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footer1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9.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22E5F3" w14:textId="22FD5218" w:rsidR="007C36C7" w:rsidRDefault="00885578" w:rsidP="003B4C30">
      <w:pPr>
        <w:pStyle w:val="FrontpagetitleAR-2021-22"/>
      </w:pPr>
      <w:r>
        <w:rPr>
          <w:noProof/>
        </w:rPr>
        <w:drawing>
          <wp:anchor distT="0" distB="0" distL="114300" distR="114300" simplePos="0" relativeHeight="251726848" behindDoc="0" locked="0" layoutInCell="1" allowOverlap="1" wp14:anchorId="6B43287A" wp14:editId="07395354">
            <wp:simplePos x="0" y="0"/>
            <wp:positionH relativeFrom="margin">
              <wp:align>left</wp:align>
            </wp:positionH>
            <wp:positionV relativeFrom="paragraph">
              <wp:posOffset>165100</wp:posOffset>
            </wp:positionV>
            <wp:extent cx="2380953" cy="609600"/>
            <wp:effectExtent l="0" t="0" r="635" b="0"/>
            <wp:wrapNone/>
            <wp:docPr id="1686823312" name="Picture 1">
              <a:extLst xmlns:a="http://schemas.openxmlformats.org/drawingml/2006/main">
                <a:ext uri="{FF2B5EF4-FFF2-40B4-BE49-F238E27FC236}">
                  <a16:creationId xmlns:a16="http://schemas.microsoft.com/office/drawing/2014/main" id="{B50360AA-2317-9367-F1AA-71353D4187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50360AA-2317-9367-F1AA-71353D41872C}"/>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3805" cy="610330"/>
                    </a:xfrm>
                    <a:prstGeom prst="rect">
                      <a:avLst/>
                    </a:prstGeom>
                    <a:noFill/>
                  </pic:spPr>
                </pic:pic>
              </a:graphicData>
            </a:graphic>
            <wp14:sizeRelH relativeFrom="margin">
              <wp14:pctWidth>0</wp14:pctWidth>
            </wp14:sizeRelH>
            <wp14:sizeRelV relativeFrom="margin">
              <wp14:pctHeight>0</wp14:pctHeight>
            </wp14:sizeRelV>
          </wp:anchor>
        </w:drawing>
      </w:r>
    </w:p>
    <w:p w14:paraId="382E763A" w14:textId="74DC696D" w:rsidR="003B4C30" w:rsidRDefault="003B4C30" w:rsidP="00885578">
      <w:pPr>
        <w:pStyle w:val="FrontpagetitleAR-2021-22"/>
        <w:spacing w:line="240" w:lineRule="auto"/>
        <w:rPr>
          <w:rFonts w:ascii="Arial" w:hAnsi="Arial" w:cs="Arial"/>
        </w:rPr>
      </w:pPr>
      <w:r>
        <w:t xml:space="preserve">Annual report </w:t>
      </w:r>
      <w:r>
        <w:br/>
      </w:r>
      <w:r>
        <w:rPr>
          <w:rFonts w:ascii="Arial" w:hAnsi="Arial" w:cs="Arial"/>
        </w:rPr>
        <w:t>2023-24</w:t>
      </w:r>
    </w:p>
    <w:p w14:paraId="1C92BB57" w14:textId="77777777" w:rsidR="003B4C30" w:rsidRDefault="003B4C30" w:rsidP="003B4C30">
      <w:pPr>
        <w:pStyle w:val="FrontpagetitleAR-2021-22"/>
      </w:pPr>
    </w:p>
    <w:p w14:paraId="4429C662" w14:textId="77777777" w:rsidR="003B4C30" w:rsidRDefault="003B4C30" w:rsidP="003B4C30">
      <w:pPr>
        <w:pStyle w:val="ParagraphAR-2021-22"/>
      </w:pPr>
    </w:p>
    <w:p w14:paraId="3A83E36D" w14:textId="77777777" w:rsidR="00885578" w:rsidRDefault="00885578" w:rsidP="003B4C30">
      <w:pPr>
        <w:pStyle w:val="ParagraphAR-2021-22"/>
      </w:pPr>
    </w:p>
    <w:p w14:paraId="75A53611" w14:textId="77777777" w:rsidR="00885578" w:rsidRDefault="00885578" w:rsidP="003B4C30">
      <w:pPr>
        <w:pStyle w:val="ParagraphAR-2021-22"/>
      </w:pPr>
    </w:p>
    <w:p w14:paraId="5C86C65E" w14:textId="77777777" w:rsidR="00885578" w:rsidRDefault="00885578" w:rsidP="003B4C30">
      <w:pPr>
        <w:pStyle w:val="ParagraphAR-2021-22"/>
      </w:pPr>
    </w:p>
    <w:p w14:paraId="56970080" w14:textId="77777777" w:rsidR="00885578" w:rsidRDefault="00885578" w:rsidP="003B4C30">
      <w:pPr>
        <w:pStyle w:val="ParagraphAR-2021-22"/>
      </w:pPr>
    </w:p>
    <w:p w14:paraId="2E95A21D" w14:textId="77777777" w:rsidR="00885578" w:rsidRDefault="00885578" w:rsidP="003B4C30">
      <w:pPr>
        <w:pStyle w:val="ParagraphAR-2021-22"/>
      </w:pPr>
    </w:p>
    <w:p w14:paraId="11AC65E9" w14:textId="77777777" w:rsidR="003B4C30" w:rsidRDefault="003B4C30" w:rsidP="003B4C30">
      <w:pPr>
        <w:pStyle w:val="ParagraphAR-2021-22"/>
      </w:pPr>
    </w:p>
    <w:p w14:paraId="1DCE59FD" w14:textId="77777777" w:rsidR="003B4C30" w:rsidRDefault="003B4C30" w:rsidP="003B4C30">
      <w:pPr>
        <w:pStyle w:val="ParagraphAR-2021-22"/>
      </w:pPr>
      <w:r>
        <w:rPr>
          <w:b/>
          <w:bCs/>
          <w:caps/>
          <w:sz w:val="36"/>
          <w:szCs w:val="36"/>
        </w:rPr>
        <w:t>Leading Solicitors in Queensland</w:t>
      </w:r>
    </w:p>
    <w:p w14:paraId="4739D54C" w14:textId="77777777" w:rsidR="007C36C7" w:rsidRDefault="007C36C7">
      <w:pPr>
        <w:rPr>
          <w:sz w:val="26"/>
          <w:szCs w:val="26"/>
        </w:rPr>
      </w:pPr>
      <w:r>
        <w:rPr>
          <w:sz w:val="26"/>
          <w:szCs w:val="26"/>
        </w:rPr>
        <w:br w:type="page"/>
      </w:r>
    </w:p>
    <w:p w14:paraId="2A56B938" w14:textId="77777777" w:rsidR="00885578" w:rsidRDefault="00885578">
      <w:pPr>
        <w:rPr>
          <w:sz w:val="26"/>
          <w:szCs w:val="26"/>
        </w:rPr>
      </w:pPr>
    </w:p>
    <w:p w14:paraId="6307F6A0" w14:textId="77777777" w:rsidR="00885578" w:rsidRDefault="00885578">
      <w:pPr>
        <w:rPr>
          <w:sz w:val="26"/>
          <w:szCs w:val="26"/>
        </w:rPr>
      </w:pPr>
    </w:p>
    <w:p w14:paraId="1E9F75EB" w14:textId="77777777" w:rsidR="00885578" w:rsidRDefault="00885578">
      <w:pPr>
        <w:rPr>
          <w:sz w:val="26"/>
          <w:szCs w:val="26"/>
        </w:rPr>
      </w:pPr>
    </w:p>
    <w:p w14:paraId="2818F32E" w14:textId="77777777" w:rsidR="00885578" w:rsidRDefault="00885578">
      <w:pPr>
        <w:rPr>
          <w:sz w:val="26"/>
          <w:szCs w:val="26"/>
        </w:rPr>
      </w:pPr>
    </w:p>
    <w:p w14:paraId="0E10827E" w14:textId="77777777" w:rsidR="00885578" w:rsidRDefault="00885578">
      <w:pPr>
        <w:rPr>
          <w:sz w:val="26"/>
          <w:szCs w:val="26"/>
        </w:rPr>
      </w:pPr>
    </w:p>
    <w:p w14:paraId="5E80DD37" w14:textId="77777777" w:rsidR="00885578" w:rsidRDefault="00885578">
      <w:pPr>
        <w:rPr>
          <w:sz w:val="26"/>
          <w:szCs w:val="26"/>
        </w:rPr>
      </w:pPr>
    </w:p>
    <w:p w14:paraId="4CF225D2" w14:textId="77777777" w:rsidR="00885578" w:rsidRDefault="00885578">
      <w:pPr>
        <w:rPr>
          <w:sz w:val="26"/>
          <w:szCs w:val="26"/>
        </w:rPr>
      </w:pPr>
    </w:p>
    <w:p w14:paraId="5BF23630" w14:textId="77777777" w:rsidR="00885578" w:rsidRDefault="00885578">
      <w:pPr>
        <w:rPr>
          <w:sz w:val="26"/>
          <w:szCs w:val="26"/>
        </w:rPr>
      </w:pPr>
    </w:p>
    <w:p w14:paraId="3C0B37E4" w14:textId="77777777" w:rsidR="00885578" w:rsidRDefault="00885578">
      <w:pPr>
        <w:rPr>
          <w:sz w:val="26"/>
          <w:szCs w:val="26"/>
        </w:rPr>
      </w:pPr>
    </w:p>
    <w:p w14:paraId="6895B350" w14:textId="77777777" w:rsidR="00885578" w:rsidRDefault="00885578">
      <w:pPr>
        <w:rPr>
          <w:sz w:val="26"/>
          <w:szCs w:val="26"/>
        </w:rPr>
      </w:pPr>
    </w:p>
    <w:p w14:paraId="549DE216" w14:textId="77777777" w:rsidR="00885578" w:rsidRDefault="00885578">
      <w:pPr>
        <w:rPr>
          <w:sz w:val="26"/>
          <w:szCs w:val="26"/>
        </w:rPr>
      </w:pPr>
    </w:p>
    <w:p w14:paraId="750D8C64" w14:textId="77777777" w:rsidR="00885578" w:rsidRDefault="00885578">
      <w:pPr>
        <w:rPr>
          <w:sz w:val="26"/>
          <w:szCs w:val="26"/>
        </w:rPr>
      </w:pPr>
    </w:p>
    <w:p w14:paraId="75BE81A7" w14:textId="77777777" w:rsidR="00885578" w:rsidRDefault="00885578">
      <w:pPr>
        <w:rPr>
          <w:sz w:val="26"/>
          <w:szCs w:val="26"/>
        </w:rPr>
      </w:pPr>
    </w:p>
    <w:p w14:paraId="72E69CDD" w14:textId="77777777" w:rsidR="00885578" w:rsidRDefault="00885578">
      <w:pPr>
        <w:rPr>
          <w:sz w:val="26"/>
          <w:szCs w:val="26"/>
        </w:rPr>
      </w:pPr>
    </w:p>
    <w:p w14:paraId="2D5AA8B6" w14:textId="77777777" w:rsidR="00885578" w:rsidRDefault="00885578">
      <w:pPr>
        <w:rPr>
          <w:sz w:val="26"/>
          <w:szCs w:val="26"/>
        </w:rPr>
      </w:pPr>
    </w:p>
    <w:p w14:paraId="4CC8F3E1" w14:textId="77777777" w:rsidR="00885578" w:rsidRDefault="00885578">
      <w:pPr>
        <w:rPr>
          <w:sz w:val="26"/>
          <w:szCs w:val="26"/>
        </w:rPr>
      </w:pPr>
    </w:p>
    <w:p w14:paraId="553D68E5" w14:textId="77777777" w:rsidR="00885578" w:rsidRDefault="00885578">
      <w:pPr>
        <w:rPr>
          <w:rFonts w:cs="Arial"/>
          <w:b/>
          <w:bCs/>
          <w:color w:val="000000"/>
          <w:kern w:val="0"/>
          <w:sz w:val="26"/>
          <w:szCs w:val="26"/>
          <w:lang w:val="en-US"/>
        </w:rPr>
      </w:pPr>
    </w:p>
    <w:p w14:paraId="105EF72F" w14:textId="1DDD20A3" w:rsidR="003B4C30" w:rsidRDefault="003B4C30" w:rsidP="003B4C30">
      <w:pPr>
        <w:pStyle w:val="SubHead1AR-2021-22"/>
        <w:pBdr>
          <w:top w:val="single" w:sz="8" w:space="25" w:color="auto"/>
        </w:pBdr>
        <w:suppressAutoHyphens/>
        <w:jc w:val="center"/>
        <w:rPr>
          <w:sz w:val="26"/>
          <w:szCs w:val="26"/>
        </w:rPr>
      </w:pPr>
      <w:r>
        <w:rPr>
          <w:sz w:val="26"/>
          <w:szCs w:val="26"/>
        </w:rPr>
        <w:t xml:space="preserve">We acknowledge the First Nations peoples </w:t>
      </w:r>
      <w:r>
        <w:rPr>
          <w:sz w:val="26"/>
          <w:szCs w:val="26"/>
        </w:rPr>
        <w:br/>
        <w:t>as the original inhabitants of this land.</w:t>
      </w:r>
    </w:p>
    <w:p w14:paraId="263D895D" w14:textId="77777777" w:rsidR="003B4C30" w:rsidRDefault="003B4C30" w:rsidP="003B4C30">
      <w:pPr>
        <w:pStyle w:val="SubHead1AR-2021-22"/>
        <w:pBdr>
          <w:bottom w:val="single" w:sz="8" w:space="19" w:color="auto"/>
        </w:pBdr>
        <w:suppressAutoHyphens/>
        <w:jc w:val="center"/>
      </w:pPr>
      <w:r>
        <w:rPr>
          <w:sz w:val="26"/>
          <w:szCs w:val="26"/>
        </w:rPr>
        <w:t>We recognise, respect and celebrate the cultural distinctions of First Nations peoples and value their rich and positive contribution to not only Queensland but also to the broader Australian society.</w:t>
      </w:r>
    </w:p>
    <w:p w14:paraId="30889C77" w14:textId="77777777" w:rsidR="00885578" w:rsidRDefault="003B4C30">
      <w:pPr>
        <w:sectPr w:rsidR="00885578" w:rsidSect="005208DC">
          <w:headerReference w:type="default" r:id="rId9"/>
          <w:pgSz w:w="11907" w:h="16840" w:code="9"/>
          <w:pgMar w:top="1440" w:right="1440" w:bottom="1100" w:left="1440" w:header="720" w:footer="533" w:gutter="0"/>
          <w:cols w:space="720"/>
        </w:sectPr>
      </w:pPr>
      <w:r>
        <w:br w:type="page"/>
      </w:r>
    </w:p>
    <w:p w14:paraId="21CB6C9C" w14:textId="56F2655A" w:rsidR="003B4C30" w:rsidRDefault="003B4C30" w:rsidP="00885578">
      <w:pPr>
        <w:pStyle w:val="H1AR-2021-22"/>
        <w:spacing w:before="0"/>
      </w:pPr>
      <w:r>
        <w:lastRenderedPageBreak/>
        <w:t>About this report</w:t>
      </w:r>
    </w:p>
    <w:p w14:paraId="14125C84" w14:textId="77777777" w:rsidR="003B4C30" w:rsidRDefault="003B4C30" w:rsidP="003B4C30">
      <w:pPr>
        <w:pStyle w:val="ParagraphAR-2021-22"/>
      </w:pPr>
      <w:r>
        <w:rPr>
          <w:rStyle w:val="Italicised"/>
          <w:rFonts w:eastAsiaTheme="majorEastAsia"/>
        </w:rPr>
        <w:t>Queensland Law Society’s (QLS) 2023-24 annual report presents our corporate performance information for the period 1 July 2023 to 30 June 2024.</w:t>
      </w:r>
    </w:p>
    <w:p w14:paraId="1F73DE24" w14:textId="77777777" w:rsidR="003B4C30" w:rsidRDefault="003B4C30" w:rsidP="003B4C30">
      <w:pPr>
        <w:pStyle w:val="ParagraphAR-2021-22"/>
      </w:pPr>
      <w:r>
        <w:t>This report records our activities, achievements and challenges for the 2023-24 financial year and evaluates them against our strategic and operating planning goals and targets. It also provides a summary of our corporate performance and priorities for initiatives in 2024-25 and in planning for the next Strategic Plan 2025-29.</w:t>
      </w:r>
    </w:p>
    <w:p w14:paraId="3B1DC8AB" w14:textId="77777777" w:rsidR="003B4C30" w:rsidRDefault="003B4C30" w:rsidP="003B4C30">
      <w:pPr>
        <w:pStyle w:val="ParagraphAR-2021-22"/>
        <w:ind w:right="57"/>
      </w:pPr>
      <w:r>
        <w:t>It has been a year of positive change and significant achievement for QLS. The refurbishment of Law Society House was completed, we celebrated 150 years of the Queensland Law Society in all its iterations, our 2024 renewals process continued to improve, we farewelled outgoing CEO Rolf Moses and warmly welcomed CEO Matt Dunn in March 2024.</w:t>
      </w:r>
    </w:p>
    <w:p w14:paraId="00A82DCE" w14:textId="77777777" w:rsidR="003B4C30" w:rsidRDefault="003B4C30" w:rsidP="0074761F">
      <w:pPr>
        <w:pStyle w:val="ParagraphAR-2021-22"/>
        <w:numPr>
          <w:ilvl w:val="0"/>
          <w:numId w:val="1"/>
        </w:numPr>
        <w:tabs>
          <w:tab w:val="clear" w:pos="720"/>
          <w:tab w:val="num" w:pos="462"/>
        </w:tabs>
      </w:pPr>
      <w:r>
        <w:t xml:space="preserve">We launched into the third year of our strategic plan, furthering our vision of Leading Solicitors in Queensland and our purpose of: </w:t>
      </w:r>
    </w:p>
    <w:p w14:paraId="4EF1D79B" w14:textId="77777777" w:rsidR="003B4C30" w:rsidRDefault="003B4C30" w:rsidP="0074761F">
      <w:pPr>
        <w:pStyle w:val="Bulletlist1AR-2021-22"/>
        <w:numPr>
          <w:ilvl w:val="0"/>
          <w:numId w:val="1"/>
        </w:numPr>
        <w:tabs>
          <w:tab w:val="clear" w:pos="720"/>
          <w:tab w:val="num" w:pos="591"/>
        </w:tabs>
      </w:pPr>
      <w:r>
        <w:t>Good Law, Good Lawyers, Public Good</w:t>
      </w:r>
    </w:p>
    <w:p w14:paraId="2EE92FC0" w14:textId="77777777" w:rsidR="003B4C30" w:rsidRDefault="003B4C30" w:rsidP="0074761F">
      <w:pPr>
        <w:pStyle w:val="Bulletlist1AR-2021-22"/>
        <w:numPr>
          <w:ilvl w:val="0"/>
          <w:numId w:val="1"/>
        </w:numPr>
        <w:tabs>
          <w:tab w:val="clear" w:pos="720"/>
          <w:tab w:val="num" w:pos="591"/>
        </w:tabs>
      </w:pPr>
      <w:r>
        <w:t xml:space="preserve">To co-regulate solicitors in Queensland for the benefit of the profession and the public </w:t>
      </w:r>
    </w:p>
    <w:p w14:paraId="42D9A0E8" w14:textId="77777777" w:rsidR="003B4C30" w:rsidRDefault="003B4C30" w:rsidP="0074761F">
      <w:pPr>
        <w:pStyle w:val="Bulletlist1AR-2021-22"/>
        <w:numPr>
          <w:ilvl w:val="0"/>
          <w:numId w:val="1"/>
        </w:numPr>
        <w:tabs>
          <w:tab w:val="clear" w:pos="720"/>
          <w:tab w:val="num" w:pos="591"/>
        </w:tabs>
      </w:pPr>
      <w:r>
        <w:t>To be the authoritative voice of solicitors in Queensland</w:t>
      </w:r>
    </w:p>
    <w:p w14:paraId="31FEBB0D" w14:textId="77777777" w:rsidR="003B4C30" w:rsidRDefault="003B4C30" w:rsidP="0074761F">
      <w:pPr>
        <w:pStyle w:val="Bulletlist1AR-2021-22"/>
        <w:numPr>
          <w:ilvl w:val="0"/>
          <w:numId w:val="1"/>
        </w:numPr>
        <w:tabs>
          <w:tab w:val="clear" w:pos="720"/>
          <w:tab w:val="num" w:pos="591"/>
        </w:tabs>
      </w:pPr>
      <w:r>
        <w:t>To help our members succeed</w:t>
      </w:r>
    </w:p>
    <w:p w14:paraId="145AA23D" w14:textId="77777777" w:rsidR="003B4C30" w:rsidRDefault="003B4C30" w:rsidP="0074761F">
      <w:pPr>
        <w:pStyle w:val="Bulletlist1AR-2021-22"/>
        <w:numPr>
          <w:ilvl w:val="0"/>
          <w:numId w:val="1"/>
        </w:numPr>
        <w:tabs>
          <w:tab w:val="clear" w:pos="720"/>
          <w:tab w:val="num" w:pos="591"/>
        </w:tabs>
      </w:pPr>
      <w:r>
        <w:t>To connect the profession with Queensland Law Society and each other</w:t>
      </w:r>
    </w:p>
    <w:p w14:paraId="740EC0B2" w14:textId="77777777" w:rsidR="003B4C30" w:rsidRDefault="003B4C30" w:rsidP="0074761F">
      <w:pPr>
        <w:pStyle w:val="Bulletlist1AR-2021-22"/>
        <w:numPr>
          <w:ilvl w:val="0"/>
          <w:numId w:val="1"/>
        </w:numPr>
        <w:tabs>
          <w:tab w:val="clear" w:pos="720"/>
          <w:tab w:val="num" w:pos="591"/>
        </w:tabs>
      </w:pPr>
      <w:r>
        <w:t>To respect, protect and promote human rights in our decision-making and actions</w:t>
      </w:r>
    </w:p>
    <w:p w14:paraId="750351E4" w14:textId="77777777" w:rsidR="003B4C30" w:rsidRDefault="003B4C30" w:rsidP="003B4C30">
      <w:pPr>
        <w:pStyle w:val="ParagraphAR-2021-22"/>
      </w:pPr>
      <w:r>
        <w:t>Across the organisation, we are continuing to advance and deliver on new goals and projects and our progress in our third year of the strategic plan is outlined in this document.</w:t>
      </w:r>
    </w:p>
    <w:p w14:paraId="1B6980F5" w14:textId="77777777" w:rsidR="003B4C30" w:rsidRDefault="003B4C30" w:rsidP="003B4C30">
      <w:pPr>
        <w:pStyle w:val="ParagraphAR-2021-22"/>
      </w:pPr>
      <w:r>
        <w:t>This annual report complies with Queensland Government reporting requirements. This report aligns with QLS’s current operational plan and corporate performance against our strategic objectives of Advocate, Regulate, Guide, Educate, Connect, and Grow.</w:t>
      </w:r>
    </w:p>
    <w:p w14:paraId="3984E47C" w14:textId="77777777" w:rsidR="003B4C30" w:rsidRDefault="003B4C30" w:rsidP="003B4C30">
      <w:pPr>
        <w:pStyle w:val="H1AR-2021-22"/>
        <w:spacing w:before="454"/>
      </w:pPr>
      <w:r>
        <w:t>Our commitment to accessibility</w:t>
      </w:r>
    </w:p>
    <w:p w14:paraId="3A3E4CB4" w14:textId="77777777" w:rsidR="003B4C30" w:rsidRDefault="003B4C30" w:rsidP="003B4C30">
      <w:pPr>
        <w:pStyle w:val="ParagraphAR-2021-22"/>
      </w:pPr>
      <w:r>
        <w:t>This annual report can be accessed at www.qls.com.au/annualreports, via the Queensland Parliament website or in print form by contacting us (see below).</w:t>
      </w:r>
    </w:p>
    <w:p w14:paraId="03115F33" w14:textId="77777777" w:rsidR="003B4C30" w:rsidRDefault="003B4C30" w:rsidP="003B4C30">
      <w:pPr>
        <w:pStyle w:val="ParagraphAR-2021-22"/>
        <w:ind w:right="57"/>
      </w:pPr>
      <w:r>
        <w:t>Our website www.qls.com.au also contains the required reporting in relation to the Council of Queensland Law Society as a government body. Recent annual reports can be accessed via our website.</w:t>
      </w:r>
    </w:p>
    <w:p w14:paraId="4C7DD7C8" w14:textId="77777777" w:rsidR="003B4C30" w:rsidRDefault="003B4C30" w:rsidP="003B4C30">
      <w:pPr>
        <w:pStyle w:val="ParagraphAR-2021-22"/>
        <w:ind w:right="113"/>
      </w:pPr>
      <w:r>
        <w:t xml:space="preserve">Please contact us if you require assistance in understanding the annual report or for referral </w:t>
      </w:r>
      <w:r>
        <w:br/>
        <w:t>to interpreter services. Our open data reports can be accessed via www.data.qld.gov.au.</w:t>
      </w:r>
    </w:p>
    <w:p w14:paraId="12CBEC9A" w14:textId="77777777" w:rsidR="003B4C30" w:rsidRDefault="003B4C30" w:rsidP="003B4C30">
      <w:pPr>
        <w:pStyle w:val="H1AR-2021-22"/>
        <w:spacing w:before="454"/>
      </w:pPr>
      <w:r>
        <w:lastRenderedPageBreak/>
        <w:t>Feedback</w:t>
      </w:r>
    </w:p>
    <w:p w14:paraId="34408B5D" w14:textId="77777777" w:rsidR="003B4C30" w:rsidRDefault="003B4C30" w:rsidP="003B4C30">
      <w:pPr>
        <w:pStyle w:val="ParagraphAR-2021-22"/>
      </w:pPr>
      <w:r>
        <w:t>If you have feedback or questions about content in this annual report, please contact:</w:t>
      </w:r>
    </w:p>
    <w:p w14:paraId="2B2F4A33" w14:textId="77777777" w:rsidR="003B4C30" w:rsidRDefault="003B4C30" w:rsidP="003B4C30">
      <w:pPr>
        <w:pStyle w:val="ParagraphAR-2021-22"/>
      </w:pPr>
      <w:r>
        <w:t>Law Society House, 179 Ann Street Brisbane Qld 4000</w:t>
      </w:r>
      <w:r>
        <w:br/>
        <w:t>1300 367 757</w:t>
      </w:r>
      <w:r>
        <w:br/>
        <w:t>info@qls.com.au</w:t>
      </w:r>
    </w:p>
    <w:p w14:paraId="503E5115" w14:textId="77777777" w:rsidR="003B4C30" w:rsidRDefault="003B4C30" w:rsidP="003B4C30">
      <w:pPr>
        <w:pStyle w:val="ParagraphAR-2021-22"/>
      </w:pPr>
      <w:r>
        <w:t>____</w:t>
      </w:r>
    </w:p>
    <w:p w14:paraId="01B96235" w14:textId="77777777" w:rsidR="003B4C30" w:rsidRDefault="003B4C30" w:rsidP="003B4C30">
      <w:pPr>
        <w:pStyle w:val="ParagraphAR-2021-22"/>
      </w:pPr>
      <w:r>
        <w:t>ISSN: 2205-4820</w:t>
      </w:r>
    </w:p>
    <w:p w14:paraId="3FF93AFC" w14:textId="601C1987" w:rsidR="003B4C30" w:rsidRDefault="003B4C30" w:rsidP="003B4C30">
      <w:pPr>
        <w:pStyle w:val="ParagraphAR-2021-22"/>
        <w:rPr>
          <w:rtl/>
          <w:lang w:bidi="ar-YE"/>
        </w:rPr>
      </w:pPr>
      <w:r>
        <w:rPr>
          <w:rtl/>
          <w:lang w:bidi="ar-YE"/>
        </w:rPr>
        <w:t xml:space="preserve">© </w:t>
      </w:r>
      <w:r>
        <w:rPr>
          <w:lang w:val="en-AU" w:bidi="ar-YE"/>
        </w:rPr>
        <w:t xml:space="preserve"> </w:t>
      </w:r>
      <w:r>
        <w:rPr>
          <w:lang w:bidi="ar-YE"/>
        </w:rPr>
        <w:t>Queensland Law Society Incorporated 2024</w:t>
      </w:r>
    </w:p>
    <w:p w14:paraId="5758A413" w14:textId="77777777" w:rsidR="003B4C30" w:rsidRDefault="003B4C30" w:rsidP="003B4C30">
      <w:pPr>
        <w:pStyle w:val="ParagraphAR-2021-22"/>
      </w:pPr>
    </w:p>
    <w:p w14:paraId="7E9B452A" w14:textId="77777777" w:rsidR="003B4C30" w:rsidRDefault="003B4C30" w:rsidP="003B4C30">
      <w:pPr>
        <w:pStyle w:val="ParagraphAR-2021-22"/>
      </w:pPr>
    </w:p>
    <w:p w14:paraId="25B95B6A" w14:textId="19292DC0" w:rsidR="003B4C30" w:rsidRDefault="003B4C30">
      <w:pPr>
        <w:rPr>
          <w:rFonts w:cs="Arial"/>
          <w:color w:val="000000"/>
          <w:kern w:val="0"/>
          <w:lang w:val="en-US"/>
        </w:rPr>
      </w:pPr>
      <w:r>
        <w:br w:type="page"/>
      </w:r>
    </w:p>
    <w:p w14:paraId="5BCCEFE5" w14:textId="77777777" w:rsidR="003B4C30" w:rsidRDefault="003B4C30" w:rsidP="003B4C30">
      <w:pPr>
        <w:pStyle w:val="ParagraphAR-2021-22"/>
        <w:jc w:val="right"/>
      </w:pPr>
    </w:p>
    <w:p w14:paraId="52F4AE6C" w14:textId="77777777" w:rsidR="003B4C30" w:rsidRDefault="003B4C30" w:rsidP="003B4C30">
      <w:pPr>
        <w:pStyle w:val="ParagraphAR-2021-22"/>
        <w:jc w:val="right"/>
      </w:pPr>
      <w:r>
        <w:t>5 September 2024</w:t>
      </w:r>
    </w:p>
    <w:p w14:paraId="0FD458ED" w14:textId="77777777" w:rsidR="003B4C30" w:rsidRDefault="003B4C30" w:rsidP="003B4C30">
      <w:pPr>
        <w:pStyle w:val="ParagraphAR-2021-22"/>
      </w:pPr>
    </w:p>
    <w:p w14:paraId="606440F5" w14:textId="77777777" w:rsidR="003B4C30" w:rsidRDefault="003B4C30" w:rsidP="003B4C30">
      <w:pPr>
        <w:pStyle w:val="ParagraphAR-2021-22"/>
      </w:pPr>
    </w:p>
    <w:p w14:paraId="011CCE13" w14:textId="77777777" w:rsidR="003B4C30" w:rsidRDefault="003B4C30" w:rsidP="003B4C30">
      <w:pPr>
        <w:pStyle w:val="ParagraphAR-2021-22"/>
      </w:pPr>
      <w:r>
        <w:t xml:space="preserve">The Honourable Yvette D’Ath MP </w:t>
      </w:r>
      <w:r>
        <w:br/>
        <w:t xml:space="preserve">Attorney-General and Minister for Justice and </w:t>
      </w:r>
      <w:r>
        <w:br/>
        <w:t>Minister for the Prevention of Domestic and Family Violence</w:t>
      </w:r>
      <w:r>
        <w:br/>
        <w:t>1 William Street</w:t>
      </w:r>
      <w:r>
        <w:br/>
        <w:t>Brisbane QLD 4000</w:t>
      </w:r>
    </w:p>
    <w:p w14:paraId="491A64ED" w14:textId="77777777" w:rsidR="003B4C30" w:rsidRDefault="003B4C30" w:rsidP="003B4C30">
      <w:pPr>
        <w:pStyle w:val="ParagraphAR-2021-22"/>
      </w:pPr>
    </w:p>
    <w:p w14:paraId="149EB084" w14:textId="77777777" w:rsidR="003B4C30" w:rsidRDefault="003B4C30" w:rsidP="003B4C30">
      <w:pPr>
        <w:pStyle w:val="ParagraphAR-2021-22"/>
      </w:pPr>
    </w:p>
    <w:p w14:paraId="26E683C8" w14:textId="77777777" w:rsidR="003B4C30" w:rsidRDefault="003B4C30" w:rsidP="003B4C30">
      <w:pPr>
        <w:pStyle w:val="ParagraphAR-2021-22"/>
      </w:pPr>
    </w:p>
    <w:p w14:paraId="745A6299" w14:textId="77777777" w:rsidR="003B4C30" w:rsidRDefault="003B4C30" w:rsidP="003B4C30">
      <w:pPr>
        <w:pStyle w:val="ParagraphAR-2021-22"/>
      </w:pPr>
      <w:r>
        <w:t>Dear Attorney</w:t>
      </w:r>
    </w:p>
    <w:p w14:paraId="4A858AB5" w14:textId="77777777" w:rsidR="003B4C30" w:rsidRDefault="003B4C30" w:rsidP="003B4C30">
      <w:pPr>
        <w:pStyle w:val="ParagraphAR-2021-22"/>
      </w:pPr>
    </w:p>
    <w:p w14:paraId="002716CD" w14:textId="77777777" w:rsidR="003B4C30" w:rsidRDefault="003B4C30" w:rsidP="003B4C30">
      <w:pPr>
        <w:pStyle w:val="ParagraphAR-2021-22"/>
      </w:pPr>
      <w:r>
        <w:t xml:space="preserve">I am pleased to submit for presentation to the Parliament the Annual Report 2023-24 </w:t>
      </w:r>
      <w:r>
        <w:br/>
        <w:t>and financial statements for Queensland Law Society.</w:t>
      </w:r>
    </w:p>
    <w:p w14:paraId="76A2702A" w14:textId="77777777" w:rsidR="003B4C30" w:rsidRDefault="003B4C30" w:rsidP="003B4C30">
      <w:pPr>
        <w:pStyle w:val="ParagraphAR-2021-22"/>
      </w:pPr>
      <w:r>
        <w:t>I certify that this Annual Report complies with:</w:t>
      </w:r>
    </w:p>
    <w:p w14:paraId="50B5F637" w14:textId="77777777" w:rsidR="003B4C30" w:rsidRDefault="003B4C30" w:rsidP="00BE7193">
      <w:pPr>
        <w:pStyle w:val="Bulletlist1AR-2021-22"/>
        <w:numPr>
          <w:ilvl w:val="0"/>
          <w:numId w:val="73"/>
        </w:numPr>
      </w:pPr>
      <w:r>
        <w:t xml:space="preserve">the prescribed requirements of the </w:t>
      </w:r>
      <w:r>
        <w:rPr>
          <w:rStyle w:val="Italicised"/>
          <w:rFonts w:eastAsiaTheme="majorEastAsia"/>
        </w:rPr>
        <w:t xml:space="preserve">Financial Accountability Act 2009 </w:t>
      </w:r>
      <w:r>
        <w:t xml:space="preserve">and the </w:t>
      </w:r>
      <w:r>
        <w:br/>
      </w:r>
      <w:r>
        <w:rPr>
          <w:rStyle w:val="Italicised"/>
          <w:rFonts w:eastAsiaTheme="majorEastAsia"/>
        </w:rPr>
        <w:t>Financial and Performance Management Standard 2019</w:t>
      </w:r>
      <w:r>
        <w:t>, and</w:t>
      </w:r>
    </w:p>
    <w:p w14:paraId="6FB3870D" w14:textId="77777777" w:rsidR="003B4C30" w:rsidRDefault="003B4C30" w:rsidP="00BE7193">
      <w:pPr>
        <w:pStyle w:val="Bulletlist1AR-2021-22"/>
        <w:numPr>
          <w:ilvl w:val="0"/>
          <w:numId w:val="73"/>
        </w:numPr>
      </w:pPr>
      <w:r>
        <w:t xml:space="preserve">the detailed requirements set out in the Annual report requirements for </w:t>
      </w:r>
      <w:r>
        <w:br/>
        <w:t>Queensland Government agencies.</w:t>
      </w:r>
    </w:p>
    <w:p w14:paraId="5550ED37" w14:textId="77777777" w:rsidR="003B4C30" w:rsidRDefault="003B4C30" w:rsidP="003B4C30">
      <w:pPr>
        <w:pStyle w:val="ParagraphAR-2021-22"/>
      </w:pPr>
      <w:r>
        <w:t xml:space="preserve">A checklist outlining the annual reporting requirements can be found on pages 185-186 </w:t>
      </w:r>
      <w:r>
        <w:br/>
        <w:t>of this document.</w:t>
      </w:r>
    </w:p>
    <w:p w14:paraId="1CA93B9D" w14:textId="77777777" w:rsidR="003B4C30" w:rsidRDefault="003B4C30" w:rsidP="003B4C30">
      <w:pPr>
        <w:pStyle w:val="ParagraphAR-2021-22"/>
      </w:pPr>
    </w:p>
    <w:p w14:paraId="4E007C03" w14:textId="23C14E6B" w:rsidR="003B4C30" w:rsidRDefault="003B4C30" w:rsidP="003B4C30">
      <w:pPr>
        <w:pStyle w:val="ParagraphAR-2021-22"/>
      </w:pPr>
      <w:r>
        <w:t>Yours sincerely</w:t>
      </w:r>
    </w:p>
    <w:p w14:paraId="03A25CE7" w14:textId="77777777" w:rsidR="003B4C30" w:rsidRDefault="003B4C30" w:rsidP="003B4C30">
      <w:pPr>
        <w:pStyle w:val="ParagraphAR-2021-22"/>
      </w:pPr>
      <w:r>
        <w:rPr>
          <w:rStyle w:val="Emphasis"/>
          <w:rFonts w:eastAsiaTheme="majorEastAsia"/>
        </w:rPr>
        <w:t>Rebecca Fogerty</w:t>
      </w:r>
      <w:r>
        <w:br/>
        <w:t>President</w:t>
      </w:r>
    </w:p>
    <w:p w14:paraId="06D2CD48" w14:textId="77777777" w:rsidR="003B4C30" w:rsidRDefault="003B4C30" w:rsidP="003B4C30">
      <w:pPr>
        <w:pStyle w:val="ParagraphAR-2021-22"/>
      </w:pPr>
    </w:p>
    <w:p w14:paraId="601A01F2" w14:textId="77777777" w:rsidR="003B4C30" w:rsidRDefault="003B4C30" w:rsidP="003B4C30">
      <w:pPr>
        <w:pStyle w:val="ParagraphAR-2021-22"/>
      </w:pPr>
      <w:r>
        <w:t>Email: president@qls.com.au</w:t>
      </w:r>
    </w:p>
    <w:p w14:paraId="60C982FE" w14:textId="77777777" w:rsidR="003B4C30" w:rsidRDefault="003B4C30" w:rsidP="003B4C30">
      <w:pPr>
        <w:pStyle w:val="ParagraphAR-2021-22"/>
      </w:pPr>
      <w:r>
        <w:t> </w:t>
      </w:r>
    </w:p>
    <w:p w14:paraId="2DB34190" w14:textId="77777777" w:rsidR="003B4C30" w:rsidRDefault="003B4C30" w:rsidP="003B4C30">
      <w:pPr>
        <w:pStyle w:val="ParagraphAR-2021-22"/>
        <w:rPr>
          <w:b/>
          <w:bCs/>
          <w:u w:val="thick" w:color="000000"/>
        </w:rPr>
      </w:pPr>
    </w:p>
    <w:p w14:paraId="50E6EB62" w14:textId="77777777" w:rsidR="003B4C30" w:rsidRDefault="003B4C30" w:rsidP="003B4C30">
      <w:pPr>
        <w:pStyle w:val="ParagraphAR-2021-22"/>
        <w:rPr>
          <w:rtl/>
          <w:lang w:bidi="ar-YE"/>
        </w:rPr>
      </w:pPr>
    </w:p>
    <w:p w14:paraId="40C6C005" w14:textId="77777777" w:rsidR="00885578" w:rsidRDefault="00885578">
      <w:pPr>
        <w:rPr>
          <w:rFonts w:cs="Arial"/>
          <w:b/>
          <w:bCs/>
          <w:caps/>
          <w:color w:val="000000"/>
          <w:kern w:val="0"/>
          <w:sz w:val="44"/>
          <w:szCs w:val="44"/>
          <w:lang w:val="en-US"/>
        </w:rPr>
      </w:pPr>
      <w:r>
        <w:rPr>
          <w:caps/>
        </w:rPr>
        <w:br w:type="page"/>
      </w:r>
    </w:p>
    <w:p w14:paraId="45E0DFAD" w14:textId="2D5569C0" w:rsidR="003B4C30" w:rsidRDefault="003B4C30" w:rsidP="003B4C30">
      <w:pPr>
        <w:pStyle w:val="H1AR-2021-22"/>
      </w:pPr>
      <w:r>
        <w:rPr>
          <w:caps/>
        </w:rPr>
        <w:lastRenderedPageBreak/>
        <w:t>Contents</w:t>
      </w:r>
    </w:p>
    <w:p w14:paraId="5EF1B7DA" w14:textId="77777777" w:rsidR="003B4C30" w:rsidRDefault="003B4C30" w:rsidP="002025A0">
      <w:pPr>
        <w:pStyle w:val="TOC-LVL1"/>
        <w:pBdr>
          <w:between w:val="single" w:sz="4" w:space="17" w:color="auto"/>
        </w:pBdr>
        <w:tabs>
          <w:tab w:val="right" w:pos="8789"/>
        </w:tabs>
        <w:spacing w:before="60" w:after="0" w:line="264" w:lineRule="auto"/>
      </w:pPr>
      <w:r>
        <w:t>About this report</w:t>
      </w:r>
      <w:r>
        <w:tab/>
        <w:t>3</w:t>
      </w:r>
    </w:p>
    <w:p w14:paraId="7A271563" w14:textId="77777777" w:rsidR="003B4C30" w:rsidRDefault="003B4C30" w:rsidP="002025A0">
      <w:pPr>
        <w:pStyle w:val="TOC-LVL1"/>
        <w:pBdr>
          <w:between w:val="single" w:sz="4" w:space="17" w:color="auto"/>
        </w:pBdr>
        <w:tabs>
          <w:tab w:val="right" w:pos="8789"/>
        </w:tabs>
        <w:spacing w:before="60" w:after="0" w:line="264" w:lineRule="auto"/>
      </w:pPr>
      <w:r>
        <w:t>Our commitment to accessibility</w:t>
      </w:r>
      <w:r>
        <w:tab/>
        <w:t>3</w:t>
      </w:r>
    </w:p>
    <w:p w14:paraId="486C6615" w14:textId="77777777" w:rsidR="003B4C30" w:rsidRDefault="003B4C30" w:rsidP="002025A0">
      <w:pPr>
        <w:pStyle w:val="TOC-LVL1"/>
        <w:pBdr>
          <w:between w:val="single" w:sz="4" w:space="17" w:color="auto"/>
        </w:pBdr>
        <w:tabs>
          <w:tab w:val="right" w:pos="8789"/>
        </w:tabs>
        <w:spacing w:before="60" w:after="0" w:line="264" w:lineRule="auto"/>
      </w:pPr>
      <w:r>
        <w:t>Feedback</w:t>
      </w:r>
      <w:r>
        <w:tab/>
        <w:t>4</w:t>
      </w:r>
    </w:p>
    <w:p w14:paraId="01951BDC" w14:textId="77777777" w:rsidR="003B4C30" w:rsidRDefault="003B4C30" w:rsidP="002025A0">
      <w:pPr>
        <w:pStyle w:val="TOC-LVL1"/>
        <w:pBdr>
          <w:between w:val="single" w:sz="4" w:space="17" w:color="auto"/>
        </w:pBdr>
        <w:tabs>
          <w:tab w:val="right" w:pos="8789"/>
        </w:tabs>
        <w:spacing w:before="60" w:after="0" w:line="264" w:lineRule="auto"/>
      </w:pPr>
      <w:r>
        <w:t>Contents</w:t>
      </w:r>
      <w:r>
        <w:tab/>
        <w:t>6</w:t>
      </w:r>
    </w:p>
    <w:p w14:paraId="505A6D6F" w14:textId="77777777" w:rsidR="003B4C30" w:rsidRDefault="003B4C30" w:rsidP="002025A0">
      <w:pPr>
        <w:pStyle w:val="TOC-LVL1"/>
        <w:pBdr>
          <w:between w:val="single" w:sz="4" w:space="17" w:color="auto"/>
        </w:pBdr>
        <w:tabs>
          <w:tab w:val="right" w:pos="8789"/>
        </w:tabs>
        <w:spacing w:before="60" w:after="0" w:line="264" w:lineRule="auto"/>
      </w:pPr>
      <w:r>
        <w:t>About us</w:t>
      </w:r>
      <w:r>
        <w:tab/>
        <w:t>8</w:t>
      </w:r>
    </w:p>
    <w:p w14:paraId="3825231A" w14:textId="054EAA32" w:rsidR="003B4C30" w:rsidRDefault="003B4C30" w:rsidP="002025A0">
      <w:pPr>
        <w:pStyle w:val="TOC-LVL1"/>
        <w:pBdr>
          <w:between w:val="single" w:sz="4" w:space="17" w:color="auto"/>
        </w:pBdr>
        <w:tabs>
          <w:tab w:val="right" w:pos="8789"/>
        </w:tabs>
        <w:spacing w:before="60" w:after="60" w:line="264" w:lineRule="auto"/>
      </w:pPr>
      <w:r>
        <w:t>Key performance indicators</w:t>
      </w:r>
      <w:r>
        <w:tab/>
      </w:r>
      <w:r w:rsidR="005E5BB3">
        <w:t>10</w:t>
      </w:r>
    </w:p>
    <w:p w14:paraId="03C07158" w14:textId="0BB050BC" w:rsidR="003B4C30" w:rsidRDefault="003B4C30" w:rsidP="002025A0">
      <w:pPr>
        <w:pStyle w:val="TOC-LVL2"/>
        <w:tabs>
          <w:tab w:val="right" w:pos="8789"/>
        </w:tabs>
        <w:spacing w:before="60" w:after="60" w:line="264" w:lineRule="auto"/>
      </w:pPr>
      <w:r>
        <w:t>Performance overview</w:t>
      </w:r>
      <w:r>
        <w:tab/>
      </w:r>
      <w:r w:rsidR="005E5BB3">
        <w:t>10</w:t>
      </w:r>
    </w:p>
    <w:p w14:paraId="08C8E8BB" w14:textId="1276F249" w:rsidR="003B4C30" w:rsidRDefault="003B4C30" w:rsidP="002025A0">
      <w:pPr>
        <w:pStyle w:val="TOC-LVL2"/>
        <w:tabs>
          <w:tab w:val="right" w:pos="8789"/>
        </w:tabs>
        <w:spacing w:before="60" w:after="120" w:line="264" w:lineRule="auto"/>
      </w:pPr>
      <w:r>
        <w:t>Our operating plan 2023-24</w:t>
      </w:r>
      <w:r>
        <w:tab/>
        <w:t>1</w:t>
      </w:r>
      <w:r w:rsidR="005E5BB3">
        <w:t>1</w:t>
      </w:r>
    </w:p>
    <w:p w14:paraId="1E950469" w14:textId="72B41289" w:rsidR="003B4C30" w:rsidRDefault="003B4C30" w:rsidP="002025A0">
      <w:pPr>
        <w:pStyle w:val="TOC-LVL1"/>
        <w:pBdr>
          <w:between w:val="single" w:sz="4" w:space="17" w:color="auto"/>
        </w:pBdr>
        <w:tabs>
          <w:tab w:val="right" w:pos="8789"/>
        </w:tabs>
        <w:spacing w:before="60" w:after="60" w:line="264" w:lineRule="auto"/>
      </w:pPr>
      <w:r>
        <w:t>President’s review</w:t>
      </w:r>
      <w:r>
        <w:tab/>
      </w:r>
      <w:r w:rsidR="005E5BB3">
        <w:t>22</w:t>
      </w:r>
    </w:p>
    <w:p w14:paraId="55D6E5A4" w14:textId="103D1AC7" w:rsidR="003B4C30" w:rsidRDefault="003B4C30" w:rsidP="002025A0">
      <w:pPr>
        <w:pStyle w:val="TOC-LVL1"/>
        <w:pBdr>
          <w:between w:val="single" w:sz="4" w:space="17" w:color="auto"/>
        </w:pBdr>
        <w:tabs>
          <w:tab w:val="right" w:pos="8789"/>
        </w:tabs>
        <w:spacing w:before="60" w:after="60" w:line="264" w:lineRule="auto"/>
      </w:pPr>
      <w:r>
        <w:t xml:space="preserve">CEO Review </w:t>
      </w:r>
      <w:r>
        <w:tab/>
      </w:r>
      <w:r w:rsidR="002025A0">
        <w:t>24</w:t>
      </w:r>
    </w:p>
    <w:p w14:paraId="3034B8F1" w14:textId="49230410" w:rsidR="003B4C30" w:rsidRDefault="003B4C30" w:rsidP="002025A0">
      <w:pPr>
        <w:pStyle w:val="TOC-LVL1"/>
        <w:pBdr>
          <w:between w:val="single" w:sz="4" w:space="17" w:color="auto"/>
        </w:pBdr>
        <w:tabs>
          <w:tab w:val="right" w:pos="8789"/>
        </w:tabs>
        <w:spacing w:before="60" w:after="60" w:line="264" w:lineRule="auto"/>
      </w:pPr>
      <w:r>
        <w:t>Our Council</w:t>
      </w:r>
      <w:r>
        <w:tab/>
      </w:r>
      <w:r w:rsidR="002025A0">
        <w:t>26</w:t>
      </w:r>
    </w:p>
    <w:p w14:paraId="71A7D2C2" w14:textId="6AC3FF88" w:rsidR="003B4C30" w:rsidRDefault="003B4C30" w:rsidP="002025A0">
      <w:pPr>
        <w:pStyle w:val="TOC-LVL2"/>
        <w:tabs>
          <w:tab w:val="right" w:pos="8789"/>
        </w:tabs>
        <w:spacing w:before="60" w:after="60" w:line="264" w:lineRule="auto"/>
      </w:pPr>
      <w:r>
        <w:t>QLS Election 2023</w:t>
      </w:r>
      <w:r>
        <w:tab/>
      </w:r>
      <w:r w:rsidR="002025A0">
        <w:t>26</w:t>
      </w:r>
    </w:p>
    <w:p w14:paraId="4E4D5B2E" w14:textId="52579402" w:rsidR="003B4C30" w:rsidRDefault="003B4C30" w:rsidP="002025A0">
      <w:pPr>
        <w:pStyle w:val="TOC-LVL2"/>
        <w:tabs>
          <w:tab w:val="right" w:pos="8789"/>
        </w:tabs>
        <w:spacing w:before="60" w:after="60" w:line="264" w:lineRule="auto"/>
      </w:pPr>
      <w:r>
        <w:t>Council sub-committees</w:t>
      </w:r>
      <w:r>
        <w:tab/>
      </w:r>
      <w:r w:rsidR="002025A0">
        <w:t>27</w:t>
      </w:r>
    </w:p>
    <w:p w14:paraId="08AFD38C" w14:textId="2DAEC6D7" w:rsidR="003B4C30" w:rsidRDefault="003B4C30" w:rsidP="002025A0">
      <w:pPr>
        <w:pStyle w:val="TOC-LVL2"/>
        <w:tabs>
          <w:tab w:val="right" w:pos="8789"/>
        </w:tabs>
        <w:spacing w:before="60" w:after="120" w:line="264" w:lineRule="auto"/>
      </w:pPr>
      <w:r>
        <w:t>Other committees</w:t>
      </w:r>
      <w:r>
        <w:tab/>
      </w:r>
      <w:r w:rsidR="002025A0">
        <w:t>28</w:t>
      </w:r>
    </w:p>
    <w:p w14:paraId="5C53618C" w14:textId="33828460" w:rsidR="003B4C30" w:rsidRDefault="003B4C30" w:rsidP="002025A0">
      <w:pPr>
        <w:pStyle w:val="TOC-LVL1"/>
        <w:tabs>
          <w:tab w:val="right" w:pos="8789"/>
        </w:tabs>
        <w:spacing w:before="60" w:after="60" w:line="264" w:lineRule="auto"/>
      </w:pPr>
      <w:r>
        <w:t>Profession snapshot</w:t>
      </w:r>
      <w:r>
        <w:tab/>
      </w:r>
      <w:r w:rsidR="002025A0">
        <w:t>33</w:t>
      </w:r>
    </w:p>
    <w:p w14:paraId="05D220D6" w14:textId="3F361500" w:rsidR="003B4C30" w:rsidRDefault="003B4C30" w:rsidP="002025A0">
      <w:pPr>
        <w:pStyle w:val="TOC-LVL2"/>
        <w:tabs>
          <w:tab w:val="right" w:pos="8789"/>
        </w:tabs>
        <w:spacing w:before="60" w:after="60" w:line="264" w:lineRule="auto"/>
      </w:pPr>
      <w:r>
        <w:t>Total QLS Members</w:t>
      </w:r>
      <w:r>
        <w:tab/>
      </w:r>
      <w:r w:rsidR="002025A0">
        <w:t>33</w:t>
      </w:r>
    </w:p>
    <w:p w14:paraId="69427793" w14:textId="5C46D8E8" w:rsidR="003B4C30" w:rsidRDefault="003B4C30" w:rsidP="002025A0">
      <w:pPr>
        <w:pStyle w:val="TOC-LVL2"/>
        <w:tabs>
          <w:tab w:val="right" w:pos="8789"/>
        </w:tabs>
        <w:spacing w:before="60" w:after="60" w:line="264" w:lineRule="auto"/>
      </w:pPr>
      <w:r>
        <w:t>Total Queensland Practising Certificates</w:t>
      </w:r>
      <w:r>
        <w:tab/>
      </w:r>
      <w:r w:rsidR="002025A0">
        <w:t>33</w:t>
      </w:r>
    </w:p>
    <w:p w14:paraId="35F22755" w14:textId="280A8043" w:rsidR="003B4C30" w:rsidRDefault="003B4C30" w:rsidP="002025A0">
      <w:pPr>
        <w:pStyle w:val="TOC-LVL2"/>
        <w:tabs>
          <w:tab w:val="right" w:pos="8789"/>
        </w:tabs>
        <w:spacing w:before="60" w:after="60" w:line="264" w:lineRule="auto"/>
      </w:pPr>
      <w:r>
        <w:t>Practising Certificate by type</w:t>
      </w:r>
      <w:r>
        <w:rPr>
          <w:b w:val="0"/>
          <w:bCs w:val="0"/>
          <w:vertAlign w:val="superscript"/>
        </w:rPr>
        <w:t>4</w:t>
      </w:r>
      <w:r>
        <w:tab/>
      </w:r>
      <w:r w:rsidR="002025A0">
        <w:t>33</w:t>
      </w:r>
    </w:p>
    <w:p w14:paraId="25DBB50F" w14:textId="2C45882B" w:rsidR="003B4C30" w:rsidRDefault="003B4C30" w:rsidP="002025A0">
      <w:pPr>
        <w:pStyle w:val="TOC-LVL2"/>
        <w:tabs>
          <w:tab w:val="right" w:pos="8789"/>
        </w:tabs>
        <w:spacing w:before="60" w:after="60" w:line="264" w:lineRule="auto"/>
      </w:pPr>
      <w:r>
        <w:t>Total membership by Category</w:t>
      </w:r>
      <w:r>
        <w:rPr>
          <w:b w:val="0"/>
          <w:bCs w:val="0"/>
          <w:vertAlign w:val="superscript"/>
        </w:rPr>
        <w:t>4</w:t>
      </w:r>
      <w:r>
        <w:t xml:space="preserve"> </w:t>
      </w:r>
      <w:r>
        <w:tab/>
      </w:r>
      <w:r w:rsidR="002025A0">
        <w:t>34</w:t>
      </w:r>
    </w:p>
    <w:p w14:paraId="78BDB75E" w14:textId="4F989F67" w:rsidR="003B4C30" w:rsidRDefault="003B4C30" w:rsidP="002025A0">
      <w:pPr>
        <w:pStyle w:val="TOC-LVL2"/>
        <w:tabs>
          <w:tab w:val="right" w:pos="8789"/>
        </w:tabs>
        <w:spacing w:before="60" w:after="60" w:line="264" w:lineRule="auto"/>
      </w:pPr>
      <w:r>
        <w:t>Full members by generation</w:t>
      </w:r>
      <w:r>
        <w:tab/>
      </w:r>
      <w:r w:rsidR="002025A0">
        <w:t>34</w:t>
      </w:r>
    </w:p>
    <w:p w14:paraId="213096D3" w14:textId="66A82BE5" w:rsidR="003B4C30" w:rsidRDefault="003B4C30" w:rsidP="002025A0">
      <w:pPr>
        <w:pStyle w:val="TOC-LVL2"/>
        <w:tabs>
          <w:tab w:val="right" w:pos="8789"/>
        </w:tabs>
        <w:spacing w:before="60" w:after="60" w:line="264" w:lineRule="auto"/>
      </w:pPr>
      <w:r>
        <w:t>Gender Balance</w:t>
      </w:r>
      <w:r>
        <w:tab/>
      </w:r>
      <w:r w:rsidR="002025A0">
        <w:t>35</w:t>
      </w:r>
    </w:p>
    <w:p w14:paraId="6016D1ED" w14:textId="521E4976" w:rsidR="003B4C30" w:rsidRDefault="003B4C30" w:rsidP="002025A0">
      <w:pPr>
        <w:pStyle w:val="TOC-LVL1"/>
        <w:tabs>
          <w:tab w:val="right" w:pos="8789"/>
        </w:tabs>
        <w:spacing w:before="60" w:after="60" w:line="264" w:lineRule="auto"/>
      </w:pPr>
      <w:r>
        <w:lastRenderedPageBreak/>
        <w:t xml:space="preserve">ADVOCATE </w:t>
      </w:r>
      <w:r>
        <w:tab/>
      </w:r>
      <w:r w:rsidR="002025A0">
        <w:t>36</w:t>
      </w:r>
    </w:p>
    <w:p w14:paraId="6680508E" w14:textId="694C4992" w:rsidR="003B4C30" w:rsidRDefault="003B4C30" w:rsidP="002025A0">
      <w:pPr>
        <w:pStyle w:val="TOC-LVL2"/>
        <w:tabs>
          <w:tab w:val="right" w:pos="8789"/>
        </w:tabs>
        <w:spacing w:before="60" w:after="120" w:line="264" w:lineRule="auto"/>
      </w:pPr>
      <w:r>
        <w:t xml:space="preserve">Advocating for good law </w:t>
      </w:r>
      <w:r>
        <w:tab/>
      </w:r>
      <w:r w:rsidR="002025A0">
        <w:t>36</w:t>
      </w:r>
    </w:p>
    <w:p w14:paraId="639F4128" w14:textId="3750265A" w:rsidR="003B4C30" w:rsidRDefault="003B4C30" w:rsidP="002025A0">
      <w:pPr>
        <w:pStyle w:val="TOC-LVL1"/>
        <w:tabs>
          <w:tab w:val="right" w:pos="8789"/>
        </w:tabs>
        <w:spacing w:before="60" w:after="60" w:line="264" w:lineRule="auto"/>
      </w:pPr>
      <w:r>
        <w:t xml:space="preserve">REGULATE </w:t>
      </w:r>
      <w:r>
        <w:tab/>
      </w:r>
      <w:r w:rsidR="002025A0">
        <w:t>39</w:t>
      </w:r>
    </w:p>
    <w:p w14:paraId="6F93991C" w14:textId="3D5C0460" w:rsidR="003B4C30" w:rsidRDefault="003B4C30" w:rsidP="002025A0">
      <w:pPr>
        <w:pStyle w:val="TOC-LVL2"/>
        <w:tabs>
          <w:tab w:val="right" w:pos="8789"/>
        </w:tabs>
        <w:spacing w:before="60" w:after="60" w:line="264" w:lineRule="auto"/>
      </w:pPr>
      <w:r>
        <w:t>Regulation</w:t>
      </w:r>
      <w:r>
        <w:tab/>
      </w:r>
      <w:r w:rsidR="002025A0">
        <w:t>39</w:t>
      </w:r>
    </w:p>
    <w:p w14:paraId="0C65B180" w14:textId="622A4131" w:rsidR="003B4C30" w:rsidRDefault="003B4C30" w:rsidP="002025A0">
      <w:pPr>
        <w:pStyle w:val="TOC-LVL2"/>
        <w:tabs>
          <w:tab w:val="right" w:pos="8789"/>
        </w:tabs>
        <w:spacing w:before="60" w:after="120" w:line="264" w:lineRule="auto"/>
      </w:pPr>
      <w:r>
        <w:t>Lexon Insurance</w:t>
      </w:r>
      <w:r>
        <w:tab/>
      </w:r>
      <w:r w:rsidR="002025A0">
        <w:t>42</w:t>
      </w:r>
    </w:p>
    <w:p w14:paraId="34572563" w14:textId="76092CE8" w:rsidR="003B4C30" w:rsidRDefault="003B4C30" w:rsidP="002025A0">
      <w:pPr>
        <w:pStyle w:val="TOC-LVL1"/>
        <w:tabs>
          <w:tab w:val="right" w:pos="8789"/>
        </w:tabs>
        <w:spacing w:before="60" w:after="60" w:line="264" w:lineRule="auto"/>
      </w:pPr>
      <w:r>
        <w:t>GUIDE</w:t>
      </w:r>
      <w:r>
        <w:tab/>
      </w:r>
      <w:r w:rsidR="002025A0">
        <w:t>44</w:t>
      </w:r>
    </w:p>
    <w:p w14:paraId="0E420F0D" w14:textId="169845B3" w:rsidR="003B4C30" w:rsidRDefault="003B4C30" w:rsidP="002025A0">
      <w:pPr>
        <w:pStyle w:val="TOC-LVL2"/>
        <w:tabs>
          <w:tab w:val="right" w:pos="8789"/>
        </w:tabs>
        <w:spacing w:before="60" w:after="60" w:line="264" w:lineRule="auto"/>
      </w:pPr>
      <w:r>
        <w:t>QLS Ethics and Practice Centre</w:t>
      </w:r>
      <w:r>
        <w:tab/>
      </w:r>
      <w:r w:rsidR="002025A0">
        <w:t>44</w:t>
      </w:r>
    </w:p>
    <w:p w14:paraId="17480F29" w14:textId="773EBBD0" w:rsidR="003B4C30" w:rsidRDefault="003B4C30" w:rsidP="002025A0">
      <w:pPr>
        <w:pStyle w:val="TOC-LVL2"/>
        <w:tabs>
          <w:tab w:val="right" w:pos="8789"/>
        </w:tabs>
        <w:spacing w:before="60" w:after="120" w:line="264" w:lineRule="auto"/>
      </w:pPr>
      <w:r>
        <w:t>Cybersecurity</w:t>
      </w:r>
      <w:r>
        <w:tab/>
      </w:r>
      <w:r w:rsidR="002025A0">
        <w:t>48</w:t>
      </w:r>
    </w:p>
    <w:p w14:paraId="427A5C87" w14:textId="4FCB65C4" w:rsidR="003B4C30" w:rsidRDefault="003B4C30" w:rsidP="002025A0">
      <w:pPr>
        <w:pStyle w:val="TOC-LVL1"/>
        <w:tabs>
          <w:tab w:val="right" w:pos="8789"/>
        </w:tabs>
        <w:spacing w:before="60" w:after="60" w:line="264" w:lineRule="auto"/>
      </w:pPr>
      <w:r>
        <w:t xml:space="preserve">EDUCATE </w:t>
      </w:r>
      <w:r>
        <w:tab/>
      </w:r>
      <w:r w:rsidR="002025A0">
        <w:t>49</w:t>
      </w:r>
    </w:p>
    <w:p w14:paraId="6B3C8F91" w14:textId="162DE2E3" w:rsidR="003B4C30" w:rsidRDefault="003B4C30" w:rsidP="002025A0">
      <w:pPr>
        <w:pStyle w:val="TOC-LVL2"/>
        <w:tabs>
          <w:tab w:val="right" w:pos="8789"/>
        </w:tabs>
        <w:spacing w:before="60" w:after="120" w:line="264" w:lineRule="auto"/>
        <w:rPr>
          <w:rStyle w:val="Emphasis"/>
          <w:rFonts w:eastAsiaTheme="majorEastAsia"/>
          <w:b/>
          <w:bCs/>
        </w:rPr>
      </w:pPr>
      <w:r>
        <w:rPr>
          <w:rStyle w:val="Emphasis"/>
          <w:rFonts w:eastAsiaTheme="majorEastAsia"/>
          <w:b/>
          <w:bCs/>
        </w:rPr>
        <w:t>QLS Education Mission Statement</w:t>
      </w:r>
      <w:r>
        <w:rPr>
          <w:rStyle w:val="Emphasis"/>
          <w:rFonts w:eastAsiaTheme="majorEastAsia"/>
          <w:b/>
          <w:bCs/>
        </w:rPr>
        <w:tab/>
      </w:r>
      <w:r w:rsidR="002025A0">
        <w:rPr>
          <w:rStyle w:val="Emphasis"/>
          <w:rFonts w:eastAsiaTheme="majorEastAsia"/>
          <w:b/>
          <w:bCs/>
        </w:rPr>
        <w:t>49</w:t>
      </w:r>
    </w:p>
    <w:p w14:paraId="0D5C966E" w14:textId="4BC34101" w:rsidR="003B4C30" w:rsidRPr="005E5BB3" w:rsidRDefault="003B4C30" w:rsidP="002025A0">
      <w:pPr>
        <w:pStyle w:val="TOC-LVL1"/>
        <w:pBdr>
          <w:between w:val="single" w:sz="4" w:space="17" w:color="auto"/>
        </w:pBdr>
        <w:tabs>
          <w:tab w:val="right" w:pos="8789"/>
        </w:tabs>
        <w:spacing w:before="60" w:after="60" w:line="264" w:lineRule="auto"/>
      </w:pPr>
      <w:r w:rsidRPr="005E5BB3">
        <w:t xml:space="preserve">CONNECT </w:t>
      </w:r>
      <w:r w:rsidRPr="005E5BB3">
        <w:tab/>
      </w:r>
      <w:r w:rsidR="002025A0">
        <w:t>51</w:t>
      </w:r>
    </w:p>
    <w:p w14:paraId="3403AB0A" w14:textId="539DA5A2" w:rsidR="003B4C30" w:rsidRDefault="003B4C30" w:rsidP="002025A0">
      <w:pPr>
        <w:pStyle w:val="TOC-LVL1"/>
        <w:pBdr>
          <w:between w:val="single" w:sz="4" w:space="17" w:color="auto"/>
        </w:pBdr>
        <w:tabs>
          <w:tab w:val="right" w:pos="8789"/>
        </w:tabs>
        <w:spacing w:before="60" w:after="60" w:line="264" w:lineRule="auto"/>
      </w:pPr>
      <w:r>
        <w:t>GROW</w:t>
      </w:r>
      <w:r>
        <w:tab/>
      </w:r>
      <w:r w:rsidR="002025A0">
        <w:t>60</w:t>
      </w:r>
    </w:p>
    <w:p w14:paraId="0BC57780" w14:textId="49C59F9E" w:rsidR="003B4C30" w:rsidRDefault="003B4C30" w:rsidP="002025A0">
      <w:pPr>
        <w:pStyle w:val="TOC-LVL2"/>
        <w:tabs>
          <w:tab w:val="right" w:pos="8789"/>
        </w:tabs>
        <w:spacing w:before="60" w:after="60" w:line="264" w:lineRule="auto"/>
      </w:pPr>
      <w:r>
        <w:t>Our people</w:t>
      </w:r>
      <w:r>
        <w:tab/>
      </w:r>
      <w:r w:rsidR="002025A0">
        <w:t>60</w:t>
      </w:r>
    </w:p>
    <w:p w14:paraId="31862D50" w14:textId="4A18A0ED" w:rsidR="003B4C30" w:rsidRDefault="003B4C30" w:rsidP="002025A0">
      <w:pPr>
        <w:pStyle w:val="TOC-LVL2"/>
        <w:tabs>
          <w:tab w:val="right" w:pos="8789"/>
        </w:tabs>
        <w:spacing w:before="60" w:after="60" w:line="264" w:lineRule="auto"/>
      </w:pPr>
      <w:r>
        <w:t>Committees</w:t>
      </w:r>
      <w:r>
        <w:tab/>
      </w:r>
      <w:r w:rsidR="002025A0">
        <w:t>67</w:t>
      </w:r>
    </w:p>
    <w:p w14:paraId="0385184E" w14:textId="74D3470B" w:rsidR="003B4C30" w:rsidRDefault="003B4C30" w:rsidP="002025A0">
      <w:pPr>
        <w:pStyle w:val="TOC-LVL2"/>
        <w:tabs>
          <w:tab w:val="right" w:pos="8789"/>
        </w:tabs>
        <w:spacing w:before="60" w:after="120" w:line="264" w:lineRule="auto"/>
      </w:pPr>
      <w:r>
        <w:t>Information Management strategic objectives</w:t>
      </w:r>
      <w:r>
        <w:tab/>
      </w:r>
      <w:r w:rsidR="002025A0">
        <w:t>72</w:t>
      </w:r>
    </w:p>
    <w:p w14:paraId="24020B54" w14:textId="23AD2367" w:rsidR="003B4C30" w:rsidRDefault="003B4C30" w:rsidP="002025A0">
      <w:pPr>
        <w:pStyle w:val="TOC-LVL1"/>
        <w:tabs>
          <w:tab w:val="right" w:pos="8789"/>
        </w:tabs>
        <w:spacing w:before="60" w:after="60" w:line="264" w:lineRule="auto"/>
      </w:pPr>
      <w:r>
        <w:t>FINANCES</w:t>
      </w:r>
      <w:r>
        <w:tab/>
      </w:r>
      <w:r w:rsidR="002025A0">
        <w:t>76</w:t>
      </w:r>
    </w:p>
    <w:p w14:paraId="7D7968AF" w14:textId="61BCDEC9" w:rsidR="003B4C30" w:rsidRDefault="003B4C30" w:rsidP="002025A0">
      <w:pPr>
        <w:pStyle w:val="TOC-LVL2"/>
        <w:tabs>
          <w:tab w:val="right" w:pos="8789"/>
        </w:tabs>
        <w:spacing w:before="60" w:after="60" w:line="264" w:lineRule="auto"/>
      </w:pPr>
      <w:r>
        <w:t>Our financial performance</w:t>
      </w:r>
      <w:r>
        <w:tab/>
      </w:r>
      <w:r w:rsidR="002025A0">
        <w:t>76</w:t>
      </w:r>
    </w:p>
    <w:p w14:paraId="35B1F33E" w14:textId="32FD5308" w:rsidR="003B4C30" w:rsidRDefault="003B4C30" w:rsidP="002025A0">
      <w:pPr>
        <w:pStyle w:val="TOC-LVL2"/>
        <w:tabs>
          <w:tab w:val="right" w:pos="8789"/>
        </w:tabs>
        <w:spacing w:before="60" w:after="60" w:line="264" w:lineRule="auto"/>
      </w:pPr>
      <w:r>
        <w:t>QUEENSLAND LAW SOCIETY INCORPORATED</w:t>
      </w:r>
      <w:r>
        <w:tab/>
      </w:r>
      <w:r w:rsidR="002025A0">
        <w:t>77</w:t>
      </w:r>
    </w:p>
    <w:p w14:paraId="06CD5A22" w14:textId="647689CC" w:rsidR="003B4C30" w:rsidRDefault="003B4C30" w:rsidP="002025A0">
      <w:pPr>
        <w:pStyle w:val="TOC-LVL2"/>
        <w:tabs>
          <w:tab w:val="right" w:pos="8789"/>
        </w:tabs>
        <w:spacing w:before="60" w:after="60" w:line="264" w:lineRule="auto"/>
      </w:pPr>
      <w:r>
        <w:t>LAW CLAIMS LEVY FUND</w:t>
      </w:r>
      <w:r>
        <w:tab/>
      </w:r>
      <w:r w:rsidR="002025A0">
        <w:t>145</w:t>
      </w:r>
    </w:p>
    <w:p w14:paraId="0F077E35" w14:textId="0E07995D" w:rsidR="003B4C30" w:rsidRDefault="003B4C30" w:rsidP="002025A0">
      <w:pPr>
        <w:pStyle w:val="TOC-LVL2"/>
        <w:tabs>
          <w:tab w:val="right" w:pos="8789"/>
        </w:tabs>
        <w:spacing w:before="60" w:after="60" w:line="264" w:lineRule="auto"/>
      </w:pPr>
      <w:r>
        <w:t>QLS SOLICITOR SUPPORT PTY LTD</w:t>
      </w:r>
      <w:r>
        <w:tab/>
      </w:r>
      <w:r w:rsidR="002025A0">
        <w:t>165</w:t>
      </w:r>
    </w:p>
    <w:p w14:paraId="2D815F0B" w14:textId="29C28EF5" w:rsidR="003B4C30" w:rsidRDefault="003B4C30" w:rsidP="002025A0">
      <w:pPr>
        <w:pStyle w:val="TOC-LVL2"/>
        <w:tabs>
          <w:tab w:val="right" w:pos="8789"/>
        </w:tabs>
        <w:spacing w:before="60" w:after="120" w:line="264" w:lineRule="auto"/>
      </w:pPr>
      <w:r>
        <w:t>LEGAL PRACTITIONERS’ FIDELITY GUARANTEE FUND</w:t>
      </w:r>
      <w:r>
        <w:tab/>
      </w:r>
      <w:r w:rsidR="002025A0">
        <w:t>183</w:t>
      </w:r>
    </w:p>
    <w:p w14:paraId="5727EDC7" w14:textId="2616D899" w:rsidR="003B4C30" w:rsidRDefault="003B4C30" w:rsidP="002025A0">
      <w:pPr>
        <w:pStyle w:val="TOC-LVL1"/>
        <w:pBdr>
          <w:between w:val="single" w:sz="4" w:space="17" w:color="auto"/>
        </w:pBdr>
        <w:tabs>
          <w:tab w:val="right" w:pos="8789"/>
        </w:tabs>
        <w:spacing w:before="60" w:after="0" w:line="264" w:lineRule="auto"/>
      </w:pPr>
      <w:r>
        <w:t>Compliance checklist</w:t>
      </w:r>
      <w:r>
        <w:tab/>
      </w:r>
      <w:r w:rsidR="002025A0">
        <w:t>201</w:t>
      </w:r>
    </w:p>
    <w:p w14:paraId="31D9E1C1" w14:textId="1323C952" w:rsidR="003B4C30" w:rsidRDefault="003B4C30" w:rsidP="002025A0">
      <w:pPr>
        <w:pStyle w:val="TOC-LVL1"/>
        <w:pBdr>
          <w:between w:val="single" w:sz="4" w:space="17" w:color="auto"/>
        </w:pBdr>
        <w:tabs>
          <w:tab w:val="right" w:pos="8789"/>
        </w:tabs>
        <w:spacing w:before="60" w:after="0" w:line="264" w:lineRule="auto"/>
      </w:pPr>
      <w:r>
        <w:t>Glossary</w:t>
      </w:r>
      <w:r>
        <w:tab/>
      </w:r>
      <w:r w:rsidR="002025A0">
        <w:t>204</w:t>
      </w:r>
    </w:p>
    <w:p w14:paraId="0EB689A0" w14:textId="5436BC09" w:rsidR="003B4C30" w:rsidRDefault="003B4C30" w:rsidP="002025A0">
      <w:pPr>
        <w:pStyle w:val="TOC-LVL1"/>
        <w:pBdr>
          <w:between w:val="single" w:sz="4" w:space="17" w:color="auto"/>
        </w:pBdr>
        <w:tabs>
          <w:tab w:val="right" w:pos="8789"/>
        </w:tabs>
        <w:spacing w:before="60" w:after="0" w:line="264" w:lineRule="auto"/>
      </w:pPr>
      <w:r>
        <w:t>Index</w:t>
      </w:r>
      <w:r>
        <w:tab/>
      </w:r>
      <w:r w:rsidR="002025A0">
        <w:t>206</w:t>
      </w:r>
      <w:r>
        <w:tab/>
      </w:r>
    </w:p>
    <w:p w14:paraId="0FE43A2F" w14:textId="77777777" w:rsidR="002025A0" w:rsidRDefault="002025A0">
      <w:pPr>
        <w:rPr>
          <w:rFonts w:cs="Arial"/>
          <w:b/>
          <w:bCs/>
          <w:color w:val="000000"/>
          <w:kern w:val="0"/>
          <w:sz w:val="44"/>
          <w:szCs w:val="44"/>
          <w:lang w:val="en-US"/>
        </w:rPr>
      </w:pPr>
      <w:r>
        <w:br w:type="page"/>
      </w:r>
    </w:p>
    <w:p w14:paraId="0BCA70CE" w14:textId="5DF4B583" w:rsidR="003B4C30" w:rsidRDefault="003B4C30" w:rsidP="003B4C30">
      <w:pPr>
        <w:pStyle w:val="H1AR-2021-22"/>
      </w:pPr>
      <w:r>
        <w:lastRenderedPageBreak/>
        <w:t>About us</w:t>
      </w:r>
    </w:p>
    <w:p w14:paraId="705652B8" w14:textId="77777777" w:rsidR="003B4C30" w:rsidRDefault="003B4C30" w:rsidP="003B4C30">
      <w:pPr>
        <w:pStyle w:val="ParagraphAR-2021-22"/>
      </w:pPr>
      <w:r>
        <w:t xml:space="preserve">QLS is incorporated under the </w:t>
      </w:r>
      <w:r>
        <w:rPr>
          <w:rStyle w:val="Italicised"/>
          <w:rFonts w:eastAsiaTheme="majorEastAsia"/>
        </w:rPr>
        <w:t>Legal Profession Act 2007</w:t>
      </w:r>
      <w:r>
        <w:t xml:space="preserve"> and is defined as a statutory body under the </w:t>
      </w:r>
      <w:r>
        <w:rPr>
          <w:rStyle w:val="Italicised"/>
          <w:rFonts w:eastAsiaTheme="majorEastAsia"/>
        </w:rPr>
        <w:t>Financial Accountability Act 2009</w:t>
      </w:r>
      <w:r>
        <w:t>. The QLS Council is responsible for overseeing our governance and setting the strategic direction.</w:t>
      </w:r>
    </w:p>
    <w:p w14:paraId="3AB04C6A" w14:textId="77777777" w:rsidR="003B4C30" w:rsidRDefault="003B4C30" w:rsidP="003B4C30">
      <w:pPr>
        <w:pStyle w:val="ParagraphAR-2021-22"/>
      </w:pPr>
      <w:r>
        <w:t>Queensland Law Society Incorporated is the leading membership representative body and co-regulator for the legal profession of solicitors in Queensland and oversees the professional conduct of 15,258</w:t>
      </w:r>
      <w:r>
        <w:rPr>
          <w:rStyle w:val="Regular"/>
          <w:rFonts w:eastAsiaTheme="majorEastAsia"/>
          <w:vertAlign w:val="superscript"/>
        </w:rPr>
        <w:footnoteReference w:id="1"/>
      </w:r>
      <w:r>
        <w:t xml:space="preserve"> practising solicitors. The Society also provides leadership, guidance and support to 12,741</w:t>
      </w:r>
      <w:r>
        <w:rPr>
          <w:rStyle w:val="Regular"/>
          <w:rFonts w:eastAsiaTheme="majorEastAsia"/>
          <w:vertAlign w:val="superscript"/>
        </w:rPr>
        <w:footnoteReference w:id="2"/>
      </w:r>
      <w:r>
        <w:t xml:space="preserve"> members, across several categories spanning the breadth of a solicitor’s career. </w:t>
      </w:r>
    </w:p>
    <w:p w14:paraId="187043D2" w14:textId="77777777" w:rsidR="003B4C30" w:rsidRDefault="003B4C30" w:rsidP="003B4C30">
      <w:pPr>
        <w:pStyle w:val="ParagraphAR-2021-22"/>
      </w:pPr>
      <w:r>
        <w:t xml:space="preserve">QLS is continued in existence under the </w:t>
      </w:r>
      <w:r>
        <w:rPr>
          <w:rStyle w:val="Italicised"/>
          <w:rFonts w:eastAsiaTheme="majorEastAsia"/>
        </w:rPr>
        <w:t xml:space="preserve">Legal Profession Act 2007 </w:t>
      </w:r>
      <w:r>
        <w:t>and is empowered by the Act to regulate the solicitors’ branch of the legal profession in a co-regulatory capacity with the Legal Services Commission and the Bar Association of Queensland. The three bodies work together to administer the Act in the interests of the administration of justice with respect to practising certificates.</w:t>
      </w:r>
    </w:p>
    <w:p w14:paraId="25E68371" w14:textId="77777777" w:rsidR="003B4C30" w:rsidRDefault="003B4C30" w:rsidP="003B4C30">
      <w:pPr>
        <w:pStyle w:val="ParagraphAR-2021-22"/>
      </w:pPr>
      <w:r>
        <w:t xml:space="preserve">While we have regulatory powers, in keeping with our vision, QLS is a versatile, responsive and collegiate representative body. We support and advocate on behalf of the Queensland legal profession, and engage with government, the public and the legal sector on issues of importance to the profession and the wider community. We represent the profession with courage, fidelity and service in an ethically sound, calm and professional manner and much of our work advances the public good. </w:t>
      </w:r>
    </w:p>
    <w:p w14:paraId="174D49B7" w14:textId="77777777" w:rsidR="003B4C30" w:rsidRDefault="003B4C30" w:rsidP="003B4C30">
      <w:pPr>
        <w:pStyle w:val="ParagraphAR-2021-22"/>
      </w:pPr>
      <w:r>
        <w:t>QLS empowers good lawyers, advocates for good law and serves the public good by providing a clear and reasoned voice for solicitors and the legal profession in Queensland.</w:t>
      </w:r>
    </w:p>
    <w:p w14:paraId="0B11A5C9" w14:textId="77777777" w:rsidR="003B4C30" w:rsidRDefault="003B4C30" w:rsidP="003B4C30">
      <w:pPr>
        <w:pStyle w:val="ParagraphAR-2021-22"/>
        <w:ind w:right="340"/>
      </w:pPr>
      <w:r>
        <w:t>Our purpose aligns with the Queensland Government’s objectives for the community by supporting members and investing in skills to support members to find meaningful jobs and set up pathways for the future.</w:t>
      </w:r>
    </w:p>
    <w:p w14:paraId="3F11BB41" w14:textId="77777777" w:rsidR="003B4C30" w:rsidRDefault="003B4C30" w:rsidP="003B4C30">
      <w:pPr>
        <w:pStyle w:val="ParagraphAR-2021-22"/>
      </w:pPr>
      <w:r>
        <w:t>Across many platforms and in conjunction with our members, QLS provides:</w:t>
      </w:r>
    </w:p>
    <w:p w14:paraId="26497F09" w14:textId="77777777" w:rsidR="003B4C30" w:rsidRDefault="003B4C30" w:rsidP="0074761F">
      <w:pPr>
        <w:pStyle w:val="Bulletlist1AR-2021-22"/>
        <w:numPr>
          <w:ilvl w:val="0"/>
          <w:numId w:val="3"/>
        </w:numPr>
        <w:tabs>
          <w:tab w:val="clear" w:pos="360"/>
          <w:tab w:val="num" w:pos="231"/>
        </w:tabs>
        <w:spacing w:after="159"/>
      </w:pPr>
      <w:r>
        <w:t xml:space="preserve">regulation of trust account provisions of the </w:t>
      </w:r>
      <w:r>
        <w:rPr>
          <w:rStyle w:val="Italicised"/>
          <w:rFonts w:eastAsiaTheme="majorEastAsia"/>
        </w:rPr>
        <w:t>Legal Profession Act 2007</w:t>
      </w:r>
      <w:r>
        <w:t>, external administration of law practices and management of the Legal Practitioners’ Fidelity Guarantee Fund</w:t>
      </w:r>
    </w:p>
    <w:p w14:paraId="6C9B4E9D" w14:textId="77777777" w:rsidR="003B4C30" w:rsidRDefault="003B4C30" w:rsidP="0074761F">
      <w:pPr>
        <w:pStyle w:val="Bulletlist1AR-2021-22"/>
        <w:numPr>
          <w:ilvl w:val="0"/>
          <w:numId w:val="3"/>
        </w:numPr>
        <w:tabs>
          <w:tab w:val="clear" w:pos="360"/>
          <w:tab w:val="num" w:pos="231"/>
        </w:tabs>
        <w:spacing w:after="159"/>
      </w:pPr>
      <w:r>
        <w:t>records administration for the issuing of practising certificates</w:t>
      </w:r>
    </w:p>
    <w:p w14:paraId="1D23CEC7" w14:textId="77777777" w:rsidR="003B4C30" w:rsidRDefault="003B4C30" w:rsidP="0074761F">
      <w:pPr>
        <w:pStyle w:val="Bulletlist1AR-2021-22"/>
        <w:numPr>
          <w:ilvl w:val="0"/>
          <w:numId w:val="3"/>
        </w:numPr>
        <w:tabs>
          <w:tab w:val="clear" w:pos="360"/>
          <w:tab w:val="num" w:pos="231"/>
        </w:tabs>
        <w:spacing w:after="159"/>
      </w:pPr>
      <w:r>
        <w:t>professional indemnity insurance to the members of the Queensland legal profession through Lexon Insurance Pte Limited</w:t>
      </w:r>
    </w:p>
    <w:p w14:paraId="01C077F2" w14:textId="77777777" w:rsidR="003B4C30" w:rsidRDefault="003B4C30" w:rsidP="0074761F">
      <w:pPr>
        <w:pStyle w:val="Bulletlist1AR-2021-22"/>
        <w:numPr>
          <w:ilvl w:val="0"/>
          <w:numId w:val="3"/>
        </w:numPr>
        <w:tabs>
          <w:tab w:val="clear" w:pos="360"/>
          <w:tab w:val="num" w:pos="231"/>
        </w:tabs>
        <w:spacing w:after="159"/>
      </w:pPr>
      <w:r>
        <w:t>advancing the public good, support and advancement of First Nations Community through the First Nations Cultural Outreach Strategy 2020-25</w:t>
      </w:r>
    </w:p>
    <w:p w14:paraId="4FC6359C" w14:textId="77777777" w:rsidR="003B4C30" w:rsidRDefault="003B4C30" w:rsidP="0074761F">
      <w:pPr>
        <w:pStyle w:val="Bulletlist1AR-2021-22"/>
        <w:numPr>
          <w:ilvl w:val="0"/>
          <w:numId w:val="3"/>
        </w:numPr>
        <w:tabs>
          <w:tab w:val="clear" w:pos="360"/>
          <w:tab w:val="num" w:pos="231"/>
        </w:tabs>
        <w:spacing w:after="159"/>
      </w:pPr>
      <w:r>
        <w:t>high-quality, ethical support and guidance to Queensland solicitors, including direct ethical consulting, bespoke educational sessions and published guidance statements, through our wholly owned incorporated legal practice QLS Solicitor Support Pty Ltd</w:t>
      </w:r>
    </w:p>
    <w:p w14:paraId="02039272" w14:textId="77777777" w:rsidR="003B4C30" w:rsidRDefault="003B4C30" w:rsidP="0074761F">
      <w:pPr>
        <w:pStyle w:val="Bulletlist1AR-2021-22"/>
        <w:numPr>
          <w:ilvl w:val="0"/>
          <w:numId w:val="3"/>
        </w:numPr>
        <w:tabs>
          <w:tab w:val="clear" w:pos="360"/>
          <w:tab w:val="num" w:pos="231"/>
        </w:tabs>
        <w:spacing w:after="159"/>
      </w:pPr>
      <w:r>
        <w:lastRenderedPageBreak/>
        <w:t>clear, considered and balanced advocacy on matters of importance to the legal profession and the broader community</w:t>
      </w:r>
    </w:p>
    <w:p w14:paraId="5E15D1B0" w14:textId="77777777" w:rsidR="003B4C30" w:rsidRDefault="003B4C30" w:rsidP="0074761F">
      <w:pPr>
        <w:pStyle w:val="Bulletlist1AR-2021-22"/>
        <w:numPr>
          <w:ilvl w:val="0"/>
          <w:numId w:val="3"/>
        </w:numPr>
        <w:tabs>
          <w:tab w:val="clear" w:pos="360"/>
          <w:tab w:val="num" w:pos="231"/>
        </w:tabs>
        <w:spacing w:after="159"/>
      </w:pPr>
      <w:r>
        <w:t>accessible, high-quality, ongoing professional development and specialist accreditation</w:t>
      </w:r>
    </w:p>
    <w:p w14:paraId="061A4893" w14:textId="77777777" w:rsidR="003B4C30" w:rsidRDefault="003B4C30" w:rsidP="0074761F">
      <w:pPr>
        <w:pStyle w:val="Bulletlist1AR-2021-22"/>
        <w:numPr>
          <w:ilvl w:val="0"/>
          <w:numId w:val="3"/>
        </w:numPr>
        <w:tabs>
          <w:tab w:val="clear" w:pos="360"/>
          <w:tab w:val="num" w:pos="231"/>
        </w:tabs>
        <w:spacing w:after="159"/>
      </w:pPr>
      <w:r>
        <w:t>practical resources and opportunities for the profession to maintain and develop professional skills</w:t>
      </w:r>
    </w:p>
    <w:p w14:paraId="395EEEA4" w14:textId="77777777" w:rsidR="003B4C30" w:rsidRDefault="003B4C30" w:rsidP="0074761F">
      <w:pPr>
        <w:pStyle w:val="Bulletlist1AR-2021-22"/>
        <w:numPr>
          <w:ilvl w:val="0"/>
          <w:numId w:val="3"/>
        </w:numPr>
        <w:tabs>
          <w:tab w:val="clear" w:pos="360"/>
          <w:tab w:val="num" w:pos="231"/>
        </w:tabs>
        <w:spacing w:after="159"/>
      </w:pPr>
      <w:r>
        <w:t>referrals via our Find a Solicitor web search and promotion of solicitors’ role in the community</w:t>
      </w:r>
    </w:p>
    <w:p w14:paraId="09F5EF1C" w14:textId="77777777" w:rsidR="003B4C30" w:rsidRDefault="003B4C30" w:rsidP="0074761F">
      <w:pPr>
        <w:pStyle w:val="Bulletlist1AR-2021-22"/>
        <w:numPr>
          <w:ilvl w:val="0"/>
          <w:numId w:val="3"/>
        </w:numPr>
        <w:tabs>
          <w:tab w:val="clear" w:pos="360"/>
          <w:tab w:val="num" w:pos="231"/>
        </w:tabs>
        <w:spacing w:after="159"/>
      </w:pPr>
      <w:r>
        <w:t>support for practitioners’ mental health, including the LawCare service</w:t>
      </w:r>
    </w:p>
    <w:p w14:paraId="3AE2BD5E" w14:textId="77777777" w:rsidR="003B4C30" w:rsidRDefault="003B4C30" w:rsidP="0074761F">
      <w:pPr>
        <w:pStyle w:val="Bulletlist1AR-2021-22"/>
        <w:numPr>
          <w:ilvl w:val="0"/>
          <w:numId w:val="3"/>
        </w:numPr>
        <w:tabs>
          <w:tab w:val="clear" w:pos="360"/>
          <w:tab w:val="num" w:pos="231"/>
        </w:tabs>
        <w:spacing w:after="159"/>
      </w:pPr>
      <w:r>
        <w:t>support and guidance on trust account issues and trust account compliance, and</w:t>
      </w:r>
    </w:p>
    <w:p w14:paraId="2787A1D5" w14:textId="77777777" w:rsidR="003B4C30" w:rsidRDefault="003B4C30" w:rsidP="0074761F">
      <w:pPr>
        <w:pStyle w:val="Bulletlist1AR-2021-22"/>
        <w:numPr>
          <w:ilvl w:val="0"/>
          <w:numId w:val="3"/>
        </w:numPr>
        <w:tabs>
          <w:tab w:val="clear" w:pos="360"/>
          <w:tab w:val="num" w:pos="231"/>
        </w:tabs>
        <w:spacing w:after="159"/>
      </w:pPr>
      <w:r>
        <w:t>direct practice support consultancy services to new and developing law firms throughout the state.</w:t>
      </w:r>
    </w:p>
    <w:p w14:paraId="49C424F8" w14:textId="77777777" w:rsidR="005208DC" w:rsidRDefault="005208DC">
      <w:pPr>
        <w:rPr>
          <w:rFonts w:cs="Arial"/>
          <w:b/>
          <w:bCs/>
          <w:color w:val="000000"/>
          <w:kern w:val="0"/>
          <w:sz w:val="44"/>
          <w:szCs w:val="44"/>
          <w:lang w:val="en-US"/>
        </w:rPr>
      </w:pPr>
      <w:r>
        <w:br w:type="page"/>
      </w:r>
    </w:p>
    <w:p w14:paraId="19582453" w14:textId="3B76706F" w:rsidR="003B4C30" w:rsidRDefault="003B4C30" w:rsidP="003B4C30">
      <w:pPr>
        <w:pStyle w:val="H1AR-2021-22"/>
      </w:pPr>
      <w:r>
        <w:lastRenderedPageBreak/>
        <w:t>Key performance indicators</w:t>
      </w:r>
    </w:p>
    <w:p w14:paraId="6576439D" w14:textId="77777777" w:rsidR="003B4C30" w:rsidRDefault="003B4C30" w:rsidP="003B4C30">
      <w:pPr>
        <w:pStyle w:val="H2AR-2021-22"/>
      </w:pPr>
      <w:r>
        <w:t>Performance overview</w:t>
      </w:r>
    </w:p>
    <w:p w14:paraId="050CD879" w14:textId="77777777" w:rsidR="003B4C30" w:rsidRDefault="003B4C30" w:rsidP="003B4C30">
      <w:pPr>
        <w:pStyle w:val="H3AR-2021-22"/>
      </w:pPr>
      <w:r>
        <w:t>Strategic and operational performance overview</w:t>
      </w:r>
    </w:p>
    <w:p w14:paraId="58D945CA" w14:textId="77777777" w:rsidR="003B4C30" w:rsidRDefault="003B4C30" w:rsidP="003B4C30">
      <w:pPr>
        <w:pStyle w:val="ParagraphAR-2021-22"/>
      </w:pPr>
      <w:r>
        <w:t>The 2023-24 financial year marks the third year of QLS’s four-year strategic plan 2021-25.</w:t>
      </w:r>
    </w:p>
    <w:p w14:paraId="22573A30" w14:textId="77777777" w:rsidR="003B4C30" w:rsidRDefault="003B4C30" w:rsidP="003B4C30">
      <w:pPr>
        <w:pStyle w:val="ParagraphAR-2021-22"/>
      </w:pPr>
      <w:r>
        <w:t>Our four-year strategic plan outlines six strategic objectives and seven measures of success (key performance indicators [KPIs]). Measurement of the third year of our strategic plan is outlined in our Operating Plan 2023-24, with our operating plan categorised by strategic objectives, key actions, strategic KPIs and operational targets for the financial year. Measures include both qualitative and quantitative assessments to gauge engagement across the membership, staff and key stakeholders. The performance also includes thoughtful commentary and reflection of how some initiatives have expanded and how they will continue into the final year of the strategic plan. Overall, there has been pleasing achievement this year across the strategic KPIs.</w:t>
      </w:r>
    </w:p>
    <w:p w14:paraId="07601B2F" w14:textId="77777777" w:rsidR="003B4C30" w:rsidRDefault="003B4C30" w:rsidP="003B4C30">
      <w:pPr>
        <w:pStyle w:val="ParagraphAR-2021-22"/>
      </w:pPr>
      <w:r>
        <w:t>A summary of QLS’s performance in the third year of its Strategic Plan 2021-25 and the annual</w:t>
      </w:r>
      <w:r>
        <w:br/>
        <w:t>Operating Plan 2023-24 is outlined in this report.</w:t>
      </w:r>
    </w:p>
    <w:p w14:paraId="0CFF8217" w14:textId="77777777" w:rsidR="003B4C30" w:rsidRDefault="003B4C30" w:rsidP="003B4C30">
      <w:pPr>
        <w:pStyle w:val="H3AR-2021-22"/>
      </w:pPr>
      <w:r>
        <w:t>Strategic Plan 2021-25</w:t>
      </w:r>
    </w:p>
    <w:p w14:paraId="412E5FAE" w14:textId="77777777" w:rsidR="003B4C30" w:rsidRDefault="003B4C30" w:rsidP="003B4C30">
      <w:pPr>
        <w:pStyle w:val="ParagraphAR-2021-22"/>
        <w:ind w:right="227"/>
      </w:pPr>
      <w:r>
        <w:t>On 1 July 2021 QLS embarked on its new Strategic Plan 2021-25, which includes 14 key strategies that align with our six strategic objectives. Intertwined with our strategies are an assessment of strategic opportunities and risks and challenges. On 27 April 2023 the Strategic Plan was reviewed and revised by and during quarter four of 2023-24. Council began its comprehensive review of the Strategic Plan, in preparation of the new Strategic Plan 2025-29, which will continue into 2024-25.</w:t>
      </w:r>
    </w:p>
    <w:p w14:paraId="2B198050" w14:textId="77777777" w:rsidR="003B4C30" w:rsidRDefault="003B4C30" w:rsidP="003B4C30">
      <w:pPr>
        <w:pStyle w:val="ParagraphAR-2021-22"/>
      </w:pPr>
      <w:r>
        <w:t>Our strategic performance this financial year has been quite rounded across many of our measures of success from growing membership engagement to a thriving volunteer base to high levels of engagement internal and external to the Society and meeting financial targets. Tangibly, we have our completed, refurbished Law Society House.</w:t>
      </w:r>
    </w:p>
    <w:p w14:paraId="0C5C3856" w14:textId="77777777" w:rsidR="003B4C30" w:rsidRDefault="003B4C30" w:rsidP="003B4C30">
      <w:pPr>
        <w:pStyle w:val="ParagraphAR-2021-22"/>
        <w:ind w:right="113"/>
      </w:pPr>
      <w:r>
        <w:t>Our strategic risks and challenges this financial year continued to focus on digital innovation and technology, and the Microsoft Dynamics client relationship management system (CRM) in its third year of renewals. Pleasingly, the refinement to renewals was evident in this year’s renewals periods, with work and reflection continuing to build on the success of this year’s renewals to further advance the digital innovation and work for renewals 2025. This financial year also saw significant planning to tighten and enhance the digital and cyber infrastructure of the Society, which will also continue into the next financial year.</w:t>
      </w:r>
    </w:p>
    <w:p w14:paraId="33C49E65" w14:textId="77777777" w:rsidR="005208DC" w:rsidRDefault="003B4C30" w:rsidP="003B4C30">
      <w:pPr>
        <w:pStyle w:val="ParagraphAR-2021-22"/>
        <w:sectPr w:rsidR="005208DC" w:rsidSect="00885578">
          <w:headerReference w:type="default" r:id="rId10"/>
          <w:footerReference w:type="default" r:id="rId11"/>
          <w:pgSz w:w="11907" w:h="16840" w:code="9"/>
          <w:pgMar w:top="508" w:right="1440" w:bottom="1100" w:left="1440" w:header="720" w:footer="533" w:gutter="0"/>
          <w:cols w:space="720"/>
        </w:sectPr>
      </w:pPr>
      <w:r>
        <w:t>Overall, the Society will continue to focus on its strategies and risk into the next financial year, with a pivot to Council governance, technology and regulation standards.</w:t>
      </w:r>
    </w:p>
    <w:p w14:paraId="2DD8FECE" w14:textId="77777777" w:rsidR="003B4C30" w:rsidRDefault="003B4C30" w:rsidP="003B4C30">
      <w:pPr>
        <w:pStyle w:val="H2AR-2021-22"/>
        <w:rPr>
          <w:b w:val="0"/>
          <w:bCs w:val="0"/>
          <w:sz w:val="24"/>
          <w:szCs w:val="24"/>
        </w:rPr>
      </w:pPr>
      <w:r>
        <w:lastRenderedPageBreak/>
        <w:t>Our operating plan 2023-24</w:t>
      </w:r>
    </w:p>
    <w:tbl>
      <w:tblPr>
        <w:tblW w:w="15026" w:type="dxa"/>
        <w:tblInd w:w="-8" w:type="dxa"/>
        <w:tblLayout w:type="fixed"/>
        <w:tblCellMar>
          <w:left w:w="0" w:type="dxa"/>
          <w:right w:w="0" w:type="dxa"/>
        </w:tblCellMar>
        <w:tblLook w:val="0000" w:firstRow="0" w:lastRow="0" w:firstColumn="0" w:lastColumn="0" w:noHBand="0" w:noVBand="0"/>
      </w:tblPr>
      <w:tblGrid>
        <w:gridCol w:w="907"/>
        <w:gridCol w:w="2183"/>
        <w:gridCol w:w="2905"/>
        <w:gridCol w:w="709"/>
        <w:gridCol w:w="865"/>
        <w:gridCol w:w="1218"/>
        <w:gridCol w:w="2665"/>
        <w:gridCol w:w="1077"/>
        <w:gridCol w:w="2497"/>
      </w:tblGrid>
      <w:tr w:rsidR="003B4C30" w14:paraId="7D865906" w14:textId="77777777" w:rsidTr="0074761F">
        <w:trPr>
          <w:cantSplit/>
          <w:trHeight w:val="170"/>
          <w:tblHeader/>
        </w:trPr>
        <w:tc>
          <w:tcPr>
            <w:tcW w:w="907" w:type="dxa"/>
            <w:tcBorders>
              <w:top w:val="single" w:sz="6" w:space="0" w:color="000000"/>
              <w:left w:val="single" w:sz="6" w:space="0" w:color="auto"/>
              <w:bottom w:val="single" w:sz="8" w:space="0" w:color="000000"/>
              <w:right w:val="single" w:sz="6" w:space="0" w:color="auto"/>
            </w:tcBorders>
            <w:tcMar>
              <w:top w:w="57" w:type="dxa"/>
              <w:left w:w="57" w:type="dxa"/>
              <w:bottom w:w="113" w:type="dxa"/>
              <w:right w:w="57" w:type="dxa"/>
            </w:tcMar>
            <w:vAlign w:val="bottom"/>
          </w:tcPr>
          <w:p w14:paraId="78B3F621" w14:textId="77777777" w:rsidR="003B4C30" w:rsidRDefault="003B4C30">
            <w:pPr>
              <w:pStyle w:val="Op-Plan-CopyAR-2021-22"/>
            </w:pPr>
            <w:r>
              <w:rPr>
                <w:rStyle w:val="Emphasis"/>
                <w:rFonts w:eastAsiaTheme="majorEastAsia"/>
                <w:sz w:val="15"/>
                <w:szCs w:val="15"/>
              </w:rPr>
              <w:t>Strategic Objective</w:t>
            </w:r>
          </w:p>
        </w:tc>
        <w:tc>
          <w:tcPr>
            <w:tcW w:w="2183" w:type="dxa"/>
            <w:tcBorders>
              <w:top w:val="single" w:sz="6" w:space="0" w:color="000000"/>
              <w:left w:val="single" w:sz="6" w:space="0" w:color="auto"/>
              <w:bottom w:val="single" w:sz="8" w:space="0" w:color="000000"/>
              <w:right w:val="single" w:sz="6" w:space="0" w:color="auto"/>
            </w:tcBorders>
            <w:tcMar>
              <w:top w:w="57" w:type="dxa"/>
              <w:left w:w="57" w:type="dxa"/>
              <w:bottom w:w="113" w:type="dxa"/>
              <w:right w:w="57" w:type="dxa"/>
            </w:tcMar>
            <w:vAlign w:val="bottom"/>
          </w:tcPr>
          <w:p w14:paraId="2AF65344" w14:textId="77777777" w:rsidR="003B4C30" w:rsidRDefault="003B4C30">
            <w:pPr>
              <w:pStyle w:val="Op-Plan-CopyAR-2021-22"/>
            </w:pPr>
            <w:r>
              <w:rPr>
                <w:rStyle w:val="Emphasis"/>
                <w:rFonts w:eastAsiaTheme="majorEastAsia"/>
                <w:sz w:val="15"/>
                <w:szCs w:val="15"/>
              </w:rPr>
              <w:t>Initiative</w:t>
            </w:r>
          </w:p>
        </w:tc>
        <w:tc>
          <w:tcPr>
            <w:tcW w:w="2905" w:type="dxa"/>
            <w:tcBorders>
              <w:top w:val="single" w:sz="6" w:space="0" w:color="000000"/>
              <w:left w:val="single" w:sz="6" w:space="0" w:color="auto"/>
              <w:bottom w:val="single" w:sz="8" w:space="0" w:color="000000"/>
              <w:right w:val="single" w:sz="6" w:space="0" w:color="auto"/>
            </w:tcBorders>
            <w:tcMar>
              <w:top w:w="57" w:type="dxa"/>
              <w:left w:w="57" w:type="dxa"/>
              <w:bottom w:w="113" w:type="dxa"/>
              <w:right w:w="57" w:type="dxa"/>
            </w:tcMar>
            <w:vAlign w:val="bottom"/>
          </w:tcPr>
          <w:p w14:paraId="46E5142C" w14:textId="77777777" w:rsidR="003B4C30" w:rsidRDefault="003B4C30">
            <w:pPr>
              <w:pStyle w:val="Op-Plan-CopyAR-2021-22"/>
            </w:pPr>
            <w:r>
              <w:rPr>
                <w:rStyle w:val="Emphasis"/>
                <w:rFonts w:eastAsiaTheme="majorEastAsia"/>
                <w:sz w:val="15"/>
                <w:szCs w:val="15"/>
              </w:rPr>
              <w:t>Key Action</w:t>
            </w:r>
          </w:p>
        </w:tc>
        <w:tc>
          <w:tcPr>
            <w:tcW w:w="709" w:type="dxa"/>
            <w:tcBorders>
              <w:top w:val="single" w:sz="6" w:space="0" w:color="000000"/>
              <w:left w:val="single" w:sz="6" w:space="0" w:color="auto"/>
              <w:bottom w:val="single" w:sz="8" w:space="0" w:color="000000"/>
              <w:right w:val="single" w:sz="6" w:space="0" w:color="auto"/>
            </w:tcBorders>
            <w:tcMar>
              <w:top w:w="57" w:type="dxa"/>
              <w:left w:w="57" w:type="dxa"/>
              <w:bottom w:w="113" w:type="dxa"/>
              <w:right w:w="57" w:type="dxa"/>
            </w:tcMar>
            <w:vAlign w:val="bottom"/>
          </w:tcPr>
          <w:p w14:paraId="5D43A5DD" w14:textId="77777777" w:rsidR="003B4C30" w:rsidRDefault="003B4C30">
            <w:pPr>
              <w:pStyle w:val="Op-Plan-CopyAR-2021-22"/>
            </w:pPr>
            <w:r>
              <w:rPr>
                <w:rStyle w:val="Emphasis"/>
                <w:rFonts w:eastAsiaTheme="majorEastAsia"/>
                <w:spacing w:val="-4"/>
                <w:w w:val="93"/>
                <w:sz w:val="15"/>
                <w:szCs w:val="15"/>
              </w:rPr>
              <w:t>Strategic KPI</w:t>
            </w:r>
          </w:p>
        </w:tc>
        <w:tc>
          <w:tcPr>
            <w:tcW w:w="865" w:type="dxa"/>
            <w:tcBorders>
              <w:top w:val="single" w:sz="6" w:space="0" w:color="000000"/>
              <w:left w:val="single" w:sz="6" w:space="0" w:color="auto"/>
              <w:bottom w:val="single" w:sz="8" w:space="0" w:color="000000"/>
              <w:right w:val="single" w:sz="6" w:space="0" w:color="auto"/>
            </w:tcBorders>
            <w:tcMar>
              <w:top w:w="57" w:type="dxa"/>
              <w:left w:w="57" w:type="dxa"/>
              <w:bottom w:w="113" w:type="dxa"/>
              <w:right w:w="57" w:type="dxa"/>
            </w:tcMar>
            <w:vAlign w:val="bottom"/>
          </w:tcPr>
          <w:p w14:paraId="073EECE0" w14:textId="77777777" w:rsidR="003B4C30" w:rsidRDefault="003B4C30">
            <w:pPr>
              <w:pStyle w:val="Op-Plan-CopyAR-2021-22"/>
            </w:pPr>
            <w:r>
              <w:rPr>
                <w:rStyle w:val="Emphasis"/>
                <w:rFonts w:eastAsiaTheme="majorEastAsia"/>
                <w:sz w:val="15"/>
                <w:szCs w:val="15"/>
              </w:rPr>
              <w:t>Timeline</w:t>
            </w:r>
          </w:p>
        </w:tc>
        <w:tc>
          <w:tcPr>
            <w:tcW w:w="1218" w:type="dxa"/>
            <w:tcBorders>
              <w:top w:val="single" w:sz="6" w:space="0" w:color="000000"/>
              <w:left w:val="single" w:sz="6" w:space="0" w:color="auto"/>
              <w:bottom w:val="single" w:sz="8" w:space="0" w:color="000000"/>
              <w:right w:val="single" w:sz="6" w:space="0" w:color="auto"/>
            </w:tcBorders>
            <w:tcMar>
              <w:top w:w="57" w:type="dxa"/>
              <w:left w:w="57" w:type="dxa"/>
              <w:bottom w:w="113" w:type="dxa"/>
              <w:right w:w="57" w:type="dxa"/>
            </w:tcMar>
            <w:vAlign w:val="bottom"/>
          </w:tcPr>
          <w:p w14:paraId="1411FBD5" w14:textId="77777777" w:rsidR="003B4C30" w:rsidRDefault="003B4C30">
            <w:pPr>
              <w:pStyle w:val="Op-Plan-CopyAR-2021-22"/>
            </w:pPr>
            <w:r>
              <w:rPr>
                <w:rStyle w:val="Emphasis"/>
                <w:rFonts w:eastAsiaTheme="majorEastAsia"/>
                <w:sz w:val="15"/>
                <w:szCs w:val="15"/>
              </w:rPr>
              <w:t>Accountability</w:t>
            </w:r>
          </w:p>
        </w:tc>
        <w:tc>
          <w:tcPr>
            <w:tcW w:w="2665" w:type="dxa"/>
            <w:tcBorders>
              <w:top w:val="single" w:sz="6" w:space="0" w:color="000000"/>
              <w:left w:val="single" w:sz="6" w:space="0" w:color="auto"/>
              <w:bottom w:val="single" w:sz="8" w:space="0" w:color="000000"/>
              <w:right w:val="single" w:sz="6" w:space="0" w:color="auto"/>
            </w:tcBorders>
            <w:tcMar>
              <w:top w:w="57" w:type="dxa"/>
              <w:left w:w="57" w:type="dxa"/>
              <w:bottom w:w="113" w:type="dxa"/>
              <w:right w:w="57" w:type="dxa"/>
            </w:tcMar>
            <w:vAlign w:val="bottom"/>
          </w:tcPr>
          <w:p w14:paraId="10F6E589" w14:textId="77777777" w:rsidR="003B4C30" w:rsidRDefault="003B4C30">
            <w:pPr>
              <w:pStyle w:val="Op-Plan-CopyIndent-001AR-2021-22"/>
            </w:pPr>
            <w:r>
              <w:rPr>
                <w:rStyle w:val="Emphasis"/>
                <w:rFonts w:eastAsiaTheme="majorEastAsia"/>
              </w:rPr>
              <w:t>Performance target/KPI</w:t>
            </w:r>
          </w:p>
        </w:tc>
        <w:tc>
          <w:tcPr>
            <w:tcW w:w="1077" w:type="dxa"/>
            <w:tcBorders>
              <w:top w:val="single" w:sz="6" w:space="0" w:color="000000"/>
              <w:left w:val="single" w:sz="6" w:space="0" w:color="auto"/>
              <w:bottom w:val="single" w:sz="8" w:space="0" w:color="000000"/>
              <w:right w:val="single" w:sz="6" w:space="0" w:color="auto"/>
            </w:tcBorders>
            <w:tcMar>
              <w:top w:w="57" w:type="dxa"/>
              <w:left w:w="57" w:type="dxa"/>
              <w:bottom w:w="113" w:type="dxa"/>
              <w:right w:w="57" w:type="dxa"/>
            </w:tcMar>
            <w:vAlign w:val="bottom"/>
          </w:tcPr>
          <w:p w14:paraId="6AD0735C" w14:textId="77777777" w:rsidR="003B4C30" w:rsidRDefault="003B4C30">
            <w:pPr>
              <w:pStyle w:val="Op-Plan-CopyAR-2021-22"/>
              <w:jc w:val="center"/>
            </w:pPr>
            <w:r>
              <w:rPr>
                <w:rStyle w:val="Emphasis"/>
                <w:rFonts w:eastAsiaTheme="majorEastAsia"/>
                <w:sz w:val="15"/>
                <w:szCs w:val="15"/>
              </w:rPr>
              <w:t xml:space="preserve">Average Status </w:t>
            </w:r>
          </w:p>
        </w:tc>
        <w:tc>
          <w:tcPr>
            <w:tcW w:w="2497" w:type="dxa"/>
            <w:tcBorders>
              <w:top w:val="single" w:sz="6" w:space="0" w:color="000000"/>
              <w:left w:val="single" w:sz="6" w:space="0" w:color="auto"/>
              <w:bottom w:val="single" w:sz="8" w:space="0" w:color="000000"/>
              <w:right w:val="single" w:sz="6" w:space="0" w:color="auto"/>
            </w:tcBorders>
            <w:tcMar>
              <w:top w:w="57" w:type="dxa"/>
              <w:left w:w="57" w:type="dxa"/>
              <w:bottom w:w="113" w:type="dxa"/>
              <w:right w:w="57" w:type="dxa"/>
            </w:tcMar>
            <w:vAlign w:val="bottom"/>
          </w:tcPr>
          <w:p w14:paraId="59E69245" w14:textId="77777777" w:rsidR="003B4C30" w:rsidRDefault="003B4C30">
            <w:pPr>
              <w:pStyle w:val="Op-Plan-CopyIndent-001AR-2021-22"/>
              <w:ind w:left="0" w:firstLine="0"/>
            </w:pPr>
            <w:r>
              <w:rPr>
                <w:rStyle w:val="Emphasis"/>
                <w:rFonts w:eastAsiaTheme="majorEastAsia"/>
              </w:rPr>
              <w:t>Q4 – 1 Jul 2023 to 30 June 2024</w:t>
            </w:r>
            <w:r>
              <w:rPr>
                <w:rStyle w:val="Emphasis"/>
                <w:rFonts w:eastAsiaTheme="majorEastAsia"/>
              </w:rPr>
              <w:br/>
              <w:t>Performance target / KPI</w:t>
            </w:r>
          </w:p>
        </w:tc>
      </w:tr>
      <w:tr w:rsidR="003B4C30" w14:paraId="521ADA01" w14:textId="77777777" w:rsidTr="0074761F">
        <w:trPr>
          <w:cantSplit/>
          <w:trHeight w:val="170"/>
        </w:trPr>
        <w:tc>
          <w:tcPr>
            <w:tcW w:w="90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261233F7" w14:textId="77777777" w:rsidR="003B4C30" w:rsidRDefault="003B4C30">
            <w:pPr>
              <w:pStyle w:val="Op-Plan-CopyAR-2021-22"/>
            </w:pPr>
            <w:r>
              <w:rPr>
                <w:rStyle w:val="Emphasis"/>
                <w:rFonts w:eastAsiaTheme="majorEastAsia"/>
                <w:sz w:val="15"/>
                <w:szCs w:val="15"/>
              </w:rPr>
              <w:t>Advocate</w:t>
            </w:r>
          </w:p>
        </w:tc>
        <w:tc>
          <w:tcPr>
            <w:tcW w:w="2183"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23605D14" w14:textId="77777777" w:rsidR="003B4C30" w:rsidRDefault="003B4C30">
            <w:pPr>
              <w:pStyle w:val="Op-Plan-CopyIndent-001AR-2021-22"/>
            </w:pPr>
            <w:r>
              <w:t>01.</w:t>
            </w:r>
            <w:r>
              <w:rPr>
                <w:spacing w:val="-3"/>
              </w:rPr>
              <w:tab/>
            </w:r>
            <w:r>
              <w:t>Continue to position QLS as a trusted advisor of law reform in Queensland by engaging with Government in areas of legislative reform important to supporting the profession and the community generally</w:t>
            </w:r>
          </w:p>
        </w:tc>
        <w:tc>
          <w:tcPr>
            <w:tcW w:w="290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42DF93A5" w14:textId="77777777" w:rsidR="003B4C30" w:rsidRDefault="003B4C30">
            <w:pPr>
              <w:pStyle w:val="Op-Plan-CopyIndent-001AR-2021-22"/>
            </w:pPr>
            <w:r>
              <w:t>1.1</w:t>
            </w:r>
            <w:r>
              <w:rPr>
                <w:spacing w:val="-3"/>
              </w:rPr>
              <w:tab/>
            </w:r>
            <w:r>
              <w:t>Advocate to and engage with Parliament, Government and stakeholders to raise issues of concern to the profession</w:t>
            </w:r>
          </w:p>
          <w:p w14:paraId="162FF071" w14:textId="77777777" w:rsidR="003B4C30" w:rsidRDefault="003B4C30">
            <w:pPr>
              <w:pStyle w:val="Op-Plan-CopyIndent-001AR-2021-22"/>
            </w:pPr>
            <w:r>
              <w:t>1.2</w:t>
            </w:r>
            <w:r>
              <w:rPr>
                <w:spacing w:val="-3"/>
              </w:rPr>
              <w:tab/>
            </w:r>
            <w:r>
              <w:t>Host the Committee and Working Group Chairs Development Event</w:t>
            </w:r>
          </w:p>
        </w:tc>
        <w:tc>
          <w:tcPr>
            <w:tcW w:w="709"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4827EE2D" w14:textId="77777777" w:rsidR="003B4C30" w:rsidRDefault="003B4C30">
            <w:pPr>
              <w:pStyle w:val="Op-Plan-CopyAR-2021-22"/>
              <w:rPr>
                <w:rStyle w:val="Emphasis"/>
                <w:rFonts w:eastAsiaTheme="majorEastAsia"/>
                <w:sz w:val="15"/>
                <w:szCs w:val="15"/>
              </w:rPr>
            </w:pPr>
            <w:r>
              <w:rPr>
                <w:rStyle w:val="Emphasis"/>
                <w:rFonts w:eastAsiaTheme="majorEastAsia"/>
                <w:sz w:val="15"/>
                <w:szCs w:val="15"/>
              </w:rPr>
              <w:t>KPI1</w:t>
            </w:r>
          </w:p>
          <w:p w14:paraId="3EE906FE" w14:textId="77777777" w:rsidR="003B4C30" w:rsidRDefault="003B4C30">
            <w:pPr>
              <w:pStyle w:val="Op-Plan-CopyAR-2021-22"/>
              <w:rPr>
                <w:rStyle w:val="Emphasis"/>
                <w:rFonts w:eastAsiaTheme="majorEastAsia"/>
                <w:sz w:val="15"/>
                <w:szCs w:val="15"/>
              </w:rPr>
            </w:pPr>
            <w:r>
              <w:rPr>
                <w:rStyle w:val="Emphasis"/>
                <w:rFonts w:eastAsiaTheme="majorEastAsia"/>
                <w:sz w:val="15"/>
                <w:szCs w:val="15"/>
              </w:rPr>
              <w:t>KPI2</w:t>
            </w:r>
          </w:p>
          <w:p w14:paraId="0CBE2587" w14:textId="77777777" w:rsidR="003B4C30" w:rsidRDefault="003B4C30">
            <w:pPr>
              <w:pStyle w:val="Op-Plan-CopyAR-2021-22"/>
              <w:rPr>
                <w:rStyle w:val="Emphasis"/>
                <w:rFonts w:eastAsiaTheme="majorEastAsia"/>
                <w:sz w:val="15"/>
                <w:szCs w:val="15"/>
              </w:rPr>
            </w:pPr>
            <w:r>
              <w:rPr>
                <w:rStyle w:val="Emphasis"/>
                <w:rFonts w:eastAsiaTheme="majorEastAsia"/>
                <w:sz w:val="15"/>
                <w:szCs w:val="15"/>
              </w:rPr>
              <w:t>KPI3</w:t>
            </w:r>
          </w:p>
          <w:p w14:paraId="75B26B0E" w14:textId="77777777" w:rsidR="003B4C30" w:rsidRDefault="003B4C30">
            <w:pPr>
              <w:pStyle w:val="Op-Plan-CopyAR-2021-22"/>
              <w:rPr>
                <w:rStyle w:val="Emphasis"/>
                <w:rFonts w:eastAsiaTheme="majorEastAsia"/>
                <w:sz w:val="15"/>
                <w:szCs w:val="15"/>
              </w:rPr>
            </w:pPr>
            <w:r>
              <w:rPr>
                <w:rStyle w:val="Emphasis"/>
                <w:rFonts w:eastAsiaTheme="majorEastAsia"/>
                <w:sz w:val="15"/>
                <w:szCs w:val="15"/>
              </w:rPr>
              <w:t>KPI4</w:t>
            </w:r>
          </w:p>
          <w:p w14:paraId="58C1EF12" w14:textId="77777777" w:rsidR="003B4C30" w:rsidRDefault="003B4C30">
            <w:pPr>
              <w:pStyle w:val="Op-Plan-CopyAR-2021-22"/>
            </w:pPr>
            <w:r>
              <w:rPr>
                <w:rStyle w:val="Emphasis"/>
                <w:rFonts w:eastAsiaTheme="majorEastAsia"/>
                <w:sz w:val="15"/>
                <w:szCs w:val="15"/>
              </w:rPr>
              <w:t>KPI5</w:t>
            </w:r>
          </w:p>
        </w:tc>
        <w:tc>
          <w:tcPr>
            <w:tcW w:w="86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22FD7077" w14:textId="77777777" w:rsidR="003B4C30" w:rsidRDefault="003B4C30">
            <w:pPr>
              <w:pStyle w:val="Op-Plan-CopyAR-2021-22"/>
              <w:rPr>
                <w:sz w:val="15"/>
                <w:szCs w:val="15"/>
              </w:rPr>
            </w:pPr>
            <w:r>
              <w:rPr>
                <w:sz w:val="15"/>
                <w:szCs w:val="15"/>
              </w:rPr>
              <w:t>30-Jun-24</w:t>
            </w:r>
          </w:p>
          <w:p w14:paraId="6FD0406C" w14:textId="77777777" w:rsidR="003B4C30" w:rsidRDefault="003B4C30">
            <w:pPr>
              <w:pStyle w:val="Op-Plan-CopyAR-2021-22"/>
            </w:pPr>
          </w:p>
        </w:tc>
        <w:tc>
          <w:tcPr>
            <w:tcW w:w="1218"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23445C1B" w14:textId="77777777" w:rsidR="003B4C30" w:rsidRDefault="003B4C30">
            <w:pPr>
              <w:pStyle w:val="Op-Plan-CopyAR-2021-22"/>
              <w:rPr>
                <w:sz w:val="15"/>
                <w:szCs w:val="15"/>
              </w:rPr>
            </w:pPr>
            <w:r>
              <w:rPr>
                <w:sz w:val="15"/>
                <w:szCs w:val="15"/>
              </w:rPr>
              <w:t>Legal Policy</w:t>
            </w:r>
          </w:p>
          <w:p w14:paraId="108E4ECE" w14:textId="77777777" w:rsidR="003B4C30" w:rsidRDefault="003B4C30">
            <w:pPr>
              <w:pStyle w:val="Op-Plan-CopyAR-2021-22"/>
            </w:pPr>
          </w:p>
        </w:tc>
        <w:tc>
          <w:tcPr>
            <w:tcW w:w="266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3E71E3E4" w14:textId="77777777" w:rsidR="003B4C30" w:rsidRDefault="003B4C30">
            <w:pPr>
              <w:pStyle w:val="Op-Plan-CopyIndent-001AR-2021-22"/>
              <w:rPr>
                <w:spacing w:val="-3"/>
              </w:rPr>
            </w:pPr>
            <w:r>
              <w:rPr>
                <w:spacing w:val="-3"/>
              </w:rPr>
              <w:t xml:space="preserve">1.1.1 </w:t>
            </w:r>
            <w:r>
              <w:rPr>
                <w:spacing w:val="-3"/>
              </w:rPr>
              <w:tab/>
              <w:t>Ratio of 1:4 proactive to reactive legal policy submissions to relevant stakeholders</w:t>
            </w:r>
          </w:p>
          <w:p w14:paraId="32407E5E" w14:textId="77777777" w:rsidR="003B4C30" w:rsidRDefault="003B4C30">
            <w:pPr>
              <w:pStyle w:val="Op-Plan-CopyIndent-001AR-2021-22"/>
              <w:rPr>
                <w:spacing w:val="-3"/>
              </w:rPr>
            </w:pPr>
            <w:r>
              <w:rPr>
                <w:spacing w:val="-3"/>
              </w:rPr>
              <w:t>1.1.2</w:t>
            </w:r>
            <w:r>
              <w:rPr>
                <w:spacing w:val="-3"/>
              </w:rPr>
              <w:tab/>
              <w:t xml:space="preserve">Achieve 200 stakeholder engagements </w:t>
            </w:r>
          </w:p>
          <w:p w14:paraId="6F3C9C22" w14:textId="77777777" w:rsidR="003B4C30" w:rsidRDefault="003B4C30">
            <w:pPr>
              <w:pStyle w:val="Op-Plan-CopyIndent-001AR-2021-22"/>
            </w:pPr>
            <w:r>
              <w:rPr>
                <w:spacing w:val="-3"/>
              </w:rPr>
              <w:t>1.2.1</w:t>
            </w:r>
            <w:r>
              <w:rPr>
                <w:spacing w:val="-3"/>
              </w:rPr>
              <w:tab/>
              <w:t>Committee and Working Group Chairs event hosted</w:t>
            </w:r>
          </w:p>
        </w:tc>
        <w:tc>
          <w:tcPr>
            <w:tcW w:w="107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033EC934" w14:textId="77777777" w:rsidR="003B4C30" w:rsidRDefault="003B4C30">
            <w:pPr>
              <w:pStyle w:val="Op-Plan-CopyAR-2021-22"/>
              <w:jc w:val="center"/>
            </w:pPr>
            <w:r>
              <w:rPr>
                <w:rStyle w:val="Emphasis"/>
                <w:rFonts w:eastAsiaTheme="majorEastAsia"/>
                <w:sz w:val="15"/>
                <w:szCs w:val="15"/>
              </w:rPr>
              <w:t>COMPLETED</w:t>
            </w:r>
          </w:p>
        </w:tc>
        <w:tc>
          <w:tcPr>
            <w:tcW w:w="249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1AB98551" w14:textId="77777777" w:rsidR="003B4C30" w:rsidRDefault="003B4C30">
            <w:pPr>
              <w:pStyle w:val="Op-Plan-CopyIndent-001AR-2021-22"/>
            </w:pPr>
            <w:r>
              <w:t>1.1.1</w:t>
            </w:r>
            <w:r>
              <w:rPr>
                <w:spacing w:val="-3"/>
              </w:rPr>
              <w:tab/>
            </w:r>
            <w:r>
              <w:rPr>
                <w:b/>
                <w:bCs/>
              </w:rPr>
              <w:t xml:space="preserve">COMPLETED – </w:t>
            </w:r>
            <w:r>
              <w:t>174 submissions – proactive: 28, reactive: 146 (approximately 1:6). Focus has been on high level state based election advocacy, with a pivot recommended for FY25 on the QLD election.</w:t>
            </w:r>
          </w:p>
          <w:p w14:paraId="5A3C3B75" w14:textId="77777777" w:rsidR="003B4C30" w:rsidRDefault="003B4C30">
            <w:pPr>
              <w:pStyle w:val="Op-Plan-CopyIndent-001AR-2021-22"/>
              <w:ind w:right="283"/>
            </w:pPr>
            <w:r>
              <w:t>1.1.2</w:t>
            </w:r>
            <w:r>
              <w:rPr>
                <w:spacing w:val="-3"/>
              </w:rPr>
              <w:tab/>
            </w:r>
            <w:r>
              <w:rPr>
                <w:b/>
                <w:bCs/>
              </w:rPr>
              <w:t xml:space="preserve">COMPLETED – </w:t>
            </w:r>
            <w:r>
              <w:t>165 stakeholder consultations. Focus has been on high level state based election advocacy, with a pivot recommended for FY25 on the QLD election.</w:t>
            </w:r>
          </w:p>
          <w:p w14:paraId="53C1EFD6" w14:textId="77777777" w:rsidR="003B4C30" w:rsidRDefault="003B4C30">
            <w:pPr>
              <w:pStyle w:val="Op-Plan-CopyIndent-001AR-2021-22"/>
            </w:pPr>
            <w:r>
              <w:t>1.2.1</w:t>
            </w:r>
            <w:r>
              <w:rPr>
                <w:spacing w:val="-3"/>
              </w:rPr>
              <w:tab/>
            </w:r>
            <w:r>
              <w:rPr>
                <w:b/>
                <w:bCs/>
              </w:rPr>
              <w:t xml:space="preserve">ACHIEVED – </w:t>
            </w:r>
            <w:r>
              <w:t>The Attorney-General addressed QLS Chairs and Deputy Chairs at the annual chairs breakfast event held on 6 December 2023. The presentation and discussion has been invaluable, informing the committees’ wider advocacy work.</w:t>
            </w:r>
          </w:p>
        </w:tc>
      </w:tr>
      <w:tr w:rsidR="003B4C30" w14:paraId="7A591880" w14:textId="77777777" w:rsidTr="0074761F">
        <w:trPr>
          <w:cantSplit/>
          <w:trHeight w:val="170"/>
        </w:trPr>
        <w:tc>
          <w:tcPr>
            <w:tcW w:w="90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6B2A3C77" w14:textId="77777777" w:rsidR="003B4C30" w:rsidRDefault="003B4C30">
            <w:pPr>
              <w:pStyle w:val="Op-Plan-CopyAR-2021-22"/>
            </w:pPr>
            <w:r>
              <w:rPr>
                <w:rStyle w:val="Emphasis"/>
                <w:rFonts w:eastAsiaTheme="majorEastAsia"/>
                <w:sz w:val="15"/>
                <w:szCs w:val="15"/>
              </w:rPr>
              <w:lastRenderedPageBreak/>
              <w:t>Advocate</w:t>
            </w:r>
          </w:p>
        </w:tc>
        <w:tc>
          <w:tcPr>
            <w:tcW w:w="2183"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4E5E94D8" w14:textId="77777777" w:rsidR="003B4C30" w:rsidRDefault="003B4C30">
            <w:pPr>
              <w:pStyle w:val="Op-Plan-CopyIndent-001AR-2021-22"/>
              <w:ind w:left="283" w:hanging="283"/>
            </w:pPr>
            <w:r>
              <w:t>02.</w:t>
            </w:r>
            <w:r>
              <w:rPr>
                <w:spacing w:val="-3"/>
              </w:rPr>
              <w:tab/>
            </w:r>
            <w:r>
              <w:t>Publish and report on the research projects – Graduate readiness and Practice readiness</w:t>
            </w:r>
          </w:p>
        </w:tc>
        <w:tc>
          <w:tcPr>
            <w:tcW w:w="290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1D8106CD" w14:textId="77777777" w:rsidR="003B4C30" w:rsidRDefault="003B4C30">
            <w:pPr>
              <w:pStyle w:val="Op-Plan-CopyIndent-001AR-2021-22"/>
            </w:pPr>
            <w:r>
              <w:t>2.1</w:t>
            </w:r>
            <w:r>
              <w:rPr>
                <w:spacing w:val="-3"/>
              </w:rPr>
              <w:tab/>
            </w:r>
            <w:r>
              <w:t>Publish the reports of the research projects – Graduate readiness and Future readiness on the QLS website</w:t>
            </w:r>
          </w:p>
          <w:p w14:paraId="79EEA243" w14:textId="77777777" w:rsidR="003B4C30" w:rsidRDefault="003B4C30">
            <w:pPr>
              <w:pStyle w:val="Op-Plan-CopyIndent-001AR-2021-22"/>
            </w:pPr>
            <w:r>
              <w:t>2.2</w:t>
            </w:r>
            <w:r>
              <w:rPr>
                <w:spacing w:val="-3"/>
              </w:rPr>
              <w:tab/>
            </w:r>
            <w:r>
              <w:t>Report on the research projects – Graduate readiness and Practice readiness</w:t>
            </w:r>
          </w:p>
        </w:tc>
        <w:tc>
          <w:tcPr>
            <w:tcW w:w="709"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52D3E298" w14:textId="77777777" w:rsidR="003B4C30" w:rsidRDefault="003B4C30">
            <w:pPr>
              <w:pStyle w:val="Op-Plan-CopyIndent-001AR-2021-22"/>
              <w:rPr>
                <w:rStyle w:val="Emphasis"/>
                <w:rFonts w:eastAsiaTheme="majorEastAsia"/>
              </w:rPr>
            </w:pPr>
            <w:r>
              <w:rPr>
                <w:rStyle w:val="Emphasis"/>
                <w:rFonts w:eastAsiaTheme="majorEastAsia"/>
              </w:rPr>
              <w:t>KPI4</w:t>
            </w:r>
          </w:p>
          <w:p w14:paraId="25A8BD9B" w14:textId="77777777" w:rsidR="003B4C30" w:rsidRDefault="003B4C30">
            <w:pPr>
              <w:pStyle w:val="Op-Plan-CopyIndent-001AR-2021-22"/>
            </w:pPr>
            <w:r>
              <w:rPr>
                <w:rStyle w:val="Emphasis"/>
                <w:rFonts w:eastAsiaTheme="majorEastAsia"/>
              </w:rPr>
              <w:t>KPI5</w:t>
            </w:r>
          </w:p>
        </w:tc>
        <w:tc>
          <w:tcPr>
            <w:tcW w:w="86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557EBBB9" w14:textId="77777777" w:rsidR="003B4C30" w:rsidRDefault="003B4C30">
            <w:pPr>
              <w:pStyle w:val="Op-Plan-CopyIndent-001AR-2021-22"/>
            </w:pPr>
            <w:r>
              <w:t>30-Jun-24</w:t>
            </w:r>
          </w:p>
        </w:tc>
        <w:tc>
          <w:tcPr>
            <w:tcW w:w="1218"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79F48EEE" w14:textId="77777777" w:rsidR="003B4C30" w:rsidRDefault="003B4C30">
            <w:pPr>
              <w:pStyle w:val="Op-Plan-CopyAR-2021-22"/>
            </w:pPr>
            <w:r>
              <w:rPr>
                <w:sz w:val="15"/>
                <w:szCs w:val="15"/>
              </w:rPr>
              <w:t xml:space="preserve">Legal Policy </w:t>
            </w:r>
          </w:p>
        </w:tc>
        <w:tc>
          <w:tcPr>
            <w:tcW w:w="266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361C41CA" w14:textId="77777777" w:rsidR="003B4C30" w:rsidRDefault="003B4C30">
            <w:pPr>
              <w:pStyle w:val="Op-Plan-CopyIndent-001AR-2021-22"/>
            </w:pPr>
            <w:r>
              <w:t>2.1.1</w:t>
            </w:r>
            <w:r>
              <w:rPr>
                <w:spacing w:val="-3"/>
              </w:rPr>
              <w:tab/>
            </w:r>
            <w:r>
              <w:t>Reports published on QLS website</w:t>
            </w:r>
          </w:p>
          <w:p w14:paraId="7514A9A3" w14:textId="77777777" w:rsidR="003B4C30" w:rsidRDefault="003B4C30">
            <w:pPr>
              <w:pStyle w:val="Op-Plan-CopyIndent-001AR-2021-22"/>
            </w:pPr>
            <w:r>
              <w:t>2.2</w:t>
            </w:r>
            <w:r>
              <w:rPr>
                <w:spacing w:val="-3"/>
              </w:rPr>
              <w:tab/>
            </w:r>
            <w:r>
              <w:t>Report submitted to CEO</w:t>
            </w:r>
          </w:p>
        </w:tc>
        <w:tc>
          <w:tcPr>
            <w:tcW w:w="107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34BCC874" w14:textId="77777777" w:rsidR="003B4C30" w:rsidRDefault="003B4C30">
            <w:pPr>
              <w:pStyle w:val="Op-Plan-CopyAR-2021-22"/>
              <w:jc w:val="center"/>
            </w:pPr>
            <w:r>
              <w:rPr>
                <w:rStyle w:val="Emphasis"/>
                <w:rFonts w:eastAsiaTheme="majorEastAsia"/>
                <w:sz w:val="15"/>
                <w:szCs w:val="15"/>
              </w:rPr>
              <w:t>ACHIEVED</w:t>
            </w:r>
          </w:p>
        </w:tc>
        <w:tc>
          <w:tcPr>
            <w:tcW w:w="249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4962D5E5" w14:textId="77777777" w:rsidR="003B4C30" w:rsidRDefault="003B4C30">
            <w:pPr>
              <w:pStyle w:val="Op-Plan-CopyIndent-001AR-2021-22"/>
            </w:pPr>
            <w:r>
              <w:t>2.1.1</w:t>
            </w:r>
            <w:r>
              <w:rPr>
                <w:spacing w:val="-3"/>
              </w:rPr>
              <w:tab/>
            </w:r>
            <w:r>
              <w:rPr>
                <w:b/>
                <w:bCs/>
              </w:rPr>
              <w:t xml:space="preserve">ACHIEVED – </w:t>
            </w:r>
            <w:r>
              <w:t>Job Readiness Report published on QLS website – 5 October 2023 with detailed analysis published on the QLS.</w:t>
            </w:r>
          </w:p>
          <w:p w14:paraId="6FB47E2B" w14:textId="77777777" w:rsidR="003B4C30" w:rsidRDefault="003B4C30">
            <w:pPr>
              <w:pStyle w:val="Op-Plan-CopyIndent-001AR-2021-22"/>
            </w:pPr>
            <w:r>
              <w:t>2.2</w:t>
            </w:r>
            <w:r>
              <w:rPr>
                <w:spacing w:val="-3"/>
              </w:rPr>
              <w:tab/>
            </w:r>
            <w:r>
              <w:rPr>
                <w:b/>
                <w:bCs/>
              </w:rPr>
              <w:t xml:space="preserve">ACHIEVED – </w:t>
            </w:r>
            <w:r>
              <w:t>Report on graduate readiness and practice readiness submitted to CEO September 2023. The research was the first of its kind to be undertaken in the profession and the results have been used to inform research that is taking place at a national level by the Council of Australian Law Deans (CALD) and the Australian Professional Legal Education Community (APLEC).</w:t>
            </w:r>
          </w:p>
        </w:tc>
      </w:tr>
      <w:tr w:rsidR="003B4C30" w14:paraId="34E56104" w14:textId="77777777" w:rsidTr="0074761F">
        <w:trPr>
          <w:cantSplit/>
          <w:trHeight w:val="170"/>
        </w:trPr>
        <w:tc>
          <w:tcPr>
            <w:tcW w:w="90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470DE175" w14:textId="77777777" w:rsidR="003B4C30" w:rsidRDefault="003B4C30">
            <w:pPr>
              <w:pStyle w:val="Op-Plan-CopyAR-2021-22"/>
            </w:pPr>
            <w:r>
              <w:rPr>
                <w:rStyle w:val="Emphasis"/>
                <w:rFonts w:eastAsiaTheme="majorEastAsia"/>
                <w:sz w:val="15"/>
                <w:szCs w:val="15"/>
              </w:rPr>
              <w:t>Regulate</w:t>
            </w:r>
          </w:p>
        </w:tc>
        <w:tc>
          <w:tcPr>
            <w:tcW w:w="2183"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7A8F2230" w14:textId="77777777" w:rsidR="003B4C30" w:rsidRDefault="003B4C30">
            <w:pPr>
              <w:pStyle w:val="Op-Plan-CopyIndent-001AR-2021-22"/>
              <w:ind w:left="283" w:hanging="283"/>
            </w:pPr>
            <w:r>
              <w:t>03.</w:t>
            </w:r>
            <w:r>
              <w:rPr>
                <w:spacing w:val="-3"/>
              </w:rPr>
              <w:tab/>
            </w:r>
            <w:r>
              <w:t xml:space="preserve">To review the Tax and Superannuation Policy </w:t>
            </w:r>
          </w:p>
        </w:tc>
        <w:tc>
          <w:tcPr>
            <w:tcW w:w="290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601F7FB9" w14:textId="77777777" w:rsidR="003B4C30" w:rsidRDefault="003B4C30">
            <w:pPr>
              <w:pStyle w:val="Op-Plan-CopyIndent-001AR-2021-22"/>
            </w:pPr>
            <w:r>
              <w:t xml:space="preserve"> 3.1</w:t>
            </w:r>
            <w:r>
              <w:rPr>
                <w:spacing w:val="-3"/>
              </w:rPr>
              <w:tab/>
            </w:r>
            <w:r>
              <w:t>To review the operation of this policy with respect to all facets in particular:</w:t>
            </w:r>
          </w:p>
          <w:p w14:paraId="3373D8D0" w14:textId="77777777" w:rsidR="003B4C30" w:rsidRDefault="003B4C30" w:rsidP="00BE7193">
            <w:pPr>
              <w:pStyle w:val="Op-Plan-CopyIndent-002AR-2021-22"/>
              <w:numPr>
                <w:ilvl w:val="0"/>
                <w:numId w:val="74"/>
              </w:numPr>
              <w:ind w:left="615" w:hanging="190"/>
            </w:pPr>
            <w:r>
              <w:t>The number and types of declaration</w:t>
            </w:r>
          </w:p>
          <w:p w14:paraId="7E518005" w14:textId="77777777" w:rsidR="003B4C30" w:rsidRDefault="003B4C30" w:rsidP="00BE7193">
            <w:pPr>
              <w:pStyle w:val="Op-Plan-CopyIndent-002AR-2021-22"/>
              <w:numPr>
                <w:ilvl w:val="0"/>
                <w:numId w:val="74"/>
              </w:numPr>
              <w:ind w:left="615" w:hanging="190"/>
            </w:pPr>
            <w:r>
              <w:t>The enforcement practices that have developed out of the policy</w:t>
            </w:r>
          </w:p>
          <w:p w14:paraId="17A94591" w14:textId="77777777" w:rsidR="003B4C30" w:rsidRDefault="003B4C30" w:rsidP="00BE7193">
            <w:pPr>
              <w:pStyle w:val="Op-Plan-CopyIndent-002AR-2021-22"/>
              <w:numPr>
                <w:ilvl w:val="0"/>
                <w:numId w:val="74"/>
              </w:numPr>
              <w:ind w:left="615" w:hanging="190"/>
            </w:pPr>
            <w:r>
              <w:t>The cost of investigations under the policy</w:t>
            </w:r>
          </w:p>
          <w:p w14:paraId="53DE87FE" w14:textId="77777777" w:rsidR="003B4C30" w:rsidRDefault="003B4C30" w:rsidP="00BE7193">
            <w:pPr>
              <w:pStyle w:val="Op-Plan-CopyIndent-002AR-2021-22"/>
              <w:numPr>
                <w:ilvl w:val="0"/>
                <w:numId w:val="74"/>
              </w:numPr>
              <w:ind w:left="615" w:hanging="190"/>
            </w:pPr>
            <w:r>
              <w:t>The intelligence value of the declarations</w:t>
            </w:r>
          </w:p>
          <w:p w14:paraId="1B13FD95" w14:textId="77777777" w:rsidR="003B4C30" w:rsidRDefault="003B4C30" w:rsidP="00BE7193">
            <w:pPr>
              <w:pStyle w:val="Op-Plan-CopyIndent-002AR-2021-22"/>
              <w:numPr>
                <w:ilvl w:val="0"/>
                <w:numId w:val="74"/>
              </w:numPr>
              <w:ind w:left="615" w:hanging="190"/>
            </w:pPr>
            <w:r>
              <w:t>The philosophy underpinning the disclosure of taxation and superannuation breaches</w:t>
            </w:r>
          </w:p>
          <w:p w14:paraId="68F3FC97" w14:textId="77777777" w:rsidR="003B4C30" w:rsidRDefault="003B4C30" w:rsidP="00BE7193">
            <w:pPr>
              <w:pStyle w:val="Op-Plan-CopyIndent-002AR-2021-22"/>
              <w:numPr>
                <w:ilvl w:val="0"/>
                <w:numId w:val="74"/>
              </w:numPr>
              <w:ind w:left="615" w:hanging="190"/>
            </w:pPr>
            <w:r>
              <w:t>The efficacy of the policy vis a vis the ATO enforcement operations and s68 LPA 2007</w:t>
            </w:r>
          </w:p>
          <w:p w14:paraId="732E2749" w14:textId="77777777" w:rsidR="003B4C30" w:rsidRDefault="003B4C30" w:rsidP="00BE7193">
            <w:pPr>
              <w:pStyle w:val="Op-Plan-CopyIndent-002AR-2021-22"/>
              <w:numPr>
                <w:ilvl w:val="0"/>
                <w:numId w:val="74"/>
              </w:numPr>
              <w:ind w:left="615" w:hanging="190"/>
            </w:pPr>
            <w:r>
              <w:t>Whether the Society should seek incorporation of the policy as a suitability issue at ss9 and 46 LPA</w:t>
            </w:r>
          </w:p>
          <w:p w14:paraId="4CA61414" w14:textId="77777777" w:rsidR="003B4C30" w:rsidRDefault="003B4C30" w:rsidP="00BE7193">
            <w:pPr>
              <w:pStyle w:val="Op-Plan-CopyIndent-002AR-2021-22"/>
              <w:numPr>
                <w:ilvl w:val="0"/>
                <w:numId w:val="74"/>
              </w:numPr>
              <w:ind w:left="615" w:hanging="190"/>
            </w:pPr>
            <w:r>
              <w:t xml:space="preserve">Funding arrangements </w:t>
            </w:r>
          </w:p>
        </w:tc>
        <w:tc>
          <w:tcPr>
            <w:tcW w:w="709"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1A5D2726" w14:textId="77777777" w:rsidR="003B4C30" w:rsidRDefault="003B4C30">
            <w:pPr>
              <w:pStyle w:val="Op-Plan-CopyIndent-001AR-2021-22"/>
            </w:pPr>
            <w:r>
              <w:rPr>
                <w:rStyle w:val="Emphasis"/>
                <w:rFonts w:eastAsiaTheme="majorEastAsia"/>
              </w:rPr>
              <w:t>KPI5</w:t>
            </w:r>
          </w:p>
        </w:tc>
        <w:tc>
          <w:tcPr>
            <w:tcW w:w="86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02B39528" w14:textId="77777777" w:rsidR="003B4C30" w:rsidRDefault="003B4C30">
            <w:pPr>
              <w:pStyle w:val="Op-Plan-CopyIndent-001AR-2021-22"/>
            </w:pPr>
            <w:r>
              <w:t>30-Jun-24</w:t>
            </w:r>
          </w:p>
        </w:tc>
        <w:tc>
          <w:tcPr>
            <w:tcW w:w="1218"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3E6DC36C" w14:textId="77777777" w:rsidR="003B4C30" w:rsidRDefault="003B4C30">
            <w:pPr>
              <w:pStyle w:val="Op-Plan-CopyAR-2021-22"/>
            </w:pPr>
            <w:r>
              <w:rPr>
                <w:sz w:val="15"/>
                <w:szCs w:val="15"/>
              </w:rPr>
              <w:t>Regulation</w:t>
            </w:r>
          </w:p>
        </w:tc>
        <w:tc>
          <w:tcPr>
            <w:tcW w:w="266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13EEE04E" w14:textId="77777777" w:rsidR="003B4C30" w:rsidRDefault="003B4C30">
            <w:pPr>
              <w:pStyle w:val="Op-Plan-CopyIndent-001AR-2021-22"/>
            </w:pPr>
            <w:r>
              <w:t>3.1.1</w:t>
            </w:r>
            <w:r>
              <w:rPr>
                <w:spacing w:val="-3"/>
              </w:rPr>
              <w:tab/>
            </w:r>
            <w:r>
              <w:t>Report to CEO on review and matters required for the consideration of the Policy</w:t>
            </w:r>
          </w:p>
        </w:tc>
        <w:tc>
          <w:tcPr>
            <w:tcW w:w="107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4E1FC130" w14:textId="77777777" w:rsidR="003B4C30" w:rsidRDefault="003B4C30">
            <w:pPr>
              <w:pStyle w:val="Op-Plan-CopyAR-2021-22"/>
              <w:jc w:val="center"/>
            </w:pPr>
            <w:r>
              <w:rPr>
                <w:rStyle w:val="Emphasis"/>
                <w:rFonts w:eastAsiaTheme="majorEastAsia"/>
                <w:sz w:val="15"/>
                <w:szCs w:val="15"/>
              </w:rPr>
              <w:t>DEFERRED</w:t>
            </w:r>
          </w:p>
        </w:tc>
        <w:tc>
          <w:tcPr>
            <w:tcW w:w="249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334338C3" w14:textId="77777777" w:rsidR="003B4C30" w:rsidRDefault="003B4C30">
            <w:pPr>
              <w:pStyle w:val="Op-Plan-CopyIndent-001AR-2021-22"/>
            </w:pPr>
            <w:r>
              <w:t>3.1.1</w:t>
            </w:r>
            <w:r>
              <w:rPr>
                <w:spacing w:val="-3"/>
              </w:rPr>
              <w:tab/>
            </w:r>
            <w:r>
              <w:rPr>
                <w:b/>
                <w:bCs/>
              </w:rPr>
              <w:t xml:space="preserve">DEFERRED – </w:t>
            </w:r>
            <w:r>
              <w:t>Throughout Q4 there has been a detailed and analytical strategic review on regulation, with the review of the tax policy forming a small subset of the operations of Regulation. It is recommended that for FY25 there be a pivot towards the wider Regulation Strategy and a focus the incorporated legal practice rules</w:t>
            </w:r>
          </w:p>
        </w:tc>
      </w:tr>
      <w:tr w:rsidR="003B4C30" w14:paraId="09FBC396" w14:textId="77777777" w:rsidTr="0074761F">
        <w:trPr>
          <w:cantSplit/>
          <w:trHeight w:val="170"/>
        </w:trPr>
        <w:tc>
          <w:tcPr>
            <w:tcW w:w="90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5EC79790" w14:textId="77777777" w:rsidR="003B4C30" w:rsidRDefault="003B4C30">
            <w:pPr>
              <w:pStyle w:val="Op-Plan-CopyAR-2021-22"/>
            </w:pPr>
            <w:r>
              <w:rPr>
                <w:rStyle w:val="Emphasis"/>
                <w:rFonts w:eastAsiaTheme="majorEastAsia"/>
                <w:sz w:val="15"/>
                <w:szCs w:val="15"/>
              </w:rPr>
              <w:lastRenderedPageBreak/>
              <w:t>Guide</w:t>
            </w:r>
          </w:p>
        </w:tc>
        <w:tc>
          <w:tcPr>
            <w:tcW w:w="2183"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2A0E6999" w14:textId="77777777" w:rsidR="003B4C30" w:rsidRDefault="003B4C30">
            <w:pPr>
              <w:pStyle w:val="Op-Plan-CopyIndent-001AR-2021-22"/>
              <w:ind w:left="283" w:hanging="283"/>
            </w:pPr>
            <w:r>
              <w:t>04.</w:t>
            </w:r>
            <w:r>
              <w:rPr>
                <w:spacing w:val="-3"/>
              </w:rPr>
              <w:tab/>
            </w:r>
            <w:r>
              <w:t>Continue to deliver the practice advisory service and report on member satisfaction</w:t>
            </w:r>
          </w:p>
        </w:tc>
        <w:tc>
          <w:tcPr>
            <w:tcW w:w="290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05F5D6D8" w14:textId="77777777" w:rsidR="003B4C30" w:rsidRDefault="003B4C30">
            <w:pPr>
              <w:pStyle w:val="Op-Plan-CopyIndent-001AR-2021-22"/>
            </w:pPr>
            <w:r>
              <w:t>4.1</w:t>
            </w:r>
            <w:r>
              <w:rPr>
                <w:spacing w:val="-3"/>
              </w:rPr>
              <w:tab/>
            </w:r>
            <w:r>
              <w:t>Quarterly report on the ILP Strategic Plan</w:t>
            </w:r>
          </w:p>
        </w:tc>
        <w:tc>
          <w:tcPr>
            <w:tcW w:w="709"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433FE227" w14:textId="77777777" w:rsidR="003B4C30" w:rsidRDefault="003B4C30">
            <w:pPr>
              <w:pStyle w:val="Op-Plan-CopyIndent-001AR-2021-22"/>
              <w:rPr>
                <w:rStyle w:val="Emphasis"/>
                <w:rFonts w:eastAsiaTheme="majorEastAsia"/>
              </w:rPr>
            </w:pPr>
            <w:r>
              <w:rPr>
                <w:rStyle w:val="Emphasis"/>
                <w:rFonts w:eastAsiaTheme="majorEastAsia"/>
              </w:rPr>
              <w:t>KPI1</w:t>
            </w:r>
          </w:p>
          <w:p w14:paraId="04D3C92A" w14:textId="77777777" w:rsidR="003B4C30" w:rsidRDefault="003B4C30">
            <w:pPr>
              <w:pStyle w:val="Op-Plan-CopyIndent-001AR-2021-22"/>
              <w:rPr>
                <w:rStyle w:val="Emphasis"/>
                <w:rFonts w:eastAsiaTheme="majorEastAsia"/>
              </w:rPr>
            </w:pPr>
            <w:r>
              <w:rPr>
                <w:rStyle w:val="Emphasis"/>
                <w:rFonts w:eastAsiaTheme="majorEastAsia"/>
              </w:rPr>
              <w:t>KPI2</w:t>
            </w:r>
          </w:p>
          <w:p w14:paraId="4BD8FF50" w14:textId="77777777" w:rsidR="003B4C30" w:rsidRDefault="003B4C30">
            <w:pPr>
              <w:pStyle w:val="Op-Plan-CopyIndent-001AR-2021-22"/>
              <w:rPr>
                <w:rStyle w:val="Emphasis"/>
                <w:rFonts w:eastAsiaTheme="majorEastAsia"/>
              </w:rPr>
            </w:pPr>
            <w:r>
              <w:rPr>
                <w:rStyle w:val="Emphasis"/>
                <w:rFonts w:eastAsiaTheme="majorEastAsia"/>
              </w:rPr>
              <w:t>KPI3</w:t>
            </w:r>
          </w:p>
          <w:p w14:paraId="5EC77C99" w14:textId="77777777" w:rsidR="003B4C30" w:rsidRDefault="003B4C30">
            <w:pPr>
              <w:pStyle w:val="Op-Plan-CopyIndent-001AR-2021-22"/>
              <w:rPr>
                <w:rStyle w:val="Emphasis"/>
                <w:rFonts w:eastAsiaTheme="majorEastAsia"/>
              </w:rPr>
            </w:pPr>
            <w:r>
              <w:rPr>
                <w:rStyle w:val="Emphasis"/>
                <w:rFonts w:eastAsiaTheme="majorEastAsia"/>
              </w:rPr>
              <w:t>KPI4</w:t>
            </w:r>
          </w:p>
          <w:p w14:paraId="2603DFF0" w14:textId="77777777" w:rsidR="003B4C30" w:rsidRDefault="003B4C30">
            <w:pPr>
              <w:pStyle w:val="Op-Plan-CopyIndent-001AR-2021-22"/>
            </w:pPr>
            <w:r>
              <w:rPr>
                <w:rStyle w:val="Emphasis"/>
                <w:rFonts w:eastAsiaTheme="majorEastAsia"/>
              </w:rPr>
              <w:t>KPI5</w:t>
            </w:r>
          </w:p>
        </w:tc>
        <w:tc>
          <w:tcPr>
            <w:tcW w:w="86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7DB2B24E" w14:textId="77777777" w:rsidR="003B4C30" w:rsidRDefault="003B4C30">
            <w:pPr>
              <w:pStyle w:val="Op-Plan-CopyIndent-001AR-2021-22"/>
            </w:pPr>
            <w:r>
              <w:t>30-Jun-24</w:t>
            </w:r>
          </w:p>
        </w:tc>
        <w:tc>
          <w:tcPr>
            <w:tcW w:w="1218"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4B6F5C69" w14:textId="77777777" w:rsidR="003B4C30" w:rsidRDefault="003B4C30">
            <w:pPr>
              <w:pStyle w:val="Op-Plan-CopyAR-2021-22"/>
            </w:pPr>
            <w:r>
              <w:rPr>
                <w:sz w:val="15"/>
                <w:szCs w:val="15"/>
              </w:rPr>
              <w:t>Ethics</w:t>
            </w:r>
          </w:p>
        </w:tc>
        <w:tc>
          <w:tcPr>
            <w:tcW w:w="266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0A390E93" w14:textId="77777777" w:rsidR="003B4C30" w:rsidRDefault="003B4C30">
            <w:pPr>
              <w:pStyle w:val="Op-Plan-CopyIndent-001AR-2021-22"/>
            </w:pPr>
            <w:r>
              <w:t>5.1.1</w:t>
            </w:r>
            <w:r>
              <w:rPr>
                <w:spacing w:val="-3"/>
              </w:rPr>
              <w:tab/>
            </w:r>
            <w:r>
              <w:t xml:space="preserve">Quarterly reports submitted to Council </w:t>
            </w:r>
          </w:p>
          <w:p w14:paraId="49F0DC7E" w14:textId="77777777" w:rsidR="003B4C30" w:rsidRDefault="003B4C30">
            <w:pPr>
              <w:pStyle w:val="Op-Plan-CopyIndent-001AR-2021-22"/>
            </w:pPr>
            <w:r>
              <w:t>5.1.2</w:t>
            </w:r>
            <w:r>
              <w:rPr>
                <w:spacing w:val="-3"/>
              </w:rPr>
              <w:tab/>
            </w:r>
            <w:r>
              <w:t>Member survey demonstrates satisfaction 4/5 (80%)</w:t>
            </w:r>
          </w:p>
        </w:tc>
        <w:tc>
          <w:tcPr>
            <w:tcW w:w="107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3847A55E" w14:textId="77777777" w:rsidR="003B4C30" w:rsidRDefault="003B4C30">
            <w:pPr>
              <w:pStyle w:val="Op-Plan-CopyAR-2021-22"/>
              <w:jc w:val="center"/>
            </w:pPr>
            <w:r>
              <w:rPr>
                <w:rStyle w:val="Emphasis"/>
                <w:rFonts w:eastAsiaTheme="majorEastAsia"/>
                <w:sz w:val="15"/>
                <w:szCs w:val="15"/>
              </w:rPr>
              <w:t>ACHIEVED</w:t>
            </w:r>
          </w:p>
        </w:tc>
        <w:tc>
          <w:tcPr>
            <w:tcW w:w="249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2F9FC797" w14:textId="77777777" w:rsidR="003B4C30" w:rsidRDefault="003B4C30">
            <w:pPr>
              <w:pStyle w:val="Op-Plan-CopyIndent-001AR-2021-22"/>
            </w:pPr>
            <w:r>
              <w:t>5.1.1</w:t>
            </w:r>
            <w:r>
              <w:rPr>
                <w:spacing w:val="-3"/>
              </w:rPr>
              <w:tab/>
            </w:r>
            <w:r>
              <w:rPr>
                <w:b/>
                <w:bCs/>
              </w:rPr>
              <w:t xml:space="preserve">ACHIEVED – </w:t>
            </w:r>
            <w:r>
              <w:t>Quarterly board reports submitted to Council online</w:t>
            </w:r>
          </w:p>
          <w:p w14:paraId="1FB8A76D" w14:textId="77777777" w:rsidR="003B4C30" w:rsidRDefault="003B4C30">
            <w:pPr>
              <w:pStyle w:val="Op-Plan-CopyIndent-001AR-2021-22"/>
            </w:pPr>
            <w:r>
              <w:t>5.1.2</w:t>
            </w:r>
            <w:r>
              <w:rPr>
                <w:spacing w:val="-3"/>
              </w:rPr>
              <w:tab/>
            </w:r>
            <w:r>
              <w:rPr>
                <w:b/>
                <w:bCs/>
              </w:rPr>
              <w:t xml:space="preserve">ACHIEVED – </w:t>
            </w:r>
            <w:r>
              <w:t>Member Survey of the PAS visits demonstrates satisfaction of 100% and who have indicated that they would recommend it to continue to be offered as a member benefit.</w:t>
            </w:r>
          </w:p>
        </w:tc>
      </w:tr>
      <w:tr w:rsidR="003B4C30" w14:paraId="091D4E2C" w14:textId="77777777" w:rsidTr="0074761F">
        <w:trPr>
          <w:cantSplit/>
          <w:trHeight w:val="170"/>
        </w:trPr>
        <w:tc>
          <w:tcPr>
            <w:tcW w:w="90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1A8B13CE" w14:textId="77777777" w:rsidR="003B4C30" w:rsidRDefault="003B4C30">
            <w:pPr>
              <w:pStyle w:val="Op-Plan-CopyAR-2021-22"/>
            </w:pPr>
            <w:r>
              <w:rPr>
                <w:rStyle w:val="Emphasis"/>
                <w:rFonts w:eastAsiaTheme="majorEastAsia"/>
                <w:sz w:val="15"/>
                <w:szCs w:val="15"/>
              </w:rPr>
              <w:t>Regulate</w:t>
            </w:r>
          </w:p>
        </w:tc>
        <w:tc>
          <w:tcPr>
            <w:tcW w:w="2183"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64839628" w14:textId="77777777" w:rsidR="003B4C30" w:rsidRDefault="003B4C30">
            <w:pPr>
              <w:pStyle w:val="Op-Plan-CopyIndent-001AR-2021-22"/>
              <w:ind w:left="283" w:right="113" w:hanging="283"/>
            </w:pPr>
            <w:r>
              <w:t>05.</w:t>
            </w:r>
            <w:r>
              <w:rPr>
                <w:spacing w:val="-3"/>
              </w:rPr>
              <w:tab/>
            </w:r>
            <w:r>
              <w:t>To develop the external intervention capacity of the Society to serve the interests of the public, the profession and the practitioners the subject of intervention</w:t>
            </w:r>
          </w:p>
        </w:tc>
        <w:tc>
          <w:tcPr>
            <w:tcW w:w="290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272471F2" w14:textId="77777777" w:rsidR="003B4C30" w:rsidRDefault="003B4C30">
            <w:pPr>
              <w:pStyle w:val="Op-Plan-CopyIndent-001AR-2021-22"/>
            </w:pPr>
            <w:r>
              <w:t>5.1</w:t>
            </w:r>
            <w:r>
              <w:rPr>
                <w:spacing w:val="-3"/>
              </w:rPr>
              <w:tab/>
            </w:r>
            <w:r>
              <w:t>Review External Intervention considering:</w:t>
            </w:r>
          </w:p>
          <w:p w14:paraId="3C341C98" w14:textId="77777777" w:rsidR="003B4C30" w:rsidRDefault="003B4C30" w:rsidP="00BE7193">
            <w:pPr>
              <w:pStyle w:val="Op-Plan-CopyIndent-002-BULLETAR-2021-22"/>
              <w:numPr>
                <w:ilvl w:val="0"/>
                <w:numId w:val="75"/>
              </w:numPr>
              <w:ind w:left="663" w:hanging="238"/>
            </w:pPr>
            <w:r>
              <w:t>Current operations and staffing requirements</w:t>
            </w:r>
          </w:p>
          <w:p w14:paraId="3639B83B" w14:textId="77777777" w:rsidR="003B4C30" w:rsidRDefault="003B4C30" w:rsidP="00BE7193">
            <w:pPr>
              <w:pStyle w:val="Op-Plan-CopyIndent-002-BULLETAR-2021-22"/>
              <w:numPr>
                <w:ilvl w:val="0"/>
                <w:numId w:val="75"/>
              </w:numPr>
              <w:ind w:left="663" w:hanging="238"/>
            </w:pPr>
            <w:r>
              <w:t>The need for appointments of managers in an efficient external interventions scheme</w:t>
            </w:r>
          </w:p>
          <w:p w14:paraId="5F5D6E12" w14:textId="77777777" w:rsidR="003B4C30" w:rsidRDefault="003B4C30" w:rsidP="00BE7193">
            <w:pPr>
              <w:pStyle w:val="Op-Plan-CopyIndent-002-BULLETAR-2021-22"/>
              <w:numPr>
                <w:ilvl w:val="0"/>
                <w:numId w:val="75"/>
              </w:numPr>
              <w:ind w:left="663" w:hanging="238"/>
            </w:pPr>
            <w:r>
              <w:t>The need for further resources in particular the tools to properly receive and interrogate modern practice software.</w:t>
            </w:r>
          </w:p>
          <w:p w14:paraId="1E54A30D" w14:textId="77777777" w:rsidR="003B4C30" w:rsidRDefault="003B4C30" w:rsidP="00BE7193">
            <w:pPr>
              <w:pStyle w:val="Op-Plan-CopyIndent-002-BULLETAR-2021-22"/>
              <w:numPr>
                <w:ilvl w:val="0"/>
                <w:numId w:val="75"/>
              </w:numPr>
              <w:ind w:left="663" w:hanging="238"/>
            </w:pPr>
            <w:r>
              <w:t>The increased use of the compulsory powers of the Society in relation to External Interventions, especially with a view to requiring LEAP to allow us free access to their material.</w:t>
            </w:r>
          </w:p>
          <w:p w14:paraId="2FFFDC86" w14:textId="77777777" w:rsidR="003B4C30" w:rsidRDefault="003B4C30" w:rsidP="00BE7193">
            <w:pPr>
              <w:pStyle w:val="Op-Plan-CopyIndent-002-BULLETAR-2021-22"/>
              <w:numPr>
                <w:ilvl w:val="0"/>
                <w:numId w:val="75"/>
              </w:numPr>
              <w:ind w:left="663" w:hanging="238"/>
            </w:pPr>
            <w:r>
              <w:t>The destruction of archived files.</w:t>
            </w:r>
          </w:p>
        </w:tc>
        <w:tc>
          <w:tcPr>
            <w:tcW w:w="709"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05BBE05E" w14:textId="77777777" w:rsidR="003B4C30" w:rsidRDefault="003B4C30">
            <w:pPr>
              <w:pStyle w:val="Op-Plan-CopyIndent-001AR-2021-22"/>
              <w:rPr>
                <w:rStyle w:val="Emphasis"/>
                <w:rFonts w:eastAsiaTheme="majorEastAsia"/>
              </w:rPr>
            </w:pPr>
            <w:r>
              <w:rPr>
                <w:rStyle w:val="Emphasis"/>
                <w:rFonts w:eastAsiaTheme="majorEastAsia"/>
              </w:rPr>
              <w:t>KPI3</w:t>
            </w:r>
          </w:p>
          <w:p w14:paraId="139B27E7" w14:textId="77777777" w:rsidR="003B4C30" w:rsidRDefault="003B4C30">
            <w:pPr>
              <w:pStyle w:val="Op-Plan-CopyIndent-001AR-2021-22"/>
              <w:rPr>
                <w:rStyle w:val="Emphasis"/>
                <w:rFonts w:eastAsiaTheme="majorEastAsia"/>
              </w:rPr>
            </w:pPr>
            <w:r>
              <w:rPr>
                <w:rStyle w:val="Emphasis"/>
                <w:rFonts w:eastAsiaTheme="majorEastAsia"/>
              </w:rPr>
              <w:t>KPI4</w:t>
            </w:r>
          </w:p>
          <w:p w14:paraId="425693C6" w14:textId="77777777" w:rsidR="003B4C30" w:rsidRDefault="003B4C30">
            <w:pPr>
              <w:pStyle w:val="Op-Plan-CopyIndent-001AR-2021-22"/>
            </w:pPr>
            <w:r>
              <w:rPr>
                <w:rStyle w:val="Emphasis"/>
                <w:rFonts w:eastAsiaTheme="majorEastAsia"/>
              </w:rPr>
              <w:t>KPI5</w:t>
            </w:r>
          </w:p>
        </w:tc>
        <w:tc>
          <w:tcPr>
            <w:tcW w:w="86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0E6FD804" w14:textId="77777777" w:rsidR="003B4C30" w:rsidRDefault="003B4C30">
            <w:pPr>
              <w:pStyle w:val="Op-Plan-CopyIndent-001AR-2021-22"/>
            </w:pPr>
            <w:r>
              <w:t>30-Jun-24</w:t>
            </w:r>
          </w:p>
        </w:tc>
        <w:tc>
          <w:tcPr>
            <w:tcW w:w="1218"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73BED70F" w14:textId="77777777" w:rsidR="003B4C30" w:rsidRDefault="003B4C30">
            <w:pPr>
              <w:pStyle w:val="Op-Plan-CopyAR-2021-22"/>
            </w:pPr>
            <w:r>
              <w:rPr>
                <w:sz w:val="15"/>
                <w:szCs w:val="15"/>
              </w:rPr>
              <w:t>Regulation</w:t>
            </w:r>
          </w:p>
        </w:tc>
        <w:tc>
          <w:tcPr>
            <w:tcW w:w="266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7B4D50D5" w14:textId="77777777" w:rsidR="003B4C30" w:rsidRDefault="003B4C30">
            <w:pPr>
              <w:pStyle w:val="Op-Plan-CopyIndent-001AR-2021-22"/>
            </w:pPr>
            <w:r>
              <w:t>5.1.1</w:t>
            </w:r>
            <w:r>
              <w:rPr>
                <w:spacing w:val="-3"/>
              </w:rPr>
              <w:tab/>
            </w:r>
            <w:r>
              <w:t xml:space="preserve">Report to CEO </w:t>
            </w:r>
          </w:p>
        </w:tc>
        <w:tc>
          <w:tcPr>
            <w:tcW w:w="107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6022FB48" w14:textId="77777777" w:rsidR="003B4C30" w:rsidRDefault="003B4C30">
            <w:pPr>
              <w:pStyle w:val="Op-Plan-CopyAR-2021-22"/>
              <w:jc w:val="center"/>
            </w:pPr>
            <w:r>
              <w:rPr>
                <w:rStyle w:val="Emphasis"/>
                <w:rFonts w:eastAsiaTheme="majorEastAsia"/>
                <w:sz w:val="15"/>
                <w:szCs w:val="15"/>
              </w:rPr>
              <w:t>ACHIEVED</w:t>
            </w:r>
          </w:p>
        </w:tc>
        <w:tc>
          <w:tcPr>
            <w:tcW w:w="249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390ED565" w14:textId="77777777" w:rsidR="003B4C30" w:rsidRDefault="003B4C30">
            <w:pPr>
              <w:pStyle w:val="Op-Plan-CopyIndent-001AR-2021-22"/>
            </w:pPr>
            <w:r>
              <w:t>5.1.1</w:t>
            </w:r>
            <w:r>
              <w:rPr>
                <w:spacing w:val="-3"/>
              </w:rPr>
              <w:tab/>
            </w:r>
            <w:r>
              <w:rPr>
                <w:b/>
                <w:bCs/>
              </w:rPr>
              <w:t xml:space="preserve">ACHIEVED – </w:t>
            </w:r>
            <w:r>
              <w:t>Report has been submitted to the CEO on the review of External Intervention and the review will form the wider Regulation Strategy in FY25</w:t>
            </w:r>
          </w:p>
        </w:tc>
      </w:tr>
      <w:tr w:rsidR="003B4C30" w14:paraId="3F2BD1AA" w14:textId="77777777" w:rsidTr="0074761F">
        <w:trPr>
          <w:cantSplit/>
          <w:trHeight w:val="170"/>
        </w:trPr>
        <w:tc>
          <w:tcPr>
            <w:tcW w:w="90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444CB697" w14:textId="77777777" w:rsidR="003B4C30" w:rsidRDefault="003B4C30">
            <w:pPr>
              <w:pStyle w:val="Op-Plan-CopyAR-2021-22"/>
            </w:pPr>
            <w:r>
              <w:rPr>
                <w:rStyle w:val="Emphasis"/>
                <w:rFonts w:eastAsiaTheme="majorEastAsia"/>
                <w:sz w:val="15"/>
                <w:szCs w:val="15"/>
              </w:rPr>
              <w:t>Guide</w:t>
            </w:r>
          </w:p>
        </w:tc>
        <w:tc>
          <w:tcPr>
            <w:tcW w:w="2183"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4E059912" w14:textId="77777777" w:rsidR="003B4C30" w:rsidRDefault="003B4C30">
            <w:pPr>
              <w:pStyle w:val="Op-Plan-CopyIndent-001AR-2021-22"/>
              <w:ind w:left="283" w:hanging="283"/>
            </w:pPr>
            <w:r>
              <w:t>06.</w:t>
            </w:r>
            <w:r>
              <w:rPr>
                <w:spacing w:val="-3"/>
              </w:rPr>
              <w:tab/>
            </w:r>
            <w:r>
              <w:t>Continue to roll out the locum service</w:t>
            </w:r>
          </w:p>
        </w:tc>
        <w:tc>
          <w:tcPr>
            <w:tcW w:w="290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47CE15B0" w14:textId="77777777" w:rsidR="003B4C30" w:rsidRDefault="003B4C30">
            <w:pPr>
              <w:pStyle w:val="Op-Plan-CopyIndent-001AR-2021-22"/>
            </w:pPr>
            <w:r>
              <w:t>6.1.1</w:t>
            </w:r>
            <w:r>
              <w:rPr>
                <w:spacing w:val="-3"/>
              </w:rPr>
              <w:tab/>
            </w:r>
            <w:r>
              <w:t>Roll out the locum service</w:t>
            </w:r>
          </w:p>
        </w:tc>
        <w:tc>
          <w:tcPr>
            <w:tcW w:w="709"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4822EC16" w14:textId="77777777" w:rsidR="003B4C30" w:rsidRDefault="003B4C30">
            <w:pPr>
              <w:pStyle w:val="Op-Plan-CopyIndent-001AR-2021-22"/>
              <w:rPr>
                <w:rStyle w:val="Emphasis"/>
                <w:rFonts w:eastAsiaTheme="majorEastAsia"/>
              </w:rPr>
            </w:pPr>
            <w:r>
              <w:rPr>
                <w:rStyle w:val="Emphasis"/>
                <w:rFonts w:eastAsiaTheme="majorEastAsia"/>
              </w:rPr>
              <w:t>KPI2</w:t>
            </w:r>
          </w:p>
          <w:p w14:paraId="7EC7D816" w14:textId="77777777" w:rsidR="003B4C30" w:rsidRDefault="003B4C30">
            <w:pPr>
              <w:pStyle w:val="Op-Plan-CopyIndent-001AR-2021-22"/>
              <w:rPr>
                <w:rStyle w:val="Emphasis"/>
                <w:rFonts w:eastAsiaTheme="majorEastAsia"/>
              </w:rPr>
            </w:pPr>
            <w:r>
              <w:rPr>
                <w:rStyle w:val="Emphasis"/>
                <w:rFonts w:eastAsiaTheme="majorEastAsia"/>
              </w:rPr>
              <w:t>KPI3</w:t>
            </w:r>
          </w:p>
          <w:p w14:paraId="53B9CADD" w14:textId="77777777" w:rsidR="003B4C30" w:rsidRDefault="003B4C30">
            <w:pPr>
              <w:pStyle w:val="Op-Plan-CopyIndent-001AR-2021-22"/>
              <w:rPr>
                <w:rStyle w:val="Emphasis"/>
                <w:rFonts w:eastAsiaTheme="majorEastAsia"/>
              </w:rPr>
            </w:pPr>
            <w:r>
              <w:rPr>
                <w:rStyle w:val="Emphasis"/>
                <w:rFonts w:eastAsiaTheme="majorEastAsia"/>
              </w:rPr>
              <w:t>KPI4</w:t>
            </w:r>
          </w:p>
          <w:p w14:paraId="19A85854" w14:textId="77777777" w:rsidR="003B4C30" w:rsidRDefault="003B4C30">
            <w:pPr>
              <w:pStyle w:val="Op-Plan-CopyIndent-001AR-2021-22"/>
            </w:pPr>
            <w:r>
              <w:rPr>
                <w:rStyle w:val="Emphasis"/>
                <w:rFonts w:eastAsiaTheme="majorEastAsia"/>
              </w:rPr>
              <w:t>KPI5</w:t>
            </w:r>
          </w:p>
        </w:tc>
        <w:tc>
          <w:tcPr>
            <w:tcW w:w="86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6A515266" w14:textId="77777777" w:rsidR="003B4C30" w:rsidRDefault="003B4C30">
            <w:pPr>
              <w:pStyle w:val="Op-Plan-CopyIndent-001AR-2021-22"/>
            </w:pPr>
            <w:r>
              <w:t>30-Jun-24</w:t>
            </w:r>
          </w:p>
        </w:tc>
        <w:tc>
          <w:tcPr>
            <w:tcW w:w="1218"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4CD3029F" w14:textId="77777777" w:rsidR="003B4C30" w:rsidRDefault="003B4C30">
            <w:pPr>
              <w:pStyle w:val="Op-Plan-CopyAR-2021-22"/>
            </w:pPr>
            <w:r>
              <w:rPr>
                <w:sz w:val="15"/>
                <w:szCs w:val="15"/>
              </w:rPr>
              <w:t>Ethics &amp; Membership &amp; Engagement</w:t>
            </w:r>
          </w:p>
        </w:tc>
        <w:tc>
          <w:tcPr>
            <w:tcW w:w="266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5618795C" w14:textId="77777777" w:rsidR="003B4C30" w:rsidRDefault="003B4C30">
            <w:pPr>
              <w:pStyle w:val="Op-Plan-CopyIndent-001AR-2021-22"/>
            </w:pPr>
            <w:r>
              <w:t>6.1.1</w:t>
            </w:r>
            <w:r>
              <w:rPr>
                <w:spacing w:val="-3"/>
              </w:rPr>
              <w:tab/>
            </w:r>
            <w:r>
              <w:t>The number of locums increases by 25%</w:t>
            </w:r>
          </w:p>
        </w:tc>
        <w:tc>
          <w:tcPr>
            <w:tcW w:w="107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03F491F9" w14:textId="77777777" w:rsidR="003B4C30" w:rsidRDefault="003B4C30">
            <w:pPr>
              <w:pStyle w:val="Op-Plan-CopyAR-2021-22"/>
              <w:jc w:val="center"/>
            </w:pPr>
            <w:r>
              <w:rPr>
                <w:rStyle w:val="Emphasis"/>
                <w:rFonts w:eastAsiaTheme="majorEastAsia"/>
                <w:sz w:val="15"/>
                <w:szCs w:val="15"/>
              </w:rPr>
              <w:t>COMPLETED</w:t>
            </w:r>
          </w:p>
        </w:tc>
        <w:tc>
          <w:tcPr>
            <w:tcW w:w="249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58909EE0" w14:textId="77777777" w:rsidR="003B4C30" w:rsidRDefault="003B4C30">
            <w:pPr>
              <w:pStyle w:val="Op-Plan-CopyIndent-001AR-2021-22"/>
              <w:ind w:right="397"/>
            </w:pPr>
            <w:r>
              <w:t>6.1.1</w:t>
            </w:r>
            <w:r>
              <w:rPr>
                <w:spacing w:val="-3"/>
              </w:rPr>
              <w:tab/>
            </w:r>
            <w:r>
              <w:rPr>
                <w:b/>
                <w:bCs/>
              </w:rPr>
              <w:t xml:space="preserve">COMPLETED – </w:t>
            </w:r>
            <w:r>
              <w:t>As of 30 June 2024, there are 13 practitioners appointed as locums, up from 12 in 30 June 2023, representing an approximate 8% increase.</w:t>
            </w:r>
          </w:p>
        </w:tc>
      </w:tr>
      <w:tr w:rsidR="003B4C30" w14:paraId="799AEA23" w14:textId="77777777" w:rsidTr="0074761F">
        <w:trPr>
          <w:cantSplit/>
          <w:trHeight w:val="170"/>
        </w:trPr>
        <w:tc>
          <w:tcPr>
            <w:tcW w:w="90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0F173BE1" w14:textId="77777777" w:rsidR="003B4C30" w:rsidRDefault="003B4C30">
            <w:pPr>
              <w:pStyle w:val="Op-Plan-CopyAR-2021-22"/>
            </w:pPr>
            <w:r>
              <w:rPr>
                <w:rStyle w:val="Emphasis"/>
                <w:rFonts w:eastAsiaTheme="majorEastAsia"/>
                <w:sz w:val="15"/>
                <w:szCs w:val="15"/>
              </w:rPr>
              <w:lastRenderedPageBreak/>
              <w:t>Guide</w:t>
            </w:r>
          </w:p>
        </w:tc>
        <w:tc>
          <w:tcPr>
            <w:tcW w:w="2183"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0960E768" w14:textId="77777777" w:rsidR="003B4C30" w:rsidRDefault="003B4C30">
            <w:pPr>
              <w:pStyle w:val="Op-Plan-CopyIndent-001AR-2021-22"/>
              <w:ind w:left="283" w:hanging="283"/>
            </w:pPr>
            <w:r>
              <w:t>07.</w:t>
            </w:r>
            <w:r>
              <w:rPr>
                <w:spacing w:val="-3"/>
              </w:rPr>
              <w:tab/>
            </w:r>
            <w:r>
              <w:t>Promote public trust and confidence in long term relationships between law firms and the community through the promotion of business viability in the business advisory service</w:t>
            </w:r>
          </w:p>
        </w:tc>
        <w:tc>
          <w:tcPr>
            <w:tcW w:w="290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659A2AE4" w14:textId="77777777" w:rsidR="003B4C30" w:rsidRDefault="003B4C30">
            <w:pPr>
              <w:pStyle w:val="Op-Plan-CopyIndent-001AR-2021-22"/>
            </w:pPr>
            <w:r>
              <w:t>7.1.1</w:t>
            </w:r>
            <w:r>
              <w:rPr>
                <w:spacing w:val="-3"/>
              </w:rPr>
              <w:tab/>
            </w:r>
            <w:r>
              <w:t>Prepare Guidance material on business viability</w:t>
            </w:r>
          </w:p>
          <w:p w14:paraId="666C49D0" w14:textId="77777777" w:rsidR="003B4C30" w:rsidRDefault="003B4C30">
            <w:pPr>
              <w:pStyle w:val="Op-Plan-CopyIndent-001AR-2021-22"/>
            </w:pPr>
          </w:p>
        </w:tc>
        <w:tc>
          <w:tcPr>
            <w:tcW w:w="709"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63589A5C" w14:textId="77777777" w:rsidR="003B4C30" w:rsidRDefault="003B4C30">
            <w:pPr>
              <w:pStyle w:val="Op-Plan-CopyIndent-001AR-2021-22"/>
              <w:rPr>
                <w:rStyle w:val="Emphasis"/>
                <w:rFonts w:eastAsiaTheme="majorEastAsia"/>
              </w:rPr>
            </w:pPr>
            <w:r>
              <w:rPr>
                <w:rStyle w:val="Emphasis"/>
                <w:rFonts w:eastAsiaTheme="majorEastAsia"/>
              </w:rPr>
              <w:t>KPI3</w:t>
            </w:r>
          </w:p>
          <w:p w14:paraId="5926A78B" w14:textId="77777777" w:rsidR="003B4C30" w:rsidRDefault="003B4C30">
            <w:pPr>
              <w:pStyle w:val="Op-Plan-CopyIndent-001AR-2021-22"/>
              <w:rPr>
                <w:rStyle w:val="Emphasis"/>
                <w:rFonts w:eastAsiaTheme="majorEastAsia"/>
              </w:rPr>
            </w:pPr>
            <w:r>
              <w:rPr>
                <w:rStyle w:val="Emphasis"/>
                <w:rFonts w:eastAsiaTheme="majorEastAsia"/>
              </w:rPr>
              <w:t>KPI4</w:t>
            </w:r>
          </w:p>
          <w:p w14:paraId="3AF65D75" w14:textId="77777777" w:rsidR="003B4C30" w:rsidRDefault="003B4C30">
            <w:pPr>
              <w:pStyle w:val="Op-Plan-CopyIndent-001AR-2021-22"/>
            </w:pPr>
            <w:r>
              <w:rPr>
                <w:rStyle w:val="Emphasis"/>
                <w:rFonts w:eastAsiaTheme="majorEastAsia"/>
              </w:rPr>
              <w:t>KPI5</w:t>
            </w:r>
          </w:p>
        </w:tc>
        <w:tc>
          <w:tcPr>
            <w:tcW w:w="86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186C22CE" w14:textId="77777777" w:rsidR="003B4C30" w:rsidRDefault="003B4C30">
            <w:pPr>
              <w:pStyle w:val="Op-Plan-CopyIndent-001AR-2021-22"/>
            </w:pPr>
            <w:r>
              <w:t>30-Jun-24</w:t>
            </w:r>
          </w:p>
        </w:tc>
        <w:tc>
          <w:tcPr>
            <w:tcW w:w="1218"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077FEF63" w14:textId="77777777" w:rsidR="003B4C30" w:rsidRDefault="003B4C30">
            <w:pPr>
              <w:pStyle w:val="Op-Plan-CopyAR-2021-22"/>
            </w:pPr>
            <w:r>
              <w:rPr>
                <w:sz w:val="15"/>
                <w:szCs w:val="15"/>
              </w:rPr>
              <w:t>Ethics</w:t>
            </w:r>
          </w:p>
        </w:tc>
        <w:tc>
          <w:tcPr>
            <w:tcW w:w="266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520F656E" w14:textId="77777777" w:rsidR="003B4C30" w:rsidRDefault="003B4C30">
            <w:pPr>
              <w:pStyle w:val="Op-Plan-CopyIndent-001AR-2021-22"/>
            </w:pPr>
            <w:r>
              <w:t>7.1.1</w:t>
            </w:r>
            <w:r>
              <w:rPr>
                <w:spacing w:val="-3"/>
              </w:rPr>
              <w:tab/>
            </w:r>
            <w:r>
              <w:t>Guidance material on business viability published online</w:t>
            </w:r>
          </w:p>
        </w:tc>
        <w:tc>
          <w:tcPr>
            <w:tcW w:w="107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33B31D34" w14:textId="77777777" w:rsidR="003B4C30" w:rsidRDefault="003B4C30">
            <w:pPr>
              <w:pStyle w:val="Op-Plan-CopyAR-2021-22"/>
              <w:jc w:val="center"/>
            </w:pPr>
            <w:r>
              <w:rPr>
                <w:rStyle w:val="Emphasis"/>
                <w:rFonts w:eastAsiaTheme="majorEastAsia"/>
                <w:sz w:val="15"/>
                <w:szCs w:val="15"/>
              </w:rPr>
              <w:t>ACHIEVED</w:t>
            </w:r>
          </w:p>
        </w:tc>
        <w:tc>
          <w:tcPr>
            <w:tcW w:w="249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79743179" w14:textId="77777777" w:rsidR="003B4C30" w:rsidRDefault="003B4C30">
            <w:pPr>
              <w:pStyle w:val="Op-Plan-CopyIndent-001AR-2021-22"/>
            </w:pPr>
            <w:r>
              <w:t>7.1.1</w:t>
            </w:r>
            <w:r>
              <w:rPr>
                <w:spacing w:val="-3"/>
              </w:rPr>
              <w:tab/>
            </w:r>
            <w:r>
              <w:rPr>
                <w:b/>
                <w:bCs/>
              </w:rPr>
              <w:t xml:space="preserve">ACHIEVED – </w:t>
            </w:r>
            <w:r>
              <w:t>Guidance material on business viability was published in March 2024</w:t>
            </w:r>
          </w:p>
        </w:tc>
      </w:tr>
      <w:tr w:rsidR="003B4C30" w14:paraId="3F36E174" w14:textId="77777777" w:rsidTr="0074761F">
        <w:trPr>
          <w:cantSplit/>
          <w:trHeight w:val="170"/>
        </w:trPr>
        <w:tc>
          <w:tcPr>
            <w:tcW w:w="90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4715323B" w14:textId="77777777" w:rsidR="003B4C30" w:rsidRDefault="003B4C30">
            <w:pPr>
              <w:pStyle w:val="Op-Plan-CopyAR-2021-22"/>
            </w:pPr>
            <w:r>
              <w:rPr>
                <w:rStyle w:val="Emphasis"/>
                <w:rFonts w:eastAsiaTheme="majorEastAsia"/>
                <w:sz w:val="15"/>
                <w:szCs w:val="15"/>
              </w:rPr>
              <w:t>Educate</w:t>
            </w:r>
          </w:p>
        </w:tc>
        <w:tc>
          <w:tcPr>
            <w:tcW w:w="2183"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1334E278" w14:textId="77777777" w:rsidR="003B4C30" w:rsidRDefault="003B4C30">
            <w:pPr>
              <w:pStyle w:val="Op-Plan-CopyIndent-001AR-2021-22"/>
              <w:ind w:left="283" w:hanging="283"/>
            </w:pPr>
            <w:r>
              <w:t>08.</w:t>
            </w:r>
            <w:r>
              <w:rPr>
                <w:spacing w:val="-3"/>
              </w:rPr>
              <w:tab/>
            </w:r>
            <w:r>
              <w:t xml:space="preserve">Continue the review and implementation of an updated syllabus for the Practice Management Course </w:t>
            </w:r>
          </w:p>
        </w:tc>
        <w:tc>
          <w:tcPr>
            <w:tcW w:w="290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6EE0D1AF" w14:textId="77777777" w:rsidR="003B4C30" w:rsidRDefault="003B4C30">
            <w:pPr>
              <w:pStyle w:val="Op-Plan-CopyIndent-001AR-2021-22"/>
            </w:pPr>
            <w:r>
              <w:t>8.1.1</w:t>
            </w:r>
            <w:r>
              <w:rPr>
                <w:spacing w:val="-3"/>
              </w:rPr>
              <w:tab/>
            </w:r>
            <w:r>
              <w:t xml:space="preserve">Pilot the updated Syllabus for the Practice Management Course and incorporate changes for ongoing courses. </w:t>
            </w:r>
          </w:p>
        </w:tc>
        <w:tc>
          <w:tcPr>
            <w:tcW w:w="709"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41D91A57" w14:textId="77777777" w:rsidR="003B4C30" w:rsidRDefault="003B4C30">
            <w:pPr>
              <w:pStyle w:val="Op-Plan-CopyIndent-001AR-2021-22"/>
              <w:rPr>
                <w:rStyle w:val="Emphasis"/>
                <w:rFonts w:eastAsiaTheme="majorEastAsia"/>
              </w:rPr>
            </w:pPr>
            <w:r>
              <w:rPr>
                <w:rStyle w:val="Emphasis"/>
                <w:rFonts w:eastAsiaTheme="majorEastAsia"/>
              </w:rPr>
              <w:t>KPI1</w:t>
            </w:r>
          </w:p>
          <w:p w14:paraId="40D44782" w14:textId="77777777" w:rsidR="003B4C30" w:rsidRDefault="003B4C30">
            <w:pPr>
              <w:pStyle w:val="Op-Plan-CopyIndent-001AR-2021-22"/>
              <w:rPr>
                <w:rStyle w:val="Emphasis"/>
                <w:rFonts w:eastAsiaTheme="majorEastAsia"/>
              </w:rPr>
            </w:pPr>
            <w:r>
              <w:rPr>
                <w:rStyle w:val="Emphasis"/>
                <w:rFonts w:eastAsiaTheme="majorEastAsia"/>
              </w:rPr>
              <w:t>KPI2</w:t>
            </w:r>
          </w:p>
          <w:p w14:paraId="2AC82024" w14:textId="77777777" w:rsidR="003B4C30" w:rsidRDefault="003B4C30">
            <w:pPr>
              <w:pStyle w:val="Op-Plan-CopyIndent-001AR-2021-22"/>
              <w:rPr>
                <w:rStyle w:val="Emphasis"/>
                <w:rFonts w:eastAsiaTheme="majorEastAsia"/>
              </w:rPr>
            </w:pPr>
            <w:r>
              <w:rPr>
                <w:rStyle w:val="Emphasis"/>
                <w:rFonts w:eastAsiaTheme="majorEastAsia"/>
              </w:rPr>
              <w:t>KPI3</w:t>
            </w:r>
          </w:p>
          <w:p w14:paraId="5A85DDB8" w14:textId="77777777" w:rsidR="003B4C30" w:rsidRDefault="003B4C30">
            <w:pPr>
              <w:pStyle w:val="Op-Plan-CopyIndent-001AR-2021-22"/>
              <w:rPr>
                <w:rStyle w:val="Emphasis"/>
                <w:rFonts w:eastAsiaTheme="majorEastAsia"/>
              </w:rPr>
            </w:pPr>
            <w:r>
              <w:rPr>
                <w:rStyle w:val="Emphasis"/>
                <w:rFonts w:eastAsiaTheme="majorEastAsia"/>
              </w:rPr>
              <w:t>KPI4</w:t>
            </w:r>
          </w:p>
          <w:p w14:paraId="5C97B11C" w14:textId="77777777" w:rsidR="003B4C30" w:rsidRDefault="003B4C30">
            <w:pPr>
              <w:pStyle w:val="Op-Plan-CopyIndent-001AR-2021-22"/>
              <w:rPr>
                <w:rStyle w:val="Emphasis"/>
                <w:rFonts w:eastAsiaTheme="majorEastAsia"/>
              </w:rPr>
            </w:pPr>
            <w:r>
              <w:rPr>
                <w:rStyle w:val="Emphasis"/>
                <w:rFonts w:eastAsiaTheme="majorEastAsia"/>
              </w:rPr>
              <w:t>KPI5</w:t>
            </w:r>
          </w:p>
          <w:p w14:paraId="42727423" w14:textId="77777777" w:rsidR="003B4C30" w:rsidRDefault="003B4C30">
            <w:pPr>
              <w:pStyle w:val="Op-Plan-CopyIndent-001AR-2021-22"/>
            </w:pPr>
            <w:r>
              <w:rPr>
                <w:rStyle w:val="Emphasis"/>
                <w:rFonts w:eastAsiaTheme="majorEastAsia"/>
              </w:rPr>
              <w:t>KPI6</w:t>
            </w:r>
          </w:p>
        </w:tc>
        <w:tc>
          <w:tcPr>
            <w:tcW w:w="86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3BDE2AF2" w14:textId="77777777" w:rsidR="003B4C30" w:rsidRDefault="003B4C30">
            <w:pPr>
              <w:pStyle w:val="Op-Plan-CopyIndent-001AR-2021-22"/>
            </w:pPr>
            <w:r>
              <w:t>30-Jun-24</w:t>
            </w:r>
          </w:p>
        </w:tc>
        <w:tc>
          <w:tcPr>
            <w:tcW w:w="1218"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552263A6" w14:textId="77777777" w:rsidR="003B4C30" w:rsidRDefault="003B4C30">
            <w:pPr>
              <w:pStyle w:val="Op-Plan-CopyAR-2021-22"/>
            </w:pPr>
            <w:r>
              <w:rPr>
                <w:sz w:val="15"/>
                <w:szCs w:val="15"/>
              </w:rPr>
              <w:t xml:space="preserve">Education </w:t>
            </w:r>
          </w:p>
        </w:tc>
        <w:tc>
          <w:tcPr>
            <w:tcW w:w="266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2355BA10" w14:textId="77777777" w:rsidR="003B4C30" w:rsidRDefault="003B4C30">
            <w:pPr>
              <w:pStyle w:val="Op-Plan-CopyIndent-001AR-2021-22"/>
            </w:pPr>
            <w:r>
              <w:t>8.1.1</w:t>
            </w:r>
            <w:r>
              <w:rPr>
                <w:spacing w:val="-3"/>
              </w:rPr>
              <w:tab/>
            </w:r>
            <w:r>
              <w:t xml:space="preserve">Pilot and the updated Syllabus for the Practice Management course and incorporate for ongoing courses. </w:t>
            </w:r>
          </w:p>
        </w:tc>
        <w:tc>
          <w:tcPr>
            <w:tcW w:w="107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2ACFBABA" w14:textId="77777777" w:rsidR="003B4C30" w:rsidRDefault="003B4C30">
            <w:pPr>
              <w:pStyle w:val="Op-Plan-CopyAR-2021-22"/>
              <w:jc w:val="center"/>
            </w:pPr>
            <w:r>
              <w:rPr>
                <w:rStyle w:val="Emphasis"/>
                <w:rFonts w:eastAsiaTheme="majorEastAsia"/>
                <w:sz w:val="15"/>
                <w:szCs w:val="15"/>
              </w:rPr>
              <w:t>ACHIEVED</w:t>
            </w:r>
          </w:p>
        </w:tc>
        <w:tc>
          <w:tcPr>
            <w:tcW w:w="249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7E3B2CE9" w14:textId="77777777" w:rsidR="003B4C30" w:rsidRDefault="003B4C30">
            <w:pPr>
              <w:pStyle w:val="Op-Plan-CopyIndent-001AR-2021-22"/>
              <w:ind w:right="454"/>
            </w:pPr>
            <w:r>
              <w:t>8.1.1</w:t>
            </w:r>
            <w:r>
              <w:rPr>
                <w:spacing w:val="-3"/>
              </w:rPr>
              <w:tab/>
            </w:r>
            <w:r>
              <w:rPr>
                <w:b/>
                <w:bCs/>
              </w:rPr>
              <w:t xml:space="preserve">ACHIEVED – </w:t>
            </w:r>
            <w:r>
              <w:t xml:space="preserve">The Pilot of updated syllabus for the PMC run on 23-27 October 2023 with 8 attendees, with feedback incorporated for ongoing courses. </w:t>
            </w:r>
          </w:p>
        </w:tc>
      </w:tr>
      <w:tr w:rsidR="003B4C30" w14:paraId="70364763" w14:textId="77777777" w:rsidTr="0074761F">
        <w:trPr>
          <w:cantSplit/>
          <w:trHeight w:val="170"/>
        </w:trPr>
        <w:tc>
          <w:tcPr>
            <w:tcW w:w="90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3773EDE4" w14:textId="77777777" w:rsidR="003B4C30" w:rsidRDefault="003B4C30">
            <w:pPr>
              <w:pStyle w:val="Op-Plan-CopyAR-2021-22"/>
            </w:pPr>
            <w:r>
              <w:rPr>
                <w:rStyle w:val="Emphasis"/>
                <w:rFonts w:eastAsiaTheme="majorEastAsia"/>
                <w:sz w:val="15"/>
                <w:szCs w:val="15"/>
              </w:rPr>
              <w:t>Educate</w:t>
            </w:r>
          </w:p>
        </w:tc>
        <w:tc>
          <w:tcPr>
            <w:tcW w:w="2183"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757A19FE" w14:textId="77777777" w:rsidR="003B4C30" w:rsidRDefault="003B4C30">
            <w:pPr>
              <w:pStyle w:val="Op-Plan-CopyIndent-001AR-2021-22"/>
              <w:ind w:left="283" w:hanging="283"/>
            </w:pPr>
            <w:r>
              <w:t>09.</w:t>
            </w:r>
            <w:r>
              <w:rPr>
                <w:spacing w:val="-3"/>
              </w:rPr>
              <w:tab/>
            </w:r>
            <w:r>
              <w:t xml:space="preserve">Deliver the First Nations Cultural Competence modules to reach a broad base of solicitors with cultural outreach education </w:t>
            </w:r>
          </w:p>
        </w:tc>
        <w:tc>
          <w:tcPr>
            <w:tcW w:w="290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68442121" w14:textId="77777777" w:rsidR="003B4C30" w:rsidRDefault="003B4C30">
            <w:pPr>
              <w:pStyle w:val="Op-Plan-CopyIndent-001AR-2021-22"/>
            </w:pPr>
            <w:r>
              <w:t>9.1.1</w:t>
            </w:r>
            <w:r>
              <w:rPr>
                <w:spacing w:val="-3"/>
              </w:rPr>
              <w:tab/>
            </w:r>
            <w:r>
              <w:t xml:space="preserve">Deliver First Nations Cultural Competence course to 400 delegates </w:t>
            </w:r>
          </w:p>
        </w:tc>
        <w:tc>
          <w:tcPr>
            <w:tcW w:w="709"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18B7D292" w14:textId="77777777" w:rsidR="003B4C30" w:rsidRDefault="003B4C30">
            <w:pPr>
              <w:pStyle w:val="Op-Plan-CopyIndent-001AR-2021-22"/>
              <w:rPr>
                <w:rStyle w:val="Emphasis"/>
                <w:rFonts w:eastAsiaTheme="majorEastAsia"/>
              </w:rPr>
            </w:pPr>
            <w:r>
              <w:rPr>
                <w:rStyle w:val="Emphasis"/>
                <w:rFonts w:eastAsiaTheme="majorEastAsia"/>
              </w:rPr>
              <w:t>KPI1</w:t>
            </w:r>
          </w:p>
          <w:p w14:paraId="5F15EDE0" w14:textId="77777777" w:rsidR="003B4C30" w:rsidRDefault="003B4C30">
            <w:pPr>
              <w:pStyle w:val="Op-Plan-CopyIndent-001AR-2021-22"/>
              <w:rPr>
                <w:rStyle w:val="Emphasis"/>
                <w:rFonts w:eastAsiaTheme="majorEastAsia"/>
              </w:rPr>
            </w:pPr>
            <w:r>
              <w:rPr>
                <w:rStyle w:val="Emphasis"/>
                <w:rFonts w:eastAsiaTheme="majorEastAsia"/>
              </w:rPr>
              <w:t>KPI2</w:t>
            </w:r>
          </w:p>
          <w:p w14:paraId="6753851C" w14:textId="77777777" w:rsidR="003B4C30" w:rsidRDefault="003B4C30">
            <w:pPr>
              <w:pStyle w:val="Op-Plan-CopyIndent-001AR-2021-22"/>
              <w:rPr>
                <w:rStyle w:val="Emphasis"/>
                <w:rFonts w:eastAsiaTheme="majorEastAsia"/>
              </w:rPr>
            </w:pPr>
            <w:r>
              <w:rPr>
                <w:rStyle w:val="Emphasis"/>
                <w:rFonts w:eastAsiaTheme="majorEastAsia"/>
              </w:rPr>
              <w:t>KPI3</w:t>
            </w:r>
          </w:p>
          <w:p w14:paraId="0A26821B" w14:textId="77777777" w:rsidR="003B4C30" w:rsidRDefault="003B4C30">
            <w:pPr>
              <w:pStyle w:val="Op-Plan-CopyIndent-001AR-2021-22"/>
              <w:rPr>
                <w:rStyle w:val="Emphasis"/>
                <w:rFonts w:eastAsiaTheme="majorEastAsia"/>
              </w:rPr>
            </w:pPr>
            <w:r>
              <w:rPr>
                <w:rStyle w:val="Emphasis"/>
                <w:rFonts w:eastAsiaTheme="majorEastAsia"/>
              </w:rPr>
              <w:t>KPI4</w:t>
            </w:r>
          </w:p>
          <w:p w14:paraId="0259EDC0" w14:textId="77777777" w:rsidR="003B4C30" w:rsidRDefault="003B4C30">
            <w:pPr>
              <w:pStyle w:val="Op-Plan-CopyIndent-001AR-2021-22"/>
              <w:rPr>
                <w:rStyle w:val="Emphasis"/>
                <w:rFonts w:eastAsiaTheme="majorEastAsia"/>
              </w:rPr>
            </w:pPr>
            <w:r>
              <w:rPr>
                <w:rStyle w:val="Emphasis"/>
                <w:rFonts w:eastAsiaTheme="majorEastAsia"/>
              </w:rPr>
              <w:t>KPI5</w:t>
            </w:r>
          </w:p>
          <w:p w14:paraId="4F028B1B" w14:textId="77777777" w:rsidR="003B4C30" w:rsidRDefault="003B4C30">
            <w:pPr>
              <w:pStyle w:val="Op-Plan-CopyIndent-001AR-2021-22"/>
            </w:pPr>
            <w:r>
              <w:rPr>
                <w:rStyle w:val="Emphasis"/>
                <w:rFonts w:eastAsiaTheme="majorEastAsia"/>
              </w:rPr>
              <w:t>KPI6</w:t>
            </w:r>
          </w:p>
        </w:tc>
        <w:tc>
          <w:tcPr>
            <w:tcW w:w="86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2F9F7908" w14:textId="77777777" w:rsidR="003B4C30" w:rsidRDefault="003B4C30">
            <w:pPr>
              <w:pStyle w:val="Op-Plan-CopyIndent-001AR-2021-22"/>
            </w:pPr>
            <w:r>
              <w:t>1-Jul-24</w:t>
            </w:r>
          </w:p>
        </w:tc>
        <w:tc>
          <w:tcPr>
            <w:tcW w:w="1218"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13F2F9CE" w14:textId="77777777" w:rsidR="003B4C30" w:rsidRDefault="003B4C30">
            <w:pPr>
              <w:pStyle w:val="Op-Plan-CopyAR-2021-22"/>
            </w:pPr>
            <w:r>
              <w:rPr>
                <w:sz w:val="15"/>
                <w:szCs w:val="15"/>
              </w:rPr>
              <w:t>Education</w:t>
            </w:r>
          </w:p>
        </w:tc>
        <w:tc>
          <w:tcPr>
            <w:tcW w:w="266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6B661BC4" w14:textId="77777777" w:rsidR="003B4C30" w:rsidRDefault="003B4C30">
            <w:pPr>
              <w:pStyle w:val="Op-Plan-CopyIndent-001AR-2021-22"/>
            </w:pPr>
            <w:r>
              <w:t>9.1.1</w:t>
            </w:r>
            <w:r>
              <w:rPr>
                <w:spacing w:val="-3"/>
              </w:rPr>
              <w:tab/>
            </w:r>
            <w:r>
              <w:t xml:space="preserve">Deliver First Nations Cultural Competence course to 400 delegates </w:t>
            </w:r>
          </w:p>
        </w:tc>
        <w:tc>
          <w:tcPr>
            <w:tcW w:w="107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4744166E" w14:textId="77777777" w:rsidR="003B4C30" w:rsidRDefault="003B4C30">
            <w:pPr>
              <w:pStyle w:val="Op-Plan-CopyAR-2021-22"/>
              <w:jc w:val="center"/>
            </w:pPr>
            <w:r>
              <w:rPr>
                <w:rStyle w:val="Emphasis"/>
                <w:rFonts w:eastAsiaTheme="majorEastAsia"/>
                <w:sz w:val="15"/>
                <w:szCs w:val="15"/>
              </w:rPr>
              <w:t>ON TRACK &amp; ONGOING</w:t>
            </w:r>
          </w:p>
        </w:tc>
        <w:tc>
          <w:tcPr>
            <w:tcW w:w="249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1A1D46EA" w14:textId="77777777" w:rsidR="003B4C30" w:rsidRDefault="003B4C30">
            <w:pPr>
              <w:pStyle w:val="Op-Plan-CopyIndent-001AR-2021-22"/>
            </w:pPr>
            <w:r>
              <w:t>9.1.1</w:t>
            </w:r>
            <w:r>
              <w:rPr>
                <w:spacing w:val="-3"/>
              </w:rPr>
              <w:tab/>
            </w:r>
            <w:r>
              <w:rPr>
                <w:b/>
                <w:bCs/>
              </w:rPr>
              <w:t xml:space="preserve">ON TRACK &amp; ONGOING – </w:t>
            </w:r>
            <w:r>
              <w:t>The Self-paced Cultural Competence LMS module is available via shop to general public with 27 downloads during the financial year. On reflection, the delegate target was an aspirational stretch target and work is embarked in FY25 for review of the course.</w:t>
            </w:r>
          </w:p>
        </w:tc>
      </w:tr>
      <w:tr w:rsidR="003B4C30" w14:paraId="302D148E" w14:textId="77777777" w:rsidTr="0074761F">
        <w:trPr>
          <w:cantSplit/>
          <w:trHeight w:val="170"/>
        </w:trPr>
        <w:tc>
          <w:tcPr>
            <w:tcW w:w="90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6D5D8CA2" w14:textId="77777777" w:rsidR="003B4C30" w:rsidRDefault="003B4C30">
            <w:pPr>
              <w:pStyle w:val="Op-Plan-CopyAR-2021-22"/>
            </w:pPr>
            <w:r>
              <w:rPr>
                <w:rStyle w:val="Emphasis"/>
                <w:rFonts w:eastAsiaTheme="majorEastAsia"/>
                <w:sz w:val="15"/>
                <w:szCs w:val="15"/>
              </w:rPr>
              <w:lastRenderedPageBreak/>
              <w:t>Educate</w:t>
            </w:r>
          </w:p>
        </w:tc>
        <w:tc>
          <w:tcPr>
            <w:tcW w:w="2183"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38E923CE" w14:textId="77777777" w:rsidR="003B4C30" w:rsidRDefault="003B4C30">
            <w:pPr>
              <w:pStyle w:val="Op-Plan-CopyIndent-001AR-2021-22"/>
              <w:ind w:left="283" w:hanging="283"/>
            </w:pPr>
            <w:r>
              <w:t>10.</w:t>
            </w:r>
            <w:r>
              <w:rPr>
                <w:spacing w:val="-3"/>
              </w:rPr>
              <w:tab/>
            </w:r>
            <w:r>
              <w:t>Deliver leading educational workshops on Sexual Harassment and Workplace Culture, mental health and Active Bystanding</w:t>
            </w:r>
          </w:p>
        </w:tc>
        <w:tc>
          <w:tcPr>
            <w:tcW w:w="290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630F608A" w14:textId="77777777" w:rsidR="003B4C30" w:rsidRDefault="003B4C30">
            <w:pPr>
              <w:pStyle w:val="Op-Plan-CopyIndent-001AR-2021-22"/>
            </w:pPr>
            <w:r>
              <w:t>10.1.1</w:t>
            </w:r>
            <w:r>
              <w:rPr>
                <w:spacing w:val="-3"/>
              </w:rPr>
              <w:tab/>
            </w:r>
            <w:r>
              <w:t>Deliver leading educational workshops on Sexual Harassment and Workplace Culture, mental health and Active Bystanding workshop to 1,000 delegates</w:t>
            </w:r>
          </w:p>
        </w:tc>
        <w:tc>
          <w:tcPr>
            <w:tcW w:w="709"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5FF76BA4" w14:textId="77777777" w:rsidR="003B4C30" w:rsidRDefault="003B4C30">
            <w:pPr>
              <w:pStyle w:val="Op-Plan-CopyIndent-001AR-2021-22"/>
              <w:rPr>
                <w:rStyle w:val="Emphasis"/>
                <w:rFonts w:eastAsiaTheme="majorEastAsia"/>
              </w:rPr>
            </w:pPr>
            <w:r>
              <w:rPr>
                <w:rStyle w:val="Emphasis"/>
                <w:rFonts w:eastAsiaTheme="majorEastAsia"/>
              </w:rPr>
              <w:t>KPI1</w:t>
            </w:r>
          </w:p>
          <w:p w14:paraId="31E966CB" w14:textId="77777777" w:rsidR="003B4C30" w:rsidRDefault="003B4C30">
            <w:pPr>
              <w:pStyle w:val="Op-Plan-CopyIndent-001AR-2021-22"/>
              <w:rPr>
                <w:rStyle w:val="Emphasis"/>
                <w:rFonts w:eastAsiaTheme="majorEastAsia"/>
              </w:rPr>
            </w:pPr>
            <w:r>
              <w:rPr>
                <w:rStyle w:val="Emphasis"/>
                <w:rFonts w:eastAsiaTheme="majorEastAsia"/>
              </w:rPr>
              <w:t>KPI4</w:t>
            </w:r>
          </w:p>
          <w:p w14:paraId="62194905" w14:textId="77777777" w:rsidR="003B4C30" w:rsidRDefault="003B4C30">
            <w:pPr>
              <w:pStyle w:val="Op-Plan-CopyIndent-001AR-2021-22"/>
            </w:pPr>
            <w:r>
              <w:rPr>
                <w:rStyle w:val="Emphasis"/>
                <w:rFonts w:eastAsiaTheme="majorEastAsia"/>
              </w:rPr>
              <w:t>KPI5</w:t>
            </w:r>
          </w:p>
        </w:tc>
        <w:tc>
          <w:tcPr>
            <w:tcW w:w="86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7F132565" w14:textId="77777777" w:rsidR="003B4C30" w:rsidRDefault="003B4C30">
            <w:pPr>
              <w:pStyle w:val="Op-Plan-CopyIndent-001AR-2021-22"/>
            </w:pPr>
            <w:r>
              <w:t>30-Jun-24</w:t>
            </w:r>
          </w:p>
        </w:tc>
        <w:tc>
          <w:tcPr>
            <w:tcW w:w="1218"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1C8E9911" w14:textId="77777777" w:rsidR="003B4C30" w:rsidRDefault="003B4C30">
            <w:pPr>
              <w:pStyle w:val="Op-Plan-CopyAR-2021-22"/>
            </w:pPr>
            <w:r>
              <w:rPr>
                <w:sz w:val="15"/>
                <w:szCs w:val="15"/>
              </w:rPr>
              <w:t>Education</w:t>
            </w:r>
          </w:p>
        </w:tc>
        <w:tc>
          <w:tcPr>
            <w:tcW w:w="266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2592E0F1" w14:textId="77777777" w:rsidR="003B4C30" w:rsidRDefault="003B4C30">
            <w:pPr>
              <w:pStyle w:val="Op-Plan-CopyIndent-001AR-2021-22"/>
            </w:pPr>
            <w:r>
              <w:t>10.1.1</w:t>
            </w:r>
            <w:r>
              <w:rPr>
                <w:spacing w:val="-3"/>
              </w:rPr>
              <w:tab/>
            </w:r>
            <w:r>
              <w:t>The educational workshops on Sexual Harassment and Workplace Culture, mental health and Active Bystanding workshop are delivered to 1,000 delegates over the Financial Year and have a rating of 4/5</w:t>
            </w:r>
          </w:p>
        </w:tc>
        <w:tc>
          <w:tcPr>
            <w:tcW w:w="107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0ECC4722" w14:textId="77777777" w:rsidR="003B4C30" w:rsidRDefault="003B4C30">
            <w:pPr>
              <w:pStyle w:val="Op-Plan-CopyAR-2021-22"/>
              <w:jc w:val="center"/>
            </w:pPr>
            <w:r>
              <w:rPr>
                <w:rStyle w:val="Emphasis"/>
                <w:rFonts w:eastAsiaTheme="majorEastAsia"/>
                <w:sz w:val="15"/>
                <w:szCs w:val="15"/>
              </w:rPr>
              <w:t>ON TRACK &amp; ONGOING</w:t>
            </w:r>
          </w:p>
        </w:tc>
        <w:tc>
          <w:tcPr>
            <w:tcW w:w="249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4DD1A510" w14:textId="77777777" w:rsidR="003B4C30" w:rsidRDefault="003B4C30">
            <w:pPr>
              <w:pStyle w:val="Op-Plan-CopyIndent-001AR-2021-22"/>
            </w:pPr>
            <w:r>
              <w:t>10.1.1</w:t>
            </w:r>
            <w:r>
              <w:rPr>
                <w:spacing w:val="-3"/>
              </w:rPr>
              <w:tab/>
            </w:r>
            <w:r>
              <w:rPr>
                <w:b/>
                <w:bCs/>
              </w:rPr>
              <w:t xml:space="preserve">ON TRACK &amp; ONGOING – </w:t>
            </w:r>
            <w:r>
              <w:t xml:space="preserve">There have been 6 Mental Health First Aid courses with 97 delegates, run in FY 23-24. Sexual Harassment and Bystander modules had 657 attendees bespoke and at QLS for FY 23-24. </w:t>
            </w:r>
          </w:p>
          <w:p w14:paraId="7EB63C1D" w14:textId="77777777" w:rsidR="003B4C30" w:rsidRDefault="003B4C30">
            <w:pPr>
              <w:pStyle w:val="Op-Plan-CopyIndent-001AR-2021-22"/>
              <w:ind w:firstLine="0"/>
            </w:pPr>
            <w:r>
              <w:t>A qualitative measure and success of the program is that LIV, SA, ACT and NSW Law Societies have licensed the new Bystander workshop. This is considered a better measure of success rather than utilising the 4/5 rating.</w:t>
            </w:r>
          </w:p>
        </w:tc>
      </w:tr>
      <w:tr w:rsidR="003B4C30" w14:paraId="65A0684B" w14:textId="77777777" w:rsidTr="0074761F">
        <w:trPr>
          <w:cantSplit/>
          <w:trHeight w:val="170"/>
        </w:trPr>
        <w:tc>
          <w:tcPr>
            <w:tcW w:w="90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4C7A5457" w14:textId="77777777" w:rsidR="003B4C30" w:rsidRDefault="003B4C30">
            <w:pPr>
              <w:pStyle w:val="Op-Plan-CopyAR-2021-22"/>
            </w:pPr>
            <w:r>
              <w:rPr>
                <w:rStyle w:val="Emphasis"/>
                <w:rFonts w:eastAsiaTheme="majorEastAsia"/>
                <w:sz w:val="15"/>
                <w:szCs w:val="15"/>
              </w:rPr>
              <w:t>Educate</w:t>
            </w:r>
          </w:p>
        </w:tc>
        <w:tc>
          <w:tcPr>
            <w:tcW w:w="2183"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0C0275C2" w14:textId="77777777" w:rsidR="003B4C30" w:rsidRDefault="003B4C30">
            <w:pPr>
              <w:pStyle w:val="Op-Plan-CopyIndent-001AR-2021-22"/>
              <w:ind w:left="283" w:hanging="283"/>
            </w:pPr>
            <w:r>
              <w:t>11.</w:t>
            </w:r>
            <w:r>
              <w:rPr>
                <w:spacing w:val="-3"/>
              </w:rPr>
              <w:tab/>
            </w:r>
            <w:r>
              <w:t>Continue to develop and lead high quality, accessible and well attended CPD events and conferences</w:t>
            </w:r>
          </w:p>
        </w:tc>
        <w:tc>
          <w:tcPr>
            <w:tcW w:w="290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556C5962" w14:textId="77777777" w:rsidR="003B4C30" w:rsidRDefault="003B4C30">
            <w:pPr>
              <w:pStyle w:val="Op-Plan-CopyIndent-001AR-2021-22"/>
            </w:pPr>
            <w:r>
              <w:t>11.1.1</w:t>
            </w:r>
            <w:r>
              <w:rPr>
                <w:spacing w:val="-3"/>
              </w:rPr>
              <w:tab/>
            </w:r>
            <w:r>
              <w:t xml:space="preserve">Continue to develop and lead outstanding and well attended CPD events and conferences </w:t>
            </w:r>
          </w:p>
        </w:tc>
        <w:tc>
          <w:tcPr>
            <w:tcW w:w="709"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38ADF080" w14:textId="77777777" w:rsidR="003B4C30" w:rsidRDefault="003B4C30">
            <w:pPr>
              <w:pStyle w:val="Op-Plan-CopyIndent-001AR-2021-22"/>
              <w:rPr>
                <w:rStyle w:val="Emphasis"/>
                <w:rFonts w:eastAsiaTheme="majorEastAsia"/>
              </w:rPr>
            </w:pPr>
            <w:r>
              <w:rPr>
                <w:rStyle w:val="Emphasis"/>
                <w:rFonts w:eastAsiaTheme="majorEastAsia"/>
              </w:rPr>
              <w:t>KPI1</w:t>
            </w:r>
          </w:p>
          <w:p w14:paraId="03F0278F" w14:textId="77777777" w:rsidR="003B4C30" w:rsidRDefault="003B4C30">
            <w:pPr>
              <w:pStyle w:val="Op-Plan-CopyIndent-001AR-2021-22"/>
              <w:rPr>
                <w:rStyle w:val="Emphasis"/>
                <w:rFonts w:eastAsiaTheme="majorEastAsia"/>
              </w:rPr>
            </w:pPr>
            <w:r>
              <w:rPr>
                <w:rStyle w:val="Emphasis"/>
                <w:rFonts w:eastAsiaTheme="majorEastAsia"/>
              </w:rPr>
              <w:t>KPI3</w:t>
            </w:r>
          </w:p>
          <w:p w14:paraId="2F2A503F" w14:textId="77777777" w:rsidR="003B4C30" w:rsidRDefault="003B4C30">
            <w:pPr>
              <w:pStyle w:val="Op-Plan-CopyIndent-001AR-2021-22"/>
              <w:rPr>
                <w:rStyle w:val="Emphasis"/>
                <w:rFonts w:eastAsiaTheme="majorEastAsia"/>
              </w:rPr>
            </w:pPr>
            <w:r>
              <w:rPr>
                <w:rStyle w:val="Emphasis"/>
                <w:rFonts w:eastAsiaTheme="majorEastAsia"/>
              </w:rPr>
              <w:t>KPI4</w:t>
            </w:r>
          </w:p>
          <w:p w14:paraId="05555CAE" w14:textId="77777777" w:rsidR="003B4C30" w:rsidRDefault="003B4C30">
            <w:pPr>
              <w:pStyle w:val="Op-Plan-CopyIndent-001AR-2021-22"/>
            </w:pPr>
            <w:r>
              <w:rPr>
                <w:rStyle w:val="Emphasis"/>
                <w:rFonts w:eastAsiaTheme="majorEastAsia"/>
              </w:rPr>
              <w:t>KPI5</w:t>
            </w:r>
          </w:p>
        </w:tc>
        <w:tc>
          <w:tcPr>
            <w:tcW w:w="86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36D11FE1" w14:textId="77777777" w:rsidR="003B4C30" w:rsidRDefault="003B4C30">
            <w:pPr>
              <w:pStyle w:val="Op-Plan-CopyIndent-001AR-2021-22"/>
            </w:pPr>
            <w:r>
              <w:t>30-Jun-24</w:t>
            </w:r>
          </w:p>
        </w:tc>
        <w:tc>
          <w:tcPr>
            <w:tcW w:w="1218"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0FC0DC13" w14:textId="77777777" w:rsidR="003B4C30" w:rsidRDefault="003B4C30">
            <w:pPr>
              <w:pStyle w:val="Op-Plan-CopyAR-2021-22"/>
            </w:pPr>
            <w:r>
              <w:rPr>
                <w:sz w:val="15"/>
                <w:szCs w:val="15"/>
              </w:rPr>
              <w:t>Education</w:t>
            </w:r>
          </w:p>
        </w:tc>
        <w:tc>
          <w:tcPr>
            <w:tcW w:w="266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74C77681" w14:textId="77777777" w:rsidR="003B4C30" w:rsidRDefault="003B4C30">
            <w:pPr>
              <w:pStyle w:val="Op-Plan-CopyIndent-001AR-2021-22"/>
            </w:pPr>
            <w:r>
              <w:t>11.1.1</w:t>
            </w:r>
            <w:r>
              <w:rPr>
                <w:spacing w:val="-3"/>
              </w:rPr>
              <w:tab/>
            </w:r>
            <w:r>
              <w:t>Program of conferences delivered by 30 June 2024 and report on profitability and attendance to the CEO</w:t>
            </w:r>
          </w:p>
        </w:tc>
        <w:tc>
          <w:tcPr>
            <w:tcW w:w="107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231A1625" w14:textId="77777777" w:rsidR="003B4C30" w:rsidRDefault="003B4C30">
            <w:pPr>
              <w:pStyle w:val="Op-Plan-CopyAR-2021-22"/>
              <w:jc w:val="center"/>
            </w:pPr>
            <w:r>
              <w:rPr>
                <w:rStyle w:val="Emphasis"/>
                <w:rFonts w:eastAsiaTheme="majorEastAsia"/>
                <w:sz w:val="15"/>
                <w:szCs w:val="15"/>
              </w:rPr>
              <w:t>ACHIEVED</w:t>
            </w:r>
          </w:p>
        </w:tc>
        <w:tc>
          <w:tcPr>
            <w:tcW w:w="2497" w:type="dxa"/>
            <w:tcBorders>
              <w:top w:val="single" w:sz="2" w:space="0" w:color="000000"/>
              <w:left w:val="single" w:sz="6" w:space="0" w:color="auto"/>
              <w:bottom w:val="single" w:sz="2" w:space="0" w:color="000000"/>
              <w:right w:val="single" w:sz="6" w:space="0" w:color="auto"/>
            </w:tcBorders>
            <w:tcMar>
              <w:top w:w="79" w:type="dxa"/>
              <w:left w:w="71" w:type="dxa"/>
              <w:bottom w:w="79" w:type="dxa"/>
              <w:right w:w="71" w:type="dxa"/>
            </w:tcMar>
          </w:tcPr>
          <w:p w14:paraId="3AD056D8" w14:textId="77777777" w:rsidR="003B4C30" w:rsidRDefault="003B4C30">
            <w:pPr>
              <w:pStyle w:val="Op-Plan-CopyIndent-001AR-2021-22"/>
            </w:pPr>
            <w:r>
              <w:t>11.1.1</w:t>
            </w:r>
            <w:r>
              <w:rPr>
                <w:spacing w:val="-3"/>
              </w:rPr>
              <w:tab/>
            </w:r>
            <w:r>
              <w:rPr>
                <w:b/>
                <w:bCs/>
              </w:rPr>
              <w:t xml:space="preserve">ACHIEVED – </w:t>
            </w:r>
            <w:r>
              <w:t>program of conferences have been delivered by 30 June 2024 and a profitability, attendance and evaluation report has been presented to the CEO.</w:t>
            </w:r>
          </w:p>
        </w:tc>
      </w:tr>
      <w:tr w:rsidR="003B4C30" w14:paraId="10FD8161" w14:textId="77777777" w:rsidTr="0074761F">
        <w:trPr>
          <w:cantSplit/>
          <w:trHeight w:val="170"/>
        </w:trPr>
        <w:tc>
          <w:tcPr>
            <w:tcW w:w="90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55CDFE8E" w14:textId="77777777" w:rsidR="003B4C30" w:rsidRDefault="003B4C30">
            <w:pPr>
              <w:pStyle w:val="Op-Plan-CopyAR-2021-22"/>
            </w:pPr>
            <w:r>
              <w:rPr>
                <w:rStyle w:val="Emphasis"/>
                <w:rFonts w:eastAsiaTheme="majorEastAsia"/>
                <w:sz w:val="15"/>
                <w:szCs w:val="15"/>
              </w:rPr>
              <w:lastRenderedPageBreak/>
              <w:t>Educate</w:t>
            </w:r>
          </w:p>
        </w:tc>
        <w:tc>
          <w:tcPr>
            <w:tcW w:w="2183"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5AAB6A59" w14:textId="77777777" w:rsidR="003B4C30" w:rsidRDefault="003B4C30">
            <w:pPr>
              <w:pStyle w:val="Op-Plan-CopyIndent-001AR-2021-22"/>
            </w:pPr>
            <w:r>
              <w:t>12.</w:t>
            </w:r>
            <w:r>
              <w:rPr>
                <w:spacing w:val="-3"/>
              </w:rPr>
              <w:tab/>
            </w:r>
            <w:r>
              <w:t>Create a suite of resources and professional development for:</w:t>
            </w:r>
          </w:p>
          <w:p w14:paraId="7D1BAD39" w14:textId="77777777" w:rsidR="003B4C30" w:rsidRDefault="003B4C30">
            <w:pPr>
              <w:pStyle w:val="Op-Plan-CopyIndent-002-BULLETAR-2021-22"/>
            </w:pPr>
            <w:r>
              <w:t xml:space="preserve">Early Career lawyers </w:t>
            </w:r>
          </w:p>
          <w:p w14:paraId="29D15C32" w14:textId="77777777" w:rsidR="003B4C30" w:rsidRDefault="003B4C30">
            <w:pPr>
              <w:pStyle w:val="Op-Plan-CopyIndent-002-BULLETAR-2021-22"/>
            </w:pPr>
            <w:r>
              <w:t>Family and domestic violence and trauma informed practice;</w:t>
            </w:r>
          </w:p>
          <w:p w14:paraId="5FCAA0A3" w14:textId="77777777" w:rsidR="003B4C30" w:rsidRDefault="003B4C30">
            <w:pPr>
              <w:pStyle w:val="Op-Plan-CopyIndent-002-BULLETAR-2021-22"/>
            </w:pPr>
            <w:r>
              <w:t>Mental health</w:t>
            </w:r>
          </w:p>
        </w:tc>
        <w:tc>
          <w:tcPr>
            <w:tcW w:w="290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7B816913" w14:textId="77777777" w:rsidR="003B4C30" w:rsidRDefault="003B4C30">
            <w:pPr>
              <w:pStyle w:val="Op-Plan-CopyIndent-001AR-2021-22"/>
            </w:pPr>
            <w:r>
              <w:t>12.1.1</w:t>
            </w:r>
            <w:r>
              <w:rPr>
                <w:spacing w:val="-3"/>
              </w:rPr>
              <w:tab/>
            </w:r>
            <w:r>
              <w:t>Resources are published on the website on:</w:t>
            </w:r>
          </w:p>
          <w:p w14:paraId="2EA8F244" w14:textId="77777777" w:rsidR="003B4C30" w:rsidRDefault="003B4C30" w:rsidP="0074761F">
            <w:pPr>
              <w:pStyle w:val="Op-Plan-CopyIndent-002-BULLETAR-2021-22"/>
              <w:numPr>
                <w:ilvl w:val="0"/>
                <w:numId w:val="76"/>
              </w:numPr>
              <w:ind w:left="663" w:hanging="238"/>
            </w:pPr>
            <w:r>
              <w:t xml:space="preserve">Early Career lawyers </w:t>
            </w:r>
          </w:p>
          <w:p w14:paraId="2262F7FE" w14:textId="77777777" w:rsidR="003B4C30" w:rsidRDefault="003B4C30" w:rsidP="0074761F">
            <w:pPr>
              <w:pStyle w:val="Op-Plan-CopyIndent-002-BULLETAR-2021-22"/>
              <w:numPr>
                <w:ilvl w:val="0"/>
                <w:numId w:val="76"/>
              </w:numPr>
              <w:ind w:left="663" w:hanging="238"/>
            </w:pPr>
            <w:r>
              <w:t>Family and domestic violence and trauma informed practice;</w:t>
            </w:r>
          </w:p>
          <w:p w14:paraId="49D08438" w14:textId="77777777" w:rsidR="003B4C30" w:rsidRDefault="003B4C30" w:rsidP="0074761F">
            <w:pPr>
              <w:pStyle w:val="Op-Plan-CopyIndent-002-BULLETAR-2021-22"/>
              <w:numPr>
                <w:ilvl w:val="0"/>
                <w:numId w:val="76"/>
              </w:numPr>
              <w:ind w:left="663" w:hanging="238"/>
            </w:pPr>
            <w:r>
              <w:t>Mental health</w:t>
            </w:r>
          </w:p>
          <w:p w14:paraId="5F6D33FB" w14:textId="77777777" w:rsidR="003B4C30" w:rsidRDefault="003B4C30">
            <w:pPr>
              <w:pStyle w:val="Op-Plan-CopyIndent-001AR-2021-22"/>
            </w:pPr>
            <w:r>
              <w:t>12.1.2</w:t>
            </w:r>
            <w:r>
              <w:rPr>
                <w:spacing w:val="-3"/>
              </w:rPr>
              <w:tab/>
            </w:r>
            <w:r>
              <w:t xml:space="preserve">Develop and deliver LMS module “New Lawyer program” for Early Career Lawyer Induction </w:t>
            </w:r>
          </w:p>
          <w:p w14:paraId="7B7003A4" w14:textId="77777777" w:rsidR="003B4C30" w:rsidRDefault="003B4C30">
            <w:pPr>
              <w:pStyle w:val="Op-Plan-CopyIndent-001AR-2021-22"/>
            </w:pPr>
            <w:r>
              <w:t>12.1.3</w:t>
            </w:r>
            <w:r>
              <w:rPr>
                <w:spacing w:val="-3"/>
              </w:rPr>
              <w:tab/>
            </w:r>
            <w:r>
              <w:t>A competency framework and CPD syllabus for Family and domestic violence and trauma informed practice is developed and an investigation of incorporating a mandatory CPD component for junior practitioners is undertaken</w:t>
            </w:r>
          </w:p>
        </w:tc>
        <w:tc>
          <w:tcPr>
            <w:tcW w:w="709"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13489428" w14:textId="77777777" w:rsidR="003B4C30" w:rsidRDefault="003B4C30">
            <w:pPr>
              <w:pStyle w:val="Op-Plan-CopyIndent-001AR-2021-22"/>
              <w:rPr>
                <w:rStyle w:val="Emphasis"/>
                <w:rFonts w:eastAsiaTheme="majorEastAsia"/>
              </w:rPr>
            </w:pPr>
            <w:r>
              <w:rPr>
                <w:rStyle w:val="Emphasis"/>
                <w:rFonts w:eastAsiaTheme="majorEastAsia"/>
              </w:rPr>
              <w:t>KPI3</w:t>
            </w:r>
          </w:p>
          <w:p w14:paraId="62687375" w14:textId="77777777" w:rsidR="003B4C30" w:rsidRDefault="003B4C30">
            <w:pPr>
              <w:pStyle w:val="Op-Plan-CopyIndent-001AR-2021-22"/>
              <w:rPr>
                <w:rStyle w:val="Emphasis"/>
                <w:rFonts w:eastAsiaTheme="majorEastAsia"/>
              </w:rPr>
            </w:pPr>
            <w:r>
              <w:rPr>
                <w:rStyle w:val="Emphasis"/>
                <w:rFonts w:eastAsiaTheme="majorEastAsia"/>
              </w:rPr>
              <w:t>KPI4</w:t>
            </w:r>
          </w:p>
          <w:p w14:paraId="5C2240CB" w14:textId="77777777" w:rsidR="003B4C30" w:rsidRDefault="003B4C30">
            <w:pPr>
              <w:pStyle w:val="Op-Plan-CopyIndent-001AR-2021-22"/>
            </w:pPr>
            <w:r>
              <w:rPr>
                <w:rStyle w:val="Emphasis"/>
                <w:rFonts w:eastAsiaTheme="majorEastAsia"/>
              </w:rPr>
              <w:t>KPI5</w:t>
            </w:r>
          </w:p>
        </w:tc>
        <w:tc>
          <w:tcPr>
            <w:tcW w:w="86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291C9E2A" w14:textId="77777777" w:rsidR="003B4C30" w:rsidRDefault="003B4C30">
            <w:pPr>
              <w:pStyle w:val="Op-Plan-CopyAR-2021-22"/>
            </w:pPr>
            <w:r>
              <w:rPr>
                <w:sz w:val="15"/>
                <w:szCs w:val="15"/>
              </w:rPr>
              <w:t>30-Jun-24</w:t>
            </w:r>
          </w:p>
        </w:tc>
        <w:tc>
          <w:tcPr>
            <w:tcW w:w="1218"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49EC72BF" w14:textId="77777777" w:rsidR="003B4C30" w:rsidRDefault="003B4C30">
            <w:pPr>
              <w:pStyle w:val="Op-Plan-CopyAR-2021-22"/>
              <w:rPr>
                <w:sz w:val="15"/>
                <w:szCs w:val="15"/>
              </w:rPr>
            </w:pPr>
            <w:r>
              <w:rPr>
                <w:sz w:val="15"/>
                <w:szCs w:val="15"/>
              </w:rPr>
              <w:t>For 12.1.1. M&amp;E, Advocacy and Ethics</w:t>
            </w:r>
          </w:p>
          <w:p w14:paraId="0EFAD9CA" w14:textId="77777777" w:rsidR="003B4C30" w:rsidRDefault="003B4C30">
            <w:pPr>
              <w:pStyle w:val="Op-Plan-CopyAR-2021-22"/>
            </w:pPr>
            <w:r>
              <w:rPr>
                <w:sz w:val="15"/>
                <w:szCs w:val="15"/>
              </w:rPr>
              <w:t>For 12.1.2 and 12.1.3 Education</w:t>
            </w:r>
          </w:p>
        </w:tc>
        <w:tc>
          <w:tcPr>
            <w:tcW w:w="266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4881CA09" w14:textId="77777777" w:rsidR="003B4C30" w:rsidRDefault="003B4C30">
            <w:pPr>
              <w:pStyle w:val="Op-Plan-CopyIndent-001AR-2021-22"/>
            </w:pPr>
            <w:r>
              <w:t>12.1.1</w:t>
            </w:r>
            <w:r>
              <w:rPr>
                <w:spacing w:val="-3"/>
              </w:rPr>
              <w:tab/>
            </w:r>
            <w:r>
              <w:t xml:space="preserve">Resources published on the website </w:t>
            </w:r>
          </w:p>
          <w:p w14:paraId="3630A931" w14:textId="77777777" w:rsidR="003B4C30" w:rsidRDefault="003B4C30">
            <w:pPr>
              <w:pStyle w:val="Op-Plan-CopyIndent-001AR-2021-22"/>
            </w:pPr>
            <w:r>
              <w:t>12.1.2</w:t>
            </w:r>
            <w:r>
              <w:rPr>
                <w:spacing w:val="-3"/>
              </w:rPr>
              <w:tab/>
            </w:r>
            <w:r>
              <w:t>150 downloads of LMS “New Lawyer program” ECL Induction pack</w:t>
            </w:r>
          </w:p>
          <w:p w14:paraId="03D78230" w14:textId="77777777" w:rsidR="003B4C30" w:rsidRDefault="003B4C30">
            <w:pPr>
              <w:pStyle w:val="Op-Plan-CopyIndent-001AR-2021-22"/>
            </w:pPr>
            <w:r>
              <w:t>12.1.3</w:t>
            </w:r>
            <w:r>
              <w:rPr>
                <w:spacing w:val="-3"/>
              </w:rPr>
              <w:tab/>
            </w:r>
            <w:r>
              <w:t>Competency framework and CPD is developed with a report and recommendations to the CEO on the processes to mandate the CPD component for junior practitioners</w:t>
            </w:r>
          </w:p>
        </w:tc>
        <w:tc>
          <w:tcPr>
            <w:tcW w:w="107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7DAA268D" w14:textId="77777777" w:rsidR="003B4C30" w:rsidRDefault="003B4C30">
            <w:pPr>
              <w:pStyle w:val="Op-Plan-CopyAR-2021-22"/>
              <w:jc w:val="center"/>
            </w:pPr>
            <w:r>
              <w:rPr>
                <w:rStyle w:val="Emphasis"/>
                <w:rFonts w:eastAsiaTheme="majorEastAsia"/>
                <w:sz w:val="15"/>
                <w:szCs w:val="15"/>
              </w:rPr>
              <w:t>COMPLETED</w:t>
            </w:r>
          </w:p>
        </w:tc>
        <w:tc>
          <w:tcPr>
            <w:tcW w:w="2497" w:type="dxa"/>
            <w:tcBorders>
              <w:top w:val="single" w:sz="2" w:space="0" w:color="000000"/>
              <w:left w:val="single" w:sz="6" w:space="0" w:color="auto"/>
              <w:bottom w:val="single" w:sz="2" w:space="0" w:color="000000"/>
              <w:right w:val="single" w:sz="6" w:space="0" w:color="auto"/>
            </w:tcBorders>
            <w:tcMar>
              <w:top w:w="79" w:type="dxa"/>
              <w:left w:w="71" w:type="dxa"/>
              <w:bottom w:w="79" w:type="dxa"/>
              <w:right w:w="71" w:type="dxa"/>
            </w:tcMar>
          </w:tcPr>
          <w:p w14:paraId="0395FB7E" w14:textId="77777777" w:rsidR="003B4C30" w:rsidRDefault="003B4C30">
            <w:pPr>
              <w:pStyle w:val="Op-Plan-CopyIndent-001AR-2021-22"/>
            </w:pPr>
            <w:r>
              <w:t>12.1.1</w:t>
            </w:r>
            <w:r>
              <w:rPr>
                <w:spacing w:val="-3"/>
              </w:rPr>
              <w:tab/>
            </w:r>
            <w:r>
              <w:rPr>
                <w:b/>
                <w:bCs/>
              </w:rPr>
              <w:t xml:space="preserve">ACHIEVED – </w:t>
            </w:r>
            <w:r>
              <w:t>mental health, DV and mental health resources, awareness pieces and CPD published on the QLS website and Mental health CPD and resources available on QLS shop and QLS Wellbeing Hub.</w:t>
            </w:r>
          </w:p>
          <w:p w14:paraId="2BDDC573" w14:textId="77777777" w:rsidR="003B4C30" w:rsidRDefault="003B4C30">
            <w:pPr>
              <w:pStyle w:val="Op-Plan-CopyIndent-001AR-2021-22"/>
            </w:pPr>
            <w:r>
              <w:t>12.1.2</w:t>
            </w:r>
            <w:r>
              <w:rPr>
                <w:spacing w:val="-3"/>
              </w:rPr>
              <w:tab/>
            </w:r>
            <w:r>
              <w:rPr>
                <w:b/>
                <w:bCs/>
              </w:rPr>
              <w:t xml:space="preserve">COMPLETED – </w:t>
            </w:r>
            <w:r>
              <w:t xml:space="preserve">“New lawyer Program” 3 Self paced LMS modules comprising 5 x 1 hour sessions launched in shop on 22 May 2024. A download target of 150 is an annual figure. In June 2024 there were 13 downloads of the modules. Promotion of the modules will be ongoing throughout 24/25. </w:t>
            </w:r>
          </w:p>
          <w:p w14:paraId="75EC9ADA" w14:textId="77777777" w:rsidR="003B4C30" w:rsidRDefault="003B4C30">
            <w:pPr>
              <w:pStyle w:val="Op-Plan-CopyIndent-001AR-2021-22"/>
            </w:pPr>
            <w:r>
              <w:t>12.1.3</w:t>
            </w:r>
            <w:r>
              <w:rPr>
                <w:spacing w:val="-3"/>
              </w:rPr>
              <w:tab/>
            </w:r>
            <w:r>
              <w:rPr>
                <w:b/>
                <w:bCs/>
              </w:rPr>
              <w:t xml:space="preserve">ACHIEVED – </w:t>
            </w:r>
            <w:r>
              <w:t xml:space="preserve">QLS contributed as part of DFV Legal Professional Development Working Group and met with fellow stakeholders to discuss how Framework would be incorporated in to QLS DFV CPD products. DJAG released DFV Training and Change Management Framework. </w:t>
            </w:r>
          </w:p>
        </w:tc>
      </w:tr>
      <w:tr w:rsidR="003B4C30" w14:paraId="2101E832" w14:textId="77777777" w:rsidTr="0074761F">
        <w:trPr>
          <w:cantSplit/>
          <w:trHeight w:val="170"/>
        </w:trPr>
        <w:tc>
          <w:tcPr>
            <w:tcW w:w="90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6859142B" w14:textId="77777777" w:rsidR="003B4C30" w:rsidRDefault="003B4C30">
            <w:pPr>
              <w:pStyle w:val="Op-Plan-CopyAR-2021-22"/>
            </w:pPr>
            <w:r>
              <w:rPr>
                <w:rStyle w:val="Emphasis"/>
                <w:rFonts w:eastAsiaTheme="majorEastAsia"/>
                <w:sz w:val="15"/>
                <w:szCs w:val="15"/>
              </w:rPr>
              <w:t>Connect</w:t>
            </w:r>
          </w:p>
        </w:tc>
        <w:tc>
          <w:tcPr>
            <w:tcW w:w="2183"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3C679CB9" w14:textId="77777777" w:rsidR="003B4C30" w:rsidRDefault="003B4C30">
            <w:pPr>
              <w:pStyle w:val="Op-Plan-CopyIndent-001AR-2021-22"/>
              <w:ind w:left="283" w:hanging="283"/>
            </w:pPr>
            <w:r>
              <w:t>13.</w:t>
            </w:r>
            <w:r>
              <w:rPr>
                <w:spacing w:val="-3"/>
              </w:rPr>
              <w:tab/>
            </w:r>
            <w:r>
              <w:t>Communicate and celebrate the 150th year anniversary of the founding of the first Law Society in Queensland</w:t>
            </w:r>
          </w:p>
        </w:tc>
        <w:tc>
          <w:tcPr>
            <w:tcW w:w="290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6DF43CA5" w14:textId="77777777" w:rsidR="003B4C30" w:rsidRDefault="003B4C30">
            <w:pPr>
              <w:pStyle w:val="Op-Plan-CopyIndent-001AR-2021-22"/>
            </w:pPr>
            <w:r>
              <w:t>13.1.1</w:t>
            </w:r>
            <w:r>
              <w:rPr>
                <w:spacing w:val="-3"/>
              </w:rPr>
              <w:tab/>
            </w:r>
            <w:r>
              <w:t>Roll out events and publications for the 150th anniversary</w:t>
            </w:r>
          </w:p>
          <w:p w14:paraId="4DC7852B" w14:textId="77777777" w:rsidR="003B4C30" w:rsidRDefault="003B4C30">
            <w:pPr>
              <w:pStyle w:val="Op-Plan-CopyIndent-001AR-2021-22"/>
            </w:pPr>
          </w:p>
        </w:tc>
        <w:tc>
          <w:tcPr>
            <w:tcW w:w="709"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7A4CACF1" w14:textId="77777777" w:rsidR="003B4C30" w:rsidRDefault="003B4C30">
            <w:pPr>
              <w:pStyle w:val="Op-Plan-CopyIndent-001AR-2021-22"/>
              <w:rPr>
                <w:rStyle w:val="Emphasis"/>
                <w:rFonts w:eastAsiaTheme="majorEastAsia"/>
              </w:rPr>
            </w:pPr>
            <w:r>
              <w:rPr>
                <w:rStyle w:val="Emphasis"/>
                <w:rFonts w:eastAsiaTheme="majorEastAsia"/>
              </w:rPr>
              <w:t>KPI1</w:t>
            </w:r>
          </w:p>
          <w:p w14:paraId="6A939016" w14:textId="77777777" w:rsidR="003B4C30" w:rsidRDefault="003B4C30">
            <w:pPr>
              <w:pStyle w:val="Op-Plan-CopyIndent-001AR-2021-22"/>
              <w:rPr>
                <w:rStyle w:val="Emphasis"/>
                <w:rFonts w:eastAsiaTheme="majorEastAsia"/>
              </w:rPr>
            </w:pPr>
            <w:r>
              <w:rPr>
                <w:rStyle w:val="Emphasis"/>
                <w:rFonts w:eastAsiaTheme="majorEastAsia"/>
              </w:rPr>
              <w:t>KPI3</w:t>
            </w:r>
          </w:p>
          <w:p w14:paraId="3A0B839E" w14:textId="77777777" w:rsidR="003B4C30" w:rsidRDefault="003B4C30">
            <w:pPr>
              <w:pStyle w:val="Op-Plan-CopyIndent-001AR-2021-22"/>
              <w:rPr>
                <w:rStyle w:val="Emphasis"/>
                <w:rFonts w:eastAsiaTheme="majorEastAsia"/>
              </w:rPr>
            </w:pPr>
            <w:r>
              <w:rPr>
                <w:rStyle w:val="Emphasis"/>
                <w:rFonts w:eastAsiaTheme="majorEastAsia"/>
              </w:rPr>
              <w:t>KPI4</w:t>
            </w:r>
          </w:p>
          <w:p w14:paraId="66C52641" w14:textId="77777777" w:rsidR="003B4C30" w:rsidRDefault="003B4C30">
            <w:pPr>
              <w:pStyle w:val="Op-Plan-CopyIndent-001AR-2021-22"/>
            </w:pPr>
            <w:r>
              <w:rPr>
                <w:rStyle w:val="Emphasis"/>
                <w:rFonts w:eastAsiaTheme="majorEastAsia"/>
              </w:rPr>
              <w:t>KPI5</w:t>
            </w:r>
          </w:p>
        </w:tc>
        <w:tc>
          <w:tcPr>
            <w:tcW w:w="86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34596DFF" w14:textId="77777777" w:rsidR="003B4C30" w:rsidRDefault="003B4C30">
            <w:pPr>
              <w:pStyle w:val="Op-Plan-CopyIndent-001AR-2021-22"/>
            </w:pPr>
            <w:r>
              <w:t>30-Jun-24</w:t>
            </w:r>
          </w:p>
        </w:tc>
        <w:tc>
          <w:tcPr>
            <w:tcW w:w="1218"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65DD9611" w14:textId="77777777" w:rsidR="003B4C30" w:rsidRDefault="003B4C30">
            <w:pPr>
              <w:pStyle w:val="Op-Plan-CopyAR-2021-22"/>
            </w:pPr>
            <w:r>
              <w:rPr>
                <w:sz w:val="15"/>
                <w:szCs w:val="15"/>
              </w:rPr>
              <w:t>Membership &amp; Engagement</w:t>
            </w:r>
          </w:p>
        </w:tc>
        <w:tc>
          <w:tcPr>
            <w:tcW w:w="266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00D3007E" w14:textId="77777777" w:rsidR="003B4C30" w:rsidRDefault="003B4C30">
            <w:pPr>
              <w:pStyle w:val="Op-Plan-CopyIndent-001AR-2021-22"/>
            </w:pPr>
            <w:r>
              <w:t>13.1.1</w:t>
            </w:r>
            <w:r>
              <w:rPr>
                <w:spacing w:val="-3"/>
              </w:rPr>
              <w:tab/>
            </w:r>
            <w:r>
              <w:t>Report to CEO on member engagement strategies and metrics</w:t>
            </w:r>
          </w:p>
        </w:tc>
        <w:tc>
          <w:tcPr>
            <w:tcW w:w="107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39C68DFB" w14:textId="77777777" w:rsidR="003B4C30" w:rsidRDefault="003B4C30">
            <w:pPr>
              <w:pStyle w:val="Op-Plan-CopyAR-2021-22"/>
              <w:jc w:val="center"/>
            </w:pPr>
            <w:r>
              <w:rPr>
                <w:rStyle w:val="Emphasis"/>
                <w:rFonts w:eastAsiaTheme="majorEastAsia"/>
                <w:sz w:val="15"/>
                <w:szCs w:val="15"/>
              </w:rPr>
              <w:t>ACHIEVED</w:t>
            </w:r>
          </w:p>
        </w:tc>
        <w:tc>
          <w:tcPr>
            <w:tcW w:w="2497" w:type="dxa"/>
            <w:tcBorders>
              <w:top w:val="single" w:sz="2" w:space="0" w:color="000000"/>
              <w:left w:val="single" w:sz="6" w:space="0" w:color="auto"/>
              <w:bottom w:val="single" w:sz="2" w:space="0" w:color="000000"/>
              <w:right w:val="single" w:sz="6" w:space="0" w:color="auto"/>
            </w:tcBorders>
            <w:tcMar>
              <w:top w:w="79" w:type="dxa"/>
              <w:left w:w="71" w:type="dxa"/>
              <w:bottom w:w="79" w:type="dxa"/>
              <w:right w:w="71" w:type="dxa"/>
            </w:tcMar>
          </w:tcPr>
          <w:p w14:paraId="1141B679" w14:textId="77777777" w:rsidR="003B4C30" w:rsidRDefault="003B4C30">
            <w:pPr>
              <w:pStyle w:val="Op-Plan-CopyIndent-001AR-2021-22"/>
            </w:pPr>
            <w:r>
              <w:t>13.1.1</w:t>
            </w:r>
            <w:r>
              <w:rPr>
                <w:spacing w:val="-3"/>
              </w:rPr>
              <w:tab/>
            </w:r>
            <w:r>
              <w:rPr>
                <w:b/>
                <w:bCs/>
              </w:rPr>
              <w:t xml:space="preserve">ACHIEVED – </w:t>
            </w:r>
            <w:r>
              <w:t>The 150th anniversary was a significant success for QLS with a number of events and exhibits taking place at Law Society House, the Banco Court and the Supreme Court Library and a commemorative publication on the QLS website and in hard copy.</w:t>
            </w:r>
          </w:p>
        </w:tc>
      </w:tr>
      <w:tr w:rsidR="003B4C30" w14:paraId="74D3F7A8" w14:textId="77777777" w:rsidTr="0074761F">
        <w:trPr>
          <w:cantSplit/>
          <w:trHeight w:val="170"/>
        </w:trPr>
        <w:tc>
          <w:tcPr>
            <w:tcW w:w="90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61358E65" w14:textId="77777777" w:rsidR="003B4C30" w:rsidRDefault="003B4C30">
            <w:pPr>
              <w:pStyle w:val="Op-Plan-CopyAR-2021-22"/>
            </w:pPr>
            <w:r>
              <w:rPr>
                <w:rStyle w:val="Emphasis"/>
                <w:rFonts w:eastAsiaTheme="majorEastAsia"/>
                <w:sz w:val="15"/>
                <w:szCs w:val="15"/>
              </w:rPr>
              <w:lastRenderedPageBreak/>
              <w:t>Connect</w:t>
            </w:r>
          </w:p>
        </w:tc>
        <w:tc>
          <w:tcPr>
            <w:tcW w:w="2183"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5EA4966D" w14:textId="77777777" w:rsidR="003B4C30" w:rsidRDefault="003B4C30">
            <w:pPr>
              <w:pStyle w:val="Op-Plan-CopyIndent-001AR-2021-22"/>
              <w:ind w:left="283" w:hanging="283"/>
            </w:pPr>
            <w:r>
              <w:t>14.</w:t>
            </w:r>
            <w:r>
              <w:rPr>
                <w:spacing w:val="-3"/>
              </w:rPr>
              <w:tab/>
            </w:r>
            <w:r>
              <w:t>Continue to implement a revised member benefits program and a member engagement strategies for QLS Future Leaders, District Law Associations and regional members</w:t>
            </w:r>
          </w:p>
        </w:tc>
        <w:tc>
          <w:tcPr>
            <w:tcW w:w="290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6B2BB65A" w14:textId="77777777" w:rsidR="003B4C30" w:rsidRDefault="003B4C30">
            <w:pPr>
              <w:pStyle w:val="Op-Plan-CopyIndent-001AR-2021-22"/>
            </w:pPr>
            <w:r>
              <w:t>14.1.1</w:t>
            </w:r>
            <w:r>
              <w:rPr>
                <w:spacing w:val="-3"/>
              </w:rPr>
              <w:tab/>
            </w:r>
            <w:r>
              <w:t>Implement a revised member benefits program and a member engagement strategies for QLS Future Leaders, District Law Associations and regional members</w:t>
            </w:r>
          </w:p>
        </w:tc>
        <w:tc>
          <w:tcPr>
            <w:tcW w:w="709"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06FF83F9" w14:textId="77777777" w:rsidR="003B4C30" w:rsidRDefault="003B4C30">
            <w:pPr>
              <w:pStyle w:val="Op-Plan-CopyIndent-001AR-2021-22"/>
              <w:rPr>
                <w:rStyle w:val="Emphasis"/>
                <w:rFonts w:eastAsiaTheme="majorEastAsia"/>
              </w:rPr>
            </w:pPr>
            <w:r>
              <w:rPr>
                <w:rStyle w:val="Emphasis"/>
                <w:rFonts w:eastAsiaTheme="majorEastAsia"/>
              </w:rPr>
              <w:t>KPI1</w:t>
            </w:r>
          </w:p>
          <w:p w14:paraId="1376A2E1" w14:textId="77777777" w:rsidR="003B4C30" w:rsidRDefault="003B4C30">
            <w:pPr>
              <w:pStyle w:val="Op-Plan-CopyIndent-001AR-2021-22"/>
              <w:rPr>
                <w:rStyle w:val="Emphasis"/>
                <w:rFonts w:eastAsiaTheme="majorEastAsia"/>
              </w:rPr>
            </w:pPr>
            <w:r>
              <w:rPr>
                <w:rStyle w:val="Emphasis"/>
                <w:rFonts w:eastAsiaTheme="majorEastAsia"/>
              </w:rPr>
              <w:t>KPI2</w:t>
            </w:r>
          </w:p>
          <w:p w14:paraId="495346CA" w14:textId="77777777" w:rsidR="003B4C30" w:rsidRDefault="003B4C30">
            <w:pPr>
              <w:pStyle w:val="Op-Plan-CopyIndent-001AR-2021-22"/>
              <w:rPr>
                <w:rStyle w:val="Emphasis"/>
                <w:rFonts w:eastAsiaTheme="majorEastAsia"/>
              </w:rPr>
            </w:pPr>
            <w:r>
              <w:rPr>
                <w:rStyle w:val="Emphasis"/>
                <w:rFonts w:eastAsiaTheme="majorEastAsia"/>
              </w:rPr>
              <w:t>KPI3</w:t>
            </w:r>
          </w:p>
          <w:p w14:paraId="1ACF7DF0" w14:textId="77777777" w:rsidR="003B4C30" w:rsidRDefault="003B4C30">
            <w:pPr>
              <w:pStyle w:val="Op-Plan-CopyIndent-001AR-2021-22"/>
              <w:rPr>
                <w:rStyle w:val="Emphasis"/>
                <w:rFonts w:eastAsiaTheme="majorEastAsia"/>
              </w:rPr>
            </w:pPr>
            <w:r>
              <w:rPr>
                <w:rStyle w:val="Emphasis"/>
                <w:rFonts w:eastAsiaTheme="majorEastAsia"/>
              </w:rPr>
              <w:t>KPI4</w:t>
            </w:r>
          </w:p>
          <w:p w14:paraId="251F2FC3" w14:textId="77777777" w:rsidR="003B4C30" w:rsidRDefault="003B4C30">
            <w:pPr>
              <w:pStyle w:val="Op-Plan-CopyIndent-001AR-2021-22"/>
            </w:pPr>
            <w:r>
              <w:rPr>
                <w:rStyle w:val="Emphasis"/>
                <w:rFonts w:eastAsiaTheme="majorEastAsia"/>
              </w:rPr>
              <w:t>KPI5</w:t>
            </w:r>
          </w:p>
        </w:tc>
        <w:tc>
          <w:tcPr>
            <w:tcW w:w="86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387821EF" w14:textId="77777777" w:rsidR="003B4C30" w:rsidRDefault="003B4C30">
            <w:pPr>
              <w:pStyle w:val="Op-Plan-CopyIndent-001AR-2021-22"/>
            </w:pPr>
            <w:r>
              <w:t>30-Jun-24</w:t>
            </w:r>
          </w:p>
        </w:tc>
        <w:tc>
          <w:tcPr>
            <w:tcW w:w="1218"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73BA9C59" w14:textId="77777777" w:rsidR="003B4C30" w:rsidRDefault="003B4C30">
            <w:pPr>
              <w:pStyle w:val="Op-Plan-CopyAR-2021-22"/>
            </w:pPr>
            <w:r>
              <w:rPr>
                <w:sz w:val="15"/>
                <w:szCs w:val="15"/>
              </w:rPr>
              <w:t>Membership &amp; Engagement</w:t>
            </w:r>
          </w:p>
        </w:tc>
        <w:tc>
          <w:tcPr>
            <w:tcW w:w="266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590CE9F5" w14:textId="77777777" w:rsidR="003B4C30" w:rsidRDefault="003B4C30">
            <w:pPr>
              <w:pStyle w:val="Op-Plan-CopyIndent-001AR-2021-22"/>
            </w:pPr>
            <w:r>
              <w:t>14.1.1</w:t>
            </w:r>
            <w:r>
              <w:rPr>
                <w:spacing w:val="-3"/>
              </w:rPr>
              <w:tab/>
            </w:r>
            <w:r>
              <w:t>Report to CEO on member engagement strategies and metrics</w:t>
            </w:r>
          </w:p>
        </w:tc>
        <w:tc>
          <w:tcPr>
            <w:tcW w:w="107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5F783DEF" w14:textId="77777777" w:rsidR="003B4C30" w:rsidRDefault="003B4C30">
            <w:pPr>
              <w:pStyle w:val="Op-Plan-CopyAR-2021-22"/>
              <w:jc w:val="center"/>
            </w:pPr>
            <w:r>
              <w:rPr>
                <w:rStyle w:val="Emphasis"/>
                <w:rFonts w:eastAsiaTheme="majorEastAsia"/>
                <w:sz w:val="15"/>
                <w:szCs w:val="15"/>
              </w:rPr>
              <w:t>ACHIEVED</w:t>
            </w:r>
          </w:p>
        </w:tc>
        <w:tc>
          <w:tcPr>
            <w:tcW w:w="2497" w:type="dxa"/>
            <w:tcBorders>
              <w:top w:val="single" w:sz="2" w:space="0" w:color="000000"/>
              <w:left w:val="single" w:sz="6" w:space="0" w:color="auto"/>
              <w:bottom w:val="single" w:sz="2" w:space="0" w:color="000000"/>
              <w:right w:val="single" w:sz="6" w:space="0" w:color="auto"/>
            </w:tcBorders>
            <w:tcMar>
              <w:top w:w="79" w:type="dxa"/>
              <w:left w:w="71" w:type="dxa"/>
              <w:bottom w:w="79" w:type="dxa"/>
              <w:right w:w="71" w:type="dxa"/>
            </w:tcMar>
          </w:tcPr>
          <w:p w14:paraId="22ECE32D" w14:textId="77777777" w:rsidR="003B4C30" w:rsidRDefault="003B4C30">
            <w:pPr>
              <w:pStyle w:val="Op-Plan-CopyIndent-001AR-2021-22"/>
            </w:pPr>
            <w:r>
              <w:t>14.1.1</w:t>
            </w:r>
            <w:r>
              <w:rPr>
                <w:spacing w:val="-3"/>
              </w:rPr>
              <w:tab/>
            </w:r>
            <w:r>
              <w:rPr>
                <w:b/>
                <w:bCs/>
                <w:spacing w:val="0"/>
              </w:rPr>
              <w:t xml:space="preserve">ACHIEVED – </w:t>
            </w:r>
            <w:r>
              <w:rPr>
                <w:spacing w:val="0"/>
              </w:rPr>
              <w:t xml:space="preserve">a revised member benefits program with membership engagement strategies with a report to the CEO on engagement strategies and metrics which include a successful DLA President workshop held, In-house breakfast event adapted to include a livestream component to allow corporate counsels from regional QLD to attend. 35 regional corporate counsels attending from Townsville, Toowoomba, Sunshine Coast and even Torres Strait and continued development on You &amp; The Law community microsite as well as promoted profile advertising product which will allow members to enhance their listing on the search. </w:t>
            </w:r>
          </w:p>
        </w:tc>
      </w:tr>
      <w:tr w:rsidR="003B4C30" w14:paraId="20857071" w14:textId="77777777" w:rsidTr="0074761F">
        <w:trPr>
          <w:cantSplit/>
          <w:trHeight w:val="170"/>
        </w:trPr>
        <w:tc>
          <w:tcPr>
            <w:tcW w:w="90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02D0DEB9" w14:textId="77777777" w:rsidR="003B4C30" w:rsidRDefault="003B4C30">
            <w:pPr>
              <w:pStyle w:val="Op-Plan-CopyAR-2021-22"/>
              <w:spacing w:after="77"/>
            </w:pPr>
            <w:r>
              <w:rPr>
                <w:rStyle w:val="Emphasis"/>
                <w:rFonts w:eastAsiaTheme="majorEastAsia"/>
                <w:sz w:val="15"/>
                <w:szCs w:val="15"/>
              </w:rPr>
              <w:t>Connect</w:t>
            </w:r>
          </w:p>
        </w:tc>
        <w:tc>
          <w:tcPr>
            <w:tcW w:w="2183"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21FD07E5" w14:textId="77777777" w:rsidR="003B4C30" w:rsidRDefault="003B4C30">
            <w:pPr>
              <w:pStyle w:val="Op-Plan-CopyIndent-001AR-2021-22"/>
              <w:spacing w:after="77"/>
              <w:ind w:left="283" w:hanging="283"/>
            </w:pPr>
            <w:r>
              <w:t>15.</w:t>
            </w:r>
            <w:r>
              <w:rPr>
                <w:spacing w:val="-3"/>
              </w:rPr>
              <w:tab/>
            </w:r>
            <w:r>
              <w:t>Continue the First Nations Cultural Outreach Strategy and annual First Nations Plan with a focus on profession Cultural support and education</w:t>
            </w:r>
          </w:p>
          <w:p w14:paraId="0324A7E0" w14:textId="77777777" w:rsidR="003B4C30" w:rsidRDefault="003B4C30">
            <w:pPr>
              <w:pStyle w:val="Op-Plan-CopyIndent-001AR-2021-22"/>
              <w:spacing w:after="77"/>
              <w:ind w:left="283" w:hanging="283"/>
            </w:pPr>
          </w:p>
        </w:tc>
        <w:tc>
          <w:tcPr>
            <w:tcW w:w="290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3048F206" w14:textId="77777777" w:rsidR="003B4C30" w:rsidRDefault="003B4C30">
            <w:pPr>
              <w:pStyle w:val="Op-Plan-CopyIndent-001AR-2021-22"/>
            </w:pPr>
            <w:r>
              <w:t>15.1.1</w:t>
            </w:r>
            <w:r>
              <w:rPr>
                <w:spacing w:val="-3"/>
              </w:rPr>
              <w:tab/>
            </w:r>
            <w:r>
              <w:t xml:space="preserve">Roll out the fourth year of the First Nations Cultural Outreach Strategy and annual First Nations Plan </w:t>
            </w:r>
          </w:p>
          <w:p w14:paraId="7979AC1E" w14:textId="77777777" w:rsidR="003B4C30" w:rsidRDefault="003B4C30">
            <w:pPr>
              <w:pStyle w:val="Op-Plan-CopyIndent-001AR-2021-22"/>
            </w:pPr>
            <w:r>
              <w:t>15.2.1</w:t>
            </w:r>
            <w:r>
              <w:rPr>
                <w:spacing w:val="-3"/>
              </w:rPr>
              <w:tab/>
            </w:r>
            <w:r>
              <w:t>Organise and roll out annual Cultural Competency Training</w:t>
            </w:r>
          </w:p>
        </w:tc>
        <w:tc>
          <w:tcPr>
            <w:tcW w:w="709"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4BCCE6DF" w14:textId="77777777" w:rsidR="003B4C30" w:rsidRDefault="003B4C30">
            <w:pPr>
              <w:pStyle w:val="Op-Plan-CopyIndent-001AR-2021-22"/>
              <w:rPr>
                <w:rStyle w:val="Emphasis"/>
                <w:rFonts w:eastAsiaTheme="majorEastAsia"/>
              </w:rPr>
            </w:pPr>
            <w:r>
              <w:rPr>
                <w:rStyle w:val="Emphasis"/>
                <w:rFonts w:eastAsiaTheme="majorEastAsia"/>
              </w:rPr>
              <w:t>KPI3</w:t>
            </w:r>
          </w:p>
          <w:p w14:paraId="0EC1C91D" w14:textId="77777777" w:rsidR="003B4C30" w:rsidRDefault="003B4C30">
            <w:pPr>
              <w:pStyle w:val="Op-Plan-CopyIndent-001AR-2021-22"/>
              <w:rPr>
                <w:rStyle w:val="Emphasis"/>
                <w:rFonts w:eastAsiaTheme="majorEastAsia"/>
              </w:rPr>
            </w:pPr>
            <w:r>
              <w:rPr>
                <w:rStyle w:val="Emphasis"/>
                <w:rFonts w:eastAsiaTheme="majorEastAsia"/>
              </w:rPr>
              <w:t>KPI4</w:t>
            </w:r>
          </w:p>
          <w:p w14:paraId="3B4D17AE" w14:textId="77777777" w:rsidR="003B4C30" w:rsidRDefault="003B4C30">
            <w:pPr>
              <w:pStyle w:val="Op-Plan-CopyIndent-001AR-2021-22"/>
              <w:rPr>
                <w:rStyle w:val="Emphasis"/>
                <w:rFonts w:eastAsiaTheme="majorEastAsia"/>
              </w:rPr>
            </w:pPr>
            <w:r>
              <w:rPr>
                <w:rStyle w:val="Emphasis"/>
                <w:rFonts w:eastAsiaTheme="majorEastAsia"/>
              </w:rPr>
              <w:t>KPI5</w:t>
            </w:r>
          </w:p>
          <w:p w14:paraId="17924641" w14:textId="77777777" w:rsidR="003B4C30" w:rsidRDefault="003B4C30">
            <w:pPr>
              <w:pStyle w:val="Op-Plan-CopyIndent-001AR-2021-22"/>
            </w:pPr>
            <w:r>
              <w:rPr>
                <w:rStyle w:val="Emphasis"/>
                <w:rFonts w:eastAsiaTheme="majorEastAsia"/>
              </w:rPr>
              <w:t>KPI6</w:t>
            </w:r>
          </w:p>
        </w:tc>
        <w:tc>
          <w:tcPr>
            <w:tcW w:w="86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619DEF7F" w14:textId="77777777" w:rsidR="003B4C30" w:rsidRDefault="003B4C30">
            <w:pPr>
              <w:pStyle w:val="Op-Plan-CopyIndent-001AR-2021-22"/>
            </w:pPr>
            <w:r>
              <w:t>30-Jun-24</w:t>
            </w:r>
          </w:p>
        </w:tc>
        <w:tc>
          <w:tcPr>
            <w:tcW w:w="1218"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02F9CAB6" w14:textId="77777777" w:rsidR="003B4C30" w:rsidRDefault="003B4C30">
            <w:pPr>
              <w:pStyle w:val="Op-Plan-CopyAR-2021-22"/>
            </w:pPr>
            <w:r>
              <w:rPr>
                <w:sz w:val="15"/>
                <w:szCs w:val="15"/>
              </w:rPr>
              <w:t>COS</w:t>
            </w:r>
          </w:p>
        </w:tc>
        <w:tc>
          <w:tcPr>
            <w:tcW w:w="266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43E246FD" w14:textId="77777777" w:rsidR="003B4C30" w:rsidRDefault="003B4C30">
            <w:pPr>
              <w:pStyle w:val="Op-Plan-CopyIndent-001AR-2021-22"/>
            </w:pPr>
            <w:r>
              <w:t>15.1.1</w:t>
            </w:r>
            <w:r>
              <w:rPr>
                <w:spacing w:val="-3"/>
              </w:rPr>
              <w:tab/>
            </w:r>
            <w:r>
              <w:t xml:space="preserve">Achieved action items set out in the First Nations Annual Plan </w:t>
            </w:r>
          </w:p>
          <w:p w14:paraId="5ACA2B75" w14:textId="77777777" w:rsidR="003B4C30" w:rsidRDefault="003B4C30">
            <w:pPr>
              <w:pStyle w:val="Op-Plan-CopyIndent-001AR-2021-22"/>
            </w:pPr>
            <w:r>
              <w:t>15.1.2</w:t>
            </w:r>
            <w:r>
              <w:rPr>
                <w:spacing w:val="-3"/>
              </w:rPr>
              <w:tab/>
            </w:r>
            <w:r>
              <w:t>Reported on achievements to Council, the Annual Report and the QLS website</w:t>
            </w:r>
          </w:p>
          <w:p w14:paraId="18F2064A" w14:textId="77777777" w:rsidR="003B4C30" w:rsidRDefault="003B4C30">
            <w:pPr>
              <w:pStyle w:val="Op-Plan-CopyIndent-001AR-2021-22"/>
            </w:pPr>
            <w:r>
              <w:t>15.1.3</w:t>
            </w:r>
            <w:r>
              <w:rPr>
                <w:spacing w:val="-3"/>
              </w:rPr>
              <w:tab/>
            </w:r>
            <w:r>
              <w:t>Annual financial targets for the First Nations Annual Plan achieved</w:t>
            </w:r>
          </w:p>
          <w:p w14:paraId="17E8161C" w14:textId="77777777" w:rsidR="003B4C30" w:rsidRDefault="003B4C30">
            <w:pPr>
              <w:pStyle w:val="Op-Plan-CopyIndent-001AR-2021-22"/>
            </w:pPr>
            <w:r>
              <w:t>15.2.1</w:t>
            </w:r>
            <w:r>
              <w:rPr>
                <w:spacing w:val="-3"/>
              </w:rPr>
              <w:tab/>
            </w:r>
            <w:r>
              <w:t>Cultural Competency training for staff is held annually</w:t>
            </w:r>
          </w:p>
        </w:tc>
        <w:tc>
          <w:tcPr>
            <w:tcW w:w="107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3DA4DFC0" w14:textId="77777777" w:rsidR="003B4C30" w:rsidRDefault="003B4C30">
            <w:pPr>
              <w:pStyle w:val="Op-Plan-CopyAR-2021-22"/>
              <w:spacing w:after="77"/>
              <w:jc w:val="center"/>
            </w:pPr>
            <w:r>
              <w:rPr>
                <w:rStyle w:val="Emphasis"/>
                <w:rFonts w:eastAsiaTheme="majorEastAsia"/>
                <w:sz w:val="15"/>
                <w:szCs w:val="15"/>
              </w:rPr>
              <w:t>ACHIEVED</w:t>
            </w:r>
          </w:p>
        </w:tc>
        <w:tc>
          <w:tcPr>
            <w:tcW w:w="2497" w:type="dxa"/>
            <w:tcBorders>
              <w:top w:val="single" w:sz="2" w:space="0" w:color="000000"/>
              <w:left w:val="single" w:sz="6" w:space="0" w:color="auto"/>
              <w:bottom w:val="single" w:sz="2" w:space="0" w:color="000000"/>
              <w:right w:val="single" w:sz="6" w:space="0" w:color="auto"/>
            </w:tcBorders>
            <w:tcMar>
              <w:top w:w="79" w:type="dxa"/>
              <w:left w:w="71" w:type="dxa"/>
              <w:bottom w:w="79" w:type="dxa"/>
              <w:right w:w="71" w:type="dxa"/>
            </w:tcMar>
          </w:tcPr>
          <w:p w14:paraId="7928AFB3" w14:textId="77777777" w:rsidR="003B4C30" w:rsidRDefault="003B4C30">
            <w:pPr>
              <w:pStyle w:val="Op-Plan-CopyIndent-001AR-2021-22"/>
            </w:pPr>
            <w:r>
              <w:t>15.1.1</w:t>
            </w:r>
            <w:r>
              <w:rPr>
                <w:spacing w:val="-3"/>
              </w:rPr>
              <w:tab/>
            </w:r>
            <w:r>
              <w:rPr>
                <w:b/>
                <w:bCs/>
              </w:rPr>
              <w:t>ON TRACK &amp; ONGOING –</w:t>
            </w:r>
            <w:r>
              <w:t xml:space="preserve"> see First </w:t>
            </w:r>
            <w:r>
              <w:br/>
              <w:t>Nations Plan</w:t>
            </w:r>
          </w:p>
          <w:p w14:paraId="28E955E6" w14:textId="77777777" w:rsidR="003B4C30" w:rsidRDefault="003B4C30">
            <w:pPr>
              <w:pStyle w:val="Op-Plan-CopyIndent-001AR-2021-22"/>
            </w:pPr>
            <w:r>
              <w:t>15.1.2</w:t>
            </w:r>
            <w:r>
              <w:rPr>
                <w:spacing w:val="-3"/>
              </w:rPr>
              <w:tab/>
            </w:r>
            <w:r>
              <w:rPr>
                <w:b/>
                <w:bCs/>
              </w:rPr>
              <w:t>ACHIEVED –</w:t>
            </w:r>
            <w:r>
              <w:t xml:space="preserve"> reported to Council in August 2023; annual report tabled in Parliament – </w:t>
            </w:r>
            <w:r>
              <w:br/>
              <w:t>29 September 2023</w:t>
            </w:r>
          </w:p>
          <w:p w14:paraId="1A911360" w14:textId="77777777" w:rsidR="003B4C30" w:rsidRDefault="003B4C30">
            <w:pPr>
              <w:pStyle w:val="Op-Plan-CopyIndent-001AR-2021-22"/>
            </w:pPr>
            <w:r>
              <w:t>15.1.3</w:t>
            </w:r>
            <w:r>
              <w:rPr>
                <w:spacing w:val="-3"/>
              </w:rPr>
              <w:tab/>
            </w:r>
            <w:r>
              <w:rPr>
                <w:b/>
                <w:bCs/>
              </w:rPr>
              <w:t>ACHIEVED –</w:t>
            </w:r>
            <w:r>
              <w:t xml:space="preserve"> reached charity and </w:t>
            </w:r>
            <w:r>
              <w:br/>
              <w:t>financial targets</w:t>
            </w:r>
          </w:p>
          <w:p w14:paraId="4AA113E7" w14:textId="77777777" w:rsidR="003B4C30" w:rsidRDefault="003B4C30">
            <w:pPr>
              <w:pStyle w:val="Op-Plan-CopyIndent-001AR-2021-22"/>
            </w:pPr>
            <w:r>
              <w:t>15.2.1</w:t>
            </w:r>
            <w:r>
              <w:rPr>
                <w:spacing w:val="-3"/>
              </w:rPr>
              <w:tab/>
            </w:r>
            <w:r>
              <w:rPr>
                <w:b/>
                <w:bCs/>
              </w:rPr>
              <w:t>ACHIEVED –</w:t>
            </w:r>
            <w:r>
              <w:t xml:space="preserve"> Cultural Competency Training held for staff and Council in April 2024</w:t>
            </w:r>
          </w:p>
        </w:tc>
      </w:tr>
      <w:tr w:rsidR="003B4C30" w14:paraId="5916DBB7" w14:textId="77777777" w:rsidTr="0074761F">
        <w:trPr>
          <w:cantSplit/>
          <w:trHeight w:val="170"/>
        </w:trPr>
        <w:tc>
          <w:tcPr>
            <w:tcW w:w="90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3A376BA1" w14:textId="77777777" w:rsidR="003B4C30" w:rsidRDefault="003B4C30">
            <w:pPr>
              <w:pStyle w:val="Op-Plan-CopyAR-2021-22"/>
              <w:spacing w:after="77"/>
            </w:pPr>
            <w:r>
              <w:rPr>
                <w:rStyle w:val="Emphasis"/>
                <w:rFonts w:eastAsiaTheme="majorEastAsia"/>
                <w:sz w:val="15"/>
                <w:szCs w:val="15"/>
              </w:rPr>
              <w:lastRenderedPageBreak/>
              <w:t>Connect</w:t>
            </w:r>
          </w:p>
        </w:tc>
        <w:tc>
          <w:tcPr>
            <w:tcW w:w="2183"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7B28CB63" w14:textId="77777777" w:rsidR="003B4C30" w:rsidRDefault="003B4C30">
            <w:pPr>
              <w:pStyle w:val="Op-Plan-CopyIndent-001AR-2021-22"/>
              <w:spacing w:after="77"/>
              <w:ind w:left="283" w:hanging="283"/>
            </w:pPr>
            <w:r>
              <w:t>16.</w:t>
            </w:r>
            <w:r>
              <w:rPr>
                <w:spacing w:val="-3"/>
              </w:rPr>
              <w:tab/>
            </w:r>
            <w:r>
              <w:t>Implement strategy to convert and retain membership in target areas, in particular young lawyers, corporate PC holders and Brisbane suburban practitioners:</w:t>
            </w:r>
          </w:p>
        </w:tc>
        <w:tc>
          <w:tcPr>
            <w:tcW w:w="290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670F953D" w14:textId="77777777" w:rsidR="003B4C30" w:rsidRDefault="003B4C30">
            <w:pPr>
              <w:pStyle w:val="Op-Plan-CopyIndent-001AR-2021-22"/>
            </w:pPr>
            <w:r>
              <w:t>16.1.1</w:t>
            </w:r>
            <w:r>
              <w:rPr>
                <w:spacing w:val="-3"/>
              </w:rPr>
              <w:tab/>
            </w:r>
            <w:r>
              <w:t>Develop strategy to convert and retain membership in target areas, in particular young lawyers, corporate PC holders and Brisbane suburban practitioners</w:t>
            </w:r>
          </w:p>
        </w:tc>
        <w:tc>
          <w:tcPr>
            <w:tcW w:w="709"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5BDD442A" w14:textId="77777777" w:rsidR="003B4C30" w:rsidRDefault="003B4C30">
            <w:pPr>
              <w:pStyle w:val="Op-Plan-CopyIndent-001AR-2021-22"/>
              <w:rPr>
                <w:rStyle w:val="Emphasis"/>
                <w:rFonts w:eastAsiaTheme="majorEastAsia"/>
              </w:rPr>
            </w:pPr>
            <w:r>
              <w:rPr>
                <w:rStyle w:val="Emphasis"/>
                <w:rFonts w:eastAsiaTheme="majorEastAsia"/>
              </w:rPr>
              <w:t>KPI2</w:t>
            </w:r>
          </w:p>
          <w:p w14:paraId="528CD487" w14:textId="77777777" w:rsidR="003B4C30" w:rsidRDefault="003B4C30">
            <w:pPr>
              <w:pStyle w:val="Op-Plan-CopyIndent-001AR-2021-22"/>
              <w:rPr>
                <w:rStyle w:val="Emphasis"/>
                <w:rFonts w:eastAsiaTheme="majorEastAsia"/>
              </w:rPr>
            </w:pPr>
            <w:r>
              <w:rPr>
                <w:rStyle w:val="Emphasis"/>
                <w:rFonts w:eastAsiaTheme="majorEastAsia"/>
              </w:rPr>
              <w:t>KPI3</w:t>
            </w:r>
          </w:p>
          <w:p w14:paraId="7FC20DA4" w14:textId="77777777" w:rsidR="003B4C30" w:rsidRDefault="003B4C30">
            <w:pPr>
              <w:pStyle w:val="Op-Plan-CopyIndent-001AR-2021-22"/>
              <w:rPr>
                <w:rStyle w:val="Emphasis"/>
                <w:rFonts w:eastAsiaTheme="majorEastAsia"/>
              </w:rPr>
            </w:pPr>
            <w:r>
              <w:rPr>
                <w:rStyle w:val="Emphasis"/>
                <w:rFonts w:eastAsiaTheme="majorEastAsia"/>
              </w:rPr>
              <w:t>KPI4</w:t>
            </w:r>
          </w:p>
          <w:p w14:paraId="52923B2C" w14:textId="77777777" w:rsidR="003B4C30" w:rsidRDefault="003B4C30">
            <w:pPr>
              <w:pStyle w:val="Op-Plan-CopyIndent-001AR-2021-22"/>
              <w:rPr>
                <w:rStyle w:val="Emphasis"/>
                <w:rFonts w:eastAsiaTheme="majorEastAsia"/>
              </w:rPr>
            </w:pPr>
            <w:r>
              <w:rPr>
                <w:rStyle w:val="Emphasis"/>
                <w:rFonts w:eastAsiaTheme="majorEastAsia"/>
              </w:rPr>
              <w:t>KPI5</w:t>
            </w:r>
          </w:p>
          <w:p w14:paraId="4EF4E4B8" w14:textId="77777777" w:rsidR="003B4C30" w:rsidRDefault="003B4C30">
            <w:pPr>
              <w:pStyle w:val="Op-Plan-CopyIndent-001AR-2021-22"/>
            </w:pPr>
            <w:r>
              <w:rPr>
                <w:rStyle w:val="Emphasis"/>
                <w:rFonts w:eastAsiaTheme="majorEastAsia"/>
              </w:rPr>
              <w:t>KPI6</w:t>
            </w:r>
          </w:p>
        </w:tc>
        <w:tc>
          <w:tcPr>
            <w:tcW w:w="86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23F7499A" w14:textId="77777777" w:rsidR="003B4C30" w:rsidRDefault="003B4C30">
            <w:pPr>
              <w:pStyle w:val="Op-Plan-CopyIndent-001AR-2021-22"/>
            </w:pPr>
            <w:r>
              <w:t>30-Jun-24</w:t>
            </w:r>
          </w:p>
        </w:tc>
        <w:tc>
          <w:tcPr>
            <w:tcW w:w="1218"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60CF5BDB" w14:textId="77777777" w:rsidR="003B4C30" w:rsidRDefault="003B4C30">
            <w:pPr>
              <w:pStyle w:val="Op-Plan-CopyAR-2021-22"/>
            </w:pPr>
            <w:r>
              <w:rPr>
                <w:sz w:val="15"/>
                <w:szCs w:val="15"/>
              </w:rPr>
              <w:t>Membership &amp; Engagement &amp; Information Management</w:t>
            </w:r>
          </w:p>
        </w:tc>
        <w:tc>
          <w:tcPr>
            <w:tcW w:w="266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0E03C245" w14:textId="77777777" w:rsidR="003B4C30" w:rsidRDefault="003B4C30">
            <w:pPr>
              <w:pStyle w:val="Op-Plan-CopyIndent-001AR-2021-22"/>
            </w:pPr>
            <w:r>
              <w:t>16.1.1</w:t>
            </w:r>
            <w:r>
              <w:rPr>
                <w:spacing w:val="-3"/>
              </w:rPr>
              <w:tab/>
            </w:r>
            <w:r>
              <w:t>A PC to membership conversion of 85%</w:t>
            </w:r>
          </w:p>
          <w:p w14:paraId="41407F26" w14:textId="77777777" w:rsidR="003B4C30" w:rsidRDefault="003B4C30">
            <w:pPr>
              <w:pStyle w:val="Op-Plan-CopyIndent-001AR-2021-22"/>
            </w:pPr>
          </w:p>
        </w:tc>
        <w:tc>
          <w:tcPr>
            <w:tcW w:w="107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625AA37A" w14:textId="77777777" w:rsidR="003B4C30" w:rsidRDefault="003B4C30">
            <w:pPr>
              <w:pStyle w:val="Op-Plan-CopyAR-2021-22"/>
              <w:spacing w:after="77"/>
              <w:jc w:val="center"/>
            </w:pPr>
            <w:r>
              <w:rPr>
                <w:rStyle w:val="Emphasis"/>
                <w:rFonts w:eastAsiaTheme="majorEastAsia"/>
                <w:sz w:val="15"/>
                <w:szCs w:val="15"/>
              </w:rPr>
              <w:t>COMPLETED</w:t>
            </w:r>
          </w:p>
        </w:tc>
        <w:tc>
          <w:tcPr>
            <w:tcW w:w="2497" w:type="dxa"/>
            <w:tcBorders>
              <w:top w:val="single" w:sz="2" w:space="0" w:color="000000"/>
              <w:left w:val="single" w:sz="6" w:space="0" w:color="auto"/>
              <w:bottom w:val="single" w:sz="2" w:space="0" w:color="000000"/>
              <w:right w:val="single" w:sz="6" w:space="0" w:color="auto"/>
            </w:tcBorders>
            <w:tcMar>
              <w:top w:w="79" w:type="dxa"/>
              <w:left w:w="71" w:type="dxa"/>
              <w:bottom w:w="79" w:type="dxa"/>
              <w:right w:w="71" w:type="dxa"/>
            </w:tcMar>
          </w:tcPr>
          <w:p w14:paraId="4A3E74E2" w14:textId="77777777" w:rsidR="003B4C30" w:rsidRDefault="003B4C30">
            <w:pPr>
              <w:pStyle w:val="Op-Plan-CopyIndent-001AR-2021-22"/>
            </w:pPr>
            <w:r>
              <w:t>16.1.1</w:t>
            </w:r>
            <w:r>
              <w:rPr>
                <w:spacing w:val="-3"/>
              </w:rPr>
              <w:tab/>
            </w:r>
            <w:r>
              <w:rPr>
                <w:b/>
                <w:bCs/>
              </w:rPr>
              <w:t xml:space="preserve">COMPLETED – </w:t>
            </w:r>
            <w:r>
              <w:t>Conversion rate 77.9% (11,880 FM out of 15,258 PC holders). There is reflection on the value of this metric in that it does not measure annual membership movements. The number of Full Members as of 30 June 2023 was 11,455 and QLS membership has grown 3.6%.</w:t>
            </w:r>
          </w:p>
        </w:tc>
      </w:tr>
      <w:tr w:rsidR="003B4C30" w14:paraId="057F6E7E" w14:textId="77777777" w:rsidTr="0074761F">
        <w:trPr>
          <w:cantSplit/>
          <w:trHeight w:val="170"/>
        </w:trPr>
        <w:tc>
          <w:tcPr>
            <w:tcW w:w="90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5CF7DE9C" w14:textId="77777777" w:rsidR="003B4C30" w:rsidRDefault="003B4C30">
            <w:pPr>
              <w:pStyle w:val="Op-Plan-CopyAR-2021-22"/>
              <w:spacing w:after="77"/>
            </w:pPr>
            <w:r>
              <w:rPr>
                <w:rStyle w:val="Emphasis"/>
                <w:rFonts w:eastAsiaTheme="majorEastAsia"/>
                <w:sz w:val="15"/>
                <w:szCs w:val="15"/>
              </w:rPr>
              <w:t>Grow</w:t>
            </w:r>
          </w:p>
        </w:tc>
        <w:tc>
          <w:tcPr>
            <w:tcW w:w="2183"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2C23EC6D" w14:textId="77777777" w:rsidR="003B4C30" w:rsidRDefault="003B4C30">
            <w:pPr>
              <w:pStyle w:val="Op-Plan-CopyIndent-001AR-2021-22"/>
              <w:spacing w:after="77"/>
              <w:ind w:left="283" w:hanging="283"/>
            </w:pPr>
            <w:r>
              <w:t>17.</w:t>
            </w:r>
            <w:r>
              <w:rPr>
                <w:spacing w:val="-3"/>
              </w:rPr>
              <w:tab/>
            </w:r>
            <w:r>
              <w:t>Continue to enhance our data driven business model with accurate data, enhanced analytics and trend analysis.</w:t>
            </w:r>
          </w:p>
        </w:tc>
        <w:tc>
          <w:tcPr>
            <w:tcW w:w="290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7931DEB2" w14:textId="77777777" w:rsidR="003B4C30" w:rsidRDefault="003B4C30">
            <w:pPr>
              <w:pStyle w:val="Op-Plan-CopyIndent-001AR-2021-22"/>
            </w:pPr>
            <w:r>
              <w:t>17.1.1</w:t>
            </w:r>
            <w:r>
              <w:rPr>
                <w:spacing w:val="-3"/>
              </w:rPr>
              <w:tab/>
            </w:r>
            <w:r>
              <w:t>Build new data lake</w:t>
            </w:r>
          </w:p>
          <w:p w14:paraId="09394F59" w14:textId="77777777" w:rsidR="003B4C30" w:rsidRDefault="003B4C30">
            <w:pPr>
              <w:pStyle w:val="Op-Plan-CopyIndent-001AR-2021-22"/>
            </w:pPr>
            <w:r>
              <w:t>17.1.2</w:t>
            </w:r>
            <w:r>
              <w:rPr>
                <w:spacing w:val="-3"/>
              </w:rPr>
              <w:tab/>
            </w:r>
            <w:r>
              <w:t xml:space="preserve">Complete new data models </w:t>
            </w:r>
            <w:r>
              <w:br/>
              <w:t xml:space="preserve">from CRM </w:t>
            </w:r>
          </w:p>
        </w:tc>
        <w:tc>
          <w:tcPr>
            <w:tcW w:w="709"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76A5C665" w14:textId="77777777" w:rsidR="003B4C30" w:rsidRDefault="003B4C30">
            <w:pPr>
              <w:pStyle w:val="Op-Plan-CopyIndent-001AR-2021-22"/>
              <w:rPr>
                <w:rStyle w:val="Emphasis"/>
                <w:rFonts w:eastAsiaTheme="majorEastAsia"/>
              </w:rPr>
            </w:pPr>
            <w:r>
              <w:rPr>
                <w:rStyle w:val="Emphasis"/>
                <w:rFonts w:eastAsiaTheme="majorEastAsia"/>
              </w:rPr>
              <w:t>KPI4</w:t>
            </w:r>
          </w:p>
          <w:p w14:paraId="50B91251" w14:textId="77777777" w:rsidR="003B4C30" w:rsidRDefault="003B4C30">
            <w:pPr>
              <w:pStyle w:val="Op-Plan-CopyIndent-001AR-2021-22"/>
              <w:rPr>
                <w:rStyle w:val="Emphasis"/>
                <w:rFonts w:eastAsiaTheme="majorEastAsia"/>
              </w:rPr>
            </w:pPr>
            <w:r>
              <w:rPr>
                <w:rStyle w:val="Emphasis"/>
                <w:rFonts w:eastAsiaTheme="majorEastAsia"/>
              </w:rPr>
              <w:t>KPI5</w:t>
            </w:r>
          </w:p>
          <w:p w14:paraId="6700908E" w14:textId="77777777" w:rsidR="003B4C30" w:rsidRDefault="003B4C30">
            <w:pPr>
              <w:pStyle w:val="Op-Plan-CopyIndent-001AR-2021-22"/>
            </w:pPr>
            <w:r>
              <w:rPr>
                <w:rStyle w:val="Emphasis"/>
                <w:rFonts w:eastAsiaTheme="majorEastAsia"/>
              </w:rPr>
              <w:t>KPI6</w:t>
            </w:r>
          </w:p>
        </w:tc>
        <w:tc>
          <w:tcPr>
            <w:tcW w:w="86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1BB67D57" w14:textId="77777777" w:rsidR="003B4C30" w:rsidRDefault="003B4C30">
            <w:pPr>
              <w:pStyle w:val="Op-Plan-CopyIndent-001AR-2021-22"/>
            </w:pPr>
            <w:r>
              <w:t>30-Jun-24</w:t>
            </w:r>
          </w:p>
        </w:tc>
        <w:tc>
          <w:tcPr>
            <w:tcW w:w="1218"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42F33FB5" w14:textId="77777777" w:rsidR="003B4C30" w:rsidRDefault="003B4C30">
            <w:pPr>
              <w:pStyle w:val="Op-Plan-CopyAR-2021-22"/>
            </w:pPr>
            <w:r>
              <w:rPr>
                <w:sz w:val="15"/>
                <w:szCs w:val="15"/>
              </w:rPr>
              <w:t>Information Management</w:t>
            </w:r>
          </w:p>
        </w:tc>
        <w:tc>
          <w:tcPr>
            <w:tcW w:w="266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08DFD913" w14:textId="77777777" w:rsidR="003B4C30" w:rsidRDefault="003B4C30">
            <w:pPr>
              <w:pStyle w:val="Op-Plan-CopyIndent-001AR-2021-22"/>
            </w:pPr>
            <w:r>
              <w:t>17.1.1</w:t>
            </w:r>
            <w:r>
              <w:rPr>
                <w:spacing w:val="-3"/>
              </w:rPr>
              <w:tab/>
            </w:r>
            <w:r>
              <w:t xml:space="preserve">Horizon One items of the Data Strategy and Roadmap completed </w:t>
            </w:r>
          </w:p>
          <w:p w14:paraId="0E976AF9" w14:textId="77777777" w:rsidR="003B4C30" w:rsidRDefault="003B4C30">
            <w:pPr>
              <w:pStyle w:val="Op-Plan-CopyIndent-001AR-2021-22"/>
            </w:pPr>
            <w:r>
              <w:t>17.1.2</w:t>
            </w:r>
            <w:r>
              <w:rPr>
                <w:spacing w:val="-3"/>
              </w:rPr>
              <w:tab/>
            </w:r>
            <w:r>
              <w:t xml:space="preserve">Executive dashboard created </w:t>
            </w:r>
          </w:p>
          <w:p w14:paraId="61EF875B" w14:textId="77777777" w:rsidR="003B4C30" w:rsidRDefault="003B4C30">
            <w:pPr>
              <w:pStyle w:val="Op-Plan-CopyIndent-001AR-2021-22"/>
            </w:pPr>
            <w:r>
              <w:t>17.1.3</w:t>
            </w:r>
            <w:r>
              <w:rPr>
                <w:spacing w:val="-3"/>
              </w:rPr>
              <w:tab/>
            </w:r>
            <w:r>
              <w:t xml:space="preserve">Financial and membership modelling created </w:t>
            </w:r>
          </w:p>
        </w:tc>
        <w:tc>
          <w:tcPr>
            <w:tcW w:w="107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3D28910A" w14:textId="77777777" w:rsidR="003B4C30" w:rsidRDefault="003B4C30">
            <w:pPr>
              <w:pStyle w:val="Op-Plan-CopyAR-2021-22"/>
              <w:spacing w:after="77"/>
              <w:jc w:val="center"/>
            </w:pPr>
            <w:r>
              <w:rPr>
                <w:rStyle w:val="Emphasis"/>
                <w:rFonts w:eastAsiaTheme="majorEastAsia"/>
                <w:sz w:val="15"/>
                <w:szCs w:val="15"/>
              </w:rPr>
              <w:t>ACHIEVED</w:t>
            </w:r>
          </w:p>
        </w:tc>
        <w:tc>
          <w:tcPr>
            <w:tcW w:w="2497" w:type="dxa"/>
            <w:tcBorders>
              <w:top w:val="single" w:sz="2" w:space="0" w:color="000000"/>
              <w:left w:val="single" w:sz="6" w:space="0" w:color="auto"/>
              <w:bottom w:val="single" w:sz="2" w:space="0" w:color="000000"/>
              <w:right w:val="single" w:sz="6" w:space="0" w:color="auto"/>
            </w:tcBorders>
            <w:tcMar>
              <w:top w:w="79" w:type="dxa"/>
              <w:left w:w="71" w:type="dxa"/>
              <w:bottom w:w="79" w:type="dxa"/>
              <w:right w:w="71" w:type="dxa"/>
            </w:tcMar>
          </w:tcPr>
          <w:p w14:paraId="58510473" w14:textId="77777777" w:rsidR="003B4C30" w:rsidRDefault="003B4C30">
            <w:pPr>
              <w:pStyle w:val="Op-Plan-CopyIndent-001AR-2021-22"/>
            </w:pPr>
            <w:r>
              <w:t>17.1.1</w:t>
            </w:r>
            <w:r>
              <w:rPr>
                <w:spacing w:val="-3"/>
              </w:rPr>
              <w:tab/>
            </w:r>
            <w:r>
              <w:rPr>
                <w:b/>
                <w:bCs/>
              </w:rPr>
              <w:t xml:space="preserve">ACHIEVED – </w:t>
            </w:r>
            <w:r>
              <w:t>Horizon One items of the Data Strategy and Roadmap completed</w:t>
            </w:r>
          </w:p>
          <w:p w14:paraId="3724851F" w14:textId="77777777" w:rsidR="003B4C30" w:rsidRDefault="003B4C30">
            <w:pPr>
              <w:pStyle w:val="Op-Plan-CopyIndent-001AR-2021-22"/>
            </w:pPr>
            <w:r>
              <w:t>17.1.2</w:t>
            </w:r>
            <w:r>
              <w:rPr>
                <w:spacing w:val="-3"/>
              </w:rPr>
              <w:tab/>
            </w:r>
            <w:r>
              <w:rPr>
                <w:b/>
                <w:bCs/>
              </w:rPr>
              <w:t xml:space="preserve">ACHIEVED – </w:t>
            </w:r>
            <w:r>
              <w:t>Executive dashboard created completed</w:t>
            </w:r>
          </w:p>
          <w:p w14:paraId="0F13CBD5" w14:textId="77777777" w:rsidR="003B4C30" w:rsidRDefault="003B4C30">
            <w:pPr>
              <w:pStyle w:val="Op-Plan-CopyIndent-001AR-2021-22"/>
            </w:pPr>
            <w:r>
              <w:t>17.1.3</w:t>
            </w:r>
            <w:r>
              <w:rPr>
                <w:spacing w:val="-3"/>
              </w:rPr>
              <w:tab/>
            </w:r>
            <w:r>
              <w:rPr>
                <w:b/>
                <w:bCs/>
              </w:rPr>
              <w:t xml:space="preserve">ACHIEVED – </w:t>
            </w:r>
            <w:r>
              <w:t>Financial and membership modelling created completed</w:t>
            </w:r>
          </w:p>
        </w:tc>
      </w:tr>
      <w:tr w:rsidR="003B4C30" w14:paraId="358BBB9C" w14:textId="77777777" w:rsidTr="0074761F">
        <w:trPr>
          <w:cantSplit/>
          <w:trHeight w:val="170"/>
        </w:trPr>
        <w:tc>
          <w:tcPr>
            <w:tcW w:w="90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04BE8F86" w14:textId="77777777" w:rsidR="003B4C30" w:rsidRDefault="003B4C30">
            <w:pPr>
              <w:pStyle w:val="Op-Plan-CopyAR-2021-22"/>
              <w:spacing w:after="77"/>
            </w:pPr>
            <w:r>
              <w:rPr>
                <w:rStyle w:val="Emphasis"/>
                <w:rFonts w:eastAsiaTheme="majorEastAsia"/>
                <w:sz w:val="15"/>
                <w:szCs w:val="15"/>
              </w:rPr>
              <w:t>Grow</w:t>
            </w:r>
          </w:p>
        </w:tc>
        <w:tc>
          <w:tcPr>
            <w:tcW w:w="2183"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1D94C08D" w14:textId="77777777" w:rsidR="003B4C30" w:rsidRDefault="003B4C30">
            <w:pPr>
              <w:pStyle w:val="Op-Plan-CopyIndent-001AR-2021-22"/>
              <w:spacing w:after="77"/>
              <w:ind w:left="283" w:hanging="283"/>
            </w:pPr>
            <w:r>
              <w:t>18.</w:t>
            </w:r>
            <w:r>
              <w:rPr>
                <w:spacing w:val="-3"/>
              </w:rPr>
              <w:tab/>
            </w:r>
            <w:r>
              <w:t>Implement Law Society House project</w:t>
            </w:r>
          </w:p>
        </w:tc>
        <w:tc>
          <w:tcPr>
            <w:tcW w:w="290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6EABB5E4" w14:textId="77777777" w:rsidR="003B4C30" w:rsidRDefault="003B4C30">
            <w:pPr>
              <w:pStyle w:val="Op-Plan-CopyIndent-001AR-2021-22"/>
            </w:pPr>
            <w:r>
              <w:t>18.1.1</w:t>
            </w:r>
            <w:r>
              <w:rPr>
                <w:spacing w:val="-3"/>
              </w:rPr>
              <w:tab/>
            </w:r>
            <w:r>
              <w:t>Implement final stage of the Law Society House refurbishment project</w:t>
            </w:r>
          </w:p>
        </w:tc>
        <w:tc>
          <w:tcPr>
            <w:tcW w:w="709"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4C6DCF68" w14:textId="77777777" w:rsidR="003B4C30" w:rsidRDefault="003B4C30">
            <w:pPr>
              <w:pStyle w:val="Op-Plan-CopyIndent-001AR-2021-22"/>
              <w:rPr>
                <w:rStyle w:val="Emphasis"/>
                <w:rFonts w:eastAsiaTheme="majorEastAsia"/>
              </w:rPr>
            </w:pPr>
            <w:r>
              <w:rPr>
                <w:rStyle w:val="Emphasis"/>
                <w:rFonts w:eastAsiaTheme="majorEastAsia"/>
              </w:rPr>
              <w:t>KPI5</w:t>
            </w:r>
          </w:p>
          <w:p w14:paraId="2BBAB20F" w14:textId="77777777" w:rsidR="003B4C30" w:rsidRDefault="003B4C30">
            <w:pPr>
              <w:pStyle w:val="Op-Plan-CopyIndent-001AR-2021-22"/>
              <w:rPr>
                <w:rStyle w:val="Emphasis"/>
                <w:rFonts w:eastAsiaTheme="majorEastAsia"/>
              </w:rPr>
            </w:pPr>
            <w:r>
              <w:rPr>
                <w:rStyle w:val="Emphasis"/>
                <w:rFonts w:eastAsiaTheme="majorEastAsia"/>
              </w:rPr>
              <w:t>KPI6</w:t>
            </w:r>
          </w:p>
          <w:p w14:paraId="344DA4CB" w14:textId="77777777" w:rsidR="003B4C30" w:rsidRDefault="003B4C30">
            <w:pPr>
              <w:pStyle w:val="Op-Plan-CopyIndent-001AR-2021-22"/>
            </w:pPr>
            <w:r>
              <w:rPr>
                <w:rStyle w:val="Emphasis"/>
                <w:rFonts w:eastAsiaTheme="majorEastAsia"/>
              </w:rPr>
              <w:t>KPI7</w:t>
            </w:r>
          </w:p>
        </w:tc>
        <w:tc>
          <w:tcPr>
            <w:tcW w:w="86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21B7D431" w14:textId="77777777" w:rsidR="003B4C30" w:rsidRDefault="003B4C30">
            <w:pPr>
              <w:pStyle w:val="Op-Plan-CopyIndent-001AR-2021-22"/>
            </w:pPr>
            <w:r>
              <w:t>30-Jun-24</w:t>
            </w:r>
          </w:p>
        </w:tc>
        <w:tc>
          <w:tcPr>
            <w:tcW w:w="1218"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24542A7A" w14:textId="77777777" w:rsidR="003B4C30" w:rsidRDefault="003B4C30">
            <w:pPr>
              <w:pStyle w:val="Op-Plan-CopyAR-2021-22"/>
            </w:pPr>
            <w:r>
              <w:rPr>
                <w:sz w:val="15"/>
                <w:szCs w:val="15"/>
              </w:rPr>
              <w:t xml:space="preserve">Finance </w:t>
            </w:r>
          </w:p>
        </w:tc>
        <w:tc>
          <w:tcPr>
            <w:tcW w:w="266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4BEE5985" w14:textId="77777777" w:rsidR="003B4C30" w:rsidRDefault="003B4C30">
            <w:pPr>
              <w:pStyle w:val="Op-Plan-CopyIndent-001AR-2021-22"/>
            </w:pPr>
            <w:r>
              <w:t>18.1.1</w:t>
            </w:r>
            <w:r>
              <w:rPr>
                <w:spacing w:val="-3"/>
              </w:rPr>
              <w:tab/>
            </w:r>
            <w:r>
              <w:t>Building works to be complete by 30 September 2023</w:t>
            </w:r>
          </w:p>
        </w:tc>
        <w:tc>
          <w:tcPr>
            <w:tcW w:w="107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11ED1CEF" w14:textId="77777777" w:rsidR="003B4C30" w:rsidRDefault="003B4C30">
            <w:pPr>
              <w:pStyle w:val="Op-Plan-CopyAR-2021-22"/>
              <w:spacing w:after="77"/>
              <w:jc w:val="center"/>
            </w:pPr>
            <w:r>
              <w:rPr>
                <w:rStyle w:val="Emphasis"/>
                <w:rFonts w:eastAsiaTheme="majorEastAsia"/>
                <w:sz w:val="15"/>
                <w:szCs w:val="15"/>
              </w:rPr>
              <w:t>ACHIEVED</w:t>
            </w:r>
          </w:p>
        </w:tc>
        <w:tc>
          <w:tcPr>
            <w:tcW w:w="2497" w:type="dxa"/>
            <w:tcBorders>
              <w:top w:val="single" w:sz="2" w:space="0" w:color="000000"/>
              <w:left w:val="single" w:sz="6" w:space="0" w:color="auto"/>
              <w:bottom w:val="single" w:sz="2" w:space="0" w:color="000000"/>
              <w:right w:val="single" w:sz="6" w:space="0" w:color="auto"/>
            </w:tcBorders>
            <w:tcMar>
              <w:top w:w="79" w:type="dxa"/>
              <w:left w:w="71" w:type="dxa"/>
              <w:bottom w:w="79" w:type="dxa"/>
              <w:right w:w="71" w:type="dxa"/>
            </w:tcMar>
          </w:tcPr>
          <w:p w14:paraId="507BB997" w14:textId="77777777" w:rsidR="003B4C30" w:rsidRDefault="003B4C30">
            <w:pPr>
              <w:pStyle w:val="Op-Plan-CopyIndent-001AR-2021-22"/>
            </w:pPr>
            <w:r>
              <w:t>18.1.1</w:t>
            </w:r>
            <w:r>
              <w:rPr>
                <w:spacing w:val="-3"/>
              </w:rPr>
              <w:tab/>
            </w:r>
            <w:r>
              <w:rPr>
                <w:b/>
                <w:bCs/>
              </w:rPr>
              <w:t xml:space="preserve">ACHIEVED – </w:t>
            </w:r>
            <w:r>
              <w:t>As at 31/12/23 works are complete, final reporting provided to Council December 2023.</w:t>
            </w:r>
          </w:p>
        </w:tc>
      </w:tr>
      <w:tr w:rsidR="003B4C30" w14:paraId="7A019396" w14:textId="77777777" w:rsidTr="0074761F">
        <w:trPr>
          <w:cantSplit/>
          <w:trHeight w:val="170"/>
        </w:trPr>
        <w:tc>
          <w:tcPr>
            <w:tcW w:w="90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4CA91CC6" w14:textId="77777777" w:rsidR="003B4C30" w:rsidRDefault="003B4C30">
            <w:pPr>
              <w:pStyle w:val="Op-Plan-CopyAR-2021-22"/>
              <w:spacing w:after="77"/>
            </w:pPr>
            <w:r>
              <w:rPr>
                <w:rStyle w:val="Emphasis"/>
                <w:rFonts w:eastAsiaTheme="majorEastAsia"/>
                <w:sz w:val="15"/>
                <w:szCs w:val="15"/>
              </w:rPr>
              <w:t>Grow</w:t>
            </w:r>
          </w:p>
        </w:tc>
        <w:tc>
          <w:tcPr>
            <w:tcW w:w="2183"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0EC1AE40" w14:textId="77777777" w:rsidR="003B4C30" w:rsidRDefault="003B4C30">
            <w:pPr>
              <w:pStyle w:val="Op-Plan-CopyIndent-001AR-2021-22"/>
              <w:spacing w:after="77"/>
              <w:ind w:left="283" w:hanging="283"/>
            </w:pPr>
            <w:r>
              <w:t>19.</w:t>
            </w:r>
            <w:r>
              <w:rPr>
                <w:spacing w:val="-3"/>
              </w:rPr>
              <w:tab/>
            </w:r>
            <w:r>
              <w:t xml:space="preserve">Implement year 3 of the 4 year financial road map </w:t>
            </w:r>
          </w:p>
        </w:tc>
        <w:tc>
          <w:tcPr>
            <w:tcW w:w="290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37468A51" w14:textId="77777777" w:rsidR="003B4C30" w:rsidRDefault="003B4C30">
            <w:pPr>
              <w:pStyle w:val="Op-Plan-CopyIndent-001AR-2021-22"/>
            </w:pPr>
            <w:r>
              <w:t>19.1.1</w:t>
            </w:r>
            <w:r>
              <w:rPr>
                <w:spacing w:val="-3"/>
              </w:rPr>
              <w:tab/>
            </w:r>
            <w:r>
              <w:t xml:space="preserve">Implement year 3 of the 4 year financial road map </w:t>
            </w:r>
          </w:p>
        </w:tc>
        <w:tc>
          <w:tcPr>
            <w:tcW w:w="709"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283520B1" w14:textId="77777777" w:rsidR="003B4C30" w:rsidRDefault="003B4C30">
            <w:pPr>
              <w:pStyle w:val="Op-Plan-CopyIndent-001AR-2021-22"/>
              <w:rPr>
                <w:rStyle w:val="Emphasis"/>
                <w:rFonts w:eastAsiaTheme="majorEastAsia"/>
              </w:rPr>
            </w:pPr>
            <w:r>
              <w:rPr>
                <w:rStyle w:val="Emphasis"/>
                <w:rFonts w:eastAsiaTheme="majorEastAsia"/>
              </w:rPr>
              <w:t>KPI5</w:t>
            </w:r>
          </w:p>
          <w:p w14:paraId="1933E2EC" w14:textId="77777777" w:rsidR="003B4C30" w:rsidRDefault="003B4C30">
            <w:pPr>
              <w:pStyle w:val="Op-Plan-CopyIndent-001AR-2021-22"/>
              <w:rPr>
                <w:rStyle w:val="Emphasis"/>
                <w:rFonts w:eastAsiaTheme="majorEastAsia"/>
              </w:rPr>
            </w:pPr>
            <w:r>
              <w:rPr>
                <w:rStyle w:val="Emphasis"/>
                <w:rFonts w:eastAsiaTheme="majorEastAsia"/>
              </w:rPr>
              <w:t>KPI6</w:t>
            </w:r>
          </w:p>
          <w:p w14:paraId="7695292F" w14:textId="77777777" w:rsidR="003B4C30" w:rsidRDefault="003B4C30">
            <w:pPr>
              <w:pStyle w:val="Op-Plan-CopyIndent-001AR-2021-22"/>
            </w:pPr>
            <w:r>
              <w:rPr>
                <w:rStyle w:val="Emphasis"/>
                <w:rFonts w:eastAsiaTheme="majorEastAsia"/>
              </w:rPr>
              <w:t>KPI7</w:t>
            </w:r>
          </w:p>
        </w:tc>
        <w:tc>
          <w:tcPr>
            <w:tcW w:w="86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5359EBC8" w14:textId="77777777" w:rsidR="003B4C30" w:rsidRDefault="003B4C30">
            <w:pPr>
              <w:pStyle w:val="Op-Plan-CopyIndent-001AR-2021-22"/>
            </w:pPr>
            <w:r>
              <w:t>30-Jun-24</w:t>
            </w:r>
          </w:p>
        </w:tc>
        <w:tc>
          <w:tcPr>
            <w:tcW w:w="1218"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3BB72D4D" w14:textId="77777777" w:rsidR="003B4C30" w:rsidRDefault="003B4C30">
            <w:pPr>
              <w:pStyle w:val="Op-Plan-CopyAR-2021-22"/>
            </w:pPr>
            <w:r>
              <w:rPr>
                <w:sz w:val="15"/>
                <w:szCs w:val="15"/>
              </w:rPr>
              <w:t xml:space="preserve">Finance </w:t>
            </w:r>
          </w:p>
        </w:tc>
        <w:tc>
          <w:tcPr>
            <w:tcW w:w="266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7D51AE0C" w14:textId="77777777" w:rsidR="003B4C30" w:rsidRDefault="003B4C30">
            <w:pPr>
              <w:pStyle w:val="Op-Plan-CopyIndent-001AR-2021-22"/>
            </w:pPr>
            <w:r>
              <w:t>19.1.1</w:t>
            </w:r>
            <w:r>
              <w:rPr>
                <w:spacing w:val="-3"/>
              </w:rPr>
              <w:tab/>
            </w:r>
            <w:r>
              <w:t>Deliver the budgeted operating surplus</w:t>
            </w:r>
          </w:p>
        </w:tc>
        <w:tc>
          <w:tcPr>
            <w:tcW w:w="107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418F02B6" w14:textId="77777777" w:rsidR="003B4C30" w:rsidRDefault="003B4C30">
            <w:pPr>
              <w:pStyle w:val="Op-Plan-CopyAR-2021-22"/>
              <w:spacing w:after="77"/>
              <w:jc w:val="center"/>
            </w:pPr>
            <w:r>
              <w:rPr>
                <w:rStyle w:val="Emphasis"/>
                <w:rFonts w:eastAsiaTheme="majorEastAsia"/>
                <w:sz w:val="15"/>
                <w:szCs w:val="15"/>
              </w:rPr>
              <w:t>ACHIEVED</w:t>
            </w:r>
          </w:p>
        </w:tc>
        <w:tc>
          <w:tcPr>
            <w:tcW w:w="2497" w:type="dxa"/>
            <w:tcBorders>
              <w:top w:val="single" w:sz="2" w:space="0" w:color="000000"/>
              <w:left w:val="single" w:sz="6" w:space="0" w:color="auto"/>
              <w:bottom w:val="single" w:sz="2" w:space="0" w:color="000000"/>
              <w:right w:val="single" w:sz="6" w:space="0" w:color="auto"/>
            </w:tcBorders>
            <w:tcMar>
              <w:top w:w="79" w:type="dxa"/>
              <w:left w:w="71" w:type="dxa"/>
              <w:bottom w:w="79" w:type="dxa"/>
              <w:right w:w="71" w:type="dxa"/>
            </w:tcMar>
          </w:tcPr>
          <w:p w14:paraId="2667DFCD" w14:textId="77777777" w:rsidR="003B4C30" w:rsidRDefault="003B4C30">
            <w:pPr>
              <w:pStyle w:val="Op-Plan-CopyIndent-001AR-2021-22"/>
            </w:pPr>
            <w:r>
              <w:t>19.1.1</w:t>
            </w:r>
            <w:r>
              <w:rPr>
                <w:spacing w:val="-3"/>
              </w:rPr>
              <w:tab/>
            </w:r>
            <w:r>
              <w:rPr>
                <w:b/>
                <w:bCs/>
              </w:rPr>
              <w:t xml:space="preserve">ACHIEVED – </w:t>
            </w:r>
            <w:r>
              <w:t>Budgeted operating surplus achieved – see financial statements for more information</w:t>
            </w:r>
          </w:p>
        </w:tc>
      </w:tr>
      <w:tr w:rsidR="003B4C30" w14:paraId="56B1120E" w14:textId="77777777" w:rsidTr="0074761F">
        <w:trPr>
          <w:cantSplit/>
          <w:trHeight w:val="283"/>
        </w:trPr>
        <w:tc>
          <w:tcPr>
            <w:tcW w:w="90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2987D2B6" w14:textId="77777777" w:rsidR="003B4C30" w:rsidRDefault="003B4C30">
            <w:pPr>
              <w:pStyle w:val="Op-Plan-CopyAR-2021-22"/>
            </w:pPr>
            <w:r>
              <w:rPr>
                <w:rStyle w:val="Emphasis"/>
                <w:rFonts w:eastAsiaTheme="majorEastAsia"/>
                <w:sz w:val="15"/>
                <w:szCs w:val="15"/>
              </w:rPr>
              <w:t>Grow</w:t>
            </w:r>
          </w:p>
        </w:tc>
        <w:tc>
          <w:tcPr>
            <w:tcW w:w="2183"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5AAB5546" w14:textId="77777777" w:rsidR="003B4C30" w:rsidRDefault="003B4C30">
            <w:pPr>
              <w:pStyle w:val="Op-Plan-CopyIndent-001AR-2021-22"/>
              <w:ind w:left="283" w:hanging="283"/>
            </w:pPr>
            <w:r>
              <w:t>20.</w:t>
            </w:r>
            <w:r>
              <w:rPr>
                <w:spacing w:val="-3"/>
              </w:rPr>
              <w:tab/>
            </w:r>
            <w:r>
              <w:t>Continue with the QLS Council terms strategy to achieve a modern and efficient governance structure for QLS</w:t>
            </w:r>
          </w:p>
        </w:tc>
        <w:tc>
          <w:tcPr>
            <w:tcW w:w="290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79F3515E" w14:textId="77777777" w:rsidR="003B4C30" w:rsidRDefault="003B4C30">
            <w:pPr>
              <w:pStyle w:val="Op-Plan-CopyIndent-001AR-2021-22"/>
            </w:pPr>
            <w:r>
              <w:t>20.1.1</w:t>
            </w:r>
            <w:r>
              <w:rPr>
                <w:spacing w:val="-3"/>
              </w:rPr>
              <w:tab/>
            </w:r>
            <w:r>
              <w:t xml:space="preserve">Engage an external consultation to prepare a QLS Council terms proposal and strategy </w:t>
            </w:r>
          </w:p>
        </w:tc>
        <w:tc>
          <w:tcPr>
            <w:tcW w:w="709"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0685756B" w14:textId="77777777" w:rsidR="003B4C30" w:rsidRDefault="003B4C30">
            <w:pPr>
              <w:pStyle w:val="Op-Plan-CopyIndent-001AR-2021-22"/>
              <w:rPr>
                <w:rStyle w:val="Emphasis"/>
                <w:rFonts w:eastAsiaTheme="majorEastAsia"/>
              </w:rPr>
            </w:pPr>
            <w:r>
              <w:rPr>
                <w:rStyle w:val="Emphasis"/>
                <w:rFonts w:eastAsiaTheme="majorEastAsia"/>
              </w:rPr>
              <w:t>KPI3</w:t>
            </w:r>
          </w:p>
          <w:p w14:paraId="48F63D7F" w14:textId="77777777" w:rsidR="003B4C30" w:rsidRDefault="003B4C30">
            <w:pPr>
              <w:pStyle w:val="Op-Plan-CopyIndent-001AR-2021-22"/>
              <w:rPr>
                <w:rStyle w:val="Emphasis"/>
                <w:rFonts w:eastAsiaTheme="majorEastAsia"/>
              </w:rPr>
            </w:pPr>
            <w:r>
              <w:rPr>
                <w:rStyle w:val="Emphasis"/>
                <w:rFonts w:eastAsiaTheme="majorEastAsia"/>
              </w:rPr>
              <w:t>KPI4</w:t>
            </w:r>
          </w:p>
          <w:p w14:paraId="29A210BF" w14:textId="77777777" w:rsidR="003B4C30" w:rsidRDefault="003B4C30">
            <w:pPr>
              <w:pStyle w:val="Op-Plan-CopyIndent-001AR-2021-22"/>
            </w:pPr>
            <w:r>
              <w:rPr>
                <w:rStyle w:val="Emphasis"/>
                <w:rFonts w:eastAsiaTheme="majorEastAsia"/>
              </w:rPr>
              <w:t>KPI5</w:t>
            </w:r>
          </w:p>
        </w:tc>
        <w:tc>
          <w:tcPr>
            <w:tcW w:w="86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49694089" w14:textId="77777777" w:rsidR="003B4C30" w:rsidRDefault="003B4C30">
            <w:pPr>
              <w:pStyle w:val="Op-Plan-CopyIndent-001AR-2021-22"/>
            </w:pPr>
            <w:r>
              <w:t>30-Jun-24</w:t>
            </w:r>
          </w:p>
        </w:tc>
        <w:tc>
          <w:tcPr>
            <w:tcW w:w="1218"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65DD96BE" w14:textId="77777777" w:rsidR="003B4C30" w:rsidRDefault="003B4C30">
            <w:pPr>
              <w:pStyle w:val="Op-Plan-CopyAR-2021-22"/>
            </w:pPr>
            <w:r>
              <w:rPr>
                <w:sz w:val="15"/>
                <w:szCs w:val="15"/>
              </w:rPr>
              <w:t>Governance</w:t>
            </w:r>
          </w:p>
        </w:tc>
        <w:tc>
          <w:tcPr>
            <w:tcW w:w="266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00ECE21A" w14:textId="77777777" w:rsidR="003B4C30" w:rsidRDefault="003B4C30">
            <w:pPr>
              <w:pStyle w:val="Op-Plan-CopyIndent-001AR-2021-22"/>
            </w:pPr>
            <w:r>
              <w:t>20.1.1</w:t>
            </w:r>
            <w:r>
              <w:rPr>
                <w:spacing w:val="-3"/>
              </w:rPr>
              <w:tab/>
            </w:r>
            <w:r>
              <w:t>Consultant engaged and report submitted to Council</w:t>
            </w:r>
          </w:p>
        </w:tc>
        <w:tc>
          <w:tcPr>
            <w:tcW w:w="107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1AAAA237" w14:textId="77777777" w:rsidR="003B4C30" w:rsidRDefault="003B4C30">
            <w:pPr>
              <w:pStyle w:val="Op-Plan-CopyAR-2021-22"/>
              <w:jc w:val="center"/>
            </w:pPr>
            <w:r>
              <w:rPr>
                <w:rStyle w:val="Emphasis"/>
                <w:rFonts w:eastAsiaTheme="majorEastAsia"/>
                <w:sz w:val="15"/>
                <w:szCs w:val="15"/>
              </w:rPr>
              <w:t>ACHIEVED</w:t>
            </w:r>
          </w:p>
        </w:tc>
        <w:tc>
          <w:tcPr>
            <w:tcW w:w="249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1F1DD640" w14:textId="77777777" w:rsidR="003B4C30" w:rsidRDefault="003B4C30">
            <w:pPr>
              <w:pStyle w:val="Op-Plan-CopyIndent-001AR-2021-22"/>
            </w:pPr>
            <w:r>
              <w:t>20.1.1</w:t>
            </w:r>
            <w:r>
              <w:rPr>
                <w:spacing w:val="-3"/>
              </w:rPr>
              <w:tab/>
            </w:r>
            <w:r>
              <w:rPr>
                <w:b/>
                <w:bCs/>
              </w:rPr>
              <w:t xml:space="preserve">ACHIEVED – </w:t>
            </w:r>
            <w:r>
              <w:t>Consultant engaged by CEO, Workshop conducted in October 2023; Report submitted to Council in December 2023 and further presentation by Directors Australia to Council in April 2024</w:t>
            </w:r>
          </w:p>
        </w:tc>
      </w:tr>
      <w:tr w:rsidR="003B4C30" w14:paraId="41C9CA2D" w14:textId="77777777" w:rsidTr="0074761F">
        <w:trPr>
          <w:cantSplit/>
          <w:trHeight w:val="170"/>
        </w:trPr>
        <w:tc>
          <w:tcPr>
            <w:tcW w:w="90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620E7924" w14:textId="77777777" w:rsidR="003B4C30" w:rsidRDefault="003B4C30">
            <w:pPr>
              <w:pStyle w:val="Op-Plan-CopyAR-2021-22"/>
            </w:pPr>
            <w:r>
              <w:rPr>
                <w:rStyle w:val="Emphasis"/>
                <w:rFonts w:eastAsiaTheme="majorEastAsia"/>
                <w:sz w:val="15"/>
                <w:szCs w:val="15"/>
              </w:rPr>
              <w:lastRenderedPageBreak/>
              <w:t>Grow</w:t>
            </w:r>
          </w:p>
        </w:tc>
        <w:tc>
          <w:tcPr>
            <w:tcW w:w="2183"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604A3856" w14:textId="77777777" w:rsidR="003B4C30" w:rsidRDefault="003B4C30">
            <w:pPr>
              <w:pStyle w:val="Op-Plan-CopyIndent-001AR-2021-22"/>
              <w:ind w:left="283" w:hanging="283"/>
            </w:pPr>
            <w:r>
              <w:t>21.</w:t>
            </w:r>
            <w:r>
              <w:rPr>
                <w:spacing w:val="-3"/>
              </w:rPr>
              <w:tab/>
            </w:r>
            <w:r>
              <w:t>Maintain a quality, modern and efficient IT environment</w:t>
            </w:r>
          </w:p>
        </w:tc>
        <w:tc>
          <w:tcPr>
            <w:tcW w:w="290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1A60286A" w14:textId="77777777" w:rsidR="003B4C30" w:rsidRDefault="003B4C30">
            <w:pPr>
              <w:pStyle w:val="Op-Plan-CopyIndent-001AR-2021-22"/>
            </w:pPr>
            <w:r>
              <w:t>21.1.1</w:t>
            </w:r>
            <w:r>
              <w:rPr>
                <w:spacing w:val="-3"/>
              </w:rPr>
              <w:tab/>
            </w:r>
            <w:r>
              <w:t>Maintain a quality, modern and efficient IT environment</w:t>
            </w:r>
          </w:p>
        </w:tc>
        <w:tc>
          <w:tcPr>
            <w:tcW w:w="709"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75FB36EF" w14:textId="77777777" w:rsidR="003B4C30" w:rsidRDefault="003B4C30">
            <w:pPr>
              <w:pStyle w:val="Op-Plan-CopyIndent-001AR-2021-22"/>
              <w:rPr>
                <w:rStyle w:val="Emphasis"/>
                <w:rFonts w:eastAsiaTheme="majorEastAsia"/>
              </w:rPr>
            </w:pPr>
            <w:r>
              <w:rPr>
                <w:rStyle w:val="Emphasis"/>
                <w:rFonts w:eastAsiaTheme="majorEastAsia"/>
              </w:rPr>
              <w:t>KPI4</w:t>
            </w:r>
          </w:p>
          <w:p w14:paraId="41775327" w14:textId="77777777" w:rsidR="003B4C30" w:rsidRDefault="003B4C30">
            <w:pPr>
              <w:pStyle w:val="Op-Plan-CopyIndent-001AR-2021-22"/>
              <w:rPr>
                <w:rStyle w:val="Emphasis"/>
                <w:rFonts w:eastAsiaTheme="majorEastAsia"/>
              </w:rPr>
            </w:pPr>
            <w:r>
              <w:rPr>
                <w:rStyle w:val="Emphasis"/>
                <w:rFonts w:eastAsiaTheme="majorEastAsia"/>
              </w:rPr>
              <w:t>KPI5</w:t>
            </w:r>
          </w:p>
          <w:p w14:paraId="19BDE167" w14:textId="77777777" w:rsidR="003B4C30" w:rsidRDefault="003B4C30">
            <w:pPr>
              <w:pStyle w:val="Op-Plan-CopyIndent-001AR-2021-22"/>
              <w:rPr>
                <w:rStyle w:val="Emphasis"/>
                <w:rFonts w:eastAsiaTheme="majorEastAsia"/>
              </w:rPr>
            </w:pPr>
            <w:r>
              <w:rPr>
                <w:rStyle w:val="Emphasis"/>
                <w:rFonts w:eastAsiaTheme="majorEastAsia"/>
              </w:rPr>
              <w:t>KPI6</w:t>
            </w:r>
          </w:p>
          <w:p w14:paraId="247CE4EA" w14:textId="77777777" w:rsidR="003B4C30" w:rsidRDefault="003B4C30">
            <w:pPr>
              <w:pStyle w:val="Op-Plan-CopyIndent-001AR-2021-22"/>
            </w:pPr>
          </w:p>
        </w:tc>
        <w:tc>
          <w:tcPr>
            <w:tcW w:w="86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6666BD32" w14:textId="77777777" w:rsidR="003B4C30" w:rsidRDefault="003B4C30">
            <w:pPr>
              <w:pStyle w:val="Op-Plan-CopyIndent-001AR-2021-22"/>
            </w:pPr>
            <w:r>
              <w:t>30-Jun-24</w:t>
            </w:r>
          </w:p>
        </w:tc>
        <w:tc>
          <w:tcPr>
            <w:tcW w:w="1218"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0E751F5A" w14:textId="77777777" w:rsidR="003B4C30" w:rsidRDefault="003B4C30">
            <w:pPr>
              <w:pStyle w:val="Op-Plan-CopyAR-2021-22"/>
            </w:pPr>
            <w:r>
              <w:rPr>
                <w:sz w:val="15"/>
                <w:szCs w:val="15"/>
              </w:rPr>
              <w:t>Information Management</w:t>
            </w:r>
          </w:p>
        </w:tc>
        <w:tc>
          <w:tcPr>
            <w:tcW w:w="266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3E4080A9" w14:textId="77777777" w:rsidR="003B4C30" w:rsidRDefault="003B4C30">
            <w:pPr>
              <w:pStyle w:val="Op-Plan-CopyIndent-001AR-2021-22"/>
            </w:pPr>
            <w:r>
              <w:t>21.1.1</w:t>
            </w:r>
            <w:r>
              <w:rPr>
                <w:spacing w:val="-3"/>
              </w:rPr>
              <w:tab/>
            </w:r>
            <w:r>
              <w:t>Complete change over from 179 Ann Street to Next DC</w:t>
            </w:r>
          </w:p>
          <w:p w14:paraId="4B949961" w14:textId="77777777" w:rsidR="003B4C30" w:rsidRDefault="003B4C30">
            <w:pPr>
              <w:pStyle w:val="Op-Plan-CopyIndent-001AR-2021-22"/>
            </w:pPr>
            <w:r>
              <w:t>21.1.2</w:t>
            </w:r>
            <w:r>
              <w:rPr>
                <w:spacing w:val="-3"/>
              </w:rPr>
              <w:tab/>
            </w:r>
            <w:r>
              <w:t>Licensing audit conducted with consolidation and procurement completed</w:t>
            </w:r>
          </w:p>
          <w:p w14:paraId="1ECCEABE" w14:textId="77777777" w:rsidR="003B4C30" w:rsidRDefault="003B4C30">
            <w:pPr>
              <w:pStyle w:val="Op-Plan-CopyIndent-001AR-2021-22"/>
            </w:pPr>
            <w:r>
              <w:t>21.1.3</w:t>
            </w:r>
            <w:r>
              <w:rPr>
                <w:spacing w:val="-3"/>
              </w:rPr>
              <w:tab/>
            </w:r>
            <w:r>
              <w:t>Decommission legacy systems and software.</w:t>
            </w:r>
          </w:p>
        </w:tc>
        <w:tc>
          <w:tcPr>
            <w:tcW w:w="107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36563FF5" w14:textId="77777777" w:rsidR="003B4C30" w:rsidRDefault="003B4C30">
            <w:pPr>
              <w:pStyle w:val="Op-Plan-CopyAR-2021-22"/>
              <w:jc w:val="center"/>
            </w:pPr>
            <w:r>
              <w:rPr>
                <w:rStyle w:val="Emphasis"/>
                <w:rFonts w:eastAsiaTheme="majorEastAsia"/>
                <w:sz w:val="15"/>
                <w:szCs w:val="15"/>
              </w:rPr>
              <w:t>ON TRACK &amp; ONGOING</w:t>
            </w:r>
          </w:p>
        </w:tc>
        <w:tc>
          <w:tcPr>
            <w:tcW w:w="249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25E0780A" w14:textId="77777777" w:rsidR="003B4C30" w:rsidRDefault="003B4C30">
            <w:pPr>
              <w:pStyle w:val="Op-Plan-CopyIndent-001AR-2021-22"/>
            </w:pPr>
            <w:r>
              <w:t>21.1.1</w:t>
            </w:r>
            <w:r>
              <w:rPr>
                <w:spacing w:val="-3"/>
              </w:rPr>
              <w:tab/>
            </w:r>
            <w:r>
              <w:rPr>
                <w:b/>
                <w:bCs/>
              </w:rPr>
              <w:t>ON TRACK &amp; ONGOING –</w:t>
            </w:r>
            <w:r>
              <w:t>Gradually switching over, aiming to close by end of 2024</w:t>
            </w:r>
          </w:p>
          <w:p w14:paraId="2F69EFE6" w14:textId="77777777" w:rsidR="003B4C30" w:rsidRDefault="003B4C30">
            <w:pPr>
              <w:pStyle w:val="Op-Plan-CopyIndent-001AR-2021-22"/>
            </w:pPr>
            <w:r>
              <w:t>21.1.2</w:t>
            </w:r>
            <w:r>
              <w:rPr>
                <w:spacing w:val="-3"/>
              </w:rPr>
              <w:tab/>
            </w:r>
            <w:r>
              <w:rPr>
                <w:b/>
                <w:bCs/>
              </w:rPr>
              <w:t xml:space="preserve">ACHIEVED – </w:t>
            </w:r>
            <w:r>
              <w:t>Licensing audit and procurement completed</w:t>
            </w:r>
          </w:p>
          <w:p w14:paraId="0E252359" w14:textId="77777777" w:rsidR="003B4C30" w:rsidRDefault="003B4C30">
            <w:pPr>
              <w:pStyle w:val="Op-Plan-CopyIndent-001AR-2021-22"/>
            </w:pPr>
            <w:r>
              <w:t>21.1.3</w:t>
            </w:r>
            <w:r>
              <w:rPr>
                <w:spacing w:val="-3"/>
              </w:rPr>
              <w:tab/>
            </w:r>
            <w:r>
              <w:rPr>
                <w:b/>
                <w:bCs/>
              </w:rPr>
              <w:t>ON TRACK &amp; ONGOING –</w:t>
            </w:r>
            <w:r>
              <w:t>Aiming to switch over by end of 2024</w:t>
            </w:r>
          </w:p>
        </w:tc>
      </w:tr>
      <w:tr w:rsidR="003B4C30" w14:paraId="6C776D80" w14:textId="77777777" w:rsidTr="0074761F">
        <w:trPr>
          <w:cantSplit/>
          <w:trHeight w:val="170"/>
        </w:trPr>
        <w:tc>
          <w:tcPr>
            <w:tcW w:w="90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755DE6B4" w14:textId="77777777" w:rsidR="003B4C30" w:rsidRDefault="003B4C30">
            <w:pPr>
              <w:pStyle w:val="Op-Plan-CopyAR-2021-22"/>
            </w:pPr>
            <w:r>
              <w:rPr>
                <w:rStyle w:val="Emphasis"/>
                <w:rFonts w:eastAsiaTheme="majorEastAsia"/>
                <w:sz w:val="15"/>
                <w:szCs w:val="15"/>
              </w:rPr>
              <w:t>Grow</w:t>
            </w:r>
          </w:p>
        </w:tc>
        <w:tc>
          <w:tcPr>
            <w:tcW w:w="2183"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2E6876BC" w14:textId="77777777" w:rsidR="003B4C30" w:rsidRDefault="003B4C30">
            <w:pPr>
              <w:pStyle w:val="Op-Plan-CopyIndent-001AR-2021-22"/>
            </w:pPr>
            <w:r>
              <w:t>22.</w:t>
            </w:r>
            <w:r>
              <w:rPr>
                <w:spacing w:val="-3"/>
              </w:rPr>
              <w:tab/>
            </w:r>
            <w:r>
              <w:t>Improve QLS’s new technologies and key business systems</w:t>
            </w:r>
          </w:p>
        </w:tc>
        <w:tc>
          <w:tcPr>
            <w:tcW w:w="290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789FE123" w14:textId="77777777" w:rsidR="003B4C30" w:rsidRDefault="003B4C30">
            <w:pPr>
              <w:pStyle w:val="Op-Plan-CopyIndent-001AR-2021-22"/>
            </w:pPr>
            <w:r>
              <w:t>22.1.1</w:t>
            </w:r>
            <w:r>
              <w:rPr>
                <w:spacing w:val="-3"/>
              </w:rPr>
              <w:tab/>
            </w:r>
            <w:r>
              <w:t>Improve QLS’s new technologies and key business systems</w:t>
            </w:r>
          </w:p>
        </w:tc>
        <w:tc>
          <w:tcPr>
            <w:tcW w:w="709"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288CE990" w14:textId="77777777" w:rsidR="003B4C30" w:rsidRDefault="003B4C30">
            <w:pPr>
              <w:pStyle w:val="Op-Plan-CopyIndent-001AR-2021-22"/>
              <w:rPr>
                <w:rStyle w:val="Emphasis"/>
                <w:rFonts w:eastAsiaTheme="majorEastAsia"/>
              </w:rPr>
            </w:pPr>
            <w:r>
              <w:rPr>
                <w:rStyle w:val="Emphasis"/>
                <w:rFonts w:eastAsiaTheme="majorEastAsia"/>
              </w:rPr>
              <w:t>KPI4</w:t>
            </w:r>
          </w:p>
          <w:p w14:paraId="40E8F7E1" w14:textId="77777777" w:rsidR="003B4C30" w:rsidRDefault="003B4C30">
            <w:pPr>
              <w:pStyle w:val="Op-Plan-CopyIndent-001AR-2021-22"/>
              <w:rPr>
                <w:rStyle w:val="Emphasis"/>
                <w:rFonts w:eastAsiaTheme="majorEastAsia"/>
              </w:rPr>
            </w:pPr>
            <w:r>
              <w:rPr>
                <w:rStyle w:val="Emphasis"/>
                <w:rFonts w:eastAsiaTheme="majorEastAsia"/>
              </w:rPr>
              <w:t>KPI5</w:t>
            </w:r>
          </w:p>
          <w:p w14:paraId="447A3FEA" w14:textId="77777777" w:rsidR="003B4C30" w:rsidRDefault="003B4C30">
            <w:pPr>
              <w:pStyle w:val="Op-Plan-CopyIndent-001AR-2021-22"/>
            </w:pPr>
            <w:r>
              <w:rPr>
                <w:rStyle w:val="Emphasis"/>
                <w:rFonts w:eastAsiaTheme="majorEastAsia"/>
              </w:rPr>
              <w:t>KPI6</w:t>
            </w:r>
          </w:p>
        </w:tc>
        <w:tc>
          <w:tcPr>
            <w:tcW w:w="86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20F2D14C" w14:textId="77777777" w:rsidR="003B4C30" w:rsidRDefault="003B4C30">
            <w:pPr>
              <w:pStyle w:val="Op-Plan-CopyIndent-001AR-2021-22"/>
            </w:pPr>
            <w:r>
              <w:t>30-Jun-24</w:t>
            </w:r>
          </w:p>
        </w:tc>
        <w:tc>
          <w:tcPr>
            <w:tcW w:w="1218"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1E54098F" w14:textId="77777777" w:rsidR="003B4C30" w:rsidRDefault="003B4C30">
            <w:pPr>
              <w:pStyle w:val="Op-Plan-CopyAR-2021-22"/>
            </w:pPr>
            <w:r>
              <w:rPr>
                <w:sz w:val="15"/>
                <w:szCs w:val="15"/>
              </w:rPr>
              <w:t>Information Management</w:t>
            </w:r>
          </w:p>
        </w:tc>
        <w:tc>
          <w:tcPr>
            <w:tcW w:w="266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18FF683A" w14:textId="77777777" w:rsidR="003B4C30" w:rsidRDefault="003B4C30">
            <w:pPr>
              <w:pStyle w:val="Op-Plan-CopyIndent-001AR-2021-22"/>
            </w:pPr>
            <w:r>
              <w:t>22.1.1</w:t>
            </w:r>
            <w:r>
              <w:rPr>
                <w:spacing w:val="-3"/>
              </w:rPr>
              <w:tab/>
            </w:r>
            <w:r>
              <w:t>Continuous improvement of the CRM especially for Renewals</w:t>
            </w:r>
          </w:p>
          <w:p w14:paraId="194E322B" w14:textId="77777777" w:rsidR="003B4C30" w:rsidRDefault="003B4C30">
            <w:pPr>
              <w:pStyle w:val="Op-Plan-CopyIndent-001AR-2021-22"/>
            </w:pPr>
            <w:r>
              <w:t>22.1.2</w:t>
            </w:r>
            <w:r>
              <w:rPr>
                <w:spacing w:val="-3"/>
              </w:rPr>
              <w:tab/>
            </w:r>
            <w:r>
              <w:t>Upgrade of Website CMS from v12 to v13</w:t>
            </w:r>
          </w:p>
          <w:p w14:paraId="67E75ED4" w14:textId="77777777" w:rsidR="003B4C30" w:rsidRDefault="003B4C30">
            <w:pPr>
              <w:pStyle w:val="Op-Plan-CopyIndent-001AR-2021-22"/>
            </w:pPr>
            <w:r>
              <w:t>22.1.3</w:t>
            </w:r>
            <w:r>
              <w:rPr>
                <w:spacing w:val="-3"/>
              </w:rPr>
              <w:tab/>
            </w:r>
            <w:r>
              <w:t xml:space="preserve">Data feeds from Dynamics are completed. </w:t>
            </w:r>
          </w:p>
        </w:tc>
        <w:tc>
          <w:tcPr>
            <w:tcW w:w="107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322DE899" w14:textId="77777777" w:rsidR="003B4C30" w:rsidRDefault="003B4C30">
            <w:pPr>
              <w:pStyle w:val="Op-Plan-CopyAR-2021-22"/>
              <w:jc w:val="center"/>
            </w:pPr>
            <w:r>
              <w:rPr>
                <w:rStyle w:val="Emphasis"/>
                <w:rFonts w:eastAsiaTheme="majorEastAsia"/>
                <w:sz w:val="15"/>
                <w:szCs w:val="15"/>
              </w:rPr>
              <w:t>ON TRACK &amp; ONGOING</w:t>
            </w:r>
          </w:p>
        </w:tc>
        <w:tc>
          <w:tcPr>
            <w:tcW w:w="249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2640F98B" w14:textId="77777777" w:rsidR="003B4C30" w:rsidRDefault="003B4C30">
            <w:pPr>
              <w:pStyle w:val="Op-Plan-CopyIndent-001AR-2021-22"/>
            </w:pPr>
            <w:r>
              <w:t>22.1.1</w:t>
            </w:r>
            <w:r>
              <w:rPr>
                <w:spacing w:val="-3"/>
              </w:rPr>
              <w:tab/>
            </w:r>
            <w:r>
              <w:rPr>
                <w:b/>
                <w:bCs/>
              </w:rPr>
              <w:t>ON TRACK &amp; ONGOING –</w:t>
            </w:r>
            <w:r>
              <w:t xml:space="preserve"> Renewals for 2024 closed and further refinements being worked on for 2025</w:t>
            </w:r>
          </w:p>
          <w:p w14:paraId="25B219AC" w14:textId="77777777" w:rsidR="003B4C30" w:rsidRDefault="003B4C30">
            <w:pPr>
              <w:pStyle w:val="Op-Plan-CopyIndent-001AR-2021-22"/>
            </w:pPr>
            <w:r>
              <w:t>22.1.2</w:t>
            </w:r>
            <w:r>
              <w:rPr>
                <w:spacing w:val="-3"/>
              </w:rPr>
              <w:tab/>
            </w:r>
            <w:r>
              <w:rPr>
                <w:b/>
                <w:bCs/>
              </w:rPr>
              <w:t xml:space="preserve">ON TRACK &amp; ONGOING – </w:t>
            </w:r>
            <w:r>
              <w:t>Vendor engaged to deliver the work to update the website, which will continue into FY25</w:t>
            </w:r>
          </w:p>
          <w:p w14:paraId="3C8F9C99" w14:textId="77777777" w:rsidR="003B4C30" w:rsidRDefault="003B4C30">
            <w:pPr>
              <w:pStyle w:val="Op-Plan-CopyIndent-001AR-2021-22"/>
            </w:pPr>
            <w:r>
              <w:t>22.1.3</w:t>
            </w:r>
            <w:r>
              <w:rPr>
                <w:spacing w:val="-3"/>
              </w:rPr>
              <w:tab/>
            </w:r>
            <w:r>
              <w:rPr>
                <w:b/>
                <w:bCs/>
              </w:rPr>
              <w:t>ACHIEVED –</w:t>
            </w:r>
            <w:r>
              <w:t xml:space="preserve"> Data feeds from Dynamics completed</w:t>
            </w:r>
          </w:p>
        </w:tc>
      </w:tr>
      <w:tr w:rsidR="003B4C30" w14:paraId="355119B2" w14:textId="77777777" w:rsidTr="0074761F">
        <w:trPr>
          <w:cantSplit/>
          <w:trHeight w:val="170"/>
        </w:trPr>
        <w:tc>
          <w:tcPr>
            <w:tcW w:w="90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3CB0B220" w14:textId="77777777" w:rsidR="003B4C30" w:rsidRDefault="003B4C30">
            <w:pPr>
              <w:pStyle w:val="Op-Plan-CopyAR-2021-22"/>
            </w:pPr>
            <w:r>
              <w:rPr>
                <w:rStyle w:val="Emphasis"/>
                <w:rFonts w:eastAsiaTheme="majorEastAsia"/>
                <w:sz w:val="15"/>
                <w:szCs w:val="15"/>
              </w:rPr>
              <w:lastRenderedPageBreak/>
              <w:t>Grow</w:t>
            </w:r>
          </w:p>
        </w:tc>
        <w:tc>
          <w:tcPr>
            <w:tcW w:w="2183"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61AE3B62" w14:textId="77777777" w:rsidR="003B4C30" w:rsidRDefault="003B4C30">
            <w:pPr>
              <w:pStyle w:val="Op-Plan-CopyIndent-001AR-2021-22"/>
            </w:pPr>
            <w:r>
              <w:t>23.</w:t>
            </w:r>
            <w:r>
              <w:rPr>
                <w:spacing w:val="-3"/>
              </w:rPr>
              <w:tab/>
            </w:r>
            <w:r>
              <w:t>Grow and support an engaged and high performing and productive QLS Team</w:t>
            </w:r>
          </w:p>
        </w:tc>
        <w:tc>
          <w:tcPr>
            <w:tcW w:w="290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7428FC8F" w14:textId="77777777" w:rsidR="003B4C30" w:rsidRDefault="003B4C30">
            <w:pPr>
              <w:pStyle w:val="Op-Plan-CopyIndent-001AR-2021-22"/>
            </w:pPr>
            <w:r>
              <w:t>23.1.1</w:t>
            </w:r>
            <w:r>
              <w:rPr>
                <w:spacing w:val="-3"/>
              </w:rPr>
              <w:tab/>
            </w:r>
            <w:r>
              <w:t>Roll out a staff training syllabus</w:t>
            </w:r>
          </w:p>
          <w:p w14:paraId="636DF19C" w14:textId="77777777" w:rsidR="003B4C30" w:rsidRDefault="003B4C30">
            <w:pPr>
              <w:pStyle w:val="Op-Plan-CopyIndent-001AR-2021-22"/>
            </w:pPr>
            <w:r>
              <w:t>23.2.1</w:t>
            </w:r>
            <w:r>
              <w:rPr>
                <w:spacing w:val="-3"/>
              </w:rPr>
              <w:tab/>
            </w:r>
            <w:r>
              <w:t xml:space="preserve">Prepare a QLS wide P&amp;C Strategy </w:t>
            </w:r>
          </w:p>
          <w:p w14:paraId="0BDACAA9" w14:textId="77777777" w:rsidR="003B4C30" w:rsidRDefault="003B4C30">
            <w:pPr>
              <w:pStyle w:val="Op-Plan-CopyIndent-001AR-2021-22"/>
            </w:pPr>
            <w:r>
              <w:t>23.3.1</w:t>
            </w:r>
            <w:r>
              <w:rPr>
                <w:spacing w:val="-3"/>
              </w:rPr>
              <w:tab/>
            </w:r>
            <w:r>
              <w:t>Register and track the Diversity Council of Australia Inclusive Employer Index</w:t>
            </w:r>
          </w:p>
          <w:p w14:paraId="639D78D4" w14:textId="77777777" w:rsidR="003B4C30" w:rsidRDefault="003B4C30">
            <w:pPr>
              <w:pStyle w:val="Op-Plan-CopyIndent-001AR-2021-22"/>
            </w:pPr>
            <w:r>
              <w:t>23.4.1</w:t>
            </w:r>
            <w:r>
              <w:rPr>
                <w:spacing w:val="-3"/>
              </w:rPr>
              <w:tab/>
            </w:r>
            <w:r>
              <w:t>Communicate, increase awareness and roll out social events for staff to support diversity, inclusion and charity events, initiatives and awareness</w:t>
            </w:r>
          </w:p>
        </w:tc>
        <w:tc>
          <w:tcPr>
            <w:tcW w:w="709"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2B314924" w14:textId="77777777" w:rsidR="003B4C30" w:rsidRDefault="003B4C30">
            <w:pPr>
              <w:pStyle w:val="Op-Plan-CopyIndent-001AR-2021-22"/>
              <w:rPr>
                <w:rStyle w:val="Emphasis"/>
                <w:rFonts w:eastAsiaTheme="majorEastAsia"/>
              </w:rPr>
            </w:pPr>
            <w:r>
              <w:rPr>
                <w:rStyle w:val="Emphasis"/>
                <w:rFonts w:eastAsiaTheme="majorEastAsia"/>
              </w:rPr>
              <w:t>KPI5</w:t>
            </w:r>
          </w:p>
          <w:p w14:paraId="1CCFA1AD" w14:textId="77777777" w:rsidR="003B4C30" w:rsidRDefault="003B4C30">
            <w:pPr>
              <w:pStyle w:val="Op-Plan-CopyIndent-001AR-2021-22"/>
            </w:pPr>
            <w:r>
              <w:rPr>
                <w:rStyle w:val="Emphasis"/>
                <w:rFonts w:eastAsiaTheme="majorEastAsia"/>
              </w:rPr>
              <w:t>KPI6</w:t>
            </w:r>
          </w:p>
        </w:tc>
        <w:tc>
          <w:tcPr>
            <w:tcW w:w="86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647A3B25" w14:textId="77777777" w:rsidR="003B4C30" w:rsidRDefault="003B4C30">
            <w:pPr>
              <w:pStyle w:val="Op-Plan-CopyIndent-001AR-2021-22"/>
            </w:pPr>
            <w:r>
              <w:rPr>
                <w:b/>
                <w:bCs/>
              </w:rPr>
              <w:t>30-Jun-24</w:t>
            </w:r>
          </w:p>
        </w:tc>
        <w:tc>
          <w:tcPr>
            <w:tcW w:w="1218"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403BD75A" w14:textId="77777777" w:rsidR="003B4C30" w:rsidRDefault="003B4C30">
            <w:pPr>
              <w:pStyle w:val="Op-Plan-CopyAR-2021-22"/>
            </w:pPr>
            <w:r>
              <w:rPr>
                <w:sz w:val="15"/>
                <w:szCs w:val="15"/>
              </w:rPr>
              <w:t>People and Culture</w:t>
            </w:r>
          </w:p>
        </w:tc>
        <w:tc>
          <w:tcPr>
            <w:tcW w:w="2665"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52C17A86" w14:textId="77777777" w:rsidR="003B4C30" w:rsidRDefault="003B4C30">
            <w:pPr>
              <w:pStyle w:val="Op-Plan-CopyIndent-001AR-2021-22"/>
            </w:pPr>
            <w:r>
              <w:t>23.1.1</w:t>
            </w:r>
            <w:r>
              <w:rPr>
                <w:spacing w:val="-3"/>
              </w:rPr>
              <w:tab/>
            </w:r>
            <w:r>
              <w:t>Present each quarter Staff Division 101s (meet and greet QLS Teams)</w:t>
            </w:r>
          </w:p>
          <w:p w14:paraId="638656EC" w14:textId="77777777" w:rsidR="003B4C30" w:rsidRDefault="003B4C30">
            <w:pPr>
              <w:pStyle w:val="Op-Plan-CopyIndent-001AR-2021-22"/>
            </w:pPr>
            <w:r>
              <w:t>23.1.2</w:t>
            </w:r>
            <w:r>
              <w:rPr>
                <w:spacing w:val="-3"/>
              </w:rPr>
              <w:tab/>
            </w:r>
            <w:r>
              <w:t>Organise well-being, workplace behaviours and pyscho social risk awareness and/or training sessions</w:t>
            </w:r>
          </w:p>
          <w:p w14:paraId="33C17952" w14:textId="77777777" w:rsidR="003B4C30" w:rsidRDefault="003B4C30">
            <w:pPr>
              <w:pStyle w:val="Op-Plan-CopyIndent-001AR-2021-22"/>
            </w:pPr>
            <w:r>
              <w:t>23.1.3</w:t>
            </w:r>
            <w:r>
              <w:rPr>
                <w:spacing w:val="-3"/>
              </w:rPr>
              <w:tab/>
            </w:r>
            <w:r>
              <w:rPr>
                <w:spacing w:val="-3"/>
                <w:w w:val="94"/>
              </w:rPr>
              <w:t>Organise management skills development training awareness and/or training sessions to support Management in recruitment, difficult conversations and performance feedback</w:t>
            </w:r>
          </w:p>
          <w:p w14:paraId="2058139C" w14:textId="77777777" w:rsidR="003B4C30" w:rsidRDefault="003B4C30">
            <w:pPr>
              <w:pStyle w:val="Op-Plan-CopyIndent-001AR-2021-22"/>
            </w:pPr>
            <w:r>
              <w:t>23.2.1</w:t>
            </w:r>
            <w:r>
              <w:rPr>
                <w:spacing w:val="-3"/>
              </w:rPr>
              <w:tab/>
            </w:r>
            <w:r>
              <w:t>Report quarterly to CEO and Leadership Team on staff engagement and attrition</w:t>
            </w:r>
          </w:p>
          <w:p w14:paraId="6DF512D3" w14:textId="77777777" w:rsidR="003B4C30" w:rsidRDefault="003B4C30">
            <w:pPr>
              <w:pStyle w:val="Op-Plan-CopyIndent-001AR-2021-22"/>
              <w:rPr>
                <w:spacing w:val="-4"/>
              </w:rPr>
            </w:pPr>
            <w:r>
              <w:rPr>
                <w:spacing w:val="-4"/>
              </w:rPr>
              <w:t>23.2.2</w:t>
            </w:r>
            <w:r>
              <w:rPr>
                <w:spacing w:val="-4"/>
              </w:rPr>
              <w:tab/>
              <w:t>FTE staff attrition at or below 25%</w:t>
            </w:r>
          </w:p>
          <w:p w14:paraId="6DE0099B" w14:textId="77777777" w:rsidR="003B4C30" w:rsidRDefault="003B4C30">
            <w:pPr>
              <w:pStyle w:val="Op-Plan-CopyIndent-001AR-2021-22"/>
            </w:pPr>
            <w:r>
              <w:t>23.2.3</w:t>
            </w:r>
            <w:r>
              <w:rPr>
                <w:spacing w:val="-3"/>
              </w:rPr>
              <w:tab/>
            </w:r>
            <w:r>
              <w:t>Positive net promoter score (from exit interviews)</w:t>
            </w:r>
          </w:p>
          <w:p w14:paraId="46DD814F" w14:textId="77777777" w:rsidR="003B4C30" w:rsidRDefault="003B4C30">
            <w:pPr>
              <w:pStyle w:val="Op-Plan-CopyIndent-001AR-2021-22"/>
            </w:pPr>
            <w:r>
              <w:t>23.3.1</w:t>
            </w:r>
            <w:r>
              <w:rPr>
                <w:spacing w:val="-3"/>
              </w:rPr>
              <w:tab/>
              <w:t>Participate and annually report on the Diversity Council of Australia Inclusive Employer Index</w:t>
            </w:r>
          </w:p>
          <w:p w14:paraId="3AB6933C" w14:textId="77777777" w:rsidR="003B4C30" w:rsidRDefault="003B4C30">
            <w:pPr>
              <w:pStyle w:val="Op-Plan-CopyIndent-001AR-2021-22"/>
            </w:pPr>
            <w:r>
              <w:t>23.3.2</w:t>
            </w:r>
            <w:r>
              <w:rPr>
                <w:spacing w:val="-3"/>
              </w:rPr>
              <w:tab/>
            </w:r>
            <w:r>
              <w:t>Achieve Gender Equity Strategy</w:t>
            </w:r>
          </w:p>
          <w:p w14:paraId="093B2EFB" w14:textId="77777777" w:rsidR="003B4C30" w:rsidRDefault="003B4C30">
            <w:pPr>
              <w:pStyle w:val="Op-Plan-CopyIndent-001AR-2021-22"/>
            </w:pPr>
            <w:r>
              <w:t>23.4.1</w:t>
            </w:r>
            <w:r>
              <w:rPr>
                <w:spacing w:val="-3"/>
              </w:rPr>
              <w:tab/>
            </w:r>
            <w:r>
              <w:t>Present Quarterly CEO updates</w:t>
            </w:r>
          </w:p>
          <w:p w14:paraId="3E85FFEB" w14:textId="77777777" w:rsidR="003B4C30" w:rsidRDefault="003B4C30">
            <w:pPr>
              <w:pStyle w:val="Op-Plan-CopyIndent-001AR-2021-22"/>
            </w:pPr>
            <w:r>
              <w:t>23.4.2</w:t>
            </w:r>
            <w:r>
              <w:rPr>
                <w:spacing w:val="-3"/>
              </w:rPr>
              <w:tab/>
            </w:r>
            <w:r>
              <w:t>Provide funding for at least 10 QLS social club events a calendar year</w:t>
            </w:r>
          </w:p>
          <w:p w14:paraId="35B79EB5" w14:textId="77777777" w:rsidR="003B4C30" w:rsidRDefault="003B4C30">
            <w:pPr>
              <w:pStyle w:val="Op-Plan-CopyIndent-001AR-2021-22"/>
            </w:pPr>
            <w:r>
              <w:t>23.4.3</w:t>
            </w:r>
            <w:r>
              <w:rPr>
                <w:spacing w:val="-3"/>
              </w:rPr>
              <w:tab/>
            </w:r>
            <w:r>
              <w:t>Provide funding for at least 6 diversity, inclusion and charity events, initiatives or information awareness pieces</w:t>
            </w:r>
          </w:p>
        </w:tc>
        <w:tc>
          <w:tcPr>
            <w:tcW w:w="107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60505267" w14:textId="77777777" w:rsidR="003B4C30" w:rsidRDefault="003B4C30">
            <w:pPr>
              <w:pStyle w:val="Op-Plan-CopyAR-2021-22"/>
              <w:jc w:val="center"/>
            </w:pPr>
            <w:r>
              <w:rPr>
                <w:rStyle w:val="Emphasis"/>
                <w:rFonts w:eastAsiaTheme="majorEastAsia"/>
                <w:sz w:val="15"/>
                <w:szCs w:val="15"/>
              </w:rPr>
              <w:t>ACHIEVED</w:t>
            </w:r>
          </w:p>
        </w:tc>
        <w:tc>
          <w:tcPr>
            <w:tcW w:w="2497" w:type="dxa"/>
            <w:tcBorders>
              <w:top w:val="single" w:sz="2" w:space="0" w:color="000000"/>
              <w:left w:val="single" w:sz="6" w:space="0" w:color="auto"/>
              <w:bottom w:val="single" w:sz="2" w:space="0" w:color="000000"/>
              <w:right w:val="single" w:sz="6" w:space="0" w:color="auto"/>
            </w:tcBorders>
            <w:tcMar>
              <w:top w:w="85" w:type="dxa"/>
              <w:left w:w="71" w:type="dxa"/>
              <w:bottom w:w="85" w:type="dxa"/>
              <w:right w:w="71" w:type="dxa"/>
            </w:tcMar>
          </w:tcPr>
          <w:p w14:paraId="047632A8" w14:textId="77777777" w:rsidR="003B4C30" w:rsidRDefault="003B4C30">
            <w:pPr>
              <w:pStyle w:val="Op-Plan-CopyIndent-001AR-2021-22"/>
              <w:rPr>
                <w:spacing w:val="-2"/>
              </w:rPr>
            </w:pPr>
            <w:r>
              <w:rPr>
                <w:spacing w:val="-2"/>
              </w:rPr>
              <w:t>23.1.1</w:t>
            </w:r>
            <w:r>
              <w:rPr>
                <w:spacing w:val="-2"/>
              </w:rPr>
              <w:tab/>
            </w:r>
            <w:r>
              <w:rPr>
                <w:b/>
                <w:bCs/>
                <w:spacing w:val="-2"/>
              </w:rPr>
              <w:t xml:space="preserve">ACHIEVED – </w:t>
            </w:r>
            <w:r>
              <w:rPr>
                <w:spacing w:val="-2"/>
              </w:rPr>
              <w:t xml:space="preserve">A selection of division 101s presented </w:t>
            </w:r>
          </w:p>
          <w:p w14:paraId="45820676" w14:textId="77777777" w:rsidR="003B4C30" w:rsidRDefault="003B4C30">
            <w:pPr>
              <w:pStyle w:val="Op-Plan-CopyIndent-001AR-2021-22"/>
              <w:rPr>
                <w:spacing w:val="-2"/>
              </w:rPr>
            </w:pPr>
            <w:r>
              <w:rPr>
                <w:spacing w:val="-2"/>
              </w:rPr>
              <w:t>23.1.2</w:t>
            </w:r>
            <w:r>
              <w:rPr>
                <w:spacing w:val="-2"/>
              </w:rPr>
              <w:tab/>
            </w:r>
            <w:r>
              <w:rPr>
                <w:b/>
                <w:bCs/>
                <w:spacing w:val="-2"/>
              </w:rPr>
              <w:t xml:space="preserve">ACHIEVED – </w:t>
            </w:r>
            <w:r>
              <w:rPr>
                <w:spacing w:val="-2"/>
              </w:rPr>
              <w:t>training sessions delivered to staff and CPD made available to Council</w:t>
            </w:r>
          </w:p>
          <w:p w14:paraId="283EB5E2" w14:textId="77777777" w:rsidR="003B4C30" w:rsidRDefault="003B4C30">
            <w:pPr>
              <w:pStyle w:val="Op-Plan-CopyIndent-001AR-2021-22"/>
              <w:rPr>
                <w:spacing w:val="-2"/>
              </w:rPr>
            </w:pPr>
            <w:r>
              <w:rPr>
                <w:spacing w:val="-2"/>
              </w:rPr>
              <w:t>23.1.3</w:t>
            </w:r>
            <w:r>
              <w:rPr>
                <w:spacing w:val="-2"/>
              </w:rPr>
              <w:tab/>
            </w:r>
            <w:r>
              <w:rPr>
                <w:b/>
                <w:bCs/>
                <w:spacing w:val="-2"/>
              </w:rPr>
              <w:t xml:space="preserve">ACHIEVED – </w:t>
            </w:r>
            <w:r>
              <w:rPr>
                <w:spacing w:val="-2"/>
              </w:rPr>
              <w:t>management skills sessions rolled out to Managers</w:t>
            </w:r>
          </w:p>
          <w:p w14:paraId="08D470DA" w14:textId="77777777" w:rsidR="003B4C30" w:rsidRDefault="003B4C30">
            <w:pPr>
              <w:pStyle w:val="Op-Plan-CopyIndent-001AR-2021-22"/>
              <w:rPr>
                <w:spacing w:val="-2"/>
              </w:rPr>
            </w:pPr>
            <w:r>
              <w:rPr>
                <w:spacing w:val="-2"/>
              </w:rPr>
              <w:t>23.2.1</w:t>
            </w:r>
            <w:r>
              <w:rPr>
                <w:spacing w:val="-2"/>
              </w:rPr>
              <w:tab/>
            </w:r>
            <w:r>
              <w:rPr>
                <w:b/>
                <w:bCs/>
                <w:spacing w:val="-2"/>
              </w:rPr>
              <w:t xml:space="preserve">ACHIEVED – </w:t>
            </w:r>
            <w:r>
              <w:rPr>
                <w:spacing w:val="-2"/>
              </w:rPr>
              <w:t>there has been quarterly reporting to CEO and Leadership Team on staff engagement and attrition</w:t>
            </w:r>
          </w:p>
          <w:p w14:paraId="58FA1530" w14:textId="77777777" w:rsidR="003B4C30" w:rsidRDefault="003B4C30">
            <w:pPr>
              <w:pStyle w:val="Op-Plan-CopyIndent-001AR-2021-22"/>
              <w:rPr>
                <w:spacing w:val="-2"/>
              </w:rPr>
            </w:pPr>
            <w:r>
              <w:rPr>
                <w:spacing w:val="-2"/>
              </w:rPr>
              <w:t>23.2.2</w:t>
            </w:r>
            <w:r>
              <w:rPr>
                <w:spacing w:val="-2"/>
              </w:rPr>
              <w:tab/>
            </w:r>
            <w:r>
              <w:rPr>
                <w:b/>
                <w:bCs/>
                <w:spacing w:val="-2"/>
              </w:rPr>
              <w:t xml:space="preserve">ACHIEVED – </w:t>
            </w:r>
            <w:r>
              <w:rPr>
                <w:spacing w:val="-2"/>
              </w:rPr>
              <w:t>FTE staff attrition as of 30 June 2024 is 21%</w:t>
            </w:r>
          </w:p>
          <w:p w14:paraId="0D0BC2E9" w14:textId="77777777" w:rsidR="003B4C30" w:rsidRDefault="003B4C30">
            <w:pPr>
              <w:pStyle w:val="Op-Plan-CopyIndent-001AR-2021-22"/>
              <w:rPr>
                <w:spacing w:val="-2"/>
              </w:rPr>
            </w:pPr>
            <w:r>
              <w:rPr>
                <w:spacing w:val="-2"/>
              </w:rPr>
              <w:t>23.2.3</w:t>
            </w:r>
            <w:r>
              <w:rPr>
                <w:spacing w:val="-2"/>
              </w:rPr>
              <w:tab/>
            </w:r>
            <w:r>
              <w:rPr>
                <w:b/>
                <w:bCs/>
                <w:spacing w:val="-2"/>
              </w:rPr>
              <w:t xml:space="preserve">DEFERRED – </w:t>
            </w:r>
            <w:r>
              <w:rPr>
                <w:spacing w:val="-2"/>
              </w:rPr>
              <w:t xml:space="preserve">Updating exit interview questions to capture data for net promoter score </w:t>
            </w:r>
          </w:p>
          <w:p w14:paraId="17410A69" w14:textId="77777777" w:rsidR="003B4C30" w:rsidRDefault="003B4C30">
            <w:pPr>
              <w:pStyle w:val="Op-Plan-CopyIndent-001AR-2021-22"/>
              <w:rPr>
                <w:spacing w:val="-2"/>
              </w:rPr>
            </w:pPr>
            <w:r>
              <w:rPr>
                <w:spacing w:val="-2"/>
              </w:rPr>
              <w:t>23.3.1</w:t>
            </w:r>
            <w:r>
              <w:rPr>
                <w:spacing w:val="-2"/>
              </w:rPr>
              <w:tab/>
            </w:r>
            <w:r>
              <w:rPr>
                <w:b/>
                <w:bCs/>
                <w:spacing w:val="-2"/>
              </w:rPr>
              <w:t xml:space="preserve">ACHIEVED – </w:t>
            </w:r>
            <w:r>
              <w:rPr>
                <w:spacing w:val="-2"/>
              </w:rPr>
              <w:t>Participated in and annually reported on the Diversity Council of Australia Inclusive Employer Index</w:t>
            </w:r>
          </w:p>
          <w:p w14:paraId="3539269A" w14:textId="77777777" w:rsidR="003B4C30" w:rsidRDefault="003B4C30">
            <w:pPr>
              <w:pStyle w:val="Op-Plan-CopyIndent-001AR-2021-22"/>
              <w:rPr>
                <w:spacing w:val="-2"/>
              </w:rPr>
            </w:pPr>
            <w:r>
              <w:rPr>
                <w:spacing w:val="-2"/>
              </w:rPr>
              <w:t>23.3.2</w:t>
            </w:r>
            <w:r>
              <w:rPr>
                <w:spacing w:val="-2"/>
              </w:rPr>
              <w:tab/>
            </w:r>
            <w:r>
              <w:rPr>
                <w:b/>
                <w:bCs/>
                <w:spacing w:val="-2"/>
              </w:rPr>
              <w:t xml:space="preserve">ACHIEVED – </w:t>
            </w:r>
            <w:r>
              <w:rPr>
                <w:spacing w:val="-2"/>
              </w:rPr>
              <w:t>Update and progress on Gender Equity Strategy has been reported to and approved by Council</w:t>
            </w:r>
          </w:p>
          <w:p w14:paraId="6C8AAE38" w14:textId="77777777" w:rsidR="003B4C30" w:rsidRDefault="003B4C30">
            <w:pPr>
              <w:pStyle w:val="Op-Plan-CopyIndent-001AR-2021-22"/>
              <w:rPr>
                <w:spacing w:val="-2"/>
              </w:rPr>
            </w:pPr>
            <w:r>
              <w:rPr>
                <w:spacing w:val="-2"/>
              </w:rPr>
              <w:t>23.4.1</w:t>
            </w:r>
            <w:r>
              <w:rPr>
                <w:spacing w:val="-2"/>
              </w:rPr>
              <w:tab/>
            </w:r>
            <w:r>
              <w:rPr>
                <w:b/>
                <w:bCs/>
                <w:spacing w:val="-2"/>
              </w:rPr>
              <w:t xml:space="preserve">ACHIEVED – </w:t>
            </w:r>
            <w:r>
              <w:rPr>
                <w:spacing w:val="-2"/>
              </w:rPr>
              <w:t>Presented at Quarterly CEO updates (as required)</w:t>
            </w:r>
          </w:p>
          <w:p w14:paraId="1F4A971A" w14:textId="77777777" w:rsidR="003B4C30" w:rsidRDefault="003B4C30">
            <w:pPr>
              <w:pStyle w:val="Op-Plan-CopyIndent-001AR-2021-22"/>
              <w:rPr>
                <w:spacing w:val="-2"/>
              </w:rPr>
            </w:pPr>
            <w:r>
              <w:rPr>
                <w:spacing w:val="-2"/>
              </w:rPr>
              <w:t>23.4.2</w:t>
            </w:r>
            <w:r>
              <w:rPr>
                <w:spacing w:val="-2"/>
              </w:rPr>
              <w:tab/>
            </w:r>
            <w:r>
              <w:rPr>
                <w:b/>
                <w:bCs/>
                <w:spacing w:val="-2"/>
              </w:rPr>
              <w:t xml:space="preserve">ACHIEVED – </w:t>
            </w:r>
            <w:r>
              <w:rPr>
                <w:spacing w:val="-2"/>
              </w:rPr>
              <w:t xml:space="preserve">Managed budget and funding for QLS social club events </w:t>
            </w:r>
          </w:p>
          <w:p w14:paraId="0B93848F" w14:textId="77777777" w:rsidR="003B4C30" w:rsidRDefault="003B4C30">
            <w:pPr>
              <w:pStyle w:val="Op-Plan-CopyIndent-001AR-2021-22"/>
            </w:pPr>
            <w:r>
              <w:rPr>
                <w:spacing w:val="-2"/>
              </w:rPr>
              <w:t>23.4.3</w:t>
            </w:r>
            <w:r>
              <w:rPr>
                <w:spacing w:val="-2"/>
              </w:rPr>
              <w:tab/>
            </w:r>
            <w:r>
              <w:rPr>
                <w:b/>
                <w:bCs/>
                <w:spacing w:val="-2"/>
              </w:rPr>
              <w:t xml:space="preserve">ACHIEVED – </w:t>
            </w:r>
            <w:r>
              <w:rPr>
                <w:spacing w:val="-2"/>
              </w:rPr>
              <w:t>Managed budget and funding for diversity, inclusion and charity events, initiatives or information pieces</w:t>
            </w:r>
          </w:p>
        </w:tc>
      </w:tr>
    </w:tbl>
    <w:p w14:paraId="0353A0E7" w14:textId="77777777" w:rsidR="003B4C30" w:rsidRDefault="003B4C30" w:rsidP="0074761F">
      <w:pPr>
        <w:pStyle w:val="BasicParagraph"/>
        <w:rPr>
          <w:rFonts w:ascii="Arial" w:hAnsi="Arial" w:cs="Arial"/>
        </w:rPr>
      </w:pPr>
    </w:p>
    <w:tbl>
      <w:tblPr>
        <w:tblW w:w="0" w:type="auto"/>
        <w:tblInd w:w="-8" w:type="dxa"/>
        <w:tblLayout w:type="fixed"/>
        <w:tblCellMar>
          <w:left w:w="0" w:type="dxa"/>
          <w:right w:w="0" w:type="dxa"/>
        </w:tblCellMar>
        <w:tblLook w:val="0000" w:firstRow="0" w:lastRow="0" w:firstColumn="0" w:lastColumn="0" w:noHBand="0" w:noVBand="0"/>
      </w:tblPr>
      <w:tblGrid>
        <w:gridCol w:w="6180"/>
        <w:gridCol w:w="2040"/>
        <w:gridCol w:w="2041"/>
        <w:gridCol w:w="2041"/>
      </w:tblGrid>
      <w:tr w:rsidR="003B4C30" w14:paraId="65D77520" w14:textId="77777777" w:rsidTr="0074761F">
        <w:trPr>
          <w:trHeight w:val="60"/>
          <w:tblHeader/>
        </w:trPr>
        <w:tc>
          <w:tcPr>
            <w:tcW w:w="6180" w:type="dxa"/>
            <w:tcBorders>
              <w:top w:val="single" w:sz="6" w:space="0" w:color="000000"/>
              <w:left w:val="single" w:sz="6" w:space="0" w:color="auto"/>
              <w:bottom w:val="single" w:sz="8" w:space="0" w:color="000000"/>
              <w:right w:val="single" w:sz="6" w:space="0" w:color="auto"/>
            </w:tcBorders>
            <w:tcMar>
              <w:top w:w="113" w:type="dxa"/>
              <w:left w:w="113" w:type="dxa"/>
              <w:bottom w:w="113" w:type="dxa"/>
              <w:right w:w="113" w:type="dxa"/>
            </w:tcMar>
            <w:vAlign w:val="bottom"/>
          </w:tcPr>
          <w:p w14:paraId="3A506C39" w14:textId="77777777" w:rsidR="003B4C30" w:rsidRDefault="003B4C30">
            <w:pPr>
              <w:pStyle w:val="Op-Plan-CopyAR-2021-22"/>
            </w:pPr>
            <w:r>
              <w:rPr>
                <w:rStyle w:val="Emphasis"/>
                <w:rFonts w:eastAsiaTheme="majorEastAsia"/>
                <w:sz w:val="15"/>
                <w:szCs w:val="15"/>
              </w:rPr>
              <w:lastRenderedPageBreak/>
              <w:t>Strategic KPIs description</w:t>
            </w:r>
          </w:p>
        </w:tc>
        <w:tc>
          <w:tcPr>
            <w:tcW w:w="2040" w:type="dxa"/>
            <w:tcBorders>
              <w:top w:val="single" w:sz="6" w:space="0" w:color="000000"/>
              <w:left w:val="single" w:sz="6" w:space="0" w:color="auto"/>
              <w:bottom w:val="single" w:sz="8" w:space="0" w:color="000000"/>
              <w:right w:val="single" w:sz="6" w:space="0" w:color="auto"/>
            </w:tcBorders>
            <w:tcMar>
              <w:top w:w="113" w:type="dxa"/>
              <w:left w:w="113" w:type="dxa"/>
              <w:bottom w:w="113" w:type="dxa"/>
              <w:right w:w="113" w:type="dxa"/>
            </w:tcMar>
            <w:vAlign w:val="bottom"/>
          </w:tcPr>
          <w:p w14:paraId="3A54AA4A" w14:textId="77777777" w:rsidR="003B4C30" w:rsidRDefault="003B4C30">
            <w:pPr>
              <w:pStyle w:val="Op-Plan-CopyAR-2021-22"/>
            </w:pPr>
            <w:r>
              <w:rPr>
                <w:rStyle w:val="Emphasis"/>
                <w:rFonts w:eastAsiaTheme="majorEastAsia"/>
                <w:sz w:val="15"/>
                <w:szCs w:val="15"/>
              </w:rPr>
              <w:t>First Year of Strategic Plan Status (Average)</w:t>
            </w:r>
          </w:p>
        </w:tc>
        <w:tc>
          <w:tcPr>
            <w:tcW w:w="2041" w:type="dxa"/>
            <w:tcBorders>
              <w:top w:val="single" w:sz="6" w:space="0" w:color="000000"/>
              <w:left w:val="single" w:sz="6" w:space="0" w:color="auto"/>
              <w:bottom w:val="single" w:sz="8" w:space="0" w:color="000000"/>
              <w:right w:val="single" w:sz="6" w:space="0" w:color="auto"/>
            </w:tcBorders>
            <w:tcMar>
              <w:top w:w="113" w:type="dxa"/>
              <w:left w:w="113" w:type="dxa"/>
              <w:bottom w:w="113" w:type="dxa"/>
              <w:right w:w="113" w:type="dxa"/>
            </w:tcMar>
            <w:vAlign w:val="bottom"/>
          </w:tcPr>
          <w:p w14:paraId="5D15B2B8" w14:textId="77777777" w:rsidR="003B4C30" w:rsidRDefault="003B4C30">
            <w:pPr>
              <w:pStyle w:val="Op-Plan-CopyAR-2021-22"/>
            </w:pPr>
            <w:r>
              <w:rPr>
                <w:rStyle w:val="Emphasis"/>
                <w:rFonts w:eastAsiaTheme="majorEastAsia"/>
                <w:sz w:val="15"/>
                <w:szCs w:val="15"/>
              </w:rPr>
              <w:t>Second Year of Strategic Plan Status (Average)</w:t>
            </w:r>
          </w:p>
        </w:tc>
        <w:tc>
          <w:tcPr>
            <w:tcW w:w="2041" w:type="dxa"/>
            <w:tcBorders>
              <w:top w:val="single" w:sz="6" w:space="0" w:color="000000"/>
              <w:left w:val="single" w:sz="6" w:space="0" w:color="auto"/>
              <w:bottom w:val="single" w:sz="8" w:space="0" w:color="000000"/>
              <w:right w:val="single" w:sz="6" w:space="0" w:color="auto"/>
            </w:tcBorders>
            <w:tcMar>
              <w:top w:w="113" w:type="dxa"/>
              <w:left w:w="113" w:type="dxa"/>
              <w:bottom w:w="113" w:type="dxa"/>
              <w:right w:w="113" w:type="dxa"/>
            </w:tcMar>
            <w:vAlign w:val="bottom"/>
          </w:tcPr>
          <w:p w14:paraId="247634E2" w14:textId="77777777" w:rsidR="003B4C30" w:rsidRDefault="003B4C30">
            <w:pPr>
              <w:pStyle w:val="Op-Plan-CopyAR-2021-22"/>
            </w:pPr>
            <w:r>
              <w:rPr>
                <w:rStyle w:val="Emphasis"/>
                <w:rFonts w:eastAsiaTheme="majorEastAsia"/>
                <w:sz w:val="15"/>
                <w:szCs w:val="15"/>
              </w:rPr>
              <w:t>Third Year of Strategic Plan Status (Average)</w:t>
            </w:r>
          </w:p>
        </w:tc>
      </w:tr>
      <w:tr w:rsidR="003B4C30" w14:paraId="2C5EEDA8" w14:textId="77777777" w:rsidTr="0074761F">
        <w:trPr>
          <w:trHeight w:val="60"/>
        </w:trPr>
        <w:tc>
          <w:tcPr>
            <w:tcW w:w="6180"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15B54137" w14:textId="77777777" w:rsidR="003B4C30" w:rsidRDefault="003B4C30">
            <w:pPr>
              <w:pStyle w:val="Op-Plan-CopyAR-2021-22"/>
            </w:pPr>
            <w:r>
              <w:rPr>
                <w:rStyle w:val="Emphasis"/>
                <w:rFonts w:eastAsiaTheme="majorEastAsia"/>
                <w:sz w:val="15"/>
                <w:szCs w:val="15"/>
              </w:rPr>
              <w:t xml:space="preserve">KPI1: </w:t>
            </w:r>
            <w:r>
              <w:rPr>
                <w:sz w:val="15"/>
                <w:szCs w:val="15"/>
              </w:rPr>
              <w:t>Growing membership engagement and attendance numbers to events and CPD</w:t>
            </w:r>
          </w:p>
        </w:tc>
        <w:tc>
          <w:tcPr>
            <w:tcW w:w="2040"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6593A6BB" w14:textId="77777777" w:rsidR="003B4C30" w:rsidRDefault="003B4C30">
            <w:pPr>
              <w:pStyle w:val="Op-Plan-CopyAR-2021-22"/>
            </w:pPr>
            <w:r>
              <w:rPr>
                <w:caps/>
                <w:sz w:val="15"/>
                <w:szCs w:val="15"/>
              </w:rPr>
              <w:t>ON TRACK &amp; ONGOING</w:t>
            </w:r>
          </w:p>
        </w:tc>
        <w:tc>
          <w:tcPr>
            <w:tcW w:w="2041"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6C704646" w14:textId="77777777" w:rsidR="003B4C30" w:rsidRDefault="003B4C30">
            <w:pPr>
              <w:pStyle w:val="Op-Plan-CopyAR-2021-22"/>
            </w:pPr>
            <w:r>
              <w:rPr>
                <w:sz w:val="15"/>
                <w:szCs w:val="15"/>
              </w:rPr>
              <w:t>ON TRACK &amp; ONGOING</w:t>
            </w:r>
          </w:p>
        </w:tc>
        <w:tc>
          <w:tcPr>
            <w:tcW w:w="2041"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2A44CC50" w14:textId="77777777" w:rsidR="003B4C30" w:rsidRDefault="003B4C30">
            <w:pPr>
              <w:pStyle w:val="Op-Plan-CopyAR-2021-22"/>
            </w:pPr>
            <w:r>
              <w:rPr>
                <w:sz w:val="15"/>
                <w:szCs w:val="15"/>
              </w:rPr>
              <w:t>ACHIEVED</w:t>
            </w:r>
          </w:p>
        </w:tc>
      </w:tr>
      <w:tr w:rsidR="003B4C30" w14:paraId="1FB02D6A" w14:textId="77777777" w:rsidTr="0074761F">
        <w:trPr>
          <w:trHeight w:val="60"/>
        </w:trPr>
        <w:tc>
          <w:tcPr>
            <w:tcW w:w="6180"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50D022A4" w14:textId="77777777" w:rsidR="003B4C30" w:rsidRDefault="003B4C30">
            <w:pPr>
              <w:pStyle w:val="Op-Plan-CopyAR-2021-22"/>
            </w:pPr>
            <w:r>
              <w:rPr>
                <w:rStyle w:val="Emphasis"/>
                <w:rFonts w:eastAsiaTheme="majorEastAsia"/>
                <w:sz w:val="15"/>
                <w:szCs w:val="15"/>
              </w:rPr>
              <w:t xml:space="preserve">KPI2: </w:t>
            </w:r>
            <w:r>
              <w:rPr>
                <w:sz w:val="15"/>
                <w:szCs w:val="15"/>
              </w:rPr>
              <w:t>Growing membership to PC conversion rate</w:t>
            </w:r>
          </w:p>
        </w:tc>
        <w:tc>
          <w:tcPr>
            <w:tcW w:w="2040"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5BCDDAE6" w14:textId="77777777" w:rsidR="003B4C30" w:rsidRDefault="003B4C30">
            <w:pPr>
              <w:pStyle w:val="Op-Plan-CopyAR-2021-22"/>
            </w:pPr>
            <w:r>
              <w:rPr>
                <w:caps/>
                <w:sz w:val="15"/>
                <w:szCs w:val="15"/>
              </w:rPr>
              <w:t>ON TRACK &amp; ONGOING</w:t>
            </w:r>
          </w:p>
        </w:tc>
        <w:tc>
          <w:tcPr>
            <w:tcW w:w="2041"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035383EC" w14:textId="77777777" w:rsidR="003B4C30" w:rsidRDefault="003B4C30">
            <w:pPr>
              <w:pStyle w:val="Op-Plan-CopyAR-2021-22"/>
            </w:pPr>
            <w:r>
              <w:rPr>
                <w:sz w:val="15"/>
                <w:szCs w:val="15"/>
              </w:rPr>
              <w:t>ON TRACK &amp; ONGOING</w:t>
            </w:r>
          </w:p>
        </w:tc>
        <w:tc>
          <w:tcPr>
            <w:tcW w:w="2041"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35F8AA75" w14:textId="77777777" w:rsidR="003B4C30" w:rsidRDefault="003B4C30">
            <w:pPr>
              <w:pStyle w:val="Op-Plan-CopyAR-2021-22"/>
            </w:pPr>
            <w:r>
              <w:rPr>
                <w:sz w:val="15"/>
                <w:szCs w:val="15"/>
              </w:rPr>
              <w:t>ON TRACK &amp; ONGOING</w:t>
            </w:r>
          </w:p>
        </w:tc>
      </w:tr>
      <w:tr w:rsidR="003B4C30" w14:paraId="45262082" w14:textId="77777777" w:rsidTr="0074761F">
        <w:trPr>
          <w:trHeight w:val="60"/>
        </w:trPr>
        <w:tc>
          <w:tcPr>
            <w:tcW w:w="6180"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44CAFCFF" w14:textId="77777777" w:rsidR="003B4C30" w:rsidRDefault="003B4C30">
            <w:pPr>
              <w:pStyle w:val="Op-Plan-CopyAR-2021-22"/>
            </w:pPr>
            <w:r>
              <w:rPr>
                <w:rStyle w:val="Emphasis"/>
                <w:rFonts w:eastAsiaTheme="majorEastAsia"/>
                <w:sz w:val="15"/>
                <w:szCs w:val="15"/>
              </w:rPr>
              <w:t xml:space="preserve">KPI3: </w:t>
            </w:r>
            <w:r>
              <w:rPr>
                <w:sz w:val="15"/>
                <w:szCs w:val="15"/>
              </w:rPr>
              <w:t>Thriving, engaged and high quality QLS committee volunteer base</w:t>
            </w:r>
          </w:p>
        </w:tc>
        <w:tc>
          <w:tcPr>
            <w:tcW w:w="2040"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3A589309" w14:textId="77777777" w:rsidR="003B4C30" w:rsidRDefault="003B4C30">
            <w:pPr>
              <w:pStyle w:val="Op-Plan-CopyAR-2021-22"/>
            </w:pPr>
            <w:r>
              <w:rPr>
                <w:caps/>
                <w:sz w:val="15"/>
                <w:szCs w:val="15"/>
              </w:rPr>
              <w:t>ACHIEVED</w:t>
            </w:r>
          </w:p>
        </w:tc>
        <w:tc>
          <w:tcPr>
            <w:tcW w:w="2041"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730D9649" w14:textId="77777777" w:rsidR="003B4C30" w:rsidRDefault="003B4C30">
            <w:pPr>
              <w:pStyle w:val="Op-Plan-CopyAR-2021-22"/>
            </w:pPr>
            <w:r>
              <w:rPr>
                <w:sz w:val="15"/>
                <w:szCs w:val="15"/>
              </w:rPr>
              <w:t>ON TRACK &amp; ONGOING</w:t>
            </w:r>
          </w:p>
        </w:tc>
        <w:tc>
          <w:tcPr>
            <w:tcW w:w="2041"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6B4B5C70" w14:textId="77777777" w:rsidR="003B4C30" w:rsidRDefault="003B4C30">
            <w:pPr>
              <w:pStyle w:val="Op-Plan-CopyAR-2021-22"/>
            </w:pPr>
            <w:r>
              <w:rPr>
                <w:sz w:val="15"/>
                <w:szCs w:val="15"/>
              </w:rPr>
              <w:t>ACHIEVED</w:t>
            </w:r>
          </w:p>
        </w:tc>
      </w:tr>
      <w:tr w:rsidR="003B4C30" w14:paraId="61841CE6" w14:textId="77777777" w:rsidTr="0074761F">
        <w:trPr>
          <w:trHeight w:val="60"/>
        </w:trPr>
        <w:tc>
          <w:tcPr>
            <w:tcW w:w="6180"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62BA03C0" w14:textId="77777777" w:rsidR="003B4C30" w:rsidRDefault="003B4C30">
            <w:pPr>
              <w:pStyle w:val="Op-Plan-CopyAR-2021-22"/>
            </w:pPr>
            <w:r>
              <w:rPr>
                <w:rStyle w:val="Emphasis"/>
                <w:rFonts w:eastAsiaTheme="majorEastAsia"/>
                <w:sz w:val="15"/>
                <w:szCs w:val="15"/>
              </w:rPr>
              <w:t xml:space="preserve">KPI4: </w:t>
            </w:r>
            <w:r>
              <w:rPr>
                <w:sz w:val="15"/>
                <w:szCs w:val="15"/>
              </w:rPr>
              <w:t>High levels of profession and member engagement with QLS communications</w:t>
            </w:r>
          </w:p>
        </w:tc>
        <w:tc>
          <w:tcPr>
            <w:tcW w:w="2040"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152EC581" w14:textId="77777777" w:rsidR="003B4C30" w:rsidRDefault="003B4C30">
            <w:pPr>
              <w:pStyle w:val="Op-Plan-CopyAR-2021-22"/>
            </w:pPr>
            <w:r>
              <w:rPr>
                <w:caps/>
                <w:sz w:val="15"/>
                <w:szCs w:val="15"/>
              </w:rPr>
              <w:t>ON TRACK &amp; ONGOING</w:t>
            </w:r>
          </w:p>
        </w:tc>
        <w:tc>
          <w:tcPr>
            <w:tcW w:w="2041"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3E5B96CB" w14:textId="77777777" w:rsidR="003B4C30" w:rsidRDefault="003B4C30">
            <w:pPr>
              <w:pStyle w:val="Op-Plan-CopyAR-2021-22"/>
            </w:pPr>
            <w:r>
              <w:rPr>
                <w:sz w:val="15"/>
                <w:szCs w:val="15"/>
              </w:rPr>
              <w:t>ON TRACK &amp; ONGOING</w:t>
            </w:r>
          </w:p>
        </w:tc>
        <w:tc>
          <w:tcPr>
            <w:tcW w:w="2041"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5AB4B4AC" w14:textId="77777777" w:rsidR="003B4C30" w:rsidRDefault="003B4C30">
            <w:pPr>
              <w:pStyle w:val="Op-Plan-CopyAR-2021-22"/>
            </w:pPr>
            <w:r>
              <w:rPr>
                <w:sz w:val="15"/>
                <w:szCs w:val="15"/>
              </w:rPr>
              <w:t>ACHIEVED</w:t>
            </w:r>
          </w:p>
        </w:tc>
      </w:tr>
      <w:tr w:rsidR="003B4C30" w14:paraId="5E30AEA8" w14:textId="77777777" w:rsidTr="0074761F">
        <w:trPr>
          <w:trHeight w:val="60"/>
        </w:trPr>
        <w:tc>
          <w:tcPr>
            <w:tcW w:w="6180"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24558B68" w14:textId="77777777" w:rsidR="003B4C30" w:rsidRDefault="003B4C30">
            <w:pPr>
              <w:pStyle w:val="Op-Plan-CopyAR-2021-22"/>
            </w:pPr>
            <w:r>
              <w:rPr>
                <w:rStyle w:val="Emphasis"/>
                <w:rFonts w:eastAsiaTheme="majorEastAsia"/>
                <w:sz w:val="15"/>
                <w:szCs w:val="15"/>
              </w:rPr>
              <w:t xml:space="preserve">KPI5: </w:t>
            </w:r>
            <w:r>
              <w:rPr>
                <w:sz w:val="15"/>
                <w:szCs w:val="15"/>
              </w:rPr>
              <w:t>An engaged, high performing and productive QLS team</w:t>
            </w:r>
          </w:p>
        </w:tc>
        <w:tc>
          <w:tcPr>
            <w:tcW w:w="2040"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00D1E52F" w14:textId="77777777" w:rsidR="003B4C30" w:rsidRDefault="003B4C30">
            <w:pPr>
              <w:pStyle w:val="Op-Plan-CopyAR-2021-22"/>
            </w:pPr>
            <w:r>
              <w:rPr>
                <w:caps/>
                <w:sz w:val="15"/>
                <w:szCs w:val="15"/>
              </w:rPr>
              <w:t>ON TRACK &amp; ONGOING</w:t>
            </w:r>
          </w:p>
        </w:tc>
        <w:tc>
          <w:tcPr>
            <w:tcW w:w="2041"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0F51EBBB" w14:textId="77777777" w:rsidR="003B4C30" w:rsidRDefault="003B4C30">
            <w:pPr>
              <w:pStyle w:val="Op-Plan-CopyAR-2021-22"/>
            </w:pPr>
            <w:r>
              <w:rPr>
                <w:sz w:val="15"/>
                <w:szCs w:val="15"/>
              </w:rPr>
              <w:t>ON TRACK &amp; ONGOING</w:t>
            </w:r>
          </w:p>
        </w:tc>
        <w:tc>
          <w:tcPr>
            <w:tcW w:w="2041"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54CD2C7E" w14:textId="77777777" w:rsidR="003B4C30" w:rsidRDefault="003B4C30">
            <w:pPr>
              <w:pStyle w:val="Op-Plan-CopyAR-2021-22"/>
            </w:pPr>
            <w:r>
              <w:rPr>
                <w:sz w:val="15"/>
                <w:szCs w:val="15"/>
              </w:rPr>
              <w:t>ACHIEVED</w:t>
            </w:r>
          </w:p>
        </w:tc>
      </w:tr>
      <w:tr w:rsidR="003B4C30" w14:paraId="31F6966D" w14:textId="77777777" w:rsidTr="0074761F">
        <w:trPr>
          <w:trHeight w:val="60"/>
        </w:trPr>
        <w:tc>
          <w:tcPr>
            <w:tcW w:w="6180"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0CA95321" w14:textId="77777777" w:rsidR="003B4C30" w:rsidRDefault="003B4C30">
            <w:pPr>
              <w:pStyle w:val="Op-Plan-CopyAR-2021-22"/>
            </w:pPr>
            <w:r>
              <w:rPr>
                <w:rStyle w:val="Emphasis"/>
                <w:rFonts w:eastAsiaTheme="majorEastAsia"/>
                <w:sz w:val="15"/>
                <w:szCs w:val="15"/>
              </w:rPr>
              <w:t xml:space="preserve">KPI6: </w:t>
            </w:r>
            <w:r>
              <w:rPr>
                <w:sz w:val="15"/>
                <w:szCs w:val="15"/>
              </w:rPr>
              <w:t>Annual financial targets and non-financial performance targets achieved</w:t>
            </w:r>
          </w:p>
        </w:tc>
        <w:tc>
          <w:tcPr>
            <w:tcW w:w="2040"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56E6C246" w14:textId="77777777" w:rsidR="003B4C30" w:rsidRDefault="003B4C30">
            <w:pPr>
              <w:pStyle w:val="Op-Plan-CopyAR-2021-22"/>
            </w:pPr>
            <w:r>
              <w:rPr>
                <w:caps/>
                <w:sz w:val="15"/>
                <w:szCs w:val="15"/>
              </w:rPr>
              <w:t>ON TRACK &amp; ONGOING</w:t>
            </w:r>
          </w:p>
        </w:tc>
        <w:tc>
          <w:tcPr>
            <w:tcW w:w="2041"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6DB7D47D" w14:textId="77777777" w:rsidR="003B4C30" w:rsidRDefault="003B4C30">
            <w:pPr>
              <w:pStyle w:val="Op-Plan-CopyAR-2021-22"/>
            </w:pPr>
            <w:r>
              <w:rPr>
                <w:sz w:val="15"/>
                <w:szCs w:val="15"/>
              </w:rPr>
              <w:t>ON TRACK &amp; ONGOING</w:t>
            </w:r>
          </w:p>
        </w:tc>
        <w:tc>
          <w:tcPr>
            <w:tcW w:w="2041"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405FB02D" w14:textId="77777777" w:rsidR="003B4C30" w:rsidRDefault="003B4C30">
            <w:pPr>
              <w:pStyle w:val="Op-Plan-CopyAR-2021-22"/>
            </w:pPr>
            <w:r>
              <w:rPr>
                <w:sz w:val="15"/>
                <w:szCs w:val="15"/>
              </w:rPr>
              <w:t>ACHIEVED</w:t>
            </w:r>
          </w:p>
        </w:tc>
      </w:tr>
      <w:tr w:rsidR="003B4C30" w14:paraId="2726B169" w14:textId="77777777" w:rsidTr="0074761F">
        <w:trPr>
          <w:trHeight w:val="60"/>
        </w:trPr>
        <w:tc>
          <w:tcPr>
            <w:tcW w:w="6180"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5BF59289" w14:textId="77777777" w:rsidR="003B4C30" w:rsidRDefault="003B4C30">
            <w:pPr>
              <w:pStyle w:val="Op-Plan-CopyAR-2021-22"/>
            </w:pPr>
            <w:r>
              <w:rPr>
                <w:rStyle w:val="Emphasis"/>
                <w:rFonts w:eastAsiaTheme="majorEastAsia"/>
                <w:sz w:val="15"/>
                <w:szCs w:val="15"/>
              </w:rPr>
              <w:t xml:space="preserve">KPI7: </w:t>
            </w:r>
            <w:r>
              <w:rPr>
                <w:sz w:val="15"/>
                <w:szCs w:val="15"/>
              </w:rPr>
              <w:t>Return on investment on upgrades to Law Society House</w:t>
            </w:r>
          </w:p>
        </w:tc>
        <w:tc>
          <w:tcPr>
            <w:tcW w:w="2040"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770381C9" w14:textId="77777777" w:rsidR="003B4C30" w:rsidRDefault="003B4C30">
            <w:pPr>
              <w:pStyle w:val="Op-Plan-CopyAR-2021-22"/>
            </w:pPr>
            <w:r>
              <w:rPr>
                <w:caps/>
                <w:sz w:val="15"/>
                <w:szCs w:val="15"/>
              </w:rPr>
              <w:t>ON TRACK &amp; ONGOING</w:t>
            </w:r>
          </w:p>
        </w:tc>
        <w:tc>
          <w:tcPr>
            <w:tcW w:w="2041"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5C96EB10" w14:textId="77777777" w:rsidR="003B4C30" w:rsidRDefault="003B4C30">
            <w:pPr>
              <w:pStyle w:val="Op-Plan-CopyAR-2021-22"/>
            </w:pPr>
            <w:r>
              <w:rPr>
                <w:sz w:val="15"/>
                <w:szCs w:val="15"/>
              </w:rPr>
              <w:t>ON TRACK &amp; ONGOING</w:t>
            </w:r>
          </w:p>
        </w:tc>
        <w:tc>
          <w:tcPr>
            <w:tcW w:w="2041"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24C4A625" w14:textId="77777777" w:rsidR="003B4C30" w:rsidRDefault="003B4C30">
            <w:pPr>
              <w:pStyle w:val="Op-Plan-CopyAR-2021-22"/>
            </w:pPr>
            <w:r>
              <w:rPr>
                <w:sz w:val="15"/>
                <w:szCs w:val="15"/>
              </w:rPr>
              <w:t>ACHIEVED</w:t>
            </w:r>
          </w:p>
        </w:tc>
      </w:tr>
    </w:tbl>
    <w:p w14:paraId="1270C610" w14:textId="77777777" w:rsidR="003B4C30" w:rsidRDefault="003B4C30" w:rsidP="0074761F">
      <w:pPr>
        <w:pStyle w:val="BasicParagraph"/>
        <w:spacing w:before="170"/>
        <w:rPr>
          <w:rFonts w:ascii="Arial" w:hAnsi="Arial" w:cs="Arial"/>
        </w:rPr>
      </w:pPr>
    </w:p>
    <w:tbl>
      <w:tblPr>
        <w:tblW w:w="0" w:type="auto"/>
        <w:tblInd w:w="-8" w:type="dxa"/>
        <w:tblLayout w:type="fixed"/>
        <w:tblCellMar>
          <w:left w:w="0" w:type="dxa"/>
          <w:right w:w="0" w:type="dxa"/>
        </w:tblCellMar>
        <w:tblLook w:val="0000" w:firstRow="0" w:lastRow="0" w:firstColumn="0" w:lastColumn="0" w:noHBand="0" w:noVBand="0"/>
      </w:tblPr>
      <w:tblGrid>
        <w:gridCol w:w="2279"/>
      </w:tblGrid>
      <w:tr w:rsidR="003B4C30" w14:paraId="27E326F0" w14:textId="77777777" w:rsidTr="0074761F">
        <w:trPr>
          <w:trHeight w:val="60"/>
          <w:tblHeader/>
        </w:trPr>
        <w:tc>
          <w:tcPr>
            <w:tcW w:w="2279" w:type="dxa"/>
            <w:tcBorders>
              <w:top w:val="single" w:sz="6" w:space="0" w:color="000000"/>
              <w:left w:val="single" w:sz="6" w:space="0" w:color="auto"/>
              <w:bottom w:val="single" w:sz="8" w:space="0" w:color="000000"/>
              <w:right w:val="single" w:sz="6" w:space="0" w:color="auto"/>
            </w:tcBorders>
            <w:tcMar>
              <w:top w:w="85" w:type="dxa"/>
              <w:left w:w="85" w:type="dxa"/>
              <w:bottom w:w="85" w:type="dxa"/>
              <w:right w:w="85" w:type="dxa"/>
            </w:tcMar>
          </w:tcPr>
          <w:p w14:paraId="0B6B2124" w14:textId="77777777" w:rsidR="003B4C30" w:rsidRDefault="003B4C30">
            <w:pPr>
              <w:pStyle w:val="Op-Plan-CopyAR-2021-22"/>
            </w:pPr>
            <w:r>
              <w:rPr>
                <w:rStyle w:val="Emphasis"/>
                <w:rFonts w:eastAsiaTheme="majorEastAsia"/>
              </w:rPr>
              <w:t>Key</w:t>
            </w:r>
          </w:p>
        </w:tc>
      </w:tr>
      <w:tr w:rsidR="003B4C30" w14:paraId="18CC4601" w14:textId="77777777" w:rsidTr="0074761F">
        <w:trPr>
          <w:trHeight w:val="60"/>
        </w:trPr>
        <w:tc>
          <w:tcPr>
            <w:tcW w:w="227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14:paraId="50599C41" w14:textId="77777777" w:rsidR="003B4C30" w:rsidRDefault="003B4C30">
            <w:pPr>
              <w:pStyle w:val="Op-Plan-CopyAR-2021-22"/>
            </w:pPr>
            <w:r>
              <w:rPr>
                <w:caps/>
              </w:rPr>
              <w:t>ACHIEVED</w:t>
            </w:r>
          </w:p>
        </w:tc>
      </w:tr>
      <w:tr w:rsidR="003B4C30" w14:paraId="58E8373C" w14:textId="77777777" w:rsidTr="0074761F">
        <w:trPr>
          <w:trHeight w:val="60"/>
        </w:trPr>
        <w:tc>
          <w:tcPr>
            <w:tcW w:w="227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14:paraId="6FA6466A" w14:textId="77777777" w:rsidR="003B4C30" w:rsidRDefault="003B4C30">
            <w:pPr>
              <w:pStyle w:val="Op-Plan-CopyAR-2021-22"/>
            </w:pPr>
            <w:r>
              <w:t>COMPLETED</w:t>
            </w:r>
          </w:p>
        </w:tc>
      </w:tr>
      <w:tr w:rsidR="003B4C30" w14:paraId="781A86D0" w14:textId="77777777" w:rsidTr="0074761F">
        <w:trPr>
          <w:trHeight w:val="60"/>
        </w:trPr>
        <w:tc>
          <w:tcPr>
            <w:tcW w:w="227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14:paraId="5F9BD3D5" w14:textId="77777777" w:rsidR="003B4C30" w:rsidRDefault="003B4C30">
            <w:pPr>
              <w:pStyle w:val="Op-Plan-CopyAR-2021-22"/>
            </w:pPr>
            <w:r>
              <w:t>ON TRACK &amp; ONGOING</w:t>
            </w:r>
          </w:p>
        </w:tc>
      </w:tr>
      <w:tr w:rsidR="003B4C30" w14:paraId="65E5B41A" w14:textId="77777777" w:rsidTr="0074761F">
        <w:trPr>
          <w:trHeight w:val="60"/>
        </w:trPr>
        <w:tc>
          <w:tcPr>
            <w:tcW w:w="227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14:paraId="2CB2E41B" w14:textId="77777777" w:rsidR="003B4C30" w:rsidRDefault="003B4C30">
            <w:pPr>
              <w:pStyle w:val="Op-Plan-CopyAR-2021-22"/>
            </w:pPr>
            <w:r>
              <w:t>DEFERRED</w:t>
            </w:r>
          </w:p>
        </w:tc>
      </w:tr>
    </w:tbl>
    <w:p w14:paraId="383B308C" w14:textId="77777777" w:rsidR="003B4C30" w:rsidRDefault="003B4C30" w:rsidP="0074761F">
      <w:pPr>
        <w:pStyle w:val="BasicParagraph"/>
        <w:spacing w:before="170"/>
        <w:jc w:val="right"/>
      </w:pPr>
    </w:p>
    <w:p w14:paraId="2EEA6698" w14:textId="77777777" w:rsidR="005208DC" w:rsidRDefault="005208DC" w:rsidP="0074761F">
      <w:pPr>
        <w:pStyle w:val="BasicParagraph"/>
        <w:spacing w:before="170"/>
        <w:jc w:val="center"/>
        <w:sectPr w:rsidR="005208DC" w:rsidSect="005208DC">
          <w:footerReference w:type="default" r:id="rId12"/>
          <w:pgSz w:w="16840" w:h="11907" w:orient="landscape" w:code="9"/>
          <w:pgMar w:top="748" w:right="851" w:bottom="1134" w:left="851" w:header="720" w:footer="533" w:gutter="0"/>
          <w:cols w:space="720"/>
          <w:docGrid w:linePitch="272"/>
        </w:sectPr>
      </w:pPr>
    </w:p>
    <w:p w14:paraId="51C2424D" w14:textId="77777777" w:rsidR="003B4C30" w:rsidRDefault="003B4C30" w:rsidP="0074761F">
      <w:pPr>
        <w:pStyle w:val="H1AR-2021-22"/>
        <w:spacing w:before="0"/>
      </w:pPr>
      <w:r>
        <w:lastRenderedPageBreak/>
        <w:t>President’s review</w:t>
      </w:r>
    </w:p>
    <w:p w14:paraId="24765CD7" w14:textId="77777777" w:rsidR="003B4C30" w:rsidRDefault="003B4C30" w:rsidP="0074761F">
      <w:pPr>
        <w:pStyle w:val="ParagraphAR-2021-22"/>
      </w:pPr>
      <w:r>
        <w:rPr>
          <w:spacing w:val="-2"/>
        </w:rPr>
        <w:t>In 2024, in my first speech as President of the QLS, I outlined my agenda of building trust in the profession.</w:t>
      </w:r>
    </w:p>
    <w:p w14:paraId="6BD467EA" w14:textId="77777777" w:rsidR="003B4C30" w:rsidRDefault="003B4C30" w:rsidP="0074761F">
      <w:pPr>
        <w:pStyle w:val="ParagraphAR-2021-22"/>
      </w:pPr>
      <w:r>
        <w:t>Recent research by the NSW Law Society showed that just over half of members of the public – 60% – trusted lawyers and the legal profession. These figures capture a worrying current moment of plummeting trust in institutions. Two of the defining features in our present culture are suspicion, driven by social isolation and misinformation, amplified by social media. In 2024 we have the troubling spectacle of the archetypal democracy, the USA, heading into elections where a significant portion of the population rejects the concept of the rule of law.</w:t>
      </w:r>
    </w:p>
    <w:p w14:paraId="4EA3649B" w14:textId="77777777" w:rsidR="003B4C30" w:rsidRDefault="003B4C30" w:rsidP="0074761F">
      <w:pPr>
        <w:pStyle w:val="ParagraphAR-2021-22"/>
      </w:pPr>
      <w:r>
        <w:t>As lawyers, we have a duty to act in our clients’ best interests and a paramount duty to the Court. These duties encompass the highest ideals of integrity, independence and courage. It is ironic, then, that there is such distrust of us.</w:t>
      </w:r>
    </w:p>
    <w:p w14:paraId="6D577E06" w14:textId="77777777" w:rsidR="003B4C30" w:rsidRDefault="003B4C30" w:rsidP="0074761F">
      <w:pPr>
        <w:pStyle w:val="ParagraphAR-2021-22"/>
      </w:pPr>
      <w:r>
        <w:t xml:space="preserve">Sometimes, I feel that there is a misguided view of lawyers as mercenary; twisting the letter of the law to serve whoever pays our bills; wilfully blind to higher ideals of public service. Unfortunately, this is probably one of the dangers of our adversarial system of law; whilst we as the daily participants might see it as a fundamentally liberal way of hashing out everyone’s interests for the common good, we should be mindful that to the public it can appear confusing and stressful. Peter Quinlan, the Chief Justice of Western Australia, has previously explored the notion that our adversarial system causes harm to all of its participants, even when that system works as it should and produces the just outcome according to law. </w:t>
      </w:r>
    </w:p>
    <w:p w14:paraId="508AA5B6" w14:textId="77777777" w:rsidR="003B4C30" w:rsidRDefault="003B4C30" w:rsidP="0074761F">
      <w:pPr>
        <w:pStyle w:val="ParagraphAR-2021-22"/>
      </w:pPr>
      <w:r>
        <w:t>Public cynicism about the legal profession is dangerous, however, because it enables governments of all persuasions to justify incremental incursions on the rule of law via short-term populist agendas.</w:t>
      </w:r>
    </w:p>
    <w:p w14:paraId="720428EE" w14:textId="77777777" w:rsidR="003B4C30" w:rsidRDefault="003B4C30" w:rsidP="0074761F">
      <w:pPr>
        <w:pStyle w:val="ParagraphAR-2021-22"/>
        <w:ind w:right="170"/>
      </w:pPr>
      <w:r>
        <w:t>Building the trust of the public is crucial if we are to influence the discussion about our laws. The heart of building trust is showing – through our words and our actions – that our primary duty is to the Courts and justice generally. Our duty to our clients is the way we fulfil that greater duty.</w:t>
      </w:r>
    </w:p>
    <w:p w14:paraId="24A32F4B" w14:textId="77777777" w:rsidR="003B4C30" w:rsidRDefault="003B4C30" w:rsidP="0074761F">
      <w:pPr>
        <w:pStyle w:val="ParagraphAR-2021-22"/>
      </w:pPr>
      <w:r>
        <w:t>The trust of the public is important, but so is trust between each other.</w:t>
      </w:r>
    </w:p>
    <w:p w14:paraId="235A1B67" w14:textId="77777777" w:rsidR="003B4C30" w:rsidRDefault="003B4C30" w:rsidP="0074761F">
      <w:pPr>
        <w:pStyle w:val="ParagraphAR-2021-22"/>
        <w:ind w:right="170"/>
      </w:pPr>
      <w:r>
        <w:t>In recent years, we have lost colleagues. The legal profession rates as having one of the highest rates of depression and burnout. The research is very clear: this is partly because of legal behavioural norms. In this culture of bravado, showing vulnerability can be professionally risky, let alone admitting to or seeking help for the issues many of us face at some point in our careers as lawyers. Our work is intrinsically stressful, but this is heightened unnecessarily if young lawyers don’t feel comfortable telling anyone that they were affected by something they saw or experienced. It can be heightened by vituperative and discourteous interactions with other lawyers. It can be heightened if lawyers feel that any deviation from perfection will be the subject of mockery and gossip.</w:t>
      </w:r>
    </w:p>
    <w:p w14:paraId="52D9F903" w14:textId="77777777" w:rsidR="003B4C30" w:rsidRDefault="003B4C30" w:rsidP="0074761F">
      <w:pPr>
        <w:pStyle w:val="ParagraphAR-2021-22"/>
      </w:pPr>
      <w:r>
        <w:t>The answer to this, in part, is the same as how we build trust with the public: through remembering that our primary duty is to justice and the courts. Part of upholding that duty is showing care for our colleagues, and ourselves.</w:t>
      </w:r>
    </w:p>
    <w:p w14:paraId="0F32C395" w14:textId="77777777" w:rsidR="003B4C30" w:rsidRDefault="003B4C30" w:rsidP="0074761F">
      <w:pPr>
        <w:pStyle w:val="ParagraphAR-2021-22"/>
      </w:pPr>
      <w:r>
        <w:t>This year at QLS, we have done many things which I hope enhances your trust in us.</w:t>
      </w:r>
    </w:p>
    <w:p w14:paraId="2985D64A" w14:textId="77777777" w:rsidR="003B4C30" w:rsidRDefault="003B4C30" w:rsidP="0074761F">
      <w:pPr>
        <w:pStyle w:val="ParagraphAR-2021-22"/>
      </w:pPr>
      <w:r>
        <w:t xml:space="preserve">We are undertaking various organisational reviews to ensure that we are employing best practice processes for governance and remain fit for purpose. </w:t>
      </w:r>
    </w:p>
    <w:p w14:paraId="0E7AA057" w14:textId="77777777" w:rsidR="003B4C30" w:rsidRDefault="003B4C30" w:rsidP="0074761F">
      <w:pPr>
        <w:pStyle w:val="ParagraphAR-2021-22"/>
      </w:pPr>
      <w:r>
        <w:lastRenderedPageBreak/>
        <w:t>We have also been investigating new ways that we can better support solicitors’ mental health and address some the systematic and structural impediments to wellbeing. With much success, we hosted a unique event at Law Society House in Brisbane during May. This was a pilot of a peer support network for solicitors that we hope can be expanded around Queensland. We are now looking at ways we can work with universities and the profession to develop a world best, best practice program.</w:t>
      </w:r>
    </w:p>
    <w:p w14:paraId="1165D9B6" w14:textId="77777777" w:rsidR="003B4C30" w:rsidRDefault="003B4C30" w:rsidP="0074761F">
      <w:pPr>
        <w:pStyle w:val="ParagraphAR-2021-22"/>
      </w:pPr>
      <w:r>
        <w:t>We have also focused on ensuring that member-led initiatives continue to be at the forefront of the Society’s work. The establishment of our artificial intelligence (AI) and South Pacific Engagement Working Groups are some good examples of this.</w:t>
      </w:r>
    </w:p>
    <w:p w14:paraId="0B5DE620" w14:textId="77777777" w:rsidR="003B4C30" w:rsidRDefault="003B4C30" w:rsidP="0074761F">
      <w:pPr>
        <w:pStyle w:val="ParagraphAR-2021-22"/>
      </w:pPr>
      <w:r>
        <w:t xml:space="preserve">As an election year, 2024 also saw us launch our Call to Parties campaign. This is about getting all political parties to engage with priority issues identified with our members. </w:t>
      </w:r>
    </w:p>
    <w:p w14:paraId="2C520649" w14:textId="77777777" w:rsidR="003B4C30" w:rsidRDefault="003B4C30" w:rsidP="0074761F">
      <w:pPr>
        <w:pStyle w:val="ParagraphAR-2021-22"/>
        <w:ind w:right="510"/>
      </w:pPr>
      <w:r>
        <w:t>I have been humbled by the trust you have placed in me to serve you as the Law Society’s President for 2024. I am grateful to Deputy President Genevieve Dee, Vice President Peter Jolly and the QLS Council, all of whom are motivated by a desire to serve you, our members, and our community. I encourage all of our members, if you are not already, to get involved with QLS. Through service, we strengthen those precious bonds of trust.</w:t>
      </w:r>
    </w:p>
    <w:p w14:paraId="61C7DBE2" w14:textId="77777777" w:rsidR="003B4C30" w:rsidRDefault="003B4C30" w:rsidP="0074761F">
      <w:pPr>
        <w:pStyle w:val="ParagraphAR-2021-22"/>
      </w:pPr>
      <w:r>
        <w:rPr>
          <w:rStyle w:val="Emphasis"/>
          <w:rFonts w:eastAsiaTheme="majorEastAsia"/>
        </w:rPr>
        <w:t>Rebecca Fogerty</w:t>
      </w:r>
      <w:r>
        <w:br/>
        <w:t>President</w:t>
      </w:r>
    </w:p>
    <w:p w14:paraId="4B4B643D" w14:textId="77777777" w:rsidR="003B4C30" w:rsidRDefault="003B4C30" w:rsidP="0074761F">
      <w:pPr>
        <w:pStyle w:val="ParagraphAR-2021-22"/>
      </w:pPr>
    </w:p>
    <w:p w14:paraId="26514AA8" w14:textId="77777777" w:rsidR="003B4C30" w:rsidRDefault="003B4C30" w:rsidP="0074761F">
      <w:pPr>
        <w:pStyle w:val="ParagraphAR-2021-22"/>
      </w:pPr>
    </w:p>
    <w:p w14:paraId="17A9E859" w14:textId="77777777" w:rsidR="003B4C30" w:rsidRDefault="003B4C30" w:rsidP="0074761F">
      <w:pPr>
        <w:pStyle w:val="ParagraphAR-2021-22"/>
      </w:pPr>
    </w:p>
    <w:p w14:paraId="6C436596" w14:textId="77777777" w:rsidR="003B4C30" w:rsidRDefault="003B4C30" w:rsidP="0074761F">
      <w:pPr>
        <w:pStyle w:val="ParagraphAR-2021-22"/>
      </w:pPr>
    </w:p>
    <w:p w14:paraId="709D21BA" w14:textId="77777777" w:rsidR="003B4C30" w:rsidRDefault="003B4C30" w:rsidP="0074761F">
      <w:pPr>
        <w:pStyle w:val="ParagraphAR-2021-22"/>
      </w:pPr>
    </w:p>
    <w:p w14:paraId="5723CEAF" w14:textId="77777777" w:rsidR="003B4C30" w:rsidRDefault="003B4C30" w:rsidP="0074761F">
      <w:pPr>
        <w:pStyle w:val="ParagraphAR-2021-22"/>
      </w:pPr>
    </w:p>
    <w:p w14:paraId="3961ED02" w14:textId="77777777" w:rsidR="00C8734C" w:rsidRDefault="00C8734C" w:rsidP="0074761F">
      <w:pPr>
        <w:rPr>
          <w:rFonts w:cs="Arial"/>
          <w:b/>
          <w:bCs/>
          <w:color w:val="000000"/>
          <w:kern w:val="0"/>
          <w:sz w:val="44"/>
          <w:szCs w:val="44"/>
          <w:lang w:val="en-US"/>
        </w:rPr>
      </w:pPr>
      <w:r>
        <w:br w:type="page"/>
      </w:r>
    </w:p>
    <w:p w14:paraId="13BD01FE" w14:textId="0D2757DA" w:rsidR="003B4C30" w:rsidRDefault="003B4C30" w:rsidP="0074761F">
      <w:pPr>
        <w:pStyle w:val="H1AR-2021-22"/>
      </w:pPr>
      <w:r>
        <w:lastRenderedPageBreak/>
        <w:t xml:space="preserve">CEO Review </w:t>
      </w:r>
    </w:p>
    <w:p w14:paraId="55022EC3" w14:textId="77777777" w:rsidR="003B4C30" w:rsidRDefault="003B4C30" w:rsidP="0074761F">
      <w:pPr>
        <w:pStyle w:val="ParagraphAR-2021-22"/>
      </w:pPr>
      <w:r>
        <w:t>It has been a busy few months as I settle into my new role as CEO at Queensland Law Society. As usual, the past year has been filled with commitment, hard work, and support for advancing the legal profession from our members, staff, and volunteers.</w:t>
      </w:r>
    </w:p>
    <w:p w14:paraId="4FC8BF3D" w14:textId="77777777" w:rsidR="003B4C30" w:rsidRDefault="003B4C30" w:rsidP="0074761F">
      <w:pPr>
        <w:pStyle w:val="ParagraphAR-2021-22"/>
      </w:pPr>
      <w:r>
        <w:t>While it seems like a long time ago now, QLS closed out 2023 strongly, in what was a very significant milestone year for us – 150 years of leadership, guidance, and support of the Queensland legal profession. A considerable amount of work went on behind the scenes to pull together the celebrations, which were a fantastic reflection of our proud history and provided us the opportunity to pause and reflect on how far we all have come.</w:t>
      </w:r>
    </w:p>
    <w:p w14:paraId="635D5D2D" w14:textId="77777777" w:rsidR="003B4C30" w:rsidRDefault="003B4C30" w:rsidP="0074761F">
      <w:pPr>
        <w:pStyle w:val="ParagraphAR-2021-22"/>
      </w:pPr>
      <w:r>
        <w:t>One of the highlights of the 2023-24 year was the successful running of our largest Symposium ever. Every year, this flagship event provides a platform for legal professionals to engage with thought leaders, and gain insights into emerging trends and issues that will dominate the future of law. The event, which remains the cornerstone of our professional development offerings, was in very high demand in 2024, selling out two weeks prior to being held, with overwhelmingly positive feedback from attendees. More information on Symposium can be found on page 38.</w:t>
      </w:r>
    </w:p>
    <w:p w14:paraId="0FCC7545" w14:textId="77777777" w:rsidR="003B4C30" w:rsidRDefault="003B4C30" w:rsidP="0074761F">
      <w:pPr>
        <w:pStyle w:val="ParagraphAR-2021-22"/>
      </w:pPr>
      <w:r>
        <w:t>Our ethics and practice advisory team was again very busy and continues to provide an effective guidance service to our members on ethical and practice support matters, with a response time of 1-2 hours for return calls. In 2023-24, 3,638 calls were taken, along with 223 Practice Advisory visits throughout the state, discussing a range of practice management issues including records management, governance issues, staffing, well-being, technology, and budgeting. More information on the work of the Ethics and Practice Centre can be found on page 33.</w:t>
      </w:r>
    </w:p>
    <w:p w14:paraId="31BB9D74" w14:textId="77777777" w:rsidR="003B4C30" w:rsidRDefault="003B4C30" w:rsidP="0074761F">
      <w:pPr>
        <w:pStyle w:val="ParagraphAR-2021-22"/>
      </w:pPr>
      <w:r>
        <w:t>In response to member feedback, we are continuing year on year to streamline our renewals process. The new system is designed to be more efficient and user-friendly, reducing administrative burdens and allowing members to focus on their practice. The continued development of this process represents our ongoing commitment to improving member services and ensuring a more efficient process for all.</w:t>
      </w:r>
    </w:p>
    <w:p w14:paraId="05942643" w14:textId="77777777" w:rsidR="003B4C30" w:rsidRDefault="003B4C30" w:rsidP="0074761F">
      <w:pPr>
        <w:pStyle w:val="ParagraphAR-2021-22"/>
      </w:pPr>
      <w:r>
        <w:t>Highlights from our Policy committees include submissions on the Queensland Community Safety Bill 2024 and our Call to Parties campaign, which we run every election year. The campaign is a key aspect of our advocacy on behalf of the legal profession and the community. You may have seen some of our advocacy work in the media as we lead up to the state election. Our President has been very active in calling for calm, measured, and evidence-based approaches to youth justice. More information on the important work completed by the Policy Team can be found on page 27.</w:t>
      </w:r>
    </w:p>
    <w:p w14:paraId="1F8C97E2" w14:textId="77777777" w:rsidR="003B4C30" w:rsidRDefault="003B4C30" w:rsidP="0074761F">
      <w:pPr>
        <w:pStyle w:val="ParagraphAR-2021-22"/>
      </w:pPr>
      <w:r>
        <w:t>This year, QLS formed the Generative AI in Legal Practice Working Group. In addition, we became the first law society in Australia to issue formal guidance on the responsible use of AI and the ethical obligations solicitors should consider when appropriately using AI in legal practice. Amid the rapidly evolving nature of AI technology, it is crucial that solicitors have a guidance framework to navigate the complex issues posed by this technology.</w:t>
      </w:r>
    </w:p>
    <w:p w14:paraId="6FAB6DC6" w14:textId="77777777" w:rsidR="003B4C30" w:rsidRDefault="003B4C30" w:rsidP="0074761F">
      <w:pPr>
        <w:pStyle w:val="ParagraphAR-2021-22"/>
      </w:pPr>
      <w:r>
        <w:t>Additionally, the first twelve months of the e-conveyancing mandate marked a significant shift in Queensland’s property law landscape. Effective from February 2023, this mandate was part of a broader effort to modernize and streamline the property transaction process. QLS has provided extensive resources and guidance to support practitioners through this transition, ensuring compliance and addressing potential cybersecurity concerns.</w:t>
      </w:r>
    </w:p>
    <w:p w14:paraId="1E9F395F" w14:textId="77777777" w:rsidR="003B4C30" w:rsidRDefault="003B4C30" w:rsidP="0074761F">
      <w:pPr>
        <w:pStyle w:val="ParagraphAR-2021-22"/>
      </w:pPr>
      <w:r>
        <w:rPr>
          <w:spacing w:val="-2"/>
          <w:w w:val="98"/>
        </w:rPr>
        <w:lastRenderedPageBreak/>
        <w:t>Looking forward, the future holds exciting opportunities for QLS. We will form closer ties to the community through the launch of our new microsite, You and The Law, designed to break down barriers to legal education and information and provide better access to solicitors through our improved Find a Solicitor search.</w:t>
      </w:r>
    </w:p>
    <w:p w14:paraId="5D68AF7A" w14:textId="77777777" w:rsidR="003B4C30" w:rsidRDefault="003B4C30" w:rsidP="0074761F">
      <w:pPr>
        <w:pStyle w:val="ParagraphAR-2021-22"/>
      </w:pPr>
      <w:r>
        <w:t>Following announcements this year that the Federal government will be looking to expand anti-money laundering laws to include lawyers, QLS will be keeping a close eye on the developments and, as always, will work to advocate for solicitors and provide guidance and support.</w:t>
      </w:r>
    </w:p>
    <w:p w14:paraId="1420BD7B" w14:textId="77777777" w:rsidR="003B4C30" w:rsidRDefault="003B4C30" w:rsidP="0074761F">
      <w:pPr>
        <w:pStyle w:val="ParagraphAR-2021-22"/>
      </w:pPr>
      <w:r>
        <w:t>In the first quarter of 2024-25 we will survey our members for feedback on how QLS can improve its offerings and services to solicitors. These findings will help form our QLS Strategic Plan 2025-29.</w:t>
      </w:r>
    </w:p>
    <w:p w14:paraId="4711C936" w14:textId="77777777" w:rsidR="003B4C30" w:rsidRDefault="003B4C30" w:rsidP="0074761F">
      <w:pPr>
        <w:pStyle w:val="ParagraphAR-2021-22"/>
      </w:pPr>
      <w:r>
        <w:t>We remain committed to fostering a dynamic and supportive environment for our members, embracing innovation, and continuing our advocacy efforts to ensure a fair and just legal system. I would like to extend my deepest gratitude to our members, Council, Committees, and particularly our hard-working staff for their unwavering support and dedication and wish them all the best for the year ahead.</w:t>
      </w:r>
    </w:p>
    <w:p w14:paraId="1060F8EF" w14:textId="77777777" w:rsidR="003B4C30" w:rsidRDefault="003B4C30" w:rsidP="0074761F">
      <w:pPr>
        <w:pStyle w:val="ParagraphAR-2021-22"/>
        <w:rPr>
          <w:b/>
          <w:bCs/>
        </w:rPr>
      </w:pPr>
      <w:r>
        <w:rPr>
          <w:rStyle w:val="Emphasis"/>
          <w:rFonts w:eastAsiaTheme="majorEastAsia"/>
        </w:rPr>
        <w:t>Matt Dunn</w:t>
      </w:r>
      <w:r>
        <w:br/>
        <w:t>Chief Executive Officer</w:t>
      </w:r>
    </w:p>
    <w:p w14:paraId="16859871" w14:textId="77777777" w:rsidR="00C8734C" w:rsidRDefault="00C8734C" w:rsidP="0074761F">
      <w:pPr>
        <w:rPr>
          <w:rFonts w:cs="Arial"/>
          <w:b/>
          <w:bCs/>
          <w:color w:val="000000"/>
          <w:kern w:val="0"/>
          <w:sz w:val="44"/>
          <w:szCs w:val="44"/>
          <w:lang w:val="en-US"/>
        </w:rPr>
      </w:pPr>
      <w:r>
        <w:br w:type="page"/>
      </w:r>
    </w:p>
    <w:p w14:paraId="733A93E8" w14:textId="17042ED6" w:rsidR="003B4C30" w:rsidRDefault="003B4C30" w:rsidP="0074761F">
      <w:pPr>
        <w:pStyle w:val="H1AR-2021-22"/>
      </w:pPr>
      <w:r>
        <w:lastRenderedPageBreak/>
        <w:t>Our Council</w:t>
      </w:r>
    </w:p>
    <w:p w14:paraId="29491621" w14:textId="77777777" w:rsidR="003B4C30" w:rsidRDefault="003B4C30" w:rsidP="0074761F">
      <w:pPr>
        <w:pStyle w:val="ParagraphAR-2021-22"/>
        <w:ind w:right="170"/>
      </w:pPr>
      <w:r>
        <w:t>In accordance with the</w:t>
      </w:r>
      <w:r>
        <w:rPr>
          <w:rStyle w:val="Italicised"/>
          <w:rFonts w:eastAsiaTheme="majorEastAsia"/>
        </w:rPr>
        <w:t xml:space="preserve"> Legal Profession Act 2007</w:t>
      </w:r>
      <w:r>
        <w:t xml:space="preserve"> (LPA), Queensland Law Society Council is comprised of 12 elected members: four office bearers (President, Deputy President, Vice President and Immediate Past President) and eight members and one appointed member, the Attorney-General’s appointed Council representative.</w:t>
      </w:r>
    </w:p>
    <w:p w14:paraId="73E2CAB9" w14:textId="77777777" w:rsidR="003B4C30" w:rsidRDefault="003B4C30" w:rsidP="0074761F">
      <w:pPr>
        <w:pStyle w:val="ParagraphAR-2021-22"/>
        <w:ind w:right="170"/>
      </w:pPr>
      <w:r>
        <w:t>The Council is elected for a two-year term. The President is elected for a term of one year. In the second year of the Council’s term, the elected Deputy President succeeds to the office of President, and the term one President becomes the Immediate Past President. The Immediate Past President from term one retires from Council. This means there are no more than 13 Council members in the first year and 12 Council members in the second year of a Council term. The QLS Council election was held in September 2023, for the Council term beginning on 1 January 2024 and concluding on 31 December 2025. The next Council election will be held in September 2025.</w:t>
      </w:r>
    </w:p>
    <w:p w14:paraId="5E881A22" w14:textId="77777777" w:rsidR="003B4C30" w:rsidRDefault="003B4C30" w:rsidP="0074761F">
      <w:pPr>
        <w:pStyle w:val="ParagraphAR-2021-22"/>
        <w:ind w:right="170"/>
      </w:pPr>
      <w:r>
        <w:t>Our Council is responsible for leadership and governance of QLS, including the setting and review of the strategic plan and operating performance as reported via the CEO. The Council is also responsible for approving the annual budget, overseeing the financial management of QLS’s affairs and its statutory duties. Our Council ensures QLS meets the needs of, and represents, our legal profession.</w:t>
      </w:r>
    </w:p>
    <w:p w14:paraId="265F7F2B" w14:textId="77777777" w:rsidR="003B4C30" w:rsidRDefault="003B4C30" w:rsidP="0074761F">
      <w:pPr>
        <w:pStyle w:val="ParagraphAR-2021-22"/>
        <w:ind w:right="170"/>
      </w:pPr>
      <w:r>
        <w:t>QLS’s long established core values of respect, integrity and service are embedded in our Code of Conduct and the Council Charter and set the standards for stakeholder engagement. The Council is committed to excellence in corporate governance and references the Australian Institute of Company Directors’ Good Governance Principles and Guidance for Not-for-profit Organisations, and the ASX Corporate Governance Principles and Recommendations as its benchmarks and as key guidance resources for QLS’s corporate governance.</w:t>
      </w:r>
    </w:p>
    <w:p w14:paraId="389E4EEB" w14:textId="77777777" w:rsidR="003B4C30" w:rsidRDefault="003B4C30" w:rsidP="0074761F">
      <w:pPr>
        <w:pStyle w:val="ParagraphAR-2021-22"/>
        <w:ind w:right="170"/>
      </w:pPr>
      <w:r>
        <w:t>The Council has delegated responsibility for management and day-to-day operations to QLS’s CEO, and the CEO has the authority to carry out these responsibilities in accordance with the directions and policies established by the Council. The CEO supports the Council in carrying out its governance functions and ensures that QLS operates in compliance with all statutory obligations.</w:t>
      </w:r>
    </w:p>
    <w:p w14:paraId="2C464CFD" w14:textId="77777777" w:rsidR="003B4C30" w:rsidRDefault="003B4C30" w:rsidP="0074761F">
      <w:pPr>
        <w:pStyle w:val="H2AR-2021-22"/>
      </w:pPr>
      <w:r>
        <w:t>QLS Election 2023</w:t>
      </w:r>
    </w:p>
    <w:p w14:paraId="2004418E" w14:textId="77777777" w:rsidR="003B4C30" w:rsidRDefault="003B4C30" w:rsidP="0074761F">
      <w:pPr>
        <w:pStyle w:val="ParagraphAR-2021-22"/>
        <w:ind w:right="170"/>
      </w:pPr>
      <w:r>
        <w:t xml:space="preserve">Our biennial Council election was held in September-October 2023. The conduct of the election was governed by the LPA and the </w:t>
      </w:r>
      <w:r>
        <w:rPr>
          <w:rStyle w:val="Italicised"/>
          <w:rFonts w:eastAsiaTheme="majorEastAsia"/>
        </w:rPr>
        <w:t>Legal Profession (Society) Rules 2007</w:t>
      </w:r>
      <w:r>
        <w:t>, and for the second time running was conducted via an online e-election platform supported by TrueVote. There were 11,312 (2021: 11,085; 2019: 10,164) QLS members eligible to participate in the election, and of that number, no manual ballots were posted (2019: 114).</w:t>
      </w:r>
    </w:p>
    <w:p w14:paraId="5E53AE8A" w14:textId="77777777" w:rsidR="003B4C30" w:rsidRDefault="003B4C30" w:rsidP="0074761F">
      <w:pPr>
        <w:pStyle w:val="ParagraphAR-2021-22"/>
        <w:ind w:right="170"/>
      </w:pPr>
      <w:r>
        <w:t>By the close of the election, 1,617 (2021: 1,312; 2019: 1,331) voted online and none voted via paper ballot (2019:20). For the 2023 election, there were 3 polls– Deputy President, Vice President and Councillor (8). The voting participation rate for the contested position in the 2023 Council election was 14.29% (2021: 11.92%; 2019: 13.29%). Our website received considerable traffic throughout the election, with 2,610 unique page views of election pages during election period, spending an average of 2:51 on pages.</w:t>
      </w:r>
    </w:p>
    <w:p w14:paraId="16A7F534" w14:textId="77777777" w:rsidR="00C8734C" w:rsidRDefault="00C8734C" w:rsidP="0074761F">
      <w:pPr>
        <w:rPr>
          <w:rFonts w:cs="Arial"/>
          <w:b/>
          <w:bCs/>
          <w:color w:val="000000"/>
          <w:kern w:val="0"/>
          <w:sz w:val="26"/>
          <w:szCs w:val="26"/>
          <w:lang w:val="en-US"/>
        </w:rPr>
      </w:pPr>
      <w:r>
        <w:br w:type="page"/>
      </w:r>
    </w:p>
    <w:p w14:paraId="4B5BC8B0" w14:textId="1E35F295" w:rsidR="003B4C30" w:rsidRDefault="003B4C30" w:rsidP="0074761F">
      <w:pPr>
        <w:pStyle w:val="H3AR-2021-22"/>
      </w:pPr>
      <w:r>
        <w:lastRenderedPageBreak/>
        <w:t>QLS Future Leaders Committee (FLC) Election 2024</w:t>
      </w:r>
    </w:p>
    <w:p w14:paraId="1B2ED8A3" w14:textId="77777777" w:rsidR="003B4C30" w:rsidRDefault="003B4C30" w:rsidP="0074761F">
      <w:pPr>
        <w:pStyle w:val="ParagraphAR-2021-22"/>
        <w:ind w:right="170"/>
      </w:pPr>
      <w:r>
        <w:t>Our third Future Leaders Committee election was held in February 2024. The conduct of the election was governed by the Future Leaders Committee Charter and Election By-Laws, and for the second time the FLC election was conducted by BigPulse utilising their online e-election platform. There were 4,975 (2023: 4,902; 2020: 4,588) QLS members eligible to participate in the election, with the election held entirely online.</w:t>
      </w:r>
    </w:p>
    <w:p w14:paraId="6F39B0BD" w14:textId="77777777" w:rsidR="003B4C30" w:rsidRDefault="003B4C30" w:rsidP="0074761F">
      <w:pPr>
        <w:pStyle w:val="ParagraphAR-2021-22"/>
      </w:pPr>
      <w:r>
        <w:t xml:space="preserve">By the close of the election, 427 (2023: 608; 2020: 954) voted. The FLC election was the second election transitioning to a new governance structure where members would be elected and appointed annually. As such there were six vacancies (blue ordinary member), six vacacnies (silver ordinary member in 2023) and 10 in 2020. The voting participation was 8.58% (2023: 12.4%; 2020: 20.79%). Given the lower turnout, during FY25 there will be exploration of pivoting the FLC towards other policy and membership committees with appointment processes, utilising an expression of interest (EOI) process. </w:t>
      </w:r>
    </w:p>
    <w:p w14:paraId="133E4676" w14:textId="77777777" w:rsidR="003B4C30" w:rsidRDefault="003B4C30" w:rsidP="0074761F">
      <w:pPr>
        <w:pStyle w:val="H2AR-2021-22"/>
      </w:pPr>
      <w:r>
        <w:t>Council sub-committees</w:t>
      </w:r>
    </w:p>
    <w:p w14:paraId="5721E3D3" w14:textId="77777777" w:rsidR="003B4C30" w:rsidRDefault="003B4C30" w:rsidP="0074761F">
      <w:pPr>
        <w:pStyle w:val="ParagraphAR-2021-22"/>
        <w:ind w:right="170"/>
      </w:pPr>
      <w:r>
        <w:t>QLS Council has delegated a range of its powers to committees to ensure the efficient management of QLS’s responsibilities. It operates three well-established subcommittees to help it carry out its core business:</w:t>
      </w:r>
    </w:p>
    <w:p w14:paraId="4A2DF004" w14:textId="77777777" w:rsidR="003B4C30" w:rsidRDefault="003B4C30" w:rsidP="0074761F">
      <w:pPr>
        <w:pStyle w:val="Numberedlist1AR-2021-22"/>
        <w:numPr>
          <w:ilvl w:val="0"/>
          <w:numId w:val="4"/>
        </w:numPr>
        <w:tabs>
          <w:tab w:val="clear" w:pos="643"/>
          <w:tab w:val="num" w:pos="102"/>
        </w:tabs>
        <w:ind w:left="231"/>
      </w:pPr>
      <w:r>
        <w:rPr>
          <w:rStyle w:val="Emphasis"/>
          <w:rFonts w:eastAsiaTheme="majorEastAsia"/>
        </w:rPr>
        <w:t>Executive Committee:</w:t>
      </w:r>
      <w:r>
        <w:t xml:space="preserve"> Makes decisions on practising certificate matters, external intervention and related occupational matters arising under the LPA, has delegated decision-making and considers operational matters, including QLS committee appointments and resignations where required.</w:t>
      </w:r>
    </w:p>
    <w:p w14:paraId="5F5DA58A" w14:textId="77777777" w:rsidR="003B4C30" w:rsidRDefault="003B4C30" w:rsidP="0074761F">
      <w:pPr>
        <w:pStyle w:val="Numberedlist1AR-2021-22"/>
        <w:numPr>
          <w:ilvl w:val="0"/>
          <w:numId w:val="4"/>
        </w:numPr>
        <w:tabs>
          <w:tab w:val="clear" w:pos="643"/>
          <w:tab w:val="num" w:pos="231"/>
        </w:tabs>
        <w:ind w:left="231"/>
      </w:pPr>
      <w:r>
        <w:rPr>
          <w:rStyle w:val="Emphasis"/>
          <w:rFonts w:eastAsiaTheme="majorEastAsia"/>
        </w:rPr>
        <w:t xml:space="preserve">Finance and Risk Committee (FRC): </w:t>
      </w:r>
      <w:r>
        <w:t>Responsible for overseeing and ensuring the integrity of the financial reporting process, monitoring the QLS’s risk management framework, and overseeing the responsible investment of surplus funds in accordance with QLS’s investment policies as well as overseeing the QLS’s insurances.</w:t>
      </w:r>
    </w:p>
    <w:p w14:paraId="26A4820A" w14:textId="77777777" w:rsidR="003B4C30" w:rsidRDefault="003B4C30" w:rsidP="0074761F">
      <w:pPr>
        <w:pStyle w:val="Numberedlist1AR-2021-22"/>
        <w:numPr>
          <w:ilvl w:val="0"/>
          <w:numId w:val="4"/>
        </w:numPr>
        <w:tabs>
          <w:tab w:val="clear" w:pos="643"/>
          <w:tab w:val="num" w:pos="231"/>
        </w:tabs>
        <w:ind w:left="231"/>
      </w:pPr>
      <w:r>
        <w:rPr>
          <w:rStyle w:val="Emphasis"/>
          <w:rFonts w:eastAsiaTheme="majorEastAsia"/>
        </w:rPr>
        <w:t>Governance Committee:</w:t>
      </w:r>
      <w:r>
        <w:t xml:space="preserve"> Responsible for reviewing and providing recommendations to Council on corporate governance policies and charters and for 2024 has been specially tasked to review Governance Reports and Recommendations on Council Composition and Subsidiaries.</w:t>
      </w:r>
    </w:p>
    <w:p w14:paraId="101D8A7C" w14:textId="77777777" w:rsidR="003B4C30" w:rsidRDefault="003B4C30" w:rsidP="0074761F">
      <w:pPr>
        <w:pStyle w:val="ParagraphAR-2021-22"/>
        <w:ind w:right="170"/>
      </w:pPr>
      <w:r>
        <w:t xml:space="preserve">During the year, following review and recommendations of the Governance Committee, the Council has undertaken extensive discussion and review of the QLS governance frameworks, reviewed and approved amendments to the Ethics Advisory Committee Charter, approved the delegations manual, had due regard to the </w:t>
      </w:r>
      <w:r>
        <w:rPr>
          <w:rStyle w:val="Italicised"/>
          <w:rFonts w:eastAsiaTheme="majorEastAsia"/>
        </w:rPr>
        <w:t>Human Rights Act</w:t>
      </w:r>
      <w:r>
        <w:t xml:space="preserve"> in its decision making and accepted the audit recommendations and performance audit recommendations by Queensland Audit Office (QAO). The Council has been kept up to date and noted interim audit reports and progress.</w:t>
      </w:r>
    </w:p>
    <w:p w14:paraId="58566A26" w14:textId="77777777" w:rsidR="003B4C30" w:rsidRDefault="003B4C30" w:rsidP="0074761F">
      <w:pPr>
        <w:pStyle w:val="ParagraphAR-2021-22"/>
        <w:ind w:right="170"/>
      </w:pPr>
      <w:r>
        <w:t>Our FRC is led by an independent chair, who is not a member of the Council but was appointed by the Council, based on a selection and recruitment process in April 2022 and who commenced 1 July 2022. The Chair provides leadership to the FRC in fulfilling its duties and responsibilities, with the benefit of having current accountancy qualifications and other financial expertise and experience. Our FRC Chair for this financial year is Mr Tim Cronin, Partner, PKF Brisbane. Mr Cronin is a member of Chartered Accountants Australia and New Zealand, is a certified internal auditor, holds certification in risk management assurance and certification in internal audit quality and assurance assessment. Mr Cronin is a registered company auditor and has over 30 years’ experience as an assurance and risk adviser.</w:t>
      </w:r>
    </w:p>
    <w:p w14:paraId="06330901" w14:textId="77777777" w:rsidR="003B4C30" w:rsidRDefault="003B4C30" w:rsidP="0074761F">
      <w:pPr>
        <w:pStyle w:val="ParagraphAR-2021-22"/>
        <w:ind w:right="170"/>
      </w:pPr>
      <w:r>
        <w:t xml:space="preserve">During the financial year, the FRC Chair received remuneration of $30,000 per annum plus GST. QLS does not operate an internal audit function however is exploring undertaking an internal audit </w:t>
      </w:r>
      <w:r>
        <w:lastRenderedPageBreak/>
        <w:t>in FY25. Sufficiency of controls is assessed through the external audit process conducted by the Queensland Auditor-General and the FRC and Council consider risk and fraud risk on a quarterly basis.</w:t>
      </w:r>
    </w:p>
    <w:p w14:paraId="6EED0CA1" w14:textId="77777777" w:rsidR="003B4C30" w:rsidRDefault="003B4C30" w:rsidP="0074761F">
      <w:pPr>
        <w:pStyle w:val="ParagraphAR-2021-22"/>
        <w:ind w:right="170"/>
      </w:pPr>
      <w:r>
        <w:t>During the year, the FRC – in observing its charter – addressed matters relating to financial management and strategy, considered financial statements, investments, retained earnings, cyber risk, fraud and risk management, workplace health and safety reports and insurance and made recommendations to the Council.</w:t>
      </w:r>
    </w:p>
    <w:p w14:paraId="0658FB54" w14:textId="77777777" w:rsidR="003B4C30" w:rsidRDefault="003B4C30" w:rsidP="0074761F">
      <w:pPr>
        <w:pStyle w:val="H2AR-2021-22"/>
      </w:pPr>
      <w:r>
        <w:t>Other committees</w:t>
      </w:r>
    </w:p>
    <w:p w14:paraId="1EAE8C66" w14:textId="77777777" w:rsidR="003B4C30" w:rsidRDefault="003B4C30" w:rsidP="0074761F">
      <w:pPr>
        <w:pStyle w:val="ParagraphAR-2021-22"/>
      </w:pPr>
      <w:r>
        <w:t>Our Council has a number of long-standing committees that have been established to assist it in discharging its statutory responsibilities and to carry out other business of QLS. These include:</w:t>
      </w:r>
    </w:p>
    <w:p w14:paraId="294CF874" w14:textId="77777777" w:rsidR="003B4C30" w:rsidRDefault="003B4C30" w:rsidP="0074761F">
      <w:pPr>
        <w:pStyle w:val="Bulletlist1AR-2021-22"/>
        <w:numPr>
          <w:ilvl w:val="0"/>
          <w:numId w:val="5"/>
        </w:numPr>
        <w:tabs>
          <w:tab w:val="clear" w:pos="926"/>
          <w:tab w:val="num" w:pos="231"/>
        </w:tabs>
        <w:ind w:left="231" w:right="510"/>
      </w:pPr>
      <w:r>
        <w:t>Committee of Management for the Fidelity Guarantee Fund: Established under s366 of the LPA to exercise delegated powers of the Council in managing the Legal Practitioners’ Fidelity Guarantee Fund.</w:t>
      </w:r>
    </w:p>
    <w:p w14:paraId="08E433FD" w14:textId="77777777" w:rsidR="003B4C30" w:rsidRDefault="003B4C30" w:rsidP="0074761F">
      <w:pPr>
        <w:pStyle w:val="Bulletlist1AR-2021-22"/>
        <w:numPr>
          <w:ilvl w:val="0"/>
          <w:numId w:val="5"/>
        </w:numPr>
        <w:tabs>
          <w:tab w:val="clear" w:pos="926"/>
          <w:tab w:val="num" w:pos="231"/>
        </w:tabs>
        <w:ind w:left="231"/>
      </w:pPr>
      <w:r>
        <w:t xml:space="preserve">Practice Management Course Committee: Established under Part 5 of the </w:t>
      </w:r>
      <w:r>
        <w:rPr>
          <w:rStyle w:val="Italicised"/>
          <w:rFonts w:eastAsiaTheme="majorEastAsia"/>
        </w:rPr>
        <w:t>Queensland Law Society Administration Rule 2005</w:t>
      </w:r>
      <w:r>
        <w:t xml:space="preserve"> to oversee the conduct and management of the Practice Management Course conducted by QLS.</w:t>
      </w:r>
    </w:p>
    <w:p w14:paraId="35AB2D14" w14:textId="77777777" w:rsidR="003B4C30" w:rsidRDefault="003B4C30" w:rsidP="0074761F">
      <w:pPr>
        <w:pStyle w:val="Bulletlist1AR-2021-22"/>
        <w:numPr>
          <w:ilvl w:val="0"/>
          <w:numId w:val="5"/>
        </w:numPr>
        <w:tabs>
          <w:tab w:val="clear" w:pos="926"/>
          <w:tab w:val="num" w:pos="231"/>
        </w:tabs>
        <w:ind w:left="231"/>
      </w:pPr>
      <w:r>
        <w:t xml:space="preserve">Continuing Professional Development Committee: Established under Part 6 of the </w:t>
      </w:r>
      <w:r>
        <w:rPr>
          <w:rStyle w:val="Italicised"/>
          <w:rFonts w:eastAsiaTheme="majorEastAsia"/>
        </w:rPr>
        <w:t>Queensland Law Society Administration Rule 2005</w:t>
      </w:r>
      <w:r>
        <w:t xml:space="preserve"> to assist Council in managing and monitoring the obligations of legal practitioners to complete Continuing Professional Development units.</w:t>
      </w:r>
    </w:p>
    <w:p w14:paraId="02ED2CA4" w14:textId="77777777" w:rsidR="003B4C30" w:rsidRDefault="003B4C30" w:rsidP="0074761F">
      <w:pPr>
        <w:pStyle w:val="Bulletlist1AR-2021-22"/>
        <w:numPr>
          <w:ilvl w:val="0"/>
          <w:numId w:val="5"/>
        </w:numPr>
        <w:tabs>
          <w:tab w:val="clear" w:pos="926"/>
          <w:tab w:val="num" w:pos="231"/>
        </w:tabs>
        <w:ind w:left="231"/>
      </w:pPr>
      <w:r>
        <w:t>Ethics Advisory Committee: Established by the Council to assist, advise and report on matters relating to lawyers’ professional ethics.</w:t>
      </w:r>
    </w:p>
    <w:p w14:paraId="5FD630EB" w14:textId="77777777" w:rsidR="003B4C30" w:rsidRDefault="003B4C30" w:rsidP="0074761F">
      <w:pPr>
        <w:pStyle w:val="ParagraphAR-2021-22"/>
      </w:pPr>
      <w:r>
        <w:rPr>
          <w:spacing w:val="-2"/>
          <w:w w:val="99"/>
        </w:rPr>
        <w:t>All committee chairs and members are appointed by the Council. Each committee is supported by QLS staff.</w:t>
      </w:r>
    </w:p>
    <w:p w14:paraId="1D506E34" w14:textId="77777777" w:rsidR="00C8734C" w:rsidRDefault="00C8734C" w:rsidP="0074761F">
      <w:pPr>
        <w:rPr>
          <w:rFonts w:cs="Arial"/>
          <w:b/>
          <w:bCs/>
          <w:color w:val="000000"/>
          <w:kern w:val="0"/>
          <w:sz w:val="26"/>
          <w:szCs w:val="26"/>
          <w:lang w:val="en-US"/>
        </w:rPr>
      </w:pPr>
      <w:r>
        <w:br w:type="page"/>
      </w:r>
    </w:p>
    <w:p w14:paraId="371FA10F" w14:textId="0C25B2FE" w:rsidR="003B4C30" w:rsidRDefault="003B4C30" w:rsidP="0074761F">
      <w:pPr>
        <w:pStyle w:val="H3AR-2021-22"/>
      </w:pPr>
      <w:r>
        <w:lastRenderedPageBreak/>
        <w:t>Council and Finance Risk committee meetings</w:t>
      </w:r>
    </w:p>
    <w:p w14:paraId="53728654" w14:textId="77777777" w:rsidR="003B4C30" w:rsidRDefault="003B4C30" w:rsidP="0074761F">
      <w:pPr>
        <w:pStyle w:val="ParagraphAR-2021-22"/>
      </w:pPr>
      <w:r>
        <w:t>During the financial year seven Council meetings and five Finance and Risk Committee (FRC) meetings were held. The attendance list for these Council and FRC meetings is set out below. The 2023-24 Council photo can be accessed on the website – www.qls.com.au.</w:t>
      </w:r>
    </w:p>
    <w:p w14:paraId="6B982219" w14:textId="77777777" w:rsidR="003B4C30" w:rsidRDefault="003B4C30" w:rsidP="0074761F">
      <w:pPr>
        <w:pStyle w:val="H4AR-2021-22"/>
      </w:pPr>
      <w:r>
        <w:t>Meetings held 2023-24</w:t>
      </w:r>
    </w:p>
    <w:tbl>
      <w:tblPr>
        <w:tblW w:w="0" w:type="auto"/>
        <w:tblInd w:w="-8" w:type="dxa"/>
        <w:tblLayout w:type="fixed"/>
        <w:tblCellMar>
          <w:left w:w="0" w:type="dxa"/>
          <w:right w:w="0" w:type="dxa"/>
        </w:tblCellMar>
        <w:tblLook w:val="0000" w:firstRow="0" w:lastRow="0" w:firstColumn="0" w:lastColumn="0" w:noHBand="0" w:noVBand="0"/>
      </w:tblPr>
      <w:tblGrid>
        <w:gridCol w:w="2646"/>
        <w:gridCol w:w="2735"/>
        <w:gridCol w:w="992"/>
        <w:gridCol w:w="992"/>
        <w:gridCol w:w="992"/>
        <w:gridCol w:w="993"/>
      </w:tblGrid>
      <w:tr w:rsidR="003B4C30" w14:paraId="104DF493" w14:textId="77777777" w:rsidTr="0074761F">
        <w:trPr>
          <w:cantSplit/>
          <w:trHeight w:val="170"/>
          <w:tblHeader/>
        </w:trPr>
        <w:tc>
          <w:tcPr>
            <w:tcW w:w="2646" w:type="dxa"/>
            <w:tcBorders>
              <w:top w:val="single" w:sz="8" w:space="0" w:color="000000"/>
              <w:left w:val="single" w:sz="6" w:space="0" w:color="000000"/>
              <w:bottom w:val="single" w:sz="2" w:space="0" w:color="000000"/>
              <w:right w:val="single" w:sz="6" w:space="0" w:color="000000"/>
            </w:tcBorders>
            <w:tcMar>
              <w:top w:w="113" w:type="dxa"/>
              <w:left w:w="113" w:type="dxa"/>
              <w:bottom w:w="113" w:type="dxa"/>
              <w:right w:w="113" w:type="dxa"/>
            </w:tcMar>
            <w:vAlign w:val="bottom"/>
          </w:tcPr>
          <w:p w14:paraId="46611444" w14:textId="77777777" w:rsidR="003B4C30" w:rsidRDefault="003B4C30">
            <w:pPr>
              <w:pStyle w:val="NoParagraphStyle"/>
              <w:spacing w:line="240" w:lineRule="auto"/>
              <w:textAlignment w:val="auto"/>
              <w:rPr>
                <w:rFonts w:ascii="Arial Black" w:hAnsi="Arial Black" w:cs="Times New Roman"/>
                <w:color w:val="auto"/>
                <w:lang w:val="en-AU"/>
              </w:rPr>
            </w:pPr>
          </w:p>
        </w:tc>
        <w:tc>
          <w:tcPr>
            <w:tcW w:w="2735" w:type="dxa"/>
            <w:tcBorders>
              <w:top w:val="single" w:sz="8" w:space="0" w:color="000000"/>
              <w:left w:val="single" w:sz="6" w:space="0" w:color="000000"/>
              <w:bottom w:val="single" w:sz="2" w:space="0" w:color="000000"/>
              <w:right w:val="single" w:sz="6" w:space="0" w:color="000000"/>
            </w:tcBorders>
            <w:tcMar>
              <w:top w:w="113" w:type="dxa"/>
              <w:left w:w="113" w:type="dxa"/>
              <w:bottom w:w="113" w:type="dxa"/>
              <w:right w:w="113" w:type="dxa"/>
            </w:tcMar>
            <w:vAlign w:val="bottom"/>
          </w:tcPr>
          <w:p w14:paraId="15533FDC" w14:textId="77777777" w:rsidR="003B4C30" w:rsidRDefault="003B4C30">
            <w:pPr>
              <w:pStyle w:val="NoParagraphStyle"/>
              <w:spacing w:line="240" w:lineRule="auto"/>
              <w:textAlignment w:val="auto"/>
              <w:rPr>
                <w:rFonts w:ascii="Arial Black" w:hAnsi="Arial Black" w:cs="Times New Roman"/>
                <w:color w:val="auto"/>
                <w:lang w:val="en-AU"/>
              </w:rPr>
            </w:pPr>
          </w:p>
        </w:tc>
        <w:tc>
          <w:tcPr>
            <w:tcW w:w="1984" w:type="dxa"/>
            <w:gridSpan w:val="2"/>
            <w:tcBorders>
              <w:top w:val="single" w:sz="8" w:space="0" w:color="000000"/>
              <w:left w:val="single" w:sz="6" w:space="0" w:color="000000"/>
              <w:bottom w:val="single" w:sz="2" w:space="0" w:color="000000"/>
              <w:right w:val="single" w:sz="6" w:space="0" w:color="000000"/>
            </w:tcBorders>
            <w:tcMar>
              <w:top w:w="113" w:type="dxa"/>
              <w:left w:w="113" w:type="dxa"/>
              <w:bottom w:w="113" w:type="dxa"/>
              <w:right w:w="113" w:type="dxa"/>
            </w:tcMar>
            <w:vAlign w:val="bottom"/>
          </w:tcPr>
          <w:p w14:paraId="35C59584" w14:textId="77777777" w:rsidR="003B4C30" w:rsidRDefault="003B4C30">
            <w:pPr>
              <w:pStyle w:val="ParagraphAR-2021-22"/>
              <w:jc w:val="center"/>
            </w:pPr>
            <w:r>
              <w:rPr>
                <w:rStyle w:val="Emphasis"/>
                <w:rFonts w:eastAsiaTheme="majorEastAsia"/>
                <w:sz w:val="18"/>
                <w:szCs w:val="18"/>
              </w:rPr>
              <w:t xml:space="preserve">QLS Council </w:t>
            </w:r>
            <w:r>
              <w:rPr>
                <w:rStyle w:val="Emphasis"/>
                <w:rFonts w:eastAsiaTheme="majorEastAsia"/>
                <w:sz w:val="18"/>
                <w:szCs w:val="18"/>
              </w:rPr>
              <w:br/>
              <w:t>2023-24</w:t>
            </w:r>
          </w:p>
        </w:tc>
        <w:tc>
          <w:tcPr>
            <w:tcW w:w="1985" w:type="dxa"/>
            <w:gridSpan w:val="2"/>
            <w:tcBorders>
              <w:top w:val="single" w:sz="8" w:space="0" w:color="000000"/>
              <w:left w:val="single" w:sz="6" w:space="0" w:color="000000"/>
              <w:bottom w:val="single" w:sz="2" w:space="0" w:color="000000"/>
              <w:right w:val="single" w:sz="6" w:space="0" w:color="000000"/>
            </w:tcBorders>
            <w:tcMar>
              <w:top w:w="113" w:type="dxa"/>
              <w:left w:w="113" w:type="dxa"/>
              <w:bottom w:w="113" w:type="dxa"/>
              <w:right w:w="113" w:type="dxa"/>
            </w:tcMar>
            <w:vAlign w:val="bottom"/>
          </w:tcPr>
          <w:p w14:paraId="7805C470" w14:textId="77777777" w:rsidR="003B4C30" w:rsidRDefault="003B4C30">
            <w:pPr>
              <w:pStyle w:val="ParagraphAR-2021-22"/>
              <w:jc w:val="center"/>
            </w:pPr>
            <w:r>
              <w:rPr>
                <w:rStyle w:val="Emphasis"/>
                <w:rFonts w:eastAsiaTheme="majorEastAsia"/>
                <w:sz w:val="18"/>
                <w:szCs w:val="18"/>
              </w:rPr>
              <w:t xml:space="preserve"> FRC </w:t>
            </w:r>
            <w:r>
              <w:rPr>
                <w:rStyle w:val="Emphasis"/>
                <w:rFonts w:eastAsiaTheme="majorEastAsia"/>
                <w:sz w:val="18"/>
                <w:szCs w:val="18"/>
              </w:rPr>
              <w:br/>
              <w:t>2023-24</w:t>
            </w:r>
          </w:p>
        </w:tc>
      </w:tr>
      <w:tr w:rsidR="003B4C30" w14:paraId="2F2FE9F6" w14:textId="77777777" w:rsidTr="0074761F">
        <w:trPr>
          <w:cantSplit/>
          <w:trHeight w:val="170"/>
          <w:tblHeader/>
        </w:trPr>
        <w:tc>
          <w:tcPr>
            <w:tcW w:w="2646" w:type="dxa"/>
            <w:tcBorders>
              <w:top w:val="single" w:sz="2" w:space="0" w:color="000000"/>
              <w:left w:val="single" w:sz="6" w:space="0" w:color="000000"/>
              <w:bottom w:val="single" w:sz="8" w:space="0" w:color="000000"/>
              <w:right w:val="single" w:sz="6" w:space="0" w:color="000000"/>
            </w:tcBorders>
            <w:tcMar>
              <w:top w:w="113" w:type="dxa"/>
              <w:left w:w="113" w:type="dxa"/>
              <w:bottom w:w="113" w:type="dxa"/>
              <w:right w:w="113" w:type="dxa"/>
            </w:tcMar>
            <w:vAlign w:val="bottom"/>
          </w:tcPr>
          <w:p w14:paraId="19AC76DC" w14:textId="77777777" w:rsidR="003B4C30" w:rsidRDefault="003B4C30">
            <w:pPr>
              <w:pStyle w:val="ParagraphAR-2021-22"/>
              <w:rPr>
                <w:rStyle w:val="Emphasis"/>
                <w:rFonts w:eastAsiaTheme="majorEastAsia"/>
              </w:rPr>
            </w:pPr>
          </w:p>
          <w:p w14:paraId="08588608" w14:textId="77777777" w:rsidR="003B4C30" w:rsidRDefault="003B4C30">
            <w:pPr>
              <w:pStyle w:val="ParagraphAR-2021-22"/>
            </w:pPr>
            <w:r>
              <w:rPr>
                <w:rStyle w:val="Emphasis"/>
                <w:rFonts w:eastAsiaTheme="majorEastAsia"/>
              </w:rPr>
              <w:t>Name, firm</w:t>
            </w:r>
          </w:p>
        </w:tc>
        <w:tc>
          <w:tcPr>
            <w:tcW w:w="2735" w:type="dxa"/>
            <w:tcBorders>
              <w:top w:val="single" w:sz="2" w:space="0" w:color="000000"/>
              <w:left w:val="single" w:sz="6" w:space="0" w:color="000000"/>
              <w:bottom w:val="single" w:sz="8" w:space="0" w:color="000000"/>
              <w:right w:val="single" w:sz="6" w:space="0" w:color="000000"/>
            </w:tcBorders>
            <w:tcMar>
              <w:top w:w="113" w:type="dxa"/>
              <w:left w:w="113" w:type="dxa"/>
              <w:bottom w:w="113" w:type="dxa"/>
              <w:right w:w="113" w:type="dxa"/>
            </w:tcMar>
            <w:vAlign w:val="bottom"/>
          </w:tcPr>
          <w:p w14:paraId="471A858C" w14:textId="77777777" w:rsidR="003B4C30" w:rsidRDefault="003B4C30">
            <w:pPr>
              <w:pStyle w:val="ParagraphAR-2021-22"/>
            </w:pPr>
          </w:p>
          <w:p w14:paraId="5F821EE1" w14:textId="77777777" w:rsidR="003B4C30" w:rsidRDefault="003B4C30">
            <w:pPr>
              <w:pStyle w:val="ParagraphAR-2021-22"/>
            </w:pPr>
            <w:r>
              <w:rPr>
                <w:rStyle w:val="Emphasis"/>
                <w:rFonts w:eastAsiaTheme="majorEastAsia"/>
              </w:rPr>
              <w:t>Role</w:t>
            </w:r>
          </w:p>
        </w:tc>
        <w:tc>
          <w:tcPr>
            <w:tcW w:w="992" w:type="dxa"/>
            <w:tcBorders>
              <w:top w:val="single" w:sz="2" w:space="0" w:color="000000"/>
              <w:left w:val="single" w:sz="6" w:space="0" w:color="000000"/>
              <w:bottom w:val="single" w:sz="8" w:space="0" w:color="000000"/>
              <w:right w:val="single" w:sz="6" w:space="0" w:color="000000"/>
            </w:tcBorders>
            <w:tcMar>
              <w:top w:w="113" w:type="dxa"/>
              <w:left w:w="113" w:type="dxa"/>
              <w:bottom w:w="113" w:type="dxa"/>
              <w:right w:w="113" w:type="dxa"/>
            </w:tcMar>
            <w:vAlign w:val="bottom"/>
          </w:tcPr>
          <w:p w14:paraId="1DE78178" w14:textId="77777777" w:rsidR="003B4C30" w:rsidRDefault="003B4C30">
            <w:pPr>
              <w:pStyle w:val="ParagraphAR-2021-22"/>
              <w:jc w:val="center"/>
            </w:pPr>
            <w:r>
              <w:rPr>
                <w:rStyle w:val="Emphasis"/>
                <w:rFonts w:eastAsiaTheme="majorEastAsia"/>
                <w:sz w:val="16"/>
                <w:szCs w:val="16"/>
              </w:rPr>
              <w:t xml:space="preserve">Eligible </w:t>
            </w:r>
            <w:r>
              <w:rPr>
                <w:rStyle w:val="Emphasis"/>
                <w:rFonts w:eastAsiaTheme="majorEastAsia"/>
                <w:sz w:val="16"/>
                <w:szCs w:val="16"/>
              </w:rPr>
              <w:br/>
              <w:t>to attend</w:t>
            </w:r>
          </w:p>
        </w:tc>
        <w:tc>
          <w:tcPr>
            <w:tcW w:w="992" w:type="dxa"/>
            <w:tcBorders>
              <w:top w:val="single" w:sz="2" w:space="0" w:color="000000"/>
              <w:left w:val="single" w:sz="6" w:space="0" w:color="000000"/>
              <w:bottom w:val="single" w:sz="8" w:space="0" w:color="000000"/>
              <w:right w:val="single" w:sz="6" w:space="0" w:color="000000"/>
            </w:tcBorders>
            <w:tcMar>
              <w:top w:w="113" w:type="dxa"/>
              <w:left w:w="113" w:type="dxa"/>
              <w:bottom w:w="113" w:type="dxa"/>
              <w:right w:w="113" w:type="dxa"/>
            </w:tcMar>
            <w:vAlign w:val="bottom"/>
          </w:tcPr>
          <w:p w14:paraId="555EA95E" w14:textId="77777777" w:rsidR="003B4C30" w:rsidRDefault="003B4C30">
            <w:pPr>
              <w:pStyle w:val="ParagraphAR-2021-22"/>
              <w:jc w:val="center"/>
              <w:rPr>
                <w:rStyle w:val="Emphasis"/>
                <w:rFonts w:eastAsiaTheme="majorEastAsia"/>
                <w:sz w:val="16"/>
                <w:szCs w:val="16"/>
              </w:rPr>
            </w:pPr>
          </w:p>
          <w:p w14:paraId="2B944DA5" w14:textId="77777777" w:rsidR="003B4C30" w:rsidRDefault="003B4C30">
            <w:pPr>
              <w:pStyle w:val="ParagraphAR-2021-22"/>
              <w:jc w:val="center"/>
            </w:pPr>
            <w:r>
              <w:rPr>
                <w:rStyle w:val="Emphasis"/>
                <w:rFonts w:eastAsiaTheme="majorEastAsia"/>
                <w:sz w:val="16"/>
                <w:szCs w:val="16"/>
              </w:rPr>
              <w:t>Attended</w:t>
            </w:r>
          </w:p>
        </w:tc>
        <w:tc>
          <w:tcPr>
            <w:tcW w:w="992" w:type="dxa"/>
            <w:tcBorders>
              <w:top w:val="single" w:sz="2" w:space="0" w:color="000000"/>
              <w:left w:val="single" w:sz="6" w:space="0" w:color="000000"/>
              <w:bottom w:val="single" w:sz="8" w:space="0" w:color="000000"/>
              <w:right w:val="single" w:sz="6" w:space="0" w:color="000000"/>
            </w:tcBorders>
            <w:tcMar>
              <w:top w:w="113" w:type="dxa"/>
              <w:left w:w="113" w:type="dxa"/>
              <w:bottom w:w="113" w:type="dxa"/>
              <w:right w:w="113" w:type="dxa"/>
            </w:tcMar>
            <w:vAlign w:val="bottom"/>
          </w:tcPr>
          <w:p w14:paraId="73738C41" w14:textId="77777777" w:rsidR="003B4C30" w:rsidRDefault="003B4C30">
            <w:pPr>
              <w:pStyle w:val="ParagraphAR-2021-22"/>
              <w:jc w:val="center"/>
            </w:pPr>
            <w:r>
              <w:rPr>
                <w:rStyle w:val="Emphasis"/>
                <w:rFonts w:eastAsiaTheme="majorEastAsia"/>
                <w:sz w:val="16"/>
                <w:szCs w:val="16"/>
              </w:rPr>
              <w:t xml:space="preserve">Eligible </w:t>
            </w:r>
            <w:r>
              <w:rPr>
                <w:rStyle w:val="Emphasis"/>
                <w:rFonts w:eastAsiaTheme="majorEastAsia"/>
                <w:sz w:val="16"/>
                <w:szCs w:val="16"/>
              </w:rPr>
              <w:br/>
              <w:t>to attend</w:t>
            </w:r>
          </w:p>
        </w:tc>
        <w:tc>
          <w:tcPr>
            <w:tcW w:w="993" w:type="dxa"/>
            <w:tcBorders>
              <w:top w:val="single" w:sz="2" w:space="0" w:color="000000"/>
              <w:left w:val="single" w:sz="6" w:space="0" w:color="000000"/>
              <w:bottom w:val="single" w:sz="8" w:space="0" w:color="000000"/>
              <w:right w:val="single" w:sz="6" w:space="0" w:color="000000"/>
            </w:tcBorders>
            <w:tcMar>
              <w:top w:w="113" w:type="dxa"/>
              <w:left w:w="113" w:type="dxa"/>
              <w:bottom w:w="113" w:type="dxa"/>
              <w:right w:w="113" w:type="dxa"/>
            </w:tcMar>
            <w:vAlign w:val="bottom"/>
          </w:tcPr>
          <w:p w14:paraId="32D8873C" w14:textId="77777777" w:rsidR="003B4C30" w:rsidRDefault="003B4C30">
            <w:pPr>
              <w:pStyle w:val="ParagraphAR-2021-22"/>
              <w:jc w:val="center"/>
              <w:rPr>
                <w:rStyle w:val="Emphasis"/>
                <w:rFonts w:eastAsiaTheme="majorEastAsia"/>
                <w:sz w:val="16"/>
                <w:szCs w:val="16"/>
              </w:rPr>
            </w:pPr>
          </w:p>
          <w:p w14:paraId="37C8D8BF" w14:textId="77777777" w:rsidR="003B4C30" w:rsidRDefault="003B4C30">
            <w:pPr>
              <w:pStyle w:val="ParagraphAR-2021-22"/>
              <w:jc w:val="center"/>
            </w:pPr>
            <w:r>
              <w:rPr>
                <w:rStyle w:val="Emphasis"/>
                <w:rFonts w:eastAsiaTheme="majorEastAsia"/>
                <w:sz w:val="16"/>
                <w:szCs w:val="16"/>
              </w:rPr>
              <w:t>Attended</w:t>
            </w:r>
          </w:p>
        </w:tc>
      </w:tr>
      <w:tr w:rsidR="003B4C30" w14:paraId="55E9ECBB" w14:textId="77777777" w:rsidTr="0074761F">
        <w:trPr>
          <w:cantSplit/>
          <w:trHeight w:val="113"/>
        </w:trPr>
        <w:tc>
          <w:tcPr>
            <w:tcW w:w="2646" w:type="dxa"/>
            <w:vMerge w:val="restart"/>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C2F3C49" w14:textId="77777777" w:rsidR="003B4C30" w:rsidRDefault="003B4C30">
            <w:pPr>
              <w:pStyle w:val="ParagraphAR-2021-22"/>
            </w:pPr>
            <w:r>
              <w:rPr>
                <w:rStyle w:val="Emphasis"/>
                <w:rFonts w:eastAsiaTheme="majorEastAsia"/>
              </w:rPr>
              <w:t>Rebecca Fogerty</w:t>
            </w:r>
            <w:r>
              <w:br/>
              <w:t>Partner</w:t>
            </w:r>
            <w:r>
              <w:br/>
              <w:t>Jasper Fogerty Lawyers</w:t>
            </w:r>
          </w:p>
          <w:p w14:paraId="1B28A605" w14:textId="77777777" w:rsidR="003B4C30" w:rsidRDefault="003B4C30">
            <w:pPr>
              <w:pStyle w:val="ParagraphAR-2021-22"/>
            </w:pPr>
          </w:p>
        </w:tc>
        <w:tc>
          <w:tcPr>
            <w:tcW w:w="2735"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175DE12" w14:textId="77777777" w:rsidR="003B4C30" w:rsidRDefault="003B4C30">
            <w:pPr>
              <w:pStyle w:val="ParagraphAR-2021-22"/>
            </w:pPr>
            <w:r>
              <w:rPr>
                <w:rStyle w:val="Emphasis"/>
                <w:rFonts w:eastAsiaTheme="majorEastAsia"/>
              </w:rPr>
              <w:t>President 2024</w:t>
            </w:r>
            <w:r>
              <w:br/>
              <w:t>(01.01.24 – 30.06.24)</w:t>
            </w:r>
          </w:p>
        </w:tc>
        <w:tc>
          <w:tcPr>
            <w:tcW w:w="992"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1D4FA42" w14:textId="77777777" w:rsidR="003B4C30" w:rsidRDefault="003B4C30">
            <w:pPr>
              <w:pStyle w:val="ParagraphAR-2021-22"/>
              <w:jc w:val="center"/>
            </w:pPr>
            <w:r>
              <w:t>4</w:t>
            </w:r>
          </w:p>
        </w:tc>
        <w:tc>
          <w:tcPr>
            <w:tcW w:w="992"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29185C8" w14:textId="77777777" w:rsidR="003B4C30" w:rsidRDefault="003B4C30">
            <w:pPr>
              <w:pStyle w:val="ParagraphAR-2021-22"/>
              <w:jc w:val="center"/>
            </w:pPr>
            <w:r>
              <w:t>4</w:t>
            </w:r>
          </w:p>
        </w:tc>
        <w:tc>
          <w:tcPr>
            <w:tcW w:w="992"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3C5F36E" w14:textId="77777777" w:rsidR="003B4C30" w:rsidRDefault="003B4C30">
            <w:pPr>
              <w:pStyle w:val="NoParagraphStyle"/>
              <w:spacing w:line="240" w:lineRule="auto"/>
              <w:textAlignment w:val="auto"/>
              <w:rPr>
                <w:rFonts w:ascii="Arial Black" w:hAnsi="Arial Black" w:cs="Times New Roman"/>
                <w:color w:val="auto"/>
                <w:lang w:val="en-AU"/>
              </w:rPr>
            </w:pPr>
          </w:p>
        </w:tc>
        <w:tc>
          <w:tcPr>
            <w:tcW w:w="993"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C1893C5" w14:textId="77777777" w:rsidR="003B4C30" w:rsidRDefault="003B4C30">
            <w:pPr>
              <w:pStyle w:val="NoParagraphStyle"/>
              <w:spacing w:line="240" w:lineRule="auto"/>
              <w:textAlignment w:val="auto"/>
              <w:rPr>
                <w:rFonts w:ascii="Arial Black" w:hAnsi="Arial Black" w:cs="Times New Roman"/>
                <w:color w:val="auto"/>
                <w:lang w:val="en-AU"/>
              </w:rPr>
            </w:pPr>
          </w:p>
        </w:tc>
      </w:tr>
      <w:tr w:rsidR="003B4C30" w14:paraId="58C8AE56" w14:textId="77777777" w:rsidTr="0074761F">
        <w:trPr>
          <w:cantSplit/>
          <w:trHeight w:val="113"/>
        </w:trPr>
        <w:tc>
          <w:tcPr>
            <w:tcW w:w="2646" w:type="dxa"/>
            <w:vMerge/>
            <w:tcBorders>
              <w:top w:val="single" w:sz="6" w:space="0" w:color="000000"/>
              <w:left w:val="single" w:sz="6" w:space="0" w:color="000000"/>
              <w:bottom w:val="single" w:sz="6" w:space="0" w:color="000000"/>
              <w:right w:val="single" w:sz="6" w:space="0" w:color="000000"/>
            </w:tcBorders>
          </w:tcPr>
          <w:p w14:paraId="0A2BA36B" w14:textId="77777777" w:rsidR="003B4C30" w:rsidRDefault="003B4C30">
            <w:pPr>
              <w:pStyle w:val="NoParagraphStyle"/>
              <w:spacing w:line="240" w:lineRule="auto"/>
              <w:textAlignment w:val="auto"/>
              <w:rPr>
                <w:rFonts w:ascii="Arial Black" w:hAnsi="Arial Black" w:cs="Times New Roman"/>
                <w:color w:val="auto"/>
                <w:lang w:val="en-AU"/>
              </w:rPr>
            </w:pPr>
          </w:p>
        </w:tc>
        <w:tc>
          <w:tcPr>
            <w:tcW w:w="273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728FF69" w14:textId="77777777" w:rsidR="003B4C30" w:rsidRDefault="003B4C30">
            <w:pPr>
              <w:pStyle w:val="ParagraphAR-2021-22"/>
            </w:pPr>
            <w:r>
              <w:rPr>
                <w:rStyle w:val="Emphasis"/>
                <w:rFonts w:eastAsiaTheme="majorEastAsia"/>
              </w:rPr>
              <w:t>Vice President 2023</w:t>
            </w:r>
            <w:r>
              <w:br/>
              <w:t>(01.07.23 – 31.12.23)</w:t>
            </w:r>
          </w:p>
        </w:tc>
        <w:tc>
          <w:tcPr>
            <w:tcW w:w="99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ADB3A30" w14:textId="77777777" w:rsidR="003B4C30" w:rsidRDefault="003B4C30">
            <w:pPr>
              <w:pStyle w:val="ParagraphAR-2021-22"/>
              <w:jc w:val="center"/>
            </w:pPr>
            <w:r>
              <w:t>3</w:t>
            </w:r>
          </w:p>
        </w:tc>
        <w:tc>
          <w:tcPr>
            <w:tcW w:w="99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753EB27" w14:textId="77777777" w:rsidR="003B4C30" w:rsidRDefault="003B4C30">
            <w:pPr>
              <w:pStyle w:val="ParagraphAR-2021-22"/>
              <w:jc w:val="center"/>
            </w:pPr>
            <w:r>
              <w:t>3</w:t>
            </w:r>
          </w:p>
        </w:tc>
        <w:tc>
          <w:tcPr>
            <w:tcW w:w="99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970F4FD" w14:textId="77777777" w:rsidR="003B4C30" w:rsidRDefault="003B4C30">
            <w:pPr>
              <w:pStyle w:val="NoParagraphStyle"/>
              <w:spacing w:line="240" w:lineRule="auto"/>
              <w:textAlignment w:val="auto"/>
              <w:rPr>
                <w:rFonts w:ascii="Arial Black" w:hAnsi="Arial Black" w:cs="Times New Roman"/>
                <w:color w:val="auto"/>
                <w:lang w:val="en-AU"/>
              </w:rPr>
            </w:pPr>
          </w:p>
        </w:tc>
        <w:tc>
          <w:tcPr>
            <w:tcW w:w="993"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D733BC4" w14:textId="77777777" w:rsidR="003B4C30" w:rsidRDefault="003B4C30">
            <w:pPr>
              <w:pStyle w:val="NoParagraphStyle"/>
              <w:spacing w:line="240" w:lineRule="auto"/>
              <w:textAlignment w:val="auto"/>
              <w:rPr>
                <w:rFonts w:ascii="Arial Black" w:hAnsi="Arial Black" w:cs="Times New Roman"/>
                <w:color w:val="auto"/>
                <w:lang w:val="en-AU"/>
              </w:rPr>
            </w:pPr>
          </w:p>
        </w:tc>
      </w:tr>
      <w:tr w:rsidR="003B4C30" w14:paraId="662C82BD" w14:textId="77777777" w:rsidTr="0074761F">
        <w:trPr>
          <w:cantSplit/>
          <w:trHeight w:val="113"/>
        </w:trPr>
        <w:tc>
          <w:tcPr>
            <w:tcW w:w="2646" w:type="dxa"/>
            <w:vMerge/>
            <w:tcBorders>
              <w:top w:val="single" w:sz="6" w:space="0" w:color="000000"/>
              <w:left w:val="single" w:sz="6" w:space="0" w:color="000000"/>
              <w:bottom w:val="single" w:sz="2" w:space="0" w:color="000000"/>
              <w:right w:val="single" w:sz="6" w:space="0" w:color="000000"/>
            </w:tcBorders>
          </w:tcPr>
          <w:p w14:paraId="25D4F4CE" w14:textId="77777777" w:rsidR="003B4C30" w:rsidRDefault="003B4C30">
            <w:pPr>
              <w:pStyle w:val="NoParagraphStyle"/>
              <w:spacing w:line="240" w:lineRule="auto"/>
              <w:textAlignment w:val="auto"/>
              <w:rPr>
                <w:rFonts w:ascii="Arial Black" w:hAnsi="Arial Black" w:cs="Times New Roman"/>
                <w:color w:val="auto"/>
                <w:lang w:val="en-AU"/>
              </w:rPr>
            </w:pPr>
          </w:p>
        </w:tc>
        <w:tc>
          <w:tcPr>
            <w:tcW w:w="2735" w:type="dxa"/>
            <w:tcBorders>
              <w:top w:val="single" w:sz="6" w:space="0" w:color="000000"/>
              <w:left w:val="single" w:sz="6" w:space="0" w:color="000000"/>
              <w:bottom w:val="single" w:sz="2" w:space="0" w:color="000000"/>
              <w:right w:val="single" w:sz="6" w:space="0" w:color="000000"/>
            </w:tcBorders>
            <w:tcMar>
              <w:top w:w="113" w:type="dxa"/>
              <w:left w:w="113" w:type="dxa"/>
              <w:bottom w:w="170" w:type="dxa"/>
              <w:right w:w="113" w:type="dxa"/>
            </w:tcMar>
          </w:tcPr>
          <w:p w14:paraId="75C05B53" w14:textId="77777777" w:rsidR="003B4C30" w:rsidRDefault="003B4C30">
            <w:pPr>
              <w:pStyle w:val="ParagraphAR-2021-22"/>
            </w:pPr>
            <w:r>
              <w:rPr>
                <w:rStyle w:val="Emphasis"/>
                <w:rFonts w:eastAsiaTheme="majorEastAsia"/>
              </w:rPr>
              <w:t>FRC member 2023-24</w:t>
            </w:r>
            <w:r>
              <w:br/>
              <w:t>(01.07.23 – 30.06.24)</w:t>
            </w:r>
          </w:p>
        </w:tc>
        <w:tc>
          <w:tcPr>
            <w:tcW w:w="992" w:type="dxa"/>
            <w:tcBorders>
              <w:top w:val="single" w:sz="6" w:space="0" w:color="000000"/>
              <w:left w:val="single" w:sz="6" w:space="0" w:color="000000"/>
              <w:bottom w:val="single" w:sz="2" w:space="0" w:color="000000"/>
              <w:right w:val="single" w:sz="6" w:space="0" w:color="000000"/>
            </w:tcBorders>
            <w:tcMar>
              <w:top w:w="113" w:type="dxa"/>
              <w:left w:w="113" w:type="dxa"/>
              <w:bottom w:w="170" w:type="dxa"/>
              <w:right w:w="113" w:type="dxa"/>
            </w:tcMar>
          </w:tcPr>
          <w:p w14:paraId="6F7C6CD8" w14:textId="77777777" w:rsidR="003B4C30" w:rsidRDefault="003B4C30">
            <w:pPr>
              <w:pStyle w:val="NoParagraphStyle"/>
              <w:spacing w:line="240" w:lineRule="auto"/>
              <w:textAlignment w:val="auto"/>
              <w:rPr>
                <w:rFonts w:ascii="Arial Black" w:hAnsi="Arial Black" w:cs="Times New Roman"/>
                <w:color w:val="auto"/>
                <w:lang w:val="en-AU"/>
              </w:rPr>
            </w:pPr>
          </w:p>
        </w:tc>
        <w:tc>
          <w:tcPr>
            <w:tcW w:w="992" w:type="dxa"/>
            <w:tcBorders>
              <w:top w:val="single" w:sz="6" w:space="0" w:color="000000"/>
              <w:left w:val="single" w:sz="6" w:space="0" w:color="000000"/>
              <w:bottom w:val="single" w:sz="2" w:space="0" w:color="000000"/>
              <w:right w:val="single" w:sz="6" w:space="0" w:color="000000"/>
            </w:tcBorders>
            <w:tcMar>
              <w:top w:w="113" w:type="dxa"/>
              <w:left w:w="113" w:type="dxa"/>
              <w:bottom w:w="170" w:type="dxa"/>
              <w:right w:w="113" w:type="dxa"/>
            </w:tcMar>
          </w:tcPr>
          <w:p w14:paraId="136897AD" w14:textId="77777777" w:rsidR="003B4C30" w:rsidRDefault="003B4C30">
            <w:pPr>
              <w:pStyle w:val="NoParagraphStyle"/>
              <w:spacing w:line="240" w:lineRule="auto"/>
              <w:textAlignment w:val="auto"/>
              <w:rPr>
                <w:rFonts w:ascii="Arial Black" w:hAnsi="Arial Black" w:cs="Times New Roman"/>
                <w:color w:val="auto"/>
                <w:lang w:val="en-AU"/>
              </w:rPr>
            </w:pPr>
          </w:p>
        </w:tc>
        <w:tc>
          <w:tcPr>
            <w:tcW w:w="992" w:type="dxa"/>
            <w:tcBorders>
              <w:top w:val="single" w:sz="6" w:space="0" w:color="000000"/>
              <w:left w:val="single" w:sz="6" w:space="0" w:color="000000"/>
              <w:bottom w:val="single" w:sz="2" w:space="0" w:color="000000"/>
              <w:right w:val="single" w:sz="6" w:space="0" w:color="000000"/>
            </w:tcBorders>
            <w:tcMar>
              <w:top w:w="113" w:type="dxa"/>
              <w:left w:w="113" w:type="dxa"/>
              <w:bottom w:w="170" w:type="dxa"/>
              <w:right w:w="113" w:type="dxa"/>
            </w:tcMar>
          </w:tcPr>
          <w:p w14:paraId="2E8F8F68" w14:textId="77777777" w:rsidR="003B4C30" w:rsidRDefault="003B4C30">
            <w:pPr>
              <w:pStyle w:val="ParagraphAR-2021-22"/>
              <w:jc w:val="center"/>
            </w:pPr>
            <w:r>
              <w:t>5</w:t>
            </w:r>
          </w:p>
        </w:tc>
        <w:tc>
          <w:tcPr>
            <w:tcW w:w="993" w:type="dxa"/>
            <w:tcBorders>
              <w:top w:val="single" w:sz="6" w:space="0" w:color="000000"/>
              <w:left w:val="single" w:sz="6" w:space="0" w:color="000000"/>
              <w:bottom w:val="single" w:sz="2" w:space="0" w:color="000000"/>
              <w:right w:val="single" w:sz="6" w:space="0" w:color="000000"/>
            </w:tcBorders>
            <w:tcMar>
              <w:top w:w="113" w:type="dxa"/>
              <w:left w:w="113" w:type="dxa"/>
              <w:bottom w:w="170" w:type="dxa"/>
              <w:right w:w="113" w:type="dxa"/>
            </w:tcMar>
          </w:tcPr>
          <w:p w14:paraId="547D4E2A" w14:textId="77777777" w:rsidR="003B4C30" w:rsidRDefault="003B4C30">
            <w:pPr>
              <w:pStyle w:val="ParagraphAR-2021-22"/>
              <w:jc w:val="center"/>
            </w:pPr>
            <w:r>
              <w:t>4</w:t>
            </w:r>
          </w:p>
        </w:tc>
      </w:tr>
      <w:tr w:rsidR="003B4C30" w14:paraId="3F98B666" w14:textId="77777777" w:rsidTr="0074761F">
        <w:trPr>
          <w:cantSplit/>
          <w:trHeight w:val="170"/>
        </w:trPr>
        <w:tc>
          <w:tcPr>
            <w:tcW w:w="2646" w:type="dxa"/>
            <w:vMerge w:val="restart"/>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4A07290" w14:textId="77777777" w:rsidR="003B4C30" w:rsidRDefault="003B4C30">
            <w:pPr>
              <w:pStyle w:val="ParagraphAR-2021-22"/>
            </w:pPr>
            <w:r>
              <w:rPr>
                <w:rStyle w:val="Emphasis"/>
                <w:rFonts w:eastAsiaTheme="majorEastAsia"/>
              </w:rPr>
              <w:t>Genevieve Dee</w:t>
            </w:r>
            <w:r>
              <w:br/>
              <w:t xml:space="preserve">Partner </w:t>
            </w:r>
            <w:r>
              <w:br/>
              <w:t>Lander &amp; Rogers</w:t>
            </w:r>
          </w:p>
          <w:p w14:paraId="2A57D95A" w14:textId="77777777" w:rsidR="003B4C30" w:rsidRDefault="003B4C30">
            <w:pPr>
              <w:pStyle w:val="ParagraphAR-2021-22"/>
            </w:pPr>
          </w:p>
        </w:tc>
        <w:tc>
          <w:tcPr>
            <w:tcW w:w="2735"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73A1FC6" w14:textId="77777777" w:rsidR="003B4C30" w:rsidRDefault="003B4C30">
            <w:pPr>
              <w:pStyle w:val="ParagraphAR-2021-22"/>
            </w:pPr>
            <w:r>
              <w:rPr>
                <w:rStyle w:val="Emphasis"/>
                <w:rFonts w:eastAsiaTheme="majorEastAsia"/>
              </w:rPr>
              <w:t>Deputy President 2024</w:t>
            </w:r>
            <w:r>
              <w:br/>
              <w:t>(01.01.24 – 30.06.24)</w:t>
            </w:r>
          </w:p>
        </w:tc>
        <w:tc>
          <w:tcPr>
            <w:tcW w:w="992"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BE1ACBF" w14:textId="77777777" w:rsidR="003B4C30" w:rsidRDefault="003B4C30">
            <w:pPr>
              <w:pStyle w:val="ParagraphAR-2021-22"/>
              <w:jc w:val="center"/>
            </w:pPr>
            <w:r>
              <w:t>4</w:t>
            </w:r>
          </w:p>
        </w:tc>
        <w:tc>
          <w:tcPr>
            <w:tcW w:w="992"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BACEF9A" w14:textId="77777777" w:rsidR="003B4C30" w:rsidRDefault="003B4C30">
            <w:pPr>
              <w:pStyle w:val="ParagraphAR-2021-22"/>
              <w:jc w:val="center"/>
            </w:pPr>
            <w:r>
              <w:t>4</w:t>
            </w:r>
          </w:p>
        </w:tc>
        <w:tc>
          <w:tcPr>
            <w:tcW w:w="992"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470ED71" w14:textId="77777777" w:rsidR="003B4C30" w:rsidRDefault="003B4C30">
            <w:pPr>
              <w:pStyle w:val="NoParagraphStyle"/>
              <w:spacing w:line="240" w:lineRule="auto"/>
              <w:textAlignment w:val="auto"/>
              <w:rPr>
                <w:rFonts w:ascii="Arial Black" w:hAnsi="Arial Black" w:cs="Times New Roman"/>
                <w:color w:val="auto"/>
                <w:lang w:val="en-AU"/>
              </w:rPr>
            </w:pPr>
          </w:p>
        </w:tc>
        <w:tc>
          <w:tcPr>
            <w:tcW w:w="993"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B51E3B0" w14:textId="77777777" w:rsidR="003B4C30" w:rsidRDefault="003B4C30">
            <w:pPr>
              <w:pStyle w:val="NoParagraphStyle"/>
              <w:spacing w:line="240" w:lineRule="auto"/>
              <w:textAlignment w:val="auto"/>
              <w:rPr>
                <w:rFonts w:ascii="Arial Black" w:hAnsi="Arial Black" w:cs="Times New Roman"/>
                <w:color w:val="auto"/>
                <w:lang w:val="en-AU"/>
              </w:rPr>
            </w:pPr>
          </w:p>
        </w:tc>
      </w:tr>
      <w:tr w:rsidR="003B4C30" w14:paraId="66454045" w14:textId="77777777" w:rsidTr="0074761F">
        <w:trPr>
          <w:cantSplit/>
          <w:trHeight w:val="170"/>
        </w:trPr>
        <w:tc>
          <w:tcPr>
            <w:tcW w:w="2646" w:type="dxa"/>
            <w:vMerge/>
            <w:tcBorders>
              <w:top w:val="single" w:sz="6" w:space="0" w:color="000000"/>
              <w:left w:val="single" w:sz="6" w:space="0" w:color="000000"/>
              <w:bottom w:val="single" w:sz="6" w:space="0" w:color="000000"/>
              <w:right w:val="single" w:sz="6" w:space="0" w:color="000000"/>
            </w:tcBorders>
          </w:tcPr>
          <w:p w14:paraId="609A2A6A" w14:textId="77777777" w:rsidR="003B4C30" w:rsidRDefault="003B4C30">
            <w:pPr>
              <w:pStyle w:val="NoParagraphStyle"/>
              <w:spacing w:line="240" w:lineRule="auto"/>
              <w:textAlignment w:val="auto"/>
              <w:rPr>
                <w:rFonts w:ascii="Arial Black" w:hAnsi="Arial Black" w:cs="Times New Roman"/>
                <w:color w:val="auto"/>
                <w:lang w:val="en-AU"/>
              </w:rPr>
            </w:pPr>
          </w:p>
        </w:tc>
        <w:tc>
          <w:tcPr>
            <w:tcW w:w="273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55A09AA" w14:textId="77777777" w:rsidR="003B4C30" w:rsidRDefault="003B4C30">
            <w:pPr>
              <w:pStyle w:val="ParagraphAR-2021-22"/>
            </w:pPr>
            <w:r>
              <w:rPr>
                <w:rStyle w:val="Emphasis"/>
                <w:rFonts w:eastAsiaTheme="majorEastAsia"/>
              </w:rPr>
              <w:t>Councillor 2023</w:t>
            </w:r>
            <w:r>
              <w:br/>
              <w:t>(01.07.23 – 31.12.23)</w:t>
            </w:r>
          </w:p>
        </w:tc>
        <w:tc>
          <w:tcPr>
            <w:tcW w:w="99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A317A7A" w14:textId="77777777" w:rsidR="003B4C30" w:rsidRDefault="003B4C30">
            <w:pPr>
              <w:pStyle w:val="ParagraphAR-2021-22"/>
              <w:jc w:val="center"/>
            </w:pPr>
            <w:r>
              <w:t>3</w:t>
            </w:r>
          </w:p>
        </w:tc>
        <w:tc>
          <w:tcPr>
            <w:tcW w:w="99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7346B3F" w14:textId="77777777" w:rsidR="003B4C30" w:rsidRDefault="003B4C30">
            <w:pPr>
              <w:pStyle w:val="ParagraphAR-2021-22"/>
              <w:jc w:val="center"/>
            </w:pPr>
            <w:r>
              <w:t>3</w:t>
            </w:r>
          </w:p>
        </w:tc>
        <w:tc>
          <w:tcPr>
            <w:tcW w:w="99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10309F5" w14:textId="77777777" w:rsidR="003B4C30" w:rsidRDefault="003B4C30">
            <w:pPr>
              <w:pStyle w:val="NoParagraphStyle"/>
              <w:spacing w:line="240" w:lineRule="auto"/>
              <w:textAlignment w:val="auto"/>
              <w:rPr>
                <w:rFonts w:ascii="Arial Black" w:hAnsi="Arial Black" w:cs="Times New Roman"/>
                <w:color w:val="auto"/>
                <w:lang w:val="en-AU"/>
              </w:rPr>
            </w:pPr>
          </w:p>
        </w:tc>
        <w:tc>
          <w:tcPr>
            <w:tcW w:w="993"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CA1CD13" w14:textId="77777777" w:rsidR="003B4C30" w:rsidRDefault="003B4C30">
            <w:pPr>
              <w:pStyle w:val="NoParagraphStyle"/>
              <w:spacing w:line="240" w:lineRule="auto"/>
              <w:textAlignment w:val="auto"/>
              <w:rPr>
                <w:rFonts w:ascii="Arial Black" w:hAnsi="Arial Black" w:cs="Times New Roman"/>
                <w:color w:val="auto"/>
                <w:lang w:val="en-AU"/>
              </w:rPr>
            </w:pPr>
          </w:p>
        </w:tc>
      </w:tr>
      <w:tr w:rsidR="003B4C30" w14:paraId="34F83B14" w14:textId="77777777" w:rsidTr="0074761F">
        <w:trPr>
          <w:cantSplit/>
          <w:trHeight w:val="170"/>
        </w:trPr>
        <w:tc>
          <w:tcPr>
            <w:tcW w:w="2646" w:type="dxa"/>
            <w:vMerge/>
            <w:tcBorders>
              <w:top w:val="single" w:sz="6" w:space="0" w:color="000000"/>
              <w:left w:val="single" w:sz="6" w:space="0" w:color="000000"/>
              <w:bottom w:val="single" w:sz="2" w:space="0" w:color="000000"/>
              <w:right w:val="single" w:sz="6" w:space="0" w:color="000000"/>
            </w:tcBorders>
          </w:tcPr>
          <w:p w14:paraId="09BF8657" w14:textId="77777777" w:rsidR="003B4C30" w:rsidRDefault="003B4C30">
            <w:pPr>
              <w:pStyle w:val="NoParagraphStyle"/>
              <w:spacing w:line="240" w:lineRule="auto"/>
              <w:textAlignment w:val="auto"/>
              <w:rPr>
                <w:rFonts w:ascii="Arial Black" w:hAnsi="Arial Black" w:cs="Times New Roman"/>
                <w:color w:val="auto"/>
                <w:lang w:val="en-AU"/>
              </w:rPr>
            </w:pPr>
          </w:p>
        </w:tc>
        <w:tc>
          <w:tcPr>
            <w:tcW w:w="2735" w:type="dxa"/>
            <w:tcBorders>
              <w:top w:val="single" w:sz="6"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139160F8" w14:textId="77777777" w:rsidR="003B4C30" w:rsidRDefault="003B4C30">
            <w:pPr>
              <w:pStyle w:val="ParagraphAR-2021-22"/>
            </w:pPr>
            <w:r>
              <w:rPr>
                <w:rStyle w:val="Emphasis"/>
                <w:rFonts w:eastAsiaTheme="majorEastAsia"/>
              </w:rPr>
              <w:t>FRC member 2024</w:t>
            </w:r>
            <w:r>
              <w:rPr>
                <w:rStyle w:val="Emphasis"/>
                <w:rFonts w:eastAsiaTheme="majorEastAsia"/>
              </w:rPr>
              <w:br/>
            </w:r>
            <w:r>
              <w:t>(01.01.24 – 30.06.24)</w:t>
            </w:r>
          </w:p>
        </w:tc>
        <w:tc>
          <w:tcPr>
            <w:tcW w:w="992" w:type="dxa"/>
            <w:tcBorders>
              <w:top w:val="single" w:sz="6"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4B41C7C2" w14:textId="77777777" w:rsidR="003B4C30" w:rsidRDefault="003B4C30">
            <w:pPr>
              <w:pStyle w:val="NoParagraphStyle"/>
              <w:spacing w:line="240" w:lineRule="auto"/>
              <w:textAlignment w:val="auto"/>
              <w:rPr>
                <w:rFonts w:ascii="Arial Black" w:hAnsi="Arial Black" w:cs="Times New Roman"/>
                <w:color w:val="auto"/>
                <w:lang w:val="en-AU"/>
              </w:rPr>
            </w:pPr>
          </w:p>
        </w:tc>
        <w:tc>
          <w:tcPr>
            <w:tcW w:w="992" w:type="dxa"/>
            <w:tcBorders>
              <w:top w:val="single" w:sz="6"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35994A20" w14:textId="77777777" w:rsidR="003B4C30" w:rsidRDefault="003B4C30">
            <w:pPr>
              <w:pStyle w:val="NoParagraphStyle"/>
              <w:spacing w:line="240" w:lineRule="auto"/>
              <w:textAlignment w:val="auto"/>
              <w:rPr>
                <w:rFonts w:ascii="Arial Black" w:hAnsi="Arial Black" w:cs="Times New Roman"/>
                <w:color w:val="auto"/>
                <w:lang w:val="en-AU"/>
              </w:rPr>
            </w:pPr>
          </w:p>
        </w:tc>
        <w:tc>
          <w:tcPr>
            <w:tcW w:w="992" w:type="dxa"/>
            <w:tcBorders>
              <w:top w:val="single" w:sz="6"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54BD6FA3" w14:textId="77777777" w:rsidR="003B4C30" w:rsidRDefault="003B4C30">
            <w:pPr>
              <w:pStyle w:val="ParagraphAR-2021-22"/>
              <w:jc w:val="center"/>
            </w:pPr>
            <w:r>
              <w:t>3</w:t>
            </w:r>
          </w:p>
        </w:tc>
        <w:tc>
          <w:tcPr>
            <w:tcW w:w="993" w:type="dxa"/>
            <w:tcBorders>
              <w:top w:val="single" w:sz="6"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02709B08" w14:textId="77777777" w:rsidR="003B4C30" w:rsidRDefault="003B4C30">
            <w:pPr>
              <w:pStyle w:val="ParagraphAR-2021-22"/>
              <w:jc w:val="center"/>
            </w:pPr>
            <w:r>
              <w:t>1</w:t>
            </w:r>
          </w:p>
        </w:tc>
      </w:tr>
      <w:tr w:rsidR="003B4C30" w14:paraId="5BFE1900" w14:textId="77777777" w:rsidTr="0074761F">
        <w:trPr>
          <w:cantSplit/>
          <w:trHeight w:val="170"/>
        </w:trPr>
        <w:tc>
          <w:tcPr>
            <w:tcW w:w="2646" w:type="dxa"/>
            <w:vMerge w:val="restart"/>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1FF3873" w14:textId="77777777" w:rsidR="003B4C30" w:rsidRDefault="003B4C30">
            <w:pPr>
              <w:pStyle w:val="ParagraphAR-2021-22"/>
            </w:pPr>
            <w:r>
              <w:rPr>
                <w:rStyle w:val="Emphasis"/>
                <w:rFonts w:eastAsiaTheme="majorEastAsia"/>
              </w:rPr>
              <w:t>Peter Jolly</w:t>
            </w:r>
            <w:r>
              <w:br/>
              <w:t>Partner</w:t>
            </w:r>
            <w:r>
              <w:br/>
              <w:t>Thynne + Macartney</w:t>
            </w:r>
          </w:p>
          <w:p w14:paraId="27255784" w14:textId="77777777" w:rsidR="003B4C30" w:rsidRDefault="003B4C30">
            <w:pPr>
              <w:pStyle w:val="ParagraphAR-2021-22"/>
            </w:pPr>
          </w:p>
        </w:tc>
        <w:tc>
          <w:tcPr>
            <w:tcW w:w="2735"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E9B1E38" w14:textId="77777777" w:rsidR="003B4C30" w:rsidRDefault="003B4C30">
            <w:pPr>
              <w:pStyle w:val="ParagraphAR-2021-22"/>
            </w:pPr>
            <w:r>
              <w:rPr>
                <w:rStyle w:val="Emphasis"/>
                <w:rFonts w:eastAsiaTheme="majorEastAsia"/>
              </w:rPr>
              <w:t>Vice President 2024</w:t>
            </w:r>
            <w:r>
              <w:br/>
              <w:t>(01.01.24 – 30.06.24)</w:t>
            </w:r>
          </w:p>
        </w:tc>
        <w:tc>
          <w:tcPr>
            <w:tcW w:w="992"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FE33E2E" w14:textId="77777777" w:rsidR="003B4C30" w:rsidRDefault="003B4C30">
            <w:pPr>
              <w:pStyle w:val="ParagraphAR-2021-22"/>
              <w:jc w:val="center"/>
            </w:pPr>
            <w:r>
              <w:t>4</w:t>
            </w:r>
          </w:p>
        </w:tc>
        <w:tc>
          <w:tcPr>
            <w:tcW w:w="992"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BD563DF" w14:textId="77777777" w:rsidR="003B4C30" w:rsidRDefault="003B4C30">
            <w:pPr>
              <w:pStyle w:val="ParagraphAR-2021-22"/>
              <w:jc w:val="center"/>
            </w:pPr>
            <w:r>
              <w:t>4</w:t>
            </w:r>
          </w:p>
        </w:tc>
        <w:tc>
          <w:tcPr>
            <w:tcW w:w="992"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46530E9" w14:textId="77777777" w:rsidR="003B4C30" w:rsidRDefault="003B4C30">
            <w:pPr>
              <w:pStyle w:val="NoParagraphStyle"/>
              <w:spacing w:line="240" w:lineRule="auto"/>
              <w:textAlignment w:val="auto"/>
              <w:rPr>
                <w:rFonts w:ascii="Arial Black" w:hAnsi="Arial Black" w:cs="Times New Roman"/>
                <w:color w:val="auto"/>
                <w:lang w:val="en-AU"/>
              </w:rPr>
            </w:pPr>
          </w:p>
        </w:tc>
        <w:tc>
          <w:tcPr>
            <w:tcW w:w="993"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9123EC0" w14:textId="77777777" w:rsidR="003B4C30" w:rsidRDefault="003B4C30">
            <w:pPr>
              <w:pStyle w:val="NoParagraphStyle"/>
              <w:spacing w:line="240" w:lineRule="auto"/>
              <w:textAlignment w:val="auto"/>
              <w:rPr>
                <w:rFonts w:ascii="Arial Black" w:hAnsi="Arial Black" w:cs="Times New Roman"/>
                <w:color w:val="auto"/>
                <w:lang w:val="en-AU"/>
              </w:rPr>
            </w:pPr>
          </w:p>
        </w:tc>
      </w:tr>
      <w:tr w:rsidR="003B4C30" w14:paraId="0B9960B7" w14:textId="77777777" w:rsidTr="0074761F">
        <w:trPr>
          <w:cantSplit/>
          <w:trHeight w:val="170"/>
        </w:trPr>
        <w:tc>
          <w:tcPr>
            <w:tcW w:w="2646" w:type="dxa"/>
            <w:vMerge/>
            <w:tcBorders>
              <w:top w:val="single" w:sz="6" w:space="0" w:color="000000"/>
              <w:left w:val="single" w:sz="6" w:space="0" w:color="000000"/>
              <w:bottom w:val="single" w:sz="6" w:space="0" w:color="000000"/>
              <w:right w:val="single" w:sz="6" w:space="0" w:color="000000"/>
            </w:tcBorders>
          </w:tcPr>
          <w:p w14:paraId="3E11F941" w14:textId="77777777" w:rsidR="003B4C30" w:rsidRDefault="003B4C30">
            <w:pPr>
              <w:pStyle w:val="NoParagraphStyle"/>
              <w:spacing w:line="240" w:lineRule="auto"/>
              <w:textAlignment w:val="auto"/>
              <w:rPr>
                <w:rFonts w:ascii="Arial Black" w:hAnsi="Arial Black" w:cs="Times New Roman"/>
                <w:color w:val="auto"/>
                <w:lang w:val="en-AU"/>
              </w:rPr>
            </w:pPr>
          </w:p>
        </w:tc>
        <w:tc>
          <w:tcPr>
            <w:tcW w:w="273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2940DCD" w14:textId="77777777" w:rsidR="003B4C30" w:rsidRDefault="003B4C30">
            <w:pPr>
              <w:pStyle w:val="ParagraphAR-2021-22"/>
            </w:pPr>
            <w:r>
              <w:rPr>
                <w:rStyle w:val="Emphasis"/>
                <w:rFonts w:eastAsiaTheme="majorEastAsia"/>
              </w:rPr>
              <w:t>Councillor 2023</w:t>
            </w:r>
            <w:r>
              <w:br/>
              <w:t>(01.07.23 – 31.12.23)</w:t>
            </w:r>
          </w:p>
        </w:tc>
        <w:tc>
          <w:tcPr>
            <w:tcW w:w="99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4E24D7D" w14:textId="77777777" w:rsidR="003B4C30" w:rsidRDefault="003B4C30">
            <w:pPr>
              <w:pStyle w:val="ParagraphAR-2021-22"/>
              <w:jc w:val="center"/>
            </w:pPr>
            <w:r>
              <w:t>3</w:t>
            </w:r>
          </w:p>
        </w:tc>
        <w:tc>
          <w:tcPr>
            <w:tcW w:w="99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8C369FC" w14:textId="77777777" w:rsidR="003B4C30" w:rsidRDefault="003B4C30">
            <w:pPr>
              <w:pStyle w:val="ParagraphAR-2021-22"/>
              <w:jc w:val="center"/>
            </w:pPr>
            <w:r>
              <w:t>2</w:t>
            </w:r>
          </w:p>
        </w:tc>
        <w:tc>
          <w:tcPr>
            <w:tcW w:w="99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BC5BD85" w14:textId="77777777" w:rsidR="003B4C30" w:rsidRDefault="003B4C30">
            <w:pPr>
              <w:pStyle w:val="NoParagraphStyle"/>
              <w:spacing w:line="240" w:lineRule="auto"/>
              <w:textAlignment w:val="auto"/>
              <w:rPr>
                <w:rFonts w:ascii="Arial Black" w:hAnsi="Arial Black" w:cs="Times New Roman"/>
                <w:color w:val="auto"/>
                <w:lang w:val="en-AU"/>
              </w:rPr>
            </w:pPr>
          </w:p>
        </w:tc>
        <w:tc>
          <w:tcPr>
            <w:tcW w:w="993"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C044A0B" w14:textId="77777777" w:rsidR="003B4C30" w:rsidRDefault="003B4C30">
            <w:pPr>
              <w:pStyle w:val="NoParagraphStyle"/>
              <w:spacing w:line="240" w:lineRule="auto"/>
              <w:textAlignment w:val="auto"/>
              <w:rPr>
                <w:rFonts w:ascii="Arial Black" w:hAnsi="Arial Black" w:cs="Times New Roman"/>
                <w:color w:val="auto"/>
                <w:lang w:val="en-AU"/>
              </w:rPr>
            </w:pPr>
          </w:p>
        </w:tc>
      </w:tr>
      <w:tr w:rsidR="003B4C30" w14:paraId="6DCB1C1D" w14:textId="77777777" w:rsidTr="0074761F">
        <w:trPr>
          <w:cantSplit/>
          <w:trHeight w:val="170"/>
        </w:trPr>
        <w:tc>
          <w:tcPr>
            <w:tcW w:w="2646" w:type="dxa"/>
            <w:vMerge/>
            <w:tcBorders>
              <w:top w:val="single" w:sz="6" w:space="0" w:color="000000"/>
              <w:left w:val="single" w:sz="6" w:space="0" w:color="000000"/>
              <w:bottom w:val="single" w:sz="2" w:space="0" w:color="000000"/>
              <w:right w:val="single" w:sz="6" w:space="0" w:color="000000"/>
            </w:tcBorders>
          </w:tcPr>
          <w:p w14:paraId="1620025B" w14:textId="77777777" w:rsidR="003B4C30" w:rsidRDefault="003B4C30">
            <w:pPr>
              <w:pStyle w:val="NoParagraphStyle"/>
              <w:spacing w:line="240" w:lineRule="auto"/>
              <w:textAlignment w:val="auto"/>
              <w:rPr>
                <w:rFonts w:ascii="Arial Black" w:hAnsi="Arial Black" w:cs="Times New Roman"/>
                <w:color w:val="auto"/>
                <w:lang w:val="en-AU"/>
              </w:rPr>
            </w:pPr>
          </w:p>
        </w:tc>
        <w:tc>
          <w:tcPr>
            <w:tcW w:w="2735" w:type="dxa"/>
            <w:tcBorders>
              <w:top w:val="single" w:sz="6"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65072789" w14:textId="77777777" w:rsidR="003B4C30" w:rsidRDefault="003B4C30">
            <w:pPr>
              <w:pStyle w:val="ParagraphAR-2021-22"/>
            </w:pPr>
            <w:r>
              <w:rPr>
                <w:rStyle w:val="Emphasis"/>
                <w:rFonts w:eastAsiaTheme="majorEastAsia"/>
              </w:rPr>
              <w:t>FRC member 2024</w:t>
            </w:r>
            <w:r>
              <w:br/>
              <w:t>(01.01.24 – 30.06.24)</w:t>
            </w:r>
          </w:p>
        </w:tc>
        <w:tc>
          <w:tcPr>
            <w:tcW w:w="992" w:type="dxa"/>
            <w:tcBorders>
              <w:top w:val="single" w:sz="6"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5E84A1BD" w14:textId="77777777" w:rsidR="003B4C30" w:rsidRDefault="003B4C30">
            <w:pPr>
              <w:pStyle w:val="NoParagraphStyle"/>
              <w:spacing w:line="240" w:lineRule="auto"/>
              <w:textAlignment w:val="auto"/>
              <w:rPr>
                <w:rFonts w:ascii="Arial Black" w:hAnsi="Arial Black" w:cs="Times New Roman"/>
                <w:color w:val="auto"/>
                <w:lang w:val="en-AU"/>
              </w:rPr>
            </w:pPr>
          </w:p>
        </w:tc>
        <w:tc>
          <w:tcPr>
            <w:tcW w:w="992" w:type="dxa"/>
            <w:tcBorders>
              <w:top w:val="single" w:sz="6"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213DA9E0" w14:textId="77777777" w:rsidR="003B4C30" w:rsidRDefault="003B4C30">
            <w:pPr>
              <w:pStyle w:val="NoParagraphStyle"/>
              <w:spacing w:line="240" w:lineRule="auto"/>
              <w:textAlignment w:val="auto"/>
              <w:rPr>
                <w:rFonts w:ascii="Arial Black" w:hAnsi="Arial Black" w:cs="Times New Roman"/>
                <w:color w:val="auto"/>
                <w:lang w:val="en-AU"/>
              </w:rPr>
            </w:pPr>
          </w:p>
        </w:tc>
        <w:tc>
          <w:tcPr>
            <w:tcW w:w="992" w:type="dxa"/>
            <w:tcBorders>
              <w:top w:val="single" w:sz="6"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55AAC486" w14:textId="77777777" w:rsidR="003B4C30" w:rsidRDefault="003B4C30">
            <w:pPr>
              <w:pStyle w:val="ParagraphAR-2021-22"/>
              <w:jc w:val="center"/>
            </w:pPr>
            <w:r>
              <w:t>3</w:t>
            </w:r>
          </w:p>
        </w:tc>
        <w:tc>
          <w:tcPr>
            <w:tcW w:w="993" w:type="dxa"/>
            <w:tcBorders>
              <w:top w:val="single" w:sz="6"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134233D5" w14:textId="77777777" w:rsidR="003B4C30" w:rsidRDefault="003B4C30">
            <w:pPr>
              <w:pStyle w:val="ParagraphAR-2021-22"/>
              <w:jc w:val="center"/>
            </w:pPr>
            <w:r>
              <w:t>3</w:t>
            </w:r>
          </w:p>
        </w:tc>
      </w:tr>
      <w:tr w:rsidR="003B4C30" w14:paraId="5D197742" w14:textId="77777777" w:rsidTr="0074761F">
        <w:trPr>
          <w:cantSplit/>
          <w:trHeight w:val="170"/>
        </w:trPr>
        <w:tc>
          <w:tcPr>
            <w:tcW w:w="2646" w:type="dxa"/>
            <w:vMerge w:val="restart"/>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402650B" w14:textId="77777777" w:rsidR="003B4C30" w:rsidRDefault="003B4C30">
            <w:pPr>
              <w:pStyle w:val="ParagraphAR-2021-22"/>
            </w:pPr>
            <w:r>
              <w:rPr>
                <w:rStyle w:val="Emphasis"/>
                <w:rFonts w:eastAsiaTheme="majorEastAsia"/>
              </w:rPr>
              <w:t>Chloé Kopilović</w:t>
            </w:r>
            <w:r>
              <w:br/>
              <w:t>Director</w:t>
            </w:r>
            <w:r>
              <w:br/>
              <w:t>Ferguson Cannon Lawyers</w:t>
            </w:r>
          </w:p>
        </w:tc>
        <w:tc>
          <w:tcPr>
            <w:tcW w:w="2735"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AEB2F0A" w14:textId="77777777" w:rsidR="003B4C30" w:rsidRDefault="003B4C30">
            <w:pPr>
              <w:pStyle w:val="ParagraphAR-2021-22"/>
            </w:pPr>
            <w:r>
              <w:rPr>
                <w:rStyle w:val="Emphasis"/>
                <w:rFonts w:eastAsiaTheme="majorEastAsia"/>
              </w:rPr>
              <w:t xml:space="preserve">Immediate Past </w:t>
            </w:r>
            <w:r>
              <w:rPr>
                <w:rStyle w:val="Emphasis"/>
                <w:rFonts w:eastAsiaTheme="majorEastAsia"/>
              </w:rPr>
              <w:br/>
              <w:t>President 2024</w:t>
            </w:r>
            <w:r>
              <w:br/>
              <w:t>(01.01.24 – 30.06.24)</w:t>
            </w:r>
          </w:p>
        </w:tc>
        <w:tc>
          <w:tcPr>
            <w:tcW w:w="992"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B785684" w14:textId="77777777" w:rsidR="003B4C30" w:rsidRDefault="003B4C30">
            <w:pPr>
              <w:pStyle w:val="ParagraphAR-2021-22"/>
              <w:jc w:val="center"/>
            </w:pPr>
            <w:r>
              <w:t>4</w:t>
            </w:r>
          </w:p>
        </w:tc>
        <w:tc>
          <w:tcPr>
            <w:tcW w:w="992"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29BF585" w14:textId="77777777" w:rsidR="003B4C30" w:rsidRDefault="003B4C30">
            <w:pPr>
              <w:pStyle w:val="ParagraphAR-2021-22"/>
              <w:jc w:val="center"/>
            </w:pPr>
            <w:r>
              <w:t>4</w:t>
            </w:r>
          </w:p>
        </w:tc>
        <w:tc>
          <w:tcPr>
            <w:tcW w:w="992"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426DAFD" w14:textId="77777777" w:rsidR="003B4C30" w:rsidRDefault="003B4C30">
            <w:pPr>
              <w:pStyle w:val="NoParagraphStyle"/>
              <w:spacing w:line="240" w:lineRule="auto"/>
              <w:textAlignment w:val="auto"/>
              <w:rPr>
                <w:rFonts w:ascii="Arial Black" w:hAnsi="Arial Black" w:cs="Times New Roman"/>
                <w:color w:val="auto"/>
                <w:lang w:val="en-AU"/>
              </w:rPr>
            </w:pPr>
          </w:p>
        </w:tc>
        <w:tc>
          <w:tcPr>
            <w:tcW w:w="993"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1ABF66D" w14:textId="77777777" w:rsidR="003B4C30" w:rsidRDefault="003B4C30">
            <w:pPr>
              <w:pStyle w:val="NoParagraphStyle"/>
              <w:spacing w:line="240" w:lineRule="auto"/>
              <w:textAlignment w:val="auto"/>
              <w:rPr>
                <w:rFonts w:ascii="Arial Black" w:hAnsi="Arial Black" w:cs="Times New Roman"/>
                <w:color w:val="auto"/>
                <w:lang w:val="en-AU"/>
              </w:rPr>
            </w:pPr>
          </w:p>
        </w:tc>
      </w:tr>
      <w:tr w:rsidR="003B4C30" w14:paraId="5CC6E492" w14:textId="77777777" w:rsidTr="0074761F">
        <w:trPr>
          <w:cantSplit/>
          <w:trHeight w:val="170"/>
        </w:trPr>
        <w:tc>
          <w:tcPr>
            <w:tcW w:w="2646" w:type="dxa"/>
            <w:vMerge/>
            <w:tcBorders>
              <w:top w:val="single" w:sz="6" w:space="0" w:color="000000"/>
              <w:left w:val="single" w:sz="6" w:space="0" w:color="000000"/>
              <w:bottom w:val="single" w:sz="6" w:space="0" w:color="000000"/>
              <w:right w:val="single" w:sz="6" w:space="0" w:color="000000"/>
            </w:tcBorders>
          </w:tcPr>
          <w:p w14:paraId="3500F9A4" w14:textId="77777777" w:rsidR="003B4C30" w:rsidRDefault="003B4C30">
            <w:pPr>
              <w:pStyle w:val="NoParagraphStyle"/>
              <w:spacing w:line="240" w:lineRule="auto"/>
              <w:textAlignment w:val="auto"/>
              <w:rPr>
                <w:rFonts w:ascii="Arial Black" w:hAnsi="Arial Black" w:cs="Times New Roman"/>
                <w:color w:val="auto"/>
                <w:lang w:val="en-AU"/>
              </w:rPr>
            </w:pPr>
          </w:p>
        </w:tc>
        <w:tc>
          <w:tcPr>
            <w:tcW w:w="273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175DA2E" w14:textId="77777777" w:rsidR="003B4C30" w:rsidRDefault="003B4C30">
            <w:pPr>
              <w:pStyle w:val="ParagraphAR-2021-22"/>
            </w:pPr>
            <w:r>
              <w:rPr>
                <w:rStyle w:val="Emphasis"/>
                <w:rFonts w:eastAsiaTheme="majorEastAsia"/>
              </w:rPr>
              <w:t>President 2023</w:t>
            </w:r>
            <w:r>
              <w:br/>
              <w:t>(01.07.23 – 31.12.23)</w:t>
            </w:r>
          </w:p>
        </w:tc>
        <w:tc>
          <w:tcPr>
            <w:tcW w:w="99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13FC2C5" w14:textId="77777777" w:rsidR="003B4C30" w:rsidRDefault="003B4C30">
            <w:pPr>
              <w:pStyle w:val="ParagraphAR-2021-22"/>
              <w:jc w:val="center"/>
            </w:pPr>
            <w:r>
              <w:t>3</w:t>
            </w:r>
          </w:p>
        </w:tc>
        <w:tc>
          <w:tcPr>
            <w:tcW w:w="99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61FD1EA" w14:textId="77777777" w:rsidR="003B4C30" w:rsidRDefault="003B4C30">
            <w:pPr>
              <w:pStyle w:val="ParagraphAR-2021-22"/>
              <w:jc w:val="center"/>
            </w:pPr>
            <w:r>
              <w:t>3</w:t>
            </w:r>
          </w:p>
        </w:tc>
        <w:tc>
          <w:tcPr>
            <w:tcW w:w="99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DC4D4E3" w14:textId="77777777" w:rsidR="003B4C30" w:rsidRDefault="003B4C30">
            <w:pPr>
              <w:pStyle w:val="NoParagraphStyle"/>
              <w:spacing w:line="240" w:lineRule="auto"/>
              <w:textAlignment w:val="auto"/>
              <w:rPr>
                <w:rFonts w:ascii="Arial Black" w:hAnsi="Arial Black" w:cs="Times New Roman"/>
                <w:color w:val="auto"/>
                <w:lang w:val="en-AU"/>
              </w:rPr>
            </w:pPr>
          </w:p>
        </w:tc>
        <w:tc>
          <w:tcPr>
            <w:tcW w:w="993"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327E69C" w14:textId="77777777" w:rsidR="003B4C30" w:rsidRDefault="003B4C30">
            <w:pPr>
              <w:pStyle w:val="NoParagraphStyle"/>
              <w:spacing w:line="240" w:lineRule="auto"/>
              <w:textAlignment w:val="auto"/>
              <w:rPr>
                <w:rFonts w:ascii="Arial Black" w:hAnsi="Arial Black" w:cs="Times New Roman"/>
                <w:color w:val="auto"/>
                <w:lang w:val="en-AU"/>
              </w:rPr>
            </w:pPr>
          </w:p>
        </w:tc>
      </w:tr>
      <w:tr w:rsidR="003B4C30" w14:paraId="5697E4EE" w14:textId="77777777" w:rsidTr="0074761F">
        <w:trPr>
          <w:cantSplit/>
          <w:trHeight w:val="170"/>
        </w:trPr>
        <w:tc>
          <w:tcPr>
            <w:tcW w:w="2646" w:type="dxa"/>
            <w:vMerge/>
            <w:tcBorders>
              <w:top w:val="single" w:sz="6" w:space="0" w:color="000000"/>
              <w:left w:val="single" w:sz="6" w:space="0" w:color="000000"/>
              <w:bottom w:val="single" w:sz="2" w:space="0" w:color="000000"/>
              <w:right w:val="single" w:sz="6" w:space="0" w:color="000000"/>
            </w:tcBorders>
          </w:tcPr>
          <w:p w14:paraId="553B9ADE" w14:textId="77777777" w:rsidR="003B4C30" w:rsidRDefault="003B4C30">
            <w:pPr>
              <w:pStyle w:val="NoParagraphStyle"/>
              <w:spacing w:line="240" w:lineRule="auto"/>
              <w:textAlignment w:val="auto"/>
              <w:rPr>
                <w:rFonts w:ascii="Arial Black" w:hAnsi="Arial Black" w:cs="Times New Roman"/>
                <w:color w:val="auto"/>
                <w:lang w:val="en-AU"/>
              </w:rPr>
            </w:pPr>
          </w:p>
        </w:tc>
        <w:tc>
          <w:tcPr>
            <w:tcW w:w="2735" w:type="dxa"/>
            <w:tcBorders>
              <w:top w:val="single" w:sz="6"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6AB10AB7" w14:textId="77777777" w:rsidR="003B4C30" w:rsidRDefault="003B4C30">
            <w:pPr>
              <w:pStyle w:val="ParagraphAR-2021-22"/>
            </w:pPr>
            <w:r>
              <w:rPr>
                <w:rStyle w:val="Emphasis"/>
                <w:rFonts w:eastAsiaTheme="majorEastAsia"/>
              </w:rPr>
              <w:t>FRC member 2023-24</w:t>
            </w:r>
            <w:r>
              <w:br/>
              <w:t>(01.07.23 – 30.06.24)</w:t>
            </w:r>
          </w:p>
        </w:tc>
        <w:tc>
          <w:tcPr>
            <w:tcW w:w="992" w:type="dxa"/>
            <w:tcBorders>
              <w:top w:val="single" w:sz="6"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24F5070B" w14:textId="77777777" w:rsidR="003B4C30" w:rsidRDefault="003B4C30">
            <w:pPr>
              <w:pStyle w:val="NoParagraphStyle"/>
              <w:spacing w:line="240" w:lineRule="auto"/>
              <w:textAlignment w:val="auto"/>
              <w:rPr>
                <w:rFonts w:ascii="Arial Black" w:hAnsi="Arial Black" w:cs="Times New Roman"/>
                <w:color w:val="auto"/>
                <w:lang w:val="en-AU"/>
              </w:rPr>
            </w:pPr>
          </w:p>
        </w:tc>
        <w:tc>
          <w:tcPr>
            <w:tcW w:w="992" w:type="dxa"/>
            <w:tcBorders>
              <w:top w:val="single" w:sz="6"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671BEE6F" w14:textId="77777777" w:rsidR="003B4C30" w:rsidRDefault="003B4C30">
            <w:pPr>
              <w:pStyle w:val="NoParagraphStyle"/>
              <w:spacing w:line="240" w:lineRule="auto"/>
              <w:textAlignment w:val="auto"/>
              <w:rPr>
                <w:rFonts w:ascii="Arial Black" w:hAnsi="Arial Black" w:cs="Times New Roman"/>
                <w:color w:val="auto"/>
                <w:lang w:val="en-AU"/>
              </w:rPr>
            </w:pPr>
          </w:p>
        </w:tc>
        <w:tc>
          <w:tcPr>
            <w:tcW w:w="992" w:type="dxa"/>
            <w:tcBorders>
              <w:top w:val="single" w:sz="6"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3597166E" w14:textId="77777777" w:rsidR="003B4C30" w:rsidRDefault="003B4C30">
            <w:pPr>
              <w:pStyle w:val="ParagraphAR-2021-22"/>
              <w:jc w:val="center"/>
            </w:pPr>
            <w:r>
              <w:t>5</w:t>
            </w:r>
          </w:p>
        </w:tc>
        <w:tc>
          <w:tcPr>
            <w:tcW w:w="993" w:type="dxa"/>
            <w:tcBorders>
              <w:top w:val="single" w:sz="6"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00444857" w14:textId="77777777" w:rsidR="003B4C30" w:rsidRDefault="003B4C30">
            <w:pPr>
              <w:pStyle w:val="ParagraphAR-2021-22"/>
              <w:jc w:val="center"/>
            </w:pPr>
            <w:r>
              <w:t>1</w:t>
            </w:r>
          </w:p>
        </w:tc>
      </w:tr>
      <w:tr w:rsidR="003B4C30" w14:paraId="6709519D" w14:textId="77777777" w:rsidTr="0074761F">
        <w:trPr>
          <w:cantSplit/>
          <w:trHeight w:val="170"/>
        </w:trPr>
        <w:tc>
          <w:tcPr>
            <w:tcW w:w="2646" w:type="dxa"/>
            <w:vMerge w:val="restart"/>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1C366890" w14:textId="77777777" w:rsidR="003B4C30" w:rsidRDefault="003B4C30">
            <w:pPr>
              <w:pStyle w:val="ParagraphAR-2021-22"/>
            </w:pPr>
            <w:r>
              <w:rPr>
                <w:rStyle w:val="Emphasis"/>
                <w:rFonts w:eastAsiaTheme="majorEastAsia"/>
              </w:rPr>
              <w:t>Kara Thomson</w:t>
            </w:r>
            <w:r>
              <w:br/>
              <w:t>Consultant</w:t>
            </w:r>
            <w:r>
              <w:br/>
              <w:t>Hughes and Lewis Legal</w:t>
            </w:r>
          </w:p>
        </w:tc>
        <w:tc>
          <w:tcPr>
            <w:tcW w:w="2735"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E5625F7" w14:textId="77777777" w:rsidR="003B4C30" w:rsidRDefault="003B4C30">
            <w:pPr>
              <w:pStyle w:val="ParagraphAR-2021-22"/>
            </w:pPr>
            <w:r>
              <w:rPr>
                <w:rStyle w:val="Emphasis"/>
                <w:rFonts w:eastAsiaTheme="majorEastAsia"/>
              </w:rPr>
              <w:t xml:space="preserve">Immediate Past </w:t>
            </w:r>
            <w:r>
              <w:rPr>
                <w:rStyle w:val="Emphasis"/>
                <w:rFonts w:eastAsiaTheme="majorEastAsia"/>
              </w:rPr>
              <w:br/>
              <w:t>President 2023</w:t>
            </w:r>
            <w:r>
              <w:br/>
              <w:t>(30.06.23 – 31.12.23)</w:t>
            </w:r>
          </w:p>
        </w:tc>
        <w:tc>
          <w:tcPr>
            <w:tcW w:w="992"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9FB63C5" w14:textId="77777777" w:rsidR="003B4C30" w:rsidRDefault="003B4C30">
            <w:pPr>
              <w:pStyle w:val="ParagraphAR-2021-22"/>
              <w:jc w:val="center"/>
            </w:pPr>
            <w:r>
              <w:t>3</w:t>
            </w:r>
          </w:p>
        </w:tc>
        <w:tc>
          <w:tcPr>
            <w:tcW w:w="992"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C2F8443" w14:textId="77777777" w:rsidR="003B4C30" w:rsidRDefault="003B4C30">
            <w:pPr>
              <w:pStyle w:val="ParagraphAR-2021-22"/>
              <w:jc w:val="center"/>
            </w:pPr>
            <w:r>
              <w:t>3</w:t>
            </w:r>
          </w:p>
        </w:tc>
        <w:tc>
          <w:tcPr>
            <w:tcW w:w="992"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5F1D662" w14:textId="77777777" w:rsidR="003B4C30" w:rsidRDefault="003B4C30">
            <w:pPr>
              <w:pStyle w:val="NoParagraphStyle"/>
              <w:spacing w:line="240" w:lineRule="auto"/>
              <w:textAlignment w:val="auto"/>
              <w:rPr>
                <w:rFonts w:ascii="Arial Black" w:hAnsi="Arial Black" w:cs="Times New Roman"/>
                <w:color w:val="auto"/>
                <w:lang w:val="en-AU"/>
              </w:rPr>
            </w:pPr>
          </w:p>
        </w:tc>
        <w:tc>
          <w:tcPr>
            <w:tcW w:w="993"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9BA317D" w14:textId="77777777" w:rsidR="003B4C30" w:rsidRDefault="003B4C30">
            <w:pPr>
              <w:pStyle w:val="NoParagraphStyle"/>
              <w:spacing w:line="240" w:lineRule="auto"/>
              <w:textAlignment w:val="auto"/>
              <w:rPr>
                <w:rFonts w:ascii="Arial Black" w:hAnsi="Arial Black" w:cs="Times New Roman"/>
                <w:color w:val="auto"/>
                <w:lang w:val="en-AU"/>
              </w:rPr>
            </w:pPr>
          </w:p>
        </w:tc>
      </w:tr>
      <w:tr w:rsidR="003B4C30" w14:paraId="020FDF1A" w14:textId="77777777" w:rsidTr="0074761F">
        <w:trPr>
          <w:cantSplit/>
          <w:trHeight w:val="170"/>
        </w:trPr>
        <w:tc>
          <w:tcPr>
            <w:tcW w:w="2646" w:type="dxa"/>
            <w:vMerge/>
            <w:tcBorders>
              <w:top w:val="single" w:sz="2" w:space="0" w:color="000000"/>
              <w:left w:val="single" w:sz="6" w:space="0" w:color="000000"/>
              <w:bottom w:val="single" w:sz="2" w:space="0" w:color="000000"/>
              <w:right w:val="single" w:sz="6" w:space="0" w:color="000000"/>
            </w:tcBorders>
          </w:tcPr>
          <w:p w14:paraId="6B8CDFA1" w14:textId="77777777" w:rsidR="003B4C30" w:rsidRDefault="003B4C30">
            <w:pPr>
              <w:pStyle w:val="NoParagraphStyle"/>
              <w:spacing w:line="240" w:lineRule="auto"/>
              <w:textAlignment w:val="auto"/>
              <w:rPr>
                <w:rFonts w:ascii="Arial Black" w:hAnsi="Arial Black" w:cs="Times New Roman"/>
                <w:color w:val="auto"/>
                <w:lang w:val="en-AU"/>
              </w:rPr>
            </w:pPr>
          </w:p>
        </w:tc>
        <w:tc>
          <w:tcPr>
            <w:tcW w:w="2735" w:type="dxa"/>
            <w:tcBorders>
              <w:top w:val="single" w:sz="6"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166C1D66" w14:textId="77777777" w:rsidR="003B4C30" w:rsidRDefault="003B4C30">
            <w:pPr>
              <w:pStyle w:val="ParagraphAR-2021-22"/>
            </w:pPr>
            <w:r>
              <w:rPr>
                <w:rStyle w:val="Emphasis"/>
                <w:rFonts w:eastAsiaTheme="majorEastAsia"/>
              </w:rPr>
              <w:t>FRC member 2023</w:t>
            </w:r>
            <w:r>
              <w:br/>
              <w:t>(01.07.23 – 31.12.23)</w:t>
            </w:r>
          </w:p>
        </w:tc>
        <w:tc>
          <w:tcPr>
            <w:tcW w:w="992" w:type="dxa"/>
            <w:tcBorders>
              <w:top w:val="single" w:sz="6"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4CB099E9" w14:textId="77777777" w:rsidR="003B4C30" w:rsidRDefault="003B4C30">
            <w:pPr>
              <w:pStyle w:val="NoParagraphStyle"/>
              <w:spacing w:line="240" w:lineRule="auto"/>
              <w:textAlignment w:val="auto"/>
              <w:rPr>
                <w:rFonts w:ascii="Arial Black" w:hAnsi="Arial Black" w:cs="Times New Roman"/>
                <w:color w:val="auto"/>
                <w:lang w:val="en-AU"/>
              </w:rPr>
            </w:pPr>
          </w:p>
        </w:tc>
        <w:tc>
          <w:tcPr>
            <w:tcW w:w="992" w:type="dxa"/>
            <w:tcBorders>
              <w:top w:val="single" w:sz="6"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2E0D60E7" w14:textId="77777777" w:rsidR="003B4C30" w:rsidRDefault="003B4C30">
            <w:pPr>
              <w:pStyle w:val="NoParagraphStyle"/>
              <w:spacing w:line="240" w:lineRule="auto"/>
              <w:textAlignment w:val="auto"/>
              <w:rPr>
                <w:rFonts w:ascii="Arial Black" w:hAnsi="Arial Black" w:cs="Times New Roman"/>
                <w:color w:val="auto"/>
                <w:lang w:val="en-AU"/>
              </w:rPr>
            </w:pPr>
          </w:p>
        </w:tc>
        <w:tc>
          <w:tcPr>
            <w:tcW w:w="992" w:type="dxa"/>
            <w:tcBorders>
              <w:top w:val="single" w:sz="6"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524B4EEA" w14:textId="77777777" w:rsidR="003B4C30" w:rsidRDefault="003B4C30">
            <w:pPr>
              <w:pStyle w:val="ParagraphAR-2021-22"/>
              <w:jc w:val="center"/>
            </w:pPr>
            <w:r>
              <w:t>2</w:t>
            </w:r>
          </w:p>
        </w:tc>
        <w:tc>
          <w:tcPr>
            <w:tcW w:w="993" w:type="dxa"/>
            <w:tcBorders>
              <w:top w:val="single" w:sz="6"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2E1F4E69" w14:textId="77777777" w:rsidR="003B4C30" w:rsidRDefault="003B4C30">
            <w:pPr>
              <w:pStyle w:val="ParagraphAR-2021-22"/>
              <w:jc w:val="center"/>
            </w:pPr>
            <w:r>
              <w:t>2</w:t>
            </w:r>
          </w:p>
        </w:tc>
      </w:tr>
      <w:tr w:rsidR="003B4C30" w14:paraId="4D6B6496" w14:textId="77777777" w:rsidTr="0074761F">
        <w:trPr>
          <w:cantSplit/>
          <w:trHeight w:val="170"/>
        </w:trPr>
        <w:tc>
          <w:tcPr>
            <w:tcW w:w="2646"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35EE8A77" w14:textId="77777777" w:rsidR="003B4C30" w:rsidRDefault="003B4C30">
            <w:pPr>
              <w:pStyle w:val="ParagraphAR-2021-22"/>
            </w:pPr>
            <w:r>
              <w:rPr>
                <w:rStyle w:val="Emphasis"/>
                <w:rFonts w:eastAsiaTheme="majorEastAsia"/>
              </w:rPr>
              <w:t>Michele Davis</w:t>
            </w:r>
            <w:r>
              <w:rPr>
                <w:rStyle w:val="Emphasis"/>
                <w:rFonts w:eastAsiaTheme="majorEastAsia"/>
              </w:rPr>
              <w:br/>
            </w:r>
            <w:r>
              <w:t>Legal Practitioner Director</w:t>
            </w:r>
            <w:r>
              <w:br/>
              <w:t>Michele Davis Consulting</w:t>
            </w:r>
          </w:p>
        </w:tc>
        <w:tc>
          <w:tcPr>
            <w:tcW w:w="2735"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1B42BC8B" w14:textId="77777777" w:rsidR="003B4C30" w:rsidRDefault="003B4C30">
            <w:pPr>
              <w:pStyle w:val="ParagraphAR-2021-22"/>
            </w:pPr>
            <w:r>
              <w:rPr>
                <w:rStyle w:val="Emphasis"/>
                <w:rFonts w:eastAsiaTheme="majorEastAsia"/>
              </w:rPr>
              <w:t>Councillor 2023</w:t>
            </w:r>
            <w:r>
              <w:br/>
              <w:t>(01.07.23 – 31.12.23)</w:t>
            </w:r>
          </w:p>
        </w:tc>
        <w:tc>
          <w:tcPr>
            <w:tcW w:w="992"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6A47EBA6" w14:textId="77777777" w:rsidR="003B4C30" w:rsidRDefault="003B4C30">
            <w:pPr>
              <w:pStyle w:val="ParagraphAR-2021-22"/>
              <w:jc w:val="center"/>
            </w:pPr>
            <w:r>
              <w:t>3</w:t>
            </w:r>
          </w:p>
        </w:tc>
        <w:tc>
          <w:tcPr>
            <w:tcW w:w="992"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64282043" w14:textId="77777777" w:rsidR="003B4C30" w:rsidRDefault="003B4C30">
            <w:pPr>
              <w:pStyle w:val="ParagraphAR-2021-22"/>
              <w:jc w:val="center"/>
            </w:pPr>
            <w:r>
              <w:t>3</w:t>
            </w:r>
          </w:p>
        </w:tc>
        <w:tc>
          <w:tcPr>
            <w:tcW w:w="992"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726A85D3" w14:textId="77777777" w:rsidR="003B4C30" w:rsidRDefault="003B4C30">
            <w:pPr>
              <w:pStyle w:val="NoParagraphStyle"/>
              <w:spacing w:line="240" w:lineRule="auto"/>
              <w:textAlignment w:val="auto"/>
              <w:rPr>
                <w:rFonts w:ascii="Arial Black" w:hAnsi="Arial Black" w:cs="Times New Roman"/>
                <w:color w:val="auto"/>
                <w:lang w:val="en-AU"/>
              </w:rPr>
            </w:pPr>
          </w:p>
        </w:tc>
        <w:tc>
          <w:tcPr>
            <w:tcW w:w="993"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7B9CE789" w14:textId="77777777" w:rsidR="003B4C30" w:rsidRDefault="003B4C30">
            <w:pPr>
              <w:pStyle w:val="NoParagraphStyle"/>
              <w:spacing w:line="240" w:lineRule="auto"/>
              <w:textAlignment w:val="auto"/>
              <w:rPr>
                <w:rFonts w:ascii="Arial Black" w:hAnsi="Arial Black" w:cs="Times New Roman"/>
                <w:color w:val="auto"/>
                <w:lang w:val="en-AU"/>
              </w:rPr>
            </w:pPr>
          </w:p>
        </w:tc>
      </w:tr>
      <w:tr w:rsidR="003B4C30" w14:paraId="690E81C0" w14:textId="77777777" w:rsidTr="0074761F">
        <w:trPr>
          <w:cantSplit/>
          <w:trHeight w:val="170"/>
        </w:trPr>
        <w:tc>
          <w:tcPr>
            <w:tcW w:w="2646" w:type="dxa"/>
            <w:vMerge w:val="restart"/>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BFEA509" w14:textId="77777777" w:rsidR="003B4C30" w:rsidRDefault="003B4C30">
            <w:pPr>
              <w:pStyle w:val="ParagraphAR-2021-22"/>
            </w:pPr>
            <w:r>
              <w:rPr>
                <w:rStyle w:val="Emphasis"/>
                <w:rFonts w:eastAsiaTheme="majorEastAsia"/>
              </w:rPr>
              <w:t>Justin McDonnell</w:t>
            </w:r>
            <w:r>
              <w:rPr>
                <w:rStyle w:val="Emphasis"/>
                <w:rFonts w:eastAsiaTheme="majorEastAsia"/>
              </w:rPr>
              <w:br/>
            </w:r>
            <w:r>
              <w:t>Senior Consultant</w:t>
            </w:r>
            <w:r>
              <w:br/>
              <w:t xml:space="preserve">King &amp; Wood Mallesons </w:t>
            </w:r>
          </w:p>
        </w:tc>
        <w:tc>
          <w:tcPr>
            <w:tcW w:w="2735"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30E1C3D" w14:textId="77777777" w:rsidR="003B4C30" w:rsidRDefault="003B4C30">
            <w:pPr>
              <w:pStyle w:val="ParagraphAR-2021-22"/>
            </w:pPr>
            <w:r>
              <w:rPr>
                <w:rStyle w:val="Emphasis"/>
                <w:rFonts w:eastAsiaTheme="majorEastAsia"/>
              </w:rPr>
              <w:t>Councillor 2023</w:t>
            </w:r>
            <w:r>
              <w:br/>
              <w:t>(01.07.23 – 31.12.23)</w:t>
            </w:r>
          </w:p>
        </w:tc>
        <w:tc>
          <w:tcPr>
            <w:tcW w:w="992"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F5E456D" w14:textId="77777777" w:rsidR="003B4C30" w:rsidRDefault="003B4C30">
            <w:pPr>
              <w:pStyle w:val="ParagraphAR-2021-22"/>
              <w:jc w:val="center"/>
            </w:pPr>
            <w:r>
              <w:t>3</w:t>
            </w:r>
          </w:p>
        </w:tc>
        <w:tc>
          <w:tcPr>
            <w:tcW w:w="992"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E9A2457" w14:textId="77777777" w:rsidR="003B4C30" w:rsidRDefault="003B4C30">
            <w:pPr>
              <w:pStyle w:val="ParagraphAR-2021-22"/>
              <w:jc w:val="center"/>
            </w:pPr>
            <w:r>
              <w:t>3</w:t>
            </w:r>
          </w:p>
        </w:tc>
        <w:tc>
          <w:tcPr>
            <w:tcW w:w="992"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A70EADC" w14:textId="77777777" w:rsidR="003B4C30" w:rsidRDefault="003B4C30">
            <w:pPr>
              <w:pStyle w:val="NoParagraphStyle"/>
              <w:spacing w:line="240" w:lineRule="auto"/>
              <w:textAlignment w:val="auto"/>
              <w:rPr>
                <w:rFonts w:ascii="Arial Black" w:hAnsi="Arial Black" w:cs="Times New Roman"/>
                <w:color w:val="auto"/>
                <w:lang w:val="en-AU"/>
              </w:rPr>
            </w:pPr>
          </w:p>
        </w:tc>
        <w:tc>
          <w:tcPr>
            <w:tcW w:w="993"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8EEB7D0" w14:textId="77777777" w:rsidR="003B4C30" w:rsidRDefault="003B4C30">
            <w:pPr>
              <w:pStyle w:val="NoParagraphStyle"/>
              <w:spacing w:line="240" w:lineRule="auto"/>
              <w:textAlignment w:val="auto"/>
              <w:rPr>
                <w:rFonts w:ascii="Arial Black" w:hAnsi="Arial Black" w:cs="Times New Roman"/>
                <w:color w:val="auto"/>
                <w:lang w:val="en-AU"/>
              </w:rPr>
            </w:pPr>
          </w:p>
        </w:tc>
      </w:tr>
      <w:tr w:rsidR="003B4C30" w14:paraId="71FB7ED6" w14:textId="77777777" w:rsidTr="0074761F">
        <w:trPr>
          <w:cantSplit/>
          <w:trHeight w:val="170"/>
        </w:trPr>
        <w:tc>
          <w:tcPr>
            <w:tcW w:w="2646" w:type="dxa"/>
            <w:vMerge/>
            <w:tcBorders>
              <w:top w:val="single" w:sz="6" w:space="0" w:color="000000"/>
              <w:left w:val="single" w:sz="6" w:space="0" w:color="000000"/>
              <w:bottom w:val="single" w:sz="2" w:space="0" w:color="000000"/>
              <w:right w:val="single" w:sz="6" w:space="0" w:color="000000"/>
            </w:tcBorders>
          </w:tcPr>
          <w:p w14:paraId="6C947EC2" w14:textId="77777777" w:rsidR="003B4C30" w:rsidRDefault="003B4C30">
            <w:pPr>
              <w:pStyle w:val="NoParagraphStyle"/>
              <w:spacing w:line="240" w:lineRule="auto"/>
              <w:textAlignment w:val="auto"/>
              <w:rPr>
                <w:rFonts w:ascii="Arial Black" w:hAnsi="Arial Black" w:cs="Times New Roman"/>
                <w:color w:val="auto"/>
                <w:lang w:val="en-AU"/>
              </w:rPr>
            </w:pPr>
          </w:p>
        </w:tc>
        <w:tc>
          <w:tcPr>
            <w:tcW w:w="2735" w:type="dxa"/>
            <w:tcBorders>
              <w:top w:val="single" w:sz="6"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17CFDAC8" w14:textId="77777777" w:rsidR="003B4C30" w:rsidRDefault="003B4C30">
            <w:pPr>
              <w:pStyle w:val="ParagraphAR-2021-22"/>
            </w:pPr>
            <w:r>
              <w:rPr>
                <w:rStyle w:val="Emphasis"/>
                <w:rFonts w:eastAsiaTheme="majorEastAsia"/>
              </w:rPr>
              <w:t>FRC member 2023</w:t>
            </w:r>
            <w:r>
              <w:br/>
              <w:t>(01.07.23 – 31.12.23)</w:t>
            </w:r>
          </w:p>
        </w:tc>
        <w:tc>
          <w:tcPr>
            <w:tcW w:w="992" w:type="dxa"/>
            <w:tcBorders>
              <w:top w:val="single" w:sz="6"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1C08D957" w14:textId="77777777" w:rsidR="003B4C30" w:rsidRDefault="003B4C30">
            <w:pPr>
              <w:pStyle w:val="NoParagraphStyle"/>
              <w:spacing w:line="240" w:lineRule="auto"/>
              <w:textAlignment w:val="auto"/>
              <w:rPr>
                <w:rFonts w:ascii="Arial Black" w:hAnsi="Arial Black" w:cs="Times New Roman"/>
                <w:color w:val="auto"/>
                <w:lang w:val="en-AU"/>
              </w:rPr>
            </w:pPr>
          </w:p>
        </w:tc>
        <w:tc>
          <w:tcPr>
            <w:tcW w:w="992" w:type="dxa"/>
            <w:tcBorders>
              <w:top w:val="single" w:sz="6"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1A86984E" w14:textId="77777777" w:rsidR="003B4C30" w:rsidRDefault="003B4C30">
            <w:pPr>
              <w:pStyle w:val="NoParagraphStyle"/>
              <w:spacing w:line="240" w:lineRule="auto"/>
              <w:textAlignment w:val="auto"/>
              <w:rPr>
                <w:rFonts w:ascii="Arial Black" w:hAnsi="Arial Black" w:cs="Times New Roman"/>
                <w:color w:val="auto"/>
                <w:lang w:val="en-AU"/>
              </w:rPr>
            </w:pPr>
          </w:p>
        </w:tc>
        <w:tc>
          <w:tcPr>
            <w:tcW w:w="992" w:type="dxa"/>
            <w:tcBorders>
              <w:top w:val="single" w:sz="6"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388D9691" w14:textId="77777777" w:rsidR="003B4C30" w:rsidRDefault="003B4C30">
            <w:pPr>
              <w:pStyle w:val="ParagraphAR-2021-22"/>
              <w:jc w:val="center"/>
            </w:pPr>
            <w:r>
              <w:t>2</w:t>
            </w:r>
          </w:p>
        </w:tc>
        <w:tc>
          <w:tcPr>
            <w:tcW w:w="993" w:type="dxa"/>
            <w:tcBorders>
              <w:top w:val="single" w:sz="6"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2AD6154A" w14:textId="77777777" w:rsidR="003B4C30" w:rsidRDefault="003B4C30">
            <w:pPr>
              <w:pStyle w:val="ParagraphAR-2021-22"/>
              <w:jc w:val="center"/>
            </w:pPr>
            <w:r>
              <w:t>2</w:t>
            </w:r>
          </w:p>
        </w:tc>
      </w:tr>
      <w:tr w:rsidR="003B4C30" w14:paraId="006985C7" w14:textId="77777777" w:rsidTr="0074761F">
        <w:trPr>
          <w:cantSplit/>
          <w:trHeight w:val="170"/>
        </w:trPr>
        <w:tc>
          <w:tcPr>
            <w:tcW w:w="2646"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583DD878" w14:textId="77777777" w:rsidR="003B4C30" w:rsidRDefault="003B4C30">
            <w:pPr>
              <w:pStyle w:val="ParagraphAR-2021-22"/>
            </w:pPr>
            <w:r>
              <w:rPr>
                <w:rStyle w:val="Emphasis"/>
                <w:rFonts w:eastAsiaTheme="majorEastAsia"/>
              </w:rPr>
              <w:t>Mia Behlau</w:t>
            </w:r>
            <w:r>
              <w:br/>
              <w:t>Director</w:t>
            </w:r>
            <w:r>
              <w:br/>
              <w:t>M Behlau &amp; Associates</w:t>
            </w:r>
          </w:p>
        </w:tc>
        <w:tc>
          <w:tcPr>
            <w:tcW w:w="2735"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57A64FD4" w14:textId="77777777" w:rsidR="003B4C30" w:rsidRDefault="003B4C30">
            <w:pPr>
              <w:pStyle w:val="ParagraphAR-2021-22"/>
            </w:pPr>
            <w:r>
              <w:rPr>
                <w:rStyle w:val="Emphasis"/>
                <w:rFonts w:eastAsiaTheme="majorEastAsia"/>
              </w:rPr>
              <w:t>Councillor 2024</w:t>
            </w:r>
            <w:r>
              <w:br/>
              <w:t>(01.01.24 – 30.06.24)</w:t>
            </w:r>
          </w:p>
        </w:tc>
        <w:tc>
          <w:tcPr>
            <w:tcW w:w="992"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225168DC" w14:textId="77777777" w:rsidR="003B4C30" w:rsidRDefault="003B4C30">
            <w:pPr>
              <w:pStyle w:val="ParagraphAR-2021-22"/>
              <w:jc w:val="center"/>
            </w:pPr>
            <w:r>
              <w:t>4</w:t>
            </w:r>
          </w:p>
        </w:tc>
        <w:tc>
          <w:tcPr>
            <w:tcW w:w="992"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28308887" w14:textId="77777777" w:rsidR="003B4C30" w:rsidRDefault="003B4C30">
            <w:pPr>
              <w:pStyle w:val="ParagraphAR-2021-22"/>
              <w:jc w:val="center"/>
            </w:pPr>
            <w:r>
              <w:t>4</w:t>
            </w:r>
          </w:p>
        </w:tc>
        <w:tc>
          <w:tcPr>
            <w:tcW w:w="992"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68F27D41" w14:textId="77777777" w:rsidR="003B4C30" w:rsidRDefault="003B4C30">
            <w:pPr>
              <w:pStyle w:val="NoParagraphStyle"/>
              <w:spacing w:line="240" w:lineRule="auto"/>
              <w:textAlignment w:val="auto"/>
              <w:rPr>
                <w:rFonts w:ascii="Arial Black" w:hAnsi="Arial Black" w:cs="Times New Roman"/>
                <w:color w:val="auto"/>
                <w:lang w:val="en-AU"/>
              </w:rPr>
            </w:pPr>
          </w:p>
        </w:tc>
        <w:tc>
          <w:tcPr>
            <w:tcW w:w="993"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39BC1B21" w14:textId="77777777" w:rsidR="003B4C30" w:rsidRDefault="003B4C30">
            <w:pPr>
              <w:pStyle w:val="NoParagraphStyle"/>
              <w:spacing w:line="240" w:lineRule="auto"/>
              <w:textAlignment w:val="auto"/>
              <w:rPr>
                <w:rFonts w:ascii="Arial Black" w:hAnsi="Arial Black" w:cs="Times New Roman"/>
                <w:color w:val="auto"/>
                <w:lang w:val="en-AU"/>
              </w:rPr>
            </w:pPr>
          </w:p>
        </w:tc>
      </w:tr>
      <w:tr w:rsidR="003B4C30" w14:paraId="6BCE0440" w14:textId="77777777" w:rsidTr="0074761F">
        <w:trPr>
          <w:cantSplit/>
          <w:trHeight w:val="170"/>
        </w:trPr>
        <w:tc>
          <w:tcPr>
            <w:tcW w:w="2646" w:type="dxa"/>
            <w:vMerge w:val="restart"/>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B3DCD07" w14:textId="77777777" w:rsidR="003B4C30" w:rsidRDefault="003B4C30">
            <w:pPr>
              <w:pStyle w:val="ParagraphAR-2021-22"/>
            </w:pPr>
            <w:r>
              <w:rPr>
                <w:rStyle w:val="Emphasis"/>
                <w:rFonts w:eastAsiaTheme="majorEastAsia"/>
              </w:rPr>
              <w:t>Samantha Bolton</w:t>
            </w:r>
            <w:r>
              <w:br/>
              <w:t>Director</w:t>
            </w:r>
            <w:r>
              <w:br/>
              <w:t>Pippa Colman &amp; Associates</w:t>
            </w:r>
          </w:p>
        </w:tc>
        <w:tc>
          <w:tcPr>
            <w:tcW w:w="2735"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CEF660D" w14:textId="77777777" w:rsidR="003B4C30" w:rsidRDefault="003B4C30">
            <w:pPr>
              <w:pStyle w:val="ParagraphAR-2021-22"/>
            </w:pPr>
            <w:r>
              <w:rPr>
                <w:rStyle w:val="Emphasis"/>
                <w:rFonts w:eastAsiaTheme="majorEastAsia"/>
              </w:rPr>
              <w:t>Councillor 2023-24</w:t>
            </w:r>
            <w:r>
              <w:br/>
              <w:t>(01.07.23 – 30.06.24)</w:t>
            </w:r>
          </w:p>
        </w:tc>
        <w:tc>
          <w:tcPr>
            <w:tcW w:w="992"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72AE726" w14:textId="77777777" w:rsidR="003B4C30" w:rsidRDefault="003B4C30">
            <w:pPr>
              <w:pStyle w:val="ParagraphAR-2021-22"/>
              <w:jc w:val="center"/>
            </w:pPr>
            <w:r>
              <w:t>7</w:t>
            </w:r>
          </w:p>
        </w:tc>
        <w:tc>
          <w:tcPr>
            <w:tcW w:w="992"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3F28242" w14:textId="77777777" w:rsidR="003B4C30" w:rsidRDefault="003B4C30">
            <w:pPr>
              <w:pStyle w:val="ParagraphAR-2021-22"/>
              <w:jc w:val="center"/>
            </w:pPr>
            <w:r>
              <w:t>7</w:t>
            </w:r>
          </w:p>
        </w:tc>
        <w:tc>
          <w:tcPr>
            <w:tcW w:w="992"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97BF592" w14:textId="77777777" w:rsidR="003B4C30" w:rsidRDefault="003B4C30">
            <w:pPr>
              <w:pStyle w:val="NoParagraphStyle"/>
              <w:spacing w:line="240" w:lineRule="auto"/>
              <w:textAlignment w:val="auto"/>
              <w:rPr>
                <w:rFonts w:ascii="Arial Black" w:hAnsi="Arial Black" w:cs="Times New Roman"/>
                <w:color w:val="auto"/>
                <w:lang w:val="en-AU"/>
              </w:rPr>
            </w:pPr>
          </w:p>
        </w:tc>
        <w:tc>
          <w:tcPr>
            <w:tcW w:w="993"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388A27A" w14:textId="77777777" w:rsidR="003B4C30" w:rsidRDefault="003B4C30">
            <w:pPr>
              <w:pStyle w:val="NoParagraphStyle"/>
              <w:spacing w:line="240" w:lineRule="auto"/>
              <w:textAlignment w:val="auto"/>
              <w:rPr>
                <w:rFonts w:ascii="Arial Black" w:hAnsi="Arial Black" w:cs="Times New Roman"/>
                <w:color w:val="auto"/>
                <w:lang w:val="en-AU"/>
              </w:rPr>
            </w:pPr>
          </w:p>
        </w:tc>
      </w:tr>
      <w:tr w:rsidR="003B4C30" w14:paraId="5438887F" w14:textId="77777777" w:rsidTr="0074761F">
        <w:trPr>
          <w:cantSplit/>
          <w:trHeight w:val="170"/>
        </w:trPr>
        <w:tc>
          <w:tcPr>
            <w:tcW w:w="2646" w:type="dxa"/>
            <w:vMerge/>
            <w:tcBorders>
              <w:top w:val="single" w:sz="6" w:space="0" w:color="000000"/>
              <w:left w:val="single" w:sz="6" w:space="0" w:color="000000"/>
              <w:bottom w:val="single" w:sz="2" w:space="0" w:color="000000"/>
              <w:right w:val="single" w:sz="6" w:space="0" w:color="000000"/>
            </w:tcBorders>
          </w:tcPr>
          <w:p w14:paraId="5985F499" w14:textId="77777777" w:rsidR="003B4C30" w:rsidRDefault="003B4C30">
            <w:pPr>
              <w:pStyle w:val="NoParagraphStyle"/>
              <w:spacing w:line="240" w:lineRule="auto"/>
              <w:textAlignment w:val="auto"/>
              <w:rPr>
                <w:rFonts w:ascii="Arial Black" w:hAnsi="Arial Black" w:cs="Times New Roman"/>
                <w:color w:val="auto"/>
                <w:lang w:val="en-AU"/>
              </w:rPr>
            </w:pPr>
          </w:p>
        </w:tc>
        <w:tc>
          <w:tcPr>
            <w:tcW w:w="2735" w:type="dxa"/>
            <w:tcBorders>
              <w:top w:val="single" w:sz="6"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03057A69" w14:textId="77777777" w:rsidR="003B4C30" w:rsidRDefault="003B4C30">
            <w:pPr>
              <w:pStyle w:val="ParagraphAR-2021-22"/>
            </w:pPr>
            <w:r>
              <w:rPr>
                <w:rStyle w:val="Emphasis"/>
                <w:rFonts w:eastAsiaTheme="majorEastAsia"/>
              </w:rPr>
              <w:t>FRC member 2023-24</w:t>
            </w:r>
            <w:r>
              <w:br/>
              <w:t>(01.7.23 – 30.06.24)</w:t>
            </w:r>
          </w:p>
        </w:tc>
        <w:tc>
          <w:tcPr>
            <w:tcW w:w="992" w:type="dxa"/>
            <w:tcBorders>
              <w:top w:val="single" w:sz="6"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0435C60C" w14:textId="77777777" w:rsidR="003B4C30" w:rsidRDefault="003B4C30">
            <w:pPr>
              <w:pStyle w:val="NoParagraphStyle"/>
              <w:spacing w:line="240" w:lineRule="auto"/>
              <w:textAlignment w:val="auto"/>
              <w:rPr>
                <w:rFonts w:ascii="Arial Black" w:hAnsi="Arial Black" w:cs="Times New Roman"/>
                <w:color w:val="auto"/>
                <w:lang w:val="en-AU"/>
              </w:rPr>
            </w:pPr>
          </w:p>
        </w:tc>
        <w:tc>
          <w:tcPr>
            <w:tcW w:w="992" w:type="dxa"/>
            <w:tcBorders>
              <w:top w:val="single" w:sz="6"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1DFB5ACF" w14:textId="77777777" w:rsidR="003B4C30" w:rsidRDefault="003B4C30">
            <w:pPr>
              <w:pStyle w:val="NoParagraphStyle"/>
              <w:spacing w:line="240" w:lineRule="auto"/>
              <w:textAlignment w:val="auto"/>
              <w:rPr>
                <w:rFonts w:ascii="Arial Black" w:hAnsi="Arial Black" w:cs="Times New Roman"/>
                <w:color w:val="auto"/>
                <w:lang w:val="en-AU"/>
              </w:rPr>
            </w:pPr>
          </w:p>
        </w:tc>
        <w:tc>
          <w:tcPr>
            <w:tcW w:w="992" w:type="dxa"/>
            <w:tcBorders>
              <w:top w:val="single" w:sz="6"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4ED77441" w14:textId="77777777" w:rsidR="003B4C30" w:rsidRDefault="003B4C30">
            <w:pPr>
              <w:pStyle w:val="ParagraphAR-2021-22"/>
              <w:jc w:val="center"/>
            </w:pPr>
            <w:r>
              <w:t>5</w:t>
            </w:r>
          </w:p>
        </w:tc>
        <w:tc>
          <w:tcPr>
            <w:tcW w:w="993" w:type="dxa"/>
            <w:tcBorders>
              <w:top w:val="single" w:sz="6"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3A93D3FE" w14:textId="77777777" w:rsidR="003B4C30" w:rsidRDefault="003B4C30">
            <w:pPr>
              <w:pStyle w:val="ParagraphAR-2021-22"/>
              <w:jc w:val="center"/>
            </w:pPr>
            <w:r>
              <w:t>2</w:t>
            </w:r>
          </w:p>
        </w:tc>
      </w:tr>
      <w:tr w:rsidR="003B4C30" w14:paraId="32D159A1" w14:textId="77777777" w:rsidTr="0074761F">
        <w:trPr>
          <w:cantSplit/>
          <w:trHeight w:val="170"/>
        </w:trPr>
        <w:tc>
          <w:tcPr>
            <w:tcW w:w="2646"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17D94615" w14:textId="77777777" w:rsidR="003B4C30" w:rsidRDefault="003B4C30">
            <w:pPr>
              <w:pStyle w:val="ParagraphAR-2021-22"/>
            </w:pPr>
            <w:r>
              <w:rPr>
                <w:rStyle w:val="Emphasis"/>
                <w:rFonts w:eastAsiaTheme="majorEastAsia"/>
              </w:rPr>
              <w:t>James Conomos</w:t>
            </w:r>
            <w:r>
              <w:br/>
              <w:t>Director</w:t>
            </w:r>
            <w:r>
              <w:br/>
              <w:t>James Conomos Lawyers</w:t>
            </w:r>
          </w:p>
        </w:tc>
        <w:tc>
          <w:tcPr>
            <w:tcW w:w="2735"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05625439" w14:textId="77777777" w:rsidR="003B4C30" w:rsidRDefault="003B4C30">
            <w:pPr>
              <w:pStyle w:val="ParagraphAR-2021-22"/>
            </w:pPr>
            <w:r>
              <w:rPr>
                <w:rStyle w:val="Emphasis"/>
                <w:rFonts w:eastAsiaTheme="majorEastAsia"/>
              </w:rPr>
              <w:t>Councillor 2023-24</w:t>
            </w:r>
            <w:r>
              <w:br/>
              <w:t>(01.07.23 – 30.06.24)</w:t>
            </w:r>
          </w:p>
        </w:tc>
        <w:tc>
          <w:tcPr>
            <w:tcW w:w="992"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2845B1DA" w14:textId="77777777" w:rsidR="003B4C30" w:rsidRDefault="003B4C30">
            <w:pPr>
              <w:pStyle w:val="ParagraphAR-2021-22"/>
              <w:jc w:val="center"/>
            </w:pPr>
            <w:r>
              <w:t>7</w:t>
            </w:r>
          </w:p>
        </w:tc>
        <w:tc>
          <w:tcPr>
            <w:tcW w:w="992"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14C4B2F1" w14:textId="77777777" w:rsidR="003B4C30" w:rsidRDefault="003B4C30">
            <w:pPr>
              <w:pStyle w:val="ParagraphAR-2021-22"/>
              <w:jc w:val="center"/>
            </w:pPr>
            <w:r>
              <w:t>6</w:t>
            </w:r>
          </w:p>
        </w:tc>
        <w:tc>
          <w:tcPr>
            <w:tcW w:w="992"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59118A9C" w14:textId="77777777" w:rsidR="003B4C30" w:rsidRDefault="003B4C30">
            <w:pPr>
              <w:pStyle w:val="NoParagraphStyle"/>
              <w:spacing w:line="240" w:lineRule="auto"/>
              <w:textAlignment w:val="auto"/>
              <w:rPr>
                <w:rFonts w:ascii="Arial Black" w:hAnsi="Arial Black" w:cs="Times New Roman"/>
                <w:color w:val="auto"/>
                <w:lang w:val="en-AU"/>
              </w:rPr>
            </w:pPr>
          </w:p>
        </w:tc>
        <w:tc>
          <w:tcPr>
            <w:tcW w:w="993"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10FF7251" w14:textId="77777777" w:rsidR="003B4C30" w:rsidRDefault="003B4C30">
            <w:pPr>
              <w:pStyle w:val="NoParagraphStyle"/>
              <w:spacing w:line="240" w:lineRule="auto"/>
              <w:textAlignment w:val="auto"/>
              <w:rPr>
                <w:rFonts w:ascii="Arial Black" w:hAnsi="Arial Black" w:cs="Times New Roman"/>
                <w:color w:val="auto"/>
                <w:lang w:val="en-AU"/>
              </w:rPr>
            </w:pPr>
          </w:p>
        </w:tc>
      </w:tr>
      <w:tr w:rsidR="003B4C30" w14:paraId="4CD6B1FB" w14:textId="77777777" w:rsidTr="0074761F">
        <w:trPr>
          <w:cantSplit/>
          <w:trHeight w:val="170"/>
        </w:trPr>
        <w:tc>
          <w:tcPr>
            <w:tcW w:w="2646"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246844EA" w14:textId="77777777" w:rsidR="003B4C30" w:rsidRDefault="003B4C30">
            <w:pPr>
              <w:pStyle w:val="ParagraphAR-2021-22"/>
            </w:pPr>
            <w:r>
              <w:rPr>
                <w:rStyle w:val="Emphasis"/>
                <w:rFonts w:eastAsiaTheme="majorEastAsia"/>
              </w:rPr>
              <w:lastRenderedPageBreak/>
              <w:t>Sheetal Deo</w:t>
            </w:r>
            <w:r>
              <w:rPr>
                <w:rStyle w:val="Emphasis"/>
                <w:rFonts w:eastAsiaTheme="majorEastAsia"/>
              </w:rPr>
              <w:br/>
            </w:r>
            <w:r>
              <w:t>Principal</w:t>
            </w:r>
            <w:r>
              <w:br/>
              <w:t>Shakti Legal Solutions</w:t>
            </w:r>
          </w:p>
        </w:tc>
        <w:tc>
          <w:tcPr>
            <w:tcW w:w="2735"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4F288D2A" w14:textId="77777777" w:rsidR="003B4C30" w:rsidRDefault="003B4C30">
            <w:pPr>
              <w:pStyle w:val="ParagraphAR-2021-22"/>
            </w:pPr>
            <w:r>
              <w:rPr>
                <w:rStyle w:val="Emphasis"/>
                <w:rFonts w:eastAsiaTheme="majorEastAsia"/>
              </w:rPr>
              <w:t>Councillor 2023-24</w:t>
            </w:r>
            <w:r>
              <w:br/>
              <w:t>(01.07.23 – 30.06.24)</w:t>
            </w:r>
          </w:p>
        </w:tc>
        <w:tc>
          <w:tcPr>
            <w:tcW w:w="992"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61BC5B06" w14:textId="77777777" w:rsidR="003B4C30" w:rsidRDefault="003B4C30">
            <w:pPr>
              <w:pStyle w:val="ParagraphAR-2021-22"/>
              <w:jc w:val="center"/>
            </w:pPr>
            <w:r>
              <w:t>7</w:t>
            </w:r>
          </w:p>
        </w:tc>
        <w:tc>
          <w:tcPr>
            <w:tcW w:w="992"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11FCDC0F" w14:textId="77777777" w:rsidR="003B4C30" w:rsidRDefault="003B4C30">
            <w:pPr>
              <w:pStyle w:val="ParagraphAR-2021-22"/>
              <w:jc w:val="center"/>
            </w:pPr>
            <w:r>
              <w:t>6</w:t>
            </w:r>
          </w:p>
        </w:tc>
        <w:tc>
          <w:tcPr>
            <w:tcW w:w="992"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2C92EDFD" w14:textId="77777777" w:rsidR="003B4C30" w:rsidRDefault="003B4C30">
            <w:pPr>
              <w:pStyle w:val="NoParagraphStyle"/>
              <w:spacing w:line="240" w:lineRule="auto"/>
              <w:textAlignment w:val="auto"/>
              <w:rPr>
                <w:rFonts w:ascii="Arial Black" w:hAnsi="Arial Black" w:cs="Times New Roman"/>
                <w:color w:val="auto"/>
                <w:lang w:val="en-AU"/>
              </w:rPr>
            </w:pPr>
          </w:p>
        </w:tc>
        <w:tc>
          <w:tcPr>
            <w:tcW w:w="993"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1BC0C1C7" w14:textId="77777777" w:rsidR="003B4C30" w:rsidRDefault="003B4C30">
            <w:pPr>
              <w:pStyle w:val="NoParagraphStyle"/>
              <w:spacing w:line="240" w:lineRule="auto"/>
              <w:textAlignment w:val="auto"/>
              <w:rPr>
                <w:rFonts w:ascii="Arial Black" w:hAnsi="Arial Black" w:cs="Times New Roman"/>
                <w:color w:val="auto"/>
                <w:lang w:val="en-AU"/>
              </w:rPr>
            </w:pPr>
          </w:p>
        </w:tc>
      </w:tr>
      <w:tr w:rsidR="003B4C30" w14:paraId="58B471F4" w14:textId="77777777" w:rsidTr="0074761F">
        <w:trPr>
          <w:cantSplit/>
          <w:trHeight w:val="170"/>
        </w:trPr>
        <w:tc>
          <w:tcPr>
            <w:tcW w:w="2646" w:type="dxa"/>
            <w:vMerge w:val="restart"/>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376B6FC" w14:textId="77777777" w:rsidR="003B4C30" w:rsidRDefault="003B4C30">
            <w:pPr>
              <w:pStyle w:val="ParagraphAR-2021-22"/>
            </w:pPr>
            <w:r>
              <w:rPr>
                <w:rStyle w:val="Emphasis"/>
                <w:rFonts w:eastAsiaTheme="majorEastAsia"/>
              </w:rPr>
              <w:t>Bridie Edwards</w:t>
            </w:r>
            <w:r>
              <w:rPr>
                <w:rStyle w:val="Emphasis"/>
                <w:rFonts w:eastAsiaTheme="majorEastAsia"/>
              </w:rPr>
              <w:br/>
            </w:r>
            <w:r>
              <w:t>Lawyer</w:t>
            </w:r>
            <w:r>
              <w:br/>
              <w:t>Bradley + Bray Lawyers</w:t>
            </w:r>
          </w:p>
        </w:tc>
        <w:tc>
          <w:tcPr>
            <w:tcW w:w="2735"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C56C25A" w14:textId="77777777" w:rsidR="003B4C30" w:rsidRDefault="003B4C30">
            <w:pPr>
              <w:pStyle w:val="ParagraphAR-2021-22"/>
            </w:pPr>
            <w:r>
              <w:rPr>
                <w:rStyle w:val="Emphasis"/>
                <w:rFonts w:eastAsiaTheme="majorEastAsia"/>
              </w:rPr>
              <w:t>Councillor 2023-24</w:t>
            </w:r>
            <w:r>
              <w:br/>
              <w:t>(01.07.23 – 30.06.24)</w:t>
            </w:r>
          </w:p>
        </w:tc>
        <w:tc>
          <w:tcPr>
            <w:tcW w:w="992"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76AEA9D" w14:textId="77777777" w:rsidR="003B4C30" w:rsidRDefault="003B4C30">
            <w:pPr>
              <w:pStyle w:val="ParagraphAR-2021-22"/>
              <w:jc w:val="center"/>
            </w:pPr>
            <w:r>
              <w:t>7</w:t>
            </w:r>
          </w:p>
        </w:tc>
        <w:tc>
          <w:tcPr>
            <w:tcW w:w="992"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BB73C70" w14:textId="77777777" w:rsidR="003B4C30" w:rsidRDefault="003B4C30">
            <w:pPr>
              <w:pStyle w:val="ParagraphAR-2021-22"/>
              <w:jc w:val="center"/>
            </w:pPr>
            <w:r>
              <w:t>7</w:t>
            </w:r>
          </w:p>
        </w:tc>
        <w:tc>
          <w:tcPr>
            <w:tcW w:w="992"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F965F64" w14:textId="77777777" w:rsidR="003B4C30" w:rsidRDefault="003B4C30">
            <w:pPr>
              <w:pStyle w:val="NoParagraphStyle"/>
              <w:spacing w:line="240" w:lineRule="auto"/>
              <w:textAlignment w:val="auto"/>
              <w:rPr>
                <w:rFonts w:ascii="Arial Black" w:hAnsi="Arial Black" w:cs="Times New Roman"/>
                <w:color w:val="auto"/>
                <w:lang w:val="en-AU"/>
              </w:rPr>
            </w:pPr>
          </w:p>
        </w:tc>
        <w:tc>
          <w:tcPr>
            <w:tcW w:w="993"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6D65CD7" w14:textId="77777777" w:rsidR="003B4C30" w:rsidRDefault="003B4C30">
            <w:pPr>
              <w:pStyle w:val="NoParagraphStyle"/>
              <w:spacing w:line="240" w:lineRule="auto"/>
              <w:textAlignment w:val="auto"/>
              <w:rPr>
                <w:rFonts w:ascii="Arial Black" w:hAnsi="Arial Black" w:cs="Times New Roman"/>
                <w:color w:val="auto"/>
                <w:lang w:val="en-AU"/>
              </w:rPr>
            </w:pPr>
          </w:p>
        </w:tc>
      </w:tr>
      <w:tr w:rsidR="003B4C30" w14:paraId="6343F8DD" w14:textId="77777777" w:rsidTr="0074761F">
        <w:trPr>
          <w:cantSplit/>
          <w:trHeight w:val="170"/>
        </w:trPr>
        <w:tc>
          <w:tcPr>
            <w:tcW w:w="2646" w:type="dxa"/>
            <w:vMerge/>
            <w:tcBorders>
              <w:top w:val="single" w:sz="6" w:space="0" w:color="000000"/>
              <w:left w:val="single" w:sz="6" w:space="0" w:color="000000"/>
              <w:bottom w:val="single" w:sz="2" w:space="0" w:color="000000"/>
              <w:right w:val="single" w:sz="6" w:space="0" w:color="000000"/>
            </w:tcBorders>
          </w:tcPr>
          <w:p w14:paraId="1D849348" w14:textId="77777777" w:rsidR="003B4C30" w:rsidRDefault="003B4C30">
            <w:pPr>
              <w:pStyle w:val="NoParagraphStyle"/>
              <w:spacing w:line="240" w:lineRule="auto"/>
              <w:textAlignment w:val="auto"/>
              <w:rPr>
                <w:rFonts w:ascii="Arial Black" w:hAnsi="Arial Black" w:cs="Times New Roman"/>
                <w:color w:val="auto"/>
                <w:lang w:val="en-AU"/>
              </w:rPr>
            </w:pPr>
          </w:p>
        </w:tc>
        <w:tc>
          <w:tcPr>
            <w:tcW w:w="2735" w:type="dxa"/>
            <w:tcBorders>
              <w:top w:val="single" w:sz="6"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0212EB61" w14:textId="77777777" w:rsidR="003B4C30" w:rsidRDefault="003B4C30">
            <w:pPr>
              <w:pStyle w:val="ParagraphAR-2021-22"/>
            </w:pPr>
            <w:r>
              <w:rPr>
                <w:rStyle w:val="Emphasis"/>
                <w:rFonts w:eastAsiaTheme="majorEastAsia"/>
              </w:rPr>
              <w:t>FRC member 2023</w:t>
            </w:r>
            <w:r>
              <w:br/>
              <w:t>(01.07.23 – 31.12.23)</w:t>
            </w:r>
          </w:p>
        </w:tc>
        <w:tc>
          <w:tcPr>
            <w:tcW w:w="992" w:type="dxa"/>
            <w:tcBorders>
              <w:top w:val="single" w:sz="6"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2ADCA0E3" w14:textId="77777777" w:rsidR="003B4C30" w:rsidRDefault="003B4C30">
            <w:pPr>
              <w:pStyle w:val="NoParagraphStyle"/>
              <w:spacing w:line="240" w:lineRule="auto"/>
              <w:textAlignment w:val="auto"/>
              <w:rPr>
                <w:rFonts w:ascii="Arial Black" w:hAnsi="Arial Black" w:cs="Times New Roman"/>
                <w:color w:val="auto"/>
                <w:lang w:val="en-AU"/>
              </w:rPr>
            </w:pPr>
          </w:p>
        </w:tc>
        <w:tc>
          <w:tcPr>
            <w:tcW w:w="992" w:type="dxa"/>
            <w:tcBorders>
              <w:top w:val="single" w:sz="6"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6D14E43B" w14:textId="77777777" w:rsidR="003B4C30" w:rsidRDefault="003B4C30">
            <w:pPr>
              <w:pStyle w:val="NoParagraphStyle"/>
              <w:spacing w:line="240" w:lineRule="auto"/>
              <w:textAlignment w:val="auto"/>
              <w:rPr>
                <w:rFonts w:ascii="Arial Black" w:hAnsi="Arial Black" w:cs="Times New Roman"/>
                <w:color w:val="auto"/>
                <w:lang w:val="en-AU"/>
              </w:rPr>
            </w:pPr>
          </w:p>
        </w:tc>
        <w:tc>
          <w:tcPr>
            <w:tcW w:w="992" w:type="dxa"/>
            <w:tcBorders>
              <w:top w:val="single" w:sz="6"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55848C04" w14:textId="77777777" w:rsidR="003B4C30" w:rsidRDefault="003B4C30">
            <w:pPr>
              <w:pStyle w:val="ParagraphAR-2021-22"/>
              <w:jc w:val="center"/>
            </w:pPr>
            <w:r>
              <w:t>2</w:t>
            </w:r>
          </w:p>
        </w:tc>
        <w:tc>
          <w:tcPr>
            <w:tcW w:w="993" w:type="dxa"/>
            <w:tcBorders>
              <w:top w:val="single" w:sz="6"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58FC5489" w14:textId="77777777" w:rsidR="003B4C30" w:rsidRDefault="003B4C30">
            <w:pPr>
              <w:pStyle w:val="ParagraphAR-2021-22"/>
              <w:jc w:val="center"/>
            </w:pPr>
            <w:r>
              <w:t>1</w:t>
            </w:r>
          </w:p>
        </w:tc>
      </w:tr>
      <w:tr w:rsidR="003B4C30" w14:paraId="1A6610B8" w14:textId="77777777" w:rsidTr="0074761F">
        <w:trPr>
          <w:cantSplit/>
          <w:trHeight w:val="170"/>
        </w:trPr>
        <w:tc>
          <w:tcPr>
            <w:tcW w:w="2646" w:type="dxa"/>
            <w:vMerge w:val="restart"/>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41AF221B" w14:textId="77777777" w:rsidR="003B4C30" w:rsidRDefault="003B4C30">
            <w:pPr>
              <w:pStyle w:val="ParagraphAR-2021-22"/>
            </w:pPr>
            <w:r>
              <w:rPr>
                <w:rStyle w:val="Emphasis"/>
                <w:rFonts w:eastAsiaTheme="majorEastAsia"/>
              </w:rPr>
              <w:t>Chris Kahler</w:t>
            </w:r>
            <w:r>
              <w:br/>
              <w:t>Director</w:t>
            </w:r>
            <w:r>
              <w:br/>
              <w:t>Kahler Lawyers</w:t>
            </w:r>
          </w:p>
        </w:tc>
        <w:tc>
          <w:tcPr>
            <w:tcW w:w="2735"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6BC4E41" w14:textId="77777777" w:rsidR="003B4C30" w:rsidRDefault="003B4C30">
            <w:pPr>
              <w:pStyle w:val="ParagraphAR-2021-22"/>
            </w:pPr>
            <w:r>
              <w:rPr>
                <w:rStyle w:val="Emphasis"/>
                <w:rFonts w:eastAsiaTheme="majorEastAsia"/>
              </w:rPr>
              <w:t>Councillor 2024</w:t>
            </w:r>
            <w:r>
              <w:br/>
              <w:t>(01.01.24 – 30.06.24)</w:t>
            </w:r>
          </w:p>
        </w:tc>
        <w:tc>
          <w:tcPr>
            <w:tcW w:w="992"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1131BC2" w14:textId="77777777" w:rsidR="003B4C30" w:rsidRDefault="003B4C30">
            <w:pPr>
              <w:pStyle w:val="ParagraphAR-2021-22"/>
              <w:jc w:val="center"/>
            </w:pPr>
            <w:r>
              <w:t>4</w:t>
            </w:r>
          </w:p>
        </w:tc>
        <w:tc>
          <w:tcPr>
            <w:tcW w:w="992"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51CBCF7" w14:textId="77777777" w:rsidR="003B4C30" w:rsidRDefault="003B4C30">
            <w:pPr>
              <w:pStyle w:val="ParagraphAR-2021-22"/>
              <w:jc w:val="center"/>
            </w:pPr>
            <w:r>
              <w:t>4</w:t>
            </w:r>
          </w:p>
        </w:tc>
        <w:tc>
          <w:tcPr>
            <w:tcW w:w="992"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A8A2140" w14:textId="77777777" w:rsidR="003B4C30" w:rsidRDefault="003B4C30">
            <w:pPr>
              <w:pStyle w:val="NoParagraphStyle"/>
              <w:spacing w:line="240" w:lineRule="auto"/>
              <w:textAlignment w:val="auto"/>
              <w:rPr>
                <w:rFonts w:ascii="Arial Black" w:hAnsi="Arial Black" w:cs="Times New Roman"/>
                <w:color w:val="auto"/>
                <w:lang w:val="en-AU"/>
              </w:rPr>
            </w:pPr>
          </w:p>
        </w:tc>
        <w:tc>
          <w:tcPr>
            <w:tcW w:w="993"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02A8611" w14:textId="77777777" w:rsidR="003B4C30" w:rsidRDefault="003B4C30">
            <w:pPr>
              <w:pStyle w:val="NoParagraphStyle"/>
              <w:spacing w:line="240" w:lineRule="auto"/>
              <w:textAlignment w:val="auto"/>
              <w:rPr>
                <w:rFonts w:ascii="Arial Black" w:hAnsi="Arial Black" w:cs="Times New Roman"/>
                <w:color w:val="auto"/>
                <w:lang w:val="en-AU"/>
              </w:rPr>
            </w:pPr>
          </w:p>
        </w:tc>
      </w:tr>
      <w:tr w:rsidR="003B4C30" w14:paraId="43D114EF" w14:textId="77777777" w:rsidTr="0074761F">
        <w:trPr>
          <w:cantSplit/>
          <w:trHeight w:val="170"/>
        </w:trPr>
        <w:tc>
          <w:tcPr>
            <w:tcW w:w="2646" w:type="dxa"/>
            <w:vMerge/>
            <w:tcBorders>
              <w:top w:val="single" w:sz="2" w:space="0" w:color="000000"/>
              <w:left w:val="single" w:sz="6" w:space="0" w:color="000000"/>
              <w:bottom w:val="single" w:sz="2" w:space="0" w:color="000000"/>
              <w:right w:val="single" w:sz="6" w:space="0" w:color="000000"/>
            </w:tcBorders>
          </w:tcPr>
          <w:p w14:paraId="589C34D0" w14:textId="77777777" w:rsidR="003B4C30" w:rsidRDefault="003B4C30">
            <w:pPr>
              <w:pStyle w:val="NoParagraphStyle"/>
              <w:spacing w:line="240" w:lineRule="auto"/>
              <w:textAlignment w:val="auto"/>
              <w:rPr>
                <w:rFonts w:ascii="Arial Black" w:hAnsi="Arial Black" w:cs="Times New Roman"/>
                <w:color w:val="auto"/>
                <w:lang w:val="en-AU"/>
              </w:rPr>
            </w:pPr>
          </w:p>
        </w:tc>
        <w:tc>
          <w:tcPr>
            <w:tcW w:w="2735" w:type="dxa"/>
            <w:tcBorders>
              <w:top w:val="single" w:sz="6"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7BA304D2" w14:textId="77777777" w:rsidR="003B4C30" w:rsidRDefault="003B4C30">
            <w:pPr>
              <w:pStyle w:val="ParagraphAR-2021-22"/>
            </w:pPr>
            <w:r>
              <w:rPr>
                <w:rStyle w:val="Emphasis"/>
                <w:rFonts w:eastAsiaTheme="majorEastAsia"/>
              </w:rPr>
              <w:t>FRC member 2024</w:t>
            </w:r>
            <w:r>
              <w:br/>
              <w:t>(01.01.24 – 30.06.24)</w:t>
            </w:r>
          </w:p>
        </w:tc>
        <w:tc>
          <w:tcPr>
            <w:tcW w:w="992" w:type="dxa"/>
            <w:tcBorders>
              <w:top w:val="single" w:sz="6"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37FCF6C2" w14:textId="77777777" w:rsidR="003B4C30" w:rsidRDefault="003B4C30">
            <w:pPr>
              <w:pStyle w:val="NoParagraphStyle"/>
              <w:spacing w:line="240" w:lineRule="auto"/>
              <w:textAlignment w:val="auto"/>
              <w:rPr>
                <w:rFonts w:ascii="Arial Black" w:hAnsi="Arial Black" w:cs="Times New Roman"/>
                <w:color w:val="auto"/>
                <w:lang w:val="en-AU"/>
              </w:rPr>
            </w:pPr>
          </w:p>
        </w:tc>
        <w:tc>
          <w:tcPr>
            <w:tcW w:w="992" w:type="dxa"/>
            <w:tcBorders>
              <w:top w:val="single" w:sz="6"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7E933DB9" w14:textId="77777777" w:rsidR="003B4C30" w:rsidRDefault="003B4C30">
            <w:pPr>
              <w:pStyle w:val="NoParagraphStyle"/>
              <w:spacing w:line="240" w:lineRule="auto"/>
              <w:textAlignment w:val="auto"/>
              <w:rPr>
                <w:rFonts w:ascii="Arial Black" w:hAnsi="Arial Black" w:cs="Times New Roman"/>
                <w:color w:val="auto"/>
                <w:lang w:val="en-AU"/>
              </w:rPr>
            </w:pPr>
          </w:p>
        </w:tc>
        <w:tc>
          <w:tcPr>
            <w:tcW w:w="992" w:type="dxa"/>
            <w:tcBorders>
              <w:top w:val="single" w:sz="6"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71B3ECD2" w14:textId="77777777" w:rsidR="003B4C30" w:rsidRDefault="003B4C30">
            <w:pPr>
              <w:pStyle w:val="ParagraphAR-2021-22"/>
              <w:jc w:val="center"/>
            </w:pPr>
            <w:r>
              <w:t>2</w:t>
            </w:r>
          </w:p>
        </w:tc>
        <w:tc>
          <w:tcPr>
            <w:tcW w:w="993" w:type="dxa"/>
            <w:tcBorders>
              <w:top w:val="single" w:sz="6"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1E9135FE" w14:textId="77777777" w:rsidR="003B4C30" w:rsidRDefault="003B4C30">
            <w:pPr>
              <w:pStyle w:val="ParagraphAR-2021-22"/>
              <w:jc w:val="center"/>
            </w:pPr>
            <w:r>
              <w:t>1</w:t>
            </w:r>
          </w:p>
        </w:tc>
      </w:tr>
      <w:tr w:rsidR="003B4C30" w14:paraId="5FC6B88B" w14:textId="77777777" w:rsidTr="0074761F">
        <w:trPr>
          <w:cantSplit/>
          <w:trHeight w:val="170"/>
        </w:trPr>
        <w:tc>
          <w:tcPr>
            <w:tcW w:w="2646"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471CEF7D" w14:textId="77777777" w:rsidR="003B4C30" w:rsidRDefault="003B4C30">
            <w:pPr>
              <w:pStyle w:val="ParagraphAR-2021-22"/>
            </w:pPr>
            <w:r>
              <w:rPr>
                <w:rStyle w:val="Emphasis"/>
                <w:rFonts w:eastAsiaTheme="majorEastAsia"/>
              </w:rPr>
              <w:t>Sarah-Jane MacDonald</w:t>
            </w:r>
            <w:r>
              <w:br/>
              <w:t>Director</w:t>
            </w:r>
            <w:r>
              <w:br/>
              <w:t>MacDonald Law (QLD) Pty</w:t>
            </w:r>
          </w:p>
        </w:tc>
        <w:tc>
          <w:tcPr>
            <w:tcW w:w="2735"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3C1C6002" w14:textId="77777777" w:rsidR="003B4C30" w:rsidRDefault="003B4C30">
            <w:pPr>
              <w:pStyle w:val="ParagraphAR-2021-22"/>
            </w:pPr>
            <w:r>
              <w:rPr>
                <w:rStyle w:val="Emphasis"/>
                <w:rFonts w:eastAsiaTheme="majorEastAsia"/>
              </w:rPr>
              <w:t>Councillor 2024</w:t>
            </w:r>
            <w:r>
              <w:br/>
              <w:t>(01.01.24 – 30.06.24)</w:t>
            </w:r>
          </w:p>
        </w:tc>
        <w:tc>
          <w:tcPr>
            <w:tcW w:w="992"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279BFF26" w14:textId="77777777" w:rsidR="003B4C30" w:rsidRDefault="003B4C30">
            <w:pPr>
              <w:pStyle w:val="ParagraphAR-2021-22"/>
              <w:jc w:val="center"/>
            </w:pPr>
            <w:r>
              <w:t>4</w:t>
            </w:r>
          </w:p>
        </w:tc>
        <w:tc>
          <w:tcPr>
            <w:tcW w:w="992"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26982727" w14:textId="77777777" w:rsidR="003B4C30" w:rsidRDefault="003B4C30">
            <w:pPr>
              <w:pStyle w:val="ParagraphAR-2021-22"/>
              <w:jc w:val="center"/>
            </w:pPr>
            <w:r>
              <w:t>4</w:t>
            </w:r>
          </w:p>
        </w:tc>
        <w:tc>
          <w:tcPr>
            <w:tcW w:w="992"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3622CE8C" w14:textId="77777777" w:rsidR="003B4C30" w:rsidRDefault="003B4C30">
            <w:pPr>
              <w:pStyle w:val="NoParagraphStyle"/>
              <w:spacing w:line="240" w:lineRule="auto"/>
              <w:textAlignment w:val="auto"/>
              <w:rPr>
                <w:rFonts w:ascii="Arial Black" w:hAnsi="Arial Black" w:cs="Times New Roman"/>
                <w:color w:val="auto"/>
                <w:lang w:val="en-AU"/>
              </w:rPr>
            </w:pPr>
          </w:p>
        </w:tc>
        <w:tc>
          <w:tcPr>
            <w:tcW w:w="993"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705AA05B" w14:textId="77777777" w:rsidR="003B4C30" w:rsidRDefault="003B4C30">
            <w:pPr>
              <w:pStyle w:val="NoParagraphStyle"/>
              <w:spacing w:line="240" w:lineRule="auto"/>
              <w:textAlignment w:val="auto"/>
              <w:rPr>
                <w:rFonts w:ascii="Arial Black" w:hAnsi="Arial Black" w:cs="Times New Roman"/>
                <w:color w:val="auto"/>
                <w:lang w:val="en-AU"/>
              </w:rPr>
            </w:pPr>
          </w:p>
        </w:tc>
      </w:tr>
      <w:tr w:rsidR="003B4C30" w14:paraId="7A3E46E5" w14:textId="77777777" w:rsidTr="0074761F">
        <w:trPr>
          <w:cantSplit/>
          <w:trHeight w:val="170"/>
        </w:trPr>
        <w:tc>
          <w:tcPr>
            <w:tcW w:w="2646" w:type="dxa"/>
            <w:vMerge w:val="restart"/>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65A2A581" w14:textId="77777777" w:rsidR="003B4C30" w:rsidRDefault="003B4C30">
            <w:pPr>
              <w:pStyle w:val="ParagraphAR-2021-22"/>
            </w:pPr>
            <w:r>
              <w:rPr>
                <w:rStyle w:val="Emphasis"/>
                <w:rFonts w:eastAsiaTheme="majorEastAsia"/>
              </w:rPr>
              <w:t>Dan Rogers</w:t>
            </w:r>
            <w:r>
              <w:rPr>
                <w:rStyle w:val="Emphasis"/>
                <w:rFonts w:eastAsiaTheme="majorEastAsia"/>
              </w:rPr>
              <w:br/>
            </w:r>
            <w:r>
              <w:t>Legal Director</w:t>
            </w:r>
            <w:r>
              <w:br/>
              <w:t>Robertson O’Gorman Solicitors</w:t>
            </w:r>
          </w:p>
        </w:tc>
        <w:tc>
          <w:tcPr>
            <w:tcW w:w="2735"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BB42D1E" w14:textId="77777777" w:rsidR="003B4C30" w:rsidRDefault="003B4C30">
            <w:pPr>
              <w:pStyle w:val="ParagraphAR-2021-22"/>
            </w:pPr>
            <w:r>
              <w:rPr>
                <w:rStyle w:val="Emphasis"/>
                <w:rFonts w:eastAsiaTheme="majorEastAsia"/>
              </w:rPr>
              <w:t>Councillor 2023-24</w:t>
            </w:r>
            <w:r>
              <w:t xml:space="preserve"> </w:t>
            </w:r>
            <w:r>
              <w:br/>
              <w:t>(AG Appointee)</w:t>
            </w:r>
            <w:r>
              <w:br/>
              <w:t>(01.07.23 – 30.06.24)</w:t>
            </w:r>
          </w:p>
        </w:tc>
        <w:tc>
          <w:tcPr>
            <w:tcW w:w="992"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A3396EA" w14:textId="77777777" w:rsidR="003B4C30" w:rsidRDefault="003B4C30">
            <w:pPr>
              <w:pStyle w:val="ParagraphAR-2021-22"/>
              <w:jc w:val="center"/>
            </w:pPr>
            <w:r>
              <w:t>7</w:t>
            </w:r>
          </w:p>
        </w:tc>
        <w:tc>
          <w:tcPr>
            <w:tcW w:w="992"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8315FA1" w14:textId="77777777" w:rsidR="003B4C30" w:rsidRDefault="003B4C30">
            <w:pPr>
              <w:pStyle w:val="ParagraphAR-2021-22"/>
              <w:jc w:val="center"/>
            </w:pPr>
            <w:r>
              <w:t>6</w:t>
            </w:r>
          </w:p>
        </w:tc>
        <w:tc>
          <w:tcPr>
            <w:tcW w:w="992"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92E8E69" w14:textId="77777777" w:rsidR="003B4C30" w:rsidRDefault="003B4C30">
            <w:pPr>
              <w:pStyle w:val="NoParagraphStyle"/>
              <w:spacing w:line="240" w:lineRule="auto"/>
              <w:textAlignment w:val="auto"/>
              <w:rPr>
                <w:rFonts w:ascii="Arial Black" w:hAnsi="Arial Black" w:cs="Times New Roman"/>
                <w:color w:val="auto"/>
                <w:lang w:val="en-AU"/>
              </w:rPr>
            </w:pPr>
          </w:p>
        </w:tc>
        <w:tc>
          <w:tcPr>
            <w:tcW w:w="993"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A1A33B4" w14:textId="77777777" w:rsidR="003B4C30" w:rsidRDefault="003B4C30">
            <w:pPr>
              <w:pStyle w:val="NoParagraphStyle"/>
              <w:spacing w:line="240" w:lineRule="auto"/>
              <w:textAlignment w:val="auto"/>
              <w:rPr>
                <w:rFonts w:ascii="Arial Black" w:hAnsi="Arial Black" w:cs="Times New Roman"/>
                <w:color w:val="auto"/>
                <w:lang w:val="en-AU"/>
              </w:rPr>
            </w:pPr>
          </w:p>
        </w:tc>
      </w:tr>
      <w:tr w:rsidR="003B4C30" w14:paraId="09998317" w14:textId="77777777" w:rsidTr="0074761F">
        <w:trPr>
          <w:cantSplit/>
          <w:trHeight w:val="170"/>
        </w:trPr>
        <w:tc>
          <w:tcPr>
            <w:tcW w:w="2646" w:type="dxa"/>
            <w:vMerge/>
            <w:tcBorders>
              <w:top w:val="single" w:sz="2" w:space="0" w:color="000000"/>
              <w:left w:val="single" w:sz="6" w:space="0" w:color="000000"/>
              <w:bottom w:val="single" w:sz="2" w:space="0" w:color="000000"/>
              <w:right w:val="single" w:sz="6" w:space="0" w:color="000000"/>
            </w:tcBorders>
          </w:tcPr>
          <w:p w14:paraId="4232BC79" w14:textId="77777777" w:rsidR="003B4C30" w:rsidRDefault="003B4C30">
            <w:pPr>
              <w:pStyle w:val="NoParagraphStyle"/>
              <w:spacing w:line="240" w:lineRule="auto"/>
              <w:textAlignment w:val="auto"/>
              <w:rPr>
                <w:rFonts w:ascii="Arial Black" w:hAnsi="Arial Black" w:cs="Times New Roman"/>
                <w:color w:val="auto"/>
                <w:lang w:val="en-AU"/>
              </w:rPr>
            </w:pPr>
          </w:p>
        </w:tc>
        <w:tc>
          <w:tcPr>
            <w:tcW w:w="2735" w:type="dxa"/>
            <w:tcBorders>
              <w:top w:val="single" w:sz="6"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2F753C69" w14:textId="77777777" w:rsidR="003B4C30" w:rsidRDefault="003B4C30">
            <w:pPr>
              <w:pStyle w:val="ParagraphAR-2021-22"/>
            </w:pPr>
            <w:r>
              <w:rPr>
                <w:rStyle w:val="Emphasis"/>
                <w:rFonts w:eastAsiaTheme="majorEastAsia"/>
              </w:rPr>
              <w:t>FRC member 2023-24</w:t>
            </w:r>
            <w:r>
              <w:br/>
              <w:t>(01.07.23 – 30.06.24)</w:t>
            </w:r>
          </w:p>
        </w:tc>
        <w:tc>
          <w:tcPr>
            <w:tcW w:w="992" w:type="dxa"/>
            <w:tcBorders>
              <w:top w:val="single" w:sz="6"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3F9B4270" w14:textId="77777777" w:rsidR="003B4C30" w:rsidRDefault="003B4C30">
            <w:pPr>
              <w:pStyle w:val="NoParagraphStyle"/>
              <w:spacing w:line="240" w:lineRule="auto"/>
              <w:textAlignment w:val="auto"/>
              <w:rPr>
                <w:rFonts w:ascii="Arial Black" w:hAnsi="Arial Black" w:cs="Times New Roman"/>
                <w:color w:val="auto"/>
                <w:lang w:val="en-AU"/>
              </w:rPr>
            </w:pPr>
          </w:p>
        </w:tc>
        <w:tc>
          <w:tcPr>
            <w:tcW w:w="992" w:type="dxa"/>
            <w:tcBorders>
              <w:top w:val="single" w:sz="6"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4250A8AA" w14:textId="77777777" w:rsidR="003B4C30" w:rsidRDefault="003B4C30">
            <w:pPr>
              <w:pStyle w:val="NoParagraphStyle"/>
              <w:spacing w:line="240" w:lineRule="auto"/>
              <w:textAlignment w:val="auto"/>
              <w:rPr>
                <w:rFonts w:ascii="Arial Black" w:hAnsi="Arial Black" w:cs="Times New Roman"/>
                <w:color w:val="auto"/>
                <w:lang w:val="en-AU"/>
              </w:rPr>
            </w:pPr>
          </w:p>
        </w:tc>
        <w:tc>
          <w:tcPr>
            <w:tcW w:w="992" w:type="dxa"/>
            <w:tcBorders>
              <w:top w:val="single" w:sz="6"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2B6363C4" w14:textId="77777777" w:rsidR="003B4C30" w:rsidRDefault="003B4C30">
            <w:pPr>
              <w:pStyle w:val="ParagraphAR-2021-22"/>
              <w:jc w:val="center"/>
            </w:pPr>
            <w:r>
              <w:t>5</w:t>
            </w:r>
          </w:p>
        </w:tc>
        <w:tc>
          <w:tcPr>
            <w:tcW w:w="993" w:type="dxa"/>
            <w:tcBorders>
              <w:top w:val="single" w:sz="6"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1EF72029" w14:textId="77777777" w:rsidR="003B4C30" w:rsidRDefault="003B4C30">
            <w:pPr>
              <w:pStyle w:val="ParagraphAR-2021-22"/>
              <w:jc w:val="center"/>
            </w:pPr>
            <w:r>
              <w:t>4</w:t>
            </w:r>
          </w:p>
        </w:tc>
      </w:tr>
      <w:tr w:rsidR="003B4C30" w14:paraId="74F824D4" w14:textId="77777777" w:rsidTr="0074761F">
        <w:trPr>
          <w:cantSplit/>
          <w:trHeight w:val="170"/>
        </w:trPr>
        <w:tc>
          <w:tcPr>
            <w:tcW w:w="2646" w:type="dxa"/>
            <w:vMerge w:val="restart"/>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6146B3B0" w14:textId="77777777" w:rsidR="003B4C30" w:rsidRDefault="003B4C30">
            <w:pPr>
              <w:pStyle w:val="ParagraphAR-2021-22"/>
            </w:pPr>
            <w:r>
              <w:rPr>
                <w:rStyle w:val="Emphasis"/>
                <w:rFonts w:eastAsiaTheme="majorEastAsia"/>
              </w:rPr>
              <w:t>Phil Ware</w:t>
            </w:r>
            <w:r>
              <w:br/>
              <w:t>General Counsel</w:t>
            </w:r>
            <w:r>
              <w:br/>
              <w:t>Stanwell Corporation</w:t>
            </w:r>
          </w:p>
          <w:p w14:paraId="706858D3" w14:textId="77777777" w:rsidR="003B4C30" w:rsidRDefault="003B4C30">
            <w:pPr>
              <w:pStyle w:val="ParagraphAR-2021-22"/>
            </w:pPr>
          </w:p>
        </w:tc>
        <w:tc>
          <w:tcPr>
            <w:tcW w:w="2735"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E249A73" w14:textId="77777777" w:rsidR="003B4C30" w:rsidRDefault="003B4C30">
            <w:pPr>
              <w:pStyle w:val="ParagraphAR-2021-22"/>
            </w:pPr>
            <w:r>
              <w:rPr>
                <w:rStyle w:val="Emphasis"/>
                <w:rFonts w:eastAsiaTheme="majorEastAsia"/>
              </w:rPr>
              <w:t>Councillor 2024</w:t>
            </w:r>
            <w:r>
              <w:br/>
              <w:t>(01.01.24 – 30.06.24)</w:t>
            </w:r>
          </w:p>
        </w:tc>
        <w:tc>
          <w:tcPr>
            <w:tcW w:w="992"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D461B1A" w14:textId="77777777" w:rsidR="003B4C30" w:rsidRDefault="003B4C30">
            <w:pPr>
              <w:pStyle w:val="ParagraphAR-2021-22"/>
              <w:jc w:val="center"/>
            </w:pPr>
            <w:r>
              <w:t>4</w:t>
            </w:r>
          </w:p>
        </w:tc>
        <w:tc>
          <w:tcPr>
            <w:tcW w:w="992"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58A6885" w14:textId="77777777" w:rsidR="003B4C30" w:rsidRDefault="003B4C30">
            <w:pPr>
              <w:pStyle w:val="ParagraphAR-2021-22"/>
              <w:jc w:val="center"/>
            </w:pPr>
            <w:r>
              <w:t>4</w:t>
            </w:r>
          </w:p>
        </w:tc>
        <w:tc>
          <w:tcPr>
            <w:tcW w:w="992"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9D8995F" w14:textId="77777777" w:rsidR="003B4C30" w:rsidRDefault="003B4C30">
            <w:pPr>
              <w:pStyle w:val="NoParagraphStyle"/>
              <w:spacing w:line="240" w:lineRule="auto"/>
              <w:textAlignment w:val="auto"/>
              <w:rPr>
                <w:rFonts w:ascii="Arial Black" w:hAnsi="Arial Black" w:cs="Times New Roman"/>
                <w:color w:val="auto"/>
                <w:lang w:val="en-AU"/>
              </w:rPr>
            </w:pPr>
          </w:p>
        </w:tc>
        <w:tc>
          <w:tcPr>
            <w:tcW w:w="993" w:type="dxa"/>
            <w:tcBorders>
              <w:top w:val="single" w:sz="2"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580B04C" w14:textId="77777777" w:rsidR="003B4C30" w:rsidRDefault="003B4C30">
            <w:pPr>
              <w:pStyle w:val="NoParagraphStyle"/>
              <w:spacing w:line="240" w:lineRule="auto"/>
              <w:textAlignment w:val="auto"/>
              <w:rPr>
                <w:rFonts w:ascii="Arial Black" w:hAnsi="Arial Black" w:cs="Times New Roman"/>
                <w:color w:val="auto"/>
                <w:lang w:val="en-AU"/>
              </w:rPr>
            </w:pPr>
          </w:p>
        </w:tc>
      </w:tr>
      <w:tr w:rsidR="003B4C30" w14:paraId="43CED0F5" w14:textId="77777777" w:rsidTr="0074761F">
        <w:trPr>
          <w:cantSplit/>
          <w:trHeight w:val="170"/>
        </w:trPr>
        <w:tc>
          <w:tcPr>
            <w:tcW w:w="2646" w:type="dxa"/>
            <w:vMerge/>
            <w:tcBorders>
              <w:top w:val="single" w:sz="2" w:space="0" w:color="000000"/>
              <w:left w:val="single" w:sz="6" w:space="0" w:color="000000"/>
              <w:bottom w:val="single" w:sz="2" w:space="0" w:color="000000"/>
              <w:right w:val="single" w:sz="6" w:space="0" w:color="000000"/>
            </w:tcBorders>
          </w:tcPr>
          <w:p w14:paraId="6EA9D552" w14:textId="77777777" w:rsidR="003B4C30" w:rsidRDefault="003B4C30">
            <w:pPr>
              <w:pStyle w:val="NoParagraphStyle"/>
              <w:spacing w:line="240" w:lineRule="auto"/>
              <w:textAlignment w:val="auto"/>
              <w:rPr>
                <w:rFonts w:ascii="Arial Black" w:hAnsi="Arial Black" w:cs="Times New Roman"/>
                <w:color w:val="auto"/>
                <w:lang w:val="en-AU"/>
              </w:rPr>
            </w:pPr>
          </w:p>
        </w:tc>
        <w:tc>
          <w:tcPr>
            <w:tcW w:w="2735" w:type="dxa"/>
            <w:tcBorders>
              <w:top w:val="single" w:sz="6"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046991D2" w14:textId="77777777" w:rsidR="003B4C30" w:rsidRDefault="003B4C30">
            <w:pPr>
              <w:pStyle w:val="ParagraphAR-2021-22"/>
            </w:pPr>
            <w:r>
              <w:rPr>
                <w:rStyle w:val="Emphasis"/>
                <w:rFonts w:eastAsiaTheme="majorEastAsia"/>
              </w:rPr>
              <w:t>FRC member 2024</w:t>
            </w:r>
            <w:r>
              <w:br/>
              <w:t>(01.01.24 – 30.06.24)</w:t>
            </w:r>
          </w:p>
        </w:tc>
        <w:tc>
          <w:tcPr>
            <w:tcW w:w="992" w:type="dxa"/>
            <w:tcBorders>
              <w:top w:val="single" w:sz="6"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610BCF79" w14:textId="77777777" w:rsidR="003B4C30" w:rsidRDefault="003B4C30">
            <w:pPr>
              <w:pStyle w:val="NoParagraphStyle"/>
              <w:spacing w:line="240" w:lineRule="auto"/>
              <w:textAlignment w:val="auto"/>
              <w:rPr>
                <w:rFonts w:ascii="Arial Black" w:hAnsi="Arial Black" w:cs="Times New Roman"/>
                <w:color w:val="auto"/>
                <w:lang w:val="en-AU"/>
              </w:rPr>
            </w:pPr>
          </w:p>
        </w:tc>
        <w:tc>
          <w:tcPr>
            <w:tcW w:w="992" w:type="dxa"/>
            <w:tcBorders>
              <w:top w:val="single" w:sz="6"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1D2338EA" w14:textId="77777777" w:rsidR="003B4C30" w:rsidRDefault="003B4C30">
            <w:pPr>
              <w:pStyle w:val="NoParagraphStyle"/>
              <w:spacing w:line="240" w:lineRule="auto"/>
              <w:textAlignment w:val="auto"/>
              <w:rPr>
                <w:rFonts w:ascii="Arial Black" w:hAnsi="Arial Black" w:cs="Times New Roman"/>
                <w:color w:val="auto"/>
                <w:lang w:val="en-AU"/>
              </w:rPr>
            </w:pPr>
          </w:p>
        </w:tc>
        <w:tc>
          <w:tcPr>
            <w:tcW w:w="992" w:type="dxa"/>
            <w:tcBorders>
              <w:top w:val="single" w:sz="6"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6B4B2852" w14:textId="77777777" w:rsidR="003B4C30" w:rsidRDefault="003B4C30">
            <w:pPr>
              <w:pStyle w:val="ParagraphAR-2021-22"/>
              <w:jc w:val="center"/>
            </w:pPr>
            <w:r>
              <w:t>3</w:t>
            </w:r>
          </w:p>
        </w:tc>
        <w:tc>
          <w:tcPr>
            <w:tcW w:w="993" w:type="dxa"/>
            <w:tcBorders>
              <w:top w:val="single" w:sz="6"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3D56BE49" w14:textId="77777777" w:rsidR="003B4C30" w:rsidRDefault="003B4C30">
            <w:pPr>
              <w:pStyle w:val="ParagraphAR-2021-22"/>
              <w:jc w:val="center"/>
            </w:pPr>
            <w:r>
              <w:t>2</w:t>
            </w:r>
          </w:p>
        </w:tc>
      </w:tr>
      <w:tr w:rsidR="003B4C30" w14:paraId="089E37EA" w14:textId="77777777" w:rsidTr="0074761F">
        <w:trPr>
          <w:cantSplit/>
          <w:trHeight w:val="170"/>
        </w:trPr>
        <w:tc>
          <w:tcPr>
            <w:tcW w:w="2646"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70332A0E" w14:textId="77777777" w:rsidR="003B4C30" w:rsidRDefault="003B4C30">
            <w:pPr>
              <w:pStyle w:val="ParagraphAR-2021-22"/>
            </w:pPr>
            <w:r>
              <w:rPr>
                <w:rStyle w:val="Emphasis"/>
                <w:rFonts w:eastAsiaTheme="majorEastAsia"/>
              </w:rPr>
              <w:t>Timothy Cronin</w:t>
            </w:r>
            <w:r>
              <w:rPr>
                <w:rStyle w:val="Emphasis"/>
                <w:rFonts w:eastAsiaTheme="majorEastAsia"/>
              </w:rPr>
              <w:br/>
            </w:r>
            <w:r>
              <w:t>Partner</w:t>
            </w:r>
            <w:r>
              <w:br/>
              <w:t>PKF</w:t>
            </w:r>
          </w:p>
        </w:tc>
        <w:tc>
          <w:tcPr>
            <w:tcW w:w="2735"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75E1603B" w14:textId="77777777" w:rsidR="003B4C30" w:rsidRDefault="003B4C30">
            <w:pPr>
              <w:pStyle w:val="ParagraphAR-2021-22"/>
            </w:pPr>
            <w:r>
              <w:rPr>
                <w:rStyle w:val="Emphasis"/>
                <w:rFonts w:eastAsiaTheme="majorEastAsia"/>
              </w:rPr>
              <w:t>FRC member 2023-24</w:t>
            </w:r>
            <w:r>
              <w:br/>
              <w:t>(01.07.23 – 30.06.24)</w:t>
            </w:r>
          </w:p>
        </w:tc>
        <w:tc>
          <w:tcPr>
            <w:tcW w:w="992"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6235AF18" w14:textId="77777777" w:rsidR="003B4C30" w:rsidRDefault="003B4C30">
            <w:pPr>
              <w:pStyle w:val="NoParagraphStyle"/>
              <w:spacing w:line="240" w:lineRule="auto"/>
              <w:textAlignment w:val="auto"/>
              <w:rPr>
                <w:rFonts w:ascii="Arial Black" w:hAnsi="Arial Black" w:cs="Times New Roman"/>
                <w:color w:val="auto"/>
                <w:lang w:val="en-AU"/>
              </w:rPr>
            </w:pPr>
          </w:p>
        </w:tc>
        <w:tc>
          <w:tcPr>
            <w:tcW w:w="992"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408B08B4" w14:textId="77777777" w:rsidR="003B4C30" w:rsidRDefault="003B4C30">
            <w:pPr>
              <w:pStyle w:val="NoParagraphStyle"/>
              <w:spacing w:line="240" w:lineRule="auto"/>
              <w:textAlignment w:val="auto"/>
              <w:rPr>
                <w:rFonts w:ascii="Arial Black" w:hAnsi="Arial Black" w:cs="Times New Roman"/>
                <w:color w:val="auto"/>
                <w:lang w:val="en-AU"/>
              </w:rPr>
            </w:pPr>
          </w:p>
        </w:tc>
        <w:tc>
          <w:tcPr>
            <w:tcW w:w="992"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30D9CB31" w14:textId="77777777" w:rsidR="003B4C30" w:rsidRDefault="003B4C30">
            <w:pPr>
              <w:pStyle w:val="ParagraphAR-2021-22"/>
              <w:jc w:val="center"/>
            </w:pPr>
            <w:r>
              <w:t>5</w:t>
            </w:r>
          </w:p>
        </w:tc>
        <w:tc>
          <w:tcPr>
            <w:tcW w:w="993"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2E54DC8F" w14:textId="77777777" w:rsidR="003B4C30" w:rsidRDefault="003B4C30">
            <w:pPr>
              <w:pStyle w:val="ParagraphAR-2021-22"/>
              <w:jc w:val="center"/>
            </w:pPr>
            <w:r>
              <w:t>5</w:t>
            </w:r>
          </w:p>
        </w:tc>
      </w:tr>
    </w:tbl>
    <w:p w14:paraId="38D3B6F1" w14:textId="77777777" w:rsidR="003B4C30" w:rsidRDefault="003B4C30" w:rsidP="0074761F">
      <w:pPr>
        <w:pStyle w:val="ParagraphAR-2021-22"/>
      </w:pPr>
    </w:p>
    <w:p w14:paraId="2D1E1877" w14:textId="77777777" w:rsidR="003B4C30" w:rsidRDefault="003B4C30" w:rsidP="0074761F">
      <w:pPr>
        <w:pStyle w:val="H3AR-2021-22"/>
      </w:pPr>
      <w:r>
        <w:lastRenderedPageBreak/>
        <w:t>The legal landscape and plans for the future: Strategic Plan 2025-29</w:t>
      </w:r>
    </w:p>
    <w:p w14:paraId="769D49B2" w14:textId="77777777" w:rsidR="003B4C30" w:rsidRDefault="003B4C30" w:rsidP="0074761F">
      <w:pPr>
        <w:pStyle w:val="ParagraphAR-2021-22"/>
      </w:pPr>
      <w:r>
        <w:t>Quarter 4 of this financial year saw the beginning of planning for the new four year Strategic Plan 2025-29. The current lens and legal landscape of this financial year has been on the proliferation of Artificial Intelligence (AI) – around the world and in the legal context. QLS was proud to be the first Australian law society to release guidance to its members on AI in late June 2024</w:t>
      </w:r>
      <w:r>
        <w:rPr>
          <w:rStyle w:val="Regular"/>
          <w:rFonts w:eastAsiaTheme="majorEastAsia"/>
          <w:vertAlign w:val="superscript"/>
        </w:rPr>
        <w:footnoteReference w:id="3"/>
      </w:r>
      <w:r>
        <w:t xml:space="preserve"> and has been proactive in publishing resources and guides to support its members through this digital wave.</w:t>
      </w:r>
    </w:p>
    <w:p w14:paraId="0B2121E9" w14:textId="77777777" w:rsidR="003B4C30" w:rsidRDefault="003B4C30" w:rsidP="0074761F">
      <w:pPr>
        <w:pStyle w:val="ParagraphAR-2021-22"/>
      </w:pPr>
      <w:r>
        <w:t>As technology continues to be a focus into the last year of the strategic plan, the Society is also focussing on QLS Council governance projects, the preparation and finalisation of its new Strategic Plan 2025-29 and IT and Cyber enhancements and refinements.</w:t>
      </w:r>
    </w:p>
    <w:p w14:paraId="111E9F05" w14:textId="77777777" w:rsidR="003B4C30" w:rsidRDefault="003B4C30" w:rsidP="0074761F">
      <w:pPr>
        <w:pStyle w:val="ParagraphAR-2021-22"/>
      </w:pPr>
      <w:r>
        <w:t>Our future goals continue to include growing membership conversion, growing attendance numbers to events and education, grow member outreach, consultancy and supports, engaging our volunteer base and supporting, monitoring and responding to at-risk practices and practitioners.</w:t>
      </w:r>
    </w:p>
    <w:p w14:paraId="5EC73F35" w14:textId="77777777" w:rsidR="003B4C30" w:rsidRDefault="003B4C30" w:rsidP="0074761F">
      <w:pPr>
        <w:pStyle w:val="ParagraphAR-2021-22"/>
      </w:pPr>
      <w:r>
        <w:t>The QLS Strategic Plan 2021-25 is available on our website www.qls.com.au.</w:t>
      </w:r>
    </w:p>
    <w:p w14:paraId="1CD0BD88" w14:textId="77777777" w:rsidR="003B4C30" w:rsidRDefault="003B4C30" w:rsidP="0074761F">
      <w:pPr>
        <w:pStyle w:val="H3AR-2021-22"/>
        <w:rPr>
          <w:b w:val="0"/>
          <w:bCs w:val="0"/>
          <w:sz w:val="20"/>
          <w:szCs w:val="20"/>
        </w:rPr>
      </w:pPr>
      <w:r>
        <w:t>Operating plan 2024-25</w:t>
      </w:r>
    </w:p>
    <w:p w14:paraId="0F03C5C1" w14:textId="77777777" w:rsidR="003B4C30" w:rsidRDefault="003B4C30" w:rsidP="0074761F">
      <w:pPr>
        <w:pStyle w:val="ParagraphAR-2021-22"/>
      </w:pPr>
      <w:r>
        <w:t>Our new operating plan 2024-25, developed over the financial year and effective 1 July 2024, is the fourth and final plan under the 2021-25 Strategic Plan. Our new operation plan sets out 11 high level initiatives in advancing our six strategic objectives to see through the final year of the Strategic Plan 2021-25.</w:t>
      </w:r>
    </w:p>
    <w:p w14:paraId="1EC62B32" w14:textId="77777777" w:rsidR="003B4C30" w:rsidRDefault="003B4C30" w:rsidP="0074761F">
      <w:pPr>
        <w:pStyle w:val="ParagraphAR-2021-22"/>
      </w:pPr>
      <w:r>
        <w:t>The QLS Operating Plan 2024-25 at a glance is available on our website www.qls.com.au.</w:t>
      </w:r>
    </w:p>
    <w:p w14:paraId="3373EBD7" w14:textId="77777777" w:rsidR="003B4C30" w:rsidRDefault="003B4C30" w:rsidP="0074761F">
      <w:pPr>
        <w:pStyle w:val="ParagraphAR-2021-22"/>
      </w:pPr>
    </w:p>
    <w:p w14:paraId="7C5E1C19" w14:textId="77777777" w:rsidR="00C8734C" w:rsidRDefault="00C8734C" w:rsidP="0074761F">
      <w:pPr>
        <w:rPr>
          <w:rFonts w:cs="Arial"/>
          <w:b/>
          <w:bCs/>
          <w:color w:val="000000"/>
          <w:kern w:val="0"/>
          <w:sz w:val="44"/>
          <w:szCs w:val="44"/>
          <w:lang w:val="en-US"/>
        </w:rPr>
      </w:pPr>
      <w:r>
        <w:br w:type="page"/>
      </w:r>
    </w:p>
    <w:p w14:paraId="012B664F" w14:textId="25A314B5" w:rsidR="003B4C30" w:rsidRDefault="003B4C30" w:rsidP="0074761F">
      <w:pPr>
        <w:pStyle w:val="H1AR-2021-22"/>
      </w:pPr>
      <w:r>
        <w:lastRenderedPageBreak/>
        <w:t>Profession snapshot</w:t>
      </w:r>
      <w:r>
        <w:rPr>
          <w:rStyle w:val="Regular"/>
          <w:rFonts w:eastAsiaTheme="majorEastAsia"/>
          <w:b w:val="0"/>
          <w:bCs w:val="0"/>
          <w:vertAlign w:val="superscript"/>
        </w:rPr>
        <w:footnoteReference w:id="4"/>
      </w:r>
    </w:p>
    <w:p w14:paraId="790097F2" w14:textId="77777777" w:rsidR="003B4C30" w:rsidRDefault="003B4C30" w:rsidP="0074761F">
      <w:pPr>
        <w:pStyle w:val="H2AR-2021-22"/>
      </w:pPr>
      <w:r>
        <w:t>Total QLS Members</w:t>
      </w:r>
      <w:r>
        <w:rPr>
          <w:rStyle w:val="Regular"/>
          <w:rFonts w:eastAsiaTheme="majorEastAsia"/>
          <w:b w:val="0"/>
          <w:bCs w:val="0"/>
          <w:vertAlign w:val="superscript"/>
        </w:rPr>
        <w:footnoteReference w:id="5"/>
      </w:r>
    </w:p>
    <w:p w14:paraId="26D22869" w14:textId="77777777" w:rsidR="003B4C30" w:rsidRDefault="003B4C30" w:rsidP="0074761F">
      <w:pPr>
        <w:pStyle w:val="ParagraphAR-2021-22"/>
      </w:pPr>
      <w:r>
        <w:t xml:space="preserve">12,741 </w:t>
      </w:r>
    </w:p>
    <w:p w14:paraId="67650F25" w14:textId="77777777" w:rsidR="003B4C30" w:rsidRDefault="003B4C30" w:rsidP="0074761F">
      <w:pPr>
        <w:pStyle w:val="H2AR-2021-22"/>
      </w:pPr>
      <w:r>
        <w:t>Total Queensland Practising Certificates</w:t>
      </w:r>
    </w:p>
    <w:p w14:paraId="2B02F7D4" w14:textId="77777777" w:rsidR="003B4C30" w:rsidRDefault="003B4C30" w:rsidP="0074761F">
      <w:pPr>
        <w:pStyle w:val="ParagraphAR-2021-22"/>
      </w:pPr>
      <w:r>
        <w:t>15,258</w:t>
      </w:r>
    </w:p>
    <w:p w14:paraId="2BEA3D62" w14:textId="77777777" w:rsidR="003B4C30" w:rsidRDefault="003B4C30" w:rsidP="0074761F">
      <w:pPr>
        <w:pStyle w:val="H2AR-2021-22"/>
      </w:pPr>
      <w:r>
        <w:t>Practising Certificate by type</w:t>
      </w:r>
      <w:r>
        <w:rPr>
          <w:b w:val="0"/>
          <w:bCs w:val="0"/>
          <w:vertAlign w:val="superscript"/>
        </w:rPr>
        <w:t>4</w:t>
      </w:r>
      <w:r>
        <w:tab/>
      </w:r>
    </w:p>
    <w:tbl>
      <w:tblPr>
        <w:tblW w:w="0" w:type="auto"/>
        <w:tblInd w:w="-8" w:type="dxa"/>
        <w:tblLayout w:type="fixed"/>
        <w:tblCellMar>
          <w:left w:w="0" w:type="dxa"/>
          <w:right w:w="0" w:type="dxa"/>
        </w:tblCellMar>
        <w:tblLook w:val="0000" w:firstRow="0" w:lastRow="0" w:firstColumn="0" w:lastColumn="0" w:noHBand="0" w:noVBand="0"/>
      </w:tblPr>
      <w:tblGrid>
        <w:gridCol w:w="3487"/>
        <w:gridCol w:w="1183"/>
      </w:tblGrid>
      <w:tr w:rsidR="003B4C30" w14:paraId="362E07D4" w14:textId="77777777" w:rsidTr="0074761F">
        <w:trPr>
          <w:trHeight w:val="113"/>
        </w:trPr>
        <w:tc>
          <w:tcPr>
            <w:tcW w:w="3487"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5441A960" w14:textId="77777777" w:rsidR="003B4C30" w:rsidRDefault="003B4C30">
            <w:pPr>
              <w:pStyle w:val="ParagraphAR-2021-22"/>
            </w:pPr>
            <w:r>
              <w:rPr>
                <w:rStyle w:val="Emphasis"/>
                <w:rFonts w:eastAsiaTheme="majorEastAsia"/>
              </w:rPr>
              <w:t>Practising Certificate type</w:t>
            </w:r>
          </w:p>
        </w:tc>
        <w:tc>
          <w:tcPr>
            <w:tcW w:w="1183"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760B9A5E" w14:textId="77777777" w:rsidR="003B4C30" w:rsidRDefault="003B4C30">
            <w:pPr>
              <w:pStyle w:val="ParagraphAR-2021-22"/>
              <w:jc w:val="right"/>
            </w:pPr>
            <w:r>
              <w:rPr>
                <w:rStyle w:val="Emphasis"/>
                <w:rFonts w:eastAsiaTheme="majorEastAsia"/>
              </w:rPr>
              <w:t>Total</w:t>
            </w:r>
          </w:p>
        </w:tc>
      </w:tr>
      <w:tr w:rsidR="003B4C30" w14:paraId="5EB183F0" w14:textId="77777777" w:rsidTr="0074761F">
        <w:trPr>
          <w:trHeight w:val="113"/>
        </w:trPr>
        <w:tc>
          <w:tcPr>
            <w:tcW w:w="3487"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1EEF1746" w14:textId="77777777" w:rsidR="003B4C30" w:rsidRDefault="003B4C30">
            <w:pPr>
              <w:pStyle w:val="ParagraphAR-2021-22"/>
            </w:pPr>
            <w:r>
              <w:t>Restricted Employee</w:t>
            </w:r>
          </w:p>
        </w:tc>
        <w:tc>
          <w:tcPr>
            <w:tcW w:w="1183"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555CA84D" w14:textId="77777777" w:rsidR="003B4C30" w:rsidRDefault="003B4C30">
            <w:pPr>
              <w:pStyle w:val="ParagraphAR-2021-22"/>
              <w:jc w:val="right"/>
            </w:pPr>
            <w:r>
              <w:t>3166</w:t>
            </w:r>
          </w:p>
        </w:tc>
      </w:tr>
      <w:tr w:rsidR="003B4C30" w14:paraId="0E4BB7F5" w14:textId="77777777" w:rsidTr="0074761F">
        <w:trPr>
          <w:trHeight w:val="113"/>
        </w:trPr>
        <w:tc>
          <w:tcPr>
            <w:tcW w:w="3487"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5B1F7297" w14:textId="77777777" w:rsidR="003B4C30" w:rsidRDefault="003B4C30">
            <w:pPr>
              <w:pStyle w:val="ParagraphAR-2021-22"/>
            </w:pPr>
            <w:r>
              <w:t>Unrestricted Employee</w:t>
            </w:r>
          </w:p>
        </w:tc>
        <w:tc>
          <w:tcPr>
            <w:tcW w:w="1183"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607BF3FA" w14:textId="77777777" w:rsidR="003B4C30" w:rsidRDefault="003B4C30">
            <w:pPr>
              <w:pStyle w:val="ParagraphAR-2021-22"/>
              <w:jc w:val="right"/>
            </w:pPr>
            <w:r>
              <w:t>8255</w:t>
            </w:r>
          </w:p>
        </w:tc>
      </w:tr>
      <w:tr w:rsidR="003B4C30" w14:paraId="25E9414C" w14:textId="77777777" w:rsidTr="0074761F">
        <w:trPr>
          <w:trHeight w:val="113"/>
        </w:trPr>
        <w:tc>
          <w:tcPr>
            <w:tcW w:w="3487"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09DCE855" w14:textId="77777777" w:rsidR="003B4C30" w:rsidRDefault="003B4C30">
            <w:pPr>
              <w:pStyle w:val="ParagraphAR-2021-22"/>
            </w:pPr>
            <w:r>
              <w:t>Foreign Law</w:t>
            </w:r>
          </w:p>
        </w:tc>
        <w:tc>
          <w:tcPr>
            <w:tcW w:w="1183"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7AC9AC70" w14:textId="77777777" w:rsidR="003B4C30" w:rsidRDefault="003B4C30">
            <w:pPr>
              <w:pStyle w:val="ParagraphAR-2021-22"/>
              <w:jc w:val="right"/>
            </w:pPr>
            <w:r>
              <w:t>14</w:t>
            </w:r>
          </w:p>
        </w:tc>
      </w:tr>
      <w:tr w:rsidR="003B4C30" w14:paraId="19711437" w14:textId="77777777" w:rsidTr="0074761F">
        <w:trPr>
          <w:trHeight w:val="113"/>
        </w:trPr>
        <w:tc>
          <w:tcPr>
            <w:tcW w:w="3487"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007AB6C9" w14:textId="77777777" w:rsidR="003B4C30" w:rsidRDefault="003B4C30">
            <w:pPr>
              <w:pStyle w:val="ParagraphAR-2021-22"/>
            </w:pPr>
            <w:r>
              <w:t>Limited Principal</w:t>
            </w:r>
          </w:p>
        </w:tc>
        <w:tc>
          <w:tcPr>
            <w:tcW w:w="1183"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7EC2FD01" w14:textId="77777777" w:rsidR="003B4C30" w:rsidRDefault="003B4C30">
            <w:pPr>
              <w:pStyle w:val="ParagraphAR-2021-22"/>
              <w:jc w:val="right"/>
            </w:pPr>
            <w:r>
              <w:t>41</w:t>
            </w:r>
          </w:p>
        </w:tc>
      </w:tr>
      <w:tr w:rsidR="003B4C30" w14:paraId="5B2C5B0E" w14:textId="77777777" w:rsidTr="0074761F">
        <w:trPr>
          <w:trHeight w:val="113"/>
        </w:trPr>
        <w:tc>
          <w:tcPr>
            <w:tcW w:w="3487"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222142F2" w14:textId="77777777" w:rsidR="003B4C30" w:rsidRDefault="003B4C30">
            <w:pPr>
              <w:pStyle w:val="ParagraphAR-2021-22"/>
            </w:pPr>
            <w:r>
              <w:t>Unrestricted Principal</w:t>
            </w:r>
          </w:p>
        </w:tc>
        <w:tc>
          <w:tcPr>
            <w:tcW w:w="1183"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711203E5" w14:textId="77777777" w:rsidR="003B4C30" w:rsidRDefault="003B4C30">
            <w:pPr>
              <w:pStyle w:val="ParagraphAR-2021-22"/>
              <w:jc w:val="right"/>
            </w:pPr>
            <w:r>
              <w:t>3661</w:t>
            </w:r>
          </w:p>
        </w:tc>
      </w:tr>
      <w:tr w:rsidR="003B4C30" w14:paraId="3A0FD35F" w14:textId="77777777" w:rsidTr="0074761F">
        <w:trPr>
          <w:trHeight w:val="113"/>
        </w:trPr>
        <w:tc>
          <w:tcPr>
            <w:tcW w:w="3487"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4FAE1375" w14:textId="77777777" w:rsidR="003B4C30" w:rsidRDefault="003B4C30">
            <w:pPr>
              <w:pStyle w:val="ParagraphAR-2021-22"/>
            </w:pPr>
            <w:r>
              <w:t>Restricted Principal</w:t>
            </w:r>
          </w:p>
        </w:tc>
        <w:tc>
          <w:tcPr>
            <w:tcW w:w="1183"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642D5481" w14:textId="77777777" w:rsidR="003B4C30" w:rsidRDefault="003B4C30">
            <w:pPr>
              <w:pStyle w:val="ParagraphAR-2021-22"/>
              <w:jc w:val="right"/>
            </w:pPr>
            <w:r>
              <w:t>2</w:t>
            </w:r>
          </w:p>
        </w:tc>
      </w:tr>
      <w:tr w:rsidR="003B4C30" w14:paraId="146CF186" w14:textId="77777777" w:rsidTr="0074761F">
        <w:trPr>
          <w:trHeight w:val="113"/>
        </w:trPr>
        <w:tc>
          <w:tcPr>
            <w:tcW w:w="3487"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0C2CBCAE" w14:textId="77777777" w:rsidR="003B4C30" w:rsidRDefault="003B4C30">
            <w:pPr>
              <w:pStyle w:val="ParagraphAR-2021-22"/>
            </w:pPr>
            <w:r>
              <w:t>Unrestricted Volunteer</w:t>
            </w:r>
          </w:p>
        </w:tc>
        <w:tc>
          <w:tcPr>
            <w:tcW w:w="1183"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2B4F1888" w14:textId="77777777" w:rsidR="003B4C30" w:rsidRDefault="003B4C30">
            <w:pPr>
              <w:pStyle w:val="ParagraphAR-2021-22"/>
              <w:jc w:val="right"/>
            </w:pPr>
            <w:r>
              <w:t>55</w:t>
            </w:r>
          </w:p>
        </w:tc>
      </w:tr>
      <w:tr w:rsidR="003B4C30" w14:paraId="7F68FF2A" w14:textId="77777777" w:rsidTr="0074761F">
        <w:trPr>
          <w:trHeight w:val="113"/>
        </w:trPr>
        <w:tc>
          <w:tcPr>
            <w:tcW w:w="3487"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327A6C89" w14:textId="77777777" w:rsidR="003B4C30" w:rsidRDefault="003B4C30">
            <w:pPr>
              <w:pStyle w:val="ParagraphAR-2021-22"/>
            </w:pPr>
            <w:r>
              <w:t>Restricted Volunteer</w:t>
            </w:r>
          </w:p>
        </w:tc>
        <w:tc>
          <w:tcPr>
            <w:tcW w:w="1183"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1DA288DB" w14:textId="77777777" w:rsidR="003B4C30" w:rsidRDefault="003B4C30">
            <w:pPr>
              <w:pStyle w:val="ParagraphAR-2021-22"/>
              <w:jc w:val="right"/>
            </w:pPr>
            <w:r>
              <w:t>64</w:t>
            </w:r>
          </w:p>
        </w:tc>
      </w:tr>
      <w:tr w:rsidR="003B4C30" w14:paraId="34F7B5EC" w14:textId="77777777" w:rsidTr="0074761F">
        <w:trPr>
          <w:trHeight w:val="113"/>
        </w:trPr>
        <w:tc>
          <w:tcPr>
            <w:tcW w:w="3487"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7A11E4A4" w14:textId="77777777" w:rsidR="003B4C30" w:rsidRDefault="003B4C30">
            <w:pPr>
              <w:pStyle w:val="ParagraphAR-2021-22"/>
            </w:pPr>
            <w:r>
              <w:rPr>
                <w:rStyle w:val="Emphasis"/>
                <w:rFonts w:eastAsiaTheme="majorEastAsia"/>
              </w:rPr>
              <w:t>Total</w:t>
            </w:r>
          </w:p>
        </w:tc>
        <w:tc>
          <w:tcPr>
            <w:tcW w:w="1183"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1B7D677C" w14:textId="77777777" w:rsidR="003B4C30" w:rsidRDefault="003B4C30">
            <w:pPr>
              <w:pStyle w:val="ParagraphAR-2021-22"/>
              <w:jc w:val="right"/>
            </w:pPr>
            <w:r>
              <w:rPr>
                <w:rStyle w:val="Emphasis"/>
                <w:rFonts w:eastAsiaTheme="majorEastAsia"/>
              </w:rPr>
              <w:t>15,258</w:t>
            </w:r>
          </w:p>
        </w:tc>
      </w:tr>
    </w:tbl>
    <w:p w14:paraId="1E0AE937" w14:textId="77777777" w:rsidR="003B4C30" w:rsidRDefault="003B4C30" w:rsidP="0074761F">
      <w:pPr>
        <w:pStyle w:val="ParagraphAR-2021-22"/>
        <w:rPr>
          <w:sz w:val="32"/>
          <w:szCs w:val="32"/>
        </w:rPr>
      </w:pPr>
    </w:p>
    <w:p w14:paraId="062E04CF" w14:textId="77777777" w:rsidR="00C8734C" w:rsidRDefault="00C8734C" w:rsidP="0074761F">
      <w:pPr>
        <w:rPr>
          <w:rFonts w:cs="Arial"/>
          <w:b/>
          <w:bCs/>
          <w:color w:val="000000"/>
          <w:kern w:val="0"/>
          <w:sz w:val="32"/>
          <w:szCs w:val="32"/>
          <w:lang w:val="en-US"/>
        </w:rPr>
      </w:pPr>
      <w:r>
        <w:br w:type="page"/>
      </w:r>
    </w:p>
    <w:p w14:paraId="23A1AB97" w14:textId="6EC13C2A" w:rsidR="003B4C30" w:rsidRDefault="003B4C30" w:rsidP="0074761F">
      <w:pPr>
        <w:pStyle w:val="H2AR-2021-22"/>
      </w:pPr>
      <w:r>
        <w:lastRenderedPageBreak/>
        <w:t>Total membership by Category</w:t>
      </w:r>
      <w:r>
        <w:rPr>
          <w:b w:val="0"/>
          <w:bCs w:val="0"/>
          <w:vertAlign w:val="superscript"/>
        </w:rPr>
        <w:t>4</w:t>
      </w:r>
      <w:r>
        <w:t xml:space="preserve"> </w:t>
      </w:r>
    </w:p>
    <w:p w14:paraId="0C4073B6" w14:textId="77777777" w:rsidR="003B4C30" w:rsidRDefault="003B4C30" w:rsidP="0074761F">
      <w:pPr>
        <w:pStyle w:val="ParagraphAR-2021-22"/>
      </w:pPr>
    </w:p>
    <w:tbl>
      <w:tblPr>
        <w:tblW w:w="0" w:type="auto"/>
        <w:tblInd w:w="-8" w:type="dxa"/>
        <w:tblLayout w:type="fixed"/>
        <w:tblCellMar>
          <w:left w:w="0" w:type="dxa"/>
          <w:right w:w="0" w:type="dxa"/>
        </w:tblCellMar>
        <w:tblLook w:val="0000" w:firstRow="0" w:lastRow="0" w:firstColumn="0" w:lastColumn="0" w:noHBand="0" w:noVBand="0"/>
      </w:tblPr>
      <w:tblGrid>
        <w:gridCol w:w="3458"/>
        <w:gridCol w:w="1212"/>
      </w:tblGrid>
      <w:tr w:rsidR="003B4C30" w14:paraId="09167547" w14:textId="77777777" w:rsidTr="0074761F">
        <w:trPr>
          <w:trHeight w:val="113"/>
        </w:trPr>
        <w:tc>
          <w:tcPr>
            <w:tcW w:w="3458"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1FA3B4E8" w14:textId="77777777" w:rsidR="003B4C30" w:rsidRDefault="003B4C30">
            <w:pPr>
              <w:pStyle w:val="NoParagraphStyle"/>
              <w:spacing w:line="240" w:lineRule="auto"/>
              <w:textAlignment w:val="auto"/>
              <w:rPr>
                <w:rFonts w:ascii="Arial Black" w:hAnsi="Arial Black" w:cs="Times New Roman"/>
                <w:color w:val="auto"/>
                <w:lang w:val="en-AU"/>
              </w:rPr>
            </w:pPr>
          </w:p>
        </w:tc>
        <w:tc>
          <w:tcPr>
            <w:tcW w:w="1212"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665FED10" w14:textId="77777777" w:rsidR="003B4C30" w:rsidRDefault="003B4C30">
            <w:pPr>
              <w:pStyle w:val="ParagraphAR-2021-22"/>
              <w:jc w:val="right"/>
            </w:pPr>
            <w:r>
              <w:rPr>
                <w:rStyle w:val="Emphasis"/>
                <w:rFonts w:eastAsiaTheme="majorEastAsia"/>
              </w:rPr>
              <w:t>Total</w:t>
            </w:r>
          </w:p>
        </w:tc>
      </w:tr>
      <w:tr w:rsidR="003B4C30" w14:paraId="4A641C51" w14:textId="77777777" w:rsidTr="0074761F">
        <w:trPr>
          <w:trHeight w:val="113"/>
        </w:trPr>
        <w:tc>
          <w:tcPr>
            <w:tcW w:w="3458"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3D9DDEF0" w14:textId="77777777" w:rsidR="003B4C30" w:rsidRDefault="003B4C30">
            <w:pPr>
              <w:pStyle w:val="ParagraphAR-2021-22"/>
            </w:pPr>
            <w:r>
              <w:t>Full member</w:t>
            </w:r>
          </w:p>
        </w:tc>
        <w:tc>
          <w:tcPr>
            <w:tcW w:w="1212"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6C7E753A" w14:textId="77777777" w:rsidR="003B4C30" w:rsidRDefault="003B4C30">
            <w:pPr>
              <w:pStyle w:val="ParagraphAR-2021-22"/>
              <w:jc w:val="right"/>
            </w:pPr>
            <w:r>
              <w:t>11,880</w:t>
            </w:r>
          </w:p>
        </w:tc>
      </w:tr>
      <w:tr w:rsidR="003B4C30" w14:paraId="5F4FEF7D" w14:textId="77777777" w:rsidTr="0074761F">
        <w:trPr>
          <w:trHeight w:val="113"/>
        </w:trPr>
        <w:tc>
          <w:tcPr>
            <w:tcW w:w="3458"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7D9F3F24" w14:textId="77777777" w:rsidR="003B4C30" w:rsidRDefault="003B4C30">
            <w:pPr>
              <w:pStyle w:val="ParagraphAR-2021-22"/>
            </w:pPr>
            <w:r>
              <w:t>Associate member</w:t>
            </w:r>
          </w:p>
        </w:tc>
        <w:tc>
          <w:tcPr>
            <w:tcW w:w="1212"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6146419C" w14:textId="77777777" w:rsidR="003B4C30" w:rsidRDefault="003B4C30">
            <w:pPr>
              <w:pStyle w:val="ParagraphAR-2021-22"/>
              <w:jc w:val="right"/>
            </w:pPr>
            <w:r>
              <w:t>105</w:t>
            </w:r>
          </w:p>
        </w:tc>
      </w:tr>
      <w:tr w:rsidR="003B4C30" w14:paraId="77780A0A" w14:textId="77777777" w:rsidTr="0074761F">
        <w:trPr>
          <w:trHeight w:val="113"/>
        </w:trPr>
        <w:tc>
          <w:tcPr>
            <w:tcW w:w="3458"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18A364E1" w14:textId="77777777" w:rsidR="003B4C30" w:rsidRDefault="003B4C30">
            <w:pPr>
              <w:pStyle w:val="ParagraphAR-2021-22"/>
            </w:pPr>
            <w:r>
              <w:t>Honorary member</w:t>
            </w:r>
          </w:p>
        </w:tc>
        <w:tc>
          <w:tcPr>
            <w:tcW w:w="1212"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4F61D6BE" w14:textId="77777777" w:rsidR="003B4C30" w:rsidRDefault="003B4C30">
            <w:pPr>
              <w:pStyle w:val="ParagraphAR-2021-22"/>
              <w:jc w:val="right"/>
            </w:pPr>
            <w:r>
              <w:t>112</w:t>
            </w:r>
          </w:p>
        </w:tc>
      </w:tr>
      <w:tr w:rsidR="003B4C30" w14:paraId="0EBB9557" w14:textId="77777777" w:rsidTr="0074761F">
        <w:trPr>
          <w:trHeight w:val="113"/>
        </w:trPr>
        <w:tc>
          <w:tcPr>
            <w:tcW w:w="3458"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53262BBA" w14:textId="77777777" w:rsidR="003B4C30" w:rsidRDefault="003B4C30">
            <w:pPr>
              <w:pStyle w:val="ParagraphAR-2021-22"/>
            </w:pPr>
            <w:r>
              <w:t>Student member</w:t>
            </w:r>
          </w:p>
        </w:tc>
        <w:tc>
          <w:tcPr>
            <w:tcW w:w="1212"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7A684F6A" w14:textId="77777777" w:rsidR="003B4C30" w:rsidRDefault="003B4C30">
            <w:pPr>
              <w:pStyle w:val="ParagraphAR-2021-22"/>
              <w:jc w:val="right"/>
            </w:pPr>
            <w:r>
              <w:t>644</w:t>
            </w:r>
          </w:p>
        </w:tc>
      </w:tr>
      <w:tr w:rsidR="003B4C30" w14:paraId="65DE9AEC" w14:textId="77777777" w:rsidTr="0074761F">
        <w:trPr>
          <w:trHeight w:val="113"/>
        </w:trPr>
        <w:tc>
          <w:tcPr>
            <w:tcW w:w="3458"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4D5CD996" w14:textId="77777777" w:rsidR="003B4C30" w:rsidRDefault="003B4C30">
            <w:pPr>
              <w:pStyle w:val="ParagraphAR-2021-22"/>
            </w:pPr>
            <w:r>
              <w:t>Incorporated legal practice member</w:t>
            </w:r>
            <w:r>
              <w:rPr>
                <w:vertAlign w:val="superscript"/>
              </w:rPr>
              <w:t>5</w:t>
            </w:r>
          </w:p>
        </w:tc>
        <w:tc>
          <w:tcPr>
            <w:tcW w:w="1212"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7E14250F" w14:textId="77777777" w:rsidR="003B4C30" w:rsidRDefault="003B4C30">
            <w:pPr>
              <w:pStyle w:val="ParagraphAR-2021-22"/>
              <w:jc w:val="right"/>
            </w:pPr>
            <w:r>
              <w:t>173</w:t>
            </w:r>
          </w:p>
        </w:tc>
      </w:tr>
      <w:tr w:rsidR="003B4C30" w14:paraId="6D01B5F3" w14:textId="77777777" w:rsidTr="0074761F">
        <w:trPr>
          <w:trHeight w:val="113"/>
        </w:trPr>
        <w:tc>
          <w:tcPr>
            <w:tcW w:w="3458"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27EA2DEC" w14:textId="77777777" w:rsidR="003B4C30" w:rsidRDefault="003B4C30">
            <w:pPr>
              <w:pStyle w:val="ParagraphAR-2021-22"/>
            </w:pPr>
            <w:r>
              <w:rPr>
                <w:rStyle w:val="Emphasis"/>
                <w:rFonts w:eastAsiaTheme="majorEastAsia"/>
              </w:rPr>
              <w:t>Total</w:t>
            </w:r>
            <w:r>
              <w:rPr>
                <w:rStyle w:val="Emphasis"/>
                <w:rFonts w:eastAsiaTheme="majorEastAsia"/>
                <w:vertAlign w:val="superscript"/>
              </w:rPr>
              <w:t>5</w:t>
            </w:r>
          </w:p>
        </w:tc>
        <w:tc>
          <w:tcPr>
            <w:tcW w:w="1212"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5DF07692" w14:textId="77777777" w:rsidR="003B4C30" w:rsidRDefault="003B4C30">
            <w:pPr>
              <w:pStyle w:val="ParagraphAR-2021-22"/>
              <w:jc w:val="right"/>
            </w:pPr>
            <w:r>
              <w:rPr>
                <w:rStyle w:val="Emphasis"/>
                <w:rFonts w:eastAsiaTheme="majorEastAsia"/>
              </w:rPr>
              <w:t>12,741</w:t>
            </w:r>
          </w:p>
        </w:tc>
      </w:tr>
    </w:tbl>
    <w:p w14:paraId="75AE0F3B" w14:textId="77777777" w:rsidR="003B4C30" w:rsidRDefault="003B4C30" w:rsidP="0074761F">
      <w:pPr>
        <w:pStyle w:val="ParagraphAR-2021-22"/>
        <w:rPr>
          <w:b/>
          <w:bCs/>
        </w:rPr>
      </w:pPr>
    </w:p>
    <w:p w14:paraId="318B3043" w14:textId="77777777" w:rsidR="003B4C30" w:rsidRDefault="003B4C30" w:rsidP="0074761F">
      <w:pPr>
        <w:pStyle w:val="H2AR-2021-22"/>
      </w:pPr>
    </w:p>
    <w:p w14:paraId="43C74E7C" w14:textId="77777777" w:rsidR="003B4C30" w:rsidRDefault="003B4C30" w:rsidP="0074761F">
      <w:pPr>
        <w:pStyle w:val="H2AR-2021-22"/>
      </w:pPr>
      <w:r>
        <w:t>Full members by generation</w:t>
      </w:r>
    </w:p>
    <w:tbl>
      <w:tblPr>
        <w:tblW w:w="0" w:type="auto"/>
        <w:tblInd w:w="-8" w:type="dxa"/>
        <w:tblLayout w:type="fixed"/>
        <w:tblCellMar>
          <w:left w:w="0" w:type="dxa"/>
          <w:right w:w="0" w:type="dxa"/>
        </w:tblCellMar>
        <w:tblLook w:val="0000" w:firstRow="0" w:lastRow="0" w:firstColumn="0" w:lastColumn="0" w:noHBand="0" w:noVBand="0"/>
      </w:tblPr>
      <w:tblGrid>
        <w:gridCol w:w="2339"/>
        <w:gridCol w:w="2338"/>
        <w:gridCol w:w="2339"/>
      </w:tblGrid>
      <w:tr w:rsidR="003B4C30" w14:paraId="1DEE9A36" w14:textId="77777777" w:rsidTr="0074761F">
        <w:trPr>
          <w:trHeight w:val="113"/>
        </w:trPr>
        <w:tc>
          <w:tcPr>
            <w:tcW w:w="2339"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501AC436" w14:textId="77777777" w:rsidR="003B4C30" w:rsidRDefault="003B4C30">
            <w:pPr>
              <w:pStyle w:val="ParagraphAR-2021-22"/>
            </w:pPr>
            <w:r>
              <w:rPr>
                <w:b/>
                <w:bCs/>
              </w:rPr>
              <w:t>Year</w:t>
            </w:r>
          </w:p>
        </w:tc>
        <w:tc>
          <w:tcPr>
            <w:tcW w:w="2338"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2DE62B4D" w14:textId="77777777" w:rsidR="003B4C30" w:rsidRDefault="003B4C30">
            <w:pPr>
              <w:pStyle w:val="ParagraphAR-2021-22"/>
            </w:pPr>
            <w:r>
              <w:rPr>
                <w:b/>
                <w:bCs/>
              </w:rPr>
              <w:t>Generation</w:t>
            </w:r>
          </w:p>
        </w:tc>
        <w:tc>
          <w:tcPr>
            <w:tcW w:w="2339"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72180116" w14:textId="77777777" w:rsidR="003B4C30" w:rsidRDefault="003B4C30">
            <w:pPr>
              <w:pStyle w:val="ParagraphAR-2021-22"/>
              <w:jc w:val="right"/>
            </w:pPr>
            <w:r>
              <w:rPr>
                <w:b/>
                <w:bCs/>
              </w:rPr>
              <w:t>Full Member</w:t>
            </w:r>
          </w:p>
        </w:tc>
      </w:tr>
      <w:tr w:rsidR="003B4C30" w14:paraId="5B239CEC" w14:textId="77777777" w:rsidTr="0074761F">
        <w:trPr>
          <w:trHeight w:val="113"/>
        </w:trPr>
        <w:tc>
          <w:tcPr>
            <w:tcW w:w="2339"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659ECEC6" w14:textId="77777777" w:rsidR="003B4C30" w:rsidRDefault="003B4C30">
            <w:pPr>
              <w:pStyle w:val="ParagraphAR-2021-22"/>
            </w:pPr>
            <w:r>
              <w:t>1925-1945</w:t>
            </w:r>
          </w:p>
        </w:tc>
        <w:tc>
          <w:tcPr>
            <w:tcW w:w="2338"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186F74DF" w14:textId="77777777" w:rsidR="003B4C30" w:rsidRDefault="003B4C30">
            <w:pPr>
              <w:pStyle w:val="ParagraphAR-2021-22"/>
            </w:pPr>
            <w:r>
              <w:t>Builders</w:t>
            </w:r>
          </w:p>
        </w:tc>
        <w:tc>
          <w:tcPr>
            <w:tcW w:w="2339"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06E35AEB" w14:textId="77777777" w:rsidR="003B4C30" w:rsidRDefault="003B4C30">
            <w:pPr>
              <w:pStyle w:val="ParagraphAR-2021-22"/>
              <w:jc w:val="right"/>
            </w:pPr>
            <w:r>
              <w:t>26</w:t>
            </w:r>
          </w:p>
        </w:tc>
      </w:tr>
      <w:tr w:rsidR="003B4C30" w14:paraId="42C3909D" w14:textId="77777777" w:rsidTr="0074761F">
        <w:trPr>
          <w:trHeight w:val="113"/>
        </w:trPr>
        <w:tc>
          <w:tcPr>
            <w:tcW w:w="2339"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0047E261" w14:textId="77777777" w:rsidR="003B4C30" w:rsidRDefault="003B4C30">
            <w:pPr>
              <w:pStyle w:val="ParagraphAR-2021-22"/>
            </w:pPr>
            <w:r>
              <w:t>1946-1964</w:t>
            </w:r>
          </w:p>
        </w:tc>
        <w:tc>
          <w:tcPr>
            <w:tcW w:w="2338"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60C45224" w14:textId="77777777" w:rsidR="003B4C30" w:rsidRDefault="003B4C30">
            <w:pPr>
              <w:pStyle w:val="ParagraphAR-2021-22"/>
            </w:pPr>
            <w:r>
              <w:t>Baby boomers</w:t>
            </w:r>
          </w:p>
        </w:tc>
        <w:tc>
          <w:tcPr>
            <w:tcW w:w="2339"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6690240A" w14:textId="77777777" w:rsidR="003B4C30" w:rsidRDefault="003B4C30">
            <w:pPr>
              <w:pStyle w:val="ParagraphAR-2021-22"/>
              <w:jc w:val="right"/>
            </w:pPr>
            <w:r>
              <w:t>1461</w:t>
            </w:r>
          </w:p>
        </w:tc>
      </w:tr>
      <w:tr w:rsidR="003B4C30" w14:paraId="2B36ED8B" w14:textId="77777777" w:rsidTr="0074761F">
        <w:trPr>
          <w:trHeight w:val="113"/>
        </w:trPr>
        <w:tc>
          <w:tcPr>
            <w:tcW w:w="2339"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638FAFF9" w14:textId="77777777" w:rsidR="003B4C30" w:rsidRDefault="003B4C30">
            <w:pPr>
              <w:pStyle w:val="ParagraphAR-2021-22"/>
            </w:pPr>
            <w:r>
              <w:t>1965-1979</w:t>
            </w:r>
          </w:p>
        </w:tc>
        <w:tc>
          <w:tcPr>
            <w:tcW w:w="2338"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1A5ED49A" w14:textId="77777777" w:rsidR="003B4C30" w:rsidRDefault="003B4C30">
            <w:pPr>
              <w:pStyle w:val="ParagraphAR-2021-22"/>
            </w:pPr>
            <w:r>
              <w:t>X</w:t>
            </w:r>
          </w:p>
        </w:tc>
        <w:tc>
          <w:tcPr>
            <w:tcW w:w="2339"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430ED610" w14:textId="77777777" w:rsidR="003B4C30" w:rsidRDefault="003B4C30">
            <w:pPr>
              <w:pStyle w:val="ParagraphAR-2021-22"/>
              <w:jc w:val="right"/>
            </w:pPr>
            <w:r>
              <w:t>3211</w:t>
            </w:r>
          </w:p>
        </w:tc>
      </w:tr>
      <w:tr w:rsidR="003B4C30" w14:paraId="27987472" w14:textId="77777777" w:rsidTr="0074761F">
        <w:trPr>
          <w:trHeight w:val="113"/>
        </w:trPr>
        <w:tc>
          <w:tcPr>
            <w:tcW w:w="2339"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7543BD24" w14:textId="77777777" w:rsidR="003B4C30" w:rsidRDefault="003B4C30">
            <w:pPr>
              <w:pStyle w:val="ParagraphAR-2021-22"/>
            </w:pPr>
            <w:r>
              <w:t>1980-1994</w:t>
            </w:r>
          </w:p>
        </w:tc>
        <w:tc>
          <w:tcPr>
            <w:tcW w:w="2338"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42BC1181" w14:textId="77777777" w:rsidR="003B4C30" w:rsidRDefault="003B4C30">
            <w:pPr>
              <w:pStyle w:val="ParagraphAR-2021-22"/>
            </w:pPr>
            <w:r>
              <w:t>Y</w:t>
            </w:r>
          </w:p>
        </w:tc>
        <w:tc>
          <w:tcPr>
            <w:tcW w:w="2339"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43F84C6B" w14:textId="77777777" w:rsidR="003B4C30" w:rsidRDefault="003B4C30">
            <w:pPr>
              <w:pStyle w:val="ParagraphAR-2021-22"/>
              <w:jc w:val="right"/>
            </w:pPr>
            <w:r>
              <w:t>5128</w:t>
            </w:r>
          </w:p>
        </w:tc>
      </w:tr>
      <w:tr w:rsidR="003B4C30" w14:paraId="047BB9BC" w14:textId="77777777" w:rsidTr="0074761F">
        <w:trPr>
          <w:trHeight w:val="113"/>
        </w:trPr>
        <w:tc>
          <w:tcPr>
            <w:tcW w:w="2339"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1EB80F82" w14:textId="77777777" w:rsidR="003B4C30" w:rsidRDefault="003B4C30">
            <w:pPr>
              <w:pStyle w:val="ParagraphAR-2021-22"/>
            </w:pPr>
            <w:r>
              <w:t>1995-2010</w:t>
            </w:r>
          </w:p>
        </w:tc>
        <w:tc>
          <w:tcPr>
            <w:tcW w:w="2338"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1637BCC1" w14:textId="77777777" w:rsidR="003B4C30" w:rsidRDefault="003B4C30">
            <w:pPr>
              <w:pStyle w:val="ParagraphAR-2021-22"/>
            </w:pPr>
            <w:r>
              <w:t>Z</w:t>
            </w:r>
          </w:p>
        </w:tc>
        <w:tc>
          <w:tcPr>
            <w:tcW w:w="2339"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7350F95F" w14:textId="77777777" w:rsidR="003B4C30" w:rsidRDefault="003B4C30">
            <w:pPr>
              <w:pStyle w:val="ParagraphAR-2021-22"/>
              <w:jc w:val="right"/>
            </w:pPr>
            <w:r>
              <w:t>2004</w:t>
            </w:r>
          </w:p>
        </w:tc>
      </w:tr>
      <w:tr w:rsidR="003B4C30" w14:paraId="1403AB11" w14:textId="77777777" w:rsidTr="0074761F">
        <w:trPr>
          <w:trHeight w:val="113"/>
        </w:trPr>
        <w:tc>
          <w:tcPr>
            <w:tcW w:w="2339"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19911D78" w14:textId="77777777" w:rsidR="003B4C30" w:rsidRDefault="003B4C30">
            <w:pPr>
              <w:pStyle w:val="ParagraphAR-2021-22"/>
            </w:pPr>
            <w:r>
              <w:t>NO DOB</w:t>
            </w:r>
          </w:p>
        </w:tc>
        <w:tc>
          <w:tcPr>
            <w:tcW w:w="2338"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6F243299" w14:textId="77777777" w:rsidR="003B4C30" w:rsidRDefault="003B4C30">
            <w:pPr>
              <w:pStyle w:val="NoParagraphStyle"/>
              <w:spacing w:line="240" w:lineRule="auto"/>
              <w:textAlignment w:val="auto"/>
              <w:rPr>
                <w:rFonts w:ascii="Arial Black" w:hAnsi="Arial Black" w:cs="Times New Roman"/>
                <w:color w:val="auto"/>
                <w:lang w:val="en-AU"/>
              </w:rPr>
            </w:pPr>
          </w:p>
        </w:tc>
        <w:tc>
          <w:tcPr>
            <w:tcW w:w="2339"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5AB605A7" w14:textId="77777777" w:rsidR="003B4C30" w:rsidRDefault="003B4C30">
            <w:pPr>
              <w:pStyle w:val="ParagraphAR-2021-22"/>
              <w:jc w:val="right"/>
            </w:pPr>
            <w:r>
              <w:t>50</w:t>
            </w:r>
          </w:p>
        </w:tc>
      </w:tr>
      <w:tr w:rsidR="003B4C30" w14:paraId="5AFE0DF7" w14:textId="77777777" w:rsidTr="0074761F">
        <w:trPr>
          <w:trHeight w:val="113"/>
        </w:trPr>
        <w:tc>
          <w:tcPr>
            <w:tcW w:w="2339"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6BC66505" w14:textId="77777777" w:rsidR="003B4C30" w:rsidRDefault="003B4C30">
            <w:pPr>
              <w:pStyle w:val="ParagraphAR-2021-22"/>
            </w:pPr>
            <w:r>
              <w:rPr>
                <w:rStyle w:val="Emphasis"/>
                <w:rFonts w:eastAsiaTheme="majorEastAsia"/>
              </w:rPr>
              <w:t>Total</w:t>
            </w:r>
          </w:p>
        </w:tc>
        <w:tc>
          <w:tcPr>
            <w:tcW w:w="2338"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351E5359" w14:textId="77777777" w:rsidR="003B4C30" w:rsidRDefault="003B4C30">
            <w:pPr>
              <w:pStyle w:val="NoParagraphStyle"/>
              <w:spacing w:line="240" w:lineRule="auto"/>
              <w:textAlignment w:val="auto"/>
              <w:rPr>
                <w:rFonts w:ascii="Arial Black" w:hAnsi="Arial Black" w:cs="Times New Roman"/>
                <w:color w:val="auto"/>
                <w:lang w:val="en-AU"/>
              </w:rPr>
            </w:pPr>
          </w:p>
        </w:tc>
        <w:tc>
          <w:tcPr>
            <w:tcW w:w="2339"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677051C6" w14:textId="77777777" w:rsidR="003B4C30" w:rsidRDefault="003B4C30">
            <w:pPr>
              <w:pStyle w:val="ParagraphAR-2021-22"/>
              <w:jc w:val="right"/>
            </w:pPr>
            <w:r>
              <w:rPr>
                <w:b/>
                <w:bCs/>
              </w:rPr>
              <w:t>11,880</w:t>
            </w:r>
          </w:p>
        </w:tc>
      </w:tr>
    </w:tbl>
    <w:p w14:paraId="5F6AB24B" w14:textId="77777777" w:rsidR="003B4C30" w:rsidRDefault="003B4C30" w:rsidP="0074761F">
      <w:pPr>
        <w:pStyle w:val="ParagraphAR-2021-22"/>
        <w:rPr>
          <w:sz w:val="32"/>
          <w:szCs w:val="32"/>
        </w:rPr>
      </w:pPr>
    </w:p>
    <w:p w14:paraId="43E9D77D" w14:textId="77777777" w:rsidR="00C8734C" w:rsidRDefault="00C8734C" w:rsidP="0074761F">
      <w:pPr>
        <w:rPr>
          <w:rFonts w:cs="Arial"/>
          <w:b/>
          <w:bCs/>
          <w:color w:val="000000"/>
          <w:kern w:val="0"/>
          <w:sz w:val="32"/>
          <w:szCs w:val="32"/>
          <w:lang w:val="en-US"/>
        </w:rPr>
      </w:pPr>
      <w:r>
        <w:br w:type="page"/>
      </w:r>
    </w:p>
    <w:p w14:paraId="1B46C0DD" w14:textId="2E7B1BE4" w:rsidR="003B4C30" w:rsidRDefault="003B4C30" w:rsidP="0074761F">
      <w:pPr>
        <w:pStyle w:val="H2AR-2021-22"/>
      </w:pPr>
      <w:r>
        <w:lastRenderedPageBreak/>
        <w:t>Gender Balance</w:t>
      </w:r>
    </w:p>
    <w:tbl>
      <w:tblPr>
        <w:tblW w:w="0" w:type="auto"/>
        <w:tblInd w:w="-8" w:type="dxa"/>
        <w:tblLayout w:type="fixed"/>
        <w:tblCellMar>
          <w:left w:w="0" w:type="dxa"/>
          <w:right w:w="0" w:type="dxa"/>
        </w:tblCellMar>
        <w:tblLook w:val="0000" w:firstRow="0" w:lastRow="0" w:firstColumn="0" w:lastColumn="0" w:noHBand="0" w:noVBand="0"/>
      </w:tblPr>
      <w:tblGrid>
        <w:gridCol w:w="2334"/>
        <w:gridCol w:w="2338"/>
        <w:gridCol w:w="2339"/>
        <w:gridCol w:w="1176"/>
        <w:gridCol w:w="1167"/>
      </w:tblGrid>
      <w:tr w:rsidR="003B4C30" w14:paraId="39CD82EE" w14:textId="77777777" w:rsidTr="0074761F">
        <w:trPr>
          <w:trHeight w:val="113"/>
        </w:trPr>
        <w:tc>
          <w:tcPr>
            <w:tcW w:w="2334"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04619B0E" w14:textId="77777777" w:rsidR="003B4C30" w:rsidRDefault="003B4C30">
            <w:pPr>
              <w:pStyle w:val="ParagraphAR-2021-22"/>
            </w:pPr>
            <w:r>
              <w:rPr>
                <w:rStyle w:val="Emphasis"/>
                <w:rFonts w:eastAsiaTheme="majorEastAsia"/>
                <w:rtl/>
                <w:lang w:bidi="ar-YE"/>
              </w:rPr>
              <w:t> </w:t>
            </w:r>
          </w:p>
        </w:tc>
        <w:tc>
          <w:tcPr>
            <w:tcW w:w="2338"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2F86277A" w14:textId="77777777" w:rsidR="003B4C30" w:rsidRDefault="003B4C30">
            <w:pPr>
              <w:pStyle w:val="ParagraphAR-2021-22"/>
            </w:pPr>
            <w:r>
              <w:rPr>
                <w:rStyle w:val="Emphasis"/>
                <w:rFonts w:eastAsiaTheme="majorEastAsia"/>
              </w:rPr>
              <w:t>Male</w:t>
            </w:r>
          </w:p>
        </w:tc>
        <w:tc>
          <w:tcPr>
            <w:tcW w:w="2339"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48A5406C" w14:textId="77777777" w:rsidR="003B4C30" w:rsidRDefault="003B4C30">
            <w:pPr>
              <w:pStyle w:val="ParagraphAR-2021-22"/>
            </w:pPr>
            <w:r>
              <w:rPr>
                <w:rStyle w:val="Emphasis"/>
                <w:rFonts w:eastAsiaTheme="majorEastAsia"/>
              </w:rPr>
              <w:t>Female</w:t>
            </w:r>
          </w:p>
        </w:tc>
        <w:tc>
          <w:tcPr>
            <w:tcW w:w="1176"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06A5458E" w14:textId="77777777" w:rsidR="003B4C30" w:rsidRDefault="003B4C30">
            <w:pPr>
              <w:pStyle w:val="ParagraphAR-2021-22"/>
            </w:pPr>
            <w:r>
              <w:rPr>
                <w:rStyle w:val="Emphasis"/>
                <w:rFonts w:eastAsiaTheme="majorEastAsia"/>
              </w:rPr>
              <w:t>Not available</w:t>
            </w:r>
          </w:p>
        </w:tc>
        <w:tc>
          <w:tcPr>
            <w:tcW w:w="1167"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0D6A15A8" w14:textId="77777777" w:rsidR="003B4C30" w:rsidRDefault="003B4C30">
            <w:pPr>
              <w:pStyle w:val="ParagraphAR-2021-22"/>
              <w:jc w:val="right"/>
            </w:pPr>
            <w:r>
              <w:rPr>
                <w:rStyle w:val="Emphasis"/>
                <w:rFonts w:eastAsiaTheme="majorEastAsia"/>
              </w:rPr>
              <w:t>Total</w:t>
            </w:r>
          </w:p>
        </w:tc>
      </w:tr>
      <w:tr w:rsidR="003B4C30" w14:paraId="4D3290E0" w14:textId="77777777" w:rsidTr="0074761F">
        <w:trPr>
          <w:trHeight w:val="113"/>
        </w:trPr>
        <w:tc>
          <w:tcPr>
            <w:tcW w:w="2334"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1C24C772" w14:textId="77777777" w:rsidR="003B4C30" w:rsidRDefault="003B4C30">
            <w:pPr>
              <w:pStyle w:val="ParagraphAR-2021-22"/>
            </w:pPr>
            <w:r>
              <w:t>Full Member</w:t>
            </w:r>
          </w:p>
        </w:tc>
        <w:tc>
          <w:tcPr>
            <w:tcW w:w="2338"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4A0411DE" w14:textId="77777777" w:rsidR="003B4C30" w:rsidRDefault="003B4C30">
            <w:pPr>
              <w:pStyle w:val="ParagraphAR-2021-22"/>
            </w:pPr>
            <w:r>
              <w:t>5334</w:t>
            </w:r>
          </w:p>
        </w:tc>
        <w:tc>
          <w:tcPr>
            <w:tcW w:w="2339"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192E46FF" w14:textId="77777777" w:rsidR="003B4C30" w:rsidRDefault="003B4C30">
            <w:pPr>
              <w:pStyle w:val="ParagraphAR-2021-22"/>
            </w:pPr>
            <w:r>
              <w:t>6471</w:t>
            </w:r>
          </w:p>
        </w:tc>
        <w:tc>
          <w:tcPr>
            <w:tcW w:w="1176"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1F6653D8" w14:textId="77777777" w:rsidR="003B4C30" w:rsidRDefault="003B4C30">
            <w:pPr>
              <w:pStyle w:val="ParagraphAR-2021-22"/>
            </w:pPr>
            <w:r>
              <w:t>75</w:t>
            </w:r>
          </w:p>
        </w:tc>
        <w:tc>
          <w:tcPr>
            <w:tcW w:w="1167"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33AB4994" w14:textId="77777777" w:rsidR="003B4C30" w:rsidRDefault="003B4C30">
            <w:pPr>
              <w:pStyle w:val="ParagraphAR-2021-22"/>
              <w:jc w:val="right"/>
            </w:pPr>
            <w:r>
              <w:t>11880</w:t>
            </w:r>
          </w:p>
        </w:tc>
      </w:tr>
      <w:tr w:rsidR="003B4C30" w14:paraId="40267C30" w14:textId="77777777" w:rsidTr="0074761F">
        <w:trPr>
          <w:trHeight w:val="113"/>
        </w:trPr>
        <w:tc>
          <w:tcPr>
            <w:tcW w:w="2334"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27ECC09C" w14:textId="77777777" w:rsidR="003B4C30" w:rsidRDefault="003B4C30">
            <w:pPr>
              <w:pStyle w:val="ParagraphAR-2021-22"/>
            </w:pPr>
            <w:r>
              <w:t>Associate Member</w:t>
            </w:r>
          </w:p>
        </w:tc>
        <w:tc>
          <w:tcPr>
            <w:tcW w:w="2338"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40A5F557" w14:textId="77777777" w:rsidR="003B4C30" w:rsidRDefault="003B4C30">
            <w:pPr>
              <w:pStyle w:val="ParagraphAR-2021-22"/>
            </w:pPr>
            <w:r>
              <w:t>43</w:t>
            </w:r>
          </w:p>
        </w:tc>
        <w:tc>
          <w:tcPr>
            <w:tcW w:w="2339"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39C1EE30" w14:textId="77777777" w:rsidR="003B4C30" w:rsidRDefault="003B4C30">
            <w:pPr>
              <w:pStyle w:val="ParagraphAR-2021-22"/>
            </w:pPr>
            <w:r>
              <w:t>61</w:t>
            </w:r>
          </w:p>
        </w:tc>
        <w:tc>
          <w:tcPr>
            <w:tcW w:w="1176"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5FDB6A46" w14:textId="77777777" w:rsidR="003B4C30" w:rsidRDefault="003B4C30">
            <w:pPr>
              <w:pStyle w:val="ParagraphAR-2021-22"/>
            </w:pPr>
            <w:r>
              <w:t>1</w:t>
            </w:r>
          </w:p>
        </w:tc>
        <w:tc>
          <w:tcPr>
            <w:tcW w:w="1167"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7F88DA2A" w14:textId="77777777" w:rsidR="003B4C30" w:rsidRDefault="003B4C30">
            <w:pPr>
              <w:pStyle w:val="ParagraphAR-2021-22"/>
              <w:jc w:val="right"/>
            </w:pPr>
            <w:r>
              <w:t>105</w:t>
            </w:r>
          </w:p>
        </w:tc>
      </w:tr>
      <w:tr w:rsidR="003B4C30" w14:paraId="503EEBF5" w14:textId="77777777" w:rsidTr="0074761F">
        <w:trPr>
          <w:trHeight w:val="113"/>
        </w:trPr>
        <w:tc>
          <w:tcPr>
            <w:tcW w:w="2334"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1F770BE4" w14:textId="77777777" w:rsidR="003B4C30" w:rsidRDefault="003B4C30">
            <w:pPr>
              <w:pStyle w:val="ParagraphAR-2021-22"/>
            </w:pPr>
            <w:r>
              <w:t>Honorary</w:t>
            </w:r>
          </w:p>
        </w:tc>
        <w:tc>
          <w:tcPr>
            <w:tcW w:w="2338"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350FE420" w14:textId="77777777" w:rsidR="003B4C30" w:rsidRDefault="003B4C30">
            <w:pPr>
              <w:pStyle w:val="ParagraphAR-2021-22"/>
            </w:pPr>
            <w:r>
              <w:t>85</w:t>
            </w:r>
          </w:p>
        </w:tc>
        <w:tc>
          <w:tcPr>
            <w:tcW w:w="2339"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3DAF5F3D" w14:textId="77777777" w:rsidR="003B4C30" w:rsidRDefault="003B4C30">
            <w:pPr>
              <w:pStyle w:val="ParagraphAR-2021-22"/>
            </w:pPr>
            <w:r>
              <w:t>27</w:t>
            </w:r>
          </w:p>
        </w:tc>
        <w:tc>
          <w:tcPr>
            <w:tcW w:w="1176"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0BE5892B" w14:textId="77777777" w:rsidR="003B4C30" w:rsidRDefault="003B4C30">
            <w:pPr>
              <w:pStyle w:val="ParagraphAR-2021-22"/>
            </w:pPr>
            <w:r>
              <w:t>0</w:t>
            </w:r>
          </w:p>
        </w:tc>
        <w:tc>
          <w:tcPr>
            <w:tcW w:w="1167"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7FCC0092" w14:textId="77777777" w:rsidR="003B4C30" w:rsidRDefault="003B4C30">
            <w:pPr>
              <w:pStyle w:val="ParagraphAR-2021-22"/>
              <w:jc w:val="right"/>
            </w:pPr>
            <w:r>
              <w:t>112</w:t>
            </w:r>
          </w:p>
        </w:tc>
      </w:tr>
      <w:tr w:rsidR="003B4C30" w14:paraId="57934333" w14:textId="77777777" w:rsidTr="0074761F">
        <w:trPr>
          <w:trHeight w:val="113"/>
        </w:trPr>
        <w:tc>
          <w:tcPr>
            <w:tcW w:w="2334"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18EEE6DB" w14:textId="77777777" w:rsidR="003B4C30" w:rsidRDefault="003B4C30">
            <w:pPr>
              <w:pStyle w:val="ParagraphAR-2021-22"/>
            </w:pPr>
            <w:r>
              <w:t>Student Member</w:t>
            </w:r>
          </w:p>
        </w:tc>
        <w:tc>
          <w:tcPr>
            <w:tcW w:w="2338"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201B12A9" w14:textId="77777777" w:rsidR="003B4C30" w:rsidRDefault="003B4C30">
            <w:pPr>
              <w:pStyle w:val="ParagraphAR-2021-22"/>
            </w:pPr>
            <w:r>
              <w:t>64</w:t>
            </w:r>
          </w:p>
        </w:tc>
        <w:tc>
          <w:tcPr>
            <w:tcW w:w="2339"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49A7B296" w14:textId="77777777" w:rsidR="003B4C30" w:rsidRDefault="003B4C30">
            <w:pPr>
              <w:pStyle w:val="ParagraphAR-2021-22"/>
            </w:pPr>
            <w:r>
              <w:t>85</w:t>
            </w:r>
          </w:p>
        </w:tc>
        <w:tc>
          <w:tcPr>
            <w:tcW w:w="1176"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417B127D" w14:textId="77777777" w:rsidR="003B4C30" w:rsidRDefault="003B4C30">
            <w:pPr>
              <w:pStyle w:val="ParagraphAR-2021-22"/>
            </w:pPr>
            <w:r>
              <w:t>495</w:t>
            </w:r>
          </w:p>
        </w:tc>
        <w:tc>
          <w:tcPr>
            <w:tcW w:w="1167"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298111C4" w14:textId="77777777" w:rsidR="003B4C30" w:rsidRDefault="003B4C30">
            <w:pPr>
              <w:pStyle w:val="ParagraphAR-2021-22"/>
              <w:jc w:val="right"/>
            </w:pPr>
            <w:r>
              <w:t>644</w:t>
            </w:r>
          </w:p>
        </w:tc>
      </w:tr>
      <w:tr w:rsidR="003B4C30" w14:paraId="216D5164" w14:textId="77777777" w:rsidTr="0074761F">
        <w:trPr>
          <w:trHeight w:val="113"/>
        </w:trPr>
        <w:tc>
          <w:tcPr>
            <w:tcW w:w="2334"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4785E1CE" w14:textId="77777777" w:rsidR="003B4C30" w:rsidRDefault="003B4C30">
            <w:pPr>
              <w:pStyle w:val="ParagraphAR-2021-22"/>
            </w:pPr>
            <w:r>
              <w:rPr>
                <w:rStyle w:val="Emphasis"/>
                <w:rFonts w:eastAsiaTheme="majorEastAsia"/>
              </w:rPr>
              <w:t>Total</w:t>
            </w:r>
          </w:p>
        </w:tc>
        <w:tc>
          <w:tcPr>
            <w:tcW w:w="2338"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76347359" w14:textId="77777777" w:rsidR="003B4C30" w:rsidRDefault="003B4C30">
            <w:pPr>
              <w:pStyle w:val="ParagraphAR-2021-22"/>
            </w:pPr>
            <w:r>
              <w:rPr>
                <w:b/>
                <w:bCs/>
              </w:rPr>
              <w:t>5526</w:t>
            </w:r>
          </w:p>
        </w:tc>
        <w:tc>
          <w:tcPr>
            <w:tcW w:w="2339"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553A2387" w14:textId="77777777" w:rsidR="003B4C30" w:rsidRDefault="003B4C30">
            <w:pPr>
              <w:pStyle w:val="ParagraphAR-2021-22"/>
            </w:pPr>
            <w:r>
              <w:rPr>
                <w:b/>
                <w:bCs/>
              </w:rPr>
              <w:t>6644</w:t>
            </w:r>
          </w:p>
        </w:tc>
        <w:tc>
          <w:tcPr>
            <w:tcW w:w="1176"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3271D82C" w14:textId="77777777" w:rsidR="003B4C30" w:rsidRDefault="003B4C30">
            <w:pPr>
              <w:pStyle w:val="ParagraphAR-2021-22"/>
            </w:pPr>
            <w:r>
              <w:rPr>
                <w:b/>
                <w:bCs/>
              </w:rPr>
              <w:t>571</w:t>
            </w:r>
          </w:p>
        </w:tc>
        <w:tc>
          <w:tcPr>
            <w:tcW w:w="1167"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547ED990" w14:textId="77777777" w:rsidR="003B4C30" w:rsidRDefault="003B4C30">
            <w:pPr>
              <w:pStyle w:val="ParagraphAR-2021-22"/>
              <w:jc w:val="right"/>
            </w:pPr>
            <w:r>
              <w:rPr>
                <w:b/>
                <w:bCs/>
              </w:rPr>
              <w:t>12,741</w:t>
            </w:r>
          </w:p>
        </w:tc>
      </w:tr>
    </w:tbl>
    <w:p w14:paraId="79D82844" w14:textId="77777777" w:rsidR="003B4C30" w:rsidRDefault="003B4C30" w:rsidP="0074761F">
      <w:pPr>
        <w:pStyle w:val="TablecaptionAR-2021-22"/>
        <w:rPr>
          <w:sz w:val="32"/>
          <w:szCs w:val="32"/>
        </w:rPr>
      </w:pPr>
      <w:r>
        <w:rPr>
          <w:sz w:val="32"/>
          <w:szCs w:val="32"/>
        </w:rPr>
        <w:t>*Gender details were not captured in data files for numerous student members</w:t>
      </w:r>
    </w:p>
    <w:p w14:paraId="748DA8B8" w14:textId="77777777" w:rsidR="003B4C30" w:rsidRDefault="003B4C30" w:rsidP="0074761F">
      <w:pPr>
        <w:pStyle w:val="ParagraphAR-2021-22"/>
      </w:pPr>
    </w:p>
    <w:p w14:paraId="054D1590" w14:textId="77777777" w:rsidR="00C8734C" w:rsidRDefault="00C8734C" w:rsidP="0074761F">
      <w:pPr>
        <w:rPr>
          <w:rFonts w:cs="Arial"/>
          <w:b/>
          <w:bCs/>
          <w:color w:val="000000"/>
          <w:kern w:val="0"/>
          <w:sz w:val="44"/>
          <w:szCs w:val="44"/>
          <w:lang w:val="en-US"/>
        </w:rPr>
      </w:pPr>
      <w:r>
        <w:br w:type="page"/>
      </w:r>
    </w:p>
    <w:p w14:paraId="798E89F6" w14:textId="7CFCB232" w:rsidR="003B4C30" w:rsidRDefault="003B4C30" w:rsidP="0074761F">
      <w:pPr>
        <w:pStyle w:val="H1AR-2021-22"/>
      </w:pPr>
      <w:r>
        <w:lastRenderedPageBreak/>
        <w:t xml:space="preserve">ADVOCATE </w:t>
      </w:r>
    </w:p>
    <w:p w14:paraId="6C4F8A97" w14:textId="77777777" w:rsidR="003B4C30" w:rsidRDefault="003B4C30" w:rsidP="0074761F">
      <w:pPr>
        <w:pStyle w:val="OpeningparagraphAR-2021-22"/>
      </w:pPr>
      <w:r>
        <w:t>We advocate for the role of solicitors and for balanced laws and the rule of law for the benefit of the profession and the community.</w:t>
      </w:r>
    </w:p>
    <w:p w14:paraId="4284B62C" w14:textId="77777777" w:rsidR="003B4C30" w:rsidRDefault="003B4C30" w:rsidP="0074761F">
      <w:pPr>
        <w:pStyle w:val="H2AR-2021-22"/>
      </w:pPr>
      <w:r>
        <w:t xml:space="preserve">Advocating for good law </w:t>
      </w:r>
    </w:p>
    <w:p w14:paraId="784D7E70" w14:textId="77777777" w:rsidR="003B4C30" w:rsidRDefault="003B4C30" w:rsidP="0074761F">
      <w:pPr>
        <w:pStyle w:val="ParagraphAR-2021-22"/>
      </w:pPr>
      <w:r>
        <w:t xml:space="preserve">QLS’s policy committees and working groups comprise over 418 volunteer committee members who contribute their expertise, knowledge and valuable time to advocating for good law for the public good. Their dedication enables QLS to develop balanced submissions to government when seeking legislative and policy reform which will have a positive impact for both the legal profession and the Queensland community. The QLS Legal Policy team supports the committees and engages in ongoing consultation with the Queensland Government to develop policy positions and better legislative outcomes. </w:t>
      </w:r>
    </w:p>
    <w:p w14:paraId="4FF88154" w14:textId="77777777" w:rsidR="003B4C30" w:rsidRDefault="003B4C30" w:rsidP="0074761F">
      <w:pPr>
        <w:pStyle w:val="H3AR-2021-22"/>
      </w:pPr>
      <w:r>
        <w:t>2023-24 Key highlights</w:t>
      </w:r>
    </w:p>
    <w:p w14:paraId="0B864A10" w14:textId="77777777" w:rsidR="003B4C30" w:rsidRDefault="003B4C30" w:rsidP="0074761F">
      <w:pPr>
        <w:pStyle w:val="Bulletlist1AR-2021-22"/>
        <w:numPr>
          <w:ilvl w:val="0"/>
          <w:numId w:val="6"/>
        </w:numPr>
        <w:tabs>
          <w:tab w:val="clear" w:pos="1209"/>
          <w:tab w:val="num" w:pos="231"/>
        </w:tabs>
        <w:ind w:left="360"/>
      </w:pPr>
      <w:r>
        <w:t xml:space="preserve">Developed the Call to Parties for the 2024 state election in consultation with the legal policy committees, the broader QLS membership and Queensland legal profession, and the QLS Council. It calls for candidates to give a commitment to take specific actions and address a range of issues important to the legal profession, community and promotion of good law </w:t>
      </w:r>
    </w:p>
    <w:p w14:paraId="39D3F36C" w14:textId="77777777" w:rsidR="003B4C30" w:rsidRDefault="003B4C30" w:rsidP="0074761F">
      <w:pPr>
        <w:pStyle w:val="Bulletlist1AR-2021-22"/>
        <w:numPr>
          <w:ilvl w:val="0"/>
          <w:numId w:val="6"/>
        </w:numPr>
        <w:tabs>
          <w:tab w:val="clear" w:pos="1209"/>
          <w:tab w:val="num" w:pos="360"/>
        </w:tabs>
        <w:ind w:left="360"/>
      </w:pPr>
      <w:r>
        <w:t xml:space="preserve">Established the Generative AI in Legal Practice Joint Working Group (Working Group) to oversee the work of several subject focussed advisory groups and inform the development of guidance for the profession on the use of GenAI on legal business and in legal practice. In addition, the QLS Innovation Committee developed a member survey to establish a baseline of member’s experience with generative AI and to inform resources and the focus of future education </w:t>
      </w:r>
    </w:p>
    <w:p w14:paraId="132E4523" w14:textId="77777777" w:rsidR="003B4C30" w:rsidRDefault="003B4C30" w:rsidP="0074761F">
      <w:pPr>
        <w:pStyle w:val="Bulletlist1AR-2021-22"/>
        <w:numPr>
          <w:ilvl w:val="0"/>
          <w:numId w:val="6"/>
        </w:numPr>
        <w:tabs>
          <w:tab w:val="clear" w:pos="1209"/>
          <w:tab w:val="num" w:pos="360"/>
        </w:tabs>
        <w:ind w:left="360"/>
      </w:pPr>
      <w:r>
        <w:t xml:space="preserve">Continued to deliver the delayed judgements service to members. QLS makes enquiries to heads of jurisdiction on behalf of members about reserved judgments that have not yet been delivered. In the 2023-24 financial year, QLS received and processed 70 delayed judgment applications and a further 14 follow-up enquiries </w:t>
      </w:r>
    </w:p>
    <w:p w14:paraId="711F0D74" w14:textId="77777777" w:rsidR="003B4C30" w:rsidRDefault="003B4C30" w:rsidP="0074761F">
      <w:pPr>
        <w:pStyle w:val="Bulletlist1AR-2021-22"/>
        <w:numPr>
          <w:ilvl w:val="0"/>
          <w:numId w:val="6"/>
        </w:numPr>
        <w:tabs>
          <w:tab w:val="clear" w:pos="1209"/>
          <w:tab w:val="num" w:pos="360"/>
        </w:tabs>
        <w:ind w:left="360"/>
      </w:pPr>
      <w:r>
        <w:t xml:space="preserve">Advocated directly to the Attorney-General and during the 2024-25 Queensland Budget process for increased resourcing for the Queensland Civil and Administrative Tribunal (QCAT) in light of its increasing workload, particularly in the guardianship jurisdiction. The QLS Elder Law, Health and Disability, Competition and Consumer, Access to Justice/Pro Bono, Occupational Discipline and Litigation Rules committees contributed to the advocacy. QLS welcomed the significant funding boost to QCAT in the 2024-25 budget </w:t>
      </w:r>
    </w:p>
    <w:p w14:paraId="4F540EC1" w14:textId="77777777" w:rsidR="003B4C30" w:rsidRDefault="003B4C30" w:rsidP="0074761F">
      <w:pPr>
        <w:pStyle w:val="Bulletlist1AR-2021-22"/>
        <w:numPr>
          <w:ilvl w:val="0"/>
          <w:numId w:val="6"/>
        </w:numPr>
        <w:tabs>
          <w:tab w:val="clear" w:pos="1209"/>
          <w:tab w:val="num" w:pos="360"/>
        </w:tabs>
        <w:ind w:left="360"/>
      </w:pPr>
      <w:r>
        <w:t xml:space="preserve">Engaged in the development of significant reforms as part of the Criminal Law (Coercive Control and Affirmative Consent) and Other Legislation Amendment Bill 2023. The Domestic and Family Violence Committee and Criminal Law Committee prepared a well-considered submission in response to the Bill. QLS appeared before the Legal Affairs and Safety Committee to further advocate for good law that serves the public good and achieves its legislative intent </w:t>
      </w:r>
    </w:p>
    <w:p w14:paraId="66C6E671" w14:textId="77777777" w:rsidR="003B4C30" w:rsidRDefault="003B4C30" w:rsidP="0074761F">
      <w:pPr>
        <w:pStyle w:val="Bulletlist1AR-2021-22"/>
        <w:numPr>
          <w:ilvl w:val="0"/>
          <w:numId w:val="6"/>
        </w:numPr>
        <w:tabs>
          <w:tab w:val="clear" w:pos="1209"/>
          <w:tab w:val="num" w:pos="360"/>
        </w:tabs>
        <w:ind w:left="360"/>
      </w:pPr>
      <w:r>
        <w:t xml:space="preserve">Successfully advocated for the public release of the Criminal Procedure Review – Magistrates Court report containing recommendations for a new contemporary and effective legislative framework to ultimately replace the </w:t>
      </w:r>
      <w:r>
        <w:rPr>
          <w:i/>
          <w:iCs/>
        </w:rPr>
        <w:t>Justices Act 1886</w:t>
      </w:r>
      <w:r>
        <w:t xml:space="preserve">. QLS, through the Criminal Law Committee, </w:t>
      </w:r>
      <w:r>
        <w:lastRenderedPageBreak/>
        <w:t xml:space="preserve">was a member of the Consultation Reference Group and will continue to engage in these reforms following the Government’s consideration of the recommendations </w:t>
      </w:r>
    </w:p>
    <w:p w14:paraId="77835F34" w14:textId="77777777" w:rsidR="003B4C30" w:rsidRDefault="003B4C30" w:rsidP="0074761F">
      <w:pPr>
        <w:pStyle w:val="Bulletlist1AR-2021-22"/>
        <w:numPr>
          <w:ilvl w:val="0"/>
          <w:numId w:val="6"/>
        </w:numPr>
        <w:tabs>
          <w:tab w:val="clear" w:pos="1209"/>
          <w:tab w:val="num" w:pos="360"/>
        </w:tabs>
        <w:ind w:left="360"/>
      </w:pPr>
      <w:r>
        <w:t xml:space="preserve">Continued engagement with Government and property industry in the review of property law in Queensland, particularly focusing on the regulatory details for the upcoming introduction of the seller disclosure framework. QLS and the Property &amp; Development Law Committee will continue to prepare our members for this significant reform to support buyers and sellers of property in Queensland </w:t>
      </w:r>
    </w:p>
    <w:p w14:paraId="05E84C26" w14:textId="77777777" w:rsidR="003B4C30" w:rsidRDefault="003B4C30" w:rsidP="0074761F">
      <w:pPr>
        <w:pStyle w:val="Bulletlist1AR-2021-22"/>
        <w:numPr>
          <w:ilvl w:val="0"/>
          <w:numId w:val="6"/>
        </w:numPr>
        <w:tabs>
          <w:tab w:val="clear" w:pos="1209"/>
          <w:tab w:val="num" w:pos="360"/>
        </w:tabs>
        <w:ind w:left="360"/>
      </w:pPr>
      <w:r>
        <w:t xml:space="preserve">Advocated for reform to the </w:t>
      </w:r>
      <w:r>
        <w:rPr>
          <w:rStyle w:val="Italicised"/>
          <w:rFonts w:eastAsiaTheme="majorEastAsia"/>
        </w:rPr>
        <w:t>Uniform Civil Procedure Rules 1999</w:t>
      </w:r>
      <w:r>
        <w:t xml:space="preserve"> (Qld) in areas that will assist Queensland lawyers to achieve better cost recovery and procedural outcomes. The Litigation Rules Committee engaged with the Court Rules Committee on these reforms and also successfully obtained a change to the calculation of interest in the </w:t>
      </w:r>
      <w:r>
        <w:rPr>
          <w:rStyle w:val="Italicised"/>
          <w:rFonts w:eastAsiaTheme="majorEastAsia"/>
        </w:rPr>
        <w:t>Civil Proceedings Act 2011</w:t>
      </w:r>
      <w:r>
        <w:t xml:space="preserve"> (Qld) in the </w:t>
      </w:r>
      <w:r>
        <w:rPr>
          <w:rStyle w:val="Italicised"/>
          <w:rFonts w:eastAsiaTheme="majorEastAsia"/>
        </w:rPr>
        <w:t>Justice and Other Legislation Amendment Act 2023</w:t>
      </w:r>
      <w:r>
        <w:t xml:space="preserve"> (JOLA). The Committee has subsequently contributed to guidance material following the passage of JOLA </w:t>
      </w:r>
    </w:p>
    <w:p w14:paraId="3BBE03D4" w14:textId="77777777" w:rsidR="003B4C30" w:rsidRDefault="003B4C30" w:rsidP="0074761F">
      <w:pPr>
        <w:pStyle w:val="Bulletlist1AR-2021-22"/>
        <w:numPr>
          <w:ilvl w:val="0"/>
          <w:numId w:val="6"/>
        </w:numPr>
        <w:tabs>
          <w:tab w:val="clear" w:pos="1209"/>
          <w:tab w:val="num" w:pos="360"/>
        </w:tabs>
        <w:ind w:left="360"/>
      </w:pPr>
      <w:r>
        <w:t xml:space="preserve">Participated in the Stakeholder Reference Group for reforms to the </w:t>
      </w:r>
      <w:r>
        <w:rPr>
          <w:rStyle w:val="Italicised"/>
          <w:rFonts w:eastAsiaTheme="majorEastAsia"/>
        </w:rPr>
        <w:t>Workers’ Compensation and Rehabilitation Act 2003</w:t>
      </w:r>
      <w:r>
        <w:t xml:space="preserve"> following the five year review of the workers’ compensation scheme, through the Accident Compensation and Torts Law Committee. QLS made a submission to the parliamentary inquiry and appeared at the public hearing in relation to the amendment bill and will continue to engage with stakeholders as the amendments are progressed </w:t>
      </w:r>
    </w:p>
    <w:p w14:paraId="03A5B46F" w14:textId="77777777" w:rsidR="003B4C30" w:rsidRDefault="003B4C30" w:rsidP="0074761F">
      <w:pPr>
        <w:pStyle w:val="Bulletlist1AR-2021-22"/>
        <w:numPr>
          <w:ilvl w:val="0"/>
          <w:numId w:val="6"/>
        </w:numPr>
        <w:tabs>
          <w:tab w:val="clear" w:pos="1209"/>
          <w:tab w:val="num" w:pos="360"/>
        </w:tabs>
        <w:ind w:left="360"/>
      </w:pPr>
      <w:r>
        <w:t xml:space="preserve">Participated in the developing of Queensland’s new trusts and succession legislation. With the assistance of the Succession Law Committee, QLS successfully advocated for changes to the draft legislation to provide greater clarity of the law and its application for our members and the public. This legislative reform will modernise and address gaps in legislation over 40 years old </w:t>
      </w:r>
    </w:p>
    <w:p w14:paraId="0707C6B1" w14:textId="77777777" w:rsidR="003B4C30" w:rsidRDefault="003B4C30" w:rsidP="0074761F">
      <w:pPr>
        <w:pStyle w:val="Bulletlist1AR-2021-22"/>
        <w:numPr>
          <w:ilvl w:val="0"/>
          <w:numId w:val="6"/>
        </w:numPr>
        <w:tabs>
          <w:tab w:val="clear" w:pos="1209"/>
          <w:tab w:val="num" w:pos="360"/>
        </w:tabs>
        <w:ind w:left="360"/>
      </w:pPr>
      <w:r>
        <w:t>Welcomed the Honourable Yvette D’Ath, Attorney-General and Minister for Justice and Minister for the Prevention of Domestic and Family Violence to address the annual workshop of the Legal Policy Committee Chairs and Deputy Chairs, held on 6 December 2024</w:t>
      </w:r>
    </w:p>
    <w:p w14:paraId="505E28E6" w14:textId="77777777" w:rsidR="003B4C30" w:rsidRDefault="003B4C30" w:rsidP="003B4C30">
      <w:pPr>
        <w:pStyle w:val="ParagraphAR-2021-22"/>
        <w:rPr>
          <w:sz w:val="28"/>
          <w:szCs w:val="28"/>
        </w:rPr>
      </w:pPr>
    </w:p>
    <w:p w14:paraId="4753ED06" w14:textId="77777777" w:rsidR="003B4C30" w:rsidRDefault="003B4C30" w:rsidP="003B4C30">
      <w:pPr>
        <w:pStyle w:val="ParagraphAR-2021-22"/>
        <w:rPr>
          <w:sz w:val="32"/>
          <w:szCs w:val="32"/>
        </w:rPr>
      </w:pPr>
      <w:r>
        <w:rPr>
          <w:b/>
          <w:bCs/>
          <w:sz w:val="60"/>
          <w:szCs w:val="60"/>
        </w:rPr>
        <w:t>174</w:t>
      </w:r>
      <w:r>
        <w:rPr>
          <w:sz w:val="32"/>
          <w:szCs w:val="32"/>
        </w:rPr>
        <w:br/>
        <w:t>submissions</w:t>
      </w:r>
    </w:p>
    <w:p w14:paraId="79B8E77A" w14:textId="77777777" w:rsidR="003B4C30" w:rsidRDefault="003B4C30" w:rsidP="003B4C30">
      <w:pPr>
        <w:pStyle w:val="ParagraphAR-2021-22"/>
        <w:rPr>
          <w:sz w:val="32"/>
          <w:szCs w:val="32"/>
        </w:rPr>
      </w:pPr>
      <w:r>
        <w:rPr>
          <w:b/>
          <w:bCs/>
          <w:sz w:val="60"/>
          <w:szCs w:val="60"/>
        </w:rPr>
        <w:t>139</w:t>
      </w:r>
      <w:r>
        <w:rPr>
          <w:sz w:val="32"/>
          <w:szCs w:val="32"/>
        </w:rPr>
        <w:br/>
        <w:t xml:space="preserve">mentions </w:t>
      </w:r>
      <w:r>
        <w:rPr>
          <w:sz w:val="32"/>
          <w:szCs w:val="32"/>
        </w:rPr>
        <w:br/>
        <w:t>in Hansard</w:t>
      </w:r>
    </w:p>
    <w:p w14:paraId="45952D87" w14:textId="77777777" w:rsidR="003B4C30" w:rsidRDefault="003B4C30" w:rsidP="003B4C30">
      <w:pPr>
        <w:pStyle w:val="ParagraphAR-2021-22"/>
        <w:rPr>
          <w:sz w:val="32"/>
          <w:szCs w:val="32"/>
        </w:rPr>
      </w:pPr>
      <w:r>
        <w:rPr>
          <w:b/>
          <w:bCs/>
          <w:sz w:val="60"/>
          <w:szCs w:val="60"/>
        </w:rPr>
        <w:t>17</w:t>
      </w:r>
      <w:r>
        <w:rPr>
          <w:sz w:val="32"/>
          <w:szCs w:val="32"/>
        </w:rPr>
        <w:br/>
        <w:t>public hearings</w:t>
      </w:r>
    </w:p>
    <w:p w14:paraId="070077C7" w14:textId="77777777" w:rsidR="003B4C30" w:rsidRDefault="003B4C30" w:rsidP="003B4C30">
      <w:pPr>
        <w:pStyle w:val="ParagraphAR-2021-22"/>
        <w:rPr>
          <w:sz w:val="32"/>
          <w:szCs w:val="32"/>
        </w:rPr>
      </w:pPr>
      <w:r>
        <w:rPr>
          <w:b/>
          <w:bCs/>
          <w:sz w:val="60"/>
          <w:szCs w:val="60"/>
        </w:rPr>
        <w:lastRenderedPageBreak/>
        <w:t>113</w:t>
      </w:r>
      <w:r>
        <w:rPr>
          <w:sz w:val="32"/>
          <w:szCs w:val="32"/>
        </w:rPr>
        <w:br/>
        <w:t>committee, subcommittee, working group meetings</w:t>
      </w:r>
    </w:p>
    <w:p w14:paraId="37FFB7B4" w14:textId="77777777" w:rsidR="003B4C30" w:rsidRDefault="003B4C30" w:rsidP="003B4C30">
      <w:pPr>
        <w:pStyle w:val="ParagraphAR-2021-22"/>
        <w:rPr>
          <w:sz w:val="32"/>
          <w:szCs w:val="32"/>
        </w:rPr>
      </w:pPr>
      <w:r>
        <w:rPr>
          <w:b/>
          <w:bCs/>
          <w:sz w:val="60"/>
          <w:szCs w:val="60"/>
        </w:rPr>
        <w:t>165</w:t>
      </w:r>
      <w:r>
        <w:rPr>
          <w:sz w:val="32"/>
          <w:szCs w:val="32"/>
        </w:rPr>
        <w:br/>
        <w:t>stakeholder consultations</w:t>
      </w:r>
    </w:p>
    <w:p w14:paraId="683746E2" w14:textId="77777777" w:rsidR="003B4C30" w:rsidRDefault="003B4C30" w:rsidP="003B4C30">
      <w:pPr>
        <w:pStyle w:val="ParagraphAR-2021-22"/>
        <w:rPr>
          <w:b/>
          <w:bCs/>
          <w:sz w:val="32"/>
          <w:szCs w:val="32"/>
        </w:rPr>
      </w:pPr>
      <w:r>
        <w:rPr>
          <w:b/>
          <w:bCs/>
          <w:sz w:val="60"/>
          <w:szCs w:val="60"/>
        </w:rPr>
        <w:t>221</w:t>
      </w:r>
      <w:r>
        <w:rPr>
          <w:sz w:val="32"/>
          <w:szCs w:val="32"/>
        </w:rPr>
        <w:br/>
        <w:t xml:space="preserve">requests </w:t>
      </w:r>
      <w:r>
        <w:rPr>
          <w:sz w:val="32"/>
          <w:szCs w:val="32"/>
        </w:rPr>
        <w:br/>
        <w:t>for comment</w:t>
      </w:r>
    </w:p>
    <w:p w14:paraId="5280161B" w14:textId="77777777" w:rsidR="00C8734C" w:rsidRDefault="00C8734C">
      <w:pPr>
        <w:rPr>
          <w:rFonts w:cs="Arial"/>
          <w:b/>
          <w:bCs/>
          <w:color w:val="000000"/>
          <w:kern w:val="0"/>
          <w:sz w:val="44"/>
          <w:szCs w:val="44"/>
          <w:lang w:val="en-US"/>
        </w:rPr>
      </w:pPr>
      <w:r>
        <w:br w:type="page"/>
      </w:r>
    </w:p>
    <w:p w14:paraId="2BA74BC8" w14:textId="674EBB9B" w:rsidR="003B4C30" w:rsidRDefault="003B4C30" w:rsidP="003B4C30">
      <w:pPr>
        <w:pStyle w:val="H1AR-2021-22"/>
      </w:pPr>
      <w:r>
        <w:lastRenderedPageBreak/>
        <w:t xml:space="preserve">REGULATE </w:t>
      </w:r>
    </w:p>
    <w:p w14:paraId="4C12FEEA" w14:textId="77777777" w:rsidR="003B4C30" w:rsidRDefault="003B4C30" w:rsidP="003B4C30">
      <w:pPr>
        <w:pStyle w:val="OpeningparagraphAR-2021-22"/>
      </w:pPr>
      <w:r>
        <w:t>We regulate solicitors in Queensland to protect the community and to foster, promote and protect the good reputation of the profession.</w:t>
      </w:r>
    </w:p>
    <w:p w14:paraId="0FCA26E2" w14:textId="77777777" w:rsidR="003B4C30" w:rsidRDefault="003B4C30" w:rsidP="003B4C30">
      <w:pPr>
        <w:pStyle w:val="H2AR-2021-22"/>
      </w:pPr>
      <w:r>
        <w:t>Regulation</w:t>
      </w:r>
    </w:p>
    <w:p w14:paraId="594277B4" w14:textId="77777777" w:rsidR="003B4C30" w:rsidRDefault="003B4C30" w:rsidP="003B4C30">
      <w:pPr>
        <w:pStyle w:val="ParagraphAR-2021-22"/>
      </w:pPr>
      <w:r>
        <w:t xml:space="preserve">The Law Society provides information to help practising solicitors to understand and comply with the legal professional obligations contained in the </w:t>
      </w:r>
      <w:r>
        <w:rPr>
          <w:rStyle w:val="Italicised"/>
          <w:rFonts w:eastAsiaTheme="majorEastAsia"/>
        </w:rPr>
        <w:t>Legal Profession Act 2007</w:t>
      </w:r>
      <w:r>
        <w:t xml:space="preserve">, the </w:t>
      </w:r>
      <w:r>
        <w:rPr>
          <w:rStyle w:val="Italicised"/>
          <w:rFonts w:eastAsiaTheme="majorEastAsia"/>
        </w:rPr>
        <w:t>Legal Profession Regulation 2017</w:t>
      </w:r>
      <w:r>
        <w:t xml:space="preserve"> and the Society’s rules (including </w:t>
      </w:r>
      <w:r>
        <w:rPr>
          <w:rStyle w:val="Italicised"/>
          <w:rFonts w:eastAsiaTheme="majorEastAsia"/>
        </w:rPr>
        <w:t>Queensland Law Society Administration Rule 2005</w:t>
      </w:r>
      <w:r>
        <w:t xml:space="preserve"> and </w:t>
      </w:r>
      <w:r>
        <w:rPr>
          <w:rStyle w:val="Italicised"/>
          <w:rFonts w:eastAsiaTheme="majorEastAsia"/>
        </w:rPr>
        <w:t>Queensland Law Society Indemnity Rule 2005</w:t>
      </w:r>
      <w:r>
        <w:t>).</w:t>
      </w:r>
    </w:p>
    <w:p w14:paraId="65F718CB" w14:textId="77777777" w:rsidR="003B4C30" w:rsidRDefault="003B4C30" w:rsidP="003B4C30">
      <w:pPr>
        <w:pStyle w:val="ParagraphAR-2021-22"/>
      </w:pPr>
      <w:r>
        <w:t>The objectives of the Regulation function of the Society include:</w:t>
      </w:r>
    </w:p>
    <w:p w14:paraId="537F0CDF" w14:textId="77777777" w:rsidR="003B4C30" w:rsidRDefault="003B4C30" w:rsidP="0074761F">
      <w:pPr>
        <w:pStyle w:val="Bulletlist1AR-2021-22"/>
        <w:numPr>
          <w:ilvl w:val="0"/>
          <w:numId w:val="7"/>
        </w:numPr>
        <w:tabs>
          <w:tab w:val="clear" w:pos="1492"/>
          <w:tab w:val="num" w:pos="360"/>
        </w:tabs>
        <w:ind w:left="360"/>
      </w:pPr>
      <w:r>
        <w:t>Promoting and maintaining the highest professional standards and values within the legal profession</w:t>
      </w:r>
    </w:p>
    <w:p w14:paraId="4C1D9AC8" w14:textId="77777777" w:rsidR="003B4C30" w:rsidRDefault="003B4C30" w:rsidP="0074761F">
      <w:pPr>
        <w:pStyle w:val="Bulletlist1AR-2021-22"/>
        <w:numPr>
          <w:ilvl w:val="0"/>
          <w:numId w:val="7"/>
        </w:numPr>
        <w:tabs>
          <w:tab w:val="clear" w:pos="1492"/>
          <w:tab w:val="num" w:pos="360"/>
        </w:tabs>
        <w:ind w:left="360"/>
      </w:pPr>
      <w:r>
        <w:t>Licensing solicitors to practise law in Queensland</w:t>
      </w:r>
    </w:p>
    <w:p w14:paraId="26C7C758" w14:textId="77777777" w:rsidR="003B4C30" w:rsidRDefault="003B4C30" w:rsidP="0074761F">
      <w:pPr>
        <w:pStyle w:val="Bulletlist1AR-2021-22"/>
        <w:numPr>
          <w:ilvl w:val="0"/>
          <w:numId w:val="7"/>
        </w:numPr>
        <w:tabs>
          <w:tab w:val="clear" w:pos="1492"/>
          <w:tab w:val="num" w:pos="360"/>
        </w:tabs>
        <w:ind w:left="360"/>
      </w:pPr>
      <w:r>
        <w:t>Regulating the legal profession</w:t>
      </w:r>
    </w:p>
    <w:p w14:paraId="593748E5" w14:textId="77777777" w:rsidR="003B4C30" w:rsidRDefault="003B4C30" w:rsidP="0074761F">
      <w:pPr>
        <w:pStyle w:val="Bulletlist1AR-2021-22"/>
        <w:numPr>
          <w:ilvl w:val="0"/>
          <w:numId w:val="7"/>
        </w:numPr>
        <w:tabs>
          <w:tab w:val="clear" w:pos="1492"/>
          <w:tab w:val="num" w:pos="360"/>
        </w:tabs>
        <w:ind w:left="360"/>
      </w:pPr>
      <w:r>
        <w:t>Providing practical guidance on regulatory matters.</w:t>
      </w:r>
    </w:p>
    <w:p w14:paraId="38F44F6F" w14:textId="77777777" w:rsidR="003B4C30" w:rsidRDefault="003B4C30" w:rsidP="003B4C30">
      <w:pPr>
        <w:pStyle w:val="H3AR-2021-22"/>
      </w:pPr>
      <w:r>
        <w:t>2023-24 Key highlights:</w:t>
      </w:r>
    </w:p>
    <w:p w14:paraId="0F9831CA" w14:textId="77777777" w:rsidR="003B4C30" w:rsidRDefault="003B4C30" w:rsidP="003B4C30">
      <w:pPr>
        <w:pStyle w:val="ParagraphAR-2021-22"/>
      </w:pPr>
      <w:r>
        <w:t>Trust Account Investigations</w:t>
      </w:r>
    </w:p>
    <w:p w14:paraId="5CBACB67" w14:textId="77777777" w:rsidR="003B4C30" w:rsidRDefault="003B4C30" w:rsidP="006D62F6">
      <w:pPr>
        <w:pStyle w:val="Bulletlist1AR-2021-22"/>
        <w:numPr>
          <w:ilvl w:val="0"/>
          <w:numId w:val="8"/>
        </w:numPr>
      </w:pPr>
      <w:r>
        <w:t xml:space="preserve">We completed 140 investigations and 364 Trust Account Reviews. </w:t>
      </w:r>
    </w:p>
    <w:p w14:paraId="051A1107" w14:textId="77777777" w:rsidR="003B4C30" w:rsidRDefault="003B4C30" w:rsidP="006D62F6">
      <w:pPr>
        <w:pStyle w:val="Bulletlist1AR-2021-22"/>
        <w:numPr>
          <w:ilvl w:val="0"/>
          <w:numId w:val="8"/>
        </w:numPr>
      </w:pPr>
      <w:r>
        <w:t>The non-compliance rate for finalised investigations is 13%. At initial assessment, before trust account investigators worked with the law practice regarding what had been found on investigation (and before the investigation is finalised) the non-compliance rate was 35%. The finalisation rate is against a target of 18%.</w:t>
      </w:r>
    </w:p>
    <w:p w14:paraId="540BEE84" w14:textId="77777777" w:rsidR="003B4C30" w:rsidRDefault="003B4C30" w:rsidP="006D62F6">
      <w:pPr>
        <w:pStyle w:val="Bulletlist1AR-2021-22"/>
        <w:numPr>
          <w:ilvl w:val="0"/>
          <w:numId w:val="8"/>
        </w:numPr>
        <w:ind w:right="57"/>
      </w:pPr>
      <w:r>
        <w:t>The non-compliance rate for finalised Trust Account Reviews is 2%. At initial assessment, before trust account investigators worked with the law practice regarding what had been found on review (and before the review is finalised) the non-compliance rate was 26%. The finalisation rate is against a target of 11%.</w:t>
      </w:r>
    </w:p>
    <w:p w14:paraId="68CA27E6" w14:textId="77777777" w:rsidR="003B4C30" w:rsidRDefault="003B4C30" w:rsidP="006D62F6">
      <w:pPr>
        <w:pStyle w:val="Bulletlist1AR-2021-22"/>
        <w:numPr>
          <w:ilvl w:val="0"/>
          <w:numId w:val="8"/>
        </w:numPr>
      </w:pPr>
      <w:r>
        <w:t>We continue to receive favourable reviews from the profession for the quality of our Trust Account Investigations and Reviews scoring an average team rating of 4.69 out of 5 in relation to Trust Account Investigations and 4.54 out of 5 in relation to Trust Account Reviews.</w:t>
      </w:r>
    </w:p>
    <w:p w14:paraId="2E699C9D" w14:textId="77777777" w:rsidR="003B4C30" w:rsidRDefault="003B4C30" w:rsidP="006D62F6">
      <w:pPr>
        <w:pStyle w:val="Bulletlist1AR-2021-22"/>
        <w:numPr>
          <w:ilvl w:val="0"/>
          <w:numId w:val="8"/>
        </w:numPr>
      </w:pPr>
      <w:r>
        <w:t xml:space="preserve">We have provided 32 Trust Account Consultancy Services this year and conducted three Trust Account Remedial Courses attended by 15 practitioners. </w:t>
      </w:r>
    </w:p>
    <w:p w14:paraId="24AA08C1" w14:textId="77777777" w:rsidR="003B4C30" w:rsidRDefault="003B4C30" w:rsidP="006D62F6">
      <w:pPr>
        <w:pStyle w:val="Bulletlist1AR-2021-22"/>
        <w:numPr>
          <w:ilvl w:val="0"/>
          <w:numId w:val="8"/>
        </w:numPr>
        <w:ind w:right="113"/>
      </w:pPr>
      <w:r>
        <w:t xml:space="preserve">The Trust Account Information Service has answered 4698 requests for assistance this year. (4768 last year). We achieved a same day response of 99%. </w:t>
      </w:r>
    </w:p>
    <w:p w14:paraId="2A1EA629" w14:textId="77777777" w:rsidR="003B4C30" w:rsidRDefault="003B4C30" w:rsidP="003B4C30">
      <w:pPr>
        <w:pStyle w:val="H3AR-2021-22"/>
      </w:pPr>
    </w:p>
    <w:p w14:paraId="74D948C2" w14:textId="77777777" w:rsidR="003B4C30" w:rsidRDefault="003B4C30" w:rsidP="003B4C30">
      <w:pPr>
        <w:pStyle w:val="H3AR-2021-22"/>
      </w:pPr>
      <w:r>
        <w:lastRenderedPageBreak/>
        <w:t>Fidelity Guarantee Fund</w:t>
      </w:r>
    </w:p>
    <w:p w14:paraId="4EC940D3" w14:textId="77777777" w:rsidR="003B4C30" w:rsidRDefault="003B4C30" w:rsidP="006D62F6">
      <w:pPr>
        <w:pStyle w:val="Bulletlist1AR-2021-22"/>
        <w:numPr>
          <w:ilvl w:val="0"/>
          <w:numId w:val="9"/>
        </w:numPr>
      </w:pPr>
      <w:r>
        <w:t>The fund has paid $1,847,950, inclusive of interest, in respect of 18 claims. Eleven of the 18 claims were the result of the dishonest actions of non-solicitor employees of law practices. The amount paid in respect of these claims was $110,425. Seventeen of the 18 claims were made by members of the public. The amount paid in respect of these claims was $1,830,829.</w:t>
      </w:r>
    </w:p>
    <w:p w14:paraId="19C8AC5B" w14:textId="77777777" w:rsidR="003B4C30" w:rsidRDefault="003B4C30" w:rsidP="003B4C30">
      <w:pPr>
        <w:pStyle w:val="H3AR-2021-22"/>
      </w:pPr>
      <w:r>
        <w:t>External Interventions</w:t>
      </w:r>
    </w:p>
    <w:p w14:paraId="4288E065" w14:textId="77777777" w:rsidR="003B4C30" w:rsidRDefault="003B4C30" w:rsidP="006D62F6">
      <w:pPr>
        <w:pStyle w:val="Bulletlist1AR-2021-22"/>
        <w:numPr>
          <w:ilvl w:val="0"/>
          <w:numId w:val="9"/>
        </w:numPr>
      </w:pPr>
      <w:r>
        <w:t>QLS has undertaken eight interventions in eight law practices. Seven are receiverships, one is a supervision. The reasons for the seven receiverships were:</w:t>
      </w:r>
    </w:p>
    <w:p w14:paraId="18156B85" w14:textId="77777777" w:rsidR="003B4C30" w:rsidRDefault="003B4C30" w:rsidP="006D62F6">
      <w:pPr>
        <w:pStyle w:val="Bulletlist2AR-2021-22"/>
        <w:numPr>
          <w:ilvl w:val="1"/>
          <w:numId w:val="9"/>
        </w:numPr>
      </w:pPr>
      <w:r>
        <w:t>Death of Sole Principal (1)</w:t>
      </w:r>
    </w:p>
    <w:p w14:paraId="08CA8537" w14:textId="77777777" w:rsidR="003B4C30" w:rsidRDefault="003B4C30" w:rsidP="006D62F6">
      <w:pPr>
        <w:pStyle w:val="Bulletlist2AR-2021-22"/>
        <w:numPr>
          <w:ilvl w:val="1"/>
          <w:numId w:val="9"/>
        </w:numPr>
      </w:pPr>
      <w:r>
        <w:t>Ill health of Principal (1)</w:t>
      </w:r>
    </w:p>
    <w:p w14:paraId="5C6555C9" w14:textId="77777777" w:rsidR="003B4C30" w:rsidRDefault="003B4C30" w:rsidP="006D62F6">
      <w:pPr>
        <w:pStyle w:val="Bulletlist2AR-2021-22"/>
        <w:numPr>
          <w:ilvl w:val="1"/>
          <w:numId w:val="9"/>
        </w:numPr>
      </w:pPr>
      <w:r>
        <w:t>Failure to comply with Trust Accounting requirements (1)</w:t>
      </w:r>
    </w:p>
    <w:p w14:paraId="3698F2D0" w14:textId="77777777" w:rsidR="003B4C30" w:rsidRDefault="003B4C30" w:rsidP="006D62F6">
      <w:pPr>
        <w:pStyle w:val="Bulletlist2AR-2021-22"/>
        <w:numPr>
          <w:ilvl w:val="1"/>
          <w:numId w:val="9"/>
        </w:numPr>
      </w:pPr>
      <w:r>
        <w:t>Ill health of Principal abetted by drug habit (1)</w:t>
      </w:r>
    </w:p>
    <w:p w14:paraId="24A7D388" w14:textId="77777777" w:rsidR="003B4C30" w:rsidRDefault="003B4C30" w:rsidP="006D62F6">
      <w:pPr>
        <w:pStyle w:val="Bulletlist2AR-2021-22"/>
        <w:numPr>
          <w:ilvl w:val="1"/>
          <w:numId w:val="9"/>
        </w:numPr>
      </w:pPr>
      <w:r>
        <w:t>Ill health and stole trust money to feed a drug habit (1)</w:t>
      </w:r>
    </w:p>
    <w:p w14:paraId="556AC433" w14:textId="77777777" w:rsidR="003B4C30" w:rsidRDefault="003B4C30" w:rsidP="006D62F6">
      <w:pPr>
        <w:pStyle w:val="Bulletlist2AR-2021-22"/>
        <w:numPr>
          <w:ilvl w:val="1"/>
          <w:numId w:val="9"/>
        </w:numPr>
      </w:pPr>
      <w:r>
        <w:t>Principal absconds (2)</w:t>
      </w:r>
    </w:p>
    <w:p w14:paraId="7BF5B06A" w14:textId="77777777" w:rsidR="003B4C30" w:rsidRDefault="003B4C30" w:rsidP="003B4C30">
      <w:pPr>
        <w:pStyle w:val="ParagraphAR-2021-22"/>
      </w:pPr>
      <w:r>
        <w:t xml:space="preserve">The reason for the Supervision was non-attendance at the practice by the Principal resulting in fraud on the trust account and many other failures to comply with trust accounting requirements. </w:t>
      </w:r>
    </w:p>
    <w:p w14:paraId="1B7DD52F" w14:textId="77777777" w:rsidR="003B4C30" w:rsidRDefault="003B4C30" w:rsidP="003B4C30">
      <w:pPr>
        <w:pStyle w:val="H3AR-2021-22"/>
      </w:pPr>
      <w:r>
        <w:t>Licensing</w:t>
      </w:r>
    </w:p>
    <w:p w14:paraId="45683D85" w14:textId="77777777" w:rsidR="003B4C30" w:rsidRDefault="003B4C30" w:rsidP="006D62F6">
      <w:pPr>
        <w:pStyle w:val="Bulletlist1AR-2021-22"/>
        <w:numPr>
          <w:ilvl w:val="0"/>
          <w:numId w:val="9"/>
        </w:numPr>
      </w:pPr>
      <w:r>
        <w:t>There have been 25 Show Cause matters (ss67 and 68 LPA 2007) reported by practitioners this year. Seventeen of those have been resolved. Three surrendered their PC, 12 are fit and proper, five without conditions and seven with conditions. Two practitioners had their PC cancelled.</w:t>
      </w:r>
    </w:p>
    <w:p w14:paraId="4B0D022A" w14:textId="77777777" w:rsidR="003B4C30" w:rsidRDefault="003B4C30" w:rsidP="006D62F6">
      <w:pPr>
        <w:pStyle w:val="Bulletlist1AR-2021-22"/>
        <w:numPr>
          <w:ilvl w:val="0"/>
          <w:numId w:val="9"/>
        </w:numPr>
      </w:pPr>
      <w:r>
        <w:t>The Society has issued 29 notices this year regarding the fitness of practitioners upon their applications for grant or renewal of a Practising Certificate (s51 LPA 2007). There are two notices outstanding. The other 27 resolved as follows:</w:t>
      </w:r>
    </w:p>
    <w:p w14:paraId="4D18DFD8" w14:textId="77777777" w:rsidR="003B4C30" w:rsidRDefault="003B4C30" w:rsidP="006D62F6">
      <w:pPr>
        <w:pStyle w:val="Bulletlist2AR-2021-22"/>
        <w:numPr>
          <w:ilvl w:val="1"/>
          <w:numId w:val="9"/>
        </w:numPr>
      </w:pPr>
      <w:r>
        <w:t>two applications for renewal withdrawn</w:t>
      </w:r>
    </w:p>
    <w:p w14:paraId="4E505276" w14:textId="77777777" w:rsidR="003B4C30" w:rsidRDefault="003B4C30" w:rsidP="006D62F6">
      <w:pPr>
        <w:pStyle w:val="Bulletlist2AR-2021-22"/>
        <w:numPr>
          <w:ilvl w:val="1"/>
          <w:numId w:val="9"/>
        </w:numPr>
      </w:pPr>
      <w:r>
        <w:t>two unfit to renew</w:t>
      </w:r>
    </w:p>
    <w:p w14:paraId="7A784F68" w14:textId="77777777" w:rsidR="003B4C30" w:rsidRDefault="003B4C30" w:rsidP="006D62F6">
      <w:pPr>
        <w:pStyle w:val="Bulletlist2AR-2021-22"/>
        <w:numPr>
          <w:ilvl w:val="1"/>
          <w:numId w:val="9"/>
        </w:numPr>
      </w:pPr>
      <w:r>
        <w:t>one unfit to hold a Principal PC</w:t>
      </w:r>
    </w:p>
    <w:p w14:paraId="748B411D" w14:textId="77777777" w:rsidR="003B4C30" w:rsidRDefault="003B4C30" w:rsidP="006D62F6">
      <w:pPr>
        <w:pStyle w:val="Bulletlist2AR-2021-22"/>
        <w:numPr>
          <w:ilvl w:val="1"/>
          <w:numId w:val="9"/>
        </w:numPr>
      </w:pPr>
      <w:r>
        <w:t>five fit with conditions</w:t>
      </w:r>
    </w:p>
    <w:p w14:paraId="1D4DEAF3" w14:textId="77777777" w:rsidR="003B4C30" w:rsidRDefault="003B4C30" w:rsidP="006D62F6">
      <w:pPr>
        <w:pStyle w:val="Bulletlist2AR-2021-22"/>
        <w:numPr>
          <w:ilvl w:val="1"/>
          <w:numId w:val="9"/>
        </w:numPr>
      </w:pPr>
      <w:r>
        <w:t>10 fit on undertaking</w:t>
      </w:r>
    </w:p>
    <w:p w14:paraId="513B3807" w14:textId="77777777" w:rsidR="003B4C30" w:rsidRDefault="003B4C30" w:rsidP="006D62F6">
      <w:pPr>
        <w:pStyle w:val="Bulletlist2AR-2021-22"/>
        <w:numPr>
          <w:ilvl w:val="1"/>
          <w:numId w:val="9"/>
        </w:numPr>
      </w:pPr>
      <w:r>
        <w:t>seven fit and proper</w:t>
      </w:r>
    </w:p>
    <w:p w14:paraId="67E156E2" w14:textId="77777777" w:rsidR="003B4C30" w:rsidRDefault="003B4C30" w:rsidP="006D62F6">
      <w:pPr>
        <w:pStyle w:val="Bulletlist1AR-2021-22"/>
        <w:numPr>
          <w:ilvl w:val="0"/>
          <w:numId w:val="9"/>
        </w:numPr>
      </w:pPr>
      <w:r>
        <w:t>We have undertaken investigations into 46 other practitioners but took no action</w:t>
      </w:r>
    </w:p>
    <w:p w14:paraId="4ACEFCFC" w14:textId="77777777" w:rsidR="003B4C30" w:rsidRDefault="003B4C30" w:rsidP="006D62F6">
      <w:pPr>
        <w:pStyle w:val="Bulletlist1AR-2021-22"/>
        <w:numPr>
          <w:ilvl w:val="0"/>
          <w:numId w:val="9"/>
        </w:numPr>
      </w:pPr>
      <w:r>
        <w:t>At 30 June, there were 11 live investigations. On one of these investigations, the PC of the practitioner was suspended by consent pending the determination of their fitness by the Council. The practitioner did not renew their practising certificate</w:t>
      </w:r>
    </w:p>
    <w:p w14:paraId="01CC2412" w14:textId="77777777" w:rsidR="003B4C30" w:rsidRDefault="003B4C30" w:rsidP="006D62F6">
      <w:pPr>
        <w:pStyle w:val="Bulletlist1AR-2021-22"/>
        <w:numPr>
          <w:ilvl w:val="0"/>
          <w:numId w:val="9"/>
        </w:numPr>
      </w:pPr>
      <w:r>
        <w:t xml:space="preserve">This year, the Society received seven notifications from seven practitioners who had been charged with a serious offence. At 30 June, eight practitioners are awaiting the determination of charges of serious offences that were notified to the Society either this year or previously </w:t>
      </w:r>
    </w:p>
    <w:p w14:paraId="0F9075D2" w14:textId="77777777" w:rsidR="003B4C30" w:rsidRDefault="003B4C30" w:rsidP="006D62F6">
      <w:pPr>
        <w:pStyle w:val="Bulletlist1AR-2021-22"/>
        <w:numPr>
          <w:ilvl w:val="0"/>
          <w:numId w:val="9"/>
        </w:numPr>
      </w:pPr>
      <w:r>
        <w:lastRenderedPageBreak/>
        <w:t>Seventy-five exemptions or reductions in the required period of supervised practice have been given this year, with four refusals. These exemptions or reductions are mainly given to experienced practitioners coming into the Queensland practising certificate system from elsewhere. The number this year is higher than recent years, indicating that solicitors are settling in Queensland from other jurisdictions at an increasing rate</w:t>
      </w:r>
    </w:p>
    <w:p w14:paraId="624C7F34" w14:textId="77777777" w:rsidR="00C8734C" w:rsidRDefault="00C8734C" w:rsidP="003B4C30">
      <w:pPr>
        <w:pStyle w:val="ParagraphAR-2021-22"/>
        <w:rPr>
          <w:b/>
          <w:bCs/>
          <w:sz w:val="60"/>
          <w:szCs w:val="60"/>
        </w:rPr>
      </w:pPr>
    </w:p>
    <w:p w14:paraId="3404C45F" w14:textId="28E48845" w:rsidR="003B4C30" w:rsidRDefault="003B4C30" w:rsidP="003B4C30">
      <w:pPr>
        <w:pStyle w:val="ParagraphAR-2021-22"/>
        <w:rPr>
          <w:sz w:val="32"/>
          <w:szCs w:val="32"/>
        </w:rPr>
      </w:pPr>
      <w:r>
        <w:rPr>
          <w:b/>
          <w:bCs/>
          <w:sz w:val="60"/>
          <w:szCs w:val="60"/>
        </w:rPr>
        <w:t>140</w:t>
      </w:r>
      <w:r>
        <w:rPr>
          <w:sz w:val="32"/>
          <w:szCs w:val="32"/>
        </w:rPr>
        <w:br/>
        <w:t>Trust Account investigations</w:t>
      </w:r>
    </w:p>
    <w:p w14:paraId="35EE3B24" w14:textId="77777777" w:rsidR="003B4C30" w:rsidRDefault="003B4C30" w:rsidP="003B4C30">
      <w:pPr>
        <w:pStyle w:val="ParagraphAR-2021-22"/>
        <w:rPr>
          <w:sz w:val="32"/>
          <w:szCs w:val="32"/>
        </w:rPr>
      </w:pPr>
      <w:r>
        <w:rPr>
          <w:b/>
          <w:bCs/>
          <w:sz w:val="60"/>
          <w:szCs w:val="60"/>
        </w:rPr>
        <w:t>364</w:t>
      </w:r>
      <w:r>
        <w:rPr>
          <w:sz w:val="32"/>
          <w:szCs w:val="32"/>
        </w:rPr>
        <w:br/>
        <w:t>Trust Account reviews</w:t>
      </w:r>
    </w:p>
    <w:p w14:paraId="0F5FAAA0" w14:textId="77777777" w:rsidR="003B4C30" w:rsidRDefault="003B4C30" w:rsidP="003B4C30">
      <w:pPr>
        <w:pStyle w:val="ParagraphAR-2021-22"/>
        <w:rPr>
          <w:sz w:val="32"/>
          <w:szCs w:val="32"/>
        </w:rPr>
      </w:pPr>
      <w:r>
        <w:rPr>
          <w:b/>
          <w:bCs/>
          <w:sz w:val="60"/>
          <w:szCs w:val="60"/>
        </w:rPr>
        <w:t>4.69</w:t>
      </w:r>
      <w:r>
        <w:rPr>
          <w:sz w:val="32"/>
          <w:szCs w:val="32"/>
        </w:rPr>
        <w:br/>
      </w:r>
      <w:r>
        <w:rPr>
          <w:sz w:val="24"/>
          <w:szCs w:val="24"/>
        </w:rPr>
        <w:t xml:space="preserve">(rating out of 5) </w:t>
      </w:r>
      <w:r>
        <w:rPr>
          <w:sz w:val="24"/>
          <w:szCs w:val="24"/>
        </w:rPr>
        <w:br/>
      </w:r>
      <w:r>
        <w:rPr>
          <w:sz w:val="32"/>
          <w:szCs w:val="32"/>
        </w:rPr>
        <w:t xml:space="preserve">Trust Account Investigations </w:t>
      </w:r>
    </w:p>
    <w:p w14:paraId="642167BB" w14:textId="77777777" w:rsidR="003B4C30" w:rsidRDefault="003B4C30" w:rsidP="003B4C30">
      <w:pPr>
        <w:pStyle w:val="ParagraphAR-2021-22"/>
      </w:pPr>
      <w:r>
        <w:rPr>
          <w:b/>
          <w:bCs/>
          <w:sz w:val="60"/>
          <w:szCs w:val="60"/>
        </w:rPr>
        <w:t xml:space="preserve">4.54 </w:t>
      </w:r>
      <w:r>
        <w:rPr>
          <w:b/>
          <w:bCs/>
          <w:sz w:val="60"/>
          <w:szCs w:val="60"/>
        </w:rPr>
        <w:br/>
      </w:r>
      <w:r>
        <w:rPr>
          <w:sz w:val="24"/>
          <w:szCs w:val="24"/>
        </w:rPr>
        <w:t>(rating out of 5)</w:t>
      </w:r>
      <w:r>
        <w:rPr>
          <w:sz w:val="32"/>
          <w:szCs w:val="32"/>
        </w:rPr>
        <w:t xml:space="preserve"> </w:t>
      </w:r>
      <w:r>
        <w:rPr>
          <w:sz w:val="32"/>
          <w:szCs w:val="32"/>
        </w:rPr>
        <w:br/>
        <w:t>Trust Account Reviews.</w:t>
      </w:r>
    </w:p>
    <w:p w14:paraId="70956632" w14:textId="77777777" w:rsidR="003B4C30" w:rsidRDefault="003B4C30" w:rsidP="003B4C30">
      <w:pPr>
        <w:pStyle w:val="ParagraphAR-2021-22"/>
      </w:pPr>
    </w:p>
    <w:p w14:paraId="2E7E7045" w14:textId="77777777" w:rsidR="003B4C30" w:rsidRDefault="003B4C30" w:rsidP="003B4C30">
      <w:pPr>
        <w:pStyle w:val="H2AR-2021-22"/>
      </w:pPr>
    </w:p>
    <w:p w14:paraId="4556AAD5" w14:textId="77777777" w:rsidR="00C8734C" w:rsidRDefault="00C8734C">
      <w:pPr>
        <w:rPr>
          <w:rFonts w:cs="Arial"/>
          <w:b/>
          <w:bCs/>
          <w:color w:val="000000"/>
          <w:kern w:val="0"/>
          <w:sz w:val="32"/>
          <w:szCs w:val="32"/>
          <w:lang w:val="en-US"/>
        </w:rPr>
      </w:pPr>
      <w:r>
        <w:br w:type="page"/>
      </w:r>
    </w:p>
    <w:p w14:paraId="43A5D451" w14:textId="7D4B1AF9" w:rsidR="003B4C30" w:rsidRDefault="003B4C30" w:rsidP="003B4C30">
      <w:pPr>
        <w:pStyle w:val="H2AR-2021-22"/>
      </w:pPr>
      <w:r>
        <w:lastRenderedPageBreak/>
        <w:t>Lexon Insurance</w:t>
      </w:r>
    </w:p>
    <w:p w14:paraId="4BCF0BAE" w14:textId="77777777" w:rsidR="003B4C30" w:rsidRDefault="003B4C30" w:rsidP="003B4C30">
      <w:pPr>
        <w:pStyle w:val="H3AR-2021-22"/>
      </w:pPr>
      <w:r>
        <w:t>About Us</w:t>
      </w:r>
    </w:p>
    <w:p w14:paraId="60FFED66" w14:textId="77777777" w:rsidR="003B4C30" w:rsidRDefault="003B4C30" w:rsidP="003B4C30">
      <w:pPr>
        <w:pStyle w:val="ParagraphAR-2021-22"/>
        <w:ind w:right="227"/>
      </w:pPr>
      <w:r>
        <w:t xml:space="preserve">Operating since 2001 as a wholly owned subsidiary of the Queensland Law Society, Lexon Insurance Pte Ltd is a captive insurer providing professional indemnity insurance to members of the legal profession in accordance with the terms of the </w:t>
      </w:r>
      <w:r>
        <w:rPr>
          <w:rStyle w:val="Italicised"/>
          <w:rFonts w:eastAsiaTheme="majorEastAsia"/>
        </w:rPr>
        <w:t>Queensland Law Society Indemnity Rule 2005</w:t>
      </w:r>
      <w:r>
        <w:t xml:space="preserve">. </w:t>
      </w:r>
    </w:p>
    <w:p w14:paraId="55433E11" w14:textId="77777777" w:rsidR="003B4C30" w:rsidRDefault="003B4C30" w:rsidP="003B4C30">
      <w:pPr>
        <w:pStyle w:val="ParagraphAR-2021-22"/>
      </w:pPr>
      <w:r>
        <w:t>Lexon insures around 2,450 law practices, each of which has at least one office or resident principal in Queensland. These 2,450 practices comprise over 8,500 Queensland and interstate practitioners.</w:t>
      </w:r>
    </w:p>
    <w:p w14:paraId="0FB0EE1E" w14:textId="77777777" w:rsidR="003B4C30" w:rsidRDefault="003B4C30" w:rsidP="003B4C30">
      <w:pPr>
        <w:pStyle w:val="H3AR-2021-22"/>
      </w:pPr>
      <w:r>
        <w:t>Reducing Levy Rates</w:t>
      </w:r>
    </w:p>
    <w:p w14:paraId="11ABA382" w14:textId="77777777" w:rsidR="003B4C30" w:rsidRDefault="003B4C30" w:rsidP="003B4C30">
      <w:pPr>
        <w:pStyle w:val="ParagraphAR-2021-22"/>
        <w:ind w:right="170"/>
      </w:pPr>
      <w:r>
        <w:t>With the rising cost of doing business an ongoing challenge for practices, Lexon remains committed to delivering rates at the lowest responsible levels. Lexon’s partnership with QLS seeks to deliver the most affordable levies consistent with the long-term viability of the scheme. This is the key driver, unlike that of commercial insurers, which seek to maximise their returns to shareholders.</w:t>
      </w:r>
    </w:p>
    <w:p w14:paraId="00AC64F5" w14:textId="77777777" w:rsidR="003B4C30" w:rsidRDefault="003B4C30" w:rsidP="003B4C30">
      <w:pPr>
        <w:pStyle w:val="ParagraphAR-2021-22"/>
      </w:pPr>
      <w:r>
        <w:t>Ongoing strong performance has permitted the introduction of a revamped levy model for the new year which delivered a number of significant benefits. These included:</w:t>
      </w:r>
    </w:p>
    <w:p w14:paraId="70A9BD5A" w14:textId="77777777" w:rsidR="003B4C30" w:rsidRDefault="003B4C30" w:rsidP="006D62F6">
      <w:pPr>
        <w:pStyle w:val="Bulletlist1AR-2021-22"/>
        <w:numPr>
          <w:ilvl w:val="0"/>
          <w:numId w:val="10"/>
        </w:numPr>
      </w:pPr>
      <w:r>
        <w:t xml:space="preserve">The introduction of a no claims discount which benefited </w:t>
      </w:r>
      <w:r>
        <w:rPr>
          <w:rStyle w:val="Emphasis"/>
          <w:rFonts w:eastAsiaTheme="majorEastAsia"/>
        </w:rPr>
        <w:t>over 87% of eligible practices</w:t>
      </w:r>
      <w:r>
        <w:t>.</w:t>
      </w:r>
    </w:p>
    <w:p w14:paraId="3AD2284C" w14:textId="77777777" w:rsidR="003B4C30" w:rsidRDefault="003B4C30" w:rsidP="006D62F6">
      <w:pPr>
        <w:pStyle w:val="Bulletlist1AR-2021-22"/>
        <w:numPr>
          <w:ilvl w:val="0"/>
          <w:numId w:val="10"/>
        </w:numPr>
        <w:ind w:right="567"/>
      </w:pPr>
      <w:r>
        <w:t xml:space="preserve">The introduction of a claims loading cap which </w:t>
      </w:r>
      <w:r>
        <w:rPr>
          <w:rStyle w:val="Emphasis"/>
          <w:rFonts w:eastAsiaTheme="majorEastAsia"/>
        </w:rPr>
        <w:t>benefitted more than half</w:t>
      </w:r>
      <w:r>
        <w:t xml:space="preserve"> of the practices with a claims loading.</w:t>
      </w:r>
    </w:p>
    <w:p w14:paraId="2B60C1B4" w14:textId="77777777" w:rsidR="003B4C30" w:rsidRDefault="003B4C30" w:rsidP="006D62F6">
      <w:pPr>
        <w:pStyle w:val="Bulletlist1AR-2021-22"/>
        <w:numPr>
          <w:ilvl w:val="0"/>
          <w:numId w:val="10"/>
        </w:numPr>
        <w:ind w:right="227"/>
      </w:pPr>
      <w:r>
        <w:rPr>
          <w:rStyle w:val="Emphasis"/>
          <w:rFonts w:eastAsiaTheme="majorEastAsia"/>
        </w:rPr>
        <w:t>Over 97% of practices paid less</w:t>
      </w:r>
      <w:r>
        <w:t xml:space="preserve"> than what they would have under the previous model (i.e. with this year’s Gross Fee Income (</w:t>
      </w:r>
      <w:r>
        <w:rPr>
          <w:rStyle w:val="Emphasis"/>
          <w:rFonts w:eastAsiaTheme="majorEastAsia"/>
        </w:rPr>
        <w:t>GFI</w:t>
      </w:r>
      <w:r>
        <w:t>) and claims information).</w:t>
      </w:r>
    </w:p>
    <w:p w14:paraId="39F3E4EB" w14:textId="77777777" w:rsidR="003B4C30" w:rsidRDefault="003B4C30" w:rsidP="003B4C30">
      <w:pPr>
        <w:pStyle w:val="H3AR-2021-22"/>
      </w:pPr>
      <w:r>
        <w:t>Risk Management</w:t>
      </w:r>
    </w:p>
    <w:p w14:paraId="5CA1CCA2" w14:textId="77777777" w:rsidR="003B4C30" w:rsidRDefault="003B4C30" w:rsidP="003B4C30">
      <w:pPr>
        <w:pStyle w:val="ParagraphAR-2021-22"/>
        <w:ind w:right="113"/>
      </w:pPr>
      <w:r>
        <w:t xml:space="preserve">Lexon’s support of the profession’s risk management efforts continued in 2023-24. Our 9 full time risk staff are responsible for delivering workshops, developing tools and identifying emerging areas of risk with a view to reducing both the number of claims made against the profession and their severity. </w:t>
      </w:r>
    </w:p>
    <w:p w14:paraId="463444B5" w14:textId="77777777" w:rsidR="003B4C30" w:rsidRDefault="003B4C30" w:rsidP="003B4C30">
      <w:pPr>
        <w:pStyle w:val="ParagraphAR-2021-22"/>
        <w:ind w:right="227"/>
      </w:pPr>
      <w:r>
        <w:t xml:space="preserve">During the financial year our team delivered over 1,500 individual workshops (being General Risk Workshops, Various System Tests and Cyber Risk Workshops) to insured practices. In this period Lexon commenced delivery of our 7th Risk Workshop which explores leading neuroscience work in error causes. This new Workshop is receiving very positive early feedback such as </w:t>
      </w:r>
      <w:r>
        <w:rPr>
          <w:rStyle w:val="Italicised"/>
          <w:rFonts w:eastAsiaTheme="majorEastAsia"/>
        </w:rPr>
        <w:t>“The value we get from these sessions is immense – we are very grateful that you and Lexon provide this service; and would be shocked if any firm had a different opinion.”</w:t>
      </w:r>
    </w:p>
    <w:p w14:paraId="5E3CB622" w14:textId="77777777" w:rsidR="003B4C30" w:rsidRDefault="003B4C30" w:rsidP="003B4C30">
      <w:pPr>
        <w:pStyle w:val="H3AR-2021-22"/>
      </w:pPr>
      <w:r>
        <w:t>Claims Performance</w:t>
      </w:r>
    </w:p>
    <w:p w14:paraId="5A242325" w14:textId="77777777" w:rsidR="003B4C30" w:rsidRDefault="003B4C30" w:rsidP="003B4C30">
      <w:pPr>
        <w:pStyle w:val="ParagraphAR-2021-22"/>
      </w:pPr>
      <w:r>
        <w:t>As at 30 June 2024, overall file numbers for 2023-24 were 305 (lower than the prior year (319) at the same point in time and the lowest number in the past 7 years). Estimated claim values were also at a level consistent with the uniformly low values we have seen in the past 5 years at the same point in time. Accordingly, despite the ongoing increase in practitioner numbers, our claims performance continues to track at low levels. Cyber fraud losses remain a live issue and these are being managed via Lexon’s innovative risk management program.</w:t>
      </w:r>
    </w:p>
    <w:p w14:paraId="376538C1" w14:textId="77777777" w:rsidR="003B4C30" w:rsidRDefault="003B4C30" w:rsidP="003B4C30">
      <w:pPr>
        <w:pStyle w:val="ParagraphAR-2021-22"/>
      </w:pPr>
      <w:r>
        <w:t xml:space="preserve">Conveyancing was the most frequent type of matter in the 2023-24 year (29.2% of all files, contributing 30.5% to overall portfolio cost), but this was not surprising given the substantial level of conveyancing activity. Whilst commercial matters represented only 13.4% of the file numbers, due to </w:t>
      </w:r>
      <w:r>
        <w:lastRenderedPageBreak/>
        <w:t xml:space="preserve">their generally larger quantum this area contributed some 29.9% of the portfolio value at 30 June. Wills &amp; Estates was the next largest value area (at 14.5%) with Litigation contributing around 12.6% towards the overall portfolio cost as at 30 June. </w:t>
      </w:r>
    </w:p>
    <w:p w14:paraId="2C5617DC" w14:textId="77777777" w:rsidR="003B4C30" w:rsidRDefault="003B4C30" w:rsidP="003B4C30">
      <w:pPr>
        <w:pStyle w:val="ParagraphAR-2021-22"/>
      </w:pPr>
      <w:r>
        <w:t>Due to earlier years also performing far better than the actuaries expected in the 12 months to 30 June 2024, overall claims expense for 2023-24 was an outstanding $3.8M, being the best claims expense result in the scheme’s history. This is a testament to the commitment the profession has made to managing claims risk and Lexon’s effective management of claim events.</w:t>
      </w:r>
    </w:p>
    <w:p w14:paraId="7DDE160E" w14:textId="77777777" w:rsidR="003B4C30" w:rsidRDefault="003B4C30" w:rsidP="003B4C30">
      <w:pPr>
        <w:pStyle w:val="H3AR-2021-22"/>
      </w:pPr>
      <w:r>
        <w:t xml:space="preserve">Investment Returns </w:t>
      </w:r>
    </w:p>
    <w:p w14:paraId="4C010DB2" w14:textId="77777777" w:rsidR="003B4C30" w:rsidRDefault="003B4C30" w:rsidP="003B4C30">
      <w:pPr>
        <w:pStyle w:val="ParagraphAR-2021-22"/>
      </w:pPr>
      <w:r>
        <w:t>Investment performance was extremely strong in 2023-24, with the portfolio delivering a 10.66% gross return. The portfolio is divided into two main parts, with both the defensive portion (7.62% gross) and the growth portion (12.44% gross) performing well for the year. Our portfolio continues to be managed by leading investment house, the Queensland Investment Corporation.</w:t>
      </w:r>
    </w:p>
    <w:p w14:paraId="5F77542F" w14:textId="77777777" w:rsidR="003B4C30" w:rsidRDefault="003B4C30" w:rsidP="003B4C30">
      <w:pPr>
        <w:pStyle w:val="H3AR-2021-22"/>
      </w:pPr>
      <w:r>
        <w:t>Result</w:t>
      </w:r>
    </w:p>
    <w:p w14:paraId="7FE565D6" w14:textId="77777777" w:rsidR="003B4C30" w:rsidRDefault="003B4C30" w:rsidP="003B4C30">
      <w:pPr>
        <w:pStyle w:val="ParagraphAR-2021-22"/>
      </w:pPr>
      <w:r>
        <w:t>Overall, Lexon achieved a before-tax profit of $27.9M, against a budget of $5.7M. This was driven by the strong claims and investment performance and will be reinvested into providing the insured cohort with the lowest possible levies and highest level of service.</w:t>
      </w:r>
    </w:p>
    <w:p w14:paraId="1E80CFFC" w14:textId="77777777" w:rsidR="003B4C30" w:rsidRDefault="003B4C30" w:rsidP="003B4C30">
      <w:pPr>
        <w:pStyle w:val="H3AR-2021-22"/>
      </w:pPr>
      <w:r>
        <w:t xml:space="preserve">Types of Law practiced by the Insured Profession </w:t>
      </w:r>
    </w:p>
    <w:p w14:paraId="4EB7B928" w14:textId="77777777" w:rsidR="003B4C30" w:rsidRDefault="003B4C30" w:rsidP="003B4C30">
      <w:pPr>
        <w:pStyle w:val="ParagraphAR-2021-22"/>
      </w:pPr>
      <w:r>
        <w:t xml:space="preserve">Lexon insured practices generated around $3.13B of GFI in 2023, having grown over 9.2% year on year. This was an extremely robust result – well above the longer term average of around 4.5%. Conveyancing fell back more in line with longer term trends, but this reduction was more than offset by strong growth in Litigation, Personal Injuries, Wills &amp; Estates and Family Law. </w:t>
      </w:r>
    </w:p>
    <w:p w14:paraId="79471FB9" w14:textId="77777777" w:rsidR="003B4C30" w:rsidRDefault="003B4C30" w:rsidP="003B4C30">
      <w:pPr>
        <w:pStyle w:val="ParagraphAR-2021-22"/>
      </w:pPr>
      <w:r>
        <w:t xml:space="preserve">Personal Injuries work remains the largest area of activity (by GFI), at 20.6%. Conveyancing (residential and commercial) now represents 14.4% of the work performed by insured practices. Litigation remains a significant area at 16.1% with Family Law next at 11.9%. </w:t>
      </w:r>
    </w:p>
    <w:p w14:paraId="38990780" w14:textId="77777777" w:rsidR="003B4C30" w:rsidRDefault="003B4C30" w:rsidP="003B4C30">
      <w:pPr>
        <w:pStyle w:val="ParagraphAR-2021-22"/>
        <w:ind w:right="680"/>
      </w:pPr>
      <w:r>
        <w:t>You will find more detail on Lexon’s performance in the financial statements, starting on page 60 of this report.</w:t>
      </w:r>
    </w:p>
    <w:p w14:paraId="61C186C0" w14:textId="77777777" w:rsidR="003B4C30" w:rsidRDefault="003B4C30" w:rsidP="003B4C30">
      <w:pPr>
        <w:pStyle w:val="ParagraphAR-2021-22"/>
      </w:pPr>
    </w:p>
    <w:p w14:paraId="585B5801" w14:textId="77777777" w:rsidR="003B4C30" w:rsidRDefault="003B4C30" w:rsidP="003B4C30">
      <w:pPr>
        <w:pStyle w:val="ParagraphAR-2021-22"/>
      </w:pPr>
    </w:p>
    <w:p w14:paraId="28E97EFF" w14:textId="77777777" w:rsidR="00C8734C" w:rsidRDefault="00C8734C">
      <w:pPr>
        <w:rPr>
          <w:rFonts w:cs="Arial"/>
          <w:b/>
          <w:bCs/>
          <w:color w:val="000000"/>
          <w:kern w:val="0"/>
          <w:sz w:val="44"/>
          <w:szCs w:val="44"/>
          <w:lang w:val="en-US"/>
        </w:rPr>
      </w:pPr>
      <w:r>
        <w:br w:type="page"/>
      </w:r>
    </w:p>
    <w:p w14:paraId="434BF98D" w14:textId="15AD0019" w:rsidR="003B4C30" w:rsidRDefault="003B4C30" w:rsidP="003B4C30">
      <w:pPr>
        <w:pStyle w:val="H1AR-2021-22"/>
      </w:pPr>
      <w:r>
        <w:lastRenderedPageBreak/>
        <w:t>GUIDE</w:t>
      </w:r>
    </w:p>
    <w:p w14:paraId="54B1723C" w14:textId="77777777" w:rsidR="003B4C30" w:rsidRDefault="003B4C30" w:rsidP="003B4C30">
      <w:pPr>
        <w:pStyle w:val="OpeningparagraphAR-2021-22"/>
      </w:pPr>
      <w:r>
        <w:t>We partner with solicitors in Queensland to guide, advise, promote and support their role as trusted advisors.</w:t>
      </w:r>
    </w:p>
    <w:p w14:paraId="367843BC" w14:textId="77777777" w:rsidR="003B4C30" w:rsidRDefault="003B4C30" w:rsidP="003B4C30">
      <w:pPr>
        <w:pStyle w:val="H2AR-2021-22"/>
      </w:pPr>
      <w:r>
        <w:t>QLS Ethics and Practice Centre</w:t>
      </w:r>
    </w:p>
    <w:p w14:paraId="3ECB5844" w14:textId="77777777" w:rsidR="003B4C30" w:rsidRDefault="003B4C30" w:rsidP="003B4C30">
      <w:pPr>
        <w:pStyle w:val="ParagraphAR-2021-22"/>
      </w:pPr>
      <w:r>
        <w:t>Our QLS Ethics and Practice Centre provides guidance to our members on ethical and practice support matters. It is the source that members use to be counselled in making day-to-day ethical decisions that allow them to achieve their best – both personally and for their practice.</w:t>
      </w:r>
    </w:p>
    <w:p w14:paraId="1A0601CC" w14:textId="77777777" w:rsidR="003B4C30" w:rsidRDefault="003B4C30" w:rsidP="003B4C30">
      <w:pPr>
        <w:pStyle w:val="H3AR-2021-22"/>
      </w:pPr>
      <w:r>
        <w:t>2023-24 Key highlights:</w:t>
      </w:r>
    </w:p>
    <w:p w14:paraId="737FA175" w14:textId="77777777" w:rsidR="003B4C30" w:rsidRDefault="003B4C30" w:rsidP="006D62F6">
      <w:pPr>
        <w:pStyle w:val="Bulletlist1AR-2021-22"/>
        <w:numPr>
          <w:ilvl w:val="0"/>
          <w:numId w:val="11"/>
        </w:numPr>
        <w:ind w:right="454"/>
      </w:pPr>
      <w:r>
        <w:t>3,638 calls were taken for the year with a response time of 1-2 hours for return call.</w:t>
      </w:r>
    </w:p>
    <w:p w14:paraId="0262081C" w14:textId="77777777" w:rsidR="003B4C30" w:rsidRDefault="003B4C30" w:rsidP="006D62F6">
      <w:pPr>
        <w:pStyle w:val="Bulletlist1AR-2021-22"/>
        <w:numPr>
          <w:ilvl w:val="0"/>
          <w:numId w:val="11"/>
        </w:numPr>
      </w:pPr>
      <w:r>
        <w:t>The top five topics of discussion were: conflict issues, client instructions, practice management queries, confidentiality and costs matters.</w:t>
      </w:r>
    </w:p>
    <w:p w14:paraId="05DDBE5E" w14:textId="77777777" w:rsidR="003B4C30" w:rsidRDefault="003B4C30" w:rsidP="006D62F6">
      <w:pPr>
        <w:pStyle w:val="Bulletlist1AR-2021-22"/>
        <w:numPr>
          <w:ilvl w:val="0"/>
          <w:numId w:val="11"/>
        </w:numPr>
      </w:pPr>
      <w:r>
        <w:t xml:space="preserve">Conducted 223 Practice Advisory visits throughout all of Queensland. Discussed a range of practice management issues including records management, governance issues, staffing, well-being, technology, finance, budgeting, and costs. </w:t>
      </w:r>
    </w:p>
    <w:p w14:paraId="26DCC55D" w14:textId="77777777" w:rsidR="003B4C30" w:rsidRDefault="003B4C30" w:rsidP="006D62F6">
      <w:pPr>
        <w:pStyle w:val="Bulletlist1AR-2021-22"/>
        <w:numPr>
          <w:ilvl w:val="0"/>
          <w:numId w:val="11"/>
        </w:numPr>
      </w:pPr>
      <w:r>
        <w:t>Provided 480 referrals to our external advisory services which provide 2-4 hours (free) advice on business, financial, HR, costs, employment and workplace conduct matters to QLS members. The utilisation rate was 32.29%.</w:t>
      </w:r>
    </w:p>
    <w:p w14:paraId="7E8C4781" w14:textId="77777777" w:rsidR="003B4C30" w:rsidRDefault="003B4C30" w:rsidP="006D62F6">
      <w:pPr>
        <w:pStyle w:val="Bulletlist1AR-2021-22"/>
        <w:numPr>
          <w:ilvl w:val="0"/>
          <w:numId w:val="11"/>
        </w:numPr>
      </w:pPr>
      <w:r>
        <w:t xml:space="preserve">Presented 91 education sessions to external law firms, QLS education sessions and conferences, community legal centres, district law associations, universities and other law societies on ethical, legal matter management, cybersecurity and costs issues. </w:t>
      </w:r>
    </w:p>
    <w:p w14:paraId="66A022CC" w14:textId="77777777" w:rsidR="003B4C30" w:rsidRDefault="003B4C30" w:rsidP="006D62F6">
      <w:pPr>
        <w:pStyle w:val="Bulletlist1AR-2021-22"/>
        <w:numPr>
          <w:ilvl w:val="0"/>
          <w:numId w:val="11"/>
        </w:numPr>
      </w:pPr>
      <w:r>
        <w:t xml:space="preserve">Reviewed and provided extensive advice on the changes to the </w:t>
      </w:r>
      <w:r>
        <w:rPr>
          <w:rStyle w:val="Italicised"/>
          <w:rFonts w:eastAsiaTheme="majorEastAsia"/>
        </w:rPr>
        <w:t xml:space="preserve">Australian Solicitors’ Conduct Rules 2012 </w:t>
      </w:r>
      <w:r>
        <w:t xml:space="preserve">which is presently with the government for notification. </w:t>
      </w:r>
    </w:p>
    <w:p w14:paraId="2863E92B" w14:textId="77777777" w:rsidR="003B4C30" w:rsidRDefault="003B4C30" w:rsidP="006D62F6">
      <w:pPr>
        <w:pStyle w:val="Bulletlist1AR-2021-22"/>
        <w:numPr>
          <w:ilvl w:val="0"/>
          <w:numId w:val="11"/>
        </w:numPr>
        <w:ind w:right="170"/>
      </w:pPr>
      <w:r>
        <w:rPr>
          <w:spacing w:val="-2"/>
        </w:rPr>
        <w:t>Published over 75 resources, notes or guidance in QLS Update, QLS Proctor and the QLS website. Our more substantive resources included:</w:t>
      </w:r>
    </w:p>
    <w:p w14:paraId="1BF4D02B" w14:textId="77777777" w:rsidR="003B4C30" w:rsidRDefault="003B4C30" w:rsidP="006D62F6">
      <w:pPr>
        <w:pStyle w:val="Bulletlist2AR-2021-22"/>
        <w:numPr>
          <w:ilvl w:val="1"/>
          <w:numId w:val="11"/>
        </w:numPr>
      </w:pPr>
      <w:r>
        <w:t>Guidance statements on pro bono work and AI</w:t>
      </w:r>
    </w:p>
    <w:p w14:paraId="19E2C848" w14:textId="77777777" w:rsidR="003B4C30" w:rsidRDefault="003B4C30" w:rsidP="006D62F6">
      <w:pPr>
        <w:pStyle w:val="Bulletlist2AR-2021-22"/>
        <w:numPr>
          <w:ilvl w:val="1"/>
          <w:numId w:val="11"/>
        </w:numPr>
      </w:pPr>
      <w:r>
        <w:t>10 disciplinary case notes</w:t>
      </w:r>
    </w:p>
    <w:p w14:paraId="2C2A30A6" w14:textId="77777777" w:rsidR="003B4C30" w:rsidRDefault="003B4C30" w:rsidP="006D62F6">
      <w:pPr>
        <w:pStyle w:val="Bulletlist2AR-2021-22"/>
        <w:numPr>
          <w:ilvl w:val="1"/>
          <w:numId w:val="11"/>
        </w:numPr>
      </w:pPr>
      <w:r>
        <w:t>QLS Document Retention Guidance</w:t>
      </w:r>
    </w:p>
    <w:p w14:paraId="69991683" w14:textId="77777777" w:rsidR="003B4C30" w:rsidRDefault="003B4C30" w:rsidP="006D62F6">
      <w:pPr>
        <w:pStyle w:val="Bulletlist2AR-2021-22"/>
        <w:numPr>
          <w:ilvl w:val="1"/>
          <w:numId w:val="11"/>
        </w:numPr>
        <w:ind w:right="680"/>
      </w:pPr>
      <w:r>
        <w:t>QLS Disclosure and Engagement Precedent for matters &lt;$3000</w:t>
      </w:r>
    </w:p>
    <w:p w14:paraId="310180FF" w14:textId="77777777" w:rsidR="003B4C30" w:rsidRDefault="003B4C30" w:rsidP="006D62F6">
      <w:pPr>
        <w:pStyle w:val="Bulletlist2AR-2021-22"/>
        <w:numPr>
          <w:ilvl w:val="1"/>
          <w:numId w:val="11"/>
        </w:numPr>
      </w:pPr>
      <w:r>
        <w:t>Appropriate Management Systems Framework</w:t>
      </w:r>
    </w:p>
    <w:p w14:paraId="21BE9593" w14:textId="77777777" w:rsidR="003B4C30" w:rsidRDefault="003B4C30" w:rsidP="006D62F6">
      <w:pPr>
        <w:pStyle w:val="Bulletlist2AR-2021-22"/>
        <w:numPr>
          <w:ilvl w:val="1"/>
          <w:numId w:val="11"/>
        </w:numPr>
      </w:pPr>
      <w:r>
        <w:t xml:space="preserve">Changes to </w:t>
      </w:r>
      <w:r>
        <w:rPr>
          <w:rStyle w:val="Italicised"/>
          <w:rFonts w:eastAsiaTheme="majorEastAsia"/>
        </w:rPr>
        <w:t>Legal Profession Act 2007</w:t>
      </w:r>
      <w:r>
        <w:t xml:space="preserve"> article and webinar</w:t>
      </w:r>
    </w:p>
    <w:p w14:paraId="277CE133" w14:textId="77777777" w:rsidR="003B4C30" w:rsidRDefault="003B4C30" w:rsidP="006D62F6">
      <w:pPr>
        <w:pStyle w:val="Bulletlist2AR-2021-22"/>
        <w:numPr>
          <w:ilvl w:val="1"/>
          <w:numId w:val="11"/>
        </w:numPr>
      </w:pPr>
      <w:r>
        <w:t>Innovation insights videos</w:t>
      </w:r>
    </w:p>
    <w:p w14:paraId="7CD82F39" w14:textId="77777777" w:rsidR="003B4C30" w:rsidRDefault="003B4C30" w:rsidP="006D62F6">
      <w:pPr>
        <w:pStyle w:val="Bulletlist2AR-2021-22"/>
        <w:numPr>
          <w:ilvl w:val="1"/>
          <w:numId w:val="11"/>
        </w:numPr>
      </w:pPr>
      <w:r>
        <w:t xml:space="preserve">Remote witnessing and electronic signature summary. </w:t>
      </w:r>
    </w:p>
    <w:p w14:paraId="0C98ABC6" w14:textId="77777777" w:rsidR="003B4C30" w:rsidRDefault="003B4C30" w:rsidP="003B4C30">
      <w:pPr>
        <w:pStyle w:val="ParagraphAR-2021-22"/>
      </w:pPr>
    </w:p>
    <w:p w14:paraId="58028D64" w14:textId="7A55D8AC" w:rsidR="003B4C30" w:rsidRDefault="003B4C30" w:rsidP="003B4C30">
      <w:pPr>
        <w:pStyle w:val="ParagraphAR-2021-22"/>
        <w:rPr>
          <w:sz w:val="32"/>
          <w:szCs w:val="32"/>
        </w:rPr>
      </w:pPr>
      <w:r>
        <w:rPr>
          <w:b/>
          <w:bCs/>
          <w:sz w:val="60"/>
          <w:szCs w:val="60"/>
        </w:rPr>
        <w:lastRenderedPageBreak/>
        <w:t>3638</w:t>
      </w:r>
      <w:r>
        <w:rPr>
          <w:sz w:val="32"/>
          <w:szCs w:val="32"/>
        </w:rPr>
        <w:t xml:space="preserve"> calls</w:t>
      </w:r>
    </w:p>
    <w:p w14:paraId="74F71396" w14:textId="721DBFD9" w:rsidR="003B4C30" w:rsidRDefault="003B4C30" w:rsidP="003B4C30">
      <w:pPr>
        <w:pStyle w:val="ParagraphAR-2021-22"/>
        <w:rPr>
          <w:sz w:val="32"/>
          <w:szCs w:val="32"/>
        </w:rPr>
      </w:pPr>
      <w:r>
        <w:rPr>
          <w:b/>
          <w:bCs/>
          <w:sz w:val="60"/>
          <w:szCs w:val="60"/>
        </w:rPr>
        <w:t>223</w:t>
      </w:r>
      <w:r>
        <w:rPr>
          <w:sz w:val="32"/>
          <w:szCs w:val="32"/>
        </w:rPr>
        <w:t xml:space="preserve"> Practice Advisory visits</w:t>
      </w:r>
    </w:p>
    <w:p w14:paraId="45B74EAA" w14:textId="77777777" w:rsidR="003B4C30" w:rsidRDefault="003B4C30" w:rsidP="003B4C30">
      <w:pPr>
        <w:pStyle w:val="ParagraphAR-2021-22"/>
        <w:rPr>
          <w:sz w:val="32"/>
          <w:szCs w:val="32"/>
        </w:rPr>
      </w:pPr>
      <w:r>
        <w:rPr>
          <w:b/>
          <w:bCs/>
          <w:sz w:val="60"/>
          <w:szCs w:val="60"/>
        </w:rPr>
        <w:t>480</w:t>
      </w:r>
      <w:r>
        <w:rPr>
          <w:sz w:val="32"/>
          <w:szCs w:val="32"/>
        </w:rPr>
        <w:t xml:space="preserve"> referrals</w:t>
      </w:r>
    </w:p>
    <w:p w14:paraId="24519C43" w14:textId="4CF0552C" w:rsidR="003B4C30" w:rsidRDefault="003B4C30" w:rsidP="003B4C30">
      <w:pPr>
        <w:pStyle w:val="ParagraphAR-2021-22"/>
        <w:spacing w:after="0"/>
      </w:pPr>
      <w:r>
        <w:rPr>
          <w:position w:val="-14"/>
          <w:sz w:val="32"/>
          <w:szCs w:val="32"/>
        </w:rPr>
        <w:t xml:space="preserve">More than </w:t>
      </w:r>
      <w:r>
        <w:rPr>
          <w:b/>
          <w:bCs/>
          <w:sz w:val="60"/>
          <w:szCs w:val="60"/>
        </w:rPr>
        <w:t xml:space="preserve">75 </w:t>
      </w:r>
      <w:r>
        <w:rPr>
          <w:sz w:val="32"/>
          <w:szCs w:val="32"/>
        </w:rPr>
        <w:t>resources published</w:t>
      </w:r>
    </w:p>
    <w:p w14:paraId="69E47B46" w14:textId="77777777" w:rsidR="003B4C30" w:rsidRDefault="003B4C30" w:rsidP="003B4C30">
      <w:pPr>
        <w:pStyle w:val="ParagraphAR-2021-22"/>
      </w:pPr>
    </w:p>
    <w:p w14:paraId="7D5A0A76" w14:textId="77777777" w:rsidR="003B4C30" w:rsidRDefault="003B4C30" w:rsidP="003B4C30">
      <w:pPr>
        <w:pStyle w:val="H3AR-2021-22"/>
      </w:pPr>
    </w:p>
    <w:p w14:paraId="5F87AC4C" w14:textId="77777777" w:rsidR="00581E6D" w:rsidRDefault="00581E6D">
      <w:pPr>
        <w:rPr>
          <w:rFonts w:cs="Arial"/>
          <w:b/>
          <w:bCs/>
          <w:color w:val="000000"/>
          <w:kern w:val="0"/>
          <w:sz w:val="26"/>
          <w:szCs w:val="26"/>
          <w:lang w:val="en-US"/>
        </w:rPr>
      </w:pPr>
      <w:r>
        <w:br w:type="page"/>
      </w:r>
    </w:p>
    <w:p w14:paraId="02504F80" w14:textId="0CACE2DB" w:rsidR="003B4C30" w:rsidRDefault="003B4C30" w:rsidP="003B4C30">
      <w:pPr>
        <w:pStyle w:val="H3AR-2021-22"/>
        <w:rPr>
          <w:b w:val="0"/>
          <w:bCs w:val="0"/>
          <w:sz w:val="20"/>
          <w:szCs w:val="20"/>
        </w:rPr>
      </w:pPr>
      <w:r>
        <w:lastRenderedPageBreak/>
        <w:t>QLS Solicitor Support Pty Ltd</w:t>
      </w:r>
    </w:p>
    <w:p w14:paraId="5E069413" w14:textId="77777777" w:rsidR="003B4C30" w:rsidRDefault="003B4C30" w:rsidP="003B4C30">
      <w:pPr>
        <w:pStyle w:val="ParagraphAR-2021-22"/>
      </w:pPr>
      <w:r>
        <w:t>QLS Solicitor Support Pty Ltd (a wholly owned subsidiary of Queensland Law Society) is an incorporated legal practice (ILP) that provides ethical practice support and guidance to practitioners. The purpose of QLS Solicitor Support is to advance Queensland Law Society’s strategic goal to guide the profession and to advance the objectives of providing legal services for the delivery of guidance, support and counsel, education and publications on legal ethics and practice management to members of QLS and the legal profession as a whole.</w:t>
      </w:r>
    </w:p>
    <w:p w14:paraId="3D6B8E0C" w14:textId="77777777" w:rsidR="003B4C30" w:rsidRDefault="003B4C30" w:rsidP="003B4C30">
      <w:pPr>
        <w:pStyle w:val="ParagraphAR-2021-22"/>
      </w:pPr>
      <w:r>
        <w:t xml:space="preserve">The Practice Advisory Service sits within QLS Solicitor Support and this year has assisted practitioners in financial, practice, appropriate management, governance and staffing / supervision issues. Our practitioners travelled throughout Queensland and conducted 223 consultations in the Brisbane, Gold Coast, Sunshine Coast, Darling Downs, Ipswich, Dalby/Roma/Central Queensland, Wide Bay, Logan/Redlands, Kingaroy/Burnett, Townsville/ North Queensland, and Cairns/Far North Queensland. </w:t>
      </w:r>
    </w:p>
    <w:p w14:paraId="6235377A" w14:textId="77777777" w:rsidR="003B4C30" w:rsidRDefault="003B4C30" w:rsidP="003B4C30">
      <w:pPr>
        <w:pStyle w:val="ParagraphAR-2021-22"/>
      </w:pPr>
      <w:r>
        <w:t>The ILP is a wholly owned subsidiary of QLS and is governed by its constitution. In March 2023, QLS, as the ILP’s sole shareholder, approved the ILP’s annual Strategic Plan, which outlines the ILP’s authority, vision, purpose, annual initiatives and KPIs for the 2023-24 financial year.</w:t>
      </w:r>
    </w:p>
    <w:p w14:paraId="2E9E2A59" w14:textId="77777777" w:rsidR="003B4C30" w:rsidRDefault="003B4C30" w:rsidP="003B4C30">
      <w:pPr>
        <w:pStyle w:val="H3AR-2021-22"/>
      </w:pPr>
      <w:r>
        <w:t>QLS Solicitor Support Pty Ltd Strategic Plan 2023-24</w:t>
      </w:r>
    </w:p>
    <w:p w14:paraId="04CB68CF" w14:textId="77777777" w:rsidR="003B4C30" w:rsidRDefault="003B4C30" w:rsidP="003B4C30">
      <w:pPr>
        <w:pStyle w:val="ParagraphAR-2021-22"/>
      </w:pPr>
      <w:r>
        <w:t xml:space="preserve">The Strategic Plan 2023-24 is set out below: </w:t>
      </w:r>
    </w:p>
    <w:p w14:paraId="0A8083D3" w14:textId="77777777" w:rsidR="003B4C30" w:rsidRDefault="003B4C30" w:rsidP="003B4C30">
      <w:pPr>
        <w:pStyle w:val="H4AR-2021-22"/>
      </w:pPr>
      <w:r>
        <w:t>Authority</w:t>
      </w:r>
    </w:p>
    <w:p w14:paraId="7F4DF916" w14:textId="77777777" w:rsidR="003B4C30" w:rsidRDefault="003B4C30" w:rsidP="003B4C30">
      <w:pPr>
        <w:pStyle w:val="ParagraphAR-2021-22"/>
      </w:pPr>
      <w:r>
        <w:t>Article 69 of the Constitution of QLS Solicitor Support Pty Ltd sets out the requirements for an annual Strategic Plan.</w:t>
      </w:r>
    </w:p>
    <w:p w14:paraId="6D59AD1C" w14:textId="77777777" w:rsidR="003B4C30" w:rsidRDefault="003B4C30" w:rsidP="003B4C30">
      <w:pPr>
        <w:pStyle w:val="H4AR-2021-22"/>
      </w:pPr>
      <w:r>
        <w:t xml:space="preserve">Annual Strategic Plan 2023-24 </w:t>
      </w:r>
    </w:p>
    <w:p w14:paraId="24530F92" w14:textId="77777777" w:rsidR="003B4C30" w:rsidRDefault="003B4C30" w:rsidP="003B4C30">
      <w:pPr>
        <w:pStyle w:val="H4AR-2021-22"/>
      </w:pPr>
      <w:r>
        <w:t>Corporate Values</w:t>
      </w:r>
    </w:p>
    <w:p w14:paraId="21892C62" w14:textId="77777777" w:rsidR="003B4C30" w:rsidRDefault="003B4C30" w:rsidP="003B4C30">
      <w:pPr>
        <w:pStyle w:val="ParagraphAR-2021-22"/>
      </w:pPr>
      <w:r>
        <w:t>QLS Solicitor Support Pty Ltd is guided by the values of:</w:t>
      </w:r>
    </w:p>
    <w:p w14:paraId="26786500" w14:textId="77777777" w:rsidR="003B4C30" w:rsidRDefault="003B4C30" w:rsidP="006D62F6">
      <w:pPr>
        <w:pStyle w:val="Bulletlist1AR-2021-22"/>
        <w:numPr>
          <w:ilvl w:val="0"/>
          <w:numId w:val="12"/>
        </w:numPr>
        <w:rPr>
          <w:rStyle w:val="Italicised"/>
          <w:rFonts w:eastAsiaTheme="majorEastAsia"/>
        </w:rPr>
      </w:pPr>
      <w:r>
        <w:rPr>
          <w:rStyle w:val="Italicised"/>
          <w:rFonts w:eastAsiaTheme="majorEastAsia"/>
        </w:rPr>
        <w:t>Fidelity</w:t>
      </w:r>
    </w:p>
    <w:p w14:paraId="73C769B8" w14:textId="77777777" w:rsidR="003B4C30" w:rsidRDefault="003B4C30" w:rsidP="006D62F6">
      <w:pPr>
        <w:pStyle w:val="Bulletlist1AR-2021-22"/>
        <w:numPr>
          <w:ilvl w:val="0"/>
          <w:numId w:val="12"/>
        </w:numPr>
        <w:rPr>
          <w:rStyle w:val="Italicised"/>
          <w:rFonts w:eastAsiaTheme="majorEastAsia"/>
        </w:rPr>
      </w:pPr>
      <w:r>
        <w:rPr>
          <w:rStyle w:val="Italicised"/>
          <w:rFonts w:eastAsiaTheme="majorEastAsia"/>
        </w:rPr>
        <w:t xml:space="preserve">Service </w:t>
      </w:r>
    </w:p>
    <w:p w14:paraId="442FA4F0" w14:textId="77777777" w:rsidR="003B4C30" w:rsidRDefault="003B4C30" w:rsidP="006D62F6">
      <w:pPr>
        <w:pStyle w:val="Bulletlist1AR-2021-22"/>
        <w:numPr>
          <w:ilvl w:val="0"/>
          <w:numId w:val="12"/>
        </w:numPr>
        <w:rPr>
          <w:rStyle w:val="Italicised"/>
          <w:rFonts w:eastAsiaTheme="majorEastAsia"/>
        </w:rPr>
      </w:pPr>
      <w:r>
        <w:rPr>
          <w:rStyle w:val="Italicised"/>
          <w:rFonts w:eastAsiaTheme="majorEastAsia"/>
        </w:rPr>
        <w:t>Courage</w:t>
      </w:r>
    </w:p>
    <w:p w14:paraId="72D77702" w14:textId="77777777" w:rsidR="003B4C30" w:rsidRDefault="003B4C30" w:rsidP="003B4C30">
      <w:pPr>
        <w:pStyle w:val="H4AR-2021-22"/>
      </w:pPr>
      <w:r>
        <w:t>Vision</w:t>
      </w:r>
    </w:p>
    <w:p w14:paraId="4EFD702D" w14:textId="77777777" w:rsidR="003B4C30" w:rsidRDefault="003B4C30" w:rsidP="003B4C30">
      <w:pPr>
        <w:pStyle w:val="ParagraphAR-2021-22"/>
        <w:ind w:right="227"/>
      </w:pPr>
      <w:r>
        <w:t xml:space="preserve">The vision for QLS Solicitor Support Pty Ltd is to support Queensland Law Society in </w:t>
      </w:r>
      <w:r>
        <w:rPr>
          <w:rStyle w:val="Italicised"/>
          <w:rFonts w:eastAsiaTheme="majorEastAsia"/>
        </w:rPr>
        <w:t>Leading Solicitors in Queensland</w:t>
      </w:r>
      <w:r>
        <w:t xml:space="preserve">. </w:t>
      </w:r>
    </w:p>
    <w:p w14:paraId="6BC55047" w14:textId="77777777" w:rsidR="003B4C30" w:rsidRDefault="003B4C30" w:rsidP="003B4C30">
      <w:pPr>
        <w:pStyle w:val="H4AR-2021-22"/>
      </w:pPr>
      <w:r>
        <w:t>Objects</w:t>
      </w:r>
    </w:p>
    <w:p w14:paraId="0BA59D25" w14:textId="77777777" w:rsidR="003B4C30" w:rsidRDefault="003B4C30" w:rsidP="003B4C30">
      <w:pPr>
        <w:pStyle w:val="ParagraphAR-2021-22"/>
      </w:pPr>
      <w:r>
        <w:t>The object of QLS Solicitor Support Pty Ltd is twofold:</w:t>
      </w:r>
    </w:p>
    <w:p w14:paraId="6B8A56E7" w14:textId="77777777" w:rsidR="003B4C30" w:rsidRDefault="003B4C30" w:rsidP="006D62F6">
      <w:pPr>
        <w:pStyle w:val="Numberedlist1AR-2021-22"/>
        <w:numPr>
          <w:ilvl w:val="0"/>
          <w:numId w:val="13"/>
        </w:numPr>
      </w:pPr>
      <w:r>
        <w:t>To advance Queensland Law Society’s strategic objective to partner with solicitors in Queensland to guide, advise, promote and support their role as trusted advisors; and</w:t>
      </w:r>
    </w:p>
    <w:p w14:paraId="3534BA2E" w14:textId="77777777" w:rsidR="003B4C30" w:rsidRDefault="003B4C30" w:rsidP="006D62F6">
      <w:pPr>
        <w:pStyle w:val="Numberedlist1AR-2021-22"/>
        <w:numPr>
          <w:ilvl w:val="0"/>
          <w:numId w:val="13"/>
        </w:numPr>
      </w:pPr>
      <w:r>
        <w:t>To advance the objectives of the Company, set out in article 5 of the Constitution, to provide:</w:t>
      </w:r>
    </w:p>
    <w:p w14:paraId="42D73DAB" w14:textId="77777777" w:rsidR="003B4C30" w:rsidRDefault="003B4C30" w:rsidP="006D62F6">
      <w:pPr>
        <w:pStyle w:val="Numberedlist1AR-2021-22"/>
        <w:numPr>
          <w:ilvl w:val="1"/>
          <w:numId w:val="13"/>
        </w:numPr>
      </w:pPr>
      <w:r>
        <w:t>legal services for the delivery of guidance, support and counsel to members of the Queensland Law Society and other legal practitioners on ethical and legal practice management issues</w:t>
      </w:r>
    </w:p>
    <w:p w14:paraId="5665A37C" w14:textId="77777777" w:rsidR="003B4C30" w:rsidRDefault="003B4C30" w:rsidP="006D62F6">
      <w:pPr>
        <w:pStyle w:val="Numberedlist1AR-2021-22"/>
        <w:numPr>
          <w:ilvl w:val="1"/>
          <w:numId w:val="13"/>
        </w:numPr>
      </w:pPr>
      <w:r>
        <w:lastRenderedPageBreak/>
        <w:t>education and publications on legal ethics to the legal profession and practice management to members of the Queensland Law Society and other legal practitioners and</w:t>
      </w:r>
    </w:p>
    <w:p w14:paraId="143DA823" w14:textId="77777777" w:rsidR="003B4C30" w:rsidRDefault="003B4C30" w:rsidP="006D62F6">
      <w:pPr>
        <w:pStyle w:val="Numberedlist1AR-2021-22"/>
        <w:numPr>
          <w:ilvl w:val="1"/>
          <w:numId w:val="13"/>
        </w:numPr>
      </w:pPr>
      <w:r>
        <w:t>all that is incidental, necessary or convenient to facilitate or support the provision of the Objects.</w:t>
      </w:r>
    </w:p>
    <w:p w14:paraId="5D51CBD3" w14:textId="77777777" w:rsidR="003B4C30" w:rsidRDefault="003B4C30" w:rsidP="00581E6D">
      <w:pPr>
        <w:pStyle w:val="H3AR-2021-22"/>
        <w:spacing w:before="240"/>
      </w:pPr>
      <w:r>
        <w:t>Annual initiatives and KPI reporting</w:t>
      </w:r>
    </w:p>
    <w:p w14:paraId="2605371E" w14:textId="77777777" w:rsidR="003B4C30" w:rsidRDefault="003B4C30" w:rsidP="003B4C30">
      <w:pPr>
        <w:pStyle w:val="ParagraphAR-2021-22"/>
      </w:pPr>
      <w:r>
        <w:t>The annual initiatives and reporting on KPIs for QLS Solicitor Support Pty Ltd are set out below:</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77"/>
        <w:gridCol w:w="4672"/>
      </w:tblGrid>
      <w:tr w:rsidR="003B4C30" w14:paraId="3BFE300C" w14:textId="77777777" w:rsidTr="00581E6D">
        <w:trPr>
          <w:trHeight w:val="170"/>
          <w:tblHeader/>
        </w:trPr>
        <w:tc>
          <w:tcPr>
            <w:tcW w:w="4677" w:type="dxa"/>
            <w:tcMar>
              <w:top w:w="113" w:type="dxa"/>
              <w:left w:w="113" w:type="dxa"/>
              <w:bottom w:w="113" w:type="dxa"/>
              <w:right w:w="113" w:type="dxa"/>
            </w:tcMar>
          </w:tcPr>
          <w:p w14:paraId="31204F18" w14:textId="77777777" w:rsidR="003B4C30" w:rsidRDefault="003B4C30">
            <w:pPr>
              <w:pStyle w:val="ParagraphAR-2021-22"/>
            </w:pPr>
            <w:r>
              <w:rPr>
                <w:b/>
                <w:bCs/>
              </w:rPr>
              <w:t>Initiative</w:t>
            </w:r>
          </w:p>
        </w:tc>
        <w:tc>
          <w:tcPr>
            <w:tcW w:w="4672" w:type="dxa"/>
            <w:tcMar>
              <w:top w:w="113" w:type="dxa"/>
              <w:left w:w="113" w:type="dxa"/>
              <w:bottom w:w="113" w:type="dxa"/>
              <w:right w:w="113" w:type="dxa"/>
            </w:tcMar>
          </w:tcPr>
          <w:p w14:paraId="3F87135A" w14:textId="77777777" w:rsidR="003B4C30" w:rsidRDefault="003B4C30">
            <w:pPr>
              <w:pStyle w:val="ParagraphAR-2021-22"/>
            </w:pPr>
            <w:r>
              <w:rPr>
                <w:b/>
                <w:bCs/>
              </w:rPr>
              <w:t>KPI Report</w:t>
            </w:r>
          </w:p>
        </w:tc>
      </w:tr>
      <w:tr w:rsidR="003B4C30" w14:paraId="747A12C6" w14:textId="77777777" w:rsidTr="00581E6D">
        <w:trPr>
          <w:trHeight w:val="170"/>
        </w:trPr>
        <w:tc>
          <w:tcPr>
            <w:tcW w:w="4677" w:type="dxa"/>
            <w:tcMar>
              <w:top w:w="113" w:type="dxa"/>
              <w:left w:w="113" w:type="dxa"/>
              <w:bottom w:w="113" w:type="dxa"/>
              <w:right w:w="113" w:type="dxa"/>
            </w:tcMar>
          </w:tcPr>
          <w:p w14:paraId="218619B9" w14:textId="77777777" w:rsidR="003B4C30" w:rsidRDefault="003B4C30">
            <w:pPr>
              <w:pStyle w:val="ParagraphAR-2021-22"/>
              <w:tabs>
                <w:tab w:val="left" w:pos="340"/>
              </w:tabs>
              <w:ind w:left="340" w:right="567" w:hanging="340"/>
            </w:pPr>
            <w:r>
              <w:t>1.</w:t>
            </w:r>
            <w:r>
              <w:tab/>
              <w:t>To continue to respond to and provide a high quality ethics advisory service to the profession.</w:t>
            </w:r>
          </w:p>
        </w:tc>
        <w:tc>
          <w:tcPr>
            <w:tcW w:w="4672" w:type="dxa"/>
            <w:tcMar>
              <w:top w:w="113" w:type="dxa"/>
              <w:left w:w="113" w:type="dxa"/>
              <w:bottom w:w="113" w:type="dxa"/>
              <w:right w:w="113" w:type="dxa"/>
            </w:tcMar>
          </w:tcPr>
          <w:p w14:paraId="30958E1F" w14:textId="77777777" w:rsidR="003B4C30" w:rsidRDefault="003B4C30">
            <w:pPr>
              <w:pStyle w:val="ParagraphAR-2021-22"/>
              <w:tabs>
                <w:tab w:val="left" w:pos="340"/>
              </w:tabs>
              <w:ind w:left="340" w:right="227" w:hanging="340"/>
            </w:pPr>
            <w:r>
              <w:t>1.</w:t>
            </w:r>
            <w:r>
              <w:tab/>
            </w:r>
            <w:r>
              <w:rPr>
                <w:rStyle w:val="Emphasis"/>
                <w:rFonts w:eastAsiaTheme="majorEastAsia"/>
              </w:rPr>
              <w:t>COMPLETED –</w:t>
            </w:r>
            <w:r>
              <w:t xml:space="preserve"> To continue to respond within two hours of receipt of the enquiry (if possible) and close a matter on the same day or the next day (if the call is taken after 4pm, further research is required or intervening weekend) – provide an 80% response rate in closing the matter within 48 hours.</w:t>
            </w:r>
          </w:p>
        </w:tc>
      </w:tr>
      <w:tr w:rsidR="003B4C30" w14:paraId="7CF740D3" w14:textId="77777777" w:rsidTr="00581E6D">
        <w:trPr>
          <w:trHeight w:val="170"/>
        </w:trPr>
        <w:tc>
          <w:tcPr>
            <w:tcW w:w="4677" w:type="dxa"/>
            <w:tcMar>
              <w:top w:w="113" w:type="dxa"/>
              <w:left w:w="113" w:type="dxa"/>
              <w:bottom w:w="113" w:type="dxa"/>
              <w:right w:w="113" w:type="dxa"/>
            </w:tcMar>
          </w:tcPr>
          <w:p w14:paraId="0A2F3C21" w14:textId="77777777" w:rsidR="003B4C30" w:rsidRDefault="003B4C30">
            <w:pPr>
              <w:pStyle w:val="ParagraphAR-2021-22"/>
              <w:tabs>
                <w:tab w:val="left" w:pos="340"/>
              </w:tabs>
              <w:ind w:left="340" w:right="227" w:hanging="340"/>
            </w:pPr>
            <w:r>
              <w:t>2.</w:t>
            </w:r>
            <w:r>
              <w:tab/>
              <w:t>To continue to provide a high quality practice advisory service to sole and small firms which includes and assists the practitioner in financial, governance, practice management, marketing, wellbeing and organisational culture issues by offering and expanding to those firms with up to 10 practising certificate holders.</w:t>
            </w:r>
          </w:p>
        </w:tc>
        <w:tc>
          <w:tcPr>
            <w:tcW w:w="4672" w:type="dxa"/>
            <w:tcMar>
              <w:top w:w="113" w:type="dxa"/>
              <w:left w:w="113" w:type="dxa"/>
              <w:bottom w:w="113" w:type="dxa"/>
              <w:right w:w="113" w:type="dxa"/>
            </w:tcMar>
          </w:tcPr>
          <w:p w14:paraId="51227DC0" w14:textId="61A248E2" w:rsidR="003B4C30" w:rsidRDefault="003B4C30" w:rsidP="00581E6D">
            <w:pPr>
              <w:pStyle w:val="ParagraphAR-2021-22"/>
              <w:tabs>
                <w:tab w:val="left" w:pos="340"/>
              </w:tabs>
              <w:ind w:left="739" w:hanging="739"/>
            </w:pPr>
            <w:r>
              <w:t>2.</w:t>
            </w:r>
            <w:r>
              <w:tab/>
              <w:t>a)</w:t>
            </w:r>
            <w:r>
              <w:tab/>
            </w:r>
            <w:r>
              <w:rPr>
                <w:rStyle w:val="Emphasis"/>
                <w:rFonts w:eastAsiaTheme="majorEastAsia"/>
              </w:rPr>
              <w:t xml:space="preserve">COMPLETED – </w:t>
            </w:r>
            <w:r>
              <w:t>Over 300 firms approached by the ILP to request a practice advisory visit, with 223 accepted.</w:t>
            </w:r>
          </w:p>
          <w:p w14:paraId="333F1EB2" w14:textId="29D2F91E" w:rsidR="003B4C30" w:rsidRDefault="003B4C30" w:rsidP="00581E6D">
            <w:pPr>
              <w:pStyle w:val="ParagraphAR-2021-22"/>
              <w:tabs>
                <w:tab w:val="left" w:pos="340"/>
              </w:tabs>
              <w:ind w:left="739" w:hanging="739"/>
            </w:pPr>
            <w:r>
              <w:t>3.</w:t>
            </w:r>
            <w:r>
              <w:tab/>
              <w:t>b)</w:t>
            </w:r>
            <w:r>
              <w:tab/>
            </w:r>
            <w:r>
              <w:rPr>
                <w:rStyle w:val="Emphasis"/>
                <w:rFonts w:eastAsiaTheme="majorEastAsia"/>
              </w:rPr>
              <w:t>COMPLETED –</w:t>
            </w:r>
            <w:r>
              <w:t xml:space="preserve"> Quarterly report to Council setting out:</w:t>
            </w:r>
          </w:p>
          <w:p w14:paraId="17895461" w14:textId="77777777" w:rsidR="003B4C30" w:rsidRDefault="003B4C30" w:rsidP="006D62F6">
            <w:pPr>
              <w:pStyle w:val="Bulletlist1AR-2021-22"/>
              <w:numPr>
                <w:ilvl w:val="0"/>
                <w:numId w:val="14"/>
              </w:numPr>
            </w:pPr>
            <w:r>
              <w:t>the number of visits and rate of acceptance of practice advisory visits</w:t>
            </w:r>
          </w:p>
          <w:p w14:paraId="0A76CC2F" w14:textId="77777777" w:rsidR="003B4C30" w:rsidRDefault="003B4C30" w:rsidP="006D62F6">
            <w:pPr>
              <w:pStyle w:val="Bulletlist1AR-2021-22"/>
              <w:numPr>
                <w:ilvl w:val="0"/>
                <w:numId w:val="14"/>
              </w:numPr>
            </w:pPr>
            <w:r>
              <w:t>regions visited and</w:t>
            </w:r>
          </w:p>
          <w:p w14:paraId="0A83CA5E" w14:textId="77777777" w:rsidR="003B4C30" w:rsidRDefault="003B4C30" w:rsidP="006D62F6">
            <w:pPr>
              <w:pStyle w:val="Bulletlist1AR-2021-22"/>
              <w:numPr>
                <w:ilvl w:val="0"/>
                <w:numId w:val="14"/>
              </w:numPr>
            </w:pPr>
            <w:r>
              <w:t>commentary and analysis of the key issues arising from the visits.</w:t>
            </w:r>
          </w:p>
        </w:tc>
      </w:tr>
      <w:tr w:rsidR="003B4C30" w14:paraId="0E857F6C" w14:textId="77777777" w:rsidTr="00581E6D">
        <w:trPr>
          <w:trHeight w:val="170"/>
        </w:trPr>
        <w:tc>
          <w:tcPr>
            <w:tcW w:w="4677" w:type="dxa"/>
            <w:tcMar>
              <w:top w:w="113" w:type="dxa"/>
              <w:left w:w="113" w:type="dxa"/>
              <w:bottom w:w="113" w:type="dxa"/>
              <w:right w:w="113" w:type="dxa"/>
            </w:tcMar>
          </w:tcPr>
          <w:p w14:paraId="347EE633" w14:textId="1F85EDFD" w:rsidR="003B4C30" w:rsidRDefault="003B4C30" w:rsidP="00581E6D">
            <w:pPr>
              <w:pStyle w:val="ParagraphAR-2021-22"/>
              <w:tabs>
                <w:tab w:val="left" w:pos="340"/>
              </w:tabs>
              <w:ind w:left="316" w:right="283" w:hanging="316"/>
            </w:pPr>
            <w:r>
              <w:t>3.</w:t>
            </w:r>
            <w:r>
              <w:tab/>
              <w:t>To continue to provide guidance and support in ethical and practice advisory / business management matters to sole and small firms through:</w:t>
            </w:r>
          </w:p>
          <w:p w14:paraId="0351FCA3" w14:textId="77777777" w:rsidR="003B4C30" w:rsidRDefault="003B4C30" w:rsidP="006D62F6">
            <w:pPr>
              <w:pStyle w:val="Bulletlist1AR-2021-22"/>
              <w:numPr>
                <w:ilvl w:val="0"/>
                <w:numId w:val="15"/>
              </w:numPr>
              <w:spacing w:after="60"/>
              <w:ind w:left="595" w:hanging="279"/>
            </w:pPr>
            <w:r>
              <w:t>practice advisory visits</w:t>
            </w:r>
          </w:p>
          <w:p w14:paraId="7B559EFA" w14:textId="77777777" w:rsidR="003B4C30" w:rsidRDefault="003B4C30" w:rsidP="006D62F6">
            <w:pPr>
              <w:pStyle w:val="Bulletlist1AR-2021-22"/>
              <w:numPr>
                <w:ilvl w:val="0"/>
                <w:numId w:val="15"/>
              </w:numPr>
              <w:spacing w:after="60"/>
              <w:ind w:left="595" w:hanging="279"/>
            </w:pPr>
            <w:r>
              <w:t>continuing to refine and make referrals to our external referral services</w:t>
            </w:r>
          </w:p>
          <w:p w14:paraId="1EC0CBA5" w14:textId="77777777" w:rsidR="003B4C30" w:rsidRDefault="003B4C30" w:rsidP="006D62F6">
            <w:pPr>
              <w:pStyle w:val="Bulletlist1AR-2021-22"/>
              <w:numPr>
                <w:ilvl w:val="0"/>
                <w:numId w:val="15"/>
              </w:numPr>
              <w:spacing w:after="60"/>
              <w:ind w:left="595" w:hanging="279"/>
            </w:pPr>
            <w:r>
              <w:t xml:space="preserve">producing resources such as guidance statements, ethics notes, templates, checklists, and case notes </w:t>
            </w:r>
          </w:p>
          <w:p w14:paraId="655135DB" w14:textId="77777777" w:rsidR="003B4C30" w:rsidRDefault="003B4C30" w:rsidP="006D62F6">
            <w:pPr>
              <w:pStyle w:val="Bulletlist1AR-2021-22"/>
              <w:numPr>
                <w:ilvl w:val="0"/>
                <w:numId w:val="15"/>
              </w:numPr>
              <w:spacing w:after="60"/>
              <w:ind w:left="595" w:hanging="279"/>
            </w:pPr>
            <w:r>
              <w:t xml:space="preserve">bespoke ethics sessions. </w:t>
            </w:r>
          </w:p>
        </w:tc>
        <w:tc>
          <w:tcPr>
            <w:tcW w:w="4672" w:type="dxa"/>
            <w:tcMar>
              <w:top w:w="113" w:type="dxa"/>
              <w:left w:w="113" w:type="dxa"/>
              <w:bottom w:w="113" w:type="dxa"/>
              <w:right w:w="113" w:type="dxa"/>
            </w:tcMar>
          </w:tcPr>
          <w:p w14:paraId="778C063F" w14:textId="34F45F5C" w:rsidR="003B4C30" w:rsidRDefault="003B4C30" w:rsidP="00581E6D">
            <w:pPr>
              <w:pStyle w:val="ParagraphAR-2021-22"/>
              <w:tabs>
                <w:tab w:val="left" w:pos="340"/>
              </w:tabs>
              <w:ind w:left="739" w:hanging="739"/>
            </w:pPr>
            <w:r>
              <w:t>3.</w:t>
            </w:r>
            <w:r>
              <w:tab/>
              <w:t>a)</w:t>
            </w:r>
            <w:r>
              <w:tab/>
            </w:r>
            <w:r>
              <w:rPr>
                <w:rStyle w:val="Emphasis"/>
                <w:rFonts w:eastAsiaTheme="majorEastAsia"/>
              </w:rPr>
              <w:t>COMPLETED –</w:t>
            </w:r>
            <w:r>
              <w:t xml:space="preserve"> Over 70 resources provided to the profession.</w:t>
            </w:r>
          </w:p>
          <w:p w14:paraId="51D88A1C" w14:textId="1DFB12A2" w:rsidR="003B4C30" w:rsidRDefault="003B4C30" w:rsidP="00581E6D">
            <w:pPr>
              <w:pStyle w:val="ParagraphAR-2021-22"/>
              <w:tabs>
                <w:tab w:val="left" w:pos="340"/>
              </w:tabs>
              <w:ind w:left="739" w:hanging="739"/>
            </w:pPr>
            <w:r>
              <w:tab/>
              <w:t>b)</w:t>
            </w:r>
            <w:r>
              <w:tab/>
            </w:r>
            <w:r>
              <w:rPr>
                <w:rStyle w:val="Emphasis"/>
                <w:rFonts w:eastAsiaTheme="majorEastAsia"/>
              </w:rPr>
              <w:t>COMPLETED –</w:t>
            </w:r>
            <w:r>
              <w:t xml:space="preserve"> Over 20 ethics or practice management educational sessions delivered through either the ILP or provided to QLS Professional Development. </w:t>
            </w:r>
          </w:p>
          <w:p w14:paraId="7B372B4F" w14:textId="44068BE5" w:rsidR="003B4C30" w:rsidRDefault="003B4C30" w:rsidP="00581E6D">
            <w:pPr>
              <w:pStyle w:val="ParagraphAR-2021-22"/>
              <w:tabs>
                <w:tab w:val="left" w:pos="340"/>
              </w:tabs>
              <w:ind w:left="739" w:hanging="739"/>
            </w:pPr>
            <w:r>
              <w:tab/>
              <w:t>c)</w:t>
            </w:r>
            <w:r>
              <w:tab/>
            </w:r>
            <w:r>
              <w:rPr>
                <w:rStyle w:val="Emphasis"/>
                <w:rFonts w:eastAsiaTheme="majorEastAsia"/>
              </w:rPr>
              <w:t>COMPLETED –</w:t>
            </w:r>
            <w:r>
              <w:t xml:space="preserve"> 480 referrals to external referral services.</w:t>
            </w:r>
          </w:p>
        </w:tc>
      </w:tr>
    </w:tbl>
    <w:p w14:paraId="73F6F219" w14:textId="77777777" w:rsidR="003B4C30" w:rsidRDefault="003B4C30" w:rsidP="00581E6D">
      <w:pPr>
        <w:pStyle w:val="ParagraphAR-2021-22"/>
        <w:spacing w:before="240"/>
      </w:pPr>
      <w:r>
        <w:t>The Financial Reporting is set out in “Financials.”</w:t>
      </w:r>
    </w:p>
    <w:p w14:paraId="567CF9A1" w14:textId="77777777" w:rsidR="003B4C30" w:rsidRDefault="003B4C30" w:rsidP="003B4C30">
      <w:pPr>
        <w:pStyle w:val="H2AR-2021-22"/>
      </w:pPr>
      <w:r>
        <w:lastRenderedPageBreak/>
        <w:t>Cybersecurity</w:t>
      </w:r>
    </w:p>
    <w:p w14:paraId="13817F97" w14:textId="77777777" w:rsidR="003B4C30" w:rsidRDefault="003B4C30" w:rsidP="003B4C30">
      <w:pPr>
        <w:pStyle w:val="H3AR-2021-22"/>
      </w:pPr>
      <w:r>
        <w:t>Incident prevention</w:t>
      </w:r>
    </w:p>
    <w:p w14:paraId="6A087F1F" w14:textId="77777777" w:rsidR="003B4C30" w:rsidRDefault="003B4C30" w:rsidP="003B4C30">
      <w:pPr>
        <w:pStyle w:val="ParagraphAR-2021-22"/>
      </w:pPr>
      <w:r>
        <w:t>Against a background of more cyberattacks on Australian business the number of successful attacks on Queensland solicitors has fallen in the past 12 months. Business Email Compromise incidents with the objective of diverting funds in transit remain the most common incident. Basic measures such as funds transfer protocols, systematic patching, multi-factor authentication and strong user authentication controls remain the most effective ways to disrupt the attack chain.</w:t>
      </w:r>
    </w:p>
    <w:p w14:paraId="6301BC19" w14:textId="77777777" w:rsidR="003B4C30" w:rsidRDefault="003B4C30" w:rsidP="003B4C30">
      <w:pPr>
        <w:pStyle w:val="ParagraphAR-2021-22"/>
      </w:pPr>
      <w:r>
        <w:t>The annual cybersecurity survey conducted by QLS since 2020 shows a consistent increase in the number of Small/Medium Enterprise legal practices with core cyber hygiene measures in place. Improving these key metrics will be the focus of the QLS cybersecurity strategy for the next two years.</w:t>
      </w:r>
    </w:p>
    <w:p w14:paraId="549A043D" w14:textId="77777777" w:rsidR="003B4C30" w:rsidRDefault="003B4C30" w:rsidP="003B4C30">
      <w:pPr>
        <w:pStyle w:val="ParagraphAR-2021-22"/>
      </w:pPr>
      <w:r>
        <w:t>As a foundation layer of this strategy QLS maintains a continuous cycle of cybersecurity education at professional conferences and stand-alone events. A comprehensive series of practical guides for SME legal practices is available to provide an implementation roadmap.</w:t>
      </w:r>
    </w:p>
    <w:p w14:paraId="33A18D59" w14:textId="77777777" w:rsidR="003B4C30" w:rsidRDefault="003B4C30" w:rsidP="003B4C30">
      <w:pPr>
        <w:pStyle w:val="H3AR-2021-22"/>
      </w:pPr>
      <w:r>
        <w:t>Incident response</w:t>
      </w:r>
    </w:p>
    <w:p w14:paraId="57B86C77" w14:textId="77777777" w:rsidR="003B4C30" w:rsidRDefault="003B4C30" w:rsidP="003B4C30">
      <w:pPr>
        <w:pStyle w:val="ParagraphAR-2021-22"/>
      </w:pPr>
      <w:r>
        <w:t xml:space="preserve">The QLS Ethics &amp; Practice Centre maintains capacity to guide legal practitioners through the professional implications of a cybersecurity incident. </w:t>
      </w:r>
    </w:p>
    <w:p w14:paraId="592608F7" w14:textId="77777777" w:rsidR="003B4C30" w:rsidRDefault="003B4C30" w:rsidP="003B4C30">
      <w:pPr>
        <w:pStyle w:val="ParagraphAR-2021-22"/>
      </w:pPr>
      <w:r>
        <w:t xml:space="preserve">Technical and forensic assistance is also available. Despite ongoing constraints in the Cyber-Insurance market, the QLS has successfully renewed the Cyber Essentials policy </w:t>
      </w:r>
      <w:r>
        <w:rPr>
          <w:rStyle w:val="Regular"/>
          <w:rFonts w:eastAsiaTheme="majorEastAsia"/>
          <w:vertAlign w:val="superscript"/>
        </w:rPr>
        <w:footnoteReference w:id="6"/>
      </w:r>
      <w:r>
        <w:t xml:space="preserve"> for 2023-24, with renewal negotiations well advanced for the next financial year.</w:t>
      </w:r>
    </w:p>
    <w:p w14:paraId="2332CF9D" w14:textId="77777777" w:rsidR="003B4C30" w:rsidRDefault="003B4C30" w:rsidP="003B4C30">
      <w:pPr>
        <w:pStyle w:val="ParagraphAR-2021-22"/>
      </w:pPr>
      <w:r>
        <w:t xml:space="preserve">The policy provides each QLS Member Firm </w:t>
      </w:r>
      <w:r>
        <w:rPr>
          <w:rStyle w:val="Regular"/>
          <w:rFonts w:eastAsiaTheme="majorEastAsia"/>
          <w:vertAlign w:val="superscript"/>
        </w:rPr>
        <w:footnoteReference w:id="7"/>
      </w:r>
      <w:r>
        <w:t xml:space="preserve"> with incident response funding of $50,000 underwritten by Chubb. This insurance complements the Lexon third-party professional indemnity policy. Access to this critical funding and the panel of response experts significantly improves an affected firm’s response quality and decreases the impact on clients.</w:t>
      </w:r>
    </w:p>
    <w:p w14:paraId="6F537261" w14:textId="77777777" w:rsidR="003B4C30" w:rsidRDefault="003B4C30" w:rsidP="003B4C30">
      <w:pPr>
        <w:pStyle w:val="H3AR-2021-22"/>
      </w:pPr>
      <w:r>
        <w:t>Artificial Intelligence</w:t>
      </w:r>
    </w:p>
    <w:p w14:paraId="6F57E3DA" w14:textId="77777777" w:rsidR="003B4C30" w:rsidRDefault="003B4C30" w:rsidP="003B4C30">
      <w:pPr>
        <w:pStyle w:val="ParagraphAR-2021-22"/>
      </w:pPr>
      <w:r>
        <w:t>As AI in legal practice transitions from theoretical and proof-of-concept tools to everyday use, the QLS has invested significantly in resources to ensure that adoption of generative AI by solicitors is appropriate and client interests are protected.</w:t>
      </w:r>
    </w:p>
    <w:p w14:paraId="19CD22B3" w14:textId="77777777" w:rsidR="003B4C30" w:rsidRDefault="003B4C30" w:rsidP="003B4C30">
      <w:pPr>
        <w:pStyle w:val="ParagraphAR-2021-22"/>
      </w:pPr>
      <w:r>
        <w:t>These resources include:</w:t>
      </w:r>
    </w:p>
    <w:p w14:paraId="6DB8F448" w14:textId="77777777" w:rsidR="003B4C30" w:rsidRDefault="003B4C30" w:rsidP="006D62F6">
      <w:pPr>
        <w:pStyle w:val="Bulletlist1AR-2021-22"/>
        <w:numPr>
          <w:ilvl w:val="0"/>
          <w:numId w:val="16"/>
        </w:numPr>
      </w:pPr>
      <w:r>
        <w:t>In an Australian first, a comprehensive Guidance Statement (GS no. 37) detailing the ethical guardrails required for AI use in law</w:t>
      </w:r>
    </w:p>
    <w:p w14:paraId="6B806464" w14:textId="77777777" w:rsidR="003B4C30" w:rsidRDefault="003B4C30" w:rsidP="006D62F6">
      <w:pPr>
        <w:pStyle w:val="Bulletlist1AR-2021-22"/>
        <w:numPr>
          <w:ilvl w:val="0"/>
          <w:numId w:val="16"/>
        </w:numPr>
      </w:pPr>
      <w:r>
        <w:t>Template usage and adoption policies</w:t>
      </w:r>
    </w:p>
    <w:p w14:paraId="37984272" w14:textId="77777777" w:rsidR="003B4C30" w:rsidRDefault="003B4C30" w:rsidP="006D62F6">
      <w:pPr>
        <w:pStyle w:val="Bulletlist1AR-2021-22"/>
        <w:numPr>
          <w:ilvl w:val="0"/>
          <w:numId w:val="16"/>
        </w:numPr>
      </w:pPr>
      <w:r>
        <w:t>Education units on AI basics and risk management processes.</w:t>
      </w:r>
    </w:p>
    <w:p w14:paraId="6739DB77" w14:textId="77777777" w:rsidR="003B4C30" w:rsidRDefault="003B4C30" w:rsidP="003B4C30">
      <w:pPr>
        <w:pStyle w:val="ParagraphAR-2021-22"/>
      </w:pPr>
      <w:r>
        <w:t>These resources were produced by a specialist AI Working Group established to provide thought leadership and practical assistance to legal practitioners negotiating the AI driven changes in the legal services market.</w:t>
      </w:r>
    </w:p>
    <w:p w14:paraId="0642EC91" w14:textId="77777777" w:rsidR="003B4C30" w:rsidRDefault="003B4C30" w:rsidP="003B4C30">
      <w:pPr>
        <w:pStyle w:val="H1AR-2021-22"/>
      </w:pPr>
      <w:r>
        <w:lastRenderedPageBreak/>
        <w:t xml:space="preserve">EDUCATE </w:t>
      </w:r>
    </w:p>
    <w:p w14:paraId="507A17DE" w14:textId="77777777" w:rsidR="003B4C30" w:rsidRDefault="003B4C30" w:rsidP="003B4C30">
      <w:pPr>
        <w:pStyle w:val="OpeningparagraphAR-2021-22"/>
      </w:pPr>
      <w:r>
        <w:t>We develop and deliver leading education experiences to advance the expertise and accreditation of solicitors and their businesses.</w:t>
      </w:r>
    </w:p>
    <w:p w14:paraId="76F28B64" w14:textId="77777777" w:rsidR="003B4C30" w:rsidRDefault="003B4C30" w:rsidP="003B4C30">
      <w:pPr>
        <w:pStyle w:val="H2AR-2021-22"/>
      </w:pPr>
      <w:r>
        <w:rPr>
          <w:rStyle w:val="Emphasis"/>
          <w:rFonts w:eastAsiaTheme="majorEastAsia"/>
          <w:b/>
          <w:bCs/>
        </w:rPr>
        <w:t>QLS Education Mission Statement</w:t>
      </w:r>
    </w:p>
    <w:p w14:paraId="51DA832C" w14:textId="77777777" w:rsidR="003B4C30" w:rsidRDefault="003B4C30" w:rsidP="003B4C30">
      <w:pPr>
        <w:pStyle w:val="ParagraphAR-2021-22"/>
        <w:spacing w:after="85"/>
        <w:ind w:right="397"/>
      </w:pPr>
      <w:r>
        <w:t>Throughout the year, QLS offered members of the profession a choice of CPD training (core and substantive law) relevant to their practice and provided education pathways to enable them to enhance skills and to develop as ethical and healthy lawyers, with sustainable and successful careers. This included:</w:t>
      </w:r>
    </w:p>
    <w:p w14:paraId="46E714F6" w14:textId="77777777" w:rsidR="003B4C30" w:rsidRDefault="003B4C30" w:rsidP="006D62F6">
      <w:pPr>
        <w:pStyle w:val="Bulletlist1AR-2021-22"/>
        <w:numPr>
          <w:ilvl w:val="0"/>
          <w:numId w:val="17"/>
        </w:numPr>
      </w:pPr>
      <w:r>
        <w:rPr>
          <w:rStyle w:val="Emphasis"/>
          <w:rFonts w:eastAsiaTheme="majorEastAsia"/>
        </w:rPr>
        <w:t>CPD Education Calendar:</w:t>
      </w:r>
      <w:r>
        <w:t xml:space="preserve"> Delivered live events (conferences, webinars, lectures, courses), and offered a library of on-demand learning content including 9 self-paced Introductory courses, ensuring accessible, quality education for all career stages that addresses a wide variety of topics.</w:t>
      </w:r>
    </w:p>
    <w:p w14:paraId="2A1C0360" w14:textId="77777777" w:rsidR="003B4C30" w:rsidRDefault="003B4C30" w:rsidP="006D62F6">
      <w:pPr>
        <w:pStyle w:val="Bulletlist1AR-2021-22"/>
        <w:numPr>
          <w:ilvl w:val="0"/>
          <w:numId w:val="17"/>
        </w:numPr>
      </w:pPr>
      <w:r>
        <w:rPr>
          <w:rStyle w:val="Emphasis"/>
          <w:rFonts w:eastAsiaTheme="majorEastAsia"/>
        </w:rPr>
        <w:t xml:space="preserve">Practice Management Courses (PMC): </w:t>
      </w:r>
      <w:r>
        <w:t xml:space="preserve">Ran eight PMCs with a total of 205 attendees, including medium to large practice and sole to small practice streams, ensuring solicitors obtained the necessary skills required in order to become a principal in practice. </w:t>
      </w:r>
    </w:p>
    <w:p w14:paraId="0FBA43D5" w14:textId="77777777" w:rsidR="003B4C30" w:rsidRDefault="003B4C30" w:rsidP="006D62F6">
      <w:pPr>
        <w:pStyle w:val="Bulletlist1AR-2021-22"/>
        <w:numPr>
          <w:ilvl w:val="0"/>
          <w:numId w:val="17"/>
        </w:numPr>
      </w:pPr>
      <w:r>
        <w:rPr>
          <w:rStyle w:val="Emphasis"/>
          <w:rFonts w:eastAsiaTheme="majorEastAsia"/>
        </w:rPr>
        <w:t>Specialist Accreditation Scheme:</w:t>
      </w:r>
      <w:r>
        <w:t xml:space="preserve"> In 2023 offered Specialist Accreditation in Succession, Family Law, Commercial Litigation and Property with 9 successful graduates. In 2024, Accredition is being assessed in Criminal, Personal Injuries, and Business Law. Accreditation enhances solicitors’ credentials and provides them with recognition as leading practitioners in their area of law.</w:t>
      </w:r>
    </w:p>
    <w:p w14:paraId="77C90091" w14:textId="77777777" w:rsidR="003B4C30" w:rsidRDefault="003B4C30" w:rsidP="006D62F6">
      <w:pPr>
        <w:pStyle w:val="Bulletlist1AR-2021-22"/>
        <w:numPr>
          <w:ilvl w:val="0"/>
          <w:numId w:val="17"/>
        </w:numPr>
        <w:ind w:right="227"/>
      </w:pPr>
      <w:r>
        <w:rPr>
          <w:rStyle w:val="Emphasis"/>
          <w:rFonts w:eastAsiaTheme="majorEastAsia"/>
        </w:rPr>
        <w:t>Sexual harassment prevention training:</w:t>
      </w:r>
      <w:r>
        <w:t xml:space="preserve"> Conducted workshops both inhouse at law firms and generally to the profession which educates participants on appropriate workplace conduct, and provide guidelines for changing behaviours and ways to foster a positive workplace culture.</w:t>
      </w:r>
    </w:p>
    <w:p w14:paraId="7527B1BC" w14:textId="77777777" w:rsidR="003B4C30" w:rsidRDefault="003B4C30" w:rsidP="006D62F6">
      <w:pPr>
        <w:pStyle w:val="Bulletlist1AR-2021-22"/>
        <w:numPr>
          <w:ilvl w:val="0"/>
          <w:numId w:val="17"/>
        </w:numPr>
      </w:pPr>
      <w:r>
        <w:rPr>
          <w:rStyle w:val="Emphasis"/>
          <w:rFonts w:eastAsiaTheme="majorEastAsia"/>
        </w:rPr>
        <w:t>Mental Health First Aid:</w:t>
      </w:r>
      <w:r>
        <w:t xml:space="preserve"> Ran courses accrediting delegates as standard Mental Health First Aiders, enabling ongoing mental health and wellbeing first responder support to the profession. </w:t>
      </w:r>
    </w:p>
    <w:p w14:paraId="0EDA6B44" w14:textId="77777777" w:rsidR="003B4C30" w:rsidRDefault="003B4C30" w:rsidP="003B4C30">
      <w:pPr>
        <w:pStyle w:val="H3AR-2021-22"/>
      </w:pPr>
      <w:r>
        <w:t>2023-24 Key highlights:</w:t>
      </w:r>
    </w:p>
    <w:p w14:paraId="6C51CDD1" w14:textId="77777777" w:rsidR="003B4C30" w:rsidRDefault="003B4C30" w:rsidP="006D62F6">
      <w:pPr>
        <w:pStyle w:val="Bulletlist1AR-2021-22"/>
        <w:numPr>
          <w:ilvl w:val="0"/>
          <w:numId w:val="18"/>
        </w:numPr>
      </w:pPr>
      <w:r>
        <w:rPr>
          <w:rStyle w:val="Emphasis"/>
          <w:rFonts w:eastAsiaTheme="majorEastAsia"/>
        </w:rPr>
        <w:t>CPD Events and Participants:</w:t>
      </w:r>
    </w:p>
    <w:p w14:paraId="1951BB05" w14:textId="77777777" w:rsidR="003B4C30" w:rsidRDefault="003B4C30" w:rsidP="006D62F6">
      <w:pPr>
        <w:pStyle w:val="Bulletlist2AR-2021-22"/>
        <w:numPr>
          <w:ilvl w:val="1"/>
          <w:numId w:val="18"/>
        </w:numPr>
      </w:pPr>
      <w:r>
        <w:t>52 live events</w:t>
      </w:r>
    </w:p>
    <w:p w14:paraId="6F807E76" w14:textId="77777777" w:rsidR="003B4C30" w:rsidRDefault="003B4C30" w:rsidP="006D62F6">
      <w:pPr>
        <w:pStyle w:val="Bulletlist2AR-2021-22"/>
        <w:numPr>
          <w:ilvl w:val="1"/>
          <w:numId w:val="18"/>
        </w:numPr>
      </w:pPr>
      <w:r>
        <w:t xml:space="preserve">Total CPD hours delivered (including </w:t>
      </w:r>
      <w:r>
        <w:br/>
        <w:t>on-demand content): 29,471</w:t>
      </w:r>
    </w:p>
    <w:p w14:paraId="2F80784B" w14:textId="77777777" w:rsidR="003B4C30" w:rsidRDefault="003B4C30" w:rsidP="006D62F6">
      <w:pPr>
        <w:pStyle w:val="Bulletlist2AR-2021-22"/>
        <w:numPr>
          <w:ilvl w:val="1"/>
          <w:numId w:val="18"/>
        </w:numPr>
      </w:pPr>
      <w:r>
        <w:t>Event attendees: 4,227</w:t>
      </w:r>
    </w:p>
    <w:p w14:paraId="6E939FCC" w14:textId="77777777" w:rsidR="003B4C30" w:rsidRDefault="003B4C30" w:rsidP="006D62F6">
      <w:pPr>
        <w:pStyle w:val="Bulletlist2AR-2021-22"/>
        <w:numPr>
          <w:ilvl w:val="1"/>
          <w:numId w:val="18"/>
        </w:numPr>
      </w:pPr>
      <w:r>
        <w:t>Total speakers/presenters: 332</w:t>
      </w:r>
    </w:p>
    <w:p w14:paraId="5F59E19A" w14:textId="77777777" w:rsidR="003B4C30" w:rsidRDefault="003B4C30" w:rsidP="006D62F6">
      <w:pPr>
        <w:pStyle w:val="Bulletlist1AR-2021-22"/>
        <w:numPr>
          <w:ilvl w:val="0"/>
          <w:numId w:val="18"/>
        </w:numPr>
      </w:pPr>
      <w:r>
        <w:rPr>
          <w:rStyle w:val="Emphasis"/>
          <w:rFonts w:eastAsiaTheme="majorEastAsia"/>
        </w:rPr>
        <w:t>Symposium 2023 – flagship conference offering 6 tracks of substantive and core law CPD:</w:t>
      </w:r>
    </w:p>
    <w:p w14:paraId="1630AD69" w14:textId="77777777" w:rsidR="003B4C30" w:rsidRDefault="003B4C30" w:rsidP="006D62F6">
      <w:pPr>
        <w:pStyle w:val="Bulletlist2AR-2021-22"/>
        <w:numPr>
          <w:ilvl w:val="1"/>
          <w:numId w:val="18"/>
        </w:numPr>
      </w:pPr>
      <w:r>
        <w:t>Over 561 delegates attended</w:t>
      </w:r>
    </w:p>
    <w:p w14:paraId="64794E2A" w14:textId="77777777" w:rsidR="003B4C30" w:rsidRDefault="003B4C30" w:rsidP="006D62F6">
      <w:pPr>
        <w:pStyle w:val="Bulletlist2AR-2021-22"/>
        <w:numPr>
          <w:ilvl w:val="1"/>
          <w:numId w:val="18"/>
        </w:numPr>
      </w:pPr>
      <w:r>
        <w:t xml:space="preserve">33 sessions including plenaries, with 81 presenters and chairs </w:t>
      </w:r>
    </w:p>
    <w:p w14:paraId="1CB883DE" w14:textId="77777777" w:rsidR="003B4C30" w:rsidRDefault="003B4C30" w:rsidP="006D62F6">
      <w:pPr>
        <w:pStyle w:val="Bulletlist1AR-2021-22"/>
        <w:numPr>
          <w:ilvl w:val="0"/>
          <w:numId w:val="18"/>
        </w:numPr>
      </w:pPr>
      <w:r>
        <w:rPr>
          <w:rStyle w:val="Emphasis"/>
          <w:rFonts w:eastAsiaTheme="majorEastAsia"/>
        </w:rPr>
        <w:lastRenderedPageBreak/>
        <w:t>Professional Advancement:</w:t>
      </w:r>
    </w:p>
    <w:p w14:paraId="6DA7909F" w14:textId="77777777" w:rsidR="003B4C30" w:rsidRDefault="003B4C30" w:rsidP="006D62F6">
      <w:pPr>
        <w:pStyle w:val="Bulletlist2AR-2021-22"/>
        <w:numPr>
          <w:ilvl w:val="1"/>
          <w:numId w:val="18"/>
        </w:numPr>
      </w:pPr>
      <w:r>
        <w:t>Practice Management Course attendees: 205</w:t>
      </w:r>
    </w:p>
    <w:p w14:paraId="50640DB6" w14:textId="77777777" w:rsidR="003B4C30" w:rsidRDefault="003B4C30" w:rsidP="006D62F6">
      <w:pPr>
        <w:pStyle w:val="Bulletlist2AR-2021-22"/>
        <w:numPr>
          <w:ilvl w:val="1"/>
          <w:numId w:val="18"/>
        </w:numPr>
      </w:pPr>
      <w:r>
        <w:t>Specialist Accreditation graduates (2023): 9</w:t>
      </w:r>
    </w:p>
    <w:p w14:paraId="296ED2F7" w14:textId="77777777" w:rsidR="003B4C30" w:rsidRDefault="003B4C30" w:rsidP="006D62F6">
      <w:pPr>
        <w:pStyle w:val="Bulletlist1AR-2021-22"/>
        <w:numPr>
          <w:ilvl w:val="0"/>
          <w:numId w:val="18"/>
        </w:numPr>
      </w:pPr>
      <w:r>
        <w:rPr>
          <w:rStyle w:val="Emphasis"/>
          <w:rFonts w:eastAsiaTheme="majorEastAsia"/>
        </w:rPr>
        <w:t>Sexual harassment prevention training:</w:t>
      </w:r>
    </w:p>
    <w:p w14:paraId="1BA00B06" w14:textId="77777777" w:rsidR="003B4C30" w:rsidRDefault="003B4C30" w:rsidP="006D62F6">
      <w:pPr>
        <w:pStyle w:val="Bulletlist2AR-2021-22"/>
        <w:numPr>
          <w:ilvl w:val="1"/>
          <w:numId w:val="18"/>
        </w:numPr>
      </w:pPr>
      <w:r>
        <w:t xml:space="preserve">26 workshops </w:t>
      </w:r>
    </w:p>
    <w:p w14:paraId="65D3AEFB" w14:textId="77777777" w:rsidR="003B4C30" w:rsidRDefault="003B4C30" w:rsidP="006D62F6">
      <w:pPr>
        <w:pStyle w:val="Bulletlist2AR-2021-22"/>
        <w:numPr>
          <w:ilvl w:val="1"/>
          <w:numId w:val="18"/>
        </w:numPr>
      </w:pPr>
      <w:r>
        <w:t>608 attendees</w:t>
      </w:r>
    </w:p>
    <w:p w14:paraId="04ECD02B" w14:textId="77777777" w:rsidR="003B4C30" w:rsidRDefault="003B4C30" w:rsidP="006D62F6">
      <w:pPr>
        <w:pStyle w:val="Bulletlist1AR-2021-22"/>
        <w:numPr>
          <w:ilvl w:val="0"/>
          <w:numId w:val="18"/>
        </w:numPr>
      </w:pPr>
      <w:r>
        <w:rPr>
          <w:rStyle w:val="Emphasis"/>
          <w:rFonts w:eastAsiaTheme="majorEastAsia"/>
        </w:rPr>
        <w:t>Mental Health First Aid:</w:t>
      </w:r>
    </w:p>
    <w:p w14:paraId="0BFAB434" w14:textId="77777777" w:rsidR="003B4C30" w:rsidRDefault="003B4C30" w:rsidP="006D62F6">
      <w:pPr>
        <w:pStyle w:val="Bulletlist2AR-2021-22"/>
        <w:numPr>
          <w:ilvl w:val="1"/>
          <w:numId w:val="18"/>
        </w:numPr>
      </w:pPr>
      <w:r>
        <w:t>6 courses accrediting 97 attendees as standard Mental Health First Aiders</w:t>
      </w:r>
    </w:p>
    <w:p w14:paraId="2BDFD34F" w14:textId="77777777" w:rsidR="003B4C30" w:rsidRDefault="003B4C30" w:rsidP="003B4C30">
      <w:pPr>
        <w:pStyle w:val="ParagraphAR-2021-22"/>
        <w:spacing w:after="85"/>
      </w:pPr>
    </w:p>
    <w:p w14:paraId="44BA3BD1" w14:textId="77777777" w:rsidR="003B4C30" w:rsidRDefault="003B4C30" w:rsidP="003B4C30">
      <w:pPr>
        <w:pStyle w:val="ParagraphAR-2021-22"/>
        <w:rPr>
          <w:sz w:val="32"/>
          <w:szCs w:val="32"/>
        </w:rPr>
      </w:pPr>
      <w:r>
        <w:rPr>
          <w:b/>
          <w:bCs/>
          <w:sz w:val="60"/>
          <w:szCs w:val="60"/>
        </w:rPr>
        <w:t xml:space="preserve">29,471 </w:t>
      </w:r>
      <w:r>
        <w:rPr>
          <w:sz w:val="32"/>
          <w:szCs w:val="32"/>
        </w:rPr>
        <w:br/>
        <w:t>Total CPD hours delivered</w:t>
      </w:r>
    </w:p>
    <w:p w14:paraId="37958AA8" w14:textId="77777777" w:rsidR="003B4C30" w:rsidRDefault="003B4C30" w:rsidP="003B4C30">
      <w:pPr>
        <w:pStyle w:val="ParagraphAR-2021-22"/>
        <w:rPr>
          <w:sz w:val="32"/>
          <w:szCs w:val="32"/>
        </w:rPr>
      </w:pPr>
      <w:r>
        <w:rPr>
          <w:b/>
          <w:bCs/>
          <w:sz w:val="60"/>
          <w:szCs w:val="60"/>
        </w:rPr>
        <w:t>332</w:t>
      </w:r>
      <w:r>
        <w:rPr>
          <w:sz w:val="32"/>
          <w:szCs w:val="32"/>
        </w:rPr>
        <w:t xml:space="preserve"> </w:t>
      </w:r>
      <w:r>
        <w:rPr>
          <w:sz w:val="32"/>
          <w:szCs w:val="32"/>
        </w:rPr>
        <w:br/>
        <w:t>speakers/presenters</w:t>
      </w:r>
    </w:p>
    <w:p w14:paraId="7EF51EAD" w14:textId="77777777" w:rsidR="003B4C30" w:rsidRDefault="003B4C30" w:rsidP="003B4C30">
      <w:pPr>
        <w:pStyle w:val="ParagraphAR-2021-22"/>
        <w:rPr>
          <w:sz w:val="32"/>
          <w:szCs w:val="32"/>
        </w:rPr>
      </w:pPr>
      <w:r>
        <w:rPr>
          <w:b/>
          <w:bCs/>
          <w:sz w:val="60"/>
          <w:szCs w:val="60"/>
        </w:rPr>
        <w:t xml:space="preserve">205 </w:t>
      </w:r>
      <w:r>
        <w:rPr>
          <w:sz w:val="32"/>
          <w:szCs w:val="32"/>
        </w:rPr>
        <w:br/>
        <w:t>Practice Management Course attendees</w:t>
      </w:r>
    </w:p>
    <w:p w14:paraId="1CA6D646" w14:textId="77777777" w:rsidR="003B4C30" w:rsidRDefault="003B4C30" w:rsidP="003B4C30">
      <w:pPr>
        <w:pStyle w:val="ParagraphAR-2021-22"/>
      </w:pPr>
      <w:r>
        <w:rPr>
          <w:b/>
          <w:bCs/>
          <w:sz w:val="60"/>
          <w:szCs w:val="60"/>
        </w:rPr>
        <w:t xml:space="preserve">9 </w:t>
      </w:r>
      <w:r>
        <w:rPr>
          <w:sz w:val="32"/>
          <w:szCs w:val="32"/>
        </w:rPr>
        <w:br/>
        <w:t>Specialist Accreditation graduates</w:t>
      </w:r>
    </w:p>
    <w:p w14:paraId="477705FC" w14:textId="77777777" w:rsidR="003B4C30" w:rsidRDefault="003B4C30" w:rsidP="003B4C30">
      <w:pPr>
        <w:pStyle w:val="ParagraphAR-2021-22"/>
        <w:spacing w:after="85"/>
      </w:pPr>
    </w:p>
    <w:p w14:paraId="3C2D641F" w14:textId="77777777" w:rsidR="003B4C30" w:rsidRDefault="003B4C30" w:rsidP="003B4C30">
      <w:pPr>
        <w:pStyle w:val="ParagraphAR-2021-22"/>
        <w:spacing w:after="85"/>
      </w:pPr>
    </w:p>
    <w:p w14:paraId="3466CF5B" w14:textId="77777777" w:rsidR="003B4C30" w:rsidRDefault="003B4C30" w:rsidP="003B4C30">
      <w:pPr>
        <w:pStyle w:val="H3AR-2021-22"/>
      </w:pPr>
    </w:p>
    <w:p w14:paraId="6F814C6D" w14:textId="77777777" w:rsidR="00581E6D" w:rsidRDefault="00581E6D">
      <w:pPr>
        <w:rPr>
          <w:rFonts w:cs="Arial"/>
          <w:b/>
          <w:bCs/>
          <w:color w:val="000000"/>
          <w:kern w:val="0"/>
          <w:sz w:val="44"/>
          <w:szCs w:val="44"/>
          <w:lang w:val="en-US"/>
        </w:rPr>
      </w:pPr>
      <w:r>
        <w:br w:type="page"/>
      </w:r>
    </w:p>
    <w:p w14:paraId="672DA495" w14:textId="3FEFD9BF" w:rsidR="003B4C30" w:rsidRDefault="003B4C30" w:rsidP="003B4C30">
      <w:pPr>
        <w:pStyle w:val="H1AR-2021-22"/>
      </w:pPr>
      <w:r>
        <w:lastRenderedPageBreak/>
        <w:t xml:space="preserve">CONNECT </w:t>
      </w:r>
    </w:p>
    <w:p w14:paraId="5D0FCFC1" w14:textId="77777777" w:rsidR="003B4C30" w:rsidRDefault="003B4C30" w:rsidP="003B4C30">
      <w:pPr>
        <w:pStyle w:val="OpeningparagraphAR-2021-22"/>
      </w:pPr>
      <w:r>
        <w:t>We connect the profession with each other, stakeholders and the community to foster relationships, collegiality and co-operation.</w:t>
      </w:r>
    </w:p>
    <w:p w14:paraId="42A200F8" w14:textId="77777777" w:rsidR="003B4C30" w:rsidRDefault="003B4C30" w:rsidP="003B4C30">
      <w:pPr>
        <w:pStyle w:val="ParagraphAR-2021-22"/>
        <w:ind w:right="170"/>
      </w:pPr>
      <w:r>
        <w:t xml:space="preserve">The Society’s purpose is to promote and support good law, good lawyers and public good. We are committed to serving our profession through connection to services and experiences that will contribute to more satisfying, balanced and rewarding legal careers. </w:t>
      </w:r>
    </w:p>
    <w:p w14:paraId="5C0C0C79" w14:textId="77777777" w:rsidR="003B4C30" w:rsidRDefault="003B4C30" w:rsidP="003B4C30">
      <w:pPr>
        <w:pStyle w:val="H3AR-2021-22"/>
      </w:pPr>
      <w:r>
        <w:t>2023-24 Key highlights:</w:t>
      </w:r>
    </w:p>
    <w:p w14:paraId="55476AC0" w14:textId="77777777" w:rsidR="003B4C30" w:rsidRDefault="003B4C30" w:rsidP="003B4C30">
      <w:pPr>
        <w:pStyle w:val="H4AR-2021-22"/>
      </w:pPr>
      <w:r>
        <w:t xml:space="preserve">Celebrating 150 years </w:t>
      </w:r>
    </w:p>
    <w:p w14:paraId="2FD73E10" w14:textId="77777777" w:rsidR="003B4C30" w:rsidRDefault="003B4C30" w:rsidP="003B4C30">
      <w:pPr>
        <w:pStyle w:val="ParagraphAR-2021-22"/>
      </w:pPr>
      <w:r>
        <w:t xml:space="preserve">We concluded our 150-year celebrations in 2023 with a historical exhibition – </w:t>
      </w:r>
      <w:r>
        <w:rPr>
          <w:rStyle w:val="Italicised"/>
          <w:rFonts w:eastAsiaTheme="majorEastAsia"/>
        </w:rPr>
        <w:t xml:space="preserve">A Force for Good, past present and future </w:t>
      </w:r>
      <w:r>
        <w:t xml:space="preserve">– in partnership with Supreme Court Library Queensland and the publication of a commemorative book – </w:t>
      </w:r>
      <w:r>
        <w:rPr>
          <w:rStyle w:val="Italicised"/>
          <w:rFonts w:eastAsiaTheme="majorEastAsia"/>
        </w:rPr>
        <w:t>Celebrating 150 Years</w:t>
      </w:r>
      <w:r>
        <w:t xml:space="preserve">. </w:t>
      </w:r>
    </w:p>
    <w:p w14:paraId="6F74BE62" w14:textId="77777777" w:rsidR="003B4C30" w:rsidRDefault="003B4C30" w:rsidP="003B4C30">
      <w:pPr>
        <w:pStyle w:val="H4AR-2021-22"/>
      </w:pPr>
      <w:r>
        <w:t xml:space="preserve">Membership initiatives </w:t>
      </w:r>
    </w:p>
    <w:p w14:paraId="6CB895E2" w14:textId="77777777" w:rsidR="003B4C30" w:rsidRDefault="003B4C30" w:rsidP="003B4C30">
      <w:pPr>
        <w:pStyle w:val="ParagraphAR-2021-22"/>
      </w:pPr>
      <w:r>
        <w:t xml:space="preserve">A reinvigorated student member program saw the development and implementation of a dedicated quarterly publication the ‘Docket’ and a student focussed event series ‘Better call Sarah’ to increase engagement in the future of the profession. The results have seen a significant increase in student membership (89%) and engagement with both Law Schools and Student Law Societies around the state. </w:t>
      </w:r>
    </w:p>
    <w:p w14:paraId="005AE8AE" w14:textId="77777777" w:rsidR="003B4C30" w:rsidRDefault="003B4C30" w:rsidP="003B4C30">
      <w:pPr>
        <w:pStyle w:val="ParagraphAR-2021-22"/>
      </w:pPr>
      <w:r>
        <w:t xml:space="preserve">Our In-house Lawyers Breakfast series continues to go from strength to strength, adding in locations outside Brisbane. Establishing these connections with this niche member segment has assisted us to understand this cohort better so we can develop products and services to suit their needs. </w:t>
      </w:r>
    </w:p>
    <w:p w14:paraId="3A9D0C24" w14:textId="77777777" w:rsidR="003B4C30" w:rsidRDefault="003B4C30" w:rsidP="003B4C30">
      <w:pPr>
        <w:pStyle w:val="H4AR-2021-22"/>
      </w:pPr>
      <w:r>
        <w:t>The future of membership</w:t>
      </w:r>
    </w:p>
    <w:p w14:paraId="35E78C02" w14:textId="77777777" w:rsidR="003B4C30" w:rsidRDefault="003B4C30" w:rsidP="003B4C30">
      <w:pPr>
        <w:pStyle w:val="ParagraphAR-2021-22"/>
      </w:pPr>
      <w:r>
        <w:t xml:space="preserve">An important focus for QLS are the future leaders of our profession. QLS has ensured that this segment of our membership is heard through the Future Leaders Committee (FLC). </w:t>
      </w:r>
    </w:p>
    <w:p w14:paraId="0EF3032B" w14:textId="77777777" w:rsidR="003B4C30" w:rsidRDefault="003B4C30" w:rsidP="003B4C30">
      <w:pPr>
        <w:pStyle w:val="ParagraphAR-2021-22"/>
      </w:pPr>
      <w:r>
        <w:t>The FLC Committee consults on dedicated products and services specific to the early career cohort, including:</w:t>
      </w:r>
    </w:p>
    <w:p w14:paraId="1BCD4551" w14:textId="77777777" w:rsidR="003B4C30" w:rsidRDefault="003B4C30" w:rsidP="006D62F6">
      <w:pPr>
        <w:pStyle w:val="Bulletlist1AR-2021-22"/>
        <w:numPr>
          <w:ilvl w:val="0"/>
          <w:numId w:val="19"/>
        </w:numPr>
      </w:pPr>
      <w:r>
        <w:rPr>
          <w:rStyle w:val="Emphasis"/>
          <w:rFonts w:eastAsiaTheme="majorEastAsia"/>
          <w:spacing w:val="-2"/>
        </w:rPr>
        <w:t xml:space="preserve">The Callover – </w:t>
      </w:r>
      <w:r>
        <w:rPr>
          <w:spacing w:val="-2"/>
        </w:rPr>
        <w:t>a podcast developed specifically for young lawyers, by young lawyers. The Callover has new episodes monthly and covers topics of interest to young lawyers around career growth, women in law, what makes a good lawyer, and First Nations culture.</w:t>
      </w:r>
    </w:p>
    <w:p w14:paraId="2CE8ECD9" w14:textId="77777777" w:rsidR="003B4C30" w:rsidRDefault="003B4C30" w:rsidP="006D62F6">
      <w:pPr>
        <w:pStyle w:val="Bulletlist1AR-2021-22"/>
        <w:numPr>
          <w:ilvl w:val="0"/>
          <w:numId w:val="19"/>
        </w:numPr>
      </w:pPr>
      <w:r>
        <w:rPr>
          <w:rStyle w:val="Emphasis"/>
          <w:rFonts w:eastAsiaTheme="majorEastAsia"/>
        </w:rPr>
        <w:t>The FLC Hub –</w:t>
      </w:r>
      <w:r>
        <w:t xml:space="preserve"> a dedicated hub on the QLS website to help ensure young lawyers are connected, be it through social networking events, bespoke professional development courses or information and resources that will help career development.</w:t>
      </w:r>
    </w:p>
    <w:p w14:paraId="7ED3120D" w14:textId="77777777" w:rsidR="003B4C30" w:rsidRDefault="003B4C30" w:rsidP="006D62F6">
      <w:pPr>
        <w:pStyle w:val="Bulletlist1AR-2021-22"/>
        <w:numPr>
          <w:ilvl w:val="0"/>
          <w:numId w:val="19"/>
        </w:numPr>
      </w:pPr>
      <w:r>
        <w:rPr>
          <w:rStyle w:val="Emphasis"/>
          <w:rFonts w:eastAsiaTheme="majorEastAsia"/>
        </w:rPr>
        <w:t>Professional, personal and wellbeing development events –</w:t>
      </w:r>
      <w:r>
        <w:t xml:space="preserve"> face-to-face and online education sessions to help career, social and wellbeing development of young lawyers.</w:t>
      </w:r>
    </w:p>
    <w:p w14:paraId="02687908" w14:textId="77777777" w:rsidR="003B4C30" w:rsidRDefault="003B4C30" w:rsidP="003B4C30">
      <w:pPr>
        <w:pStyle w:val="ParagraphAR-2021-22"/>
      </w:pPr>
    </w:p>
    <w:p w14:paraId="7CF7E891" w14:textId="77777777" w:rsidR="003B4C30" w:rsidRDefault="003B4C30" w:rsidP="003B4C30">
      <w:pPr>
        <w:pStyle w:val="ParagraphAR-2021-22"/>
      </w:pPr>
      <w:r>
        <w:lastRenderedPageBreak/>
        <w:t>Additionally, during 2023-24, we extended the future leader focus to include newly admitted solicitors. The Welcome to the Profession events introduced Queensland Law Society as their partner on their professional career journey as well as highlighting the value of membership.</w:t>
      </w:r>
    </w:p>
    <w:p w14:paraId="4DA1F984" w14:textId="77777777" w:rsidR="003B4C30" w:rsidRDefault="003B4C30" w:rsidP="003B4C30">
      <w:pPr>
        <w:pStyle w:val="H4AR-2021-22"/>
      </w:pPr>
      <w:r>
        <w:t>Stakeholder engagement</w:t>
      </w:r>
    </w:p>
    <w:p w14:paraId="59EE0AA7" w14:textId="77777777" w:rsidR="003B4C30" w:rsidRDefault="003B4C30" w:rsidP="003B4C30">
      <w:pPr>
        <w:pStyle w:val="ParagraphAR-2021-22"/>
      </w:pPr>
      <w:r>
        <w:t xml:space="preserve">Stakeholder engagement is an important area of connection that goes a long way to fostering relationships between our external stakeholders and the legal profession. We have been delighted to secure new partners as well as continue our corporate partnerships with PEXA and Bond University. </w:t>
      </w:r>
    </w:p>
    <w:p w14:paraId="1C1B905F" w14:textId="77777777" w:rsidR="003B4C30" w:rsidRDefault="003B4C30" w:rsidP="006D62F6">
      <w:pPr>
        <w:pStyle w:val="ParagraphAR-2021-22"/>
        <w:numPr>
          <w:ilvl w:val="0"/>
          <w:numId w:val="20"/>
        </w:numPr>
        <w:spacing w:after="159"/>
      </w:pPr>
      <w:r>
        <w:t>We have also collaborated with key industry organisations that contribute to public good, delivering both financial and in-kind support. This collaboration not only helps Queensland practitioners to experience more fulfilling legal careers but also raises awareness of many issues such as access to justice and the importance of diversity within the legal profession. During 2023-24, we supported:</w:t>
      </w:r>
    </w:p>
    <w:p w14:paraId="687E4EF9" w14:textId="77777777" w:rsidR="003B4C30" w:rsidRDefault="003B4C30" w:rsidP="006D62F6">
      <w:pPr>
        <w:pStyle w:val="Bulletlist1AR-2021-22"/>
        <w:numPr>
          <w:ilvl w:val="0"/>
          <w:numId w:val="20"/>
        </w:numPr>
        <w:spacing w:after="159"/>
      </w:pPr>
      <w:r>
        <w:t>The District Law Associations around Queensland – supporting professional development and networking opportunities, particularly in regional areas</w:t>
      </w:r>
    </w:p>
    <w:p w14:paraId="50A884B7" w14:textId="77777777" w:rsidR="003B4C30" w:rsidRDefault="003B4C30" w:rsidP="006D62F6">
      <w:pPr>
        <w:pStyle w:val="Bulletlist1AR-2021-22"/>
        <w:numPr>
          <w:ilvl w:val="0"/>
          <w:numId w:val="20"/>
        </w:numPr>
        <w:spacing w:after="159"/>
        <w:ind w:right="170"/>
      </w:pPr>
      <w:r>
        <w:t>ILAQ for the second Mullenjaiwakka (Lloyd McDermott) Oration – supporting diversity within the legal profession</w:t>
      </w:r>
    </w:p>
    <w:p w14:paraId="6BF84DA6" w14:textId="77777777" w:rsidR="003B4C30" w:rsidRDefault="003B4C30" w:rsidP="006D62F6">
      <w:pPr>
        <w:pStyle w:val="Bulletlist1AR-2021-22"/>
        <w:numPr>
          <w:ilvl w:val="0"/>
          <w:numId w:val="20"/>
        </w:numPr>
        <w:spacing w:after="159"/>
      </w:pPr>
      <w:r>
        <w:t>Pride in Law membership and support for the Pride in Law Award – supporting diversity within the legal profession</w:t>
      </w:r>
    </w:p>
    <w:p w14:paraId="2FC7CC19" w14:textId="77777777" w:rsidR="003B4C30" w:rsidRDefault="003B4C30" w:rsidP="006D62F6">
      <w:pPr>
        <w:pStyle w:val="Bulletlist1AR-2021-22"/>
        <w:numPr>
          <w:ilvl w:val="0"/>
          <w:numId w:val="20"/>
        </w:numPr>
        <w:spacing w:after="159"/>
        <w:ind w:right="113"/>
      </w:pPr>
      <w:r>
        <w:t>Support for the Pasifika Lawyers Association inaugural Cultural Moot – supporting diversity within the legal profession</w:t>
      </w:r>
    </w:p>
    <w:p w14:paraId="1EED990D" w14:textId="77777777" w:rsidR="003B4C30" w:rsidRDefault="003B4C30" w:rsidP="006D62F6">
      <w:pPr>
        <w:pStyle w:val="Bulletlist1AR-2021-22"/>
        <w:numPr>
          <w:ilvl w:val="0"/>
          <w:numId w:val="20"/>
        </w:numPr>
        <w:spacing w:after="159"/>
      </w:pPr>
      <w:r>
        <w:t>Lawright – supporting LawRight’s mission to improve the lives of vulnerable people by increasing access to justice</w:t>
      </w:r>
    </w:p>
    <w:p w14:paraId="1C154385" w14:textId="77777777" w:rsidR="003B4C30" w:rsidRDefault="003B4C30" w:rsidP="006D62F6">
      <w:pPr>
        <w:pStyle w:val="Bulletlist1AR-2021-22"/>
        <w:numPr>
          <w:ilvl w:val="0"/>
          <w:numId w:val="20"/>
        </w:numPr>
        <w:spacing w:after="159"/>
      </w:pPr>
      <w:r>
        <w:t>WLAQ – supporting the success and leadership of women in the legal profession</w:t>
      </w:r>
    </w:p>
    <w:p w14:paraId="76CBF6D7" w14:textId="77777777" w:rsidR="003B4C30" w:rsidRDefault="003B4C30" w:rsidP="006D62F6">
      <w:pPr>
        <w:pStyle w:val="Bulletlist1AR-2021-22"/>
        <w:numPr>
          <w:ilvl w:val="0"/>
          <w:numId w:val="20"/>
        </w:numPr>
        <w:spacing w:after="159"/>
      </w:pPr>
      <w:r>
        <w:t>Community Legal Centres Queensland – supporting access to justice in Queensland</w:t>
      </w:r>
    </w:p>
    <w:p w14:paraId="09C998C9" w14:textId="77777777" w:rsidR="003B4C30" w:rsidRDefault="003B4C30" w:rsidP="006D62F6">
      <w:pPr>
        <w:pStyle w:val="Bulletlist1AR-2021-22"/>
        <w:numPr>
          <w:ilvl w:val="0"/>
          <w:numId w:val="20"/>
        </w:numPr>
        <w:spacing w:after="159"/>
        <w:ind w:right="283"/>
      </w:pPr>
      <w:r>
        <w:t xml:space="preserve">The Legal Forecast – supporting lawyers at an early stage of their careers and encouraging lawyers’ creativity </w:t>
      </w:r>
    </w:p>
    <w:p w14:paraId="15F7021B" w14:textId="77777777" w:rsidR="003B4C30" w:rsidRDefault="003B4C30" w:rsidP="003B4C30">
      <w:pPr>
        <w:pStyle w:val="H4AR-2021-22"/>
      </w:pPr>
      <w:r>
        <w:t>Recognising our members</w:t>
      </w:r>
    </w:p>
    <w:p w14:paraId="40188A4B" w14:textId="30A2671E" w:rsidR="003B4C30" w:rsidRDefault="003B4C30" w:rsidP="003B4C30">
      <w:pPr>
        <w:pStyle w:val="ParagraphAR-2021-22"/>
      </w:pPr>
      <w:r>
        <w:t>We endeavour to always shine a light on the exempla</w:t>
      </w:r>
      <w:r w:rsidR="00581E6D">
        <w:t xml:space="preserve"> </w:t>
      </w:r>
      <w:r>
        <w:t xml:space="preserve">ry efforts of Queensland’s legal professionals to highlight their contribution and commitment to the legal profession. </w:t>
      </w:r>
    </w:p>
    <w:p w14:paraId="087E39D7" w14:textId="77777777" w:rsidR="003B4C30" w:rsidRDefault="003B4C30" w:rsidP="003B4C30">
      <w:pPr>
        <w:pStyle w:val="H4AR-2021-22"/>
      </w:pPr>
      <w:r>
        <w:t>QLS Excellence in Law Awards</w:t>
      </w:r>
    </w:p>
    <w:p w14:paraId="6D7D915E" w14:textId="77777777" w:rsidR="003B4C30" w:rsidRDefault="003B4C30" w:rsidP="003B4C30">
      <w:pPr>
        <w:pStyle w:val="ParagraphAR-2021-22"/>
      </w:pPr>
      <w:r>
        <w:rPr>
          <w:spacing w:val="-2"/>
        </w:rPr>
        <w:t xml:space="preserve">The QLS Excellence in Law Awards is the pinnacle of our recognition program. Our awards are presented annually at the QLS Excellence in Law Awards Gala dinner. </w:t>
      </w:r>
    </w:p>
    <w:p w14:paraId="053EC00F" w14:textId="77777777" w:rsidR="003B4C30" w:rsidRDefault="003B4C30" w:rsidP="003B4C30">
      <w:pPr>
        <w:pStyle w:val="ParagraphAR-2021-22"/>
      </w:pPr>
      <w:r>
        <w:t>The awards celebrate the achievements of outstanding solicitors an firms across 14 categories, and recognise those that go above and beyond to serve their clients, peers and the profession through excellence in their workplace and the wider community. A list of the 2023 QLS Excellence in Law Award winners can be found on our website.</w:t>
      </w:r>
      <w:r>
        <w:rPr>
          <w:rStyle w:val="Regular"/>
          <w:rFonts w:eastAsiaTheme="majorEastAsia"/>
          <w:vertAlign w:val="superscript"/>
        </w:rPr>
        <w:footnoteReference w:id="8"/>
      </w:r>
    </w:p>
    <w:p w14:paraId="58640D38" w14:textId="77777777" w:rsidR="003B4C30" w:rsidRDefault="003B4C30" w:rsidP="003B4C30">
      <w:pPr>
        <w:pStyle w:val="H4AR-2021-22"/>
      </w:pPr>
      <w:r>
        <w:lastRenderedPageBreak/>
        <w:t>Celebrate Socialise Recognise</w:t>
      </w:r>
    </w:p>
    <w:p w14:paraId="115BFD54" w14:textId="77777777" w:rsidR="003B4C30" w:rsidRDefault="003B4C30" w:rsidP="003B4C30">
      <w:pPr>
        <w:pStyle w:val="ParagraphAR-2021-22"/>
        <w:ind w:right="283"/>
      </w:pPr>
      <w:r>
        <w:t xml:space="preserve">QLS’s longstanding members are the cornerstone of its success and that of the profession. In 2023, 17 members reached the remarkable 50 years of membership and 105 reached 25 years of membership securing their place as longstanding practitioners. </w:t>
      </w:r>
    </w:p>
    <w:p w14:paraId="11124D25" w14:textId="77777777" w:rsidR="003B4C30" w:rsidRDefault="003B4C30" w:rsidP="003B4C30">
      <w:pPr>
        <w:pStyle w:val="ParagraphAR-2021-22"/>
      </w:pPr>
      <w:r>
        <w:t>In celebration of the dedication and loyalty of so many QLS members that contribute their time, energy and expertise, ‘Celebrate, Recognise and Socialise’ events were hosted in six locations (Brisbane, Cairns, Gold Coast, Mackay, Sunshine Coast, Townsville). It is at these events, our pin recipients are presented with their pin and their service to the profession is celebrated. Our list of 25-year &amp; 50-year pin recipients and our 2023 Honorary Members can be found on our website.</w:t>
      </w:r>
      <w:r>
        <w:rPr>
          <w:rStyle w:val="Regular"/>
          <w:rFonts w:eastAsiaTheme="majorEastAsia"/>
          <w:vertAlign w:val="superscript"/>
        </w:rPr>
        <w:footnoteReference w:id="9"/>
      </w:r>
    </w:p>
    <w:p w14:paraId="06263ED0" w14:textId="77777777" w:rsidR="003B4C30" w:rsidRDefault="003B4C30" w:rsidP="003B4C30">
      <w:pPr>
        <w:pStyle w:val="H4AR-2021-22"/>
      </w:pPr>
      <w:r>
        <w:t xml:space="preserve">Mental health and wellbeing </w:t>
      </w:r>
    </w:p>
    <w:p w14:paraId="04447826" w14:textId="77777777" w:rsidR="003B4C30" w:rsidRDefault="003B4C30" w:rsidP="003B4C30">
      <w:pPr>
        <w:pStyle w:val="ParagraphAR-2021-22"/>
        <w:spacing w:after="167"/>
      </w:pPr>
      <w:r>
        <w:t xml:space="preserve">Awareness and prevention of mental health issues and encouraging wellbeing within the legal profession remained a priority area for the Society during 2023-24. We provide support, education and guidance via several avenues and initiatives: </w:t>
      </w:r>
    </w:p>
    <w:p w14:paraId="51C20153" w14:textId="77777777" w:rsidR="003B4C30" w:rsidRDefault="003B4C30" w:rsidP="006D62F6">
      <w:pPr>
        <w:pStyle w:val="Bulletlist1AR-2021-22"/>
        <w:numPr>
          <w:ilvl w:val="0"/>
          <w:numId w:val="21"/>
        </w:numPr>
        <w:spacing w:after="167"/>
      </w:pPr>
      <w:r>
        <w:t>The Mental Health Forum held during Mental Health Week in October, a workshop dedicated to raising awareness, discussing the causes and triggers as well as offering practical guidance around managing mental health issues.</w:t>
      </w:r>
    </w:p>
    <w:p w14:paraId="1AB9BDD9" w14:textId="77777777" w:rsidR="003B4C30" w:rsidRDefault="003B4C30" w:rsidP="006D62F6">
      <w:pPr>
        <w:pStyle w:val="Bulletlist1AR-2021-22"/>
        <w:numPr>
          <w:ilvl w:val="0"/>
          <w:numId w:val="21"/>
        </w:numPr>
        <w:spacing w:after="167"/>
      </w:pPr>
      <w:r>
        <w:t>Annual Minds Count lecture held in association with the Bar Association of Queensland, shining a light on mental health issues across the profession and especially targeted at Early Career lawyers.</w:t>
      </w:r>
    </w:p>
    <w:p w14:paraId="62B4E880" w14:textId="77777777" w:rsidR="003B4C30" w:rsidRDefault="003B4C30" w:rsidP="006D62F6">
      <w:pPr>
        <w:pStyle w:val="Bulletlist1AR-2021-22"/>
        <w:numPr>
          <w:ilvl w:val="0"/>
          <w:numId w:val="21"/>
        </w:numPr>
        <w:spacing w:after="167"/>
      </w:pPr>
      <w:r>
        <w:t>Intensive Mental Health First Aid Courses delivered by a QLS nationally recognised instructor, equipping attendees with the skills to become a mental health first aid officer.</w:t>
      </w:r>
    </w:p>
    <w:p w14:paraId="514858F4" w14:textId="77777777" w:rsidR="003B4C30" w:rsidRDefault="003B4C30" w:rsidP="006D62F6">
      <w:pPr>
        <w:pStyle w:val="Bulletlist1AR-2021-22"/>
        <w:numPr>
          <w:ilvl w:val="0"/>
          <w:numId w:val="21"/>
        </w:numPr>
        <w:spacing w:after="167"/>
      </w:pPr>
      <w:r>
        <w:t>Conference and webinar sessions on high priority issues affecting the profession, such as vicarious trauma and burnout.</w:t>
      </w:r>
    </w:p>
    <w:p w14:paraId="5F897C67" w14:textId="77777777" w:rsidR="003B4C30" w:rsidRDefault="003B4C30" w:rsidP="006D62F6">
      <w:pPr>
        <w:pStyle w:val="Bulletlist1AR-2021-22"/>
        <w:numPr>
          <w:ilvl w:val="0"/>
          <w:numId w:val="21"/>
        </w:numPr>
        <w:spacing w:after="167"/>
      </w:pPr>
      <w:r>
        <w:t>Leading wellbeing in the profession sessions included in the Practice Management courses.</w:t>
      </w:r>
    </w:p>
    <w:p w14:paraId="38766D9C" w14:textId="77777777" w:rsidR="003B4C30" w:rsidRDefault="003B4C30" w:rsidP="003B4C30">
      <w:pPr>
        <w:pStyle w:val="H4AR-2021-22"/>
      </w:pPr>
      <w:r>
        <w:t>Guided peer to peer network</w:t>
      </w:r>
    </w:p>
    <w:p w14:paraId="3257CC9E" w14:textId="77777777" w:rsidR="003B4C30" w:rsidRDefault="003B4C30" w:rsidP="003B4C30">
      <w:pPr>
        <w:pStyle w:val="ParagraphAR-2021-22"/>
        <w:spacing w:after="167"/>
      </w:pPr>
      <w:r>
        <w:t xml:space="preserve">In May 2024, QLS introduced a pilot for a guided peer to peer network centering on the psychological dimensions of legal practice and its impact on day-to-day practice. </w:t>
      </w:r>
    </w:p>
    <w:p w14:paraId="6D51A628" w14:textId="77777777" w:rsidR="003B4C30" w:rsidRDefault="003B4C30" w:rsidP="003B4C30">
      <w:pPr>
        <w:pStyle w:val="ParagraphAR-2021-22"/>
        <w:spacing w:after="167"/>
      </w:pPr>
      <w:r>
        <w:t>The objective was to use the learnings of the pilot to establish a legal practitioner-led peer support network. Such a pilot was established by the Law Society of Ireland</w:t>
      </w:r>
      <w:r>
        <w:rPr>
          <w:rStyle w:val="Regular"/>
          <w:rFonts w:eastAsiaTheme="majorEastAsia"/>
          <w:vertAlign w:val="superscript"/>
        </w:rPr>
        <w:footnoteReference w:id="10"/>
      </w:r>
      <w:r>
        <w:t xml:space="preserve"> in 2021 as a part of their Law Society Professional Wellbeing Project.</w:t>
      </w:r>
    </w:p>
    <w:p w14:paraId="706047C9" w14:textId="77777777" w:rsidR="003B4C30" w:rsidRDefault="003B4C30" w:rsidP="003B4C30">
      <w:pPr>
        <w:pStyle w:val="ParagraphAR-2021-22"/>
        <w:spacing w:after="167"/>
      </w:pPr>
      <w:r>
        <w:t xml:space="preserve">Focusing on case material and the client relationship, the pilot presentation explored issues through detailed discussion with the goal of learning how to handle difficult cases more effectively and develop a deeper understanding of professional relationships, vicarious trauma and conflict. </w:t>
      </w:r>
    </w:p>
    <w:p w14:paraId="13CBEBDB" w14:textId="77777777" w:rsidR="00581E6D" w:rsidRDefault="00581E6D">
      <w:pPr>
        <w:rPr>
          <w:rFonts w:cs="Arial"/>
          <w:b/>
          <w:bCs/>
          <w:color w:val="000000"/>
          <w:kern w:val="0"/>
          <w:sz w:val="22"/>
          <w:szCs w:val="22"/>
          <w:lang w:val="en-US"/>
        </w:rPr>
      </w:pPr>
      <w:r>
        <w:br w:type="page"/>
      </w:r>
    </w:p>
    <w:p w14:paraId="38AEE294" w14:textId="49711F55" w:rsidR="003B4C30" w:rsidRDefault="003B4C30" w:rsidP="003B4C30">
      <w:pPr>
        <w:pStyle w:val="H4AR-2021-22"/>
      </w:pPr>
      <w:r>
        <w:lastRenderedPageBreak/>
        <w:t>LawCare</w:t>
      </w:r>
    </w:p>
    <w:p w14:paraId="28372BA6" w14:textId="77777777" w:rsidR="003B4C30" w:rsidRDefault="003B4C30" w:rsidP="003B4C30">
      <w:pPr>
        <w:pStyle w:val="ParagraphAR-2021-22"/>
        <w:spacing w:after="167"/>
      </w:pPr>
      <w:r>
        <w:t>LawCare is a QLS member benefit that provides a confidential, personal assistance program to all full and associate members, their staff and immediate family.</w:t>
      </w:r>
    </w:p>
    <w:p w14:paraId="679237A6" w14:textId="77777777" w:rsidR="003B4C30" w:rsidRDefault="003B4C30" w:rsidP="003B4C30">
      <w:pPr>
        <w:pStyle w:val="ParagraphAR-2021-22"/>
        <w:spacing w:after="167"/>
      </w:pPr>
      <w:r>
        <w:t>Provided by Converge International, the service offers up to six hours of free counselling per year, along with access to EAP Connect online portal and mobile app, which gives members instant access to wellbeing resources and online counselling appointments.</w:t>
      </w:r>
    </w:p>
    <w:p w14:paraId="6234F6CC" w14:textId="7709AE50" w:rsidR="003B4C30" w:rsidRDefault="003B4C30" w:rsidP="00581E6D">
      <w:pPr>
        <w:pStyle w:val="ParagraphAR-2021-22"/>
        <w:spacing w:after="167"/>
        <w:ind w:right="340"/>
      </w:pPr>
      <w:r>
        <w:t>During the 2023-24 financial year, approximately 349 members, their staff or immediate family accessed LawCare.</w:t>
      </w:r>
    </w:p>
    <w:p w14:paraId="24ECD6D7" w14:textId="77777777" w:rsidR="003B4C30" w:rsidRDefault="003B4C30" w:rsidP="003B4C30">
      <w:pPr>
        <w:pStyle w:val="H4AR-2021-22"/>
      </w:pPr>
      <w:r>
        <w:t>Media</w:t>
      </w:r>
    </w:p>
    <w:p w14:paraId="2CFAAAB5" w14:textId="77777777" w:rsidR="003B4C30" w:rsidRDefault="003B4C30" w:rsidP="003B4C30">
      <w:pPr>
        <w:pStyle w:val="ParagraphAR-2021-22"/>
        <w:spacing w:after="167"/>
      </w:pPr>
      <w:r>
        <w:t>QLS’s representation in the media educates the public through promoting balanced law, providing insight on key legislation and the importance of the rule of law in society.</w:t>
      </w:r>
    </w:p>
    <w:p w14:paraId="2773A8DD" w14:textId="77777777" w:rsidR="003B4C30" w:rsidRDefault="003B4C30" w:rsidP="003B4C30">
      <w:pPr>
        <w:pStyle w:val="ParagraphAR-2021-22"/>
        <w:spacing w:after="159"/>
      </w:pPr>
      <w:r>
        <w:t>Through careful and considered stakeholder engagement, QLS has developed effective relationships with many media agencies during 2023-24. This engagement work has seen QLS not only achieve positive and balanced media coverage of issues but has also maintained our reputation within the media as the ‘go to’ source for legal commentary.</w:t>
      </w:r>
    </w:p>
    <w:p w14:paraId="1B21E83A" w14:textId="77777777" w:rsidR="003B4C30" w:rsidRDefault="003B4C30" w:rsidP="003B4C30">
      <w:pPr>
        <w:pStyle w:val="ParagraphAR-2021-22"/>
        <w:spacing w:after="153"/>
      </w:pPr>
      <w:r>
        <w:t>Mentions of Queensland Law Society, Associations, Key Issues and Key Spokespeople: TOTAL: 25,748</w:t>
      </w:r>
    </w:p>
    <w:p w14:paraId="7ED6A68C" w14:textId="77777777" w:rsidR="003B4C30" w:rsidRDefault="003B4C30" w:rsidP="003B4C30">
      <w:pPr>
        <w:pStyle w:val="ParagraphAR-2021-22"/>
        <w:spacing w:after="153"/>
      </w:pPr>
      <w:r>
        <w:t>Radio – 6,549 mentions.</w:t>
      </w:r>
    </w:p>
    <w:p w14:paraId="0BC052E1" w14:textId="77777777" w:rsidR="003B4C30" w:rsidRDefault="003B4C30" w:rsidP="003B4C30">
      <w:pPr>
        <w:pStyle w:val="ParagraphAR-2021-22"/>
        <w:spacing w:after="153"/>
      </w:pPr>
      <w:r>
        <w:t>Newspaper – 6,461 mentions</w:t>
      </w:r>
    </w:p>
    <w:p w14:paraId="6C384BB1" w14:textId="77777777" w:rsidR="003B4C30" w:rsidRDefault="003B4C30" w:rsidP="003B4C30">
      <w:pPr>
        <w:pStyle w:val="ParagraphAR-2021-22"/>
        <w:spacing w:after="153"/>
      </w:pPr>
      <w:r>
        <w:t>Online news – 11,129 mentions, and</w:t>
      </w:r>
    </w:p>
    <w:p w14:paraId="46BCA9DB" w14:textId="77777777" w:rsidR="003B4C30" w:rsidRDefault="003B4C30" w:rsidP="003B4C30">
      <w:pPr>
        <w:pStyle w:val="ParagraphAR-2021-22"/>
        <w:spacing w:after="153"/>
      </w:pPr>
      <w:r>
        <w:t>TV – 1,609 mentions</w:t>
      </w:r>
    </w:p>
    <w:p w14:paraId="27776FE3" w14:textId="6565AD36" w:rsidR="00581E6D" w:rsidRDefault="00581E6D">
      <w:pPr>
        <w:rPr>
          <w:rFonts w:cs="Arial"/>
          <w:b/>
          <w:bCs/>
          <w:color w:val="000000"/>
          <w:kern w:val="0"/>
          <w:sz w:val="22"/>
          <w:szCs w:val="22"/>
          <w:lang w:val="en-US"/>
        </w:rPr>
      </w:pPr>
    </w:p>
    <w:p w14:paraId="4ECD0768" w14:textId="1123DA39" w:rsidR="003B4C30" w:rsidRDefault="003B4C30" w:rsidP="003B4C30">
      <w:pPr>
        <w:pStyle w:val="H4AR-2021-22"/>
      </w:pPr>
      <w:r>
        <w:t>Publications</w:t>
      </w:r>
    </w:p>
    <w:p w14:paraId="2AA1FA3F" w14:textId="77777777" w:rsidR="003B4C30" w:rsidRDefault="003B4C30" w:rsidP="003B4C30">
      <w:pPr>
        <w:pStyle w:val="ParagraphAR-2021-22"/>
      </w:pPr>
      <w:r>
        <w:t>QLS Update and QLS Proctor continue to ensure the legal profession has access to legal news and information relevant to their practice and their business.</w:t>
      </w:r>
    </w:p>
    <w:p w14:paraId="230A1815" w14:textId="77777777" w:rsidR="003B4C30" w:rsidRDefault="003B4C30" w:rsidP="003B4C30">
      <w:pPr>
        <w:pStyle w:val="ParagraphAR-2021-22"/>
      </w:pPr>
      <w:r>
        <w:t>Together, these online publications provide profession updates, legal news and views, ethical guidance and practice support to our membership (QLS Update) and to the wider legal profession (QLS Proctor), helping to create connection to QLS, to the profession and to each other.</w:t>
      </w:r>
    </w:p>
    <w:p w14:paraId="554AA542" w14:textId="77777777" w:rsidR="003B4C30" w:rsidRDefault="003B4C30" w:rsidP="003B4C30">
      <w:pPr>
        <w:pStyle w:val="ParagraphAR-2021-22"/>
      </w:pPr>
      <w:r>
        <w:t>QLS Update is distributed to approximately 12,000 members each week and continues to achieve higher than average open rates (above 40%) and click through rates (above 11%).</w:t>
      </w:r>
    </w:p>
    <w:p w14:paraId="2BB2C7B1" w14:textId="77777777" w:rsidR="003B4C30" w:rsidRDefault="003B4C30" w:rsidP="003B4C30">
      <w:pPr>
        <w:pStyle w:val="ParagraphAR-2021-22"/>
      </w:pPr>
      <w:r>
        <w:t>During 2023-24, QLS Proctor had 838,181 views and 308,300 total views.</w:t>
      </w:r>
    </w:p>
    <w:p w14:paraId="04A3AEAA" w14:textId="77777777" w:rsidR="003B4C30" w:rsidRDefault="003B4C30" w:rsidP="003B4C30">
      <w:pPr>
        <w:pStyle w:val="ParagraphAR-2021-22"/>
      </w:pPr>
    </w:p>
    <w:p w14:paraId="51D67098" w14:textId="77777777" w:rsidR="00581E6D" w:rsidRDefault="00581E6D">
      <w:pPr>
        <w:rPr>
          <w:rFonts w:cs="Arial"/>
          <w:b/>
          <w:bCs/>
          <w:color w:val="000000"/>
          <w:kern w:val="0"/>
          <w:sz w:val="60"/>
          <w:szCs w:val="60"/>
          <w:lang w:val="en-US"/>
        </w:rPr>
      </w:pPr>
      <w:r>
        <w:rPr>
          <w:b/>
          <w:bCs/>
          <w:sz w:val="60"/>
          <w:szCs w:val="60"/>
        </w:rPr>
        <w:br w:type="page"/>
      </w:r>
    </w:p>
    <w:p w14:paraId="16706FAD" w14:textId="08B2E3B6" w:rsidR="003B4C30" w:rsidRDefault="003B4C30" w:rsidP="003B4C30">
      <w:pPr>
        <w:pStyle w:val="ParagraphAR-2021-22"/>
        <w:rPr>
          <w:sz w:val="32"/>
          <w:szCs w:val="32"/>
        </w:rPr>
      </w:pPr>
      <w:r>
        <w:rPr>
          <w:b/>
          <w:bCs/>
          <w:sz w:val="60"/>
          <w:szCs w:val="60"/>
        </w:rPr>
        <w:lastRenderedPageBreak/>
        <w:t>89%</w:t>
      </w:r>
      <w:r>
        <w:rPr>
          <w:sz w:val="32"/>
          <w:szCs w:val="32"/>
        </w:rPr>
        <w:br/>
        <w:t>increase in student membership</w:t>
      </w:r>
    </w:p>
    <w:p w14:paraId="7278F0FF" w14:textId="77777777" w:rsidR="003B4C30" w:rsidRDefault="003B4C30" w:rsidP="003B4C30">
      <w:pPr>
        <w:pStyle w:val="ParagraphAR-2021-22"/>
        <w:rPr>
          <w:sz w:val="32"/>
          <w:szCs w:val="32"/>
        </w:rPr>
      </w:pPr>
      <w:r>
        <w:rPr>
          <w:b/>
          <w:bCs/>
          <w:sz w:val="60"/>
          <w:szCs w:val="60"/>
        </w:rPr>
        <w:t>17</w:t>
      </w:r>
      <w:r>
        <w:rPr>
          <w:sz w:val="32"/>
          <w:szCs w:val="32"/>
        </w:rPr>
        <w:br/>
        <w:t>50-year members inducted</w:t>
      </w:r>
    </w:p>
    <w:p w14:paraId="24C26CD6" w14:textId="77777777" w:rsidR="003B4C30" w:rsidRDefault="003B4C30" w:rsidP="003B4C30">
      <w:pPr>
        <w:pStyle w:val="ParagraphAR-2021-22"/>
        <w:rPr>
          <w:sz w:val="32"/>
          <w:szCs w:val="32"/>
        </w:rPr>
      </w:pPr>
      <w:r>
        <w:rPr>
          <w:b/>
          <w:bCs/>
          <w:sz w:val="60"/>
          <w:szCs w:val="60"/>
        </w:rPr>
        <w:t>105</w:t>
      </w:r>
      <w:r>
        <w:rPr>
          <w:sz w:val="32"/>
          <w:szCs w:val="32"/>
        </w:rPr>
        <w:br/>
        <w:t>25-year members inducted</w:t>
      </w:r>
    </w:p>
    <w:p w14:paraId="51D60D81" w14:textId="77777777" w:rsidR="003B4C30" w:rsidRDefault="003B4C30" w:rsidP="003B4C30">
      <w:pPr>
        <w:pStyle w:val="ParagraphAR-2021-22"/>
      </w:pPr>
      <w:r>
        <w:rPr>
          <w:b/>
          <w:bCs/>
          <w:sz w:val="60"/>
          <w:szCs w:val="60"/>
        </w:rPr>
        <w:t>31</w:t>
      </w:r>
      <w:r>
        <w:rPr>
          <w:sz w:val="32"/>
          <w:szCs w:val="32"/>
        </w:rPr>
        <w:br/>
        <w:t>in person events delivered</w:t>
      </w:r>
    </w:p>
    <w:p w14:paraId="1BD0FDCF" w14:textId="77777777" w:rsidR="003B4C30" w:rsidRDefault="003B4C30" w:rsidP="003B4C30">
      <w:pPr>
        <w:pStyle w:val="ParagraphAR-2021-22"/>
      </w:pPr>
    </w:p>
    <w:p w14:paraId="3BA5AFE9" w14:textId="77777777" w:rsidR="003B4C30" w:rsidRDefault="003B4C30" w:rsidP="003B4C30">
      <w:pPr>
        <w:pStyle w:val="H3AR-2021-22"/>
      </w:pPr>
      <w:r>
        <w:t>The First Nations Cultural Outreach Strategy 2020-25 (COS)</w:t>
      </w:r>
    </w:p>
    <w:p w14:paraId="5E5A62F2" w14:textId="77777777" w:rsidR="003B4C30" w:rsidRDefault="003B4C30" w:rsidP="003B4C30">
      <w:pPr>
        <w:pStyle w:val="ParagraphAR-2021-22"/>
        <w:ind w:right="113"/>
      </w:pPr>
      <w:r>
        <w:t>As part of our commitment to diversity and inclusion in the Queensland legal profession, the inaugural five-year First Nations Cultural Outreach Strategy 2020-25 and First Nations Plan 2020-21 launched on 1 July 2020. This financial year (FY24) is the fourth year under the five year strategic plan and continues to develop and advance the five key objectives Advocate, Educate, Connect, Support, and Embed.</w:t>
      </w:r>
    </w:p>
    <w:p w14:paraId="4C92CDEE" w14:textId="77777777" w:rsidR="003B4C30" w:rsidRDefault="003B4C30" w:rsidP="003B4C30">
      <w:pPr>
        <w:pStyle w:val="ParagraphAR-2021-22"/>
      </w:pPr>
      <w:r>
        <w:t>The annual First Nations Plan monitors our progress, ensuring we meet our objectives and move closer to quadrupling the number of First Nations solicitors in Queensland by 2025 and we are proud to report on the fourth year of the plan which shows approximately 163 First Nations identified practising certificate holders (111 First Nations identified full members),</w:t>
      </w:r>
      <w:r>
        <w:rPr>
          <w:rStyle w:val="Regular"/>
          <w:rFonts w:eastAsiaTheme="majorEastAsia"/>
          <w:vertAlign w:val="superscript"/>
        </w:rPr>
        <w:footnoteReference w:id="11"/>
      </w:r>
      <w:r>
        <w:t xml:space="preserve"> up 4.5 fold from 36 First Nations practitioners reported in 2018, which is a very pleasing result.</w:t>
      </w:r>
    </w:p>
    <w:p w14:paraId="36F31281" w14:textId="77777777" w:rsidR="003B4C30" w:rsidRDefault="003B4C30" w:rsidP="003B4C30">
      <w:pPr>
        <w:pStyle w:val="H4AR-2021-22"/>
      </w:pPr>
      <w:r>
        <w:t>Internal staff contribution to COS</w:t>
      </w:r>
    </w:p>
    <w:p w14:paraId="2619C00C" w14:textId="77777777" w:rsidR="003B4C30" w:rsidRDefault="003B4C30" w:rsidP="003B4C30">
      <w:pPr>
        <w:pStyle w:val="ParagraphAR-2021-22"/>
      </w:pPr>
      <w:r>
        <w:t>Throughout the year, QLS staff participated in a number of cultural events including Indigenous Business Month in October 2023, Cultural Awareness Training with Our Yarn, and, for the second year running, reinvigorated the Deadly Voices choir in May 2024 with Caxton Legal Centre in celebration of National Reconciliation Week and Indigenous History Month.</w:t>
      </w:r>
    </w:p>
    <w:p w14:paraId="44E95663" w14:textId="77777777" w:rsidR="003B4C30" w:rsidRDefault="003B4C30" w:rsidP="003B4C30">
      <w:pPr>
        <w:pStyle w:val="ParagraphAR-2021-22"/>
      </w:pPr>
      <w:r>
        <w:t>Staff have maintained a strong focus on researching and raising awareness of First Nations matters, publishing number of articles in QLS Proctor about cultural events and matters throughout the year.</w:t>
      </w:r>
    </w:p>
    <w:p w14:paraId="61BB2C37" w14:textId="77777777" w:rsidR="00581E6D" w:rsidRDefault="00581E6D">
      <w:pPr>
        <w:rPr>
          <w:rFonts w:cs="Arial"/>
          <w:b/>
          <w:bCs/>
          <w:color w:val="000000"/>
          <w:kern w:val="0"/>
          <w:sz w:val="22"/>
          <w:szCs w:val="22"/>
          <w:lang w:val="en-US"/>
        </w:rPr>
      </w:pPr>
      <w:r>
        <w:br w:type="page"/>
      </w:r>
    </w:p>
    <w:p w14:paraId="46A3FF7D" w14:textId="2AAA48E4" w:rsidR="003B4C30" w:rsidRDefault="003B4C30" w:rsidP="003B4C30">
      <w:pPr>
        <w:pStyle w:val="H4AR-2021-22"/>
      </w:pPr>
      <w:r>
        <w:lastRenderedPageBreak/>
        <w:t>Beyond 2024</w:t>
      </w:r>
    </w:p>
    <w:p w14:paraId="1C8D2AFD" w14:textId="77777777" w:rsidR="003B4C30" w:rsidRDefault="003B4C30" w:rsidP="003B4C30">
      <w:pPr>
        <w:pStyle w:val="ParagraphAR-2021-22"/>
      </w:pPr>
      <w:r>
        <w:t>Our primary focus is to continue to increase the number of First Nations Peoples practitioners in Queensland by 2025 and focus on high school and university First Nations students. We have continued to engage with First Nations Legal Stakeholders to come together in this ambitious aim and will work together with them to develop our new First Nations Cultural Outreach Strategy 2025-30, to see us through to the end of the decade.</w:t>
      </w:r>
    </w:p>
    <w:p w14:paraId="6EB6F7CF" w14:textId="77777777" w:rsidR="003B4C30" w:rsidRDefault="003B4C30" w:rsidP="003B4C30">
      <w:pPr>
        <w:pStyle w:val="H4AR-2021-22"/>
      </w:pPr>
      <w:r>
        <w:t>Acknowledgement and thanks</w:t>
      </w:r>
    </w:p>
    <w:p w14:paraId="7C4DC079" w14:textId="77777777" w:rsidR="003B4C30" w:rsidRDefault="003B4C30" w:rsidP="003B4C30">
      <w:pPr>
        <w:pStyle w:val="ParagraphAR-2021-22"/>
      </w:pPr>
      <w:r>
        <w:t>The roll out and continuing support of the strategy is not possible without the support, commitment and dedication of QLS’s First Nations Consulting Committee Chair and Committee members, First Nations Legal Policy Co-Chairs and Committee members and our (internal) Cultural Champions and Stakeholders Committee. QLS would also like to acknowledge current and past staff and committee members who contributed to the work and development of our plan and strategy. To that end it is important to recognise the work and support of the chairs of all committees, stakeholder committees and all other stakeholders for their commitment and generosity of time in joining with us on our cultural journey that positively contributes to closing the gap.</w:t>
      </w:r>
    </w:p>
    <w:p w14:paraId="4DDDE0F6" w14:textId="77777777" w:rsidR="003B4C30" w:rsidRDefault="003B4C30" w:rsidP="003B4C30">
      <w:pPr>
        <w:pStyle w:val="ParagraphAR-2021-22"/>
      </w:pPr>
      <w:r>
        <w:t xml:space="preserve">QLS looks forward to working with all members and stakeholders in achieving these laudable initiatives. </w:t>
      </w:r>
    </w:p>
    <w:p w14:paraId="540C12B6" w14:textId="77777777" w:rsidR="003B4C30" w:rsidRDefault="003B4C30" w:rsidP="003B4C30">
      <w:pPr>
        <w:pStyle w:val="ParagraphAR-2021-22"/>
      </w:pPr>
      <w:r>
        <w:t>The annual reporting of our commitments is set out below and includes a reflection of our strengths and focus over this financial year.</w:t>
      </w:r>
    </w:p>
    <w:p w14:paraId="6E36A5AF" w14:textId="77777777" w:rsidR="003B4C30" w:rsidRDefault="003B4C30" w:rsidP="003B4C30">
      <w:pPr>
        <w:pStyle w:val="ParagraphAR-2021-22"/>
      </w:pPr>
    </w:p>
    <w:p w14:paraId="417F150C" w14:textId="77777777" w:rsidR="003B4C30" w:rsidRDefault="003B4C30" w:rsidP="003B4C30">
      <w:pPr>
        <w:pStyle w:val="H3AR-2021-22"/>
      </w:pPr>
      <w:r>
        <w:rPr>
          <w:rStyle w:val="Emphasis"/>
          <w:rFonts w:eastAsiaTheme="majorEastAsia"/>
          <w:b/>
          <w:bCs/>
        </w:rPr>
        <w:t xml:space="preserve"> First Nations Annual Plan 2023-24 (QLS FNP)</w:t>
      </w:r>
    </w:p>
    <w:tbl>
      <w:tblPr>
        <w:tblW w:w="0" w:type="auto"/>
        <w:tblInd w:w="-8" w:type="dxa"/>
        <w:tblLayout w:type="fixed"/>
        <w:tblCellMar>
          <w:left w:w="0" w:type="dxa"/>
          <w:right w:w="0" w:type="dxa"/>
        </w:tblCellMar>
        <w:tblLook w:val="0000" w:firstRow="0" w:lastRow="0" w:firstColumn="0" w:lastColumn="0" w:noHBand="0" w:noVBand="0"/>
      </w:tblPr>
      <w:tblGrid>
        <w:gridCol w:w="1318"/>
        <w:gridCol w:w="2589"/>
        <w:gridCol w:w="1314"/>
        <w:gridCol w:w="4133"/>
      </w:tblGrid>
      <w:tr w:rsidR="003B4C30" w14:paraId="0C477BCC" w14:textId="77777777">
        <w:trPr>
          <w:trHeight w:val="60"/>
          <w:tblHeader/>
        </w:trPr>
        <w:tc>
          <w:tcPr>
            <w:tcW w:w="1318" w:type="dxa"/>
            <w:tcBorders>
              <w:top w:val="single" w:sz="8" w:space="0" w:color="000000"/>
              <w:left w:val="single" w:sz="6" w:space="0" w:color="auto"/>
              <w:bottom w:val="single" w:sz="8" w:space="0" w:color="000000"/>
              <w:right w:val="single" w:sz="6" w:space="0" w:color="auto"/>
            </w:tcBorders>
            <w:tcMar>
              <w:top w:w="113" w:type="dxa"/>
              <w:left w:w="113" w:type="dxa"/>
              <w:bottom w:w="113" w:type="dxa"/>
              <w:right w:w="113" w:type="dxa"/>
            </w:tcMar>
            <w:vAlign w:val="bottom"/>
          </w:tcPr>
          <w:p w14:paraId="43574B8B" w14:textId="77777777" w:rsidR="003B4C30" w:rsidRDefault="003B4C30">
            <w:pPr>
              <w:pStyle w:val="Op-Plan-CopyAR-2021-22"/>
            </w:pPr>
            <w:r>
              <w:rPr>
                <w:rStyle w:val="Emphasis"/>
                <w:rFonts w:eastAsiaTheme="majorEastAsia"/>
              </w:rPr>
              <w:t xml:space="preserve">Strategic </w:t>
            </w:r>
            <w:r>
              <w:rPr>
                <w:rStyle w:val="Emphasis"/>
                <w:rFonts w:eastAsiaTheme="majorEastAsia"/>
              </w:rPr>
              <w:br/>
              <w:t>Goal</w:t>
            </w:r>
          </w:p>
        </w:tc>
        <w:tc>
          <w:tcPr>
            <w:tcW w:w="2589" w:type="dxa"/>
            <w:tcBorders>
              <w:top w:val="single" w:sz="8" w:space="0" w:color="000000"/>
              <w:left w:val="single" w:sz="6" w:space="0" w:color="auto"/>
              <w:bottom w:val="single" w:sz="8" w:space="0" w:color="000000"/>
              <w:right w:val="single" w:sz="6" w:space="0" w:color="auto"/>
            </w:tcBorders>
            <w:tcMar>
              <w:top w:w="113" w:type="dxa"/>
              <w:left w:w="113" w:type="dxa"/>
              <w:bottom w:w="113" w:type="dxa"/>
              <w:right w:w="113" w:type="dxa"/>
            </w:tcMar>
            <w:vAlign w:val="bottom"/>
          </w:tcPr>
          <w:p w14:paraId="06F9F9B4" w14:textId="77777777" w:rsidR="003B4C30" w:rsidRDefault="003B4C30">
            <w:pPr>
              <w:pStyle w:val="Op-Plan-CopyIndent-001AR-2021-22"/>
            </w:pPr>
            <w:r>
              <w:rPr>
                <w:rStyle w:val="Emphasis"/>
                <w:rFonts w:eastAsiaTheme="majorEastAsia"/>
              </w:rPr>
              <w:t>Initiative</w:t>
            </w:r>
          </w:p>
        </w:tc>
        <w:tc>
          <w:tcPr>
            <w:tcW w:w="1314" w:type="dxa"/>
            <w:tcBorders>
              <w:top w:val="single" w:sz="8" w:space="0" w:color="000000"/>
              <w:left w:val="single" w:sz="6" w:space="0" w:color="auto"/>
              <w:bottom w:val="single" w:sz="8" w:space="0" w:color="000000"/>
              <w:right w:val="single" w:sz="6" w:space="0" w:color="auto"/>
            </w:tcBorders>
            <w:tcMar>
              <w:top w:w="113" w:type="dxa"/>
              <w:left w:w="113" w:type="dxa"/>
              <w:bottom w:w="113" w:type="dxa"/>
              <w:right w:w="113" w:type="dxa"/>
            </w:tcMar>
            <w:vAlign w:val="bottom"/>
          </w:tcPr>
          <w:p w14:paraId="3EED1893" w14:textId="77777777" w:rsidR="003B4C30" w:rsidRDefault="003B4C30">
            <w:pPr>
              <w:pStyle w:val="Op-Plan-CopyAR-2021-22"/>
            </w:pPr>
            <w:r>
              <w:rPr>
                <w:rStyle w:val="Emphasis"/>
                <w:rFonts w:eastAsiaTheme="majorEastAsia"/>
              </w:rPr>
              <w:t xml:space="preserve">Average </w:t>
            </w:r>
            <w:r>
              <w:rPr>
                <w:rStyle w:val="Emphasis"/>
                <w:rFonts w:eastAsiaTheme="majorEastAsia"/>
              </w:rPr>
              <w:br/>
              <w:t>Status</w:t>
            </w:r>
          </w:p>
        </w:tc>
        <w:tc>
          <w:tcPr>
            <w:tcW w:w="4133" w:type="dxa"/>
            <w:tcBorders>
              <w:top w:val="single" w:sz="8" w:space="0" w:color="000000"/>
              <w:left w:val="single" w:sz="6" w:space="0" w:color="auto"/>
              <w:bottom w:val="single" w:sz="8" w:space="0" w:color="000000"/>
              <w:right w:val="single" w:sz="6" w:space="0" w:color="auto"/>
            </w:tcBorders>
            <w:tcMar>
              <w:top w:w="113" w:type="dxa"/>
              <w:left w:w="113" w:type="dxa"/>
              <w:bottom w:w="113" w:type="dxa"/>
              <w:right w:w="113" w:type="dxa"/>
            </w:tcMar>
            <w:vAlign w:val="bottom"/>
          </w:tcPr>
          <w:p w14:paraId="28D4A35C" w14:textId="77777777" w:rsidR="003B4C30" w:rsidRDefault="003B4C30">
            <w:pPr>
              <w:pStyle w:val="Op-Plan-CopyIndent-001AR-2021-22"/>
              <w:rPr>
                <w:rStyle w:val="Emphasis"/>
                <w:rFonts w:eastAsiaTheme="majorEastAsia"/>
              </w:rPr>
            </w:pPr>
            <w:r>
              <w:rPr>
                <w:rStyle w:val="Emphasis"/>
                <w:rFonts w:eastAsiaTheme="majorEastAsia"/>
              </w:rPr>
              <w:t xml:space="preserve">YTD Report </w:t>
            </w:r>
          </w:p>
          <w:p w14:paraId="008BBFBE" w14:textId="77777777" w:rsidR="003B4C30" w:rsidRDefault="003B4C30">
            <w:pPr>
              <w:pStyle w:val="Op-Plan-CopyIndent-001AR-2021-22"/>
            </w:pPr>
            <w:r>
              <w:rPr>
                <w:rStyle w:val="Emphasis"/>
                <w:rFonts w:eastAsiaTheme="majorEastAsia"/>
              </w:rPr>
              <w:t>1 July 2023 – 30 June 2024</w:t>
            </w:r>
          </w:p>
        </w:tc>
      </w:tr>
      <w:tr w:rsidR="003B4C30" w14:paraId="2B312933" w14:textId="77777777">
        <w:trPr>
          <w:trHeight w:val="60"/>
        </w:trPr>
        <w:tc>
          <w:tcPr>
            <w:tcW w:w="1318"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2D64F530" w14:textId="77777777" w:rsidR="003B4C30" w:rsidRDefault="003B4C30">
            <w:pPr>
              <w:pStyle w:val="Op-Plan-CopyAR-2021-22"/>
            </w:pPr>
            <w:r>
              <w:rPr>
                <w:rStyle w:val="Emphasis"/>
                <w:rFonts w:eastAsiaTheme="majorEastAsia"/>
              </w:rPr>
              <w:t>Advocate Goal</w:t>
            </w:r>
          </w:p>
        </w:tc>
        <w:tc>
          <w:tcPr>
            <w:tcW w:w="2589"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151EFAA2" w14:textId="77777777" w:rsidR="003B4C30" w:rsidRDefault="003B4C30">
            <w:pPr>
              <w:pStyle w:val="Op-Plan-CopyIndent-001AR-2021-22"/>
            </w:pPr>
            <w:r>
              <w:t>1.</w:t>
            </w:r>
            <w:r>
              <w:tab/>
              <w:t>Be at the forefront of identifying issues that affect First Nations Solicitors and First Nations Community and consult with First Nations stakeholders</w:t>
            </w:r>
          </w:p>
        </w:tc>
        <w:tc>
          <w:tcPr>
            <w:tcW w:w="1314"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6081DFEB" w14:textId="77777777" w:rsidR="003B4C30" w:rsidRDefault="003B4C30">
            <w:pPr>
              <w:pStyle w:val="Op-Plan-CopyAR-2021-22"/>
            </w:pPr>
            <w:r>
              <w:rPr>
                <w:rStyle w:val="Emphasis"/>
                <w:rFonts w:eastAsiaTheme="majorEastAsia"/>
              </w:rPr>
              <w:t>Proper Deadly</w:t>
            </w:r>
          </w:p>
        </w:tc>
        <w:tc>
          <w:tcPr>
            <w:tcW w:w="4133"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7178325E" w14:textId="77777777" w:rsidR="003B4C30" w:rsidRDefault="003B4C30">
            <w:pPr>
              <w:pStyle w:val="Op-Plan-CopyIndent-001AR-2021-22"/>
            </w:pPr>
            <w:r>
              <w:t>1.1.1</w:t>
            </w:r>
            <w:r>
              <w:tab/>
            </w:r>
            <w:r>
              <w:rPr>
                <w:rStyle w:val="Emphasis"/>
                <w:rFonts w:eastAsiaTheme="majorEastAsia"/>
              </w:rPr>
              <w:t xml:space="preserve">PROPER DEADLY – </w:t>
            </w:r>
            <w:r>
              <w:t>Whilst there have been 8 submissions on First Nations matters, the consultation for the 2024 State Call to Parties has been significant for First Nations Advocacy, comprehensively considering over 21 issues and recommendations for policy and legislative reform from Closing the Gap to Criminal Justice to Cultural Safety, Access to Justice, Native Title, Blue Card, Path to Treaty, Renewal Energy, resourcing for organisations and reforms to imbed long term meaningful engagement and cultural safety. The Call to Parties is an important and significant representation of a number of First Nations issues and in FY25 the responses from the parties to the issues and recommendations will be published, ahead of the Queensland state election</w:t>
            </w:r>
          </w:p>
        </w:tc>
      </w:tr>
      <w:tr w:rsidR="003B4C30" w14:paraId="0F6E0720" w14:textId="77777777">
        <w:trPr>
          <w:trHeight w:val="60"/>
        </w:trPr>
        <w:tc>
          <w:tcPr>
            <w:tcW w:w="1318"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1806567B" w14:textId="77777777" w:rsidR="003B4C30" w:rsidRDefault="003B4C30">
            <w:pPr>
              <w:pStyle w:val="Op-Plan-CopyAR-2021-22"/>
            </w:pPr>
            <w:r>
              <w:rPr>
                <w:rStyle w:val="Emphasis"/>
                <w:rFonts w:eastAsiaTheme="majorEastAsia"/>
              </w:rPr>
              <w:t>Advocate Goal</w:t>
            </w:r>
          </w:p>
        </w:tc>
        <w:tc>
          <w:tcPr>
            <w:tcW w:w="2589"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46307510" w14:textId="77777777" w:rsidR="003B4C30" w:rsidRDefault="003B4C30">
            <w:pPr>
              <w:pStyle w:val="Op-Plan-CopyIndent-001AR-2021-22"/>
            </w:pPr>
            <w:r>
              <w:t>2.</w:t>
            </w:r>
            <w:r>
              <w:tab/>
              <w:t>Actively represent First Nations Solicitors and First Nations Community with lawmakers, policy makers and law enforcers that promote laws that are just and equitable for First Nations Peoples</w:t>
            </w:r>
          </w:p>
        </w:tc>
        <w:tc>
          <w:tcPr>
            <w:tcW w:w="1314"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4C07D27C" w14:textId="77777777" w:rsidR="003B4C30" w:rsidRDefault="003B4C30">
            <w:pPr>
              <w:pStyle w:val="Op-Plan-CopyAR-2021-22"/>
            </w:pPr>
            <w:r>
              <w:rPr>
                <w:rStyle w:val="Emphasis"/>
                <w:rFonts w:eastAsiaTheme="majorEastAsia"/>
              </w:rPr>
              <w:t>Deadly</w:t>
            </w:r>
          </w:p>
        </w:tc>
        <w:tc>
          <w:tcPr>
            <w:tcW w:w="4133"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6322B98F" w14:textId="77777777" w:rsidR="003B4C30" w:rsidRDefault="003B4C30">
            <w:pPr>
              <w:pStyle w:val="Op-Plan-CopyIndent-001AR-2021-22"/>
            </w:pPr>
            <w:r>
              <w:t>2.1.1</w:t>
            </w:r>
            <w:r>
              <w:tab/>
            </w:r>
            <w:r>
              <w:rPr>
                <w:rStyle w:val="Emphasis"/>
                <w:rFonts w:eastAsiaTheme="majorEastAsia"/>
              </w:rPr>
              <w:t>ON TRACK &amp; ONGOING –</w:t>
            </w:r>
            <w:r>
              <w:t xml:space="preserve"> There has been 3 stakeholder consultations.</w:t>
            </w:r>
          </w:p>
          <w:p w14:paraId="46358CF9" w14:textId="77777777" w:rsidR="003B4C30" w:rsidRDefault="003B4C30">
            <w:pPr>
              <w:pStyle w:val="Op-Plan-CopyIndent-001AR-2021-22"/>
            </w:pPr>
            <w:r>
              <w:t>2.1.1</w:t>
            </w:r>
            <w:r>
              <w:rPr>
                <w:b/>
                <w:bCs/>
              </w:rPr>
              <w:tab/>
              <w:t xml:space="preserve">PROPER DEADLY – </w:t>
            </w:r>
            <w:r>
              <w:t>Council has received reports on Youth Justice advocacy and broadly on significant First Nations issues for the Call to Parties</w:t>
            </w:r>
          </w:p>
        </w:tc>
      </w:tr>
      <w:tr w:rsidR="003B4C30" w14:paraId="22E4797D" w14:textId="77777777">
        <w:trPr>
          <w:trHeight w:val="113"/>
        </w:trPr>
        <w:tc>
          <w:tcPr>
            <w:tcW w:w="1318"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0B1401DD" w14:textId="77777777" w:rsidR="003B4C30" w:rsidRDefault="003B4C30">
            <w:pPr>
              <w:pStyle w:val="Op-Plan-CopyAR-2021-22"/>
            </w:pPr>
            <w:r>
              <w:rPr>
                <w:rStyle w:val="Emphasis"/>
                <w:rFonts w:eastAsiaTheme="majorEastAsia"/>
              </w:rPr>
              <w:t>Educate Goal</w:t>
            </w:r>
          </w:p>
        </w:tc>
        <w:tc>
          <w:tcPr>
            <w:tcW w:w="2589"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19982758" w14:textId="77777777" w:rsidR="003B4C30" w:rsidRDefault="003B4C30">
            <w:pPr>
              <w:pStyle w:val="Op-Plan-CopyIndent-001AR-2021-22"/>
            </w:pPr>
            <w:r>
              <w:t>3.</w:t>
            </w:r>
            <w:r>
              <w:tab/>
              <w:t xml:space="preserve">Roll out a cultural education syllabus (Cultural Competency) for the Queensland Legal Profession </w:t>
            </w:r>
          </w:p>
        </w:tc>
        <w:tc>
          <w:tcPr>
            <w:tcW w:w="1314"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7D2A2D50" w14:textId="77777777" w:rsidR="003B4C30" w:rsidRDefault="003B4C30">
            <w:pPr>
              <w:pStyle w:val="Op-Plan-CopyAR-2021-22"/>
            </w:pPr>
            <w:r>
              <w:rPr>
                <w:rStyle w:val="Emphasis"/>
                <w:rFonts w:eastAsiaTheme="majorEastAsia"/>
              </w:rPr>
              <w:t>On the way to deadly</w:t>
            </w:r>
          </w:p>
        </w:tc>
        <w:tc>
          <w:tcPr>
            <w:tcW w:w="4133"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561947CD" w14:textId="77777777" w:rsidR="003B4C30" w:rsidRDefault="003B4C30">
            <w:pPr>
              <w:pStyle w:val="Op-Plan-CopyIndent-001AR-2021-22"/>
            </w:pPr>
            <w:r>
              <w:t xml:space="preserve">3.1.1 </w:t>
            </w:r>
            <w:r>
              <w:rPr>
                <w:b/>
                <w:bCs/>
              </w:rPr>
              <w:tab/>
              <w:t>ON TRACK &amp; ONGOING –</w:t>
            </w:r>
            <w:r>
              <w:t xml:space="preserve"> The Self-paced Cultural Competence LMS module is available via the QLS Shop to general public with 27 delegates during the financial year. On reflection, the delegate target was an </w:t>
            </w:r>
            <w:r>
              <w:lastRenderedPageBreak/>
              <w:t>aspirational stretch target and work is earmarked in FY25 for an update of the course.</w:t>
            </w:r>
          </w:p>
        </w:tc>
      </w:tr>
      <w:tr w:rsidR="003B4C30" w14:paraId="20FE3F02" w14:textId="77777777">
        <w:trPr>
          <w:trHeight w:val="60"/>
        </w:trPr>
        <w:tc>
          <w:tcPr>
            <w:tcW w:w="1318"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3215671C" w14:textId="77777777" w:rsidR="003B4C30" w:rsidRDefault="003B4C30">
            <w:pPr>
              <w:pStyle w:val="Op-Plan-CopyAR-2021-22"/>
            </w:pPr>
            <w:r>
              <w:rPr>
                <w:rStyle w:val="Emphasis"/>
                <w:rFonts w:eastAsiaTheme="majorEastAsia"/>
              </w:rPr>
              <w:lastRenderedPageBreak/>
              <w:t>Educate Goal</w:t>
            </w:r>
          </w:p>
        </w:tc>
        <w:tc>
          <w:tcPr>
            <w:tcW w:w="2589"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7A216793" w14:textId="77777777" w:rsidR="003B4C30" w:rsidRDefault="003B4C30">
            <w:pPr>
              <w:pStyle w:val="Op-Plan-CopyIndent-001AR-2021-22"/>
            </w:pPr>
            <w:r>
              <w:t>4.</w:t>
            </w:r>
            <w:r>
              <w:tab/>
              <w:t xml:space="preserve">Advance the First Nations Legal Student Strategy to identify and encourage more First Nations people to study, graduate and practice in law </w:t>
            </w:r>
          </w:p>
        </w:tc>
        <w:tc>
          <w:tcPr>
            <w:tcW w:w="1314"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6E8F5A66" w14:textId="77777777" w:rsidR="003B4C30" w:rsidRDefault="003B4C30">
            <w:pPr>
              <w:pStyle w:val="Op-Plan-CopyAR-2021-22"/>
            </w:pPr>
            <w:r>
              <w:rPr>
                <w:rStyle w:val="Emphasis"/>
                <w:rFonts w:eastAsiaTheme="majorEastAsia"/>
              </w:rPr>
              <w:t>Deadly</w:t>
            </w:r>
          </w:p>
        </w:tc>
        <w:tc>
          <w:tcPr>
            <w:tcW w:w="4133"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0C8BFFC2" w14:textId="77777777" w:rsidR="003B4C30" w:rsidRDefault="003B4C30">
            <w:pPr>
              <w:pStyle w:val="Op-Plan-CopyIndent-001AR-2021-22"/>
            </w:pPr>
            <w:r>
              <w:t xml:space="preserve">4.1.1 </w:t>
            </w:r>
            <w:r>
              <w:rPr>
                <w:b/>
                <w:bCs/>
              </w:rPr>
              <w:tab/>
              <w:t xml:space="preserve">PROPER DEADLY – </w:t>
            </w:r>
            <w:r>
              <w:t xml:space="preserve">Quarterly reports have been provided to Council, Lawlink initiatives and consultation with legal stakeholders. Over quarters 3 and 4 there has been engagement with the Supreme Court library, First Nations Consulting Committee, the Equity and Diversity Committee and the COS Team has connected with First Nations law students at the QLS Legal Careers Expo and online. There has been an invitation to present at the Anglican Schools Expo for Lawlink in August 2024 and in May 2024, QLS supported the joint Hopgood Ganim/Reconciliation Event to encourage First Nations students to study law. Overall, it has been a pleasing and rewarding engagement with legal and education stakeholders </w:t>
            </w:r>
          </w:p>
          <w:p w14:paraId="71DF5CF6" w14:textId="77777777" w:rsidR="003B4C30" w:rsidRDefault="003B4C30">
            <w:pPr>
              <w:pStyle w:val="Op-Plan-CopyIndent-001AR-2021-22"/>
            </w:pPr>
            <w:r>
              <w:t>4.2.1</w:t>
            </w:r>
            <w:r>
              <w:rPr>
                <w:b/>
                <w:bCs/>
              </w:rPr>
              <w:tab/>
              <w:t>ON TRACK &amp; ONGOING –</w:t>
            </w:r>
            <w:r>
              <w:t xml:space="preserve"> Immediate Past CEO reported all but one law school was interested in taking part in the university survey. As a result the survey is not progressing. There has, however, been a registration survey taken place for QLS Legal Careers Expo to canvas students interested in learning more about First Nations Lawyer experiences</w:t>
            </w:r>
          </w:p>
        </w:tc>
      </w:tr>
      <w:tr w:rsidR="003B4C30" w14:paraId="66FAFDF8" w14:textId="77777777">
        <w:trPr>
          <w:trHeight w:val="60"/>
        </w:trPr>
        <w:tc>
          <w:tcPr>
            <w:tcW w:w="1318"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54C3EA18" w14:textId="77777777" w:rsidR="003B4C30" w:rsidRDefault="003B4C30">
            <w:pPr>
              <w:pStyle w:val="Op-Plan-CopyAR-2021-22"/>
            </w:pPr>
            <w:r>
              <w:rPr>
                <w:rStyle w:val="Emphasis"/>
                <w:rFonts w:eastAsiaTheme="majorEastAsia"/>
              </w:rPr>
              <w:t>Educate Goal</w:t>
            </w:r>
          </w:p>
        </w:tc>
        <w:tc>
          <w:tcPr>
            <w:tcW w:w="2589"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7AF887A9" w14:textId="77777777" w:rsidR="003B4C30" w:rsidRDefault="003B4C30">
            <w:pPr>
              <w:pStyle w:val="Op-Plan-CopyIndent-001AR-2021-22"/>
            </w:pPr>
            <w:r>
              <w:t>5.</w:t>
            </w:r>
            <w:r>
              <w:tab/>
              <w:t>Supporting and advancing the District Law Associations in Cultural Competency</w:t>
            </w:r>
          </w:p>
        </w:tc>
        <w:tc>
          <w:tcPr>
            <w:tcW w:w="1314"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2B7962A5" w14:textId="77777777" w:rsidR="003B4C30" w:rsidRDefault="003B4C30">
            <w:pPr>
              <w:pStyle w:val="Op-Plan-CopyAR-2021-22"/>
            </w:pPr>
            <w:r>
              <w:rPr>
                <w:rStyle w:val="Emphasis"/>
                <w:rFonts w:eastAsiaTheme="majorEastAsia"/>
              </w:rPr>
              <w:t>On the way to deadly</w:t>
            </w:r>
          </w:p>
        </w:tc>
        <w:tc>
          <w:tcPr>
            <w:tcW w:w="4133"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6ACA1E58" w14:textId="77777777" w:rsidR="003B4C30" w:rsidRDefault="003B4C30">
            <w:pPr>
              <w:pStyle w:val="Op-Plan-CopyIndent-001AR-2021-22"/>
            </w:pPr>
            <w:r>
              <w:t xml:space="preserve">5.1.1 </w:t>
            </w:r>
            <w:r>
              <w:rPr>
                <w:b/>
                <w:bCs/>
              </w:rPr>
              <w:tab/>
              <w:t>ON TRACK &amp; ONGOING –</w:t>
            </w:r>
            <w:r>
              <w:t xml:space="preserve"> Cultural Pack presented to and provided to DLA Presidents at the DLA Presidents Workshop with DLA Presidents invited to access online on boarding; approximately 5 registrations/activity has taken place since February 2024.</w:t>
            </w:r>
          </w:p>
        </w:tc>
      </w:tr>
      <w:tr w:rsidR="003B4C30" w14:paraId="060980A8" w14:textId="77777777">
        <w:trPr>
          <w:trHeight w:val="60"/>
        </w:trPr>
        <w:tc>
          <w:tcPr>
            <w:tcW w:w="1318"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45EDF16E" w14:textId="77777777" w:rsidR="003B4C30" w:rsidRDefault="003B4C30">
            <w:pPr>
              <w:pStyle w:val="Op-Plan-CopyAR-2021-22"/>
            </w:pPr>
            <w:r>
              <w:rPr>
                <w:rStyle w:val="Emphasis"/>
                <w:rFonts w:eastAsiaTheme="majorEastAsia"/>
              </w:rPr>
              <w:t>Educate Goal</w:t>
            </w:r>
          </w:p>
        </w:tc>
        <w:tc>
          <w:tcPr>
            <w:tcW w:w="2589"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5453D6BC" w14:textId="77777777" w:rsidR="003B4C30" w:rsidRDefault="003B4C30">
            <w:pPr>
              <w:pStyle w:val="Op-Plan-CopyIndent-001AR-2021-22"/>
            </w:pPr>
            <w:r>
              <w:t>6.</w:t>
            </w:r>
            <w:r>
              <w:tab/>
              <w:t xml:space="preserve">Working with the Bar and the Judiciary in growing and advancing Cultural Competency </w:t>
            </w:r>
          </w:p>
        </w:tc>
        <w:tc>
          <w:tcPr>
            <w:tcW w:w="1314"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2F61D8F8" w14:textId="77777777" w:rsidR="003B4C30" w:rsidRDefault="003B4C30">
            <w:pPr>
              <w:pStyle w:val="Op-Plan-CopyAR-2021-22"/>
            </w:pPr>
            <w:r>
              <w:rPr>
                <w:rStyle w:val="Emphasis"/>
                <w:rFonts w:eastAsiaTheme="majorEastAsia"/>
              </w:rPr>
              <w:t>On the way to deadly</w:t>
            </w:r>
          </w:p>
        </w:tc>
        <w:tc>
          <w:tcPr>
            <w:tcW w:w="4133"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57CD606F" w14:textId="77777777" w:rsidR="003B4C30" w:rsidRDefault="003B4C30">
            <w:pPr>
              <w:pStyle w:val="Op-Plan-CopyIndent-001AR-2021-22"/>
            </w:pPr>
            <w:r>
              <w:t>6.1.1</w:t>
            </w:r>
            <w:r>
              <w:rPr>
                <w:b/>
                <w:bCs/>
              </w:rPr>
              <w:tab/>
              <w:t>DEADLY –</w:t>
            </w:r>
            <w:r>
              <w:t xml:space="preserve"> Engagement has taken place with the Supreme Court Library and into the next financial year there will be exploring engagement with the Family and Federal Circuit Courts</w:t>
            </w:r>
          </w:p>
          <w:p w14:paraId="7CF960F5" w14:textId="77777777" w:rsidR="003B4C30" w:rsidRDefault="003B4C30">
            <w:pPr>
              <w:pStyle w:val="Op-Plan-CopyIndent-001AR-2021-22"/>
            </w:pPr>
            <w:r>
              <w:t>6.1.2</w:t>
            </w:r>
            <w:r>
              <w:rPr>
                <w:b/>
                <w:bCs/>
              </w:rPr>
              <w:tab/>
              <w:t>ON TRACK &amp; ONGOING –</w:t>
            </w:r>
            <w:r>
              <w:t xml:space="preserve"> Research has been commenced however other cultural initiatives have taken priority. In FY25 the Cultural Outreach Strategy will be reviewed and there will be a reflection as to the role and work with respect to cultural competency in other legal branches of the profession.</w:t>
            </w:r>
          </w:p>
        </w:tc>
      </w:tr>
      <w:tr w:rsidR="003B4C30" w14:paraId="318D73BE" w14:textId="77777777">
        <w:trPr>
          <w:trHeight w:val="60"/>
        </w:trPr>
        <w:tc>
          <w:tcPr>
            <w:tcW w:w="1318"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35996501" w14:textId="77777777" w:rsidR="003B4C30" w:rsidRDefault="003B4C30">
            <w:pPr>
              <w:pStyle w:val="Op-Plan-CopyAR-2021-22"/>
            </w:pPr>
            <w:r>
              <w:rPr>
                <w:rStyle w:val="Emphasis"/>
                <w:rFonts w:eastAsiaTheme="majorEastAsia"/>
              </w:rPr>
              <w:t>Connect Goal</w:t>
            </w:r>
          </w:p>
        </w:tc>
        <w:tc>
          <w:tcPr>
            <w:tcW w:w="2589"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58C4A523" w14:textId="77777777" w:rsidR="003B4C30" w:rsidRDefault="003B4C30">
            <w:pPr>
              <w:pStyle w:val="Op-Plan-CopyIndent-001AR-2021-22"/>
            </w:pPr>
            <w:r>
              <w:t>7.</w:t>
            </w:r>
            <w:r>
              <w:tab/>
              <w:t xml:space="preserve">Promote, and connect with and raise the profile of First Nations solicitors and First Nations legal students </w:t>
            </w:r>
          </w:p>
        </w:tc>
        <w:tc>
          <w:tcPr>
            <w:tcW w:w="1314"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0B001E63" w14:textId="77777777" w:rsidR="003B4C30" w:rsidRDefault="003B4C30">
            <w:pPr>
              <w:pStyle w:val="Op-Plan-CopyAR-2021-22"/>
            </w:pPr>
            <w:r>
              <w:rPr>
                <w:rStyle w:val="Emphasis"/>
                <w:rFonts w:eastAsiaTheme="majorEastAsia"/>
              </w:rPr>
              <w:t>On the way to deadly</w:t>
            </w:r>
          </w:p>
        </w:tc>
        <w:tc>
          <w:tcPr>
            <w:tcW w:w="4133"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1E9A7A4F" w14:textId="77777777" w:rsidR="003B4C30" w:rsidRDefault="003B4C30">
            <w:pPr>
              <w:pStyle w:val="Op-Plan-CopyIndent-001AR-2021-22"/>
            </w:pPr>
            <w:r>
              <w:t>7.1.1</w:t>
            </w:r>
            <w:r>
              <w:rPr>
                <w:b/>
                <w:bCs/>
              </w:rPr>
              <w:tab/>
              <w:t xml:space="preserve">ON THE WAY TO DEADLY – </w:t>
            </w:r>
            <w:r>
              <w:t>There has been 1 First Nations Elder and Solicitor presenting to students and stakeholders at the Legal Careers Expo. For FY25 there will be a review of the Presenter Agreement Survey to assist in identifying presenters who identify as First Nations.</w:t>
            </w:r>
          </w:p>
          <w:p w14:paraId="2752E0F9" w14:textId="77777777" w:rsidR="003B4C30" w:rsidRDefault="003B4C30">
            <w:pPr>
              <w:pStyle w:val="Op-Plan-CopyIndent-001AR-2021-22"/>
            </w:pPr>
            <w:r>
              <w:t>7.2.1</w:t>
            </w:r>
            <w:r>
              <w:rPr>
                <w:b/>
                <w:bCs/>
              </w:rPr>
              <w:tab/>
              <w:t>DEADLY –</w:t>
            </w:r>
            <w:r>
              <w:t xml:space="preserve"> Eight articles published as well as an article on Garma Festival posted in Yammer.</w:t>
            </w:r>
          </w:p>
        </w:tc>
      </w:tr>
      <w:tr w:rsidR="003B4C30" w14:paraId="35195B2D" w14:textId="77777777">
        <w:trPr>
          <w:trHeight w:val="60"/>
        </w:trPr>
        <w:tc>
          <w:tcPr>
            <w:tcW w:w="1318"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1A9E1E36" w14:textId="77777777" w:rsidR="003B4C30" w:rsidRDefault="003B4C30">
            <w:pPr>
              <w:pStyle w:val="Op-Plan-CopyAR-2021-22"/>
            </w:pPr>
            <w:r>
              <w:rPr>
                <w:rStyle w:val="Emphasis"/>
                <w:rFonts w:eastAsiaTheme="majorEastAsia"/>
              </w:rPr>
              <w:t>Connect Goal</w:t>
            </w:r>
          </w:p>
        </w:tc>
        <w:tc>
          <w:tcPr>
            <w:tcW w:w="2589"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3EF9BD75" w14:textId="77777777" w:rsidR="003B4C30" w:rsidRDefault="003B4C30">
            <w:pPr>
              <w:pStyle w:val="Op-Plan-CopyIndent-001AR-2021-22"/>
            </w:pPr>
            <w:r>
              <w:t>8.</w:t>
            </w:r>
            <w:r>
              <w:tab/>
              <w:t>Recognise First Nations Solicitors and First Nations Legal Students through annual Awards</w:t>
            </w:r>
          </w:p>
        </w:tc>
        <w:tc>
          <w:tcPr>
            <w:tcW w:w="1314"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0DE6020E" w14:textId="77777777" w:rsidR="003B4C30" w:rsidRDefault="003B4C30">
            <w:pPr>
              <w:pStyle w:val="Op-Plan-CopyAR-2021-22"/>
            </w:pPr>
            <w:r>
              <w:rPr>
                <w:rStyle w:val="Emphasis"/>
                <w:rFonts w:eastAsiaTheme="majorEastAsia"/>
              </w:rPr>
              <w:t>Deadly</w:t>
            </w:r>
          </w:p>
        </w:tc>
        <w:tc>
          <w:tcPr>
            <w:tcW w:w="4133"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4BE990AD" w14:textId="77777777" w:rsidR="003B4C30" w:rsidRDefault="003B4C30">
            <w:pPr>
              <w:pStyle w:val="Op-Plan-CopyIndent-001AR-2021-22"/>
            </w:pPr>
            <w:r>
              <w:t>8.1.1</w:t>
            </w:r>
            <w:r>
              <w:rPr>
                <w:b/>
                <w:bCs/>
              </w:rPr>
              <w:tab/>
              <w:t>DEADLY –</w:t>
            </w:r>
            <w:r>
              <w:t xml:space="preserve"> First Nations Legal Student and Solicitor Awards held in August 2023. </w:t>
            </w:r>
          </w:p>
          <w:p w14:paraId="5A602286" w14:textId="77777777" w:rsidR="003B4C30" w:rsidRDefault="003B4C30">
            <w:pPr>
              <w:pStyle w:val="Op-Plan-CopyIndent-001AR-2021-22"/>
            </w:pPr>
            <w:r>
              <w:t>8.1.2</w:t>
            </w:r>
            <w:r>
              <w:rPr>
                <w:b/>
                <w:bCs/>
              </w:rPr>
              <w:tab/>
              <w:t>DEADLY –</w:t>
            </w:r>
            <w:r>
              <w:t xml:space="preserve"> There has been an increase in student category nominations to 8 but only 1 eligible for solicitor nominations. </w:t>
            </w:r>
          </w:p>
        </w:tc>
      </w:tr>
      <w:tr w:rsidR="003B4C30" w14:paraId="11E2D7D7" w14:textId="77777777">
        <w:trPr>
          <w:trHeight w:val="60"/>
        </w:trPr>
        <w:tc>
          <w:tcPr>
            <w:tcW w:w="1318"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28CBA7CA" w14:textId="77777777" w:rsidR="003B4C30" w:rsidRDefault="003B4C30">
            <w:pPr>
              <w:pStyle w:val="Op-Plan-CopyAR-2021-22"/>
            </w:pPr>
            <w:r>
              <w:rPr>
                <w:rStyle w:val="Emphasis"/>
                <w:rFonts w:eastAsiaTheme="majorEastAsia"/>
              </w:rPr>
              <w:t>Support Goal</w:t>
            </w:r>
          </w:p>
        </w:tc>
        <w:tc>
          <w:tcPr>
            <w:tcW w:w="2589"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27F0AD14" w14:textId="77777777" w:rsidR="003B4C30" w:rsidRDefault="003B4C30">
            <w:pPr>
              <w:pStyle w:val="Op-Plan-CopyIndent-001AR-2021-22"/>
            </w:pPr>
            <w:r>
              <w:t>9.</w:t>
            </w:r>
            <w:r>
              <w:tab/>
              <w:t>Connect, promote and highlight First Nations Businesses</w:t>
            </w:r>
          </w:p>
        </w:tc>
        <w:tc>
          <w:tcPr>
            <w:tcW w:w="1314"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572C90AF" w14:textId="77777777" w:rsidR="003B4C30" w:rsidRDefault="003B4C30">
            <w:pPr>
              <w:pStyle w:val="Op-Plan-CopyAR-2021-22"/>
            </w:pPr>
            <w:r>
              <w:rPr>
                <w:rStyle w:val="Emphasis"/>
                <w:rFonts w:eastAsiaTheme="majorEastAsia"/>
              </w:rPr>
              <w:t>Proper Deadly</w:t>
            </w:r>
          </w:p>
        </w:tc>
        <w:tc>
          <w:tcPr>
            <w:tcW w:w="4133"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63B78128" w14:textId="77777777" w:rsidR="003B4C30" w:rsidRDefault="003B4C30">
            <w:pPr>
              <w:pStyle w:val="Op-Plan-CopyIndent-001AR-2021-22"/>
            </w:pPr>
            <w:r>
              <w:t>9.1.1</w:t>
            </w:r>
            <w:r>
              <w:rPr>
                <w:b/>
                <w:bCs/>
              </w:rPr>
              <w:tab/>
              <w:t xml:space="preserve">PROPER DEADLY – </w:t>
            </w:r>
            <w:r>
              <w:t xml:space="preserve">Weaving workshop hosted at the Law Society with a number of legal and First Nation organisational stakeholders in attendance. IBM Competition was  run throughout October. Winner, Bro </w:t>
            </w:r>
            <w:r>
              <w:lastRenderedPageBreak/>
              <w:t>Sis Cus Jewelry, is run by First Nations Solicitor and prior First Nations Committee Member Jayde Geia. A thoroughly enjoyable event that raised awareness about First Nations businesses</w:t>
            </w:r>
          </w:p>
        </w:tc>
      </w:tr>
      <w:tr w:rsidR="003B4C30" w14:paraId="35F83593" w14:textId="77777777">
        <w:trPr>
          <w:trHeight w:val="60"/>
        </w:trPr>
        <w:tc>
          <w:tcPr>
            <w:tcW w:w="1318"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467F13B2" w14:textId="77777777" w:rsidR="003B4C30" w:rsidRDefault="003B4C30">
            <w:pPr>
              <w:pStyle w:val="Op-Plan-CopyAR-2021-22"/>
            </w:pPr>
            <w:r>
              <w:rPr>
                <w:rStyle w:val="Emphasis"/>
                <w:rFonts w:eastAsiaTheme="majorEastAsia"/>
              </w:rPr>
              <w:lastRenderedPageBreak/>
              <w:t>Support Goal</w:t>
            </w:r>
          </w:p>
        </w:tc>
        <w:tc>
          <w:tcPr>
            <w:tcW w:w="2589"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14235D2C" w14:textId="77777777" w:rsidR="003B4C30" w:rsidRDefault="003B4C30">
            <w:pPr>
              <w:pStyle w:val="Op-Plan-CopyIndent-001AR-2021-22"/>
            </w:pPr>
            <w:r>
              <w:t>10.</w:t>
            </w:r>
            <w:r>
              <w:tab/>
              <w:t xml:space="preserve">Investigate a trust or fundraising initiative to support First Nations Legal Students, Solicitors and Community </w:t>
            </w:r>
          </w:p>
        </w:tc>
        <w:tc>
          <w:tcPr>
            <w:tcW w:w="1314"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2BBA1BBB" w14:textId="77777777" w:rsidR="003B4C30" w:rsidRDefault="003B4C30">
            <w:pPr>
              <w:pStyle w:val="Op-Plan-CopyAR-2021-22"/>
            </w:pPr>
            <w:r>
              <w:rPr>
                <w:rStyle w:val="Emphasis"/>
                <w:rFonts w:eastAsiaTheme="majorEastAsia"/>
              </w:rPr>
              <w:t>Deadly</w:t>
            </w:r>
          </w:p>
        </w:tc>
        <w:tc>
          <w:tcPr>
            <w:tcW w:w="4133"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1DC697FF" w14:textId="77777777" w:rsidR="003B4C30" w:rsidRDefault="003B4C30">
            <w:pPr>
              <w:pStyle w:val="Op-Plan-CopyIndent-001AR-2021-22"/>
            </w:pPr>
            <w:r>
              <w:t>10.1.1</w:t>
            </w:r>
            <w:r>
              <w:rPr>
                <w:b/>
                <w:bCs/>
              </w:rPr>
              <w:tab/>
              <w:t>DEADLY –</w:t>
            </w:r>
            <w:r>
              <w:t xml:space="preserve"> Celebrated Indigenous History Month with the Reconciliation Australia’s annual choir and raising awareness about First Nations history focusing on the Warumpi band song ‘Black Fella White Fella’ and First Nations historic advocacy through music</w:t>
            </w:r>
          </w:p>
          <w:p w14:paraId="66C1DAEA" w14:textId="77777777" w:rsidR="003B4C30" w:rsidRDefault="003B4C30">
            <w:pPr>
              <w:pStyle w:val="Op-Plan-CopyIndent-001AR-2021-22"/>
            </w:pPr>
            <w:r>
              <w:t>10.2.1</w:t>
            </w:r>
            <w:r>
              <w:rPr>
                <w:b/>
                <w:bCs/>
              </w:rPr>
              <w:tab/>
              <w:t>DEADLY –</w:t>
            </w:r>
            <w:r>
              <w:t xml:space="preserve"> Consultation has taken place with First Nations Consulting Committee regarding supporting initiatives with First Nations students and community</w:t>
            </w:r>
          </w:p>
        </w:tc>
      </w:tr>
      <w:tr w:rsidR="003B4C30" w14:paraId="118E451A" w14:textId="77777777">
        <w:trPr>
          <w:trHeight w:val="60"/>
        </w:trPr>
        <w:tc>
          <w:tcPr>
            <w:tcW w:w="1318"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0E2C17D4" w14:textId="77777777" w:rsidR="003B4C30" w:rsidRDefault="003B4C30">
            <w:pPr>
              <w:pStyle w:val="Op-Plan-CopyAR-2021-22"/>
            </w:pPr>
            <w:r>
              <w:rPr>
                <w:rStyle w:val="Emphasis"/>
                <w:rFonts w:eastAsiaTheme="majorEastAsia"/>
              </w:rPr>
              <w:t>Support Goal</w:t>
            </w:r>
          </w:p>
        </w:tc>
        <w:tc>
          <w:tcPr>
            <w:tcW w:w="2589"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4C9AE82C" w14:textId="77777777" w:rsidR="003B4C30" w:rsidRDefault="003B4C30">
            <w:pPr>
              <w:pStyle w:val="Op-Plan-CopyIndent-001AR-2021-22"/>
            </w:pPr>
            <w:r>
              <w:t>11.</w:t>
            </w:r>
            <w:r>
              <w:tab/>
              <w:t>Connect, support and promote a First Nations Charity on an annual basis</w:t>
            </w:r>
          </w:p>
        </w:tc>
        <w:tc>
          <w:tcPr>
            <w:tcW w:w="1314"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6DC9B6C0" w14:textId="77777777" w:rsidR="003B4C30" w:rsidRDefault="003B4C30">
            <w:pPr>
              <w:pStyle w:val="Op-Plan-CopyAR-2021-22"/>
            </w:pPr>
            <w:r>
              <w:rPr>
                <w:rStyle w:val="Emphasis"/>
                <w:rFonts w:eastAsiaTheme="majorEastAsia"/>
              </w:rPr>
              <w:t>Proper Deadly</w:t>
            </w:r>
          </w:p>
        </w:tc>
        <w:tc>
          <w:tcPr>
            <w:tcW w:w="4133"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6E74CAA0" w14:textId="77777777" w:rsidR="003B4C30" w:rsidRDefault="003B4C30">
            <w:pPr>
              <w:pStyle w:val="Op-Plan-CopyIndent-001AR-2021-22"/>
            </w:pPr>
            <w:r>
              <w:t>11.1.1</w:t>
            </w:r>
            <w:r>
              <w:rPr>
                <w:b/>
                <w:bCs/>
              </w:rPr>
              <w:tab/>
              <w:t xml:space="preserve">PROPER DEADLY – </w:t>
            </w:r>
            <w:r>
              <w:t>Throughout the financial year, QLS held fundraisers for Indigenous Literacy Foundation. A total of $956 of funds was raised (including price matching by QLS)</w:t>
            </w:r>
          </w:p>
        </w:tc>
      </w:tr>
      <w:tr w:rsidR="003B4C30" w14:paraId="32A7DF79" w14:textId="77777777">
        <w:trPr>
          <w:trHeight w:val="60"/>
        </w:trPr>
        <w:tc>
          <w:tcPr>
            <w:tcW w:w="1318"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19FDBC5B" w14:textId="77777777" w:rsidR="003B4C30" w:rsidRDefault="003B4C30">
            <w:pPr>
              <w:pStyle w:val="Op-Plan-CopyAR-2021-22"/>
            </w:pPr>
            <w:r>
              <w:rPr>
                <w:rStyle w:val="Emphasis"/>
                <w:rFonts w:eastAsiaTheme="majorEastAsia"/>
              </w:rPr>
              <w:t>Imbed Goal</w:t>
            </w:r>
          </w:p>
        </w:tc>
        <w:tc>
          <w:tcPr>
            <w:tcW w:w="2589"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362FB498" w14:textId="77777777" w:rsidR="003B4C30" w:rsidRDefault="003B4C30">
            <w:pPr>
              <w:pStyle w:val="Op-Plan-CopyIndent-001AR-2021-22"/>
            </w:pPr>
            <w:r>
              <w:t>12.</w:t>
            </w:r>
            <w:r>
              <w:tab/>
              <w:t>Provide cultural competency training annually for internal staff and a Cultural Outreach on boarding induction for new staff</w:t>
            </w:r>
          </w:p>
        </w:tc>
        <w:tc>
          <w:tcPr>
            <w:tcW w:w="1314"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5F2FF446" w14:textId="77777777" w:rsidR="003B4C30" w:rsidRDefault="003B4C30">
            <w:pPr>
              <w:pStyle w:val="Op-Plan-CopyAR-2021-22"/>
            </w:pPr>
            <w:r>
              <w:rPr>
                <w:rStyle w:val="Emphasis"/>
                <w:rFonts w:eastAsiaTheme="majorEastAsia"/>
              </w:rPr>
              <w:t>Deadly</w:t>
            </w:r>
          </w:p>
        </w:tc>
        <w:tc>
          <w:tcPr>
            <w:tcW w:w="4133"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4DBAFF17" w14:textId="77777777" w:rsidR="003B4C30" w:rsidRDefault="003B4C30">
            <w:pPr>
              <w:pStyle w:val="Op-Plan-CopyIndent-001AR-2021-22"/>
            </w:pPr>
            <w:r>
              <w:t>12.1.1</w:t>
            </w:r>
            <w:r>
              <w:rPr>
                <w:b/>
                <w:bCs/>
              </w:rPr>
              <w:tab/>
              <w:t xml:space="preserve">PROPER DEADLY – </w:t>
            </w:r>
            <w:r>
              <w:t>Aboriginal Cultural Awareness Art Workshop for QLS Staff was rolled out over two days with Matt and Ambrose from Our Yarn. QLS staff engaged in cultural awareness presentation, dialogue and cultural activities. Staff contributed to a mural that was finalised by Ambrose and returned to QLS. Team is organising an event during NAIDOC Week 2024 to officially unveil the painting.</w:t>
            </w:r>
          </w:p>
          <w:p w14:paraId="19D8F125" w14:textId="77777777" w:rsidR="003B4C30" w:rsidRDefault="003B4C30">
            <w:pPr>
              <w:pStyle w:val="Op-Plan-CopyIndent-001AR-2021-22"/>
            </w:pPr>
            <w:r>
              <w:t>12.1.2</w:t>
            </w:r>
            <w:r>
              <w:rPr>
                <w:b/>
                <w:bCs/>
              </w:rPr>
              <w:tab/>
              <w:t>DEADLY –</w:t>
            </w:r>
            <w:r>
              <w:t xml:space="preserve"> Onboarding available on LMS.</w:t>
            </w:r>
          </w:p>
        </w:tc>
      </w:tr>
      <w:tr w:rsidR="003B4C30" w14:paraId="765E6859" w14:textId="77777777">
        <w:trPr>
          <w:trHeight w:val="60"/>
        </w:trPr>
        <w:tc>
          <w:tcPr>
            <w:tcW w:w="1318"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6D350649" w14:textId="77777777" w:rsidR="003B4C30" w:rsidRDefault="003B4C30">
            <w:pPr>
              <w:pStyle w:val="Op-Plan-CopyAR-2021-22"/>
            </w:pPr>
            <w:r>
              <w:rPr>
                <w:rStyle w:val="Emphasis"/>
                <w:rFonts w:eastAsiaTheme="majorEastAsia"/>
              </w:rPr>
              <w:t>Imbed Goal</w:t>
            </w:r>
          </w:p>
        </w:tc>
        <w:tc>
          <w:tcPr>
            <w:tcW w:w="2589"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263F1CDA" w14:textId="77777777" w:rsidR="003B4C30" w:rsidRDefault="003B4C30">
            <w:pPr>
              <w:pStyle w:val="Op-Plan-CopyIndent-001AR-2021-22"/>
            </w:pPr>
            <w:r>
              <w:t>13.</w:t>
            </w:r>
            <w:r>
              <w:tab/>
              <w:t xml:space="preserve">Connect with First Nations Elders and community members that promote the benefits of cultural inclusion and awareness </w:t>
            </w:r>
          </w:p>
        </w:tc>
        <w:tc>
          <w:tcPr>
            <w:tcW w:w="1314"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5E429443" w14:textId="77777777" w:rsidR="003B4C30" w:rsidRDefault="003B4C30">
            <w:pPr>
              <w:pStyle w:val="Op-Plan-CopyAR-2021-22"/>
            </w:pPr>
            <w:r>
              <w:rPr>
                <w:rStyle w:val="Emphasis"/>
                <w:rFonts w:eastAsiaTheme="majorEastAsia"/>
              </w:rPr>
              <w:t>Proper Deadly</w:t>
            </w:r>
          </w:p>
        </w:tc>
        <w:tc>
          <w:tcPr>
            <w:tcW w:w="4133"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3B3EA99A" w14:textId="77777777" w:rsidR="003B4C30" w:rsidRDefault="003B4C30">
            <w:pPr>
              <w:pStyle w:val="Op-Plan-CopyIndent-001AR-2021-22"/>
            </w:pPr>
            <w:r>
              <w:t>13.1.1</w:t>
            </w:r>
            <w:r>
              <w:rPr>
                <w:b/>
                <w:bCs/>
              </w:rPr>
              <w:tab/>
              <w:t xml:space="preserve">PROPER DEADLY – </w:t>
            </w:r>
            <w:r>
              <w:t>Connected with First Nations Elders on a number of occasions</w:t>
            </w:r>
          </w:p>
          <w:p w14:paraId="6DFD5BEC" w14:textId="77777777" w:rsidR="003B4C30" w:rsidRDefault="003B4C30">
            <w:pPr>
              <w:pStyle w:val="Op-Plan-CopyIndent-001AR-2021-22"/>
            </w:pPr>
            <w:r>
              <w:t>13.2.1</w:t>
            </w:r>
            <w:r>
              <w:rPr>
                <w:b/>
                <w:bCs/>
              </w:rPr>
              <w:tab/>
              <w:t xml:space="preserve">PROPER DEADLY – </w:t>
            </w:r>
            <w:r>
              <w:t>Celebrated NAIDOC, Indigenous Business Month, National Reconciliation Week and raised awareness for Indigenous History month</w:t>
            </w:r>
          </w:p>
          <w:p w14:paraId="2BBC6AEA" w14:textId="77777777" w:rsidR="003B4C30" w:rsidRDefault="003B4C30">
            <w:pPr>
              <w:pStyle w:val="Op-Plan-CopyIndent-001AR-2021-22"/>
            </w:pPr>
            <w:r>
              <w:t>13.3.1</w:t>
            </w:r>
            <w:r>
              <w:rPr>
                <w:b/>
                <w:bCs/>
              </w:rPr>
              <w:tab/>
              <w:t xml:space="preserve">PROPER DEADLY – </w:t>
            </w:r>
            <w:r>
              <w:t>Utilising the internal calendar, a number of cultural awareness, inclusion and Proctor articles have been published on the QLS website, social and other communication channels</w:t>
            </w:r>
          </w:p>
        </w:tc>
      </w:tr>
      <w:tr w:rsidR="003B4C30" w14:paraId="209D9EE9" w14:textId="77777777">
        <w:trPr>
          <w:trHeight w:val="60"/>
        </w:trPr>
        <w:tc>
          <w:tcPr>
            <w:tcW w:w="1318"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1ED61A44" w14:textId="77777777" w:rsidR="003B4C30" w:rsidRDefault="003B4C30">
            <w:pPr>
              <w:pStyle w:val="Op-Plan-CopyAR-2021-22"/>
            </w:pPr>
            <w:r>
              <w:rPr>
                <w:rStyle w:val="Emphasis"/>
                <w:rFonts w:eastAsiaTheme="majorEastAsia"/>
              </w:rPr>
              <w:t>Imbed Goal</w:t>
            </w:r>
          </w:p>
        </w:tc>
        <w:tc>
          <w:tcPr>
            <w:tcW w:w="2589"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16BA66F7" w14:textId="77777777" w:rsidR="003B4C30" w:rsidRDefault="003B4C30">
            <w:pPr>
              <w:pStyle w:val="Op-Plan-CopyIndent-001AR-2021-22"/>
            </w:pPr>
            <w:r>
              <w:t>14.</w:t>
            </w:r>
            <w:r>
              <w:tab/>
              <w:t>Imbed cultural key dates within the organisation annually</w:t>
            </w:r>
          </w:p>
        </w:tc>
        <w:tc>
          <w:tcPr>
            <w:tcW w:w="1314"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080CD76B" w14:textId="77777777" w:rsidR="003B4C30" w:rsidRDefault="003B4C30">
            <w:pPr>
              <w:pStyle w:val="Op-Plan-CopyAR-2021-22"/>
            </w:pPr>
            <w:r>
              <w:rPr>
                <w:rStyle w:val="Emphasis"/>
                <w:rFonts w:eastAsiaTheme="majorEastAsia"/>
              </w:rPr>
              <w:t>Deadly</w:t>
            </w:r>
          </w:p>
        </w:tc>
        <w:tc>
          <w:tcPr>
            <w:tcW w:w="4133"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6FB0D47F" w14:textId="77777777" w:rsidR="003B4C30" w:rsidRDefault="003B4C30">
            <w:pPr>
              <w:pStyle w:val="Op-Plan-CopyIndent-001AR-2021-22"/>
            </w:pPr>
            <w:r>
              <w:t>14.1.1</w:t>
            </w:r>
            <w:r>
              <w:rPr>
                <w:b/>
                <w:bCs/>
              </w:rPr>
              <w:tab/>
              <w:t>DEADLY –</w:t>
            </w:r>
            <w:r>
              <w:t xml:space="preserve"> 2024 calendar finalised; uploaded to the website</w:t>
            </w:r>
          </w:p>
          <w:p w14:paraId="6DD507EA" w14:textId="77777777" w:rsidR="003B4C30" w:rsidRDefault="003B4C30">
            <w:pPr>
              <w:pStyle w:val="Op-Plan-CopyIndent-001AR-2021-22"/>
            </w:pPr>
            <w:r>
              <w:t>14.2.1</w:t>
            </w:r>
            <w:r>
              <w:rPr>
                <w:b/>
                <w:bCs/>
              </w:rPr>
              <w:tab/>
              <w:t>DEADLY –</w:t>
            </w:r>
            <w:r>
              <w:t xml:space="preserve"> Cultural Calendar 2024 announcement published on Proctor in January.</w:t>
            </w:r>
          </w:p>
        </w:tc>
      </w:tr>
      <w:tr w:rsidR="003B4C30" w14:paraId="745BB938" w14:textId="77777777">
        <w:trPr>
          <w:trHeight w:val="60"/>
        </w:trPr>
        <w:tc>
          <w:tcPr>
            <w:tcW w:w="1318"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59E610B5" w14:textId="77777777" w:rsidR="003B4C30" w:rsidRDefault="003B4C30">
            <w:pPr>
              <w:pStyle w:val="Op-Plan-CopyAR-2021-22"/>
            </w:pPr>
            <w:r>
              <w:rPr>
                <w:rStyle w:val="Emphasis"/>
                <w:rFonts w:eastAsiaTheme="majorEastAsia"/>
              </w:rPr>
              <w:t>Imbed Goal</w:t>
            </w:r>
          </w:p>
        </w:tc>
        <w:tc>
          <w:tcPr>
            <w:tcW w:w="2589"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6A1BD534" w14:textId="77777777" w:rsidR="003B4C30" w:rsidRDefault="003B4C30">
            <w:pPr>
              <w:pStyle w:val="Op-Plan-CopyIndent-001AR-2021-22"/>
            </w:pPr>
            <w:r>
              <w:t>15.</w:t>
            </w:r>
            <w:r>
              <w:tab/>
              <w:t>Imbed long term operational structures for cultural safety and unconscious bias prejudices</w:t>
            </w:r>
          </w:p>
        </w:tc>
        <w:tc>
          <w:tcPr>
            <w:tcW w:w="1314"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48CF29D8" w14:textId="77777777" w:rsidR="003B4C30" w:rsidRDefault="003B4C30">
            <w:pPr>
              <w:pStyle w:val="Op-Plan-CopyAR-2021-22"/>
            </w:pPr>
            <w:r>
              <w:rPr>
                <w:rStyle w:val="Emphasis"/>
                <w:rFonts w:eastAsiaTheme="majorEastAsia"/>
              </w:rPr>
              <w:t>Deadly</w:t>
            </w:r>
          </w:p>
        </w:tc>
        <w:tc>
          <w:tcPr>
            <w:tcW w:w="4133"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4E852A45" w14:textId="77777777" w:rsidR="003B4C30" w:rsidRDefault="003B4C30">
            <w:pPr>
              <w:pStyle w:val="Op-Plan-CopyIndent-001AR-2021-22"/>
            </w:pPr>
            <w:r>
              <w:t>15.1.1</w:t>
            </w:r>
            <w:r>
              <w:rPr>
                <w:b/>
                <w:bCs/>
              </w:rPr>
              <w:tab/>
              <w:t>DEADLY –</w:t>
            </w:r>
            <w:r>
              <w:t xml:space="preserve"> Consultation and review with First Nations Consulting Committee, Cultural Champions and Stakeholders, and Leadership Team and Managers of QLS of the First Nations Plan 2024-25 and it has been approved by Council on 24 April 2024. Work will take place in FY25 to review the Cultural Outreach Strategy for 2025-30</w:t>
            </w:r>
          </w:p>
          <w:p w14:paraId="65B37AFF" w14:textId="77777777" w:rsidR="003B4C30" w:rsidRDefault="003B4C30">
            <w:pPr>
              <w:pStyle w:val="Op-Plan-CopyIndent-001AR-2021-22"/>
            </w:pPr>
            <w:r>
              <w:t>15.2.1</w:t>
            </w:r>
            <w:r>
              <w:rPr>
                <w:b/>
                <w:bCs/>
              </w:rPr>
              <w:tab/>
              <w:t xml:space="preserve">PROPER DEADLY – </w:t>
            </w:r>
            <w:r>
              <w:t xml:space="preserve">The First Nations Consulting Committee have met 5 times this financial year </w:t>
            </w:r>
          </w:p>
          <w:p w14:paraId="318271FD" w14:textId="77777777" w:rsidR="003B4C30" w:rsidRDefault="003B4C30">
            <w:pPr>
              <w:pStyle w:val="Op-Plan-CopyIndent-001AR-2021-22"/>
            </w:pPr>
            <w:r>
              <w:t>15.3.1</w:t>
            </w:r>
            <w:r>
              <w:rPr>
                <w:b/>
                <w:bCs/>
              </w:rPr>
              <w:tab/>
              <w:t>DEADLY –</w:t>
            </w:r>
            <w:r>
              <w:t xml:space="preserve"> The Cultural Champions and Stakeholders Committee has met six times this financial year </w:t>
            </w:r>
          </w:p>
        </w:tc>
      </w:tr>
    </w:tbl>
    <w:p w14:paraId="7DDD9007" w14:textId="77777777" w:rsidR="003B4C30" w:rsidRDefault="003B4C30" w:rsidP="003B4C30">
      <w:pPr>
        <w:pStyle w:val="Op-Plan-CopyAR-2021-22"/>
        <w:rPr>
          <w:sz w:val="26"/>
          <w:szCs w:val="26"/>
        </w:rPr>
      </w:pPr>
    </w:p>
    <w:tbl>
      <w:tblPr>
        <w:tblW w:w="0" w:type="auto"/>
        <w:tblInd w:w="-8" w:type="dxa"/>
        <w:tblLayout w:type="fixed"/>
        <w:tblCellMar>
          <w:left w:w="0" w:type="dxa"/>
          <w:right w:w="0" w:type="dxa"/>
        </w:tblCellMar>
        <w:tblLook w:val="0000" w:firstRow="0" w:lastRow="0" w:firstColumn="0" w:lastColumn="0" w:noHBand="0" w:noVBand="0"/>
      </w:tblPr>
      <w:tblGrid>
        <w:gridCol w:w="3416"/>
      </w:tblGrid>
      <w:tr w:rsidR="003B4C30" w14:paraId="59B3EFC1" w14:textId="77777777">
        <w:trPr>
          <w:trHeight w:val="60"/>
          <w:tblHeader/>
        </w:trPr>
        <w:tc>
          <w:tcPr>
            <w:tcW w:w="3416" w:type="dxa"/>
            <w:tcBorders>
              <w:top w:val="single" w:sz="8" w:space="0" w:color="000000"/>
              <w:left w:val="single" w:sz="6" w:space="0" w:color="auto"/>
              <w:bottom w:val="single" w:sz="8" w:space="0" w:color="000000"/>
              <w:right w:val="single" w:sz="6" w:space="0" w:color="auto"/>
            </w:tcBorders>
            <w:tcMar>
              <w:top w:w="85" w:type="dxa"/>
              <w:left w:w="85" w:type="dxa"/>
              <w:bottom w:w="85" w:type="dxa"/>
              <w:right w:w="85" w:type="dxa"/>
            </w:tcMar>
          </w:tcPr>
          <w:p w14:paraId="37EB51F5" w14:textId="77777777" w:rsidR="003B4C30" w:rsidRDefault="003B4C30">
            <w:pPr>
              <w:pStyle w:val="ParagraphAR-2021-22"/>
            </w:pPr>
            <w:r>
              <w:rPr>
                <w:rStyle w:val="Emphasis"/>
                <w:rFonts w:eastAsiaTheme="majorEastAsia"/>
              </w:rPr>
              <w:lastRenderedPageBreak/>
              <w:t>Key</w:t>
            </w:r>
          </w:p>
        </w:tc>
      </w:tr>
      <w:tr w:rsidR="003B4C30" w14:paraId="47019006" w14:textId="77777777">
        <w:trPr>
          <w:trHeight w:val="60"/>
        </w:trPr>
        <w:tc>
          <w:tcPr>
            <w:tcW w:w="341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14:paraId="6701B174" w14:textId="77777777" w:rsidR="003B4C30" w:rsidRDefault="003B4C30">
            <w:pPr>
              <w:pStyle w:val="ParagraphAR-2021-22"/>
            </w:pPr>
            <w:r>
              <w:t>Proper Deadly (Exceeded Target)</w:t>
            </w:r>
          </w:p>
        </w:tc>
      </w:tr>
      <w:tr w:rsidR="003B4C30" w14:paraId="504A4AAB" w14:textId="77777777">
        <w:trPr>
          <w:trHeight w:val="60"/>
        </w:trPr>
        <w:tc>
          <w:tcPr>
            <w:tcW w:w="341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14:paraId="21FF0AB3" w14:textId="77777777" w:rsidR="003B4C30" w:rsidRDefault="003B4C30">
            <w:pPr>
              <w:pStyle w:val="ParagraphAR-2021-22"/>
            </w:pPr>
            <w:r>
              <w:t>Deadly (Target Achieved)</w:t>
            </w:r>
          </w:p>
        </w:tc>
      </w:tr>
      <w:tr w:rsidR="003B4C30" w14:paraId="4AA1354D" w14:textId="77777777">
        <w:trPr>
          <w:trHeight w:val="60"/>
        </w:trPr>
        <w:tc>
          <w:tcPr>
            <w:tcW w:w="341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14:paraId="4D1F7390" w14:textId="77777777" w:rsidR="003B4C30" w:rsidRDefault="003B4C30">
            <w:pPr>
              <w:pStyle w:val="ParagraphAR-2021-22"/>
            </w:pPr>
            <w:r>
              <w:t>On the way to deadly (On track)</w:t>
            </w:r>
          </w:p>
        </w:tc>
      </w:tr>
      <w:tr w:rsidR="003B4C30" w14:paraId="3A4AE747" w14:textId="77777777">
        <w:trPr>
          <w:trHeight w:val="60"/>
        </w:trPr>
        <w:tc>
          <w:tcPr>
            <w:tcW w:w="341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14:paraId="2586AA95" w14:textId="77777777" w:rsidR="003B4C30" w:rsidRDefault="003B4C30">
            <w:pPr>
              <w:pStyle w:val="ParagraphAR-2021-22"/>
            </w:pPr>
            <w:r>
              <w:t>Which Way? (Target not achieved)</w:t>
            </w:r>
          </w:p>
        </w:tc>
      </w:tr>
    </w:tbl>
    <w:p w14:paraId="57F51346" w14:textId="77777777" w:rsidR="003B4C30" w:rsidRDefault="003B4C30" w:rsidP="003B4C30">
      <w:pPr>
        <w:pStyle w:val="SubHead1AR-2021-22"/>
      </w:pPr>
    </w:p>
    <w:p w14:paraId="6FF153EC" w14:textId="77777777" w:rsidR="003B4C30" w:rsidRDefault="003B4C30" w:rsidP="003B4C30">
      <w:pPr>
        <w:pStyle w:val="SubHead1AR-2021-22"/>
      </w:pPr>
      <w:r>
        <w:t>KPIs</w:t>
      </w:r>
    </w:p>
    <w:p w14:paraId="182D695E" w14:textId="77777777" w:rsidR="003B4C30" w:rsidRDefault="003B4C30" w:rsidP="006D62F6">
      <w:pPr>
        <w:pStyle w:val="Numberedlist1AR-2021-22"/>
        <w:numPr>
          <w:ilvl w:val="0"/>
          <w:numId w:val="22"/>
        </w:numPr>
        <w:rPr>
          <w:spacing w:val="-2"/>
        </w:rPr>
      </w:pPr>
      <w:r>
        <w:rPr>
          <w:spacing w:val="-2"/>
        </w:rPr>
        <w:t>We are listened to by government and members of parliament.</w:t>
      </w:r>
    </w:p>
    <w:p w14:paraId="212FEC87" w14:textId="77777777" w:rsidR="003B4C30" w:rsidRDefault="003B4C30" w:rsidP="006D62F6">
      <w:pPr>
        <w:pStyle w:val="Numberedlist1AR-2021-22"/>
        <w:numPr>
          <w:ilvl w:val="0"/>
          <w:numId w:val="22"/>
        </w:numPr>
        <w:rPr>
          <w:spacing w:val="-2"/>
        </w:rPr>
      </w:pPr>
      <w:r>
        <w:rPr>
          <w:spacing w:val="-2"/>
        </w:rPr>
        <w:t>There is increased engagement by the legal profession and community in cultural resources.</w:t>
      </w:r>
    </w:p>
    <w:p w14:paraId="4691C56B" w14:textId="77777777" w:rsidR="003B4C30" w:rsidRDefault="003B4C30" w:rsidP="006D62F6">
      <w:pPr>
        <w:pStyle w:val="Numberedlist1AR-2021-22"/>
        <w:numPr>
          <w:ilvl w:val="0"/>
          <w:numId w:val="22"/>
        </w:numPr>
        <w:rPr>
          <w:spacing w:val="-2"/>
        </w:rPr>
      </w:pPr>
      <w:r>
        <w:rPr>
          <w:spacing w:val="-2"/>
          <w:w w:val="98"/>
        </w:rPr>
        <w:t>Proportion of First Nations solicitors and First Nations legal students that are recognised and that grows each financial year and by the 5th year of the COS, the number of First Nations solicitors in Queensland has quadrupled to 144.</w:t>
      </w:r>
    </w:p>
    <w:p w14:paraId="614F738F" w14:textId="77777777" w:rsidR="003B4C30" w:rsidRDefault="003B4C30" w:rsidP="006D62F6">
      <w:pPr>
        <w:pStyle w:val="Numberedlist1AR-2021-22"/>
        <w:numPr>
          <w:ilvl w:val="0"/>
          <w:numId w:val="22"/>
        </w:numPr>
        <w:rPr>
          <w:spacing w:val="-2"/>
        </w:rPr>
      </w:pPr>
      <w:r>
        <w:rPr>
          <w:spacing w:val="-2"/>
        </w:rPr>
        <w:t>Annual financial targets are achieved.</w:t>
      </w:r>
    </w:p>
    <w:p w14:paraId="40111F0C" w14:textId="77777777" w:rsidR="003B4C30" w:rsidRDefault="003B4C30" w:rsidP="006D62F6">
      <w:pPr>
        <w:pStyle w:val="Numberedlist1AR-2021-22"/>
        <w:numPr>
          <w:ilvl w:val="0"/>
          <w:numId w:val="22"/>
        </w:numPr>
      </w:pPr>
      <w:r>
        <w:rPr>
          <w:spacing w:val="-2"/>
        </w:rPr>
        <w:t xml:space="preserve">Increased awareness and participation in cultural initiatives by QLS staff and the Queensland legal profession </w:t>
      </w:r>
    </w:p>
    <w:p w14:paraId="7829B970" w14:textId="77777777" w:rsidR="00AA370E" w:rsidRDefault="00AA370E">
      <w:pPr>
        <w:rPr>
          <w:rFonts w:cs="Arial"/>
          <w:b/>
          <w:bCs/>
          <w:color w:val="000000"/>
          <w:kern w:val="0"/>
          <w:sz w:val="44"/>
          <w:szCs w:val="44"/>
          <w:lang w:val="en-US"/>
        </w:rPr>
      </w:pPr>
      <w:r>
        <w:br w:type="page"/>
      </w:r>
    </w:p>
    <w:p w14:paraId="6BE0F0FD" w14:textId="57DDEF14" w:rsidR="003B4C30" w:rsidRDefault="003B4C30" w:rsidP="003B4C30">
      <w:pPr>
        <w:pStyle w:val="H1AR-2021-22"/>
      </w:pPr>
      <w:r>
        <w:lastRenderedPageBreak/>
        <w:t>GROW</w:t>
      </w:r>
    </w:p>
    <w:p w14:paraId="2F8A0DC0" w14:textId="77777777" w:rsidR="003B4C30" w:rsidRDefault="003B4C30" w:rsidP="003B4C30">
      <w:pPr>
        <w:pStyle w:val="OpeningparagraphAR-2021-22"/>
      </w:pPr>
      <w:r>
        <w:rPr>
          <w:spacing w:val="-3"/>
        </w:rPr>
        <w:t>We grow the member centric capability of QLS and embed a positive work place culture, technological resilience and financial sustainability.</w:t>
      </w:r>
    </w:p>
    <w:p w14:paraId="5E3E51B2" w14:textId="77777777" w:rsidR="003B4C30" w:rsidRDefault="003B4C30" w:rsidP="003B4C30">
      <w:pPr>
        <w:pStyle w:val="H2AR-2021-22"/>
      </w:pPr>
      <w:r>
        <w:t>Our people</w:t>
      </w:r>
    </w:p>
    <w:p w14:paraId="17D0F66E" w14:textId="77777777" w:rsidR="003B4C30" w:rsidRDefault="003B4C30" w:rsidP="003B4C30">
      <w:pPr>
        <w:pStyle w:val="ParagraphAR-2021-22"/>
        <w:ind w:right="227"/>
      </w:pPr>
      <w:r>
        <w:rPr>
          <w:spacing w:val="-2"/>
          <w:w w:val="98"/>
        </w:rPr>
        <w:t>Our people through their skills and commitment, contribute to a leading professional society that is valued by our members.</w:t>
      </w:r>
    </w:p>
    <w:p w14:paraId="468A887E" w14:textId="77777777" w:rsidR="003B4C30" w:rsidRDefault="003B4C30" w:rsidP="003B4C30">
      <w:pPr>
        <w:pStyle w:val="ParagraphAR-2021-22"/>
        <w:ind w:right="170"/>
      </w:pPr>
      <w:r>
        <w:t xml:space="preserve">QLS employs people across diverse areas, including law, accountancy, membership services, events management, human resources, ethics, policy and administration. Our commitment to the QLS values of </w:t>
      </w:r>
      <w:r>
        <w:rPr>
          <w:rStyle w:val="Italicised"/>
          <w:rFonts w:eastAsiaTheme="majorEastAsia"/>
        </w:rPr>
        <w:t>Respect</w:t>
      </w:r>
      <w:r>
        <w:t xml:space="preserve">, </w:t>
      </w:r>
      <w:r>
        <w:rPr>
          <w:rStyle w:val="Italicised"/>
          <w:rFonts w:eastAsiaTheme="majorEastAsia"/>
        </w:rPr>
        <w:t>Service</w:t>
      </w:r>
      <w:r>
        <w:t xml:space="preserve"> and </w:t>
      </w:r>
      <w:r>
        <w:rPr>
          <w:rStyle w:val="Italicised"/>
          <w:rFonts w:eastAsiaTheme="majorEastAsia"/>
        </w:rPr>
        <w:t>Integrity</w:t>
      </w:r>
      <w:r>
        <w:t xml:space="preserve"> ensure we are a leading professional society valued by our members.</w:t>
      </w:r>
    </w:p>
    <w:p w14:paraId="4BA31BE5" w14:textId="77777777" w:rsidR="003B4C30" w:rsidRDefault="003B4C30" w:rsidP="003B4C30">
      <w:pPr>
        <w:pStyle w:val="H3AR-2021-22"/>
      </w:pPr>
      <w:r>
        <w:t>Key 2023-24 highlights</w:t>
      </w:r>
    </w:p>
    <w:p w14:paraId="4B71FD07" w14:textId="77777777" w:rsidR="003B4C30" w:rsidRDefault="003B4C30" w:rsidP="006D62F6">
      <w:pPr>
        <w:pStyle w:val="Bulletlist1AR-2021-22"/>
        <w:numPr>
          <w:ilvl w:val="0"/>
          <w:numId w:val="23"/>
        </w:numPr>
      </w:pPr>
      <w:r>
        <w:t>Implementation of a competency-based performance enablement cycle with outcomes used to drive and enhance growth and development.</w:t>
      </w:r>
    </w:p>
    <w:p w14:paraId="6F04D167" w14:textId="77777777" w:rsidR="003B4C30" w:rsidRDefault="003B4C30" w:rsidP="006D62F6">
      <w:pPr>
        <w:pStyle w:val="Bulletlist1AR-2021-22"/>
        <w:numPr>
          <w:ilvl w:val="0"/>
          <w:numId w:val="23"/>
        </w:numPr>
      </w:pPr>
      <w:r>
        <w:t>Establishment of an annual equal remuneration model for all employees reflecting the QLS’s commitment to fairness, transparency, and its collective mission.</w:t>
      </w:r>
    </w:p>
    <w:p w14:paraId="26E250C9" w14:textId="77777777" w:rsidR="003B4C30" w:rsidRDefault="003B4C30" w:rsidP="006D62F6">
      <w:pPr>
        <w:pStyle w:val="Bulletlist1AR-2021-22"/>
        <w:numPr>
          <w:ilvl w:val="0"/>
          <w:numId w:val="23"/>
        </w:numPr>
      </w:pPr>
      <w:r>
        <w:t>Implementation of a fully integrated Human Resources Information System (HRIS).</w:t>
      </w:r>
    </w:p>
    <w:p w14:paraId="5341E5F1" w14:textId="77777777" w:rsidR="003B4C30" w:rsidRDefault="003B4C30" w:rsidP="006D62F6">
      <w:pPr>
        <w:pStyle w:val="Bulletlist1AR-2021-22"/>
        <w:numPr>
          <w:ilvl w:val="0"/>
          <w:numId w:val="23"/>
        </w:numPr>
      </w:pPr>
      <w:r>
        <w:t>Roll out of the CliftonStrengths tool and assessment across the organisation as part of our strategy for skills building. Based on positive psychology and appreciative inquiry, CliftonStrengths helps individuals and teams to work more effectively and collaboratively. Meta-analysis found that teams that used CliftonStrengths had significantly higher levels of engagement, satisfaction, and productivity than teams that did not.</w:t>
      </w:r>
    </w:p>
    <w:p w14:paraId="221F2DDD" w14:textId="77777777" w:rsidR="003B4C30" w:rsidRDefault="003B4C30" w:rsidP="006D62F6">
      <w:pPr>
        <w:pStyle w:val="Bulletlist1AR-2021-22"/>
        <w:numPr>
          <w:ilvl w:val="0"/>
          <w:numId w:val="23"/>
        </w:numPr>
      </w:pPr>
      <w:r>
        <w:t>Provision of internal and external learning and development programs including:</w:t>
      </w:r>
    </w:p>
    <w:p w14:paraId="212F2C90" w14:textId="77777777" w:rsidR="003B4C30" w:rsidRDefault="003B4C30" w:rsidP="006D62F6">
      <w:pPr>
        <w:pStyle w:val="Bulletlist2AR-2021-22"/>
        <w:numPr>
          <w:ilvl w:val="1"/>
          <w:numId w:val="23"/>
        </w:numPr>
        <w:ind w:right="454"/>
      </w:pPr>
      <w:r>
        <w:t>Vicarious trauma and building resilience training to support employees who regularly work in emotionally charged situations.</w:t>
      </w:r>
    </w:p>
    <w:p w14:paraId="29CD4969" w14:textId="77777777" w:rsidR="003B4C30" w:rsidRDefault="003B4C30" w:rsidP="006D62F6">
      <w:pPr>
        <w:pStyle w:val="Bulletlist2AR-2021-22"/>
        <w:numPr>
          <w:ilvl w:val="1"/>
          <w:numId w:val="23"/>
        </w:numPr>
        <w:ind w:right="227"/>
      </w:pPr>
      <w:r>
        <w:t>Manager’s network and development program. Providing skills and support to frontline managers aimed at developing skills in leadership.</w:t>
      </w:r>
    </w:p>
    <w:p w14:paraId="4386045B" w14:textId="77777777" w:rsidR="003B4C30" w:rsidRDefault="003B4C30" w:rsidP="006D62F6">
      <w:pPr>
        <w:pStyle w:val="Bulletlist2AR-2021-22"/>
        <w:numPr>
          <w:ilvl w:val="1"/>
          <w:numId w:val="23"/>
        </w:numPr>
      </w:pPr>
      <w:r>
        <w:t>Giving and receiving feedback workshops.</w:t>
      </w:r>
    </w:p>
    <w:p w14:paraId="0761EE47" w14:textId="77777777" w:rsidR="003B4C30" w:rsidRDefault="003B4C30" w:rsidP="006D62F6">
      <w:pPr>
        <w:pStyle w:val="Bulletlist2AR-2021-22"/>
        <w:numPr>
          <w:ilvl w:val="1"/>
          <w:numId w:val="23"/>
        </w:numPr>
      </w:pPr>
      <w:r>
        <w:t>Financial awareness training.</w:t>
      </w:r>
    </w:p>
    <w:p w14:paraId="52FEDDC1" w14:textId="77777777" w:rsidR="003B4C30" w:rsidRDefault="003B4C30" w:rsidP="003B4C30">
      <w:pPr>
        <w:pStyle w:val="ParagraphAR-2021-22"/>
      </w:pPr>
    </w:p>
    <w:p w14:paraId="13F33DED" w14:textId="77777777" w:rsidR="00AA370E" w:rsidRDefault="00AA370E">
      <w:pPr>
        <w:rPr>
          <w:rFonts w:cs="Arial"/>
          <w:b/>
          <w:bCs/>
          <w:color w:val="000000"/>
          <w:kern w:val="0"/>
          <w:sz w:val="26"/>
          <w:szCs w:val="26"/>
          <w:lang w:val="en-US"/>
        </w:rPr>
      </w:pPr>
      <w:r>
        <w:br w:type="page"/>
      </w:r>
    </w:p>
    <w:p w14:paraId="168E054A" w14:textId="6BFE403C" w:rsidR="003B4C30" w:rsidRDefault="003B4C30" w:rsidP="003B4C30">
      <w:pPr>
        <w:pStyle w:val="H3AR-2021-22"/>
      </w:pPr>
      <w:r>
        <w:lastRenderedPageBreak/>
        <w:t>Workforce diversity, equity and inclusion</w:t>
      </w:r>
    </w:p>
    <w:p w14:paraId="616DA8FE" w14:textId="77777777" w:rsidR="003B4C30" w:rsidRDefault="003B4C30" w:rsidP="006D62F6">
      <w:pPr>
        <w:pStyle w:val="Bulletlist1AR-2021-22"/>
        <w:numPr>
          <w:ilvl w:val="0"/>
          <w:numId w:val="24"/>
        </w:numPr>
      </w:pPr>
      <w:r>
        <w:t>Current holder of Employer of Choice Gender Equity certification.</w:t>
      </w:r>
    </w:p>
    <w:p w14:paraId="46F9128E" w14:textId="77777777" w:rsidR="003B4C30" w:rsidRDefault="003B4C30" w:rsidP="006D62F6">
      <w:pPr>
        <w:pStyle w:val="Bulletlist1AR-2021-22"/>
        <w:numPr>
          <w:ilvl w:val="0"/>
          <w:numId w:val="24"/>
        </w:numPr>
      </w:pPr>
      <w:r>
        <w:t xml:space="preserve">Attained the Diversity Council of Australia Employer Index. </w:t>
      </w:r>
    </w:p>
    <w:p w14:paraId="5C49BC35" w14:textId="77777777" w:rsidR="003B4C30" w:rsidRDefault="003B4C30" w:rsidP="006D62F6">
      <w:pPr>
        <w:pStyle w:val="Bulletlist1AR-2021-22"/>
        <w:numPr>
          <w:ilvl w:val="0"/>
          <w:numId w:val="24"/>
        </w:numPr>
      </w:pPr>
      <w:r>
        <w:t xml:space="preserve">Over 78% of employees agreed or strongly agreed that QLS has an inclusive culture where diversity is valued and respected. </w:t>
      </w:r>
    </w:p>
    <w:p w14:paraId="13C6294E" w14:textId="77777777" w:rsidR="003B4C30" w:rsidRDefault="003B4C30" w:rsidP="006D62F6">
      <w:pPr>
        <w:pStyle w:val="Bulletlist1AR-2021-22"/>
        <w:numPr>
          <w:ilvl w:val="0"/>
          <w:numId w:val="24"/>
        </w:numPr>
      </w:pPr>
      <w:r>
        <w:t>Gender Pay equity has reached 99% (excluding CEO and ELT).</w:t>
      </w:r>
    </w:p>
    <w:p w14:paraId="342B45F7" w14:textId="77777777" w:rsidR="003B4C30" w:rsidRDefault="003B4C30" w:rsidP="006D62F6">
      <w:pPr>
        <w:pStyle w:val="Bulletlist1AR-2021-22"/>
        <w:numPr>
          <w:ilvl w:val="0"/>
          <w:numId w:val="24"/>
        </w:numPr>
      </w:pPr>
      <w:r>
        <w:t>Pay equity reached in like for like roles (Administration support and Trust Account investigations).</w:t>
      </w:r>
    </w:p>
    <w:p w14:paraId="7B27EA25" w14:textId="77777777" w:rsidR="003B4C30" w:rsidRDefault="003B4C30" w:rsidP="006D62F6">
      <w:pPr>
        <w:pStyle w:val="Bulletlist1AR-2021-22"/>
        <w:numPr>
          <w:ilvl w:val="0"/>
          <w:numId w:val="24"/>
        </w:numPr>
      </w:pPr>
      <w:r>
        <w:t>Gender decoder applied to all recruitment advertising.</w:t>
      </w:r>
    </w:p>
    <w:p w14:paraId="454E9057" w14:textId="77777777" w:rsidR="003B4C30" w:rsidRDefault="003B4C30" w:rsidP="006D62F6">
      <w:pPr>
        <w:pStyle w:val="Bulletlist1AR-2021-22"/>
        <w:numPr>
          <w:ilvl w:val="0"/>
          <w:numId w:val="24"/>
        </w:numPr>
      </w:pPr>
      <w:r>
        <w:t xml:space="preserve">Diversity statement contained in recruitment advertising: </w:t>
      </w:r>
      <w:r>
        <w:rPr>
          <w:rStyle w:val="Italicised"/>
          <w:rFonts w:eastAsiaTheme="majorEastAsia"/>
        </w:rPr>
        <w:t>Our workforce is diverse, inclusive and equal; and is representative of our members</w:t>
      </w:r>
      <w:r>
        <w:t>.</w:t>
      </w:r>
    </w:p>
    <w:p w14:paraId="72044008" w14:textId="77777777" w:rsidR="003B4C30" w:rsidRDefault="003B4C30" w:rsidP="006D62F6">
      <w:pPr>
        <w:pStyle w:val="Bulletlist1AR-2021-22"/>
        <w:numPr>
          <w:ilvl w:val="0"/>
          <w:numId w:val="24"/>
        </w:numPr>
      </w:pPr>
      <w:r>
        <w:t>90% employees reported that they have flexibility in their working hours.</w:t>
      </w:r>
    </w:p>
    <w:p w14:paraId="2819585C" w14:textId="77777777" w:rsidR="003B4C30" w:rsidRDefault="003B4C30" w:rsidP="006D62F6">
      <w:pPr>
        <w:pStyle w:val="Bulletlist1AR-2021-22"/>
        <w:numPr>
          <w:ilvl w:val="0"/>
          <w:numId w:val="24"/>
        </w:numPr>
      </w:pPr>
      <w:r>
        <w:t>66% of managers are female.</w:t>
      </w:r>
    </w:p>
    <w:p w14:paraId="6F5F9929" w14:textId="77777777" w:rsidR="003B4C30" w:rsidRDefault="003B4C30" w:rsidP="00AA370E">
      <w:pPr>
        <w:pStyle w:val="H3AR-2021-22"/>
        <w:spacing w:before="360"/>
      </w:pPr>
      <w:r>
        <w:t>Workforce profile as of 30 June 2024</w:t>
      </w:r>
    </w:p>
    <w:tbl>
      <w:tblPr>
        <w:tblW w:w="0" w:type="auto"/>
        <w:tblInd w:w="-8" w:type="dxa"/>
        <w:tblLayout w:type="fixed"/>
        <w:tblCellMar>
          <w:left w:w="0" w:type="dxa"/>
          <w:right w:w="0" w:type="dxa"/>
        </w:tblCellMar>
        <w:tblLook w:val="0000" w:firstRow="0" w:lastRow="0" w:firstColumn="0" w:lastColumn="0" w:noHBand="0" w:noVBand="0"/>
      </w:tblPr>
      <w:tblGrid>
        <w:gridCol w:w="2339"/>
        <w:gridCol w:w="2338"/>
        <w:gridCol w:w="2339"/>
        <w:gridCol w:w="2338"/>
      </w:tblGrid>
      <w:tr w:rsidR="003B4C30" w14:paraId="54DCF4DF" w14:textId="77777777">
        <w:trPr>
          <w:trHeight w:val="113"/>
        </w:trPr>
        <w:tc>
          <w:tcPr>
            <w:tcW w:w="2339"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4183AEA2" w14:textId="77777777" w:rsidR="003B4C30" w:rsidRDefault="003B4C30">
            <w:pPr>
              <w:pStyle w:val="ParagraphAR-2021-22"/>
            </w:pPr>
            <w:r>
              <w:rPr>
                <w:rStyle w:val="Emphasis"/>
                <w:rFonts w:eastAsiaTheme="majorEastAsia"/>
              </w:rPr>
              <w:t>Employment Type</w:t>
            </w:r>
          </w:p>
        </w:tc>
        <w:tc>
          <w:tcPr>
            <w:tcW w:w="2338"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73CF56B0" w14:textId="77777777" w:rsidR="003B4C30" w:rsidRDefault="003B4C30">
            <w:pPr>
              <w:pStyle w:val="ParagraphAR-2021-22"/>
              <w:jc w:val="center"/>
            </w:pPr>
            <w:r>
              <w:rPr>
                <w:rStyle w:val="Emphasis"/>
                <w:rFonts w:eastAsiaTheme="majorEastAsia"/>
              </w:rPr>
              <w:t>Headcount</w:t>
            </w:r>
          </w:p>
        </w:tc>
        <w:tc>
          <w:tcPr>
            <w:tcW w:w="2339"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743D95F8" w14:textId="77777777" w:rsidR="003B4C30" w:rsidRDefault="003B4C30">
            <w:pPr>
              <w:pStyle w:val="ParagraphAR-2021-22"/>
              <w:jc w:val="center"/>
            </w:pPr>
            <w:r>
              <w:rPr>
                <w:rStyle w:val="Emphasis"/>
                <w:rFonts w:eastAsiaTheme="majorEastAsia"/>
              </w:rPr>
              <w:t>Full-time equivalent</w:t>
            </w:r>
          </w:p>
        </w:tc>
        <w:tc>
          <w:tcPr>
            <w:tcW w:w="2338"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79AF4AFE" w14:textId="77777777" w:rsidR="003B4C30" w:rsidRDefault="003B4C30">
            <w:pPr>
              <w:pStyle w:val="ParagraphAR-2021-22"/>
              <w:jc w:val="center"/>
            </w:pPr>
            <w:r>
              <w:rPr>
                <w:rStyle w:val="Emphasis"/>
                <w:rFonts w:eastAsiaTheme="majorEastAsia"/>
              </w:rPr>
              <w:t>Percentage</w:t>
            </w:r>
          </w:p>
        </w:tc>
      </w:tr>
      <w:tr w:rsidR="003B4C30" w14:paraId="0C4F3C54" w14:textId="77777777">
        <w:trPr>
          <w:trHeight w:val="113"/>
        </w:trPr>
        <w:tc>
          <w:tcPr>
            <w:tcW w:w="2339" w:type="dxa"/>
            <w:tcBorders>
              <w:top w:val="single" w:sz="4" w:space="0" w:color="000000"/>
              <w:left w:val="single" w:sz="6" w:space="0" w:color="000000"/>
              <w:bottom w:val="single" w:sz="2" w:space="0" w:color="000000"/>
              <w:right w:val="single" w:sz="6" w:space="0" w:color="000000"/>
            </w:tcBorders>
            <w:tcMar>
              <w:top w:w="113" w:type="dxa"/>
              <w:left w:w="113" w:type="dxa"/>
              <w:bottom w:w="113" w:type="dxa"/>
              <w:right w:w="113" w:type="dxa"/>
            </w:tcMar>
            <w:vAlign w:val="bottom"/>
          </w:tcPr>
          <w:p w14:paraId="3BAAFFEE" w14:textId="77777777" w:rsidR="003B4C30" w:rsidRDefault="003B4C30">
            <w:pPr>
              <w:pStyle w:val="ParagraphAR-2021-22"/>
            </w:pPr>
            <w:r>
              <w:t>Permanent Full-time</w:t>
            </w:r>
          </w:p>
        </w:tc>
        <w:tc>
          <w:tcPr>
            <w:tcW w:w="2338" w:type="dxa"/>
            <w:tcBorders>
              <w:top w:val="single" w:sz="4" w:space="0" w:color="000000"/>
              <w:left w:val="single" w:sz="6" w:space="0" w:color="000000"/>
              <w:bottom w:val="single" w:sz="2" w:space="0" w:color="000000"/>
              <w:right w:val="single" w:sz="6" w:space="0" w:color="000000"/>
            </w:tcBorders>
            <w:tcMar>
              <w:top w:w="113" w:type="dxa"/>
              <w:left w:w="113" w:type="dxa"/>
              <w:bottom w:w="113" w:type="dxa"/>
              <w:right w:w="113" w:type="dxa"/>
            </w:tcMar>
            <w:vAlign w:val="bottom"/>
          </w:tcPr>
          <w:p w14:paraId="2A291D09" w14:textId="77777777" w:rsidR="003B4C30" w:rsidRDefault="003B4C30">
            <w:pPr>
              <w:pStyle w:val="ParagraphAR-2021-22"/>
              <w:jc w:val="center"/>
            </w:pPr>
            <w:r>
              <w:t>83</w:t>
            </w:r>
          </w:p>
        </w:tc>
        <w:tc>
          <w:tcPr>
            <w:tcW w:w="2339" w:type="dxa"/>
            <w:tcBorders>
              <w:top w:val="single" w:sz="4" w:space="0" w:color="000000"/>
              <w:left w:val="single" w:sz="6" w:space="0" w:color="000000"/>
              <w:bottom w:val="single" w:sz="2" w:space="0" w:color="000000"/>
              <w:right w:val="single" w:sz="6" w:space="0" w:color="000000"/>
            </w:tcBorders>
            <w:tcMar>
              <w:top w:w="113" w:type="dxa"/>
              <w:left w:w="113" w:type="dxa"/>
              <w:bottom w:w="113" w:type="dxa"/>
              <w:right w:w="113" w:type="dxa"/>
            </w:tcMar>
            <w:vAlign w:val="bottom"/>
          </w:tcPr>
          <w:p w14:paraId="064BB85E" w14:textId="77777777" w:rsidR="003B4C30" w:rsidRDefault="003B4C30">
            <w:pPr>
              <w:pStyle w:val="ParagraphAR-2021-22"/>
              <w:jc w:val="center"/>
            </w:pPr>
            <w:r>
              <w:t>83</w:t>
            </w:r>
          </w:p>
        </w:tc>
        <w:tc>
          <w:tcPr>
            <w:tcW w:w="2338" w:type="dxa"/>
            <w:tcBorders>
              <w:top w:val="single" w:sz="4" w:space="0" w:color="000000"/>
              <w:left w:val="single" w:sz="6" w:space="0" w:color="000000"/>
              <w:bottom w:val="single" w:sz="2" w:space="0" w:color="000000"/>
              <w:right w:val="single" w:sz="6" w:space="0" w:color="000000"/>
            </w:tcBorders>
            <w:tcMar>
              <w:top w:w="113" w:type="dxa"/>
              <w:left w:w="113" w:type="dxa"/>
              <w:bottom w:w="113" w:type="dxa"/>
              <w:right w:w="113" w:type="dxa"/>
            </w:tcMar>
            <w:vAlign w:val="bottom"/>
          </w:tcPr>
          <w:p w14:paraId="21EC9650" w14:textId="77777777" w:rsidR="003B4C30" w:rsidRDefault="003B4C30">
            <w:pPr>
              <w:pStyle w:val="ParagraphAR-2021-22"/>
              <w:jc w:val="center"/>
            </w:pPr>
            <w:r>
              <w:t>68%</w:t>
            </w:r>
          </w:p>
        </w:tc>
      </w:tr>
      <w:tr w:rsidR="003B4C30" w14:paraId="1E23798D" w14:textId="77777777">
        <w:trPr>
          <w:trHeight w:val="113"/>
        </w:trPr>
        <w:tc>
          <w:tcPr>
            <w:tcW w:w="2339"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vAlign w:val="bottom"/>
          </w:tcPr>
          <w:p w14:paraId="56CA1E02" w14:textId="77777777" w:rsidR="003B4C30" w:rsidRDefault="003B4C30">
            <w:pPr>
              <w:pStyle w:val="ParagraphAR-2021-22"/>
            </w:pPr>
            <w:r>
              <w:t>Permanent Part-time</w:t>
            </w:r>
          </w:p>
        </w:tc>
        <w:tc>
          <w:tcPr>
            <w:tcW w:w="2338"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vAlign w:val="bottom"/>
          </w:tcPr>
          <w:p w14:paraId="22EE151C" w14:textId="77777777" w:rsidR="003B4C30" w:rsidRDefault="003B4C30">
            <w:pPr>
              <w:pStyle w:val="ParagraphAR-2021-22"/>
              <w:jc w:val="center"/>
            </w:pPr>
            <w:r>
              <w:t>34</w:t>
            </w:r>
          </w:p>
        </w:tc>
        <w:tc>
          <w:tcPr>
            <w:tcW w:w="2339"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vAlign w:val="bottom"/>
          </w:tcPr>
          <w:p w14:paraId="22AC999B" w14:textId="77777777" w:rsidR="003B4C30" w:rsidRDefault="003B4C30">
            <w:pPr>
              <w:pStyle w:val="ParagraphAR-2021-22"/>
              <w:jc w:val="center"/>
            </w:pPr>
            <w:r>
              <w:t>23.13</w:t>
            </w:r>
          </w:p>
        </w:tc>
        <w:tc>
          <w:tcPr>
            <w:tcW w:w="2338"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vAlign w:val="bottom"/>
          </w:tcPr>
          <w:p w14:paraId="528D9F42" w14:textId="77777777" w:rsidR="003B4C30" w:rsidRDefault="003B4C30">
            <w:pPr>
              <w:pStyle w:val="ParagraphAR-2021-22"/>
              <w:jc w:val="center"/>
            </w:pPr>
            <w:r>
              <w:t>28%</w:t>
            </w:r>
          </w:p>
        </w:tc>
      </w:tr>
      <w:tr w:rsidR="003B4C30" w14:paraId="07225892" w14:textId="77777777">
        <w:trPr>
          <w:trHeight w:val="113"/>
        </w:trPr>
        <w:tc>
          <w:tcPr>
            <w:tcW w:w="2339"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vAlign w:val="bottom"/>
          </w:tcPr>
          <w:p w14:paraId="51FAD024" w14:textId="77777777" w:rsidR="003B4C30" w:rsidRDefault="003B4C30">
            <w:pPr>
              <w:pStyle w:val="ParagraphAR-2021-22"/>
            </w:pPr>
            <w:r>
              <w:t>Fixed term Full time</w:t>
            </w:r>
          </w:p>
        </w:tc>
        <w:tc>
          <w:tcPr>
            <w:tcW w:w="2338"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vAlign w:val="bottom"/>
          </w:tcPr>
          <w:p w14:paraId="1E0FDE94" w14:textId="77777777" w:rsidR="003B4C30" w:rsidRDefault="003B4C30">
            <w:pPr>
              <w:pStyle w:val="ParagraphAR-2021-22"/>
              <w:jc w:val="center"/>
            </w:pPr>
            <w:r>
              <w:t>4</w:t>
            </w:r>
          </w:p>
        </w:tc>
        <w:tc>
          <w:tcPr>
            <w:tcW w:w="2339"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vAlign w:val="bottom"/>
          </w:tcPr>
          <w:p w14:paraId="61DAA403" w14:textId="77777777" w:rsidR="003B4C30" w:rsidRDefault="003B4C30">
            <w:pPr>
              <w:pStyle w:val="ParagraphAR-2021-22"/>
              <w:jc w:val="center"/>
            </w:pPr>
            <w:r>
              <w:t>4</w:t>
            </w:r>
          </w:p>
        </w:tc>
        <w:tc>
          <w:tcPr>
            <w:tcW w:w="2338"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vAlign w:val="bottom"/>
          </w:tcPr>
          <w:p w14:paraId="1BD2F589" w14:textId="77777777" w:rsidR="003B4C30" w:rsidRDefault="003B4C30">
            <w:pPr>
              <w:pStyle w:val="ParagraphAR-2021-22"/>
              <w:jc w:val="center"/>
            </w:pPr>
            <w:r>
              <w:t>3%</w:t>
            </w:r>
          </w:p>
        </w:tc>
      </w:tr>
      <w:tr w:rsidR="003B4C30" w14:paraId="751CC9F6" w14:textId="77777777">
        <w:trPr>
          <w:trHeight w:val="113"/>
        </w:trPr>
        <w:tc>
          <w:tcPr>
            <w:tcW w:w="2339" w:type="dxa"/>
            <w:tcBorders>
              <w:top w:val="single" w:sz="2"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4BAC9DAC" w14:textId="77777777" w:rsidR="003B4C30" w:rsidRDefault="003B4C30">
            <w:pPr>
              <w:pStyle w:val="ParagraphAR-2021-22"/>
            </w:pPr>
            <w:r>
              <w:t>Fixed-term Part time</w:t>
            </w:r>
          </w:p>
        </w:tc>
        <w:tc>
          <w:tcPr>
            <w:tcW w:w="2338" w:type="dxa"/>
            <w:tcBorders>
              <w:top w:val="single" w:sz="2"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3829B803" w14:textId="77777777" w:rsidR="003B4C30" w:rsidRDefault="003B4C30">
            <w:pPr>
              <w:pStyle w:val="ParagraphAR-2021-22"/>
              <w:jc w:val="center"/>
            </w:pPr>
            <w:r>
              <w:t>1</w:t>
            </w:r>
          </w:p>
        </w:tc>
        <w:tc>
          <w:tcPr>
            <w:tcW w:w="2339" w:type="dxa"/>
            <w:tcBorders>
              <w:top w:val="single" w:sz="2"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33850D7A" w14:textId="77777777" w:rsidR="003B4C30" w:rsidRDefault="003B4C30">
            <w:pPr>
              <w:pStyle w:val="ParagraphAR-2021-22"/>
              <w:jc w:val="center"/>
            </w:pPr>
            <w:r>
              <w:t>0.5</w:t>
            </w:r>
          </w:p>
        </w:tc>
        <w:tc>
          <w:tcPr>
            <w:tcW w:w="2338" w:type="dxa"/>
            <w:tcBorders>
              <w:top w:val="single" w:sz="2"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1262D89D" w14:textId="77777777" w:rsidR="003B4C30" w:rsidRDefault="003B4C30">
            <w:pPr>
              <w:pStyle w:val="ParagraphAR-2021-22"/>
              <w:jc w:val="center"/>
            </w:pPr>
            <w:r>
              <w:t>1%</w:t>
            </w:r>
          </w:p>
        </w:tc>
      </w:tr>
      <w:tr w:rsidR="003B4C30" w14:paraId="6AA9F417" w14:textId="77777777">
        <w:trPr>
          <w:trHeight w:val="113"/>
        </w:trPr>
        <w:tc>
          <w:tcPr>
            <w:tcW w:w="2339"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6C7CD4C8" w14:textId="77777777" w:rsidR="003B4C30" w:rsidRDefault="003B4C30">
            <w:pPr>
              <w:pStyle w:val="ParagraphAR-2021-22"/>
            </w:pPr>
            <w:r>
              <w:rPr>
                <w:rStyle w:val="Emphasis"/>
                <w:rFonts w:eastAsiaTheme="majorEastAsia"/>
              </w:rPr>
              <w:t xml:space="preserve">TOTAL </w:t>
            </w:r>
          </w:p>
        </w:tc>
        <w:tc>
          <w:tcPr>
            <w:tcW w:w="2338"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0BFBE496" w14:textId="77777777" w:rsidR="003B4C30" w:rsidRDefault="003B4C30">
            <w:pPr>
              <w:pStyle w:val="ParagraphAR-2021-22"/>
              <w:jc w:val="center"/>
            </w:pPr>
            <w:r>
              <w:rPr>
                <w:rStyle w:val="Emphasis"/>
                <w:rFonts w:eastAsiaTheme="majorEastAsia"/>
              </w:rPr>
              <w:t>122</w:t>
            </w:r>
          </w:p>
        </w:tc>
        <w:tc>
          <w:tcPr>
            <w:tcW w:w="2339"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597CFF92" w14:textId="77777777" w:rsidR="003B4C30" w:rsidRDefault="003B4C30">
            <w:pPr>
              <w:pStyle w:val="ParagraphAR-2021-22"/>
              <w:jc w:val="center"/>
            </w:pPr>
            <w:r>
              <w:rPr>
                <w:rStyle w:val="Emphasis"/>
                <w:rFonts w:eastAsiaTheme="majorEastAsia"/>
              </w:rPr>
              <w:t>110.63</w:t>
            </w:r>
          </w:p>
        </w:tc>
        <w:tc>
          <w:tcPr>
            <w:tcW w:w="2338"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2B655CE8" w14:textId="77777777" w:rsidR="003B4C30" w:rsidRDefault="003B4C30">
            <w:pPr>
              <w:pStyle w:val="ParagraphAR-2021-22"/>
              <w:jc w:val="center"/>
            </w:pPr>
            <w:r>
              <w:rPr>
                <w:rStyle w:val="Emphasis"/>
                <w:rFonts w:eastAsiaTheme="majorEastAsia"/>
              </w:rPr>
              <w:t>100%</w:t>
            </w:r>
          </w:p>
        </w:tc>
      </w:tr>
      <w:tr w:rsidR="003B4C30" w14:paraId="16D74137" w14:textId="77777777">
        <w:trPr>
          <w:trHeight w:val="113"/>
        </w:trPr>
        <w:tc>
          <w:tcPr>
            <w:tcW w:w="2339" w:type="dxa"/>
            <w:tcBorders>
              <w:top w:val="single" w:sz="4" w:space="0" w:color="000000"/>
              <w:left w:val="single" w:sz="6" w:space="0" w:color="000000"/>
              <w:bottom w:val="single" w:sz="2" w:space="0" w:color="000000"/>
              <w:right w:val="single" w:sz="6" w:space="0" w:color="000000"/>
            </w:tcBorders>
            <w:tcMar>
              <w:top w:w="113" w:type="dxa"/>
              <w:left w:w="113" w:type="dxa"/>
              <w:bottom w:w="113" w:type="dxa"/>
              <w:right w:w="113" w:type="dxa"/>
            </w:tcMar>
            <w:vAlign w:val="bottom"/>
          </w:tcPr>
          <w:p w14:paraId="1505FEF5" w14:textId="77777777" w:rsidR="003B4C30" w:rsidRDefault="003B4C30">
            <w:pPr>
              <w:pStyle w:val="ParagraphAR-2021-22"/>
            </w:pPr>
            <w:r>
              <w:t>Casual employees</w:t>
            </w:r>
          </w:p>
        </w:tc>
        <w:tc>
          <w:tcPr>
            <w:tcW w:w="2338" w:type="dxa"/>
            <w:tcBorders>
              <w:top w:val="single" w:sz="4" w:space="0" w:color="000000"/>
              <w:left w:val="single" w:sz="6" w:space="0" w:color="000000"/>
              <w:bottom w:val="single" w:sz="2" w:space="0" w:color="000000"/>
              <w:right w:val="single" w:sz="6" w:space="0" w:color="000000"/>
            </w:tcBorders>
            <w:tcMar>
              <w:top w:w="113" w:type="dxa"/>
              <w:left w:w="113" w:type="dxa"/>
              <w:bottom w:w="113" w:type="dxa"/>
              <w:right w:w="113" w:type="dxa"/>
            </w:tcMar>
            <w:vAlign w:val="bottom"/>
          </w:tcPr>
          <w:p w14:paraId="2212C65C" w14:textId="77777777" w:rsidR="003B4C30" w:rsidRDefault="003B4C30">
            <w:pPr>
              <w:pStyle w:val="ParagraphAR-2021-22"/>
              <w:jc w:val="center"/>
            </w:pPr>
            <w:r>
              <w:t>12</w:t>
            </w:r>
          </w:p>
        </w:tc>
        <w:tc>
          <w:tcPr>
            <w:tcW w:w="2339" w:type="dxa"/>
            <w:tcBorders>
              <w:top w:val="single" w:sz="4" w:space="0" w:color="000000"/>
              <w:left w:val="single" w:sz="6" w:space="0" w:color="000000"/>
              <w:bottom w:val="single" w:sz="2" w:space="0" w:color="000000"/>
              <w:right w:val="single" w:sz="6" w:space="0" w:color="000000"/>
            </w:tcBorders>
            <w:tcMar>
              <w:top w:w="113" w:type="dxa"/>
              <w:left w:w="113" w:type="dxa"/>
              <w:bottom w:w="113" w:type="dxa"/>
              <w:right w:w="113" w:type="dxa"/>
            </w:tcMar>
            <w:vAlign w:val="bottom"/>
          </w:tcPr>
          <w:p w14:paraId="45508A98" w14:textId="77777777" w:rsidR="003B4C30" w:rsidRDefault="003B4C30">
            <w:pPr>
              <w:pStyle w:val="NoParagraphStyle"/>
              <w:spacing w:line="240" w:lineRule="auto"/>
              <w:textAlignment w:val="auto"/>
              <w:rPr>
                <w:rFonts w:ascii="Arial Black" w:hAnsi="Arial Black" w:cs="Times New Roman"/>
                <w:color w:val="auto"/>
                <w:lang w:val="en-AU"/>
              </w:rPr>
            </w:pPr>
          </w:p>
        </w:tc>
        <w:tc>
          <w:tcPr>
            <w:tcW w:w="2338" w:type="dxa"/>
            <w:tcBorders>
              <w:top w:val="single" w:sz="4" w:space="0" w:color="000000"/>
              <w:left w:val="single" w:sz="6" w:space="0" w:color="000000"/>
              <w:bottom w:val="single" w:sz="2" w:space="0" w:color="000000"/>
              <w:right w:val="single" w:sz="6" w:space="0" w:color="000000"/>
            </w:tcBorders>
            <w:tcMar>
              <w:top w:w="113" w:type="dxa"/>
              <w:left w:w="113" w:type="dxa"/>
              <w:bottom w:w="113" w:type="dxa"/>
              <w:right w:w="113" w:type="dxa"/>
            </w:tcMar>
            <w:vAlign w:val="bottom"/>
          </w:tcPr>
          <w:p w14:paraId="3DE1B486" w14:textId="77777777" w:rsidR="003B4C30" w:rsidRDefault="003B4C30">
            <w:pPr>
              <w:pStyle w:val="NoParagraphStyle"/>
              <w:spacing w:line="240" w:lineRule="auto"/>
              <w:textAlignment w:val="auto"/>
              <w:rPr>
                <w:rFonts w:ascii="Arial Black" w:hAnsi="Arial Black" w:cs="Times New Roman"/>
                <w:color w:val="auto"/>
                <w:lang w:val="en-AU"/>
              </w:rPr>
            </w:pPr>
          </w:p>
        </w:tc>
      </w:tr>
      <w:tr w:rsidR="003B4C30" w14:paraId="2A6CA6BF" w14:textId="77777777">
        <w:trPr>
          <w:trHeight w:val="113"/>
        </w:trPr>
        <w:tc>
          <w:tcPr>
            <w:tcW w:w="2339" w:type="dxa"/>
            <w:tcBorders>
              <w:top w:val="single" w:sz="2"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5AED87DC" w14:textId="77777777" w:rsidR="003B4C30" w:rsidRDefault="003B4C30">
            <w:pPr>
              <w:pStyle w:val="ParagraphAR-2021-22"/>
            </w:pPr>
            <w:r>
              <w:t>Attrition</w:t>
            </w:r>
          </w:p>
        </w:tc>
        <w:tc>
          <w:tcPr>
            <w:tcW w:w="2338" w:type="dxa"/>
            <w:tcBorders>
              <w:top w:val="single" w:sz="2"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6581FB8E" w14:textId="77777777" w:rsidR="003B4C30" w:rsidRDefault="003B4C30">
            <w:pPr>
              <w:pStyle w:val="ParagraphAR-2021-22"/>
              <w:jc w:val="center"/>
            </w:pPr>
            <w:r>
              <w:t>25</w:t>
            </w:r>
          </w:p>
        </w:tc>
        <w:tc>
          <w:tcPr>
            <w:tcW w:w="2339" w:type="dxa"/>
            <w:tcBorders>
              <w:top w:val="single" w:sz="2"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469C615C" w14:textId="77777777" w:rsidR="003B4C30" w:rsidRDefault="003B4C30">
            <w:pPr>
              <w:pStyle w:val="ParagraphAR-2021-22"/>
              <w:jc w:val="center"/>
            </w:pPr>
            <w:r>
              <w:t>24.3</w:t>
            </w:r>
          </w:p>
        </w:tc>
        <w:tc>
          <w:tcPr>
            <w:tcW w:w="2338" w:type="dxa"/>
            <w:tcBorders>
              <w:top w:val="single" w:sz="2"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784FDA0A" w14:textId="77777777" w:rsidR="003B4C30" w:rsidRDefault="003B4C30">
            <w:pPr>
              <w:pStyle w:val="ParagraphAR-2021-22"/>
              <w:jc w:val="center"/>
            </w:pPr>
            <w:r>
              <w:t>21%</w:t>
            </w:r>
          </w:p>
        </w:tc>
      </w:tr>
    </w:tbl>
    <w:p w14:paraId="2545C3A2" w14:textId="77777777" w:rsidR="003B4C30" w:rsidRDefault="003B4C30" w:rsidP="003B4C30">
      <w:pPr>
        <w:pStyle w:val="ParagraphAR-2021-22"/>
        <w:rPr>
          <w:sz w:val="26"/>
          <w:szCs w:val="26"/>
        </w:rPr>
      </w:pPr>
    </w:p>
    <w:p w14:paraId="2FB92CD0" w14:textId="77777777" w:rsidR="00AA370E" w:rsidRDefault="00AA370E">
      <w:pPr>
        <w:rPr>
          <w:rFonts w:cs="Arial"/>
          <w:b/>
          <w:bCs/>
          <w:color w:val="000000"/>
          <w:kern w:val="0"/>
          <w:sz w:val="26"/>
          <w:szCs w:val="26"/>
          <w:lang w:val="en-US"/>
        </w:rPr>
      </w:pPr>
      <w:r>
        <w:br w:type="page"/>
      </w:r>
    </w:p>
    <w:p w14:paraId="006ED3F4" w14:textId="7DE405A3" w:rsidR="003B4C30" w:rsidRDefault="003B4C30" w:rsidP="003B4C30">
      <w:pPr>
        <w:pStyle w:val="H3AR-2021-22"/>
      </w:pPr>
      <w:r>
        <w:lastRenderedPageBreak/>
        <w:t>Our working environment</w:t>
      </w:r>
    </w:p>
    <w:p w14:paraId="36C5F0A9" w14:textId="77777777" w:rsidR="003B4C30" w:rsidRDefault="003B4C30" w:rsidP="003B4C30">
      <w:pPr>
        <w:pStyle w:val="H4AR-2021-22"/>
      </w:pPr>
      <w:r>
        <w:t>Sustainability</w:t>
      </w:r>
    </w:p>
    <w:p w14:paraId="62AE6600" w14:textId="77777777" w:rsidR="003B4C30" w:rsidRDefault="003B4C30" w:rsidP="003B4C30">
      <w:pPr>
        <w:pStyle w:val="ParagraphAR-2021-22"/>
      </w:pPr>
      <w:r>
        <w:t>QLS is committed to sustainable work practices designed to cut greenhouse gases, reduce waste and landfill, and save water and energy.</w:t>
      </w:r>
    </w:p>
    <w:p w14:paraId="578BF4CD" w14:textId="77777777" w:rsidR="003B4C30" w:rsidRDefault="003B4C30" w:rsidP="003B4C30">
      <w:pPr>
        <w:pStyle w:val="ParagraphAR-2021-22"/>
      </w:pPr>
      <w:r>
        <w:t>The culture of sustainability is embedded in our work practices in three key areas:</w:t>
      </w:r>
    </w:p>
    <w:p w14:paraId="2F3B3E68" w14:textId="77777777" w:rsidR="003B4C30" w:rsidRDefault="003B4C30" w:rsidP="003B4C30">
      <w:pPr>
        <w:pStyle w:val="SubHead1AR-2021-22"/>
      </w:pPr>
      <w:r>
        <w:t>Decreasing landfill contributions</w:t>
      </w:r>
    </w:p>
    <w:p w14:paraId="0ED5DEC5" w14:textId="77777777" w:rsidR="003B4C30" w:rsidRDefault="003B4C30" w:rsidP="003B4C30">
      <w:pPr>
        <w:pStyle w:val="ParagraphAR-2021-22"/>
      </w:pPr>
      <w:r>
        <w:t>We continue to commit to protect the environment and reduce landfill through recycling office paper, toners and ink cartridges as well as computers, photocopiers and other office equipment.</w:t>
      </w:r>
    </w:p>
    <w:p w14:paraId="3DCFEDE1" w14:textId="77777777" w:rsidR="003B4C30" w:rsidRDefault="003B4C30" w:rsidP="003B4C30">
      <w:pPr>
        <w:pStyle w:val="SubHead1AR-2021-22"/>
      </w:pPr>
      <w:r>
        <w:t>Lowering our energy consumption</w:t>
      </w:r>
    </w:p>
    <w:p w14:paraId="4060B1DD" w14:textId="6DF8ED51" w:rsidR="003B4C30" w:rsidRDefault="003B4C30" w:rsidP="00AA370E">
      <w:pPr>
        <w:pStyle w:val="ParagraphAR-2021-22"/>
      </w:pPr>
      <w:r>
        <w:t>A strong focus remains on reducing energy consumption through the use of energy efficient lighting. This helps us reduce our power consumption.</w:t>
      </w:r>
    </w:p>
    <w:p w14:paraId="58943709" w14:textId="77777777" w:rsidR="003B4C30" w:rsidRDefault="003B4C30" w:rsidP="003B4C30">
      <w:pPr>
        <w:pStyle w:val="SubHead1AR-2021-22"/>
      </w:pPr>
      <w:r>
        <w:t>Decreasing our carbon footprint</w:t>
      </w:r>
    </w:p>
    <w:p w14:paraId="4910469C" w14:textId="77777777" w:rsidR="003B4C30" w:rsidRDefault="003B4C30" w:rsidP="003B4C30">
      <w:pPr>
        <w:pStyle w:val="ParagraphAR-2021-22"/>
      </w:pPr>
      <w:r>
        <w:t>QLS has always been committed to reducing food and beverage wastage through actively identifying areas of waste such as continuing to supply bottled beverages instead of poured beverages at the majority of our in-house events. We continue to source catering from local CBD suppliers who deliver on foot, to reduce carbon emissions.</w:t>
      </w:r>
    </w:p>
    <w:p w14:paraId="1071AF8F" w14:textId="77777777" w:rsidR="003B4C30" w:rsidRDefault="003B4C30" w:rsidP="003B4C30">
      <w:pPr>
        <w:pStyle w:val="H3AR-2021-22"/>
      </w:pPr>
      <w:r>
        <w:t>Room hire</w:t>
      </w:r>
    </w:p>
    <w:p w14:paraId="7468AF1A" w14:textId="77777777" w:rsidR="003B4C30" w:rsidRDefault="003B4C30" w:rsidP="003B4C30">
      <w:pPr>
        <w:pStyle w:val="H4AR-2021-22"/>
      </w:pPr>
      <w:r>
        <w:t xml:space="preserve">Room Bookings for 2023-2024 </w:t>
      </w:r>
    </w:p>
    <w:p w14:paraId="6F127473" w14:textId="77777777" w:rsidR="003B4C30" w:rsidRDefault="003B4C30" w:rsidP="003B4C30">
      <w:pPr>
        <w:pStyle w:val="ParagraphAR-2021-22"/>
      </w:pPr>
      <w:r>
        <w:t xml:space="preserve">Despite construction work being undertaken on the Façade of Law Society House and Ground Floor for the first quarter of the financial year from July to mid-October 2023, QLS still hosted a total of 19,121 people across all our serviced rooms. </w:t>
      </w:r>
    </w:p>
    <w:p w14:paraId="320A514B" w14:textId="77777777" w:rsidR="003B4C30" w:rsidRDefault="003B4C30" w:rsidP="003B4C30">
      <w:pPr>
        <w:pStyle w:val="ParagraphAR-2021-22"/>
      </w:pPr>
      <w:r>
        <w:t xml:space="preserve">Whilst Level 2 numbers were down by 2,261 on the previous year from 15,846 – 13,585, people using the new spaces on Level 6 and Ground totalled 5,535. </w:t>
      </w:r>
    </w:p>
    <w:p w14:paraId="50DD8B47" w14:textId="77777777" w:rsidR="003B4C30" w:rsidRDefault="003B4C30" w:rsidP="003B4C30">
      <w:pPr>
        <w:pStyle w:val="ParagraphAR-2021-22"/>
      </w:pPr>
      <w:r>
        <w:t xml:space="preserve">By floor breakdown based on set-up count: </w:t>
      </w:r>
    </w:p>
    <w:tbl>
      <w:tblPr>
        <w:tblW w:w="0" w:type="auto"/>
        <w:tblInd w:w="-8" w:type="dxa"/>
        <w:tblLayout w:type="fixed"/>
        <w:tblCellMar>
          <w:left w:w="0" w:type="dxa"/>
          <w:right w:w="0" w:type="dxa"/>
        </w:tblCellMar>
        <w:tblLook w:val="0000" w:firstRow="0" w:lastRow="0" w:firstColumn="0" w:lastColumn="0" w:noHBand="0" w:noVBand="0"/>
      </w:tblPr>
      <w:tblGrid>
        <w:gridCol w:w="2339"/>
        <w:gridCol w:w="2338"/>
      </w:tblGrid>
      <w:tr w:rsidR="003B4C30" w14:paraId="1C72137F" w14:textId="77777777">
        <w:trPr>
          <w:trHeight w:val="113"/>
        </w:trPr>
        <w:tc>
          <w:tcPr>
            <w:tcW w:w="2339" w:type="dxa"/>
            <w:tcBorders>
              <w:top w:val="single" w:sz="4" w:space="0" w:color="000000"/>
              <w:left w:val="single" w:sz="6" w:space="0" w:color="000000"/>
              <w:bottom w:val="single" w:sz="2" w:space="0" w:color="000000"/>
              <w:right w:val="single" w:sz="6" w:space="0" w:color="000000"/>
            </w:tcBorders>
            <w:tcMar>
              <w:top w:w="113" w:type="dxa"/>
              <w:left w:w="113" w:type="dxa"/>
              <w:bottom w:w="113" w:type="dxa"/>
              <w:right w:w="113" w:type="dxa"/>
            </w:tcMar>
            <w:vAlign w:val="bottom"/>
          </w:tcPr>
          <w:p w14:paraId="5E35053F" w14:textId="77777777" w:rsidR="003B4C30" w:rsidRDefault="003B4C30">
            <w:pPr>
              <w:pStyle w:val="ParagraphAR-2021-22"/>
            </w:pPr>
            <w:r>
              <w:t>Ground</w:t>
            </w:r>
          </w:p>
        </w:tc>
        <w:tc>
          <w:tcPr>
            <w:tcW w:w="2338" w:type="dxa"/>
            <w:tcBorders>
              <w:top w:val="single" w:sz="4" w:space="0" w:color="000000"/>
              <w:left w:val="single" w:sz="6" w:space="0" w:color="000000"/>
              <w:bottom w:val="single" w:sz="2" w:space="0" w:color="000000"/>
              <w:right w:val="single" w:sz="6" w:space="0" w:color="000000"/>
            </w:tcBorders>
            <w:tcMar>
              <w:top w:w="113" w:type="dxa"/>
              <w:left w:w="113" w:type="dxa"/>
              <w:bottom w:w="113" w:type="dxa"/>
              <w:right w:w="113" w:type="dxa"/>
            </w:tcMar>
            <w:vAlign w:val="bottom"/>
          </w:tcPr>
          <w:p w14:paraId="331735A7" w14:textId="77777777" w:rsidR="003B4C30" w:rsidRDefault="003B4C30">
            <w:pPr>
              <w:pStyle w:val="ParagraphAR-2021-22"/>
            </w:pPr>
            <w:r>
              <w:t xml:space="preserve">2125 </w:t>
            </w:r>
          </w:p>
        </w:tc>
      </w:tr>
      <w:tr w:rsidR="003B4C30" w14:paraId="5BFCDD38" w14:textId="77777777">
        <w:trPr>
          <w:trHeight w:val="113"/>
        </w:trPr>
        <w:tc>
          <w:tcPr>
            <w:tcW w:w="2339"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vAlign w:val="bottom"/>
          </w:tcPr>
          <w:p w14:paraId="5F62C215" w14:textId="77777777" w:rsidR="003B4C30" w:rsidRDefault="003B4C30">
            <w:pPr>
              <w:pStyle w:val="ParagraphAR-2021-22"/>
            </w:pPr>
            <w:r>
              <w:t>Level 2</w:t>
            </w:r>
          </w:p>
        </w:tc>
        <w:tc>
          <w:tcPr>
            <w:tcW w:w="2338"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vAlign w:val="bottom"/>
          </w:tcPr>
          <w:p w14:paraId="6ABC7C63" w14:textId="77777777" w:rsidR="003B4C30" w:rsidRDefault="003B4C30">
            <w:pPr>
              <w:pStyle w:val="ParagraphAR-2021-22"/>
            </w:pPr>
            <w:r>
              <w:t>13,585</w:t>
            </w:r>
          </w:p>
        </w:tc>
      </w:tr>
      <w:tr w:rsidR="003B4C30" w14:paraId="4693910F" w14:textId="77777777">
        <w:trPr>
          <w:trHeight w:val="113"/>
        </w:trPr>
        <w:tc>
          <w:tcPr>
            <w:tcW w:w="2339"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vAlign w:val="bottom"/>
          </w:tcPr>
          <w:p w14:paraId="0EBFA5D5" w14:textId="77777777" w:rsidR="003B4C30" w:rsidRDefault="003B4C30">
            <w:pPr>
              <w:pStyle w:val="ParagraphAR-2021-22"/>
            </w:pPr>
            <w:r>
              <w:t>Level 6</w:t>
            </w:r>
          </w:p>
        </w:tc>
        <w:tc>
          <w:tcPr>
            <w:tcW w:w="2338"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vAlign w:val="bottom"/>
          </w:tcPr>
          <w:p w14:paraId="694992D9" w14:textId="77777777" w:rsidR="003B4C30" w:rsidRDefault="003B4C30">
            <w:pPr>
              <w:pStyle w:val="ParagraphAR-2021-22"/>
            </w:pPr>
            <w:r>
              <w:t>3411</w:t>
            </w:r>
          </w:p>
        </w:tc>
      </w:tr>
      <w:tr w:rsidR="003B4C30" w14:paraId="28458441" w14:textId="77777777">
        <w:trPr>
          <w:trHeight w:val="113"/>
        </w:trPr>
        <w:tc>
          <w:tcPr>
            <w:tcW w:w="2339" w:type="dxa"/>
            <w:tcBorders>
              <w:top w:val="single" w:sz="2"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2630BA74" w14:textId="77777777" w:rsidR="003B4C30" w:rsidRDefault="003B4C30">
            <w:pPr>
              <w:pStyle w:val="ParagraphAR-2021-22"/>
            </w:pPr>
            <w:r>
              <w:rPr>
                <w:rStyle w:val="Emphasis"/>
                <w:rFonts w:eastAsiaTheme="majorEastAsia"/>
              </w:rPr>
              <w:t xml:space="preserve">Grand Total </w:t>
            </w:r>
          </w:p>
        </w:tc>
        <w:tc>
          <w:tcPr>
            <w:tcW w:w="2338" w:type="dxa"/>
            <w:tcBorders>
              <w:top w:val="single" w:sz="2"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366DAAFD" w14:textId="77777777" w:rsidR="003B4C30" w:rsidRDefault="003B4C30">
            <w:pPr>
              <w:pStyle w:val="ParagraphAR-2021-22"/>
            </w:pPr>
            <w:r>
              <w:rPr>
                <w:rStyle w:val="Emphasis"/>
                <w:rFonts w:eastAsiaTheme="majorEastAsia"/>
              </w:rPr>
              <w:t>19121</w:t>
            </w:r>
          </w:p>
        </w:tc>
      </w:tr>
    </w:tbl>
    <w:p w14:paraId="0DEF6B03" w14:textId="77777777" w:rsidR="003B4C30" w:rsidRDefault="003B4C30" w:rsidP="003B4C30">
      <w:pPr>
        <w:pStyle w:val="ParagraphAR-2021-22"/>
      </w:pPr>
    </w:p>
    <w:p w14:paraId="34E90AD0" w14:textId="77777777" w:rsidR="003B4C30" w:rsidRDefault="003B4C30" w:rsidP="003B4C30">
      <w:pPr>
        <w:pStyle w:val="ParagraphAR-2021-22"/>
      </w:pPr>
      <w:r>
        <w:t xml:space="preserve">The total revenue from Room Bookings was $228,793. This was an increase of $61,563.00 on the previous year’s result. </w:t>
      </w:r>
    </w:p>
    <w:p w14:paraId="6B50944B" w14:textId="77777777" w:rsidR="003B4C30" w:rsidRDefault="003B4C30" w:rsidP="003B4C30">
      <w:pPr>
        <w:pStyle w:val="ParagraphAR-2021-22"/>
      </w:pPr>
    </w:p>
    <w:p w14:paraId="0D55ED12" w14:textId="77777777" w:rsidR="003B4C30" w:rsidRDefault="003B4C30" w:rsidP="003B4C30">
      <w:pPr>
        <w:pStyle w:val="ParagraphAR-2021-22"/>
        <w:rPr>
          <w:sz w:val="32"/>
          <w:szCs w:val="32"/>
        </w:rPr>
      </w:pPr>
      <w:r>
        <w:rPr>
          <w:b/>
          <w:bCs/>
          <w:sz w:val="60"/>
          <w:szCs w:val="60"/>
        </w:rPr>
        <w:lastRenderedPageBreak/>
        <w:t>66%</w:t>
      </w:r>
      <w:r>
        <w:rPr>
          <w:sz w:val="32"/>
          <w:szCs w:val="32"/>
        </w:rPr>
        <w:br/>
        <w:t>female managers</w:t>
      </w:r>
    </w:p>
    <w:p w14:paraId="34748DB4" w14:textId="77777777" w:rsidR="003B4C30" w:rsidRDefault="003B4C30" w:rsidP="003B4C30">
      <w:pPr>
        <w:pStyle w:val="ParagraphAR-2021-22"/>
        <w:rPr>
          <w:sz w:val="32"/>
          <w:szCs w:val="32"/>
        </w:rPr>
      </w:pPr>
      <w:r>
        <w:rPr>
          <w:b/>
          <w:bCs/>
          <w:sz w:val="60"/>
          <w:szCs w:val="60"/>
        </w:rPr>
        <w:t>99%</w:t>
      </w:r>
      <w:r>
        <w:rPr>
          <w:sz w:val="32"/>
          <w:szCs w:val="32"/>
        </w:rPr>
        <w:br/>
        <w:t>gender pay equity</w:t>
      </w:r>
    </w:p>
    <w:p w14:paraId="766CF4C6" w14:textId="77777777" w:rsidR="003B4C30" w:rsidRDefault="003B4C30" w:rsidP="003B4C30">
      <w:pPr>
        <w:pStyle w:val="ParagraphAR-2021-22"/>
        <w:rPr>
          <w:sz w:val="32"/>
          <w:szCs w:val="32"/>
        </w:rPr>
      </w:pPr>
      <w:r>
        <w:rPr>
          <w:sz w:val="32"/>
          <w:szCs w:val="32"/>
        </w:rPr>
        <w:t xml:space="preserve">Over </w:t>
      </w:r>
      <w:r>
        <w:rPr>
          <w:b/>
          <w:bCs/>
          <w:sz w:val="60"/>
          <w:szCs w:val="60"/>
        </w:rPr>
        <w:t>78%</w:t>
      </w:r>
      <w:r>
        <w:rPr>
          <w:sz w:val="32"/>
          <w:szCs w:val="32"/>
        </w:rPr>
        <w:br/>
        <w:t>agree QLS has inclusive culture</w:t>
      </w:r>
    </w:p>
    <w:p w14:paraId="4CF74D95" w14:textId="77777777" w:rsidR="003B4C30" w:rsidRDefault="003B4C30" w:rsidP="003B4C30">
      <w:pPr>
        <w:pStyle w:val="ParagraphAR-2021-22"/>
      </w:pPr>
      <w:r>
        <w:rPr>
          <w:b/>
          <w:bCs/>
          <w:sz w:val="60"/>
          <w:szCs w:val="60"/>
        </w:rPr>
        <w:t>19,121</w:t>
      </w:r>
      <w:r>
        <w:rPr>
          <w:sz w:val="32"/>
          <w:szCs w:val="32"/>
        </w:rPr>
        <w:br/>
        <w:t>people hosted in our serviced rooms</w:t>
      </w:r>
    </w:p>
    <w:p w14:paraId="46683E7F" w14:textId="77777777" w:rsidR="003B4C30" w:rsidRDefault="003B4C30" w:rsidP="003B4C30">
      <w:pPr>
        <w:pStyle w:val="ParagraphAR-2021-22"/>
      </w:pPr>
    </w:p>
    <w:p w14:paraId="5A33C086" w14:textId="77777777" w:rsidR="00BA63E8" w:rsidRDefault="00BA63E8">
      <w:pPr>
        <w:rPr>
          <w:rFonts w:cs="Arial"/>
          <w:b/>
          <w:bCs/>
          <w:color w:val="000000"/>
          <w:kern w:val="0"/>
          <w:sz w:val="26"/>
          <w:szCs w:val="26"/>
          <w:lang w:val="en-US"/>
        </w:rPr>
      </w:pPr>
      <w:r>
        <w:br w:type="page"/>
      </w:r>
    </w:p>
    <w:p w14:paraId="28326129" w14:textId="7AC45D14" w:rsidR="003B4C30" w:rsidRDefault="003B4C30" w:rsidP="003B4C30">
      <w:pPr>
        <w:pStyle w:val="H3AR-2021-22"/>
      </w:pPr>
      <w:r>
        <w:lastRenderedPageBreak/>
        <w:t>Our Corporate Structure</w:t>
      </w:r>
    </w:p>
    <w:p w14:paraId="2FC61F43" w14:textId="77777777" w:rsidR="003B4C30" w:rsidRDefault="003B4C30" w:rsidP="003B4C30">
      <w:pPr>
        <w:pStyle w:val="ParagraphAR-2021-22"/>
      </w:pPr>
      <w:r>
        <w:t>In this financial year, there are eight departments that report to QLS’s Chief Executive Officer:</w:t>
      </w:r>
    </w:p>
    <w:p w14:paraId="5EAA1E1C" w14:textId="77777777" w:rsidR="003B4C30" w:rsidRDefault="003B4C30" w:rsidP="006D62F6">
      <w:pPr>
        <w:pStyle w:val="Bulletlist1AR-2021-22"/>
        <w:numPr>
          <w:ilvl w:val="0"/>
          <w:numId w:val="25"/>
        </w:numPr>
      </w:pPr>
      <w:r>
        <w:rPr>
          <w:rStyle w:val="Emphasis"/>
          <w:rFonts w:eastAsiaTheme="majorEastAsia"/>
        </w:rPr>
        <w:t xml:space="preserve">Legal: </w:t>
      </w:r>
      <w:r>
        <w:t>Provides in-house legal advice.</w:t>
      </w:r>
    </w:p>
    <w:p w14:paraId="3F521108" w14:textId="77777777" w:rsidR="003B4C30" w:rsidRDefault="003B4C30" w:rsidP="006D62F6">
      <w:pPr>
        <w:pStyle w:val="Bulletlist1AR-2021-22"/>
        <w:numPr>
          <w:ilvl w:val="0"/>
          <w:numId w:val="25"/>
        </w:numPr>
        <w:ind w:right="170"/>
      </w:pPr>
      <w:r>
        <w:rPr>
          <w:rStyle w:val="Emphasis"/>
          <w:rFonts w:eastAsiaTheme="majorEastAsia"/>
        </w:rPr>
        <w:t>Membership and Engagement:</w:t>
      </w:r>
      <w:r>
        <w:t xml:space="preserve"> Provides marketing, media and communications services with an in-house marketing and communications team, design team, partnerships and growth team and events team.</w:t>
      </w:r>
    </w:p>
    <w:p w14:paraId="4A643938" w14:textId="77777777" w:rsidR="003B4C30" w:rsidRDefault="003B4C30" w:rsidP="006D62F6">
      <w:pPr>
        <w:pStyle w:val="Bulletlist1AR-2021-22"/>
        <w:numPr>
          <w:ilvl w:val="0"/>
          <w:numId w:val="25"/>
        </w:numPr>
      </w:pPr>
      <w:r>
        <w:rPr>
          <w:rStyle w:val="Emphasis"/>
          <w:rFonts w:eastAsiaTheme="majorEastAsia"/>
        </w:rPr>
        <w:t>Regulation:</w:t>
      </w:r>
      <w:r>
        <w:t xml:space="preserve"> Oversees QLS’s regulatory arm in trust account investigations, external interventions, management of the Legal Practitioners’ Fidelity Guarantee Fund, practising certificates, Records and Member Services as well as supporting the Legal Practitioners Admissions Board.</w:t>
      </w:r>
    </w:p>
    <w:p w14:paraId="01F406F8" w14:textId="77777777" w:rsidR="003B4C30" w:rsidRDefault="003B4C30" w:rsidP="006D62F6">
      <w:pPr>
        <w:pStyle w:val="Bulletlist1AR-2021-22"/>
        <w:numPr>
          <w:ilvl w:val="0"/>
          <w:numId w:val="25"/>
        </w:numPr>
      </w:pPr>
      <w:r>
        <w:rPr>
          <w:rStyle w:val="Emphasis"/>
          <w:rFonts w:eastAsiaTheme="majorEastAsia"/>
        </w:rPr>
        <w:t xml:space="preserve">Finance and Facilities: </w:t>
      </w:r>
      <w:r>
        <w:t>Oversees finances and in-house facilities.</w:t>
      </w:r>
    </w:p>
    <w:p w14:paraId="09BC019C" w14:textId="77777777" w:rsidR="003B4C30" w:rsidRDefault="003B4C30" w:rsidP="006D62F6">
      <w:pPr>
        <w:pStyle w:val="Bulletlist1AR-2021-22"/>
        <w:numPr>
          <w:ilvl w:val="0"/>
          <w:numId w:val="25"/>
        </w:numPr>
      </w:pPr>
      <w:r>
        <w:rPr>
          <w:rStyle w:val="Emphasis"/>
          <w:rFonts w:eastAsiaTheme="majorEastAsia"/>
        </w:rPr>
        <w:t>Information Management and Technology:</w:t>
      </w:r>
      <w:r>
        <w:t xml:space="preserve"> Oversees the management of information, databases, information systems, associated business processes and IT.</w:t>
      </w:r>
    </w:p>
    <w:p w14:paraId="0C9662EB" w14:textId="77777777" w:rsidR="003B4C30" w:rsidRDefault="003B4C30" w:rsidP="006D62F6">
      <w:pPr>
        <w:pStyle w:val="Bulletlist1AR-2021-22"/>
        <w:numPr>
          <w:ilvl w:val="0"/>
          <w:numId w:val="25"/>
        </w:numPr>
      </w:pPr>
      <w:r>
        <w:rPr>
          <w:rStyle w:val="Emphasis"/>
          <w:rFonts w:eastAsiaTheme="majorEastAsia"/>
        </w:rPr>
        <w:t xml:space="preserve">Advocacy, Guidance and Governance: </w:t>
      </w:r>
      <w:r>
        <w:t>Advocates for QLS and the profession through submissions, public hearings, consultation and updates to the profession, guides QLS’s voice in mainstream media through public comment, speeches and media releases and includes the office of the secretariat which oversees the governance of QLS, including risk management, insurance and implementation of QLS’s First Nations Cultural commitments. The guidance arm provides legal ethics and practice support guidance and ethical legal education to QLS members.</w:t>
      </w:r>
    </w:p>
    <w:p w14:paraId="005D800C" w14:textId="77777777" w:rsidR="003B4C30" w:rsidRDefault="003B4C30" w:rsidP="006D62F6">
      <w:pPr>
        <w:pStyle w:val="Bulletlist1AR-2021-22"/>
        <w:numPr>
          <w:ilvl w:val="0"/>
          <w:numId w:val="25"/>
        </w:numPr>
      </w:pPr>
      <w:r>
        <w:rPr>
          <w:rStyle w:val="Emphasis"/>
          <w:rFonts w:eastAsiaTheme="majorEastAsia"/>
        </w:rPr>
        <w:t xml:space="preserve">Education: </w:t>
      </w:r>
      <w:r>
        <w:t>Oversees QLS’s provision of continuing professional development, seminars, conferences, Symposium, and masterclasses as well as overseeing professional advancement with the roll out of Specialist Accreditation and Practice Management courses.</w:t>
      </w:r>
    </w:p>
    <w:p w14:paraId="1E05F6CD" w14:textId="77777777" w:rsidR="003B4C30" w:rsidRDefault="003B4C30" w:rsidP="006D62F6">
      <w:pPr>
        <w:pStyle w:val="Bulletlist1AR-2021-22"/>
        <w:numPr>
          <w:ilvl w:val="0"/>
          <w:numId w:val="25"/>
        </w:numPr>
      </w:pPr>
      <w:r>
        <w:rPr>
          <w:rStyle w:val="Emphasis"/>
          <w:rFonts w:eastAsiaTheme="majorEastAsia"/>
        </w:rPr>
        <w:t xml:space="preserve">People and Culture: </w:t>
      </w:r>
      <w:r>
        <w:t>Oversees recruitment, staff performance and evaluation and people and culture policies and education.</w:t>
      </w:r>
    </w:p>
    <w:p w14:paraId="370C623C" w14:textId="77777777" w:rsidR="00BA63E8" w:rsidRDefault="00BA63E8">
      <w:pPr>
        <w:rPr>
          <w:rFonts w:cs="Arial"/>
          <w:b/>
          <w:bCs/>
          <w:color w:val="000000"/>
          <w:kern w:val="0"/>
          <w:sz w:val="26"/>
          <w:szCs w:val="26"/>
          <w:lang w:val="en-US"/>
        </w:rPr>
      </w:pPr>
      <w:r>
        <w:br w:type="page"/>
      </w:r>
    </w:p>
    <w:p w14:paraId="65D9CA03" w14:textId="439E9D7B" w:rsidR="003B4C30" w:rsidRDefault="003B4C30" w:rsidP="003B4C30">
      <w:pPr>
        <w:pStyle w:val="H3AR-2021-22"/>
      </w:pPr>
      <w:r>
        <w:lastRenderedPageBreak/>
        <w:t>Our Leadership team</w:t>
      </w:r>
    </w:p>
    <w:p w14:paraId="6F27D331" w14:textId="77777777" w:rsidR="003B4C30" w:rsidRDefault="003B4C30" w:rsidP="003B4C30">
      <w:pPr>
        <w:pStyle w:val="H4AR-2021-22"/>
        <w:rPr>
          <w:b w:val="0"/>
          <w:bCs w:val="0"/>
          <w:sz w:val="20"/>
          <w:szCs w:val="20"/>
        </w:rPr>
      </w:pPr>
      <w:r>
        <w:t>Rolf Moses</w:t>
      </w:r>
      <w:r>
        <w:br/>
      </w:r>
      <w:r>
        <w:rPr>
          <w:sz w:val="20"/>
          <w:szCs w:val="20"/>
        </w:rPr>
        <w:t>Chief Executive Officer (until March 2024)</w:t>
      </w:r>
      <w:r>
        <w:rPr>
          <w:sz w:val="20"/>
          <w:szCs w:val="20"/>
        </w:rPr>
        <w:br/>
      </w:r>
      <w:r>
        <w:rPr>
          <w:b w:val="0"/>
          <w:bCs w:val="0"/>
          <w:sz w:val="20"/>
          <w:szCs w:val="20"/>
        </w:rPr>
        <w:t>BCom, Dip Corporate Director, Post Grad Dip Counselling</w:t>
      </w:r>
    </w:p>
    <w:p w14:paraId="62ED45E0" w14:textId="500B6262" w:rsidR="00BA63E8" w:rsidRDefault="003B4C30" w:rsidP="003B4C30">
      <w:pPr>
        <w:pStyle w:val="ParagraphAR-2021-22"/>
      </w:pPr>
      <w:r>
        <w:t>Rolf joined Queensland Law Society in March 2018 as CEO having previously been a founding member and chair of the Queensland Law Society Wellbeing Working Group and a faculty member of the QLS Practice Management Course. Rolf has over 25 years’ executive and leadership experience in the legal sector having occupied senior leadership roles in large, international legal firms throughout Australia and Asia. Rolf is an active facilitator and trainer, particularly in the areas of w</w:t>
      </w:r>
      <w:r w:rsidR="00BA63E8">
        <w:t>o</w:t>
      </w:r>
      <w:r>
        <w:t>rkplace culture and behaviour.</w:t>
      </w:r>
    </w:p>
    <w:p w14:paraId="0ED4CEFA" w14:textId="77777777" w:rsidR="003B4C30" w:rsidRDefault="003B4C30" w:rsidP="003B4C30">
      <w:pPr>
        <w:pStyle w:val="H4AR-2021-22"/>
        <w:rPr>
          <w:b w:val="0"/>
          <w:bCs w:val="0"/>
          <w:sz w:val="20"/>
          <w:szCs w:val="20"/>
        </w:rPr>
      </w:pPr>
      <w:r>
        <w:t>Matt Dunn</w:t>
      </w:r>
      <w:r>
        <w:br/>
      </w:r>
      <w:r>
        <w:rPr>
          <w:sz w:val="20"/>
          <w:szCs w:val="20"/>
        </w:rPr>
        <w:t xml:space="preserve">General Manager, Advocacy, Guidance and Governance </w:t>
      </w:r>
      <w:r>
        <w:rPr>
          <w:sz w:val="20"/>
          <w:szCs w:val="20"/>
        </w:rPr>
        <w:br/>
      </w:r>
      <w:r>
        <w:rPr>
          <w:b w:val="0"/>
          <w:bCs w:val="0"/>
          <w:sz w:val="20"/>
          <w:szCs w:val="20"/>
        </w:rPr>
        <w:t>BSc LLB (Hons) GAICD</w:t>
      </w:r>
    </w:p>
    <w:p w14:paraId="1514F822" w14:textId="77777777" w:rsidR="003B4C30" w:rsidRDefault="003B4C30" w:rsidP="003B4C30">
      <w:pPr>
        <w:pStyle w:val="ParagraphAR-2021-22"/>
      </w:pPr>
      <w:r>
        <w:rPr>
          <w:rStyle w:val="Emphasis"/>
          <w:rFonts w:eastAsiaTheme="majorEastAsia"/>
        </w:rPr>
        <w:t>Chief Executive Officer (from March 2024)</w:t>
      </w:r>
    </w:p>
    <w:p w14:paraId="2542CE77" w14:textId="71215682" w:rsidR="003B4C30" w:rsidRDefault="003B4C30" w:rsidP="00BA63E8">
      <w:pPr>
        <w:pStyle w:val="ParagraphAR-2021-22"/>
        <w:ind w:right="170"/>
      </w:pPr>
      <w:r>
        <w:t>Matt started at QLS in a policy and in-house legal role in 2005, establishing a successful policy team. He led that team until he took on the role of first Director of Policy at the Law Council of Australia in 2014. Matt returned to QLS in late 2015 to take on the role of Government Relations Principal Advisor, growing and maintaining QLS’s vital relationships with government at both state and federal levels. Matt served as QLS’s Acting CEO between February 2017 and March 2018 when he returned to a General Manager position with a focus on legal policy, public affairs, stakeholder relations, ethical and practice guidance for the profession and corporate governance for QLS. In March 2024, Matt commenced as Queensland Law Society’s Chief Executive Officer.</w:t>
      </w:r>
    </w:p>
    <w:p w14:paraId="0EF776FC" w14:textId="77777777" w:rsidR="003B4C30" w:rsidRDefault="003B4C30" w:rsidP="003B4C30">
      <w:pPr>
        <w:pStyle w:val="H4AR-2021-22"/>
        <w:rPr>
          <w:b w:val="0"/>
          <w:bCs w:val="0"/>
          <w:sz w:val="20"/>
          <w:szCs w:val="20"/>
        </w:rPr>
      </w:pPr>
      <w:r>
        <w:t xml:space="preserve">Catherine Ellemor </w:t>
      </w:r>
      <w:r>
        <w:br/>
      </w:r>
      <w:r>
        <w:rPr>
          <w:sz w:val="20"/>
          <w:szCs w:val="20"/>
        </w:rPr>
        <w:t>Chief People Officer</w:t>
      </w:r>
      <w:r>
        <w:rPr>
          <w:sz w:val="20"/>
          <w:szCs w:val="20"/>
        </w:rPr>
        <w:br/>
      </w:r>
      <w:r>
        <w:rPr>
          <w:b w:val="0"/>
          <w:bCs w:val="0"/>
          <w:sz w:val="20"/>
          <w:szCs w:val="20"/>
        </w:rPr>
        <w:t>BSc, ATCL</w:t>
      </w:r>
    </w:p>
    <w:p w14:paraId="469C6D86" w14:textId="77777777" w:rsidR="003B4C30" w:rsidRDefault="003B4C30" w:rsidP="003B4C30">
      <w:pPr>
        <w:pStyle w:val="ParagraphAR-2021-22"/>
      </w:pPr>
      <w:r>
        <w:t>Catherine joined Queensland Law Society in 2021. Catherine has over 20 years’ experience in human resources, having held management roles in national and international law firms, as well as senior roles in the education and government sectors.</w:t>
      </w:r>
    </w:p>
    <w:p w14:paraId="7A228E8F" w14:textId="77777777" w:rsidR="003B4C30" w:rsidRDefault="003B4C30" w:rsidP="003B4C30">
      <w:pPr>
        <w:pStyle w:val="ParagraphAR-2021-22"/>
      </w:pPr>
      <w:r>
        <w:t>Catherine’s human resources expertise includes performance management and coaching, reward and recognition, recruitment and selection and organisational development. She is passionate about providing stakeholders with human resources best practice advice and solutions to support the growth and success of their business.</w:t>
      </w:r>
    </w:p>
    <w:p w14:paraId="1AC3FED6" w14:textId="77777777" w:rsidR="003B4C30" w:rsidRDefault="003B4C30" w:rsidP="003B4C30">
      <w:pPr>
        <w:pStyle w:val="ParagraphAR-2021-22"/>
      </w:pPr>
      <w:r>
        <w:t>Catherine is a member of the Australian Human Resources Institute.</w:t>
      </w:r>
    </w:p>
    <w:p w14:paraId="6C140705" w14:textId="77777777" w:rsidR="003B4C30" w:rsidRDefault="003B4C30" w:rsidP="003B4C30">
      <w:pPr>
        <w:pStyle w:val="H4AR-2021-22"/>
        <w:rPr>
          <w:b w:val="0"/>
          <w:bCs w:val="0"/>
          <w:sz w:val="20"/>
          <w:szCs w:val="20"/>
        </w:rPr>
      </w:pPr>
      <w:r>
        <w:t>Peter Gamin</w:t>
      </w:r>
      <w:r>
        <w:br/>
      </w:r>
      <w:r>
        <w:rPr>
          <w:sz w:val="20"/>
          <w:szCs w:val="20"/>
        </w:rPr>
        <w:t>Chief Financial Officer</w:t>
      </w:r>
      <w:r>
        <w:rPr>
          <w:sz w:val="20"/>
          <w:szCs w:val="20"/>
        </w:rPr>
        <w:br/>
      </w:r>
      <w:r>
        <w:rPr>
          <w:b w:val="0"/>
          <w:bCs w:val="0"/>
          <w:sz w:val="20"/>
          <w:szCs w:val="20"/>
        </w:rPr>
        <w:t>BBus MCom FCA FGIA GAICD</w:t>
      </w:r>
    </w:p>
    <w:p w14:paraId="575E3C42" w14:textId="77777777" w:rsidR="003B4C30" w:rsidRDefault="003B4C30" w:rsidP="003B4C30">
      <w:pPr>
        <w:pStyle w:val="ParagraphAR-2021-22"/>
      </w:pPr>
      <w:r>
        <w:t>Peter joined QLS in August 2021 and is responsible for all aspects of finance, facilities and administration functions. Peter is a Chartered Accountant with 20 years’ experience in strategic financial leadership, risk management, taxation, business process improvement, governance and creation of commercial value. He has a finance background spanning superannuation (profit for member fund), government funds management, private sector group finance and chartered accounting. Peter has a professional approach to stakeholder engagement and is committed to personal integrity, ethical business practice and the achievement of results.</w:t>
      </w:r>
    </w:p>
    <w:p w14:paraId="553A8A1D" w14:textId="77777777" w:rsidR="003B4C30" w:rsidRDefault="003B4C30" w:rsidP="003B4C30">
      <w:pPr>
        <w:pStyle w:val="H4AR-2021-22"/>
        <w:rPr>
          <w:b w:val="0"/>
          <w:bCs w:val="0"/>
          <w:sz w:val="20"/>
          <w:szCs w:val="20"/>
        </w:rPr>
      </w:pPr>
      <w:r>
        <w:lastRenderedPageBreak/>
        <w:t>Sandra Pepper</w:t>
      </w:r>
      <w:r>
        <w:br/>
      </w:r>
      <w:r>
        <w:rPr>
          <w:sz w:val="20"/>
          <w:szCs w:val="20"/>
        </w:rPr>
        <w:t>General Manager, Education</w:t>
      </w:r>
      <w:r>
        <w:rPr>
          <w:sz w:val="20"/>
          <w:szCs w:val="20"/>
        </w:rPr>
        <w:br/>
      </w:r>
      <w:r>
        <w:rPr>
          <w:b w:val="0"/>
          <w:bCs w:val="0"/>
          <w:sz w:val="20"/>
          <w:szCs w:val="20"/>
        </w:rPr>
        <w:t>BA LLB</w:t>
      </w:r>
    </w:p>
    <w:p w14:paraId="41D16815" w14:textId="77777777" w:rsidR="003B4C30" w:rsidRDefault="003B4C30" w:rsidP="003B4C30">
      <w:pPr>
        <w:pStyle w:val="ParagraphAR-2021-22"/>
      </w:pPr>
      <w:r>
        <w:t xml:space="preserve">Sandra is a senior lawyer with over 25 years’ experience in the legal profession. Sandra practised in the areas of property and finance law before moving in to the legal knowledge management and learning and development fields. Her experience spans all stages of adult learning and includes syllabus development, content creation and training delivery. </w:t>
      </w:r>
    </w:p>
    <w:p w14:paraId="1992B689" w14:textId="77777777" w:rsidR="003B4C30" w:rsidRDefault="003B4C30" w:rsidP="003B4C30">
      <w:pPr>
        <w:pStyle w:val="ParagraphAR-2021-22"/>
      </w:pPr>
      <w:r>
        <w:t>Sandra is passionate about enabling lawyers, through continued education, to develop their professional skills and build successful careers, while maintaining wellbeing in a positive and inclusive cultural environment.</w:t>
      </w:r>
    </w:p>
    <w:p w14:paraId="2C71757F" w14:textId="77777777" w:rsidR="003B4C30" w:rsidRDefault="003B4C30" w:rsidP="003B4C30">
      <w:pPr>
        <w:pStyle w:val="H4AR-2021-22"/>
        <w:rPr>
          <w:b w:val="0"/>
          <w:bCs w:val="0"/>
          <w:sz w:val="20"/>
          <w:szCs w:val="20"/>
        </w:rPr>
      </w:pPr>
      <w:r>
        <w:t>Louise Pennisi</w:t>
      </w:r>
      <w:r>
        <w:br/>
      </w:r>
      <w:r>
        <w:rPr>
          <w:sz w:val="20"/>
          <w:szCs w:val="20"/>
        </w:rPr>
        <w:t>Corporate Secretary, Manager, Corporate Governance and Cultural Outreach Strategy</w:t>
      </w:r>
      <w:r>
        <w:rPr>
          <w:sz w:val="20"/>
          <w:szCs w:val="20"/>
        </w:rPr>
        <w:br/>
      </w:r>
      <w:r>
        <w:rPr>
          <w:b w:val="0"/>
          <w:bCs w:val="0"/>
          <w:sz w:val="20"/>
          <w:szCs w:val="20"/>
        </w:rPr>
        <w:t>BA/LLB LLM GIA (Cert) GAICD</w:t>
      </w:r>
    </w:p>
    <w:p w14:paraId="17B546CE" w14:textId="77777777" w:rsidR="003B4C30" w:rsidRDefault="003B4C30" w:rsidP="003B4C30">
      <w:pPr>
        <w:pStyle w:val="ParagraphAR-2021-22"/>
      </w:pPr>
      <w:r>
        <w:t>Louise is tasked with overseeing corporate governance for Queensland Law Society as well as managing and monitoring QLS’s cultural commitments, risk management and corporate statutory functions. Louise is also responsible for working with Council and the Executive Leadership Team to develop, implement and report on strategy. Louise joined QLS in 2010 and commenced in this role in March 2017.</w:t>
      </w:r>
    </w:p>
    <w:p w14:paraId="206C4E47" w14:textId="5FCA1E32" w:rsidR="003B4C30" w:rsidRDefault="003B4C30" w:rsidP="00BA63E8">
      <w:pPr>
        <w:pStyle w:val="ParagraphAR-2021-22"/>
      </w:pPr>
      <w:r>
        <w:t>Louise was admitted to practise as a solicitor in the Supreme Court of Queensland in 2006 and has extensive experience in succession and commercial law private practice as well as governance, risk management and policy law reform. Louise completed the AICD course in 2014, is a member of the Star of the Sea Parish Finance Council, Chair of the Star of the Sea Parish Workplace Health and Safety Committee and 2016-2018 Vice President of the Australian Breastfeeding Association.</w:t>
      </w:r>
    </w:p>
    <w:p w14:paraId="7603AE3D" w14:textId="77777777" w:rsidR="003B4C30" w:rsidRDefault="003B4C30" w:rsidP="003B4C30">
      <w:pPr>
        <w:pStyle w:val="H4AR-2021-22"/>
        <w:rPr>
          <w:b w:val="0"/>
          <w:bCs w:val="0"/>
          <w:sz w:val="20"/>
          <w:szCs w:val="20"/>
        </w:rPr>
      </w:pPr>
      <w:r>
        <w:t>Dan Ryan</w:t>
      </w:r>
      <w:r>
        <w:br/>
      </w:r>
      <w:r>
        <w:rPr>
          <w:sz w:val="20"/>
          <w:szCs w:val="20"/>
        </w:rPr>
        <w:t>Acting General Manager, Office of General Counsel</w:t>
      </w:r>
      <w:r>
        <w:rPr>
          <w:sz w:val="20"/>
          <w:szCs w:val="20"/>
        </w:rPr>
        <w:br/>
      </w:r>
      <w:r>
        <w:rPr>
          <w:b w:val="0"/>
          <w:bCs w:val="0"/>
          <w:sz w:val="20"/>
          <w:szCs w:val="20"/>
        </w:rPr>
        <w:t>LLB</w:t>
      </w:r>
    </w:p>
    <w:p w14:paraId="06406010" w14:textId="77777777" w:rsidR="003B4C30" w:rsidRDefault="003B4C30" w:rsidP="003B4C30">
      <w:pPr>
        <w:pStyle w:val="ParagraphAR-2021-22"/>
      </w:pPr>
      <w:r>
        <w:t xml:space="preserve">Dan Ryan serves as acting General Counsel of the Queensland Law Society. He has over 20 years of high level corporate and commercial experience in both Australia and Asia including working for leading international firms, Freshfields and Baker &amp; McKenzie and as general counsel to a variety of technology companies. He speaks Mandarin and is a former board member of the Australian China Council. </w:t>
      </w:r>
    </w:p>
    <w:p w14:paraId="6EB1E9B3" w14:textId="77777777" w:rsidR="003B4C30" w:rsidRDefault="003B4C30" w:rsidP="003B4C30">
      <w:pPr>
        <w:pStyle w:val="H4AR-2021-22"/>
        <w:rPr>
          <w:b w:val="0"/>
          <w:bCs w:val="0"/>
          <w:sz w:val="20"/>
          <w:szCs w:val="20"/>
        </w:rPr>
      </w:pPr>
      <w:r>
        <w:t>Craig Smiley</w:t>
      </w:r>
      <w:r>
        <w:br/>
      </w:r>
      <w:r>
        <w:rPr>
          <w:sz w:val="20"/>
          <w:szCs w:val="20"/>
        </w:rPr>
        <w:t>General Manager, Regulation</w:t>
      </w:r>
      <w:r>
        <w:rPr>
          <w:sz w:val="20"/>
          <w:szCs w:val="20"/>
        </w:rPr>
        <w:br/>
      </w:r>
      <w:r>
        <w:rPr>
          <w:b w:val="0"/>
          <w:bCs w:val="0"/>
          <w:sz w:val="20"/>
          <w:szCs w:val="20"/>
        </w:rPr>
        <w:t>LLB (Hons)</w:t>
      </w:r>
    </w:p>
    <w:p w14:paraId="3A5F7875" w14:textId="77777777" w:rsidR="003B4C30" w:rsidRDefault="003B4C30" w:rsidP="003B4C30">
      <w:pPr>
        <w:pStyle w:val="ParagraphAR-2021-22"/>
      </w:pPr>
      <w:r>
        <w:t>Craig joined Queensland Law Society in June 2004 and heads our Regulation division. Craig’s leadership spans Licencing, Trust Account Investigations, the Legal Practitioners’ Fidelity Guarantee Fund, the QLS Professional Standards Scheme and External Interventions.</w:t>
      </w:r>
    </w:p>
    <w:p w14:paraId="7B9CE0DD" w14:textId="77777777" w:rsidR="003B4C30" w:rsidRDefault="003B4C30" w:rsidP="003B4C30">
      <w:pPr>
        <w:pStyle w:val="H4AR-2021-22"/>
        <w:rPr>
          <w:b w:val="0"/>
          <w:bCs w:val="0"/>
          <w:sz w:val="20"/>
          <w:szCs w:val="20"/>
        </w:rPr>
      </w:pPr>
      <w:r>
        <w:t>Akos Szakaly</w:t>
      </w:r>
      <w:r>
        <w:br/>
      </w:r>
      <w:r>
        <w:rPr>
          <w:sz w:val="20"/>
          <w:szCs w:val="20"/>
        </w:rPr>
        <w:t>Information Management and Technology</w:t>
      </w:r>
      <w:r>
        <w:rPr>
          <w:sz w:val="20"/>
          <w:szCs w:val="20"/>
        </w:rPr>
        <w:br/>
      </w:r>
      <w:r>
        <w:rPr>
          <w:b w:val="0"/>
          <w:bCs w:val="0"/>
          <w:sz w:val="20"/>
          <w:szCs w:val="20"/>
        </w:rPr>
        <w:t>MSc in Finance</w:t>
      </w:r>
    </w:p>
    <w:p w14:paraId="4C6B7F9C" w14:textId="77777777" w:rsidR="003B4C30" w:rsidRDefault="003B4C30" w:rsidP="003B4C30">
      <w:pPr>
        <w:pStyle w:val="ParagraphAR-2021-22"/>
      </w:pPr>
      <w:r>
        <w:t>Akos has been delivering business applications and Microsoft Dynamics solutions for nearly 20 years. Throughout his career, Akos has worked with large consulting firms in senior positions, helping customers achieve significant business transformations.</w:t>
      </w:r>
    </w:p>
    <w:p w14:paraId="530B714B" w14:textId="77777777" w:rsidR="003B4C30" w:rsidRDefault="003B4C30" w:rsidP="003B4C30">
      <w:pPr>
        <w:pStyle w:val="ParagraphAR-2021-22"/>
      </w:pPr>
      <w:r>
        <w:lastRenderedPageBreak/>
        <w:t>His expertise spans a wide range of areas including business application delivery, project management, and consultancy. Akos is known for his strategic vision and ability to implement comprehensive solutions that drive organizational success. His extensive experience and leadership have consistently enabled clients to optimize their operations and achieve their business goals.</w:t>
      </w:r>
    </w:p>
    <w:p w14:paraId="79061A1E" w14:textId="77777777" w:rsidR="003B4C30" w:rsidRDefault="003B4C30" w:rsidP="003B4C30">
      <w:pPr>
        <w:pStyle w:val="ParagraphAR-2021-22"/>
      </w:pPr>
      <w:r>
        <w:t>In his current role at QLS, Akos continues to leverage his experience and knowledge of Microsoft Dynamics to deliver exceptional results. He is passionate about empowering businesses through innovative technology solutions and is committed to maintaining the highest standards of service delivery.Akos is dedicated to fostering strong relationships with stakeholders and is a trusted advisor in the realm of business applications and digital transformation.</w:t>
      </w:r>
    </w:p>
    <w:p w14:paraId="7A24E2DC" w14:textId="77777777" w:rsidR="003B4C30" w:rsidRDefault="003B4C30" w:rsidP="003B4C30">
      <w:pPr>
        <w:pStyle w:val="H4AR-2021-22"/>
        <w:rPr>
          <w:b w:val="0"/>
          <w:bCs w:val="0"/>
          <w:sz w:val="20"/>
          <w:szCs w:val="20"/>
        </w:rPr>
      </w:pPr>
      <w:r>
        <w:t>Maree Westbrook</w:t>
      </w:r>
      <w:r>
        <w:br/>
      </w:r>
      <w:r>
        <w:rPr>
          <w:sz w:val="20"/>
          <w:szCs w:val="20"/>
        </w:rPr>
        <w:t>General Counsel, Office of General Counsel</w:t>
      </w:r>
      <w:r>
        <w:rPr>
          <w:sz w:val="20"/>
          <w:szCs w:val="20"/>
        </w:rPr>
        <w:br/>
      </w:r>
      <w:r>
        <w:rPr>
          <w:b w:val="0"/>
          <w:bCs w:val="0"/>
          <w:sz w:val="20"/>
          <w:szCs w:val="20"/>
        </w:rPr>
        <w:t>LLB, LLM, Grad. Dip. LP.</w:t>
      </w:r>
    </w:p>
    <w:p w14:paraId="74201CC3" w14:textId="77777777" w:rsidR="003B4C30" w:rsidRDefault="003B4C30" w:rsidP="003B4C30">
      <w:pPr>
        <w:pStyle w:val="ParagraphAR-2021-22"/>
      </w:pPr>
      <w:r>
        <w:t>Maree’s experience is predominantly with Queensland Government. She has been with the Queensland Law Society since 2008, commencing as a Solicitor in the Office of General Counsel and is General Counsel for the Queensland Law Society.</w:t>
      </w:r>
    </w:p>
    <w:p w14:paraId="0EFC5503" w14:textId="77777777" w:rsidR="003B4C30" w:rsidRDefault="003B4C30" w:rsidP="003B4C30">
      <w:pPr>
        <w:pStyle w:val="H4AR-2021-22"/>
        <w:rPr>
          <w:b w:val="0"/>
          <w:bCs w:val="0"/>
          <w:sz w:val="20"/>
          <w:szCs w:val="20"/>
        </w:rPr>
      </w:pPr>
      <w:r>
        <w:t>Rachel Young</w:t>
      </w:r>
      <w:r>
        <w:br/>
      </w:r>
      <w:r>
        <w:rPr>
          <w:sz w:val="20"/>
          <w:szCs w:val="20"/>
        </w:rPr>
        <w:t>General Manager, Membership and Engagement</w:t>
      </w:r>
      <w:r>
        <w:rPr>
          <w:sz w:val="20"/>
          <w:szCs w:val="20"/>
        </w:rPr>
        <w:br/>
      </w:r>
      <w:r>
        <w:rPr>
          <w:b w:val="0"/>
          <w:bCs w:val="0"/>
          <w:sz w:val="20"/>
          <w:szCs w:val="20"/>
        </w:rPr>
        <w:t>BBus, Grad. Cert. BA</w:t>
      </w:r>
    </w:p>
    <w:p w14:paraId="0156046C" w14:textId="77777777" w:rsidR="003B4C30" w:rsidRDefault="003B4C30" w:rsidP="003B4C30">
      <w:pPr>
        <w:pStyle w:val="ParagraphAR-2021-22"/>
      </w:pPr>
      <w:r>
        <w:t>Rachel joined Queensland Law Society in September 2021, bringing over 15 years’ experience in delivering growth through strategic marketing, digital transformation and member experience design. An experienced executive leader, Rachel has led large, multi-disciplined teams, across diverse industries including finance, not-for-profit, construction and hospitality, in both B2B and B2C markets. Rachel is currently working towards gaining her MBA and has a keen interest in emerging digital technologies.</w:t>
      </w:r>
    </w:p>
    <w:p w14:paraId="48982B51" w14:textId="77777777" w:rsidR="003B4C30" w:rsidRDefault="003B4C30" w:rsidP="003B4C30">
      <w:pPr>
        <w:pStyle w:val="H2AR-2021-22"/>
      </w:pPr>
    </w:p>
    <w:p w14:paraId="10C28C62" w14:textId="77777777" w:rsidR="003B4C30" w:rsidRDefault="003B4C30" w:rsidP="003B4C30">
      <w:pPr>
        <w:pStyle w:val="H2AR-2021-22"/>
      </w:pPr>
      <w:r>
        <w:t>Committees</w:t>
      </w:r>
    </w:p>
    <w:p w14:paraId="129049CC" w14:textId="77777777" w:rsidR="003B4C30" w:rsidRDefault="003B4C30" w:rsidP="003B4C30">
      <w:pPr>
        <w:pStyle w:val="H3AR-2021-22"/>
      </w:pPr>
      <w:r>
        <w:t>Recognising member contributions</w:t>
      </w:r>
    </w:p>
    <w:p w14:paraId="446BC172" w14:textId="77777777" w:rsidR="003B4C30" w:rsidRDefault="003B4C30" w:rsidP="003B4C30">
      <w:pPr>
        <w:pStyle w:val="ParagraphAR-2021-22"/>
      </w:pPr>
      <w:r>
        <w:rPr>
          <w:spacing w:val="-2"/>
        </w:rPr>
        <w:t>We thank all QLS policy committee Chairs, Deputy Chairs and members for applying their expertise and supplying their time throughout the year. We are grateful for the dedicated efforts of the Chairs and Deputy Chairs who are central to coordinating research and submissions and engaging with priority stakeholders.</w:t>
      </w:r>
    </w:p>
    <w:p w14:paraId="74E8FDF0" w14:textId="77777777" w:rsidR="003B4C30" w:rsidRDefault="003B4C30" w:rsidP="003B4C30">
      <w:pPr>
        <w:pStyle w:val="H3AR-2021-22"/>
      </w:pPr>
      <w:r>
        <w:t>Committees, Chairs and Deputy Chairs</w:t>
      </w:r>
    </w:p>
    <w:tbl>
      <w:tblPr>
        <w:tblW w:w="0" w:type="auto"/>
        <w:tblInd w:w="-8" w:type="dxa"/>
        <w:tblLayout w:type="fixed"/>
        <w:tblCellMar>
          <w:left w:w="0" w:type="dxa"/>
          <w:right w:w="0" w:type="dxa"/>
        </w:tblCellMar>
        <w:tblLook w:val="0000" w:firstRow="0" w:lastRow="0" w:firstColumn="0" w:lastColumn="0" w:noHBand="0" w:noVBand="0"/>
      </w:tblPr>
      <w:tblGrid>
        <w:gridCol w:w="5117"/>
        <w:gridCol w:w="4237"/>
      </w:tblGrid>
      <w:tr w:rsidR="003B4C30" w14:paraId="5FF34A03" w14:textId="77777777">
        <w:trPr>
          <w:trHeight w:val="226"/>
          <w:tblHeader/>
        </w:trPr>
        <w:tc>
          <w:tcPr>
            <w:tcW w:w="5117" w:type="dxa"/>
            <w:tcBorders>
              <w:top w:val="single" w:sz="8" w:space="0" w:color="000000"/>
              <w:left w:val="single" w:sz="6" w:space="0" w:color="auto"/>
              <w:bottom w:val="single" w:sz="8" w:space="0" w:color="000000"/>
              <w:right w:val="single" w:sz="6" w:space="0" w:color="auto"/>
            </w:tcBorders>
            <w:tcMar>
              <w:top w:w="113" w:type="dxa"/>
              <w:left w:w="113" w:type="dxa"/>
              <w:bottom w:w="113" w:type="dxa"/>
              <w:right w:w="113" w:type="dxa"/>
            </w:tcMar>
          </w:tcPr>
          <w:p w14:paraId="2962E3FD" w14:textId="77777777" w:rsidR="003B4C30" w:rsidRDefault="003B4C30">
            <w:pPr>
              <w:pStyle w:val="ParagraphAR-2021-22"/>
            </w:pPr>
            <w:r>
              <w:rPr>
                <w:rStyle w:val="Emphasis"/>
                <w:rFonts w:eastAsiaTheme="majorEastAsia"/>
              </w:rPr>
              <w:t>Committee</w:t>
            </w:r>
          </w:p>
        </w:tc>
        <w:tc>
          <w:tcPr>
            <w:tcW w:w="4237" w:type="dxa"/>
            <w:tcBorders>
              <w:top w:val="single" w:sz="8" w:space="0" w:color="000000"/>
              <w:left w:val="single" w:sz="6" w:space="0" w:color="auto"/>
              <w:bottom w:val="single" w:sz="8" w:space="0" w:color="000000"/>
              <w:right w:val="single" w:sz="6" w:space="0" w:color="auto"/>
            </w:tcBorders>
            <w:tcMar>
              <w:top w:w="113" w:type="dxa"/>
              <w:left w:w="113" w:type="dxa"/>
              <w:bottom w:w="113" w:type="dxa"/>
              <w:right w:w="113" w:type="dxa"/>
            </w:tcMar>
          </w:tcPr>
          <w:p w14:paraId="51D127DE" w14:textId="77777777" w:rsidR="003B4C30" w:rsidRDefault="003B4C30">
            <w:pPr>
              <w:pStyle w:val="ParagraphAR-2021-22"/>
            </w:pPr>
            <w:r>
              <w:rPr>
                <w:rStyle w:val="Emphasis"/>
                <w:rFonts w:eastAsiaTheme="majorEastAsia"/>
              </w:rPr>
              <w:t>Chair and Deputy chair</w:t>
            </w:r>
          </w:p>
        </w:tc>
      </w:tr>
      <w:tr w:rsidR="003B4C30" w14:paraId="2D0A7C55"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136B312E" w14:textId="77777777" w:rsidR="003B4C30" w:rsidRDefault="003B4C30">
            <w:pPr>
              <w:pStyle w:val="ParagraphAR-2021-22"/>
            </w:pPr>
            <w:r>
              <w:rPr>
                <w:rStyle w:val="Emphasis"/>
                <w:rFonts w:eastAsiaTheme="majorEastAsia"/>
              </w:rPr>
              <w:t>Access to Justice / Pro bono Law Committee</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124A6E42" w14:textId="77777777" w:rsidR="003B4C30" w:rsidRDefault="003B4C30">
            <w:pPr>
              <w:pStyle w:val="ParagraphAR-2021-22"/>
            </w:pPr>
            <w:r>
              <w:t>Chair: Elizabeth Shearer</w:t>
            </w:r>
          </w:p>
          <w:p w14:paraId="4C748476" w14:textId="77777777" w:rsidR="003B4C30" w:rsidRDefault="003B4C30">
            <w:pPr>
              <w:pStyle w:val="ParagraphAR-2021-22"/>
            </w:pPr>
            <w:r>
              <w:t xml:space="preserve">Deputy Chair: Stephen Herd </w:t>
            </w:r>
          </w:p>
        </w:tc>
      </w:tr>
      <w:tr w:rsidR="003B4C30" w14:paraId="660CBC9F"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06509E14" w14:textId="77777777" w:rsidR="003B4C30" w:rsidRDefault="003B4C30">
            <w:pPr>
              <w:pStyle w:val="ParagraphAR-2021-22"/>
            </w:pPr>
            <w:r>
              <w:rPr>
                <w:rStyle w:val="Emphasis"/>
                <w:rFonts w:eastAsiaTheme="majorEastAsia"/>
              </w:rPr>
              <w:t>Accident Compensation / Tort Law Committee</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5DCD0688" w14:textId="77777777" w:rsidR="003B4C30" w:rsidRDefault="003B4C30">
            <w:pPr>
              <w:pStyle w:val="ParagraphAR-2021-22"/>
            </w:pPr>
            <w:r>
              <w:t>Chair: Michael Garbett</w:t>
            </w:r>
          </w:p>
          <w:p w14:paraId="1D808220" w14:textId="77777777" w:rsidR="003B4C30" w:rsidRDefault="003B4C30">
            <w:pPr>
              <w:pStyle w:val="ParagraphAR-2021-22"/>
            </w:pPr>
            <w:r>
              <w:t>Deputy Chair: Luke Murphy</w:t>
            </w:r>
          </w:p>
        </w:tc>
      </w:tr>
      <w:tr w:rsidR="003B4C30" w14:paraId="66F86D44"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11AD060B" w14:textId="77777777" w:rsidR="003B4C30" w:rsidRDefault="003B4C30">
            <w:pPr>
              <w:pStyle w:val="ParagraphAR-2021-22"/>
            </w:pPr>
            <w:r>
              <w:rPr>
                <w:rStyle w:val="Emphasis"/>
                <w:rFonts w:eastAsiaTheme="majorEastAsia"/>
              </w:rPr>
              <w:lastRenderedPageBreak/>
              <w:t>Banking and Financial Services Law Committee</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35CD8526" w14:textId="77777777" w:rsidR="003B4C30" w:rsidRDefault="003B4C30">
            <w:pPr>
              <w:pStyle w:val="ParagraphAR-2021-22"/>
            </w:pPr>
            <w:r>
              <w:t>Chair: Michael Anastas</w:t>
            </w:r>
          </w:p>
          <w:p w14:paraId="2879E2A4" w14:textId="77777777" w:rsidR="003B4C30" w:rsidRDefault="003B4C30">
            <w:pPr>
              <w:pStyle w:val="ParagraphAR-2021-22"/>
            </w:pPr>
            <w:r>
              <w:t xml:space="preserve">Deputy Chair: Karla Fraser </w:t>
            </w:r>
          </w:p>
        </w:tc>
      </w:tr>
      <w:tr w:rsidR="003B4C30" w14:paraId="51514E59"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6384B2AD" w14:textId="77777777" w:rsidR="003B4C30" w:rsidRDefault="003B4C30">
            <w:pPr>
              <w:pStyle w:val="ParagraphAR-2021-22"/>
            </w:pPr>
            <w:r>
              <w:rPr>
                <w:rStyle w:val="Emphasis"/>
                <w:rFonts w:eastAsiaTheme="majorEastAsia"/>
              </w:rPr>
              <w:t>Children’s Law Committee</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74C7830B" w14:textId="77777777" w:rsidR="003B4C30" w:rsidRDefault="003B4C30">
            <w:pPr>
              <w:pStyle w:val="ParagraphAR-2021-22"/>
            </w:pPr>
            <w:r>
              <w:t>Chair: Damian Bartholomew</w:t>
            </w:r>
          </w:p>
          <w:p w14:paraId="24FB21ED" w14:textId="77777777" w:rsidR="003B4C30" w:rsidRDefault="003B4C30">
            <w:pPr>
              <w:pStyle w:val="ParagraphAR-2021-22"/>
            </w:pPr>
            <w:r>
              <w:t xml:space="preserve">Deputy Chair: Danielle Iliffe </w:t>
            </w:r>
          </w:p>
        </w:tc>
      </w:tr>
      <w:tr w:rsidR="003B4C30" w14:paraId="3BC8C6A5"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37379096" w14:textId="77777777" w:rsidR="003B4C30" w:rsidRDefault="003B4C30">
            <w:pPr>
              <w:pStyle w:val="ParagraphAR-2021-22"/>
            </w:pPr>
            <w:r>
              <w:rPr>
                <w:rStyle w:val="Emphasis"/>
                <w:rFonts w:eastAsiaTheme="majorEastAsia"/>
              </w:rPr>
              <w:t>Committee of Management</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69B2A5AD" w14:textId="77777777" w:rsidR="003B4C30" w:rsidRDefault="003B4C30">
            <w:pPr>
              <w:pStyle w:val="ParagraphAR-2021-22"/>
            </w:pPr>
            <w:r>
              <w:t>Chair: Philip Ware</w:t>
            </w:r>
          </w:p>
          <w:p w14:paraId="058AE03A" w14:textId="77777777" w:rsidR="003B4C30" w:rsidRDefault="003B4C30">
            <w:pPr>
              <w:pStyle w:val="ParagraphAR-2021-22"/>
            </w:pPr>
            <w:r>
              <w:t>Deputy Chair: Bridie Edwards</w:t>
            </w:r>
          </w:p>
        </w:tc>
      </w:tr>
      <w:tr w:rsidR="003B4C30" w14:paraId="6768A753"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20797CEA" w14:textId="77777777" w:rsidR="003B4C30" w:rsidRDefault="003B4C30">
            <w:pPr>
              <w:pStyle w:val="ParagraphAR-2021-22"/>
            </w:pPr>
            <w:r>
              <w:rPr>
                <w:rStyle w:val="Emphasis"/>
                <w:rFonts w:eastAsiaTheme="majorEastAsia"/>
              </w:rPr>
              <w:t>Competition and Consumer Law Committee</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6FB9CFBB" w14:textId="77777777" w:rsidR="003B4C30" w:rsidRDefault="003B4C30">
            <w:pPr>
              <w:pStyle w:val="ParagraphAR-2021-22"/>
            </w:pPr>
            <w:r>
              <w:t>Chair: Kathryn Finlayson</w:t>
            </w:r>
          </w:p>
          <w:p w14:paraId="46633803" w14:textId="77777777" w:rsidR="003B4C30" w:rsidRDefault="003B4C30">
            <w:pPr>
              <w:pStyle w:val="ParagraphAR-2021-22"/>
            </w:pPr>
            <w:r>
              <w:t xml:space="preserve">Deputy Chair: Tanja Mitic </w:t>
            </w:r>
          </w:p>
        </w:tc>
      </w:tr>
      <w:tr w:rsidR="003B4C30" w14:paraId="5FF9A2CF"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34E80BFF" w14:textId="77777777" w:rsidR="003B4C30" w:rsidRDefault="003B4C30">
            <w:pPr>
              <w:pStyle w:val="ParagraphAR-2021-22"/>
            </w:pPr>
            <w:r>
              <w:rPr>
                <w:rStyle w:val="Emphasis"/>
                <w:rFonts w:eastAsiaTheme="majorEastAsia"/>
              </w:rPr>
              <w:t>Construction and Infrastructure Law Committee</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4520FE3E" w14:textId="77777777" w:rsidR="003B4C30" w:rsidRDefault="003B4C30">
            <w:pPr>
              <w:pStyle w:val="ParagraphAR-2021-22"/>
            </w:pPr>
            <w:r>
              <w:t>Chair: Samantha Cohen</w:t>
            </w:r>
          </w:p>
          <w:p w14:paraId="1DC66ABD" w14:textId="77777777" w:rsidR="003B4C30" w:rsidRDefault="003B4C30">
            <w:pPr>
              <w:pStyle w:val="ParagraphAR-2021-22"/>
            </w:pPr>
            <w:r>
              <w:t>Deputy Chair: Nathan Chalmers</w:t>
            </w:r>
          </w:p>
        </w:tc>
      </w:tr>
      <w:tr w:rsidR="003B4C30" w14:paraId="1760C479"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06E7CA5A" w14:textId="77777777" w:rsidR="003B4C30" w:rsidRDefault="003B4C30">
            <w:pPr>
              <w:pStyle w:val="ParagraphAR-2021-22"/>
            </w:pPr>
            <w:r>
              <w:rPr>
                <w:rStyle w:val="Emphasis"/>
                <w:rFonts w:eastAsiaTheme="majorEastAsia"/>
              </w:rPr>
              <w:t>Corporations Law Committee</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054A886F" w14:textId="77777777" w:rsidR="003B4C30" w:rsidRDefault="003B4C30">
            <w:pPr>
              <w:pStyle w:val="ParagraphAR-2021-22"/>
            </w:pPr>
            <w:r>
              <w:t>Chair: Derek Pocock</w:t>
            </w:r>
          </w:p>
        </w:tc>
      </w:tr>
      <w:tr w:rsidR="003B4C30" w14:paraId="10D7FACE"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765E07A2" w14:textId="77777777" w:rsidR="003B4C30" w:rsidRDefault="003B4C30">
            <w:pPr>
              <w:pStyle w:val="ParagraphAR-2021-22"/>
            </w:pPr>
            <w:r>
              <w:rPr>
                <w:rStyle w:val="Emphasis"/>
                <w:rFonts w:eastAsiaTheme="majorEastAsia"/>
              </w:rPr>
              <w:t>CPD Committee</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1057BC1A" w14:textId="77777777" w:rsidR="003B4C30" w:rsidRDefault="003B4C30">
            <w:pPr>
              <w:pStyle w:val="ParagraphAR-2021-22"/>
            </w:pPr>
            <w:r>
              <w:t>Chair: Rachael Miller</w:t>
            </w:r>
          </w:p>
        </w:tc>
      </w:tr>
      <w:tr w:rsidR="003B4C30" w14:paraId="00A6CF1F"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48BD5DA5" w14:textId="77777777" w:rsidR="003B4C30" w:rsidRDefault="003B4C30">
            <w:pPr>
              <w:pStyle w:val="ParagraphAR-2021-22"/>
            </w:pPr>
            <w:r>
              <w:rPr>
                <w:rStyle w:val="Emphasis"/>
                <w:rFonts w:eastAsiaTheme="majorEastAsia"/>
              </w:rPr>
              <w:t>Criminal Law Committee</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23BE4E3F" w14:textId="77777777" w:rsidR="003B4C30" w:rsidRDefault="003B4C30">
            <w:pPr>
              <w:pStyle w:val="ParagraphAR-2021-22"/>
            </w:pPr>
            <w:r>
              <w:t>Chair: Dominic Brunello</w:t>
            </w:r>
          </w:p>
          <w:p w14:paraId="56CC8F6B" w14:textId="77777777" w:rsidR="003B4C30" w:rsidRDefault="003B4C30">
            <w:pPr>
              <w:pStyle w:val="ParagraphAR-2021-22"/>
            </w:pPr>
            <w:r>
              <w:t>Deputy Chair: Patrick Quinn</w:t>
            </w:r>
          </w:p>
        </w:tc>
      </w:tr>
      <w:tr w:rsidR="003B4C30" w14:paraId="24B435F6"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1A64842C" w14:textId="77777777" w:rsidR="003B4C30" w:rsidRDefault="003B4C30">
            <w:pPr>
              <w:pStyle w:val="ParagraphAR-2021-22"/>
            </w:pPr>
            <w:r>
              <w:rPr>
                <w:rStyle w:val="Emphasis"/>
                <w:rFonts w:eastAsiaTheme="majorEastAsia"/>
              </w:rPr>
              <w:t>Dispute Resolution Committee</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1D2F5066" w14:textId="77777777" w:rsidR="003B4C30" w:rsidRDefault="003B4C30">
            <w:pPr>
              <w:pStyle w:val="ParagraphAR-2021-22"/>
            </w:pPr>
            <w:r>
              <w:t>Chair: Vacant</w:t>
            </w:r>
          </w:p>
          <w:p w14:paraId="3B2C11D0" w14:textId="77777777" w:rsidR="003B4C30" w:rsidRDefault="003B4C30">
            <w:pPr>
              <w:pStyle w:val="ParagraphAR-2021-22"/>
            </w:pPr>
            <w:r>
              <w:t>Deputy Chair: Julie Ruffin</w:t>
            </w:r>
          </w:p>
        </w:tc>
      </w:tr>
      <w:tr w:rsidR="003B4C30" w14:paraId="3C9703EB"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3086F4FC" w14:textId="77777777" w:rsidR="003B4C30" w:rsidRDefault="003B4C30">
            <w:pPr>
              <w:pStyle w:val="ParagraphAR-2021-22"/>
            </w:pPr>
            <w:r>
              <w:rPr>
                <w:rStyle w:val="Emphasis"/>
                <w:rFonts w:eastAsiaTheme="majorEastAsia"/>
              </w:rPr>
              <w:t>Domestic and Family Violence Committee</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4471407D" w14:textId="77777777" w:rsidR="003B4C30" w:rsidRDefault="003B4C30">
            <w:pPr>
              <w:pStyle w:val="ParagraphAR-2021-22"/>
            </w:pPr>
            <w:r>
              <w:t>Chair: Tracey De Simone</w:t>
            </w:r>
          </w:p>
          <w:p w14:paraId="47C3C630" w14:textId="77777777" w:rsidR="003B4C30" w:rsidRDefault="003B4C30">
            <w:pPr>
              <w:pStyle w:val="ParagraphAR-2021-22"/>
            </w:pPr>
            <w:r>
              <w:t>Deputy Chair: Rachael Field</w:t>
            </w:r>
          </w:p>
        </w:tc>
      </w:tr>
      <w:tr w:rsidR="003B4C30" w14:paraId="7778D90F"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087E181B" w14:textId="77777777" w:rsidR="003B4C30" w:rsidRDefault="003B4C30">
            <w:pPr>
              <w:pStyle w:val="ParagraphAR-2021-22"/>
            </w:pPr>
            <w:r>
              <w:rPr>
                <w:rStyle w:val="Emphasis"/>
                <w:rFonts w:eastAsiaTheme="majorEastAsia"/>
              </w:rPr>
              <w:t>Elder Law Committee</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686F6D18" w14:textId="77777777" w:rsidR="003B4C30" w:rsidRDefault="003B4C30">
            <w:pPr>
              <w:pStyle w:val="ParagraphAR-2021-22"/>
            </w:pPr>
            <w:r>
              <w:t>Chair: Rebecca Anderson</w:t>
            </w:r>
          </w:p>
          <w:p w14:paraId="15B90EC8" w14:textId="77777777" w:rsidR="003B4C30" w:rsidRDefault="003B4C30">
            <w:pPr>
              <w:pStyle w:val="ParagraphAR-2021-22"/>
            </w:pPr>
            <w:r>
              <w:t>Deputy Chair: Madeline Walsh</w:t>
            </w:r>
          </w:p>
        </w:tc>
      </w:tr>
      <w:tr w:rsidR="003B4C30" w14:paraId="0E717464"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722BFC72" w14:textId="77777777" w:rsidR="003B4C30" w:rsidRDefault="003B4C30">
            <w:pPr>
              <w:pStyle w:val="ParagraphAR-2021-22"/>
            </w:pPr>
            <w:r>
              <w:rPr>
                <w:rStyle w:val="Emphasis"/>
                <w:rFonts w:eastAsiaTheme="majorEastAsia"/>
              </w:rPr>
              <w:t>Energy and Resources Law Committee</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1C80A61D" w14:textId="77777777" w:rsidR="003B4C30" w:rsidRDefault="003B4C30">
            <w:pPr>
              <w:pStyle w:val="ParagraphAR-2021-22"/>
            </w:pPr>
            <w:r>
              <w:t>Chair: Melanie Findlay</w:t>
            </w:r>
          </w:p>
        </w:tc>
      </w:tr>
      <w:tr w:rsidR="003B4C30" w14:paraId="0A1D9D09"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318AC93D" w14:textId="77777777" w:rsidR="003B4C30" w:rsidRDefault="003B4C30">
            <w:pPr>
              <w:pStyle w:val="ParagraphAR-2021-22"/>
            </w:pPr>
            <w:r>
              <w:rPr>
                <w:rStyle w:val="Emphasis"/>
                <w:rFonts w:eastAsiaTheme="majorEastAsia"/>
              </w:rPr>
              <w:t>Equity and Diversity Committee</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345709BE" w14:textId="77777777" w:rsidR="003B4C30" w:rsidRDefault="003B4C30">
            <w:pPr>
              <w:pStyle w:val="ParagraphAR-2021-22"/>
            </w:pPr>
            <w:r>
              <w:t>Chair: Ann-Maree David</w:t>
            </w:r>
          </w:p>
        </w:tc>
      </w:tr>
      <w:tr w:rsidR="003B4C30" w14:paraId="361141A9"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2D1E2209" w14:textId="77777777" w:rsidR="003B4C30" w:rsidRDefault="003B4C30">
            <w:pPr>
              <w:pStyle w:val="ParagraphAR-2021-22"/>
            </w:pPr>
            <w:r>
              <w:rPr>
                <w:rStyle w:val="Emphasis"/>
                <w:rFonts w:eastAsiaTheme="majorEastAsia"/>
              </w:rPr>
              <w:t>Ethics Committee</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780C7CD9" w14:textId="77777777" w:rsidR="003B4C30" w:rsidRDefault="003B4C30">
            <w:pPr>
              <w:pStyle w:val="ParagraphAR-2021-22"/>
            </w:pPr>
            <w:r>
              <w:t>Chair: Joe Siracusa</w:t>
            </w:r>
          </w:p>
          <w:p w14:paraId="121E78E9" w14:textId="77777777" w:rsidR="003B4C30" w:rsidRDefault="003B4C30">
            <w:pPr>
              <w:pStyle w:val="ParagraphAR-2021-22"/>
            </w:pPr>
            <w:r>
              <w:lastRenderedPageBreak/>
              <w:t>Deputy Chair: Petrina Macpherson</w:t>
            </w:r>
          </w:p>
        </w:tc>
      </w:tr>
      <w:tr w:rsidR="003B4C30" w14:paraId="694985D4"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4F10C104" w14:textId="77777777" w:rsidR="003B4C30" w:rsidRDefault="003B4C30">
            <w:pPr>
              <w:pStyle w:val="ParagraphAR-2021-22"/>
            </w:pPr>
            <w:r>
              <w:rPr>
                <w:rStyle w:val="Emphasis"/>
                <w:rFonts w:eastAsiaTheme="majorEastAsia"/>
              </w:rPr>
              <w:lastRenderedPageBreak/>
              <w:t>Family Law Committee</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50C9A160" w14:textId="77777777" w:rsidR="003B4C30" w:rsidRDefault="003B4C30">
            <w:pPr>
              <w:pStyle w:val="ParagraphAR-2021-22"/>
            </w:pPr>
            <w:r>
              <w:t>Chair: Kathy Atkins</w:t>
            </w:r>
          </w:p>
          <w:p w14:paraId="6240C16E" w14:textId="77777777" w:rsidR="003B4C30" w:rsidRDefault="003B4C30">
            <w:pPr>
              <w:pStyle w:val="ParagraphAR-2021-22"/>
            </w:pPr>
            <w:r>
              <w:t xml:space="preserve">Deputy Chair: Margie Kruger </w:t>
            </w:r>
          </w:p>
        </w:tc>
      </w:tr>
      <w:tr w:rsidR="003B4C30" w14:paraId="46FB351B"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44A0134C" w14:textId="77777777" w:rsidR="003B4C30" w:rsidRDefault="003B4C30">
            <w:pPr>
              <w:pStyle w:val="ParagraphAR-2021-22"/>
            </w:pPr>
            <w:r>
              <w:rPr>
                <w:rStyle w:val="Emphasis"/>
                <w:rFonts w:eastAsiaTheme="majorEastAsia"/>
              </w:rPr>
              <w:t>Executive Committee</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4C11190F" w14:textId="77777777" w:rsidR="003B4C30" w:rsidRDefault="003B4C30">
            <w:pPr>
              <w:pStyle w:val="ParagraphAR-2021-22"/>
            </w:pPr>
            <w:r>
              <w:t>Chair: President Rebecca Fogerty</w:t>
            </w:r>
          </w:p>
        </w:tc>
      </w:tr>
      <w:tr w:rsidR="003B4C30" w14:paraId="5C716DB0"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2E3132CA" w14:textId="77777777" w:rsidR="003B4C30" w:rsidRDefault="003B4C30">
            <w:pPr>
              <w:pStyle w:val="ParagraphAR-2021-22"/>
            </w:pPr>
            <w:r>
              <w:rPr>
                <w:rStyle w:val="Emphasis"/>
                <w:rFonts w:eastAsiaTheme="majorEastAsia"/>
              </w:rPr>
              <w:t>First Nations Consulting Committee</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30762B07" w14:textId="77777777" w:rsidR="003B4C30" w:rsidRDefault="003B4C30">
            <w:pPr>
              <w:pStyle w:val="ParagraphAR-2021-22"/>
            </w:pPr>
            <w:r>
              <w:t>Chair: Uncle Terry Stedman</w:t>
            </w:r>
          </w:p>
          <w:p w14:paraId="405D757F" w14:textId="77777777" w:rsidR="003B4C30" w:rsidRDefault="003B4C30">
            <w:pPr>
              <w:pStyle w:val="ParagraphAR-2021-22"/>
            </w:pPr>
            <w:r>
              <w:t>Deputy Chair: Magistrate Jacqui Payne</w:t>
            </w:r>
          </w:p>
        </w:tc>
      </w:tr>
      <w:tr w:rsidR="003B4C30" w14:paraId="5D66477A"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0689F001" w14:textId="77777777" w:rsidR="003B4C30" w:rsidRDefault="003B4C30">
            <w:pPr>
              <w:pStyle w:val="ParagraphAR-2021-22"/>
            </w:pPr>
            <w:r>
              <w:rPr>
                <w:rStyle w:val="Emphasis"/>
                <w:rFonts w:eastAsiaTheme="majorEastAsia"/>
              </w:rPr>
              <w:t>First Nations Legal Policy Committee</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74C8FB86" w14:textId="77777777" w:rsidR="003B4C30" w:rsidRDefault="003B4C30">
            <w:pPr>
              <w:pStyle w:val="ParagraphAR-2021-22"/>
            </w:pPr>
            <w:r>
              <w:t>Co-Chairs: Lyndell O’Connor and Kristen Hodge</w:t>
            </w:r>
          </w:p>
        </w:tc>
      </w:tr>
      <w:tr w:rsidR="003B4C30" w14:paraId="64D65A1E"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37D100A4" w14:textId="77777777" w:rsidR="003B4C30" w:rsidRDefault="003B4C30">
            <w:pPr>
              <w:pStyle w:val="ParagraphAR-2021-22"/>
            </w:pPr>
            <w:r>
              <w:rPr>
                <w:rStyle w:val="Emphasis"/>
                <w:rFonts w:eastAsiaTheme="majorEastAsia"/>
              </w:rPr>
              <w:t>Franchising Law Committee</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68126DF1" w14:textId="77777777" w:rsidR="003B4C30" w:rsidRDefault="003B4C30">
            <w:pPr>
              <w:pStyle w:val="ParagraphAR-2021-22"/>
            </w:pPr>
            <w:r>
              <w:t>Chair: Simone Pentis</w:t>
            </w:r>
          </w:p>
          <w:p w14:paraId="261092A4" w14:textId="77777777" w:rsidR="003B4C30" w:rsidRDefault="003B4C30">
            <w:pPr>
              <w:pStyle w:val="ParagraphAR-2021-22"/>
            </w:pPr>
            <w:r>
              <w:t xml:space="preserve">Deputy Chair: Elizabeth Gore-Jones </w:t>
            </w:r>
          </w:p>
        </w:tc>
      </w:tr>
      <w:tr w:rsidR="003B4C30" w14:paraId="434BA969"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0E4C281D" w14:textId="77777777" w:rsidR="003B4C30" w:rsidRDefault="003B4C30">
            <w:pPr>
              <w:pStyle w:val="ParagraphAR-2021-22"/>
            </w:pPr>
            <w:r>
              <w:rPr>
                <w:rStyle w:val="Emphasis"/>
                <w:rFonts w:eastAsiaTheme="majorEastAsia"/>
              </w:rPr>
              <w:t>Finance and Risk Committee</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1AAB93A4" w14:textId="77777777" w:rsidR="003B4C30" w:rsidRDefault="003B4C30">
            <w:pPr>
              <w:pStyle w:val="ParagraphAR-2021-22"/>
            </w:pPr>
            <w:r>
              <w:t>Chair: Tim Cronin</w:t>
            </w:r>
          </w:p>
        </w:tc>
      </w:tr>
      <w:tr w:rsidR="003B4C30" w14:paraId="01F0E167"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48AEE8C7" w14:textId="77777777" w:rsidR="003B4C30" w:rsidRDefault="003B4C30">
            <w:pPr>
              <w:pStyle w:val="ParagraphAR-2021-22"/>
            </w:pPr>
            <w:r>
              <w:rPr>
                <w:rStyle w:val="Emphasis"/>
                <w:rFonts w:eastAsiaTheme="majorEastAsia"/>
              </w:rPr>
              <w:t>Future Leaders Committee</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7924E6A4" w14:textId="77777777" w:rsidR="003B4C30" w:rsidRDefault="003B4C30">
            <w:pPr>
              <w:pStyle w:val="ParagraphAR-2021-22"/>
            </w:pPr>
            <w:r>
              <w:t>President: Sarah Plasto</w:t>
            </w:r>
          </w:p>
          <w:p w14:paraId="17B1254E" w14:textId="77777777" w:rsidR="003B4C30" w:rsidRDefault="003B4C30">
            <w:pPr>
              <w:pStyle w:val="ParagraphAR-2021-22"/>
            </w:pPr>
            <w:r>
              <w:t>Deputy President: Ashleigh Fanning</w:t>
            </w:r>
          </w:p>
        </w:tc>
      </w:tr>
      <w:tr w:rsidR="003B4C30" w14:paraId="57A89CBB"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1103EB83" w14:textId="77777777" w:rsidR="003B4C30" w:rsidRDefault="003B4C30">
            <w:pPr>
              <w:pStyle w:val="ParagraphAR-2021-22"/>
            </w:pPr>
            <w:r>
              <w:rPr>
                <w:rStyle w:val="Emphasis"/>
                <w:rFonts w:eastAsiaTheme="majorEastAsia"/>
              </w:rPr>
              <w:t>Governance Committee</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5E6EB1D2" w14:textId="77777777" w:rsidR="003B4C30" w:rsidRDefault="003B4C30">
            <w:pPr>
              <w:pStyle w:val="ParagraphAR-2021-22"/>
            </w:pPr>
            <w:r>
              <w:t>Chair: Peter Jolly</w:t>
            </w:r>
          </w:p>
        </w:tc>
      </w:tr>
      <w:tr w:rsidR="003B4C30" w14:paraId="418C73B4"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7A918ACC" w14:textId="77777777" w:rsidR="003B4C30" w:rsidRDefault="003B4C30">
            <w:pPr>
              <w:pStyle w:val="ParagraphAR-2021-22"/>
            </w:pPr>
            <w:r>
              <w:rPr>
                <w:rStyle w:val="Emphasis"/>
                <w:rFonts w:eastAsiaTheme="majorEastAsia"/>
              </w:rPr>
              <w:t>Government Lawyers Committee</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3C869E49" w14:textId="77777777" w:rsidR="003B4C30" w:rsidRDefault="003B4C30">
            <w:pPr>
              <w:pStyle w:val="ParagraphAR-2021-22"/>
            </w:pPr>
            <w:r>
              <w:t>Chair: Jill Petrie</w:t>
            </w:r>
          </w:p>
          <w:p w14:paraId="137318D6" w14:textId="77777777" w:rsidR="003B4C30" w:rsidRDefault="003B4C30">
            <w:pPr>
              <w:pStyle w:val="ParagraphAR-2021-22"/>
            </w:pPr>
            <w:r>
              <w:t>Deputy Chair: Natasha Camphorst</w:t>
            </w:r>
          </w:p>
        </w:tc>
      </w:tr>
      <w:tr w:rsidR="003B4C30" w14:paraId="639D398D"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443F8F71" w14:textId="77777777" w:rsidR="003B4C30" w:rsidRDefault="003B4C30">
            <w:pPr>
              <w:pStyle w:val="ParagraphAR-2021-22"/>
            </w:pPr>
            <w:r>
              <w:rPr>
                <w:rStyle w:val="Emphasis"/>
                <w:rFonts w:eastAsiaTheme="majorEastAsia"/>
              </w:rPr>
              <w:t>Health and Disability Law Committee</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556EADBA" w14:textId="77777777" w:rsidR="003B4C30" w:rsidRDefault="003B4C30">
            <w:pPr>
              <w:pStyle w:val="ParagraphAR-2021-22"/>
            </w:pPr>
            <w:r>
              <w:t>Chair: Karen Williams</w:t>
            </w:r>
          </w:p>
          <w:p w14:paraId="120BA3F2" w14:textId="77777777" w:rsidR="003B4C30" w:rsidRDefault="003B4C30">
            <w:pPr>
              <w:pStyle w:val="ParagraphAR-2021-22"/>
            </w:pPr>
            <w:r>
              <w:t>Deputy Chair: Claire Bassingthwaighte</w:t>
            </w:r>
          </w:p>
        </w:tc>
      </w:tr>
      <w:tr w:rsidR="003B4C30" w14:paraId="6B6EC451"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21B5D0BC" w14:textId="77777777" w:rsidR="003B4C30" w:rsidRDefault="003B4C30">
            <w:pPr>
              <w:pStyle w:val="ParagraphAR-2021-22"/>
            </w:pPr>
            <w:r>
              <w:rPr>
                <w:rStyle w:val="Emphasis"/>
                <w:rFonts w:eastAsiaTheme="majorEastAsia"/>
              </w:rPr>
              <w:t>Human Rights and Public Law Committee</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57156F19" w14:textId="77777777" w:rsidR="003B4C30" w:rsidRDefault="003B4C30">
            <w:pPr>
              <w:pStyle w:val="ParagraphAR-2021-22"/>
            </w:pPr>
            <w:r>
              <w:t>Chair: Emma Phillips</w:t>
            </w:r>
          </w:p>
          <w:p w14:paraId="6C53F1C3" w14:textId="77777777" w:rsidR="003B4C30" w:rsidRDefault="003B4C30">
            <w:pPr>
              <w:pStyle w:val="ParagraphAR-2021-22"/>
            </w:pPr>
            <w:r>
              <w:t>Co-Deputy Chair: Bridget Burton and Matilda Alexander</w:t>
            </w:r>
          </w:p>
        </w:tc>
      </w:tr>
      <w:tr w:rsidR="003B4C30" w14:paraId="0C257B16"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136E48A5" w14:textId="77777777" w:rsidR="003B4C30" w:rsidRDefault="003B4C30">
            <w:pPr>
              <w:pStyle w:val="ParagraphAR-2021-22"/>
            </w:pPr>
            <w:r>
              <w:rPr>
                <w:rStyle w:val="Emphasis"/>
                <w:rFonts w:eastAsiaTheme="majorEastAsia"/>
              </w:rPr>
              <w:t>Industrial Law Committee</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08E5A71B" w14:textId="77777777" w:rsidR="003B4C30" w:rsidRDefault="003B4C30">
            <w:pPr>
              <w:pStyle w:val="ParagraphAR-2021-22"/>
            </w:pPr>
            <w:r>
              <w:t>Chair: Marcelle Webster</w:t>
            </w:r>
          </w:p>
          <w:p w14:paraId="6D485D05" w14:textId="77777777" w:rsidR="003B4C30" w:rsidRDefault="003B4C30">
            <w:pPr>
              <w:pStyle w:val="ParagraphAR-2021-22"/>
            </w:pPr>
            <w:r>
              <w:t>Deputy Chair: Sandra Barry</w:t>
            </w:r>
          </w:p>
        </w:tc>
      </w:tr>
      <w:tr w:rsidR="003B4C30" w14:paraId="72AA0459"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14EFAE9F" w14:textId="77777777" w:rsidR="003B4C30" w:rsidRDefault="003B4C30">
            <w:pPr>
              <w:pStyle w:val="ParagraphAR-2021-22"/>
            </w:pPr>
            <w:r>
              <w:rPr>
                <w:rStyle w:val="Emphasis"/>
                <w:rFonts w:eastAsiaTheme="majorEastAsia"/>
              </w:rPr>
              <w:t>In-House Counsel Committee</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4A0AC302" w14:textId="77777777" w:rsidR="003B4C30" w:rsidRDefault="003B4C30">
            <w:pPr>
              <w:pStyle w:val="ParagraphAR-2021-22"/>
            </w:pPr>
            <w:r>
              <w:t>Chair: Philip Ware</w:t>
            </w:r>
          </w:p>
          <w:p w14:paraId="19E7F4E0" w14:textId="77777777" w:rsidR="003B4C30" w:rsidRDefault="003B4C30">
            <w:pPr>
              <w:pStyle w:val="ParagraphAR-2021-22"/>
            </w:pPr>
            <w:r>
              <w:lastRenderedPageBreak/>
              <w:t>Deputy Chair: Eve Fraser</w:t>
            </w:r>
          </w:p>
        </w:tc>
      </w:tr>
      <w:tr w:rsidR="003B4C30" w14:paraId="00D928DC"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7F75B567" w14:textId="77777777" w:rsidR="003B4C30" w:rsidRDefault="003B4C30">
            <w:pPr>
              <w:pStyle w:val="ParagraphAR-2021-22"/>
            </w:pPr>
            <w:r>
              <w:rPr>
                <w:rStyle w:val="Emphasis"/>
                <w:rFonts w:eastAsiaTheme="majorEastAsia"/>
              </w:rPr>
              <w:lastRenderedPageBreak/>
              <w:t>Innovation Committee</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61BD1FFC" w14:textId="77777777" w:rsidR="003B4C30" w:rsidRDefault="003B4C30">
            <w:pPr>
              <w:pStyle w:val="ParagraphAR-2021-22"/>
            </w:pPr>
            <w:r>
              <w:t>Chair: Terri Mottershead</w:t>
            </w:r>
          </w:p>
          <w:p w14:paraId="2F80F238" w14:textId="77777777" w:rsidR="003B4C30" w:rsidRDefault="003B4C30">
            <w:pPr>
              <w:pStyle w:val="ParagraphAR-2021-22"/>
            </w:pPr>
            <w:r>
              <w:t>Deputy Chair: Kim Traier</w:t>
            </w:r>
          </w:p>
        </w:tc>
      </w:tr>
      <w:tr w:rsidR="003B4C30" w14:paraId="723B99D7"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26014396" w14:textId="77777777" w:rsidR="003B4C30" w:rsidRDefault="003B4C30">
            <w:pPr>
              <w:pStyle w:val="ParagraphAR-2021-22"/>
            </w:pPr>
            <w:r>
              <w:rPr>
                <w:rStyle w:val="Emphasis"/>
                <w:rFonts w:eastAsiaTheme="majorEastAsia"/>
              </w:rPr>
              <w:t>Insolvency and Reconstruction Law Committee</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198A85CC" w14:textId="77777777" w:rsidR="003B4C30" w:rsidRDefault="003B4C30">
            <w:pPr>
              <w:pStyle w:val="ParagraphAR-2021-22"/>
            </w:pPr>
            <w:r>
              <w:t>Chair: Scott Butler</w:t>
            </w:r>
          </w:p>
        </w:tc>
      </w:tr>
      <w:tr w:rsidR="003B4C30" w14:paraId="61CB4686"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7389D489" w14:textId="77777777" w:rsidR="003B4C30" w:rsidRDefault="003B4C30">
            <w:pPr>
              <w:pStyle w:val="ParagraphAR-2021-22"/>
            </w:pPr>
            <w:r>
              <w:rPr>
                <w:rStyle w:val="Emphasis"/>
                <w:rFonts w:eastAsiaTheme="majorEastAsia"/>
              </w:rPr>
              <w:t>Litigation Rules Committee</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09AB84EF" w14:textId="77777777" w:rsidR="003B4C30" w:rsidRDefault="003B4C30">
            <w:pPr>
              <w:pStyle w:val="ParagraphAR-2021-22"/>
            </w:pPr>
            <w:r>
              <w:t>Chair: Andrew Shute</w:t>
            </w:r>
          </w:p>
          <w:p w14:paraId="14176D5D" w14:textId="77777777" w:rsidR="003B4C30" w:rsidRDefault="003B4C30">
            <w:pPr>
              <w:pStyle w:val="ParagraphAR-2021-22"/>
            </w:pPr>
            <w:r>
              <w:t xml:space="preserve">Deputy Chair: John Hayward </w:t>
            </w:r>
          </w:p>
        </w:tc>
      </w:tr>
      <w:tr w:rsidR="003B4C30" w14:paraId="3A72B806"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4E5D764B" w14:textId="77777777" w:rsidR="003B4C30" w:rsidRDefault="003B4C30">
            <w:pPr>
              <w:pStyle w:val="ParagraphAR-2021-22"/>
            </w:pPr>
            <w:r>
              <w:rPr>
                <w:rStyle w:val="Emphasis"/>
                <w:rFonts w:eastAsiaTheme="majorEastAsia"/>
              </w:rPr>
              <w:t>Migration Law Committee</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728FFF7F" w14:textId="77777777" w:rsidR="003B4C30" w:rsidRDefault="003B4C30">
            <w:pPr>
              <w:pStyle w:val="ParagraphAR-2021-22"/>
            </w:pPr>
            <w:r>
              <w:t>Chair: Angus Francis</w:t>
            </w:r>
          </w:p>
          <w:p w14:paraId="1949ACB1" w14:textId="77777777" w:rsidR="003B4C30" w:rsidRDefault="003B4C30">
            <w:pPr>
              <w:pStyle w:val="ParagraphAR-2021-22"/>
            </w:pPr>
            <w:r>
              <w:t xml:space="preserve">Deputy Chair: Victoria Lenton </w:t>
            </w:r>
          </w:p>
        </w:tc>
      </w:tr>
      <w:tr w:rsidR="003B4C30" w14:paraId="0A57043C"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5E0AA115" w14:textId="77777777" w:rsidR="003B4C30" w:rsidRDefault="003B4C30">
            <w:pPr>
              <w:pStyle w:val="ParagraphAR-2021-22"/>
            </w:pPr>
            <w:r>
              <w:rPr>
                <w:rStyle w:val="Emphasis"/>
                <w:rFonts w:eastAsiaTheme="majorEastAsia"/>
              </w:rPr>
              <w:t>Not-For-Profit Law Committee</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58D299D7" w14:textId="77777777" w:rsidR="003B4C30" w:rsidRDefault="003B4C30">
            <w:pPr>
              <w:pStyle w:val="ParagraphAR-2021-22"/>
            </w:pPr>
            <w:r>
              <w:t>Chair: Sonya Beyers</w:t>
            </w:r>
          </w:p>
          <w:p w14:paraId="2264A692" w14:textId="77777777" w:rsidR="003B4C30" w:rsidRDefault="003B4C30">
            <w:pPr>
              <w:pStyle w:val="ParagraphAR-2021-22"/>
            </w:pPr>
            <w:r>
              <w:t>Deputy Chair: Richard Hundt</w:t>
            </w:r>
          </w:p>
        </w:tc>
      </w:tr>
      <w:tr w:rsidR="003B4C30" w14:paraId="1FA0EC84"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474A396E" w14:textId="77777777" w:rsidR="003B4C30" w:rsidRDefault="003B4C30">
            <w:pPr>
              <w:pStyle w:val="ParagraphAR-2021-22"/>
            </w:pPr>
            <w:r>
              <w:rPr>
                <w:rStyle w:val="Emphasis"/>
                <w:rFonts w:eastAsiaTheme="majorEastAsia"/>
              </w:rPr>
              <w:t>Occupational Discipline Law Committee</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0589FD51" w14:textId="77777777" w:rsidR="003B4C30" w:rsidRDefault="003B4C30">
            <w:pPr>
              <w:pStyle w:val="ParagraphAR-2021-22"/>
            </w:pPr>
            <w:r>
              <w:t>Chair: Calvin Gnech</w:t>
            </w:r>
          </w:p>
          <w:p w14:paraId="19C7C36D" w14:textId="77777777" w:rsidR="003B4C30" w:rsidRDefault="003B4C30">
            <w:pPr>
              <w:pStyle w:val="ParagraphAR-2021-22"/>
            </w:pPr>
            <w:r>
              <w:t>Deputy Chair: Melanie Morris</w:t>
            </w:r>
          </w:p>
        </w:tc>
      </w:tr>
      <w:tr w:rsidR="003B4C30" w14:paraId="5A8575B4"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7B9E351A" w14:textId="77777777" w:rsidR="003B4C30" w:rsidRDefault="003B4C30">
            <w:pPr>
              <w:pStyle w:val="ParagraphAR-2021-22"/>
            </w:pPr>
            <w:r>
              <w:rPr>
                <w:rStyle w:val="Emphasis"/>
                <w:rFonts w:eastAsiaTheme="majorEastAsia"/>
              </w:rPr>
              <w:t>Planning and Environment Law Committee</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7F682CA3" w14:textId="77777777" w:rsidR="003B4C30" w:rsidRDefault="003B4C30">
            <w:pPr>
              <w:pStyle w:val="ParagraphAR-2021-22"/>
            </w:pPr>
            <w:r>
              <w:t>Chair: Michael Connor</w:t>
            </w:r>
          </w:p>
        </w:tc>
      </w:tr>
      <w:tr w:rsidR="003B4C30" w14:paraId="61DFB4C5"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4D016A68" w14:textId="77777777" w:rsidR="003B4C30" w:rsidRDefault="003B4C30">
            <w:pPr>
              <w:pStyle w:val="ParagraphAR-2021-22"/>
            </w:pPr>
            <w:r>
              <w:rPr>
                <w:rStyle w:val="Emphasis"/>
                <w:rFonts w:eastAsiaTheme="majorEastAsia"/>
              </w:rPr>
              <w:t>Practice Management Course Committee</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4A5C06D3" w14:textId="77777777" w:rsidR="003B4C30" w:rsidRDefault="003B4C30">
            <w:pPr>
              <w:pStyle w:val="ParagraphAR-2021-22"/>
            </w:pPr>
            <w:r>
              <w:t>Chair: Greg Spinda</w:t>
            </w:r>
          </w:p>
          <w:p w14:paraId="477EADD6" w14:textId="77777777" w:rsidR="003B4C30" w:rsidRDefault="003B4C30">
            <w:pPr>
              <w:pStyle w:val="ParagraphAR-2021-22"/>
            </w:pPr>
            <w:r>
              <w:t>Deputy Chair: Natasha Hood</w:t>
            </w:r>
          </w:p>
        </w:tc>
      </w:tr>
      <w:tr w:rsidR="003B4C30" w14:paraId="6EAA3C7B"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5E26D516" w14:textId="77777777" w:rsidR="003B4C30" w:rsidRDefault="003B4C30">
            <w:pPr>
              <w:pStyle w:val="ParagraphAR-2021-22"/>
            </w:pPr>
            <w:r>
              <w:rPr>
                <w:rStyle w:val="Emphasis"/>
                <w:rFonts w:eastAsiaTheme="majorEastAsia"/>
              </w:rPr>
              <w:t xml:space="preserve">Privacy, Data, Technology and Intellectual Property Law Committee </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12C99FEF" w14:textId="77777777" w:rsidR="003B4C30" w:rsidRDefault="003B4C30">
            <w:pPr>
              <w:pStyle w:val="ParagraphAR-2021-22"/>
            </w:pPr>
            <w:r>
              <w:t>Chair: Anna Sharpe</w:t>
            </w:r>
          </w:p>
          <w:p w14:paraId="5C095FBA" w14:textId="77777777" w:rsidR="003B4C30" w:rsidRDefault="003B4C30">
            <w:pPr>
              <w:pStyle w:val="ParagraphAR-2021-22"/>
            </w:pPr>
            <w:r>
              <w:t xml:space="preserve">Deputy Chair: Ben Thorn </w:t>
            </w:r>
          </w:p>
        </w:tc>
      </w:tr>
      <w:tr w:rsidR="003B4C30" w14:paraId="388CA1BA"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13DF39B1" w14:textId="77777777" w:rsidR="003B4C30" w:rsidRDefault="003B4C30">
            <w:pPr>
              <w:pStyle w:val="ParagraphAR-2021-22"/>
            </w:pPr>
            <w:r>
              <w:rPr>
                <w:rStyle w:val="Emphasis"/>
                <w:rFonts w:eastAsiaTheme="majorEastAsia"/>
              </w:rPr>
              <w:t>Professional Conduct Committee</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75B4EA47" w14:textId="77777777" w:rsidR="003B4C30" w:rsidRDefault="003B4C30">
            <w:pPr>
              <w:pStyle w:val="ParagraphAR-2021-22"/>
            </w:pPr>
            <w:r>
              <w:t>Chair: Michael Muir</w:t>
            </w:r>
          </w:p>
        </w:tc>
      </w:tr>
      <w:tr w:rsidR="003B4C30" w14:paraId="3857A9CE"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062520D5" w14:textId="77777777" w:rsidR="003B4C30" w:rsidRDefault="003B4C30">
            <w:pPr>
              <w:pStyle w:val="ParagraphAR-2021-22"/>
            </w:pPr>
            <w:r>
              <w:rPr>
                <w:rStyle w:val="Emphasis"/>
                <w:rFonts w:eastAsiaTheme="majorEastAsia"/>
              </w:rPr>
              <w:t>Property and Development Law Committee</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59695110" w14:textId="77777777" w:rsidR="003B4C30" w:rsidRDefault="003B4C30">
            <w:pPr>
              <w:pStyle w:val="ParagraphAR-2021-22"/>
            </w:pPr>
            <w:r>
              <w:t>Chair: Matthew Raven</w:t>
            </w:r>
          </w:p>
        </w:tc>
      </w:tr>
      <w:tr w:rsidR="003B4C30" w14:paraId="7ADF7C04"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161A1942" w14:textId="77777777" w:rsidR="003B4C30" w:rsidRDefault="003B4C30">
            <w:pPr>
              <w:pStyle w:val="ParagraphAR-2021-22"/>
            </w:pPr>
            <w:r>
              <w:rPr>
                <w:rStyle w:val="Emphasis"/>
                <w:rFonts w:eastAsiaTheme="majorEastAsia"/>
              </w:rPr>
              <w:t>Revenue Law Committee</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0247AF27" w14:textId="77777777" w:rsidR="003B4C30" w:rsidRDefault="003B4C30">
            <w:pPr>
              <w:pStyle w:val="ParagraphAR-2021-22"/>
            </w:pPr>
            <w:r>
              <w:t>Chair: Duncan Bedford</w:t>
            </w:r>
          </w:p>
          <w:p w14:paraId="13172B29" w14:textId="77777777" w:rsidR="003B4C30" w:rsidRDefault="003B4C30">
            <w:pPr>
              <w:pStyle w:val="ParagraphAR-2021-22"/>
            </w:pPr>
            <w:r>
              <w:t xml:space="preserve">Deputy Chair: David Stitt </w:t>
            </w:r>
          </w:p>
        </w:tc>
      </w:tr>
      <w:tr w:rsidR="003B4C30" w14:paraId="34091155"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6AA5982B" w14:textId="77777777" w:rsidR="003B4C30" w:rsidRDefault="003B4C30">
            <w:pPr>
              <w:pStyle w:val="ParagraphAR-2021-22"/>
            </w:pPr>
            <w:r>
              <w:rPr>
                <w:rStyle w:val="Emphasis"/>
                <w:rFonts w:eastAsiaTheme="majorEastAsia"/>
              </w:rPr>
              <w:t>Specialist Accreditation Advisory Committee: Business Law</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6DCB870E" w14:textId="77777777" w:rsidR="003B4C30" w:rsidRDefault="003B4C30">
            <w:pPr>
              <w:pStyle w:val="ParagraphAR-2021-22"/>
            </w:pPr>
            <w:r>
              <w:t>Chair: Vicki Comino</w:t>
            </w:r>
          </w:p>
        </w:tc>
      </w:tr>
      <w:tr w:rsidR="003B4C30" w14:paraId="79D45186"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5AEABD6C" w14:textId="77777777" w:rsidR="003B4C30" w:rsidRDefault="003B4C30">
            <w:pPr>
              <w:pStyle w:val="ParagraphAR-2021-22"/>
            </w:pPr>
            <w:r>
              <w:rPr>
                <w:rStyle w:val="Emphasis"/>
                <w:rFonts w:eastAsiaTheme="majorEastAsia"/>
              </w:rPr>
              <w:lastRenderedPageBreak/>
              <w:t>Specialist Accreditation Advisory Committee: Commercial Litigation</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7A71C660" w14:textId="77777777" w:rsidR="003B4C30" w:rsidRDefault="003B4C30">
            <w:pPr>
              <w:pStyle w:val="ParagraphAR-2021-22"/>
            </w:pPr>
            <w:r>
              <w:t xml:space="preserve">Chair: Paul Betros </w:t>
            </w:r>
          </w:p>
        </w:tc>
      </w:tr>
      <w:tr w:rsidR="003B4C30" w14:paraId="5C399BF8"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61487D3C" w14:textId="77777777" w:rsidR="003B4C30" w:rsidRDefault="003B4C30">
            <w:pPr>
              <w:pStyle w:val="ParagraphAR-2021-22"/>
            </w:pPr>
            <w:r>
              <w:rPr>
                <w:rStyle w:val="Emphasis"/>
                <w:rFonts w:eastAsiaTheme="majorEastAsia"/>
              </w:rPr>
              <w:t>Specialist Accreditation Advisory Committee: Criminal Law</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34F954DE" w14:textId="77777777" w:rsidR="003B4C30" w:rsidRDefault="003B4C30">
            <w:pPr>
              <w:pStyle w:val="ParagraphAR-2021-22"/>
            </w:pPr>
            <w:r>
              <w:t>Chair: Callan Lloyd</w:t>
            </w:r>
          </w:p>
        </w:tc>
      </w:tr>
      <w:tr w:rsidR="003B4C30" w14:paraId="5456CE66"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29215256" w14:textId="77777777" w:rsidR="003B4C30" w:rsidRDefault="003B4C30">
            <w:pPr>
              <w:pStyle w:val="ParagraphAR-2021-22"/>
            </w:pPr>
            <w:r>
              <w:rPr>
                <w:rStyle w:val="Emphasis"/>
                <w:rFonts w:eastAsiaTheme="majorEastAsia"/>
              </w:rPr>
              <w:t>Specialist Accreditation Advisory Committee: Family Law</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7E606D87" w14:textId="77777777" w:rsidR="003B4C30" w:rsidRDefault="003B4C30">
            <w:pPr>
              <w:pStyle w:val="ParagraphAR-2021-22"/>
            </w:pPr>
            <w:r>
              <w:t xml:space="preserve">Chair: James Steel </w:t>
            </w:r>
          </w:p>
        </w:tc>
      </w:tr>
      <w:tr w:rsidR="003B4C30" w14:paraId="22A392E8"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213910B9" w14:textId="77777777" w:rsidR="003B4C30" w:rsidRDefault="003B4C30">
            <w:pPr>
              <w:pStyle w:val="ParagraphAR-2021-22"/>
            </w:pPr>
            <w:r>
              <w:rPr>
                <w:rStyle w:val="Emphasis"/>
                <w:rFonts w:eastAsiaTheme="majorEastAsia"/>
              </w:rPr>
              <w:t>Specialist Accreditation Advisory Committee: Immigration Law</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254351BD" w14:textId="77777777" w:rsidR="003B4C30" w:rsidRDefault="003B4C30">
            <w:pPr>
              <w:pStyle w:val="ParagraphAR-2021-22"/>
            </w:pPr>
            <w:r>
              <w:t>Chair: Glenn Ferguson</w:t>
            </w:r>
          </w:p>
        </w:tc>
      </w:tr>
      <w:tr w:rsidR="003B4C30" w14:paraId="635FF7AC"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7847A08D" w14:textId="77777777" w:rsidR="003B4C30" w:rsidRDefault="003B4C30">
            <w:pPr>
              <w:pStyle w:val="ParagraphAR-2021-22"/>
            </w:pPr>
            <w:r>
              <w:rPr>
                <w:rStyle w:val="Emphasis"/>
                <w:rFonts w:eastAsiaTheme="majorEastAsia"/>
              </w:rPr>
              <w:t>Specialist Accreditation Advisory Committee: Personal Injuries</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6EE72BFE" w14:textId="77777777" w:rsidR="003B4C30" w:rsidRDefault="003B4C30">
            <w:pPr>
              <w:pStyle w:val="ParagraphAR-2021-22"/>
            </w:pPr>
            <w:r>
              <w:t>Chair: Brady Cockburn</w:t>
            </w:r>
          </w:p>
          <w:p w14:paraId="358FA955" w14:textId="77777777" w:rsidR="003B4C30" w:rsidRDefault="003B4C30">
            <w:pPr>
              <w:pStyle w:val="ParagraphAR-2021-22"/>
            </w:pPr>
            <w:r>
              <w:t>Deputy Chair: Kate Avery</w:t>
            </w:r>
          </w:p>
        </w:tc>
      </w:tr>
      <w:tr w:rsidR="003B4C30" w14:paraId="0D0D49DD"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73AD5A7F" w14:textId="77777777" w:rsidR="003B4C30" w:rsidRDefault="003B4C30">
            <w:pPr>
              <w:pStyle w:val="ParagraphAR-2021-22"/>
            </w:pPr>
            <w:r>
              <w:rPr>
                <w:rStyle w:val="Emphasis"/>
                <w:rFonts w:eastAsiaTheme="majorEastAsia"/>
              </w:rPr>
              <w:t>Specialist Accreditation Advisory Committee: Property Law</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5C75B23F" w14:textId="77777777" w:rsidR="003B4C30" w:rsidRDefault="003B4C30">
            <w:pPr>
              <w:pStyle w:val="ParagraphAR-2021-22"/>
            </w:pPr>
            <w:r>
              <w:t>Chair: Anthony Boge</w:t>
            </w:r>
          </w:p>
          <w:p w14:paraId="2A43FB52" w14:textId="77777777" w:rsidR="003B4C30" w:rsidRDefault="003B4C30">
            <w:pPr>
              <w:pStyle w:val="ParagraphAR-2021-22"/>
            </w:pPr>
            <w:r>
              <w:t>Deputy Chair: Peter Townley</w:t>
            </w:r>
          </w:p>
        </w:tc>
      </w:tr>
      <w:tr w:rsidR="003B4C30" w14:paraId="24CFF906"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51D76B4A" w14:textId="77777777" w:rsidR="003B4C30" w:rsidRDefault="003B4C30">
            <w:pPr>
              <w:pStyle w:val="ParagraphAR-2021-22"/>
            </w:pPr>
            <w:r>
              <w:rPr>
                <w:rStyle w:val="Emphasis"/>
                <w:rFonts w:eastAsiaTheme="majorEastAsia"/>
              </w:rPr>
              <w:t>Specialist Accreditation Advisory Committee: Succession Law</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503BE513" w14:textId="77777777" w:rsidR="003B4C30" w:rsidRDefault="003B4C30">
            <w:pPr>
              <w:pStyle w:val="ParagraphAR-2021-22"/>
            </w:pPr>
            <w:r>
              <w:t xml:space="preserve">Chair: Renee Bennet </w:t>
            </w:r>
          </w:p>
        </w:tc>
      </w:tr>
      <w:tr w:rsidR="003B4C30" w14:paraId="3E6C17E6"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59911CF7" w14:textId="77777777" w:rsidR="003B4C30" w:rsidRDefault="003B4C30">
            <w:pPr>
              <w:pStyle w:val="ParagraphAR-2021-22"/>
            </w:pPr>
            <w:r>
              <w:rPr>
                <w:rStyle w:val="Emphasis"/>
                <w:rFonts w:eastAsiaTheme="majorEastAsia"/>
              </w:rPr>
              <w:t>Specialist Accreditation Advisory Committee: Workplace Relations</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2F111C01" w14:textId="77777777" w:rsidR="003B4C30" w:rsidRDefault="003B4C30">
            <w:pPr>
              <w:pStyle w:val="ParagraphAR-2021-22"/>
            </w:pPr>
            <w:r>
              <w:t>Chair: Rob Stevenson</w:t>
            </w:r>
          </w:p>
        </w:tc>
      </w:tr>
      <w:tr w:rsidR="003B4C30" w14:paraId="18A9543B"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53DD9B9C" w14:textId="77777777" w:rsidR="003B4C30" w:rsidRDefault="003B4C30">
            <w:pPr>
              <w:pStyle w:val="ParagraphAR-2021-22"/>
            </w:pPr>
            <w:r>
              <w:rPr>
                <w:rStyle w:val="Emphasis"/>
                <w:rFonts w:eastAsiaTheme="majorEastAsia"/>
              </w:rPr>
              <w:t>Specialist Accreditation Board</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77A78D54" w14:textId="77777777" w:rsidR="003B4C30" w:rsidRDefault="003B4C30">
            <w:pPr>
              <w:pStyle w:val="ParagraphAR-2021-22"/>
            </w:pPr>
            <w:r>
              <w:t>Chair: Peter Jolly</w:t>
            </w:r>
          </w:p>
          <w:p w14:paraId="71E5D1AA" w14:textId="77777777" w:rsidR="003B4C30" w:rsidRDefault="003B4C30">
            <w:pPr>
              <w:pStyle w:val="ParagraphAR-2021-22"/>
            </w:pPr>
            <w:r>
              <w:t>Deputy Chair: Kathy Atkins</w:t>
            </w:r>
          </w:p>
        </w:tc>
      </w:tr>
      <w:tr w:rsidR="003B4C30" w14:paraId="5F08557C"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33111D72" w14:textId="77777777" w:rsidR="003B4C30" w:rsidRDefault="003B4C30">
            <w:pPr>
              <w:pStyle w:val="ParagraphAR-2021-22"/>
            </w:pPr>
            <w:r>
              <w:rPr>
                <w:rStyle w:val="Emphasis"/>
                <w:rFonts w:eastAsiaTheme="majorEastAsia"/>
              </w:rPr>
              <w:t>Succession Law Committee</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32A3793A" w14:textId="77777777" w:rsidR="003B4C30" w:rsidRDefault="003B4C30">
            <w:pPr>
              <w:pStyle w:val="ParagraphAR-2021-22"/>
            </w:pPr>
            <w:r>
              <w:t>Chair: Angela Cornford-Scott</w:t>
            </w:r>
          </w:p>
          <w:p w14:paraId="446E859B" w14:textId="77777777" w:rsidR="003B4C30" w:rsidRDefault="003B4C30">
            <w:pPr>
              <w:pStyle w:val="ParagraphAR-2021-22"/>
            </w:pPr>
            <w:r>
              <w:t>Deputy Chair: Bryan Mitchell</w:t>
            </w:r>
          </w:p>
        </w:tc>
      </w:tr>
      <w:tr w:rsidR="003B4C30" w14:paraId="75515899"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5DC46F81" w14:textId="77777777" w:rsidR="003B4C30" w:rsidRDefault="003B4C30">
            <w:pPr>
              <w:pStyle w:val="ParagraphAR-2021-22"/>
            </w:pPr>
            <w:r>
              <w:rPr>
                <w:rStyle w:val="Emphasis"/>
                <w:rFonts w:eastAsiaTheme="majorEastAsia"/>
              </w:rPr>
              <w:t>Technology and Intellectual Property Law Committee</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53F6928F" w14:textId="77777777" w:rsidR="003B4C30" w:rsidRDefault="003B4C30">
            <w:pPr>
              <w:pStyle w:val="ParagraphAR-2021-22"/>
            </w:pPr>
            <w:r>
              <w:t>Chair: Ben Thorn</w:t>
            </w:r>
          </w:p>
          <w:p w14:paraId="35616AF7" w14:textId="77777777" w:rsidR="003B4C30" w:rsidRDefault="003B4C30">
            <w:pPr>
              <w:pStyle w:val="ParagraphAR-2021-22"/>
            </w:pPr>
            <w:r>
              <w:t>Deputy Chair: Ben Coogan</w:t>
            </w:r>
          </w:p>
        </w:tc>
      </w:tr>
      <w:tr w:rsidR="003B4C30" w14:paraId="164F3F78" w14:textId="77777777">
        <w:trPr>
          <w:trHeight w:val="60"/>
        </w:trPr>
        <w:tc>
          <w:tcPr>
            <w:tcW w:w="511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4CC0E1BD" w14:textId="77777777" w:rsidR="003B4C30" w:rsidRDefault="003B4C30">
            <w:pPr>
              <w:pStyle w:val="ParagraphAR-2021-22"/>
            </w:pPr>
            <w:r>
              <w:rPr>
                <w:rStyle w:val="Emphasis"/>
                <w:rFonts w:eastAsiaTheme="majorEastAsia"/>
              </w:rPr>
              <w:t>Water and Agribusiness Law Committee</w:t>
            </w:r>
          </w:p>
        </w:tc>
        <w:tc>
          <w:tcPr>
            <w:tcW w:w="4237"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1EA0E8C1" w14:textId="77777777" w:rsidR="003B4C30" w:rsidRDefault="003B4C30">
            <w:pPr>
              <w:pStyle w:val="ParagraphAR-2021-22"/>
            </w:pPr>
            <w:r>
              <w:t>Chair: Brian Healy</w:t>
            </w:r>
          </w:p>
          <w:p w14:paraId="1E0DE678" w14:textId="77777777" w:rsidR="003B4C30" w:rsidRDefault="003B4C30">
            <w:pPr>
              <w:pStyle w:val="ParagraphAR-2021-22"/>
            </w:pPr>
            <w:r>
              <w:t xml:space="preserve">Deputy Chair: Alex Ramsey </w:t>
            </w:r>
          </w:p>
        </w:tc>
      </w:tr>
    </w:tbl>
    <w:p w14:paraId="7942A912" w14:textId="77777777" w:rsidR="003B4C30" w:rsidRDefault="003B4C30" w:rsidP="003B4C30">
      <w:pPr>
        <w:pStyle w:val="ParagraphAR-2021-22"/>
        <w:rPr>
          <w:sz w:val="26"/>
          <w:szCs w:val="26"/>
        </w:rPr>
      </w:pPr>
    </w:p>
    <w:p w14:paraId="0D5D0683" w14:textId="77777777" w:rsidR="003B4C30" w:rsidRPr="00BA63E8" w:rsidRDefault="003B4C30" w:rsidP="003B4C30">
      <w:pPr>
        <w:pStyle w:val="ParagraphAR-2021-22"/>
      </w:pPr>
      <w:r w:rsidRPr="00BA63E8">
        <w:t>Many QLS members also volunteer their time and expertise to participate in Working Groups convened by QLS to address important topical issues. We thank all those members who do so.</w:t>
      </w:r>
    </w:p>
    <w:p w14:paraId="67F53412" w14:textId="77777777" w:rsidR="003B4C30" w:rsidRDefault="003B4C30" w:rsidP="003B4C30">
      <w:pPr>
        <w:pStyle w:val="H3AR-2021-22"/>
      </w:pPr>
      <w:r>
        <w:lastRenderedPageBreak/>
        <w:t>Working groups, chairs and deputy chairs</w:t>
      </w:r>
    </w:p>
    <w:tbl>
      <w:tblPr>
        <w:tblW w:w="0" w:type="auto"/>
        <w:tblLayout w:type="fixed"/>
        <w:tblCellMar>
          <w:left w:w="0" w:type="dxa"/>
          <w:right w:w="0" w:type="dxa"/>
        </w:tblCellMar>
        <w:tblLook w:val="0000" w:firstRow="0" w:lastRow="0" w:firstColumn="0" w:lastColumn="0" w:noHBand="0" w:noVBand="0"/>
      </w:tblPr>
      <w:tblGrid>
        <w:gridCol w:w="4380"/>
        <w:gridCol w:w="4974"/>
      </w:tblGrid>
      <w:tr w:rsidR="003B4C30" w14:paraId="75DF32CA" w14:textId="77777777">
        <w:trPr>
          <w:trHeight w:val="331"/>
          <w:tblHeader/>
        </w:trPr>
        <w:tc>
          <w:tcPr>
            <w:tcW w:w="4380" w:type="dxa"/>
            <w:tcBorders>
              <w:top w:val="single" w:sz="8" w:space="0" w:color="000000"/>
              <w:left w:val="nil"/>
              <w:bottom w:val="single" w:sz="8" w:space="0" w:color="000000"/>
              <w:right w:val="nil"/>
            </w:tcBorders>
            <w:tcMar>
              <w:top w:w="113" w:type="dxa"/>
              <w:left w:w="113" w:type="dxa"/>
              <w:bottom w:w="113" w:type="dxa"/>
              <w:right w:w="113" w:type="dxa"/>
            </w:tcMar>
            <w:vAlign w:val="center"/>
          </w:tcPr>
          <w:p w14:paraId="44DB7D91" w14:textId="77777777" w:rsidR="003B4C30" w:rsidRDefault="003B4C30">
            <w:pPr>
              <w:pStyle w:val="ParagraphAR-2021-22"/>
            </w:pPr>
            <w:r>
              <w:rPr>
                <w:rStyle w:val="Emphasis"/>
                <w:rFonts w:eastAsiaTheme="majorEastAsia"/>
              </w:rPr>
              <w:t>Working group</w:t>
            </w:r>
          </w:p>
        </w:tc>
        <w:tc>
          <w:tcPr>
            <w:tcW w:w="4974" w:type="dxa"/>
            <w:tcBorders>
              <w:top w:val="single" w:sz="8" w:space="0" w:color="000000"/>
              <w:left w:val="nil"/>
              <w:bottom w:val="single" w:sz="8" w:space="0" w:color="000000"/>
              <w:right w:val="nil"/>
            </w:tcBorders>
            <w:tcMar>
              <w:top w:w="113" w:type="dxa"/>
              <w:left w:w="113" w:type="dxa"/>
              <w:bottom w:w="113" w:type="dxa"/>
              <w:right w:w="113" w:type="dxa"/>
            </w:tcMar>
            <w:vAlign w:val="center"/>
          </w:tcPr>
          <w:p w14:paraId="336CF426" w14:textId="77777777" w:rsidR="003B4C30" w:rsidRDefault="003B4C30">
            <w:pPr>
              <w:pStyle w:val="ParagraphAR-2021-22"/>
            </w:pPr>
            <w:r>
              <w:rPr>
                <w:rStyle w:val="Emphasis"/>
                <w:rFonts w:eastAsiaTheme="majorEastAsia"/>
              </w:rPr>
              <w:t>Chair and deputy chair</w:t>
            </w:r>
          </w:p>
        </w:tc>
      </w:tr>
      <w:tr w:rsidR="003B4C30" w14:paraId="0C463A58" w14:textId="77777777">
        <w:trPr>
          <w:trHeight w:val="241"/>
        </w:trPr>
        <w:tc>
          <w:tcPr>
            <w:tcW w:w="4380" w:type="dxa"/>
            <w:tcBorders>
              <w:top w:val="single" w:sz="2" w:space="0" w:color="000000"/>
              <w:left w:val="nil"/>
              <w:bottom w:val="single" w:sz="2" w:space="0" w:color="000000"/>
              <w:right w:val="nil"/>
            </w:tcBorders>
            <w:tcMar>
              <w:top w:w="113" w:type="dxa"/>
              <w:left w:w="113" w:type="dxa"/>
              <w:bottom w:w="113" w:type="dxa"/>
              <w:right w:w="113" w:type="dxa"/>
            </w:tcMar>
            <w:vAlign w:val="center"/>
          </w:tcPr>
          <w:p w14:paraId="0EAC592F" w14:textId="77777777" w:rsidR="003B4C30" w:rsidRDefault="003B4C30">
            <w:pPr>
              <w:pStyle w:val="ParagraphAR-2021-22"/>
            </w:pPr>
            <w:r>
              <w:t>Diverse Abilities Network</w:t>
            </w:r>
          </w:p>
        </w:tc>
        <w:tc>
          <w:tcPr>
            <w:tcW w:w="4974" w:type="dxa"/>
            <w:tcBorders>
              <w:top w:val="single" w:sz="2" w:space="0" w:color="000000"/>
              <w:left w:val="nil"/>
              <w:bottom w:val="single" w:sz="2" w:space="0" w:color="000000"/>
              <w:right w:val="nil"/>
            </w:tcBorders>
            <w:tcMar>
              <w:top w:w="113" w:type="dxa"/>
              <w:left w:w="113" w:type="dxa"/>
              <w:bottom w:w="113" w:type="dxa"/>
              <w:right w:w="113" w:type="dxa"/>
            </w:tcMar>
            <w:vAlign w:val="center"/>
          </w:tcPr>
          <w:p w14:paraId="04E625D6" w14:textId="77777777" w:rsidR="003B4C30" w:rsidRDefault="003B4C30">
            <w:pPr>
              <w:pStyle w:val="NoParagraphStyle"/>
              <w:spacing w:line="240" w:lineRule="auto"/>
              <w:textAlignment w:val="auto"/>
              <w:rPr>
                <w:rFonts w:ascii="Arial Black" w:hAnsi="Arial Black" w:cs="Times New Roman"/>
                <w:color w:val="auto"/>
                <w:lang w:val="en-AU"/>
              </w:rPr>
            </w:pPr>
          </w:p>
        </w:tc>
      </w:tr>
      <w:tr w:rsidR="003B4C30" w14:paraId="737545D8" w14:textId="77777777">
        <w:trPr>
          <w:trHeight w:val="241"/>
        </w:trPr>
        <w:tc>
          <w:tcPr>
            <w:tcW w:w="4380" w:type="dxa"/>
            <w:tcBorders>
              <w:top w:val="single" w:sz="2" w:space="0" w:color="000000"/>
              <w:left w:val="nil"/>
              <w:bottom w:val="single" w:sz="2" w:space="0" w:color="000000"/>
              <w:right w:val="nil"/>
            </w:tcBorders>
            <w:tcMar>
              <w:top w:w="113" w:type="dxa"/>
              <w:left w:w="113" w:type="dxa"/>
              <w:bottom w:w="113" w:type="dxa"/>
              <w:right w:w="113" w:type="dxa"/>
            </w:tcMar>
            <w:vAlign w:val="center"/>
          </w:tcPr>
          <w:p w14:paraId="7D38ECE6" w14:textId="77777777" w:rsidR="003B4C30" w:rsidRDefault="003B4C30">
            <w:pPr>
              <w:pStyle w:val="ParagraphAR-2021-22"/>
            </w:pPr>
            <w:r>
              <w:t>Judicial Commission Working Group</w:t>
            </w:r>
          </w:p>
        </w:tc>
        <w:tc>
          <w:tcPr>
            <w:tcW w:w="4974" w:type="dxa"/>
            <w:tcBorders>
              <w:top w:val="single" w:sz="2" w:space="0" w:color="000000"/>
              <w:left w:val="nil"/>
              <w:bottom w:val="single" w:sz="2" w:space="0" w:color="000000"/>
              <w:right w:val="nil"/>
            </w:tcBorders>
            <w:tcMar>
              <w:top w:w="113" w:type="dxa"/>
              <w:left w:w="113" w:type="dxa"/>
              <w:bottom w:w="113" w:type="dxa"/>
              <w:right w:w="113" w:type="dxa"/>
            </w:tcMar>
            <w:vAlign w:val="center"/>
          </w:tcPr>
          <w:p w14:paraId="0BE536D5" w14:textId="77777777" w:rsidR="003B4C30" w:rsidRDefault="003B4C30">
            <w:pPr>
              <w:pStyle w:val="ParagraphAR-2021-22"/>
            </w:pPr>
            <w:r>
              <w:t>Chair: Dan Rogers</w:t>
            </w:r>
          </w:p>
        </w:tc>
      </w:tr>
      <w:tr w:rsidR="003B4C30" w14:paraId="175BC26D" w14:textId="77777777">
        <w:trPr>
          <w:trHeight w:val="122"/>
        </w:trPr>
        <w:tc>
          <w:tcPr>
            <w:tcW w:w="4380" w:type="dxa"/>
            <w:tcBorders>
              <w:top w:val="single" w:sz="2" w:space="0" w:color="000000"/>
              <w:left w:val="nil"/>
              <w:bottom w:val="single" w:sz="2" w:space="0" w:color="000000"/>
              <w:right w:val="nil"/>
            </w:tcBorders>
            <w:tcMar>
              <w:top w:w="113" w:type="dxa"/>
              <w:left w:w="113" w:type="dxa"/>
              <w:bottom w:w="113" w:type="dxa"/>
              <w:right w:w="113" w:type="dxa"/>
            </w:tcMar>
            <w:vAlign w:val="center"/>
          </w:tcPr>
          <w:p w14:paraId="75055FB5" w14:textId="77777777" w:rsidR="003B4C30" w:rsidRDefault="003B4C30">
            <w:pPr>
              <w:pStyle w:val="ParagraphAR-2021-22"/>
            </w:pPr>
            <w:r>
              <w:t>Wellbeing Working group</w:t>
            </w:r>
          </w:p>
        </w:tc>
        <w:tc>
          <w:tcPr>
            <w:tcW w:w="4974" w:type="dxa"/>
            <w:tcBorders>
              <w:top w:val="single" w:sz="2" w:space="0" w:color="000000"/>
              <w:left w:val="nil"/>
              <w:bottom w:val="single" w:sz="2" w:space="0" w:color="000000"/>
              <w:right w:val="nil"/>
            </w:tcBorders>
            <w:tcMar>
              <w:top w:w="113" w:type="dxa"/>
              <w:left w:w="113" w:type="dxa"/>
              <w:bottom w:w="113" w:type="dxa"/>
              <w:right w:w="113" w:type="dxa"/>
            </w:tcMar>
            <w:vAlign w:val="center"/>
          </w:tcPr>
          <w:p w14:paraId="6A35A6DA" w14:textId="77777777" w:rsidR="003B4C30" w:rsidRDefault="003B4C30">
            <w:pPr>
              <w:pStyle w:val="ParagraphAR-2021-22"/>
            </w:pPr>
            <w:r>
              <w:t>Chair: Belinda Winter</w:t>
            </w:r>
          </w:p>
          <w:p w14:paraId="274EDC07" w14:textId="77777777" w:rsidR="003B4C30" w:rsidRDefault="003B4C30">
            <w:pPr>
              <w:pStyle w:val="ParagraphAR-2021-22"/>
            </w:pPr>
            <w:r>
              <w:t>Deputy Chairs: Tania Murdock &amp; Philip Ware</w:t>
            </w:r>
          </w:p>
        </w:tc>
      </w:tr>
      <w:tr w:rsidR="003B4C30" w14:paraId="479C2C53" w14:textId="77777777">
        <w:trPr>
          <w:trHeight w:val="77"/>
        </w:trPr>
        <w:tc>
          <w:tcPr>
            <w:tcW w:w="4380" w:type="dxa"/>
            <w:tcBorders>
              <w:top w:val="single" w:sz="2" w:space="0" w:color="000000"/>
              <w:left w:val="nil"/>
              <w:bottom w:val="single" w:sz="2" w:space="0" w:color="000000"/>
              <w:right w:val="nil"/>
            </w:tcBorders>
            <w:tcMar>
              <w:top w:w="113" w:type="dxa"/>
              <w:left w:w="113" w:type="dxa"/>
              <w:bottom w:w="113" w:type="dxa"/>
              <w:right w:w="113" w:type="dxa"/>
            </w:tcMar>
            <w:vAlign w:val="center"/>
          </w:tcPr>
          <w:p w14:paraId="363E86D2" w14:textId="77777777" w:rsidR="003B4C30" w:rsidRDefault="003B4C30">
            <w:pPr>
              <w:pStyle w:val="ParagraphAR-2021-22"/>
            </w:pPr>
            <w:r>
              <w:t>QLS Cybersecurity and Scam Prevention Working Group</w:t>
            </w:r>
          </w:p>
        </w:tc>
        <w:tc>
          <w:tcPr>
            <w:tcW w:w="4974" w:type="dxa"/>
            <w:tcBorders>
              <w:top w:val="single" w:sz="2" w:space="0" w:color="000000"/>
              <w:left w:val="nil"/>
              <w:bottom w:val="single" w:sz="2" w:space="0" w:color="000000"/>
              <w:right w:val="nil"/>
            </w:tcBorders>
            <w:tcMar>
              <w:top w:w="113" w:type="dxa"/>
              <w:left w:w="113" w:type="dxa"/>
              <w:bottom w:w="113" w:type="dxa"/>
              <w:right w:w="113" w:type="dxa"/>
            </w:tcMar>
          </w:tcPr>
          <w:p w14:paraId="17C6FB1C" w14:textId="77777777" w:rsidR="003B4C30" w:rsidRDefault="003B4C30">
            <w:pPr>
              <w:pStyle w:val="NoParagraphStyle"/>
              <w:spacing w:line="240" w:lineRule="auto"/>
              <w:textAlignment w:val="auto"/>
              <w:rPr>
                <w:rFonts w:ascii="Arial Black" w:hAnsi="Arial Black" w:cs="Times New Roman"/>
                <w:color w:val="auto"/>
                <w:lang w:val="en-AU"/>
              </w:rPr>
            </w:pPr>
          </w:p>
        </w:tc>
      </w:tr>
    </w:tbl>
    <w:p w14:paraId="4D5D4D1C" w14:textId="77777777" w:rsidR="003B4C30" w:rsidRDefault="003B4C30" w:rsidP="003B4C30">
      <w:pPr>
        <w:pStyle w:val="ParagraphAR-2021-22"/>
        <w:rPr>
          <w:sz w:val="26"/>
          <w:szCs w:val="26"/>
        </w:rPr>
      </w:pPr>
    </w:p>
    <w:p w14:paraId="0F6406AA" w14:textId="77777777" w:rsidR="003B4C30" w:rsidRDefault="003B4C30" w:rsidP="003B4C30">
      <w:pPr>
        <w:pStyle w:val="H3AR-2021-22"/>
      </w:pPr>
      <w:r>
        <w:t>Outgoing Chairs and Deputy Chairs</w:t>
      </w:r>
    </w:p>
    <w:p w14:paraId="0B6052EC" w14:textId="77777777" w:rsidR="003B4C30" w:rsidRDefault="003B4C30" w:rsidP="003B4C30">
      <w:pPr>
        <w:pStyle w:val="ParagraphAR-2021-22"/>
      </w:pPr>
      <w:r>
        <w:t xml:space="preserve">The Society would like to acknowledge the significant contributions of the outgoing </w:t>
      </w:r>
      <w:r>
        <w:br/>
        <w:t>Chairs and Deputy Chairs:</w:t>
      </w:r>
    </w:p>
    <w:p w14:paraId="0959CCD4" w14:textId="77777777" w:rsidR="003B4C30" w:rsidRDefault="003B4C30" w:rsidP="003B4C30">
      <w:pPr>
        <w:pStyle w:val="Bulletlist1AR-2021-22"/>
      </w:pPr>
      <w:r>
        <w:rPr>
          <w:rStyle w:val="Emphasis"/>
          <w:rFonts w:eastAsiaTheme="majorEastAsia"/>
        </w:rPr>
        <w:t xml:space="preserve">Andrew Forbes – </w:t>
      </w:r>
      <w:r>
        <w:t xml:space="preserve">Deputy Chair – Occupational Discipline Law Committee </w:t>
      </w:r>
    </w:p>
    <w:p w14:paraId="5513911E" w14:textId="77777777" w:rsidR="003B4C30" w:rsidRDefault="003B4C30" w:rsidP="003B4C30">
      <w:pPr>
        <w:pStyle w:val="Bulletlist1AR-2021-22"/>
      </w:pPr>
      <w:r>
        <w:rPr>
          <w:rStyle w:val="Emphasis"/>
          <w:rFonts w:eastAsiaTheme="majorEastAsia"/>
        </w:rPr>
        <w:t>Paul-Paxton Hall –</w:t>
      </w:r>
      <w:r>
        <w:t xml:space="preserve"> Chair – Not for Profit Law Committee </w:t>
      </w:r>
    </w:p>
    <w:p w14:paraId="6AB31D43" w14:textId="77777777" w:rsidR="003B4C30" w:rsidRDefault="003B4C30" w:rsidP="003B4C30">
      <w:pPr>
        <w:pStyle w:val="Bulletlist1AR-2021-22"/>
      </w:pPr>
      <w:r>
        <w:rPr>
          <w:rStyle w:val="Emphasis"/>
          <w:rFonts w:eastAsiaTheme="majorEastAsia"/>
        </w:rPr>
        <w:t>Giri Sivaraman –</w:t>
      </w:r>
      <w:r>
        <w:t xml:space="preserve"> Chair – Industrial Law Committee </w:t>
      </w:r>
    </w:p>
    <w:p w14:paraId="74768CB9" w14:textId="77777777" w:rsidR="003B4C30" w:rsidRDefault="003B4C30" w:rsidP="003B4C30">
      <w:pPr>
        <w:pStyle w:val="Bulletlist1AR-2021-22"/>
      </w:pPr>
      <w:r>
        <w:rPr>
          <w:rStyle w:val="Emphasis"/>
          <w:rFonts w:eastAsiaTheme="majorEastAsia"/>
        </w:rPr>
        <w:t xml:space="preserve">Derek Sutherland – </w:t>
      </w:r>
      <w:r>
        <w:t xml:space="preserve">Chair – Franchising Law Committee </w:t>
      </w:r>
    </w:p>
    <w:p w14:paraId="030178F1" w14:textId="77777777" w:rsidR="003B4C30" w:rsidRDefault="003B4C30" w:rsidP="003B4C30">
      <w:pPr>
        <w:pStyle w:val="Bulletlist1AR-2021-22"/>
      </w:pPr>
      <w:r>
        <w:rPr>
          <w:rStyle w:val="Emphasis"/>
          <w:rFonts w:eastAsiaTheme="majorEastAsia"/>
        </w:rPr>
        <w:t>Taya Hunt –</w:t>
      </w:r>
      <w:r>
        <w:t xml:space="preserve"> Chair – Migration Law Committee </w:t>
      </w:r>
    </w:p>
    <w:p w14:paraId="6A896008" w14:textId="77777777" w:rsidR="003B4C30" w:rsidRDefault="003B4C30" w:rsidP="003B4C30">
      <w:pPr>
        <w:pStyle w:val="Bulletlist1AR-2021-22"/>
      </w:pPr>
      <w:r>
        <w:rPr>
          <w:rStyle w:val="Emphasis"/>
          <w:rFonts w:eastAsiaTheme="majorEastAsia"/>
        </w:rPr>
        <w:t>Genevieve Dee –</w:t>
      </w:r>
      <w:r>
        <w:t xml:space="preserve"> Chair - Committee of Management</w:t>
      </w:r>
    </w:p>
    <w:p w14:paraId="333612BD" w14:textId="77777777" w:rsidR="003B4C30" w:rsidRDefault="003B4C30" w:rsidP="003B4C30">
      <w:pPr>
        <w:pStyle w:val="Bulletlist1AR-2021-22"/>
      </w:pPr>
      <w:r>
        <w:rPr>
          <w:rStyle w:val="Emphasis"/>
          <w:rFonts w:eastAsiaTheme="majorEastAsia"/>
        </w:rPr>
        <w:t>Michele Davis –</w:t>
      </w:r>
      <w:r>
        <w:t xml:space="preserve"> Deputy Chair - Committee of Management</w:t>
      </w:r>
    </w:p>
    <w:p w14:paraId="3C79A27E" w14:textId="77777777" w:rsidR="003B4C30" w:rsidRDefault="003B4C30" w:rsidP="003B4C30">
      <w:pPr>
        <w:pStyle w:val="Bulletlist1AR-2021-22"/>
      </w:pPr>
      <w:r>
        <w:rPr>
          <w:rStyle w:val="Emphasis"/>
          <w:rFonts w:eastAsiaTheme="majorEastAsia"/>
        </w:rPr>
        <w:t>Paul Coves –</w:t>
      </w:r>
      <w:r>
        <w:t xml:space="preserve"> Chair - Dispute Resolution Committee</w:t>
      </w:r>
    </w:p>
    <w:p w14:paraId="5330E691" w14:textId="77777777" w:rsidR="003B4C30" w:rsidRDefault="003B4C30" w:rsidP="00BA63E8">
      <w:pPr>
        <w:pStyle w:val="H2AR-2021-22"/>
        <w:spacing w:before="360"/>
      </w:pPr>
      <w:r>
        <w:t>Information Management strategic objectives</w:t>
      </w:r>
    </w:p>
    <w:p w14:paraId="160A25F7" w14:textId="77777777" w:rsidR="003B4C30" w:rsidRDefault="003B4C30" w:rsidP="003B4C30">
      <w:pPr>
        <w:pStyle w:val="ParagraphAR-2021-22"/>
      </w:pPr>
      <w:r>
        <w:t>The Information Management and Technology program at QLS has successfully aligned with our strategic objectives over the past year. Our achievements and future goals include:</w:t>
      </w:r>
    </w:p>
    <w:p w14:paraId="1E5F2DAE" w14:textId="77777777" w:rsidR="003B4C30" w:rsidRDefault="003B4C30" w:rsidP="003B4C30">
      <w:pPr>
        <w:pStyle w:val="SubHead1AR-2021-22"/>
        <w:ind w:left="340" w:hanging="340"/>
      </w:pPr>
      <w:r>
        <w:t>1.</w:t>
      </w:r>
      <w:r>
        <w:tab/>
        <w:t>Comprehensive Information Governance</w:t>
      </w:r>
    </w:p>
    <w:p w14:paraId="4468217C" w14:textId="77777777" w:rsidR="003B4C30" w:rsidRDefault="003B4C30" w:rsidP="006D62F6">
      <w:pPr>
        <w:pStyle w:val="Bulletlist2AR-2021-22"/>
        <w:numPr>
          <w:ilvl w:val="0"/>
          <w:numId w:val="26"/>
        </w:numPr>
        <w:ind w:right="283"/>
      </w:pPr>
      <w:r>
        <w:t>Robust Project Governance: Established frameworks ensuring accountability, transparency, and business stakeholder responsibility.</w:t>
      </w:r>
    </w:p>
    <w:p w14:paraId="69D97181" w14:textId="77777777" w:rsidR="003B4C30" w:rsidRDefault="003B4C30" w:rsidP="006D62F6">
      <w:pPr>
        <w:pStyle w:val="Bulletlist2AR-2021-22"/>
        <w:numPr>
          <w:ilvl w:val="0"/>
          <w:numId w:val="26"/>
        </w:numPr>
      </w:pPr>
      <w:r>
        <w:t>Streamlined Change Control: Implemented an effective change control system driving operational efficiencies and enhancing user experience.</w:t>
      </w:r>
    </w:p>
    <w:p w14:paraId="55E44B70" w14:textId="77777777" w:rsidR="003B4C30" w:rsidRDefault="003B4C30" w:rsidP="006D62F6">
      <w:pPr>
        <w:pStyle w:val="Bulletlist2AR-2021-22"/>
        <w:numPr>
          <w:ilvl w:val="0"/>
          <w:numId w:val="26"/>
        </w:numPr>
      </w:pPr>
      <w:r>
        <w:t>Ongoing Business Systems Enhancement: Continuous strategy aligning business goals, stakeholder expectations, and organisational objectives.</w:t>
      </w:r>
    </w:p>
    <w:p w14:paraId="322EDEE8" w14:textId="77777777" w:rsidR="003B4C30" w:rsidRDefault="003B4C30" w:rsidP="003B4C30">
      <w:pPr>
        <w:pStyle w:val="SubHead1AR-2021-22"/>
        <w:ind w:left="340" w:hanging="340"/>
      </w:pPr>
      <w:r>
        <w:lastRenderedPageBreak/>
        <w:t>2.</w:t>
      </w:r>
      <w:r>
        <w:tab/>
        <w:t>Maximising Information Management Investments</w:t>
      </w:r>
    </w:p>
    <w:p w14:paraId="4B2A2E3E" w14:textId="77777777" w:rsidR="003B4C30" w:rsidRDefault="003B4C30" w:rsidP="006D62F6">
      <w:pPr>
        <w:pStyle w:val="Bulletlist2AR-2021-22"/>
        <w:numPr>
          <w:ilvl w:val="0"/>
          <w:numId w:val="27"/>
        </w:numPr>
      </w:pPr>
      <w:r>
        <w:t>Successful Implementations: Modern business systems backing new information capabilities.</w:t>
      </w:r>
    </w:p>
    <w:p w14:paraId="2C3CD0B3" w14:textId="77777777" w:rsidR="003B4C30" w:rsidRDefault="003B4C30" w:rsidP="006D62F6">
      <w:pPr>
        <w:pStyle w:val="Bulletlist2AR-2021-22"/>
        <w:numPr>
          <w:ilvl w:val="0"/>
          <w:numId w:val="27"/>
        </w:numPr>
      </w:pPr>
      <w:r>
        <w:t>Strategic Service Alignment: Efforts directed towards improved service delivery.</w:t>
      </w:r>
    </w:p>
    <w:p w14:paraId="341F2424" w14:textId="77777777" w:rsidR="003B4C30" w:rsidRDefault="003B4C30" w:rsidP="006D62F6">
      <w:pPr>
        <w:pStyle w:val="Bulletlist2AR-2021-22"/>
        <w:numPr>
          <w:ilvl w:val="0"/>
          <w:numId w:val="27"/>
        </w:numPr>
      </w:pPr>
      <w:r>
        <w:t>Automation and Integration: Core systems enhanced with automation (most importantly finance), boosting efficiency and productivity.</w:t>
      </w:r>
    </w:p>
    <w:p w14:paraId="29BA4D00" w14:textId="77777777" w:rsidR="003B4C30" w:rsidRDefault="003B4C30" w:rsidP="006D62F6">
      <w:pPr>
        <w:pStyle w:val="Bulletlist2AR-2021-22"/>
        <w:numPr>
          <w:ilvl w:val="0"/>
          <w:numId w:val="27"/>
        </w:numPr>
      </w:pPr>
      <w:r>
        <w:t>Streamlined Processes: Simplified business processes improving internal and external workflows.</w:t>
      </w:r>
    </w:p>
    <w:p w14:paraId="6B28BD42" w14:textId="77777777" w:rsidR="003B4C30" w:rsidRDefault="003B4C30" w:rsidP="006D62F6">
      <w:pPr>
        <w:pStyle w:val="Bulletlist2AR-2021-22"/>
        <w:numPr>
          <w:ilvl w:val="0"/>
          <w:numId w:val="27"/>
        </w:numPr>
        <w:ind w:right="397"/>
      </w:pPr>
      <w:r>
        <w:t>Improved Membership Renewals: Significantly streamlined and smoother renewals process this year.</w:t>
      </w:r>
    </w:p>
    <w:p w14:paraId="14F17907" w14:textId="77777777" w:rsidR="003B4C30" w:rsidRDefault="003B4C30" w:rsidP="003B4C30">
      <w:pPr>
        <w:pStyle w:val="SubHead1AR-2021-22"/>
        <w:ind w:left="340" w:hanging="340"/>
      </w:pPr>
      <w:r>
        <w:t>3.</w:t>
      </w:r>
      <w:r>
        <w:tab/>
        <w:t>Cybersecurity Enhancement</w:t>
      </w:r>
    </w:p>
    <w:p w14:paraId="0EBCB253" w14:textId="77777777" w:rsidR="003B4C30" w:rsidRDefault="003B4C30" w:rsidP="006D62F6">
      <w:pPr>
        <w:pStyle w:val="Bulletlist2AR-2021-22"/>
        <w:numPr>
          <w:ilvl w:val="0"/>
          <w:numId w:val="28"/>
        </w:numPr>
      </w:pPr>
      <w:r>
        <w:t>Strengthened Cybersecurity: Enhanced infrastructure safeguarding sensitive data, privacy, and confidential information.</w:t>
      </w:r>
    </w:p>
    <w:p w14:paraId="7811D724" w14:textId="77777777" w:rsidR="003B4C30" w:rsidRDefault="003B4C30" w:rsidP="006D62F6">
      <w:pPr>
        <w:pStyle w:val="Bulletlist2AR-2021-22"/>
        <w:numPr>
          <w:ilvl w:val="0"/>
          <w:numId w:val="28"/>
        </w:numPr>
      </w:pPr>
      <w:r>
        <w:t>Essential Eight Implementation: Cyber hardening through key strategies including application whitelisting, patching applications, restricting administrative privileges, and configuring Microsoft Office settings.</w:t>
      </w:r>
    </w:p>
    <w:p w14:paraId="5F777ABC" w14:textId="77777777" w:rsidR="003B4C30" w:rsidRDefault="003B4C30" w:rsidP="003B4C30">
      <w:pPr>
        <w:pStyle w:val="SubHead1AR-2021-22"/>
        <w:ind w:left="340" w:hanging="340"/>
      </w:pPr>
      <w:r>
        <w:t>4.</w:t>
      </w:r>
      <w:r>
        <w:tab/>
        <w:t>Future Objectives</w:t>
      </w:r>
    </w:p>
    <w:p w14:paraId="05AC657A" w14:textId="77777777" w:rsidR="003B4C30" w:rsidRDefault="003B4C30" w:rsidP="006D62F6">
      <w:pPr>
        <w:pStyle w:val="Bulletlist2AR-2021-22"/>
        <w:numPr>
          <w:ilvl w:val="0"/>
          <w:numId w:val="29"/>
        </w:numPr>
      </w:pPr>
      <w:r>
        <w:t>Enhanced User Experience: Develop user-centric digital solutions improving member interactions and engagement through unified platform.</w:t>
      </w:r>
    </w:p>
    <w:p w14:paraId="41BDB15E" w14:textId="77777777" w:rsidR="003B4C30" w:rsidRDefault="003B4C30" w:rsidP="006D62F6">
      <w:pPr>
        <w:pStyle w:val="Bulletlist2AR-2021-22"/>
        <w:numPr>
          <w:ilvl w:val="0"/>
          <w:numId w:val="29"/>
        </w:numPr>
      </w:pPr>
      <w:r>
        <w:t>Sustainability Initiatives: Integrate sustainable practices within IT operations, reducing the environmental footprint.</w:t>
      </w:r>
    </w:p>
    <w:p w14:paraId="254A37E5" w14:textId="77777777" w:rsidR="003B4C30" w:rsidRDefault="003B4C30" w:rsidP="006D62F6">
      <w:pPr>
        <w:pStyle w:val="Bulletlist2AR-2021-22"/>
        <w:numPr>
          <w:ilvl w:val="0"/>
          <w:numId w:val="29"/>
        </w:numPr>
      </w:pPr>
      <w:r>
        <w:t>Advanced Analytics: Leverage predictive analytics to anticipate member needs and improve service offerings.</w:t>
      </w:r>
    </w:p>
    <w:p w14:paraId="2B4F1061" w14:textId="77777777" w:rsidR="003B4C30" w:rsidRDefault="003B4C30" w:rsidP="003B4C30">
      <w:pPr>
        <w:pStyle w:val="H4AR-2021-22"/>
      </w:pPr>
      <w:r>
        <w:t>Initiatives</w:t>
      </w:r>
    </w:p>
    <w:p w14:paraId="133417F5" w14:textId="77777777" w:rsidR="003B4C30" w:rsidRDefault="003B4C30" w:rsidP="006D62F6">
      <w:pPr>
        <w:pStyle w:val="ParagraphAR-2021-22"/>
        <w:numPr>
          <w:ilvl w:val="0"/>
          <w:numId w:val="30"/>
        </w:numPr>
      </w:pPr>
      <w:r>
        <w:t>Over the past year, the Information Management Program of Works has achieved the following:</w:t>
      </w:r>
    </w:p>
    <w:p w14:paraId="5087C6C1" w14:textId="77777777" w:rsidR="003B4C30" w:rsidRDefault="003B4C30" w:rsidP="006D62F6">
      <w:pPr>
        <w:pStyle w:val="Bulletlist1AR-2021-22"/>
        <w:numPr>
          <w:ilvl w:val="0"/>
          <w:numId w:val="30"/>
        </w:numPr>
      </w:pPr>
      <w:r>
        <w:t>Data Governance Maturity: Continued data migration to the new CRM and improved data models enhancing long-term data quality.</w:t>
      </w:r>
    </w:p>
    <w:p w14:paraId="03E0AF29" w14:textId="77777777" w:rsidR="003B4C30" w:rsidRDefault="003B4C30" w:rsidP="006D62F6">
      <w:pPr>
        <w:pStyle w:val="Bulletlist1AR-2021-22"/>
        <w:numPr>
          <w:ilvl w:val="0"/>
          <w:numId w:val="30"/>
        </w:numPr>
      </w:pPr>
      <w:r>
        <w:t>Enhanced Onbase: Continued development of the electronic document and record management system (EDRMS).</w:t>
      </w:r>
    </w:p>
    <w:p w14:paraId="5DAC7196" w14:textId="77777777" w:rsidR="003B4C30" w:rsidRDefault="003B4C30" w:rsidP="006D62F6">
      <w:pPr>
        <w:pStyle w:val="Bulletlist1AR-2021-22"/>
        <w:numPr>
          <w:ilvl w:val="0"/>
          <w:numId w:val="30"/>
        </w:numPr>
        <w:ind w:right="340"/>
      </w:pPr>
      <w:r>
        <w:t>Renewals improvement: Enhanced the membership management system, streamlining the renewal process.</w:t>
      </w:r>
    </w:p>
    <w:p w14:paraId="3B8E8273" w14:textId="77777777" w:rsidR="003B4C30" w:rsidRDefault="003B4C30" w:rsidP="006D62F6">
      <w:pPr>
        <w:pStyle w:val="Bulletlist1AR-2021-22"/>
        <w:numPr>
          <w:ilvl w:val="0"/>
          <w:numId w:val="30"/>
        </w:numPr>
        <w:ind w:right="567"/>
      </w:pPr>
      <w:r>
        <w:t>Cyber Hardening: Achieved significant cybersecurity advancements through the Essential Eight, providing:</w:t>
      </w:r>
    </w:p>
    <w:p w14:paraId="652F5263" w14:textId="77777777" w:rsidR="003B4C30" w:rsidRDefault="003B4C30" w:rsidP="006D62F6">
      <w:pPr>
        <w:pStyle w:val="Bulletlist2AR-2021-22"/>
        <w:numPr>
          <w:ilvl w:val="1"/>
          <w:numId w:val="30"/>
        </w:numPr>
      </w:pPr>
      <w:r>
        <w:t>Improved Security Posture: Lowered risk of cyber incidents.</w:t>
      </w:r>
    </w:p>
    <w:p w14:paraId="63788D49" w14:textId="77777777" w:rsidR="003B4C30" w:rsidRDefault="003B4C30" w:rsidP="006D62F6">
      <w:pPr>
        <w:pStyle w:val="Bulletlist2AR-2021-22"/>
        <w:numPr>
          <w:ilvl w:val="1"/>
          <w:numId w:val="30"/>
        </w:numPr>
      </w:pPr>
      <w:r>
        <w:t>Operational Resilience: Strengthened recovery capabilities.</w:t>
      </w:r>
    </w:p>
    <w:p w14:paraId="22D103E3" w14:textId="77777777" w:rsidR="003B4C30" w:rsidRDefault="003B4C30" w:rsidP="006D62F6">
      <w:pPr>
        <w:pStyle w:val="Bulletlist2AR-2021-22"/>
        <w:numPr>
          <w:ilvl w:val="1"/>
          <w:numId w:val="30"/>
        </w:numPr>
      </w:pPr>
      <w:r>
        <w:t>Regulatory Compliance: Enhanced adherence to cybersecurity standards.</w:t>
      </w:r>
    </w:p>
    <w:p w14:paraId="478ED130" w14:textId="77777777" w:rsidR="003B4C30" w:rsidRDefault="003B4C30" w:rsidP="006D62F6">
      <w:pPr>
        <w:pStyle w:val="Bulletlist2AR-2021-22"/>
        <w:numPr>
          <w:ilvl w:val="1"/>
          <w:numId w:val="30"/>
        </w:numPr>
      </w:pPr>
      <w:r>
        <w:t>Cost Efficiency: Reduced costs related to cyber incidents.</w:t>
      </w:r>
    </w:p>
    <w:p w14:paraId="5C245D64" w14:textId="44B01085" w:rsidR="00BA63E8" w:rsidRDefault="00BA63E8">
      <w:pPr>
        <w:rPr>
          <w:rFonts w:cs="Arial"/>
          <w:b/>
          <w:bCs/>
          <w:color w:val="000000"/>
          <w:kern w:val="0"/>
          <w:sz w:val="22"/>
          <w:szCs w:val="22"/>
          <w:lang w:val="en-US"/>
        </w:rPr>
      </w:pPr>
    </w:p>
    <w:p w14:paraId="21276473" w14:textId="77777777" w:rsidR="0077278A" w:rsidRDefault="0077278A">
      <w:pPr>
        <w:rPr>
          <w:rFonts w:cs="Arial"/>
          <w:b/>
          <w:bCs/>
          <w:color w:val="000000"/>
          <w:kern w:val="0"/>
          <w:sz w:val="22"/>
          <w:szCs w:val="22"/>
          <w:lang w:val="en-US"/>
        </w:rPr>
      </w:pPr>
      <w:r>
        <w:br w:type="page"/>
      </w:r>
    </w:p>
    <w:p w14:paraId="4CFC0158" w14:textId="134A36DC" w:rsidR="003B4C30" w:rsidRDefault="003B4C30" w:rsidP="003B4C30">
      <w:pPr>
        <w:pStyle w:val="H4AR-2021-22"/>
      </w:pPr>
      <w:r>
        <w:lastRenderedPageBreak/>
        <w:t>Information systems and record keeping</w:t>
      </w:r>
    </w:p>
    <w:p w14:paraId="7ACC5DD0" w14:textId="77777777" w:rsidR="003B4C30" w:rsidRDefault="003B4C30" w:rsidP="003B4C30">
      <w:pPr>
        <w:pStyle w:val="ParagraphAR-2021-22"/>
      </w:pPr>
      <w:r>
        <w:t>QLS has made significant strides in advancing its electronic document and records management system (EDRMS). The Onbase solution was successfully deployed to additional QLS departments, incorporating complex workflows to enhance operational efficiency. This has markedly improved QLS’s investigative capabilities, streamlining procedures, and supporting analysis and reporting.</w:t>
      </w:r>
    </w:p>
    <w:p w14:paraId="0D37F465" w14:textId="77777777" w:rsidR="003B4C30" w:rsidRDefault="003B4C30" w:rsidP="003B4C30">
      <w:pPr>
        <w:pStyle w:val="ParagraphAR-2021-22"/>
      </w:pPr>
      <w:r>
        <w:t>Additionally, a project aimed at consolidating and reducing QLS’s physical records inventory was completed during the past year. This effort, alongside the renovation of Law Society House, has significantly reduced the volume of paper records managed by various departments.</w:t>
      </w:r>
    </w:p>
    <w:p w14:paraId="36A775AC" w14:textId="77777777" w:rsidR="003B4C30" w:rsidRDefault="003B4C30" w:rsidP="003B4C30">
      <w:pPr>
        <w:pStyle w:val="ParagraphAR-2021-22"/>
      </w:pPr>
      <w:r>
        <w:t>Effective recordkeeping education remains mandatory for all QLS staff as part of their onboarding. Supplementary training sessions are provided as needed to ensure ongoing compliance and proficiency.</w:t>
      </w:r>
    </w:p>
    <w:p w14:paraId="515A1D0D" w14:textId="77777777" w:rsidR="003B4C30" w:rsidRDefault="003B4C30" w:rsidP="003B4C30">
      <w:pPr>
        <w:pStyle w:val="ParagraphAR-2021-22"/>
      </w:pPr>
      <w:r>
        <w:t>These accomplishments and future initiatives underscore our commitment to advancing digital transformation and enhancing member services in alignment with our strategic goals.</w:t>
      </w:r>
    </w:p>
    <w:p w14:paraId="09196633" w14:textId="77777777" w:rsidR="003B4C30" w:rsidRDefault="003B4C30" w:rsidP="003B4C30">
      <w:pPr>
        <w:pStyle w:val="H4AR-2021-22"/>
      </w:pPr>
      <w:r>
        <w:t>Risk management</w:t>
      </w:r>
    </w:p>
    <w:p w14:paraId="2E726A47" w14:textId="77777777" w:rsidR="003B4C30" w:rsidRDefault="003B4C30" w:rsidP="003B4C30">
      <w:pPr>
        <w:pStyle w:val="ParagraphAR-2021-22"/>
      </w:pPr>
      <w:r>
        <w:t>QLS’s risk is overseen by the FRC and Council, with a risk management and compliance framework that includes clear accountabilities for managing areas of risk and compliance, quarterly monitoring and updating of a centralised risk register and centralised fraud risk register and oversight of the framework and key risks. We perform risk assessments routinely when developing and reviewing policies, business cases and in the normal course of business. We also supply the FRC and Council with quarterly reports on QLS’s risk register and fraud risk register. QLS’s in-house legal team provides advice on risk and compliance issues and delivers regular compliance training to staff.</w:t>
      </w:r>
    </w:p>
    <w:p w14:paraId="7663DEA9" w14:textId="77777777" w:rsidR="003B4C30" w:rsidRDefault="003B4C30" w:rsidP="003B4C30">
      <w:pPr>
        <w:pStyle w:val="ParagraphAR-2021-22"/>
      </w:pPr>
      <w:r>
        <w:t>We have a well-established centralised short- and long-term risk register that assists executive staff to identify, classify, assess and monitor current risk and also seamlessly review archived risks. During the 2023-24 financial year, QLS continued to use the risk register to mitigate current risks, analyse residual risk trends as well as to identify, assess, monitor and report new organisational risks and fraud risks to the FRC and Council, in line with good governance practice. The risk register is flexible to analysing short-term and long-term risk, with long-term latent risks reviewed annually so that there is a dedicated focus on current risks.</w:t>
      </w:r>
    </w:p>
    <w:p w14:paraId="03C4EE15" w14:textId="77777777" w:rsidR="007C36C7" w:rsidRDefault="007C36C7">
      <w:pPr>
        <w:rPr>
          <w:rFonts w:cs="Arial"/>
          <w:b/>
          <w:bCs/>
          <w:color w:val="000000"/>
          <w:kern w:val="0"/>
          <w:sz w:val="22"/>
          <w:szCs w:val="22"/>
          <w:lang w:val="en-US"/>
        </w:rPr>
      </w:pPr>
      <w:r>
        <w:br w:type="page"/>
      </w:r>
    </w:p>
    <w:p w14:paraId="7061F46D" w14:textId="2F5C5210" w:rsidR="003B4C30" w:rsidRDefault="003B4C30" w:rsidP="003B4C30">
      <w:pPr>
        <w:pStyle w:val="H4AR-2021-22"/>
      </w:pPr>
      <w:r>
        <w:lastRenderedPageBreak/>
        <w:t>Our Ethics</w:t>
      </w:r>
    </w:p>
    <w:p w14:paraId="78EADD53" w14:textId="77777777" w:rsidR="003B4C30" w:rsidRDefault="003B4C30" w:rsidP="003B4C30">
      <w:pPr>
        <w:pStyle w:val="ParagraphAR-2021-22"/>
      </w:pPr>
      <w:r>
        <w:t xml:space="preserve">QLS is a public sector entity under the </w:t>
      </w:r>
      <w:r>
        <w:rPr>
          <w:rStyle w:val="Italicised"/>
          <w:rFonts w:eastAsiaTheme="majorEastAsia"/>
        </w:rPr>
        <w:t>Public Sector Ethics Act 1994</w:t>
      </w:r>
      <w:r>
        <w:t>, and has an established QLS Code of Conduct, which applies to all staff, Councillors and Society committee members. QLS continues to encourage its Council, committee members, and business colleagues to partner with us in implementing the Code, and a copy of the Code is publicly available on the QLS website. On appointment and induction, committee members and Councillors are provided with a copy of the Code. Education and on-board training of all new staff include the Society’s policies, with education and the importance of the Code of Conduct, bullying and sexual harassment awareness training, wellbeing and cultural on-boarding. QLS undertook training of the Code of Conduct of QLS staff and approximately 107 staff completed the training and assessment.</w:t>
      </w:r>
    </w:p>
    <w:p w14:paraId="6539B05C" w14:textId="77777777" w:rsidR="003B4C30" w:rsidRDefault="003B4C30" w:rsidP="003B4C30">
      <w:pPr>
        <w:pStyle w:val="ParagraphAR-2021-22"/>
      </w:pPr>
      <w:r>
        <w:t>Complementing the Code of Conduct is QLS’s Gift Policy and Public Interest Disclosure (PID) policy, in which QLS staff, Councillors and stakeholders are asked to report any disclosures and for the latter, the FRC and Council are updated on any reported PIDs.</w:t>
      </w:r>
    </w:p>
    <w:p w14:paraId="712FB952" w14:textId="77777777" w:rsidR="003B4C30" w:rsidRDefault="003B4C30" w:rsidP="003B4C30">
      <w:pPr>
        <w:pStyle w:val="ParagraphAR-2021-22"/>
      </w:pPr>
      <w:r>
        <w:t xml:space="preserve">Our staff values of respect, integrity and service are reinforced in our people and culture policies and procedures and staff awards as well as staff performance agreements. </w:t>
      </w:r>
    </w:p>
    <w:p w14:paraId="2B74976C" w14:textId="7658B8A2" w:rsidR="00BA63E8" w:rsidRDefault="00BA63E8">
      <w:pPr>
        <w:rPr>
          <w:rFonts w:cs="Arial"/>
          <w:b/>
          <w:bCs/>
          <w:color w:val="000000"/>
          <w:kern w:val="0"/>
          <w:sz w:val="22"/>
          <w:szCs w:val="22"/>
          <w:lang w:val="en-US"/>
        </w:rPr>
      </w:pPr>
    </w:p>
    <w:p w14:paraId="4EE58150" w14:textId="7A1FA7C8" w:rsidR="003B4C30" w:rsidRDefault="003B4C30" w:rsidP="003B4C30">
      <w:pPr>
        <w:pStyle w:val="H4AR-2021-22"/>
      </w:pPr>
      <w:r>
        <w:t>Right to Information</w:t>
      </w:r>
    </w:p>
    <w:p w14:paraId="559EC416" w14:textId="77777777" w:rsidR="003B4C30" w:rsidRDefault="003B4C30" w:rsidP="003B4C30">
      <w:pPr>
        <w:pStyle w:val="ParagraphAR-2021-22"/>
      </w:pPr>
      <w:r>
        <w:t xml:space="preserve">The </w:t>
      </w:r>
      <w:r>
        <w:rPr>
          <w:rStyle w:val="Italicised"/>
          <w:rFonts w:eastAsiaTheme="majorEastAsia"/>
        </w:rPr>
        <w:t>Right to Information Act 2009</w:t>
      </w:r>
      <w:r>
        <w:t xml:space="preserve"> (RTI) allows members of the public access to certain information controlled by government and government agencies. QLS supports RTI principles by operating in an open, transparent and accountable manner, while endeavouring to protect the privacy of members, the public and staff. QLS is required to report the number of applications made to it for access to documents under the RTI Act and submits these figures to the Department of Justice and Attorney-General for inclusion in its Right to Information and Information Privacy Annual Report. This report can be found on the Queensland RTI website. Our publication scheme is designed to release information we routinely make available to the public, without people having to apply through the formal RTI Act or the IP Act application processes. The publication scheme and its information are regularly reviewed.</w:t>
      </w:r>
    </w:p>
    <w:p w14:paraId="46D55AA8" w14:textId="77777777" w:rsidR="003B4C30" w:rsidRDefault="003B4C30" w:rsidP="003B4C30">
      <w:pPr>
        <w:pStyle w:val="H4AR-2021-22"/>
      </w:pPr>
      <w:r>
        <w:t>Information privacy</w:t>
      </w:r>
    </w:p>
    <w:p w14:paraId="0203B0A2" w14:textId="77777777" w:rsidR="003B4C30" w:rsidRDefault="003B4C30" w:rsidP="003B4C30">
      <w:pPr>
        <w:pStyle w:val="ParagraphAR-2021-22"/>
      </w:pPr>
      <w:r>
        <w:t>QLS is committed to ensuring that personal information collected is dealt with in accordance with the Information Privacy Principles contained in the Information</w:t>
      </w:r>
      <w:r>
        <w:rPr>
          <w:rStyle w:val="Italicised"/>
          <w:rFonts w:eastAsiaTheme="majorEastAsia"/>
        </w:rPr>
        <w:t xml:space="preserve"> Privacy Act 2009</w:t>
      </w:r>
      <w:r>
        <w:t xml:space="preserve"> (Qld) and the Australian Privacy Principles contained in the </w:t>
      </w:r>
      <w:r>
        <w:rPr>
          <w:rStyle w:val="Italicised"/>
          <w:rFonts w:eastAsiaTheme="majorEastAsia"/>
        </w:rPr>
        <w:t xml:space="preserve">Privacy Act 1988 </w:t>
      </w:r>
      <w:r>
        <w:t>(Cth). We continually review the procedures in place to prevent unauthorised access to, and use of, the personal information we collect. QLS members and the public have the right to request access to any personal information which relates to them, and the right to request that the information be corrected should it be inaccurate.</w:t>
      </w:r>
    </w:p>
    <w:p w14:paraId="629BE2E8" w14:textId="77777777" w:rsidR="003B4C30" w:rsidRDefault="003B4C30" w:rsidP="003B4C30">
      <w:pPr>
        <w:pStyle w:val="ParagraphAR-2021-22"/>
      </w:pPr>
      <w:r>
        <w:t>QLS’s Privacy Policy and Privacy Code of Practice can be found on our website: qls.com.au.</w:t>
      </w:r>
    </w:p>
    <w:p w14:paraId="115CD6FF" w14:textId="77777777" w:rsidR="003B4C30" w:rsidRDefault="003B4C30" w:rsidP="003B4C30">
      <w:pPr>
        <w:pStyle w:val="ParagraphAR-2021-22"/>
      </w:pPr>
    </w:p>
    <w:p w14:paraId="1CE0D6A2" w14:textId="77777777" w:rsidR="00BA63E8" w:rsidRDefault="00BA63E8">
      <w:pPr>
        <w:rPr>
          <w:rFonts w:cs="Arial"/>
          <w:b/>
          <w:bCs/>
          <w:color w:val="000000"/>
          <w:kern w:val="0"/>
          <w:sz w:val="44"/>
          <w:szCs w:val="44"/>
          <w:lang w:val="en-US"/>
        </w:rPr>
      </w:pPr>
      <w:r>
        <w:br w:type="page"/>
      </w:r>
    </w:p>
    <w:p w14:paraId="31B0B0A8" w14:textId="64F91188" w:rsidR="003B4C30" w:rsidRDefault="001B2638" w:rsidP="003B4C30">
      <w:pPr>
        <w:pStyle w:val="H1AR-2021-22"/>
      </w:pPr>
      <w:r>
        <w:lastRenderedPageBreak/>
        <w:t xml:space="preserve"> </w:t>
      </w:r>
      <w:r w:rsidR="003B4C30">
        <w:t>FINANCES</w:t>
      </w:r>
    </w:p>
    <w:p w14:paraId="6275E376" w14:textId="77777777" w:rsidR="003B4C30" w:rsidRDefault="003B4C30" w:rsidP="003B4C30">
      <w:pPr>
        <w:pStyle w:val="OpeningparagraphAR-2021-22"/>
      </w:pPr>
      <w:r>
        <w:t>Comprising the results of Queensland Law Society Incorporated (parent entity), the Law Claims Levy Fund (LCLF) and QLS’s wholly owned subsidiaries, Lexon Insurance Pte Ltd (Lexon) and QLS Solicitor Support Pty Ltd</w:t>
      </w:r>
    </w:p>
    <w:p w14:paraId="5FA41C2D" w14:textId="77777777" w:rsidR="003B4C30" w:rsidRDefault="003B4C30" w:rsidP="003B4C30">
      <w:pPr>
        <w:pStyle w:val="H2AR-2021-22"/>
      </w:pPr>
      <w:r>
        <w:t>Our financial performance</w:t>
      </w:r>
    </w:p>
    <w:p w14:paraId="35D9E348" w14:textId="77777777" w:rsidR="003B4C30" w:rsidRDefault="003B4C30" w:rsidP="003B4C30">
      <w:pPr>
        <w:pStyle w:val="H3AR-2021-22"/>
      </w:pPr>
      <w:r>
        <w:t>Group results</w:t>
      </w:r>
    </w:p>
    <w:p w14:paraId="02F12171" w14:textId="77777777" w:rsidR="003B4C30" w:rsidRDefault="003B4C30" w:rsidP="003B4C30">
      <w:pPr>
        <w:pStyle w:val="ParagraphAR-2021-22"/>
      </w:pPr>
      <w:r>
        <w:t>In 2023-24, the Group made an operating surplus of $21.9m after tax and net assets at 30 June 2024 were $196.6m, an increase of $21.9m from the previous year.</w:t>
      </w:r>
    </w:p>
    <w:p w14:paraId="779CAF2F" w14:textId="77777777" w:rsidR="003B4C30" w:rsidRDefault="003B4C30" w:rsidP="003B4C30">
      <w:pPr>
        <w:pStyle w:val="ParagraphAR-2021-22"/>
        <w:ind w:right="340"/>
      </w:pPr>
      <w:r>
        <w:t>The refurbished Law Society House opened in October 2023 and significantly adds to venue hire and mediation space for use by members. By consolidating staff to two floors, an additional whole floor is available for commercial leasing, giving additional income and consequential lift in the valuation of the building in future years. To partly fund the refurbishment project, the Society borrowed $10m from Queensland Treasury Corporation at 3.995% per annum fixed for 10 years. The loan will be fully repaid by 2033.</w:t>
      </w:r>
    </w:p>
    <w:p w14:paraId="50F994B0" w14:textId="77777777" w:rsidR="003B4C30" w:rsidRDefault="003B4C30" w:rsidP="003B4C30">
      <w:pPr>
        <w:pStyle w:val="ParagraphAR-2021-22"/>
      </w:pPr>
      <w:r>
        <w:t>Investment returns (distributions plus fair value movements through profit or loss) for the Group increased from $14.7m in 2022-23 to $23.1m in 2023-24. Improved investor sentiment and a resilient economy saw a marked increase in nominal, non-inflation adjusted returns. It is not likely however that such investment returns can be sustained at this level. The Group outsources its investment management function to Queensland Investment Corporation (QIC) and oversees investment performance through strict investment parameters.</w:t>
      </w:r>
    </w:p>
    <w:p w14:paraId="11CA0306" w14:textId="77777777" w:rsidR="003B4C30" w:rsidRDefault="003B4C30" w:rsidP="003B4C30">
      <w:pPr>
        <w:pStyle w:val="ParagraphAR-2021-22"/>
      </w:pPr>
      <w:r>
        <w:t>Employee expense for the Group increased by $1.0M whilst overall group expenses decreased by $21.3M, driven mainly by a lower liability for insured claims.</w:t>
      </w:r>
    </w:p>
    <w:p w14:paraId="0DE2C3EA" w14:textId="77777777" w:rsidR="003B4C30" w:rsidRDefault="003B4C30" w:rsidP="003B4C30">
      <w:pPr>
        <w:pStyle w:val="H3AR-2021-22"/>
      </w:pPr>
      <w:r>
        <w:t>Queensland Law Society Incorporated (parent)</w:t>
      </w:r>
    </w:p>
    <w:p w14:paraId="4F82AD77" w14:textId="77777777" w:rsidR="003B4C30" w:rsidRDefault="003B4C30" w:rsidP="003B4C30">
      <w:pPr>
        <w:pStyle w:val="ParagraphAR-2021-22"/>
        <w:ind w:right="170"/>
      </w:pPr>
      <w:r>
        <w:t xml:space="preserve">Queensland Law Society Incorporated incurred an underlying operating surplus of $0.3m which included a higher depreciation charge on the refurbished building. More members continually have joined the Society, and membership and Practicing Certificate renewals were above 2022-23. </w:t>
      </w:r>
    </w:p>
    <w:p w14:paraId="634596AE" w14:textId="77777777" w:rsidR="003B4C30" w:rsidRDefault="003B4C30" w:rsidP="003B4C30">
      <w:pPr>
        <w:pStyle w:val="ParagraphAR-2021-22"/>
      </w:pPr>
      <w:r>
        <w:t xml:space="preserve">Parent net assets as of 30 June 2024 were $62.5m, a decrease of $2.7m, due to the year’s decrease in the valuation of the building as CBD commercial values have softened. Revenue from Membership fees, Practicing Certificates and Education all increased. Additional contractors were engaged to enhance member experience with the most recent renewals, providing improved functionality and portal support. </w:t>
      </w:r>
    </w:p>
    <w:p w14:paraId="7FB272FD" w14:textId="77777777" w:rsidR="003B4C30" w:rsidRDefault="003B4C30" w:rsidP="003B4C30">
      <w:pPr>
        <w:pStyle w:val="ParagraphAR-2021-22"/>
        <w:rPr>
          <w:rStyle w:val="MissingorCHECK"/>
          <w:rFonts w:eastAsiaTheme="majorEastAsia"/>
          <w:color w:val="000000"/>
        </w:rPr>
      </w:pPr>
    </w:p>
    <w:p w14:paraId="620ADA11" w14:textId="77777777" w:rsidR="007C36C7" w:rsidRDefault="00EE4AA9">
      <w:pPr>
        <w:sectPr w:rsidR="007C36C7" w:rsidSect="007C36C7">
          <w:headerReference w:type="default" r:id="rId13"/>
          <w:footerReference w:type="default" r:id="rId14"/>
          <w:pgSz w:w="11907" w:h="16840" w:code="9"/>
          <w:pgMar w:top="1418" w:right="1440" w:bottom="1100" w:left="1440" w:header="567" w:footer="28" w:gutter="0"/>
          <w:cols w:space="720"/>
          <w:docGrid w:linePitch="272"/>
        </w:sectPr>
      </w:pPr>
      <w:r>
        <w:br w:type="page"/>
      </w:r>
    </w:p>
    <w:p w14:paraId="7D0B3D12" w14:textId="77777777" w:rsidR="007C36C7" w:rsidRPr="0034381E" w:rsidRDefault="007C36C7" w:rsidP="003A3E54">
      <w:pPr>
        <w:pStyle w:val="Header"/>
        <w:rPr>
          <w:sz w:val="56"/>
          <w:szCs w:val="56"/>
          <w:lang w:val="en-US"/>
        </w:rPr>
      </w:pPr>
    </w:p>
    <w:p w14:paraId="3332DE24" w14:textId="77777777" w:rsidR="007C36C7" w:rsidRPr="00194CFD" w:rsidRDefault="007C36C7" w:rsidP="00194CFD">
      <w:pPr>
        <w:tabs>
          <w:tab w:val="left" w:pos="-720"/>
        </w:tabs>
        <w:suppressAutoHyphens/>
        <w:outlineLvl w:val="0"/>
        <w:rPr>
          <w:rFonts w:cs="Arial"/>
          <w:b/>
          <w:spacing w:val="-3"/>
          <w:sz w:val="56"/>
          <w:szCs w:val="56"/>
          <w:lang w:eastAsia="en-US"/>
        </w:rPr>
      </w:pPr>
      <w:bookmarkStart w:id="0" w:name="_Toc458418804"/>
    </w:p>
    <w:p w14:paraId="4180D5A2" w14:textId="77777777" w:rsidR="007C36C7" w:rsidRPr="00194CFD" w:rsidRDefault="007C36C7" w:rsidP="00194CFD">
      <w:pPr>
        <w:tabs>
          <w:tab w:val="left" w:pos="-720"/>
        </w:tabs>
        <w:suppressAutoHyphens/>
        <w:outlineLvl w:val="0"/>
        <w:rPr>
          <w:rFonts w:cs="Arial"/>
          <w:b/>
          <w:spacing w:val="-3"/>
          <w:sz w:val="56"/>
          <w:szCs w:val="56"/>
          <w:lang w:eastAsia="en-US"/>
        </w:rPr>
      </w:pPr>
    </w:p>
    <w:p w14:paraId="0690776E" w14:textId="77777777" w:rsidR="007C36C7" w:rsidRPr="00194CFD" w:rsidRDefault="007C36C7" w:rsidP="00194CFD">
      <w:pPr>
        <w:tabs>
          <w:tab w:val="left" w:pos="-720"/>
        </w:tabs>
        <w:suppressAutoHyphens/>
        <w:outlineLvl w:val="0"/>
        <w:rPr>
          <w:rFonts w:cs="Arial"/>
          <w:b/>
          <w:spacing w:val="-3"/>
          <w:sz w:val="56"/>
          <w:szCs w:val="56"/>
          <w:lang w:eastAsia="en-US"/>
        </w:rPr>
      </w:pPr>
    </w:p>
    <w:p w14:paraId="6F4266B0" w14:textId="77777777" w:rsidR="007C36C7" w:rsidRPr="00194CFD" w:rsidRDefault="007C36C7" w:rsidP="00194CFD">
      <w:pPr>
        <w:tabs>
          <w:tab w:val="left" w:pos="-720"/>
        </w:tabs>
        <w:suppressAutoHyphens/>
        <w:outlineLvl w:val="0"/>
        <w:rPr>
          <w:rFonts w:cs="Arial"/>
          <w:b/>
          <w:spacing w:val="-3"/>
          <w:sz w:val="56"/>
          <w:szCs w:val="56"/>
          <w:lang w:eastAsia="en-US"/>
        </w:rPr>
      </w:pPr>
    </w:p>
    <w:p w14:paraId="616A62D3" w14:textId="77777777" w:rsidR="007C36C7" w:rsidRPr="00194CFD" w:rsidRDefault="007C36C7" w:rsidP="00194CFD">
      <w:pPr>
        <w:tabs>
          <w:tab w:val="left" w:pos="-720"/>
        </w:tabs>
        <w:suppressAutoHyphens/>
        <w:outlineLvl w:val="0"/>
        <w:rPr>
          <w:rFonts w:cs="Arial"/>
          <w:b/>
          <w:spacing w:val="-3"/>
          <w:sz w:val="56"/>
          <w:szCs w:val="56"/>
          <w:lang w:eastAsia="en-US"/>
        </w:rPr>
      </w:pPr>
    </w:p>
    <w:p w14:paraId="495E2047" w14:textId="77777777" w:rsidR="007C36C7" w:rsidRPr="00194CFD" w:rsidRDefault="007C36C7" w:rsidP="00194CFD">
      <w:pPr>
        <w:tabs>
          <w:tab w:val="left" w:pos="-720"/>
        </w:tabs>
        <w:suppressAutoHyphens/>
        <w:outlineLvl w:val="0"/>
        <w:rPr>
          <w:rFonts w:cs="Arial"/>
          <w:b/>
          <w:spacing w:val="-3"/>
          <w:sz w:val="56"/>
          <w:szCs w:val="56"/>
          <w:lang w:eastAsia="en-US"/>
        </w:rPr>
      </w:pPr>
    </w:p>
    <w:bookmarkEnd w:id="0"/>
    <w:p w14:paraId="3B0925A6" w14:textId="77777777" w:rsidR="007C36C7" w:rsidRPr="00194CFD" w:rsidRDefault="007C36C7" w:rsidP="00194CFD">
      <w:pPr>
        <w:tabs>
          <w:tab w:val="left" w:pos="-720"/>
        </w:tabs>
        <w:suppressAutoHyphens/>
        <w:spacing w:after="240"/>
        <w:outlineLvl w:val="0"/>
        <w:rPr>
          <w:rFonts w:cs="Arial"/>
          <w:b/>
          <w:spacing w:val="-3"/>
          <w:sz w:val="56"/>
          <w:szCs w:val="56"/>
          <w:lang w:eastAsia="en-US"/>
        </w:rPr>
      </w:pPr>
      <w:r w:rsidRPr="00194CFD">
        <w:rPr>
          <w:rFonts w:cs="Arial"/>
          <w:b/>
          <w:spacing w:val="-3"/>
          <w:sz w:val="56"/>
          <w:szCs w:val="56"/>
          <w:lang w:eastAsia="en-US"/>
        </w:rPr>
        <w:t>QUEENSLAND LAW SOCIETY INCORPORATED</w:t>
      </w:r>
    </w:p>
    <w:p w14:paraId="68F633AF" w14:textId="77777777" w:rsidR="007C36C7" w:rsidRPr="00194CFD" w:rsidRDefault="007C36C7" w:rsidP="00194CFD">
      <w:pPr>
        <w:tabs>
          <w:tab w:val="left" w:pos="-720"/>
        </w:tabs>
        <w:suppressAutoHyphens/>
        <w:outlineLvl w:val="0"/>
        <w:rPr>
          <w:rFonts w:cs="Arial"/>
          <w:spacing w:val="-3"/>
          <w:sz w:val="44"/>
          <w:szCs w:val="44"/>
          <w:lang w:eastAsia="en-US"/>
        </w:rPr>
      </w:pPr>
      <w:bookmarkStart w:id="1" w:name="_Toc458418805"/>
      <w:r w:rsidRPr="00194CFD">
        <w:rPr>
          <w:rFonts w:cs="Arial"/>
          <w:spacing w:val="-3"/>
          <w:sz w:val="44"/>
          <w:szCs w:val="44"/>
          <w:lang w:eastAsia="en-US"/>
        </w:rPr>
        <w:t>Consolidated Financial Report</w:t>
      </w:r>
      <w:bookmarkEnd w:id="1"/>
    </w:p>
    <w:p w14:paraId="4829AD5F" w14:textId="77777777" w:rsidR="007C36C7" w:rsidRPr="00194CFD" w:rsidRDefault="007C36C7" w:rsidP="00194CFD">
      <w:pPr>
        <w:tabs>
          <w:tab w:val="left" w:pos="-720"/>
        </w:tabs>
        <w:suppressAutoHyphens/>
        <w:rPr>
          <w:rFonts w:cs="Arial"/>
          <w:spacing w:val="-3"/>
          <w:sz w:val="44"/>
          <w:szCs w:val="44"/>
          <w:lang w:eastAsia="en-US"/>
        </w:rPr>
      </w:pPr>
      <w:r>
        <w:rPr>
          <w:rFonts w:cs="Arial"/>
          <w:spacing w:val="-3"/>
          <w:sz w:val="44"/>
          <w:szCs w:val="44"/>
          <w:lang w:eastAsia="en-US"/>
        </w:rPr>
        <w:t>For the year ended 30 June 2024</w:t>
      </w:r>
    </w:p>
    <w:p w14:paraId="01ECE577" w14:textId="77777777" w:rsidR="007C36C7" w:rsidRDefault="007C36C7" w:rsidP="00AE41E4">
      <w:pPr>
        <w:pStyle w:val="Header"/>
        <w:rPr>
          <w:sz w:val="26"/>
          <w:szCs w:val="26"/>
        </w:rPr>
      </w:pPr>
      <w:r w:rsidRPr="00194CFD">
        <w:rPr>
          <w:sz w:val="26"/>
          <w:szCs w:val="26"/>
        </w:rPr>
        <w:br w:type="page"/>
      </w:r>
    </w:p>
    <w:p w14:paraId="782BB26F" w14:textId="77777777" w:rsidR="007C36C7" w:rsidRPr="00194CFD" w:rsidRDefault="007C36C7" w:rsidP="00AE41E4">
      <w:pPr>
        <w:pStyle w:val="Header"/>
        <w:rPr>
          <w:sz w:val="26"/>
          <w:szCs w:val="26"/>
        </w:rPr>
      </w:pPr>
      <w:r w:rsidRPr="00194CFD">
        <w:rPr>
          <w:sz w:val="26"/>
          <w:szCs w:val="26"/>
        </w:rPr>
        <w:lastRenderedPageBreak/>
        <w:t>Queensland Law Society Incorporated</w:t>
      </w:r>
    </w:p>
    <w:p w14:paraId="3F6952F9" w14:textId="77777777" w:rsidR="007C36C7" w:rsidRPr="00444CE3" w:rsidRDefault="007C36C7" w:rsidP="00AE41E4">
      <w:pPr>
        <w:pStyle w:val="Heading1"/>
        <w:rPr>
          <w:b w:val="0"/>
          <w:bCs w:val="0"/>
          <w:sz w:val="22"/>
          <w:szCs w:val="22"/>
        </w:rPr>
      </w:pPr>
      <w:r w:rsidRPr="00AE41E4">
        <w:rPr>
          <w:b w:val="0"/>
          <w:bCs w:val="0"/>
          <w:sz w:val="22"/>
          <w:szCs w:val="22"/>
        </w:rPr>
        <w:t>Consolidated Financial Report</w:t>
      </w:r>
    </w:p>
    <w:p w14:paraId="46A0F498" w14:textId="77777777" w:rsidR="007C36C7" w:rsidRPr="00EE2281" w:rsidRDefault="007C36C7" w:rsidP="00AE41E4">
      <w:pPr>
        <w:pBdr>
          <w:top w:val="single" w:sz="4" w:space="1" w:color="auto"/>
        </w:pBdr>
        <w:rPr>
          <w:b/>
        </w:rPr>
      </w:pPr>
    </w:p>
    <w:p w14:paraId="27D458C4" w14:textId="77777777" w:rsidR="007C36C7" w:rsidRPr="00354F56" w:rsidRDefault="007C36C7" w:rsidP="3BB9C581">
      <w:pPr>
        <w:pBdr>
          <w:top w:val="single" w:sz="8" w:space="5" w:color="auto"/>
        </w:pBdr>
        <w:spacing w:before="720" w:after="480" w:line="259" w:lineRule="auto"/>
        <w:outlineLvl w:val="0"/>
        <w:rPr>
          <w:rFonts w:eastAsiaTheme="minorEastAsia" w:cs="Arial"/>
          <w:b/>
          <w:bCs/>
          <w:sz w:val="36"/>
          <w:szCs w:val="36"/>
          <w:lang w:eastAsia="en-US"/>
        </w:rPr>
      </w:pPr>
      <w:bookmarkStart w:id="2" w:name="_Toc81308534"/>
      <w:r w:rsidRPr="3BB9C581">
        <w:rPr>
          <w:rFonts w:eastAsiaTheme="minorEastAsia" w:cs="Arial"/>
          <w:b/>
          <w:bCs/>
          <w:sz w:val="36"/>
          <w:szCs w:val="36"/>
          <w:lang w:eastAsia="en-US"/>
        </w:rPr>
        <w:t>Table of contents</w:t>
      </w:r>
      <w:bookmarkEnd w:id="2"/>
    </w:p>
    <w:tbl>
      <w:tblPr>
        <w:tblW w:w="9639" w:type="dxa"/>
        <w:tblLayout w:type="fixed"/>
        <w:tblCellMar>
          <w:top w:w="45" w:type="dxa"/>
          <w:left w:w="107" w:type="dxa"/>
          <w:bottom w:w="45" w:type="dxa"/>
          <w:right w:w="107" w:type="dxa"/>
        </w:tblCellMar>
        <w:tblLook w:val="0000" w:firstRow="0" w:lastRow="0" w:firstColumn="0" w:lastColumn="0" w:noHBand="0" w:noVBand="0"/>
      </w:tblPr>
      <w:tblGrid>
        <w:gridCol w:w="1560"/>
        <w:gridCol w:w="1417"/>
        <w:gridCol w:w="5245"/>
        <w:gridCol w:w="1417"/>
      </w:tblGrid>
      <w:tr w:rsidR="007C36C7" w:rsidRPr="002F07DA" w14:paraId="6D06FB10" w14:textId="77777777" w:rsidTr="00347249">
        <w:tc>
          <w:tcPr>
            <w:tcW w:w="1560" w:type="dxa"/>
            <w:vMerge w:val="restart"/>
            <w:tcBorders>
              <w:top w:val="single" w:sz="4" w:space="0" w:color="auto"/>
              <w:bottom w:val="single" w:sz="4" w:space="0" w:color="auto"/>
            </w:tcBorders>
          </w:tcPr>
          <w:p w14:paraId="185E201C" w14:textId="77777777" w:rsidR="007C36C7" w:rsidRPr="002F07DA" w:rsidRDefault="007C36C7" w:rsidP="00946CF5">
            <w:pPr>
              <w:suppressAutoHyphens/>
              <w:rPr>
                <w:rFonts w:cs="Arial"/>
                <w:b/>
                <w:spacing w:val="-3"/>
                <w:sz w:val="18"/>
                <w:szCs w:val="18"/>
                <w:lang w:eastAsia="en-US"/>
              </w:rPr>
            </w:pPr>
            <w:r w:rsidRPr="002F07DA">
              <w:rPr>
                <w:rFonts w:cs="Arial"/>
                <w:b/>
                <w:spacing w:val="-3"/>
                <w:sz w:val="18"/>
                <w:szCs w:val="18"/>
                <w:lang w:eastAsia="en-US"/>
              </w:rPr>
              <w:t>Financial Statements</w:t>
            </w:r>
          </w:p>
        </w:tc>
        <w:tc>
          <w:tcPr>
            <w:tcW w:w="6662" w:type="dxa"/>
            <w:gridSpan w:val="2"/>
            <w:tcBorders>
              <w:top w:val="single" w:sz="4" w:space="0" w:color="auto"/>
              <w:bottom w:val="single" w:sz="4" w:space="0" w:color="auto"/>
            </w:tcBorders>
            <w:vAlign w:val="center"/>
          </w:tcPr>
          <w:p w14:paraId="6E02A1E5" w14:textId="77777777" w:rsidR="007C36C7" w:rsidRPr="003015FC" w:rsidRDefault="007C36C7" w:rsidP="00946CF5">
            <w:pPr>
              <w:suppressAutoHyphens/>
              <w:rPr>
                <w:rFonts w:cs="Arial"/>
                <w:b/>
                <w:spacing w:val="-3"/>
                <w:sz w:val="18"/>
                <w:szCs w:val="18"/>
                <w:lang w:eastAsia="en-US"/>
              </w:rPr>
            </w:pPr>
            <w:r w:rsidRPr="003015FC">
              <w:rPr>
                <w:rFonts w:cs="Arial"/>
                <w:b/>
                <w:spacing w:val="-3"/>
                <w:sz w:val="18"/>
                <w:szCs w:val="18"/>
                <w:lang w:eastAsia="en-US"/>
              </w:rPr>
              <w:t>Statement of Comprehensive Income</w:t>
            </w:r>
          </w:p>
        </w:tc>
        <w:tc>
          <w:tcPr>
            <w:tcW w:w="1417" w:type="dxa"/>
            <w:tcBorders>
              <w:top w:val="single" w:sz="4" w:space="0" w:color="auto"/>
              <w:bottom w:val="single" w:sz="4" w:space="0" w:color="auto"/>
            </w:tcBorders>
            <w:vAlign w:val="center"/>
          </w:tcPr>
          <w:p w14:paraId="7609B238" w14:textId="77777777" w:rsidR="007C36C7" w:rsidRPr="003015FC" w:rsidRDefault="00035FDA" w:rsidP="009500D3">
            <w:pPr>
              <w:suppressAutoHyphens/>
              <w:rPr>
                <w:rFonts w:cs="Arial"/>
                <w:b/>
                <w:spacing w:val="-3"/>
                <w:sz w:val="18"/>
                <w:szCs w:val="18"/>
                <w:lang w:eastAsia="en-US"/>
              </w:rPr>
            </w:pPr>
            <w:hyperlink w:anchor="_Statement_of_Comprehensive" w:history="1">
              <w:r w:rsidR="007C36C7" w:rsidRPr="003015FC">
                <w:rPr>
                  <w:rFonts w:cs="Arial"/>
                  <w:b/>
                  <w:spacing w:val="-3"/>
                  <w:sz w:val="18"/>
                  <w:szCs w:val="18"/>
                  <w:lang w:eastAsia="en-US"/>
                </w:rPr>
                <w:t xml:space="preserve">Page </w:t>
              </w:r>
            </w:hyperlink>
            <w:r w:rsidR="007C36C7">
              <w:rPr>
                <w:rFonts w:cs="Arial"/>
                <w:b/>
                <w:spacing w:val="-3"/>
                <w:sz w:val="18"/>
                <w:szCs w:val="18"/>
                <w:lang w:eastAsia="en-US"/>
              </w:rPr>
              <w:t xml:space="preserve"> 64</w:t>
            </w:r>
          </w:p>
        </w:tc>
      </w:tr>
      <w:tr w:rsidR="007C36C7" w:rsidRPr="002F07DA" w14:paraId="67A98126" w14:textId="77777777" w:rsidTr="00347249">
        <w:tc>
          <w:tcPr>
            <w:tcW w:w="1560" w:type="dxa"/>
            <w:vMerge/>
            <w:tcBorders>
              <w:top w:val="single" w:sz="4" w:space="0" w:color="auto"/>
              <w:bottom w:val="single" w:sz="4" w:space="0" w:color="auto"/>
            </w:tcBorders>
            <w:vAlign w:val="bottom"/>
          </w:tcPr>
          <w:p w14:paraId="3FDA843B" w14:textId="77777777" w:rsidR="007C36C7" w:rsidRPr="002F07DA" w:rsidRDefault="007C36C7" w:rsidP="00946CF5">
            <w:pPr>
              <w:suppressAutoHyphens/>
              <w:rPr>
                <w:rFonts w:cs="Arial"/>
                <w:b/>
                <w:spacing w:val="-3"/>
                <w:sz w:val="18"/>
                <w:szCs w:val="18"/>
                <w:lang w:eastAsia="en-US"/>
              </w:rPr>
            </w:pPr>
          </w:p>
        </w:tc>
        <w:tc>
          <w:tcPr>
            <w:tcW w:w="6662" w:type="dxa"/>
            <w:gridSpan w:val="2"/>
            <w:tcBorders>
              <w:top w:val="single" w:sz="4" w:space="0" w:color="auto"/>
              <w:bottom w:val="single" w:sz="4" w:space="0" w:color="auto"/>
            </w:tcBorders>
            <w:vAlign w:val="center"/>
          </w:tcPr>
          <w:p w14:paraId="3D0FA92B" w14:textId="77777777" w:rsidR="007C36C7" w:rsidRPr="003015FC" w:rsidRDefault="007C36C7" w:rsidP="00946CF5">
            <w:pPr>
              <w:suppressAutoHyphens/>
              <w:rPr>
                <w:rFonts w:cs="Arial"/>
                <w:b/>
                <w:spacing w:val="-3"/>
                <w:sz w:val="18"/>
                <w:szCs w:val="18"/>
                <w:lang w:eastAsia="en-US"/>
              </w:rPr>
            </w:pPr>
            <w:r w:rsidRPr="003015FC">
              <w:rPr>
                <w:rFonts w:cs="Arial"/>
                <w:b/>
                <w:spacing w:val="-3"/>
                <w:sz w:val="18"/>
                <w:szCs w:val="18"/>
                <w:lang w:eastAsia="en-US"/>
              </w:rPr>
              <w:t>Statement of Financial Position</w:t>
            </w:r>
          </w:p>
        </w:tc>
        <w:tc>
          <w:tcPr>
            <w:tcW w:w="1417" w:type="dxa"/>
            <w:tcBorders>
              <w:top w:val="single" w:sz="4" w:space="0" w:color="auto"/>
              <w:bottom w:val="single" w:sz="4" w:space="0" w:color="auto"/>
            </w:tcBorders>
            <w:vAlign w:val="center"/>
          </w:tcPr>
          <w:p w14:paraId="1CD9B961" w14:textId="77777777" w:rsidR="007C36C7" w:rsidRPr="003015FC" w:rsidRDefault="00035FDA" w:rsidP="009500D3">
            <w:pPr>
              <w:suppressAutoHyphens/>
              <w:rPr>
                <w:rFonts w:cs="Arial"/>
                <w:b/>
                <w:spacing w:val="-3"/>
                <w:sz w:val="18"/>
                <w:szCs w:val="18"/>
                <w:lang w:eastAsia="en-US"/>
              </w:rPr>
            </w:pPr>
            <w:hyperlink w:anchor="_Statement_of_Financial" w:history="1">
              <w:r w:rsidR="007C36C7" w:rsidRPr="003015FC">
                <w:rPr>
                  <w:rFonts w:cs="Arial"/>
                  <w:b/>
                  <w:spacing w:val="-3"/>
                  <w:sz w:val="18"/>
                  <w:szCs w:val="18"/>
                  <w:lang w:eastAsia="en-US"/>
                </w:rPr>
                <w:t xml:space="preserve">Page </w:t>
              </w:r>
            </w:hyperlink>
            <w:r w:rsidR="007C36C7">
              <w:rPr>
                <w:rFonts w:cs="Arial"/>
                <w:b/>
                <w:spacing w:val="-3"/>
                <w:sz w:val="18"/>
                <w:szCs w:val="18"/>
                <w:lang w:eastAsia="en-US"/>
              </w:rPr>
              <w:t xml:space="preserve"> 65</w:t>
            </w:r>
          </w:p>
        </w:tc>
      </w:tr>
      <w:tr w:rsidR="007C36C7" w:rsidRPr="002F07DA" w14:paraId="7E3AF40E" w14:textId="77777777" w:rsidTr="00347249">
        <w:tc>
          <w:tcPr>
            <w:tcW w:w="1560" w:type="dxa"/>
            <w:vMerge/>
            <w:tcBorders>
              <w:top w:val="single" w:sz="4" w:space="0" w:color="auto"/>
              <w:bottom w:val="single" w:sz="4" w:space="0" w:color="auto"/>
            </w:tcBorders>
            <w:vAlign w:val="bottom"/>
          </w:tcPr>
          <w:p w14:paraId="6CCC7082" w14:textId="77777777" w:rsidR="007C36C7" w:rsidRPr="002F07DA" w:rsidRDefault="007C36C7" w:rsidP="00946CF5">
            <w:pPr>
              <w:suppressAutoHyphens/>
              <w:rPr>
                <w:rFonts w:cs="Arial"/>
                <w:b/>
                <w:spacing w:val="-3"/>
                <w:sz w:val="18"/>
                <w:szCs w:val="18"/>
                <w:lang w:eastAsia="en-US"/>
              </w:rPr>
            </w:pPr>
          </w:p>
        </w:tc>
        <w:tc>
          <w:tcPr>
            <w:tcW w:w="6662" w:type="dxa"/>
            <w:gridSpan w:val="2"/>
            <w:tcBorders>
              <w:top w:val="single" w:sz="4" w:space="0" w:color="auto"/>
              <w:bottom w:val="single" w:sz="4" w:space="0" w:color="auto"/>
            </w:tcBorders>
            <w:vAlign w:val="center"/>
          </w:tcPr>
          <w:p w14:paraId="7A052608" w14:textId="77777777" w:rsidR="007C36C7" w:rsidRPr="003015FC" w:rsidRDefault="007C36C7" w:rsidP="00946CF5">
            <w:pPr>
              <w:suppressAutoHyphens/>
              <w:rPr>
                <w:rFonts w:cs="Arial"/>
                <w:b/>
                <w:spacing w:val="-3"/>
                <w:sz w:val="18"/>
                <w:szCs w:val="18"/>
                <w:lang w:eastAsia="en-US"/>
              </w:rPr>
            </w:pPr>
            <w:r w:rsidRPr="003015FC">
              <w:rPr>
                <w:rFonts w:cs="Arial"/>
                <w:b/>
                <w:spacing w:val="-3"/>
                <w:sz w:val="18"/>
                <w:szCs w:val="18"/>
                <w:lang w:eastAsia="en-US"/>
              </w:rPr>
              <w:t>Statement of Changes in Equity</w:t>
            </w:r>
          </w:p>
        </w:tc>
        <w:tc>
          <w:tcPr>
            <w:tcW w:w="1417" w:type="dxa"/>
            <w:tcBorders>
              <w:top w:val="single" w:sz="4" w:space="0" w:color="auto"/>
              <w:bottom w:val="single" w:sz="4" w:space="0" w:color="auto"/>
            </w:tcBorders>
            <w:vAlign w:val="center"/>
          </w:tcPr>
          <w:p w14:paraId="3290F605" w14:textId="77777777" w:rsidR="007C36C7" w:rsidRPr="003015FC" w:rsidRDefault="00035FDA" w:rsidP="009500D3">
            <w:pPr>
              <w:suppressAutoHyphens/>
              <w:rPr>
                <w:rFonts w:cs="Arial"/>
                <w:b/>
                <w:spacing w:val="-3"/>
                <w:sz w:val="18"/>
                <w:szCs w:val="18"/>
                <w:lang w:eastAsia="en-US"/>
              </w:rPr>
            </w:pPr>
            <w:hyperlink w:anchor="_Statement_of_Changes" w:history="1">
              <w:r w:rsidR="007C36C7" w:rsidRPr="003015FC">
                <w:rPr>
                  <w:rFonts w:cs="Arial"/>
                  <w:b/>
                  <w:spacing w:val="-3"/>
                  <w:sz w:val="18"/>
                  <w:szCs w:val="18"/>
                  <w:lang w:eastAsia="en-US"/>
                </w:rPr>
                <w:t xml:space="preserve">Page </w:t>
              </w:r>
            </w:hyperlink>
            <w:r w:rsidR="007C36C7">
              <w:rPr>
                <w:rFonts w:cs="Arial"/>
                <w:b/>
                <w:spacing w:val="-3"/>
                <w:sz w:val="18"/>
                <w:szCs w:val="18"/>
                <w:lang w:eastAsia="en-US"/>
              </w:rPr>
              <w:t xml:space="preserve"> 66</w:t>
            </w:r>
          </w:p>
        </w:tc>
      </w:tr>
      <w:tr w:rsidR="007C36C7" w:rsidRPr="002F07DA" w14:paraId="0F8188ED" w14:textId="77777777" w:rsidTr="00347249">
        <w:tc>
          <w:tcPr>
            <w:tcW w:w="1560" w:type="dxa"/>
            <w:vMerge/>
            <w:tcBorders>
              <w:top w:val="single" w:sz="4" w:space="0" w:color="auto"/>
              <w:bottom w:val="single" w:sz="4" w:space="0" w:color="auto"/>
            </w:tcBorders>
            <w:vAlign w:val="bottom"/>
          </w:tcPr>
          <w:p w14:paraId="36B1BFE9" w14:textId="77777777" w:rsidR="007C36C7" w:rsidRPr="002F07DA" w:rsidRDefault="007C36C7" w:rsidP="00946CF5">
            <w:pPr>
              <w:suppressAutoHyphens/>
              <w:rPr>
                <w:rFonts w:cs="Arial"/>
                <w:b/>
                <w:spacing w:val="-3"/>
                <w:sz w:val="18"/>
                <w:szCs w:val="18"/>
                <w:lang w:eastAsia="en-US"/>
              </w:rPr>
            </w:pPr>
          </w:p>
        </w:tc>
        <w:tc>
          <w:tcPr>
            <w:tcW w:w="6662" w:type="dxa"/>
            <w:gridSpan w:val="2"/>
            <w:tcBorders>
              <w:top w:val="single" w:sz="4" w:space="0" w:color="auto"/>
              <w:bottom w:val="single" w:sz="4" w:space="0" w:color="auto"/>
            </w:tcBorders>
            <w:vAlign w:val="center"/>
          </w:tcPr>
          <w:p w14:paraId="5C1C2D2D" w14:textId="77777777" w:rsidR="007C36C7" w:rsidRPr="003015FC" w:rsidRDefault="007C36C7" w:rsidP="00946CF5">
            <w:pPr>
              <w:suppressAutoHyphens/>
              <w:rPr>
                <w:rFonts w:cs="Arial"/>
                <w:b/>
                <w:spacing w:val="-3"/>
                <w:sz w:val="18"/>
                <w:szCs w:val="18"/>
                <w:lang w:eastAsia="en-US"/>
              </w:rPr>
            </w:pPr>
            <w:r w:rsidRPr="003015FC">
              <w:rPr>
                <w:rFonts w:cs="Arial"/>
                <w:b/>
                <w:spacing w:val="-3"/>
                <w:sz w:val="18"/>
                <w:szCs w:val="18"/>
                <w:lang w:eastAsia="en-US"/>
              </w:rPr>
              <w:t>Statement of Cash Flows</w:t>
            </w:r>
          </w:p>
        </w:tc>
        <w:tc>
          <w:tcPr>
            <w:tcW w:w="1417" w:type="dxa"/>
            <w:tcBorders>
              <w:top w:val="single" w:sz="4" w:space="0" w:color="auto"/>
              <w:bottom w:val="single" w:sz="4" w:space="0" w:color="auto"/>
            </w:tcBorders>
            <w:vAlign w:val="center"/>
          </w:tcPr>
          <w:p w14:paraId="3FFE07E4" w14:textId="77777777" w:rsidR="007C36C7" w:rsidRPr="003015FC" w:rsidRDefault="00035FDA" w:rsidP="009500D3">
            <w:pPr>
              <w:suppressAutoHyphens/>
              <w:rPr>
                <w:rFonts w:cs="Arial"/>
                <w:b/>
                <w:spacing w:val="-3"/>
                <w:sz w:val="18"/>
                <w:szCs w:val="18"/>
                <w:lang w:eastAsia="en-US"/>
              </w:rPr>
            </w:pPr>
            <w:hyperlink w:anchor="_Statement_of_Cash" w:history="1">
              <w:r w:rsidR="007C36C7" w:rsidRPr="003015FC">
                <w:rPr>
                  <w:rFonts w:cs="Arial"/>
                  <w:b/>
                  <w:spacing w:val="-3"/>
                  <w:sz w:val="18"/>
                  <w:szCs w:val="18"/>
                  <w:lang w:eastAsia="en-US"/>
                </w:rPr>
                <w:t xml:space="preserve">Page </w:t>
              </w:r>
            </w:hyperlink>
            <w:r w:rsidR="007C36C7">
              <w:rPr>
                <w:rFonts w:cs="Arial"/>
                <w:b/>
                <w:spacing w:val="-3"/>
                <w:sz w:val="18"/>
                <w:szCs w:val="18"/>
                <w:lang w:eastAsia="en-US"/>
              </w:rPr>
              <w:t xml:space="preserve"> 67</w:t>
            </w:r>
          </w:p>
        </w:tc>
      </w:tr>
      <w:tr w:rsidR="007C36C7" w:rsidRPr="002F07DA" w14:paraId="683F8F0A" w14:textId="77777777" w:rsidTr="00347249">
        <w:tc>
          <w:tcPr>
            <w:tcW w:w="1560" w:type="dxa"/>
            <w:vMerge w:val="restart"/>
            <w:tcBorders>
              <w:top w:val="single" w:sz="4" w:space="0" w:color="auto"/>
              <w:bottom w:val="single" w:sz="4" w:space="0" w:color="auto"/>
            </w:tcBorders>
          </w:tcPr>
          <w:p w14:paraId="776EB06E" w14:textId="77777777" w:rsidR="007C36C7" w:rsidRPr="002F07DA" w:rsidRDefault="007C36C7" w:rsidP="00946CF5">
            <w:pPr>
              <w:suppressAutoHyphens/>
              <w:rPr>
                <w:rStyle w:val="Hyperlink"/>
              </w:rPr>
            </w:pPr>
            <w:r w:rsidRPr="002F07DA">
              <w:rPr>
                <w:rFonts w:cs="Arial"/>
                <w:b/>
                <w:spacing w:val="-3"/>
                <w:sz w:val="18"/>
                <w:szCs w:val="18"/>
                <w:lang w:eastAsia="en-US"/>
              </w:rPr>
              <w:t>Notes to the Financial Statements</w:t>
            </w:r>
          </w:p>
        </w:tc>
        <w:tc>
          <w:tcPr>
            <w:tcW w:w="6662" w:type="dxa"/>
            <w:gridSpan w:val="2"/>
            <w:tcBorders>
              <w:top w:val="single" w:sz="4" w:space="0" w:color="auto"/>
              <w:bottom w:val="single" w:sz="4" w:space="0" w:color="auto"/>
            </w:tcBorders>
            <w:vAlign w:val="center"/>
          </w:tcPr>
          <w:p w14:paraId="6C735EF9" w14:textId="77777777" w:rsidR="007C36C7" w:rsidRPr="003015FC" w:rsidRDefault="007C36C7" w:rsidP="00946CF5">
            <w:pPr>
              <w:suppressAutoHyphens/>
              <w:rPr>
                <w:rFonts w:cs="Arial"/>
                <w:b/>
                <w:spacing w:val="-3"/>
                <w:sz w:val="18"/>
                <w:szCs w:val="18"/>
                <w:lang w:eastAsia="en-US"/>
              </w:rPr>
            </w:pPr>
            <w:r w:rsidRPr="003015FC">
              <w:rPr>
                <w:rFonts w:cs="Arial"/>
                <w:b/>
                <w:spacing w:val="-3"/>
                <w:sz w:val="18"/>
                <w:szCs w:val="18"/>
                <w:lang w:eastAsia="en-US"/>
              </w:rPr>
              <w:t xml:space="preserve">A1                         Basis of Financial Statement Preparation      </w:t>
            </w:r>
          </w:p>
        </w:tc>
        <w:tc>
          <w:tcPr>
            <w:tcW w:w="1417" w:type="dxa"/>
            <w:tcBorders>
              <w:top w:val="single" w:sz="4" w:space="0" w:color="auto"/>
              <w:bottom w:val="single" w:sz="4" w:space="0" w:color="auto"/>
            </w:tcBorders>
            <w:vAlign w:val="center"/>
          </w:tcPr>
          <w:p w14:paraId="210F6FC5" w14:textId="77777777" w:rsidR="007C36C7" w:rsidRPr="003015FC" w:rsidRDefault="007C36C7" w:rsidP="009500D3">
            <w:pPr>
              <w:suppressAutoHyphens/>
              <w:rPr>
                <w:rFonts w:cs="Arial"/>
                <w:b/>
                <w:spacing w:val="-3"/>
                <w:sz w:val="18"/>
                <w:szCs w:val="18"/>
                <w:lang w:eastAsia="en-US"/>
              </w:rPr>
            </w:pPr>
            <w:r w:rsidRPr="003015FC">
              <w:rPr>
                <w:rFonts w:cs="Arial"/>
                <w:b/>
                <w:spacing w:val="-3"/>
                <w:sz w:val="18"/>
                <w:szCs w:val="18"/>
                <w:lang w:eastAsia="en-US"/>
              </w:rPr>
              <w:t xml:space="preserve">Page </w:t>
            </w:r>
            <w:r>
              <w:rPr>
                <w:rFonts w:cs="Arial"/>
                <w:b/>
                <w:spacing w:val="-3"/>
                <w:sz w:val="18"/>
                <w:szCs w:val="18"/>
                <w:lang w:eastAsia="en-US"/>
              </w:rPr>
              <w:t xml:space="preserve"> 68</w:t>
            </w:r>
          </w:p>
        </w:tc>
      </w:tr>
      <w:tr w:rsidR="007C36C7" w:rsidRPr="002F07DA" w14:paraId="658FB770" w14:textId="77777777" w:rsidTr="00347249">
        <w:tc>
          <w:tcPr>
            <w:tcW w:w="1560" w:type="dxa"/>
            <w:vMerge/>
            <w:tcBorders>
              <w:top w:val="single" w:sz="4" w:space="0" w:color="auto"/>
              <w:bottom w:val="single" w:sz="4" w:space="0" w:color="auto"/>
            </w:tcBorders>
          </w:tcPr>
          <w:p w14:paraId="695F4E7E" w14:textId="77777777" w:rsidR="007C36C7" w:rsidRPr="002F07DA" w:rsidRDefault="007C36C7" w:rsidP="00946CF5">
            <w:pPr>
              <w:suppressAutoHyphens/>
              <w:rPr>
                <w:rFonts w:cs="Arial"/>
                <w:b/>
                <w:spacing w:val="-3"/>
                <w:sz w:val="18"/>
                <w:szCs w:val="18"/>
                <w:lang w:eastAsia="en-US"/>
              </w:rPr>
            </w:pPr>
          </w:p>
        </w:tc>
        <w:tc>
          <w:tcPr>
            <w:tcW w:w="6662" w:type="dxa"/>
            <w:gridSpan w:val="2"/>
            <w:tcBorders>
              <w:top w:val="single" w:sz="4" w:space="0" w:color="auto"/>
              <w:bottom w:val="single" w:sz="4" w:space="0" w:color="auto"/>
            </w:tcBorders>
            <w:vAlign w:val="center"/>
          </w:tcPr>
          <w:p w14:paraId="08532C24" w14:textId="77777777" w:rsidR="007C36C7" w:rsidRPr="002F07DA" w:rsidRDefault="007C36C7" w:rsidP="00946CF5">
            <w:pPr>
              <w:suppressAutoHyphens/>
              <w:rPr>
                <w:rFonts w:cs="Arial"/>
                <w:spacing w:val="-3"/>
                <w:sz w:val="18"/>
                <w:szCs w:val="18"/>
                <w:lang w:eastAsia="en-US"/>
              </w:rPr>
            </w:pPr>
            <w:r w:rsidRPr="002F07DA">
              <w:rPr>
                <w:rFonts w:cs="Arial"/>
                <w:spacing w:val="-3"/>
                <w:sz w:val="18"/>
                <w:szCs w:val="18"/>
                <w:lang w:eastAsia="en-US"/>
              </w:rPr>
              <w:t xml:space="preserve">                             </w:t>
            </w:r>
            <w:r>
              <w:rPr>
                <w:rFonts w:cs="Arial"/>
                <w:spacing w:val="-3"/>
                <w:sz w:val="18"/>
                <w:szCs w:val="18"/>
                <w:lang w:eastAsia="en-US"/>
              </w:rPr>
              <w:t xml:space="preserve"> </w:t>
            </w:r>
            <w:r w:rsidRPr="002F07DA">
              <w:rPr>
                <w:rFonts w:cs="Arial"/>
                <w:spacing w:val="-3"/>
                <w:sz w:val="18"/>
                <w:szCs w:val="18"/>
                <w:lang w:eastAsia="en-US"/>
              </w:rPr>
              <w:t>A1-1  General Information</w:t>
            </w:r>
          </w:p>
        </w:tc>
        <w:tc>
          <w:tcPr>
            <w:tcW w:w="1417" w:type="dxa"/>
            <w:tcBorders>
              <w:top w:val="single" w:sz="4" w:space="0" w:color="auto"/>
              <w:bottom w:val="single" w:sz="4" w:space="0" w:color="auto"/>
            </w:tcBorders>
            <w:vAlign w:val="center"/>
          </w:tcPr>
          <w:p w14:paraId="79D117EC" w14:textId="77777777" w:rsidR="007C36C7" w:rsidRPr="002F07DA" w:rsidRDefault="007C36C7" w:rsidP="009500D3">
            <w:pPr>
              <w:suppressAutoHyphens/>
              <w:rPr>
                <w:rFonts w:cs="Arial"/>
                <w:spacing w:val="-3"/>
                <w:sz w:val="18"/>
                <w:szCs w:val="18"/>
                <w:lang w:eastAsia="en-US"/>
              </w:rPr>
            </w:pPr>
            <w:r w:rsidRPr="002F07DA">
              <w:rPr>
                <w:rFonts w:cs="Arial"/>
                <w:spacing w:val="-3"/>
                <w:sz w:val="18"/>
                <w:szCs w:val="18"/>
                <w:lang w:eastAsia="en-US"/>
              </w:rPr>
              <w:t xml:space="preserve">Page </w:t>
            </w:r>
            <w:r>
              <w:rPr>
                <w:rFonts w:cs="Arial"/>
                <w:spacing w:val="-3"/>
                <w:sz w:val="18"/>
                <w:szCs w:val="18"/>
                <w:lang w:eastAsia="en-US"/>
              </w:rPr>
              <w:t xml:space="preserve"> 68</w:t>
            </w:r>
          </w:p>
        </w:tc>
      </w:tr>
      <w:tr w:rsidR="007C36C7" w:rsidRPr="002F07DA" w14:paraId="70FE086E" w14:textId="77777777" w:rsidTr="00347249">
        <w:tc>
          <w:tcPr>
            <w:tcW w:w="1560" w:type="dxa"/>
            <w:vMerge/>
            <w:tcBorders>
              <w:top w:val="single" w:sz="4" w:space="0" w:color="auto"/>
              <w:bottom w:val="single" w:sz="4" w:space="0" w:color="auto"/>
            </w:tcBorders>
            <w:vAlign w:val="bottom"/>
          </w:tcPr>
          <w:p w14:paraId="557D2385" w14:textId="77777777" w:rsidR="007C36C7" w:rsidRPr="002F07DA" w:rsidRDefault="007C36C7" w:rsidP="00946CF5">
            <w:pPr>
              <w:suppressAutoHyphens/>
              <w:rPr>
                <w:rFonts w:cs="Arial"/>
                <w:b/>
                <w:spacing w:val="-3"/>
                <w:sz w:val="18"/>
                <w:szCs w:val="18"/>
                <w:lang w:eastAsia="en-US"/>
              </w:rPr>
            </w:pPr>
          </w:p>
        </w:tc>
        <w:tc>
          <w:tcPr>
            <w:tcW w:w="1417" w:type="dxa"/>
            <w:tcBorders>
              <w:top w:val="single" w:sz="4" w:space="0" w:color="auto"/>
              <w:bottom w:val="single" w:sz="4" w:space="0" w:color="auto"/>
            </w:tcBorders>
            <w:vAlign w:val="center"/>
          </w:tcPr>
          <w:p w14:paraId="3CC88B5F" w14:textId="77777777" w:rsidR="007C36C7" w:rsidRPr="002F07DA" w:rsidRDefault="007C36C7" w:rsidP="00946CF5">
            <w:pPr>
              <w:suppressAutoHyphens/>
              <w:rPr>
                <w:rFonts w:cs="Arial"/>
                <w:spacing w:val="-3"/>
                <w:sz w:val="18"/>
                <w:szCs w:val="18"/>
                <w:lang w:eastAsia="en-US"/>
              </w:rPr>
            </w:pPr>
            <w:r w:rsidRPr="002F07DA">
              <w:rPr>
                <w:rFonts w:cs="Arial"/>
                <w:spacing w:val="-3"/>
                <w:sz w:val="18"/>
                <w:szCs w:val="18"/>
                <w:lang w:eastAsia="en-US"/>
              </w:rPr>
              <w:t xml:space="preserve">  </w:t>
            </w:r>
          </w:p>
        </w:tc>
        <w:tc>
          <w:tcPr>
            <w:tcW w:w="5245" w:type="dxa"/>
            <w:tcBorders>
              <w:top w:val="single" w:sz="4" w:space="0" w:color="auto"/>
              <w:bottom w:val="single" w:sz="4" w:space="0" w:color="auto"/>
            </w:tcBorders>
            <w:vAlign w:val="center"/>
          </w:tcPr>
          <w:p w14:paraId="74977E1F" w14:textId="77777777" w:rsidR="007C36C7" w:rsidRPr="002F07DA" w:rsidRDefault="007C36C7" w:rsidP="00946CF5">
            <w:pPr>
              <w:suppressAutoHyphens/>
              <w:rPr>
                <w:rFonts w:cs="Arial"/>
                <w:spacing w:val="-3"/>
                <w:sz w:val="18"/>
                <w:szCs w:val="18"/>
                <w:lang w:eastAsia="en-US"/>
              </w:rPr>
            </w:pPr>
            <w:r w:rsidRPr="002F07DA">
              <w:rPr>
                <w:rFonts w:cs="Arial"/>
                <w:spacing w:val="-3"/>
                <w:sz w:val="18"/>
                <w:szCs w:val="18"/>
                <w:lang w:eastAsia="en-US"/>
              </w:rPr>
              <w:t>A1-2  Compliance with Prescribed Requirements</w:t>
            </w:r>
          </w:p>
        </w:tc>
        <w:tc>
          <w:tcPr>
            <w:tcW w:w="1417" w:type="dxa"/>
            <w:tcBorders>
              <w:top w:val="single" w:sz="4" w:space="0" w:color="auto"/>
              <w:bottom w:val="single" w:sz="4" w:space="0" w:color="auto"/>
            </w:tcBorders>
            <w:vAlign w:val="center"/>
          </w:tcPr>
          <w:p w14:paraId="72CE5775" w14:textId="77777777" w:rsidR="007C36C7" w:rsidRPr="002F07DA" w:rsidRDefault="007C36C7" w:rsidP="009500D3">
            <w:pPr>
              <w:suppressAutoHyphens/>
              <w:rPr>
                <w:rFonts w:cs="Arial"/>
                <w:spacing w:val="-3"/>
                <w:sz w:val="18"/>
                <w:szCs w:val="18"/>
                <w:lang w:eastAsia="en-US"/>
              </w:rPr>
            </w:pPr>
            <w:r w:rsidRPr="002F07DA">
              <w:rPr>
                <w:rFonts w:cs="Arial"/>
                <w:spacing w:val="-3"/>
                <w:sz w:val="18"/>
                <w:szCs w:val="18"/>
                <w:lang w:eastAsia="en-US"/>
              </w:rPr>
              <w:t xml:space="preserve">Page </w:t>
            </w:r>
            <w:r>
              <w:rPr>
                <w:rFonts w:cs="Arial"/>
                <w:spacing w:val="-3"/>
                <w:sz w:val="18"/>
                <w:szCs w:val="18"/>
                <w:lang w:eastAsia="en-US"/>
              </w:rPr>
              <w:t xml:space="preserve"> 68</w:t>
            </w:r>
          </w:p>
        </w:tc>
      </w:tr>
      <w:tr w:rsidR="007C36C7" w:rsidRPr="002F07DA" w14:paraId="6D67F532" w14:textId="77777777" w:rsidTr="00347249">
        <w:tc>
          <w:tcPr>
            <w:tcW w:w="1560" w:type="dxa"/>
            <w:vMerge/>
            <w:tcBorders>
              <w:top w:val="single" w:sz="4" w:space="0" w:color="auto"/>
              <w:bottom w:val="single" w:sz="4" w:space="0" w:color="auto"/>
            </w:tcBorders>
            <w:vAlign w:val="bottom"/>
          </w:tcPr>
          <w:p w14:paraId="5C965793" w14:textId="77777777" w:rsidR="007C36C7" w:rsidRPr="002F07DA" w:rsidRDefault="007C36C7" w:rsidP="00946CF5">
            <w:pPr>
              <w:suppressAutoHyphens/>
              <w:rPr>
                <w:rFonts w:cs="Arial"/>
                <w:b/>
                <w:spacing w:val="-3"/>
                <w:sz w:val="18"/>
                <w:szCs w:val="18"/>
                <w:lang w:eastAsia="en-US"/>
              </w:rPr>
            </w:pPr>
          </w:p>
        </w:tc>
        <w:tc>
          <w:tcPr>
            <w:tcW w:w="1417" w:type="dxa"/>
            <w:tcBorders>
              <w:top w:val="single" w:sz="4" w:space="0" w:color="auto"/>
              <w:bottom w:val="single" w:sz="4" w:space="0" w:color="auto"/>
            </w:tcBorders>
            <w:vAlign w:val="center"/>
          </w:tcPr>
          <w:p w14:paraId="0EAA86BC" w14:textId="77777777" w:rsidR="007C36C7" w:rsidRPr="002F07DA" w:rsidRDefault="007C36C7" w:rsidP="00946CF5">
            <w:pPr>
              <w:rPr>
                <w:rFonts w:cs="Arial"/>
                <w:sz w:val="18"/>
                <w:szCs w:val="18"/>
              </w:rPr>
            </w:pPr>
          </w:p>
        </w:tc>
        <w:tc>
          <w:tcPr>
            <w:tcW w:w="5245" w:type="dxa"/>
            <w:tcBorders>
              <w:top w:val="single" w:sz="4" w:space="0" w:color="auto"/>
              <w:bottom w:val="single" w:sz="4" w:space="0" w:color="auto"/>
            </w:tcBorders>
            <w:vAlign w:val="center"/>
          </w:tcPr>
          <w:p w14:paraId="3EFF9617" w14:textId="77777777" w:rsidR="007C36C7" w:rsidRPr="002F07DA" w:rsidRDefault="007C36C7" w:rsidP="00946CF5">
            <w:pPr>
              <w:suppressAutoHyphens/>
              <w:rPr>
                <w:rFonts w:cs="Arial"/>
                <w:spacing w:val="-3"/>
                <w:sz w:val="18"/>
                <w:szCs w:val="18"/>
                <w:lang w:eastAsia="en-US"/>
              </w:rPr>
            </w:pPr>
            <w:r w:rsidRPr="002F07DA">
              <w:rPr>
                <w:rFonts w:cs="Arial"/>
                <w:spacing w:val="-3"/>
                <w:sz w:val="18"/>
                <w:szCs w:val="18"/>
                <w:lang w:eastAsia="en-US"/>
              </w:rPr>
              <w:t>A1-3  Presentation</w:t>
            </w:r>
          </w:p>
        </w:tc>
        <w:tc>
          <w:tcPr>
            <w:tcW w:w="1417" w:type="dxa"/>
            <w:tcBorders>
              <w:top w:val="single" w:sz="4" w:space="0" w:color="auto"/>
              <w:bottom w:val="single" w:sz="4" w:space="0" w:color="auto"/>
            </w:tcBorders>
            <w:vAlign w:val="center"/>
          </w:tcPr>
          <w:p w14:paraId="6E2DC83E" w14:textId="77777777" w:rsidR="007C36C7" w:rsidRPr="002F07DA" w:rsidRDefault="007C36C7" w:rsidP="009500D3">
            <w:pPr>
              <w:suppressAutoHyphens/>
              <w:rPr>
                <w:rFonts w:cs="Arial"/>
                <w:spacing w:val="-3"/>
                <w:sz w:val="18"/>
                <w:szCs w:val="18"/>
                <w:lang w:eastAsia="en-US"/>
              </w:rPr>
            </w:pPr>
            <w:r w:rsidRPr="002F07DA">
              <w:rPr>
                <w:rFonts w:cs="Arial"/>
                <w:spacing w:val="-3"/>
                <w:sz w:val="18"/>
                <w:szCs w:val="18"/>
                <w:lang w:eastAsia="en-US"/>
              </w:rPr>
              <w:t xml:space="preserve">Page </w:t>
            </w:r>
            <w:r>
              <w:rPr>
                <w:rFonts w:cs="Arial"/>
                <w:spacing w:val="-3"/>
                <w:sz w:val="18"/>
                <w:szCs w:val="18"/>
                <w:lang w:eastAsia="en-US"/>
              </w:rPr>
              <w:t xml:space="preserve"> 68</w:t>
            </w:r>
          </w:p>
        </w:tc>
      </w:tr>
      <w:tr w:rsidR="007C36C7" w:rsidRPr="002F07DA" w14:paraId="09C4F30F" w14:textId="77777777" w:rsidTr="00347249">
        <w:tc>
          <w:tcPr>
            <w:tcW w:w="1560" w:type="dxa"/>
            <w:vMerge/>
            <w:tcBorders>
              <w:top w:val="single" w:sz="4" w:space="0" w:color="auto"/>
              <w:bottom w:val="single" w:sz="4" w:space="0" w:color="auto"/>
            </w:tcBorders>
            <w:vAlign w:val="bottom"/>
          </w:tcPr>
          <w:p w14:paraId="483676F9" w14:textId="77777777" w:rsidR="007C36C7" w:rsidRPr="002F07DA" w:rsidRDefault="007C36C7" w:rsidP="00946CF5">
            <w:pPr>
              <w:suppressAutoHyphens/>
              <w:rPr>
                <w:rFonts w:cs="Arial"/>
                <w:b/>
                <w:spacing w:val="-3"/>
                <w:sz w:val="18"/>
                <w:szCs w:val="18"/>
                <w:lang w:eastAsia="en-US"/>
              </w:rPr>
            </w:pPr>
          </w:p>
        </w:tc>
        <w:tc>
          <w:tcPr>
            <w:tcW w:w="1417" w:type="dxa"/>
            <w:tcBorders>
              <w:top w:val="single" w:sz="4" w:space="0" w:color="auto"/>
              <w:bottom w:val="single" w:sz="4" w:space="0" w:color="auto"/>
            </w:tcBorders>
            <w:vAlign w:val="center"/>
          </w:tcPr>
          <w:p w14:paraId="6C7F1961" w14:textId="77777777" w:rsidR="007C36C7" w:rsidRPr="002F07DA" w:rsidRDefault="007C36C7" w:rsidP="00946CF5">
            <w:pPr>
              <w:rPr>
                <w:rFonts w:cs="Arial"/>
                <w:sz w:val="18"/>
                <w:szCs w:val="18"/>
              </w:rPr>
            </w:pPr>
          </w:p>
        </w:tc>
        <w:tc>
          <w:tcPr>
            <w:tcW w:w="5245" w:type="dxa"/>
            <w:tcBorders>
              <w:top w:val="single" w:sz="4" w:space="0" w:color="auto"/>
              <w:bottom w:val="single" w:sz="4" w:space="0" w:color="auto"/>
            </w:tcBorders>
            <w:vAlign w:val="center"/>
          </w:tcPr>
          <w:p w14:paraId="62FD7FCB" w14:textId="77777777" w:rsidR="007C36C7" w:rsidRPr="002F07DA" w:rsidRDefault="007C36C7" w:rsidP="00946CF5">
            <w:pPr>
              <w:suppressAutoHyphens/>
              <w:rPr>
                <w:rFonts w:cs="Arial"/>
                <w:spacing w:val="-3"/>
                <w:sz w:val="18"/>
                <w:szCs w:val="18"/>
                <w:lang w:eastAsia="en-US"/>
              </w:rPr>
            </w:pPr>
            <w:r w:rsidRPr="002F07DA">
              <w:rPr>
                <w:rFonts w:cs="Arial"/>
                <w:spacing w:val="-3"/>
                <w:sz w:val="18"/>
                <w:szCs w:val="18"/>
                <w:lang w:eastAsia="en-US"/>
              </w:rPr>
              <w:t>A1-4  Authorisation of Financial Statements for Issue</w:t>
            </w:r>
          </w:p>
        </w:tc>
        <w:tc>
          <w:tcPr>
            <w:tcW w:w="1417" w:type="dxa"/>
            <w:tcBorders>
              <w:top w:val="single" w:sz="4" w:space="0" w:color="auto"/>
              <w:bottom w:val="single" w:sz="4" w:space="0" w:color="auto"/>
            </w:tcBorders>
            <w:vAlign w:val="center"/>
          </w:tcPr>
          <w:p w14:paraId="321C7BC5" w14:textId="77777777" w:rsidR="007C36C7" w:rsidRPr="002F07DA" w:rsidRDefault="007C36C7" w:rsidP="009500D3">
            <w:pPr>
              <w:suppressAutoHyphens/>
              <w:rPr>
                <w:rFonts w:cs="Arial"/>
                <w:spacing w:val="-3"/>
                <w:sz w:val="18"/>
                <w:szCs w:val="18"/>
                <w:lang w:eastAsia="en-US"/>
              </w:rPr>
            </w:pPr>
            <w:r w:rsidRPr="002F07DA">
              <w:rPr>
                <w:rFonts w:cs="Arial"/>
                <w:spacing w:val="-3"/>
                <w:sz w:val="18"/>
                <w:szCs w:val="18"/>
                <w:lang w:eastAsia="en-US"/>
              </w:rPr>
              <w:t xml:space="preserve">Page </w:t>
            </w:r>
            <w:r>
              <w:rPr>
                <w:rFonts w:cs="Arial"/>
                <w:spacing w:val="-3"/>
                <w:sz w:val="18"/>
                <w:szCs w:val="18"/>
                <w:lang w:eastAsia="en-US"/>
              </w:rPr>
              <w:t xml:space="preserve"> 68</w:t>
            </w:r>
          </w:p>
        </w:tc>
      </w:tr>
      <w:tr w:rsidR="007C36C7" w:rsidRPr="002F07DA" w14:paraId="18414670" w14:textId="77777777" w:rsidTr="00347249">
        <w:tc>
          <w:tcPr>
            <w:tcW w:w="1560" w:type="dxa"/>
            <w:vMerge/>
            <w:tcBorders>
              <w:top w:val="single" w:sz="4" w:space="0" w:color="auto"/>
              <w:bottom w:val="single" w:sz="4" w:space="0" w:color="auto"/>
            </w:tcBorders>
            <w:vAlign w:val="bottom"/>
          </w:tcPr>
          <w:p w14:paraId="63AD4CA8" w14:textId="77777777" w:rsidR="007C36C7" w:rsidRPr="002F07DA" w:rsidRDefault="007C36C7" w:rsidP="00946CF5">
            <w:pPr>
              <w:suppressAutoHyphens/>
              <w:rPr>
                <w:rFonts w:cs="Arial"/>
                <w:b/>
                <w:spacing w:val="-3"/>
                <w:sz w:val="18"/>
                <w:szCs w:val="18"/>
                <w:lang w:eastAsia="en-US"/>
              </w:rPr>
            </w:pPr>
          </w:p>
        </w:tc>
        <w:tc>
          <w:tcPr>
            <w:tcW w:w="1417" w:type="dxa"/>
            <w:tcBorders>
              <w:top w:val="single" w:sz="4" w:space="0" w:color="auto"/>
              <w:bottom w:val="single" w:sz="4" w:space="0" w:color="auto"/>
            </w:tcBorders>
            <w:vAlign w:val="center"/>
          </w:tcPr>
          <w:p w14:paraId="0A62AA71" w14:textId="77777777" w:rsidR="007C36C7" w:rsidRPr="002F07DA" w:rsidRDefault="007C36C7" w:rsidP="00946CF5">
            <w:pPr>
              <w:rPr>
                <w:rFonts w:cs="Arial"/>
                <w:sz w:val="18"/>
                <w:szCs w:val="18"/>
              </w:rPr>
            </w:pPr>
          </w:p>
        </w:tc>
        <w:tc>
          <w:tcPr>
            <w:tcW w:w="5245" w:type="dxa"/>
            <w:tcBorders>
              <w:top w:val="single" w:sz="4" w:space="0" w:color="auto"/>
              <w:bottom w:val="single" w:sz="4" w:space="0" w:color="auto"/>
            </w:tcBorders>
            <w:vAlign w:val="center"/>
          </w:tcPr>
          <w:p w14:paraId="063169A0" w14:textId="77777777" w:rsidR="007C36C7" w:rsidRPr="002F07DA" w:rsidRDefault="007C36C7" w:rsidP="00946CF5">
            <w:pPr>
              <w:suppressAutoHyphens/>
              <w:rPr>
                <w:rFonts w:cs="Arial"/>
                <w:spacing w:val="-3"/>
                <w:sz w:val="18"/>
                <w:szCs w:val="18"/>
                <w:lang w:eastAsia="en-US"/>
              </w:rPr>
            </w:pPr>
            <w:r w:rsidRPr="002F07DA">
              <w:rPr>
                <w:rFonts w:cs="Arial"/>
                <w:spacing w:val="-3"/>
                <w:sz w:val="18"/>
                <w:szCs w:val="18"/>
                <w:lang w:eastAsia="en-US"/>
              </w:rPr>
              <w:t>A1-5  Basis of Measurement</w:t>
            </w:r>
          </w:p>
        </w:tc>
        <w:tc>
          <w:tcPr>
            <w:tcW w:w="1417" w:type="dxa"/>
            <w:tcBorders>
              <w:top w:val="single" w:sz="4" w:space="0" w:color="auto"/>
              <w:bottom w:val="single" w:sz="4" w:space="0" w:color="auto"/>
            </w:tcBorders>
            <w:vAlign w:val="center"/>
          </w:tcPr>
          <w:p w14:paraId="30ADD7EC" w14:textId="77777777" w:rsidR="007C36C7" w:rsidRPr="002F07DA" w:rsidRDefault="007C36C7" w:rsidP="009500D3">
            <w:pPr>
              <w:suppressAutoHyphens/>
              <w:rPr>
                <w:rFonts w:cs="Arial"/>
                <w:spacing w:val="-3"/>
                <w:sz w:val="18"/>
                <w:szCs w:val="18"/>
                <w:lang w:eastAsia="en-US"/>
              </w:rPr>
            </w:pPr>
            <w:r>
              <w:rPr>
                <w:rFonts w:cs="Arial"/>
                <w:spacing w:val="-3"/>
                <w:sz w:val="18"/>
                <w:szCs w:val="18"/>
                <w:lang w:eastAsia="en-US"/>
              </w:rPr>
              <w:t>Page  69-70</w:t>
            </w:r>
          </w:p>
        </w:tc>
      </w:tr>
      <w:tr w:rsidR="007C36C7" w:rsidRPr="002F07DA" w14:paraId="6CAD0440" w14:textId="77777777" w:rsidTr="00347249">
        <w:tc>
          <w:tcPr>
            <w:tcW w:w="1560" w:type="dxa"/>
            <w:vMerge/>
            <w:tcBorders>
              <w:top w:val="single" w:sz="4" w:space="0" w:color="auto"/>
              <w:bottom w:val="single" w:sz="4" w:space="0" w:color="auto"/>
            </w:tcBorders>
            <w:vAlign w:val="bottom"/>
          </w:tcPr>
          <w:p w14:paraId="1B37F807" w14:textId="77777777" w:rsidR="007C36C7" w:rsidRPr="002F07DA" w:rsidRDefault="007C36C7" w:rsidP="00946CF5">
            <w:pPr>
              <w:suppressAutoHyphens/>
              <w:rPr>
                <w:rFonts w:cs="Arial"/>
                <w:b/>
                <w:spacing w:val="-3"/>
                <w:sz w:val="18"/>
                <w:szCs w:val="18"/>
                <w:lang w:eastAsia="en-US"/>
              </w:rPr>
            </w:pPr>
          </w:p>
        </w:tc>
        <w:tc>
          <w:tcPr>
            <w:tcW w:w="1417" w:type="dxa"/>
            <w:tcBorders>
              <w:top w:val="single" w:sz="4" w:space="0" w:color="auto"/>
              <w:bottom w:val="single" w:sz="4" w:space="0" w:color="auto"/>
            </w:tcBorders>
            <w:vAlign w:val="center"/>
          </w:tcPr>
          <w:p w14:paraId="4D32E701" w14:textId="77777777" w:rsidR="007C36C7" w:rsidRPr="002F07DA" w:rsidRDefault="007C36C7" w:rsidP="00946CF5">
            <w:pPr>
              <w:rPr>
                <w:rFonts w:cs="Arial"/>
                <w:sz w:val="18"/>
                <w:szCs w:val="18"/>
              </w:rPr>
            </w:pPr>
          </w:p>
        </w:tc>
        <w:tc>
          <w:tcPr>
            <w:tcW w:w="5245" w:type="dxa"/>
            <w:tcBorders>
              <w:top w:val="single" w:sz="4" w:space="0" w:color="auto"/>
              <w:bottom w:val="single" w:sz="4" w:space="0" w:color="auto"/>
            </w:tcBorders>
            <w:vAlign w:val="center"/>
          </w:tcPr>
          <w:p w14:paraId="34D4EFA0" w14:textId="77777777" w:rsidR="007C36C7" w:rsidRPr="002F07DA" w:rsidRDefault="007C36C7" w:rsidP="00946CF5">
            <w:pPr>
              <w:suppressAutoHyphens/>
              <w:rPr>
                <w:rFonts w:cs="Arial"/>
                <w:spacing w:val="-3"/>
                <w:sz w:val="18"/>
                <w:szCs w:val="18"/>
                <w:lang w:eastAsia="en-US"/>
              </w:rPr>
            </w:pPr>
            <w:r w:rsidRPr="002F07DA">
              <w:rPr>
                <w:rFonts w:cs="Arial"/>
                <w:spacing w:val="-3"/>
                <w:sz w:val="18"/>
                <w:szCs w:val="18"/>
                <w:lang w:eastAsia="en-US"/>
              </w:rPr>
              <w:t>A1-6  The Reporting Entity</w:t>
            </w:r>
          </w:p>
        </w:tc>
        <w:tc>
          <w:tcPr>
            <w:tcW w:w="1417" w:type="dxa"/>
            <w:tcBorders>
              <w:top w:val="single" w:sz="4" w:space="0" w:color="auto"/>
              <w:bottom w:val="single" w:sz="4" w:space="0" w:color="auto"/>
            </w:tcBorders>
            <w:vAlign w:val="center"/>
          </w:tcPr>
          <w:p w14:paraId="67F993EE" w14:textId="77777777" w:rsidR="007C36C7" w:rsidRPr="002F07DA" w:rsidRDefault="007C36C7" w:rsidP="009500D3">
            <w:pPr>
              <w:suppressAutoHyphens/>
              <w:rPr>
                <w:rFonts w:cs="Arial"/>
                <w:spacing w:val="-3"/>
                <w:sz w:val="18"/>
                <w:szCs w:val="18"/>
                <w:lang w:eastAsia="en-US"/>
              </w:rPr>
            </w:pPr>
            <w:r w:rsidRPr="002F07DA">
              <w:rPr>
                <w:rFonts w:cs="Arial"/>
                <w:spacing w:val="-3"/>
                <w:sz w:val="18"/>
                <w:szCs w:val="18"/>
                <w:lang w:eastAsia="en-US"/>
              </w:rPr>
              <w:t xml:space="preserve">Page </w:t>
            </w:r>
            <w:r>
              <w:rPr>
                <w:rFonts w:cs="Arial"/>
                <w:spacing w:val="-3"/>
                <w:sz w:val="18"/>
                <w:szCs w:val="18"/>
                <w:lang w:eastAsia="en-US"/>
              </w:rPr>
              <w:t>70</w:t>
            </w:r>
          </w:p>
        </w:tc>
      </w:tr>
      <w:tr w:rsidR="007C36C7" w:rsidRPr="002F07DA" w14:paraId="21E5AF57" w14:textId="77777777" w:rsidTr="00347249">
        <w:tc>
          <w:tcPr>
            <w:tcW w:w="1560" w:type="dxa"/>
            <w:vMerge/>
            <w:tcBorders>
              <w:top w:val="single" w:sz="4" w:space="0" w:color="auto"/>
              <w:bottom w:val="single" w:sz="4" w:space="0" w:color="auto"/>
            </w:tcBorders>
            <w:vAlign w:val="bottom"/>
          </w:tcPr>
          <w:p w14:paraId="4488EF94" w14:textId="77777777" w:rsidR="007C36C7" w:rsidRPr="002F07DA" w:rsidRDefault="007C36C7" w:rsidP="00946CF5">
            <w:pPr>
              <w:suppressAutoHyphens/>
              <w:rPr>
                <w:rFonts w:cs="Arial"/>
                <w:b/>
                <w:spacing w:val="-3"/>
                <w:sz w:val="18"/>
                <w:szCs w:val="18"/>
                <w:lang w:eastAsia="en-US"/>
              </w:rPr>
            </w:pPr>
          </w:p>
        </w:tc>
        <w:tc>
          <w:tcPr>
            <w:tcW w:w="1417" w:type="dxa"/>
            <w:tcBorders>
              <w:top w:val="single" w:sz="4" w:space="0" w:color="auto"/>
              <w:bottom w:val="single" w:sz="4" w:space="0" w:color="auto"/>
            </w:tcBorders>
            <w:vAlign w:val="bottom"/>
          </w:tcPr>
          <w:p w14:paraId="545BE2FF" w14:textId="77777777" w:rsidR="007C36C7" w:rsidRPr="003015FC" w:rsidRDefault="007C36C7" w:rsidP="00946CF5">
            <w:pPr>
              <w:rPr>
                <w:rFonts w:cs="Arial"/>
                <w:b/>
                <w:sz w:val="18"/>
                <w:szCs w:val="18"/>
              </w:rPr>
            </w:pPr>
            <w:r w:rsidRPr="003015FC">
              <w:rPr>
                <w:rFonts w:cs="Arial"/>
                <w:b/>
                <w:sz w:val="18"/>
                <w:szCs w:val="18"/>
              </w:rPr>
              <w:t>A2</w:t>
            </w:r>
          </w:p>
        </w:tc>
        <w:tc>
          <w:tcPr>
            <w:tcW w:w="5245" w:type="dxa"/>
            <w:tcBorders>
              <w:top w:val="single" w:sz="4" w:space="0" w:color="auto"/>
              <w:bottom w:val="single" w:sz="4" w:space="0" w:color="auto"/>
            </w:tcBorders>
            <w:vAlign w:val="bottom"/>
          </w:tcPr>
          <w:p w14:paraId="64202F7E" w14:textId="77777777" w:rsidR="007C36C7" w:rsidRPr="003015FC" w:rsidRDefault="007C36C7" w:rsidP="00946CF5">
            <w:pPr>
              <w:suppressAutoHyphens/>
              <w:rPr>
                <w:rFonts w:cs="Arial"/>
                <w:b/>
                <w:spacing w:val="-3"/>
                <w:sz w:val="18"/>
                <w:szCs w:val="18"/>
                <w:lang w:eastAsia="en-US"/>
              </w:rPr>
            </w:pPr>
            <w:r w:rsidRPr="003015FC">
              <w:rPr>
                <w:rFonts w:cs="Arial"/>
                <w:b/>
                <w:spacing w:val="-3"/>
                <w:sz w:val="18"/>
                <w:szCs w:val="18"/>
                <w:lang w:eastAsia="en-US"/>
              </w:rPr>
              <w:t>The Society’s Objectives</w:t>
            </w:r>
          </w:p>
        </w:tc>
        <w:tc>
          <w:tcPr>
            <w:tcW w:w="1417" w:type="dxa"/>
            <w:tcBorders>
              <w:top w:val="single" w:sz="4" w:space="0" w:color="auto"/>
              <w:bottom w:val="single" w:sz="4" w:space="0" w:color="auto"/>
            </w:tcBorders>
            <w:vAlign w:val="bottom"/>
          </w:tcPr>
          <w:p w14:paraId="41CAF354" w14:textId="77777777" w:rsidR="007C36C7" w:rsidRPr="003015FC" w:rsidRDefault="007C36C7" w:rsidP="009500D3">
            <w:pPr>
              <w:suppressAutoHyphens/>
              <w:rPr>
                <w:rFonts w:cs="Arial"/>
                <w:b/>
                <w:spacing w:val="-3"/>
                <w:sz w:val="18"/>
                <w:szCs w:val="18"/>
                <w:lang w:eastAsia="en-US"/>
              </w:rPr>
            </w:pPr>
            <w:r w:rsidRPr="003015FC">
              <w:rPr>
                <w:rFonts w:cs="Arial"/>
                <w:b/>
                <w:spacing w:val="-3"/>
                <w:sz w:val="18"/>
                <w:szCs w:val="18"/>
                <w:lang w:eastAsia="en-US"/>
              </w:rPr>
              <w:t xml:space="preserve">Page </w:t>
            </w:r>
            <w:r>
              <w:rPr>
                <w:rFonts w:cs="Arial"/>
                <w:b/>
                <w:spacing w:val="-3"/>
                <w:sz w:val="18"/>
                <w:szCs w:val="18"/>
                <w:lang w:eastAsia="en-US"/>
              </w:rPr>
              <w:t>70</w:t>
            </w:r>
          </w:p>
        </w:tc>
      </w:tr>
      <w:tr w:rsidR="007C36C7" w:rsidRPr="002F07DA" w14:paraId="69C99142" w14:textId="77777777" w:rsidTr="00347249">
        <w:tc>
          <w:tcPr>
            <w:tcW w:w="1560" w:type="dxa"/>
            <w:vMerge/>
            <w:tcBorders>
              <w:top w:val="single" w:sz="4" w:space="0" w:color="auto"/>
              <w:bottom w:val="single" w:sz="4" w:space="0" w:color="auto"/>
            </w:tcBorders>
            <w:vAlign w:val="bottom"/>
          </w:tcPr>
          <w:p w14:paraId="03845D93" w14:textId="77777777" w:rsidR="007C36C7" w:rsidRPr="002F07DA" w:rsidRDefault="007C36C7" w:rsidP="00946CF5">
            <w:pPr>
              <w:suppressAutoHyphens/>
              <w:rPr>
                <w:rFonts w:cs="Arial"/>
                <w:b/>
                <w:spacing w:val="-3"/>
                <w:sz w:val="18"/>
                <w:szCs w:val="18"/>
                <w:lang w:eastAsia="en-US"/>
              </w:rPr>
            </w:pPr>
          </w:p>
        </w:tc>
        <w:tc>
          <w:tcPr>
            <w:tcW w:w="1417" w:type="dxa"/>
            <w:tcBorders>
              <w:top w:val="single" w:sz="4" w:space="0" w:color="auto"/>
              <w:bottom w:val="single" w:sz="4" w:space="0" w:color="auto"/>
            </w:tcBorders>
            <w:vAlign w:val="bottom"/>
          </w:tcPr>
          <w:p w14:paraId="08067007" w14:textId="77777777" w:rsidR="007C36C7" w:rsidRPr="003015FC" w:rsidRDefault="007C36C7" w:rsidP="00946CF5">
            <w:pPr>
              <w:rPr>
                <w:rFonts w:cs="Arial"/>
                <w:b/>
                <w:sz w:val="18"/>
                <w:szCs w:val="18"/>
              </w:rPr>
            </w:pPr>
            <w:r w:rsidRPr="003015FC">
              <w:rPr>
                <w:rFonts w:cs="Arial"/>
                <w:b/>
                <w:sz w:val="18"/>
                <w:szCs w:val="18"/>
              </w:rPr>
              <w:t>A3</w:t>
            </w:r>
          </w:p>
        </w:tc>
        <w:tc>
          <w:tcPr>
            <w:tcW w:w="5245" w:type="dxa"/>
            <w:tcBorders>
              <w:top w:val="single" w:sz="4" w:space="0" w:color="auto"/>
              <w:bottom w:val="single" w:sz="4" w:space="0" w:color="auto"/>
            </w:tcBorders>
            <w:vAlign w:val="bottom"/>
          </w:tcPr>
          <w:p w14:paraId="7A0462AE" w14:textId="77777777" w:rsidR="007C36C7" w:rsidRPr="003015FC" w:rsidRDefault="007C36C7" w:rsidP="00946CF5">
            <w:pPr>
              <w:suppressAutoHyphens/>
              <w:rPr>
                <w:rFonts w:cs="Arial"/>
                <w:b/>
                <w:spacing w:val="-3"/>
                <w:sz w:val="18"/>
                <w:szCs w:val="18"/>
                <w:lang w:eastAsia="en-US"/>
              </w:rPr>
            </w:pPr>
            <w:r w:rsidRPr="003015FC">
              <w:rPr>
                <w:rFonts w:cs="Arial"/>
                <w:b/>
                <w:spacing w:val="-3"/>
                <w:sz w:val="18"/>
                <w:szCs w:val="18"/>
                <w:lang w:eastAsia="en-US"/>
              </w:rPr>
              <w:t>Controlled Entities</w:t>
            </w:r>
          </w:p>
        </w:tc>
        <w:tc>
          <w:tcPr>
            <w:tcW w:w="1417" w:type="dxa"/>
            <w:tcBorders>
              <w:top w:val="single" w:sz="4" w:space="0" w:color="auto"/>
              <w:bottom w:val="single" w:sz="4" w:space="0" w:color="auto"/>
            </w:tcBorders>
            <w:vAlign w:val="bottom"/>
          </w:tcPr>
          <w:p w14:paraId="154A9883" w14:textId="77777777" w:rsidR="007C36C7" w:rsidRPr="003015FC" w:rsidRDefault="007C36C7" w:rsidP="009500D3">
            <w:pPr>
              <w:suppressAutoHyphens/>
              <w:rPr>
                <w:rFonts w:cs="Arial"/>
                <w:b/>
                <w:spacing w:val="-3"/>
                <w:sz w:val="18"/>
                <w:szCs w:val="18"/>
                <w:lang w:eastAsia="en-US"/>
              </w:rPr>
            </w:pPr>
            <w:r w:rsidRPr="003015FC">
              <w:rPr>
                <w:rFonts w:cs="Arial"/>
                <w:b/>
                <w:spacing w:val="-3"/>
                <w:sz w:val="18"/>
                <w:szCs w:val="18"/>
                <w:lang w:eastAsia="en-US"/>
              </w:rPr>
              <w:t xml:space="preserve">Page </w:t>
            </w:r>
            <w:r>
              <w:rPr>
                <w:rFonts w:cs="Arial"/>
                <w:b/>
                <w:spacing w:val="-3"/>
                <w:sz w:val="18"/>
                <w:szCs w:val="18"/>
                <w:lang w:eastAsia="en-US"/>
              </w:rPr>
              <w:t>71</w:t>
            </w:r>
          </w:p>
        </w:tc>
      </w:tr>
      <w:tr w:rsidR="007C36C7" w:rsidRPr="002F07DA" w14:paraId="47BF1665" w14:textId="77777777" w:rsidTr="00347249">
        <w:tc>
          <w:tcPr>
            <w:tcW w:w="1560" w:type="dxa"/>
            <w:vMerge/>
            <w:tcBorders>
              <w:top w:val="single" w:sz="4" w:space="0" w:color="auto"/>
              <w:bottom w:val="single" w:sz="4" w:space="0" w:color="auto"/>
            </w:tcBorders>
            <w:vAlign w:val="bottom"/>
          </w:tcPr>
          <w:p w14:paraId="74D68F9A" w14:textId="77777777" w:rsidR="007C36C7" w:rsidRPr="002F07DA" w:rsidRDefault="007C36C7" w:rsidP="00946CF5">
            <w:pPr>
              <w:suppressAutoHyphens/>
              <w:rPr>
                <w:rFonts w:cs="Arial"/>
                <w:b/>
                <w:spacing w:val="-3"/>
                <w:sz w:val="18"/>
                <w:szCs w:val="18"/>
                <w:lang w:eastAsia="en-US"/>
              </w:rPr>
            </w:pPr>
          </w:p>
        </w:tc>
        <w:tc>
          <w:tcPr>
            <w:tcW w:w="1417" w:type="dxa"/>
            <w:tcBorders>
              <w:top w:val="single" w:sz="4" w:space="0" w:color="auto"/>
              <w:bottom w:val="single" w:sz="4" w:space="0" w:color="auto"/>
            </w:tcBorders>
            <w:vAlign w:val="bottom"/>
          </w:tcPr>
          <w:p w14:paraId="66500619" w14:textId="77777777" w:rsidR="007C36C7" w:rsidRPr="003015FC" w:rsidRDefault="007C36C7" w:rsidP="00946CF5">
            <w:pPr>
              <w:rPr>
                <w:rFonts w:cs="Arial"/>
                <w:b/>
                <w:sz w:val="18"/>
                <w:szCs w:val="18"/>
              </w:rPr>
            </w:pPr>
            <w:r w:rsidRPr="003015FC">
              <w:rPr>
                <w:rFonts w:cs="Arial"/>
                <w:b/>
                <w:sz w:val="18"/>
                <w:szCs w:val="18"/>
              </w:rPr>
              <w:t>B1</w:t>
            </w:r>
          </w:p>
        </w:tc>
        <w:tc>
          <w:tcPr>
            <w:tcW w:w="5245" w:type="dxa"/>
            <w:tcBorders>
              <w:top w:val="single" w:sz="4" w:space="0" w:color="auto"/>
              <w:bottom w:val="single" w:sz="4" w:space="0" w:color="auto"/>
            </w:tcBorders>
            <w:vAlign w:val="bottom"/>
          </w:tcPr>
          <w:p w14:paraId="2706D05D" w14:textId="77777777" w:rsidR="007C36C7" w:rsidRPr="003015FC" w:rsidRDefault="007C36C7" w:rsidP="00946CF5">
            <w:pPr>
              <w:suppressAutoHyphens/>
              <w:rPr>
                <w:rFonts w:cs="Arial"/>
                <w:b/>
                <w:spacing w:val="-3"/>
                <w:sz w:val="18"/>
                <w:szCs w:val="18"/>
                <w:lang w:eastAsia="en-US"/>
              </w:rPr>
            </w:pPr>
            <w:r w:rsidRPr="003015FC">
              <w:rPr>
                <w:rFonts w:cs="Arial"/>
                <w:b/>
                <w:spacing w:val="-3"/>
                <w:sz w:val="18"/>
                <w:szCs w:val="18"/>
                <w:lang w:eastAsia="en-US"/>
              </w:rPr>
              <w:t>Revenue</w:t>
            </w:r>
          </w:p>
        </w:tc>
        <w:tc>
          <w:tcPr>
            <w:tcW w:w="1417" w:type="dxa"/>
            <w:tcBorders>
              <w:top w:val="single" w:sz="4" w:space="0" w:color="auto"/>
              <w:bottom w:val="single" w:sz="4" w:space="0" w:color="auto"/>
            </w:tcBorders>
            <w:vAlign w:val="bottom"/>
          </w:tcPr>
          <w:p w14:paraId="4B744D1C" w14:textId="77777777" w:rsidR="007C36C7" w:rsidRPr="003015FC" w:rsidRDefault="007C36C7" w:rsidP="009500D3">
            <w:pPr>
              <w:suppressAutoHyphens/>
              <w:rPr>
                <w:rFonts w:cs="Arial"/>
                <w:b/>
                <w:spacing w:val="-3"/>
                <w:sz w:val="18"/>
                <w:szCs w:val="18"/>
                <w:lang w:eastAsia="en-US"/>
              </w:rPr>
            </w:pPr>
            <w:r w:rsidRPr="003015FC">
              <w:rPr>
                <w:rFonts w:cs="Arial"/>
                <w:b/>
                <w:spacing w:val="-3"/>
                <w:sz w:val="18"/>
                <w:szCs w:val="18"/>
                <w:lang w:eastAsia="en-US"/>
              </w:rPr>
              <w:t xml:space="preserve">Page </w:t>
            </w:r>
            <w:r>
              <w:rPr>
                <w:rFonts w:cs="Arial"/>
                <w:b/>
                <w:spacing w:val="-3"/>
                <w:sz w:val="18"/>
                <w:szCs w:val="18"/>
                <w:lang w:eastAsia="en-US"/>
              </w:rPr>
              <w:t>72</w:t>
            </w:r>
          </w:p>
        </w:tc>
      </w:tr>
      <w:tr w:rsidR="007C36C7" w:rsidRPr="002F07DA" w14:paraId="58986F13" w14:textId="77777777" w:rsidTr="00347249">
        <w:tc>
          <w:tcPr>
            <w:tcW w:w="1560" w:type="dxa"/>
            <w:vMerge/>
            <w:tcBorders>
              <w:top w:val="single" w:sz="4" w:space="0" w:color="auto"/>
              <w:bottom w:val="single" w:sz="4" w:space="0" w:color="auto"/>
            </w:tcBorders>
            <w:vAlign w:val="bottom"/>
          </w:tcPr>
          <w:p w14:paraId="08CAF7C3" w14:textId="77777777" w:rsidR="007C36C7" w:rsidRPr="002F07DA" w:rsidRDefault="007C36C7" w:rsidP="00946CF5">
            <w:pPr>
              <w:suppressAutoHyphens/>
              <w:rPr>
                <w:rFonts w:cs="Arial"/>
                <w:b/>
                <w:spacing w:val="-3"/>
                <w:sz w:val="18"/>
                <w:szCs w:val="18"/>
                <w:lang w:eastAsia="en-US"/>
              </w:rPr>
            </w:pPr>
          </w:p>
        </w:tc>
        <w:tc>
          <w:tcPr>
            <w:tcW w:w="1417" w:type="dxa"/>
            <w:tcBorders>
              <w:top w:val="single" w:sz="4" w:space="0" w:color="auto"/>
              <w:bottom w:val="single" w:sz="4" w:space="0" w:color="auto"/>
            </w:tcBorders>
            <w:vAlign w:val="bottom"/>
          </w:tcPr>
          <w:p w14:paraId="6D8FA9DC" w14:textId="77777777" w:rsidR="007C36C7" w:rsidRPr="002F07DA" w:rsidRDefault="007C36C7" w:rsidP="00946CF5">
            <w:pPr>
              <w:rPr>
                <w:rFonts w:cs="Arial"/>
                <w:sz w:val="18"/>
                <w:szCs w:val="18"/>
              </w:rPr>
            </w:pPr>
          </w:p>
        </w:tc>
        <w:tc>
          <w:tcPr>
            <w:tcW w:w="5245" w:type="dxa"/>
            <w:tcBorders>
              <w:top w:val="single" w:sz="4" w:space="0" w:color="auto"/>
              <w:bottom w:val="single" w:sz="4" w:space="0" w:color="auto"/>
            </w:tcBorders>
            <w:vAlign w:val="bottom"/>
          </w:tcPr>
          <w:p w14:paraId="3B745BB3" w14:textId="77777777" w:rsidR="007C36C7" w:rsidRPr="002F07DA" w:rsidRDefault="007C36C7" w:rsidP="00946CF5">
            <w:pPr>
              <w:suppressAutoHyphens/>
              <w:rPr>
                <w:rFonts w:cs="Arial"/>
                <w:spacing w:val="-3"/>
                <w:sz w:val="18"/>
                <w:szCs w:val="18"/>
                <w:lang w:eastAsia="en-US"/>
              </w:rPr>
            </w:pPr>
            <w:r w:rsidRPr="002F07DA">
              <w:rPr>
                <w:rFonts w:cs="Arial"/>
                <w:spacing w:val="-3"/>
                <w:sz w:val="18"/>
                <w:szCs w:val="18"/>
                <w:lang w:eastAsia="en-US"/>
              </w:rPr>
              <w:t>B1-1  Fees and Membership Services</w:t>
            </w:r>
          </w:p>
        </w:tc>
        <w:tc>
          <w:tcPr>
            <w:tcW w:w="1417" w:type="dxa"/>
            <w:tcBorders>
              <w:top w:val="single" w:sz="4" w:space="0" w:color="auto"/>
              <w:bottom w:val="single" w:sz="4" w:space="0" w:color="auto"/>
            </w:tcBorders>
            <w:vAlign w:val="bottom"/>
          </w:tcPr>
          <w:p w14:paraId="79EEC8C0" w14:textId="77777777" w:rsidR="007C36C7" w:rsidRPr="002F07DA" w:rsidRDefault="007C36C7" w:rsidP="009500D3">
            <w:pPr>
              <w:suppressAutoHyphens/>
              <w:rPr>
                <w:rFonts w:cs="Arial"/>
                <w:spacing w:val="-3"/>
                <w:sz w:val="18"/>
                <w:szCs w:val="18"/>
                <w:lang w:eastAsia="en-US"/>
              </w:rPr>
            </w:pPr>
            <w:r w:rsidRPr="002F07DA">
              <w:rPr>
                <w:rFonts w:cs="Arial"/>
                <w:spacing w:val="-3"/>
                <w:sz w:val="18"/>
                <w:szCs w:val="18"/>
                <w:lang w:eastAsia="en-US"/>
              </w:rPr>
              <w:t xml:space="preserve">Page </w:t>
            </w:r>
            <w:r>
              <w:rPr>
                <w:rFonts w:cs="Arial"/>
                <w:spacing w:val="-3"/>
                <w:sz w:val="18"/>
                <w:szCs w:val="18"/>
                <w:lang w:eastAsia="en-US"/>
              </w:rPr>
              <w:t>72</w:t>
            </w:r>
          </w:p>
        </w:tc>
      </w:tr>
      <w:tr w:rsidR="007C36C7" w:rsidRPr="002F07DA" w14:paraId="2ADD5E03" w14:textId="77777777" w:rsidTr="00347249">
        <w:tc>
          <w:tcPr>
            <w:tcW w:w="1560" w:type="dxa"/>
            <w:vMerge/>
            <w:tcBorders>
              <w:top w:val="single" w:sz="4" w:space="0" w:color="auto"/>
              <w:bottom w:val="single" w:sz="4" w:space="0" w:color="auto"/>
            </w:tcBorders>
            <w:vAlign w:val="bottom"/>
          </w:tcPr>
          <w:p w14:paraId="6AEA1985" w14:textId="77777777" w:rsidR="007C36C7" w:rsidRPr="002F07DA" w:rsidRDefault="007C36C7" w:rsidP="00946CF5">
            <w:pPr>
              <w:suppressAutoHyphens/>
              <w:rPr>
                <w:rFonts w:cs="Arial"/>
                <w:b/>
                <w:spacing w:val="-3"/>
                <w:sz w:val="18"/>
                <w:szCs w:val="18"/>
                <w:lang w:eastAsia="en-US"/>
              </w:rPr>
            </w:pPr>
          </w:p>
        </w:tc>
        <w:tc>
          <w:tcPr>
            <w:tcW w:w="1417" w:type="dxa"/>
            <w:tcBorders>
              <w:top w:val="single" w:sz="4" w:space="0" w:color="auto"/>
              <w:bottom w:val="single" w:sz="4" w:space="0" w:color="auto"/>
            </w:tcBorders>
            <w:vAlign w:val="bottom"/>
          </w:tcPr>
          <w:p w14:paraId="31E1F98E" w14:textId="77777777" w:rsidR="007C36C7" w:rsidRPr="002F07DA" w:rsidRDefault="007C36C7" w:rsidP="00946CF5">
            <w:pPr>
              <w:rPr>
                <w:rFonts w:cs="Arial"/>
                <w:sz w:val="18"/>
                <w:szCs w:val="18"/>
              </w:rPr>
            </w:pPr>
          </w:p>
        </w:tc>
        <w:tc>
          <w:tcPr>
            <w:tcW w:w="5245" w:type="dxa"/>
            <w:tcBorders>
              <w:top w:val="single" w:sz="4" w:space="0" w:color="auto"/>
              <w:bottom w:val="single" w:sz="4" w:space="0" w:color="auto"/>
            </w:tcBorders>
            <w:vAlign w:val="bottom"/>
          </w:tcPr>
          <w:p w14:paraId="452F8857" w14:textId="77777777" w:rsidR="007C36C7" w:rsidRPr="002F07DA" w:rsidRDefault="007C36C7" w:rsidP="00946CF5">
            <w:pPr>
              <w:suppressAutoHyphens/>
              <w:rPr>
                <w:rFonts w:cs="Arial"/>
                <w:spacing w:val="-3"/>
                <w:sz w:val="18"/>
                <w:szCs w:val="18"/>
                <w:lang w:eastAsia="en-US"/>
              </w:rPr>
            </w:pPr>
            <w:r w:rsidRPr="002F07DA">
              <w:rPr>
                <w:rFonts w:cs="Arial"/>
                <w:spacing w:val="-3"/>
                <w:sz w:val="18"/>
                <w:szCs w:val="18"/>
                <w:lang w:eastAsia="en-US"/>
              </w:rPr>
              <w:t>B1-2  Rent and Administration Revenue</w:t>
            </w:r>
          </w:p>
        </w:tc>
        <w:tc>
          <w:tcPr>
            <w:tcW w:w="1417" w:type="dxa"/>
            <w:tcBorders>
              <w:top w:val="single" w:sz="4" w:space="0" w:color="auto"/>
              <w:bottom w:val="single" w:sz="4" w:space="0" w:color="auto"/>
            </w:tcBorders>
            <w:vAlign w:val="bottom"/>
          </w:tcPr>
          <w:p w14:paraId="4B8E3D95" w14:textId="77777777" w:rsidR="007C36C7" w:rsidRPr="002F07DA" w:rsidRDefault="007C36C7" w:rsidP="009500D3">
            <w:pPr>
              <w:suppressAutoHyphens/>
              <w:rPr>
                <w:rFonts w:cs="Arial"/>
                <w:spacing w:val="-3"/>
                <w:sz w:val="18"/>
                <w:szCs w:val="18"/>
                <w:lang w:eastAsia="en-US"/>
              </w:rPr>
            </w:pPr>
            <w:r w:rsidRPr="002F07DA">
              <w:rPr>
                <w:rFonts w:cs="Arial"/>
                <w:spacing w:val="-3"/>
                <w:sz w:val="18"/>
                <w:szCs w:val="18"/>
                <w:lang w:eastAsia="en-US"/>
              </w:rPr>
              <w:t xml:space="preserve">Page </w:t>
            </w:r>
            <w:r>
              <w:rPr>
                <w:rFonts w:cs="Arial"/>
                <w:spacing w:val="-3"/>
                <w:sz w:val="18"/>
                <w:szCs w:val="18"/>
                <w:lang w:eastAsia="en-US"/>
              </w:rPr>
              <w:t>73</w:t>
            </w:r>
          </w:p>
        </w:tc>
      </w:tr>
      <w:tr w:rsidR="007C36C7" w:rsidRPr="002F07DA" w14:paraId="424029CE" w14:textId="77777777" w:rsidTr="00347249">
        <w:tc>
          <w:tcPr>
            <w:tcW w:w="1560" w:type="dxa"/>
            <w:vMerge/>
            <w:tcBorders>
              <w:top w:val="single" w:sz="4" w:space="0" w:color="auto"/>
              <w:bottom w:val="single" w:sz="4" w:space="0" w:color="auto"/>
            </w:tcBorders>
            <w:vAlign w:val="bottom"/>
          </w:tcPr>
          <w:p w14:paraId="096C6D9D" w14:textId="77777777" w:rsidR="007C36C7" w:rsidRPr="002F07DA" w:rsidRDefault="007C36C7" w:rsidP="00946CF5">
            <w:pPr>
              <w:suppressAutoHyphens/>
              <w:rPr>
                <w:rFonts w:cs="Arial"/>
                <w:b/>
                <w:spacing w:val="-3"/>
                <w:sz w:val="18"/>
                <w:szCs w:val="18"/>
                <w:lang w:eastAsia="en-US"/>
              </w:rPr>
            </w:pPr>
          </w:p>
        </w:tc>
        <w:tc>
          <w:tcPr>
            <w:tcW w:w="1417" w:type="dxa"/>
            <w:tcBorders>
              <w:top w:val="single" w:sz="4" w:space="0" w:color="auto"/>
              <w:bottom w:val="single" w:sz="4" w:space="0" w:color="auto"/>
            </w:tcBorders>
            <w:vAlign w:val="bottom"/>
          </w:tcPr>
          <w:p w14:paraId="1FB5CF51" w14:textId="77777777" w:rsidR="007C36C7" w:rsidRPr="002F07DA" w:rsidRDefault="007C36C7" w:rsidP="00946CF5">
            <w:pPr>
              <w:rPr>
                <w:rFonts w:cs="Arial"/>
                <w:sz w:val="18"/>
                <w:szCs w:val="18"/>
              </w:rPr>
            </w:pPr>
          </w:p>
        </w:tc>
        <w:tc>
          <w:tcPr>
            <w:tcW w:w="5245" w:type="dxa"/>
            <w:tcBorders>
              <w:top w:val="single" w:sz="4" w:space="0" w:color="auto"/>
              <w:bottom w:val="single" w:sz="4" w:space="0" w:color="auto"/>
            </w:tcBorders>
            <w:vAlign w:val="bottom"/>
          </w:tcPr>
          <w:p w14:paraId="1CDF2182" w14:textId="77777777" w:rsidR="007C36C7" w:rsidRPr="002F07DA" w:rsidRDefault="007C36C7" w:rsidP="00946CF5">
            <w:pPr>
              <w:suppressAutoHyphens/>
              <w:rPr>
                <w:rFonts w:cs="Arial"/>
                <w:spacing w:val="-3"/>
                <w:sz w:val="18"/>
                <w:szCs w:val="18"/>
                <w:lang w:eastAsia="en-US"/>
              </w:rPr>
            </w:pPr>
            <w:r w:rsidRPr="002F07DA">
              <w:rPr>
                <w:rFonts w:cs="Arial"/>
                <w:spacing w:val="-3"/>
                <w:sz w:val="18"/>
                <w:szCs w:val="18"/>
                <w:lang w:eastAsia="en-US"/>
              </w:rPr>
              <w:t>B1-3  Grants and Funding</w:t>
            </w:r>
          </w:p>
        </w:tc>
        <w:tc>
          <w:tcPr>
            <w:tcW w:w="1417" w:type="dxa"/>
            <w:tcBorders>
              <w:top w:val="single" w:sz="4" w:space="0" w:color="auto"/>
              <w:bottom w:val="single" w:sz="4" w:space="0" w:color="auto"/>
            </w:tcBorders>
            <w:vAlign w:val="bottom"/>
          </w:tcPr>
          <w:p w14:paraId="37152BDA" w14:textId="77777777" w:rsidR="007C36C7" w:rsidRPr="002F07DA" w:rsidRDefault="007C36C7" w:rsidP="009500D3">
            <w:pPr>
              <w:suppressAutoHyphens/>
              <w:rPr>
                <w:rFonts w:cs="Arial"/>
                <w:spacing w:val="-3"/>
                <w:sz w:val="18"/>
                <w:szCs w:val="18"/>
                <w:lang w:eastAsia="en-US"/>
              </w:rPr>
            </w:pPr>
            <w:r w:rsidRPr="002F07DA">
              <w:rPr>
                <w:rFonts w:cs="Arial"/>
                <w:spacing w:val="-3"/>
                <w:sz w:val="18"/>
                <w:szCs w:val="18"/>
                <w:lang w:eastAsia="en-US"/>
              </w:rPr>
              <w:t xml:space="preserve">Page </w:t>
            </w:r>
            <w:r>
              <w:rPr>
                <w:rFonts w:cs="Arial"/>
                <w:spacing w:val="-3"/>
                <w:sz w:val="18"/>
                <w:szCs w:val="18"/>
                <w:lang w:eastAsia="en-US"/>
              </w:rPr>
              <w:t>74</w:t>
            </w:r>
          </w:p>
        </w:tc>
      </w:tr>
      <w:tr w:rsidR="007C36C7" w:rsidRPr="002F07DA" w14:paraId="5B16ED00" w14:textId="77777777" w:rsidTr="00347249">
        <w:tc>
          <w:tcPr>
            <w:tcW w:w="1560" w:type="dxa"/>
            <w:vMerge/>
            <w:tcBorders>
              <w:top w:val="single" w:sz="4" w:space="0" w:color="auto"/>
              <w:bottom w:val="single" w:sz="4" w:space="0" w:color="auto"/>
            </w:tcBorders>
            <w:vAlign w:val="bottom"/>
          </w:tcPr>
          <w:p w14:paraId="329094FC" w14:textId="77777777" w:rsidR="007C36C7" w:rsidRPr="002F07DA" w:rsidRDefault="007C36C7" w:rsidP="00946CF5">
            <w:pPr>
              <w:suppressAutoHyphens/>
              <w:rPr>
                <w:rFonts w:cs="Arial"/>
                <w:b/>
                <w:spacing w:val="-3"/>
                <w:sz w:val="18"/>
                <w:szCs w:val="18"/>
                <w:lang w:eastAsia="en-US"/>
              </w:rPr>
            </w:pPr>
          </w:p>
        </w:tc>
        <w:tc>
          <w:tcPr>
            <w:tcW w:w="1417" w:type="dxa"/>
            <w:tcBorders>
              <w:top w:val="single" w:sz="4" w:space="0" w:color="auto"/>
              <w:bottom w:val="single" w:sz="4" w:space="0" w:color="auto"/>
            </w:tcBorders>
            <w:vAlign w:val="bottom"/>
          </w:tcPr>
          <w:p w14:paraId="6FB05685" w14:textId="77777777" w:rsidR="007C36C7" w:rsidRPr="002F07DA" w:rsidRDefault="007C36C7" w:rsidP="00946CF5">
            <w:pPr>
              <w:rPr>
                <w:rFonts w:cs="Arial"/>
                <w:sz w:val="18"/>
                <w:szCs w:val="18"/>
              </w:rPr>
            </w:pPr>
          </w:p>
        </w:tc>
        <w:tc>
          <w:tcPr>
            <w:tcW w:w="5245" w:type="dxa"/>
            <w:tcBorders>
              <w:top w:val="single" w:sz="4" w:space="0" w:color="auto"/>
              <w:bottom w:val="single" w:sz="4" w:space="0" w:color="auto"/>
            </w:tcBorders>
            <w:vAlign w:val="bottom"/>
          </w:tcPr>
          <w:p w14:paraId="5AF41763" w14:textId="77777777" w:rsidR="007C36C7" w:rsidRPr="002F07DA" w:rsidRDefault="007C36C7" w:rsidP="00946CF5">
            <w:pPr>
              <w:suppressAutoHyphens/>
              <w:rPr>
                <w:rFonts w:cs="Arial"/>
                <w:spacing w:val="-3"/>
                <w:sz w:val="18"/>
                <w:szCs w:val="18"/>
                <w:lang w:eastAsia="en-US"/>
              </w:rPr>
            </w:pPr>
            <w:r w:rsidRPr="002F07DA">
              <w:rPr>
                <w:rFonts w:cs="Arial"/>
                <w:spacing w:val="-3"/>
                <w:sz w:val="18"/>
                <w:szCs w:val="18"/>
                <w:lang w:eastAsia="en-US"/>
              </w:rPr>
              <w:t>B1-4  Insurance Levies</w:t>
            </w:r>
          </w:p>
        </w:tc>
        <w:tc>
          <w:tcPr>
            <w:tcW w:w="1417" w:type="dxa"/>
            <w:tcBorders>
              <w:top w:val="single" w:sz="4" w:space="0" w:color="auto"/>
              <w:bottom w:val="single" w:sz="4" w:space="0" w:color="auto"/>
            </w:tcBorders>
            <w:vAlign w:val="bottom"/>
          </w:tcPr>
          <w:p w14:paraId="61322088" w14:textId="77777777" w:rsidR="007C36C7" w:rsidRPr="002F07DA" w:rsidRDefault="007C36C7" w:rsidP="009500D3">
            <w:pPr>
              <w:suppressAutoHyphens/>
              <w:rPr>
                <w:rFonts w:cs="Arial"/>
                <w:spacing w:val="-3"/>
                <w:sz w:val="18"/>
                <w:szCs w:val="18"/>
                <w:lang w:eastAsia="en-US"/>
              </w:rPr>
            </w:pPr>
            <w:r w:rsidRPr="002F07DA">
              <w:rPr>
                <w:rFonts w:cs="Arial"/>
                <w:spacing w:val="-3"/>
                <w:sz w:val="18"/>
                <w:szCs w:val="18"/>
                <w:lang w:eastAsia="en-US"/>
              </w:rPr>
              <w:t xml:space="preserve">Page </w:t>
            </w:r>
            <w:r>
              <w:rPr>
                <w:rFonts w:cs="Arial"/>
                <w:spacing w:val="-3"/>
                <w:sz w:val="18"/>
                <w:szCs w:val="18"/>
                <w:lang w:eastAsia="en-US"/>
              </w:rPr>
              <w:t>75-77</w:t>
            </w:r>
          </w:p>
        </w:tc>
      </w:tr>
      <w:tr w:rsidR="007C36C7" w:rsidRPr="002F07DA" w14:paraId="05052329" w14:textId="77777777" w:rsidTr="00347249">
        <w:tc>
          <w:tcPr>
            <w:tcW w:w="1560" w:type="dxa"/>
            <w:vMerge/>
            <w:tcBorders>
              <w:top w:val="single" w:sz="4" w:space="0" w:color="auto"/>
              <w:bottom w:val="single" w:sz="4" w:space="0" w:color="auto"/>
            </w:tcBorders>
            <w:vAlign w:val="bottom"/>
          </w:tcPr>
          <w:p w14:paraId="198F12E9" w14:textId="77777777" w:rsidR="007C36C7" w:rsidRPr="002F07DA" w:rsidRDefault="007C36C7" w:rsidP="00946CF5">
            <w:pPr>
              <w:suppressAutoHyphens/>
              <w:rPr>
                <w:rFonts w:cs="Arial"/>
                <w:b/>
                <w:spacing w:val="-3"/>
                <w:sz w:val="18"/>
                <w:szCs w:val="18"/>
                <w:lang w:eastAsia="en-US"/>
              </w:rPr>
            </w:pPr>
          </w:p>
        </w:tc>
        <w:tc>
          <w:tcPr>
            <w:tcW w:w="1417" w:type="dxa"/>
            <w:tcBorders>
              <w:top w:val="single" w:sz="4" w:space="0" w:color="auto"/>
              <w:bottom w:val="single" w:sz="4" w:space="0" w:color="auto"/>
            </w:tcBorders>
            <w:vAlign w:val="bottom"/>
          </w:tcPr>
          <w:p w14:paraId="20D53C6E" w14:textId="77777777" w:rsidR="007C36C7" w:rsidRPr="002F07DA" w:rsidRDefault="007C36C7" w:rsidP="00946CF5">
            <w:pPr>
              <w:rPr>
                <w:rFonts w:cs="Arial"/>
                <w:sz w:val="18"/>
                <w:szCs w:val="18"/>
              </w:rPr>
            </w:pPr>
          </w:p>
        </w:tc>
        <w:tc>
          <w:tcPr>
            <w:tcW w:w="5245" w:type="dxa"/>
            <w:tcBorders>
              <w:top w:val="single" w:sz="4" w:space="0" w:color="auto"/>
              <w:bottom w:val="single" w:sz="4" w:space="0" w:color="auto"/>
            </w:tcBorders>
            <w:vAlign w:val="bottom"/>
          </w:tcPr>
          <w:p w14:paraId="2F7BFBE3" w14:textId="77777777" w:rsidR="007C36C7" w:rsidRPr="002F07DA" w:rsidRDefault="007C36C7" w:rsidP="00946CF5">
            <w:pPr>
              <w:suppressAutoHyphens/>
              <w:rPr>
                <w:rFonts w:cs="Arial"/>
                <w:spacing w:val="-3"/>
                <w:sz w:val="18"/>
                <w:szCs w:val="18"/>
                <w:lang w:eastAsia="en-US"/>
              </w:rPr>
            </w:pPr>
            <w:r w:rsidRPr="002F07DA">
              <w:rPr>
                <w:rFonts w:cs="Arial"/>
                <w:spacing w:val="-3"/>
                <w:sz w:val="18"/>
                <w:szCs w:val="18"/>
                <w:lang w:eastAsia="en-US"/>
              </w:rPr>
              <w:t>B1-5  Investment Income</w:t>
            </w:r>
          </w:p>
        </w:tc>
        <w:tc>
          <w:tcPr>
            <w:tcW w:w="1417" w:type="dxa"/>
            <w:tcBorders>
              <w:top w:val="single" w:sz="4" w:space="0" w:color="auto"/>
              <w:bottom w:val="single" w:sz="4" w:space="0" w:color="auto"/>
            </w:tcBorders>
            <w:vAlign w:val="bottom"/>
          </w:tcPr>
          <w:p w14:paraId="427B0895" w14:textId="77777777" w:rsidR="007C36C7" w:rsidRPr="002F07DA" w:rsidRDefault="007C36C7" w:rsidP="009500D3">
            <w:pPr>
              <w:suppressAutoHyphens/>
              <w:rPr>
                <w:rFonts w:cs="Arial"/>
                <w:spacing w:val="-3"/>
                <w:sz w:val="18"/>
                <w:szCs w:val="18"/>
                <w:lang w:eastAsia="en-US"/>
              </w:rPr>
            </w:pPr>
            <w:r w:rsidRPr="002F07DA">
              <w:rPr>
                <w:rFonts w:cs="Arial"/>
                <w:spacing w:val="-3"/>
                <w:sz w:val="18"/>
                <w:szCs w:val="18"/>
                <w:lang w:eastAsia="en-US"/>
              </w:rPr>
              <w:t xml:space="preserve">Page </w:t>
            </w:r>
            <w:r>
              <w:rPr>
                <w:rFonts w:cs="Arial"/>
                <w:spacing w:val="-3"/>
                <w:sz w:val="18"/>
                <w:szCs w:val="18"/>
                <w:lang w:eastAsia="en-US"/>
              </w:rPr>
              <w:t>77</w:t>
            </w:r>
          </w:p>
        </w:tc>
      </w:tr>
      <w:tr w:rsidR="007C36C7" w:rsidRPr="002F07DA" w14:paraId="6C116B21" w14:textId="77777777" w:rsidTr="00347249">
        <w:tc>
          <w:tcPr>
            <w:tcW w:w="1560" w:type="dxa"/>
            <w:vMerge/>
            <w:tcBorders>
              <w:top w:val="single" w:sz="4" w:space="0" w:color="auto"/>
              <w:bottom w:val="single" w:sz="4" w:space="0" w:color="auto"/>
            </w:tcBorders>
            <w:vAlign w:val="bottom"/>
          </w:tcPr>
          <w:p w14:paraId="31228601" w14:textId="77777777" w:rsidR="007C36C7" w:rsidRPr="002F07DA" w:rsidRDefault="007C36C7" w:rsidP="00946CF5">
            <w:pPr>
              <w:suppressAutoHyphens/>
              <w:rPr>
                <w:rFonts w:cs="Arial"/>
                <w:b/>
                <w:spacing w:val="-3"/>
                <w:sz w:val="18"/>
                <w:szCs w:val="18"/>
                <w:lang w:eastAsia="en-US"/>
              </w:rPr>
            </w:pPr>
          </w:p>
        </w:tc>
        <w:tc>
          <w:tcPr>
            <w:tcW w:w="1417" w:type="dxa"/>
            <w:tcBorders>
              <w:top w:val="single" w:sz="4" w:space="0" w:color="auto"/>
              <w:bottom w:val="single" w:sz="4" w:space="0" w:color="auto"/>
            </w:tcBorders>
            <w:vAlign w:val="bottom"/>
          </w:tcPr>
          <w:p w14:paraId="147BB15A" w14:textId="77777777" w:rsidR="007C36C7" w:rsidRPr="003015FC" w:rsidRDefault="007C36C7" w:rsidP="00946CF5">
            <w:pPr>
              <w:rPr>
                <w:rFonts w:cs="Arial"/>
                <w:b/>
                <w:sz w:val="18"/>
                <w:szCs w:val="18"/>
              </w:rPr>
            </w:pPr>
            <w:r w:rsidRPr="003015FC">
              <w:rPr>
                <w:rFonts w:cs="Arial"/>
                <w:b/>
                <w:spacing w:val="-3"/>
                <w:sz w:val="18"/>
                <w:szCs w:val="18"/>
                <w:lang w:eastAsia="en-US"/>
              </w:rPr>
              <w:t>B2</w:t>
            </w:r>
          </w:p>
        </w:tc>
        <w:tc>
          <w:tcPr>
            <w:tcW w:w="5245" w:type="dxa"/>
            <w:tcBorders>
              <w:top w:val="single" w:sz="4" w:space="0" w:color="auto"/>
              <w:bottom w:val="single" w:sz="4" w:space="0" w:color="auto"/>
            </w:tcBorders>
            <w:vAlign w:val="bottom"/>
          </w:tcPr>
          <w:p w14:paraId="684F8D21" w14:textId="77777777" w:rsidR="007C36C7" w:rsidRPr="003015FC" w:rsidRDefault="007C36C7" w:rsidP="00946CF5">
            <w:pPr>
              <w:suppressAutoHyphens/>
              <w:rPr>
                <w:rFonts w:cs="Arial"/>
                <w:b/>
                <w:spacing w:val="-3"/>
                <w:sz w:val="18"/>
                <w:szCs w:val="18"/>
                <w:lang w:eastAsia="en-US"/>
              </w:rPr>
            </w:pPr>
            <w:r w:rsidRPr="003015FC">
              <w:rPr>
                <w:rFonts w:cs="Arial"/>
                <w:b/>
                <w:spacing w:val="-3"/>
                <w:sz w:val="18"/>
                <w:szCs w:val="18"/>
                <w:lang w:eastAsia="en-US"/>
              </w:rPr>
              <w:t>Expenses</w:t>
            </w:r>
          </w:p>
        </w:tc>
        <w:tc>
          <w:tcPr>
            <w:tcW w:w="1417" w:type="dxa"/>
            <w:tcBorders>
              <w:top w:val="single" w:sz="4" w:space="0" w:color="auto"/>
              <w:bottom w:val="single" w:sz="4" w:space="0" w:color="auto"/>
            </w:tcBorders>
            <w:vAlign w:val="bottom"/>
          </w:tcPr>
          <w:p w14:paraId="4EE6171C" w14:textId="77777777" w:rsidR="007C36C7" w:rsidRPr="003015FC" w:rsidRDefault="007C36C7" w:rsidP="009500D3">
            <w:pPr>
              <w:suppressAutoHyphens/>
              <w:rPr>
                <w:rFonts w:cs="Arial"/>
                <w:b/>
                <w:spacing w:val="-3"/>
                <w:sz w:val="18"/>
                <w:szCs w:val="18"/>
                <w:lang w:eastAsia="en-US"/>
              </w:rPr>
            </w:pPr>
            <w:r w:rsidRPr="003015FC">
              <w:rPr>
                <w:rFonts w:cs="Arial"/>
                <w:b/>
                <w:spacing w:val="-3"/>
                <w:sz w:val="18"/>
                <w:szCs w:val="18"/>
                <w:lang w:eastAsia="en-US"/>
              </w:rPr>
              <w:t xml:space="preserve">Page </w:t>
            </w:r>
            <w:r>
              <w:rPr>
                <w:rFonts w:cs="Arial"/>
                <w:b/>
                <w:spacing w:val="-3"/>
                <w:sz w:val="18"/>
                <w:szCs w:val="18"/>
                <w:lang w:eastAsia="en-US"/>
              </w:rPr>
              <w:t>77</w:t>
            </w:r>
          </w:p>
        </w:tc>
      </w:tr>
      <w:tr w:rsidR="007C36C7" w:rsidRPr="002F07DA" w14:paraId="77B3A0BA" w14:textId="77777777" w:rsidTr="00347249">
        <w:tc>
          <w:tcPr>
            <w:tcW w:w="1560" w:type="dxa"/>
            <w:vMerge/>
            <w:tcBorders>
              <w:top w:val="single" w:sz="4" w:space="0" w:color="auto"/>
              <w:bottom w:val="single" w:sz="4" w:space="0" w:color="auto"/>
            </w:tcBorders>
            <w:vAlign w:val="bottom"/>
          </w:tcPr>
          <w:p w14:paraId="7347C8A5" w14:textId="77777777" w:rsidR="007C36C7" w:rsidRPr="002F07DA" w:rsidRDefault="007C36C7" w:rsidP="00946CF5">
            <w:pPr>
              <w:suppressAutoHyphens/>
              <w:rPr>
                <w:rFonts w:cs="Arial"/>
                <w:b/>
                <w:spacing w:val="-3"/>
                <w:sz w:val="18"/>
                <w:szCs w:val="18"/>
                <w:lang w:eastAsia="en-US"/>
              </w:rPr>
            </w:pPr>
          </w:p>
        </w:tc>
        <w:tc>
          <w:tcPr>
            <w:tcW w:w="1417" w:type="dxa"/>
            <w:tcBorders>
              <w:top w:val="single" w:sz="4" w:space="0" w:color="auto"/>
              <w:bottom w:val="single" w:sz="4" w:space="0" w:color="auto"/>
            </w:tcBorders>
            <w:vAlign w:val="bottom"/>
          </w:tcPr>
          <w:p w14:paraId="23E9654B" w14:textId="77777777" w:rsidR="007C36C7" w:rsidRPr="002F07DA" w:rsidRDefault="007C36C7" w:rsidP="00946CF5">
            <w:pPr>
              <w:rPr>
                <w:rFonts w:cs="Arial"/>
                <w:sz w:val="18"/>
                <w:szCs w:val="18"/>
              </w:rPr>
            </w:pPr>
          </w:p>
        </w:tc>
        <w:tc>
          <w:tcPr>
            <w:tcW w:w="5245" w:type="dxa"/>
            <w:tcBorders>
              <w:top w:val="single" w:sz="4" w:space="0" w:color="auto"/>
              <w:bottom w:val="single" w:sz="4" w:space="0" w:color="auto"/>
            </w:tcBorders>
            <w:vAlign w:val="bottom"/>
          </w:tcPr>
          <w:p w14:paraId="4BDFB1C2" w14:textId="77777777" w:rsidR="007C36C7" w:rsidRPr="002F07DA" w:rsidRDefault="007C36C7" w:rsidP="00946CF5">
            <w:pPr>
              <w:suppressAutoHyphens/>
              <w:rPr>
                <w:rFonts w:cs="Arial"/>
                <w:spacing w:val="-3"/>
                <w:sz w:val="18"/>
                <w:szCs w:val="18"/>
                <w:lang w:eastAsia="en-US"/>
              </w:rPr>
            </w:pPr>
            <w:r w:rsidRPr="002F07DA">
              <w:rPr>
                <w:rFonts w:cs="Arial"/>
                <w:spacing w:val="-3"/>
                <w:sz w:val="18"/>
                <w:szCs w:val="18"/>
                <w:lang w:eastAsia="en-US"/>
              </w:rPr>
              <w:t>B2-1   Membership Services an</w:t>
            </w:r>
            <w:r>
              <w:rPr>
                <w:rFonts w:cs="Arial"/>
                <w:spacing w:val="-3"/>
                <w:sz w:val="18"/>
                <w:szCs w:val="18"/>
                <w:lang w:eastAsia="en-US"/>
              </w:rPr>
              <w:t>d</w:t>
            </w:r>
            <w:r w:rsidRPr="002F07DA">
              <w:rPr>
                <w:rFonts w:cs="Arial"/>
                <w:spacing w:val="-3"/>
                <w:sz w:val="18"/>
                <w:szCs w:val="18"/>
                <w:lang w:eastAsia="en-US"/>
              </w:rPr>
              <w:t xml:space="preserve"> Events </w:t>
            </w:r>
          </w:p>
        </w:tc>
        <w:tc>
          <w:tcPr>
            <w:tcW w:w="1417" w:type="dxa"/>
            <w:tcBorders>
              <w:top w:val="single" w:sz="4" w:space="0" w:color="auto"/>
              <w:bottom w:val="single" w:sz="4" w:space="0" w:color="auto"/>
            </w:tcBorders>
            <w:vAlign w:val="bottom"/>
          </w:tcPr>
          <w:p w14:paraId="5FB32C34" w14:textId="77777777" w:rsidR="007C36C7" w:rsidRPr="002F07DA" w:rsidRDefault="007C36C7" w:rsidP="009500D3">
            <w:pPr>
              <w:suppressAutoHyphens/>
              <w:rPr>
                <w:rFonts w:cs="Arial"/>
                <w:spacing w:val="-3"/>
                <w:sz w:val="18"/>
                <w:szCs w:val="18"/>
                <w:lang w:eastAsia="en-US"/>
              </w:rPr>
            </w:pPr>
            <w:r>
              <w:rPr>
                <w:rFonts w:cs="Arial"/>
                <w:spacing w:val="-3"/>
                <w:sz w:val="18"/>
                <w:szCs w:val="18"/>
                <w:lang w:eastAsia="en-US"/>
              </w:rPr>
              <w:t>Page 77</w:t>
            </w:r>
          </w:p>
        </w:tc>
      </w:tr>
      <w:tr w:rsidR="007C36C7" w:rsidRPr="002F07DA" w14:paraId="5963CD88" w14:textId="77777777" w:rsidTr="00347249">
        <w:tc>
          <w:tcPr>
            <w:tcW w:w="1560" w:type="dxa"/>
            <w:vMerge/>
            <w:tcBorders>
              <w:top w:val="single" w:sz="4" w:space="0" w:color="auto"/>
              <w:bottom w:val="single" w:sz="4" w:space="0" w:color="auto"/>
            </w:tcBorders>
            <w:vAlign w:val="bottom"/>
          </w:tcPr>
          <w:p w14:paraId="4129F79B" w14:textId="77777777" w:rsidR="007C36C7" w:rsidRPr="002F07DA" w:rsidRDefault="007C36C7" w:rsidP="00946CF5">
            <w:pPr>
              <w:suppressAutoHyphens/>
              <w:rPr>
                <w:rFonts w:cs="Arial"/>
                <w:b/>
                <w:spacing w:val="-3"/>
                <w:sz w:val="18"/>
                <w:szCs w:val="18"/>
                <w:lang w:eastAsia="en-US"/>
              </w:rPr>
            </w:pPr>
          </w:p>
        </w:tc>
        <w:tc>
          <w:tcPr>
            <w:tcW w:w="1417" w:type="dxa"/>
            <w:tcBorders>
              <w:top w:val="single" w:sz="4" w:space="0" w:color="auto"/>
              <w:bottom w:val="single" w:sz="4" w:space="0" w:color="auto"/>
            </w:tcBorders>
            <w:vAlign w:val="bottom"/>
          </w:tcPr>
          <w:p w14:paraId="020CCEDA" w14:textId="77777777" w:rsidR="007C36C7" w:rsidRPr="002F07DA" w:rsidRDefault="007C36C7" w:rsidP="00946CF5">
            <w:pPr>
              <w:rPr>
                <w:rFonts w:cs="Arial"/>
                <w:sz w:val="18"/>
                <w:szCs w:val="18"/>
              </w:rPr>
            </w:pPr>
          </w:p>
        </w:tc>
        <w:tc>
          <w:tcPr>
            <w:tcW w:w="5245" w:type="dxa"/>
            <w:tcBorders>
              <w:top w:val="single" w:sz="4" w:space="0" w:color="auto"/>
              <w:bottom w:val="single" w:sz="4" w:space="0" w:color="auto"/>
            </w:tcBorders>
            <w:vAlign w:val="bottom"/>
          </w:tcPr>
          <w:p w14:paraId="406836FE" w14:textId="77777777" w:rsidR="007C36C7" w:rsidRPr="002F07DA" w:rsidRDefault="007C36C7" w:rsidP="00946CF5">
            <w:pPr>
              <w:suppressAutoHyphens/>
              <w:rPr>
                <w:rFonts w:cs="Arial"/>
                <w:spacing w:val="-3"/>
                <w:sz w:val="18"/>
                <w:szCs w:val="18"/>
                <w:lang w:eastAsia="en-US"/>
              </w:rPr>
            </w:pPr>
            <w:r w:rsidRPr="002F07DA">
              <w:rPr>
                <w:rFonts w:cs="Arial"/>
                <w:spacing w:val="-3"/>
                <w:sz w:val="18"/>
                <w:szCs w:val="18"/>
                <w:lang w:eastAsia="en-US"/>
              </w:rPr>
              <w:t>B2-2   Administration Expenses</w:t>
            </w:r>
          </w:p>
        </w:tc>
        <w:tc>
          <w:tcPr>
            <w:tcW w:w="1417" w:type="dxa"/>
            <w:tcBorders>
              <w:top w:val="single" w:sz="4" w:space="0" w:color="auto"/>
              <w:bottom w:val="single" w:sz="4" w:space="0" w:color="auto"/>
            </w:tcBorders>
            <w:vAlign w:val="bottom"/>
          </w:tcPr>
          <w:p w14:paraId="79129825" w14:textId="77777777" w:rsidR="007C36C7" w:rsidRPr="002F07DA" w:rsidRDefault="007C36C7" w:rsidP="009500D3">
            <w:pPr>
              <w:suppressAutoHyphens/>
              <w:rPr>
                <w:rFonts w:cs="Arial"/>
                <w:spacing w:val="-3"/>
                <w:sz w:val="18"/>
                <w:szCs w:val="18"/>
                <w:lang w:eastAsia="en-US"/>
              </w:rPr>
            </w:pPr>
            <w:r w:rsidRPr="002F07DA">
              <w:rPr>
                <w:rFonts w:cs="Arial"/>
                <w:spacing w:val="-3"/>
                <w:sz w:val="18"/>
                <w:szCs w:val="18"/>
                <w:lang w:eastAsia="en-US"/>
              </w:rPr>
              <w:t xml:space="preserve">Page </w:t>
            </w:r>
            <w:r>
              <w:rPr>
                <w:rFonts w:cs="Arial"/>
                <w:spacing w:val="-3"/>
                <w:sz w:val="18"/>
                <w:szCs w:val="18"/>
                <w:lang w:eastAsia="en-US"/>
              </w:rPr>
              <w:t>78</w:t>
            </w:r>
          </w:p>
        </w:tc>
      </w:tr>
      <w:tr w:rsidR="007C36C7" w:rsidRPr="002F07DA" w14:paraId="1CE697C8" w14:textId="77777777" w:rsidTr="00347249">
        <w:tc>
          <w:tcPr>
            <w:tcW w:w="1560" w:type="dxa"/>
            <w:vMerge/>
            <w:tcBorders>
              <w:top w:val="single" w:sz="4" w:space="0" w:color="auto"/>
              <w:bottom w:val="single" w:sz="4" w:space="0" w:color="auto"/>
            </w:tcBorders>
            <w:vAlign w:val="bottom"/>
          </w:tcPr>
          <w:p w14:paraId="64D0D19E" w14:textId="77777777" w:rsidR="007C36C7" w:rsidRPr="002F07DA" w:rsidRDefault="007C36C7" w:rsidP="00946CF5">
            <w:pPr>
              <w:suppressAutoHyphens/>
              <w:rPr>
                <w:rFonts w:cs="Arial"/>
                <w:b/>
                <w:spacing w:val="-3"/>
                <w:sz w:val="18"/>
                <w:szCs w:val="18"/>
                <w:lang w:eastAsia="en-US"/>
              </w:rPr>
            </w:pPr>
          </w:p>
        </w:tc>
        <w:tc>
          <w:tcPr>
            <w:tcW w:w="1417" w:type="dxa"/>
            <w:tcBorders>
              <w:top w:val="single" w:sz="4" w:space="0" w:color="auto"/>
              <w:bottom w:val="single" w:sz="4" w:space="0" w:color="auto"/>
            </w:tcBorders>
            <w:vAlign w:val="bottom"/>
          </w:tcPr>
          <w:p w14:paraId="3A0673DD" w14:textId="77777777" w:rsidR="007C36C7" w:rsidRPr="002F07DA" w:rsidRDefault="007C36C7" w:rsidP="00946CF5">
            <w:pPr>
              <w:rPr>
                <w:rFonts w:cs="Arial"/>
                <w:sz w:val="18"/>
                <w:szCs w:val="18"/>
              </w:rPr>
            </w:pPr>
          </w:p>
        </w:tc>
        <w:tc>
          <w:tcPr>
            <w:tcW w:w="5245" w:type="dxa"/>
            <w:tcBorders>
              <w:top w:val="single" w:sz="4" w:space="0" w:color="auto"/>
              <w:bottom w:val="single" w:sz="4" w:space="0" w:color="auto"/>
            </w:tcBorders>
            <w:vAlign w:val="bottom"/>
          </w:tcPr>
          <w:p w14:paraId="2497BA7B" w14:textId="77777777" w:rsidR="007C36C7" w:rsidRPr="002F07DA" w:rsidRDefault="007C36C7" w:rsidP="00946CF5">
            <w:pPr>
              <w:suppressAutoHyphens/>
              <w:rPr>
                <w:rFonts w:cs="Arial"/>
                <w:spacing w:val="-3"/>
                <w:sz w:val="18"/>
                <w:szCs w:val="18"/>
                <w:lang w:eastAsia="en-US"/>
              </w:rPr>
            </w:pPr>
            <w:r>
              <w:rPr>
                <w:rFonts w:cs="Arial"/>
                <w:spacing w:val="-3"/>
                <w:sz w:val="18"/>
                <w:szCs w:val="18"/>
                <w:lang w:eastAsia="en-US"/>
              </w:rPr>
              <w:t>B2-3   Employee Expenses</w:t>
            </w:r>
          </w:p>
        </w:tc>
        <w:tc>
          <w:tcPr>
            <w:tcW w:w="1417" w:type="dxa"/>
            <w:tcBorders>
              <w:top w:val="single" w:sz="4" w:space="0" w:color="auto"/>
              <w:bottom w:val="single" w:sz="4" w:space="0" w:color="auto"/>
            </w:tcBorders>
            <w:vAlign w:val="bottom"/>
          </w:tcPr>
          <w:p w14:paraId="6BD9C850" w14:textId="77777777" w:rsidR="007C36C7" w:rsidRPr="002F07DA" w:rsidRDefault="007C36C7" w:rsidP="009500D3">
            <w:pPr>
              <w:suppressAutoHyphens/>
              <w:rPr>
                <w:rFonts w:cs="Arial"/>
                <w:spacing w:val="-3"/>
                <w:sz w:val="18"/>
                <w:szCs w:val="18"/>
                <w:lang w:eastAsia="en-US"/>
              </w:rPr>
            </w:pPr>
            <w:r>
              <w:rPr>
                <w:rFonts w:cs="Arial"/>
                <w:spacing w:val="-3"/>
                <w:sz w:val="18"/>
                <w:szCs w:val="18"/>
                <w:lang w:eastAsia="en-US"/>
              </w:rPr>
              <w:t>Page 79</w:t>
            </w:r>
          </w:p>
        </w:tc>
      </w:tr>
      <w:tr w:rsidR="007C36C7" w:rsidRPr="002F07DA" w14:paraId="3732B12B" w14:textId="77777777" w:rsidTr="00347249">
        <w:tc>
          <w:tcPr>
            <w:tcW w:w="1560" w:type="dxa"/>
            <w:vMerge/>
            <w:tcBorders>
              <w:top w:val="single" w:sz="4" w:space="0" w:color="auto"/>
              <w:bottom w:val="single" w:sz="4" w:space="0" w:color="auto"/>
            </w:tcBorders>
            <w:vAlign w:val="bottom"/>
          </w:tcPr>
          <w:p w14:paraId="55598ABA" w14:textId="77777777" w:rsidR="007C36C7" w:rsidRPr="002F07DA" w:rsidRDefault="007C36C7" w:rsidP="00A70BC2">
            <w:pPr>
              <w:suppressAutoHyphens/>
              <w:rPr>
                <w:rFonts w:cs="Arial"/>
                <w:b/>
                <w:spacing w:val="-3"/>
                <w:sz w:val="18"/>
                <w:szCs w:val="18"/>
                <w:lang w:eastAsia="en-US"/>
              </w:rPr>
            </w:pPr>
          </w:p>
        </w:tc>
        <w:tc>
          <w:tcPr>
            <w:tcW w:w="1417" w:type="dxa"/>
            <w:tcBorders>
              <w:top w:val="single" w:sz="4" w:space="0" w:color="auto"/>
              <w:bottom w:val="single" w:sz="4" w:space="0" w:color="auto"/>
            </w:tcBorders>
            <w:vAlign w:val="bottom"/>
          </w:tcPr>
          <w:p w14:paraId="672BEED0" w14:textId="77777777" w:rsidR="007C36C7" w:rsidRPr="002F07DA" w:rsidRDefault="007C36C7" w:rsidP="00A70BC2">
            <w:pPr>
              <w:rPr>
                <w:rFonts w:cs="Arial"/>
                <w:sz w:val="18"/>
                <w:szCs w:val="18"/>
              </w:rPr>
            </w:pPr>
          </w:p>
        </w:tc>
        <w:tc>
          <w:tcPr>
            <w:tcW w:w="5245" w:type="dxa"/>
            <w:tcBorders>
              <w:top w:val="single" w:sz="4" w:space="0" w:color="auto"/>
              <w:bottom w:val="single" w:sz="4" w:space="0" w:color="auto"/>
            </w:tcBorders>
            <w:vAlign w:val="bottom"/>
          </w:tcPr>
          <w:p w14:paraId="1B759B53" w14:textId="77777777" w:rsidR="007C36C7" w:rsidRDefault="007C36C7" w:rsidP="00A70BC2">
            <w:pPr>
              <w:suppressAutoHyphens/>
              <w:rPr>
                <w:rFonts w:cs="Arial"/>
                <w:spacing w:val="-3"/>
                <w:sz w:val="18"/>
                <w:szCs w:val="18"/>
                <w:lang w:eastAsia="en-US"/>
              </w:rPr>
            </w:pPr>
            <w:r>
              <w:rPr>
                <w:rFonts w:cs="Arial"/>
                <w:spacing w:val="-3"/>
                <w:sz w:val="18"/>
                <w:szCs w:val="18"/>
                <w:lang w:eastAsia="en-US"/>
              </w:rPr>
              <w:t>B2-4   Borrowing Expenses</w:t>
            </w:r>
          </w:p>
        </w:tc>
        <w:tc>
          <w:tcPr>
            <w:tcW w:w="1417" w:type="dxa"/>
            <w:tcBorders>
              <w:top w:val="single" w:sz="4" w:space="0" w:color="auto"/>
              <w:bottom w:val="single" w:sz="4" w:space="0" w:color="auto"/>
            </w:tcBorders>
            <w:vAlign w:val="bottom"/>
          </w:tcPr>
          <w:p w14:paraId="09D47900" w14:textId="77777777" w:rsidR="007C36C7" w:rsidRDefault="007C36C7" w:rsidP="009500D3">
            <w:pPr>
              <w:suppressAutoHyphens/>
              <w:rPr>
                <w:rFonts w:cs="Arial"/>
                <w:spacing w:val="-3"/>
                <w:sz w:val="18"/>
                <w:szCs w:val="18"/>
                <w:lang w:eastAsia="en-US"/>
              </w:rPr>
            </w:pPr>
            <w:r>
              <w:rPr>
                <w:rFonts w:cs="Arial"/>
                <w:spacing w:val="-3"/>
                <w:sz w:val="18"/>
                <w:szCs w:val="18"/>
                <w:lang w:eastAsia="en-US"/>
              </w:rPr>
              <w:t>Page 80</w:t>
            </w:r>
          </w:p>
        </w:tc>
      </w:tr>
      <w:tr w:rsidR="007C36C7" w:rsidRPr="002F07DA" w14:paraId="763DD718" w14:textId="77777777" w:rsidTr="00347249">
        <w:tc>
          <w:tcPr>
            <w:tcW w:w="1560" w:type="dxa"/>
            <w:vMerge/>
            <w:tcBorders>
              <w:top w:val="single" w:sz="4" w:space="0" w:color="auto"/>
              <w:bottom w:val="single" w:sz="4" w:space="0" w:color="auto"/>
            </w:tcBorders>
            <w:vAlign w:val="bottom"/>
          </w:tcPr>
          <w:p w14:paraId="2EC392FE" w14:textId="77777777" w:rsidR="007C36C7" w:rsidRPr="002F07DA" w:rsidRDefault="007C36C7" w:rsidP="00A70BC2">
            <w:pPr>
              <w:suppressAutoHyphens/>
              <w:rPr>
                <w:rFonts w:cs="Arial"/>
                <w:b/>
                <w:spacing w:val="-3"/>
                <w:sz w:val="18"/>
                <w:szCs w:val="18"/>
                <w:lang w:eastAsia="en-US"/>
              </w:rPr>
            </w:pPr>
          </w:p>
        </w:tc>
        <w:tc>
          <w:tcPr>
            <w:tcW w:w="1417" w:type="dxa"/>
            <w:tcBorders>
              <w:top w:val="single" w:sz="4" w:space="0" w:color="auto"/>
              <w:bottom w:val="single" w:sz="4" w:space="0" w:color="auto"/>
            </w:tcBorders>
            <w:vAlign w:val="bottom"/>
          </w:tcPr>
          <w:p w14:paraId="1FEAE1FB" w14:textId="77777777" w:rsidR="007C36C7" w:rsidRPr="003015FC" w:rsidRDefault="007C36C7" w:rsidP="00A70BC2">
            <w:pPr>
              <w:rPr>
                <w:rFonts w:cs="Arial"/>
                <w:b/>
                <w:sz w:val="18"/>
                <w:szCs w:val="18"/>
              </w:rPr>
            </w:pPr>
            <w:r w:rsidRPr="003015FC">
              <w:rPr>
                <w:rFonts w:cs="Arial"/>
                <w:b/>
                <w:spacing w:val="-3"/>
                <w:sz w:val="18"/>
                <w:szCs w:val="18"/>
                <w:lang w:eastAsia="en-US"/>
              </w:rPr>
              <w:t>C1</w:t>
            </w:r>
          </w:p>
        </w:tc>
        <w:tc>
          <w:tcPr>
            <w:tcW w:w="5245" w:type="dxa"/>
            <w:tcBorders>
              <w:top w:val="single" w:sz="4" w:space="0" w:color="auto"/>
              <w:bottom w:val="single" w:sz="4" w:space="0" w:color="auto"/>
            </w:tcBorders>
            <w:vAlign w:val="bottom"/>
          </w:tcPr>
          <w:p w14:paraId="10EC2D82" w14:textId="77777777" w:rsidR="007C36C7" w:rsidRPr="003015FC" w:rsidRDefault="007C36C7" w:rsidP="00A70BC2">
            <w:pPr>
              <w:suppressAutoHyphens/>
              <w:rPr>
                <w:rFonts w:cs="Arial"/>
                <w:b/>
                <w:spacing w:val="-3"/>
                <w:sz w:val="18"/>
                <w:szCs w:val="18"/>
                <w:lang w:eastAsia="en-US"/>
              </w:rPr>
            </w:pPr>
            <w:r w:rsidRPr="003015FC">
              <w:rPr>
                <w:rFonts w:cs="Arial"/>
                <w:b/>
                <w:spacing w:val="-3"/>
                <w:sz w:val="18"/>
                <w:szCs w:val="18"/>
                <w:lang w:eastAsia="en-US"/>
              </w:rPr>
              <w:t>Cash and Cash Equivalents</w:t>
            </w:r>
          </w:p>
        </w:tc>
        <w:tc>
          <w:tcPr>
            <w:tcW w:w="1417" w:type="dxa"/>
            <w:tcBorders>
              <w:top w:val="single" w:sz="4" w:space="0" w:color="auto"/>
              <w:bottom w:val="single" w:sz="4" w:space="0" w:color="auto"/>
            </w:tcBorders>
            <w:vAlign w:val="bottom"/>
          </w:tcPr>
          <w:p w14:paraId="4F9A871A" w14:textId="77777777" w:rsidR="007C36C7" w:rsidRPr="003015FC" w:rsidRDefault="007C36C7" w:rsidP="009500D3">
            <w:pPr>
              <w:suppressAutoHyphens/>
              <w:rPr>
                <w:rFonts w:cs="Arial"/>
                <w:b/>
                <w:spacing w:val="-3"/>
                <w:sz w:val="18"/>
                <w:szCs w:val="18"/>
                <w:lang w:eastAsia="en-US"/>
              </w:rPr>
            </w:pPr>
            <w:r w:rsidRPr="003015FC">
              <w:rPr>
                <w:rFonts w:cs="Arial"/>
                <w:b/>
                <w:spacing w:val="-3"/>
                <w:sz w:val="18"/>
                <w:szCs w:val="18"/>
                <w:lang w:eastAsia="en-US"/>
              </w:rPr>
              <w:t xml:space="preserve">Page </w:t>
            </w:r>
            <w:r>
              <w:rPr>
                <w:rFonts w:cs="Arial"/>
                <w:b/>
                <w:spacing w:val="-3"/>
                <w:sz w:val="18"/>
                <w:szCs w:val="18"/>
                <w:lang w:eastAsia="en-US"/>
              </w:rPr>
              <w:t>80-81</w:t>
            </w:r>
          </w:p>
        </w:tc>
      </w:tr>
      <w:tr w:rsidR="007C36C7" w:rsidRPr="002F07DA" w14:paraId="1B56D7CB" w14:textId="77777777" w:rsidTr="00347249">
        <w:tc>
          <w:tcPr>
            <w:tcW w:w="1560" w:type="dxa"/>
            <w:vMerge/>
            <w:tcBorders>
              <w:top w:val="single" w:sz="4" w:space="0" w:color="auto"/>
              <w:bottom w:val="single" w:sz="4" w:space="0" w:color="auto"/>
            </w:tcBorders>
            <w:vAlign w:val="bottom"/>
          </w:tcPr>
          <w:p w14:paraId="3D71AE14" w14:textId="77777777" w:rsidR="007C36C7" w:rsidRPr="002F07DA" w:rsidRDefault="007C36C7" w:rsidP="00A70BC2">
            <w:pPr>
              <w:suppressAutoHyphens/>
              <w:rPr>
                <w:rFonts w:cs="Arial"/>
                <w:b/>
                <w:spacing w:val="-3"/>
                <w:sz w:val="18"/>
                <w:szCs w:val="18"/>
                <w:lang w:eastAsia="en-US"/>
              </w:rPr>
            </w:pPr>
          </w:p>
        </w:tc>
        <w:tc>
          <w:tcPr>
            <w:tcW w:w="1417" w:type="dxa"/>
            <w:tcBorders>
              <w:top w:val="single" w:sz="4" w:space="0" w:color="auto"/>
              <w:bottom w:val="single" w:sz="4" w:space="0" w:color="auto"/>
            </w:tcBorders>
            <w:vAlign w:val="bottom"/>
          </w:tcPr>
          <w:p w14:paraId="4D300091" w14:textId="77777777" w:rsidR="007C36C7" w:rsidRPr="003015FC" w:rsidRDefault="007C36C7" w:rsidP="00A70BC2">
            <w:pPr>
              <w:rPr>
                <w:rFonts w:cs="Arial"/>
                <w:b/>
                <w:sz w:val="18"/>
                <w:szCs w:val="18"/>
              </w:rPr>
            </w:pPr>
            <w:r w:rsidRPr="003015FC">
              <w:rPr>
                <w:rFonts w:cs="Arial"/>
                <w:b/>
                <w:spacing w:val="-3"/>
                <w:sz w:val="18"/>
                <w:szCs w:val="18"/>
                <w:lang w:eastAsia="en-US"/>
              </w:rPr>
              <w:t>C2</w:t>
            </w:r>
          </w:p>
        </w:tc>
        <w:tc>
          <w:tcPr>
            <w:tcW w:w="5245" w:type="dxa"/>
            <w:tcBorders>
              <w:top w:val="single" w:sz="4" w:space="0" w:color="auto"/>
              <w:bottom w:val="single" w:sz="4" w:space="0" w:color="auto"/>
            </w:tcBorders>
            <w:vAlign w:val="bottom"/>
          </w:tcPr>
          <w:p w14:paraId="4592A992" w14:textId="77777777" w:rsidR="007C36C7" w:rsidRPr="003015FC" w:rsidRDefault="007C36C7" w:rsidP="00A70BC2">
            <w:pPr>
              <w:suppressAutoHyphens/>
              <w:rPr>
                <w:rFonts w:cs="Arial"/>
                <w:b/>
                <w:spacing w:val="-3"/>
                <w:sz w:val="18"/>
                <w:szCs w:val="18"/>
                <w:lang w:eastAsia="en-US"/>
              </w:rPr>
            </w:pPr>
            <w:r w:rsidRPr="003015FC">
              <w:rPr>
                <w:rFonts w:cs="Arial"/>
                <w:b/>
                <w:spacing w:val="-3"/>
                <w:sz w:val="18"/>
                <w:szCs w:val="18"/>
                <w:lang w:eastAsia="en-US"/>
              </w:rPr>
              <w:t>Receivables</w:t>
            </w:r>
          </w:p>
        </w:tc>
        <w:tc>
          <w:tcPr>
            <w:tcW w:w="1417" w:type="dxa"/>
            <w:tcBorders>
              <w:top w:val="single" w:sz="4" w:space="0" w:color="auto"/>
              <w:bottom w:val="single" w:sz="4" w:space="0" w:color="auto"/>
            </w:tcBorders>
            <w:vAlign w:val="bottom"/>
          </w:tcPr>
          <w:p w14:paraId="26801949" w14:textId="77777777" w:rsidR="007C36C7" w:rsidRPr="003015FC" w:rsidRDefault="007C36C7" w:rsidP="009500D3">
            <w:pPr>
              <w:suppressAutoHyphens/>
              <w:rPr>
                <w:rFonts w:cs="Arial"/>
                <w:b/>
                <w:spacing w:val="-3"/>
                <w:sz w:val="18"/>
                <w:szCs w:val="18"/>
                <w:lang w:eastAsia="en-US"/>
              </w:rPr>
            </w:pPr>
            <w:r w:rsidRPr="003015FC">
              <w:rPr>
                <w:rFonts w:cs="Arial"/>
                <w:b/>
                <w:spacing w:val="-3"/>
                <w:sz w:val="18"/>
                <w:szCs w:val="18"/>
                <w:lang w:eastAsia="en-US"/>
              </w:rPr>
              <w:t xml:space="preserve">Page </w:t>
            </w:r>
            <w:r>
              <w:rPr>
                <w:rFonts w:cs="Arial"/>
                <w:b/>
                <w:spacing w:val="-3"/>
                <w:sz w:val="18"/>
                <w:szCs w:val="18"/>
                <w:lang w:eastAsia="en-US"/>
              </w:rPr>
              <w:t>82</w:t>
            </w:r>
          </w:p>
        </w:tc>
      </w:tr>
      <w:tr w:rsidR="007C36C7" w:rsidRPr="002F07DA" w14:paraId="14FFE7A1" w14:textId="77777777" w:rsidTr="00347249">
        <w:tc>
          <w:tcPr>
            <w:tcW w:w="1560" w:type="dxa"/>
            <w:vMerge/>
            <w:tcBorders>
              <w:top w:val="single" w:sz="4" w:space="0" w:color="auto"/>
              <w:bottom w:val="single" w:sz="4" w:space="0" w:color="auto"/>
            </w:tcBorders>
            <w:vAlign w:val="bottom"/>
          </w:tcPr>
          <w:p w14:paraId="6DA14B27" w14:textId="77777777" w:rsidR="007C36C7" w:rsidRPr="002F07DA" w:rsidRDefault="007C36C7" w:rsidP="00A70BC2">
            <w:pPr>
              <w:suppressAutoHyphens/>
              <w:rPr>
                <w:rFonts w:cs="Arial"/>
                <w:b/>
                <w:spacing w:val="-3"/>
                <w:sz w:val="18"/>
                <w:szCs w:val="18"/>
                <w:lang w:eastAsia="en-US"/>
              </w:rPr>
            </w:pPr>
          </w:p>
        </w:tc>
        <w:tc>
          <w:tcPr>
            <w:tcW w:w="1417" w:type="dxa"/>
            <w:tcBorders>
              <w:top w:val="single" w:sz="4" w:space="0" w:color="auto"/>
              <w:bottom w:val="single" w:sz="4" w:space="0" w:color="auto"/>
            </w:tcBorders>
            <w:vAlign w:val="bottom"/>
          </w:tcPr>
          <w:p w14:paraId="5FCD1126" w14:textId="77777777" w:rsidR="007C36C7" w:rsidRPr="003015FC" w:rsidRDefault="007C36C7" w:rsidP="00A70BC2">
            <w:pPr>
              <w:rPr>
                <w:rFonts w:cs="Arial"/>
                <w:b/>
                <w:sz w:val="18"/>
                <w:szCs w:val="18"/>
              </w:rPr>
            </w:pPr>
            <w:r w:rsidRPr="003015FC">
              <w:rPr>
                <w:rFonts w:cs="Arial"/>
                <w:b/>
                <w:spacing w:val="-3"/>
                <w:sz w:val="18"/>
                <w:szCs w:val="18"/>
                <w:lang w:eastAsia="en-US"/>
              </w:rPr>
              <w:t>C3</w:t>
            </w:r>
          </w:p>
        </w:tc>
        <w:tc>
          <w:tcPr>
            <w:tcW w:w="5245" w:type="dxa"/>
            <w:tcBorders>
              <w:top w:val="single" w:sz="4" w:space="0" w:color="auto"/>
              <w:bottom w:val="single" w:sz="4" w:space="0" w:color="auto"/>
            </w:tcBorders>
            <w:vAlign w:val="bottom"/>
          </w:tcPr>
          <w:p w14:paraId="5917D3EB" w14:textId="77777777" w:rsidR="007C36C7" w:rsidRPr="003015FC" w:rsidRDefault="007C36C7" w:rsidP="00A70BC2">
            <w:pPr>
              <w:suppressAutoHyphens/>
              <w:rPr>
                <w:rFonts w:cs="Arial"/>
                <w:b/>
                <w:spacing w:val="-3"/>
                <w:sz w:val="18"/>
                <w:szCs w:val="18"/>
                <w:lang w:eastAsia="en-US"/>
              </w:rPr>
            </w:pPr>
            <w:r w:rsidRPr="003015FC">
              <w:rPr>
                <w:rFonts w:cs="Arial"/>
                <w:b/>
                <w:spacing w:val="-3"/>
                <w:sz w:val="18"/>
                <w:szCs w:val="18"/>
                <w:lang w:eastAsia="en-US"/>
              </w:rPr>
              <w:t>Investment in Controlled Entities</w:t>
            </w:r>
          </w:p>
        </w:tc>
        <w:tc>
          <w:tcPr>
            <w:tcW w:w="1417" w:type="dxa"/>
            <w:tcBorders>
              <w:top w:val="single" w:sz="4" w:space="0" w:color="auto"/>
              <w:bottom w:val="single" w:sz="4" w:space="0" w:color="auto"/>
            </w:tcBorders>
            <w:vAlign w:val="bottom"/>
          </w:tcPr>
          <w:p w14:paraId="0229B48B" w14:textId="77777777" w:rsidR="007C36C7" w:rsidRPr="003015FC" w:rsidRDefault="007C36C7" w:rsidP="009500D3">
            <w:pPr>
              <w:suppressAutoHyphens/>
              <w:rPr>
                <w:rFonts w:cs="Arial"/>
                <w:b/>
                <w:spacing w:val="-3"/>
                <w:sz w:val="18"/>
                <w:szCs w:val="18"/>
                <w:lang w:eastAsia="en-US"/>
              </w:rPr>
            </w:pPr>
            <w:r w:rsidRPr="003015FC">
              <w:rPr>
                <w:rFonts w:cs="Arial"/>
                <w:b/>
                <w:spacing w:val="-3"/>
                <w:sz w:val="18"/>
                <w:szCs w:val="18"/>
                <w:lang w:eastAsia="en-US"/>
              </w:rPr>
              <w:t xml:space="preserve">Page </w:t>
            </w:r>
            <w:r>
              <w:rPr>
                <w:rFonts w:cs="Arial"/>
                <w:b/>
                <w:spacing w:val="-3"/>
                <w:sz w:val="18"/>
                <w:szCs w:val="18"/>
                <w:lang w:eastAsia="en-US"/>
              </w:rPr>
              <w:t>82</w:t>
            </w:r>
          </w:p>
        </w:tc>
      </w:tr>
      <w:tr w:rsidR="007C36C7" w:rsidRPr="002F07DA" w14:paraId="692B4C33" w14:textId="77777777" w:rsidTr="00347249">
        <w:tc>
          <w:tcPr>
            <w:tcW w:w="1560" w:type="dxa"/>
            <w:vMerge/>
            <w:tcBorders>
              <w:top w:val="single" w:sz="4" w:space="0" w:color="auto"/>
              <w:bottom w:val="single" w:sz="4" w:space="0" w:color="auto"/>
            </w:tcBorders>
            <w:vAlign w:val="bottom"/>
          </w:tcPr>
          <w:p w14:paraId="3865C8A2" w14:textId="77777777" w:rsidR="007C36C7" w:rsidRPr="002F07DA" w:rsidRDefault="007C36C7" w:rsidP="00A70BC2">
            <w:pPr>
              <w:suppressAutoHyphens/>
              <w:rPr>
                <w:rFonts w:cs="Arial"/>
                <w:b/>
                <w:spacing w:val="-3"/>
                <w:sz w:val="18"/>
                <w:szCs w:val="18"/>
                <w:lang w:eastAsia="en-US"/>
              </w:rPr>
            </w:pPr>
          </w:p>
        </w:tc>
        <w:tc>
          <w:tcPr>
            <w:tcW w:w="1417" w:type="dxa"/>
            <w:tcBorders>
              <w:top w:val="single" w:sz="4" w:space="0" w:color="auto"/>
              <w:bottom w:val="single" w:sz="4" w:space="0" w:color="auto"/>
            </w:tcBorders>
            <w:vAlign w:val="bottom"/>
          </w:tcPr>
          <w:p w14:paraId="33CEC1B9" w14:textId="77777777" w:rsidR="007C36C7" w:rsidRPr="003015FC" w:rsidRDefault="007C36C7" w:rsidP="00A70BC2">
            <w:pPr>
              <w:rPr>
                <w:rFonts w:cs="Arial"/>
                <w:b/>
                <w:sz w:val="18"/>
                <w:szCs w:val="18"/>
              </w:rPr>
            </w:pPr>
            <w:r w:rsidRPr="003015FC">
              <w:rPr>
                <w:rFonts w:cs="Arial"/>
                <w:b/>
                <w:spacing w:val="-3"/>
                <w:sz w:val="18"/>
                <w:szCs w:val="18"/>
                <w:lang w:eastAsia="en-US"/>
              </w:rPr>
              <w:t>C4</w:t>
            </w:r>
          </w:p>
        </w:tc>
        <w:tc>
          <w:tcPr>
            <w:tcW w:w="5245" w:type="dxa"/>
            <w:tcBorders>
              <w:top w:val="single" w:sz="4" w:space="0" w:color="auto"/>
              <w:bottom w:val="single" w:sz="4" w:space="0" w:color="auto"/>
            </w:tcBorders>
            <w:vAlign w:val="bottom"/>
          </w:tcPr>
          <w:p w14:paraId="1DEAAC01" w14:textId="77777777" w:rsidR="007C36C7" w:rsidRPr="003015FC" w:rsidRDefault="007C36C7" w:rsidP="00A70BC2">
            <w:pPr>
              <w:suppressAutoHyphens/>
              <w:rPr>
                <w:rFonts w:cs="Arial"/>
                <w:b/>
                <w:spacing w:val="-3"/>
                <w:sz w:val="18"/>
                <w:szCs w:val="18"/>
                <w:lang w:eastAsia="en-US"/>
              </w:rPr>
            </w:pPr>
            <w:r w:rsidRPr="003015FC">
              <w:rPr>
                <w:rFonts w:cs="Arial"/>
                <w:b/>
                <w:spacing w:val="-3"/>
                <w:sz w:val="18"/>
                <w:szCs w:val="18"/>
                <w:lang w:eastAsia="en-US"/>
              </w:rPr>
              <w:t>Investments</w:t>
            </w:r>
          </w:p>
        </w:tc>
        <w:tc>
          <w:tcPr>
            <w:tcW w:w="1417" w:type="dxa"/>
            <w:tcBorders>
              <w:top w:val="single" w:sz="4" w:space="0" w:color="auto"/>
              <w:bottom w:val="single" w:sz="4" w:space="0" w:color="auto"/>
            </w:tcBorders>
            <w:vAlign w:val="bottom"/>
          </w:tcPr>
          <w:p w14:paraId="4ED55504" w14:textId="77777777" w:rsidR="007C36C7" w:rsidRPr="003015FC" w:rsidRDefault="007C36C7" w:rsidP="009500D3">
            <w:pPr>
              <w:suppressAutoHyphens/>
              <w:rPr>
                <w:rFonts w:cs="Arial"/>
                <w:b/>
                <w:spacing w:val="-3"/>
                <w:sz w:val="18"/>
                <w:szCs w:val="18"/>
                <w:lang w:eastAsia="en-US"/>
              </w:rPr>
            </w:pPr>
            <w:r w:rsidRPr="003015FC">
              <w:rPr>
                <w:rFonts w:cs="Arial"/>
                <w:b/>
                <w:spacing w:val="-3"/>
                <w:sz w:val="18"/>
                <w:szCs w:val="18"/>
                <w:lang w:eastAsia="en-US"/>
              </w:rPr>
              <w:t xml:space="preserve">Page </w:t>
            </w:r>
            <w:r>
              <w:rPr>
                <w:rFonts w:cs="Arial"/>
                <w:b/>
                <w:spacing w:val="-3"/>
                <w:sz w:val="18"/>
                <w:szCs w:val="18"/>
                <w:lang w:eastAsia="en-US"/>
              </w:rPr>
              <w:t>83</w:t>
            </w:r>
          </w:p>
        </w:tc>
      </w:tr>
      <w:tr w:rsidR="007C36C7" w:rsidRPr="002F07DA" w14:paraId="5735D88B" w14:textId="77777777" w:rsidTr="00347249">
        <w:tc>
          <w:tcPr>
            <w:tcW w:w="1560" w:type="dxa"/>
            <w:vMerge/>
            <w:tcBorders>
              <w:top w:val="single" w:sz="4" w:space="0" w:color="auto"/>
              <w:bottom w:val="single" w:sz="4" w:space="0" w:color="auto"/>
            </w:tcBorders>
            <w:vAlign w:val="bottom"/>
          </w:tcPr>
          <w:p w14:paraId="3D1720E3" w14:textId="77777777" w:rsidR="007C36C7" w:rsidRPr="002F07DA" w:rsidRDefault="007C36C7" w:rsidP="00A70BC2">
            <w:pPr>
              <w:suppressAutoHyphens/>
              <w:rPr>
                <w:rFonts w:cs="Arial"/>
                <w:b/>
                <w:spacing w:val="-3"/>
                <w:sz w:val="18"/>
                <w:szCs w:val="18"/>
                <w:lang w:eastAsia="en-US"/>
              </w:rPr>
            </w:pPr>
          </w:p>
        </w:tc>
        <w:tc>
          <w:tcPr>
            <w:tcW w:w="1417" w:type="dxa"/>
            <w:tcBorders>
              <w:top w:val="single" w:sz="4" w:space="0" w:color="auto"/>
              <w:bottom w:val="single" w:sz="4" w:space="0" w:color="auto"/>
            </w:tcBorders>
            <w:vAlign w:val="bottom"/>
          </w:tcPr>
          <w:p w14:paraId="3B556E92" w14:textId="77777777" w:rsidR="007C36C7" w:rsidRPr="003015FC" w:rsidRDefault="007C36C7" w:rsidP="00A70BC2">
            <w:pPr>
              <w:rPr>
                <w:rFonts w:cs="Arial"/>
                <w:b/>
                <w:spacing w:val="-3"/>
                <w:sz w:val="18"/>
                <w:szCs w:val="18"/>
                <w:lang w:eastAsia="en-US"/>
              </w:rPr>
            </w:pPr>
            <w:r>
              <w:rPr>
                <w:rFonts w:cs="Arial"/>
                <w:b/>
                <w:spacing w:val="-3"/>
                <w:sz w:val="18"/>
                <w:szCs w:val="18"/>
                <w:lang w:eastAsia="en-US"/>
              </w:rPr>
              <w:t>C5</w:t>
            </w:r>
          </w:p>
        </w:tc>
        <w:tc>
          <w:tcPr>
            <w:tcW w:w="5245" w:type="dxa"/>
            <w:tcBorders>
              <w:top w:val="single" w:sz="4" w:space="0" w:color="auto"/>
              <w:bottom w:val="single" w:sz="4" w:space="0" w:color="auto"/>
            </w:tcBorders>
            <w:vAlign w:val="bottom"/>
          </w:tcPr>
          <w:p w14:paraId="577FA32A" w14:textId="77777777" w:rsidR="007C36C7" w:rsidRPr="003015FC" w:rsidRDefault="007C36C7" w:rsidP="00A70BC2">
            <w:pPr>
              <w:suppressAutoHyphens/>
              <w:rPr>
                <w:rFonts w:cs="Arial"/>
                <w:b/>
                <w:spacing w:val="-3"/>
                <w:sz w:val="18"/>
                <w:szCs w:val="18"/>
                <w:lang w:eastAsia="en-US"/>
              </w:rPr>
            </w:pPr>
            <w:r>
              <w:rPr>
                <w:rFonts w:cs="Arial"/>
                <w:b/>
                <w:spacing w:val="-3"/>
                <w:sz w:val="18"/>
                <w:szCs w:val="18"/>
                <w:lang w:eastAsia="en-US"/>
              </w:rPr>
              <w:t>Other Current Assets</w:t>
            </w:r>
          </w:p>
        </w:tc>
        <w:tc>
          <w:tcPr>
            <w:tcW w:w="1417" w:type="dxa"/>
            <w:tcBorders>
              <w:top w:val="single" w:sz="4" w:space="0" w:color="auto"/>
              <w:bottom w:val="single" w:sz="4" w:space="0" w:color="auto"/>
            </w:tcBorders>
            <w:vAlign w:val="bottom"/>
          </w:tcPr>
          <w:p w14:paraId="56A37113" w14:textId="77777777" w:rsidR="007C36C7" w:rsidRPr="003015FC" w:rsidRDefault="007C36C7" w:rsidP="009500D3">
            <w:pPr>
              <w:suppressAutoHyphens/>
              <w:rPr>
                <w:rFonts w:cs="Arial"/>
                <w:b/>
                <w:spacing w:val="-3"/>
                <w:sz w:val="18"/>
                <w:szCs w:val="18"/>
                <w:lang w:eastAsia="en-US"/>
              </w:rPr>
            </w:pPr>
            <w:r>
              <w:rPr>
                <w:rFonts w:cs="Arial"/>
                <w:b/>
                <w:spacing w:val="-3"/>
                <w:sz w:val="18"/>
                <w:szCs w:val="18"/>
                <w:lang w:eastAsia="en-US"/>
              </w:rPr>
              <w:t>Page 84</w:t>
            </w:r>
          </w:p>
        </w:tc>
      </w:tr>
      <w:tr w:rsidR="007C36C7" w:rsidRPr="002F07DA" w14:paraId="404A81EF" w14:textId="77777777" w:rsidTr="00347249">
        <w:tc>
          <w:tcPr>
            <w:tcW w:w="1560" w:type="dxa"/>
            <w:vMerge/>
            <w:tcBorders>
              <w:top w:val="single" w:sz="4" w:space="0" w:color="auto"/>
              <w:bottom w:val="single" w:sz="4" w:space="0" w:color="auto"/>
            </w:tcBorders>
            <w:vAlign w:val="bottom"/>
          </w:tcPr>
          <w:p w14:paraId="47C122E3" w14:textId="77777777" w:rsidR="007C36C7" w:rsidRPr="002F07DA" w:rsidRDefault="007C36C7" w:rsidP="00A70BC2">
            <w:pPr>
              <w:suppressAutoHyphens/>
              <w:rPr>
                <w:rFonts w:cs="Arial"/>
                <w:b/>
                <w:spacing w:val="-3"/>
                <w:sz w:val="18"/>
                <w:szCs w:val="18"/>
                <w:lang w:eastAsia="en-US"/>
              </w:rPr>
            </w:pPr>
          </w:p>
        </w:tc>
        <w:tc>
          <w:tcPr>
            <w:tcW w:w="1417" w:type="dxa"/>
            <w:tcBorders>
              <w:top w:val="single" w:sz="4" w:space="0" w:color="auto"/>
              <w:bottom w:val="single" w:sz="4" w:space="0" w:color="auto"/>
            </w:tcBorders>
            <w:vAlign w:val="bottom"/>
          </w:tcPr>
          <w:p w14:paraId="576448DD" w14:textId="77777777" w:rsidR="007C36C7" w:rsidRPr="003015FC" w:rsidRDefault="007C36C7" w:rsidP="00A70BC2">
            <w:pPr>
              <w:rPr>
                <w:rFonts w:cs="Arial"/>
                <w:b/>
                <w:sz w:val="18"/>
                <w:szCs w:val="18"/>
              </w:rPr>
            </w:pPr>
            <w:r w:rsidRPr="003015FC">
              <w:rPr>
                <w:rFonts w:cs="Arial"/>
                <w:b/>
                <w:spacing w:val="-3"/>
                <w:sz w:val="18"/>
                <w:szCs w:val="18"/>
                <w:lang w:eastAsia="en-US"/>
              </w:rPr>
              <w:t>C</w:t>
            </w:r>
            <w:r>
              <w:rPr>
                <w:rFonts w:cs="Arial"/>
                <w:b/>
                <w:spacing w:val="-3"/>
                <w:sz w:val="18"/>
                <w:szCs w:val="18"/>
                <w:lang w:eastAsia="en-US"/>
              </w:rPr>
              <w:t>6</w:t>
            </w:r>
          </w:p>
        </w:tc>
        <w:tc>
          <w:tcPr>
            <w:tcW w:w="5245" w:type="dxa"/>
            <w:tcBorders>
              <w:top w:val="single" w:sz="4" w:space="0" w:color="auto"/>
              <w:bottom w:val="single" w:sz="4" w:space="0" w:color="auto"/>
            </w:tcBorders>
            <w:vAlign w:val="bottom"/>
          </w:tcPr>
          <w:p w14:paraId="3D4C1D6D" w14:textId="77777777" w:rsidR="007C36C7" w:rsidRPr="003015FC" w:rsidRDefault="007C36C7" w:rsidP="00A70BC2">
            <w:pPr>
              <w:suppressAutoHyphens/>
              <w:rPr>
                <w:rFonts w:cs="Arial"/>
                <w:b/>
                <w:spacing w:val="-3"/>
                <w:sz w:val="18"/>
                <w:szCs w:val="18"/>
                <w:lang w:eastAsia="en-US"/>
              </w:rPr>
            </w:pPr>
            <w:r w:rsidRPr="003015FC">
              <w:rPr>
                <w:rFonts w:cs="Arial"/>
                <w:b/>
                <w:spacing w:val="-3"/>
                <w:sz w:val="18"/>
                <w:szCs w:val="18"/>
                <w:lang w:eastAsia="en-US"/>
              </w:rPr>
              <w:t>Property, Plant and Equipment</w:t>
            </w:r>
          </w:p>
        </w:tc>
        <w:tc>
          <w:tcPr>
            <w:tcW w:w="1417" w:type="dxa"/>
            <w:tcBorders>
              <w:top w:val="single" w:sz="4" w:space="0" w:color="auto"/>
              <w:bottom w:val="single" w:sz="4" w:space="0" w:color="auto"/>
            </w:tcBorders>
            <w:vAlign w:val="bottom"/>
          </w:tcPr>
          <w:p w14:paraId="2C11C1F4" w14:textId="77777777" w:rsidR="007C36C7" w:rsidRPr="003015FC" w:rsidRDefault="007C36C7" w:rsidP="009500D3">
            <w:pPr>
              <w:suppressAutoHyphens/>
              <w:rPr>
                <w:rFonts w:cs="Arial"/>
                <w:b/>
                <w:spacing w:val="-3"/>
                <w:sz w:val="18"/>
                <w:szCs w:val="18"/>
                <w:lang w:eastAsia="en-US"/>
              </w:rPr>
            </w:pPr>
            <w:r w:rsidRPr="003015FC">
              <w:rPr>
                <w:rFonts w:cs="Arial"/>
                <w:b/>
                <w:spacing w:val="-3"/>
                <w:sz w:val="18"/>
                <w:szCs w:val="18"/>
                <w:lang w:eastAsia="en-US"/>
              </w:rPr>
              <w:t xml:space="preserve">Page </w:t>
            </w:r>
            <w:r>
              <w:rPr>
                <w:rFonts w:cs="Arial"/>
                <w:b/>
                <w:spacing w:val="-3"/>
                <w:sz w:val="18"/>
                <w:szCs w:val="18"/>
                <w:lang w:eastAsia="en-US"/>
              </w:rPr>
              <w:t>85</w:t>
            </w:r>
          </w:p>
        </w:tc>
      </w:tr>
      <w:tr w:rsidR="007C36C7" w:rsidRPr="002F07DA" w14:paraId="00EA1E8B" w14:textId="77777777" w:rsidTr="00347249">
        <w:tc>
          <w:tcPr>
            <w:tcW w:w="1560" w:type="dxa"/>
            <w:vMerge/>
            <w:tcBorders>
              <w:top w:val="single" w:sz="4" w:space="0" w:color="auto"/>
              <w:bottom w:val="single" w:sz="4" w:space="0" w:color="auto"/>
            </w:tcBorders>
            <w:vAlign w:val="bottom"/>
          </w:tcPr>
          <w:p w14:paraId="056794EE" w14:textId="77777777" w:rsidR="007C36C7" w:rsidRPr="002F07DA" w:rsidRDefault="007C36C7" w:rsidP="00A70BC2">
            <w:pPr>
              <w:suppressAutoHyphens/>
              <w:rPr>
                <w:rFonts w:cs="Arial"/>
                <w:b/>
                <w:spacing w:val="-3"/>
                <w:sz w:val="18"/>
                <w:szCs w:val="18"/>
                <w:lang w:eastAsia="en-US"/>
              </w:rPr>
            </w:pPr>
          </w:p>
        </w:tc>
        <w:tc>
          <w:tcPr>
            <w:tcW w:w="1417" w:type="dxa"/>
            <w:tcBorders>
              <w:top w:val="single" w:sz="4" w:space="0" w:color="auto"/>
              <w:bottom w:val="single" w:sz="4" w:space="0" w:color="auto"/>
            </w:tcBorders>
            <w:vAlign w:val="bottom"/>
          </w:tcPr>
          <w:p w14:paraId="71C91F89" w14:textId="77777777" w:rsidR="007C36C7" w:rsidRPr="002F07DA" w:rsidRDefault="007C36C7" w:rsidP="00A70BC2">
            <w:pPr>
              <w:rPr>
                <w:rFonts w:cs="Arial"/>
                <w:sz w:val="18"/>
                <w:szCs w:val="18"/>
              </w:rPr>
            </w:pPr>
          </w:p>
        </w:tc>
        <w:tc>
          <w:tcPr>
            <w:tcW w:w="5245" w:type="dxa"/>
            <w:tcBorders>
              <w:top w:val="single" w:sz="4" w:space="0" w:color="auto"/>
              <w:bottom w:val="single" w:sz="4" w:space="0" w:color="auto"/>
            </w:tcBorders>
            <w:vAlign w:val="bottom"/>
          </w:tcPr>
          <w:p w14:paraId="4BCBC9FF" w14:textId="77777777" w:rsidR="007C36C7" w:rsidRPr="002F07DA" w:rsidRDefault="007C36C7" w:rsidP="00A70BC2">
            <w:pPr>
              <w:suppressAutoHyphens/>
              <w:rPr>
                <w:rFonts w:cs="Arial"/>
                <w:spacing w:val="-3"/>
                <w:sz w:val="18"/>
                <w:szCs w:val="18"/>
                <w:lang w:eastAsia="en-US"/>
              </w:rPr>
            </w:pPr>
            <w:r w:rsidRPr="002F07DA">
              <w:rPr>
                <w:rFonts w:cs="Arial"/>
                <w:spacing w:val="-3"/>
                <w:sz w:val="18"/>
                <w:szCs w:val="18"/>
                <w:lang w:eastAsia="en-US"/>
              </w:rPr>
              <w:t>C</w:t>
            </w:r>
            <w:r>
              <w:rPr>
                <w:rFonts w:cs="Arial"/>
                <w:spacing w:val="-3"/>
                <w:sz w:val="18"/>
                <w:szCs w:val="18"/>
                <w:lang w:eastAsia="en-US"/>
              </w:rPr>
              <w:t>6</w:t>
            </w:r>
            <w:r w:rsidRPr="002F07DA">
              <w:rPr>
                <w:rFonts w:cs="Arial"/>
                <w:spacing w:val="-3"/>
                <w:sz w:val="18"/>
                <w:szCs w:val="18"/>
                <w:lang w:eastAsia="en-US"/>
              </w:rPr>
              <w:t xml:space="preserve">-1  Consolidated </w:t>
            </w:r>
          </w:p>
        </w:tc>
        <w:tc>
          <w:tcPr>
            <w:tcW w:w="1417" w:type="dxa"/>
            <w:tcBorders>
              <w:top w:val="single" w:sz="4" w:space="0" w:color="auto"/>
              <w:bottom w:val="single" w:sz="4" w:space="0" w:color="auto"/>
            </w:tcBorders>
            <w:vAlign w:val="bottom"/>
          </w:tcPr>
          <w:p w14:paraId="641125F5" w14:textId="77777777" w:rsidR="007C36C7" w:rsidRPr="002F07DA" w:rsidRDefault="007C36C7" w:rsidP="009500D3">
            <w:pPr>
              <w:suppressAutoHyphens/>
              <w:rPr>
                <w:rFonts w:cs="Arial"/>
                <w:spacing w:val="-3"/>
                <w:sz w:val="18"/>
                <w:szCs w:val="18"/>
                <w:lang w:eastAsia="en-US"/>
              </w:rPr>
            </w:pPr>
            <w:r>
              <w:rPr>
                <w:rFonts w:cs="Arial"/>
                <w:spacing w:val="-3"/>
                <w:sz w:val="18"/>
                <w:szCs w:val="18"/>
                <w:lang w:eastAsia="en-US"/>
              </w:rPr>
              <w:t>Page 85</w:t>
            </w:r>
          </w:p>
        </w:tc>
      </w:tr>
      <w:tr w:rsidR="007C36C7" w:rsidRPr="002F07DA" w14:paraId="1862514C" w14:textId="77777777" w:rsidTr="00347249">
        <w:tc>
          <w:tcPr>
            <w:tcW w:w="1560" w:type="dxa"/>
            <w:vMerge/>
            <w:tcBorders>
              <w:top w:val="single" w:sz="4" w:space="0" w:color="auto"/>
              <w:bottom w:val="single" w:sz="4" w:space="0" w:color="auto"/>
            </w:tcBorders>
            <w:vAlign w:val="bottom"/>
          </w:tcPr>
          <w:p w14:paraId="30A27B9C" w14:textId="77777777" w:rsidR="007C36C7" w:rsidRPr="002F07DA" w:rsidRDefault="007C36C7" w:rsidP="00A70BC2">
            <w:pPr>
              <w:suppressAutoHyphens/>
              <w:rPr>
                <w:rFonts w:cs="Arial"/>
                <w:b/>
                <w:spacing w:val="-3"/>
                <w:sz w:val="18"/>
                <w:szCs w:val="18"/>
                <w:lang w:eastAsia="en-US"/>
              </w:rPr>
            </w:pPr>
          </w:p>
        </w:tc>
        <w:tc>
          <w:tcPr>
            <w:tcW w:w="1417" w:type="dxa"/>
            <w:tcBorders>
              <w:top w:val="single" w:sz="4" w:space="0" w:color="auto"/>
              <w:bottom w:val="single" w:sz="4" w:space="0" w:color="auto"/>
            </w:tcBorders>
            <w:vAlign w:val="bottom"/>
          </w:tcPr>
          <w:p w14:paraId="646CE397" w14:textId="77777777" w:rsidR="007C36C7" w:rsidRPr="002F07DA" w:rsidRDefault="007C36C7" w:rsidP="00A70BC2">
            <w:pPr>
              <w:rPr>
                <w:rFonts w:cs="Arial"/>
                <w:sz w:val="18"/>
                <w:szCs w:val="18"/>
              </w:rPr>
            </w:pPr>
          </w:p>
        </w:tc>
        <w:tc>
          <w:tcPr>
            <w:tcW w:w="5245" w:type="dxa"/>
            <w:tcBorders>
              <w:top w:val="single" w:sz="4" w:space="0" w:color="auto"/>
              <w:bottom w:val="single" w:sz="4" w:space="0" w:color="auto"/>
            </w:tcBorders>
            <w:vAlign w:val="bottom"/>
          </w:tcPr>
          <w:p w14:paraId="40640DFB" w14:textId="77777777" w:rsidR="007C36C7" w:rsidRPr="002F07DA" w:rsidRDefault="007C36C7" w:rsidP="00A70BC2">
            <w:pPr>
              <w:suppressAutoHyphens/>
              <w:rPr>
                <w:rFonts w:cs="Arial"/>
                <w:spacing w:val="-3"/>
                <w:sz w:val="18"/>
                <w:szCs w:val="18"/>
                <w:lang w:eastAsia="en-US"/>
              </w:rPr>
            </w:pPr>
            <w:r w:rsidRPr="002F07DA">
              <w:rPr>
                <w:rFonts w:cs="Arial"/>
                <w:spacing w:val="-3"/>
                <w:sz w:val="18"/>
                <w:szCs w:val="18"/>
                <w:lang w:eastAsia="en-US"/>
              </w:rPr>
              <w:t>C</w:t>
            </w:r>
            <w:r>
              <w:rPr>
                <w:rFonts w:cs="Arial"/>
                <w:spacing w:val="-3"/>
                <w:sz w:val="18"/>
                <w:szCs w:val="18"/>
                <w:lang w:eastAsia="en-US"/>
              </w:rPr>
              <w:t>6</w:t>
            </w:r>
            <w:r w:rsidRPr="002F07DA">
              <w:rPr>
                <w:rFonts w:cs="Arial"/>
                <w:spacing w:val="-3"/>
                <w:sz w:val="18"/>
                <w:szCs w:val="18"/>
                <w:lang w:eastAsia="en-US"/>
              </w:rPr>
              <w:t xml:space="preserve">-2  Parent Entity </w:t>
            </w:r>
          </w:p>
        </w:tc>
        <w:tc>
          <w:tcPr>
            <w:tcW w:w="1417" w:type="dxa"/>
            <w:tcBorders>
              <w:top w:val="single" w:sz="4" w:space="0" w:color="auto"/>
              <w:bottom w:val="single" w:sz="4" w:space="0" w:color="auto"/>
            </w:tcBorders>
            <w:vAlign w:val="bottom"/>
          </w:tcPr>
          <w:p w14:paraId="59792A8D" w14:textId="77777777" w:rsidR="007C36C7" w:rsidRPr="002F07DA" w:rsidRDefault="007C36C7" w:rsidP="009500D3">
            <w:pPr>
              <w:suppressAutoHyphens/>
              <w:rPr>
                <w:rFonts w:cs="Arial"/>
                <w:spacing w:val="-3"/>
                <w:sz w:val="18"/>
                <w:szCs w:val="18"/>
                <w:lang w:eastAsia="en-US"/>
              </w:rPr>
            </w:pPr>
            <w:r w:rsidRPr="002F07DA">
              <w:rPr>
                <w:rFonts w:cs="Arial"/>
                <w:spacing w:val="-3"/>
                <w:sz w:val="18"/>
                <w:szCs w:val="18"/>
                <w:lang w:eastAsia="en-US"/>
              </w:rPr>
              <w:t xml:space="preserve">Page </w:t>
            </w:r>
            <w:r>
              <w:rPr>
                <w:rFonts w:cs="Arial"/>
                <w:spacing w:val="-3"/>
                <w:sz w:val="18"/>
                <w:szCs w:val="18"/>
                <w:lang w:eastAsia="en-US"/>
              </w:rPr>
              <w:t>86</w:t>
            </w:r>
          </w:p>
        </w:tc>
      </w:tr>
      <w:tr w:rsidR="007C36C7" w:rsidRPr="002F07DA" w14:paraId="01E0CD8F" w14:textId="77777777" w:rsidTr="00347249">
        <w:tc>
          <w:tcPr>
            <w:tcW w:w="1560" w:type="dxa"/>
            <w:vMerge/>
            <w:tcBorders>
              <w:top w:val="single" w:sz="4" w:space="0" w:color="auto"/>
              <w:bottom w:val="single" w:sz="4" w:space="0" w:color="auto"/>
            </w:tcBorders>
            <w:vAlign w:val="bottom"/>
          </w:tcPr>
          <w:p w14:paraId="0ED57D92" w14:textId="77777777" w:rsidR="007C36C7" w:rsidRPr="002F07DA" w:rsidRDefault="007C36C7" w:rsidP="00A70BC2">
            <w:pPr>
              <w:suppressAutoHyphens/>
              <w:rPr>
                <w:rFonts w:cs="Arial"/>
                <w:b/>
                <w:spacing w:val="-3"/>
                <w:sz w:val="18"/>
                <w:szCs w:val="18"/>
                <w:lang w:eastAsia="en-US"/>
              </w:rPr>
            </w:pPr>
          </w:p>
        </w:tc>
        <w:tc>
          <w:tcPr>
            <w:tcW w:w="1417" w:type="dxa"/>
            <w:tcBorders>
              <w:top w:val="single" w:sz="4" w:space="0" w:color="auto"/>
              <w:bottom w:val="single" w:sz="4" w:space="0" w:color="auto"/>
            </w:tcBorders>
            <w:vAlign w:val="bottom"/>
          </w:tcPr>
          <w:p w14:paraId="2F3EFCEB" w14:textId="77777777" w:rsidR="007C36C7" w:rsidRPr="002F07DA" w:rsidRDefault="007C36C7" w:rsidP="00A70BC2">
            <w:pPr>
              <w:rPr>
                <w:rFonts w:cs="Arial"/>
                <w:sz w:val="18"/>
                <w:szCs w:val="18"/>
              </w:rPr>
            </w:pPr>
          </w:p>
        </w:tc>
        <w:tc>
          <w:tcPr>
            <w:tcW w:w="5245" w:type="dxa"/>
            <w:tcBorders>
              <w:top w:val="single" w:sz="4" w:space="0" w:color="auto"/>
              <w:bottom w:val="single" w:sz="4" w:space="0" w:color="auto"/>
            </w:tcBorders>
            <w:vAlign w:val="bottom"/>
          </w:tcPr>
          <w:p w14:paraId="1E7983A9" w14:textId="77777777" w:rsidR="007C36C7" w:rsidRPr="002F07DA" w:rsidRDefault="007C36C7" w:rsidP="00A70BC2">
            <w:pPr>
              <w:suppressAutoHyphens/>
              <w:rPr>
                <w:rFonts w:cs="Arial"/>
                <w:spacing w:val="-3"/>
                <w:sz w:val="18"/>
                <w:szCs w:val="18"/>
                <w:lang w:eastAsia="en-US"/>
              </w:rPr>
            </w:pPr>
            <w:r w:rsidRPr="002F07DA">
              <w:rPr>
                <w:rFonts w:cs="Arial"/>
                <w:spacing w:val="-3"/>
                <w:sz w:val="18"/>
                <w:szCs w:val="18"/>
                <w:lang w:eastAsia="en-US"/>
              </w:rPr>
              <w:t>C</w:t>
            </w:r>
            <w:r>
              <w:rPr>
                <w:rFonts w:cs="Arial"/>
                <w:spacing w:val="-3"/>
                <w:sz w:val="18"/>
                <w:szCs w:val="18"/>
                <w:lang w:eastAsia="en-US"/>
              </w:rPr>
              <w:t>6</w:t>
            </w:r>
            <w:r w:rsidRPr="002F07DA">
              <w:rPr>
                <w:rFonts w:cs="Arial"/>
                <w:spacing w:val="-3"/>
                <w:sz w:val="18"/>
                <w:szCs w:val="18"/>
                <w:lang w:eastAsia="en-US"/>
              </w:rPr>
              <w:t>-3  Acquisition of Assets</w:t>
            </w:r>
          </w:p>
        </w:tc>
        <w:tc>
          <w:tcPr>
            <w:tcW w:w="1417" w:type="dxa"/>
            <w:tcBorders>
              <w:top w:val="single" w:sz="4" w:space="0" w:color="auto"/>
              <w:bottom w:val="single" w:sz="4" w:space="0" w:color="auto"/>
            </w:tcBorders>
            <w:vAlign w:val="bottom"/>
          </w:tcPr>
          <w:p w14:paraId="36BCBE64" w14:textId="77777777" w:rsidR="007C36C7" w:rsidRPr="002F07DA" w:rsidRDefault="007C36C7" w:rsidP="009500D3">
            <w:pPr>
              <w:suppressAutoHyphens/>
              <w:rPr>
                <w:rFonts w:cs="Arial"/>
                <w:spacing w:val="-3"/>
                <w:sz w:val="18"/>
                <w:szCs w:val="18"/>
                <w:lang w:eastAsia="en-US"/>
              </w:rPr>
            </w:pPr>
            <w:r w:rsidRPr="002F07DA">
              <w:rPr>
                <w:rFonts w:cs="Arial"/>
                <w:spacing w:val="-3"/>
                <w:sz w:val="18"/>
                <w:szCs w:val="18"/>
                <w:lang w:eastAsia="en-US"/>
              </w:rPr>
              <w:t xml:space="preserve">Page </w:t>
            </w:r>
            <w:r>
              <w:rPr>
                <w:rFonts w:cs="Arial"/>
                <w:spacing w:val="-3"/>
                <w:sz w:val="18"/>
                <w:szCs w:val="18"/>
                <w:lang w:eastAsia="en-US"/>
              </w:rPr>
              <w:t>87</w:t>
            </w:r>
          </w:p>
        </w:tc>
      </w:tr>
      <w:tr w:rsidR="007C36C7" w:rsidRPr="002F07DA" w14:paraId="64FD627D" w14:textId="77777777" w:rsidTr="00347249">
        <w:tc>
          <w:tcPr>
            <w:tcW w:w="1560" w:type="dxa"/>
            <w:vMerge/>
            <w:tcBorders>
              <w:top w:val="single" w:sz="4" w:space="0" w:color="auto"/>
              <w:bottom w:val="single" w:sz="4" w:space="0" w:color="auto"/>
            </w:tcBorders>
            <w:vAlign w:val="bottom"/>
          </w:tcPr>
          <w:p w14:paraId="283AA883" w14:textId="77777777" w:rsidR="007C36C7" w:rsidRPr="002F07DA" w:rsidRDefault="007C36C7" w:rsidP="00A70BC2">
            <w:pPr>
              <w:suppressAutoHyphens/>
              <w:rPr>
                <w:rFonts w:cs="Arial"/>
                <w:b/>
                <w:spacing w:val="-3"/>
                <w:sz w:val="18"/>
                <w:szCs w:val="18"/>
                <w:lang w:eastAsia="en-US"/>
              </w:rPr>
            </w:pPr>
          </w:p>
        </w:tc>
        <w:tc>
          <w:tcPr>
            <w:tcW w:w="1417" w:type="dxa"/>
            <w:tcBorders>
              <w:top w:val="single" w:sz="4" w:space="0" w:color="auto"/>
              <w:bottom w:val="single" w:sz="4" w:space="0" w:color="auto"/>
            </w:tcBorders>
            <w:vAlign w:val="bottom"/>
          </w:tcPr>
          <w:p w14:paraId="6D5F80F5" w14:textId="77777777" w:rsidR="007C36C7" w:rsidRPr="002F07DA" w:rsidRDefault="007C36C7" w:rsidP="00A70BC2">
            <w:pPr>
              <w:rPr>
                <w:rFonts w:cs="Arial"/>
                <w:sz w:val="18"/>
                <w:szCs w:val="18"/>
              </w:rPr>
            </w:pPr>
          </w:p>
        </w:tc>
        <w:tc>
          <w:tcPr>
            <w:tcW w:w="5245" w:type="dxa"/>
            <w:tcBorders>
              <w:top w:val="single" w:sz="4" w:space="0" w:color="auto"/>
              <w:bottom w:val="single" w:sz="4" w:space="0" w:color="auto"/>
            </w:tcBorders>
            <w:vAlign w:val="bottom"/>
          </w:tcPr>
          <w:p w14:paraId="03E31FE8" w14:textId="77777777" w:rsidR="007C36C7" w:rsidRPr="002F07DA" w:rsidRDefault="007C36C7" w:rsidP="00A70BC2">
            <w:pPr>
              <w:suppressAutoHyphens/>
              <w:rPr>
                <w:rFonts w:cs="Arial"/>
                <w:spacing w:val="-3"/>
                <w:sz w:val="18"/>
                <w:szCs w:val="18"/>
                <w:lang w:eastAsia="en-US"/>
              </w:rPr>
            </w:pPr>
            <w:r w:rsidRPr="002F07DA">
              <w:rPr>
                <w:rFonts w:cs="Arial"/>
                <w:spacing w:val="-3"/>
                <w:sz w:val="18"/>
                <w:szCs w:val="18"/>
                <w:lang w:eastAsia="en-US"/>
              </w:rPr>
              <w:t>C</w:t>
            </w:r>
            <w:r>
              <w:rPr>
                <w:rFonts w:cs="Arial"/>
                <w:spacing w:val="-3"/>
                <w:sz w:val="18"/>
                <w:szCs w:val="18"/>
                <w:lang w:eastAsia="en-US"/>
              </w:rPr>
              <w:t>6</w:t>
            </w:r>
            <w:r w:rsidRPr="002F07DA">
              <w:rPr>
                <w:rFonts w:cs="Arial"/>
                <w:spacing w:val="-3"/>
                <w:sz w:val="18"/>
                <w:szCs w:val="18"/>
                <w:lang w:eastAsia="en-US"/>
              </w:rPr>
              <w:t>-4  Depreciation and Amortisation</w:t>
            </w:r>
          </w:p>
        </w:tc>
        <w:tc>
          <w:tcPr>
            <w:tcW w:w="1417" w:type="dxa"/>
            <w:tcBorders>
              <w:top w:val="single" w:sz="4" w:space="0" w:color="auto"/>
              <w:bottom w:val="single" w:sz="4" w:space="0" w:color="auto"/>
            </w:tcBorders>
            <w:vAlign w:val="bottom"/>
          </w:tcPr>
          <w:p w14:paraId="3B4BC626" w14:textId="77777777" w:rsidR="007C36C7" w:rsidRPr="002F07DA" w:rsidRDefault="007C36C7" w:rsidP="009500D3">
            <w:pPr>
              <w:suppressAutoHyphens/>
              <w:rPr>
                <w:rFonts w:cs="Arial"/>
                <w:spacing w:val="-3"/>
                <w:sz w:val="18"/>
                <w:szCs w:val="18"/>
                <w:lang w:eastAsia="en-US"/>
              </w:rPr>
            </w:pPr>
            <w:r w:rsidRPr="002F07DA">
              <w:rPr>
                <w:rFonts w:cs="Arial"/>
                <w:spacing w:val="-3"/>
                <w:sz w:val="18"/>
                <w:szCs w:val="18"/>
                <w:lang w:eastAsia="en-US"/>
              </w:rPr>
              <w:t xml:space="preserve">Page </w:t>
            </w:r>
            <w:r>
              <w:rPr>
                <w:rFonts w:cs="Arial"/>
                <w:spacing w:val="-3"/>
                <w:sz w:val="18"/>
                <w:szCs w:val="18"/>
                <w:lang w:eastAsia="en-US"/>
              </w:rPr>
              <w:t>87</w:t>
            </w:r>
          </w:p>
        </w:tc>
      </w:tr>
      <w:tr w:rsidR="007C36C7" w:rsidRPr="002F07DA" w14:paraId="3111FCAB" w14:textId="77777777" w:rsidTr="00347249">
        <w:tc>
          <w:tcPr>
            <w:tcW w:w="1560" w:type="dxa"/>
            <w:vMerge/>
            <w:tcBorders>
              <w:top w:val="single" w:sz="4" w:space="0" w:color="auto"/>
            </w:tcBorders>
            <w:vAlign w:val="bottom"/>
          </w:tcPr>
          <w:p w14:paraId="67B84893" w14:textId="77777777" w:rsidR="007C36C7" w:rsidRPr="002F07DA" w:rsidRDefault="007C36C7" w:rsidP="00A70BC2">
            <w:pPr>
              <w:suppressAutoHyphens/>
              <w:rPr>
                <w:rFonts w:cs="Arial"/>
                <w:b/>
                <w:spacing w:val="-3"/>
                <w:sz w:val="18"/>
                <w:szCs w:val="18"/>
                <w:lang w:eastAsia="en-US"/>
              </w:rPr>
            </w:pPr>
          </w:p>
        </w:tc>
        <w:tc>
          <w:tcPr>
            <w:tcW w:w="1417" w:type="dxa"/>
            <w:tcBorders>
              <w:top w:val="single" w:sz="4" w:space="0" w:color="auto"/>
              <w:bottom w:val="single" w:sz="4" w:space="0" w:color="auto"/>
            </w:tcBorders>
            <w:vAlign w:val="bottom"/>
          </w:tcPr>
          <w:p w14:paraId="23C51036" w14:textId="77777777" w:rsidR="007C36C7" w:rsidRPr="002F07DA" w:rsidRDefault="007C36C7" w:rsidP="00A70BC2">
            <w:pPr>
              <w:rPr>
                <w:rFonts w:cs="Arial"/>
                <w:sz w:val="18"/>
                <w:szCs w:val="18"/>
              </w:rPr>
            </w:pPr>
          </w:p>
        </w:tc>
        <w:tc>
          <w:tcPr>
            <w:tcW w:w="5245" w:type="dxa"/>
            <w:tcBorders>
              <w:top w:val="single" w:sz="4" w:space="0" w:color="auto"/>
              <w:bottom w:val="single" w:sz="4" w:space="0" w:color="auto"/>
            </w:tcBorders>
            <w:vAlign w:val="bottom"/>
          </w:tcPr>
          <w:p w14:paraId="5A0BB52B" w14:textId="77777777" w:rsidR="007C36C7" w:rsidRPr="002F07DA" w:rsidRDefault="007C36C7" w:rsidP="00A70BC2">
            <w:pPr>
              <w:suppressAutoHyphens/>
              <w:rPr>
                <w:rFonts w:cs="Arial"/>
                <w:spacing w:val="-3"/>
                <w:sz w:val="18"/>
                <w:szCs w:val="18"/>
                <w:lang w:eastAsia="en-US"/>
              </w:rPr>
            </w:pPr>
            <w:r w:rsidRPr="002F07DA">
              <w:rPr>
                <w:rFonts w:cs="Arial"/>
                <w:spacing w:val="-3"/>
                <w:sz w:val="18"/>
                <w:szCs w:val="18"/>
                <w:lang w:eastAsia="en-US"/>
              </w:rPr>
              <w:t>C</w:t>
            </w:r>
            <w:r>
              <w:rPr>
                <w:rFonts w:cs="Arial"/>
                <w:spacing w:val="-3"/>
                <w:sz w:val="18"/>
                <w:szCs w:val="18"/>
                <w:lang w:eastAsia="en-US"/>
              </w:rPr>
              <w:t>6</w:t>
            </w:r>
            <w:r w:rsidRPr="002F07DA">
              <w:rPr>
                <w:rFonts w:cs="Arial"/>
                <w:spacing w:val="-3"/>
                <w:sz w:val="18"/>
                <w:szCs w:val="18"/>
                <w:lang w:eastAsia="en-US"/>
              </w:rPr>
              <w:t>-5  Impairment of Plant and Equipment</w:t>
            </w:r>
          </w:p>
        </w:tc>
        <w:tc>
          <w:tcPr>
            <w:tcW w:w="1417" w:type="dxa"/>
            <w:tcBorders>
              <w:top w:val="single" w:sz="4" w:space="0" w:color="auto"/>
              <w:bottom w:val="single" w:sz="4" w:space="0" w:color="auto"/>
            </w:tcBorders>
            <w:vAlign w:val="bottom"/>
          </w:tcPr>
          <w:p w14:paraId="0E320C63" w14:textId="77777777" w:rsidR="007C36C7" w:rsidRPr="002F07DA" w:rsidRDefault="007C36C7" w:rsidP="009500D3">
            <w:pPr>
              <w:suppressAutoHyphens/>
              <w:rPr>
                <w:rFonts w:cs="Arial"/>
                <w:spacing w:val="-3"/>
                <w:sz w:val="18"/>
                <w:szCs w:val="18"/>
                <w:lang w:eastAsia="en-US"/>
              </w:rPr>
            </w:pPr>
            <w:r w:rsidRPr="002F07DA">
              <w:rPr>
                <w:rFonts w:cs="Arial"/>
                <w:spacing w:val="-3"/>
                <w:sz w:val="18"/>
                <w:szCs w:val="18"/>
                <w:lang w:eastAsia="en-US"/>
              </w:rPr>
              <w:t xml:space="preserve">Page </w:t>
            </w:r>
            <w:r>
              <w:rPr>
                <w:rFonts w:cs="Arial"/>
                <w:spacing w:val="-3"/>
                <w:sz w:val="18"/>
                <w:szCs w:val="18"/>
                <w:lang w:eastAsia="en-US"/>
              </w:rPr>
              <w:t>88</w:t>
            </w:r>
          </w:p>
        </w:tc>
      </w:tr>
      <w:tr w:rsidR="007C36C7" w:rsidRPr="002F07DA" w14:paraId="3F0F6B1E" w14:textId="77777777" w:rsidTr="00347249">
        <w:tc>
          <w:tcPr>
            <w:tcW w:w="1560" w:type="dxa"/>
            <w:vAlign w:val="bottom"/>
          </w:tcPr>
          <w:p w14:paraId="1A1709A2" w14:textId="77777777" w:rsidR="007C36C7" w:rsidRPr="002F07DA" w:rsidRDefault="007C36C7" w:rsidP="00A70BC2">
            <w:pPr>
              <w:suppressAutoHyphens/>
              <w:rPr>
                <w:rFonts w:cs="Arial"/>
                <w:b/>
                <w:spacing w:val="-3"/>
                <w:sz w:val="18"/>
                <w:szCs w:val="18"/>
                <w:lang w:eastAsia="en-US"/>
              </w:rPr>
            </w:pPr>
          </w:p>
        </w:tc>
        <w:tc>
          <w:tcPr>
            <w:tcW w:w="1417" w:type="dxa"/>
            <w:tcBorders>
              <w:top w:val="single" w:sz="4" w:space="0" w:color="auto"/>
              <w:bottom w:val="single" w:sz="4" w:space="0" w:color="auto"/>
            </w:tcBorders>
            <w:vAlign w:val="bottom"/>
          </w:tcPr>
          <w:p w14:paraId="00D959B5" w14:textId="77777777" w:rsidR="007C36C7" w:rsidRPr="002F07DA" w:rsidRDefault="007C36C7" w:rsidP="00A70BC2">
            <w:pPr>
              <w:rPr>
                <w:rFonts w:cs="Arial"/>
                <w:spacing w:val="-3"/>
                <w:sz w:val="18"/>
                <w:szCs w:val="18"/>
                <w:lang w:eastAsia="en-US"/>
              </w:rPr>
            </w:pPr>
          </w:p>
        </w:tc>
        <w:tc>
          <w:tcPr>
            <w:tcW w:w="5245" w:type="dxa"/>
            <w:tcBorders>
              <w:top w:val="single" w:sz="4" w:space="0" w:color="auto"/>
              <w:bottom w:val="single" w:sz="4" w:space="0" w:color="auto"/>
            </w:tcBorders>
            <w:vAlign w:val="bottom"/>
          </w:tcPr>
          <w:p w14:paraId="2D531DAB" w14:textId="77777777" w:rsidR="007C36C7" w:rsidRPr="002F07DA" w:rsidRDefault="007C36C7" w:rsidP="00A70BC2">
            <w:pPr>
              <w:suppressAutoHyphens/>
              <w:rPr>
                <w:rFonts w:cs="Arial"/>
                <w:spacing w:val="-3"/>
                <w:sz w:val="18"/>
                <w:szCs w:val="18"/>
                <w:lang w:eastAsia="en-US"/>
              </w:rPr>
            </w:pPr>
            <w:r w:rsidRPr="002F07DA">
              <w:rPr>
                <w:rFonts w:cs="Arial"/>
                <w:spacing w:val="-3"/>
                <w:sz w:val="18"/>
                <w:szCs w:val="18"/>
                <w:lang w:eastAsia="en-US"/>
              </w:rPr>
              <w:t>C</w:t>
            </w:r>
            <w:r>
              <w:rPr>
                <w:rFonts w:cs="Arial"/>
                <w:spacing w:val="-3"/>
                <w:sz w:val="18"/>
                <w:szCs w:val="18"/>
                <w:lang w:eastAsia="en-US"/>
              </w:rPr>
              <w:t>6</w:t>
            </w:r>
            <w:r w:rsidRPr="002F07DA">
              <w:rPr>
                <w:rFonts w:cs="Arial"/>
                <w:spacing w:val="-3"/>
                <w:sz w:val="18"/>
                <w:szCs w:val="18"/>
                <w:lang w:eastAsia="en-US"/>
              </w:rPr>
              <w:t xml:space="preserve">-6  </w:t>
            </w:r>
            <w:r>
              <w:rPr>
                <w:rFonts w:cs="Arial"/>
                <w:spacing w:val="-3"/>
                <w:sz w:val="18"/>
                <w:szCs w:val="18"/>
                <w:lang w:eastAsia="en-US"/>
              </w:rPr>
              <w:t>Measurement Using Fair Value</w:t>
            </w:r>
          </w:p>
        </w:tc>
        <w:tc>
          <w:tcPr>
            <w:tcW w:w="1417" w:type="dxa"/>
            <w:tcBorders>
              <w:top w:val="single" w:sz="4" w:space="0" w:color="auto"/>
              <w:bottom w:val="single" w:sz="4" w:space="0" w:color="auto"/>
            </w:tcBorders>
            <w:vAlign w:val="bottom"/>
          </w:tcPr>
          <w:p w14:paraId="68A5E357" w14:textId="77777777" w:rsidR="007C36C7" w:rsidRPr="002F07DA" w:rsidRDefault="007C36C7" w:rsidP="009500D3">
            <w:pPr>
              <w:suppressAutoHyphens/>
              <w:rPr>
                <w:rFonts w:cs="Arial"/>
                <w:spacing w:val="-3"/>
                <w:sz w:val="18"/>
                <w:szCs w:val="18"/>
                <w:lang w:eastAsia="en-US"/>
              </w:rPr>
            </w:pPr>
            <w:r w:rsidRPr="002F07DA">
              <w:rPr>
                <w:rFonts w:cs="Arial"/>
                <w:spacing w:val="-3"/>
                <w:sz w:val="18"/>
                <w:szCs w:val="18"/>
                <w:lang w:eastAsia="en-US"/>
              </w:rPr>
              <w:t xml:space="preserve">Page </w:t>
            </w:r>
            <w:r>
              <w:rPr>
                <w:rFonts w:cs="Arial"/>
                <w:spacing w:val="-3"/>
                <w:sz w:val="18"/>
                <w:szCs w:val="18"/>
                <w:lang w:eastAsia="en-US"/>
              </w:rPr>
              <w:t>88-89</w:t>
            </w:r>
          </w:p>
        </w:tc>
      </w:tr>
      <w:tr w:rsidR="007C36C7" w:rsidRPr="002F07DA" w14:paraId="5A0B238A" w14:textId="77777777" w:rsidTr="00347249">
        <w:tc>
          <w:tcPr>
            <w:tcW w:w="1560" w:type="dxa"/>
            <w:vAlign w:val="bottom"/>
          </w:tcPr>
          <w:p w14:paraId="4D8D2C46" w14:textId="77777777" w:rsidR="007C36C7" w:rsidRPr="002F07DA" w:rsidRDefault="007C36C7" w:rsidP="00A70BC2">
            <w:pPr>
              <w:suppressAutoHyphens/>
              <w:rPr>
                <w:rFonts w:cs="Arial"/>
                <w:b/>
                <w:spacing w:val="-3"/>
                <w:sz w:val="18"/>
                <w:szCs w:val="18"/>
                <w:lang w:eastAsia="en-US"/>
              </w:rPr>
            </w:pPr>
          </w:p>
        </w:tc>
        <w:tc>
          <w:tcPr>
            <w:tcW w:w="1417" w:type="dxa"/>
            <w:tcBorders>
              <w:top w:val="single" w:sz="4" w:space="0" w:color="auto"/>
              <w:bottom w:val="single" w:sz="4" w:space="0" w:color="auto"/>
            </w:tcBorders>
            <w:vAlign w:val="bottom"/>
          </w:tcPr>
          <w:p w14:paraId="3BE8531F" w14:textId="77777777" w:rsidR="007C36C7" w:rsidRPr="003015FC" w:rsidRDefault="007C36C7" w:rsidP="00A70BC2">
            <w:pPr>
              <w:rPr>
                <w:rFonts w:cs="Arial"/>
                <w:b/>
                <w:spacing w:val="-3"/>
                <w:sz w:val="18"/>
                <w:szCs w:val="18"/>
                <w:lang w:eastAsia="en-US"/>
              </w:rPr>
            </w:pPr>
            <w:r w:rsidRPr="003015FC">
              <w:rPr>
                <w:rFonts w:cs="Arial"/>
                <w:b/>
                <w:spacing w:val="-3"/>
                <w:sz w:val="18"/>
                <w:szCs w:val="18"/>
                <w:lang w:eastAsia="en-US"/>
              </w:rPr>
              <w:t>C</w:t>
            </w:r>
            <w:r>
              <w:rPr>
                <w:rFonts w:cs="Arial"/>
                <w:b/>
                <w:spacing w:val="-3"/>
                <w:sz w:val="18"/>
                <w:szCs w:val="18"/>
                <w:lang w:eastAsia="en-US"/>
              </w:rPr>
              <w:t>7</w:t>
            </w:r>
          </w:p>
        </w:tc>
        <w:tc>
          <w:tcPr>
            <w:tcW w:w="5245" w:type="dxa"/>
            <w:tcBorders>
              <w:top w:val="single" w:sz="4" w:space="0" w:color="auto"/>
              <w:bottom w:val="single" w:sz="4" w:space="0" w:color="auto"/>
            </w:tcBorders>
            <w:vAlign w:val="bottom"/>
          </w:tcPr>
          <w:p w14:paraId="5AC98FFF" w14:textId="77777777" w:rsidR="007C36C7" w:rsidRPr="003015FC" w:rsidRDefault="007C36C7" w:rsidP="00A70BC2">
            <w:pPr>
              <w:suppressAutoHyphens/>
              <w:rPr>
                <w:rFonts w:cs="Arial"/>
                <w:b/>
                <w:spacing w:val="-3"/>
                <w:sz w:val="18"/>
                <w:szCs w:val="18"/>
                <w:lang w:eastAsia="en-US"/>
              </w:rPr>
            </w:pPr>
            <w:r w:rsidRPr="003015FC">
              <w:rPr>
                <w:rFonts w:cs="Arial"/>
                <w:b/>
                <w:spacing w:val="-3"/>
                <w:sz w:val="18"/>
                <w:szCs w:val="18"/>
                <w:lang w:eastAsia="en-US"/>
              </w:rPr>
              <w:t>Payables</w:t>
            </w:r>
          </w:p>
        </w:tc>
        <w:tc>
          <w:tcPr>
            <w:tcW w:w="1417" w:type="dxa"/>
            <w:tcBorders>
              <w:top w:val="single" w:sz="4" w:space="0" w:color="auto"/>
              <w:bottom w:val="single" w:sz="4" w:space="0" w:color="auto"/>
            </w:tcBorders>
            <w:vAlign w:val="bottom"/>
          </w:tcPr>
          <w:p w14:paraId="01A60B46" w14:textId="77777777" w:rsidR="007C36C7" w:rsidRPr="003015FC" w:rsidRDefault="007C36C7" w:rsidP="009500D3">
            <w:pPr>
              <w:suppressAutoHyphens/>
              <w:rPr>
                <w:rFonts w:cs="Arial"/>
                <w:b/>
                <w:spacing w:val="-3"/>
                <w:sz w:val="18"/>
                <w:szCs w:val="18"/>
                <w:lang w:eastAsia="en-US"/>
              </w:rPr>
            </w:pPr>
            <w:r w:rsidRPr="003015FC">
              <w:rPr>
                <w:rFonts w:cs="Arial"/>
                <w:b/>
                <w:spacing w:val="-3"/>
                <w:sz w:val="18"/>
                <w:szCs w:val="18"/>
                <w:lang w:eastAsia="en-US"/>
              </w:rPr>
              <w:t xml:space="preserve">Page </w:t>
            </w:r>
            <w:r>
              <w:rPr>
                <w:rFonts w:cs="Arial"/>
                <w:b/>
                <w:spacing w:val="-3"/>
                <w:sz w:val="18"/>
                <w:szCs w:val="18"/>
                <w:lang w:eastAsia="en-US"/>
              </w:rPr>
              <w:t>89-90</w:t>
            </w:r>
          </w:p>
        </w:tc>
      </w:tr>
      <w:tr w:rsidR="007C36C7" w:rsidRPr="002F07DA" w14:paraId="2591C802" w14:textId="77777777" w:rsidTr="00347249">
        <w:tc>
          <w:tcPr>
            <w:tcW w:w="1560" w:type="dxa"/>
            <w:vAlign w:val="bottom"/>
          </w:tcPr>
          <w:p w14:paraId="785F5E4A" w14:textId="77777777" w:rsidR="007C36C7" w:rsidRPr="002F07DA" w:rsidRDefault="007C36C7" w:rsidP="00A70BC2">
            <w:pPr>
              <w:suppressAutoHyphens/>
              <w:rPr>
                <w:rFonts w:cs="Arial"/>
                <w:b/>
                <w:spacing w:val="-3"/>
                <w:sz w:val="18"/>
                <w:szCs w:val="18"/>
                <w:lang w:eastAsia="en-US"/>
              </w:rPr>
            </w:pPr>
          </w:p>
        </w:tc>
        <w:tc>
          <w:tcPr>
            <w:tcW w:w="1417" w:type="dxa"/>
            <w:tcBorders>
              <w:top w:val="single" w:sz="4" w:space="0" w:color="auto"/>
              <w:bottom w:val="single" w:sz="4" w:space="0" w:color="auto"/>
            </w:tcBorders>
            <w:vAlign w:val="bottom"/>
          </w:tcPr>
          <w:p w14:paraId="7DB13D88" w14:textId="77777777" w:rsidR="007C36C7" w:rsidRPr="003015FC" w:rsidRDefault="007C36C7" w:rsidP="00A70BC2">
            <w:pPr>
              <w:rPr>
                <w:rFonts w:cs="Arial"/>
                <w:b/>
                <w:spacing w:val="-3"/>
                <w:sz w:val="18"/>
                <w:szCs w:val="18"/>
                <w:lang w:eastAsia="en-US"/>
              </w:rPr>
            </w:pPr>
            <w:r w:rsidRPr="003015FC">
              <w:rPr>
                <w:rFonts w:cs="Arial"/>
                <w:b/>
                <w:spacing w:val="-3"/>
                <w:sz w:val="18"/>
                <w:szCs w:val="18"/>
                <w:lang w:eastAsia="en-US"/>
              </w:rPr>
              <w:t>C</w:t>
            </w:r>
            <w:r>
              <w:rPr>
                <w:rFonts w:cs="Arial"/>
                <w:b/>
                <w:spacing w:val="-3"/>
                <w:sz w:val="18"/>
                <w:szCs w:val="18"/>
                <w:lang w:eastAsia="en-US"/>
              </w:rPr>
              <w:t>8</w:t>
            </w:r>
          </w:p>
        </w:tc>
        <w:tc>
          <w:tcPr>
            <w:tcW w:w="5245" w:type="dxa"/>
            <w:tcBorders>
              <w:top w:val="single" w:sz="4" w:space="0" w:color="auto"/>
              <w:bottom w:val="single" w:sz="4" w:space="0" w:color="auto"/>
            </w:tcBorders>
            <w:vAlign w:val="bottom"/>
          </w:tcPr>
          <w:p w14:paraId="139285F7" w14:textId="77777777" w:rsidR="007C36C7" w:rsidRPr="003015FC" w:rsidRDefault="007C36C7" w:rsidP="00A70BC2">
            <w:pPr>
              <w:suppressAutoHyphens/>
              <w:rPr>
                <w:rFonts w:cs="Arial"/>
                <w:b/>
                <w:spacing w:val="-3"/>
                <w:sz w:val="18"/>
                <w:szCs w:val="18"/>
                <w:lang w:eastAsia="en-US"/>
              </w:rPr>
            </w:pPr>
            <w:r w:rsidRPr="003015FC">
              <w:rPr>
                <w:rFonts w:cs="Arial"/>
                <w:b/>
                <w:spacing w:val="-3"/>
                <w:sz w:val="18"/>
                <w:szCs w:val="18"/>
                <w:lang w:eastAsia="en-US"/>
              </w:rPr>
              <w:t>Accrued Employee Benefits</w:t>
            </w:r>
          </w:p>
        </w:tc>
        <w:tc>
          <w:tcPr>
            <w:tcW w:w="1417" w:type="dxa"/>
            <w:tcBorders>
              <w:top w:val="single" w:sz="4" w:space="0" w:color="auto"/>
              <w:bottom w:val="single" w:sz="4" w:space="0" w:color="auto"/>
            </w:tcBorders>
            <w:vAlign w:val="bottom"/>
          </w:tcPr>
          <w:p w14:paraId="772A1C6F" w14:textId="77777777" w:rsidR="007C36C7" w:rsidRPr="003015FC" w:rsidRDefault="007C36C7" w:rsidP="009500D3">
            <w:pPr>
              <w:suppressAutoHyphens/>
              <w:rPr>
                <w:rFonts w:cs="Arial"/>
                <w:b/>
                <w:spacing w:val="-3"/>
                <w:sz w:val="18"/>
                <w:szCs w:val="18"/>
                <w:lang w:eastAsia="en-US"/>
              </w:rPr>
            </w:pPr>
            <w:r w:rsidRPr="003015FC">
              <w:rPr>
                <w:rFonts w:cs="Arial"/>
                <w:b/>
                <w:spacing w:val="-3"/>
                <w:sz w:val="18"/>
                <w:szCs w:val="18"/>
                <w:lang w:eastAsia="en-US"/>
              </w:rPr>
              <w:t xml:space="preserve">Page </w:t>
            </w:r>
            <w:r>
              <w:rPr>
                <w:rFonts w:cs="Arial"/>
                <w:b/>
                <w:spacing w:val="-3"/>
                <w:sz w:val="18"/>
                <w:szCs w:val="18"/>
                <w:lang w:eastAsia="en-US"/>
              </w:rPr>
              <w:t>91</w:t>
            </w:r>
          </w:p>
        </w:tc>
      </w:tr>
    </w:tbl>
    <w:p w14:paraId="64B2CDF7" w14:textId="77777777" w:rsidR="007C36C7" w:rsidRPr="002F07DA" w:rsidRDefault="007C36C7" w:rsidP="009500D3">
      <w:pPr>
        <w:rPr>
          <w:lang w:eastAsia="en-US"/>
        </w:rPr>
      </w:pPr>
    </w:p>
    <w:p w14:paraId="3A946362" w14:textId="77777777" w:rsidR="007C36C7" w:rsidRPr="00194CFD" w:rsidRDefault="007C36C7" w:rsidP="00946CF5">
      <w:pPr>
        <w:pStyle w:val="Header"/>
        <w:rPr>
          <w:sz w:val="26"/>
          <w:szCs w:val="26"/>
        </w:rPr>
      </w:pPr>
      <w:r w:rsidRPr="00194CFD">
        <w:rPr>
          <w:sz w:val="26"/>
          <w:szCs w:val="26"/>
        </w:rPr>
        <w:t>Queensland Law Society Incorporated</w:t>
      </w:r>
    </w:p>
    <w:p w14:paraId="69B57A98" w14:textId="77777777" w:rsidR="007C36C7" w:rsidRPr="00444CE3" w:rsidRDefault="007C36C7" w:rsidP="00946CF5">
      <w:pPr>
        <w:pStyle w:val="Heading1"/>
        <w:spacing w:after="0"/>
        <w:rPr>
          <w:b w:val="0"/>
          <w:bCs w:val="0"/>
          <w:sz w:val="22"/>
          <w:szCs w:val="22"/>
        </w:rPr>
      </w:pPr>
      <w:r w:rsidRPr="00AE41E4">
        <w:rPr>
          <w:b w:val="0"/>
          <w:bCs w:val="0"/>
          <w:sz w:val="22"/>
          <w:szCs w:val="22"/>
        </w:rPr>
        <w:t>Consolidated Financial Report</w:t>
      </w:r>
    </w:p>
    <w:p w14:paraId="722D0ACF" w14:textId="77777777" w:rsidR="007C36C7" w:rsidRPr="00EE2281" w:rsidRDefault="007C36C7" w:rsidP="00946CF5">
      <w:pPr>
        <w:pBdr>
          <w:top w:val="single" w:sz="4" w:space="1" w:color="auto"/>
        </w:pBdr>
        <w:rPr>
          <w:b/>
        </w:rPr>
      </w:pPr>
    </w:p>
    <w:p w14:paraId="45048F20" w14:textId="77777777" w:rsidR="007C36C7" w:rsidRDefault="007C36C7" w:rsidP="00946CF5">
      <w:pPr>
        <w:spacing w:after="240"/>
        <w:rPr>
          <w:lang w:eastAsia="en-US"/>
        </w:rPr>
      </w:pPr>
    </w:p>
    <w:p w14:paraId="5AF39611" w14:textId="77777777" w:rsidR="007C36C7" w:rsidRPr="00354F56" w:rsidRDefault="007C36C7" w:rsidP="00946CF5">
      <w:pPr>
        <w:tabs>
          <w:tab w:val="left" w:pos="-720"/>
        </w:tabs>
        <w:suppressAutoHyphens/>
        <w:spacing w:after="240"/>
        <w:outlineLvl w:val="0"/>
        <w:rPr>
          <w:b/>
          <w:spacing w:val="-3"/>
          <w:sz w:val="22"/>
          <w:szCs w:val="22"/>
          <w:lang w:eastAsia="en-US"/>
        </w:rPr>
      </w:pPr>
      <w:r w:rsidRPr="00354F56">
        <w:rPr>
          <w:b/>
          <w:spacing w:val="-3"/>
          <w:sz w:val="22"/>
          <w:szCs w:val="22"/>
          <w:lang w:eastAsia="en-US"/>
        </w:rPr>
        <w:t>Table of Contents (continued)</w:t>
      </w:r>
    </w:p>
    <w:tbl>
      <w:tblPr>
        <w:tblW w:w="9504" w:type="dxa"/>
        <w:tblLayout w:type="fixed"/>
        <w:tblCellMar>
          <w:top w:w="57" w:type="dxa"/>
          <w:left w:w="107" w:type="dxa"/>
          <w:bottom w:w="57" w:type="dxa"/>
          <w:right w:w="107" w:type="dxa"/>
        </w:tblCellMar>
        <w:tblLook w:val="0000" w:firstRow="0" w:lastRow="0" w:firstColumn="0" w:lastColumn="0" w:noHBand="0" w:noVBand="0"/>
      </w:tblPr>
      <w:tblGrid>
        <w:gridCol w:w="1560"/>
        <w:gridCol w:w="1275"/>
        <w:gridCol w:w="5245"/>
        <w:gridCol w:w="1417"/>
        <w:gridCol w:w="7"/>
      </w:tblGrid>
      <w:tr w:rsidR="007C36C7" w:rsidRPr="002F07DA" w14:paraId="01D0BD0C" w14:textId="77777777" w:rsidTr="00347249">
        <w:tc>
          <w:tcPr>
            <w:tcW w:w="1560" w:type="dxa"/>
            <w:vMerge w:val="restart"/>
            <w:tcBorders>
              <w:top w:val="single" w:sz="4" w:space="0" w:color="auto"/>
              <w:bottom w:val="single" w:sz="4" w:space="0" w:color="auto"/>
            </w:tcBorders>
          </w:tcPr>
          <w:p w14:paraId="4DD0E30A" w14:textId="77777777" w:rsidR="007C36C7" w:rsidRPr="002F07DA" w:rsidRDefault="007C36C7" w:rsidP="00946CF5">
            <w:pPr>
              <w:suppressAutoHyphens/>
              <w:rPr>
                <w:rStyle w:val="Hyperlink"/>
              </w:rPr>
            </w:pPr>
            <w:r w:rsidRPr="002F07DA">
              <w:rPr>
                <w:rFonts w:cs="Arial"/>
                <w:b/>
                <w:spacing w:val="-3"/>
                <w:sz w:val="18"/>
                <w:szCs w:val="18"/>
                <w:lang w:eastAsia="en-US"/>
              </w:rPr>
              <w:t>Notes to the Financial Statements</w:t>
            </w:r>
          </w:p>
        </w:tc>
        <w:tc>
          <w:tcPr>
            <w:tcW w:w="6520" w:type="dxa"/>
            <w:gridSpan w:val="2"/>
            <w:tcBorders>
              <w:top w:val="single" w:sz="4" w:space="0" w:color="auto"/>
              <w:bottom w:val="single" w:sz="4" w:space="0" w:color="auto"/>
            </w:tcBorders>
            <w:vAlign w:val="bottom"/>
          </w:tcPr>
          <w:p w14:paraId="61A2E0CE" w14:textId="77777777" w:rsidR="007C36C7" w:rsidRPr="003015FC" w:rsidRDefault="007C36C7" w:rsidP="00946CF5">
            <w:pPr>
              <w:suppressAutoHyphens/>
              <w:rPr>
                <w:rFonts w:cs="Arial"/>
                <w:b/>
                <w:spacing w:val="-3"/>
                <w:sz w:val="18"/>
                <w:szCs w:val="18"/>
                <w:lang w:eastAsia="en-US"/>
              </w:rPr>
            </w:pPr>
            <w:r w:rsidRPr="003015FC">
              <w:rPr>
                <w:rFonts w:cs="Arial"/>
                <w:b/>
                <w:spacing w:val="-3"/>
                <w:sz w:val="18"/>
                <w:szCs w:val="18"/>
                <w:lang w:eastAsia="en-US"/>
              </w:rPr>
              <w:t>C</w:t>
            </w:r>
            <w:r>
              <w:rPr>
                <w:rFonts w:cs="Arial"/>
                <w:b/>
                <w:spacing w:val="-3"/>
                <w:sz w:val="18"/>
                <w:szCs w:val="18"/>
                <w:lang w:eastAsia="en-US"/>
              </w:rPr>
              <w:t>9</w:t>
            </w:r>
            <w:r w:rsidRPr="003015FC">
              <w:rPr>
                <w:rFonts w:cs="Arial"/>
                <w:b/>
                <w:spacing w:val="-3"/>
                <w:sz w:val="18"/>
                <w:szCs w:val="18"/>
                <w:lang w:eastAsia="en-US"/>
              </w:rPr>
              <w:t xml:space="preserve">                      Provisions      </w:t>
            </w:r>
          </w:p>
        </w:tc>
        <w:tc>
          <w:tcPr>
            <w:tcW w:w="1424" w:type="dxa"/>
            <w:gridSpan w:val="2"/>
            <w:tcBorders>
              <w:top w:val="single" w:sz="4" w:space="0" w:color="auto"/>
              <w:bottom w:val="single" w:sz="4" w:space="0" w:color="auto"/>
            </w:tcBorders>
            <w:vAlign w:val="bottom"/>
          </w:tcPr>
          <w:p w14:paraId="40972770" w14:textId="77777777" w:rsidR="007C36C7" w:rsidRPr="003015FC" w:rsidRDefault="007C36C7" w:rsidP="009500D3">
            <w:pPr>
              <w:suppressAutoHyphens/>
              <w:rPr>
                <w:rFonts w:cs="Arial"/>
                <w:b/>
                <w:spacing w:val="-3"/>
                <w:sz w:val="18"/>
                <w:szCs w:val="18"/>
                <w:lang w:eastAsia="en-US"/>
              </w:rPr>
            </w:pPr>
            <w:r w:rsidRPr="003015FC">
              <w:rPr>
                <w:rFonts w:cs="Arial"/>
                <w:b/>
                <w:spacing w:val="-3"/>
                <w:sz w:val="18"/>
                <w:szCs w:val="18"/>
                <w:lang w:eastAsia="en-US"/>
              </w:rPr>
              <w:t xml:space="preserve">Page </w:t>
            </w:r>
            <w:r>
              <w:rPr>
                <w:rFonts w:cs="Arial"/>
                <w:b/>
                <w:spacing w:val="-3"/>
                <w:sz w:val="18"/>
                <w:szCs w:val="18"/>
                <w:lang w:eastAsia="en-US"/>
              </w:rPr>
              <w:t>92</w:t>
            </w:r>
          </w:p>
        </w:tc>
      </w:tr>
      <w:tr w:rsidR="007C36C7" w:rsidRPr="002F07DA" w14:paraId="0C16CE09" w14:textId="77777777" w:rsidTr="00347249">
        <w:tc>
          <w:tcPr>
            <w:tcW w:w="1560" w:type="dxa"/>
            <w:vMerge/>
            <w:tcBorders>
              <w:top w:val="single" w:sz="4" w:space="0" w:color="auto"/>
              <w:bottom w:val="single" w:sz="4" w:space="0" w:color="auto"/>
            </w:tcBorders>
          </w:tcPr>
          <w:p w14:paraId="3FF1222B" w14:textId="77777777" w:rsidR="007C36C7" w:rsidRPr="002F07DA" w:rsidRDefault="007C36C7" w:rsidP="00946CF5">
            <w:pPr>
              <w:suppressAutoHyphens/>
              <w:rPr>
                <w:rFonts w:cs="Arial"/>
                <w:b/>
                <w:spacing w:val="-3"/>
                <w:sz w:val="18"/>
                <w:szCs w:val="18"/>
                <w:lang w:eastAsia="en-US"/>
              </w:rPr>
            </w:pPr>
          </w:p>
        </w:tc>
        <w:tc>
          <w:tcPr>
            <w:tcW w:w="6520" w:type="dxa"/>
            <w:gridSpan w:val="2"/>
            <w:tcBorders>
              <w:top w:val="single" w:sz="4" w:space="0" w:color="auto"/>
              <w:bottom w:val="single" w:sz="4" w:space="0" w:color="auto"/>
            </w:tcBorders>
            <w:vAlign w:val="bottom"/>
          </w:tcPr>
          <w:p w14:paraId="20B896EE" w14:textId="77777777" w:rsidR="007C36C7" w:rsidRPr="002F07DA" w:rsidRDefault="007C36C7" w:rsidP="00946CF5">
            <w:pPr>
              <w:suppressAutoHyphens/>
              <w:rPr>
                <w:rFonts w:cs="Arial"/>
                <w:spacing w:val="-3"/>
                <w:sz w:val="18"/>
                <w:szCs w:val="18"/>
                <w:lang w:eastAsia="en-US"/>
              </w:rPr>
            </w:pPr>
            <w:r w:rsidRPr="002F07DA">
              <w:rPr>
                <w:rFonts w:cs="Arial"/>
                <w:spacing w:val="-3"/>
                <w:sz w:val="18"/>
                <w:szCs w:val="18"/>
                <w:lang w:eastAsia="en-US"/>
              </w:rPr>
              <w:t xml:space="preserve"> </w:t>
            </w:r>
            <w:r>
              <w:rPr>
                <w:rFonts w:cs="Arial"/>
                <w:spacing w:val="-3"/>
                <w:sz w:val="18"/>
                <w:szCs w:val="18"/>
                <w:lang w:eastAsia="en-US"/>
              </w:rPr>
              <w:t xml:space="preserve">                          C9</w:t>
            </w:r>
            <w:r w:rsidRPr="002F07DA">
              <w:rPr>
                <w:rFonts w:cs="Arial"/>
                <w:spacing w:val="-3"/>
                <w:sz w:val="18"/>
                <w:szCs w:val="18"/>
                <w:lang w:eastAsia="en-US"/>
              </w:rPr>
              <w:t xml:space="preserve">-1  Insurance </w:t>
            </w:r>
            <w:r>
              <w:rPr>
                <w:rFonts w:cs="Arial"/>
                <w:spacing w:val="-3"/>
                <w:sz w:val="18"/>
                <w:szCs w:val="18"/>
                <w:lang w:eastAsia="en-US"/>
              </w:rPr>
              <w:t>Contracts</w:t>
            </w:r>
          </w:p>
        </w:tc>
        <w:tc>
          <w:tcPr>
            <w:tcW w:w="1424" w:type="dxa"/>
            <w:gridSpan w:val="2"/>
            <w:tcBorders>
              <w:top w:val="single" w:sz="4" w:space="0" w:color="auto"/>
              <w:bottom w:val="single" w:sz="4" w:space="0" w:color="auto"/>
            </w:tcBorders>
            <w:vAlign w:val="bottom"/>
          </w:tcPr>
          <w:p w14:paraId="6482E1A1" w14:textId="77777777" w:rsidR="007C36C7" w:rsidRPr="002F07DA" w:rsidRDefault="007C36C7" w:rsidP="009500D3">
            <w:pPr>
              <w:suppressAutoHyphens/>
              <w:rPr>
                <w:rFonts w:cs="Arial"/>
                <w:spacing w:val="-3"/>
                <w:sz w:val="18"/>
                <w:szCs w:val="18"/>
                <w:lang w:eastAsia="en-US"/>
              </w:rPr>
            </w:pPr>
            <w:r>
              <w:rPr>
                <w:rFonts w:cs="Arial"/>
                <w:spacing w:val="-3"/>
                <w:sz w:val="18"/>
                <w:szCs w:val="18"/>
                <w:lang w:eastAsia="en-US"/>
              </w:rPr>
              <w:t>Page 92-97</w:t>
            </w:r>
          </w:p>
        </w:tc>
      </w:tr>
      <w:tr w:rsidR="007C36C7" w:rsidRPr="002F07DA" w14:paraId="5D268E6C" w14:textId="77777777" w:rsidTr="00347249">
        <w:trPr>
          <w:gridAfter w:val="1"/>
          <w:wAfter w:w="7" w:type="dxa"/>
        </w:trPr>
        <w:tc>
          <w:tcPr>
            <w:tcW w:w="1560" w:type="dxa"/>
            <w:vMerge/>
            <w:tcBorders>
              <w:top w:val="single" w:sz="4" w:space="0" w:color="auto"/>
              <w:bottom w:val="single" w:sz="4" w:space="0" w:color="auto"/>
            </w:tcBorders>
            <w:vAlign w:val="bottom"/>
          </w:tcPr>
          <w:p w14:paraId="61EADC00" w14:textId="77777777" w:rsidR="007C36C7" w:rsidRPr="002F07DA" w:rsidRDefault="007C36C7" w:rsidP="00946CF5">
            <w:pPr>
              <w:suppressAutoHyphens/>
              <w:rPr>
                <w:rFonts w:cs="Arial"/>
                <w:b/>
                <w:spacing w:val="-3"/>
                <w:sz w:val="18"/>
                <w:szCs w:val="18"/>
                <w:lang w:eastAsia="en-US"/>
              </w:rPr>
            </w:pPr>
          </w:p>
        </w:tc>
        <w:tc>
          <w:tcPr>
            <w:tcW w:w="1275" w:type="dxa"/>
            <w:tcBorders>
              <w:top w:val="single" w:sz="4" w:space="0" w:color="auto"/>
              <w:bottom w:val="single" w:sz="4" w:space="0" w:color="auto"/>
            </w:tcBorders>
            <w:vAlign w:val="bottom"/>
          </w:tcPr>
          <w:p w14:paraId="0A06D6B4" w14:textId="77777777" w:rsidR="007C36C7" w:rsidRPr="002F07DA" w:rsidRDefault="007C36C7" w:rsidP="00946CF5">
            <w:pPr>
              <w:suppressAutoHyphens/>
              <w:rPr>
                <w:rFonts w:cs="Arial"/>
                <w:spacing w:val="-3"/>
                <w:sz w:val="18"/>
                <w:szCs w:val="18"/>
                <w:lang w:eastAsia="en-US"/>
              </w:rPr>
            </w:pPr>
          </w:p>
        </w:tc>
        <w:tc>
          <w:tcPr>
            <w:tcW w:w="5245" w:type="dxa"/>
            <w:tcBorders>
              <w:top w:val="single" w:sz="4" w:space="0" w:color="auto"/>
              <w:bottom w:val="single" w:sz="4" w:space="0" w:color="auto"/>
            </w:tcBorders>
            <w:vAlign w:val="bottom"/>
          </w:tcPr>
          <w:p w14:paraId="43675DAE" w14:textId="77777777" w:rsidR="007C36C7" w:rsidRPr="002F07DA" w:rsidRDefault="007C36C7" w:rsidP="00946CF5">
            <w:pPr>
              <w:suppressAutoHyphens/>
              <w:rPr>
                <w:rFonts w:cs="Arial"/>
                <w:spacing w:val="-3"/>
                <w:sz w:val="18"/>
                <w:szCs w:val="18"/>
                <w:lang w:eastAsia="en-US"/>
              </w:rPr>
            </w:pPr>
            <w:r>
              <w:rPr>
                <w:rFonts w:cs="Arial"/>
                <w:spacing w:val="-3"/>
                <w:sz w:val="18"/>
                <w:szCs w:val="18"/>
                <w:lang w:eastAsia="en-US"/>
              </w:rPr>
              <w:t>C9-2  Insurance Liabilities</w:t>
            </w:r>
          </w:p>
        </w:tc>
        <w:tc>
          <w:tcPr>
            <w:tcW w:w="1417" w:type="dxa"/>
            <w:tcBorders>
              <w:top w:val="single" w:sz="4" w:space="0" w:color="auto"/>
              <w:bottom w:val="single" w:sz="4" w:space="0" w:color="auto"/>
            </w:tcBorders>
            <w:vAlign w:val="bottom"/>
          </w:tcPr>
          <w:p w14:paraId="6F81AF14" w14:textId="77777777" w:rsidR="007C36C7" w:rsidRPr="002F07DA" w:rsidRDefault="007C36C7" w:rsidP="009500D3">
            <w:pPr>
              <w:suppressAutoHyphens/>
              <w:rPr>
                <w:rFonts w:cs="Arial"/>
                <w:spacing w:val="-3"/>
                <w:sz w:val="18"/>
                <w:szCs w:val="18"/>
                <w:lang w:eastAsia="en-US"/>
              </w:rPr>
            </w:pPr>
            <w:r>
              <w:rPr>
                <w:rFonts w:cs="Arial"/>
                <w:spacing w:val="-3"/>
                <w:sz w:val="18"/>
                <w:szCs w:val="18"/>
                <w:lang w:eastAsia="en-US"/>
              </w:rPr>
              <w:t>Page 98-102</w:t>
            </w:r>
          </w:p>
        </w:tc>
      </w:tr>
      <w:tr w:rsidR="007C36C7" w:rsidRPr="002F07DA" w14:paraId="34406885" w14:textId="77777777" w:rsidTr="00347249">
        <w:trPr>
          <w:gridAfter w:val="1"/>
          <w:wAfter w:w="7" w:type="dxa"/>
        </w:trPr>
        <w:tc>
          <w:tcPr>
            <w:tcW w:w="1560" w:type="dxa"/>
            <w:vMerge/>
            <w:tcBorders>
              <w:top w:val="single" w:sz="4" w:space="0" w:color="auto"/>
              <w:bottom w:val="single" w:sz="4" w:space="0" w:color="auto"/>
            </w:tcBorders>
            <w:vAlign w:val="bottom"/>
          </w:tcPr>
          <w:p w14:paraId="2B329E53" w14:textId="77777777" w:rsidR="007C36C7" w:rsidRPr="002F07DA" w:rsidRDefault="007C36C7" w:rsidP="00B47290">
            <w:pPr>
              <w:suppressAutoHyphens/>
              <w:rPr>
                <w:rFonts w:cs="Arial"/>
                <w:b/>
                <w:spacing w:val="-3"/>
                <w:sz w:val="18"/>
                <w:szCs w:val="18"/>
                <w:lang w:eastAsia="en-US"/>
              </w:rPr>
            </w:pPr>
          </w:p>
        </w:tc>
        <w:tc>
          <w:tcPr>
            <w:tcW w:w="1275" w:type="dxa"/>
            <w:tcBorders>
              <w:top w:val="single" w:sz="4" w:space="0" w:color="auto"/>
              <w:bottom w:val="single" w:sz="4" w:space="0" w:color="auto"/>
            </w:tcBorders>
            <w:vAlign w:val="bottom"/>
          </w:tcPr>
          <w:p w14:paraId="4FF0AEDE" w14:textId="77777777" w:rsidR="007C36C7" w:rsidRPr="002F07DA" w:rsidRDefault="007C36C7" w:rsidP="00B47290">
            <w:pPr>
              <w:suppressAutoHyphens/>
              <w:rPr>
                <w:rFonts w:cs="Arial"/>
                <w:spacing w:val="-3"/>
                <w:sz w:val="18"/>
                <w:szCs w:val="18"/>
                <w:lang w:eastAsia="en-US"/>
              </w:rPr>
            </w:pPr>
          </w:p>
        </w:tc>
        <w:tc>
          <w:tcPr>
            <w:tcW w:w="5245" w:type="dxa"/>
            <w:tcBorders>
              <w:top w:val="single" w:sz="4" w:space="0" w:color="auto"/>
              <w:bottom w:val="single" w:sz="4" w:space="0" w:color="auto"/>
            </w:tcBorders>
            <w:vAlign w:val="bottom"/>
          </w:tcPr>
          <w:p w14:paraId="5F7156E2" w14:textId="77777777" w:rsidR="007C36C7" w:rsidRDefault="007C36C7" w:rsidP="00B47290">
            <w:pPr>
              <w:suppressAutoHyphens/>
              <w:rPr>
                <w:rFonts w:cs="Arial"/>
                <w:spacing w:val="-3"/>
                <w:sz w:val="18"/>
                <w:szCs w:val="18"/>
                <w:lang w:eastAsia="en-US"/>
              </w:rPr>
            </w:pPr>
            <w:r>
              <w:rPr>
                <w:rFonts w:cs="Arial"/>
                <w:spacing w:val="-3"/>
                <w:sz w:val="18"/>
                <w:szCs w:val="18"/>
                <w:lang w:eastAsia="en-US"/>
              </w:rPr>
              <w:t>C9-3  Borrowings</w:t>
            </w:r>
          </w:p>
        </w:tc>
        <w:tc>
          <w:tcPr>
            <w:tcW w:w="1417" w:type="dxa"/>
            <w:tcBorders>
              <w:top w:val="single" w:sz="4" w:space="0" w:color="auto"/>
              <w:bottom w:val="single" w:sz="4" w:space="0" w:color="auto"/>
            </w:tcBorders>
            <w:vAlign w:val="bottom"/>
          </w:tcPr>
          <w:p w14:paraId="1A1F0CF2" w14:textId="77777777" w:rsidR="007C36C7" w:rsidRDefault="007C36C7" w:rsidP="009500D3">
            <w:pPr>
              <w:suppressAutoHyphens/>
              <w:rPr>
                <w:rFonts w:cs="Arial"/>
                <w:spacing w:val="-3"/>
                <w:sz w:val="18"/>
                <w:szCs w:val="18"/>
                <w:lang w:eastAsia="en-US"/>
              </w:rPr>
            </w:pPr>
            <w:r>
              <w:rPr>
                <w:rFonts w:cs="Arial"/>
                <w:spacing w:val="-3"/>
                <w:sz w:val="18"/>
                <w:szCs w:val="18"/>
                <w:lang w:eastAsia="en-US"/>
              </w:rPr>
              <w:t>Page 102-103</w:t>
            </w:r>
          </w:p>
        </w:tc>
      </w:tr>
      <w:tr w:rsidR="007C36C7" w:rsidRPr="002F07DA" w14:paraId="4CCA0BF1" w14:textId="77777777" w:rsidTr="00347249">
        <w:trPr>
          <w:gridAfter w:val="1"/>
          <w:wAfter w:w="7" w:type="dxa"/>
        </w:trPr>
        <w:tc>
          <w:tcPr>
            <w:tcW w:w="1560" w:type="dxa"/>
            <w:vMerge/>
            <w:tcBorders>
              <w:top w:val="single" w:sz="4" w:space="0" w:color="auto"/>
              <w:bottom w:val="single" w:sz="4" w:space="0" w:color="auto"/>
            </w:tcBorders>
            <w:vAlign w:val="bottom"/>
          </w:tcPr>
          <w:p w14:paraId="25F69088" w14:textId="77777777" w:rsidR="007C36C7" w:rsidRPr="002F07DA" w:rsidRDefault="007C36C7" w:rsidP="00B47290">
            <w:pPr>
              <w:suppressAutoHyphens/>
              <w:rPr>
                <w:rFonts w:cs="Arial"/>
                <w:b/>
                <w:spacing w:val="-3"/>
                <w:sz w:val="18"/>
                <w:szCs w:val="18"/>
                <w:lang w:eastAsia="en-US"/>
              </w:rPr>
            </w:pPr>
          </w:p>
        </w:tc>
        <w:tc>
          <w:tcPr>
            <w:tcW w:w="1275" w:type="dxa"/>
            <w:tcBorders>
              <w:top w:val="single" w:sz="4" w:space="0" w:color="auto"/>
              <w:bottom w:val="single" w:sz="4" w:space="0" w:color="auto"/>
            </w:tcBorders>
            <w:vAlign w:val="bottom"/>
          </w:tcPr>
          <w:p w14:paraId="7F137F8E" w14:textId="77777777" w:rsidR="007C36C7" w:rsidRPr="003015FC" w:rsidRDefault="007C36C7" w:rsidP="00B47290">
            <w:pPr>
              <w:suppressAutoHyphens/>
              <w:rPr>
                <w:rFonts w:cs="Arial"/>
                <w:b/>
                <w:spacing w:val="-3"/>
                <w:sz w:val="18"/>
                <w:szCs w:val="18"/>
                <w:lang w:eastAsia="en-US"/>
              </w:rPr>
            </w:pPr>
            <w:r>
              <w:rPr>
                <w:rFonts w:cs="Arial"/>
                <w:b/>
                <w:spacing w:val="-3"/>
                <w:sz w:val="18"/>
                <w:szCs w:val="18"/>
                <w:lang w:eastAsia="en-US"/>
              </w:rPr>
              <w:t>C10</w:t>
            </w:r>
          </w:p>
        </w:tc>
        <w:tc>
          <w:tcPr>
            <w:tcW w:w="5245" w:type="dxa"/>
            <w:tcBorders>
              <w:top w:val="single" w:sz="4" w:space="0" w:color="auto"/>
              <w:bottom w:val="single" w:sz="4" w:space="0" w:color="auto"/>
            </w:tcBorders>
            <w:vAlign w:val="bottom"/>
          </w:tcPr>
          <w:p w14:paraId="2A1155BC" w14:textId="77777777" w:rsidR="007C36C7" w:rsidRPr="003015FC" w:rsidRDefault="007C36C7" w:rsidP="00B47290">
            <w:pPr>
              <w:suppressAutoHyphens/>
              <w:rPr>
                <w:rFonts w:cs="Arial"/>
                <w:b/>
                <w:spacing w:val="-3"/>
                <w:sz w:val="18"/>
                <w:szCs w:val="18"/>
                <w:lang w:eastAsia="en-US"/>
              </w:rPr>
            </w:pPr>
            <w:r w:rsidRPr="003015FC">
              <w:rPr>
                <w:rFonts w:cs="Arial"/>
                <w:b/>
                <w:spacing w:val="-3"/>
                <w:sz w:val="18"/>
                <w:szCs w:val="18"/>
                <w:lang w:eastAsia="en-US"/>
              </w:rPr>
              <w:t>Leases</w:t>
            </w:r>
          </w:p>
        </w:tc>
        <w:tc>
          <w:tcPr>
            <w:tcW w:w="1417" w:type="dxa"/>
            <w:tcBorders>
              <w:top w:val="single" w:sz="4" w:space="0" w:color="auto"/>
              <w:bottom w:val="single" w:sz="4" w:space="0" w:color="auto"/>
            </w:tcBorders>
            <w:vAlign w:val="bottom"/>
          </w:tcPr>
          <w:p w14:paraId="7612DD8B" w14:textId="77777777" w:rsidR="007C36C7" w:rsidRPr="003015FC" w:rsidRDefault="007C36C7" w:rsidP="009500D3">
            <w:pPr>
              <w:suppressAutoHyphens/>
              <w:rPr>
                <w:rFonts w:cs="Arial"/>
                <w:b/>
                <w:spacing w:val="-3"/>
                <w:sz w:val="18"/>
                <w:szCs w:val="18"/>
                <w:lang w:eastAsia="en-US"/>
              </w:rPr>
            </w:pPr>
            <w:r w:rsidRPr="003015FC">
              <w:rPr>
                <w:rFonts w:cs="Arial"/>
                <w:b/>
                <w:spacing w:val="-3"/>
                <w:sz w:val="18"/>
                <w:szCs w:val="18"/>
                <w:lang w:eastAsia="en-US"/>
              </w:rPr>
              <w:t xml:space="preserve">Page </w:t>
            </w:r>
            <w:r>
              <w:rPr>
                <w:rFonts w:cs="Arial"/>
                <w:b/>
                <w:spacing w:val="-3"/>
                <w:sz w:val="18"/>
                <w:szCs w:val="18"/>
                <w:lang w:eastAsia="en-US"/>
              </w:rPr>
              <w:t>103</w:t>
            </w:r>
          </w:p>
        </w:tc>
      </w:tr>
      <w:tr w:rsidR="007C36C7" w:rsidRPr="002F07DA" w14:paraId="68157969" w14:textId="77777777" w:rsidTr="00347249">
        <w:trPr>
          <w:gridAfter w:val="1"/>
          <w:wAfter w:w="7" w:type="dxa"/>
        </w:trPr>
        <w:tc>
          <w:tcPr>
            <w:tcW w:w="1560" w:type="dxa"/>
            <w:vMerge/>
            <w:tcBorders>
              <w:top w:val="single" w:sz="4" w:space="0" w:color="auto"/>
              <w:bottom w:val="single" w:sz="4" w:space="0" w:color="auto"/>
            </w:tcBorders>
            <w:vAlign w:val="bottom"/>
          </w:tcPr>
          <w:p w14:paraId="7E38EC7F" w14:textId="77777777" w:rsidR="007C36C7" w:rsidRPr="002F07DA" w:rsidRDefault="007C36C7" w:rsidP="00B47290">
            <w:pPr>
              <w:suppressAutoHyphens/>
              <w:rPr>
                <w:rFonts w:cs="Arial"/>
                <w:b/>
                <w:spacing w:val="-3"/>
                <w:sz w:val="18"/>
                <w:szCs w:val="18"/>
                <w:lang w:eastAsia="en-US"/>
              </w:rPr>
            </w:pPr>
          </w:p>
        </w:tc>
        <w:tc>
          <w:tcPr>
            <w:tcW w:w="1275" w:type="dxa"/>
            <w:tcBorders>
              <w:top w:val="single" w:sz="4" w:space="0" w:color="auto"/>
              <w:bottom w:val="single" w:sz="4" w:space="0" w:color="auto"/>
            </w:tcBorders>
            <w:vAlign w:val="bottom"/>
          </w:tcPr>
          <w:p w14:paraId="68D5BD12" w14:textId="77777777" w:rsidR="007C36C7" w:rsidRPr="002F07DA" w:rsidRDefault="007C36C7" w:rsidP="00B47290">
            <w:pPr>
              <w:suppressAutoHyphens/>
              <w:rPr>
                <w:rFonts w:cs="Arial"/>
                <w:spacing w:val="-3"/>
                <w:sz w:val="18"/>
                <w:szCs w:val="18"/>
                <w:lang w:eastAsia="en-US"/>
              </w:rPr>
            </w:pPr>
          </w:p>
        </w:tc>
        <w:tc>
          <w:tcPr>
            <w:tcW w:w="5245" w:type="dxa"/>
            <w:tcBorders>
              <w:top w:val="single" w:sz="4" w:space="0" w:color="auto"/>
              <w:bottom w:val="single" w:sz="4" w:space="0" w:color="auto"/>
            </w:tcBorders>
            <w:vAlign w:val="bottom"/>
          </w:tcPr>
          <w:p w14:paraId="6AC33BF8" w14:textId="77777777" w:rsidR="007C36C7" w:rsidRPr="002F07DA" w:rsidRDefault="007C36C7" w:rsidP="00B47290">
            <w:pPr>
              <w:suppressAutoHyphens/>
              <w:rPr>
                <w:rFonts w:cs="Arial"/>
                <w:spacing w:val="-3"/>
                <w:sz w:val="18"/>
                <w:szCs w:val="18"/>
                <w:lang w:eastAsia="en-US"/>
              </w:rPr>
            </w:pPr>
            <w:r>
              <w:rPr>
                <w:rFonts w:cs="Arial"/>
                <w:spacing w:val="-3"/>
                <w:sz w:val="18"/>
                <w:szCs w:val="18"/>
                <w:lang w:eastAsia="en-US"/>
              </w:rPr>
              <w:t>C10-1  Leases as Lessee</w:t>
            </w:r>
          </w:p>
        </w:tc>
        <w:tc>
          <w:tcPr>
            <w:tcW w:w="1417" w:type="dxa"/>
            <w:tcBorders>
              <w:top w:val="single" w:sz="4" w:space="0" w:color="auto"/>
              <w:bottom w:val="single" w:sz="4" w:space="0" w:color="auto"/>
            </w:tcBorders>
            <w:vAlign w:val="bottom"/>
          </w:tcPr>
          <w:p w14:paraId="5EE09087" w14:textId="77777777" w:rsidR="007C36C7" w:rsidRDefault="007C36C7" w:rsidP="009500D3">
            <w:pPr>
              <w:suppressAutoHyphens/>
              <w:rPr>
                <w:rFonts w:cs="Arial"/>
                <w:spacing w:val="-3"/>
                <w:sz w:val="18"/>
                <w:szCs w:val="18"/>
                <w:lang w:eastAsia="en-US"/>
              </w:rPr>
            </w:pPr>
            <w:r>
              <w:rPr>
                <w:rFonts w:cs="Arial"/>
                <w:spacing w:val="-3"/>
                <w:sz w:val="18"/>
                <w:szCs w:val="18"/>
                <w:lang w:eastAsia="en-US"/>
              </w:rPr>
              <w:t>Page 103-104</w:t>
            </w:r>
          </w:p>
        </w:tc>
      </w:tr>
      <w:tr w:rsidR="007C36C7" w:rsidRPr="002F07DA" w14:paraId="604FEE98" w14:textId="77777777" w:rsidTr="00347249">
        <w:trPr>
          <w:gridAfter w:val="1"/>
          <w:wAfter w:w="7" w:type="dxa"/>
        </w:trPr>
        <w:tc>
          <w:tcPr>
            <w:tcW w:w="1560" w:type="dxa"/>
            <w:vMerge/>
            <w:tcBorders>
              <w:top w:val="single" w:sz="4" w:space="0" w:color="auto"/>
              <w:bottom w:val="single" w:sz="4" w:space="0" w:color="auto"/>
            </w:tcBorders>
            <w:vAlign w:val="bottom"/>
          </w:tcPr>
          <w:p w14:paraId="1ADFA057" w14:textId="77777777" w:rsidR="007C36C7" w:rsidRPr="002F07DA" w:rsidRDefault="007C36C7" w:rsidP="00B47290">
            <w:pPr>
              <w:suppressAutoHyphens/>
              <w:rPr>
                <w:rFonts w:cs="Arial"/>
                <w:b/>
                <w:spacing w:val="-3"/>
                <w:sz w:val="18"/>
                <w:szCs w:val="18"/>
                <w:lang w:eastAsia="en-US"/>
              </w:rPr>
            </w:pPr>
          </w:p>
        </w:tc>
        <w:tc>
          <w:tcPr>
            <w:tcW w:w="1275" w:type="dxa"/>
            <w:tcBorders>
              <w:top w:val="single" w:sz="4" w:space="0" w:color="auto"/>
              <w:bottom w:val="single" w:sz="4" w:space="0" w:color="auto"/>
            </w:tcBorders>
            <w:vAlign w:val="bottom"/>
          </w:tcPr>
          <w:p w14:paraId="1016F25D" w14:textId="77777777" w:rsidR="007C36C7" w:rsidRPr="002F07DA" w:rsidRDefault="007C36C7" w:rsidP="00B47290">
            <w:pPr>
              <w:suppressAutoHyphens/>
              <w:rPr>
                <w:rFonts w:cs="Arial"/>
                <w:spacing w:val="-3"/>
                <w:sz w:val="18"/>
                <w:szCs w:val="18"/>
                <w:lang w:eastAsia="en-US"/>
              </w:rPr>
            </w:pPr>
          </w:p>
        </w:tc>
        <w:tc>
          <w:tcPr>
            <w:tcW w:w="5245" w:type="dxa"/>
            <w:tcBorders>
              <w:top w:val="single" w:sz="4" w:space="0" w:color="auto"/>
              <w:bottom w:val="single" w:sz="4" w:space="0" w:color="auto"/>
            </w:tcBorders>
            <w:vAlign w:val="bottom"/>
          </w:tcPr>
          <w:p w14:paraId="5B5C9B92" w14:textId="77777777" w:rsidR="007C36C7" w:rsidRPr="002F07DA" w:rsidRDefault="007C36C7" w:rsidP="00B47290">
            <w:pPr>
              <w:suppressAutoHyphens/>
              <w:rPr>
                <w:rFonts w:cs="Arial"/>
                <w:spacing w:val="-3"/>
                <w:sz w:val="18"/>
                <w:szCs w:val="18"/>
                <w:lang w:eastAsia="en-US"/>
              </w:rPr>
            </w:pPr>
            <w:r>
              <w:rPr>
                <w:rFonts w:cs="Arial"/>
                <w:spacing w:val="-3"/>
                <w:sz w:val="18"/>
                <w:szCs w:val="18"/>
                <w:lang w:eastAsia="en-US"/>
              </w:rPr>
              <w:t>C10-2  Leases as Lessor</w:t>
            </w:r>
          </w:p>
        </w:tc>
        <w:tc>
          <w:tcPr>
            <w:tcW w:w="1417" w:type="dxa"/>
            <w:tcBorders>
              <w:top w:val="single" w:sz="4" w:space="0" w:color="auto"/>
              <w:bottom w:val="single" w:sz="4" w:space="0" w:color="auto"/>
            </w:tcBorders>
            <w:vAlign w:val="bottom"/>
          </w:tcPr>
          <w:p w14:paraId="0AC91C50" w14:textId="77777777" w:rsidR="007C36C7" w:rsidRDefault="007C36C7" w:rsidP="009500D3">
            <w:pPr>
              <w:suppressAutoHyphens/>
              <w:rPr>
                <w:rFonts w:cs="Arial"/>
                <w:spacing w:val="-3"/>
                <w:sz w:val="18"/>
                <w:szCs w:val="18"/>
                <w:lang w:eastAsia="en-US"/>
              </w:rPr>
            </w:pPr>
            <w:r>
              <w:rPr>
                <w:rFonts w:cs="Arial"/>
                <w:spacing w:val="-3"/>
                <w:sz w:val="18"/>
                <w:szCs w:val="18"/>
                <w:lang w:eastAsia="en-US"/>
              </w:rPr>
              <w:t>Page 104-105</w:t>
            </w:r>
          </w:p>
        </w:tc>
      </w:tr>
      <w:tr w:rsidR="007C36C7" w:rsidRPr="002F07DA" w14:paraId="21E128F2" w14:textId="77777777" w:rsidTr="00347249">
        <w:trPr>
          <w:gridAfter w:val="1"/>
          <w:wAfter w:w="7" w:type="dxa"/>
        </w:trPr>
        <w:tc>
          <w:tcPr>
            <w:tcW w:w="1560" w:type="dxa"/>
            <w:vMerge/>
            <w:tcBorders>
              <w:top w:val="single" w:sz="4" w:space="0" w:color="auto"/>
              <w:bottom w:val="single" w:sz="4" w:space="0" w:color="auto"/>
            </w:tcBorders>
            <w:vAlign w:val="bottom"/>
          </w:tcPr>
          <w:p w14:paraId="75812CA2" w14:textId="77777777" w:rsidR="007C36C7" w:rsidRPr="002F07DA" w:rsidRDefault="007C36C7" w:rsidP="00B47290">
            <w:pPr>
              <w:suppressAutoHyphens/>
              <w:rPr>
                <w:rFonts w:cs="Arial"/>
                <w:b/>
                <w:spacing w:val="-3"/>
                <w:sz w:val="18"/>
                <w:szCs w:val="18"/>
                <w:lang w:eastAsia="en-US"/>
              </w:rPr>
            </w:pPr>
          </w:p>
        </w:tc>
        <w:tc>
          <w:tcPr>
            <w:tcW w:w="1275" w:type="dxa"/>
            <w:tcBorders>
              <w:top w:val="single" w:sz="4" w:space="0" w:color="auto"/>
              <w:bottom w:val="single" w:sz="4" w:space="0" w:color="auto"/>
            </w:tcBorders>
            <w:vAlign w:val="bottom"/>
          </w:tcPr>
          <w:p w14:paraId="779A46DF" w14:textId="77777777" w:rsidR="007C36C7" w:rsidRPr="00CB37B2" w:rsidRDefault="007C36C7" w:rsidP="00B47290">
            <w:pPr>
              <w:suppressAutoHyphens/>
              <w:rPr>
                <w:rFonts w:cs="Arial"/>
                <w:b/>
                <w:spacing w:val="-3"/>
                <w:sz w:val="18"/>
                <w:szCs w:val="18"/>
                <w:highlight w:val="yellow"/>
                <w:lang w:eastAsia="en-US"/>
              </w:rPr>
            </w:pPr>
            <w:r w:rsidRPr="003015FC">
              <w:rPr>
                <w:rFonts w:cs="Arial"/>
                <w:b/>
                <w:spacing w:val="-3"/>
                <w:sz w:val="18"/>
                <w:szCs w:val="18"/>
                <w:lang w:eastAsia="en-US"/>
              </w:rPr>
              <w:t xml:space="preserve">D1 </w:t>
            </w:r>
          </w:p>
        </w:tc>
        <w:tc>
          <w:tcPr>
            <w:tcW w:w="5245" w:type="dxa"/>
            <w:tcBorders>
              <w:top w:val="single" w:sz="4" w:space="0" w:color="auto"/>
              <w:bottom w:val="single" w:sz="4" w:space="0" w:color="auto"/>
            </w:tcBorders>
            <w:vAlign w:val="bottom"/>
          </w:tcPr>
          <w:p w14:paraId="749DDB4F" w14:textId="77777777" w:rsidR="007C36C7" w:rsidRPr="00CB37B2" w:rsidRDefault="007C36C7" w:rsidP="00B47290">
            <w:pPr>
              <w:suppressAutoHyphens/>
              <w:rPr>
                <w:rFonts w:cs="Arial"/>
                <w:b/>
                <w:spacing w:val="-3"/>
                <w:sz w:val="18"/>
                <w:szCs w:val="18"/>
                <w:highlight w:val="yellow"/>
                <w:lang w:eastAsia="en-US"/>
              </w:rPr>
            </w:pPr>
            <w:r w:rsidRPr="003015FC">
              <w:rPr>
                <w:rFonts w:cs="Arial"/>
                <w:b/>
                <w:spacing w:val="-3"/>
                <w:sz w:val="18"/>
                <w:szCs w:val="18"/>
                <w:lang w:eastAsia="en-US"/>
              </w:rPr>
              <w:t>Critical Accounting Estimates and Judgements</w:t>
            </w:r>
          </w:p>
        </w:tc>
        <w:tc>
          <w:tcPr>
            <w:tcW w:w="1417" w:type="dxa"/>
            <w:tcBorders>
              <w:top w:val="single" w:sz="4" w:space="0" w:color="auto"/>
              <w:bottom w:val="single" w:sz="4" w:space="0" w:color="auto"/>
            </w:tcBorders>
            <w:vAlign w:val="bottom"/>
          </w:tcPr>
          <w:p w14:paraId="66F3611B" w14:textId="77777777" w:rsidR="007C36C7" w:rsidRPr="00CB37B2" w:rsidRDefault="007C36C7" w:rsidP="009500D3">
            <w:pPr>
              <w:suppressAutoHyphens/>
              <w:rPr>
                <w:rFonts w:cs="Arial"/>
                <w:b/>
                <w:spacing w:val="-3"/>
                <w:sz w:val="18"/>
                <w:szCs w:val="18"/>
                <w:highlight w:val="yellow"/>
                <w:lang w:eastAsia="en-US"/>
              </w:rPr>
            </w:pPr>
            <w:r w:rsidRPr="003015FC">
              <w:rPr>
                <w:rFonts w:cs="Arial"/>
                <w:b/>
                <w:spacing w:val="-3"/>
                <w:sz w:val="18"/>
                <w:szCs w:val="18"/>
                <w:lang w:eastAsia="en-US"/>
              </w:rPr>
              <w:t xml:space="preserve">Page </w:t>
            </w:r>
            <w:r>
              <w:rPr>
                <w:rFonts w:cs="Arial"/>
                <w:b/>
                <w:spacing w:val="-3"/>
                <w:sz w:val="18"/>
                <w:szCs w:val="18"/>
                <w:lang w:eastAsia="en-US"/>
              </w:rPr>
              <w:t>106-110</w:t>
            </w:r>
          </w:p>
        </w:tc>
      </w:tr>
      <w:tr w:rsidR="007C36C7" w:rsidRPr="002F07DA" w14:paraId="049CE4D4" w14:textId="77777777" w:rsidTr="00347249">
        <w:trPr>
          <w:gridAfter w:val="1"/>
          <w:wAfter w:w="7" w:type="dxa"/>
        </w:trPr>
        <w:tc>
          <w:tcPr>
            <w:tcW w:w="1560" w:type="dxa"/>
            <w:vMerge/>
            <w:tcBorders>
              <w:top w:val="single" w:sz="4" w:space="0" w:color="auto"/>
              <w:bottom w:val="single" w:sz="4" w:space="0" w:color="auto"/>
            </w:tcBorders>
            <w:vAlign w:val="bottom"/>
          </w:tcPr>
          <w:p w14:paraId="55EC811D" w14:textId="77777777" w:rsidR="007C36C7" w:rsidRPr="002F07DA" w:rsidRDefault="007C36C7" w:rsidP="00B47290">
            <w:pPr>
              <w:suppressAutoHyphens/>
              <w:rPr>
                <w:rFonts w:cs="Arial"/>
                <w:b/>
                <w:spacing w:val="-3"/>
                <w:sz w:val="18"/>
                <w:szCs w:val="18"/>
                <w:lang w:eastAsia="en-US"/>
              </w:rPr>
            </w:pPr>
          </w:p>
        </w:tc>
        <w:tc>
          <w:tcPr>
            <w:tcW w:w="1275" w:type="dxa"/>
            <w:tcBorders>
              <w:top w:val="single" w:sz="4" w:space="0" w:color="auto"/>
              <w:bottom w:val="single" w:sz="4" w:space="0" w:color="auto"/>
            </w:tcBorders>
            <w:vAlign w:val="bottom"/>
          </w:tcPr>
          <w:p w14:paraId="6D220E06" w14:textId="77777777" w:rsidR="007C36C7" w:rsidRPr="003015FC" w:rsidRDefault="007C36C7" w:rsidP="00B47290">
            <w:pPr>
              <w:suppressAutoHyphens/>
              <w:rPr>
                <w:rFonts w:cs="Arial"/>
                <w:b/>
                <w:spacing w:val="-3"/>
                <w:sz w:val="18"/>
                <w:szCs w:val="18"/>
                <w:lang w:eastAsia="en-US"/>
              </w:rPr>
            </w:pPr>
            <w:r w:rsidRPr="003015FC">
              <w:rPr>
                <w:rFonts w:cs="Arial"/>
                <w:b/>
                <w:spacing w:val="-3"/>
                <w:sz w:val="18"/>
                <w:szCs w:val="18"/>
                <w:lang w:eastAsia="en-US"/>
              </w:rPr>
              <w:t>D2</w:t>
            </w:r>
          </w:p>
        </w:tc>
        <w:tc>
          <w:tcPr>
            <w:tcW w:w="5245" w:type="dxa"/>
            <w:tcBorders>
              <w:top w:val="single" w:sz="4" w:space="0" w:color="auto"/>
              <w:bottom w:val="single" w:sz="4" w:space="0" w:color="auto"/>
            </w:tcBorders>
            <w:vAlign w:val="bottom"/>
          </w:tcPr>
          <w:p w14:paraId="4E80E9E0" w14:textId="77777777" w:rsidR="007C36C7" w:rsidRPr="003015FC" w:rsidRDefault="007C36C7" w:rsidP="00B47290">
            <w:pPr>
              <w:suppressAutoHyphens/>
              <w:rPr>
                <w:rFonts w:cs="Arial"/>
                <w:b/>
                <w:spacing w:val="-3"/>
                <w:sz w:val="18"/>
                <w:szCs w:val="18"/>
                <w:lang w:eastAsia="en-US"/>
              </w:rPr>
            </w:pPr>
            <w:r w:rsidRPr="003015FC">
              <w:rPr>
                <w:rFonts w:cs="Arial"/>
                <w:b/>
                <w:spacing w:val="-3"/>
                <w:sz w:val="18"/>
                <w:szCs w:val="18"/>
                <w:lang w:eastAsia="en-US"/>
              </w:rPr>
              <w:t>Management of Insurance and Financial Risk</w:t>
            </w:r>
          </w:p>
        </w:tc>
        <w:tc>
          <w:tcPr>
            <w:tcW w:w="1417" w:type="dxa"/>
            <w:tcBorders>
              <w:top w:val="single" w:sz="4" w:space="0" w:color="auto"/>
              <w:bottom w:val="single" w:sz="4" w:space="0" w:color="auto"/>
            </w:tcBorders>
            <w:vAlign w:val="bottom"/>
          </w:tcPr>
          <w:p w14:paraId="42990D38" w14:textId="77777777" w:rsidR="007C36C7" w:rsidRPr="003015FC" w:rsidRDefault="007C36C7" w:rsidP="009500D3">
            <w:pPr>
              <w:suppressAutoHyphens/>
              <w:rPr>
                <w:rFonts w:cs="Arial"/>
                <w:b/>
                <w:spacing w:val="-3"/>
                <w:sz w:val="18"/>
                <w:szCs w:val="18"/>
                <w:lang w:eastAsia="en-US"/>
              </w:rPr>
            </w:pPr>
            <w:r w:rsidRPr="003015FC">
              <w:rPr>
                <w:rFonts w:cs="Arial"/>
                <w:b/>
                <w:spacing w:val="-3"/>
                <w:sz w:val="18"/>
                <w:szCs w:val="18"/>
                <w:lang w:eastAsia="en-US"/>
              </w:rPr>
              <w:t xml:space="preserve">Page </w:t>
            </w:r>
            <w:r>
              <w:rPr>
                <w:rFonts w:cs="Arial"/>
                <w:b/>
                <w:spacing w:val="-3"/>
                <w:sz w:val="18"/>
                <w:szCs w:val="18"/>
                <w:lang w:eastAsia="en-US"/>
              </w:rPr>
              <w:t>110</w:t>
            </w:r>
          </w:p>
        </w:tc>
      </w:tr>
      <w:tr w:rsidR="007C36C7" w:rsidRPr="002F07DA" w14:paraId="0F474771" w14:textId="77777777" w:rsidTr="00347249">
        <w:trPr>
          <w:gridAfter w:val="1"/>
          <w:wAfter w:w="7" w:type="dxa"/>
        </w:trPr>
        <w:tc>
          <w:tcPr>
            <w:tcW w:w="1560" w:type="dxa"/>
            <w:vMerge/>
            <w:tcBorders>
              <w:top w:val="single" w:sz="4" w:space="0" w:color="auto"/>
              <w:bottom w:val="single" w:sz="4" w:space="0" w:color="auto"/>
            </w:tcBorders>
            <w:vAlign w:val="bottom"/>
          </w:tcPr>
          <w:p w14:paraId="1203576F" w14:textId="77777777" w:rsidR="007C36C7" w:rsidRPr="002F07DA" w:rsidRDefault="007C36C7" w:rsidP="00B47290">
            <w:pPr>
              <w:suppressAutoHyphens/>
              <w:rPr>
                <w:rFonts w:cs="Arial"/>
                <w:b/>
                <w:spacing w:val="-3"/>
                <w:sz w:val="18"/>
                <w:szCs w:val="18"/>
                <w:lang w:eastAsia="en-US"/>
              </w:rPr>
            </w:pPr>
          </w:p>
        </w:tc>
        <w:tc>
          <w:tcPr>
            <w:tcW w:w="1275" w:type="dxa"/>
            <w:tcBorders>
              <w:top w:val="single" w:sz="4" w:space="0" w:color="auto"/>
              <w:bottom w:val="single" w:sz="4" w:space="0" w:color="auto"/>
            </w:tcBorders>
            <w:vAlign w:val="bottom"/>
          </w:tcPr>
          <w:p w14:paraId="253DFC91" w14:textId="77777777" w:rsidR="007C36C7" w:rsidRPr="003015FC" w:rsidRDefault="007C36C7" w:rsidP="00B47290">
            <w:pPr>
              <w:suppressAutoHyphens/>
              <w:rPr>
                <w:rFonts w:cs="Arial"/>
                <w:b/>
                <w:spacing w:val="-3"/>
                <w:sz w:val="18"/>
                <w:szCs w:val="18"/>
                <w:lang w:eastAsia="en-US"/>
              </w:rPr>
            </w:pPr>
          </w:p>
        </w:tc>
        <w:tc>
          <w:tcPr>
            <w:tcW w:w="5245" w:type="dxa"/>
            <w:tcBorders>
              <w:top w:val="single" w:sz="4" w:space="0" w:color="auto"/>
              <w:bottom w:val="single" w:sz="4" w:space="0" w:color="auto"/>
            </w:tcBorders>
            <w:vAlign w:val="bottom"/>
          </w:tcPr>
          <w:p w14:paraId="560F05D7" w14:textId="77777777" w:rsidR="007C36C7" w:rsidRPr="003015FC" w:rsidRDefault="007C36C7" w:rsidP="00B47290">
            <w:pPr>
              <w:suppressAutoHyphens/>
              <w:rPr>
                <w:rFonts w:cs="Arial"/>
                <w:b/>
                <w:spacing w:val="-3"/>
                <w:sz w:val="18"/>
                <w:szCs w:val="18"/>
                <w:lang w:eastAsia="en-US"/>
              </w:rPr>
            </w:pPr>
            <w:r w:rsidRPr="002F07DA">
              <w:rPr>
                <w:rFonts w:cs="Arial"/>
                <w:spacing w:val="-3"/>
                <w:sz w:val="18"/>
                <w:szCs w:val="18"/>
                <w:lang w:eastAsia="en-US"/>
              </w:rPr>
              <w:t>D2-1  Insurance Risk</w:t>
            </w:r>
          </w:p>
        </w:tc>
        <w:tc>
          <w:tcPr>
            <w:tcW w:w="1417" w:type="dxa"/>
            <w:tcBorders>
              <w:top w:val="single" w:sz="4" w:space="0" w:color="auto"/>
              <w:bottom w:val="single" w:sz="4" w:space="0" w:color="auto"/>
            </w:tcBorders>
            <w:vAlign w:val="bottom"/>
          </w:tcPr>
          <w:p w14:paraId="195FE7AB" w14:textId="77777777" w:rsidR="007C36C7" w:rsidRPr="003015FC" w:rsidRDefault="007C36C7" w:rsidP="009500D3">
            <w:pPr>
              <w:suppressAutoHyphens/>
              <w:rPr>
                <w:rFonts w:cs="Arial"/>
                <w:b/>
                <w:spacing w:val="-3"/>
                <w:sz w:val="18"/>
                <w:szCs w:val="18"/>
                <w:lang w:eastAsia="en-US"/>
              </w:rPr>
            </w:pPr>
            <w:r>
              <w:rPr>
                <w:rFonts w:cs="Arial"/>
                <w:spacing w:val="-3"/>
                <w:sz w:val="18"/>
                <w:szCs w:val="18"/>
                <w:lang w:eastAsia="en-US"/>
              </w:rPr>
              <w:t>Page 110-113</w:t>
            </w:r>
          </w:p>
        </w:tc>
      </w:tr>
      <w:tr w:rsidR="007C36C7" w:rsidRPr="002F07DA" w14:paraId="186FDB5A" w14:textId="77777777" w:rsidTr="00347249">
        <w:trPr>
          <w:gridAfter w:val="1"/>
          <w:wAfter w:w="7" w:type="dxa"/>
        </w:trPr>
        <w:tc>
          <w:tcPr>
            <w:tcW w:w="1560" w:type="dxa"/>
            <w:vMerge/>
            <w:tcBorders>
              <w:top w:val="single" w:sz="4" w:space="0" w:color="auto"/>
              <w:bottom w:val="single" w:sz="4" w:space="0" w:color="auto"/>
            </w:tcBorders>
            <w:vAlign w:val="bottom"/>
          </w:tcPr>
          <w:p w14:paraId="3C8C75FE" w14:textId="77777777" w:rsidR="007C36C7" w:rsidRPr="002F07DA" w:rsidRDefault="007C36C7" w:rsidP="00B47290">
            <w:pPr>
              <w:suppressAutoHyphens/>
              <w:rPr>
                <w:rFonts w:cs="Arial"/>
                <w:b/>
                <w:spacing w:val="-3"/>
                <w:sz w:val="18"/>
                <w:szCs w:val="18"/>
                <w:lang w:eastAsia="en-US"/>
              </w:rPr>
            </w:pPr>
          </w:p>
        </w:tc>
        <w:tc>
          <w:tcPr>
            <w:tcW w:w="1275" w:type="dxa"/>
            <w:tcBorders>
              <w:top w:val="single" w:sz="4" w:space="0" w:color="auto"/>
              <w:bottom w:val="single" w:sz="4" w:space="0" w:color="auto"/>
            </w:tcBorders>
            <w:vAlign w:val="bottom"/>
          </w:tcPr>
          <w:p w14:paraId="73977719" w14:textId="77777777" w:rsidR="007C36C7" w:rsidRPr="002F07DA" w:rsidRDefault="007C36C7" w:rsidP="00B47290">
            <w:pPr>
              <w:rPr>
                <w:rFonts w:cs="Arial"/>
                <w:sz w:val="18"/>
                <w:szCs w:val="18"/>
              </w:rPr>
            </w:pPr>
          </w:p>
        </w:tc>
        <w:tc>
          <w:tcPr>
            <w:tcW w:w="5245" w:type="dxa"/>
            <w:tcBorders>
              <w:top w:val="single" w:sz="4" w:space="0" w:color="auto"/>
              <w:bottom w:val="single" w:sz="4" w:space="0" w:color="auto"/>
            </w:tcBorders>
            <w:vAlign w:val="bottom"/>
          </w:tcPr>
          <w:p w14:paraId="14C0F485" w14:textId="77777777" w:rsidR="007C36C7" w:rsidRPr="002F07DA" w:rsidRDefault="007C36C7" w:rsidP="00B47290">
            <w:pPr>
              <w:suppressAutoHyphens/>
              <w:rPr>
                <w:rFonts w:cs="Arial"/>
                <w:spacing w:val="-3"/>
                <w:sz w:val="18"/>
                <w:szCs w:val="18"/>
                <w:lang w:eastAsia="en-US"/>
              </w:rPr>
            </w:pPr>
            <w:r w:rsidRPr="002F07DA">
              <w:rPr>
                <w:rFonts w:cs="Arial"/>
                <w:spacing w:val="-3"/>
                <w:sz w:val="18"/>
                <w:szCs w:val="18"/>
                <w:lang w:eastAsia="en-US"/>
              </w:rPr>
              <w:t>D2-2  Reinsurance Risk</w:t>
            </w:r>
          </w:p>
        </w:tc>
        <w:tc>
          <w:tcPr>
            <w:tcW w:w="1417" w:type="dxa"/>
            <w:tcBorders>
              <w:top w:val="single" w:sz="4" w:space="0" w:color="auto"/>
              <w:bottom w:val="single" w:sz="4" w:space="0" w:color="auto"/>
            </w:tcBorders>
            <w:vAlign w:val="bottom"/>
          </w:tcPr>
          <w:p w14:paraId="49713E4D" w14:textId="77777777" w:rsidR="007C36C7" w:rsidRPr="002F07DA" w:rsidRDefault="007C36C7" w:rsidP="009500D3">
            <w:pPr>
              <w:suppressAutoHyphens/>
              <w:rPr>
                <w:rFonts w:cs="Arial"/>
                <w:spacing w:val="-3"/>
                <w:sz w:val="18"/>
                <w:szCs w:val="18"/>
                <w:lang w:eastAsia="en-US"/>
              </w:rPr>
            </w:pPr>
            <w:r>
              <w:rPr>
                <w:rFonts w:cs="Arial"/>
                <w:spacing w:val="-3"/>
                <w:sz w:val="18"/>
                <w:szCs w:val="18"/>
                <w:lang w:eastAsia="en-US"/>
              </w:rPr>
              <w:t>Page 113</w:t>
            </w:r>
          </w:p>
        </w:tc>
      </w:tr>
      <w:tr w:rsidR="007C36C7" w:rsidRPr="002F07DA" w14:paraId="52F3B9A0" w14:textId="77777777" w:rsidTr="00347249">
        <w:trPr>
          <w:gridAfter w:val="1"/>
          <w:wAfter w:w="7" w:type="dxa"/>
        </w:trPr>
        <w:tc>
          <w:tcPr>
            <w:tcW w:w="1560" w:type="dxa"/>
            <w:vMerge/>
            <w:tcBorders>
              <w:top w:val="single" w:sz="4" w:space="0" w:color="auto"/>
              <w:bottom w:val="single" w:sz="4" w:space="0" w:color="auto"/>
            </w:tcBorders>
            <w:vAlign w:val="bottom"/>
          </w:tcPr>
          <w:p w14:paraId="163EDB32" w14:textId="77777777" w:rsidR="007C36C7" w:rsidRPr="002F07DA" w:rsidRDefault="007C36C7" w:rsidP="00B47290">
            <w:pPr>
              <w:suppressAutoHyphens/>
              <w:rPr>
                <w:rFonts w:cs="Arial"/>
                <w:b/>
                <w:spacing w:val="-3"/>
                <w:sz w:val="18"/>
                <w:szCs w:val="18"/>
                <w:lang w:eastAsia="en-US"/>
              </w:rPr>
            </w:pPr>
          </w:p>
        </w:tc>
        <w:tc>
          <w:tcPr>
            <w:tcW w:w="1275" w:type="dxa"/>
            <w:tcBorders>
              <w:top w:val="single" w:sz="4" w:space="0" w:color="auto"/>
              <w:bottom w:val="single" w:sz="4" w:space="0" w:color="auto"/>
            </w:tcBorders>
            <w:vAlign w:val="bottom"/>
          </w:tcPr>
          <w:p w14:paraId="046BDC4B" w14:textId="77777777" w:rsidR="007C36C7" w:rsidRPr="002F07DA" w:rsidRDefault="007C36C7" w:rsidP="00B47290">
            <w:pPr>
              <w:rPr>
                <w:rFonts w:cs="Arial"/>
                <w:sz w:val="18"/>
                <w:szCs w:val="18"/>
              </w:rPr>
            </w:pPr>
          </w:p>
        </w:tc>
        <w:tc>
          <w:tcPr>
            <w:tcW w:w="5245" w:type="dxa"/>
            <w:tcBorders>
              <w:top w:val="single" w:sz="4" w:space="0" w:color="auto"/>
              <w:bottom w:val="single" w:sz="4" w:space="0" w:color="auto"/>
            </w:tcBorders>
            <w:vAlign w:val="bottom"/>
          </w:tcPr>
          <w:p w14:paraId="38EED588" w14:textId="77777777" w:rsidR="007C36C7" w:rsidRPr="002F07DA" w:rsidRDefault="007C36C7" w:rsidP="00B47290">
            <w:pPr>
              <w:suppressAutoHyphens/>
              <w:rPr>
                <w:rFonts w:cs="Arial"/>
                <w:spacing w:val="-3"/>
                <w:sz w:val="18"/>
                <w:szCs w:val="18"/>
                <w:lang w:eastAsia="en-US"/>
              </w:rPr>
            </w:pPr>
            <w:r w:rsidRPr="002F07DA">
              <w:rPr>
                <w:rFonts w:cs="Arial"/>
                <w:spacing w:val="-3"/>
                <w:sz w:val="18"/>
                <w:szCs w:val="18"/>
                <w:lang w:eastAsia="en-US"/>
              </w:rPr>
              <w:t>D2-3  Concentration of Risk</w:t>
            </w:r>
          </w:p>
        </w:tc>
        <w:tc>
          <w:tcPr>
            <w:tcW w:w="1417" w:type="dxa"/>
            <w:tcBorders>
              <w:top w:val="single" w:sz="4" w:space="0" w:color="auto"/>
              <w:bottom w:val="single" w:sz="4" w:space="0" w:color="auto"/>
            </w:tcBorders>
            <w:vAlign w:val="bottom"/>
          </w:tcPr>
          <w:p w14:paraId="3D82834B" w14:textId="77777777" w:rsidR="007C36C7" w:rsidRPr="002F07DA" w:rsidRDefault="007C36C7" w:rsidP="009500D3">
            <w:pPr>
              <w:suppressAutoHyphens/>
              <w:rPr>
                <w:rFonts w:cs="Arial"/>
                <w:spacing w:val="-3"/>
                <w:sz w:val="18"/>
                <w:szCs w:val="18"/>
                <w:lang w:eastAsia="en-US"/>
              </w:rPr>
            </w:pPr>
            <w:r>
              <w:rPr>
                <w:rFonts w:cs="Arial"/>
                <w:spacing w:val="-3"/>
                <w:sz w:val="18"/>
                <w:szCs w:val="18"/>
                <w:lang w:eastAsia="en-US"/>
              </w:rPr>
              <w:t>Page 113</w:t>
            </w:r>
          </w:p>
        </w:tc>
      </w:tr>
      <w:tr w:rsidR="007C36C7" w:rsidRPr="002F07DA" w14:paraId="018AF0DC" w14:textId="77777777" w:rsidTr="00347249">
        <w:trPr>
          <w:gridAfter w:val="1"/>
          <w:wAfter w:w="7" w:type="dxa"/>
        </w:trPr>
        <w:tc>
          <w:tcPr>
            <w:tcW w:w="1560" w:type="dxa"/>
            <w:vMerge/>
            <w:tcBorders>
              <w:top w:val="single" w:sz="4" w:space="0" w:color="auto"/>
              <w:bottom w:val="single" w:sz="4" w:space="0" w:color="auto"/>
            </w:tcBorders>
            <w:vAlign w:val="bottom"/>
          </w:tcPr>
          <w:p w14:paraId="6B24FFBF" w14:textId="77777777" w:rsidR="007C36C7" w:rsidRPr="002F07DA" w:rsidRDefault="007C36C7" w:rsidP="00B47290">
            <w:pPr>
              <w:suppressAutoHyphens/>
              <w:rPr>
                <w:rFonts w:cs="Arial"/>
                <w:b/>
                <w:spacing w:val="-3"/>
                <w:sz w:val="18"/>
                <w:szCs w:val="18"/>
                <w:lang w:eastAsia="en-US"/>
              </w:rPr>
            </w:pPr>
          </w:p>
        </w:tc>
        <w:tc>
          <w:tcPr>
            <w:tcW w:w="1275" w:type="dxa"/>
            <w:tcBorders>
              <w:top w:val="single" w:sz="4" w:space="0" w:color="auto"/>
              <w:bottom w:val="single" w:sz="4" w:space="0" w:color="auto"/>
            </w:tcBorders>
            <w:vAlign w:val="bottom"/>
          </w:tcPr>
          <w:p w14:paraId="05742D50" w14:textId="77777777" w:rsidR="007C36C7" w:rsidRPr="002F07DA" w:rsidRDefault="007C36C7" w:rsidP="00B47290">
            <w:pPr>
              <w:rPr>
                <w:rFonts w:cs="Arial"/>
                <w:sz w:val="18"/>
                <w:szCs w:val="18"/>
              </w:rPr>
            </w:pPr>
          </w:p>
        </w:tc>
        <w:tc>
          <w:tcPr>
            <w:tcW w:w="5245" w:type="dxa"/>
            <w:tcBorders>
              <w:top w:val="single" w:sz="4" w:space="0" w:color="auto"/>
              <w:bottom w:val="single" w:sz="4" w:space="0" w:color="auto"/>
            </w:tcBorders>
            <w:vAlign w:val="bottom"/>
          </w:tcPr>
          <w:p w14:paraId="54FB1154" w14:textId="77777777" w:rsidR="007C36C7" w:rsidRPr="002F07DA" w:rsidRDefault="007C36C7" w:rsidP="00B47290">
            <w:pPr>
              <w:suppressAutoHyphens/>
              <w:rPr>
                <w:rFonts w:cs="Arial"/>
                <w:spacing w:val="-3"/>
                <w:sz w:val="18"/>
                <w:szCs w:val="18"/>
                <w:lang w:eastAsia="en-US"/>
              </w:rPr>
            </w:pPr>
            <w:r w:rsidRPr="002F07DA">
              <w:rPr>
                <w:rFonts w:cs="Arial"/>
                <w:spacing w:val="-3"/>
                <w:sz w:val="18"/>
                <w:szCs w:val="18"/>
                <w:lang w:eastAsia="en-US"/>
              </w:rPr>
              <w:t xml:space="preserve">D2-4  Financial </w:t>
            </w:r>
            <w:r>
              <w:rPr>
                <w:rFonts w:cs="Arial"/>
                <w:spacing w:val="-3"/>
                <w:sz w:val="18"/>
                <w:szCs w:val="18"/>
                <w:lang w:eastAsia="en-US"/>
              </w:rPr>
              <w:t xml:space="preserve">Instruments and Financial </w:t>
            </w:r>
            <w:r w:rsidRPr="002F07DA">
              <w:rPr>
                <w:rFonts w:cs="Arial"/>
                <w:spacing w:val="-3"/>
                <w:sz w:val="18"/>
                <w:szCs w:val="18"/>
                <w:lang w:eastAsia="en-US"/>
              </w:rPr>
              <w:t>Risk</w:t>
            </w:r>
            <w:r>
              <w:rPr>
                <w:rFonts w:cs="Arial"/>
                <w:spacing w:val="-3"/>
                <w:sz w:val="18"/>
                <w:szCs w:val="18"/>
                <w:lang w:eastAsia="en-US"/>
              </w:rPr>
              <w:t xml:space="preserve"> Management </w:t>
            </w:r>
          </w:p>
        </w:tc>
        <w:tc>
          <w:tcPr>
            <w:tcW w:w="1417" w:type="dxa"/>
            <w:tcBorders>
              <w:top w:val="single" w:sz="4" w:space="0" w:color="auto"/>
              <w:bottom w:val="single" w:sz="4" w:space="0" w:color="auto"/>
            </w:tcBorders>
            <w:vAlign w:val="bottom"/>
          </w:tcPr>
          <w:p w14:paraId="3ED4B75B" w14:textId="77777777" w:rsidR="007C36C7" w:rsidRPr="002F07DA" w:rsidRDefault="007C36C7" w:rsidP="009500D3">
            <w:pPr>
              <w:suppressAutoHyphens/>
              <w:rPr>
                <w:rFonts w:cs="Arial"/>
                <w:spacing w:val="-3"/>
                <w:sz w:val="18"/>
                <w:szCs w:val="18"/>
                <w:lang w:eastAsia="en-US"/>
              </w:rPr>
            </w:pPr>
            <w:r>
              <w:rPr>
                <w:rFonts w:cs="Arial"/>
                <w:spacing w:val="-3"/>
                <w:sz w:val="18"/>
                <w:szCs w:val="18"/>
                <w:lang w:eastAsia="en-US"/>
              </w:rPr>
              <w:t>Page 113-117</w:t>
            </w:r>
          </w:p>
        </w:tc>
      </w:tr>
      <w:tr w:rsidR="007C36C7" w:rsidRPr="002F07DA" w14:paraId="0FED1501" w14:textId="77777777" w:rsidTr="00347249">
        <w:trPr>
          <w:gridAfter w:val="1"/>
          <w:wAfter w:w="7" w:type="dxa"/>
        </w:trPr>
        <w:tc>
          <w:tcPr>
            <w:tcW w:w="1560" w:type="dxa"/>
            <w:vMerge/>
            <w:tcBorders>
              <w:top w:val="single" w:sz="4" w:space="0" w:color="auto"/>
              <w:bottom w:val="single" w:sz="4" w:space="0" w:color="auto"/>
            </w:tcBorders>
            <w:vAlign w:val="bottom"/>
          </w:tcPr>
          <w:p w14:paraId="4A46D062" w14:textId="77777777" w:rsidR="007C36C7" w:rsidRPr="002F07DA" w:rsidRDefault="007C36C7" w:rsidP="00B47290">
            <w:pPr>
              <w:suppressAutoHyphens/>
              <w:rPr>
                <w:rFonts w:cs="Arial"/>
                <w:b/>
                <w:spacing w:val="-3"/>
                <w:sz w:val="18"/>
                <w:szCs w:val="18"/>
                <w:lang w:eastAsia="en-US"/>
              </w:rPr>
            </w:pPr>
          </w:p>
        </w:tc>
        <w:tc>
          <w:tcPr>
            <w:tcW w:w="1275" w:type="dxa"/>
            <w:tcBorders>
              <w:top w:val="single" w:sz="4" w:space="0" w:color="auto"/>
              <w:bottom w:val="single" w:sz="4" w:space="0" w:color="auto"/>
            </w:tcBorders>
            <w:vAlign w:val="bottom"/>
          </w:tcPr>
          <w:p w14:paraId="19B51CBE" w14:textId="77777777" w:rsidR="007C36C7" w:rsidRPr="002F07DA" w:rsidRDefault="007C36C7" w:rsidP="00B47290">
            <w:pPr>
              <w:rPr>
                <w:rFonts w:cs="Arial"/>
                <w:sz w:val="18"/>
                <w:szCs w:val="18"/>
              </w:rPr>
            </w:pPr>
            <w:r w:rsidRPr="003015FC">
              <w:rPr>
                <w:rFonts w:cs="Arial"/>
                <w:b/>
                <w:sz w:val="18"/>
                <w:szCs w:val="18"/>
              </w:rPr>
              <w:t>D3</w:t>
            </w:r>
          </w:p>
        </w:tc>
        <w:tc>
          <w:tcPr>
            <w:tcW w:w="5245" w:type="dxa"/>
            <w:tcBorders>
              <w:top w:val="single" w:sz="4" w:space="0" w:color="auto"/>
              <w:bottom w:val="single" w:sz="4" w:space="0" w:color="auto"/>
            </w:tcBorders>
            <w:vAlign w:val="bottom"/>
          </w:tcPr>
          <w:p w14:paraId="541C5B7F" w14:textId="77777777" w:rsidR="007C36C7" w:rsidRPr="002F07DA" w:rsidRDefault="007C36C7" w:rsidP="00B47290">
            <w:pPr>
              <w:suppressAutoHyphens/>
              <w:rPr>
                <w:rFonts w:cs="Arial"/>
                <w:spacing w:val="-3"/>
                <w:sz w:val="18"/>
                <w:szCs w:val="18"/>
                <w:lang w:eastAsia="en-US"/>
              </w:rPr>
            </w:pPr>
            <w:r w:rsidRPr="003015FC">
              <w:rPr>
                <w:rFonts w:cs="Arial"/>
                <w:b/>
                <w:spacing w:val="-3"/>
                <w:sz w:val="18"/>
                <w:szCs w:val="18"/>
                <w:lang w:eastAsia="en-US"/>
              </w:rPr>
              <w:t>Commitments</w:t>
            </w:r>
          </w:p>
        </w:tc>
        <w:tc>
          <w:tcPr>
            <w:tcW w:w="1417" w:type="dxa"/>
            <w:tcBorders>
              <w:top w:val="single" w:sz="4" w:space="0" w:color="auto"/>
              <w:bottom w:val="single" w:sz="4" w:space="0" w:color="auto"/>
            </w:tcBorders>
            <w:vAlign w:val="bottom"/>
          </w:tcPr>
          <w:p w14:paraId="5EEEF2FF" w14:textId="77777777" w:rsidR="007C36C7" w:rsidRPr="002F07DA" w:rsidRDefault="007C36C7" w:rsidP="009500D3">
            <w:pPr>
              <w:suppressAutoHyphens/>
              <w:rPr>
                <w:rFonts w:cs="Arial"/>
                <w:spacing w:val="-3"/>
                <w:sz w:val="18"/>
                <w:szCs w:val="18"/>
                <w:lang w:eastAsia="en-US"/>
              </w:rPr>
            </w:pPr>
            <w:r w:rsidRPr="003015FC">
              <w:rPr>
                <w:rFonts w:cs="Arial"/>
                <w:b/>
                <w:spacing w:val="-3"/>
                <w:sz w:val="18"/>
                <w:szCs w:val="18"/>
                <w:lang w:eastAsia="en-US"/>
              </w:rPr>
              <w:t xml:space="preserve">Page </w:t>
            </w:r>
            <w:r>
              <w:rPr>
                <w:rFonts w:cs="Arial"/>
                <w:b/>
                <w:spacing w:val="-3"/>
                <w:sz w:val="18"/>
                <w:szCs w:val="18"/>
                <w:lang w:eastAsia="en-US"/>
              </w:rPr>
              <w:t>117</w:t>
            </w:r>
          </w:p>
        </w:tc>
      </w:tr>
      <w:tr w:rsidR="007C36C7" w:rsidRPr="002F07DA" w14:paraId="7A05F4D4" w14:textId="77777777" w:rsidTr="00347249">
        <w:trPr>
          <w:gridAfter w:val="1"/>
          <w:wAfter w:w="7" w:type="dxa"/>
        </w:trPr>
        <w:tc>
          <w:tcPr>
            <w:tcW w:w="1560" w:type="dxa"/>
            <w:vMerge/>
            <w:tcBorders>
              <w:top w:val="single" w:sz="4" w:space="0" w:color="auto"/>
              <w:bottom w:val="single" w:sz="4" w:space="0" w:color="auto"/>
            </w:tcBorders>
            <w:vAlign w:val="bottom"/>
          </w:tcPr>
          <w:p w14:paraId="154B7E37" w14:textId="77777777" w:rsidR="007C36C7" w:rsidRPr="002F07DA" w:rsidRDefault="007C36C7" w:rsidP="00B47290">
            <w:pPr>
              <w:suppressAutoHyphens/>
              <w:rPr>
                <w:rFonts w:cs="Arial"/>
                <w:b/>
                <w:spacing w:val="-3"/>
                <w:sz w:val="18"/>
                <w:szCs w:val="18"/>
                <w:lang w:eastAsia="en-US"/>
              </w:rPr>
            </w:pPr>
          </w:p>
        </w:tc>
        <w:tc>
          <w:tcPr>
            <w:tcW w:w="1275" w:type="dxa"/>
            <w:tcBorders>
              <w:top w:val="single" w:sz="4" w:space="0" w:color="auto"/>
              <w:bottom w:val="single" w:sz="4" w:space="0" w:color="auto"/>
            </w:tcBorders>
            <w:vAlign w:val="bottom"/>
          </w:tcPr>
          <w:p w14:paraId="0C35B5F6" w14:textId="77777777" w:rsidR="007C36C7" w:rsidRPr="003015FC" w:rsidRDefault="007C36C7" w:rsidP="00B47290">
            <w:pPr>
              <w:rPr>
                <w:rFonts w:cs="Arial"/>
                <w:b/>
                <w:sz w:val="18"/>
                <w:szCs w:val="18"/>
              </w:rPr>
            </w:pPr>
          </w:p>
        </w:tc>
        <w:tc>
          <w:tcPr>
            <w:tcW w:w="5245" w:type="dxa"/>
            <w:tcBorders>
              <w:top w:val="single" w:sz="4" w:space="0" w:color="auto"/>
              <w:bottom w:val="single" w:sz="4" w:space="0" w:color="auto"/>
            </w:tcBorders>
            <w:vAlign w:val="bottom"/>
          </w:tcPr>
          <w:p w14:paraId="039257C4" w14:textId="77777777" w:rsidR="007C36C7" w:rsidRPr="003015FC" w:rsidRDefault="007C36C7" w:rsidP="00B47290">
            <w:pPr>
              <w:suppressAutoHyphens/>
              <w:rPr>
                <w:rFonts w:cs="Arial"/>
                <w:b/>
                <w:spacing w:val="-3"/>
                <w:sz w:val="18"/>
                <w:szCs w:val="18"/>
                <w:lang w:eastAsia="en-US"/>
              </w:rPr>
            </w:pPr>
            <w:r w:rsidRPr="002F07DA">
              <w:rPr>
                <w:rFonts w:cs="Arial"/>
                <w:spacing w:val="-3"/>
                <w:sz w:val="18"/>
                <w:szCs w:val="18"/>
                <w:lang w:eastAsia="en-US"/>
              </w:rPr>
              <w:t xml:space="preserve">D3-1  </w:t>
            </w:r>
            <w:r>
              <w:rPr>
                <w:rFonts w:cs="Arial"/>
                <w:spacing w:val="-3"/>
                <w:sz w:val="18"/>
                <w:szCs w:val="18"/>
                <w:lang w:eastAsia="en-US"/>
              </w:rPr>
              <w:t>Capital Expenditure</w:t>
            </w:r>
          </w:p>
        </w:tc>
        <w:tc>
          <w:tcPr>
            <w:tcW w:w="1417" w:type="dxa"/>
            <w:tcBorders>
              <w:top w:val="single" w:sz="4" w:space="0" w:color="auto"/>
              <w:bottom w:val="single" w:sz="4" w:space="0" w:color="auto"/>
            </w:tcBorders>
            <w:vAlign w:val="bottom"/>
          </w:tcPr>
          <w:p w14:paraId="203DB2ED" w14:textId="77777777" w:rsidR="007C36C7" w:rsidRPr="003015FC" w:rsidRDefault="007C36C7" w:rsidP="009500D3">
            <w:pPr>
              <w:suppressAutoHyphens/>
              <w:rPr>
                <w:rFonts w:cs="Arial"/>
                <w:b/>
                <w:spacing w:val="-3"/>
                <w:sz w:val="18"/>
                <w:szCs w:val="18"/>
                <w:lang w:eastAsia="en-US"/>
              </w:rPr>
            </w:pPr>
            <w:r>
              <w:rPr>
                <w:rFonts w:cs="Arial"/>
                <w:spacing w:val="-3"/>
                <w:sz w:val="18"/>
                <w:szCs w:val="18"/>
                <w:lang w:eastAsia="en-US"/>
              </w:rPr>
              <w:t>Page 117</w:t>
            </w:r>
          </w:p>
        </w:tc>
      </w:tr>
      <w:tr w:rsidR="007C36C7" w:rsidRPr="002F07DA" w14:paraId="7D553953" w14:textId="77777777" w:rsidTr="00347249">
        <w:trPr>
          <w:gridAfter w:val="1"/>
          <w:wAfter w:w="7" w:type="dxa"/>
        </w:trPr>
        <w:tc>
          <w:tcPr>
            <w:tcW w:w="1560" w:type="dxa"/>
            <w:vMerge/>
            <w:tcBorders>
              <w:top w:val="single" w:sz="4" w:space="0" w:color="auto"/>
              <w:bottom w:val="single" w:sz="4" w:space="0" w:color="auto"/>
            </w:tcBorders>
            <w:vAlign w:val="bottom"/>
          </w:tcPr>
          <w:p w14:paraId="518E54D6" w14:textId="77777777" w:rsidR="007C36C7" w:rsidRPr="002F07DA" w:rsidRDefault="007C36C7" w:rsidP="00B47290">
            <w:pPr>
              <w:suppressAutoHyphens/>
              <w:rPr>
                <w:rFonts w:cs="Arial"/>
                <w:b/>
                <w:spacing w:val="-3"/>
                <w:sz w:val="18"/>
                <w:szCs w:val="18"/>
                <w:lang w:eastAsia="en-US"/>
              </w:rPr>
            </w:pPr>
          </w:p>
        </w:tc>
        <w:tc>
          <w:tcPr>
            <w:tcW w:w="1275" w:type="dxa"/>
            <w:tcBorders>
              <w:top w:val="single" w:sz="4" w:space="0" w:color="auto"/>
              <w:bottom w:val="single" w:sz="4" w:space="0" w:color="auto"/>
            </w:tcBorders>
            <w:vAlign w:val="bottom"/>
          </w:tcPr>
          <w:p w14:paraId="5C597E44" w14:textId="77777777" w:rsidR="007C36C7" w:rsidRPr="002F07DA" w:rsidRDefault="007C36C7" w:rsidP="00B47290">
            <w:pPr>
              <w:rPr>
                <w:rFonts w:cs="Arial"/>
                <w:sz w:val="18"/>
                <w:szCs w:val="18"/>
              </w:rPr>
            </w:pPr>
            <w:r w:rsidRPr="003015FC">
              <w:rPr>
                <w:rFonts w:cs="Arial"/>
                <w:b/>
                <w:spacing w:val="-3"/>
                <w:sz w:val="18"/>
                <w:szCs w:val="18"/>
                <w:lang w:eastAsia="en-US"/>
              </w:rPr>
              <w:t>D4</w:t>
            </w:r>
          </w:p>
        </w:tc>
        <w:tc>
          <w:tcPr>
            <w:tcW w:w="5245" w:type="dxa"/>
            <w:tcBorders>
              <w:top w:val="single" w:sz="4" w:space="0" w:color="auto"/>
              <w:bottom w:val="single" w:sz="4" w:space="0" w:color="auto"/>
            </w:tcBorders>
            <w:vAlign w:val="bottom"/>
          </w:tcPr>
          <w:p w14:paraId="704DDF73" w14:textId="77777777" w:rsidR="007C36C7" w:rsidRPr="002F07DA" w:rsidRDefault="007C36C7" w:rsidP="00B47290">
            <w:pPr>
              <w:suppressAutoHyphens/>
              <w:rPr>
                <w:rFonts w:cs="Arial"/>
                <w:spacing w:val="-3"/>
                <w:sz w:val="18"/>
                <w:szCs w:val="18"/>
                <w:lang w:eastAsia="en-US"/>
              </w:rPr>
            </w:pPr>
            <w:r w:rsidRPr="003015FC">
              <w:rPr>
                <w:rFonts w:cs="Arial"/>
                <w:b/>
                <w:spacing w:val="-3"/>
                <w:sz w:val="18"/>
                <w:szCs w:val="18"/>
                <w:lang w:eastAsia="en-US"/>
              </w:rPr>
              <w:t>Contingent Liabilities and Events after Balance Date</w:t>
            </w:r>
          </w:p>
        </w:tc>
        <w:tc>
          <w:tcPr>
            <w:tcW w:w="1417" w:type="dxa"/>
            <w:tcBorders>
              <w:top w:val="single" w:sz="4" w:space="0" w:color="auto"/>
              <w:bottom w:val="single" w:sz="4" w:space="0" w:color="auto"/>
            </w:tcBorders>
            <w:vAlign w:val="bottom"/>
          </w:tcPr>
          <w:p w14:paraId="76823C6E" w14:textId="77777777" w:rsidR="007C36C7" w:rsidRPr="002F07DA" w:rsidRDefault="007C36C7" w:rsidP="009500D3">
            <w:pPr>
              <w:suppressAutoHyphens/>
              <w:rPr>
                <w:rFonts w:cs="Arial"/>
                <w:spacing w:val="-3"/>
                <w:sz w:val="18"/>
                <w:szCs w:val="18"/>
                <w:lang w:eastAsia="en-US"/>
              </w:rPr>
            </w:pPr>
            <w:r w:rsidRPr="003015FC">
              <w:rPr>
                <w:rFonts w:cs="Arial"/>
                <w:b/>
                <w:spacing w:val="-3"/>
                <w:sz w:val="18"/>
                <w:szCs w:val="18"/>
                <w:lang w:eastAsia="en-US"/>
              </w:rPr>
              <w:t xml:space="preserve">Page </w:t>
            </w:r>
            <w:r>
              <w:rPr>
                <w:rFonts w:cs="Arial"/>
                <w:b/>
                <w:spacing w:val="-3"/>
                <w:sz w:val="18"/>
                <w:szCs w:val="18"/>
                <w:lang w:eastAsia="en-US"/>
              </w:rPr>
              <w:t>117</w:t>
            </w:r>
          </w:p>
        </w:tc>
      </w:tr>
      <w:tr w:rsidR="007C36C7" w:rsidRPr="002F07DA" w14:paraId="47B003FC" w14:textId="77777777" w:rsidTr="00347249">
        <w:trPr>
          <w:gridAfter w:val="1"/>
          <w:wAfter w:w="7" w:type="dxa"/>
        </w:trPr>
        <w:tc>
          <w:tcPr>
            <w:tcW w:w="1560" w:type="dxa"/>
            <w:vMerge/>
            <w:tcBorders>
              <w:top w:val="single" w:sz="4" w:space="0" w:color="auto"/>
              <w:bottom w:val="single" w:sz="4" w:space="0" w:color="auto"/>
            </w:tcBorders>
            <w:vAlign w:val="bottom"/>
          </w:tcPr>
          <w:p w14:paraId="49851E9C" w14:textId="77777777" w:rsidR="007C36C7" w:rsidRPr="002F07DA" w:rsidRDefault="007C36C7" w:rsidP="00B47290">
            <w:pPr>
              <w:suppressAutoHyphens/>
              <w:rPr>
                <w:rFonts w:cs="Arial"/>
                <w:b/>
                <w:spacing w:val="-3"/>
                <w:sz w:val="18"/>
                <w:szCs w:val="18"/>
                <w:lang w:eastAsia="en-US"/>
              </w:rPr>
            </w:pPr>
          </w:p>
        </w:tc>
        <w:tc>
          <w:tcPr>
            <w:tcW w:w="1275" w:type="dxa"/>
            <w:tcBorders>
              <w:top w:val="single" w:sz="4" w:space="0" w:color="auto"/>
              <w:bottom w:val="single" w:sz="4" w:space="0" w:color="auto"/>
            </w:tcBorders>
            <w:vAlign w:val="bottom"/>
          </w:tcPr>
          <w:p w14:paraId="12F43173" w14:textId="77777777" w:rsidR="007C36C7" w:rsidRPr="003015FC" w:rsidRDefault="007C36C7" w:rsidP="00B47290">
            <w:pPr>
              <w:rPr>
                <w:rFonts w:cs="Arial"/>
                <w:b/>
                <w:sz w:val="18"/>
                <w:szCs w:val="18"/>
              </w:rPr>
            </w:pPr>
            <w:r w:rsidRPr="003015FC">
              <w:rPr>
                <w:rFonts w:cs="Arial"/>
                <w:b/>
                <w:sz w:val="18"/>
                <w:szCs w:val="18"/>
              </w:rPr>
              <w:t>E1</w:t>
            </w:r>
          </w:p>
        </w:tc>
        <w:tc>
          <w:tcPr>
            <w:tcW w:w="5245" w:type="dxa"/>
            <w:tcBorders>
              <w:top w:val="single" w:sz="4" w:space="0" w:color="auto"/>
              <w:bottom w:val="single" w:sz="4" w:space="0" w:color="auto"/>
            </w:tcBorders>
            <w:vAlign w:val="bottom"/>
          </w:tcPr>
          <w:p w14:paraId="3D19B609" w14:textId="77777777" w:rsidR="007C36C7" w:rsidRPr="003015FC" w:rsidRDefault="007C36C7" w:rsidP="00B47290">
            <w:pPr>
              <w:suppressAutoHyphens/>
              <w:rPr>
                <w:rFonts w:cs="Arial"/>
                <w:b/>
                <w:spacing w:val="-3"/>
                <w:sz w:val="18"/>
                <w:szCs w:val="18"/>
                <w:lang w:eastAsia="en-US"/>
              </w:rPr>
            </w:pPr>
            <w:r w:rsidRPr="003015FC">
              <w:rPr>
                <w:rFonts w:cs="Arial"/>
                <w:b/>
                <w:spacing w:val="-3"/>
                <w:sz w:val="18"/>
                <w:szCs w:val="18"/>
                <w:lang w:eastAsia="en-US"/>
              </w:rPr>
              <w:t>Key Management Personnel Disclosures</w:t>
            </w:r>
          </w:p>
        </w:tc>
        <w:tc>
          <w:tcPr>
            <w:tcW w:w="1417" w:type="dxa"/>
            <w:tcBorders>
              <w:top w:val="single" w:sz="4" w:space="0" w:color="auto"/>
              <w:bottom w:val="single" w:sz="4" w:space="0" w:color="auto"/>
            </w:tcBorders>
            <w:vAlign w:val="bottom"/>
          </w:tcPr>
          <w:p w14:paraId="1E694606" w14:textId="77777777" w:rsidR="007C36C7" w:rsidRPr="003015FC" w:rsidRDefault="007C36C7" w:rsidP="009500D3">
            <w:pPr>
              <w:suppressAutoHyphens/>
              <w:rPr>
                <w:rFonts w:cs="Arial"/>
                <w:b/>
                <w:spacing w:val="-3"/>
                <w:sz w:val="18"/>
                <w:szCs w:val="18"/>
                <w:lang w:eastAsia="en-US"/>
              </w:rPr>
            </w:pPr>
            <w:r w:rsidRPr="003015FC">
              <w:rPr>
                <w:rFonts w:cs="Arial"/>
                <w:b/>
                <w:spacing w:val="-3"/>
                <w:sz w:val="18"/>
                <w:szCs w:val="18"/>
                <w:lang w:eastAsia="en-US"/>
              </w:rPr>
              <w:t xml:space="preserve">Page </w:t>
            </w:r>
            <w:r>
              <w:rPr>
                <w:rFonts w:cs="Arial"/>
                <w:b/>
                <w:spacing w:val="-3"/>
                <w:sz w:val="18"/>
                <w:szCs w:val="18"/>
                <w:lang w:eastAsia="en-US"/>
              </w:rPr>
              <w:t>118-120</w:t>
            </w:r>
          </w:p>
        </w:tc>
      </w:tr>
      <w:tr w:rsidR="007C36C7" w:rsidRPr="002F07DA" w14:paraId="01927CFF" w14:textId="77777777" w:rsidTr="00347249">
        <w:trPr>
          <w:gridAfter w:val="1"/>
          <w:wAfter w:w="7" w:type="dxa"/>
        </w:trPr>
        <w:tc>
          <w:tcPr>
            <w:tcW w:w="1560" w:type="dxa"/>
            <w:vMerge/>
            <w:tcBorders>
              <w:top w:val="single" w:sz="4" w:space="0" w:color="auto"/>
              <w:bottom w:val="single" w:sz="4" w:space="0" w:color="auto"/>
            </w:tcBorders>
            <w:vAlign w:val="bottom"/>
          </w:tcPr>
          <w:p w14:paraId="4695B00A" w14:textId="77777777" w:rsidR="007C36C7" w:rsidRPr="002F07DA" w:rsidRDefault="007C36C7" w:rsidP="00B47290">
            <w:pPr>
              <w:suppressAutoHyphens/>
              <w:rPr>
                <w:rFonts w:cs="Arial"/>
                <w:b/>
                <w:spacing w:val="-3"/>
                <w:sz w:val="18"/>
                <w:szCs w:val="18"/>
                <w:lang w:eastAsia="en-US"/>
              </w:rPr>
            </w:pPr>
          </w:p>
        </w:tc>
        <w:tc>
          <w:tcPr>
            <w:tcW w:w="1275" w:type="dxa"/>
            <w:tcBorders>
              <w:top w:val="single" w:sz="4" w:space="0" w:color="auto"/>
              <w:bottom w:val="single" w:sz="4" w:space="0" w:color="auto"/>
            </w:tcBorders>
            <w:vAlign w:val="bottom"/>
          </w:tcPr>
          <w:p w14:paraId="778F5322" w14:textId="77777777" w:rsidR="007C36C7" w:rsidRPr="003015FC" w:rsidRDefault="007C36C7" w:rsidP="00B47290">
            <w:pPr>
              <w:rPr>
                <w:rFonts w:cs="Arial"/>
                <w:b/>
                <w:sz w:val="18"/>
                <w:szCs w:val="18"/>
              </w:rPr>
            </w:pPr>
            <w:r w:rsidRPr="003015FC">
              <w:rPr>
                <w:rFonts w:cs="Arial"/>
                <w:b/>
                <w:sz w:val="18"/>
                <w:szCs w:val="18"/>
              </w:rPr>
              <w:t>E2</w:t>
            </w:r>
          </w:p>
        </w:tc>
        <w:tc>
          <w:tcPr>
            <w:tcW w:w="5245" w:type="dxa"/>
            <w:tcBorders>
              <w:top w:val="single" w:sz="4" w:space="0" w:color="auto"/>
              <w:bottom w:val="single" w:sz="4" w:space="0" w:color="auto"/>
            </w:tcBorders>
            <w:vAlign w:val="bottom"/>
          </w:tcPr>
          <w:p w14:paraId="507547F2" w14:textId="77777777" w:rsidR="007C36C7" w:rsidRPr="003015FC" w:rsidRDefault="007C36C7" w:rsidP="00B47290">
            <w:pPr>
              <w:suppressAutoHyphens/>
              <w:rPr>
                <w:rFonts w:cs="Arial"/>
                <w:b/>
                <w:spacing w:val="-3"/>
                <w:sz w:val="18"/>
                <w:szCs w:val="18"/>
                <w:lang w:eastAsia="en-US"/>
              </w:rPr>
            </w:pPr>
            <w:r w:rsidRPr="003015FC">
              <w:rPr>
                <w:rFonts w:cs="Arial"/>
                <w:b/>
                <w:spacing w:val="-3"/>
                <w:sz w:val="18"/>
                <w:szCs w:val="18"/>
                <w:lang w:eastAsia="en-US"/>
              </w:rPr>
              <w:t>Related Party Transactions</w:t>
            </w:r>
          </w:p>
        </w:tc>
        <w:tc>
          <w:tcPr>
            <w:tcW w:w="1417" w:type="dxa"/>
            <w:tcBorders>
              <w:top w:val="single" w:sz="4" w:space="0" w:color="auto"/>
              <w:bottom w:val="single" w:sz="4" w:space="0" w:color="auto"/>
            </w:tcBorders>
            <w:vAlign w:val="bottom"/>
          </w:tcPr>
          <w:p w14:paraId="3E55EDD9" w14:textId="77777777" w:rsidR="007C36C7" w:rsidRPr="003015FC" w:rsidRDefault="007C36C7" w:rsidP="009500D3">
            <w:pPr>
              <w:suppressAutoHyphens/>
              <w:rPr>
                <w:rFonts w:cs="Arial"/>
                <w:b/>
                <w:spacing w:val="-3"/>
                <w:sz w:val="18"/>
                <w:szCs w:val="18"/>
                <w:lang w:eastAsia="en-US"/>
              </w:rPr>
            </w:pPr>
            <w:r w:rsidRPr="003015FC">
              <w:rPr>
                <w:rFonts w:cs="Arial"/>
                <w:b/>
                <w:spacing w:val="-3"/>
                <w:sz w:val="18"/>
                <w:szCs w:val="18"/>
                <w:lang w:eastAsia="en-US"/>
              </w:rPr>
              <w:t xml:space="preserve">Page </w:t>
            </w:r>
            <w:r>
              <w:rPr>
                <w:rFonts w:cs="Arial"/>
                <w:b/>
                <w:spacing w:val="-3"/>
                <w:sz w:val="18"/>
                <w:szCs w:val="18"/>
                <w:lang w:eastAsia="en-US"/>
              </w:rPr>
              <w:t>121</w:t>
            </w:r>
          </w:p>
        </w:tc>
      </w:tr>
      <w:tr w:rsidR="007C36C7" w:rsidRPr="002F07DA" w14:paraId="4F7A30A1" w14:textId="77777777" w:rsidTr="00347249">
        <w:trPr>
          <w:gridAfter w:val="1"/>
          <w:wAfter w:w="7" w:type="dxa"/>
        </w:trPr>
        <w:tc>
          <w:tcPr>
            <w:tcW w:w="1560" w:type="dxa"/>
            <w:vMerge/>
            <w:tcBorders>
              <w:top w:val="single" w:sz="4" w:space="0" w:color="auto"/>
              <w:bottom w:val="single" w:sz="4" w:space="0" w:color="auto"/>
            </w:tcBorders>
            <w:vAlign w:val="bottom"/>
          </w:tcPr>
          <w:p w14:paraId="6BD1E9F9" w14:textId="77777777" w:rsidR="007C36C7" w:rsidRPr="002F07DA" w:rsidRDefault="007C36C7" w:rsidP="00B47290">
            <w:pPr>
              <w:suppressAutoHyphens/>
              <w:rPr>
                <w:rFonts w:cs="Arial"/>
                <w:b/>
                <w:spacing w:val="-3"/>
                <w:sz w:val="18"/>
                <w:szCs w:val="18"/>
                <w:lang w:eastAsia="en-US"/>
              </w:rPr>
            </w:pPr>
          </w:p>
        </w:tc>
        <w:tc>
          <w:tcPr>
            <w:tcW w:w="1275" w:type="dxa"/>
            <w:tcBorders>
              <w:top w:val="single" w:sz="4" w:space="0" w:color="auto"/>
              <w:bottom w:val="single" w:sz="4" w:space="0" w:color="auto"/>
            </w:tcBorders>
          </w:tcPr>
          <w:p w14:paraId="6F09DD28" w14:textId="77777777" w:rsidR="007C36C7" w:rsidRPr="003015FC" w:rsidRDefault="007C36C7" w:rsidP="00B47290">
            <w:pPr>
              <w:rPr>
                <w:rFonts w:cs="Arial"/>
                <w:b/>
                <w:sz w:val="18"/>
                <w:szCs w:val="18"/>
              </w:rPr>
            </w:pPr>
            <w:r w:rsidRPr="003015FC">
              <w:rPr>
                <w:rFonts w:cs="Arial"/>
                <w:b/>
                <w:spacing w:val="-3"/>
                <w:sz w:val="18"/>
                <w:szCs w:val="18"/>
                <w:lang w:eastAsia="en-US"/>
              </w:rPr>
              <w:t>E3</w:t>
            </w:r>
          </w:p>
        </w:tc>
        <w:tc>
          <w:tcPr>
            <w:tcW w:w="5245" w:type="dxa"/>
            <w:tcBorders>
              <w:top w:val="single" w:sz="4" w:space="0" w:color="auto"/>
              <w:bottom w:val="single" w:sz="4" w:space="0" w:color="auto"/>
            </w:tcBorders>
          </w:tcPr>
          <w:p w14:paraId="68763BE5" w14:textId="77777777" w:rsidR="007C36C7" w:rsidRPr="003015FC" w:rsidRDefault="007C36C7" w:rsidP="00B47290">
            <w:pPr>
              <w:suppressAutoHyphens/>
              <w:rPr>
                <w:rFonts w:cs="Arial"/>
                <w:b/>
                <w:spacing w:val="-3"/>
                <w:sz w:val="18"/>
                <w:szCs w:val="18"/>
                <w:lang w:eastAsia="en-US"/>
              </w:rPr>
            </w:pPr>
            <w:r w:rsidRPr="003015FC">
              <w:rPr>
                <w:rFonts w:cs="Arial"/>
                <w:b/>
                <w:spacing w:val="-3"/>
                <w:sz w:val="18"/>
                <w:szCs w:val="18"/>
                <w:lang w:eastAsia="en-US"/>
              </w:rPr>
              <w:t>First Year Application of New Accounting Standards or Change in Accounting Policy</w:t>
            </w:r>
          </w:p>
        </w:tc>
        <w:tc>
          <w:tcPr>
            <w:tcW w:w="1417" w:type="dxa"/>
            <w:tcBorders>
              <w:top w:val="single" w:sz="4" w:space="0" w:color="auto"/>
              <w:bottom w:val="single" w:sz="4" w:space="0" w:color="auto"/>
            </w:tcBorders>
          </w:tcPr>
          <w:p w14:paraId="1AE49D7B" w14:textId="77777777" w:rsidR="007C36C7" w:rsidRPr="003015FC" w:rsidRDefault="007C36C7" w:rsidP="009500D3">
            <w:pPr>
              <w:suppressAutoHyphens/>
              <w:rPr>
                <w:rFonts w:cs="Arial"/>
                <w:b/>
                <w:spacing w:val="-3"/>
                <w:sz w:val="18"/>
                <w:szCs w:val="18"/>
                <w:lang w:eastAsia="en-US"/>
              </w:rPr>
            </w:pPr>
            <w:r w:rsidRPr="003015FC">
              <w:rPr>
                <w:rFonts w:cs="Arial"/>
                <w:b/>
                <w:spacing w:val="-3"/>
                <w:sz w:val="18"/>
                <w:szCs w:val="18"/>
                <w:lang w:eastAsia="en-US"/>
              </w:rPr>
              <w:t xml:space="preserve">Page </w:t>
            </w:r>
            <w:r>
              <w:rPr>
                <w:rFonts w:cs="Arial"/>
                <w:b/>
                <w:spacing w:val="-3"/>
                <w:sz w:val="18"/>
                <w:szCs w:val="18"/>
                <w:lang w:eastAsia="en-US"/>
              </w:rPr>
              <w:t>122-123</w:t>
            </w:r>
          </w:p>
        </w:tc>
      </w:tr>
      <w:tr w:rsidR="007C36C7" w:rsidRPr="002F07DA" w14:paraId="0D2F1A23" w14:textId="77777777" w:rsidTr="00347249">
        <w:trPr>
          <w:gridAfter w:val="1"/>
          <w:wAfter w:w="7" w:type="dxa"/>
        </w:trPr>
        <w:tc>
          <w:tcPr>
            <w:tcW w:w="1560" w:type="dxa"/>
            <w:vMerge/>
            <w:tcBorders>
              <w:top w:val="single" w:sz="4" w:space="0" w:color="auto"/>
              <w:bottom w:val="single" w:sz="4" w:space="0" w:color="auto"/>
            </w:tcBorders>
            <w:vAlign w:val="bottom"/>
          </w:tcPr>
          <w:p w14:paraId="1DA86C21" w14:textId="77777777" w:rsidR="007C36C7" w:rsidRPr="002F07DA" w:rsidRDefault="007C36C7" w:rsidP="00B47290">
            <w:pPr>
              <w:suppressAutoHyphens/>
              <w:rPr>
                <w:rFonts w:cs="Arial"/>
                <w:b/>
                <w:spacing w:val="-3"/>
                <w:sz w:val="18"/>
                <w:szCs w:val="18"/>
                <w:lang w:eastAsia="en-US"/>
              </w:rPr>
            </w:pPr>
          </w:p>
        </w:tc>
        <w:tc>
          <w:tcPr>
            <w:tcW w:w="1275" w:type="dxa"/>
            <w:tcBorders>
              <w:top w:val="single" w:sz="4" w:space="0" w:color="auto"/>
              <w:bottom w:val="single" w:sz="4" w:space="0" w:color="auto"/>
            </w:tcBorders>
            <w:vAlign w:val="bottom"/>
          </w:tcPr>
          <w:p w14:paraId="6148E715" w14:textId="77777777" w:rsidR="007C36C7" w:rsidRPr="003015FC" w:rsidRDefault="007C36C7" w:rsidP="00B47290">
            <w:pPr>
              <w:suppressAutoHyphens/>
              <w:rPr>
                <w:rFonts w:cs="Arial"/>
                <w:b/>
                <w:spacing w:val="-3"/>
                <w:sz w:val="18"/>
                <w:szCs w:val="18"/>
                <w:lang w:eastAsia="en-US"/>
              </w:rPr>
            </w:pPr>
            <w:r w:rsidRPr="003015FC">
              <w:rPr>
                <w:rFonts w:cs="Arial"/>
                <w:b/>
                <w:spacing w:val="-3"/>
                <w:sz w:val="18"/>
                <w:szCs w:val="18"/>
                <w:lang w:eastAsia="en-US"/>
              </w:rPr>
              <w:t>F1</w:t>
            </w:r>
          </w:p>
        </w:tc>
        <w:tc>
          <w:tcPr>
            <w:tcW w:w="5245" w:type="dxa"/>
            <w:tcBorders>
              <w:top w:val="single" w:sz="4" w:space="0" w:color="auto"/>
              <w:bottom w:val="single" w:sz="4" w:space="0" w:color="auto"/>
            </w:tcBorders>
            <w:vAlign w:val="bottom"/>
          </w:tcPr>
          <w:p w14:paraId="44D5FA34" w14:textId="77777777" w:rsidR="007C36C7" w:rsidRPr="003015FC" w:rsidRDefault="007C36C7" w:rsidP="00B47290">
            <w:pPr>
              <w:suppressAutoHyphens/>
              <w:rPr>
                <w:rFonts w:cs="Arial"/>
                <w:b/>
                <w:spacing w:val="-3"/>
                <w:sz w:val="18"/>
                <w:szCs w:val="18"/>
                <w:lang w:eastAsia="en-US"/>
              </w:rPr>
            </w:pPr>
            <w:r w:rsidRPr="003015FC">
              <w:rPr>
                <w:rFonts w:cs="Arial"/>
                <w:b/>
                <w:spacing w:val="-3"/>
                <w:sz w:val="18"/>
                <w:szCs w:val="18"/>
                <w:lang w:eastAsia="en-US"/>
              </w:rPr>
              <w:t>Taxation</w:t>
            </w:r>
          </w:p>
        </w:tc>
        <w:tc>
          <w:tcPr>
            <w:tcW w:w="1417" w:type="dxa"/>
            <w:tcBorders>
              <w:top w:val="single" w:sz="4" w:space="0" w:color="auto"/>
              <w:bottom w:val="single" w:sz="4" w:space="0" w:color="auto"/>
            </w:tcBorders>
            <w:vAlign w:val="bottom"/>
          </w:tcPr>
          <w:p w14:paraId="5FEC741B" w14:textId="77777777" w:rsidR="007C36C7" w:rsidRPr="003015FC" w:rsidRDefault="007C36C7" w:rsidP="009500D3">
            <w:pPr>
              <w:suppressAutoHyphens/>
              <w:rPr>
                <w:rFonts w:cs="Arial"/>
                <w:b/>
                <w:spacing w:val="-3"/>
                <w:sz w:val="18"/>
                <w:szCs w:val="18"/>
                <w:lang w:eastAsia="en-US"/>
              </w:rPr>
            </w:pPr>
            <w:r w:rsidRPr="003015FC">
              <w:rPr>
                <w:rFonts w:cs="Arial"/>
                <w:b/>
                <w:spacing w:val="-3"/>
                <w:sz w:val="18"/>
                <w:szCs w:val="18"/>
                <w:lang w:eastAsia="en-US"/>
              </w:rPr>
              <w:t xml:space="preserve">Page </w:t>
            </w:r>
            <w:r>
              <w:rPr>
                <w:rFonts w:cs="Arial"/>
                <w:b/>
                <w:spacing w:val="-3"/>
                <w:sz w:val="18"/>
                <w:szCs w:val="18"/>
                <w:lang w:eastAsia="en-US"/>
              </w:rPr>
              <w:t>123-124</w:t>
            </w:r>
          </w:p>
        </w:tc>
      </w:tr>
      <w:tr w:rsidR="007C36C7" w:rsidRPr="002F07DA" w14:paraId="09B34B1B" w14:textId="77777777" w:rsidTr="00347249">
        <w:trPr>
          <w:gridAfter w:val="1"/>
          <w:wAfter w:w="7" w:type="dxa"/>
        </w:trPr>
        <w:tc>
          <w:tcPr>
            <w:tcW w:w="1560" w:type="dxa"/>
            <w:vMerge/>
            <w:tcBorders>
              <w:top w:val="single" w:sz="4" w:space="0" w:color="auto"/>
              <w:bottom w:val="single" w:sz="4" w:space="0" w:color="auto"/>
            </w:tcBorders>
            <w:vAlign w:val="bottom"/>
          </w:tcPr>
          <w:p w14:paraId="630A5A86" w14:textId="77777777" w:rsidR="007C36C7" w:rsidRPr="002F07DA" w:rsidRDefault="007C36C7" w:rsidP="00B47290">
            <w:pPr>
              <w:suppressAutoHyphens/>
              <w:rPr>
                <w:rFonts w:cs="Arial"/>
                <w:b/>
                <w:spacing w:val="-3"/>
                <w:sz w:val="18"/>
                <w:szCs w:val="18"/>
                <w:lang w:eastAsia="en-US"/>
              </w:rPr>
            </w:pPr>
          </w:p>
        </w:tc>
        <w:tc>
          <w:tcPr>
            <w:tcW w:w="1275" w:type="dxa"/>
            <w:tcBorders>
              <w:top w:val="single" w:sz="4" w:space="0" w:color="auto"/>
              <w:bottom w:val="single" w:sz="4" w:space="0" w:color="auto"/>
            </w:tcBorders>
            <w:vAlign w:val="bottom"/>
          </w:tcPr>
          <w:p w14:paraId="1F3FAE28" w14:textId="77777777" w:rsidR="007C36C7" w:rsidRPr="003015FC" w:rsidRDefault="007C36C7" w:rsidP="00B47290">
            <w:pPr>
              <w:suppressAutoHyphens/>
              <w:rPr>
                <w:rFonts w:cs="Arial"/>
                <w:b/>
                <w:spacing w:val="-3"/>
                <w:sz w:val="18"/>
                <w:szCs w:val="18"/>
                <w:lang w:eastAsia="en-US"/>
              </w:rPr>
            </w:pPr>
          </w:p>
        </w:tc>
        <w:tc>
          <w:tcPr>
            <w:tcW w:w="5245" w:type="dxa"/>
            <w:tcBorders>
              <w:top w:val="single" w:sz="4" w:space="0" w:color="auto"/>
              <w:bottom w:val="single" w:sz="4" w:space="0" w:color="auto"/>
            </w:tcBorders>
            <w:vAlign w:val="bottom"/>
          </w:tcPr>
          <w:p w14:paraId="69090873" w14:textId="77777777" w:rsidR="007C36C7" w:rsidRPr="003015FC" w:rsidRDefault="007C36C7" w:rsidP="00B47290">
            <w:pPr>
              <w:suppressAutoHyphens/>
              <w:rPr>
                <w:rFonts w:cs="Arial"/>
                <w:b/>
                <w:spacing w:val="-3"/>
                <w:sz w:val="18"/>
                <w:szCs w:val="18"/>
                <w:lang w:eastAsia="en-US"/>
              </w:rPr>
            </w:pPr>
            <w:r w:rsidRPr="002F07DA">
              <w:rPr>
                <w:rFonts w:cs="Arial"/>
                <w:spacing w:val="-3"/>
                <w:sz w:val="18"/>
                <w:szCs w:val="18"/>
                <w:lang w:eastAsia="en-US"/>
              </w:rPr>
              <w:t>F1-1  Income Tax Expense</w:t>
            </w:r>
          </w:p>
        </w:tc>
        <w:tc>
          <w:tcPr>
            <w:tcW w:w="1417" w:type="dxa"/>
            <w:tcBorders>
              <w:top w:val="single" w:sz="4" w:space="0" w:color="auto"/>
              <w:bottom w:val="single" w:sz="4" w:space="0" w:color="auto"/>
            </w:tcBorders>
            <w:vAlign w:val="bottom"/>
          </w:tcPr>
          <w:p w14:paraId="1A960E67" w14:textId="77777777" w:rsidR="007C36C7" w:rsidRPr="003015FC" w:rsidRDefault="007C36C7" w:rsidP="009500D3">
            <w:pPr>
              <w:suppressAutoHyphens/>
              <w:rPr>
                <w:rFonts w:cs="Arial"/>
                <w:b/>
                <w:spacing w:val="-3"/>
                <w:sz w:val="18"/>
                <w:szCs w:val="18"/>
                <w:lang w:eastAsia="en-US"/>
              </w:rPr>
            </w:pPr>
            <w:r>
              <w:rPr>
                <w:rFonts w:cs="Arial"/>
                <w:spacing w:val="-3"/>
                <w:sz w:val="18"/>
                <w:szCs w:val="18"/>
                <w:lang w:eastAsia="en-US"/>
              </w:rPr>
              <w:t>Page 124</w:t>
            </w:r>
          </w:p>
        </w:tc>
      </w:tr>
      <w:tr w:rsidR="007C36C7" w:rsidRPr="002F07DA" w14:paraId="7FC74F45" w14:textId="77777777" w:rsidTr="00347249">
        <w:trPr>
          <w:gridAfter w:val="1"/>
          <w:wAfter w:w="7" w:type="dxa"/>
        </w:trPr>
        <w:tc>
          <w:tcPr>
            <w:tcW w:w="1560" w:type="dxa"/>
            <w:vMerge/>
            <w:tcBorders>
              <w:top w:val="single" w:sz="4" w:space="0" w:color="auto"/>
              <w:bottom w:val="single" w:sz="4" w:space="0" w:color="auto"/>
            </w:tcBorders>
            <w:vAlign w:val="bottom"/>
          </w:tcPr>
          <w:p w14:paraId="3E54FB70" w14:textId="77777777" w:rsidR="007C36C7" w:rsidRPr="002F07DA" w:rsidRDefault="007C36C7" w:rsidP="00B47290">
            <w:pPr>
              <w:suppressAutoHyphens/>
              <w:rPr>
                <w:rFonts w:cs="Arial"/>
                <w:b/>
                <w:spacing w:val="-3"/>
                <w:sz w:val="18"/>
                <w:szCs w:val="18"/>
                <w:lang w:eastAsia="en-US"/>
              </w:rPr>
            </w:pPr>
          </w:p>
        </w:tc>
        <w:tc>
          <w:tcPr>
            <w:tcW w:w="1275" w:type="dxa"/>
            <w:tcBorders>
              <w:top w:val="single" w:sz="4" w:space="0" w:color="auto"/>
              <w:bottom w:val="single" w:sz="4" w:space="0" w:color="auto"/>
            </w:tcBorders>
            <w:vAlign w:val="bottom"/>
          </w:tcPr>
          <w:p w14:paraId="5D3ECD1B" w14:textId="77777777" w:rsidR="007C36C7" w:rsidRPr="004A31E2" w:rsidRDefault="007C36C7" w:rsidP="00B47290">
            <w:pPr>
              <w:suppressAutoHyphens/>
              <w:rPr>
                <w:rFonts w:cs="Arial"/>
                <w:spacing w:val="-3"/>
                <w:sz w:val="18"/>
                <w:szCs w:val="18"/>
                <w:lang w:eastAsia="en-US"/>
              </w:rPr>
            </w:pPr>
          </w:p>
        </w:tc>
        <w:tc>
          <w:tcPr>
            <w:tcW w:w="5245" w:type="dxa"/>
            <w:tcBorders>
              <w:top w:val="single" w:sz="4" w:space="0" w:color="auto"/>
              <w:bottom w:val="single" w:sz="4" w:space="0" w:color="auto"/>
            </w:tcBorders>
            <w:vAlign w:val="bottom"/>
          </w:tcPr>
          <w:p w14:paraId="4D4F6158" w14:textId="77777777" w:rsidR="007C36C7" w:rsidRPr="002F07DA" w:rsidRDefault="007C36C7" w:rsidP="00B47290">
            <w:pPr>
              <w:suppressAutoHyphens/>
              <w:rPr>
                <w:rFonts w:cs="Arial"/>
                <w:spacing w:val="-3"/>
                <w:sz w:val="18"/>
                <w:szCs w:val="18"/>
                <w:lang w:eastAsia="en-US"/>
              </w:rPr>
            </w:pPr>
            <w:r w:rsidRPr="002F07DA">
              <w:rPr>
                <w:rFonts w:cs="Arial"/>
                <w:spacing w:val="-3"/>
                <w:sz w:val="18"/>
                <w:szCs w:val="18"/>
                <w:lang w:eastAsia="en-US"/>
              </w:rPr>
              <w:t xml:space="preserve">F1-2  </w:t>
            </w:r>
            <w:r>
              <w:rPr>
                <w:rFonts w:cs="Arial"/>
                <w:spacing w:val="-3"/>
                <w:sz w:val="18"/>
                <w:szCs w:val="18"/>
                <w:lang w:eastAsia="en-US"/>
              </w:rPr>
              <w:t>Income Tax Receivable</w:t>
            </w:r>
          </w:p>
        </w:tc>
        <w:tc>
          <w:tcPr>
            <w:tcW w:w="1417" w:type="dxa"/>
            <w:tcBorders>
              <w:top w:val="single" w:sz="4" w:space="0" w:color="auto"/>
              <w:bottom w:val="single" w:sz="4" w:space="0" w:color="auto"/>
            </w:tcBorders>
            <w:vAlign w:val="bottom"/>
          </w:tcPr>
          <w:p w14:paraId="79565351" w14:textId="77777777" w:rsidR="007C36C7" w:rsidRPr="002F07DA" w:rsidRDefault="007C36C7" w:rsidP="009500D3">
            <w:pPr>
              <w:suppressAutoHyphens/>
              <w:rPr>
                <w:rFonts w:cs="Arial"/>
                <w:spacing w:val="-3"/>
                <w:sz w:val="18"/>
                <w:szCs w:val="18"/>
                <w:lang w:eastAsia="en-US"/>
              </w:rPr>
            </w:pPr>
            <w:r>
              <w:rPr>
                <w:rFonts w:cs="Arial"/>
                <w:spacing w:val="-3"/>
                <w:sz w:val="18"/>
                <w:szCs w:val="18"/>
                <w:lang w:eastAsia="en-US"/>
              </w:rPr>
              <w:t>Page 125</w:t>
            </w:r>
          </w:p>
        </w:tc>
      </w:tr>
      <w:tr w:rsidR="007C36C7" w:rsidRPr="002F07DA" w14:paraId="30C9A3D4" w14:textId="77777777" w:rsidTr="00347249">
        <w:trPr>
          <w:gridAfter w:val="1"/>
          <w:wAfter w:w="7" w:type="dxa"/>
        </w:trPr>
        <w:tc>
          <w:tcPr>
            <w:tcW w:w="1560" w:type="dxa"/>
            <w:vMerge/>
            <w:tcBorders>
              <w:top w:val="single" w:sz="4" w:space="0" w:color="auto"/>
              <w:bottom w:val="single" w:sz="4" w:space="0" w:color="auto"/>
            </w:tcBorders>
            <w:vAlign w:val="bottom"/>
          </w:tcPr>
          <w:p w14:paraId="1C390C38" w14:textId="77777777" w:rsidR="007C36C7" w:rsidRPr="002F07DA" w:rsidRDefault="007C36C7" w:rsidP="00B47290">
            <w:pPr>
              <w:suppressAutoHyphens/>
              <w:rPr>
                <w:rFonts w:cs="Arial"/>
                <w:b/>
                <w:spacing w:val="-3"/>
                <w:sz w:val="18"/>
                <w:szCs w:val="18"/>
                <w:lang w:eastAsia="en-US"/>
              </w:rPr>
            </w:pPr>
          </w:p>
        </w:tc>
        <w:tc>
          <w:tcPr>
            <w:tcW w:w="1275" w:type="dxa"/>
            <w:tcBorders>
              <w:top w:val="single" w:sz="4" w:space="0" w:color="auto"/>
              <w:bottom w:val="single" w:sz="4" w:space="0" w:color="auto"/>
            </w:tcBorders>
            <w:vAlign w:val="bottom"/>
          </w:tcPr>
          <w:p w14:paraId="53968773" w14:textId="77777777" w:rsidR="007C36C7" w:rsidRPr="004A31E2" w:rsidRDefault="007C36C7" w:rsidP="00B47290">
            <w:pPr>
              <w:suppressAutoHyphens/>
              <w:rPr>
                <w:rFonts w:cs="Arial"/>
                <w:spacing w:val="-3"/>
                <w:sz w:val="18"/>
                <w:szCs w:val="18"/>
                <w:lang w:eastAsia="en-US"/>
              </w:rPr>
            </w:pPr>
          </w:p>
        </w:tc>
        <w:tc>
          <w:tcPr>
            <w:tcW w:w="5245" w:type="dxa"/>
            <w:tcBorders>
              <w:top w:val="single" w:sz="4" w:space="0" w:color="auto"/>
              <w:bottom w:val="single" w:sz="4" w:space="0" w:color="auto"/>
            </w:tcBorders>
            <w:vAlign w:val="bottom"/>
          </w:tcPr>
          <w:p w14:paraId="50D72F14" w14:textId="77777777" w:rsidR="007C36C7" w:rsidRPr="002F07DA" w:rsidRDefault="007C36C7" w:rsidP="00B47290">
            <w:pPr>
              <w:suppressAutoHyphens/>
              <w:rPr>
                <w:rFonts w:cs="Arial"/>
                <w:spacing w:val="-3"/>
                <w:sz w:val="18"/>
                <w:szCs w:val="18"/>
                <w:lang w:eastAsia="en-US"/>
              </w:rPr>
            </w:pPr>
            <w:r w:rsidRPr="002F07DA">
              <w:rPr>
                <w:rFonts w:cs="Arial"/>
                <w:spacing w:val="-3"/>
                <w:sz w:val="18"/>
                <w:szCs w:val="18"/>
                <w:lang w:eastAsia="en-US"/>
              </w:rPr>
              <w:t xml:space="preserve">F1-3  Deferred </w:t>
            </w:r>
            <w:r>
              <w:rPr>
                <w:rFonts w:cs="Arial"/>
                <w:spacing w:val="-3"/>
                <w:sz w:val="18"/>
                <w:szCs w:val="18"/>
                <w:lang w:eastAsia="en-US"/>
              </w:rPr>
              <w:t>Income Tax Balances</w:t>
            </w:r>
          </w:p>
        </w:tc>
        <w:tc>
          <w:tcPr>
            <w:tcW w:w="1417" w:type="dxa"/>
            <w:tcBorders>
              <w:top w:val="single" w:sz="4" w:space="0" w:color="auto"/>
              <w:bottom w:val="single" w:sz="4" w:space="0" w:color="auto"/>
            </w:tcBorders>
            <w:vAlign w:val="bottom"/>
          </w:tcPr>
          <w:p w14:paraId="6A35E61C" w14:textId="77777777" w:rsidR="007C36C7" w:rsidRPr="002F07DA" w:rsidRDefault="007C36C7" w:rsidP="009500D3">
            <w:pPr>
              <w:suppressAutoHyphens/>
              <w:rPr>
                <w:rFonts w:cs="Arial"/>
                <w:spacing w:val="-3"/>
                <w:sz w:val="18"/>
                <w:szCs w:val="18"/>
                <w:lang w:eastAsia="en-US"/>
              </w:rPr>
            </w:pPr>
            <w:r>
              <w:rPr>
                <w:rFonts w:cs="Arial"/>
                <w:spacing w:val="-3"/>
                <w:sz w:val="18"/>
                <w:szCs w:val="18"/>
                <w:lang w:eastAsia="en-US"/>
              </w:rPr>
              <w:t>Page 125</w:t>
            </w:r>
          </w:p>
        </w:tc>
      </w:tr>
      <w:tr w:rsidR="007C36C7" w:rsidRPr="002F07DA" w14:paraId="0010757D" w14:textId="77777777" w:rsidTr="00347249">
        <w:trPr>
          <w:gridAfter w:val="1"/>
          <w:wAfter w:w="7" w:type="dxa"/>
        </w:trPr>
        <w:tc>
          <w:tcPr>
            <w:tcW w:w="1560" w:type="dxa"/>
            <w:vMerge/>
            <w:tcBorders>
              <w:top w:val="single" w:sz="4" w:space="0" w:color="auto"/>
              <w:bottom w:val="single" w:sz="4" w:space="0" w:color="auto"/>
            </w:tcBorders>
            <w:vAlign w:val="bottom"/>
          </w:tcPr>
          <w:p w14:paraId="429EC5D2" w14:textId="77777777" w:rsidR="007C36C7" w:rsidRPr="002F07DA" w:rsidRDefault="007C36C7" w:rsidP="00976BA3">
            <w:pPr>
              <w:suppressAutoHyphens/>
              <w:rPr>
                <w:rFonts w:cs="Arial"/>
                <w:b/>
                <w:spacing w:val="-3"/>
                <w:sz w:val="18"/>
                <w:szCs w:val="18"/>
                <w:lang w:eastAsia="en-US"/>
              </w:rPr>
            </w:pPr>
          </w:p>
        </w:tc>
        <w:tc>
          <w:tcPr>
            <w:tcW w:w="6520" w:type="dxa"/>
            <w:gridSpan w:val="2"/>
            <w:tcBorders>
              <w:top w:val="single" w:sz="4" w:space="0" w:color="auto"/>
              <w:bottom w:val="single" w:sz="4" w:space="0" w:color="auto"/>
            </w:tcBorders>
          </w:tcPr>
          <w:p w14:paraId="6017DFE8" w14:textId="77777777" w:rsidR="007C36C7" w:rsidRPr="002F07DA" w:rsidRDefault="007C36C7" w:rsidP="00976BA3">
            <w:pPr>
              <w:suppressAutoHyphens/>
              <w:rPr>
                <w:rFonts w:cs="Arial"/>
                <w:spacing w:val="-3"/>
                <w:sz w:val="18"/>
                <w:szCs w:val="18"/>
                <w:lang w:eastAsia="en-US"/>
              </w:rPr>
            </w:pPr>
            <w:r w:rsidRPr="00BE71D7">
              <w:rPr>
                <w:rFonts w:cs="Arial"/>
                <w:b/>
                <w:spacing w:val="-3"/>
                <w:sz w:val="18"/>
                <w:szCs w:val="18"/>
                <w:lang w:eastAsia="en-US"/>
              </w:rPr>
              <w:t>Management Certificate</w:t>
            </w:r>
          </w:p>
        </w:tc>
        <w:tc>
          <w:tcPr>
            <w:tcW w:w="1417" w:type="dxa"/>
            <w:vAlign w:val="bottom"/>
          </w:tcPr>
          <w:p w14:paraId="0EF5A039" w14:textId="77777777" w:rsidR="007C36C7" w:rsidRPr="002F07DA" w:rsidRDefault="007C36C7" w:rsidP="00976BA3">
            <w:pPr>
              <w:suppressAutoHyphens/>
              <w:rPr>
                <w:rFonts w:cs="Arial"/>
                <w:spacing w:val="-3"/>
                <w:sz w:val="18"/>
                <w:szCs w:val="18"/>
                <w:lang w:eastAsia="en-US"/>
              </w:rPr>
            </w:pPr>
            <w:r w:rsidRPr="003015FC">
              <w:rPr>
                <w:rFonts w:cs="Arial"/>
                <w:b/>
                <w:spacing w:val="-3"/>
                <w:sz w:val="18"/>
                <w:szCs w:val="18"/>
                <w:lang w:eastAsia="en-US"/>
              </w:rPr>
              <w:t xml:space="preserve">Page </w:t>
            </w:r>
            <w:r>
              <w:rPr>
                <w:rFonts w:cs="Arial"/>
                <w:b/>
                <w:spacing w:val="-3"/>
                <w:sz w:val="18"/>
                <w:szCs w:val="18"/>
                <w:lang w:eastAsia="en-US"/>
              </w:rPr>
              <w:t>126</w:t>
            </w:r>
          </w:p>
        </w:tc>
      </w:tr>
      <w:tr w:rsidR="007C36C7" w:rsidRPr="002F07DA" w14:paraId="1867A03E" w14:textId="77777777" w:rsidTr="00347249">
        <w:tc>
          <w:tcPr>
            <w:tcW w:w="1560" w:type="dxa"/>
            <w:vMerge w:val="restart"/>
            <w:tcBorders>
              <w:top w:val="single" w:sz="4" w:space="0" w:color="auto"/>
              <w:bottom w:val="single" w:sz="4" w:space="0" w:color="auto"/>
            </w:tcBorders>
          </w:tcPr>
          <w:p w14:paraId="1277FA87" w14:textId="77777777" w:rsidR="007C36C7" w:rsidRPr="002F07DA" w:rsidRDefault="007C36C7" w:rsidP="00976BA3">
            <w:pPr>
              <w:suppressAutoHyphens/>
              <w:rPr>
                <w:rFonts w:cs="Arial"/>
                <w:b/>
                <w:spacing w:val="-3"/>
                <w:sz w:val="18"/>
                <w:szCs w:val="18"/>
                <w:lang w:eastAsia="en-US"/>
              </w:rPr>
            </w:pPr>
            <w:r w:rsidRPr="002F07DA">
              <w:rPr>
                <w:rFonts w:cs="Arial"/>
                <w:b/>
                <w:spacing w:val="-3"/>
                <w:sz w:val="18"/>
                <w:szCs w:val="18"/>
                <w:lang w:eastAsia="en-US"/>
              </w:rPr>
              <w:t>Certification</w:t>
            </w:r>
          </w:p>
        </w:tc>
        <w:tc>
          <w:tcPr>
            <w:tcW w:w="6520" w:type="dxa"/>
            <w:gridSpan w:val="2"/>
            <w:tcBorders>
              <w:top w:val="single" w:sz="4" w:space="0" w:color="auto"/>
              <w:bottom w:val="single" w:sz="4" w:space="0" w:color="auto"/>
            </w:tcBorders>
            <w:vAlign w:val="bottom"/>
          </w:tcPr>
          <w:p w14:paraId="1FD2D6C7" w14:textId="77777777" w:rsidR="007C36C7" w:rsidRPr="003015FC" w:rsidRDefault="007C36C7" w:rsidP="00976BA3">
            <w:pPr>
              <w:suppressAutoHyphens/>
              <w:rPr>
                <w:rFonts w:cs="Arial"/>
                <w:b/>
                <w:spacing w:val="-3"/>
                <w:sz w:val="18"/>
                <w:szCs w:val="18"/>
                <w:lang w:eastAsia="en-US"/>
              </w:rPr>
            </w:pPr>
            <w:r w:rsidRPr="003015FC">
              <w:rPr>
                <w:rFonts w:cs="Arial"/>
                <w:b/>
                <w:spacing w:val="-3"/>
                <w:sz w:val="18"/>
                <w:szCs w:val="18"/>
                <w:lang w:eastAsia="en-US"/>
              </w:rPr>
              <w:t>Independent Auditor’s Report</w:t>
            </w:r>
          </w:p>
        </w:tc>
        <w:tc>
          <w:tcPr>
            <w:tcW w:w="1424" w:type="dxa"/>
            <w:gridSpan w:val="2"/>
            <w:tcBorders>
              <w:top w:val="single" w:sz="4" w:space="0" w:color="auto"/>
              <w:bottom w:val="single" w:sz="4" w:space="0" w:color="auto"/>
            </w:tcBorders>
            <w:vAlign w:val="bottom"/>
          </w:tcPr>
          <w:p w14:paraId="7686473B" w14:textId="77777777" w:rsidR="007C36C7" w:rsidRPr="003015FC" w:rsidRDefault="007C36C7" w:rsidP="00976BA3">
            <w:pPr>
              <w:suppressAutoHyphens/>
              <w:rPr>
                <w:rFonts w:cs="Arial"/>
                <w:b/>
                <w:spacing w:val="-3"/>
                <w:sz w:val="18"/>
                <w:szCs w:val="18"/>
                <w:lang w:eastAsia="en-US"/>
              </w:rPr>
            </w:pPr>
            <w:r w:rsidRPr="003015FC">
              <w:rPr>
                <w:rFonts w:cs="Arial"/>
                <w:b/>
                <w:spacing w:val="-3"/>
                <w:sz w:val="18"/>
                <w:szCs w:val="18"/>
                <w:lang w:eastAsia="en-US"/>
              </w:rPr>
              <w:t xml:space="preserve">Page </w:t>
            </w:r>
            <w:r>
              <w:rPr>
                <w:rFonts w:cs="Arial"/>
                <w:b/>
                <w:spacing w:val="-3"/>
                <w:sz w:val="18"/>
                <w:szCs w:val="18"/>
                <w:lang w:eastAsia="en-US"/>
              </w:rPr>
              <w:t>127</w:t>
            </w:r>
          </w:p>
        </w:tc>
      </w:tr>
      <w:tr w:rsidR="007C36C7" w:rsidRPr="002F07DA" w14:paraId="5C710F2A" w14:textId="77777777" w:rsidTr="00347249">
        <w:tc>
          <w:tcPr>
            <w:tcW w:w="1560" w:type="dxa"/>
            <w:vMerge/>
            <w:tcBorders>
              <w:top w:val="single" w:sz="4" w:space="0" w:color="auto"/>
              <w:bottom w:val="single" w:sz="4" w:space="0" w:color="auto"/>
            </w:tcBorders>
            <w:vAlign w:val="bottom"/>
          </w:tcPr>
          <w:p w14:paraId="5A7B1D19" w14:textId="77777777" w:rsidR="007C36C7" w:rsidRPr="002F07DA" w:rsidRDefault="007C36C7" w:rsidP="00976BA3">
            <w:pPr>
              <w:suppressAutoHyphens/>
              <w:rPr>
                <w:rFonts w:cs="Arial"/>
                <w:b/>
                <w:spacing w:val="-3"/>
                <w:sz w:val="18"/>
                <w:szCs w:val="18"/>
                <w:lang w:eastAsia="en-US"/>
              </w:rPr>
            </w:pPr>
          </w:p>
        </w:tc>
        <w:tc>
          <w:tcPr>
            <w:tcW w:w="6520" w:type="dxa"/>
            <w:gridSpan w:val="2"/>
            <w:tcBorders>
              <w:top w:val="single" w:sz="4" w:space="0" w:color="auto"/>
              <w:bottom w:val="single" w:sz="4" w:space="0" w:color="auto"/>
            </w:tcBorders>
            <w:vAlign w:val="bottom"/>
          </w:tcPr>
          <w:p w14:paraId="40183939" w14:textId="77777777" w:rsidR="007C36C7" w:rsidRPr="003015FC" w:rsidRDefault="007C36C7" w:rsidP="00976BA3">
            <w:pPr>
              <w:suppressAutoHyphens/>
              <w:rPr>
                <w:rFonts w:cs="Arial"/>
                <w:b/>
                <w:spacing w:val="-3"/>
                <w:sz w:val="18"/>
                <w:szCs w:val="18"/>
                <w:lang w:eastAsia="en-US"/>
              </w:rPr>
            </w:pPr>
          </w:p>
        </w:tc>
        <w:tc>
          <w:tcPr>
            <w:tcW w:w="1424" w:type="dxa"/>
            <w:gridSpan w:val="2"/>
            <w:tcBorders>
              <w:top w:val="single" w:sz="4" w:space="0" w:color="auto"/>
              <w:bottom w:val="single" w:sz="4" w:space="0" w:color="auto"/>
            </w:tcBorders>
            <w:vAlign w:val="bottom"/>
          </w:tcPr>
          <w:p w14:paraId="7C58242F" w14:textId="77777777" w:rsidR="007C36C7" w:rsidRPr="003015FC" w:rsidRDefault="007C36C7" w:rsidP="00976BA3">
            <w:pPr>
              <w:suppressAutoHyphens/>
              <w:rPr>
                <w:rFonts w:cs="Arial"/>
                <w:b/>
                <w:spacing w:val="-3"/>
                <w:sz w:val="18"/>
                <w:szCs w:val="18"/>
                <w:lang w:eastAsia="en-US"/>
              </w:rPr>
            </w:pPr>
          </w:p>
        </w:tc>
      </w:tr>
    </w:tbl>
    <w:p w14:paraId="785FB444" w14:textId="77777777" w:rsidR="007C36C7" w:rsidRPr="002F07DA" w:rsidRDefault="007C36C7" w:rsidP="0020560B">
      <w:pPr>
        <w:rPr>
          <w:lang w:eastAsia="en-US"/>
        </w:rPr>
      </w:pPr>
    </w:p>
    <w:p w14:paraId="0A939822" w14:textId="77777777" w:rsidR="007C36C7" w:rsidRPr="00194CFD" w:rsidRDefault="007C36C7" w:rsidP="003A3E54">
      <w:pPr>
        <w:pStyle w:val="Header"/>
        <w:rPr>
          <w:sz w:val="26"/>
          <w:szCs w:val="26"/>
        </w:rPr>
      </w:pPr>
      <w:r w:rsidRPr="002F07DA">
        <w:rPr>
          <w:sz w:val="28"/>
          <w:szCs w:val="28"/>
        </w:rPr>
        <w:br w:type="page"/>
      </w:r>
      <w:r w:rsidRPr="00194CFD">
        <w:rPr>
          <w:sz w:val="26"/>
          <w:szCs w:val="26"/>
        </w:rPr>
        <w:lastRenderedPageBreak/>
        <w:t>Queensland Law Society Incorporated</w:t>
      </w:r>
    </w:p>
    <w:p w14:paraId="5B3FF48A" w14:textId="77777777" w:rsidR="007C36C7" w:rsidRDefault="007C36C7" w:rsidP="00C57774">
      <w:pPr>
        <w:pStyle w:val="Heading1"/>
        <w:contextualSpacing/>
        <w:rPr>
          <w:sz w:val="26"/>
          <w:szCs w:val="26"/>
        </w:rPr>
      </w:pPr>
      <w:bookmarkStart w:id="3" w:name="_Statement_of_Comprehensive"/>
      <w:bookmarkEnd w:id="3"/>
      <w:r w:rsidRPr="00C95730">
        <w:t>Statement</w:t>
      </w:r>
      <w:r w:rsidRPr="00B05053">
        <w:rPr>
          <w:sz w:val="26"/>
          <w:szCs w:val="26"/>
        </w:rPr>
        <w:t xml:space="preserve"> of Comprehensive Income</w:t>
      </w:r>
    </w:p>
    <w:p w14:paraId="3F954812" w14:textId="77777777" w:rsidR="007C36C7" w:rsidRDefault="007C36C7" w:rsidP="009500D3">
      <w:pPr>
        <w:pStyle w:val="Heading1"/>
        <w:pBdr>
          <w:bottom w:val="single" w:sz="4" w:space="1" w:color="auto"/>
        </w:pBdr>
        <w:spacing w:line="480" w:lineRule="auto"/>
        <w:contextualSpacing/>
        <w:rPr>
          <w:sz w:val="26"/>
          <w:szCs w:val="26"/>
        </w:rPr>
      </w:pPr>
      <w:r w:rsidRPr="3BB9C581">
        <w:rPr>
          <w:sz w:val="26"/>
          <w:szCs w:val="26"/>
        </w:rPr>
        <w:t>For the year ended 30 June 2024</w:t>
      </w:r>
    </w:p>
    <w:p w14:paraId="5CFAB0A1" w14:textId="77777777" w:rsidR="007C36C7" w:rsidRPr="00D76789" w:rsidRDefault="007C36C7" w:rsidP="00D76789"/>
    <w:tbl>
      <w:tblPr>
        <w:tblW w:w="9083" w:type="dxa"/>
        <w:tblLook w:val="04A0" w:firstRow="1" w:lastRow="0" w:firstColumn="1" w:lastColumn="0" w:noHBand="0" w:noVBand="1"/>
      </w:tblPr>
      <w:tblGrid>
        <w:gridCol w:w="3659"/>
        <w:gridCol w:w="912"/>
        <w:gridCol w:w="1127"/>
        <w:gridCol w:w="1129"/>
        <w:gridCol w:w="1127"/>
        <w:gridCol w:w="1129"/>
      </w:tblGrid>
      <w:tr w:rsidR="007C36C7" w:rsidRPr="005245AC" w14:paraId="24E11D7C" w14:textId="77777777" w:rsidTr="00B52B35">
        <w:trPr>
          <w:trHeight w:val="300"/>
        </w:trPr>
        <w:tc>
          <w:tcPr>
            <w:tcW w:w="3659" w:type="dxa"/>
            <w:tcBorders>
              <w:top w:val="single" w:sz="4" w:space="0" w:color="auto"/>
              <w:left w:val="single" w:sz="4" w:space="0" w:color="auto"/>
              <w:bottom w:val="nil"/>
              <w:right w:val="nil"/>
            </w:tcBorders>
            <w:shd w:val="clear" w:color="000000" w:fill="BFBFBF"/>
            <w:vAlign w:val="bottom"/>
            <w:hideMark/>
          </w:tcPr>
          <w:p w14:paraId="18570561" w14:textId="77777777" w:rsidR="007C36C7" w:rsidRPr="005245AC" w:rsidRDefault="007C36C7" w:rsidP="005245AC">
            <w:pPr>
              <w:rPr>
                <w:rFonts w:cs="Arial"/>
                <w:b/>
                <w:bCs/>
                <w:color w:val="000000"/>
                <w:sz w:val="18"/>
                <w:szCs w:val="18"/>
              </w:rPr>
            </w:pPr>
            <w:r w:rsidRPr="005245AC">
              <w:rPr>
                <w:rFonts w:cs="Arial"/>
                <w:b/>
                <w:bCs/>
                <w:color w:val="000000"/>
                <w:sz w:val="18"/>
                <w:szCs w:val="18"/>
              </w:rPr>
              <w:t> </w:t>
            </w:r>
          </w:p>
        </w:tc>
        <w:tc>
          <w:tcPr>
            <w:tcW w:w="912" w:type="dxa"/>
            <w:tcBorders>
              <w:top w:val="single" w:sz="4" w:space="0" w:color="auto"/>
              <w:left w:val="nil"/>
              <w:bottom w:val="nil"/>
              <w:right w:val="nil"/>
            </w:tcBorders>
            <w:shd w:val="clear" w:color="000000" w:fill="BFBFBF"/>
            <w:vAlign w:val="center"/>
            <w:hideMark/>
          </w:tcPr>
          <w:p w14:paraId="5D761B80" w14:textId="77777777" w:rsidR="007C36C7" w:rsidRPr="005245AC" w:rsidRDefault="007C36C7" w:rsidP="005245AC">
            <w:pPr>
              <w:jc w:val="center"/>
              <w:rPr>
                <w:rFonts w:cs="Arial"/>
                <w:b/>
                <w:bCs/>
                <w:color w:val="000000"/>
                <w:sz w:val="18"/>
                <w:szCs w:val="18"/>
              </w:rPr>
            </w:pPr>
            <w:r w:rsidRPr="005245AC">
              <w:rPr>
                <w:rFonts w:cs="Arial"/>
                <w:b/>
                <w:bCs/>
                <w:color w:val="000000"/>
                <w:sz w:val="18"/>
                <w:szCs w:val="18"/>
              </w:rPr>
              <w:t> </w:t>
            </w:r>
          </w:p>
        </w:tc>
        <w:tc>
          <w:tcPr>
            <w:tcW w:w="2256" w:type="dxa"/>
            <w:gridSpan w:val="2"/>
            <w:tcBorders>
              <w:top w:val="single" w:sz="4" w:space="0" w:color="auto"/>
              <w:left w:val="nil"/>
              <w:bottom w:val="nil"/>
              <w:right w:val="nil"/>
            </w:tcBorders>
            <w:shd w:val="clear" w:color="000000" w:fill="BFBFBF"/>
            <w:vAlign w:val="center"/>
            <w:hideMark/>
          </w:tcPr>
          <w:p w14:paraId="1709DF5C" w14:textId="77777777" w:rsidR="007C36C7" w:rsidRPr="005245AC" w:rsidRDefault="007C36C7" w:rsidP="005245AC">
            <w:pPr>
              <w:jc w:val="center"/>
              <w:rPr>
                <w:rFonts w:cs="Arial"/>
                <w:b/>
                <w:bCs/>
                <w:color w:val="000000"/>
                <w:sz w:val="18"/>
                <w:szCs w:val="18"/>
              </w:rPr>
            </w:pPr>
            <w:r w:rsidRPr="005245AC">
              <w:rPr>
                <w:rFonts w:cs="Arial"/>
                <w:b/>
                <w:bCs/>
                <w:color w:val="000000"/>
                <w:sz w:val="18"/>
                <w:szCs w:val="18"/>
              </w:rPr>
              <w:t>Consolidated</w:t>
            </w:r>
          </w:p>
        </w:tc>
        <w:tc>
          <w:tcPr>
            <w:tcW w:w="2256" w:type="dxa"/>
            <w:gridSpan w:val="2"/>
            <w:tcBorders>
              <w:top w:val="single" w:sz="4" w:space="0" w:color="auto"/>
              <w:left w:val="nil"/>
              <w:bottom w:val="nil"/>
              <w:right w:val="single" w:sz="4" w:space="0" w:color="000000"/>
            </w:tcBorders>
            <w:shd w:val="clear" w:color="000000" w:fill="BFBFBF"/>
            <w:vAlign w:val="center"/>
            <w:hideMark/>
          </w:tcPr>
          <w:p w14:paraId="70CA8870" w14:textId="77777777" w:rsidR="007C36C7" w:rsidRPr="005245AC" w:rsidRDefault="007C36C7" w:rsidP="005245AC">
            <w:pPr>
              <w:jc w:val="center"/>
              <w:rPr>
                <w:rFonts w:cs="Arial"/>
                <w:b/>
                <w:bCs/>
                <w:color w:val="000000"/>
                <w:sz w:val="18"/>
                <w:szCs w:val="18"/>
              </w:rPr>
            </w:pPr>
            <w:r w:rsidRPr="005245AC">
              <w:rPr>
                <w:rFonts w:cs="Arial"/>
                <w:b/>
                <w:bCs/>
                <w:color w:val="000000"/>
                <w:sz w:val="18"/>
                <w:szCs w:val="18"/>
              </w:rPr>
              <w:t>Parent Entity</w:t>
            </w:r>
          </w:p>
        </w:tc>
      </w:tr>
      <w:tr w:rsidR="007C36C7" w:rsidRPr="005245AC" w14:paraId="70E547C3" w14:textId="77777777" w:rsidTr="00AC0214">
        <w:trPr>
          <w:trHeight w:val="300"/>
        </w:trPr>
        <w:tc>
          <w:tcPr>
            <w:tcW w:w="3659" w:type="dxa"/>
            <w:tcBorders>
              <w:top w:val="nil"/>
              <w:left w:val="single" w:sz="4" w:space="0" w:color="auto"/>
              <w:bottom w:val="nil"/>
              <w:right w:val="nil"/>
            </w:tcBorders>
            <w:shd w:val="clear" w:color="000000" w:fill="BFBFBF"/>
            <w:vAlign w:val="bottom"/>
            <w:hideMark/>
          </w:tcPr>
          <w:p w14:paraId="6B34EDFE" w14:textId="77777777" w:rsidR="007C36C7" w:rsidRPr="005245AC" w:rsidRDefault="007C36C7" w:rsidP="005245AC">
            <w:pPr>
              <w:rPr>
                <w:rFonts w:cs="Arial"/>
                <w:b/>
                <w:bCs/>
                <w:color w:val="000000"/>
                <w:sz w:val="18"/>
                <w:szCs w:val="18"/>
              </w:rPr>
            </w:pPr>
            <w:r w:rsidRPr="005245AC">
              <w:rPr>
                <w:rFonts w:cs="Arial"/>
                <w:b/>
                <w:bCs/>
                <w:color w:val="000000"/>
                <w:sz w:val="18"/>
                <w:szCs w:val="18"/>
              </w:rPr>
              <w:t> </w:t>
            </w:r>
          </w:p>
        </w:tc>
        <w:tc>
          <w:tcPr>
            <w:tcW w:w="912" w:type="dxa"/>
            <w:tcBorders>
              <w:top w:val="nil"/>
              <w:left w:val="nil"/>
              <w:bottom w:val="nil"/>
              <w:right w:val="nil"/>
            </w:tcBorders>
            <w:shd w:val="clear" w:color="000000" w:fill="BFBFBF"/>
            <w:vAlign w:val="center"/>
            <w:hideMark/>
          </w:tcPr>
          <w:p w14:paraId="689B2235" w14:textId="77777777" w:rsidR="007C36C7" w:rsidRPr="005245AC" w:rsidRDefault="007C36C7" w:rsidP="005245AC">
            <w:pPr>
              <w:jc w:val="center"/>
              <w:rPr>
                <w:rFonts w:cs="Arial"/>
                <w:b/>
                <w:bCs/>
                <w:color w:val="000000"/>
                <w:sz w:val="18"/>
                <w:szCs w:val="18"/>
              </w:rPr>
            </w:pPr>
            <w:r w:rsidRPr="005245AC">
              <w:rPr>
                <w:rFonts w:cs="Arial"/>
                <w:b/>
                <w:bCs/>
                <w:color w:val="000000"/>
                <w:sz w:val="18"/>
                <w:szCs w:val="18"/>
              </w:rPr>
              <w:t> </w:t>
            </w:r>
          </w:p>
        </w:tc>
        <w:tc>
          <w:tcPr>
            <w:tcW w:w="1127" w:type="dxa"/>
            <w:tcBorders>
              <w:top w:val="nil"/>
              <w:left w:val="nil"/>
              <w:bottom w:val="nil"/>
              <w:right w:val="nil"/>
            </w:tcBorders>
            <w:shd w:val="clear" w:color="000000" w:fill="BFBFBF"/>
            <w:vAlign w:val="center"/>
            <w:hideMark/>
          </w:tcPr>
          <w:p w14:paraId="227C2BB0" w14:textId="77777777" w:rsidR="007C36C7" w:rsidRPr="005245AC" w:rsidRDefault="007C36C7" w:rsidP="005245AC">
            <w:pPr>
              <w:jc w:val="right"/>
              <w:rPr>
                <w:rFonts w:cs="Arial"/>
                <w:b/>
                <w:bCs/>
                <w:color w:val="000000"/>
                <w:sz w:val="18"/>
                <w:szCs w:val="18"/>
              </w:rPr>
            </w:pPr>
            <w:r w:rsidRPr="005245AC">
              <w:rPr>
                <w:rFonts w:cs="Arial"/>
                <w:b/>
                <w:bCs/>
                <w:color w:val="000000"/>
                <w:sz w:val="18"/>
                <w:szCs w:val="18"/>
              </w:rPr>
              <w:t>2024</w:t>
            </w:r>
          </w:p>
        </w:tc>
        <w:tc>
          <w:tcPr>
            <w:tcW w:w="1129" w:type="dxa"/>
            <w:tcBorders>
              <w:top w:val="nil"/>
              <w:left w:val="nil"/>
              <w:bottom w:val="nil"/>
              <w:right w:val="nil"/>
            </w:tcBorders>
            <w:shd w:val="clear" w:color="000000" w:fill="BFBFBF"/>
            <w:vAlign w:val="center"/>
            <w:hideMark/>
          </w:tcPr>
          <w:p w14:paraId="10A4D003" w14:textId="77777777" w:rsidR="007C36C7" w:rsidRPr="005245AC" w:rsidRDefault="007C36C7" w:rsidP="005245AC">
            <w:pPr>
              <w:jc w:val="right"/>
              <w:rPr>
                <w:rFonts w:cs="Arial"/>
                <w:b/>
                <w:bCs/>
                <w:color w:val="000000"/>
                <w:sz w:val="18"/>
                <w:szCs w:val="18"/>
              </w:rPr>
            </w:pPr>
            <w:r w:rsidRPr="005245AC">
              <w:rPr>
                <w:rFonts w:cs="Arial"/>
                <w:b/>
                <w:bCs/>
                <w:color w:val="000000"/>
                <w:sz w:val="18"/>
                <w:szCs w:val="18"/>
              </w:rPr>
              <w:t>2023</w:t>
            </w:r>
          </w:p>
        </w:tc>
        <w:tc>
          <w:tcPr>
            <w:tcW w:w="1127" w:type="dxa"/>
            <w:tcBorders>
              <w:top w:val="nil"/>
              <w:left w:val="nil"/>
              <w:bottom w:val="nil"/>
              <w:right w:val="nil"/>
            </w:tcBorders>
            <w:shd w:val="clear" w:color="000000" w:fill="BFBFBF"/>
            <w:vAlign w:val="center"/>
            <w:hideMark/>
          </w:tcPr>
          <w:p w14:paraId="1DCCCB19" w14:textId="77777777" w:rsidR="007C36C7" w:rsidRPr="005245AC" w:rsidRDefault="007C36C7" w:rsidP="005245AC">
            <w:pPr>
              <w:jc w:val="right"/>
              <w:rPr>
                <w:rFonts w:cs="Arial"/>
                <w:b/>
                <w:bCs/>
                <w:color w:val="000000"/>
                <w:sz w:val="18"/>
                <w:szCs w:val="18"/>
              </w:rPr>
            </w:pPr>
            <w:r w:rsidRPr="005245AC">
              <w:rPr>
                <w:rFonts w:cs="Arial"/>
                <w:b/>
                <w:bCs/>
                <w:color w:val="000000"/>
                <w:sz w:val="18"/>
                <w:szCs w:val="18"/>
              </w:rPr>
              <w:t>2024</w:t>
            </w:r>
          </w:p>
        </w:tc>
        <w:tc>
          <w:tcPr>
            <w:tcW w:w="1129" w:type="dxa"/>
            <w:tcBorders>
              <w:top w:val="nil"/>
              <w:left w:val="nil"/>
              <w:bottom w:val="nil"/>
              <w:right w:val="single" w:sz="4" w:space="0" w:color="auto"/>
            </w:tcBorders>
            <w:shd w:val="clear" w:color="000000" w:fill="BFBFBF"/>
            <w:vAlign w:val="center"/>
            <w:hideMark/>
          </w:tcPr>
          <w:p w14:paraId="549846E9" w14:textId="77777777" w:rsidR="007C36C7" w:rsidRPr="005245AC" w:rsidRDefault="007C36C7" w:rsidP="005245AC">
            <w:pPr>
              <w:jc w:val="right"/>
              <w:rPr>
                <w:rFonts w:cs="Arial"/>
                <w:b/>
                <w:bCs/>
                <w:color w:val="000000"/>
                <w:sz w:val="18"/>
                <w:szCs w:val="18"/>
              </w:rPr>
            </w:pPr>
            <w:r w:rsidRPr="005245AC">
              <w:rPr>
                <w:rFonts w:cs="Arial"/>
                <w:b/>
                <w:bCs/>
                <w:color w:val="000000"/>
                <w:sz w:val="18"/>
                <w:szCs w:val="18"/>
              </w:rPr>
              <w:t>2023</w:t>
            </w:r>
          </w:p>
        </w:tc>
      </w:tr>
      <w:tr w:rsidR="007C36C7" w:rsidRPr="005245AC" w14:paraId="4781F18D" w14:textId="77777777" w:rsidTr="00AC0214">
        <w:trPr>
          <w:trHeight w:val="300"/>
        </w:trPr>
        <w:tc>
          <w:tcPr>
            <w:tcW w:w="3659" w:type="dxa"/>
            <w:tcBorders>
              <w:top w:val="nil"/>
              <w:left w:val="single" w:sz="4" w:space="0" w:color="auto"/>
              <w:bottom w:val="nil"/>
              <w:right w:val="nil"/>
            </w:tcBorders>
            <w:shd w:val="clear" w:color="000000" w:fill="BFBFBF"/>
            <w:vAlign w:val="bottom"/>
            <w:hideMark/>
          </w:tcPr>
          <w:p w14:paraId="26FEEBFE" w14:textId="77777777" w:rsidR="007C36C7" w:rsidRPr="005245AC" w:rsidRDefault="007C36C7" w:rsidP="005245AC">
            <w:pPr>
              <w:rPr>
                <w:rFonts w:cs="Arial"/>
                <w:b/>
                <w:bCs/>
                <w:color w:val="000000"/>
                <w:sz w:val="18"/>
                <w:szCs w:val="18"/>
              </w:rPr>
            </w:pPr>
            <w:r w:rsidRPr="005245AC">
              <w:rPr>
                <w:rFonts w:cs="Arial"/>
                <w:b/>
                <w:bCs/>
                <w:color w:val="000000"/>
                <w:sz w:val="18"/>
                <w:szCs w:val="18"/>
              </w:rPr>
              <w:t> </w:t>
            </w:r>
          </w:p>
        </w:tc>
        <w:tc>
          <w:tcPr>
            <w:tcW w:w="912" w:type="dxa"/>
            <w:tcBorders>
              <w:top w:val="nil"/>
              <w:left w:val="nil"/>
              <w:bottom w:val="nil"/>
              <w:right w:val="nil"/>
            </w:tcBorders>
            <w:shd w:val="clear" w:color="000000" w:fill="BFBFBF"/>
            <w:vAlign w:val="center"/>
            <w:hideMark/>
          </w:tcPr>
          <w:p w14:paraId="1CB03555" w14:textId="77777777" w:rsidR="007C36C7" w:rsidRPr="005245AC" w:rsidRDefault="007C36C7" w:rsidP="005245AC">
            <w:pPr>
              <w:jc w:val="center"/>
              <w:rPr>
                <w:rFonts w:cs="Arial"/>
                <w:b/>
                <w:bCs/>
                <w:color w:val="000000"/>
                <w:sz w:val="18"/>
                <w:szCs w:val="18"/>
              </w:rPr>
            </w:pPr>
            <w:r w:rsidRPr="005245AC">
              <w:rPr>
                <w:rFonts w:cs="Arial"/>
                <w:b/>
                <w:bCs/>
                <w:color w:val="000000"/>
                <w:sz w:val="18"/>
                <w:szCs w:val="18"/>
              </w:rPr>
              <w:t> </w:t>
            </w:r>
          </w:p>
        </w:tc>
        <w:tc>
          <w:tcPr>
            <w:tcW w:w="1127" w:type="dxa"/>
            <w:tcBorders>
              <w:top w:val="nil"/>
              <w:left w:val="nil"/>
              <w:bottom w:val="nil"/>
              <w:right w:val="nil"/>
            </w:tcBorders>
            <w:shd w:val="clear" w:color="000000" w:fill="BFBFBF"/>
            <w:vAlign w:val="center"/>
            <w:hideMark/>
          </w:tcPr>
          <w:p w14:paraId="2EFAD15A" w14:textId="77777777" w:rsidR="007C36C7" w:rsidRPr="005245AC" w:rsidRDefault="007C36C7" w:rsidP="005245AC">
            <w:pPr>
              <w:jc w:val="right"/>
              <w:rPr>
                <w:rFonts w:cs="Arial"/>
                <w:b/>
                <w:bCs/>
                <w:color w:val="000000"/>
                <w:sz w:val="18"/>
                <w:szCs w:val="18"/>
              </w:rPr>
            </w:pPr>
            <w:r w:rsidRPr="005245AC">
              <w:rPr>
                <w:rFonts w:cs="Arial"/>
                <w:b/>
                <w:bCs/>
                <w:color w:val="000000"/>
                <w:sz w:val="18"/>
                <w:szCs w:val="18"/>
              </w:rPr>
              <w:t>Actual</w:t>
            </w:r>
          </w:p>
        </w:tc>
        <w:tc>
          <w:tcPr>
            <w:tcW w:w="1129" w:type="dxa"/>
            <w:tcBorders>
              <w:top w:val="nil"/>
              <w:left w:val="nil"/>
              <w:bottom w:val="nil"/>
              <w:right w:val="nil"/>
            </w:tcBorders>
            <w:shd w:val="clear" w:color="000000" w:fill="BFBFBF"/>
            <w:vAlign w:val="center"/>
            <w:hideMark/>
          </w:tcPr>
          <w:p w14:paraId="673E2A82" w14:textId="77777777" w:rsidR="007C36C7" w:rsidRPr="005245AC" w:rsidRDefault="007C36C7" w:rsidP="005245AC">
            <w:pPr>
              <w:jc w:val="right"/>
              <w:rPr>
                <w:rFonts w:cs="Arial"/>
                <w:b/>
                <w:bCs/>
                <w:color w:val="000000"/>
                <w:sz w:val="18"/>
                <w:szCs w:val="18"/>
              </w:rPr>
            </w:pPr>
            <w:r>
              <w:rPr>
                <w:rFonts w:cs="Arial"/>
                <w:b/>
                <w:bCs/>
                <w:color w:val="000000"/>
                <w:sz w:val="18"/>
                <w:szCs w:val="18"/>
              </w:rPr>
              <w:t>Restated</w:t>
            </w:r>
          </w:p>
        </w:tc>
        <w:tc>
          <w:tcPr>
            <w:tcW w:w="1127" w:type="dxa"/>
            <w:tcBorders>
              <w:top w:val="nil"/>
              <w:left w:val="nil"/>
              <w:bottom w:val="nil"/>
              <w:right w:val="nil"/>
            </w:tcBorders>
            <w:shd w:val="clear" w:color="000000" w:fill="BFBFBF"/>
            <w:vAlign w:val="center"/>
            <w:hideMark/>
          </w:tcPr>
          <w:p w14:paraId="56F19BA3" w14:textId="77777777" w:rsidR="007C36C7" w:rsidRPr="005245AC" w:rsidRDefault="007C36C7" w:rsidP="005245AC">
            <w:pPr>
              <w:jc w:val="right"/>
              <w:rPr>
                <w:rFonts w:cs="Arial"/>
                <w:b/>
                <w:bCs/>
                <w:color w:val="000000"/>
                <w:sz w:val="18"/>
                <w:szCs w:val="18"/>
              </w:rPr>
            </w:pPr>
            <w:r w:rsidRPr="005245AC">
              <w:rPr>
                <w:rFonts w:cs="Arial"/>
                <w:b/>
                <w:bCs/>
                <w:color w:val="000000"/>
                <w:sz w:val="18"/>
                <w:szCs w:val="18"/>
              </w:rPr>
              <w:t>Actual</w:t>
            </w:r>
          </w:p>
        </w:tc>
        <w:tc>
          <w:tcPr>
            <w:tcW w:w="1129" w:type="dxa"/>
            <w:tcBorders>
              <w:top w:val="nil"/>
              <w:left w:val="nil"/>
              <w:bottom w:val="nil"/>
              <w:right w:val="single" w:sz="4" w:space="0" w:color="auto"/>
            </w:tcBorders>
            <w:shd w:val="clear" w:color="000000" w:fill="BFBFBF"/>
            <w:vAlign w:val="center"/>
            <w:hideMark/>
          </w:tcPr>
          <w:p w14:paraId="0DEC90F6" w14:textId="77777777" w:rsidR="007C36C7" w:rsidRPr="005245AC" w:rsidRDefault="007C36C7" w:rsidP="005245AC">
            <w:pPr>
              <w:jc w:val="right"/>
              <w:rPr>
                <w:rFonts w:cs="Arial"/>
                <w:b/>
                <w:bCs/>
                <w:color w:val="000000"/>
                <w:sz w:val="18"/>
                <w:szCs w:val="18"/>
              </w:rPr>
            </w:pPr>
            <w:r w:rsidRPr="005245AC">
              <w:rPr>
                <w:rFonts w:cs="Arial"/>
                <w:b/>
                <w:bCs/>
                <w:color w:val="000000"/>
                <w:sz w:val="18"/>
                <w:szCs w:val="18"/>
              </w:rPr>
              <w:t>Actual</w:t>
            </w:r>
          </w:p>
        </w:tc>
      </w:tr>
      <w:tr w:rsidR="007C36C7" w:rsidRPr="005245AC" w14:paraId="32A1E8FA" w14:textId="77777777" w:rsidTr="00AC0214">
        <w:trPr>
          <w:trHeight w:val="300"/>
        </w:trPr>
        <w:tc>
          <w:tcPr>
            <w:tcW w:w="3659" w:type="dxa"/>
            <w:tcBorders>
              <w:top w:val="nil"/>
              <w:left w:val="single" w:sz="4" w:space="0" w:color="auto"/>
              <w:bottom w:val="single" w:sz="4" w:space="0" w:color="auto"/>
              <w:right w:val="nil"/>
            </w:tcBorders>
            <w:shd w:val="clear" w:color="000000" w:fill="BFBFBF"/>
            <w:vAlign w:val="bottom"/>
            <w:hideMark/>
          </w:tcPr>
          <w:p w14:paraId="5F1C934D" w14:textId="77777777" w:rsidR="007C36C7" w:rsidRPr="005245AC" w:rsidRDefault="007C36C7" w:rsidP="005245AC">
            <w:pPr>
              <w:jc w:val="center"/>
              <w:rPr>
                <w:rFonts w:cs="Arial"/>
                <w:b/>
                <w:bCs/>
                <w:color w:val="000000"/>
                <w:sz w:val="18"/>
                <w:szCs w:val="18"/>
              </w:rPr>
            </w:pPr>
            <w:r w:rsidRPr="005245AC">
              <w:rPr>
                <w:rFonts w:cs="Arial"/>
                <w:b/>
                <w:bCs/>
                <w:color w:val="000000"/>
                <w:sz w:val="18"/>
                <w:szCs w:val="18"/>
              </w:rPr>
              <w:t> </w:t>
            </w:r>
          </w:p>
        </w:tc>
        <w:tc>
          <w:tcPr>
            <w:tcW w:w="912" w:type="dxa"/>
            <w:tcBorders>
              <w:top w:val="nil"/>
              <w:left w:val="nil"/>
              <w:bottom w:val="single" w:sz="4" w:space="0" w:color="auto"/>
              <w:right w:val="nil"/>
            </w:tcBorders>
            <w:shd w:val="clear" w:color="000000" w:fill="BFBFBF"/>
            <w:vAlign w:val="center"/>
            <w:hideMark/>
          </w:tcPr>
          <w:p w14:paraId="664BCC15" w14:textId="77777777" w:rsidR="007C36C7" w:rsidRPr="005245AC" w:rsidRDefault="007C36C7" w:rsidP="005245AC">
            <w:pPr>
              <w:jc w:val="center"/>
              <w:rPr>
                <w:rFonts w:cs="Arial"/>
                <w:b/>
                <w:bCs/>
                <w:color w:val="000000"/>
                <w:sz w:val="18"/>
                <w:szCs w:val="18"/>
              </w:rPr>
            </w:pPr>
            <w:r w:rsidRPr="005245AC">
              <w:rPr>
                <w:rFonts w:cs="Arial"/>
                <w:b/>
                <w:bCs/>
                <w:color w:val="000000"/>
                <w:sz w:val="18"/>
                <w:szCs w:val="18"/>
              </w:rPr>
              <w:t>NOTE</w:t>
            </w:r>
          </w:p>
        </w:tc>
        <w:tc>
          <w:tcPr>
            <w:tcW w:w="1127" w:type="dxa"/>
            <w:tcBorders>
              <w:top w:val="nil"/>
              <w:left w:val="nil"/>
              <w:bottom w:val="single" w:sz="4" w:space="0" w:color="auto"/>
              <w:right w:val="nil"/>
            </w:tcBorders>
            <w:shd w:val="clear" w:color="000000" w:fill="BFBFBF"/>
            <w:vAlign w:val="center"/>
            <w:hideMark/>
          </w:tcPr>
          <w:p w14:paraId="04E13D0A" w14:textId="77777777" w:rsidR="007C36C7" w:rsidRPr="005245AC" w:rsidRDefault="007C36C7" w:rsidP="005245AC">
            <w:pPr>
              <w:jc w:val="right"/>
              <w:rPr>
                <w:rFonts w:cs="Arial"/>
                <w:b/>
                <w:bCs/>
                <w:color w:val="000000"/>
                <w:sz w:val="18"/>
                <w:szCs w:val="18"/>
              </w:rPr>
            </w:pPr>
            <w:r w:rsidRPr="005245AC">
              <w:rPr>
                <w:rFonts w:cs="Arial"/>
                <w:b/>
                <w:bCs/>
                <w:color w:val="000000"/>
                <w:sz w:val="18"/>
                <w:szCs w:val="18"/>
              </w:rPr>
              <w:t>$’000</w:t>
            </w:r>
          </w:p>
        </w:tc>
        <w:tc>
          <w:tcPr>
            <w:tcW w:w="1129" w:type="dxa"/>
            <w:tcBorders>
              <w:top w:val="nil"/>
              <w:left w:val="nil"/>
              <w:bottom w:val="single" w:sz="4" w:space="0" w:color="auto"/>
              <w:right w:val="nil"/>
            </w:tcBorders>
            <w:shd w:val="clear" w:color="000000" w:fill="BFBFBF"/>
            <w:vAlign w:val="center"/>
            <w:hideMark/>
          </w:tcPr>
          <w:p w14:paraId="4FEF6254" w14:textId="77777777" w:rsidR="007C36C7" w:rsidRPr="005245AC" w:rsidRDefault="007C36C7" w:rsidP="005245AC">
            <w:pPr>
              <w:jc w:val="right"/>
              <w:rPr>
                <w:rFonts w:cs="Arial"/>
                <w:b/>
                <w:bCs/>
                <w:color w:val="000000"/>
                <w:sz w:val="18"/>
                <w:szCs w:val="18"/>
              </w:rPr>
            </w:pPr>
            <w:r w:rsidRPr="005245AC">
              <w:rPr>
                <w:rFonts w:cs="Arial"/>
                <w:b/>
                <w:bCs/>
                <w:color w:val="000000"/>
                <w:sz w:val="18"/>
                <w:szCs w:val="18"/>
              </w:rPr>
              <w:t>$’000</w:t>
            </w:r>
          </w:p>
        </w:tc>
        <w:tc>
          <w:tcPr>
            <w:tcW w:w="1127" w:type="dxa"/>
            <w:tcBorders>
              <w:top w:val="nil"/>
              <w:left w:val="nil"/>
              <w:bottom w:val="single" w:sz="4" w:space="0" w:color="auto"/>
              <w:right w:val="nil"/>
            </w:tcBorders>
            <w:shd w:val="clear" w:color="000000" w:fill="BFBFBF"/>
            <w:vAlign w:val="center"/>
            <w:hideMark/>
          </w:tcPr>
          <w:p w14:paraId="2D9C051C" w14:textId="77777777" w:rsidR="007C36C7" w:rsidRPr="005245AC" w:rsidRDefault="007C36C7" w:rsidP="005245AC">
            <w:pPr>
              <w:jc w:val="right"/>
              <w:rPr>
                <w:rFonts w:cs="Arial"/>
                <w:b/>
                <w:bCs/>
                <w:color w:val="000000"/>
                <w:sz w:val="18"/>
                <w:szCs w:val="18"/>
              </w:rPr>
            </w:pPr>
            <w:r w:rsidRPr="005245AC">
              <w:rPr>
                <w:rFonts w:cs="Arial"/>
                <w:b/>
                <w:bCs/>
                <w:color w:val="000000"/>
                <w:sz w:val="18"/>
                <w:szCs w:val="18"/>
              </w:rPr>
              <w:t>$’000</w:t>
            </w:r>
          </w:p>
        </w:tc>
        <w:tc>
          <w:tcPr>
            <w:tcW w:w="1129" w:type="dxa"/>
            <w:tcBorders>
              <w:top w:val="nil"/>
              <w:left w:val="nil"/>
              <w:bottom w:val="single" w:sz="4" w:space="0" w:color="auto"/>
              <w:right w:val="single" w:sz="4" w:space="0" w:color="auto"/>
            </w:tcBorders>
            <w:shd w:val="clear" w:color="000000" w:fill="BFBFBF"/>
            <w:vAlign w:val="center"/>
            <w:hideMark/>
          </w:tcPr>
          <w:p w14:paraId="557CDFC8" w14:textId="77777777" w:rsidR="007C36C7" w:rsidRPr="005245AC" w:rsidRDefault="007C36C7" w:rsidP="005245AC">
            <w:pPr>
              <w:jc w:val="right"/>
              <w:rPr>
                <w:rFonts w:cs="Arial"/>
                <w:b/>
                <w:bCs/>
                <w:color w:val="000000"/>
                <w:sz w:val="18"/>
                <w:szCs w:val="18"/>
              </w:rPr>
            </w:pPr>
            <w:r w:rsidRPr="005245AC">
              <w:rPr>
                <w:rFonts w:cs="Arial"/>
                <w:b/>
                <w:bCs/>
                <w:color w:val="000000"/>
                <w:sz w:val="18"/>
                <w:szCs w:val="18"/>
              </w:rPr>
              <w:t>$’000</w:t>
            </w:r>
          </w:p>
        </w:tc>
      </w:tr>
      <w:tr w:rsidR="007C36C7" w:rsidRPr="005245AC" w14:paraId="448481E8" w14:textId="77777777" w:rsidTr="00AC0214">
        <w:trPr>
          <w:trHeight w:val="300"/>
        </w:trPr>
        <w:tc>
          <w:tcPr>
            <w:tcW w:w="3659" w:type="dxa"/>
            <w:tcBorders>
              <w:top w:val="nil"/>
              <w:left w:val="single" w:sz="4" w:space="0" w:color="auto"/>
              <w:bottom w:val="nil"/>
              <w:right w:val="nil"/>
            </w:tcBorders>
            <w:shd w:val="clear" w:color="auto" w:fill="auto"/>
            <w:vAlign w:val="bottom"/>
            <w:hideMark/>
          </w:tcPr>
          <w:p w14:paraId="08739930" w14:textId="77777777" w:rsidR="007C36C7" w:rsidRPr="005245AC" w:rsidRDefault="007C36C7" w:rsidP="000B7D51">
            <w:pPr>
              <w:rPr>
                <w:rFonts w:cs="Arial"/>
                <w:b/>
                <w:bCs/>
                <w:color w:val="000000"/>
                <w:sz w:val="18"/>
                <w:szCs w:val="18"/>
              </w:rPr>
            </w:pPr>
            <w:r w:rsidRPr="005245AC">
              <w:rPr>
                <w:rFonts w:cs="Arial"/>
                <w:b/>
                <w:bCs/>
                <w:color w:val="000000"/>
                <w:sz w:val="18"/>
                <w:szCs w:val="18"/>
              </w:rPr>
              <w:t>Revenue</w:t>
            </w:r>
          </w:p>
        </w:tc>
        <w:tc>
          <w:tcPr>
            <w:tcW w:w="912" w:type="dxa"/>
            <w:tcBorders>
              <w:top w:val="nil"/>
              <w:left w:val="nil"/>
              <w:bottom w:val="nil"/>
              <w:right w:val="nil"/>
            </w:tcBorders>
            <w:shd w:val="clear" w:color="auto" w:fill="auto"/>
            <w:vAlign w:val="center"/>
            <w:hideMark/>
          </w:tcPr>
          <w:p w14:paraId="55C87C29" w14:textId="77777777" w:rsidR="007C36C7" w:rsidRPr="005245AC" w:rsidRDefault="007C36C7" w:rsidP="000B7D51">
            <w:pPr>
              <w:rPr>
                <w:rFonts w:cs="Arial"/>
                <w:b/>
                <w:bCs/>
                <w:color w:val="000000"/>
                <w:sz w:val="18"/>
                <w:szCs w:val="18"/>
              </w:rPr>
            </w:pPr>
          </w:p>
        </w:tc>
        <w:tc>
          <w:tcPr>
            <w:tcW w:w="1127" w:type="dxa"/>
            <w:tcBorders>
              <w:top w:val="nil"/>
              <w:left w:val="nil"/>
              <w:bottom w:val="nil"/>
              <w:right w:val="nil"/>
            </w:tcBorders>
            <w:shd w:val="clear" w:color="000000" w:fill="F2F2F2"/>
            <w:vAlign w:val="center"/>
            <w:hideMark/>
          </w:tcPr>
          <w:p w14:paraId="075013CE" w14:textId="77777777" w:rsidR="007C36C7" w:rsidRPr="005245AC" w:rsidRDefault="007C36C7" w:rsidP="000B7D51">
            <w:pPr>
              <w:jc w:val="right"/>
              <w:rPr>
                <w:rFonts w:cs="Arial"/>
                <w:color w:val="000000"/>
                <w:sz w:val="18"/>
                <w:szCs w:val="18"/>
              </w:rPr>
            </w:pPr>
            <w:r>
              <w:rPr>
                <w:rFonts w:cs="Arial"/>
                <w:color w:val="000000"/>
                <w:sz w:val="18"/>
                <w:szCs w:val="18"/>
              </w:rPr>
              <w:t> </w:t>
            </w:r>
          </w:p>
        </w:tc>
        <w:tc>
          <w:tcPr>
            <w:tcW w:w="1129" w:type="dxa"/>
            <w:tcBorders>
              <w:top w:val="nil"/>
              <w:left w:val="nil"/>
              <w:bottom w:val="nil"/>
              <w:right w:val="nil"/>
            </w:tcBorders>
            <w:shd w:val="clear" w:color="auto" w:fill="auto"/>
            <w:vAlign w:val="center"/>
            <w:hideMark/>
          </w:tcPr>
          <w:p w14:paraId="26147052" w14:textId="77777777" w:rsidR="007C36C7" w:rsidRPr="005245AC" w:rsidRDefault="007C36C7" w:rsidP="000B7D51">
            <w:pPr>
              <w:jc w:val="right"/>
              <w:rPr>
                <w:rFonts w:cs="Arial"/>
                <w:color w:val="000000"/>
                <w:sz w:val="18"/>
                <w:szCs w:val="18"/>
              </w:rPr>
            </w:pPr>
          </w:p>
        </w:tc>
        <w:tc>
          <w:tcPr>
            <w:tcW w:w="1127" w:type="dxa"/>
            <w:tcBorders>
              <w:top w:val="nil"/>
              <w:left w:val="nil"/>
              <w:bottom w:val="nil"/>
              <w:right w:val="nil"/>
            </w:tcBorders>
            <w:shd w:val="clear" w:color="000000" w:fill="F2F2F2"/>
            <w:vAlign w:val="bottom"/>
            <w:hideMark/>
          </w:tcPr>
          <w:p w14:paraId="7925D340" w14:textId="77777777" w:rsidR="007C36C7" w:rsidRPr="005245AC" w:rsidRDefault="007C36C7" w:rsidP="000B7D51">
            <w:pPr>
              <w:rPr>
                <w:rFonts w:cs="Arial"/>
                <w:b/>
                <w:bCs/>
                <w:color w:val="000000"/>
                <w:sz w:val="18"/>
                <w:szCs w:val="18"/>
              </w:rPr>
            </w:pPr>
            <w:r>
              <w:rPr>
                <w:rFonts w:cs="Arial"/>
                <w:b/>
                <w:bCs/>
                <w:color w:val="000000"/>
                <w:sz w:val="18"/>
                <w:szCs w:val="18"/>
              </w:rPr>
              <w:t> </w:t>
            </w:r>
          </w:p>
        </w:tc>
        <w:tc>
          <w:tcPr>
            <w:tcW w:w="1129" w:type="dxa"/>
            <w:tcBorders>
              <w:top w:val="nil"/>
              <w:left w:val="nil"/>
              <w:bottom w:val="nil"/>
              <w:right w:val="single" w:sz="4" w:space="0" w:color="auto"/>
            </w:tcBorders>
            <w:shd w:val="clear" w:color="auto" w:fill="auto"/>
            <w:vAlign w:val="bottom"/>
            <w:hideMark/>
          </w:tcPr>
          <w:p w14:paraId="3B2639CF" w14:textId="77777777" w:rsidR="007C36C7" w:rsidRPr="005245AC" w:rsidRDefault="007C36C7" w:rsidP="000B7D51">
            <w:pPr>
              <w:rPr>
                <w:rFonts w:cs="Arial"/>
                <w:b/>
                <w:bCs/>
                <w:color w:val="000000"/>
                <w:sz w:val="18"/>
                <w:szCs w:val="18"/>
              </w:rPr>
            </w:pPr>
            <w:r>
              <w:rPr>
                <w:rFonts w:cs="Arial"/>
                <w:b/>
                <w:bCs/>
                <w:color w:val="000000"/>
                <w:sz w:val="18"/>
                <w:szCs w:val="18"/>
              </w:rPr>
              <w:t> </w:t>
            </w:r>
          </w:p>
        </w:tc>
      </w:tr>
      <w:tr w:rsidR="007C36C7" w:rsidRPr="005245AC" w14:paraId="0CADF0D7" w14:textId="77777777" w:rsidTr="00AC0214">
        <w:trPr>
          <w:trHeight w:val="300"/>
        </w:trPr>
        <w:tc>
          <w:tcPr>
            <w:tcW w:w="3659" w:type="dxa"/>
            <w:tcBorders>
              <w:top w:val="nil"/>
              <w:left w:val="single" w:sz="4" w:space="0" w:color="auto"/>
              <w:bottom w:val="nil"/>
              <w:right w:val="nil"/>
            </w:tcBorders>
            <w:shd w:val="clear" w:color="auto" w:fill="auto"/>
            <w:vAlign w:val="center"/>
            <w:hideMark/>
          </w:tcPr>
          <w:p w14:paraId="2A78749A" w14:textId="77777777" w:rsidR="007C36C7" w:rsidRPr="005245AC" w:rsidRDefault="007C36C7" w:rsidP="000B7D51">
            <w:pPr>
              <w:rPr>
                <w:rFonts w:cs="Arial"/>
                <w:color w:val="000000"/>
                <w:sz w:val="18"/>
                <w:szCs w:val="18"/>
              </w:rPr>
            </w:pPr>
            <w:r w:rsidRPr="005245AC">
              <w:rPr>
                <w:rFonts w:cs="Arial"/>
                <w:color w:val="000000"/>
                <w:sz w:val="18"/>
                <w:szCs w:val="18"/>
              </w:rPr>
              <w:t>Fees and membership services</w:t>
            </w:r>
          </w:p>
        </w:tc>
        <w:tc>
          <w:tcPr>
            <w:tcW w:w="912" w:type="dxa"/>
            <w:tcBorders>
              <w:top w:val="nil"/>
              <w:left w:val="nil"/>
              <w:bottom w:val="nil"/>
              <w:right w:val="nil"/>
            </w:tcBorders>
            <w:shd w:val="clear" w:color="auto" w:fill="auto"/>
            <w:vAlign w:val="center"/>
            <w:hideMark/>
          </w:tcPr>
          <w:p w14:paraId="6A1E112F" w14:textId="77777777" w:rsidR="007C36C7" w:rsidRPr="005245AC" w:rsidRDefault="007C36C7" w:rsidP="000B7D51">
            <w:pPr>
              <w:jc w:val="center"/>
              <w:rPr>
                <w:rFonts w:cs="Arial"/>
                <w:color w:val="000000"/>
                <w:sz w:val="18"/>
                <w:szCs w:val="18"/>
              </w:rPr>
            </w:pPr>
            <w:r w:rsidRPr="005245AC">
              <w:rPr>
                <w:rFonts w:cs="Arial"/>
                <w:color w:val="000000"/>
                <w:sz w:val="18"/>
                <w:szCs w:val="18"/>
              </w:rPr>
              <w:t>B1-1</w:t>
            </w:r>
          </w:p>
        </w:tc>
        <w:tc>
          <w:tcPr>
            <w:tcW w:w="1127" w:type="dxa"/>
            <w:tcBorders>
              <w:top w:val="nil"/>
              <w:left w:val="nil"/>
              <w:bottom w:val="nil"/>
              <w:right w:val="nil"/>
            </w:tcBorders>
            <w:shd w:val="clear" w:color="000000" w:fill="F2F2F2"/>
            <w:vAlign w:val="center"/>
            <w:hideMark/>
          </w:tcPr>
          <w:p w14:paraId="1E861EBA" w14:textId="77777777" w:rsidR="007C36C7" w:rsidRPr="005245AC" w:rsidRDefault="007C36C7" w:rsidP="000B7D51">
            <w:pPr>
              <w:jc w:val="right"/>
              <w:rPr>
                <w:rFonts w:cs="Arial"/>
                <w:color w:val="000000"/>
                <w:sz w:val="18"/>
                <w:szCs w:val="18"/>
              </w:rPr>
            </w:pPr>
            <w:r>
              <w:rPr>
                <w:rFonts w:cs="Arial"/>
                <w:color w:val="000000"/>
                <w:sz w:val="18"/>
                <w:szCs w:val="18"/>
              </w:rPr>
              <w:t>20,832</w:t>
            </w:r>
          </w:p>
        </w:tc>
        <w:tc>
          <w:tcPr>
            <w:tcW w:w="1129" w:type="dxa"/>
            <w:tcBorders>
              <w:top w:val="nil"/>
              <w:left w:val="nil"/>
              <w:bottom w:val="nil"/>
              <w:right w:val="nil"/>
            </w:tcBorders>
            <w:shd w:val="clear" w:color="auto" w:fill="auto"/>
            <w:vAlign w:val="center"/>
            <w:hideMark/>
          </w:tcPr>
          <w:p w14:paraId="1A559991" w14:textId="77777777" w:rsidR="007C36C7" w:rsidRPr="005245AC" w:rsidRDefault="007C36C7" w:rsidP="000B7D51">
            <w:pPr>
              <w:jc w:val="right"/>
              <w:rPr>
                <w:rFonts w:cs="Arial"/>
                <w:color w:val="000000"/>
                <w:sz w:val="18"/>
                <w:szCs w:val="18"/>
              </w:rPr>
            </w:pPr>
            <w:r>
              <w:rPr>
                <w:rFonts w:cs="Arial"/>
                <w:color w:val="000000"/>
                <w:sz w:val="18"/>
                <w:szCs w:val="18"/>
              </w:rPr>
              <w:t>19,544</w:t>
            </w:r>
          </w:p>
        </w:tc>
        <w:tc>
          <w:tcPr>
            <w:tcW w:w="1127" w:type="dxa"/>
            <w:tcBorders>
              <w:top w:val="nil"/>
              <w:left w:val="nil"/>
              <w:bottom w:val="nil"/>
              <w:right w:val="nil"/>
            </w:tcBorders>
            <w:shd w:val="clear" w:color="000000" w:fill="F2F2F2"/>
            <w:vAlign w:val="center"/>
            <w:hideMark/>
          </w:tcPr>
          <w:p w14:paraId="60F11AE7" w14:textId="77777777" w:rsidR="007C36C7" w:rsidRPr="005245AC" w:rsidRDefault="007C36C7" w:rsidP="000B7D51">
            <w:pPr>
              <w:jc w:val="right"/>
              <w:rPr>
                <w:rFonts w:cs="Arial"/>
                <w:color w:val="000000"/>
                <w:sz w:val="18"/>
                <w:szCs w:val="18"/>
              </w:rPr>
            </w:pPr>
            <w:r>
              <w:rPr>
                <w:rFonts w:cs="Arial"/>
                <w:color w:val="000000"/>
                <w:sz w:val="18"/>
                <w:szCs w:val="18"/>
              </w:rPr>
              <w:t>20,855</w:t>
            </w:r>
          </w:p>
        </w:tc>
        <w:tc>
          <w:tcPr>
            <w:tcW w:w="1129" w:type="dxa"/>
            <w:tcBorders>
              <w:top w:val="nil"/>
              <w:left w:val="nil"/>
              <w:bottom w:val="nil"/>
              <w:right w:val="single" w:sz="4" w:space="0" w:color="auto"/>
            </w:tcBorders>
            <w:shd w:val="clear" w:color="auto" w:fill="auto"/>
            <w:vAlign w:val="center"/>
            <w:hideMark/>
          </w:tcPr>
          <w:p w14:paraId="1CA1F7D9" w14:textId="77777777" w:rsidR="007C36C7" w:rsidRPr="005245AC" w:rsidRDefault="007C36C7" w:rsidP="000B7D51">
            <w:pPr>
              <w:jc w:val="right"/>
              <w:rPr>
                <w:rFonts w:cs="Arial"/>
                <w:color w:val="000000"/>
                <w:sz w:val="18"/>
                <w:szCs w:val="18"/>
              </w:rPr>
            </w:pPr>
            <w:r>
              <w:rPr>
                <w:rFonts w:cs="Arial"/>
                <w:color w:val="000000"/>
                <w:sz w:val="18"/>
                <w:szCs w:val="18"/>
              </w:rPr>
              <w:t>19,568</w:t>
            </w:r>
          </w:p>
        </w:tc>
      </w:tr>
      <w:tr w:rsidR="007C36C7" w:rsidRPr="005245AC" w14:paraId="33C5396D" w14:textId="77777777" w:rsidTr="00AC0214">
        <w:trPr>
          <w:trHeight w:val="300"/>
        </w:trPr>
        <w:tc>
          <w:tcPr>
            <w:tcW w:w="3659" w:type="dxa"/>
            <w:tcBorders>
              <w:top w:val="nil"/>
              <w:left w:val="single" w:sz="4" w:space="0" w:color="auto"/>
              <w:bottom w:val="nil"/>
              <w:right w:val="nil"/>
            </w:tcBorders>
            <w:shd w:val="clear" w:color="auto" w:fill="auto"/>
            <w:vAlign w:val="center"/>
            <w:hideMark/>
          </w:tcPr>
          <w:p w14:paraId="07FD13A4" w14:textId="77777777" w:rsidR="007C36C7" w:rsidRPr="005245AC" w:rsidRDefault="007C36C7" w:rsidP="000B7D51">
            <w:pPr>
              <w:rPr>
                <w:rFonts w:cs="Arial"/>
                <w:color w:val="000000"/>
                <w:sz w:val="18"/>
                <w:szCs w:val="18"/>
              </w:rPr>
            </w:pPr>
            <w:r w:rsidRPr="005245AC">
              <w:rPr>
                <w:rFonts w:cs="Arial"/>
                <w:color w:val="000000"/>
                <w:sz w:val="18"/>
                <w:szCs w:val="18"/>
              </w:rPr>
              <w:t>Rent and administration revenue</w:t>
            </w:r>
          </w:p>
        </w:tc>
        <w:tc>
          <w:tcPr>
            <w:tcW w:w="912" w:type="dxa"/>
            <w:tcBorders>
              <w:top w:val="nil"/>
              <w:left w:val="nil"/>
              <w:bottom w:val="nil"/>
              <w:right w:val="nil"/>
            </w:tcBorders>
            <w:shd w:val="clear" w:color="auto" w:fill="auto"/>
            <w:vAlign w:val="center"/>
            <w:hideMark/>
          </w:tcPr>
          <w:p w14:paraId="12E74283" w14:textId="77777777" w:rsidR="007C36C7" w:rsidRPr="005245AC" w:rsidRDefault="007C36C7" w:rsidP="000B7D51">
            <w:pPr>
              <w:jc w:val="center"/>
              <w:rPr>
                <w:rFonts w:cs="Arial"/>
                <w:color w:val="000000"/>
                <w:sz w:val="18"/>
                <w:szCs w:val="18"/>
              </w:rPr>
            </w:pPr>
            <w:r w:rsidRPr="005245AC">
              <w:rPr>
                <w:rFonts w:cs="Arial"/>
                <w:color w:val="000000"/>
                <w:sz w:val="18"/>
                <w:szCs w:val="18"/>
              </w:rPr>
              <w:t>B1-2</w:t>
            </w:r>
          </w:p>
        </w:tc>
        <w:tc>
          <w:tcPr>
            <w:tcW w:w="1127" w:type="dxa"/>
            <w:tcBorders>
              <w:top w:val="nil"/>
              <w:left w:val="nil"/>
              <w:bottom w:val="nil"/>
              <w:right w:val="nil"/>
            </w:tcBorders>
            <w:shd w:val="clear" w:color="000000" w:fill="F2F2F2"/>
            <w:vAlign w:val="center"/>
            <w:hideMark/>
          </w:tcPr>
          <w:p w14:paraId="4CEF5D74" w14:textId="77777777" w:rsidR="007C36C7" w:rsidRPr="005245AC" w:rsidRDefault="007C36C7" w:rsidP="000B7D51">
            <w:pPr>
              <w:jc w:val="right"/>
              <w:rPr>
                <w:rFonts w:cs="Arial"/>
                <w:color w:val="000000"/>
                <w:sz w:val="18"/>
                <w:szCs w:val="18"/>
              </w:rPr>
            </w:pPr>
            <w:r>
              <w:rPr>
                <w:rFonts w:cs="Arial"/>
                <w:color w:val="000000"/>
                <w:sz w:val="18"/>
                <w:szCs w:val="18"/>
              </w:rPr>
              <w:t>459</w:t>
            </w:r>
          </w:p>
        </w:tc>
        <w:tc>
          <w:tcPr>
            <w:tcW w:w="1129" w:type="dxa"/>
            <w:tcBorders>
              <w:top w:val="nil"/>
              <w:left w:val="nil"/>
              <w:bottom w:val="nil"/>
              <w:right w:val="nil"/>
            </w:tcBorders>
            <w:shd w:val="clear" w:color="auto" w:fill="auto"/>
            <w:vAlign w:val="center"/>
            <w:hideMark/>
          </w:tcPr>
          <w:p w14:paraId="15E0F805" w14:textId="77777777" w:rsidR="007C36C7" w:rsidRPr="005245AC" w:rsidRDefault="007C36C7" w:rsidP="000B7D51">
            <w:pPr>
              <w:jc w:val="right"/>
              <w:rPr>
                <w:rFonts w:cs="Arial"/>
                <w:color w:val="000000"/>
                <w:sz w:val="18"/>
                <w:szCs w:val="18"/>
              </w:rPr>
            </w:pPr>
            <w:r>
              <w:rPr>
                <w:rFonts w:cs="Arial"/>
                <w:color w:val="000000"/>
                <w:sz w:val="18"/>
                <w:szCs w:val="18"/>
              </w:rPr>
              <w:t>396</w:t>
            </w:r>
          </w:p>
        </w:tc>
        <w:tc>
          <w:tcPr>
            <w:tcW w:w="1127" w:type="dxa"/>
            <w:tcBorders>
              <w:top w:val="nil"/>
              <w:left w:val="nil"/>
              <w:bottom w:val="nil"/>
              <w:right w:val="nil"/>
            </w:tcBorders>
            <w:shd w:val="clear" w:color="000000" w:fill="F2F2F2"/>
            <w:vAlign w:val="center"/>
            <w:hideMark/>
          </w:tcPr>
          <w:p w14:paraId="7297993A" w14:textId="77777777" w:rsidR="007C36C7" w:rsidRPr="005245AC" w:rsidRDefault="007C36C7" w:rsidP="000B7D51">
            <w:pPr>
              <w:jc w:val="right"/>
              <w:rPr>
                <w:rFonts w:cs="Arial"/>
                <w:color w:val="000000"/>
                <w:sz w:val="18"/>
                <w:szCs w:val="18"/>
              </w:rPr>
            </w:pPr>
            <w:r>
              <w:rPr>
                <w:rFonts w:cs="Arial"/>
                <w:color w:val="000000"/>
                <w:sz w:val="18"/>
                <w:szCs w:val="18"/>
              </w:rPr>
              <w:t>1,065</w:t>
            </w:r>
          </w:p>
        </w:tc>
        <w:tc>
          <w:tcPr>
            <w:tcW w:w="1129" w:type="dxa"/>
            <w:tcBorders>
              <w:top w:val="nil"/>
              <w:left w:val="nil"/>
              <w:bottom w:val="nil"/>
              <w:right w:val="single" w:sz="4" w:space="0" w:color="auto"/>
            </w:tcBorders>
            <w:shd w:val="clear" w:color="auto" w:fill="auto"/>
            <w:vAlign w:val="center"/>
            <w:hideMark/>
          </w:tcPr>
          <w:p w14:paraId="3CDE35DD" w14:textId="77777777" w:rsidR="007C36C7" w:rsidRPr="005245AC" w:rsidRDefault="007C36C7" w:rsidP="000B7D51">
            <w:pPr>
              <w:jc w:val="right"/>
              <w:rPr>
                <w:rFonts w:cs="Arial"/>
                <w:color w:val="000000"/>
                <w:sz w:val="18"/>
                <w:szCs w:val="18"/>
              </w:rPr>
            </w:pPr>
            <w:r>
              <w:rPr>
                <w:rFonts w:cs="Arial"/>
                <w:color w:val="000000"/>
                <w:sz w:val="18"/>
                <w:szCs w:val="18"/>
              </w:rPr>
              <w:t>970</w:t>
            </w:r>
          </w:p>
        </w:tc>
      </w:tr>
      <w:tr w:rsidR="007C36C7" w:rsidRPr="005245AC" w14:paraId="51FD70B9" w14:textId="77777777" w:rsidTr="00AC0214">
        <w:trPr>
          <w:trHeight w:val="300"/>
        </w:trPr>
        <w:tc>
          <w:tcPr>
            <w:tcW w:w="3659" w:type="dxa"/>
            <w:tcBorders>
              <w:top w:val="nil"/>
              <w:left w:val="single" w:sz="4" w:space="0" w:color="auto"/>
              <w:bottom w:val="nil"/>
              <w:right w:val="nil"/>
            </w:tcBorders>
            <w:shd w:val="clear" w:color="auto" w:fill="auto"/>
            <w:vAlign w:val="center"/>
            <w:hideMark/>
          </w:tcPr>
          <w:p w14:paraId="3038D1C8" w14:textId="77777777" w:rsidR="007C36C7" w:rsidRPr="005245AC" w:rsidRDefault="007C36C7" w:rsidP="000B7D51">
            <w:pPr>
              <w:rPr>
                <w:rFonts w:cs="Arial"/>
                <w:color w:val="000000"/>
                <w:sz w:val="18"/>
                <w:szCs w:val="18"/>
              </w:rPr>
            </w:pPr>
            <w:r w:rsidRPr="005245AC">
              <w:rPr>
                <w:rFonts w:cs="Arial"/>
                <w:color w:val="000000"/>
                <w:sz w:val="18"/>
                <w:szCs w:val="18"/>
              </w:rPr>
              <w:t>Grants and funding</w:t>
            </w:r>
          </w:p>
        </w:tc>
        <w:tc>
          <w:tcPr>
            <w:tcW w:w="912" w:type="dxa"/>
            <w:tcBorders>
              <w:top w:val="nil"/>
              <w:left w:val="nil"/>
              <w:bottom w:val="nil"/>
              <w:right w:val="nil"/>
            </w:tcBorders>
            <w:shd w:val="clear" w:color="auto" w:fill="auto"/>
            <w:vAlign w:val="center"/>
            <w:hideMark/>
          </w:tcPr>
          <w:p w14:paraId="0ED4AE91" w14:textId="77777777" w:rsidR="007C36C7" w:rsidRPr="005245AC" w:rsidRDefault="007C36C7" w:rsidP="000B7D51">
            <w:pPr>
              <w:jc w:val="center"/>
              <w:rPr>
                <w:rFonts w:cs="Arial"/>
                <w:color w:val="000000"/>
                <w:sz w:val="18"/>
                <w:szCs w:val="18"/>
              </w:rPr>
            </w:pPr>
            <w:r w:rsidRPr="005245AC">
              <w:rPr>
                <w:rFonts w:cs="Arial"/>
                <w:color w:val="000000"/>
                <w:sz w:val="18"/>
                <w:szCs w:val="18"/>
              </w:rPr>
              <w:t>B1-3</w:t>
            </w:r>
          </w:p>
        </w:tc>
        <w:tc>
          <w:tcPr>
            <w:tcW w:w="1127" w:type="dxa"/>
            <w:tcBorders>
              <w:top w:val="nil"/>
              <w:left w:val="nil"/>
              <w:bottom w:val="nil"/>
              <w:right w:val="nil"/>
            </w:tcBorders>
            <w:shd w:val="clear" w:color="000000" w:fill="F2F2F2"/>
            <w:vAlign w:val="center"/>
            <w:hideMark/>
          </w:tcPr>
          <w:p w14:paraId="10399A0A" w14:textId="77777777" w:rsidR="007C36C7" w:rsidRPr="005245AC" w:rsidRDefault="007C36C7" w:rsidP="000B7D51">
            <w:pPr>
              <w:jc w:val="right"/>
              <w:rPr>
                <w:rFonts w:cs="Arial"/>
                <w:color w:val="000000"/>
                <w:sz w:val="18"/>
                <w:szCs w:val="18"/>
              </w:rPr>
            </w:pPr>
            <w:r>
              <w:rPr>
                <w:rFonts w:cs="Arial"/>
                <w:color w:val="000000"/>
                <w:sz w:val="18"/>
                <w:szCs w:val="18"/>
              </w:rPr>
              <w:t>749</w:t>
            </w:r>
          </w:p>
        </w:tc>
        <w:tc>
          <w:tcPr>
            <w:tcW w:w="1129" w:type="dxa"/>
            <w:tcBorders>
              <w:top w:val="nil"/>
              <w:left w:val="nil"/>
              <w:bottom w:val="nil"/>
              <w:right w:val="nil"/>
            </w:tcBorders>
            <w:shd w:val="clear" w:color="auto" w:fill="auto"/>
            <w:vAlign w:val="center"/>
            <w:hideMark/>
          </w:tcPr>
          <w:p w14:paraId="0CD72F4D" w14:textId="77777777" w:rsidR="007C36C7" w:rsidRPr="005245AC" w:rsidRDefault="007C36C7" w:rsidP="000B7D51">
            <w:pPr>
              <w:jc w:val="right"/>
              <w:rPr>
                <w:rFonts w:cs="Arial"/>
                <w:color w:val="000000"/>
                <w:sz w:val="18"/>
                <w:szCs w:val="18"/>
              </w:rPr>
            </w:pPr>
            <w:r>
              <w:rPr>
                <w:rFonts w:cs="Arial"/>
                <w:color w:val="000000"/>
                <w:sz w:val="18"/>
                <w:szCs w:val="18"/>
              </w:rPr>
              <w:t>707</w:t>
            </w:r>
          </w:p>
        </w:tc>
        <w:tc>
          <w:tcPr>
            <w:tcW w:w="1127" w:type="dxa"/>
            <w:tcBorders>
              <w:top w:val="nil"/>
              <w:left w:val="nil"/>
              <w:bottom w:val="nil"/>
              <w:right w:val="nil"/>
            </w:tcBorders>
            <w:shd w:val="clear" w:color="000000" w:fill="F2F2F2"/>
            <w:vAlign w:val="center"/>
            <w:hideMark/>
          </w:tcPr>
          <w:p w14:paraId="363E6342" w14:textId="77777777" w:rsidR="007C36C7" w:rsidRPr="005245AC" w:rsidRDefault="007C36C7" w:rsidP="000B7D51">
            <w:pPr>
              <w:jc w:val="right"/>
              <w:rPr>
                <w:rFonts w:cs="Arial"/>
                <w:color w:val="000000"/>
                <w:sz w:val="18"/>
                <w:szCs w:val="18"/>
              </w:rPr>
            </w:pPr>
            <w:r>
              <w:rPr>
                <w:rFonts w:cs="Arial"/>
                <w:color w:val="000000"/>
                <w:sz w:val="18"/>
                <w:szCs w:val="18"/>
              </w:rPr>
              <w:t>1,743</w:t>
            </w:r>
          </w:p>
        </w:tc>
        <w:tc>
          <w:tcPr>
            <w:tcW w:w="1129" w:type="dxa"/>
            <w:tcBorders>
              <w:top w:val="nil"/>
              <w:left w:val="nil"/>
              <w:bottom w:val="nil"/>
              <w:right w:val="single" w:sz="4" w:space="0" w:color="auto"/>
            </w:tcBorders>
            <w:shd w:val="clear" w:color="auto" w:fill="auto"/>
            <w:vAlign w:val="center"/>
            <w:hideMark/>
          </w:tcPr>
          <w:p w14:paraId="12729CFE" w14:textId="77777777" w:rsidR="007C36C7" w:rsidRPr="005245AC" w:rsidRDefault="007C36C7" w:rsidP="000B7D51">
            <w:pPr>
              <w:jc w:val="right"/>
              <w:rPr>
                <w:rFonts w:cs="Arial"/>
                <w:color w:val="000000"/>
                <w:sz w:val="18"/>
                <w:szCs w:val="18"/>
              </w:rPr>
            </w:pPr>
            <w:r>
              <w:rPr>
                <w:rFonts w:cs="Arial"/>
                <w:color w:val="000000"/>
                <w:sz w:val="18"/>
                <w:szCs w:val="18"/>
              </w:rPr>
              <w:t>1,699</w:t>
            </w:r>
          </w:p>
        </w:tc>
      </w:tr>
      <w:tr w:rsidR="007C36C7" w:rsidRPr="005245AC" w14:paraId="33C29CAC" w14:textId="77777777" w:rsidTr="00AC0214">
        <w:trPr>
          <w:trHeight w:val="300"/>
        </w:trPr>
        <w:tc>
          <w:tcPr>
            <w:tcW w:w="3659" w:type="dxa"/>
            <w:tcBorders>
              <w:top w:val="nil"/>
              <w:left w:val="single" w:sz="4" w:space="0" w:color="auto"/>
              <w:bottom w:val="nil"/>
              <w:right w:val="nil"/>
            </w:tcBorders>
            <w:shd w:val="clear" w:color="auto" w:fill="auto"/>
            <w:vAlign w:val="center"/>
            <w:hideMark/>
          </w:tcPr>
          <w:p w14:paraId="02DA48BF" w14:textId="77777777" w:rsidR="007C36C7" w:rsidRPr="005245AC" w:rsidRDefault="007C36C7" w:rsidP="000B7D51">
            <w:pPr>
              <w:rPr>
                <w:rFonts w:cs="Arial"/>
                <w:color w:val="000000"/>
                <w:sz w:val="18"/>
                <w:szCs w:val="18"/>
              </w:rPr>
            </w:pPr>
            <w:r w:rsidRPr="005245AC">
              <w:rPr>
                <w:rFonts w:cs="Arial"/>
                <w:color w:val="000000"/>
                <w:sz w:val="18"/>
                <w:szCs w:val="18"/>
              </w:rPr>
              <w:t>Insurance service revenue</w:t>
            </w:r>
          </w:p>
        </w:tc>
        <w:tc>
          <w:tcPr>
            <w:tcW w:w="912" w:type="dxa"/>
            <w:tcBorders>
              <w:top w:val="nil"/>
              <w:left w:val="nil"/>
              <w:bottom w:val="nil"/>
              <w:right w:val="nil"/>
            </w:tcBorders>
            <w:shd w:val="clear" w:color="auto" w:fill="auto"/>
            <w:vAlign w:val="center"/>
            <w:hideMark/>
          </w:tcPr>
          <w:p w14:paraId="0B256B35" w14:textId="77777777" w:rsidR="007C36C7" w:rsidRPr="005245AC" w:rsidRDefault="007C36C7" w:rsidP="000B7D51">
            <w:pPr>
              <w:jc w:val="center"/>
              <w:rPr>
                <w:rFonts w:cs="Arial"/>
                <w:color w:val="000000"/>
                <w:sz w:val="18"/>
                <w:szCs w:val="18"/>
              </w:rPr>
            </w:pPr>
            <w:r w:rsidRPr="005245AC">
              <w:rPr>
                <w:rFonts w:cs="Arial"/>
                <w:color w:val="000000"/>
                <w:sz w:val="18"/>
                <w:szCs w:val="18"/>
              </w:rPr>
              <w:t>B1-4</w:t>
            </w:r>
          </w:p>
        </w:tc>
        <w:tc>
          <w:tcPr>
            <w:tcW w:w="1127" w:type="dxa"/>
            <w:tcBorders>
              <w:top w:val="nil"/>
              <w:left w:val="nil"/>
              <w:bottom w:val="nil"/>
              <w:right w:val="nil"/>
            </w:tcBorders>
            <w:shd w:val="clear" w:color="000000" w:fill="F2F2F2"/>
            <w:vAlign w:val="center"/>
            <w:hideMark/>
          </w:tcPr>
          <w:p w14:paraId="358E7CFD" w14:textId="77777777" w:rsidR="007C36C7" w:rsidRPr="005245AC" w:rsidRDefault="007C36C7" w:rsidP="000B7D51">
            <w:pPr>
              <w:jc w:val="right"/>
              <w:rPr>
                <w:rFonts w:cs="Arial"/>
                <w:color w:val="000000"/>
                <w:sz w:val="18"/>
                <w:szCs w:val="18"/>
              </w:rPr>
            </w:pPr>
            <w:r>
              <w:rPr>
                <w:rFonts w:cs="Arial"/>
                <w:color w:val="000000"/>
                <w:sz w:val="18"/>
                <w:szCs w:val="18"/>
              </w:rPr>
              <w:t>27,814</w:t>
            </w:r>
          </w:p>
        </w:tc>
        <w:tc>
          <w:tcPr>
            <w:tcW w:w="1129" w:type="dxa"/>
            <w:tcBorders>
              <w:top w:val="nil"/>
              <w:left w:val="nil"/>
              <w:bottom w:val="nil"/>
              <w:right w:val="nil"/>
            </w:tcBorders>
            <w:shd w:val="clear" w:color="auto" w:fill="auto"/>
            <w:vAlign w:val="center"/>
            <w:hideMark/>
          </w:tcPr>
          <w:p w14:paraId="365DD13D" w14:textId="77777777" w:rsidR="007C36C7" w:rsidRPr="005245AC" w:rsidRDefault="007C36C7" w:rsidP="000B7D51">
            <w:pPr>
              <w:jc w:val="right"/>
              <w:rPr>
                <w:rFonts w:cs="Arial"/>
                <w:color w:val="000000"/>
                <w:sz w:val="18"/>
                <w:szCs w:val="18"/>
              </w:rPr>
            </w:pPr>
            <w:r>
              <w:rPr>
                <w:rFonts w:cs="Arial"/>
                <w:color w:val="000000"/>
                <w:sz w:val="18"/>
                <w:szCs w:val="18"/>
              </w:rPr>
              <w:t>37,179</w:t>
            </w:r>
          </w:p>
        </w:tc>
        <w:tc>
          <w:tcPr>
            <w:tcW w:w="1127" w:type="dxa"/>
            <w:tcBorders>
              <w:top w:val="nil"/>
              <w:left w:val="nil"/>
              <w:bottom w:val="nil"/>
              <w:right w:val="nil"/>
            </w:tcBorders>
            <w:shd w:val="clear" w:color="000000" w:fill="F2F2F2"/>
            <w:vAlign w:val="center"/>
            <w:hideMark/>
          </w:tcPr>
          <w:p w14:paraId="4830EBD3" w14:textId="77777777" w:rsidR="007C36C7" w:rsidRPr="005245AC" w:rsidRDefault="007C36C7" w:rsidP="000B7D51">
            <w:pPr>
              <w:jc w:val="right"/>
              <w:rPr>
                <w:rFonts w:cs="Arial"/>
                <w:color w:val="000000"/>
                <w:sz w:val="18"/>
                <w:szCs w:val="18"/>
              </w:rPr>
            </w:pPr>
            <w:r>
              <w:rPr>
                <w:rFonts w:cs="Arial"/>
                <w:color w:val="000000"/>
                <w:sz w:val="18"/>
                <w:szCs w:val="18"/>
              </w:rPr>
              <w:t>-</w:t>
            </w:r>
          </w:p>
        </w:tc>
        <w:tc>
          <w:tcPr>
            <w:tcW w:w="1129" w:type="dxa"/>
            <w:tcBorders>
              <w:top w:val="nil"/>
              <w:left w:val="nil"/>
              <w:bottom w:val="nil"/>
              <w:right w:val="single" w:sz="4" w:space="0" w:color="auto"/>
            </w:tcBorders>
            <w:shd w:val="clear" w:color="auto" w:fill="auto"/>
            <w:vAlign w:val="center"/>
            <w:hideMark/>
          </w:tcPr>
          <w:p w14:paraId="17D3CF41" w14:textId="77777777" w:rsidR="007C36C7" w:rsidRPr="005245AC" w:rsidRDefault="007C36C7" w:rsidP="000B7D51">
            <w:pPr>
              <w:jc w:val="right"/>
              <w:rPr>
                <w:rFonts w:cs="Arial"/>
                <w:color w:val="000000"/>
                <w:sz w:val="18"/>
                <w:szCs w:val="18"/>
              </w:rPr>
            </w:pPr>
            <w:r>
              <w:rPr>
                <w:rFonts w:cs="Arial"/>
                <w:color w:val="000000"/>
                <w:sz w:val="18"/>
                <w:szCs w:val="18"/>
              </w:rPr>
              <w:t>-</w:t>
            </w:r>
          </w:p>
        </w:tc>
      </w:tr>
      <w:tr w:rsidR="007C36C7" w:rsidRPr="005245AC" w14:paraId="5CFADCE7" w14:textId="77777777" w:rsidTr="00AC0214">
        <w:trPr>
          <w:trHeight w:val="300"/>
        </w:trPr>
        <w:tc>
          <w:tcPr>
            <w:tcW w:w="3659" w:type="dxa"/>
            <w:tcBorders>
              <w:top w:val="nil"/>
              <w:left w:val="single" w:sz="4" w:space="0" w:color="auto"/>
              <w:bottom w:val="nil"/>
              <w:right w:val="nil"/>
            </w:tcBorders>
            <w:shd w:val="clear" w:color="auto" w:fill="auto"/>
            <w:vAlign w:val="center"/>
            <w:hideMark/>
          </w:tcPr>
          <w:p w14:paraId="4C0144D5" w14:textId="77777777" w:rsidR="007C36C7" w:rsidRPr="005245AC" w:rsidRDefault="007C36C7" w:rsidP="000B7D51">
            <w:pPr>
              <w:rPr>
                <w:rFonts w:cs="Arial"/>
                <w:color w:val="000000"/>
                <w:sz w:val="18"/>
                <w:szCs w:val="18"/>
              </w:rPr>
            </w:pPr>
            <w:r w:rsidRPr="005245AC">
              <w:rPr>
                <w:rFonts w:cs="Arial"/>
                <w:color w:val="000000"/>
                <w:sz w:val="18"/>
                <w:szCs w:val="18"/>
              </w:rPr>
              <w:t>Insurance finance revenue</w:t>
            </w:r>
          </w:p>
        </w:tc>
        <w:tc>
          <w:tcPr>
            <w:tcW w:w="912" w:type="dxa"/>
            <w:tcBorders>
              <w:top w:val="nil"/>
              <w:left w:val="nil"/>
              <w:bottom w:val="nil"/>
              <w:right w:val="nil"/>
            </w:tcBorders>
            <w:shd w:val="clear" w:color="auto" w:fill="auto"/>
            <w:vAlign w:val="center"/>
            <w:hideMark/>
          </w:tcPr>
          <w:p w14:paraId="67BA6AC1" w14:textId="77777777" w:rsidR="007C36C7" w:rsidRPr="005245AC" w:rsidRDefault="007C36C7" w:rsidP="000B7D51">
            <w:pPr>
              <w:jc w:val="center"/>
              <w:rPr>
                <w:rFonts w:cs="Arial"/>
                <w:color w:val="000000"/>
                <w:sz w:val="18"/>
                <w:szCs w:val="18"/>
              </w:rPr>
            </w:pPr>
            <w:r w:rsidRPr="005245AC">
              <w:rPr>
                <w:rFonts w:cs="Arial"/>
                <w:color w:val="000000"/>
                <w:sz w:val="18"/>
                <w:szCs w:val="18"/>
              </w:rPr>
              <w:t>B1-4</w:t>
            </w:r>
          </w:p>
        </w:tc>
        <w:tc>
          <w:tcPr>
            <w:tcW w:w="1127" w:type="dxa"/>
            <w:tcBorders>
              <w:top w:val="nil"/>
              <w:left w:val="nil"/>
              <w:bottom w:val="nil"/>
              <w:right w:val="nil"/>
            </w:tcBorders>
            <w:shd w:val="clear" w:color="000000" w:fill="F2F2F2"/>
            <w:vAlign w:val="center"/>
            <w:hideMark/>
          </w:tcPr>
          <w:p w14:paraId="759E63F9" w14:textId="77777777" w:rsidR="007C36C7" w:rsidRPr="005245AC" w:rsidRDefault="007C36C7" w:rsidP="000B7D51">
            <w:pPr>
              <w:jc w:val="right"/>
              <w:rPr>
                <w:rFonts w:cs="Arial"/>
                <w:color w:val="000000"/>
                <w:sz w:val="18"/>
                <w:szCs w:val="18"/>
              </w:rPr>
            </w:pPr>
            <w:r>
              <w:rPr>
                <w:rFonts w:cs="Arial"/>
                <w:color w:val="000000"/>
                <w:sz w:val="18"/>
                <w:szCs w:val="18"/>
              </w:rPr>
              <w:t>(1,477)</w:t>
            </w:r>
          </w:p>
        </w:tc>
        <w:tc>
          <w:tcPr>
            <w:tcW w:w="1129" w:type="dxa"/>
            <w:tcBorders>
              <w:top w:val="nil"/>
              <w:left w:val="nil"/>
              <w:bottom w:val="nil"/>
              <w:right w:val="nil"/>
            </w:tcBorders>
            <w:shd w:val="clear" w:color="auto" w:fill="auto"/>
            <w:vAlign w:val="center"/>
            <w:hideMark/>
          </w:tcPr>
          <w:p w14:paraId="586E3CF2" w14:textId="77777777" w:rsidR="007C36C7" w:rsidRPr="005245AC" w:rsidRDefault="007C36C7" w:rsidP="000B7D51">
            <w:pPr>
              <w:jc w:val="right"/>
              <w:rPr>
                <w:rFonts w:cs="Arial"/>
                <w:color w:val="000000"/>
                <w:sz w:val="18"/>
                <w:szCs w:val="18"/>
              </w:rPr>
            </w:pPr>
            <w:r>
              <w:rPr>
                <w:rFonts w:cs="Arial"/>
                <w:color w:val="000000"/>
                <w:sz w:val="18"/>
                <w:szCs w:val="18"/>
              </w:rPr>
              <w:t>269</w:t>
            </w:r>
          </w:p>
        </w:tc>
        <w:tc>
          <w:tcPr>
            <w:tcW w:w="1127" w:type="dxa"/>
            <w:tcBorders>
              <w:top w:val="nil"/>
              <w:left w:val="nil"/>
              <w:bottom w:val="nil"/>
              <w:right w:val="nil"/>
            </w:tcBorders>
            <w:shd w:val="clear" w:color="000000" w:fill="F2F2F2"/>
            <w:vAlign w:val="center"/>
            <w:hideMark/>
          </w:tcPr>
          <w:p w14:paraId="1824E290" w14:textId="77777777" w:rsidR="007C36C7" w:rsidRPr="005245AC" w:rsidRDefault="007C36C7" w:rsidP="000B7D51">
            <w:pPr>
              <w:jc w:val="right"/>
              <w:rPr>
                <w:rFonts w:cs="Arial"/>
                <w:color w:val="000000"/>
                <w:sz w:val="18"/>
                <w:szCs w:val="18"/>
              </w:rPr>
            </w:pPr>
            <w:r>
              <w:rPr>
                <w:rFonts w:cs="Arial"/>
                <w:color w:val="000000"/>
                <w:sz w:val="18"/>
                <w:szCs w:val="18"/>
              </w:rPr>
              <w:t>-</w:t>
            </w:r>
          </w:p>
        </w:tc>
        <w:tc>
          <w:tcPr>
            <w:tcW w:w="1129" w:type="dxa"/>
            <w:tcBorders>
              <w:top w:val="nil"/>
              <w:left w:val="nil"/>
              <w:bottom w:val="nil"/>
              <w:right w:val="single" w:sz="4" w:space="0" w:color="auto"/>
            </w:tcBorders>
            <w:shd w:val="clear" w:color="auto" w:fill="auto"/>
            <w:vAlign w:val="center"/>
            <w:hideMark/>
          </w:tcPr>
          <w:p w14:paraId="5A146F33" w14:textId="77777777" w:rsidR="007C36C7" w:rsidRPr="005245AC" w:rsidRDefault="007C36C7" w:rsidP="000B7D51">
            <w:pPr>
              <w:jc w:val="right"/>
              <w:rPr>
                <w:rFonts w:cs="Arial"/>
                <w:color w:val="000000"/>
                <w:sz w:val="18"/>
                <w:szCs w:val="18"/>
              </w:rPr>
            </w:pPr>
            <w:r>
              <w:rPr>
                <w:rFonts w:cs="Arial"/>
                <w:color w:val="000000"/>
                <w:sz w:val="18"/>
                <w:szCs w:val="18"/>
              </w:rPr>
              <w:t>-</w:t>
            </w:r>
          </w:p>
        </w:tc>
      </w:tr>
      <w:tr w:rsidR="007C36C7" w:rsidRPr="005245AC" w14:paraId="458D6246" w14:textId="77777777" w:rsidTr="00AC0214">
        <w:trPr>
          <w:trHeight w:val="300"/>
        </w:trPr>
        <w:tc>
          <w:tcPr>
            <w:tcW w:w="3659" w:type="dxa"/>
            <w:tcBorders>
              <w:top w:val="nil"/>
              <w:left w:val="single" w:sz="4" w:space="0" w:color="auto"/>
              <w:bottom w:val="nil"/>
              <w:right w:val="nil"/>
            </w:tcBorders>
            <w:shd w:val="clear" w:color="auto" w:fill="auto"/>
            <w:vAlign w:val="center"/>
            <w:hideMark/>
          </w:tcPr>
          <w:p w14:paraId="1EF980E8" w14:textId="77777777" w:rsidR="007C36C7" w:rsidRPr="005245AC" w:rsidRDefault="007C36C7" w:rsidP="000B7D51">
            <w:pPr>
              <w:rPr>
                <w:rFonts w:cs="Arial"/>
                <w:color w:val="000000"/>
                <w:sz w:val="18"/>
                <w:szCs w:val="18"/>
              </w:rPr>
            </w:pPr>
            <w:r w:rsidRPr="005245AC">
              <w:rPr>
                <w:rFonts w:cs="Arial"/>
                <w:color w:val="000000"/>
                <w:sz w:val="18"/>
                <w:szCs w:val="18"/>
              </w:rPr>
              <w:t>Investment income</w:t>
            </w:r>
          </w:p>
        </w:tc>
        <w:tc>
          <w:tcPr>
            <w:tcW w:w="912" w:type="dxa"/>
            <w:tcBorders>
              <w:top w:val="nil"/>
              <w:left w:val="nil"/>
              <w:bottom w:val="nil"/>
              <w:right w:val="nil"/>
            </w:tcBorders>
            <w:shd w:val="clear" w:color="auto" w:fill="auto"/>
            <w:vAlign w:val="center"/>
            <w:hideMark/>
          </w:tcPr>
          <w:p w14:paraId="64D308D7" w14:textId="77777777" w:rsidR="007C36C7" w:rsidRPr="005245AC" w:rsidRDefault="007C36C7" w:rsidP="000B7D51">
            <w:pPr>
              <w:jc w:val="center"/>
              <w:rPr>
                <w:rFonts w:cs="Arial"/>
                <w:color w:val="000000"/>
                <w:sz w:val="18"/>
                <w:szCs w:val="18"/>
              </w:rPr>
            </w:pPr>
            <w:r w:rsidRPr="005245AC">
              <w:rPr>
                <w:rFonts w:cs="Arial"/>
                <w:color w:val="000000"/>
                <w:sz w:val="18"/>
                <w:szCs w:val="18"/>
              </w:rPr>
              <w:t>B1-5</w:t>
            </w:r>
          </w:p>
        </w:tc>
        <w:tc>
          <w:tcPr>
            <w:tcW w:w="1127" w:type="dxa"/>
            <w:tcBorders>
              <w:top w:val="nil"/>
              <w:left w:val="nil"/>
              <w:bottom w:val="nil"/>
              <w:right w:val="nil"/>
            </w:tcBorders>
            <w:shd w:val="clear" w:color="000000" w:fill="F2F2F2"/>
            <w:vAlign w:val="center"/>
            <w:hideMark/>
          </w:tcPr>
          <w:p w14:paraId="0F0701AA" w14:textId="77777777" w:rsidR="007C36C7" w:rsidRPr="005245AC" w:rsidRDefault="007C36C7" w:rsidP="000B7D51">
            <w:pPr>
              <w:jc w:val="right"/>
              <w:rPr>
                <w:rFonts w:cs="Arial"/>
                <w:color w:val="000000"/>
                <w:sz w:val="18"/>
                <w:szCs w:val="18"/>
              </w:rPr>
            </w:pPr>
            <w:r>
              <w:rPr>
                <w:rFonts w:cs="Arial"/>
                <w:color w:val="000000"/>
                <w:sz w:val="18"/>
                <w:szCs w:val="18"/>
              </w:rPr>
              <w:t>11,499</w:t>
            </w:r>
          </w:p>
        </w:tc>
        <w:tc>
          <w:tcPr>
            <w:tcW w:w="1129" w:type="dxa"/>
            <w:tcBorders>
              <w:top w:val="nil"/>
              <w:left w:val="nil"/>
              <w:bottom w:val="nil"/>
              <w:right w:val="nil"/>
            </w:tcBorders>
            <w:shd w:val="clear" w:color="auto" w:fill="auto"/>
            <w:vAlign w:val="center"/>
            <w:hideMark/>
          </w:tcPr>
          <w:p w14:paraId="1AD79D45" w14:textId="77777777" w:rsidR="007C36C7" w:rsidRPr="005245AC" w:rsidRDefault="007C36C7" w:rsidP="000B7D51">
            <w:pPr>
              <w:jc w:val="right"/>
              <w:rPr>
                <w:rFonts w:cs="Arial"/>
                <w:color w:val="000000"/>
                <w:sz w:val="18"/>
                <w:szCs w:val="18"/>
              </w:rPr>
            </w:pPr>
            <w:r>
              <w:rPr>
                <w:rFonts w:cs="Arial"/>
                <w:color w:val="000000"/>
                <w:sz w:val="18"/>
                <w:szCs w:val="18"/>
              </w:rPr>
              <w:t>5,421</w:t>
            </w:r>
          </w:p>
        </w:tc>
        <w:tc>
          <w:tcPr>
            <w:tcW w:w="1127" w:type="dxa"/>
            <w:tcBorders>
              <w:top w:val="nil"/>
              <w:left w:val="nil"/>
              <w:bottom w:val="nil"/>
              <w:right w:val="nil"/>
            </w:tcBorders>
            <w:shd w:val="clear" w:color="000000" w:fill="F2F2F2"/>
            <w:vAlign w:val="center"/>
            <w:hideMark/>
          </w:tcPr>
          <w:p w14:paraId="5CB9109E" w14:textId="77777777" w:rsidR="007C36C7" w:rsidRPr="005245AC" w:rsidRDefault="007C36C7" w:rsidP="000B7D51">
            <w:pPr>
              <w:jc w:val="right"/>
              <w:rPr>
                <w:rFonts w:cs="Arial"/>
                <w:color w:val="000000"/>
                <w:sz w:val="18"/>
                <w:szCs w:val="18"/>
              </w:rPr>
            </w:pPr>
            <w:r>
              <w:rPr>
                <w:rFonts w:cs="Arial"/>
                <w:color w:val="000000"/>
                <w:sz w:val="18"/>
                <w:szCs w:val="18"/>
              </w:rPr>
              <w:t>1,553</w:t>
            </w:r>
          </w:p>
        </w:tc>
        <w:tc>
          <w:tcPr>
            <w:tcW w:w="1129" w:type="dxa"/>
            <w:tcBorders>
              <w:top w:val="nil"/>
              <w:left w:val="nil"/>
              <w:bottom w:val="nil"/>
              <w:right w:val="single" w:sz="4" w:space="0" w:color="auto"/>
            </w:tcBorders>
            <w:shd w:val="clear" w:color="auto" w:fill="auto"/>
            <w:vAlign w:val="center"/>
            <w:hideMark/>
          </w:tcPr>
          <w:p w14:paraId="42BF7236" w14:textId="77777777" w:rsidR="007C36C7" w:rsidRPr="005245AC" w:rsidRDefault="007C36C7" w:rsidP="000B7D51">
            <w:pPr>
              <w:jc w:val="right"/>
              <w:rPr>
                <w:rFonts w:cs="Arial"/>
                <w:color w:val="000000"/>
                <w:sz w:val="18"/>
                <w:szCs w:val="18"/>
              </w:rPr>
            </w:pPr>
            <w:r>
              <w:rPr>
                <w:rFonts w:cs="Arial"/>
                <w:color w:val="000000"/>
                <w:sz w:val="18"/>
                <w:szCs w:val="18"/>
              </w:rPr>
              <w:t>980</w:t>
            </w:r>
          </w:p>
        </w:tc>
      </w:tr>
      <w:tr w:rsidR="007C36C7" w:rsidRPr="005245AC" w14:paraId="53D44101" w14:textId="77777777" w:rsidTr="00AC0214">
        <w:trPr>
          <w:trHeight w:val="300"/>
        </w:trPr>
        <w:tc>
          <w:tcPr>
            <w:tcW w:w="3659" w:type="dxa"/>
            <w:tcBorders>
              <w:top w:val="nil"/>
              <w:left w:val="single" w:sz="4" w:space="0" w:color="auto"/>
              <w:bottom w:val="nil"/>
              <w:right w:val="nil"/>
            </w:tcBorders>
            <w:shd w:val="clear" w:color="auto" w:fill="auto"/>
            <w:vAlign w:val="center"/>
            <w:hideMark/>
          </w:tcPr>
          <w:p w14:paraId="5BFFFD68" w14:textId="77777777" w:rsidR="007C36C7" w:rsidRPr="005245AC" w:rsidRDefault="007C36C7" w:rsidP="000B7D51">
            <w:pPr>
              <w:rPr>
                <w:rFonts w:cs="Arial"/>
                <w:color w:val="000000"/>
                <w:sz w:val="18"/>
                <w:szCs w:val="18"/>
              </w:rPr>
            </w:pPr>
            <w:r w:rsidRPr="005245AC">
              <w:rPr>
                <w:rFonts w:cs="Arial"/>
                <w:color w:val="000000"/>
                <w:sz w:val="18"/>
                <w:szCs w:val="18"/>
              </w:rPr>
              <w:t>Realised gains/(losses) on investments</w:t>
            </w:r>
          </w:p>
        </w:tc>
        <w:tc>
          <w:tcPr>
            <w:tcW w:w="912" w:type="dxa"/>
            <w:tcBorders>
              <w:top w:val="nil"/>
              <w:left w:val="nil"/>
              <w:bottom w:val="nil"/>
              <w:right w:val="nil"/>
            </w:tcBorders>
            <w:shd w:val="clear" w:color="auto" w:fill="auto"/>
            <w:vAlign w:val="center"/>
            <w:hideMark/>
          </w:tcPr>
          <w:p w14:paraId="06A960CB" w14:textId="77777777" w:rsidR="007C36C7" w:rsidRPr="005245AC" w:rsidRDefault="007C36C7" w:rsidP="000B7D51">
            <w:pPr>
              <w:jc w:val="center"/>
              <w:rPr>
                <w:rFonts w:cs="Arial"/>
                <w:color w:val="000000"/>
                <w:sz w:val="18"/>
                <w:szCs w:val="18"/>
              </w:rPr>
            </w:pPr>
            <w:r w:rsidRPr="005245AC">
              <w:rPr>
                <w:rFonts w:cs="Arial"/>
                <w:color w:val="000000"/>
                <w:sz w:val="18"/>
                <w:szCs w:val="18"/>
              </w:rPr>
              <w:t>C4</w:t>
            </w:r>
          </w:p>
        </w:tc>
        <w:tc>
          <w:tcPr>
            <w:tcW w:w="1127" w:type="dxa"/>
            <w:tcBorders>
              <w:top w:val="nil"/>
              <w:left w:val="nil"/>
              <w:bottom w:val="nil"/>
              <w:right w:val="nil"/>
            </w:tcBorders>
            <w:shd w:val="clear" w:color="000000" w:fill="F2F2F2"/>
            <w:vAlign w:val="center"/>
            <w:hideMark/>
          </w:tcPr>
          <w:p w14:paraId="2AF2EF57" w14:textId="77777777" w:rsidR="007C36C7" w:rsidRPr="005245AC" w:rsidRDefault="007C36C7" w:rsidP="000B7D51">
            <w:pPr>
              <w:jc w:val="right"/>
              <w:rPr>
                <w:rFonts w:cs="Arial"/>
                <w:color w:val="000000"/>
                <w:sz w:val="18"/>
                <w:szCs w:val="18"/>
              </w:rPr>
            </w:pPr>
            <w:r>
              <w:rPr>
                <w:rFonts w:cs="Arial"/>
                <w:color w:val="000000"/>
                <w:sz w:val="18"/>
                <w:szCs w:val="18"/>
              </w:rPr>
              <w:t>979</w:t>
            </w:r>
          </w:p>
        </w:tc>
        <w:tc>
          <w:tcPr>
            <w:tcW w:w="1129" w:type="dxa"/>
            <w:tcBorders>
              <w:top w:val="nil"/>
              <w:left w:val="nil"/>
              <w:bottom w:val="nil"/>
              <w:right w:val="nil"/>
            </w:tcBorders>
            <w:shd w:val="clear" w:color="auto" w:fill="auto"/>
            <w:vAlign w:val="center"/>
            <w:hideMark/>
          </w:tcPr>
          <w:p w14:paraId="44D49ACC" w14:textId="77777777" w:rsidR="007C36C7" w:rsidRPr="005245AC" w:rsidRDefault="007C36C7" w:rsidP="000B7D51">
            <w:pPr>
              <w:jc w:val="right"/>
              <w:rPr>
                <w:rFonts w:cs="Arial"/>
                <w:color w:val="000000"/>
                <w:sz w:val="18"/>
                <w:szCs w:val="18"/>
              </w:rPr>
            </w:pPr>
            <w:r>
              <w:rPr>
                <w:rFonts w:cs="Arial"/>
                <w:color w:val="000000"/>
                <w:sz w:val="18"/>
                <w:szCs w:val="18"/>
              </w:rPr>
              <w:t>192</w:t>
            </w:r>
          </w:p>
        </w:tc>
        <w:tc>
          <w:tcPr>
            <w:tcW w:w="1127" w:type="dxa"/>
            <w:tcBorders>
              <w:top w:val="nil"/>
              <w:left w:val="nil"/>
              <w:bottom w:val="nil"/>
              <w:right w:val="nil"/>
            </w:tcBorders>
            <w:shd w:val="clear" w:color="000000" w:fill="F2F2F2"/>
            <w:vAlign w:val="center"/>
            <w:hideMark/>
          </w:tcPr>
          <w:p w14:paraId="2B4354CF" w14:textId="77777777" w:rsidR="007C36C7" w:rsidRPr="005245AC" w:rsidRDefault="007C36C7" w:rsidP="000B7D51">
            <w:pPr>
              <w:jc w:val="right"/>
              <w:rPr>
                <w:rFonts w:cs="Arial"/>
                <w:color w:val="000000"/>
                <w:sz w:val="18"/>
                <w:szCs w:val="18"/>
              </w:rPr>
            </w:pPr>
            <w:r>
              <w:rPr>
                <w:rFonts w:cs="Arial"/>
                <w:color w:val="000000"/>
                <w:sz w:val="18"/>
                <w:szCs w:val="18"/>
              </w:rPr>
              <w:t>-</w:t>
            </w:r>
          </w:p>
        </w:tc>
        <w:tc>
          <w:tcPr>
            <w:tcW w:w="1129" w:type="dxa"/>
            <w:tcBorders>
              <w:top w:val="nil"/>
              <w:left w:val="nil"/>
              <w:bottom w:val="nil"/>
              <w:right w:val="single" w:sz="4" w:space="0" w:color="auto"/>
            </w:tcBorders>
            <w:shd w:val="clear" w:color="auto" w:fill="auto"/>
            <w:vAlign w:val="center"/>
            <w:hideMark/>
          </w:tcPr>
          <w:p w14:paraId="511954BA" w14:textId="77777777" w:rsidR="007C36C7" w:rsidRPr="005245AC" w:rsidRDefault="007C36C7" w:rsidP="000B7D51">
            <w:pPr>
              <w:jc w:val="right"/>
              <w:rPr>
                <w:rFonts w:cs="Arial"/>
                <w:color w:val="000000"/>
                <w:sz w:val="18"/>
                <w:szCs w:val="18"/>
              </w:rPr>
            </w:pPr>
            <w:r>
              <w:rPr>
                <w:rFonts w:cs="Arial"/>
                <w:color w:val="000000"/>
                <w:sz w:val="18"/>
                <w:szCs w:val="18"/>
              </w:rPr>
              <w:t>-</w:t>
            </w:r>
          </w:p>
        </w:tc>
      </w:tr>
      <w:tr w:rsidR="007C36C7" w:rsidRPr="005245AC" w14:paraId="40065417" w14:textId="77777777" w:rsidTr="00AC0214">
        <w:trPr>
          <w:trHeight w:val="300"/>
        </w:trPr>
        <w:tc>
          <w:tcPr>
            <w:tcW w:w="3659" w:type="dxa"/>
            <w:tcBorders>
              <w:top w:val="nil"/>
              <w:left w:val="single" w:sz="4" w:space="0" w:color="auto"/>
              <w:bottom w:val="nil"/>
              <w:right w:val="nil"/>
            </w:tcBorders>
            <w:shd w:val="clear" w:color="auto" w:fill="auto"/>
            <w:vAlign w:val="center"/>
            <w:hideMark/>
          </w:tcPr>
          <w:p w14:paraId="10CEB09D" w14:textId="77777777" w:rsidR="007C36C7" w:rsidRPr="005245AC" w:rsidRDefault="007C36C7" w:rsidP="000B7D51">
            <w:pPr>
              <w:rPr>
                <w:rFonts w:cs="Arial"/>
                <w:color w:val="000000"/>
                <w:sz w:val="18"/>
                <w:szCs w:val="18"/>
              </w:rPr>
            </w:pPr>
            <w:r w:rsidRPr="005245AC">
              <w:rPr>
                <w:rFonts w:cs="Arial"/>
                <w:color w:val="000000"/>
                <w:sz w:val="18"/>
                <w:szCs w:val="18"/>
              </w:rPr>
              <w:t>Fair value gains/(losses) on investments</w:t>
            </w:r>
          </w:p>
        </w:tc>
        <w:tc>
          <w:tcPr>
            <w:tcW w:w="912" w:type="dxa"/>
            <w:tcBorders>
              <w:top w:val="nil"/>
              <w:left w:val="nil"/>
              <w:bottom w:val="nil"/>
              <w:right w:val="nil"/>
            </w:tcBorders>
            <w:shd w:val="clear" w:color="auto" w:fill="auto"/>
            <w:vAlign w:val="center"/>
            <w:hideMark/>
          </w:tcPr>
          <w:p w14:paraId="645A2411" w14:textId="77777777" w:rsidR="007C36C7" w:rsidRPr="005245AC" w:rsidRDefault="007C36C7" w:rsidP="000B7D51">
            <w:pPr>
              <w:jc w:val="center"/>
              <w:rPr>
                <w:rFonts w:cs="Arial"/>
                <w:color w:val="000000"/>
                <w:sz w:val="18"/>
                <w:szCs w:val="18"/>
              </w:rPr>
            </w:pPr>
            <w:r w:rsidRPr="005245AC">
              <w:rPr>
                <w:rFonts w:cs="Arial"/>
                <w:color w:val="000000"/>
                <w:sz w:val="18"/>
                <w:szCs w:val="18"/>
              </w:rPr>
              <w:t>C4</w:t>
            </w:r>
          </w:p>
        </w:tc>
        <w:tc>
          <w:tcPr>
            <w:tcW w:w="1127" w:type="dxa"/>
            <w:tcBorders>
              <w:top w:val="nil"/>
              <w:left w:val="nil"/>
              <w:bottom w:val="nil"/>
              <w:right w:val="nil"/>
            </w:tcBorders>
            <w:shd w:val="clear" w:color="000000" w:fill="F2F2F2"/>
            <w:vAlign w:val="center"/>
            <w:hideMark/>
          </w:tcPr>
          <w:p w14:paraId="71268062" w14:textId="77777777" w:rsidR="007C36C7" w:rsidRPr="005245AC" w:rsidRDefault="007C36C7" w:rsidP="000B7D51">
            <w:pPr>
              <w:jc w:val="right"/>
              <w:rPr>
                <w:rFonts w:cs="Arial"/>
                <w:color w:val="000000"/>
                <w:sz w:val="18"/>
                <w:szCs w:val="18"/>
              </w:rPr>
            </w:pPr>
            <w:r>
              <w:rPr>
                <w:rFonts w:cs="Arial"/>
                <w:color w:val="000000"/>
                <w:sz w:val="18"/>
                <w:szCs w:val="18"/>
              </w:rPr>
              <w:t>10,603</w:t>
            </w:r>
          </w:p>
        </w:tc>
        <w:tc>
          <w:tcPr>
            <w:tcW w:w="1129" w:type="dxa"/>
            <w:tcBorders>
              <w:top w:val="nil"/>
              <w:left w:val="nil"/>
              <w:bottom w:val="nil"/>
              <w:right w:val="nil"/>
            </w:tcBorders>
            <w:shd w:val="clear" w:color="auto" w:fill="auto"/>
            <w:vAlign w:val="center"/>
            <w:hideMark/>
          </w:tcPr>
          <w:p w14:paraId="6D181221" w14:textId="77777777" w:rsidR="007C36C7" w:rsidRPr="005245AC" w:rsidRDefault="007C36C7" w:rsidP="000B7D51">
            <w:pPr>
              <w:jc w:val="right"/>
              <w:rPr>
                <w:rFonts w:cs="Arial"/>
                <w:color w:val="000000"/>
                <w:sz w:val="18"/>
                <w:szCs w:val="18"/>
              </w:rPr>
            </w:pPr>
            <w:r>
              <w:rPr>
                <w:rFonts w:cs="Arial"/>
                <w:color w:val="000000"/>
                <w:sz w:val="18"/>
                <w:szCs w:val="18"/>
              </w:rPr>
              <w:t>9,089</w:t>
            </w:r>
          </w:p>
        </w:tc>
        <w:tc>
          <w:tcPr>
            <w:tcW w:w="1127" w:type="dxa"/>
            <w:tcBorders>
              <w:top w:val="nil"/>
              <w:left w:val="nil"/>
              <w:bottom w:val="nil"/>
              <w:right w:val="nil"/>
            </w:tcBorders>
            <w:shd w:val="clear" w:color="000000" w:fill="F2F2F2"/>
            <w:vAlign w:val="center"/>
            <w:hideMark/>
          </w:tcPr>
          <w:p w14:paraId="4F7C76CC" w14:textId="77777777" w:rsidR="007C36C7" w:rsidRPr="005245AC" w:rsidRDefault="007C36C7" w:rsidP="000B7D51">
            <w:pPr>
              <w:jc w:val="right"/>
              <w:rPr>
                <w:rFonts w:cs="Arial"/>
                <w:color w:val="000000"/>
                <w:sz w:val="18"/>
                <w:szCs w:val="18"/>
              </w:rPr>
            </w:pPr>
            <w:r>
              <w:rPr>
                <w:rFonts w:cs="Arial"/>
                <w:color w:val="000000"/>
                <w:sz w:val="18"/>
                <w:szCs w:val="18"/>
              </w:rPr>
              <w:t>-</w:t>
            </w:r>
          </w:p>
        </w:tc>
        <w:tc>
          <w:tcPr>
            <w:tcW w:w="1129" w:type="dxa"/>
            <w:tcBorders>
              <w:top w:val="nil"/>
              <w:left w:val="nil"/>
              <w:bottom w:val="nil"/>
              <w:right w:val="single" w:sz="4" w:space="0" w:color="auto"/>
            </w:tcBorders>
            <w:shd w:val="clear" w:color="auto" w:fill="auto"/>
            <w:vAlign w:val="center"/>
            <w:hideMark/>
          </w:tcPr>
          <w:p w14:paraId="74E63EDB" w14:textId="77777777" w:rsidR="007C36C7" w:rsidRPr="005245AC" w:rsidRDefault="007C36C7" w:rsidP="000B7D51">
            <w:pPr>
              <w:jc w:val="right"/>
              <w:rPr>
                <w:rFonts w:cs="Arial"/>
                <w:color w:val="000000"/>
                <w:sz w:val="18"/>
                <w:szCs w:val="18"/>
              </w:rPr>
            </w:pPr>
            <w:r>
              <w:rPr>
                <w:rFonts w:cs="Arial"/>
                <w:color w:val="000000"/>
                <w:sz w:val="18"/>
                <w:szCs w:val="18"/>
              </w:rPr>
              <w:t>-</w:t>
            </w:r>
          </w:p>
        </w:tc>
      </w:tr>
      <w:tr w:rsidR="007C36C7" w:rsidRPr="005245AC" w14:paraId="478044AE" w14:textId="77777777" w:rsidTr="00AC0214">
        <w:trPr>
          <w:trHeight w:val="300"/>
        </w:trPr>
        <w:tc>
          <w:tcPr>
            <w:tcW w:w="3659" w:type="dxa"/>
            <w:tcBorders>
              <w:top w:val="nil"/>
              <w:left w:val="single" w:sz="4" w:space="0" w:color="auto"/>
              <w:bottom w:val="nil"/>
              <w:right w:val="nil"/>
            </w:tcBorders>
            <w:shd w:val="clear" w:color="auto" w:fill="auto"/>
            <w:vAlign w:val="center"/>
            <w:hideMark/>
          </w:tcPr>
          <w:p w14:paraId="4DD4CBFF" w14:textId="77777777" w:rsidR="007C36C7" w:rsidRPr="005245AC" w:rsidRDefault="007C36C7" w:rsidP="000B7D51">
            <w:pPr>
              <w:rPr>
                <w:rFonts w:cs="Arial"/>
                <w:color w:val="000000"/>
                <w:sz w:val="18"/>
                <w:szCs w:val="18"/>
              </w:rPr>
            </w:pPr>
            <w:r w:rsidRPr="005245AC">
              <w:rPr>
                <w:rFonts w:cs="Arial"/>
                <w:color w:val="000000"/>
                <w:sz w:val="18"/>
                <w:szCs w:val="18"/>
              </w:rPr>
              <w:t>Other income</w:t>
            </w:r>
          </w:p>
        </w:tc>
        <w:tc>
          <w:tcPr>
            <w:tcW w:w="912" w:type="dxa"/>
            <w:tcBorders>
              <w:top w:val="nil"/>
              <w:left w:val="nil"/>
              <w:bottom w:val="nil"/>
              <w:right w:val="nil"/>
            </w:tcBorders>
            <w:shd w:val="clear" w:color="auto" w:fill="auto"/>
            <w:vAlign w:val="center"/>
            <w:hideMark/>
          </w:tcPr>
          <w:p w14:paraId="77A2E713" w14:textId="77777777" w:rsidR="007C36C7" w:rsidRPr="005245AC" w:rsidRDefault="007C36C7" w:rsidP="000B7D51">
            <w:pPr>
              <w:rPr>
                <w:rFonts w:cs="Arial"/>
                <w:color w:val="000000"/>
                <w:sz w:val="18"/>
                <w:szCs w:val="18"/>
              </w:rPr>
            </w:pPr>
          </w:p>
        </w:tc>
        <w:tc>
          <w:tcPr>
            <w:tcW w:w="1127" w:type="dxa"/>
            <w:tcBorders>
              <w:top w:val="nil"/>
              <w:left w:val="nil"/>
              <w:bottom w:val="nil"/>
              <w:right w:val="nil"/>
            </w:tcBorders>
            <w:shd w:val="clear" w:color="000000" w:fill="F2F2F2"/>
            <w:vAlign w:val="center"/>
            <w:hideMark/>
          </w:tcPr>
          <w:p w14:paraId="3F87C441" w14:textId="77777777" w:rsidR="007C36C7" w:rsidRPr="005245AC" w:rsidRDefault="007C36C7" w:rsidP="000B7D51">
            <w:pPr>
              <w:jc w:val="right"/>
              <w:rPr>
                <w:rFonts w:cs="Arial"/>
                <w:color w:val="000000"/>
                <w:sz w:val="18"/>
                <w:szCs w:val="18"/>
              </w:rPr>
            </w:pPr>
            <w:r>
              <w:rPr>
                <w:rFonts w:cs="Arial"/>
                <w:color w:val="000000"/>
                <w:sz w:val="18"/>
                <w:szCs w:val="18"/>
              </w:rPr>
              <w:t>337</w:t>
            </w:r>
          </w:p>
        </w:tc>
        <w:tc>
          <w:tcPr>
            <w:tcW w:w="1129" w:type="dxa"/>
            <w:tcBorders>
              <w:top w:val="nil"/>
              <w:left w:val="nil"/>
              <w:bottom w:val="nil"/>
              <w:right w:val="nil"/>
            </w:tcBorders>
            <w:shd w:val="clear" w:color="auto" w:fill="auto"/>
            <w:vAlign w:val="center"/>
            <w:hideMark/>
          </w:tcPr>
          <w:p w14:paraId="5680D14C" w14:textId="77777777" w:rsidR="007C36C7" w:rsidRPr="005245AC" w:rsidRDefault="007C36C7" w:rsidP="000B7D51">
            <w:pPr>
              <w:jc w:val="right"/>
              <w:rPr>
                <w:rFonts w:cs="Arial"/>
                <w:color w:val="000000"/>
                <w:sz w:val="18"/>
                <w:szCs w:val="18"/>
              </w:rPr>
            </w:pPr>
            <w:r>
              <w:rPr>
                <w:rFonts w:cs="Arial"/>
                <w:color w:val="000000"/>
                <w:sz w:val="18"/>
                <w:szCs w:val="18"/>
              </w:rPr>
              <w:t>374</w:t>
            </w:r>
          </w:p>
        </w:tc>
        <w:tc>
          <w:tcPr>
            <w:tcW w:w="1127" w:type="dxa"/>
            <w:tcBorders>
              <w:top w:val="nil"/>
              <w:left w:val="nil"/>
              <w:bottom w:val="nil"/>
              <w:right w:val="nil"/>
            </w:tcBorders>
            <w:shd w:val="clear" w:color="000000" w:fill="F2F2F2"/>
            <w:vAlign w:val="center"/>
            <w:hideMark/>
          </w:tcPr>
          <w:p w14:paraId="26EA28BA" w14:textId="77777777" w:rsidR="007C36C7" w:rsidRPr="005245AC" w:rsidRDefault="007C36C7" w:rsidP="000B7D51">
            <w:pPr>
              <w:jc w:val="right"/>
              <w:rPr>
                <w:rFonts w:cs="Arial"/>
                <w:color w:val="000000"/>
                <w:sz w:val="18"/>
                <w:szCs w:val="18"/>
              </w:rPr>
            </w:pPr>
            <w:r>
              <w:rPr>
                <w:rFonts w:cs="Arial"/>
                <w:color w:val="000000"/>
                <w:sz w:val="18"/>
                <w:szCs w:val="18"/>
              </w:rPr>
              <w:t>286</w:t>
            </w:r>
          </w:p>
        </w:tc>
        <w:tc>
          <w:tcPr>
            <w:tcW w:w="1129" w:type="dxa"/>
            <w:tcBorders>
              <w:top w:val="nil"/>
              <w:left w:val="nil"/>
              <w:bottom w:val="nil"/>
              <w:right w:val="single" w:sz="4" w:space="0" w:color="auto"/>
            </w:tcBorders>
            <w:shd w:val="clear" w:color="auto" w:fill="auto"/>
            <w:vAlign w:val="center"/>
            <w:hideMark/>
          </w:tcPr>
          <w:p w14:paraId="0029326E" w14:textId="77777777" w:rsidR="007C36C7" w:rsidRPr="005245AC" w:rsidRDefault="007C36C7" w:rsidP="000B7D51">
            <w:pPr>
              <w:jc w:val="right"/>
              <w:rPr>
                <w:rFonts w:cs="Arial"/>
                <w:color w:val="000000"/>
                <w:sz w:val="18"/>
                <w:szCs w:val="18"/>
              </w:rPr>
            </w:pPr>
            <w:r>
              <w:rPr>
                <w:rFonts w:cs="Arial"/>
                <w:color w:val="000000"/>
                <w:sz w:val="18"/>
                <w:szCs w:val="18"/>
              </w:rPr>
              <w:t>327</w:t>
            </w:r>
          </w:p>
        </w:tc>
      </w:tr>
      <w:tr w:rsidR="007C36C7" w:rsidRPr="005245AC" w14:paraId="0FCD25EF" w14:textId="77777777" w:rsidTr="00AC0214">
        <w:trPr>
          <w:trHeight w:val="300"/>
        </w:trPr>
        <w:tc>
          <w:tcPr>
            <w:tcW w:w="3659" w:type="dxa"/>
            <w:tcBorders>
              <w:top w:val="single" w:sz="4" w:space="0" w:color="auto"/>
              <w:left w:val="single" w:sz="4" w:space="0" w:color="auto"/>
              <w:bottom w:val="single" w:sz="4" w:space="0" w:color="auto"/>
              <w:right w:val="nil"/>
            </w:tcBorders>
            <w:shd w:val="clear" w:color="000000" w:fill="BFBFBF"/>
            <w:vAlign w:val="center"/>
            <w:hideMark/>
          </w:tcPr>
          <w:p w14:paraId="1ED7B330" w14:textId="77777777" w:rsidR="007C36C7" w:rsidRPr="005245AC" w:rsidRDefault="007C36C7" w:rsidP="000B7D51">
            <w:pPr>
              <w:rPr>
                <w:rFonts w:cs="Arial"/>
                <w:b/>
                <w:bCs/>
                <w:color w:val="000000"/>
                <w:sz w:val="18"/>
                <w:szCs w:val="18"/>
              </w:rPr>
            </w:pPr>
            <w:r w:rsidRPr="005245AC">
              <w:rPr>
                <w:rFonts w:cs="Arial"/>
                <w:b/>
                <w:bCs/>
                <w:color w:val="000000"/>
                <w:sz w:val="18"/>
                <w:szCs w:val="18"/>
              </w:rPr>
              <w:t>Total revenue</w:t>
            </w:r>
          </w:p>
        </w:tc>
        <w:tc>
          <w:tcPr>
            <w:tcW w:w="912" w:type="dxa"/>
            <w:tcBorders>
              <w:top w:val="single" w:sz="4" w:space="0" w:color="auto"/>
              <w:left w:val="nil"/>
              <w:bottom w:val="single" w:sz="4" w:space="0" w:color="auto"/>
              <w:right w:val="nil"/>
            </w:tcBorders>
            <w:shd w:val="clear" w:color="000000" w:fill="BFBFBF"/>
            <w:vAlign w:val="center"/>
            <w:hideMark/>
          </w:tcPr>
          <w:p w14:paraId="5401F07C" w14:textId="77777777" w:rsidR="007C36C7" w:rsidRPr="005245AC" w:rsidRDefault="007C36C7" w:rsidP="000B7D51">
            <w:pPr>
              <w:jc w:val="center"/>
              <w:rPr>
                <w:rFonts w:cs="Arial"/>
                <w:b/>
                <w:bCs/>
                <w:color w:val="000000"/>
                <w:sz w:val="18"/>
                <w:szCs w:val="18"/>
              </w:rPr>
            </w:pPr>
            <w:r w:rsidRPr="005245AC">
              <w:rPr>
                <w:rFonts w:cs="Arial"/>
                <w:b/>
                <w:bCs/>
                <w:color w:val="000000"/>
                <w:sz w:val="18"/>
                <w:szCs w:val="18"/>
              </w:rPr>
              <w:t> </w:t>
            </w:r>
          </w:p>
        </w:tc>
        <w:tc>
          <w:tcPr>
            <w:tcW w:w="1127" w:type="dxa"/>
            <w:tcBorders>
              <w:top w:val="single" w:sz="4" w:space="0" w:color="auto"/>
              <w:left w:val="nil"/>
              <w:bottom w:val="single" w:sz="4" w:space="0" w:color="auto"/>
              <w:right w:val="nil"/>
            </w:tcBorders>
            <w:shd w:val="clear" w:color="000000" w:fill="BFBFBF"/>
            <w:vAlign w:val="center"/>
            <w:hideMark/>
          </w:tcPr>
          <w:p w14:paraId="697399CA" w14:textId="77777777" w:rsidR="007C36C7" w:rsidRPr="005245AC" w:rsidRDefault="007C36C7" w:rsidP="000B7D51">
            <w:pPr>
              <w:jc w:val="right"/>
              <w:rPr>
                <w:rFonts w:cs="Arial"/>
                <w:b/>
                <w:bCs/>
                <w:color w:val="000000"/>
                <w:sz w:val="18"/>
                <w:szCs w:val="18"/>
              </w:rPr>
            </w:pPr>
            <w:r>
              <w:rPr>
                <w:rFonts w:cs="Arial"/>
                <w:b/>
                <w:bCs/>
                <w:color w:val="000000"/>
                <w:sz w:val="18"/>
                <w:szCs w:val="18"/>
              </w:rPr>
              <w:t>71,795</w:t>
            </w:r>
          </w:p>
        </w:tc>
        <w:tc>
          <w:tcPr>
            <w:tcW w:w="1129" w:type="dxa"/>
            <w:tcBorders>
              <w:top w:val="single" w:sz="4" w:space="0" w:color="auto"/>
              <w:left w:val="nil"/>
              <w:bottom w:val="single" w:sz="4" w:space="0" w:color="auto"/>
              <w:right w:val="nil"/>
            </w:tcBorders>
            <w:shd w:val="clear" w:color="000000" w:fill="BFBFBF"/>
            <w:vAlign w:val="center"/>
            <w:hideMark/>
          </w:tcPr>
          <w:p w14:paraId="12DFC4EF" w14:textId="77777777" w:rsidR="007C36C7" w:rsidRPr="005245AC" w:rsidRDefault="007C36C7" w:rsidP="000B7D51">
            <w:pPr>
              <w:jc w:val="right"/>
              <w:rPr>
                <w:rFonts w:cs="Arial"/>
                <w:b/>
                <w:bCs/>
                <w:color w:val="000000"/>
                <w:sz w:val="18"/>
                <w:szCs w:val="18"/>
              </w:rPr>
            </w:pPr>
            <w:r>
              <w:rPr>
                <w:rFonts w:cs="Arial"/>
                <w:b/>
                <w:bCs/>
                <w:color w:val="000000"/>
                <w:sz w:val="18"/>
                <w:szCs w:val="18"/>
              </w:rPr>
              <w:t>73,171</w:t>
            </w:r>
          </w:p>
        </w:tc>
        <w:tc>
          <w:tcPr>
            <w:tcW w:w="1127" w:type="dxa"/>
            <w:tcBorders>
              <w:top w:val="single" w:sz="4" w:space="0" w:color="auto"/>
              <w:left w:val="nil"/>
              <w:bottom w:val="single" w:sz="4" w:space="0" w:color="auto"/>
              <w:right w:val="nil"/>
            </w:tcBorders>
            <w:shd w:val="clear" w:color="000000" w:fill="BFBFBF"/>
            <w:vAlign w:val="center"/>
            <w:hideMark/>
          </w:tcPr>
          <w:p w14:paraId="2D92C38A" w14:textId="77777777" w:rsidR="007C36C7" w:rsidRPr="005245AC" w:rsidRDefault="007C36C7" w:rsidP="000B7D51">
            <w:pPr>
              <w:jc w:val="right"/>
              <w:rPr>
                <w:rFonts w:cs="Arial"/>
                <w:b/>
                <w:bCs/>
                <w:color w:val="000000"/>
                <w:sz w:val="18"/>
                <w:szCs w:val="18"/>
              </w:rPr>
            </w:pPr>
            <w:r>
              <w:rPr>
                <w:rFonts w:cs="Arial"/>
                <w:b/>
                <w:bCs/>
                <w:color w:val="000000"/>
                <w:sz w:val="18"/>
                <w:szCs w:val="18"/>
              </w:rPr>
              <w:t>25,502</w:t>
            </w:r>
          </w:p>
        </w:tc>
        <w:tc>
          <w:tcPr>
            <w:tcW w:w="1129" w:type="dxa"/>
            <w:tcBorders>
              <w:top w:val="single" w:sz="4" w:space="0" w:color="auto"/>
              <w:left w:val="nil"/>
              <w:bottom w:val="single" w:sz="4" w:space="0" w:color="auto"/>
              <w:right w:val="single" w:sz="4" w:space="0" w:color="auto"/>
            </w:tcBorders>
            <w:shd w:val="clear" w:color="000000" w:fill="BFBFBF"/>
            <w:vAlign w:val="center"/>
            <w:hideMark/>
          </w:tcPr>
          <w:p w14:paraId="7264603E" w14:textId="77777777" w:rsidR="007C36C7" w:rsidRPr="005245AC" w:rsidRDefault="007C36C7" w:rsidP="000B7D51">
            <w:pPr>
              <w:jc w:val="right"/>
              <w:rPr>
                <w:rFonts w:cs="Arial"/>
                <w:b/>
                <w:bCs/>
                <w:color w:val="000000"/>
                <w:sz w:val="18"/>
                <w:szCs w:val="18"/>
              </w:rPr>
            </w:pPr>
            <w:r>
              <w:rPr>
                <w:rFonts w:cs="Arial"/>
                <w:b/>
                <w:bCs/>
                <w:color w:val="000000"/>
                <w:sz w:val="18"/>
                <w:szCs w:val="18"/>
              </w:rPr>
              <w:t>23,544</w:t>
            </w:r>
          </w:p>
        </w:tc>
      </w:tr>
      <w:tr w:rsidR="007C36C7" w:rsidRPr="005245AC" w14:paraId="541D99BD" w14:textId="77777777" w:rsidTr="00AC0214">
        <w:trPr>
          <w:trHeight w:val="300"/>
        </w:trPr>
        <w:tc>
          <w:tcPr>
            <w:tcW w:w="3659" w:type="dxa"/>
            <w:tcBorders>
              <w:top w:val="nil"/>
              <w:left w:val="single" w:sz="4" w:space="0" w:color="auto"/>
              <w:bottom w:val="nil"/>
              <w:right w:val="nil"/>
            </w:tcBorders>
            <w:shd w:val="clear" w:color="auto" w:fill="auto"/>
            <w:vAlign w:val="center"/>
            <w:hideMark/>
          </w:tcPr>
          <w:p w14:paraId="4C34FB98" w14:textId="77777777" w:rsidR="007C36C7" w:rsidRPr="005245AC" w:rsidRDefault="007C36C7" w:rsidP="000B7D51">
            <w:pPr>
              <w:rPr>
                <w:rFonts w:cs="Arial"/>
                <w:b/>
                <w:bCs/>
                <w:color w:val="000000"/>
                <w:sz w:val="18"/>
                <w:szCs w:val="18"/>
              </w:rPr>
            </w:pPr>
            <w:r w:rsidRPr="005245AC">
              <w:rPr>
                <w:rFonts w:cs="Arial"/>
                <w:b/>
                <w:bCs/>
                <w:color w:val="000000"/>
                <w:sz w:val="18"/>
                <w:szCs w:val="18"/>
              </w:rPr>
              <w:t>Expenses</w:t>
            </w:r>
          </w:p>
        </w:tc>
        <w:tc>
          <w:tcPr>
            <w:tcW w:w="912" w:type="dxa"/>
            <w:tcBorders>
              <w:top w:val="nil"/>
              <w:left w:val="nil"/>
              <w:bottom w:val="nil"/>
              <w:right w:val="nil"/>
            </w:tcBorders>
            <w:shd w:val="clear" w:color="auto" w:fill="auto"/>
            <w:vAlign w:val="center"/>
            <w:hideMark/>
          </w:tcPr>
          <w:p w14:paraId="27A4D1C8" w14:textId="77777777" w:rsidR="007C36C7" w:rsidRPr="005245AC" w:rsidRDefault="007C36C7" w:rsidP="000B7D51">
            <w:pPr>
              <w:rPr>
                <w:rFonts w:cs="Arial"/>
                <w:b/>
                <w:bCs/>
                <w:color w:val="000000"/>
                <w:sz w:val="18"/>
                <w:szCs w:val="18"/>
              </w:rPr>
            </w:pPr>
          </w:p>
        </w:tc>
        <w:tc>
          <w:tcPr>
            <w:tcW w:w="1127" w:type="dxa"/>
            <w:tcBorders>
              <w:top w:val="nil"/>
              <w:left w:val="nil"/>
              <w:bottom w:val="nil"/>
              <w:right w:val="nil"/>
            </w:tcBorders>
            <w:shd w:val="clear" w:color="000000" w:fill="F2F2F2"/>
            <w:noWrap/>
            <w:vAlign w:val="bottom"/>
            <w:hideMark/>
          </w:tcPr>
          <w:p w14:paraId="7910BE25" w14:textId="77777777" w:rsidR="007C36C7" w:rsidRPr="00A62F10" w:rsidRDefault="007C36C7" w:rsidP="000B7D51">
            <w:pPr>
              <w:rPr>
                <w:rFonts w:cs="Arial"/>
                <w:color w:val="000000"/>
                <w:sz w:val="18"/>
                <w:szCs w:val="18"/>
              </w:rPr>
            </w:pPr>
            <w:r>
              <w:rPr>
                <w:rFonts w:cs="Arial"/>
                <w:color w:val="000000"/>
                <w:sz w:val="18"/>
                <w:szCs w:val="18"/>
              </w:rPr>
              <w:t> </w:t>
            </w:r>
          </w:p>
        </w:tc>
        <w:tc>
          <w:tcPr>
            <w:tcW w:w="1129" w:type="dxa"/>
            <w:tcBorders>
              <w:top w:val="nil"/>
              <w:left w:val="nil"/>
              <w:bottom w:val="nil"/>
              <w:right w:val="nil"/>
            </w:tcBorders>
            <w:shd w:val="clear" w:color="auto" w:fill="auto"/>
            <w:vAlign w:val="center"/>
            <w:hideMark/>
          </w:tcPr>
          <w:p w14:paraId="125B7F24" w14:textId="77777777" w:rsidR="007C36C7" w:rsidRPr="005245AC" w:rsidRDefault="007C36C7" w:rsidP="000B7D51">
            <w:pPr>
              <w:rPr>
                <w:rFonts w:cs="Arial"/>
                <w:color w:val="000000"/>
                <w:sz w:val="18"/>
                <w:szCs w:val="18"/>
              </w:rPr>
            </w:pPr>
          </w:p>
        </w:tc>
        <w:tc>
          <w:tcPr>
            <w:tcW w:w="1127" w:type="dxa"/>
            <w:tcBorders>
              <w:top w:val="nil"/>
              <w:left w:val="nil"/>
              <w:bottom w:val="nil"/>
              <w:right w:val="nil"/>
            </w:tcBorders>
            <w:shd w:val="clear" w:color="000000" w:fill="F2F2F2"/>
            <w:noWrap/>
            <w:vAlign w:val="bottom"/>
            <w:hideMark/>
          </w:tcPr>
          <w:p w14:paraId="5B29388E" w14:textId="77777777" w:rsidR="007C36C7" w:rsidRPr="005245AC" w:rsidRDefault="007C36C7" w:rsidP="000B7D51">
            <w:pPr>
              <w:rPr>
                <w:rFonts w:cs="Arial"/>
                <w:color w:val="000000"/>
                <w:sz w:val="18"/>
                <w:szCs w:val="18"/>
              </w:rPr>
            </w:pPr>
            <w:r>
              <w:rPr>
                <w:rFonts w:cs="Arial"/>
                <w:color w:val="000000"/>
                <w:sz w:val="18"/>
                <w:szCs w:val="18"/>
              </w:rPr>
              <w:t> </w:t>
            </w:r>
          </w:p>
        </w:tc>
        <w:tc>
          <w:tcPr>
            <w:tcW w:w="1129" w:type="dxa"/>
            <w:tcBorders>
              <w:top w:val="nil"/>
              <w:left w:val="nil"/>
              <w:bottom w:val="nil"/>
              <w:right w:val="single" w:sz="4" w:space="0" w:color="auto"/>
            </w:tcBorders>
            <w:shd w:val="clear" w:color="auto" w:fill="auto"/>
            <w:vAlign w:val="center"/>
            <w:hideMark/>
          </w:tcPr>
          <w:p w14:paraId="576B8D6E" w14:textId="77777777" w:rsidR="007C36C7" w:rsidRPr="005245AC" w:rsidRDefault="007C36C7" w:rsidP="000B7D51">
            <w:pPr>
              <w:rPr>
                <w:rFonts w:cs="Arial"/>
                <w:color w:val="000000"/>
                <w:sz w:val="18"/>
                <w:szCs w:val="18"/>
              </w:rPr>
            </w:pPr>
            <w:r>
              <w:rPr>
                <w:rFonts w:cs="Arial"/>
                <w:color w:val="000000"/>
                <w:sz w:val="18"/>
                <w:szCs w:val="18"/>
              </w:rPr>
              <w:t> </w:t>
            </w:r>
          </w:p>
        </w:tc>
      </w:tr>
      <w:tr w:rsidR="007C36C7" w:rsidRPr="005245AC" w14:paraId="69DEC5FE" w14:textId="77777777" w:rsidTr="00AC0214">
        <w:trPr>
          <w:trHeight w:val="300"/>
        </w:trPr>
        <w:tc>
          <w:tcPr>
            <w:tcW w:w="3659" w:type="dxa"/>
            <w:tcBorders>
              <w:top w:val="nil"/>
              <w:left w:val="single" w:sz="4" w:space="0" w:color="auto"/>
              <w:bottom w:val="nil"/>
              <w:right w:val="nil"/>
            </w:tcBorders>
            <w:shd w:val="clear" w:color="auto" w:fill="auto"/>
            <w:vAlign w:val="center"/>
            <w:hideMark/>
          </w:tcPr>
          <w:p w14:paraId="0E9FCD44" w14:textId="77777777" w:rsidR="007C36C7" w:rsidRPr="005245AC" w:rsidRDefault="007C36C7" w:rsidP="000B7D51">
            <w:pPr>
              <w:rPr>
                <w:rFonts w:cs="Arial"/>
                <w:color w:val="000000"/>
                <w:sz w:val="18"/>
                <w:szCs w:val="18"/>
              </w:rPr>
            </w:pPr>
            <w:r w:rsidRPr="005245AC">
              <w:rPr>
                <w:rFonts w:cs="Arial"/>
                <w:color w:val="000000"/>
                <w:sz w:val="18"/>
                <w:szCs w:val="18"/>
              </w:rPr>
              <w:t>Membership services and events</w:t>
            </w:r>
          </w:p>
        </w:tc>
        <w:tc>
          <w:tcPr>
            <w:tcW w:w="912" w:type="dxa"/>
            <w:tcBorders>
              <w:top w:val="nil"/>
              <w:left w:val="nil"/>
              <w:bottom w:val="nil"/>
              <w:right w:val="nil"/>
            </w:tcBorders>
            <w:shd w:val="clear" w:color="auto" w:fill="auto"/>
            <w:vAlign w:val="center"/>
            <w:hideMark/>
          </w:tcPr>
          <w:p w14:paraId="239268DF" w14:textId="77777777" w:rsidR="007C36C7" w:rsidRPr="005245AC" w:rsidRDefault="007C36C7" w:rsidP="000B7D51">
            <w:pPr>
              <w:jc w:val="center"/>
              <w:rPr>
                <w:rFonts w:cs="Arial"/>
                <w:color w:val="000000"/>
                <w:sz w:val="18"/>
                <w:szCs w:val="18"/>
              </w:rPr>
            </w:pPr>
            <w:r w:rsidRPr="005245AC">
              <w:rPr>
                <w:rFonts w:cs="Arial"/>
                <w:color w:val="000000"/>
                <w:sz w:val="18"/>
                <w:szCs w:val="18"/>
              </w:rPr>
              <w:t>B2-1</w:t>
            </w:r>
          </w:p>
        </w:tc>
        <w:tc>
          <w:tcPr>
            <w:tcW w:w="1127" w:type="dxa"/>
            <w:tcBorders>
              <w:top w:val="nil"/>
              <w:left w:val="nil"/>
              <w:bottom w:val="nil"/>
              <w:right w:val="nil"/>
            </w:tcBorders>
            <w:shd w:val="clear" w:color="000000" w:fill="F2F2F2"/>
            <w:vAlign w:val="center"/>
            <w:hideMark/>
          </w:tcPr>
          <w:p w14:paraId="42CDEB35" w14:textId="77777777" w:rsidR="007C36C7" w:rsidRPr="00A62F10" w:rsidRDefault="007C36C7" w:rsidP="000B7D51">
            <w:pPr>
              <w:jc w:val="right"/>
              <w:rPr>
                <w:rFonts w:cs="Arial"/>
                <w:color w:val="000000"/>
                <w:sz w:val="18"/>
                <w:szCs w:val="18"/>
              </w:rPr>
            </w:pPr>
            <w:r>
              <w:rPr>
                <w:rFonts w:cs="Arial"/>
                <w:color w:val="000000"/>
                <w:sz w:val="18"/>
                <w:szCs w:val="18"/>
              </w:rPr>
              <w:t>1,842</w:t>
            </w:r>
          </w:p>
        </w:tc>
        <w:tc>
          <w:tcPr>
            <w:tcW w:w="1129" w:type="dxa"/>
            <w:tcBorders>
              <w:top w:val="nil"/>
              <w:left w:val="nil"/>
              <w:bottom w:val="nil"/>
              <w:right w:val="nil"/>
            </w:tcBorders>
            <w:shd w:val="clear" w:color="auto" w:fill="auto"/>
            <w:vAlign w:val="center"/>
            <w:hideMark/>
          </w:tcPr>
          <w:p w14:paraId="70C532EF" w14:textId="77777777" w:rsidR="007C36C7" w:rsidRPr="005245AC" w:rsidRDefault="007C36C7" w:rsidP="000B7D51">
            <w:pPr>
              <w:jc w:val="right"/>
              <w:rPr>
                <w:rFonts w:cs="Arial"/>
                <w:color w:val="000000"/>
                <w:sz w:val="18"/>
                <w:szCs w:val="18"/>
              </w:rPr>
            </w:pPr>
            <w:r>
              <w:rPr>
                <w:rFonts w:cs="Arial"/>
                <w:color w:val="000000"/>
                <w:sz w:val="18"/>
                <w:szCs w:val="18"/>
              </w:rPr>
              <w:t>1,813</w:t>
            </w:r>
          </w:p>
        </w:tc>
        <w:tc>
          <w:tcPr>
            <w:tcW w:w="1127" w:type="dxa"/>
            <w:tcBorders>
              <w:top w:val="nil"/>
              <w:left w:val="nil"/>
              <w:bottom w:val="nil"/>
              <w:right w:val="nil"/>
            </w:tcBorders>
            <w:shd w:val="clear" w:color="000000" w:fill="F2F2F2"/>
            <w:vAlign w:val="center"/>
            <w:hideMark/>
          </w:tcPr>
          <w:p w14:paraId="583FDD21" w14:textId="77777777" w:rsidR="007C36C7" w:rsidRPr="005245AC" w:rsidRDefault="007C36C7" w:rsidP="000B7D51">
            <w:pPr>
              <w:jc w:val="right"/>
              <w:rPr>
                <w:rFonts w:cs="Arial"/>
                <w:color w:val="000000"/>
                <w:sz w:val="18"/>
                <w:szCs w:val="18"/>
              </w:rPr>
            </w:pPr>
            <w:r>
              <w:rPr>
                <w:rFonts w:cs="Arial"/>
                <w:color w:val="000000"/>
                <w:sz w:val="18"/>
                <w:szCs w:val="18"/>
              </w:rPr>
              <w:t>1,839</w:t>
            </w:r>
          </w:p>
        </w:tc>
        <w:tc>
          <w:tcPr>
            <w:tcW w:w="1129" w:type="dxa"/>
            <w:tcBorders>
              <w:top w:val="nil"/>
              <w:left w:val="nil"/>
              <w:bottom w:val="nil"/>
              <w:right w:val="single" w:sz="4" w:space="0" w:color="auto"/>
            </w:tcBorders>
            <w:shd w:val="clear" w:color="auto" w:fill="auto"/>
            <w:vAlign w:val="center"/>
            <w:hideMark/>
          </w:tcPr>
          <w:p w14:paraId="251320D1" w14:textId="77777777" w:rsidR="007C36C7" w:rsidRPr="005245AC" w:rsidRDefault="007C36C7" w:rsidP="000B7D51">
            <w:pPr>
              <w:jc w:val="right"/>
              <w:rPr>
                <w:rFonts w:cs="Arial"/>
                <w:color w:val="000000"/>
                <w:sz w:val="18"/>
                <w:szCs w:val="18"/>
              </w:rPr>
            </w:pPr>
            <w:r>
              <w:rPr>
                <w:rFonts w:cs="Arial"/>
                <w:color w:val="000000"/>
                <w:sz w:val="18"/>
                <w:szCs w:val="18"/>
              </w:rPr>
              <w:t>1,813</w:t>
            </w:r>
          </w:p>
        </w:tc>
      </w:tr>
      <w:tr w:rsidR="007C36C7" w:rsidRPr="005245AC" w14:paraId="7C643D59" w14:textId="77777777" w:rsidTr="00AC0214">
        <w:trPr>
          <w:trHeight w:val="300"/>
        </w:trPr>
        <w:tc>
          <w:tcPr>
            <w:tcW w:w="3659" w:type="dxa"/>
            <w:tcBorders>
              <w:top w:val="nil"/>
              <w:left w:val="single" w:sz="4" w:space="0" w:color="auto"/>
              <w:bottom w:val="nil"/>
              <w:right w:val="nil"/>
            </w:tcBorders>
            <w:shd w:val="clear" w:color="auto" w:fill="auto"/>
            <w:vAlign w:val="center"/>
            <w:hideMark/>
          </w:tcPr>
          <w:p w14:paraId="225E99D6" w14:textId="77777777" w:rsidR="007C36C7" w:rsidRPr="005245AC" w:rsidRDefault="007C36C7" w:rsidP="000B7D51">
            <w:pPr>
              <w:rPr>
                <w:rFonts w:cs="Arial"/>
                <w:color w:val="000000"/>
                <w:sz w:val="18"/>
                <w:szCs w:val="18"/>
              </w:rPr>
            </w:pPr>
            <w:r w:rsidRPr="005245AC">
              <w:rPr>
                <w:rFonts w:cs="Arial"/>
                <w:color w:val="000000"/>
                <w:sz w:val="18"/>
                <w:szCs w:val="18"/>
              </w:rPr>
              <w:t>Administration expenses</w:t>
            </w:r>
          </w:p>
        </w:tc>
        <w:tc>
          <w:tcPr>
            <w:tcW w:w="912" w:type="dxa"/>
            <w:tcBorders>
              <w:top w:val="nil"/>
              <w:left w:val="nil"/>
              <w:bottom w:val="nil"/>
              <w:right w:val="nil"/>
            </w:tcBorders>
            <w:shd w:val="clear" w:color="auto" w:fill="auto"/>
            <w:vAlign w:val="center"/>
            <w:hideMark/>
          </w:tcPr>
          <w:p w14:paraId="2240642F" w14:textId="77777777" w:rsidR="007C36C7" w:rsidRPr="005245AC" w:rsidRDefault="007C36C7" w:rsidP="000B7D51">
            <w:pPr>
              <w:jc w:val="center"/>
              <w:rPr>
                <w:rFonts w:cs="Arial"/>
                <w:color w:val="000000"/>
                <w:sz w:val="18"/>
                <w:szCs w:val="18"/>
              </w:rPr>
            </w:pPr>
            <w:r w:rsidRPr="005245AC">
              <w:rPr>
                <w:rFonts w:cs="Arial"/>
                <w:color w:val="000000"/>
                <w:sz w:val="18"/>
                <w:szCs w:val="18"/>
              </w:rPr>
              <w:t>B2-2</w:t>
            </w:r>
          </w:p>
        </w:tc>
        <w:tc>
          <w:tcPr>
            <w:tcW w:w="1127" w:type="dxa"/>
            <w:tcBorders>
              <w:top w:val="nil"/>
              <w:left w:val="nil"/>
              <w:bottom w:val="nil"/>
              <w:right w:val="nil"/>
            </w:tcBorders>
            <w:shd w:val="clear" w:color="000000" w:fill="F2F2F2"/>
            <w:vAlign w:val="center"/>
            <w:hideMark/>
          </w:tcPr>
          <w:p w14:paraId="1B5036D1" w14:textId="77777777" w:rsidR="007C36C7" w:rsidRPr="00A62F10" w:rsidRDefault="007C36C7" w:rsidP="000B7D51">
            <w:pPr>
              <w:jc w:val="right"/>
              <w:rPr>
                <w:rFonts w:cs="Arial"/>
                <w:color w:val="000000"/>
                <w:sz w:val="18"/>
                <w:szCs w:val="18"/>
              </w:rPr>
            </w:pPr>
            <w:r>
              <w:rPr>
                <w:rFonts w:cs="Arial"/>
                <w:color w:val="000000"/>
                <w:sz w:val="18"/>
                <w:szCs w:val="18"/>
              </w:rPr>
              <w:t>9,430</w:t>
            </w:r>
          </w:p>
        </w:tc>
        <w:tc>
          <w:tcPr>
            <w:tcW w:w="1129" w:type="dxa"/>
            <w:tcBorders>
              <w:top w:val="nil"/>
              <w:left w:val="nil"/>
              <w:bottom w:val="nil"/>
              <w:right w:val="nil"/>
            </w:tcBorders>
            <w:shd w:val="clear" w:color="auto" w:fill="auto"/>
            <w:vAlign w:val="center"/>
            <w:hideMark/>
          </w:tcPr>
          <w:p w14:paraId="6F53BE4C" w14:textId="77777777" w:rsidR="007C36C7" w:rsidRPr="005245AC" w:rsidRDefault="007C36C7" w:rsidP="000B7D51">
            <w:pPr>
              <w:jc w:val="right"/>
              <w:rPr>
                <w:rFonts w:cs="Arial"/>
                <w:color w:val="000000"/>
                <w:sz w:val="18"/>
                <w:szCs w:val="18"/>
              </w:rPr>
            </w:pPr>
            <w:r>
              <w:rPr>
                <w:rFonts w:cs="Arial"/>
                <w:color w:val="000000"/>
                <w:sz w:val="18"/>
                <w:szCs w:val="18"/>
              </w:rPr>
              <w:t>9,991</w:t>
            </w:r>
          </w:p>
        </w:tc>
        <w:tc>
          <w:tcPr>
            <w:tcW w:w="1127" w:type="dxa"/>
            <w:tcBorders>
              <w:top w:val="nil"/>
              <w:left w:val="nil"/>
              <w:bottom w:val="nil"/>
              <w:right w:val="nil"/>
            </w:tcBorders>
            <w:shd w:val="clear" w:color="000000" w:fill="F2F2F2"/>
            <w:vAlign w:val="center"/>
            <w:hideMark/>
          </w:tcPr>
          <w:p w14:paraId="7AB869A9" w14:textId="77777777" w:rsidR="007C36C7" w:rsidRPr="005245AC" w:rsidRDefault="007C36C7" w:rsidP="000B7D51">
            <w:pPr>
              <w:jc w:val="right"/>
              <w:rPr>
                <w:rFonts w:cs="Arial"/>
                <w:color w:val="000000"/>
                <w:sz w:val="18"/>
                <w:szCs w:val="18"/>
              </w:rPr>
            </w:pPr>
            <w:r>
              <w:rPr>
                <w:rFonts w:cs="Arial"/>
                <w:color w:val="000000"/>
                <w:sz w:val="18"/>
                <w:szCs w:val="18"/>
              </w:rPr>
              <w:t>7,167</w:t>
            </w:r>
          </w:p>
        </w:tc>
        <w:tc>
          <w:tcPr>
            <w:tcW w:w="1129" w:type="dxa"/>
            <w:tcBorders>
              <w:top w:val="nil"/>
              <w:left w:val="nil"/>
              <w:bottom w:val="nil"/>
              <w:right w:val="single" w:sz="4" w:space="0" w:color="auto"/>
            </w:tcBorders>
            <w:shd w:val="clear" w:color="auto" w:fill="auto"/>
            <w:vAlign w:val="center"/>
            <w:hideMark/>
          </w:tcPr>
          <w:p w14:paraId="0FBA6292" w14:textId="77777777" w:rsidR="007C36C7" w:rsidRPr="005245AC" w:rsidRDefault="007C36C7" w:rsidP="000B7D51">
            <w:pPr>
              <w:jc w:val="right"/>
              <w:rPr>
                <w:rFonts w:cs="Arial"/>
                <w:color w:val="000000"/>
                <w:sz w:val="18"/>
                <w:szCs w:val="18"/>
              </w:rPr>
            </w:pPr>
            <w:r>
              <w:rPr>
                <w:rFonts w:cs="Arial"/>
                <w:color w:val="000000"/>
                <w:sz w:val="18"/>
                <w:szCs w:val="18"/>
              </w:rPr>
              <w:t>7,932</w:t>
            </w:r>
          </w:p>
        </w:tc>
      </w:tr>
      <w:tr w:rsidR="007C36C7" w:rsidRPr="005245AC" w14:paraId="6CA27902" w14:textId="77777777" w:rsidTr="00AC0214">
        <w:trPr>
          <w:trHeight w:val="300"/>
        </w:trPr>
        <w:tc>
          <w:tcPr>
            <w:tcW w:w="3659" w:type="dxa"/>
            <w:tcBorders>
              <w:top w:val="nil"/>
              <w:left w:val="single" w:sz="4" w:space="0" w:color="auto"/>
              <w:bottom w:val="nil"/>
              <w:right w:val="nil"/>
            </w:tcBorders>
            <w:shd w:val="clear" w:color="auto" w:fill="auto"/>
            <w:vAlign w:val="center"/>
            <w:hideMark/>
          </w:tcPr>
          <w:p w14:paraId="2C927605" w14:textId="77777777" w:rsidR="007C36C7" w:rsidRPr="005245AC" w:rsidRDefault="007C36C7" w:rsidP="000B7D51">
            <w:pPr>
              <w:rPr>
                <w:rFonts w:cs="Arial"/>
                <w:color w:val="000000"/>
                <w:sz w:val="18"/>
                <w:szCs w:val="18"/>
              </w:rPr>
            </w:pPr>
            <w:r w:rsidRPr="005245AC">
              <w:rPr>
                <w:rFonts w:cs="Arial"/>
                <w:color w:val="000000"/>
                <w:sz w:val="18"/>
                <w:szCs w:val="18"/>
              </w:rPr>
              <w:t>Employee expenses</w:t>
            </w:r>
          </w:p>
        </w:tc>
        <w:tc>
          <w:tcPr>
            <w:tcW w:w="912" w:type="dxa"/>
            <w:tcBorders>
              <w:top w:val="nil"/>
              <w:left w:val="nil"/>
              <w:bottom w:val="nil"/>
              <w:right w:val="nil"/>
            </w:tcBorders>
            <w:shd w:val="clear" w:color="auto" w:fill="auto"/>
            <w:vAlign w:val="center"/>
            <w:hideMark/>
          </w:tcPr>
          <w:p w14:paraId="09C66CDF" w14:textId="77777777" w:rsidR="007C36C7" w:rsidRPr="005245AC" w:rsidRDefault="007C36C7" w:rsidP="000B7D51">
            <w:pPr>
              <w:jc w:val="center"/>
              <w:rPr>
                <w:rFonts w:cs="Arial"/>
                <w:color w:val="000000"/>
                <w:sz w:val="18"/>
                <w:szCs w:val="18"/>
              </w:rPr>
            </w:pPr>
            <w:r w:rsidRPr="005245AC">
              <w:rPr>
                <w:rFonts w:cs="Arial"/>
                <w:color w:val="000000"/>
                <w:sz w:val="18"/>
                <w:szCs w:val="18"/>
              </w:rPr>
              <w:t>B2-3</w:t>
            </w:r>
          </w:p>
        </w:tc>
        <w:tc>
          <w:tcPr>
            <w:tcW w:w="1127" w:type="dxa"/>
            <w:tcBorders>
              <w:top w:val="nil"/>
              <w:left w:val="nil"/>
              <w:bottom w:val="nil"/>
              <w:right w:val="nil"/>
            </w:tcBorders>
            <w:shd w:val="clear" w:color="000000" w:fill="F2F2F2"/>
            <w:vAlign w:val="center"/>
            <w:hideMark/>
          </w:tcPr>
          <w:p w14:paraId="1C4B4C54" w14:textId="77777777" w:rsidR="007C36C7" w:rsidRPr="00A62F10" w:rsidRDefault="007C36C7" w:rsidP="000B7D51">
            <w:pPr>
              <w:jc w:val="right"/>
              <w:rPr>
                <w:rFonts w:cs="Arial"/>
                <w:color w:val="000000"/>
                <w:sz w:val="18"/>
                <w:szCs w:val="18"/>
              </w:rPr>
            </w:pPr>
            <w:r>
              <w:rPr>
                <w:rFonts w:cs="Arial"/>
                <w:color w:val="000000"/>
                <w:sz w:val="18"/>
                <w:szCs w:val="18"/>
              </w:rPr>
              <w:t>15,258</w:t>
            </w:r>
          </w:p>
        </w:tc>
        <w:tc>
          <w:tcPr>
            <w:tcW w:w="1129" w:type="dxa"/>
            <w:tcBorders>
              <w:top w:val="nil"/>
              <w:left w:val="nil"/>
              <w:bottom w:val="nil"/>
              <w:right w:val="nil"/>
            </w:tcBorders>
            <w:shd w:val="clear" w:color="auto" w:fill="auto"/>
            <w:vAlign w:val="center"/>
            <w:hideMark/>
          </w:tcPr>
          <w:p w14:paraId="0FBBF787" w14:textId="77777777" w:rsidR="007C36C7" w:rsidRPr="005245AC" w:rsidRDefault="007C36C7" w:rsidP="000B7D51">
            <w:pPr>
              <w:jc w:val="right"/>
              <w:rPr>
                <w:rFonts w:cs="Arial"/>
                <w:color w:val="000000"/>
                <w:sz w:val="18"/>
                <w:szCs w:val="18"/>
              </w:rPr>
            </w:pPr>
            <w:r>
              <w:rPr>
                <w:rFonts w:cs="Arial"/>
                <w:color w:val="000000"/>
                <w:sz w:val="18"/>
                <w:szCs w:val="18"/>
              </w:rPr>
              <w:t>14,299</w:t>
            </w:r>
          </w:p>
        </w:tc>
        <w:tc>
          <w:tcPr>
            <w:tcW w:w="1127" w:type="dxa"/>
            <w:tcBorders>
              <w:top w:val="nil"/>
              <w:left w:val="nil"/>
              <w:bottom w:val="nil"/>
              <w:right w:val="nil"/>
            </w:tcBorders>
            <w:shd w:val="clear" w:color="000000" w:fill="F2F2F2"/>
            <w:vAlign w:val="center"/>
            <w:hideMark/>
          </w:tcPr>
          <w:p w14:paraId="3913B4AF" w14:textId="77777777" w:rsidR="007C36C7" w:rsidRPr="005245AC" w:rsidRDefault="007C36C7" w:rsidP="000B7D51">
            <w:pPr>
              <w:jc w:val="right"/>
              <w:rPr>
                <w:rFonts w:cs="Arial"/>
                <w:color w:val="000000"/>
                <w:sz w:val="18"/>
                <w:szCs w:val="18"/>
              </w:rPr>
            </w:pPr>
            <w:r>
              <w:rPr>
                <w:rFonts w:cs="Arial"/>
                <w:color w:val="000000"/>
                <w:sz w:val="18"/>
                <w:szCs w:val="18"/>
              </w:rPr>
              <w:t>13,536</w:t>
            </w:r>
          </w:p>
        </w:tc>
        <w:tc>
          <w:tcPr>
            <w:tcW w:w="1129" w:type="dxa"/>
            <w:tcBorders>
              <w:top w:val="nil"/>
              <w:left w:val="nil"/>
              <w:bottom w:val="nil"/>
              <w:right w:val="single" w:sz="4" w:space="0" w:color="auto"/>
            </w:tcBorders>
            <w:shd w:val="clear" w:color="auto" w:fill="auto"/>
            <w:vAlign w:val="center"/>
            <w:hideMark/>
          </w:tcPr>
          <w:p w14:paraId="440771B8" w14:textId="77777777" w:rsidR="007C36C7" w:rsidRPr="005245AC" w:rsidRDefault="007C36C7" w:rsidP="000B7D51">
            <w:pPr>
              <w:jc w:val="right"/>
              <w:rPr>
                <w:rFonts w:cs="Arial"/>
                <w:color w:val="000000"/>
                <w:sz w:val="18"/>
                <w:szCs w:val="18"/>
              </w:rPr>
            </w:pPr>
            <w:r>
              <w:rPr>
                <w:rFonts w:cs="Arial"/>
                <w:color w:val="000000"/>
                <w:sz w:val="18"/>
                <w:szCs w:val="18"/>
              </w:rPr>
              <w:t>12,739</w:t>
            </w:r>
          </w:p>
        </w:tc>
      </w:tr>
      <w:tr w:rsidR="007C36C7" w:rsidRPr="005245AC" w14:paraId="6A2A585C" w14:textId="77777777" w:rsidTr="00AC0214">
        <w:trPr>
          <w:trHeight w:val="300"/>
        </w:trPr>
        <w:tc>
          <w:tcPr>
            <w:tcW w:w="3659" w:type="dxa"/>
            <w:tcBorders>
              <w:top w:val="nil"/>
              <w:left w:val="single" w:sz="4" w:space="0" w:color="auto"/>
              <w:bottom w:val="nil"/>
              <w:right w:val="nil"/>
            </w:tcBorders>
            <w:shd w:val="clear" w:color="auto" w:fill="auto"/>
            <w:vAlign w:val="center"/>
            <w:hideMark/>
          </w:tcPr>
          <w:p w14:paraId="30092169" w14:textId="77777777" w:rsidR="007C36C7" w:rsidRPr="005245AC" w:rsidRDefault="007C36C7" w:rsidP="000B7D51">
            <w:pPr>
              <w:rPr>
                <w:rFonts w:cs="Arial"/>
                <w:color w:val="000000"/>
                <w:sz w:val="18"/>
                <w:szCs w:val="18"/>
              </w:rPr>
            </w:pPr>
            <w:r w:rsidRPr="005245AC">
              <w:rPr>
                <w:rFonts w:cs="Arial"/>
                <w:color w:val="000000"/>
                <w:sz w:val="18"/>
                <w:szCs w:val="18"/>
              </w:rPr>
              <w:t>Borrowing expenses</w:t>
            </w:r>
          </w:p>
        </w:tc>
        <w:tc>
          <w:tcPr>
            <w:tcW w:w="912" w:type="dxa"/>
            <w:tcBorders>
              <w:top w:val="nil"/>
              <w:left w:val="nil"/>
              <w:bottom w:val="nil"/>
              <w:right w:val="nil"/>
            </w:tcBorders>
            <w:shd w:val="clear" w:color="auto" w:fill="auto"/>
            <w:vAlign w:val="center"/>
            <w:hideMark/>
          </w:tcPr>
          <w:p w14:paraId="69539155" w14:textId="77777777" w:rsidR="007C36C7" w:rsidRPr="005245AC" w:rsidRDefault="007C36C7" w:rsidP="000B7D51">
            <w:pPr>
              <w:jc w:val="center"/>
              <w:rPr>
                <w:rFonts w:cs="Arial"/>
                <w:color w:val="000000"/>
                <w:sz w:val="18"/>
                <w:szCs w:val="18"/>
              </w:rPr>
            </w:pPr>
            <w:r w:rsidRPr="005245AC">
              <w:rPr>
                <w:rFonts w:cs="Arial"/>
                <w:color w:val="000000"/>
                <w:sz w:val="18"/>
                <w:szCs w:val="18"/>
              </w:rPr>
              <w:t>B2-4</w:t>
            </w:r>
          </w:p>
        </w:tc>
        <w:tc>
          <w:tcPr>
            <w:tcW w:w="1127" w:type="dxa"/>
            <w:tcBorders>
              <w:top w:val="nil"/>
              <w:left w:val="nil"/>
              <w:bottom w:val="nil"/>
              <w:right w:val="nil"/>
            </w:tcBorders>
            <w:shd w:val="clear" w:color="000000" w:fill="F2F2F2"/>
            <w:vAlign w:val="center"/>
            <w:hideMark/>
          </w:tcPr>
          <w:p w14:paraId="45FB6210" w14:textId="77777777" w:rsidR="007C36C7" w:rsidRPr="00A62F10" w:rsidRDefault="007C36C7" w:rsidP="000B7D51">
            <w:pPr>
              <w:jc w:val="right"/>
              <w:rPr>
                <w:rFonts w:cs="Arial"/>
                <w:color w:val="000000"/>
                <w:sz w:val="18"/>
                <w:szCs w:val="18"/>
              </w:rPr>
            </w:pPr>
            <w:r>
              <w:rPr>
                <w:rFonts w:cs="Arial"/>
                <w:color w:val="000000"/>
                <w:sz w:val="18"/>
                <w:szCs w:val="18"/>
              </w:rPr>
              <w:t>367</w:t>
            </w:r>
          </w:p>
        </w:tc>
        <w:tc>
          <w:tcPr>
            <w:tcW w:w="1129" w:type="dxa"/>
            <w:tcBorders>
              <w:top w:val="nil"/>
              <w:left w:val="nil"/>
              <w:bottom w:val="nil"/>
              <w:right w:val="nil"/>
            </w:tcBorders>
            <w:shd w:val="clear" w:color="auto" w:fill="auto"/>
            <w:vAlign w:val="center"/>
            <w:hideMark/>
          </w:tcPr>
          <w:p w14:paraId="57EDE723" w14:textId="77777777" w:rsidR="007C36C7" w:rsidRPr="005245AC" w:rsidRDefault="007C36C7" w:rsidP="000B7D51">
            <w:pPr>
              <w:jc w:val="right"/>
              <w:rPr>
                <w:rFonts w:cs="Arial"/>
                <w:color w:val="000000"/>
                <w:sz w:val="18"/>
                <w:szCs w:val="18"/>
              </w:rPr>
            </w:pPr>
            <w:r>
              <w:rPr>
                <w:rFonts w:cs="Arial"/>
                <w:color w:val="000000"/>
                <w:sz w:val="18"/>
                <w:szCs w:val="18"/>
              </w:rPr>
              <w:t>96</w:t>
            </w:r>
          </w:p>
        </w:tc>
        <w:tc>
          <w:tcPr>
            <w:tcW w:w="1127" w:type="dxa"/>
            <w:tcBorders>
              <w:top w:val="nil"/>
              <w:left w:val="nil"/>
              <w:bottom w:val="nil"/>
              <w:right w:val="nil"/>
            </w:tcBorders>
            <w:shd w:val="clear" w:color="000000" w:fill="F2F2F2"/>
            <w:vAlign w:val="center"/>
            <w:hideMark/>
          </w:tcPr>
          <w:p w14:paraId="5CC9160F" w14:textId="77777777" w:rsidR="007C36C7" w:rsidRPr="005245AC" w:rsidRDefault="007C36C7" w:rsidP="000B7D51">
            <w:pPr>
              <w:jc w:val="right"/>
              <w:rPr>
                <w:rFonts w:cs="Arial"/>
                <w:color w:val="000000"/>
                <w:sz w:val="18"/>
                <w:szCs w:val="18"/>
              </w:rPr>
            </w:pPr>
            <w:r>
              <w:rPr>
                <w:rFonts w:cs="Arial"/>
                <w:color w:val="000000"/>
                <w:sz w:val="18"/>
                <w:szCs w:val="18"/>
              </w:rPr>
              <w:t>367</w:t>
            </w:r>
          </w:p>
        </w:tc>
        <w:tc>
          <w:tcPr>
            <w:tcW w:w="1129" w:type="dxa"/>
            <w:tcBorders>
              <w:top w:val="nil"/>
              <w:left w:val="nil"/>
              <w:bottom w:val="nil"/>
              <w:right w:val="single" w:sz="4" w:space="0" w:color="auto"/>
            </w:tcBorders>
            <w:shd w:val="clear" w:color="auto" w:fill="auto"/>
            <w:vAlign w:val="center"/>
            <w:hideMark/>
          </w:tcPr>
          <w:p w14:paraId="29603051" w14:textId="77777777" w:rsidR="007C36C7" w:rsidRPr="005245AC" w:rsidRDefault="007C36C7" w:rsidP="000B7D51">
            <w:pPr>
              <w:jc w:val="right"/>
              <w:rPr>
                <w:rFonts w:cs="Arial"/>
                <w:color w:val="000000"/>
                <w:sz w:val="18"/>
                <w:szCs w:val="18"/>
              </w:rPr>
            </w:pPr>
            <w:r>
              <w:rPr>
                <w:rFonts w:cs="Arial"/>
                <w:color w:val="000000"/>
                <w:sz w:val="18"/>
                <w:szCs w:val="18"/>
              </w:rPr>
              <w:t>96</w:t>
            </w:r>
          </w:p>
        </w:tc>
      </w:tr>
      <w:tr w:rsidR="007C36C7" w:rsidRPr="005245AC" w14:paraId="6C4F592C" w14:textId="77777777" w:rsidTr="00AC0214">
        <w:trPr>
          <w:trHeight w:val="300"/>
        </w:trPr>
        <w:tc>
          <w:tcPr>
            <w:tcW w:w="3659" w:type="dxa"/>
            <w:tcBorders>
              <w:top w:val="nil"/>
              <w:left w:val="single" w:sz="4" w:space="0" w:color="auto"/>
              <w:bottom w:val="nil"/>
              <w:right w:val="nil"/>
            </w:tcBorders>
            <w:shd w:val="clear" w:color="auto" w:fill="auto"/>
            <w:vAlign w:val="center"/>
            <w:hideMark/>
          </w:tcPr>
          <w:p w14:paraId="758C9F74" w14:textId="77777777" w:rsidR="007C36C7" w:rsidRPr="005245AC" w:rsidRDefault="007C36C7" w:rsidP="000B7D51">
            <w:pPr>
              <w:rPr>
                <w:rFonts w:cs="Arial"/>
                <w:color w:val="000000"/>
                <w:sz w:val="18"/>
                <w:szCs w:val="18"/>
              </w:rPr>
            </w:pPr>
            <w:r w:rsidRPr="005245AC">
              <w:rPr>
                <w:rFonts w:cs="Arial"/>
                <w:color w:val="000000"/>
                <w:sz w:val="18"/>
                <w:szCs w:val="18"/>
              </w:rPr>
              <w:t>Depreciation and amortisation</w:t>
            </w:r>
          </w:p>
        </w:tc>
        <w:tc>
          <w:tcPr>
            <w:tcW w:w="912" w:type="dxa"/>
            <w:tcBorders>
              <w:top w:val="nil"/>
              <w:left w:val="nil"/>
              <w:bottom w:val="nil"/>
              <w:right w:val="nil"/>
            </w:tcBorders>
            <w:shd w:val="clear" w:color="auto" w:fill="auto"/>
            <w:vAlign w:val="center"/>
            <w:hideMark/>
          </w:tcPr>
          <w:p w14:paraId="2ECE23C5" w14:textId="77777777" w:rsidR="007C36C7" w:rsidRPr="005245AC" w:rsidRDefault="007C36C7" w:rsidP="000B7D51">
            <w:pPr>
              <w:jc w:val="center"/>
              <w:rPr>
                <w:rFonts w:cs="Arial"/>
                <w:color w:val="000000"/>
                <w:sz w:val="18"/>
                <w:szCs w:val="18"/>
              </w:rPr>
            </w:pPr>
            <w:r w:rsidRPr="005245AC">
              <w:rPr>
                <w:rFonts w:cs="Arial"/>
                <w:color w:val="000000"/>
                <w:sz w:val="18"/>
                <w:szCs w:val="18"/>
              </w:rPr>
              <w:t>C</w:t>
            </w:r>
            <w:r>
              <w:rPr>
                <w:rFonts w:cs="Arial"/>
                <w:color w:val="000000"/>
                <w:sz w:val="18"/>
                <w:szCs w:val="18"/>
              </w:rPr>
              <w:t>6</w:t>
            </w:r>
          </w:p>
        </w:tc>
        <w:tc>
          <w:tcPr>
            <w:tcW w:w="1127" w:type="dxa"/>
            <w:tcBorders>
              <w:top w:val="nil"/>
              <w:left w:val="nil"/>
              <w:bottom w:val="nil"/>
              <w:right w:val="nil"/>
            </w:tcBorders>
            <w:shd w:val="clear" w:color="000000" w:fill="F2F2F2"/>
            <w:vAlign w:val="center"/>
            <w:hideMark/>
          </w:tcPr>
          <w:p w14:paraId="353F1582" w14:textId="77777777" w:rsidR="007C36C7" w:rsidRPr="00A62F10" w:rsidRDefault="007C36C7" w:rsidP="000B7D51">
            <w:pPr>
              <w:jc w:val="right"/>
              <w:rPr>
                <w:rFonts w:cs="Arial"/>
                <w:color w:val="000000"/>
                <w:sz w:val="18"/>
                <w:szCs w:val="18"/>
              </w:rPr>
            </w:pPr>
            <w:r>
              <w:rPr>
                <w:rFonts w:cs="Arial"/>
                <w:color w:val="000000"/>
                <w:sz w:val="18"/>
                <w:szCs w:val="18"/>
              </w:rPr>
              <w:t>2,533</w:t>
            </w:r>
          </w:p>
        </w:tc>
        <w:tc>
          <w:tcPr>
            <w:tcW w:w="1129" w:type="dxa"/>
            <w:tcBorders>
              <w:top w:val="nil"/>
              <w:left w:val="nil"/>
              <w:bottom w:val="nil"/>
              <w:right w:val="nil"/>
            </w:tcBorders>
            <w:shd w:val="clear" w:color="auto" w:fill="auto"/>
            <w:vAlign w:val="center"/>
            <w:hideMark/>
          </w:tcPr>
          <w:p w14:paraId="5028E701" w14:textId="77777777" w:rsidR="007C36C7" w:rsidRPr="005245AC" w:rsidRDefault="007C36C7" w:rsidP="000B7D51">
            <w:pPr>
              <w:jc w:val="right"/>
              <w:rPr>
                <w:rFonts w:cs="Arial"/>
                <w:color w:val="000000"/>
                <w:sz w:val="18"/>
                <w:szCs w:val="18"/>
              </w:rPr>
            </w:pPr>
            <w:r>
              <w:rPr>
                <w:rFonts w:cs="Arial"/>
                <w:color w:val="000000"/>
                <w:sz w:val="18"/>
                <w:szCs w:val="18"/>
              </w:rPr>
              <w:t>1,726</w:t>
            </w:r>
          </w:p>
        </w:tc>
        <w:tc>
          <w:tcPr>
            <w:tcW w:w="1127" w:type="dxa"/>
            <w:tcBorders>
              <w:top w:val="nil"/>
              <w:left w:val="nil"/>
              <w:bottom w:val="nil"/>
              <w:right w:val="nil"/>
            </w:tcBorders>
            <w:shd w:val="clear" w:color="000000" w:fill="F2F2F2"/>
            <w:vAlign w:val="center"/>
            <w:hideMark/>
          </w:tcPr>
          <w:p w14:paraId="4C32F5D7" w14:textId="77777777" w:rsidR="007C36C7" w:rsidRPr="005245AC" w:rsidRDefault="007C36C7" w:rsidP="000B7D51">
            <w:pPr>
              <w:jc w:val="right"/>
              <w:rPr>
                <w:rFonts w:cs="Arial"/>
                <w:color w:val="000000"/>
                <w:sz w:val="18"/>
                <w:szCs w:val="18"/>
              </w:rPr>
            </w:pPr>
            <w:r>
              <w:rPr>
                <w:rFonts w:cs="Arial"/>
                <w:color w:val="000000"/>
                <w:sz w:val="18"/>
                <w:szCs w:val="18"/>
              </w:rPr>
              <w:t>2,263</w:t>
            </w:r>
          </w:p>
        </w:tc>
        <w:tc>
          <w:tcPr>
            <w:tcW w:w="1129" w:type="dxa"/>
            <w:tcBorders>
              <w:top w:val="nil"/>
              <w:left w:val="nil"/>
              <w:bottom w:val="nil"/>
              <w:right w:val="single" w:sz="4" w:space="0" w:color="auto"/>
            </w:tcBorders>
            <w:shd w:val="clear" w:color="auto" w:fill="auto"/>
            <w:vAlign w:val="center"/>
            <w:hideMark/>
          </w:tcPr>
          <w:p w14:paraId="5A0E2932" w14:textId="77777777" w:rsidR="007C36C7" w:rsidRPr="005245AC" w:rsidRDefault="007C36C7" w:rsidP="000B7D51">
            <w:pPr>
              <w:jc w:val="right"/>
              <w:rPr>
                <w:rFonts w:cs="Arial"/>
                <w:color w:val="000000"/>
                <w:sz w:val="18"/>
                <w:szCs w:val="18"/>
              </w:rPr>
            </w:pPr>
            <w:r>
              <w:rPr>
                <w:rFonts w:cs="Arial"/>
                <w:color w:val="000000"/>
                <w:sz w:val="18"/>
                <w:szCs w:val="18"/>
              </w:rPr>
              <w:t>1,475</w:t>
            </w:r>
          </w:p>
        </w:tc>
      </w:tr>
      <w:tr w:rsidR="007C36C7" w:rsidRPr="005245AC" w14:paraId="2995FE64" w14:textId="77777777" w:rsidTr="00AC0214">
        <w:trPr>
          <w:trHeight w:val="300"/>
        </w:trPr>
        <w:tc>
          <w:tcPr>
            <w:tcW w:w="3659" w:type="dxa"/>
            <w:tcBorders>
              <w:top w:val="nil"/>
              <w:left w:val="single" w:sz="4" w:space="0" w:color="auto"/>
              <w:bottom w:val="nil"/>
              <w:right w:val="nil"/>
            </w:tcBorders>
            <w:shd w:val="clear" w:color="auto" w:fill="auto"/>
            <w:vAlign w:val="center"/>
            <w:hideMark/>
          </w:tcPr>
          <w:p w14:paraId="3B1CF069" w14:textId="77777777" w:rsidR="007C36C7" w:rsidRPr="005245AC" w:rsidRDefault="007C36C7" w:rsidP="000B7D51">
            <w:pPr>
              <w:rPr>
                <w:rFonts w:cs="Arial"/>
                <w:color w:val="000000"/>
                <w:sz w:val="18"/>
                <w:szCs w:val="18"/>
              </w:rPr>
            </w:pPr>
            <w:r w:rsidRPr="005245AC">
              <w:rPr>
                <w:rFonts w:cs="Arial"/>
                <w:color w:val="000000"/>
                <w:sz w:val="18"/>
                <w:szCs w:val="18"/>
              </w:rPr>
              <w:t>Loss on disposal of fixed assets</w:t>
            </w:r>
          </w:p>
        </w:tc>
        <w:tc>
          <w:tcPr>
            <w:tcW w:w="912" w:type="dxa"/>
            <w:tcBorders>
              <w:top w:val="nil"/>
              <w:left w:val="nil"/>
              <w:bottom w:val="nil"/>
              <w:right w:val="nil"/>
            </w:tcBorders>
            <w:shd w:val="clear" w:color="auto" w:fill="auto"/>
            <w:vAlign w:val="center"/>
            <w:hideMark/>
          </w:tcPr>
          <w:p w14:paraId="603FB6B2" w14:textId="77777777" w:rsidR="007C36C7" w:rsidRPr="005245AC" w:rsidRDefault="007C36C7" w:rsidP="000B7D51">
            <w:pPr>
              <w:rPr>
                <w:rFonts w:cs="Arial"/>
                <w:color w:val="000000"/>
                <w:sz w:val="18"/>
                <w:szCs w:val="18"/>
              </w:rPr>
            </w:pPr>
          </w:p>
        </w:tc>
        <w:tc>
          <w:tcPr>
            <w:tcW w:w="1127" w:type="dxa"/>
            <w:tcBorders>
              <w:top w:val="nil"/>
              <w:left w:val="nil"/>
              <w:bottom w:val="nil"/>
              <w:right w:val="nil"/>
            </w:tcBorders>
            <w:shd w:val="clear" w:color="000000" w:fill="F2F2F2"/>
            <w:vAlign w:val="center"/>
            <w:hideMark/>
          </w:tcPr>
          <w:p w14:paraId="0750C09B" w14:textId="77777777" w:rsidR="007C36C7" w:rsidRPr="00A62F10" w:rsidRDefault="007C36C7" w:rsidP="000B7D51">
            <w:pPr>
              <w:jc w:val="right"/>
              <w:rPr>
                <w:rFonts w:cs="Arial"/>
                <w:color w:val="000000"/>
                <w:sz w:val="18"/>
                <w:szCs w:val="18"/>
              </w:rPr>
            </w:pPr>
            <w:r>
              <w:rPr>
                <w:rFonts w:cs="Arial"/>
                <w:color w:val="000000"/>
                <w:sz w:val="18"/>
                <w:szCs w:val="18"/>
              </w:rPr>
              <w:t>-</w:t>
            </w:r>
          </w:p>
        </w:tc>
        <w:tc>
          <w:tcPr>
            <w:tcW w:w="1129" w:type="dxa"/>
            <w:tcBorders>
              <w:top w:val="nil"/>
              <w:left w:val="nil"/>
              <w:bottom w:val="nil"/>
              <w:right w:val="nil"/>
            </w:tcBorders>
            <w:shd w:val="clear" w:color="auto" w:fill="auto"/>
            <w:vAlign w:val="center"/>
            <w:hideMark/>
          </w:tcPr>
          <w:p w14:paraId="3FF9AA0A" w14:textId="77777777" w:rsidR="007C36C7" w:rsidRPr="005245AC" w:rsidRDefault="007C36C7" w:rsidP="000B7D51">
            <w:pPr>
              <w:jc w:val="right"/>
              <w:rPr>
                <w:rFonts w:cs="Arial"/>
                <w:color w:val="000000"/>
                <w:sz w:val="18"/>
                <w:szCs w:val="18"/>
              </w:rPr>
            </w:pPr>
            <w:r>
              <w:rPr>
                <w:rFonts w:cs="Arial"/>
                <w:color w:val="000000"/>
                <w:sz w:val="18"/>
                <w:szCs w:val="18"/>
              </w:rPr>
              <w:t>1,521</w:t>
            </w:r>
          </w:p>
        </w:tc>
        <w:tc>
          <w:tcPr>
            <w:tcW w:w="1127" w:type="dxa"/>
            <w:tcBorders>
              <w:top w:val="nil"/>
              <w:left w:val="nil"/>
              <w:bottom w:val="nil"/>
              <w:right w:val="nil"/>
            </w:tcBorders>
            <w:shd w:val="clear" w:color="000000" w:fill="F2F2F2"/>
            <w:vAlign w:val="center"/>
            <w:hideMark/>
          </w:tcPr>
          <w:p w14:paraId="67FD1028" w14:textId="77777777" w:rsidR="007C36C7" w:rsidRPr="005245AC" w:rsidRDefault="007C36C7" w:rsidP="000B7D51">
            <w:pPr>
              <w:jc w:val="right"/>
              <w:rPr>
                <w:rFonts w:cs="Arial"/>
                <w:color w:val="000000"/>
                <w:sz w:val="18"/>
                <w:szCs w:val="18"/>
              </w:rPr>
            </w:pPr>
            <w:r>
              <w:rPr>
                <w:rFonts w:cs="Arial"/>
                <w:color w:val="000000"/>
                <w:sz w:val="18"/>
                <w:szCs w:val="18"/>
              </w:rPr>
              <w:t>-</w:t>
            </w:r>
          </w:p>
        </w:tc>
        <w:tc>
          <w:tcPr>
            <w:tcW w:w="1129" w:type="dxa"/>
            <w:tcBorders>
              <w:top w:val="nil"/>
              <w:left w:val="nil"/>
              <w:bottom w:val="nil"/>
              <w:right w:val="single" w:sz="4" w:space="0" w:color="auto"/>
            </w:tcBorders>
            <w:shd w:val="clear" w:color="auto" w:fill="auto"/>
            <w:vAlign w:val="center"/>
            <w:hideMark/>
          </w:tcPr>
          <w:p w14:paraId="7261B628" w14:textId="77777777" w:rsidR="007C36C7" w:rsidRPr="005245AC" w:rsidRDefault="007C36C7" w:rsidP="000B7D51">
            <w:pPr>
              <w:jc w:val="right"/>
              <w:rPr>
                <w:rFonts w:cs="Arial"/>
                <w:color w:val="000000"/>
                <w:sz w:val="18"/>
                <w:szCs w:val="18"/>
              </w:rPr>
            </w:pPr>
            <w:r>
              <w:rPr>
                <w:rFonts w:cs="Arial"/>
                <w:color w:val="000000"/>
                <w:sz w:val="18"/>
                <w:szCs w:val="18"/>
              </w:rPr>
              <w:t>1,521</w:t>
            </w:r>
          </w:p>
        </w:tc>
      </w:tr>
      <w:tr w:rsidR="007C36C7" w:rsidRPr="005245AC" w14:paraId="57097A38" w14:textId="77777777" w:rsidTr="00AC0214">
        <w:trPr>
          <w:trHeight w:val="300"/>
        </w:trPr>
        <w:tc>
          <w:tcPr>
            <w:tcW w:w="3659" w:type="dxa"/>
            <w:tcBorders>
              <w:top w:val="nil"/>
              <w:left w:val="single" w:sz="4" w:space="0" w:color="auto"/>
              <w:bottom w:val="nil"/>
              <w:right w:val="nil"/>
            </w:tcBorders>
            <w:shd w:val="clear" w:color="auto" w:fill="auto"/>
            <w:vAlign w:val="center"/>
            <w:hideMark/>
          </w:tcPr>
          <w:p w14:paraId="7A4CFE7E" w14:textId="77777777" w:rsidR="007C36C7" w:rsidRPr="005245AC" w:rsidRDefault="007C36C7" w:rsidP="000B7D51">
            <w:pPr>
              <w:rPr>
                <w:rFonts w:cs="Arial"/>
                <w:color w:val="000000"/>
                <w:sz w:val="18"/>
                <w:szCs w:val="18"/>
              </w:rPr>
            </w:pPr>
            <w:r w:rsidRPr="005245AC">
              <w:rPr>
                <w:rFonts w:cs="Arial"/>
                <w:color w:val="000000"/>
                <w:sz w:val="18"/>
                <w:szCs w:val="18"/>
              </w:rPr>
              <w:t>Insurance service expenses</w:t>
            </w:r>
          </w:p>
        </w:tc>
        <w:tc>
          <w:tcPr>
            <w:tcW w:w="912" w:type="dxa"/>
            <w:tcBorders>
              <w:top w:val="nil"/>
              <w:left w:val="nil"/>
              <w:bottom w:val="nil"/>
              <w:right w:val="nil"/>
            </w:tcBorders>
            <w:shd w:val="clear" w:color="auto" w:fill="auto"/>
            <w:vAlign w:val="center"/>
            <w:hideMark/>
          </w:tcPr>
          <w:p w14:paraId="76CC2281" w14:textId="77777777" w:rsidR="007C36C7" w:rsidRPr="005245AC" w:rsidRDefault="007C36C7" w:rsidP="000B7D51">
            <w:pPr>
              <w:jc w:val="center"/>
              <w:rPr>
                <w:rFonts w:cs="Arial"/>
                <w:color w:val="000000"/>
                <w:sz w:val="18"/>
                <w:szCs w:val="18"/>
              </w:rPr>
            </w:pPr>
            <w:r w:rsidRPr="005245AC">
              <w:rPr>
                <w:rFonts w:cs="Arial"/>
                <w:color w:val="000000"/>
                <w:sz w:val="18"/>
                <w:szCs w:val="18"/>
              </w:rPr>
              <w:t>B1-4</w:t>
            </w:r>
          </w:p>
        </w:tc>
        <w:tc>
          <w:tcPr>
            <w:tcW w:w="1127" w:type="dxa"/>
            <w:tcBorders>
              <w:top w:val="nil"/>
              <w:left w:val="nil"/>
              <w:bottom w:val="nil"/>
              <w:right w:val="nil"/>
            </w:tcBorders>
            <w:shd w:val="clear" w:color="000000" w:fill="F2F2F2"/>
            <w:vAlign w:val="center"/>
            <w:hideMark/>
          </w:tcPr>
          <w:p w14:paraId="10549D16" w14:textId="77777777" w:rsidR="007C36C7" w:rsidRPr="00A62F10" w:rsidRDefault="007C36C7" w:rsidP="000B7D51">
            <w:pPr>
              <w:jc w:val="right"/>
              <w:rPr>
                <w:rFonts w:cs="Arial"/>
                <w:color w:val="000000"/>
                <w:sz w:val="18"/>
                <w:szCs w:val="18"/>
              </w:rPr>
            </w:pPr>
            <w:r>
              <w:rPr>
                <w:rFonts w:cs="Arial"/>
                <w:color w:val="000000"/>
                <w:sz w:val="18"/>
                <w:szCs w:val="18"/>
              </w:rPr>
              <w:t>6,971</w:t>
            </w:r>
          </w:p>
        </w:tc>
        <w:tc>
          <w:tcPr>
            <w:tcW w:w="1129" w:type="dxa"/>
            <w:tcBorders>
              <w:top w:val="nil"/>
              <w:left w:val="nil"/>
              <w:bottom w:val="nil"/>
              <w:right w:val="nil"/>
            </w:tcBorders>
            <w:shd w:val="clear" w:color="auto" w:fill="auto"/>
            <w:vAlign w:val="center"/>
            <w:hideMark/>
          </w:tcPr>
          <w:p w14:paraId="191B0FF7" w14:textId="77777777" w:rsidR="007C36C7" w:rsidRPr="005245AC" w:rsidRDefault="007C36C7" w:rsidP="000B7D51">
            <w:pPr>
              <w:jc w:val="right"/>
              <w:rPr>
                <w:rFonts w:cs="Arial"/>
                <w:color w:val="000000"/>
                <w:sz w:val="18"/>
                <w:szCs w:val="18"/>
              </w:rPr>
            </w:pPr>
            <w:r>
              <w:rPr>
                <w:rFonts w:cs="Arial"/>
                <w:color w:val="000000"/>
                <w:sz w:val="18"/>
                <w:szCs w:val="18"/>
              </w:rPr>
              <w:t>28,211</w:t>
            </w:r>
          </w:p>
        </w:tc>
        <w:tc>
          <w:tcPr>
            <w:tcW w:w="1127" w:type="dxa"/>
            <w:tcBorders>
              <w:top w:val="nil"/>
              <w:left w:val="nil"/>
              <w:bottom w:val="nil"/>
              <w:right w:val="nil"/>
            </w:tcBorders>
            <w:shd w:val="clear" w:color="000000" w:fill="F2F2F2"/>
            <w:vAlign w:val="center"/>
            <w:hideMark/>
          </w:tcPr>
          <w:p w14:paraId="3E402855" w14:textId="77777777" w:rsidR="007C36C7" w:rsidRPr="005245AC" w:rsidRDefault="007C36C7" w:rsidP="000B7D51">
            <w:pPr>
              <w:jc w:val="right"/>
              <w:rPr>
                <w:rFonts w:cs="Arial"/>
                <w:color w:val="000000"/>
                <w:sz w:val="18"/>
                <w:szCs w:val="18"/>
              </w:rPr>
            </w:pPr>
            <w:r>
              <w:rPr>
                <w:rFonts w:cs="Arial"/>
                <w:color w:val="000000"/>
                <w:sz w:val="18"/>
                <w:szCs w:val="18"/>
              </w:rPr>
              <w:t>-</w:t>
            </w:r>
          </w:p>
        </w:tc>
        <w:tc>
          <w:tcPr>
            <w:tcW w:w="1129" w:type="dxa"/>
            <w:tcBorders>
              <w:top w:val="nil"/>
              <w:left w:val="nil"/>
              <w:bottom w:val="nil"/>
              <w:right w:val="single" w:sz="4" w:space="0" w:color="auto"/>
            </w:tcBorders>
            <w:shd w:val="clear" w:color="auto" w:fill="auto"/>
            <w:vAlign w:val="center"/>
            <w:hideMark/>
          </w:tcPr>
          <w:p w14:paraId="3E582829" w14:textId="77777777" w:rsidR="007C36C7" w:rsidRPr="005245AC" w:rsidRDefault="007C36C7" w:rsidP="000B7D51">
            <w:pPr>
              <w:jc w:val="right"/>
              <w:rPr>
                <w:rFonts w:cs="Arial"/>
                <w:color w:val="000000"/>
                <w:sz w:val="18"/>
                <w:szCs w:val="18"/>
              </w:rPr>
            </w:pPr>
            <w:r>
              <w:rPr>
                <w:rFonts w:cs="Arial"/>
                <w:color w:val="000000"/>
                <w:sz w:val="18"/>
                <w:szCs w:val="18"/>
              </w:rPr>
              <w:t>-</w:t>
            </w:r>
          </w:p>
        </w:tc>
      </w:tr>
      <w:tr w:rsidR="007C36C7" w:rsidRPr="005245AC" w14:paraId="745EC0DF" w14:textId="77777777" w:rsidTr="00AC0214">
        <w:trPr>
          <w:trHeight w:val="300"/>
        </w:trPr>
        <w:tc>
          <w:tcPr>
            <w:tcW w:w="3659" w:type="dxa"/>
            <w:tcBorders>
              <w:top w:val="nil"/>
              <w:left w:val="single" w:sz="4" w:space="0" w:color="auto"/>
              <w:bottom w:val="nil"/>
              <w:right w:val="nil"/>
            </w:tcBorders>
            <w:shd w:val="clear" w:color="auto" w:fill="auto"/>
            <w:vAlign w:val="center"/>
            <w:hideMark/>
          </w:tcPr>
          <w:p w14:paraId="21A2A191" w14:textId="77777777" w:rsidR="007C36C7" w:rsidRPr="005245AC" w:rsidRDefault="007C36C7" w:rsidP="000B7D51">
            <w:pPr>
              <w:rPr>
                <w:rFonts w:cs="Arial"/>
                <w:color w:val="000000"/>
                <w:sz w:val="18"/>
                <w:szCs w:val="18"/>
              </w:rPr>
            </w:pPr>
            <w:r w:rsidRPr="005245AC">
              <w:rPr>
                <w:rFonts w:cs="Arial"/>
                <w:color w:val="000000"/>
                <w:sz w:val="18"/>
                <w:szCs w:val="18"/>
              </w:rPr>
              <w:t>Stamp duty</w:t>
            </w:r>
          </w:p>
        </w:tc>
        <w:tc>
          <w:tcPr>
            <w:tcW w:w="912" w:type="dxa"/>
            <w:tcBorders>
              <w:top w:val="nil"/>
              <w:left w:val="nil"/>
              <w:bottom w:val="nil"/>
              <w:right w:val="nil"/>
            </w:tcBorders>
            <w:shd w:val="clear" w:color="auto" w:fill="auto"/>
            <w:vAlign w:val="center"/>
            <w:hideMark/>
          </w:tcPr>
          <w:p w14:paraId="771D0EBD" w14:textId="77777777" w:rsidR="007C36C7" w:rsidRPr="005245AC" w:rsidRDefault="007C36C7" w:rsidP="000B7D51">
            <w:pPr>
              <w:rPr>
                <w:rFonts w:cs="Arial"/>
                <w:color w:val="000000"/>
                <w:sz w:val="18"/>
                <w:szCs w:val="18"/>
              </w:rPr>
            </w:pPr>
          </w:p>
        </w:tc>
        <w:tc>
          <w:tcPr>
            <w:tcW w:w="1127" w:type="dxa"/>
            <w:tcBorders>
              <w:top w:val="nil"/>
              <w:left w:val="nil"/>
              <w:bottom w:val="nil"/>
              <w:right w:val="nil"/>
            </w:tcBorders>
            <w:shd w:val="clear" w:color="000000" w:fill="F2F2F2"/>
            <w:vAlign w:val="center"/>
            <w:hideMark/>
          </w:tcPr>
          <w:p w14:paraId="30CB6B69" w14:textId="77777777" w:rsidR="007C36C7" w:rsidRPr="00A62F10" w:rsidRDefault="007C36C7" w:rsidP="000B7D51">
            <w:pPr>
              <w:jc w:val="right"/>
              <w:rPr>
                <w:rFonts w:cs="Arial"/>
                <w:color w:val="000000"/>
                <w:sz w:val="18"/>
                <w:szCs w:val="18"/>
              </w:rPr>
            </w:pPr>
            <w:r>
              <w:rPr>
                <w:rFonts w:cs="Arial"/>
                <w:color w:val="000000"/>
                <w:sz w:val="18"/>
                <w:szCs w:val="18"/>
              </w:rPr>
              <w:t>2,396</w:t>
            </w:r>
          </w:p>
        </w:tc>
        <w:tc>
          <w:tcPr>
            <w:tcW w:w="1129" w:type="dxa"/>
            <w:tcBorders>
              <w:top w:val="nil"/>
              <w:left w:val="nil"/>
              <w:bottom w:val="nil"/>
              <w:right w:val="nil"/>
            </w:tcBorders>
            <w:shd w:val="clear" w:color="auto" w:fill="auto"/>
            <w:vAlign w:val="center"/>
            <w:hideMark/>
          </w:tcPr>
          <w:p w14:paraId="06E473A3" w14:textId="77777777" w:rsidR="007C36C7" w:rsidRPr="005245AC" w:rsidRDefault="007C36C7" w:rsidP="000B7D51">
            <w:pPr>
              <w:jc w:val="right"/>
              <w:rPr>
                <w:rFonts w:cs="Arial"/>
                <w:color w:val="000000"/>
                <w:sz w:val="18"/>
                <w:szCs w:val="18"/>
              </w:rPr>
            </w:pPr>
            <w:r>
              <w:rPr>
                <w:rFonts w:cs="Arial"/>
                <w:color w:val="000000"/>
                <w:sz w:val="18"/>
                <w:szCs w:val="18"/>
              </w:rPr>
              <w:t>2,420</w:t>
            </w:r>
          </w:p>
        </w:tc>
        <w:tc>
          <w:tcPr>
            <w:tcW w:w="1127" w:type="dxa"/>
            <w:tcBorders>
              <w:top w:val="nil"/>
              <w:left w:val="nil"/>
              <w:bottom w:val="nil"/>
              <w:right w:val="nil"/>
            </w:tcBorders>
            <w:shd w:val="clear" w:color="000000" w:fill="F2F2F2"/>
            <w:vAlign w:val="center"/>
            <w:hideMark/>
          </w:tcPr>
          <w:p w14:paraId="0534FB8D" w14:textId="77777777" w:rsidR="007C36C7" w:rsidRPr="005245AC" w:rsidRDefault="007C36C7" w:rsidP="000B7D51">
            <w:pPr>
              <w:jc w:val="right"/>
              <w:rPr>
                <w:rFonts w:cs="Arial"/>
                <w:color w:val="000000"/>
                <w:sz w:val="18"/>
                <w:szCs w:val="18"/>
              </w:rPr>
            </w:pPr>
            <w:r>
              <w:rPr>
                <w:rFonts w:cs="Arial"/>
                <w:color w:val="000000"/>
                <w:sz w:val="18"/>
                <w:szCs w:val="18"/>
              </w:rPr>
              <w:t>-</w:t>
            </w:r>
          </w:p>
        </w:tc>
        <w:tc>
          <w:tcPr>
            <w:tcW w:w="1129" w:type="dxa"/>
            <w:tcBorders>
              <w:top w:val="nil"/>
              <w:left w:val="nil"/>
              <w:bottom w:val="nil"/>
              <w:right w:val="single" w:sz="4" w:space="0" w:color="auto"/>
            </w:tcBorders>
            <w:shd w:val="clear" w:color="auto" w:fill="auto"/>
            <w:vAlign w:val="center"/>
            <w:hideMark/>
          </w:tcPr>
          <w:p w14:paraId="5CA300B3" w14:textId="77777777" w:rsidR="007C36C7" w:rsidRPr="005245AC" w:rsidRDefault="007C36C7" w:rsidP="000B7D51">
            <w:pPr>
              <w:jc w:val="right"/>
              <w:rPr>
                <w:rFonts w:cs="Arial"/>
                <w:color w:val="000000"/>
                <w:sz w:val="18"/>
                <w:szCs w:val="18"/>
              </w:rPr>
            </w:pPr>
            <w:r>
              <w:rPr>
                <w:rFonts w:cs="Arial"/>
                <w:color w:val="000000"/>
                <w:sz w:val="18"/>
                <w:szCs w:val="18"/>
              </w:rPr>
              <w:t>-</w:t>
            </w:r>
          </w:p>
        </w:tc>
      </w:tr>
      <w:tr w:rsidR="007C36C7" w:rsidRPr="005245AC" w14:paraId="35B9A2A4" w14:textId="77777777" w:rsidTr="00AC0214">
        <w:trPr>
          <w:trHeight w:val="300"/>
        </w:trPr>
        <w:tc>
          <w:tcPr>
            <w:tcW w:w="3659" w:type="dxa"/>
            <w:tcBorders>
              <w:top w:val="single" w:sz="4" w:space="0" w:color="auto"/>
              <w:left w:val="single" w:sz="4" w:space="0" w:color="auto"/>
              <w:bottom w:val="single" w:sz="4" w:space="0" w:color="auto"/>
              <w:right w:val="nil"/>
            </w:tcBorders>
            <w:shd w:val="clear" w:color="000000" w:fill="BFBFBF"/>
            <w:vAlign w:val="center"/>
            <w:hideMark/>
          </w:tcPr>
          <w:p w14:paraId="721A0FCA" w14:textId="77777777" w:rsidR="007C36C7" w:rsidRPr="005245AC" w:rsidRDefault="007C36C7" w:rsidP="000B7D51">
            <w:pPr>
              <w:rPr>
                <w:rFonts w:cs="Arial"/>
                <w:b/>
                <w:bCs/>
                <w:color w:val="000000"/>
                <w:sz w:val="18"/>
                <w:szCs w:val="18"/>
              </w:rPr>
            </w:pPr>
            <w:r w:rsidRPr="005245AC">
              <w:rPr>
                <w:rFonts w:cs="Arial"/>
                <w:b/>
                <w:bCs/>
                <w:color w:val="000000"/>
                <w:sz w:val="18"/>
                <w:szCs w:val="18"/>
              </w:rPr>
              <w:t>Total expenses</w:t>
            </w:r>
          </w:p>
        </w:tc>
        <w:tc>
          <w:tcPr>
            <w:tcW w:w="912" w:type="dxa"/>
            <w:tcBorders>
              <w:top w:val="single" w:sz="4" w:space="0" w:color="auto"/>
              <w:left w:val="nil"/>
              <w:bottom w:val="single" w:sz="4" w:space="0" w:color="auto"/>
              <w:right w:val="nil"/>
            </w:tcBorders>
            <w:shd w:val="clear" w:color="000000" w:fill="BFBFBF"/>
            <w:vAlign w:val="center"/>
            <w:hideMark/>
          </w:tcPr>
          <w:p w14:paraId="6CDC9E0F" w14:textId="77777777" w:rsidR="007C36C7" w:rsidRPr="005245AC" w:rsidRDefault="007C36C7" w:rsidP="000B7D51">
            <w:pPr>
              <w:jc w:val="center"/>
              <w:rPr>
                <w:rFonts w:cs="Arial"/>
                <w:b/>
                <w:bCs/>
                <w:color w:val="000000"/>
                <w:sz w:val="18"/>
                <w:szCs w:val="18"/>
              </w:rPr>
            </w:pPr>
            <w:r w:rsidRPr="005245AC">
              <w:rPr>
                <w:rFonts w:cs="Arial"/>
                <w:b/>
                <w:bCs/>
                <w:color w:val="000000"/>
                <w:sz w:val="18"/>
                <w:szCs w:val="18"/>
              </w:rPr>
              <w:t> </w:t>
            </w:r>
          </w:p>
        </w:tc>
        <w:tc>
          <w:tcPr>
            <w:tcW w:w="1127" w:type="dxa"/>
            <w:tcBorders>
              <w:top w:val="single" w:sz="4" w:space="0" w:color="auto"/>
              <w:left w:val="nil"/>
              <w:bottom w:val="single" w:sz="4" w:space="0" w:color="auto"/>
              <w:right w:val="nil"/>
            </w:tcBorders>
            <w:shd w:val="clear" w:color="000000" w:fill="BFBFBF"/>
            <w:vAlign w:val="center"/>
            <w:hideMark/>
          </w:tcPr>
          <w:p w14:paraId="66A89205" w14:textId="77777777" w:rsidR="007C36C7" w:rsidRPr="00A62F10" w:rsidRDefault="007C36C7" w:rsidP="000B7D51">
            <w:pPr>
              <w:jc w:val="right"/>
              <w:rPr>
                <w:rFonts w:cs="Arial"/>
                <w:b/>
                <w:bCs/>
                <w:color w:val="000000"/>
                <w:sz w:val="18"/>
                <w:szCs w:val="18"/>
              </w:rPr>
            </w:pPr>
            <w:r w:rsidRPr="008247CB">
              <w:rPr>
                <w:rFonts w:cs="Arial"/>
                <w:b/>
                <w:bCs/>
                <w:color w:val="000000"/>
                <w:sz w:val="18"/>
                <w:szCs w:val="18"/>
              </w:rPr>
              <w:t>38,797</w:t>
            </w:r>
          </w:p>
        </w:tc>
        <w:tc>
          <w:tcPr>
            <w:tcW w:w="1129" w:type="dxa"/>
            <w:tcBorders>
              <w:top w:val="single" w:sz="4" w:space="0" w:color="auto"/>
              <w:left w:val="nil"/>
              <w:bottom w:val="single" w:sz="4" w:space="0" w:color="auto"/>
              <w:right w:val="nil"/>
            </w:tcBorders>
            <w:shd w:val="clear" w:color="000000" w:fill="BFBFBF"/>
            <w:vAlign w:val="center"/>
            <w:hideMark/>
          </w:tcPr>
          <w:p w14:paraId="6BF6AB4C" w14:textId="77777777" w:rsidR="007C36C7" w:rsidRPr="005245AC" w:rsidRDefault="007C36C7" w:rsidP="000B7D51">
            <w:pPr>
              <w:jc w:val="right"/>
              <w:rPr>
                <w:rFonts w:cs="Arial"/>
                <w:b/>
                <w:bCs/>
                <w:color w:val="000000"/>
                <w:sz w:val="18"/>
                <w:szCs w:val="18"/>
              </w:rPr>
            </w:pPr>
            <w:r>
              <w:rPr>
                <w:rFonts w:cs="Arial"/>
                <w:b/>
                <w:bCs/>
                <w:color w:val="000000"/>
                <w:sz w:val="18"/>
                <w:szCs w:val="18"/>
              </w:rPr>
              <w:t>60,077</w:t>
            </w:r>
          </w:p>
        </w:tc>
        <w:tc>
          <w:tcPr>
            <w:tcW w:w="1127" w:type="dxa"/>
            <w:tcBorders>
              <w:top w:val="single" w:sz="4" w:space="0" w:color="auto"/>
              <w:left w:val="nil"/>
              <w:bottom w:val="single" w:sz="4" w:space="0" w:color="auto"/>
              <w:right w:val="nil"/>
            </w:tcBorders>
            <w:shd w:val="clear" w:color="000000" w:fill="BFBFBF"/>
            <w:vAlign w:val="center"/>
            <w:hideMark/>
          </w:tcPr>
          <w:p w14:paraId="71166882" w14:textId="77777777" w:rsidR="007C36C7" w:rsidRPr="005245AC" w:rsidRDefault="007C36C7" w:rsidP="000B7D51">
            <w:pPr>
              <w:jc w:val="right"/>
              <w:rPr>
                <w:rFonts w:cs="Arial"/>
                <w:b/>
                <w:bCs/>
                <w:color w:val="000000"/>
                <w:sz w:val="18"/>
                <w:szCs w:val="18"/>
              </w:rPr>
            </w:pPr>
            <w:r>
              <w:rPr>
                <w:rFonts w:cs="Arial"/>
                <w:b/>
                <w:bCs/>
                <w:color w:val="000000"/>
                <w:sz w:val="18"/>
                <w:szCs w:val="18"/>
              </w:rPr>
              <w:t>25,172</w:t>
            </w:r>
          </w:p>
        </w:tc>
        <w:tc>
          <w:tcPr>
            <w:tcW w:w="1129" w:type="dxa"/>
            <w:tcBorders>
              <w:top w:val="single" w:sz="4" w:space="0" w:color="auto"/>
              <w:left w:val="nil"/>
              <w:bottom w:val="single" w:sz="4" w:space="0" w:color="auto"/>
              <w:right w:val="single" w:sz="4" w:space="0" w:color="auto"/>
            </w:tcBorders>
            <w:shd w:val="clear" w:color="000000" w:fill="BFBFBF"/>
            <w:vAlign w:val="center"/>
            <w:hideMark/>
          </w:tcPr>
          <w:p w14:paraId="03B444A2" w14:textId="77777777" w:rsidR="007C36C7" w:rsidRPr="005245AC" w:rsidRDefault="007C36C7" w:rsidP="000B7D51">
            <w:pPr>
              <w:jc w:val="right"/>
              <w:rPr>
                <w:rFonts w:cs="Arial"/>
                <w:b/>
                <w:bCs/>
                <w:color w:val="000000"/>
                <w:sz w:val="18"/>
                <w:szCs w:val="18"/>
              </w:rPr>
            </w:pPr>
            <w:r>
              <w:rPr>
                <w:rFonts w:cs="Arial"/>
                <w:b/>
                <w:bCs/>
                <w:color w:val="000000"/>
                <w:sz w:val="18"/>
                <w:szCs w:val="18"/>
              </w:rPr>
              <w:t>25,575</w:t>
            </w:r>
          </w:p>
        </w:tc>
      </w:tr>
      <w:tr w:rsidR="007C36C7" w:rsidRPr="005245AC" w14:paraId="6F6FC608" w14:textId="77777777" w:rsidTr="00AC0214">
        <w:trPr>
          <w:trHeight w:val="300"/>
        </w:trPr>
        <w:tc>
          <w:tcPr>
            <w:tcW w:w="3659" w:type="dxa"/>
            <w:tcBorders>
              <w:top w:val="nil"/>
              <w:left w:val="single" w:sz="4" w:space="0" w:color="auto"/>
              <w:bottom w:val="nil"/>
              <w:right w:val="nil"/>
            </w:tcBorders>
            <w:shd w:val="clear" w:color="auto" w:fill="auto"/>
            <w:vAlign w:val="center"/>
            <w:hideMark/>
          </w:tcPr>
          <w:p w14:paraId="2DA1325D" w14:textId="77777777" w:rsidR="007C36C7" w:rsidRPr="005245AC" w:rsidRDefault="007C36C7" w:rsidP="000B7D51">
            <w:pPr>
              <w:rPr>
                <w:rFonts w:cs="Arial"/>
                <w:b/>
                <w:bCs/>
                <w:color w:val="000000"/>
                <w:sz w:val="18"/>
                <w:szCs w:val="18"/>
              </w:rPr>
            </w:pPr>
            <w:r w:rsidRPr="005245AC">
              <w:rPr>
                <w:rFonts w:cs="Arial"/>
                <w:b/>
                <w:bCs/>
                <w:color w:val="000000"/>
                <w:sz w:val="18"/>
                <w:szCs w:val="18"/>
              </w:rPr>
              <w:t> </w:t>
            </w:r>
          </w:p>
        </w:tc>
        <w:tc>
          <w:tcPr>
            <w:tcW w:w="912" w:type="dxa"/>
            <w:tcBorders>
              <w:top w:val="nil"/>
              <w:left w:val="nil"/>
              <w:bottom w:val="nil"/>
              <w:right w:val="nil"/>
            </w:tcBorders>
            <w:shd w:val="clear" w:color="auto" w:fill="auto"/>
            <w:vAlign w:val="center"/>
            <w:hideMark/>
          </w:tcPr>
          <w:p w14:paraId="1C15E9E3" w14:textId="77777777" w:rsidR="007C36C7" w:rsidRPr="005245AC" w:rsidRDefault="007C36C7" w:rsidP="000B7D51">
            <w:pPr>
              <w:rPr>
                <w:rFonts w:cs="Arial"/>
                <w:b/>
                <w:bCs/>
                <w:color w:val="000000"/>
                <w:sz w:val="18"/>
                <w:szCs w:val="18"/>
              </w:rPr>
            </w:pPr>
          </w:p>
        </w:tc>
        <w:tc>
          <w:tcPr>
            <w:tcW w:w="1127" w:type="dxa"/>
            <w:tcBorders>
              <w:top w:val="nil"/>
              <w:left w:val="nil"/>
              <w:bottom w:val="nil"/>
              <w:right w:val="nil"/>
            </w:tcBorders>
            <w:shd w:val="clear" w:color="000000" w:fill="F2F2F2"/>
            <w:noWrap/>
            <w:vAlign w:val="bottom"/>
            <w:hideMark/>
          </w:tcPr>
          <w:p w14:paraId="0FBA639D" w14:textId="77777777" w:rsidR="007C36C7" w:rsidRPr="005245AC" w:rsidRDefault="007C36C7" w:rsidP="000B7D51">
            <w:pPr>
              <w:rPr>
                <w:rFonts w:cs="Arial"/>
                <w:color w:val="000000"/>
                <w:sz w:val="18"/>
                <w:szCs w:val="18"/>
              </w:rPr>
            </w:pPr>
            <w:r>
              <w:rPr>
                <w:rFonts w:cs="Arial"/>
                <w:color w:val="000000"/>
                <w:sz w:val="18"/>
                <w:szCs w:val="18"/>
              </w:rPr>
              <w:t> </w:t>
            </w:r>
          </w:p>
        </w:tc>
        <w:tc>
          <w:tcPr>
            <w:tcW w:w="1129" w:type="dxa"/>
            <w:tcBorders>
              <w:top w:val="nil"/>
              <w:left w:val="nil"/>
              <w:bottom w:val="nil"/>
              <w:right w:val="nil"/>
            </w:tcBorders>
            <w:shd w:val="clear" w:color="auto" w:fill="auto"/>
            <w:vAlign w:val="center"/>
            <w:hideMark/>
          </w:tcPr>
          <w:p w14:paraId="7C8C2FB6" w14:textId="77777777" w:rsidR="007C36C7" w:rsidRPr="005245AC" w:rsidRDefault="007C36C7" w:rsidP="000B7D51">
            <w:pPr>
              <w:rPr>
                <w:rFonts w:cs="Arial"/>
                <w:color w:val="000000"/>
                <w:sz w:val="18"/>
                <w:szCs w:val="18"/>
              </w:rPr>
            </w:pPr>
          </w:p>
        </w:tc>
        <w:tc>
          <w:tcPr>
            <w:tcW w:w="1127" w:type="dxa"/>
            <w:tcBorders>
              <w:top w:val="nil"/>
              <w:left w:val="nil"/>
              <w:bottom w:val="nil"/>
              <w:right w:val="nil"/>
            </w:tcBorders>
            <w:shd w:val="clear" w:color="000000" w:fill="F2F2F2"/>
            <w:noWrap/>
            <w:vAlign w:val="bottom"/>
            <w:hideMark/>
          </w:tcPr>
          <w:p w14:paraId="290F435E" w14:textId="77777777" w:rsidR="007C36C7" w:rsidRPr="005245AC" w:rsidRDefault="007C36C7" w:rsidP="000B7D51">
            <w:pPr>
              <w:rPr>
                <w:rFonts w:cs="Arial"/>
                <w:color w:val="000000"/>
                <w:sz w:val="18"/>
                <w:szCs w:val="18"/>
              </w:rPr>
            </w:pPr>
            <w:r>
              <w:rPr>
                <w:rFonts w:cs="Arial"/>
                <w:color w:val="000000"/>
                <w:sz w:val="18"/>
                <w:szCs w:val="18"/>
              </w:rPr>
              <w:t> </w:t>
            </w:r>
          </w:p>
        </w:tc>
        <w:tc>
          <w:tcPr>
            <w:tcW w:w="1129" w:type="dxa"/>
            <w:tcBorders>
              <w:top w:val="nil"/>
              <w:left w:val="nil"/>
              <w:bottom w:val="nil"/>
              <w:right w:val="single" w:sz="4" w:space="0" w:color="auto"/>
            </w:tcBorders>
            <w:shd w:val="clear" w:color="auto" w:fill="auto"/>
            <w:vAlign w:val="center"/>
            <w:hideMark/>
          </w:tcPr>
          <w:p w14:paraId="49983681" w14:textId="77777777" w:rsidR="007C36C7" w:rsidRPr="005245AC" w:rsidRDefault="007C36C7" w:rsidP="000B7D51">
            <w:pPr>
              <w:rPr>
                <w:rFonts w:cs="Arial"/>
                <w:b/>
                <w:bCs/>
                <w:color w:val="000000"/>
                <w:sz w:val="18"/>
                <w:szCs w:val="18"/>
              </w:rPr>
            </w:pPr>
            <w:r>
              <w:rPr>
                <w:rFonts w:cs="Arial"/>
                <w:b/>
                <w:bCs/>
                <w:color w:val="000000"/>
                <w:sz w:val="18"/>
                <w:szCs w:val="18"/>
              </w:rPr>
              <w:t> </w:t>
            </w:r>
          </w:p>
        </w:tc>
      </w:tr>
      <w:tr w:rsidR="007C36C7" w:rsidRPr="005245AC" w14:paraId="5C3AA8EC" w14:textId="77777777" w:rsidTr="00AC0214">
        <w:trPr>
          <w:trHeight w:val="482"/>
        </w:trPr>
        <w:tc>
          <w:tcPr>
            <w:tcW w:w="3659" w:type="dxa"/>
            <w:tcBorders>
              <w:top w:val="single" w:sz="4" w:space="0" w:color="auto"/>
              <w:left w:val="single" w:sz="4" w:space="0" w:color="auto"/>
              <w:bottom w:val="single" w:sz="4" w:space="0" w:color="auto"/>
              <w:right w:val="nil"/>
            </w:tcBorders>
            <w:shd w:val="clear" w:color="000000" w:fill="BFBFBF"/>
            <w:vAlign w:val="center"/>
            <w:hideMark/>
          </w:tcPr>
          <w:p w14:paraId="2E0D1293" w14:textId="77777777" w:rsidR="007C36C7" w:rsidRPr="005245AC" w:rsidRDefault="007C36C7" w:rsidP="000B7D51">
            <w:pPr>
              <w:rPr>
                <w:rFonts w:cs="Arial"/>
                <w:b/>
                <w:bCs/>
                <w:color w:val="000000"/>
                <w:sz w:val="18"/>
                <w:szCs w:val="18"/>
              </w:rPr>
            </w:pPr>
            <w:r w:rsidRPr="005245AC">
              <w:rPr>
                <w:rFonts w:cs="Arial"/>
                <w:b/>
                <w:bCs/>
                <w:color w:val="000000"/>
                <w:sz w:val="18"/>
                <w:szCs w:val="18"/>
              </w:rPr>
              <w:t>Operating (deficit)/surplus before income tax</w:t>
            </w:r>
          </w:p>
        </w:tc>
        <w:tc>
          <w:tcPr>
            <w:tcW w:w="912" w:type="dxa"/>
            <w:tcBorders>
              <w:top w:val="single" w:sz="4" w:space="0" w:color="auto"/>
              <w:left w:val="nil"/>
              <w:bottom w:val="single" w:sz="4" w:space="0" w:color="auto"/>
              <w:right w:val="nil"/>
            </w:tcBorders>
            <w:shd w:val="clear" w:color="000000" w:fill="BFBFBF"/>
            <w:vAlign w:val="center"/>
            <w:hideMark/>
          </w:tcPr>
          <w:p w14:paraId="468E5A02" w14:textId="77777777" w:rsidR="007C36C7" w:rsidRPr="005245AC" w:rsidRDefault="007C36C7" w:rsidP="000B7D51">
            <w:pPr>
              <w:jc w:val="center"/>
              <w:rPr>
                <w:rFonts w:cs="Arial"/>
                <w:b/>
                <w:bCs/>
                <w:color w:val="000000"/>
                <w:sz w:val="18"/>
                <w:szCs w:val="18"/>
              </w:rPr>
            </w:pPr>
            <w:r w:rsidRPr="005245AC">
              <w:rPr>
                <w:rFonts w:cs="Arial"/>
                <w:b/>
                <w:bCs/>
                <w:color w:val="000000"/>
                <w:sz w:val="18"/>
                <w:szCs w:val="18"/>
              </w:rPr>
              <w:t> </w:t>
            </w:r>
          </w:p>
        </w:tc>
        <w:tc>
          <w:tcPr>
            <w:tcW w:w="1127" w:type="dxa"/>
            <w:tcBorders>
              <w:top w:val="single" w:sz="4" w:space="0" w:color="auto"/>
              <w:left w:val="nil"/>
              <w:bottom w:val="single" w:sz="4" w:space="0" w:color="auto"/>
              <w:right w:val="nil"/>
            </w:tcBorders>
            <w:shd w:val="clear" w:color="000000" w:fill="BFBFBF"/>
            <w:vAlign w:val="center"/>
            <w:hideMark/>
          </w:tcPr>
          <w:p w14:paraId="5E1FD8F0" w14:textId="77777777" w:rsidR="007C36C7" w:rsidRPr="005245AC" w:rsidRDefault="007C36C7" w:rsidP="000B7D51">
            <w:pPr>
              <w:jc w:val="right"/>
              <w:rPr>
                <w:rFonts w:cs="Arial"/>
                <w:b/>
                <w:bCs/>
                <w:color w:val="000000"/>
                <w:sz w:val="18"/>
                <w:szCs w:val="18"/>
              </w:rPr>
            </w:pPr>
            <w:r>
              <w:rPr>
                <w:rFonts w:cs="Arial"/>
                <w:b/>
                <w:bCs/>
                <w:color w:val="000000"/>
                <w:sz w:val="18"/>
                <w:szCs w:val="18"/>
              </w:rPr>
              <w:t>32,998</w:t>
            </w:r>
          </w:p>
        </w:tc>
        <w:tc>
          <w:tcPr>
            <w:tcW w:w="1129" w:type="dxa"/>
            <w:tcBorders>
              <w:top w:val="single" w:sz="4" w:space="0" w:color="auto"/>
              <w:left w:val="nil"/>
              <w:bottom w:val="single" w:sz="4" w:space="0" w:color="auto"/>
              <w:right w:val="nil"/>
            </w:tcBorders>
            <w:shd w:val="clear" w:color="000000" w:fill="BFBFBF"/>
            <w:vAlign w:val="center"/>
            <w:hideMark/>
          </w:tcPr>
          <w:p w14:paraId="06D263B4" w14:textId="77777777" w:rsidR="007C36C7" w:rsidRPr="005245AC" w:rsidRDefault="007C36C7" w:rsidP="000B7D51">
            <w:pPr>
              <w:jc w:val="right"/>
              <w:rPr>
                <w:rFonts w:cs="Arial"/>
                <w:b/>
                <w:bCs/>
                <w:color w:val="000000"/>
                <w:sz w:val="18"/>
                <w:szCs w:val="18"/>
              </w:rPr>
            </w:pPr>
            <w:r>
              <w:rPr>
                <w:rFonts w:cs="Arial"/>
                <w:b/>
                <w:bCs/>
                <w:color w:val="000000"/>
                <w:sz w:val="18"/>
                <w:szCs w:val="18"/>
              </w:rPr>
              <w:t>13,094</w:t>
            </w:r>
          </w:p>
        </w:tc>
        <w:tc>
          <w:tcPr>
            <w:tcW w:w="1127" w:type="dxa"/>
            <w:tcBorders>
              <w:top w:val="single" w:sz="4" w:space="0" w:color="auto"/>
              <w:left w:val="nil"/>
              <w:bottom w:val="single" w:sz="4" w:space="0" w:color="auto"/>
              <w:right w:val="nil"/>
            </w:tcBorders>
            <w:shd w:val="clear" w:color="000000" w:fill="BFBFBF"/>
            <w:vAlign w:val="center"/>
            <w:hideMark/>
          </w:tcPr>
          <w:p w14:paraId="5047B52D" w14:textId="77777777" w:rsidR="007C36C7" w:rsidRPr="005245AC" w:rsidRDefault="007C36C7" w:rsidP="000B7D51">
            <w:pPr>
              <w:jc w:val="right"/>
              <w:rPr>
                <w:rFonts w:cs="Arial"/>
                <w:b/>
                <w:bCs/>
                <w:color w:val="000000"/>
                <w:sz w:val="18"/>
                <w:szCs w:val="18"/>
              </w:rPr>
            </w:pPr>
            <w:r>
              <w:rPr>
                <w:rFonts w:cs="Arial"/>
                <w:b/>
                <w:bCs/>
                <w:color w:val="000000"/>
                <w:sz w:val="18"/>
                <w:szCs w:val="18"/>
              </w:rPr>
              <w:t>330</w:t>
            </w:r>
          </w:p>
        </w:tc>
        <w:tc>
          <w:tcPr>
            <w:tcW w:w="1129" w:type="dxa"/>
            <w:tcBorders>
              <w:top w:val="single" w:sz="4" w:space="0" w:color="auto"/>
              <w:left w:val="nil"/>
              <w:bottom w:val="single" w:sz="4" w:space="0" w:color="auto"/>
              <w:right w:val="single" w:sz="4" w:space="0" w:color="auto"/>
            </w:tcBorders>
            <w:shd w:val="clear" w:color="000000" w:fill="BFBFBF"/>
            <w:vAlign w:val="center"/>
            <w:hideMark/>
          </w:tcPr>
          <w:p w14:paraId="69FE4F72" w14:textId="77777777" w:rsidR="007C36C7" w:rsidRPr="005245AC" w:rsidRDefault="007C36C7" w:rsidP="000B7D51">
            <w:pPr>
              <w:jc w:val="right"/>
              <w:rPr>
                <w:rFonts w:cs="Arial"/>
                <w:b/>
                <w:bCs/>
                <w:color w:val="000000"/>
                <w:sz w:val="18"/>
                <w:szCs w:val="18"/>
              </w:rPr>
            </w:pPr>
            <w:r>
              <w:rPr>
                <w:rFonts w:cs="Arial"/>
                <w:b/>
                <w:bCs/>
                <w:color w:val="000000"/>
                <w:sz w:val="18"/>
                <w:szCs w:val="18"/>
              </w:rPr>
              <w:t>(2,031)</w:t>
            </w:r>
          </w:p>
        </w:tc>
      </w:tr>
      <w:tr w:rsidR="007C36C7" w:rsidRPr="005245AC" w14:paraId="24C4A9E5" w14:textId="77777777" w:rsidTr="00AC0214">
        <w:trPr>
          <w:trHeight w:val="300"/>
        </w:trPr>
        <w:tc>
          <w:tcPr>
            <w:tcW w:w="3659" w:type="dxa"/>
            <w:tcBorders>
              <w:top w:val="nil"/>
              <w:left w:val="single" w:sz="4" w:space="0" w:color="auto"/>
              <w:bottom w:val="nil"/>
              <w:right w:val="nil"/>
            </w:tcBorders>
            <w:shd w:val="clear" w:color="auto" w:fill="auto"/>
            <w:vAlign w:val="center"/>
            <w:hideMark/>
          </w:tcPr>
          <w:p w14:paraId="516F3DC6" w14:textId="77777777" w:rsidR="007C36C7" w:rsidRPr="005245AC" w:rsidRDefault="007C36C7" w:rsidP="000B7D51">
            <w:pPr>
              <w:rPr>
                <w:rFonts w:cs="Arial"/>
                <w:color w:val="000000"/>
                <w:sz w:val="18"/>
                <w:szCs w:val="18"/>
              </w:rPr>
            </w:pPr>
            <w:r w:rsidRPr="005245AC">
              <w:rPr>
                <w:rFonts w:cs="Arial"/>
                <w:color w:val="000000"/>
                <w:sz w:val="18"/>
                <w:szCs w:val="18"/>
              </w:rPr>
              <w:t>Income tax (expense) / credit</w:t>
            </w:r>
          </w:p>
        </w:tc>
        <w:tc>
          <w:tcPr>
            <w:tcW w:w="912" w:type="dxa"/>
            <w:tcBorders>
              <w:top w:val="nil"/>
              <w:left w:val="nil"/>
              <w:bottom w:val="nil"/>
              <w:right w:val="nil"/>
            </w:tcBorders>
            <w:shd w:val="clear" w:color="auto" w:fill="auto"/>
            <w:vAlign w:val="center"/>
            <w:hideMark/>
          </w:tcPr>
          <w:p w14:paraId="33A1BF2E" w14:textId="77777777" w:rsidR="007C36C7" w:rsidRPr="005245AC" w:rsidRDefault="007C36C7" w:rsidP="000B7D51">
            <w:pPr>
              <w:jc w:val="center"/>
              <w:rPr>
                <w:rFonts w:cs="Arial"/>
                <w:color w:val="000000"/>
                <w:sz w:val="18"/>
                <w:szCs w:val="18"/>
              </w:rPr>
            </w:pPr>
            <w:r w:rsidRPr="005245AC">
              <w:rPr>
                <w:rFonts w:cs="Arial"/>
                <w:color w:val="000000"/>
                <w:sz w:val="18"/>
                <w:szCs w:val="18"/>
              </w:rPr>
              <w:t>F1-1</w:t>
            </w:r>
          </w:p>
        </w:tc>
        <w:tc>
          <w:tcPr>
            <w:tcW w:w="1127" w:type="dxa"/>
            <w:tcBorders>
              <w:top w:val="nil"/>
              <w:left w:val="nil"/>
              <w:bottom w:val="nil"/>
              <w:right w:val="nil"/>
            </w:tcBorders>
            <w:shd w:val="clear" w:color="000000" w:fill="F2F2F2"/>
            <w:vAlign w:val="center"/>
            <w:hideMark/>
          </w:tcPr>
          <w:p w14:paraId="5F3010EA" w14:textId="77777777" w:rsidR="007C36C7" w:rsidRPr="005245AC" w:rsidRDefault="007C36C7" w:rsidP="000B7D51">
            <w:pPr>
              <w:jc w:val="right"/>
              <w:rPr>
                <w:rFonts w:cs="Arial"/>
                <w:color w:val="000000"/>
                <w:sz w:val="18"/>
                <w:szCs w:val="18"/>
              </w:rPr>
            </w:pPr>
            <w:r>
              <w:rPr>
                <w:rFonts w:cs="Arial"/>
                <w:color w:val="000000"/>
                <w:sz w:val="18"/>
                <w:szCs w:val="18"/>
              </w:rPr>
              <w:t>(8,131)</w:t>
            </w:r>
          </w:p>
        </w:tc>
        <w:tc>
          <w:tcPr>
            <w:tcW w:w="1129" w:type="dxa"/>
            <w:tcBorders>
              <w:top w:val="nil"/>
              <w:left w:val="nil"/>
              <w:bottom w:val="nil"/>
              <w:right w:val="nil"/>
            </w:tcBorders>
            <w:shd w:val="clear" w:color="auto" w:fill="auto"/>
            <w:vAlign w:val="center"/>
            <w:hideMark/>
          </w:tcPr>
          <w:p w14:paraId="5205CC9B" w14:textId="77777777" w:rsidR="007C36C7" w:rsidRPr="005245AC" w:rsidRDefault="007C36C7" w:rsidP="000B7D51">
            <w:pPr>
              <w:jc w:val="right"/>
              <w:rPr>
                <w:rFonts w:cs="Arial"/>
                <w:color w:val="000000"/>
                <w:sz w:val="18"/>
                <w:szCs w:val="18"/>
              </w:rPr>
            </w:pPr>
            <w:r>
              <w:rPr>
                <w:rFonts w:cs="Arial"/>
                <w:color w:val="000000"/>
                <w:sz w:val="18"/>
                <w:szCs w:val="18"/>
              </w:rPr>
              <w:t>(3,401)</w:t>
            </w:r>
          </w:p>
        </w:tc>
        <w:tc>
          <w:tcPr>
            <w:tcW w:w="1127" w:type="dxa"/>
            <w:tcBorders>
              <w:top w:val="nil"/>
              <w:left w:val="nil"/>
              <w:bottom w:val="nil"/>
              <w:right w:val="nil"/>
            </w:tcBorders>
            <w:shd w:val="clear" w:color="000000" w:fill="F2F2F2"/>
            <w:vAlign w:val="center"/>
            <w:hideMark/>
          </w:tcPr>
          <w:p w14:paraId="438729DB" w14:textId="77777777" w:rsidR="007C36C7" w:rsidRPr="005245AC" w:rsidRDefault="007C36C7" w:rsidP="000B7D51">
            <w:pPr>
              <w:jc w:val="right"/>
              <w:rPr>
                <w:rFonts w:cs="Arial"/>
                <w:color w:val="000000"/>
                <w:sz w:val="18"/>
                <w:szCs w:val="18"/>
              </w:rPr>
            </w:pPr>
            <w:r>
              <w:rPr>
                <w:rFonts w:cs="Arial"/>
                <w:color w:val="000000"/>
                <w:sz w:val="18"/>
                <w:szCs w:val="18"/>
              </w:rPr>
              <w:t>-</w:t>
            </w:r>
          </w:p>
        </w:tc>
        <w:tc>
          <w:tcPr>
            <w:tcW w:w="1129" w:type="dxa"/>
            <w:tcBorders>
              <w:top w:val="nil"/>
              <w:left w:val="nil"/>
              <w:bottom w:val="nil"/>
              <w:right w:val="single" w:sz="4" w:space="0" w:color="auto"/>
            </w:tcBorders>
            <w:shd w:val="clear" w:color="auto" w:fill="auto"/>
            <w:vAlign w:val="center"/>
            <w:hideMark/>
          </w:tcPr>
          <w:p w14:paraId="335D7E57" w14:textId="77777777" w:rsidR="007C36C7" w:rsidRPr="005245AC" w:rsidRDefault="007C36C7" w:rsidP="000B7D51">
            <w:pPr>
              <w:jc w:val="right"/>
              <w:rPr>
                <w:rFonts w:cs="Arial"/>
                <w:color w:val="000000"/>
                <w:sz w:val="18"/>
                <w:szCs w:val="18"/>
              </w:rPr>
            </w:pPr>
            <w:r>
              <w:rPr>
                <w:rFonts w:cs="Arial"/>
                <w:color w:val="000000"/>
                <w:sz w:val="18"/>
                <w:szCs w:val="18"/>
              </w:rPr>
              <w:t>-</w:t>
            </w:r>
          </w:p>
        </w:tc>
      </w:tr>
      <w:tr w:rsidR="007C36C7" w:rsidRPr="005245AC" w14:paraId="4BBA4F4C" w14:textId="77777777" w:rsidTr="00AC0214">
        <w:trPr>
          <w:trHeight w:val="482"/>
        </w:trPr>
        <w:tc>
          <w:tcPr>
            <w:tcW w:w="3659" w:type="dxa"/>
            <w:tcBorders>
              <w:top w:val="single" w:sz="4" w:space="0" w:color="auto"/>
              <w:left w:val="single" w:sz="4" w:space="0" w:color="auto"/>
              <w:bottom w:val="single" w:sz="4" w:space="0" w:color="auto"/>
              <w:right w:val="nil"/>
            </w:tcBorders>
            <w:shd w:val="clear" w:color="000000" w:fill="BFBFBF"/>
            <w:vAlign w:val="center"/>
            <w:hideMark/>
          </w:tcPr>
          <w:p w14:paraId="27B68B50" w14:textId="77777777" w:rsidR="007C36C7" w:rsidRPr="005245AC" w:rsidRDefault="007C36C7" w:rsidP="000B7D51">
            <w:pPr>
              <w:rPr>
                <w:rFonts w:cs="Arial"/>
                <w:b/>
                <w:bCs/>
                <w:color w:val="000000"/>
                <w:sz w:val="18"/>
                <w:szCs w:val="18"/>
              </w:rPr>
            </w:pPr>
            <w:r w:rsidRPr="005245AC">
              <w:rPr>
                <w:rFonts w:cs="Arial"/>
                <w:b/>
                <w:bCs/>
                <w:color w:val="000000"/>
                <w:sz w:val="18"/>
                <w:szCs w:val="18"/>
              </w:rPr>
              <w:t>Operating (deficit)/surplus after income tax</w:t>
            </w:r>
          </w:p>
        </w:tc>
        <w:tc>
          <w:tcPr>
            <w:tcW w:w="912" w:type="dxa"/>
            <w:tcBorders>
              <w:top w:val="single" w:sz="4" w:space="0" w:color="auto"/>
              <w:left w:val="nil"/>
              <w:bottom w:val="single" w:sz="4" w:space="0" w:color="auto"/>
              <w:right w:val="nil"/>
            </w:tcBorders>
            <w:shd w:val="clear" w:color="000000" w:fill="BFBFBF"/>
            <w:vAlign w:val="center"/>
            <w:hideMark/>
          </w:tcPr>
          <w:p w14:paraId="210B3CBA" w14:textId="77777777" w:rsidR="007C36C7" w:rsidRPr="005245AC" w:rsidRDefault="007C36C7" w:rsidP="000B7D51">
            <w:pPr>
              <w:jc w:val="center"/>
              <w:rPr>
                <w:rFonts w:cs="Arial"/>
                <w:b/>
                <w:bCs/>
                <w:color w:val="000000"/>
                <w:sz w:val="18"/>
                <w:szCs w:val="18"/>
              </w:rPr>
            </w:pPr>
            <w:r w:rsidRPr="005245AC">
              <w:rPr>
                <w:rFonts w:cs="Arial"/>
                <w:b/>
                <w:bCs/>
                <w:color w:val="000000"/>
                <w:sz w:val="18"/>
                <w:szCs w:val="18"/>
              </w:rPr>
              <w:t> </w:t>
            </w:r>
          </w:p>
        </w:tc>
        <w:tc>
          <w:tcPr>
            <w:tcW w:w="1127" w:type="dxa"/>
            <w:tcBorders>
              <w:top w:val="single" w:sz="4" w:space="0" w:color="auto"/>
              <w:left w:val="nil"/>
              <w:bottom w:val="single" w:sz="4" w:space="0" w:color="auto"/>
              <w:right w:val="nil"/>
            </w:tcBorders>
            <w:shd w:val="clear" w:color="000000" w:fill="BFBFBF"/>
            <w:vAlign w:val="center"/>
            <w:hideMark/>
          </w:tcPr>
          <w:p w14:paraId="47257C0B" w14:textId="77777777" w:rsidR="007C36C7" w:rsidRPr="005245AC" w:rsidRDefault="007C36C7" w:rsidP="000B7D51">
            <w:pPr>
              <w:jc w:val="right"/>
              <w:rPr>
                <w:rFonts w:cs="Arial"/>
                <w:b/>
                <w:bCs/>
                <w:color w:val="000000"/>
                <w:sz w:val="18"/>
                <w:szCs w:val="18"/>
              </w:rPr>
            </w:pPr>
            <w:r>
              <w:rPr>
                <w:rFonts w:cs="Arial"/>
                <w:b/>
                <w:bCs/>
                <w:color w:val="000000"/>
                <w:sz w:val="18"/>
                <w:szCs w:val="18"/>
              </w:rPr>
              <w:t>24,867</w:t>
            </w:r>
          </w:p>
        </w:tc>
        <w:tc>
          <w:tcPr>
            <w:tcW w:w="1129" w:type="dxa"/>
            <w:tcBorders>
              <w:top w:val="single" w:sz="4" w:space="0" w:color="auto"/>
              <w:left w:val="nil"/>
              <w:bottom w:val="single" w:sz="4" w:space="0" w:color="auto"/>
              <w:right w:val="nil"/>
            </w:tcBorders>
            <w:shd w:val="clear" w:color="000000" w:fill="BFBFBF"/>
            <w:vAlign w:val="center"/>
            <w:hideMark/>
          </w:tcPr>
          <w:p w14:paraId="04148EFC" w14:textId="77777777" w:rsidR="007C36C7" w:rsidRPr="005245AC" w:rsidRDefault="007C36C7" w:rsidP="000B7D51">
            <w:pPr>
              <w:jc w:val="right"/>
              <w:rPr>
                <w:rFonts w:cs="Arial"/>
                <w:b/>
                <w:bCs/>
                <w:color w:val="000000"/>
                <w:sz w:val="18"/>
                <w:szCs w:val="18"/>
              </w:rPr>
            </w:pPr>
            <w:r>
              <w:rPr>
                <w:rFonts w:cs="Arial"/>
                <w:b/>
                <w:bCs/>
                <w:color w:val="000000"/>
                <w:sz w:val="18"/>
                <w:szCs w:val="18"/>
              </w:rPr>
              <w:t>9,693</w:t>
            </w:r>
          </w:p>
        </w:tc>
        <w:tc>
          <w:tcPr>
            <w:tcW w:w="1127" w:type="dxa"/>
            <w:tcBorders>
              <w:top w:val="single" w:sz="4" w:space="0" w:color="auto"/>
              <w:left w:val="nil"/>
              <w:bottom w:val="single" w:sz="4" w:space="0" w:color="auto"/>
              <w:right w:val="nil"/>
            </w:tcBorders>
            <w:shd w:val="clear" w:color="000000" w:fill="BFBFBF"/>
            <w:vAlign w:val="center"/>
            <w:hideMark/>
          </w:tcPr>
          <w:p w14:paraId="23BE1CFC" w14:textId="77777777" w:rsidR="007C36C7" w:rsidRPr="005245AC" w:rsidRDefault="007C36C7" w:rsidP="000B7D51">
            <w:pPr>
              <w:jc w:val="right"/>
              <w:rPr>
                <w:rFonts w:cs="Arial"/>
                <w:b/>
                <w:bCs/>
                <w:color w:val="000000"/>
                <w:sz w:val="18"/>
                <w:szCs w:val="18"/>
              </w:rPr>
            </w:pPr>
            <w:r>
              <w:rPr>
                <w:rFonts w:cs="Arial"/>
                <w:b/>
                <w:bCs/>
                <w:color w:val="000000"/>
                <w:sz w:val="18"/>
                <w:szCs w:val="18"/>
              </w:rPr>
              <w:t>330</w:t>
            </w:r>
          </w:p>
        </w:tc>
        <w:tc>
          <w:tcPr>
            <w:tcW w:w="1129" w:type="dxa"/>
            <w:tcBorders>
              <w:top w:val="single" w:sz="4" w:space="0" w:color="auto"/>
              <w:left w:val="nil"/>
              <w:bottom w:val="single" w:sz="4" w:space="0" w:color="auto"/>
              <w:right w:val="single" w:sz="4" w:space="0" w:color="auto"/>
            </w:tcBorders>
            <w:shd w:val="clear" w:color="000000" w:fill="BFBFBF"/>
            <w:vAlign w:val="center"/>
            <w:hideMark/>
          </w:tcPr>
          <w:p w14:paraId="4F6AB54E" w14:textId="77777777" w:rsidR="007C36C7" w:rsidRPr="005245AC" w:rsidRDefault="007C36C7" w:rsidP="000B7D51">
            <w:pPr>
              <w:jc w:val="right"/>
              <w:rPr>
                <w:rFonts w:cs="Arial"/>
                <w:b/>
                <w:bCs/>
                <w:color w:val="000000"/>
                <w:sz w:val="18"/>
                <w:szCs w:val="18"/>
              </w:rPr>
            </w:pPr>
            <w:r>
              <w:rPr>
                <w:rFonts w:cs="Arial"/>
                <w:b/>
                <w:bCs/>
                <w:color w:val="000000"/>
                <w:sz w:val="18"/>
                <w:szCs w:val="18"/>
              </w:rPr>
              <w:t>(2,031)</w:t>
            </w:r>
          </w:p>
        </w:tc>
      </w:tr>
      <w:tr w:rsidR="007C36C7" w:rsidRPr="005245AC" w14:paraId="7C95B211" w14:textId="77777777" w:rsidTr="00AC0214">
        <w:trPr>
          <w:trHeight w:val="300"/>
        </w:trPr>
        <w:tc>
          <w:tcPr>
            <w:tcW w:w="3659" w:type="dxa"/>
            <w:tcBorders>
              <w:top w:val="nil"/>
              <w:left w:val="single" w:sz="4" w:space="0" w:color="auto"/>
              <w:bottom w:val="nil"/>
              <w:right w:val="nil"/>
            </w:tcBorders>
            <w:shd w:val="clear" w:color="auto" w:fill="auto"/>
            <w:vAlign w:val="center"/>
            <w:hideMark/>
          </w:tcPr>
          <w:p w14:paraId="4580E7E8" w14:textId="77777777" w:rsidR="007C36C7" w:rsidRPr="005245AC" w:rsidRDefault="007C36C7" w:rsidP="000B7D51">
            <w:pPr>
              <w:rPr>
                <w:rFonts w:cs="Arial"/>
                <w:color w:val="000000"/>
                <w:sz w:val="18"/>
                <w:szCs w:val="18"/>
              </w:rPr>
            </w:pPr>
            <w:r w:rsidRPr="005245AC">
              <w:rPr>
                <w:rFonts w:cs="Arial"/>
                <w:color w:val="000000"/>
                <w:sz w:val="18"/>
                <w:szCs w:val="18"/>
              </w:rPr>
              <w:t xml:space="preserve">Other comprehensive income, net of tax </w:t>
            </w:r>
          </w:p>
        </w:tc>
        <w:tc>
          <w:tcPr>
            <w:tcW w:w="912" w:type="dxa"/>
            <w:tcBorders>
              <w:top w:val="nil"/>
              <w:left w:val="nil"/>
              <w:bottom w:val="nil"/>
              <w:right w:val="nil"/>
            </w:tcBorders>
            <w:shd w:val="clear" w:color="auto" w:fill="auto"/>
            <w:vAlign w:val="center"/>
            <w:hideMark/>
          </w:tcPr>
          <w:p w14:paraId="7D4D8C30" w14:textId="77777777" w:rsidR="007C36C7" w:rsidRPr="005245AC" w:rsidRDefault="007C36C7" w:rsidP="000B7D51">
            <w:pPr>
              <w:rPr>
                <w:rFonts w:cs="Arial"/>
                <w:color w:val="000000"/>
                <w:sz w:val="18"/>
                <w:szCs w:val="18"/>
              </w:rPr>
            </w:pPr>
          </w:p>
        </w:tc>
        <w:tc>
          <w:tcPr>
            <w:tcW w:w="1127" w:type="dxa"/>
            <w:tcBorders>
              <w:top w:val="nil"/>
              <w:left w:val="nil"/>
              <w:bottom w:val="nil"/>
              <w:right w:val="nil"/>
            </w:tcBorders>
            <w:shd w:val="clear" w:color="000000" w:fill="F2F2F2"/>
            <w:noWrap/>
            <w:vAlign w:val="bottom"/>
            <w:hideMark/>
          </w:tcPr>
          <w:p w14:paraId="230816A2" w14:textId="77777777" w:rsidR="007C36C7" w:rsidRPr="005245AC" w:rsidRDefault="007C36C7" w:rsidP="000B7D51">
            <w:pPr>
              <w:rPr>
                <w:rFonts w:cs="Arial"/>
                <w:color w:val="000000"/>
                <w:sz w:val="18"/>
                <w:szCs w:val="18"/>
              </w:rPr>
            </w:pPr>
            <w:r>
              <w:rPr>
                <w:rFonts w:cs="Arial"/>
                <w:color w:val="000000"/>
                <w:sz w:val="18"/>
                <w:szCs w:val="18"/>
              </w:rPr>
              <w:t> </w:t>
            </w:r>
          </w:p>
        </w:tc>
        <w:tc>
          <w:tcPr>
            <w:tcW w:w="1129" w:type="dxa"/>
            <w:tcBorders>
              <w:top w:val="nil"/>
              <w:left w:val="nil"/>
              <w:bottom w:val="nil"/>
              <w:right w:val="nil"/>
            </w:tcBorders>
            <w:shd w:val="clear" w:color="auto" w:fill="auto"/>
            <w:vAlign w:val="center"/>
            <w:hideMark/>
          </w:tcPr>
          <w:p w14:paraId="08590ECF" w14:textId="77777777" w:rsidR="007C36C7" w:rsidRPr="005245AC" w:rsidRDefault="007C36C7" w:rsidP="000B7D51">
            <w:pPr>
              <w:rPr>
                <w:rFonts w:cs="Arial"/>
                <w:color w:val="000000"/>
                <w:sz w:val="18"/>
                <w:szCs w:val="18"/>
              </w:rPr>
            </w:pPr>
          </w:p>
        </w:tc>
        <w:tc>
          <w:tcPr>
            <w:tcW w:w="1127" w:type="dxa"/>
            <w:tcBorders>
              <w:top w:val="nil"/>
              <w:left w:val="nil"/>
              <w:bottom w:val="nil"/>
              <w:right w:val="nil"/>
            </w:tcBorders>
            <w:shd w:val="clear" w:color="000000" w:fill="F2F2F2"/>
            <w:noWrap/>
            <w:vAlign w:val="bottom"/>
            <w:hideMark/>
          </w:tcPr>
          <w:p w14:paraId="5B99D963" w14:textId="77777777" w:rsidR="007C36C7" w:rsidRPr="005245AC" w:rsidRDefault="007C36C7" w:rsidP="000B7D51">
            <w:pPr>
              <w:rPr>
                <w:rFonts w:cs="Arial"/>
                <w:color w:val="000000"/>
                <w:sz w:val="18"/>
                <w:szCs w:val="18"/>
              </w:rPr>
            </w:pPr>
            <w:r>
              <w:rPr>
                <w:rFonts w:cs="Arial"/>
                <w:color w:val="000000"/>
                <w:sz w:val="18"/>
                <w:szCs w:val="18"/>
              </w:rPr>
              <w:t> </w:t>
            </w:r>
          </w:p>
        </w:tc>
        <w:tc>
          <w:tcPr>
            <w:tcW w:w="1129" w:type="dxa"/>
            <w:tcBorders>
              <w:top w:val="nil"/>
              <w:left w:val="nil"/>
              <w:bottom w:val="nil"/>
              <w:right w:val="single" w:sz="4" w:space="0" w:color="auto"/>
            </w:tcBorders>
            <w:shd w:val="clear" w:color="auto" w:fill="auto"/>
            <w:vAlign w:val="center"/>
            <w:hideMark/>
          </w:tcPr>
          <w:p w14:paraId="3835A207" w14:textId="77777777" w:rsidR="007C36C7" w:rsidRPr="005245AC" w:rsidRDefault="007C36C7" w:rsidP="000B7D51">
            <w:pPr>
              <w:rPr>
                <w:rFonts w:cs="Arial"/>
                <w:color w:val="000000"/>
                <w:sz w:val="18"/>
                <w:szCs w:val="18"/>
              </w:rPr>
            </w:pPr>
            <w:r>
              <w:rPr>
                <w:rFonts w:cs="Arial"/>
                <w:color w:val="000000"/>
                <w:sz w:val="18"/>
                <w:szCs w:val="18"/>
              </w:rPr>
              <w:t> </w:t>
            </w:r>
          </w:p>
        </w:tc>
      </w:tr>
      <w:tr w:rsidR="007C36C7" w:rsidRPr="005245AC" w14:paraId="6191E764" w14:textId="77777777" w:rsidTr="00AC0214">
        <w:trPr>
          <w:trHeight w:val="482"/>
        </w:trPr>
        <w:tc>
          <w:tcPr>
            <w:tcW w:w="3659" w:type="dxa"/>
            <w:tcBorders>
              <w:top w:val="nil"/>
              <w:left w:val="single" w:sz="4" w:space="0" w:color="auto"/>
              <w:bottom w:val="nil"/>
              <w:right w:val="nil"/>
            </w:tcBorders>
            <w:shd w:val="clear" w:color="auto" w:fill="auto"/>
            <w:vAlign w:val="center"/>
            <w:hideMark/>
          </w:tcPr>
          <w:p w14:paraId="15DD39FA" w14:textId="77777777" w:rsidR="007C36C7" w:rsidRPr="005245AC" w:rsidRDefault="007C36C7" w:rsidP="000B7D51">
            <w:pPr>
              <w:rPr>
                <w:rFonts w:cs="Arial"/>
                <w:b/>
                <w:bCs/>
                <w:color w:val="000000"/>
                <w:sz w:val="18"/>
                <w:szCs w:val="18"/>
              </w:rPr>
            </w:pPr>
            <w:r w:rsidRPr="005245AC">
              <w:rPr>
                <w:rFonts w:cs="Arial"/>
                <w:b/>
                <w:bCs/>
                <w:color w:val="000000"/>
                <w:sz w:val="18"/>
                <w:szCs w:val="18"/>
              </w:rPr>
              <w:t>Items that will not be reclassified subsequently to operating result</w:t>
            </w:r>
          </w:p>
        </w:tc>
        <w:tc>
          <w:tcPr>
            <w:tcW w:w="912" w:type="dxa"/>
            <w:tcBorders>
              <w:top w:val="nil"/>
              <w:left w:val="nil"/>
              <w:bottom w:val="nil"/>
              <w:right w:val="nil"/>
            </w:tcBorders>
            <w:shd w:val="clear" w:color="auto" w:fill="auto"/>
            <w:vAlign w:val="center"/>
            <w:hideMark/>
          </w:tcPr>
          <w:p w14:paraId="6305F2C7" w14:textId="77777777" w:rsidR="007C36C7" w:rsidRPr="005245AC" w:rsidRDefault="007C36C7" w:rsidP="000B7D51">
            <w:pPr>
              <w:rPr>
                <w:rFonts w:cs="Arial"/>
                <w:b/>
                <w:bCs/>
                <w:color w:val="000000"/>
                <w:sz w:val="18"/>
                <w:szCs w:val="18"/>
              </w:rPr>
            </w:pPr>
          </w:p>
        </w:tc>
        <w:tc>
          <w:tcPr>
            <w:tcW w:w="1127" w:type="dxa"/>
            <w:tcBorders>
              <w:top w:val="nil"/>
              <w:left w:val="nil"/>
              <w:bottom w:val="nil"/>
              <w:right w:val="nil"/>
            </w:tcBorders>
            <w:shd w:val="clear" w:color="000000" w:fill="F2F2F2"/>
            <w:vAlign w:val="center"/>
            <w:hideMark/>
          </w:tcPr>
          <w:p w14:paraId="763F96A7" w14:textId="77777777" w:rsidR="007C36C7" w:rsidRPr="005245AC" w:rsidRDefault="007C36C7" w:rsidP="000B7D51">
            <w:pPr>
              <w:rPr>
                <w:rFonts w:cs="Arial"/>
                <w:color w:val="000000"/>
                <w:sz w:val="18"/>
                <w:szCs w:val="18"/>
              </w:rPr>
            </w:pPr>
            <w:r>
              <w:rPr>
                <w:rFonts w:cs="Arial"/>
                <w:color w:val="000000"/>
                <w:sz w:val="18"/>
                <w:szCs w:val="18"/>
              </w:rPr>
              <w:t> </w:t>
            </w:r>
          </w:p>
        </w:tc>
        <w:tc>
          <w:tcPr>
            <w:tcW w:w="1129" w:type="dxa"/>
            <w:tcBorders>
              <w:top w:val="nil"/>
              <w:left w:val="nil"/>
              <w:bottom w:val="nil"/>
              <w:right w:val="nil"/>
            </w:tcBorders>
            <w:shd w:val="clear" w:color="auto" w:fill="auto"/>
            <w:vAlign w:val="center"/>
            <w:hideMark/>
          </w:tcPr>
          <w:p w14:paraId="0083871F" w14:textId="77777777" w:rsidR="007C36C7" w:rsidRPr="005245AC" w:rsidRDefault="007C36C7" w:rsidP="000B7D51">
            <w:pPr>
              <w:rPr>
                <w:rFonts w:cs="Arial"/>
                <w:color w:val="000000"/>
                <w:sz w:val="18"/>
                <w:szCs w:val="18"/>
              </w:rPr>
            </w:pPr>
          </w:p>
        </w:tc>
        <w:tc>
          <w:tcPr>
            <w:tcW w:w="1127" w:type="dxa"/>
            <w:tcBorders>
              <w:top w:val="nil"/>
              <w:left w:val="nil"/>
              <w:bottom w:val="nil"/>
              <w:right w:val="nil"/>
            </w:tcBorders>
            <w:shd w:val="clear" w:color="000000" w:fill="F2F2F2"/>
            <w:vAlign w:val="center"/>
            <w:hideMark/>
          </w:tcPr>
          <w:p w14:paraId="50E36CE1" w14:textId="77777777" w:rsidR="007C36C7" w:rsidRPr="005245AC" w:rsidRDefault="007C36C7" w:rsidP="000B7D51">
            <w:pPr>
              <w:rPr>
                <w:rFonts w:cs="Arial"/>
                <w:color w:val="000000"/>
                <w:sz w:val="18"/>
                <w:szCs w:val="18"/>
              </w:rPr>
            </w:pPr>
            <w:r>
              <w:rPr>
                <w:rFonts w:cs="Arial"/>
                <w:color w:val="000000"/>
                <w:sz w:val="18"/>
                <w:szCs w:val="18"/>
              </w:rPr>
              <w:t> </w:t>
            </w:r>
          </w:p>
        </w:tc>
        <w:tc>
          <w:tcPr>
            <w:tcW w:w="1129" w:type="dxa"/>
            <w:tcBorders>
              <w:top w:val="nil"/>
              <w:left w:val="nil"/>
              <w:bottom w:val="nil"/>
              <w:right w:val="single" w:sz="4" w:space="0" w:color="auto"/>
            </w:tcBorders>
            <w:shd w:val="clear" w:color="auto" w:fill="auto"/>
            <w:vAlign w:val="center"/>
            <w:hideMark/>
          </w:tcPr>
          <w:p w14:paraId="3FD4CB8E" w14:textId="77777777" w:rsidR="007C36C7" w:rsidRPr="005245AC" w:rsidRDefault="007C36C7" w:rsidP="000B7D51">
            <w:pPr>
              <w:rPr>
                <w:rFonts w:cs="Arial"/>
                <w:color w:val="000000"/>
                <w:sz w:val="18"/>
                <w:szCs w:val="18"/>
              </w:rPr>
            </w:pPr>
            <w:r>
              <w:rPr>
                <w:rFonts w:cs="Arial"/>
                <w:color w:val="000000"/>
                <w:sz w:val="18"/>
                <w:szCs w:val="18"/>
              </w:rPr>
              <w:t> </w:t>
            </w:r>
          </w:p>
        </w:tc>
      </w:tr>
      <w:tr w:rsidR="007C36C7" w:rsidRPr="005245AC" w14:paraId="4F5B0B32" w14:textId="77777777" w:rsidTr="00AC0214">
        <w:trPr>
          <w:trHeight w:val="457"/>
        </w:trPr>
        <w:tc>
          <w:tcPr>
            <w:tcW w:w="3659" w:type="dxa"/>
            <w:tcBorders>
              <w:top w:val="nil"/>
              <w:left w:val="single" w:sz="4" w:space="0" w:color="auto"/>
              <w:bottom w:val="nil"/>
              <w:right w:val="nil"/>
            </w:tcBorders>
            <w:shd w:val="clear" w:color="auto" w:fill="auto"/>
            <w:vAlign w:val="center"/>
            <w:hideMark/>
          </w:tcPr>
          <w:p w14:paraId="3566DB3E" w14:textId="77777777" w:rsidR="007C36C7" w:rsidRPr="005245AC" w:rsidRDefault="007C36C7" w:rsidP="000B7D51">
            <w:pPr>
              <w:rPr>
                <w:rFonts w:cs="Arial"/>
                <w:color w:val="000000"/>
                <w:sz w:val="18"/>
                <w:szCs w:val="18"/>
              </w:rPr>
            </w:pPr>
            <w:r w:rsidRPr="005245AC">
              <w:rPr>
                <w:rFonts w:cs="Arial"/>
                <w:color w:val="000000"/>
                <w:sz w:val="18"/>
                <w:szCs w:val="18"/>
              </w:rPr>
              <w:t>Increase/(decrease) in asset revaluation surplus</w:t>
            </w:r>
          </w:p>
        </w:tc>
        <w:tc>
          <w:tcPr>
            <w:tcW w:w="912" w:type="dxa"/>
            <w:tcBorders>
              <w:top w:val="nil"/>
              <w:left w:val="nil"/>
              <w:bottom w:val="nil"/>
              <w:right w:val="nil"/>
            </w:tcBorders>
            <w:shd w:val="clear" w:color="auto" w:fill="auto"/>
            <w:vAlign w:val="center"/>
            <w:hideMark/>
          </w:tcPr>
          <w:p w14:paraId="45F5B34A" w14:textId="77777777" w:rsidR="007C36C7" w:rsidRPr="005245AC" w:rsidRDefault="007C36C7" w:rsidP="000B7D51">
            <w:pPr>
              <w:jc w:val="center"/>
              <w:rPr>
                <w:rFonts w:cs="Arial"/>
                <w:color w:val="000000"/>
                <w:sz w:val="18"/>
                <w:szCs w:val="18"/>
              </w:rPr>
            </w:pPr>
            <w:r w:rsidRPr="005245AC">
              <w:rPr>
                <w:rFonts w:cs="Arial"/>
                <w:color w:val="000000"/>
                <w:sz w:val="18"/>
                <w:szCs w:val="18"/>
              </w:rPr>
              <w:t>C</w:t>
            </w:r>
            <w:r>
              <w:rPr>
                <w:rFonts w:cs="Arial"/>
                <w:color w:val="000000"/>
                <w:sz w:val="18"/>
                <w:szCs w:val="18"/>
              </w:rPr>
              <w:t>6</w:t>
            </w:r>
          </w:p>
        </w:tc>
        <w:tc>
          <w:tcPr>
            <w:tcW w:w="1127" w:type="dxa"/>
            <w:tcBorders>
              <w:top w:val="nil"/>
              <w:left w:val="nil"/>
              <w:bottom w:val="nil"/>
              <w:right w:val="nil"/>
            </w:tcBorders>
            <w:shd w:val="clear" w:color="000000" w:fill="F2F2F2"/>
            <w:vAlign w:val="center"/>
            <w:hideMark/>
          </w:tcPr>
          <w:p w14:paraId="7DEBE895" w14:textId="77777777" w:rsidR="007C36C7" w:rsidRPr="005245AC" w:rsidRDefault="007C36C7" w:rsidP="000B7D51">
            <w:pPr>
              <w:jc w:val="right"/>
              <w:rPr>
                <w:rFonts w:cs="Arial"/>
                <w:color w:val="000000"/>
                <w:sz w:val="18"/>
                <w:szCs w:val="18"/>
              </w:rPr>
            </w:pPr>
            <w:r>
              <w:rPr>
                <w:rFonts w:cs="Arial"/>
                <w:color w:val="000000"/>
                <w:sz w:val="18"/>
                <w:szCs w:val="18"/>
              </w:rPr>
              <w:t>(3,007)</w:t>
            </w:r>
          </w:p>
        </w:tc>
        <w:tc>
          <w:tcPr>
            <w:tcW w:w="1129" w:type="dxa"/>
            <w:tcBorders>
              <w:top w:val="nil"/>
              <w:left w:val="nil"/>
              <w:bottom w:val="nil"/>
              <w:right w:val="nil"/>
            </w:tcBorders>
            <w:shd w:val="clear" w:color="auto" w:fill="auto"/>
            <w:vAlign w:val="center"/>
            <w:hideMark/>
          </w:tcPr>
          <w:p w14:paraId="5E46A000" w14:textId="77777777" w:rsidR="007C36C7" w:rsidRPr="005245AC" w:rsidRDefault="007C36C7" w:rsidP="000B7D51">
            <w:pPr>
              <w:jc w:val="right"/>
              <w:rPr>
                <w:rFonts w:cs="Arial"/>
                <w:color w:val="000000"/>
                <w:sz w:val="18"/>
                <w:szCs w:val="18"/>
              </w:rPr>
            </w:pPr>
            <w:r>
              <w:rPr>
                <w:rFonts w:cs="Arial"/>
                <w:color w:val="000000"/>
                <w:sz w:val="18"/>
                <w:szCs w:val="18"/>
              </w:rPr>
              <w:t>(416)</w:t>
            </w:r>
          </w:p>
        </w:tc>
        <w:tc>
          <w:tcPr>
            <w:tcW w:w="1127" w:type="dxa"/>
            <w:tcBorders>
              <w:top w:val="nil"/>
              <w:left w:val="nil"/>
              <w:bottom w:val="nil"/>
              <w:right w:val="nil"/>
            </w:tcBorders>
            <w:shd w:val="clear" w:color="000000" w:fill="F2F2F2"/>
            <w:vAlign w:val="center"/>
            <w:hideMark/>
          </w:tcPr>
          <w:p w14:paraId="56751436" w14:textId="77777777" w:rsidR="007C36C7" w:rsidRPr="005245AC" w:rsidRDefault="007C36C7" w:rsidP="000B7D51">
            <w:pPr>
              <w:jc w:val="right"/>
              <w:rPr>
                <w:rFonts w:cs="Arial"/>
                <w:color w:val="000000"/>
                <w:sz w:val="18"/>
                <w:szCs w:val="18"/>
              </w:rPr>
            </w:pPr>
            <w:r>
              <w:rPr>
                <w:rFonts w:cs="Arial"/>
                <w:color w:val="000000"/>
                <w:sz w:val="18"/>
                <w:szCs w:val="18"/>
              </w:rPr>
              <w:t>(3,007)</w:t>
            </w:r>
          </w:p>
        </w:tc>
        <w:tc>
          <w:tcPr>
            <w:tcW w:w="1129" w:type="dxa"/>
            <w:tcBorders>
              <w:top w:val="nil"/>
              <w:left w:val="nil"/>
              <w:bottom w:val="nil"/>
              <w:right w:val="single" w:sz="4" w:space="0" w:color="auto"/>
            </w:tcBorders>
            <w:shd w:val="clear" w:color="auto" w:fill="auto"/>
            <w:vAlign w:val="center"/>
            <w:hideMark/>
          </w:tcPr>
          <w:p w14:paraId="64955141" w14:textId="77777777" w:rsidR="007C36C7" w:rsidRPr="005245AC" w:rsidRDefault="007C36C7" w:rsidP="000B7D51">
            <w:pPr>
              <w:jc w:val="right"/>
              <w:rPr>
                <w:rFonts w:cs="Arial"/>
                <w:color w:val="000000"/>
                <w:sz w:val="18"/>
                <w:szCs w:val="18"/>
              </w:rPr>
            </w:pPr>
            <w:r>
              <w:rPr>
                <w:rFonts w:cs="Arial"/>
                <w:color w:val="000000"/>
                <w:sz w:val="18"/>
                <w:szCs w:val="18"/>
              </w:rPr>
              <w:t>(416)</w:t>
            </w:r>
          </w:p>
        </w:tc>
      </w:tr>
      <w:tr w:rsidR="007C36C7" w:rsidRPr="005245AC" w14:paraId="2AEAF95F" w14:textId="77777777" w:rsidTr="00AC0214">
        <w:trPr>
          <w:trHeight w:val="300"/>
        </w:trPr>
        <w:tc>
          <w:tcPr>
            <w:tcW w:w="3659" w:type="dxa"/>
            <w:tcBorders>
              <w:top w:val="single" w:sz="4" w:space="0" w:color="auto"/>
              <w:left w:val="single" w:sz="4" w:space="0" w:color="auto"/>
              <w:bottom w:val="single" w:sz="4" w:space="0" w:color="auto"/>
              <w:right w:val="nil"/>
            </w:tcBorders>
            <w:shd w:val="clear" w:color="000000" w:fill="BFBFBF"/>
            <w:vAlign w:val="center"/>
            <w:hideMark/>
          </w:tcPr>
          <w:p w14:paraId="72C95C2C" w14:textId="77777777" w:rsidR="007C36C7" w:rsidRPr="005245AC" w:rsidRDefault="007C36C7" w:rsidP="000B7D51">
            <w:pPr>
              <w:rPr>
                <w:rFonts w:cs="Arial"/>
                <w:b/>
                <w:bCs/>
                <w:color w:val="000000"/>
                <w:sz w:val="18"/>
                <w:szCs w:val="18"/>
              </w:rPr>
            </w:pPr>
            <w:r w:rsidRPr="005245AC">
              <w:rPr>
                <w:rFonts w:cs="Arial"/>
                <w:b/>
                <w:bCs/>
                <w:color w:val="000000"/>
                <w:sz w:val="18"/>
                <w:szCs w:val="18"/>
              </w:rPr>
              <w:t>Total comprehensive income</w:t>
            </w:r>
          </w:p>
        </w:tc>
        <w:tc>
          <w:tcPr>
            <w:tcW w:w="912" w:type="dxa"/>
            <w:tcBorders>
              <w:top w:val="single" w:sz="4" w:space="0" w:color="auto"/>
              <w:left w:val="nil"/>
              <w:bottom w:val="single" w:sz="4" w:space="0" w:color="auto"/>
              <w:right w:val="nil"/>
            </w:tcBorders>
            <w:shd w:val="clear" w:color="000000" w:fill="BFBFBF"/>
            <w:vAlign w:val="center"/>
            <w:hideMark/>
          </w:tcPr>
          <w:p w14:paraId="31E1EA1D" w14:textId="77777777" w:rsidR="007C36C7" w:rsidRPr="005245AC" w:rsidRDefault="007C36C7" w:rsidP="000B7D51">
            <w:pPr>
              <w:jc w:val="center"/>
              <w:rPr>
                <w:rFonts w:cs="Arial"/>
                <w:b/>
                <w:bCs/>
                <w:color w:val="000000"/>
                <w:sz w:val="18"/>
                <w:szCs w:val="18"/>
              </w:rPr>
            </w:pPr>
            <w:r w:rsidRPr="005245AC">
              <w:rPr>
                <w:rFonts w:cs="Arial"/>
                <w:b/>
                <w:bCs/>
                <w:color w:val="000000"/>
                <w:sz w:val="18"/>
                <w:szCs w:val="18"/>
              </w:rPr>
              <w:t> </w:t>
            </w:r>
          </w:p>
        </w:tc>
        <w:tc>
          <w:tcPr>
            <w:tcW w:w="1127" w:type="dxa"/>
            <w:tcBorders>
              <w:top w:val="single" w:sz="4" w:space="0" w:color="auto"/>
              <w:left w:val="nil"/>
              <w:bottom w:val="single" w:sz="4" w:space="0" w:color="auto"/>
              <w:right w:val="nil"/>
            </w:tcBorders>
            <w:shd w:val="clear" w:color="000000" w:fill="BFBFBF"/>
            <w:vAlign w:val="center"/>
            <w:hideMark/>
          </w:tcPr>
          <w:p w14:paraId="42DF2431" w14:textId="77777777" w:rsidR="007C36C7" w:rsidRPr="005245AC" w:rsidRDefault="007C36C7" w:rsidP="000B7D51">
            <w:pPr>
              <w:jc w:val="right"/>
              <w:rPr>
                <w:rFonts w:cs="Arial"/>
                <w:b/>
                <w:bCs/>
                <w:color w:val="000000"/>
                <w:sz w:val="18"/>
                <w:szCs w:val="18"/>
              </w:rPr>
            </w:pPr>
            <w:r>
              <w:rPr>
                <w:rFonts w:cs="Arial"/>
                <w:b/>
                <w:bCs/>
                <w:color w:val="000000"/>
                <w:sz w:val="18"/>
                <w:szCs w:val="18"/>
              </w:rPr>
              <w:t>21,860</w:t>
            </w:r>
          </w:p>
        </w:tc>
        <w:tc>
          <w:tcPr>
            <w:tcW w:w="1129" w:type="dxa"/>
            <w:tcBorders>
              <w:top w:val="single" w:sz="4" w:space="0" w:color="auto"/>
              <w:left w:val="nil"/>
              <w:bottom w:val="single" w:sz="4" w:space="0" w:color="auto"/>
              <w:right w:val="nil"/>
            </w:tcBorders>
            <w:shd w:val="clear" w:color="000000" w:fill="BFBFBF"/>
            <w:vAlign w:val="center"/>
            <w:hideMark/>
          </w:tcPr>
          <w:p w14:paraId="057C347C" w14:textId="77777777" w:rsidR="007C36C7" w:rsidRPr="005245AC" w:rsidRDefault="007C36C7" w:rsidP="000B7D51">
            <w:pPr>
              <w:jc w:val="right"/>
              <w:rPr>
                <w:rFonts w:cs="Arial"/>
                <w:b/>
                <w:bCs/>
                <w:color w:val="000000"/>
                <w:sz w:val="18"/>
                <w:szCs w:val="18"/>
              </w:rPr>
            </w:pPr>
            <w:r>
              <w:rPr>
                <w:rFonts w:cs="Arial"/>
                <w:b/>
                <w:bCs/>
                <w:color w:val="000000"/>
                <w:sz w:val="18"/>
                <w:szCs w:val="18"/>
              </w:rPr>
              <w:t>9,276</w:t>
            </w:r>
          </w:p>
        </w:tc>
        <w:tc>
          <w:tcPr>
            <w:tcW w:w="1127" w:type="dxa"/>
            <w:tcBorders>
              <w:top w:val="single" w:sz="4" w:space="0" w:color="auto"/>
              <w:left w:val="nil"/>
              <w:bottom w:val="single" w:sz="4" w:space="0" w:color="auto"/>
              <w:right w:val="nil"/>
            </w:tcBorders>
            <w:shd w:val="clear" w:color="000000" w:fill="BFBFBF"/>
            <w:vAlign w:val="center"/>
            <w:hideMark/>
          </w:tcPr>
          <w:p w14:paraId="08F633DF" w14:textId="77777777" w:rsidR="007C36C7" w:rsidRPr="005245AC" w:rsidRDefault="007C36C7" w:rsidP="000B7D51">
            <w:pPr>
              <w:jc w:val="right"/>
              <w:rPr>
                <w:rFonts w:cs="Arial"/>
                <w:b/>
                <w:bCs/>
                <w:color w:val="000000"/>
                <w:sz w:val="18"/>
                <w:szCs w:val="18"/>
              </w:rPr>
            </w:pPr>
            <w:r>
              <w:rPr>
                <w:rFonts w:cs="Arial"/>
                <w:b/>
                <w:bCs/>
                <w:color w:val="000000"/>
                <w:sz w:val="18"/>
                <w:szCs w:val="18"/>
              </w:rPr>
              <w:t>(2,677)</w:t>
            </w:r>
          </w:p>
        </w:tc>
        <w:tc>
          <w:tcPr>
            <w:tcW w:w="1129" w:type="dxa"/>
            <w:tcBorders>
              <w:top w:val="single" w:sz="4" w:space="0" w:color="auto"/>
              <w:left w:val="nil"/>
              <w:bottom w:val="single" w:sz="4" w:space="0" w:color="auto"/>
              <w:right w:val="single" w:sz="4" w:space="0" w:color="auto"/>
            </w:tcBorders>
            <w:shd w:val="clear" w:color="000000" w:fill="BFBFBF"/>
            <w:vAlign w:val="center"/>
            <w:hideMark/>
          </w:tcPr>
          <w:p w14:paraId="683095AD" w14:textId="77777777" w:rsidR="007C36C7" w:rsidRPr="005245AC" w:rsidRDefault="007C36C7" w:rsidP="000B7D51">
            <w:pPr>
              <w:jc w:val="right"/>
              <w:rPr>
                <w:rFonts w:cs="Arial"/>
                <w:b/>
                <w:bCs/>
                <w:color w:val="000000"/>
                <w:sz w:val="18"/>
                <w:szCs w:val="18"/>
              </w:rPr>
            </w:pPr>
            <w:r>
              <w:rPr>
                <w:rFonts w:cs="Arial"/>
                <w:b/>
                <w:bCs/>
                <w:color w:val="000000"/>
                <w:sz w:val="18"/>
                <w:szCs w:val="18"/>
              </w:rPr>
              <w:t>(2,447)</w:t>
            </w:r>
          </w:p>
        </w:tc>
      </w:tr>
    </w:tbl>
    <w:p w14:paraId="136D7E17" w14:textId="77777777" w:rsidR="007C36C7" w:rsidRDefault="007C36C7" w:rsidP="007001C4">
      <w:pPr>
        <w:rPr>
          <w:sz w:val="18"/>
          <w:szCs w:val="18"/>
        </w:rPr>
      </w:pPr>
    </w:p>
    <w:p w14:paraId="6A8B0441" w14:textId="77777777" w:rsidR="007C36C7" w:rsidRPr="00C51EF4" w:rsidRDefault="007C36C7" w:rsidP="007001C4">
      <w:pPr>
        <w:rPr>
          <w:b/>
          <w:sz w:val="26"/>
          <w:szCs w:val="26"/>
        </w:rPr>
      </w:pPr>
      <w:r>
        <w:rPr>
          <w:noProof/>
        </w:rPr>
        <mc:AlternateContent>
          <mc:Choice Requires="wps">
            <w:drawing>
              <wp:anchor distT="45720" distB="45720" distL="114300" distR="114300" simplePos="0" relativeHeight="251659264" behindDoc="1" locked="0" layoutInCell="1" allowOverlap="1" wp14:anchorId="72855462" wp14:editId="00031E74">
                <wp:simplePos x="0" y="0"/>
                <wp:positionH relativeFrom="page">
                  <wp:align>right</wp:align>
                </wp:positionH>
                <wp:positionV relativeFrom="paragraph">
                  <wp:posOffset>915035</wp:posOffset>
                </wp:positionV>
                <wp:extent cx="6756400" cy="250166"/>
                <wp:effectExtent l="0" t="0" r="0" b="0"/>
                <wp:wrapNone/>
                <wp:docPr id="202985560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0" cy="250166"/>
                        </a:xfrm>
                        <a:prstGeom prst="rect">
                          <a:avLst/>
                        </a:prstGeom>
                        <a:noFill/>
                        <a:ln w="9525">
                          <a:noFill/>
                          <a:miter lim="800000"/>
                          <a:headEnd/>
                          <a:tailEnd/>
                        </a:ln>
                      </wps:spPr>
                      <wps:txbx>
                        <w:txbxContent>
                          <w:p w14:paraId="4BD9EBDB" w14:textId="77777777" w:rsidR="007C36C7" w:rsidRDefault="007C36C7">
                            <w:r w:rsidRPr="002F07DA">
                              <w:rPr>
                                <w:sz w:val="18"/>
                                <w:szCs w:val="18"/>
                              </w:rPr>
                              <w:t>The accompanying notes form part of these statements.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855462" id="_x0000_t202" coordsize="21600,21600" o:spt="202" path="m,l,21600r21600,l21600,xe">
                <v:stroke joinstyle="miter"/>
                <v:path gradientshapeok="t" o:connecttype="rect"/>
              </v:shapetype>
              <v:shape id="Text Box 4" o:spid="_x0000_s1026" type="#_x0000_t202" style="position:absolute;margin-left:480.8pt;margin-top:72.05pt;width:532pt;height:19.7pt;z-index:-25165721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" filled="f" stroked="f">
                <v:textbox>
                  <w:txbxContent>
                    <w:p w14:paraId="4BD9EBDB" w14:textId="77777777" w:rsidR="007C36C7" w:rsidRDefault="007C36C7">
                      <w:r w:rsidRPr="002F07DA">
                        <w:rPr>
                          <w:sz w:val="18"/>
                          <w:szCs w:val="18"/>
                        </w:rPr>
                        <w:t>The accompanying notes form part of these statements.</w:t>
                      </w:r>
                    </w:p>
                  </w:txbxContent>
                </v:textbox>
                <w10:wrap anchorx="page"/>
              </v:shape>
            </w:pict>
          </mc:Fallback>
        </mc:AlternateContent>
      </w:r>
      <w:r w:rsidRPr="002F07DA">
        <w:rPr>
          <w:sz w:val="18"/>
          <w:szCs w:val="18"/>
        </w:rPr>
        <w:br w:type="page"/>
      </w:r>
      <w:r w:rsidRPr="00C51EF4">
        <w:rPr>
          <w:b/>
          <w:sz w:val="26"/>
          <w:szCs w:val="26"/>
        </w:rPr>
        <w:lastRenderedPageBreak/>
        <w:t>Queensland Law Society Incorporated</w:t>
      </w:r>
    </w:p>
    <w:p w14:paraId="722F31E3" w14:textId="77777777" w:rsidR="007C36C7" w:rsidRPr="00B05053" w:rsidRDefault="007C36C7" w:rsidP="00C57774">
      <w:pPr>
        <w:pStyle w:val="Heading1"/>
        <w:contextualSpacing/>
        <w:rPr>
          <w:sz w:val="26"/>
          <w:szCs w:val="26"/>
        </w:rPr>
      </w:pPr>
      <w:bookmarkStart w:id="4" w:name="_Statement_of_Financial"/>
      <w:bookmarkEnd w:id="4"/>
      <w:r w:rsidRPr="00B05053">
        <w:rPr>
          <w:sz w:val="26"/>
          <w:szCs w:val="26"/>
        </w:rPr>
        <w:t>Statement of Financial Position</w:t>
      </w:r>
    </w:p>
    <w:p w14:paraId="1799D079" w14:textId="77777777" w:rsidR="007C36C7" w:rsidRPr="00194CFD" w:rsidRDefault="007C36C7" w:rsidP="00C57774">
      <w:pPr>
        <w:pStyle w:val="Heading1"/>
        <w:contextualSpacing/>
        <w:rPr>
          <w:b w:val="0"/>
          <w:bCs w:val="0"/>
          <w:sz w:val="22"/>
          <w:szCs w:val="22"/>
        </w:rPr>
      </w:pPr>
      <w:r w:rsidRPr="3BB9C581">
        <w:rPr>
          <w:sz w:val="26"/>
          <w:szCs w:val="26"/>
        </w:rPr>
        <w:t>As at 30 June 2024</w:t>
      </w:r>
    </w:p>
    <w:p w14:paraId="02DF60F1" w14:textId="77777777" w:rsidR="007C36C7" w:rsidRDefault="007C36C7" w:rsidP="00EE2281">
      <w:pPr>
        <w:pBdr>
          <w:top w:val="single" w:sz="4" w:space="1" w:color="auto"/>
        </w:pBdr>
      </w:pPr>
    </w:p>
    <w:p w14:paraId="4E96ACC1" w14:textId="77777777" w:rsidR="007C36C7" w:rsidRPr="00A0246B" w:rsidRDefault="007C36C7" w:rsidP="00EE2281">
      <w:pPr>
        <w:pBdr>
          <w:top w:val="single" w:sz="4" w:space="1" w:color="auto"/>
        </w:pBdr>
      </w:pPr>
    </w:p>
    <w:tbl>
      <w:tblPr>
        <w:tblW w:w="9105" w:type="dxa"/>
        <w:tblLayout w:type="fixed"/>
        <w:tblLook w:val="04A0" w:firstRow="1" w:lastRow="0" w:firstColumn="1" w:lastColumn="0" w:noHBand="0" w:noVBand="1"/>
      </w:tblPr>
      <w:tblGrid>
        <w:gridCol w:w="3135"/>
        <w:gridCol w:w="858"/>
        <w:gridCol w:w="925"/>
        <w:gridCol w:w="1173"/>
        <w:gridCol w:w="1172"/>
        <w:gridCol w:w="925"/>
        <w:gridCol w:w="917"/>
      </w:tblGrid>
      <w:tr w:rsidR="007C36C7" w:rsidRPr="005245AC" w14:paraId="386604CF" w14:textId="77777777" w:rsidTr="00B838AD">
        <w:trPr>
          <w:trHeight w:val="294"/>
        </w:trPr>
        <w:tc>
          <w:tcPr>
            <w:tcW w:w="3135" w:type="dxa"/>
            <w:tcBorders>
              <w:top w:val="single" w:sz="4" w:space="0" w:color="auto"/>
              <w:left w:val="single" w:sz="4" w:space="0" w:color="auto"/>
              <w:bottom w:val="nil"/>
              <w:right w:val="nil"/>
            </w:tcBorders>
            <w:shd w:val="clear" w:color="000000" w:fill="BFBFBF"/>
            <w:vAlign w:val="bottom"/>
            <w:hideMark/>
          </w:tcPr>
          <w:p w14:paraId="056E5298" w14:textId="77777777" w:rsidR="007C36C7" w:rsidRPr="005245AC" w:rsidRDefault="007C36C7" w:rsidP="005245AC">
            <w:pPr>
              <w:rPr>
                <w:rFonts w:cs="Arial"/>
                <w:b/>
                <w:bCs/>
                <w:color w:val="000000"/>
                <w:sz w:val="18"/>
                <w:szCs w:val="18"/>
              </w:rPr>
            </w:pPr>
            <w:r w:rsidRPr="005245AC">
              <w:rPr>
                <w:rFonts w:cs="Arial"/>
                <w:b/>
                <w:bCs/>
                <w:color w:val="000000"/>
                <w:sz w:val="18"/>
                <w:szCs w:val="18"/>
              </w:rPr>
              <w:t> </w:t>
            </w:r>
          </w:p>
        </w:tc>
        <w:tc>
          <w:tcPr>
            <w:tcW w:w="858" w:type="dxa"/>
            <w:tcBorders>
              <w:top w:val="single" w:sz="4" w:space="0" w:color="auto"/>
              <w:left w:val="nil"/>
              <w:bottom w:val="nil"/>
              <w:right w:val="nil"/>
            </w:tcBorders>
            <w:shd w:val="clear" w:color="000000" w:fill="BFBFBF"/>
            <w:vAlign w:val="center"/>
            <w:hideMark/>
          </w:tcPr>
          <w:p w14:paraId="7463399A" w14:textId="77777777" w:rsidR="007C36C7" w:rsidRPr="005245AC" w:rsidRDefault="007C36C7" w:rsidP="005245AC">
            <w:pPr>
              <w:jc w:val="center"/>
              <w:rPr>
                <w:rFonts w:cs="Arial"/>
                <w:b/>
                <w:bCs/>
                <w:color w:val="000000"/>
                <w:sz w:val="18"/>
                <w:szCs w:val="18"/>
              </w:rPr>
            </w:pPr>
            <w:r w:rsidRPr="005245AC">
              <w:rPr>
                <w:rFonts w:cs="Arial"/>
                <w:b/>
                <w:bCs/>
                <w:color w:val="000000"/>
                <w:sz w:val="18"/>
                <w:szCs w:val="18"/>
              </w:rPr>
              <w:t> </w:t>
            </w:r>
          </w:p>
        </w:tc>
        <w:tc>
          <w:tcPr>
            <w:tcW w:w="3270" w:type="dxa"/>
            <w:gridSpan w:val="3"/>
            <w:tcBorders>
              <w:top w:val="single" w:sz="4" w:space="0" w:color="auto"/>
              <w:left w:val="nil"/>
              <w:bottom w:val="nil"/>
              <w:right w:val="nil"/>
            </w:tcBorders>
            <w:shd w:val="clear" w:color="000000" w:fill="BFBFBF"/>
            <w:vAlign w:val="center"/>
            <w:hideMark/>
          </w:tcPr>
          <w:p w14:paraId="1DA5C57B" w14:textId="77777777" w:rsidR="007C36C7" w:rsidRPr="005245AC" w:rsidRDefault="007C36C7" w:rsidP="005245AC">
            <w:pPr>
              <w:jc w:val="center"/>
              <w:rPr>
                <w:rFonts w:cs="Arial"/>
                <w:b/>
                <w:bCs/>
                <w:color w:val="000000"/>
                <w:sz w:val="18"/>
                <w:szCs w:val="18"/>
              </w:rPr>
            </w:pPr>
            <w:r w:rsidRPr="005245AC">
              <w:rPr>
                <w:rFonts w:cs="Arial"/>
                <w:b/>
                <w:bCs/>
                <w:color w:val="000000"/>
                <w:sz w:val="18"/>
                <w:szCs w:val="18"/>
              </w:rPr>
              <w:t>Consolidated</w:t>
            </w:r>
          </w:p>
        </w:tc>
        <w:tc>
          <w:tcPr>
            <w:tcW w:w="1842" w:type="dxa"/>
            <w:gridSpan w:val="2"/>
            <w:tcBorders>
              <w:top w:val="single" w:sz="4" w:space="0" w:color="auto"/>
              <w:left w:val="nil"/>
              <w:bottom w:val="nil"/>
              <w:right w:val="single" w:sz="4" w:space="0" w:color="000000"/>
            </w:tcBorders>
            <w:shd w:val="clear" w:color="000000" w:fill="BFBFBF"/>
            <w:vAlign w:val="center"/>
            <w:hideMark/>
          </w:tcPr>
          <w:p w14:paraId="7B95AEF6" w14:textId="77777777" w:rsidR="007C36C7" w:rsidRPr="005245AC" w:rsidRDefault="007C36C7" w:rsidP="005245AC">
            <w:pPr>
              <w:jc w:val="center"/>
              <w:rPr>
                <w:rFonts w:cs="Arial"/>
                <w:b/>
                <w:bCs/>
                <w:color w:val="000000"/>
                <w:sz w:val="18"/>
                <w:szCs w:val="18"/>
              </w:rPr>
            </w:pPr>
            <w:r w:rsidRPr="005245AC">
              <w:rPr>
                <w:rFonts w:cs="Arial"/>
                <w:b/>
                <w:bCs/>
                <w:color w:val="000000"/>
                <w:sz w:val="18"/>
                <w:szCs w:val="18"/>
              </w:rPr>
              <w:t>Parent Entity</w:t>
            </w:r>
          </w:p>
        </w:tc>
      </w:tr>
      <w:tr w:rsidR="007C36C7" w:rsidRPr="005245AC" w14:paraId="5924C6FE" w14:textId="77777777" w:rsidTr="00B838AD">
        <w:trPr>
          <w:trHeight w:val="280"/>
        </w:trPr>
        <w:tc>
          <w:tcPr>
            <w:tcW w:w="3135" w:type="dxa"/>
            <w:tcBorders>
              <w:top w:val="nil"/>
              <w:left w:val="single" w:sz="4" w:space="0" w:color="auto"/>
              <w:bottom w:val="nil"/>
              <w:right w:val="nil"/>
            </w:tcBorders>
            <w:shd w:val="clear" w:color="000000" w:fill="BFBFBF"/>
            <w:vAlign w:val="bottom"/>
            <w:hideMark/>
          </w:tcPr>
          <w:p w14:paraId="3CD35357" w14:textId="77777777" w:rsidR="007C36C7" w:rsidRPr="005245AC" w:rsidRDefault="007C36C7" w:rsidP="005245AC">
            <w:pPr>
              <w:rPr>
                <w:rFonts w:cs="Arial"/>
                <w:b/>
                <w:bCs/>
                <w:color w:val="000000"/>
                <w:sz w:val="18"/>
                <w:szCs w:val="18"/>
              </w:rPr>
            </w:pPr>
            <w:r w:rsidRPr="005245AC">
              <w:rPr>
                <w:rFonts w:cs="Arial"/>
                <w:b/>
                <w:bCs/>
                <w:color w:val="000000"/>
                <w:sz w:val="18"/>
                <w:szCs w:val="18"/>
              </w:rPr>
              <w:t> </w:t>
            </w:r>
          </w:p>
        </w:tc>
        <w:tc>
          <w:tcPr>
            <w:tcW w:w="858" w:type="dxa"/>
            <w:tcBorders>
              <w:top w:val="nil"/>
              <w:left w:val="nil"/>
              <w:bottom w:val="nil"/>
              <w:right w:val="nil"/>
            </w:tcBorders>
            <w:shd w:val="clear" w:color="000000" w:fill="BFBFBF"/>
            <w:vAlign w:val="center"/>
            <w:hideMark/>
          </w:tcPr>
          <w:p w14:paraId="1230F7CA" w14:textId="77777777" w:rsidR="007C36C7" w:rsidRPr="005245AC" w:rsidRDefault="007C36C7" w:rsidP="005245AC">
            <w:pPr>
              <w:jc w:val="center"/>
              <w:rPr>
                <w:rFonts w:cs="Arial"/>
                <w:b/>
                <w:bCs/>
                <w:color w:val="000000"/>
                <w:sz w:val="18"/>
                <w:szCs w:val="18"/>
              </w:rPr>
            </w:pPr>
            <w:r w:rsidRPr="005245AC">
              <w:rPr>
                <w:rFonts w:cs="Arial"/>
                <w:b/>
                <w:bCs/>
                <w:color w:val="000000"/>
                <w:sz w:val="18"/>
                <w:szCs w:val="18"/>
              </w:rPr>
              <w:t> </w:t>
            </w:r>
          </w:p>
        </w:tc>
        <w:tc>
          <w:tcPr>
            <w:tcW w:w="925" w:type="dxa"/>
            <w:tcBorders>
              <w:top w:val="nil"/>
              <w:left w:val="nil"/>
              <w:bottom w:val="nil"/>
              <w:right w:val="nil"/>
            </w:tcBorders>
            <w:shd w:val="clear" w:color="000000" w:fill="BFBFBF"/>
            <w:vAlign w:val="center"/>
            <w:hideMark/>
          </w:tcPr>
          <w:p w14:paraId="7B9EC949" w14:textId="77777777" w:rsidR="007C36C7" w:rsidRPr="005245AC" w:rsidRDefault="007C36C7" w:rsidP="005245AC">
            <w:pPr>
              <w:jc w:val="right"/>
              <w:rPr>
                <w:rFonts w:cs="Arial"/>
                <w:b/>
                <w:bCs/>
                <w:color w:val="000000"/>
                <w:sz w:val="18"/>
                <w:szCs w:val="18"/>
              </w:rPr>
            </w:pPr>
            <w:r w:rsidRPr="005245AC">
              <w:rPr>
                <w:rFonts w:cs="Arial"/>
                <w:b/>
                <w:bCs/>
                <w:color w:val="000000"/>
                <w:sz w:val="18"/>
                <w:szCs w:val="18"/>
              </w:rPr>
              <w:t>2024</w:t>
            </w:r>
          </w:p>
        </w:tc>
        <w:tc>
          <w:tcPr>
            <w:tcW w:w="1173" w:type="dxa"/>
            <w:tcBorders>
              <w:top w:val="nil"/>
              <w:left w:val="nil"/>
              <w:bottom w:val="nil"/>
              <w:right w:val="nil"/>
            </w:tcBorders>
            <w:shd w:val="clear" w:color="000000" w:fill="BFBFBF"/>
            <w:vAlign w:val="center"/>
            <w:hideMark/>
          </w:tcPr>
          <w:p w14:paraId="159CEB9C" w14:textId="77777777" w:rsidR="007C36C7" w:rsidRPr="005245AC" w:rsidRDefault="007C36C7" w:rsidP="005245AC">
            <w:pPr>
              <w:jc w:val="right"/>
              <w:rPr>
                <w:rFonts w:cs="Arial"/>
                <w:b/>
                <w:bCs/>
                <w:color w:val="000000"/>
                <w:sz w:val="18"/>
                <w:szCs w:val="18"/>
              </w:rPr>
            </w:pPr>
            <w:r w:rsidRPr="009D7481">
              <w:rPr>
                <w:rFonts w:cs="Arial"/>
                <w:b/>
                <w:bCs/>
                <w:color w:val="000000"/>
                <w:sz w:val="18"/>
                <w:szCs w:val="18"/>
              </w:rPr>
              <w:t>30 June 2023 Restated</w:t>
            </w:r>
          </w:p>
        </w:tc>
        <w:tc>
          <w:tcPr>
            <w:tcW w:w="1172" w:type="dxa"/>
            <w:tcBorders>
              <w:top w:val="nil"/>
              <w:left w:val="nil"/>
              <w:bottom w:val="nil"/>
              <w:right w:val="nil"/>
            </w:tcBorders>
            <w:shd w:val="clear" w:color="000000" w:fill="BFBFBF"/>
            <w:vAlign w:val="center"/>
            <w:hideMark/>
          </w:tcPr>
          <w:p w14:paraId="40077D57" w14:textId="77777777" w:rsidR="007C36C7" w:rsidRPr="005245AC" w:rsidRDefault="007C36C7" w:rsidP="005245AC">
            <w:pPr>
              <w:jc w:val="right"/>
              <w:rPr>
                <w:rFonts w:cs="Arial"/>
                <w:b/>
                <w:bCs/>
                <w:color w:val="000000"/>
                <w:sz w:val="18"/>
                <w:szCs w:val="18"/>
              </w:rPr>
            </w:pPr>
            <w:r w:rsidRPr="009D7481">
              <w:rPr>
                <w:rFonts w:cs="Arial"/>
                <w:b/>
                <w:bCs/>
                <w:color w:val="000000"/>
                <w:sz w:val="18"/>
                <w:szCs w:val="18"/>
              </w:rPr>
              <w:t xml:space="preserve">1 July </w:t>
            </w:r>
            <w:r>
              <w:rPr>
                <w:rFonts w:cs="Arial"/>
                <w:b/>
                <w:bCs/>
                <w:color w:val="000000"/>
                <w:sz w:val="18"/>
                <w:szCs w:val="18"/>
              </w:rPr>
              <w:br/>
            </w:r>
            <w:r w:rsidRPr="009D7481">
              <w:rPr>
                <w:rFonts w:cs="Arial"/>
                <w:b/>
                <w:bCs/>
                <w:color w:val="000000"/>
                <w:sz w:val="18"/>
                <w:szCs w:val="18"/>
              </w:rPr>
              <w:t>2022 Restated</w:t>
            </w:r>
          </w:p>
        </w:tc>
        <w:tc>
          <w:tcPr>
            <w:tcW w:w="925" w:type="dxa"/>
            <w:tcBorders>
              <w:top w:val="nil"/>
              <w:left w:val="nil"/>
              <w:bottom w:val="nil"/>
              <w:right w:val="nil"/>
            </w:tcBorders>
            <w:shd w:val="clear" w:color="000000" w:fill="BFBFBF"/>
            <w:vAlign w:val="center"/>
            <w:hideMark/>
          </w:tcPr>
          <w:p w14:paraId="7A6038E3" w14:textId="77777777" w:rsidR="007C36C7" w:rsidRPr="005245AC" w:rsidRDefault="007C36C7" w:rsidP="005245AC">
            <w:pPr>
              <w:jc w:val="right"/>
              <w:rPr>
                <w:rFonts w:cs="Arial"/>
                <w:b/>
                <w:bCs/>
                <w:color w:val="000000"/>
                <w:sz w:val="18"/>
                <w:szCs w:val="18"/>
              </w:rPr>
            </w:pPr>
            <w:r w:rsidRPr="005245AC">
              <w:rPr>
                <w:rFonts w:cs="Arial"/>
                <w:b/>
                <w:bCs/>
                <w:color w:val="000000"/>
                <w:sz w:val="18"/>
                <w:szCs w:val="18"/>
              </w:rPr>
              <w:t>2024</w:t>
            </w:r>
          </w:p>
        </w:tc>
        <w:tc>
          <w:tcPr>
            <w:tcW w:w="917" w:type="dxa"/>
            <w:tcBorders>
              <w:top w:val="nil"/>
              <w:left w:val="nil"/>
              <w:bottom w:val="nil"/>
              <w:right w:val="single" w:sz="4" w:space="0" w:color="auto"/>
            </w:tcBorders>
            <w:shd w:val="clear" w:color="000000" w:fill="BFBFBF"/>
            <w:vAlign w:val="center"/>
            <w:hideMark/>
          </w:tcPr>
          <w:p w14:paraId="587344D7" w14:textId="77777777" w:rsidR="007C36C7" w:rsidRPr="005245AC" w:rsidRDefault="007C36C7" w:rsidP="005245AC">
            <w:pPr>
              <w:jc w:val="right"/>
              <w:rPr>
                <w:rFonts w:cs="Arial"/>
                <w:b/>
                <w:bCs/>
                <w:color w:val="000000"/>
                <w:sz w:val="18"/>
                <w:szCs w:val="18"/>
              </w:rPr>
            </w:pPr>
            <w:r w:rsidRPr="005245AC">
              <w:rPr>
                <w:rFonts w:cs="Arial"/>
                <w:b/>
                <w:bCs/>
                <w:color w:val="000000"/>
                <w:sz w:val="18"/>
                <w:szCs w:val="18"/>
              </w:rPr>
              <w:t>2023</w:t>
            </w:r>
          </w:p>
        </w:tc>
      </w:tr>
      <w:tr w:rsidR="007C36C7" w:rsidRPr="005245AC" w14:paraId="39FFD729" w14:textId="77777777" w:rsidTr="00B838AD">
        <w:trPr>
          <w:trHeight w:val="280"/>
        </w:trPr>
        <w:tc>
          <w:tcPr>
            <w:tcW w:w="3135" w:type="dxa"/>
            <w:tcBorders>
              <w:top w:val="nil"/>
              <w:left w:val="single" w:sz="4" w:space="0" w:color="auto"/>
              <w:bottom w:val="single" w:sz="4" w:space="0" w:color="auto"/>
              <w:right w:val="nil"/>
            </w:tcBorders>
            <w:shd w:val="clear" w:color="000000" w:fill="BFBFBF"/>
            <w:vAlign w:val="bottom"/>
            <w:hideMark/>
          </w:tcPr>
          <w:p w14:paraId="72F2E4C6" w14:textId="77777777" w:rsidR="007C36C7" w:rsidRPr="005245AC" w:rsidRDefault="007C36C7" w:rsidP="005245AC">
            <w:pPr>
              <w:jc w:val="center"/>
              <w:rPr>
                <w:rFonts w:cs="Arial"/>
                <w:b/>
                <w:bCs/>
                <w:color w:val="000000"/>
                <w:sz w:val="18"/>
                <w:szCs w:val="18"/>
              </w:rPr>
            </w:pPr>
            <w:r w:rsidRPr="005245AC">
              <w:rPr>
                <w:rFonts w:cs="Arial"/>
                <w:b/>
                <w:bCs/>
                <w:color w:val="000000"/>
                <w:sz w:val="18"/>
                <w:szCs w:val="18"/>
              </w:rPr>
              <w:t> </w:t>
            </w:r>
          </w:p>
        </w:tc>
        <w:tc>
          <w:tcPr>
            <w:tcW w:w="858" w:type="dxa"/>
            <w:tcBorders>
              <w:top w:val="nil"/>
              <w:left w:val="nil"/>
              <w:bottom w:val="single" w:sz="4" w:space="0" w:color="auto"/>
              <w:right w:val="nil"/>
            </w:tcBorders>
            <w:shd w:val="clear" w:color="000000" w:fill="BFBFBF"/>
            <w:vAlign w:val="center"/>
            <w:hideMark/>
          </w:tcPr>
          <w:p w14:paraId="6B3F6C59" w14:textId="77777777" w:rsidR="007C36C7" w:rsidRPr="005245AC" w:rsidRDefault="007C36C7" w:rsidP="005245AC">
            <w:pPr>
              <w:jc w:val="center"/>
              <w:rPr>
                <w:rFonts w:cs="Arial"/>
                <w:b/>
                <w:bCs/>
                <w:color w:val="000000"/>
                <w:sz w:val="18"/>
                <w:szCs w:val="18"/>
              </w:rPr>
            </w:pPr>
            <w:r w:rsidRPr="005245AC">
              <w:rPr>
                <w:rFonts w:cs="Arial"/>
                <w:b/>
                <w:bCs/>
                <w:color w:val="000000"/>
                <w:sz w:val="18"/>
                <w:szCs w:val="18"/>
              </w:rPr>
              <w:t>NOTE</w:t>
            </w:r>
          </w:p>
        </w:tc>
        <w:tc>
          <w:tcPr>
            <w:tcW w:w="925" w:type="dxa"/>
            <w:tcBorders>
              <w:top w:val="nil"/>
              <w:left w:val="nil"/>
              <w:bottom w:val="single" w:sz="4" w:space="0" w:color="auto"/>
              <w:right w:val="nil"/>
            </w:tcBorders>
            <w:shd w:val="clear" w:color="000000" w:fill="BFBFBF"/>
            <w:vAlign w:val="center"/>
            <w:hideMark/>
          </w:tcPr>
          <w:p w14:paraId="7B2C8C3D" w14:textId="77777777" w:rsidR="007C36C7" w:rsidRPr="005245AC" w:rsidRDefault="007C36C7" w:rsidP="005245AC">
            <w:pPr>
              <w:jc w:val="right"/>
              <w:rPr>
                <w:rFonts w:cs="Arial"/>
                <w:b/>
                <w:bCs/>
                <w:color w:val="000000"/>
                <w:sz w:val="18"/>
                <w:szCs w:val="18"/>
              </w:rPr>
            </w:pPr>
            <w:r w:rsidRPr="005245AC">
              <w:rPr>
                <w:rFonts w:cs="Arial"/>
                <w:b/>
                <w:bCs/>
                <w:color w:val="000000"/>
                <w:sz w:val="18"/>
                <w:szCs w:val="18"/>
              </w:rPr>
              <w:t>$’000</w:t>
            </w:r>
          </w:p>
        </w:tc>
        <w:tc>
          <w:tcPr>
            <w:tcW w:w="1173" w:type="dxa"/>
            <w:tcBorders>
              <w:top w:val="nil"/>
              <w:left w:val="nil"/>
              <w:bottom w:val="single" w:sz="4" w:space="0" w:color="auto"/>
              <w:right w:val="nil"/>
            </w:tcBorders>
            <w:shd w:val="clear" w:color="000000" w:fill="BFBFBF"/>
            <w:vAlign w:val="center"/>
            <w:hideMark/>
          </w:tcPr>
          <w:p w14:paraId="770CEE60" w14:textId="77777777" w:rsidR="007C36C7" w:rsidRPr="005245AC" w:rsidRDefault="007C36C7" w:rsidP="005245AC">
            <w:pPr>
              <w:jc w:val="right"/>
              <w:rPr>
                <w:rFonts w:cs="Arial"/>
                <w:b/>
                <w:bCs/>
                <w:color w:val="000000"/>
                <w:sz w:val="18"/>
                <w:szCs w:val="18"/>
              </w:rPr>
            </w:pPr>
            <w:r w:rsidRPr="005245AC">
              <w:rPr>
                <w:rFonts w:cs="Arial"/>
                <w:b/>
                <w:bCs/>
                <w:color w:val="000000"/>
                <w:sz w:val="18"/>
                <w:szCs w:val="18"/>
              </w:rPr>
              <w:t>$’000</w:t>
            </w:r>
          </w:p>
        </w:tc>
        <w:tc>
          <w:tcPr>
            <w:tcW w:w="1172" w:type="dxa"/>
            <w:tcBorders>
              <w:top w:val="nil"/>
              <w:left w:val="nil"/>
              <w:bottom w:val="single" w:sz="4" w:space="0" w:color="auto"/>
              <w:right w:val="nil"/>
            </w:tcBorders>
            <w:shd w:val="clear" w:color="000000" w:fill="BFBFBF"/>
            <w:vAlign w:val="center"/>
            <w:hideMark/>
          </w:tcPr>
          <w:p w14:paraId="4621E092" w14:textId="77777777" w:rsidR="007C36C7" w:rsidRPr="005245AC" w:rsidRDefault="007C36C7" w:rsidP="005245AC">
            <w:pPr>
              <w:jc w:val="right"/>
              <w:rPr>
                <w:rFonts w:cs="Arial"/>
                <w:b/>
                <w:bCs/>
                <w:color w:val="000000"/>
                <w:sz w:val="18"/>
                <w:szCs w:val="18"/>
              </w:rPr>
            </w:pPr>
            <w:r w:rsidRPr="005245AC">
              <w:rPr>
                <w:rFonts w:cs="Arial"/>
                <w:b/>
                <w:bCs/>
                <w:color w:val="000000"/>
                <w:sz w:val="18"/>
                <w:szCs w:val="18"/>
              </w:rPr>
              <w:t>$’000</w:t>
            </w:r>
          </w:p>
        </w:tc>
        <w:tc>
          <w:tcPr>
            <w:tcW w:w="925" w:type="dxa"/>
            <w:tcBorders>
              <w:top w:val="nil"/>
              <w:left w:val="nil"/>
              <w:bottom w:val="single" w:sz="4" w:space="0" w:color="auto"/>
              <w:right w:val="nil"/>
            </w:tcBorders>
            <w:shd w:val="clear" w:color="000000" w:fill="BFBFBF"/>
            <w:vAlign w:val="center"/>
            <w:hideMark/>
          </w:tcPr>
          <w:p w14:paraId="1CB11915" w14:textId="77777777" w:rsidR="007C36C7" w:rsidRPr="005245AC" w:rsidRDefault="007C36C7" w:rsidP="005245AC">
            <w:pPr>
              <w:jc w:val="right"/>
              <w:rPr>
                <w:rFonts w:cs="Arial"/>
                <w:b/>
                <w:bCs/>
                <w:color w:val="000000"/>
                <w:sz w:val="18"/>
                <w:szCs w:val="18"/>
              </w:rPr>
            </w:pPr>
            <w:r w:rsidRPr="005245AC">
              <w:rPr>
                <w:rFonts w:cs="Arial"/>
                <w:b/>
                <w:bCs/>
                <w:color w:val="000000"/>
                <w:sz w:val="18"/>
                <w:szCs w:val="18"/>
              </w:rPr>
              <w:t>$’000</w:t>
            </w:r>
          </w:p>
        </w:tc>
        <w:tc>
          <w:tcPr>
            <w:tcW w:w="917" w:type="dxa"/>
            <w:tcBorders>
              <w:top w:val="nil"/>
              <w:left w:val="nil"/>
              <w:bottom w:val="single" w:sz="4" w:space="0" w:color="auto"/>
              <w:right w:val="single" w:sz="4" w:space="0" w:color="auto"/>
            </w:tcBorders>
            <w:shd w:val="clear" w:color="000000" w:fill="BFBFBF"/>
            <w:vAlign w:val="center"/>
            <w:hideMark/>
          </w:tcPr>
          <w:p w14:paraId="511BFE83" w14:textId="77777777" w:rsidR="007C36C7" w:rsidRPr="005245AC" w:rsidRDefault="007C36C7" w:rsidP="005245AC">
            <w:pPr>
              <w:jc w:val="right"/>
              <w:rPr>
                <w:rFonts w:cs="Arial"/>
                <w:b/>
                <w:bCs/>
                <w:color w:val="000000"/>
                <w:sz w:val="18"/>
                <w:szCs w:val="18"/>
              </w:rPr>
            </w:pPr>
            <w:r w:rsidRPr="005245AC">
              <w:rPr>
                <w:rFonts w:cs="Arial"/>
                <w:b/>
                <w:bCs/>
                <w:color w:val="000000"/>
                <w:sz w:val="18"/>
                <w:szCs w:val="18"/>
              </w:rPr>
              <w:t>$’000</w:t>
            </w:r>
          </w:p>
        </w:tc>
      </w:tr>
      <w:tr w:rsidR="007C36C7" w:rsidRPr="005245AC" w14:paraId="5D928BF9" w14:textId="77777777" w:rsidTr="00B838AD">
        <w:trPr>
          <w:trHeight w:val="280"/>
        </w:trPr>
        <w:tc>
          <w:tcPr>
            <w:tcW w:w="3135" w:type="dxa"/>
            <w:tcBorders>
              <w:top w:val="nil"/>
              <w:left w:val="single" w:sz="4" w:space="0" w:color="auto"/>
              <w:bottom w:val="nil"/>
              <w:right w:val="nil"/>
            </w:tcBorders>
            <w:shd w:val="clear" w:color="auto" w:fill="auto"/>
            <w:vAlign w:val="center"/>
            <w:hideMark/>
          </w:tcPr>
          <w:p w14:paraId="26EE0521" w14:textId="77777777" w:rsidR="007C36C7" w:rsidRPr="005245AC" w:rsidRDefault="007C36C7" w:rsidP="005245AC">
            <w:pPr>
              <w:rPr>
                <w:rFonts w:cs="Arial"/>
                <w:b/>
                <w:bCs/>
                <w:color w:val="000000"/>
                <w:sz w:val="18"/>
                <w:szCs w:val="18"/>
              </w:rPr>
            </w:pPr>
            <w:r w:rsidRPr="005245AC">
              <w:rPr>
                <w:rFonts w:cs="Arial"/>
                <w:b/>
                <w:bCs/>
                <w:color w:val="000000"/>
                <w:sz w:val="18"/>
                <w:szCs w:val="18"/>
              </w:rPr>
              <w:t>Current assets</w:t>
            </w:r>
          </w:p>
        </w:tc>
        <w:tc>
          <w:tcPr>
            <w:tcW w:w="858" w:type="dxa"/>
            <w:tcBorders>
              <w:top w:val="nil"/>
              <w:left w:val="nil"/>
              <w:bottom w:val="nil"/>
              <w:right w:val="nil"/>
            </w:tcBorders>
            <w:shd w:val="clear" w:color="auto" w:fill="auto"/>
            <w:vAlign w:val="center"/>
            <w:hideMark/>
          </w:tcPr>
          <w:p w14:paraId="14479689" w14:textId="77777777" w:rsidR="007C36C7" w:rsidRPr="005245AC" w:rsidRDefault="007C36C7" w:rsidP="005245AC">
            <w:pPr>
              <w:rPr>
                <w:rFonts w:cs="Arial"/>
                <w:b/>
                <w:bCs/>
                <w:color w:val="000000"/>
                <w:sz w:val="18"/>
                <w:szCs w:val="18"/>
              </w:rPr>
            </w:pPr>
          </w:p>
        </w:tc>
        <w:tc>
          <w:tcPr>
            <w:tcW w:w="925" w:type="dxa"/>
            <w:tcBorders>
              <w:top w:val="nil"/>
              <w:left w:val="nil"/>
              <w:bottom w:val="nil"/>
              <w:right w:val="nil"/>
            </w:tcBorders>
            <w:shd w:val="clear" w:color="000000" w:fill="F2F2F2"/>
            <w:vAlign w:val="bottom"/>
            <w:hideMark/>
          </w:tcPr>
          <w:p w14:paraId="1966CD8E" w14:textId="77777777" w:rsidR="007C36C7" w:rsidRPr="005245AC" w:rsidRDefault="007C36C7" w:rsidP="005245AC">
            <w:pPr>
              <w:jc w:val="right"/>
              <w:rPr>
                <w:rFonts w:cs="Arial"/>
                <w:b/>
                <w:bCs/>
                <w:color w:val="000000"/>
                <w:sz w:val="18"/>
                <w:szCs w:val="18"/>
              </w:rPr>
            </w:pPr>
            <w:r w:rsidRPr="005245AC">
              <w:rPr>
                <w:rFonts w:cs="Arial"/>
                <w:b/>
                <w:bCs/>
                <w:color w:val="000000"/>
                <w:sz w:val="18"/>
                <w:szCs w:val="18"/>
              </w:rPr>
              <w:t> </w:t>
            </w:r>
          </w:p>
        </w:tc>
        <w:tc>
          <w:tcPr>
            <w:tcW w:w="1173" w:type="dxa"/>
            <w:tcBorders>
              <w:top w:val="nil"/>
              <w:left w:val="nil"/>
              <w:bottom w:val="nil"/>
              <w:right w:val="nil"/>
            </w:tcBorders>
            <w:shd w:val="clear" w:color="auto" w:fill="auto"/>
            <w:vAlign w:val="bottom"/>
            <w:hideMark/>
          </w:tcPr>
          <w:p w14:paraId="17E87484" w14:textId="77777777" w:rsidR="007C36C7" w:rsidRPr="005245AC" w:rsidRDefault="007C36C7" w:rsidP="005245AC">
            <w:pPr>
              <w:jc w:val="right"/>
              <w:rPr>
                <w:rFonts w:cs="Arial"/>
                <w:b/>
                <w:bCs/>
                <w:color w:val="000000"/>
                <w:sz w:val="18"/>
                <w:szCs w:val="18"/>
              </w:rPr>
            </w:pPr>
          </w:p>
        </w:tc>
        <w:tc>
          <w:tcPr>
            <w:tcW w:w="1172" w:type="dxa"/>
            <w:tcBorders>
              <w:top w:val="nil"/>
              <w:left w:val="nil"/>
              <w:bottom w:val="nil"/>
              <w:right w:val="nil"/>
            </w:tcBorders>
            <w:shd w:val="clear" w:color="auto" w:fill="auto"/>
            <w:vAlign w:val="bottom"/>
            <w:hideMark/>
          </w:tcPr>
          <w:p w14:paraId="4BCA9AB5" w14:textId="77777777" w:rsidR="007C36C7" w:rsidRPr="005245AC" w:rsidRDefault="007C36C7" w:rsidP="005245AC">
            <w:pPr>
              <w:jc w:val="right"/>
              <w:rPr>
                <w:rFonts w:ascii="Times New Roman" w:hAnsi="Times New Roman"/>
              </w:rPr>
            </w:pPr>
          </w:p>
        </w:tc>
        <w:tc>
          <w:tcPr>
            <w:tcW w:w="925" w:type="dxa"/>
            <w:tcBorders>
              <w:top w:val="nil"/>
              <w:left w:val="nil"/>
              <w:bottom w:val="nil"/>
              <w:right w:val="nil"/>
            </w:tcBorders>
            <w:shd w:val="clear" w:color="000000" w:fill="F2F2F2"/>
            <w:vAlign w:val="bottom"/>
            <w:hideMark/>
          </w:tcPr>
          <w:p w14:paraId="369DF8C8" w14:textId="77777777" w:rsidR="007C36C7" w:rsidRPr="005245AC" w:rsidRDefault="007C36C7" w:rsidP="005245AC">
            <w:pPr>
              <w:jc w:val="right"/>
              <w:rPr>
                <w:rFonts w:cs="Arial"/>
                <w:b/>
                <w:bCs/>
                <w:color w:val="000000"/>
                <w:sz w:val="18"/>
                <w:szCs w:val="18"/>
              </w:rPr>
            </w:pPr>
            <w:r w:rsidRPr="005245AC">
              <w:rPr>
                <w:rFonts w:cs="Arial"/>
                <w:b/>
                <w:bCs/>
                <w:color w:val="000000"/>
                <w:sz w:val="18"/>
                <w:szCs w:val="18"/>
              </w:rPr>
              <w:t> </w:t>
            </w:r>
          </w:p>
        </w:tc>
        <w:tc>
          <w:tcPr>
            <w:tcW w:w="917" w:type="dxa"/>
            <w:tcBorders>
              <w:top w:val="nil"/>
              <w:left w:val="nil"/>
              <w:bottom w:val="nil"/>
              <w:right w:val="single" w:sz="4" w:space="0" w:color="auto"/>
            </w:tcBorders>
            <w:shd w:val="clear" w:color="auto" w:fill="auto"/>
            <w:vAlign w:val="bottom"/>
            <w:hideMark/>
          </w:tcPr>
          <w:p w14:paraId="655DE121" w14:textId="77777777" w:rsidR="007C36C7" w:rsidRPr="005245AC" w:rsidRDefault="007C36C7" w:rsidP="005245AC">
            <w:pPr>
              <w:jc w:val="right"/>
              <w:rPr>
                <w:rFonts w:cs="Arial"/>
                <w:b/>
                <w:bCs/>
                <w:color w:val="000000"/>
                <w:sz w:val="18"/>
                <w:szCs w:val="18"/>
              </w:rPr>
            </w:pPr>
            <w:r w:rsidRPr="005245AC">
              <w:rPr>
                <w:rFonts w:cs="Arial"/>
                <w:b/>
                <w:bCs/>
                <w:color w:val="000000"/>
                <w:sz w:val="18"/>
                <w:szCs w:val="18"/>
              </w:rPr>
              <w:t> </w:t>
            </w:r>
          </w:p>
        </w:tc>
      </w:tr>
      <w:tr w:rsidR="007C36C7" w:rsidRPr="005245AC" w14:paraId="27976543" w14:textId="77777777" w:rsidTr="00B838AD">
        <w:trPr>
          <w:trHeight w:val="280"/>
        </w:trPr>
        <w:tc>
          <w:tcPr>
            <w:tcW w:w="3135" w:type="dxa"/>
            <w:tcBorders>
              <w:top w:val="nil"/>
              <w:left w:val="single" w:sz="4" w:space="0" w:color="auto"/>
              <w:bottom w:val="nil"/>
              <w:right w:val="nil"/>
            </w:tcBorders>
            <w:shd w:val="clear" w:color="auto" w:fill="auto"/>
            <w:vAlign w:val="center"/>
            <w:hideMark/>
          </w:tcPr>
          <w:p w14:paraId="5A10B941" w14:textId="77777777" w:rsidR="007C36C7" w:rsidRPr="005245AC" w:rsidRDefault="007C36C7" w:rsidP="00471CB2">
            <w:pPr>
              <w:rPr>
                <w:rFonts w:cs="Arial"/>
                <w:color w:val="000000"/>
                <w:sz w:val="18"/>
                <w:szCs w:val="18"/>
              </w:rPr>
            </w:pPr>
            <w:r w:rsidRPr="005245AC">
              <w:rPr>
                <w:rFonts w:cs="Arial"/>
                <w:color w:val="000000"/>
                <w:sz w:val="18"/>
                <w:szCs w:val="18"/>
              </w:rPr>
              <w:t>Cash and cash equivalents</w:t>
            </w:r>
          </w:p>
        </w:tc>
        <w:tc>
          <w:tcPr>
            <w:tcW w:w="858" w:type="dxa"/>
            <w:tcBorders>
              <w:top w:val="nil"/>
              <w:left w:val="nil"/>
              <w:bottom w:val="nil"/>
              <w:right w:val="nil"/>
            </w:tcBorders>
            <w:shd w:val="clear" w:color="auto" w:fill="auto"/>
            <w:vAlign w:val="center"/>
            <w:hideMark/>
          </w:tcPr>
          <w:p w14:paraId="4E9FDEBC" w14:textId="77777777" w:rsidR="007C36C7" w:rsidRPr="005245AC" w:rsidRDefault="007C36C7" w:rsidP="00471CB2">
            <w:pPr>
              <w:jc w:val="center"/>
              <w:rPr>
                <w:rFonts w:cs="Arial"/>
                <w:color w:val="000000"/>
                <w:sz w:val="18"/>
                <w:szCs w:val="18"/>
              </w:rPr>
            </w:pPr>
            <w:r w:rsidRPr="005245AC">
              <w:rPr>
                <w:rFonts w:cs="Arial"/>
                <w:color w:val="000000"/>
                <w:sz w:val="18"/>
                <w:szCs w:val="18"/>
              </w:rPr>
              <w:t>C1</w:t>
            </w:r>
          </w:p>
        </w:tc>
        <w:tc>
          <w:tcPr>
            <w:tcW w:w="925" w:type="dxa"/>
            <w:tcBorders>
              <w:top w:val="nil"/>
              <w:left w:val="nil"/>
              <w:bottom w:val="nil"/>
              <w:right w:val="nil"/>
            </w:tcBorders>
            <w:shd w:val="clear" w:color="000000" w:fill="F2F2F2"/>
            <w:vAlign w:val="center"/>
            <w:hideMark/>
          </w:tcPr>
          <w:p w14:paraId="6630B041" w14:textId="77777777" w:rsidR="007C36C7" w:rsidRPr="005245AC" w:rsidRDefault="007C36C7" w:rsidP="00471CB2">
            <w:pPr>
              <w:jc w:val="right"/>
              <w:rPr>
                <w:rFonts w:cs="Arial"/>
                <w:color w:val="000000"/>
                <w:sz w:val="18"/>
                <w:szCs w:val="18"/>
              </w:rPr>
            </w:pPr>
            <w:r>
              <w:rPr>
                <w:rFonts w:cs="Arial"/>
                <w:color w:val="000000"/>
                <w:sz w:val="18"/>
                <w:szCs w:val="18"/>
              </w:rPr>
              <w:t>75,159</w:t>
            </w:r>
          </w:p>
        </w:tc>
        <w:tc>
          <w:tcPr>
            <w:tcW w:w="1173" w:type="dxa"/>
            <w:tcBorders>
              <w:top w:val="nil"/>
              <w:left w:val="nil"/>
              <w:bottom w:val="nil"/>
              <w:right w:val="nil"/>
            </w:tcBorders>
            <w:shd w:val="clear" w:color="auto" w:fill="auto"/>
            <w:vAlign w:val="center"/>
            <w:hideMark/>
          </w:tcPr>
          <w:p w14:paraId="74E6A545" w14:textId="77777777" w:rsidR="007C36C7" w:rsidRPr="005245AC" w:rsidRDefault="007C36C7" w:rsidP="00471CB2">
            <w:pPr>
              <w:jc w:val="right"/>
              <w:rPr>
                <w:rFonts w:cs="Arial"/>
                <w:color w:val="000000"/>
                <w:sz w:val="18"/>
                <w:szCs w:val="18"/>
              </w:rPr>
            </w:pPr>
            <w:r>
              <w:rPr>
                <w:rFonts w:cs="Arial"/>
                <w:color w:val="000000"/>
                <w:sz w:val="18"/>
                <w:szCs w:val="18"/>
              </w:rPr>
              <w:t>72,532</w:t>
            </w:r>
          </w:p>
        </w:tc>
        <w:tc>
          <w:tcPr>
            <w:tcW w:w="1172" w:type="dxa"/>
            <w:tcBorders>
              <w:top w:val="nil"/>
              <w:left w:val="nil"/>
              <w:bottom w:val="nil"/>
              <w:right w:val="nil"/>
            </w:tcBorders>
            <w:shd w:val="clear" w:color="auto" w:fill="auto"/>
            <w:vAlign w:val="center"/>
            <w:hideMark/>
          </w:tcPr>
          <w:p w14:paraId="4F5F4B57" w14:textId="77777777" w:rsidR="007C36C7" w:rsidRPr="005245AC" w:rsidRDefault="007C36C7" w:rsidP="00471CB2">
            <w:pPr>
              <w:jc w:val="right"/>
              <w:rPr>
                <w:rFonts w:cs="Arial"/>
                <w:color w:val="000000"/>
                <w:sz w:val="18"/>
                <w:szCs w:val="18"/>
              </w:rPr>
            </w:pPr>
            <w:r>
              <w:rPr>
                <w:rFonts w:cs="Arial"/>
                <w:color w:val="000000"/>
                <w:sz w:val="18"/>
                <w:szCs w:val="18"/>
              </w:rPr>
              <w:t>69,350</w:t>
            </w:r>
          </w:p>
        </w:tc>
        <w:tc>
          <w:tcPr>
            <w:tcW w:w="925" w:type="dxa"/>
            <w:tcBorders>
              <w:top w:val="nil"/>
              <w:left w:val="nil"/>
              <w:bottom w:val="nil"/>
              <w:right w:val="nil"/>
            </w:tcBorders>
            <w:shd w:val="clear" w:color="000000" w:fill="F2F2F2"/>
            <w:vAlign w:val="center"/>
            <w:hideMark/>
          </w:tcPr>
          <w:p w14:paraId="15DA2B70" w14:textId="77777777" w:rsidR="007C36C7" w:rsidRPr="005245AC" w:rsidRDefault="007C36C7" w:rsidP="00471CB2">
            <w:pPr>
              <w:jc w:val="right"/>
              <w:rPr>
                <w:rFonts w:cs="Arial"/>
                <w:color w:val="000000"/>
                <w:sz w:val="18"/>
                <w:szCs w:val="18"/>
              </w:rPr>
            </w:pPr>
            <w:r>
              <w:rPr>
                <w:rFonts w:cs="Arial"/>
                <w:color w:val="000000"/>
                <w:sz w:val="18"/>
                <w:szCs w:val="18"/>
              </w:rPr>
              <w:t>65,496</w:t>
            </w:r>
          </w:p>
        </w:tc>
        <w:tc>
          <w:tcPr>
            <w:tcW w:w="917" w:type="dxa"/>
            <w:tcBorders>
              <w:top w:val="nil"/>
              <w:left w:val="nil"/>
              <w:bottom w:val="nil"/>
              <w:right w:val="single" w:sz="4" w:space="0" w:color="auto"/>
            </w:tcBorders>
            <w:shd w:val="clear" w:color="auto" w:fill="auto"/>
            <w:vAlign w:val="center"/>
            <w:hideMark/>
          </w:tcPr>
          <w:p w14:paraId="6DC13190" w14:textId="77777777" w:rsidR="007C36C7" w:rsidRPr="005245AC" w:rsidRDefault="007C36C7" w:rsidP="00471CB2">
            <w:pPr>
              <w:jc w:val="right"/>
              <w:rPr>
                <w:rFonts w:cs="Arial"/>
                <w:color w:val="000000"/>
                <w:sz w:val="18"/>
                <w:szCs w:val="18"/>
              </w:rPr>
            </w:pPr>
            <w:r>
              <w:rPr>
                <w:rFonts w:cs="Arial"/>
                <w:color w:val="000000"/>
                <w:sz w:val="18"/>
                <w:szCs w:val="18"/>
              </w:rPr>
              <w:t>66,457</w:t>
            </w:r>
          </w:p>
        </w:tc>
      </w:tr>
      <w:tr w:rsidR="007C36C7" w:rsidRPr="005245AC" w14:paraId="3D1003B0" w14:textId="77777777" w:rsidTr="00B838AD">
        <w:trPr>
          <w:trHeight w:val="280"/>
        </w:trPr>
        <w:tc>
          <w:tcPr>
            <w:tcW w:w="3135" w:type="dxa"/>
            <w:tcBorders>
              <w:top w:val="nil"/>
              <w:left w:val="single" w:sz="4" w:space="0" w:color="auto"/>
              <w:bottom w:val="nil"/>
              <w:right w:val="nil"/>
            </w:tcBorders>
            <w:shd w:val="clear" w:color="auto" w:fill="auto"/>
            <w:vAlign w:val="center"/>
            <w:hideMark/>
          </w:tcPr>
          <w:p w14:paraId="7614903B" w14:textId="77777777" w:rsidR="007C36C7" w:rsidRPr="005245AC" w:rsidRDefault="007C36C7" w:rsidP="00471CB2">
            <w:pPr>
              <w:rPr>
                <w:rFonts w:cs="Arial"/>
                <w:color w:val="000000"/>
                <w:sz w:val="18"/>
                <w:szCs w:val="18"/>
              </w:rPr>
            </w:pPr>
            <w:r w:rsidRPr="005245AC">
              <w:rPr>
                <w:rFonts w:cs="Arial"/>
                <w:color w:val="000000"/>
                <w:sz w:val="18"/>
                <w:szCs w:val="18"/>
              </w:rPr>
              <w:t>Receivables</w:t>
            </w:r>
          </w:p>
        </w:tc>
        <w:tc>
          <w:tcPr>
            <w:tcW w:w="858" w:type="dxa"/>
            <w:tcBorders>
              <w:top w:val="nil"/>
              <w:left w:val="nil"/>
              <w:bottom w:val="nil"/>
              <w:right w:val="nil"/>
            </w:tcBorders>
            <w:shd w:val="clear" w:color="auto" w:fill="auto"/>
            <w:vAlign w:val="center"/>
            <w:hideMark/>
          </w:tcPr>
          <w:p w14:paraId="0DEE1FEC" w14:textId="77777777" w:rsidR="007C36C7" w:rsidRPr="005245AC" w:rsidRDefault="007C36C7" w:rsidP="00471CB2">
            <w:pPr>
              <w:jc w:val="center"/>
              <w:rPr>
                <w:rFonts w:cs="Arial"/>
                <w:color w:val="000000"/>
                <w:sz w:val="18"/>
                <w:szCs w:val="18"/>
              </w:rPr>
            </w:pPr>
            <w:r w:rsidRPr="005245AC">
              <w:rPr>
                <w:rFonts w:cs="Arial"/>
                <w:color w:val="000000"/>
                <w:sz w:val="18"/>
                <w:szCs w:val="18"/>
              </w:rPr>
              <w:t>C2</w:t>
            </w:r>
          </w:p>
        </w:tc>
        <w:tc>
          <w:tcPr>
            <w:tcW w:w="925" w:type="dxa"/>
            <w:tcBorders>
              <w:top w:val="nil"/>
              <w:left w:val="nil"/>
              <w:bottom w:val="nil"/>
              <w:right w:val="nil"/>
            </w:tcBorders>
            <w:shd w:val="clear" w:color="000000" w:fill="F2F2F2"/>
            <w:vAlign w:val="center"/>
            <w:hideMark/>
          </w:tcPr>
          <w:p w14:paraId="034B5736" w14:textId="77777777" w:rsidR="007C36C7" w:rsidRPr="005245AC" w:rsidRDefault="007C36C7" w:rsidP="00471CB2">
            <w:pPr>
              <w:jc w:val="right"/>
              <w:rPr>
                <w:rFonts w:cs="Arial"/>
                <w:color w:val="000000"/>
                <w:sz w:val="18"/>
                <w:szCs w:val="18"/>
              </w:rPr>
            </w:pPr>
            <w:r>
              <w:rPr>
                <w:rFonts w:cs="Arial"/>
                <w:color w:val="000000"/>
                <w:sz w:val="18"/>
                <w:szCs w:val="18"/>
              </w:rPr>
              <w:t>1,380</w:t>
            </w:r>
          </w:p>
        </w:tc>
        <w:tc>
          <w:tcPr>
            <w:tcW w:w="1173" w:type="dxa"/>
            <w:tcBorders>
              <w:top w:val="nil"/>
              <w:left w:val="nil"/>
              <w:bottom w:val="nil"/>
              <w:right w:val="nil"/>
            </w:tcBorders>
            <w:shd w:val="clear" w:color="auto" w:fill="auto"/>
            <w:vAlign w:val="center"/>
            <w:hideMark/>
          </w:tcPr>
          <w:p w14:paraId="7C5D681D" w14:textId="77777777" w:rsidR="007C36C7" w:rsidRPr="005245AC" w:rsidRDefault="007C36C7" w:rsidP="00471CB2">
            <w:pPr>
              <w:jc w:val="right"/>
              <w:rPr>
                <w:rFonts w:cs="Arial"/>
                <w:color w:val="000000"/>
                <w:sz w:val="18"/>
                <w:szCs w:val="18"/>
              </w:rPr>
            </w:pPr>
            <w:r>
              <w:rPr>
                <w:rFonts w:cs="Arial"/>
                <w:color w:val="000000"/>
                <w:sz w:val="18"/>
                <w:szCs w:val="18"/>
              </w:rPr>
              <w:t>1,247</w:t>
            </w:r>
          </w:p>
        </w:tc>
        <w:tc>
          <w:tcPr>
            <w:tcW w:w="1172" w:type="dxa"/>
            <w:tcBorders>
              <w:top w:val="nil"/>
              <w:left w:val="nil"/>
              <w:bottom w:val="nil"/>
              <w:right w:val="nil"/>
            </w:tcBorders>
            <w:shd w:val="clear" w:color="auto" w:fill="auto"/>
            <w:vAlign w:val="center"/>
            <w:hideMark/>
          </w:tcPr>
          <w:p w14:paraId="267014E7" w14:textId="77777777" w:rsidR="007C36C7" w:rsidRPr="005245AC" w:rsidRDefault="007C36C7" w:rsidP="00471CB2">
            <w:pPr>
              <w:jc w:val="right"/>
              <w:rPr>
                <w:rFonts w:cs="Arial"/>
                <w:color w:val="000000"/>
                <w:sz w:val="18"/>
                <w:szCs w:val="18"/>
              </w:rPr>
            </w:pPr>
            <w:r>
              <w:rPr>
                <w:rFonts w:cs="Arial"/>
                <w:color w:val="000000"/>
                <w:sz w:val="18"/>
                <w:szCs w:val="18"/>
              </w:rPr>
              <w:t>384</w:t>
            </w:r>
          </w:p>
        </w:tc>
        <w:tc>
          <w:tcPr>
            <w:tcW w:w="925" w:type="dxa"/>
            <w:tcBorders>
              <w:top w:val="nil"/>
              <w:left w:val="nil"/>
              <w:bottom w:val="nil"/>
              <w:right w:val="nil"/>
            </w:tcBorders>
            <w:shd w:val="clear" w:color="000000" w:fill="F2F2F2"/>
            <w:vAlign w:val="center"/>
            <w:hideMark/>
          </w:tcPr>
          <w:p w14:paraId="34DEAFC5" w14:textId="77777777" w:rsidR="007C36C7" w:rsidRPr="005245AC" w:rsidRDefault="007C36C7" w:rsidP="00471CB2">
            <w:pPr>
              <w:jc w:val="right"/>
              <w:rPr>
                <w:rFonts w:cs="Arial"/>
                <w:color w:val="000000"/>
                <w:sz w:val="18"/>
                <w:szCs w:val="18"/>
              </w:rPr>
            </w:pPr>
            <w:r>
              <w:rPr>
                <w:rFonts w:cs="Arial"/>
                <w:color w:val="000000"/>
                <w:sz w:val="18"/>
                <w:szCs w:val="18"/>
              </w:rPr>
              <w:t>1,274</w:t>
            </w:r>
          </w:p>
        </w:tc>
        <w:tc>
          <w:tcPr>
            <w:tcW w:w="917" w:type="dxa"/>
            <w:tcBorders>
              <w:top w:val="nil"/>
              <w:left w:val="nil"/>
              <w:bottom w:val="nil"/>
              <w:right w:val="single" w:sz="4" w:space="0" w:color="auto"/>
            </w:tcBorders>
            <w:shd w:val="clear" w:color="auto" w:fill="auto"/>
            <w:vAlign w:val="center"/>
            <w:hideMark/>
          </w:tcPr>
          <w:p w14:paraId="5E09E7D7" w14:textId="77777777" w:rsidR="007C36C7" w:rsidRPr="005245AC" w:rsidRDefault="007C36C7" w:rsidP="00471CB2">
            <w:pPr>
              <w:jc w:val="right"/>
              <w:rPr>
                <w:rFonts w:cs="Arial"/>
                <w:color w:val="000000"/>
                <w:sz w:val="18"/>
                <w:szCs w:val="18"/>
              </w:rPr>
            </w:pPr>
            <w:r>
              <w:rPr>
                <w:rFonts w:cs="Arial"/>
                <w:color w:val="000000"/>
                <w:sz w:val="18"/>
                <w:szCs w:val="18"/>
              </w:rPr>
              <w:t>1,150</w:t>
            </w:r>
          </w:p>
        </w:tc>
      </w:tr>
      <w:tr w:rsidR="007C36C7" w:rsidRPr="005245AC" w14:paraId="39A7AFDB" w14:textId="77777777" w:rsidTr="00B838AD">
        <w:trPr>
          <w:trHeight w:val="280"/>
        </w:trPr>
        <w:tc>
          <w:tcPr>
            <w:tcW w:w="3135" w:type="dxa"/>
            <w:tcBorders>
              <w:top w:val="nil"/>
              <w:left w:val="single" w:sz="4" w:space="0" w:color="auto"/>
              <w:bottom w:val="nil"/>
              <w:right w:val="nil"/>
            </w:tcBorders>
            <w:shd w:val="clear" w:color="auto" w:fill="auto"/>
            <w:vAlign w:val="center"/>
            <w:hideMark/>
          </w:tcPr>
          <w:p w14:paraId="2A6A55F3" w14:textId="77777777" w:rsidR="007C36C7" w:rsidRPr="005245AC" w:rsidRDefault="007C36C7" w:rsidP="00471CB2">
            <w:pPr>
              <w:rPr>
                <w:rFonts w:cs="Arial"/>
                <w:color w:val="000000"/>
                <w:sz w:val="18"/>
                <w:szCs w:val="18"/>
              </w:rPr>
            </w:pPr>
            <w:r w:rsidRPr="005245AC">
              <w:rPr>
                <w:rFonts w:cs="Arial"/>
                <w:color w:val="000000"/>
                <w:sz w:val="18"/>
                <w:szCs w:val="18"/>
              </w:rPr>
              <w:t>Reinsurance contract assets</w:t>
            </w:r>
          </w:p>
        </w:tc>
        <w:tc>
          <w:tcPr>
            <w:tcW w:w="858" w:type="dxa"/>
            <w:tcBorders>
              <w:top w:val="nil"/>
              <w:left w:val="nil"/>
              <w:bottom w:val="nil"/>
              <w:right w:val="nil"/>
            </w:tcBorders>
            <w:shd w:val="clear" w:color="auto" w:fill="auto"/>
            <w:vAlign w:val="center"/>
            <w:hideMark/>
          </w:tcPr>
          <w:p w14:paraId="4C700B0A" w14:textId="77777777" w:rsidR="007C36C7" w:rsidRPr="005245AC" w:rsidRDefault="007C36C7" w:rsidP="00471CB2">
            <w:pPr>
              <w:jc w:val="center"/>
              <w:rPr>
                <w:rFonts w:cs="Arial"/>
                <w:color w:val="000000"/>
                <w:sz w:val="18"/>
                <w:szCs w:val="18"/>
              </w:rPr>
            </w:pPr>
            <w:r w:rsidRPr="005245AC">
              <w:rPr>
                <w:rFonts w:cs="Arial"/>
                <w:color w:val="000000"/>
                <w:sz w:val="18"/>
                <w:szCs w:val="18"/>
              </w:rPr>
              <w:t>C</w:t>
            </w:r>
            <w:r>
              <w:rPr>
                <w:rFonts w:cs="Arial"/>
                <w:color w:val="000000"/>
                <w:sz w:val="18"/>
                <w:szCs w:val="18"/>
              </w:rPr>
              <w:t>9</w:t>
            </w:r>
            <w:r w:rsidRPr="005245AC">
              <w:rPr>
                <w:rFonts w:cs="Arial"/>
                <w:color w:val="000000"/>
                <w:sz w:val="18"/>
                <w:szCs w:val="18"/>
              </w:rPr>
              <w:t>-2(a)</w:t>
            </w:r>
          </w:p>
        </w:tc>
        <w:tc>
          <w:tcPr>
            <w:tcW w:w="925" w:type="dxa"/>
            <w:tcBorders>
              <w:top w:val="nil"/>
              <w:left w:val="nil"/>
              <w:bottom w:val="nil"/>
              <w:right w:val="nil"/>
            </w:tcBorders>
            <w:shd w:val="clear" w:color="000000" w:fill="F2F2F2"/>
            <w:vAlign w:val="center"/>
            <w:hideMark/>
          </w:tcPr>
          <w:p w14:paraId="01646E94" w14:textId="77777777" w:rsidR="007C36C7" w:rsidRPr="005245AC" w:rsidRDefault="007C36C7" w:rsidP="00471CB2">
            <w:pPr>
              <w:jc w:val="right"/>
              <w:rPr>
                <w:rFonts w:cs="Arial"/>
                <w:color w:val="000000"/>
                <w:sz w:val="18"/>
                <w:szCs w:val="18"/>
              </w:rPr>
            </w:pPr>
            <w:r>
              <w:rPr>
                <w:rFonts w:cs="Arial"/>
                <w:color w:val="000000"/>
                <w:sz w:val="18"/>
                <w:szCs w:val="18"/>
              </w:rPr>
              <w:t>1,158</w:t>
            </w:r>
          </w:p>
        </w:tc>
        <w:tc>
          <w:tcPr>
            <w:tcW w:w="1173" w:type="dxa"/>
            <w:tcBorders>
              <w:top w:val="nil"/>
              <w:left w:val="nil"/>
              <w:bottom w:val="nil"/>
              <w:right w:val="nil"/>
            </w:tcBorders>
            <w:shd w:val="clear" w:color="auto" w:fill="auto"/>
            <w:vAlign w:val="center"/>
            <w:hideMark/>
          </w:tcPr>
          <w:p w14:paraId="04F2E57B" w14:textId="77777777" w:rsidR="007C36C7" w:rsidRPr="005245AC" w:rsidRDefault="007C36C7" w:rsidP="00471CB2">
            <w:pPr>
              <w:jc w:val="right"/>
              <w:rPr>
                <w:rFonts w:cs="Arial"/>
                <w:color w:val="000000"/>
                <w:sz w:val="18"/>
                <w:szCs w:val="18"/>
              </w:rPr>
            </w:pPr>
            <w:r>
              <w:rPr>
                <w:rFonts w:cs="Arial"/>
                <w:color w:val="000000"/>
                <w:sz w:val="18"/>
                <w:szCs w:val="18"/>
              </w:rPr>
              <w:t>534</w:t>
            </w:r>
          </w:p>
        </w:tc>
        <w:tc>
          <w:tcPr>
            <w:tcW w:w="1172" w:type="dxa"/>
            <w:tcBorders>
              <w:top w:val="nil"/>
              <w:left w:val="nil"/>
              <w:bottom w:val="nil"/>
              <w:right w:val="nil"/>
            </w:tcBorders>
            <w:shd w:val="clear" w:color="auto" w:fill="auto"/>
            <w:vAlign w:val="center"/>
            <w:hideMark/>
          </w:tcPr>
          <w:p w14:paraId="755A5E9F" w14:textId="77777777" w:rsidR="007C36C7" w:rsidRPr="005245AC" w:rsidRDefault="007C36C7" w:rsidP="00471CB2">
            <w:pPr>
              <w:jc w:val="right"/>
              <w:rPr>
                <w:rFonts w:cs="Arial"/>
                <w:color w:val="000000"/>
                <w:sz w:val="18"/>
                <w:szCs w:val="18"/>
              </w:rPr>
            </w:pPr>
            <w:r>
              <w:rPr>
                <w:rFonts w:cs="Arial"/>
                <w:color w:val="000000"/>
                <w:sz w:val="18"/>
                <w:szCs w:val="18"/>
              </w:rPr>
              <w:t>214</w:t>
            </w:r>
          </w:p>
        </w:tc>
        <w:tc>
          <w:tcPr>
            <w:tcW w:w="925" w:type="dxa"/>
            <w:tcBorders>
              <w:top w:val="nil"/>
              <w:left w:val="nil"/>
              <w:bottom w:val="nil"/>
              <w:right w:val="nil"/>
            </w:tcBorders>
            <w:shd w:val="clear" w:color="000000" w:fill="F2F2F2"/>
            <w:vAlign w:val="center"/>
            <w:hideMark/>
          </w:tcPr>
          <w:p w14:paraId="26ECF547" w14:textId="77777777" w:rsidR="007C36C7" w:rsidRPr="005245AC" w:rsidRDefault="007C36C7" w:rsidP="00471CB2">
            <w:pPr>
              <w:jc w:val="right"/>
              <w:rPr>
                <w:rFonts w:cs="Arial"/>
                <w:color w:val="000000"/>
                <w:sz w:val="18"/>
                <w:szCs w:val="18"/>
              </w:rPr>
            </w:pPr>
            <w:r>
              <w:rPr>
                <w:rFonts w:cs="Arial"/>
                <w:color w:val="000000"/>
                <w:sz w:val="18"/>
                <w:szCs w:val="18"/>
              </w:rPr>
              <w:t>-</w:t>
            </w:r>
          </w:p>
        </w:tc>
        <w:tc>
          <w:tcPr>
            <w:tcW w:w="917" w:type="dxa"/>
            <w:tcBorders>
              <w:top w:val="nil"/>
              <w:left w:val="nil"/>
              <w:bottom w:val="nil"/>
              <w:right w:val="single" w:sz="4" w:space="0" w:color="auto"/>
            </w:tcBorders>
            <w:shd w:val="clear" w:color="auto" w:fill="auto"/>
            <w:vAlign w:val="center"/>
            <w:hideMark/>
          </w:tcPr>
          <w:p w14:paraId="6B8A7497" w14:textId="77777777" w:rsidR="007C36C7" w:rsidRPr="005245AC" w:rsidRDefault="007C36C7" w:rsidP="00471CB2">
            <w:pPr>
              <w:jc w:val="right"/>
              <w:rPr>
                <w:rFonts w:cs="Arial"/>
                <w:color w:val="000000"/>
                <w:sz w:val="18"/>
                <w:szCs w:val="18"/>
              </w:rPr>
            </w:pPr>
            <w:r>
              <w:rPr>
                <w:rFonts w:cs="Arial"/>
                <w:color w:val="000000"/>
                <w:sz w:val="18"/>
                <w:szCs w:val="18"/>
              </w:rPr>
              <w:t>-</w:t>
            </w:r>
          </w:p>
        </w:tc>
      </w:tr>
      <w:tr w:rsidR="007C36C7" w:rsidRPr="005245AC" w14:paraId="7294D451" w14:textId="77777777" w:rsidTr="00B838AD">
        <w:trPr>
          <w:trHeight w:val="280"/>
        </w:trPr>
        <w:tc>
          <w:tcPr>
            <w:tcW w:w="3135" w:type="dxa"/>
            <w:tcBorders>
              <w:top w:val="nil"/>
              <w:left w:val="single" w:sz="4" w:space="0" w:color="auto"/>
              <w:bottom w:val="nil"/>
              <w:right w:val="nil"/>
            </w:tcBorders>
            <w:shd w:val="clear" w:color="auto" w:fill="auto"/>
            <w:vAlign w:val="center"/>
            <w:hideMark/>
          </w:tcPr>
          <w:p w14:paraId="711226B8" w14:textId="77777777" w:rsidR="007C36C7" w:rsidRPr="005245AC" w:rsidRDefault="007C36C7" w:rsidP="00471CB2">
            <w:pPr>
              <w:rPr>
                <w:rFonts w:cs="Arial"/>
                <w:color w:val="000000"/>
                <w:sz w:val="18"/>
                <w:szCs w:val="18"/>
              </w:rPr>
            </w:pPr>
            <w:r w:rsidRPr="005245AC">
              <w:rPr>
                <w:rFonts w:cs="Arial"/>
                <w:color w:val="000000"/>
                <w:sz w:val="18"/>
                <w:szCs w:val="18"/>
              </w:rPr>
              <w:t>Other assets</w:t>
            </w:r>
          </w:p>
        </w:tc>
        <w:tc>
          <w:tcPr>
            <w:tcW w:w="858" w:type="dxa"/>
            <w:tcBorders>
              <w:top w:val="nil"/>
              <w:left w:val="nil"/>
              <w:bottom w:val="nil"/>
              <w:right w:val="nil"/>
            </w:tcBorders>
            <w:shd w:val="clear" w:color="auto" w:fill="auto"/>
            <w:vAlign w:val="center"/>
            <w:hideMark/>
          </w:tcPr>
          <w:p w14:paraId="60644998" w14:textId="77777777" w:rsidR="007C36C7" w:rsidRPr="005245AC" w:rsidRDefault="007C36C7" w:rsidP="00471CB2">
            <w:pPr>
              <w:jc w:val="center"/>
              <w:rPr>
                <w:rFonts w:cs="Arial"/>
                <w:color w:val="000000"/>
                <w:sz w:val="18"/>
                <w:szCs w:val="18"/>
              </w:rPr>
            </w:pPr>
            <w:r w:rsidRPr="005245AC">
              <w:rPr>
                <w:rFonts w:cs="Arial"/>
                <w:color w:val="000000"/>
                <w:sz w:val="18"/>
                <w:szCs w:val="18"/>
              </w:rPr>
              <w:t>C</w:t>
            </w:r>
            <w:r>
              <w:rPr>
                <w:rFonts w:cs="Arial"/>
                <w:color w:val="000000"/>
                <w:sz w:val="18"/>
                <w:szCs w:val="18"/>
              </w:rPr>
              <w:t>5</w:t>
            </w:r>
          </w:p>
        </w:tc>
        <w:tc>
          <w:tcPr>
            <w:tcW w:w="925" w:type="dxa"/>
            <w:tcBorders>
              <w:top w:val="nil"/>
              <w:left w:val="nil"/>
              <w:bottom w:val="nil"/>
              <w:right w:val="nil"/>
            </w:tcBorders>
            <w:shd w:val="clear" w:color="000000" w:fill="F2F2F2"/>
            <w:vAlign w:val="center"/>
            <w:hideMark/>
          </w:tcPr>
          <w:p w14:paraId="026823AA" w14:textId="77777777" w:rsidR="007C36C7" w:rsidRPr="005245AC" w:rsidRDefault="007C36C7" w:rsidP="00471CB2">
            <w:pPr>
              <w:jc w:val="right"/>
              <w:rPr>
                <w:rFonts w:cs="Arial"/>
                <w:color w:val="000000"/>
                <w:sz w:val="18"/>
                <w:szCs w:val="18"/>
              </w:rPr>
            </w:pPr>
            <w:r>
              <w:rPr>
                <w:rFonts w:cs="Arial"/>
                <w:color w:val="000000"/>
                <w:sz w:val="18"/>
                <w:szCs w:val="18"/>
              </w:rPr>
              <w:t>977</w:t>
            </w:r>
          </w:p>
        </w:tc>
        <w:tc>
          <w:tcPr>
            <w:tcW w:w="1173" w:type="dxa"/>
            <w:tcBorders>
              <w:top w:val="nil"/>
              <w:left w:val="nil"/>
              <w:bottom w:val="nil"/>
              <w:right w:val="nil"/>
            </w:tcBorders>
            <w:shd w:val="clear" w:color="auto" w:fill="auto"/>
            <w:vAlign w:val="center"/>
            <w:hideMark/>
          </w:tcPr>
          <w:p w14:paraId="702CE342" w14:textId="77777777" w:rsidR="007C36C7" w:rsidRPr="005245AC" w:rsidRDefault="007C36C7" w:rsidP="00471CB2">
            <w:pPr>
              <w:jc w:val="right"/>
              <w:rPr>
                <w:rFonts w:cs="Arial"/>
                <w:color w:val="000000"/>
                <w:sz w:val="18"/>
                <w:szCs w:val="18"/>
              </w:rPr>
            </w:pPr>
            <w:r>
              <w:rPr>
                <w:rFonts w:cs="Arial"/>
                <w:color w:val="000000"/>
                <w:sz w:val="18"/>
                <w:szCs w:val="18"/>
              </w:rPr>
              <w:t>1,233</w:t>
            </w:r>
          </w:p>
        </w:tc>
        <w:tc>
          <w:tcPr>
            <w:tcW w:w="1172" w:type="dxa"/>
            <w:tcBorders>
              <w:top w:val="nil"/>
              <w:left w:val="nil"/>
              <w:bottom w:val="nil"/>
              <w:right w:val="nil"/>
            </w:tcBorders>
            <w:shd w:val="clear" w:color="auto" w:fill="auto"/>
            <w:vAlign w:val="center"/>
            <w:hideMark/>
          </w:tcPr>
          <w:p w14:paraId="05174528" w14:textId="77777777" w:rsidR="007C36C7" w:rsidRPr="005245AC" w:rsidRDefault="007C36C7" w:rsidP="00471CB2">
            <w:pPr>
              <w:jc w:val="right"/>
              <w:rPr>
                <w:rFonts w:cs="Arial"/>
                <w:color w:val="000000"/>
                <w:sz w:val="18"/>
                <w:szCs w:val="18"/>
              </w:rPr>
            </w:pPr>
            <w:r>
              <w:rPr>
                <w:rFonts w:cs="Arial"/>
                <w:color w:val="000000"/>
                <w:sz w:val="18"/>
                <w:szCs w:val="18"/>
              </w:rPr>
              <w:t>846</w:t>
            </w:r>
          </w:p>
        </w:tc>
        <w:tc>
          <w:tcPr>
            <w:tcW w:w="925" w:type="dxa"/>
            <w:tcBorders>
              <w:top w:val="nil"/>
              <w:left w:val="nil"/>
              <w:bottom w:val="nil"/>
              <w:right w:val="nil"/>
            </w:tcBorders>
            <w:shd w:val="clear" w:color="000000" w:fill="F2F2F2"/>
            <w:vAlign w:val="center"/>
            <w:hideMark/>
          </w:tcPr>
          <w:p w14:paraId="68C4C268" w14:textId="77777777" w:rsidR="007C36C7" w:rsidRPr="005245AC" w:rsidRDefault="007C36C7" w:rsidP="00471CB2">
            <w:pPr>
              <w:jc w:val="right"/>
              <w:rPr>
                <w:rFonts w:cs="Arial"/>
                <w:color w:val="000000"/>
                <w:sz w:val="18"/>
                <w:szCs w:val="18"/>
              </w:rPr>
            </w:pPr>
            <w:r>
              <w:rPr>
                <w:rFonts w:cs="Arial"/>
                <w:color w:val="000000"/>
                <w:sz w:val="18"/>
                <w:szCs w:val="18"/>
              </w:rPr>
              <w:t>719</w:t>
            </w:r>
          </w:p>
        </w:tc>
        <w:tc>
          <w:tcPr>
            <w:tcW w:w="917" w:type="dxa"/>
            <w:tcBorders>
              <w:top w:val="nil"/>
              <w:left w:val="nil"/>
              <w:bottom w:val="nil"/>
              <w:right w:val="single" w:sz="4" w:space="0" w:color="auto"/>
            </w:tcBorders>
            <w:shd w:val="clear" w:color="auto" w:fill="auto"/>
            <w:vAlign w:val="center"/>
            <w:hideMark/>
          </w:tcPr>
          <w:p w14:paraId="5F62F66E" w14:textId="77777777" w:rsidR="007C36C7" w:rsidRPr="005245AC" w:rsidRDefault="007C36C7" w:rsidP="00471CB2">
            <w:pPr>
              <w:jc w:val="right"/>
              <w:rPr>
                <w:rFonts w:cs="Arial"/>
                <w:color w:val="000000"/>
                <w:sz w:val="18"/>
                <w:szCs w:val="18"/>
              </w:rPr>
            </w:pPr>
            <w:r>
              <w:rPr>
                <w:rFonts w:cs="Arial"/>
                <w:color w:val="000000"/>
                <w:sz w:val="18"/>
                <w:szCs w:val="18"/>
              </w:rPr>
              <w:t>952</w:t>
            </w:r>
          </w:p>
        </w:tc>
      </w:tr>
      <w:tr w:rsidR="007C36C7" w:rsidRPr="005245AC" w14:paraId="1807649C" w14:textId="77777777" w:rsidTr="00B838AD">
        <w:trPr>
          <w:trHeight w:val="280"/>
        </w:trPr>
        <w:tc>
          <w:tcPr>
            <w:tcW w:w="3135" w:type="dxa"/>
            <w:tcBorders>
              <w:top w:val="single" w:sz="4" w:space="0" w:color="auto"/>
              <w:left w:val="single" w:sz="4" w:space="0" w:color="auto"/>
              <w:bottom w:val="single" w:sz="4" w:space="0" w:color="auto"/>
              <w:right w:val="nil"/>
            </w:tcBorders>
            <w:shd w:val="clear" w:color="000000" w:fill="BFBFBF"/>
            <w:vAlign w:val="center"/>
            <w:hideMark/>
          </w:tcPr>
          <w:p w14:paraId="52A21904" w14:textId="77777777" w:rsidR="007C36C7" w:rsidRPr="005245AC" w:rsidRDefault="007C36C7" w:rsidP="00471CB2">
            <w:pPr>
              <w:rPr>
                <w:rFonts w:cs="Arial"/>
                <w:b/>
                <w:bCs/>
                <w:color w:val="000000"/>
                <w:sz w:val="18"/>
                <w:szCs w:val="18"/>
              </w:rPr>
            </w:pPr>
            <w:r w:rsidRPr="005245AC">
              <w:rPr>
                <w:rFonts w:cs="Arial"/>
                <w:b/>
                <w:bCs/>
                <w:color w:val="000000"/>
                <w:sz w:val="18"/>
                <w:szCs w:val="18"/>
              </w:rPr>
              <w:t>Total current assets</w:t>
            </w:r>
          </w:p>
        </w:tc>
        <w:tc>
          <w:tcPr>
            <w:tcW w:w="858" w:type="dxa"/>
            <w:tcBorders>
              <w:top w:val="single" w:sz="4" w:space="0" w:color="auto"/>
              <w:left w:val="nil"/>
              <w:bottom w:val="single" w:sz="4" w:space="0" w:color="auto"/>
              <w:right w:val="nil"/>
            </w:tcBorders>
            <w:shd w:val="clear" w:color="000000" w:fill="BFBFBF"/>
            <w:vAlign w:val="center"/>
            <w:hideMark/>
          </w:tcPr>
          <w:p w14:paraId="2FA69661" w14:textId="77777777" w:rsidR="007C36C7" w:rsidRPr="005245AC" w:rsidRDefault="007C36C7" w:rsidP="00471CB2">
            <w:pPr>
              <w:jc w:val="center"/>
              <w:rPr>
                <w:rFonts w:cs="Arial"/>
                <w:b/>
                <w:bCs/>
                <w:color w:val="000000"/>
                <w:sz w:val="18"/>
                <w:szCs w:val="18"/>
              </w:rPr>
            </w:pPr>
            <w:r w:rsidRPr="005245AC">
              <w:rPr>
                <w:rFonts w:cs="Arial"/>
                <w:b/>
                <w:bCs/>
                <w:color w:val="000000"/>
                <w:sz w:val="18"/>
                <w:szCs w:val="18"/>
              </w:rPr>
              <w:t> </w:t>
            </w:r>
          </w:p>
        </w:tc>
        <w:tc>
          <w:tcPr>
            <w:tcW w:w="925" w:type="dxa"/>
            <w:tcBorders>
              <w:top w:val="single" w:sz="4" w:space="0" w:color="auto"/>
              <w:left w:val="nil"/>
              <w:bottom w:val="single" w:sz="4" w:space="0" w:color="auto"/>
              <w:right w:val="nil"/>
            </w:tcBorders>
            <w:shd w:val="clear" w:color="000000" w:fill="BFBFBF"/>
            <w:vAlign w:val="center"/>
            <w:hideMark/>
          </w:tcPr>
          <w:p w14:paraId="24E3DE9B" w14:textId="77777777" w:rsidR="007C36C7" w:rsidRPr="005245AC" w:rsidRDefault="007C36C7" w:rsidP="00471CB2">
            <w:pPr>
              <w:jc w:val="right"/>
              <w:rPr>
                <w:rFonts w:cs="Arial"/>
                <w:b/>
                <w:bCs/>
                <w:color w:val="000000"/>
                <w:sz w:val="18"/>
                <w:szCs w:val="18"/>
              </w:rPr>
            </w:pPr>
            <w:r w:rsidRPr="008247CB">
              <w:rPr>
                <w:rFonts w:cs="Arial"/>
                <w:b/>
                <w:bCs/>
                <w:color w:val="000000"/>
                <w:sz w:val="18"/>
                <w:szCs w:val="18"/>
              </w:rPr>
              <w:t>78,674</w:t>
            </w:r>
          </w:p>
        </w:tc>
        <w:tc>
          <w:tcPr>
            <w:tcW w:w="1173" w:type="dxa"/>
            <w:tcBorders>
              <w:top w:val="single" w:sz="4" w:space="0" w:color="auto"/>
              <w:left w:val="nil"/>
              <w:bottom w:val="single" w:sz="4" w:space="0" w:color="auto"/>
              <w:right w:val="nil"/>
            </w:tcBorders>
            <w:shd w:val="clear" w:color="000000" w:fill="BFBFBF"/>
            <w:vAlign w:val="center"/>
            <w:hideMark/>
          </w:tcPr>
          <w:p w14:paraId="54DFB234" w14:textId="77777777" w:rsidR="007C36C7" w:rsidRPr="005245AC" w:rsidRDefault="007C36C7" w:rsidP="00471CB2">
            <w:pPr>
              <w:jc w:val="right"/>
              <w:rPr>
                <w:rFonts w:cs="Arial"/>
                <w:b/>
                <w:bCs/>
                <w:color w:val="000000"/>
                <w:sz w:val="18"/>
                <w:szCs w:val="18"/>
              </w:rPr>
            </w:pPr>
            <w:r>
              <w:rPr>
                <w:rFonts w:cs="Arial"/>
                <w:b/>
                <w:bCs/>
                <w:color w:val="000000"/>
                <w:sz w:val="18"/>
                <w:szCs w:val="18"/>
              </w:rPr>
              <w:t>75,546</w:t>
            </w:r>
          </w:p>
        </w:tc>
        <w:tc>
          <w:tcPr>
            <w:tcW w:w="1172" w:type="dxa"/>
            <w:tcBorders>
              <w:top w:val="single" w:sz="4" w:space="0" w:color="auto"/>
              <w:left w:val="nil"/>
              <w:bottom w:val="single" w:sz="4" w:space="0" w:color="auto"/>
              <w:right w:val="nil"/>
            </w:tcBorders>
            <w:shd w:val="clear" w:color="000000" w:fill="BFBFBF"/>
            <w:vAlign w:val="center"/>
            <w:hideMark/>
          </w:tcPr>
          <w:p w14:paraId="24C46330" w14:textId="77777777" w:rsidR="007C36C7" w:rsidRPr="005245AC" w:rsidRDefault="007C36C7" w:rsidP="00471CB2">
            <w:pPr>
              <w:jc w:val="right"/>
              <w:rPr>
                <w:rFonts w:cs="Arial"/>
                <w:b/>
                <w:bCs/>
                <w:color w:val="000000"/>
                <w:sz w:val="18"/>
                <w:szCs w:val="18"/>
              </w:rPr>
            </w:pPr>
            <w:r>
              <w:rPr>
                <w:rFonts w:cs="Arial"/>
                <w:b/>
                <w:bCs/>
                <w:color w:val="000000"/>
                <w:sz w:val="18"/>
                <w:szCs w:val="18"/>
              </w:rPr>
              <w:t>70,794</w:t>
            </w:r>
          </w:p>
        </w:tc>
        <w:tc>
          <w:tcPr>
            <w:tcW w:w="925" w:type="dxa"/>
            <w:tcBorders>
              <w:top w:val="single" w:sz="4" w:space="0" w:color="auto"/>
              <w:left w:val="nil"/>
              <w:bottom w:val="single" w:sz="4" w:space="0" w:color="auto"/>
              <w:right w:val="nil"/>
            </w:tcBorders>
            <w:shd w:val="clear" w:color="000000" w:fill="BFBFBF"/>
            <w:vAlign w:val="center"/>
            <w:hideMark/>
          </w:tcPr>
          <w:p w14:paraId="1D1DEA4D" w14:textId="77777777" w:rsidR="007C36C7" w:rsidRPr="005245AC" w:rsidRDefault="007C36C7" w:rsidP="00471CB2">
            <w:pPr>
              <w:jc w:val="right"/>
              <w:rPr>
                <w:rFonts w:cs="Arial"/>
                <w:b/>
                <w:bCs/>
                <w:color w:val="000000"/>
                <w:sz w:val="18"/>
                <w:szCs w:val="18"/>
              </w:rPr>
            </w:pPr>
            <w:r>
              <w:rPr>
                <w:rFonts w:cs="Arial"/>
                <w:b/>
                <w:bCs/>
                <w:color w:val="000000"/>
                <w:sz w:val="18"/>
                <w:szCs w:val="18"/>
              </w:rPr>
              <w:t>67,489</w:t>
            </w:r>
          </w:p>
        </w:tc>
        <w:tc>
          <w:tcPr>
            <w:tcW w:w="917" w:type="dxa"/>
            <w:tcBorders>
              <w:top w:val="single" w:sz="4" w:space="0" w:color="auto"/>
              <w:left w:val="nil"/>
              <w:bottom w:val="single" w:sz="4" w:space="0" w:color="auto"/>
              <w:right w:val="single" w:sz="4" w:space="0" w:color="auto"/>
            </w:tcBorders>
            <w:shd w:val="clear" w:color="000000" w:fill="BFBFBF"/>
            <w:vAlign w:val="center"/>
            <w:hideMark/>
          </w:tcPr>
          <w:p w14:paraId="1FB258DA" w14:textId="77777777" w:rsidR="007C36C7" w:rsidRPr="005245AC" w:rsidRDefault="007C36C7" w:rsidP="00471CB2">
            <w:pPr>
              <w:jc w:val="right"/>
              <w:rPr>
                <w:rFonts w:cs="Arial"/>
                <w:b/>
                <w:bCs/>
                <w:color w:val="000000"/>
                <w:sz w:val="18"/>
                <w:szCs w:val="18"/>
              </w:rPr>
            </w:pPr>
            <w:r>
              <w:rPr>
                <w:rFonts w:cs="Arial"/>
                <w:b/>
                <w:bCs/>
                <w:color w:val="000000"/>
                <w:sz w:val="18"/>
                <w:szCs w:val="18"/>
              </w:rPr>
              <w:t>68,559</w:t>
            </w:r>
          </w:p>
        </w:tc>
      </w:tr>
      <w:tr w:rsidR="007C36C7" w:rsidRPr="005245AC" w14:paraId="3413404F" w14:textId="77777777" w:rsidTr="00B838AD">
        <w:trPr>
          <w:trHeight w:val="280"/>
        </w:trPr>
        <w:tc>
          <w:tcPr>
            <w:tcW w:w="3135" w:type="dxa"/>
            <w:tcBorders>
              <w:top w:val="nil"/>
              <w:left w:val="single" w:sz="4" w:space="0" w:color="auto"/>
              <w:bottom w:val="nil"/>
              <w:right w:val="nil"/>
            </w:tcBorders>
            <w:shd w:val="clear" w:color="auto" w:fill="auto"/>
            <w:vAlign w:val="center"/>
            <w:hideMark/>
          </w:tcPr>
          <w:p w14:paraId="6EAB7E19" w14:textId="77777777" w:rsidR="007C36C7" w:rsidRPr="005245AC" w:rsidRDefault="007C36C7" w:rsidP="00AC0214">
            <w:pPr>
              <w:rPr>
                <w:rFonts w:cs="Arial"/>
                <w:b/>
                <w:bCs/>
                <w:color w:val="000000"/>
                <w:sz w:val="18"/>
                <w:szCs w:val="18"/>
              </w:rPr>
            </w:pPr>
            <w:r w:rsidRPr="005245AC">
              <w:rPr>
                <w:rFonts w:cs="Arial"/>
                <w:b/>
                <w:bCs/>
                <w:color w:val="000000"/>
                <w:sz w:val="18"/>
                <w:szCs w:val="18"/>
              </w:rPr>
              <w:t>Non-current assets</w:t>
            </w:r>
          </w:p>
        </w:tc>
        <w:tc>
          <w:tcPr>
            <w:tcW w:w="858" w:type="dxa"/>
            <w:tcBorders>
              <w:top w:val="nil"/>
              <w:left w:val="nil"/>
              <w:bottom w:val="nil"/>
              <w:right w:val="nil"/>
            </w:tcBorders>
            <w:shd w:val="clear" w:color="auto" w:fill="auto"/>
            <w:vAlign w:val="center"/>
            <w:hideMark/>
          </w:tcPr>
          <w:p w14:paraId="44118596" w14:textId="77777777" w:rsidR="007C36C7" w:rsidRPr="005245AC" w:rsidRDefault="007C36C7" w:rsidP="00AC0214">
            <w:pPr>
              <w:rPr>
                <w:rFonts w:cs="Arial"/>
                <w:b/>
                <w:bCs/>
                <w:color w:val="000000"/>
                <w:sz w:val="18"/>
                <w:szCs w:val="18"/>
              </w:rPr>
            </w:pPr>
          </w:p>
        </w:tc>
        <w:tc>
          <w:tcPr>
            <w:tcW w:w="925" w:type="dxa"/>
            <w:tcBorders>
              <w:top w:val="nil"/>
              <w:left w:val="nil"/>
              <w:bottom w:val="nil"/>
              <w:right w:val="nil"/>
            </w:tcBorders>
            <w:shd w:val="clear" w:color="000000" w:fill="F2F2F2"/>
            <w:noWrap/>
            <w:vAlign w:val="bottom"/>
            <w:hideMark/>
          </w:tcPr>
          <w:p w14:paraId="6F3E92BF" w14:textId="77777777" w:rsidR="007C36C7" w:rsidRPr="005245AC" w:rsidRDefault="007C36C7" w:rsidP="00AC0214">
            <w:pPr>
              <w:rPr>
                <w:rFonts w:cs="Arial"/>
                <w:color w:val="000000"/>
                <w:sz w:val="22"/>
                <w:szCs w:val="22"/>
              </w:rPr>
            </w:pPr>
            <w:r>
              <w:rPr>
                <w:rFonts w:cs="Arial"/>
                <w:color w:val="000000"/>
                <w:sz w:val="22"/>
                <w:szCs w:val="22"/>
              </w:rPr>
              <w:t> </w:t>
            </w:r>
          </w:p>
        </w:tc>
        <w:tc>
          <w:tcPr>
            <w:tcW w:w="1173" w:type="dxa"/>
            <w:tcBorders>
              <w:top w:val="nil"/>
              <w:left w:val="nil"/>
              <w:bottom w:val="nil"/>
              <w:right w:val="nil"/>
            </w:tcBorders>
            <w:shd w:val="clear" w:color="auto" w:fill="auto"/>
            <w:vAlign w:val="bottom"/>
            <w:hideMark/>
          </w:tcPr>
          <w:p w14:paraId="4E909F9F" w14:textId="77777777" w:rsidR="007C36C7" w:rsidRPr="005245AC" w:rsidRDefault="007C36C7" w:rsidP="00AC0214">
            <w:pPr>
              <w:rPr>
                <w:rFonts w:cs="Arial"/>
                <w:color w:val="000000"/>
                <w:sz w:val="22"/>
                <w:szCs w:val="22"/>
              </w:rPr>
            </w:pPr>
          </w:p>
        </w:tc>
        <w:tc>
          <w:tcPr>
            <w:tcW w:w="1172" w:type="dxa"/>
            <w:tcBorders>
              <w:top w:val="nil"/>
              <w:left w:val="nil"/>
              <w:bottom w:val="nil"/>
              <w:right w:val="nil"/>
            </w:tcBorders>
            <w:shd w:val="clear" w:color="auto" w:fill="auto"/>
            <w:vAlign w:val="bottom"/>
            <w:hideMark/>
          </w:tcPr>
          <w:p w14:paraId="1D4888E1" w14:textId="77777777" w:rsidR="007C36C7" w:rsidRPr="005245AC" w:rsidRDefault="007C36C7" w:rsidP="00AC0214">
            <w:pPr>
              <w:jc w:val="right"/>
              <w:rPr>
                <w:rFonts w:ascii="Times New Roman" w:hAnsi="Times New Roman"/>
              </w:rPr>
            </w:pPr>
          </w:p>
        </w:tc>
        <w:tc>
          <w:tcPr>
            <w:tcW w:w="925" w:type="dxa"/>
            <w:tcBorders>
              <w:top w:val="nil"/>
              <w:left w:val="nil"/>
              <w:bottom w:val="nil"/>
              <w:right w:val="nil"/>
            </w:tcBorders>
            <w:shd w:val="clear" w:color="000000" w:fill="F2F2F2"/>
            <w:noWrap/>
            <w:vAlign w:val="bottom"/>
            <w:hideMark/>
          </w:tcPr>
          <w:p w14:paraId="02B7EBB8" w14:textId="77777777" w:rsidR="007C36C7" w:rsidRPr="005245AC" w:rsidRDefault="007C36C7" w:rsidP="00AC0214">
            <w:pPr>
              <w:rPr>
                <w:rFonts w:cs="Arial"/>
                <w:color w:val="000000"/>
                <w:sz w:val="22"/>
                <w:szCs w:val="22"/>
              </w:rPr>
            </w:pPr>
            <w:r>
              <w:rPr>
                <w:rFonts w:cs="Arial"/>
                <w:color w:val="000000"/>
                <w:sz w:val="22"/>
                <w:szCs w:val="22"/>
              </w:rPr>
              <w:t> </w:t>
            </w:r>
          </w:p>
        </w:tc>
        <w:tc>
          <w:tcPr>
            <w:tcW w:w="917" w:type="dxa"/>
            <w:tcBorders>
              <w:top w:val="nil"/>
              <w:left w:val="nil"/>
              <w:bottom w:val="nil"/>
              <w:right w:val="single" w:sz="4" w:space="0" w:color="auto"/>
            </w:tcBorders>
            <w:shd w:val="clear" w:color="auto" w:fill="auto"/>
            <w:vAlign w:val="bottom"/>
            <w:hideMark/>
          </w:tcPr>
          <w:p w14:paraId="64DAAC5C" w14:textId="77777777" w:rsidR="007C36C7" w:rsidRPr="005245AC" w:rsidRDefault="007C36C7" w:rsidP="00AC0214">
            <w:pPr>
              <w:jc w:val="right"/>
              <w:rPr>
                <w:rFonts w:cs="Arial"/>
                <w:color w:val="000000"/>
                <w:sz w:val="18"/>
                <w:szCs w:val="18"/>
              </w:rPr>
            </w:pPr>
            <w:r>
              <w:rPr>
                <w:rFonts w:cs="Arial"/>
                <w:color w:val="000000"/>
                <w:sz w:val="18"/>
                <w:szCs w:val="18"/>
              </w:rPr>
              <w:t> </w:t>
            </w:r>
          </w:p>
        </w:tc>
      </w:tr>
      <w:tr w:rsidR="007C36C7" w:rsidRPr="005245AC" w14:paraId="479131CC" w14:textId="77777777" w:rsidTr="00B838AD">
        <w:trPr>
          <w:trHeight w:val="280"/>
        </w:trPr>
        <w:tc>
          <w:tcPr>
            <w:tcW w:w="3135" w:type="dxa"/>
            <w:tcBorders>
              <w:top w:val="nil"/>
              <w:left w:val="single" w:sz="4" w:space="0" w:color="auto"/>
              <w:bottom w:val="nil"/>
              <w:right w:val="nil"/>
            </w:tcBorders>
            <w:shd w:val="clear" w:color="auto" w:fill="auto"/>
            <w:vAlign w:val="center"/>
            <w:hideMark/>
          </w:tcPr>
          <w:p w14:paraId="6196DCFB" w14:textId="77777777" w:rsidR="007C36C7" w:rsidRPr="005245AC" w:rsidRDefault="007C36C7" w:rsidP="00471CB2">
            <w:pPr>
              <w:rPr>
                <w:rFonts w:cs="Arial"/>
                <w:color w:val="000000"/>
                <w:sz w:val="18"/>
                <w:szCs w:val="18"/>
              </w:rPr>
            </w:pPr>
            <w:r w:rsidRPr="005245AC">
              <w:rPr>
                <w:rFonts w:cs="Arial"/>
                <w:color w:val="000000"/>
                <w:sz w:val="18"/>
                <w:szCs w:val="18"/>
              </w:rPr>
              <w:t>Investment in controlled entities</w:t>
            </w:r>
          </w:p>
        </w:tc>
        <w:tc>
          <w:tcPr>
            <w:tcW w:w="858" w:type="dxa"/>
            <w:tcBorders>
              <w:top w:val="nil"/>
              <w:left w:val="nil"/>
              <w:bottom w:val="nil"/>
              <w:right w:val="nil"/>
            </w:tcBorders>
            <w:shd w:val="clear" w:color="auto" w:fill="auto"/>
            <w:vAlign w:val="center"/>
            <w:hideMark/>
          </w:tcPr>
          <w:p w14:paraId="73A8718E" w14:textId="77777777" w:rsidR="007C36C7" w:rsidRPr="005245AC" w:rsidRDefault="007C36C7" w:rsidP="00471CB2">
            <w:pPr>
              <w:jc w:val="center"/>
              <w:rPr>
                <w:rFonts w:cs="Arial"/>
                <w:color w:val="000000"/>
                <w:sz w:val="18"/>
                <w:szCs w:val="18"/>
              </w:rPr>
            </w:pPr>
            <w:r w:rsidRPr="005245AC">
              <w:rPr>
                <w:rFonts w:cs="Arial"/>
                <w:color w:val="000000"/>
                <w:sz w:val="18"/>
                <w:szCs w:val="18"/>
              </w:rPr>
              <w:t>C3</w:t>
            </w:r>
          </w:p>
        </w:tc>
        <w:tc>
          <w:tcPr>
            <w:tcW w:w="925" w:type="dxa"/>
            <w:tcBorders>
              <w:top w:val="nil"/>
              <w:left w:val="nil"/>
              <w:bottom w:val="nil"/>
              <w:right w:val="nil"/>
            </w:tcBorders>
            <w:shd w:val="clear" w:color="000000" w:fill="F2F2F2"/>
            <w:vAlign w:val="center"/>
            <w:hideMark/>
          </w:tcPr>
          <w:p w14:paraId="201955C4" w14:textId="77777777" w:rsidR="007C36C7" w:rsidRPr="005245AC" w:rsidRDefault="007C36C7" w:rsidP="00471CB2">
            <w:pPr>
              <w:jc w:val="right"/>
              <w:rPr>
                <w:rFonts w:cs="Arial"/>
                <w:color w:val="000000"/>
                <w:sz w:val="18"/>
                <w:szCs w:val="18"/>
              </w:rPr>
            </w:pPr>
            <w:r>
              <w:rPr>
                <w:rFonts w:cs="Arial"/>
                <w:color w:val="000000"/>
                <w:sz w:val="18"/>
                <w:szCs w:val="18"/>
              </w:rPr>
              <w:t>-</w:t>
            </w:r>
          </w:p>
        </w:tc>
        <w:tc>
          <w:tcPr>
            <w:tcW w:w="1173" w:type="dxa"/>
            <w:tcBorders>
              <w:top w:val="nil"/>
              <w:left w:val="nil"/>
              <w:bottom w:val="nil"/>
              <w:right w:val="nil"/>
            </w:tcBorders>
            <w:shd w:val="clear" w:color="auto" w:fill="auto"/>
            <w:vAlign w:val="center"/>
            <w:hideMark/>
          </w:tcPr>
          <w:p w14:paraId="06FBF961" w14:textId="77777777" w:rsidR="007C36C7" w:rsidRPr="005245AC" w:rsidRDefault="007C36C7" w:rsidP="00471CB2">
            <w:pPr>
              <w:jc w:val="right"/>
              <w:rPr>
                <w:rFonts w:cs="Arial"/>
                <w:color w:val="000000"/>
                <w:sz w:val="18"/>
                <w:szCs w:val="18"/>
              </w:rPr>
            </w:pPr>
            <w:r>
              <w:rPr>
                <w:rFonts w:cs="Arial"/>
                <w:color w:val="000000"/>
                <w:sz w:val="18"/>
                <w:szCs w:val="18"/>
              </w:rPr>
              <w:t>-</w:t>
            </w:r>
          </w:p>
        </w:tc>
        <w:tc>
          <w:tcPr>
            <w:tcW w:w="1172" w:type="dxa"/>
            <w:tcBorders>
              <w:top w:val="nil"/>
              <w:left w:val="nil"/>
              <w:bottom w:val="nil"/>
              <w:right w:val="nil"/>
            </w:tcBorders>
            <w:shd w:val="clear" w:color="auto" w:fill="auto"/>
            <w:vAlign w:val="center"/>
            <w:hideMark/>
          </w:tcPr>
          <w:p w14:paraId="0B9AA20F" w14:textId="77777777" w:rsidR="007C36C7" w:rsidRPr="005245AC" w:rsidRDefault="007C36C7" w:rsidP="00471CB2">
            <w:pPr>
              <w:jc w:val="right"/>
              <w:rPr>
                <w:rFonts w:cs="Arial"/>
                <w:color w:val="000000"/>
                <w:sz w:val="18"/>
                <w:szCs w:val="18"/>
              </w:rPr>
            </w:pPr>
            <w:r>
              <w:rPr>
                <w:rFonts w:cs="Arial"/>
                <w:color w:val="000000"/>
                <w:sz w:val="18"/>
                <w:szCs w:val="18"/>
              </w:rPr>
              <w:t>-</w:t>
            </w:r>
          </w:p>
        </w:tc>
        <w:tc>
          <w:tcPr>
            <w:tcW w:w="925" w:type="dxa"/>
            <w:tcBorders>
              <w:top w:val="nil"/>
              <w:left w:val="nil"/>
              <w:bottom w:val="nil"/>
              <w:right w:val="nil"/>
            </w:tcBorders>
            <w:shd w:val="clear" w:color="000000" w:fill="F2F2F2"/>
            <w:vAlign w:val="center"/>
            <w:hideMark/>
          </w:tcPr>
          <w:p w14:paraId="4647C62E" w14:textId="77777777" w:rsidR="007C36C7" w:rsidRPr="005245AC" w:rsidRDefault="007C36C7" w:rsidP="00471CB2">
            <w:pPr>
              <w:jc w:val="right"/>
              <w:rPr>
                <w:rFonts w:cs="Arial"/>
                <w:color w:val="000000"/>
                <w:sz w:val="18"/>
                <w:szCs w:val="18"/>
              </w:rPr>
            </w:pPr>
            <w:r>
              <w:rPr>
                <w:rFonts w:cs="Arial"/>
                <w:color w:val="000000"/>
                <w:sz w:val="18"/>
                <w:szCs w:val="18"/>
              </w:rPr>
              <w:t>19,000</w:t>
            </w:r>
          </w:p>
        </w:tc>
        <w:tc>
          <w:tcPr>
            <w:tcW w:w="917" w:type="dxa"/>
            <w:tcBorders>
              <w:top w:val="nil"/>
              <w:left w:val="nil"/>
              <w:bottom w:val="nil"/>
              <w:right w:val="single" w:sz="4" w:space="0" w:color="auto"/>
            </w:tcBorders>
            <w:shd w:val="clear" w:color="auto" w:fill="auto"/>
            <w:vAlign w:val="center"/>
            <w:hideMark/>
          </w:tcPr>
          <w:p w14:paraId="4A8ABD69" w14:textId="77777777" w:rsidR="007C36C7" w:rsidRPr="005245AC" w:rsidRDefault="007C36C7" w:rsidP="00471CB2">
            <w:pPr>
              <w:jc w:val="right"/>
              <w:rPr>
                <w:rFonts w:cs="Arial"/>
                <w:color w:val="000000"/>
                <w:sz w:val="18"/>
                <w:szCs w:val="18"/>
              </w:rPr>
            </w:pPr>
            <w:r>
              <w:rPr>
                <w:rFonts w:cs="Arial"/>
                <w:color w:val="000000"/>
                <w:sz w:val="18"/>
                <w:szCs w:val="18"/>
              </w:rPr>
              <w:t>19,000</w:t>
            </w:r>
          </w:p>
        </w:tc>
      </w:tr>
      <w:tr w:rsidR="007C36C7" w:rsidRPr="005245AC" w14:paraId="03D2D847" w14:textId="77777777" w:rsidTr="00B838AD">
        <w:trPr>
          <w:trHeight w:val="280"/>
        </w:trPr>
        <w:tc>
          <w:tcPr>
            <w:tcW w:w="3135" w:type="dxa"/>
            <w:tcBorders>
              <w:top w:val="nil"/>
              <w:left w:val="single" w:sz="4" w:space="0" w:color="auto"/>
              <w:bottom w:val="nil"/>
              <w:right w:val="nil"/>
            </w:tcBorders>
            <w:shd w:val="clear" w:color="auto" w:fill="auto"/>
            <w:vAlign w:val="center"/>
            <w:hideMark/>
          </w:tcPr>
          <w:p w14:paraId="283031FB" w14:textId="77777777" w:rsidR="007C36C7" w:rsidRPr="005245AC" w:rsidRDefault="007C36C7" w:rsidP="00471CB2">
            <w:pPr>
              <w:rPr>
                <w:rFonts w:cs="Arial"/>
                <w:color w:val="000000"/>
                <w:sz w:val="18"/>
                <w:szCs w:val="18"/>
              </w:rPr>
            </w:pPr>
            <w:r w:rsidRPr="005245AC">
              <w:rPr>
                <w:rFonts w:cs="Arial"/>
                <w:color w:val="000000"/>
                <w:sz w:val="18"/>
                <w:szCs w:val="18"/>
              </w:rPr>
              <w:t>Investments</w:t>
            </w:r>
          </w:p>
        </w:tc>
        <w:tc>
          <w:tcPr>
            <w:tcW w:w="858" w:type="dxa"/>
            <w:tcBorders>
              <w:top w:val="nil"/>
              <w:left w:val="nil"/>
              <w:bottom w:val="nil"/>
              <w:right w:val="nil"/>
            </w:tcBorders>
            <w:shd w:val="clear" w:color="auto" w:fill="auto"/>
            <w:vAlign w:val="center"/>
            <w:hideMark/>
          </w:tcPr>
          <w:p w14:paraId="5BFA3FFA" w14:textId="77777777" w:rsidR="007C36C7" w:rsidRPr="005245AC" w:rsidRDefault="007C36C7" w:rsidP="00471CB2">
            <w:pPr>
              <w:jc w:val="center"/>
              <w:rPr>
                <w:rFonts w:cs="Arial"/>
                <w:color w:val="000000"/>
                <w:sz w:val="18"/>
                <w:szCs w:val="18"/>
              </w:rPr>
            </w:pPr>
            <w:r w:rsidRPr="005245AC">
              <w:rPr>
                <w:rFonts w:cs="Arial"/>
                <w:color w:val="000000"/>
                <w:sz w:val="18"/>
                <w:szCs w:val="18"/>
              </w:rPr>
              <w:t>C4</w:t>
            </w:r>
          </w:p>
        </w:tc>
        <w:tc>
          <w:tcPr>
            <w:tcW w:w="925" w:type="dxa"/>
            <w:tcBorders>
              <w:top w:val="nil"/>
              <w:left w:val="nil"/>
              <w:bottom w:val="nil"/>
              <w:right w:val="nil"/>
            </w:tcBorders>
            <w:shd w:val="clear" w:color="000000" w:fill="F2F2F2"/>
            <w:vAlign w:val="center"/>
            <w:hideMark/>
          </w:tcPr>
          <w:p w14:paraId="2A7532D6" w14:textId="77777777" w:rsidR="007C36C7" w:rsidRPr="005245AC" w:rsidRDefault="007C36C7" w:rsidP="00471CB2">
            <w:pPr>
              <w:jc w:val="right"/>
              <w:rPr>
                <w:rFonts w:cs="Arial"/>
                <w:color w:val="000000"/>
                <w:sz w:val="18"/>
                <w:szCs w:val="18"/>
              </w:rPr>
            </w:pPr>
            <w:r>
              <w:rPr>
                <w:rFonts w:cs="Arial"/>
                <w:color w:val="000000"/>
                <w:sz w:val="18"/>
                <w:szCs w:val="18"/>
              </w:rPr>
              <w:t>215,292</w:t>
            </w:r>
          </w:p>
        </w:tc>
        <w:tc>
          <w:tcPr>
            <w:tcW w:w="1173" w:type="dxa"/>
            <w:tcBorders>
              <w:top w:val="nil"/>
              <w:left w:val="nil"/>
              <w:bottom w:val="nil"/>
              <w:right w:val="nil"/>
            </w:tcBorders>
            <w:shd w:val="clear" w:color="auto" w:fill="auto"/>
            <w:vAlign w:val="center"/>
            <w:hideMark/>
          </w:tcPr>
          <w:p w14:paraId="6D2C0D7D" w14:textId="77777777" w:rsidR="007C36C7" w:rsidRPr="005245AC" w:rsidRDefault="007C36C7" w:rsidP="00471CB2">
            <w:pPr>
              <w:jc w:val="right"/>
              <w:rPr>
                <w:rFonts w:cs="Arial"/>
                <w:color w:val="000000"/>
                <w:sz w:val="18"/>
                <w:szCs w:val="18"/>
              </w:rPr>
            </w:pPr>
            <w:r>
              <w:rPr>
                <w:rFonts w:cs="Arial"/>
                <w:color w:val="000000"/>
                <w:sz w:val="18"/>
                <w:szCs w:val="18"/>
              </w:rPr>
              <w:t>197,465</w:t>
            </w:r>
          </w:p>
        </w:tc>
        <w:tc>
          <w:tcPr>
            <w:tcW w:w="1172" w:type="dxa"/>
            <w:tcBorders>
              <w:top w:val="nil"/>
              <w:left w:val="nil"/>
              <w:bottom w:val="nil"/>
              <w:right w:val="nil"/>
            </w:tcBorders>
            <w:shd w:val="clear" w:color="auto" w:fill="auto"/>
            <w:vAlign w:val="center"/>
            <w:hideMark/>
          </w:tcPr>
          <w:p w14:paraId="4E0E54C4" w14:textId="77777777" w:rsidR="007C36C7" w:rsidRPr="005245AC" w:rsidRDefault="007C36C7" w:rsidP="00471CB2">
            <w:pPr>
              <w:jc w:val="right"/>
              <w:rPr>
                <w:rFonts w:cs="Arial"/>
                <w:color w:val="000000"/>
                <w:sz w:val="18"/>
                <w:szCs w:val="18"/>
              </w:rPr>
            </w:pPr>
            <w:r>
              <w:rPr>
                <w:rFonts w:cs="Arial"/>
                <w:color w:val="000000"/>
                <w:sz w:val="18"/>
                <w:szCs w:val="18"/>
              </w:rPr>
              <w:t>185,460</w:t>
            </w:r>
          </w:p>
        </w:tc>
        <w:tc>
          <w:tcPr>
            <w:tcW w:w="925" w:type="dxa"/>
            <w:tcBorders>
              <w:top w:val="nil"/>
              <w:left w:val="nil"/>
              <w:bottom w:val="nil"/>
              <w:right w:val="nil"/>
            </w:tcBorders>
            <w:shd w:val="clear" w:color="000000" w:fill="F2F2F2"/>
            <w:vAlign w:val="center"/>
            <w:hideMark/>
          </w:tcPr>
          <w:p w14:paraId="16D6D3D3" w14:textId="77777777" w:rsidR="007C36C7" w:rsidRPr="005245AC" w:rsidRDefault="007C36C7" w:rsidP="00471CB2">
            <w:pPr>
              <w:jc w:val="right"/>
              <w:rPr>
                <w:rFonts w:cs="Arial"/>
                <w:color w:val="000000"/>
                <w:sz w:val="18"/>
                <w:szCs w:val="18"/>
              </w:rPr>
            </w:pPr>
            <w:r>
              <w:rPr>
                <w:rFonts w:cs="Arial"/>
                <w:color w:val="000000"/>
                <w:sz w:val="18"/>
                <w:szCs w:val="18"/>
              </w:rPr>
              <w:t>-</w:t>
            </w:r>
          </w:p>
        </w:tc>
        <w:tc>
          <w:tcPr>
            <w:tcW w:w="917" w:type="dxa"/>
            <w:tcBorders>
              <w:top w:val="nil"/>
              <w:left w:val="nil"/>
              <w:bottom w:val="nil"/>
              <w:right w:val="single" w:sz="4" w:space="0" w:color="auto"/>
            </w:tcBorders>
            <w:shd w:val="clear" w:color="auto" w:fill="auto"/>
            <w:vAlign w:val="center"/>
            <w:hideMark/>
          </w:tcPr>
          <w:p w14:paraId="4A88F95A" w14:textId="77777777" w:rsidR="007C36C7" w:rsidRPr="005245AC" w:rsidRDefault="007C36C7" w:rsidP="00471CB2">
            <w:pPr>
              <w:jc w:val="right"/>
              <w:rPr>
                <w:rFonts w:cs="Arial"/>
                <w:color w:val="000000"/>
                <w:sz w:val="18"/>
                <w:szCs w:val="18"/>
              </w:rPr>
            </w:pPr>
            <w:r>
              <w:rPr>
                <w:rFonts w:cs="Arial"/>
                <w:color w:val="000000"/>
                <w:sz w:val="18"/>
                <w:szCs w:val="18"/>
              </w:rPr>
              <w:t>-</w:t>
            </w:r>
          </w:p>
        </w:tc>
      </w:tr>
      <w:tr w:rsidR="007C36C7" w:rsidRPr="005245AC" w14:paraId="3BF6477E" w14:textId="77777777" w:rsidTr="00B838AD">
        <w:trPr>
          <w:trHeight w:val="280"/>
        </w:trPr>
        <w:tc>
          <w:tcPr>
            <w:tcW w:w="3135" w:type="dxa"/>
            <w:tcBorders>
              <w:top w:val="nil"/>
              <w:left w:val="single" w:sz="4" w:space="0" w:color="auto"/>
              <w:bottom w:val="nil"/>
              <w:right w:val="nil"/>
            </w:tcBorders>
            <w:shd w:val="clear" w:color="auto" w:fill="auto"/>
            <w:vAlign w:val="center"/>
            <w:hideMark/>
          </w:tcPr>
          <w:p w14:paraId="4ABFC275" w14:textId="77777777" w:rsidR="007C36C7" w:rsidRPr="005245AC" w:rsidRDefault="007C36C7" w:rsidP="00471CB2">
            <w:pPr>
              <w:rPr>
                <w:rFonts w:cs="Arial"/>
                <w:color w:val="000000"/>
                <w:sz w:val="18"/>
                <w:szCs w:val="18"/>
              </w:rPr>
            </w:pPr>
            <w:r w:rsidRPr="005245AC">
              <w:rPr>
                <w:rFonts w:cs="Arial"/>
                <w:color w:val="000000"/>
                <w:sz w:val="18"/>
                <w:szCs w:val="18"/>
              </w:rPr>
              <w:t>Property, plant and equipment</w:t>
            </w:r>
          </w:p>
        </w:tc>
        <w:tc>
          <w:tcPr>
            <w:tcW w:w="858" w:type="dxa"/>
            <w:tcBorders>
              <w:top w:val="nil"/>
              <w:left w:val="nil"/>
              <w:bottom w:val="nil"/>
              <w:right w:val="nil"/>
            </w:tcBorders>
            <w:shd w:val="clear" w:color="auto" w:fill="auto"/>
            <w:vAlign w:val="center"/>
            <w:hideMark/>
          </w:tcPr>
          <w:p w14:paraId="3993D1DB" w14:textId="77777777" w:rsidR="007C36C7" w:rsidRPr="005245AC" w:rsidRDefault="007C36C7" w:rsidP="00471CB2">
            <w:pPr>
              <w:jc w:val="center"/>
              <w:rPr>
                <w:rFonts w:cs="Arial"/>
                <w:color w:val="000000"/>
                <w:sz w:val="18"/>
                <w:szCs w:val="18"/>
              </w:rPr>
            </w:pPr>
            <w:r w:rsidRPr="005245AC">
              <w:rPr>
                <w:rFonts w:cs="Arial"/>
                <w:color w:val="000000"/>
                <w:sz w:val="18"/>
                <w:szCs w:val="18"/>
              </w:rPr>
              <w:t>C</w:t>
            </w:r>
            <w:r>
              <w:rPr>
                <w:rFonts w:cs="Arial"/>
                <w:color w:val="000000"/>
                <w:sz w:val="18"/>
                <w:szCs w:val="18"/>
              </w:rPr>
              <w:t>6</w:t>
            </w:r>
          </w:p>
        </w:tc>
        <w:tc>
          <w:tcPr>
            <w:tcW w:w="925" w:type="dxa"/>
            <w:tcBorders>
              <w:top w:val="nil"/>
              <w:left w:val="nil"/>
              <w:bottom w:val="nil"/>
              <w:right w:val="nil"/>
            </w:tcBorders>
            <w:shd w:val="clear" w:color="000000" w:fill="F2F2F2"/>
            <w:vAlign w:val="center"/>
            <w:hideMark/>
          </w:tcPr>
          <w:p w14:paraId="76E67FBE" w14:textId="77777777" w:rsidR="007C36C7" w:rsidRPr="005245AC" w:rsidRDefault="007C36C7" w:rsidP="00471CB2">
            <w:pPr>
              <w:jc w:val="right"/>
              <w:rPr>
                <w:rFonts w:cs="Arial"/>
                <w:color w:val="000000"/>
                <w:sz w:val="18"/>
                <w:szCs w:val="18"/>
              </w:rPr>
            </w:pPr>
            <w:r>
              <w:rPr>
                <w:rFonts w:cs="Arial"/>
                <w:color w:val="000000"/>
                <w:sz w:val="18"/>
                <w:szCs w:val="18"/>
              </w:rPr>
              <w:t>36,112</w:t>
            </w:r>
          </w:p>
        </w:tc>
        <w:tc>
          <w:tcPr>
            <w:tcW w:w="1173" w:type="dxa"/>
            <w:tcBorders>
              <w:top w:val="nil"/>
              <w:left w:val="nil"/>
              <w:bottom w:val="nil"/>
              <w:right w:val="nil"/>
            </w:tcBorders>
            <w:shd w:val="clear" w:color="auto" w:fill="auto"/>
            <w:vAlign w:val="center"/>
            <w:hideMark/>
          </w:tcPr>
          <w:p w14:paraId="03BF9D47" w14:textId="77777777" w:rsidR="007C36C7" w:rsidRPr="005245AC" w:rsidRDefault="007C36C7" w:rsidP="00471CB2">
            <w:pPr>
              <w:jc w:val="right"/>
              <w:rPr>
                <w:rFonts w:cs="Arial"/>
                <w:color w:val="000000"/>
                <w:sz w:val="18"/>
                <w:szCs w:val="18"/>
              </w:rPr>
            </w:pPr>
            <w:r>
              <w:rPr>
                <w:rFonts w:cs="Arial"/>
                <w:color w:val="000000"/>
                <w:sz w:val="18"/>
                <w:szCs w:val="18"/>
              </w:rPr>
              <w:t>38,605</w:t>
            </w:r>
          </w:p>
        </w:tc>
        <w:tc>
          <w:tcPr>
            <w:tcW w:w="1172" w:type="dxa"/>
            <w:tcBorders>
              <w:top w:val="nil"/>
              <w:left w:val="nil"/>
              <w:bottom w:val="nil"/>
              <w:right w:val="nil"/>
            </w:tcBorders>
            <w:shd w:val="clear" w:color="auto" w:fill="auto"/>
            <w:vAlign w:val="center"/>
            <w:hideMark/>
          </w:tcPr>
          <w:p w14:paraId="69016D01" w14:textId="77777777" w:rsidR="007C36C7" w:rsidRPr="005245AC" w:rsidRDefault="007C36C7" w:rsidP="00471CB2">
            <w:pPr>
              <w:jc w:val="right"/>
              <w:rPr>
                <w:rFonts w:cs="Arial"/>
                <w:color w:val="000000"/>
                <w:sz w:val="18"/>
                <w:szCs w:val="18"/>
              </w:rPr>
            </w:pPr>
            <w:r>
              <w:rPr>
                <w:rFonts w:cs="Arial"/>
                <w:color w:val="000000"/>
                <w:sz w:val="18"/>
                <w:szCs w:val="18"/>
              </w:rPr>
              <w:t>30,095</w:t>
            </w:r>
          </w:p>
        </w:tc>
        <w:tc>
          <w:tcPr>
            <w:tcW w:w="925" w:type="dxa"/>
            <w:tcBorders>
              <w:top w:val="nil"/>
              <w:left w:val="nil"/>
              <w:bottom w:val="nil"/>
              <w:right w:val="nil"/>
            </w:tcBorders>
            <w:shd w:val="clear" w:color="000000" w:fill="F2F2F2"/>
            <w:vAlign w:val="center"/>
            <w:hideMark/>
          </w:tcPr>
          <w:p w14:paraId="76BFB2C0" w14:textId="77777777" w:rsidR="007C36C7" w:rsidRPr="005245AC" w:rsidRDefault="007C36C7" w:rsidP="00471CB2">
            <w:pPr>
              <w:jc w:val="right"/>
              <w:rPr>
                <w:rFonts w:cs="Arial"/>
                <w:color w:val="000000"/>
                <w:sz w:val="18"/>
                <w:szCs w:val="18"/>
              </w:rPr>
            </w:pPr>
            <w:r>
              <w:rPr>
                <w:rFonts w:cs="Arial"/>
                <w:color w:val="000000"/>
                <w:sz w:val="18"/>
                <w:szCs w:val="18"/>
              </w:rPr>
              <w:t>35,642</w:t>
            </w:r>
          </w:p>
        </w:tc>
        <w:tc>
          <w:tcPr>
            <w:tcW w:w="917" w:type="dxa"/>
            <w:tcBorders>
              <w:top w:val="nil"/>
              <w:left w:val="nil"/>
              <w:bottom w:val="nil"/>
              <w:right w:val="single" w:sz="4" w:space="0" w:color="auto"/>
            </w:tcBorders>
            <w:shd w:val="clear" w:color="auto" w:fill="auto"/>
            <w:vAlign w:val="center"/>
            <w:hideMark/>
          </w:tcPr>
          <w:p w14:paraId="33396577" w14:textId="77777777" w:rsidR="007C36C7" w:rsidRPr="005245AC" w:rsidRDefault="007C36C7" w:rsidP="00471CB2">
            <w:pPr>
              <w:jc w:val="right"/>
              <w:rPr>
                <w:rFonts w:cs="Arial"/>
                <w:color w:val="000000"/>
                <w:sz w:val="18"/>
                <w:szCs w:val="18"/>
              </w:rPr>
            </w:pPr>
            <w:r>
              <w:rPr>
                <w:rFonts w:cs="Arial"/>
                <w:color w:val="000000"/>
                <w:sz w:val="18"/>
                <w:szCs w:val="18"/>
              </w:rPr>
              <w:t>38,001</w:t>
            </w:r>
          </w:p>
        </w:tc>
      </w:tr>
      <w:tr w:rsidR="007C36C7" w:rsidRPr="005245AC" w14:paraId="18F49EDB" w14:textId="77777777" w:rsidTr="00B838AD">
        <w:trPr>
          <w:trHeight w:val="280"/>
        </w:trPr>
        <w:tc>
          <w:tcPr>
            <w:tcW w:w="3135" w:type="dxa"/>
            <w:tcBorders>
              <w:top w:val="nil"/>
              <w:left w:val="single" w:sz="4" w:space="0" w:color="auto"/>
              <w:bottom w:val="nil"/>
              <w:right w:val="nil"/>
            </w:tcBorders>
            <w:shd w:val="clear" w:color="auto" w:fill="auto"/>
            <w:vAlign w:val="center"/>
            <w:hideMark/>
          </w:tcPr>
          <w:p w14:paraId="72218EA1" w14:textId="77777777" w:rsidR="007C36C7" w:rsidRPr="005245AC" w:rsidRDefault="007C36C7" w:rsidP="00471CB2">
            <w:pPr>
              <w:rPr>
                <w:rFonts w:cs="Arial"/>
                <w:color w:val="000000"/>
                <w:sz w:val="18"/>
                <w:szCs w:val="18"/>
              </w:rPr>
            </w:pPr>
            <w:r w:rsidRPr="005245AC">
              <w:rPr>
                <w:rFonts w:cs="Arial"/>
                <w:color w:val="000000"/>
                <w:sz w:val="18"/>
                <w:szCs w:val="18"/>
              </w:rPr>
              <w:t>Intangible assets</w:t>
            </w:r>
          </w:p>
        </w:tc>
        <w:tc>
          <w:tcPr>
            <w:tcW w:w="858" w:type="dxa"/>
            <w:tcBorders>
              <w:top w:val="nil"/>
              <w:left w:val="nil"/>
              <w:bottom w:val="nil"/>
              <w:right w:val="nil"/>
            </w:tcBorders>
            <w:shd w:val="clear" w:color="auto" w:fill="auto"/>
            <w:vAlign w:val="center"/>
            <w:hideMark/>
          </w:tcPr>
          <w:p w14:paraId="0C6998DF" w14:textId="77777777" w:rsidR="007C36C7" w:rsidRPr="005245AC" w:rsidRDefault="007C36C7" w:rsidP="00471CB2">
            <w:pPr>
              <w:jc w:val="center"/>
              <w:rPr>
                <w:rFonts w:cs="Arial"/>
                <w:color w:val="000000"/>
                <w:sz w:val="18"/>
                <w:szCs w:val="18"/>
              </w:rPr>
            </w:pPr>
            <w:r w:rsidRPr="005245AC">
              <w:rPr>
                <w:rFonts w:cs="Arial"/>
                <w:color w:val="000000"/>
                <w:sz w:val="18"/>
                <w:szCs w:val="18"/>
              </w:rPr>
              <w:t>C</w:t>
            </w:r>
            <w:r>
              <w:rPr>
                <w:rFonts w:cs="Arial"/>
                <w:color w:val="000000"/>
                <w:sz w:val="18"/>
                <w:szCs w:val="18"/>
              </w:rPr>
              <w:t>6</w:t>
            </w:r>
          </w:p>
        </w:tc>
        <w:tc>
          <w:tcPr>
            <w:tcW w:w="925" w:type="dxa"/>
            <w:tcBorders>
              <w:top w:val="nil"/>
              <w:left w:val="nil"/>
              <w:bottom w:val="nil"/>
              <w:right w:val="nil"/>
            </w:tcBorders>
            <w:shd w:val="clear" w:color="000000" w:fill="F2F2F2"/>
            <w:vAlign w:val="center"/>
            <w:hideMark/>
          </w:tcPr>
          <w:p w14:paraId="4A1A6985" w14:textId="77777777" w:rsidR="007C36C7" w:rsidRPr="005245AC" w:rsidRDefault="007C36C7" w:rsidP="00471CB2">
            <w:pPr>
              <w:jc w:val="right"/>
              <w:rPr>
                <w:rFonts w:cs="Arial"/>
                <w:color w:val="000000"/>
                <w:sz w:val="18"/>
                <w:szCs w:val="18"/>
              </w:rPr>
            </w:pPr>
            <w:r>
              <w:rPr>
                <w:rFonts w:cs="Arial"/>
                <w:color w:val="000000"/>
                <w:sz w:val="18"/>
                <w:szCs w:val="18"/>
              </w:rPr>
              <w:t>1,654</w:t>
            </w:r>
          </w:p>
        </w:tc>
        <w:tc>
          <w:tcPr>
            <w:tcW w:w="1173" w:type="dxa"/>
            <w:tcBorders>
              <w:top w:val="nil"/>
              <w:left w:val="nil"/>
              <w:bottom w:val="nil"/>
              <w:right w:val="nil"/>
            </w:tcBorders>
            <w:shd w:val="clear" w:color="auto" w:fill="auto"/>
            <w:vAlign w:val="center"/>
            <w:hideMark/>
          </w:tcPr>
          <w:p w14:paraId="724EEA3B" w14:textId="77777777" w:rsidR="007C36C7" w:rsidRPr="005245AC" w:rsidRDefault="007C36C7" w:rsidP="00471CB2">
            <w:pPr>
              <w:jc w:val="right"/>
              <w:rPr>
                <w:rFonts w:cs="Arial"/>
                <w:color w:val="000000"/>
                <w:sz w:val="18"/>
                <w:szCs w:val="18"/>
              </w:rPr>
            </w:pPr>
            <w:r>
              <w:rPr>
                <w:rFonts w:cs="Arial"/>
                <w:color w:val="000000"/>
                <w:sz w:val="18"/>
                <w:szCs w:val="18"/>
              </w:rPr>
              <w:t>1,603</w:t>
            </w:r>
          </w:p>
        </w:tc>
        <w:tc>
          <w:tcPr>
            <w:tcW w:w="1172" w:type="dxa"/>
            <w:tcBorders>
              <w:top w:val="nil"/>
              <w:left w:val="nil"/>
              <w:bottom w:val="nil"/>
              <w:right w:val="nil"/>
            </w:tcBorders>
            <w:shd w:val="clear" w:color="auto" w:fill="auto"/>
            <w:vAlign w:val="center"/>
            <w:hideMark/>
          </w:tcPr>
          <w:p w14:paraId="587CCE3F" w14:textId="77777777" w:rsidR="007C36C7" w:rsidRPr="005245AC" w:rsidRDefault="007C36C7" w:rsidP="00471CB2">
            <w:pPr>
              <w:jc w:val="right"/>
              <w:rPr>
                <w:rFonts w:cs="Arial"/>
                <w:color w:val="000000"/>
                <w:sz w:val="18"/>
                <w:szCs w:val="18"/>
              </w:rPr>
            </w:pPr>
            <w:r>
              <w:rPr>
                <w:rFonts w:cs="Arial"/>
                <w:color w:val="000000"/>
                <w:sz w:val="18"/>
                <w:szCs w:val="18"/>
              </w:rPr>
              <w:t>1,511</w:t>
            </w:r>
          </w:p>
        </w:tc>
        <w:tc>
          <w:tcPr>
            <w:tcW w:w="925" w:type="dxa"/>
            <w:tcBorders>
              <w:top w:val="nil"/>
              <w:left w:val="nil"/>
              <w:bottom w:val="nil"/>
              <w:right w:val="nil"/>
            </w:tcBorders>
            <w:shd w:val="clear" w:color="000000" w:fill="F2F2F2"/>
            <w:vAlign w:val="center"/>
            <w:hideMark/>
          </w:tcPr>
          <w:p w14:paraId="4701279E" w14:textId="77777777" w:rsidR="007C36C7" w:rsidRPr="005245AC" w:rsidRDefault="007C36C7" w:rsidP="00471CB2">
            <w:pPr>
              <w:jc w:val="right"/>
              <w:rPr>
                <w:rFonts w:cs="Arial"/>
                <w:color w:val="000000"/>
                <w:sz w:val="18"/>
                <w:szCs w:val="18"/>
              </w:rPr>
            </w:pPr>
            <w:r>
              <w:rPr>
                <w:rFonts w:cs="Arial"/>
                <w:color w:val="000000"/>
                <w:sz w:val="18"/>
                <w:szCs w:val="18"/>
              </w:rPr>
              <w:t>1,565</w:t>
            </w:r>
          </w:p>
        </w:tc>
        <w:tc>
          <w:tcPr>
            <w:tcW w:w="917" w:type="dxa"/>
            <w:tcBorders>
              <w:top w:val="nil"/>
              <w:left w:val="nil"/>
              <w:bottom w:val="nil"/>
              <w:right w:val="single" w:sz="4" w:space="0" w:color="auto"/>
            </w:tcBorders>
            <w:shd w:val="clear" w:color="auto" w:fill="auto"/>
            <w:vAlign w:val="center"/>
            <w:hideMark/>
          </w:tcPr>
          <w:p w14:paraId="1259C559" w14:textId="77777777" w:rsidR="007C36C7" w:rsidRPr="005245AC" w:rsidRDefault="007C36C7" w:rsidP="00471CB2">
            <w:pPr>
              <w:jc w:val="right"/>
              <w:rPr>
                <w:rFonts w:cs="Arial"/>
                <w:color w:val="000000"/>
                <w:sz w:val="18"/>
                <w:szCs w:val="18"/>
              </w:rPr>
            </w:pPr>
            <w:r>
              <w:rPr>
                <w:rFonts w:cs="Arial"/>
                <w:color w:val="000000"/>
                <w:sz w:val="18"/>
                <w:szCs w:val="18"/>
              </w:rPr>
              <w:t>1,485</w:t>
            </w:r>
          </w:p>
        </w:tc>
      </w:tr>
      <w:tr w:rsidR="007C36C7" w:rsidRPr="005245AC" w14:paraId="3FBAEE7D" w14:textId="77777777" w:rsidTr="00B838AD">
        <w:trPr>
          <w:trHeight w:val="280"/>
        </w:trPr>
        <w:tc>
          <w:tcPr>
            <w:tcW w:w="3135" w:type="dxa"/>
            <w:tcBorders>
              <w:top w:val="nil"/>
              <w:left w:val="single" w:sz="4" w:space="0" w:color="auto"/>
              <w:bottom w:val="nil"/>
              <w:right w:val="nil"/>
            </w:tcBorders>
            <w:shd w:val="clear" w:color="auto" w:fill="auto"/>
            <w:vAlign w:val="center"/>
            <w:hideMark/>
          </w:tcPr>
          <w:p w14:paraId="7B7F01E2" w14:textId="77777777" w:rsidR="007C36C7" w:rsidRPr="005245AC" w:rsidRDefault="007C36C7" w:rsidP="00471CB2">
            <w:pPr>
              <w:rPr>
                <w:rFonts w:cs="Arial"/>
                <w:color w:val="000000"/>
                <w:sz w:val="18"/>
                <w:szCs w:val="18"/>
              </w:rPr>
            </w:pPr>
            <w:r w:rsidRPr="005245AC">
              <w:rPr>
                <w:rFonts w:cs="Arial"/>
                <w:color w:val="000000"/>
                <w:sz w:val="18"/>
                <w:szCs w:val="18"/>
              </w:rPr>
              <w:t>Deferred tax assets</w:t>
            </w:r>
          </w:p>
        </w:tc>
        <w:tc>
          <w:tcPr>
            <w:tcW w:w="858" w:type="dxa"/>
            <w:tcBorders>
              <w:top w:val="nil"/>
              <w:left w:val="nil"/>
              <w:bottom w:val="nil"/>
              <w:right w:val="nil"/>
            </w:tcBorders>
            <w:shd w:val="clear" w:color="auto" w:fill="auto"/>
            <w:vAlign w:val="center"/>
            <w:hideMark/>
          </w:tcPr>
          <w:p w14:paraId="5278427F" w14:textId="77777777" w:rsidR="007C36C7" w:rsidRPr="005245AC" w:rsidRDefault="007C36C7" w:rsidP="00471CB2">
            <w:pPr>
              <w:jc w:val="center"/>
              <w:rPr>
                <w:rFonts w:cs="Arial"/>
                <w:color w:val="000000"/>
                <w:sz w:val="18"/>
                <w:szCs w:val="18"/>
              </w:rPr>
            </w:pPr>
            <w:r w:rsidRPr="005245AC">
              <w:rPr>
                <w:rFonts w:cs="Arial"/>
                <w:color w:val="000000"/>
                <w:sz w:val="18"/>
                <w:szCs w:val="18"/>
              </w:rPr>
              <w:t>F1-3</w:t>
            </w:r>
          </w:p>
        </w:tc>
        <w:tc>
          <w:tcPr>
            <w:tcW w:w="925" w:type="dxa"/>
            <w:tcBorders>
              <w:top w:val="nil"/>
              <w:left w:val="nil"/>
              <w:bottom w:val="nil"/>
              <w:right w:val="nil"/>
            </w:tcBorders>
            <w:shd w:val="clear" w:color="000000" w:fill="F2F2F2"/>
            <w:vAlign w:val="center"/>
            <w:hideMark/>
          </w:tcPr>
          <w:p w14:paraId="6A9BE4AA" w14:textId="77777777" w:rsidR="007C36C7" w:rsidRPr="005245AC" w:rsidRDefault="007C36C7" w:rsidP="00471CB2">
            <w:pPr>
              <w:jc w:val="right"/>
              <w:rPr>
                <w:rFonts w:cs="Arial"/>
                <w:color w:val="000000"/>
                <w:sz w:val="18"/>
                <w:szCs w:val="18"/>
              </w:rPr>
            </w:pPr>
            <w:r>
              <w:rPr>
                <w:rFonts w:cs="Arial"/>
                <w:color w:val="000000"/>
                <w:sz w:val="18"/>
                <w:szCs w:val="18"/>
              </w:rPr>
              <w:t>-</w:t>
            </w:r>
          </w:p>
        </w:tc>
        <w:tc>
          <w:tcPr>
            <w:tcW w:w="1173" w:type="dxa"/>
            <w:tcBorders>
              <w:top w:val="nil"/>
              <w:left w:val="nil"/>
              <w:bottom w:val="nil"/>
              <w:right w:val="nil"/>
            </w:tcBorders>
            <w:shd w:val="clear" w:color="auto" w:fill="auto"/>
            <w:vAlign w:val="center"/>
            <w:hideMark/>
          </w:tcPr>
          <w:p w14:paraId="79A0487D" w14:textId="77777777" w:rsidR="007C36C7" w:rsidRPr="005245AC" w:rsidRDefault="007C36C7" w:rsidP="00471CB2">
            <w:pPr>
              <w:jc w:val="right"/>
              <w:rPr>
                <w:rFonts w:cs="Arial"/>
                <w:color w:val="000000"/>
                <w:sz w:val="18"/>
                <w:szCs w:val="18"/>
              </w:rPr>
            </w:pPr>
            <w:r>
              <w:rPr>
                <w:rFonts w:cs="Arial"/>
                <w:color w:val="000000"/>
                <w:sz w:val="18"/>
                <w:szCs w:val="18"/>
              </w:rPr>
              <w:t>1,628</w:t>
            </w:r>
          </w:p>
        </w:tc>
        <w:tc>
          <w:tcPr>
            <w:tcW w:w="1172" w:type="dxa"/>
            <w:tcBorders>
              <w:top w:val="nil"/>
              <w:left w:val="nil"/>
              <w:bottom w:val="nil"/>
              <w:right w:val="nil"/>
            </w:tcBorders>
            <w:shd w:val="clear" w:color="auto" w:fill="auto"/>
            <w:vAlign w:val="center"/>
            <w:hideMark/>
          </w:tcPr>
          <w:p w14:paraId="1509D17C" w14:textId="77777777" w:rsidR="007C36C7" w:rsidRPr="005245AC" w:rsidRDefault="007C36C7" w:rsidP="00471CB2">
            <w:pPr>
              <w:jc w:val="right"/>
              <w:rPr>
                <w:rFonts w:cs="Arial"/>
                <w:color w:val="000000"/>
                <w:sz w:val="18"/>
                <w:szCs w:val="18"/>
              </w:rPr>
            </w:pPr>
            <w:r>
              <w:rPr>
                <w:rFonts w:cs="Arial"/>
                <w:color w:val="000000"/>
                <w:sz w:val="18"/>
                <w:szCs w:val="18"/>
              </w:rPr>
              <w:t>3,830</w:t>
            </w:r>
          </w:p>
        </w:tc>
        <w:tc>
          <w:tcPr>
            <w:tcW w:w="925" w:type="dxa"/>
            <w:tcBorders>
              <w:top w:val="nil"/>
              <w:left w:val="nil"/>
              <w:bottom w:val="nil"/>
              <w:right w:val="nil"/>
            </w:tcBorders>
            <w:shd w:val="clear" w:color="000000" w:fill="F2F2F2"/>
            <w:vAlign w:val="center"/>
            <w:hideMark/>
          </w:tcPr>
          <w:p w14:paraId="34B62F14" w14:textId="77777777" w:rsidR="007C36C7" w:rsidRPr="005245AC" w:rsidRDefault="007C36C7" w:rsidP="00471CB2">
            <w:pPr>
              <w:jc w:val="right"/>
              <w:rPr>
                <w:rFonts w:cs="Arial"/>
                <w:color w:val="000000"/>
                <w:sz w:val="18"/>
                <w:szCs w:val="18"/>
              </w:rPr>
            </w:pPr>
            <w:r>
              <w:rPr>
                <w:rFonts w:cs="Arial"/>
                <w:color w:val="000000"/>
                <w:sz w:val="18"/>
                <w:szCs w:val="18"/>
              </w:rPr>
              <w:t>-</w:t>
            </w:r>
          </w:p>
        </w:tc>
        <w:tc>
          <w:tcPr>
            <w:tcW w:w="917" w:type="dxa"/>
            <w:tcBorders>
              <w:top w:val="nil"/>
              <w:left w:val="nil"/>
              <w:bottom w:val="nil"/>
              <w:right w:val="single" w:sz="4" w:space="0" w:color="auto"/>
            </w:tcBorders>
            <w:shd w:val="clear" w:color="auto" w:fill="auto"/>
            <w:vAlign w:val="center"/>
            <w:hideMark/>
          </w:tcPr>
          <w:p w14:paraId="4C38F279" w14:textId="77777777" w:rsidR="007C36C7" w:rsidRPr="005245AC" w:rsidRDefault="007C36C7" w:rsidP="00471CB2">
            <w:pPr>
              <w:jc w:val="right"/>
              <w:rPr>
                <w:rFonts w:cs="Arial"/>
                <w:color w:val="000000"/>
                <w:sz w:val="18"/>
                <w:szCs w:val="18"/>
              </w:rPr>
            </w:pPr>
            <w:r>
              <w:rPr>
                <w:rFonts w:cs="Arial"/>
                <w:color w:val="000000"/>
                <w:sz w:val="18"/>
                <w:szCs w:val="18"/>
              </w:rPr>
              <w:t>-</w:t>
            </w:r>
          </w:p>
        </w:tc>
      </w:tr>
      <w:tr w:rsidR="007C36C7" w:rsidRPr="005245AC" w14:paraId="4CA40177" w14:textId="77777777" w:rsidTr="00B838AD">
        <w:trPr>
          <w:trHeight w:val="280"/>
        </w:trPr>
        <w:tc>
          <w:tcPr>
            <w:tcW w:w="3135" w:type="dxa"/>
            <w:tcBorders>
              <w:top w:val="nil"/>
              <w:left w:val="single" w:sz="4" w:space="0" w:color="auto"/>
              <w:bottom w:val="nil"/>
              <w:right w:val="nil"/>
            </w:tcBorders>
            <w:shd w:val="clear" w:color="auto" w:fill="auto"/>
            <w:vAlign w:val="center"/>
            <w:hideMark/>
          </w:tcPr>
          <w:p w14:paraId="015C05C9" w14:textId="77777777" w:rsidR="007C36C7" w:rsidRPr="005245AC" w:rsidRDefault="007C36C7" w:rsidP="00471CB2">
            <w:pPr>
              <w:rPr>
                <w:rFonts w:cs="Arial"/>
                <w:color w:val="000000"/>
                <w:sz w:val="18"/>
                <w:szCs w:val="18"/>
              </w:rPr>
            </w:pPr>
            <w:r w:rsidRPr="005245AC">
              <w:rPr>
                <w:rFonts w:cs="Arial"/>
                <w:color w:val="000000"/>
                <w:sz w:val="18"/>
                <w:szCs w:val="18"/>
              </w:rPr>
              <w:t>Reinsurance contract assets</w:t>
            </w:r>
          </w:p>
        </w:tc>
        <w:tc>
          <w:tcPr>
            <w:tcW w:w="858" w:type="dxa"/>
            <w:tcBorders>
              <w:top w:val="nil"/>
              <w:left w:val="nil"/>
              <w:bottom w:val="nil"/>
              <w:right w:val="nil"/>
            </w:tcBorders>
            <w:shd w:val="clear" w:color="auto" w:fill="auto"/>
            <w:vAlign w:val="center"/>
            <w:hideMark/>
          </w:tcPr>
          <w:p w14:paraId="4256915D" w14:textId="77777777" w:rsidR="007C36C7" w:rsidRPr="005245AC" w:rsidRDefault="007C36C7" w:rsidP="00471CB2">
            <w:pPr>
              <w:jc w:val="center"/>
              <w:rPr>
                <w:rFonts w:cs="Arial"/>
                <w:color w:val="000000"/>
                <w:sz w:val="18"/>
                <w:szCs w:val="18"/>
              </w:rPr>
            </w:pPr>
            <w:r w:rsidRPr="005245AC">
              <w:rPr>
                <w:rFonts w:cs="Arial"/>
                <w:color w:val="000000"/>
                <w:sz w:val="18"/>
                <w:szCs w:val="18"/>
              </w:rPr>
              <w:t>C</w:t>
            </w:r>
            <w:r>
              <w:rPr>
                <w:rFonts w:cs="Arial"/>
                <w:color w:val="000000"/>
                <w:sz w:val="18"/>
                <w:szCs w:val="18"/>
              </w:rPr>
              <w:t>9</w:t>
            </w:r>
            <w:r w:rsidRPr="005245AC">
              <w:rPr>
                <w:rFonts w:cs="Arial"/>
                <w:color w:val="000000"/>
                <w:sz w:val="18"/>
                <w:szCs w:val="18"/>
              </w:rPr>
              <w:t>-2(a)</w:t>
            </w:r>
          </w:p>
        </w:tc>
        <w:tc>
          <w:tcPr>
            <w:tcW w:w="925" w:type="dxa"/>
            <w:tcBorders>
              <w:top w:val="nil"/>
              <w:left w:val="nil"/>
              <w:bottom w:val="nil"/>
              <w:right w:val="nil"/>
            </w:tcBorders>
            <w:shd w:val="clear" w:color="000000" w:fill="F2F2F2"/>
            <w:vAlign w:val="center"/>
            <w:hideMark/>
          </w:tcPr>
          <w:p w14:paraId="0E13701C" w14:textId="77777777" w:rsidR="007C36C7" w:rsidRPr="005245AC" w:rsidRDefault="007C36C7" w:rsidP="00471CB2">
            <w:pPr>
              <w:jc w:val="right"/>
              <w:rPr>
                <w:rFonts w:cs="Arial"/>
                <w:color w:val="000000"/>
                <w:sz w:val="18"/>
                <w:szCs w:val="18"/>
              </w:rPr>
            </w:pPr>
            <w:r>
              <w:rPr>
                <w:rFonts w:cs="Arial"/>
                <w:color w:val="000000"/>
                <w:sz w:val="18"/>
                <w:szCs w:val="18"/>
              </w:rPr>
              <w:t>9,134</w:t>
            </w:r>
          </w:p>
        </w:tc>
        <w:tc>
          <w:tcPr>
            <w:tcW w:w="1173" w:type="dxa"/>
            <w:tcBorders>
              <w:top w:val="nil"/>
              <w:left w:val="nil"/>
              <w:bottom w:val="nil"/>
              <w:right w:val="nil"/>
            </w:tcBorders>
            <w:shd w:val="clear" w:color="auto" w:fill="auto"/>
            <w:vAlign w:val="center"/>
            <w:hideMark/>
          </w:tcPr>
          <w:p w14:paraId="1AC0A084" w14:textId="77777777" w:rsidR="007C36C7" w:rsidRPr="005245AC" w:rsidRDefault="007C36C7" w:rsidP="00471CB2">
            <w:pPr>
              <w:jc w:val="right"/>
              <w:rPr>
                <w:rFonts w:cs="Arial"/>
                <w:color w:val="000000"/>
                <w:sz w:val="18"/>
                <w:szCs w:val="18"/>
              </w:rPr>
            </w:pPr>
            <w:r>
              <w:rPr>
                <w:rFonts w:cs="Arial"/>
                <w:color w:val="000000"/>
                <w:sz w:val="18"/>
                <w:szCs w:val="18"/>
              </w:rPr>
              <w:t>9,330</w:t>
            </w:r>
          </w:p>
        </w:tc>
        <w:tc>
          <w:tcPr>
            <w:tcW w:w="1172" w:type="dxa"/>
            <w:tcBorders>
              <w:top w:val="nil"/>
              <w:left w:val="nil"/>
              <w:bottom w:val="nil"/>
              <w:right w:val="nil"/>
            </w:tcBorders>
            <w:shd w:val="clear" w:color="auto" w:fill="auto"/>
            <w:vAlign w:val="center"/>
            <w:hideMark/>
          </w:tcPr>
          <w:p w14:paraId="6ADAA039" w14:textId="77777777" w:rsidR="007C36C7" w:rsidRPr="005245AC" w:rsidRDefault="007C36C7" w:rsidP="00471CB2">
            <w:pPr>
              <w:jc w:val="right"/>
              <w:rPr>
                <w:rFonts w:cs="Arial"/>
                <w:color w:val="000000"/>
                <w:sz w:val="18"/>
                <w:szCs w:val="18"/>
              </w:rPr>
            </w:pPr>
            <w:r>
              <w:rPr>
                <w:rFonts w:cs="Arial"/>
                <w:color w:val="000000"/>
                <w:sz w:val="18"/>
                <w:szCs w:val="18"/>
              </w:rPr>
              <w:t>457</w:t>
            </w:r>
          </w:p>
        </w:tc>
        <w:tc>
          <w:tcPr>
            <w:tcW w:w="925" w:type="dxa"/>
            <w:tcBorders>
              <w:top w:val="nil"/>
              <w:left w:val="nil"/>
              <w:bottom w:val="nil"/>
              <w:right w:val="nil"/>
            </w:tcBorders>
            <w:shd w:val="clear" w:color="000000" w:fill="F2F2F2"/>
            <w:vAlign w:val="center"/>
            <w:hideMark/>
          </w:tcPr>
          <w:p w14:paraId="6041945B" w14:textId="77777777" w:rsidR="007C36C7" w:rsidRPr="005245AC" w:rsidRDefault="007C36C7" w:rsidP="00471CB2">
            <w:pPr>
              <w:jc w:val="right"/>
              <w:rPr>
                <w:rFonts w:cs="Arial"/>
                <w:color w:val="000000"/>
                <w:sz w:val="18"/>
                <w:szCs w:val="18"/>
              </w:rPr>
            </w:pPr>
            <w:r>
              <w:rPr>
                <w:rFonts w:cs="Arial"/>
                <w:color w:val="000000"/>
                <w:sz w:val="18"/>
                <w:szCs w:val="18"/>
              </w:rPr>
              <w:t>-</w:t>
            </w:r>
          </w:p>
        </w:tc>
        <w:tc>
          <w:tcPr>
            <w:tcW w:w="917" w:type="dxa"/>
            <w:tcBorders>
              <w:top w:val="nil"/>
              <w:left w:val="nil"/>
              <w:bottom w:val="nil"/>
              <w:right w:val="single" w:sz="4" w:space="0" w:color="auto"/>
            </w:tcBorders>
            <w:shd w:val="clear" w:color="auto" w:fill="auto"/>
            <w:vAlign w:val="center"/>
            <w:hideMark/>
          </w:tcPr>
          <w:p w14:paraId="4EE54565" w14:textId="77777777" w:rsidR="007C36C7" w:rsidRPr="005245AC" w:rsidRDefault="007C36C7" w:rsidP="00471CB2">
            <w:pPr>
              <w:jc w:val="right"/>
              <w:rPr>
                <w:rFonts w:cs="Arial"/>
                <w:color w:val="000000"/>
                <w:sz w:val="18"/>
                <w:szCs w:val="18"/>
              </w:rPr>
            </w:pPr>
            <w:r>
              <w:rPr>
                <w:rFonts w:cs="Arial"/>
                <w:color w:val="000000"/>
                <w:sz w:val="18"/>
                <w:szCs w:val="18"/>
              </w:rPr>
              <w:t>-</w:t>
            </w:r>
          </w:p>
        </w:tc>
      </w:tr>
      <w:tr w:rsidR="007C36C7" w:rsidRPr="005245AC" w14:paraId="6D1BE1B9" w14:textId="77777777" w:rsidTr="00B838AD">
        <w:trPr>
          <w:trHeight w:val="280"/>
        </w:trPr>
        <w:tc>
          <w:tcPr>
            <w:tcW w:w="3135" w:type="dxa"/>
            <w:tcBorders>
              <w:top w:val="single" w:sz="4" w:space="0" w:color="auto"/>
              <w:left w:val="single" w:sz="4" w:space="0" w:color="auto"/>
              <w:bottom w:val="single" w:sz="4" w:space="0" w:color="auto"/>
              <w:right w:val="nil"/>
            </w:tcBorders>
            <w:shd w:val="clear" w:color="000000" w:fill="BFBFBF"/>
            <w:vAlign w:val="center"/>
            <w:hideMark/>
          </w:tcPr>
          <w:p w14:paraId="4AD920E6" w14:textId="77777777" w:rsidR="007C36C7" w:rsidRPr="005245AC" w:rsidRDefault="007C36C7" w:rsidP="00471CB2">
            <w:pPr>
              <w:rPr>
                <w:rFonts w:cs="Arial"/>
                <w:b/>
                <w:bCs/>
                <w:color w:val="000000"/>
                <w:sz w:val="18"/>
                <w:szCs w:val="18"/>
              </w:rPr>
            </w:pPr>
            <w:r w:rsidRPr="005245AC">
              <w:rPr>
                <w:rFonts w:cs="Arial"/>
                <w:b/>
                <w:bCs/>
                <w:color w:val="000000"/>
                <w:sz w:val="18"/>
                <w:szCs w:val="18"/>
              </w:rPr>
              <w:t>Total non-current assets</w:t>
            </w:r>
          </w:p>
        </w:tc>
        <w:tc>
          <w:tcPr>
            <w:tcW w:w="858" w:type="dxa"/>
            <w:tcBorders>
              <w:top w:val="single" w:sz="4" w:space="0" w:color="auto"/>
              <w:left w:val="nil"/>
              <w:bottom w:val="single" w:sz="4" w:space="0" w:color="auto"/>
              <w:right w:val="nil"/>
            </w:tcBorders>
            <w:shd w:val="clear" w:color="000000" w:fill="BFBFBF"/>
            <w:vAlign w:val="center"/>
            <w:hideMark/>
          </w:tcPr>
          <w:p w14:paraId="06CFFC43" w14:textId="77777777" w:rsidR="007C36C7" w:rsidRPr="005245AC" w:rsidRDefault="007C36C7" w:rsidP="00471CB2">
            <w:pPr>
              <w:jc w:val="center"/>
              <w:rPr>
                <w:rFonts w:cs="Arial"/>
                <w:b/>
                <w:bCs/>
                <w:color w:val="000000"/>
                <w:sz w:val="18"/>
                <w:szCs w:val="18"/>
              </w:rPr>
            </w:pPr>
            <w:r w:rsidRPr="005245AC">
              <w:rPr>
                <w:rFonts w:cs="Arial"/>
                <w:b/>
                <w:bCs/>
                <w:color w:val="000000"/>
                <w:sz w:val="18"/>
                <w:szCs w:val="18"/>
              </w:rPr>
              <w:t> </w:t>
            </w:r>
          </w:p>
        </w:tc>
        <w:tc>
          <w:tcPr>
            <w:tcW w:w="925" w:type="dxa"/>
            <w:tcBorders>
              <w:top w:val="single" w:sz="4" w:space="0" w:color="auto"/>
              <w:left w:val="nil"/>
              <w:bottom w:val="single" w:sz="4" w:space="0" w:color="auto"/>
              <w:right w:val="nil"/>
            </w:tcBorders>
            <w:shd w:val="clear" w:color="000000" w:fill="BFBFBF"/>
            <w:vAlign w:val="center"/>
            <w:hideMark/>
          </w:tcPr>
          <w:p w14:paraId="740D4E9C" w14:textId="77777777" w:rsidR="007C36C7" w:rsidRPr="005245AC" w:rsidRDefault="007C36C7" w:rsidP="00471CB2">
            <w:pPr>
              <w:jc w:val="right"/>
              <w:rPr>
                <w:rFonts w:cs="Arial"/>
                <w:b/>
                <w:bCs/>
                <w:color w:val="000000"/>
                <w:sz w:val="18"/>
                <w:szCs w:val="18"/>
              </w:rPr>
            </w:pPr>
            <w:r w:rsidRPr="008247CB">
              <w:rPr>
                <w:rFonts w:cs="Arial"/>
                <w:b/>
                <w:bCs/>
                <w:color w:val="000000"/>
                <w:sz w:val="18"/>
                <w:szCs w:val="18"/>
              </w:rPr>
              <w:t>262,192</w:t>
            </w:r>
          </w:p>
        </w:tc>
        <w:tc>
          <w:tcPr>
            <w:tcW w:w="1173" w:type="dxa"/>
            <w:tcBorders>
              <w:top w:val="single" w:sz="4" w:space="0" w:color="auto"/>
              <w:left w:val="nil"/>
              <w:bottom w:val="single" w:sz="4" w:space="0" w:color="auto"/>
              <w:right w:val="nil"/>
            </w:tcBorders>
            <w:shd w:val="clear" w:color="000000" w:fill="BFBFBF"/>
            <w:vAlign w:val="center"/>
            <w:hideMark/>
          </w:tcPr>
          <w:p w14:paraId="3D8DA052" w14:textId="77777777" w:rsidR="007C36C7" w:rsidRPr="005245AC" w:rsidRDefault="007C36C7" w:rsidP="00471CB2">
            <w:pPr>
              <w:jc w:val="right"/>
              <w:rPr>
                <w:rFonts w:cs="Arial"/>
                <w:b/>
                <w:bCs/>
                <w:color w:val="000000"/>
                <w:sz w:val="18"/>
                <w:szCs w:val="18"/>
              </w:rPr>
            </w:pPr>
            <w:r>
              <w:rPr>
                <w:rFonts w:cs="Arial"/>
                <w:b/>
                <w:bCs/>
                <w:color w:val="000000"/>
                <w:sz w:val="18"/>
                <w:szCs w:val="18"/>
              </w:rPr>
              <w:t>248,632</w:t>
            </w:r>
          </w:p>
        </w:tc>
        <w:tc>
          <w:tcPr>
            <w:tcW w:w="1172" w:type="dxa"/>
            <w:tcBorders>
              <w:top w:val="single" w:sz="4" w:space="0" w:color="auto"/>
              <w:left w:val="nil"/>
              <w:bottom w:val="single" w:sz="4" w:space="0" w:color="auto"/>
              <w:right w:val="nil"/>
            </w:tcBorders>
            <w:shd w:val="clear" w:color="000000" w:fill="BFBFBF"/>
            <w:vAlign w:val="center"/>
            <w:hideMark/>
          </w:tcPr>
          <w:p w14:paraId="7D4C481F" w14:textId="77777777" w:rsidR="007C36C7" w:rsidRPr="005245AC" w:rsidRDefault="007C36C7" w:rsidP="00471CB2">
            <w:pPr>
              <w:jc w:val="right"/>
              <w:rPr>
                <w:rFonts w:cs="Arial"/>
                <w:b/>
                <w:bCs/>
                <w:color w:val="000000"/>
                <w:sz w:val="18"/>
                <w:szCs w:val="18"/>
              </w:rPr>
            </w:pPr>
            <w:r>
              <w:rPr>
                <w:rFonts w:cs="Arial"/>
                <w:b/>
                <w:bCs/>
                <w:color w:val="000000"/>
                <w:sz w:val="18"/>
                <w:szCs w:val="18"/>
              </w:rPr>
              <w:t>221,353</w:t>
            </w:r>
          </w:p>
        </w:tc>
        <w:tc>
          <w:tcPr>
            <w:tcW w:w="925" w:type="dxa"/>
            <w:tcBorders>
              <w:top w:val="single" w:sz="4" w:space="0" w:color="auto"/>
              <w:left w:val="nil"/>
              <w:bottom w:val="single" w:sz="4" w:space="0" w:color="auto"/>
              <w:right w:val="nil"/>
            </w:tcBorders>
            <w:shd w:val="clear" w:color="000000" w:fill="BFBFBF"/>
            <w:vAlign w:val="center"/>
            <w:hideMark/>
          </w:tcPr>
          <w:p w14:paraId="7277C166" w14:textId="77777777" w:rsidR="007C36C7" w:rsidRPr="005245AC" w:rsidRDefault="007C36C7" w:rsidP="00471CB2">
            <w:pPr>
              <w:jc w:val="right"/>
              <w:rPr>
                <w:rFonts w:cs="Arial"/>
                <w:b/>
                <w:bCs/>
                <w:color w:val="000000"/>
                <w:sz w:val="18"/>
                <w:szCs w:val="18"/>
              </w:rPr>
            </w:pPr>
            <w:r>
              <w:rPr>
                <w:rFonts w:cs="Arial"/>
                <w:b/>
                <w:bCs/>
                <w:color w:val="000000"/>
                <w:sz w:val="18"/>
                <w:szCs w:val="18"/>
              </w:rPr>
              <w:t>56,207</w:t>
            </w:r>
          </w:p>
        </w:tc>
        <w:tc>
          <w:tcPr>
            <w:tcW w:w="917" w:type="dxa"/>
            <w:tcBorders>
              <w:top w:val="single" w:sz="4" w:space="0" w:color="auto"/>
              <w:left w:val="nil"/>
              <w:bottom w:val="single" w:sz="4" w:space="0" w:color="auto"/>
              <w:right w:val="single" w:sz="4" w:space="0" w:color="auto"/>
            </w:tcBorders>
            <w:shd w:val="clear" w:color="000000" w:fill="BFBFBF"/>
            <w:vAlign w:val="center"/>
            <w:hideMark/>
          </w:tcPr>
          <w:p w14:paraId="774354DF" w14:textId="77777777" w:rsidR="007C36C7" w:rsidRPr="005245AC" w:rsidRDefault="007C36C7" w:rsidP="00471CB2">
            <w:pPr>
              <w:jc w:val="right"/>
              <w:rPr>
                <w:rFonts w:cs="Arial"/>
                <w:b/>
                <w:bCs/>
                <w:color w:val="000000"/>
                <w:sz w:val="18"/>
                <w:szCs w:val="18"/>
              </w:rPr>
            </w:pPr>
            <w:r>
              <w:rPr>
                <w:rFonts w:cs="Arial"/>
                <w:b/>
                <w:bCs/>
                <w:color w:val="000000"/>
                <w:sz w:val="18"/>
                <w:szCs w:val="18"/>
              </w:rPr>
              <w:t>58,485</w:t>
            </w:r>
          </w:p>
        </w:tc>
      </w:tr>
      <w:tr w:rsidR="007C36C7" w:rsidRPr="005245AC" w14:paraId="1664777C" w14:textId="77777777" w:rsidTr="00B838AD">
        <w:trPr>
          <w:trHeight w:val="280"/>
        </w:trPr>
        <w:tc>
          <w:tcPr>
            <w:tcW w:w="3135" w:type="dxa"/>
            <w:tcBorders>
              <w:top w:val="nil"/>
              <w:left w:val="single" w:sz="4" w:space="0" w:color="auto"/>
              <w:bottom w:val="single" w:sz="4" w:space="0" w:color="auto"/>
              <w:right w:val="nil"/>
            </w:tcBorders>
            <w:shd w:val="clear" w:color="000000" w:fill="BFBFBF"/>
            <w:vAlign w:val="center"/>
            <w:hideMark/>
          </w:tcPr>
          <w:p w14:paraId="61AF7A01" w14:textId="77777777" w:rsidR="007C36C7" w:rsidRPr="005245AC" w:rsidRDefault="007C36C7" w:rsidP="00471CB2">
            <w:pPr>
              <w:rPr>
                <w:rFonts w:cs="Arial"/>
                <w:b/>
                <w:bCs/>
                <w:color w:val="000000"/>
                <w:sz w:val="18"/>
                <w:szCs w:val="18"/>
              </w:rPr>
            </w:pPr>
            <w:r w:rsidRPr="005245AC">
              <w:rPr>
                <w:rFonts w:cs="Arial"/>
                <w:b/>
                <w:bCs/>
                <w:color w:val="000000"/>
                <w:sz w:val="18"/>
                <w:szCs w:val="18"/>
              </w:rPr>
              <w:t>TOTAL ASSETS</w:t>
            </w:r>
          </w:p>
        </w:tc>
        <w:tc>
          <w:tcPr>
            <w:tcW w:w="858" w:type="dxa"/>
            <w:tcBorders>
              <w:top w:val="nil"/>
              <w:left w:val="nil"/>
              <w:bottom w:val="single" w:sz="4" w:space="0" w:color="auto"/>
              <w:right w:val="nil"/>
            </w:tcBorders>
            <w:shd w:val="clear" w:color="000000" w:fill="BFBFBF"/>
            <w:vAlign w:val="center"/>
            <w:hideMark/>
          </w:tcPr>
          <w:p w14:paraId="23E865B0" w14:textId="77777777" w:rsidR="007C36C7" w:rsidRPr="005245AC" w:rsidRDefault="007C36C7" w:rsidP="00471CB2">
            <w:pPr>
              <w:jc w:val="center"/>
              <w:rPr>
                <w:rFonts w:cs="Arial"/>
                <w:b/>
                <w:bCs/>
                <w:color w:val="000000"/>
                <w:sz w:val="18"/>
                <w:szCs w:val="18"/>
              </w:rPr>
            </w:pPr>
            <w:r w:rsidRPr="005245AC">
              <w:rPr>
                <w:rFonts w:cs="Arial"/>
                <w:b/>
                <w:bCs/>
                <w:color w:val="000000"/>
                <w:sz w:val="18"/>
                <w:szCs w:val="18"/>
              </w:rPr>
              <w:t> </w:t>
            </w:r>
          </w:p>
        </w:tc>
        <w:tc>
          <w:tcPr>
            <w:tcW w:w="925" w:type="dxa"/>
            <w:tcBorders>
              <w:top w:val="nil"/>
              <w:left w:val="nil"/>
              <w:bottom w:val="single" w:sz="4" w:space="0" w:color="auto"/>
              <w:right w:val="nil"/>
            </w:tcBorders>
            <w:shd w:val="clear" w:color="000000" w:fill="BFBFBF"/>
            <w:vAlign w:val="center"/>
            <w:hideMark/>
          </w:tcPr>
          <w:p w14:paraId="2591C4F1" w14:textId="77777777" w:rsidR="007C36C7" w:rsidRPr="005245AC" w:rsidRDefault="007C36C7" w:rsidP="00471CB2">
            <w:pPr>
              <w:jc w:val="right"/>
              <w:rPr>
                <w:rFonts w:cs="Arial"/>
                <w:b/>
                <w:bCs/>
                <w:color w:val="000000"/>
                <w:sz w:val="18"/>
                <w:szCs w:val="18"/>
              </w:rPr>
            </w:pPr>
            <w:r>
              <w:rPr>
                <w:rFonts w:cs="Arial"/>
                <w:b/>
                <w:bCs/>
                <w:color w:val="000000"/>
                <w:sz w:val="18"/>
                <w:szCs w:val="18"/>
              </w:rPr>
              <w:t>340,866</w:t>
            </w:r>
          </w:p>
        </w:tc>
        <w:tc>
          <w:tcPr>
            <w:tcW w:w="1173" w:type="dxa"/>
            <w:tcBorders>
              <w:top w:val="nil"/>
              <w:left w:val="nil"/>
              <w:bottom w:val="single" w:sz="4" w:space="0" w:color="auto"/>
              <w:right w:val="nil"/>
            </w:tcBorders>
            <w:shd w:val="clear" w:color="000000" w:fill="BFBFBF"/>
            <w:vAlign w:val="center"/>
            <w:hideMark/>
          </w:tcPr>
          <w:p w14:paraId="643D0746" w14:textId="77777777" w:rsidR="007C36C7" w:rsidRPr="005245AC" w:rsidRDefault="007C36C7" w:rsidP="00471CB2">
            <w:pPr>
              <w:jc w:val="right"/>
              <w:rPr>
                <w:rFonts w:cs="Arial"/>
                <w:b/>
                <w:bCs/>
                <w:color w:val="000000"/>
                <w:sz w:val="18"/>
                <w:szCs w:val="18"/>
              </w:rPr>
            </w:pPr>
            <w:r>
              <w:rPr>
                <w:rFonts w:cs="Arial"/>
                <w:b/>
                <w:bCs/>
                <w:color w:val="000000"/>
                <w:sz w:val="18"/>
                <w:szCs w:val="18"/>
              </w:rPr>
              <w:t>324,178</w:t>
            </w:r>
          </w:p>
        </w:tc>
        <w:tc>
          <w:tcPr>
            <w:tcW w:w="1172" w:type="dxa"/>
            <w:tcBorders>
              <w:top w:val="nil"/>
              <w:left w:val="nil"/>
              <w:bottom w:val="single" w:sz="4" w:space="0" w:color="auto"/>
              <w:right w:val="nil"/>
            </w:tcBorders>
            <w:shd w:val="clear" w:color="000000" w:fill="BFBFBF"/>
            <w:vAlign w:val="center"/>
            <w:hideMark/>
          </w:tcPr>
          <w:p w14:paraId="144CEB57" w14:textId="77777777" w:rsidR="007C36C7" w:rsidRPr="005245AC" w:rsidRDefault="007C36C7" w:rsidP="00471CB2">
            <w:pPr>
              <w:jc w:val="right"/>
              <w:rPr>
                <w:rFonts w:cs="Arial"/>
                <w:b/>
                <w:bCs/>
                <w:color w:val="000000"/>
                <w:sz w:val="18"/>
                <w:szCs w:val="18"/>
              </w:rPr>
            </w:pPr>
            <w:r>
              <w:rPr>
                <w:rFonts w:cs="Arial"/>
                <w:b/>
                <w:bCs/>
                <w:color w:val="000000"/>
                <w:sz w:val="18"/>
                <w:szCs w:val="18"/>
              </w:rPr>
              <w:t>292,147</w:t>
            </w:r>
          </w:p>
        </w:tc>
        <w:tc>
          <w:tcPr>
            <w:tcW w:w="925" w:type="dxa"/>
            <w:tcBorders>
              <w:top w:val="nil"/>
              <w:left w:val="nil"/>
              <w:bottom w:val="single" w:sz="4" w:space="0" w:color="auto"/>
              <w:right w:val="nil"/>
            </w:tcBorders>
            <w:shd w:val="clear" w:color="000000" w:fill="BFBFBF"/>
            <w:vAlign w:val="center"/>
            <w:hideMark/>
          </w:tcPr>
          <w:p w14:paraId="65ED1316" w14:textId="77777777" w:rsidR="007C36C7" w:rsidRPr="005245AC" w:rsidRDefault="007C36C7" w:rsidP="00471CB2">
            <w:pPr>
              <w:jc w:val="right"/>
              <w:rPr>
                <w:rFonts w:cs="Arial"/>
                <w:b/>
                <w:bCs/>
                <w:color w:val="000000"/>
                <w:sz w:val="18"/>
                <w:szCs w:val="18"/>
              </w:rPr>
            </w:pPr>
            <w:r>
              <w:rPr>
                <w:rFonts w:cs="Arial"/>
                <w:b/>
                <w:bCs/>
                <w:color w:val="000000"/>
                <w:sz w:val="18"/>
                <w:szCs w:val="18"/>
              </w:rPr>
              <w:t>123,696</w:t>
            </w:r>
          </w:p>
        </w:tc>
        <w:tc>
          <w:tcPr>
            <w:tcW w:w="917" w:type="dxa"/>
            <w:tcBorders>
              <w:top w:val="nil"/>
              <w:left w:val="nil"/>
              <w:bottom w:val="single" w:sz="4" w:space="0" w:color="auto"/>
              <w:right w:val="single" w:sz="4" w:space="0" w:color="auto"/>
            </w:tcBorders>
            <w:shd w:val="clear" w:color="000000" w:fill="BFBFBF"/>
            <w:vAlign w:val="center"/>
            <w:hideMark/>
          </w:tcPr>
          <w:p w14:paraId="530232D2" w14:textId="77777777" w:rsidR="007C36C7" w:rsidRPr="005245AC" w:rsidRDefault="007C36C7" w:rsidP="00471CB2">
            <w:pPr>
              <w:jc w:val="right"/>
              <w:rPr>
                <w:rFonts w:cs="Arial"/>
                <w:b/>
                <w:bCs/>
                <w:color w:val="000000"/>
                <w:sz w:val="18"/>
                <w:szCs w:val="18"/>
              </w:rPr>
            </w:pPr>
            <w:r>
              <w:rPr>
                <w:rFonts w:cs="Arial"/>
                <w:b/>
                <w:bCs/>
                <w:color w:val="000000"/>
                <w:sz w:val="18"/>
                <w:szCs w:val="18"/>
              </w:rPr>
              <w:t>127,044</w:t>
            </w:r>
          </w:p>
        </w:tc>
      </w:tr>
      <w:tr w:rsidR="007C36C7" w:rsidRPr="005245AC" w14:paraId="0BF205DE" w14:textId="77777777" w:rsidTr="00B838AD">
        <w:trPr>
          <w:trHeight w:val="280"/>
        </w:trPr>
        <w:tc>
          <w:tcPr>
            <w:tcW w:w="3135" w:type="dxa"/>
            <w:tcBorders>
              <w:top w:val="nil"/>
              <w:left w:val="single" w:sz="4" w:space="0" w:color="auto"/>
              <w:bottom w:val="nil"/>
              <w:right w:val="nil"/>
            </w:tcBorders>
            <w:shd w:val="clear" w:color="auto" w:fill="auto"/>
            <w:vAlign w:val="center"/>
            <w:hideMark/>
          </w:tcPr>
          <w:p w14:paraId="274897AE" w14:textId="77777777" w:rsidR="007C36C7" w:rsidRPr="005245AC" w:rsidRDefault="007C36C7" w:rsidP="005245AC">
            <w:pPr>
              <w:rPr>
                <w:rFonts w:cs="Arial"/>
                <w:b/>
                <w:bCs/>
                <w:color w:val="000000"/>
                <w:sz w:val="18"/>
                <w:szCs w:val="18"/>
              </w:rPr>
            </w:pPr>
            <w:r w:rsidRPr="005245AC">
              <w:rPr>
                <w:rFonts w:cs="Arial"/>
                <w:b/>
                <w:bCs/>
                <w:color w:val="000000"/>
                <w:sz w:val="18"/>
                <w:szCs w:val="18"/>
              </w:rPr>
              <w:t>Current liabilities</w:t>
            </w:r>
          </w:p>
        </w:tc>
        <w:tc>
          <w:tcPr>
            <w:tcW w:w="858" w:type="dxa"/>
            <w:tcBorders>
              <w:top w:val="nil"/>
              <w:left w:val="nil"/>
              <w:bottom w:val="nil"/>
              <w:right w:val="nil"/>
            </w:tcBorders>
            <w:shd w:val="clear" w:color="auto" w:fill="auto"/>
            <w:vAlign w:val="center"/>
            <w:hideMark/>
          </w:tcPr>
          <w:p w14:paraId="26EFBA91" w14:textId="77777777" w:rsidR="007C36C7" w:rsidRPr="005245AC" w:rsidRDefault="007C36C7" w:rsidP="005245AC">
            <w:pPr>
              <w:rPr>
                <w:rFonts w:cs="Arial"/>
                <w:b/>
                <w:bCs/>
                <w:color w:val="000000"/>
                <w:sz w:val="18"/>
                <w:szCs w:val="18"/>
              </w:rPr>
            </w:pPr>
          </w:p>
        </w:tc>
        <w:tc>
          <w:tcPr>
            <w:tcW w:w="925" w:type="dxa"/>
            <w:tcBorders>
              <w:top w:val="nil"/>
              <w:left w:val="nil"/>
              <w:bottom w:val="nil"/>
              <w:right w:val="nil"/>
            </w:tcBorders>
            <w:shd w:val="clear" w:color="000000" w:fill="F2F2F2"/>
            <w:noWrap/>
            <w:vAlign w:val="center"/>
            <w:hideMark/>
          </w:tcPr>
          <w:p w14:paraId="55D503AC" w14:textId="77777777" w:rsidR="007C36C7" w:rsidRPr="005245AC" w:rsidRDefault="007C36C7" w:rsidP="005245AC">
            <w:pPr>
              <w:rPr>
                <w:rFonts w:cs="Arial"/>
                <w:color w:val="000000"/>
                <w:sz w:val="22"/>
                <w:szCs w:val="22"/>
              </w:rPr>
            </w:pPr>
            <w:r w:rsidRPr="005245AC">
              <w:rPr>
                <w:rFonts w:cs="Arial"/>
                <w:color w:val="000000"/>
                <w:sz w:val="22"/>
                <w:szCs w:val="22"/>
              </w:rPr>
              <w:t> </w:t>
            </w:r>
          </w:p>
        </w:tc>
        <w:tc>
          <w:tcPr>
            <w:tcW w:w="1173" w:type="dxa"/>
            <w:tcBorders>
              <w:top w:val="nil"/>
              <w:left w:val="nil"/>
              <w:bottom w:val="nil"/>
              <w:right w:val="nil"/>
            </w:tcBorders>
            <w:shd w:val="clear" w:color="auto" w:fill="auto"/>
            <w:vAlign w:val="center"/>
            <w:hideMark/>
          </w:tcPr>
          <w:p w14:paraId="67FAC3C2" w14:textId="77777777" w:rsidR="007C36C7" w:rsidRPr="005245AC" w:rsidRDefault="007C36C7" w:rsidP="005245AC">
            <w:pPr>
              <w:rPr>
                <w:rFonts w:cs="Arial"/>
                <w:color w:val="000000"/>
                <w:sz w:val="22"/>
                <w:szCs w:val="22"/>
              </w:rPr>
            </w:pPr>
          </w:p>
        </w:tc>
        <w:tc>
          <w:tcPr>
            <w:tcW w:w="1172" w:type="dxa"/>
            <w:tcBorders>
              <w:top w:val="nil"/>
              <w:left w:val="nil"/>
              <w:bottom w:val="nil"/>
              <w:right w:val="nil"/>
            </w:tcBorders>
            <w:shd w:val="clear" w:color="auto" w:fill="auto"/>
            <w:vAlign w:val="center"/>
            <w:hideMark/>
          </w:tcPr>
          <w:p w14:paraId="1A34E75C" w14:textId="77777777" w:rsidR="007C36C7" w:rsidRPr="005245AC" w:rsidRDefault="007C36C7" w:rsidP="005245AC">
            <w:pPr>
              <w:jc w:val="right"/>
              <w:rPr>
                <w:rFonts w:ascii="Times New Roman" w:hAnsi="Times New Roman"/>
              </w:rPr>
            </w:pPr>
          </w:p>
        </w:tc>
        <w:tc>
          <w:tcPr>
            <w:tcW w:w="925" w:type="dxa"/>
            <w:tcBorders>
              <w:top w:val="nil"/>
              <w:left w:val="nil"/>
              <w:bottom w:val="nil"/>
              <w:right w:val="nil"/>
            </w:tcBorders>
            <w:shd w:val="clear" w:color="000000" w:fill="F2F2F2"/>
            <w:noWrap/>
            <w:vAlign w:val="center"/>
            <w:hideMark/>
          </w:tcPr>
          <w:p w14:paraId="7A9C6DE3" w14:textId="77777777" w:rsidR="007C36C7" w:rsidRPr="005245AC" w:rsidRDefault="007C36C7" w:rsidP="005245AC">
            <w:pPr>
              <w:rPr>
                <w:rFonts w:cs="Arial"/>
                <w:color w:val="000000"/>
                <w:sz w:val="22"/>
                <w:szCs w:val="22"/>
              </w:rPr>
            </w:pPr>
            <w:r w:rsidRPr="005245AC">
              <w:rPr>
                <w:rFonts w:cs="Arial"/>
                <w:color w:val="000000"/>
                <w:sz w:val="22"/>
                <w:szCs w:val="22"/>
              </w:rPr>
              <w:t> </w:t>
            </w:r>
          </w:p>
        </w:tc>
        <w:tc>
          <w:tcPr>
            <w:tcW w:w="917" w:type="dxa"/>
            <w:tcBorders>
              <w:top w:val="nil"/>
              <w:left w:val="nil"/>
              <w:bottom w:val="nil"/>
              <w:right w:val="single" w:sz="4" w:space="0" w:color="auto"/>
            </w:tcBorders>
            <w:shd w:val="clear" w:color="auto" w:fill="auto"/>
            <w:vAlign w:val="center"/>
            <w:hideMark/>
          </w:tcPr>
          <w:p w14:paraId="5E30A9E1" w14:textId="77777777" w:rsidR="007C36C7" w:rsidRPr="005245AC" w:rsidRDefault="007C36C7" w:rsidP="005245AC">
            <w:pPr>
              <w:jc w:val="right"/>
              <w:rPr>
                <w:rFonts w:cs="Arial"/>
                <w:color w:val="000000"/>
                <w:sz w:val="18"/>
                <w:szCs w:val="18"/>
              </w:rPr>
            </w:pPr>
            <w:r w:rsidRPr="005245AC">
              <w:rPr>
                <w:rFonts w:cs="Arial"/>
                <w:color w:val="000000"/>
                <w:sz w:val="18"/>
                <w:szCs w:val="18"/>
              </w:rPr>
              <w:t> </w:t>
            </w:r>
          </w:p>
        </w:tc>
      </w:tr>
      <w:tr w:rsidR="007C36C7" w:rsidRPr="005245AC" w14:paraId="054E89EA" w14:textId="77777777" w:rsidTr="00B838AD">
        <w:trPr>
          <w:trHeight w:val="280"/>
        </w:trPr>
        <w:tc>
          <w:tcPr>
            <w:tcW w:w="3135" w:type="dxa"/>
            <w:tcBorders>
              <w:top w:val="nil"/>
              <w:left w:val="single" w:sz="4" w:space="0" w:color="auto"/>
              <w:bottom w:val="nil"/>
              <w:right w:val="nil"/>
            </w:tcBorders>
            <w:shd w:val="clear" w:color="auto" w:fill="auto"/>
            <w:vAlign w:val="center"/>
            <w:hideMark/>
          </w:tcPr>
          <w:p w14:paraId="5ED7C30E" w14:textId="77777777" w:rsidR="007C36C7" w:rsidRPr="005245AC" w:rsidRDefault="007C36C7" w:rsidP="00471CB2">
            <w:pPr>
              <w:rPr>
                <w:rFonts w:cs="Arial"/>
                <w:color w:val="000000"/>
                <w:sz w:val="18"/>
                <w:szCs w:val="18"/>
              </w:rPr>
            </w:pPr>
            <w:r>
              <w:rPr>
                <w:rFonts w:cs="Arial"/>
                <w:color w:val="000000"/>
                <w:sz w:val="18"/>
                <w:szCs w:val="18"/>
              </w:rPr>
              <w:t>Payables</w:t>
            </w:r>
          </w:p>
        </w:tc>
        <w:tc>
          <w:tcPr>
            <w:tcW w:w="858" w:type="dxa"/>
            <w:tcBorders>
              <w:top w:val="nil"/>
              <w:left w:val="nil"/>
              <w:bottom w:val="nil"/>
              <w:right w:val="nil"/>
            </w:tcBorders>
            <w:shd w:val="clear" w:color="auto" w:fill="auto"/>
            <w:vAlign w:val="center"/>
            <w:hideMark/>
          </w:tcPr>
          <w:p w14:paraId="1662CCC6" w14:textId="77777777" w:rsidR="007C36C7" w:rsidRPr="00F265F2" w:rsidRDefault="007C36C7" w:rsidP="00471CB2">
            <w:pPr>
              <w:jc w:val="center"/>
              <w:rPr>
                <w:rFonts w:cs="Arial"/>
                <w:color w:val="000000"/>
                <w:sz w:val="18"/>
                <w:szCs w:val="18"/>
                <w:highlight w:val="yellow"/>
              </w:rPr>
            </w:pPr>
            <w:r w:rsidRPr="00F265F2">
              <w:rPr>
                <w:rFonts w:cs="Arial"/>
                <w:color w:val="000000"/>
                <w:sz w:val="18"/>
                <w:szCs w:val="18"/>
              </w:rPr>
              <w:t>C7</w:t>
            </w:r>
          </w:p>
        </w:tc>
        <w:tc>
          <w:tcPr>
            <w:tcW w:w="925" w:type="dxa"/>
            <w:tcBorders>
              <w:top w:val="nil"/>
              <w:left w:val="nil"/>
              <w:bottom w:val="nil"/>
              <w:right w:val="nil"/>
            </w:tcBorders>
            <w:shd w:val="clear" w:color="000000" w:fill="F2F2F2"/>
            <w:vAlign w:val="center"/>
            <w:hideMark/>
          </w:tcPr>
          <w:p w14:paraId="675695DA" w14:textId="77777777" w:rsidR="007C36C7" w:rsidRPr="005245AC" w:rsidRDefault="007C36C7" w:rsidP="00471CB2">
            <w:pPr>
              <w:jc w:val="right"/>
              <w:rPr>
                <w:rFonts w:cs="Arial"/>
                <w:color w:val="000000"/>
                <w:sz w:val="18"/>
                <w:szCs w:val="18"/>
              </w:rPr>
            </w:pPr>
            <w:r>
              <w:rPr>
                <w:rFonts w:cs="Arial"/>
                <w:color w:val="000000"/>
                <w:sz w:val="18"/>
                <w:szCs w:val="18"/>
              </w:rPr>
              <w:t>5,516</w:t>
            </w:r>
          </w:p>
        </w:tc>
        <w:tc>
          <w:tcPr>
            <w:tcW w:w="1173" w:type="dxa"/>
            <w:tcBorders>
              <w:top w:val="nil"/>
              <w:left w:val="nil"/>
              <w:bottom w:val="nil"/>
              <w:right w:val="nil"/>
            </w:tcBorders>
            <w:shd w:val="clear" w:color="auto" w:fill="auto"/>
            <w:vAlign w:val="center"/>
            <w:hideMark/>
          </w:tcPr>
          <w:p w14:paraId="7FBFC8CC" w14:textId="77777777" w:rsidR="007C36C7" w:rsidRPr="005245AC" w:rsidRDefault="007C36C7" w:rsidP="00471CB2">
            <w:pPr>
              <w:jc w:val="right"/>
              <w:rPr>
                <w:rFonts w:cs="Arial"/>
                <w:color w:val="000000"/>
                <w:sz w:val="18"/>
                <w:szCs w:val="18"/>
              </w:rPr>
            </w:pPr>
            <w:r>
              <w:rPr>
                <w:rFonts w:cs="Arial"/>
                <w:color w:val="000000"/>
                <w:sz w:val="18"/>
                <w:szCs w:val="18"/>
              </w:rPr>
              <w:t>6,313</w:t>
            </w:r>
          </w:p>
        </w:tc>
        <w:tc>
          <w:tcPr>
            <w:tcW w:w="1172" w:type="dxa"/>
            <w:tcBorders>
              <w:top w:val="nil"/>
              <w:left w:val="nil"/>
              <w:bottom w:val="nil"/>
              <w:right w:val="nil"/>
            </w:tcBorders>
            <w:shd w:val="clear" w:color="auto" w:fill="auto"/>
            <w:vAlign w:val="center"/>
            <w:hideMark/>
          </w:tcPr>
          <w:p w14:paraId="7B873CEE" w14:textId="77777777" w:rsidR="007C36C7" w:rsidRPr="005245AC" w:rsidRDefault="007C36C7" w:rsidP="00471CB2">
            <w:pPr>
              <w:jc w:val="right"/>
              <w:rPr>
                <w:rFonts w:cs="Arial"/>
                <w:color w:val="000000"/>
                <w:sz w:val="18"/>
                <w:szCs w:val="18"/>
              </w:rPr>
            </w:pPr>
            <w:r>
              <w:rPr>
                <w:rFonts w:cs="Arial"/>
                <w:color w:val="000000"/>
                <w:sz w:val="18"/>
                <w:szCs w:val="18"/>
              </w:rPr>
              <w:t>5,504</w:t>
            </w:r>
          </w:p>
        </w:tc>
        <w:tc>
          <w:tcPr>
            <w:tcW w:w="925" w:type="dxa"/>
            <w:tcBorders>
              <w:top w:val="nil"/>
              <w:left w:val="nil"/>
              <w:bottom w:val="nil"/>
              <w:right w:val="nil"/>
            </w:tcBorders>
            <w:shd w:val="clear" w:color="000000" w:fill="F2F2F2"/>
            <w:vAlign w:val="center"/>
            <w:hideMark/>
          </w:tcPr>
          <w:p w14:paraId="0E397C5C" w14:textId="77777777" w:rsidR="007C36C7" w:rsidRPr="005245AC" w:rsidRDefault="007C36C7" w:rsidP="00471CB2">
            <w:pPr>
              <w:jc w:val="right"/>
              <w:rPr>
                <w:rFonts w:cs="Arial"/>
                <w:color w:val="000000"/>
                <w:sz w:val="18"/>
                <w:szCs w:val="18"/>
              </w:rPr>
            </w:pPr>
            <w:r>
              <w:rPr>
                <w:rFonts w:cs="Arial"/>
                <w:color w:val="000000"/>
                <w:sz w:val="18"/>
                <w:szCs w:val="18"/>
              </w:rPr>
              <w:t>31,895</w:t>
            </w:r>
          </w:p>
        </w:tc>
        <w:tc>
          <w:tcPr>
            <w:tcW w:w="917" w:type="dxa"/>
            <w:tcBorders>
              <w:top w:val="nil"/>
              <w:left w:val="nil"/>
              <w:bottom w:val="nil"/>
              <w:right w:val="single" w:sz="4" w:space="0" w:color="auto"/>
            </w:tcBorders>
            <w:shd w:val="clear" w:color="auto" w:fill="auto"/>
            <w:vAlign w:val="center"/>
            <w:hideMark/>
          </w:tcPr>
          <w:p w14:paraId="4E649FAD" w14:textId="77777777" w:rsidR="007C36C7" w:rsidRPr="005245AC" w:rsidRDefault="007C36C7" w:rsidP="00471CB2">
            <w:pPr>
              <w:jc w:val="right"/>
              <w:rPr>
                <w:rFonts w:cs="Arial"/>
                <w:color w:val="000000"/>
                <w:sz w:val="18"/>
                <w:szCs w:val="18"/>
              </w:rPr>
            </w:pPr>
            <w:r>
              <w:rPr>
                <w:rFonts w:cs="Arial"/>
                <w:color w:val="000000"/>
                <w:sz w:val="18"/>
                <w:szCs w:val="18"/>
              </w:rPr>
              <w:t>33,949</w:t>
            </w:r>
          </w:p>
        </w:tc>
      </w:tr>
      <w:tr w:rsidR="007C36C7" w:rsidRPr="005245AC" w14:paraId="068364E1" w14:textId="77777777" w:rsidTr="00B838AD">
        <w:trPr>
          <w:trHeight w:val="280"/>
        </w:trPr>
        <w:tc>
          <w:tcPr>
            <w:tcW w:w="3135" w:type="dxa"/>
            <w:tcBorders>
              <w:top w:val="nil"/>
              <w:left w:val="single" w:sz="4" w:space="0" w:color="auto"/>
              <w:bottom w:val="nil"/>
              <w:right w:val="nil"/>
            </w:tcBorders>
            <w:shd w:val="clear" w:color="auto" w:fill="auto"/>
            <w:vAlign w:val="center"/>
            <w:hideMark/>
          </w:tcPr>
          <w:p w14:paraId="310D9639" w14:textId="77777777" w:rsidR="007C36C7" w:rsidRPr="005245AC" w:rsidRDefault="007C36C7" w:rsidP="00471CB2">
            <w:pPr>
              <w:rPr>
                <w:rFonts w:cs="Arial"/>
                <w:color w:val="000000"/>
                <w:sz w:val="18"/>
                <w:szCs w:val="18"/>
              </w:rPr>
            </w:pPr>
            <w:r>
              <w:rPr>
                <w:rFonts w:cs="Arial"/>
                <w:color w:val="000000"/>
                <w:sz w:val="18"/>
                <w:szCs w:val="18"/>
              </w:rPr>
              <w:t>Income in Advance</w:t>
            </w:r>
          </w:p>
        </w:tc>
        <w:tc>
          <w:tcPr>
            <w:tcW w:w="858" w:type="dxa"/>
            <w:tcBorders>
              <w:top w:val="nil"/>
              <w:left w:val="nil"/>
              <w:bottom w:val="nil"/>
              <w:right w:val="nil"/>
            </w:tcBorders>
            <w:shd w:val="clear" w:color="auto" w:fill="auto"/>
            <w:vAlign w:val="center"/>
            <w:hideMark/>
          </w:tcPr>
          <w:p w14:paraId="7148D5BB" w14:textId="77777777" w:rsidR="007C36C7" w:rsidRPr="00F265F2" w:rsidRDefault="007C36C7" w:rsidP="00471CB2">
            <w:pPr>
              <w:jc w:val="center"/>
              <w:rPr>
                <w:rFonts w:cs="Arial"/>
                <w:color w:val="000000"/>
                <w:sz w:val="18"/>
                <w:szCs w:val="18"/>
                <w:highlight w:val="yellow"/>
              </w:rPr>
            </w:pPr>
            <w:r w:rsidRPr="008247CB">
              <w:rPr>
                <w:rFonts w:cs="Arial"/>
                <w:color w:val="000000"/>
                <w:sz w:val="18"/>
                <w:szCs w:val="18"/>
              </w:rPr>
              <w:t>C7-1</w:t>
            </w:r>
          </w:p>
        </w:tc>
        <w:tc>
          <w:tcPr>
            <w:tcW w:w="925" w:type="dxa"/>
            <w:tcBorders>
              <w:top w:val="nil"/>
              <w:left w:val="nil"/>
              <w:bottom w:val="nil"/>
              <w:right w:val="nil"/>
            </w:tcBorders>
            <w:shd w:val="clear" w:color="000000" w:fill="F2F2F2"/>
            <w:vAlign w:val="center"/>
            <w:hideMark/>
          </w:tcPr>
          <w:p w14:paraId="123C5CA6" w14:textId="77777777" w:rsidR="007C36C7" w:rsidRPr="005245AC" w:rsidRDefault="007C36C7" w:rsidP="00471CB2">
            <w:pPr>
              <w:jc w:val="right"/>
              <w:rPr>
                <w:rFonts w:cs="Arial"/>
                <w:color w:val="000000"/>
                <w:sz w:val="18"/>
                <w:szCs w:val="18"/>
              </w:rPr>
            </w:pPr>
            <w:r>
              <w:rPr>
                <w:rFonts w:cs="Arial"/>
                <w:color w:val="000000"/>
                <w:sz w:val="18"/>
                <w:szCs w:val="18"/>
              </w:rPr>
              <w:t>18,767</w:t>
            </w:r>
          </w:p>
        </w:tc>
        <w:tc>
          <w:tcPr>
            <w:tcW w:w="1173" w:type="dxa"/>
            <w:tcBorders>
              <w:top w:val="nil"/>
              <w:left w:val="nil"/>
              <w:bottom w:val="nil"/>
              <w:right w:val="nil"/>
            </w:tcBorders>
            <w:shd w:val="clear" w:color="auto" w:fill="auto"/>
            <w:vAlign w:val="center"/>
            <w:hideMark/>
          </w:tcPr>
          <w:p w14:paraId="30BB0D92" w14:textId="77777777" w:rsidR="007C36C7" w:rsidRPr="005245AC" w:rsidRDefault="007C36C7" w:rsidP="00471CB2">
            <w:pPr>
              <w:jc w:val="right"/>
              <w:rPr>
                <w:rFonts w:cs="Arial"/>
                <w:color w:val="000000"/>
                <w:sz w:val="18"/>
                <w:szCs w:val="18"/>
              </w:rPr>
            </w:pPr>
            <w:r>
              <w:rPr>
                <w:rFonts w:cs="Arial"/>
                <w:color w:val="000000"/>
                <w:sz w:val="18"/>
                <w:szCs w:val="18"/>
              </w:rPr>
              <w:t>16,681</w:t>
            </w:r>
          </w:p>
        </w:tc>
        <w:tc>
          <w:tcPr>
            <w:tcW w:w="1172" w:type="dxa"/>
            <w:tcBorders>
              <w:top w:val="nil"/>
              <w:left w:val="nil"/>
              <w:bottom w:val="nil"/>
              <w:right w:val="nil"/>
            </w:tcBorders>
            <w:shd w:val="clear" w:color="auto" w:fill="auto"/>
            <w:vAlign w:val="center"/>
            <w:hideMark/>
          </w:tcPr>
          <w:p w14:paraId="13045589" w14:textId="77777777" w:rsidR="007C36C7" w:rsidRPr="005245AC" w:rsidRDefault="007C36C7" w:rsidP="00471CB2">
            <w:pPr>
              <w:jc w:val="right"/>
              <w:rPr>
                <w:rFonts w:cs="Arial"/>
                <w:color w:val="000000"/>
                <w:sz w:val="18"/>
                <w:szCs w:val="18"/>
              </w:rPr>
            </w:pPr>
            <w:r>
              <w:rPr>
                <w:rFonts w:cs="Arial"/>
                <w:color w:val="000000"/>
                <w:sz w:val="18"/>
                <w:szCs w:val="18"/>
              </w:rPr>
              <w:t>15,060</w:t>
            </w:r>
          </w:p>
        </w:tc>
        <w:tc>
          <w:tcPr>
            <w:tcW w:w="925" w:type="dxa"/>
            <w:tcBorders>
              <w:top w:val="nil"/>
              <w:left w:val="nil"/>
              <w:bottom w:val="nil"/>
              <w:right w:val="nil"/>
            </w:tcBorders>
            <w:shd w:val="clear" w:color="000000" w:fill="F2F2F2"/>
            <w:vAlign w:val="center"/>
            <w:hideMark/>
          </w:tcPr>
          <w:p w14:paraId="285224CA" w14:textId="77777777" w:rsidR="007C36C7" w:rsidRPr="005245AC" w:rsidRDefault="007C36C7" w:rsidP="00471CB2">
            <w:pPr>
              <w:jc w:val="right"/>
              <w:rPr>
                <w:rFonts w:cs="Arial"/>
                <w:color w:val="000000"/>
                <w:sz w:val="18"/>
                <w:szCs w:val="18"/>
              </w:rPr>
            </w:pPr>
            <w:r>
              <w:rPr>
                <w:rFonts w:cs="Arial"/>
                <w:color w:val="000000"/>
                <w:sz w:val="18"/>
                <w:szCs w:val="18"/>
              </w:rPr>
              <w:t>18,767</w:t>
            </w:r>
          </w:p>
        </w:tc>
        <w:tc>
          <w:tcPr>
            <w:tcW w:w="917" w:type="dxa"/>
            <w:tcBorders>
              <w:top w:val="nil"/>
              <w:left w:val="nil"/>
              <w:bottom w:val="nil"/>
              <w:right w:val="single" w:sz="4" w:space="0" w:color="auto"/>
            </w:tcBorders>
            <w:shd w:val="clear" w:color="auto" w:fill="auto"/>
            <w:vAlign w:val="center"/>
            <w:hideMark/>
          </w:tcPr>
          <w:p w14:paraId="725A1FD0" w14:textId="77777777" w:rsidR="007C36C7" w:rsidRPr="005245AC" w:rsidRDefault="007C36C7" w:rsidP="00471CB2">
            <w:pPr>
              <w:jc w:val="right"/>
              <w:rPr>
                <w:rFonts w:cs="Arial"/>
                <w:color w:val="000000"/>
                <w:sz w:val="18"/>
                <w:szCs w:val="18"/>
              </w:rPr>
            </w:pPr>
            <w:r>
              <w:rPr>
                <w:rFonts w:cs="Arial"/>
                <w:color w:val="000000"/>
                <w:sz w:val="18"/>
                <w:szCs w:val="18"/>
              </w:rPr>
              <w:t>16,681</w:t>
            </w:r>
          </w:p>
        </w:tc>
      </w:tr>
      <w:tr w:rsidR="007C36C7" w:rsidRPr="005245AC" w14:paraId="7642831C" w14:textId="77777777" w:rsidTr="00B838AD">
        <w:trPr>
          <w:trHeight w:val="280"/>
        </w:trPr>
        <w:tc>
          <w:tcPr>
            <w:tcW w:w="3135" w:type="dxa"/>
            <w:tcBorders>
              <w:top w:val="nil"/>
              <w:left w:val="single" w:sz="4" w:space="0" w:color="auto"/>
              <w:bottom w:val="nil"/>
              <w:right w:val="nil"/>
            </w:tcBorders>
            <w:shd w:val="clear" w:color="auto" w:fill="auto"/>
            <w:vAlign w:val="center"/>
            <w:hideMark/>
          </w:tcPr>
          <w:p w14:paraId="79C1B805" w14:textId="77777777" w:rsidR="007C36C7" w:rsidRPr="005245AC" w:rsidRDefault="007C36C7" w:rsidP="00471CB2">
            <w:pPr>
              <w:rPr>
                <w:rFonts w:cs="Arial"/>
                <w:color w:val="000000"/>
                <w:sz w:val="18"/>
                <w:szCs w:val="18"/>
              </w:rPr>
            </w:pPr>
            <w:r>
              <w:rPr>
                <w:rFonts w:cs="Arial"/>
                <w:color w:val="000000"/>
                <w:sz w:val="18"/>
                <w:szCs w:val="18"/>
              </w:rPr>
              <w:t>Unearned Insurance Levies</w:t>
            </w:r>
          </w:p>
        </w:tc>
        <w:tc>
          <w:tcPr>
            <w:tcW w:w="858" w:type="dxa"/>
            <w:tcBorders>
              <w:top w:val="nil"/>
              <w:left w:val="nil"/>
              <w:bottom w:val="nil"/>
              <w:right w:val="nil"/>
            </w:tcBorders>
            <w:shd w:val="clear" w:color="auto" w:fill="auto"/>
            <w:vAlign w:val="center"/>
            <w:hideMark/>
          </w:tcPr>
          <w:p w14:paraId="17BD7F12" w14:textId="77777777" w:rsidR="007C36C7" w:rsidRPr="00F265F2" w:rsidRDefault="007C36C7" w:rsidP="00471CB2">
            <w:pPr>
              <w:jc w:val="center"/>
              <w:rPr>
                <w:rFonts w:cs="Arial"/>
                <w:color w:val="000000"/>
                <w:sz w:val="18"/>
                <w:szCs w:val="18"/>
                <w:highlight w:val="yellow"/>
              </w:rPr>
            </w:pPr>
            <w:r w:rsidRPr="00632DC5">
              <w:rPr>
                <w:rFonts w:cs="Arial"/>
                <w:color w:val="000000"/>
                <w:sz w:val="18"/>
                <w:szCs w:val="18"/>
              </w:rPr>
              <w:t>C7-2</w:t>
            </w:r>
          </w:p>
        </w:tc>
        <w:tc>
          <w:tcPr>
            <w:tcW w:w="925" w:type="dxa"/>
            <w:tcBorders>
              <w:top w:val="nil"/>
              <w:left w:val="nil"/>
              <w:bottom w:val="nil"/>
              <w:right w:val="nil"/>
            </w:tcBorders>
            <w:shd w:val="clear" w:color="000000" w:fill="F2F2F2"/>
            <w:vAlign w:val="center"/>
            <w:hideMark/>
          </w:tcPr>
          <w:p w14:paraId="5BC094B4" w14:textId="77777777" w:rsidR="007C36C7" w:rsidRPr="005245AC" w:rsidRDefault="007C36C7" w:rsidP="00471CB2">
            <w:pPr>
              <w:jc w:val="right"/>
              <w:rPr>
                <w:rFonts w:cs="Arial"/>
                <w:color w:val="000000"/>
                <w:sz w:val="18"/>
                <w:szCs w:val="18"/>
              </w:rPr>
            </w:pPr>
            <w:r>
              <w:rPr>
                <w:rFonts w:cs="Arial"/>
                <w:color w:val="000000"/>
                <w:sz w:val="18"/>
                <w:szCs w:val="18"/>
              </w:rPr>
              <w:t>26,876</w:t>
            </w:r>
          </w:p>
        </w:tc>
        <w:tc>
          <w:tcPr>
            <w:tcW w:w="1173" w:type="dxa"/>
            <w:tcBorders>
              <w:top w:val="nil"/>
              <w:left w:val="nil"/>
              <w:bottom w:val="nil"/>
              <w:right w:val="nil"/>
            </w:tcBorders>
            <w:shd w:val="clear" w:color="auto" w:fill="auto"/>
            <w:vAlign w:val="center"/>
            <w:hideMark/>
          </w:tcPr>
          <w:p w14:paraId="06159BF4" w14:textId="77777777" w:rsidR="007C36C7" w:rsidRPr="005245AC" w:rsidRDefault="007C36C7" w:rsidP="00471CB2">
            <w:pPr>
              <w:jc w:val="right"/>
              <w:rPr>
                <w:rFonts w:cs="Arial"/>
                <w:color w:val="000000"/>
                <w:sz w:val="18"/>
                <w:szCs w:val="18"/>
              </w:rPr>
            </w:pPr>
            <w:r>
              <w:rPr>
                <w:rFonts w:cs="Arial"/>
                <w:color w:val="000000"/>
                <w:sz w:val="18"/>
                <w:szCs w:val="18"/>
              </w:rPr>
              <w:t>28,176</w:t>
            </w:r>
          </w:p>
        </w:tc>
        <w:tc>
          <w:tcPr>
            <w:tcW w:w="1172" w:type="dxa"/>
            <w:tcBorders>
              <w:top w:val="nil"/>
              <w:left w:val="nil"/>
              <w:bottom w:val="nil"/>
              <w:right w:val="nil"/>
            </w:tcBorders>
            <w:shd w:val="clear" w:color="auto" w:fill="auto"/>
            <w:vAlign w:val="center"/>
            <w:hideMark/>
          </w:tcPr>
          <w:p w14:paraId="060C9BF6" w14:textId="77777777" w:rsidR="007C36C7" w:rsidRPr="005245AC" w:rsidRDefault="007C36C7" w:rsidP="00471CB2">
            <w:pPr>
              <w:jc w:val="right"/>
              <w:rPr>
                <w:rFonts w:cs="Arial"/>
                <w:color w:val="000000"/>
                <w:sz w:val="18"/>
                <w:szCs w:val="18"/>
              </w:rPr>
            </w:pPr>
            <w:r>
              <w:rPr>
                <w:rFonts w:cs="Arial"/>
                <w:color w:val="000000"/>
                <w:sz w:val="18"/>
                <w:szCs w:val="18"/>
              </w:rPr>
              <w:t>27,370</w:t>
            </w:r>
          </w:p>
        </w:tc>
        <w:tc>
          <w:tcPr>
            <w:tcW w:w="925" w:type="dxa"/>
            <w:tcBorders>
              <w:top w:val="nil"/>
              <w:left w:val="nil"/>
              <w:bottom w:val="nil"/>
              <w:right w:val="nil"/>
            </w:tcBorders>
            <w:shd w:val="clear" w:color="000000" w:fill="F2F2F2"/>
            <w:vAlign w:val="center"/>
            <w:hideMark/>
          </w:tcPr>
          <w:p w14:paraId="2CC7E850" w14:textId="77777777" w:rsidR="007C36C7" w:rsidRPr="005245AC" w:rsidRDefault="007C36C7" w:rsidP="00471CB2">
            <w:pPr>
              <w:jc w:val="right"/>
              <w:rPr>
                <w:rFonts w:cs="Arial"/>
                <w:color w:val="000000"/>
                <w:sz w:val="18"/>
                <w:szCs w:val="18"/>
              </w:rPr>
            </w:pPr>
            <w:r>
              <w:rPr>
                <w:rFonts w:cs="Arial"/>
                <w:color w:val="000000"/>
                <w:sz w:val="18"/>
                <w:szCs w:val="18"/>
              </w:rPr>
              <w:t>-</w:t>
            </w:r>
          </w:p>
        </w:tc>
        <w:tc>
          <w:tcPr>
            <w:tcW w:w="917" w:type="dxa"/>
            <w:tcBorders>
              <w:top w:val="nil"/>
              <w:left w:val="nil"/>
              <w:bottom w:val="nil"/>
              <w:right w:val="single" w:sz="4" w:space="0" w:color="auto"/>
            </w:tcBorders>
            <w:shd w:val="clear" w:color="auto" w:fill="auto"/>
            <w:vAlign w:val="center"/>
            <w:hideMark/>
          </w:tcPr>
          <w:p w14:paraId="0C280488" w14:textId="77777777" w:rsidR="007C36C7" w:rsidRPr="005245AC" w:rsidRDefault="007C36C7" w:rsidP="00471CB2">
            <w:pPr>
              <w:jc w:val="right"/>
              <w:rPr>
                <w:rFonts w:cs="Arial"/>
                <w:color w:val="000000"/>
                <w:sz w:val="18"/>
                <w:szCs w:val="18"/>
              </w:rPr>
            </w:pPr>
            <w:r>
              <w:rPr>
                <w:rFonts w:cs="Arial"/>
                <w:color w:val="000000"/>
                <w:sz w:val="18"/>
                <w:szCs w:val="18"/>
              </w:rPr>
              <w:t>-</w:t>
            </w:r>
          </w:p>
        </w:tc>
      </w:tr>
      <w:tr w:rsidR="007C36C7" w:rsidRPr="005245AC" w14:paraId="557D6F2F" w14:textId="77777777" w:rsidTr="00B838AD">
        <w:trPr>
          <w:trHeight w:val="280"/>
        </w:trPr>
        <w:tc>
          <w:tcPr>
            <w:tcW w:w="3135" w:type="dxa"/>
            <w:tcBorders>
              <w:top w:val="nil"/>
              <w:left w:val="single" w:sz="4" w:space="0" w:color="auto"/>
              <w:bottom w:val="nil"/>
              <w:right w:val="nil"/>
            </w:tcBorders>
            <w:shd w:val="clear" w:color="auto" w:fill="auto"/>
            <w:vAlign w:val="center"/>
            <w:hideMark/>
          </w:tcPr>
          <w:p w14:paraId="70ACC1BB" w14:textId="77777777" w:rsidR="007C36C7" w:rsidRPr="005245AC" w:rsidRDefault="007C36C7" w:rsidP="00471CB2">
            <w:pPr>
              <w:rPr>
                <w:rFonts w:cs="Arial"/>
                <w:color w:val="000000"/>
                <w:sz w:val="18"/>
                <w:szCs w:val="18"/>
              </w:rPr>
            </w:pPr>
            <w:r>
              <w:rPr>
                <w:rFonts w:cs="Arial"/>
                <w:color w:val="000000"/>
                <w:sz w:val="18"/>
                <w:szCs w:val="18"/>
              </w:rPr>
              <w:t>Lease Liability</w:t>
            </w:r>
          </w:p>
        </w:tc>
        <w:tc>
          <w:tcPr>
            <w:tcW w:w="858" w:type="dxa"/>
            <w:tcBorders>
              <w:top w:val="nil"/>
              <w:left w:val="nil"/>
              <w:bottom w:val="nil"/>
              <w:right w:val="nil"/>
            </w:tcBorders>
            <w:shd w:val="clear" w:color="auto" w:fill="auto"/>
            <w:vAlign w:val="center"/>
            <w:hideMark/>
          </w:tcPr>
          <w:p w14:paraId="2E9106D0" w14:textId="77777777" w:rsidR="007C36C7" w:rsidRPr="00F265F2" w:rsidRDefault="007C36C7" w:rsidP="00471CB2">
            <w:pPr>
              <w:jc w:val="center"/>
              <w:rPr>
                <w:rFonts w:cs="Arial"/>
                <w:color w:val="000000"/>
                <w:sz w:val="18"/>
                <w:szCs w:val="18"/>
                <w:highlight w:val="yellow"/>
              </w:rPr>
            </w:pPr>
            <w:r w:rsidRPr="00F265F2">
              <w:rPr>
                <w:rFonts w:cs="Arial"/>
                <w:color w:val="000000"/>
                <w:sz w:val="18"/>
                <w:szCs w:val="18"/>
              </w:rPr>
              <w:t>C10</w:t>
            </w:r>
            <w:r>
              <w:rPr>
                <w:rFonts w:cs="Arial"/>
                <w:color w:val="000000"/>
                <w:sz w:val="18"/>
                <w:szCs w:val="18"/>
              </w:rPr>
              <w:t>-1</w:t>
            </w:r>
          </w:p>
        </w:tc>
        <w:tc>
          <w:tcPr>
            <w:tcW w:w="925" w:type="dxa"/>
            <w:tcBorders>
              <w:top w:val="nil"/>
              <w:left w:val="nil"/>
              <w:bottom w:val="nil"/>
              <w:right w:val="nil"/>
            </w:tcBorders>
            <w:shd w:val="clear" w:color="000000" w:fill="F2F2F2"/>
            <w:vAlign w:val="center"/>
            <w:hideMark/>
          </w:tcPr>
          <w:p w14:paraId="0CBF385A" w14:textId="77777777" w:rsidR="007C36C7" w:rsidRPr="005245AC" w:rsidRDefault="007C36C7" w:rsidP="00471CB2">
            <w:pPr>
              <w:jc w:val="right"/>
              <w:rPr>
                <w:rFonts w:cs="Arial"/>
                <w:color w:val="000000"/>
                <w:sz w:val="18"/>
                <w:szCs w:val="18"/>
              </w:rPr>
            </w:pPr>
            <w:r>
              <w:rPr>
                <w:rFonts w:cs="Arial"/>
                <w:color w:val="000000"/>
                <w:sz w:val="18"/>
                <w:szCs w:val="18"/>
              </w:rPr>
              <w:t>228</w:t>
            </w:r>
          </w:p>
        </w:tc>
        <w:tc>
          <w:tcPr>
            <w:tcW w:w="1173" w:type="dxa"/>
            <w:tcBorders>
              <w:top w:val="nil"/>
              <w:left w:val="nil"/>
              <w:bottom w:val="nil"/>
              <w:right w:val="nil"/>
            </w:tcBorders>
            <w:shd w:val="clear" w:color="auto" w:fill="auto"/>
            <w:vAlign w:val="center"/>
            <w:hideMark/>
          </w:tcPr>
          <w:p w14:paraId="1EE17F8F" w14:textId="77777777" w:rsidR="007C36C7" w:rsidRPr="005245AC" w:rsidRDefault="007C36C7" w:rsidP="00471CB2">
            <w:pPr>
              <w:jc w:val="right"/>
              <w:rPr>
                <w:rFonts w:cs="Arial"/>
                <w:color w:val="000000"/>
                <w:sz w:val="18"/>
                <w:szCs w:val="18"/>
              </w:rPr>
            </w:pPr>
            <w:r>
              <w:rPr>
                <w:rFonts w:cs="Arial"/>
                <w:color w:val="000000"/>
                <w:sz w:val="18"/>
                <w:szCs w:val="18"/>
              </w:rPr>
              <w:t>205</w:t>
            </w:r>
          </w:p>
        </w:tc>
        <w:tc>
          <w:tcPr>
            <w:tcW w:w="1172" w:type="dxa"/>
            <w:tcBorders>
              <w:top w:val="nil"/>
              <w:left w:val="nil"/>
              <w:bottom w:val="nil"/>
              <w:right w:val="nil"/>
            </w:tcBorders>
            <w:shd w:val="clear" w:color="auto" w:fill="auto"/>
            <w:vAlign w:val="center"/>
            <w:hideMark/>
          </w:tcPr>
          <w:p w14:paraId="4BE74087" w14:textId="77777777" w:rsidR="007C36C7" w:rsidRPr="005245AC" w:rsidRDefault="007C36C7" w:rsidP="00471CB2">
            <w:pPr>
              <w:jc w:val="right"/>
              <w:rPr>
                <w:rFonts w:cs="Arial"/>
                <w:color w:val="000000"/>
                <w:sz w:val="18"/>
                <w:szCs w:val="18"/>
              </w:rPr>
            </w:pPr>
            <w:r>
              <w:rPr>
                <w:rFonts w:cs="Arial"/>
                <w:color w:val="000000"/>
                <w:sz w:val="18"/>
                <w:szCs w:val="18"/>
              </w:rPr>
              <w:t>177</w:t>
            </w:r>
          </w:p>
        </w:tc>
        <w:tc>
          <w:tcPr>
            <w:tcW w:w="925" w:type="dxa"/>
            <w:tcBorders>
              <w:top w:val="nil"/>
              <w:left w:val="nil"/>
              <w:bottom w:val="nil"/>
              <w:right w:val="nil"/>
            </w:tcBorders>
            <w:shd w:val="clear" w:color="000000" w:fill="F2F2F2"/>
            <w:vAlign w:val="center"/>
            <w:hideMark/>
          </w:tcPr>
          <w:p w14:paraId="01A36200" w14:textId="77777777" w:rsidR="007C36C7" w:rsidRPr="005245AC" w:rsidRDefault="007C36C7" w:rsidP="00471CB2">
            <w:pPr>
              <w:jc w:val="right"/>
              <w:rPr>
                <w:rFonts w:cs="Arial"/>
                <w:color w:val="000000"/>
                <w:sz w:val="18"/>
                <w:szCs w:val="18"/>
              </w:rPr>
            </w:pPr>
            <w:r>
              <w:rPr>
                <w:rFonts w:cs="Arial"/>
                <w:color w:val="000000"/>
                <w:sz w:val="18"/>
                <w:szCs w:val="18"/>
              </w:rPr>
              <w:t>-</w:t>
            </w:r>
          </w:p>
        </w:tc>
        <w:tc>
          <w:tcPr>
            <w:tcW w:w="917" w:type="dxa"/>
            <w:tcBorders>
              <w:top w:val="nil"/>
              <w:left w:val="nil"/>
              <w:bottom w:val="nil"/>
              <w:right w:val="single" w:sz="4" w:space="0" w:color="auto"/>
            </w:tcBorders>
            <w:shd w:val="clear" w:color="auto" w:fill="auto"/>
            <w:vAlign w:val="center"/>
            <w:hideMark/>
          </w:tcPr>
          <w:p w14:paraId="73F33D23" w14:textId="77777777" w:rsidR="007C36C7" w:rsidRPr="005245AC" w:rsidRDefault="007C36C7" w:rsidP="00471CB2">
            <w:pPr>
              <w:jc w:val="right"/>
              <w:rPr>
                <w:rFonts w:cs="Arial"/>
                <w:color w:val="000000"/>
                <w:sz w:val="18"/>
                <w:szCs w:val="18"/>
              </w:rPr>
            </w:pPr>
            <w:r>
              <w:rPr>
                <w:rFonts w:cs="Arial"/>
                <w:color w:val="000000"/>
                <w:sz w:val="18"/>
                <w:szCs w:val="18"/>
              </w:rPr>
              <w:t>-</w:t>
            </w:r>
          </w:p>
        </w:tc>
      </w:tr>
      <w:tr w:rsidR="007C36C7" w:rsidRPr="005245AC" w14:paraId="008C5723" w14:textId="77777777" w:rsidTr="00B838AD">
        <w:trPr>
          <w:trHeight w:val="280"/>
        </w:trPr>
        <w:tc>
          <w:tcPr>
            <w:tcW w:w="3135" w:type="dxa"/>
            <w:tcBorders>
              <w:top w:val="nil"/>
              <w:left w:val="single" w:sz="4" w:space="0" w:color="auto"/>
              <w:bottom w:val="nil"/>
              <w:right w:val="nil"/>
            </w:tcBorders>
            <w:shd w:val="clear" w:color="auto" w:fill="auto"/>
            <w:vAlign w:val="center"/>
            <w:hideMark/>
          </w:tcPr>
          <w:p w14:paraId="481F530A" w14:textId="77777777" w:rsidR="007C36C7" w:rsidRPr="005245AC" w:rsidRDefault="007C36C7" w:rsidP="00471CB2">
            <w:pPr>
              <w:rPr>
                <w:rFonts w:cs="Arial"/>
                <w:color w:val="000000"/>
                <w:sz w:val="18"/>
                <w:szCs w:val="18"/>
              </w:rPr>
            </w:pPr>
            <w:r>
              <w:rPr>
                <w:rFonts w:cs="Arial"/>
                <w:color w:val="000000"/>
                <w:sz w:val="18"/>
                <w:szCs w:val="18"/>
              </w:rPr>
              <w:t>Accrued employee benefits</w:t>
            </w:r>
          </w:p>
        </w:tc>
        <w:tc>
          <w:tcPr>
            <w:tcW w:w="858" w:type="dxa"/>
            <w:tcBorders>
              <w:top w:val="nil"/>
              <w:left w:val="nil"/>
              <w:bottom w:val="nil"/>
              <w:right w:val="nil"/>
            </w:tcBorders>
            <w:shd w:val="clear" w:color="auto" w:fill="auto"/>
            <w:vAlign w:val="center"/>
            <w:hideMark/>
          </w:tcPr>
          <w:p w14:paraId="74C16EDC" w14:textId="77777777" w:rsidR="007C36C7" w:rsidRPr="00F265F2" w:rsidRDefault="007C36C7" w:rsidP="00471CB2">
            <w:pPr>
              <w:jc w:val="center"/>
              <w:rPr>
                <w:rFonts w:cs="Arial"/>
                <w:color w:val="000000"/>
                <w:sz w:val="18"/>
                <w:szCs w:val="18"/>
                <w:highlight w:val="yellow"/>
              </w:rPr>
            </w:pPr>
            <w:r w:rsidRPr="00F265F2">
              <w:rPr>
                <w:rFonts w:cs="Arial"/>
                <w:color w:val="000000"/>
                <w:sz w:val="18"/>
                <w:szCs w:val="18"/>
              </w:rPr>
              <w:t>C8</w:t>
            </w:r>
          </w:p>
        </w:tc>
        <w:tc>
          <w:tcPr>
            <w:tcW w:w="925" w:type="dxa"/>
            <w:tcBorders>
              <w:top w:val="nil"/>
              <w:left w:val="nil"/>
              <w:bottom w:val="nil"/>
              <w:right w:val="nil"/>
            </w:tcBorders>
            <w:shd w:val="clear" w:color="000000" w:fill="F2F2F2"/>
            <w:vAlign w:val="center"/>
            <w:hideMark/>
          </w:tcPr>
          <w:p w14:paraId="3BC6F205" w14:textId="77777777" w:rsidR="007C36C7" w:rsidRPr="005245AC" w:rsidRDefault="007C36C7" w:rsidP="00471CB2">
            <w:pPr>
              <w:jc w:val="right"/>
              <w:rPr>
                <w:rFonts w:cs="Arial"/>
                <w:sz w:val="18"/>
                <w:szCs w:val="18"/>
              </w:rPr>
            </w:pPr>
            <w:r>
              <w:rPr>
                <w:rFonts w:cs="Arial"/>
                <w:color w:val="000000"/>
                <w:sz w:val="18"/>
                <w:szCs w:val="18"/>
              </w:rPr>
              <w:t>2,195</w:t>
            </w:r>
          </w:p>
        </w:tc>
        <w:tc>
          <w:tcPr>
            <w:tcW w:w="1173" w:type="dxa"/>
            <w:tcBorders>
              <w:top w:val="nil"/>
              <w:left w:val="nil"/>
              <w:bottom w:val="nil"/>
              <w:right w:val="nil"/>
            </w:tcBorders>
            <w:shd w:val="clear" w:color="auto" w:fill="auto"/>
            <w:vAlign w:val="center"/>
            <w:hideMark/>
          </w:tcPr>
          <w:p w14:paraId="5A3F8CA5" w14:textId="77777777" w:rsidR="007C36C7" w:rsidRPr="005245AC" w:rsidRDefault="007C36C7" w:rsidP="00471CB2">
            <w:pPr>
              <w:jc w:val="right"/>
              <w:rPr>
                <w:rFonts w:cs="Arial"/>
                <w:color w:val="000000"/>
                <w:sz w:val="18"/>
                <w:szCs w:val="18"/>
              </w:rPr>
            </w:pPr>
            <w:r>
              <w:rPr>
                <w:rFonts w:cs="Arial"/>
                <w:color w:val="000000"/>
                <w:sz w:val="18"/>
                <w:szCs w:val="18"/>
              </w:rPr>
              <w:t>1,953</w:t>
            </w:r>
          </w:p>
        </w:tc>
        <w:tc>
          <w:tcPr>
            <w:tcW w:w="1172" w:type="dxa"/>
            <w:tcBorders>
              <w:top w:val="nil"/>
              <w:left w:val="nil"/>
              <w:bottom w:val="nil"/>
              <w:right w:val="nil"/>
            </w:tcBorders>
            <w:shd w:val="clear" w:color="auto" w:fill="auto"/>
            <w:vAlign w:val="center"/>
            <w:hideMark/>
          </w:tcPr>
          <w:p w14:paraId="5303862F" w14:textId="77777777" w:rsidR="007C36C7" w:rsidRPr="005245AC" w:rsidRDefault="007C36C7" w:rsidP="00471CB2">
            <w:pPr>
              <w:jc w:val="right"/>
              <w:rPr>
                <w:rFonts w:cs="Arial"/>
                <w:color w:val="000000"/>
                <w:sz w:val="18"/>
                <w:szCs w:val="18"/>
              </w:rPr>
            </w:pPr>
            <w:r>
              <w:rPr>
                <w:rFonts w:cs="Arial"/>
                <w:color w:val="000000"/>
                <w:sz w:val="18"/>
                <w:szCs w:val="18"/>
              </w:rPr>
              <w:t>1,887</w:t>
            </w:r>
          </w:p>
        </w:tc>
        <w:tc>
          <w:tcPr>
            <w:tcW w:w="925" w:type="dxa"/>
            <w:tcBorders>
              <w:top w:val="nil"/>
              <w:left w:val="nil"/>
              <w:bottom w:val="nil"/>
              <w:right w:val="nil"/>
            </w:tcBorders>
            <w:shd w:val="clear" w:color="000000" w:fill="F2F2F2"/>
            <w:vAlign w:val="center"/>
            <w:hideMark/>
          </w:tcPr>
          <w:p w14:paraId="493F96A9" w14:textId="77777777" w:rsidR="007C36C7" w:rsidRPr="005245AC" w:rsidRDefault="007C36C7" w:rsidP="00471CB2">
            <w:pPr>
              <w:jc w:val="right"/>
              <w:rPr>
                <w:rFonts w:cs="Arial"/>
                <w:color w:val="000000"/>
                <w:sz w:val="18"/>
                <w:szCs w:val="18"/>
              </w:rPr>
            </w:pPr>
            <w:r>
              <w:rPr>
                <w:rFonts w:cs="Arial"/>
                <w:color w:val="000000"/>
                <w:sz w:val="18"/>
                <w:szCs w:val="18"/>
              </w:rPr>
              <w:t>1,376</w:t>
            </w:r>
          </w:p>
        </w:tc>
        <w:tc>
          <w:tcPr>
            <w:tcW w:w="917" w:type="dxa"/>
            <w:tcBorders>
              <w:top w:val="nil"/>
              <w:left w:val="nil"/>
              <w:bottom w:val="nil"/>
              <w:right w:val="single" w:sz="4" w:space="0" w:color="auto"/>
            </w:tcBorders>
            <w:shd w:val="clear" w:color="auto" w:fill="auto"/>
            <w:vAlign w:val="center"/>
            <w:hideMark/>
          </w:tcPr>
          <w:p w14:paraId="2783A637" w14:textId="77777777" w:rsidR="007C36C7" w:rsidRPr="005245AC" w:rsidRDefault="007C36C7" w:rsidP="00471CB2">
            <w:pPr>
              <w:jc w:val="right"/>
              <w:rPr>
                <w:rFonts w:cs="Arial"/>
                <w:color w:val="000000"/>
                <w:sz w:val="18"/>
                <w:szCs w:val="18"/>
              </w:rPr>
            </w:pPr>
            <w:r>
              <w:rPr>
                <w:rFonts w:cs="Arial"/>
                <w:color w:val="000000"/>
                <w:sz w:val="18"/>
                <w:szCs w:val="18"/>
              </w:rPr>
              <w:t>1,210</w:t>
            </w:r>
          </w:p>
        </w:tc>
      </w:tr>
      <w:tr w:rsidR="007C36C7" w:rsidRPr="005245AC" w14:paraId="1419535D" w14:textId="77777777" w:rsidTr="00B838AD">
        <w:trPr>
          <w:trHeight w:val="280"/>
        </w:trPr>
        <w:tc>
          <w:tcPr>
            <w:tcW w:w="3135" w:type="dxa"/>
            <w:tcBorders>
              <w:top w:val="nil"/>
              <w:left w:val="single" w:sz="4" w:space="0" w:color="auto"/>
              <w:bottom w:val="nil"/>
              <w:right w:val="nil"/>
            </w:tcBorders>
            <w:shd w:val="clear" w:color="auto" w:fill="auto"/>
            <w:vAlign w:val="center"/>
          </w:tcPr>
          <w:p w14:paraId="22F79450" w14:textId="77777777" w:rsidR="007C36C7" w:rsidRPr="005245AC" w:rsidRDefault="007C36C7" w:rsidP="00471CB2">
            <w:pPr>
              <w:rPr>
                <w:rFonts w:cs="Arial"/>
                <w:color w:val="000000"/>
                <w:sz w:val="18"/>
                <w:szCs w:val="18"/>
              </w:rPr>
            </w:pPr>
            <w:r>
              <w:rPr>
                <w:rFonts w:cs="Arial"/>
                <w:color w:val="000000"/>
                <w:sz w:val="18"/>
                <w:szCs w:val="18"/>
              </w:rPr>
              <w:t>Borrowings</w:t>
            </w:r>
          </w:p>
        </w:tc>
        <w:tc>
          <w:tcPr>
            <w:tcW w:w="858" w:type="dxa"/>
            <w:tcBorders>
              <w:top w:val="nil"/>
              <w:left w:val="nil"/>
              <w:bottom w:val="nil"/>
              <w:right w:val="nil"/>
            </w:tcBorders>
            <w:shd w:val="clear" w:color="auto" w:fill="auto"/>
            <w:vAlign w:val="center"/>
          </w:tcPr>
          <w:p w14:paraId="0F017631" w14:textId="77777777" w:rsidR="007C36C7" w:rsidRPr="00F265F2" w:rsidRDefault="007C36C7" w:rsidP="00471CB2">
            <w:pPr>
              <w:jc w:val="center"/>
              <w:rPr>
                <w:rFonts w:cs="Arial"/>
                <w:color w:val="000000"/>
                <w:sz w:val="18"/>
                <w:szCs w:val="18"/>
                <w:highlight w:val="yellow"/>
              </w:rPr>
            </w:pPr>
            <w:r w:rsidRPr="00F265F2">
              <w:rPr>
                <w:rFonts w:cs="Arial"/>
                <w:color w:val="000000"/>
                <w:sz w:val="18"/>
                <w:szCs w:val="18"/>
              </w:rPr>
              <w:t>C9-3</w:t>
            </w:r>
          </w:p>
        </w:tc>
        <w:tc>
          <w:tcPr>
            <w:tcW w:w="925" w:type="dxa"/>
            <w:tcBorders>
              <w:top w:val="nil"/>
              <w:left w:val="nil"/>
              <w:bottom w:val="nil"/>
              <w:right w:val="nil"/>
            </w:tcBorders>
            <w:shd w:val="clear" w:color="000000" w:fill="F2F2F2"/>
            <w:vAlign w:val="center"/>
          </w:tcPr>
          <w:p w14:paraId="461FEC76" w14:textId="77777777" w:rsidR="007C36C7" w:rsidRPr="005245AC" w:rsidRDefault="007C36C7" w:rsidP="00471CB2">
            <w:pPr>
              <w:jc w:val="right"/>
              <w:rPr>
                <w:rFonts w:cs="Arial"/>
                <w:sz w:val="18"/>
                <w:szCs w:val="18"/>
              </w:rPr>
            </w:pPr>
            <w:r>
              <w:rPr>
                <w:rFonts w:cs="Arial"/>
                <w:color w:val="000000"/>
                <w:sz w:val="18"/>
                <w:szCs w:val="18"/>
              </w:rPr>
              <w:t>888</w:t>
            </w:r>
          </w:p>
        </w:tc>
        <w:tc>
          <w:tcPr>
            <w:tcW w:w="1173" w:type="dxa"/>
            <w:tcBorders>
              <w:top w:val="nil"/>
              <w:left w:val="nil"/>
              <w:bottom w:val="nil"/>
              <w:right w:val="nil"/>
            </w:tcBorders>
            <w:shd w:val="clear" w:color="auto" w:fill="auto"/>
            <w:vAlign w:val="center"/>
          </w:tcPr>
          <w:p w14:paraId="51BF44F8" w14:textId="77777777" w:rsidR="007C36C7" w:rsidRPr="005245AC" w:rsidRDefault="007C36C7" w:rsidP="00471CB2">
            <w:pPr>
              <w:jc w:val="right"/>
              <w:rPr>
                <w:rFonts w:cs="Arial"/>
                <w:color w:val="000000"/>
                <w:sz w:val="18"/>
                <w:szCs w:val="18"/>
              </w:rPr>
            </w:pPr>
            <w:r>
              <w:rPr>
                <w:rFonts w:cs="Arial"/>
                <w:color w:val="000000"/>
                <w:sz w:val="18"/>
                <w:szCs w:val="18"/>
              </w:rPr>
              <w:t>855</w:t>
            </w:r>
          </w:p>
        </w:tc>
        <w:tc>
          <w:tcPr>
            <w:tcW w:w="1172" w:type="dxa"/>
            <w:tcBorders>
              <w:top w:val="nil"/>
              <w:left w:val="nil"/>
              <w:bottom w:val="nil"/>
              <w:right w:val="nil"/>
            </w:tcBorders>
            <w:shd w:val="clear" w:color="auto" w:fill="auto"/>
            <w:vAlign w:val="center"/>
          </w:tcPr>
          <w:p w14:paraId="31C5B503" w14:textId="77777777" w:rsidR="007C36C7" w:rsidRPr="005245AC" w:rsidRDefault="007C36C7" w:rsidP="00471CB2">
            <w:pPr>
              <w:jc w:val="right"/>
              <w:rPr>
                <w:rFonts w:cs="Arial"/>
                <w:color w:val="000000"/>
                <w:sz w:val="18"/>
                <w:szCs w:val="18"/>
              </w:rPr>
            </w:pPr>
            <w:r>
              <w:rPr>
                <w:rFonts w:cs="Arial"/>
                <w:color w:val="000000"/>
                <w:sz w:val="18"/>
                <w:szCs w:val="18"/>
              </w:rPr>
              <w:t>-</w:t>
            </w:r>
          </w:p>
        </w:tc>
        <w:tc>
          <w:tcPr>
            <w:tcW w:w="925" w:type="dxa"/>
            <w:tcBorders>
              <w:top w:val="nil"/>
              <w:left w:val="nil"/>
              <w:bottom w:val="nil"/>
              <w:right w:val="nil"/>
            </w:tcBorders>
            <w:shd w:val="clear" w:color="000000" w:fill="F2F2F2"/>
            <w:vAlign w:val="center"/>
          </w:tcPr>
          <w:p w14:paraId="08BE028B" w14:textId="77777777" w:rsidR="007C36C7" w:rsidRPr="005245AC" w:rsidRDefault="007C36C7" w:rsidP="00471CB2">
            <w:pPr>
              <w:jc w:val="right"/>
              <w:rPr>
                <w:rFonts w:cs="Arial"/>
                <w:color w:val="000000"/>
                <w:sz w:val="18"/>
                <w:szCs w:val="18"/>
              </w:rPr>
            </w:pPr>
            <w:r>
              <w:rPr>
                <w:rFonts w:cs="Arial"/>
                <w:color w:val="000000"/>
                <w:sz w:val="18"/>
                <w:szCs w:val="18"/>
              </w:rPr>
              <w:t>888</w:t>
            </w:r>
          </w:p>
        </w:tc>
        <w:tc>
          <w:tcPr>
            <w:tcW w:w="917" w:type="dxa"/>
            <w:tcBorders>
              <w:top w:val="nil"/>
              <w:left w:val="nil"/>
              <w:bottom w:val="nil"/>
              <w:right w:val="single" w:sz="4" w:space="0" w:color="auto"/>
            </w:tcBorders>
            <w:shd w:val="clear" w:color="auto" w:fill="auto"/>
            <w:vAlign w:val="center"/>
          </w:tcPr>
          <w:p w14:paraId="7C7448C9" w14:textId="77777777" w:rsidR="007C36C7" w:rsidRPr="005245AC" w:rsidRDefault="007C36C7" w:rsidP="00471CB2">
            <w:pPr>
              <w:jc w:val="right"/>
              <w:rPr>
                <w:rFonts w:cs="Arial"/>
                <w:color w:val="000000"/>
                <w:sz w:val="18"/>
                <w:szCs w:val="18"/>
              </w:rPr>
            </w:pPr>
            <w:r>
              <w:rPr>
                <w:rFonts w:cs="Arial"/>
                <w:color w:val="000000"/>
                <w:sz w:val="18"/>
                <w:szCs w:val="18"/>
              </w:rPr>
              <w:t>855</w:t>
            </w:r>
          </w:p>
        </w:tc>
      </w:tr>
      <w:tr w:rsidR="007C36C7" w:rsidRPr="005245AC" w14:paraId="45B2BF71" w14:textId="77777777" w:rsidTr="00B838AD">
        <w:trPr>
          <w:trHeight w:val="280"/>
        </w:trPr>
        <w:tc>
          <w:tcPr>
            <w:tcW w:w="3135" w:type="dxa"/>
            <w:tcBorders>
              <w:top w:val="nil"/>
              <w:left w:val="single" w:sz="4" w:space="0" w:color="auto"/>
              <w:bottom w:val="nil"/>
              <w:right w:val="nil"/>
            </w:tcBorders>
            <w:shd w:val="clear" w:color="auto" w:fill="auto"/>
            <w:vAlign w:val="center"/>
          </w:tcPr>
          <w:p w14:paraId="2A9FD281" w14:textId="77777777" w:rsidR="007C36C7" w:rsidRPr="005245AC" w:rsidRDefault="007C36C7" w:rsidP="00471CB2">
            <w:pPr>
              <w:rPr>
                <w:rFonts w:cs="Arial"/>
                <w:color w:val="000000"/>
                <w:sz w:val="18"/>
                <w:szCs w:val="18"/>
              </w:rPr>
            </w:pPr>
            <w:r>
              <w:rPr>
                <w:rFonts w:cs="Arial"/>
                <w:color w:val="000000"/>
                <w:sz w:val="18"/>
                <w:szCs w:val="18"/>
              </w:rPr>
              <w:t>Deferred tax liabilities</w:t>
            </w:r>
          </w:p>
        </w:tc>
        <w:tc>
          <w:tcPr>
            <w:tcW w:w="858" w:type="dxa"/>
            <w:tcBorders>
              <w:top w:val="nil"/>
              <w:left w:val="nil"/>
              <w:bottom w:val="nil"/>
              <w:right w:val="nil"/>
            </w:tcBorders>
            <w:shd w:val="clear" w:color="auto" w:fill="auto"/>
            <w:vAlign w:val="center"/>
          </w:tcPr>
          <w:p w14:paraId="505B6FC9" w14:textId="77777777" w:rsidR="007C36C7" w:rsidRPr="00F265F2" w:rsidRDefault="007C36C7" w:rsidP="00471CB2">
            <w:pPr>
              <w:jc w:val="center"/>
              <w:rPr>
                <w:rFonts w:cs="Arial"/>
                <w:color w:val="000000"/>
                <w:sz w:val="18"/>
                <w:szCs w:val="18"/>
              </w:rPr>
            </w:pPr>
            <w:r w:rsidRPr="00F265F2">
              <w:rPr>
                <w:rFonts w:cs="Arial"/>
                <w:color w:val="000000"/>
                <w:sz w:val="18"/>
                <w:szCs w:val="18"/>
              </w:rPr>
              <w:t>F1-3</w:t>
            </w:r>
          </w:p>
        </w:tc>
        <w:tc>
          <w:tcPr>
            <w:tcW w:w="925" w:type="dxa"/>
            <w:tcBorders>
              <w:top w:val="nil"/>
              <w:left w:val="nil"/>
              <w:bottom w:val="nil"/>
              <w:right w:val="nil"/>
            </w:tcBorders>
            <w:shd w:val="clear" w:color="000000" w:fill="F2F2F2"/>
            <w:vAlign w:val="center"/>
          </w:tcPr>
          <w:p w14:paraId="5EDC5273" w14:textId="77777777" w:rsidR="007C36C7" w:rsidRPr="005245AC" w:rsidRDefault="007C36C7" w:rsidP="00471CB2">
            <w:pPr>
              <w:jc w:val="right"/>
              <w:rPr>
                <w:rFonts w:cs="Arial"/>
                <w:sz w:val="18"/>
                <w:szCs w:val="18"/>
              </w:rPr>
            </w:pPr>
            <w:r>
              <w:rPr>
                <w:rFonts w:cs="Arial"/>
                <w:color w:val="000000"/>
                <w:sz w:val="18"/>
                <w:szCs w:val="18"/>
              </w:rPr>
              <w:t>1,084</w:t>
            </w:r>
          </w:p>
        </w:tc>
        <w:tc>
          <w:tcPr>
            <w:tcW w:w="1173" w:type="dxa"/>
            <w:tcBorders>
              <w:top w:val="nil"/>
              <w:left w:val="nil"/>
              <w:bottom w:val="nil"/>
              <w:right w:val="nil"/>
            </w:tcBorders>
            <w:shd w:val="clear" w:color="auto" w:fill="auto"/>
            <w:vAlign w:val="center"/>
          </w:tcPr>
          <w:p w14:paraId="4553FD37" w14:textId="77777777" w:rsidR="007C36C7" w:rsidRPr="005245AC" w:rsidRDefault="007C36C7" w:rsidP="00471CB2">
            <w:pPr>
              <w:jc w:val="right"/>
              <w:rPr>
                <w:rFonts w:cs="Arial"/>
                <w:color w:val="000000"/>
                <w:sz w:val="18"/>
                <w:szCs w:val="18"/>
              </w:rPr>
            </w:pPr>
            <w:r>
              <w:rPr>
                <w:rFonts w:cs="Arial"/>
                <w:color w:val="000000"/>
                <w:sz w:val="18"/>
                <w:szCs w:val="18"/>
              </w:rPr>
              <w:t>-</w:t>
            </w:r>
          </w:p>
        </w:tc>
        <w:tc>
          <w:tcPr>
            <w:tcW w:w="1172" w:type="dxa"/>
            <w:tcBorders>
              <w:top w:val="nil"/>
              <w:left w:val="nil"/>
              <w:bottom w:val="nil"/>
              <w:right w:val="nil"/>
            </w:tcBorders>
            <w:shd w:val="clear" w:color="auto" w:fill="auto"/>
            <w:vAlign w:val="center"/>
          </w:tcPr>
          <w:p w14:paraId="4225EEFD" w14:textId="77777777" w:rsidR="007C36C7" w:rsidRPr="005245AC" w:rsidRDefault="007C36C7" w:rsidP="00471CB2">
            <w:pPr>
              <w:jc w:val="right"/>
              <w:rPr>
                <w:rFonts w:cs="Arial"/>
                <w:color w:val="000000"/>
                <w:sz w:val="18"/>
                <w:szCs w:val="18"/>
              </w:rPr>
            </w:pPr>
            <w:r>
              <w:rPr>
                <w:rFonts w:cs="Arial"/>
                <w:color w:val="000000"/>
                <w:sz w:val="18"/>
                <w:szCs w:val="18"/>
              </w:rPr>
              <w:t>-</w:t>
            </w:r>
          </w:p>
        </w:tc>
        <w:tc>
          <w:tcPr>
            <w:tcW w:w="925" w:type="dxa"/>
            <w:tcBorders>
              <w:top w:val="nil"/>
              <w:left w:val="nil"/>
              <w:bottom w:val="nil"/>
              <w:right w:val="nil"/>
            </w:tcBorders>
            <w:shd w:val="clear" w:color="000000" w:fill="F2F2F2"/>
            <w:vAlign w:val="center"/>
          </w:tcPr>
          <w:p w14:paraId="444E28BE" w14:textId="77777777" w:rsidR="007C36C7" w:rsidRPr="005245AC" w:rsidRDefault="007C36C7" w:rsidP="00471CB2">
            <w:pPr>
              <w:jc w:val="right"/>
              <w:rPr>
                <w:rFonts w:cs="Arial"/>
                <w:color w:val="000000"/>
                <w:sz w:val="18"/>
                <w:szCs w:val="18"/>
              </w:rPr>
            </w:pPr>
            <w:r>
              <w:rPr>
                <w:rFonts w:cs="Arial"/>
                <w:color w:val="000000"/>
                <w:sz w:val="18"/>
                <w:szCs w:val="18"/>
              </w:rPr>
              <w:t>-</w:t>
            </w:r>
          </w:p>
        </w:tc>
        <w:tc>
          <w:tcPr>
            <w:tcW w:w="917" w:type="dxa"/>
            <w:tcBorders>
              <w:top w:val="nil"/>
              <w:left w:val="nil"/>
              <w:bottom w:val="nil"/>
              <w:right w:val="single" w:sz="4" w:space="0" w:color="auto"/>
            </w:tcBorders>
            <w:shd w:val="clear" w:color="auto" w:fill="auto"/>
            <w:vAlign w:val="center"/>
          </w:tcPr>
          <w:p w14:paraId="057DC9C8" w14:textId="77777777" w:rsidR="007C36C7" w:rsidRPr="005245AC" w:rsidRDefault="007C36C7" w:rsidP="00471CB2">
            <w:pPr>
              <w:jc w:val="right"/>
              <w:rPr>
                <w:rFonts w:cs="Arial"/>
                <w:color w:val="000000"/>
                <w:sz w:val="18"/>
                <w:szCs w:val="18"/>
              </w:rPr>
            </w:pPr>
            <w:r>
              <w:rPr>
                <w:rFonts w:cs="Arial"/>
                <w:color w:val="000000"/>
                <w:sz w:val="18"/>
                <w:szCs w:val="18"/>
              </w:rPr>
              <w:t>-</w:t>
            </w:r>
          </w:p>
        </w:tc>
      </w:tr>
      <w:tr w:rsidR="007C36C7" w:rsidRPr="005245AC" w14:paraId="69024E31" w14:textId="77777777" w:rsidTr="00B838AD">
        <w:trPr>
          <w:trHeight w:val="280"/>
        </w:trPr>
        <w:tc>
          <w:tcPr>
            <w:tcW w:w="3135" w:type="dxa"/>
            <w:tcBorders>
              <w:top w:val="nil"/>
              <w:left w:val="single" w:sz="4" w:space="0" w:color="auto"/>
              <w:bottom w:val="nil"/>
              <w:right w:val="nil"/>
            </w:tcBorders>
            <w:shd w:val="clear" w:color="auto" w:fill="auto"/>
            <w:vAlign w:val="center"/>
            <w:hideMark/>
          </w:tcPr>
          <w:p w14:paraId="75673E52" w14:textId="77777777" w:rsidR="007C36C7" w:rsidRPr="005245AC" w:rsidRDefault="007C36C7" w:rsidP="00471CB2">
            <w:pPr>
              <w:rPr>
                <w:rFonts w:cs="Arial"/>
                <w:color w:val="000000"/>
                <w:sz w:val="18"/>
                <w:szCs w:val="18"/>
              </w:rPr>
            </w:pPr>
            <w:r>
              <w:rPr>
                <w:rFonts w:cs="Arial"/>
                <w:color w:val="000000"/>
                <w:sz w:val="18"/>
                <w:szCs w:val="18"/>
              </w:rPr>
              <w:t>Income tax payable / (receivable)</w:t>
            </w:r>
          </w:p>
        </w:tc>
        <w:tc>
          <w:tcPr>
            <w:tcW w:w="858" w:type="dxa"/>
            <w:tcBorders>
              <w:top w:val="nil"/>
              <w:left w:val="nil"/>
              <w:bottom w:val="nil"/>
              <w:right w:val="nil"/>
            </w:tcBorders>
            <w:shd w:val="clear" w:color="auto" w:fill="auto"/>
            <w:vAlign w:val="center"/>
            <w:hideMark/>
          </w:tcPr>
          <w:p w14:paraId="14CEBBB0" w14:textId="77777777" w:rsidR="007C36C7" w:rsidRPr="00F265F2" w:rsidRDefault="007C36C7" w:rsidP="00471CB2">
            <w:pPr>
              <w:jc w:val="center"/>
              <w:rPr>
                <w:rFonts w:cs="Arial"/>
                <w:color w:val="000000"/>
                <w:sz w:val="18"/>
                <w:szCs w:val="18"/>
              </w:rPr>
            </w:pPr>
            <w:r w:rsidRPr="00F265F2">
              <w:rPr>
                <w:rFonts w:cs="Arial"/>
                <w:color w:val="000000"/>
                <w:sz w:val="18"/>
                <w:szCs w:val="18"/>
              </w:rPr>
              <w:t>F1-2</w:t>
            </w:r>
          </w:p>
        </w:tc>
        <w:tc>
          <w:tcPr>
            <w:tcW w:w="925" w:type="dxa"/>
            <w:tcBorders>
              <w:top w:val="nil"/>
              <w:left w:val="nil"/>
              <w:bottom w:val="nil"/>
              <w:right w:val="nil"/>
            </w:tcBorders>
            <w:shd w:val="clear" w:color="000000" w:fill="F2F2F2"/>
            <w:vAlign w:val="center"/>
            <w:hideMark/>
          </w:tcPr>
          <w:p w14:paraId="5A0317FE" w14:textId="77777777" w:rsidR="007C36C7" w:rsidRPr="005245AC" w:rsidRDefault="007C36C7" w:rsidP="00471CB2">
            <w:pPr>
              <w:jc w:val="right"/>
              <w:rPr>
                <w:rFonts w:cs="Arial"/>
                <w:sz w:val="18"/>
                <w:szCs w:val="18"/>
              </w:rPr>
            </w:pPr>
            <w:r>
              <w:rPr>
                <w:rFonts w:cs="Arial"/>
                <w:sz w:val="18"/>
                <w:szCs w:val="18"/>
              </w:rPr>
              <w:t>4,197</w:t>
            </w:r>
          </w:p>
        </w:tc>
        <w:tc>
          <w:tcPr>
            <w:tcW w:w="1173" w:type="dxa"/>
            <w:tcBorders>
              <w:top w:val="nil"/>
              <w:left w:val="nil"/>
              <w:bottom w:val="nil"/>
              <w:right w:val="nil"/>
            </w:tcBorders>
            <w:shd w:val="clear" w:color="auto" w:fill="auto"/>
            <w:vAlign w:val="center"/>
            <w:hideMark/>
          </w:tcPr>
          <w:p w14:paraId="43BC48EF" w14:textId="77777777" w:rsidR="007C36C7" w:rsidRPr="005245AC" w:rsidRDefault="007C36C7" w:rsidP="00471CB2">
            <w:pPr>
              <w:jc w:val="right"/>
              <w:rPr>
                <w:rFonts w:cs="Arial"/>
                <w:color w:val="000000"/>
                <w:sz w:val="18"/>
                <w:szCs w:val="18"/>
              </w:rPr>
            </w:pPr>
            <w:r>
              <w:rPr>
                <w:rFonts w:cs="Arial"/>
                <w:color w:val="000000"/>
                <w:sz w:val="18"/>
                <w:szCs w:val="18"/>
              </w:rPr>
              <w:t>(448)</w:t>
            </w:r>
          </w:p>
        </w:tc>
        <w:tc>
          <w:tcPr>
            <w:tcW w:w="1172" w:type="dxa"/>
            <w:tcBorders>
              <w:top w:val="nil"/>
              <w:left w:val="nil"/>
              <w:bottom w:val="nil"/>
              <w:right w:val="nil"/>
            </w:tcBorders>
            <w:shd w:val="clear" w:color="auto" w:fill="auto"/>
            <w:vAlign w:val="center"/>
            <w:hideMark/>
          </w:tcPr>
          <w:p w14:paraId="2946D49D" w14:textId="77777777" w:rsidR="007C36C7" w:rsidRPr="005245AC" w:rsidRDefault="007C36C7" w:rsidP="00471CB2">
            <w:pPr>
              <w:jc w:val="right"/>
              <w:rPr>
                <w:rFonts w:cs="Arial"/>
                <w:color w:val="000000"/>
                <w:sz w:val="18"/>
                <w:szCs w:val="18"/>
              </w:rPr>
            </w:pPr>
            <w:r>
              <w:rPr>
                <w:rFonts w:cs="Arial"/>
                <w:color w:val="000000"/>
                <w:sz w:val="18"/>
                <w:szCs w:val="18"/>
              </w:rPr>
              <w:t>2,477</w:t>
            </w:r>
          </w:p>
        </w:tc>
        <w:tc>
          <w:tcPr>
            <w:tcW w:w="925" w:type="dxa"/>
            <w:tcBorders>
              <w:top w:val="nil"/>
              <w:left w:val="nil"/>
              <w:bottom w:val="nil"/>
              <w:right w:val="nil"/>
            </w:tcBorders>
            <w:shd w:val="clear" w:color="000000" w:fill="F2F2F2"/>
            <w:vAlign w:val="center"/>
            <w:hideMark/>
          </w:tcPr>
          <w:p w14:paraId="1D575212" w14:textId="77777777" w:rsidR="007C36C7" w:rsidRPr="005245AC" w:rsidRDefault="007C36C7" w:rsidP="00471CB2">
            <w:pPr>
              <w:jc w:val="right"/>
              <w:rPr>
                <w:rFonts w:cs="Arial"/>
                <w:color w:val="000000"/>
                <w:sz w:val="18"/>
                <w:szCs w:val="18"/>
              </w:rPr>
            </w:pPr>
            <w:r>
              <w:rPr>
                <w:rFonts w:cs="Arial"/>
                <w:color w:val="000000"/>
                <w:sz w:val="18"/>
                <w:szCs w:val="18"/>
              </w:rPr>
              <w:t>-</w:t>
            </w:r>
          </w:p>
        </w:tc>
        <w:tc>
          <w:tcPr>
            <w:tcW w:w="917" w:type="dxa"/>
            <w:tcBorders>
              <w:top w:val="nil"/>
              <w:left w:val="nil"/>
              <w:bottom w:val="nil"/>
              <w:right w:val="single" w:sz="4" w:space="0" w:color="auto"/>
            </w:tcBorders>
            <w:shd w:val="clear" w:color="auto" w:fill="auto"/>
            <w:vAlign w:val="center"/>
            <w:hideMark/>
          </w:tcPr>
          <w:p w14:paraId="39F43782" w14:textId="77777777" w:rsidR="007C36C7" w:rsidRPr="005245AC" w:rsidRDefault="007C36C7" w:rsidP="00471CB2">
            <w:pPr>
              <w:jc w:val="right"/>
              <w:rPr>
                <w:rFonts w:cs="Arial"/>
                <w:color w:val="000000"/>
                <w:sz w:val="18"/>
                <w:szCs w:val="18"/>
              </w:rPr>
            </w:pPr>
            <w:r>
              <w:rPr>
                <w:rFonts w:cs="Arial"/>
                <w:color w:val="000000"/>
                <w:sz w:val="18"/>
                <w:szCs w:val="18"/>
              </w:rPr>
              <w:t>-</w:t>
            </w:r>
          </w:p>
        </w:tc>
      </w:tr>
      <w:tr w:rsidR="007C36C7" w:rsidRPr="005245AC" w14:paraId="6FE4063E" w14:textId="77777777" w:rsidTr="00B838AD">
        <w:trPr>
          <w:trHeight w:val="280"/>
        </w:trPr>
        <w:tc>
          <w:tcPr>
            <w:tcW w:w="3135" w:type="dxa"/>
            <w:tcBorders>
              <w:top w:val="nil"/>
              <w:left w:val="single" w:sz="4" w:space="0" w:color="auto"/>
              <w:bottom w:val="nil"/>
              <w:right w:val="nil"/>
            </w:tcBorders>
            <w:shd w:val="clear" w:color="auto" w:fill="auto"/>
            <w:vAlign w:val="center"/>
            <w:hideMark/>
          </w:tcPr>
          <w:p w14:paraId="187E9115" w14:textId="77777777" w:rsidR="007C36C7" w:rsidRPr="005245AC" w:rsidRDefault="007C36C7" w:rsidP="00471CB2">
            <w:pPr>
              <w:rPr>
                <w:rFonts w:cs="Arial"/>
                <w:color w:val="000000"/>
                <w:sz w:val="18"/>
                <w:szCs w:val="18"/>
              </w:rPr>
            </w:pPr>
            <w:r>
              <w:rPr>
                <w:rFonts w:cs="Arial"/>
                <w:color w:val="000000"/>
                <w:sz w:val="18"/>
                <w:szCs w:val="18"/>
              </w:rPr>
              <w:t>Insurance contract liability</w:t>
            </w:r>
          </w:p>
        </w:tc>
        <w:tc>
          <w:tcPr>
            <w:tcW w:w="858" w:type="dxa"/>
            <w:tcBorders>
              <w:top w:val="nil"/>
              <w:left w:val="nil"/>
              <w:bottom w:val="nil"/>
              <w:right w:val="nil"/>
            </w:tcBorders>
            <w:shd w:val="clear" w:color="auto" w:fill="auto"/>
            <w:vAlign w:val="center"/>
            <w:hideMark/>
          </w:tcPr>
          <w:p w14:paraId="4A909FF4" w14:textId="77777777" w:rsidR="007C36C7" w:rsidRPr="00F265F2" w:rsidRDefault="007C36C7" w:rsidP="00471CB2">
            <w:pPr>
              <w:jc w:val="center"/>
              <w:rPr>
                <w:rFonts w:cs="Arial"/>
                <w:color w:val="000000"/>
                <w:sz w:val="18"/>
                <w:szCs w:val="18"/>
                <w:highlight w:val="yellow"/>
              </w:rPr>
            </w:pPr>
            <w:r w:rsidRPr="00F265F2">
              <w:rPr>
                <w:rFonts w:cs="Arial"/>
                <w:color w:val="000000"/>
                <w:sz w:val="18"/>
                <w:szCs w:val="18"/>
              </w:rPr>
              <w:t>C9-2(</w:t>
            </w:r>
            <w:r>
              <w:rPr>
                <w:rFonts w:cs="Arial"/>
                <w:color w:val="000000"/>
                <w:sz w:val="18"/>
                <w:szCs w:val="18"/>
              </w:rPr>
              <w:t>b</w:t>
            </w:r>
            <w:r w:rsidRPr="00F265F2">
              <w:rPr>
                <w:rFonts w:cs="Arial"/>
                <w:color w:val="000000"/>
                <w:sz w:val="18"/>
                <w:szCs w:val="18"/>
              </w:rPr>
              <w:t>)</w:t>
            </w:r>
          </w:p>
        </w:tc>
        <w:tc>
          <w:tcPr>
            <w:tcW w:w="925" w:type="dxa"/>
            <w:tcBorders>
              <w:top w:val="nil"/>
              <w:left w:val="nil"/>
              <w:bottom w:val="nil"/>
              <w:right w:val="nil"/>
            </w:tcBorders>
            <w:shd w:val="clear" w:color="000000" w:fill="F2F2F2"/>
            <w:vAlign w:val="center"/>
            <w:hideMark/>
          </w:tcPr>
          <w:p w14:paraId="29553EDD" w14:textId="77777777" w:rsidR="007C36C7" w:rsidRPr="005245AC" w:rsidRDefault="007C36C7" w:rsidP="00471CB2">
            <w:pPr>
              <w:jc w:val="right"/>
              <w:rPr>
                <w:rFonts w:cs="Arial"/>
                <w:sz w:val="18"/>
                <w:szCs w:val="18"/>
              </w:rPr>
            </w:pPr>
            <w:r>
              <w:rPr>
                <w:rFonts w:cs="Arial"/>
                <w:sz w:val="18"/>
                <w:szCs w:val="18"/>
              </w:rPr>
              <w:t>21,050</w:t>
            </w:r>
          </w:p>
        </w:tc>
        <w:tc>
          <w:tcPr>
            <w:tcW w:w="1173" w:type="dxa"/>
            <w:tcBorders>
              <w:top w:val="nil"/>
              <w:left w:val="nil"/>
              <w:bottom w:val="nil"/>
              <w:right w:val="nil"/>
            </w:tcBorders>
            <w:shd w:val="clear" w:color="auto" w:fill="auto"/>
            <w:vAlign w:val="center"/>
            <w:hideMark/>
          </w:tcPr>
          <w:p w14:paraId="46597B5A" w14:textId="77777777" w:rsidR="007C36C7" w:rsidRPr="005245AC" w:rsidRDefault="007C36C7" w:rsidP="00471CB2">
            <w:pPr>
              <w:jc w:val="right"/>
              <w:rPr>
                <w:rFonts w:cs="Arial"/>
                <w:color w:val="000000"/>
                <w:sz w:val="18"/>
                <w:szCs w:val="18"/>
              </w:rPr>
            </w:pPr>
            <w:r>
              <w:rPr>
                <w:rFonts w:cs="Arial"/>
                <w:color w:val="000000"/>
                <w:sz w:val="18"/>
                <w:szCs w:val="18"/>
              </w:rPr>
              <w:t>23,781</w:t>
            </w:r>
          </w:p>
        </w:tc>
        <w:tc>
          <w:tcPr>
            <w:tcW w:w="1172" w:type="dxa"/>
            <w:tcBorders>
              <w:top w:val="nil"/>
              <w:left w:val="nil"/>
              <w:bottom w:val="nil"/>
              <w:right w:val="nil"/>
            </w:tcBorders>
            <w:shd w:val="clear" w:color="auto" w:fill="auto"/>
            <w:vAlign w:val="center"/>
            <w:hideMark/>
          </w:tcPr>
          <w:p w14:paraId="71DE0814" w14:textId="77777777" w:rsidR="007C36C7" w:rsidRPr="005245AC" w:rsidRDefault="007C36C7" w:rsidP="00471CB2">
            <w:pPr>
              <w:jc w:val="right"/>
              <w:rPr>
                <w:rFonts w:cs="Arial"/>
                <w:color w:val="000000"/>
                <w:sz w:val="18"/>
                <w:szCs w:val="18"/>
              </w:rPr>
            </w:pPr>
            <w:r>
              <w:rPr>
                <w:rFonts w:cs="Arial"/>
                <w:color w:val="000000"/>
                <w:sz w:val="18"/>
                <w:szCs w:val="18"/>
              </w:rPr>
              <w:t>16,664</w:t>
            </w:r>
          </w:p>
        </w:tc>
        <w:tc>
          <w:tcPr>
            <w:tcW w:w="925" w:type="dxa"/>
            <w:tcBorders>
              <w:top w:val="nil"/>
              <w:left w:val="nil"/>
              <w:bottom w:val="nil"/>
              <w:right w:val="nil"/>
            </w:tcBorders>
            <w:shd w:val="clear" w:color="000000" w:fill="F2F2F2"/>
            <w:vAlign w:val="center"/>
            <w:hideMark/>
          </w:tcPr>
          <w:p w14:paraId="6DE8E60B" w14:textId="77777777" w:rsidR="007C36C7" w:rsidRPr="005245AC" w:rsidRDefault="007C36C7" w:rsidP="00471CB2">
            <w:pPr>
              <w:jc w:val="right"/>
              <w:rPr>
                <w:rFonts w:cs="Arial"/>
                <w:color w:val="000000"/>
                <w:sz w:val="18"/>
                <w:szCs w:val="18"/>
              </w:rPr>
            </w:pPr>
            <w:r>
              <w:rPr>
                <w:rFonts w:cs="Arial"/>
                <w:color w:val="000000"/>
                <w:sz w:val="18"/>
                <w:szCs w:val="18"/>
              </w:rPr>
              <w:t>-</w:t>
            </w:r>
          </w:p>
        </w:tc>
        <w:tc>
          <w:tcPr>
            <w:tcW w:w="917" w:type="dxa"/>
            <w:tcBorders>
              <w:top w:val="nil"/>
              <w:left w:val="nil"/>
              <w:bottom w:val="nil"/>
              <w:right w:val="single" w:sz="4" w:space="0" w:color="auto"/>
            </w:tcBorders>
            <w:shd w:val="clear" w:color="auto" w:fill="auto"/>
            <w:vAlign w:val="center"/>
            <w:hideMark/>
          </w:tcPr>
          <w:p w14:paraId="1ACE1ABA" w14:textId="77777777" w:rsidR="007C36C7" w:rsidRPr="005245AC" w:rsidRDefault="007C36C7" w:rsidP="00471CB2">
            <w:pPr>
              <w:jc w:val="right"/>
              <w:rPr>
                <w:rFonts w:cs="Arial"/>
                <w:color w:val="000000"/>
                <w:sz w:val="18"/>
                <w:szCs w:val="18"/>
              </w:rPr>
            </w:pPr>
            <w:r>
              <w:rPr>
                <w:rFonts w:cs="Arial"/>
                <w:color w:val="000000"/>
                <w:sz w:val="18"/>
                <w:szCs w:val="18"/>
              </w:rPr>
              <w:t>-</w:t>
            </w:r>
          </w:p>
        </w:tc>
      </w:tr>
      <w:tr w:rsidR="007C36C7" w:rsidRPr="005245AC" w14:paraId="6F1C7CA7" w14:textId="77777777" w:rsidTr="00B838AD">
        <w:trPr>
          <w:trHeight w:val="280"/>
        </w:trPr>
        <w:tc>
          <w:tcPr>
            <w:tcW w:w="3135" w:type="dxa"/>
            <w:tcBorders>
              <w:top w:val="single" w:sz="4" w:space="0" w:color="auto"/>
              <w:left w:val="single" w:sz="4" w:space="0" w:color="auto"/>
              <w:bottom w:val="single" w:sz="4" w:space="0" w:color="auto"/>
              <w:right w:val="nil"/>
            </w:tcBorders>
            <w:shd w:val="clear" w:color="000000" w:fill="BFBFBF"/>
            <w:vAlign w:val="center"/>
            <w:hideMark/>
          </w:tcPr>
          <w:p w14:paraId="19D06CF7" w14:textId="77777777" w:rsidR="007C36C7" w:rsidRPr="005245AC" w:rsidRDefault="007C36C7" w:rsidP="00471CB2">
            <w:pPr>
              <w:rPr>
                <w:rFonts w:cs="Arial"/>
                <w:b/>
                <w:bCs/>
                <w:color w:val="000000"/>
                <w:sz w:val="18"/>
                <w:szCs w:val="18"/>
              </w:rPr>
            </w:pPr>
            <w:r>
              <w:rPr>
                <w:rFonts w:cs="Arial"/>
                <w:b/>
                <w:bCs/>
                <w:color w:val="000000"/>
                <w:sz w:val="18"/>
                <w:szCs w:val="18"/>
              </w:rPr>
              <w:t>Total current liabilities</w:t>
            </w:r>
          </w:p>
        </w:tc>
        <w:tc>
          <w:tcPr>
            <w:tcW w:w="858" w:type="dxa"/>
            <w:tcBorders>
              <w:top w:val="single" w:sz="4" w:space="0" w:color="auto"/>
              <w:left w:val="nil"/>
              <w:bottom w:val="single" w:sz="4" w:space="0" w:color="auto"/>
              <w:right w:val="nil"/>
            </w:tcBorders>
            <w:shd w:val="clear" w:color="000000" w:fill="BFBFBF"/>
            <w:vAlign w:val="center"/>
            <w:hideMark/>
          </w:tcPr>
          <w:p w14:paraId="6BF0FDB2" w14:textId="77777777" w:rsidR="007C36C7" w:rsidRPr="005245AC" w:rsidRDefault="007C36C7" w:rsidP="00471CB2">
            <w:pPr>
              <w:jc w:val="center"/>
              <w:rPr>
                <w:rFonts w:cs="Arial"/>
                <w:b/>
                <w:bCs/>
                <w:color w:val="000000"/>
                <w:sz w:val="18"/>
                <w:szCs w:val="18"/>
              </w:rPr>
            </w:pPr>
            <w:r>
              <w:rPr>
                <w:rFonts w:cs="Arial"/>
                <w:b/>
                <w:bCs/>
                <w:color w:val="000000"/>
                <w:sz w:val="18"/>
                <w:szCs w:val="18"/>
              </w:rPr>
              <w:t> </w:t>
            </w:r>
          </w:p>
        </w:tc>
        <w:tc>
          <w:tcPr>
            <w:tcW w:w="925" w:type="dxa"/>
            <w:tcBorders>
              <w:top w:val="single" w:sz="4" w:space="0" w:color="auto"/>
              <w:left w:val="nil"/>
              <w:bottom w:val="single" w:sz="4" w:space="0" w:color="auto"/>
              <w:right w:val="nil"/>
            </w:tcBorders>
            <w:shd w:val="clear" w:color="000000" w:fill="BFBFBF"/>
            <w:vAlign w:val="center"/>
            <w:hideMark/>
          </w:tcPr>
          <w:p w14:paraId="174177D3" w14:textId="77777777" w:rsidR="007C36C7" w:rsidRPr="005245AC" w:rsidRDefault="007C36C7" w:rsidP="00471CB2">
            <w:pPr>
              <w:jc w:val="right"/>
              <w:rPr>
                <w:rFonts w:cs="Arial"/>
                <w:b/>
                <w:bCs/>
                <w:color w:val="000000"/>
                <w:sz w:val="18"/>
                <w:szCs w:val="18"/>
              </w:rPr>
            </w:pPr>
            <w:r>
              <w:rPr>
                <w:rFonts w:cs="Arial"/>
                <w:b/>
                <w:bCs/>
                <w:color w:val="000000"/>
                <w:sz w:val="18"/>
                <w:szCs w:val="18"/>
              </w:rPr>
              <w:t>80,801</w:t>
            </w:r>
          </w:p>
        </w:tc>
        <w:tc>
          <w:tcPr>
            <w:tcW w:w="1173" w:type="dxa"/>
            <w:tcBorders>
              <w:top w:val="single" w:sz="4" w:space="0" w:color="auto"/>
              <w:left w:val="nil"/>
              <w:bottom w:val="single" w:sz="4" w:space="0" w:color="auto"/>
              <w:right w:val="nil"/>
            </w:tcBorders>
            <w:shd w:val="clear" w:color="000000" w:fill="BFBFBF"/>
            <w:vAlign w:val="center"/>
            <w:hideMark/>
          </w:tcPr>
          <w:p w14:paraId="459E8B54" w14:textId="77777777" w:rsidR="007C36C7" w:rsidRPr="005245AC" w:rsidRDefault="007C36C7" w:rsidP="00471CB2">
            <w:pPr>
              <w:jc w:val="right"/>
              <w:rPr>
                <w:rFonts w:cs="Arial"/>
                <w:b/>
                <w:bCs/>
                <w:color w:val="000000"/>
                <w:sz w:val="18"/>
                <w:szCs w:val="18"/>
              </w:rPr>
            </w:pPr>
            <w:r>
              <w:rPr>
                <w:rFonts w:cs="Arial"/>
                <w:b/>
                <w:bCs/>
                <w:color w:val="000000"/>
                <w:sz w:val="18"/>
                <w:szCs w:val="18"/>
              </w:rPr>
              <w:t>77,516</w:t>
            </w:r>
          </w:p>
        </w:tc>
        <w:tc>
          <w:tcPr>
            <w:tcW w:w="1172" w:type="dxa"/>
            <w:tcBorders>
              <w:top w:val="single" w:sz="4" w:space="0" w:color="auto"/>
              <w:left w:val="nil"/>
              <w:bottom w:val="single" w:sz="4" w:space="0" w:color="auto"/>
              <w:right w:val="nil"/>
            </w:tcBorders>
            <w:shd w:val="clear" w:color="000000" w:fill="BFBFBF"/>
            <w:vAlign w:val="center"/>
            <w:hideMark/>
          </w:tcPr>
          <w:p w14:paraId="6E53FFC3" w14:textId="77777777" w:rsidR="007C36C7" w:rsidRPr="005245AC" w:rsidRDefault="007C36C7" w:rsidP="00471CB2">
            <w:pPr>
              <w:jc w:val="right"/>
              <w:rPr>
                <w:rFonts w:cs="Arial"/>
                <w:b/>
                <w:bCs/>
                <w:color w:val="000000"/>
                <w:sz w:val="18"/>
                <w:szCs w:val="18"/>
              </w:rPr>
            </w:pPr>
            <w:r>
              <w:rPr>
                <w:rFonts w:cs="Arial"/>
                <w:b/>
                <w:bCs/>
                <w:color w:val="000000"/>
                <w:sz w:val="18"/>
                <w:szCs w:val="18"/>
              </w:rPr>
              <w:t>69,139</w:t>
            </w:r>
          </w:p>
        </w:tc>
        <w:tc>
          <w:tcPr>
            <w:tcW w:w="925" w:type="dxa"/>
            <w:tcBorders>
              <w:top w:val="single" w:sz="4" w:space="0" w:color="auto"/>
              <w:left w:val="nil"/>
              <w:bottom w:val="single" w:sz="4" w:space="0" w:color="auto"/>
              <w:right w:val="nil"/>
            </w:tcBorders>
            <w:shd w:val="clear" w:color="000000" w:fill="BFBFBF"/>
            <w:vAlign w:val="center"/>
            <w:hideMark/>
          </w:tcPr>
          <w:p w14:paraId="2787CB69" w14:textId="77777777" w:rsidR="007C36C7" w:rsidRPr="005245AC" w:rsidRDefault="007C36C7" w:rsidP="00471CB2">
            <w:pPr>
              <w:jc w:val="right"/>
              <w:rPr>
                <w:rFonts w:cs="Arial"/>
                <w:b/>
                <w:bCs/>
                <w:color w:val="000000"/>
                <w:sz w:val="18"/>
                <w:szCs w:val="18"/>
              </w:rPr>
            </w:pPr>
            <w:r>
              <w:rPr>
                <w:rFonts w:cs="Arial"/>
                <w:b/>
                <w:bCs/>
                <w:color w:val="000000"/>
                <w:sz w:val="18"/>
                <w:szCs w:val="18"/>
              </w:rPr>
              <w:t>52,926</w:t>
            </w:r>
          </w:p>
        </w:tc>
        <w:tc>
          <w:tcPr>
            <w:tcW w:w="917" w:type="dxa"/>
            <w:tcBorders>
              <w:top w:val="single" w:sz="4" w:space="0" w:color="auto"/>
              <w:left w:val="nil"/>
              <w:bottom w:val="single" w:sz="4" w:space="0" w:color="auto"/>
              <w:right w:val="single" w:sz="4" w:space="0" w:color="auto"/>
            </w:tcBorders>
            <w:shd w:val="clear" w:color="000000" w:fill="BFBFBF"/>
            <w:vAlign w:val="center"/>
            <w:hideMark/>
          </w:tcPr>
          <w:p w14:paraId="1F934075" w14:textId="77777777" w:rsidR="007C36C7" w:rsidRPr="005245AC" w:rsidRDefault="007C36C7" w:rsidP="00471CB2">
            <w:pPr>
              <w:jc w:val="right"/>
              <w:rPr>
                <w:rFonts w:cs="Arial"/>
                <w:b/>
                <w:bCs/>
                <w:color w:val="000000"/>
                <w:sz w:val="18"/>
                <w:szCs w:val="18"/>
              </w:rPr>
            </w:pPr>
            <w:r>
              <w:rPr>
                <w:rFonts w:cs="Arial"/>
                <w:b/>
                <w:bCs/>
                <w:color w:val="000000"/>
                <w:sz w:val="18"/>
                <w:szCs w:val="18"/>
              </w:rPr>
              <w:t>52,695</w:t>
            </w:r>
          </w:p>
        </w:tc>
      </w:tr>
      <w:tr w:rsidR="007C36C7" w:rsidRPr="005245AC" w14:paraId="2D2C59C4" w14:textId="77777777" w:rsidTr="00B838AD">
        <w:trPr>
          <w:trHeight w:val="280"/>
        </w:trPr>
        <w:tc>
          <w:tcPr>
            <w:tcW w:w="3135" w:type="dxa"/>
            <w:tcBorders>
              <w:top w:val="nil"/>
              <w:left w:val="single" w:sz="4" w:space="0" w:color="auto"/>
              <w:bottom w:val="nil"/>
              <w:right w:val="nil"/>
            </w:tcBorders>
            <w:shd w:val="clear" w:color="auto" w:fill="auto"/>
            <w:vAlign w:val="center"/>
            <w:hideMark/>
          </w:tcPr>
          <w:p w14:paraId="32E6FCB1" w14:textId="77777777" w:rsidR="007C36C7" w:rsidRPr="005245AC" w:rsidRDefault="007C36C7" w:rsidP="005245AC">
            <w:pPr>
              <w:rPr>
                <w:rFonts w:cs="Arial"/>
                <w:b/>
                <w:bCs/>
                <w:color w:val="000000"/>
                <w:sz w:val="18"/>
                <w:szCs w:val="18"/>
              </w:rPr>
            </w:pPr>
            <w:r w:rsidRPr="005245AC">
              <w:rPr>
                <w:rFonts w:cs="Arial"/>
                <w:b/>
                <w:bCs/>
                <w:color w:val="000000"/>
                <w:sz w:val="18"/>
                <w:szCs w:val="18"/>
              </w:rPr>
              <w:t>Non-current liabilities</w:t>
            </w:r>
          </w:p>
        </w:tc>
        <w:tc>
          <w:tcPr>
            <w:tcW w:w="858" w:type="dxa"/>
            <w:tcBorders>
              <w:top w:val="nil"/>
              <w:left w:val="nil"/>
              <w:bottom w:val="nil"/>
              <w:right w:val="nil"/>
            </w:tcBorders>
            <w:shd w:val="clear" w:color="auto" w:fill="auto"/>
            <w:vAlign w:val="center"/>
            <w:hideMark/>
          </w:tcPr>
          <w:p w14:paraId="6278ED0A" w14:textId="77777777" w:rsidR="007C36C7" w:rsidRPr="005245AC" w:rsidRDefault="007C36C7" w:rsidP="005245AC">
            <w:pPr>
              <w:rPr>
                <w:rFonts w:cs="Arial"/>
                <w:b/>
                <w:bCs/>
                <w:color w:val="000000"/>
                <w:sz w:val="18"/>
                <w:szCs w:val="18"/>
              </w:rPr>
            </w:pPr>
          </w:p>
        </w:tc>
        <w:tc>
          <w:tcPr>
            <w:tcW w:w="925" w:type="dxa"/>
            <w:tcBorders>
              <w:top w:val="nil"/>
              <w:left w:val="nil"/>
              <w:bottom w:val="nil"/>
              <w:right w:val="nil"/>
            </w:tcBorders>
            <w:shd w:val="clear" w:color="000000" w:fill="F2F2F2"/>
            <w:noWrap/>
            <w:vAlign w:val="bottom"/>
            <w:hideMark/>
          </w:tcPr>
          <w:p w14:paraId="542A7132" w14:textId="77777777" w:rsidR="007C36C7" w:rsidRPr="005245AC" w:rsidRDefault="007C36C7" w:rsidP="005245AC">
            <w:pPr>
              <w:rPr>
                <w:rFonts w:cs="Arial"/>
                <w:color w:val="000000"/>
                <w:sz w:val="22"/>
                <w:szCs w:val="22"/>
              </w:rPr>
            </w:pPr>
            <w:r w:rsidRPr="005245AC">
              <w:rPr>
                <w:rFonts w:cs="Arial"/>
                <w:color w:val="000000"/>
                <w:sz w:val="22"/>
                <w:szCs w:val="22"/>
              </w:rPr>
              <w:t> </w:t>
            </w:r>
          </w:p>
        </w:tc>
        <w:tc>
          <w:tcPr>
            <w:tcW w:w="1173" w:type="dxa"/>
            <w:tcBorders>
              <w:top w:val="nil"/>
              <w:left w:val="nil"/>
              <w:bottom w:val="nil"/>
              <w:right w:val="nil"/>
            </w:tcBorders>
            <w:shd w:val="clear" w:color="auto" w:fill="auto"/>
            <w:vAlign w:val="bottom"/>
            <w:hideMark/>
          </w:tcPr>
          <w:p w14:paraId="7B457FD3" w14:textId="77777777" w:rsidR="007C36C7" w:rsidRPr="005245AC" w:rsidRDefault="007C36C7" w:rsidP="005245AC">
            <w:pPr>
              <w:rPr>
                <w:rFonts w:cs="Arial"/>
                <w:color w:val="000000"/>
                <w:sz w:val="22"/>
                <w:szCs w:val="22"/>
              </w:rPr>
            </w:pPr>
          </w:p>
        </w:tc>
        <w:tc>
          <w:tcPr>
            <w:tcW w:w="1172" w:type="dxa"/>
            <w:tcBorders>
              <w:top w:val="nil"/>
              <w:left w:val="nil"/>
              <w:bottom w:val="nil"/>
              <w:right w:val="nil"/>
            </w:tcBorders>
            <w:shd w:val="clear" w:color="auto" w:fill="auto"/>
            <w:vAlign w:val="bottom"/>
            <w:hideMark/>
          </w:tcPr>
          <w:p w14:paraId="3445BABD" w14:textId="77777777" w:rsidR="007C36C7" w:rsidRPr="005245AC" w:rsidRDefault="007C36C7" w:rsidP="005245AC">
            <w:pPr>
              <w:jc w:val="right"/>
              <w:rPr>
                <w:rFonts w:ascii="Times New Roman" w:hAnsi="Times New Roman"/>
              </w:rPr>
            </w:pPr>
          </w:p>
        </w:tc>
        <w:tc>
          <w:tcPr>
            <w:tcW w:w="925" w:type="dxa"/>
            <w:tcBorders>
              <w:top w:val="nil"/>
              <w:left w:val="nil"/>
              <w:bottom w:val="nil"/>
              <w:right w:val="nil"/>
            </w:tcBorders>
            <w:shd w:val="clear" w:color="000000" w:fill="F2F2F2"/>
            <w:noWrap/>
            <w:vAlign w:val="bottom"/>
            <w:hideMark/>
          </w:tcPr>
          <w:p w14:paraId="7219AC83" w14:textId="77777777" w:rsidR="007C36C7" w:rsidRPr="005245AC" w:rsidRDefault="007C36C7" w:rsidP="005245AC">
            <w:pPr>
              <w:rPr>
                <w:rFonts w:cs="Arial"/>
                <w:color w:val="000000"/>
                <w:sz w:val="22"/>
                <w:szCs w:val="22"/>
              </w:rPr>
            </w:pPr>
            <w:r w:rsidRPr="005245AC">
              <w:rPr>
                <w:rFonts w:cs="Arial"/>
                <w:color w:val="000000"/>
                <w:sz w:val="22"/>
                <w:szCs w:val="22"/>
              </w:rPr>
              <w:t> </w:t>
            </w:r>
          </w:p>
        </w:tc>
        <w:tc>
          <w:tcPr>
            <w:tcW w:w="917" w:type="dxa"/>
            <w:tcBorders>
              <w:top w:val="nil"/>
              <w:left w:val="nil"/>
              <w:bottom w:val="nil"/>
              <w:right w:val="single" w:sz="4" w:space="0" w:color="auto"/>
            </w:tcBorders>
            <w:shd w:val="clear" w:color="auto" w:fill="auto"/>
            <w:vAlign w:val="bottom"/>
            <w:hideMark/>
          </w:tcPr>
          <w:p w14:paraId="5DFC2535" w14:textId="77777777" w:rsidR="007C36C7" w:rsidRPr="005245AC" w:rsidRDefault="007C36C7" w:rsidP="005245AC">
            <w:pPr>
              <w:jc w:val="right"/>
              <w:rPr>
                <w:rFonts w:cs="Arial"/>
                <w:color w:val="000000"/>
                <w:sz w:val="18"/>
                <w:szCs w:val="18"/>
              </w:rPr>
            </w:pPr>
            <w:r w:rsidRPr="005245AC">
              <w:rPr>
                <w:rFonts w:cs="Arial"/>
                <w:color w:val="000000"/>
                <w:sz w:val="18"/>
                <w:szCs w:val="18"/>
              </w:rPr>
              <w:t> </w:t>
            </w:r>
          </w:p>
        </w:tc>
      </w:tr>
      <w:tr w:rsidR="007C36C7" w:rsidRPr="005245AC" w14:paraId="259C4776" w14:textId="77777777" w:rsidTr="00B838AD">
        <w:trPr>
          <w:trHeight w:val="280"/>
        </w:trPr>
        <w:tc>
          <w:tcPr>
            <w:tcW w:w="3135" w:type="dxa"/>
            <w:tcBorders>
              <w:top w:val="nil"/>
              <w:left w:val="single" w:sz="4" w:space="0" w:color="auto"/>
              <w:bottom w:val="nil"/>
              <w:right w:val="nil"/>
            </w:tcBorders>
            <w:shd w:val="clear" w:color="auto" w:fill="auto"/>
            <w:vAlign w:val="center"/>
          </w:tcPr>
          <w:p w14:paraId="197C832E" w14:textId="77777777" w:rsidR="007C36C7" w:rsidRPr="005245AC" w:rsidRDefault="007C36C7" w:rsidP="00471CB2">
            <w:pPr>
              <w:rPr>
                <w:rFonts w:cs="Arial"/>
                <w:color w:val="000000"/>
                <w:sz w:val="18"/>
                <w:szCs w:val="18"/>
              </w:rPr>
            </w:pPr>
            <w:r>
              <w:rPr>
                <w:rFonts w:cs="Arial"/>
                <w:color w:val="000000"/>
                <w:sz w:val="18"/>
                <w:szCs w:val="18"/>
              </w:rPr>
              <w:t>Lease Liability</w:t>
            </w:r>
          </w:p>
        </w:tc>
        <w:tc>
          <w:tcPr>
            <w:tcW w:w="858" w:type="dxa"/>
            <w:tcBorders>
              <w:top w:val="nil"/>
              <w:left w:val="nil"/>
              <w:bottom w:val="nil"/>
              <w:right w:val="nil"/>
            </w:tcBorders>
            <w:shd w:val="clear" w:color="auto" w:fill="auto"/>
            <w:vAlign w:val="center"/>
          </w:tcPr>
          <w:p w14:paraId="58C1406B" w14:textId="77777777" w:rsidR="007C36C7" w:rsidRPr="005245AC" w:rsidRDefault="007C36C7" w:rsidP="00471CB2">
            <w:pPr>
              <w:jc w:val="center"/>
              <w:rPr>
                <w:rFonts w:cs="Arial"/>
                <w:color w:val="000000"/>
                <w:sz w:val="18"/>
                <w:szCs w:val="18"/>
              </w:rPr>
            </w:pPr>
            <w:r>
              <w:rPr>
                <w:rFonts w:cs="Arial"/>
                <w:color w:val="000000"/>
                <w:sz w:val="18"/>
                <w:szCs w:val="18"/>
              </w:rPr>
              <w:t>C10-1</w:t>
            </w:r>
          </w:p>
        </w:tc>
        <w:tc>
          <w:tcPr>
            <w:tcW w:w="925" w:type="dxa"/>
            <w:tcBorders>
              <w:top w:val="nil"/>
              <w:left w:val="nil"/>
              <w:bottom w:val="nil"/>
              <w:right w:val="nil"/>
            </w:tcBorders>
            <w:shd w:val="clear" w:color="000000" w:fill="F2F2F2"/>
            <w:vAlign w:val="center"/>
          </w:tcPr>
          <w:p w14:paraId="08D1385E" w14:textId="77777777" w:rsidR="007C36C7" w:rsidRPr="005245AC" w:rsidRDefault="007C36C7" w:rsidP="00471CB2">
            <w:pPr>
              <w:jc w:val="right"/>
              <w:rPr>
                <w:rFonts w:cs="Arial"/>
                <w:color w:val="000000"/>
                <w:sz w:val="18"/>
                <w:szCs w:val="18"/>
              </w:rPr>
            </w:pPr>
            <w:r>
              <w:rPr>
                <w:rFonts w:cs="Arial"/>
                <w:color w:val="000000"/>
                <w:sz w:val="18"/>
                <w:szCs w:val="18"/>
              </w:rPr>
              <w:t>248</w:t>
            </w:r>
          </w:p>
        </w:tc>
        <w:tc>
          <w:tcPr>
            <w:tcW w:w="1173" w:type="dxa"/>
            <w:tcBorders>
              <w:top w:val="nil"/>
              <w:left w:val="nil"/>
              <w:bottom w:val="nil"/>
              <w:right w:val="nil"/>
            </w:tcBorders>
            <w:shd w:val="clear" w:color="auto" w:fill="auto"/>
            <w:vAlign w:val="bottom"/>
          </w:tcPr>
          <w:p w14:paraId="5D6C2C6A" w14:textId="77777777" w:rsidR="007C36C7" w:rsidRPr="005245AC" w:rsidRDefault="007C36C7" w:rsidP="00471CB2">
            <w:pPr>
              <w:jc w:val="right"/>
              <w:rPr>
                <w:rFonts w:cs="Arial"/>
                <w:color w:val="000000"/>
                <w:sz w:val="18"/>
                <w:szCs w:val="18"/>
              </w:rPr>
            </w:pPr>
            <w:r>
              <w:rPr>
                <w:rFonts w:cs="Arial"/>
                <w:color w:val="000000"/>
                <w:sz w:val="18"/>
                <w:szCs w:val="18"/>
              </w:rPr>
              <w:t>396</w:t>
            </w:r>
          </w:p>
        </w:tc>
        <w:tc>
          <w:tcPr>
            <w:tcW w:w="1172" w:type="dxa"/>
            <w:tcBorders>
              <w:top w:val="nil"/>
              <w:left w:val="nil"/>
              <w:bottom w:val="nil"/>
              <w:right w:val="nil"/>
            </w:tcBorders>
            <w:shd w:val="clear" w:color="auto" w:fill="auto"/>
            <w:vAlign w:val="bottom"/>
          </w:tcPr>
          <w:p w14:paraId="19F0B62D" w14:textId="77777777" w:rsidR="007C36C7" w:rsidRPr="005245AC" w:rsidRDefault="007C36C7" w:rsidP="00471CB2">
            <w:pPr>
              <w:jc w:val="right"/>
              <w:rPr>
                <w:rFonts w:cs="Arial"/>
                <w:color w:val="000000"/>
                <w:sz w:val="18"/>
                <w:szCs w:val="18"/>
              </w:rPr>
            </w:pPr>
            <w:r>
              <w:rPr>
                <w:rFonts w:cs="Arial"/>
                <w:color w:val="000000"/>
                <w:sz w:val="18"/>
                <w:szCs w:val="18"/>
              </w:rPr>
              <w:t>567</w:t>
            </w:r>
          </w:p>
        </w:tc>
        <w:tc>
          <w:tcPr>
            <w:tcW w:w="925" w:type="dxa"/>
            <w:tcBorders>
              <w:top w:val="nil"/>
              <w:left w:val="nil"/>
              <w:bottom w:val="nil"/>
              <w:right w:val="nil"/>
            </w:tcBorders>
            <w:shd w:val="clear" w:color="000000" w:fill="F2F2F2"/>
            <w:vAlign w:val="bottom"/>
          </w:tcPr>
          <w:p w14:paraId="4289A3C1" w14:textId="77777777" w:rsidR="007C36C7" w:rsidRPr="005245AC" w:rsidRDefault="007C36C7" w:rsidP="00471CB2">
            <w:pPr>
              <w:jc w:val="right"/>
              <w:rPr>
                <w:rFonts w:cs="Arial"/>
                <w:color w:val="000000"/>
                <w:sz w:val="18"/>
                <w:szCs w:val="18"/>
              </w:rPr>
            </w:pPr>
            <w:r>
              <w:rPr>
                <w:rFonts w:cs="Arial"/>
                <w:color w:val="000000"/>
                <w:sz w:val="22"/>
                <w:szCs w:val="22"/>
              </w:rPr>
              <w:t>-</w:t>
            </w:r>
          </w:p>
        </w:tc>
        <w:tc>
          <w:tcPr>
            <w:tcW w:w="917" w:type="dxa"/>
            <w:tcBorders>
              <w:top w:val="nil"/>
              <w:left w:val="nil"/>
              <w:bottom w:val="nil"/>
              <w:right w:val="single" w:sz="4" w:space="0" w:color="auto"/>
            </w:tcBorders>
            <w:shd w:val="clear" w:color="auto" w:fill="auto"/>
            <w:vAlign w:val="bottom"/>
          </w:tcPr>
          <w:p w14:paraId="355C00ED" w14:textId="77777777" w:rsidR="007C36C7" w:rsidRPr="005245AC" w:rsidRDefault="007C36C7" w:rsidP="00471CB2">
            <w:pPr>
              <w:jc w:val="right"/>
              <w:rPr>
                <w:rFonts w:cs="Arial"/>
                <w:color w:val="000000"/>
                <w:sz w:val="18"/>
                <w:szCs w:val="18"/>
              </w:rPr>
            </w:pPr>
            <w:r>
              <w:rPr>
                <w:rFonts w:cs="Arial"/>
                <w:color w:val="000000"/>
                <w:sz w:val="18"/>
                <w:szCs w:val="18"/>
              </w:rPr>
              <w:t>-</w:t>
            </w:r>
          </w:p>
        </w:tc>
      </w:tr>
      <w:tr w:rsidR="007C36C7" w:rsidRPr="005245AC" w14:paraId="789D4FEB" w14:textId="77777777" w:rsidTr="00B838AD">
        <w:trPr>
          <w:trHeight w:val="280"/>
        </w:trPr>
        <w:tc>
          <w:tcPr>
            <w:tcW w:w="3135" w:type="dxa"/>
            <w:tcBorders>
              <w:top w:val="nil"/>
              <w:left w:val="single" w:sz="4" w:space="0" w:color="auto"/>
              <w:bottom w:val="nil"/>
              <w:right w:val="nil"/>
            </w:tcBorders>
            <w:shd w:val="clear" w:color="auto" w:fill="auto"/>
            <w:vAlign w:val="center"/>
            <w:hideMark/>
          </w:tcPr>
          <w:p w14:paraId="776E38A7" w14:textId="77777777" w:rsidR="007C36C7" w:rsidRPr="005245AC" w:rsidRDefault="007C36C7" w:rsidP="00471CB2">
            <w:pPr>
              <w:rPr>
                <w:rFonts w:cs="Arial"/>
                <w:color w:val="000000"/>
                <w:sz w:val="18"/>
                <w:szCs w:val="18"/>
              </w:rPr>
            </w:pPr>
            <w:r w:rsidRPr="005245AC">
              <w:rPr>
                <w:rFonts w:cs="Arial"/>
                <w:color w:val="000000"/>
                <w:sz w:val="18"/>
                <w:szCs w:val="18"/>
              </w:rPr>
              <w:t>Borrowings</w:t>
            </w:r>
          </w:p>
        </w:tc>
        <w:tc>
          <w:tcPr>
            <w:tcW w:w="858" w:type="dxa"/>
            <w:tcBorders>
              <w:top w:val="nil"/>
              <w:left w:val="nil"/>
              <w:bottom w:val="nil"/>
              <w:right w:val="nil"/>
            </w:tcBorders>
            <w:shd w:val="clear" w:color="auto" w:fill="auto"/>
            <w:vAlign w:val="center"/>
            <w:hideMark/>
          </w:tcPr>
          <w:p w14:paraId="5A80671C" w14:textId="77777777" w:rsidR="007C36C7" w:rsidRPr="005245AC" w:rsidRDefault="007C36C7" w:rsidP="00471CB2">
            <w:pPr>
              <w:jc w:val="center"/>
              <w:rPr>
                <w:rFonts w:cs="Arial"/>
                <w:color w:val="000000"/>
                <w:sz w:val="18"/>
                <w:szCs w:val="18"/>
              </w:rPr>
            </w:pPr>
            <w:r w:rsidRPr="005245AC">
              <w:rPr>
                <w:rFonts w:cs="Arial"/>
                <w:color w:val="000000"/>
                <w:sz w:val="18"/>
                <w:szCs w:val="18"/>
              </w:rPr>
              <w:t>C</w:t>
            </w:r>
            <w:r>
              <w:rPr>
                <w:rFonts w:cs="Arial"/>
                <w:color w:val="000000"/>
                <w:sz w:val="18"/>
                <w:szCs w:val="18"/>
              </w:rPr>
              <w:t>9</w:t>
            </w:r>
            <w:r w:rsidRPr="005245AC">
              <w:rPr>
                <w:rFonts w:cs="Arial"/>
                <w:color w:val="000000"/>
                <w:sz w:val="18"/>
                <w:szCs w:val="18"/>
              </w:rPr>
              <w:t>-3</w:t>
            </w:r>
          </w:p>
        </w:tc>
        <w:tc>
          <w:tcPr>
            <w:tcW w:w="925" w:type="dxa"/>
            <w:tcBorders>
              <w:top w:val="nil"/>
              <w:left w:val="nil"/>
              <w:bottom w:val="nil"/>
              <w:right w:val="nil"/>
            </w:tcBorders>
            <w:shd w:val="clear" w:color="000000" w:fill="F2F2F2"/>
            <w:vAlign w:val="center"/>
            <w:hideMark/>
          </w:tcPr>
          <w:p w14:paraId="0B009489" w14:textId="77777777" w:rsidR="007C36C7" w:rsidRPr="005245AC" w:rsidRDefault="007C36C7" w:rsidP="00471CB2">
            <w:pPr>
              <w:jc w:val="right"/>
              <w:rPr>
                <w:rFonts w:cs="Arial"/>
                <w:color w:val="000000"/>
                <w:sz w:val="18"/>
                <w:szCs w:val="18"/>
              </w:rPr>
            </w:pPr>
            <w:r>
              <w:rPr>
                <w:rFonts w:cs="Arial"/>
                <w:color w:val="000000"/>
                <w:sz w:val="18"/>
                <w:szCs w:val="18"/>
              </w:rPr>
              <w:t>8,083</w:t>
            </w:r>
          </w:p>
        </w:tc>
        <w:tc>
          <w:tcPr>
            <w:tcW w:w="1173" w:type="dxa"/>
            <w:tcBorders>
              <w:top w:val="nil"/>
              <w:left w:val="nil"/>
              <w:bottom w:val="nil"/>
              <w:right w:val="nil"/>
            </w:tcBorders>
            <w:shd w:val="clear" w:color="auto" w:fill="auto"/>
            <w:vAlign w:val="center"/>
            <w:hideMark/>
          </w:tcPr>
          <w:p w14:paraId="304F0CCF" w14:textId="77777777" w:rsidR="007C36C7" w:rsidRPr="005245AC" w:rsidRDefault="007C36C7" w:rsidP="00471CB2">
            <w:pPr>
              <w:jc w:val="right"/>
              <w:rPr>
                <w:rFonts w:cs="Arial"/>
                <w:color w:val="000000"/>
                <w:sz w:val="18"/>
                <w:szCs w:val="18"/>
              </w:rPr>
            </w:pPr>
            <w:r>
              <w:rPr>
                <w:rFonts w:cs="Arial"/>
                <w:color w:val="000000"/>
                <w:sz w:val="18"/>
                <w:szCs w:val="18"/>
              </w:rPr>
              <w:t>8,956</w:t>
            </w:r>
          </w:p>
        </w:tc>
        <w:tc>
          <w:tcPr>
            <w:tcW w:w="1172" w:type="dxa"/>
            <w:tcBorders>
              <w:top w:val="nil"/>
              <w:left w:val="nil"/>
              <w:bottom w:val="nil"/>
              <w:right w:val="nil"/>
            </w:tcBorders>
            <w:shd w:val="clear" w:color="auto" w:fill="auto"/>
            <w:vAlign w:val="center"/>
            <w:hideMark/>
          </w:tcPr>
          <w:p w14:paraId="63AB2E26" w14:textId="77777777" w:rsidR="007C36C7" w:rsidRPr="005245AC" w:rsidRDefault="007C36C7" w:rsidP="00471CB2">
            <w:pPr>
              <w:jc w:val="right"/>
              <w:rPr>
                <w:rFonts w:cs="Arial"/>
                <w:color w:val="000000"/>
                <w:sz w:val="18"/>
                <w:szCs w:val="18"/>
              </w:rPr>
            </w:pPr>
            <w:r>
              <w:rPr>
                <w:rFonts w:cs="Arial"/>
                <w:color w:val="000000"/>
                <w:sz w:val="18"/>
                <w:szCs w:val="18"/>
              </w:rPr>
              <w:t>-</w:t>
            </w:r>
          </w:p>
        </w:tc>
        <w:tc>
          <w:tcPr>
            <w:tcW w:w="925" w:type="dxa"/>
            <w:tcBorders>
              <w:top w:val="nil"/>
              <w:left w:val="nil"/>
              <w:bottom w:val="nil"/>
              <w:right w:val="nil"/>
            </w:tcBorders>
            <w:shd w:val="clear" w:color="000000" w:fill="F2F2F2"/>
            <w:vAlign w:val="center"/>
            <w:hideMark/>
          </w:tcPr>
          <w:p w14:paraId="3916568D" w14:textId="77777777" w:rsidR="007C36C7" w:rsidRPr="005245AC" w:rsidRDefault="007C36C7" w:rsidP="00471CB2">
            <w:pPr>
              <w:jc w:val="right"/>
              <w:rPr>
                <w:rFonts w:cs="Arial"/>
                <w:color w:val="000000"/>
                <w:sz w:val="18"/>
                <w:szCs w:val="18"/>
              </w:rPr>
            </w:pPr>
            <w:r>
              <w:rPr>
                <w:rFonts w:cs="Arial"/>
                <w:color w:val="000000"/>
                <w:sz w:val="18"/>
                <w:szCs w:val="18"/>
              </w:rPr>
              <w:t>8,083</w:t>
            </w:r>
          </w:p>
        </w:tc>
        <w:tc>
          <w:tcPr>
            <w:tcW w:w="917" w:type="dxa"/>
            <w:tcBorders>
              <w:top w:val="nil"/>
              <w:left w:val="nil"/>
              <w:bottom w:val="nil"/>
              <w:right w:val="single" w:sz="4" w:space="0" w:color="auto"/>
            </w:tcBorders>
            <w:shd w:val="clear" w:color="auto" w:fill="auto"/>
            <w:vAlign w:val="center"/>
            <w:hideMark/>
          </w:tcPr>
          <w:p w14:paraId="29032488" w14:textId="77777777" w:rsidR="007C36C7" w:rsidRPr="005245AC" w:rsidRDefault="007C36C7" w:rsidP="00471CB2">
            <w:pPr>
              <w:jc w:val="right"/>
              <w:rPr>
                <w:rFonts w:cs="Arial"/>
                <w:color w:val="000000"/>
                <w:sz w:val="18"/>
                <w:szCs w:val="18"/>
              </w:rPr>
            </w:pPr>
            <w:r>
              <w:rPr>
                <w:rFonts w:cs="Arial"/>
                <w:color w:val="000000"/>
                <w:sz w:val="18"/>
                <w:szCs w:val="18"/>
              </w:rPr>
              <w:t>8,956</w:t>
            </w:r>
          </w:p>
        </w:tc>
      </w:tr>
      <w:tr w:rsidR="007C36C7" w:rsidRPr="005245AC" w14:paraId="79AC316B" w14:textId="77777777" w:rsidTr="00B838AD">
        <w:trPr>
          <w:trHeight w:val="280"/>
        </w:trPr>
        <w:tc>
          <w:tcPr>
            <w:tcW w:w="3135" w:type="dxa"/>
            <w:tcBorders>
              <w:top w:val="nil"/>
              <w:left w:val="single" w:sz="4" w:space="0" w:color="auto"/>
              <w:bottom w:val="nil"/>
              <w:right w:val="nil"/>
            </w:tcBorders>
            <w:shd w:val="clear" w:color="auto" w:fill="auto"/>
            <w:vAlign w:val="center"/>
            <w:hideMark/>
          </w:tcPr>
          <w:p w14:paraId="460FD465" w14:textId="77777777" w:rsidR="007C36C7" w:rsidRPr="005245AC" w:rsidRDefault="007C36C7" w:rsidP="00471CB2">
            <w:pPr>
              <w:rPr>
                <w:rFonts w:cs="Arial"/>
                <w:color w:val="000000"/>
                <w:sz w:val="18"/>
                <w:szCs w:val="18"/>
              </w:rPr>
            </w:pPr>
            <w:r w:rsidRPr="005245AC">
              <w:rPr>
                <w:rFonts w:cs="Arial"/>
                <w:color w:val="000000"/>
                <w:sz w:val="18"/>
                <w:szCs w:val="18"/>
              </w:rPr>
              <w:t>Accrued employee benefits</w:t>
            </w:r>
          </w:p>
        </w:tc>
        <w:tc>
          <w:tcPr>
            <w:tcW w:w="858" w:type="dxa"/>
            <w:tcBorders>
              <w:top w:val="nil"/>
              <w:left w:val="nil"/>
              <w:bottom w:val="nil"/>
              <w:right w:val="nil"/>
            </w:tcBorders>
            <w:shd w:val="clear" w:color="auto" w:fill="auto"/>
            <w:vAlign w:val="center"/>
            <w:hideMark/>
          </w:tcPr>
          <w:p w14:paraId="6854016D" w14:textId="77777777" w:rsidR="007C36C7" w:rsidRPr="005245AC" w:rsidRDefault="007C36C7" w:rsidP="00471CB2">
            <w:pPr>
              <w:jc w:val="center"/>
              <w:rPr>
                <w:rFonts w:cs="Arial"/>
                <w:color w:val="000000"/>
                <w:sz w:val="18"/>
                <w:szCs w:val="18"/>
              </w:rPr>
            </w:pPr>
            <w:r w:rsidRPr="005245AC">
              <w:rPr>
                <w:rFonts w:cs="Arial"/>
                <w:color w:val="000000"/>
                <w:sz w:val="18"/>
                <w:szCs w:val="18"/>
              </w:rPr>
              <w:t>C</w:t>
            </w:r>
            <w:r>
              <w:rPr>
                <w:rFonts w:cs="Arial"/>
                <w:color w:val="000000"/>
                <w:sz w:val="18"/>
                <w:szCs w:val="18"/>
              </w:rPr>
              <w:t>8</w:t>
            </w:r>
          </w:p>
        </w:tc>
        <w:tc>
          <w:tcPr>
            <w:tcW w:w="925" w:type="dxa"/>
            <w:tcBorders>
              <w:top w:val="nil"/>
              <w:left w:val="nil"/>
              <w:bottom w:val="nil"/>
              <w:right w:val="nil"/>
            </w:tcBorders>
            <w:shd w:val="clear" w:color="000000" w:fill="F2F2F2"/>
            <w:vAlign w:val="center"/>
            <w:hideMark/>
          </w:tcPr>
          <w:p w14:paraId="79C7B186" w14:textId="77777777" w:rsidR="007C36C7" w:rsidRPr="005245AC" w:rsidRDefault="007C36C7" w:rsidP="00471CB2">
            <w:pPr>
              <w:jc w:val="right"/>
              <w:rPr>
                <w:rFonts w:cs="Arial"/>
                <w:color w:val="000000"/>
                <w:sz w:val="18"/>
                <w:szCs w:val="18"/>
              </w:rPr>
            </w:pPr>
            <w:r>
              <w:rPr>
                <w:rFonts w:cs="Arial"/>
                <w:color w:val="000000"/>
                <w:sz w:val="18"/>
                <w:szCs w:val="18"/>
              </w:rPr>
              <w:t>314</w:t>
            </w:r>
          </w:p>
        </w:tc>
        <w:tc>
          <w:tcPr>
            <w:tcW w:w="1173" w:type="dxa"/>
            <w:tcBorders>
              <w:top w:val="nil"/>
              <w:left w:val="nil"/>
              <w:bottom w:val="nil"/>
              <w:right w:val="nil"/>
            </w:tcBorders>
            <w:shd w:val="clear" w:color="auto" w:fill="auto"/>
            <w:vAlign w:val="center"/>
            <w:hideMark/>
          </w:tcPr>
          <w:p w14:paraId="7CF25657" w14:textId="77777777" w:rsidR="007C36C7" w:rsidRPr="005245AC" w:rsidRDefault="007C36C7" w:rsidP="00471CB2">
            <w:pPr>
              <w:jc w:val="right"/>
              <w:rPr>
                <w:rFonts w:cs="Arial"/>
                <w:color w:val="000000"/>
                <w:sz w:val="18"/>
                <w:szCs w:val="18"/>
              </w:rPr>
            </w:pPr>
            <w:r>
              <w:rPr>
                <w:rFonts w:cs="Arial"/>
                <w:color w:val="000000"/>
                <w:sz w:val="18"/>
                <w:szCs w:val="18"/>
              </w:rPr>
              <w:t>315</w:t>
            </w:r>
          </w:p>
        </w:tc>
        <w:tc>
          <w:tcPr>
            <w:tcW w:w="1172" w:type="dxa"/>
            <w:tcBorders>
              <w:top w:val="nil"/>
              <w:left w:val="nil"/>
              <w:bottom w:val="nil"/>
              <w:right w:val="nil"/>
            </w:tcBorders>
            <w:shd w:val="clear" w:color="auto" w:fill="auto"/>
            <w:vAlign w:val="center"/>
            <w:hideMark/>
          </w:tcPr>
          <w:p w14:paraId="77E740C3" w14:textId="77777777" w:rsidR="007C36C7" w:rsidRPr="005245AC" w:rsidRDefault="007C36C7" w:rsidP="00471CB2">
            <w:pPr>
              <w:jc w:val="right"/>
              <w:rPr>
                <w:rFonts w:cs="Arial"/>
                <w:color w:val="000000"/>
                <w:sz w:val="18"/>
                <w:szCs w:val="18"/>
              </w:rPr>
            </w:pPr>
            <w:r>
              <w:rPr>
                <w:rFonts w:cs="Arial"/>
                <w:color w:val="000000"/>
                <w:sz w:val="18"/>
                <w:szCs w:val="18"/>
              </w:rPr>
              <w:t>267</w:t>
            </w:r>
          </w:p>
        </w:tc>
        <w:tc>
          <w:tcPr>
            <w:tcW w:w="925" w:type="dxa"/>
            <w:tcBorders>
              <w:top w:val="nil"/>
              <w:left w:val="nil"/>
              <w:bottom w:val="nil"/>
              <w:right w:val="nil"/>
            </w:tcBorders>
            <w:shd w:val="clear" w:color="000000" w:fill="F2F2F2"/>
            <w:vAlign w:val="center"/>
            <w:hideMark/>
          </w:tcPr>
          <w:p w14:paraId="7DAC6E19" w14:textId="77777777" w:rsidR="007C36C7" w:rsidRPr="005245AC" w:rsidRDefault="007C36C7" w:rsidP="00471CB2">
            <w:pPr>
              <w:jc w:val="right"/>
              <w:rPr>
                <w:rFonts w:cs="Arial"/>
                <w:color w:val="000000"/>
                <w:sz w:val="18"/>
                <w:szCs w:val="18"/>
              </w:rPr>
            </w:pPr>
            <w:r>
              <w:rPr>
                <w:rFonts w:cs="Arial"/>
                <w:color w:val="000000"/>
                <w:sz w:val="18"/>
                <w:szCs w:val="18"/>
              </w:rPr>
              <w:t>211</w:t>
            </w:r>
          </w:p>
        </w:tc>
        <w:tc>
          <w:tcPr>
            <w:tcW w:w="917" w:type="dxa"/>
            <w:tcBorders>
              <w:top w:val="nil"/>
              <w:left w:val="nil"/>
              <w:bottom w:val="nil"/>
              <w:right w:val="single" w:sz="4" w:space="0" w:color="auto"/>
            </w:tcBorders>
            <w:shd w:val="clear" w:color="auto" w:fill="auto"/>
            <w:vAlign w:val="center"/>
            <w:hideMark/>
          </w:tcPr>
          <w:p w14:paraId="5B08BFA0" w14:textId="77777777" w:rsidR="007C36C7" w:rsidRPr="005245AC" w:rsidRDefault="007C36C7" w:rsidP="00471CB2">
            <w:pPr>
              <w:jc w:val="right"/>
              <w:rPr>
                <w:rFonts w:cs="Arial"/>
                <w:color w:val="000000"/>
                <w:sz w:val="18"/>
                <w:szCs w:val="18"/>
              </w:rPr>
            </w:pPr>
            <w:r>
              <w:rPr>
                <w:rFonts w:cs="Arial"/>
                <w:color w:val="000000"/>
                <w:sz w:val="18"/>
                <w:szCs w:val="18"/>
              </w:rPr>
              <w:t>240</w:t>
            </w:r>
          </w:p>
        </w:tc>
      </w:tr>
      <w:tr w:rsidR="007C36C7" w:rsidRPr="005245AC" w14:paraId="48FFFF76" w14:textId="77777777" w:rsidTr="00B838AD">
        <w:trPr>
          <w:trHeight w:val="280"/>
        </w:trPr>
        <w:tc>
          <w:tcPr>
            <w:tcW w:w="3135" w:type="dxa"/>
            <w:tcBorders>
              <w:top w:val="nil"/>
              <w:left w:val="single" w:sz="4" w:space="0" w:color="auto"/>
              <w:bottom w:val="nil"/>
              <w:right w:val="nil"/>
            </w:tcBorders>
            <w:shd w:val="clear" w:color="auto" w:fill="auto"/>
            <w:vAlign w:val="center"/>
            <w:hideMark/>
          </w:tcPr>
          <w:p w14:paraId="5DF0BCF9" w14:textId="77777777" w:rsidR="007C36C7" w:rsidRPr="005245AC" w:rsidRDefault="007C36C7" w:rsidP="00471CB2">
            <w:pPr>
              <w:rPr>
                <w:rFonts w:cs="Arial"/>
                <w:color w:val="000000"/>
                <w:sz w:val="18"/>
                <w:szCs w:val="18"/>
              </w:rPr>
            </w:pPr>
            <w:r w:rsidRPr="005245AC">
              <w:rPr>
                <w:rFonts w:cs="Arial"/>
                <w:color w:val="000000"/>
                <w:sz w:val="18"/>
                <w:szCs w:val="18"/>
              </w:rPr>
              <w:t>Insurance contract liability</w:t>
            </w:r>
          </w:p>
        </w:tc>
        <w:tc>
          <w:tcPr>
            <w:tcW w:w="858" w:type="dxa"/>
            <w:tcBorders>
              <w:top w:val="nil"/>
              <w:left w:val="nil"/>
              <w:bottom w:val="nil"/>
              <w:right w:val="nil"/>
            </w:tcBorders>
            <w:shd w:val="clear" w:color="auto" w:fill="auto"/>
            <w:vAlign w:val="center"/>
            <w:hideMark/>
          </w:tcPr>
          <w:p w14:paraId="778E73E5" w14:textId="77777777" w:rsidR="007C36C7" w:rsidRPr="005245AC" w:rsidRDefault="007C36C7" w:rsidP="00471CB2">
            <w:pPr>
              <w:jc w:val="center"/>
              <w:rPr>
                <w:rFonts w:cs="Arial"/>
                <w:color w:val="000000"/>
                <w:sz w:val="18"/>
                <w:szCs w:val="18"/>
              </w:rPr>
            </w:pPr>
            <w:r w:rsidRPr="005245AC">
              <w:rPr>
                <w:rFonts w:cs="Arial"/>
                <w:color w:val="000000"/>
                <w:sz w:val="18"/>
                <w:szCs w:val="18"/>
              </w:rPr>
              <w:t>C</w:t>
            </w:r>
            <w:r>
              <w:rPr>
                <w:rFonts w:cs="Arial"/>
                <w:color w:val="000000"/>
                <w:sz w:val="18"/>
                <w:szCs w:val="18"/>
              </w:rPr>
              <w:t>9</w:t>
            </w:r>
            <w:r w:rsidRPr="005245AC">
              <w:rPr>
                <w:rFonts w:cs="Arial"/>
                <w:color w:val="000000"/>
                <w:sz w:val="18"/>
                <w:szCs w:val="18"/>
              </w:rPr>
              <w:t>-2(</w:t>
            </w:r>
            <w:r>
              <w:rPr>
                <w:rFonts w:cs="Arial"/>
                <w:color w:val="000000"/>
                <w:sz w:val="18"/>
                <w:szCs w:val="18"/>
              </w:rPr>
              <w:t>b</w:t>
            </w:r>
            <w:r w:rsidRPr="005245AC">
              <w:rPr>
                <w:rFonts w:cs="Arial"/>
                <w:color w:val="000000"/>
                <w:sz w:val="18"/>
                <w:szCs w:val="18"/>
              </w:rPr>
              <w:t>)</w:t>
            </w:r>
          </w:p>
        </w:tc>
        <w:tc>
          <w:tcPr>
            <w:tcW w:w="925" w:type="dxa"/>
            <w:tcBorders>
              <w:top w:val="nil"/>
              <w:left w:val="nil"/>
              <w:bottom w:val="nil"/>
              <w:right w:val="nil"/>
            </w:tcBorders>
            <w:shd w:val="clear" w:color="000000" w:fill="F2F2F2"/>
            <w:vAlign w:val="center"/>
            <w:hideMark/>
          </w:tcPr>
          <w:p w14:paraId="2F01176C" w14:textId="77777777" w:rsidR="007C36C7" w:rsidRPr="005245AC" w:rsidRDefault="007C36C7" w:rsidP="00471CB2">
            <w:pPr>
              <w:jc w:val="right"/>
              <w:rPr>
                <w:rFonts w:cs="Arial"/>
                <w:sz w:val="18"/>
                <w:szCs w:val="18"/>
              </w:rPr>
            </w:pPr>
            <w:r>
              <w:rPr>
                <w:rFonts w:cs="Arial"/>
                <w:sz w:val="18"/>
                <w:szCs w:val="18"/>
              </w:rPr>
              <w:t>54,820</w:t>
            </w:r>
          </w:p>
        </w:tc>
        <w:tc>
          <w:tcPr>
            <w:tcW w:w="1173" w:type="dxa"/>
            <w:tcBorders>
              <w:top w:val="nil"/>
              <w:left w:val="nil"/>
              <w:bottom w:val="nil"/>
              <w:right w:val="nil"/>
            </w:tcBorders>
            <w:shd w:val="clear" w:color="auto" w:fill="auto"/>
            <w:vAlign w:val="center"/>
            <w:hideMark/>
          </w:tcPr>
          <w:p w14:paraId="57EC4E31" w14:textId="77777777" w:rsidR="007C36C7" w:rsidRPr="005245AC" w:rsidRDefault="007C36C7" w:rsidP="00471CB2">
            <w:pPr>
              <w:jc w:val="right"/>
              <w:rPr>
                <w:rFonts w:cs="Arial"/>
                <w:color w:val="000000"/>
                <w:sz w:val="18"/>
                <w:szCs w:val="18"/>
              </w:rPr>
            </w:pPr>
            <w:r>
              <w:rPr>
                <w:rFonts w:cs="Arial"/>
                <w:color w:val="000000"/>
                <w:sz w:val="18"/>
                <w:szCs w:val="18"/>
              </w:rPr>
              <w:t>62,254</w:t>
            </w:r>
          </w:p>
        </w:tc>
        <w:tc>
          <w:tcPr>
            <w:tcW w:w="1172" w:type="dxa"/>
            <w:tcBorders>
              <w:top w:val="nil"/>
              <w:left w:val="nil"/>
              <w:bottom w:val="nil"/>
              <w:right w:val="nil"/>
            </w:tcBorders>
            <w:shd w:val="clear" w:color="auto" w:fill="auto"/>
            <w:vAlign w:val="center"/>
            <w:hideMark/>
          </w:tcPr>
          <w:p w14:paraId="1F80A457" w14:textId="77777777" w:rsidR="007C36C7" w:rsidRPr="005245AC" w:rsidRDefault="007C36C7" w:rsidP="00471CB2">
            <w:pPr>
              <w:jc w:val="right"/>
              <w:rPr>
                <w:rFonts w:cs="Arial"/>
                <w:color w:val="000000"/>
                <w:sz w:val="18"/>
                <w:szCs w:val="18"/>
              </w:rPr>
            </w:pPr>
            <w:r>
              <w:rPr>
                <w:rFonts w:cs="Arial"/>
                <w:color w:val="000000"/>
                <w:sz w:val="18"/>
                <w:szCs w:val="18"/>
              </w:rPr>
              <w:t>57,456</w:t>
            </w:r>
          </w:p>
        </w:tc>
        <w:tc>
          <w:tcPr>
            <w:tcW w:w="925" w:type="dxa"/>
            <w:tcBorders>
              <w:top w:val="nil"/>
              <w:left w:val="nil"/>
              <w:bottom w:val="nil"/>
              <w:right w:val="nil"/>
            </w:tcBorders>
            <w:shd w:val="clear" w:color="000000" w:fill="F2F2F2"/>
            <w:vAlign w:val="center"/>
            <w:hideMark/>
          </w:tcPr>
          <w:p w14:paraId="252D5EB8" w14:textId="77777777" w:rsidR="007C36C7" w:rsidRPr="005245AC" w:rsidRDefault="007C36C7" w:rsidP="00471CB2">
            <w:pPr>
              <w:jc w:val="right"/>
              <w:rPr>
                <w:rFonts w:cs="Arial"/>
                <w:color w:val="000000"/>
                <w:sz w:val="18"/>
                <w:szCs w:val="18"/>
              </w:rPr>
            </w:pPr>
            <w:r>
              <w:rPr>
                <w:rFonts w:cs="Arial"/>
                <w:color w:val="000000"/>
                <w:sz w:val="18"/>
                <w:szCs w:val="18"/>
              </w:rPr>
              <w:t>-</w:t>
            </w:r>
          </w:p>
        </w:tc>
        <w:tc>
          <w:tcPr>
            <w:tcW w:w="917" w:type="dxa"/>
            <w:tcBorders>
              <w:top w:val="nil"/>
              <w:left w:val="nil"/>
              <w:bottom w:val="nil"/>
              <w:right w:val="single" w:sz="4" w:space="0" w:color="auto"/>
            </w:tcBorders>
            <w:shd w:val="clear" w:color="auto" w:fill="auto"/>
            <w:vAlign w:val="center"/>
            <w:hideMark/>
          </w:tcPr>
          <w:p w14:paraId="58978CC3" w14:textId="77777777" w:rsidR="007C36C7" w:rsidRPr="005245AC" w:rsidRDefault="007C36C7" w:rsidP="00471CB2">
            <w:pPr>
              <w:jc w:val="right"/>
              <w:rPr>
                <w:rFonts w:cs="Arial"/>
                <w:color w:val="000000"/>
                <w:sz w:val="18"/>
                <w:szCs w:val="18"/>
              </w:rPr>
            </w:pPr>
            <w:r>
              <w:rPr>
                <w:rFonts w:cs="Arial"/>
                <w:color w:val="000000"/>
                <w:sz w:val="18"/>
                <w:szCs w:val="18"/>
              </w:rPr>
              <w:t>-</w:t>
            </w:r>
          </w:p>
        </w:tc>
      </w:tr>
      <w:tr w:rsidR="007C36C7" w:rsidRPr="005245AC" w14:paraId="17BC7CAA" w14:textId="77777777" w:rsidTr="00B838AD">
        <w:trPr>
          <w:trHeight w:val="280"/>
        </w:trPr>
        <w:tc>
          <w:tcPr>
            <w:tcW w:w="3135" w:type="dxa"/>
            <w:tcBorders>
              <w:top w:val="single" w:sz="4" w:space="0" w:color="auto"/>
              <w:left w:val="single" w:sz="4" w:space="0" w:color="auto"/>
              <w:bottom w:val="single" w:sz="4" w:space="0" w:color="auto"/>
              <w:right w:val="nil"/>
            </w:tcBorders>
            <w:shd w:val="clear" w:color="000000" w:fill="BFBFBF"/>
            <w:vAlign w:val="center"/>
            <w:hideMark/>
          </w:tcPr>
          <w:p w14:paraId="1FF83DEB" w14:textId="77777777" w:rsidR="007C36C7" w:rsidRPr="005245AC" w:rsidRDefault="007C36C7" w:rsidP="00471CB2">
            <w:pPr>
              <w:rPr>
                <w:rFonts w:cs="Arial"/>
                <w:b/>
                <w:bCs/>
                <w:color w:val="000000"/>
                <w:sz w:val="18"/>
                <w:szCs w:val="18"/>
              </w:rPr>
            </w:pPr>
            <w:r w:rsidRPr="005245AC">
              <w:rPr>
                <w:rFonts w:cs="Arial"/>
                <w:b/>
                <w:bCs/>
                <w:color w:val="000000"/>
                <w:sz w:val="18"/>
                <w:szCs w:val="18"/>
              </w:rPr>
              <w:t>Total non-current liabilities</w:t>
            </w:r>
          </w:p>
        </w:tc>
        <w:tc>
          <w:tcPr>
            <w:tcW w:w="858" w:type="dxa"/>
            <w:tcBorders>
              <w:top w:val="single" w:sz="4" w:space="0" w:color="auto"/>
              <w:left w:val="nil"/>
              <w:bottom w:val="single" w:sz="4" w:space="0" w:color="auto"/>
              <w:right w:val="nil"/>
            </w:tcBorders>
            <w:shd w:val="clear" w:color="000000" w:fill="BFBFBF"/>
            <w:vAlign w:val="center"/>
            <w:hideMark/>
          </w:tcPr>
          <w:p w14:paraId="116C1101" w14:textId="77777777" w:rsidR="007C36C7" w:rsidRPr="005245AC" w:rsidRDefault="007C36C7" w:rsidP="00471CB2">
            <w:pPr>
              <w:jc w:val="center"/>
              <w:rPr>
                <w:rFonts w:cs="Arial"/>
                <w:b/>
                <w:bCs/>
                <w:color w:val="000000"/>
                <w:sz w:val="18"/>
                <w:szCs w:val="18"/>
              </w:rPr>
            </w:pPr>
            <w:r w:rsidRPr="005245AC">
              <w:rPr>
                <w:rFonts w:cs="Arial"/>
                <w:b/>
                <w:bCs/>
                <w:color w:val="000000"/>
                <w:sz w:val="18"/>
                <w:szCs w:val="18"/>
              </w:rPr>
              <w:t> </w:t>
            </w:r>
          </w:p>
        </w:tc>
        <w:tc>
          <w:tcPr>
            <w:tcW w:w="925" w:type="dxa"/>
            <w:tcBorders>
              <w:top w:val="single" w:sz="4" w:space="0" w:color="auto"/>
              <w:left w:val="nil"/>
              <w:bottom w:val="single" w:sz="4" w:space="0" w:color="auto"/>
              <w:right w:val="nil"/>
            </w:tcBorders>
            <w:shd w:val="clear" w:color="000000" w:fill="BFBFBF"/>
            <w:vAlign w:val="center"/>
            <w:hideMark/>
          </w:tcPr>
          <w:p w14:paraId="79D5026A" w14:textId="77777777" w:rsidR="007C36C7" w:rsidRPr="005245AC" w:rsidRDefault="007C36C7" w:rsidP="00471CB2">
            <w:pPr>
              <w:jc w:val="right"/>
              <w:rPr>
                <w:rFonts w:cs="Arial"/>
                <w:b/>
                <w:bCs/>
                <w:color w:val="000000"/>
                <w:sz w:val="18"/>
                <w:szCs w:val="18"/>
              </w:rPr>
            </w:pPr>
            <w:r>
              <w:rPr>
                <w:rFonts w:cs="Arial"/>
                <w:b/>
                <w:bCs/>
                <w:color w:val="000000"/>
                <w:sz w:val="18"/>
                <w:szCs w:val="18"/>
              </w:rPr>
              <w:t>63,465</w:t>
            </w:r>
          </w:p>
        </w:tc>
        <w:tc>
          <w:tcPr>
            <w:tcW w:w="1173" w:type="dxa"/>
            <w:tcBorders>
              <w:top w:val="single" w:sz="4" w:space="0" w:color="auto"/>
              <w:left w:val="nil"/>
              <w:bottom w:val="single" w:sz="4" w:space="0" w:color="auto"/>
              <w:right w:val="nil"/>
            </w:tcBorders>
            <w:shd w:val="clear" w:color="000000" w:fill="BFBFBF"/>
            <w:vAlign w:val="center"/>
            <w:hideMark/>
          </w:tcPr>
          <w:p w14:paraId="7BCA9F67" w14:textId="77777777" w:rsidR="007C36C7" w:rsidRPr="005245AC" w:rsidRDefault="007C36C7" w:rsidP="00471CB2">
            <w:pPr>
              <w:jc w:val="right"/>
              <w:rPr>
                <w:rFonts w:cs="Arial"/>
                <w:b/>
                <w:bCs/>
                <w:color w:val="000000"/>
                <w:sz w:val="18"/>
                <w:szCs w:val="18"/>
              </w:rPr>
            </w:pPr>
            <w:r>
              <w:rPr>
                <w:rFonts w:cs="Arial"/>
                <w:b/>
                <w:bCs/>
                <w:color w:val="000000"/>
                <w:sz w:val="18"/>
                <w:szCs w:val="18"/>
              </w:rPr>
              <w:t>71,922</w:t>
            </w:r>
          </w:p>
        </w:tc>
        <w:tc>
          <w:tcPr>
            <w:tcW w:w="1172" w:type="dxa"/>
            <w:tcBorders>
              <w:top w:val="single" w:sz="4" w:space="0" w:color="auto"/>
              <w:left w:val="nil"/>
              <w:bottom w:val="single" w:sz="4" w:space="0" w:color="auto"/>
              <w:right w:val="nil"/>
            </w:tcBorders>
            <w:shd w:val="clear" w:color="000000" w:fill="BFBFBF"/>
            <w:vAlign w:val="center"/>
            <w:hideMark/>
          </w:tcPr>
          <w:p w14:paraId="27523F36" w14:textId="77777777" w:rsidR="007C36C7" w:rsidRPr="005245AC" w:rsidRDefault="007C36C7" w:rsidP="00471CB2">
            <w:pPr>
              <w:jc w:val="right"/>
              <w:rPr>
                <w:rFonts w:cs="Arial"/>
                <w:b/>
                <w:bCs/>
                <w:color w:val="000000"/>
                <w:sz w:val="18"/>
                <w:szCs w:val="18"/>
              </w:rPr>
            </w:pPr>
            <w:r>
              <w:rPr>
                <w:rFonts w:cs="Arial"/>
                <w:b/>
                <w:bCs/>
                <w:color w:val="000000"/>
                <w:sz w:val="18"/>
                <w:szCs w:val="18"/>
              </w:rPr>
              <w:t>58,290</w:t>
            </w:r>
          </w:p>
        </w:tc>
        <w:tc>
          <w:tcPr>
            <w:tcW w:w="925" w:type="dxa"/>
            <w:tcBorders>
              <w:top w:val="single" w:sz="4" w:space="0" w:color="auto"/>
              <w:left w:val="nil"/>
              <w:bottom w:val="single" w:sz="4" w:space="0" w:color="auto"/>
              <w:right w:val="nil"/>
            </w:tcBorders>
            <w:shd w:val="clear" w:color="000000" w:fill="BFBFBF"/>
            <w:vAlign w:val="center"/>
            <w:hideMark/>
          </w:tcPr>
          <w:p w14:paraId="194FB9C9" w14:textId="77777777" w:rsidR="007C36C7" w:rsidRPr="005245AC" w:rsidRDefault="007C36C7" w:rsidP="00471CB2">
            <w:pPr>
              <w:jc w:val="right"/>
              <w:rPr>
                <w:rFonts w:cs="Arial"/>
                <w:b/>
                <w:bCs/>
                <w:color w:val="000000"/>
                <w:sz w:val="18"/>
                <w:szCs w:val="18"/>
              </w:rPr>
            </w:pPr>
            <w:r>
              <w:rPr>
                <w:rFonts w:cs="Arial"/>
                <w:b/>
                <w:bCs/>
                <w:color w:val="000000"/>
                <w:sz w:val="18"/>
                <w:szCs w:val="18"/>
              </w:rPr>
              <w:t>8,294</w:t>
            </w:r>
          </w:p>
        </w:tc>
        <w:tc>
          <w:tcPr>
            <w:tcW w:w="917" w:type="dxa"/>
            <w:tcBorders>
              <w:top w:val="single" w:sz="4" w:space="0" w:color="auto"/>
              <w:left w:val="nil"/>
              <w:bottom w:val="single" w:sz="4" w:space="0" w:color="auto"/>
              <w:right w:val="single" w:sz="4" w:space="0" w:color="auto"/>
            </w:tcBorders>
            <w:shd w:val="clear" w:color="000000" w:fill="BFBFBF"/>
            <w:vAlign w:val="center"/>
            <w:hideMark/>
          </w:tcPr>
          <w:p w14:paraId="22970C38" w14:textId="77777777" w:rsidR="007C36C7" w:rsidRPr="005245AC" w:rsidRDefault="007C36C7" w:rsidP="00471CB2">
            <w:pPr>
              <w:jc w:val="right"/>
              <w:rPr>
                <w:rFonts w:cs="Arial"/>
                <w:b/>
                <w:bCs/>
                <w:color w:val="000000"/>
                <w:sz w:val="18"/>
                <w:szCs w:val="18"/>
              </w:rPr>
            </w:pPr>
            <w:r>
              <w:rPr>
                <w:rFonts w:cs="Arial"/>
                <w:b/>
                <w:bCs/>
                <w:color w:val="000000"/>
                <w:sz w:val="18"/>
                <w:szCs w:val="18"/>
              </w:rPr>
              <w:t>9,196</w:t>
            </w:r>
          </w:p>
        </w:tc>
      </w:tr>
      <w:tr w:rsidR="007C36C7" w:rsidRPr="005245AC" w14:paraId="33EB3A29" w14:textId="77777777" w:rsidTr="00B838AD">
        <w:trPr>
          <w:trHeight w:val="280"/>
        </w:trPr>
        <w:tc>
          <w:tcPr>
            <w:tcW w:w="3135" w:type="dxa"/>
            <w:tcBorders>
              <w:top w:val="nil"/>
              <w:left w:val="single" w:sz="4" w:space="0" w:color="auto"/>
              <w:bottom w:val="single" w:sz="4" w:space="0" w:color="auto"/>
              <w:right w:val="nil"/>
            </w:tcBorders>
            <w:shd w:val="clear" w:color="000000" w:fill="BFBFBF"/>
            <w:vAlign w:val="center"/>
            <w:hideMark/>
          </w:tcPr>
          <w:p w14:paraId="350741B4" w14:textId="77777777" w:rsidR="007C36C7" w:rsidRPr="005245AC" w:rsidRDefault="007C36C7" w:rsidP="00471CB2">
            <w:pPr>
              <w:rPr>
                <w:rFonts w:cs="Arial"/>
                <w:b/>
                <w:bCs/>
                <w:color w:val="000000"/>
                <w:sz w:val="18"/>
                <w:szCs w:val="18"/>
              </w:rPr>
            </w:pPr>
            <w:r w:rsidRPr="005245AC">
              <w:rPr>
                <w:rFonts w:cs="Arial"/>
                <w:b/>
                <w:bCs/>
                <w:color w:val="000000"/>
                <w:sz w:val="18"/>
                <w:szCs w:val="18"/>
              </w:rPr>
              <w:t>TOTAL LIABILITIES</w:t>
            </w:r>
          </w:p>
        </w:tc>
        <w:tc>
          <w:tcPr>
            <w:tcW w:w="858" w:type="dxa"/>
            <w:tcBorders>
              <w:top w:val="nil"/>
              <w:left w:val="nil"/>
              <w:bottom w:val="single" w:sz="4" w:space="0" w:color="auto"/>
              <w:right w:val="nil"/>
            </w:tcBorders>
            <w:shd w:val="clear" w:color="000000" w:fill="BFBFBF"/>
            <w:vAlign w:val="center"/>
            <w:hideMark/>
          </w:tcPr>
          <w:p w14:paraId="727055DA" w14:textId="77777777" w:rsidR="007C36C7" w:rsidRPr="005245AC" w:rsidRDefault="007C36C7" w:rsidP="00471CB2">
            <w:pPr>
              <w:jc w:val="center"/>
              <w:rPr>
                <w:rFonts w:cs="Arial"/>
                <w:b/>
                <w:bCs/>
                <w:color w:val="000000"/>
                <w:sz w:val="18"/>
                <w:szCs w:val="18"/>
              </w:rPr>
            </w:pPr>
            <w:r w:rsidRPr="005245AC">
              <w:rPr>
                <w:rFonts w:cs="Arial"/>
                <w:b/>
                <w:bCs/>
                <w:color w:val="000000"/>
                <w:sz w:val="18"/>
                <w:szCs w:val="18"/>
              </w:rPr>
              <w:t> </w:t>
            </w:r>
          </w:p>
        </w:tc>
        <w:tc>
          <w:tcPr>
            <w:tcW w:w="925" w:type="dxa"/>
            <w:tcBorders>
              <w:top w:val="nil"/>
              <w:left w:val="nil"/>
              <w:bottom w:val="single" w:sz="4" w:space="0" w:color="auto"/>
              <w:right w:val="nil"/>
            </w:tcBorders>
            <w:shd w:val="clear" w:color="000000" w:fill="BFBFBF"/>
            <w:vAlign w:val="center"/>
            <w:hideMark/>
          </w:tcPr>
          <w:p w14:paraId="5A9A86A0" w14:textId="77777777" w:rsidR="007C36C7" w:rsidRPr="005245AC" w:rsidRDefault="007C36C7" w:rsidP="00471CB2">
            <w:pPr>
              <w:jc w:val="right"/>
              <w:rPr>
                <w:rFonts w:cs="Arial"/>
                <w:b/>
                <w:bCs/>
                <w:color w:val="000000"/>
                <w:sz w:val="18"/>
                <w:szCs w:val="18"/>
              </w:rPr>
            </w:pPr>
            <w:r>
              <w:rPr>
                <w:rFonts w:cs="Arial"/>
                <w:b/>
                <w:bCs/>
                <w:color w:val="000000"/>
                <w:sz w:val="18"/>
                <w:szCs w:val="18"/>
              </w:rPr>
              <w:t>144,266</w:t>
            </w:r>
          </w:p>
        </w:tc>
        <w:tc>
          <w:tcPr>
            <w:tcW w:w="1173" w:type="dxa"/>
            <w:tcBorders>
              <w:top w:val="nil"/>
              <w:left w:val="nil"/>
              <w:bottom w:val="single" w:sz="4" w:space="0" w:color="auto"/>
              <w:right w:val="nil"/>
            </w:tcBorders>
            <w:shd w:val="clear" w:color="000000" w:fill="BFBFBF"/>
            <w:vAlign w:val="center"/>
            <w:hideMark/>
          </w:tcPr>
          <w:p w14:paraId="752BA0D5" w14:textId="77777777" w:rsidR="007C36C7" w:rsidRPr="005245AC" w:rsidRDefault="007C36C7" w:rsidP="00471CB2">
            <w:pPr>
              <w:jc w:val="right"/>
              <w:rPr>
                <w:rFonts w:cs="Arial"/>
                <w:b/>
                <w:bCs/>
                <w:color w:val="000000"/>
                <w:sz w:val="18"/>
                <w:szCs w:val="18"/>
              </w:rPr>
            </w:pPr>
            <w:r>
              <w:rPr>
                <w:rFonts w:cs="Arial"/>
                <w:b/>
                <w:bCs/>
                <w:color w:val="000000"/>
                <w:sz w:val="18"/>
                <w:szCs w:val="18"/>
              </w:rPr>
              <w:t>149,438</w:t>
            </w:r>
          </w:p>
        </w:tc>
        <w:tc>
          <w:tcPr>
            <w:tcW w:w="1172" w:type="dxa"/>
            <w:tcBorders>
              <w:top w:val="nil"/>
              <w:left w:val="nil"/>
              <w:bottom w:val="single" w:sz="4" w:space="0" w:color="auto"/>
              <w:right w:val="nil"/>
            </w:tcBorders>
            <w:shd w:val="clear" w:color="000000" w:fill="BFBFBF"/>
            <w:vAlign w:val="center"/>
            <w:hideMark/>
          </w:tcPr>
          <w:p w14:paraId="25C5FD1F" w14:textId="77777777" w:rsidR="007C36C7" w:rsidRPr="005245AC" w:rsidRDefault="007C36C7" w:rsidP="00471CB2">
            <w:pPr>
              <w:jc w:val="right"/>
              <w:rPr>
                <w:rFonts w:cs="Arial"/>
                <w:b/>
                <w:bCs/>
                <w:color w:val="000000"/>
                <w:sz w:val="18"/>
                <w:szCs w:val="18"/>
              </w:rPr>
            </w:pPr>
            <w:r>
              <w:rPr>
                <w:rFonts w:cs="Arial"/>
                <w:b/>
                <w:bCs/>
                <w:color w:val="000000"/>
                <w:sz w:val="18"/>
                <w:szCs w:val="18"/>
              </w:rPr>
              <w:t>127,429</w:t>
            </w:r>
          </w:p>
        </w:tc>
        <w:tc>
          <w:tcPr>
            <w:tcW w:w="925" w:type="dxa"/>
            <w:tcBorders>
              <w:top w:val="nil"/>
              <w:left w:val="nil"/>
              <w:bottom w:val="single" w:sz="4" w:space="0" w:color="auto"/>
              <w:right w:val="nil"/>
            </w:tcBorders>
            <w:shd w:val="clear" w:color="000000" w:fill="BFBFBF"/>
            <w:vAlign w:val="center"/>
            <w:hideMark/>
          </w:tcPr>
          <w:p w14:paraId="378C5DE9" w14:textId="77777777" w:rsidR="007C36C7" w:rsidRPr="005245AC" w:rsidRDefault="007C36C7" w:rsidP="00471CB2">
            <w:pPr>
              <w:jc w:val="right"/>
              <w:rPr>
                <w:rFonts w:cs="Arial"/>
                <w:b/>
                <w:bCs/>
                <w:color w:val="000000"/>
                <w:sz w:val="18"/>
                <w:szCs w:val="18"/>
              </w:rPr>
            </w:pPr>
            <w:r>
              <w:rPr>
                <w:rFonts w:cs="Arial"/>
                <w:b/>
                <w:bCs/>
                <w:color w:val="000000"/>
                <w:sz w:val="18"/>
                <w:szCs w:val="18"/>
              </w:rPr>
              <w:t>61,220</w:t>
            </w:r>
          </w:p>
        </w:tc>
        <w:tc>
          <w:tcPr>
            <w:tcW w:w="917" w:type="dxa"/>
            <w:tcBorders>
              <w:top w:val="nil"/>
              <w:left w:val="nil"/>
              <w:bottom w:val="single" w:sz="4" w:space="0" w:color="auto"/>
              <w:right w:val="single" w:sz="4" w:space="0" w:color="auto"/>
            </w:tcBorders>
            <w:shd w:val="clear" w:color="000000" w:fill="BFBFBF"/>
            <w:vAlign w:val="center"/>
            <w:hideMark/>
          </w:tcPr>
          <w:p w14:paraId="1EFB90B5" w14:textId="77777777" w:rsidR="007C36C7" w:rsidRPr="005245AC" w:rsidRDefault="007C36C7" w:rsidP="00471CB2">
            <w:pPr>
              <w:jc w:val="right"/>
              <w:rPr>
                <w:rFonts w:cs="Arial"/>
                <w:b/>
                <w:bCs/>
                <w:color w:val="000000"/>
                <w:sz w:val="18"/>
                <w:szCs w:val="18"/>
              </w:rPr>
            </w:pPr>
            <w:r>
              <w:rPr>
                <w:rFonts w:cs="Arial"/>
                <w:b/>
                <w:bCs/>
                <w:color w:val="000000"/>
                <w:sz w:val="18"/>
                <w:szCs w:val="18"/>
              </w:rPr>
              <w:t>61,891</w:t>
            </w:r>
          </w:p>
        </w:tc>
      </w:tr>
      <w:tr w:rsidR="007C36C7" w:rsidRPr="005245AC" w14:paraId="0B751168" w14:textId="77777777" w:rsidTr="00B838AD">
        <w:trPr>
          <w:trHeight w:val="280"/>
        </w:trPr>
        <w:tc>
          <w:tcPr>
            <w:tcW w:w="3135" w:type="dxa"/>
            <w:tcBorders>
              <w:top w:val="nil"/>
              <w:left w:val="single" w:sz="4" w:space="0" w:color="auto"/>
              <w:bottom w:val="nil"/>
              <w:right w:val="nil"/>
            </w:tcBorders>
            <w:shd w:val="clear" w:color="auto" w:fill="auto"/>
            <w:vAlign w:val="center"/>
            <w:hideMark/>
          </w:tcPr>
          <w:p w14:paraId="6222F888" w14:textId="77777777" w:rsidR="007C36C7" w:rsidRPr="005245AC" w:rsidRDefault="007C36C7" w:rsidP="005245AC">
            <w:pPr>
              <w:rPr>
                <w:rFonts w:cs="Arial"/>
                <w:color w:val="000000"/>
                <w:sz w:val="18"/>
                <w:szCs w:val="18"/>
              </w:rPr>
            </w:pPr>
            <w:r w:rsidRPr="005245AC">
              <w:rPr>
                <w:rFonts w:cs="Arial"/>
                <w:color w:val="000000"/>
                <w:sz w:val="18"/>
                <w:szCs w:val="18"/>
              </w:rPr>
              <w:t> </w:t>
            </w:r>
          </w:p>
        </w:tc>
        <w:tc>
          <w:tcPr>
            <w:tcW w:w="858" w:type="dxa"/>
            <w:tcBorders>
              <w:top w:val="nil"/>
              <w:left w:val="nil"/>
              <w:bottom w:val="nil"/>
              <w:right w:val="nil"/>
            </w:tcBorders>
            <w:shd w:val="clear" w:color="auto" w:fill="auto"/>
            <w:vAlign w:val="center"/>
            <w:hideMark/>
          </w:tcPr>
          <w:p w14:paraId="72A557BD" w14:textId="77777777" w:rsidR="007C36C7" w:rsidRPr="005245AC" w:rsidRDefault="007C36C7" w:rsidP="005245AC">
            <w:pPr>
              <w:rPr>
                <w:rFonts w:cs="Arial"/>
                <w:color w:val="000000"/>
                <w:sz w:val="18"/>
                <w:szCs w:val="18"/>
              </w:rPr>
            </w:pPr>
          </w:p>
        </w:tc>
        <w:tc>
          <w:tcPr>
            <w:tcW w:w="925" w:type="dxa"/>
            <w:tcBorders>
              <w:top w:val="nil"/>
              <w:left w:val="nil"/>
              <w:bottom w:val="nil"/>
              <w:right w:val="nil"/>
            </w:tcBorders>
            <w:shd w:val="clear" w:color="000000" w:fill="F2F2F2"/>
            <w:noWrap/>
            <w:vAlign w:val="bottom"/>
            <w:hideMark/>
          </w:tcPr>
          <w:p w14:paraId="4C23E1CC" w14:textId="77777777" w:rsidR="007C36C7" w:rsidRPr="005245AC" w:rsidRDefault="007C36C7" w:rsidP="005245AC">
            <w:pPr>
              <w:rPr>
                <w:rFonts w:cs="Arial"/>
                <w:color w:val="000000"/>
                <w:sz w:val="22"/>
                <w:szCs w:val="22"/>
              </w:rPr>
            </w:pPr>
            <w:r w:rsidRPr="005245AC">
              <w:rPr>
                <w:rFonts w:cs="Arial"/>
                <w:color w:val="000000"/>
                <w:sz w:val="22"/>
                <w:szCs w:val="22"/>
              </w:rPr>
              <w:t> </w:t>
            </w:r>
          </w:p>
        </w:tc>
        <w:tc>
          <w:tcPr>
            <w:tcW w:w="1173" w:type="dxa"/>
            <w:tcBorders>
              <w:top w:val="nil"/>
              <w:left w:val="nil"/>
              <w:bottom w:val="nil"/>
              <w:right w:val="nil"/>
            </w:tcBorders>
            <w:shd w:val="clear" w:color="auto" w:fill="auto"/>
            <w:vAlign w:val="bottom"/>
            <w:hideMark/>
          </w:tcPr>
          <w:p w14:paraId="179A3DEE" w14:textId="77777777" w:rsidR="007C36C7" w:rsidRPr="005245AC" w:rsidRDefault="007C36C7" w:rsidP="005245AC">
            <w:pPr>
              <w:rPr>
                <w:rFonts w:cs="Arial"/>
                <w:color w:val="000000"/>
                <w:sz w:val="22"/>
                <w:szCs w:val="22"/>
              </w:rPr>
            </w:pPr>
          </w:p>
        </w:tc>
        <w:tc>
          <w:tcPr>
            <w:tcW w:w="1172" w:type="dxa"/>
            <w:tcBorders>
              <w:top w:val="nil"/>
              <w:left w:val="nil"/>
              <w:bottom w:val="nil"/>
              <w:right w:val="nil"/>
            </w:tcBorders>
            <w:shd w:val="clear" w:color="auto" w:fill="auto"/>
            <w:vAlign w:val="bottom"/>
            <w:hideMark/>
          </w:tcPr>
          <w:p w14:paraId="13469FBE" w14:textId="77777777" w:rsidR="007C36C7" w:rsidRPr="005245AC" w:rsidRDefault="007C36C7" w:rsidP="005245AC">
            <w:pPr>
              <w:jc w:val="right"/>
              <w:rPr>
                <w:rFonts w:ascii="Times New Roman" w:hAnsi="Times New Roman"/>
              </w:rPr>
            </w:pPr>
          </w:p>
        </w:tc>
        <w:tc>
          <w:tcPr>
            <w:tcW w:w="925" w:type="dxa"/>
            <w:tcBorders>
              <w:top w:val="nil"/>
              <w:left w:val="nil"/>
              <w:bottom w:val="nil"/>
              <w:right w:val="nil"/>
            </w:tcBorders>
            <w:shd w:val="clear" w:color="000000" w:fill="F2F2F2"/>
            <w:noWrap/>
            <w:vAlign w:val="bottom"/>
            <w:hideMark/>
          </w:tcPr>
          <w:p w14:paraId="176AEC0E" w14:textId="77777777" w:rsidR="007C36C7" w:rsidRPr="005245AC" w:rsidRDefault="007C36C7" w:rsidP="005245AC">
            <w:pPr>
              <w:rPr>
                <w:rFonts w:cs="Arial"/>
                <w:color w:val="000000"/>
                <w:sz w:val="22"/>
                <w:szCs w:val="22"/>
              </w:rPr>
            </w:pPr>
            <w:r w:rsidRPr="005245AC">
              <w:rPr>
                <w:rFonts w:cs="Arial"/>
                <w:color w:val="000000"/>
                <w:sz w:val="22"/>
                <w:szCs w:val="22"/>
              </w:rPr>
              <w:t> </w:t>
            </w:r>
          </w:p>
        </w:tc>
        <w:tc>
          <w:tcPr>
            <w:tcW w:w="917" w:type="dxa"/>
            <w:tcBorders>
              <w:top w:val="nil"/>
              <w:left w:val="nil"/>
              <w:bottom w:val="nil"/>
              <w:right w:val="single" w:sz="4" w:space="0" w:color="auto"/>
            </w:tcBorders>
            <w:shd w:val="clear" w:color="auto" w:fill="auto"/>
            <w:vAlign w:val="bottom"/>
            <w:hideMark/>
          </w:tcPr>
          <w:p w14:paraId="7BEE991E" w14:textId="77777777" w:rsidR="007C36C7" w:rsidRPr="005245AC" w:rsidRDefault="007C36C7" w:rsidP="005245AC">
            <w:pPr>
              <w:jc w:val="right"/>
              <w:rPr>
                <w:rFonts w:cs="Arial"/>
                <w:color w:val="000000"/>
                <w:sz w:val="18"/>
                <w:szCs w:val="18"/>
              </w:rPr>
            </w:pPr>
            <w:r w:rsidRPr="005245AC">
              <w:rPr>
                <w:rFonts w:cs="Arial"/>
                <w:color w:val="000000"/>
                <w:sz w:val="18"/>
                <w:szCs w:val="18"/>
              </w:rPr>
              <w:t> </w:t>
            </w:r>
          </w:p>
        </w:tc>
      </w:tr>
      <w:tr w:rsidR="007C36C7" w:rsidRPr="005245AC" w14:paraId="6CABB4FA" w14:textId="77777777" w:rsidTr="00B838AD">
        <w:trPr>
          <w:trHeight w:val="280"/>
        </w:trPr>
        <w:tc>
          <w:tcPr>
            <w:tcW w:w="3135" w:type="dxa"/>
            <w:tcBorders>
              <w:top w:val="single" w:sz="4" w:space="0" w:color="auto"/>
              <w:left w:val="single" w:sz="4" w:space="0" w:color="auto"/>
              <w:bottom w:val="single" w:sz="4" w:space="0" w:color="auto"/>
              <w:right w:val="nil"/>
            </w:tcBorders>
            <w:shd w:val="clear" w:color="000000" w:fill="BFBFBF"/>
            <w:vAlign w:val="center"/>
            <w:hideMark/>
          </w:tcPr>
          <w:p w14:paraId="25297FDA" w14:textId="77777777" w:rsidR="007C36C7" w:rsidRPr="005245AC" w:rsidRDefault="007C36C7" w:rsidP="00471CB2">
            <w:pPr>
              <w:rPr>
                <w:rFonts w:cs="Arial"/>
                <w:b/>
                <w:bCs/>
                <w:color w:val="000000"/>
                <w:sz w:val="18"/>
                <w:szCs w:val="18"/>
              </w:rPr>
            </w:pPr>
            <w:r w:rsidRPr="005245AC">
              <w:rPr>
                <w:rFonts w:cs="Arial"/>
                <w:b/>
                <w:bCs/>
                <w:color w:val="000000"/>
                <w:sz w:val="18"/>
                <w:szCs w:val="18"/>
              </w:rPr>
              <w:t>NET ASSETS</w:t>
            </w:r>
          </w:p>
        </w:tc>
        <w:tc>
          <w:tcPr>
            <w:tcW w:w="858" w:type="dxa"/>
            <w:tcBorders>
              <w:top w:val="single" w:sz="4" w:space="0" w:color="auto"/>
              <w:left w:val="nil"/>
              <w:bottom w:val="single" w:sz="4" w:space="0" w:color="auto"/>
              <w:right w:val="nil"/>
            </w:tcBorders>
            <w:shd w:val="clear" w:color="000000" w:fill="BFBFBF"/>
            <w:vAlign w:val="center"/>
            <w:hideMark/>
          </w:tcPr>
          <w:p w14:paraId="441A8318" w14:textId="77777777" w:rsidR="007C36C7" w:rsidRPr="005245AC" w:rsidRDefault="007C36C7" w:rsidP="00471CB2">
            <w:pPr>
              <w:jc w:val="center"/>
              <w:rPr>
                <w:rFonts w:cs="Arial"/>
                <w:b/>
                <w:bCs/>
                <w:color w:val="000000"/>
                <w:sz w:val="18"/>
                <w:szCs w:val="18"/>
              </w:rPr>
            </w:pPr>
            <w:r w:rsidRPr="005245AC">
              <w:rPr>
                <w:rFonts w:cs="Arial"/>
                <w:b/>
                <w:bCs/>
                <w:color w:val="000000"/>
                <w:sz w:val="18"/>
                <w:szCs w:val="18"/>
              </w:rPr>
              <w:t> </w:t>
            </w:r>
          </w:p>
        </w:tc>
        <w:tc>
          <w:tcPr>
            <w:tcW w:w="925" w:type="dxa"/>
            <w:tcBorders>
              <w:top w:val="single" w:sz="4" w:space="0" w:color="auto"/>
              <w:left w:val="nil"/>
              <w:bottom w:val="single" w:sz="4" w:space="0" w:color="auto"/>
              <w:right w:val="nil"/>
            </w:tcBorders>
            <w:shd w:val="clear" w:color="000000" w:fill="BFBFBF"/>
            <w:vAlign w:val="center"/>
            <w:hideMark/>
          </w:tcPr>
          <w:p w14:paraId="482412B3" w14:textId="77777777" w:rsidR="007C36C7" w:rsidRPr="005245AC" w:rsidRDefault="007C36C7" w:rsidP="00471CB2">
            <w:pPr>
              <w:jc w:val="right"/>
              <w:rPr>
                <w:rFonts w:cs="Arial"/>
                <w:b/>
                <w:bCs/>
                <w:color w:val="000000"/>
                <w:sz w:val="18"/>
                <w:szCs w:val="18"/>
              </w:rPr>
            </w:pPr>
            <w:r>
              <w:rPr>
                <w:rFonts w:cs="Arial"/>
                <w:b/>
                <w:bCs/>
                <w:color w:val="000000"/>
                <w:sz w:val="18"/>
                <w:szCs w:val="18"/>
              </w:rPr>
              <w:t>196,600</w:t>
            </w:r>
          </w:p>
        </w:tc>
        <w:tc>
          <w:tcPr>
            <w:tcW w:w="1173" w:type="dxa"/>
            <w:tcBorders>
              <w:top w:val="single" w:sz="4" w:space="0" w:color="auto"/>
              <w:left w:val="nil"/>
              <w:bottom w:val="single" w:sz="4" w:space="0" w:color="auto"/>
              <w:right w:val="nil"/>
            </w:tcBorders>
            <w:shd w:val="clear" w:color="000000" w:fill="BFBFBF"/>
            <w:vAlign w:val="center"/>
            <w:hideMark/>
          </w:tcPr>
          <w:p w14:paraId="2AEE34D8" w14:textId="77777777" w:rsidR="007C36C7" w:rsidRPr="005245AC" w:rsidRDefault="007C36C7" w:rsidP="00471CB2">
            <w:pPr>
              <w:jc w:val="right"/>
              <w:rPr>
                <w:rFonts w:cs="Arial"/>
                <w:b/>
                <w:bCs/>
                <w:color w:val="000000"/>
                <w:sz w:val="18"/>
                <w:szCs w:val="18"/>
              </w:rPr>
            </w:pPr>
            <w:r>
              <w:rPr>
                <w:rFonts w:cs="Arial"/>
                <w:b/>
                <w:bCs/>
                <w:color w:val="000000"/>
                <w:sz w:val="18"/>
                <w:szCs w:val="18"/>
              </w:rPr>
              <w:t>174,740</w:t>
            </w:r>
          </w:p>
        </w:tc>
        <w:tc>
          <w:tcPr>
            <w:tcW w:w="1172" w:type="dxa"/>
            <w:tcBorders>
              <w:top w:val="single" w:sz="4" w:space="0" w:color="auto"/>
              <w:left w:val="nil"/>
              <w:bottom w:val="single" w:sz="4" w:space="0" w:color="auto"/>
              <w:right w:val="nil"/>
            </w:tcBorders>
            <w:shd w:val="clear" w:color="000000" w:fill="BFBFBF"/>
            <w:vAlign w:val="center"/>
            <w:hideMark/>
          </w:tcPr>
          <w:p w14:paraId="0F6E17D1" w14:textId="77777777" w:rsidR="007C36C7" w:rsidRPr="005245AC" w:rsidRDefault="007C36C7" w:rsidP="00471CB2">
            <w:pPr>
              <w:jc w:val="right"/>
              <w:rPr>
                <w:rFonts w:cs="Arial"/>
                <w:b/>
                <w:bCs/>
                <w:color w:val="000000"/>
                <w:sz w:val="18"/>
                <w:szCs w:val="18"/>
              </w:rPr>
            </w:pPr>
            <w:r>
              <w:rPr>
                <w:rFonts w:cs="Arial"/>
                <w:b/>
                <w:bCs/>
                <w:color w:val="000000"/>
                <w:sz w:val="18"/>
                <w:szCs w:val="18"/>
              </w:rPr>
              <w:t>164,718</w:t>
            </w:r>
          </w:p>
        </w:tc>
        <w:tc>
          <w:tcPr>
            <w:tcW w:w="925" w:type="dxa"/>
            <w:tcBorders>
              <w:top w:val="single" w:sz="4" w:space="0" w:color="auto"/>
              <w:left w:val="nil"/>
              <w:bottom w:val="single" w:sz="4" w:space="0" w:color="auto"/>
              <w:right w:val="nil"/>
            </w:tcBorders>
            <w:shd w:val="clear" w:color="000000" w:fill="BFBFBF"/>
            <w:vAlign w:val="center"/>
            <w:hideMark/>
          </w:tcPr>
          <w:p w14:paraId="0D945C22" w14:textId="77777777" w:rsidR="007C36C7" w:rsidRPr="005245AC" w:rsidRDefault="007C36C7" w:rsidP="00471CB2">
            <w:pPr>
              <w:jc w:val="right"/>
              <w:rPr>
                <w:rFonts w:cs="Arial"/>
                <w:b/>
                <w:bCs/>
                <w:color w:val="000000"/>
                <w:sz w:val="18"/>
                <w:szCs w:val="18"/>
              </w:rPr>
            </w:pPr>
            <w:r>
              <w:rPr>
                <w:rFonts w:cs="Arial"/>
                <w:b/>
                <w:bCs/>
                <w:color w:val="000000"/>
                <w:sz w:val="18"/>
                <w:szCs w:val="18"/>
              </w:rPr>
              <w:t>62,476</w:t>
            </w:r>
          </w:p>
        </w:tc>
        <w:tc>
          <w:tcPr>
            <w:tcW w:w="917" w:type="dxa"/>
            <w:tcBorders>
              <w:top w:val="single" w:sz="4" w:space="0" w:color="auto"/>
              <w:left w:val="nil"/>
              <w:bottom w:val="single" w:sz="4" w:space="0" w:color="auto"/>
              <w:right w:val="single" w:sz="4" w:space="0" w:color="auto"/>
            </w:tcBorders>
            <w:shd w:val="clear" w:color="000000" w:fill="BFBFBF"/>
            <w:vAlign w:val="center"/>
            <w:hideMark/>
          </w:tcPr>
          <w:p w14:paraId="0F9F4877" w14:textId="77777777" w:rsidR="007C36C7" w:rsidRPr="005245AC" w:rsidRDefault="007C36C7" w:rsidP="00471CB2">
            <w:pPr>
              <w:jc w:val="right"/>
              <w:rPr>
                <w:rFonts w:cs="Arial"/>
                <w:b/>
                <w:bCs/>
                <w:color w:val="000000"/>
                <w:sz w:val="18"/>
                <w:szCs w:val="18"/>
              </w:rPr>
            </w:pPr>
            <w:r>
              <w:rPr>
                <w:rFonts w:cs="Arial"/>
                <w:b/>
                <w:bCs/>
                <w:color w:val="000000"/>
                <w:sz w:val="18"/>
                <w:szCs w:val="18"/>
              </w:rPr>
              <w:t>65,153</w:t>
            </w:r>
          </w:p>
        </w:tc>
      </w:tr>
      <w:tr w:rsidR="007C36C7" w:rsidRPr="005245AC" w14:paraId="681AD916" w14:textId="77777777" w:rsidTr="00B838AD">
        <w:trPr>
          <w:trHeight w:val="280"/>
        </w:trPr>
        <w:tc>
          <w:tcPr>
            <w:tcW w:w="3135" w:type="dxa"/>
            <w:tcBorders>
              <w:top w:val="nil"/>
              <w:left w:val="single" w:sz="4" w:space="0" w:color="auto"/>
              <w:bottom w:val="nil"/>
              <w:right w:val="nil"/>
            </w:tcBorders>
            <w:shd w:val="clear" w:color="auto" w:fill="auto"/>
            <w:vAlign w:val="center"/>
            <w:hideMark/>
          </w:tcPr>
          <w:p w14:paraId="124ABA0F" w14:textId="77777777" w:rsidR="007C36C7" w:rsidRPr="005245AC" w:rsidRDefault="007C36C7" w:rsidP="00471CB2">
            <w:pPr>
              <w:rPr>
                <w:rFonts w:cs="Arial"/>
                <w:b/>
                <w:bCs/>
                <w:color w:val="000000"/>
                <w:sz w:val="18"/>
                <w:szCs w:val="18"/>
              </w:rPr>
            </w:pPr>
            <w:r w:rsidRPr="005245AC">
              <w:rPr>
                <w:rFonts w:cs="Arial"/>
                <w:b/>
                <w:bCs/>
                <w:color w:val="000000"/>
                <w:sz w:val="18"/>
                <w:szCs w:val="18"/>
              </w:rPr>
              <w:t>EQUITY</w:t>
            </w:r>
          </w:p>
        </w:tc>
        <w:tc>
          <w:tcPr>
            <w:tcW w:w="858" w:type="dxa"/>
            <w:tcBorders>
              <w:top w:val="nil"/>
              <w:left w:val="nil"/>
              <w:bottom w:val="nil"/>
              <w:right w:val="nil"/>
            </w:tcBorders>
            <w:shd w:val="clear" w:color="auto" w:fill="auto"/>
            <w:vAlign w:val="center"/>
            <w:hideMark/>
          </w:tcPr>
          <w:p w14:paraId="57D07FD4" w14:textId="77777777" w:rsidR="007C36C7" w:rsidRPr="005245AC" w:rsidRDefault="007C36C7" w:rsidP="00471CB2">
            <w:pPr>
              <w:rPr>
                <w:rFonts w:cs="Arial"/>
                <w:b/>
                <w:bCs/>
                <w:color w:val="000000"/>
                <w:sz w:val="18"/>
                <w:szCs w:val="18"/>
              </w:rPr>
            </w:pPr>
          </w:p>
        </w:tc>
        <w:tc>
          <w:tcPr>
            <w:tcW w:w="925" w:type="dxa"/>
            <w:tcBorders>
              <w:top w:val="nil"/>
              <w:left w:val="nil"/>
              <w:bottom w:val="nil"/>
              <w:right w:val="nil"/>
            </w:tcBorders>
            <w:shd w:val="clear" w:color="000000" w:fill="F2F2F2"/>
            <w:noWrap/>
            <w:vAlign w:val="center"/>
            <w:hideMark/>
          </w:tcPr>
          <w:p w14:paraId="74C4D290" w14:textId="77777777" w:rsidR="007C36C7" w:rsidRPr="005245AC" w:rsidRDefault="007C36C7" w:rsidP="00471CB2">
            <w:pPr>
              <w:rPr>
                <w:rFonts w:cs="Arial"/>
                <w:color w:val="000000"/>
                <w:sz w:val="22"/>
                <w:szCs w:val="22"/>
              </w:rPr>
            </w:pPr>
            <w:r>
              <w:rPr>
                <w:rFonts w:cs="Arial"/>
                <w:color w:val="000000"/>
                <w:sz w:val="22"/>
                <w:szCs w:val="22"/>
              </w:rPr>
              <w:t> </w:t>
            </w:r>
          </w:p>
        </w:tc>
        <w:tc>
          <w:tcPr>
            <w:tcW w:w="1173" w:type="dxa"/>
            <w:tcBorders>
              <w:top w:val="nil"/>
              <w:left w:val="nil"/>
              <w:bottom w:val="nil"/>
              <w:right w:val="nil"/>
            </w:tcBorders>
            <w:shd w:val="clear" w:color="auto" w:fill="auto"/>
            <w:vAlign w:val="center"/>
            <w:hideMark/>
          </w:tcPr>
          <w:p w14:paraId="3DCEC364" w14:textId="77777777" w:rsidR="007C36C7" w:rsidRPr="005245AC" w:rsidRDefault="007C36C7" w:rsidP="00471CB2">
            <w:pPr>
              <w:rPr>
                <w:rFonts w:cs="Arial"/>
                <w:color w:val="000000"/>
                <w:sz w:val="22"/>
                <w:szCs w:val="22"/>
              </w:rPr>
            </w:pPr>
          </w:p>
        </w:tc>
        <w:tc>
          <w:tcPr>
            <w:tcW w:w="1172" w:type="dxa"/>
            <w:tcBorders>
              <w:top w:val="nil"/>
              <w:left w:val="nil"/>
              <w:bottom w:val="nil"/>
              <w:right w:val="nil"/>
            </w:tcBorders>
            <w:shd w:val="clear" w:color="auto" w:fill="auto"/>
            <w:vAlign w:val="center"/>
            <w:hideMark/>
          </w:tcPr>
          <w:p w14:paraId="402AAE84" w14:textId="77777777" w:rsidR="007C36C7" w:rsidRPr="005245AC" w:rsidRDefault="007C36C7" w:rsidP="00471CB2">
            <w:pPr>
              <w:jc w:val="right"/>
              <w:rPr>
                <w:rFonts w:ascii="Times New Roman" w:hAnsi="Times New Roman"/>
              </w:rPr>
            </w:pPr>
          </w:p>
        </w:tc>
        <w:tc>
          <w:tcPr>
            <w:tcW w:w="925" w:type="dxa"/>
            <w:tcBorders>
              <w:top w:val="nil"/>
              <w:left w:val="nil"/>
              <w:bottom w:val="nil"/>
              <w:right w:val="nil"/>
            </w:tcBorders>
            <w:shd w:val="clear" w:color="000000" w:fill="F2F2F2"/>
            <w:noWrap/>
            <w:vAlign w:val="center"/>
            <w:hideMark/>
          </w:tcPr>
          <w:p w14:paraId="4075D9F7" w14:textId="77777777" w:rsidR="007C36C7" w:rsidRPr="005245AC" w:rsidRDefault="007C36C7" w:rsidP="00471CB2">
            <w:pPr>
              <w:rPr>
                <w:rFonts w:cs="Arial"/>
                <w:color w:val="000000"/>
                <w:sz w:val="22"/>
                <w:szCs w:val="22"/>
              </w:rPr>
            </w:pPr>
            <w:r>
              <w:rPr>
                <w:rFonts w:cs="Arial"/>
                <w:color w:val="000000"/>
                <w:sz w:val="22"/>
                <w:szCs w:val="22"/>
              </w:rPr>
              <w:t> </w:t>
            </w:r>
          </w:p>
        </w:tc>
        <w:tc>
          <w:tcPr>
            <w:tcW w:w="917" w:type="dxa"/>
            <w:tcBorders>
              <w:top w:val="nil"/>
              <w:left w:val="nil"/>
              <w:bottom w:val="nil"/>
              <w:right w:val="single" w:sz="4" w:space="0" w:color="auto"/>
            </w:tcBorders>
            <w:shd w:val="clear" w:color="auto" w:fill="auto"/>
            <w:vAlign w:val="center"/>
            <w:hideMark/>
          </w:tcPr>
          <w:p w14:paraId="0437B4AC" w14:textId="77777777" w:rsidR="007C36C7" w:rsidRPr="005245AC" w:rsidRDefault="007C36C7" w:rsidP="00471CB2">
            <w:pPr>
              <w:jc w:val="right"/>
              <w:rPr>
                <w:rFonts w:cs="Arial"/>
                <w:color w:val="000000"/>
                <w:sz w:val="18"/>
                <w:szCs w:val="18"/>
              </w:rPr>
            </w:pPr>
            <w:r>
              <w:rPr>
                <w:rFonts w:cs="Arial"/>
                <w:color w:val="000000"/>
                <w:sz w:val="18"/>
                <w:szCs w:val="18"/>
              </w:rPr>
              <w:t> </w:t>
            </w:r>
          </w:p>
        </w:tc>
      </w:tr>
      <w:tr w:rsidR="007C36C7" w:rsidRPr="005245AC" w14:paraId="5DC033AE" w14:textId="77777777" w:rsidTr="00B838AD">
        <w:trPr>
          <w:trHeight w:val="280"/>
        </w:trPr>
        <w:tc>
          <w:tcPr>
            <w:tcW w:w="3135" w:type="dxa"/>
            <w:tcBorders>
              <w:top w:val="nil"/>
              <w:left w:val="single" w:sz="4" w:space="0" w:color="auto"/>
              <w:bottom w:val="nil"/>
              <w:right w:val="nil"/>
            </w:tcBorders>
            <w:shd w:val="clear" w:color="auto" w:fill="auto"/>
            <w:vAlign w:val="center"/>
            <w:hideMark/>
          </w:tcPr>
          <w:p w14:paraId="69072071" w14:textId="77777777" w:rsidR="007C36C7" w:rsidRPr="005245AC" w:rsidRDefault="007C36C7" w:rsidP="00471CB2">
            <w:pPr>
              <w:rPr>
                <w:rFonts w:cs="Arial"/>
                <w:color w:val="000000"/>
                <w:sz w:val="18"/>
                <w:szCs w:val="18"/>
              </w:rPr>
            </w:pPr>
            <w:r w:rsidRPr="005245AC">
              <w:rPr>
                <w:rFonts w:cs="Arial"/>
                <w:color w:val="000000"/>
                <w:sz w:val="18"/>
                <w:szCs w:val="18"/>
              </w:rPr>
              <w:t>Accumulated surplus</w:t>
            </w:r>
          </w:p>
        </w:tc>
        <w:tc>
          <w:tcPr>
            <w:tcW w:w="858" w:type="dxa"/>
            <w:tcBorders>
              <w:top w:val="nil"/>
              <w:left w:val="nil"/>
              <w:bottom w:val="nil"/>
              <w:right w:val="nil"/>
            </w:tcBorders>
            <w:shd w:val="clear" w:color="auto" w:fill="auto"/>
            <w:vAlign w:val="center"/>
            <w:hideMark/>
          </w:tcPr>
          <w:p w14:paraId="51748E21" w14:textId="77777777" w:rsidR="007C36C7" w:rsidRPr="005245AC" w:rsidRDefault="007C36C7" w:rsidP="00471CB2">
            <w:pPr>
              <w:rPr>
                <w:rFonts w:cs="Arial"/>
                <w:color w:val="000000"/>
                <w:sz w:val="18"/>
                <w:szCs w:val="18"/>
              </w:rPr>
            </w:pPr>
          </w:p>
        </w:tc>
        <w:tc>
          <w:tcPr>
            <w:tcW w:w="925" w:type="dxa"/>
            <w:tcBorders>
              <w:top w:val="nil"/>
              <w:left w:val="nil"/>
              <w:bottom w:val="nil"/>
              <w:right w:val="nil"/>
            </w:tcBorders>
            <w:shd w:val="clear" w:color="000000" w:fill="F2F2F2"/>
            <w:vAlign w:val="center"/>
            <w:hideMark/>
          </w:tcPr>
          <w:p w14:paraId="7F7D6439" w14:textId="77777777" w:rsidR="007C36C7" w:rsidRPr="005245AC" w:rsidRDefault="007C36C7" w:rsidP="00471CB2">
            <w:pPr>
              <w:jc w:val="right"/>
              <w:rPr>
                <w:rFonts w:cs="Arial"/>
                <w:color w:val="000000"/>
                <w:sz w:val="18"/>
                <w:szCs w:val="18"/>
              </w:rPr>
            </w:pPr>
            <w:r>
              <w:rPr>
                <w:rFonts w:cs="Arial"/>
                <w:color w:val="000000"/>
                <w:sz w:val="18"/>
                <w:szCs w:val="18"/>
              </w:rPr>
              <w:t>171,846</w:t>
            </w:r>
          </w:p>
        </w:tc>
        <w:tc>
          <w:tcPr>
            <w:tcW w:w="1173" w:type="dxa"/>
            <w:tcBorders>
              <w:top w:val="nil"/>
              <w:left w:val="nil"/>
              <w:bottom w:val="nil"/>
              <w:right w:val="nil"/>
            </w:tcBorders>
            <w:shd w:val="clear" w:color="auto" w:fill="auto"/>
            <w:vAlign w:val="center"/>
            <w:hideMark/>
          </w:tcPr>
          <w:p w14:paraId="087ACF8E" w14:textId="77777777" w:rsidR="007C36C7" w:rsidRPr="005245AC" w:rsidRDefault="007C36C7" w:rsidP="00471CB2">
            <w:pPr>
              <w:jc w:val="right"/>
              <w:rPr>
                <w:rFonts w:cs="Arial"/>
                <w:color w:val="000000"/>
                <w:sz w:val="18"/>
                <w:szCs w:val="18"/>
              </w:rPr>
            </w:pPr>
            <w:r>
              <w:rPr>
                <w:rFonts w:cs="Arial"/>
                <w:color w:val="000000"/>
                <w:sz w:val="18"/>
                <w:szCs w:val="18"/>
              </w:rPr>
              <w:t>146,979</w:t>
            </w:r>
          </w:p>
        </w:tc>
        <w:tc>
          <w:tcPr>
            <w:tcW w:w="1172" w:type="dxa"/>
            <w:tcBorders>
              <w:top w:val="nil"/>
              <w:left w:val="nil"/>
              <w:bottom w:val="nil"/>
              <w:right w:val="nil"/>
            </w:tcBorders>
            <w:shd w:val="clear" w:color="auto" w:fill="auto"/>
            <w:vAlign w:val="center"/>
            <w:hideMark/>
          </w:tcPr>
          <w:p w14:paraId="6A791CFA" w14:textId="77777777" w:rsidR="007C36C7" w:rsidRPr="005245AC" w:rsidRDefault="007C36C7" w:rsidP="00471CB2">
            <w:pPr>
              <w:jc w:val="right"/>
              <w:rPr>
                <w:rFonts w:cs="Arial"/>
                <w:color w:val="000000"/>
                <w:sz w:val="18"/>
                <w:szCs w:val="18"/>
              </w:rPr>
            </w:pPr>
            <w:r>
              <w:rPr>
                <w:rFonts w:cs="Arial"/>
                <w:color w:val="000000"/>
                <w:sz w:val="18"/>
                <w:szCs w:val="18"/>
              </w:rPr>
              <w:t>136,589</w:t>
            </w:r>
          </w:p>
        </w:tc>
        <w:tc>
          <w:tcPr>
            <w:tcW w:w="925" w:type="dxa"/>
            <w:tcBorders>
              <w:top w:val="nil"/>
              <w:left w:val="nil"/>
              <w:bottom w:val="nil"/>
              <w:right w:val="nil"/>
            </w:tcBorders>
            <w:shd w:val="clear" w:color="000000" w:fill="F2F2F2"/>
            <w:vAlign w:val="center"/>
            <w:hideMark/>
          </w:tcPr>
          <w:p w14:paraId="43598AF9" w14:textId="77777777" w:rsidR="007C36C7" w:rsidRPr="005245AC" w:rsidRDefault="007C36C7" w:rsidP="00471CB2">
            <w:pPr>
              <w:jc w:val="right"/>
              <w:rPr>
                <w:rFonts w:cs="Arial"/>
                <w:color w:val="000000"/>
                <w:sz w:val="18"/>
                <w:szCs w:val="18"/>
              </w:rPr>
            </w:pPr>
            <w:r>
              <w:rPr>
                <w:rFonts w:cs="Arial"/>
                <w:color w:val="000000"/>
                <w:sz w:val="18"/>
                <w:szCs w:val="18"/>
              </w:rPr>
              <w:t>37,722</w:t>
            </w:r>
          </w:p>
        </w:tc>
        <w:tc>
          <w:tcPr>
            <w:tcW w:w="917" w:type="dxa"/>
            <w:tcBorders>
              <w:top w:val="nil"/>
              <w:left w:val="nil"/>
              <w:bottom w:val="nil"/>
              <w:right w:val="single" w:sz="4" w:space="0" w:color="auto"/>
            </w:tcBorders>
            <w:shd w:val="clear" w:color="auto" w:fill="auto"/>
            <w:vAlign w:val="center"/>
            <w:hideMark/>
          </w:tcPr>
          <w:p w14:paraId="5D35385D" w14:textId="77777777" w:rsidR="007C36C7" w:rsidRPr="005245AC" w:rsidRDefault="007C36C7" w:rsidP="00471CB2">
            <w:pPr>
              <w:jc w:val="right"/>
              <w:rPr>
                <w:rFonts w:cs="Arial"/>
                <w:color w:val="000000"/>
                <w:sz w:val="18"/>
                <w:szCs w:val="18"/>
              </w:rPr>
            </w:pPr>
            <w:r>
              <w:rPr>
                <w:rFonts w:cs="Arial"/>
                <w:color w:val="000000"/>
                <w:sz w:val="18"/>
                <w:szCs w:val="18"/>
              </w:rPr>
              <w:t>37,392</w:t>
            </w:r>
          </w:p>
        </w:tc>
      </w:tr>
      <w:tr w:rsidR="007C36C7" w:rsidRPr="005245AC" w14:paraId="00533F55" w14:textId="77777777" w:rsidTr="00B838AD">
        <w:trPr>
          <w:trHeight w:val="280"/>
        </w:trPr>
        <w:tc>
          <w:tcPr>
            <w:tcW w:w="3135" w:type="dxa"/>
            <w:tcBorders>
              <w:top w:val="nil"/>
              <w:left w:val="single" w:sz="4" w:space="0" w:color="auto"/>
              <w:bottom w:val="single" w:sz="4" w:space="0" w:color="auto"/>
              <w:right w:val="nil"/>
            </w:tcBorders>
            <w:shd w:val="clear" w:color="auto" w:fill="auto"/>
            <w:vAlign w:val="center"/>
            <w:hideMark/>
          </w:tcPr>
          <w:p w14:paraId="318B89A1" w14:textId="77777777" w:rsidR="007C36C7" w:rsidRPr="005245AC" w:rsidRDefault="007C36C7" w:rsidP="00471CB2">
            <w:pPr>
              <w:rPr>
                <w:rFonts w:cs="Arial"/>
                <w:color w:val="000000"/>
                <w:sz w:val="18"/>
                <w:szCs w:val="18"/>
              </w:rPr>
            </w:pPr>
            <w:r w:rsidRPr="005245AC">
              <w:rPr>
                <w:rFonts w:cs="Arial"/>
                <w:color w:val="000000"/>
                <w:sz w:val="18"/>
                <w:szCs w:val="18"/>
              </w:rPr>
              <w:t>Asset revaluation surplus</w:t>
            </w:r>
          </w:p>
        </w:tc>
        <w:tc>
          <w:tcPr>
            <w:tcW w:w="858" w:type="dxa"/>
            <w:tcBorders>
              <w:top w:val="nil"/>
              <w:left w:val="nil"/>
              <w:bottom w:val="single" w:sz="4" w:space="0" w:color="auto"/>
              <w:right w:val="nil"/>
            </w:tcBorders>
            <w:shd w:val="clear" w:color="auto" w:fill="auto"/>
            <w:vAlign w:val="center"/>
            <w:hideMark/>
          </w:tcPr>
          <w:p w14:paraId="512BC326" w14:textId="77777777" w:rsidR="007C36C7" w:rsidRPr="005245AC" w:rsidRDefault="007C36C7" w:rsidP="00471CB2">
            <w:pPr>
              <w:rPr>
                <w:rFonts w:cs="Arial"/>
                <w:color w:val="000000"/>
                <w:sz w:val="18"/>
                <w:szCs w:val="18"/>
              </w:rPr>
            </w:pPr>
          </w:p>
        </w:tc>
        <w:tc>
          <w:tcPr>
            <w:tcW w:w="925" w:type="dxa"/>
            <w:tcBorders>
              <w:top w:val="nil"/>
              <w:left w:val="nil"/>
              <w:bottom w:val="single" w:sz="4" w:space="0" w:color="auto"/>
              <w:right w:val="nil"/>
            </w:tcBorders>
            <w:shd w:val="clear" w:color="000000" w:fill="F2F2F2"/>
            <w:vAlign w:val="center"/>
            <w:hideMark/>
          </w:tcPr>
          <w:p w14:paraId="16EA6498" w14:textId="77777777" w:rsidR="007C36C7" w:rsidRPr="005245AC" w:rsidRDefault="007C36C7" w:rsidP="00471CB2">
            <w:pPr>
              <w:jc w:val="right"/>
              <w:rPr>
                <w:rFonts w:cs="Arial"/>
                <w:color w:val="000000"/>
                <w:sz w:val="18"/>
                <w:szCs w:val="18"/>
              </w:rPr>
            </w:pPr>
            <w:r>
              <w:rPr>
                <w:rFonts w:cs="Arial"/>
                <w:color w:val="000000"/>
                <w:sz w:val="18"/>
                <w:szCs w:val="18"/>
              </w:rPr>
              <w:t>24,754</w:t>
            </w:r>
          </w:p>
        </w:tc>
        <w:tc>
          <w:tcPr>
            <w:tcW w:w="1173" w:type="dxa"/>
            <w:tcBorders>
              <w:top w:val="nil"/>
              <w:left w:val="nil"/>
              <w:bottom w:val="single" w:sz="4" w:space="0" w:color="auto"/>
              <w:right w:val="nil"/>
            </w:tcBorders>
            <w:shd w:val="clear" w:color="auto" w:fill="auto"/>
            <w:vAlign w:val="center"/>
            <w:hideMark/>
          </w:tcPr>
          <w:p w14:paraId="3921E240" w14:textId="77777777" w:rsidR="007C36C7" w:rsidRPr="005245AC" w:rsidRDefault="007C36C7" w:rsidP="00471CB2">
            <w:pPr>
              <w:jc w:val="right"/>
              <w:rPr>
                <w:rFonts w:cs="Arial"/>
                <w:color w:val="000000"/>
                <w:sz w:val="18"/>
                <w:szCs w:val="18"/>
              </w:rPr>
            </w:pPr>
            <w:r>
              <w:rPr>
                <w:rFonts w:cs="Arial"/>
                <w:color w:val="000000"/>
                <w:sz w:val="18"/>
                <w:szCs w:val="18"/>
              </w:rPr>
              <w:t>27,761</w:t>
            </w:r>
          </w:p>
        </w:tc>
        <w:tc>
          <w:tcPr>
            <w:tcW w:w="1172" w:type="dxa"/>
            <w:tcBorders>
              <w:top w:val="nil"/>
              <w:left w:val="nil"/>
              <w:bottom w:val="single" w:sz="4" w:space="0" w:color="auto"/>
              <w:right w:val="nil"/>
            </w:tcBorders>
            <w:shd w:val="clear" w:color="auto" w:fill="auto"/>
            <w:vAlign w:val="center"/>
            <w:hideMark/>
          </w:tcPr>
          <w:p w14:paraId="63F19294" w14:textId="77777777" w:rsidR="007C36C7" w:rsidRPr="005245AC" w:rsidRDefault="007C36C7" w:rsidP="00471CB2">
            <w:pPr>
              <w:jc w:val="right"/>
              <w:rPr>
                <w:rFonts w:cs="Arial"/>
                <w:color w:val="000000"/>
                <w:sz w:val="18"/>
                <w:szCs w:val="18"/>
              </w:rPr>
            </w:pPr>
            <w:r>
              <w:rPr>
                <w:rFonts w:cs="Arial"/>
                <w:color w:val="000000"/>
                <w:sz w:val="18"/>
                <w:szCs w:val="18"/>
              </w:rPr>
              <w:t>28,129</w:t>
            </w:r>
          </w:p>
        </w:tc>
        <w:tc>
          <w:tcPr>
            <w:tcW w:w="925" w:type="dxa"/>
            <w:tcBorders>
              <w:top w:val="nil"/>
              <w:left w:val="nil"/>
              <w:bottom w:val="single" w:sz="4" w:space="0" w:color="auto"/>
              <w:right w:val="nil"/>
            </w:tcBorders>
            <w:shd w:val="clear" w:color="000000" w:fill="F2F2F2"/>
            <w:vAlign w:val="center"/>
            <w:hideMark/>
          </w:tcPr>
          <w:p w14:paraId="45913618" w14:textId="77777777" w:rsidR="007C36C7" w:rsidRPr="005245AC" w:rsidRDefault="007C36C7" w:rsidP="00471CB2">
            <w:pPr>
              <w:jc w:val="right"/>
              <w:rPr>
                <w:rFonts w:cs="Arial"/>
                <w:color w:val="000000"/>
                <w:sz w:val="18"/>
                <w:szCs w:val="18"/>
              </w:rPr>
            </w:pPr>
            <w:r>
              <w:rPr>
                <w:rFonts w:cs="Arial"/>
                <w:color w:val="000000"/>
                <w:sz w:val="18"/>
                <w:szCs w:val="18"/>
              </w:rPr>
              <w:t>24,754</w:t>
            </w:r>
          </w:p>
        </w:tc>
        <w:tc>
          <w:tcPr>
            <w:tcW w:w="917" w:type="dxa"/>
            <w:tcBorders>
              <w:top w:val="nil"/>
              <w:left w:val="nil"/>
              <w:bottom w:val="single" w:sz="4" w:space="0" w:color="auto"/>
              <w:right w:val="single" w:sz="4" w:space="0" w:color="auto"/>
            </w:tcBorders>
            <w:shd w:val="clear" w:color="auto" w:fill="auto"/>
            <w:vAlign w:val="center"/>
            <w:hideMark/>
          </w:tcPr>
          <w:p w14:paraId="6ED519FF" w14:textId="77777777" w:rsidR="007C36C7" w:rsidRPr="005245AC" w:rsidRDefault="007C36C7" w:rsidP="00471CB2">
            <w:pPr>
              <w:jc w:val="right"/>
              <w:rPr>
                <w:rFonts w:cs="Arial"/>
                <w:color w:val="000000"/>
                <w:sz w:val="18"/>
                <w:szCs w:val="18"/>
              </w:rPr>
            </w:pPr>
            <w:r>
              <w:rPr>
                <w:rFonts w:cs="Arial"/>
                <w:color w:val="000000"/>
                <w:sz w:val="18"/>
                <w:szCs w:val="18"/>
              </w:rPr>
              <w:t>27,761</w:t>
            </w:r>
          </w:p>
        </w:tc>
      </w:tr>
      <w:tr w:rsidR="007C36C7" w:rsidRPr="005245AC" w14:paraId="28D0C98E" w14:textId="77777777" w:rsidTr="00B838AD">
        <w:trPr>
          <w:trHeight w:val="280"/>
        </w:trPr>
        <w:tc>
          <w:tcPr>
            <w:tcW w:w="3135" w:type="dxa"/>
            <w:tcBorders>
              <w:top w:val="single" w:sz="4" w:space="0" w:color="auto"/>
              <w:left w:val="single" w:sz="4" w:space="0" w:color="auto"/>
              <w:bottom w:val="single" w:sz="4" w:space="0" w:color="auto"/>
              <w:right w:val="nil"/>
            </w:tcBorders>
            <w:shd w:val="clear" w:color="000000" w:fill="BFBFBF"/>
            <w:vAlign w:val="center"/>
            <w:hideMark/>
          </w:tcPr>
          <w:p w14:paraId="14B13E61" w14:textId="77777777" w:rsidR="007C36C7" w:rsidRPr="005245AC" w:rsidRDefault="007C36C7" w:rsidP="00471CB2">
            <w:pPr>
              <w:rPr>
                <w:rFonts w:cs="Arial"/>
                <w:b/>
                <w:bCs/>
                <w:color w:val="000000"/>
                <w:sz w:val="18"/>
                <w:szCs w:val="18"/>
              </w:rPr>
            </w:pPr>
            <w:r w:rsidRPr="005245AC">
              <w:rPr>
                <w:rFonts w:cs="Arial"/>
                <w:b/>
                <w:bCs/>
                <w:color w:val="000000"/>
                <w:sz w:val="18"/>
                <w:szCs w:val="18"/>
              </w:rPr>
              <w:t>TOTAL EQUITY</w:t>
            </w:r>
          </w:p>
        </w:tc>
        <w:tc>
          <w:tcPr>
            <w:tcW w:w="858" w:type="dxa"/>
            <w:tcBorders>
              <w:top w:val="single" w:sz="4" w:space="0" w:color="auto"/>
              <w:left w:val="nil"/>
              <w:bottom w:val="single" w:sz="4" w:space="0" w:color="auto"/>
              <w:right w:val="nil"/>
            </w:tcBorders>
            <w:shd w:val="clear" w:color="000000" w:fill="BFBFBF"/>
            <w:vAlign w:val="center"/>
            <w:hideMark/>
          </w:tcPr>
          <w:p w14:paraId="6EB2BFF1" w14:textId="77777777" w:rsidR="007C36C7" w:rsidRPr="005245AC" w:rsidRDefault="007C36C7" w:rsidP="00471CB2">
            <w:pPr>
              <w:jc w:val="center"/>
              <w:rPr>
                <w:rFonts w:cs="Arial"/>
                <w:b/>
                <w:bCs/>
                <w:color w:val="000000"/>
                <w:sz w:val="18"/>
                <w:szCs w:val="18"/>
              </w:rPr>
            </w:pPr>
            <w:r w:rsidRPr="005245AC">
              <w:rPr>
                <w:rFonts w:cs="Arial"/>
                <w:b/>
                <w:bCs/>
                <w:color w:val="000000"/>
                <w:sz w:val="18"/>
                <w:szCs w:val="18"/>
              </w:rPr>
              <w:t> </w:t>
            </w:r>
          </w:p>
        </w:tc>
        <w:tc>
          <w:tcPr>
            <w:tcW w:w="925" w:type="dxa"/>
            <w:tcBorders>
              <w:top w:val="single" w:sz="4" w:space="0" w:color="auto"/>
              <w:left w:val="nil"/>
              <w:bottom w:val="single" w:sz="4" w:space="0" w:color="auto"/>
              <w:right w:val="nil"/>
            </w:tcBorders>
            <w:shd w:val="clear" w:color="000000" w:fill="BFBFBF"/>
            <w:vAlign w:val="center"/>
            <w:hideMark/>
          </w:tcPr>
          <w:p w14:paraId="5A7A6B4E" w14:textId="77777777" w:rsidR="007C36C7" w:rsidRPr="005245AC" w:rsidRDefault="007C36C7" w:rsidP="00471CB2">
            <w:pPr>
              <w:jc w:val="right"/>
              <w:rPr>
                <w:rFonts w:cs="Arial"/>
                <w:b/>
                <w:bCs/>
                <w:color w:val="000000"/>
                <w:sz w:val="18"/>
                <w:szCs w:val="18"/>
              </w:rPr>
            </w:pPr>
            <w:r>
              <w:rPr>
                <w:rFonts w:cs="Arial"/>
                <w:b/>
                <w:bCs/>
                <w:color w:val="000000"/>
                <w:sz w:val="18"/>
                <w:szCs w:val="18"/>
              </w:rPr>
              <w:t>196,600</w:t>
            </w:r>
          </w:p>
        </w:tc>
        <w:tc>
          <w:tcPr>
            <w:tcW w:w="1173" w:type="dxa"/>
            <w:tcBorders>
              <w:top w:val="single" w:sz="4" w:space="0" w:color="auto"/>
              <w:left w:val="nil"/>
              <w:bottom w:val="single" w:sz="4" w:space="0" w:color="auto"/>
              <w:right w:val="nil"/>
            </w:tcBorders>
            <w:shd w:val="clear" w:color="000000" w:fill="BFBFBF"/>
            <w:vAlign w:val="center"/>
            <w:hideMark/>
          </w:tcPr>
          <w:p w14:paraId="25736AD3" w14:textId="77777777" w:rsidR="007C36C7" w:rsidRPr="005245AC" w:rsidRDefault="007C36C7" w:rsidP="00471CB2">
            <w:pPr>
              <w:jc w:val="right"/>
              <w:rPr>
                <w:rFonts w:cs="Arial"/>
                <w:b/>
                <w:bCs/>
                <w:color w:val="000000"/>
                <w:sz w:val="18"/>
                <w:szCs w:val="18"/>
              </w:rPr>
            </w:pPr>
            <w:r>
              <w:rPr>
                <w:rFonts w:cs="Arial"/>
                <w:b/>
                <w:bCs/>
                <w:color w:val="000000"/>
                <w:sz w:val="18"/>
                <w:szCs w:val="18"/>
              </w:rPr>
              <w:t>174,740</w:t>
            </w:r>
          </w:p>
        </w:tc>
        <w:tc>
          <w:tcPr>
            <w:tcW w:w="1172" w:type="dxa"/>
            <w:tcBorders>
              <w:top w:val="single" w:sz="4" w:space="0" w:color="auto"/>
              <w:left w:val="nil"/>
              <w:bottom w:val="single" w:sz="4" w:space="0" w:color="auto"/>
              <w:right w:val="nil"/>
            </w:tcBorders>
            <w:shd w:val="clear" w:color="000000" w:fill="BFBFBF"/>
            <w:vAlign w:val="center"/>
            <w:hideMark/>
          </w:tcPr>
          <w:p w14:paraId="57D5F22C" w14:textId="77777777" w:rsidR="007C36C7" w:rsidRPr="005245AC" w:rsidRDefault="007C36C7" w:rsidP="00471CB2">
            <w:pPr>
              <w:jc w:val="right"/>
              <w:rPr>
                <w:rFonts w:cs="Arial"/>
                <w:b/>
                <w:bCs/>
                <w:color w:val="000000"/>
                <w:sz w:val="18"/>
                <w:szCs w:val="18"/>
              </w:rPr>
            </w:pPr>
            <w:r>
              <w:rPr>
                <w:rFonts w:cs="Arial"/>
                <w:b/>
                <w:bCs/>
                <w:color w:val="000000"/>
                <w:sz w:val="18"/>
                <w:szCs w:val="18"/>
              </w:rPr>
              <w:t>164,718</w:t>
            </w:r>
          </w:p>
        </w:tc>
        <w:tc>
          <w:tcPr>
            <w:tcW w:w="925" w:type="dxa"/>
            <w:tcBorders>
              <w:top w:val="single" w:sz="4" w:space="0" w:color="auto"/>
              <w:left w:val="nil"/>
              <w:bottom w:val="single" w:sz="4" w:space="0" w:color="auto"/>
              <w:right w:val="nil"/>
            </w:tcBorders>
            <w:shd w:val="clear" w:color="000000" w:fill="BFBFBF"/>
            <w:vAlign w:val="center"/>
            <w:hideMark/>
          </w:tcPr>
          <w:p w14:paraId="45B873CD" w14:textId="77777777" w:rsidR="007C36C7" w:rsidRPr="005245AC" w:rsidRDefault="007C36C7" w:rsidP="00471CB2">
            <w:pPr>
              <w:jc w:val="right"/>
              <w:rPr>
                <w:rFonts w:cs="Arial"/>
                <w:b/>
                <w:bCs/>
                <w:color w:val="000000"/>
                <w:sz w:val="18"/>
                <w:szCs w:val="18"/>
              </w:rPr>
            </w:pPr>
            <w:r>
              <w:rPr>
                <w:rFonts w:cs="Arial"/>
                <w:b/>
                <w:bCs/>
                <w:color w:val="000000"/>
                <w:sz w:val="18"/>
                <w:szCs w:val="18"/>
              </w:rPr>
              <w:t>62,476</w:t>
            </w:r>
          </w:p>
        </w:tc>
        <w:tc>
          <w:tcPr>
            <w:tcW w:w="917" w:type="dxa"/>
            <w:tcBorders>
              <w:top w:val="single" w:sz="4" w:space="0" w:color="auto"/>
              <w:left w:val="nil"/>
              <w:bottom w:val="single" w:sz="4" w:space="0" w:color="auto"/>
              <w:right w:val="single" w:sz="4" w:space="0" w:color="auto"/>
            </w:tcBorders>
            <w:shd w:val="clear" w:color="000000" w:fill="BFBFBF"/>
            <w:vAlign w:val="center"/>
            <w:hideMark/>
          </w:tcPr>
          <w:p w14:paraId="503F55F0" w14:textId="77777777" w:rsidR="007C36C7" w:rsidRPr="005245AC" w:rsidRDefault="007C36C7" w:rsidP="00471CB2">
            <w:pPr>
              <w:jc w:val="right"/>
              <w:rPr>
                <w:rFonts w:cs="Arial"/>
                <w:b/>
                <w:bCs/>
                <w:color w:val="000000"/>
                <w:sz w:val="18"/>
                <w:szCs w:val="18"/>
              </w:rPr>
            </w:pPr>
            <w:r>
              <w:rPr>
                <w:rFonts w:cs="Arial"/>
                <w:b/>
                <w:bCs/>
                <w:color w:val="000000"/>
                <w:sz w:val="18"/>
                <w:szCs w:val="18"/>
              </w:rPr>
              <w:t>65,153</w:t>
            </w:r>
          </w:p>
        </w:tc>
      </w:tr>
    </w:tbl>
    <w:p w14:paraId="2A400087" w14:textId="318BE16B" w:rsidR="007C36C7" w:rsidRDefault="007C36C7" w:rsidP="005761B8">
      <w:pPr>
        <w:pStyle w:val="Header"/>
        <w:rPr>
          <w:sz w:val="18"/>
          <w:szCs w:val="18"/>
        </w:rPr>
      </w:pPr>
    </w:p>
    <w:p w14:paraId="36E1F336" w14:textId="77777777" w:rsidR="007C36C7" w:rsidRDefault="007C36C7" w:rsidP="007C36C7">
      <w:r w:rsidRPr="002F07DA">
        <w:rPr>
          <w:sz w:val="18"/>
          <w:szCs w:val="18"/>
        </w:rPr>
        <w:t>The accompanying notes form part of these statements.</w:t>
      </w:r>
    </w:p>
    <w:p w14:paraId="30A14BB4" w14:textId="77777777" w:rsidR="007C36C7" w:rsidRDefault="007C36C7" w:rsidP="005761B8">
      <w:pPr>
        <w:pStyle w:val="Header"/>
        <w:rPr>
          <w:sz w:val="18"/>
          <w:szCs w:val="18"/>
        </w:rPr>
      </w:pPr>
    </w:p>
    <w:p w14:paraId="6CD11F9B" w14:textId="153C28A6" w:rsidR="007C36C7" w:rsidRPr="00194CFD" w:rsidRDefault="007C36C7" w:rsidP="005761B8">
      <w:pPr>
        <w:pStyle w:val="Header"/>
        <w:rPr>
          <w:sz w:val="26"/>
          <w:szCs w:val="26"/>
        </w:rPr>
      </w:pPr>
      <w:r w:rsidRPr="007C36C7">
        <w:br w:type="page"/>
      </w:r>
      <w:r w:rsidRPr="00194CFD">
        <w:rPr>
          <w:sz w:val="26"/>
          <w:szCs w:val="26"/>
        </w:rPr>
        <w:lastRenderedPageBreak/>
        <w:t>Queensland Law Society Incorporated</w:t>
      </w:r>
    </w:p>
    <w:p w14:paraId="2DB6610A" w14:textId="77777777" w:rsidR="007C36C7" w:rsidRDefault="007C36C7" w:rsidP="00C57774">
      <w:pPr>
        <w:pStyle w:val="Heading1"/>
        <w:contextualSpacing/>
        <w:rPr>
          <w:sz w:val="26"/>
          <w:szCs w:val="26"/>
        </w:rPr>
      </w:pPr>
      <w:bookmarkStart w:id="5" w:name="_Statement_of_Changes"/>
      <w:bookmarkEnd w:id="5"/>
      <w:r w:rsidRPr="00B05053">
        <w:rPr>
          <w:sz w:val="26"/>
          <w:szCs w:val="26"/>
        </w:rPr>
        <w:t>Statement of Changes in Equity</w:t>
      </w:r>
    </w:p>
    <w:p w14:paraId="48B58D7B" w14:textId="77777777" w:rsidR="007C36C7" w:rsidRPr="00B05053" w:rsidRDefault="007C36C7" w:rsidP="00C57774">
      <w:pPr>
        <w:pStyle w:val="Heading1"/>
        <w:contextualSpacing/>
        <w:rPr>
          <w:sz w:val="26"/>
          <w:szCs w:val="26"/>
        </w:rPr>
      </w:pPr>
      <w:r>
        <w:rPr>
          <w:sz w:val="26"/>
          <w:szCs w:val="26"/>
        </w:rPr>
        <w:t>For the year ended 30 June 2024</w:t>
      </w:r>
    </w:p>
    <w:p w14:paraId="78018125" w14:textId="77777777" w:rsidR="007C36C7" w:rsidRPr="00A81351" w:rsidRDefault="007C36C7" w:rsidP="005761B8">
      <w:pPr>
        <w:pBdr>
          <w:top w:val="single" w:sz="4" w:space="1" w:color="auto"/>
        </w:pBdr>
        <w:rPr>
          <w:b/>
          <w:sz w:val="2"/>
        </w:rPr>
      </w:pPr>
    </w:p>
    <w:p w14:paraId="6CC463FF" w14:textId="77777777" w:rsidR="007C36C7" w:rsidRDefault="007C36C7" w:rsidP="00E205E5"/>
    <w:p w14:paraId="453D1BB5" w14:textId="77777777" w:rsidR="007C36C7" w:rsidRPr="002F07DA" w:rsidRDefault="007C36C7" w:rsidP="00E205E5">
      <w:pPr>
        <w:rPr>
          <w:sz w:val="18"/>
          <w:szCs w:val="18"/>
        </w:rPr>
      </w:pPr>
    </w:p>
    <w:tbl>
      <w:tblPr>
        <w:tblW w:w="9070" w:type="dxa"/>
        <w:tblLook w:val="04A0" w:firstRow="1" w:lastRow="0" w:firstColumn="1" w:lastColumn="0" w:noHBand="0" w:noVBand="1"/>
      </w:tblPr>
      <w:tblGrid>
        <w:gridCol w:w="3994"/>
        <w:gridCol w:w="993"/>
        <w:gridCol w:w="1345"/>
        <w:gridCol w:w="1393"/>
        <w:gridCol w:w="1345"/>
      </w:tblGrid>
      <w:tr w:rsidR="007C36C7" w:rsidRPr="00D76789" w14:paraId="3786CFC5" w14:textId="77777777" w:rsidTr="00D76789">
        <w:trPr>
          <w:trHeight w:val="300"/>
        </w:trPr>
        <w:tc>
          <w:tcPr>
            <w:tcW w:w="3994" w:type="dxa"/>
            <w:tcBorders>
              <w:top w:val="single" w:sz="4" w:space="0" w:color="auto"/>
              <w:left w:val="single" w:sz="4" w:space="0" w:color="auto"/>
              <w:bottom w:val="nil"/>
              <w:right w:val="nil"/>
            </w:tcBorders>
            <w:shd w:val="clear" w:color="000000" w:fill="BFBFBF"/>
            <w:vAlign w:val="center"/>
            <w:hideMark/>
          </w:tcPr>
          <w:p w14:paraId="545CC226" w14:textId="77777777" w:rsidR="007C36C7" w:rsidRPr="00D76789" w:rsidRDefault="007C36C7" w:rsidP="00D76789">
            <w:pPr>
              <w:rPr>
                <w:rFonts w:cs="Arial"/>
                <w:b/>
                <w:bCs/>
                <w:color w:val="000000"/>
                <w:sz w:val="18"/>
                <w:szCs w:val="18"/>
              </w:rPr>
            </w:pPr>
            <w:r w:rsidRPr="00D76789">
              <w:rPr>
                <w:rFonts w:cs="Arial"/>
                <w:b/>
                <w:bCs/>
                <w:color w:val="000000"/>
                <w:sz w:val="18"/>
                <w:szCs w:val="18"/>
              </w:rPr>
              <w:t>Consolidated</w:t>
            </w:r>
          </w:p>
        </w:tc>
        <w:tc>
          <w:tcPr>
            <w:tcW w:w="993" w:type="dxa"/>
            <w:tcBorders>
              <w:top w:val="single" w:sz="4" w:space="0" w:color="auto"/>
              <w:left w:val="nil"/>
              <w:bottom w:val="nil"/>
              <w:right w:val="nil"/>
            </w:tcBorders>
            <w:shd w:val="clear" w:color="000000" w:fill="BFBFBF"/>
            <w:vAlign w:val="center"/>
            <w:hideMark/>
          </w:tcPr>
          <w:p w14:paraId="05910C04" w14:textId="77777777" w:rsidR="007C36C7" w:rsidRPr="00D76789" w:rsidRDefault="007C36C7" w:rsidP="00D76789">
            <w:pPr>
              <w:jc w:val="center"/>
              <w:rPr>
                <w:rFonts w:cs="Arial"/>
                <w:b/>
                <w:bCs/>
                <w:color w:val="000000"/>
                <w:sz w:val="18"/>
                <w:szCs w:val="18"/>
              </w:rPr>
            </w:pPr>
            <w:r w:rsidRPr="00D76789">
              <w:rPr>
                <w:rFonts w:cs="Arial"/>
                <w:b/>
                <w:bCs/>
                <w:color w:val="000000"/>
                <w:sz w:val="18"/>
                <w:szCs w:val="18"/>
              </w:rPr>
              <w:t> </w:t>
            </w:r>
          </w:p>
        </w:tc>
        <w:tc>
          <w:tcPr>
            <w:tcW w:w="1345" w:type="dxa"/>
            <w:tcBorders>
              <w:top w:val="single" w:sz="4" w:space="0" w:color="auto"/>
              <w:left w:val="nil"/>
              <w:bottom w:val="nil"/>
              <w:right w:val="nil"/>
            </w:tcBorders>
            <w:shd w:val="clear" w:color="000000" w:fill="BFBFBF"/>
            <w:vAlign w:val="center"/>
            <w:hideMark/>
          </w:tcPr>
          <w:p w14:paraId="2886B19F" w14:textId="77777777" w:rsidR="007C36C7" w:rsidRPr="00D76789" w:rsidRDefault="007C36C7" w:rsidP="00D76789">
            <w:pPr>
              <w:jc w:val="right"/>
              <w:rPr>
                <w:rFonts w:cs="Arial"/>
                <w:b/>
                <w:bCs/>
                <w:color w:val="000000"/>
                <w:sz w:val="18"/>
                <w:szCs w:val="18"/>
              </w:rPr>
            </w:pPr>
            <w:r w:rsidRPr="00D76789">
              <w:rPr>
                <w:rFonts w:cs="Arial"/>
                <w:b/>
                <w:bCs/>
                <w:color w:val="000000"/>
                <w:sz w:val="18"/>
                <w:szCs w:val="18"/>
              </w:rPr>
              <w:t>Asset</w:t>
            </w:r>
          </w:p>
        </w:tc>
        <w:tc>
          <w:tcPr>
            <w:tcW w:w="1393" w:type="dxa"/>
            <w:tcBorders>
              <w:top w:val="single" w:sz="4" w:space="0" w:color="auto"/>
              <w:left w:val="nil"/>
              <w:bottom w:val="nil"/>
              <w:right w:val="nil"/>
            </w:tcBorders>
            <w:shd w:val="clear" w:color="000000" w:fill="BFBFBF"/>
            <w:vAlign w:val="bottom"/>
            <w:hideMark/>
          </w:tcPr>
          <w:p w14:paraId="5258F521" w14:textId="77777777" w:rsidR="007C36C7" w:rsidRPr="00D76789" w:rsidRDefault="007C36C7" w:rsidP="00D76789">
            <w:pPr>
              <w:jc w:val="right"/>
              <w:rPr>
                <w:rFonts w:cs="Arial"/>
                <w:b/>
                <w:bCs/>
                <w:color w:val="000000"/>
                <w:sz w:val="18"/>
                <w:szCs w:val="18"/>
              </w:rPr>
            </w:pPr>
            <w:r w:rsidRPr="00D76789">
              <w:rPr>
                <w:rFonts w:cs="Arial"/>
                <w:b/>
                <w:bCs/>
                <w:color w:val="000000"/>
                <w:sz w:val="18"/>
                <w:szCs w:val="18"/>
              </w:rPr>
              <w:t> </w:t>
            </w:r>
          </w:p>
        </w:tc>
        <w:tc>
          <w:tcPr>
            <w:tcW w:w="1345" w:type="dxa"/>
            <w:tcBorders>
              <w:top w:val="single" w:sz="4" w:space="0" w:color="auto"/>
              <w:left w:val="nil"/>
              <w:bottom w:val="nil"/>
              <w:right w:val="single" w:sz="4" w:space="0" w:color="auto"/>
            </w:tcBorders>
            <w:shd w:val="clear" w:color="000000" w:fill="BFBFBF"/>
            <w:vAlign w:val="bottom"/>
            <w:hideMark/>
          </w:tcPr>
          <w:p w14:paraId="39C0E10F" w14:textId="77777777" w:rsidR="007C36C7" w:rsidRPr="00D76789" w:rsidRDefault="007C36C7" w:rsidP="00D76789">
            <w:pPr>
              <w:jc w:val="right"/>
              <w:rPr>
                <w:rFonts w:cs="Arial"/>
                <w:b/>
                <w:bCs/>
                <w:color w:val="000000"/>
                <w:sz w:val="18"/>
                <w:szCs w:val="18"/>
              </w:rPr>
            </w:pPr>
            <w:r w:rsidRPr="00D76789">
              <w:rPr>
                <w:rFonts w:cs="Arial"/>
                <w:b/>
                <w:bCs/>
                <w:color w:val="000000"/>
                <w:sz w:val="18"/>
                <w:szCs w:val="18"/>
              </w:rPr>
              <w:t> </w:t>
            </w:r>
          </w:p>
        </w:tc>
      </w:tr>
      <w:tr w:rsidR="007C36C7" w:rsidRPr="00D76789" w14:paraId="1E7EC809" w14:textId="77777777" w:rsidTr="00D76789">
        <w:trPr>
          <w:trHeight w:val="300"/>
        </w:trPr>
        <w:tc>
          <w:tcPr>
            <w:tcW w:w="3994" w:type="dxa"/>
            <w:tcBorders>
              <w:top w:val="nil"/>
              <w:left w:val="single" w:sz="4" w:space="0" w:color="auto"/>
              <w:bottom w:val="nil"/>
              <w:right w:val="nil"/>
            </w:tcBorders>
            <w:shd w:val="clear" w:color="000000" w:fill="BFBFBF"/>
            <w:vAlign w:val="center"/>
            <w:hideMark/>
          </w:tcPr>
          <w:p w14:paraId="49DD91CE" w14:textId="77777777" w:rsidR="007C36C7" w:rsidRPr="00D76789" w:rsidRDefault="007C36C7" w:rsidP="00D76789">
            <w:pPr>
              <w:rPr>
                <w:rFonts w:cs="Arial"/>
                <w:b/>
                <w:bCs/>
                <w:color w:val="000000"/>
                <w:sz w:val="18"/>
                <w:szCs w:val="18"/>
              </w:rPr>
            </w:pPr>
            <w:r w:rsidRPr="00D76789">
              <w:rPr>
                <w:rFonts w:cs="Arial"/>
                <w:b/>
                <w:bCs/>
                <w:color w:val="000000"/>
                <w:sz w:val="18"/>
                <w:szCs w:val="18"/>
              </w:rPr>
              <w:t> </w:t>
            </w:r>
          </w:p>
        </w:tc>
        <w:tc>
          <w:tcPr>
            <w:tcW w:w="993" w:type="dxa"/>
            <w:tcBorders>
              <w:top w:val="nil"/>
              <w:left w:val="nil"/>
              <w:bottom w:val="nil"/>
              <w:right w:val="nil"/>
            </w:tcBorders>
            <w:shd w:val="clear" w:color="000000" w:fill="BFBFBF"/>
            <w:vAlign w:val="center"/>
            <w:hideMark/>
          </w:tcPr>
          <w:p w14:paraId="542F727D" w14:textId="77777777" w:rsidR="007C36C7" w:rsidRPr="00D76789" w:rsidRDefault="007C36C7" w:rsidP="00D76789">
            <w:pPr>
              <w:jc w:val="center"/>
              <w:rPr>
                <w:rFonts w:cs="Arial"/>
                <w:b/>
                <w:bCs/>
                <w:color w:val="000000"/>
                <w:sz w:val="18"/>
                <w:szCs w:val="18"/>
              </w:rPr>
            </w:pPr>
            <w:r w:rsidRPr="00D76789">
              <w:rPr>
                <w:rFonts w:cs="Arial"/>
                <w:b/>
                <w:bCs/>
                <w:color w:val="000000"/>
                <w:sz w:val="18"/>
                <w:szCs w:val="18"/>
              </w:rPr>
              <w:t> </w:t>
            </w:r>
          </w:p>
        </w:tc>
        <w:tc>
          <w:tcPr>
            <w:tcW w:w="1345" w:type="dxa"/>
            <w:tcBorders>
              <w:top w:val="nil"/>
              <w:left w:val="nil"/>
              <w:bottom w:val="nil"/>
              <w:right w:val="nil"/>
            </w:tcBorders>
            <w:shd w:val="clear" w:color="000000" w:fill="BFBFBF"/>
            <w:vAlign w:val="center"/>
            <w:hideMark/>
          </w:tcPr>
          <w:p w14:paraId="3B47F968" w14:textId="77777777" w:rsidR="007C36C7" w:rsidRPr="00D76789" w:rsidRDefault="007C36C7" w:rsidP="00D76789">
            <w:pPr>
              <w:jc w:val="right"/>
              <w:rPr>
                <w:rFonts w:cs="Arial"/>
                <w:b/>
                <w:bCs/>
                <w:color w:val="000000"/>
                <w:sz w:val="18"/>
                <w:szCs w:val="18"/>
              </w:rPr>
            </w:pPr>
            <w:r w:rsidRPr="00D76789">
              <w:rPr>
                <w:rFonts w:cs="Arial"/>
                <w:b/>
                <w:bCs/>
                <w:color w:val="000000"/>
                <w:sz w:val="18"/>
                <w:szCs w:val="18"/>
              </w:rPr>
              <w:t>Revaluation</w:t>
            </w:r>
          </w:p>
        </w:tc>
        <w:tc>
          <w:tcPr>
            <w:tcW w:w="1393" w:type="dxa"/>
            <w:tcBorders>
              <w:top w:val="nil"/>
              <w:left w:val="nil"/>
              <w:bottom w:val="nil"/>
              <w:right w:val="nil"/>
            </w:tcBorders>
            <w:shd w:val="clear" w:color="000000" w:fill="BFBFBF"/>
            <w:vAlign w:val="center"/>
            <w:hideMark/>
          </w:tcPr>
          <w:p w14:paraId="5337D602" w14:textId="77777777" w:rsidR="007C36C7" w:rsidRPr="00D76789" w:rsidRDefault="007C36C7" w:rsidP="00D76789">
            <w:pPr>
              <w:jc w:val="right"/>
              <w:rPr>
                <w:rFonts w:cs="Arial"/>
                <w:b/>
                <w:bCs/>
                <w:color w:val="000000"/>
                <w:sz w:val="18"/>
                <w:szCs w:val="18"/>
              </w:rPr>
            </w:pPr>
            <w:r w:rsidRPr="00D76789">
              <w:rPr>
                <w:rFonts w:cs="Arial"/>
                <w:b/>
                <w:bCs/>
                <w:color w:val="000000"/>
                <w:sz w:val="18"/>
                <w:szCs w:val="18"/>
              </w:rPr>
              <w:t>Accumulated</w:t>
            </w:r>
          </w:p>
        </w:tc>
        <w:tc>
          <w:tcPr>
            <w:tcW w:w="1345" w:type="dxa"/>
            <w:tcBorders>
              <w:top w:val="nil"/>
              <w:left w:val="nil"/>
              <w:bottom w:val="nil"/>
              <w:right w:val="single" w:sz="4" w:space="0" w:color="auto"/>
            </w:tcBorders>
            <w:shd w:val="clear" w:color="000000" w:fill="BFBFBF"/>
            <w:vAlign w:val="bottom"/>
            <w:hideMark/>
          </w:tcPr>
          <w:p w14:paraId="2019F2A8" w14:textId="77777777" w:rsidR="007C36C7" w:rsidRPr="00D76789" w:rsidRDefault="007C36C7" w:rsidP="00D76789">
            <w:pPr>
              <w:jc w:val="right"/>
              <w:rPr>
                <w:rFonts w:cs="Arial"/>
                <w:b/>
                <w:bCs/>
                <w:color w:val="000000"/>
                <w:sz w:val="18"/>
                <w:szCs w:val="18"/>
              </w:rPr>
            </w:pPr>
            <w:r w:rsidRPr="00D76789">
              <w:rPr>
                <w:rFonts w:cs="Arial"/>
                <w:b/>
                <w:bCs/>
                <w:color w:val="000000"/>
                <w:sz w:val="18"/>
                <w:szCs w:val="18"/>
              </w:rPr>
              <w:t> </w:t>
            </w:r>
          </w:p>
        </w:tc>
      </w:tr>
      <w:tr w:rsidR="007C36C7" w:rsidRPr="00D76789" w14:paraId="02B0F345" w14:textId="77777777" w:rsidTr="00D76789">
        <w:trPr>
          <w:trHeight w:val="300"/>
        </w:trPr>
        <w:tc>
          <w:tcPr>
            <w:tcW w:w="3994" w:type="dxa"/>
            <w:tcBorders>
              <w:top w:val="nil"/>
              <w:left w:val="single" w:sz="4" w:space="0" w:color="auto"/>
              <w:bottom w:val="nil"/>
              <w:right w:val="nil"/>
            </w:tcBorders>
            <w:shd w:val="clear" w:color="000000" w:fill="BFBFBF"/>
            <w:vAlign w:val="center"/>
            <w:hideMark/>
          </w:tcPr>
          <w:p w14:paraId="00CCD32C" w14:textId="77777777" w:rsidR="007C36C7" w:rsidRPr="00D76789" w:rsidRDefault="007C36C7" w:rsidP="00D76789">
            <w:pPr>
              <w:rPr>
                <w:rFonts w:cs="Arial"/>
                <w:b/>
                <w:bCs/>
                <w:color w:val="000000"/>
                <w:sz w:val="18"/>
                <w:szCs w:val="18"/>
              </w:rPr>
            </w:pPr>
            <w:r w:rsidRPr="00D76789">
              <w:rPr>
                <w:rFonts w:cs="Arial"/>
                <w:b/>
                <w:bCs/>
                <w:color w:val="000000"/>
                <w:sz w:val="18"/>
                <w:szCs w:val="18"/>
              </w:rPr>
              <w:t> </w:t>
            </w:r>
          </w:p>
        </w:tc>
        <w:tc>
          <w:tcPr>
            <w:tcW w:w="993" w:type="dxa"/>
            <w:tcBorders>
              <w:top w:val="nil"/>
              <w:left w:val="nil"/>
              <w:bottom w:val="nil"/>
              <w:right w:val="nil"/>
            </w:tcBorders>
            <w:shd w:val="clear" w:color="000000" w:fill="BFBFBF"/>
            <w:vAlign w:val="center"/>
            <w:hideMark/>
          </w:tcPr>
          <w:p w14:paraId="4CCDE08D" w14:textId="77777777" w:rsidR="007C36C7" w:rsidRPr="00D76789" w:rsidRDefault="007C36C7" w:rsidP="00D76789">
            <w:pPr>
              <w:jc w:val="center"/>
              <w:rPr>
                <w:rFonts w:cs="Arial"/>
                <w:b/>
                <w:bCs/>
                <w:color w:val="000000"/>
                <w:sz w:val="18"/>
                <w:szCs w:val="18"/>
              </w:rPr>
            </w:pPr>
            <w:r w:rsidRPr="00D76789">
              <w:rPr>
                <w:rFonts w:cs="Arial"/>
                <w:b/>
                <w:bCs/>
                <w:color w:val="000000"/>
                <w:sz w:val="18"/>
                <w:szCs w:val="18"/>
              </w:rPr>
              <w:t>NOTE</w:t>
            </w:r>
          </w:p>
        </w:tc>
        <w:tc>
          <w:tcPr>
            <w:tcW w:w="1345" w:type="dxa"/>
            <w:tcBorders>
              <w:top w:val="nil"/>
              <w:left w:val="nil"/>
              <w:bottom w:val="nil"/>
              <w:right w:val="nil"/>
            </w:tcBorders>
            <w:shd w:val="clear" w:color="000000" w:fill="BFBFBF"/>
            <w:vAlign w:val="center"/>
            <w:hideMark/>
          </w:tcPr>
          <w:p w14:paraId="112C6974" w14:textId="77777777" w:rsidR="007C36C7" w:rsidRPr="00D76789" w:rsidRDefault="007C36C7" w:rsidP="00D76789">
            <w:pPr>
              <w:jc w:val="right"/>
              <w:rPr>
                <w:rFonts w:cs="Arial"/>
                <w:b/>
                <w:bCs/>
                <w:color w:val="000000"/>
                <w:sz w:val="18"/>
                <w:szCs w:val="18"/>
              </w:rPr>
            </w:pPr>
            <w:r w:rsidRPr="00D76789">
              <w:rPr>
                <w:rFonts w:cs="Arial"/>
                <w:b/>
                <w:bCs/>
                <w:color w:val="000000"/>
                <w:sz w:val="18"/>
                <w:szCs w:val="18"/>
              </w:rPr>
              <w:t>Surplus</w:t>
            </w:r>
          </w:p>
        </w:tc>
        <w:tc>
          <w:tcPr>
            <w:tcW w:w="1393" w:type="dxa"/>
            <w:tcBorders>
              <w:top w:val="nil"/>
              <w:left w:val="nil"/>
              <w:bottom w:val="nil"/>
              <w:right w:val="nil"/>
            </w:tcBorders>
            <w:shd w:val="clear" w:color="000000" w:fill="BFBFBF"/>
            <w:vAlign w:val="center"/>
            <w:hideMark/>
          </w:tcPr>
          <w:p w14:paraId="6FD6391D" w14:textId="77777777" w:rsidR="007C36C7" w:rsidRPr="00D76789" w:rsidRDefault="007C36C7" w:rsidP="00D76789">
            <w:pPr>
              <w:jc w:val="right"/>
              <w:rPr>
                <w:rFonts w:cs="Arial"/>
                <w:b/>
                <w:bCs/>
                <w:color w:val="000000"/>
                <w:sz w:val="18"/>
                <w:szCs w:val="18"/>
              </w:rPr>
            </w:pPr>
            <w:r w:rsidRPr="00D76789">
              <w:rPr>
                <w:rFonts w:cs="Arial"/>
                <w:b/>
                <w:bCs/>
                <w:color w:val="000000"/>
                <w:sz w:val="18"/>
                <w:szCs w:val="18"/>
              </w:rPr>
              <w:t>Surplus</w:t>
            </w:r>
          </w:p>
        </w:tc>
        <w:tc>
          <w:tcPr>
            <w:tcW w:w="1345" w:type="dxa"/>
            <w:tcBorders>
              <w:top w:val="nil"/>
              <w:left w:val="nil"/>
              <w:bottom w:val="nil"/>
              <w:right w:val="single" w:sz="4" w:space="0" w:color="auto"/>
            </w:tcBorders>
            <w:shd w:val="clear" w:color="000000" w:fill="BFBFBF"/>
            <w:vAlign w:val="center"/>
            <w:hideMark/>
          </w:tcPr>
          <w:p w14:paraId="085A13A9" w14:textId="77777777" w:rsidR="007C36C7" w:rsidRPr="00D76789" w:rsidRDefault="007C36C7" w:rsidP="00D76789">
            <w:pPr>
              <w:jc w:val="right"/>
              <w:rPr>
                <w:rFonts w:cs="Arial"/>
                <w:b/>
                <w:bCs/>
                <w:color w:val="000000"/>
                <w:sz w:val="18"/>
                <w:szCs w:val="18"/>
              </w:rPr>
            </w:pPr>
            <w:r w:rsidRPr="00D76789">
              <w:rPr>
                <w:rFonts w:cs="Arial"/>
                <w:b/>
                <w:bCs/>
                <w:color w:val="000000"/>
                <w:sz w:val="18"/>
                <w:szCs w:val="18"/>
              </w:rPr>
              <w:t>TOTAL</w:t>
            </w:r>
          </w:p>
        </w:tc>
      </w:tr>
      <w:tr w:rsidR="007C36C7" w:rsidRPr="00D76789" w14:paraId="0B94AC79" w14:textId="77777777" w:rsidTr="00FA13CF">
        <w:trPr>
          <w:trHeight w:val="300"/>
        </w:trPr>
        <w:tc>
          <w:tcPr>
            <w:tcW w:w="3994" w:type="dxa"/>
            <w:tcBorders>
              <w:top w:val="nil"/>
              <w:left w:val="single" w:sz="4" w:space="0" w:color="auto"/>
              <w:bottom w:val="single" w:sz="4" w:space="0" w:color="auto"/>
              <w:right w:val="nil"/>
            </w:tcBorders>
            <w:shd w:val="clear" w:color="000000" w:fill="BFBFBF"/>
            <w:vAlign w:val="center"/>
            <w:hideMark/>
          </w:tcPr>
          <w:p w14:paraId="59714C5F" w14:textId="77777777" w:rsidR="007C36C7" w:rsidRPr="00D76789" w:rsidRDefault="007C36C7" w:rsidP="00D76789">
            <w:pPr>
              <w:rPr>
                <w:rFonts w:cs="Arial"/>
                <w:b/>
                <w:bCs/>
                <w:color w:val="000000"/>
                <w:sz w:val="18"/>
                <w:szCs w:val="18"/>
              </w:rPr>
            </w:pPr>
            <w:r w:rsidRPr="00D76789">
              <w:rPr>
                <w:rFonts w:cs="Arial"/>
                <w:b/>
                <w:bCs/>
                <w:color w:val="000000"/>
                <w:sz w:val="18"/>
                <w:szCs w:val="18"/>
              </w:rPr>
              <w:t> </w:t>
            </w:r>
          </w:p>
        </w:tc>
        <w:tc>
          <w:tcPr>
            <w:tcW w:w="993" w:type="dxa"/>
            <w:tcBorders>
              <w:top w:val="nil"/>
              <w:left w:val="nil"/>
              <w:bottom w:val="single" w:sz="4" w:space="0" w:color="auto"/>
              <w:right w:val="nil"/>
            </w:tcBorders>
            <w:shd w:val="clear" w:color="000000" w:fill="BFBFBF"/>
            <w:vAlign w:val="center"/>
            <w:hideMark/>
          </w:tcPr>
          <w:p w14:paraId="6A8BBC17" w14:textId="77777777" w:rsidR="007C36C7" w:rsidRPr="00D76789" w:rsidRDefault="007C36C7" w:rsidP="00D76789">
            <w:pPr>
              <w:jc w:val="center"/>
              <w:rPr>
                <w:rFonts w:cs="Arial"/>
                <w:b/>
                <w:bCs/>
                <w:color w:val="000000"/>
                <w:sz w:val="18"/>
                <w:szCs w:val="18"/>
              </w:rPr>
            </w:pPr>
            <w:r w:rsidRPr="00D76789">
              <w:rPr>
                <w:rFonts w:cs="Arial"/>
                <w:b/>
                <w:bCs/>
                <w:color w:val="000000"/>
                <w:sz w:val="18"/>
                <w:szCs w:val="18"/>
              </w:rPr>
              <w:t> </w:t>
            </w:r>
          </w:p>
        </w:tc>
        <w:tc>
          <w:tcPr>
            <w:tcW w:w="1345" w:type="dxa"/>
            <w:tcBorders>
              <w:top w:val="nil"/>
              <w:left w:val="nil"/>
              <w:bottom w:val="single" w:sz="4" w:space="0" w:color="auto"/>
              <w:right w:val="nil"/>
            </w:tcBorders>
            <w:shd w:val="clear" w:color="000000" w:fill="BFBFBF"/>
            <w:vAlign w:val="center"/>
            <w:hideMark/>
          </w:tcPr>
          <w:p w14:paraId="0DBBBE90" w14:textId="77777777" w:rsidR="007C36C7" w:rsidRPr="00D76789" w:rsidRDefault="007C36C7" w:rsidP="00D76789">
            <w:pPr>
              <w:jc w:val="right"/>
              <w:rPr>
                <w:rFonts w:cs="Arial"/>
                <w:b/>
                <w:bCs/>
                <w:color w:val="000000"/>
                <w:sz w:val="18"/>
                <w:szCs w:val="18"/>
              </w:rPr>
            </w:pPr>
            <w:r w:rsidRPr="00D76789">
              <w:rPr>
                <w:rFonts w:cs="Arial"/>
                <w:b/>
                <w:bCs/>
                <w:color w:val="000000"/>
                <w:sz w:val="18"/>
                <w:szCs w:val="18"/>
              </w:rPr>
              <w:t>$’000</w:t>
            </w:r>
          </w:p>
        </w:tc>
        <w:tc>
          <w:tcPr>
            <w:tcW w:w="1393" w:type="dxa"/>
            <w:tcBorders>
              <w:top w:val="nil"/>
              <w:left w:val="nil"/>
              <w:bottom w:val="single" w:sz="4" w:space="0" w:color="auto"/>
              <w:right w:val="nil"/>
            </w:tcBorders>
            <w:shd w:val="clear" w:color="000000" w:fill="BFBFBF"/>
            <w:vAlign w:val="center"/>
            <w:hideMark/>
          </w:tcPr>
          <w:p w14:paraId="768A459E" w14:textId="77777777" w:rsidR="007C36C7" w:rsidRPr="00D76789" w:rsidRDefault="007C36C7" w:rsidP="00D76789">
            <w:pPr>
              <w:jc w:val="right"/>
              <w:rPr>
                <w:rFonts w:cs="Arial"/>
                <w:b/>
                <w:bCs/>
                <w:color w:val="000000"/>
                <w:sz w:val="18"/>
                <w:szCs w:val="18"/>
              </w:rPr>
            </w:pPr>
            <w:r w:rsidRPr="00D76789">
              <w:rPr>
                <w:rFonts w:cs="Arial"/>
                <w:b/>
                <w:bCs/>
                <w:color w:val="000000"/>
                <w:sz w:val="18"/>
                <w:szCs w:val="18"/>
              </w:rPr>
              <w:t>$’000</w:t>
            </w:r>
          </w:p>
        </w:tc>
        <w:tc>
          <w:tcPr>
            <w:tcW w:w="1345" w:type="dxa"/>
            <w:tcBorders>
              <w:top w:val="nil"/>
              <w:left w:val="nil"/>
              <w:bottom w:val="single" w:sz="4" w:space="0" w:color="auto"/>
              <w:right w:val="single" w:sz="4" w:space="0" w:color="auto"/>
            </w:tcBorders>
            <w:shd w:val="clear" w:color="000000" w:fill="BFBFBF"/>
            <w:vAlign w:val="center"/>
            <w:hideMark/>
          </w:tcPr>
          <w:p w14:paraId="319DBE27" w14:textId="77777777" w:rsidR="007C36C7" w:rsidRPr="00D76789" w:rsidRDefault="007C36C7" w:rsidP="00D76789">
            <w:pPr>
              <w:jc w:val="right"/>
              <w:rPr>
                <w:rFonts w:cs="Arial"/>
                <w:b/>
                <w:bCs/>
                <w:color w:val="000000"/>
                <w:sz w:val="18"/>
                <w:szCs w:val="18"/>
              </w:rPr>
            </w:pPr>
            <w:r w:rsidRPr="00D76789">
              <w:rPr>
                <w:rFonts w:cs="Arial"/>
                <w:b/>
                <w:bCs/>
                <w:color w:val="000000"/>
                <w:sz w:val="18"/>
                <w:szCs w:val="18"/>
              </w:rPr>
              <w:t>$’000</w:t>
            </w:r>
          </w:p>
        </w:tc>
      </w:tr>
      <w:tr w:rsidR="007C36C7" w:rsidRPr="00D76789" w14:paraId="496908A7" w14:textId="77777777" w:rsidTr="00167AD7">
        <w:trPr>
          <w:trHeight w:val="300"/>
        </w:trPr>
        <w:tc>
          <w:tcPr>
            <w:tcW w:w="3994" w:type="dxa"/>
            <w:tcBorders>
              <w:top w:val="nil"/>
              <w:left w:val="single" w:sz="4" w:space="0" w:color="auto"/>
              <w:bottom w:val="nil"/>
              <w:right w:val="nil"/>
            </w:tcBorders>
            <w:shd w:val="clear" w:color="auto" w:fill="auto"/>
            <w:vAlign w:val="center"/>
            <w:hideMark/>
          </w:tcPr>
          <w:p w14:paraId="61A94A50" w14:textId="77777777" w:rsidR="007C36C7" w:rsidRPr="00D76789" w:rsidRDefault="007C36C7" w:rsidP="00471CB2">
            <w:pPr>
              <w:rPr>
                <w:rFonts w:cs="Arial"/>
                <w:b/>
                <w:bCs/>
                <w:color w:val="000000"/>
                <w:sz w:val="18"/>
                <w:szCs w:val="18"/>
              </w:rPr>
            </w:pPr>
            <w:r>
              <w:rPr>
                <w:rFonts w:cs="Arial"/>
                <w:b/>
                <w:bCs/>
                <w:color w:val="000000"/>
                <w:sz w:val="18"/>
                <w:szCs w:val="18"/>
              </w:rPr>
              <w:t>Balance as at 1 July 2022</w:t>
            </w:r>
          </w:p>
        </w:tc>
        <w:tc>
          <w:tcPr>
            <w:tcW w:w="993" w:type="dxa"/>
            <w:tcBorders>
              <w:top w:val="nil"/>
              <w:left w:val="nil"/>
              <w:bottom w:val="nil"/>
              <w:right w:val="nil"/>
            </w:tcBorders>
            <w:shd w:val="clear" w:color="auto" w:fill="auto"/>
            <w:vAlign w:val="center"/>
            <w:hideMark/>
          </w:tcPr>
          <w:p w14:paraId="3694CD48" w14:textId="77777777" w:rsidR="007C36C7" w:rsidRPr="00D76789" w:rsidRDefault="007C36C7" w:rsidP="00471CB2">
            <w:pPr>
              <w:rPr>
                <w:rFonts w:cs="Arial"/>
                <w:b/>
                <w:bCs/>
                <w:color w:val="000000"/>
                <w:sz w:val="18"/>
                <w:szCs w:val="18"/>
              </w:rPr>
            </w:pPr>
          </w:p>
        </w:tc>
        <w:tc>
          <w:tcPr>
            <w:tcW w:w="1345" w:type="dxa"/>
            <w:tcBorders>
              <w:top w:val="single" w:sz="4" w:space="0" w:color="auto"/>
              <w:left w:val="nil"/>
              <w:right w:val="nil"/>
            </w:tcBorders>
            <w:shd w:val="clear" w:color="auto" w:fill="auto"/>
            <w:vAlign w:val="center"/>
            <w:hideMark/>
          </w:tcPr>
          <w:p w14:paraId="0594246B" w14:textId="77777777" w:rsidR="007C36C7" w:rsidRPr="00D76789" w:rsidRDefault="007C36C7" w:rsidP="00471CB2">
            <w:pPr>
              <w:jc w:val="right"/>
              <w:rPr>
                <w:rFonts w:cs="Arial"/>
                <w:b/>
                <w:bCs/>
                <w:color w:val="000000"/>
                <w:sz w:val="18"/>
                <w:szCs w:val="18"/>
              </w:rPr>
            </w:pPr>
            <w:r>
              <w:rPr>
                <w:rFonts w:cs="Arial"/>
                <w:b/>
                <w:bCs/>
                <w:color w:val="000000"/>
                <w:sz w:val="18"/>
                <w:szCs w:val="18"/>
              </w:rPr>
              <w:t>27,432</w:t>
            </w:r>
          </w:p>
        </w:tc>
        <w:tc>
          <w:tcPr>
            <w:tcW w:w="1393" w:type="dxa"/>
            <w:tcBorders>
              <w:top w:val="single" w:sz="4" w:space="0" w:color="auto"/>
              <w:left w:val="nil"/>
              <w:right w:val="nil"/>
            </w:tcBorders>
            <w:shd w:val="clear" w:color="auto" w:fill="auto"/>
            <w:vAlign w:val="center"/>
            <w:hideMark/>
          </w:tcPr>
          <w:p w14:paraId="1F45C782" w14:textId="77777777" w:rsidR="007C36C7" w:rsidRPr="00D76789" w:rsidRDefault="007C36C7" w:rsidP="00471CB2">
            <w:pPr>
              <w:jc w:val="right"/>
              <w:rPr>
                <w:rFonts w:cs="Arial"/>
                <w:b/>
                <w:bCs/>
                <w:color w:val="000000"/>
                <w:sz w:val="18"/>
                <w:szCs w:val="18"/>
              </w:rPr>
            </w:pPr>
            <w:r>
              <w:rPr>
                <w:rFonts w:cs="Arial"/>
                <w:b/>
                <w:bCs/>
                <w:color w:val="000000"/>
                <w:sz w:val="18"/>
                <w:szCs w:val="18"/>
              </w:rPr>
              <w:t>136,589</w:t>
            </w:r>
          </w:p>
        </w:tc>
        <w:tc>
          <w:tcPr>
            <w:tcW w:w="1345" w:type="dxa"/>
            <w:tcBorders>
              <w:top w:val="single" w:sz="4" w:space="0" w:color="auto"/>
              <w:left w:val="nil"/>
              <w:right w:val="single" w:sz="4" w:space="0" w:color="auto"/>
            </w:tcBorders>
            <w:shd w:val="clear" w:color="000000" w:fill="F2F2F2"/>
            <w:vAlign w:val="center"/>
            <w:hideMark/>
          </w:tcPr>
          <w:p w14:paraId="53038743" w14:textId="77777777" w:rsidR="007C36C7" w:rsidRPr="00D76789" w:rsidRDefault="007C36C7" w:rsidP="00471CB2">
            <w:pPr>
              <w:jc w:val="right"/>
              <w:rPr>
                <w:rFonts w:cs="Arial"/>
                <w:b/>
                <w:bCs/>
                <w:color w:val="000000"/>
                <w:sz w:val="18"/>
                <w:szCs w:val="18"/>
              </w:rPr>
            </w:pPr>
            <w:r>
              <w:rPr>
                <w:rFonts w:cs="Arial"/>
                <w:b/>
                <w:bCs/>
                <w:color w:val="000000"/>
                <w:sz w:val="18"/>
                <w:szCs w:val="18"/>
              </w:rPr>
              <w:t>164,021</w:t>
            </w:r>
          </w:p>
        </w:tc>
      </w:tr>
      <w:tr w:rsidR="007C36C7" w:rsidRPr="00D76789" w14:paraId="7BDFD81F" w14:textId="77777777" w:rsidTr="00167AD7">
        <w:trPr>
          <w:trHeight w:val="300"/>
        </w:trPr>
        <w:tc>
          <w:tcPr>
            <w:tcW w:w="3994" w:type="dxa"/>
            <w:tcBorders>
              <w:top w:val="nil"/>
              <w:left w:val="single" w:sz="4" w:space="0" w:color="auto"/>
              <w:bottom w:val="nil"/>
              <w:right w:val="nil"/>
            </w:tcBorders>
            <w:shd w:val="clear" w:color="auto" w:fill="auto"/>
            <w:vAlign w:val="center"/>
          </w:tcPr>
          <w:p w14:paraId="5D7DDD69" w14:textId="77777777" w:rsidR="007C36C7" w:rsidRPr="00D76789" w:rsidRDefault="007C36C7" w:rsidP="00FA13CF">
            <w:pPr>
              <w:rPr>
                <w:rFonts w:cs="Arial"/>
                <w:b/>
                <w:bCs/>
                <w:color w:val="000000"/>
                <w:sz w:val="18"/>
                <w:szCs w:val="18"/>
              </w:rPr>
            </w:pPr>
            <w:r>
              <w:rPr>
                <w:rFonts w:cs="Arial"/>
                <w:color w:val="000000"/>
                <w:sz w:val="18"/>
                <w:szCs w:val="18"/>
              </w:rPr>
              <w:t>Impact on transition on FRS 117</w:t>
            </w:r>
          </w:p>
        </w:tc>
        <w:tc>
          <w:tcPr>
            <w:tcW w:w="993" w:type="dxa"/>
            <w:tcBorders>
              <w:top w:val="nil"/>
              <w:left w:val="nil"/>
              <w:bottom w:val="nil"/>
              <w:right w:val="nil"/>
            </w:tcBorders>
            <w:shd w:val="clear" w:color="auto" w:fill="auto"/>
            <w:vAlign w:val="center"/>
          </w:tcPr>
          <w:p w14:paraId="40A3F0D1" w14:textId="77777777" w:rsidR="007C36C7" w:rsidRPr="00FA13CF" w:rsidRDefault="007C36C7" w:rsidP="00FA13CF">
            <w:pPr>
              <w:jc w:val="center"/>
              <w:rPr>
                <w:rFonts w:cs="Arial"/>
                <w:color w:val="000000"/>
                <w:sz w:val="18"/>
                <w:szCs w:val="18"/>
              </w:rPr>
            </w:pPr>
            <w:r w:rsidRPr="00FA13CF">
              <w:rPr>
                <w:rFonts w:cs="Arial"/>
                <w:color w:val="000000"/>
                <w:sz w:val="18"/>
                <w:szCs w:val="18"/>
              </w:rPr>
              <w:t>E3</w:t>
            </w:r>
          </w:p>
        </w:tc>
        <w:tc>
          <w:tcPr>
            <w:tcW w:w="1345" w:type="dxa"/>
            <w:tcBorders>
              <w:left w:val="nil"/>
              <w:bottom w:val="single" w:sz="4" w:space="0" w:color="auto"/>
              <w:right w:val="nil"/>
            </w:tcBorders>
            <w:shd w:val="clear" w:color="auto" w:fill="auto"/>
            <w:vAlign w:val="center"/>
          </w:tcPr>
          <w:p w14:paraId="6C5A5C70" w14:textId="77777777" w:rsidR="007C36C7" w:rsidRPr="00D76789" w:rsidRDefault="007C36C7" w:rsidP="00FA13CF">
            <w:pPr>
              <w:jc w:val="center"/>
              <w:rPr>
                <w:rFonts w:ascii="Times New Roman" w:hAnsi="Times New Roman"/>
              </w:rPr>
            </w:pPr>
          </w:p>
        </w:tc>
        <w:tc>
          <w:tcPr>
            <w:tcW w:w="1393" w:type="dxa"/>
            <w:tcBorders>
              <w:left w:val="nil"/>
              <w:bottom w:val="single" w:sz="4" w:space="0" w:color="auto"/>
              <w:right w:val="nil"/>
            </w:tcBorders>
            <w:shd w:val="clear" w:color="auto" w:fill="auto"/>
            <w:vAlign w:val="center"/>
          </w:tcPr>
          <w:p w14:paraId="61991EB6" w14:textId="77777777" w:rsidR="007C36C7" w:rsidRPr="00D76789" w:rsidRDefault="007C36C7" w:rsidP="00FA13CF">
            <w:pPr>
              <w:jc w:val="right"/>
              <w:rPr>
                <w:rFonts w:ascii="Times New Roman" w:hAnsi="Times New Roman"/>
              </w:rPr>
            </w:pPr>
            <w:r>
              <w:rPr>
                <w:rFonts w:cs="Arial"/>
                <w:color w:val="000000"/>
                <w:sz w:val="18"/>
                <w:szCs w:val="18"/>
              </w:rPr>
              <w:t>697</w:t>
            </w:r>
          </w:p>
        </w:tc>
        <w:tc>
          <w:tcPr>
            <w:tcW w:w="1345" w:type="dxa"/>
            <w:tcBorders>
              <w:left w:val="nil"/>
              <w:bottom w:val="single" w:sz="4" w:space="0" w:color="auto"/>
              <w:right w:val="single" w:sz="4" w:space="0" w:color="auto"/>
            </w:tcBorders>
            <w:shd w:val="clear" w:color="000000" w:fill="F2F2F2"/>
            <w:vAlign w:val="center"/>
          </w:tcPr>
          <w:p w14:paraId="4A3C06DB" w14:textId="77777777" w:rsidR="007C36C7" w:rsidRPr="00FA13CF" w:rsidRDefault="007C36C7" w:rsidP="00FA13CF">
            <w:pPr>
              <w:jc w:val="right"/>
              <w:rPr>
                <w:rFonts w:cs="Arial"/>
                <w:color w:val="000000"/>
                <w:sz w:val="18"/>
                <w:szCs w:val="18"/>
              </w:rPr>
            </w:pPr>
            <w:r w:rsidRPr="00FA13CF">
              <w:rPr>
                <w:rFonts w:cs="Arial"/>
                <w:color w:val="000000"/>
                <w:sz w:val="18"/>
                <w:szCs w:val="18"/>
              </w:rPr>
              <w:t>697</w:t>
            </w:r>
          </w:p>
        </w:tc>
      </w:tr>
      <w:tr w:rsidR="007C36C7" w:rsidRPr="00D76789" w14:paraId="399037F3" w14:textId="77777777" w:rsidTr="00167AD7">
        <w:trPr>
          <w:trHeight w:val="300"/>
        </w:trPr>
        <w:tc>
          <w:tcPr>
            <w:tcW w:w="3994" w:type="dxa"/>
            <w:tcBorders>
              <w:top w:val="nil"/>
              <w:left w:val="single" w:sz="4" w:space="0" w:color="auto"/>
              <w:bottom w:val="nil"/>
              <w:right w:val="nil"/>
            </w:tcBorders>
            <w:shd w:val="clear" w:color="auto" w:fill="auto"/>
            <w:vAlign w:val="center"/>
          </w:tcPr>
          <w:p w14:paraId="557311ED" w14:textId="77777777" w:rsidR="007C36C7" w:rsidRDefault="007C36C7" w:rsidP="00167AD7">
            <w:pPr>
              <w:rPr>
                <w:rFonts w:cs="Arial"/>
                <w:color w:val="000000"/>
                <w:sz w:val="18"/>
                <w:szCs w:val="18"/>
              </w:rPr>
            </w:pPr>
            <w:r>
              <w:rPr>
                <w:rFonts w:cs="Arial"/>
                <w:b/>
                <w:bCs/>
                <w:color w:val="000000"/>
                <w:sz w:val="18"/>
                <w:szCs w:val="18"/>
              </w:rPr>
              <w:t>Balance as at 1 July 2022 - Restated</w:t>
            </w:r>
          </w:p>
        </w:tc>
        <w:tc>
          <w:tcPr>
            <w:tcW w:w="993" w:type="dxa"/>
            <w:tcBorders>
              <w:top w:val="nil"/>
              <w:left w:val="nil"/>
              <w:bottom w:val="nil"/>
              <w:right w:val="nil"/>
            </w:tcBorders>
            <w:shd w:val="clear" w:color="auto" w:fill="auto"/>
            <w:vAlign w:val="center"/>
          </w:tcPr>
          <w:p w14:paraId="3A8383E5" w14:textId="77777777" w:rsidR="007C36C7" w:rsidRPr="00FA13CF" w:rsidRDefault="007C36C7" w:rsidP="00167AD7">
            <w:pPr>
              <w:jc w:val="center"/>
              <w:rPr>
                <w:rFonts w:cs="Arial"/>
                <w:color w:val="000000"/>
                <w:sz w:val="18"/>
                <w:szCs w:val="18"/>
              </w:rPr>
            </w:pPr>
          </w:p>
        </w:tc>
        <w:tc>
          <w:tcPr>
            <w:tcW w:w="1345" w:type="dxa"/>
            <w:tcBorders>
              <w:top w:val="single" w:sz="4" w:space="0" w:color="auto"/>
              <w:left w:val="nil"/>
              <w:right w:val="nil"/>
            </w:tcBorders>
            <w:shd w:val="clear" w:color="auto" w:fill="auto"/>
            <w:vAlign w:val="center"/>
          </w:tcPr>
          <w:p w14:paraId="6267B704" w14:textId="77777777" w:rsidR="007C36C7" w:rsidRPr="00D76789" w:rsidRDefault="007C36C7" w:rsidP="00167AD7">
            <w:pPr>
              <w:jc w:val="right"/>
              <w:rPr>
                <w:rFonts w:ascii="Times New Roman" w:hAnsi="Times New Roman"/>
              </w:rPr>
            </w:pPr>
            <w:r>
              <w:rPr>
                <w:rFonts w:cs="Arial"/>
                <w:b/>
                <w:bCs/>
                <w:color w:val="000000"/>
                <w:sz w:val="18"/>
                <w:szCs w:val="18"/>
              </w:rPr>
              <w:t>27,432</w:t>
            </w:r>
          </w:p>
        </w:tc>
        <w:tc>
          <w:tcPr>
            <w:tcW w:w="1393" w:type="dxa"/>
            <w:tcBorders>
              <w:top w:val="single" w:sz="4" w:space="0" w:color="auto"/>
              <w:left w:val="nil"/>
              <w:right w:val="nil"/>
            </w:tcBorders>
            <w:shd w:val="clear" w:color="auto" w:fill="auto"/>
            <w:vAlign w:val="center"/>
          </w:tcPr>
          <w:p w14:paraId="3FE4F197" w14:textId="77777777" w:rsidR="007C36C7" w:rsidRDefault="007C36C7" w:rsidP="00167AD7">
            <w:pPr>
              <w:jc w:val="right"/>
              <w:rPr>
                <w:rFonts w:cs="Arial"/>
                <w:color w:val="000000"/>
                <w:sz w:val="18"/>
                <w:szCs w:val="18"/>
              </w:rPr>
            </w:pPr>
            <w:r>
              <w:rPr>
                <w:rFonts w:cs="Arial"/>
                <w:b/>
                <w:bCs/>
                <w:color w:val="000000"/>
                <w:sz w:val="18"/>
                <w:szCs w:val="18"/>
              </w:rPr>
              <w:t>137,286</w:t>
            </w:r>
          </w:p>
        </w:tc>
        <w:tc>
          <w:tcPr>
            <w:tcW w:w="1345" w:type="dxa"/>
            <w:tcBorders>
              <w:top w:val="single" w:sz="4" w:space="0" w:color="auto"/>
              <w:left w:val="nil"/>
              <w:right w:val="single" w:sz="4" w:space="0" w:color="auto"/>
            </w:tcBorders>
            <w:shd w:val="clear" w:color="000000" w:fill="F2F2F2"/>
            <w:vAlign w:val="center"/>
          </w:tcPr>
          <w:p w14:paraId="4D14FF3A" w14:textId="77777777" w:rsidR="007C36C7" w:rsidRPr="00FA13CF" w:rsidRDefault="007C36C7" w:rsidP="00167AD7">
            <w:pPr>
              <w:jc w:val="right"/>
              <w:rPr>
                <w:rFonts w:cs="Arial"/>
                <w:color w:val="000000"/>
                <w:sz w:val="18"/>
                <w:szCs w:val="18"/>
              </w:rPr>
            </w:pPr>
            <w:r>
              <w:rPr>
                <w:rFonts w:cs="Arial"/>
                <w:b/>
                <w:bCs/>
                <w:color w:val="000000"/>
                <w:sz w:val="18"/>
                <w:szCs w:val="18"/>
              </w:rPr>
              <w:t>164,718</w:t>
            </w:r>
          </w:p>
        </w:tc>
      </w:tr>
      <w:tr w:rsidR="007C36C7" w:rsidRPr="00D76789" w14:paraId="6823F50C" w14:textId="77777777" w:rsidTr="00167AD7">
        <w:trPr>
          <w:trHeight w:val="300"/>
        </w:trPr>
        <w:tc>
          <w:tcPr>
            <w:tcW w:w="3994" w:type="dxa"/>
            <w:tcBorders>
              <w:top w:val="nil"/>
              <w:left w:val="single" w:sz="4" w:space="0" w:color="auto"/>
              <w:bottom w:val="nil"/>
              <w:right w:val="nil"/>
            </w:tcBorders>
            <w:shd w:val="clear" w:color="auto" w:fill="auto"/>
            <w:vAlign w:val="center"/>
            <w:hideMark/>
          </w:tcPr>
          <w:p w14:paraId="6CBF43FC" w14:textId="77777777" w:rsidR="007C36C7" w:rsidRPr="00D76789" w:rsidRDefault="007C36C7" w:rsidP="00167AD7">
            <w:pPr>
              <w:rPr>
                <w:rFonts w:cs="Arial"/>
                <w:b/>
                <w:bCs/>
                <w:color w:val="000000"/>
                <w:sz w:val="18"/>
                <w:szCs w:val="18"/>
              </w:rPr>
            </w:pPr>
            <w:r>
              <w:rPr>
                <w:rFonts w:cs="Arial"/>
                <w:b/>
                <w:bCs/>
                <w:color w:val="000000"/>
                <w:sz w:val="18"/>
                <w:szCs w:val="18"/>
              </w:rPr>
              <w:t>Operating result</w:t>
            </w:r>
          </w:p>
        </w:tc>
        <w:tc>
          <w:tcPr>
            <w:tcW w:w="993" w:type="dxa"/>
            <w:tcBorders>
              <w:top w:val="nil"/>
              <w:left w:val="nil"/>
              <w:bottom w:val="nil"/>
              <w:right w:val="nil"/>
            </w:tcBorders>
            <w:shd w:val="clear" w:color="auto" w:fill="auto"/>
            <w:vAlign w:val="center"/>
            <w:hideMark/>
          </w:tcPr>
          <w:p w14:paraId="00A00B2B" w14:textId="77777777" w:rsidR="007C36C7" w:rsidRPr="00D76789" w:rsidRDefault="007C36C7" w:rsidP="00167AD7">
            <w:pPr>
              <w:rPr>
                <w:rFonts w:cs="Arial"/>
                <w:b/>
                <w:bCs/>
                <w:color w:val="000000"/>
                <w:sz w:val="18"/>
                <w:szCs w:val="18"/>
              </w:rPr>
            </w:pPr>
          </w:p>
        </w:tc>
        <w:tc>
          <w:tcPr>
            <w:tcW w:w="1345" w:type="dxa"/>
            <w:tcBorders>
              <w:left w:val="nil"/>
              <w:bottom w:val="nil"/>
              <w:right w:val="nil"/>
            </w:tcBorders>
            <w:shd w:val="clear" w:color="auto" w:fill="auto"/>
            <w:vAlign w:val="center"/>
            <w:hideMark/>
          </w:tcPr>
          <w:p w14:paraId="16D92466" w14:textId="77777777" w:rsidR="007C36C7" w:rsidRPr="00D76789" w:rsidRDefault="007C36C7" w:rsidP="00167AD7">
            <w:pPr>
              <w:jc w:val="center"/>
              <w:rPr>
                <w:rFonts w:ascii="Times New Roman" w:hAnsi="Times New Roman"/>
              </w:rPr>
            </w:pPr>
          </w:p>
        </w:tc>
        <w:tc>
          <w:tcPr>
            <w:tcW w:w="1393" w:type="dxa"/>
            <w:tcBorders>
              <w:left w:val="nil"/>
              <w:bottom w:val="nil"/>
              <w:right w:val="nil"/>
            </w:tcBorders>
            <w:shd w:val="clear" w:color="auto" w:fill="auto"/>
            <w:vAlign w:val="center"/>
            <w:hideMark/>
          </w:tcPr>
          <w:p w14:paraId="2356243D" w14:textId="77777777" w:rsidR="007C36C7" w:rsidRPr="00D76789" w:rsidRDefault="007C36C7" w:rsidP="00167AD7">
            <w:pPr>
              <w:jc w:val="right"/>
              <w:rPr>
                <w:rFonts w:ascii="Times New Roman" w:hAnsi="Times New Roman"/>
              </w:rPr>
            </w:pPr>
          </w:p>
        </w:tc>
        <w:tc>
          <w:tcPr>
            <w:tcW w:w="1345" w:type="dxa"/>
            <w:tcBorders>
              <w:left w:val="nil"/>
              <w:bottom w:val="nil"/>
              <w:right w:val="single" w:sz="4" w:space="0" w:color="auto"/>
            </w:tcBorders>
            <w:shd w:val="clear" w:color="000000" w:fill="F2F2F2"/>
            <w:vAlign w:val="center"/>
            <w:hideMark/>
          </w:tcPr>
          <w:p w14:paraId="3AB90C91" w14:textId="77777777" w:rsidR="007C36C7" w:rsidRPr="00D76789" w:rsidRDefault="007C36C7" w:rsidP="00167AD7">
            <w:pPr>
              <w:jc w:val="right"/>
              <w:rPr>
                <w:rFonts w:cs="Arial"/>
                <w:b/>
                <w:bCs/>
                <w:color w:val="000000"/>
                <w:sz w:val="18"/>
                <w:szCs w:val="18"/>
              </w:rPr>
            </w:pPr>
            <w:r>
              <w:rPr>
                <w:rFonts w:cs="Arial"/>
                <w:b/>
                <w:bCs/>
                <w:color w:val="000000"/>
                <w:sz w:val="18"/>
                <w:szCs w:val="18"/>
              </w:rPr>
              <w:t> </w:t>
            </w:r>
          </w:p>
        </w:tc>
      </w:tr>
      <w:tr w:rsidR="007C36C7" w:rsidRPr="00D76789" w14:paraId="21890D08" w14:textId="77777777" w:rsidTr="00D76789">
        <w:trPr>
          <w:trHeight w:val="300"/>
        </w:trPr>
        <w:tc>
          <w:tcPr>
            <w:tcW w:w="3994" w:type="dxa"/>
            <w:tcBorders>
              <w:top w:val="nil"/>
              <w:left w:val="single" w:sz="4" w:space="0" w:color="auto"/>
              <w:bottom w:val="nil"/>
              <w:right w:val="nil"/>
            </w:tcBorders>
            <w:shd w:val="clear" w:color="auto" w:fill="auto"/>
            <w:vAlign w:val="center"/>
            <w:hideMark/>
          </w:tcPr>
          <w:p w14:paraId="467CB1C3" w14:textId="77777777" w:rsidR="007C36C7" w:rsidRPr="00D76789" w:rsidRDefault="007C36C7" w:rsidP="00167AD7">
            <w:pPr>
              <w:rPr>
                <w:rFonts w:cs="Arial"/>
                <w:color w:val="000000"/>
                <w:sz w:val="18"/>
                <w:szCs w:val="18"/>
              </w:rPr>
            </w:pPr>
            <w:r>
              <w:rPr>
                <w:rFonts w:cs="Arial"/>
                <w:color w:val="000000"/>
                <w:sz w:val="18"/>
                <w:szCs w:val="18"/>
              </w:rPr>
              <w:t>Operating surplus/(deficit) after income tax</w:t>
            </w:r>
          </w:p>
        </w:tc>
        <w:tc>
          <w:tcPr>
            <w:tcW w:w="993" w:type="dxa"/>
            <w:tcBorders>
              <w:top w:val="nil"/>
              <w:left w:val="nil"/>
              <w:bottom w:val="nil"/>
              <w:right w:val="nil"/>
            </w:tcBorders>
            <w:shd w:val="clear" w:color="auto" w:fill="auto"/>
            <w:vAlign w:val="center"/>
            <w:hideMark/>
          </w:tcPr>
          <w:p w14:paraId="38BC6EF7" w14:textId="77777777" w:rsidR="007C36C7" w:rsidRPr="00D76789" w:rsidRDefault="007C36C7" w:rsidP="00167AD7">
            <w:pPr>
              <w:rPr>
                <w:rFonts w:cs="Arial"/>
                <w:color w:val="000000"/>
                <w:sz w:val="18"/>
                <w:szCs w:val="18"/>
              </w:rPr>
            </w:pPr>
          </w:p>
        </w:tc>
        <w:tc>
          <w:tcPr>
            <w:tcW w:w="1345" w:type="dxa"/>
            <w:tcBorders>
              <w:top w:val="nil"/>
              <w:left w:val="nil"/>
              <w:bottom w:val="nil"/>
              <w:right w:val="nil"/>
            </w:tcBorders>
            <w:shd w:val="clear" w:color="auto" w:fill="auto"/>
            <w:vAlign w:val="center"/>
            <w:hideMark/>
          </w:tcPr>
          <w:p w14:paraId="2FF9CD80" w14:textId="77777777" w:rsidR="007C36C7" w:rsidRPr="00D76789" w:rsidRDefault="007C36C7" w:rsidP="00167AD7">
            <w:pPr>
              <w:jc w:val="right"/>
              <w:rPr>
                <w:rFonts w:cs="Arial"/>
                <w:color w:val="000000"/>
                <w:sz w:val="18"/>
                <w:szCs w:val="18"/>
              </w:rPr>
            </w:pPr>
            <w:r>
              <w:rPr>
                <w:rFonts w:cs="Arial"/>
                <w:color w:val="000000"/>
                <w:sz w:val="18"/>
                <w:szCs w:val="18"/>
              </w:rPr>
              <w:t>-</w:t>
            </w:r>
          </w:p>
        </w:tc>
        <w:tc>
          <w:tcPr>
            <w:tcW w:w="1393" w:type="dxa"/>
            <w:tcBorders>
              <w:top w:val="nil"/>
              <w:left w:val="nil"/>
              <w:bottom w:val="nil"/>
              <w:right w:val="nil"/>
            </w:tcBorders>
            <w:shd w:val="clear" w:color="auto" w:fill="auto"/>
            <w:vAlign w:val="center"/>
            <w:hideMark/>
          </w:tcPr>
          <w:p w14:paraId="1D4D8430" w14:textId="77777777" w:rsidR="007C36C7" w:rsidRPr="00D76789" w:rsidRDefault="007C36C7" w:rsidP="00167AD7">
            <w:pPr>
              <w:jc w:val="right"/>
              <w:rPr>
                <w:rFonts w:cs="Arial"/>
                <w:color w:val="000000"/>
                <w:sz w:val="18"/>
                <w:szCs w:val="18"/>
              </w:rPr>
            </w:pPr>
            <w:r>
              <w:rPr>
                <w:rFonts w:cs="Arial"/>
                <w:color w:val="000000"/>
                <w:sz w:val="18"/>
                <w:szCs w:val="18"/>
              </w:rPr>
              <w:t>9,693</w:t>
            </w:r>
          </w:p>
        </w:tc>
        <w:tc>
          <w:tcPr>
            <w:tcW w:w="1345" w:type="dxa"/>
            <w:tcBorders>
              <w:top w:val="nil"/>
              <w:left w:val="nil"/>
              <w:bottom w:val="nil"/>
              <w:right w:val="single" w:sz="4" w:space="0" w:color="auto"/>
            </w:tcBorders>
            <w:shd w:val="clear" w:color="000000" w:fill="F2F2F2"/>
            <w:vAlign w:val="center"/>
            <w:hideMark/>
          </w:tcPr>
          <w:p w14:paraId="41D4F35D" w14:textId="77777777" w:rsidR="007C36C7" w:rsidRPr="00D76789" w:rsidRDefault="007C36C7" w:rsidP="00167AD7">
            <w:pPr>
              <w:jc w:val="right"/>
              <w:rPr>
                <w:rFonts w:cs="Arial"/>
                <w:color w:val="000000"/>
                <w:sz w:val="18"/>
                <w:szCs w:val="18"/>
              </w:rPr>
            </w:pPr>
            <w:r>
              <w:rPr>
                <w:rFonts w:cs="Arial"/>
                <w:color w:val="000000"/>
                <w:sz w:val="18"/>
                <w:szCs w:val="18"/>
              </w:rPr>
              <w:t>9,693</w:t>
            </w:r>
          </w:p>
        </w:tc>
      </w:tr>
      <w:tr w:rsidR="007C36C7" w:rsidRPr="00D76789" w14:paraId="5EF3A074" w14:textId="77777777" w:rsidTr="00D76789">
        <w:trPr>
          <w:trHeight w:val="300"/>
        </w:trPr>
        <w:tc>
          <w:tcPr>
            <w:tcW w:w="3994" w:type="dxa"/>
            <w:tcBorders>
              <w:top w:val="nil"/>
              <w:left w:val="single" w:sz="4" w:space="0" w:color="auto"/>
              <w:bottom w:val="nil"/>
              <w:right w:val="nil"/>
            </w:tcBorders>
            <w:shd w:val="clear" w:color="auto" w:fill="auto"/>
            <w:vAlign w:val="center"/>
            <w:hideMark/>
          </w:tcPr>
          <w:p w14:paraId="21C5A202" w14:textId="77777777" w:rsidR="007C36C7" w:rsidRPr="00D76789" w:rsidRDefault="007C36C7" w:rsidP="00167AD7">
            <w:pPr>
              <w:rPr>
                <w:rFonts w:cs="Arial"/>
                <w:b/>
                <w:bCs/>
                <w:color w:val="000000"/>
                <w:sz w:val="18"/>
                <w:szCs w:val="18"/>
              </w:rPr>
            </w:pPr>
            <w:r>
              <w:rPr>
                <w:rFonts w:cs="Arial"/>
                <w:b/>
                <w:bCs/>
                <w:color w:val="000000"/>
                <w:sz w:val="18"/>
                <w:szCs w:val="18"/>
              </w:rPr>
              <w:t>Other comprehensive income</w:t>
            </w:r>
          </w:p>
        </w:tc>
        <w:tc>
          <w:tcPr>
            <w:tcW w:w="993" w:type="dxa"/>
            <w:tcBorders>
              <w:top w:val="nil"/>
              <w:left w:val="nil"/>
              <w:bottom w:val="nil"/>
              <w:right w:val="nil"/>
            </w:tcBorders>
            <w:shd w:val="clear" w:color="auto" w:fill="auto"/>
            <w:vAlign w:val="center"/>
            <w:hideMark/>
          </w:tcPr>
          <w:p w14:paraId="35E4DFBF" w14:textId="77777777" w:rsidR="007C36C7" w:rsidRPr="00D76789" w:rsidRDefault="007C36C7" w:rsidP="00167AD7">
            <w:pPr>
              <w:rPr>
                <w:rFonts w:cs="Arial"/>
                <w:b/>
                <w:bCs/>
                <w:color w:val="000000"/>
                <w:sz w:val="18"/>
                <w:szCs w:val="18"/>
              </w:rPr>
            </w:pPr>
          </w:p>
        </w:tc>
        <w:tc>
          <w:tcPr>
            <w:tcW w:w="1345" w:type="dxa"/>
            <w:tcBorders>
              <w:top w:val="nil"/>
              <w:left w:val="nil"/>
              <w:bottom w:val="nil"/>
              <w:right w:val="nil"/>
            </w:tcBorders>
            <w:shd w:val="clear" w:color="auto" w:fill="auto"/>
            <w:vAlign w:val="center"/>
            <w:hideMark/>
          </w:tcPr>
          <w:p w14:paraId="286884FE" w14:textId="77777777" w:rsidR="007C36C7" w:rsidRPr="00D76789" w:rsidRDefault="007C36C7" w:rsidP="00167AD7">
            <w:pPr>
              <w:jc w:val="center"/>
              <w:rPr>
                <w:rFonts w:ascii="Times New Roman" w:hAnsi="Times New Roman"/>
              </w:rPr>
            </w:pPr>
          </w:p>
        </w:tc>
        <w:tc>
          <w:tcPr>
            <w:tcW w:w="1393" w:type="dxa"/>
            <w:tcBorders>
              <w:top w:val="nil"/>
              <w:left w:val="nil"/>
              <w:bottom w:val="nil"/>
              <w:right w:val="nil"/>
            </w:tcBorders>
            <w:shd w:val="clear" w:color="auto" w:fill="auto"/>
            <w:vAlign w:val="center"/>
            <w:hideMark/>
          </w:tcPr>
          <w:p w14:paraId="4CC2DF9C" w14:textId="77777777" w:rsidR="007C36C7" w:rsidRPr="00D76789" w:rsidRDefault="007C36C7" w:rsidP="00167AD7">
            <w:pPr>
              <w:jc w:val="right"/>
              <w:rPr>
                <w:rFonts w:ascii="Times New Roman" w:hAnsi="Times New Roman"/>
              </w:rPr>
            </w:pPr>
          </w:p>
        </w:tc>
        <w:tc>
          <w:tcPr>
            <w:tcW w:w="1345" w:type="dxa"/>
            <w:tcBorders>
              <w:top w:val="nil"/>
              <w:left w:val="nil"/>
              <w:bottom w:val="nil"/>
              <w:right w:val="single" w:sz="4" w:space="0" w:color="auto"/>
            </w:tcBorders>
            <w:shd w:val="clear" w:color="000000" w:fill="F2F2F2"/>
            <w:vAlign w:val="center"/>
            <w:hideMark/>
          </w:tcPr>
          <w:p w14:paraId="6B094D9E" w14:textId="77777777" w:rsidR="007C36C7" w:rsidRPr="00D76789" w:rsidRDefault="007C36C7" w:rsidP="00167AD7">
            <w:pPr>
              <w:jc w:val="right"/>
              <w:rPr>
                <w:rFonts w:cs="Arial"/>
                <w:color w:val="000000"/>
                <w:sz w:val="18"/>
                <w:szCs w:val="18"/>
              </w:rPr>
            </w:pPr>
            <w:r>
              <w:rPr>
                <w:rFonts w:cs="Arial"/>
                <w:color w:val="000000"/>
                <w:sz w:val="18"/>
                <w:szCs w:val="18"/>
              </w:rPr>
              <w:t> </w:t>
            </w:r>
          </w:p>
        </w:tc>
      </w:tr>
      <w:tr w:rsidR="007C36C7" w:rsidRPr="00D76789" w14:paraId="0AC3E345" w14:textId="77777777" w:rsidTr="00D76789">
        <w:trPr>
          <w:trHeight w:val="477"/>
        </w:trPr>
        <w:tc>
          <w:tcPr>
            <w:tcW w:w="3994" w:type="dxa"/>
            <w:tcBorders>
              <w:top w:val="nil"/>
              <w:left w:val="single" w:sz="4" w:space="0" w:color="auto"/>
              <w:bottom w:val="nil"/>
              <w:right w:val="nil"/>
            </w:tcBorders>
            <w:shd w:val="clear" w:color="auto" w:fill="auto"/>
            <w:vAlign w:val="center"/>
            <w:hideMark/>
          </w:tcPr>
          <w:p w14:paraId="435F7E4C" w14:textId="77777777" w:rsidR="007C36C7" w:rsidRPr="00D76789" w:rsidRDefault="007C36C7" w:rsidP="00167AD7">
            <w:pPr>
              <w:rPr>
                <w:rFonts w:cs="Arial"/>
                <w:color w:val="000000"/>
                <w:sz w:val="18"/>
                <w:szCs w:val="18"/>
              </w:rPr>
            </w:pPr>
            <w:r>
              <w:rPr>
                <w:rFonts w:cs="Arial"/>
                <w:color w:val="000000"/>
                <w:sz w:val="18"/>
                <w:szCs w:val="18"/>
              </w:rPr>
              <w:t>Increase/(decrease) in asset revaluation surplus</w:t>
            </w:r>
          </w:p>
        </w:tc>
        <w:tc>
          <w:tcPr>
            <w:tcW w:w="993" w:type="dxa"/>
            <w:tcBorders>
              <w:top w:val="nil"/>
              <w:left w:val="nil"/>
              <w:bottom w:val="nil"/>
              <w:right w:val="nil"/>
            </w:tcBorders>
            <w:shd w:val="clear" w:color="auto" w:fill="auto"/>
            <w:vAlign w:val="center"/>
            <w:hideMark/>
          </w:tcPr>
          <w:p w14:paraId="417D02A0" w14:textId="77777777" w:rsidR="007C36C7" w:rsidRPr="00D76789" w:rsidRDefault="007C36C7" w:rsidP="00167AD7">
            <w:pPr>
              <w:jc w:val="center"/>
              <w:rPr>
                <w:rFonts w:cs="Arial"/>
                <w:color w:val="000000"/>
                <w:sz w:val="18"/>
                <w:szCs w:val="18"/>
              </w:rPr>
            </w:pPr>
            <w:r w:rsidRPr="00D76789">
              <w:rPr>
                <w:rFonts w:cs="Arial"/>
                <w:color w:val="000000"/>
                <w:sz w:val="18"/>
                <w:szCs w:val="18"/>
              </w:rPr>
              <w:t>C</w:t>
            </w:r>
            <w:r>
              <w:rPr>
                <w:rFonts w:cs="Arial"/>
                <w:color w:val="000000"/>
                <w:sz w:val="18"/>
                <w:szCs w:val="18"/>
              </w:rPr>
              <w:t>6</w:t>
            </w:r>
            <w:r w:rsidRPr="00D76789">
              <w:rPr>
                <w:rFonts w:cs="Arial"/>
                <w:color w:val="000000"/>
                <w:sz w:val="18"/>
                <w:szCs w:val="18"/>
              </w:rPr>
              <w:t>-1</w:t>
            </w:r>
          </w:p>
        </w:tc>
        <w:tc>
          <w:tcPr>
            <w:tcW w:w="1345" w:type="dxa"/>
            <w:tcBorders>
              <w:top w:val="nil"/>
              <w:left w:val="nil"/>
              <w:bottom w:val="nil"/>
              <w:right w:val="nil"/>
            </w:tcBorders>
            <w:shd w:val="clear" w:color="auto" w:fill="auto"/>
            <w:vAlign w:val="center"/>
            <w:hideMark/>
          </w:tcPr>
          <w:p w14:paraId="73DA85DE" w14:textId="77777777" w:rsidR="007C36C7" w:rsidRPr="00D76789" w:rsidRDefault="007C36C7" w:rsidP="00167AD7">
            <w:pPr>
              <w:jc w:val="right"/>
              <w:rPr>
                <w:rFonts w:cs="Arial"/>
                <w:color w:val="000000"/>
                <w:sz w:val="18"/>
                <w:szCs w:val="18"/>
              </w:rPr>
            </w:pPr>
            <w:r>
              <w:rPr>
                <w:rFonts w:cs="Arial"/>
                <w:color w:val="000000"/>
                <w:sz w:val="18"/>
                <w:szCs w:val="18"/>
              </w:rPr>
              <w:t>328</w:t>
            </w:r>
          </w:p>
        </w:tc>
        <w:tc>
          <w:tcPr>
            <w:tcW w:w="1393" w:type="dxa"/>
            <w:tcBorders>
              <w:top w:val="nil"/>
              <w:left w:val="nil"/>
              <w:bottom w:val="nil"/>
              <w:right w:val="nil"/>
            </w:tcBorders>
            <w:shd w:val="clear" w:color="auto" w:fill="auto"/>
            <w:vAlign w:val="center"/>
            <w:hideMark/>
          </w:tcPr>
          <w:p w14:paraId="214E9C5F" w14:textId="77777777" w:rsidR="007C36C7" w:rsidRPr="00D76789" w:rsidRDefault="007C36C7" w:rsidP="00167AD7">
            <w:pPr>
              <w:jc w:val="right"/>
              <w:rPr>
                <w:rFonts w:cs="Arial"/>
                <w:color w:val="000000"/>
                <w:sz w:val="18"/>
                <w:szCs w:val="18"/>
              </w:rPr>
            </w:pPr>
            <w:r>
              <w:rPr>
                <w:rFonts w:cs="Arial"/>
                <w:color w:val="000000"/>
                <w:sz w:val="18"/>
                <w:szCs w:val="18"/>
              </w:rPr>
              <w:t>-</w:t>
            </w:r>
          </w:p>
        </w:tc>
        <w:tc>
          <w:tcPr>
            <w:tcW w:w="1345" w:type="dxa"/>
            <w:tcBorders>
              <w:top w:val="nil"/>
              <w:left w:val="nil"/>
              <w:bottom w:val="nil"/>
              <w:right w:val="single" w:sz="4" w:space="0" w:color="auto"/>
            </w:tcBorders>
            <w:shd w:val="clear" w:color="000000" w:fill="F2F2F2"/>
            <w:vAlign w:val="center"/>
            <w:hideMark/>
          </w:tcPr>
          <w:p w14:paraId="5FD1B2C4" w14:textId="77777777" w:rsidR="007C36C7" w:rsidRPr="00D76789" w:rsidRDefault="007C36C7" w:rsidP="00167AD7">
            <w:pPr>
              <w:jc w:val="right"/>
              <w:rPr>
                <w:rFonts w:cs="Arial"/>
                <w:color w:val="000000"/>
                <w:sz w:val="18"/>
                <w:szCs w:val="18"/>
              </w:rPr>
            </w:pPr>
            <w:r>
              <w:rPr>
                <w:rFonts w:cs="Arial"/>
                <w:color w:val="000000"/>
                <w:sz w:val="18"/>
                <w:szCs w:val="18"/>
              </w:rPr>
              <w:t>328</w:t>
            </w:r>
          </w:p>
        </w:tc>
      </w:tr>
      <w:tr w:rsidR="007C36C7" w:rsidRPr="00D76789" w14:paraId="0B6264C9" w14:textId="77777777" w:rsidTr="00D76789">
        <w:trPr>
          <w:trHeight w:val="300"/>
        </w:trPr>
        <w:tc>
          <w:tcPr>
            <w:tcW w:w="3994" w:type="dxa"/>
            <w:tcBorders>
              <w:top w:val="single" w:sz="4" w:space="0" w:color="auto"/>
              <w:left w:val="single" w:sz="4" w:space="0" w:color="auto"/>
              <w:bottom w:val="single" w:sz="4" w:space="0" w:color="auto"/>
              <w:right w:val="nil"/>
            </w:tcBorders>
            <w:shd w:val="clear" w:color="000000" w:fill="BFBFBF"/>
            <w:vAlign w:val="center"/>
            <w:hideMark/>
          </w:tcPr>
          <w:p w14:paraId="17F28E48" w14:textId="77777777" w:rsidR="007C36C7" w:rsidRPr="00D76789" w:rsidRDefault="007C36C7" w:rsidP="00167AD7">
            <w:pPr>
              <w:rPr>
                <w:rFonts w:cs="Arial"/>
                <w:b/>
                <w:bCs/>
                <w:color w:val="000000"/>
                <w:sz w:val="18"/>
                <w:szCs w:val="18"/>
              </w:rPr>
            </w:pPr>
            <w:r>
              <w:rPr>
                <w:rFonts w:cs="Arial"/>
                <w:b/>
                <w:bCs/>
                <w:color w:val="000000"/>
                <w:sz w:val="18"/>
                <w:szCs w:val="18"/>
              </w:rPr>
              <w:t>Balance as at 30 June 2023</w:t>
            </w:r>
          </w:p>
        </w:tc>
        <w:tc>
          <w:tcPr>
            <w:tcW w:w="993" w:type="dxa"/>
            <w:tcBorders>
              <w:top w:val="single" w:sz="4" w:space="0" w:color="auto"/>
              <w:left w:val="nil"/>
              <w:bottom w:val="single" w:sz="4" w:space="0" w:color="auto"/>
              <w:right w:val="nil"/>
            </w:tcBorders>
            <w:shd w:val="clear" w:color="000000" w:fill="BFBFBF"/>
            <w:vAlign w:val="center"/>
            <w:hideMark/>
          </w:tcPr>
          <w:p w14:paraId="4F492D2F" w14:textId="77777777" w:rsidR="007C36C7" w:rsidRPr="00D76789" w:rsidRDefault="007C36C7" w:rsidP="00167AD7">
            <w:pPr>
              <w:jc w:val="center"/>
              <w:rPr>
                <w:rFonts w:cs="Arial"/>
                <w:color w:val="000000"/>
                <w:sz w:val="18"/>
                <w:szCs w:val="18"/>
              </w:rPr>
            </w:pPr>
            <w:r w:rsidRPr="00D76789">
              <w:rPr>
                <w:rFonts w:cs="Arial"/>
                <w:color w:val="000000"/>
                <w:sz w:val="18"/>
                <w:szCs w:val="18"/>
              </w:rPr>
              <w:t> </w:t>
            </w:r>
          </w:p>
        </w:tc>
        <w:tc>
          <w:tcPr>
            <w:tcW w:w="1345" w:type="dxa"/>
            <w:tcBorders>
              <w:top w:val="single" w:sz="4" w:space="0" w:color="auto"/>
              <w:left w:val="nil"/>
              <w:bottom w:val="single" w:sz="4" w:space="0" w:color="auto"/>
              <w:right w:val="nil"/>
            </w:tcBorders>
            <w:shd w:val="clear" w:color="000000" w:fill="BFBFBF"/>
            <w:vAlign w:val="center"/>
            <w:hideMark/>
          </w:tcPr>
          <w:p w14:paraId="4557336C" w14:textId="77777777" w:rsidR="007C36C7" w:rsidRPr="00D76789" w:rsidRDefault="007C36C7" w:rsidP="00167AD7">
            <w:pPr>
              <w:jc w:val="right"/>
              <w:rPr>
                <w:rFonts w:cs="Arial"/>
                <w:b/>
                <w:bCs/>
                <w:color w:val="000000"/>
                <w:sz w:val="18"/>
                <w:szCs w:val="18"/>
              </w:rPr>
            </w:pPr>
            <w:r>
              <w:rPr>
                <w:rFonts w:cs="Arial"/>
                <w:b/>
                <w:bCs/>
                <w:color w:val="000000"/>
                <w:sz w:val="18"/>
                <w:szCs w:val="18"/>
              </w:rPr>
              <w:t>27,761</w:t>
            </w:r>
          </w:p>
        </w:tc>
        <w:tc>
          <w:tcPr>
            <w:tcW w:w="1393" w:type="dxa"/>
            <w:tcBorders>
              <w:top w:val="single" w:sz="4" w:space="0" w:color="auto"/>
              <w:left w:val="nil"/>
              <w:bottom w:val="single" w:sz="4" w:space="0" w:color="auto"/>
              <w:right w:val="nil"/>
            </w:tcBorders>
            <w:shd w:val="clear" w:color="000000" w:fill="BFBFBF"/>
            <w:vAlign w:val="center"/>
            <w:hideMark/>
          </w:tcPr>
          <w:p w14:paraId="3D5C9DC9" w14:textId="77777777" w:rsidR="007C36C7" w:rsidRPr="00D76789" w:rsidRDefault="007C36C7" w:rsidP="00167AD7">
            <w:pPr>
              <w:jc w:val="right"/>
              <w:rPr>
                <w:rFonts w:cs="Arial"/>
                <w:b/>
                <w:bCs/>
                <w:color w:val="000000"/>
                <w:sz w:val="18"/>
                <w:szCs w:val="18"/>
              </w:rPr>
            </w:pPr>
            <w:r>
              <w:rPr>
                <w:rFonts w:cs="Arial"/>
                <w:b/>
                <w:bCs/>
                <w:color w:val="000000"/>
                <w:sz w:val="18"/>
                <w:szCs w:val="18"/>
              </w:rPr>
              <w:t>146,979</w:t>
            </w:r>
          </w:p>
        </w:tc>
        <w:tc>
          <w:tcPr>
            <w:tcW w:w="1345" w:type="dxa"/>
            <w:tcBorders>
              <w:top w:val="single" w:sz="4" w:space="0" w:color="auto"/>
              <w:left w:val="nil"/>
              <w:bottom w:val="single" w:sz="4" w:space="0" w:color="auto"/>
              <w:right w:val="single" w:sz="4" w:space="0" w:color="auto"/>
            </w:tcBorders>
            <w:shd w:val="clear" w:color="000000" w:fill="BFBFBF"/>
            <w:vAlign w:val="center"/>
            <w:hideMark/>
          </w:tcPr>
          <w:p w14:paraId="251E02E9" w14:textId="77777777" w:rsidR="007C36C7" w:rsidRPr="00D76789" w:rsidRDefault="007C36C7" w:rsidP="00167AD7">
            <w:pPr>
              <w:jc w:val="right"/>
              <w:rPr>
                <w:rFonts w:cs="Arial"/>
                <w:b/>
                <w:bCs/>
                <w:color w:val="000000"/>
                <w:sz w:val="18"/>
                <w:szCs w:val="18"/>
              </w:rPr>
            </w:pPr>
            <w:r>
              <w:rPr>
                <w:rFonts w:cs="Arial"/>
                <w:b/>
                <w:bCs/>
                <w:color w:val="000000"/>
                <w:sz w:val="18"/>
                <w:szCs w:val="18"/>
              </w:rPr>
              <w:t>174,740</w:t>
            </w:r>
          </w:p>
        </w:tc>
      </w:tr>
      <w:tr w:rsidR="007C36C7" w:rsidRPr="00D76789" w14:paraId="6CD4AD60" w14:textId="77777777" w:rsidTr="00D76789">
        <w:trPr>
          <w:trHeight w:val="300"/>
        </w:trPr>
        <w:tc>
          <w:tcPr>
            <w:tcW w:w="3994" w:type="dxa"/>
            <w:tcBorders>
              <w:top w:val="nil"/>
              <w:left w:val="single" w:sz="4" w:space="0" w:color="auto"/>
              <w:bottom w:val="nil"/>
              <w:right w:val="nil"/>
            </w:tcBorders>
            <w:shd w:val="clear" w:color="auto" w:fill="auto"/>
            <w:vAlign w:val="center"/>
            <w:hideMark/>
          </w:tcPr>
          <w:p w14:paraId="58C13914" w14:textId="77777777" w:rsidR="007C36C7" w:rsidRPr="00D76789" w:rsidRDefault="007C36C7" w:rsidP="00167AD7">
            <w:pPr>
              <w:rPr>
                <w:rFonts w:cs="Arial"/>
                <w:b/>
                <w:bCs/>
                <w:color w:val="000000"/>
                <w:sz w:val="18"/>
                <w:szCs w:val="18"/>
              </w:rPr>
            </w:pPr>
            <w:r>
              <w:rPr>
                <w:rFonts w:cs="Arial"/>
                <w:b/>
                <w:bCs/>
                <w:color w:val="000000"/>
                <w:sz w:val="18"/>
                <w:szCs w:val="18"/>
              </w:rPr>
              <w:t>Operating result</w:t>
            </w:r>
          </w:p>
        </w:tc>
        <w:tc>
          <w:tcPr>
            <w:tcW w:w="993" w:type="dxa"/>
            <w:tcBorders>
              <w:top w:val="nil"/>
              <w:left w:val="nil"/>
              <w:bottom w:val="nil"/>
              <w:right w:val="nil"/>
            </w:tcBorders>
            <w:shd w:val="clear" w:color="auto" w:fill="auto"/>
            <w:vAlign w:val="center"/>
            <w:hideMark/>
          </w:tcPr>
          <w:p w14:paraId="07B787BD" w14:textId="77777777" w:rsidR="007C36C7" w:rsidRPr="00D76789" w:rsidRDefault="007C36C7" w:rsidP="00167AD7">
            <w:pPr>
              <w:rPr>
                <w:rFonts w:cs="Arial"/>
                <w:b/>
                <w:bCs/>
                <w:color w:val="000000"/>
                <w:sz w:val="18"/>
                <w:szCs w:val="18"/>
              </w:rPr>
            </w:pPr>
          </w:p>
        </w:tc>
        <w:tc>
          <w:tcPr>
            <w:tcW w:w="1345" w:type="dxa"/>
            <w:tcBorders>
              <w:top w:val="nil"/>
              <w:left w:val="nil"/>
              <w:bottom w:val="nil"/>
              <w:right w:val="nil"/>
            </w:tcBorders>
            <w:shd w:val="clear" w:color="auto" w:fill="auto"/>
            <w:vAlign w:val="center"/>
            <w:hideMark/>
          </w:tcPr>
          <w:p w14:paraId="26DF1E7A" w14:textId="77777777" w:rsidR="007C36C7" w:rsidRPr="00D76789" w:rsidRDefault="007C36C7" w:rsidP="00167AD7">
            <w:pPr>
              <w:jc w:val="center"/>
              <w:rPr>
                <w:rFonts w:ascii="Times New Roman" w:hAnsi="Times New Roman"/>
              </w:rPr>
            </w:pPr>
          </w:p>
        </w:tc>
        <w:tc>
          <w:tcPr>
            <w:tcW w:w="1393" w:type="dxa"/>
            <w:tcBorders>
              <w:top w:val="nil"/>
              <w:left w:val="nil"/>
              <w:bottom w:val="nil"/>
              <w:right w:val="nil"/>
            </w:tcBorders>
            <w:shd w:val="clear" w:color="auto" w:fill="auto"/>
            <w:vAlign w:val="center"/>
            <w:hideMark/>
          </w:tcPr>
          <w:p w14:paraId="58A0E65E" w14:textId="77777777" w:rsidR="007C36C7" w:rsidRPr="00D76789" w:rsidRDefault="007C36C7" w:rsidP="00167AD7">
            <w:pPr>
              <w:jc w:val="right"/>
              <w:rPr>
                <w:rFonts w:ascii="Times New Roman" w:hAnsi="Times New Roman"/>
              </w:rPr>
            </w:pPr>
          </w:p>
        </w:tc>
        <w:tc>
          <w:tcPr>
            <w:tcW w:w="1345" w:type="dxa"/>
            <w:tcBorders>
              <w:top w:val="nil"/>
              <w:left w:val="nil"/>
              <w:bottom w:val="nil"/>
              <w:right w:val="single" w:sz="4" w:space="0" w:color="auto"/>
            </w:tcBorders>
            <w:shd w:val="clear" w:color="000000" w:fill="F2F2F2"/>
            <w:vAlign w:val="center"/>
            <w:hideMark/>
          </w:tcPr>
          <w:p w14:paraId="2FB278E5" w14:textId="77777777" w:rsidR="007C36C7" w:rsidRPr="00D76789" w:rsidRDefault="007C36C7" w:rsidP="00167AD7">
            <w:pPr>
              <w:jc w:val="right"/>
              <w:rPr>
                <w:rFonts w:cs="Arial"/>
                <w:color w:val="000000"/>
                <w:sz w:val="18"/>
                <w:szCs w:val="18"/>
              </w:rPr>
            </w:pPr>
            <w:r>
              <w:rPr>
                <w:rFonts w:cs="Arial"/>
                <w:color w:val="000000"/>
                <w:sz w:val="18"/>
                <w:szCs w:val="18"/>
              </w:rPr>
              <w:t> </w:t>
            </w:r>
          </w:p>
        </w:tc>
      </w:tr>
      <w:tr w:rsidR="007C36C7" w:rsidRPr="00D76789" w14:paraId="726C7EC1" w14:textId="77777777" w:rsidTr="00D76789">
        <w:trPr>
          <w:trHeight w:val="300"/>
        </w:trPr>
        <w:tc>
          <w:tcPr>
            <w:tcW w:w="3994" w:type="dxa"/>
            <w:tcBorders>
              <w:top w:val="nil"/>
              <w:left w:val="single" w:sz="4" w:space="0" w:color="auto"/>
              <w:bottom w:val="nil"/>
              <w:right w:val="nil"/>
            </w:tcBorders>
            <w:shd w:val="clear" w:color="auto" w:fill="auto"/>
            <w:vAlign w:val="center"/>
            <w:hideMark/>
          </w:tcPr>
          <w:p w14:paraId="360C20F4" w14:textId="77777777" w:rsidR="007C36C7" w:rsidRPr="00D76789" w:rsidRDefault="007C36C7" w:rsidP="00167AD7">
            <w:pPr>
              <w:rPr>
                <w:rFonts w:cs="Arial"/>
                <w:color w:val="000000"/>
                <w:sz w:val="18"/>
                <w:szCs w:val="18"/>
              </w:rPr>
            </w:pPr>
            <w:r>
              <w:rPr>
                <w:rFonts w:cs="Arial"/>
                <w:color w:val="000000"/>
                <w:sz w:val="18"/>
                <w:szCs w:val="18"/>
              </w:rPr>
              <w:t>Operating surplus/(deficit) after income tax</w:t>
            </w:r>
          </w:p>
        </w:tc>
        <w:tc>
          <w:tcPr>
            <w:tcW w:w="993" w:type="dxa"/>
            <w:tcBorders>
              <w:top w:val="nil"/>
              <w:left w:val="nil"/>
              <w:bottom w:val="nil"/>
              <w:right w:val="nil"/>
            </w:tcBorders>
            <w:shd w:val="clear" w:color="auto" w:fill="auto"/>
            <w:vAlign w:val="center"/>
            <w:hideMark/>
          </w:tcPr>
          <w:p w14:paraId="0A590BD5" w14:textId="77777777" w:rsidR="007C36C7" w:rsidRPr="00D76789" w:rsidRDefault="007C36C7" w:rsidP="00167AD7">
            <w:pPr>
              <w:rPr>
                <w:rFonts w:cs="Arial"/>
                <w:color w:val="000000"/>
                <w:sz w:val="18"/>
                <w:szCs w:val="18"/>
              </w:rPr>
            </w:pPr>
          </w:p>
        </w:tc>
        <w:tc>
          <w:tcPr>
            <w:tcW w:w="1345" w:type="dxa"/>
            <w:tcBorders>
              <w:top w:val="nil"/>
              <w:left w:val="nil"/>
              <w:bottom w:val="nil"/>
              <w:right w:val="nil"/>
            </w:tcBorders>
            <w:shd w:val="clear" w:color="auto" w:fill="auto"/>
            <w:vAlign w:val="center"/>
            <w:hideMark/>
          </w:tcPr>
          <w:p w14:paraId="1527A008" w14:textId="77777777" w:rsidR="007C36C7" w:rsidRPr="00D76789" w:rsidRDefault="007C36C7" w:rsidP="00167AD7">
            <w:pPr>
              <w:jc w:val="right"/>
              <w:rPr>
                <w:rFonts w:cs="Arial"/>
                <w:color w:val="000000"/>
                <w:sz w:val="18"/>
                <w:szCs w:val="18"/>
              </w:rPr>
            </w:pPr>
            <w:r>
              <w:rPr>
                <w:rFonts w:cs="Arial"/>
                <w:color w:val="000000"/>
                <w:sz w:val="18"/>
                <w:szCs w:val="18"/>
              </w:rPr>
              <w:t>-</w:t>
            </w:r>
          </w:p>
        </w:tc>
        <w:tc>
          <w:tcPr>
            <w:tcW w:w="1393" w:type="dxa"/>
            <w:tcBorders>
              <w:top w:val="nil"/>
              <w:left w:val="nil"/>
              <w:bottom w:val="nil"/>
              <w:right w:val="nil"/>
            </w:tcBorders>
            <w:shd w:val="clear" w:color="auto" w:fill="auto"/>
            <w:vAlign w:val="center"/>
            <w:hideMark/>
          </w:tcPr>
          <w:p w14:paraId="2C33087B" w14:textId="77777777" w:rsidR="007C36C7" w:rsidRPr="00D76789" w:rsidRDefault="007C36C7" w:rsidP="00167AD7">
            <w:pPr>
              <w:jc w:val="right"/>
              <w:rPr>
                <w:rFonts w:cs="Arial"/>
                <w:color w:val="000000"/>
                <w:sz w:val="18"/>
                <w:szCs w:val="18"/>
              </w:rPr>
            </w:pPr>
            <w:r>
              <w:rPr>
                <w:rFonts w:cs="Arial"/>
                <w:color w:val="000000"/>
                <w:sz w:val="18"/>
                <w:szCs w:val="18"/>
              </w:rPr>
              <w:t>24,868</w:t>
            </w:r>
          </w:p>
        </w:tc>
        <w:tc>
          <w:tcPr>
            <w:tcW w:w="1345" w:type="dxa"/>
            <w:tcBorders>
              <w:top w:val="nil"/>
              <w:left w:val="nil"/>
              <w:bottom w:val="nil"/>
              <w:right w:val="single" w:sz="4" w:space="0" w:color="auto"/>
            </w:tcBorders>
            <w:shd w:val="clear" w:color="000000" w:fill="F2F2F2"/>
            <w:vAlign w:val="center"/>
            <w:hideMark/>
          </w:tcPr>
          <w:p w14:paraId="3CD92BA7" w14:textId="77777777" w:rsidR="007C36C7" w:rsidRPr="00D76789" w:rsidRDefault="007C36C7" w:rsidP="00167AD7">
            <w:pPr>
              <w:jc w:val="right"/>
              <w:rPr>
                <w:rFonts w:cs="Arial"/>
                <w:color w:val="000000"/>
                <w:sz w:val="18"/>
                <w:szCs w:val="18"/>
              </w:rPr>
            </w:pPr>
            <w:r>
              <w:rPr>
                <w:rFonts w:cs="Arial"/>
                <w:color w:val="000000"/>
                <w:sz w:val="18"/>
                <w:szCs w:val="18"/>
              </w:rPr>
              <w:t>24,868</w:t>
            </w:r>
          </w:p>
        </w:tc>
      </w:tr>
      <w:tr w:rsidR="007C36C7" w:rsidRPr="00D76789" w14:paraId="07BF9A66" w14:textId="77777777" w:rsidTr="00D76789">
        <w:trPr>
          <w:trHeight w:val="300"/>
        </w:trPr>
        <w:tc>
          <w:tcPr>
            <w:tcW w:w="3994" w:type="dxa"/>
            <w:tcBorders>
              <w:top w:val="nil"/>
              <w:left w:val="single" w:sz="4" w:space="0" w:color="auto"/>
              <w:bottom w:val="nil"/>
              <w:right w:val="nil"/>
            </w:tcBorders>
            <w:shd w:val="clear" w:color="auto" w:fill="auto"/>
            <w:vAlign w:val="center"/>
            <w:hideMark/>
          </w:tcPr>
          <w:p w14:paraId="4747B131" w14:textId="77777777" w:rsidR="007C36C7" w:rsidRPr="00D76789" w:rsidRDefault="007C36C7" w:rsidP="00167AD7">
            <w:pPr>
              <w:rPr>
                <w:rFonts w:cs="Arial"/>
                <w:b/>
                <w:bCs/>
                <w:color w:val="000000"/>
                <w:sz w:val="18"/>
                <w:szCs w:val="18"/>
              </w:rPr>
            </w:pPr>
            <w:r>
              <w:rPr>
                <w:rFonts w:cs="Arial"/>
                <w:b/>
                <w:bCs/>
                <w:color w:val="000000"/>
                <w:sz w:val="18"/>
                <w:szCs w:val="18"/>
              </w:rPr>
              <w:t>Other comprehensive income</w:t>
            </w:r>
          </w:p>
        </w:tc>
        <w:tc>
          <w:tcPr>
            <w:tcW w:w="993" w:type="dxa"/>
            <w:tcBorders>
              <w:top w:val="nil"/>
              <w:left w:val="nil"/>
              <w:bottom w:val="nil"/>
              <w:right w:val="nil"/>
            </w:tcBorders>
            <w:shd w:val="clear" w:color="auto" w:fill="auto"/>
            <w:vAlign w:val="center"/>
            <w:hideMark/>
          </w:tcPr>
          <w:p w14:paraId="2465810A" w14:textId="77777777" w:rsidR="007C36C7" w:rsidRPr="00D76789" w:rsidRDefault="007C36C7" w:rsidP="00167AD7">
            <w:pPr>
              <w:rPr>
                <w:rFonts w:cs="Arial"/>
                <w:b/>
                <w:bCs/>
                <w:color w:val="000000"/>
                <w:sz w:val="18"/>
                <w:szCs w:val="18"/>
              </w:rPr>
            </w:pPr>
          </w:p>
        </w:tc>
        <w:tc>
          <w:tcPr>
            <w:tcW w:w="1345" w:type="dxa"/>
            <w:tcBorders>
              <w:top w:val="nil"/>
              <w:left w:val="nil"/>
              <w:bottom w:val="nil"/>
              <w:right w:val="nil"/>
            </w:tcBorders>
            <w:shd w:val="clear" w:color="auto" w:fill="auto"/>
            <w:vAlign w:val="center"/>
            <w:hideMark/>
          </w:tcPr>
          <w:p w14:paraId="6514271C" w14:textId="77777777" w:rsidR="007C36C7" w:rsidRPr="00D76789" w:rsidRDefault="007C36C7" w:rsidP="00167AD7">
            <w:pPr>
              <w:jc w:val="center"/>
              <w:rPr>
                <w:rFonts w:ascii="Times New Roman" w:hAnsi="Times New Roman"/>
              </w:rPr>
            </w:pPr>
          </w:p>
        </w:tc>
        <w:tc>
          <w:tcPr>
            <w:tcW w:w="1393" w:type="dxa"/>
            <w:tcBorders>
              <w:top w:val="nil"/>
              <w:left w:val="nil"/>
              <w:bottom w:val="nil"/>
              <w:right w:val="nil"/>
            </w:tcBorders>
            <w:shd w:val="clear" w:color="auto" w:fill="auto"/>
            <w:vAlign w:val="center"/>
            <w:hideMark/>
          </w:tcPr>
          <w:p w14:paraId="512D4C24" w14:textId="77777777" w:rsidR="007C36C7" w:rsidRPr="00D76789" w:rsidRDefault="007C36C7" w:rsidP="00167AD7">
            <w:pPr>
              <w:jc w:val="right"/>
              <w:rPr>
                <w:rFonts w:ascii="Times New Roman" w:hAnsi="Times New Roman"/>
              </w:rPr>
            </w:pPr>
          </w:p>
        </w:tc>
        <w:tc>
          <w:tcPr>
            <w:tcW w:w="1345" w:type="dxa"/>
            <w:tcBorders>
              <w:top w:val="nil"/>
              <w:left w:val="nil"/>
              <w:bottom w:val="nil"/>
              <w:right w:val="single" w:sz="4" w:space="0" w:color="auto"/>
            </w:tcBorders>
            <w:shd w:val="clear" w:color="000000" w:fill="F2F2F2"/>
            <w:vAlign w:val="center"/>
            <w:hideMark/>
          </w:tcPr>
          <w:p w14:paraId="51CEDB4B" w14:textId="77777777" w:rsidR="007C36C7" w:rsidRPr="00D76789" w:rsidRDefault="007C36C7" w:rsidP="00167AD7">
            <w:pPr>
              <w:jc w:val="right"/>
              <w:rPr>
                <w:rFonts w:cs="Arial"/>
                <w:color w:val="000000"/>
                <w:sz w:val="18"/>
                <w:szCs w:val="18"/>
              </w:rPr>
            </w:pPr>
            <w:r>
              <w:rPr>
                <w:rFonts w:cs="Arial"/>
                <w:color w:val="000000"/>
                <w:sz w:val="18"/>
                <w:szCs w:val="18"/>
              </w:rPr>
              <w:t> </w:t>
            </w:r>
          </w:p>
        </w:tc>
      </w:tr>
      <w:tr w:rsidR="007C36C7" w:rsidRPr="00D76789" w14:paraId="7545084C" w14:textId="77777777" w:rsidTr="00D76789">
        <w:trPr>
          <w:trHeight w:val="477"/>
        </w:trPr>
        <w:tc>
          <w:tcPr>
            <w:tcW w:w="3994" w:type="dxa"/>
            <w:tcBorders>
              <w:top w:val="nil"/>
              <w:left w:val="single" w:sz="4" w:space="0" w:color="auto"/>
              <w:bottom w:val="nil"/>
              <w:right w:val="nil"/>
            </w:tcBorders>
            <w:shd w:val="clear" w:color="auto" w:fill="auto"/>
            <w:vAlign w:val="center"/>
            <w:hideMark/>
          </w:tcPr>
          <w:p w14:paraId="5C92FFD6" w14:textId="77777777" w:rsidR="007C36C7" w:rsidRPr="00D76789" w:rsidRDefault="007C36C7" w:rsidP="00167AD7">
            <w:pPr>
              <w:rPr>
                <w:rFonts w:cs="Arial"/>
                <w:color w:val="000000"/>
                <w:sz w:val="18"/>
                <w:szCs w:val="18"/>
              </w:rPr>
            </w:pPr>
            <w:r>
              <w:rPr>
                <w:rFonts w:cs="Arial"/>
                <w:color w:val="000000"/>
                <w:sz w:val="18"/>
                <w:szCs w:val="18"/>
              </w:rPr>
              <w:t>Increase/(decrease) in asset revaluation surplus</w:t>
            </w:r>
          </w:p>
        </w:tc>
        <w:tc>
          <w:tcPr>
            <w:tcW w:w="993" w:type="dxa"/>
            <w:tcBorders>
              <w:top w:val="nil"/>
              <w:left w:val="nil"/>
              <w:bottom w:val="nil"/>
              <w:right w:val="nil"/>
            </w:tcBorders>
            <w:shd w:val="clear" w:color="auto" w:fill="auto"/>
            <w:vAlign w:val="center"/>
            <w:hideMark/>
          </w:tcPr>
          <w:p w14:paraId="0E6DAB35" w14:textId="77777777" w:rsidR="007C36C7" w:rsidRPr="00D76789" w:rsidRDefault="007C36C7" w:rsidP="00167AD7">
            <w:pPr>
              <w:jc w:val="center"/>
              <w:rPr>
                <w:rFonts w:cs="Arial"/>
                <w:color w:val="000000"/>
                <w:sz w:val="18"/>
                <w:szCs w:val="18"/>
              </w:rPr>
            </w:pPr>
            <w:r w:rsidRPr="00D76789">
              <w:rPr>
                <w:rFonts w:cs="Arial"/>
                <w:color w:val="000000"/>
                <w:sz w:val="18"/>
                <w:szCs w:val="18"/>
              </w:rPr>
              <w:t>C</w:t>
            </w:r>
            <w:r>
              <w:rPr>
                <w:rFonts w:cs="Arial"/>
                <w:color w:val="000000"/>
                <w:sz w:val="18"/>
                <w:szCs w:val="18"/>
              </w:rPr>
              <w:t>6</w:t>
            </w:r>
            <w:r w:rsidRPr="00D76789">
              <w:rPr>
                <w:rFonts w:cs="Arial"/>
                <w:color w:val="000000"/>
                <w:sz w:val="18"/>
                <w:szCs w:val="18"/>
              </w:rPr>
              <w:t>-1</w:t>
            </w:r>
          </w:p>
        </w:tc>
        <w:tc>
          <w:tcPr>
            <w:tcW w:w="1345" w:type="dxa"/>
            <w:tcBorders>
              <w:top w:val="nil"/>
              <w:left w:val="nil"/>
              <w:bottom w:val="nil"/>
              <w:right w:val="nil"/>
            </w:tcBorders>
            <w:shd w:val="clear" w:color="auto" w:fill="auto"/>
            <w:vAlign w:val="center"/>
            <w:hideMark/>
          </w:tcPr>
          <w:p w14:paraId="204DCA67" w14:textId="77777777" w:rsidR="007C36C7" w:rsidRPr="00D76789" w:rsidRDefault="007C36C7" w:rsidP="00167AD7">
            <w:pPr>
              <w:jc w:val="right"/>
              <w:rPr>
                <w:rFonts w:cs="Arial"/>
                <w:sz w:val="18"/>
                <w:szCs w:val="18"/>
              </w:rPr>
            </w:pPr>
            <w:r>
              <w:rPr>
                <w:rFonts w:cs="Arial"/>
                <w:sz w:val="18"/>
                <w:szCs w:val="18"/>
              </w:rPr>
              <w:t>(3,007)</w:t>
            </w:r>
          </w:p>
        </w:tc>
        <w:tc>
          <w:tcPr>
            <w:tcW w:w="1393" w:type="dxa"/>
            <w:tcBorders>
              <w:top w:val="nil"/>
              <w:left w:val="nil"/>
              <w:bottom w:val="nil"/>
              <w:right w:val="nil"/>
            </w:tcBorders>
            <w:shd w:val="clear" w:color="auto" w:fill="auto"/>
            <w:vAlign w:val="center"/>
            <w:hideMark/>
          </w:tcPr>
          <w:p w14:paraId="635A8318" w14:textId="77777777" w:rsidR="007C36C7" w:rsidRPr="00D76789" w:rsidRDefault="007C36C7" w:rsidP="00167AD7">
            <w:pPr>
              <w:jc w:val="right"/>
              <w:rPr>
                <w:rFonts w:cs="Arial"/>
                <w:color w:val="000000"/>
                <w:sz w:val="18"/>
                <w:szCs w:val="18"/>
              </w:rPr>
            </w:pPr>
            <w:r>
              <w:rPr>
                <w:rFonts w:cs="Arial"/>
                <w:color w:val="000000"/>
                <w:sz w:val="18"/>
                <w:szCs w:val="18"/>
              </w:rPr>
              <w:t>-</w:t>
            </w:r>
          </w:p>
        </w:tc>
        <w:tc>
          <w:tcPr>
            <w:tcW w:w="1345" w:type="dxa"/>
            <w:tcBorders>
              <w:top w:val="nil"/>
              <w:left w:val="nil"/>
              <w:bottom w:val="nil"/>
              <w:right w:val="single" w:sz="4" w:space="0" w:color="auto"/>
            </w:tcBorders>
            <w:shd w:val="clear" w:color="000000" w:fill="F2F2F2"/>
            <w:vAlign w:val="center"/>
            <w:hideMark/>
          </w:tcPr>
          <w:p w14:paraId="226419F8" w14:textId="77777777" w:rsidR="007C36C7" w:rsidRPr="00D76789" w:rsidRDefault="007C36C7" w:rsidP="00167AD7">
            <w:pPr>
              <w:jc w:val="right"/>
              <w:rPr>
                <w:rFonts w:cs="Arial"/>
                <w:color w:val="000000"/>
                <w:sz w:val="18"/>
                <w:szCs w:val="18"/>
              </w:rPr>
            </w:pPr>
            <w:r>
              <w:rPr>
                <w:rFonts w:cs="Arial"/>
                <w:color w:val="000000"/>
                <w:sz w:val="18"/>
                <w:szCs w:val="18"/>
              </w:rPr>
              <w:t>(3,007)</w:t>
            </w:r>
          </w:p>
        </w:tc>
      </w:tr>
      <w:tr w:rsidR="007C36C7" w:rsidRPr="00D76789" w14:paraId="734D60F6" w14:textId="77777777" w:rsidTr="00D76789">
        <w:trPr>
          <w:trHeight w:val="300"/>
        </w:trPr>
        <w:tc>
          <w:tcPr>
            <w:tcW w:w="3994" w:type="dxa"/>
            <w:tcBorders>
              <w:top w:val="single" w:sz="4" w:space="0" w:color="auto"/>
              <w:left w:val="single" w:sz="4" w:space="0" w:color="auto"/>
              <w:bottom w:val="single" w:sz="4" w:space="0" w:color="auto"/>
              <w:right w:val="nil"/>
            </w:tcBorders>
            <w:shd w:val="clear" w:color="000000" w:fill="BFBFBF"/>
            <w:vAlign w:val="center"/>
            <w:hideMark/>
          </w:tcPr>
          <w:p w14:paraId="745C3734" w14:textId="77777777" w:rsidR="007C36C7" w:rsidRPr="00D76789" w:rsidRDefault="007C36C7" w:rsidP="00167AD7">
            <w:pPr>
              <w:rPr>
                <w:rFonts w:cs="Arial"/>
                <w:b/>
                <w:bCs/>
                <w:color w:val="000000"/>
                <w:sz w:val="18"/>
                <w:szCs w:val="18"/>
              </w:rPr>
            </w:pPr>
            <w:r>
              <w:rPr>
                <w:rFonts w:cs="Arial"/>
                <w:b/>
                <w:bCs/>
                <w:color w:val="000000"/>
                <w:sz w:val="18"/>
                <w:szCs w:val="18"/>
              </w:rPr>
              <w:t>Balance as at 30 June 2024</w:t>
            </w:r>
          </w:p>
        </w:tc>
        <w:tc>
          <w:tcPr>
            <w:tcW w:w="993" w:type="dxa"/>
            <w:tcBorders>
              <w:top w:val="single" w:sz="4" w:space="0" w:color="auto"/>
              <w:left w:val="nil"/>
              <w:bottom w:val="single" w:sz="4" w:space="0" w:color="auto"/>
              <w:right w:val="nil"/>
            </w:tcBorders>
            <w:shd w:val="clear" w:color="000000" w:fill="BFBFBF"/>
            <w:vAlign w:val="center"/>
            <w:hideMark/>
          </w:tcPr>
          <w:p w14:paraId="10BEBFCD" w14:textId="77777777" w:rsidR="007C36C7" w:rsidRPr="00D76789" w:rsidRDefault="007C36C7" w:rsidP="00167AD7">
            <w:pPr>
              <w:jc w:val="center"/>
              <w:rPr>
                <w:rFonts w:cs="Arial"/>
                <w:color w:val="000000"/>
                <w:sz w:val="18"/>
                <w:szCs w:val="18"/>
              </w:rPr>
            </w:pPr>
            <w:r w:rsidRPr="00D76789">
              <w:rPr>
                <w:rFonts w:cs="Arial"/>
                <w:color w:val="000000"/>
                <w:sz w:val="18"/>
                <w:szCs w:val="18"/>
              </w:rPr>
              <w:t> </w:t>
            </w:r>
          </w:p>
        </w:tc>
        <w:tc>
          <w:tcPr>
            <w:tcW w:w="1345" w:type="dxa"/>
            <w:tcBorders>
              <w:top w:val="single" w:sz="4" w:space="0" w:color="auto"/>
              <w:left w:val="nil"/>
              <w:bottom w:val="single" w:sz="4" w:space="0" w:color="auto"/>
              <w:right w:val="nil"/>
            </w:tcBorders>
            <w:shd w:val="clear" w:color="000000" w:fill="BFBFBF"/>
            <w:vAlign w:val="center"/>
            <w:hideMark/>
          </w:tcPr>
          <w:p w14:paraId="00D0E355" w14:textId="77777777" w:rsidR="007C36C7" w:rsidRPr="00D76789" w:rsidRDefault="007C36C7" w:rsidP="00167AD7">
            <w:pPr>
              <w:jc w:val="right"/>
              <w:rPr>
                <w:rFonts w:cs="Arial"/>
                <w:b/>
                <w:bCs/>
                <w:color w:val="000000"/>
                <w:sz w:val="18"/>
                <w:szCs w:val="18"/>
              </w:rPr>
            </w:pPr>
            <w:r>
              <w:rPr>
                <w:rFonts w:cs="Arial"/>
                <w:b/>
                <w:bCs/>
                <w:color w:val="000000"/>
                <w:sz w:val="18"/>
                <w:szCs w:val="18"/>
              </w:rPr>
              <w:t>24,754</w:t>
            </w:r>
          </w:p>
        </w:tc>
        <w:tc>
          <w:tcPr>
            <w:tcW w:w="1393" w:type="dxa"/>
            <w:tcBorders>
              <w:top w:val="single" w:sz="4" w:space="0" w:color="auto"/>
              <w:left w:val="nil"/>
              <w:bottom w:val="single" w:sz="4" w:space="0" w:color="auto"/>
              <w:right w:val="nil"/>
            </w:tcBorders>
            <w:shd w:val="clear" w:color="000000" w:fill="BFBFBF"/>
            <w:vAlign w:val="center"/>
            <w:hideMark/>
          </w:tcPr>
          <w:p w14:paraId="68ADEEC5" w14:textId="77777777" w:rsidR="007C36C7" w:rsidRPr="00D76789" w:rsidRDefault="007C36C7" w:rsidP="00167AD7">
            <w:pPr>
              <w:jc w:val="right"/>
              <w:rPr>
                <w:rFonts w:cs="Arial"/>
                <w:b/>
                <w:bCs/>
                <w:color w:val="000000"/>
                <w:sz w:val="18"/>
                <w:szCs w:val="18"/>
              </w:rPr>
            </w:pPr>
            <w:r>
              <w:rPr>
                <w:rFonts w:cs="Arial"/>
                <w:b/>
                <w:bCs/>
                <w:color w:val="000000"/>
                <w:sz w:val="18"/>
                <w:szCs w:val="18"/>
              </w:rPr>
              <w:t>171,846</w:t>
            </w:r>
          </w:p>
        </w:tc>
        <w:tc>
          <w:tcPr>
            <w:tcW w:w="1345" w:type="dxa"/>
            <w:tcBorders>
              <w:top w:val="single" w:sz="4" w:space="0" w:color="auto"/>
              <w:left w:val="nil"/>
              <w:bottom w:val="single" w:sz="4" w:space="0" w:color="auto"/>
              <w:right w:val="single" w:sz="4" w:space="0" w:color="auto"/>
            </w:tcBorders>
            <w:shd w:val="clear" w:color="000000" w:fill="BFBFBF"/>
            <w:vAlign w:val="center"/>
            <w:hideMark/>
          </w:tcPr>
          <w:p w14:paraId="73ADF2ED" w14:textId="77777777" w:rsidR="007C36C7" w:rsidRPr="00D76789" w:rsidRDefault="007C36C7" w:rsidP="00167AD7">
            <w:pPr>
              <w:jc w:val="right"/>
              <w:rPr>
                <w:rFonts w:cs="Arial"/>
                <w:b/>
                <w:bCs/>
                <w:color w:val="000000"/>
                <w:sz w:val="18"/>
                <w:szCs w:val="18"/>
              </w:rPr>
            </w:pPr>
            <w:r>
              <w:rPr>
                <w:rFonts w:cs="Arial"/>
                <w:b/>
                <w:bCs/>
                <w:color w:val="000000"/>
                <w:sz w:val="18"/>
                <w:szCs w:val="18"/>
              </w:rPr>
              <w:t>196,600</w:t>
            </w:r>
          </w:p>
        </w:tc>
      </w:tr>
      <w:tr w:rsidR="007C36C7" w:rsidRPr="00D76789" w14:paraId="3FE82CC0" w14:textId="77777777" w:rsidTr="00D76789">
        <w:trPr>
          <w:trHeight w:val="300"/>
        </w:trPr>
        <w:tc>
          <w:tcPr>
            <w:tcW w:w="3994" w:type="dxa"/>
            <w:tcBorders>
              <w:top w:val="nil"/>
              <w:left w:val="nil"/>
              <w:bottom w:val="nil"/>
              <w:right w:val="nil"/>
            </w:tcBorders>
            <w:shd w:val="clear" w:color="auto" w:fill="auto"/>
            <w:noWrap/>
            <w:vAlign w:val="bottom"/>
            <w:hideMark/>
          </w:tcPr>
          <w:p w14:paraId="7A8DA8BC" w14:textId="77777777" w:rsidR="007C36C7" w:rsidRPr="00D76789" w:rsidRDefault="007C36C7" w:rsidP="00167AD7">
            <w:pPr>
              <w:jc w:val="right"/>
              <w:rPr>
                <w:rFonts w:cs="Arial"/>
                <w:b/>
                <w:bCs/>
                <w:color w:val="000000"/>
                <w:sz w:val="18"/>
                <w:szCs w:val="18"/>
              </w:rPr>
            </w:pPr>
          </w:p>
        </w:tc>
        <w:tc>
          <w:tcPr>
            <w:tcW w:w="993" w:type="dxa"/>
            <w:tcBorders>
              <w:top w:val="nil"/>
              <w:left w:val="nil"/>
              <w:bottom w:val="nil"/>
              <w:right w:val="nil"/>
            </w:tcBorders>
            <w:shd w:val="clear" w:color="auto" w:fill="auto"/>
            <w:noWrap/>
            <w:vAlign w:val="bottom"/>
            <w:hideMark/>
          </w:tcPr>
          <w:p w14:paraId="278F3FBE" w14:textId="77777777" w:rsidR="007C36C7" w:rsidRPr="00D76789" w:rsidRDefault="007C36C7" w:rsidP="00167AD7">
            <w:pPr>
              <w:rPr>
                <w:rFonts w:ascii="Times New Roman" w:hAnsi="Times New Roman"/>
              </w:rPr>
            </w:pPr>
          </w:p>
        </w:tc>
        <w:tc>
          <w:tcPr>
            <w:tcW w:w="1345" w:type="dxa"/>
            <w:tcBorders>
              <w:top w:val="nil"/>
              <w:left w:val="nil"/>
              <w:bottom w:val="nil"/>
              <w:right w:val="nil"/>
            </w:tcBorders>
            <w:shd w:val="clear" w:color="auto" w:fill="auto"/>
            <w:noWrap/>
            <w:vAlign w:val="center"/>
            <w:hideMark/>
          </w:tcPr>
          <w:p w14:paraId="3D8D10D9" w14:textId="77777777" w:rsidR="007C36C7" w:rsidRPr="00D76789" w:rsidRDefault="007C36C7" w:rsidP="00167AD7">
            <w:pPr>
              <w:rPr>
                <w:rFonts w:ascii="Times New Roman" w:hAnsi="Times New Roman"/>
              </w:rPr>
            </w:pPr>
          </w:p>
        </w:tc>
        <w:tc>
          <w:tcPr>
            <w:tcW w:w="1393" w:type="dxa"/>
            <w:tcBorders>
              <w:top w:val="nil"/>
              <w:left w:val="nil"/>
              <w:bottom w:val="nil"/>
              <w:right w:val="nil"/>
            </w:tcBorders>
            <w:shd w:val="clear" w:color="auto" w:fill="auto"/>
            <w:noWrap/>
            <w:vAlign w:val="bottom"/>
            <w:hideMark/>
          </w:tcPr>
          <w:p w14:paraId="67CC30D8" w14:textId="77777777" w:rsidR="007C36C7" w:rsidRPr="00D76789" w:rsidRDefault="007C36C7" w:rsidP="00167AD7">
            <w:pPr>
              <w:jc w:val="right"/>
              <w:rPr>
                <w:rFonts w:ascii="Times New Roman" w:hAnsi="Times New Roman"/>
              </w:rPr>
            </w:pPr>
          </w:p>
        </w:tc>
        <w:tc>
          <w:tcPr>
            <w:tcW w:w="1345" w:type="dxa"/>
            <w:tcBorders>
              <w:top w:val="nil"/>
              <w:left w:val="nil"/>
              <w:bottom w:val="nil"/>
              <w:right w:val="nil"/>
            </w:tcBorders>
            <w:shd w:val="clear" w:color="auto" w:fill="auto"/>
            <w:noWrap/>
            <w:vAlign w:val="bottom"/>
            <w:hideMark/>
          </w:tcPr>
          <w:p w14:paraId="1F7AAA68" w14:textId="77777777" w:rsidR="007C36C7" w:rsidRPr="00D76789" w:rsidRDefault="007C36C7" w:rsidP="00167AD7">
            <w:pPr>
              <w:rPr>
                <w:rFonts w:ascii="Times New Roman" w:hAnsi="Times New Roman"/>
              </w:rPr>
            </w:pPr>
          </w:p>
        </w:tc>
      </w:tr>
      <w:tr w:rsidR="007C36C7" w:rsidRPr="00D76789" w14:paraId="4D275532" w14:textId="77777777" w:rsidTr="00D76789">
        <w:trPr>
          <w:trHeight w:val="300"/>
        </w:trPr>
        <w:tc>
          <w:tcPr>
            <w:tcW w:w="3994" w:type="dxa"/>
            <w:tcBorders>
              <w:top w:val="single" w:sz="4" w:space="0" w:color="auto"/>
              <w:left w:val="single" w:sz="4" w:space="0" w:color="auto"/>
              <w:bottom w:val="nil"/>
              <w:right w:val="nil"/>
            </w:tcBorders>
            <w:shd w:val="clear" w:color="000000" w:fill="BFBFBF"/>
            <w:vAlign w:val="bottom"/>
            <w:hideMark/>
          </w:tcPr>
          <w:p w14:paraId="49099AD7" w14:textId="77777777" w:rsidR="007C36C7" w:rsidRPr="00D76789" w:rsidRDefault="007C36C7" w:rsidP="00167AD7">
            <w:pPr>
              <w:rPr>
                <w:rFonts w:cs="Arial"/>
                <w:b/>
                <w:bCs/>
                <w:color w:val="000000"/>
                <w:sz w:val="18"/>
                <w:szCs w:val="18"/>
              </w:rPr>
            </w:pPr>
            <w:r w:rsidRPr="00D76789">
              <w:rPr>
                <w:rFonts w:cs="Arial"/>
                <w:b/>
                <w:bCs/>
                <w:color w:val="000000"/>
                <w:sz w:val="18"/>
                <w:szCs w:val="18"/>
              </w:rPr>
              <w:t>Parent Entity</w:t>
            </w:r>
          </w:p>
        </w:tc>
        <w:tc>
          <w:tcPr>
            <w:tcW w:w="993" w:type="dxa"/>
            <w:tcBorders>
              <w:top w:val="single" w:sz="4" w:space="0" w:color="auto"/>
              <w:left w:val="nil"/>
              <w:bottom w:val="nil"/>
              <w:right w:val="nil"/>
            </w:tcBorders>
            <w:shd w:val="clear" w:color="000000" w:fill="BFBFBF"/>
            <w:vAlign w:val="bottom"/>
            <w:hideMark/>
          </w:tcPr>
          <w:p w14:paraId="108602D3" w14:textId="77777777" w:rsidR="007C36C7" w:rsidRPr="00D76789" w:rsidRDefault="007C36C7" w:rsidP="00167AD7">
            <w:pPr>
              <w:jc w:val="center"/>
              <w:rPr>
                <w:rFonts w:cs="Arial"/>
                <w:b/>
                <w:bCs/>
                <w:color w:val="000000"/>
                <w:sz w:val="18"/>
                <w:szCs w:val="18"/>
              </w:rPr>
            </w:pPr>
            <w:r w:rsidRPr="00D76789">
              <w:rPr>
                <w:rFonts w:cs="Arial"/>
                <w:b/>
                <w:bCs/>
                <w:color w:val="000000"/>
                <w:sz w:val="18"/>
                <w:szCs w:val="18"/>
              </w:rPr>
              <w:t> </w:t>
            </w:r>
          </w:p>
        </w:tc>
        <w:tc>
          <w:tcPr>
            <w:tcW w:w="1345" w:type="dxa"/>
            <w:tcBorders>
              <w:top w:val="single" w:sz="4" w:space="0" w:color="auto"/>
              <w:left w:val="nil"/>
              <w:bottom w:val="nil"/>
              <w:right w:val="nil"/>
            </w:tcBorders>
            <w:shd w:val="clear" w:color="000000" w:fill="BFBFBF"/>
            <w:vAlign w:val="center"/>
            <w:hideMark/>
          </w:tcPr>
          <w:p w14:paraId="00270E88" w14:textId="77777777" w:rsidR="007C36C7" w:rsidRPr="00D76789" w:rsidRDefault="007C36C7" w:rsidP="00167AD7">
            <w:pPr>
              <w:jc w:val="right"/>
              <w:rPr>
                <w:rFonts w:cs="Arial"/>
                <w:b/>
                <w:bCs/>
                <w:color w:val="000000"/>
                <w:sz w:val="18"/>
                <w:szCs w:val="18"/>
              </w:rPr>
            </w:pPr>
            <w:r>
              <w:rPr>
                <w:rFonts w:cs="Arial"/>
                <w:b/>
                <w:bCs/>
                <w:color w:val="000000"/>
                <w:sz w:val="18"/>
                <w:szCs w:val="18"/>
              </w:rPr>
              <w:t>Asset</w:t>
            </w:r>
          </w:p>
        </w:tc>
        <w:tc>
          <w:tcPr>
            <w:tcW w:w="1393" w:type="dxa"/>
            <w:tcBorders>
              <w:top w:val="single" w:sz="4" w:space="0" w:color="auto"/>
              <w:left w:val="nil"/>
              <w:bottom w:val="nil"/>
              <w:right w:val="nil"/>
            </w:tcBorders>
            <w:shd w:val="clear" w:color="000000" w:fill="BFBFBF"/>
            <w:vAlign w:val="center"/>
            <w:hideMark/>
          </w:tcPr>
          <w:p w14:paraId="75651B85" w14:textId="77777777" w:rsidR="007C36C7" w:rsidRPr="00D76789" w:rsidRDefault="007C36C7" w:rsidP="00167AD7">
            <w:pPr>
              <w:jc w:val="right"/>
              <w:rPr>
                <w:rFonts w:cs="Arial"/>
                <w:b/>
                <w:bCs/>
                <w:color w:val="000000"/>
                <w:sz w:val="18"/>
                <w:szCs w:val="18"/>
              </w:rPr>
            </w:pPr>
            <w:r>
              <w:rPr>
                <w:rFonts w:cs="Arial"/>
                <w:b/>
                <w:bCs/>
                <w:color w:val="000000"/>
                <w:sz w:val="18"/>
                <w:szCs w:val="18"/>
              </w:rPr>
              <w:t> </w:t>
            </w:r>
          </w:p>
        </w:tc>
        <w:tc>
          <w:tcPr>
            <w:tcW w:w="1345" w:type="dxa"/>
            <w:tcBorders>
              <w:top w:val="single" w:sz="4" w:space="0" w:color="auto"/>
              <w:left w:val="nil"/>
              <w:bottom w:val="nil"/>
              <w:right w:val="single" w:sz="4" w:space="0" w:color="auto"/>
            </w:tcBorders>
            <w:shd w:val="clear" w:color="000000" w:fill="BFBFBF"/>
            <w:vAlign w:val="center"/>
            <w:hideMark/>
          </w:tcPr>
          <w:p w14:paraId="42DDAC49" w14:textId="77777777" w:rsidR="007C36C7" w:rsidRPr="00D76789" w:rsidRDefault="007C36C7" w:rsidP="00167AD7">
            <w:pPr>
              <w:jc w:val="right"/>
              <w:rPr>
                <w:rFonts w:cs="Arial"/>
                <w:b/>
                <w:bCs/>
                <w:color w:val="000000"/>
                <w:sz w:val="18"/>
                <w:szCs w:val="18"/>
              </w:rPr>
            </w:pPr>
            <w:r>
              <w:rPr>
                <w:rFonts w:cs="Arial"/>
                <w:b/>
                <w:bCs/>
                <w:color w:val="000000"/>
                <w:sz w:val="18"/>
                <w:szCs w:val="18"/>
              </w:rPr>
              <w:t> </w:t>
            </w:r>
          </w:p>
        </w:tc>
      </w:tr>
      <w:tr w:rsidR="007C36C7" w:rsidRPr="00D76789" w14:paraId="1F3EFFE8" w14:textId="77777777" w:rsidTr="00D76789">
        <w:trPr>
          <w:trHeight w:val="300"/>
        </w:trPr>
        <w:tc>
          <w:tcPr>
            <w:tcW w:w="3994" w:type="dxa"/>
            <w:tcBorders>
              <w:top w:val="nil"/>
              <w:left w:val="single" w:sz="4" w:space="0" w:color="auto"/>
              <w:bottom w:val="nil"/>
              <w:right w:val="nil"/>
            </w:tcBorders>
            <w:shd w:val="clear" w:color="000000" w:fill="BFBFBF"/>
            <w:vAlign w:val="bottom"/>
            <w:hideMark/>
          </w:tcPr>
          <w:p w14:paraId="78FC2F7C" w14:textId="77777777" w:rsidR="007C36C7" w:rsidRPr="00D76789" w:rsidRDefault="007C36C7" w:rsidP="00167AD7">
            <w:pPr>
              <w:rPr>
                <w:rFonts w:cs="Arial"/>
                <w:b/>
                <w:bCs/>
                <w:color w:val="000000"/>
                <w:sz w:val="18"/>
                <w:szCs w:val="18"/>
              </w:rPr>
            </w:pPr>
            <w:r w:rsidRPr="00D76789">
              <w:rPr>
                <w:rFonts w:cs="Arial"/>
                <w:b/>
                <w:bCs/>
                <w:color w:val="000000"/>
                <w:sz w:val="18"/>
                <w:szCs w:val="18"/>
              </w:rPr>
              <w:t> </w:t>
            </w:r>
          </w:p>
        </w:tc>
        <w:tc>
          <w:tcPr>
            <w:tcW w:w="993" w:type="dxa"/>
            <w:tcBorders>
              <w:top w:val="nil"/>
              <w:left w:val="nil"/>
              <w:bottom w:val="nil"/>
              <w:right w:val="nil"/>
            </w:tcBorders>
            <w:shd w:val="clear" w:color="000000" w:fill="BFBFBF"/>
            <w:vAlign w:val="bottom"/>
            <w:hideMark/>
          </w:tcPr>
          <w:p w14:paraId="7DB69D75" w14:textId="77777777" w:rsidR="007C36C7" w:rsidRPr="00D76789" w:rsidRDefault="007C36C7" w:rsidP="00167AD7">
            <w:pPr>
              <w:jc w:val="center"/>
              <w:rPr>
                <w:rFonts w:cs="Arial"/>
                <w:b/>
                <w:bCs/>
                <w:color w:val="000000"/>
                <w:sz w:val="18"/>
                <w:szCs w:val="18"/>
              </w:rPr>
            </w:pPr>
            <w:r w:rsidRPr="00D76789">
              <w:rPr>
                <w:rFonts w:cs="Arial"/>
                <w:b/>
                <w:bCs/>
                <w:color w:val="000000"/>
                <w:sz w:val="18"/>
                <w:szCs w:val="18"/>
              </w:rPr>
              <w:t> </w:t>
            </w:r>
          </w:p>
        </w:tc>
        <w:tc>
          <w:tcPr>
            <w:tcW w:w="1345" w:type="dxa"/>
            <w:tcBorders>
              <w:top w:val="nil"/>
              <w:left w:val="nil"/>
              <w:bottom w:val="nil"/>
              <w:right w:val="nil"/>
            </w:tcBorders>
            <w:shd w:val="clear" w:color="000000" w:fill="BFBFBF"/>
            <w:vAlign w:val="center"/>
            <w:hideMark/>
          </w:tcPr>
          <w:p w14:paraId="61C3839E" w14:textId="77777777" w:rsidR="007C36C7" w:rsidRPr="00D76789" w:rsidRDefault="007C36C7" w:rsidP="00167AD7">
            <w:pPr>
              <w:jc w:val="right"/>
              <w:rPr>
                <w:rFonts w:cs="Arial"/>
                <w:b/>
                <w:bCs/>
                <w:color w:val="000000"/>
                <w:sz w:val="18"/>
                <w:szCs w:val="18"/>
              </w:rPr>
            </w:pPr>
            <w:r>
              <w:rPr>
                <w:rFonts w:cs="Arial"/>
                <w:b/>
                <w:bCs/>
                <w:color w:val="000000"/>
                <w:sz w:val="18"/>
                <w:szCs w:val="18"/>
              </w:rPr>
              <w:t>Revaluation</w:t>
            </w:r>
          </w:p>
        </w:tc>
        <w:tc>
          <w:tcPr>
            <w:tcW w:w="1393" w:type="dxa"/>
            <w:tcBorders>
              <w:top w:val="nil"/>
              <w:left w:val="nil"/>
              <w:bottom w:val="nil"/>
              <w:right w:val="nil"/>
            </w:tcBorders>
            <w:shd w:val="clear" w:color="000000" w:fill="BFBFBF"/>
            <w:vAlign w:val="center"/>
            <w:hideMark/>
          </w:tcPr>
          <w:p w14:paraId="249D36D1" w14:textId="77777777" w:rsidR="007C36C7" w:rsidRPr="00D76789" w:rsidRDefault="007C36C7" w:rsidP="00167AD7">
            <w:pPr>
              <w:jc w:val="right"/>
              <w:rPr>
                <w:rFonts w:cs="Arial"/>
                <w:b/>
                <w:bCs/>
                <w:color w:val="000000"/>
                <w:sz w:val="18"/>
                <w:szCs w:val="18"/>
              </w:rPr>
            </w:pPr>
            <w:r>
              <w:rPr>
                <w:rFonts w:cs="Arial"/>
                <w:b/>
                <w:bCs/>
                <w:color w:val="000000"/>
                <w:sz w:val="18"/>
                <w:szCs w:val="18"/>
              </w:rPr>
              <w:t>Accumulated</w:t>
            </w:r>
          </w:p>
        </w:tc>
        <w:tc>
          <w:tcPr>
            <w:tcW w:w="1345" w:type="dxa"/>
            <w:tcBorders>
              <w:top w:val="nil"/>
              <w:left w:val="nil"/>
              <w:bottom w:val="nil"/>
              <w:right w:val="single" w:sz="4" w:space="0" w:color="auto"/>
            </w:tcBorders>
            <w:shd w:val="clear" w:color="000000" w:fill="BFBFBF"/>
            <w:vAlign w:val="center"/>
            <w:hideMark/>
          </w:tcPr>
          <w:p w14:paraId="3E4CB16A" w14:textId="77777777" w:rsidR="007C36C7" w:rsidRPr="00D76789" w:rsidRDefault="007C36C7" w:rsidP="00167AD7">
            <w:pPr>
              <w:jc w:val="right"/>
              <w:rPr>
                <w:rFonts w:cs="Arial"/>
                <w:b/>
                <w:bCs/>
                <w:color w:val="000000"/>
                <w:sz w:val="18"/>
                <w:szCs w:val="18"/>
              </w:rPr>
            </w:pPr>
            <w:r>
              <w:rPr>
                <w:rFonts w:cs="Arial"/>
                <w:b/>
                <w:bCs/>
                <w:color w:val="000000"/>
                <w:sz w:val="18"/>
                <w:szCs w:val="18"/>
              </w:rPr>
              <w:t> </w:t>
            </w:r>
          </w:p>
        </w:tc>
      </w:tr>
      <w:tr w:rsidR="007C36C7" w:rsidRPr="00D76789" w14:paraId="239C8E6C" w14:textId="77777777" w:rsidTr="00D76789">
        <w:trPr>
          <w:trHeight w:val="300"/>
        </w:trPr>
        <w:tc>
          <w:tcPr>
            <w:tcW w:w="3994" w:type="dxa"/>
            <w:tcBorders>
              <w:top w:val="nil"/>
              <w:left w:val="single" w:sz="4" w:space="0" w:color="auto"/>
              <w:bottom w:val="nil"/>
              <w:right w:val="nil"/>
            </w:tcBorders>
            <w:shd w:val="clear" w:color="000000" w:fill="BFBFBF"/>
            <w:vAlign w:val="bottom"/>
            <w:hideMark/>
          </w:tcPr>
          <w:p w14:paraId="4EEC3D4C" w14:textId="77777777" w:rsidR="007C36C7" w:rsidRPr="00D76789" w:rsidRDefault="007C36C7" w:rsidP="00167AD7">
            <w:pPr>
              <w:rPr>
                <w:rFonts w:cs="Arial"/>
                <w:b/>
                <w:bCs/>
                <w:color w:val="000000"/>
                <w:sz w:val="18"/>
                <w:szCs w:val="18"/>
              </w:rPr>
            </w:pPr>
            <w:r w:rsidRPr="00D76789">
              <w:rPr>
                <w:rFonts w:cs="Arial"/>
                <w:b/>
                <w:bCs/>
                <w:color w:val="000000"/>
                <w:sz w:val="18"/>
                <w:szCs w:val="18"/>
              </w:rPr>
              <w:t> </w:t>
            </w:r>
          </w:p>
        </w:tc>
        <w:tc>
          <w:tcPr>
            <w:tcW w:w="993" w:type="dxa"/>
            <w:tcBorders>
              <w:top w:val="nil"/>
              <w:left w:val="nil"/>
              <w:bottom w:val="nil"/>
              <w:right w:val="nil"/>
            </w:tcBorders>
            <w:shd w:val="clear" w:color="000000" w:fill="BFBFBF"/>
            <w:vAlign w:val="bottom"/>
            <w:hideMark/>
          </w:tcPr>
          <w:p w14:paraId="57F87A87" w14:textId="77777777" w:rsidR="007C36C7" w:rsidRPr="00D76789" w:rsidRDefault="007C36C7" w:rsidP="00167AD7">
            <w:pPr>
              <w:jc w:val="center"/>
              <w:rPr>
                <w:rFonts w:cs="Arial"/>
                <w:b/>
                <w:bCs/>
                <w:color w:val="000000"/>
                <w:sz w:val="18"/>
                <w:szCs w:val="18"/>
              </w:rPr>
            </w:pPr>
            <w:r w:rsidRPr="00D76789">
              <w:rPr>
                <w:rFonts w:cs="Arial"/>
                <w:b/>
                <w:bCs/>
                <w:color w:val="000000"/>
                <w:sz w:val="18"/>
                <w:szCs w:val="18"/>
              </w:rPr>
              <w:t>NOTE</w:t>
            </w:r>
          </w:p>
        </w:tc>
        <w:tc>
          <w:tcPr>
            <w:tcW w:w="1345" w:type="dxa"/>
            <w:tcBorders>
              <w:top w:val="nil"/>
              <w:left w:val="nil"/>
              <w:bottom w:val="nil"/>
              <w:right w:val="nil"/>
            </w:tcBorders>
            <w:shd w:val="clear" w:color="000000" w:fill="BFBFBF"/>
            <w:vAlign w:val="center"/>
            <w:hideMark/>
          </w:tcPr>
          <w:p w14:paraId="728178C9" w14:textId="77777777" w:rsidR="007C36C7" w:rsidRPr="00D76789" w:rsidRDefault="007C36C7" w:rsidP="00167AD7">
            <w:pPr>
              <w:jc w:val="right"/>
              <w:rPr>
                <w:rFonts w:cs="Arial"/>
                <w:b/>
                <w:bCs/>
                <w:color w:val="000000"/>
                <w:sz w:val="18"/>
                <w:szCs w:val="18"/>
              </w:rPr>
            </w:pPr>
            <w:r>
              <w:rPr>
                <w:rFonts w:cs="Arial"/>
                <w:b/>
                <w:bCs/>
                <w:color w:val="000000"/>
                <w:sz w:val="18"/>
                <w:szCs w:val="18"/>
              </w:rPr>
              <w:t>Surplus</w:t>
            </w:r>
          </w:p>
        </w:tc>
        <w:tc>
          <w:tcPr>
            <w:tcW w:w="1393" w:type="dxa"/>
            <w:tcBorders>
              <w:top w:val="nil"/>
              <w:left w:val="nil"/>
              <w:bottom w:val="nil"/>
              <w:right w:val="nil"/>
            </w:tcBorders>
            <w:shd w:val="clear" w:color="000000" w:fill="BFBFBF"/>
            <w:vAlign w:val="center"/>
            <w:hideMark/>
          </w:tcPr>
          <w:p w14:paraId="6C03BEDD" w14:textId="77777777" w:rsidR="007C36C7" w:rsidRPr="00D76789" w:rsidRDefault="007C36C7" w:rsidP="00167AD7">
            <w:pPr>
              <w:jc w:val="right"/>
              <w:rPr>
                <w:rFonts w:cs="Arial"/>
                <w:b/>
                <w:bCs/>
                <w:color w:val="000000"/>
                <w:sz w:val="18"/>
                <w:szCs w:val="18"/>
              </w:rPr>
            </w:pPr>
            <w:r>
              <w:rPr>
                <w:rFonts w:cs="Arial"/>
                <w:b/>
                <w:bCs/>
                <w:color w:val="000000"/>
                <w:sz w:val="18"/>
                <w:szCs w:val="18"/>
              </w:rPr>
              <w:t>Surplus</w:t>
            </w:r>
          </w:p>
        </w:tc>
        <w:tc>
          <w:tcPr>
            <w:tcW w:w="1345" w:type="dxa"/>
            <w:tcBorders>
              <w:top w:val="nil"/>
              <w:left w:val="nil"/>
              <w:bottom w:val="nil"/>
              <w:right w:val="single" w:sz="4" w:space="0" w:color="auto"/>
            </w:tcBorders>
            <w:shd w:val="clear" w:color="000000" w:fill="BFBFBF"/>
            <w:vAlign w:val="center"/>
            <w:hideMark/>
          </w:tcPr>
          <w:p w14:paraId="66BE0A43" w14:textId="77777777" w:rsidR="007C36C7" w:rsidRPr="00D76789" w:rsidRDefault="007C36C7" w:rsidP="00167AD7">
            <w:pPr>
              <w:jc w:val="right"/>
              <w:rPr>
                <w:rFonts w:cs="Arial"/>
                <w:b/>
                <w:bCs/>
                <w:color w:val="000000"/>
                <w:sz w:val="18"/>
                <w:szCs w:val="18"/>
              </w:rPr>
            </w:pPr>
            <w:r>
              <w:rPr>
                <w:rFonts w:cs="Arial"/>
                <w:b/>
                <w:bCs/>
                <w:color w:val="000000"/>
                <w:sz w:val="18"/>
                <w:szCs w:val="18"/>
              </w:rPr>
              <w:t>TOTAL</w:t>
            </w:r>
          </w:p>
        </w:tc>
      </w:tr>
      <w:tr w:rsidR="007C36C7" w:rsidRPr="00D76789" w14:paraId="13F4F39A" w14:textId="77777777" w:rsidTr="00D76789">
        <w:trPr>
          <w:trHeight w:val="300"/>
        </w:trPr>
        <w:tc>
          <w:tcPr>
            <w:tcW w:w="3994" w:type="dxa"/>
            <w:tcBorders>
              <w:top w:val="nil"/>
              <w:left w:val="single" w:sz="4" w:space="0" w:color="auto"/>
              <w:bottom w:val="single" w:sz="4" w:space="0" w:color="auto"/>
              <w:right w:val="nil"/>
            </w:tcBorders>
            <w:shd w:val="clear" w:color="000000" w:fill="BFBFBF"/>
            <w:vAlign w:val="bottom"/>
            <w:hideMark/>
          </w:tcPr>
          <w:p w14:paraId="48109628" w14:textId="77777777" w:rsidR="007C36C7" w:rsidRPr="00D76789" w:rsidRDefault="007C36C7" w:rsidP="00167AD7">
            <w:pPr>
              <w:rPr>
                <w:rFonts w:cs="Arial"/>
                <w:b/>
                <w:bCs/>
                <w:color w:val="000000"/>
                <w:sz w:val="18"/>
                <w:szCs w:val="18"/>
              </w:rPr>
            </w:pPr>
            <w:r w:rsidRPr="00D76789">
              <w:rPr>
                <w:rFonts w:cs="Arial"/>
                <w:b/>
                <w:bCs/>
                <w:color w:val="000000"/>
                <w:sz w:val="18"/>
                <w:szCs w:val="18"/>
              </w:rPr>
              <w:t> </w:t>
            </w:r>
          </w:p>
        </w:tc>
        <w:tc>
          <w:tcPr>
            <w:tcW w:w="993" w:type="dxa"/>
            <w:tcBorders>
              <w:top w:val="nil"/>
              <w:left w:val="nil"/>
              <w:bottom w:val="single" w:sz="4" w:space="0" w:color="auto"/>
              <w:right w:val="nil"/>
            </w:tcBorders>
            <w:shd w:val="clear" w:color="000000" w:fill="BFBFBF"/>
            <w:vAlign w:val="bottom"/>
            <w:hideMark/>
          </w:tcPr>
          <w:p w14:paraId="3F5D5CF7" w14:textId="77777777" w:rsidR="007C36C7" w:rsidRPr="00D76789" w:rsidRDefault="007C36C7" w:rsidP="00167AD7">
            <w:pPr>
              <w:jc w:val="center"/>
              <w:rPr>
                <w:rFonts w:cs="Arial"/>
                <w:b/>
                <w:bCs/>
                <w:color w:val="000000"/>
                <w:sz w:val="18"/>
                <w:szCs w:val="18"/>
              </w:rPr>
            </w:pPr>
            <w:r w:rsidRPr="00D76789">
              <w:rPr>
                <w:rFonts w:cs="Arial"/>
                <w:b/>
                <w:bCs/>
                <w:color w:val="000000"/>
                <w:sz w:val="18"/>
                <w:szCs w:val="18"/>
              </w:rPr>
              <w:t> </w:t>
            </w:r>
          </w:p>
        </w:tc>
        <w:tc>
          <w:tcPr>
            <w:tcW w:w="1345" w:type="dxa"/>
            <w:tcBorders>
              <w:top w:val="nil"/>
              <w:left w:val="nil"/>
              <w:bottom w:val="single" w:sz="4" w:space="0" w:color="auto"/>
              <w:right w:val="nil"/>
            </w:tcBorders>
            <w:shd w:val="clear" w:color="000000" w:fill="BFBFBF"/>
            <w:vAlign w:val="center"/>
            <w:hideMark/>
          </w:tcPr>
          <w:p w14:paraId="7BC440CD" w14:textId="77777777" w:rsidR="007C36C7" w:rsidRPr="00D76789" w:rsidRDefault="007C36C7" w:rsidP="00167AD7">
            <w:pPr>
              <w:jc w:val="right"/>
              <w:rPr>
                <w:rFonts w:cs="Arial"/>
                <w:b/>
                <w:bCs/>
                <w:color w:val="000000"/>
                <w:sz w:val="18"/>
                <w:szCs w:val="18"/>
              </w:rPr>
            </w:pPr>
            <w:r>
              <w:rPr>
                <w:rFonts w:cs="Arial"/>
                <w:b/>
                <w:bCs/>
                <w:color w:val="000000"/>
                <w:sz w:val="18"/>
                <w:szCs w:val="18"/>
              </w:rPr>
              <w:t>$’000</w:t>
            </w:r>
          </w:p>
        </w:tc>
        <w:tc>
          <w:tcPr>
            <w:tcW w:w="1393" w:type="dxa"/>
            <w:tcBorders>
              <w:top w:val="nil"/>
              <w:left w:val="nil"/>
              <w:bottom w:val="single" w:sz="4" w:space="0" w:color="auto"/>
              <w:right w:val="nil"/>
            </w:tcBorders>
            <w:shd w:val="clear" w:color="000000" w:fill="BFBFBF"/>
            <w:vAlign w:val="center"/>
            <w:hideMark/>
          </w:tcPr>
          <w:p w14:paraId="32F6E6D8" w14:textId="77777777" w:rsidR="007C36C7" w:rsidRPr="00D76789" w:rsidRDefault="007C36C7" w:rsidP="00167AD7">
            <w:pPr>
              <w:jc w:val="right"/>
              <w:rPr>
                <w:rFonts w:cs="Arial"/>
                <w:b/>
                <w:bCs/>
                <w:color w:val="000000"/>
                <w:sz w:val="18"/>
                <w:szCs w:val="18"/>
              </w:rPr>
            </w:pPr>
            <w:r>
              <w:rPr>
                <w:rFonts w:cs="Arial"/>
                <w:b/>
                <w:bCs/>
                <w:color w:val="000000"/>
                <w:sz w:val="18"/>
                <w:szCs w:val="18"/>
              </w:rPr>
              <w:t>$’000</w:t>
            </w:r>
          </w:p>
        </w:tc>
        <w:tc>
          <w:tcPr>
            <w:tcW w:w="1345" w:type="dxa"/>
            <w:tcBorders>
              <w:top w:val="nil"/>
              <w:left w:val="nil"/>
              <w:bottom w:val="single" w:sz="4" w:space="0" w:color="auto"/>
              <w:right w:val="single" w:sz="4" w:space="0" w:color="auto"/>
            </w:tcBorders>
            <w:shd w:val="clear" w:color="000000" w:fill="BFBFBF"/>
            <w:vAlign w:val="center"/>
            <w:hideMark/>
          </w:tcPr>
          <w:p w14:paraId="4502B560" w14:textId="77777777" w:rsidR="007C36C7" w:rsidRPr="00D76789" w:rsidRDefault="007C36C7" w:rsidP="00167AD7">
            <w:pPr>
              <w:jc w:val="right"/>
              <w:rPr>
                <w:rFonts w:cs="Arial"/>
                <w:b/>
                <w:bCs/>
                <w:color w:val="000000"/>
                <w:sz w:val="18"/>
                <w:szCs w:val="18"/>
              </w:rPr>
            </w:pPr>
            <w:r>
              <w:rPr>
                <w:rFonts w:cs="Arial"/>
                <w:b/>
                <w:bCs/>
                <w:color w:val="000000"/>
                <w:sz w:val="18"/>
                <w:szCs w:val="18"/>
              </w:rPr>
              <w:t>$’000</w:t>
            </w:r>
          </w:p>
        </w:tc>
      </w:tr>
      <w:tr w:rsidR="007C36C7" w:rsidRPr="00D76789" w14:paraId="69062A43" w14:textId="77777777" w:rsidTr="00D76789">
        <w:trPr>
          <w:trHeight w:val="300"/>
        </w:trPr>
        <w:tc>
          <w:tcPr>
            <w:tcW w:w="3994" w:type="dxa"/>
            <w:tcBorders>
              <w:top w:val="nil"/>
              <w:left w:val="single" w:sz="4" w:space="0" w:color="auto"/>
              <w:bottom w:val="nil"/>
              <w:right w:val="nil"/>
            </w:tcBorders>
            <w:shd w:val="clear" w:color="auto" w:fill="auto"/>
            <w:vAlign w:val="center"/>
            <w:hideMark/>
          </w:tcPr>
          <w:p w14:paraId="3732189D" w14:textId="77777777" w:rsidR="007C36C7" w:rsidRPr="00D76789" w:rsidRDefault="007C36C7" w:rsidP="00167AD7">
            <w:pPr>
              <w:rPr>
                <w:rFonts w:cs="Arial"/>
                <w:b/>
                <w:bCs/>
                <w:color w:val="000000"/>
                <w:sz w:val="18"/>
                <w:szCs w:val="18"/>
              </w:rPr>
            </w:pPr>
            <w:r>
              <w:rPr>
                <w:rFonts w:cs="Arial"/>
                <w:b/>
                <w:bCs/>
                <w:color w:val="000000"/>
                <w:sz w:val="18"/>
                <w:szCs w:val="18"/>
              </w:rPr>
              <w:t>Balance as at 1 July 2022</w:t>
            </w:r>
          </w:p>
        </w:tc>
        <w:tc>
          <w:tcPr>
            <w:tcW w:w="993" w:type="dxa"/>
            <w:tcBorders>
              <w:top w:val="nil"/>
              <w:left w:val="nil"/>
              <w:bottom w:val="nil"/>
              <w:right w:val="nil"/>
            </w:tcBorders>
            <w:shd w:val="clear" w:color="auto" w:fill="auto"/>
            <w:vAlign w:val="center"/>
            <w:hideMark/>
          </w:tcPr>
          <w:p w14:paraId="17E70552" w14:textId="77777777" w:rsidR="007C36C7" w:rsidRPr="00D76789" w:rsidRDefault="007C36C7" w:rsidP="00167AD7">
            <w:pPr>
              <w:rPr>
                <w:rFonts w:cs="Arial"/>
                <w:b/>
                <w:bCs/>
                <w:color w:val="000000"/>
                <w:sz w:val="18"/>
                <w:szCs w:val="18"/>
              </w:rPr>
            </w:pPr>
          </w:p>
        </w:tc>
        <w:tc>
          <w:tcPr>
            <w:tcW w:w="1345" w:type="dxa"/>
            <w:tcBorders>
              <w:top w:val="nil"/>
              <w:left w:val="nil"/>
              <w:bottom w:val="single" w:sz="4" w:space="0" w:color="auto"/>
              <w:right w:val="nil"/>
            </w:tcBorders>
            <w:shd w:val="clear" w:color="auto" w:fill="auto"/>
            <w:vAlign w:val="center"/>
            <w:hideMark/>
          </w:tcPr>
          <w:p w14:paraId="14C3DCCE" w14:textId="77777777" w:rsidR="007C36C7" w:rsidRPr="00D76789" w:rsidRDefault="007C36C7" w:rsidP="00167AD7">
            <w:pPr>
              <w:jc w:val="right"/>
              <w:rPr>
                <w:rFonts w:cs="Arial"/>
                <w:b/>
                <w:bCs/>
                <w:color w:val="000000"/>
                <w:sz w:val="18"/>
                <w:szCs w:val="18"/>
              </w:rPr>
            </w:pPr>
            <w:r>
              <w:rPr>
                <w:rFonts w:cs="Arial"/>
                <w:b/>
                <w:bCs/>
                <w:color w:val="000000"/>
                <w:sz w:val="18"/>
                <w:szCs w:val="18"/>
              </w:rPr>
              <w:t>27,432</w:t>
            </w:r>
          </w:p>
        </w:tc>
        <w:tc>
          <w:tcPr>
            <w:tcW w:w="1393" w:type="dxa"/>
            <w:tcBorders>
              <w:top w:val="nil"/>
              <w:left w:val="nil"/>
              <w:bottom w:val="single" w:sz="4" w:space="0" w:color="auto"/>
              <w:right w:val="nil"/>
            </w:tcBorders>
            <w:shd w:val="clear" w:color="auto" w:fill="auto"/>
            <w:vAlign w:val="center"/>
            <w:hideMark/>
          </w:tcPr>
          <w:p w14:paraId="38FA7F49" w14:textId="77777777" w:rsidR="007C36C7" w:rsidRPr="00D76789" w:rsidRDefault="007C36C7" w:rsidP="00167AD7">
            <w:pPr>
              <w:jc w:val="right"/>
              <w:rPr>
                <w:rFonts w:cs="Arial"/>
                <w:b/>
                <w:bCs/>
                <w:color w:val="000000"/>
                <w:sz w:val="18"/>
                <w:szCs w:val="18"/>
              </w:rPr>
            </w:pPr>
            <w:r>
              <w:rPr>
                <w:rFonts w:cs="Arial"/>
                <w:b/>
                <w:bCs/>
                <w:color w:val="000000"/>
                <w:sz w:val="18"/>
                <w:szCs w:val="18"/>
              </w:rPr>
              <w:t>39,423</w:t>
            </w:r>
          </w:p>
        </w:tc>
        <w:tc>
          <w:tcPr>
            <w:tcW w:w="1345" w:type="dxa"/>
            <w:tcBorders>
              <w:top w:val="nil"/>
              <w:left w:val="nil"/>
              <w:bottom w:val="single" w:sz="4" w:space="0" w:color="auto"/>
              <w:right w:val="single" w:sz="4" w:space="0" w:color="auto"/>
            </w:tcBorders>
            <w:shd w:val="clear" w:color="000000" w:fill="F2F2F2"/>
            <w:vAlign w:val="center"/>
            <w:hideMark/>
          </w:tcPr>
          <w:p w14:paraId="7CF1F30D" w14:textId="77777777" w:rsidR="007C36C7" w:rsidRPr="00D76789" w:rsidRDefault="007C36C7" w:rsidP="00167AD7">
            <w:pPr>
              <w:jc w:val="right"/>
              <w:rPr>
                <w:rFonts w:cs="Arial"/>
                <w:b/>
                <w:bCs/>
                <w:color w:val="000000"/>
                <w:sz w:val="18"/>
                <w:szCs w:val="18"/>
              </w:rPr>
            </w:pPr>
            <w:r>
              <w:rPr>
                <w:rFonts w:cs="Arial"/>
                <w:b/>
                <w:bCs/>
                <w:color w:val="000000"/>
                <w:sz w:val="18"/>
                <w:szCs w:val="18"/>
              </w:rPr>
              <w:t>66,855</w:t>
            </w:r>
          </w:p>
        </w:tc>
      </w:tr>
      <w:tr w:rsidR="007C36C7" w:rsidRPr="00D76789" w14:paraId="057BE5ED" w14:textId="77777777" w:rsidTr="00D76789">
        <w:trPr>
          <w:trHeight w:val="300"/>
        </w:trPr>
        <w:tc>
          <w:tcPr>
            <w:tcW w:w="3994" w:type="dxa"/>
            <w:tcBorders>
              <w:top w:val="nil"/>
              <w:left w:val="single" w:sz="4" w:space="0" w:color="auto"/>
              <w:bottom w:val="nil"/>
              <w:right w:val="nil"/>
            </w:tcBorders>
            <w:shd w:val="clear" w:color="auto" w:fill="auto"/>
            <w:vAlign w:val="center"/>
            <w:hideMark/>
          </w:tcPr>
          <w:p w14:paraId="2C9045F3" w14:textId="77777777" w:rsidR="007C36C7" w:rsidRPr="00D76789" w:rsidRDefault="007C36C7" w:rsidP="00167AD7">
            <w:pPr>
              <w:rPr>
                <w:rFonts w:cs="Arial"/>
                <w:b/>
                <w:bCs/>
                <w:color w:val="000000"/>
                <w:sz w:val="18"/>
                <w:szCs w:val="18"/>
              </w:rPr>
            </w:pPr>
            <w:r>
              <w:rPr>
                <w:rFonts w:cs="Arial"/>
                <w:b/>
                <w:bCs/>
                <w:color w:val="000000"/>
                <w:sz w:val="18"/>
                <w:szCs w:val="18"/>
              </w:rPr>
              <w:t>Operating result</w:t>
            </w:r>
          </w:p>
        </w:tc>
        <w:tc>
          <w:tcPr>
            <w:tcW w:w="993" w:type="dxa"/>
            <w:tcBorders>
              <w:top w:val="nil"/>
              <w:left w:val="nil"/>
              <w:bottom w:val="nil"/>
              <w:right w:val="nil"/>
            </w:tcBorders>
            <w:shd w:val="clear" w:color="auto" w:fill="auto"/>
            <w:vAlign w:val="center"/>
            <w:hideMark/>
          </w:tcPr>
          <w:p w14:paraId="35D84D8D" w14:textId="77777777" w:rsidR="007C36C7" w:rsidRPr="00D76789" w:rsidRDefault="007C36C7" w:rsidP="00167AD7">
            <w:pPr>
              <w:rPr>
                <w:rFonts w:cs="Arial"/>
                <w:b/>
                <w:bCs/>
                <w:color w:val="000000"/>
                <w:sz w:val="18"/>
                <w:szCs w:val="18"/>
              </w:rPr>
            </w:pPr>
          </w:p>
        </w:tc>
        <w:tc>
          <w:tcPr>
            <w:tcW w:w="1345" w:type="dxa"/>
            <w:tcBorders>
              <w:top w:val="nil"/>
              <w:left w:val="nil"/>
              <w:bottom w:val="nil"/>
              <w:right w:val="nil"/>
            </w:tcBorders>
            <w:shd w:val="clear" w:color="auto" w:fill="auto"/>
            <w:vAlign w:val="center"/>
            <w:hideMark/>
          </w:tcPr>
          <w:p w14:paraId="4623DEA2" w14:textId="77777777" w:rsidR="007C36C7" w:rsidRPr="00D76789" w:rsidRDefault="007C36C7" w:rsidP="00167AD7">
            <w:pPr>
              <w:jc w:val="center"/>
              <w:rPr>
                <w:rFonts w:ascii="Times New Roman" w:hAnsi="Times New Roman"/>
              </w:rPr>
            </w:pPr>
          </w:p>
        </w:tc>
        <w:tc>
          <w:tcPr>
            <w:tcW w:w="1393" w:type="dxa"/>
            <w:tcBorders>
              <w:top w:val="nil"/>
              <w:left w:val="nil"/>
              <w:bottom w:val="nil"/>
              <w:right w:val="nil"/>
            </w:tcBorders>
            <w:shd w:val="clear" w:color="auto" w:fill="auto"/>
            <w:vAlign w:val="center"/>
            <w:hideMark/>
          </w:tcPr>
          <w:p w14:paraId="6920C078" w14:textId="77777777" w:rsidR="007C36C7" w:rsidRPr="00D76789" w:rsidRDefault="007C36C7" w:rsidP="00167AD7">
            <w:pPr>
              <w:jc w:val="right"/>
              <w:rPr>
                <w:rFonts w:ascii="Times New Roman" w:hAnsi="Times New Roman"/>
              </w:rPr>
            </w:pPr>
          </w:p>
        </w:tc>
        <w:tc>
          <w:tcPr>
            <w:tcW w:w="1345" w:type="dxa"/>
            <w:tcBorders>
              <w:top w:val="nil"/>
              <w:left w:val="nil"/>
              <w:bottom w:val="nil"/>
              <w:right w:val="single" w:sz="4" w:space="0" w:color="auto"/>
            </w:tcBorders>
            <w:shd w:val="clear" w:color="000000" w:fill="F2F2F2"/>
            <w:vAlign w:val="center"/>
            <w:hideMark/>
          </w:tcPr>
          <w:p w14:paraId="2884B0B5" w14:textId="77777777" w:rsidR="007C36C7" w:rsidRPr="00D76789" w:rsidRDefault="007C36C7" w:rsidP="00167AD7">
            <w:pPr>
              <w:jc w:val="right"/>
              <w:rPr>
                <w:rFonts w:cs="Arial"/>
                <w:color w:val="000000"/>
                <w:sz w:val="18"/>
                <w:szCs w:val="18"/>
              </w:rPr>
            </w:pPr>
            <w:r>
              <w:rPr>
                <w:rFonts w:cs="Arial"/>
                <w:color w:val="000000"/>
                <w:sz w:val="18"/>
                <w:szCs w:val="18"/>
              </w:rPr>
              <w:t> </w:t>
            </w:r>
          </w:p>
        </w:tc>
      </w:tr>
      <w:tr w:rsidR="007C36C7" w:rsidRPr="00D76789" w14:paraId="4FB79098" w14:textId="77777777" w:rsidTr="00D76789">
        <w:trPr>
          <w:trHeight w:val="300"/>
        </w:trPr>
        <w:tc>
          <w:tcPr>
            <w:tcW w:w="3994" w:type="dxa"/>
            <w:tcBorders>
              <w:top w:val="nil"/>
              <w:left w:val="single" w:sz="4" w:space="0" w:color="auto"/>
              <w:bottom w:val="nil"/>
              <w:right w:val="nil"/>
            </w:tcBorders>
            <w:shd w:val="clear" w:color="auto" w:fill="auto"/>
            <w:vAlign w:val="center"/>
            <w:hideMark/>
          </w:tcPr>
          <w:p w14:paraId="7D306439" w14:textId="77777777" w:rsidR="007C36C7" w:rsidRPr="00D76789" w:rsidRDefault="007C36C7" w:rsidP="00167AD7">
            <w:pPr>
              <w:rPr>
                <w:rFonts w:cs="Arial"/>
                <w:color w:val="000000"/>
                <w:sz w:val="18"/>
                <w:szCs w:val="18"/>
              </w:rPr>
            </w:pPr>
            <w:r>
              <w:rPr>
                <w:rFonts w:cs="Arial"/>
                <w:color w:val="000000"/>
                <w:sz w:val="18"/>
                <w:szCs w:val="18"/>
              </w:rPr>
              <w:t>Operating surplus/(deficit) after income tax</w:t>
            </w:r>
          </w:p>
        </w:tc>
        <w:tc>
          <w:tcPr>
            <w:tcW w:w="993" w:type="dxa"/>
            <w:tcBorders>
              <w:top w:val="nil"/>
              <w:left w:val="nil"/>
              <w:bottom w:val="nil"/>
              <w:right w:val="nil"/>
            </w:tcBorders>
            <w:shd w:val="clear" w:color="auto" w:fill="auto"/>
            <w:vAlign w:val="center"/>
            <w:hideMark/>
          </w:tcPr>
          <w:p w14:paraId="4481E893" w14:textId="77777777" w:rsidR="007C36C7" w:rsidRPr="00D76789" w:rsidRDefault="007C36C7" w:rsidP="00167AD7">
            <w:pPr>
              <w:rPr>
                <w:rFonts w:cs="Arial"/>
                <w:color w:val="000000"/>
                <w:sz w:val="18"/>
                <w:szCs w:val="18"/>
              </w:rPr>
            </w:pPr>
          </w:p>
        </w:tc>
        <w:tc>
          <w:tcPr>
            <w:tcW w:w="1345" w:type="dxa"/>
            <w:tcBorders>
              <w:top w:val="nil"/>
              <w:left w:val="nil"/>
              <w:bottom w:val="nil"/>
              <w:right w:val="nil"/>
            </w:tcBorders>
            <w:shd w:val="clear" w:color="auto" w:fill="auto"/>
            <w:vAlign w:val="center"/>
            <w:hideMark/>
          </w:tcPr>
          <w:p w14:paraId="46C431A2" w14:textId="77777777" w:rsidR="007C36C7" w:rsidRPr="00D76789" w:rsidRDefault="007C36C7" w:rsidP="00167AD7">
            <w:pPr>
              <w:jc w:val="right"/>
              <w:rPr>
                <w:rFonts w:cs="Arial"/>
                <w:color w:val="000000"/>
                <w:sz w:val="18"/>
                <w:szCs w:val="18"/>
              </w:rPr>
            </w:pPr>
            <w:r>
              <w:rPr>
                <w:rFonts w:cs="Arial"/>
                <w:color w:val="000000"/>
                <w:sz w:val="18"/>
                <w:szCs w:val="18"/>
              </w:rPr>
              <w:t>-</w:t>
            </w:r>
          </w:p>
        </w:tc>
        <w:tc>
          <w:tcPr>
            <w:tcW w:w="1393" w:type="dxa"/>
            <w:tcBorders>
              <w:top w:val="nil"/>
              <w:left w:val="nil"/>
              <w:bottom w:val="nil"/>
              <w:right w:val="nil"/>
            </w:tcBorders>
            <w:shd w:val="clear" w:color="auto" w:fill="auto"/>
            <w:vAlign w:val="center"/>
            <w:hideMark/>
          </w:tcPr>
          <w:p w14:paraId="6FB0F2B5" w14:textId="77777777" w:rsidR="007C36C7" w:rsidRPr="00D76789" w:rsidRDefault="007C36C7" w:rsidP="00167AD7">
            <w:pPr>
              <w:jc w:val="right"/>
              <w:rPr>
                <w:rFonts w:cs="Arial"/>
                <w:color w:val="000000"/>
                <w:sz w:val="18"/>
                <w:szCs w:val="18"/>
              </w:rPr>
            </w:pPr>
            <w:r>
              <w:rPr>
                <w:rFonts w:cs="Arial"/>
                <w:color w:val="000000"/>
                <w:sz w:val="18"/>
                <w:szCs w:val="18"/>
              </w:rPr>
              <w:t>(2,031)</w:t>
            </w:r>
          </w:p>
        </w:tc>
        <w:tc>
          <w:tcPr>
            <w:tcW w:w="1345" w:type="dxa"/>
            <w:tcBorders>
              <w:top w:val="nil"/>
              <w:left w:val="nil"/>
              <w:bottom w:val="nil"/>
              <w:right w:val="single" w:sz="4" w:space="0" w:color="auto"/>
            </w:tcBorders>
            <w:shd w:val="clear" w:color="000000" w:fill="F2F2F2"/>
            <w:vAlign w:val="center"/>
            <w:hideMark/>
          </w:tcPr>
          <w:p w14:paraId="725C084E" w14:textId="77777777" w:rsidR="007C36C7" w:rsidRPr="00D76789" w:rsidRDefault="007C36C7" w:rsidP="00167AD7">
            <w:pPr>
              <w:jc w:val="right"/>
              <w:rPr>
                <w:rFonts w:cs="Arial"/>
                <w:color w:val="000000"/>
                <w:sz w:val="18"/>
                <w:szCs w:val="18"/>
              </w:rPr>
            </w:pPr>
            <w:r>
              <w:rPr>
                <w:rFonts w:cs="Arial"/>
                <w:color w:val="000000"/>
                <w:sz w:val="18"/>
                <w:szCs w:val="18"/>
              </w:rPr>
              <w:t>(2,031)</w:t>
            </w:r>
          </w:p>
        </w:tc>
      </w:tr>
      <w:tr w:rsidR="007C36C7" w:rsidRPr="00D76789" w14:paraId="2A31C042" w14:textId="77777777" w:rsidTr="00D76789">
        <w:trPr>
          <w:trHeight w:val="300"/>
        </w:trPr>
        <w:tc>
          <w:tcPr>
            <w:tcW w:w="3994" w:type="dxa"/>
            <w:tcBorders>
              <w:top w:val="nil"/>
              <w:left w:val="single" w:sz="4" w:space="0" w:color="auto"/>
              <w:bottom w:val="nil"/>
              <w:right w:val="nil"/>
            </w:tcBorders>
            <w:shd w:val="clear" w:color="auto" w:fill="auto"/>
            <w:vAlign w:val="center"/>
            <w:hideMark/>
          </w:tcPr>
          <w:p w14:paraId="50330596" w14:textId="77777777" w:rsidR="007C36C7" w:rsidRPr="00D76789" w:rsidRDefault="007C36C7" w:rsidP="00167AD7">
            <w:pPr>
              <w:rPr>
                <w:rFonts w:cs="Arial"/>
                <w:b/>
                <w:bCs/>
                <w:color w:val="000000"/>
                <w:sz w:val="18"/>
                <w:szCs w:val="18"/>
              </w:rPr>
            </w:pPr>
            <w:r>
              <w:rPr>
                <w:rFonts w:cs="Arial"/>
                <w:b/>
                <w:bCs/>
                <w:color w:val="000000"/>
                <w:sz w:val="18"/>
                <w:szCs w:val="18"/>
              </w:rPr>
              <w:t>Other comprehensive income</w:t>
            </w:r>
          </w:p>
        </w:tc>
        <w:tc>
          <w:tcPr>
            <w:tcW w:w="993" w:type="dxa"/>
            <w:tcBorders>
              <w:top w:val="nil"/>
              <w:left w:val="nil"/>
              <w:bottom w:val="nil"/>
              <w:right w:val="nil"/>
            </w:tcBorders>
            <w:shd w:val="clear" w:color="auto" w:fill="auto"/>
            <w:vAlign w:val="center"/>
            <w:hideMark/>
          </w:tcPr>
          <w:p w14:paraId="506A3AAF" w14:textId="77777777" w:rsidR="007C36C7" w:rsidRPr="00D76789" w:rsidRDefault="007C36C7" w:rsidP="00167AD7">
            <w:pPr>
              <w:rPr>
                <w:rFonts w:cs="Arial"/>
                <w:b/>
                <w:bCs/>
                <w:color w:val="000000"/>
                <w:sz w:val="18"/>
                <w:szCs w:val="18"/>
              </w:rPr>
            </w:pPr>
          </w:p>
        </w:tc>
        <w:tc>
          <w:tcPr>
            <w:tcW w:w="1345" w:type="dxa"/>
            <w:tcBorders>
              <w:top w:val="nil"/>
              <w:left w:val="nil"/>
              <w:bottom w:val="nil"/>
              <w:right w:val="nil"/>
            </w:tcBorders>
            <w:shd w:val="clear" w:color="auto" w:fill="auto"/>
            <w:vAlign w:val="center"/>
            <w:hideMark/>
          </w:tcPr>
          <w:p w14:paraId="165A3AB2" w14:textId="77777777" w:rsidR="007C36C7" w:rsidRPr="00D76789" w:rsidRDefault="007C36C7" w:rsidP="00167AD7">
            <w:pPr>
              <w:jc w:val="center"/>
              <w:rPr>
                <w:rFonts w:ascii="Times New Roman" w:hAnsi="Times New Roman"/>
              </w:rPr>
            </w:pPr>
          </w:p>
        </w:tc>
        <w:tc>
          <w:tcPr>
            <w:tcW w:w="1393" w:type="dxa"/>
            <w:tcBorders>
              <w:top w:val="nil"/>
              <w:left w:val="nil"/>
              <w:bottom w:val="nil"/>
              <w:right w:val="nil"/>
            </w:tcBorders>
            <w:shd w:val="clear" w:color="auto" w:fill="auto"/>
            <w:vAlign w:val="center"/>
            <w:hideMark/>
          </w:tcPr>
          <w:p w14:paraId="1E8A8074" w14:textId="77777777" w:rsidR="007C36C7" w:rsidRPr="00D76789" w:rsidRDefault="007C36C7" w:rsidP="00167AD7">
            <w:pPr>
              <w:jc w:val="right"/>
              <w:rPr>
                <w:rFonts w:ascii="Times New Roman" w:hAnsi="Times New Roman"/>
              </w:rPr>
            </w:pPr>
          </w:p>
        </w:tc>
        <w:tc>
          <w:tcPr>
            <w:tcW w:w="1345" w:type="dxa"/>
            <w:tcBorders>
              <w:top w:val="nil"/>
              <w:left w:val="nil"/>
              <w:bottom w:val="nil"/>
              <w:right w:val="single" w:sz="4" w:space="0" w:color="auto"/>
            </w:tcBorders>
            <w:shd w:val="clear" w:color="000000" w:fill="F2F2F2"/>
            <w:vAlign w:val="center"/>
            <w:hideMark/>
          </w:tcPr>
          <w:p w14:paraId="426EA80D" w14:textId="77777777" w:rsidR="007C36C7" w:rsidRPr="00D76789" w:rsidRDefault="007C36C7" w:rsidP="00167AD7">
            <w:pPr>
              <w:jc w:val="right"/>
              <w:rPr>
                <w:rFonts w:cs="Arial"/>
                <w:color w:val="000000"/>
                <w:sz w:val="18"/>
                <w:szCs w:val="18"/>
              </w:rPr>
            </w:pPr>
            <w:r>
              <w:rPr>
                <w:rFonts w:cs="Arial"/>
                <w:color w:val="000000"/>
                <w:sz w:val="18"/>
                <w:szCs w:val="18"/>
              </w:rPr>
              <w:t> </w:t>
            </w:r>
          </w:p>
        </w:tc>
      </w:tr>
      <w:tr w:rsidR="007C36C7" w:rsidRPr="00D76789" w14:paraId="1984CA58" w14:textId="77777777" w:rsidTr="00D76789">
        <w:trPr>
          <w:trHeight w:val="477"/>
        </w:trPr>
        <w:tc>
          <w:tcPr>
            <w:tcW w:w="3994" w:type="dxa"/>
            <w:tcBorders>
              <w:top w:val="nil"/>
              <w:left w:val="single" w:sz="4" w:space="0" w:color="auto"/>
              <w:bottom w:val="nil"/>
              <w:right w:val="nil"/>
            </w:tcBorders>
            <w:shd w:val="clear" w:color="auto" w:fill="auto"/>
            <w:vAlign w:val="center"/>
            <w:hideMark/>
          </w:tcPr>
          <w:p w14:paraId="51A96D08" w14:textId="77777777" w:rsidR="007C36C7" w:rsidRPr="00D76789" w:rsidRDefault="007C36C7" w:rsidP="00167AD7">
            <w:pPr>
              <w:rPr>
                <w:rFonts w:cs="Arial"/>
                <w:color w:val="000000"/>
                <w:sz w:val="18"/>
                <w:szCs w:val="18"/>
              </w:rPr>
            </w:pPr>
            <w:r>
              <w:rPr>
                <w:rFonts w:cs="Arial"/>
                <w:color w:val="000000"/>
                <w:sz w:val="18"/>
                <w:szCs w:val="18"/>
              </w:rPr>
              <w:t>Increase/(decrease) in asset revaluation surplus</w:t>
            </w:r>
          </w:p>
        </w:tc>
        <w:tc>
          <w:tcPr>
            <w:tcW w:w="993" w:type="dxa"/>
            <w:tcBorders>
              <w:top w:val="nil"/>
              <w:left w:val="nil"/>
              <w:bottom w:val="nil"/>
              <w:right w:val="nil"/>
            </w:tcBorders>
            <w:shd w:val="clear" w:color="auto" w:fill="auto"/>
            <w:vAlign w:val="center"/>
            <w:hideMark/>
          </w:tcPr>
          <w:p w14:paraId="6BC8A990" w14:textId="77777777" w:rsidR="007C36C7" w:rsidRPr="00D76789" w:rsidRDefault="007C36C7" w:rsidP="00167AD7">
            <w:pPr>
              <w:jc w:val="center"/>
              <w:rPr>
                <w:rFonts w:cs="Arial"/>
                <w:color w:val="000000"/>
                <w:sz w:val="18"/>
                <w:szCs w:val="18"/>
              </w:rPr>
            </w:pPr>
            <w:r w:rsidRPr="00D76789">
              <w:rPr>
                <w:rFonts w:cs="Arial"/>
                <w:color w:val="000000"/>
                <w:sz w:val="18"/>
                <w:szCs w:val="18"/>
              </w:rPr>
              <w:t>C</w:t>
            </w:r>
            <w:r>
              <w:rPr>
                <w:rFonts w:cs="Arial"/>
                <w:color w:val="000000"/>
                <w:sz w:val="18"/>
                <w:szCs w:val="18"/>
              </w:rPr>
              <w:t>6</w:t>
            </w:r>
            <w:r w:rsidRPr="00D76789">
              <w:rPr>
                <w:rFonts w:cs="Arial"/>
                <w:color w:val="000000"/>
                <w:sz w:val="18"/>
                <w:szCs w:val="18"/>
              </w:rPr>
              <w:t>-2</w:t>
            </w:r>
          </w:p>
        </w:tc>
        <w:tc>
          <w:tcPr>
            <w:tcW w:w="1345" w:type="dxa"/>
            <w:tcBorders>
              <w:top w:val="nil"/>
              <w:left w:val="nil"/>
              <w:bottom w:val="nil"/>
              <w:right w:val="nil"/>
            </w:tcBorders>
            <w:shd w:val="clear" w:color="auto" w:fill="auto"/>
            <w:vAlign w:val="center"/>
            <w:hideMark/>
          </w:tcPr>
          <w:p w14:paraId="0C1DFB77" w14:textId="77777777" w:rsidR="007C36C7" w:rsidRPr="00D76789" w:rsidRDefault="007C36C7" w:rsidP="00167AD7">
            <w:pPr>
              <w:jc w:val="right"/>
              <w:rPr>
                <w:rFonts w:cs="Arial"/>
                <w:sz w:val="18"/>
                <w:szCs w:val="18"/>
              </w:rPr>
            </w:pPr>
            <w:r>
              <w:rPr>
                <w:rFonts w:cs="Arial"/>
                <w:sz w:val="18"/>
                <w:szCs w:val="18"/>
              </w:rPr>
              <w:t>328</w:t>
            </w:r>
          </w:p>
        </w:tc>
        <w:tc>
          <w:tcPr>
            <w:tcW w:w="1393" w:type="dxa"/>
            <w:tcBorders>
              <w:top w:val="nil"/>
              <w:left w:val="nil"/>
              <w:bottom w:val="nil"/>
              <w:right w:val="nil"/>
            </w:tcBorders>
            <w:shd w:val="clear" w:color="auto" w:fill="auto"/>
            <w:vAlign w:val="center"/>
            <w:hideMark/>
          </w:tcPr>
          <w:p w14:paraId="7544CB56" w14:textId="77777777" w:rsidR="007C36C7" w:rsidRPr="00D76789" w:rsidRDefault="007C36C7" w:rsidP="00167AD7">
            <w:pPr>
              <w:jc w:val="right"/>
              <w:rPr>
                <w:rFonts w:cs="Arial"/>
                <w:color w:val="000000"/>
                <w:sz w:val="18"/>
                <w:szCs w:val="18"/>
              </w:rPr>
            </w:pPr>
            <w:r>
              <w:rPr>
                <w:rFonts w:cs="Arial"/>
                <w:color w:val="000000"/>
                <w:sz w:val="18"/>
                <w:szCs w:val="18"/>
              </w:rPr>
              <w:t>-</w:t>
            </w:r>
          </w:p>
        </w:tc>
        <w:tc>
          <w:tcPr>
            <w:tcW w:w="1345" w:type="dxa"/>
            <w:tcBorders>
              <w:top w:val="nil"/>
              <w:left w:val="nil"/>
              <w:bottom w:val="nil"/>
              <w:right w:val="single" w:sz="4" w:space="0" w:color="auto"/>
            </w:tcBorders>
            <w:shd w:val="clear" w:color="000000" w:fill="F2F2F2"/>
            <w:vAlign w:val="center"/>
            <w:hideMark/>
          </w:tcPr>
          <w:p w14:paraId="6B398A8A" w14:textId="77777777" w:rsidR="007C36C7" w:rsidRPr="00D76789" w:rsidRDefault="007C36C7" w:rsidP="00167AD7">
            <w:pPr>
              <w:jc w:val="right"/>
              <w:rPr>
                <w:rFonts w:cs="Arial"/>
                <w:color w:val="000000"/>
                <w:sz w:val="18"/>
                <w:szCs w:val="18"/>
              </w:rPr>
            </w:pPr>
            <w:r>
              <w:rPr>
                <w:rFonts w:cs="Arial"/>
                <w:color w:val="000000"/>
                <w:sz w:val="18"/>
                <w:szCs w:val="18"/>
              </w:rPr>
              <w:t>328</w:t>
            </w:r>
          </w:p>
        </w:tc>
      </w:tr>
      <w:tr w:rsidR="007C36C7" w:rsidRPr="00D76789" w14:paraId="29A97732" w14:textId="77777777" w:rsidTr="00D76789">
        <w:trPr>
          <w:trHeight w:val="300"/>
        </w:trPr>
        <w:tc>
          <w:tcPr>
            <w:tcW w:w="3994" w:type="dxa"/>
            <w:tcBorders>
              <w:top w:val="single" w:sz="4" w:space="0" w:color="auto"/>
              <w:left w:val="single" w:sz="4" w:space="0" w:color="auto"/>
              <w:bottom w:val="single" w:sz="4" w:space="0" w:color="auto"/>
              <w:right w:val="nil"/>
            </w:tcBorders>
            <w:shd w:val="clear" w:color="000000" w:fill="BFBFBF"/>
            <w:vAlign w:val="center"/>
            <w:hideMark/>
          </w:tcPr>
          <w:p w14:paraId="16534F57" w14:textId="77777777" w:rsidR="007C36C7" w:rsidRPr="00D76789" w:rsidRDefault="007C36C7" w:rsidP="00167AD7">
            <w:pPr>
              <w:rPr>
                <w:rFonts w:cs="Arial"/>
                <w:b/>
                <w:bCs/>
                <w:color w:val="000000"/>
                <w:sz w:val="18"/>
                <w:szCs w:val="18"/>
              </w:rPr>
            </w:pPr>
            <w:r>
              <w:rPr>
                <w:rFonts w:cs="Arial"/>
                <w:b/>
                <w:bCs/>
                <w:color w:val="000000"/>
                <w:sz w:val="18"/>
                <w:szCs w:val="18"/>
              </w:rPr>
              <w:t>Balance as at 30 June 2023</w:t>
            </w:r>
          </w:p>
        </w:tc>
        <w:tc>
          <w:tcPr>
            <w:tcW w:w="993" w:type="dxa"/>
            <w:tcBorders>
              <w:top w:val="single" w:sz="4" w:space="0" w:color="auto"/>
              <w:left w:val="nil"/>
              <w:bottom w:val="single" w:sz="4" w:space="0" w:color="auto"/>
              <w:right w:val="nil"/>
            </w:tcBorders>
            <w:shd w:val="clear" w:color="000000" w:fill="BFBFBF"/>
            <w:vAlign w:val="center"/>
            <w:hideMark/>
          </w:tcPr>
          <w:p w14:paraId="15176705" w14:textId="77777777" w:rsidR="007C36C7" w:rsidRPr="00D76789" w:rsidRDefault="007C36C7" w:rsidP="00167AD7">
            <w:pPr>
              <w:jc w:val="center"/>
              <w:rPr>
                <w:rFonts w:cs="Arial"/>
                <w:color w:val="000000"/>
                <w:sz w:val="18"/>
                <w:szCs w:val="18"/>
              </w:rPr>
            </w:pPr>
            <w:r w:rsidRPr="00D76789">
              <w:rPr>
                <w:rFonts w:cs="Arial"/>
                <w:color w:val="000000"/>
                <w:sz w:val="18"/>
                <w:szCs w:val="18"/>
              </w:rPr>
              <w:t> </w:t>
            </w:r>
          </w:p>
        </w:tc>
        <w:tc>
          <w:tcPr>
            <w:tcW w:w="1345" w:type="dxa"/>
            <w:tcBorders>
              <w:top w:val="single" w:sz="4" w:space="0" w:color="auto"/>
              <w:left w:val="nil"/>
              <w:bottom w:val="single" w:sz="4" w:space="0" w:color="auto"/>
              <w:right w:val="nil"/>
            </w:tcBorders>
            <w:shd w:val="clear" w:color="000000" w:fill="BFBFBF"/>
            <w:vAlign w:val="center"/>
            <w:hideMark/>
          </w:tcPr>
          <w:p w14:paraId="3DD7D6F3" w14:textId="77777777" w:rsidR="007C36C7" w:rsidRPr="00D76789" w:rsidRDefault="007C36C7" w:rsidP="00167AD7">
            <w:pPr>
              <w:jc w:val="right"/>
              <w:rPr>
                <w:rFonts w:cs="Arial"/>
                <w:b/>
                <w:bCs/>
                <w:color w:val="000000"/>
                <w:sz w:val="18"/>
                <w:szCs w:val="18"/>
              </w:rPr>
            </w:pPr>
            <w:r>
              <w:rPr>
                <w:rFonts w:cs="Arial"/>
                <w:b/>
                <w:bCs/>
                <w:color w:val="000000"/>
                <w:sz w:val="18"/>
                <w:szCs w:val="18"/>
              </w:rPr>
              <w:t>27,761</w:t>
            </w:r>
          </w:p>
        </w:tc>
        <w:tc>
          <w:tcPr>
            <w:tcW w:w="1393" w:type="dxa"/>
            <w:tcBorders>
              <w:top w:val="single" w:sz="4" w:space="0" w:color="auto"/>
              <w:left w:val="nil"/>
              <w:bottom w:val="single" w:sz="4" w:space="0" w:color="auto"/>
              <w:right w:val="nil"/>
            </w:tcBorders>
            <w:shd w:val="clear" w:color="000000" w:fill="BFBFBF"/>
            <w:vAlign w:val="center"/>
            <w:hideMark/>
          </w:tcPr>
          <w:p w14:paraId="1C5E0198" w14:textId="77777777" w:rsidR="007C36C7" w:rsidRPr="00D76789" w:rsidRDefault="007C36C7" w:rsidP="00167AD7">
            <w:pPr>
              <w:jc w:val="right"/>
              <w:rPr>
                <w:rFonts w:cs="Arial"/>
                <w:b/>
                <w:bCs/>
                <w:color w:val="000000"/>
                <w:sz w:val="18"/>
                <w:szCs w:val="18"/>
              </w:rPr>
            </w:pPr>
            <w:r>
              <w:rPr>
                <w:rFonts w:cs="Arial"/>
                <w:b/>
                <w:bCs/>
                <w:color w:val="000000"/>
                <w:sz w:val="18"/>
                <w:szCs w:val="18"/>
              </w:rPr>
              <w:t>37,392</w:t>
            </w:r>
          </w:p>
        </w:tc>
        <w:tc>
          <w:tcPr>
            <w:tcW w:w="1345" w:type="dxa"/>
            <w:tcBorders>
              <w:top w:val="single" w:sz="4" w:space="0" w:color="auto"/>
              <w:left w:val="nil"/>
              <w:bottom w:val="single" w:sz="4" w:space="0" w:color="auto"/>
              <w:right w:val="single" w:sz="4" w:space="0" w:color="auto"/>
            </w:tcBorders>
            <w:shd w:val="clear" w:color="000000" w:fill="BFBFBF"/>
            <w:vAlign w:val="center"/>
            <w:hideMark/>
          </w:tcPr>
          <w:p w14:paraId="5D6FEB79" w14:textId="77777777" w:rsidR="007C36C7" w:rsidRPr="00D76789" w:rsidRDefault="007C36C7" w:rsidP="00167AD7">
            <w:pPr>
              <w:jc w:val="right"/>
              <w:rPr>
                <w:rFonts w:cs="Arial"/>
                <w:b/>
                <w:bCs/>
                <w:color w:val="000000"/>
                <w:sz w:val="18"/>
                <w:szCs w:val="18"/>
              </w:rPr>
            </w:pPr>
            <w:r>
              <w:rPr>
                <w:rFonts w:cs="Arial"/>
                <w:b/>
                <w:bCs/>
                <w:color w:val="000000"/>
                <w:sz w:val="18"/>
                <w:szCs w:val="18"/>
              </w:rPr>
              <w:t>65,153</w:t>
            </w:r>
          </w:p>
        </w:tc>
      </w:tr>
      <w:tr w:rsidR="007C36C7" w:rsidRPr="00D76789" w14:paraId="4AD720C8" w14:textId="77777777" w:rsidTr="00D76789">
        <w:trPr>
          <w:trHeight w:val="300"/>
        </w:trPr>
        <w:tc>
          <w:tcPr>
            <w:tcW w:w="3994" w:type="dxa"/>
            <w:tcBorders>
              <w:top w:val="nil"/>
              <w:left w:val="single" w:sz="4" w:space="0" w:color="auto"/>
              <w:bottom w:val="nil"/>
              <w:right w:val="nil"/>
            </w:tcBorders>
            <w:shd w:val="clear" w:color="auto" w:fill="auto"/>
            <w:vAlign w:val="center"/>
            <w:hideMark/>
          </w:tcPr>
          <w:p w14:paraId="654E84C4" w14:textId="77777777" w:rsidR="007C36C7" w:rsidRPr="00D76789" w:rsidRDefault="007C36C7" w:rsidP="00167AD7">
            <w:pPr>
              <w:rPr>
                <w:rFonts w:cs="Arial"/>
                <w:b/>
                <w:bCs/>
                <w:color w:val="000000"/>
                <w:sz w:val="18"/>
                <w:szCs w:val="18"/>
              </w:rPr>
            </w:pPr>
            <w:r>
              <w:rPr>
                <w:rFonts w:cs="Arial"/>
                <w:b/>
                <w:bCs/>
                <w:color w:val="000000"/>
                <w:sz w:val="18"/>
                <w:szCs w:val="18"/>
              </w:rPr>
              <w:t>Operating result</w:t>
            </w:r>
          </w:p>
        </w:tc>
        <w:tc>
          <w:tcPr>
            <w:tcW w:w="993" w:type="dxa"/>
            <w:tcBorders>
              <w:top w:val="nil"/>
              <w:left w:val="nil"/>
              <w:bottom w:val="nil"/>
              <w:right w:val="nil"/>
            </w:tcBorders>
            <w:shd w:val="clear" w:color="auto" w:fill="auto"/>
            <w:vAlign w:val="center"/>
            <w:hideMark/>
          </w:tcPr>
          <w:p w14:paraId="1048379C" w14:textId="77777777" w:rsidR="007C36C7" w:rsidRPr="00D76789" w:rsidRDefault="007C36C7" w:rsidP="00167AD7">
            <w:pPr>
              <w:rPr>
                <w:rFonts w:cs="Arial"/>
                <w:b/>
                <w:bCs/>
                <w:color w:val="000000"/>
                <w:sz w:val="18"/>
                <w:szCs w:val="18"/>
              </w:rPr>
            </w:pPr>
          </w:p>
        </w:tc>
        <w:tc>
          <w:tcPr>
            <w:tcW w:w="1345" w:type="dxa"/>
            <w:tcBorders>
              <w:top w:val="nil"/>
              <w:left w:val="nil"/>
              <w:bottom w:val="nil"/>
              <w:right w:val="nil"/>
            </w:tcBorders>
            <w:shd w:val="clear" w:color="auto" w:fill="auto"/>
            <w:vAlign w:val="center"/>
            <w:hideMark/>
          </w:tcPr>
          <w:p w14:paraId="3D8A1E6F" w14:textId="77777777" w:rsidR="007C36C7" w:rsidRPr="00D76789" w:rsidRDefault="007C36C7" w:rsidP="00167AD7">
            <w:pPr>
              <w:jc w:val="center"/>
              <w:rPr>
                <w:rFonts w:ascii="Times New Roman" w:hAnsi="Times New Roman"/>
              </w:rPr>
            </w:pPr>
          </w:p>
        </w:tc>
        <w:tc>
          <w:tcPr>
            <w:tcW w:w="1393" w:type="dxa"/>
            <w:tcBorders>
              <w:top w:val="nil"/>
              <w:left w:val="nil"/>
              <w:bottom w:val="nil"/>
              <w:right w:val="nil"/>
            </w:tcBorders>
            <w:shd w:val="clear" w:color="auto" w:fill="auto"/>
            <w:vAlign w:val="center"/>
            <w:hideMark/>
          </w:tcPr>
          <w:p w14:paraId="76BE5C17" w14:textId="77777777" w:rsidR="007C36C7" w:rsidRPr="00D76789" w:rsidRDefault="007C36C7" w:rsidP="00167AD7">
            <w:pPr>
              <w:jc w:val="right"/>
              <w:rPr>
                <w:rFonts w:ascii="Times New Roman" w:hAnsi="Times New Roman"/>
              </w:rPr>
            </w:pPr>
          </w:p>
        </w:tc>
        <w:tc>
          <w:tcPr>
            <w:tcW w:w="1345" w:type="dxa"/>
            <w:tcBorders>
              <w:top w:val="nil"/>
              <w:left w:val="nil"/>
              <w:bottom w:val="nil"/>
              <w:right w:val="single" w:sz="4" w:space="0" w:color="auto"/>
            </w:tcBorders>
            <w:shd w:val="clear" w:color="000000" w:fill="F2F2F2"/>
            <w:vAlign w:val="center"/>
            <w:hideMark/>
          </w:tcPr>
          <w:p w14:paraId="7FDFE167" w14:textId="77777777" w:rsidR="007C36C7" w:rsidRPr="00D76789" w:rsidRDefault="007C36C7" w:rsidP="00167AD7">
            <w:pPr>
              <w:jc w:val="right"/>
              <w:rPr>
                <w:rFonts w:cs="Arial"/>
                <w:color w:val="000000"/>
                <w:sz w:val="18"/>
                <w:szCs w:val="18"/>
              </w:rPr>
            </w:pPr>
            <w:r>
              <w:rPr>
                <w:rFonts w:cs="Arial"/>
                <w:color w:val="000000"/>
                <w:sz w:val="18"/>
                <w:szCs w:val="18"/>
              </w:rPr>
              <w:t> </w:t>
            </w:r>
          </w:p>
        </w:tc>
      </w:tr>
      <w:tr w:rsidR="007C36C7" w:rsidRPr="00D76789" w14:paraId="034A3E47" w14:textId="77777777" w:rsidTr="00D76789">
        <w:trPr>
          <w:trHeight w:val="300"/>
        </w:trPr>
        <w:tc>
          <w:tcPr>
            <w:tcW w:w="3994" w:type="dxa"/>
            <w:tcBorders>
              <w:top w:val="nil"/>
              <w:left w:val="single" w:sz="4" w:space="0" w:color="auto"/>
              <w:bottom w:val="nil"/>
              <w:right w:val="nil"/>
            </w:tcBorders>
            <w:shd w:val="clear" w:color="auto" w:fill="auto"/>
            <w:vAlign w:val="center"/>
            <w:hideMark/>
          </w:tcPr>
          <w:p w14:paraId="3A1175F1" w14:textId="77777777" w:rsidR="007C36C7" w:rsidRPr="00D76789" w:rsidRDefault="007C36C7" w:rsidP="00167AD7">
            <w:pPr>
              <w:rPr>
                <w:rFonts w:cs="Arial"/>
                <w:color w:val="000000"/>
                <w:sz w:val="18"/>
                <w:szCs w:val="18"/>
              </w:rPr>
            </w:pPr>
            <w:r>
              <w:rPr>
                <w:rFonts w:cs="Arial"/>
                <w:color w:val="000000"/>
                <w:sz w:val="18"/>
                <w:szCs w:val="18"/>
              </w:rPr>
              <w:t>Operating surplus/(deficit) after income tax</w:t>
            </w:r>
          </w:p>
        </w:tc>
        <w:tc>
          <w:tcPr>
            <w:tcW w:w="993" w:type="dxa"/>
            <w:tcBorders>
              <w:top w:val="nil"/>
              <w:left w:val="nil"/>
              <w:bottom w:val="nil"/>
              <w:right w:val="nil"/>
            </w:tcBorders>
            <w:shd w:val="clear" w:color="auto" w:fill="auto"/>
            <w:vAlign w:val="center"/>
            <w:hideMark/>
          </w:tcPr>
          <w:p w14:paraId="4AE67DDC" w14:textId="77777777" w:rsidR="007C36C7" w:rsidRPr="00D76789" w:rsidRDefault="007C36C7" w:rsidP="00167AD7">
            <w:pPr>
              <w:rPr>
                <w:rFonts w:cs="Arial"/>
                <w:color w:val="000000"/>
                <w:sz w:val="18"/>
                <w:szCs w:val="18"/>
              </w:rPr>
            </w:pPr>
          </w:p>
        </w:tc>
        <w:tc>
          <w:tcPr>
            <w:tcW w:w="1345" w:type="dxa"/>
            <w:tcBorders>
              <w:top w:val="nil"/>
              <w:left w:val="nil"/>
              <w:bottom w:val="nil"/>
              <w:right w:val="nil"/>
            </w:tcBorders>
            <w:shd w:val="clear" w:color="auto" w:fill="auto"/>
            <w:vAlign w:val="center"/>
            <w:hideMark/>
          </w:tcPr>
          <w:p w14:paraId="07773C90" w14:textId="77777777" w:rsidR="007C36C7" w:rsidRPr="00D76789" w:rsidRDefault="007C36C7" w:rsidP="00167AD7">
            <w:pPr>
              <w:jc w:val="right"/>
              <w:rPr>
                <w:rFonts w:cs="Arial"/>
                <w:color w:val="000000"/>
                <w:sz w:val="18"/>
                <w:szCs w:val="18"/>
              </w:rPr>
            </w:pPr>
            <w:r>
              <w:rPr>
                <w:rFonts w:cs="Arial"/>
                <w:color w:val="000000"/>
                <w:sz w:val="18"/>
                <w:szCs w:val="18"/>
              </w:rPr>
              <w:t>-</w:t>
            </w:r>
          </w:p>
        </w:tc>
        <w:tc>
          <w:tcPr>
            <w:tcW w:w="1393" w:type="dxa"/>
            <w:tcBorders>
              <w:top w:val="nil"/>
              <w:left w:val="nil"/>
              <w:bottom w:val="nil"/>
              <w:right w:val="nil"/>
            </w:tcBorders>
            <w:shd w:val="clear" w:color="auto" w:fill="auto"/>
            <w:vAlign w:val="center"/>
            <w:hideMark/>
          </w:tcPr>
          <w:p w14:paraId="045B1969" w14:textId="77777777" w:rsidR="007C36C7" w:rsidRPr="00D76789" w:rsidRDefault="007C36C7" w:rsidP="00167AD7">
            <w:pPr>
              <w:jc w:val="right"/>
              <w:rPr>
                <w:rFonts w:cs="Arial"/>
                <w:color w:val="000000"/>
                <w:sz w:val="18"/>
                <w:szCs w:val="18"/>
              </w:rPr>
            </w:pPr>
            <w:r>
              <w:rPr>
                <w:rFonts w:cs="Arial"/>
                <w:color w:val="000000"/>
                <w:sz w:val="18"/>
                <w:szCs w:val="18"/>
              </w:rPr>
              <w:t>330</w:t>
            </w:r>
          </w:p>
        </w:tc>
        <w:tc>
          <w:tcPr>
            <w:tcW w:w="1345" w:type="dxa"/>
            <w:tcBorders>
              <w:top w:val="nil"/>
              <w:left w:val="nil"/>
              <w:bottom w:val="nil"/>
              <w:right w:val="single" w:sz="4" w:space="0" w:color="auto"/>
            </w:tcBorders>
            <w:shd w:val="clear" w:color="000000" w:fill="F2F2F2"/>
            <w:vAlign w:val="center"/>
            <w:hideMark/>
          </w:tcPr>
          <w:p w14:paraId="35EA945B" w14:textId="77777777" w:rsidR="007C36C7" w:rsidRPr="00D76789" w:rsidRDefault="007C36C7" w:rsidP="00167AD7">
            <w:pPr>
              <w:jc w:val="right"/>
              <w:rPr>
                <w:rFonts w:cs="Arial"/>
                <w:color w:val="000000"/>
                <w:sz w:val="18"/>
                <w:szCs w:val="18"/>
              </w:rPr>
            </w:pPr>
            <w:r>
              <w:rPr>
                <w:rFonts w:cs="Arial"/>
                <w:color w:val="000000"/>
                <w:sz w:val="18"/>
                <w:szCs w:val="18"/>
              </w:rPr>
              <w:t>330</w:t>
            </w:r>
          </w:p>
        </w:tc>
      </w:tr>
      <w:tr w:rsidR="007C36C7" w:rsidRPr="00D76789" w14:paraId="72FA27B2" w14:textId="77777777" w:rsidTr="00D76789">
        <w:trPr>
          <w:trHeight w:val="300"/>
        </w:trPr>
        <w:tc>
          <w:tcPr>
            <w:tcW w:w="3994" w:type="dxa"/>
            <w:tcBorders>
              <w:top w:val="nil"/>
              <w:left w:val="single" w:sz="4" w:space="0" w:color="auto"/>
              <w:bottom w:val="nil"/>
              <w:right w:val="nil"/>
            </w:tcBorders>
            <w:shd w:val="clear" w:color="auto" w:fill="auto"/>
            <w:vAlign w:val="center"/>
            <w:hideMark/>
          </w:tcPr>
          <w:p w14:paraId="5243EDC1" w14:textId="77777777" w:rsidR="007C36C7" w:rsidRPr="00D76789" w:rsidRDefault="007C36C7" w:rsidP="00167AD7">
            <w:pPr>
              <w:rPr>
                <w:rFonts w:cs="Arial"/>
                <w:b/>
                <w:bCs/>
                <w:color w:val="000000"/>
                <w:sz w:val="18"/>
                <w:szCs w:val="18"/>
              </w:rPr>
            </w:pPr>
            <w:r>
              <w:rPr>
                <w:rFonts w:cs="Arial"/>
                <w:b/>
                <w:bCs/>
                <w:color w:val="000000"/>
                <w:sz w:val="18"/>
                <w:szCs w:val="18"/>
              </w:rPr>
              <w:t>Other comprehensive income</w:t>
            </w:r>
          </w:p>
        </w:tc>
        <w:tc>
          <w:tcPr>
            <w:tcW w:w="993" w:type="dxa"/>
            <w:tcBorders>
              <w:top w:val="nil"/>
              <w:left w:val="nil"/>
              <w:bottom w:val="nil"/>
              <w:right w:val="nil"/>
            </w:tcBorders>
            <w:shd w:val="clear" w:color="auto" w:fill="auto"/>
            <w:vAlign w:val="center"/>
            <w:hideMark/>
          </w:tcPr>
          <w:p w14:paraId="1304D54B" w14:textId="77777777" w:rsidR="007C36C7" w:rsidRPr="00D76789" w:rsidRDefault="007C36C7" w:rsidP="00167AD7">
            <w:pPr>
              <w:rPr>
                <w:rFonts w:cs="Arial"/>
                <w:b/>
                <w:bCs/>
                <w:color w:val="000000"/>
                <w:sz w:val="18"/>
                <w:szCs w:val="18"/>
              </w:rPr>
            </w:pPr>
          </w:p>
        </w:tc>
        <w:tc>
          <w:tcPr>
            <w:tcW w:w="1345" w:type="dxa"/>
            <w:tcBorders>
              <w:top w:val="nil"/>
              <w:left w:val="nil"/>
              <w:bottom w:val="nil"/>
              <w:right w:val="nil"/>
            </w:tcBorders>
            <w:shd w:val="clear" w:color="auto" w:fill="auto"/>
            <w:vAlign w:val="center"/>
            <w:hideMark/>
          </w:tcPr>
          <w:p w14:paraId="3B775000" w14:textId="77777777" w:rsidR="007C36C7" w:rsidRPr="00D76789" w:rsidRDefault="007C36C7" w:rsidP="00167AD7">
            <w:pPr>
              <w:jc w:val="center"/>
              <w:rPr>
                <w:rFonts w:ascii="Times New Roman" w:hAnsi="Times New Roman"/>
              </w:rPr>
            </w:pPr>
          </w:p>
        </w:tc>
        <w:tc>
          <w:tcPr>
            <w:tcW w:w="1393" w:type="dxa"/>
            <w:tcBorders>
              <w:top w:val="nil"/>
              <w:left w:val="nil"/>
              <w:bottom w:val="nil"/>
              <w:right w:val="nil"/>
            </w:tcBorders>
            <w:shd w:val="clear" w:color="auto" w:fill="auto"/>
            <w:vAlign w:val="center"/>
            <w:hideMark/>
          </w:tcPr>
          <w:p w14:paraId="6B44DADA" w14:textId="77777777" w:rsidR="007C36C7" w:rsidRPr="00D76789" w:rsidRDefault="007C36C7" w:rsidP="00167AD7">
            <w:pPr>
              <w:jc w:val="right"/>
              <w:rPr>
                <w:rFonts w:ascii="Times New Roman" w:hAnsi="Times New Roman"/>
              </w:rPr>
            </w:pPr>
          </w:p>
        </w:tc>
        <w:tc>
          <w:tcPr>
            <w:tcW w:w="1345" w:type="dxa"/>
            <w:tcBorders>
              <w:top w:val="nil"/>
              <w:left w:val="nil"/>
              <w:bottom w:val="nil"/>
              <w:right w:val="single" w:sz="4" w:space="0" w:color="auto"/>
            </w:tcBorders>
            <w:shd w:val="clear" w:color="000000" w:fill="F2F2F2"/>
            <w:vAlign w:val="center"/>
            <w:hideMark/>
          </w:tcPr>
          <w:p w14:paraId="4B8CC8A4" w14:textId="77777777" w:rsidR="007C36C7" w:rsidRPr="00D76789" w:rsidRDefault="007C36C7" w:rsidP="00167AD7">
            <w:pPr>
              <w:jc w:val="right"/>
              <w:rPr>
                <w:rFonts w:cs="Arial"/>
                <w:color w:val="000000"/>
                <w:sz w:val="18"/>
                <w:szCs w:val="18"/>
              </w:rPr>
            </w:pPr>
            <w:r>
              <w:rPr>
                <w:rFonts w:cs="Arial"/>
                <w:color w:val="000000"/>
                <w:sz w:val="18"/>
                <w:szCs w:val="18"/>
              </w:rPr>
              <w:t> </w:t>
            </w:r>
          </w:p>
        </w:tc>
      </w:tr>
      <w:tr w:rsidR="007C36C7" w:rsidRPr="00D76789" w14:paraId="05FD4A73" w14:textId="77777777" w:rsidTr="00D76789">
        <w:trPr>
          <w:trHeight w:val="477"/>
        </w:trPr>
        <w:tc>
          <w:tcPr>
            <w:tcW w:w="3994" w:type="dxa"/>
            <w:tcBorders>
              <w:top w:val="nil"/>
              <w:left w:val="single" w:sz="4" w:space="0" w:color="auto"/>
              <w:bottom w:val="nil"/>
              <w:right w:val="nil"/>
            </w:tcBorders>
            <w:shd w:val="clear" w:color="auto" w:fill="auto"/>
            <w:vAlign w:val="center"/>
            <w:hideMark/>
          </w:tcPr>
          <w:p w14:paraId="01D1DBFE" w14:textId="77777777" w:rsidR="007C36C7" w:rsidRPr="00D76789" w:rsidRDefault="007C36C7" w:rsidP="00167AD7">
            <w:pPr>
              <w:rPr>
                <w:rFonts w:cs="Arial"/>
                <w:color w:val="000000"/>
                <w:sz w:val="18"/>
                <w:szCs w:val="18"/>
              </w:rPr>
            </w:pPr>
            <w:r>
              <w:rPr>
                <w:rFonts w:cs="Arial"/>
                <w:color w:val="000000"/>
                <w:sz w:val="18"/>
                <w:szCs w:val="18"/>
              </w:rPr>
              <w:t>Increase/(decrease) in asset revaluation surplus</w:t>
            </w:r>
          </w:p>
        </w:tc>
        <w:tc>
          <w:tcPr>
            <w:tcW w:w="993" w:type="dxa"/>
            <w:tcBorders>
              <w:top w:val="nil"/>
              <w:left w:val="nil"/>
              <w:bottom w:val="nil"/>
              <w:right w:val="nil"/>
            </w:tcBorders>
            <w:shd w:val="clear" w:color="auto" w:fill="auto"/>
            <w:vAlign w:val="center"/>
            <w:hideMark/>
          </w:tcPr>
          <w:p w14:paraId="6AF14A5B" w14:textId="77777777" w:rsidR="007C36C7" w:rsidRPr="00D76789" w:rsidRDefault="007C36C7" w:rsidP="00167AD7">
            <w:pPr>
              <w:jc w:val="center"/>
              <w:rPr>
                <w:rFonts w:cs="Arial"/>
                <w:color w:val="000000"/>
                <w:sz w:val="18"/>
                <w:szCs w:val="18"/>
              </w:rPr>
            </w:pPr>
            <w:r w:rsidRPr="00D76789">
              <w:rPr>
                <w:rFonts w:cs="Arial"/>
                <w:color w:val="000000"/>
                <w:sz w:val="18"/>
                <w:szCs w:val="18"/>
              </w:rPr>
              <w:t>C</w:t>
            </w:r>
            <w:r>
              <w:rPr>
                <w:rFonts w:cs="Arial"/>
                <w:color w:val="000000"/>
                <w:sz w:val="18"/>
                <w:szCs w:val="18"/>
              </w:rPr>
              <w:t>6</w:t>
            </w:r>
            <w:r w:rsidRPr="00D76789">
              <w:rPr>
                <w:rFonts w:cs="Arial"/>
                <w:color w:val="000000"/>
                <w:sz w:val="18"/>
                <w:szCs w:val="18"/>
              </w:rPr>
              <w:t>-2</w:t>
            </w:r>
          </w:p>
        </w:tc>
        <w:tc>
          <w:tcPr>
            <w:tcW w:w="1345" w:type="dxa"/>
            <w:tcBorders>
              <w:top w:val="nil"/>
              <w:left w:val="nil"/>
              <w:bottom w:val="nil"/>
              <w:right w:val="nil"/>
            </w:tcBorders>
            <w:shd w:val="clear" w:color="auto" w:fill="auto"/>
            <w:vAlign w:val="center"/>
            <w:hideMark/>
          </w:tcPr>
          <w:p w14:paraId="45BE6FE9" w14:textId="77777777" w:rsidR="007C36C7" w:rsidRPr="00D76789" w:rsidRDefault="007C36C7" w:rsidP="00167AD7">
            <w:pPr>
              <w:jc w:val="right"/>
              <w:rPr>
                <w:rFonts w:cs="Arial"/>
                <w:sz w:val="18"/>
                <w:szCs w:val="18"/>
              </w:rPr>
            </w:pPr>
            <w:r>
              <w:rPr>
                <w:rFonts w:cs="Arial"/>
                <w:sz w:val="18"/>
                <w:szCs w:val="18"/>
              </w:rPr>
              <w:t>(3,007)</w:t>
            </w:r>
          </w:p>
        </w:tc>
        <w:tc>
          <w:tcPr>
            <w:tcW w:w="1393" w:type="dxa"/>
            <w:tcBorders>
              <w:top w:val="nil"/>
              <w:left w:val="nil"/>
              <w:bottom w:val="nil"/>
              <w:right w:val="nil"/>
            </w:tcBorders>
            <w:shd w:val="clear" w:color="auto" w:fill="auto"/>
            <w:vAlign w:val="center"/>
            <w:hideMark/>
          </w:tcPr>
          <w:p w14:paraId="35D808F3" w14:textId="77777777" w:rsidR="007C36C7" w:rsidRPr="00D76789" w:rsidRDefault="007C36C7" w:rsidP="00167AD7">
            <w:pPr>
              <w:jc w:val="right"/>
              <w:rPr>
                <w:rFonts w:cs="Arial"/>
                <w:color w:val="000000"/>
                <w:sz w:val="18"/>
                <w:szCs w:val="18"/>
              </w:rPr>
            </w:pPr>
            <w:r>
              <w:rPr>
                <w:rFonts w:cs="Arial"/>
                <w:color w:val="000000"/>
                <w:sz w:val="18"/>
                <w:szCs w:val="18"/>
              </w:rPr>
              <w:t>-</w:t>
            </w:r>
          </w:p>
        </w:tc>
        <w:tc>
          <w:tcPr>
            <w:tcW w:w="1345" w:type="dxa"/>
            <w:tcBorders>
              <w:top w:val="nil"/>
              <w:left w:val="nil"/>
              <w:bottom w:val="nil"/>
              <w:right w:val="single" w:sz="4" w:space="0" w:color="auto"/>
            </w:tcBorders>
            <w:shd w:val="clear" w:color="000000" w:fill="F2F2F2"/>
            <w:vAlign w:val="center"/>
            <w:hideMark/>
          </w:tcPr>
          <w:p w14:paraId="3BDC1ACF" w14:textId="77777777" w:rsidR="007C36C7" w:rsidRPr="00D76789" w:rsidRDefault="007C36C7" w:rsidP="00167AD7">
            <w:pPr>
              <w:jc w:val="right"/>
              <w:rPr>
                <w:rFonts w:cs="Arial"/>
                <w:color w:val="000000"/>
                <w:sz w:val="18"/>
                <w:szCs w:val="18"/>
              </w:rPr>
            </w:pPr>
            <w:r>
              <w:rPr>
                <w:rFonts w:cs="Arial"/>
                <w:color w:val="000000"/>
                <w:sz w:val="18"/>
                <w:szCs w:val="18"/>
              </w:rPr>
              <w:t>(3,007)</w:t>
            </w:r>
          </w:p>
        </w:tc>
      </w:tr>
      <w:tr w:rsidR="007C36C7" w:rsidRPr="00D76789" w14:paraId="567AE480" w14:textId="77777777" w:rsidTr="00D76789">
        <w:trPr>
          <w:trHeight w:val="300"/>
        </w:trPr>
        <w:tc>
          <w:tcPr>
            <w:tcW w:w="3994" w:type="dxa"/>
            <w:tcBorders>
              <w:top w:val="single" w:sz="4" w:space="0" w:color="auto"/>
              <w:left w:val="single" w:sz="4" w:space="0" w:color="auto"/>
              <w:bottom w:val="single" w:sz="4" w:space="0" w:color="auto"/>
              <w:right w:val="nil"/>
            </w:tcBorders>
            <w:shd w:val="clear" w:color="000000" w:fill="BFBFBF"/>
            <w:vAlign w:val="center"/>
            <w:hideMark/>
          </w:tcPr>
          <w:p w14:paraId="611DC9AF" w14:textId="77777777" w:rsidR="007C36C7" w:rsidRPr="00D76789" w:rsidRDefault="007C36C7" w:rsidP="00167AD7">
            <w:pPr>
              <w:rPr>
                <w:rFonts w:cs="Arial"/>
                <w:b/>
                <w:bCs/>
                <w:color w:val="000000"/>
                <w:sz w:val="18"/>
                <w:szCs w:val="18"/>
              </w:rPr>
            </w:pPr>
            <w:r>
              <w:rPr>
                <w:rFonts w:cs="Arial"/>
                <w:b/>
                <w:bCs/>
                <w:color w:val="000000"/>
                <w:sz w:val="18"/>
                <w:szCs w:val="18"/>
              </w:rPr>
              <w:t>Balance as at 30 June 2024</w:t>
            </w:r>
          </w:p>
        </w:tc>
        <w:tc>
          <w:tcPr>
            <w:tcW w:w="993" w:type="dxa"/>
            <w:tcBorders>
              <w:top w:val="single" w:sz="4" w:space="0" w:color="auto"/>
              <w:left w:val="nil"/>
              <w:bottom w:val="single" w:sz="4" w:space="0" w:color="auto"/>
              <w:right w:val="nil"/>
            </w:tcBorders>
            <w:shd w:val="clear" w:color="000000" w:fill="BFBFBF"/>
            <w:vAlign w:val="center"/>
            <w:hideMark/>
          </w:tcPr>
          <w:p w14:paraId="4ECF2959" w14:textId="77777777" w:rsidR="007C36C7" w:rsidRPr="00D76789" w:rsidRDefault="007C36C7" w:rsidP="00167AD7">
            <w:pPr>
              <w:jc w:val="center"/>
              <w:rPr>
                <w:rFonts w:cs="Arial"/>
                <w:color w:val="000000"/>
                <w:sz w:val="18"/>
                <w:szCs w:val="18"/>
              </w:rPr>
            </w:pPr>
            <w:r w:rsidRPr="00D76789">
              <w:rPr>
                <w:rFonts w:cs="Arial"/>
                <w:color w:val="000000"/>
                <w:sz w:val="18"/>
                <w:szCs w:val="18"/>
              </w:rPr>
              <w:t> </w:t>
            </w:r>
          </w:p>
        </w:tc>
        <w:tc>
          <w:tcPr>
            <w:tcW w:w="1345" w:type="dxa"/>
            <w:tcBorders>
              <w:top w:val="single" w:sz="4" w:space="0" w:color="auto"/>
              <w:left w:val="nil"/>
              <w:bottom w:val="single" w:sz="4" w:space="0" w:color="auto"/>
              <w:right w:val="nil"/>
            </w:tcBorders>
            <w:shd w:val="clear" w:color="000000" w:fill="BFBFBF"/>
            <w:vAlign w:val="center"/>
            <w:hideMark/>
          </w:tcPr>
          <w:p w14:paraId="7C720EF3" w14:textId="77777777" w:rsidR="007C36C7" w:rsidRPr="00D76789" w:rsidRDefault="007C36C7" w:rsidP="00167AD7">
            <w:pPr>
              <w:jc w:val="right"/>
              <w:rPr>
                <w:rFonts w:cs="Arial"/>
                <w:b/>
                <w:bCs/>
                <w:color w:val="000000"/>
                <w:sz w:val="18"/>
                <w:szCs w:val="18"/>
              </w:rPr>
            </w:pPr>
            <w:r>
              <w:rPr>
                <w:rFonts w:cs="Arial"/>
                <w:b/>
                <w:bCs/>
                <w:color w:val="000000"/>
                <w:sz w:val="18"/>
                <w:szCs w:val="18"/>
              </w:rPr>
              <w:t>24,754</w:t>
            </w:r>
          </w:p>
        </w:tc>
        <w:tc>
          <w:tcPr>
            <w:tcW w:w="1393" w:type="dxa"/>
            <w:tcBorders>
              <w:top w:val="single" w:sz="4" w:space="0" w:color="auto"/>
              <w:left w:val="nil"/>
              <w:bottom w:val="single" w:sz="4" w:space="0" w:color="auto"/>
              <w:right w:val="nil"/>
            </w:tcBorders>
            <w:shd w:val="clear" w:color="000000" w:fill="BFBFBF"/>
            <w:vAlign w:val="center"/>
            <w:hideMark/>
          </w:tcPr>
          <w:p w14:paraId="3EB47564" w14:textId="77777777" w:rsidR="007C36C7" w:rsidRPr="00D76789" w:rsidRDefault="007C36C7" w:rsidP="00167AD7">
            <w:pPr>
              <w:jc w:val="right"/>
              <w:rPr>
                <w:rFonts w:cs="Arial"/>
                <w:b/>
                <w:bCs/>
                <w:color w:val="000000"/>
                <w:sz w:val="18"/>
                <w:szCs w:val="18"/>
              </w:rPr>
            </w:pPr>
            <w:r>
              <w:rPr>
                <w:rFonts w:cs="Arial"/>
                <w:b/>
                <w:bCs/>
                <w:color w:val="000000"/>
                <w:sz w:val="18"/>
                <w:szCs w:val="18"/>
              </w:rPr>
              <w:t>37,722</w:t>
            </w:r>
          </w:p>
        </w:tc>
        <w:tc>
          <w:tcPr>
            <w:tcW w:w="1345" w:type="dxa"/>
            <w:tcBorders>
              <w:top w:val="single" w:sz="4" w:space="0" w:color="auto"/>
              <w:left w:val="nil"/>
              <w:bottom w:val="single" w:sz="4" w:space="0" w:color="auto"/>
              <w:right w:val="single" w:sz="4" w:space="0" w:color="auto"/>
            </w:tcBorders>
            <w:shd w:val="clear" w:color="000000" w:fill="BFBFBF"/>
            <w:vAlign w:val="center"/>
            <w:hideMark/>
          </w:tcPr>
          <w:p w14:paraId="2C085392" w14:textId="77777777" w:rsidR="007C36C7" w:rsidRPr="00D76789" w:rsidRDefault="007C36C7" w:rsidP="00167AD7">
            <w:pPr>
              <w:jc w:val="right"/>
              <w:rPr>
                <w:rFonts w:cs="Arial"/>
                <w:b/>
                <w:bCs/>
                <w:color w:val="000000"/>
                <w:sz w:val="18"/>
                <w:szCs w:val="18"/>
              </w:rPr>
            </w:pPr>
            <w:r>
              <w:rPr>
                <w:rFonts w:cs="Arial"/>
                <w:b/>
                <w:bCs/>
                <w:color w:val="000000"/>
                <w:sz w:val="18"/>
                <w:szCs w:val="18"/>
              </w:rPr>
              <w:t>62,476</w:t>
            </w:r>
          </w:p>
        </w:tc>
      </w:tr>
    </w:tbl>
    <w:p w14:paraId="439CE1E2" w14:textId="77777777" w:rsidR="007C36C7" w:rsidRPr="002F07DA" w:rsidRDefault="007C36C7" w:rsidP="00E205E5">
      <w:pPr>
        <w:rPr>
          <w:sz w:val="18"/>
          <w:szCs w:val="18"/>
        </w:rPr>
      </w:pPr>
    </w:p>
    <w:p w14:paraId="12368EDB" w14:textId="77777777" w:rsidR="007C36C7" w:rsidRDefault="007C36C7" w:rsidP="007C36C7">
      <w:r w:rsidRPr="002F07DA">
        <w:rPr>
          <w:sz w:val="18"/>
          <w:szCs w:val="18"/>
        </w:rPr>
        <w:t>The accompanying notes form part of these statements.</w:t>
      </w:r>
    </w:p>
    <w:p w14:paraId="43310BEE" w14:textId="77777777" w:rsidR="007C36C7" w:rsidRDefault="007C36C7" w:rsidP="009661D4">
      <w:pPr>
        <w:pStyle w:val="Header"/>
        <w:rPr>
          <w:sz w:val="18"/>
          <w:szCs w:val="18"/>
        </w:rPr>
      </w:pPr>
    </w:p>
    <w:p w14:paraId="74927DB4" w14:textId="65A3423D" w:rsidR="007C36C7" w:rsidRPr="00194CFD" w:rsidRDefault="007C36C7" w:rsidP="009661D4">
      <w:pPr>
        <w:pStyle w:val="Header"/>
        <w:rPr>
          <w:sz w:val="26"/>
          <w:szCs w:val="26"/>
        </w:rPr>
      </w:pPr>
      <w:r w:rsidRPr="007C36C7">
        <w:br w:type="page"/>
      </w:r>
      <w:r w:rsidRPr="00194CFD">
        <w:rPr>
          <w:sz w:val="26"/>
          <w:szCs w:val="26"/>
        </w:rPr>
        <w:lastRenderedPageBreak/>
        <w:t>Queensland Law Society Incorporated</w:t>
      </w:r>
    </w:p>
    <w:p w14:paraId="32ED6418" w14:textId="77777777" w:rsidR="007C36C7" w:rsidRDefault="007C36C7" w:rsidP="00C57774">
      <w:pPr>
        <w:pStyle w:val="Heading1"/>
        <w:contextualSpacing/>
        <w:rPr>
          <w:sz w:val="26"/>
          <w:szCs w:val="26"/>
        </w:rPr>
      </w:pPr>
      <w:bookmarkStart w:id="6" w:name="_Statement_of_Cash"/>
      <w:bookmarkEnd w:id="6"/>
      <w:r w:rsidRPr="00B05053">
        <w:rPr>
          <w:sz w:val="26"/>
          <w:szCs w:val="26"/>
        </w:rPr>
        <w:t>Statement of Cash Flows</w:t>
      </w:r>
    </w:p>
    <w:p w14:paraId="5825B061" w14:textId="77777777" w:rsidR="007C36C7" w:rsidRPr="00B05053" w:rsidRDefault="007C36C7" w:rsidP="00C57774">
      <w:pPr>
        <w:pStyle w:val="Heading1"/>
        <w:contextualSpacing/>
        <w:rPr>
          <w:sz w:val="26"/>
          <w:szCs w:val="26"/>
        </w:rPr>
      </w:pPr>
      <w:r>
        <w:rPr>
          <w:sz w:val="26"/>
          <w:szCs w:val="26"/>
        </w:rPr>
        <w:t>For the year ended 30 June 2024</w:t>
      </w:r>
    </w:p>
    <w:p w14:paraId="38EC53E7" w14:textId="77777777" w:rsidR="007C36C7" w:rsidRDefault="007C36C7" w:rsidP="009661D4">
      <w:pPr>
        <w:pBdr>
          <w:top w:val="single" w:sz="4" w:space="1" w:color="auto"/>
        </w:pBdr>
      </w:pPr>
    </w:p>
    <w:p w14:paraId="5D5B9683" w14:textId="77777777" w:rsidR="007C36C7" w:rsidRDefault="007C36C7" w:rsidP="009661D4">
      <w:pPr>
        <w:pBdr>
          <w:top w:val="single" w:sz="4" w:space="1" w:color="auto"/>
        </w:pBdr>
      </w:pPr>
    </w:p>
    <w:tbl>
      <w:tblPr>
        <w:tblW w:w="9136" w:type="dxa"/>
        <w:tblLook w:val="04A0" w:firstRow="1" w:lastRow="0" w:firstColumn="1" w:lastColumn="0" w:noHBand="0" w:noVBand="1"/>
      </w:tblPr>
      <w:tblGrid>
        <w:gridCol w:w="3702"/>
        <w:gridCol w:w="914"/>
        <w:gridCol w:w="1129"/>
        <w:gridCol w:w="1131"/>
        <w:gridCol w:w="1129"/>
        <w:gridCol w:w="1131"/>
      </w:tblGrid>
      <w:tr w:rsidR="007C36C7" w:rsidRPr="005245AC" w14:paraId="21AFA6E6" w14:textId="77777777" w:rsidTr="00B52B35">
        <w:trPr>
          <w:trHeight w:val="288"/>
        </w:trPr>
        <w:tc>
          <w:tcPr>
            <w:tcW w:w="3702" w:type="dxa"/>
            <w:tcBorders>
              <w:top w:val="single" w:sz="4" w:space="0" w:color="auto"/>
              <w:left w:val="single" w:sz="4" w:space="0" w:color="auto"/>
              <w:bottom w:val="nil"/>
              <w:right w:val="nil"/>
            </w:tcBorders>
            <w:shd w:val="clear" w:color="000000" w:fill="BFBFBF"/>
            <w:vAlign w:val="bottom"/>
            <w:hideMark/>
          </w:tcPr>
          <w:p w14:paraId="1DAA1860" w14:textId="77777777" w:rsidR="007C36C7" w:rsidRPr="005245AC" w:rsidRDefault="007C36C7" w:rsidP="005245AC">
            <w:pPr>
              <w:rPr>
                <w:rFonts w:cs="Arial"/>
                <w:b/>
                <w:bCs/>
                <w:color w:val="000000"/>
                <w:sz w:val="18"/>
                <w:szCs w:val="18"/>
              </w:rPr>
            </w:pPr>
            <w:r w:rsidRPr="005245AC">
              <w:rPr>
                <w:rFonts w:cs="Arial"/>
                <w:b/>
                <w:bCs/>
                <w:color w:val="000000"/>
                <w:sz w:val="18"/>
                <w:szCs w:val="18"/>
              </w:rPr>
              <w:t> </w:t>
            </w:r>
          </w:p>
        </w:tc>
        <w:tc>
          <w:tcPr>
            <w:tcW w:w="914" w:type="dxa"/>
            <w:tcBorders>
              <w:top w:val="single" w:sz="4" w:space="0" w:color="auto"/>
              <w:left w:val="nil"/>
              <w:bottom w:val="nil"/>
              <w:right w:val="nil"/>
            </w:tcBorders>
            <w:shd w:val="clear" w:color="000000" w:fill="BFBFBF"/>
            <w:vAlign w:val="bottom"/>
            <w:hideMark/>
          </w:tcPr>
          <w:p w14:paraId="2175ED39" w14:textId="77777777" w:rsidR="007C36C7" w:rsidRPr="005245AC" w:rsidRDefault="007C36C7" w:rsidP="005245AC">
            <w:pPr>
              <w:jc w:val="center"/>
              <w:rPr>
                <w:rFonts w:cs="Arial"/>
                <w:b/>
                <w:bCs/>
                <w:color w:val="000000"/>
                <w:sz w:val="18"/>
                <w:szCs w:val="18"/>
              </w:rPr>
            </w:pPr>
            <w:r w:rsidRPr="005245AC">
              <w:rPr>
                <w:rFonts w:cs="Arial"/>
                <w:b/>
                <w:bCs/>
                <w:color w:val="000000"/>
                <w:sz w:val="18"/>
                <w:szCs w:val="18"/>
              </w:rPr>
              <w:t> </w:t>
            </w:r>
          </w:p>
        </w:tc>
        <w:tc>
          <w:tcPr>
            <w:tcW w:w="2260" w:type="dxa"/>
            <w:gridSpan w:val="2"/>
            <w:tcBorders>
              <w:top w:val="single" w:sz="4" w:space="0" w:color="auto"/>
              <w:left w:val="nil"/>
              <w:bottom w:val="nil"/>
              <w:right w:val="nil"/>
            </w:tcBorders>
            <w:shd w:val="clear" w:color="000000" w:fill="BFBFBF"/>
            <w:vAlign w:val="center"/>
            <w:hideMark/>
          </w:tcPr>
          <w:p w14:paraId="441A6F16" w14:textId="77777777" w:rsidR="007C36C7" w:rsidRPr="005245AC" w:rsidRDefault="007C36C7" w:rsidP="005245AC">
            <w:pPr>
              <w:jc w:val="center"/>
              <w:rPr>
                <w:rFonts w:cs="Arial"/>
                <w:b/>
                <w:bCs/>
                <w:color w:val="000000"/>
                <w:sz w:val="18"/>
                <w:szCs w:val="18"/>
              </w:rPr>
            </w:pPr>
            <w:r w:rsidRPr="005245AC">
              <w:rPr>
                <w:rFonts w:cs="Arial"/>
                <w:b/>
                <w:bCs/>
                <w:color w:val="000000"/>
                <w:sz w:val="18"/>
                <w:szCs w:val="18"/>
              </w:rPr>
              <w:t>Consolidated</w:t>
            </w:r>
          </w:p>
        </w:tc>
        <w:tc>
          <w:tcPr>
            <w:tcW w:w="2260" w:type="dxa"/>
            <w:gridSpan w:val="2"/>
            <w:tcBorders>
              <w:top w:val="single" w:sz="4" w:space="0" w:color="auto"/>
              <w:left w:val="nil"/>
              <w:bottom w:val="nil"/>
              <w:right w:val="single" w:sz="4" w:space="0" w:color="auto"/>
            </w:tcBorders>
            <w:shd w:val="clear" w:color="000000" w:fill="BFBFBF"/>
            <w:vAlign w:val="center"/>
            <w:hideMark/>
          </w:tcPr>
          <w:p w14:paraId="45246E7E" w14:textId="77777777" w:rsidR="007C36C7" w:rsidRPr="005245AC" w:rsidRDefault="007C36C7" w:rsidP="005245AC">
            <w:pPr>
              <w:jc w:val="center"/>
              <w:rPr>
                <w:rFonts w:cs="Arial"/>
                <w:b/>
                <w:bCs/>
                <w:color w:val="000000"/>
                <w:sz w:val="18"/>
                <w:szCs w:val="18"/>
              </w:rPr>
            </w:pPr>
            <w:r w:rsidRPr="005245AC">
              <w:rPr>
                <w:rFonts w:cs="Arial"/>
                <w:b/>
                <w:bCs/>
                <w:color w:val="000000"/>
                <w:sz w:val="18"/>
                <w:szCs w:val="18"/>
              </w:rPr>
              <w:t>Parent Entity</w:t>
            </w:r>
          </w:p>
        </w:tc>
      </w:tr>
      <w:tr w:rsidR="007C36C7" w:rsidRPr="005245AC" w14:paraId="5E33EA7B" w14:textId="77777777" w:rsidTr="00A24BC3">
        <w:trPr>
          <w:trHeight w:val="288"/>
        </w:trPr>
        <w:tc>
          <w:tcPr>
            <w:tcW w:w="3702" w:type="dxa"/>
            <w:tcBorders>
              <w:top w:val="nil"/>
              <w:left w:val="single" w:sz="4" w:space="0" w:color="auto"/>
              <w:bottom w:val="nil"/>
              <w:right w:val="nil"/>
            </w:tcBorders>
            <w:shd w:val="clear" w:color="000000" w:fill="BFBFBF"/>
            <w:vAlign w:val="bottom"/>
            <w:hideMark/>
          </w:tcPr>
          <w:p w14:paraId="6AA29833" w14:textId="77777777" w:rsidR="007C36C7" w:rsidRPr="005245AC" w:rsidRDefault="007C36C7" w:rsidP="005245AC">
            <w:pPr>
              <w:rPr>
                <w:rFonts w:cs="Arial"/>
                <w:b/>
                <w:bCs/>
                <w:color w:val="000000"/>
                <w:sz w:val="18"/>
                <w:szCs w:val="18"/>
              </w:rPr>
            </w:pPr>
            <w:r w:rsidRPr="005245AC">
              <w:rPr>
                <w:rFonts w:cs="Arial"/>
                <w:b/>
                <w:bCs/>
                <w:color w:val="000000"/>
                <w:sz w:val="18"/>
                <w:szCs w:val="18"/>
              </w:rPr>
              <w:t> </w:t>
            </w:r>
          </w:p>
        </w:tc>
        <w:tc>
          <w:tcPr>
            <w:tcW w:w="914" w:type="dxa"/>
            <w:tcBorders>
              <w:top w:val="nil"/>
              <w:left w:val="nil"/>
              <w:bottom w:val="nil"/>
              <w:right w:val="nil"/>
            </w:tcBorders>
            <w:shd w:val="clear" w:color="000000" w:fill="BFBFBF"/>
            <w:vAlign w:val="center"/>
            <w:hideMark/>
          </w:tcPr>
          <w:p w14:paraId="7AB5C3C6" w14:textId="77777777" w:rsidR="007C36C7" w:rsidRPr="005245AC" w:rsidRDefault="007C36C7" w:rsidP="005245AC">
            <w:pPr>
              <w:jc w:val="center"/>
              <w:rPr>
                <w:rFonts w:cs="Arial"/>
                <w:b/>
                <w:bCs/>
                <w:color w:val="000000"/>
                <w:sz w:val="18"/>
                <w:szCs w:val="18"/>
              </w:rPr>
            </w:pPr>
            <w:r w:rsidRPr="005245AC">
              <w:rPr>
                <w:rFonts w:cs="Arial"/>
                <w:b/>
                <w:bCs/>
                <w:color w:val="000000"/>
                <w:sz w:val="18"/>
                <w:szCs w:val="18"/>
              </w:rPr>
              <w:t>NOTE</w:t>
            </w:r>
          </w:p>
        </w:tc>
        <w:tc>
          <w:tcPr>
            <w:tcW w:w="1129" w:type="dxa"/>
            <w:tcBorders>
              <w:top w:val="nil"/>
              <w:left w:val="nil"/>
              <w:bottom w:val="nil"/>
              <w:right w:val="nil"/>
            </w:tcBorders>
            <w:shd w:val="clear" w:color="000000" w:fill="BFBFBF"/>
            <w:vAlign w:val="center"/>
            <w:hideMark/>
          </w:tcPr>
          <w:p w14:paraId="2A248EAC" w14:textId="77777777" w:rsidR="007C36C7" w:rsidRPr="005245AC" w:rsidRDefault="007C36C7" w:rsidP="005245AC">
            <w:pPr>
              <w:jc w:val="right"/>
              <w:rPr>
                <w:rFonts w:cs="Arial"/>
                <w:b/>
                <w:bCs/>
                <w:color w:val="000000"/>
                <w:sz w:val="18"/>
                <w:szCs w:val="18"/>
              </w:rPr>
            </w:pPr>
            <w:r w:rsidRPr="005245AC">
              <w:rPr>
                <w:rFonts w:cs="Arial"/>
                <w:b/>
                <w:bCs/>
                <w:color w:val="000000"/>
                <w:sz w:val="18"/>
                <w:szCs w:val="18"/>
              </w:rPr>
              <w:t>2024</w:t>
            </w:r>
          </w:p>
        </w:tc>
        <w:tc>
          <w:tcPr>
            <w:tcW w:w="1131" w:type="dxa"/>
            <w:tcBorders>
              <w:top w:val="nil"/>
              <w:left w:val="nil"/>
              <w:bottom w:val="nil"/>
              <w:right w:val="nil"/>
            </w:tcBorders>
            <w:shd w:val="clear" w:color="000000" w:fill="BFBFBF"/>
            <w:vAlign w:val="center"/>
            <w:hideMark/>
          </w:tcPr>
          <w:p w14:paraId="57822D2E" w14:textId="77777777" w:rsidR="007C36C7" w:rsidRPr="005245AC" w:rsidRDefault="007C36C7" w:rsidP="005245AC">
            <w:pPr>
              <w:jc w:val="right"/>
              <w:rPr>
                <w:rFonts w:cs="Arial"/>
                <w:b/>
                <w:bCs/>
                <w:color w:val="000000"/>
                <w:sz w:val="18"/>
                <w:szCs w:val="18"/>
              </w:rPr>
            </w:pPr>
            <w:r w:rsidRPr="005245AC">
              <w:rPr>
                <w:rFonts w:cs="Arial"/>
                <w:b/>
                <w:bCs/>
                <w:color w:val="000000"/>
                <w:sz w:val="18"/>
                <w:szCs w:val="18"/>
              </w:rPr>
              <w:t>2023</w:t>
            </w:r>
            <w:r>
              <w:rPr>
                <w:rFonts w:cs="Arial"/>
                <w:b/>
                <w:bCs/>
                <w:color w:val="000000"/>
                <w:sz w:val="18"/>
                <w:szCs w:val="18"/>
              </w:rPr>
              <w:t xml:space="preserve"> </w:t>
            </w:r>
            <w:r>
              <w:rPr>
                <w:rFonts w:cs="Arial"/>
                <w:b/>
                <w:bCs/>
                <w:color w:val="000000"/>
                <w:sz w:val="18"/>
                <w:szCs w:val="18"/>
              </w:rPr>
              <w:br/>
              <w:t>Restated</w:t>
            </w:r>
          </w:p>
        </w:tc>
        <w:tc>
          <w:tcPr>
            <w:tcW w:w="1129" w:type="dxa"/>
            <w:tcBorders>
              <w:top w:val="nil"/>
              <w:left w:val="nil"/>
              <w:bottom w:val="nil"/>
              <w:right w:val="nil"/>
            </w:tcBorders>
            <w:shd w:val="clear" w:color="000000" w:fill="BFBFBF"/>
            <w:vAlign w:val="center"/>
            <w:hideMark/>
          </w:tcPr>
          <w:p w14:paraId="380C2F9A" w14:textId="77777777" w:rsidR="007C36C7" w:rsidRPr="005245AC" w:rsidRDefault="007C36C7" w:rsidP="005245AC">
            <w:pPr>
              <w:jc w:val="right"/>
              <w:rPr>
                <w:rFonts w:cs="Arial"/>
                <w:b/>
                <w:bCs/>
                <w:color w:val="000000"/>
                <w:sz w:val="18"/>
                <w:szCs w:val="18"/>
              </w:rPr>
            </w:pPr>
            <w:r w:rsidRPr="005245AC">
              <w:rPr>
                <w:rFonts w:cs="Arial"/>
                <w:b/>
                <w:bCs/>
                <w:color w:val="000000"/>
                <w:sz w:val="18"/>
                <w:szCs w:val="18"/>
              </w:rPr>
              <w:t>2024</w:t>
            </w:r>
          </w:p>
        </w:tc>
        <w:tc>
          <w:tcPr>
            <w:tcW w:w="1131" w:type="dxa"/>
            <w:tcBorders>
              <w:top w:val="nil"/>
              <w:left w:val="nil"/>
              <w:bottom w:val="nil"/>
              <w:right w:val="single" w:sz="4" w:space="0" w:color="auto"/>
            </w:tcBorders>
            <w:shd w:val="clear" w:color="000000" w:fill="BFBFBF"/>
            <w:vAlign w:val="center"/>
            <w:hideMark/>
          </w:tcPr>
          <w:p w14:paraId="468B0461" w14:textId="77777777" w:rsidR="007C36C7" w:rsidRPr="005245AC" w:rsidRDefault="007C36C7" w:rsidP="005245AC">
            <w:pPr>
              <w:jc w:val="right"/>
              <w:rPr>
                <w:rFonts w:cs="Arial"/>
                <w:b/>
                <w:bCs/>
                <w:color w:val="000000"/>
                <w:sz w:val="18"/>
                <w:szCs w:val="18"/>
              </w:rPr>
            </w:pPr>
            <w:r w:rsidRPr="005245AC">
              <w:rPr>
                <w:rFonts w:cs="Arial"/>
                <w:b/>
                <w:bCs/>
                <w:color w:val="000000"/>
                <w:sz w:val="18"/>
                <w:szCs w:val="18"/>
              </w:rPr>
              <w:t>2023</w:t>
            </w:r>
          </w:p>
        </w:tc>
      </w:tr>
      <w:tr w:rsidR="007C36C7" w:rsidRPr="005245AC" w14:paraId="45B84155" w14:textId="77777777" w:rsidTr="00A24BC3">
        <w:trPr>
          <w:trHeight w:val="288"/>
        </w:trPr>
        <w:tc>
          <w:tcPr>
            <w:tcW w:w="3702" w:type="dxa"/>
            <w:tcBorders>
              <w:top w:val="nil"/>
              <w:left w:val="single" w:sz="4" w:space="0" w:color="auto"/>
              <w:bottom w:val="single" w:sz="4" w:space="0" w:color="auto"/>
              <w:right w:val="nil"/>
            </w:tcBorders>
            <w:shd w:val="clear" w:color="000000" w:fill="BFBFBF"/>
            <w:vAlign w:val="bottom"/>
            <w:hideMark/>
          </w:tcPr>
          <w:p w14:paraId="08B76A72" w14:textId="77777777" w:rsidR="007C36C7" w:rsidRPr="005245AC" w:rsidRDefault="007C36C7" w:rsidP="005245AC">
            <w:pPr>
              <w:jc w:val="center"/>
              <w:rPr>
                <w:rFonts w:cs="Arial"/>
                <w:b/>
                <w:bCs/>
                <w:color w:val="000000"/>
                <w:sz w:val="18"/>
                <w:szCs w:val="18"/>
              </w:rPr>
            </w:pPr>
            <w:r w:rsidRPr="005245AC">
              <w:rPr>
                <w:rFonts w:cs="Arial"/>
                <w:b/>
                <w:bCs/>
                <w:color w:val="000000"/>
                <w:sz w:val="18"/>
                <w:szCs w:val="18"/>
              </w:rPr>
              <w:t> </w:t>
            </w:r>
          </w:p>
        </w:tc>
        <w:tc>
          <w:tcPr>
            <w:tcW w:w="914" w:type="dxa"/>
            <w:tcBorders>
              <w:top w:val="nil"/>
              <w:left w:val="nil"/>
              <w:bottom w:val="single" w:sz="4" w:space="0" w:color="auto"/>
              <w:right w:val="nil"/>
            </w:tcBorders>
            <w:shd w:val="clear" w:color="000000" w:fill="BFBFBF"/>
            <w:vAlign w:val="bottom"/>
            <w:hideMark/>
          </w:tcPr>
          <w:p w14:paraId="7F7B5141" w14:textId="77777777" w:rsidR="007C36C7" w:rsidRPr="005245AC" w:rsidRDefault="007C36C7" w:rsidP="005245AC">
            <w:pPr>
              <w:jc w:val="center"/>
              <w:rPr>
                <w:rFonts w:cs="Arial"/>
                <w:b/>
                <w:bCs/>
                <w:color w:val="000000"/>
                <w:sz w:val="18"/>
                <w:szCs w:val="18"/>
              </w:rPr>
            </w:pPr>
            <w:r w:rsidRPr="005245AC">
              <w:rPr>
                <w:rFonts w:cs="Arial"/>
                <w:b/>
                <w:bCs/>
                <w:color w:val="000000"/>
                <w:sz w:val="18"/>
                <w:szCs w:val="18"/>
              </w:rPr>
              <w:t> </w:t>
            </w:r>
          </w:p>
        </w:tc>
        <w:tc>
          <w:tcPr>
            <w:tcW w:w="1129" w:type="dxa"/>
            <w:tcBorders>
              <w:top w:val="nil"/>
              <w:left w:val="nil"/>
              <w:bottom w:val="single" w:sz="4" w:space="0" w:color="auto"/>
              <w:right w:val="nil"/>
            </w:tcBorders>
            <w:shd w:val="clear" w:color="000000" w:fill="BFBFBF"/>
            <w:vAlign w:val="center"/>
            <w:hideMark/>
          </w:tcPr>
          <w:p w14:paraId="38E93382" w14:textId="77777777" w:rsidR="007C36C7" w:rsidRPr="005245AC" w:rsidRDefault="007C36C7" w:rsidP="005245AC">
            <w:pPr>
              <w:jc w:val="right"/>
              <w:rPr>
                <w:rFonts w:cs="Arial"/>
                <w:b/>
                <w:bCs/>
                <w:color w:val="000000"/>
                <w:sz w:val="18"/>
                <w:szCs w:val="18"/>
              </w:rPr>
            </w:pPr>
            <w:r w:rsidRPr="005245AC">
              <w:rPr>
                <w:rFonts w:cs="Arial"/>
                <w:b/>
                <w:bCs/>
                <w:color w:val="000000"/>
                <w:sz w:val="18"/>
                <w:szCs w:val="18"/>
              </w:rPr>
              <w:t>$’000</w:t>
            </w:r>
          </w:p>
        </w:tc>
        <w:tc>
          <w:tcPr>
            <w:tcW w:w="1131" w:type="dxa"/>
            <w:tcBorders>
              <w:top w:val="nil"/>
              <w:left w:val="nil"/>
              <w:bottom w:val="single" w:sz="4" w:space="0" w:color="auto"/>
              <w:right w:val="nil"/>
            </w:tcBorders>
            <w:shd w:val="clear" w:color="000000" w:fill="BFBFBF"/>
            <w:vAlign w:val="center"/>
            <w:hideMark/>
          </w:tcPr>
          <w:p w14:paraId="6569D6AB" w14:textId="77777777" w:rsidR="007C36C7" w:rsidRPr="005245AC" w:rsidRDefault="007C36C7" w:rsidP="005245AC">
            <w:pPr>
              <w:jc w:val="right"/>
              <w:rPr>
                <w:rFonts w:cs="Arial"/>
                <w:b/>
                <w:bCs/>
                <w:color w:val="000000"/>
                <w:sz w:val="18"/>
                <w:szCs w:val="18"/>
              </w:rPr>
            </w:pPr>
            <w:r w:rsidRPr="005245AC">
              <w:rPr>
                <w:rFonts w:cs="Arial"/>
                <w:b/>
                <w:bCs/>
                <w:color w:val="000000"/>
                <w:sz w:val="18"/>
                <w:szCs w:val="18"/>
              </w:rPr>
              <w:t>$’000</w:t>
            </w:r>
          </w:p>
        </w:tc>
        <w:tc>
          <w:tcPr>
            <w:tcW w:w="1129" w:type="dxa"/>
            <w:tcBorders>
              <w:top w:val="nil"/>
              <w:left w:val="nil"/>
              <w:bottom w:val="single" w:sz="4" w:space="0" w:color="auto"/>
              <w:right w:val="nil"/>
            </w:tcBorders>
            <w:shd w:val="clear" w:color="000000" w:fill="BFBFBF"/>
            <w:vAlign w:val="center"/>
            <w:hideMark/>
          </w:tcPr>
          <w:p w14:paraId="285D5329" w14:textId="77777777" w:rsidR="007C36C7" w:rsidRPr="005245AC" w:rsidRDefault="007C36C7" w:rsidP="005245AC">
            <w:pPr>
              <w:jc w:val="right"/>
              <w:rPr>
                <w:rFonts w:cs="Arial"/>
                <w:b/>
                <w:bCs/>
                <w:color w:val="000000"/>
                <w:sz w:val="18"/>
                <w:szCs w:val="18"/>
              </w:rPr>
            </w:pPr>
            <w:r w:rsidRPr="005245AC">
              <w:rPr>
                <w:rFonts w:cs="Arial"/>
                <w:b/>
                <w:bCs/>
                <w:color w:val="000000"/>
                <w:sz w:val="18"/>
                <w:szCs w:val="18"/>
              </w:rPr>
              <w:t>$’000</w:t>
            </w:r>
          </w:p>
        </w:tc>
        <w:tc>
          <w:tcPr>
            <w:tcW w:w="1131" w:type="dxa"/>
            <w:tcBorders>
              <w:top w:val="nil"/>
              <w:left w:val="nil"/>
              <w:bottom w:val="single" w:sz="4" w:space="0" w:color="auto"/>
              <w:right w:val="single" w:sz="4" w:space="0" w:color="auto"/>
            </w:tcBorders>
            <w:shd w:val="clear" w:color="000000" w:fill="BFBFBF"/>
            <w:vAlign w:val="center"/>
            <w:hideMark/>
          </w:tcPr>
          <w:p w14:paraId="1F4C1B19" w14:textId="77777777" w:rsidR="007C36C7" w:rsidRPr="005245AC" w:rsidRDefault="007C36C7" w:rsidP="005245AC">
            <w:pPr>
              <w:jc w:val="right"/>
              <w:rPr>
                <w:rFonts w:cs="Arial"/>
                <w:b/>
                <w:bCs/>
                <w:color w:val="000000"/>
                <w:sz w:val="18"/>
                <w:szCs w:val="18"/>
              </w:rPr>
            </w:pPr>
            <w:r w:rsidRPr="005245AC">
              <w:rPr>
                <w:rFonts w:cs="Arial"/>
                <w:b/>
                <w:bCs/>
                <w:color w:val="000000"/>
                <w:sz w:val="18"/>
                <w:szCs w:val="18"/>
              </w:rPr>
              <w:t>$’000</w:t>
            </w:r>
          </w:p>
        </w:tc>
      </w:tr>
      <w:tr w:rsidR="007C36C7" w:rsidRPr="005245AC" w14:paraId="3B9C883D" w14:textId="77777777" w:rsidTr="00A24BC3">
        <w:trPr>
          <w:trHeight w:val="288"/>
        </w:trPr>
        <w:tc>
          <w:tcPr>
            <w:tcW w:w="3702" w:type="dxa"/>
            <w:tcBorders>
              <w:top w:val="nil"/>
              <w:left w:val="single" w:sz="4" w:space="0" w:color="auto"/>
              <w:bottom w:val="nil"/>
              <w:right w:val="nil"/>
            </w:tcBorders>
            <w:shd w:val="clear" w:color="auto" w:fill="auto"/>
            <w:vAlign w:val="center"/>
            <w:hideMark/>
          </w:tcPr>
          <w:p w14:paraId="48AF3D02" w14:textId="77777777" w:rsidR="007C36C7" w:rsidRPr="005245AC" w:rsidRDefault="007C36C7" w:rsidP="00B713E1">
            <w:pPr>
              <w:rPr>
                <w:rFonts w:cs="Arial"/>
                <w:b/>
                <w:bCs/>
                <w:color w:val="000000"/>
                <w:sz w:val="18"/>
                <w:szCs w:val="18"/>
              </w:rPr>
            </w:pPr>
            <w:r>
              <w:rPr>
                <w:rFonts w:cs="Arial"/>
                <w:b/>
                <w:bCs/>
                <w:color w:val="000000"/>
                <w:sz w:val="18"/>
                <w:szCs w:val="18"/>
              </w:rPr>
              <w:t>Cash flows from operating activities</w:t>
            </w:r>
          </w:p>
        </w:tc>
        <w:tc>
          <w:tcPr>
            <w:tcW w:w="914" w:type="dxa"/>
            <w:tcBorders>
              <w:top w:val="nil"/>
              <w:left w:val="nil"/>
              <w:bottom w:val="nil"/>
              <w:right w:val="nil"/>
            </w:tcBorders>
            <w:shd w:val="clear" w:color="auto" w:fill="auto"/>
            <w:vAlign w:val="center"/>
            <w:hideMark/>
          </w:tcPr>
          <w:p w14:paraId="05C45B7C" w14:textId="77777777" w:rsidR="007C36C7" w:rsidRPr="005245AC" w:rsidRDefault="007C36C7" w:rsidP="00B713E1">
            <w:pPr>
              <w:rPr>
                <w:rFonts w:cs="Arial"/>
                <w:b/>
                <w:bCs/>
                <w:color w:val="000000"/>
                <w:sz w:val="18"/>
                <w:szCs w:val="18"/>
              </w:rPr>
            </w:pPr>
          </w:p>
        </w:tc>
        <w:tc>
          <w:tcPr>
            <w:tcW w:w="1129" w:type="dxa"/>
            <w:tcBorders>
              <w:top w:val="nil"/>
              <w:left w:val="nil"/>
              <w:bottom w:val="nil"/>
              <w:right w:val="nil"/>
            </w:tcBorders>
            <w:shd w:val="clear" w:color="000000" w:fill="F2F2F2"/>
            <w:vAlign w:val="center"/>
            <w:hideMark/>
          </w:tcPr>
          <w:p w14:paraId="58F64AC9" w14:textId="77777777" w:rsidR="007C36C7" w:rsidRPr="005245AC" w:rsidRDefault="007C36C7" w:rsidP="00B713E1">
            <w:pPr>
              <w:jc w:val="right"/>
              <w:rPr>
                <w:rFonts w:cs="Arial"/>
                <w:b/>
                <w:bCs/>
                <w:color w:val="000000"/>
                <w:sz w:val="18"/>
                <w:szCs w:val="18"/>
              </w:rPr>
            </w:pPr>
            <w:r>
              <w:rPr>
                <w:rFonts w:cs="Arial"/>
                <w:b/>
                <w:bCs/>
                <w:color w:val="000000"/>
                <w:sz w:val="18"/>
                <w:szCs w:val="18"/>
              </w:rPr>
              <w:t> </w:t>
            </w:r>
          </w:p>
        </w:tc>
        <w:tc>
          <w:tcPr>
            <w:tcW w:w="1131" w:type="dxa"/>
            <w:tcBorders>
              <w:top w:val="nil"/>
              <w:left w:val="nil"/>
              <w:bottom w:val="nil"/>
              <w:right w:val="nil"/>
            </w:tcBorders>
            <w:shd w:val="clear" w:color="auto" w:fill="auto"/>
            <w:vAlign w:val="center"/>
            <w:hideMark/>
          </w:tcPr>
          <w:p w14:paraId="7B9FD755" w14:textId="77777777" w:rsidR="007C36C7" w:rsidRPr="005245AC" w:rsidRDefault="007C36C7" w:rsidP="00B713E1">
            <w:pPr>
              <w:jc w:val="right"/>
              <w:rPr>
                <w:rFonts w:cs="Arial"/>
                <w:b/>
                <w:bCs/>
                <w:color w:val="000000"/>
                <w:sz w:val="18"/>
                <w:szCs w:val="18"/>
              </w:rPr>
            </w:pPr>
          </w:p>
        </w:tc>
        <w:tc>
          <w:tcPr>
            <w:tcW w:w="1129" w:type="dxa"/>
            <w:tcBorders>
              <w:top w:val="nil"/>
              <w:left w:val="nil"/>
              <w:bottom w:val="nil"/>
              <w:right w:val="nil"/>
            </w:tcBorders>
            <w:shd w:val="clear" w:color="000000" w:fill="F2F2F2"/>
            <w:vAlign w:val="center"/>
            <w:hideMark/>
          </w:tcPr>
          <w:p w14:paraId="3E14E1AC" w14:textId="77777777" w:rsidR="007C36C7" w:rsidRPr="005245AC" w:rsidRDefault="007C36C7" w:rsidP="00B713E1">
            <w:pPr>
              <w:rPr>
                <w:rFonts w:cs="Arial"/>
                <w:b/>
                <w:bCs/>
                <w:color w:val="000000"/>
                <w:sz w:val="18"/>
                <w:szCs w:val="18"/>
              </w:rPr>
            </w:pPr>
            <w:r>
              <w:rPr>
                <w:rFonts w:cs="Arial"/>
                <w:b/>
                <w:bCs/>
                <w:color w:val="000000"/>
                <w:sz w:val="18"/>
                <w:szCs w:val="18"/>
              </w:rPr>
              <w:t> </w:t>
            </w:r>
          </w:p>
        </w:tc>
        <w:tc>
          <w:tcPr>
            <w:tcW w:w="1131" w:type="dxa"/>
            <w:tcBorders>
              <w:top w:val="nil"/>
              <w:left w:val="nil"/>
              <w:bottom w:val="nil"/>
              <w:right w:val="single" w:sz="4" w:space="0" w:color="auto"/>
            </w:tcBorders>
            <w:shd w:val="clear" w:color="auto" w:fill="auto"/>
            <w:vAlign w:val="center"/>
            <w:hideMark/>
          </w:tcPr>
          <w:p w14:paraId="42225ED2" w14:textId="77777777" w:rsidR="007C36C7" w:rsidRPr="005245AC" w:rsidRDefault="007C36C7" w:rsidP="00B713E1">
            <w:pPr>
              <w:rPr>
                <w:rFonts w:cs="Arial"/>
                <w:b/>
                <w:bCs/>
                <w:color w:val="000000"/>
                <w:sz w:val="18"/>
                <w:szCs w:val="18"/>
              </w:rPr>
            </w:pPr>
            <w:r>
              <w:rPr>
                <w:rFonts w:cs="Arial"/>
                <w:b/>
                <w:bCs/>
                <w:color w:val="000000"/>
                <w:sz w:val="18"/>
                <w:szCs w:val="18"/>
              </w:rPr>
              <w:t> </w:t>
            </w:r>
          </w:p>
        </w:tc>
      </w:tr>
      <w:tr w:rsidR="007C36C7" w:rsidRPr="005245AC" w14:paraId="6A855173" w14:textId="77777777" w:rsidTr="00A24BC3">
        <w:trPr>
          <w:trHeight w:val="288"/>
        </w:trPr>
        <w:tc>
          <w:tcPr>
            <w:tcW w:w="3702" w:type="dxa"/>
            <w:tcBorders>
              <w:top w:val="nil"/>
              <w:left w:val="single" w:sz="4" w:space="0" w:color="auto"/>
              <w:bottom w:val="nil"/>
              <w:right w:val="nil"/>
            </w:tcBorders>
            <w:shd w:val="clear" w:color="auto" w:fill="auto"/>
            <w:vAlign w:val="center"/>
            <w:hideMark/>
          </w:tcPr>
          <w:p w14:paraId="7F235FDA" w14:textId="77777777" w:rsidR="007C36C7" w:rsidRPr="005245AC" w:rsidRDefault="007C36C7" w:rsidP="00B713E1">
            <w:pPr>
              <w:rPr>
                <w:rFonts w:cs="Arial"/>
                <w:color w:val="000000"/>
                <w:sz w:val="18"/>
                <w:szCs w:val="18"/>
              </w:rPr>
            </w:pPr>
            <w:r>
              <w:rPr>
                <w:rFonts w:cs="Arial"/>
                <w:color w:val="000000"/>
                <w:sz w:val="18"/>
                <w:szCs w:val="18"/>
              </w:rPr>
              <w:t>Receipts from the profession</w:t>
            </w:r>
          </w:p>
        </w:tc>
        <w:tc>
          <w:tcPr>
            <w:tcW w:w="914" w:type="dxa"/>
            <w:tcBorders>
              <w:top w:val="nil"/>
              <w:left w:val="nil"/>
              <w:bottom w:val="nil"/>
              <w:right w:val="nil"/>
            </w:tcBorders>
            <w:shd w:val="clear" w:color="auto" w:fill="auto"/>
            <w:vAlign w:val="center"/>
            <w:hideMark/>
          </w:tcPr>
          <w:p w14:paraId="0B212A48" w14:textId="77777777" w:rsidR="007C36C7" w:rsidRPr="005245AC" w:rsidRDefault="007C36C7" w:rsidP="00B713E1">
            <w:pPr>
              <w:rPr>
                <w:rFonts w:cs="Arial"/>
                <w:color w:val="000000"/>
                <w:sz w:val="18"/>
                <w:szCs w:val="18"/>
              </w:rPr>
            </w:pPr>
          </w:p>
        </w:tc>
        <w:tc>
          <w:tcPr>
            <w:tcW w:w="1129" w:type="dxa"/>
            <w:tcBorders>
              <w:top w:val="nil"/>
              <w:left w:val="nil"/>
              <w:bottom w:val="nil"/>
              <w:right w:val="nil"/>
            </w:tcBorders>
            <w:shd w:val="clear" w:color="000000" w:fill="F2F2F2"/>
            <w:vAlign w:val="center"/>
            <w:hideMark/>
          </w:tcPr>
          <w:p w14:paraId="125FB7D8" w14:textId="77777777" w:rsidR="007C36C7" w:rsidRPr="005245AC" w:rsidRDefault="007C36C7" w:rsidP="00B713E1">
            <w:pPr>
              <w:jc w:val="right"/>
              <w:rPr>
                <w:rFonts w:cs="Arial"/>
                <w:sz w:val="18"/>
                <w:szCs w:val="18"/>
              </w:rPr>
            </w:pPr>
            <w:r>
              <w:rPr>
                <w:rFonts w:cs="Arial"/>
                <w:sz w:val="18"/>
                <w:szCs w:val="18"/>
              </w:rPr>
              <w:t>55,833</w:t>
            </w:r>
          </w:p>
        </w:tc>
        <w:tc>
          <w:tcPr>
            <w:tcW w:w="1131" w:type="dxa"/>
            <w:tcBorders>
              <w:top w:val="nil"/>
              <w:left w:val="nil"/>
              <w:bottom w:val="nil"/>
              <w:right w:val="nil"/>
            </w:tcBorders>
            <w:shd w:val="clear" w:color="auto" w:fill="auto"/>
            <w:vAlign w:val="center"/>
            <w:hideMark/>
          </w:tcPr>
          <w:p w14:paraId="7D1C88F8" w14:textId="77777777" w:rsidR="007C36C7" w:rsidRPr="005245AC" w:rsidRDefault="007C36C7" w:rsidP="00B713E1">
            <w:pPr>
              <w:jc w:val="right"/>
              <w:rPr>
                <w:rFonts w:cs="Arial"/>
                <w:color w:val="000000"/>
                <w:sz w:val="18"/>
                <w:szCs w:val="18"/>
              </w:rPr>
            </w:pPr>
            <w:r>
              <w:rPr>
                <w:rFonts w:cs="Arial"/>
                <w:color w:val="000000"/>
                <w:sz w:val="18"/>
                <w:szCs w:val="18"/>
              </w:rPr>
              <w:t>43,474</w:t>
            </w:r>
          </w:p>
        </w:tc>
        <w:tc>
          <w:tcPr>
            <w:tcW w:w="1129" w:type="dxa"/>
            <w:tcBorders>
              <w:top w:val="nil"/>
              <w:left w:val="nil"/>
              <w:bottom w:val="nil"/>
              <w:right w:val="nil"/>
            </w:tcBorders>
            <w:shd w:val="clear" w:color="000000" w:fill="F2F2F2"/>
            <w:vAlign w:val="center"/>
            <w:hideMark/>
          </w:tcPr>
          <w:p w14:paraId="4ABF9871" w14:textId="77777777" w:rsidR="007C36C7" w:rsidRPr="005245AC" w:rsidRDefault="007C36C7" w:rsidP="00B713E1">
            <w:pPr>
              <w:jc w:val="right"/>
              <w:rPr>
                <w:rFonts w:cs="Arial"/>
                <w:sz w:val="18"/>
                <w:szCs w:val="18"/>
              </w:rPr>
            </w:pPr>
            <w:r>
              <w:rPr>
                <w:rFonts w:cs="Arial"/>
                <w:sz w:val="18"/>
                <w:szCs w:val="18"/>
              </w:rPr>
              <w:t>23,955</w:t>
            </w:r>
          </w:p>
        </w:tc>
        <w:tc>
          <w:tcPr>
            <w:tcW w:w="1131" w:type="dxa"/>
            <w:tcBorders>
              <w:top w:val="nil"/>
              <w:left w:val="nil"/>
              <w:bottom w:val="nil"/>
              <w:right w:val="single" w:sz="4" w:space="0" w:color="auto"/>
            </w:tcBorders>
            <w:shd w:val="clear" w:color="auto" w:fill="auto"/>
            <w:vAlign w:val="center"/>
            <w:hideMark/>
          </w:tcPr>
          <w:p w14:paraId="3347F4C1" w14:textId="77777777" w:rsidR="007C36C7" w:rsidRPr="005245AC" w:rsidRDefault="007C36C7" w:rsidP="00B713E1">
            <w:pPr>
              <w:jc w:val="right"/>
              <w:rPr>
                <w:rFonts w:cs="Arial"/>
                <w:color w:val="000000"/>
                <w:sz w:val="18"/>
                <w:szCs w:val="18"/>
              </w:rPr>
            </w:pPr>
            <w:r>
              <w:rPr>
                <w:rFonts w:cs="Arial"/>
                <w:color w:val="000000"/>
                <w:sz w:val="18"/>
                <w:szCs w:val="18"/>
              </w:rPr>
              <w:t>20,604</w:t>
            </w:r>
          </w:p>
        </w:tc>
      </w:tr>
      <w:tr w:rsidR="007C36C7" w:rsidRPr="005245AC" w14:paraId="72DA98D7" w14:textId="77777777" w:rsidTr="00A24BC3">
        <w:trPr>
          <w:trHeight w:val="288"/>
        </w:trPr>
        <w:tc>
          <w:tcPr>
            <w:tcW w:w="3702" w:type="dxa"/>
            <w:tcBorders>
              <w:top w:val="nil"/>
              <w:left w:val="single" w:sz="4" w:space="0" w:color="auto"/>
              <w:bottom w:val="nil"/>
              <w:right w:val="nil"/>
            </w:tcBorders>
            <w:shd w:val="clear" w:color="auto" w:fill="auto"/>
            <w:vAlign w:val="center"/>
            <w:hideMark/>
          </w:tcPr>
          <w:p w14:paraId="1792919B" w14:textId="77777777" w:rsidR="007C36C7" w:rsidRPr="005245AC" w:rsidRDefault="007C36C7" w:rsidP="00B713E1">
            <w:pPr>
              <w:rPr>
                <w:rFonts w:cs="Arial"/>
                <w:color w:val="000000"/>
                <w:sz w:val="18"/>
                <w:szCs w:val="18"/>
              </w:rPr>
            </w:pPr>
            <w:r>
              <w:rPr>
                <w:rFonts w:cs="Arial"/>
                <w:color w:val="000000"/>
                <w:sz w:val="18"/>
                <w:szCs w:val="18"/>
              </w:rPr>
              <w:t>Receipts from commissions and funding</w:t>
            </w:r>
          </w:p>
        </w:tc>
        <w:tc>
          <w:tcPr>
            <w:tcW w:w="914" w:type="dxa"/>
            <w:tcBorders>
              <w:top w:val="nil"/>
              <w:left w:val="nil"/>
              <w:bottom w:val="nil"/>
              <w:right w:val="nil"/>
            </w:tcBorders>
            <w:shd w:val="clear" w:color="auto" w:fill="auto"/>
            <w:vAlign w:val="center"/>
            <w:hideMark/>
          </w:tcPr>
          <w:p w14:paraId="6CE89F34" w14:textId="77777777" w:rsidR="007C36C7" w:rsidRPr="005245AC" w:rsidRDefault="007C36C7" w:rsidP="00B713E1">
            <w:pPr>
              <w:rPr>
                <w:rFonts w:cs="Arial"/>
                <w:color w:val="000000"/>
                <w:sz w:val="18"/>
                <w:szCs w:val="18"/>
              </w:rPr>
            </w:pPr>
          </w:p>
        </w:tc>
        <w:tc>
          <w:tcPr>
            <w:tcW w:w="1129" w:type="dxa"/>
            <w:tcBorders>
              <w:top w:val="nil"/>
              <w:left w:val="nil"/>
              <w:bottom w:val="nil"/>
              <w:right w:val="nil"/>
            </w:tcBorders>
            <w:shd w:val="clear" w:color="000000" w:fill="F2F2F2"/>
            <w:vAlign w:val="center"/>
            <w:hideMark/>
          </w:tcPr>
          <w:p w14:paraId="33307B10" w14:textId="77777777" w:rsidR="007C36C7" w:rsidRPr="005245AC" w:rsidRDefault="007C36C7" w:rsidP="00B713E1">
            <w:pPr>
              <w:jc w:val="right"/>
              <w:rPr>
                <w:rFonts w:cs="Arial"/>
                <w:color w:val="000000"/>
                <w:sz w:val="18"/>
                <w:szCs w:val="18"/>
              </w:rPr>
            </w:pPr>
            <w:r>
              <w:rPr>
                <w:rFonts w:cs="Arial"/>
                <w:color w:val="000000"/>
                <w:sz w:val="18"/>
                <w:szCs w:val="18"/>
              </w:rPr>
              <w:t>(324)</w:t>
            </w:r>
          </w:p>
        </w:tc>
        <w:tc>
          <w:tcPr>
            <w:tcW w:w="1131" w:type="dxa"/>
            <w:tcBorders>
              <w:top w:val="nil"/>
              <w:left w:val="nil"/>
              <w:bottom w:val="nil"/>
              <w:right w:val="nil"/>
            </w:tcBorders>
            <w:shd w:val="clear" w:color="auto" w:fill="auto"/>
            <w:vAlign w:val="center"/>
            <w:hideMark/>
          </w:tcPr>
          <w:p w14:paraId="65EDE150" w14:textId="77777777" w:rsidR="007C36C7" w:rsidRPr="005245AC" w:rsidRDefault="007C36C7" w:rsidP="00B713E1">
            <w:pPr>
              <w:jc w:val="right"/>
              <w:rPr>
                <w:rFonts w:cs="Arial"/>
                <w:color w:val="000000"/>
                <w:sz w:val="18"/>
                <w:szCs w:val="18"/>
              </w:rPr>
            </w:pPr>
            <w:r>
              <w:rPr>
                <w:rFonts w:cs="Arial"/>
                <w:color w:val="000000"/>
                <w:sz w:val="18"/>
                <w:szCs w:val="18"/>
              </w:rPr>
              <w:t>930</w:t>
            </w:r>
          </w:p>
        </w:tc>
        <w:tc>
          <w:tcPr>
            <w:tcW w:w="1129" w:type="dxa"/>
            <w:tcBorders>
              <w:top w:val="nil"/>
              <w:left w:val="nil"/>
              <w:bottom w:val="nil"/>
              <w:right w:val="nil"/>
            </w:tcBorders>
            <w:shd w:val="clear" w:color="000000" w:fill="F2F2F2"/>
            <w:vAlign w:val="center"/>
            <w:hideMark/>
          </w:tcPr>
          <w:p w14:paraId="71E9A55B" w14:textId="77777777" w:rsidR="007C36C7" w:rsidRPr="005245AC" w:rsidRDefault="007C36C7" w:rsidP="00B713E1">
            <w:pPr>
              <w:jc w:val="right"/>
              <w:rPr>
                <w:rFonts w:cs="Arial"/>
                <w:color w:val="000000"/>
                <w:sz w:val="18"/>
                <w:szCs w:val="18"/>
              </w:rPr>
            </w:pPr>
            <w:r>
              <w:rPr>
                <w:rFonts w:cs="Arial"/>
                <w:color w:val="000000"/>
                <w:sz w:val="18"/>
                <w:szCs w:val="18"/>
              </w:rPr>
              <w:t>2,243</w:t>
            </w:r>
          </w:p>
        </w:tc>
        <w:tc>
          <w:tcPr>
            <w:tcW w:w="1131" w:type="dxa"/>
            <w:tcBorders>
              <w:top w:val="nil"/>
              <w:left w:val="nil"/>
              <w:bottom w:val="nil"/>
              <w:right w:val="single" w:sz="4" w:space="0" w:color="auto"/>
            </w:tcBorders>
            <w:shd w:val="clear" w:color="auto" w:fill="auto"/>
            <w:vAlign w:val="center"/>
            <w:hideMark/>
          </w:tcPr>
          <w:p w14:paraId="2B799875" w14:textId="77777777" w:rsidR="007C36C7" w:rsidRPr="005245AC" w:rsidRDefault="007C36C7" w:rsidP="00B713E1">
            <w:pPr>
              <w:jc w:val="right"/>
              <w:rPr>
                <w:rFonts w:cs="Arial"/>
                <w:color w:val="000000"/>
                <w:sz w:val="18"/>
                <w:szCs w:val="18"/>
              </w:rPr>
            </w:pPr>
            <w:r>
              <w:rPr>
                <w:rFonts w:cs="Arial"/>
                <w:color w:val="000000"/>
                <w:sz w:val="18"/>
                <w:szCs w:val="18"/>
              </w:rPr>
              <w:t>2,335</w:t>
            </w:r>
          </w:p>
        </w:tc>
      </w:tr>
      <w:tr w:rsidR="007C36C7" w:rsidRPr="005245AC" w14:paraId="21596BDE" w14:textId="77777777" w:rsidTr="00A24BC3">
        <w:trPr>
          <w:trHeight w:val="288"/>
        </w:trPr>
        <w:tc>
          <w:tcPr>
            <w:tcW w:w="3702" w:type="dxa"/>
            <w:tcBorders>
              <w:top w:val="nil"/>
              <w:left w:val="single" w:sz="4" w:space="0" w:color="auto"/>
              <w:bottom w:val="nil"/>
              <w:right w:val="nil"/>
            </w:tcBorders>
            <w:shd w:val="clear" w:color="auto" w:fill="auto"/>
            <w:vAlign w:val="center"/>
            <w:hideMark/>
          </w:tcPr>
          <w:p w14:paraId="4726763A" w14:textId="77777777" w:rsidR="007C36C7" w:rsidRPr="005245AC" w:rsidRDefault="007C36C7" w:rsidP="00B713E1">
            <w:pPr>
              <w:rPr>
                <w:rFonts w:cs="Arial"/>
                <w:color w:val="000000"/>
                <w:sz w:val="18"/>
                <w:szCs w:val="18"/>
              </w:rPr>
            </w:pPr>
            <w:r>
              <w:rPr>
                <w:rFonts w:cs="Arial"/>
                <w:color w:val="000000"/>
                <w:sz w:val="18"/>
                <w:szCs w:val="18"/>
              </w:rPr>
              <w:t>Payments to suppliers and employees</w:t>
            </w:r>
          </w:p>
        </w:tc>
        <w:tc>
          <w:tcPr>
            <w:tcW w:w="914" w:type="dxa"/>
            <w:tcBorders>
              <w:top w:val="nil"/>
              <w:left w:val="nil"/>
              <w:bottom w:val="nil"/>
              <w:right w:val="nil"/>
            </w:tcBorders>
            <w:shd w:val="clear" w:color="auto" w:fill="auto"/>
            <w:vAlign w:val="center"/>
            <w:hideMark/>
          </w:tcPr>
          <w:p w14:paraId="29926E4E" w14:textId="77777777" w:rsidR="007C36C7" w:rsidRPr="005245AC" w:rsidRDefault="007C36C7" w:rsidP="00B713E1">
            <w:pPr>
              <w:rPr>
                <w:rFonts w:cs="Arial"/>
                <w:color w:val="000000"/>
                <w:sz w:val="18"/>
                <w:szCs w:val="18"/>
              </w:rPr>
            </w:pPr>
          </w:p>
        </w:tc>
        <w:tc>
          <w:tcPr>
            <w:tcW w:w="1129" w:type="dxa"/>
            <w:tcBorders>
              <w:top w:val="nil"/>
              <w:left w:val="nil"/>
              <w:bottom w:val="nil"/>
              <w:right w:val="nil"/>
            </w:tcBorders>
            <w:shd w:val="clear" w:color="000000" w:fill="F2F2F2"/>
            <w:vAlign w:val="center"/>
            <w:hideMark/>
          </w:tcPr>
          <w:p w14:paraId="719E7B01" w14:textId="77777777" w:rsidR="007C36C7" w:rsidRPr="005245AC" w:rsidRDefault="007C36C7" w:rsidP="00B713E1">
            <w:pPr>
              <w:jc w:val="right"/>
              <w:rPr>
                <w:rFonts w:cs="Arial"/>
                <w:color w:val="000000"/>
                <w:sz w:val="18"/>
                <w:szCs w:val="18"/>
              </w:rPr>
            </w:pPr>
            <w:r>
              <w:rPr>
                <w:rFonts w:cs="Arial"/>
                <w:color w:val="000000"/>
                <w:sz w:val="18"/>
                <w:szCs w:val="18"/>
              </w:rPr>
              <w:t>(38,334)</w:t>
            </w:r>
          </w:p>
        </w:tc>
        <w:tc>
          <w:tcPr>
            <w:tcW w:w="1131" w:type="dxa"/>
            <w:tcBorders>
              <w:top w:val="nil"/>
              <w:left w:val="nil"/>
              <w:bottom w:val="nil"/>
              <w:right w:val="nil"/>
            </w:tcBorders>
            <w:shd w:val="clear" w:color="auto" w:fill="auto"/>
            <w:vAlign w:val="center"/>
            <w:hideMark/>
          </w:tcPr>
          <w:p w14:paraId="67E1B8F1" w14:textId="77777777" w:rsidR="007C36C7" w:rsidRPr="005245AC" w:rsidRDefault="007C36C7" w:rsidP="00B713E1">
            <w:pPr>
              <w:jc w:val="right"/>
              <w:rPr>
                <w:rFonts w:cs="Arial"/>
                <w:color w:val="000000"/>
                <w:sz w:val="18"/>
                <w:szCs w:val="18"/>
              </w:rPr>
            </w:pPr>
            <w:r>
              <w:rPr>
                <w:rFonts w:cs="Arial"/>
                <w:color w:val="000000"/>
                <w:sz w:val="18"/>
                <w:szCs w:val="18"/>
              </w:rPr>
              <w:t>(13,757)</w:t>
            </w:r>
          </w:p>
        </w:tc>
        <w:tc>
          <w:tcPr>
            <w:tcW w:w="1129" w:type="dxa"/>
            <w:tcBorders>
              <w:top w:val="nil"/>
              <w:left w:val="nil"/>
              <w:bottom w:val="nil"/>
              <w:right w:val="nil"/>
            </w:tcBorders>
            <w:shd w:val="clear" w:color="000000" w:fill="F2F2F2"/>
            <w:vAlign w:val="center"/>
            <w:hideMark/>
          </w:tcPr>
          <w:p w14:paraId="5980DED3" w14:textId="77777777" w:rsidR="007C36C7" w:rsidRPr="005245AC" w:rsidRDefault="007C36C7" w:rsidP="00B713E1">
            <w:pPr>
              <w:jc w:val="right"/>
              <w:rPr>
                <w:rFonts w:cs="Arial"/>
                <w:color w:val="000000"/>
                <w:sz w:val="18"/>
                <w:szCs w:val="18"/>
              </w:rPr>
            </w:pPr>
            <w:r>
              <w:rPr>
                <w:rFonts w:cs="Arial"/>
                <w:color w:val="000000"/>
                <w:sz w:val="18"/>
                <w:szCs w:val="18"/>
              </w:rPr>
              <w:t>(23,081)</w:t>
            </w:r>
          </w:p>
        </w:tc>
        <w:tc>
          <w:tcPr>
            <w:tcW w:w="1131" w:type="dxa"/>
            <w:tcBorders>
              <w:top w:val="nil"/>
              <w:left w:val="nil"/>
              <w:bottom w:val="nil"/>
              <w:right w:val="single" w:sz="4" w:space="0" w:color="auto"/>
            </w:tcBorders>
            <w:shd w:val="clear" w:color="auto" w:fill="auto"/>
            <w:vAlign w:val="center"/>
            <w:hideMark/>
          </w:tcPr>
          <w:p w14:paraId="3FF1265C" w14:textId="77777777" w:rsidR="007C36C7" w:rsidRPr="005245AC" w:rsidRDefault="007C36C7" w:rsidP="00B713E1">
            <w:pPr>
              <w:jc w:val="right"/>
              <w:rPr>
                <w:rFonts w:cs="Arial"/>
                <w:color w:val="000000"/>
                <w:sz w:val="18"/>
                <w:szCs w:val="18"/>
              </w:rPr>
            </w:pPr>
            <w:r>
              <w:rPr>
                <w:rFonts w:cs="Arial"/>
                <w:color w:val="000000"/>
                <w:sz w:val="18"/>
                <w:szCs w:val="18"/>
              </w:rPr>
              <w:t>(23,082)</w:t>
            </w:r>
          </w:p>
        </w:tc>
      </w:tr>
      <w:tr w:rsidR="007C36C7" w:rsidRPr="005245AC" w14:paraId="76F259F4" w14:textId="77777777" w:rsidTr="00A24BC3">
        <w:trPr>
          <w:trHeight w:val="288"/>
        </w:trPr>
        <w:tc>
          <w:tcPr>
            <w:tcW w:w="3702" w:type="dxa"/>
            <w:tcBorders>
              <w:top w:val="nil"/>
              <w:left w:val="single" w:sz="4" w:space="0" w:color="auto"/>
              <w:bottom w:val="nil"/>
              <w:right w:val="nil"/>
            </w:tcBorders>
            <w:shd w:val="clear" w:color="auto" w:fill="auto"/>
            <w:vAlign w:val="center"/>
            <w:hideMark/>
          </w:tcPr>
          <w:p w14:paraId="7E8BF252" w14:textId="77777777" w:rsidR="007C36C7" w:rsidRPr="005245AC" w:rsidRDefault="007C36C7" w:rsidP="00B713E1">
            <w:pPr>
              <w:rPr>
                <w:rFonts w:cs="Arial"/>
                <w:color w:val="000000"/>
                <w:sz w:val="18"/>
                <w:szCs w:val="18"/>
              </w:rPr>
            </w:pPr>
            <w:r>
              <w:rPr>
                <w:rFonts w:cs="Arial"/>
                <w:color w:val="000000"/>
                <w:sz w:val="18"/>
                <w:szCs w:val="18"/>
              </w:rPr>
              <w:t>Receipts collected for Society entities</w:t>
            </w:r>
          </w:p>
        </w:tc>
        <w:tc>
          <w:tcPr>
            <w:tcW w:w="914" w:type="dxa"/>
            <w:tcBorders>
              <w:top w:val="nil"/>
              <w:left w:val="nil"/>
              <w:bottom w:val="nil"/>
              <w:right w:val="nil"/>
            </w:tcBorders>
            <w:shd w:val="clear" w:color="auto" w:fill="auto"/>
            <w:vAlign w:val="center"/>
            <w:hideMark/>
          </w:tcPr>
          <w:p w14:paraId="59DC295A" w14:textId="77777777" w:rsidR="007C36C7" w:rsidRPr="005245AC" w:rsidRDefault="007C36C7" w:rsidP="00B713E1">
            <w:pPr>
              <w:rPr>
                <w:rFonts w:cs="Arial"/>
                <w:color w:val="000000"/>
                <w:sz w:val="18"/>
                <w:szCs w:val="18"/>
              </w:rPr>
            </w:pPr>
          </w:p>
        </w:tc>
        <w:tc>
          <w:tcPr>
            <w:tcW w:w="1129" w:type="dxa"/>
            <w:tcBorders>
              <w:top w:val="nil"/>
              <w:left w:val="nil"/>
              <w:bottom w:val="nil"/>
              <w:right w:val="nil"/>
            </w:tcBorders>
            <w:shd w:val="clear" w:color="000000" w:fill="F2F2F2"/>
            <w:vAlign w:val="center"/>
            <w:hideMark/>
          </w:tcPr>
          <w:p w14:paraId="6E2B3B62" w14:textId="77777777" w:rsidR="007C36C7" w:rsidRPr="005245AC" w:rsidRDefault="007C36C7" w:rsidP="00B713E1">
            <w:pPr>
              <w:jc w:val="right"/>
              <w:rPr>
                <w:rFonts w:cs="Arial"/>
                <w:color w:val="000000"/>
                <w:sz w:val="18"/>
                <w:szCs w:val="18"/>
              </w:rPr>
            </w:pPr>
            <w:r>
              <w:rPr>
                <w:rFonts w:cs="Arial"/>
                <w:color w:val="000000"/>
                <w:sz w:val="18"/>
                <w:szCs w:val="18"/>
              </w:rPr>
              <w:t>-</w:t>
            </w:r>
          </w:p>
        </w:tc>
        <w:tc>
          <w:tcPr>
            <w:tcW w:w="1131" w:type="dxa"/>
            <w:tcBorders>
              <w:top w:val="nil"/>
              <w:left w:val="nil"/>
              <w:bottom w:val="nil"/>
              <w:right w:val="nil"/>
            </w:tcBorders>
            <w:shd w:val="clear" w:color="auto" w:fill="auto"/>
            <w:vAlign w:val="center"/>
            <w:hideMark/>
          </w:tcPr>
          <w:p w14:paraId="0B9208B4" w14:textId="77777777" w:rsidR="007C36C7" w:rsidRPr="005245AC" w:rsidRDefault="007C36C7" w:rsidP="00B713E1">
            <w:pPr>
              <w:jc w:val="right"/>
              <w:rPr>
                <w:rFonts w:cs="Arial"/>
                <w:color w:val="000000"/>
                <w:sz w:val="18"/>
                <w:szCs w:val="18"/>
              </w:rPr>
            </w:pPr>
            <w:r>
              <w:rPr>
                <w:rFonts w:cs="Arial"/>
                <w:color w:val="000000"/>
                <w:sz w:val="18"/>
                <w:szCs w:val="18"/>
              </w:rPr>
              <w:t>-</w:t>
            </w:r>
          </w:p>
        </w:tc>
        <w:tc>
          <w:tcPr>
            <w:tcW w:w="1129" w:type="dxa"/>
            <w:tcBorders>
              <w:top w:val="nil"/>
              <w:left w:val="nil"/>
              <w:bottom w:val="nil"/>
              <w:right w:val="nil"/>
            </w:tcBorders>
            <w:shd w:val="clear" w:color="000000" w:fill="F2F2F2"/>
            <w:vAlign w:val="center"/>
            <w:hideMark/>
          </w:tcPr>
          <w:p w14:paraId="7C649CA8" w14:textId="77777777" w:rsidR="007C36C7" w:rsidRPr="005245AC" w:rsidRDefault="007C36C7" w:rsidP="00B713E1">
            <w:pPr>
              <w:jc w:val="right"/>
              <w:rPr>
                <w:rFonts w:cs="Arial"/>
                <w:color w:val="000000"/>
                <w:sz w:val="18"/>
                <w:szCs w:val="18"/>
              </w:rPr>
            </w:pPr>
            <w:r>
              <w:rPr>
                <w:rFonts w:cs="Arial"/>
                <w:color w:val="000000"/>
                <w:sz w:val="18"/>
                <w:szCs w:val="18"/>
              </w:rPr>
              <w:t>29,939</w:t>
            </w:r>
          </w:p>
        </w:tc>
        <w:tc>
          <w:tcPr>
            <w:tcW w:w="1131" w:type="dxa"/>
            <w:tcBorders>
              <w:top w:val="nil"/>
              <w:left w:val="nil"/>
              <w:bottom w:val="nil"/>
              <w:right w:val="single" w:sz="4" w:space="0" w:color="auto"/>
            </w:tcBorders>
            <w:shd w:val="clear" w:color="auto" w:fill="auto"/>
            <w:vAlign w:val="center"/>
            <w:hideMark/>
          </w:tcPr>
          <w:p w14:paraId="3ADACCDF" w14:textId="77777777" w:rsidR="007C36C7" w:rsidRPr="005245AC" w:rsidRDefault="007C36C7" w:rsidP="00B713E1">
            <w:pPr>
              <w:jc w:val="right"/>
              <w:rPr>
                <w:rFonts w:cs="Arial"/>
                <w:color w:val="000000"/>
                <w:sz w:val="18"/>
                <w:szCs w:val="18"/>
              </w:rPr>
            </w:pPr>
            <w:r>
              <w:rPr>
                <w:rFonts w:cs="Arial"/>
                <w:color w:val="000000"/>
                <w:sz w:val="18"/>
                <w:szCs w:val="18"/>
              </w:rPr>
              <w:t>30,028</w:t>
            </w:r>
          </w:p>
        </w:tc>
      </w:tr>
      <w:tr w:rsidR="007C36C7" w:rsidRPr="005245AC" w14:paraId="55DFC62D" w14:textId="77777777" w:rsidTr="00A24BC3">
        <w:trPr>
          <w:trHeight w:val="288"/>
        </w:trPr>
        <w:tc>
          <w:tcPr>
            <w:tcW w:w="3702" w:type="dxa"/>
            <w:tcBorders>
              <w:top w:val="nil"/>
              <w:left w:val="single" w:sz="4" w:space="0" w:color="auto"/>
              <w:bottom w:val="nil"/>
              <w:right w:val="nil"/>
            </w:tcBorders>
            <w:shd w:val="clear" w:color="auto" w:fill="auto"/>
            <w:vAlign w:val="center"/>
            <w:hideMark/>
          </w:tcPr>
          <w:p w14:paraId="4A71E8C4" w14:textId="77777777" w:rsidR="007C36C7" w:rsidRPr="005245AC" w:rsidRDefault="007C36C7" w:rsidP="00B713E1">
            <w:pPr>
              <w:rPr>
                <w:rFonts w:cs="Arial"/>
                <w:color w:val="000000"/>
                <w:sz w:val="18"/>
                <w:szCs w:val="18"/>
              </w:rPr>
            </w:pPr>
            <w:r>
              <w:rPr>
                <w:rFonts w:cs="Arial"/>
                <w:color w:val="000000"/>
                <w:sz w:val="18"/>
                <w:szCs w:val="18"/>
              </w:rPr>
              <w:t>Payments to Society entities</w:t>
            </w:r>
          </w:p>
        </w:tc>
        <w:tc>
          <w:tcPr>
            <w:tcW w:w="914" w:type="dxa"/>
            <w:tcBorders>
              <w:top w:val="nil"/>
              <w:left w:val="nil"/>
              <w:bottom w:val="nil"/>
              <w:right w:val="nil"/>
            </w:tcBorders>
            <w:shd w:val="clear" w:color="auto" w:fill="auto"/>
            <w:vAlign w:val="center"/>
            <w:hideMark/>
          </w:tcPr>
          <w:p w14:paraId="0EFB7C40" w14:textId="77777777" w:rsidR="007C36C7" w:rsidRPr="005245AC" w:rsidRDefault="007C36C7" w:rsidP="00B713E1">
            <w:pPr>
              <w:rPr>
                <w:rFonts w:cs="Arial"/>
                <w:color w:val="000000"/>
                <w:sz w:val="18"/>
                <w:szCs w:val="18"/>
              </w:rPr>
            </w:pPr>
          </w:p>
        </w:tc>
        <w:tc>
          <w:tcPr>
            <w:tcW w:w="1129" w:type="dxa"/>
            <w:tcBorders>
              <w:top w:val="nil"/>
              <w:left w:val="nil"/>
              <w:bottom w:val="nil"/>
              <w:right w:val="nil"/>
            </w:tcBorders>
            <w:shd w:val="clear" w:color="000000" w:fill="F2F2F2"/>
            <w:vAlign w:val="center"/>
            <w:hideMark/>
          </w:tcPr>
          <w:p w14:paraId="60DA5CF1" w14:textId="77777777" w:rsidR="007C36C7" w:rsidRPr="005245AC" w:rsidRDefault="007C36C7" w:rsidP="00B713E1">
            <w:pPr>
              <w:jc w:val="right"/>
              <w:rPr>
                <w:rFonts w:cs="Arial"/>
                <w:color w:val="000000"/>
                <w:sz w:val="18"/>
                <w:szCs w:val="18"/>
              </w:rPr>
            </w:pPr>
            <w:r>
              <w:rPr>
                <w:rFonts w:cs="Arial"/>
                <w:color w:val="000000"/>
                <w:sz w:val="18"/>
                <w:szCs w:val="18"/>
              </w:rPr>
              <w:t> </w:t>
            </w:r>
          </w:p>
        </w:tc>
        <w:tc>
          <w:tcPr>
            <w:tcW w:w="1131" w:type="dxa"/>
            <w:tcBorders>
              <w:top w:val="nil"/>
              <w:left w:val="nil"/>
              <w:bottom w:val="nil"/>
              <w:right w:val="nil"/>
            </w:tcBorders>
            <w:shd w:val="clear" w:color="auto" w:fill="auto"/>
            <w:vAlign w:val="center"/>
            <w:hideMark/>
          </w:tcPr>
          <w:p w14:paraId="342C8482" w14:textId="77777777" w:rsidR="007C36C7" w:rsidRPr="005245AC" w:rsidRDefault="007C36C7" w:rsidP="00B713E1">
            <w:pPr>
              <w:jc w:val="right"/>
              <w:rPr>
                <w:rFonts w:cs="Arial"/>
                <w:color w:val="000000"/>
                <w:sz w:val="18"/>
                <w:szCs w:val="18"/>
              </w:rPr>
            </w:pPr>
            <w:r>
              <w:rPr>
                <w:rFonts w:cs="Arial"/>
                <w:color w:val="000000"/>
                <w:sz w:val="18"/>
                <w:szCs w:val="18"/>
              </w:rPr>
              <w:t>-</w:t>
            </w:r>
          </w:p>
        </w:tc>
        <w:tc>
          <w:tcPr>
            <w:tcW w:w="1129" w:type="dxa"/>
            <w:tcBorders>
              <w:top w:val="nil"/>
              <w:left w:val="nil"/>
              <w:bottom w:val="nil"/>
              <w:right w:val="nil"/>
            </w:tcBorders>
            <w:shd w:val="clear" w:color="000000" w:fill="F2F2F2"/>
            <w:vAlign w:val="center"/>
            <w:hideMark/>
          </w:tcPr>
          <w:p w14:paraId="2AE44BD7" w14:textId="77777777" w:rsidR="007C36C7" w:rsidRPr="005245AC" w:rsidRDefault="007C36C7" w:rsidP="00B713E1">
            <w:pPr>
              <w:jc w:val="right"/>
              <w:rPr>
                <w:rFonts w:cs="Arial"/>
                <w:color w:val="000000"/>
                <w:sz w:val="18"/>
                <w:szCs w:val="18"/>
              </w:rPr>
            </w:pPr>
            <w:r>
              <w:rPr>
                <w:rFonts w:cs="Arial"/>
                <w:color w:val="000000"/>
                <w:sz w:val="18"/>
                <w:szCs w:val="18"/>
              </w:rPr>
              <w:t>(31,190)</w:t>
            </w:r>
          </w:p>
        </w:tc>
        <w:tc>
          <w:tcPr>
            <w:tcW w:w="1131" w:type="dxa"/>
            <w:tcBorders>
              <w:top w:val="nil"/>
              <w:left w:val="nil"/>
              <w:bottom w:val="nil"/>
              <w:right w:val="single" w:sz="4" w:space="0" w:color="auto"/>
            </w:tcBorders>
            <w:shd w:val="clear" w:color="auto" w:fill="auto"/>
            <w:vAlign w:val="center"/>
            <w:hideMark/>
          </w:tcPr>
          <w:p w14:paraId="133E3E11" w14:textId="77777777" w:rsidR="007C36C7" w:rsidRPr="005245AC" w:rsidRDefault="007C36C7" w:rsidP="00B713E1">
            <w:pPr>
              <w:jc w:val="right"/>
              <w:rPr>
                <w:rFonts w:cs="Arial"/>
                <w:color w:val="000000"/>
                <w:sz w:val="18"/>
                <w:szCs w:val="18"/>
              </w:rPr>
            </w:pPr>
            <w:r>
              <w:rPr>
                <w:rFonts w:cs="Arial"/>
                <w:color w:val="000000"/>
                <w:sz w:val="18"/>
                <w:szCs w:val="18"/>
              </w:rPr>
              <w:t>(28,248)</w:t>
            </w:r>
          </w:p>
        </w:tc>
      </w:tr>
      <w:tr w:rsidR="007C36C7" w:rsidRPr="005245AC" w14:paraId="1337A792" w14:textId="77777777" w:rsidTr="00A24BC3">
        <w:trPr>
          <w:trHeight w:val="439"/>
        </w:trPr>
        <w:tc>
          <w:tcPr>
            <w:tcW w:w="3702" w:type="dxa"/>
            <w:tcBorders>
              <w:top w:val="nil"/>
              <w:left w:val="single" w:sz="4" w:space="0" w:color="auto"/>
              <w:bottom w:val="nil"/>
              <w:right w:val="nil"/>
            </w:tcBorders>
            <w:shd w:val="clear" w:color="auto" w:fill="auto"/>
            <w:vAlign w:val="center"/>
            <w:hideMark/>
          </w:tcPr>
          <w:p w14:paraId="04C28870" w14:textId="77777777" w:rsidR="007C36C7" w:rsidRPr="005245AC" w:rsidRDefault="007C36C7" w:rsidP="00B713E1">
            <w:pPr>
              <w:rPr>
                <w:rFonts w:cs="Arial"/>
                <w:color w:val="000000"/>
                <w:sz w:val="18"/>
                <w:szCs w:val="18"/>
              </w:rPr>
            </w:pPr>
            <w:r>
              <w:rPr>
                <w:rFonts w:cs="Arial"/>
                <w:color w:val="000000"/>
                <w:sz w:val="18"/>
                <w:szCs w:val="18"/>
              </w:rPr>
              <w:t>Receipts collected for Legal Practitioners’ Fidelity Guarantee Fund</w:t>
            </w:r>
          </w:p>
        </w:tc>
        <w:tc>
          <w:tcPr>
            <w:tcW w:w="914" w:type="dxa"/>
            <w:tcBorders>
              <w:top w:val="nil"/>
              <w:left w:val="nil"/>
              <w:bottom w:val="nil"/>
              <w:right w:val="nil"/>
            </w:tcBorders>
            <w:shd w:val="clear" w:color="auto" w:fill="auto"/>
            <w:vAlign w:val="center"/>
            <w:hideMark/>
          </w:tcPr>
          <w:p w14:paraId="35F8ED3B" w14:textId="77777777" w:rsidR="007C36C7" w:rsidRPr="005245AC" w:rsidRDefault="007C36C7" w:rsidP="00B713E1">
            <w:pPr>
              <w:rPr>
                <w:rFonts w:cs="Arial"/>
                <w:color w:val="000000"/>
                <w:sz w:val="18"/>
                <w:szCs w:val="18"/>
              </w:rPr>
            </w:pPr>
          </w:p>
        </w:tc>
        <w:tc>
          <w:tcPr>
            <w:tcW w:w="1129" w:type="dxa"/>
            <w:tcBorders>
              <w:top w:val="nil"/>
              <w:left w:val="nil"/>
              <w:bottom w:val="nil"/>
              <w:right w:val="nil"/>
            </w:tcBorders>
            <w:shd w:val="clear" w:color="000000" w:fill="F2F2F2"/>
            <w:vAlign w:val="center"/>
            <w:hideMark/>
          </w:tcPr>
          <w:p w14:paraId="29B1C148" w14:textId="77777777" w:rsidR="007C36C7" w:rsidRPr="005245AC" w:rsidRDefault="007C36C7" w:rsidP="00B713E1">
            <w:pPr>
              <w:jc w:val="right"/>
              <w:rPr>
                <w:rFonts w:cs="Arial"/>
                <w:color w:val="000000"/>
                <w:sz w:val="18"/>
                <w:szCs w:val="18"/>
              </w:rPr>
            </w:pPr>
            <w:r>
              <w:rPr>
                <w:rFonts w:cs="Arial"/>
                <w:color w:val="000000"/>
                <w:sz w:val="18"/>
                <w:szCs w:val="18"/>
              </w:rPr>
              <w:t>3,545</w:t>
            </w:r>
          </w:p>
        </w:tc>
        <w:tc>
          <w:tcPr>
            <w:tcW w:w="1131" w:type="dxa"/>
            <w:tcBorders>
              <w:top w:val="nil"/>
              <w:left w:val="nil"/>
              <w:bottom w:val="nil"/>
              <w:right w:val="nil"/>
            </w:tcBorders>
            <w:shd w:val="clear" w:color="auto" w:fill="auto"/>
            <w:vAlign w:val="center"/>
            <w:hideMark/>
          </w:tcPr>
          <w:p w14:paraId="2350C09F" w14:textId="77777777" w:rsidR="007C36C7" w:rsidRPr="005245AC" w:rsidRDefault="007C36C7" w:rsidP="00B713E1">
            <w:pPr>
              <w:jc w:val="right"/>
              <w:rPr>
                <w:rFonts w:cs="Arial"/>
                <w:color w:val="000000"/>
                <w:sz w:val="18"/>
                <w:szCs w:val="18"/>
              </w:rPr>
            </w:pPr>
            <w:r>
              <w:rPr>
                <w:rFonts w:cs="Arial"/>
                <w:color w:val="000000"/>
                <w:sz w:val="18"/>
                <w:szCs w:val="18"/>
              </w:rPr>
              <w:t>583</w:t>
            </w:r>
          </w:p>
        </w:tc>
        <w:tc>
          <w:tcPr>
            <w:tcW w:w="1129" w:type="dxa"/>
            <w:tcBorders>
              <w:top w:val="nil"/>
              <w:left w:val="nil"/>
              <w:bottom w:val="nil"/>
              <w:right w:val="nil"/>
            </w:tcBorders>
            <w:shd w:val="clear" w:color="000000" w:fill="F2F2F2"/>
            <w:noWrap/>
            <w:vAlign w:val="center"/>
            <w:hideMark/>
          </w:tcPr>
          <w:p w14:paraId="6BFA68F4" w14:textId="77777777" w:rsidR="007C36C7" w:rsidRPr="005245AC" w:rsidRDefault="007C36C7" w:rsidP="00B713E1">
            <w:pPr>
              <w:jc w:val="right"/>
              <w:rPr>
                <w:rFonts w:cs="Arial"/>
                <w:color w:val="000000"/>
                <w:sz w:val="18"/>
                <w:szCs w:val="18"/>
              </w:rPr>
            </w:pPr>
            <w:r>
              <w:rPr>
                <w:rFonts w:cs="Arial"/>
                <w:color w:val="000000"/>
                <w:sz w:val="18"/>
                <w:szCs w:val="18"/>
              </w:rPr>
              <w:t>3,545</w:t>
            </w:r>
          </w:p>
        </w:tc>
        <w:tc>
          <w:tcPr>
            <w:tcW w:w="1131" w:type="dxa"/>
            <w:tcBorders>
              <w:top w:val="nil"/>
              <w:left w:val="nil"/>
              <w:bottom w:val="nil"/>
              <w:right w:val="single" w:sz="4" w:space="0" w:color="auto"/>
            </w:tcBorders>
            <w:shd w:val="clear" w:color="auto" w:fill="auto"/>
            <w:vAlign w:val="center"/>
            <w:hideMark/>
          </w:tcPr>
          <w:p w14:paraId="009946A4" w14:textId="77777777" w:rsidR="007C36C7" w:rsidRPr="005245AC" w:rsidRDefault="007C36C7" w:rsidP="00B713E1">
            <w:pPr>
              <w:jc w:val="right"/>
              <w:rPr>
                <w:rFonts w:cs="Arial"/>
                <w:color w:val="000000"/>
                <w:sz w:val="18"/>
                <w:szCs w:val="18"/>
              </w:rPr>
            </w:pPr>
            <w:r>
              <w:rPr>
                <w:rFonts w:cs="Arial"/>
                <w:color w:val="000000"/>
                <w:sz w:val="18"/>
                <w:szCs w:val="18"/>
              </w:rPr>
              <w:t>583</w:t>
            </w:r>
          </w:p>
        </w:tc>
      </w:tr>
      <w:tr w:rsidR="007C36C7" w:rsidRPr="005245AC" w14:paraId="08FD4D39" w14:textId="77777777" w:rsidTr="00A24BC3">
        <w:trPr>
          <w:trHeight w:val="439"/>
        </w:trPr>
        <w:tc>
          <w:tcPr>
            <w:tcW w:w="3702" w:type="dxa"/>
            <w:tcBorders>
              <w:top w:val="nil"/>
              <w:left w:val="single" w:sz="4" w:space="0" w:color="auto"/>
              <w:bottom w:val="nil"/>
              <w:right w:val="nil"/>
            </w:tcBorders>
            <w:shd w:val="clear" w:color="auto" w:fill="auto"/>
            <w:vAlign w:val="center"/>
            <w:hideMark/>
          </w:tcPr>
          <w:p w14:paraId="59244309" w14:textId="77777777" w:rsidR="007C36C7" w:rsidRPr="005245AC" w:rsidRDefault="007C36C7" w:rsidP="00B713E1">
            <w:pPr>
              <w:rPr>
                <w:rFonts w:cs="Arial"/>
                <w:color w:val="000000"/>
                <w:sz w:val="18"/>
                <w:szCs w:val="18"/>
              </w:rPr>
            </w:pPr>
            <w:r>
              <w:rPr>
                <w:rFonts w:cs="Arial"/>
                <w:color w:val="000000"/>
                <w:sz w:val="18"/>
                <w:szCs w:val="18"/>
              </w:rPr>
              <w:t>Payments to Legal Practitioners’ Fidelity Guarantee Fund</w:t>
            </w:r>
          </w:p>
        </w:tc>
        <w:tc>
          <w:tcPr>
            <w:tcW w:w="914" w:type="dxa"/>
            <w:tcBorders>
              <w:top w:val="nil"/>
              <w:left w:val="nil"/>
              <w:bottom w:val="nil"/>
              <w:right w:val="nil"/>
            </w:tcBorders>
            <w:shd w:val="clear" w:color="auto" w:fill="auto"/>
            <w:vAlign w:val="center"/>
            <w:hideMark/>
          </w:tcPr>
          <w:p w14:paraId="5F2CA20C" w14:textId="77777777" w:rsidR="007C36C7" w:rsidRPr="005245AC" w:rsidRDefault="007C36C7" w:rsidP="00B713E1">
            <w:pPr>
              <w:rPr>
                <w:rFonts w:cs="Arial"/>
                <w:color w:val="000000"/>
                <w:sz w:val="18"/>
                <w:szCs w:val="18"/>
              </w:rPr>
            </w:pPr>
          </w:p>
        </w:tc>
        <w:tc>
          <w:tcPr>
            <w:tcW w:w="1129" w:type="dxa"/>
            <w:tcBorders>
              <w:top w:val="nil"/>
              <w:left w:val="nil"/>
              <w:bottom w:val="nil"/>
              <w:right w:val="nil"/>
            </w:tcBorders>
            <w:shd w:val="clear" w:color="000000" w:fill="F2F2F2"/>
            <w:vAlign w:val="center"/>
            <w:hideMark/>
          </w:tcPr>
          <w:p w14:paraId="4E518C90" w14:textId="77777777" w:rsidR="007C36C7" w:rsidRPr="005245AC" w:rsidRDefault="007C36C7" w:rsidP="00B713E1">
            <w:pPr>
              <w:jc w:val="right"/>
              <w:rPr>
                <w:rFonts w:cs="Arial"/>
                <w:color w:val="000000"/>
                <w:sz w:val="18"/>
                <w:szCs w:val="18"/>
              </w:rPr>
            </w:pPr>
            <w:r>
              <w:rPr>
                <w:rFonts w:cs="Arial"/>
                <w:color w:val="000000"/>
                <w:sz w:val="18"/>
                <w:szCs w:val="18"/>
              </w:rPr>
              <w:t>(3,545)</w:t>
            </w:r>
          </w:p>
        </w:tc>
        <w:tc>
          <w:tcPr>
            <w:tcW w:w="1131" w:type="dxa"/>
            <w:tcBorders>
              <w:top w:val="nil"/>
              <w:left w:val="nil"/>
              <w:bottom w:val="nil"/>
              <w:right w:val="nil"/>
            </w:tcBorders>
            <w:shd w:val="clear" w:color="auto" w:fill="auto"/>
            <w:vAlign w:val="center"/>
            <w:hideMark/>
          </w:tcPr>
          <w:p w14:paraId="298A40DD" w14:textId="77777777" w:rsidR="007C36C7" w:rsidRPr="005245AC" w:rsidRDefault="007C36C7" w:rsidP="00B713E1">
            <w:pPr>
              <w:jc w:val="right"/>
              <w:rPr>
                <w:rFonts w:cs="Arial"/>
                <w:color w:val="000000"/>
                <w:sz w:val="18"/>
                <w:szCs w:val="18"/>
              </w:rPr>
            </w:pPr>
            <w:r>
              <w:rPr>
                <w:rFonts w:cs="Arial"/>
                <w:color w:val="000000"/>
                <w:sz w:val="18"/>
                <w:szCs w:val="18"/>
              </w:rPr>
              <w:t>(583)</w:t>
            </w:r>
          </w:p>
        </w:tc>
        <w:tc>
          <w:tcPr>
            <w:tcW w:w="1129" w:type="dxa"/>
            <w:tcBorders>
              <w:top w:val="nil"/>
              <w:left w:val="nil"/>
              <w:bottom w:val="nil"/>
              <w:right w:val="nil"/>
            </w:tcBorders>
            <w:shd w:val="clear" w:color="000000" w:fill="F2F2F2"/>
            <w:vAlign w:val="center"/>
            <w:hideMark/>
          </w:tcPr>
          <w:p w14:paraId="37E71BE1" w14:textId="77777777" w:rsidR="007C36C7" w:rsidRPr="005245AC" w:rsidRDefault="007C36C7" w:rsidP="00B713E1">
            <w:pPr>
              <w:jc w:val="right"/>
              <w:rPr>
                <w:rFonts w:cs="Arial"/>
                <w:color w:val="000000"/>
                <w:sz w:val="18"/>
                <w:szCs w:val="18"/>
              </w:rPr>
            </w:pPr>
            <w:r>
              <w:rPr>
                <w:rFonts w:cs="Arial"/>
                <w:color w:val="000000"/>
                <w:sz w:val="18"/>
                <w:szCs w:val="18"/>
              </w:rPr>
              <w:t>(3,545)</w:t>
            </w:r>
          </w:p>
        </w:tc>
        <w:tc>
          <w:tcPr>
            <w:tcW w:w="1131" w:type="dxa"/>
            <w:tcBorders>
              <w:top w:val="nil"/>
              <w:left w:val="nil"/>
              <w:bottom w:val="nil"/>
              <w:right w:val="single" w:sz="4" w:space="0" w:color="auto"/>
            </w:tcBorders>
            <w:shd w:val="clear" w:color="auto" w:fill="auto"/>
            <w:vAlign w:val="center"/>
            <w:hideMark/>
          </w:tcPr>
          <w:p w14:paraId="3825460E" w14:textId="77777777" w:rsidR="007C36C7" w:rsidRPr="005245AC" w:rsidRDefault="007C36C7" w:rsidP="00B713E1">
            <w:pPr>
              <w:jc w:val="right"/>
              <w:rPr>
                <w:rFonts w:cs="Arial"/>
                <w:color w:val="000000"/>
                <w:sz w:val="18"/>
                <w:szCs w:val="18"/>
              </w:rPr>
            </w:pPr>
            <w:r>
              <w:rPr>
                <w:rFonts w:cs="Arial"/>
                <w:color w:val="000000"/>
                <w:sz w:val="18"/>
                <w:szCs w:val="18"/>
              </w:rPr>
              <w:t>(583)</w:t>
            </w:r>
          </w:p>
        </w:tc>
      </w:tr>
      <w:tr w:rsidR="007C36C7" w:rsidRPr="005245AC" w14:paraId="23494BD0" w14:textId="77777777" w:rsidTr="00A24BC3">
        <w:trPr>
          <w:trHeight w:val="276"/>
        </w:trPr>
        <w:tc>
          <w:tcPr>
            <w:tcW w:w="3702" w:type="dxa"/>
            <w:tcBorders>
              <w:top w:val="nil"/>
              <w:left w:val="single" w:sz="4" w:space="0" w:color="auto"/>
              <w:bottom w:val="nil"/>
              <w:right w:val="nil"/>
            </w:tcBorders>
            <w:shd w:val="clear" w:color="auto" w:fill="auto"/>
            <w:vAlign w:val="center"/>
            <w:hideMark/>
          </w:tcPr>
          <w:p w14:paraId="788837C7" w14:textId="77777777" w:rsidR="007C36C7" w:rsidRPr="005245AC" w:rsidRDefault="007C36C7" w:rsidP="00B713E1">
            <w:pPr>
              <w:rPr>
                <w:rFonts w:cs="Arial"/>
                <w:color w:val="000000"/>
                <w:sz w:val="18"/>
                <w:szCs w:val="18"/>
              </w:rPr>
            </w:pPr>
            <w:r>
              <w:rPr>
                <w:rFonts w:cs="Arial"/>
                <w:color w:val="000000"/>
                <w:sz w:val="18"/>
                <w:szCs w:val="18"/>
              </w:rPr>
              <w:t>Borrowing expenses</w:t>
            </w:r>
          </w:p>
        </w:tc>
        <w:tc>
          <w:tcPr>
            <w:tcW w:w="914" w:type="dxa"/>
            <w:tcBorders>
              <w:top w:val="nil"/>
              <w:left w:val="nil"/>
              <w:bottom w:val="nil"/>
              <w:right w:val="nil"/>
            </w:tcBorders>
            <w:shd w:val="clear" w:color="auto" w:fill="auto"/>
            <w:vAlign w:val="center"/>
            <w:hideMark/>
          </w:tcPr>
          <w:p w14:paraId="1CD0D6B7" w14:textId="77777777" w:rsidR="007C36C7" w:rsidRPr="005245AC" w:rsidRDefault="007C36C7" w:rsidP="00B713E1">
            <w:pPr>
              <w:rPr>
                <w:rFonts w:cs="Arial"/>
                <w:color w:val="000000"/>
                <w:sz w:val="18"/>
                <w:szCs w:val="18"/>
              </w:rPr>
            </w:pPr>
          </w:p>
        </w:tc>
        <w:tc>
          <w:tcPr>
            <w:tcW w:w="1129" w:type="dxa"/>
            <w:tcBorders>
              <w:top w:val="nil"/>
              <w:left w:val="nil"/>
              <w:bottom w:val="nil"/>
              <w:right w:val="nil"/>
            </w:tcBorders>
            <w:shd w:val="clear" w:color="000000" w:fill="F2F2F2"/>
            <w:vAlign w:val="center"/>
            <w:hideMark/>
          </w:tcPr>
          <w:p w14:paraId="12C9E30E" w14:textId="77777777" w:rsidR="007C36C7" w:rsidRPr="005245AC" w:rsidRDefault="007C36C7" w:rsidP="00B713E1">
            <w:pPr>
              <w:jc w:val="right"/>
              <w:rPr>
                <w:rFonts w:cs="Arial"/>
                <w:color w:val="000000"/>
                <w:sz w:val="18"/>
                <w:szCs w:val="18"/>
              </w:rPr>
            </w:pPr>
            <w:r>
              <w:rPr>
                <w:rFonts w:cs="Arial"/>
                <w:color w:val="000000"/>
                <w:sz w:val="18"/>
                <w:szCs w:val="18"/>
              </w:rPr>
              <w:t>(367)</w:t>
            </w:r>
          </w:p>
        </w:tc>
        <w:tc>
          <w:tcPr>
            <w:tcW w:w="1131" w:type="dxa"/>
            <w:tcBorders>
              <w:top w:val="nil"/>
              <w:left w:val="nil"/>
              <w:bottom w:val="nil"/>
              <w:right w:val="nil"/>
            </w:tcBorders>
            <w:shd w:val="clear" w:color="auto" w:fill="auto"/>
            <w:vAlign w:val="center"/>
            <w:hideMark/>
          </w:tcPr>
          <w:p w14:paraId="661848E1" w14:textId="77777777" w:rsidR="007C36C7" w:rsidRPr="005245AC" w:rsidRDefault="007C36C7" w:rsidP="00B713E1">
            <w:pPr>
              <w:jc w:val="right"/>
              <w:rPr>
                <w:rFonts w:cs="Arial"/>
                <w:color w:val="000000"/>
                <w:sz w:val="18"/>
                <w:szCs w:val="18"/>
              </w:rPr>
            </w:pPr>
            <w:r>
              <w:rPr>
                <w:rFonts w:cs="Arial"/>
                <w:color w:val="000000"/>
                <w:sz w:val="18"/>
                <w:szCs w:val="18"/>
              </w:rPr>
              <w:t>(96)</w:t>
            </w:r>
          </w:p>
        </w:tc>
        <w:tc>
          <w:tcPr>
            <w:tcW w:w="1129" w:type="dxa"/>
            <w:tcBorders>
              <w:top w:val="nil"/>
              <w:left w:val="nil"/>
              <w:bottom w:val="nil"/>
              <w:right w:val="nil"/>
            </w:tcBorders>
            <w:shd w:val="clear" w:color="000000" w:fill="F2F2F2"/>
            <w:vAlign w:val="center"/>
            <w:hideMark/>
          </w:tcPr>
          <w:p w14:paraId="4CB0D3CD" w14:textId="77777777" w:rsidR="007C36C7" w:rsidRPr="005245AC" w:rsidRDefault="007C36C7" w:rsidP="00B713E1">
            <w:pPr>
              <w:jc w:val="right"/>
              <w:rPr>
                <w:rFonts w:cs="Arial"/>
                <w:color w:val="000000"/>
                <w:sz w:val="18"/>
                <w:szCs w:val="18"/>
              </w:rPr>
            </w:pPr>
            <w:r>
              <w:rPr>
                <w:rFonts w:cs="Arial"/>
                <w:color w:val="000000"/>
                <w:sz w:val="18"/>
                <w:szCs w:val="18"/>
              </w:rPr>
              <w:t>(367)</w:t>
            </w:r>
          </w:p>
        </w:tc>
        <w:tc>
          <w:tcPr>
            <w:tcW w:w="1131" w:type="dxa"/>
            <w:tcBorders>
              <w:top w:val="nil"/>
              <w:left w:val="nil"/>
              <w:bottom w:val="nil"/>
              <w:right w:val="single" w:sz="4" w:space="0" w:color="auto"/>
            </w:tcBorders>
            <w:shd w:val="clear" w:color="auto" w:fill="auto"/>
            <w:vAlign w:val="center"/>
            <w:hideMark/>
          </w:tcPr>
          <w:p w14:paraId="36BA472D" w14:textId="77777777" w:rsidR="007C36C7" w:rsidRPr="005245AC" w:rsidRDefault="007C36C7" w:rsidP="00B713E1">
            <w:pPr>
              <w:jc w:val="right"/>
              <w:rPr>
                <w:rFonts w:cs="Arial"/>
                <w:color w:val="000000"/>
                <w:sz w:val="18"/>
                <w:szCs w:val="18"/>
              </w:rPr>
            </w:pPr>
            <w:r>
              <w:rPr>
                <w:rFonts w:cs="Arial"/>
                <w:color w:val="000000"/>
                <w:sz w:val="18"/>
                <w:szCs w:val="18"/>
              </w:rPr>
              <w:t>(96)</w:t>
            </w:r>
          </w:p>
        </w:tc>
      </w:tr>
      <w:tr w:rsidR="007C36C7" w:rsidRPr="005245AC" w14:paraId="31766056" w14:textId="77777777" w:rsidTr="00A24BC3">
        <w:trPr>
          <w:trHeight w:val="288"/>
        </w:trPr>
        <w:tc>
          <w:tcPr>
            <w:tcW w:w="3702" w:type="dxa"/>
            <w:tcBorders>
              <w:top w:val="nil"/>
              <w:left w:val="single" w:sz="4" w:space="0" w:color="auto"/>
              <w:bottom w:val="nil"/>
              <w:right w:val="nil"/>
            </w:tcBorders>
            <w:shd w:val="clear" w:color="auto" w:fill="auto"/>
            <w:vAlign w:val="center"/>
            <w:hideMark/>
          </w:tcPr>
          <w:p w14:paraId="4DEE2275" w14:textId="77777777" w:rsidR="007C36C7" w:rsidRPr="005245AC" w:rsidRDefault="007C36C7" w:rsidP="00B713E1">
            <w:pPr>
              <w:rPr>
                <w:rFonts w:cs="Arial"/>
                <w:color w:val="000000"/>
                <w:sz w:val="18"/>
                <w:szCs w:val="18"/>
              </w:rPr>
            </w:pPr>
            <w:r>
              <w:rPr>
                <w:rFonts w:cs="Arial"/>
                <w:color w:val="000000"/>
                <w:sz w:val="18"/>
                <w:szCs w:val="18"/>
              </w:rPr>
              <w:t>Reinsurance payments</w:t>
            </w:r>
          </w:p>
        </w:tc>
        <w:tc>
          <w:tcPr>
            <w:tcW w:w="914" w:type="dxa"/>
            <w:tcBorders>
              <w:top w:val="nil"/>
              <w:left w:val="nil"/>
              <w:bottom w:val="nil"/>
              <w:right w:val="nil"/>
            </w:tcBorders>
            <w:shd w:val="clear" w:color="auto" w:fill="auto"/>
            <w:vAlign w:val="center"/>
            <w:hideMark/>
          </w:tcPr>
          <w:p w14:paraId="43ACCFAD" w14:textId="77777777" w:rsidR="007C36C7" w:rsidRPr="005245AC" w:rsidRDefault="007C36C7" w:rsidP="00B713E1">
            <w:pPr>
              <w:rPr>
                <w:rFonts w:cs="Arial"/>
                <w:color w:val="000000"/>
                <w:sz w:val="18"/>
                <w:szCs w:val="18"/>
              </w:rPr>
            </w:pPr>
          </w:p>
        </w:tc>
        <w:tc>
          <w:tcPr>
            <w:tcW w:w="1129" w:type="dxa"/>
            <w:tcBorders>
              <w:top w:val="nil"/>
              <w:left w:val="nil"/>
              <w:bottom w:val="nil"/>
              <w:right w:val="nil"/>
            </w:tcBorders>
            <w:shd w:val="clear" w:color="000000" w:fill="F2F2F2"/>
            <w:vAlign w:val="center"/>
            <w:hideMark/>
          </w:tcPr>
          <w:p w14:paraId="57A7EC46" w14:textId="77777777" w:rsidR="007C36C7" w:rsidRPr="005245AC" w:rsidRDefault="007C36C7" w:rsidP="00B713E1">
            <w:pPr>
              <w:jc w:val="right"/>
              <w:rPr>
                <w:rFonts w:cs="Arial"/>
                <w:color w:val="000000"/>
                <w:sz w:val="18"/>
                <w:szCs w:val="18"/>
              </w:rPr>
            </w:pPr>
            <w:r>
              <w:rPr>
                <w:rFonts w:cs="Arial"/>
                <w:color w:val="000000"/>
                <w:sz w:val="18"/>
                <w:szCs w:val="18"/>
              </w:rPr>
              <w:t>(1,930)</w:t>
            </w:r>
          </w:p>
        </w:tc>
        <w:tc>
          <w:tcPr>
            <w:tcW w:w="1131" w:type="dxa"/>
            <w:tcBorders>
              <w:top w:val="nil"/>
              <w:left w:val="nil"/>
              <w:bottom w:val="nil"/>
              <w:right w:val="nil"/>
            </w:tcBorders>
            <w:shd w:val="clear" w:color="auto" w:fill="auto"/>
            <w:vAlign w:val="center"/>
            <w:hideMark/>
          </w:tcPr>
          <w:p w14:paraId="60201DC2" w14:textId="77777777" w:rsidR="007C36C7" w:rsidRPr="005245AC" w:rsidRDefault="007C36C7" w:rsidP="00B713E1">
            <w:pPr>
              <w:jc w:val="right"/>
              <w:rPr>
                <w:rFonts w:cs="Arial"/>
                <w:color w:val="000000"/>
                <w:sz w:val="18"/>
                <w:szCs w:val="18"/>
              </w:rPr>
            </w:pPr>
            <w:r>
              <w:rPr>
                <w:rFonts w:cs="Arial"/>
                <w:color w:val="000000"/>
                <w:sz w:val="18"/>
                <w:szCs w:val="18"/>
              </w:rPr>
              <w:t>(1,840)</w:t>
            </w:r>
          </w:p>
        </w:tc>
        <w:tc>
          <w:tcPr>
            <w:tcW w:w="1129" w:type="dxa"/>
            <w:tcBorders>
              <w:top w:val="nil"/>
              <w:left w:val="nil"/>
              <w:bottom w:val="nil"/>
              <w:right w:val="nil"/>
            </w:tcBorders>
            <w:shd w:val="clear" w:color="000000" w:fill="F2F2F2"/>
            <w:vAlign w:val="center"/>
            <w:hideMark/>
          </w:tcPr>
          <w:p w14:paraId="4B227DA2" w14:textId="77777777" w:rsidR="007C36C7" w:rsidRPr="005245AC" w:rsidRDefault="007C36C7" w:rsidP="00B713E1">
            <w:pPr>
              <w:jc w:val="right"/>
              <w:rPr>
                <w:rFonts w:cs="Arial"/>
                <w:color w:val="000000"/>
                <w:sz w:val="18"/>
                <w:szCs w:val="18"/>
              </w:rPr>
            </w:pPr>
            <w:r>
              <w:rPr>
                <w:rFonts w:cs="Arial"/>
                <w:color w:val="000000"/>
                <w:sz w:val="18"/>
                <w:szCs w:val="18"/>
              </w:rPr>
              <w:t>-</w:t>
            </w:r>
          </w:p>
        </w:tc>
        <w:tc>
          <w:tcPr>
            <w:tcW w:w="1131" w:type="dxa"/>
            <w:tcBorders>
              <w:top w:val="nil"/>
              <w:left w:val="nil"/>
              <w:bottom w:val="nil"/>
              <w:right w:val="single" w:sz="4" w:space="0" w:color="auto"/>
            </w:tcBorders>
            <w:shd w:val="clear" w:color="auto" w:fill="auto"/>
            <w:vAlign w:val="center"/>
            <w:hideMark/>
          </w:tcPr>
          <w:p w14:paraId="053A87BF" w14:textId="77777777" w:rsidR="007C36C7" w:rsidRPr="005245AC" w:rsidRDefault="007C36C7" w:rsidP="00B713E1">
            <w:pPr>
              <w:jc w:val="right"/>
              <w:rPr>
                <w:rFonts w:cs="Arial"/>
                <w:color w:val="000000"/>
                <w:sz w:val="18"/>
                <w:szCs w:val="18"/>
              </w:rPr>
            </w:pPr>
            <w:r>
              <w:rPr>
                <w:rFonts w:cs="Arial"/>
                <w:color w:val="000000"/>
                <w:sz w:val="18"/>
                <w:szCs w:val="18"/>
              </w:rPr>
              <w:t>-</w:t>
            </w:r>
          </w:p>
        </w:tc>
      </w:tr>
      <w:tr w:rsidR="007C36C7" w:rsidRPr="005245AC" w14:paraId="70225DFF" w14:textId="77777777" w:rsidTr="00A24BC3">
        <w:trPr>
          <w:trHeight w:val="288"/>
        </w:trPr>
        <w:tc>
          <w:tcPr>
            <w:tcW w:w="3702" w:type="dxa"/>
            <w:tcBorders>
              <w:top w:val="nil"/>
              <w:left w:val="single" w:sz="4" w:space="0" w:color="auto"/>
              <w:bottom w:val="nil"/>
              <w:right w:val="nil"/>
            </w:tcBorders>
            <w:shd w:val="clear" w:color="auto" w:fill="auto"/>
            <w:vAlign w:val="center"/>
            <w:hideMark/>
          </w:tcPr>
          <w:p w14:paraId="255A94B1" w14:textId="77777777" w:rsidR="007C36C7" w:rsidRPr="005245AC" w:rsidRDefault="007C36C7" w:rsidP="00B713E1">
            <w:pPr>
              <w:rPr>
                <w:rFonts w:cs="Arial"/>
                <w:color w:val="000000"/>
                <w:sz w:val="18"/>
                <w:szCs w:val="18"/>
              </w:rPr>
            </w:pPr>
            <w:r>
              <w:rPr>
                <w:rFonts w:cs="Arial"/>
                <w:color w:val="000000"/>
                <w:sz w:val="18"/>
                <w:szCs w:val="18"/>
              </w:rPr>
              <w:t>Claims and claims related payments</w:t>
            </w:r>
          </w:p>
        </w:tc>
        <w:tc>
          <w:tcPr>
            <w:tcW w:w="914" w:type="dxa"/>
            <w:tcBorders>
              <w:top w:val="nil"/>
              <w:left w:val="nil"/>
              <w:bottom w:val="nil"/>
              <w:right w:val="nil"/>
            </w:tcBorders>
            <w:shd w:val="clear" w:color="auto" w:fill="auto"/>
            <w:vAlign w:val="center"/>
            <w:hideMark/>
          </w:tcPr>
          <w:p w14:paraId="1F070ECA" w14:textId="77777777" w:rsidR="007C36C7" w:rsidRPr="005245AC" w:rsidRDefault="007C36C7" w:rsidP="00B713E1">
            <w:pPr>
              <w:rPr>
                <w:rFonts w:cs="Arial"/>
                <w:color w:val="000000"/>
                <w:sz w:val="18"/>
                <w:szCs w:val="18"/>
              </w:rPr>
            </w:pPr>
          </w:p>
        </w:tc>
        <w:tc>
          <w:tcPr>
            <w:tcW w:w="1129" w:type="dxa"/>
            <w:tcBorders>
              <w:top w:val="nil"/>
              <w:left w:val="nil"/>
              <w:bottom w:val="nil"/>
              <w:right w:val="nil"/>
            </w:tcBorders>
            <w:shd w:val="clear" w:color="000000" w:fill="F2F2F2"/>
            <w:vAlign w:val="center"/>
            <w:hideMark/>
          </w:tcPr>
          <w:p w14:paraId="6CCF0F9B" w14:textId="77777777" w:rsidR="007C36C7" w:rsidRPr="005245AC" w:rsidRDefault="007C36C7" w:rsidP="00B713E1">
            <w:pPr>
              <w:jc w:val="right"/>
              <w:rPr>
                <w:rFonts w:cs="Arial"/>
                <w:color w:val="000000"/>
                <w:sz w:val="18"/>
                <w:szCs w:val="18"/>
              </w:rPr>
            </w:pPr>
            <w:r>
              <w:rPr>
                <w:rFonts w:cs="Arial"/>
                <w:color w:val="000000"/>
                <w:sz w:val="18"/>
                <w:szCs w:val="18"/>
              </w:rPr>
              <w:t>(14,385)</w:t>
            </w:r>
          </w:p>
        </w:tc>
        <w:tc>
          <w:tcPr>
            <w:tcW w:w="1131" w:type="dxa"/>
            <w:tcBorders>
              <w:top w:val="nil"/>
              <w:left w:val="nil"/>
              <w:bottom w:val="nil"/>
              <w:right w:val="nil"/>
            </w:tcBorders>
            <w:shd w:val="clear" w:color="auto" w:fill="auto"/>
            <w:vAlign w:val="center"/>
            <w:hideMark/>
          </w:tcPr>
          <w:p w14:paraId="5E969E4D" w14:textId="77777777" w:rsidR="007C36C7" w:rsidRPr="005245AC" w:rsidRDefault="007C36C7" w:rsidP="00B713E1">
            <w:pPr>
              <w:jc w:val="right"/>
              <w:rPr>
                <w:rFonts w:cs="Arial"/>
                <w:color w:val="000000"/>
                <w:sz w:val="18"/>
                <w:szCs w:val="18"/>
              </w:rPr>
            </w:pPr>
            <w:r>
              <w:rPr>
                <w:rFonts w:cs="Arial"/>
                <w:color w:val="000000"/>
                <w:sz w:val="18"/>
                <w:szCs w:val="18"/>
              </w:rPr>
              <w:t>(23,508)</w:t>
            </w:r>
          </w:p>
        </w:tc>
        <w:tc>
          <w:tcPr>
            <w:tcW w:w="1129" w:type="dxa"/>
            <w:tcBorders>
              <w:top w:val="nil"/>
              <w:left w:val="nil"/>
              <w:bottom w:val="nil"/>
              <w:right w:val="nil"/>
            </w:tcBorders>
            <w:shd w:val="clear" w:color="000000" w:fill="F2F2F2"/>
            <w:vAlign w:val="center"/>
            <w:hideMark/>
          </w:tcPr>
          <w:p w14:paraId="5343C684" w14:textId="77777777" w:rsidR="007C36C7" w:rsidRPr="005245AC" w:rsidRDefault="007C36C7" w:rsidP="00B713E1">
            <w:pPr>
              <w:jc w:val="right"/>
              <w:rPr>
                <w:rFonts w:cs="Arial"/>
                <w:color w:val="000000"/>
                <w:sz w:val="18"/>
                <w:szCs w:val="18"/>
              </w:rPr>
            </w:pPr>
            <w:r>
              <w:rPr>
                <w:rFonts w:cs="Arial"/>
                <w:color w:val="000000"/>
                <w:sz w:val="18"/>
                <w:szCs w:val="18"/>
              </w:rPr>
              <w:t>-</w:t>
            </w:r>
          </w:p>
        </w:tc>
        <w:tc>
          <w:tcPr>
            <w:tcW w:w="1131" w:type="dxa"/>
            <w:tcBorders>
              <w:top w:val="nil"/>
              <w:left w:val="nil"/>
              <w:bottom w:val="nil"/>
              <w:right w:val="single" w:sz="4" w:space="0" w:color="auto"/>
            </w:tcBorders>
            <w:shd w:val="clear" w:color="auto" w:fill="auto"/>
            <w:vAlign w:val="center"/>
            <w:hideMark/>
          </w:tcPr>
          <w:p w14:paraId="6A2387EC" w14:textId="77777777" w:rsidR="007C36C7" w:rsidRPr="005245AC" w:rsidRDefault="007C36C7" w:rsidP="00B713E1">
            <w:pPr>
              <w:jc w:val="right"/>
              <w:rPr>
                <w:rFonts w:cs="Arial"/>
                <w:color w:val="000000"/>
                <w:sz w:val="18"/>
                <w:szCs w:val="18"/>
              </w:rPr>
            </w:pPr>
            <w:r>
              <w:rPr>
                <w:rFonts w:cs="Arial"/>
                <w:color w:val="000000"/>
                <w:sz w:val="18"/>
                <w:szCs w:val="18"/>
              </w:rPr>
              <w:t>-</w:t>
            </w:r>
          </w:p>
        </w:tc>
      </w:tr>
      <w:tr w:rsidR="007C36C7" w:rsidRPr="005245AC" w14:paraId="4AD511B0" w14:textId="77777777" w:rsidTr="00A24BC3">
        <w:trPr>
          <w:trHeight w:val="288"/>
        </w:trPr>
        <w:tc>
          <w:tcPr>
            <w:tcW w:w="3702" w:type="dxa"/>
            <w:tcBorders>
              <w:top w:val="nil"/>
              <w:left w:val="single" w:sz="4" w:space="0" w:color="auto"/>
              <w:bottom w:val="nil"/>
              <w:right w:val="nil"/>
            </w:tcBorders>
            <w:shd w:val="clear" w:color="auto" w:fill="auto"/>
            <w:vAlign w:val="center"/>
            <w:hideMark/>
          </w:tcPr>
          <w:p w14:paraId="717CE3BD" w14:textId="77777777" w:rsidR="007C36C7" w:rsidRPr="005245AC" w:rsidRDefault="007C36C7" w:rsidP="00B713E1">
            <w:pPr>
              <w:rPr>
                <w:rFonts w:cs="Arial"/>
                <w:color w:val="000000"/>
                <w:sz w:val="18"/>
                <w:szCs w:val="18"/>
              </w:rPr>
            </w:pPr>
            <w:r>
              <w:rPr>
                <w:rFonts w:cs="Arial"/>
                <w:color w:val="000000"/>
                <w:sz w:val="18"/>
                <w:szCs w:val="18"/>
              </w:rPr>
              <w:t>Interest received</w:t>
            </w:r>
          </w:p>
        </w:tc>
        <w:tc>
          <w:tcPr>
            <w:tcW w:w="914" w:type="dxa"/>
            <w:tcBorders>
              <w:top w:val="nil"/>
              <w:left w:val="nil"/>
              <w:bottom w:val="nil"/>
              <w:right w:val="nil"/>
            </w:tcBorders>
            <w:shd w:val="clear" w:color="auto" w:fill="auto"/>
            <w:vAlign w:val="center"/>
            <w:hideMark/>
          </w:tcPr>
          <w:p w14:paraId="5F39BD46" w14:textId="77777777" w:rsidR="007C36C7" w:rsidRPr="005245AC" w:rsidRDefault="007C36C7" w:rsidP="00B713E1">
            <w:pPr>
              <w:rPr>
                <w:rFonts w:cs="Arial"/>
                <w:color w:val="000000"/>
                <w:sz w:val="18"/>
                <w:szCs w:val="18"/>
              </w:rPr>
            </w:pPr>
          </w:p>
        </w:tc>
        <w:tc>
          <w:tcPr>
            <w:tcW w:w="1129" w:type="dxa"/>
            <w:tcBorders>
              <w:top w:val="nil"/>
              <w:left w:val="nil"/>
              <w:bottom w:val="nil"/>
              <w:right w:val="nil"/>
            </w:tcBorders>
            <w:shd w:val="clear" w:color="000000" w:fill="F2F2F2"/>
            <w:vAlign w:val="center"/>
            <w:hideMark/>
          </w:tcPr>
          <w:p w14:paraId="451F0AC2" w14:textId="77777777" w:rsidR="007C36C7" w:rsidRPr="005245AC" w:rsidRDefault="007C36C7" w:rsidP="00B713E1">
            <w:pPr>
              <w:jc w:val="right"/>
              <w:rPr>
                <w:rFonts w:cs="Arial"/>
                <w:color w:val="000000"/>
                <w:sz w:val="18"/>
                <w:szCs w:val="18"/>
              </w:rPr>
            </w:pPr>
            <w:r>
              <w:rPr>
                <w:rFonts w:cs="Arial"/>
                <w:color w:val="000000"/>
                <w:sz w:val="18"/>
                <w:szCs w:val="18"/>
              </w:rPr>
              <w:t>2,254</w:t>
            </w:r>
          </w:p>
        </w:tc>
        <w:tc>
          <w:tcPr>
            <w:tcW w:w="1131" w:type="dxa"/>
            <w:tcBorders>
              <w:top w:val="nil"/>
              <w:left w:val="nil"/>
              <w:bottom w:val="nil"/>
              <w:right w:val="nil"/>
            </w:tcBorders>
            <w:shd w:val="clear" w:color="auto" w:fill="auto"/>
            <w:vAlign w:val="center"/>
            <w:hideMark/>
          </w:tcPr>
          <w:p w14:paraId="52EC96A2" w14:textId="77777777" w:rsidR="007C36C7" w:rsidRPr="005245AC" w:rsidRDefault="007C36C7" w:rsidP="00B713E1">
            <w:pPr>
              <w:jc w:val="right"/>
              <w:rPr>
                <w:rFonts w:cs="Arial"/>
                <w:color w:val="000000"/>
                <w:sz w:val="18"/>
                <w:szCs w:val="18"/>
              </w:rPr>
            </w:pPr>
            <w:r>
              <w:rPr>
                <w:rFonts w:cs="Arial"/>
                <w:color w:val="000000"/>
                <w:sz w:val="18"/>
                <w:szCs w:val="18"/>
              </w:rPr>
              <w:t>1,196</w:t>
            </w:r>
          </w:p>
        </w:tc>
        <w:tc>
          <w:tcPr>
            <w:tcW w:w="1129" w:type="dxa"/>
            <w:tcBorders>
              <w:top w:val="nil"/>
              <w:left w:val="nil"/>
              <w:bottom w:val="nil"/>
              <w:right w:val="nil"/>
            </w:tcBorders>
            <w:shd w:val="clear" w:color="000000" w:fill="F2F2F2"/>
            <w:vAlign w:val="center"/>
            <w:hideMark/>
          </w:tcPr>
          <w:p w14:paraId="595B9CBE" w14:textId="77777777" w:rsidR="007C36C7" w:rsidRPr="005245AC" w:rsidRDefault="007C36C7" w:rsidP="00B713E1">
            <w:pPr>
              <w:jc w:val="right"/>
              <w:rPr>
                <w:rFonts w:cs="Arial"/>
                <w:color w:val="000000"/>
                <w:sz w:val="18"/>
                <w:szCs w:val="18"/>
              </w:rPr>
            </w:pPr>
            <w:r>
              <w:rPr>
                <w:rFonts w:cs="Arial"/>
                <w:color w:val="000000"/>
                <w:sz w:val="18"/>
                <w:szCs w:val="18"/>
              </w:rPr>
              <w:t>1,553</w:t>
            </w:r>
          </w:p>
        </w:tc>
        <w:tc>
          <w:tcPr>
            <w:tcW w:w="1131" w:type="dxa"/>
            <w:tcBorders>
              <w:top w:val="nil"/>
              <w:left w:val="nil"/>
              <w:bottom w:val="nil"/>
              <w:right w:val="single" w:sz="4" w:space="0" w:color="auto"/>
            </w:tcBorders>
            <w:shd w:val="clear" w:color="auto" w:fill="auto"/>
            <w:vAlign w:val="center"/>
            <w:hideMark/>
          </w:tcPr>
          <w:p w14:paraId="2A990156" w14:textId="77777777" w:rsidR="007C36C7" w:rsidRPr="005245AC" w:rsidRDefault="007C36C7" w:rsidP="00B713E1">
            <w:pPr>
              <w:jc w:val="right"/>
              <w:rPr>
                <w:rFonts w:cs="Arial"/>
                <w:color w:val="000000"/>
                <w:sz w:val="18"/>
                <w:szCs w:val="18"/>
              </w:rPr>
            </w:pPr>
            <w:r>
              <w:rPr>
                <w:rFonts w:cs="Arial"/>
                <w:color w:val="000000"/>
                <w:sz w:val="18"/>
                <w:szCs w:val="18"/>
              </w:rPr>
              <w:t>980</w:t>
            </w:r>
          </w:p>
        </w:tc>
      </w:tr>
      <w:tr w:rsidR="007C36C7" w:rsidRPr="005245AC" w14:paraId="57BCFC42" w14:textId="77777777" w:rsidTr="00A24BC3">
        <w:trPr>
          <w:trHeight w:val="288"/>
        </w:trPr>
        <w:tc>
          <w:tcPr>
            <w:tcW w:w="3702" w:type="dxa"/>
            <w:tcBorders>
              <w:top w:val="nil"/>
              <w:left w:val="single" w:sz="4" w:space="0" w:color="auto"/>
              <w:bottom w:val="nil"/>
              <w:right w:val="nil"/>
            </w:tcBorders>
            <w:shd w:val="clear" w:color="auto" w:fill="auto"/>
            <w:vAlign w:val="center"/>
            <w:hideMark/>
          </w:tcPr>
          <w:p w14:paraId="6B1477C8" w14:textId="77777777" w:rsidR="007C36C7" w:rsidRPr="005245AC" w:rsidRDefault="007C36C7" w:rsidP="00B713E1">
            <w:pPr>
              <w:rPr>
                <w:rFonts w:cs="Arial"/>
                <w:color w:val="000000"/>
                <w:sz w:val="18"/>
                <w:szCs w:val="18"/>
              </w:rPr>
            </w:pPr>
            <w:r>
              <w:rPr>
                <w:rFonts w:cs="Arial"/>
                <w:color w:val="000000"/>
                <w:sz w:val="18"/>
                <w:szCs w:val="18"/>
              </w:rPr>
              <w:t>GST receipts</w:t>
            </w:r>
          </w:p>
        </w:tc>
        <w:tc>
          <w:tcPr>
            <w:tcW w:w="914" w:type="dxa"/>
            <w:tcBorders>
              <w:top w:val="nil"/>
              <w:left w:val="nil"/>
              <w:bottom w:val="nil"/>
              <w:right w:val="nil"/>
            </w:tcBorders>
            <w:shd w:val="clear" w:color="auto" w:fill="auto"/>
            <w:vAlign w:val="center"/>
            <w:hideMark/>
          </w:tcPr>
          <w:p w14:paraId="0B44349D" w14:textId="77777777" w:rsidR="007C36C7" w:rsidRPr="005245AC" w:rsidRDefault="007C36C7" w:rsidP="00B713E1">
            <w:pPr>
              <w:rPr>
                <w:rFonts w:cs="Arial"/>
                <w:color w:val="000000"/>
                <w:sz w:val="18"/>
                <w:szCs w:val="18"/>
              </w:rPr>
            </w:pPr>
          </w:p>
        </w:tc>
        <w:tc>
          <w:tcPr>
            <w:tcW w:w="1129" w:type="dxa"/>
            <w:tcBorders>
              <w:top w:val="nil"/>
              <w:left w:val="nil"/>
              <w:bottom w:val="nil"/>
              <w:right w:val="nil"/>
            </w:tcBorders>
            <w:shd w:val="clear" w:color="000000" w:fill="F2F2F2"/>
            <w:vAlign w:val="center"/>
            <w:hideMark/>
          </w:tcPr>
          <w:p w14:paraId="52A30F60" w14:textId="77777777" w:rsidR="007C36C7" w:rsidRPr="005245AC" w:rsidRDefault="007C36C7" w:rsidP="00B713E1">
            <w:pPr>
              <w:jc w:val="right"/>
              <w:rPr>
                <w:rFonts w:cs="Arial"/>
                <w:color w:val="000000"/>
                <w:sz w:val="18"/>
                <w:szCs w:val="18"/>
              </w:rPr>
            </w:pPr>
            <w:r>
              <w:rPr>
                <w:rFonts w:cs="Arial"/>
                <w:color w:val="000000"/>
                <w:sz w:val="18"/>
                <w:szCs w:val="18"/>
              </w:rPr>
              <w:t>4,511</w:t>
            </w:r>
          </w:p>
        </w:tc>
        <w:tc>
          <w:tcPr>
            <w:tcW w:w="1131" w:type="dxa"/>
            <w:tcBorders>
              <w:top w:val="nil"/>
              <w:left w:val="nil"/>
              <w:bottom w:val="nil"/>
              <w:right w:val="nil"/>
            </w:tcBorders>
            <w:shd w:val="clear" w:color="auto" w:fill="auto"/>
            <w:vAlign w:val="center"/>
            <w:hideMark/>
          </w:tcPr>
          <w:p w14:paraId="5491B362" w14:textId="77777777" w:rsidR="007C36C7" w:rsidRPr="005245AC" w:rsidRDefault="007C36C7" w:rsidP="00B713E1">
            <w:pPr>
              <w:jc w:val="right"/>
              <w:rPr>
                <w:rFonts w:cs="Arial"/>
                <w:color w:val="000000"/>
                <w:sz w:val="18"/>
                <w:szCs w:val="18"/>
              </w:rPr>
            </w:pPr>
            <w:r>
              <w:rPr>
                <w:rFonts w:cs="Arial"/>
                <w:color w:val="000000"/>
                <w:sz w:val="18"/>
                <w:szCs w:val="18"/>
              </w:rPr>
              <w:t>4,252</w:t>
            </w:r>
          </w:p>
        </w:tc>
        <w:tc>
          <w:tcPr>
            <w:tcW w:w="1129" w:type="dxa"/>
            <w:tcBorders>
              <w:top w:val="nil"/>
              <w:left w:val="nil"/>
              <w:bottom w:val="nil"/>
              <w:right w:val="nil"/>
            </w:tcBorders>
            <w:shd w:val="clear" w:color="000000" w:fill="F2F2F2"/>
            <w:vAlign w:val="center"/>
            <w:hideMark/>
          </w:tcPr>
          <w:p w14:paraId="749BAAD0" w14:textId="77777777" w:rsidR="007C36C7" w:rsidRPr="005245AC" w:rsidRDefault="007C36C7" w:rsidP="00B713E1">
            <w:pPr>
              <w:jc w:val="right"/>
              <w:rPr>
                <w:rFonts w:cs="Arial"/>
                <w:color w:val="000000"/>
                <w:sz w:val="18"/>
                <w:szCs w:val="18"/>
              </w:rPr>
            </w:pPr>
            <w:r>
              <w:rPr>
                <w:rFonts w:cs="Arial"/>
                <w:color w:val="000000"/>
                <w:sz w:val="18"/>
                <w:szCs w:val="18"/>
              </w:rPr>
              <w:t>4,506</w:t>
            </w:r>
          </w:p>
        </w:tc>
        <w:tc>
          <w:tcPr>
            <w:tcW w:w="1131" w:type="dxa"/>
            <w:tcBorders>
              <w:top w:val="nil"/>
              <w:left w:val="nil"/>
              <w:bottom w:val="nil"/>
              <w:right w:val="single" w:sz="4" w:space="0" w:color="auto"/>
            </w:tcBorders>
            <w:shd w:val="clear" w:color="auto" w:fill="auto"/>
            <w:vAlign w:val="center"/>
            <w:hideMark/>
          </w:tcPr>
          <w:p w14:paraId="12F4E334" w14:textId="77777777" w:rsidR="007C36C7" w:rsidRPr="005245AC" w:rsidRDefault="007C36C7" w:rsidP="00B713E1">
            <w:pPr>
              <w:jc w:val="right"/>
              <w:rPr>
                <w:rFonts w:cs="Arial"/>
                <w:color w:val="000000"/>
                <w:sz w:val="18"/>
                <w:szCs w:val="18"/>
              </w:rPr>
            </w:pPr>
            <w:r>
              <w:rPr>
                <w:rFonts w:cs="Arial"/>
                <w:color w:val="000000"/>
                <w:sz w:val="18"/>
                <w:szCs w:val="18"/>
              </w:rPr>
              <w:t>4,247</w:t>
            </w:r>
          </w:p>
        </w:tc>
      </w:tr>
      <w:tr w:rsidR="007C36C7" w:rsidRPr="005245AC" w14:paraId="14824142" w14:textId="77777777" w:rsidTr="00A24BC3">
        <w:trPr>
          <w:trHeight w:val="288"/>
        </w:trPr>
        <w:tc>
          <w:tcPr>
            <w:tcW w:w="3702" w:type="dxa"/>
            <w:tcBorders>
              <w:top w:val="nil"/>
              <w:left w:val="single" w:sz="4" w:space="0" w:color="auto"/>
              <w:bottom w:val="nil"/>
              <w:right w:val="nil"/>
            </w:tcBorders>
            <w:shd w:val="clear" w:color="auto" w:fill="auto"/>
            <w:vAlign w:val="center"/>
            <w:hideMark/>
          </w:tcPr>
          <w:p w14:paraId="08265CED" w14:textId="77777777" w:rsidR="007C36C7" w:rsidRPr="005245AC" w:rsidRDefault="007C36C7" w:rsidP="00B713E1">
            <w:pPr>
              <w:rPr>
                <w:rFonts w:cs="Arial"/>
                <w:color w:val="000000"/>
                <w:sz w:val="18"/>
                <w:szCs w:val="18"/>
              </w:rPr>
            </w:pPr>
            <w:r>
              <w:rPr>
                <w:rFonts w:cs="Arial"/>
                <w:color w:val="000000"/>
                <w:sz w:val="18"/>
                <w:szCs w:val="18"/>
              </w:rPr>
              <w:t>GST (paid to) / received from ATO</w:t>
            </w:r>
          </w:p>
        </w:tc>
        <w:tc>
          <w:tcPr>
            <w:tcW w:w="914" w:type="dxa"/>
            <w:tcBorders>
              <w:top w:val="nil"/>
              <w:left w:val="nil"/>
              <w:bottom w:val="nil"/>
              <w:right w:val="nil"/>
            </w:tcBorders>
            <w:shd w:val="clear" w:color="auto" w:fill="auto"/>
            <w:vAlign w:val="center"/>
            <w:hideMark/>
          </w:tcPr>
          <w:p w14:paraId="42C7A79F" w14:textId="77777777" w:rsidR="007C36C7" w:rsidRPr="005245AC" w:rsidRDefault="007C36C7" w:rsidP="00B713E1">
            <w:pPr>
              <w:rPr>
                <w:rFonts w:cs="Arial"/>
                <w:color w:val="000000"/>
                <w:sz w:val="18"/>
                <w:szCs w:val="18"/>
              </w:rPr>
            </w:pPr>
          </w:p>
        </w:tc>
        <w:tc>
          <w:tcPr>
            <w:tcW w:w="1129" w:type="dxa"/>
            <w:tcBorders>
              <w:top w:val="nil"/>
              <w:left w:val="nil"/>
              <w:bottom w:val="nil"/>
              <w:right w:val="nil"/>
            </w:tcBorders>
            <w:shd w:val="clear" w:color="000000" w:fill="F2F2F2"/>
            <w:vAlign w:val="center"/>
            <w:hideMark/>
          </w:tcPr>
          <w:p w14:paraId="00764918" w14:textId="77777777" w:rsidR="007C36C7" w:rsidRPr="005245AC" w:rsidRDefault="007C36C7" w:rsidP="00B713E1">
            <w:pPr>
              <w:jc w:val="right"/>
              <w:rPr>
                <w:rFonts w:cs="Arial"/>
                <w:color w:val="000000"/>
                <w:sz w:val="18"/>
                <w:szCs w:val="18"/>
              </w:rPr>
            </w:pPr>
            <w:r>
              <w:rPr>
                <w:rFonts w:cs="Arial"/>
                <w:color w:val="000000"/>
                <w:sz w:val="18"/>
                <w:szCs w:val="18"/>
              </w:rPr>
              <w:t>(2,920)</w:t>
            </w:r>
          </w:p>
        </w:tc>
        <w:tc>
          <w:tcPr>
            <w:tcW w:w="1131" w:type="dxa"/>
            <w:tcBorders>
              <w:top w:val="nil"/>
              <w:left w:val="nil"/>
              <w:bottom w:val="nil"/>
              <w:right w:val="nil"/>
            </w:tcBorders>
            <w:shd w:val="clear" w:color="auto" w:fill="auto"/>
            <w:vAlign w:val="center"/>
            <w:hideMark/>
          </w:tcPr>
          <w:p w14:paraId="54DED863" w14:textId="77777777" w:rsidR="007C36C7" w:rsidRPr="005245AC" w:rsidRDefault="007C36C7" w:rsidP="00B713E1">
            <w:pPr>
              <w:jc w:val="right"/>
              <w:rPr>
                <w:rFonts w:cs="Arial"/>
                <w:color w:val="000000"/>
                <w:sz w:val="18"/>
                <w:szCs w:val="18"/>
              </w:rPr>
            </w:pPr>
            <w:r>
              <w:rPr>
                <w:rFonts w:cs="Arial"/>
                <w:color w:val="000000"/>
                <w:sz w:val="18"/>
                <w:szCs w:val="18"/>
              </w:rPr>
              <w:t>(3,137)</w:t>
            </w:r>
          </w:p>
        </w:tc>
        <w:tc>
          <w:tcPr>
            <w:tcW w:w="1129" w:type="dxa"/>
            <w:tcBorders>
              <w:top w:val="nil"/>
              <w:left w:val="nil"/>
              <w:bottom w:val="nil"/>
              <w:right w:val="nil"/>
            </w:tcBorders>
            <w:shd w:val="clear" w:color="000000" w:fill="F2F2F2"/>
            <w:vAlign w:val="center"/>
            <w:hideMark/>
          </w:tcPr>
          <w:p w14:paraId="0420306D" w14:textId="77777777" w:rsidR="007C36C7" w:rsidRPr="005245AC" w:rsidRDefault="007C36C7" w:rsidP="00B713E1">
            <w:pPr>
              <w:jc w:val="right"/>
              <w:rPr>
                <w:rFonts w:cs="Arial"/>
                <w:color w:val="000000"/>
                <w:sz w:val="18"/>
                <w:szCs w:val="18"/>
              </w:rPr>
            </w:pPr>
            <w:r>
              <w:rPr>
                <w:rFonts w:cs="Arial"/>
                <w:color w:val="000000"/>
                <w:sz w:val="18"/>
                <w:szCs w:val="18"/>
              </w:rPr>
              <w:t>(4,687)</w:t>
            </w:r>
          </w:p>
        </w:tc>
        <w:tc>
          <w:tcPr>
            <w:tcW w:w="1131" w:type="dxa"/>
            <w:tcBorders>
              <w:top w:val="nil"/>
              <w:left w:val="nil"/>
              <w:bottom w:val="nil"/>
              <w:right w:val="single" w:sz="4" w:space="0" w:color="auto"/>
            </w:tcBorders>
            <w:shd w:val="clear" w:color="auto" w:fill="auto"/>
            <w:vAlign w:val="center"/>
            <w:hideMark/>
          </w:tcPr>
          <w:p w14:paraId="61EE7819" w14:textId="77777777" w:rsidR="007C36C7" w:rsidRPr="005245AC" w:rsidRDefault="007C36C7" w:rsidP="00B713E1">
            <w:pPr>
              <w:jc w:val="right"/>
              <w:rPr>
                <w:rFonts w:cs="Arial"/>
                <w:color w:val="000000"/>
                <w:sz w:val="18"/>
                <w:szCs w:val="18"/>
              </w:rPr>
            </w:pPr>
            <w:r>
              <w:rPr>
                <w:rFonts w:cs="Arial"/>
                <w:color w:val="000000"/>
                <w:sz w:val="18"/>
                <w:szCs w:val="18"/>
              </w:rPr>
              <w:t>(2,971)</w:t>
            </w:r>
          </w:p>
        </w:tc>
      </w:tr>
      <w:tr w:rsidR="007C36C7" w:rsidRPr="005245AC" w14:paraId="63104600" w14:textId="77777777" w:rsidTr="00A24BC3">
        <w:trPr>
          <w:trHeight w:val="288"/>
        </w:trPr>
        <w:tc>
          <w:tcPr>
            <w:tcW w:w="3702" w:type="dxa"/>
            <w:tcBorders>
              <w:top w:val="nil"/>
              <w:left w:val="single" w:sz="4" w:space="0" w:color="auto"/>
              <w:bottom w:val="nil"/>
              <w:right w:val="nil"/>
            </w:tcBorders>
            <w:shd w:val="clear" w:color="auto" w:fill="auto"/>
            <w:vAlign w:val="center"/>
            <w:hideMark/>
          </w:tcPr>
          <w:p w14:paraId="640E4336" w14:textId="77777777" w:rsidR="007C36C7" w:rsidRPr="005245AC" w:rsidRDefault="007C36C7" w:rsidP="00B713E1">
            <w:pPr>
              <w:rPr>
                <w:rFonts w:cs="Arial"/>
                <w:color w:val="000000"/>
                <w:sz w:val="18"/>
                <w:szCs w:val="18"/>
              </w:rPr>
            </w:pPr>
            <w:r>
              <w:rPr>
                <w:rFonts w:cs="Arial"/>
                <w:color w:val="000000"/>
                <w:sz w:val="18"/>
                <w:szCs w:val="18"/>
              </w:rPr>
              <w:t>Income tax (paid) / received</w:t>
            </w:r>
          </w:p>
        </w:tc>
        <w:tc>
          <w:tcPr>
            <w:tcW w:w="914" w:type="dxa"/>
            <w:tcBorders>
              <w:top w:val="nil"/>
              <w:left w:val="nil"/>
              <w:bottom w:val="nil"/>
              <w:right w:val="nil"/>
            </w:tcBorders>
            <w:shd w:val="clear" w:color="auto" w:fill="auto"/>
            <w:vAlign w:val="center"/>
            <w:hideMark/>
          </w:tcPr>
          <w:p w14:paraId="12355E57" w14:textId="77777777" w:rsidR="007C36C7" w:rsidRPr="005245AC" w:rsidRDefault="007C36C7" w:rsidP="00B713E1">
            <w:pPr>
              <w:jc w:val="center"/>
              <w:rPr>
                <w:rFonts w:cs="Arial"/>
                <w:color w:val="000000"/>
                <w:sz w:val="18"/>
                <w:szCs w:val="18"/>
              </w:rPr>
            </w:pPr>
            <w:r w:rsidRPr="005245AC">
              <w:rPr>
                <w:rFonts w:cs="Arial"/>
                <w:color w:val="000000"/>
                <w:sz w:val="18"/>
                <w:szCs w:val="18"/>
              </w:rPr>
              <w:t>F1-2</w:t>
            </w:r>
          </w:p>
        </w:tc>
        <w:tc>
          <w:tcPr>
            <w:tcW w:w="1129" w:type="dxa"/>
            <w:tcBorders>
              <w:top w:val="nil"/>
              <w:left w:val="nil"/>
              <w:bottom w:val="nil"/>
              <w:right w:val="nil"/>
            </w:tcBorders>
            <w:shd w:val="clear" w:color="000000" w:fill="F2F2F2"/>
            <w:vAlign w:val="center"/>
            <w:hideMark/>
          </w:tcPr>
          <w:p w14:paraId="2470DC6A" w14:textId="77777777" w:rsidR="007C36C7" w:rsidRPr="005245AC" w:rsidRDefault="007C36C7" w:rsidP="00B713E1">
            <w:pPr>
              <w:jc w:val="right"/>
              <w:rPr>
                <w:rFonts w:cs="Arial"/>
                <w:color w:val="000000"/>
                <w:sz w:val="18"/>
                <w:szCs w:val="18"/>
              </w:rPr>
            </w:pPr>
            <w:r>
              <w:rPr>
                <w:rFonts w:cs="Arial"/>
                <w:color w:val="000000"/>
                <w:sz w:val="18"/>
                <w:szCs w:val="18"/>
              </w:rPr>
              <w:t>(773)</w:t>
            </w:r>
          </w:p>
        </w:tc>
        <w:tc>
          <w:tcPr>
            <w:tcW w:w="1131" w:type="dxa"/>
            <w:tcBorders>
              <w:top w:val="nil"/>
              <w:left w:val="nil"/>
              <w:bottom w:val="nil"/>
              <w:right w:val="nil"/>
            </w:tcBorders>
            <w:shd w:val="clear" w:color="auto" w:fill="auto"/>
            <w:vAlign w:val="center"/>
            <w:hideMark/>
          </w:tcPr>
          <w:p w14:paraId="18C499D0" w14:textId="77777777" w:rsidR="007C36C7" w:rsidRPr="005245AC" w:rsidRDefault="007C36C7" w:rsidP="00B713E1">
            <w:pPr>
              <w:jc w:val="right"/>
              <w:rPr>
                <w:rFonts w:cs="Arial"/>
                <w:color w:val="000000"/>
                <w:sz w:val="18"/>
                <w:szCs w:val="18"/>
              </w:rPr>
            </w:pPr>
            <w:r>
              <w:rPr>
                <w:rFonts w:cs="Arial"/>
                <w:color w:val="000000"/>
                <w:sz w:val="18"/>
                <w:szCs w:val="18"/>
              </w:rPr>
              <w:t>(4,124)</w:t>
            </w:r>
          </w:p>
        </w:tc>
        <w:tc>
          <w:tcPr>
            <w:tcW w:w="1129" w:type="dxa"/>
            <w:tcBorders>
              <w:top w:val="nil"/>
              <w:left w:val="nil"/>
              <w:bottom w:val="nil"/>
              <w:right w:val="nil"/>
            </w:tcBorders>
            <w:shd w:val="clear" w:color="000000" w:fill="F2F2F2"/>
            <w:vAlign w:val="center"/>
            <w:hideMark/>
          </w:tcPr>
          <w:p w14:paraId="494D8918" w14:textId="77777777" w:rsidR="007C36C7" w:rsidRPr="005245AC" w:rsidRDefault="007C36C7" w:rsidP="00B713E1">
            <w:pPr>
              <w:jc w:val="right"/>
              <w:rPr>
                <w:rFonts w:cs="Arial"/>
                <w:color w:val="000000"/>
                <w:sz w:val="18"/>
                <w:szCs w:val="18"/>
              </w:rPr>
            </w:pPr>
            <w:r>
              <w:rPr>
                <w:rFonts w:cs="Arial"/>
                <w:color w:val="000000"/>
                <w:sz w:val="18"/>
                <w:szCs w:val="18"/>
              </w:rPr>
              <w:t>-</w:t>
            </w:r>
          </w:p>
        </w:tc>
        <w:tc>
          <w:tcPr>
            <w:tcW w:w="1131" w:type="dxa"/>
            <w:tcBorders>
              <w:top w:val="nil"/>
              <w:left w:val="nil"/>
              <w:bottom w:val="nil"/>
              <w:right w:val="single" w:sz="4" w:space="0" w:color="auto"/>
            </w:tcBorders>
            <w:shd w:val="clear" w:color="auto" w:fill="auto"/>
            <w:vAlign w:val="center"/>
            <w:hideMark/>
          </w:tcPr>
          <w:p w14:paraId="3E9130F7" w14:textId="77777777" w:rsidR="007C36C7" w:rsidRPr="005245AC" w:rsidRDefault="007C36C7" w:rsidP="00B713E1">
            <w:pPr>
              <w:jc w:val="right"/>
              <w:rPr>
                <w:rFonts w:cs="Arial"/>
                <w:color w:val="000000"/>
                <w:sz w:val="18"/>
                <w:szCs w:val="18"/>
              </w:rPr>
            </w:pPr>
            <w:r>
              <w:rPr>
                <w:rFonts w:cs="Arial"/>
                <w:color w:val="000000"/>
                <w:sz w:val="18"/>
                <w:szCs w:val="18"/>
              </w:rPr>
              <w:t>-</w:t>
            </w:r>
          </w:p>
        </w:tc>
      </w:tr>
      <w:tr w:rsidR="007C36C7" w:rsidRPr="005245AC" w14:paraId="72D1F749" w14:textId="77777777" w:rsidTr="00A24BC3">
        <w:trPr>
          <w:trHeight w:val="461"/>
        </w:trPr>
        <w:tc>
          <w:tcPr>
            <w:tcW w:w="3702" w:type="dxa"/>
            <w:tcBorders>
              <w:top w:val="single" w:sz="4" w:space="0" w:color="auto"/>
              <w:left w:val="single" w:sz="4" w:space="0" w:color="auto"/>
              <w:bottom w:val="single" w:sz="4" w:space="0" w:color="auto"/>
              <w:right w:val="nil"/>
            </w:tcBorders>
            <w:shd w:val="clear" w:color="000000" w:fill="BFBFBF"/>
            <w:vAlign w:val="center"/>
            <w:hideMark/>
          </w:tcPr>
          <w:p w14:paraId="025A58C7" w14:textId="77777777" w:rsidR="007C36C7" w:rsidRPr="005245AC" w:rsidRDefault="007C36C7" w:rsidP="00B713E1">
            <w:pPr>
              <w:rPr>
                <w:rFonts w:cs="Arial"/>
                <w:b/>
                <w:bCs/>
                <w:color w:val="000000"/>
                <w:sz w:val="18"/>
                <w:szCs w:val="18"/>
              </w:rPr>
            </w:pPr>
            <w:r>
              <w:rPr>
                <w:rFonts w:cs="Arial"/>
                <w:b/>
                <w:bCs/>
                <w:color w:val="000000"/>
                <w:sz w:val="18"/>
                <w:szCs w:val="18"/>
              </w:rPr>
              <w:t>Net cash (used in)/generated from operating activities</w:t>
            </w:r>
          </w:p>
        </w:tc>
        <w:tc>
          <w:tcPr>
            <w:tcW w:w="914" w:type="dxa"/>
            <w:tcBorders>
              <w:top w:val="single" w:sz="4" w:space="0" w:color="auto"/>
              <w:left w:val="nil"/>
              <w:bottom w:val="single" w:sz="4" w:space="0" w:color="auto"/>
              <w:right w:val="nil"/>
            </w:tcBorders>
            <w:shd w:val="clear" w:color="000000" w:fill="BFBFBF"/>
            <w:vAlign w:val="center"/>
            <w:hideMark/>
          </w:tcPr>
          <w:p w14:paraId="5F0C778C" w14:textId="77777777" w:rsidR="007C36C7" w:rsidRPr="005245AC" w:rsidRDefault="007C36C7" w:rsidP="00B713E1">
            <w:pPr>
              <w:jc w:val="center"/>
              <w:rPr>
                <w:rFonts w:cs="Arial"/>
                <w:b/>
                <w:bCs/>
                <w:color w:val="000000"/>
                <w:sz w:val="18"/>
                <w:szCs w:val="18"/>
              </w:rPr>
            </w:pPr>
            <w:r w:rsidRPr="005245AC">
              <w:rPr>
                <w:rFonts w:cs="Arial"/>
                <w:b/>
                <w:bCs/>
                <w:color w:val="000000"/>
                <w:sz w:val="18"/>
                <w:szCs w:val="18"/>
              </w:rPr>
              <w:t>C1</w:t>
            </w:r>
          </w:p>
        </w:tc>
        <w:tc>
          <w:tcPr>
            <w:tcW w:w="1129" w:type="dxa"/>
            <w:tcBorders>
              <w:top w:val="single" w:sz="4" w:space="0" w:color="auto"/>
              <w:left w:val="nil"/>
              <w:bottom w:val="single" w:sz="4" w:space="0" w:color="auto"/>
              <w:right w:val="nil"/>
            </w:tcBorders>
            <w:shd w:val="clear" w:color="000000" w:fill="BFBFBF"/>
            <w:vAlign w:val="center"/>
            <w:hideMark/>
          </w:tcPr>
          <w:p w14:paraId="7C532AF9" w14:textId="77777777" w:rsidR="007C36C7" w:rsidRPr="005245AC" w:rsidRDefault="007C36C7" w:rsidP="00B713E1">
            <w:pPr>
              <w:jc w:val="right"/>
              <w:rPr>
                <w:rFonts w:cs="Arial"/>
                <w:b/>
                <w:bCs/>
                <w:color w:val="000000"/>
                <w:sz w:val="18"/>
                <w:szCs w:val="18"/>
              </w:rPr>
            </w:pPr>
            <w:r>
              <w:rPr>
                <w:rFonts w:cs="Arial"/>
                <w:b/>
                <w:bCs/>
                <w:color w:val="000000"/>
                <w:sz w:val="18"/>
                <w:szCs w:val="18"/>
              </w:rPr>
              <w:t>3,565</w:t>
            </w:r>
          </w:p>
        </w:tc>
        <w:tc>
          <w:tcPr>
            <w:tcW w:w="1131" w:type="dxa"/>
            <w:tcBorders>
              <w:top w:val="single" w:sz="4" w:space="0" w:color="auto"/>
              <w:left w:val="nil"/>
              <w:bottom w:val="single" w:sz="4" w:space="0" w:color="auto"/>
              <w:right w:val="nil"/>
            </w:tcBorders>
            <w:shd w:val="clear" w:color="000000" w:fill="BFBFBF"/>
            <w:vAlign w:val="center"/>
            <w:hideMark/>
          </w:tcPr>
          <w:p w14:paraId="1DA47FA1" w14:textId="77777777" w:rsidR="007C36C7" w:rsidRPr="005245AC" w:rsidRDefault="007C36C7" w:rsidP="00B713E1">
            <w:pPr>
              <w:jc w:val="right"/>
              <w:rPr>
                <w:rFonts w:cs="Arial"/>
                <w:b/>
                <w:bCs/>
                <w:color w:val="000000"/>
                <w:sz w:val="18"/>
                <w:szCs w:val="18"/>
              </w:rPr>
            </w:pPr>
            <w:r>
              <w:rPr>
                <w:rFonts w:cs="Arial"/>
                <w:b/>
                <w:bCs/>
                <w:color w:val="000000"/>
                <w:sz w:val="18"/>
                <w:szCs w:val="18"/>
              </w:rPr>
              <w:t>3,391</w:t>
            </w:r>
          </w:p>
        </w:tc>
        <w:tc>
          <w:tcPr>
            <w:tcW w:w="1129" w:type="dxa"/>
            <w:tcBorders>
              <w:top w:val="single" w:sz="4" w:space="0" w:color="auto"/>
              <w:left w:val="nil"/>
              <w:bottom w:val="single" w:sz="4" w:space="0" w:color="auto"/>
              <w:right w:val="nil"/>
            </w:tcBorders>
            <w:shd w:val="clear" w:color="000000" w:fill="BFBFBF"/>
            <w:vAlign w:val="center"/>
            <w:hideMark/>
          </w:tcPr>
          <w:p w14:paraId="4AC10FFD" w14:textId="77777777" w:rsidR="007C36C7" w:rsidRPr="005245AC" w:rsidRDefault="007C36C7" w:rsidP="00B713E1">
            <w:pPr>
              <w:jc w:val="right"/>
              <w:rPr>
                <w:rFonts w:cs="Arial"/>
                <w:b/>
                <w:bCs/>
                <w:color w:val="000000"/>
                <w:sz w:val="18"/>
                <w:szCs w:val="18"/>
              </w:rPr>
            </w:pPr>
            <w:r>
              <w:rPr>
                <w:rFonts w:cs="Arial"/>
                <w:b/>
                <w:bCs/>
                <w:color w:val="000000"/>
                <w:sz w:val="18"/>
                <w:szCs w:val="18"/>
              </w:rPr>
              <w:t>2,873</w:t>
            </w:r>
          </w:p>
        </w:tc>
        <w:tc>
          <w:tcPr>
            <w:tcW w:w="1131" w:type="dxa"/>
            <w:tcBorders>
              <w:top w:val="single" w:sz="4" w:space="0" w:color="auto"/>
              <w:left w:val="nil"/>
              <w:bottom w:val="single" w:sz="4" w:space="0" w:color="auto"/>
              <w:right w:val="single" w:sz="4" w:space="0" w:color="auto"/>
            </w:tcBorders>
            <w:shd w:val="clear" w:color="000000" w:fill="BFBFBF"/>
            <w:vAlign w:val="center"/>
            <w:hideMark/>
          </w:tcPr>
          <w:p w14:paraId="6B8F4835" w14:textId="77777777" w:rsidR="007C36C7" w:rsidRPr="005245AC" w:rsidRDefault="007C36C7" w:rsidP="00B713E1">
            <w:pPr>
              <w:jc w:val="right"/>
              <w:rPr>
                <w:rFonts w:cs="Arial"/>
                <w:b/>
                <w:bCs/>
                <w:color w:val="000000"/>
                <w:sz w:val="18"/>
                <w:szCs w:val="18"/>
              </w:rPr>
            </w:pPr>
            <w:r>
              <w:rPr>
                <w:rFonts w:cs="Arial"/>
                <w:b/>
                <w:bCs/>
                <w:color w:val="000000"/>
                <w:sz w:val="18"/>
                <w:szCs w:val="18"/>
              </w:rPr>
              <w:t>3,798</w:t>
            </w:r>
          </w:p>
        </w:tc>
      </w:tr>
      <w:tr w:rsidR="007C36C7" w:rsidRPr="005245AC" w14:paraId="2C0384C7" w14:textId="77777777" w:rsidTr="00A24BC3">
        <w:trPr>
          <w:trHeight w:val="288"/>
        </w:trPr>
        <w:tc>
          <w:tcPr>
            <w:tcW w:w="3702" w:type="dxa"/>
            <w:tcBorders>
              <w:top w:val="nil"/>
              <w:left w:val="single" w:sz="4" w:space="0" w:color="auto"/>
              <w:bottom w:val="nil"/>
              <w:right w:val="nil"/>
            </w:tcBorders>
            <w:shd w:val="clear" w:color="auto" w:fill="auto"/>
            <w:vAlign w:val="center"/>
            <w:hideMark/>
          </w:tcPr>
          <w:p w14:paraId="7C08AA38" w14:textId="77777777" w:rsidR="007C36C7" w:rsidRPr="005245AC" w:rsidRDefault="007C36C7" w:rsidP="00B713E1">
            <w:pPr>
              <w:rPr>
                <w:rFonts w:cs="Arial"/>
                <w:b/>
                <w:bCs/>
                <w:color w:val="000000"/>
                <w:sz w:val="18"/>
                <w:szCs w:val="18"/>
              </w:rPr>
            </w:pPr>
            <w:r>
              <w:rPr>
                <w:rFonts w:cs="Arial"/>
                <w:b/>
                <w:bCs/>
                <w:color w:val="000000"/>
                <w:sz w:val="18"/>
                <w:szCs w:val="18"/>
              </w:rPr>
              <w:t>Cash flows from investing activities</w:t>
            </w:r>
          </w:p>
        </w:tc>
        <w:tc>
          <w:tcPr>
            <w:tcW w:w="914" w:type="dxa"/>
            <w:tcBorders>
              <w:top w:val="nil"/>
              <w:left w:val="nil"/>
              <w:bottom w:val="nil"/>
              <w:right w:val="nil"/>
            </w:tcBorders>
            <w:shd w:val="clear" w:color="auto" w:fill="auto"/>
            <w:vAlign w:val="center"/>
            <w:hideMark/>
          </w:tcPr>
          <w:p w14:paraId="73772C8A" w14:textId="77777777" w:rsidR="007C36C7" w:rsidRPr="005245AC" w:rsidRDefault="007C36C7" w:rsidP="00B713E1">
            <w:pPr>
              <w:rPr>
                <w:rFonts w:cs="Arial"/>
                <w:b/>
                <w:bCs/>
                <w:color w:val="000000"/>
                <w:sz w:val="18"/>
                <w:szCs w:val="18"/>
              </w:rPr>
            </w:pPr>
          </w:p>
        </w:tc>
        <w:tc>
          <w:tcPr>
            <w:tcW w:w="1129" w:type="dxa"/>
            <w:tcBorders>
              <w:top w:val="nil"/>
              <w:left w:val="nil"/>
              <w:bottom w:val="nil"/>
              <w:right w:val="nil"/>
            </w:tcBorders>
            <w:shd w:val="clear" w:color="000000" w:fill="F2F2F2"/>
            <w:noWrap/>
            <w:vAlign w:val="center"/>
            <w:hideMark/>
          </w:tcPr>
          <w:p w14:paraId="3DF49043" w14:textId="77777777" w:rsidR="007C36C7" w:rsidRPr="005245AC" w:rsidRDefault="007C36C7" w:rsidP="00B713E1">
            <w:pPr>
              <w:rPr>
                <w:rFonts w:cs="Arial"/>
                <w:color w:val="000000"/>
                <w:sz w:val="18"/>
                <w:szCs w:val="18"/>
              </w:rPr>
            </w:pPr>
            <w:r>
              <w:rPr>
                <w:rFonts w:cs="Arial"/>
                <w:color w:val="000000"/>
                <w:sz w:val="18"/>
                <w:szCs w:val="18"/>
              </w:rPr>
              <w:t> </w:t>
            </w:r>
          </w:p>
        </w:tc>
        <w:tc>
          <w:tcPr>
            <w:tcW w:w="1131" w:type="dxa"/>
            <w:tcBorders>
              <w:top w:val="nil"/>
              <w:left w:val="nil"/>
              <w:bottom w:val="nil"/>
              <w:right w:val="nil"/>
            </w:tcBorders>
            <w:shd w:val="clear" w:color="auto" w:fill="auto"/>
            <w:vAlign w:val="center"/>
            <w:hideMark/>
          </w:tcPr>
          <w:p w14:paraId="6A4F23FE" w14:textId="77777777" w:rsidR="007C36C7" w:rsidRPr="005245AC" w:rsidRDefault="007C36C7" w:rsidP="00B713E1">
            <w:pPr>
              <w:rPr>
                <w:rFonts w:cs="Arial"/>
                <w:color w:val="000000"/>
                <w:sz w:val="18"/>
                <w:szCs w:val="18"/>
              </w:rPr>
            </w:pPr>
          </w:p>
        </w:tc>
        <w:tc>
          <w:tcPr>
            <w:tcW w:w="1129" w:type="dxa"/>
            <w:tcBorders>
              <w:top w:val="nil"/>
              <w:left w:val="nil"/>
              <w:bottom w:val="nil"/>
              <w:right w:val="nil"/>
            </w:tcBorders>
            <w:shd w:val="clear" w:color="000000" w:fill="F2F2F2"/>
            <w:noWrap/>
            <w:vAlign w:val="center"/>
            <w:hideMark/>
          </w:tcPr>
          <w:p w14:paraId="7924B650" w14:textId="77777777" w:rsidR="007C36C7" w:rsidRPr="005245AC" w:rsidRDefault="007C36C7" w:rsidP="00B713E1">
            <w:pPr>
              <w:rPr>
                <w:rFonts w:cs="Arial"/>
                <w:color w:val="000000"/>
                <w:sz w:val="18"/>
                <w:szCs w:val="18"/>
              </w:rPr>
            </w:pPr>
            <w:r>
              <w:rPr>
                <w:rFonts w:cs="Arial"/>
                <w:color w:val="000000"/>
                <w:sz w:val="18"/>
                <w:szCs w:val="18"/>
              </w:rPr>
              <w:t> </w:t>
            </w:r>
          </w:p>
        </w:tc>
        <w:tc>
          <w:tcPr>
            <w:tcW w:w="1131" w:type="dxa"/>
            <w:tcBorders>
              <w:top w:val="nil"/>
              <w:left w:val="nil"/>
              <w:bottom w:val="nil"/>
              <w:right w:val="single" w:sz="4" w:space="0" w:color="auto"/>
            </w:tcBorders>
            <w:shd w:val="clear" w:color="auto" w:fill="auto"/>
            <w:vAlign w:val="center"/>
            <w:hideMark/>
          </w:tcPr>
          <w:p w14:paraId="1073229C" w14:textId="77777777" w:rsidR="007C36C7" w:rsidRPr="005245AC" w:rsidRDefault="007C36C7" w:rsidP="00B713E1">
            <w:pPr>
              <w:rPr>
                <w:rFonts w:cs="Arial"/>
                <w:color w:val="000000"/>
                <w:sz w:val="18"/>
                <w:szCs w:val="18"/>
              </w:rPr>
            </w:pPr>
            <w:r>
              <w:rPr>
                <w:rFonts w:cs="Arial"/>
                <w:color w:val="000000"/>
                <w:sz w:val="18"/>
                <w:szCs w:val="18"/>
              </w:rPr>
              <w:t> </w:t>
            </w:r>
          </w:p>
        </w:tc>
      </w:tr>
      <w:tr w:rsidR="007C36C7" w:rsidRPr="005245AC" w14:paraId="414C8FB5" w14:textId="77777777" w:rsidTr="00A24BC3">
        <w:trPr>
          <w:trHeight w:val="288"/>
        </w:trPr>
        <w:tc>
          <w:tcPr>
            <w:tcW w:w="3702" w:type="dxa"/>
            <w:tcBorders>
              <w:top w:val="nil"/>
              <w:left w:val="single" w:sz="4" w:space="0" w:color="auto"/>
              <w:bottom w:val="nil"/>
              <w:right w:val="nil"/>
            </w:tcBorders>
            <w:shd w:val="clear" w:color="auto" w:fill="auto"/>
            <w:vAlign w:val="center"/>
            <w:hideMark/>
          </w:tcPr>
          <w:p w14:paraId="1E09926C" w14:textId="77777777" w:rsidR="007C36C7" w:rsidRPr="005245AC" w:rsidRDefault="007C36C7" w:rsidP="00B713E1">
            <w:pPr>
              <w:rPr>
                <w:rFonts w:cs="Arial"/>
                <w:color w:val="000000"/>
                <w:sz w:val="18"/>
                <w:szCs w:val="18"/>
              </w:rPr>
            </w:pPr>
            <w:r>
              <w:rPr>
                <w:rFonts w:cs="Arial"/>
                <w:color w:val="000000"/>
                <w:sz w:val="18"/>
                <w:szCs w:val="18"/>
              </w:rPr>
              <w:t>Proceeds from investment redemptions</w:t>
            </w:r>
          </w:p>
        </w:tc>
        <w:tc>
          <w:tcPr>
            <w:tcW w:w="914" w:type="dxa"/>
            <w:tcBorders>
              <w:top w:val="nil"/>
              <w:left w:val="nil"/>
              <w:bottom w:val="nil"/>
              <w:right w:val="nil"/>
            </w:tcBorders>
            <w:shd w:val="clear" w:color="auto" w:fill="auto"/>
            <w:vAlign w:val="center"/>
            <w:hideMark/>
          </w:tcPr>
          <w:p w14:paraId="704301B0" w14:textId="77777777" w:rsidR="007C36C7" w:rsidRPr="005245AC" w:rsidRDefault="007C36C7" w:rsidP="00B713E1">
            <w:pPr>
              <w:jc w:val="center"/>
              <w:rPr>
                <w:rFonts w:cs="Arial"/>
                <w:color w:val="000000"/>
                <w:sz w:val="18"/>
                <w:szCs w:val="18"/>
              </w:rPr>
            </w:pPr>
            <w:r w:rsidRPr="005245AC">
              <w:rPr>
                <w:rFonts w:cs="Arial"/>
                <w:color w:val="000000"/>
                <w:sz w:val="18"/>
                <w:szCs w:val="18"/>
              </w:rPr>
              <w:t>C4</w:t>
            </w:r>
          </w:p>
        </w:tc>
        <w:tc>
          <w:tcPr>
            <w:tcW w:w="1129" w:type="dxa"/>
            <w:tcBorders>
              <w:top w:val="nil"/>
              <w:left w:val="nil"/>
              <w:bottom w:val="nil"/>
              <w:right w:val="nil"/>
            </w:tcBorders>
            <w:shd w:val="clear" w:color="000000" w:fill="F2F2F2"/>
            <w:vAlign w:val="center"/>
            <w:hideMark/>
          </w:tcPr>
          <w:p w14:paraId="55A4AF94" w14:textId="77777777" w:rsidR="007C36C7" w:rsidRPr="005245AC" w:rsidRDefault="007C36C7" w:rsidP="00B713E1">
            <w:pPr>
              <w:jc w:val="right"/>
              <w:rPr>
                <w:rFonts w:cs="Arial"/>
                <w:color w:val="000000"/>
                <w:sz w:val="18"/>
                <w:szCs w:val="18"/>
              </w:rPr>
            </w:pPr>
            <w:r>
              <w:rPr>
                <w:rFonts w:cs="Arial"/>
                <w:color w:val="000000"/>
                <w:sz w:val="18"/>
                <w:szCs w:val="18"/>
              </w:rPr>
              <w:t>3,000</w:t>
            </w:r>
          </w:p>
        </w:tc>
        <w:tc>
          <w:tcPr>
            <w:tcW w:w="1131" w:type="dxa"/>
            <w:tcBorders>
              <w:top w:val="nil"/>
              <w:left w:val="nil"/>
              <w:bottom w:val="nil"/>
              <w:right w:val="nil"/>
            </w:tcBorders>
            <w:shd w:val="clear" w:color="auto" w:fill="auto"/>
            <w:vAlign w:val="center"/>
            <w:hideMark/>
          </w:tcPr>
          <w:p w14:paraId="29F0974F" w14:textId="77777777" w:rsidR="007C36C7" w:rsidRPr="005245AC" w:rsidRDefault="007C36C7" w:rsidP="00B713E1">
            <w:pPr>
              <w:jc w:val="right"/>
              <w:rPr>
                <w:rFonts w:cs="Arial"/>
                <w:color w:val="000000"/>
                <w:sz w:val="18"/>
                <w:szCs w:val="18"/>
              </w:rPr>
            </w:pPr>
            <w:r>
              <w:rPr>
                <w:rFonts w:cs="Arial"/>
                <w:color w:val="000000"/>
                <w:sz w:val="18"/>
                <w:szCs w:val="18"/>
              </w:rPr>
              <w:t>1,500</w:t>
            </w:r>
          </w:p>
        </w:tc>
        <w:tc>
          <w:tcPr>
            <w:tcW w:w="1129" w:type="dxa"/>
            <w:tcBorders>
              <w:top w:val="nil"/>
              <w:left w:val="nil"/>
              <w:bottom w:val="nil"/>
              <w:right w:val="nil"/>
            </w:tcBorders>
            <w:shd w:val="clear" w:color="000000" w:fill="F2F2F2"/>
            <w:vAlign w:val="center"/>
            <w:hideMark/>
          </w:tcPr>
          <w:p w14:paraId="0DE983AD" w14:textId="77777777" w:rsidR="007C36C7" w:rsidRPr="005245AC" w:rsidRDefault="007C36C7" w:rsidP="00B713E1">
            <w:pPr>
              <w:jc w:val="right"/>
              <w:rPr>
                <w:rFonts w:cs="Arial"/>
                <w:color w:val="000000"/>
                <w:sz w:val="18"/>
                <w:szCs w:val="18"/>
              </w:rPr>
            </w:pPr>
            <w:r>
              <w:rPr>
                <w:rFonts w:cs="Arial"/>
                <w:color w:val="000000"/>
                <w:sz w:val="18"/>
                <w:szCs w:val="18"/>
              </w:rPr>
              <w:t>-</w:t>
            </w:r>
          </w:p>
        </w:tc>
        <w:tc>
          <w:tcPr>
            <w:tcW w:w="1131" w:type="dxa"/>
            <w:tcBorders>
              <w:top w:val="nil"/>
              <w:left w:val="nil"/>
              <w:bottom w:val="nil"/>
              <w:right w:val="single" w:sz="4" w:space="0" w:color="auto"/>
            </w:tcBorders>
            <w:shd w:val="clear" w:color="auto" w:fill="auto"/>
            <w:vAlign w:val="center"/>
            <w:hideMark/>
          </w:tcPr>
          <w:p w14:paraId="526D2C62" w14:textId="77777777" w:rsidR="007C36C7" w:rsidRPr="005245AC" w:rsidRDefault="007C36C7" w:rsidP="00B713E1">
            <w:pPr>
              <w:jc w:val="right"/>
              <w:rPr>
                <w:rFonts w:cs="Arial"/>
                <w:color w:val="000000"/>
                <w:sz w:val="18"/>
                <w:szCs w:val="18"/>
              </w:rPr>
            </w:pPr>
            <w:r>
              <w:rPr>
                <w:rFonts w:cs="Arial"/>
                <w:color w:val="000000"/>
                <w:sz w:val="18"/>
                <w:szCs w:val="18"/>
              </w:rPr>
              <w:t>-</w:t>
            </w:r>
          </w:p>
        </w:tc>
      </w:tr>
      <w:tr w:rsidR="007C36C7" w:rsidRPr="005245AC" w14:paraId="4F488924" w14:textId="77777777" w:rsidTr="00A24BC3">
        <w:trPr>
          <w:trHeight w:val="288"/>
        </w:trPr>
        <w:tc>
          <w:tcPr>
            <w:tcW w:w="3702" w:type="dxa"/>
            <w:tcBorders>
              <w:top w:val="nil"/>
              <w:left w:val="single" w:sz="4" w:space="0" w:color="auto"/>
              <w:bottom w:val="nil"/>
              <w:right w:val="nil"/>
            </w:tcBorders>
            <w:shd w:val="clear" w:color="auto" w:fill="auto"/>
            <w:vAlign w:val="center"/>
            <w:hideMark/>
          </w:tcPr>
          <w:p w14:paraId="3131E002" w14:textId="77777777" w:rsidR="007C36C7" w:rsidRPr="005245AC" w:rsidRDefault="007C36C7" w:rsidP="00B713E1">
            <w:pPr>
              <w:rPr>
                <w:rFonts w:cs="Arial"/>
                <w:color w:val="000000"/>
                <w:sz w:val="18"/>
                <w:szCs w:val="18"/>
              </w:rPr>
            </w:pPr>
            <w:r>
              <w:rPr>
                <w:rFonts w:cs="Arial"/>
                <w:color w:val="000000"/>
                <w:sz w:val="18"/>
                <w:szCs w:val="18"/>
              </w:rPr>
              <w:t>Payments for property, plant and equipment</w:t>
            </w:r>
          </w:p>
        </w:tc>
        <w:tc>
          <w:tcPr>
            <w:tcW w:w="914" w:type="dxa"/>
            <w:tcBorders>
              <w:top w:val="nil"/>
              <w:left w:val="nil"/>
              <w:bottom w:val="nil"/>
              <w:right w:val="nil"/>
            </w:tcBorders>
            <w:shd w:val="clear" w:color="auto" w:fill="auto"/>
            <w:vAlign w:val="center"/>
            <w:hideMark/>
          </w:tcPr>
          <w:p w14:paraId="616B6A9E" w14:textId="77777777" w:rsidR="007C36C7" w:rsidRPr="005245AC" w:rsidRDefault="007C36C7" w:rsidP="00B713E1">
            <w:pPr>
              <w:jc w:val="center"/>
              <w:rPr>
                <w:rFonts w:cs="Arial"/>
                <w:color w:val="000000"/>
                <w:sz w:val="18"/>
                <w:szCs w:val="18"/>
              </w:rPr>
            </w:pPr>
            <w:r w:rsidRPr="005245AC">
              <w:rPr>
                <w:rFonts w:cs="Arial"/>
                <w:color w:val="000000"/>
                <w:sz w:val="18"/>
                <w:szCs w:val="18"/>
              </w:rPr>
              <w:t>C</w:t>
            </w:r>
            <w:r>
              <w:rPr>
                <w:rFonts w:cs="Arial"/>
                <w:color w:val="000000"/>
                <w:sz w:val="18"/>
                <w:szCs w:val="18"/>
              </w:rPr>
              <w:t>6</w:t>
            </w:r>
          </w:p>
        </w:tc>
        <w:tc>
          <w:tcPr>
            <w:tcW w:w="1129" w:type="dxa"/>
            <w:tcBorders>
              <w:top w:val="nil"/>
              <w:left w:val="nil"/>
              <w:bottom w:val="nil"/>
              <w:right w:val="nil"/>
            </w:tcBorders>
            <w:shd w:val="clear" w:color="000000" w:fill="F2F2F2"/>
            <w:vAlign w:val="center"/>
            <w:hideMark/>
          </w:tcPr>
          <w:p w14:paraId="70E60A95" w14:textId="77777777" w:rsidR="007C36C7" w:rsidRPr="005245AC" w:rsidRDefault="007C36C7" w:rsidP="00B713E1">
            <w:pPr>
              <w:jc w:val="right"/>
              <w:rPr>
                <w:rFonts w:cs="Arial"/>
                <w:color w:val="000000"/>
                <w:sz w:val="18"/>
                <w:szCs w:val="18"/>
              </w:rPr>
            </w:pPr>
            <w:r>
              <w:rPr>
                <w:rFonts w:cs="Arial"/>
                <w:color w:val="000000"/>
                <w:sz w:val="18"/>
                <w:szCs w:val="18"/>
              </w:rPr>
              <w:t>(3,098)</w:t>
            </w:r>
          </w:p>
        </w:tc>
        <w:tc>
          <w:tcPr>
            <w:tcW w:w="1131" w:type="dxa"/>
            <w:tcBorders>
              <w:top w:val="nil"/>
              <w:left w:val="nil"/>
              <w:bottom w:val="nil"/>
              <w:right w:val="nil"/>
            </w:tcBorders>
            <w:shd w:val="clear" w:color="auto" w:fill="auto"/>
            <w:vAlign w:val="center"/>
            <w:hideMark/>
          </w:tcPr>
          <w:p w14:paraId="4430F881" w14:textId="77777777" w:rsidR="007C36C7" w:rsidRPr="005245AC" w:rsidRDefault="007C36C7" w:rsidP="00B713E1">
            <w:pPr>
              <w:jc w:val="right"/>
              <w:rPr>
                <w:rFonts w:cs="Arial"/>
                <w:color w:val="000000"/>
                <w:sz w:val="18"/>
                <w:szCs w:val="18"/>
              </w:rPr>
            </w:pPr>
            <w:r>
              <w:rPr>
                <w:rFonts w:cs="Arial"/>
                <w:color w:val="000000"/>
                <w:sz w:val="18"/>
                <w:szCs w:val="18"/>
              </w:rPr>
              <w:t>(11,520)</w:t>
            </w:r>
          </w:p>
        </w:tc>
        <w:tc>
          <w:tcPr>
            <w:tcW w:w="1129" w:type="dxa"/>
            <w:tcBorders>
              <w:top w:val="nil"/>
              <w:left w:val="nil"/>
              <w:bottom w:val="nil"/>
              <w:right w:val="nil"/>
            </w:tcBorders>
            <w:shd w:val="clear" w:color="000000" w:fill="F2F2F2"/>
            <w:vAlign w:val="center"/>
            <w:hideMark/>
          </w:tcPr>
          <w:p w14:paraId="25BA48CD" w14:textId="77777777" w:rsidR="007C36C7" w:rsidRPr="005245AC" w:rsidRDefault="007C36C7" w:rsidP="00B713E1">
            <w:pPr>
              <w:jc w:val="right"/>
              <w:rPr>
                <w:rFonts w:cs="Arial"/>
                <w:color w:val="000000"/>
                <w:sz w:val="18"/>
                <w:szCs w:val="18"/>
              </w:rPr>
            </w:pPr>
            <w:r>
              <w:rPr>
                <w:rFonts w:cs="Arial"/>
                <w:color w:val="000000"/>
                <w:sz w:val="18"/>
                <w:szCs w:val="18"/>
              </w:rPr>
              <w:t>(2,993)</w:t>
            </w:r>
          </w:p>
        </w:tc>
        <w:tc>
          <w:tcPr>
            <w:tcW w:w="1131" w:type="dxa"/>
            <w:tcBorders>
              <w:top w:val="nil"/>
              <w:left w:val="nil"/>
              <w:bottom w:val="nil"/>
              <w:right w:val="single" w:sz="4" w:space="0" w:color="auto"/>
            </w:tcBorders>
            <w:shd w:val="clear" w:color="auto" w:fill="auto"/>
            <w:vAlign w:val="center"/>
            <w:hideMark/>
          </w:tcPr>
          <w:p w14:paraId="7687B570" w14:textId="77777777" w:rsidR="007C36C7" w:rsidRPr="005245AC" w:rsidRDefault="007C36C7" w:rsidP="00B713E1">
            <w:pPr>
              <w:jc w:val="right"/>
              <w:rPr>
                <w:rFonts w:cs="Arial"/>
                <w:color w:val="000000"/>
                <w:sz w:val="18"/>
                <w:szCs w:val="18"/>
              </w:rPr>
            </w:pPr>
            <w:r>
              <w:rPr>
                <w:rFonts w:cs="Arial"/>
                <w:color w:val="000000"/>
                <w:sz w:val="18"/>
                <w:szCs w:val="18"/>
              </w:rPr>
              <w:t>(11,338)</w:t>
            </w:r>
          </w:p>
        </w:tc>
      </w:tr>
      <w:tr w:rsidR="007C36C7" w:rsidRPr="005245AC" w14:paraId="3FE8D808" w14:textId="77777777" w:rsidTr="00A24BC3">
        <w:trPr>
          <w:trHeight w:val="461"/>
        </w:trPr>
        <w:tc>
          <w:tcPr>
            <w:tcW w:w="3702" w:type="dxa"/>
            <w:tcBorders>
              <w:top w:val="single" w:sz="4" w:space="0" w:color="auto"/>
              <w:left w:val="single" w:sz="4" w:space="0" w:color="auto"/>
              <w:bottom w:val="single" w:sz="4" w:space="0" w:color="auto"/>
              <w:right w:val="nil"/>
            </w:tcBorders>
            <w:shd w:val="clear" w:color="000000" w:fill="BFBFBF"/>
            <w:vAlign w:val="center"/>
            <w:hideMark/>
          </w:tcPr>
          <w:p w14:paraId="2CC202DF" w14:textId="77777777" w:rsidR="007C36C7" w:rsidRPr="005245AC" w:rsidRDefault="007C36C7" w:rsidP="00B713E1">
            <w:pPr>
              <w:rPr>
                <w:rFonts w:cs="Arial"/>
                <w:b/>
                <w:bCs/>
                <w:color w:val="000000"/>
                <w:sz w:val="18"/>
                <w:szCs w:val="18"/>
              </w:rPr>
            </w:pPr>
            <w:r>
              <w:rPr>
                <w:rFonts w:cs="Arial"/>
                <w:b/>
                <w:bCs/>
                <w:color w:val="000000"/>
                <w:sz w:val="18"/>
                <w:szCs w:val="18"/>
              </w:rPr>
              <w:t>Net cash generated from/(used in) investing activities</w:t>
            </w:r>
          </w:p>
        </w:tc>
        <w:tc>
          <w:tcPr>
            <w:tcW w:w="914" w:type="dxa"/>
            <w:tcBorders>
              <w:top w:val="single" w:sz="4" w:space="0" w:color="auto"/>
              <w:left w:val="nil"/>
              <w:bottom w:val="single" w:sz="4" w:space="0" w:color="auto"/>
              <w:right w:val="nil"/>
            </w:tcBorders>
            <w:shd w:val="clear" w:color="000000" w:fill="BFBFBF"/>
            <w:vAlign w:val="center"/>
            <w:hideMark/>
          </w:tcPr>
          <w:p w14:paraId="29F4E1DB" w14:textId="77777777" w:rsidR="007C36C7" w:rsidRPr="005245AC" w:rsidRDefault="007C36C7" w:rsidP="00B713E1">
            <w:pPr>
              <w:jc w:val="center"/>
              <w:rPr>
                <w:rFonts w:cs="Arial"/>
                <w:b/>
                <w:bCs/>
                <w:color w:val="000000"/>
                <w:sz w:val="18"/>
                <w:szCs w:val="18"/>
              </w:rPr>
            </w:pPr>
            <w:r w:rsidRPr="005245AC">
              <w:rPr>
                <w:rFonts w:cs="Arial"/>
                <w:b/>
                <w:bCs/>
                <w:color w:val="000000"/>
                <w:sz w:val="18"/>
                <w:szCs w:val="18"/>
              </w:rPr>
              <w:t> </w:t>
            </w:r>
          </w:p>
        </w:tc>
        <w:tc>
          <w:tcPr>
            <w:tcW w:w="1129" w:type="dxa"/>
            <w:tcBorders>
              <w:top w:val="single" w:sz="4" w:space="0" w:color="auto"/>
              <w:left w:val="nil"/>
              <w:bottom w:val="single" w:sz="4" w:space="0" w:color="auto"/>
              <w:right w:val="nil"/>
            </w:tcBorders>
            <w:shd w:val="clear" w:color="000000" w:fill="BFBFBF"/>
            <w:vAlign w:val="center"/>
            <w:hideMark/>
          </w:tcPr>
          <w:p w14:paraId="328954EB" w14:textId="77777777" w:rsidR="007C36C7" w:rsidRPr="005245AC" w:rsidRDefault="007C36C7" w:rsidP="00B713E1">
            <w:pPr>
              <w:jc w:val="right"/>
              <w:rPr>
                <w:rFonts w:cs="Arial"/>
                <w:b/>
                <w:bCs/>
                <w:color w:val="000000"/>
                <w:sz w:val="18"/>
                <w:szCs w:val="18"/>
              </w:rPr>
            </w:pPr>
            <w:r>
              <w:rPr>
                <w:rFonts w:cs="Arial"/>
                <w:b/>
                <w:bCs/>
                <w:color w:val="000000"/>
                <w:sz w:val="18"/>
                <w:szCs w:val="18"/>
              </w:rPr>
              <w:t>(98)</w:t>
            </w:r>
          </w:p>
        </w:tc>
        <w:tc>
          <w:tcPr>
            <w:tcW w:w="1131" w:type="dxa"/>
            <w:tcBorders>
              <w:top w:val="single" w:sz="4" w:space="0" w:color="auto"/>
              <w:left w:val="nil"/>
              <w:bottom w:val="single" w:sz="4" w:space="0" w:color="auto"/>
              <w:right w:val="nil"/>
            </w:tcBorders>
            <w:shd w:val="clear" w:color="000000" w:fill="BFBFBF"/>
            <w:vAlign w:val="center"/>
            <w:hideMark/>
          </w:tcPr>
          <w:p w14:paraId="598B845A" w14:textId="77777777" w:rsidR="007C36C7" w:rsidRPr="005245AC" w:rsidRDefault="007C36C7" w:rsidP="00B713E1">
            <w:pPr>
              <w:jc w:val="right"/>
              <w:rPr>
                <w:rFonts w:cs="Arial"/>
                <w:b/>
                <w:bCs/>
                <w:color w:val="000000"/>
                <w:sz w:val="18"/>
                <w:szCs w:val="18"/>
              </w:rPr>
            </w:pPr>
            <w:r>
              <w:rPr>
                <w:rFonts w:cs="Arial"/>
                <w:b/>
                <w:bCs/>
                <w:color w:val="000000"/>
                <w:sz w:val="18"/>
                <w:szCs w:val="18"/>
              </w:rPr>
              <w:t>(10,020)</w:t>
            </w:r>
          </w:p>
        </w:tc>
        <w:tc>
          <w:tcPr>
            <w:tcW w:w="1129" w:type="dxa"/>
            <w:tcBorders>
              <w:top w:val="single" w:sz="4" w:space="0" w:color="auto"/>
              <w:left w:val="nil"/>
              <w:bottom w:val="single" w:sz="4" w:space="0" w:color="auto"/>
              <w:right w:val="nil"/>
            </w:tcBorders>
            <w:shd w:val="clear" w:color="000000" w:fill="BFBFBF"/>
            <w:vAlign w:val="center"/>
            <w:hideMark/>
          </w:tcPr>
          <w:p w14:paraId="58614763" w14:textId="77777777" w:rsidR="007C36C7" w:rsidRPr="005245AC" w:rsidRDefault="007C36C7" w:rsidP="00B713E1">
            <w:pPr>
              <w:jc w:val="right"/>
              <w:rPr>
                <w:rFonts w:cs="Arial"/>
                <w:b/>
                <w:bCs/>
                <w:color w:val="000000"/>
                <w:sz w:val="18"/>
                <w:szCs w:val="18"/>
              </w:rPr>
            </w:pPr>
            <w:r>
              <w:rPr>
                <w:rFonts w:cs="Arial"/>
                <w:b/>
                <w:bCs/>
                <w:color w:val="000000"/>
                <w:sz w:val="18"/>
                <w:szCs w:val="18"/>
              </w:rPr>
              <w:t>(2,993)</w:t>
            </w:r>
          </w:p>
        </w:tc>
        <w:tc>
          <w:tcPr>
            <w:tcW w:w="1131" w:type="dxa"/>
            <w:tcBorders>
              <w:top w:val="single" w:sz="4" w:space="0" w:color="auto"/>
              <w:left w:val="nil"/>
              <w:bottom w:val="single" w:sz="4" w:space="0" w:color="auto"/>
              <w:right w:val="single" w:sz="4" w:space="0" w:color="auto"/>
            </w:tcBorders>
            <w:shd w:val="clear" w:color="000000" w:fill="BFBFBF"/>
            <w:vAlign w:val="center"/>
            <w:hideMark/>
          </w:tcPr>
          <w:p w14:paraId="26FC80E0" w14:textId="77777777" w:rsidR="007C36C7" w:rsidRPr="005245AC" w:rsidRDefault="007C36C7" w:rsidP="00B713E1">
            <w:pPr>
              <w:jc w:val="right"/>
              <w:rPr>
                <w:rFonts w:cs="Arial"/>
                <w:b/>
                <w:bCs/>
                <w:color w:val="000000"/>
                <w:sz w:val="18"/>
                <w:szCs w:val="18"/>
              </w:rPr>
            </w:pPr>
            <w:r>
              <w:rPr>
                <w:rFonts w:cs="Arial"/>
                <w:b/>
                <w:bCs/>
                <w:color w:val="000000"/>
                <w:sz w:val="18"/>
                <w:szCs w:val="18"/>
              </w:rPr>
              <w:t>(11,338)</w:t>
            </w:r>
          </w:p>
        </w:tc>
      </w:tr>
      <w:tr w:rsidR="007C36C7" w:rsidRPr="005245AC" w14:paraId="5374859A" w14:textId="77777777" w:rsidTr="00A24BC3">
        <w:trPr>
          <w:trHeight w:val="288"/>
        </w:trPr>
        <w:tc>
          <w:tcPr>
            <w:tcW w:w="3702" w:type="dxa"/>
            <w:tcBorders>
              <w:top w:val="nil"/>
              <w:left w:val="single" w:sz="4" w:space="0" w:color="auto"/>
              <w:bottom w:val="nil"/>
              <w:right w:val="nil"/>
            </w:tcBorders>
            <w:shd w:val="clear" w:color="auto" w:fill="auto"/>
            <w:vAlign w:val="center"/>
            <w:hideMark/>
          </w:tcPr>
          <w:p w14:paraId="62B48FC2" w14:textId="77777777" w:rsidR="007C36C7" w:rsidRPr="005245AC" w:rsidRDefault="007C36C7" w:rsidP="00B713E1">
            <w:pPr>
              <w:rPr>
                <w:rFonts w:cs="Arial"/>
                <w:b/>
                <w:bCs/>
                <w:color w:val="000000"/>
                <w:sz w:val="18"/>
                <w:szCs w:val="18"/>
              </w:rPr>
            </w:pPr>
            <w:r>
              <w:rPr>
                <w:rFonts w:cs="Arial"/>
                <w:b/>
                <w:bCs/>
                <w:color w:val="000000"/>
                <w:sz w:val="18"/>
                <w:szCs w:val="18"/>
              </w:rPr>
              <w:t>Cash flows from financing activities</w:t>
            </w:r>
          </w:p>
        </w:tc>
        <w:tc>
          <w:tcPr>
            <w:tcW w:w="914" w:type="dxa"/>
            <w:tcBorders>
              <w:top w:val="nil"/>
              <w:left w:val="nil"/>
              <w:bottom w:val="nil"/>
              <w:right w:val="nil"/>
            </w:tcBorders>
            <w:shd w:val="clear" w:color="auto" w:fill="auto"/>
            <w:vAlign w:val="center"/>
            <w:hideMark/>
          </w:tcPr>
          <w:p w14:paraId="43FBF20C" w14:textId="77777777" w:rsidR="007C36C7" w:rsidRPr="005245AC" w:rsidRDefault="007C36C7" w:rsidP="00B713E1">
            <w:pPr>
              <w:rPr>
                <w:rFonts w:cs="Arial"/>
                <w:b/>
                <w:bCs/>
                <w:color w:val="000000"/>
                <w:sz w:val="18"/>
                <w:szCs w:val="18"/>
              </w:rPr>
            </w:pPr>
          </w:p>
        </w:tc>
        <w:tc>
          <w:tcPr>
            <w:tcW w:w="1129" w:type="dxa"/>
            <w:tcBorders>
              <w:top w:val="nil"/>
              <w:left w:val="nil"/>
              <w:bottom w:val="nil"/>
              <w:right w:val="nil"/>
            </w:tcBorders>
            <w:shd w:val="clear" w:color="000000" w:fill="F2F2F2"/>
            <w:noWrap/>
            <w:vAlign w:val="center"/>
            <w:hideMark/>
          </w:tcPr>
          <w:p w14:paraId="338197C4" w14:textId="77777777" w:rsidR="007C36C7" w:rsidRPr="005245AC" w:rsidRDefault="007C36C7" w:rsidP="00B713E1">
            <w:pPr>
              <w:rPr>
                <w:rFonts w:cs="Arial"/>
                <w:color w:val="000000"/>
                <w:sz w:val="18"/>
                <w:szCs w:val="18"/>
              </w:rPr>
            </w:pPr>
            <w:r>
              <w:rPr>
                <w:rFonts w:cs="Arial"/>
                <w:color w:val="000000"/>
                <w:sz w:val="18"/>
                <w:szCs w:val="18"/>
              </w:rPr>
              <w:t> </w:t>
            </w:r>
          </w:p>
        </w:tc>
        <w:tc>
          <w:tcPr>
            <w:tcW w:w="1131" w:type="dxa"/>
            <w:tcBorders>
              <w:top w:val="nil"/>
              <w:left w:val="nil"/>
              <w:bottom w:val="nil"/>
              <w:right w:val="nil"/>
            </w:tcBorders>
            <w:shd w:val="clear" w:color="auto" w:fill="auto"/>
            <w:vAlign w:val="center"/>
            <w:hideMark/>
          </w:tcPr>
          <w:p w14:paraId="0DA81924" w14:textId="77777777" w:rsidR="007C36C7" w:rsidRPr="005245AC" w:rsidRDefault="007C36C7" w:rsidP="00B713E1">
            <w:pPr>
              <w:rPr>
                <w:rFonts w:cs="Arial"/>
                <w:color w:val="000000"/>
                <w:sz w:val="18"/>
                <w:szCs w:val="18"/>
              </w:rPr>
            </w:pPr>
          </w:p>
        </w:tc>
        <w:tc>
          <w:tcPr>
            <w:tcW w:w="1129" w:type="dxa"/>
            <w:tcBorders>
              <w:top w:val="nil"/>
              <w:left w:val="nil"/>
              <w:bottom w:val="nil"/>
              <w:right w:val="nil"/>
            </w:tcBorders>
            <w:shd w:val="clear" w:color="000000" w:fill="F2F2F2"/>
            <w:noWrap/>
            <w:vAlign w:val="center"/>
            <w:hideMark/>
          </w:tcPr>
          <w:p w14:paraId="04D932E1" w14:textId="77777777" w:rsidR="007C36C7" w:rsidRPr="005245AC" w:rsidRDefault="007C36C7" w:rsidP="00B713E1">
            <w:pPr>
              <w:rPr>
                <w:rFonts w:cs="Arial"/>
                <w:color w:val="000000"/>
                <w:sz w:val="18"/>
                <w:szCs w:val="18"/>
              </w:rPr>
            </w:pPr>
            <w:r>
              <w:rPr>
                <w:rFonts w:cs="Arial"/>
                <w:color w:val="000000"/>
                <w:sz w:val="18"/>
                <w:szCs w:val="18"/>
              </w:rPr>
              <w:t> </w:t>
            </w:r>
          </w:p>
        </w:tc>
        <w:tc>
          <w:tcPr>
            <w:tcW w:w="1131" w:type="dxa"/>
            <w:tcBorders>
              <w:top w:val="nil"/>
              <w:left w:val="nil"/>
              <w:bottom w:val="nil"/>
              <w:right w:val="single" w:sz="4" w:space="0" w:color="auto"/>
            </w:tcBorders>
            <w:shd w:val="clear" w:color="auto" w:fill="auto"/>
            <w:vAlign w:val="center"/>
            <w:hideMark/>
          </w:tcPr>
          <w:p w14:paraId="1B818914" w14:textId="77777777" w:rsidR="007C36C7" w:rsidRPr="005245AC" w:rsidRDefault="007C36C7" w:rsidP="00B713E1">
            <w:pPr>
              <w:rPr>
                <w:rFonts w:cs="Arial"/>
                <w:color w:val="000000"/>
                <w:sz w:val="18"/>
                <w:szCs w:val="18"/>
              </w:rPr>
            </w:pPr>
            <w:r>
              <w:rPr>
                <w:rFonts w:cs="Arial"/>
                <w:color w:val="000000"/>
                <w:sz w:val="18"/>
                <w:szCs w:val="18"/>
              </w:rPr>
              <w:t> </w:t>
            </w:r>
          </w:p>
        </w:tc>
      </w:tr>
      <w:tr w:rsidR="007C36C7" w:rsidRPr="005245AC" w14:paraId="2EC598C4" w14:textId="77777777" w:rsidTr="00A24BC3">
        <w:trPr>
          <w:trHeight w:val="288"/>
        </w:trPr>
        <w:tc>
          <w:tcPr>
            <w:tcW w:w="3702" w:type="dxa"/>
            <w:tcBorders>
              <w:top w:val="nil"/>
              <w:left w:val="single" w:sz="4" w:space="0" w:color="auto"/>
              <w:bottom w:val="nil"/>
              <w:right w:val="nil"/>
            </w:tcBorders>
            <w:shd w:val="clear" w:color="auto" w:fill="auto"/>
            <w:vAlign w:val="center"/>
            <w:hideMark/>
          </w:tcPr>
          <w:p w14:paraId="38364DC5" w14:textId="77777777" w:rsidR="007C36C7" w:rsidRPr="005245AC" w:rsidRDefault="007C36C7" w:rsidP="00B713E1">
            <w:pPr>
              <w:rPr>
                <w:rFonts w:cs="Arial"/>
                <w:color w:val="000000"/>
                <w:sz w:val="18"/>
                <w:szCs w:val="18"/>
              </w:rPr>
            </w:pPr>
            <w:r>
              <w:rPr>
                <w:rFonts w:cs="Arial"/>
                <w:color w:val="000000"/>
                <w:sz w:val="18"/>
                <w:szCs w:val="18"/>
              </w:rPr>
              <w:t>Proceeds from borrowings</w:t>
            </w:r>
          </w:p>
        </w:tc>
        <w:tc>
          <w:tcPr>
            <w:tcW w:w="914" w:type="dxa"/>
            <w:tcBorders>
              <w:top w:val="nil"/>
              <w:left w:val="nil"/>
              <w:bottom w:val="nil"/>
              <w:right w:val="nil"/>
            </w:tcBorders>
            <w:shd w:val="clear" w:color="auto" w:fill="auto"/>
            <w:vAlign w:val="center"/>
            <w:hideMark/>
          </w:tcPr>
          <w:p w14:paraId="16525CD4" w14:textId="77777777" w:rsidR="007C36C7" w:rsidRPr="005245AC" w:rsidRDefault="007C36C7" w:rsidP="00B713E1">
            <w:pPr>
              <w:rPr>
                <w:rFonts w:cs="Arial"/>
                <w:color w:val="000000"/>
                <w:sz w:val="18"/>
                <w:szCs w:val="18"/>
              </w:rPr>
            </w:pPr>
          </w:p>
        </w:tc>
        <w:tc>
          <w:tcPr>
            <w:tcW w:w="1129" w:type="dxa"/>
            <w:tcBorders>
              <w:top w:val="nil"/>
              <w:left w:val="nil"/>
              <w:bottom w:val="nil"/>
              <w:right w:val="nil"/>
            </w:tcBorders>
            <w:shd w:val="clear" w:color="000000" w:fill="F2F2F2"/>
            <w:vAlign w:val="center"/>
            <w:hideMark/>
          </w:tcPr>
          <w:p w14:paraId="70BFF7D2" w14:textId="77777777" w:rsidR="007C36C7" w:rsidRPr="005245AC" w:rsidRDefault="007C36C7" w:rsidP="00B713E1">
            <w:pPr>
              <w:jc w:val="right"/>
              <w:rPr>
                <w:rFonts w:cs="Arial"/>
                <w:color w:val="000000"/>
                <w:sz w:val="18"/>
                <w:szCs w:val="18"/>
              </w:rPr>
            </w:pPr>
            <w:r>
              <w:rPr>
                <w:rFonts w:cs="Arial"/>
                <w:color w:val="000000"/>
                <w:sz w:val="18"/>
                <w:szCs w:val="18"/>
              </w:rPr>
              <w:t>-</w:t>
            </w:r>
          </w:p>
        </w:tc>
        <w:tc>
          <w:tcPr>
            <w:tcW w:w="1131" w:type="dxa"/>
            <w:tcBorders>
              <w:top w:val="nil"/>
              <w:left w:val="nil"/>
              <w:bottom w:val="nil"/>
              <w:right w:val="nil"/>
            </w:tcBorders>
            <w:shd w:val="clear" w:color="auto" w:fill="auto"/>
            <w:vAlign w:val="center"/>
            <w:hideMark/>
          </w:tcPr>
          <w:p w14:paraId="0F932615" w14:textId="77777777" w:rsidR="007C36C7" w:rsidRPr="005245AC" w:rsidRDefault="007C36C7" w:rsidP="00B713E1">
            <w:pPr>
              <w:jc w:val="right"/>
              <w:rPr>
                <w:rFonts w:cs="Arial"/>
                <w:color w:val="000000"/>
                <w:sz w:val="18"/>
                <w:szCs w:val="18"/>
              </w:rPr>
            </w:pPr>
            <w:r>
              <w:rPr>
                <w:rFonts w:cs="Arial"/>
                <w:color w:val="000000"/>
                <w:sz w:val="18"/>
                <w:szCs w:val="18"/>
              </w:rPr>
              <w:t>10,000</w:t>
            </w:r>
          </w:p>
        </w:tc>
        <w:tc>
          <w:tcPr>
            <w:tcW w:w="1129" w:type="dxa"/>
            <w:tcBorders>
              <w:top w:val="nil"/>
              <w:left w:val="nil"/>
              <w:bottom w:val="nil"/>
              <w:right w:val="nil"/>
            </w:tcBorders>
            <w:shd w:val="clear" w:color="000000" w:fill="F2F2F2"/>
            <w:vAlign w:val="center"/>
            <w:hideMark/>
          </w:tcPr>
          <w:p w14:paraId="1B28B199" w14:textId="77777777" w:rsidR="007C36C7" w:rsidRPr="005245AC" w:rsidRDefault="007C36C7" w:rsidP="00B713E1">
            <w:pPr>
              <w:jc w:val="right"/>
              <w:rPr>
                <w:rFonts w:cs="Arial"/>
                <w:color w:val="000000"/>
                <w:sz w:val="18"/>
                <w:szCs w:val="18"/>
              </w:rPr>
            </w:pPr>
            <w:r>
              <w:rPr>
                <w:rFonts w:cs="Arial"/>
                <w:color w:val="000000"/>
                <w:sz w:val="18"/>
                <w:szCs w:val="18"/>
              </w:rPr>
              <w:t> </w:t>
            </w:r>
          </w:p>
        </w:tc>
        <w:tc>
          <w:tcPr>
            <w:tcW w:w="1131" w:type="dxa"/>
            <w:tcBorders>
              <w:top w:val="nil"/>
              <w:left w:val="nil"/>
              <w:bottom w:val="nil"/>
              <w:right w:val="single" w:sz="4" w:space="0" w:color="auto"/>
            </w:tcBorders>
            <w:shd w:val="clear" w:color="auto" w:fill="auto"/>
            <w:vAlign w:val="center"/>
            <w:hideMark/>
          </w:tcPr>
          <w:p w14:paraId="0331F661" w14:textId="77777777" w:rsidR="007C36C7" w:rsidRPr="005245AC" w:rsidRDefault="007C36C7" w:rsidP="00B713E1">
            <w:pPr>
              <w:jc w:val="right"/>
              <w:rPr>
                <w:rFonts w:cs="Arial"/>
                <w:color w:val="000000"/>
                <w:sz w:val="18"/>
                <w:szCs w:val="18"/>
              </w:rPr>
            </w:pPr>
            <w:r>
              <w:rPr>
                <w:rFonts w:cs="Arial"/>
                <w:color w:val="000000"/>
                <w:sz w:val="18"/>
                <w:szCs w:val="18"/>
              </w:rPr>
              <w:t>10,000</w:t>
            </w:r>
          </w:p>
        </w:tc>
      </w:tr>
      <w:tr w:rsidR="007C36C7" w:rsidRPr="005245AC" w14:paraId="15B0B26F" w14:textId="77777777" w:rsidTr="00A24BC3">
        <w:trPr>
          <w:trHeight w:val="288"/>
        </w:trPr>
        <w:tc>
          <w:tcPr>
            <w:tcW w:w="3702" w:type="dxa"/>
            <w:tcBorders>
              <w:top w:val="nil"/>
              <w:left w:val="single" w:sz="4" w:space="0" w:color="auto"/>
              <w:bottom w:val="nil"/>
              <w:right w:val="nil"/>
            </w:tcBorders>
            <w:shd w:val="clear" w:color="auto" w:fill="auto"/>
            <w:vAlign w:val="center"/>
            <w:hideMark/>
          </w:tcPr>
          <w:p w14:paraId="6D827384" w14:textId="77777777" w:rsidR="007C36C7" w:rsidRPr="005245AC" w:rsidRDefault="007C36C7" w:rsidP="00B713E1">
            <w:pPr>
              <w:rPr>
                <w:rFonts w:cs="Arial"/>
                <w:color w:val="000000"/>
                <w:sz w:val="18"/>
                <w:szCs w:val="18"/>
              </w:rPr>
            </w:pPr>
            <w:r>
              <w:rPr>
                <w:rFonts w:cs="Arial"/>
                <w:color w:val="000000"/>
                <w:sz w:val="18"/>
                <w:szCs w:val="18"/>
              </w:rPr>
              <w:t>Repayment of borrowings</w:t>
            </w:r>
          </w:p>
        </w:tc>
        <w:tc>
          <w:tcPr>
            <w:tcW w:w="914" w:type="dxa"/>
            <w:tcBorders>
              <w:top w:val="nil"/>
              <w:left w:val="nil"/>
              <w:bottom w:val="nil"/>
              <w:right w:val="nil"/>
            </w:tcBorders>
            <w:shd w:val="clear" w:color="auto" w:fill="auto"/>
            <w:vAlign w:val="center"/>
            <w:hideMark/>
          </w:tcPr>
          <w:p w14:paraId="40967767" w14:textId="77777777" w:rsidR="007C36C7" w:rsidRPr="005245AC" w:rsidRDefault="007C36C7" w:rsidP="00B713E1">
            <w:pPr>
              <w:rPr>
                <w:rFonts w:cs="Arial"/>
                <w:color w:val="000000"/>
                <w:sz w:val="18"/>
                <w:szCs w:val="18"/>
              </w:rPr>
            </w:pPr>
          </w:p>
        </w:tc>
        <w:tc>
          <w:tcPr>
            <w:tcW w:w="1129" w:type="dxa"/>
            <w:tcBorders>
              <w:top w:val="nil"/>
              <w:left w:val="nil"/>
              <w:bottom w:val="nil"/>
              <w:right w:val="nil"/>
            </w:tcBorders>
            <w:shd w:val="clear" w:color="000000" w:fill="F2F2F2"/>
            <w:vAlign w:val="center"/>
            <w:hideMark/>
          </w:tcPr>
          <w:p w14:paraId="676F8C59" w14:textId="77777777" w:rsidR="007C36C7" w:rsidRPr="005245AC" w:rsidRDefault="007C36C7" w:rsidP="00B713E1">
            <w:pPr>
              <w:jc w:val="right"/>
              <w:rPr>
                <w:rFonts w:cs="Arial"/>
                <w:color w:val="000000"/>
                <w:sz w:val="18"/>
                <w:szCs w:val="18"/>
              </w:rPr>
            </w:pPr>
            <w:r>
              <w:rPr>
                <w:rFonts w:cs="Arial"/>
                <w:color w:val="000000"/>
                <w:sz w:val="18"/>
                <w:szCs w:val="18"/>
              </w:rPr>
              <w:t>(840)</w:t>
            </w:r>
          </w:p>
        </w:tc>
        <w:tc>
          <w:tcPr>
            <w:tcW w:w="1131" w:type="dxa"/>
            <w:tcBorders>
              <w:top w:val="nil"/>
              <w:left w:val="nil"/>
              <w:bottom w:val="nil"/>
              <w:right w:val="nil"/>
            </w:tcBorders>
            <w:shd w:val="clear" w:color="auto" w:fill="auto"/>
            <w:vAlign w:val="center"/>
            <w:hideMark/>
          </w:tcPr>
          <w:p w14:paraId="3D681BAF" w14:textId="77777777" w:rsidR="007C36C7" w:rsidRPr="005245AC" w:rsidRDefault="007C36C7" w:rsidP="00B713E1">
            <w:pPr>
              <w:jc w:val="right"/>
              <w:rPr>
                <w:rFonts w:cs="Arial"/>
                <w:color w:val="000000"/>
                <w:sz w:val="18"/>
                <w:szCs w:val="18"/>
              </w:rPr>
            </w:pPr>
            <w:r>
              <w:rPr>
                <w:rFonts w:cs="Arial"/>
                <w:color w:val="000000"/>
                <w:sz w:val="18"/>
                <w:szCs w:val="18"/>
              </w:rPr>
              <w:t>(189)</w:t>
            </w:r>
          </w:p>
        </w:tc>
        <w:tc>
          <w:tcPr>
            <w:tcW w:w="1129" w:type="dxa"/>
            <w:tcBorders>
              <w:top w:val="nil"/>
              <w:left w:val="nil"/>
              <w:bottom w:val="nil"/>
              <w:right w:val="nil"/>
            </w:tcBorders>
            <w:shd w:val="clear" w:color="000000" w:fill="F2F2F2"/>
            <w:vAlign w:val="center"/>
            <w:hideMark/>
          </w:tcPr>
          <w:p w14:paraId="5DFACAE2" w14:textId="77777777" w:rsidR="007C36C7" w:rsidRPr="005245AC" w:rsidRDefault="007C36C7" w:rsidP="00B713E1">
            <w:pPr>
              <w:jc w:val="right"/>
              <w:rPr>
                <w:rFonts w:cs="Arial"/>
                <w:color w:val="000000"/>
                <w:sz w:val="18"/>
                <w:szCs w:val="18"/>
              </w:rPr>
            </w:pPr>
            <w:r>
              <w:rPr>
                <w:rFonts w:cs="Arial"/>
                <w:color w:val="000000"/>
                <w:sz w:val="18"/>
                <w:szCs w:val="18"/>
              </w:rPr>
              <w:t>(840)</w:t>
            </w:r>
          </w:p>
        </w:tc>
        <w:tc>
          <w:tcPr>
            <w:tcW w:w="1131" w:type="dxa"/>
            <w:tcBorders>
              <w:top w:val="nil"/>
              <w:left w:val="nil"/>
              <w:bottom w:val="nil"/>
              <w:right w:val="single" w:sz="4" w:space="0" w:color="auto"/>
            </w:tcBorders>
            <w:shd w:val="clear" w:color="auto" w:fill="auto"/>
            <w:vAlign w:val="center"/>
            <w:hideMark/>
          </w:tcPr>
          <w:p w14:paraId="794636C9" w14:textId="77777777" w:rsidR="007C36C7" w:rsidRPr="005245AC" w:rsidRDefault="007C36C7" w:rsidP="00B713E1">
            <w:pPr>
              <w:jc w:val="right"/>
              <w:rPr>
                <w:rFonts w:cs="Arial"/>
                <w:color w:val="000000"/>
                <w:sz w:val="18"/>
                <w:szCs w:val="18"/>
              </w:rPr>
            </w:pPr>
            <w:r>
              <w:rPr>
                <w:rFonts w:cs="Arial"/>
                <w:color w:val="000000"/>
                <w:sz w:val="18"/>
                <w:szCs w:val="18"/>
              </w:rPr>
              <w:t>(189)</w:t>
            </w:r>
          </w:p>
        </w:tc>
      </w:tr>
      <w:tr w:rsidR="007C36C7" w:rsidRPr="005245AC" w14:paraId="2B97C550" w14:textId="77777777" w:rsidTr="00A24BC3">
        <w:trPr>
          <w:trHeight w:val="288"/>
        </w:trPr>
        <w:tc>
          <w:tcPr>
            <w:tcW w:w="3702" w:type="dxa"/>
            <w:tcBorders>
              <w:top w:val="nil"/>
              <w:left w:val="single" w:sz="4" w:space="0" w:color="auto"/>
              <w:bottom w:val="nil"/>
              <w:right w:val="nil"/>
            </w:tcBorders>
            <w:shd w:val="clear" w:color="auto" w:fill="auto"/>
            <w:vAlign w:val="center"/>
            <w:hideMark/>
          </w:tcPr>
          <w:p w14:paraId="36BA1814" w14:textId="77777777" w:rsidR="007C36C7" w:rsidRPr="005245AC" w:rsidRDefault="007C36C7" w:rsidP="00B713E1">
            <w:pPr>
              <w:rPr>
                <w:rFonts w:cs="Arial"/>
                <w:color w:val="000000"/>
                <w:sz w:val="18"/>
                <w:szCs w:val="18"/>
              </w:rPr>
            </w:pPr>
            <w:r>
              <w:rPr>
                <w:rFonts w:cs="Arial"/>
                <w:color w:val="000000"/>
                <w:sz w:val="18"/>
                <w:szCs w:val="18"/>
              </w:rPr>
              <w:t> </w:t>
            </w:r>
          </w:p>
        </w:tc>
        <w:tc>
          <w:tcPr>
            <w:tcW w:w="914" w:type="dxa"/>
            <w:tcBorders>
              <w:top w:val="nil"/>
              <w:left w:val="nil"/>
              <w:bottom w:val="nil"/>
              <w:right w:val="nil"/>
            </w:tcBorders>
            <w:shd w:val="clear" w:color="auto" w:fill="auto"/>
            <w:vAlign w:val="center"/>
            <w:hideMark/>
          </w:tcPr>
          <w:p w14:paraId="1C3A833F" w14:textId="77777777" w:rsidR="007C36C7" w:rsidRPr="005245AC" w:rsidRDefault="007C36C7" w:rsidP="00B713E1">
            <w:pPr>
              <w:rPr>
                <w:rFonts w:cs="Arial"/>
                <w:color w:val="000000"/>
                <w:sz w:val="18"/>
                <w:szCs w:val="18"/>
              </w:rPr>
            </w:pPr>
          </w:p>
        </w:tc>
        <w:tc>
          <w:tcPr>
            <w:tcW w:w="1129" w:type="dxa"/>
            <w:tcBorders>
              <w:top w:val="nil"/>
              <w:left w:val="nil"/>
              <w:bottom w:val="nil"/>
              <w:right w:val="nil"/>
            </w:tcBorders>
            <w:shd w:val="clear" w:color="000000" w:fill="F2F2F2"/>
            <w:vAlign w:val="center"/>
            <w:hideMark/>
          </w:tcPr>
          <w:p w14:paraId="0BC9C269" w14:textId="77777777" w:rsidR="007C36C7" w:rsidRPr="005245AC" w:rsidRDefault="007C36C7" w:rsidP="00B713E1">
            <w:pPr>
              <w:jc w:val="right"/>
              <w:rPr>
                <w:rFonts w:cs="Arial"/>
                <w:color w:val="000000"/>
                <w:sz w:val="18"/>
                <w:szCs w:val="18"/>
              </w:rPr>
            </w:pPr>
            <w:r>
              <w:rPr>
                <w:rFonts w:cs="Arial"/>
                <w:color w:val="000000"/>
                <w:sz w:val="18"/>
                <w:szCs w:val="18"/>
              </w:rPr>
              <w:t> </w:t>
            </w:r>
          </w:p>
        </w:tc>
        <w:tc>
          <w:tcPr>
            <w:tcW w:w="1131" w:type="dxa"/>
            <w:tcBorders>
              <w:top w:val="nil"/>
              <w:left w:val="nil"/>
              <w:bottom w:val="nil"/>
              <w:right w:val="nil"/>
            </w:tcBorders>
            <w:shd w:val="clear" w:color="auto" w:fill="auto"/>
            <w:vAlign w:val="center"/>
            <w:hideMark/>
          </w:tcPr>
          <w:p w14:paraId="5633E44D" w14:textId="77777777" w:rsidR="007C36C7" w:rsidRPr="005245AC" w:rsidRDefault="007C36C7" w:rsidP="00B713E1">
            <w:pPr>
              <w:jc w:val="right"/>
              <w:rPr>
                <w:rFonts w:cs="Arial"/>
                <w:color w:val="000000"/>
                <w:sz w:val="18"/>
                <w:szCs w:val="18"/>
              </w:rPr>
            </w:pPr>
          </w:p>
        </w:tc>
        <w:tc>
          <w:tcPr>
            <w:tcW w:w="1129" w:type="dxa"/>
            <w:tcBorders>
              <w:top w:val="nil"/>
              <w:left w:val="nil"/>
              <w:bottom w:val="nil"/>
              <w:right w:val="nil"/>
            </w:tcBorders>
            <w:shd w:val="clear" w:color="000000" w:fill="F2F2F2"/>
            <w:vAlign w:val="center"/>
            <w:hideMark/>
          </w:tcPr>
          <w:p w14:paraId="1FCA339E" w14:textId="77777777" w:rsidR="007C36C7" w:rsidRPr="005245AC" w:rsidRDefault="007C36C7" w:rsidP="00B713E1">
            <w:pPr>
              <w:jc w:val="right"/>
              <w:rPr>
                <w:rFonts w:cs="Arial"/>
                <w:color w:val="000000"/>
                <w:sz w:val="18"/>
                <w:szCs w:val="18"/>
              </w:rPr>
            </w:pPr>
            <w:r>
              <w:rPr>
                <w:rFonts w:cs="Arial"/>
                <w:color w:val="000000"/>
                <w:sz w:val="18"/>
                <w:szCs w:val="18"/>
              </w:rPr>
              <w:t> </w:t>
            </w:r>
          </w:p>
        </w:tc>
        <w:tc>
          <w:tcPr>
            <w:tcW w:w="1131" w:type="dxa"/>
            <w:tcBorders>
              <w:top w:val="nil"/>
              <w:left w:val="nil"/>
              <w:bottom w:val="nil"/>
              <w:right w:val="single" w:sz="4" w:space="0" w:color="auto"/>
            </w:tcBorders>
            <w:shd w:val="clear" w:color="auto" w:fill="auto"/>
            <w:vAlign w:val="center"/>
            <w:hideMark/>
          </w:tcPr>
          <w:p w14:paraId="2B2AFF7A" w14:textId="77777777" w:rsidR="007C36C7" w:rsidRPr="005245AC" w:rsidRDefault="007C36C7" w:rsidP="00B713E1">
            <w:pPr>
              <w:rPr>
                <w:rFonts w:cs="Arial"/>
                <w:color w:val="000000"/>
                <w:sz w:val="18"/>
                <w:szCs w:val="18"/>
              </w:rPr>
            </w:pPr>
            <w:r>
              <w:rPr>
                <w:rFonts w:cs="Arial"/>
                <w:color w:val="000000"/>
                <w:sz w:val="18"/>
                <w:szCs w:val="18"/>
              </w:rPr>
              <w:t> </w:t>
            </w:r>
          </w:p>
        </w:tc>
      </w:tr>
      <w:tr w:rsidR="007C36C7" w:rsidRPr="005245AC" w14:paraId="057B31FD" w14:textId="77777777" w:rsidTr="00A24BC3">
        <w:trPr>
          <w:trHeight w:val="461"/>
        </w:trPr>
        <w:tc>
          <w:tcPr>
            <w:tcW w:w="3702" w:type="dxa"/>
            <w:tcBorders>
              <w:top w:val="single" w:sz="4" w:space="0" w:color="auto"/>
              <w:left w:val="single" w:sz="4" w:space="0" w:color="auto"/>
              <w:bottom w:val="single" w:sz="4" w:space="0" w:color="auto"/>
              <w:right w:val="nil"/>
            </w:tcBorders>
            <w:shd w:val="clear" w:color="000000" w:fill="BFBFBF"/>
            <w:vAlign w:val="center"/>
            <w:hideMark/>
          </w:tcPr>
          <w:p w14:paraId="7879474E" w14:textId="77777777" w:rsidR="007C36C7" w:rsidRPr="005245AC" w:rsidRDefault="007C36C7" w:rsidP="00B713E1">
            <w:pPr>
              <w:rPr>
                <w:rFonts w:cs="Arial"/>
                <w:b/>
                <w:bCs/>
                <w:color w:val="000000"/>
                <w:sz w:val="18"/>
                <w:szCs w:val="18"/>
              </w:rPr>
            </w:pPr>
            <w:r>
              <w:rPr>
                <w:rFonts w:cs="Arial"/>
                <w:b/>
                <w:bCs/>
                <w:color w:val="000000"/>
                <w:sz w:val="18"/>
                <w:szCs w:val="18"/>
              </w:rPr>
              <w:t>Net cash generated from/(used in) financing activities</w:t>
            </w:r>
          </w:p>
        </w:tc>
        <w:tc>
          <w:tcPr>
            <w:tcW w:w="914" w:type="dxa"/>
            <w:tcBorders>
              <w:top w:val="single" w:sz="4" w:space="0" w:color="auto"/>
              <w:left w:val="nil"/>
              <w:bottom w:val="single" w:sz="4" w:space="0" w:color="auto"/>
              <w:right w:val="nil"/>
            </w:tcBorders>
            <w:shd w:val="clear" w:color="000000" w:fill="BFBFBF"/>
            <w:vAlign w:val="center"/>
            <w:hideMark/>
          </w:tcPr>
          <w:p w14:paraId="5FB172D8" w14:textId="77777777" w:rsidR="007C36C7" w:rsidRPr="005245AC" w:rsidRDefault="007C36C7" w:rsidP="00B713E1">
            <w:pPr>
              <w:jc w:val="center"/>
              <w:rPr>
                <w:rFonts w:cs="Arial"/>
                <w:b/>
                <w:bCs/>
                <w:color w:val="000000"/>
                <w:sz w:val="18"/>
                <w:szCs w:val="18"/>
              </w:rPr>
            </w:pPr>
            <w:r w:rsidRPr="005245AC">
              <w:rPr>
                <w:rFonts w:cs="Arial"/>
                <w:b/>
                <w:bCs/>
                <w:color w:val="000000"/>
                <w:sz w:val="18"/>
                <w:szCs w:val="18"/>
              </w:rPr>
              <w:t> </w:t>
            </w:r>
          </w:p>
        </w:tc>
        <w:tc>
          <w:tcPr>
            <w:tcW w:w="1129" w:type="dxa"/>
            <w:tcBorders>
              <w:top w:val="single" w:sz="4" w:space="0" w:color="auto"/>
              <w:left w:val="nil"/>
              <w:bottom w:val="single" w:sz="4" w:space="0" w:color="auto"/>
              <w:right w:val="nil"/>
            </w:tcBorders>
            <w:shd w:val="clear" w:color="000000" w:fill="BFBFBF"/>
            <w:vAlign w:val="center"/>
            <w:hideMark/>
          </w:tcPr>
          <w:p w14:paraId="358FBDE2" w14:textId="77777777" w:rsidR="007C36C7" w:rsidRPr="005245AC" w:rsidRDefault="007C36C7" w:rsidP="00B713E1">
            <w:pPr>
              <w:jc w:val="right"/>
              <w:rPr>
                <w:rFonts w:cs="Arial"/>
                <w:b/>
                <w:bCs/>
                <w:color w:val="000000"/>
                <w:sz w:val="18"/>
                <w:szCs w:val="18"/>
              </w:rPr>
            </w:pPr>
            <w:r>
              <w:rPr>
                <w:rFonts w:cs="Arial"/>
                <w:b/>
                <w:bCs/>
                <w:color w:val="000000"/>
                <w:sz w:val="18"/>
                <w:szCs w:val="18"/>
              </w:rPr>
              <w:t>(840)</w:t>
            </w:r>
          </w:p>
        </w:tc>
        <w:tc>
          <w:tcPr>
            <w:tcW w:w="1131" w:type="dxa"/>
            <w:tcBorders>
              <w:top w:val="single" w:sz="4" w:space="0" w:color="auto"/>
              <w:left w:val="nil"/>
              <w:bottom w:val="single" w:sz="4" w:space="0" w:color="auto"/>
              <w:right w:val="nil"/>
            </w:tcBorders>
            <w:shd w:val="clear" w:color="000000" w:fill="BFBFBF"/>
            <w:vAlign w:val="center"/>
            <w:hideMark/>
          </w:tcPr>
          <w:p w14:paraId="667452C7" w14:textId="77777777" w:rsidR="007C36C7" w:rsidRPr="005245AC" w:rsidRDefault="007C36C7" w:rsidP="00B713E1">
            <w:pPr>
              <w:jc w:val="right"/>
              <w:rPr>
                <w:rFonts w:cs="Arial"/>
                <w:b/>
                <w:bCs/>
                <w:color w:val="000000"/>
                <w:sz w:val="18"/>
                <w:szCs w:val="18"/>
              </w:rPr>
            </w:pPr>
            <w:r>
              <w:rPr>
                <w:rFonts w:cs="Arial"/>
                <w:b/>
                <w:bCs/>
                <w:color w:val="000000"/>
                <w:sz w:val="18"/>
                <w:szCs w:val="18"/>
              </w:rPr>
              <w:t>9,811</w:t>
            </w:r>
          </w:p>
        </w:tc>
        <w:tc>
          <w:tcPr>
            <w:tcW w:w="1129" w:type="dxa"/>
            <w:tcBorders>
              <w:top w:val="single" w:sz="4" w:space="0" w:color="auto"/>
              <w:left w:val="nil"/>
              <w:bottom w:val="single" w:sz="4" w:space="0" w:color="auto"/>
              <w:right w:val="nil"/>
            </w:tcBorders>
            <w:shd w:val="clear" w:color="000000" w:fill="BFBFBF"/>
            <w:vAlign w:val="center"/>
            <w:hideMark/>
          </w:tcPr>
          <w:p w14:paraId="179887AB" w14:textId="77777777" w:rsidR="007C36C7" w:rsidRPr="005245AC" w:rsidRDefault="007C36C7" w:rsidP="00B713E1">
            <w:pPr>
              <w:jc w:val="right"/>
              <w:rPr>
                <w:rFonts w:cs="Arial"/>
                <w:b/>
                <w:bCs/>
                <w:color w:val="000000"/>
                <w:sz w:val="18"/>
                <w:szCs w:val="18"/>
              </w:rPr>
            </w:pPr>
            <w:r>
              <w:rPr>
                <w:rFonts w:cs="Arial"/>
                <w:b/>
                <w:bCs/>
                <w:color w:val="000000"/>
                <w:sz w:val="18"/>
                <w:szCs w:val="18"/>
              </w:rPr>
              <w:t>(840)</w:t>
            </w:r>
          </w:p>
        </w:tc>
        <w:tc>
          <w:tcPr>
            <w:tcW w:w="1131" w:type="dxa"/>
            <w:tcBorders>
              <w:top w:val="single" w:sz="4" w:space="0" w:color="auto"/>
              <w:left w:val="nil"/>
              <w:bottom w:val="single" w:sz="4" w:space="0" w:color="auto"/>
              <w:right w:val="single" w:sz="4" w:space="0" w:color="auto"/>
            </w:tcBorders>
            <w:shd w:val="clear" w:color="000000" w:fill="BFBFBF"/>
            <w:vAlign w:val="center"/>
            <w:hideMark/>
          </w:tcPr>
          <w:p w14:paraId="519969C3" w14:textId="77777777" w:rsidR="007C36C7" w:rsidRPr="005245AC" w:rsidRDefault="007C36C7" w:rsidP="00B713E1">
            <w:pPr>
              <w:jc w:val="right"/>
              <w:rPr>
                <w:rFonts w:cs="Arial"/>
                <w:b/>
                <w:bCs/>
                <w:color w:val="000000"/>
                <w:sz w:val="18"/>
                <w:szCs w:val="18"/>
              </w:rPr>
            </w:pPr>
            <w:r>
              <w:rPr>
                <w:rFonts w:cs="Arial"/>
                <w:b/>
                <w:bCs/>
                <w:color w:val="000000"/>
                <w:sz w:val="18"/>
                <w:szCs w:val="18"/>
              </w:rPr>
              <w:t>9,811</w:t>
            </w:r>
          </w:p>
        </w:tc>
      </w:tr>
      <w:tr w:rsidR="007C36C7" w:rsidRPr="005245AC" w14:paraId="3F931A99" w14:textId="77777777" w:rsidTr="00A24BC3">
        <w:trPr>
          <w:trHeight w:val="288"/>
        </w:trPr>
        <w:tc>
          <w:tcPr>
            <w:tcW w:w="3702" w:type="dxa"/>
            <w:tcBorders>
              <w:top w:val="nil"/>
              <w:left w:val="single" w:sz="4" w:space="0" w:color="auto"/>
              <w:bottom w:val="nil"/>
              <w:right w:val="nil"/>
            </w:tcBorders>
            <w:shd w:val="clear" w:color="auto" w:fill="auto"/>
            <w:vAlign w:val="center"/>
            <w:hideMark/>
          </w:tcPr>
          <w:p w14:paraId="623969B6" w14:textId="77777777" w:rsidR="007C36C7" w:rsidRPr="005245AC" w:rsidRDefault="007C36C7" w:rsidP="00B713E1">
            <w:pPr>
              <w:rPr>
                <w:rFonts w:cs="Arial"/>
                <w:color w:val="000000"/>
                <w:sz w:val="18"/>
                <w:szCs w:val="18"/>
              </w:rPr>
            </w:pPr>
            <w:r>
              <w:rPr>
                <w:rFonts w:cs="Arial"/>
                <w:color w:val="000000"/>
                <w:sz w:val="18"/>
                <w:szCs w:val="18"/>
              </w:rPr>
              <w:t> </w:t>
            </w:r>
          </w:p>
        </w:tc>
        <w:tc>
          <w:tcPr>
            <w:tcW w:w="914" w:type="dxa"/>
            <w:tcBorders>
              <w:top w:val="nil"/>
              <w:left w:val="nil"/>
              <w:bottom w:val="nil"/>
              <w:right w:val="nil"/>
            </w:tcBorders>
            <w:shd w:val="clear" w:color="auto" w:fill="auto"/>
            <w:vAlign w:val="center"/>
            <w:hideMark/>
          </w:tcPr>
          <w:p w14:paraId="4F994ACD" w14:textId="77777777" w:rsidR="007C36C7" w:rsidRPr="005245AC" w:rsidRDefault="007C36C7" w:rsidP="00B713E1">
            <w:pPr>
              <w:rPr>
                <w:rFonts w:cs="Arial"/>
                <w:color w:val="000000"/>
                <w:sz w:val="18"/>
                <w:szCs w:val="18"/>
              </w:rPr>
            </w:pPr>
          </w:p>
        </w:tc>
        <w:tc>
          <w:tcPr>
            <w:tcW w:w="1129" w:type="dxa"/>
            <w:tcBorders>
              <w:top w:val="nil"/>
              <w:left w:val="nil"/>
              <w:bottom w:val="nil"/>
              <w:right w:val="nil"/>
            </w:tcBorders>
            <w:shd w:val="clear" w:color="000000" w:fill="F2F2F2"/>
            <w:noWrap/>
            <w:vAlign w:val="center"/>
            <w:hideMark/>
          </w:tcPr>
          <w:p w14:paraId="46D77297" w14:textId="77777777" w:rsidR="007C36C7" w:rsidRPr="005245AC" w:rsidRDefault="007C36C7" w:rsidP="00B713E1">
            <w:pPr>
              <w:rPr>
                <w:rFonts w:cs="Arial"/>
                <w:color w:val="000000"/>
                <w:sz w:val="18"/>
                <w:szCs w:val="18"/>
              </w:rPr>
            </w:pPr>
            <w:r>
              <w:rPr>
                <w:rFonts w:cs="Arial"/>
                <w:color w:val="000000"/>
                <w:sz w:val="18"/>
                <w:szCs w:val="18"/>
              </w:rPr>
              <w:t> </w:t>
            </w:r>
          </w:p>
        </w:tc>
        <w:tc>
          <w:tcPr>
            <w:tcW w:w="1131" w:type="dxa"/>
            <w:tcBorders>
              <w:top w:val="nil"/>
              <w:left w:val="nil"/>
              <w:bottom w:val="nil"/>
              <w:right w:val="nil"/>
            </w:tcBorders>
            <w:shd w:val="clear" w:color="auto" w:fill="auto"/>
            <w:vAlign w:val="center"/>
            <w:hideMark/>
          </w:tcPr>
          <w:p w14:paraId="5253D5B5" w14:textId="77777777" w:rsidR="007C36C7" w:rsidRPr="005245AC" w:rsidRDefault="007C36C7" w:rsidP="00B713E1">
            <w:pPr>
              <w:rPr>
                <w:rFonts w:cs="Arial"/>
                <w:color w:val="000000"/>
                <w:sz w:val="18"/>
                <w:szCs w:val="18"/>
              </w:rPr>
            </w:pPr>
          </w:p>
        </w:tc>
        <w:tc>
          <w:tcPr>
            <w:tcW w:w="1129" w:type="dxa"/>
            <w:tcBorders>
              <w:top w:val="nil"/>
              <w:left w:val="nil"/>
              <w:bottom w:val="nil"/>
              <w:right w:val="nil"/>
            </w:tcBorders>
            <w:shd w:val="clear" w:color="000000" w:fill="F2F2F2"/>
            <w:noWrap/>
            <w:vAlign w:val="center"/>
            <w:hideMark/>
          </w:tcPr>
          <w:p w14:paraId="753A6C33" w14:textId="77777777" w:rsidR="007C36C7" w:rsidRPr="005245AC" w:rsidRDefault="007C36C7" w:rsidP="00B713E1">
            <w:pPr>
              <w:rPr>
                <w:rFonts w:cs="Arial"/>
                <w:color w:val="000000"/>
                <w:sz w:val="18"/>
                <w:szCs w:val="18"/>
              </w:rPr>
            </w:pPr>
            <w:r>
              <w:rPr>
                <w:rFonts w:cs="Arial"/>
                <w:color w:val="000000"/>
                <w:sz w:val="18"/>
                <w:szCs w:val="18"/>
              </w:rPr>
              <w:t> </w:t>
            </w:r>
          </w:p>
        </w:tc>
        <w:tc>
          <w:tcPr>
            <w:tcW w:w="1131" w:type="dxa"/>
            <w:tcBorders>
              <w:top w:val="nil"/>
              <w:left w:val="nil"/>
              <w:bottom w:val="nil"/>
              <w:right w:val="single" w:sz="4" w:space="0" w:color="auto"/>
            </w:tcBorders>
            <w:shd w:val="clear" w:color="auto" w:fill="auto"/>
            <w:vAlign w:val="center"/>
            <w:hideMark/>
          </w:tcPr>
          <w:p w14:paraId="5D55CC7F" w14:textId="77777777" w:rsidR="007C36C7" w:rsidRPr="005245AC" w:rsidRDefault="007C36C7" w:rsidP="00B713E1">
            <w:pPr>
              <w:rPr>
                <w:rFonts w:cs="Arial"/>
                <w:color w:val="000000"/>
                <w:sz w:val="18"/>
                <w:szCs w:val="18"/>
              </w:rPr>
            </w:pPr>
            <w:r>
              <w:rPr>
                <w:rFonts w:cs="Arial"/>
                <w:color w:val="000000"/>
                <w:sz w:val="18"/>
                <w:szCs w:val="18"/>
              </w:rPr>
              <w:t> </w:t>
            </w:r>
          </w:p>
        </w:tc>
      </w:tr>
      <w:tr w:rsidR="007C36C7" w:rsidRPr="005245AC" w14:paraId="75C33189" w14:textId="77777777" w:rsidTr="00A24BC3">
        <w:trPr>
          <w:trHeight w:val="461"/>
        </w:trPr>
        <w:tc>
          <w:tcPr>
            <w:tcW w:w="3702" w:type="dxa"/>
            <w:tcBorders>
              <w:top w:val="single" w:sz="4" w:space="0" w:color="auto"/>
              <w:left w:val="single" w:sz="4" w:space="0" w:color="auto"/>
              <w:bottom w:val="single" w:sz="4" w:space="0" w:color="auto"/>
              <w:right w:val="nil"/>
            </w:tcBorders>
            <w:shd w:val="clear" w:color="000000" w:fill="BFBFBF"/>
            <w:vAlign w:val="center"/>
            <w:hideMark/>
          </w:tcPr>
          <w:p w14:paraId="09704018" w14:textId="77777777" w:rsidR="007C36C7" w:rsidRPr="005245AC" w:rsidRDefault="007C36C7" w:rsidP="00B713E1">
            <w:pPr>
              <w:rPr>
                <w:rFonts w:cs="Arial"/>
                <w:b/>
                <w:bCs/>
                <w:color w:val="000000"/>
                <w:sz w:val="18"/>
                <w:szCs w:val="18"/>
              </w:rPr>
            </w:pPr>
            <w:r>
              <w:rPr>
                <w:rFonts w:cs="Arial"/>
                <w:b/>
                <w:bCs/>
                <w:color w:val="000000"/>
                <w:sz w:val="18"/>
                <w:szCs w:val="18"/>
              </w:rPr>
              <w:t>Net increase/(decrease) in cash and cash equivalents held</w:t>
            </w:r>
          </w:p>
        </w:tc>
        <w:tc>
          <w:tcPr>
            <w:tcW w:w="914" w:type="dxa"/>
            <w:tcBorders>
              <w:top w:val="single" w:sz="4" w:space="0" w:color="auto"/>
              <w:left w:val="nil"/>
              <w:bottom w:val="single" w:sz="4" w:space="0" w:color="auto"/>
              <w:right w:val="nil"/>
            </w:tcBorders>
            <w:shd w:val="clear" w:color="000000" w:fill="BFBFBF"/>
            <w:vAlign w:val="center"/>
            <w:hideMark/>
          </w:tcPr>
          <w:p w14:paraId="32578A66" w14:textId="77777777" w:rsidR="007C36C7" w:rsidRPr="005245AC" w:rsidRDefault="007C36C7" w:rsidP="00B713E1">
            <w:pPr>
              <w:jc w:val="center"/>
              <w:rPr>
                <w:rFonts w:cs="Arial"/>
                <w:b/>
                <w:bCs/>
                <w:color w:val="000000"/>
                <w:sz w:val="18"/>
                <w:szCs w:val="18"/>
              </w:rPr>
            </w:pPr>
            <w:r w:rsidRPr="005245AC">
              <w:rPr>
                <w:rFonts w:cs="Arial"/>
                <w:b/>
                <w:bCs/>
                <w:color w:val="000000"/>
                <w:sz w:val="18"/>
                <w:szCs w:val="18"/>
              </w:rPr>
              <w:t> </w:t>
            </w:r>
          </w:p>
        </w:tc>
        <w:tc>
          <w:tcPr>
            <w:tcW w:w="1129" w:type="dxa"/>
            <w:tcBorders>
              <w:top w:val="single" w:sz="4" w:space="0" w:color="auto"/>
              <w:left w:val="nil"/>
              <w:bottom w:val="single" w:sz="4" w:space="0" w:color="auto"/>
              <w:right w:val="nil"/>
            </w:tcBorders>
            <w:shd w:val="clear" w:color="000000" w:fill="BFBFBF"/>
            <w:noWrap/>
            <w:vAlign w:val="center"/>
            <w:hideMark/>
          </w:tcPr>
          <w:p w14:paraId="63652EF0" w14:textId="77777777" w:rsidR="007C36C7" w:rsidRPr="005245AC" w:rsidRDefault="007C36C7" w:rsidP="00B713E1">
            <w:pPr>
              <w:jc w:val="right"/>
              <w:rPr>
                <w:rFonts w:cs="Arial"/>
                <w:b/>
                <w:bCs/>
                <w:color w:val="000000"/>
                <w:sz w:val="18"/>
                <w:szCs w:val="18"/>
              </w:rPr>
            </w:pPr>
            <w:r>
              <w:rPr>
                <w:rFonts w:cs="Arial"/>
                <w:b/>
                <w:bCs/>
                <w:color w:val="000000"/>
                <w:sz w:val="18"/>
                <w:szCs w:val="18"/>
              </w:rPr>
              <w:t>2,627</w:t>
            </w:r>
          </w:p>
        </w:tc>
        <w:tc>
          <w:tcPr>
            <w:tcW w:w="1131" w:type="dxa"/>
            <w:tcBorders>
              <w:top w:val="single" w:sz="4" w:space="0" w:color="auto"/>
              <w:left w:val="nil"/>
              <w:bottom w:val="single" w:sz="4" w:space="0" w:color="auto"/>
              <w:right w:val="nil"/>
            </w:tcBorders>
            <w:shd w:val="clear" w:color="000000" w:fill="BFBFBF"/>
            <w:noWrap/>
            <w:vAlign w:val="center"/>
            <w:hideMark/>
          </w:tcPr>
          <w:p w14:paraId="3BC69CC2" w14:textId="77777777" w:rsidR="007C36C7" w:rsidRPr="005245AC" w:rsidRDefault="007C36C7" w:rsidP="00B713E1">
            <w:pPr>
              <w:jc w:val="right"/>
              <w:rPr>
                <w:rFonts w:cs="Arial"/>
                <w:b/>
                <w:bCs/>
                <w:color w:val="000000"/>
                <w:sz w:val="18"/>
                <w:szCs w:val="18"/>
              </w:rPr>
            </w:pPr>
            <w:r>
              <w:rPr>
                <w:rFonts w:cs="Arial"/>
                <w:b/>
                <w:bCs/>
                <w:color w:val="000000"/>
                <w:sz w:val="18"/>
                <w:szCs w:val="18"/>
              </w:rPr>
              <w:t>3,182</w:t>
            </w:r>
          </w:p>
        </w:tc>
        <w:tc>
          <w:tcPr>
            <w:tcW w:w="1129" w:type="dxa"/>
            <w:tcBorders>
              <w:top w:val="single" w:sz="4" w:space="0" w:color="auto"/>
              <w:left w:val="nil"/>
              <w:bottom w:val="single" w:sz="4" w:space="0" w:color="auto"/>
              <w:right w:val="nil"/>
            </w:tcBorders>
            <w:shd w:val="clear" w:color="000000" w:fill="BFBFBF"/>
            <w:noWrap/>
            <w:vAlign w:val="center"/>
            <w:hideMark/>
          </w:tcPr>
          <w:p w14:paraId="4D7883B6" w14:textId="77777777" w:rsidR="007C36C7" w:rsidRPr="005245AC" w:rsidRDefault="007C36C7" w:rsidP="00B713E1">
            <w:pPr>
              <w:jc w:val="right"/>
              <w:rPr>
                <w:rFonts w:cs="Arial"/>
                <w:b/>
                <w:bCs/>
                <w:color w:val="000000"/>
                <w:sz w:val="18"/>
                <w:szCs w:val="18"/>
              </w:rPr>
            </w:pPr>
            <w:r>
              <w:rPr>
                <w:rFonts w:cs="Arial"/>
                <w:b/>
                <w:bCs/>
                <w:color w:val="000000"/>
                <w:sz w:val="18"/>
                <w:szCs w:val="18"/>
              </w:rPr>
              <w:t>(961)</w:t>
            </w:r>
          </w:p>
        </w:tc>
        <w:tc>
          <w:tcPr>
            <w:tcW w:w="1131" w:type="dxa"/>
            <w:tcBorders>
              <w:top w:val="single" w:sz="4" w:space="0" w:color="auto"/>
              <w:left w:val="nil"/>
              <w:bottom w:val="single" w:sz="4" w:space="0" w:color="auto"/>
              <w:right w:val="single" w:sz="4" w:space="0" w:color="auto"/>
            </w:tcBorders>
            <w:shd w:val="clear" w:color="000000" w:fill="BFBFBF"/>
            <w:noWrap/>
            <w:vAlign w:val="center"/>
            <w:hideMark/>
          </w:tcPr>
          <w:p w14:paraId="2361B0AA" w14:textId="77777777" w:rsidR="007C36C7" w:rsidRPr="005245AC" w:rsidRDefault="007C36C7" w:rsidP="00B713E1">
            <w:pPr>
              <w:jc w:val="right"/>
              <w:rPr>
                <w:rFonts w:cs="Arial"/>
                <w:b/>
                <w:bCs/>
                <w:color w:val="000000"/>
                <w:sz w:val="18"/>
                <w:szCs w:val="18"/>
              </w:rPr>
            </w:pPr>
            <w:r>
              <w:rPr>
                <w:rFonts w:cs="Arial"/>
                <w:b/>
                <w:bCs/>
                <w:color w:val="000000"/>
                <w:sz w:val="18"/>
                <w:szCs w:val="18"/>
              </w:rPr>
              <w:t>2,271</w:t>
            </w:r>
          </w:p>
        </w:tc>
      </w:tr>
      <w:tr w:rsidR="007C36C7" w:rsidRPr="005245AC" w14:paraId="1F3BD270" w14:textId="77777777" w:rsidTr="00A24BC3">
        <w:trPr>
          <w:trHeight w:val="461"/>
        </w:trPr>
        <w:tc>
          <w:tcPr>
            <w:tcW w:w="3702" w:type="dxa"/>
            <w:tcBorders>
              <w:top w:val="nil"/>
              <w:left w:val="single" w:sz="4" w:space="0" w:color="auto"/>
              <w:bottom w:val="nil"/>
              <w:right w:val="nil"/>
            </w:tcBorders>
            <w:shd w:val="clear" w:color="auto" w:fill="auto"/>
            <w:vAlign w:val="center"/>
            <w:hideMark/>
          </w:tcPr>
          <w:p w14:paraId="5C50556C" w14:textId="77777777" w:rsidR="007C36C7" w:rsidRPr="005245AC" w:rsidRDefault="007C36C7" w:rsidP="00B713E1">
            <w:pPr>
              <w:rPr>
                <w:rFonts w:cs="Arial"/>
                <w:b/>
                <w:bCs/>
                <w:color w:val="000000"/>
                <w:sz w:val="18"/>
                <w:szCs w:val="18"/>
              </w:rPr>
            </w:pPr>
            <w:r>
              <w:rPr>
                <w:rFonts w:cs="Arial"/>
                <w:b/>
                <w:bCs/>
                <w:color w:val="000000"/>
                <w:sz w:val="18"/>
                <w:szCs w:val="18"/>
              </w:rPr>
              <w:t>Cash and cash equivalents at the beginning of the year</w:t>
            </w:r>
          </w:p>
        </w:tc>
        <w:tc>
          <w:tcPr>
            <w:tcW w:w="914" w:type="dxa"/>
            <w:tcBorders>
              <w:top w:val="nil"/>
              <w:left w:val="nil"/>
              <w:bottom w:val="nil"/>
              <w:right w:val="nil"/>
            </w:tcBorders>
            <w:shd w:val="clear" w:color="auto" w:fill="auto"/>
            <w:vAlign w:val="center"/>
            <w:hideMark/>
          </w:tcPr>
          <w:p w14:paraId="10E9E56E" w14:textId="77777777" w:rsidR="007C36C7" w:rsidRPr="005245AC" w:rsidRDefault="007C36C7" w:rsidP="00B713E1">
            <w:pPr>
              <w:rPr>
                <w:rFonts w:cs="Arial"/>
                <w:b/>
                <w:bCs/>
                <w:color w:val="000000"/>
                <w:sz w:val="18"/>
                <w:szCs w:val="18"/>
              </w:rPr>
            </w:pPr>
          </w:p>
        </w:tc>
        <w:tc>
          <w:tcPr>
            <w:tcW w:w="1129" w:type="dxa"/>
            <w:tcBorders>
              <w:top w:val="nil"/>
              <w:left w:val="nil"/>
              <w:bottom w:val="nil"/>
              <w:right w:val="nil"/>
            </w:tcBorders>
            <w:shd w:val="clear" w:color="000000" w:fill="F2F2F2"/>
            <w:noWrap/>
            <w:vAlign w:val="center"/>
            <w:hideMark/>
          </w:tcPr>
          <w:p w14:paraId="78137497" w14:textId="77777777" w:rsidR="007C36C7" w:rsidRPr="005245AC" w:rsidRDefault="007C36C7" w:rsidP="00B713E1">
            <w:pPr>
              <w:jc w:val="right"/>
              <w:rPr>
                <w:rFonts w:cs="Arial"/>
                <w:b/>
                <w:bCs/>
                <w:color w:val="000000"/>
                <w:sz w:val="18"/>
                <w:szCs w:val="18"/>
              </w:rPr>
            </w:pPr>
            <w:r>
              <w:rPr>
                <w:rFonts w:cs="Arial"/>
                <w:b/>
                <w:bCs/>
                <w:color w:val="000000"/>
                <w:sz w:val="18"/>
                <w:szCs w:val="18"/>
              </w:rPr>
              <w:t>72,532</w:t>
            </w:r>
          </w:p>
        </w:tc>
        <w:tc>
          <w:tcPr>
            <w:tcW w:w="1131" w:type="dxa"/>
            <w:tcBorders>
              <w:top w:val="nil"/>
              <w:left w:val="nil"/>
              <w:bottom w:val="nil"/>
              <w:right w:val="nil"/>
            </w:tcBorders>
            <w:shd w:val="clear" w:color="auto" w:fill="auto"/>
            <w:vAlign w:val="center"/>
            <w:hideMark/>
          </w:tcPr>
          <w:p w14:paraId="1D6CB793" w14:textId="77777777" w:rsidR="007C36C7" w:rsidRPr="005245AC" w:rsidRDefault="007C36C7" w:rsidP="00B713E1">
            <w:pPr>
              <w:jc w:val="right"/>
              <w:rPr>
                <w:rFonts w:cs="Arial"/>
                <w:b/>
                <w:bCs/>
                <w:color w:val="000000"/>
                <w:sz w:val="18"/>
                <w:szCs w:val="18"/>
              </w:rPr>
            </w:pPr>
            <w:r>
              <w:rPr>
                <w:rFonts w:cs="Arial"/>
                <w:b/>
                <w:bCs/>
                <w:color w:val="000000"/>
                <w:sz w:val="18"/>
                <w:szCs w:val="18"/>
              </w:rPr>
              <w:t>69,350</w:t>
            </w:r>
          </w:p>
        </w:tc>
        <w:tc>
          <w:tcPr>
            <w:tcW w:w="1129" w:type="dxa"/>
            <w:tcBorders>
              <w:top w:val="nil"/>
              <w:left w:val="nil"/>
              <w:bottom w:val="nil"/>
              <w:right w:val="nil"/>
            </w:tcBorders>
            <w:shd w:val="clear" w:color="000000" w:fill="F2F2F2"/>
            <w:vAlign w:val="center"/>
            <w:hideMark/>
          </w:tcPr>
          <w:p w14:paraId="6ECB3979" w14:textId="77777777" w:rsidR="007C36C7" w:rsidRPr="005245AC" w:rsidRDefault="007C36C7" w:rsidP="00B713E1">
            <w:pPr>
              <w:jc w:val="right"/>
              <w:rPr>
                <w:rFonts w:cs="Arial"/>
                <w:b/>
                <w:bCs/>
                <w:color w:val="000000"/>
                <w:sz w:val="18"/>
                <w:szCs w:val="18"/>
              </w:rPr>
            </w:pPr>
            <w:r>
              <w:rPr>
                <w:rFonts w:cs="Arial"/>
                <w:b/>
                <w:bCs/>
                <w:color w:val="000000"/>
                <w:sz w:val="18"/>
                <w:szCs w:val="18"/>
              </w:rPr>
              <w:t>66,457</w:t>
            </w:r>
          </w:p>
        </w:tc>
        <w:tc>
          <w:tcPr>
            <w:tcW w:w="1131" w:type="dxa"/>
            <w:tcBorders>
              <w:top w:val="nil"/>
              <w:left w:val="nil"/>
              <w:bottom w:val="nil"/>
              <w:right w:val="single" w:sz="4" w:space="0" w:color="auto"/>
            </w:tcBorders>
            <w:shd w:val="clear" w:color="auto" w:fill="auto"/>
            <w:vAlign w:val="center"/>
            <w:hideMark/>
          </w:tcPr>
          <w:p w14:paraId="0568C435" w14:textId="77777777" w:rsidR="007C36C7" w:rsidRPr="005245AC" w:rsidRDefault="007C36C7" w:rsidP="00B713E1">
            <w:pPr>
              <w:jc w:val="right"/>
              <w:rPr>
                <w:rFonts w:cs="Arial"/>
                <w:b/>
                <w:bCs/>
                <w:color w:val="000000"/>
                <w:sz w:val="18"/>
                <w:szCs w:val="18"/>
              </w:rPr>
            </w:pPr>
            <w:r>
              <w:rPr>
                <w:rFonts w:cs="Arial"/>
                <w:b/>
                <w:bCs/>
                <w:color w:val="000000"/>
                <w:sz w:val="18"/>
                <w:szCs w:val="18"/>
              </w:rPr>
              <w:t>64,186</w:t>
            </w:r>
          </w:p>
        </w:tc>
      </w:tr>
      <w:tr w:rsidR="007C36C7" w:rsidRPr="005245AC" w14:paraId="1115EC35" w14:textId="77777777" w:rsidTr="00A24BC3">
        <w:trPr>
          <w:trHeight w:val="461"/>
        </w:trPr>
        <w:tc>
          <w:tcPr>
            <w:tcW w:w="3702" w:type="dxa"/>
            <w:tcBorders>
              <w:top w:val="single" w:sz="4" w:space="0" w:color="auto"/>
              <w:left w:val="single" w:sz="4" w:space="0" w:color="auto"/>
              <w:bottom w:val="single" w:sz="4" w:space="0" w:color="auto"/>
              <w:right w:val="nil"/>
            </w:tcBorders>
            <w:shd w:val="clear" w:color="000000" w:fill="BFBFBF"/>
            <w:vAlign w:val="center"/>
            <w:hideMark/>
          </w:tcPr>
          <w:p w14:paraId="5504DA78" w14:textId="77777777" w:rsidR="007C36C7" w:rsidRPr="005245AC" w:rsidRDefault="007C36C7" w:rsidP="00B713E1">
            <w:pPr>
              <w:rPr>
                <w:rFonts w:cs="Arial"/>
                <w:b/>
                <w:bCs/>
                <w:color w:val="000000"/>
                <w:sz w:val="18"/>
                <w:szCs w:val="18"/>
              </w:rPr>
            </w:pPr>
            <w:r>
              <w:rPr>
                <w:rFonts w:cs="Arial"/>
                <w:b/>
                <w:bCs/>
                <w:color w:val="000000"/>
                <w:sz w:val="18"/>
                <w:szCs w:val="18"/>
              </w:rPr>
              <w:t>Cash and cash equivalents at the end of the year</w:t>
            </w:r>
          </w:p>
        </w:tc>
        <w:tc>
          <w:tcPr>
            <w:tcW w:w="914" w:type="dxa"/>
            <w:tcBorders>
              <w:top w:val="single" w:sz="4" w:space="0" w:color="auto"/>
              <w:left w:val="nil"/>
              <w:bottom w:val="single" w:sz="4" w:space="0" w:color="auto"/>
              <w:right w:val="nil"/>
            </w:tcBorders>
            <w:shd w:val="clear" w:color="000000" w:fill="BFBFBF"/>
            <w:vAlign w:val="center"/>
            <w:hideMark/>
          </w:tcPr>
          <w:p w14:paraId="363E07E2" w14:textId="77777777" w:rsidR="007C36C7" w:rsidRPr="005245AC" w:rsidRDefault="007C36C7" w:rsidP="00B713E1">
            <w:pPr>
              <w:jc w:val="center"/>
              <w:rPr>
                <w:rFonts w:cs="Arial"/>
                <w:b/>
                <w:bCs/>
                <w:color w:val="000000"/>
                <w:sz w:val="18"/>
                <w:szCs w:val="18"/>
              </w:rPr>
            </w:pPr>
            <w:r w:rsidRPr="005245AC">
              <w:rPr>
                <w:rFonts w:cs="Arial"/>
                <w:b/>
                <w:bCs/>
                <w:color w:val="000000"/>
                <w:sz w:val="18"/>
                <w:szCs w:val="18"/>
              </w:rPr>
              <w:t>C1</w:t>
            </w:r>
          </w:p>
        </w:tc>
        <w:tc>
          <w:tcPr>
            <w:tcW w:w="1129" w:type="dxa"/>
            <w:tcBorders>
              <w:top w:val="single" w:sz="4" w:space="0" w:color="auto"/>
              <w:left w:val="nil"/>
              <w:bottom w:val="single" w:sz="4" w:space="0" w:color="auto"/>
              <w:right w:val="nil"/>
            </w:tcBorders>
            <w:shd w:val="clear" w:color="000000" w:fill="BFBFBF"/>
            <w:noWrap/>
            <w:vAlign w:val="center"/>
            <w:hideMark/>
          </w:tcPr>
          <w:p w14:paraId="04C13E39" w14:textId="77777777" w:rsidR="007C36C7" w:rsidRPr="005245AC" w:rsidRDefault="007C36C7" w:rsidP="00B713E1">
            <w:pPr>
              <w:jc w:val="right"/>
              <w:rPr>
                <w:rFonts w:cs="Arial"/>
                <w:b/>
                <w:bCs/>
                <w:color w:val="000000"/>
                <w:sz w:val="18"/>
                <w:szCs w:val="18"/>
              </w:rPr>
            </w:pPr>
            <w:r>
              <w:rPr>
                <w:rFonts w:cs="Arial"/>
                <w:b/>
                <w:bCs/>
                <w:color w:val="000000"/>
                <w:sz w:val="18"/>
                <w:szCs w:val="18"/>
              </w:rPr>
              <w:t>75,159</w:t>
            </w:r>
          </w:p>
        </w:tc>
        <w:tc>
          <w:tcPr>
            <w:tcW w:w="1131" w:type="dxa"/>
            <w:tcBorders>
              <w:top w:val="single" w:sz="4" w:space="0" w:color="auto"/>
              <w:left w:val="nil"/>
              <w:bottom w:val="single" w:sz="4" w:space="0" w:color="auto"/>
              <w:right w:val="nil"/>
            </w:tcBorders>
            <w:shd w:val="clear" w:color="000000" w:fill="BFBFBF"/>
            <w:noWrap/>
            <w:vAlign w:val="center"/>
            <w:hideMark/>
          </w:tcPr>
          <w:p w14:paraId="047CD160" w14:textId="77777777" w:rsidR="007C36C7" w:rsidRPr="005245AC" w:rsidRDefault="007C36C7" w:rsidP="00B713E1">
            <w:pPr>
              <w:jc w:val="right"/>
              <w:rPr>
                <w:rFonts w:cs="Arial"/>
                <w:b/>
                <w:bCs/>
                <w:color w:val="000000"/>
                <w:sz w:val="18"/>
                <w:szCs w:val="18"/>
              </w:rPr>
            </w:pPr>
            <w:r>
              <w:rPr>
                <w:rFonts w:cs="Arial"/>
                <w:b/>
                <w:bCs/>
                <w:color w:val="000000"/>
                <w:sz w:val="18"/>
                <w:szCs w:val="18"/>
              </w:rPr>
              <w:t>72,532</w:t>
            </w:r>
          </w:p>
        </w:tc>
        <w:tc>
          <w:tcPr>
            <w:tcW w:w="1129" w:type="dxa"/>
            <w:tcBorders>
              <w:top w:val="single" w:sz="4" w:space="0" w:color="auto"/>
              <w:left w:val="nil"/>
              <w:bottom w:val="single" w:sz="4" w:space="0" w:color="auto"/>
              <w:right w:val="nil"/>
            </w:tcBorders>
            <w:shd w:val="clear" w:color="000000" w:fill="BFBFBF"/>
            <w:noWrap/>
            <w:vAlign w:val="center"/>
            <w:hideMark/>
          </w:tcPr>
          <w:p w14:paraId="4378F9FC" w14:textId="77777777" w:rsidR="007C36C7" w:rsidRPr="005245AC" w:rsidRDefault="007C36C7" w:rsidP="00B713E1">
            <w:pPr>
              <w:jc w:val="right"/>
              <w:rPr>
                <w:rFonts w:cs="Arial"/>
                <w:b/>
                <w:bCs/>
                <w:color w:val="000000"/>
                <w:sz w:val="18"/>
                <w:szCs w:val="18"/>
              </w:rPr>
            </w:pPr>
            <w:r>
              <w:rPr>
                <w:rFonts w:cs="Arial"/>
                <w:b/>
                <w:bCs/>
                <w:color w:val="000000"/>
                <w:sz w:val="18"/>
                <w:szCs w:val="18"/>
              </w:rPr>
              <w:t>65,496</w:t>
            </w:r>
          </w:p>
        </w:tc>
        <w:tc>
          <w:tcPr>
            <w:tcW w:w="1131" w:type="dxa"/>
            <w:tcBorders>
              <w:top w:val="single" w:sz="4" w:space="0" w:color="auto"/>
              <w:left w:val="nil"/>
              <w:bottom w:val="single" w:sz="4" w:space="0" w:color="auto"/>
              <w:right w:val="single" w:sz="4" w:space="0" w:color="auto"/>
            </w:tcBorders>
            <w:shd w:val="clear" w:color="000000" w:fill="BFBFBF"/>
            <w:noWrap/>
            <w:vAlign w:val="center"/>
            <w:hideMark/>
          </w:tcPr>
          <w:p w14:paraId="131B1589" w14:textId="77777777" w:rsidR="007C36C7" w:rsidRPr="005245AC" w:rsidRDefault="007C36C7" w:rsidP="00B713E1">
            <w:pPr>
              <w:jc w:val="right"/>
              <w:rPr>
                <w:rFonts w:cs="Arial"/>
                <w:b/>
                <w:bCs/>
                <w:color w:val="000000"/>
                <w:sz w:val="18"/>
                <w:szCs w:val="18"/>
              </w:rPr>
            </w:pPr>
            <w:r>
              <w:rPr>
                <w:rFonts w:cs="Arial"/>
                <w:b/>
                <w:bCs/>
                <w:color w:val="000000"/>
                <w:sz w:val="18"/>
                <w:szCs w:val="18"/>
              </w:rPr>
              <w:t>66,457</w:t>
            </w:r>
          </w:p>
        </w:tc>
      </w:tr>
    </w:tbl>
    <w:p w14:paraId="11137304" w14:textId="77777777" w:rsidR="007C36C7" w:rsidRDefault="007C36C7" w:rsidP="009661D4">
      <w:pPr>
        <w:pBdr>
          <w:top w:val="single" w:sz="4" w:space="1" w:color="auto"/>
        </w:pBdr>
      </w:pPr>
    </w:p>
    <w:p w14:paraId="2E0EC778" w14:textId="77777777" w:rsidR="007C36C7" w:rsidRDefault="007C36C7" w:rsidP="002542CA">
      <w:pPr>
        <w:rPr>
          <w:b/>
        </w:rPr>
      </w:pPr>
    </w:p>
    <w:p w14:paraId="11F030F8" w14:textId="77777777" w:rsidR="007C36C7" w:rsidRDefault="007C36C7" w:rsidP="002542CA">
      <w:pPr>
        <w:rPr>
          <w:b/>
        </w:rPr>
      </w:pPr>
    </w:p>
    <w:p w14:paraId="7F8C13CB" w14:textId="77777777" w:rsidR="007C36C7" w:rsidRDefault="007C36C7" w:rsidP="007C36C7">
      <w:r w:rsidRPr="002F07DA">
        <w:rPr>
          <w:sz w:val="18"/>
          <w:szCs w:val="18"/>
        </w:rPr>
        <w:t>The accompanying notes form part of these statements.</w:t>
      </w:r>
    </w:p>
    <w:p w14:paraId="71FDA8BA" w14:textId="5213121E" w:rsidR="007C36C7" w:rsidRPr="002F07DA" w:rsidRDefault="007C36C7" w:rsidP="007C36C7">
      <w:pPr>
        <w:sectPr w:rsidR="007C36C7" w:rsidRPr="002F07DA" w:rsidSect="007C36C7">
          <w:headerReference w:type="even" r:id="rId15"/>
          <w:headerReference w:type="default" r:id="rId16"/>
          <w:footerReference w:type="even" r:id="rId17"/>
          <w:footerReference w:type="default" r:id="rId18"/>
          <w:headerReference w:type="first" r:id="rId19"/>
          <w:footerReference w:type="first" r:id="rId20"/>
          <w:pgSz w:w="11907" w:h="16840" w:code="9"/>
          <w:pgMar w:top="1026" w:right="1440" w:bottom="1100" w:left="1440" w:header="567" w:footer="533" w:gutter="0"/>
          <w:cols w:space="720"/>
          <w:docGrid w:linePitch="272"/>
        </w:sectPr>
      </w:pPr>
    </w:p>
    <w:p w14:paraId="2B3ECA67" w14:textId="77777777" w:rsidR="007C36C7" w:rsidRPr="00A81351" w:rsidRDefault="007C36C7" w:rsidP="00117A3E">
      <w:pPr>
        <w:pStyle w:val="Heading1"/>
      </w:pPr>
      <w:r w:rsidRPr="00A81351">
        <w:lastRenderedPageBreak/>
        <w:t>A1</w:t>
      </w:r>
      <w:r w:rsidRPr="00A81351">
        <w:tab/>
        <w:t>BASIS OF FINANCIAL STATEMENT PREPARATION</w:t>
      </w:r>
    </w:p>
    <w:p w14:paraId="22E79B60" w14:textId="77777777" w:rsidR="007C36C7" w:rsidRPr="002F07DA" w:rsidRDefault="007C36C7" w:rsidP="00117A3E">
      <w:pPr>
        <w:pStyle w:val="Heading2"/>
      </w:pPr>
      <w:r w:rsidRPr="002F07DA">
        <w:t>A1-1</w:t>
      </w:r>
      <w:r w:rsidRPr="002F07DA">
        <w:tab/>
        <w:t>GENERAL INFORMATION</w:t>
      </w:r>
    </w:p>
    <w:p w14:paraId="2A407011" w14:textId="77777777" w:rsidR="007C36C7" w:rsidRDefault="007C36C7" w:rsidP="00283D46">
      <w:pPr>
        <w:pStyle w:val="Header"/>
        <w:spacing w:before="240" w:after="240"/>
        <w:rPr>
          <w:b w:val="0"/>
          <w:sz w:val="18"/>
          <w:szCs w:val="18"/>
        </w:rPr>
      </w:pPr>
      <w:r w:rsidRPr="002F07DA">
        <w:rPr>
          <w:b w:val="0"/>
          <w:sz w:val="18"/>
          <w:szCs w:val="18"/>
        </w:rPr>
        <w:t>Queensland Law Society Incorporated (</w:t>
      </w:r>
      <w:r>
        <w:rPr>
          <w:b w:val="0"/>
          <w:sz w:val="18"/>
          <w:szCs w:val="18"/>
        </w:rPr>
        <w:t>“QLS”, or ‘</w:t>
      </w:r>
      <w:r w:rsidRPr="002F07DA">
        <w:rPr>
          <w:b w:val="0"/>
          <w:sz w:val="18"/>
          <w:szCs w:val="18"/>
        </w:rPr>
        <w:t>the Society</w:t>
      </w:r>
      <w:r>
        <w:rPr>
          <w:b w:val="0"/>
          <w:sz w:val="18"/>
          <w:szCs w:val="18"/>
        </w:rPr>
        <w:t>”</w:t>
      </w:r>
      <w:r w:rsidRPr="002F07DA">
        <w:rPr>
          <w:b w:val="0"/>
          <w:sz w:val="18"/>
          <w:szCs w:val="18"/>
        </w:rPr>
        <w:t xml:space="preserve">) is the professional association for solicitors in Queensland constituted under the </w:t>
      </w:r>
      <w:r w:rsidRPr="002F07DA">
        <w:rPr>
          <w:b w:val="0"/>
          <w:i/>
          <w:sz w:val="18"/>
          <w:szCs w:val="18"/>
        </w:rPr>
        <w:t>Legal Profession Act 2007 (Qld)</w:t>
      </w:r>
      <w:r w:rsidRPr="002F07DA">
        <w:rPr>
          <w:b w:val="0"/>
          <w:sz w:val="18"/>
          <w:szCs w:val="18"/>
        </w:rPr>
        <w:t xml:space="preserve"> (the Act).  While the Society is defined as a statutory body under the </w:t>
      </w:r>
      <w:r w:rsidRPr="002F07DA">
        <w:rPr>
          <w:b w:val="0"/>
          <w:i/>
          <w:sz w:val="18"/>
          <w:szCs w:val="18"/>
        </w:rPr>
        <w:t>Financial Accountability Act 2009</w:t>
      </w:r>
      <w:r w:rsidRPr="002F07DA">
        <w:rPr>
          <w:b w:val="0"/>
          <w:sz w:val="18"/>
          <w:szCs w:val="18"/>
        </w:rPr>
        <w:t>, it remains an independent professional body, subject to the governance of its elected Council.</w:t>
      </w:r>
    </w:p>
    <w:p w14:paraId="05180CE1" w14:textId="77777777" w:rsidR="007C36C7" w:rsidRPr="002F07DA" w:rsidRDefault="007C36C7" w:rsidP="00283D46">
      <w:pPr>
        <w:pStyle w:val="Header"/>
        <w:spacing w:before="240" w:after="240"/>
        <w:rPr>
          <w:b w:val="0"/>
          <w:sz w:val="18"/>
          <w:szCs w:val="18"/>
        </w:rPr>
      </w:pPr>
      <w:r>
        <w:rPr>
          <w:b w:val="0"/>
          <w:sz w:val="18"/>
          <w:szCs w:val="18"/>
        </w:rPr>
        <w:t xml:space="preserve">The principal place of business of the Society is </w:t>
      </w:r>
      <w:r w:rsidRPr="009F0DF8">
        <w:rPr>
          <w:b w:val="0"/>
          <w:sz w:val="18"/>
          <w:szCs w:val="18"/>
        </w:rPr>
        <w:t>179 Ann Street, Brisbane QLD 4000.</w:t>
      </w:r>
    </w:p>
    <w:p w14:paraId="06B2B8E8" w14:textId="77777777" w:rsidR="007C36C7" w:rsidRPr="002F07DA" w:rsidRDefault="007C36C7" w:rsidP="00117A3E">
      <w:pPr>
        <w:pStyle w:val="Heading2"/>
        <w:rPr>
          <w:sz w:val="20"/>
        </w:rPr>
      </w:pPr>
      <w:r w:rsidRPr="002F07DA">
        <w:t>A1-2</w:t>
      </w:r>
      <w:r w:rsidRPr="002F07DA">
        <w:tab/>
        <w:t>COMPLIANCE WITH PRESCRIBED REQUIREMENTS</w:t>
      </w:r>
    </w:p>
    <w:p w14:paraId="116C535B" w14:textId="77777777" w:rsidR="007C36C7" w:rsidRPr="002F07DA" w:rsidRDefault="007C36C7" w:rsidP="00117A3E">
      <w:pPr>
        <w:pStyle w:val="Header"/>
        <w:tabs>
          <w:tab w:val="clear" w:pos="4513"/>
          <w:tab w:val="clear" w:pos="9026"/>
        </w:tabs>
        <w:spacing w:before="240"/>
        <w:rPr>
          <w:b w:val="0"/>
          <w:sz w:val="18"/>
          <w:szCs w:val="18"/>
        </w:rPr>
      </w:pPr>
      <w:r w:rsidRPr="002F07DA">
        <w:rPr>
          <w:b w:val="0"/>
          <w:sz w:val="18"/>
          <w:szCs w:val="18"/>
        </w:rPr>
        <w:t xml:space="preserve">The </w:t>
      </w:r>
      <w:r>
        <w:rPr>
          <w:b w:val="0"/>
          <w:sz w:val="18"/>
          <w:szCs w:val="18"/>
        </w:rPr>
        <w:t>Society and its controlled entities (the Group)</w:t>
      </w:r>
      <w:r w:rsidRPr="002F07DA">
        <w:rPr>
          <w:b w:val="0"/>
          <w:sz w:val="18"/>
          <w:szCs w:val="18"/>
        </w:rPr>
        <w:t xml:space="preserve"> has prepared these financial statements in compliance with section </w:t>
      </w:r>
      <w:r>
        <w:rPr>
          <w:b w:val="0"/>
          <w:sz w:val="18"/>
          <w:szCs w:val="18"/>
        </w:rPr>
        <w:t>39</w:t>
      </w:r>
      <w:r w:rsidRPr="002F07DA">
        <w:rPr>
          <w:b w:val="0"/>
          <w:sz w:val="18"/>
          <w:szCs w:val="18"/>
        </w:rPr>
        <w:t xml:space="preserve"> of the </w:t>
      </w:r>
      <w:r w:rsidRPr="002F07DA">
        <w:rPr>
          <w:b w:val="0"/>
          <w:i/>
          <w:sz w:val="18"/>
          <w:szCs w:val="18"/>
        </w:rPr>
        <w:t xml:space="preserve">Financial and Performance Management Standard </w:t>
      </w:r>
      <w:r>
        <w:rPr>
          <w:b w:val="0"/>
          <w:i/>
          <w:sz w:val="18"/>
          <w:szCs w:val="18"/>
        </w:rPr>
        <w:t>2019</w:t>
      </w:r>
      <w:r w:rsidRPr="002F07DA">
        <w:rPr>
          <w:b w:val="0"/>
          <w:sz w:val="18"/>
          <w:szCs w:val="18"/>
        </w:rPr>
        <w:t xml:space="preserve">. The financial statements comply with the Queensland Treasury’s </w:t>
      </w:r>
      <w:r>
        <w:rPr>
          <w:b w:val="0"/>
          <w:sz w:val="18"/>
          <w:szCs w:val="18"/>
        </w:rPr>
        <w:t>F</w:t>
      </w:r>
      <w:r w:rsidRPr="002F07DA">
        <w:rPr>
          <w:b w:val="0"/>
          <w:sz w:val="18"/>
          <w:szCs w:val="18"/>
        </w:rPr>
        <w:t xml:space="preserve">inancial Reporting Requirements </w:t>
      </w:r>
      <w:r>
        <w:rPr>
          <w:b w:val="0"/>
          <w:sz w:val="18"/>
          <w:szCs w:val="18"/>
        </w:rPr>
        <w:t xml:space="preserve">(FRR) </w:t>
      </w:r>
      <w:r w:rsidRPr="002F07DA">
        <w:rPr>
          <w:b w:val="0"/>
          <w:sz w:val="18"/>
          <w:szCs w:val="18"/>
        </w:rPr>
        <w:t>for reporting periods beginning on or after 1 July</w:t>
      </w:r>
      <w:r>
        <w:rPr>
          <w:b w:val="0"/>
          <w:sz w:val="18"/>
          <w:szCs w:val="18"/>
        </w:rPr>
        <w:t xml:space="preserve"> 2023.</w:t>
      </w:r>
    </w:p>
    <w:p w14:paraId="03C690F2" w14:textId="77777777" w:rsidR="007C36C7" w:rsidRDefault="007C36C7" w:rsidP="00117A3E">
      <w:pPr>
        <w:pStyle w:val="Header"/>
        <w:tabs>
          <w:tab w:val="clear" w:pos="4513"/>
          <w:tab w:val="clear" w:pos="9026"/>
        </w:tabs>
        <w:spacing w:before="240"/>
        <w:rPr>
          <w:b w:val="0"/>
          <w:sz w:val="18"/>
          <w:szCs w:val="18"/>
        </w:rPr>
      </w:pPr>
      <w:r w:rsidRPr="002F07DA">
        <w:rPr>
          <w:b w:val="0"/>
          <w:sz w:val="18"/>
          <w:szCs w:val="18"/>
        </w:rPr>
        <w:t>The Society is a not-for-profit entity and these general purpose financial statements are prepared on an accrual basis (except for the Statement of Cash Flows which is prepared on a cash basis) in accordance with Australian Accounting Standards and interpretations applicable to not-for-profit entities.</w:t>
      </w:r>
    </w:p>
    <w:p w14:paraId="73B340F1" w14:textId="77777777" w:rsidR="007C36C7" w:rsidRDefault="007C36C7" w:rsidP="009D3DD2">
      <w:pPr>
        <w:pStyle w:val="Header"/>
        <w:tabs>
          <w:tab w:val="clear" w:pos="4513"/>
          <w:tab w:val="clear" w:pos="9026"/>
        </w:tabs>
        <w:rPr>
          <w:b w:val="0"/>
          <w:sz w:val="18"/>
          <w:szCs w:val="18"/>
        </w:rPr>
      </w:pPr>
    </w:p>
    <w:p w14:paraId="3ECF641F" w14:textId="77777777" w:rsidR="007C36C7" w:rsidRDefault="007C36C7" w:rsidP="009D3DD2">
      <w:pPr>
        <w:pStyle w:val="Header"/>
        <w:tabs>
          <w:tab w:val="clear" w:pos="4513"/>
          <w:tab w:val="clear" w:pos="9026"/>
        </w:tabs>
        <w:rPr>
          <w:b w:val="0"/>
          <w:sz w:val="18"/>
          <w:szCs w:val="18"/>
        </w:rPr>
      </w:pPr>
      <w:r w:rsidRPr="009D3DD2">
        <w:rPr>
          <w:b w:val="0"/>
          <w:sz w:val="18"/>
          <w:szCs w:val="18"/>
        </w:rPr>
        <w:t>New accounting standards</w:t>
      </w:r>
      <w:r>
        <w:rPr>
          <w:b w:val="0"/>
          <w:sz w:val="18"/>
          <w:szCs w:val="18"/>
        </w:rPr>
        <w:t xml:space="preserve"> a</w:t>
      </w:r>
      <w:r w:rsidRPr="009D3DD2">
        <w:rPr>
          <w:b w:val="0"/>
          <w:sz w:val="18"/>
          <w:szCs w:val="18"/>
        </w:rPr>
        <w:t>pplied for the first time in these financial s</w:t>
      </w:r>
      <w:r>
        <w:rPr>
          <w:b w:val="0"/>
          <w:sz w:val="18"/>
          <w:szCs w:val="18"/>
        </w:rPr>
        <w:t>tatements are outlined in Note E3.</w:t>
      </w:r>
    </w:p>
    <w:p w14:paraId="3540DBCB" w14:textId="77777777" w:rsidR="007C36C7" w:rsidRPr="002F07DA" w:rsidRDefault="007C36C7" w:rsidP="009D3DD2">
      <w:pPr>
        <w:pStyle w:val="Heading2"/>
        <w:spacing w:before="100" w:beforeAutospacing="1"/>
      </w:pPr>
      <w:r w:rsidRPr="002F07DA">
        <w:t>A1-3</w:t>
      </w:r>
      <w:r w:rsidRPr="002F07DA">
        <w:tab/>
        <w:t>PRESENTATION</w:t>
      </w:r>
    </w:p>
    <w:p w14:paraId="143CCF1E" w14:textId="77777777" w:rsidR="007C36C7" w:rsidRPr="002F07DA" w:rsidRDefault="007C36C7" w:rsidP="00117A3E">
      <w:pPr>
        <w:pStyle w:val="Header"/>
        <w:spacing w:before="240"/>
        <w:rPr>
          <w:sz w:val="20"/>
        </w:rPr>
      </w:pPr>
      <w:r w:rsidRPr="002F07DA">
        <w:rPr>
          <w:sz w:val="20"/>
        </w:rPr>
        <w:t xml:space="preserve">Currency </w:t>
      </w:r>
      <w:r w:rsidRPr="00D52836">
        <w:rPr>
          <w:sz w:val="20"/>
        </w:rPr>
        <w:t>and rounding</w:t>
      </w:r>
    </w:p>
    <w:p w14:paraId="7BE2799A" w14:textId="77777777" w:rsidR="007C36C7" w:rsidRPr="002F07DA" w:rsidRDefault="007C36C7" w:rsidP="00B77A79">
      <w:pPr>
        <w:pStyle w:val="Header"/>
        <w:spacing w:before="160"/>
        <w:rPr>
          <w:b w:val="0"/>
          <w:sz w:val="18"/>
          <w:szCs w:val="18"/>
        </w:rPr>
      </w:pPr>
      <w:r w:rsidRPr="002F07DA">
        <w:rPr>
          <w:b w:val="0"/>
          <w:sz w:val="18"/>
          <w:szCs w:val="18"/>
        </w:rPr>
        <w:t>Amounts included in the financial statements are in Australian dollars and rounded to the nearest $1,000 or, where that amount is $500 or less, to zero, unless disclosure of the full amount is specifically required.</w:t>
      </w:r>
    </w:p>
    <w:p w14:paraId="3A6002A1" w14:textId="77777777" w:rsidR="007C36C7" w:rsidRPr="002F07DA" w:rsidRDefault="007C36C7" w:rsidP="00B77A79">
      <w:pPr>
        <w:pStyle w:val="Header"/>
        <w:spacing w:before="160"/>
        <w:rPr>
          <w:b w:val="0"/>
          <w:sz w:val="18"/>
          <w:szCs w:val="18"/>
        </w:rPr>
      </w:pPr>
      <w:r w:rsidRPr="002F07DA">
        <w:rPr>
          <w:b w:val="0"/>
          <w:sz w:val="18"/>
          <w:szCs w:val="18"/>
        </w:rPr>
        <w:t>Foreign currency transactions are translated to Australian currency at the rate of exchange ruling at the dates of the transactions.  Amounts receivable and payable in foreign currencies at reporting date are translated at the rates of exchange ruling on that date.  Foreign exchange gains and losses resulting from the settlement of such transactions and from the translation of monetary assets and liabilities denominated in foreign currencies are recognised in the Statement of Comprehensive Income.</w:t>
      </w:r>
    </w:p>
    <w:p w14:paraId="1051B3BB" w14:textId="77777777" w:rsidR="007C36C7" w:rsidRPr="002F07DA" w:rsidRDefault="007C36C7" w:rsidP="00B77A79">
      <w:pPr>
        <w:pStyle w:val="Header"/>
        <w:spacing w:before="160"/>
        <w:rPr>
          <w:sz w:val="20"/>
        </w:rPr>
      </w:pPr>
      <w:r w:rsidRPr="002F07DA">
        <w:rPr>
          <w:sz w:val="20"/>
        </w:rPr>
        <w:t>Comparatives</w:t>
      </w:r>
    </w:p>
    <w:p w14:paraId="2968CD39" w14:textId="77777777" w:rsidR="007C36C7" w:rsidRPr="002F07DA" w:rsidRDefault="007C36C7" w:rsidP="00B77A79">
      <w:pPr>
        <w:pStyle w:val="Header"/>
        <w:tabs>
          <w:tab w:val="clear" w:pos="4513"/>
          <w:tab w:val="clear" w:pos="9026"/>
        </w:tabs>
        <w:spacing w:before="160"/>
        <w:rPr>
          <w:b w:val="0"/>
          <w:sz w:val="18"/>
          <w:szCs w:val="18"/>
        </w:rPr>
      </w:pPr>
      <w:r w:rsidRPr="002F07DA">
        <w:rPr>
          <w:b w:val="0"/>
          <w:sz w:val="18"/>
          <w:szCs w:val="18"/>
        </w:rPr>
        <w:t xml:space="preserve">Comparative information reflects the audited </w:t>
      </w:r>
      <w:r>
        <w:rPr>
          <w:b w:val="0"/>
          <w:sz w:val="18"/>
          <w:szCs w:val="18"/>
        </w:rPr>
        <w:t>2022-23</w:t>
      </w:r>
      <w:r w:rsidRPr="002F07DA">
        <w:rPr>
          <w:b w:val="0"/>
          <w:sz w:val="18"/>
          <w:szCs w:val="18"/>
        </w:rPr>
        <w:t xml:space="preserve"> financial statements</w:t>
      </w:r>
      <w:r>
        <w:rPr>
          <w:b w:val="0"/>
          <w:sz w:val="18"/>
          <w:szCs w:val="18"/>
        </w:rPr>
        <w:t>.</w:t>
      </w:r>
    </w:p>
    <w:p w14:paraId="3495D7B4" w14:textId="77777777" w:rsidR="007C36C7" w:rsidRPr="002F07DA" w:rsidRDefault="007C36C7" w:rsidP="00B77A79">
      <w:pPr>
        <w:pStyle w:val="Header"/>
        <w:spacing w:before="160"/>
        <w:rPr>
          <w:sz w:val="20"/>
        </w:rPr>
      </w:pPr>
      <w:r w:rsidRPr="002F07DA">
        <w:rPr>
          <w:sz w:val="20"/>
        </w:rPr>
        <w:t>Current/non-current classification</w:t>
      </w:r>
    </w:p>
    <w:p w14:paraId="7380DF9E" w14:textId="77777777" w:rsidR="007C36C7" w:rsidRPr="002F07DA" w:rsidRDefault="007C36C7" w:rsidP="00B77A79">
      <w:pPr>
        <w:pStyle w:val="Header"/>
        <w:spacing w:before="160"/>
        <w:rPr>
          <w:b w:val="0"/>
          <w:sz w:val="18"/>
          <w:szCs w:val="18"/>
        </w:rPr>
      </w:pPr>
      <w:r w:rsidRPr="002F07DA">
        <w:rPr>
          <w:b w:val="0"/>
          <w:sz w:val="18"/>
          <w:szCs w:val="18"/>
        </w:rPr>
        <w:t>Assets and liabilities are classified as either ‘current’ or ‘non-current’ in the Statement of Financial Position and associated notes.</w:t>
      </w:r>
    </w:p>
    <w:p w14:paraId="320F9853" w14:textId="77777777" w:rsidR="007C36C7" w:rsidRPr="002F07DA" w:rsidRDefault="007C36C7" w:rsidP="00B77A79">
      <w:pPr>
        <w:pStyle w:val="Header"/>
        <w:spacing w:before="160"/>
        <w:rPr>
          <w:b w:val="0"/>
          <w:sz w:val="18"/>
          <w:szCs w:val="18"/>
        </w:rPr>
      </w:pPr>
      <w:r w:rsidRPr="002F07DA">
        <w:rPr>
          <w:b w:val="0"/>
          <w:sz w:val="18"/>
          <w:szCs w:val="18"/>
        </w:rPr>
        <w:t>Assets are classified as ‘current’ where their carrying amount is expected to be realised within twelve (12) months after the reporting date. Liabilities are classified as ‘current’ when they are due to be settled within twelve (12) months after the reporting date, or the Group does not have an unconditional right to defer settlement to beyond twelve (12) months after the reporting date.</w:t>
      </w:r>
    </w:p>
    <w:p w14:paraId="1B537F99" w14:textId="77777777" w:rsidR="007C36C7" w:rsidRDefault="007C36C7" w:rsidP="00B77A79">
      <w:pPr>
        <w:pStyle w:val="Header"/>
        <w:spacing w:before="160" w:after="240"/>
        <w:rPr>
          <w:b w:val="0"/>
          <w:sz w:val="18"/>
          <w:szCs w:val="18"/>
        </w:rPr>
      </w:pPr>
      <w:r w:rsidRPr="002F07DA">
        <w:rPr>
          <w:b w:val="0"/>
          <w:sz w:val="18"/>
          <w:szCs w:val="18"/>
        </w:rPr>
        <w:t>All other assets and liabilities are classified as ‘non-current’.</w:t>
      </w:r>
    </w:p>
    <w:p w14:paraId="6D52C315" w14:textId="77777777" w:rsidR="007C36C7" w:rsidRPr="002F07DA" w:rsidRDefault="007C36C7" w:rsidP="00B52B35">
      <w:pPr>
        <w:pStyle w:val="Heading2"/>
      </w:pPr>
      <w:r w:rsidRPr="002F07DA">
        <w:t>A1-4</w:t>
      </w:r>
      <w:r w:rsidRPr="002F07DA">
        <w:tab/>
        <w:t>AUTHORISATION OF FINANCIAL STATEMENTS FOR ISSUE</w:t>
      </w:r>
    </w:p>
    <w:p w14:paraId="1B12E6CE" w14:textId="77777777" w:rsidR="007C36C7" w:rsidRPr="002F07DA" w:rsidRDefault="007C36C7" w:rsidP="00B52B35">
      <w:pPr>
        <w:pStyle w:val="Header"/>
        <w:spacing w:before="240"/>
        <w:rPr>
          <w:b w:val="0"/>
          <w:sz w:val="18"/>
          <w:szCs w:val="18"/>
        </w:rPr>
      </w:pPr>
      <w:r w:rsidRPr="3BB9C581">
        <w:rPr>
          <w:b w:val="0"/>
          <w:sz w:val="18"/>
          <w:szCs w:val="18"/>
        </w:rPr>
        <w:t>The financial statements are authorised for issue by the President and Chief Executive Officer of the Society at the date of signing the management certificate.</w:t>
      </w:r>
    </w:p>
    <w:p w14:paraId="3F2D2F26" w14:textId="77777777" w:rsidR="007C36C7" w:rsidRDefault="007C36C7">
      <w:pPr>
        <w:rPr>
          <w:sz w:val="18"/>
          <w:szCs w:val="18"/>
        </w:rPr>
      </w:pPr>
      <w:r>
        <w:rPr>
          <w:b/>
          <w:sz w:val="18"/>
          <w:szCs w:val="18"/>
        </w:rPr>
        <w:br w:type="page"/>
      </w:r>
    </w:p>
    <w:p w14:paraId="43769521" w14:textId="77777777" w:rsidR="007C36C7" w:rsidRPr="00A81351" w:rsidRDefault="007C36C7" w:rsidP="008846D9">
      <w:pPr>
        <w:pStyle w:val="Heading1"/>
      </w:pPr>
      <w:r w:rsidRPr="00A81351">
        <w:lastRenderedPageBreak/>
        <w:t>A1</w:t>
      </w:r>
      <w:r w:rsidRPr="00A81351">
        <w:tab/>
        <w:t>BASIS OF FINANCIAL STATEMENT PREPARATION (continued)</w:t>
      </w:r>
    </w:p>
    <w:p w14:paraId="3743E20A" w14:textId="77777777" w:rsidR="007C36C7" w:rsidRPr="002F07DA" w:rsidRDefault="007C36C7" w:rsidP="00283D46">
      <w:pPr>
        <w:pStyle w:val="Heading2"/>
        <w:rPr>
          <w:sz w:val="18"/>
          <w:szCs w:val="18"/>
        </w:rPr>
      </w:pPr>
      <w:r w:rsidRPr="002F07DA">
        <w:t>A1-5</w:t>
      </w:r>
      <w:r w:rsidRPr="002F07DA">
        <w:tab/>
        <w:t>BASIS OF MEASUREMENT</w:t>
      </w:r>
    </w:p>
    <w:p w14:paraId="42436550" w14:textId="77777777" w:rsidR="007C36C7" w:rsidRPr="002F07DA" w:rsidRDefault="007C36C7" w:rsidP="00283D46">
      <w:pPr>
        <w:pStyle w:val="Header"/>
        <w:tabs>
          <w:tab w:val="clear" w:pos="4513"/>
          <w:tab w:val="clear" w:pos="9026"/>
        </w:tabs>
        <w:spacing w:after="120"/>
        <w:rPr>
          <w:b w:val="0"/>
          <w:sz w:val="18"/>
          <w:szCs w:val="18"/>
        </w:rPr>
      </w:pPr>
      <w:r w:rsidRPr="002F07DA">
        <w:rPr>
          <w:b w:val="0"/>
          <w:sz w:val="18"/>
          <w:szCs w:val="18"/>
        </w:rPr>
        <w:t>Historical cost is used as the measurement basis in this financial report except for the following:</w:t>
      </w:r>
    </w:p>
    <w:p w14:paraId="2E927313" w14:textId="77777777" w:rsidR="007C36C7" w:rsidRPr="002F07DA" w:rsidRDefault="007C36C7" w:rsidP="006D62F6">
      <w:pPr>
        <w:pStyle w:val="Header"/>
        <w:numPr>
          <w:ilvl w:val="0"/>
          <w:numId w:val="34"/>
        </w:numPr>
        <w:tabs>
          <w:tab w:val="clear" w:pos="4513"/>
          <w:tab w:val="clear" w:pos="9026"/>
        </w:tabs>
        <w:spacing w:after="120"/>
        <w:rPr>
          <w:b w:val="0"/>
          <w:sz w:val="18"/>
          <w:szCs w:val="18"/>
        </w:rPr>
      </w:pPr>
      <w:r>
        <w:rPr>
          <w:b w:val="0"/>
          <w:sz w:val="18"/>
          <w:szCs w:val="18"/>
        </w:rPr>
        <w:t>s</w:t>
      </w:r>
      <w:r w:rsidRPr="002F07DA">
        <w:rPr>
          <w:b w:val="0"/>
          <w:sz w:val="18"/>
          <w:szCs w:val="18"/>
        </w:rPr>
        <w:t>trata title building</w:t>
      </w:r>
      <w:r>
        <w:rPr>
          <w:b w:val="0"/>
          <w:sz w:val="18"/>
          <w:szCs w:val="18"/>
        </w:rPr>
        <w:t xml:space="preserve"> which is measured at fair value</w:t>
      </w:r>
      <w:r w:rsidRPr="002F07DA">
        <w:rPr>
          <w:b w:val="0"/>
          <w:sz w:val="18"/>
          <w:szCs w:val="18"/>
        </w:rPr>
        <w:t xml:space="preserve">; </w:t>
      </w:r>
    </w:p>
    <w:p w14:paraId="43555E8B" w14:textId="77777777" w:rsidR="007C36C7" w:rsidRDefault="007C36C7" w:rsidP="006D62F6">
      <w:pPr>
        <w:pStyle w:val="Header"/>
        <w:numPr>
          <w:ilvl w:val="0"/>
          <w:numId w:val="34"/>
        </w:numPr>
        <w:tabs>
          <w:tab w:val="clear" w:pos="4513"/>
          <w:tab w:val="clear" w:pos="9026"/>
        </w:tabs>
        <w:spacing w:after="120"/>
        <w:rPr>
          <w:b w:val="0"/>
          <w:sz w:val="18"/>
          <w:szCs w:val="18"/>
        </w:rPr>
      </w:pPr>
      <w:r>
        <w:rPr>
          <w:b w:val="0"/>
          <w:sz w:val="18"/>
          <w:szCs w:val="18"/>
        </w:rPr>
        <w:t>i</w:t>
      </w:r>
      <w:r w:rsidRPr="002F07DA">
        <w:rPr>
          <w:b w:val="0"/>
          <w:sz w:val="18"/>
          <w:szCs w:val="18"/>
        </w:rPr>
        <w:t>nvestments</w:t>
      </w:r>
      <w:r>
        <w:rPr>
          <w:b w:val="0"/>
          <w:sz w:val="18"/>
          <w:szCs w:val="18"/>
        </w:rPr>
        <w:t xml:space="preserve"> which are measured at fair value;</w:t>
      </w:r>
      <w:r w:rsidRPr="00E664CA">
        <w:rPr>
          <w:b w:val="0"/>
          <w:sz w:val="18"/>
          <w:szCs w:val="18"/>
        </w:rPr>
        <w:t xml:space="preserve"> </w:t>
      </w:r>
      <w:r w:rsidRPr="002F07DA">
        <w:rPr>
          <w:b w:val="0"/>
          <w:sz w:val="18"/>
          <w:szCs w:val="18"/>
        </w:rPr>
        <w:t>and</w:t>
      </w:r>
    </w:p>
    <w:p w14:paraId="3D18CEA4" w14:textId="77777777" w:rsidR="007C36C7" w:rsidRDefault="007C36C7" w:rsidP="006D62F6">
      <w:pPr>
        <w:pStyle w:val="Header"/>
        <w:numPr>
          <w:ilvl w:val="0"/>
          <w:numId w:val="34"/>
        </w:numPr>
        <w:tabs>
          <w:tab w:val="clear" w:pos="4513"/>
          <w:tab w:val="clear" w:pos="9026"/>
        </w:tabs>
        <w:spacing w:after="120"/>
        <w:rPr>
          <w:b w:val="0"/>
          <w:sz w:val="18"/>
          <w:szCs w:val="18"/>
        </w:rPr>
      </w:pPr>
      <w:r>
        <w:rPr>
          <w:b w:val="0"/>
          <w:sz w:val="18"/>
          <w:szCs w:val="18"/>
        </w:rPr>
        <w:t xml:space="preserve">accrued employee benefits expected to be settled 12 or more months after reporting date, which are measured at their present value. </w:t>
      </w:r>
    </w:p>
    <w:p w14:paraId="7BBC42BD" w14:textId="77777777" w:rsidR="007C36C7" w:rsidRPr="002F07DA" w:rsidRDefault="007C36C7" w:rsidP="00117A3E">
      <w:pPr>
        <w:pStyle w:val="Header"/>
        <w:spacing w:before="240"/>
        <w:rPr>
          <w:b w:val="0"/>
          <w:sz w:val="18"/>
          <w:szCs w:val="18"/>
        </w:rPr>
      </w:pPr>
      <w:r w:rsidRPr="002F07DA">
        <w:rPr>
          <w:sz w:val="20"/>
        </w:rPr>
        <w:t>Historical cost</w:t>
      </w:r>
    </w:p>
    <w:p w14:paraId="005952B6" w14:textId="77777777" w:rsidR="007C36C7" w:rsidRPr="002F07DA" w:rsidRDefault="007C36C7" w:rsidP="00117A3E">
      <w:pPr>
        <w:pStyle w:val="Header"/>
        <w:spacing w:before="240"/>
        <w:rPr>
          <w:b w:val="0"/>
          <w:sz w:val="18"/>
          <w:szCs w:val="18"/>
        </w:rPr>
      </w:pPr>
      <w:r w:rsidRPr="002F07DA">
        <w:rPr>
          <w:b w:val="0"/>
          <w:sz w:val="18"/>
          <w:szCs w:val="18"/>
        </w:rPr>
        <w:t>Under historical cost, assets are recorded at the amount of cash or cash equivalents paid or the fair value of the consideration given to acquire assets at the time of their acquisition. Liabilities are recorded at the amount of proceeds received in exchange for the obligation or at the amounts of cash or cash equivalents expected to be paid to satisfy the liability in the normal course of business.</w:t>
      </w:r>
    </w:p>
    <w:p w14:paraId="7DC6C1F1" w14:textId="77777777" w:rsidR="007C36C7" w:rsidRPr="002F07DA" w:rsidRDefault="007C36C7" w:rsidP="00117A3E">
      <w:pPr>
        <w:pStyle w:val="Header"/>
        <w:spacing w:before="240"/>
        <w:rPr>
          <w:b w:val="0"/>
          <w:sz w:val="18"/>
          <w:szCs w:val="18"/>
        </w:rPr>
      </w:pPr>
      <w:r w:rsidRPr="002F07DA">
        <w:rPr>
          <w:sz w:val="20"/>
        </w:rPr>
        <w:t>Fair value</w:t>
      </w:r>
    </w:p>
    <w:p w14:paraId="4D0B32BD" w14:textId="77777777" w:rsidR="007C36C7" w:rsidRDefault="007C36C7" w:rsidP="00117A3E">
      <w:pPr>
        <w:pStyle w:val="Header"/>
        <w:spacing w:before="240"/>
        <w:rPr>
          <w:b w:val="0"/>
          <w:sz w:val="18"/>
          <w:szCs w:val="18"/>
        </w:rPr>
      </w:pPr>
      <w:r w:rsidRPr="002F07DA">
        <w:rPr>
          <w:b w:val="0"/>
          <w:sz w:val="18"/>
          <w:szCs w:val="18"/>
        </w:rPr>
        <w:t>Fair value is the price that would be received to sell an asset or paid to transfer a liability in an orderly transaction between market participants at the measurement date under current market conditions (i.e. an exit price) regardless of whether that price is directly derived from observable inputs or estimated using another valuation technique.</w:t>
      </w:r>
      <w:r>
        <w:rPr>
          <w:b w:val="0"/>
          <w:sz w:val="18"/>
          <w:szCs w:val="18"/>
        </w:rPr>
        <w:t xml:space="preserve"> </w:t>
      </w:r>
    </w:p>
    <w:p w14:paraId="41A64C02" w14:textId="77777777" w:rsidR="007C36C7" w:rsidRDefault="007C36C7" w:rsidP="00117A3E">
      <w:pPr>
        <w:pStyle w:val="Header"/>
        <w:spacing w:before="240"/>
        <w:rPr>
          <w:b w:val="0"/>
          <w:sz w:val="18"/>
          <w:szCs w:val="18"/>
        </w:rPr>
      </w:pPr>
      <w:r>
        <w:rPr>
          <w:b w:val="0"/>
          <w:sz w:val="18"/>
          <w:szCs w:val="18"/>
        </w:rPr>
        <w:t xml:space="preserve">Fair value is determined using one of the following three approaches: </w:t>
      </w:r>
    </w:p>
    <w:p w14:paraId="23BED048" w14:textId="77777777" w:rsidR="007C36C7" w:rsidRDefault="007C36C7" w:rsidP="006D62F6">
      <w:pPr>
        <w:pStyle w:val="Header"/>
        <w:numPr>
          <w:ilvl w:val="0"/>
          <w:numId w:val="38"/>
        </w:numPr>
        <w:spacing w:before="240"/>
        <w:rPr>
          <w:b w:val="0"/>
          <w:sz w:val="18"/>
          <w:szCs w:val="18"/>
        </w:rPr>
      </w:pPr>
      <w:r>
        <w:rPr>
          <w:b w:val="0"/>
          <w:sz w:val="18"/>
          <w:szCs w:val="18"/>
        </w:rPr>
        <w:t xml:space="preserve">The </w:t>
      </w:r>
      <w:r>
        <w:rPr>
          <w:b w:val="0"/>
          <w:i/>
          <w:sz w:val="18"/>
          <w:szCs w:val="18"/>
        </w:rPr>
        <w:t xml:space="preserve">market approach </w:t>
      </w:r>
      <w:r>
        <w:rPr>
          <w:b w:val="0"/>
          <w:sz w:val="18"/>
          <w:szCs w:val="18"/>
        </w:rPr>
        <w:t xml:space="preserve">uses prices and other relevant information generated by market transactions involving identical or comparable (i.e. similar) assets, liabilities or a group of assets and liabilities, such as a business. </w:t>
      </w:r>
    </w:p>
    <w:p w14:paraId="6A490EAE" w14:textId="77777777" w:rsidR="007C36C7" w:rsidRDefault="007C36C7" w:rsidP="006D62F6">
      <w:pPr>
        <w:pStyle w:val="Header"/>
        <w:numPr>
          <w:ilvl w:val="0"/>
          <w:numId w:val="38"/>
        </w:numPr>
        <w:spacing w:before="240"/>
        <w:rPr>
          <w:b w:val="0"/>
          <w:sz w:val="18"/>
          <w:szCs w:val="18"/>
        </w:rPr>
      </w:pPr>
      <w:r>
        <w:rPr>
          <w:b w:val="0"/>
          <w:sz w:val="18"/>
          <w:szCs w:val="18"/>
        </w:rPr>
        <w:t xml:space="preserve">The </w:t>
      </w:r>
      <w:r>
        <w:rPr>
          <w:b w:val="0"/>
          <w:i/>
          <w:sz w:val="18"/>
          <w:szCs w:val="18"/>
        </w:rPr>
        <w:t xml:space="preserve">cost approach </w:t>
      </w:r>
      <w:r>
        <w:rPr>
          <w:b w:val="0"/>
          <w:sz w:val="18"/>
          <w:szCs w:val="18"/>
        </w:rPr>
        <w:t>reflects the amount that would be required currently to replace the service capacity of an asset. This method includes the current replacement cost methodology.</w:t>
      </w:r>
    </w:p>
    <w:p w14:paraId="0FC50FB7" w14:textId="77777777" w:rsidR="007C36C7" w:rsidRDefault="007C36C7" w:rsidP="006D62F6">
      <w:pPr>
        <w:pStyle w:val="Header"/>
        <w:numPr>
          <w:ilvl w:val="0"/>
          <w:numId w:val="38"/>
        </w:numPr>
        <w:spacing w:before="240"/>
        <w:rPr>
          <w:b w:val="0"/>
          <w:sz w:val="18"/>
          <w:szCs w:val="18"/>
        </w:rPr>
      </w:pPr>
      <w:r>
        <w:rPr>
          <w:b w:val="0"/>
          <w:sz w:val="18"/>
          <w:szCs w:val="18"/>
        </w:rPr>
        <w:t xml:space="preserve">The </w:t>
      </w:r>
      <w:r>
        <w:rPr>
          <w:b w:val="0"/>
          <w:i/>
          <w:sz w:val="18"/>
          <w:szCs w:val="18"/>
        </w:rPr>
        <w:t xml:space="preserve">income approach </w:t>
      </w:r>
      <w:r>
        <w:rPr>
          <w:b w:val="0"/>
          <w:sz w:val="18"/>
          <w:szCs w:val="18"/>
        </w:rPr>
        <w:t>converts multiple future cash flows amounts to a single current (i.e. discounted) amount. When the income approach is used, the fair value measurement reflects current market expectations about those future amounts.</w:t>
      </w:r>
    </w:p>
    <w:p w14:paraId="15F8A58B" w14:textId="77777777" w:rsidR="007C36C7" w:rsidRDefault="007C36C7" w:rsidP="00117A3E">
      <w:pPr>
        <w:pStyle w:val="Header"/>
        <w:spacing w:before="240"/>
        <w:rPr>
          <w:b w:val="0"/>
          <w:sz w:val="18"/>
          <w:szCs w:val="18"/>
        </w:rPr>
      </w:pPr>
      <w:r>
        <w:rPr>
          <w:b w:val="0"/>
          <w:sz w:val="18"/>
          <w:szCs w:val="18"/>
        </w:rPr>
        <w:t>Where fair value is used, the fair value approach is disclosed.</w:t>
      </w:r>
    </w:p>
    <w:p w14:paraId="7EF37299" w14:textId="77777777" w:rsidR="007C36C7" w:rsidRPr="002F07DA" w:rsidRDefault="007C36C7" w:rsidP="00117A3E">
      <w:pPr>
        <w:pStyle w:val="Header"/>
        <w:spacing w:before="240"/>
        <w:rPr>
          <w:b w:val="0"/>
          <w:sz w:val="18"/>
          <w:szCs w:val="18"/>
        </w:rPr>
      </w:pPr>
      <w:r w:rsidRPr="002F07DA">
        <w:rPr>
          <w:b w:val="0"/>
          <w:sz w:val="18"/>
          <w:szCs w:val="18"/>
        </w:rPr>
        <w:t>Observable inputs are publicly available data that are relevant to the characteristics of the assets/liabilities being valued. Observable inputs used by the Society include, but are not limited to, published sales data for land and general office buildings.</w:t>
      </w:r>
    </w:p>
    <w:p w14:paraId="5C80651F" w14:textId="77777777" w:rsidR="007C36C7" w:rsidRPr="002F07DA" w:rsidRDefault="007C36C7" w:rsidP="00117A3E">
      <w:pPr>
        <w:pStyle w:val="Header"/>
        <w:spacing w:before="240"/>
        <w:rPr>
          <w:b w:val="0"/>
          <w:sz w:val="18"/>
          <w:szCs w:val="18"/>
        </w:rPr>
      </w:pPr>
      <w:r w:rsidRPr="3BB9C581">
        <w:rPr>
          <w:b w:val="0"/>
          <w:sz w:val="18"/>
          <w:szCs w:val="18"/>
        </w:rPr>
        <w:t>Unobservable inputs are data, assumptions and judgements that are not available publicly, but are relevant to the characteristics of the assets/liabilities being valued.  Significant unobservable inputs used by the Society include, but are not limited to, subjective adjustments made to observable data to take account of the characteristics of the Society’s assets/liabilities and assessments of physical condition and remaining useful life.  Unobservable inputs are used to the extent that sufficient relevant and reliable observable inputs are not available for similar assets/liabilities.</w:t>
      </w:r>
    </w:p>
    <w:p w14:paraId="44B434BF" w14:textId="77777777" w:rsidR="007C36C7" w:rsidRDefault="007C36C7" w:rsidP="3BB9C581">
      <w:pPr>
        <w:pStyle w:val="Header"/>
        <w:spacing w:before="240"/>
        <w:rPr>
          <w:b w:val="0"/>
          <w:sz w:val="18"/>
          <w:szCs w:val="18"/>
        </w:rPr>
      </w:pPr>
    </w:p>
    <w:p w14:paraId="50585F19" w14:textId="77777777" w:rsidR="007C36C7" w:rsidRPr="002F07DA" w:rsidRDefault="007C36C7" w:rsidP="008846D9">
      <w:pPr>
        <w:pStyle w:val="Heading1"/>
      </w:pPr>
      <w:r>
        <w:lastRenderedPageBreak/>
        <w:t>A1</w:t>
      </w:r>
      <w:r>
        <w:tab/>
        <w:t>BASIS OF FINANCIAL STATEMENT PREPARATION (continued)</w:t>
      </w:r>
    </w:p>
    <w:p w14:paraId="69452882" w14:textId="77777777" w:rsidR="007C36C7" w:rsidRPr="002F07DA" w:rsidRDefault="007C36C7" w:rsidP="008846D9">
      <w:pPr>
        <w:pStyle w:val="Heading2"/>
        <w:spacing w:after="0"/>
        <w:rPr>
          <w:sz w:val="18"/>
          <w:szCs w:val="18"/>
        </w:rPr>
      </w:pPr>
      <w:r w:rsidRPr="002F07DA">
        <w:t>A1-5</w:t>
      </w:r>
      <w:r w:rsidRPr="002F07DA">
        <w:tab/>
        <w:t>BASIS OF MEASUREMENT</w:t>
      </w:r>
      <w:r>
        <w:t xml:space="preserve"> (continued)</w:t>
      </w:r>
    </w:p>
    <w:p w14:paraId="1D2FE8AF" w14:textId="77777777" w:rsidR="007C36C7" w:rsidRPr="002F07DA" w:rsidRDefault="007C36C7" w:rsidP="00117A3E">
      <w:pPr>
        <w:pStyle w:val="Header"/>
        <w:spacing w:before="240"/>
        <w:rPr>
          <w:b w:val="0"/>
          <w:sz w:val="18"/>
          <w:szCs w:val="18"/>
        </w:rPr>
      </w:pPr>
      <w:r w:rsidRPr="002F07DA">
        <w:rPr>
          <w:b w:val="0"/>
          <w:sz w:val="18"/>
          <w:szCs w:val="18"/>
        </w:rPr>
        <w:t>A fair value measurement of a non-financial asset takes into account a market participant’s ability to generate economic benefits by using the asset in its highest and best use.</w:t>
      </w:r>
    </w:p>
    <w:p w14:paraId="51FE32CD" w14:textId="77777777" w:rsidR="007C36C7" w:rsidRPr="002F07DA" w:rsidRDefault="007C36C7" w:rsidP="00117A3E">
      <w:pPr>
        <w:pStyle w:val="Header"/>
        <w:spacing w:before="240"/>
        <w:rPr>
          <w:b w:val="0"/>
          <w:sz w:val="18"/>
          <w:szCs w:val="18"/>
        </w:rPr>
      </w:pPr>
      <w:r w:rsidRPr="002F07DA">
        <w:rPr>
          <w:b w:val="0"/>
          <w:sz w:val="18"/>
          <w:szCs w:val="18"/>
        </w:rPr>
        <w:t>All assets and liabilities of the Society for which fair value is measured or disclosed in the financial statements are categorised within the following fair value hierarchy, based on the data and assumptions used in the most recent specific appraisals:</w:t>
      </w:r>
    </w:p>
    <w:p w14:paraId="1FEFC947" w14:textId="77777777" w:rsidR="007C36C7" w:rsidRPr="002F07DA" w:rsidRDefault="007C36C7" w:rsidP="006D62F6">
      <w:pPr>
        <w:pStyle w:val="Header"/>
        <w:numPr>
          <w:ilvl w:val="0"/>
          <w:numId w:val="34"/>
        </w:numPr>
        <w:tabs>
          <w:tab w:val="clear" w:pos="4513"/>
          <w:tab w:val="clear" w:pos="9026"/>
        </w:tabs>
        <w:spacing w:before="240"/>
        <w:rPr>
          <w:b w:val="0"/>
          <w:sz w:val="18"/>
          <w:szCs w:val="18"/>
        </w:rPr>
      </w:pPr>
      <w:r w:rsidRPr="002F07DA">
        <w:rPr>
          <w:b w:val="0"/>
          <w:sz w:val="18"/>
          <w:szCs w:val="18"/>
        </w:rPr>
        <w:t>level 1 – represents fair market value measurements that reflect unadjusted quoted market prices in active markets for identical assets and liabilities;</w:t>
      </w:r>
    </w:p>
    <w:p w14:paraId="4D09645C" w14:textId="77777777" w:rsidR="007C36C7" w:rsidRPr="002F07DA" w:rsidRDefault="007C36C7" w:rsidP="006D62F6">
      <w:pPr>
        <w:pStyle w:val="Header"/>
        <w:numPr>
          <w:ilvl w:val="0"/>
          <w:numId w:val="34"/>
        </w:numPr>
        <w:tabs>
          <w:tab w:val="clear" w:pos="4513"/>
          <w:tab w:val="clear" w:pos="9026"/>
        </w:tabs>
        <w:spacing w:before="240"/>
        <w:rPr>
          <w:b w:val="0"/>
          <w:sz w:val="18"/>
          <w:szCs w:val="18"/>
        </w:rPr>
      </w:pPr>
      <w:r w:rsidRPr="002F07DA">
        <w:rPr>
          <w:b w:val="0"/>
          <w:sz w:val="18"/>
          <w:szCs w:val="18"/>
        </w:rPr>
        <w:t>level 2 – represents fair value measurements that are substantially derived from inputs (other than quoted prices included within level 1) that are observable, either di</w:t>
      </w:r>
      <w:r>
        <w:rPr>
          <w:b w:val="0"/>
          <w:sz w:val="18"/>
          <w:szCs w:val="18"/>
        </w:rPr>
        <w:t xml:space="preserve">rectly or indirectly; </w:t>
      </w:r>
      <w:r w:rsidRPr="002F07DA">
        <w:rPr>
          <w:b w:val="0"/>
          <w:sz w:val="18"/>
          <w:szCs w:val="18"/>
        </w:rPr>
        <w:t>and</w:t>
      </w:r>
    </w:p>
    <w:p w14:paraId="7C5C06C5" w14:textId="77777777" w:rsidR="007C36C7" w:rsidRPr="002F07DA" w:rsidRDefault="007C36C7" w:rsidP="006D62F6">
      <w:pPr>
        <w:pStyle w:val="Header"/>
        <w:numPr>
          <w:ilvl w:val="0"/>
          <w:numId w:val="34"/>
        </w:numPr>
        <w:tabs>
          <w:tab w:val="clear" w:pos="4513"/>
          <w:tab w:val="clear" w:pos="9026"/>
        </w:tabs>
        <w:spacing w:before="240"/>
        <w:rPr>
          <w:b w:val="0"/>
          <w:sz w:val="18"/>
          <w:szCs w:val="18"/>
        </w:rPr>
      </w:pPr>
      <w:r w:rsidRPr="002F07DA">
        <w:rPr>
          <w:b w:val="0"/>
          <w:sz w:val="18"/>
          <w:szCs w:val="18"/>
        </w:rPr>
        <w:t>level 3 – represents fair value measurements that are substantially derived from unobservable inputs.</w:t>
      </w:r>
    </w:p>
    <w:p w14:paraId="717C9C3D" w14:textId="77777777" w:rsidR="007C36C7" w:rsidRPr="002F07DA" w:rsidRDefault="007C36C7" w:rsidP="00117A3E">
      <w:pPr>
        <w:pStyle w:val="Header"/>
        <w:tabs>
          <w:tab w:val="clear" w:pos="4513"/>
          <w:tab w:val="clear" w:pos="9026"/>
        </w:tabs>
        <w:spacing w:before="240"/>
        <w:rPr>
          <w:b w:val="0"/>
          <w:sz w:val="18"/>
          <w:szCs w:val="18"/>
        </w:rPr>
      </w:pPr>
      <w:r w:rsidRPr="002F07DA">
        <w:rPr>
          <w:b w:val="0"/>
          <w:sz w:val="18"/>
          <w:szCs w:val="18"/>
        </w:rPr>
        <w:t xml:space="preserve">The portfolio of financial instruments held consists of collective investment schemes.  The fair value of the financial instruments is determined using </w:t>
      </w:r>
      <w:r>
        <w:rPr>
          <w:b w:val="0"/>
          <w:sz w:val="18"/>
          <w:szCs w:val="18"/>
        </w:rPr>
        <w:t>the closing unit price quoted by the investment manager adjusted for fees</w:t>
      </w:r>
      <w:r w:rsidRPr="002F07DA">
        <w:rPr>
          <w:b w:val="0"/>
          <w:sz w:val="18"/>
          <w:szCs w:val="18"/>
        </w:rPr>
        <w:t>.</w:t>
      </w:r>
    </w:p>
    <w:p w14:paraId="5482C6EC" w14:textId="77777777" w:rsidR="007C36C7" w:rsidRPr="002F07DA" w:rsidRDefault="007C36C7" w:rsidP="00117A3E">
      <w:pPr>
        <w:pStyle w:val="Header"/>
        <w:spacing w:before="240"/>
        <w:rPr>
          <w:b w:val="0"/>
          <w:sz w:val="18"/>
          <w:szCs w:val="18"/>
        </w:rPr>
      </w:pPr>
      <w:r w:rsidRPr="002F07DA">
        <w:rPr>
          <w:b w:val="0"/>
          <w:sz w:val="18"/>
          <w:szCs w:val="18"/>
        </w:rPr>
        <w:t>There were no transfers of assets between fair value hierarchy levels during the period.</w:t>
      </w:r>
    </w:p>
    <w:p w14:paraId="381621D4" w14:textId="77777777" w:rsidR="007C36C7" w:rsidRDefault="007C36C7" w:rsidP="00117A3E">
      <w:pPr>
        <w:pStyle w:val="Header"/>
        <w:spacing w:before="240"/>
        <w:rPr>
          <w:b w:val="0"/>
          <w:sz w:val="18"/>
          <w:szCs w:val="18"/>
        </w:rPr>
      </w:pPr>
      <w:r w:rsidRPr="002F07DA">
        <w:rPr>
          <w:b w:val="0"/>
          <w:sz w:val="18"/>
          <w:szCs w:val="18"/>
        </w:rPr>
        <w:t>More specific fair value information</w:t>
      </w:r>
      <w:r>
        <w:rPr>
          <w:b w:val="0"/>
          <w:sz w:val="18"/>
          <w:szCs w:val="18"/>
        </w:rPr>
        <w:t xml:space="preserve"> about the Society’s investments and strata title building</w:t>
      </w:r>
      <w:r w:rsidRPr="002F07DA">
        <w:rPr>
          <w:b w:val="0"/>
          <w:sz w:val="18"/>
          <w:szCs w:val="18"/>
        </w:rPr>
        <w:t xml:space="preserve"> </w:t>
      </w:r>
      <w:r>
        <w:rPr>
          <w:b w:val="0"/>
          <w:sz w:val="18"/>
          <w:szCs w:val="18"/>
        </w:rPr>
        <w:t>is</w:t>
      </w:r>
      <w:r w:rsidRPr="002F07DA">
        <w:rPr>
          <w:b w:val="0"/>
          <w:sz w:val="18"/>
          <w:szCs w:val="18"/>
        </w:rPr>
        <w:t xml:space="preserve"> outlined in Notes C</w:t>
      </w:r>
      <w:r>
        <w:rPr>
          <w:b w:val="0"/>
          <w:sz w:val="18"/>
          <w:szCs w:val="18"/>
        </w:rPr>
        <w:t>4</w:t>
      </w:r>
      <w:r w:rsidRPr="002F07DA">
        <w:rPr>
          <w:b w:val="0"/>
          <w:sz w:val="18"/>
          <w:szCs w:val="18"/>
        </w:rPr>
        <w:t xml:space="preserve"> and C</w:t>
      </w:r>
      <w:r>
        <w:rPr>
          <w:b w:val="0"/>
          <w:sz w:val="18"/>
          <w:szCs w:val="18"/>
        </w:rPr>
        <w:t>5</w:t>
      </w:r>
      <w:r w:rsidRPr="002F07DA">
        <w:rPr>
          <w:b w:val="0"/>
          <w:sz w:val="18"/>
          <w:szCs w:val="18"/>
        </w:rPr>
        <w:t>, respectively.</w:t>
      </w:r>
    </w:p>
    <w:p w14:paraId="441C908A" w14:textId="77777777" w:rsidR="007C36C7" w:rsidRDefault="007C36C7" w:rsidP="00117A3E">
      <w:pPr>
        <w:pStyle w:val="Header"/>
        <w:spacing w:before="240"/>
        <w:rPr>
          <w:sz w:val="20"/>
        </w:rPr>
      </w:pPr>
      <w:r w:rsidRPr="003C3BDE">
        <w:rPr>
          <w:sz w:val="20"/>
        </w:rPr>
        <w:t>Present v</w:t>
      </w:r>
      <w:r w:rsidRPr="004E30E1">
        <w:rPr>
          <w:sz w:val="20"/>
        </w:rPr>
        <w:t>alue</w:t>
      </w:r>
    </w:p>
    <w:p w14:paraId="16E1E5C3" w14:textId="77777777" w:rsidR="007C36C7" w:rsidRPr="003C3BDE" w:rsidRDefault="007C36C7" w:rsidP="00372B80">
      <w:pPr>
        <w:pStyle w:val="Header"/>
        <w:spacing w:before="240" w:after="240"/>
        <w:rPr>
          <w:b w:val="0"/>
          <w:sz w:val="18"/>
          <w:szCs w:val="18"/>
        </w:rPr>
      </w:pPr>
      <w:r>
        <w:rPr>
          <w:b w:val="0"/>
          <w:sz w:val="18"/>
          <w:szCs w:val="18"/>
        </w:rPr>
        <w:t>Present value represents the present discounted value of the future net cash inflows that the item is expected to generate (in respect of assets) or the present discounted value of the future cash outflows expected to settle (in respect of liabilities) in the normal course of business.</w:t>
      </w:r>
    </w:p>
    <w:p w14:paraId="73382555" w14:textId="77777777" w:rsidR="007C36C7" w:rsidRPr="002F07DA" w:rsidRDefault="007C36C7" w:rsidP="00117A3E">
      <w:pPr>
        <w:pStyle w:val="Heading2"/>
      </w:pPr>
      <w:r w:rsidRPr="002F07DA">
        <w:t>A1-6</w:t>
      </w:r>
      <w:r w:rsidRPr="002F07DA">
        <w:tab/>
        <w:t>THE REPORTING ENTITY</w:t>
      </w:r>
    </w:p>
    <w:p w14:paraId="4BFD1042" w14:textId="77777777" w:rsidR="007C36C7" w:rsidRPr="002F07DA" w:rsidRDefault="007C36C7" w:rsidP="00117A3E">
      <w:pPr>
        <w:pStyle w:val="Header"/>
        <w:spacing w:before="240"/>
        <w:rPr>
          <w:b w:val="0"/>
          <w:sz w:val="18"/>
          <w:szCs w:val="18"/>
        </w:rPr>
      </w:pPr>
      <w:r w:rsidRPr="002F07DA">
        <w:rPr>
          <w:b w:val="0"/>
          <w:sz w:val="18"/>
          <w:szCs w:val="18"/>
        </w:rPr>
        <w:t xml:space="preserve">The consolidated financial statements include all income, expenses, assets, liabilities and equity of the Society (“Parent Entity”) and the entities it controls (refer to Note A3). The controlled entities are </w:t>
      </w:r>
      <w:r>
        <w:rPr>
          <w:b w:val="0"/>
          <w:sz w:val="18"/>
          <w:szCs w:val="18"/>
        </w:rPr>
        <w:t xml:space="preserve">QLS Solicitor Support Pty Ltd (QSS), </w:t>
      </w:r>
      <w:r w:rsidRPr="002F07DA">
        <w:rPr>
          <w:b w:val="0"/>
          <w:sz w:val="18"/>
          <w:szCs w:val="18"/>
        </w:rPr>
        <w:t>the Law Claims Levy Fund (LCLF) and Lexon Insurance Pte</w:t>
      </w:r>
      <w:r>
        <w:rPr>
          <w:b w:val="0"/>
          <w:sz w:val="18"/>
          <w:szCs w:val="18"/>
        </w:rPr>
        <w:t xml:space="preserve"> </w:t>
      </w:r>
      <w:r w:rsidRPr="002F07DA">
        <w:rPr>
          <w:b w:val="0"/>
          <w:sz w:val="18"/>
          <w:szCs w:val="18"/>
        </w:rPr>
        <w:t>Ltd (Lexon)</w:t>
      </w:r>
      <w:r>
        <w:rPr>
          <w:b w:val="0"/>
          <w:sz w:val="18"/>
          <w:szCs w:val="18"/>
        </w:rPr>
        <w:t xml:space="preserve">. The Parent Entity and the controlled entities </w:t>
      </w:r>
      <w:r w:rsidRPr="002F07DA">
        <w:rPr>
          <w:b w:val="0"/>
          <w:sz w:val="18"/>
          <w:szCs w:val="18"/>
        </w:rPr>
        <w:t xml:space="preserve">are referred to as “the Group”. All transactions and balances internal to the </w:t>
      </w:r>
      <w:r>
        <w:rPr>
          <w:b w:val="0"/>
          <w:sz w:val="18"/>
          <w:szCs w:val="18"/>
        </w:rPr>
        <w:t>Group</w:t>
      </w:r>
      <w:r w:rsidRPr="002F07DA">
        <w:rPr>
          <w:b w:val="0"/>
          <w:sz w:val="18"/>
          <w:szCs w:val="18"/>
        </w:rPr>
        <w:t xml:space="preserve"> have been eliminated in full.</w:t>
      </w:r>
    </w:p>
    <w:p w14:paraId="4665A0D9" w14:textId="77777777" w:rsidR="007C36C7" w:rsidRPr="002F07DA" w:rsidRDefault="007C36C7" w:rsidP="00372B80">
      <w:pPr>
        <w:pStyle w:val="Header"/>
        <w:spacing w:before="240" w:after="240"/>
        <w:rPr>
          <w:b w:val="0"/>
          <w:sz w:val="18"/>
          <w:szCs w:val="18"/>
        </w:rPr>
      </w:pPr>
      <w:r w:rsidRPr="002F07DA">
        <w:rPr>
          <w:b w:val="0"/>
          <w:sz w:val="18"/>
          <w:szCs w:val="18"/>
        </w:rPr>
        <w:t>The Parent Entity financial statements include all income, expenses, assets, liabilities and equity of the Society only.</w:t>
      </w:r>
    </w:p>
    <w:p w14:paraId="43D87BC0" w14:textId="77777777" w:rsidR="007C36C7" w:rsidRPr="002F07DA" w:rsidRDefault="007C36C7" w:rsidP="00117A3E">
      <w:pPr>
        <w:pStyle w:val="Heading1"/>
        <w:rPr>
          <w:szCs w:val="24"/>
        </w:rPr>
      </w:pPr>
      <w:r w:rsidRPr="002F07DA">
        <w:t>A2</w:t>
      </w:r>
      <w:r w:rsidRPr="002F07DA">
        <w:tab/>
        <w:t>THE SOCIETY’S OBJECTIVES</w:t>
      </w:r>
    </w:p>
    <w:p w14:paraId="63104333" w14:textId="77777777" w:rsidR="007C36C7" w:rsidRPr="002F07DA" w:rsidRDefault="007C36C7" w:rsidP="00117A3E">
      <w:pPr>
        <w:pStyle w:val="Header"/>
        <w:spacing w:before="240"/>
        <w:rPr>
          <w:b w:val="0"/>
          <w:sz w:val="18"/>
          <w:szCs w:val="18"/>
        </w:rPr>
      </w:pPr>
      <w:r w:rsidRPr="002F07DA">
        <w:rPr>
          <w:b w:val="0"/>
          <w:sz w:val="18"/>
          <w:szCs w:val="18"/>
        </w:rPr>
        <w:t xml:space="preserve">The Society is responsible for specific statutory obligations under the </w:t>
      </w:r>
      <w:r w:rsidRPr="002F07DA">
        <w:rPr>
          <w:b w:val="0"/>
          <w:i/>
          <w:sz w:val="18"/>
          <w:szCs w:val="18"/>
        </w:rPr>
        <w:t>Legal Profession Act 2007 (</w:t>
      </w:r>
      <w:r w:rsidRPr="002F07DA">
        <w:rPr>
          <w:b w:val="0"/>
          <w:sz w:val="18"/>
          <w:szCs w:val="18"/>
        </w:rPr>
        <w:t>Qld</w:t>
      </w:r>
      <w:r w:rsidRPr="002F07DA">
        <w:rPr>
          <w:b w:val="0"/>
          <w:i/>
          <w:sz w:val="18"/>
          <w:szCs w:val="18"/>
        </w:rPr>
        <w:t>)</w:t>
      </w:r>
      <w:r w:rsidRPr="002F07DA">
        <w:rPr>
          <w:b w:val="0"/>
          <w:sz w:val="18"/>
          <w:szCs w:val="18"/>
        </w:rPr>
        <w:t xml:space="preserve"> which includes the issuance of practising certificates, maintenance of solicitors’ records, and regulating the operation of solicitors’ trust account records. The Society also provides membership services and events, continuing professional education, advisory support to members and the general public, and administers funds under the control of the Group, which extends to providing general insurance and services as licensed under the </w:t>
      </w:r>
      <w:r w:rsidRPr="002F07DA">
        <w:rPr>
          <w:b w:val="0"/>
          <w:i/>
          <w:sz w:val="18"/>
          <w:szCs w:val="18"/>
        </w:rPr>
        <w:t>Singapore Insurance Act</w:t>
      </w:r>
      <w:r>
        <w:rPr>
          <w:b w:val="0"/>
          <w:sz w:val="18"/>
          <w:szCs w:val="18"/>
        </w:rPr>
        <w:t xml:space="preserve"> </w:t>
      </w:r>
      <w:r w:rsidRPr="005E0E25">
        <w:rPr>
          <w:b w:val="0"/>
          <w:i/>
          <w:iCs/>
          <w:sz w:val="18"/>
          <w:szCs w:val="18"/>
        </w:rPr>
        <w:t>1966.</w:t>
      </w:r>
    </w:p>
    <w:p w14:paraId="01EEDC30" w14:textId="77777777" w:rsidR="007C36C7" w:rsidRPr="002F07DA" w:rsidRDefault="007C36C7" w:rsidP="00117A3E">
      <w:pPr>
        <w:pStyle w:val="Header"/>
        <w:spacing w:before="240"/>
        <w:rPr>
          <w:b w:val="0"/>
          <w:sz w:val="18"/>
          <w:szCs w:val="18"/>
        </w:rPr>
      </w:pPr>
      <w:r w:rsidRPr="002F07DA">
        <w:rPr>
          <w:b w:val="0"/>
          <w:sz w:val="18"/>
          <w:szCs w:val="18"/>
        </w:rPr>
        <w:t xml:space="preserve">Major sources of income for the Group include annual fees for practising certificates and membership, </w:t>
      </w:r>
      <w:r>
        <w:rPr>
          <w:b w:val="0"/>
          <w:sz w:val="18"/>
          <w:szCs w:val="18"/>
        </w:rPr>
        <w:t xml:space="preserve">fees for </w:t>
      </w:r>
      <w:r w:rsidRPr="002F07DA">
        <w:rPr>
          <w:b w:val="0"/>
          <w:sz w:val="18"/>
          <w:szCs w:val="18"/>
        </w:rPr>
        <w:t xml:space="preserve">continuing professional education to the legal profession, investment income, and insurance </w:t>
      </w:r>
      <w:r>
        <w:rPr>
          <w:b w:val="0"/>
          <w:sz w:val="18"/>
          <w:szCs w:val="18"/>
        </w:rPr>
        <w:t>levies</w:t>
      </w:r>
      <w:r w:rsidRPr="002F07DA">
        <w:rPr>
          <w:b w:val="0"/>
          <w:sz w:val="18"/>
          <w:szCs w:val="18"/>
        </w:rPr>
        <w:t>.</w:t>
      </w:r>
    </w:p>
    <w:p w14:paraId="4381DD0D" w14:textId="77777777" w:rsidR="007C36C7" w:rsidRDefault="007C36C7" w:rsidP="00483723">
      <w:pPr>
        <w:pStyle w:val="Header"/>
        <w:tabs>
          <w:tab w:val="clear" w:pos="4513"/>
          <w:tab w:val="clear" w:pos="9026"/>
        </w:tabs>
        <w:rPr>
          <w:b w:val="0"/>
          <w:sz w:val="18"/>
          <w:szCs w:val="18"/>
        </w:rPr>
      </w:pPr>
    </w:p>
    <w:p w14:paraId="680A1DBB" w14:textId="77777777" w:rsidR="007C36C7" w:rsidRPr="002F07DA" w:rsidRDefault="007C36C7" w:rsidP="00117A3E">
      <w:pPr>
        <w:pStyle w:val="Heading1"/>
        <w:spacing w:after="0"/>
      </w:pPr>
      <w:r w:rsidRPr="002F07DA">
        <w:lastRenderedPageBreak/>
        <w:t>A3</w:t>
      </w:r>
      <w:r w:rsidRPr="002F07DA">
        <w:tab/>
        <w:t>CONTROLLED ENTITIES</w:t>
      </w:r>
    </w:p>
    <w:p w14:paraId="67236FE4" w14:textId="77777777" w:rsidR="007C36C7" w:rsidRPr="002F07DA" w:rsidRDefault="007C36C7" w:rsidP="00117A3E">
      <w:pPr>
        <w:pStyle w:val="Header"/>
        <w:tabs>
          <w:tab w:val="clear" w:pos="4513"/>
          <w:tab w:val="clear" w:pos="9026"/>
        </w:tabs>
        <w:spacing w:before="240"/>
        <w:rPr>
          <w:b w:val="0"/>
          <w:sz w:val="18"/>
          <w:szCs w:val="18"/>
        </w:rPr>
      </w:pPr>
      <w:r w:rsidRPr="002F07DA">
        <w:rPr>
          <w:b w:val="0"/>
          <w:sz w:val="18"/>
          <w:szCs w:val="18"/>
        </w:rPr>
        <w:t>The Society wholly controlled the following entities at the reporting date:</w:t>
      </w:r>
    </w:p>
    <w:p w14:paraId="55885951" w14:textId="77777777" w:rsidR="007C36C7" w:rsidRDefault="007C36C7" w:rsidP="006D62F6">
      <w:pPr>
        <w:pStyle w:val="Header"/>
        <w:numPr>
          <w:ilvl w:val="0"/>
          <w:numId w:val="34"/>
        </w:numPr>
        <w:tabs>
          <w:tab w:val="clear" w:pos="4513"/>
          <w:tab w:val="clear" w:pos="9026"/>
        </w:tabs>
        <w:spacing w:before="240"/>
        <w:rPr>
          <w:b w:val="0"/>
          <w:sz w:val="18"/>
          <w:szCs w:val="18"/>
        </w:rPr>
      </w:pPr>
      <w:r>
        <w:rPr>
          <w:b w:val="0"/>
          <w:sz w:val="18"/>
          <w:szCs w:val="18"/>
        </w:rPr>
        <w:t>QLS Solicitor Support Pty Ltd (QSS): QSS commenced in October 2019 and provides legal services for the delivery of guidance, support and counsel to members of the Society and other legal practitioners on ethical and legal practice management issues.  QSS also provides education and publications on legal ethics to the legal profession and practice management members of the Society and other legal practitioners.</w:t>
      </w:r>
      <w:r w:rsidRPr="0010238A">
        <w:rPr>
          <w:b w:val="0"/>
          <w:sz w:val="18"/>
          <w:szCs w:val="18"/>
        </w:rPr>
        <w:t xml:space="preserve"> </w:t>
      </w:r>
      <w:r>
        <w:rPr>
          <w:b w:val="0"/>
          <w:sz w:val="18"/>
          <w:szCs w:val="18"/>
        </w:rPr>
        <w:t>QSS</w:t>
      </w:r>
      <w:r w:rsidRPr="002F07DA">
        <w:rPr>
          <w:b w:val="0"/>
          <w:sz w:val="18"/>
          <w:szCs w:val="18"/>
        </w:rPr>
        <w:t xml:space="preserve"> was wholly controlled for the whole year.</w:t>
      </w:r>
    </w:p>
    <w:p w14:paraId="6AD749F2" w14:textId="77777777" w:rsidR="007C36C7" w:rsidRPr="002F07DA" w:rsidRDefault="007C36C7" w:rsidP="006D62F6">
      <w:pPr>
        <w:pStyle w:val="Header"/>
        <w:numPr>
          <w:ilvl w:val="0"/>
          <w:numId w:val="34"/>
        </w:numPr>
        <w:tabs>
          <w:tab w:val="clear" w:pos="4513"/>
          <w:tab w:val="clear" w:pos="9026"/>
        </w:tabs>
        <w:spacing w:before="240"/>
        <w:rPr>
          <w:b w:val="0"/>
          <w:sz w:val="18"/>
          <w:szCs w:val="18"/>
        </w:rPr>
      </w:pPr>
      <w:r w:rsidRPr="002F07DA">
        <w:rPr>
          <w:b w:val="0"/>
          <w:sz w:val="18"/>
          <w:szCs w:val="18"/>
        </w:rPr>
        <w:t>Law Claims Levy Fund (LCLF): LCLF is responsible for the management of professional indemnity claims of practitioners for the years 1987 to 1995, and the administration of insurance matters (jointly with Lexon Insurance Pte Ltd) in accordance with the Queensland Law Society Indemnity Rule 2005. LCLF was wholly controlled for the whole year.</w:t>
      </w:r>
    </w:p>
    <w:p w14:paraId="603CBABA" w14:textId="77777777" w:rsidR="007C36C7" w:rsidRDefault="007C36C7" w:rsidP="006D62F6">
      <w:pPr>
        <w:pStyle w:val="Header"/>
        <w:numPr>
          <w:ilvl w:val="0"/>
          <w:numId w:val="34"/>
        </w:numPr>
        <w:tabs>
          <w:tab w:val="clear" w:pos="4513"/>
          <w:tab w:val="clear" w:pos="9026"/>
        </w:tabs>
        <w:spacing w:before="240"/>
        <w:rPr>
          <w:b w:val="0"/>
          <w:sz w:val="18"/>
          <w:szCs w:val="18"/>
        </w:rPr>
      </w:pPr>
      <w:r w:rsidRPr="002F07DA">
        <w:rPr>
          <w:b w:val="0"/>
          <w:sz w:val="18"/>
          <w:szCs w:val="18"/>
        </w:rPr>
        <w:t>Lexon Insurance Pte Ltd (Lexon):  This Company was established on 23 June 2001 in Singapore and is 100% owned by the Society.  The principal activity of Lexon is that of a captive insurer providing professional indemnity insurance to members of the Queensland legal profession via a Master Policy with the Society. Lexon was wholly controlled for the whole year.</w:t>
      </w:r>
    </w:p>
    <w:p w14:paraId="14D46E7B" w14:textId="77777777" w:rsidR="007C36C7" w:rsidRDefault="007C36C7" w:rsidP="00117A3E">
      <w:pPr>
        <w:pStyle w:val="Header"/>
        <w:tabs>
          <w:tab w:val="clear" w:pos="4513"/>
          <w:tab w:val="clear" w:pos="9026"/>
        </w:tabs>
        <w:spacing w:before="240"/>
        <w:rPr>
          <w:b w:val="0"/>
          <w:sz w:val="20"/>
        </w:rPr>
      </w:pPr>
      <w:r>
        <w:rPr>
          <w:b w:val="0"/>
          <w:sz w:val="18"/>
          <w:szCs w:val="18"/>
        </w:rPr>
        <w:t>Details of controlled entities are outlined below:</w:t>
      </w:r>
    </w:p>
    <w:p w14:paraId="349F104B" w14:textId="77777777" w:rsidR="007C36C7" w:rsidRPr="00B52B35" w:rsidRDefault="007C36C7" w:rsidP="00B52B35">
      <w:pPr>
        <w:pStyle w:val="Header"/>
        <w:spacing w:before="240"/>
        <w:rPr>
          <w:sz w:val="20"/>
        </w:rPr>
      </w:pPr>
      <w:r w:rsidRPr="00B52B35">
        <w:rPr>
          <w:sz w:val="20"/>
        </w:rPr>
        <w:t xml:space="preserve"> 2023-24</w:t>
      </w:r>
    </w:p>
    <w:tbl>
      <w:tblPr>
        <w:tblW w:w="8180" w:type="dxa"/>
        <w:tblLook w:val="04A0" w:firstRow="1" w:lastRow="0" w:firstColumn="1" w:lastColumn="0" w:noHBand="0" w:noVBand="1"/>
      </w:tblPr>
      <w:tblGrid>
        <w:gridCol w:w="2832"/>
        <w:gridCol w:w="1176"/>
        <w:gridCol w:w="1023"/>
        <w:gridCol w:w="1047"/>
        <w:gridCol w:w="1035"/>
        <w:gridCol w:w="1067"/>
      </w:tblGrid>
      <w:tr w:rsidR="007C36C7" w:rsidRPr="0008435E" w14:paraId="1F83E2D8" w14:textId="77777777" w:rsidTr="0008435E">
        <w:trPr>
          <w:trHeight w:val="492"/>
        </w:trPr>
        <w:tc>
          <w:tcPr>
            <w:tcW w:w="2832" w:type="dxa"/>
            <w:tcBorders>
              <w:top w:val="single" w:sz="4" w:space="0" w:color="auto"/>
              <w:left w:val="single" w:sz="4" w:space="0" w:color="auto"/>
              <w:bottom w:val="nil"/>
              <w:right w:val="single" w:sz="4" w:space="0" w:color="auto"/>
            </w:tcBorders>
            <w:shd w:val="clear" w:color="000000" w:fill="BFBFBF"/>
            <w:hideMark/>
          </w:tcPr>
          <w:p w14:paraId="5540DC25" w14:textId="77777777" w:rsidR="007C36C7" w:rsidRPr="0008435E" w:rsidRDefault="007C36C7" w:rsidP="00365E24">
            <w:pPr>
              <w:rPr>
                <w:rFonts w:cs="Arial"/>
                <w:b/>
                <w:bCs/>
                <w:color w:val="000000"/>
                <w:sz w:val="18"/>
                <w:szCs w:val="18"/>
              </w:rPr>
            </w:pPr>
            <w:r>
              <w:rPr>
                <w:rFonts w:cs="Arial"/>
                <w:b/>
                <w:bCs/>
                <w:color w:val="000000"/>
                <w:sz w:val="18"/>
                <w:szCs w:val="18"/>
              </w:rPr>
              <w:t>Name of Entity</w:t>
            </w:r>
          </w:p>
        </w:tc>
        <w:tc>
          <w:tcPr>
            <w:tcW w:w="1176" w:type="dxa"/>
            <w:tcBorders>
              <w:top w:val="single" w:sz="4" w:space="0" w:color="auto"/>
              <w:left w:val="nil"/>
              <w:bottom w:val="nil"/>
              <w:right w:val="single" w:sz="4" w:space="0" w:color="auto"/>
            </w:tcBorders>
            <w:shd w:val="clear" w:color="000000" w:fill="BFBFBF"/>
            <w:vAlign w:val="bottom"/>
            <w:hideMark/>
          </w:tcPr>
          <w:p w14:paraId="344A5B8C" w14:textId="77777777" w:rsidR="007C36C7" w:rsidRPr="0008435E" w:rsidRDefault="007C36C7" w:rsidP="00365E24">
            <w:pPr>
              <w:jc w:val="center"/>
              <w:rPr>
                <w:rFonts w:cs="Arial"/>
                <w:b/>
                <w:bCs/>
                <w:color w:val="000000"/>
                <w:sz w:val="18"/>
                <w:szCs w:val="18"/>
              </w:rPr>
            </w:pPr>
            <w:r>
              <w:rPr>
                <w:rFonts w:cs="Arial"/>
                <w:b/>
                <w:bCs/>
                <w:color w:val="000000"/>
                <w:sz w:val="18"/>
                <w:szCs w:val="18"/>
              </w:rPr>
              <w:t>Controlling Interest %</w:t>
            </w:r>
          </w:p>
        </w:tc>
        <w:tc>
          <w:tcPr>
            <w:tcW w:w="1023" w:type="dxa"/>
            <w:tcBorders>
              <w:top w:val="single" w:sz="4" w:space="0" w:color="auto"/>
              <w:left w:val="nil"/>
              <w:bottom w:val="nil"/>
              <w:right w:val="single" w:sz="4" w:space="0" w:color="auto"/>
            </w:tcBorders>
            <w:shd w:val="clear" w:color="000000" w:fill="BFBFBF"/>
            <w:hideMark/>
          </w:tcPr>
          <w:p w14:paraId="23A6D71D" w14:textId="77777777" w:rsidR="007C36C7" w:rsidRPr="0008435E" w:rsidRDefault="007C36C7" w:rsidP="00365E24">
            <w:pPr>
              <w:jc w:val="center"/>
              <w:rPr>
                <w:rFonts w:cs="Arial"/>
                <w:b/>
                <w:bCs/>
                <w:color w:val="000000"/>
                <w:sz w:val="18"/>
                <w:szCs w:val="18"/>
              </w:rPr>
            </w:pPr>
            <w:r>
              <w:rPr>
                <w:rFonts w:cs="Arial"/>
                <w:b/>
                <w:bCs/>
                <w:color w:val="000000"/>
                <w:sz w:val="18"/>
                <w:szCs w:val="18"/>
              </w:rPr>
              <w:t>Total</w:t>
            </w:r>
            <w:r>
              <w:rPr>
                <w:rFonts w:cs="Arial"/>
                <w:b/>
                <w:bCs/>
                <w:color w:val="000000"/>
                <w:sz w:val="18"/>
                <w:szCs w:val="18"/>
              </w:rPr>
              <w:br/>
              <w:t>Assets</w:t>
            </w:r>
          </w:p>
        </w:tc>
        <w:tc>
          <w:tcPr>
            <w:tcW w:w="1047" w:type="dxa"/>
            <w:tcBorders>
              <w:top w:val="single" w:sz="4" w:space="0" w:color="auto"/>
              <w:left w:val="nil"/>
              <w:bottom w:val="nil"/>
              <w:right w:val="single" w:sz="4" w:space="0" w:color="auto"/>
            </w:tcBorders>
            <w:shd w:val="clear" w:color="000000" w:fill="BFBFBF"/>
            <w:hideMark/>
          </w:tcPr>
          <w:p w14:paraId="5297316D" w14:textId="77777777" w:rsidR="007C36C7" w:rsidRPr="0008435E" w:rsidRDefault="007C36C7" w:rsidP="00365E24">
            <w:pPr>
              <w:jc w:val="center"/>
              <w:rPr>
                <w:rFonts w:cs="Arial"/>
                <w:b/>
                <w:bCs/>
                <w:color w:val="000000"/>
                <w:sz w:val="18"/>
                <w:szCs w:val="18"/>
              </w:rPr>
            </w:pPr>
            <w:r>
              <w:rPr>
                <w:rFonts w:cs="Arial"/>
                <w:b/>
                <w:bCs/>
                <w:color w:val="000000"/>
                <w:sz w:val="18"/>
                <w:szCs w:val="18"/>
              </w:rPr>
              <w:t>Total Liabilities</w:t>
            </w:r>
          </w:p>
        </w:tc>
        <w:tc>
          <w:tcPr>
            <w:tcW w:w="1035" w:type="dxa"/>
            <w:tcBorders>
              <w:top w:val="single" w:sz="4" w:space="0" w:color="auto"/>
              <w:left w:val="nil"/>
              <w:bottom w:val="nil"/>
              <w:right w:val="single" w:sz="4" w:space="0" w:color="auto"/>
            </w:tcBorders>
            <w:shd w:val="clear" w:color="000000" w:fill="BFBFBF"/>
            <w:hideMark/>
          </w:tcPr>
          <w:p w14:paraId="0D4FFDCA" w14:textId="77777777" w:rsidR="007C36C7" w:rsidRPr="0008435E" w:rsidRDefault="007C36C7" w:rsidP="00365E24">
            <w:pPr>
              <w:jc w:val="center"/>
              <w:rPr>
                <w:rFonts w:cs="Arial"/>
                <w:b/>
                <w:bCs/>
                <w:color w:val="000000"/>
                <w:sz w:val="18"/>
                <w:szCs w:val="18"/>
              </w:rPr>
            </w:pPr>
            <w:r>
              <w:rPr>
                <w:rFonts w:cs="Arial"/>
                <w:b/>
                <w:bCs/>
                <w:color w:val="000000"/>
                <w:sz w:val="18"/>
                <w:szCs w:val="18"/>
              </w:rPr>
              <w:t>Total Revenue</w:t>
            </w:r>
          </w:p>
        </w:tc>
        <w:tc>
          <w:tcPr>
            <w:tcW w:w="1067" w:type="dxa"/>
            <w:tcBorders>
              <w:top w:val="single" w:sz="4" w:space="0" w:color="auto"/>
              <w:left w:val="nil"/>
              <w:bottom w:val="nil"/>
              <w:right w:val="single" w:sz="4" w:space="0" w:color="auto"/>
            </w:tcBorders>
            <w:shd w:val="clear" w:color="000000" w:fill="BFBFBF"/>
            <w:hideMark/>
          </w:tcPr>
          <w:p w14:paraId="50C7E408" w14:textId="77777777" w:rsidR="007C36C7" w:rsidRPr="0008435E" w:rsidRDefault="007C36C7" w:rsidP="00365E24">
            <w:pPr>
              <w:jc w:val="center"/>
              <w:rPr>
                <w:rFonts w:cs="Arial"/>
                <w:b/>
                <w:bCs/>
                <w:color w:val="000000"/>
                <w:sz w:val="18"/>
                <w:szCs w:val="18"/>
              </w:rPr>
            </w:pPr>
            <w:r>
              <w:rPr>
                <w:rFonts w:cs="Arial"/>
                <w:b/>
                <w:bCs/>
                <w:color w:val="000000"/>
                <w:sz w:val="18"/>
                <w:szCs w:val="18"/>
              </w:rPr>
              <w:t>Operating Results</w:t>
            </w:r>
          </w:p>
        </w:tc>
      </w:tr>
      <w:tr w:rsidR="007C36C7" w:rsidRPr="0008435E" w14:paraId="4E5377EC" w14:textId="77777777" w:rsidTr="0008435E">
        <w:trPr>
          <w:trHeight w:val="288"/>
        </w:trPr>
        <w:tc>
          <w:tcPr>
            <w:tcW w:w="2832" w:type="dxa"/>
            <w:tcBorders>
              <w:top w:val="nil"/>
              <w:left w:val="single" w:sz="4" w:space="0" w:color="auto"/>
              <w:bottom w:val="single" w:sz="4" w:space="0" w:color="auto"/>
              <w:right w:val="single" w:sz="4" w:space="0" w:color="auto"/>
            </w:tcBorders>
            <w:shd w:val="clear" w:color="000000" w:fill="BFBFBF"/>
            <w:hideMark/>
          </w:tcPr>
          <w:p w14:paraId="21A24D71" w14:textId="77777777" w:rsidR="007C36C7" w:rsidRPr="0008435E" w:rsidRDefault="007C36C7" w:rsidP="00365E24">
            <w:pPr>
              <w:rPr>
                <w:rFonts w:cs="Arial"/>
                <w:b/>
                <w:bCs/>
                <w:color w:val="000000"/>
                <w:sz w:val="18"/>
                <w:szCs w:val="18"/>
              </w:rPr>
            </w:pPr>
            <w:r>
              <w:rPr>
                <w:rFonts w:cs="Arial"/>
                <w:b/>
                <w:bCs/>
                <w:color w:val="000000"/>
                <w:sz w:val="18"/>
                <w:szCs w:val="18"/>
              </w:rPr>
              <w:t> </w:t>
            </w:r>
          </w:p>
        </w:tc>
        <w:tc>
          <w:tcPr>
            <w:tcW w:w="1176" w:type="dxa"/>
            <w:tcBorders>
              <w:top w:val="nil"/>
              <w:left w:val="nil"/>
              <w:bottom w:val="single" w:sz="4" w:space="0" w:color="auto"/>
              <w:right w:val="single" w:sz="4" w:space="0" w:color="auto"/>
            </w:tcBorders>
            <w:shd w:val="clear" w:color="000000" w:fill="BFBFBF"/>
            <w:vAlign w:val="bottom"/>
            <w:hideMark/>
          </w:tcPr>
          <w:p w14:paraId="6A819AC6" w14:textId="77777777" w:rsidR="007C36C7" w:rsidRPr="0008435E" w:rsidRDefault="007C36C7" w:rsidP="00365E24">
            <w:pPr>
              <w:jc w:val="center"/>
              <w:rPr>
                <w:rFonts w:cs="Arial"/>
                <w:b/>
                <w:bCs/>
                <w:color w:val="000000"/>
                <w:sz w:val="18"/>
                <w:szCs w:val="18"/>
              </w:rPr>
            </w:pPr>
            <w:r>
              <w:rPr>
                <w:rFonts w:cs="Arial"/>
                <w:b/>
                <w:bCs/>
                <w:color w:val="000000"/>
                <w:sz w:val="18"/>
                <w:szCs w:val="18"/>
              </w:rPr>
              <w:t> </w:t>
            </w:r>
          </w:p>
        </w:tc>
        <w:tc>
          <w:tcPr>
            <w:tcW w:w="1023" w:type="dxa"/>
            <w:tcBorders>
              <w:top w:val="nil"/>
              <w:left w:val="nil"/>
              <w:bottom w:val="single" w:sz="4" w:space="0" w:color="auto"/>
              <w:right w:val="single" w:sz="4" w:space="0" w:color="auto"/>
            </w:tcBorders>
            <w:shd w:val="clear" w:color="000000" w:fill="BFBFBF"/>
            <w:hideMark/>
          </w:tcPr>
          <w:p w14:paraId="091B9D03" w14:textId="77777777" w:rsidR="007C36C7" w:rsidRPr="0008435E" w:rsidRDefault="007C36C7" w:rsidP="00365E24">
            <w:pPr>
              <w:jc w:val="center"/>
              <w:rPr>
                <w:rFonts w:cs="Arial"/>
                <w:b/>
                <w:bCs/>
                <w:color w:val="000000"/>
                <w:sz w:val="18"/>
                <w:szCs w:val="18"/>
              </w:rPr>
            </w:pPr>
            <w:r>
              <w:rPr>
                <w:rFonts w:cs="Arial"/>
                <w:b/>
                <w:bCs/>
                <w:color w:val="000000"/>
                <w:sz w:val="18"/>
                <w:szCs w:val="18"/>
              </w:rPr>
              <w:t>$m</w:t>
            </w:r>
          </w:p>
        </w:tc>
        <w:tc>
          <w:tcPr>
            <w:tcW w:w="1047" w:type="dxa"/>
            <w:tcBorders>
              <w:top w:val="nil"/>
              <w:left w:val="nil"/>
              <w:bottom w:val="single" w:sz="4" w:space="0" w:color="auto"/>
              <w:right w:val="single" w:sz="4" w:space="0" w:color="auto"/>
            </w:tcBorders>
            <w:shd w:val="clear" w:color="000000" w:fill="BFBFBF"/>
            <w:hideMark/>
          </w:tcPr>
          <w:p w14:paraId="036331F8" w14:textId="77777777" w:rsidR="007C36C7" w:rsidRPr="0008435E" w:rsidRDefault="007C36C7" w:rsidP="00365E24">
            <w:pPr>
              <w:jc w:val="center"/>
              <w:rPr>
                <w:rFonts w:cs="Arial"/>
                <w:b/>
                <w:bCs/>
                <w:color w:val="000000"/>
                <w:sz w:val="18"/>
                <w:szCs w:val="18"/>
              </w:rPr>
            </w:pPr>
            <w:r>
              <w:rPr>
                <w:rFonts w:cs="Arial"/>
                <w:b/>
                <w:bCs/>
                <w:color w:val="000000"/>
                <w:sz w:val="18"/>
                <w:szCs w:val="18"/>
              </w:rPr>
              <w:t>$m</w:t>
            </w:r>
          </w:p>
        </w:tc>
        <w:tc>
          <w:tcPr>
            <w:tcW w:w="1035" w:type="dxa"/>
            <w:tcBorders>
              <w:top w:val="nil"/>
              <w:left w:val="nil"/>
              <w:bottom w:val="single" w:sz="4" w:space="0" w:color="auto"/>
              <w:right w:val="single" w:sz="4" w:space="0" w:color="auto"/>
            </w:tcBorders>
            <w:shd w:val="clear" w:color="000000" w:fill="BFBFBF"/>
            <w:hideMark/>
          </w:tcPr>
          <w:p w14:paraId="0F809B36" w14:textId="77777777" w:rsidR="007C36C7" w:rsidRPr="0008435E" w:rsidRDefault="007C36C7" w:rsidP="00365E24">
            <w:pPr>
              <w:jc w:val="center"/>
              <w:rPr>
                <w:rFonts w:cs="Arial"/>
                <w:b/>
                <w:bCs/>
                <w:color w:val="000000"/>
                <w:sz w:val="18"/>
                <w:szCs w:val="18"/>
              </w:rPr>
            </w:pPr>
            <w:r>
              <w:rPr>
                <w:rFonts w:cs="Arial"/>
                <w:b/>
                <w:bCs/>
                <w:color w:val="000000"/>
                <w:sz w:val="18"/>
                <w:szCs w:val="18"/>
              </w:rPr>
              <w:t>$m</w:t>
            </w:r>
          </w:p>
        </w:tc>
        <w:tc>
          <w:tcPr>
            <w:tcW w:w="1067" w:type="dxa"/>
            <w:tcBorders>
              <w:top w:val="nil"/>
              <w:left w:val="nil"/>
              <w:bottom w:val="single" w:sz="4" w:space="0" w:color="auto"/>
              <w:right w:val="single" w:sz="4" w:space="0" w:color="auto"/>
            </w:tcBorders>
            <w:shd w:val="clear" w:color="000000" w:fill="BFBFBF"/>
            <w:hideMark/>
          </w:tcPr>
          <w:p w14:paraId="53CF2F39" w14:textId="77777777" w:rsidR="007C36C7" w:rsidRPr="0008435E" w:rsidRDefault="007C36C7" w:rsidP="00365E24">
            <w:pPr>
              <w:jc w:val="center"/>
              <w:rPr>
                <w:rFonts w:cs="Arial"/>
                <w:b/>
                <w:bCs/>
                <w:color w:val="000000"/>
                <w:sz w:val="18"/>
                <w:szCs w:val="18"/>
              </w:rPr>
            </w:pPr>
            <w:r>
              <w:rPr>
                <w:rFonts w:cs="Arial"/>
                <w:b/>
                <w:bCs/>
                <w:color w:val="000000"/>
                <w:sz w:val="18"/>
                <w:szCs w:val="18"/>
              </w:rPr>
              <w:t>$m</w:t>
            </w:r>
          </w:p>
        </w:tc>
      </w:tr>
      <w:tr w:rsidR="007C36C7" w:rsidRPr="0008435E" w14:paraId="3F3D3F3E" w14:textId="77777777" w:rsidTr="0008435E">
        <w:trPr>
          <w:trHeight w:val="288"/>
        </w:trPr>
        <w:tc>
          <w:tcPr>
            <w:tcW w:w="2832" w:type="dxa"/>
            <w:tcBorders>
              <w:top w:val="nil"/>
              <w:left w:val="single" w:sz="4" w:space="0" w:color="auto"/>
              <w:bottom w:val="single" w:sz="4" w:space="0" w:color="auto"/>
              <w:right w:val="single" w:sz="4" w:space="0" w:color="auto"/>
            </w:tcBorders>
            <w:shd w:val="clear" w:color="auto" w:fill="auto"/>
            <w:vAlign w:val="center"/>
            <w:hideMark/>
          </w:tcPr>
          <w:p w14:paraId="732C66E2" w14:textId="77777777" w:rsidR="007C36C7" w:rsidRPr="0008435E" w:rsidRDefault="007C36C7" w:rsidP="00365E24">
            <w:pPr>
              <w:rPr>
                <w:rFonts w:cs="Arial"/>
                <w:color w:val="000000"/>
                <w:sz w:val="18"/>
                <w:szCs w:val="18"/>
              </w:rPr>
            </w:pPr>
            <w:r>
              <w:rPr>
                <w:rFonts w:cs="Arial"/>
                <w:color w:val="000000"/>
                <w:sz w:val="18"/>
                <w:szCs w:val="18"/>
              </w:rPr>
              <w:t>Law Claims Levy Fund</w:t>
            </w:r>
          </w:p>
        </w:tc>
        <w:tc>
          <w:tcPr>
            <w:tcW w:w="1176" w:type="dxa"/>
            <w:tcBorders>
              <w:top w:val="nil"/>
              <w:left w:val="nil"/>
              <w:bottom w:val="single" w:sz="4" w:space="0" w:color="auto"/>
              <w:right w:val="single" w:sz="4" w:space="0" w:color="auto"/>
            </w:tcBorders>
            <w:shd w:val="clear" w:color="auto" w:fill="auto"/>
            <w:vAlign w:val="center"/>
            <w:hideMark/>
          </w:tcPr>
          <w:p w14:paraId="0973D741" w14:textId="77777777" w:rsidR="007C36C7" w:rsidRPr="0008435E" w:rsidRDefault="007C36C7" w:rsidP="00365E24">
            <w:pPr>
              <w:jc w:val="center"/>
              <w:rPr>
                <w:rFonts w:cs="Arial"/>
                <w:color w:val="000000"/>
                <w:sz w:val="18"/>
                <w:szCs w:val="18"/>
              </w:rPr>
            </w:pPr>
            <w:r>
              <w:rPr>
                <w:rFonts w:cs="Arial"/>
                <w:color w:val="000000"/>
                <w:sz w:val="18"/>
                <w:szCs w:val="18"/>
              </w:rPr>
              <w:t>100</w:t>
            </w:r>
          </w:p>
        </w:tc>
        <w:tc>
          <w:tcPr>
            <w:tcW w:w="1023" w:type="dxa"/>
            <w:tcBorders>
              <w:top w:val="nil"/>
              <w:left w:val="nil"/>
              <w:bottom w:val="single" w:sz="4" w:space="0" w:color="auto"/>
              <w:right w:val="single" w:sz="4" w:space="0" w:color="auto"/>
            </w:tcBorders>
            <w:shd w:val="clear" w:color="auto" w:fill="auto"/>
            <w:vAlign w:val="center"/>
            <w:hideMark/>
          </w:tcPr>
          <w:p w14:paraId="3C158280" w14:textId="77777777" w:rsidR="007C36C7" w:rsidRPr="0008435E" w:rsidRDefault="007C36C7" w:rsidP="00365E24">
            <w:pPr>
              <w:jc w:val="right"/>
              <w:rPr>
                <w:rFonts w:cs="Arial"/>
                <w:color w:val="222222"/>
                <w:sz w:val="18"/>
                <w:szCs w:val="18"/>
              </w:rPr>
            </w:pPr>
            <w:r>
              <w:rPr>
                <w:rFonts w:cs="Arial"/>
                <w:color w:val="222222"/>
                <w:sz w:val="18"/>
                <w:szCs w:val="18"/>
              </w:rPr>
              <w:t>88.5</w:t>
            </w:r>
          </w:p>
        </w:tc>
        <w:tc>
          <w:tcPr>
            <w:tcW w:w="1047" w:type="dxa"/>
            <w:tcBorders>
              <w:top w:val="nil"/>
              <w:left w:val="nil"/>
              <w:bottom w:val="single" w:sz="4" w:space="0" w:color="auto"/>
              <w:right w:val="single" w:sz="4" w:space="0" w:color="auto"/>
            </w:tcBorders>
            <w:shd w:val="clear" w:color="auto" w:fill="auto"/>
            <w:vAlign w:val="center"/>
            <w:hideMark/>
          </w:tcPr>
          <w:p w14:paraId="203C3095" w14:textId="77777777" w:rsidR="007C36C7" w:rsidRPr="0008435E" w:rsidRDefault="007C36C7" w:rsidP="00365E24">
            <w:pPr>
              <w:jc w:val="right"/>
              <w:rPr>
                <w:rFonts w:cs="Arial"/>
                <w:color w:val="222222"/>
                <w:sz w:val="18"/>
                <w:szCs w:val="18"/>
              </w:rPr>
            </w:pPr>
            <w:r>
              <w:rPr>
                <w:rFonts w:cs="Arial"/>
                <w:color w:val="222222"/>
                <w:sz w:val="18"/>
                <w:szCs w:val="18"/>
              </w:rPr>
              <w:t>27.0</w:t>
            </w:r>
          </w:p>
        </w:tc>
        <w:tc>
          <w:tcPr>
            <w:tcW w:w="1035" w:type="dxa"/>
            <w:tcBorders>
              <w:top w:val="nil"/>
              <w:left w:val="nil"/>
              <w:bottom w:val="single" w:sz="4" w:space="0" w:color="auto"/>
              <w:right w:val="single" w:sz="4" w:space="0" w:color="auto"/>
            </w:tcBorders>
            <w:shd w:val="clear" w:color="auto" w:fill="auto"/>
            <w:vAlign w:val="center"/>
            <w:hideMark/>
          </w:tcPr>
          <w:p w14:paraId="402093EE" w14:textId="77777777" w:rsidR="007C36C7" w:rsidRPr="0008435E" w:rsidRDefault="007C36C7" w:rsidP="00365E24">
            <w:pPr>
              <w:jc w:val="right"/>
              <w:rPr>
                <w:rFonts w:cs="Arial"/>
                <w:color w:val="222222"/>
                <w:sz w:val="18"/>
                <w:szCs w:val="18"/>
              </w:rPr>
            </w:pPr>
            <w:r>
              <w:rPr>
                <w:rFonts w:cs="Arial"/>
                <w:color w:val="222222"/>
                <w:sz w:val="18"/>
                <w:szCs w:val="18"/>
              </w:rPr>
              <w:t>29.9</w:t>
            </w:r>
          </w:p>
        </w:tc>
        <w:tc>
          <w:tcPr>
            <w:tcW w:w="1067" w:type="dxa"/>
            <w:tcBorders>
              <w:top w:val="nil"/>
              <w:left w:val="nil"/>
              <w:bottom w:val="single" w:sz="4" w:space="0" w:color="auto"/>
              <w:right w:val="single" w:sz="4" w:space="0" w:color="auto"/>
            </w:tcBorders>
            <w:shd w:val="clear" w:color="auto" w:fill="auto"/>
            <w:vAlign w:val="center"/>
            <w:hideMark/>
          </w:tcPr>
          <w:p w14:paraId="3CD7D619" w14:textId="77777777" w:rsidR="007C36C7" w:rsidRPr="0008435E" w:rsidRDefault="007C36C7" w:rsidP="00365E24">
            <w:pPr>
              <w:jc w:val="right"/>
              <w:rPr>
                <w:rFonts w:cs="Arial"/>
                <w:color w:val="222222"/>
                <w:sz w:val="18"/>
                <w:szCs w:val="18"/>
              </w:rPr>
            </w:pPr>
            <w:r>
              <w:rPr>
                <w:rFonts w:cs="Arial"/>
                <w:color w:val="222222"/>
                <w:sz w:val="18"/>
                <w:szCs w:val="18"/>
              </w:rPr>
              <w:t>4.7</w:t>
            </w:r>
          </w:p>
        </w:tc>
      </w:tr>
      <w:tr w:rsidR="007C36C7" w:rsidRPr="0008435E" w14:paraId="1271AF11" w14:textId="77777777" w:rsidTr="0008435E">
        <w:trPr>
          <w:trHeight w:val="288"/>
        </w:trPr>
        <w:tc>
          <w:tcPr>
            <w:tcW w:w="2832" w:type="dxa"/>
            <w:tcBorders>
              <w:top w:val="nil"/>
              <w:left w:val="single" w:sz="4" w:space="0" w:color="auto"/>
              <w:bottom w:val="single" w:sz="4" w:space="0" w:color="auto"/>
              <w:right w:val="nil"/>
            </w:tcBorders>
            <w:shd w:val="clear" w:color="auto" w:fill="auto"/>
            <w:vAlign w:val="center"/>
            <w:hideMark/>
          </w:tcPr>
          <w:p w14:paraId="2BB01646" w14:textId="77777777" w:rsidR="007C36C7" w:rsidRPr="0008435E" w:rsidRDefault="007C36C7" w:rsidP="00365E24">
            <w:pPr>
              <w:rPr>
                <w:rFonts w:cs="Arial"/>
                <w:color w:val="000000"/>
                <w:sz w:val="18"/>
                <w:szCs w:val="18"/>
              </w:rPr>
            </w:pPr>
            <w:r>
              <w:rPr>
                <w:rFonts w:cs="Arial"/>
                <w:color w:val="000000"/>
                <w:sz w:val="18"/>
                <w:szCs w:val="18"/>
              </w:rPr>
              <w:t>Lexon Insurance Pte Ltd</w:t>
            </w:r>
          </w:p>
        </w:tc>
        <w:tc>
          <w:tcPr>
            <w:tcW w:w="1176" w:type="dxa"/>
            <w:tcBorders>
              <w:top w:val="nil"/>
              <w:left w:val="single" w:sz="4" w:space="0" w:color="auto"/>
              <w:bottom w:val="single" w:sz="4" w:space="0" w:color="auto"/>
              <w:right w:val="single" w:sz="4" w:space="0" w:color="auto"/>
            </w:tcBorders>
            <w:shd w:val="clear" w:color="auto" w:fill="auto"/>
            <w:vAlign w:val="center"/>
            <w:hideMark/>
          </w:tcPr>
          <w:p w14:paraId="1D5352B9" w14:textId="77777777" w:rsidR="007C36C7" w:rsidRPr="0008435E" w:rsidRDefault="007C36C7" w:rsidP="00365E24">
            <w:pPr>
              <w:jc w:val="center"/>
              <w:rPr>
                <w:rFonts w:cs="Arial"/>
                <w:color w:val="000000"/>
                <w:sz w:val="18"/>
                <w:szCs w:val="18"/>
              </w:rPr>
            </w:pPr>
            <w:r>
              <w:rPr>
                <w:rFonts w:cs="Arial"/>
                <w:color w:val="000000"/>
                <w:sz w:val="18"/>
                <w:szCs w:val="18"/>
              </w:rPr>
              <w:t>100</w:t>
            </w:r>
          </w:p>
        </w:tc>
        <w:tc>
          <w:tcPr>
            <w:tcW w:w="1023" w:type="dxa"/>
            <w:tcBorders>
              <w:top w:val="nil"/>
              <w:left w:val="nil"/>
              <w:bottom w:val="single" w:sz="4" w:space="0" w:color="auto"/>
              <w:right w:val="single" w:sz="4" w:space="0" w:color="auto"/>
            </w:tcBorders>
            <w:shd w:val="clear" w:color="auto" w:fill="auto"/>
            <w:vAlign w:val="center"/>
            <w:hideMark/>
          </w:tcPr>
          <w:p w14:paraId="20994E23" w14:textId="77777777" w:rsidR="007C36C7" w:rsidRPr="0008435E" w:rsidRDefault="007C36C7" w:rsidP="00365E24">
            <w:pPr>
              <w:jc w:val="right"/>
              <w:rPr>
                <w:rFonts w:cs="Arial"/>
                <w:color w:val="222222"/>
                <w:sz w:val="18"/>
                <w:szCs w:val="18"/>
              </w:rPr>
            </w:pPr>
            <w:r>
              <w:rPr>
                <w:rFonts w:cs="Arial"/>
                <w:color w:val="222222"/>
                <w:sz w:val="18"/>
                <w:szCs w:val="18"/>
              </w:rPr>
              <w:t>174.7</w:t>
            </w:r>
          </w:p>
        </w:tc>
        <w:tc>
          <w:tcPr>
            <w:tcW w:w="1047" w:type="dxa"/>
            <w:tcBorders>
              <w:top w:val="nil"/>
              <w:left w:val="nil"/>
              <w:bottom w:val="single" w:sz="4" w:space="0" w:color="auto"/>
              <w:right w:val="single" w:sz="4" w:space="0" w:color="auto"/>
            </w:tcBorders>
            <w:shd w:val="clear" w:color="auto" w:fill="auto"/>
            <w:vAlign w:val="center"/>
            <w:hideMark/>
          </w:tcPr>
          <w:p w14:paraId="345760C5" w14:textId="77777777" w:rsidR="007C36C7" w:rsidRPr="0008435E" w:rsidRDefault="007C36C7" w:rsidP="00365E24">
            <w:pPr>
              <w:jc w:val="right"/>
              <w:rPr>
                <w:rFonts w:cs="Arial"/>
                <w:color w:val="222222"/>
                <w:sz w:val="18"/>
                <w:szCs w:val="18"/>
              </w:rPr>
            </w:pPr>
            <w:r>
              <w:rPr>
                <w:rFonts w:cs="Arial"/>
                <w:color w:val="222222"/>
                <w:sz w:val="18"/>
                <w:szCs w:val="18"/>
              </w:rPr>
              <w:t>83.0</w:t>
            </w:r>
          </w:p>
        </w:tc>
        <w:tc>
          <w:tcPr>
            <w:tcW w:w="1035" w:type="dxa"/>
            <w:tcBorders>
              <w:top w:val="nil"/>
              <w:left w:val="nil"/>
              <w:bottom w:val="single" w:sz="4" w:space="0" w:color="auto"/>
              <w:right w:val="single" w:sz="4" w:space="0" w:color="auto"/>
            </w:tcBorders>
            <w:shd w:val="clear" w:color="auto" w:fill="auto"/>
            <w:vAlign w:val="center"/>
            <w:hideMark/>
          </w:tcPr>
          <w:p w14:paraId="1728270E" w14:textId="77777777" w:rsidR="007C36C7" w:rsidRPr="0008435E" w:rsidRDefault="007C36C7" w:rsidP="00365E24">
            <w:pPr>
              <w:jc w:val="right"/>
              <w:rPr>
                <w:rFonts w:cs="Arial"/>
                <w:color w:val="222222"/>
                <w:sz w:val="18"/>
                <w:szCs w:val="18"/>
              </w:rPr>
            </w:pPr>
            <w:r>
              <w:rPr>
                <w:rFonts w:cs="Arial"/>
                <w:color w:val="222222"/>
                <w:sz w:val="18"/>
                <w:szCs w:val="18"/>
              </w:rPr>
              <w:t>26.7</w:t>
            </w:r>
          </w:p>
        </w:tc>
        <w:tc>
          <w:tcPr>
            <w:tcW w:w="1067" w:type="dxa"/>
            <w:tcBorders>
              <w:top w:val="nil"/>
              <w:left w:val="nil"/>
              <w:bottom w:val="single" w:sz="4" w:space="0" w:color="auto"/>
              <w:right w:val="single" w:sz="4" w:space="0" w:color="auto"/>
            </w:tcBorders>
            <w:shd w:val="clear" w:color="auto" w:fill="auto"/>
            <w:vAlign w:val="center"/>
            <w:hideMark/>
          </w:tcPr>
          <w:p w14:paraId="7A6F147B" w14:textId="77777777" w:rsidR="007C36C7" w:rsidRPr="0008435E" w:rsidRDefault="007C36C7" w:rsidP="00365E24">
            <w:pPr>
              <w:jc w:val="right"/>
              <w:rPr>
                <w:rFonts w:cs="Arial"/>
                <w:color w:val="222222"/>
                <w:sz w:val="18"/>
                <w:szCs w:val="18"/>
              </w:rPr>
            </w:pPr>
            <w:r>
              <w:rPr>
                <w:rFonts w:cs="Arial"/>
                <w:color w:val="222222"/>
                <w:sz w:val="18"/>
                <w:szCs w:val="18"/>
              </w:rPr>
              <w:t>19.8</w:t>
            </w:r>
          </w:p>
        </w:tc>
      </w:tr>
      <w:tr w:rsidR="007C36C7" w:rsidRPr="0008435E" w14:paraId="4BD873F3" w14:textId="77777777" w:rsidTr="0008435E">
        <w:trPr>
          <w:trHeight w:val="288"/>
        </w:trPr>
        <w:tc>
          <w:tcPr>
            <w:tcW w:w="2832" w:type="dxa"/>
            <w:tcBorders>
              <w:top w:val="nil"/>
              <w:left w:val="single" w:sz="4" w:space="0" w:color="auto"/>
              <w:bottom w:val="single" w:sz="4" w:space="0" w:color="auto"/>
              <w:right w:val="nil"/>
            </w:tcBorders>
            <w:shd w:val="clear" w:color="auto" w:fill="auto"/>
            <w:vAlign w:val="center"/>
            <w:hideMark/>
          </w:tcPr>
          <w:p w14:paraId="2E55E6BC" w14:textId="77777777" w:rsidR="007C36C7" w:rsidRPr="0008435E" w:rsidRDefault="007C36C7" w:rsidP="00365E24">
            <w:pPr>
              <w:rPr>
                <w:rFonts w:cs="Arial"/>
                <w:color w:val="000000"/>
                <w:sz w:val="18"/>
                <w:szCs w:val="18"/>
              </w:rPr>
            </w:pPr>
            <w:r>
              <w:rPr>
                <w:rFonts w:cs="Arial"/>
                <w:color w:val="000000"/>
                <w:sz w:val="18"/>
                <w:szCs w:val="18"/>
              </w:rPr>
              <w:t>QLS Solicitor Support</w:t>
            </w:r>
          </w:p>
        </w:tc>
        <w:tc>
          <w:tcPr>
            <w:tcW w:w="1176" w:type="dxa"/>
            <w:tcBorders>
              <w:top w:val="nil"/>
              <w:left w:val="single" w:sz="4" w:space="0" w:color="auto"/>
              <w:bottom w:val="single" w:sz="4" w:space="0" w:color="auto"/>
              <w:right w:val="single" w:sz="4" w:space="0" w:color="auto"/>
            </w:tcBorders>
            <w:shd w:val="clear" w:color="auto" w:fill="auto"/>
            <w:vAlign w:val="center"/>
            <w:hideMark/>
          </w:tcPr>
          <w:p w14:paraId="30817FAF" w14:textId="77777777" w:rsidR="007C36C7" w:rsidRPr="0008435E" w:rsidRDefault="007C36C7" w:rsidP="00365E24">
            <w:pPr>
              <w:jc w:val="center"/>
              <w:rPr>
                <w:rFonts w:cs="Arial"/>
                <w:color w:val="000000"/>
                <w:sz w:val="18"/>
                <w:szCs w:val="18"/>
              </w:rPr>
            </w:pPr>
            <w:r>
              <w:rPr>
                <w:rFonts w:cs="Arial"/>
                <w:color w:val="000000"/>
                <w:sz w:val="18"/>
                <w:szCs w:val="18"/>
              </w:rPr>
              <w:t>100</w:t>
            </w:r>
          </w:p>
        </w:tc>
        <w:tc>
          <w:tcPr>
            <w:tcW w:w="1023" w:type="dxa"/>
            <w:tcBorders>
              <w:top w:val="nil"/>
              <w:left w:val="nil"/>
              <w:bottom w:val="single" w:sz="4" w:space="0" w:color="auto"/>
              <w:right w:val="single" w:sz="4" w:space="0" w:color="auto"/>
            </w:tcBorders>
            <w:shd w:val="clear" w:color="auto" w:fill="auto"/>
            <w:vAlign w:val="center"/>
            <w:hideMark/>
          </w:tcPr>
          <w:p w14:paraId="730C17B1" w14:textId="77777777" w:rsidR="007C36C7" w:rsidRPr="0008435E" w:rsidRDefault="007C36C7" w:rsidP="00365E24">
            <w:pPr>
              <w:jc w:val="right"/>
              <w:rPr>
                <w:rFonts w:cs="Arial"/>
                <w:color w:val="222222"/>
                <w:sz w:val="18"/>
                <w:szCs w:val="18"/>
              </w:rPr>
            </w:pPr>
            <w:r>
              <w:rPr>
                <w:rFonts w:cs="Arial"/>
                <w:color w:val="222222"/>
                <w:sz w:val="18"/>
                <w:szCs w:val="18"/>
              </w:rPr>
              <w:t>0.0</w:t>
            </w:r>
          </w:p>
        </w:tc>
        <w:tc>
          <w:tcPr>
            <w:tcW w:w="1047" w:type="dxa"/>
            <w:tcBorders>
              <w:top w:val="nil"/>
              <w:left w:val="nil"/>
              <w:bottom w:val="single" w:sz="4" w:space="0" w:color="auto"/>
              <w:right w:val="single" w:sz="4" w:space="0" w:color="auto"/>
            </w:tcBorders>
            <w:shd w:val="clear" w:color="auto" w:fill="auto"/>
            <w:vAlign w:val="center"/>
            <w:hideMark/>
          </w:tcPr>
          <w:p w14:paraId="31F5C734" w14:textId="77777777" w:rsidR="007C36C7" w:rsidRPr="0008435E" w:rsidRDefault="007C36C7" w:rsidP="00365E24">
            <w:pPr>
              <w:jc w:val="right"/>
              <w:rPr>
                <w:rFonts w:cs="Arial"/>
                <w:color w:val="222222"/>
                <w:sz w:val="18"/>
                <w:szCs w:val="18"/>
              </w:rPr>
            </w:pPr>
            <w:r>
              <w:rPr>
                <w:rFonts w:cs="Arial"/>
                <w:color w:val="222222"/>
                <w:sz w:val="18"/>
                <w:szCs w:val="18"/>
              </w:rPr>
              <w:t>0.0</w:t>
            </w:r>
          </w:p>
        </w:tc>
        <w:tc>
          <w:tcPr>
            <w:tcW w:w="1035" w:type="dxa"/>
            <w:tcBorders>
              <w:top w:val="nil"/>
              <w:left w:val="nil"/>
              <w:bottom w:val="single" w:sz="4" w:space="0" w:color="auto"/>
              <w:right w:val="single" w:sz="4" w:space="0" w:color="auto"/>
            </w:tcBorders>
            <w:shd w:val="clear" w:color="auto" w:fill="auto"/>
            <w:vAlign w:val="center"/>
            <w:hideMark/>
          </w:tcPr>
          <w:p w14:paraId="3CE7F0EE" w14:textId="77777777" w:rsidR="007C36C7" w:rsidRPr="0008435E" w:rsidRDefault="007C36C7" w:rsidP="00365E24">
            <w:pPr>
              <w:jc w:val="right"/>
              <w:rPr>
                <w:rFonts w:cs="Arial"/>
                <w:color w:val="222222"/>
                <w:sz w:val="18"/>
                <w:szCs w:val="18"/>
              </w:rPr>
            </w:pPr>
            <w:r>
              <w:rPr>
                <w:rFonts w:cs="Arial"/>
                <w:color w:val="222222"/>
                <w:sz w:val="18"/>
                <w:szCs w:val="18"/>
              </w:rPr>
              <w:t>1.7</w:t>
            </w:r>
          </w:p>
        </w:tc>
        <w:tc>
          <w:tcPr>
            <w:tcW w:w="1067" w:type="dxa"/>
            <w:tcBorders>
              <w:top w:val="nil"/>
              <w:left w:val="nil"/>
              <w:bottom w:val="single" w:sz="4" w:space="0" w:color="auto"/>
              <w:right w:val="single" w:sz="4" w:space="0" w:color="auto"/>
            </w:tcBorders>
            <w:shd w:val="clear" w:color="auto" w:fill="auto"/>
            <w:vAlign w:val="center"/>
            <w:hideMark/>
          </w:tcPr>
          <w:p w14:paraId="2912A88A" w14:textId="77777777" w:rsidR="007C36C7" w:rsidRPr="0008435E" w:rsidRDefault="007C36C7" w:rsidP="00365E24">
            <w:pPr>
              <w:jc w:val="right"/>
              <w:rPr>
                <w:rFonts w:cs="Arial"/>
                <w:color w:val="222222"/>
                <w:sz w:val="18"/>
                <w:szCs w:val="18"/>
              </w:rPr>
            </w:pPr>
            <w:r>
              <w:rPr>
                <w:rFonts w:cs="Arial"/>
                <w:color w:val="222222"/>
                <w:sz w:val="18"/>
                <w:szCs w:val="18"/>
              </w:rPr>
              <w:t>0.0</w:t>
            </w:r>
          </w:p>
        </w:tc>
      </w:tr>
    </w:tbl>
    <w:p w14:paraId="49E5057F" w14:textId="77777777" w:rsidR="007C36C7" w:rsidRPr="00B52B35" w:rsidRDefault="007C36C7" w:rsidP="00B52B35">
      <w:pPr>
        <w:pStyle w:val="Header"/>
        <w:spacing w:before="240"/>
        <w:rPr>
          <w:sz w:val="20"/>
        </w:rPr>
      </w:pPr>
      <w:r w:rsidRPr="00B52B35">
        <w:rPr>
          <w:sz w:val="20"/>
        </w:rPr>
        <w:t>2022-23</w:t>
      </w:r>
    </w:p>
    <w:tbl>
      <w:tblPr>
        <w:tblW w:w="8180" w:type="dxa"/>
        <w:tblLook w:val="04A0" w:firstRow="1" w:lastRow="0" w:firstColumn="1" w:lastColumn="0" w:noHBand="0" w:noVBand="1"/>
      </w:tblPr>
      <w:tblGrid>
        <w:gridCol w:w="2832"/>
        <w:gridCol w:w="1176"/>
        <w:gridCol w:w="1023"/>
        <w:gridCol w:w="1047"/>
        <w:gridCol w:w="1035"/>
        <w:gridCol w:w="1067"/>
      </w:tblGrid>
      <w:tr w:rsidR="007C36C7" w:rsidRPr="0008435E" w14:paraId="04D53E3F" w14:textId="77777777" w:rsidTr="00365E24">
        <w:trPr>
          <w:trHeight w:val="492"/>
        </w:trPr>
        <w:tc>
          <w:tcPr>
            <w:tcW w:w="2832" w:type="dxa"/>
            <w:tcBorders>
              <w:top w:val="single" w:sz="4" w:space="0" w:color="auto"/>
              <w:left w:val="single" w:sz="4" w:space="0" w:color="auto"/>
              <w:bottom w:val="nil"/>
              <w:right w:val="single" w:sz="4" w:space="0" w:color="auto"/>
            </w:tcBorders>
            <w:shd w:val="clear" w:color="000000" w:fill="BFBFBF"/>
            <w:hideMark/>
          </w:tcPr>
          <w:p w14:paraId="7210B944" w14:textId="77777777" w:rsidR="007C36C7" w:rsidRPr="0008435E" w:rsidRDefault="007C36C7" w:rsidP="00365E24">
            <w:pPr>
              <w:rPr>
                <w:rFonts w:cs="Arial"/>
                <w:b/>
                <w:bCs/>
                <w:color w:val="000000"/>
                <w:sz w:val="18"/>
                <w:szCs w:val="18"/>
              </w:rPr>
            </w:pPr>
            <w:r>
              <w:rPr>
                <w:rFonts w:cs="Arial"/>
                <w:b/>
                <w:bCs/>
                <w:color w:val="000000"/>
                <w:sz w:val="18"/>
                <w:szCs w:val="18"/>
              </w:rPr>
              <w:t>Name of Entity</w:t>
            </w:r>
          </w:p>
        </w:tc>
        <w:tc>
          <w:tcPr>
            <w:tcW w:w="1176" w:type="dxa"/>
            <w:tcBorders>
              <w:top w:val="single" w:sz="4" w:space="0" w:color="auto"/>
              <w:left w:val="nil"/>
              <w:bottom w:val="nil"/>
              <w:right w:val="single" w:sz="4" w:space="0" w:color="auto"/>
            </w:tcBorders>
            <w:shd w:val="clear" w:color="000000" w:fill="BFBFBF"/>
            <w:vAlign w:val="bottom"/>
            <w:hideMark/>
          </w:tcPr>
          <w:p w14:paraId="06A067A2" w14:textId="77777777" w:rsidR="007C36C7" w:rsidRPr="0008435E" w:rsidRDefault="007C36C7" w:rsidP="00365E24">
            <w:pPr>
              <w:jc w:val="center"/>
              <w:rPr>
                <w:rFonts w:cs="Arial"/>
                <w:b/>
                <w:bCs/>
                <w:color w:val="000000"/>
                <w:sz w:val="18"/>
                <w:szCs w:val="18"/>
              </w:rPr>
            </w:pPr>
            <w:r>
              <w:rPr>
                <w:rFonts w:cs="Arial"/>
                <w:b/>
                <w:bCs/>
                <w:color w:val="000000"/>
                <w:sz w:val="18"/>
                <w:szCs w:val="18"/>
              </w:rPr>
              <w:t>Controlling Interest %</w:t>
            </w:r>
          </w:p>
        </w:tc>
        <w:tc>
          <w:tcPr>
            <w:tcW w:w="1023" w:type="dxa"/>
            <w:tcBorders>
              <w:top w:val="single" w:sz="4" w:space="0" w:color="auto"/>
              <w:left w:val="nil"/>
              <w:bottom w:val="nil"/>
              <w:right w:val="single" w:sz="4" w:space="0" w:color="auto"/>
            </w:tcBorders>
            <w:shd w:val="clear" w:color="000000" w:fill="BFBFBF"/>
            <w:hideMark/>
          </w:tcPr>
          <w:p w14:paraId="52B46421" w14:textId="77777777" w:rsidR="007C36C7" w:rsidRPr="0008435E" w:rsidRDefault="007C36C7" w:rsidP="00365E24">
            <w:pPr>
              <w:jc w:val="center"/>
              <w:rPr>
                <w:rFonts w:cs="Arial"/>
                <w:b/>
                <w:bCs/>
                <w:color w:val="000000"/>
                <w:sz w:val="18"/>
                <w:szCs w:val="18"/>
              </w:rPr>
            </w:pPr>
            <w:r>
              <w:rPr>
                <w:rFonts w:cs="Arial"/>
                <w:b/>
                <w:bCs/>
                <w:color w:val="000000"/>
                <w:sz w:val="18"/>
                <w:szCs w:val="18"/>
              </w:rPr>
              <w:t>Total</w:t>
            </w:r>
            <w:r>
              <w:rPr>
                <w:rFonts w:cs="Arial"/>
                <w:b/>
                <w:bCs/>
                <w:color w:val="000000"/>
                <w:sz w:val="18"/>
                <w:szCs w:val="18"/>
              </w:rPr>
              <w:br/>
              <w:t>Assets</w:t>
            </w:r>
          </w:p>
        </w:tc>
        <w:tc>
          <w:tcPr>
            <w:tcW w:w="1047" w:type="dxa"/>
            <w:tcBorders>
              <w:top w:val="single" w:sz="4" w:space="0" w:color="auto"/>
              <w:left w:val="nil"/>
              <w:bottom w:val="nil"/>
              <w:right w:val="single" w:sz="4" w:space="0" w:color="auto"/>
            </w:tcBorders>
            <w:shd w:val="clear" w:color="000000" w:fill="BFBFBF"/>
            <w:hideMark/>
          </w:tcPr>
          <w:p w14:paraId="6D721B41" w14:textId="77777777" w:rsidR="007C36C7" w:rsidRPr="0008435E" w:rsidRDefault="007C36C7" w:rsidP="00365E24">
            <w:pPr>
              <w:jc w:val="center"/>
              <w:rPr>
                <w:rFonts w:cs="Arial"/>
                <w:b/>
                <w:bCs/>
                <w:color w:val="000000"/>
                <w:sz w:val="18"/>
                <w:szCs w:val="18"/>
              </w:rPr>
            </w:pPr>
            <w:r>
              <w:rPr>
                <w:rFonts w:cs="Arial"/>
                <w:b/>
                <w:bCs/>
                <w:color w:val="000000"/>
                <w:sz w:val="18"/>
                <w:szCs w:val="18"/>
              </w:rPr>
              <w:t>Total Liabilities</w:t>
            </w:r>
          </w:p>
        </w:tc>
        <w:tc>
          <w:tcPr>
            <w:tcW w:w="1035" w:type="dxa"/>
            <w:tcBorders>
              <w:top w:val="single" w:sz="4" w:space="0" w:color="auto"/>
              <w:left w:val="nil"/>
              <w:bottom w:val="nil"/>
              <w:right w:val="single" w:sz="4" w:space="0" w:color="auto"/>
            </w:tcBorders>
            <w:shd w:val="clear" w:color="000000" w:fill="BFBFBF"/>
            <w:hideMark/>
          </w:tcPr>
          <w:p w14:paraId="4D8C8193" w14:textId="77777777" w:rsidR="007C36C7" w:rsidRPr="0008435E" w:rsidRDefault="007C36C7" w:rsidP="00365E24">
            <w:pPr>
              <w:jc w:val="center"/>
              <w:rPr>
                <w:rFonts w:cs="Arial"/>
                <w:b/>
                <w:bCs/>
                <w:color w:val="000000"/>
                <w:sz w:val="18"/>
                <w:szCs w:val="18"/>
              </w:rPr>
            </w:pPr>
            <w:r>
              <w:rPr>
                <w:rFonts w:cs="Arial"/>
                <w:b/>
                <w:bCs/>
                <w:color w:val="000000"/>
                <w:sz w:val="18"/>
                <w:szCs w:val="18"/>
              </w:rPr>
              <w:t>Total Revenue</w:t>
            </w:r>
          </w:p>
        </w:tc>
        <w:tc>
          <w:tcPr>
            <w:tcW w:w="1067" w:type="dxa"/>
            <w:tcBorders>
              <w:top w:val="single" w:sz="4" w:space="0" w:color="auto"/>
              <w:left w:val="nil"/>
              <w:bottom w:val="nil"/>
              <w:right w:val="single" w:sz="4" w:space="0" w:color="auto"/>
            </w:tcBorders>
            <w:shd w:val="clear" w:color="000000" w:fill="BFBFBF"/>
            <w:hideMark/>
          </w:tcPr>
          <w:p w14:paraId="2253D313" w14:textId="77777777" w:rsidR="007C36C7" w:rsidRPr="0008435E" w:rsidRDefault="007C36C7" w:rsidP="00365E24">
            <w:pPr>
              <w:jc w:val="center"/>
              <w:rPr>
                <w:rFonts w:cs="Arial"/>
                <w:b/>
                <w:bCs/>
                <w:color w:val="000000"/>
                <w:sz w:val="18"/>
                <w:szCs w:val="18"/>
              </w:rPr>
            </w:pPr>
            <w:r>
              <w:rPr>
                <w:rFonts w:cs="Arial"/>
                <w:b/>
                <w:bCs/>
                <w:color w:val="000000"/>
                <w:sz w:val="18"/>
                <w:szCs w:val="18"/>
              </w:rPr>
              <w:t>Operating Results</w:t>
            </w:r>
          </w:p>
        </w:tc>
      </w:tr>
      <w:tr w:rsidR="007C36C7" w:rsidRPr="0008435E" w14:paraId="47A9455D" w14:textId="77777777" w:rsidTr="00365E24">
        <w:trPr>
          <w:trHeight w:val="288"/>
        </w:trPr>
        <w:tc>
          <w:tcPr>
            <w:tcW w:w="2832" w:type="dxa"/>
            <w:tcBorders>
              <w:top w:val="nil"/>
              <w:left w:val="single" w:sz="4" w:space="0" w:color="auto"/>
              <w:bottom w:val="single" w:sz="4" w:space="0" w:color="auto"/>
              <w:right w:val="single" w:sz="4" w:space="0" w:color="auto"/>
            </w:tcBorders>
            <w:shd w:val="clear" w:color="000000" w:fill="BFBFBF"/>
            <w:hideMark/>
          </w:tcPr>
          <w:p w14:paraId="03C1AF29" w14:textId="77777777" w:rsidR="007C36C7" w:rsidRPr="0008435E" w:rsidRDefault="007C36C7" w:rsidP="00365E24">
            <w:pPr>
              <w:rPr>
                <w:rFonts w:cs="Arial"/>
                <w:b/>
                <w:bCs/>
                <w:color w:val="000000"/>
                <w:sz w:val="18"/>
                <w:szCs w:val="18"/>
              </w:rPr>
            </w:pPr>
            <w:r>
              <w:rPr>
                <w:rFonts w:cs="Arial"/>
                <w:b/>
                <w:bCs/>
                <w:color w:val="000000"/>
                <w:sz w:val="18"/>
                <w:szCs w:val="18"/>
              </w:rPr>
              <w:t> </w:t>
            </w:r>
          </w:p>
        </w:tc>
        <w:tc>
          <w:tcPr>
            <w:tcW w:w="1176" w:type="dxa"/>
            <w:tcBorders>
              <w:top w:val="nil"/>
              <w:left w:val="nil"/>
              <w:bottom w:val="single" w:sz="4" w:space="0" w:color="auto"/>
              <w:right w:val="single" w:sz="4" w:space="0" w:color="auto"/>
            </w:tcBorders>
            <w:shd w:val="clear" w:color="000000" w:fill="BFBFBF"/>
            <w:vAlign w:val="bottom"/>
            <w:hideMark/>
          </w:tcPr>
          <w:p w14:paraId="38697B2E" w14:textId="77777777" w:rsidR="007C36C7" w:rsidRPr="0008435E" w:rsidRDefault="007C36C7" w:rsidP="00365E24">
            <w:pPr>
              <w:jc w:val="center"/>
              <w:rPr>
                <w:rFonts w:cs="Arial"/>
                <w:b/>
                <w:bCs/>
                <w:color w:val="000000"/>
                <w:sz w:val="18"/>
                <w:szCs w:val="18"/>
              </w:rPr>
            </w:pPr>
            <w:r>
              <w:rPr>
                <w:rFonts w:cs="Arial"/>
                <w:b/>
                <w:bCs/>
                <w:color w:val="000000"/>
                <w:sz w:val="18"/>
                <w:szCs w:val="18"/>
              </w:rPr>
              <w:t> </w:t>
            </w:r>
          </w:p>
        </w:tc>
        <w:tc>
          <w:tcPr>
            <w:tcW w:w="1023" w:type="dxa"/>
            <w:tcBorders>
              <w:top w:val="nil"/>
              <w:left w:val="nil"/>
              <w:bottom w:val="single" w:sz="4" w:space="0" w:color="auto"/>
              <w:right w:val="single" w:sz="4" w:space="0" w:color="auto"/>
            </w:tcBorders>
            <w:shd w:val="clear" w:color="000000" w:fill="BFBFBF"/>
            <w:hideMark/>
          </w:tcPr>
          <w:p w14:paraId="41A771E5" w14:textId="77777777" w:rsidR="007C36C7" w:rsidRPr="0008435E" w:rsidRDefault="007C36C7" w:rsidP="00365E24">
            <w:pPr>
              <w:jc w:val="center"/>
              <w:rPr>
                <w:rFonts w:cs="Arial"/>
                <w:b/>
                <w:bCs/>
                <w:color w:val="000000"/>
                <w:sz w:val="18"/>
                <w:szCs w:val="18"/>
              </w:rPr>
            </w:pPr>
            <w:r>
              <w:rPr>
                <w:rFonts w:cs="Arial"/>
                <w:b/>
                <w:bCs/>
                <w:color w:val="000000"/>
                <w:sz w:val="18"/>
                <w:szCs w:val="18"/>
              </w:rPr>
              <w:t>$m</w:t>
            </w:r>
          </w:p>
        </w:tc>
        <w:tc>
          <w:tcPr>
            <w:tcW w:w="1047" w:type="dxa"/>
            <w:tcBorders>
              <w:top w:val="nil"/>
              <w:left w:val="nil"/>
              <w:bottom w:val="single" w:sz="4" w:space="0" w:color="auto"/>
              <w:right w:val="single" w:sz="4" w:space="0" w:color="auto"/>
            </w:tcBorders>
            <w:shd w:val="clear" w:color="000000" w:fill="BFBFBF"/>
            <w:hideMark/>
          </w:tcPr>
          <w:p w14:paraId="4FC94465" w14:textId="77777777" w:rsidR="007C36C7" w:rsidRPr="0008435E" w:rsidRDefault="007C36C7" w:rsidP="00365E24">
            <w:pPr>
              <w:jc w:val="center"/>
              <w:rPr>
                <w:rFonts w:cs="Arial"/>
                <w:b/>
                <w:bCs/>
                <w:color w:val="000000"/>
                <w:sz w:val="18"/>
                <w:szCs w:val="18"/>
              </w:rPr>
            </w:pPr>
            <w:r>
              <w:rPr>
                <w:rFonts w:cs="Arial"/>
                <w:b/>
                <w:bCs/>
                <w:color w:val="000000"/>
                <w:sz w:val="18"/>
                <w:szCs w:val="18"/>
              </w:rPr>
              <w:t>$m</w:t>
            </w:r>
          </w:p>
        </w:tc>
        <w:tc>
          <w:tcPr>
            <w:tcW w:w="1035" w:type="dxa"/>
            <w:tcBorders>
              <w:top w:val="nil"/>
              <w:left w:val="nil"/>
              <w:bottom w:val="single" w:sz="4" w:space="0" w:color="auto"/>
              <w:right w:val="single" w:sz="4" w:space="0" w:color="auto"/>
            </w:tcBorders>
            <w:shd w:val="clear" w:color="000000" w:fill="BFBFBF"/>
            <w:hideMark/>
          </w:tcPr>
          <w:p w14:paraId="7751A73C" w14:textId="77777777" w:rsidR="007C36C7" w:rsidRPr="0008435E" w:rsidRDefault="007C36C7" w:rsidP="00365E24">
            <w:pPr>
              <w:jc w:val="center"/>
              <w:rPr>
                <w:rFonts w:cs="Arial"/>
                <w:b/>
                <w:bCs/>
                <w:color w:val="000000"/>
                <w:sz w:val="18"/>
                <w:szCs w:val="18"/>
              </w:rPr>
            </w:pPr>
            <w:r>
              <w:rPr>
                <w:rFonts w:cs="Arial"/>
                <w:b/>
                <w:bCs/>
                <w:color w:val="000000"/>
                <w:sz w:val="18"/>
                <w:szCs w:val="18"/>
              </w:rPr>
              <w:t>$m</w:t>
            </w:r>
          </w:p>
        </w:tc>
        <w:tc>
          <w:tcPr>
            <w:tcW w:w="1067" w:type="dxa"/>
            <w:tcBorders>
              <w:top w:val="nil"/>
              <w:left w:val="nil"/>
              <w:bottom w:val="single" w:sz="4" w:space="0" w:color="auto"/>
              <w:right w:val="single" w:sz="4" w:space="0" w:color="auto"/>
            </w:tcBorders>
            <w:shd w:val="clear" w:color="000000" w:fill="BFBFBF"/>
            <w:hideMark/>
          </w:tcPr>
          <w:p w14:paraId="1289B31E" w14:textId="77777777" w:rsidR="007C36C7" w:rsidRPr="0008435E" w:rsidRDefault="007C36C7" w:rsidP="00365E24">
            <w:pPr>
              <w:jc w:val="center"/>
              <w:rPr>
                <w:rFonts w:cs="Arial"/>
                <w:b/>
                <w:bCs/>
                <w:color w:val="000000"/>
                <w:sz w:val="18"/>
                <w:szCs w:val="18"/>
              </w:rPr>
            </w:pPr>
            <w:r>
              <w:rPr>
                <w:rFonts w:cs="Arial"/>
                <w:b/>
                <w:bCs/>
                <w:color w:val="000000"/>
                <w:sz w:val="18"/>
                <w:szCs w:val="18"/>
              </w:rPr>
              <w:t>$m</w:t>
            </w:r>
          </w:p>
        </w:tc>
      </w:tr>
      <w:tr w:rsidR="007C36C7" w:rsidRPr="0008435E" w14:paraId="6D5295FA" w14:textId="77777777" w:rsidTr="00365E24">
        <w:trPr>
          <w:trHeight w:val="288"/>
        </w:trPr>
        <w:tc>
          <w:tcPr>
            <w:tcW w:w="2832" w:type="dxa"/>
            <w:tcBorders>
              <w:top w:val="nil"/>
              <w:left w:val="single" w:sz="4" w:space="0" w:color="auto"/>
              <w:bottom w:val="single" w:sz="4" w:space="0" w:color="auto"/>
              <w:right w:val="single" w:sz="4" w:space="0" w:color="auto"/>
            </w:tcBorders>
            <w:shd w:val="clear" w:color="auto" w:fill="auto"/>
            <w:vAlign w:val="center"/>
            <w:hideMark/>
          </w:tcPr>
          <w:p w14:paraId="43D6D4DB" w14:textId="77777777" w:rsidR="007C36C7" w:rsidRPr="0008435E" w:rsidRDefault="007C36C7" w:rsidP="00365E24">
            <w:pPr>
              <w:rPr>
                <w:rFonts w:cs="Arial"/>
                <w:color w:val="000000"/>
                <w:sz w:val="18"/>
                <w:szCs w:val="18"/>
              </w:rPr>
            </w:pPr>
            <w:r>
              <w:rPr>
                <w:rFonts w:cs="Arial"/>
                <w:color w:val="000000"/>
                <w:sz w:val="18"/>
                <w:szCs w:val="18"/>
              </w:rPr>
              <w:t>Law Claims Levy Fund</w:t>
            </w:r>
          </w:p>
        </w:tc>
        <w:tc>
          <w:tcPr>
            <w:tcW w:w="1176" w:type="dxa"/>
            <w:tcBorders>
              <w:top w:val="nil"/>
              <w:left w:val="nil"/>
              <w:bottom w:val="single" w:sz="4" w:space="0" w:color="auto"/>
              <w:right w:val="single" w:sz="4" w:space="0" w:color="auto"/>
            </w:tcBorders>
            <w:shd w:val="clear" w:color="auto" w:fill="auto"/>
            <w:vAlign w:val="center"/>
            <w:hideMark/>
          </w:tcPr>
          <w:p w14:paraId="23B0A7C2" w14:textId="77777777" w:rsidR="007C36C7" w:rsidRPr="0008435E" w:rsidRDefault="007C36C7" w:rsidP="00365E24">
            <w:pPr>
              <w:jc w:val="center"/>
              <w:rPr>
                <w:rFonts w:cs="Arial"/>
                <w:color w:val="000000"/>
                <w:sz w:val="18"/>
                <w:szCs w:val="18"/>
              </w:rPr>
            </w:pPr>
            <w:r>
              <w:rPr>
                <w:rFonts w:cs="Arial"/>
                <w:color w:val="000000"/>
                <w:sz w:val="18"/>
                <w:szCs w:val="18"/>
              </w:rPr>
              <w:t>100</w:t>
            </w:r>
          </w:p>
        </w:tc>
        <w:tc>
          <w:tcPr>
            <w:tcW w:w="1023" w:type="dxa"/>
            <w:tcBorders>
              <w:top w:val="nil"/>
              <w:left w:val="nil"/>
              <w:bottom w:val="single" w:sz="4" w:space="0" w:color="auto"/>
              <w:right w:val="single" w:sz="4" w:space="0" w:color="auto"/>
            </w:tcBorders>
            <w:shd w:val="clear" w:color="auto" w:fill="auto"/>
            <w:vAlign w:val="center"/>
            <w:hideMark/>
          </w:tcPr>
          <w:p w14:paraId="4B207AEB" w14:textId="77777777" w:rsidR="007C36C7" w:rsidRPr="0008435E" w:rsidRDefault="007C36C7" w:rsidP="00365E24">
            <w:pPr>
              <w:jc w:val="right"/>
              <w:rPr>
                <w:rFonts w:cs="Arial"/>
                <w:color w:val="222222"/>
                <w:sz w:val="18"/>
                <w:szCs w:val="18"/>
              </w:rPr>
            </w:pPr>
            <w:r>
              <w:rPr>
                <w:rFonts w:cs="Arial"/>
                <w:color w:val="222222"/>
                <w:sz w:val="18"/>
                <w:szCs w:val="18"/>
              </w:rPr>
              <w:t>84.9</w:t>
            </w:r>
          </w:p>
        </w:tc>
        <w:tc>
          <w:tcPr>
            <w:tcW w:w="1047" w:type="dxa"/>
            <w:tcBorders>
              <w:top w:val="nil"/>
              <w:left w:val="nil"/>
              <w:bottom w:val="single" w:sz="4" w:space="0" w:color="auto"/>
              <w:right w:val="single" w:sz="4" w:space="0" w:color="auto"/>
            </w:tcBorders>
            <w:shd w:val="clear" w:color="auto" w:fill="auto"/>
            <w:vAlign w:val="center"/>
            <w:hideMark/>
          </w:tcPr>
          <w:p w14:paraId="3818611D" w14:textId="77777777" w:rsidR="007C36C7" w:rsidRPr="0008435E" w:rsidRDefault="007C36C7" w:rsidP="00365E24">
            <w:pPr>
              <w:jc w:val="right"/>
              <w:rPr>
                <w:rFonts w:cs="Arial"/>
                <w:color w:val="222222"/>
                <w:sz w:val="18"/>
                <w:szCs w:val="18"/>
              </w:rPr>
            </w:pPr>
            <w:r>
              <w:rPr>
                <w:rFonts w:cs="Arial"/>
                <w:color w:val="222222"/>
                <w:sz w:val="18"/>
                <w:szCs w:val="18"/>
              </w:rPr>
              <w:t>28.2</w:t>
            </w:r>
          </w:p>
        </w:tc>
        <w:tc>
          <w:tcPr>
            <w:tcW w:w="1035" w:type="dxa"/>
            <w:tcBorders>
              <w:top w:val="nil"/>
              <w:left w:val="nil"/>
              <w:bottom w:val="single" w:sz="4" w:space="0" w:color="auto"/>
              <w:right w:val="single" w:sz="4" w:space="0" w:color="auto"/>
            </w:tcBorders>
            <w:shd w:val="clear" w:color="auto" w:fill="auto"/>
            <w:vAlign w:val="center"/>
            <w:hideMark/>
          </w:tcPr>
          <w:p w14:paraId="1A5263EA" w14:textId="77777777" w:rsidR="007C36C7" w:rsidRPr="0008435E" w:rsidRDefault="007C36C7" w:rsidP="00365E24">
            <w:pPr>
              <w:jc w:val="right"/>
              <w:rPr>
                <w:rFonts w:cs="Arial"/>
                <w:color w:val="222222"/>
                <w:sz w:val="18"/>
                <w:szCs w:val="18"/>
              </w:rPr>
            </w:pPr>
            <w:r>
              <w:rPr>
                <w:rFonts w:cs="Arial"/>
                <w:color w:val="222222"/>
                <w:sz w:val="18"/>
                <w:szCs w:val="18"/>
              </w:rPr>
              <w:t>30.0</w:t>
            </w:r>
          </w:p>
        </w:tc>
        <w:tc>
          <w:tcPr>
            <w:tcW w:w="1067" w:type="dxa"/>
            <w:tcBorders>
              <w:top w:val="nil"/>
              <w:left w:val="nil"/>
              <w:bottom w:val="single" w:sz="4" w:space="0" w:color="auto"/>
              <w:right w:val="single" w:sz="4" w:space="0" w:color="auto"/>
            </w:tcBorders>
            <w:shd w:val="clear" w:color="auto" w:fill="auto"/>
            <w:vAlign w:val="center"/>
            <w:hideMark/>
          </w:tcPr>
          <w:p w14:paraId="65CFBB55" w14:textId="77777777" w:rsidR="007C36C7" w:rsidRPr="0008435E" w:rsidRDefault="007C36C7" w:rsidP="00365E24">
            <w:pPr>
              <w:jc w:val="right"/>
              <w:rPr>
                <w:rFonts w:cs="Arial"/>
                <w:color w:val="222222"/>
                <w:sz w:val="18"/>
                <w:szCs w:val="18"/>
              </w:rPr>
            </w:pPr>
            <w:r>
              <w:rPr>
                <w:rFonts w:cs="Arial"/>
                <w:color w:val="222222"/>
                <w:sz w:val="18"/>
                <w:szCs w:val="18"/>
              </w:rPr>
              <w:t>2.7</w:t>
            </w:r>
          </w:p>
        </w:tc>
      </w:tr>
      <w:tr w:rsidR="007C36C7" w:rsidRPr="0008435E" w14:paraId="0C4724DF" w14:textId="77777777" w:rsidTr="00365E24">
        <w:trPr>
          <w:trHeight w:val="288"/>
        </w:trPr>
        <w:tc>
          <w:tcPr>
            <w:tcW w:w="2832" w:type="dxa"/>
            <w:tcBorders>
              <w:top w:val="nil"/>
              <w:left w:val="single" w:sz="4" w:space="0" w:color="auto"/>
              <w:bottom w:val="single" w:sz="4" w:space="0" w:color="auto"/>
              <w:right w:val="nil"/>
            </w:tcBorders>
            <w:shd w:val="clear" w:color="auto" w:fill="auto"/>
            <w:vAlign w:val="center"/>
            <w:hideMark/>
          </w:tcPr>
          <w:p w14:paraId="14507974" w14:textId="77777777" w:rsidR="007C36C7" w:rsidRPr="0008435E" w:rsidRDefault="007C36C7" w:rsidP="00365E24">
            <w:pPr>
              <w:rPr>
                <w:rFonts w:cs="Arial"/>
                <w:color w:val="000000"/>
                <w:sz w:val="18"/>
                <w:szCs w:val="18"/>
              </w:rPr>
            </w:pPr>
            <w:r>
              <w:rPr>
                <w:rFonts w:cs="Arial"/>
                <w:color w:val="000000"/>
                <w:sz w:val="18"/>
                <w:szCs w:val="18"/>
              </w:rPr>
              <w:t>Lexon Insurance Pte Ltd</w:t>
            </w:r>
          </w:p>
        </w:tc>
        <w:tc>
          <w:tcPr>
            <w:tcW w:w="1176" w:type="dxa"/>
            <w:tcBorders>
              <w:top w:val="nil"/>
              <w:left w:val="single" w:sz="4" w:space="0" w:color="auto"/>
              <w:bottom w:val="single" w:sz="4" w:space="0" w:color="auto"/>
              <w:right w:val="single" w:sz="4" w:space="0" w:color="auto"/>
            </w:tcBorders>
            <w:shd w:val="clear" w:color="auto" w:fill="auto"/>
            <w:vAlign w:val="center"/>
            <w:hideMark/>
          </w:tcPr>
          <w:p w14:paraId="6E5024B0" w14:textId="77777777" w:rsidR="007C36C7" w:rsidRPr="0008435E" w:rsidRDefault="007C36C7" w:rsidP="00365E24">
            <w:pPr>
              <w:jc w:val="center"/>
              <w:rPr>
                <w:rFonts w:cs="Arial"/>
                <w:color w:val="000000"/>
                <w:sz w:val="18"/>
                <w:szCs w:val="18"/>
              </w:rPr>
            </w:pPr>
            <w:r>
              <w:rPr>
                <w:rFonts w:cs="Arial"/>
                <w:color w:val="000000"/>
                <w:sz w:val="18"/>
                <w:szCs w:val="18"/>
              </w:rPr>
              <w:t>100</w:t>
            </w:r>
          </w:p>
        </w:tc>
        <w:tc>
          <w:tcPr>
            <w:tcW w:w="1023" w:type="dxa"/>
            <w:tcBorders>
              <w:top w:val="nil"/>
              <w:left w:val="nil"/>
              <w:bottom w:val="single" w:sz="4" w:space="0" w:color="auto"/>
              <w:right w:val="single" w:sz="4" w:space="0" w:color="auto"/>
            </w:tcBorders>
            <w:shd w:val="clear" w:color="auto" w:fill="auto"/>
            <w:vAlign w:val="center"/>
            <w:hideMark/>
          </w:tcPr>
          <w:p w14:paraId="139C7411" w14:textId="77777777" w:rsidR="007C36C7" w:rsidRPr="0008435E" w:rsidRDefault="007C36C7" w:rsidP="00365E24">
            <w:pPr>
              <w:jc w:val="right"/>
              <w:rPr>
                <w:rFonts w:cs="Arial"/>
                <w:color w:val="222222"/>
                <w:sz w:val="18"/>
                <w:szCs w:val="18"/>
              </w:rPr>
            </w:pPr>
            <w:r>
              <w:rPr>
                <w:rFonts w:cs="Arial"/>
                <w:color w:val="222222"/>
                <w:sz w:val="18"/>
                <w:szCs w:val="18"/>
              </w:rPr>
              <w:t>159.8</w:t>
            </w:r>
          </w:p>
        </w:tc>
        <w:tc>
          <w:tcPr>
            <w:tcW w:w="1047" w:type="dxa"/>
            <w:tcBorders>
              <w:top w:val="nil"/>
              <w:left w:val="nil"/>
              <w:bottom w:val="single" w:sz="4" w:space="0" w:color="auto"/>
              <w:right w:val="single" w:sz="4" w:space="0" w:color="auto"/>
            </w:tcBorders>
            <w:shd w:val="clear" w:color="auto" w:fill="auto"/>
            <w:vAlign w:val="center"/>
            <w:hideMark/>
          </w:tcPr>
          <w:p w14:paraId="741D7B07" w14:textId="77777777" w:rsidR="007C36C7" w:rsidRPr="0008435E" w:rsidRDefault="007C36C7" w:rsidP="00365E24">
            <w:pPr>
              <w:jc w:val="right"/>
              <w:rPr>
                <w:rFonts w:cs="Arial"/>
                <w:color w:val="222222"/>
                <w:sz w:val="18"/>
                <w:szCs w:val="18"/>
              </w:rPr>
            </w:pPr>
            <w:r>
              <w:rPr>
                <w:rFonts w:cs="Arial"/>
                <w:color w:val="222222"/>
                <w:sz w:val="18"/>
                <w:szCs w:val="18"/>
              </w:rPr>
              <w:t>87.9</w:t>
            </w:r>
          </w:p>
        </w:tc>
        <w:tc>
          <w:tcPr>
            <w:tcW w:w="1035" w:type="dxa"/>
            <w:tcBorders>
              <w:top w:val="nil"/>
              <w:left w:val="nil"/>
              <w:bottom w:val="single" w:sz="4" w:space="0" w:color="auto"/>
              <w:right w:val="single" w:sz="4" w:space="0" w:color="auto"/>
            </w:tcBorders>
            <w:shd w:val="clear" w:color="auto" w:fill="auto"/>
            <w:vAlign w:val="center"/>
            <w:hideMark/>
          </w:tcPr>
          <w:p w14:paraId="2A05A6FE" w14:textId="77777777" w:rsidR="007C36C7" w:rsidRPr="0008435E" w:rsidRDefault="007C36C7" w:rsidP="00365E24">
            <w:pPr>
              <w:jc w:val="right"/>
              <w:rPr>
                <w:rFonts w:cs="Arial"/>
                <w:color w:val="222222"/>
                <w:sz w:val="18"/>
                <w:szCs w:val="18"/>
              </w:rPr>
            </w:pPr>
            <w:r>
              <w:rPr>
                <w:rFonts w:cs="Arial"/>
                <w:color w:val="222222"/>
                <w:sz w:val="18"/>
                <w:szCs w:val="18"/>
              </w:rPr>
              <w:t>27.1</w:t>
            </w:r>
          </w:p>
        </w:tc>
        <w:tc>
          <w:tcPr>
            <w:tcW w:w="1067" w:type="dxa"/>
            <w:tcBorders>
              <w:top w:val="nil"/>
              <w:left w:val="nil"/>
              <w:bottom w:val="single" w:sz="4" w:space="0" w:color="auto"/>
              <w:right w:val="single" w:sz="4" w:space="0" w:color="auto"/>
            </w:tcBorders>
            <w:shd w:val="clear" w:color="auto" w:fill="auto"/>
            <w:vAlign w:val="center"/>
            <w:hideMark/>
          </w:tcPr>
          <w:p w14:paraId="35E42408" w14:textId="77777777" w:rsidR="007C36C7" w:rsidRPr="0008435E" w:rsidRDefault="007C36C7" w:rsidP="00365E24">
            <w:pPr>
              <w:jc w:val="right"/>
              <w:rPr>
                <w:rFonts w:cs="Arial"/>
                <w:color w:val="222222"/>
                <w:sz w:val="18"/>
                <w:szCs w:val="18"/>
              </w:rPr>
            </w:pPr>
            <w:r>
              <w:rPr>
                <w:rFonts w:cs="Arial"/>
                <w:color w:val="222222"/>
                <w:sz w:val="18"/>
                <w:szCs w:val="18"/>
              </w:rPr>
              <w:t>9.8</w:t>
            </w:r>
          </w:p>
        </w:tc>
      </w:tr>
      <w:tr w:rsidR="007C36C7" w:rsidRPr="0008435E" w14:paraId="65BEF4D8" w14:textId="77777777" w:rsidTr="00365E24">
        <w:trPr>
          <w:trHeight w:val="288"/>
        </w:trPr>
        <w:tc>
          <w:tcPr>
            <w:tcW w:w="2832" w:type="dxa"/>
            <w:tcBorders>
              <w:top w:val="nil"/>
              <w:left w:val="single" w:sz="4" w:space="0" w:color="auto"/>
              <w:bottom w:val="single" w:sz="4" w:space="0" w:color="auto"/>
              <w:right w:val="nil"/>
            </w:tcBorders>
            <w:shd w:val="clear" w:color="auto" w:fill="auto"/>
            <w:vAlign w:val="center"/>
            <w:hideMark/>
          </w:tcPr>
          <w:p w14:paraId="205E29F3" w14:textId="77777777" w:rsidR="007C36C7" w:rsidRPr="0008435E" w:rsidRDefault="007C36C7" w:rsidP="00365E24">
            <w:pPr>
              <w:rPr>
                <w:rFonts w:cs="Arial"/>
                <w:color w:val="000000"/>
                <w:sz w:val="18"/>
                <w:szCs w:val="18"/>
              </w:rPr>
            </w:pPr>
            <w:r>
              <w:rPr>
                <w:rFonts w:cs="Arial"/>
                <w:color w:val="000000"/>
                <w:sz w:val="18"/>
                <w:szCs w:val="18"/>
              </w:rPr>
              <w:t>QLS Solicitor Support</w:t>
            </w:r>
          </w:p>
        </w:tc>
        <w:tc>
          <w:tcPr>
            <w:tcW w:w="1176" w:type="dxa"/>
            <w:tcBorders>
              <w:top w:val="nil"/>
              <w:left w:val="single" w:sz="4" w:space="0" w:color="auto"/>
              <w:bottom w:val="single" w:sz="4" w:space="0" w:color="auto"/>
              <w:right w:val="single" w:sz="4" w:space="0" w:color="auto"/>
            </w:tcBorders>
            <w:shd w:val="clear" w:color="auto" w:fill="auto"/>
            <w:vAlign w:val="center"/>
            <w:hideMark/>
          </w:tcPr>
          <w:p w14:paraId="577C05D3" w14:textId="77777777" w:rsidR="007C36C7" w:rsidRPr="0008435E" w:rsidRDefault="007C36C7" w:rsidP="00365E24">
            <w:pPr>
              <w:jc w:val="center"/>
              <w:rPr>
                <w:rFonts w:cs="Arial"/>
                <w:color w:val="000000"/>
                <w:sz w:val="18"/>
                <w:szCs w:val="18"/>
              </w:rPr>
            </w:pPr>
            <w:r>
              <w:rPr>
                <w:rFonts w:cs="Arial"/>
                <w:color w:val="000000"/>
                <w:sz w:val="18"/>
                <w:szCs w:val="18"/>
              </w:rPr>
              <w:t>100</w:t>
            </w:r>
          </w:p>
        </w:tc>
        <w:tc>
          <w:tcPr>
            <w:tcW w:w="1023" w:type="dxa"/>
            <w:tcBorders>
              <w:top w:val="nil"/>
              <w:left w:val="nil"/>
              <w:bottom w:val="single" w:sz="4" w:space="0" w:color="auto"/>
              <w:right w:val="single" w:sz="4" w:space="0" w:color="auto"/>
            </w:tcBorders>
            <w:shd w:val="clear" w:color="auto" w:fill="auto"/>
            <w:vAlign w:val="center"/>
            <w:hideMark/>
          </w:tcPr>
          <w:p w14:paraId="4BF8527B" w14:textId="77777777" w:rsidR="007C36C7" w:rsidRPr="0008435E" w:rsidRDefault="007C36C7" w:rsidP="00365E24">
            <w:pPr>
              <w:jc w:val="right"/>
              <w:rPr>
                <w:rFonts w:cs="Arial"/>
                <w:color w:val="222222"/>
                <w:sz w:val="18"/>
                <w:szCs w:val="18"/>
              </w:rPr>
            </w:pPr>
            <w:r>
              <w:rPr>
                <w:rFonts w:cs="Arial"/>
                <w:color w:val="222222"/>
                <w:sz w:val="18"/>
                <w:szCs w:val="18"/>
              </w:rPr>
              <w:t>0.0</w:t>
            </w:r>
          </w:p>
        </w:tc>
        <w:tc>
          <w:tcPr>
            <w:tcW w:w="1047" w:type="dxa"/>
            <w:tcBorders>
              <w:top w:val="nil"/>
              <w:left w:val="nil"/>
              <w:bottom w:val="single" w:sz="4" w:space="0" w:color="auto"/>
              <w:right w:val="single" w:sz="4" w:space="0" w:color="auto"/>
            </w:tcBorders>
            <w:shd w:val="clear" w:color="auto" w:fill="auto"/>
            <w:vAlign w:val="center"/>
            <w:hideMark/>
          </w:tcPr>
          <w:p w14:paraId="108128EE" w14:textId="77777777" w:rsidR="007C36C7" w:rsidRPr="0008435E" w:rsidRDefault="007C36C7" w:rsidP="00365E24">
            <w:pPr>
              <w:jc w:val="right"/>
              <w:rPr>
                <w:rFonts w:cs="Arial"/>
                <w:color w:val="222222"/>
                <w:sz w:val="18"/>
                <w:szCs w:val="18"/>
              </w:rPr>
            </w:pPr>
            <w:r>
              <w:rPr>
                <w:rFonts w:cs="Arial"/>
                <w:color w:val="222222"/>
                <w:sz w:val="18"/>
                <w:szCs w:val="18"/>
              </w:rPr>
              <w:t>0.0</w:t>
            </w:r>
          </w:p>
        </w:tc>
        <w:tc>
          <w:tcPr>
            <w:tcW w:w="1035" w:type="dxa"/>
            <w:tcBorders>
              <w:top w:val="nil"/>
              <w:left w:val="nil"/>
              <w:bottom w:val="single" w:sz="4" w:space="0" w:color="auto"/>
              <w:right w:val="single" w:sz="4" w:space="0" w:color="auto"/>
            </w:tcBorders>
            <w:shd w:val="clear" w:color="auto" w:fill="auto"/>
            <w:vAlign w:val="center"/>
            <w:hideMark/>
          </w:tcPr>
          <w:p w14:paraId="460BE9AF" w14:textId="77777777" w:rsidR="007C36C7" w:rsidRPr="0008435E" w:rsidRDefault="007C36C7" w:rsidP="00365E24">
            <w:pPr>
              <w:jc w:val="right"/>
              <w:rPr>
                <w:rFonts w:cs="Arial"/>
                <w:color w:val="222222"/>
                <w:sz w:val="18"/>
                <w:szCs w:val="18"/>
              </w:rPr>
            </w:pPr>
            <w:r>
              <w:rPr>
                <w:rFonts w:cs="Arial"/>
                <w:color w:val="222222"/>
                <w:sz w:val="18"/>
                <w:szCs w:val="18"/>
              </w:rPr>
              <w:t>1.4</w:t>
            </w:r>
          </w:p>
        </w:tc>
        <w:tc>
          <w:tcPr>
            <w:tcW w:w="1067" w:type="dxa"/>
            <w:tcBorders>
              <w:top w:val="nil"/>
              <w:left w:val="nil"/>
              <w:bottom w:val="single" w:sz="4" w:space="0" w:color="auto"/>
              <w:right w:val="single" w:sz="4" w:space="0" w:color="auto"/>
            </w:tcBorders>
            <w:shd w:val="clear" w:color="auto" w:fill="auto"/>
            <w:vAlign w:val="center"/>
            <w:hideMark/>
          </w:tcPr>
          <w:p w14:paraId="5210B364" w14:textId="77777777" w:rsidR="007C36C7" w:rsidRPr="0008435E" w:rsidRDefault="007C36C7" w:rsidP="00365E24">
            <w:pPr>
              <w:jc w:val="right"/>
              <w:rPr>
                <w:rFonts w:cs="Arial"/>
                <w:color w:val="222222"/>
                <w:sz w:val="18"/>
                <w:szCs w:val="18"/>
              </w:rPr>
            </w:pPr>
            <w:r>
              <w:rPr>
                <w:rFonts w:cs="Arial"/>
                <w:color w:val="222222"/>
                <w:sz w:val="18"/>
                <w:szCs w:val="18"/>
              </w:rPr>
              <w:t>0.0</w:t>
            </w:r>
          </w:p>
        </w:tc>
      </w:tr>
    </w:tbl>
    <w:p w14:paraId="69C3E36C" w14:textId="77777777" w:rsidR="007C36C7" w:rsidRPr="002F07DA" w:rsidRDefault="007C36C7" w:rsidP="00117A3E">
      <w:pPr>
        <w:pStyle w:val="Header"/>
        <w:spacing w:before="240"/>
        <w:rPr>
          <w:sz w:val="20"/>
        </w:rPr>
      </w:pPr>
      <w:r w:rsidRPr="002F07DA">
        <w:rPr>
          <w:sz w:val="20"/>
        </w:rPr>
        <w:t>Principles of consolidation</w:t>
      </w:r>
    </w:p>
    <w:p w14:paraId="1AF8A816" w14:textId="77777777" w:rsidR="007C36C7" w:rsidRPr="002F07DA" w:rsidRDefault="007C36C7" w:rsidP="00117A3E">
      <w:pPr>
        <w:pStyle w:val="Header"/>
        <w:tabs>
          <w:tab w:val="clear" w:pos="4513"/>
          <w:tab w:val="clear" w:pos="9026"/>
        </w:tabs>
        <w:spacing w:before="240"/>
        <w:rPr>
          <w:b w:val="0"/>
          <w:sz w:val="18"/>
          <w:szCs w:val="18"/>
        </w:rPr>
      </w:pPr>
      <w:r w:rsidRPr="002F07DA">
        <w:rPr>
          <w:b w:val="0"/>
          <w:sz w:val="18"/>
          <w:szCs w:val="18"/>
        </w:rPr>
        <w:t xml:space="preserve">The financial statements of controlled entities are included in the consolidated financial statements from the date control commences to the date control ceases.  In the process of reporting the </w:t>
      </w:r>
      <w:r>
        <w:rPr>
          <w:b w:val="0"/>
          <w:sz w:val="18"/>
          <w:szCs w:val="18"/>
        </w:rPr>
        <w:t>Group</w:t>
      </w:r>
      <w:r w:rsidRPr="002F07DA">
        <w:rPr>
          <w:b w:val="0"/>
          <w:sz w:val="18"/>
          <w:szCs w:val="18"/>
        </w:rPr>
        <w:t xml:space="preserve"> as a single economic entity, unrealised gains and losses, inter-entity balances resulting from transactions with or between controlled entities are eliminated on consolidation where material.  The accounting policies have been consistently applied by each entity in the consolidated </w:t>
      </w:r>
      <w:r>
        <w:rPr>
          <w:b w:val="0"/>
          <w:sz w:val="18"/>
          <w:szCs w:val="18"/>
        </w:rPr>
        <w:t>group.</w:t>
      </w:r>
    </w:p>
    <w:p w14:paraId="50552583" w14:textId="77777777" w:rsidR="007C36C7" w:rsidRDefault="007C36C7">
      <w:pPr>
        <w:rPr>
          <w:b/>
          <w:sz w:val="18"/>
          <w:szCs w:val="18"/>
        </w:rPr>
      </w:pPr>
      <w:r>
        <w:rPr>
          <w:b/>
          <w:sz w:val="18"/>
          <w:szCs w:val="18"/>
        </w:rPr>
        <w:br w:type="page"/>
      </w:r>
    </w:p>
    <w:p w14:paraId="6D8D0467" w14:textId="77777777" w:rsidR="007C36C7" w:rsidRPr="00C72959" w:rsidRDefault="007C36C7" w:rsidP="00372B80">
      <w:pPr>
        <w:pStyle w:val="Heading1"/>
      </w:pPr>
      <w:r w:rsidRPr="00C72959">
        <w:lastRenderedPageBreak/>
        <w:t>B1</w:t>
      </w:r>
      <w:r w:rsidRPr="00C72959">
        <w:tab/>
        <w:t xml:space="preserve">REVENUE </w:t>
      </w:r>
    </w:p>
    <w:p w14:paraId="55EEE03F" w14:textId="77777777" w:rsidR="007C36C7" w:rsidRPr="00C72959" w:rsidRDefault="007C36C7" w:rsidP="00372B80">
      <w:pPr>
        <w:pStyle w:val="Heading2"/>
      </w:pPr>
      <w:r w:rsidRPr="00C72959">
        <w:t>B1-1</w:t>
      </w:r>
      <w:r w:rsidRPr="00C72959">
        <w:tab/>
        <w:t>FEES AND MEMBERSHIP SERVICES</w:t>
      </w:r>
    </w:p>
    <w:p w14:paraId="481DC267" w14:textId="77777777" w:rsidR="007C36C7" w:rsidRDefault="007C36C7" w:rsidP="00372B80">
      <w:pPr>
        <w:pStyle w:val="Header"/>
        <w:tabs>
          <w:tab w:val="clear" w:pos="4513"/>
          <w:tab w:val="clear" w:pos="9026"/>
        </w:tabs>
        <w:spacing w:after="240"/>
        <w:rPr>
          <w:b w:val="0"/>
          <w:sz w:val="18"/>
          <w:szCs w:val="18"/>
        </w:rPr>
      </w:pPr>
      <w:r w:rsidRPr="002F07DA">
        <w:rPr>
          <w:b w:val="0"/>
          <w:sz w:val="18"/>
          <w:szCs w:val="18"/>
        </w:rPr>
        <w:t>Memberships and practitioner fees are recognised as revenue within the period.  Prepayment of fees is re</w:t>
      </w:r>
      <w:r>
        <w:rPr>
          <w:b w:val="0"/>
          <w:sz w:val="18"/>
          <w:szCs w:val="18"/>
        </w:rPr>
        <w:t>cognised as income in advance and recognised as a current liability under AASB 15 Revenue from Contracts with Customers.</w:t>
      </w:r>
    </w:p>
    <w:p w14:paraId="38B7CA60" w14:textId="77777777" w:rsidR="007C36C7" w:rsidRDefault="007C36C7" w:rsidP="00372B80">
      <w:pPr>
        <w:pStyle w:val="Header"/>
        <w:spacing w:after="240"/>
        <w:rPr>
          <w:b w:val="0"/>
          <w:sz w:val="18"/>
          <w:szCs w:val="18"/>
        </w:rPr>
      </w:pPr>
      <w:r w:rsidRPr="002F07DA">
        <w:rPr>
          <w:b w:val="0"/>
          <w:sz w:val="18"/>
          <w:szCs w:val="18"/>
        </w:rPr>
        <w:t xml:space="preserve">Membership services and events income is recognised as revenue when the service or event occurs. Prepayment of membership services and events is </w:t>
      </w:r>
      <w:r>
        <w:rPr>
          <w:b w:val="0"/>
          <w:sz w:val="18"/>
          <w:szCs w:val="18"/>
        </w:rPr>
        <w:t>recognised as income in advance.</w:t>
      </w:r>
    </w:p>
    <w:p w14:paraId="7DDBA05C" w14:textId="77777777" w:rsidR="007C36C7" w:rsidRDefault="007C36C7" w:rsidP="00372B80">
      <w:pPr>
        <w:pStyle w:val="Header"/>
        <w:spacing w:after="240"/>
        <w:rPr>
          <w:b w:val="0"/>
          <w:sz w:val="18"/>
          <w:szCs w:val="18"/>
        </w:rPr>
      </w:pPr>
      <w:r w:rsidRPr="007C47F8">
        <w:rPr>
          <w:b w:val="0"/>
          <w:sz w:val="18"/>
          <w:szCs w:val="18"/>
        </w:rPr>
        <w:t>The following table provides information about the nature and timing of the satisfac</w:t>
      </w:r>
      <w:r>
        <w:rPr>
          <w:b w:val="0"/>
          <w:sz w:val="18"/>
          <w:szCs w:val="18"/>
        </w:rPr>
        <w:t>tion of performance obligations:</w:t>
      </w:r>
    </w:p>
    <w:tbl>
      <w:tblPr>
        <w:tblStyle w:val="TableGrid"/>
        <w:tblW w:w="8500" w:type="dxa"/>
        <w:tblLook w:val="04A0" w:firstRow="1" w:lastRow="0" w:firstColumn="1" w:lastColumn="0" w:noHBand="0" w:noVBand="1"/>
      </w:tblPr>
      <w:tblGrid>
        <w:gridCol w:w="2094"/>
        <w:gridCol w:w="3146"/>
        <w:gridCol w:w="3260"/>
      </w:tblGrid>
      <w:tr w:rsidR="007C36C7" w14:paraId="29B1E517" w14:textId="77777777" w:rsidTr="00365E24">
        <w:trPr>
          <w:trHeight w:val="642"/>
        </w:trPr>
        <w:tc>
          <w:tcPr>
            <w:tcW w:w="2094" w:type="dxa"/>
            <w:shd w:val="clear" w:color="auto" w:fill="A6A6A6" w:themeFill="background1" w:themeFillShade="A6"/>
          </w:tcPr>
          <w:p w14:paraId="6DA3E14E" w14:textId="77777777" w:rsidR="007C36C7" w:rsidRPr="007C47F8" w:rsidRDefault="007C36C7" w:rsidP="00372B80">
            <w:pPr>
              <w:pStyle w:val="Header"/>
              <w:spacing w:after="240"/>
              <w:rPr>
                <w:sz w:val="18"/>
                <w:szCs w:val="18"/>
              </w:rPr>
            </w:pPr>
            <w:r>
              <w:rPr>
                <w:sz w:val="18"/>
                <w:szCs w:val="18"/>
              </w:rPr>
              <w:t>Type of good or service</w:t>
            </w:r>
          </w:p>
        </w:tc>
        <w:tc>
          <w:tcPr>
            <w:tcW w:w="3146" w:type="dxa"/>
            <w:shd w:val="clear" w:color="auto" w:fill="A6A6A6" w:themeFill="background1" w:themeFillShade="A6"/>
          </w:tcPr>
          <w:p w14:paraId="43075F27" w14:textId="77777777" w:rsidR="007C36C7" w:rsidRPr="007C47F8" w:rsidRDefault="007C36C7" w:rsidP="00372B80">
            <w:pPr>
              <w:pStyle w:val="Header"/>
              <w:spacing w:after="240"/>
              <w:rPr>
                <w:sz w:val="18"/>
                <w:szCs w:val="18"/>
              </w:rPr>
            </w:pPr>
            <w:r w:rsidRPr="007C47F8">
              <w:rPr>
                <w:sz w:val="18"/>
                <w:szCs w:val="18"/>
              </w:rPr>
              <w:t>Nature and timing of performance obligations</w:t>
            </w:r>
          </w:p>
        </w:tc>
        <w:tc>
          <w:tcPr>
            <w:tcW w:w="3260" w:type="dxa"/>
            <w:shd w:val="clear" w:color="auto" w:fill="A6A6A6" w:themeFill="background1" w:themeFillShade="A6"/>
          </w:tcPr>
          <w:p w14:paraId="0CDA31B7" w14:textId="77777777" w:rsidR="007C36C7" w:rsidRPr="007C47F8" w:rsidRDefault="007C36C7" w:rsidP="00372B80">
            <w:pPr>
              <w:pStyle w:val="Header"/>
              <w:spacing w:after="240"/>
              <w:rPr>
                <w:sz w:val="18"/>
                <w:szCs w:val="18"/>
              </w:rPr>
            </w:pPr>
            <w:r w:rsidRPr="007C47F8">
              <w:rPr>
                <w:sz w:val="18"/>
                <w:szCs w:val="18"/>
              </w:rPr>
              <w:t>Revenue recognition</w:t>
            </w:r>
          </w:p>
        </w:tc>
      </w:tr>
      <w:tr w:rsidR="007C36C7" w14:paraId="1A14FFFA" w14:textId="77777777" w:rsidTr="00365E24">
        <w:trPr>
          <w:trHeight w:val="1857"/>
        </w:trPr>
        <w:tc>
          <w:tcPr>
            <w:tcW w:w="2094" w:type="dxa"/>
          </w:tcPr>
          <w:p w14:paraId="28AE7242" w14:textId="77777777" w:rsidR="007C36C7" w:rsidRDefault="007C36C7" w:rsidP="00372B80">
            <w:pPr>
              <w:pStyle w:val="Header"/>
              <w:spacing w:after="240"/>
              <w:rPr>
                <w:b w:val="0"/>
                <w:sz w:val="18"/>
                <w:szCs w:val="18"/>
              </w:rPr>
            </w:pPr>
            <w:r>
              <w:rPr>
                <w:b w:val="0"/>
                <w:sz w:val="18"/>
                <w:szCs w:val="18"/>
              </w:rPr>
              <w:t>Practising certificate fees</w:t>
            </w:r>
          </w:p>
        </w:tc>
        <w:tc>
          <w:tcPr>
            <w:tcW w:w="3146" w:type="dxa"/>
          </w:tcPr>
          <w:p w14:paraId="47620BB8" w14:textId="77777777" w:rsidR="007C36C7" w:rsidRDefault="007C36C7" w:rsidP="007C47F8">
            <w:pPr>
              <w:pStyle w:val="Header"/>
              <w:spacing w:after="240"/>
              <w:rPr>
                <w:b w:val="0"/>
                <w:sz w:val="18"/>
                <w:szCs w:val="18"/>
              </w:rPr>
            </w:pPr>
            <w:r>
              <w:rPr>
                <w:b w:val="0"/>
                <w:sz w:val="18"/>
                <w:szCs w:val="18"/>
              </w:rPr>
              <w:t>Certificates are valid for 12 months from 1 July each year. There is no provision for a return of funds should members cease to practise during the year. Refunds are uncommon and are assessed on a case by case basis.</w:t>
            </w:r>
          </w:p>
        </w:tc>
        <w:tc>
          <w:tcPr>
            <w:tcW w:w="3260" w:type="dxa"/>
          </w:tcPr>
          <w:p w14:paraId="17685F19" w14:textId="77777777" w:rsidR="007C36C7" w:rsidRDefault="007C36C7" w:rsidP="007C47F8">
            <w:pPr>
              <w:pStyle w:val="Header"/>
              <w:spacing w:after="240"/>
              <w:rPr>
                <w:b w:val="0"/>
                <w:sz w:val="18"/>
                <w:szCs w:val="18"/>
              </w:rPr>
            </w:pPr>
            <w:r>
              <w:rPr>
                <w:b w:val="0"/>
                <w:sz w:val="18"/>
                <w:szCs w:val="18"/>
              </w:rPr>
              <w:t>Revenue is recognised progressively throughout the period in line with completion of each service.</w:t>
            </w:r>
          </w:p>
        </w:tc>
      </w:tr>
      <w:tr w:rsidR="007C36C7" w14:paraId="54F241BC" w14:textId="77777777" w:rsidTr="00365E24">
        <w:trPr>
          <w:trHeight w:val="1869"/>
        </w:trPr>
        <w:tc>
          <w:tcPr>
            <w:tcW w:w="2094" w:type="dxa"/>
          </w:tcPr>
          <w:p w14:paraId="32ACCEA5" w14:textId="77777777" w:rsidR="007C36C7" w:rsidRDefault="007C36C7" w:rsidP="00372B80">
            <w:pPr>
              <w:pStyle w:val="Header"/>
              <w:spacing w:after="240"/>
              <w:rPr>
                <w:b w:val="0"/>
                <w:sz w:val="18"/>
                <w:szCs w:val="18"/>
              </w:rPr>
            </w:pPr>
            <w:r>
              <w:rPr>
                <w:b w:val="0"/>
                <w:sz w:val="18"/>
                <w:szCs w:val="18"/>
              </w:rPr>
              <w:t>Membership fees</w:t>
            </w:r>
          </w:p>
        </w:tc>
        <w:tc>
          <w:tcPr>
            <w:tcW w:w="3146" w:type="dxa"/>
          </w:tcPr>
          <w:p w14:paraId="2A806BF4" w14:textId="77777777" w:rsidR="007C36C7" w:rsidRDefault="007C36C7" w:rsidP="00372B80">
            <w:pPr>
              <w:pStyle w:val="Header"/>
              <w:spacing w:after="240"/>
              <w:rPr>
                <w:b w:val="0"/>
                <w:sz w:val="18"/>
                <w:szCs w:val="18"/>
              </w:rPr>
            </w:pPr>
            <w:r>
              <w:rPr>
                <w:b w:val="0"/>
                <w:sz w:val="18"/>
                <w:szCs w:val="18"/>
              </w:rPr>
              <w:t>Memberships are valid for 12 months from 1 July each year. There is no provision for a return of funds should members cease to practise during the year. Refunds are uncommon and are assessed on a case by case basis.</w:t>
            </w:r>
          </w:p>
        </w:tc>
        <w:tc>
          <w:tcPr>
            <w:tcW w:w="3260" w:type="dxa"/>
          </w:tcPr>
          <w:p w14:paraId="1BBA4B95" w14:textId="77777777" w:rsidR="007C36C7" w:rsidRDefault="007C36C7" w:rsidP="00372B80">
            <w:pPr>
              <w:pStyle w:val="Header"/>
              <w:spacing w:after="240"/>
              <w:rPr>
                <w:b w:val="0"/>
                <w:sz w:val="18"/>
                <w:szCs w:val="18"/>
              </w:rPr>
            </w:pPr>
            <w:r>
              <w:rPr>
                <w:b w:val="0"/>
                <w:sz w:val="18"/>
                <w:szCs w:val="18"/>
              </w:rPr>
              <w:t>Revenue is recognised at the completion of each service.</w:t>
            </w:r>
          </w:p>
        </w:tc>
      </w:tr>
      <w:tr w:rsidR="007C36C7" w14:paraId="6E91A141" w14:textId="77777777" w:rsidTr="00365E24">
        <w:trPr>
          <w:trHeight w:val="1857"/>
        </w:trPr>
        <w:tc>
          <w:tcPr>
            <w:tcW w:w="2094" w:type="dxa"/>
          </w:tcPr>
          <w:p w14:paraId="6CD0A262" w14:textId="77777777" w:rsidR="007C36C7" w:rsidRDefault="007C36C7" w:rsidP="00372B80">
            <w:pPr>
              <w:pStyle w:val="Header"/>
              <w:spacing w:after="240"/>
              <w:rPr>
                <w:b w:val="0"/>
                <w:sz w:val="18"/>
                <w:szCs w:val="18"/>
              </w:rPr>
            </w:pPr>
            <w:r>
              <w:rPr>
                <w:b w:val="0"/>
                <w:sz w:val="18"/>
                <w:szCs w:val="18"/>
              </w:rPr>
              <w:t>Limitation of liability scheme</w:t>
            </w:r>
          </w:p>
        </w:tc>
        <w:tc>
          <w:tcPr>
            <w:tcW w:w="3146" w:type="dxa"/>
          </w:tcPr>
          <w:p w14:paraId="1AF288AF" w14:textId="77777777" w:rsidR="007C36C7" w:rsidRDefault="007C36C7" w:rsidP="00A85C1F">
            <w:pPr>
              <w:pStyle w:val="Header"/>
              <w:spacing w:after="240"/>
              <w:rPr>
                <w:b w:val="0"/>
                <w:sz w:val="18"/>
                <w:szCs w:val="18"/>
              </w:rPr>
            </w:pPr>
            <w:r>
              <w:rPr>
                <w:b w:val="0"/>
                <w:sz w:val="18"/>
                <w:szCs w:val="18"/>
              </w:rPr>
              <w:t>Scheme participation is valid for 12 months from 1 July each year. There is no provision for a return of funds should members cease to practise during the year. Refunds are uncommon and are assessed on a case by case basis.</w:t>
            </w:r>
          </w:p>
        </w:tc>
        <w:tc>
          <w:tcPr>
            <w:tcW w:w="3260" w:type="dxa"/>
          </w:tcPr>
          <w:p w14:paraId="65725772" w14:textId="77777777" w:rsidR="007C36C7" w:rsidRDefault="007C36C7" w:rsidP="00372B80">
            <w:pPr>
              <w:pStyle w:val="Header"/>
              <w:spacing w:after="240"/>
              <w:rPr>
                <w:b w:val="0"/>
                <w:sz w:val="18"/>
                <w:szCs w:val="18"/>
              </w:rPr>
            </w:pPr>
            <w:r>
              <w:rPr>
                <w:b w:val="0"/>
                <w:sz w:val="18"/>
                <w:szCs w:val="18"/>
              </w:rPr>
              <w:t>Revenue is recognised at the completion of each service.</w:t>
            </w:r>
          </w:p>
        </w:tc>
      </w:tr>
      <w:tr w:rsidR="007C36C7" w14:paraId="558F04F0" w14:textId="77777777" w:rsidTr="00365E24">
        <w:trPr>
          <w:trHeight w:val="1359"/>
        </w:trPr>
        <w:tc>
          <w:tcPr>
            <w:tcW w:w="2094" w:type="dxa"/>
          </w:tcPr>
          <w:p w14:paraId="63E42995" w14:textId="77777777" w:rsidR="007C36C7" w:rsidRDefault="007C36C7" w:rsidP="00372B80">
            <w:pPr>
              <w:pStyle w:val="Header"/>
              <w:spacing w:after="240"/>
              <w:rPr>
                <w:b w:val="0"/>
                <w:sz w:val="18"/>
                <w:szCs w:val="18"/>
              </w:rPr>
            </w:pPr>
            <w:r>
              <w:rPr>
                <w:b w:val="0"/>
                <w:sz w:val="18"/>
                <w:szCs w:val="18"/>
              </w:rPr>
              <w:t>Specialist accreditation fee</w:t>
            </w:r>
          </w:p>
        </w:tc>
        <w:tc>
          <w:tcPr>
            <w:tcW w:w="3146" w:type="dxa"/>
          </w:tcPr>
          <w:p w14:paraId="431C136B" w14:textId="77777777" w:rsidR="007C36C7" w:rsidRDefault="007C36C7" w:rsidP="00372B80">
            <w:pPr>
              <w:pStyle w:val="Header"/>
              <w:spacing w:after="240"/>
              <w:rPr>
                <w:b w:val="0"/>
                <w:sz w:val="18"/>
                <w:szCs w:val="18"/>
              </w:rPr>
            </w:pPr>
            <w:r>
              <w:rPr>
                <w:b w:val="0"/>
                <w:sz w:val="18"/>
                <w:szCs w:val="18"/>
              </w:rPr>
              <w:t>Accreditation fees are valid for 12 months from 1 July each year. There is no provision for a return of funds should members cease to practise during the year. Refunds are uncommon and are assessed on a case by case basis.</w:t>
            </w:r>
          </w:p>
        </w:tc>
        <w:tc>
          <w:tcPr>
            <w:tcW w:w="3260" w:type="dxa"/>
          </w:tcPr>
          <w:p w14:paraId="2721C4FE" w14:textId="77777777" w:rsidR="007C36C7" w:rsidRDefault="007C36C7" w:rsidP="00372B80">
            <w:pPr>
              <w:pStyle w:val="Header"/>
              <w:spacing w:after="240"/>
              <w:rPr>
                <w:b w:val="0"/>
                <w:sz w:val="18"/>
                <w:szCs w:val="18"/>
              </w:rPr>
            </w:pPr>
            <w:r>
              <w:rPr>
                <w:b w:val="0"/>
                <w:sz w:val="18"/>
                <w:szCs w:val="18"/>
              </w:rPr>
              <w:t>Revenue is recognised at the completion of each service.</w:t>
            </w:r>
          </w:p>
        </w:tc>
      </w:tr>
      <w:tr w:rsidR="007C36C7" w14:paraId="664EE364" w14:textId="77777777" w:rsidTr="00365E24">
        <w:trPr>
          <w:trHeight w:val="642"/>
        </w:trPr>
        <w:tc>
          <w:tcPr>
            <w:tcW w:w="2094" w:type="dxa"/>
          </w:tcPr>
          <w:p w14:paraId="6ABD3BA9" w14:textId="77777777" w:rsidR="007C36C7" w:rsidRDefault="007C36C7" w:rsidP="00372B80">
            <w:pPr>
              <w:pStyle w:val="Header"/>
              <w:spacing w:after="240"/>
              <w:rPr>
                <w:b w:val="0"/>
                <w:sz w:val="18"/>
                <w:szCs w:val="18"/>
              </w:rPr>
            </w:pPr>
            <w:r>
              <w:rPr>
                <w:b w:val="0"/>
                <w:sz w:val="18"/>
                <w:szCs w:val="18"/>
              </w:rPr>
              <w:t>Certificate of fitness</w:t>
            </w:r>
          </w:p>
        </w:tc>
        <w:tc>
          <w:tcPr>
            <w:tcW w:w="3146" w:type="dxa"/>
          </w:tcPr>
          <w:p w14:paraId="78A69F61" w14:textId="77777777" w:rsidR="007C36C7" w:rsidRDefault="007C36C7" w:rsidP="006728C2">
            <w:pPr>
              <w:pStyle w:val="Header"/>
              <w:spacing w:after="240"/>
              <w:rPr>
                <w:b w:val="0"/>
                <w:sz w:val="18"/>
                <w:szCs w:val="18"/>
              </w:rPr>
            </w:pPr>
            <w:r>
              <w:rPr>
                <w:b w:val="0"/>
                <w:sz w:val="18"/>
                <w:szCs w:val="18"/>
              </w:rPr>
              <w:t>Certificates are issued within 5 working days from application.</w:t>
            </w:r>
          </w:p>
        </w:tc>
        <w:tc>
          <w:tcPr>
            <w:tcW w:w="3260" w:type="dxa"/>
          </w:tcPr>
          <w:p w14:paraId="2B3D360A" w14:textId="77777777" w:rsidR="007C36C7" w:rsidRDefault="007C36C7" w:rsidP="00372B80">
            <w:pPr>
              <w:pStyle w:val="Header"/>
              <w:spacing w:after="240"/>
              <w:rPr>
                <w:b w:val="0"/>
                <w:sz w:val="18"/>
                <w:szCs w:val="18"/>
              </w:rPr>
            </w:pPr>
            <w:r>
              <w:rPr>
                <w:b w:val="0"/>
                <w:sz w:val="18"/>
                <w:szCs w:val="18"/>
              </w:rPr>
              <w:t>Revenue is recognised at the completion of each service.</w:t>
            </w:r>
          </w:p>
        </w:tc>
      </w:tr>
    </w:tbl>
    <w:p w14:paraId="7B765149" w14:textId="77777777" w:rsidR="007C36C7" w:rsidRDefault="007C36C7" w:rsidP="00372B80">
      <w:pPr>
        <w:pStyle w:val="Header"/>
        <w:spacing w:after="240"/>
        <w:rPr>
          <w:b w:val="0"/>
          <w:sz w:val="18"/>
          <w:szCs w:val="18"/>
        </w:rPr>
      </w:pPr>
    </w:p>
    <w:p w14:paraId="0519552F" w14:textId="77777777" w:rsidR="007C36C7" w:rsidRPr="002F07DA" w:rsidRDefault="007C36C7" w:rsidP="00D04D45">
      <w:pPr>
        <w:pStyle w:val="Header"/>
        <w:rPr>
          <w:sz w:val="20"/>
        </w:rPr>
      </w:pPr>
    </w:p>
    <w:p w14:paraId="37E5A2B3" w14:textId="77777777" w:rsidR="007C36C7" w:rsidRPr="00C72959" w:rsidRDefault="007C36C7" w:rsidP="007C47F8">
      <w:pPr>
        <w:pStyle w:val="Heading2"/>
      </w:pPr>
      <w:r w:rsidRPr="00C72959">
        <w:lastRenderedPageBreak/>
        <w:t>B1-1</w:t>
      </w:r>
      <w:r w:rsidRPr="00C72959">
        <w:tab/>
        <w:t>FEES AND MEMBERSHIP SERVICES</w:t>
      </w:r>
      <w:r>
        <w:t xml:space="preserve"> (continued)</w:t>
      </w:r>
    </w:p>
    <w:tbl>
      <w:tblPr>
        <w:tblW w:w="8582" w:type="dxa"/>
        <w:tblLook w:val="04A0" w:firstRow="1" w:lastRow="0" w:firstColumn="1" w:lastColumn="0" w:noHBand="0" w:noVBand="1"/>
      </w:tblPr>
      <w:tblGrid>
        <w:gridCol w:w="3946"/>
        <w:gridCol w:w="1160"/>
        <w:gridCol w:w="1162"/>
        <w:gridCol w:w="1154"/>
        <w:gridCol w:w="1160"/>
      </w:tblGrid>
      <w:tr w:rsidR="007C36C7" w:rsidRPr="002E08BA" w14:paraId="2C83812E" w14:textId="77777777" w:rsidTr="00365E24">
        <w:trPr>
          <w:trHeight w:val="272"/>
        </w:trPr>
        <w:tc>
          <w:tcPr>
            <w:tcW w:w="3946" w:type="dxa"/>
            <w:tcBorders>
              <w:top w:val="single" w:sz="4" w:space="0" w:color="auto"/>
              <w:left w:val="single" w:sz="4" w:space="0" w:color="auto"/>
              <w:bottom w:val="nil"/>
              <w:right w:val="nil"/>
            </w:tcBorders>
            <w:shd w:val="clear" w:color="000000" w:fill="BFBFBF"/>
            <w:noWrap/>
            <w:vAlign w:val="bottom"/>
            <w:hideMark/>
          </w:tcPr>
          <w:p w14:paraId="7F9F7076" w14:textId="77777777" w:rsidR="007C36C7" w:rsidRPr="002E08BA" w:rsidRDefault="007C36C7" w:rsidP="002E08BA">
            <w:pPr>
              <w:rPr>
                <w:rFonts w:cs="Arial"/>
                <w:color w:val="000000"/>
                <w:sz w:val="18"/>
                <w:szCs w:val="18"/>
              </w:rPr>
            </w:pPr>
            <w:r w:rsidRPr="002E08BA">
              <w:rPr>
                <w:rFonts w:cs="Arial"/>
                <w:color w:val="000000"/>
                <w:sz w:val="18"/>
                <w:szCs w:val="18"/>
              </w:rPr>
              <w:t> </w:t>
            </w:r>
          </w:p>
        </w:tc>
        <w:tc>
          <w:tcPr>
            <w:tcW w:w="2322" w:type="dxa"/>
            <w:gridSpan w:val="2"/>
            <w:tcBorders>
              <w:top w:val="single" w:sz="4" w:space="0" w:color="auto"/>
              <w:left w:val="nil"/>
              <w:bottom w:val="nil"/>
              <w:right w:val="nil"/>
            </w:tcBorders>
            <w:shd w:val="clear" w:color="000000" w:fill="BFBFBF"/>
            <w:noWrap/>
            <w:vAlign w:val="bottom"/>
            <w:hideMark/>
          </w:tcPr>
          <w:p w14:paraId="22AA4AFE" w14:textId="77777777" w:rsidR="007C36C7" w:rsidRPr="002E08BA" w:rsidRDefault="007C36C7" w:rsidP="002E08BA">
            <w:pPr>
              <w:jc w:val="center"/>
              <w:rPr>
                <w:rFonts w:cs="Arial"/>
                <w:b/>
                <w:bCs/>
                <w:color w:val="000000"/>
                <w:sz w:val="18"/>
                <w:szCs w:val="18"/>
              </w:rPr>
            </w:pPr>
            <w:r w:rsidRPr="002E08BA">
              <w:rPr>
                <w:rFonts w:cs="Arial"/>
                <w:b/>
                <w:bCs/>
                <w:color w:val="000000"/>
                <w:sz w:val="18"/>
                <w:szCs w:val="18"/>
              </w:rPr>
              <w:t>Consolidated</w:t>
            </w:r>
          </w:p>
        </w:tc>
        <w:tc>
          <w:tcPr>
            <w:tcW w:w="2314" w:type="dxa"/>
            <w:gridSpan w:val="2"/>
            <w:tcBorders>
              <w:top w:val="single" w:sz="4" w:space="0" w:color="auto"/>
              <w:left w:val="nil"/>
              <w:bottom w:val="nil"/>
              <w:right w:val="single" w:sz="4" w:space="0" w:color="000000"/>
            </w:tcBorders>
            <w:shd w:val="clear" w:color="000000" w:fill="BFBFBF"/>
            <w:noWrap/>
            <w:vAlign w:val="bottom"/>
            <w:hideMark/>
          </w:tcPr>
          <w:p w14:paraId="7A0BA9F1" w14:textId="77777777" w:rsidR="007C36C7" w:rsidRPr="002E08BA" w:rsidRDefault="007C36C7" w:rsidP="002E08BA">
            <w:pPr>
              <w:jc w:val="center"/>
              <w:rPr>
                <w:rFonts w:cs="Arial"/>
                <w:b/>
                <w:bCs/>
                <w:color w:val="000000"/>
                <w:sz w:val="18"/>
                <w:szCs w:val="18"/>
              </w:rPr>
            </w:pPr>
            <w:r w:rsidRPr="002E08BA">
              <w:rPr>
                <w:rFonts w:cs="Arial"/>
                <w:b/>
                <w:bCs/>
                <w:color w:val="000000"/>
                <w:sz w:val="18"/>
                <w:szCs w:val="18"/>
              </w:rPr>
              <w:t>Parent</w:t>
            </w:r>
          </w:p>
        </w:tc>
      </w:tr>
      <w:tr w:rsidR="007C36C7" w:rsidRPr="002E08BA" w14:paraId="11455FAA" w14:textId="77777777" w:rsidTr="00365E24">
        <w:trPr>
          <w:trHeight w:val="283"/>
        </w:trPr>
        <w:tc>
          <w:tcPr>
            <w:tcW w:w="3946" w:type="dxa"/>
            <w:tcBorders>
              <w:top w:val="nil"/>
              <w:left w:val="single" w:sz="4" w:space="0" w:color="auto"/>
              <w:bottom w:val="nil"/>
              <w:right w:val="nil"/>
            </w:tcBorders>
            <w:shd w:val="clear" w:color="000000" w:fill="BFBFBF"/>
            <w:vAlign w:val="center"/>
            <w:hideMark/>
          </w:tcPr>
          <w:p w14:paraId="4BFF9AA7" w14:textId="77777777" w:rsidR="007C36C7" w:rsidRPr="002E08BA" w:rsidRDefault="007C36C7" w:rsidP="002E08BA">
            <w:pPr>
              <w:rPr>
                <w:rFonts w:cs="Arial"/>
                <w:color w:val="000000"/>
                <w:sz w:val="18"/>
                <w:szCs w:val="18"/>
              </w:rPr>
            </w:pPr>
            <w:r w:rsidRPr="002E08BA">
              <w:rPr>
                <w:rFonts w:cs="Arial"/>
                <w:color w:val="000000"/>
                <w:sz w:val="18"/>
                <w:szCs w:val="18"/>
              </w:rPr>
              <w:t> </w:t>
            </w:r>
          </w:p>
        </w:tc>
        <w:tc>
          <w:tcPr>
            <w:tcW w:w="1160" w:type="dxa"/>
            <w:tcBorders>
              <w:top w:val="nil"/>
              <w:left w:val="nil"/>
              <w:bottom w:val="nil"/>
              <w:right w:val="nil"/>
            </w:tcBorders>
            <w:shd w:val="clear" w:color="000000" w:fill="BFBFBF"/>
            <w:vAlign w:val="center"/>
            <w:hideMark/>
          </w:tcPr>
          <w:p w14:paraId="27DCC373" w14:textId="77777777" w:rsidR="007C36C7" w:rsidRPr="002E08BA" w:rsidRDefault="007C36C7" w:rsidP="002E08BA">
            <w:pPr>
              <w:jc w:val="right"/>
              <w:rPr>
                <w:rFonts w:cs="Arial"/>
                <w:b/>
                <w:bCs/>
                <w:color w:val="000000"/>
                <w:sz w:val="18"/>
                <w:szCs w:val="18"/>
              </w:rPr>
            </w:pPr>
            <w:r w:rsidRPr="002E08BA">
              <w:rPr>
                <w:rFonts w:cs="Arial"/>
                <w:b/>
                <w:bCs/>
                <w:color w:val="000000"/>
                <w:sz w:val="18"/>
                <w:szCs w:val="18"/>
              </w:rPr>
              <w:t>2024</w:t>
            </w:r>
          </w:p>
        </w:tc>
        <w:tc>
          <w:tcPr>
            <w:tcW w:w="1162" w:type="dxa"/>
            <w:tcBorders>
              <w:top w:val="nil"/>
              <w:left w:val="nil"/>
              <w:bottom w:val="nil"/>
              <w:right w:val="nil"/>
            </w:tcBorders>
            <w:shd w:val="clear" w:color="000000" w:fill="BFBFBF"/>
            <w:vAlign w:val="center"/>
            <w:hideMark/>
          </w:tcPr>
          <w:p w14:paraId="5B42D0E4" w14:textId="77777777" w:rsidR="007C36C7" w:rsidRPr="002E08BA" w:rsidRDefault="007C36C7" w:rsidP="002E08BA">
            <w:pPr>
              <w:jc w:val="right"/>
              <w:rPr>
                <w:rFonts w:cs="Arial"/>
                <w:b/>
                <w:bCs/>
                <w:color w:val="000000"/>
                <w:sz w:val="18"/>
                <w:szCs w:val="18"/>
              </w:rPr>
            </w:pPr>
            <w:r w:rsidRPr="002E08BA">
              <w:rPr>
                <w:rFonts w:cs="Arial"/>
                <w:b/>
                <w:bCs/>
                <w:color w:val="000000"/>
                <w:sz w:val="18"/>
                <w:szCs w:val="18"/>
              </w:rPr>
              <w:t>2023</w:t>
            </w:r>
          </w:p>
        </w:tc>
        <w:tc>
          <w:tcPr>
            <w:tcW w:w="1154" w:type="dxa"/>
            <w:tcBorders>
              <w:top w:val="nil"/>
              <w:left w:val="nil"/>
              <w:bottom w:val="nil"/>
              <w:right w:val="nil"/>
            </w:tcBorders>
            <w:shd w:val="clear" w:color="000000" w:fill="BFBFBF"/>
            <w:vAlign w:val="center"/>
            <w:hideMark/>
          </w:tcPr>
          <w:p w14:paraId="2D54AAEC" w14:textId="77777777" w:rsidR="007C36C7" w:rsidRPr="002E08BA" w:rsidRDefault="007C36C7" w:rsidP="002E08BA">
            <w:pPr>
              <w:jc w:val="right"/>
              <w:rPr>
                <w:rFonts w:cs="Arial"/>
                <w:b/>
                <w:bCs/>
                <w:color w:val="000000"/>
                <w:sz w:val="18"/>
                <w:szCs w:val="18"/>
              </w:rPr>
            </w:pPr>
            <w:r w:rsidRPr="002E08BA">
              <w:rPr>
                <w:rFonts w:cs="Arial"/>
                <w:b/>
                <w:bCs/>
                <w:color w:val="000000"/>
                <w:sz w:val="18"/>
                <w:szCs w:val="18"/>
              </w:rPr>
              <w:t>2024</w:t>
            </w:r>
          </w:p>
        </w:tc>
        <w:tc>
          <w:tcPr>
            <w:tcW w:w="1160" w:type="dxa"/>
            <w:tcBorders>
              <w:top w:val="nil"/>
              <w:left w:val="nil"/>
              <w:bottom w:val="nil"/>
              <w:right w:val="single" w:sz="4" w:space="0" w:color="auto"/>
            </w:tcBorders>
            <w:shd w:val="clear" w:color="000000" w:fill="BFBFBF"/>
            <w:vAlign w:val="center"/>
            <w:hideMark/>
          </w:tcPr>
          <w:p w14:paraId="242DEF63" w14:textId="77777777" w:rsidR="007C36C7" w:rsidRPr="002E08BA" w:rsidRDefault="007C36C7" w:rsidP="002E08BA">
            <w:pPr>
              <w:jc w:val="right"/>
              <w:rPr>
                <w:rFonts w:cs="Arial"/>
                <w:b/>
                <w:bCs/>
                <w:color w:val="000000"/>
                <w:sz w:val="18"/>
                <w:szCs w:val="18"/>
              </w:rPr>
            </w:pPr>
            <w:r w:rsidRPr="002E08BA">
              <w:rPr>
                <w:rFonts w:cs="Arial"/>
                <w:b/>
                <w:bCs/>
                <w:color w:val="000000"/>
                <w:sz w:val="18"/>
                <w:szCs w:val="18"/>
              </w:rPr>
              <w:t>2023</w:t>
            </w:r>
          </w:p>
        </w:tc>
      </w:tr>
      <w:tr w:rsidR="007C36C7" w:rsidRPr="002E08BA" w14:paraId="75E625EB" w14:textId="77777777" w:rsidTr="00365E24">
        <w:trPr>
          <w:trHeight w:val="272"/>
        </w:trPr>
        <w:tc>
          <w:tcPr>
            <w:tcW w:w="3946" w:type="dxa"/>
            <w:tcBorders>
              <w:top w:val="nil"/>
              <w:left w:val="single" w:sz="4" w:space="0" w:color="auto"/>
              <w:bottom w:val="single" w:sz="4" w:space="0" w:color="auto"/>
              <w:right w:val="nil"/>
            </w:tcBorders>
            <w:shd w:val="clear" w:color="000000" w:fill="BFBFBF"/>
            <w:vAlign w:val="center"/>
            <w:hideMark/>
          </w:tcPr>
          <w:p w14:paraId="2D73C72A" w14:textId="77777777" w:rsidR="007C36C7" w:rsidRPr="002E08BA" w:rsidRDefault="007C36C7" w:rsidP="002E08BA">
            <w:pPr>
              <w:rPr>
                <w:rFonts w:cs="Arial"/>
                <w:color w:val="000000"/>
                <w:sz w:val="18"/>
                <w:szCs w:val="18"/>
              </w:rPr>
            </w:pPr>
            <w:r w:rsidRPr="002E08BA">
              <w:rPr>
                <w:rFonts w:cs="Arial"/>
                <w:color w:val="000000"/>
                <w:sz w:val="18"/>
                <w:szCs w:val="18"/>
              </w:rPr>
              <w:t> </w:t>
            </w:r>
          </w:p>
        </w:tc>
        <w:tc>
          <w:tcPr>
            <w:tcW w:w="1160" w:type="dxa"/>
            <w:tcBorders>
              <w:top w:val="nil"/>
              <w:left w:val="nil"/>
              <w:bottom w:val="single" w:sz="4" w:space="0" w:color="auto"/>
              <w:right w:val="nil"/>
            </w:tcBorders>
            <w:shd w:val="clear" w:color="000000" w:fill="BFBFBF"/>
            <w:vAlign w:val="center"/>
            <w:hideMark/>
          </w:tcPr>
          <w:p w14:paraId="4DAC57E5" w14:textId="77777777" w:rsidR="007C36C7" w:rsidRPr="002E08BA" w:rsidRDefault="007C36C7" w:rsidP="002E08BA">
            <w:pPr>
              <w:jc w:val="right"/>
              <w:rPr>
                <w:rFonts w:cs="Arial"/>
                <w:b/>
                <w:bCs/>
                <w:color w:val="000000"/>
                <w:sz w:val="18"/>
                <w:szCs w:val="18"/>
              </w:rPr>
            </w:pPr>
            <w:r w:rsidRPr="002E08BA">
              <w:rPr>
                <w:rFonts w:cs="Arial"/>
                <w:b/>
                <w:bCs/>
                <w:color w:val="000000"/>
                <w:sz w:val="18"/>
                <w:szCs w:val="18"/>
              </w:rPr>
              <w:t>$’000</w:t>
            </w:r>
          </w:p>
        </w:tc>
        <w:tc>
          <w:tcPr>
            <w:tcW w:w="1162" w:type="dxa"/>
            <w:tcBorders>
              <w:top w:val="nil"/>
              <w:left w:val="nil"/>
              <w:bottom w:val="single" w:sz="4" w:space="0" w:color="auto"/>
              <w:right w:val="nil"/>
            </w:tcBorders>
            <w:shd w:val="clear" w:color="000000" w:fill="BFBFBF"/>
            <w:vAlign w:val="center"/>
            <w:hideMark/>
          </w:tcPr>
          <w:p w14:paraId="67B4CA86" w14:textId="77777777" w:rsidR="007C36C7" w:rsidRPr="002E08BA" w:rsidRDefault="007C36C7" w:rsidP="002E08BA">
            <w:pPr>
              <w:jc w:val="right"/>
              <w:rPr>
                <w:rFonts w:cs="Arial"/>
                <w:b/>
                <w:bCs/>
                <w:color w:val="000000"/>
                <w:sz w:val="18"/>
                <w:szCs w:val="18"/>
              </w:rPr>
            </w:pPr>
            <w:r w:rsidRPr="002E08BA">
              <w:rPr>
                <w:rFonts w:cs="Arial"/>
                <w:b/>
                <w:bCs/>
                <w:color w:val="000000"/>
                <w:sz w:val="18"/>
                <w:szCs w:val="18"/>
              </w:rPr>
              <w:t>$’000</w:t>
            </w:r>
          </w:p>
        </w:tc>
        <w:tc>
          <w:tcPr>
            <w:tcW w:w="1154" w:type="dxa"/>
            <w:tcBorders>
              <w:top w:val="nil"/>
              <w:left w:val="nil"/>
              <w:bottom w:val="single" w:sz="4" w:space="0" w:color="auto"/>
              <w:right w:val="nil"/>
            </w:tcBorders>
            <w:shd w:val="clear" w:color="000000" w:fill="BFBFBF"/>
            <w:vAlign w:val="center"/>
            <w:hideMark/>
          </w:tcPr>
          <w:p w14:paraId="1DCA6AD2" w14:textId="77777777" w:rsidR="007C36C7" w:rsidRPr="002E08BA" w:rsidRDefault="007C36C7" w:rsidP="002E08BA">
            <w:pPr>
              <w:jc w:val="right"/>
              <w:rPr>
                <w:rFonts w:cs="Arial"/>
                <w:b/>
                <w:bCs/>
                <w:color w:val="000000"/>
                <w:sz w:val="18"/>
                <w:szCs w:val="18"/>
              </w:rPr>
            </w:pPr>
            <w:r w:rsidRPr="002E08BA">
              <w:rPr>
                <w:rFonts w:cs="Arial"/>
                <w:b/>
                <w:bCs/>
                <w:color w:val="000000"/>
                <w:sz w:val="18"/>
                <w:szCs w:val="18"/>
              </w:rPr>
              <w:t>$’000</w:t>
            </w:r>
          </w:p>
        </w:tc>
        <w:tc>
          <w:tcPr>
            <w:tcW w:w="1160" w:type="dxa"/>
            <w:tcBorders>
              <w:top w:val="nil"/>
              <w:left w:val="nil"/>
              <w:bottom w:val="single" w:sz="4" w:space="0" w:color="auto"/>
              <w:right w:val="single" w:sz="4" w:space="0" w:color="auto"/>
            </w:tcBorders>
            <w:shd w:val="clear" w:color="000000" w:fill="BFBFBF"/>
            <w:vAlign w:val="center"/>
            <w:hideMark/>
          </w:tcPr>
          <w:p w14:paraId="7970C297" w14:textId="77777777" w:rsidR="007C36C7" w:rsidRPr="002E08BA" w:rsidRDefault="007C36C7" w:rsidP="002E08BA">
            <w:pPr>
              <w:jc w:val="right"/>
              <w:rPr>
                <w:rFonts w:cs="Arial"/>
                <w:b/>
                <w:bCs/>
                <w:color w:val="000000"/>
                <w:sz w:val="18"/>
                <w:szCs w:val="18"/>
              </w:rPr>
            </w:pPr>
            <w:r w:rsidRPr="002E08BA">
              <w:rPr>
                <w:rFonts w:cs="Arial"/>
                <w:b/>
                <w:bCs/>
                <w:color w:val="000000"/>
                <w:sz w:val="18"/>
                <w:szCs w:val="18"/>
              </w:rPr>
              <w:t>$’000</w:t>
            </w:r>
          </w:p>
        </w:tc>
      </w:tr>
      <w:tr w:rsidR="007C36C7" w:rsidRPr="002E08BA" w14:paraId="65748A79" w14:textId="77777777" w:rsidTr="00365E24">
        <w:trPr>
          <w:trHeight w:val="272"/>
        </w:trPr>
        <w:tc>
          <w:tcPr>
            <w:tcW w:w="3946" w:type="dxa"/>
            <w:tcBorders>
              <w:top w:val="nil"/>
              <w:left w:val="single" w:sz="4" w:space="0" w:color="auto"/>
              <w:bottom w:val="nil"/>
              <w:right w:val="nil"/>
            </w:tcBorders>
            <w:shd w:val="clear" w:color="auto" w:fill="auto"/>
            <w:vAlign w:val="center"/>
            <w:hideMark/>
          </w:tcPr>
          <w:p w14:paraId="1949AD5F" w14:textId="77777777" w:rsidR="007C36C7" w:rsidRPr="002E08BA" w:rsidRDefault="007C36C7" w:rsidP="00B713E1">
            <w:pPr>
              <w:rPr>
                <w:rFonts w:cs="Arial"/>
                <w:b/>
                <w:bCs/>
                <w:color w:val="000000"/>
                <w:sz w:val="18"/>
                <w:szCs w:val="18"/>
              </w:rPr>
            </w:pPr>
            <w:r>
              <w:rPr>
                <w:rFonts w:cs="Arial"/>
                <w:b/>
                <w:bCs/>
                <w:color w:val="000000"/>
                <w:sz w:val="18"/>
                <w:szCs w:val="18"/>
              </w:rPr>
              <w:t>Membership and practitioner fees</w:t>
            </w:r>
          </w:p>
        </w:tc>
        <w:tc>
          <w:tcPr>
            <w:tcW w:w="1160" w:type="dxa"/>
            <w:tcBorders>
              <w:top w:val="nil"/>
              <w:left w:val="nil"/>
              <w:bottom w:val="nil"/>
              <w:right w:val="nil"/>
            </w:tcBorders>
            <w:shd w:val="clear" w:color="000000" w:fill="F2F2F2"/>
            <w:vAlign w:val="center"/>
            <w:hideMark/>
          </w:tcPr>
          <w:p w14:paraId="3A8CD8DF" w14:textId="77777777" w:rsidR="007C36C7" w:rsidRPr="002E08BA" w:rsidRDefault="007C36C7" w:rsidP="00B713E1">
            <w:pPr>
              <w:jc w:val="right"/>
              <w:rPr>
                <w:rFonts w:cs="Arial"/>
                <w:color w:val="000000"/>
                <w:sz w:val="18"/>
                <w:szCs w:val="18"/>
              </w:rPr>
            </w:pPr>
            <w:r>
              <w:rPr>
                <w:rFonts w:cs="Arial"/>
                <w:color w:val="000000"/>
                <w:sz w:val="18"/>
                <w:szCs w:val="18"/>
              </w:rPr>
              <w:t> </w:t>
            </w:r>
          </w:p>
        </w:tc>
        <w:tc>
          <w:tcPr>
            <w:tcW w:w="1162" w:type="dxa"/>
            <w:tcBorders>
              <w:top w:val="nil"/>
              <w:left w:val="nil"/>
              <w:bottom w:val="nil"/>
              <w:right w:val="nil"/>
            </w:tcBorders>
            <w:shd w:val="clear" w:color="auto" w:fill="auto"/>
            <w:vAlign w:val="center"/>
            <w:hideMark/>
          </w:tcPr>
          <w:p w14:paraId="4868C82A" w14:textId="77777777" w:rsidR="007C36C7" w:rsidRPr="002E08BA" w:rsidRDefault="007C36C7" w:rsidP="00B713E1">
            <w:pPr>
              <w:jc w:val="right"/>
              <w:rPr>
                <w:rFonts w:cs="Arial"/>
                <w:color w:val="000000"/>
                <w:sz w:val="18"/>
                <w:szCs w:val="18"/>
              </w:rPr>
            </w:pPr>
          </w:p>
        </w:tc>
        <w:tc>
          <w:tcPr>
            <w:tcW w:w="1154" w:type="dxa"/>
            <w:tcBorders>
              <w:top w:val="nil"/>
              <w:left w:val="nil"/>
              <w:bottom w:val="nil"/>
              <w:right w:val="nil"/>
            </w:tcBorders>
            <w:shd w:val="clear" w:color="000000" w:fill="F2F2F2"/>
            <w:vAlign w:val="center"/>
            <w:hideMark/>
          </w:tcPr>
          <w:p w14:paraId="76D3D556" w14:textId="77777777" w:rsidR="007C36C7" w:rsidRPr="002E08BA" w:rsidRDefault="007C36C7" w:rsidP="00B713E1">
            <w:pPr>
              <w:jc w:val="right"/>
              <w:rPr>
                <w:rFonts w:cs="Arial"/>
                <w:color w:val="000000"/>
                <w:sz w:val="18"/>
                <w:szCs w:val="18"/>
              </w:rPr>
            </w:pPr>
            <w:r>
              <w:rPr>
                <w:rFonts w:cs="Arial"/>
                <w:color w:val="000000"/>
                <w:sz w:val="18"/>
                <w:szCs w:val="18"/>
              </w:rPr>
              <w:t> </w:t>
            </w:r>
          </w:p>
        </w:tc>
        <w:tc>
          <w:tcPr>
            <w:tcW w:w="1160" w:type="dxa"/>
            <w:tcBorders>
              <w:top w:val="nil"/>
              <w:left w:val="nil"/>
              <w:bottom w:val="nil"/>
              <w:right w:val="single" w:sz="4" w:space="0" w:color="auto"/>
            </w:tcBorders>
            <w:shd w:val="clear" w:color="auto" w:fill="auto"/>
            <w:vAlign w:val="center"/>
            <w:hideMark/>
          </w:tcPr>
          <w:p w14:paraId="37AC3B87" w14:textId="77777777" w:rsidR="007C36C7" w:rsidRPr="002E08BA" w:rsidRDefault="007C36C7" w:rsidP="00B713E1">
            <w:pPr>
              <w:jc w:val="right"/>
              <w:rPr>
                <w:rFonts w:cs="Arial"/>
                <w:color w:val="000000"/>
                <w:sz w:val="18"/>
                <w:szCs w:val="18"/>
              </w:rPr>
            </w:pPr>
            <w:r>
              <w:rPr>
                <w:rFonts w:cs="Arial"/>
                <w:color w:val="000000"/>
                <w:sz w:val="18"/>
                <w:szCs w:val="18"/>
              </w:rPr>
              <w:t> </w:t>
            </w:r>
          </w:p>
        </w:tc>
      </w:tr>
      <w:tr w:rsidR="007C36C7" w:rsidRPr="002E08BA" w14:paraId="2AE796E9" w14:textId="77777777" w:rsidTr="00365E24">
        <w:trPr>
          <w:trHeight w:val="272"/>
        </w:trPr>
        <w:tc>
          <w:tcPr>
            <w:tcW w:w="3946" w:type="dxa"/>
            <w:tcBorders>
              <w:top w:val="nil"/>
              <w:left w:val="single" w:sz="4" w:space="0" w:color="auto"/>
              <w:bottom w:val="nil"/>
              <w:right w:val="nil"/>
            </w:tcBorders>
            <w:shd w:val="clear" w:color="auto" w:fill="auto"/>
            <w:vAlign w:val="center"/>
            <w:hideMark/>
          </w:tcPr>
          <w:p w14:paraId="42F13B65" w14:textId="77777777" w:rsidR="007C36C7" w:rsidRPr="002E08BA" w:rsidRDefault="007C36C7" w:rsidP="00B713E1">
            <w:pPr>
              <w:rPr>
                <w:rFonts w:cs="Arial"/>
                <w:color w:val="000000"/>
                <w:sz w:val="18"/>
                <w:szCs w:val="18"/>
              </w:rPr>
            </w:pPr>
            <w:r>
              <w:rPr>
                <w:rFonts w:cs="Arial"/>
                <w:color w:val="000000"/>
                <w:sz w:val="18"/>
                <w:szCs w:val="18"/>
              </w:rPr>
              <w:t>Practising certificate fees</w:t>
            </w:r>
          </w:p>
        </w:tc>
        <w:tc>
          <w:tcPr>
            <w:tcW w:w="1160" w:type="dxa"/>
            <w:tcBorders>
              <w:top w:val="nil"/>
              <w:left w:val="nil"/>
              <w:bottom w:val="nil"/>
              <w:right w:val="nil"/>
            </w:tcBorders>
            <w:shd w:val="clear" w:color="000000" w:fill="F2F2F2"/>
            <w:vAlign w:val="center"/>
            <w:hideMark/>
          </w:tcPr>
          <w:p w14:paraId="3B8059B3" w14:textId="77777777" w:rsidR="007C36C7" w:rsidRPr="002E08BA" w:rsidRDefault="007C36C7" w:rsidP="00B713E1">
            <w:pPr>
              <w:jc w:val="right"/>
              <w:rPr>
                <w:rFonts w:cs="Arial"/>
                <w:color w:val="000000"/>
                <w:sz w:val="18"/>
                <w:szCs w:val="18"/>
              </w:rPr>
            </w:pPr>
            <w:r>
              <w:rPr>
                <w:rFonts w:cs="Arial"/>
                <w:color w:val="000000"/>
                <w:sz w:val="18"/>
                <w:szCs w:val="18"/>
              </w:rPr>
              <w:t>10,207</w:t>
            </w:r>
          </w:p>
        </w:tc>
        <w:tc>
          <w:tcPr>
            <w:tcW w:w="1162" w:type="dxa"/>
            <w:tcBorders>
              <w:top w:val="nil"/>
              <w:left w:val="nil"/>
              <w:bottom w:val="nil"/>
              <w:right w:val="nil"/>
            </w:tcBorders>
            <w:shd w:val="clear" w:color="auto" w:fill="auto"/>
            <w:vAlign w:val="center"/>
            <w:hideMark/>
          </w:tcPr>
          <w:p w14:paraId="45FDF0DC" w14:textId="77777777" w:rsidR="007C36C7" w:rsidRPr="002E08BA" w:rsidRDefault="007C36C7" w:rsidP="00B713E1">
            <w:pPr>
              <w:jc w:val="right"/>
              <w:rPr>
                <w:rFonts w:cs="Arial"/>
                <w:color w:val="000000"/>
                <w:sz w:val="18"/>
                <w:szCs w:val="18"/>
              </w:rPr>
            </w:pPr>
            <w:r>
              <w:rPr>
                <w:rFonts w:cs="Arial"/>
                <w:color w:val="000000"/>
                <w:sz w:val="18"/>
                <w:szCs w:val="18"/>
              </w:rPr>
              <w:t>9,349</w:t>
            </w:r>
          </w:p>
        </w:tc>
        <w:tc>
          <w:tcPr>
            <w:tcW w:w="1154" w:type="dxa"/>
            <w:tcBorders>
              <w:top w:val="nil"/>
              <w:left w:val="nil"/>
              <w:bottom w:val="nil"/>
              <w:right w:val="nil"/>
            </w:tcBorders>
            <w:shd w:val="clear" w:color="000000" w:fill="F2F2F2"/>
            <w:vAlign w:val="center"/>
            <w:hideMark/>
          </w:tcPr>
          <w:p w14:paraId="3A0DF0AE" w14:textId="77777777" w:rsidR="007C36C7" w:rsidRPr="002E08BA" w:rsidRDefault="007C36C7" w:rsidP="00B713E1">
            <w:pPr>
              <w:jc w:val="right"/>
              <w:rPr>
                <w:rFonts w:cs="Arial"/>
                <w:color w:val="000000"/>
                <w:sz w:val="18"/>
                <w:szCs w:val="18"/>
              </w:rPr>
            </w:pPr>
            <w:r>
              <w:rPr>
                <w:rFonts w:cs="Arial"/>
                <w:color w:val="000000"/>
                <w:sz w:val="18"/>
                <w:szCs w:val="18"/>
              </w:rPr>
              <w:t>10,228</w:t>
            </w:r>
          </w:p>
        </w:tc>
        <w:tc>
          <w:tcPr>
            <w:tcW w:w="1160" w:type="dxa"/>
            <w:tcBorders>
              <w:top w:val="nil"/>
              <w:left w:val="nil"/>
              <w:bottom w:val="nil"/>
              <w:right w:val="single" w:sz="4" w:space="0" w:color="auto"/>
            </w:tcBorders>
            <w:shd w:val="clear" w:color="auto" w:fill="auto"/>
            <w:vAlign w:val="center"/>
            <w:hideMark/>
          </w:tcPr>
          <w:p w14:paraId="43D70500" w14:textId="77777777" w:rsidR="007C36C7" w:rsidRPr="002E08BA" w:rsidRDefault="007C36C7" w:rsidP="00B713E1">
            <w:pPr>
              <w:jc w:val="right"/>
              <w:rPr>
                <w:rFonts w:cs="Arial"/>
                <w:color w:val="000000"/>
                <w:sz w:val="18"/>
                <w:szCs w:val="18"/>
              </w:rPr>
            </w:pPr>
            <w:r>
              <w:rPr>
                <w:rFonts w:cs="Arial"/>
                <w:color w:val="000000"/>
                <w:sz w:val="18"/>
                <w:szCs w:val="18"/>
              </w:rPr>
              <w:t>9,357</w:t>
            </w:r>
          </w:p>
        </w:tc>
      </w:tr>
      <w:tr w:rsidR="007C36C7" w:rsidRPr="002E08BA" w14:paraId="4964BE28" w14:textId="77777777" w:rsidTr="00365E24">
        <w:trPr>
          <w:trHeight w:val="272"/>
        </w:trPr>
        <w:tc>
          <w:tcPr>
            <w:tcW w:w="3946" w:type="dxa"/>
            <w:tcBorders>
              <w:top w:val="nil"/>
              <w:left w:val="single" w:sz="4" w:space="0" w:color="auto"/>
              <w:bottom w:val="nil"/>
              <w:right w:val="nil"/>
            </w:tcBorders>
            <w:shd w:val="clear" w:color="auto" w:fill="auto"/>
            <w:vAlign w:val="center"/>
            <w:hideMark/>
          </w:tcPr>
          <w:p w14:paraId="11952E2E" w14:textId="77777777" w:rsidR="007C36C7" w:rsidRPr="002E08BA" w:rsidRDefault="007C36C7" w:rsidP="00B713E1">
            <w:pPr>
              <w:rPr>
                <w:rFonts w:cs="Arial"/>
                <w:color w:val="000000"/>
                <w:sz w:val="18"/>
                <w:szCs w:val="18"/>
              </w:rPr>
            </w:pPr>
            <w:r>
              <w:rPr>
                <w:rFonts w:cs="Arial"/>
                <w:color w:val="000000"/>
                <w:sz w:val="18"/>
                <w:szCs w:val="18"/>
              </w:rPr>
              <w:t>Member fees</w:t>
            </w:r>
          </w:p>
        </w:tc>
        <w:tc>
          <w:tcPr>
            <w:tcW w:w="1160" w:type="dxa"/>
            <w:tcBorders>
              <w:top w:val="nil"/>
              <w:left w:val="nil"/>
              <w:bottom w:val="nil"/>
              <w:right w:val="nil"/>
            </w:tcBorders>
            <w:shd w:val="clear" w:color="000000" w:fill="F2F2F2"/>
            <w:vAlign w:val="center"/>
            <w:hideMark/>
          </w:tcPr>
          <w:p w14:paraId="231963C5" w14:textId="77777777" w:rsidR="007C36C7" w:rsidRPr="002E08BA" w:rsidRDefault="007C36C7" w:rsidP="00B713E1">
            <w:pPr>
              <w:jc w:val="right"/>
              <w:rPr>
                <w:rFonts w:cs="Arial"/>
                <w:color w:val="000000"/>
                <w:sz w:val="18"/>
                <w:szCs w:val="18"/>
              </w:rPr>
            </w:pPr>
            <w:r>
              <w:rPr>
                <w:rFonts w:cs="Arial"/>
                <w:color w:val="000000"/>
                <w:sz w:val="18"/>
                <w:szCs w:val="18"/>
              </w:rPr>
              <w:t>6,499</w:t>
            </w:r>
          </w:p>
        </w:tc>
        <w:tc>
          <w:tcPr>
            <w:tcW w:w="1162" w:type="dxa"/>
            <w:tcBorders>
              <w:top w:val="nil"/>
              <w:left w:val="nil"/>
              <w:bottom w:val="nil"/>
              <w:right w:val="nil"/>
            </w:tcBorders>
            <w:shd w:val="clear" w:color="auto" w:fill="auto"/>
            <w:vAlign w:val="center"/>
            <w:hideMark/>
          </w:tcPr>
          <w:p w14:paraId="201533DE" w14:textId="77777777" w:rsidR="007C36C7" w:rsidRPr="002E08BA" w:rsidRDefault="007C36C7" w:rsidP="00B713E1">
            <w:pPr>
              <w:jc w:val="right"/>
              <w:rPr>
                <w:rFonts w:cs="Arial"/>
                <w:color w:val="000000"/>
                <w:sz w:val="18"/>
                <w:szCs w:val="18"/>
              </w:rPr>
            </w:pPr>
            <w:r>
              <w:rPr>
                <w:rFonts w:cs="Arial"/>
                <w:color w:val="000000"/>
                <w:sz w:val="18"/>
                <w:szCs w:val="18"/>
              </w:rPr>
              <w:t>5,967</w:t>
            </w:r>
          </w:p>
        </w:tc>
        <w:tc>
          <w:tcPr>
            <w:tcW w:w="1154" w:type="dxa"/>
            <w:tcBorders>
              <w:top w:val="nil"/>
              <w:left w:val="nil"/>
              <w:bottom w:val="nil"/>
              <w:right w:val="nil"/>
            </w:tcBorders>
            <w:shd w:val="clear" w:color="000000" w:fill="F2F2F2"/>
            <w:vAlign w:val="center"/>
            <w:hideMark/>
          </w:tcPr>
          <w:p w14:paraId="68738112" w14:textId="77777777" w:rsidR="007C36C7" w:rsidRPr="002E08BA" w:rsidRDefault="007C36C7" w:rsidP="00B713E1">
            <w:pPr>
              <w:jc w:val="right"/>
              <w:rPr>
                <w:rFonts w:cs="Arial"/>
                <w:color w:val="000000"/>
                <w:sz w:val="18"/>
                <w:szCs w:val="18"/>
              </w:rPr>
            </w:pPr>
            <w:r>
              <w:rPr>
                <w:rFonts w:cs="Arial"/>
                <w:color w:val="000000"/>
                <w:sz w:val="18"/>
                <w:szCs w:val="18"/>
              </w:rPr>
              <w:t>6,499</w:t>
            </w:r>
          </w:p>
        </w:tc>
        <w:tc>
          <w:tcPr>
            <w:tcW w:w="1160" w:type="dxa"/>
            <w:tcBorders>
              <w:top w:val="nil"/>
              <w:left w:val="nil"/>
              <w:bottom w:val="nil"/>
              <w:right w:val="single" w:sz="4" w:space="0" w:color="auto"/>
            </w:tcBorders>
            <w:shd w:val="clear" w:color="auto" w:fill="auto"/>
            <w:vAlign w:val="center"/>
            <w:hideMark/>
          </w:tcPr>
          <w:p w14:paraId="322B7CEF" w14:textId="77777777" w:rsidR="007C36C7" w:rsidRPr="002E08BA" w:rsidRDefault="007C36C7" w:rsidP="00B713E1">
            <w:pPr>
              <w:jc w:val="right"/>
              <w:rPr>
                <w:rFonts w:cs="Arial"/>
                <w:color w:val="000000"/>
                <w:sz w:val="18"/>
                <w:szCs w:val="18"/>
              </w:rPr>
            </w:pPr>
            <w:r>
              <w:rPr>
                <w:rFonts w:cs="Arial"/>
                <w:color w:val="000000"/>
                <w:sz w:val="18"/>
                <w:szCs w:val="18"/>
              </w:rPr>
              <w:t>5,978</w:t>
            </w:r>
          </w:p>
        </w:tc>
      </w:tr>
      <w:tr w:rsidR="007C36C7" w:rsidRPr="002E08BA" w14:paraId="1D800E4C" w14:textId="77777777" w:rsidTr="00365E24">
        <w:trPr>
          <w:trHeight w:val="272"/>
        </w:trPr>
        <w:tc>
          <w:tcPr>
            <w:tcW w:w="3946" w:type="dxa"/>
            <w:tcBorders>
              <w:top w:val="nil"/>
              <w:left w:val="single" w:sz="4" w:space="0" w:color="auto"/>
              <w:bottom w:val="nil"/>
              <w:right w:val="nil"/>
            </w:tcBorders>
            <w:shd w:val="clear" w:color="auto" w:fill="auto"/>
            <w:vAlign w:val="center"/>
            <w:hideMark/>
          </w:tcPr>
          <w:p w14:paraId="38DFDC7F" w14:textId="77777777" w:rsidR="007C36C7" w:rsidRPr="002E08BA" w:rsidRDefault="007C36C7" w:rsidP="00B713E1">
            <w:pPr>
              <w:rPr>
                <w:rFonts w:cs="Arial"/>
                <w:color w:val="000000"/>
                <w:sz w:val="18"/>
                <w:szCs w:val="18"/>
              </w:rPr>
            </w:pPr>
            <w:r>
              <w:rPr>
                <w:rFonts w:cs="Arial"/>
                <w:color w:val="000000"/>
                <w:sz w:val="18"/>
                <w:szCs w:val="18"/>
              </w:rPr>
              <w:t>Limitation of liability scheme</w:t>
            </w:r>
          </w:p>
        </w:tc>
        <w:tc>
          <w:tcPr>
            <w:tcW w:w="1160" w:type="dxa"/>
            <w:tcBorders>
              <w:top w:val="nil"/>
              <w:left w:val="nil"/>
              <w:bottom w:val="nil"/>
              <w:right w:val="nil"/>
            </w:tcBorders>
            <w:shd w:val="clear" w:color="000000" w:fill="F2F2F2"/>
            <w:vAlign w:val="center"/>
            <w:hideMark/>
          </w:tcPr>
          <w:p w14:paraId="7F1AD76A" w14:textId="77777777" w:rsidR="007C36C7" w:rsidRPr="002E08BA" w:rsidRDefault="007C36C7" w:rsidP="00B713E1">
            <w:pPr>
              <w:jc w:val="right"/>
              <w:rPr>
                <w:rFonts w:cs="Arial"/>
                <w:color w:val="000000"/>
                <w:sz w:val="18"/>
                <w:szCs w:val="18"/>
              </w:rPr>
            </w:pPr>
            <w:r>
              <w:rPr>
                <w:rFonts w:cs="Arial"/>
                <w:color w:val="000000"/>
                <w:sz w:val="18"/>
                <w:szCs w:val="18"/>
              </w:rPr>
              <w:t>1,186</w:t>
            </w:r>
          </w:p>
        </w:tc>
        <w:tc>
          <w:tcPr>
            <w:tcW w:w="1162" w:type="dxa"/>
            <w:tcBorders>
              <w:top w:val="nil"/>
              <w:left w:val="nil"/>
              <w:bottom w:val="nil"/>
              <w:right w:val="nil"/>
            </w:tcBorders>
            <w:shd w:val="clear" w:color="auto" w:fill="auto"/>
            <w:vAlign w:val="center"/>
            <w:hideMark/>
          </w:tcPr>
          <w:p w14:paraId="43C6F132" w14:textId="77777777" w:rsidR="007C36C7" w:rsidRPr="002E08BA" w:rsidRDefault="007C36C7" w:rsidP="00B713E1">
            <w:pPr>
              <w:jc w:val="right"/>
              <w:rPr>
                <w:rFonts w:cs="Arial"/>
                <w:color w:val="000000"/>
                <w:sz w:val="18"/>
                <w:szCs w:val="18"/>
              </w:rPr>
            </w:pPr>
            <w:r>
              <w:rPr>
                <w:rFonts w:cs="Arial"/>
                <w:color w:val="000000"/>
                <w:sz w:val="18"/>
                <w:szCs w:val="18"/>
              </w:rPr>
              <w:t>1,092</w:t>
            </w:r>
          </w:p>
        </w:tc>
        <w:tc>
          <w:tcPr>
            <w:tcW w:w="1154" w:type="dxa"/>
            <w:tcBorders>
              <w:top w:val="nil"/>
              <w:left w:val="nil"/>
              <w:bottom w:val="nil"/>
              <w:right w:val="nil"/>
            </w:tcBorders>
            <w:shd w:val="clear" w:color="000000" w:fill="F2F2F2"/>
            <w:vAlign w:val="center"/>
            <w:hideMark/>
          </w:tcPr>
          <w:p w14:paraId="421FF663" w14:textId="77777777" w:rsidR="007C36C7" w:rsidRPr="002E08BA" w:rsidRDefault="007C36C7" w:rsidP="00B713E1">
            <w:pPr>
              <w:jc w:val="right"/>
              <w:rPr>
                <w:rFonts w:cs="Arial"/>
                <w:color w:val="000000"/>
                <w:sz w:val="18"/>
                <w:szCs w:val="18"/>
              </w:rPr>
            </w:pPr>
            <w:r>
              <w:rPr>
                <w:rFonts w:cs="Arial"/>
                <w:color w:val="000000"/>
                <w:sz w:val="18"/>
                <w:szCs w:val="18"/>
              </w:rPr>
              <w:t>1,186</w:t>
            </w:r>
          </w:p>
        </w:tc>
        <w:tc>
          <w:tcPr>
            <w:tcW w:w="1160" w:type="dxa"/>
            <w:tcBorders>
              <w:top w:val="nil"/>
              <w:left w:val="nil"/>
              <w:bottom w:val="nil"/>
              <w:right w:val="single" w:sz="4" w:space="0" w:color="auto"/>
            </w:tcBorders>
            <w:shd w:val="clear" w:color="auto" w:fill="auto"/>
            <w:vAlign w:val="center"/>
            <w:hideMark/>
          </w:tcPr>
          <w:p w14:paraId="5F3C0B08" w14:textId="77777777" w:rsidR="007C36C7" w:rsidRPr="002E08BA" w:rsidRDefault="007C36C7" w:rsidP="00B713E1">
            <w:pPr>
              <w:jc w:val="right"/>
              <w:rPr>
                <w:rFonts w:cs="Arial"/>
                <w:color w:val="000000"/>
                <w:sz w:val="18"/>
                <w:szCs w:val="18"/>
              </w:rPr>
            </w:pPr>
            <w:r>
              <w:rPr>
                <w:rFonts w:cs="Arial"/>
                <w:color w:val="000000"/>
                <w:sz w:val="18"/>
                <w:szCs w:val="18"/>
              </w:rPr>
              <w:t>1,092</w:t>
            </w:r>
          </w:p>
        </w:tc>
      </w:tr>
      <w:tr w:rsidR="007C36C7" w:rsidRPr="002E08BA" w14:paraId="3DDBE326" w14:textId="77777777" w:rsidTr="00365E24">
        <w:trPr>
          <w:trHeight w:val="272"/>
        </w:trPr>
        <w:tc>
          <w:tcPr>
            <w:tcW w:w="3946" w:type="dxa"/>
            <w:tcBorders>
              <w:top w:val="nil"/>
              <w:left w:val="single" w:sz="4" w:space="0" w:color="auto"/>
              <w:bottom w:val="nil"/>
              <w:right w:val="nil"/>
            </w:tcBorders>
            <w:shd w:val="clear" w:color="auto" w:fill="auto"/>
            <w:vAlign w:val="center"/>
            <w:hideMark/>
          </w:tcPr>
          <w:p w14:paraId="54B12BA9" w14:textId="77777777" w:rsidR="007C36C7" w:rsidRPr="002E08BA" w:rsidRDefault="007C36C7" w:rsidP="00B713E1">
            <w:pPr>
              <w:rPr>
                <w:rFonts w:cs="Arial"/>
                <w:color w:val="000000"/>
                <w:sz w:val="18"/>
                <w:szCs w:val="18"/>
              </w:rPr>
            </w:pPr>
            <w:r>
              <w:rPr>
                <w:rFonts w:cs="Arial"/>
                <w:color w:val="000000"/>
                <w:sz w:val="18"/>
                <w:szCs w:val="18"/>
              </w:rPr>
              <w:t>Specialist accreditation fee</w:t>
            </w:r>
          </w:p>
        </w:tc>
        <w:tc>
          <w:tcPr>
            <w:tcW w:w="1160" w:type="dxa"/>
            <w:tcBorders>
              <w:top w:val="nil"/>
              <w:left w:val="nil"/>
              <w:bottom w:val="nil"/>
              <w:right w:val="nil"/>
            </w:tcBorders>
            <w:shd w:val="clear" w:color="000000" w:fill="F2F2F2"/>
            <w:vAlign w:val="center"/>
            <w:hideMark/>
          </w:tcPr>
          <w:p w14:paraId="2BE4D91F" w14:textId="77777777" w:rsidR="007C36C7" w:rsidRPr="002E08BA" w:rsidRDefault="007C36C7" w:rsidP="00B713E1">
            <w:pPr>
              <w:jc w:val="right"/>
              <w:rPr>
                <w:rFonts w:cs="Arial"/>
                <w:color w:val="000000"/>
                <w:sz w:val="18"/>
                <w:szCs w:val="18"/>
              </w:rPr>
            </w:pPr>
            <w:r>
              <w:rPr>
                <w:rFonts w:cs="Arial"/>
                <w:color w:val="000000"/>
                <w:sz w:val="18"/>
                <w:szCs w:val="18"/>
              </w:rPr>
              <w:t>263</w:t>
            </w:r>
          </w:p>
        </w:tc>
        <w:tc>
          <w:tcPr>
            <w:tcW w:w="1162" w:type="dxa"/>
            <w:tcBorders>
              <w:top w:val="nil"/>
              <w:left w:val="nil"/>
              <w:bottom w:val="nil"/>
              <w:right w:val="nil"/>
            </w:tcBorders>
            <w:shd w:val="clear" w:color="auto" w:fill="auto"/>
            <w:vAlign w:val="center"/>
            <w:hideMark/>
          </w:tcPr>
          <w:p w14:paraId="056A553B" w14:textId="77777777" w:rsidR="007C36C7" w:rsidRPr="002E08BA" w:rsidRDefault="007C36C7" w:rsidP="00B713E1">
            <w:pPr>
              <w:jc w:val="right"/>
              <w:rPr>
                <w:rFonts w:cs="Arial"/>
                <w:color w:val="000000"/>
                <w:sz w:val="18"/>
                <w:szCs w:val="18"/>
              </w:rPr>
            </w:pPr>
            <w:r>
              <w:rPr>
                <w:rFonts w:cs="Arial"/>
                <w:color w:val="000000"/>
                <w:sz w:val="18"/>
                <w:szCs w:val="18"/>
              </w:rPr>
              <w:t>247</w:t>
            </w:r>
          </w:p>
        </w:tc>
        <w:tc>
          <w:tcPr>
            <w:tcW w:w="1154" w:type="dxa"/>
            <w:tcBorders>
              <w:top w:val="nil"/>
              <w:left w:val="nil"/>
              <w:bottom w:val="nil"/>
              <w:right w:val="nil"/>
            </w:tcBorders>
            <w:shd w:val="clear" w:color="000000" w:fill="F2F2F2"/>
            <w:vAlign w:val="center"/>
            <w:hideMark/>
          </w:tcPr>
          <w:p w14:paraId="5B54592D" w14:textId="77777777" w:rsidR="007C36C7" w:rsidRPr="002E08BA" w:rsidRDefault="007C36C7" w:rsidP="00B713E1">
            <w:pPr>
              <w:jc w:val="right"/>
              <w:rPr>
                <w:rFonts w:cs="Arial"/>
                <w:color w:val="000000"/>
                <w:sz w:val="18"/>
                <w:szCs w:val="18"/>
              </w:rPr>
            </w:pPr>
            <w:r>
              <w:rPr>
                <w:rFonts w:cs="Arial"/>
                <w:color w:val="000000"/>
                <w:sz w:val="18"/>
                <w:szCs w:val="18"/>
              </w:rPr>
              <w:t>263</w:t>
            </w:r>
          </w:p>
        </w:tc>
        <w:tc>
          <w:tcPr>
            <w:tcW w:w="1160" w:type="dxa"/>
            <w:tcBorders>
              <w:top w:val="nil"/>
              <w:left w:val="nil"/>
              <w:bottom w:val="nil"/>
              <w:right w:val="single" w:sz="4" w:space="0" w:color="auto"/>
            </w:tcBorders>
            <w:shd w:val="clear" w:color="auto" w:fill="auto"/>
            <w:vAlign w:val="center"/>
            <w:hideMark/>
          </w:tcPr>
          <w:p w14:paraId="4DEDFBA6" w14:textId="77777777" w:rsidR="007C36C7" w:rsidRPr="002E08BA" w:rsidRDefault="007C36C7" w:rsidP="00B713E1">
            <w:pPr>
              <w:jc w:val="right"/>
              <w:rPr>
                <w:rFonts w:cs="Arial"/>
                <w:color w:val="000000"/>
                <w:sz w:val="18"/>
                <w:szCs w:val="18"/>
              </w:rPr>
            </w:pPr>
            <w:r>
              <w:rPr>
                <w:rFonts w:cs="Arial"/>
                <w:color w:val="000000"/>
                <w:sz w:val="18"/>
                <w:szCs w:val="18"/>
              </w:rPr>
              <w:t>247</w:t>
            </w:r>
          </w:p>
        </w:tc>
      </w:tr>
      <w:tr w:rsidR="007C36C7" w:rsidRPr="002E08BA" w14:paraId="0977D082" w14:textId="77777777" w:rsidTr="00365E24">
        <w:trPr>
          <w:trHeight w:val="272"/>
        </w:trPr>
        <w:tc>
          <w:tcPr>
            <w:tcW w:w="3946" w:type="dxa"/>
            <w:tcBorders>
              <w:top w:val="nil"/>
              <w:left w:val="single" w:sz="4" w:space="0" w:color="auto"/>
              <w:bottom w:val="nil"/>
              <w:right w:val="nil"/>
            </w:tcBorders>
            <w:shd w:val="clear" w:color="auto" w:fill="auto"/>
            <w:vAlign w:val="center"/>
            <w:hideMark/>
          </w:tcPr>
          <w:p w14:paraId="37A60C76" w14:textId="77777777" w:rsidR="007C36C7" w:rsidRPr="002E08BA" w:rsidRDefault="007C36C7" w:rsidP="00B713E1">
            <w:pPr>
              <w:rPr>
                <w:rFonts w:cs="Arial"/>
                <w:color w:val="000000"/>
                <w:sz w:val="18"/>
                <w:szCs w:val="18"/>
              </w:rPr>
            </w:pPr>
            <w:r>
              <w:rPr>
                <w:rFonts w:cs="Arial"/>
                <w:color w:val="000000"/>
                <w:sz w:val="18"/>
                <w:szCs w:val="18"/>
              </w:rPr>
              <w:t>Certificate of fitness</w:t>
            </w:r>
          </w:p>
        </w:tc>
        <w:tc>
          <w:tcPr>
            <w:tcW w:w="1160" w:type="dxa"/>
            <w:tcBorders>
              <w:top w:val="nil"/>
              <w:left w:val="nil"/>
              <w:bottom w:val="nil"/>
              <w:right w:val="nil"/>
            </w:tcBorders>
            <w:shd w:val="clear" w:color="000000" w:fill="F2F2F2"/>
            <w:vAlign w:val="center"/>
            <w:hideMark/>
          </w:tcPr>
          <w:p w14:paraId="7838D4AB" w14:textId="77777777" w:rsidR="007C36C7" w:rsidRPr="002E08BA" w:rsidRDefault="007C36C7" w:rsidP="00B713E1">
            <w:pPr>
              <w:jc w:val="right"/>
              <w:rPr>
                <w:rFonts w:cs="Arial"/>
                <w:color w:val="000000"/>
                <w:sz w:val="18"/>
                <w:szCs w:val="18"/>
              </w:rPr>
            </w:pPr>
            <w:r>
              <w:rPr>
                <w:rFonts w:cs="Arial"/>
                <w:color w:val="000000"/>
                <w:sz w:val="18"/>
                <w:szCs w:val="18"/>
              </w:rPr>
              <w:t>85</w:t>
            </w:r>
          </w:p>
        </w:tc>
        <w:tc>
          <w:tcPr>
            <w:tcW w:w="1162" w:type="dxa"/>
            <w:tcBorders>
              <w:top w:val="nil"/>
              <w:left w:val="nil"/>
              <w:bottom w:val="nil"/>
              <w:right w:val="nil"/>
            </w:tcBorders>
            <w:shd w:val="clear" w:color="auto" w:fill="auto"/>
            <w:vAlign w:val="center"/>
            <w:hideMark/>
          </w:tcPr>
          <w:p w14:paraId="3743A11A" w14:textId="77777777" w:rsidR="007C36C7" w:rsidRPr="002E08BA" w:rsidRDefault="007C36C7" w:rsidP="00B713E1">
            <w:pPr>
              <w:jc w:val="right"/>
              <w:rPr>
                <w:rFonts w:cs="Arial"/>
                <w:color w:val="000000"/>
                <w:sz w:val="18"/>
                <w:szCs w:val="18"/>
              </w:rPr>
            </w:pPr>
            <w:r>
              <w:rPr>
                <w:rFonts w:cs="Arial"/>
                <w:color w:val="000000"/>
                <w:sz w:val="18"/>
                <w:szCs w:val="18"/>
              </w:rPr>
              <w:t>81</w:t>
            </w:r>
          </w:p>
        </w:tc>
        <w:tc>
          <w:tcPr>
            <w:tcW w:w="1154" w:type="dxa"/>
            <w:tcBorders>
              <w:top w:val="nil"/>
              <w:left w:val="nil"/>
              <w:bottom w:val="nil"/>
              <w:right w:val="nil"/>
            </w:tcBorders>
            <w:shd w:val="clear" w:color="000000" w:fill="F2F2F2"/>
            <w:vAlign w:val="center"/>
            <w:hideMark/>
          </w:tcPr>
          <w:p w14:paraId="38883B63" w14:textId="77777777" w:rsidR="007C36C7" w:rsidRPr="002E08BA" w:rsidRDefault="007C36C7" w:rsidP="00B713E1">
            <w:pPr>
              <w:jc w:val="right"/>
              <w:rPr>
                <w:rFonts w:cs="Arial"/>
                <w:color w:val="000000"/>
                <w:sz w:val="18"/>
                <w:szCs w:val="18"/>
              </w:rPr>
            </w:pPr>
            <w:r>
              <w:rPr>
                <w:rFonts w:cs="Arial"/>
                <w:color w:val="000000"/>
                <w:sz w:val="18"/>
                <w:szCs w:val="18"/>
              </w:rPr>
              <w:t>85</w:t>
            </w:r>
          </w:p>
        </w:tc>
        <w:tc>
          <w:tcPr>
            <w:tcW w:w="1160" w:type="dxa"/>
            <w:tcBorders>
              <w:top w:val="nil"/>
              <w:left w:val="nil"/>
              <w:bottom w:val="nil"/>
              <w:right w:val="single" w:sz="4" w:space="0" w:color="auto"/>
            </w:tcBorders>
            <w:shd w:val="clear" w:color="auto" w:fill="auto"/>
            <w:vAlign w:val="center"/>
            <w:hideMark/>
          </w:tcPr>
          <w:p w14:paraId="5D5B0FBE" w14:textId="77777777" w:rsidR="007C36C7" w:rsidRPr="002E08BA" w:rsidRDefault="007C36C7" w:rsidP="00B713E1">
            <w:pPr>
              <w:jc w:val="right"/>
              <w:rPr>
                <w:rFonts w:cs="Arial"/>
                <w:color w:val="000000"/>
                <w:sz w:val="18"/>
                <w:szCs w:val="18"/>
              </w:rPr>
            </w:pPr>
            <w:r>
              <w:rPr>
                <w:rFonts w:cs="Arial"/>
                <w:color w:val="000000"/>
                <w:sz w:val="18"/>
                <w:szCs w:val="18"/>
              </w:rPr>
              <w:t>81</w:t>
            </w:r>
          </w:p>
        </w:tc>
      </w:tr>
      <w:tr w:rsidR="007C36C7" w:rsidRPr="002E08BA" w14:paraId="169C80C3" w14:textId="77777777" w:rsidTr="00365E24">
        <w:trPr>
          <w:trHeight w:val="272"/>
        </w:trPr>
        <w:tc>
          <w:tcPr>
            <w:tcW w:w="3946" w:type="dxa"/>
            <w:tcBorders>
              <w:top w:val="nil"/>
              <w:left w:val="single" w:sz="4" w:space="0" w:color="auto"/>
              <w:bottom w:val="nil"/>
              <w:right w:val="nil"/>
            </w:tcBorders>
            <w:shd w:val="clear" w:color="auto" w:fill="auto"/>
            <w:vAlign w:val="center"/>
            <w:hideMark/>
          </w:tcPr>
          <w:p w14:paraId="5486AE97" w14:textId="77777777" w:rsidR="007C36C7" w:rsidRPr="002E08BA" w:rsidRDefault="007C36C7" w:rsidP="00B713E1">
            <w:pPr>
              <w:rPr>
                <w:rFonts w:cs="Arial"/>
                <w:color w:val="000000"/>
                <w:sz w:val="18"/>
                <w:szCs w:val="18"/>
              </w:rPr>
            </w:pPr>
            <w:r>
              <w:rPr>
                <w:rFonts w:cs="Arial"/>
                <w:color w:val="000000"/>
                <w:sz w:val="18"/>
                <w:szCs w:val="18"/>
              </w:rPr>
              <w:t> </w:t>
            </w:r>
          </w:p>
        </w:tc>
        <w:tc>
          <w:tcPr>
            <w:tcW w:w="1160" w:type="dxa"/>
            <w:tcBorders>
              <w:top w:val="nil"/>
              <w:left w:val="nil"/>
              <w:bottom w:val="nil"/>
              <w:right w:val="nil"/>
            </w:tcBorders>
            <w:shd w:val="clear" w:color="000000" w:fill="F2F2F2"/>
            <w:vAlign w:val="center"/>
            <w:hideMark/>
          </w:tcPr>
          <w:p w14:paraId="4DE4CCDE" w14:textId="77777777" w:rsidR="007C36C7" w:rsidRPr="002E08BA" w:rsidRDefault="007C36C7" w:rsidP="00B713E1">
            <w:pPr>
              <w:jc w:val="right"/>
              <w:rPr>
                <w:rFonts w:cs="Arial"/>
                <w:color w:val="000000"/>
                <w:sz w:val="18"/>
                <w:szCs w:val="18"/>
              </w:rPr>
            </w:pPr>
            <w:r>
              <w:rPr>
                <w:rFonts w:cs="Arial"/>
                <w:color w:val="000000"/>
                <w:sz w:val="18"/>
                <w:szCs w:val="18"/>
              </w:rPr>
              <w:t>18,242</w:t>
            </w:r>
          </w:p>
        </w:tc>
        <w:tc>
          <w:tcPr>
            <w:tcW w:w="1162" w:type="dxa"/>
            <w:tcBorders>
              <w:top w:val="nil"/>
              <w:left w:val="nil"/>
              <w:bottom w:val="nil"/>
              <w:right w:val="nil"/>
            </w:tcBorders>
            <w:shd w:val="clear" w:color="auto" w:fill="auto"/>
            <w:vAlign w:val="center"/>
            <w:hideMark/>
          </w:tcPr>
          <w:p w14:paraId="5D943DB5" w14:textId="77777777" w:rsidR="007C36C7" w:rsidRPr="002E08BA" w:rsidRDefault="007C36C7" w:rsidP="00B713E1">
            <w:pPr>
              <w:jc w:val="right"/>
              <w:rPr>
                <w:rFonts w:cs="Arial"/>
                <w:color w:val="000000"/>
                <w:sz w:val="18"/>
                <w:szCs w:val="18"/>
              </w:rPr>
            </w:pPr>
            <w:r>
              <w:rPr>
                <w:rFonts w:cs="Arial"/>
                <w:color w:val="000000"/>
                <w:sz w:val="18"/>
                <w:szCs w:val="18"/>
              </w:rPr>
              <w:t>16,736</w:t>
            </w:r>
          </w:p>
        </w:tc>
        <w:tc>
          <w:tcPr>
            <w:tcW w:w="1154" w:type="dxa"/>
            <w:tcBorders>
              <w:top w:val="nil"/>
              <w:left w:val="nil"/>
              <w:bottom w:val="nil"/>
              <w:right w:val="nil"/>
            </w:tcBorders>
            <w:shd w:val="clear" w:color="000000" w:fill="F2F2F2"/>
            <w:vAlign w:val="center"/>
            <w:hideMark/>
          </w:tcPr>
          <w:p w14:paraId="1B103986" w14:textId="77777777" w:rsidR="007C36C7" w:rsidRPr="002E08BA" w:rsidRDefault="007C36C7" w:rsidP="00B713E1">
            <w:pPr>
              <w:jc w:val="right"/>
              <w:rPr>
                <w:rFonts w:cs="Arial"/>
                <w:color w:val="000000"/>
                <w:sz w:val="18"/>
                <w:szCs w:val="18"/>
              </w:rPr>
            </w:pPr>
            <w:r>
              <w:rPr>
                <w:rFonts w:cs="Arial"/>
                <w:color w:val="000000"/>
                <w:sz w:val="18"/>
                <w:szCs w:val="18"/>
              </w:rPr>
              <w:t>18,262</w:t>
            </w:r>
          </w:p>
        </w:tc>
        <w:tc>
          <w:tcPr>
            <w:tcW w:w="1160" w:type="dxa"/>
            <w:tcBorders>
              <w:top w:val="nil"/>
              <w:left w:val="nil"/>
              <w:bottom w:val="nil"/>
              <w:right w:val="single" w:sz="4" w:space="0" w:color="auto"/>
            </w:tcBorders>
            <w:shd w:val="clear" w:color="auto" w:fill="auto"/>
            <w:vAlign w:val="center"/>
            <w:hideMark/>
          </w:tcPr>
          <w:p w14:paraId="587B8B51" w14:textId="77777777" w:rsidR="007C36C7" w:rsidRPr="002E08BA" w:rsidRDefault="007C36C7" w:rsidP="00B713E1">
            <w:pPr>
              <w:jc w:val="right"/>
              <w:rPr>
                <w:rFonts w:cs="Arial"/>
                <w:color w:val="000000"/>
                <w:sz w:val="18"/>
                <w:szCs w:val="18"/>
              </w:rPr>
            </w:pPr>
            <w:r>
              <w:rPr>
                <w:rFonts w:cs="Arial"/>
                <w:color w:val="000000"/>
                <w:sz w:val="18"/>
                <w:szCs w:val="18"/>
              </w:rPr>
              <w:t>16,755</w:t>
            </w:r>
          </w:p>
        </w:tc>
      </w:tr>
      <w:tr w:rsidR="007C36C7" w:rsidRPr="002E08BA" w14:paraId="21B5EC74" w14:textId="77777777" w:rsidTr="00365E24">
        <w:trPr>
          <w:trHeight w:val="272"/>
        </w:trPr>
        <w:tc>
          <w:tcPr>
            <w:tcW w:w="3946" w:type="dxa"/>
            <w:tcBorders>
              <w:top w:val="nil"/>
              <w:left w:val="single" w:sz="4" w:space="0" w:color="auto"/>
              <w:bottom w:val="nil"/>
              <w:right w:val="nil"/>
            </w:tcBorders>
            <w:shd w:val="clear" w:color="auto" w:fill="auto"/>
            <w:vAlign w:val="center"/>
            <w:hideMark/>
          </w:tcPr>
          <w:p w14:paraId="0D04869E" w14:textId="77777777" w:rsidR="007C36C7" w:rsidRPr="002E08BA" w:rsidRDefault="007C36C7" w:rsidP="00B713E1">
            <w:pPr>
              <w:rPr>
                <w:rFonts w:cs="Arial"/>
                <w:b/>
                <w:bCs/>
                <w:color w:val="000000"/>
                <w:sz w:val="18"/>
                <w:szCs w:val="18"/>
              </w:rPr>
            </w:pPr>
            <w:r>
              <w:rPr>
                <w:rFonts w:cs="Arial"/>
                <w:b/>
                <w:bCs/>
                <w:color w:val="000000"/>
                <w:sz w:val="18"/>
                <w:szCs w:val="18"/>
              </w:rPr>
              <w:t>Membership services and events</w:t>
            </w:r>
          </w:p>
        </w:tc>
        <w:tc>
          <w:tcPr>
            <w:tcW w:w="1160" w:type="dxa"/>
            <w:tcBorders>
              <w:top w:val="nil"/>
              <w:left w:val="nil"/>
              <w:bottom w:val="nil"/>
              <w:right w:val="nil"/>
            </w:tcBorders>
            <w:shd w:val="clear" w:color="000000" w:fill="F2F2F2"/>
            <w:noWrap/>
            <w:vAlign w:val="bottom"/>
            <w:hideMark/>
          </w:tcPr>
          <w:p w14:paraId="01AD23B5" w14:textId="77777777" w:rsidR="007C36C7" w:rsidRPr="002E08BA" w:rsidRDefault="007C36C7" w:rsidP="00B713E1">
            <w:pPr>
              <w:rPr>
                <w:rFonts w:cs="Arial"/>
                <w:color w:val="000000"/>
                <w:sz w:val="18"/>
                <w:szCs w:val="18"/>
              </w:rPr>
            </w:pPr>
            <w:r>
              <w:rPr>
                <w:rFonts w:cs="Arial"/>
                <w:color w:val="000000"/>
                <w:sz w:val="18"/>
                <w:szCs w:val="18"/>
              </w:rPr>
              <w:t> </w:t>
            </w:r>
          </w:p>
        </w:tc>
        <w:tc>
          <w:tcPr>
            <w:tcW w:w="1162" w:type="dxa"/>
            <w:tcBorders>
              <w:top w:val="nil"/>
              <w:left w:val="nil"/>
              <w:bottom w:val="nil"/>
              <w:right w:val="nil"/>
            </w:tcBorders>
            <w:shd w:val="clear" w:color="auto" w:fill="auto"/>
            <w:vAlign w:val="center"/>
            <w:hideMark/>
          </w:tcPr>
          <w:p w14:paraId="6A3F9518" w14:textId="77777777" w:rsidR="007C36C7" w:rsidRPr="002E08BA" w:rsidRDefault="007C36C7" w:rsidP="00B713E1">
            <w:pPr>
              <w:rPr>
                <w:rFonts w:cs="Arial"/>
                <w:color w:val="000000"/>
                <w:sz w:val="18"/>
                <w:szCs w:val="18"/>
              </w:rPr>
            </w:pPr>
          </w:p>
        </w:tc>
        <w:tc>
          <w:tcPr>
            <w:tcW w:w="1154" w:type="dxa"/>
            <w:tcBorders>
              <w:top w:val="nil"/>
              <w:left w:val="nil"/>
              <w:bottom w:val="nil"/>
              <w:right w:val="nil"/>
            </w:tcBorders>
            <w:shd w:val="clear" w:color="000000" w:fill="F2F2F2"/>
            <w:noWrap/>
            <w:vAlign w:val="bottom"/>
            <w:hideMark/>
          </w:tcPr>
          <w:p w14:paraId="2447985C" w14:textId="77777777" w:rsidR="007C36C7" w:rsidRPr="002E08BA" w:rsidRDefault="007C36C7" w:rsidP="00B713E1">
            <w:pPr>
              <w:rPr>
                <w:rFonts w:cs="Arial"/>
                <w:color w:val="000000"/>
                <w:sz w:val="18"/>
                <w:szCs w:val="18"/>
              </w:rPr>
            </w:pPr>
            <w:r>
              <w:rPr>
                <w:rFonts w:cs="Arial"/>
                <w:color w:val="000000"/>
                <w:sz w:val="18"/>
                <w:szCs w:val="18"/>
              </w:rPr>
              <w:t> </w:t>
            </w:r>
          </w:p>
        </w:tc>
        <w:tc>
          <w:tcPr>
            <w:tcW w:w="1160" w:type="dxa"/>
            <w:tcBorders>
              <w:top w:val="nil"/>
              <w:left w:val="nil"/>
              <w:bottom w:val="nil"/>
              <w:right w:val="single" w:sz="4" w:space="0" w:color="auto"/>
            </w:tcBorders>
            <w:shd w:val="clear" w:color="auto" w:fill="auto"/>
            <w:vAlign w:val="center"/>
            <w:hideMark/>
          </w:tcPr>
          <w:p w14:paraId="69ACB558" w14:textId="77777777" w:rsidR="007C36C7" w:rsidRPr="002E08BA" w:rsidRDefault="007C36C7" w:rsidP="00B713E1">
            <w:pPr>
              <w:jc w:val="right"/>
              <w:rPr>
                <w:rFonts w:cs="Arial"/>
                <w:color w:val="000000"/>
                <w:sz w:val="18"/>
                <w:szCs w:val="18"/>
              </w:rPr>
            </w:pPr>
            <w:r>
              <w:rPr>
                <w:rFonts w:cs="Arial"/>
                <w:color w:val="000000"/>
                <w:sz w:val="18"/>
                <w:szCs w:val="18"/>
              </w:rPr>
              <w:t> </w:t>
            </w:r>
          </w:p>
        </w:tc>
      </w:tr>
      <w:tr w:rsidR="007C36C7" w:rsidRPr="002E08BA" w14:paraId="5C4C0BCF" w14:textId="77777777" w:rsidTr="00365E24">
        <w:trPr>
          <w:trHeight w:val="272"/>
        </w:trPr>
        <w:tc>
          <w:tcPr>
            <w:tcW w:w="3946" w:type="dxa"/>
            <w:tcBorders>
              <w:top w:val="nil"/>
              <w:left w:val="single" w:sz="4" w:space="0" w:color="auto"/>
              <w:bottom w:val="nil"/>
              <w:right w:val="nil"/>
            </w:tcBorders>
            <w:shd w:val="clear" w:color="auto" w:fill="auto"/>
            <w:vAlign w:val="center"/>
            <w:hideMark/>
          </w:tcPr>
          <w:p w14:paraId="5B3CDECD" w14:textId="77777777" w:rsidR="007C36C7" w:rsidRPr="002E08BA" w:rsidRDefault="007C36C7" w:rsidP="00B713E1">
            <w:pPr>
              <w:rPr>
                <w:rFonts w:cs="Arial"/>
                <w:color w:val="000000"/>
                <w:sz w:val="18"/>
                <w:szCs w:val="18"/>
              </w:rPr>
            </w:pPr>
            <w:r>
              <w:rPr>
                <w:rFonts w:cs="Arial"/>
                <w:color w:val="000000"/>
                <w:sz w:val="18"/>
                <w:szCs w:val="18"/>
              </w:rPr>
              <w:t>Courses, conferences and events</w:t>
            </w:r>
          </w:p>
        </w:tc>
        <w:tc>
          <w:tcPr>
            <w:tcW w:w="1160" w:type="dxa"/>
            <w:tcBorders>
              <w:top w:val="nil"/>
              <w:left w:val="nil"/>
              <w:bottom w:val="nil"/>
              <w:right w:val="nil"/>
            </w:tcBorders>
            <w:shd w:val="clear" w:color="000000" w:fill="F2F2F2"/>
            <w:vAlign w:val="center"/>
            <w:hideMark/>
          </w:tcPr>
          <w:p w14:paraId="493C554F" w14:textId="77777777" w:rsidR="007C36C7" w:rsidRPr="002E08BA" w:rsidRDefault="007C36C7" w:rsidP="00B713E1">
            <w:pPr>
              <w:jc w:val="right"/>
              <w:rPr>
                <w:rFonts w:cs="Arial"/>
                <w:color w:val="000000"/>
                <w:sz w:val="18"/>
                <w:szCs w:val="18"/>
              </w:rPr>
            </w:pPr>
            <w:r>
              <w:rPr>
                <w:rFonts w:cs="Arial"/>
                <w:color w:val="000000"/>
                <w:sz w:val="18"/>
                <w:szCs w:val="18"/>
              </w:rPr>
              <w:t>1,237</w:t>
            </w:r>
          </w:p>
        </w:tc>
        <w:tc>
          <w:tcPr>
            <w:tcW w:w="1162" w:type="dxa"/>
            <w:tcBorders>
              <w:top w:val="nil"/>
              <w:left w:val="nil"/>
              <w:bottom w:val="nil"/>
              <w:right w:val="nil"/>
            </w:tcBorders>
            <w:shd w:val="clear" w:color="auto" w:fill="auto"/>
            <w:vAlign w:val="center"/>
            <w:hideMark/>
          </w:tcPr>
          <w:p w14:paraId="2AA194B0" w14:textId="77777777" w:rsidR="007C36C7" w:rsidRPr="002E08BA" w:rsidRDefault="007C36C7" w:rsidP="00B713E1">
            <w:pPr>
              <w:jc w:val="right"/>
              <w:rPr>
                <w:rFonts w:cs="Arial"/>
                <w:color w:val="000000"/>
                <w:sz w:val="18"/>
                <w:szCs w:val="18"/>
              </w:rPr>
            </w:pPr>
            <w:r>
              <w:rPr>
                <w:rFonts w:cs="Arial"/>
                <w:color w:val="000000"/>
                <w:sz w:val="18"/>
                <w:szCs w:val="18"/>
              </w:rPr>
              <w:t>1,500</w:t>
            </w:r>
          </w:p>
        </w:tc>
        <w:tc>
          <w:tcPr>
            <w:tcW w:w="1154" w:type="dxa"/>
            <w:tcBorders>
              <w:top w:val="nil"/>
              <w:left w:val="nil"/>
              <w:bottom w:val="nil"/>
              <w:right w:val="nil"/>
            </w:tcBorders>
            <w:shd w:val="clear" w:color="000000" w:fill="F2F2F2"/>
            <w:vAlign w:val="center"/>
            <w:hideMark/>
          </w:tcPr>
          <w:p w14:paraId="13D1E760" w14:textId="77777777" w:rsidR="007C36C7" w:rsidRPr="002E08BA" w:rsidRDefault="007C36C7" w:rsidP="00B713E1">
            <w:pPr>
              <w:jc w:val="right"/>
              <w:rPr>
                <w:rFonts w:cs="Arial"/>
                <w:color w:val="000000"/>
                <w:sz w:val="18"/>
                <w:szCs w:val="18"/>
              </w:rPr>
            </w:pPr>
            <w:r>
              <w:rPr>
                <w:rFonts w:cs="Arial"/>
                <w:color w:val="000000"/>
                <w:sz w:val="18"/>
                <w:szCs w:val="18"/>
              </w:rPr>
              <w:t>1,239</w:t>
            </w:r>
          </w:p>
        </w:tc>
        <w:tc>
          <w:tcPr>
            <w:tcW w:w="1160" w:type="dxa"/>
            <w:tcBorders>
              <w:top w:val="nil"/>
              <w:left w:val="nil"/>
              <w:bottom w:val="nil"/>
              <w:right w:val="single" w:sz="4" w:space="0" w:color="auto"/>
            </w:tcBorders>
            <w:shd w:val="clear" w:color="auto" w:fill="auto"/>
            <w:vAlign w:val="center"/>
            <w:hideMark/>
          </w:tcPr>
          <w:p w14:paraId="76A613A1" w14:textId="77777777" w:rsidR="007C36C7" w:rsidRPr="002E08BA" w:rsidRDefault="007C36C7" w:rsidP="00B713E1">
            <w:pPr>
              <w:jc w:val="right"/>
              <w:rPr>
                <w:rFonts w:cs="Arial"/>
                <w:color w:val="000000"/>
                <w:sz w:val="18"/>
                <w:szCs w:val="18"/>
              </w:rPr>
            </w:pPr>
            <w:r>
              <w:rPr>
                <w:rFonts w:cs="Arial"/>
                <w:color w:val="000000"/>
                <w:sz w:val="18"/>
                <w:szCs w:val="18"/>
              </w:rPr>
              <w:t>1,505</w:t>
            </w:r>
          </w:p>
        </w:tc>
      </w:tr>
      <w:tr w:rsidR="007C36C7" w:rsidRPr="002E08BA" w14:paraId="094F0753" w14:textId="77777777" w:rsidTr="00365E24">
        <w:trPr>
          <w:trHeight w:val="272"/>
        </w:trPr>
        <w:tc>
          <w:tcPr>
            <w:tcW w:w="3946" w:type="dxa"/>
            <w:tcBorders>
              <w:top w:val="nil"/>
              <w:left w:val="single" w:sz="4" w:space="0" w:color="auto"/>
              <w:bottom w:val="nil"/>
              <w:right w:val="nil"/>
            </w:tcBorders>
            <w:shd w:val="clear" w:color="auto" w:fill="auto"/>
            <w:vAlign w:val="center"/>
            <w:hideMark/>
          </w:tcPr>
          <w:p w14:paraId="6C6DFC02" w14:textId="77777777" w:rsidR="007C36C7" w:rsidRPr="002E08BA" w:rsidRDefault="007C36C7" w:rsidP="00B713E1">
            <w:pPr>
              <w:rPr>
                <w:rFonts w:cs="Arial"/>
                <w:color w:val="000000"/>
                <w:sz w:val="18"/>
                <w:szCs w:val="18"/>
              </w:rPr>
            </w:pPr>
            <w:r>
              <w:rPr>
                <w:rFonts w:cs="Arial"/>
                <w:color w:val="000000"/>
                <w:sz w:val="18"/>
                <w:szCs w:val="18"/>
              </w:rPr>
              <w:t>Membership services and products</w:t>
            </w:r>
          </w:p>
        </w:tc>
        <w:tc>
          <w:tcPr>
            <w:tcW w:w="1160" w:type="dxa"/>
            <w:tcBorders>
              <w:top w:val="nil"/>
              <w:left w:val="nil"/>
              <w:bottom w:val="nil"/>
              <w:right w:val="nil"/>
            </w:tcBorders>
            <w:shd w:val="clear" w:color="000000" w:fill="F2F2F2"/>
            <w:vAlign w:val="center"/>
            <w:hideMark/>
          </w:tcPr>
          <w:p w14:paraId="5269C393" w14:textId="77777777" w:rsidR="007C36C7" w:rsidRPr="002E08BA" w:rsidRDefault="007C36C7" w:rsidP="00B713E1">
            <w:pPr>
              <w:jc w:val="right"/>
              <w:rPr>
                <w:rFonts w:cs="Arial"/>
                <w:color w:val="000000"/>
                <w:sz w:val="18"/>
                <w:szCs w:val="18"/>
              </w:rPr>
            </w:pPr>
            <w:r>
              <w:rPr>
                <w:rFonts w:cs="Arial"/>
                <w:color w:val="000000"/>
                <w:sz w:val="18"/>
                <w:szCs w:val="18"/>
              </w:rPr>
              <w:t>698</w:t>
            </w:r>
          </w:p>
        </w:tc>
        <w:tc>
          <w:tcPr>
            <w:tcW w:w="1162" w:type="dxa"/>
            <w:tcBorders>
              <w:top w:val="nil"/>
              <w:left w:val="nil"/>
              <w:bottom w:val="nil"/>
              <w:right w:val="nil"/>
            </w:tcBorders>
            <w:shd w:val="clear" w:color="auto" w:fill="auto"/>
            <w:vAlign w:val="center"/>
            <w:hideMark/>
          </w:tcPr>
          <w:p w14:paraId="3E80B924" w14:textId="77777777" w:rsidR="007C36C7" w:rsidRPr="002E08BA" w:rsidRDefault="007C36C7" w:rsidP="00B713E1">
            <w:pPr>
              <w:jc w:val="right"/>
              <w:rPr>
                <w:rFonts w:cs="Arial"/>
                <w:color w:val="000000"/>
                <w:sz w:val="18"/>
                <w:szCs w:val="18"/>
              </w:rPr>
            </w:pPr>
            <w:r>
              <w:rPr>
                <w:rFonts w:cs="Arial"/>
                <w:color w:val="000000"/>
                <w:sz w:val="18"/>
                <w:szCs w:val="18"/>
              </w:rPr>
              <w:t>539</w:t>
            </w:r>
          </w:p>
        </w:tc>
        <w:tc>
          <w:tcPr>
            <w:tcW w:w="1154" w:type="dxa"/>
            <w:tcBorders>
              <w:top w:val="nil"/>
              <w:left w:val="nil"/>
              <w:bottom w:val="nil"/>
              <w:right w:val="nil"/>
            </w:tcBorders>
            <w:shd w:val="clear" w:color="000000" w:fill="F2F2F2"/>
            <w:vAlign w:val="center"/>
            <w:hideMark/>
          </w:tcPr>
          <w:p w14:paraId="6B4B72A4" w14:textId="77777777" w:rsidR="007C36C7" w:rsidRPr="002E08BA" w:rsidRDefault="007C36C7" w:rsidP="00B713E1">
            <w:pPr>
              <w:jc w:val="right"/>
              <w:rPr>
                <w:rFonts w:cs="Arial"/>
                <w:color w:val="000000"/>
                <w:sz w:val="18"/>
                <w:szCs w:val="18"/>
              </w:rPr>
            </w:pPr>
            <w:r>
              <w:rPr>
                <w:rFonts w:cs="Arial"/>
                <w:color w:val="000000"/>
                <w:sz w:val="18"/>
                <w:szCs w:val="18"/>
              </w:rPr>
              <w:t>698</w:t>
            </w:r>
          </w:p>
        </w:tc>
        <w:tc>
          <w:tcPr>
            <w:tcW w:w="1160" w:type="dxa"/>
            <w:tcBorders>
              <w:top w:val="nil"/>
              <w:left w:val="nil"/>
              <w:bottom w:val="nil"/>
              <w:right w:val="single" w:sz="4" w:space="0" w:color="auto"/>
            </w:tcBorders>
            <w:shd w:val="clear" w:color="auto" w:fill="auto"/>
            <w:vAlign w:val="center"/>
            <w:hideMark/>
          </w:tcPr>
          <w:p w14:paraId="4879F23E" w14:textId="77777777" w:rsidR="007C36C7" w:rsidRPr="002E08BA" w:rsidRDefault="007C36C7" w:rsidP="00B713E1">
            <w:pPr>
              <w:jc w:val="right"/>
              <w:rPr>
                <w:rFonts w:cs="Arial"/>
                <w:color w:val="000000"/>
                <w:sz w:val="18"/>
                <w:szCs w:val="18"/>
              </w:rPr>
            </w:pPr>
            <w:r>
              <w:rPr>
                <w:rFonts w:cs="Arial"/>
                <w:color w:val="000000"/>
                <w:sz w:val="18"/>
                <w:szCs w:val="18"/>
              </w:rPr>
              <w:t>539</w:t>
            </w:r>
          </w:p>
        </w:tc>
      </w:tr>
      <w:tr w:rsidR="007C36C7" w:rsidRPr="002E08BA" w14:paraId="30E970CF" w14:textId="77777777" w:rsidTr="00365E24">
        <w:trPr>
          <w:trHeight w:val="272"/>
        </w:trPr>
        <w:tc>
          <w:tcPr>
            <w:tcW w:w="3946" w:type="dxa"/>
            <w:tcBorders>
              <w:top w:val="nil"/>
              <w:left w:val="single" w:sz="4" w:space="0" w:color="auto"/>
              <w:bottom w:val="nil"/>
              <w:right w:val="nil"/>
            </w:tcBorders>
            <w:shd w:val="clear" w:color="auto" w:fill="auto"/>
            <w:vAlign w:val="center"/>
            <w:hideMark/>
          </w:tcPr>
          <w:p w14:paraId="37D8A39D" w14:textId="77777777" w:rsidR="007C36C7" w:rsidRPr="002E08BA" w:rsidRDefault="007C36C7" w:rsidP="00B713E1">
            <w:pPr>
              <w:rPr>
                <w:rFonts w:cs="Arial"/>
                <w:color w:val="000000"/>
                <w:sz w:val="18"/>
                <w:szCs w:val="18"/>
              </w:rPr>
            </w:pPr>
            <w:r>
              <w:rPr>
                <w:rFonts w:cs="Arial"/>
                <w:color w:val="000000"/>
                <w:sz w:val="18"/>
                <w:szCs w:val="18"/>
              </w:rPr>
              <w:t>Advertising and subscriptions</w:t>
            </w:r>
          </w:p>
        </w:tc>
        <w:tc>
          <w:tcPr>
            <w:tcW w:w="1160" w:type="dxa"/>
            <w:tcBorders>
              <w:top w:val="nil"/>
              <w:left w:val="nil"/>
              <w:bottom w:val="nil"/>
              <w:right w:val="nil"/>
            </w:tcBorders>
            <w:shd w:val="clear" w:color="000000" w:fill="F2F2F2"/>
            <w:vAlign w:val="center"/>
            <w:hideMark/>
          </w:tcPr>
          <w:p w14:paraId="0D099B2D" w14:textId="77777777" w:rsidR="007C36C7" w:rsidRPr="002E08BA" w:rsidRDefault="007C36C7" w:rsidP="00B713E1">
            <w:pPr>
              <w:jc w:val="right"/>
              <w:rPr>
                <w:rFonts w:cs="Arial"/>
                <w:color w:val="000000"/>
                <w:sz w:val="18"/>
                <w:szCs w:val="18"/>
              </w:rPr>
            </w:pPr>
            <w:r>
              <w:rPr>
                <w:rFonts w:cs="Arial"/>
                <w:color w:val="000000"/>
                <w:sz w:val="18"/>
                <w:szCs w:val="18"/>
              </w:rPr>
              <w:t>155</w:t>
            </w:r>
          </w:p>
        </w:tc>
        <w:tc>
          <w:tcPr>
            <w:tcW w:w="1162" w:type="dxa"/>
            <w:tcBorders>
              <w:top w:val="nil"/>
              <w:left w:val="nil"/>
              <w:bottom w:val="nil"/>
              <w:right w:val="nil"/>
            </w:tcBorders>
            <w:shd w:val="clear" w:color="auto" w:fill="auto"/>
            <w:vAlign w:val="center"/>
            <w:hideMark/>
          </w:tcPr>
          <w:p w14:paraId="4492B85B" w14:textId="77777777" w:rsidR="007C36C7" w:rsidRPr="002E08BA" w:rsidRDefault="007C36C7" w:rsidP="00B713E1">
            <w:pPr>
              <w:jc w:val="right"/>
              <w:rPr>
                <w:rFonts w:cs="Arial"/>
                <w:color w:val="000000"/>
                <w:sz w:val="18"/>
                <w:szCs w:val="18"/>
              </w:rPr>
            </w:pPr>
            <w:r>
              <w:rPr>
                <w:rFonts w:cs="Arial"/>
                <w:color w:val="000000"/>
                <w:sz w:val="18"/>
                <w:szCs w:val="18"/>
              </w:rPr>
              <w:t>136</w:t>
            </w:r>
          </w:p>
        </w:tc>
        <w:tc>
          <w:tcPr>
            <w:tcW w:w="1154" w:type="dxa"/>
            <w:tcBorders>
              <w:top w:val="nil"/>
              <w:left w:val="nil"/>
              <w:bottom w:val="nil"/>
              <w:right w:val="nil"/>
            </w:tcBorders>
            <w:shd w:val="clear" w:color="000000" w:fill="F2F2F2"/>
            <w:vAlign w:val="center"/>
            <w:hideMark/>
          </w:tcPr>
          <w:p w14:paraId="4BB75EF0" w14:textId="77777777" w:rsidR="007C36C7" w:rsidRPr="002E08BA" w:rsidRDefault="007C36C7" w:rsidP="00B713E1">
            <w:pPr>
              <w:jc w:val="right"/>
              <w:rPr>
                <w:rFonts w:cs="Arial"/>
                <w:color w:val="000000"/>
                <w:sz w:val="18"/>
                <w:szCs w:val="18"/>
              </w:rPr>
            </w:pPr>
            <w:r>
              <w:rPr>
                <w:rFonts w:cs="Arial"/>
                <w:color w:val="000000"/>
                <w:sz w:val="18"/>
                <w:szCs w:val="18"/>
              </w:rPr>
              <w:t>155</w:t>
            </w:r>
          </w:p>
        </w:tc>
        <w:tc>
          <w:tcPr>
            <w:tcW w:w="1160" w:type="dxa"/>
            <w:tcBorders>
              <w:top w:val="nil"/>
              <w:left w:val="nil"/>
              <w:bottom w:val="nil"/>
              <w:right w:val="single" w:sz="4" w:space="0" w:color="auto"/>
            </w:tcBorders>
            <w:shd w:val="clear" w:color="auto" w:fill="auto"/>
            <w:vAlign w:val="center"/>
            <w:hideMark/>
          </w:tcPr>
          <w:p w14:paraId="54C1FBE5" w14:textId="77777777" w:rsidR="007C36C7" w:rsidRPr="002E08BA" w:rsidRDefault="007C36C7" w:rsidP="00B713E1">
            <w:pPr>
              <w:jc w:val="right"/>
              <w:rPr>
                <w:rFonts w:cs="Arial"/>
                <w:color w:val="000000"/>
                <w:sz w:val="18"/>
                <w:szCs w:val="18"/>
              </w:rPr>
            </w:pPr>
            <w:r>
              <w:rPr>
                <w:rFonts w:cs="Arial"/>
                <w:color w:val="000000"/>
                <w:sz w:val="18"/>
                <w:szCs w:val="18"/>
              </w:rPr>
              <w:t>136</w:t>
            </w:r>
          </w:p>
        </w:tc>
      </w:tr>
      <w:tr w:rsidR="007C36C7" w:rsidRPr="002E08BA" w14:paraId="5A8F81FB" w14:textId="77777777" w:rsidTr="00365E24">
        <w:trPr>
          <w:trHeight w:val="272"/>
        </w:trPr>
        <w:tc>
          <w:tcPr>
            <w:tcW w:w="3946" w:type="dxa"/>
            <w:tcBorders>
              <w:top w:val="nil"/>
              <w:left w:val="single" w:sz="4" w:space="0" w:color="auto"/>
              <w:bottom w:val="nil"/>
              <w:right w:val="nil"/>
            </w:tcBorders>
            <w:shd w:val="clear" w:color="auto" w:fill="auto"/>
            <w:vAlign w:val="center"/>
            <w:hideMark/>
          </w:tcPr>
          <w:p w14:paraId="06998F44" w14:textId="77777777" w:rsidR="007C36C7" w:rsidRPr="002E08BA" w:rsidRDefault="007C36C7" w:rsidP="00B713E1">
            <w:pPr>
              <w:rPr>
                <w:rFonts w:cs="Arial"/>
                <w:color w:val="000000"/>
                <w:sz w:val="18"/>
                <w:szCs w:val="18"/>
              </w:rPr>
            </w:pPr>
            <w:r>
              <w:rPr>
                <w:rFonts w:cs="Arial"/>
                <w:color w:val="000000"/>
                <w:sz w:val="18"/>
                <w:szCs w:val="18"/>
              </w:rPr>
              <w:t>Marketing and sponsorship</w:t>
            </w:r>
          </w:p>
        </w:tc>
        <w:tc>
          <w:tcPr>
            <w:tcW w:w="1160" w:type="dxa"/>
            <w:tcBorders>
              <w:top w:val="nil"/>
              <w:left w:val="nil"/>
              <w:bottom w:val="single" w:sz="4" w:space="0" w:color="auto"/>
              <w:right w:val="nil"/>
            </w:tcBorders>
            <w:shd w:val="clear" w:color="000000" w:fill="F2F2F2"/>
            <w:vAlign w:val="center"/>
            <w:hideMark/>
          </w:tcPr>
          <w:p w14:paraId="4C19E3EB" w14:textId="77777777" w:rsidR="007C36C7" w:rsidRPr="002E08BA" w:rsidRDefault="007C36C7" w:rsidP="00B713E1">
            <w:pPr>
              <w:jc w:val="right"/>
              <w:rPr>
                <w:rFonts w:cs="Arial"/>
                <w:color w:val="000000"/>
                <w:sz w:val="18"/>
                <w:szCs w:val="18"/>
              </w:rPr>
            </w:pPr>
            <w:r>
              <w:rPr>
                <w:rFonts w:cs="Arial"/>
                <w:color w:val="000000"/>
                <w:sz w:val="18"/>
                <w:szCs w:val="18"/>
              </w:rPr>
              <w:t>500</w:t>
            </w:r>
          </w:p>
        </w:tc>
        <w:tc>
          <w:tcPr>
            <w:tcW w:w="1162" w:type="dxa"/>
            <w:tcBorders>
              <w:top w:val="nil"/>
              <w:left w:val="nil"/>
              <w:bottom w:val="single" w:sz="4" w:space="0" w:color="auto"/>
              <w:right w:val="nil"/>
            </w:tcBorders>
            <w:shd w:val="clear" w:color="auto" w:fill="auto"/>
            <w:vAlign w:val="center"/>
            <w:hideMark/>
          </w:tcPr>
          <w:p w14:paraId="18497B66" w14:textId="77777777" w:rsidR="007C36C7" w:rsidRPr="002E08BA" w:rsidRDefault="007C36C7" w:rsidP="00B713E1">
            <w:pPr>
              <w:jc w:val="right"/>
              <w:rPr>
                <w:rFonts w:cs="Arial"/>
                <w:color w:val="000000"/>
                <w:sz w:val="18"/>
                <w:szCs w:val="18"/>
              </w:rPr>
            </w:pPr>
            <w:r>
              <w:rPr>
                <w:rFonts w:cs="Arial"/>
                <w:color w:val="000000"/>
                <w:sz w:val="18"/>
                <w:szCs w:val="18"/>
              </w:rPr>
              <w:t>632</w:t>
            </w:r>
          </w:p>
        </w:tc>
        <w:tc>
          <w:tcPr>
            <w:tcW w:w="1154" w:type="dxa"/>
            <w:tcBorders>
              <w:top w:val="nil"/>
              <w:left w:val="nil"/>
              <w:bottom w:val="single" w:sz="4" w:space="0" w:color="auto"/>
              <w:right w:val="nil"/>
            </w:tcBorders>
            <w:shd w:val="clear" w:color="000000" w:fill="F2F2F2"/>
            <w:vAlign w:val="center"/>
            <w:hideMark/>
          </w:tcPr>
          <w:p w14:paraId="560FC767" w14:textId="77777777" w:rsidR="007C36C7" w:rsidRPr="002E08BA" w:rsidRDefault="007C36C7" w:rsidP="00B713E1">
            <w:pPr>
              <w:jc w:val="right"/>
              <w:rPr>
                <w:rFonts w:cs="Arial"/>
                <w:color w:val="000000"/>
                <w:sz w:val="18"/>
                <w:szCs w:val="18"/>
              </w:rPr>
            </w:pPr>
            <w:r>
              <w:rPr>
                <w:rFonts w:cs="Arial"/>
                <w:color w:val="000000"/>
                <w:sz w:val="18"/>
                <w:szCs w:val="18"/>
              </w:rPr>
              <w:t>500</w:t>
            </w:r>
          </w:p>
        </w:tc>
        <w:tc>
          <w:tcPr>
            <w:tcW w:w="1160" w:type="dxa"/>
            <w:tcBorders>
              <w:top w:val="nil"/>
              <w:left w:val="nil"/>
              <w:bottom w:val="single" w:sz="4" w:space="0" w:color="auto"/>
              <w:right w:val="single" w:sz="4" w:space="0" w:color="auto"/>
            </w:tcBorders>
            <w:shd w:val="clear" w:color="auto" w:fill="auto"/>
            <w:vAlign w:val="center"/>
            <w:hideMark/>
          </w:tcPr>
          <w:p w14:paraId="3661A1F8" w14:textId="77777777" w:rsidR="007C36C7" w:rsidRPr="002E08BA" w:rsidRDefault="007C36C7" w:rsidP="00B713E1">
            <w:pPr>
              <w:jc w:val="right"/>
              <w:rPr>
                <w:rFonts w:cs="Arial"/>
                <w:color w:val="000000"/>
                <w:sz w:val="18"/>
                <w:szCs w:val="18"/>
              </w:rPr>
            </w:pPr>
            <w:r>
              <w:rPr>
                <w:rFonts w:cs="Arial"/>
                <w:color w:val="000000"/>
                <w:sz w:val="18"/>
                <w:szCs w:val="18"/>
              </w:rPr>
              <w:t>632</w:t>
            </w:r>
          </w:p>
        </w:tc>
      </w:tr>
      <w:tr w:rsidR="007C36C7" w:rsidRPr="002E08BA" w14:paraId="47E651BF" w14:textId="77777777" w:rsidTr="00365E24">
        <w:trPr>
          <w:trHeight w:val="272"/>
        </w:trPr>
        <w:tc>
          <w:tcPr>
            <w:tcW w:w="3946" w:type="dxa"/>
            <w:tcBorders>
              <w:top w:val="nil"/>
              <w:left w:val="single" w:sz="4" w:space="0" w:color="auto"/>
              <w:bottom w:val="nil"/>
              <w:right w:val="nil"/>
            </w:tcBorders>
            <w:shd w:val="clear" w:color="auto" w:fill="auto"/>
            <w:vAlign w:val="center"/>
            <w:hideMark/>
          </w:tcPr>
          <w:p w14:paraId="4E7A60AF" w14:textId="77777777" w:rsidR="007C36C7" w:rsidRPr="002E08BA" w:rsidRDefault="007C36C7" w:rsidP="00B713E1">
            <w:pPr>
              <w:rPr>
                <w:rFonts w:cs="Arial"/>
                <w:color w:val="000000"/>
                <w:sz w:val="18"/>
                <w:szCs w:val="18"/>
              </w:rPr>
            </w:pPr>
            <w:r>
              <w:rPr>
                <w:rFonts w:cs="Arial"/>
                <w:color w:val="000000"/>
                <w:sz w:val="18"/>
                <w:szCs w:val="18"/>
              </w:rPr>
              <w:t> </w:t>
            </w:r>
          </w:p>
        </w:tc>
        <w:tc>
          <w:tcPr>
            <w:tcW w:w="1160" w:type="dxa"/>
            <w:tcBorders>
              <w:top w:val="nil"/>
              <w:left w:val="nil"/>
              <w:bottom w:val="nil"/>
              <w:right w:val="nil"/>
            </w:tcBorders>
            <w:shd w:val="clear" w:color="000000" w:fill="F2F2F2"/>
            <w:vAlign w:val="center"/>
            <w:hideMark/>
          </w:tcPr>
          <w:p w14:paraId="47DC05FF" w14:textId="77777777" w:rsidR="007C36C7" w:rsidRPr="002E08BA" w:rsidRDefault="007C36C7" w:rsidP="00B713E1">
            <w:pPr>
              <w:jc w:val="right"/>
              <w:rPr>
                <w:rFonts w:cs="Arial"/>
                <w:color w:val="000000"/>
                <w:sz w:val="18"/>
                <w:szCs w:val="18"/>
              </w:rPr>
            </w:pPr>
            <w:r>
              <w:rPr>
                <w:rFonts w:cs="Arial"/>
                <w:color w:val="000000"/>
                <w:sz w:val="18"/>
                <w:szCs w:val="18"/>
              </w:rPr>
              <w:t>2,590</w:t>
            </w:r>
          </w:p>
        </w:tc>
        <w:tc>
          <w:tcPr>
            <w:tcW w:w="1162" w:type="dxa"/>
            <w:tcBorders>
              <w:top w:val="nil"/>
              <w:left w:val="nil"/>
              <w:bottom w:val="nil"/>
              <w:right w:val="nil"/>
            </w:tcBorders>
            <w:shd w:val="clear" w:color="auto" w:fill="auto"/>
            <w:vAlign w:val="center"/>
            <w:hideMark/>
          </w:tcPr>
          <w:p w14:paraId="5EDEDB1B" w14:textId="77777777" w:rsidR="007C36C7" w:rsidRPr="002E08BA" w:rsidRDefault="007C36C7" w:rsidP="00B713E1">
            <w:pPr>
              <w:jc w:val="right"/>
              <w:rPr>
                <w:rFonts w:cs="Arial"/>
                <w:color w:val="000000"/>
                <w:sz w:val="18"/>
                <w:szCs w:val="18"/>
              </w:rPr>
            </w:pPr>
            <w:r>
              <w:rPr>
                <w:rFonts w:cs="Arial"/>
                <w:color w:val="000000"/>
                <w:sz w:val="18"/>
                <w:szCs w:val="18"/>
              </w:rPr>
              <w:t>2,807</w:t>
            </w:r>
          </w:p>
        </w:tc>
        <w:tc>
          <w:tcPr>
            <w:tcW w:w="1154" w:type="dxa"/>
            <w:tcBorders>
              <w:top w:val="nil"/>
              <w:left w:val="nil"/>
              <w:bottom w:val="nil"/>
              <w:right w:val="nil"/>
            </w:tcBorders>
            <w:shd w:val="clear" w:color="000000" w:fill="F2F2F2"/>
            <w:vAlign w:val="center"/>
            <w:hideMark/>
          </w:tcPr>
          <w:p w14:paraId="268881FD" w14:textId="77777777" w:rsidR="007C36C7" w:rsidRPr="002E08BA" w:rsidRDefault="007C36C7" w:rsidP="00B713E1">
            <w:pPr>
              <w:jc w:val="right"/>
              <w:rPr>
                <w:rFonts w:cs="Arial"/>
                <w:color w:val="000000"/>
                <w:sz w:val="18"/>
                <w:szCs w:val="18"/>
              </w:rPr>
            </w:pPr>
            <w:r>
              <w:rPr>
                <w:rFonts w:cs="Arial"/>
                <w:color w:val="000000"/>
                <w:sz w:val="18"/>
                <w:szCs w:val="18"/>
              </w:rPr>
              <w:t>2,592</w:t>
            </w:r>
          </w:p>
        </w:tc>
        <w:tc>
          <w:tcPr>
            <w:tcW w:w="1160" w:type="dxa"/>
            <w:tcBorders>
              <w:top w:val="nil"/>
              <w:left w:val="nil"/>
              <w:bottom w:val="nil"/>
              <w:right w:val="single" w:sz="4" w:space="0" w:color="auto"/>
            </w:tcBorders>
            <w:shd w:val="clear" w:color="auto" w:fill="auto"/>
            <w:vAlign w:val="center"/>
            <w:hideMark/>
          </w:tcPr>
          <w:p w14:paraId="5DEF7EF4" w14:textId="77777777" w:rsidR="007C36C7" w:rsidRPr="002E08BA" w:rsidRDefault="007C36C7" w:rsidP="00B713E1">
            <w:pPr>
              <w:jc w:val="right"/>
              <w:rPr>
                <w:rFonts w:cs="Arial"/>
                <w:color w:val="000000"/>
                <w:sz w:val="18"/>
                <w:szCs w:val="18"/>
              </w:rPr>
            </w:pPr>
            <w:r>
              <w:rPr>
                <w:rFonts w:cs="Arial"/>
                <w:color w:val="000000"/>
                <w:sz w:val="18"/>
                <w:szCs w:val="18"/>
              </w:rPr>
              <w:t>2,812</w:t>
            </w:r>
          </w:p>
        </w:tc>
      </w:tr>
      <w:tr w:rsidR="007C36C7" w:rsidRPr="002E08BA" w14:paraId="6495F8D6" w14:textId="77777777" w:rsidTr="00365E24">
        <w:trPr>
          <w:trHeight w:val="272"/>
        </w:trPr>
        <w:tc>
          <w:tcPr>
            <w:tcW w:w="3946" w:type="dxa"/>
            <w:tcBorders>
              <w:top w:val="single" w:sz="4" w:space="0" w:color="auto"/>
              <w:left w:val="single" w:sz="4" w:space="0" w:color="auto"/>
              <w:bottom w:val="single" w:sz="4" w:space="0" w:color="auto"/>
              <w:right w:val="nil"/>
            </w:tcBorders>
            <w:shd w:val="clear" w:color="000000" w:fill="BFBFBF"/>
            <w:vAlign w:val="center"/>
            <w:hideMark/>
          </w:tcPr>
          <w:p w14:paraId="69DAF6EF" w14:textId="77777777" w:rsidR="007C36C7" w:rsidRPr="002E08BA" w:rsidRDefault="007C36C7" w:rsidP="00B713E1">
            <w:pPr>
              <w:rPr>
                <w:rFonts w:cs="Arial"/>
                <w:b/>
                <w:bCs/>
                <w:color w:val="000000"/>
                <w:sz w:val="18"/>
                <w:szCs w:val="18"/>
              </w:rPr>
            </w:pPr>
            <w:r>
              <w:rPr>
                <w:rFonts w:cs="Arial"/>
                <w:b/>
                <w:bCs/>
                <w:color w:val="000000"/>
                <w:sz w:val="18"/>
                <w:szCs w:val="18"/>
              </w:rPr>
              <w:t>Total fees and membership services</w:t>
            </w:r>
          </w:p>
        </w:tc>
        <w:tc>
          <w:tcPr>
            <w:tcW w:w="1160" w:type="dxa"/>
            <w:tcBorders>
              <w:top w:val="single" w:sz="4" w:space="0" w:color="auto"/>
              <w:left w:val="nil"/>
              <w:bottom w:val="single" w:sz="4" w:space="0" w:color="auto"/>
              <w:right w:val="nil"/>
            </w:tcBorders>
            <w:shd w:val="clear" w:color="000000" w:fill="BFBFBF"/>
            <w:vAlign w:val="center"/>
            <w:hideMark/>
          </w:tcPr>
          <w:p w14:paraId="104013E8" w14:textId="77777777" w:rsidR="007C36C7" w:rsidRPr="002E08BA" w:rsidRDefault="007C36C7" w:rsidP="00B713E1">
            <w:pPr>
              <w:jc w:val="right"/>
              <w:rPr>
                <w:rFonts w:cs="Arial"/>
                <w:b/>
                <w:bCs/>
                <w:color w:val="000000"/>
                <w:sz w:val="18"/>
                <w:szCs w:val="18"/>
              </w:rPr>
            </w:pPr>
            <w:r>
              <w:rPr>
                <w:rFonts w:cs="Arial"/>
                <w:b/>
                <w:bCs/>
                <w:color w:val="000000"/>
                <w:sz w:val="18"/>
                <w:szCs w:val="18"/>
              </w:rPr>
              <w:t>20,832</w:t>
            </w:r>
          </w:p>
        </w:tc>
        <w:tc>
          <w:tcPr>
            <w:tcW w:w="1162" w:type="dxa"/>
            <w:tcBorders>
              <w:top w:val="single" w:sz="4" w:space="0" w:color="auto"/>
              <w:left w:val="nil"/>
              <w:bottom w:val="single" w:sz="4" w:space="0" w:color="auto"/>
              <w:right w:val="nil"/>
            </w:tcBorders>
            <w:shd w:val="clear" w:color="000000" w:fill="BFBFBF"/>
            <w:vAlign w:val="center"/>
            <w:hideMark/>
          </w:tcPr>
          <w:p w14:paraId="05486009" w14:textId="77777777" w:rsidR="007C36C7" w:rsidRPr="002E08BA" w:rsidRDefault="007C36C7" w:rsidP="00B713E1">
            <w:pPr>
              <w:jc w:val="right"/>
              <w:rPr>
                <w:rFonts w:cs="Arial"/>
                <w:b/>
                <w:bCs/>
                <w:color w:val="000000"/>
                <w:sz w:val="18"/>
                <w:szCs w:val="18"/>
              </w:rPr>
            </w:pPr>
            <w:r>
              <w:rPr>
                <w:rFonts w:cs="Arial"/>
                <w:b/>
                <w:bCs/>
                <w:color w:val="000000"/>
                <w:sz w:val="18"/>
                <w:szCs w:val="18"/>
              </w:rPr>
              <w:t>19,544</w:t>
            </w:r>
          </w:p>
        </w:tc>
        <w:tc>
          <w:tcPr>
            <w:tcW w:w="1154" w:type="dxa"/>
            <w:tcBorders>
              <w:top w:val="single" w:sz="4" w:space="0" w:color="auto"/>
              <w:left w:val="nil"/>
              <w:bottom w:val="single" w:sz="4" w:space="0" w:color="auto"/>
              <w:right w:val="nil"/>
            </w:tcBorders>
            <w:shd w:val="clear" w:color="000000" w:fill="BFBFBF"/>
            <w:vAlign w:val="center"/>
            <w:hideMark/>
          </w:tcPr>
          <w:p w14:paraId="4498E7F3" w14:textId="77777777" w:rsidR="007C36C7" w:rsidRPr="002E08BA" w:rsidRDefault="007C36C7" w:rsidP="00B713E1">
            <w:pPr>
              <w:jc w:val="right"/>
              <w:rPr>
                <w:rFonts w:cs="Arial"/>
                <w:b/>
                <w:bCs/>
                <w:color w:val="000000"/>
                <w:sz w:val="18"/>
                <w:szCs w:val="18"/>
              </w:rPr>
            </w:pPr>
            <w:r>
              <w:rPr>
                <w:rFonts w:cs="Arial"/>
                <w:b/>
                <w:bCs/>
                <w:color w:val="000000"/>
                <w:sz w:val="18"/>
                <w:szCs w:val="18"/>
              </w:rPr>
              <w:t>20,855</w:t>
            </w:r>
          </w:p>
        </w:tc>
        <w:tc>
          <w:tcPr>
            <w:tcW w:w="1160" w:type="dxa"/>
            <w:tcBorders>
              <w:top w:val="single" w:sz="4" w:space="0" w:color="auto"/>
              <w:left w:val="nil"/>
              <w:bottom w:val="single" w:sz="4" w:space="0" w:color="auto"/>
              <w:right w:val="single" w:sz="4" w:space="0" w:color="auto"/>
            </w:tcBorders>
            <w:shd w:val="clear" w:color="000000" w:fill="BFBFBF"/>
            <w:vAlign w:val="center"/>
            <w:hideMark/>
          </w:tcPr>
          <w:p w14:paraId="39073556" w14:textId="77777777" w:rsidR="007C36C7" w:rsidRPr="002E08BA" w:rsidRDefault="007C36C7" w:rsidP="00B713E1">
            <w:pPr>
              <w:jc w:val="right"/>
              <w:rPr>
                <w:rFonts w:cs="Arial"/>
                <w:b/>
                <w:bCs/>
                <w:color w:val="000000"/>
                <w:sz w:val="18"/>
                <w:szCs w:val="18"/>
              </w:rPr>
            </w:pPr>
            <w:r>
              <w:rPr>
                <w:rFonts w:cs="Arial"/>
                <w:b/>
                <w:bCs/>
                <w:color w:val="000000"/>
                <w:sz w:val="18"/>
                <w:szCs w:val="18"/>
              </w:rPr>
              <w:t>19,568</w:t>
            </w:r>
          </w:p>
        </w:tc>
      </w:tr>
    </w:tbl>
    <w:p w14:paraId="6878065A" w14:textId="77777777" w:rsidR="007C36C7" w:rsidRDefault="007C36C7"/>
    <w:p w14:paraId="5F989804" w14:textId="77777777" w:rsidR="007C36C7" w:rsidRDefault="007C36C7" w:rsidP="00E0572C"/>
    <w:p w14:paraId="7C0CABD0" w14:textId="77777777" w:rsidR="007C36C7" w:rsidRPr="002F07DA" w:rsidRDefault="007C36C7" w:rsidP="0082155C">
      <w:pPr>
        <w:pStyle w:val="Heading2"/>
      </w:pPr>
      <w:r w:rsidRPr="002F07DA">
        <w:t>B1-2</w:t>
      </w:r>
      <w:r w:rsidRPr="002F07DA">
        <w:tab/>
        <w:t>RENT AND ADMINISTRATION REVENUE</w:t>
      </w:r>
    </w:p>
    <w:p w14:paraId="0D284D04" w14:textId="77777777" w:rsidR="007C36C7" w:rsidRPr="00010EF6" w:rsidRDefault="007C36C7" w:rsidP="0082155C">
      <w:pPr>
        <w:pStyle w:val="Header"/>
        <w:tabs>
          <w:tab w:val="clear" w:pos="4513"/>
          <w:tab w:val="clear" w:pos="9026"/>
        </w:tabs>
        <w:spacing w:after="240"/>
        <w:rPr>
          <w:b w:val="0"/>
          <w:sz w:val="18"/>
          <w:szCs w:val="18"/>
        </w:rPr>
      </w:pPr>
      <w:r w:rsidRPr="00010EF6">
        <w:rPr>
          <w:b w:val="0"/>
          <w:sz w:val="18"/>
          <w:szCs w:val="18"/>
        </w:rPr>
        <w:t xml:space="preserve">The Group has tenants occupying various space throughout the building. Rental revenue is recognised as income as it is earned. </w:t>
      </w:r>
    </w:p>
    <w:p w14:paraId="5E1F4F12" w14:textId="77777777" w:rsidR="007C36C7" w:rsidRPr="00010EF6" w:rsidRDefault="007C36C7" w:rsidP="0082155C">
      <w:pPr>
        <w:pStyle w:val="Header"/>
        <w:tabs>
          <w:tab w:val="clear" w:pos="4513"/>
          <w:tab w:val="clear" w:pos="9026"/>
        </w:tabs>
        <w:spacing w:after="240"/>
        <w:rPr>
          <w:b w:val="0"/>
          <w:sz w:val="18"/>
          <w:szCs w:val="18"/>
        </w:rPr>
      </w:pPr>
      <w:r w:rsidRPr="00010EF6">
        <w:rPr>
          <w:b w:val="0"/>
          <w:sz w:val="18"/>
          <w:szCs w:val="18"/>
        </w:rPr>
        <w:t xml:space="preserve">Under the rules of the Act, certain operating expenses of the Society such as management fees are recoverable from the Legal Practitioners’ Fidelity Guarantee Fund (LPFGF) and the Legal Practitioners Admissions Board (LPAB). </w:t>
      </w:r>
    </w:p>
    <w:p w14:paraId="72293D5A" w14:textId="77777777" w:rsidR="007C36C7" w:rsidRPr="00010EF6" w:rsidRDefault="007C36C7" w:rsidP="0082155C">
      <w:pPr>
        <w:pStyle w:val="Header"/>
        <w:tabs>
          <w:tab w:val="clear" w:pos="4513"/>
          <w:tab w:val="clear" w:pos="9026"/>
        </w:tabs>
        <w:spacing w:after="240"/>
        <w:rPr>
          <w:b w:val="0"/>
          <w:sz w:val="18"/>
          <w:szCs w:val="18"/>
        </w:rPr>
      </w:pPr>
      <w:r w:rsidRPr="00010EF6">
        <w:rPr>
          <w:b w:val="0"/>
          <w:sz w:val="18"/>
          <w:szCs w:val="18"/>
        </w:rPr>
        <w:t>LPFGF</w:t>
      </w:r>
      <w:r w:rsidRPr="00B52B35">
        <w:rPr>
          <w:b w:val="0"/>
          <w:sz w:val="18"/>
          <w:szCs w:val="18"/>
        </w:rPr>
        <w:t xml:space="preserve"> </w:t>
      </w:r>
      <w:r w:rsidRPr="00010EF6">
        <w:rPr>
          <w:b w:val="0"/>
          <w:sz w:val="18"/>
          <w:szCs w:val="18"/>
        </w:rPr>
        <w:t>is a fund managed by the Society that has been established for the purpose of providing a source of compensation for defaults by law practices arising from acts or omissions of associates of the law practices.</w:t>
      </w:r>
    </w:p>
    <w:p w14:paraId="3323A167" w14:textId="77777777" w:rsidR="007C36C7" w:rsidRPr="00B52B35" w:rsidRDefault="007C36C7" w:rsidP="0082155C">
      <w:pPr>
        <w:pStyle w:val="Header"/>
        <w:tabs>
          <w:tab w:val="clear" w:pos="4513"/>
          <w:tab w:val="clear" w:pos="9026"/>
        </w:tabs>
        <w:spacing w:after="240"/>
        <w:rPr>
          <w:b w:val="0"/>
          <w:sz w:val="18"/>
          <w:szCs w:val="18"/>
        </w:rPr>
      </w:pPr>
      <w:r w:rsidRPr="00010EF6">
        <w:rPr>
          <w:b w:val="0"/>
          <w:sz w:val="18"/>
          <w:szCs w:val="18"/>
        </w:rPr>
        <w:t xml:space="preserve">LPAB is a separate statutory body </w:t>
      </w:r>
      <w:r w:rsidRPr="007C6ADF">
        <w:rPr>
          <w:b w:val="0"/>
          <w:sz w:val="18"/>
          <w:szCs w:val="18"/>
        </w:rPr>
        <w:t>pursuant to the Legal Profession Act 2007</w:t>
      </w:r>
      <w:r>
        <w:rPr>
          <w:b w:val="0"/>
          <w:sz w:val="18"/>
          <w:szCs w:val="18"/>
        </w:rPr>
        <w:t xml:space="preserve"> </w:t>
      </w:r>
      <w:r w:rsidRPr="00010EF6">
        <w:rPr>
          <w:b w:val="0"/>
          <w:sz w:val="18"/>
          <w:szCs w:val="18"/>
        </w:rPr>
        <w:t>and its primary role is to assist the Supreme Court of Queensland by making a recommendation about each application for admission. The Society provides administrative support to the Board including secretariat support.</w:t>
      </w:r>
    </w:p>
    <w:tbl>
      <w:tblPr>
        <w:tblW w:w="8448" w:type="dxa"/>
        <w:tblLook w:val="04A0" w:firstRow="1" w:lastRow="0" w:firstColumn="1" w:lastColumn="0" w:noHBand="0" w:noVBand="1"/>
      </w:tblPr>
      <w:tblGrid>
        <w:gridCol w:w="3884"/>
        <w:gridCol w:w="1143"/>
        <w:gridCol w:w="1143"/>
        <w:gridCol w:w="1137"/>
        <w:gridCol w:w="1141"/>
      </w:tblGrid>
      <w:tr w:rsidR="007C36C7" w:rsidRPr="002E08BA" w14:paraId="6D8DDF46" w14:textId="77777777" w:rsidTr="00815EDD">
        <w:trPr>
          <w:trHeight w:val="270"/>
        </w:trPr>
        <w:tc>
          <w:tcPr>
            <w:tcW w:w="3884" w:type="dxa"/>
            <w:tcBorders>
              <w:top w:val="single" w:sz="4" w:space="0" w:color="auto"/>
              <w:left w:val="single" w:sz="4" w:space="0" w:color="auto"/>
              <w:bottom w:val="nil"/>
              <w:right w:val="nil"/>
            </w:tcBorders>
            <w:shd w:val="clear" w:color="000000" w:fill="BFBFBF"/>
            <w:noWrap/>
            <w:vAlign w:val="bottom"/>
            <w:hideMark/>
          </w:tcPr>
          <w:p w14:paraId="78F3C20F" w14:textId="77777777" w:rsidR="007C36C7" w:rsidRPr="002E08BA" w:rsidRDefault="007C36C7" w:rsidP="00815EDD">
            <w:pPr>
              <w:rPr>
                <w:rFonts w:cs="Arial"/>
                <w:color w:val="000000"/>
                <w:sz w:val="18"/>
                <w:szCs w:val="18"/>
              </w:rPr>
            </w:pPr>
            <w:r w:rsidRPr="002E08BA">
              <w:rPr>
                <w:rFonts w:cs="Arial"/>
                <w:color w:val="000000"/>
                <w:sz w:val="18"/>
                <w:szCs w:val="18"/>
              </w:rPr>
              <w:t> </w:t>
            </w:r>
          </w:p>
        </w:tc>
        <w:tc>
          <w:tcPr>
            <w:tcW w:w="2286" w:type="dxa"/>
            <w:gridSpan w:val="2"/>
            <w:tcBorders>
              <w:top w:val="single" w:sz="4" w:space="0" w:color="auto"/>
              <w:left w:val="nil"/>
              <w:bottom w:val="nil"/>
              <w:right w:val="nil"/>
            </w:tcBorders>
            <w:shd w:val="clear" w:color="000000" w:fill="BFBFBF"/>
            <w:noWrap/>
            <w:vAlign w:val="bottom"/>
            <w:hideMark/>
          </w:tcPr>
          <w:p w14:paraId="3A68AAE4" w14:textId="77777777" w:rsidR="007C36C7" w:rsidRPr="002E08BA" w:rsidRDefault="007C36C7" w:rsidP="00815EDD">
            <w:pPr>
              <w:jc w:val="center"/>
              <w:rPr>
                <w:rFonts w:cs="Arial"/>
                <w:b/>
                <w:bCs/>
                <w:color w:val="000000"/>
                <w:sz w:val="18"/>
                <w:szCs w:val="18"/>
              </w:rPr>
            </w:pPr>
            <w:r w:rsidRPr="002E08BA">
              <w:rPr>
                <w:rFonts w:cs="Arial"/>
                <w:b/>
                <w:bCs/>
                <w:color w:val="000000"/>
                <w:sz w:val="18"/>
                <w:szCs w:val="18"/>
              </w:rPr>
              <w:t>Consolidated</w:t>
            </w:r>
          </w:p>
        </w:tc>
        <w:tc>
          <w:tcPr>
            <w:tcW w:w="2278" w:type="dxa"/>
            <w:gridSpan w:val="2"/>
            <w:tcBorders>
              <w:top w:val="single" w:sz="4" w:space="0" w:color="auto"/>
              <w:left w:val="nil"/>
              <w:bottom w:val="nil"/>
              <w:right w:val="single" w:sz="4" w:space="0" w:color="000000"/>
            </w:tcBorders>
            <w:shd w:val="clear" w:color="000000" w:fill="BFBFBF"/>
            <w:noWrap/>
            <w:vAlign w:val="bottom"/>
            <w:hideMark/>
          </w:tcPr>
          <w:p w14:paraId="5C70C6F7" w14:textId="77777777" w:rsidR="007C36C7" w:rsidRPr="002E08BA" w:rsidRDefault="007C36C7" w:rsidP="00815EDD">
            <w:pPr>
              <w:jc w:val="center"/>
              <w:rPr>
                <w:rFonts w:cs="Arial"/>
                <w:b/>
                <w:bCs/>
                <w:color w:val="000000"/>
                <w:sz w:val="18"/>
                <w:szCs w:val="18"/>
              </w:rPr>
            </w:pPr>
            <w:r w:rsidRPr="002E08BA">
              <w:rPr>
                <w:rFonts w:cs="Arial"/>
                <w:b/>
                <w:bCs/>
                <w:color w:val="000000"/>
                <w:sz w:val="18"/>
                <w:szCs w:val="18"/>
              </w:rPr>
              <w:t>Parent</w:t>
            </w:r>
          </w:p>
        </w:tc>
      </w:tr>
      <w:tr w:rsidR="007C36C7" w:rsidRPr="002E08BA" w14:paraId="2B2B19B3" w14:textId="77777777" w:rsidTr="00815EDD">
        <w:trPr>
          <w:trHeight w:val="270"/>
        </w:trPr>
        <w:tc>
          <w:tcPr>
            <w:tcW w:w="3884" w:type="dxa"/>
            <w:tcBorders>
              <w:top w:val="nil"/>
              <w:left w:val="single" w:sz="4" w:space="0" w:color="auto"/>
              <w:bottom w:val="nil"/>
              <w:right w:val="nil"/>
            </w:tcBorders>
            <w:shd w:val="clear" w:color="000000" w:fill="BFBFBF"/>
            <w:vAlign w:val="center"/>
            <w:hideMark/>
          </w:tcPr>
          <w:p w14:paraId="76BB6FB2" w14:textId="77777777" w:rsidR="007C36C7" w:rsidRPr="002E08BA" w:rsidRDefault="007C36C7" w:rsidP="00815EDD">
            <w:pPr>
              <w:rPr>
                <w:rFonts w:cs="Arial"/>
                <w:color w:val="000000"/>
                <w:sz w:val="18"/>
                <w:szCs w:val="18"/>
              </w:rPr>
            </w:pPr>
            <w:r w:rsidRPr="002E08BA">
              <w:rPr>
                <w:rFonts w:cs="Arial"/>
                <w:color w:val="000000"/>
                <w:sz w:val="18"/>
                <w:szCs w:val="18"/>
              </w:rPr>
              <w:t> </w:t>
            </w:r>
          </w:p>
        </w:tc>
        <w:tc>
          <w:tcPr>
            <w:tcW w:w="1143" w:type="dxa"/>
            <w:tcBorders>
              <w:top w:val="nil"/>
              <w:left w:val="nil"/>
              <w:bottom w:val="nil"/>
              <w:right w:val="nil"/>
            </w:tcBorders>
            <w:shd w:val="clear" w:color="000000" w:fill="BFBFBF"/>
            <w:vAlign w:val="center"/>
            <w:hideMark/>
          </w:tcPr>
          <w:p w14:paraId="0FB8F5D4" w14:textId="77777777" w:rsidR="007C36C7" w:rsidRPr="002E08BA" w:rsidRDefault="007C36C7" w:rsidP="00815EDD">
            <w:pPr>
              <w:jc w:val="right"/>
              <w:rPr>
                <w:rFonts w:cs="Arial"/>
                <w:b/>
                <w:bCs/>
                <w:color w:val="000000"/>
                <w:sz w:val="18"/>
                <w:szCs w:val="18"/>
              </w:rPr>
            </w:pPr>
            <w:r w:rsidRPr="002E08BA">
              <w:rPr>
                <w:rFonts w:cs="Arial"/>
                <w:b/>
                <w:bCs/>
                <w:color w:val="000000"/>
                <w:sz w:val="18"/>
                <w:szCs w:val="18"/>
              </w:rPr>
              <w:t>2024</w:t>
            </w:r>
          </w:p>
        </w:tc>
        <w:tc>
          <w:tcPr>
            <w:tcW w:w="1143" w:type="dxa"/>
            <w:tcBorders>
              <w:top w:val="nil"/>
              <w:left w:val="nil"/>
              <w:bottom w:val="nil"/>
              <w:right w:val="nil"/>
            </w:tcBorders>
            <w:shd w:val="clear" w:color="000000" w:fill="BFBFBF"/>
            <w:vAlign w:val="center"/>
            <w:hideMark/>
          </w:tcPr>
          <w:p w14:paraId="45BB8ABA" w14:textId="77777777" w:rsidR="007C36C7" w:rsidRPr="002E08BA" w:rsidRDefault="007C36C7" w:rsidP="00815EDD">
            <w:pPr>
              <w:jc w:val="right"/>
              <w:rPr>
                <w:rFonts w:cs="Arial"/>
                <w:b/>
                <w:bCs/>
                <w:color w:val="000000"/>
                <w:sz w:val="18"/>
                <w:szCs w:val="18"/>
              </w:rPr>
            </w:pPr>
            <w:r w:rsidRPr="002E08BA">
              <w:rPr>
                <w:rFonts w:cs="Arial"/>
                <w:b/>
                <w:bCs/>
                <w:color w:val="000000"/>
                <w:sz w:val="18"/>
                <w:szCs w:val="18"/>
              </w:rPr>
              <w:t>2023</w:t>
            </w:r>
          </w:p>
        </w:tc>
        <w:tc>
          <w:tcPr>
            <w:tcW w:w="1137" w:type="dxa"/>
            <w:tcBorders>
              <w:top w:val="nil"/>
              <w:left w:val="nil"/>
              <w:bottom w:val="nil"/>
              <w:right w:val="nil"/>
            </w:tcBorders>
            <w:shd w:val="clear" w:color="000000" w:fill="BFBFBF"/>
            <w:vAlign w:val="center"/>
            <w:hideMark/>
          </w:tcPr>
          <w:p w14:paraId="46C5CAB3" w14:textId="77777777" w:rsidR="007C36C7" w:rsidRPr="002E08BA" w:rsidRDefault="007C36C7" w:rsidP="00815EDD">
            <w:pPr>
              <w:jc w:val="right"/>
              <w:rPr>
                <w:rFonts w:cs="Arial"/>
                <w:b/>
                <w:bCs/>
                <w:color w:val="000000"/>
                <w:sz w:val="18"/>
                <w:szCs w:val="18"/>
              </w:rPr>
            </w:pPr>
            <w:r w:rsidRPr="002E08BA">
              <w:rPr>
                <w:rFonts w:cs="Arial"/>
                <w:b/>
                <w:bCs/>
                <w:color w:val="000000"/>
                <w:sz w:val="18"/>
                <w:szCs w:val="18"/>
              </w:rPr>
              <w:t>2024</w:t>
            </w:r>
          </w:p>
        </w:tc>
        <w:tc>
          <w:tcPr>
            <w:tcW w:w="1141" w:type="dxa"/>
            <w:tcBorders>
              <w:top w:val="nil"/>
              <w:left w:val="nil"/>
              <w:bottom w:val="nil"/>
              <w:right w:val="single" w:sz="4" w:space="0" w:color="auto"/>
            </w:tcBorders>
            <w:shd w:val="clear" w:color="000000" w:fill="BFBFBF"/>
            <w:vAlign w:val="center"/>
            <w:hideMark/>
          </w:tcPr>
          <w:p w14:paraId="2CFE19A8" w14:textId="77777777" w:rsidR="007C36C7" w:rsidRPr="002E08BA" w:rsidRDefault="007C36C7" w:rsidP="00815EDD">
            <w:pPr>
              <w:jc w:val="right"/>
              <w:rPr>
                <w:rFonts w:cs="Arial"/>
                <w:b/>
                <w:bCs/>
                <w:color w:val="000000"/>
                <w:sz w:val="18"/>
                <w:szCs w:val="18"/>
              </w:rPr>
            </w:pPr>
            <w:r w:rsidRPr="002E08BA">
              <w:rPr>
                <w:rFonts w:cs="Arial"/>
                <w:b/>
                <w:bCs/>
                <w:color w:val="000000"/>
                <w:sz w:val="18"/>
                <w:szCs w:val="18"/>
              </w:rPr>
              <w:t>2023</w:t>
            </w:r>
          </w:p>
        </w:tc>
      </w:tr>
      <w:tr w:rsidR="007C36C7" w:rsidRPr="002E08BA" w14:paraId="272F2C8C" w14:textId="77777777" w:rsidTr="00815EDD">
        <w:trPr>
          <w:trHeight w:val="270"/>
        </w:trPr>
        <w:tc>
          <w:tcPr>
            <w:tcW w:w="3884" w:type="dxa"/>
            <w:tcBorders>
              <w:top w:val="nil"/>
              <w:left w:val="single" w:sz="4" w:space="0" w:color="auto"/>
              <w:bottom w:val="single" w:sz="4" w:space="0" w:color="auto"/>
              <w:right w:val="nil"/>
            </w:tcBorders>
            <w:shd w:val="clear" w:color="000000" w:fill="BFBFBF"/>
            <w:vAlign w:val="center"/>
            <w:hideMark/>
          </w:tcPr>
          <w:p w14:paraId="2F85AF6F" w14:textId="77777777" w:rsidR="007C36C7" w:rsidRPr="002E08BA" w:rsidRDefault="007C36C7" w:rsidP="00815EDD">
            <w:pPr>
              <w:rPr>
                <w:rFonts w:cs="Arial"/>
                <w:color w:val="000000"/>
                <w:sz w:val="18"/>
                <w:szCs w:val="18"/>
              </w:rPr>
            </w:pPr>
            <w:r w:rsidRPr="002E08BA">
              <w:rPr>
                <w:rFonts w:cs="Arial"/>
                <w:color w:val="000000"/>
                <w:sz w:val="18"/>
                <w:szCs w:val="18"/>
              </w:rPr>
              <w:t> </w:t>
            </w:r>
          </w:p>
        </w:tc>
        <w:tc>
          <w:tcPr>
            <w:tcW w:w="1143" w:type="dxa"/>
            <w:tcBorders>
              <w:top w:val="nil"/>
              <w:left w:val="nil"/>
              <w:bottom w:val="single" w:sz="4" w:space="0" w:color="auto"/>
              <w:right w:val="nil"/>
            </w:tcBorders>
            <w:shd w:val="clear" w:color="000000" w:fill="BFBFBF"/>
            <w:vAlign w:val="center"/>
            <w:hideMark/>
          </w:tcPr>
          <w:p w14:paraId="36A81323" w14:textId="77777777" w:rsidR="007C36C7" w:rsidRPr="002E08BA" w:rsidRDefault="007C36C7" w:rsidP="00815EDD">
            <w:pPr>
              <w:jc w:val="right"/>
              <w:rPr>
                <w:rFonts w:cs="Arial"/>
                <w:b/>
                <w:bCs/>
                <w:color w:val="000000"/>
                <w:sz w:val="18"/>
                <w:szCs w:val="18"/>
              </w:rPr>
            </w:pPr>
            <w:r w:rsidRPr="002E08BA">
              <w:rPr>
                <w:rFonts w:cs="Arial"/>
                <w:b/>
                <w:bCs/>
                <w:color w:val="000000"/>
                <w:sz w:val="18"/>
                <w:szCs w:val="18"/>
              </w:rPr>
              <w:t>$’000</w:t>
            </w:r>
          </w:p>
        </w:tc>
        <w:tc>
          <w:tcPr>
            <w:tcW w:w="1143" w:type="dxa"/>
            <w:tcBorders>
              <w:top w:val="nil"/>
              <w:left w:val="nil"/>
              <w:bottom w:val="single" w:sz="4" w:space="0" w:color="auto"/>
              <w:right w:val="nil"/>
            </w:tcBorders>
            <w:shd w:val="clear" w:color="000000" w:fill="BFBFBF"/>
            <w:vAlign w:val="center"/>
            <w:hideMark/>
          </w:tcPr>
          <w:p w14:paraId="68F2E913" w14:textId="77777777" w:rsidR="007C36C7" w:rsidRPr="002E08BA" w:rsidRDefault="007C36C7" w:rsidP="00815EDD">
            <w:pPr>
              <w:jc w:val="right"/>
              <w:rPr>
                <w:rFonts w:cs="Arial"/>
                <w:b/>
                <w:bCs/>
                <w:color w:val="000000"/>
                <w:sz w:val="18"/>
                <w:szCs w:val="18"/>
              </w:rPr>
            </w:pPr>
            <w:r w:rsidRPr="002E08BA">
              <w:rPr>
                <w:rFonts w:cs="Arial"/>
                <w:b/>
                <w:bCs/>
                <w:color w:val="000000"/>
                <w:sz w:val="18"/>
                <w:szCs w:val="18"/>
              </w:rPr>
              <w:t>$’000</w:t>
            </w:r>
          </w:p>
        </w:tc>
        <w:tc>
          <w:tcPr>
            <w:tcW w:w="1137" w:type="dxa"/>
            <w:tcBorders>
              <w:top w:val="nil"/>
              <w:left w:val="nil"/>
              <w:bottom w:val="single" w:sz="4" w:space="0" w:color="auto"/>
              <w:right w:val="nil"/>
            </w:tcBorders>
            <w:shd w:val="clear" w:color="000000" w:fill="BFBFBF"/>
            <w:vAlign w:val="center"/>
            <w:hideMark/>
          </w:tcPr>
          <w:p w14:paraId="49E4630E" w14:textId="77777777" w:rsidR="007C36C7" w:rsidRPr="002E08BA" w:rsidRDefault="007C36C7" w:rsidP="00815EDD">
            <w:pPr>
              <w:jc w:val="right"/>
              <w:rPr>
                <w:rFonts w:cs="Arial"/>
                <w:b/>
                <w:bCs/>
                <w:color w:val="000000"/>
                <w:sz w:val="18"/>
                <w:szCs w:val="18"/>
              </w:rPr>
            </w:pPr>
            <w:r w:rsidRPr="002E08BA">
              <w:rPr>
                <w:rFonts w:cs="Arial"/>
                <w:b/>
                <w:bCs/>
                <w:color w:val="000000"/>
                <w:sz w:val="18"/>
                <w:szCs w:val="18"/>
              </w:rPr>
              <w:t>$’000</w:t>
            </w:r>
          </w:p>
        </w:tc>
        <w:tc>
          <w:tcPr>
            <w:tcW w:w="1141" w:type="dxa"/>
            <w:tcBorders>
              <w:top w:val="nil"/>
              <w:left w:val="nil"/>
              <w:bottom w:val="single" w:sz="4" w:space="0" w:color="auto"/>
              <w:right w:val="single" w:sz="4" w:space="0" w:color="auto"/>
            </w:tcBorders>
            <w:shd w:val="clear" w:color="000000" w:fill="BFBFBF"/>
            <w:vAlign w:val="center"/>
            <w:hideMark/>
          </w:tcPr>
          <w:p w14:paraId="59B8F22A" w14:textId="77777777" w:rsidR="007C36C7" w:rsidRPr="002E08BA" w:rsidRDefault="007C36C7" w:rsidP="00815EDD">
            <w:pPr>
              <w:jc w:val="right"/>
              <w:rPr>
                <w:rFonts w:cs="Arial"/>
                <w:b/>
                <w:bCs/>
                <w:color w:val="000000"/>
                <w:sz w:val="18"/>
                <w:szCs w:val="18"/>
              </w:rPr>
            </w:pPr>
            <w:r w:rsidRPr="002E08BA">
              <w:rPr>
                <w:rFonts w:cs="Arial"/>
                <w:b/>
                <w:bCs/>
                <w:color w:val="000000"/>
                <w:sz w:val="18"/>
                <w:szCs w:val="18"/>
              </w:rPr>
              <w:t>$’000</w:t>
            </w:r>
          </w:p>
        </w:tc>
      </w:tr>
      <w:tr w:rsidR="007C36C7" w:rsidRPr="002E08BA" w14:paraId="7287CE63" w14:textId="77777777" w:rsidTr="00815EDD">
        <w:trPr>
          <w:trHeight w:val="270"/>
        </w:trPr>
        <w:tc>
          <w:tcPr>
            <w:tcW w:w="3884" w:type="dxa"/>
            <w:tcBorders>
              <w:top w:val="nil"/>
              <w:left w:val="single" w:sz="4" w:space="0" w:color="auto"/>
              <w:bottom w:val="nil"/>
              <w:right w:val="nil"/>
            </w:tcBorders>
            <w:shd w:val="clear" w:color="auto" w:fill="auto"/>
            <w:vAlign w:val="center"/>
            <w:hideMark/>
          </w:tcPr>
          <w:p w14:paraId="57CCB0ED" w14:textId="77777777" w:rsidR="007C36C7" w:rsidRPr="002E08BA" w:rsidRDefault="007C36C7" w:rsidP="00B713E1">
            <w:pPr>
              <w:rPr>
                <w:rFonts w:cs="Arial"/>
                <w:color w:val="000000"/>
                <w:sz w:val="18"/>
                <w:szCs w:val="18"/>
              </w:rPr>
            </w:pPr>
            <w:r>
              <w:rPr>
                <w:rFonts w:cs="Arial"/>
                <w:color w:val="000000"/>
                <w:sz w:val="18"/>
                <w:szCs w:val="18"/>
              </w:rPr>
              <w:t>Rent</w:t>
            </w:r>
          </w:p>
        </w:tc>
        <w:tc>
          <w:tcPr>
            <w:tcW w:w="1143" w:type="dxa"/>
            <w:tcBorders>
              <w:top w:val="nil"/>
              <w:left w:val="nil"/>
              <w:bottom w:val="nil"/>
              <w:right w:val="nil"/>
            </w:tcBorders>
            <w:shd w:val="clear" w:color="000000" w:fill="F2F2F2"/>
            <w:vAlign w:val="center"/>
            <w:hideMark/>
          </w:tcPr>
          <w:p w14:paraId="62AC6B88" w14:textId="77777777" w:rsidR="007C36C7" w:rsidRPr="002E08BA" w:rsidRDefault="007C36C7" w:rsidP="00B713E1">
            <w:pPr>
              <w:jc w:val="right"/>
              <w:rPr>
                <w:rFonts w:cs="Arial"/>
                <w:color w:val="000000"/>
                <w:sz w:val="18"/>
                <w:szCs w:val="18"/>
              </w:rPr>
            </w:pPr>
            <w:r>
              <w:rPr>
                <w:rFonts w:cs="Arial"/>
                <w:color w:val="000000"/>
                <w:sz w:val="18"/>
                <w:szCs w:val="18"/>
              </w:rPr>
              <w:t>140</w:t>
            </w:r>
          </w:p>
        </w:tc>
        <w:tc>
          <w:tcPr>
            <w:tcW w:w="1143" w:type="dxa"/>
            <w:tcBorders>
              <w:top w:val="nil"/>
              <w:left w:val="nil"/>
              <w:bottom w:val="nil"/>
              <w:right w:val="nil"/>
            </w:tcBorders>
            <w:shd w:val="clear" w:color="auto" w:fill="auto"/>
            <w:vAlign w:val="center"/>
            <w:hideMark/>
          </w:tcPr>
          <w:p w14:paraId="0BA62EC7" w14:textId="77777777" w:rsidR="007C36C7" w:rsidRPr="002E08BA" w:rsidRDefault="007C36C7" w:rsidP="00B713E1">
            <w:pPr>
              <w:jc w:val="right"/>
              <w:rPr>
                <w:rFonts w:cs="Arial"/>
                <w:color w:val="000000"/>
                <w:sz w:val="18"/>
                <w:szCs w:val="18"/>
              </w:rPr>
            </w:pPr>
            <w:r>
              <w:rPr>
                <w:rFonts w:cs="Arial"/>
                <w:color w:val="000000"/>
                <w:sz w:val="18"/>
                <w:szCs w:val="18"/>
              </w:rPr>
              <w:t>119</w:t>
            </w:r>
          </w:p>
        </w:tc>
        <w:tc>
          <w:tcPr>
            <w:tcW w:w="1137" w:type="dxa"/>
            <w:tcBorders>
              <w:top w:val="nil"/>
              <w:left w:val="nil"/>
              <w:bottom w:val="nil"/>
              <w:right w:val="nil"/>
            </w:tcBorders>
            <w:shd w:val="clear" w:color="000000" w:fill="F2F2F2"/>
            <w:vAlign w:val="center"/>
            <w:hideMark/>
          </w:tcPr>
          <w:p w14:paraId="015D5121" w14:textId="77777777" w:rsidR="007C36C7" w:rsidRPr="002E08BA" w:rsidRDefault="007C36C7" w:rsidP="00B713E1">
            <w:pPr>
              <w:jc w:val="right"/>
              <w:rPr>
                <w:rFonts w:cs="Arial"/>
                <w:color w:val="000000"/>
                <w:sz w:val="18"/>
                <w:szCs w:val="18"/>
              </w:rPr>
            </w:pPr>
            <w:r>
              <w:rPr>
                <w:rFonts w:cs="Arial"/>
                <w:color w:val="000000"/>
                <w:sz w:val="18"/>
                <w:szCs w:val="18"/>
              </w:rPr>
              <w:t>147</w:t>
            </w:r>
          </w:p>
        </w:tc>
        <w:tc>
          <w:tcPr>
            <w:tcW w:w="1141" w:type="dxa"/>
            <w:tcBorders>
              <w:top w:val="nil"/>
              <w:left w:val="nil"/>
              <w:bottom w:val="nil"/>
              <w:right w:val="single" w:sz="4" w:space="0" w:color="auto"/>
            </w:tcBorders>
            <w:shd w:val="clear" w:color="auto" w:fill="auto"/>
            <w:vAlign w:val="center"/>
            <w:hideMark/>
          </w:tcPr>
          <w:p w14:paraId="73FE0161" w14:textId="77777777" w:rsidR="007C36C7" w:rsidRPr="002E08BA" w:rsidRDefault="007C36C7" w:rsidP="00B713E1">
            <w:pPr>
              <w:jc w:val="right"/>
              <w:rPr>
                <w:rFonts w:cs="Arial"/>
                <w:color w:val="000000"/>
                <w:sz w:val="18"/>
                <w:szCs w:val="18"/>
              </w:rPr>
            </w:pPr>
            <w:r>
              <w:rPr>
                <w:rFonts w:cs="Arial"/>
                <w:color w:val="000000"/>
                <w:sz w:val="18"/>
                <w:szCs w:val="18"/>
              </w:rPr>
              <w:t>125</w:t>
            </w:r>
          </w:p>
        </w:tc>
      </w:tr>
      <w:tr w:rsidR="007C36C7" w:rsidRPr="002E08BA" w14:paraId="26B65272" w14:textId="77777777" w:rsidTr="00815EDD">
        <w:trPr>
          <w:trHeight w:val="270"/>
        </w:trPr>
        <w:tc>
          <w:tcPr>
            <w:tcW w:w="3884" w:type="dxa"/>
            <w:tcBorders>
              <w:top w:val="nil"/>
              <w:left w:val="single" w:sz="4" w:space="0" w:color="auto"/>
              <w:bottom w:val="nil"/>
              <w:right w:val="nil"/>
            </w:tcBorders>
            <w:shd w:val="clear" w:color="auto" w:fill="auto"/>
            <w:vAlign w:val="center"/>
            <w:hideMark/>
          </w:tcPr>
          <w:p w14:paraId="5F05A3C6" w14:textId="77777777" w:rsidR="007C36C7" w:rsidRPr="002E08BA" w:rsidRDefault="007C36C7" w:rsidP="00B713E1">
            <w:pPr>
              <w:rPr>
                <w:rFonts w:cs="Arial"/>
                <w:color w:val="000000"/>
                <w:sz w:val="18"/>
                <w:szCs w:val="18"/>
              </w:rPr>
            </w:pPr>
            <w:r>
              <w:rPr>
                <w:rFonts w:cs="Arial"/>
                <w:color w:val="000000"/>
                <w:sz w:val="18"/>
                <w:szCs w:val="18"/>
              </w:rPr>
              <w:t>Body corporate administration fee</w:t>
            </w:r>
          </w:p>
        </w:tc>
        <w:tc>
          <w:tcPr>
            <w:tcW w:w="1143" w:type="dxa"/>
            <w:tcBorders>
              <w:top w:val="nil"/>
              <w:left w:val="nil"/>
              <w:bottom w:val="nil"/>
              <w:right w:val="nil"/>
            </w:tcBorders>
            <w:shd w:val="clear" w:color="000000" w:fill="F2F2F2"/>
            <w:vAlign w:val="center"/>
            <w:hideMark/>
          </w:tcPr>
          <w:p w14:paraId="7668CDD9" w14:textId="77777777" w:rsidR="007C36C7" w:rsidRPr="002E08BA" w:rsidRDefault="007C36C7" w:rsidP="00B713E1">
            <w:pPr>
              <w:jc w:val="right"/>
              <w:rPr>
                <w:rFonts w:cs="Arial"/>
                <w:color w:val="000000"/>
                <w:sz w:val="18"/>
                <w:szCs w:val="18"/>
              </w:rPr>
            </w:pPr>
            <w:r>
              <w:rPr>
                <w:rFonts w:cs="Arial"/>
                <w:color w:val="000000"/>
                <w:sz w:val="18"/>
                <w:szCs w:val="18"/>
              </w:rPr>
              <w:t>28</w:t>
            </w:r>
          </w:p>
        </w:tc>
        <w:tc>
          <w:tcPr>
            <w:tcW w:w="1143" w:type="dxa"/>
            <w:tcBorders>
              <w:top w:val="nil"/>
              <w:left w:val="nil"/>
              <w:bottom w:val="nil"/>
              <w:right w:val="nil"/>
            </w:tcBorders>
            <w:shd w:val="clear" w:color="auto" w:fill="auto"/>
            <w:vAlign w:val="center"/>
            <w:hideMark/>
          </w:tcPr>
          <w:p w14:paraId="2DAE05C1" w14:textId="77777777" w:rsidR="007C36C7" w:rsidRPr="002E08BA" w:rsidRDefault="007C36C7" w:rsidP="00B713E1">
            <w:pPr>
              <w:jc w:val="right"/>
              <w:rPr>
                <w:rFonts w:cs="Arial"/>
                <w:color w:val="000000"/>
                <w:sz w:val="18"/>
                <w:szCs w:val="18"/>
              </w:rPr>
            </w:pPr>
            <w:r>
              <w:rPr>
                <w:rFonts w:cs="Arial"/>
                <w:color w:val="000000"/>
                <w:sz w:val="18"/>
                <w:szCs w:val="18"/>
              </w:rPr>
              <w:t>39</w:t>
            </w:r>
          </w:p>
        </w:tc>
        <w:tc>
          <w:tcPr>
            <w:tcW w:w="1137" w:type="dxa"/>
            <w:tcBorders>
              <w:top w:val="nil"/>
              <w:left w:val="nil"/>
              <w:bottom w:val="nil"/>
              <w:right w:val="nil"/>
            </w:tcBorders>
            <w:shd w:val="clear" w:color="000000" w:fill="F2F2F2"/>
            <w:vAlign w:val="center"/>
            <w:hideMark/>
          </w:tcPr>
          <w:p w14:paraId="081F83C6" w14:textId="77777777" w:rsidR="007C36C7" w:rsidRPr="002E08BA" w:rsidRDefault="007C36C7" w:rsidP="00B713E1">
            <w:pPr>
              <w:jc w:val="right"/>
              <w:rPr>
                <w:rFonts w:cs="Arial"/>
                <w:color w:val="000000"/>
                <w:sz w:val="18"/>
                <w:szCs w:val="18"/>
              </w:rPr>
            </w:pPr>
            <w:r>
              <w:rPr>
                <w:rFonts w:cs="Arial"/>
                <w:color w:val="000000"/>
                <w:sz w:val="18"/>
                <w:szCs w:val="18"/>
              </w:rPr>
              <w:t>28</w:t>
            </w:r>
          </w:p>
        </w:tc>
        <w:tc>
          <w:tcPr>
            <w:tcW w:w="1141" w:type="dxa"/>
            <w:tcBorders>
              <w:top w:val="nil"/>
              <w:left w:val="nil"/>
              <w:bottom w:val="nil"/>
              <w:right w:val="single" w:sz="4" w:space="0" w:color="auto"/>
            </w:tcBorders>
            <w:shd w:val="clear" w:color="auto" w:fill="auto"/>
            <w:vAlign w:val="center"/>
            <w:hideMark/>
          </w:tcPr>
          <w:p w14:paraId="3C0F016C" w14:textId="77777777" w:rsidR="007C36C7" w:rsidRPr="002E08BA" w:rsidRDefault="007C36C7" w:rsidP="00B713E1">
            <w:pPr>
              <w:jc w:val="right"/>
              <w:rPr>
                <w:rFonts w:cs="Arial"/>
                <w:color w:val="000000"/>
                <w:sz w:val="18"/>
                <w:szCs w:val="18"/>
              </w:rPr>
            </w:pPr>
            <w:r>
              <w:rPr>
                <w:rFonts w:cs="Arial"/>
                <w:color w:val="000000"/>
                <w:sz w:val="18"/>
                <w:szCs w:val="18"/>
              </w:rPr>
              <w:t>39</w:t>
            </w:r>
          </w:p>
        </w:tc>
      </w:tr>
      <w:tr w:rsidR="007C36C7" w:rsidRPr="002E08BA" w14:paraId="5B34C7A2" w14:textId="77777777" w:rsidTr="00815EDD">
        <w:trPr>
          <w:trHeight w:val="270"/>
        </w:trPr>
        <w:tc>
          <w:tcPr>
            <w:tcW w:w="3884" w:type="dxa"/>
            <w:tcBorders>
              <w:top w:val="nil"/>
              <w:left w:val="single" w:sz="4" w:space="0" w:color="auto"/>
              <w:bottom w:val="nil"/>
              <w:right w:val="nil"/>
            </w:tcBorders>
            <w:shd w:val="clear" w:color="auto" w:fill="auto"/>
            <w:vAlign w:val="center"/>
            <w:hideMark/>
          </w:tcPr>
          <w:p w14:paraId="3B859A75" w14:textId="77777777" w:rsidR="007C36C7" w:rsidRPr="002E08BA" w:rsidRDefault="007C36C7" w:rsidP="00B713E1">
            <w:pPr>
              <w:rPr>
                <w:rFonts w:cs="Arial"/>
                <w:b/>
                <w:bCs/>
                <w:color w:val="000000"/>
                <w:sz w:val="18"/>
                <w:szCs w:val="18"/>
              </w:rPr>
            </w:pPr>
            <w:r>
              <w:rPr>
                <w:rFonts w:cs="Arial"/>
                <w:b/>
                <w:bCs/>
                <w:color w:val="000000"/>
                <w:sz w:val="18"/>
                <w:szCs w:val="18"/>
              </w:rPr>
              <w:t>Management fees</w:t>
            </w:r>
          </w:p>
        </w:tc>
        <w:tc>
          <w:tcPr>
            <w:tcW w:w="1143" w:type="dxa"/>
            <w:tcBorders>
              <w:top w:val="nil"/>
              <w:left w:val="nil"/>
              <w:bottom w:val="nil"/>
              <w:right w:val="nil"/>
            </w:tcBorders>
            <w:shd w:val="clear" w:color="000000" w:fill="F2F2F2"/>
            <w:vAlign w:val="center"/>
            <w:hideMark/>
          </w:tcPr>
          <w:p w14:paraId="0F835971" w14:textId="77777777" w:rsidR="007C36C7" w:rsidRPr="002E08BA" w:rsidRDefault="007C36C7" w:rsidP="00B713E1">
            <w:pPr>
              <w:jc w:val="right"/>
              <w:rPr>
                <w:rFonts w:cs="Arial"/>
                <w:color w:val="000000"/>
                <w:sz w:val="18"/>
                <w:szCs w:val="18"/>
              </w:rPr>
            </w:pPr>
            <w:r>
              <w:rPr>
                <w:rFonts w:cs="Arial"/>
                <w:color w:val="000000"/>
                <w:sz w:val="18"/>
                <w:szCs w:val="18"/>
              </w:rPr>
              <w:t> </w:t>
            </w:r>
          </w:p>
        </w:tc>
        <w:tc>
          <w:tcPr>
            <w:tcW w:w="1143" w:type="dxa"/>
            <w:tcBorders>
              <w:top w:val="nil"/>
              <w:left w:val="nil"/>
              <w:bottom w:val="nil"/>
              <w:right w:val="nil"/>
            </w:tcBorders>
            <w:shd w:val="clear" w:color="auto" w:fill="auto"/>
            <w:vAlign w:val="center"/>
            <w:hideMark/>
          </w:tcPr>
          <w:p w14:paraId="3D0AFCD9" w14:textId="77777777" w:rsidR="007C36C7" w:rsidRPr="002E08BA" w:rsidRDefault="007C36C7" w:rsidP="00B713E1">
            <w:pPr>
              <w:jc w:val="right"/>
              <w:rPr>
                <w:rFonts w:cs="Arial"/>
                <w:color w:val="000000"/>
                <w:sz w:val="18"/>
                <w:szCs w:val="18"/>
              </w:rPr>
            </w:pPr>
          </w:p>
        </w:tc>
        <w:tc>
          <w:tcPr>
            <w:tcW w:w="1137" w:type="dxa"/>
            <w:tcBorders>
              <w:top w:val="nil"/>
              <w:left w:val="nil"/>
              <w:bottom w:val="nil"/>
              <w:right w:val="nil"/>
            </w:tcBorders>
            <w:shd w:val="clear" w:color="000000" w:fill="F2F2F2"/>
            <w:vAlign w:val="center"/>
            <w:hideMark/>
          </w:tcPr>
          <w:p w14:paraId="6992DE88" w14:textId="77777777" w:rsidR="007C36C7" w:rsidRPr="002E08BA" w:rsidRDefault="007C36C7" w:rsidP="00B713E1">
            <w:pPr>
              <w:jc w:val="right"/>
              <w:rPr>
                <w:rFonts w:cs="Arial"/>
                <w:color w:val="000000"/>
                <w:sz w:val="18"/>
                <w:szCs w:val="18"/>
              </w:rPr>
            </w:pPr>
            <w:r>
              <w:rPr>
                <w:rFonts w:cs="Arial"/>
                <w:color w:val="000000"/>
                <w:sz w:val="18"/>
                <w:szCs w:val="18"/>
              </w:rPr>
              <w:t> </w:t>
            </w:r>
          </w:p>
        </w:tc>
        <w:tc>
          <w:tcPr>
            <w:tcW w:w="1141" w:type="dxa"/>
            <w:tcBorders>
              <w:top w:val="nil"/>
              <w:left w:val="nil"/>
              <w:bottom w:val="nil"/>
              <w:right w:val="single" w:sz="4" w:space="0" w:color="auto"/>
            </w:tcBorders>
            <w:shd w:val="clear" w:color="auto" w:fill="auto"/>
            <w:vAlign w:val="center"/>
            <w:hideMark/>
          </w:tcPr>
          <w:p w14:paraId="426FEF1B" w14:textId="77777777" w:rsidR="007C36C7" w:rsidRPr="002E08BA" w:rsidRDefault="007C36C7" w:rsidP="00B713E1">
            <w:pPr>
              <w:jc w:val="right"/>
              <w:rPr>
                <w:rFonts w:cs="Arial"/>
                <w:color w:val="000000"/>
                <w:sz w:val="18"/>
                <w:szCs w:val="18"/>
              </w:rPr>
            </w:pPr>
            <w:r>
              <w:rPr>
                <w:rFonts w:cs="Arial"/>
                <w:color w:val="000000"/>
                <w:sz w:val="18"/>
                <w:szCs w:val="18"/>
              </w:rPr>
              <w:t> </w:t>
            </w:r>
          </w:p>
        </w:tc>
      </w:tr>
      <w:tr w:rsidR="007C36C7" w:rsidRPr="002E08BA" w14:paraId="48740F7F" w14:textId="77777777" w:rsidTr="00815EDD">
        <w:trPr>
          <w:trHeight w:val="270"/>
        </w:trPr>
        <w:tc>
          <w:tcPr>
            <w:tcW w:w="3884" w:type="dxa"/>
            <w:tcBorders>
              <w:top w:val="nil"/>
              <w:left w:val="single" w:sz="4" w:space="0" w:color="auto"/>
              <w:bottom w:val="nil"/>
              <w:right w:val="nil"/>
            </w:tcBorders>
            <w:shd w:val="clear" w:color="auto" w:fill="auto"/>
            <w:vAlign w:val="center"/>
            <w:hideMark/>
          </w:tcPr>
          <w:p w14:paraId="12DB701D" w14:textId="77777777" w:rsidR="007C36C7" w:rsidRPr="002E08BA" w:rsidRDefault="007C36C7" w:rsidP="00B713E1">
            <w:pPr>
              <w:rPr>
                <w:rFonts w:cs="Arial"/>
                <w:color w:val="000000"/>
                <w:sz w:val="18"/>
                <w:szCs w:val="18"/>
              </w:rPr>
            </w:pPr>
            <w:r>
              <w:rPr>
                <w:rFonts w:cs="Arial"/>
                <w:color w:val="000000"/>
                <w:sz w:val="18"/>
                <w:szCs w:val="18"/>
              </w:rPr>
              <w:t>Lexon Insurance Pte Ltd</w:t>
            </w:r>
          </w:p>
        </w:tc>
        <w:tc>
          <w:tcPr>
            <w:tcW w:w="1143" w:type="dxa"/>
            <w:tcBorders>
              <w:top w:val="nil"/>
              <w:left w:val="nil"/>
              <w:bottom w:val="nil"/>
              <w:right w:val="nil"/>
            </w:tcBorders>
            <w:shd w:val="clear" w:color="000000" w:fill="F2F2F2"/>
            <w:vAlign w:val="center"/>
            <w:hideMark/>
          </w:tcPr>
          <w:p w14:paraId="0768CF59" w14:textId="77777777" w:rsidR="007C36C7" w:rsidRPr="002E08BA" w:rsidRDefault="007C36C7" w:rsidP="00B713E1">
            <w:pPr>
              <w:jc w:val="right"/>
              <w:rPr>
                <w:rFonts w:cs="Arial"/>
                <w:color w:val="000000"/>
                <w:sz w:val="18"/>
                <w:szCs w:val="18"/>
              </w:rPr>
            </w:pPr>
            <w:r>
              <w:rPr>
                <w:rFonts w:cs="Arial"/>
                <w:color w:val="000000"/>
                <w:sz w:val="18"/>
                <w:szCs w:val="18"/>
              </w:rPr>
              <w:t>-</w:t>
            </w:r>
          </w:p>
        </w:tc>
        <w:tc>
          <w:tcPr>
            <w:tcW w:w="1143" w:type="dxa"/>
            <w:tcBorders>
              <w:top w:val="nil"/>
              <w:left w:val="nil"/>
              <w:bottom w:val="nil"/>
              <w:right w:val="nil"/>
            </w:tcBorders>
            <w:shd w:val="clear" w:color="auto" w:fill="auto"/>
            <w:vAlign w:val="center"/>
            <w:hideMark/>
          </w:tcPr>
          <w:p w14:paraId="5AE72F65" w14:textId="77777777" w:rsidR="007C36C7" w:rsidRPr="002E08BA" w:rsidRDefault="007C36C7" w:rsidP="00B713E1">
            <w:pPr>
              <w:jc w:val="right"/>
              <w:rPr>
                <w:rFonts w:cs="Arial"/>
                <w:color w:val="000000"/>
                <w:sz w:val="18"/>
                <w:szCs w:val="18"/>
              </w:rPr>
            </w:pPr>
            <w:r>
              <w:rPr>
                <w:rFonts w:cs="Arial"/>
                <w:color w:val="000000"/>
                <w:sz w:val="18"/>
                <w:szCs w:val="18"/>
              </w:rPr>
              <w:t>-</w:t>
            </w:r>
          </w:p>
        </w:tc>
        <w:tc>
          <w:tcPr>
            <w:tcW w:w="1137" w:type="dxa"/>
            <w:tcBorders>
              <w:top w:val="nil"/>
              <w:left w:val="nil"/>
              <w:bottom w:val="nil"/>
              <w:right w:val="nil"/>
            </w:tcBorders>
            <w:shd w:val="clear" w:color="000000" w:fill="F2F2F2"/>
            <w:vAlign w:val="center"/>
            <w:hideMark/>
          </w:tcPr>
          <w:p w14:paraId="72121A05" w14:textId="77777777" w:rsidR="007C36C7" w:rsidRPr="002E08BA" w:rsidRDefault="007C36C7" w:rsidP="00B713E1">
            <w:pPr>
              <w:jc w:val="right"/>
              <w:rPr>
                <w:rFonts w:cs="Arial"/>
                <w:color w:val="000000"/>
                <w:sz w:val="18"/>
                <w:szCs w:val="18"/>
              </w:rPr>
            </w:pPr>
            <w:r>
              <w:rPr>
                <w:rFonts w:cs="Arial"/>
                <w:color w:val="000000"/>
                <w:sz w:val="18"/>
                <w:szCs w:val="18"/>
              </w:rPr>
              <w:t>550</w:t>
            </w:r>
          </w:p>
        </w:tc>
        <w:tc>
          <w:tcPr>
            <w:tcW w:w="1141" w:type="dxa"/>
            <w:tcBorders>
              <w:top w:val="nil"/>
              <w:left w:val="nil"/>
              <w:bottom w:val="nil"/>
              <w:right w:val="single" w:sz="4" w:space="0" w:color="auto"/>
            </w:tcBorders>
            <w:shd w:val="clear" w:color="auto" w:fill="auto"/>
            <w:vAlign w:val="center"/>
            <w:hideMark/>
          </w:tcPr>
          <w:p w14:paraId="3B7D13F9" w14:textId="77777777" w:rsidR="007C36C7" w:rsidRPr="002E08BA" w:rsidRDefault="007C36C7" w:rsidP="00B713E1">
            <w:pPr>
              <w:jc w:val="right"/>
              <w:rPr>
                <w:rFonts w:cs="Arial"/>
                <w:color w:val="000000"/>
                <w:sz w:val="18"/>
                <w:szCs w:val="18"/>
              </w:rPr>
            </w:pPr>
            <w:r>
              <w:rPr>
                <w:rFonts w:cs="Arial"/>
                <w:color w:val="000000"/>
                <w:sz w:val="18"/>
                <w:szCs w:val="18"/>
              </w:rPr>
              <w:t>523</w:t>
            </w:r>
          </w:p>
        </w:tc>
      </w:tr>
      <w:tr w:rsidR="007C36C7" w:rsidRPr="002E08BA" w14:paraId="0FC354D6" w14:textId="77777777" w:rsidTr="00815EDD">
        <w:trPr>
          <w:trHeight w:val="270"/>
        </w:trPr>
        <w:tc>
          <w:tcPr>
            <w:tcW w:w="3884" w:type="dxa"/>
            <w:tcBorders>
              <w:top w:val="nil"/>
              <w:left w:val="single" w:sz="4" w:space="0" w:color="auto"/>
              <w:bottom w:val="nil"/>
              <w:right w:val="nil"/>
            </w:tcBorders>
            <w:shd w:val="clear" w:color="auto" w:fill="auto"/>
            <w:vAlign w:val="center"/>
            <w:hideMark/>
          </w:tcPr>
          <w:p w14:paraId="27836563" w14:textId="77777777" w:rsidR="007C36C7" w:rsidRPr="002E08BA" w:rsidRDefault="007C36C7" w:rsidP="00B713E1">
            <w:pPr>
              <w:rPr>
                <w:rFonts w:cs="Arial"/>
                <w:color w:val="000000"/>
                <w:sz w:val="18"/>
                <w:szCs w:val="18"/>
              </w:rPr>
            </w:pPr>
            <w:r>
              <w:rPr>
                <w:rFonts w:cs="Arial"/>
                <w:color w:val="000000"/>
                <w:sz w:val="18"/>
                <w:szCs w:val="18"/>
              </w:rPr>
              <w:t>Law Claims Levy Fund</w:t>
            </w:r>
          </w:p>
        </w:tc>
        <w:tc>
          <w:tcPr>
            <w:tcW w:w="1143" w:type="dxa"/>
            <w:tcBorders>
              <w:top w:val="nil"/>
              <w:left w:val="nil"/>
              <w:bottom w:val="nil"/>
              <w:right w:val="nil"/>
            </w:tcBorders>
            <w:shd w:val="clear" w:color="000000" w:fill="F2F2F2"/>
            <w:vAlign w:val="center"/>
            <w:hideMark/>
          </w:tcPr>
          <w:p w14:paraId="76D5502B" w14:textId="77777777" w:rsidR="007C36C7" w:rsidRPr="002E08BA" w:rsidRDefault="007C36C7" w:rsidP="00B713E1">
            <w:pPr>
              <w:jc w:val="right"/>
              <w:rPr>
                <w:rFonts w:cs="Arial"/>
                <w:color w:val="000000"/>
                <w:sz w:val="18"/>
                <w:szCs w:val="18"/>
              </w:rPr>
            </w:pPr>
            <w:r>
              <w:rPr>
                <w:rFonts w:cs="Arial"/>
                <w:color w:val="000000"/>
                <w:sz w:val="18"/>
                <w:szCs w:val="18"/>
              </w:rPr>
              <w:t>-</w:t>
            </w:r>
          </w:p>
        </w:tc>
        <w:tc>
          <w:tcPr>
            <w:tcW w:w="1143" w:type="dxa"/>
            <w:tcBorders>
              <w:top w:val="nil"/>
              <w:left w:val="nil"/>
              <w:bottom w:val="nil"/>
              <w:right w:val="nil"/>
            </w:tcBorders>
            <w:shd w:val="clear" w:color="auto" w:fill="auto"/>
            <w:vAlign w:val="center"/>
            <w:hideMark/>
          </w:tcPr>
          <w:p w14:paraId="70716D37" w14:textId="77777777" w:rsidR="007C36C7" w:rsidRPr="002E08BA" w:rsidRDefault="007C36C7" w:rsidP="00B713E1">
            <w:pPr>
              <w:jc w:val="right"/>
              <w:rPr>
                <w:rFonts w:cs="Arial"/>
                <w:color w:val="000000"/>
                <w:sz w:val="18"/>
                <w:szCs w:val="18"/>
              </w:rPr>
            </w:pPr>
            <w:r>
              <w:rPr>
                <w:rFonts w:cs="Arial"/>
                <w:color w:val="000000"/>
                <w:sz w:val="18"/>
                <w:szCs w:val="18"/>
              </w:rPr>
              <w:t>-</w:t>
            </w:r>
          </w:p>
        </w:tc>
        <w:tc>
          <w:tcPr>
            <w:tcW w:w="1137" w:type="dxa"/>
            <w:tcBorders>
              <w:top w:val="nil"/>
              <w:left w:val="nil"/>
              <w:bottom w:val="nil"/>
              <w:right w:val="nil"/>
            </w:tcBorders>
            <w:shd w:val="clear" w:color="000000" w:fill="F2F2F2"/>
            <w:vAlign w:val="center"/>
            <w:hideMark/>
          </w:tcPr>
          <w:p w14:paraId="4A77D0E3" w14:textId="77777777" w:rsidR="007C36C7" w:rsidRPr="002E08BA" w:rsidRDefault="007C36C7" w:rsidP="00B713E1">
            <w:pPr>
              <w:jc w:val="right"/>
              <w:rPr>
                <w:rFonts w:cs="Arial"/>
                <w:color w:val="000000"/>
                <w:sz w:val="18"/>
                <w:szCs w:val="18"/>
              </w:rPr>
            </w:pPr>
            <w:r>
              <w:rPr>
                <w:rFonts w:cs="Arial"/>
                <w:color w:val="000000"/>
                <w:sz w:val="18"/>
                <w:szCs w:val="18"/>
              </w:rPr>
              <w:t>49</w:t>
            </w:r>
          </w:p>
        </w:tc>
        <w:tc>
          <w:tcPr>
            <w:tcW w:w="1141" w:type="dxa"/>
            <w:tcBorders>
              <w:top w:val="nil"/>
              <w:left w:val="nil"/>
              <w:bottom w:val="nil"/>
              <w:right w:val="single" w:sz="4" w:space="0" w:color="auto"/>
            </w:tcBorders>
            <w:shd w:val="clear" w:color="auto" w:fill="auto"/>
            <w:vAlign w:val="center"/>
            <w:hideMark/>
          </w:tcPr>
          <w:p w14:paraId="719582AF" w14:textId="77777777" w:rsidR="007C36C7" w:rsidRPr="002E08BA" w:rsidRDefault="007C36C7" w:rsidP="00B713E1">
            <w:pPr>
              <w:jc w:val="right"/>
              <w:rPr>
                <w:rFonts w:cs="Arial"/>
                <w:color w:val="000000"/>
                <w:sz w:val="18"/>
                <w:szCs w:val="18"/>
              </w:rPr>
            </w:pPr>
            <w:r>
              <w:rPr>
                <w:rFonts w:cs="Arial"/>
                <w:color w:val="000000"/>
                <w:sz w:val="18"/>
                <w:szCs w:val="18"/>
              </w:rPr>
              <w:t>44</w:t>
            </w:r>
          </w:p>
        </w:tc>
      </w:tr>
      <w:tr w:rsidR="007C36C7" w:rsidRPr="002E08BA" w14:paraId="3EB08CC7" w14:textId="77777777" w:rsidTr="00815EDD">
        <w:trPr>
          <w:trHeight w:val="270"/>
        </w:trPr>
        <w:tc>
          <w:tcPr>
            <w:tcW w:w="3884" w:type="dxa"/>
            <w:tcBorders>
              <w:top w:val="nil"/>
              <w:left w:val="single" w:sz="4" w:space="0" w:color="auto"/>
              <w:bottom w:val="nil"/>
              <w:right w:val="nil"/>
            </w:tcBorders>
            <w:shd w:val="clear" w:color="auto" w:fill="auto"/>
            <w:vAlign w:val="center"/>
            <w:hideMark/>
          </w:tcPr>
          <w:p w14:paraId="539A4086" w14:textId="77777777" w:rsidR="007C36C7" w:rsidRPr="002E08BA" w:rsidRDefault="007C36C7" w:rsidP="00B713E1">
            <w:pPr>
              <w:rPr>
                <w:rFonts w:cs="Arial"/>
                <w:color w:val="000000"/>
                <w:sz w:val="18"/>
                <w:szCs w:val="18"/>
              </w:rPr>
            </w:pPr>
            <w:r>
              <w:rPr>
                <w:rFonts w:cs="Arial"/>
                <w:color w:val="000000"/>
                <w:sz w:val="18"/>
                <w:szCs w:val="18"/>
              </w:rPr>
              <w:t>Legal Practitioners' Fidelity Guarantee Fund</w:t>
            </w:r>
          </w:p>
        </w:tc>
        <w:tc>
          <w:tcPr>
            <w:tcW w:w="1143" w:type="dxa"/>
            <w:tcBorders>
              <w:top w:val="nil"/>
              <w:left w:val="nil"/>
              <w:bottom w:val="nil"/>
              <w:right w:val="nil"/>
            </w:tcBorders>
            <w:shd w:val="clear" w:color="000000" w:fill="F2F2F2"/>
            <w:vAlign w:val="center"/>
            <w:hideMark/>
          </w:tcPr>
          <w:p w14:paraId="5FAA4A04" w14:textId="77777777" w:rsidR="007C36C7" w:rsidRPr="002E08BA" w:rsidRDefault="007C36C7" w:rsidP="00B713E1">
            <w:pPr>
              <w:jc w:val="right"/>
              <w:rPr>
                <w:rFonts w:cs="Arial"/>
                <w:color w:val="000000"/>
                <w:sz w:val="18"/>
                <w:szCs w:val="18"/>
              </w:rPr>
            </w:pPr>
            <w:r>
              <w:rPr>
                <w:rFonts w:cs="Arial"/>
                <w:color w:val="000000"/>
                <w:sz w:val="18"/>
                <w:szCs w:val="18"/>
              </w:rPr>
              <w:t>204</w:t>
            </w:r>
          </w:p>
        </w:tc>
        <w:tc>
          <w:tcPr>
            <w:tcW w:w="1143" w:type="dxa"/>
            <w:tcBorders>
              <w:top w:val="nil"/>
              <w:left w:val="nil"/>
              <w:bottom w:val="nil"/>
              <w:right w:val="nil"/>
            </w:tcBorders>
            <w:shd w:val="clear" w:color="auto" w:fill="auto"/>
            <w:vAlign w:val="center"/>
            <w:hideMark/>
          </w:tcPr>
          <w:p w14:paraId="22E66687" w14:textId="77777777" w:rsidR="007C36C7" w:rsidRPr="002E08BA" w:rsidRDefault="007C36C7" w:rsidP="00B713E1">
            <w:pPr>
              <w:jc w:val="right"/>
              <w:rPr>
                <w:rFonts w:cs="Arial"/>
                <w:color w:val="000000"/>
                <w:sz w:val="18"/>
                <w:szCs w:val="18"/>
              </w:rPr>
            </w:pPr>
            <w:r>
              <w:rPr>
                <w:rFonts w:cs="Arial"/>
                <w:color w:val="000000"/>
                <w:sz w:val="18"/>
                <w:szCs w:val="18"/>
              </w:rPr>
              <w:t>172</w:t>
            </w:r>
          </w:p>
        </w:tc>
        <w:tc>
          <w:tcPr>
            <w:tcW w:w="1137" w:type="dxa"/>
            <w:tcBorders>
              <w:top w:val="nil"/>
              <w:left w:val="nil"/>
              <w:bottom w:val="nil"/>
              <w:right w:val="nil"/>
            </w:tcBorders>
            <w:shd w:val="clear" w:color="000000" w:fill="F2F2F2"/>
            <w:vAlign w:val="center"/>
            <w:hideMark/>
          </w:tcPr>
          <w:p w14:paraId="7BF8122B" w14:textId="77777777" w:rsidR="007C36C7" w:rsidRPr="002E08BA" w:rsidRDefault="007C36C7" w:rsidP="00B713E1">
            <w:pPr>
              <w:jc w:val="right"/>
              <w:rPr>
                <w:rFonts w:cs="Arial"/>
                <w:color w:val="000000"/>
                <w:sz w:val="18"/>
                <w:szCs w:val="18"/>
              </w:rPr>
            </w:pPr>
            <w:r>
              <w:rPr>
                <w:rFonts w:cs="Arial"/>
                <w:color w:val="000000"/>
                <w:sz w:val="18"/>
                <w:szCs w:val="18"/>
              </w:rPr>
              <w:t>204</w:t>
            </w:r>
          </w:p>
        </w:tc>
        <w:tc>
          <w:tcPr>
            <w:tcW w:w="1141" w:type="dxa"/>
            <w:tcBorders>
              <w:top w:val="nil"/>
              <w:left w:val="nil"/>
              <w:bottom w:val="nil"/>
              <w:right w:val="single" w:sz="4" w:space="0" w:color="auto"/>
            </w:tcBorders>
            <w:shd w:val="clear" w:color="auto" w:fill="auto"/>
            <w:vAlign w:val="center"/>
            <w:hideMark/>
          </w:tcPr>
          <w:p w14:paraId="76DE069C" w14:textId="77777777" w:rsidR="007C36C7" w:rsidRPr="002E08BA" w:rsidRDefault="007C36C7" w:rsidP="00B713E1">
            <w:pPr>
              <w:jc w:val="right"/>
              <w:rPr>
                <w:rFonts w:cs="Arial"/>
                <w:color w:val="000000"/>
                <w:sz w:val="18"/>
                <w:szCs w:val="18"/>
              </w:rPr>
            </w:pPr>
            <w:r>
              <w:rPr>
                <w:rFonts w:cs="Arial"/>
                <w:color w:val="000000"/>
                <w:sz w:val="18"/>
                <w:szCs w:val="18"/>
              </w:rPr>
              <w:t>172</w:t>
            </w:r>
          </w:p>
        </w:tc>
      </w:tr>
      <w:tr w:rsidR="007C36C7" w:rsidRPr="002E08BA" w14:paraId="4BA83AC7" w14:textId="77777777" w:rsidTr="00815EDD">
        <w:trPr>
          <w:trHeight w:val="270"/>
        </w:trPr>
        <w:tc>
          <w:tcPr>
            <w:tcW w:w="3884" w:type="dxa"/>
            <w:tcBorders>
              <w:top w:val="nil"/>
              <w:left w:val="single" w:sz="4" w:space="0" w:color="auto"/>
              <w:bottom w:val="nil"/>
              <w:right w:val="nil"/>
            </w:tcBorders>
            <w:shd w:val="clear" w:color="auto" w:fill="auto"/>
            <w:vAlign w:val="center"/>
            <w:hideMark/>
          </w:tcPr>
          <w:p w14:paraId="16157CBF" w14:textId="77777777" w:rsidR="007C36C7" w:rsidRPr="002E08BA" w:rsidRDefault="007C36C7" w:rsidP="00B713E1">
            <w:pPr>
              <w:rPr>
                <w:rFonts w:cs="Arial"/>
                <w:color w:val="000000"/>
                <w:sz w:val="18"/>
                <w:szCs w:val="18"/>
              </w:rPr>
            </w:pPr>
            <w:r>
              <w:rPr>
                <w:rFonts w:cs="Arial"/>
                <w:color w:val="000000"/>
                <w:sz w:val="18"/>
                <w:szCs w:val="18"/>
              </w:rPr>
              <w:t>Legal Practitioners Admissions Board</w:t>
            </w:r>
          </w:p>
        </w:tc>
        <w:tc>
          <w:tcPr>
            <w:tcW w:w="1143" w:type="dxa"/>
            <w:tcBorders>
              <w:top w:val="nil"/>
              <w:left w:val="nil"/>
              <w:bottom w:val="nil"/>
              <w:right w:val="nil"/>
            </w:tcBorders>
            <w:shd w:val="clear" w:color="000000" w:fill="F2F2F2"/>
            <w:vAlign w:val="center"/>
            <w:hideMark/>
          </w:tcPr>
          <w:p w14:paraId="515F65AE" w14:textId="77777777" w:rsidR="007C36C7" w:rsidRPr="002E08BA" w:rsidRDefault="007C36C7" w:rsidP="00B713E1">
            <w:pPr>
              <w:jc w:val="right"/>
              <w:rPr>
                <w:rFonts w:cs="Arial"/>
                <w:color w:val="000000"/>
                <w:sz w:val="18"/>
                <w:szCs w:val="18"/>
              </w:rPr>
            </w:pPr>
            <w:r>
              <w:rPr>
                <w:rFonts w:cs="Arial"/>
                <w:color w:val="000000"/>
                <w:sz w:val="18"/>
                <w:szCs w:val="18"/>
              </w:rPr>
              <w:t>87</w:t>
            </w:r>
          </w:p>
        </w:tc>
        <w:tc>
          <w:tcPr>
            <w:tcW w:w="1143" w:type="dxa"/>
            <w:tcBorders>
              <w:top w:val="nil"/>
              <w:left w:val="nil"/>
              <w:bottom w:val="nil"/>
              <w:right w:val="nil"/>
            </w:tcBorders>
            <w:shd w:val="clear" w:color="auto" w:fill="auto"/>
            <w:vAlign w:val="center"/>
            <w:hideMark/>
          </w:tcPr>
          <w:p w14:paraId="53CCAA30" w14:textId="77777777" w:rsidR="007C36C7" w:rsidRPr="002E08BA" w:rsidRDefault="007C36C7" w:rsidP="00B713E1">
            <w:pPr>
              <w:jc w:val="right"/>
              <w:rPr>
                <w:rFonts w:cs="Arial"/>
                <w:color w:val="000000"/>
                <w:sz w:val="18"/>
                <w:szCs w:val="18"/>
              </w:rPr>
            </w:pPr>
            <w:r>
              <w:rPr>
                <w:rFonts w:cs="Arial"/>
                <w:color w:val="000000"/>
                <w:sz w:val="18"/>
                <w:szCs w:val="18"/>
              </w:rPr>
              <w:t>67</w:t>
            </w:r>
          </w:p>
        </w:tc>
        <w:tc>
          <w:tcPr>
            <w:tcW w:w="1137" w:type="dxa"/>
            <w:tcBorders>
              <w:top w:val="nil"/>
              <w:left w:val="nil"/>
              <w:bottom w:val="nil"/>
              <w:right w:val="nil"/>
            </w:tcBorders>
            <w:shd w:val="clear" w:color="000000" w:fill="F2F2F2"/>
            <w:vAlign w:val="center"/>
            <w:hideMark/>
          </w:tcPr>
          <w:p w14:paraId="6DA9D571" w14:textId="77777777" w:rsidR="007C36C7" w:rsidRPr="002E08BA" w:rsidRDefault="007C36C7" w:rsidP="00B713E1">
            <w:pPr>
              <w:jc w:val="right"/>
              <w:rPr>
                <w:rFonts w:cs="Arial"/>
                <w:color w:val="000000"/>
                <w:sz w:val="18"/>
                <w:szCs w:val="18"/>
              </w:rPr>
            </w:pPr>
            <w:r>
              <w:rPr>
                <w:rFonts w:cs="Arial"/>
                <w:color w:val="000000"/>
                <w:sz w:val="18"/>
                <w:szCs w:val="18"/>
              </w:rPr>
              <w:t>87</w:t>
            </w:r>
          </w:p>
        </w:tc>
        <w:tc>
          <w:tcPr>
            <w:tcW w:w="1141" w:type="dxa"/>
            <w:tcBorders>
              <w:top w:val="nil"/>
              <w:left w:val="nil"/>
              <w:bottom w:val="nil"/>
              <w:right w:val="single" w:sz="4" w:space="0" w:color="auto"/>
            </w:tcBorders>
            <w:shd w:val="clear" w:color="auto" w:fill="auto"/>
            <w:vAlign w:val="center"/>
            <w:hideMark/>
          </w:tcPr>
          <w:p w14:paraId="276E405F" w14:textId="77777777" w:rsidR="007C36C7" w:rsidRPr="002E08BA" w:rsidRDefault="007C36C7" w:rsidP="00B713E1">
            <w:pPr>
              <w:jc w:val="right"/>
              <w:rPr>
                <w:rFonts w:cs="Arial"/>
                <w:color w:val="000000"/>
                <w:sz w:val="18"/>
                <w:szCs w:val="18"/>
              </w:rPr>
            </w:pPr>
            <w:r>
              <w:rPr>
                <w:rFonts w:cs="Arial"/>
                <w:color w:val="000000"/>
                <w:sz w:val="18"/>
                <w:szCs w:val="18"/>
              </w:rPr>
              <w:t>67</w:t>
            </w:r>
          </w:p>
        </w:tc>
      </w:tr>
      <w:tr w:rsidR="007C36C7" w:rsidRPr="002E08BA" w14:paraId="7C5D3E10" w14:textId="77777777" w:rsidTr="00815EDD">
        <w:trPr>
          <w:trHeight w:val="270"/>
        </w:trPr>
        <w:tc>
          <w:tcPr>
            <w:tcW w:w="3884" w:type="dxa"/>
            <w:tcBorders>
              <w:top w:val="single" w:sz="4" w:space="0" w:color="auto"/>
              <w:left w:val="single" w:sz="4" w:space="0" w:color="auto"/>
              <w:bottom w:val="single" w:sz="4" w:space="0" w:color="auto"/>
              <w:right w:val="nil"/>
            </w:tcBorders>
            <w:shd w:val="clear" w:color="000000" w:fill="BFBFBF"/>
            <w:vAlign w:val="center"/>
            <w:hideMark/>
          </w:tcPr>
          <w:p w14:paraId="0FE3BBF6" w14:textId="77777777" w:rsidR="007C36C7" w:rsidRPr="002E08BA" w:rsidRDefault="007C36C7" w:rsidP="00B713E1">
            <w:pPr>
              <w:rPr>
                <w:rFonts w:cs="Arial"/>
                <w:b/>
                <w:bCs/>
                <w:color w:val="000000"/>
                <w:sz w:val="18"/>
                <w:szCs w:val="18"/>
              </w:rPr>
            </w:pPr>
            <w:r>
              <w:rPr>
                <w:rFonts w:cs="Arial"/>
                <w:b/>
                <w:bCs/>
                <w:color w:val="000000"/>
                <w:sz w:val="18"/>
                <w:szCs w:val="18"/>
              </w:rPr>
              <w:t>Total rent and administration revenue</w:t>
            </w:r>
          </w:p>
        </w:tc>
        <w:tc>
          <w:tcPr>
            <w:tcW w:w="1143" w:type="dxa"/>
            <w:tcBorders>
              <w:top w:val="single" w:sz="4" w:space="0" w:color="auto"/>
              <w:left w:val="nil"/>
              <w:bottom w:val="single" w:sz="4" w:space="0" w:color="auto"/>
              <w:right w:val="nil"/>
            </w:tcBorders>
            <w:shd w:val="clear" w:color="000000" w:fill="BFBFBF"/>
            <w:vAlign w:val="center"/>
            <w:hideMark/>
          </w:tcPr>
          <w:p w14:paraId="2EAE93C6" w14:textId="77777777" w:rsidR="007C36C7" w:rsidRPr="002E08BA" w:rsidRDefault="007C36C7" w:rsidP="00B713E1">
            <w:pPr>
              <w:jc w:val="right"/>
              <w:rPr>
                <w:rFonts w:cs="Arial"/>
                <w:b/>
                <w:bCs/>
                <w:color w:val="000000"/>
                <w:sz w:val="18"/>
                <w:szCs w:val="18"/>
              </w:rPr>
            </w:pPr>
            <w:r>
              <w:rPr>
                <w:rFonts w:cs="Arial"/>
                <w:b/>
                <w:bCs/>
                <w:color w:val="000000"/>
                <w:sz w:val="18"/>
                <w:szCs w:val="18"/>
              </w:rPr>
              <w:t>459</w:t>
            </w:r>
          </w:p>
        </w:tc>
        <w:tc>
          <w:tcPr>
            <w:tcW w:w="1143" w:type="dxa"/>
            <w:tcBorders>
              <w:top w:val="single" w:sz="4" w:space="0" w:color="auto"/>
              <w:left w:val="nil"/>
              <w:bottom w:val="single" w:sz="4" w:space="0" w:color="auto"/>
              <w:right w:val="nil"/>
            </w:tcBorders>
            <w:shd w:val="clear" w:color="000000" w:fill="BFBFBF"/>
            <w:vAlign w:val="center"/>
            <w:hideMark/>
          </w:tcPr>
          <w:p w14:paraId="7A67F0BD" w14:textId="77777777" w:rsidR="007C36C7" w:rsidRPr="002E08BA" w:rsidRDefault="007C36C7" w:rsidP="00B713E1">
            <w:pPr>
              <w:jc w:val="right"/>
              <w:rPr>
                <w:rFonts w:cs="Arial"/>
                <w:b/>
                <w:bCs/>
                <w:color w:val="000000"/>
                <w:sz w:val="18"/>
                <w:szCs w:val="18"/>
              </w:rPr>
            </w:pPr>
            <w:r>
              <w:rPr>
                <w:rFonts w:cs="Arial"/>
                <w:b/>
                <w:bCs/>
                <w:color w:val="000000"/>
                <w:sz w:val="18"/>
                <w:szCs w:val="18"/>
              </w:rPr>
              <w:t>396</w:t>
            </w:r>
          </w:p>
        </w:tc>
        <w:tc>
          <w:tcPr>
            <w:tcW w:w="1137" w:type="dxa"/>
            <w:tcBorders>
              <w:top w:val="single" w:sz="4" w:space="0" w:color="auto"/>
              <w:left w:val="nil"/>
              <w:bottom w:val="single" w:sz="4" w:space="0" w:color="auto"/>
              <w:right w:val="nil"/>
            </w:tcBorders>
            <w:shd w:val="clear" w:color="000000" w:fill="BFBFBF"/>
            <w:vAlign w:val="center"/>
            <w:hideMark/>
          </w:tcPr>
          <w:p w14:paraId="008B6C63" w14:textId="77777777" w:rsidR="007C36C7" w:rsidRPr="002E08BA" w:rsidRDefault="007C36C7" w:rsidP="00B713E1">
            <w:pPr>
              <w:jc w:val="right"/>
              <w:rPr>
                <w:rFonts w:cs="Arial"/>
                <w:b/>
                <w:bCs/>
                <w:color w:val="000000"/>
                <w:sz w:val="18"/>
                <w:szCs w:val="18"/>
              </w:rPr>
            </w:pPr>
            <w:r>
              <w:rPr>
                <w:rFonts w:cs="Arial"/>
                <w:b/>
                <w:bCs/>
                <w:color w:val="000000"/>
                <w:sz w:val="18"/>
                <w:szCs w:val="18"/>
              </w:rPr>
              <w:t>1,065</w:t>
            </w:r>
          </w:p>
        </w:tc>
        <w:tc>
          <w:tcPr>
            <w:tcW w:w="1141" w:type="dxa"/>
            <w:tcBorders>
              <w:top w:val="single" w:sz="4" w:space="0" w:color="auto"/>
              <w:left w:val="nil"/>
              <w:bottom w:val="single" w:sz="4" w:space="0" w:color="auto"/>
              <w:right w:val="single" w:sz="4" w:space="0" w:color="auto"/>
            </w:tcBorders>
            <w:shd w:val="clear" w:color="000000" w:fill="BFBFBF"/>
            <w:vAlign w:val="center"/>
            <w:hideMark/>
          </w:tcPr>
          <w:p w14:paraId="7FC9D0D3" w14:textId="77777777" w:rsidR="007C36C7" w:rsidRPr="002E08BA" w:rsidRDefault="007C36C7" w:rsidP="00B713E1">
            <w:pPr>
              <w:jc w:val="right"/>
              <w:rPr>
                <w:rFonts w:cs="Arial"/>
                <w:b/>
                <w:bCs/>
                <w:color w:val="000000"/>
                <w:sz w:val="18"/>
                <w:szCs w:val="18"/>
              </w:rPr>
            </w:pPr>
            <w:r>
              <w:rPr>
                <w:rFonts w:cs="Arial"/>
                <w:b/>
                <w:bCs/>
                <w:color w:val="000000"/>
                <w:sz w:val="18"/>
                <w:szCs w:val="18"/>
              </w:rPr>
              <w:t>970</w:t>
            </w:r>
          </w:p>
        </w:tc>
      </w:tr>
    </w:tbl>
    <w:p w14:paraId="2022EA85" w14:textId="77777777" w:rsidR="007C36C7" w:rsidRDefault="007C36C7" w:rsidP="0082155C">
      <w:pPr>
        <w:pStyle w:val="BDOBodytext"/>
      </w:pPr>
    </w:p>
    <w:p w14:paraId="768BA9C9" w14:textId="77777777" w:rsidR="007C36C7" w:rsidRDefault="007C36C7" w:rsidP="00D76789"/>
    <w:p w14:paraId="66FD6A12" w14:textId="77777777" w:rsidR="007C36C7" w:rsidRDefault="007C36C7" w:rsidP="00B44836">
      <w:pPr>
        <w:pStyle w:val="Heading2"/>
      </w:pPr>
      <w:r w:rsidRPr="002F07DA">
        <w:lastRenderedPageBreak/>
        <w:t>B1-3</w:t>
      </w:r>
      <w:r w:rsidRPr="002F07DA">
        <w:tab/>
        <w:t>GRANTS AND FUNDING</w:t>
      </w:r>
    </w:p>
    <w:p w14:paraId="22DB1DAA" w14:textId="77777777" w:rsidR="007C36C7" w:rsidRPr="00010EF6" w:rsidRDefault="007C36C7" w:rsidP="00B52B35">
      <w:pPr>
        <w:pStyle w:val="pf0"/>
        <w:rPr>
          <w:sz w:val="18"/>
          <w:szCs w:val="18"/>
        </w:rPr>
      </w:pPr>
      <w:r w:rsidRPr="00B52B35">
        <w:rPr>
          <w:rFonts w:ascii="Arial" w:hAnsi="Arial"/>
          <w:sz w:val="18"/>
          <w:szCs w:val="18"/>
        </w:rPr>
        <w:t>G</w:t>
      </w:r>
      <w:r w:rsidRPr="00010EF6">
        <w:rPr>
          <w:rFonts w:ascii="Arial" w:hAnsi="Arial"/>
          <w:sz w:val="18"/>
          <w:szCs w:val="18"/>
        </w:rPr>
        <w:t>rants, donations and gifts are non-reciprocal in nature and are recognised as revenue in the year in which the Society obtains control over them.</w:t>
      </w:r>
    </w:p>
    <w:p w14:paraId="4B0DD687" w14:textId="77777777" w:rsidR="007C36C7" w:rsidRDefault="007C36C7" w:rsidP="00B52B35">
      <w:pPr>
        <w:pStyle w:val="pf0"/>
      </w:pPr>
      <w:r w:rsidRPr="00BC5ED9">
        <w:rPr>
          <w:rFonts w:ascii="Arial" w:hAnsi="Arial"/>
          <w:sz w:val="18"/>
          <w:szCs w:val="18"/>
        </w:rPr>
        <w:t>Where the grant agreement is enforceable and contains sufficiently specific performance obligations for the Society to transfer goods or services to a third-party on the grantor’s behalf, the transaction is accounted for under AASB 15 Revenue from Contracts with Customers. In this case, revenue is initially deferred (as a contract liability) and recognised as or when the performance obligations are satisfied.</w:t>
      </w:r>
      <w:r>
        <w:rPr>
          <w:rFonts w:ascii="Arial" w:hAnsi="Arial"/>
          <w:sz w:val="18"/>
          <w:szCs w:val="18"/>
        </w:rPr>
        <w:t xml:space="preserve"> </w:t>
      </w:r>
      <w:r w:rsidRPr="00BC5ED9">
        <w:rPr>
          <w:rFonts w:ascii="Arial" w:hAnsi="Arial"/>
          <w:sz w:val="18"/>
          <w:szCs w:val="18"/>
        </w:rPr>
        <w:t xml:space="preserve">Otherwise, </w:t>
      </w:r>
      <w:r>
        <w:rPr>
          <w:rFonts w:ascii="Arial" w:hAnsi="Arial"/>
          <w:sz w:val="18"/>
          <w:szCs w:val="18"/>
        </w:rPr>
        <w:t>grants are</w:t>
      </w:r>
      <w:r w:rsidRPr="00BC5ED9">
        <w:rPr>
          <w:rFonts w:ascii="Arial" w:hAnsi="Arial"/>
          <w:sz w:val="18"/>
          <w:szCs w:val="18"/>
        </w:rPr>
        <w:t xml:space="preserve"> accounted for under AASB 1058 Income of Not-for-Profit Entities, whereby revenue is recognised upon</w:t>
      </w:r>
      <w:r>
        <w:rPr>
          <w:rFonts w:ascii="Arial" w:hAnsi="Arial"/>
          <w:sz w:val="18"/>
          <w:szCs w:val="18"/>
        </w:rPr>
        <w:t xml:space="preserve"> </w:t>
      </w:r>
      <w:r w:rsidRPr="00BC5ED9">
        <w:rPr>
          <w:rFonts w:ascii="Arial" w:hAnsi="Arial"/>
          <w:sz w:val="18"/>
          <w:szCs w:val="18"/>
        </w:rPr>
        <w:t>receipt of the grant funding</w:t>
      </w:r>
      <w:r>
        <w:rPr>
          <w:rFonts w:ascii="Arial" w:hAnsi="Arial"/>
          <w:sz w:val="18"/>
          <w:szCs w:val="18"/>
        </w:rPr>
        <w:t>.</w:t>
      </w:r>
    </w:p>
    <w:tbl>
      <w:tblPr>
        <w:tblW w:w="8600" w:type="dxa"/>
        <w:tblLook w:val="04A0" w:firstRow="1" w:lastRow="0" w:firstColumn="1" w:lastColumn="0" w:noHBand="0" w:noVBand="1"/>
      </w:tblPr>
      <w:tblGrid>
        <w:gridCol w:w="3960"/>
        <w:gridCol w:w="1160"/>
        <w:gridCol w:w="1160"/>
        <w:gridCol w:w="1160"/>
        <w:gridCol w:w="1160"/>
      </w:tblGrid>
      <w:tr w:rsidR="007C36C7" w:rsidRPr="00266455" w14:paraId="1922D1B9" w14:textId="77777777" w:rsidTr="00266455">
        <w:trPr>
          <w:trHeight w:val="288"/>
        </w:trPr>
        <w:tc>
          <w:tcPr>
            <w:tcW w:w="3960" w:type="dxa"/>
            <w:tcBorders>
              <w:top w:val="single" w:sz="4" w:space="0" w:color="auto"/>
              <w:left w:val="single" w:sz="4" w:space="0" w:color="auto"/>
              <w:bottom w:val="nil"/>
              <w:right w:val="nil"/>
            </w:tcBorders>
            <w:shd w:val="clear" w:color="000000" w:fill="BFBFBF"/>
            <w:vAlign w:val="center"/>
            <w:hideMark/>
          </w:tcPr>
          <w:p w14:paraId="6CEBD5BA" w14:textId="77777777" w:rsidR="007C36C7" w:rsidRPr="00266455" w:rsidRDefault="007C36C7" w:rsidP="00266455">
            <w:pPr>
              <w:rPr>
                <w:rFonts w:cs="Arial"/>
                <w:color w:val="000000"/>
                <w:sz w:val="18"/>
                <w:szCs w:val="18"/>
              </w:rPr>
            </w:pPr>
            <w:r w:rsidRPr="00266455">
              <w:rPr>
                <w:rFonts w:cs="Arial"/>
                <w:color w:val="000000"/>
                <w:sz w:val="18"/>
                <w:szCs w:val="18"/>
              </w:rPr>
              <w:t> </w:t>
            </w:r>
          </w:p>
        </w:tc>
        <w:tc>
          <w:tcPr>
            <w:tcW w:w="2320" w:type="dxa"/>
            <w:gridSpan w:val="2"/>
            <w:tcBorders>
              <w:top w:val="single" w:sz="4" w:space="0" w:color="auto"/>
              <w:left w:val="nil"/>
              <w:bottom w:val="nil"/>
              <w:right w:val="nil"/>
            </w:tcBorders>
            <w:shd w:val="clear" w:color="000000" w:fill="BFBFBF"/>
            <w:vAlign w:val="center"/>
            <w:hideMark/>
          </w:tcPr>
          <w:p w14:paraId="2E7334DC" w14:textId="77777777" w:rsidR="007C36C7" w:rsidRPr="00266455" w:rsidRDefault="007C36C7" w:rsidP="00266455">
            <w:pPr>
              <w:jc w:val="center"/>
              <w:rPr>
                <w:rFonts w:cs="Arial"/>
                <w:b/>
                <w:bCs/>
                <w:color w:val="000000"/>
                <w:sz w:val="18"/>
                <w:szCs w:val="18"/>
              </w:rPr>
            </w:pPr>
            <w:r w:rsidRPr="00266455">
              <w:rPr>
                <w:rFonts w:cs="Arial"/>
                <w:b/>
                <w:bCs/>
                <w:color w:val="000000"/>
                <w:sz w:val="18"/>
                <w:szCs w:val="18"/>
              </w:rPr>
              <w:t>Consolidated</w:t>
            </w:r>
          </w:p>
        </w:tc>
        <w:tc>
          <w:tcPr>
            <w:tcW w:w="2320" w:type="dxa"/>
            <w:gridSpan w:val="2"/>
            <w:tcBorders>
              <w:top w:val="single" w:sz="4" w:space="0" w:color="auto"/>
              <w:left w:val="nil"/>
              <w:bottom w:val="nil"/>
              <w:right w:val="single" w:sz="4" w:space="0" w:color="000000"/>
            </w:tcBorders>
            <w:shd w:val="clear" w:color="000000" w:fill="BFBFBF"/>
            <w:vAlign w:val="center"/>
            <w:hideMark/>
          </w:tcPr>
          <w:p w14:paraId="14BFB22B" w14:textId="77777777" w:rsidR="007C36C7" w:rsidRPr="00266455" w:rsidRDefault="007C36C7" w:rsidP="00266455">
            <w:pPr>
              <w:jc w:val="center"/>
              <w:rPr>
                <w:rFonts w:cs="Arial"/>
                <w:b/>
                <w:bCs/>
                <w:color w:val="000000"/>
                <w:sz w:val="18"/>
                <w:szCs w:val="18"/>
              </w:rPr>
            </w:pPr>
            <w:r w:rsidRPr="00266455">
              <w:rPr>
                <w:rFonts w:cs="Arial"/>
                <w:b/>
                <w:bCs/>
                <w:color w:val="000000"/>
                <w:sz w:val="18"/>
                <w:szCs w:val="18"/>
              </w:rPr>
              <w:t>Parent</w:t>
            </w:r>
          </w:p>
        </w:tc>
      </w:tr>
      <w:tr w:rsidR="007C36C7" w:rsidRPr="00266455" w14:paraId="4050D718" w14:textId="77777777" w:rsidTr="00266455">
        <w:trPr>
          <w:trHeight w:val="288"/>
        </w:trPr>
        <w:tc>
          <w:tcPr>
            <w:tcW w:w="3960" w:type="dxa"/>
            <w:vMerge w:val="restart"/>
            <w:tcBorders>
              <w:top w:val="nil"/>
              <w:left w:val="single" w:sz="4" w:space="0" w:color="auto"/>
              <w:bottom w:val="single" w:sz="4" w:space="0" w:color="000000"/>
              <w:right w:val="nil"/>
            </w:tcBorders>
            <w:shd w:val="clear" w:color="000000" w:fill="BFBFBF"/>
            <w:vAlign w:val="center"/>
            <w:hideMark/>
          </w:tcPr>
          <w:p w14:paraId="67D45F3A" w14:textId="77777777" w:rsidR="007C36C7" w:rsidRPr="00266455" w:rsidRDefault="007C36C7" w:rsidP="00266455">
            <w:pPr>
              <w:rPr>
                <w:rFonts w:cs="Arial"/>
                <w:color w:val="000000"/>
                <w:sz w:val="18"/>
                <w:szCs w:val="18"/>
              </w:rPr>
            </w:pPr>
            <w:r w:rsidRPr="00266455">
              <w:rPr>
                <w:rFonts w:cs="Arial"/>
                <w:color w:val="000000"/>
                <w:sz w:val="18"/>
                <w:szCs w:val="18"/>
              </w:rPr>
              <w:t> </w:t>
            </w:r>
          </w:p>
        </w:tc>
        <w:tc>
          <w:tcPr>
            <w:tcW w:w="1160" w:type="dxa"/>
            <w:tcBorders>
              <w:top w:val="nil"/>
              <w:left w:val="nil"/>
              <w:bottom w:val="nil"/>
              <w:right w:val="nil"/>
            </w:tcBorders>
            <w:shd w:val="clear" w:color="000000" w:fill="BFBFBF"/>
            <w:vAlign w:val="center"/>
            <w:hideMark/>
          </w:tcPr>
          <w:p w14:paraId="595616AD" w14:textId="77777777" w:rsidR="007C36C7" w:rsidRPr="00266455" w:rsidRDefault="007C36C7" w:rsidP="00266455">
            <w:pPr>
              <w:jc w:val="right"/>
              <w:rPr>
                <w:rFonts w:cs="Arial"/>
                <w:b/>
                <w:bCs/>
                <w:color w:val="000000"/>
                <w:sz w:val="18"/>
                <w:szCs w:val="18"/>
              </w:rPr>
            </w:pPr>
            <w:r w:rsidRPr="00266455">
              <w:rPr>
                <w:rFonts w:cs="Arial"/>
                <w:b/>
                <w:bCs/>
                <w:color w:val="000000"/>
                <w:sz w:val="18"/>
                <w:szCs w:val="18"/>
              </w:rPr>
              <w:t>2024</w:t>
            </w:r>
          </w:p>
        </w:tc>
        <w:tc>
          <w:tcPr>
            <w:tcW w:w="1160" w:type="dxa"/>
            <w:tcBorders>
              <w:top w:val="nil"/>
              <w:left w:val="nil"/>
              <w:bottom w:val="nil"/>
              <w:right w:val="nil"/>
            </w:tcBorders>
            <w:shd w:val="clear" w:color="000000" w:fill="BFBFBF"/>
            <w:vAlign w:val="center"/>
            <w:hideMark/>
          </w:tcPr>
          <w:p w14:paraId="56B0C62F" w14:textId="77777777" w:rsidR="007C36C7" w:rsidRPr="00266455" w:rsidRDefault="007C36C7" w:rsidP="00266455">
            <w:pPr>
              <w:jc w:val="right"/>
              <w:rPr>
                <w:rFonts w:cs="Arial"/>
                <w:b/>
                <w:bCs/>
                <w:color w:val="000000"/>
                <w:sz w:val="18"/>
                <w:szCs w:val="18"/>
              </w:rPr>
            </w:pPr>
            <w:r w:rsidRPr="00266455">
              <w:rPr>
                <w:rFonts w:cs="Arial"/>
                <w:b/>
                <w:bCs/>
                <w:color w:val="000000"/>
                <w:sz w:val="18"/>
                <w:szCs w:val="18"/>
              </w:rPr>
              <w:t>2023</w:t>
            </w:r>
          </w:p>
        </w:tc>
        <w:tc>
          <w:tcPr>
            <w:tcW w:w="1160" w:type="dxa"/>
            <w:tcBorders>
              <w:top w:val="nil"/>
              <w:left w:val="nil"/>
              <w:bottom w:val="nil"/>
              <w:right w:val="nil"/>
            </w:tcBorders>
            <w:shd w:val="clear" w:color="000000" w:fill="BFBFBF"/>
            <w:vAlign w:val="center"/>
            <w:hideMark/>
          </w:tcPr>
          <w:p w14:paraId="56AFE306" w14:textId="77777777" w:rsidR="007C36C7" w:rsidRPr="00266455" w:rsidRDefault="007C36C7" w:rsidP="00266455">
            <w:pPr>
              <w:jc w:val="right"/>
              <w:rPr>
                <w:rFonts w:cs="Arial"/>
                <w:b/>
                <w:bCs/>
                <w:color w:val="000000"/>
                <w:sz w:val="18"/>
                <w:szCs w:val="18"/>
              </w:rPr>
            </w:pPr>
            <w:r w:rsidRPr="00266455">
              <w:rPr>
                <w:rFonts w:cs="Arial"/>
                <w:b/>
                <w:bCs/>
                <w:color w:val="000000"/>
                <w:sz w:val="18"/>
                <w:szCs w:val="18"/>
              </w:rPr>
              <w:t>2024</w:t>
            </w:r>
          </w:p>
        </w:tc>
        <w:tc>
          <w:tcPr>
            <w:tcW w:w="1160" w:type="dxa"/>
            <w:tcBorders>
              <w:top w:val="nil"/>
              <w:left w:val="nil"/>
              <w:bottom w:val="nil"/>
              <w:right w:val="single" w:sz="4" w:space="0" w:color="auto"/>
            </w:tcBorders>
            <w:shd w:val="clear" w:color="000000" w:fill="BFBFBF"/>
            <w:vAlign w:val="center"/>
            <w:hideMark/>
          </w:tcPr>
          <w:p w14:paraId="34A530E0" w14:textId="77777777" w:rsidR="007C36C7" w:rsidRPr="00266455" w:rsidRDefault="007C36C7" w:rsidP="00266455">
            <w:pPr>
              <w:jc w:val="right"/>
              <w:rPr>
                <w:rFonts w:cs="Arial"/>
                <w:b/>
                <w:bCs/>
                <w:color w:val="000000"/>
                <w:sz w:val="18"/>
                <w:szCs w:val="18"/>
              </w:rPr>
            </w:pPr>
            <w:r w:rsidRPr="00266455">
              <w:rPr>
                <w:rFonts w:cs="Arial"/>
                <w:b/>
                <w:bCs/>
                <w:color w:val="000000"/>
                <w:sz w:val="18"/>
                <w:szCs w:val="18"/>
              </w:rPr>
              <w:t>2023</w:t>
            </w:r>
          </w:p>
        </w:tc>
      </w:tr>
      <w:tr w:rsidR="007C36C7" w:rsidRPr="00266455" w14:paraId="60D1E26B" w14:textId="77777777" w:rsidTr="00266455">
        <w:trPr>
          <w:trHeight w:val="288"/>
        </w:trPr>
        <w:tc>
          <w:tcPr>
            <w:tcW w:w="3960" w:type="dxa"/>
            <w:vMerge/>
            <w:tcBorders>
              <w:top w:val="nil"/>
              <w:left w:val="single" w:sz="4" w:space="0" w:color="auto"/>
              <w:bottom w:val="single" w:sz="4" w:space="0" w:color="000000"/>
              <w:right w:val="nil"/>
            </w:tcBorders>
            <w:vAlign w:val="center"/>
            <w:hideMark/>
          </w:tcPr>
          <w:p w14:paraId="785885C3" w14:textId="77777777" w:rsidR="007C36C7" w:rsidRPr="00266455" w:rsidRDefault="007C36C7" w:rsidP="00266455">
            <w:pPr>
              <w:rPr>
                <w:rFonts w:cs="Arial"/>
                <w:color w:val="000000"/>
                <w:sz w:val="18"/>
                <w:szCs w:val="18"/>
              </w:rPr>
            </w:pPr>
          </w:p>
        </w:tc>
        <w:tc>
          <w:tcPr>
            <w:tcW w:w="1160" w:type="dxa"/>
            <w:tcBorders>
              <w:top w:val="nil"/>
              <w:left w:val="nil"/>
              <w:bottom w:val="single" w:sz="4" w:space="0" w:color="auto"/>
              <w:right w:val="nil"/>
            </w:tcBorders>
            <w:shd w:val="clear" w:color="000000" w:fill="BFBFBF"/>
            <w:vAlign w:val="center"/>
            <w:hideMark/>
          </w:tcPr>
          <w:p w14:paraId="77108611" w14:textId="77777777" w:rsidR="007C36C7" w:rsidRPr="00266455" w:rsidRDefault="007C36C7" w:rsidP="00266455">
            <w:pPr>
              <w:jc w:val="right"/>
              <w:rPr>
                <w:rFonts w:cs="Arial"/>
                <w:b/>
                <w:bCs/>
                <w:color w:val="000000"/>
                <w:sz w:val="18"/>
                <w:szCs w:val="18"/>
              </w:rPr>
            </w:pPr>
            <w:r w:rsidRPr="00266455">
              <w:rPr>
                <w:rFonts w:cs="Arial"/>
                <w:b/>
                <w:bCs/>
                <w:color w:val="000000"/>
                <w:sz w:val="18"/>
                <w:szCs w:val="18"/>
              </w:rPr>
              <w:t>$’000</w:t>
            </w:r>
          </w:p>
        </w:tc>
        <w:tc>
          <w:tcPr>
            <w:tcW w:w="1160" w:type="dxa"/>
            <w:tcBorders>
              <w:top w:val="nil"/>
              <w:left w:val="nil"/>
              <w:bottom w:val="single" w:sz="4" w:space="0" w:color="auto"/>
              <w:right w:val="nil"/>
            </w:tcBorders>
            <w:shd w:val="clear" w:color="000000" w:fill="BFBFBF"/>
            <w:vAlign w:val="center"/>
            <w:hideMark/>
          </w:tcPr>
          <w:p w14:paraId="4FF440AC" w14:textId="77777777" w:rsidR="007C36C7" w:rsidRPr="00266455" w:rsidRDefault="007C36C7" w:rsidP="00266455">
            <w:pPr>
              <w:jc w:val="right"/>
              <w:rPr>
                <w:rFonts w:cs="Arial"/>
                <w:b/>
                <w:bCs/>
                <w:color w:val="000000"/>
                <w:sz w:val="18"/>
                <w:szCs w:val="18"/>
              </w:rPr>
            </w:pPr>
            <w:r w:rsidRPr="00266455">
              <w:rPr>
                <w:rFonts w:cs="Arial"/>
                <w:b/>
                <w:bCs/>
                <w:color w:val="000000"/>
                <w:sz w:val="18"/>
                <w:szCs w:val="18"/>
              </w:rPr>
              <w:t>$’000</w:t>
            </w:r>
          </w:p>
        </w:tc>
        <w:tc>
          <w:tcPr>
            <w:tcW w:w="1160" w:type="dxa"/>
            <w:tcBorders>
              <w:top w:val="nil"/>
              <w:left w:val="nil"/>
              <w:bottom w:val="single" w:sz="4" w:space="0" w:color="auto"/>
              <w:right w:val="nil"/>
            </w:tcBorders>
            <w:shd w:val="clear" w:color="000000" w:fill="BFBFBF"/>
            <w:vAlign w:val="center"/>
            <w:hideMark/>
          </w:tcPr>
          <w:p w14:paraId="6861E21F" w14:textId="77777777" w:rsidR="007C36C7" w:rsidRPr="00266455" w:rsidRDefault="007C36C7" w:rsidP="00266455">
            <w:pPr>
              <w:jc w:val="right"/>
              <w:rPr>
                <w:rFonts w:cs="Arial"/>
                <w:b/>
                <w:bCs/>
                <w:color w:val="000000"/>
                <w:sz w:val="18"/>
                <w:szCs w:val="18"/>
              </w:rPr>
            </w:pPr>
            <w:r w:rsidRPr="00266455">
              <w:rPr>
                <w:rFonts w:cs="Arial"/>
                <w:b/>
                <w:bCs/>
                <w:color w:val="000000"/>
                <w:sz w:val="18"/>
                <w:szCs w:val="18"/>
              </w:rPr>
              <w:t>$’000</w:t>
            </w:r>
          </w:p>
        </w:tc>
        <w:tc>
          <w:tcPr>
            <w:tcW w:w="1160" w:type="dxa"/>
            <w:tcBorders>
              <w:top w:val="nil"/>
              <w:left w:val="nil"/>
              <w:bottom w:val="single" w:sz="4" w:space="0" w:color="auto"/>
              <w:right w:val="single" w:sz="4" w:space="0" w:color="auto"/>
            </w:tcBorders>
            <w:shd w:val="clear" w:color="000000" w:fill="BFBFBF"/>
            <w:vAlign w:val="center"/>
            <w:hideMark/>
          </w:tcPr>
          <w:p w14:paraId="0E2C9EB9" w14:textId="77777777" w:rsidR="007C36C7" w:rsidRPr="00266455" w:rsidRDefault="007C36C7" w:rsidP="00266455">
            <w:pPr>
              <w:jc w:val="right"/>
              <w:rPr>
                <w:rFonts w:cs="Arial"/>
                <w:b/>
                <w:bCs/>
                <w:color w:val="000000"/>
                <w:sz w:val="18"/>
                <w:szCs w:val="18"/>
              </w:rPr>
            </w:pPr>
            <w:r w:rsidRPr="00266455">
              <w:rPr>
                <w:rFonts w:cs="Arial"/>
                <w:b/>
                <w:bCs/>
                <w:color w:val="000000"/>
                <w:sz w:val="18"/>
                <w:szCs w:val="18"/>
              </w:rPr>
              <w:t>$’000</w:t>
            </w:r>
          </w:p>
        </w:tc>
      </w:tr>
      <w:tr w:rsidR="007C36C7" w:rsidRPr="00266455" w14:paraId="7EBBBBF8" w14:textId="77777777" w:rsidTr="00266455">
        <w:trPr>
          <w:trHeight w:val="288"/>
        </w:trPr>
        <w:tc>
          <w:tcPr>
            <w:tcW w:w="3960" w:type="dxa"/>
            <w:tcBorders>
              <w:top w:val="nil"/>
              <w:left w:val="single" w:sz="4" w:space="0" w:color="auto"/>
              <w:bottom w:val="nil"/>
              <w:right w:val="nil"/>
            </w:tcBorders>
            <w:shd w:val="clear" w:color="auto" w:fill="auto"/>
            <w:vAlign w:val="center"/>
            <w:hideMark/>
          </w:tcPr>
          <w:p w14:paraId="6EE7FA16" w14:textId="77777777" w:rsidR="007C36C7" w:rsidRPr="00266455" w:rsidRDefault="007C36C7" w:rsidP="00B713E1">
            <w:pPr>
              <w:rPr>
                <w:rFonts w:cs="Arial"/>
                <w:color w:val="000000"/>
                <w:sz w:val="18"/>
                <w:szCs w:val="18"/>
              </w:rPr>
            </w:pPr>
            <w:r>
              <w:rPr>
                <w:rFonts w:cs="Arial"/>
                <w:color w:val="000000"/>
                <w:sz w:val="18"/>
                <w:szCs w:val="18"/>
              </w:rPr>
              <w:t>Queensland Law Foundation</w:t>
            </w:r>
          </w:p>
        </w:tc>
        <w:tc>
          <w:tcPr>
            <w:tcW w:w="1160" w:type="dxa"/>
            <w:tcBorders>
              <w:top w:val="nil"/>
              <w:left w:val="nil"/>
              <w:bottom w:val="nil"/>
              <w:right w:val="nil"/>
            </w:tcBorders>
            <w:shd w:val="clear" w:color="000000" w:fill="F2F2F2"/>
            <w:vAlign w:val="center"/>
            <w:hideMark/>
          </w:tcPr>
          <w:p w14:paraId="54720851" w14:textId="77777777" w:rsidR="007C36C7" w:rsidRPr="00266455" w:rsidRDefault="007C36C7" w:rsidP="00B713E1">
            <w:pPr>
              <w:jc w:val="right"/>
              <w:rPr>
                <w:rFonts w:cs="Arial"/>
                <w:color w:val="000000"/>
                <w:sz w:val="18"/>
                <w:szCs w:val="18"/>
              </w:rPr>
            </w:pPr>
            <w:r>
              <w:rPr>
                <w:rFonts w:cs="Arial"/>
                <w:color w:val="000000"/>
                <w:sz w:val="18"/>
                <w:szCs w:val="18"/>
              </w:rPr>
              <w:t>-</w:t>
            </w:r>
          </w:p>
        </w:tc>
        <w:tc>
          <w:tcPr>
            <w:tcW w:w="1160" w:type="dxa"/>
            <w:tcBorders>
              <w:top w:val="nil"/>
              <w:left w:val="nil"/>
              <w:bottom w:val="nil"/>
              <w:right w:val="nil"/>
            </w:tcBorders>
            <w:shd w:val="clear" w:color="auto" w:fill="auto"/>
            <w:vAlign w:val="center"/>
            <w:hideMark/>
          </w:tcPr>
          <w:p w14:paraId="35B5DBAD" w14:textId="77777777" w:rsidR="007C36C7" w:rsidRPr="00266455" w:rsidRDefault="007C36C7" w:rsidP="00B713E1">
            <w:pPr>
              <w:jc w:val="right"/>
              <w:rPr>
                <w:rFonts w:cs="Arial"/>
                <w:color w:val="000000"/>
                <w:sz w:val="18"/>
                <w:szCs w:val="18"/>
              </w:rPr>
            </w:pPr>
            <w:r>
              <w:rPr>
                <w:rFonts w:cs="Arial"/>
                <w:color w:val="000000"/>
                <w:sz w:val="18"/>
                <w:szCs w:val="18"/>
              </w:rPr>
              <w:t>-</w:t>
            </w:r>
          </w:p>
        </w:tc>
        <w:tc>
          <w:tcPr>
            <w:tcW w:w="1160" w:type="dxa"/>
            <w:tcBorders>
              <w:top w:val="nil"/>
              <w:left w:val="nil"/>
              <w:bottom w:val="nil"/>
              <w:right w:val="nil"/>
            </w:tcBorders>
            <w:shd w:val="clear" w:color="000000" w:fill="F2F2F2"/>
            <w:vAlign w:val="center"/>
            <w:hideMark/>
          </w:tcPr>
          <w:p w14:paraId="1CB943EE" w14:textId="77777777" w:rsidR="007C36C7" w:rsidRPr="00266455" w:rsidRDefault="007C36C7" w:rsidP="00B713E1">
            <w:pPr>
              <w:jc w:val="right"/>
              <w:rPr>
                <w:rFonts w:cs="Arial"/>
                <w:color w:val="000000"/>
                <w:sz w:val="18"/>
                <w:szCs w:val="18"/>
              </w:rPr>
            </w:pPr>
            <w:r>
              <w:rPr>
                <w:rFonts w:cs="Arial"/>
                <w:color w:val="000000"/>
                <w:sz w:val="18"/>
                <w:szCs w:val="18"/>
              </w:rPr>
              <w:t>-</w:t>
            </w:r>
          </w:p>
        </w:tc>
        <w:tc>
          <w:tcPr>
            <w:tcW w:w="1160" w:type="dxa"/>
            <w:tcBorders>
              <w:top w:val="nil"/>
              <w:left w:val="nil"/>
              <w:bottom w:val="nil"/>
              <w:right w:val="single" w:sz="4" w:space="0" w:color="auto"/>
            </w:tcBorders>
            <w:shd w:val="clear" w:color="auto" w:fill="auto"/>
            <w:vAlign w:val="center"/>
            <w:hideMark/>
          </w:tcPr>
          <w:p w14:paraId="0A6FD143" w14:textId="77777777" w:rsidR="007C36C7" w:rsidRPr="00266455" w:rsidRDefault="007C36C7" w:rsidP="00B713E1">
            <w:pPr>
              <w:jc w:val="right"/>
              <w:rPr>
                <w:rFonts w:cs="Arial"/>
                <w:color w:val="000000"/>
                <w:sz w:val="18"/>
                <w:szCs w:val="18"/>
              </w:rPr>
            </w:pPr>
            <w:r>
              <w:rPr>
                <w:rFonts w:cs="Arial"/>
                <w:color w:val="000000"/>
                <w:sz w:val="18"/>
                <w:szCs w:val="18"/>
              </w:rPr>
              <w:t>-</w:t>
            </w:r>
          </w:p>
        </w:tc>
      </w:tr>
      <w:tr w:rsidR="007C36C7" w:rsidRPr="00266455" w14:paraId="30273DD5" w14:textId="77777777" w:rsidTr="00266455">
        <w:trPr>
          <w:trHeight w:val="288"/>
        </w:trPr>
        <w:tc>
          <w:tcPr>
            <w:tcW w:w="3960" w:type="dxa"/>
            <w:tcBorders>
              <w:top w:val="nil"/>
              <w:left w:val="single" w:sz="4" w:space="0" w:color="auto"/>
              <w:bottom w:val="nil"/>
              <w:right w:val="nil"/>
            </w:tcBorders>
            <w:shd w:val="clear" w:color="auto" w:fill="auto"/>
            <w:vAlign w:val="center"/>
            <w:hideMark/>
          </w:tcPr>
          <w:p w14:paraId="032727FC" w14:textId="77777777" w:rsidR="007C36C7" w:rsidRPr="00266455" w:rsidRDefault="007C36C7" w:rsidP="00B713E1">
            <w:pPr>
              <w:rPr>
                <w:rFonts w:cs="Arial"/>
                <w:color w:val="000000"/>
                <w:sz w:val="18"/>
                <w:szCs w:val="18"/>
              </w:rPr>
            </w:pPr>
            <w:r>
              <w:rPr>
                <w:rFonts w:cs="Arial"/>
                <w:color w:val="000000"/>
                <w:sz w:val="18"/>
                <w:szCs w:val="18"/>
              </w:rPr>
              <w:t xml:space="preserve">Law Claims Levy Fund </w:t>
            </w:r>
          </w:p>
        </w:tc>
        <w:tc>
          <w:tcPr>
            <w:tcW w:w="1160" w:type="dxa"/>
            <w:tcBorders>
              <w:top w:val="nil"/>
              <w:left w:val="nil"/>
              <w:bottom w:val="nil"/>
              <w:right w:val="nil"/>
            </w:tcBorders>
            <w:shd w:val="clear" w:color="000000" w:fill="F2F2F2"/>
            <w:vAlign w:val="center"/>
            <w:hideMark/>
          </w:tcPr>
          <w:p w14:paraId="1035B103" w14:textId="77777777" w:rsidR="007C36C7" w:rsidRPr="00266455" w:rsidRDefault="007C36C7" w:rsidP="00B713E1">
            <w:pPr>
              <w:jc w:val="right"/>
              <w:rPr>
                <w:rFonts w:cs="Arial"/>
                <w:color w:val="000000"/>
                <w:sz w:val="18"/>
                <w:szCs w:val="18"/>
              </w:rPr>
            </w:pPr>
            <w:r>
              <w:rPr>
                <w:rFonts w:cs="Arial"/>
                <w:color w:val="000000"/>
                <w:sz w:val="18"/>
                <w:szCs w:val="18"/>
              </w:rPr>
              <w:t>-</w:t>
            </w:r>
          </w:p>
        </w:tc>
        <w:tc>
          <w:tcPr>
            <w:tcW w:w="1160" w:type="dxa"/>
            <w:tcBorders>
              <w:top w:val="nil"/>
              <w:left w:val="nil"/>
              <w:bottom w:val="nil"/>
              <w:right w:val="nil"/>
            </w:tcBorders>
            <w:shd w:val="clear" w:color="auto" w:fill="auto"/>
            <w:vAlign w:val="center"/>
            <w:hideMark/>
          </w:tcPr>
          <w:p w14:paraId="76D477FC" w14:textId="77777777" w:rsidR="007C36C7" w:rsidRPr="00266455" w:rsidRDefault="007C36C7" w:rsidP="00B713E1">
            <w:pPr>
              <w:jc w:val="right"/>
              <w:rPr>
                <w:rFonts w:cs="Arial"/>
                <w:color w:val="000000"/>
                <w:sz w:val="18"/>
                <w:szCs w:val="18"/>
              </w:rPr>
            </w:pPr>
            <w:r>
              <w:rPr>
                <w:rFonts w:cs="Arial"/>
                <w:color w:val="000000"/>
                <w:sz w:val="18"/>
                <w:szCs w:val="18"/>
              </w:rPr>
              <w:t>-</w:t>
            </w:r>
          </w:p>
        </w:tc>
        <w:tc>
          <w:tcPr>
            <w:tcW w:w="1160" w:type="dxa"/>
            <w:tcBorders>
              <w:top w:val="nil"/>
              <w:left w:val="nil"/>
              <w:bottom w:val="nil"/>
              <w:right w:val="nil"/>
            </w:tcBorders>
            <w:shd w:val="clear" w:color="000000" w:fill="F2F2F2"/>
            <w:vAlign w:val="center"/>
            <w:hideMark/>
          </w:tcPr>
          <w:p w14:paraId="500C02B8" w14:textId="77777777" w:rsidR="007C36C7" w:rsidRPr="00266455" w:rsidRDefault="007C36C7" w:rsidP="00B713E1">
            <w:pPr>
              <w:jc w:val="right"/>
              <w:rPr>
                <w:rFonts w:cs="Arial"/>
                <w:color w:val="000000"/>
                <w:sz w:val="18"/>
                <w:szCs w:val="18"/>
              </w:rPr>
            </w:pPr>
            <w:r>
              <w:rPr>
                <w:rFonts w:cs="Arial"/>
                <w:color w:val="000000"/>
                <w:sz w:val="18"/>
                <w:szCs w:val="18"/>
              </w:rPr>
              <w:t>994</w:t>
            </w:r>
          </w:p>
        </w:tc>
        <w:tc>
          <w:tcPr>
            <w:tcW w:w="1160" w:type="dxa"/>
            <w:tcBorders>
              <w:top w:val="nil"/>
              <w:left w:val="nil"/>
              <w:bottom w:val="nil"/>
              <w:right w:val="single" w:sz="4" w:space="0" w:color="auto"/>
            </w:tcBorders>
            <w:shd w:val="clear" w:color="auto" w:fill="auto"/>
            <w:vAlign w:val="center"/>
            <w:hideMark/>
          </w:tcPr>
          <w:p w14:paraId="77D13691" w14:textId="77777777" w:rsidR="007C36C7" w:rsidRPr="00266455" w:rsidRDefault="007C36C7" w:rsidP="00B713E1">
            <w:pPr>
              <w:jc w:val="right"/>
              <w:rPr>
                <w:rFonts w:cs="Arial"/>
                <w:color w:val="000000"/>
                <w:sz w:val="18"/>
                <w:szCs w:val="18"/>
              </w:rPr>
            </w:pPr>
            <w:r>
              <w:rPr>
                <w:rFonts w:cs="Arial"/>
                <w:color w:val="000000"/>
                <w:sz w:val="18"/>
                <w:szCs w:val="18"/>
              </w:rPr>
              <w:t>992</w:t>
            </w:r>
          </w:p>
        </w:tc>
      </w:tr>
      <w:tr w:rsidR="007C36C7" w:rsidRPr="00266455" w14:paraId="57E8B4AD" w14:textId="77777777" w:rsidTr="00266455">
        <w:trPr>
          <w:trHeight w:val="288"/>
        </w:trPr>
        <w:tc>
          <w:tcPr>
            <w:tcW w:w="3960" w:type="dxa"/>
            <w:tcBorders>
              <w:top w:val="nil"/>
              <w:left w:val="single" w:sz="4" w:space="0" w:color="auto"/>
              <w:bottom w:val="nil"/>
              <w:right w:val="nil"/>
            </w:tcBorders>
            <w:shd w:val="clear" w:color="auto" w:fill="auto"/>
            <w:vAlign w:val="center"/>
            <w:hideMark/>
          </w:tcPr>
          <w:p w14:paraId="6C7BD03F" w14:textId="77777777" w:rsidR="007C36C7" w:rsidRPr="00266455" w:rsidRDefault="007C36C7" w:rsidP="00B713E1">
            <w:pPr>
              <w:rPr>
                <w:rFonts w:cs="Arial"/>
                <w:color w:val="000000"/>
                <w:sz w:val="18"/>
                <w:szCs w:val="18"/>
              </w:rPr>
            </w:pPr>
            <w:r>
              <w:rPr>
                <w:rFonts w:cs="Arial"/>
                <w:color w:val="000000"/>
                <w:sz w:val="18"/>
                <w:szCs w:val="18"/>
              </w:rPr>
              <w:t>Legal Practitioner Fidelity Guarantee Fund</w:t>
            </w:r>
          </w:p>
        </w:tc>
        <w:tc>
          <w:tcPr>
            <w:tcW w:w="1160" w:type="dxa"/>
            <w:tcBorders>
              <w:top w:val="nil"/>
              <w:left w:val="nil"/>
              <w:bottom w:val="nil"/>
              <w:right w:val="nil"/>
            </w:tcBorders>
            <w:shd w:val="clear" w:color="000000" w:fill="F2F2F2"/>
            <w:vAlign w:val="center"/>
            <w:hideMark/>
          </w:tcPr>
          <w:p w14:paraId="64F0DFBE" w14:textId="77777777" w:rsidR="007C36C7" w:rsidRPr="00266455" w:rsidRDefault="007C36C7" w:rsidP="00B713E1">
            <w:pPr>
              <w:jc w:val="right"/>
              <w:rPr>
                <w:rFonts w:cs="Arial"/>
                <w:color w:val="000000"/>
                <w:sz w:val="18"/>
                <w:szCs w:val="18"/>
              </w:rPr>
            </w:pPr>
            <w:r>
              <w:rPr>
                <w:rFonts w:cs="Arial"/>
                <w:color w:val="000000"/>
                <w:sz w:val="18"/>
                <w:szCs w:val="18"/>
              </w:rPr>
              <w:t>749</w:t>
            </w:r>
          </w:p>
        </w:tc>
        <w:tc>
          <w:tcPr>
            <w:tcW w:w="1160" w:type="dxa"/>
            <w:tcBorders>
              <w:top w:val="nil"/>
              <w:left w:val="nil"/>
              <w:bottom w:val="nil"/>
              <w:right w:val="nil"/>
            </w:tcBorders>
            <w:shd w:val="clear" w:color="auto" w:fill="auto"/>
            <w:vAlign w:val="center"/>
            <w:hideMark/>
          </w:tcPr>
          <w:p w14:paraId="07C47ABB" w14:textId="77777777" w:rsidR="007C36C7" w:rsidRPr="00266455" w:rsidRDefault="007C36C7" w:rsidP="00B713E1">
            <w:pPr>
              <w:jc w:val="right"/>
              <w:rPr>
                <w:rFonts w:cs="Arial"/>
                <w:color w:val="000000"/>
                <w:sz w:val="18"/>
                <w:szCs w:val="18"/>
              </w:rPr>
            </w:pPr>
            <w:r>
              <w:rPr>
                <w:rFonts w:cs="Arial"/>
                <w:color w:val="000000"/>
                <w:sz w:val="18"/>
                <w:szCs w:val="18"/>
              </w:rPr>
              <w:t>707</w:t>
            </w:r>
          </w:p>
        </w:tc>
        <w:tc>
          <w:tcPr>
            <w:tcW w:w="1160" w:type="dxa"/>
            <w:tcBorders>
              <w:top w:val="nil"/>
              <w:left w:val="nil"/>
              <w:bottom w:val="single" w:sz="4" w:space="0" w:color="auto"/>
              <w:right w:val="nil"/>
            </w:tcBorders>
            <w:shd w:val="clear" w:color="000000" w:fill="F2F2F2"/>
            <w:vAlign w:val="center"/>
            <w:hideMark/>
          </w:tcPr>
          <w:p w14:paraId="17A51155" w14:textId="77777777" w:rsidR="007C36C7" w:rsidRPr="00266455" w:rsidRDefault="007C36C7" w:rsidP="00B713E1">
            <w:pPr>
              <w:jc w:val="right"/>
              <w:rPr>
                <w:rFonts w:cs="Arial"/>
                <w:color w:val="000000"/>
                <w:sz w:val="18"/>
                <w:szCs w:val="18"/>
              </w:rPr>
            </w:pPr>
            <w:r>
              <w:rPr>
                <w:rFonts w:cs="Arial"/>
                <w:color w:val="000000"/>
                <w:sz w:val="18"/>
                <w:szCs w:val="18"/>
              </w:rPr>
              <w:t>749</w:t>
            </w:r>
          </w:p>
        </w:tc>
        <w:tc>
          <w:tcPr>
            <w:tcW w:w="1160" w:type="dxa"/>
            <w:tcBorders>
              <w:top w:val="nil"/>
              <w:left w:val="nil"/>
              <w:bottom w:val="nil"/>
              <w:right w:val="single" w:sz="4" w:space="0" w:color="auto"/>
            </w:tcBorders>
            <w:shd w:val="clear" w:color="auto" w:fill="auto"/>
            <w:vAlign w:val="center"/>
            <w:hideMark/>
          </w:tcPr>
          <w:p w14:paraId="3296A29A" w14:textId="77777777" w:rsidR="007C36C7" w:rsidRPr="00266455" w:rsidRDefault="007C36C7" w:rsidP="00B713E1">
            <w:pPr>
              <w:jc w:val="right"/>
              <w:rPr>
                <w:rFonts w:cs="Arial"/>
                <w:color w:val="000000"/>
                <w:sz w:val="18"/>
                <w:szCs w:val="18"/>
              </w:rPr>
            </w:pPr>
            <w:r>
              <w:rPr>
                <w:rFonts w:cs="Arial"/>
                <w:color w:val="000000"/>
                <w:sz w:val="18"/>
                <w:szCs w:val="18"/>
              </w:rPr>
              <w:t>707</w:t>
            </w:r>
          </w:p>
        </w:tc>
      </w:tr>
      <w:tr w:rsidR="007C36C7" w:rsidRPr="00266455" w14:paraId="41A3737D" w14:textId="77777777" w:rsidTr="00266455">
        <w:trPr>
          <w:trHeight w:val="288"/>
        </w:trPr>
        <w:tc>
          <w:tcPr>
            <w:tcW w:w="3960" w:type="dxa"/>
            <w:tcBorders>
              <w:top w:val="single" w:sz="4" w:space="0" w:color="auto"/>
              <w:left w:val="single" w:sz="4" w:space="0" w:color="auto"/>
              <w:bottom w:val="single" w:sz="4" w:space="0" w:color="auto"/>
              <w:right w:val="nil"/>
            </w:tcBorders>
            <w:shd w:val="clear" w:color="000000" w:fill="BFBFBF"/>
            <w:vAlign w:val="center"/>
            <w:hideMark/>
          </w:tcPr>
          <w:p w14:paraId="15683CAC" w14:textId="77777777" w:rsidR="007C36C7" w:rsidRPr="00266455" w:rsidRDefault="007C36C7" w:rsidP="00B713E1">
            <w:pPr>
              <w:rPr>
                <w:rFonts w:cs="Arial"/>
                <w:b/>
                <w:bCs/>
                <w:color w:val="000000"/>
                <w:sz w:val="18"/>
                <w:szCs w:val="18"/>
              </w:rPr>
            </w:pPr>
            <w:r>
              <w:rPr>
                <w:rFonts w:cs="Arial"/>
                <w:b/>
                <w:bCs/>
                <w:color w:val="000000"/>
                <w:sz w:val="18"/>
                <w:szCs w:val="18"/>
              </w:rPr>
              <w:t xml:space="preserve">Total grants and funding </w:t>
            </w:r>
          </w:p>
        </w:tc>
        <w:tc>
          <w:tcPr>
            <w:tcW w:w="1160" w:type="dxa"/>
            <w:tcBorders>
              <w:top w:val="single" w:sz="4" w:space="0" w:color="auto"/>
              <w:left w:val="nil"/>
              <w:bottom w:val="single" w:sz="4" w:space="0" w:color="auto"/>
              <w:right w:val="nil"/>
            </w:tcBorders>
            <w:shd w:val="clear" w:color="000000" w:fill="BFBFBF"/>
            <w:vAlign w:val="center"/>
            <w:hideMark/>
          </w:tcPr>
          <w:p w14:paraId="5AEC5492" w14:textId="77777777" w:rsidR="007C36C7" w:rsidRPr="00266455" w:rsidRDefault="007C36C7" w:rsidP="00B713E1">
            <w:pPr>
              <w:jc w:val="right"/>
              <w:rPr>
                <w:rFonts w:cs="Arial"/>
                <w:b/>
                <w:bCs/>
                <w:color w:val="000000"/>
                <w:sz w:val="18"/>
                <w:szCs w:val="18"/>
              </w:rPr>
            </w:pPr>
            <w:r>
              <w:rPr>
                <w:rFonts w:cs="Arial"/>
                <w:b/>
                <w:bCs/>
                <w:color w:val="000000"/>
                <w:sz w:val="18"/>
                <w:szCs w:val="18"/>
              </w:rPr>
              <w:t>749</w:t>
            </w:r>
          </w:p>
        </w:tc>
        <w:tc>
          <w:tcPr>
            <w:tcW w:w="1160" w:type="dxa"/>
            <w:tcBorders>
              <w:top w:val="single" w:sz="4" w:space="0" w:color="auto"/>
              <w:left w:val="nil"/>
              <w:bottom w:val="single" w:sz="4" w:space="0" w:color="auto"/>
              <w:right w:val="nil"/>
            </w:tcBorders>
            <w:shd w:val="clear" w:color="000000" w:fill="BFBFBF"/>
            <w:vAlign w:val="center"/>
            <w:hideMark/>
          </w:tcPr>
          <w:p w14:paraId="377546D2" w14:textId="77777777" w:rsidR="007C36C7" w:rsidRPr="00266455" w:rsidRDefault="007C36C7" w:rsidP="00B713E1">
            <w:pPr>
              <w:jc w:val="right"/>
              <w:rPr>
                <w:rFonts w:cs="Arial"/>
                <w:b/>
                <w:bCs/>
                <w:color w:val="000000"/>
                <w:sz w:val="18"/>
                <w:szCs w:val="18"/>
              </w:rPr>
            </w:pPr>
            <w:r>
              <w:rPr>
                <w:rFonts w:cs="Arial"/>
                <w:b/>
                <w:bCs/>
                <w:color w:val="000000"/>
                <w:sz w:val="18"/>
                <w:szCs w:val="18"/>
              </w:rPr>
              <w:t>707</w:t>
            </w:r>
          </w:p>
        </w:tc>
        <w:tc>
          <w:tcPr>
            <w:tcW w:w="1160" w:type="dxa"/>
            <w:tcBorders>
              <w:top w:val="nil"/>
              <w:left w:val="nil"/>
              <w:bottom w:val="single" w:sz="4" w:space="0" w:color="auto"/>
              <w:right w:val="nil"/>
            </w:tcBorders>
            <w:shd w:val="clear" w:color="000000" w:fill="BFBFBF"/>
            <w:vAlign w:val="center"/>
            <w:hideMark/>
          </w:tcPr>
          <w:p w14:paraId="292AC1B4" w14:textId="77777777" w:rsidR="007C36C7" w:rsidRPr="00266455" w:rsidRDefault="007C36C7" w:rsidP="00B713E1">
            <w:pPr>
              <w:jc w:val="right"/>
              <w:rPr>
                <w:rFonts w:cs="Arial"/>
                <w:b/>
                <w:bCs/>
                <w:color w:val="000000"/>
                <w:sz w:val="18"/>
                <w:szCs w:val="18"/>
              </w:rPr>
            </w:pPr>
            <w:r>
              <w:rPr>
                <w:rFonts w:cs="Arial"/>
                <w:b/>
                <w:bCs/>
                <w:color w:val="000000"/>
                <w:sz w:val="18"/>
                <w:szCs w:val="18"/>
              </w:rPr>
              <w:t>1,743</w:t>
            </w:r>
          </w:p>
        </w:tc>
        <w:tc>
          <w:tcPr>
            <w:tcW w:w="1160" w:type="dxa"/>
            <w:tcBorders>
              <w:top w:val="single" w:sz="4" w:space="0" w:color="auto"/>
              <w:left w:val="nil"/>
              <w:bottom w:val="single" w:sz="4" w:space="0" w:color="auto"/>
              <w:right w:val="single" w:sz="4" w:space="0" w:color="auto"/>
            </w:tcBorders>
            <w:shd w:val="clear" w:color="000000" w:fill="BFBFBF"/>
            <w:vAlign w:val="center"/>
            <w:hideMark/>
          </w:tcPr>
          <w:p w14:paraId="6855E0F1" w14:textId="77777777" w:rsidR="007C36C7" w:rsidRPr="00266455" w:rsidRDefault="007C36C7" w:rsidP="00B713E1">
            <w:pPr>
              <w:jc w:val="right"/>
              <w:rPr>
                <w:rFonts w:cs="Arial"/>
                <w:b/>
                <w:bCs/>
                <w:color w:val="000000"/>
                <w:sz w:val="18"/>
                <w:szCs w:val="18"/>
              </w:rPr>
            </w:pPr>
            <w:r>
              <w:rPr>
                <w:rFonts w:cs="Arial"/>
                <w:b/>
                <w:bCs/>
                <w:color w:val="000000"/>
                <w:sz w:val="18"/>
                <w:szCs w:val="18"/>
              </w:rPr>
              <w:t>1,699</w:t>
            </w:r>
          </w:p>
        </w:tc>
      </w:tr>
    </w:tbl>
    <w:p w14:paraId="36925881" w14:textId="77777777" w:rsidR="007C36C7" w:rsidRPr="00751EA9" w:rsidRDefault="007C36C7" w:rsidP="00B52B35">
      <w:pPr>
        <w:pStyle w:val="BDOBodytext"/>
      </w:pPr>
    </w:p>
    <w:p w14:paraId="275A1B64" w14:textId="77777777" w:rsidR="007C36C7" w:rsidRPr="000310F3" w:rsidRDefault="007C36C7" w:rsidP="00117A3E">
      <w:pPr>
        <w:spacing w:before="120" w:after="240"/>
        <w:rPr>
          <w:sz w:val="18"/>
        </w:rPr>
      </w:pPr>
      <w:r w:rsidRPr="000310F3">
        <w:rPr>
          <w:sz w:val="18"/>
        </w:rPr>
        <w:t>Queensland Law Foundation (QLF) provided grants for a number of projects and initiatives to benefit members</w:t>
      </w:r>
      <w:r>
        <w:rPr>
          <w:sz w:val="18"/>
        </w:rPr>
        <w:t>.</w:t>
      </w:r>
    </w:p>
    <w:p w14:paraId="46D98C97" w14:textId="77777777" w:rsidR="007C36C7" w:rsidRDefault="007C36C7" w:rsidP="00117A3E">
      <w:pPr>
        <w:pStyle w:val="Header"/>
        <w:tabs>
          <w:tab w:val="clear" w:pos="4513"/>
          <w:tab w:val="clear" w:pos="9026"/>
        </w:tabs>
        <w:spacing w:before="120" w:after="240"/>
        <w:rPr>
          <w:b w:val="0"/>
          <w:sz w:val="18"/>
          <w:szCs w:val="18"/>
        </w:rPr>
      </w:pPr>
      <w:r w:rsidRPr="009A12D5">
        <w:rPr>
          <w:b w:val="0"/>
          <w:sz w:val="18"/>
          <w:szCs w:val="18"/>
        </w:rPr>
        <w:t>The LCLF is reimbursing costs incurred by the Society for execution of discrete projects relating to risk management in the profession. This includes the development of resources and educational units designed to reduce the exposure of solicitors with respect to compensation and/or damages claims. These resources include legal project management, the QLS Legal Ethics Course and Solicitor Advocates Course</w:t>
      </w:r>
      <w:r>
        <w:rPr>
          <w:b w:val="0"/>
          <w:sz w:val="18"/>
          <w:szCs w:val="18"/>
        </w:rPr>
        <w:t xml:space="preserve">, </w:t>
      </w:r>
      <w:r w:rsidRPr="009A12D5">
        <w:rPr>
          <w:b w:val="0"/>
          <w:sz w:val="18"/>
          <w:szCs w:val="18"/>
        </w:rPr>
        <w:t>and publications for practice support and risk management.</w:t>
      </w:r>
      <w:r>
        <w:rPr>
          <w:b w:val="0"/>
          <w:sz w:val="18"/>
          <w:szCs w:val="18"/>
        </w:rPr>
        <w:t xml:space="preserve"> Refer to C4 for further information on investments.</w:t>
      </w:r>
    </w:p>
    <w:p w14:paraId="22F35EB7" w14:textId="77777777" w:rsidR="007C36C7" w:rsidRDefault="007C36C7" w:rsidP="001B6ADD">
      <w:pPr>
        <w:pStyle w:val="Header"/>
        <w:tabs>
          <w:tab w:val="clear" w:pos="4513"/>
          <w:tab w:val="clear" w:pos="9026"/>
        </w:tabs>
        <w:spacing w:before="120" w:after="240"/>
        <w:rPr>
          <w:b w:val="0"/>
          <w:sz w:val="18"/>
          <w:szCs w:val="18"/>
        </w:rPr>
      </w:pPr>
      <w:r w:rsidRPr="00125940">
        <w:rPr>
          <w:b w:val="0"/>
          <w:sz w:val="18"/>
          <w:szCs w:val="18"/>
        </w:rPr>
        <w:t>The LPFGF is reimbursing costs incurred by the Society for</w:t>
      </w:r>
      <w:r>
        <w:rPr>
          <w:b w:val="0"/>
          <w:sz w:val="18"/>
          <w:szCs w:val="18"/>
        </w:rPr>
        <w:t xml:space="preserve"> execution of programs or tools to assist law practitioners in identifying defaults and educational programs improving compliance</w:t>
      </w:r>
      <w:r w:rsidRPr="009A12D5">
        <w:rPr>
          <w:b w:val="0"/>
          <w:sz w:val="18"/>
          <w:szCs w:val="18"/>
        </w:rPr>
        <w:t>.</w:t>
      </w:r>
    </w:p>
    <w:p w14:paraId="6D854E7F" w14:textId="77777777" w:rsidR="007C36C7" w:rsidRDefault="007C36C7">
      <w:pPr>
        <w:rPr>
          <w:b/>
          <w:bCs/>
          <w:sz w:val="24"/>
        </w:rPr>
      </w:pPr>
      <w:r>
        <w:br w:type="page"/>
      </w:r>
    </w:p>
    <w:p w14:paraId="2E214AEF" w14:textId="77777777" w:rsidR="007C36C7" w:rsidRDefault="007C36C7" w:rsidP="008C3C48">
      <w:pPr>
        <w:pStyle w:val="Heading2"/>
      </w:pPr>
      <w:r w:rsidRPr="002F07DA">
        <w:lastRenderedPageBreak/>
        <w:t>B1-4</w:t>
      </w:r>
      <w:r w:rsidRPr="002F07DA">
        <w:tab/>
        <w:t xml:space="preserve">INSURANCE </w:t>
      </w:r>
      <w:r>
        <w:t>REVENUE</w:t>
      </w:r>
    </w:p>
    <w:tbl>
      <w:tblPr>
        <w:tblW w:w="8600" w:type="dxa"/>
        <w:tblLook w:val="04A0" w:firstRow="1" w:lastRow="0" w:firstColumn="1" w:lastColumn="0" w:noHBand="0" w:noVBand="1"/>
      </w:tblPr>
      <w:tblGrid>
        <w:gridCol w:w="3960"/>
        <w:gridCol w:w="1160"/>
        <w:gridCol w:w="1160"/>
        <w:gridCol w:w="1160"/>
        <w:gridCol w:w="1160"/>
      </w:tblGrid>
      <w:tr w:rsidR="007C36C7" w:rsidRPr="00266455" w14:paraId="202D7028" w14:textId="77777777" w:rsidTr="00266455">
        <w:trPr>
          <w:trHeight w:val="288"/>
        </w:trPr>
        <w:tc>
          <w:tcPr>
            <w:tcW w:w="3960" w:type="dxa"/>
            <w:tcBorders>
              <w:top w:val="single" w:sz="4" w:space="0" w:color="auto"/>
              <w:left w:val="single" w:sz="4" w:space="0" w:color="auto"/>
              <w:bottom w:val="nil"/>
              <w:right w:val="nil"/>
            </w:tcBorders>
            <w:shd w:val="clear" w:color="000000" w:fill="BFBFBF"/>
            <w:vAlign w:val="center"/>
            <w:hideMark/>
          </w:tcPr>
          <w:p w14:paraId="4E4482C6" w14:textId="77777777" w:rsidR="007C36C7" w:rsidRPr="00266455" w:rsidRDefault="007C36C7" w:rsidP="00266455">
            <w:pPr>
              <w:rPr>
                <w:rFonts w:cs="Arial"/>
                <w:color w:val="000000"/>
                <w:sz w:val="18"/>
                <w:szCs w:val="18"/>
              </w:rPr>
            </w:pPr>
            <w:r w:rsidRPr="00266455">
              <w:rPr>
                <w:rFonts w:cs="Arial"/>
                <w:color w:val="000000"/>
                <w:sz w:val="18"/>
                <w:szCs w:val="18"/>
              </w:rPr>
              <w:t> </w:t>
            </w:r>
          </w:p>
        </w:tc>
        <w:tc>
          <w:tcPr>
            <w:tcW w:w="2320" w:type="dxa"/>
            <w:gridSpan w:val="2"/>
            <w:tcBorders>
              <w:top w:val="single" w:sz="4" w:space="0" w:color="auto"/>
              <w:left w:val="nil"/>
              <w:bottom w:val="nil"/>
              <w:right w:val="nil"/>
            </w:tcBorders>
            <w:shd w:val="clear" w:color="000000" w:fill="BFBFBF"/>
            <w:vAlign w:val="center"/>
            <w:hideMark/>
          </w:tcPr>
          <w:p w14:paraId="3559B880" w14:textId="77777777" w:rsidR="007C36C7" w:rsidRPr="00266455" w:rsidRDefault="007C36C7" w:rsidP="00266455">
            <w:pPr>
              <w:jc w:val="center"/>
              <w:rPr>
                <w:rFonts w:cs="Arial"/>
                <w:b/>
                <w:bCs/>
                <w:color w:val="000000"/>
                <w:sz w:val="18"/>
                <w:szCs w:val="18"/>
              </w:rPr>
            </w:pPr>
            <w:r w:rsidRPr="00266455">
              <w:rPr>
                <w:rFonts w:cs="Arial"/>
                <w:b/>
                <w:bCs/>
                <w:color w:val="000000"/>
                <w:sz w:val="18"/>
                <w:szCs w:val="18"/>
              </w:rPr>
              <w:t>Consolidated</w:t>
            </w:r>
          </w:p>
        </w:tc>
        <w:tc>
          <w:tcPr>
            <w:tcW w:w="2320" w:type="dxa"/>
            <w:gridSpan w:val="2"/>
            <w:tcBorders>
              <w:top w:val="single" w:sz="4" w:space="0" w:color="auto"/>
              <w:left w:val="nil"/>
              <w:bottom w:val="nil"/>
              <w:right w:val="single" w:sz="4" w:space="0" w:color="000000"/>
            </w:tcBorders>
            <w:shd w:val="clear" w:color="000000" w:fill="BFBFBF"/>
            <w:vAlign w:val="center"/>
            <w:hideMark/>
          </w:tcPr>
          <w:p w14:paraId="4E07E6C8" w14:textId="77777777" w:rsidR="007C36C7" w:rsidRPr="00266455" w:rsidRDefault="007C36C7" w:rsidP="00266455">
            <w:pPr>
              <w:jc w:val="center"/>
              <w:rPr>
                <w:rFonts w:cs="Arial"/>
                <w:b/>
                <w:bCs/>
                <w:color w:val="000000"/>
                <w:sz w:val="18"/>
                <w:szCs w:val="18"/>
              </w:rPr>
            </w:pPr>
            <w:r w:rsidRPr="00266455">
              <w:rPr>
                <w:rFonts w:cs="Arial"/>
                <w:b/>
                <w:bCs/>
                <w:color w:val="000000"/>
                <w:sz w:val="18"/>
                <w:szCs w:val="18"/>
              </w:rPr>
              <w:t>Parent</w:t>
            </w:r>
          </w:p>
        </w:tc>
      </w:tr>
      <w:tr w:rsidR="007C36C7" w:rsidRPr="00266455" w14:paraId="009484EF" w14:textId="77777777" w:rsidTr="00266455">
        <w:trPr>
          <w:trHeight w:val="288"/>
        </w:trPr>
        <w:tc>
          <w:tcPr>
            <w:tcW w:w="3960" w:type="dxa"/>
            <w:vMerge w:val="restart"/>
            <w:tcBorders>
              <w:top w:val="nil"/>
              <w:left w:val="single" w:sz="4" w:space="0" w:color="auto"/>
              <w:bottom w:val="single" w:sz="4" w:space="0" w:color="000000"/>
              <w:right w:val="nil"/>
            </w:tcBorders>
            <w:shd w:val="clear" w:color="000000" w:fill="BFBFBF"/>
            <w:vAlign w:val="center"/>
            <w:hideMark/>
          </w:tcPr>
          <w:p w14:paraId="0A347EC8" w14:textId="77777777" w:rsidR="007C36C7" w:rsidRPr="00266455" w:rsidRDefault="007C36C7" w:rsidP="00266455">
            <w:pPr>
              <w:rPr>
                <w:rFonts w:cs="Arial"/>
                <w:color w:val="000000"/>
                <w:sz w:val="18"/>
                <w:szCs w:val="18"/>
              </w:rPr>
            </w:pPr>
            <w:r w:rsidRPr="00266455">
              <w:rPr>
                <w:rFonts w:cs="Arial"/>
                <w:color w:val="000000"/>
                <w:sz w:val="18"/>
                <w:szCs w:val="18"/>
              </w:rPr>
              <w:t> </w:t>
            </w:r>
          </w:p>
        </w:tc>
        <w:tc>
          <w:tcPr>
            <w:tcW w:w="1160" w:type="dxa"/>
            <w:tcBorders>
              <w:top w:val="nil"/>
              <w:left w:val="nil"/>
              <w:bottom w:val="nil"/>
              <w:right w:val="nil"/>
            </w:tcBorders>
            <w:shd w:val="clear" w:color="000000" w:fill="BFBFBF"/>
            <w:vAlign w:val="center"/>
            <w:hideMark/>
          </w:tcPr>
          <w:p w14:paraId="1AF086BD" w14:textId="77777777" w:rsidR="007C36C7" w:rsidRPr="00266455" w:rsidRDefault="007C36C7" w:rsidP="00266455">
            <w:pPr>
              <w:jc w:val="right"/>
              <w:rPr>
                <w:rFonts w:cs="Arial"/>
                <w:b/>
                <w:bCs/>
                <w:color w:val="000000"/>
                <w:sz w:val="18"/>
                <w:szCs w:val="18"/>
              </w:rPr>
            </w:pPr>
            <w:r w:rsidRPr="00266455">
              <w:rPr>
                <w:rFonts w:cs="Arial"/>
                <w:b/>
                <w:bCs/>
                <w:color w:val="000000"/>
                <w:sz w:val="18"/>
                <w:szCs w:val="18"/>
              </w:rPr>
              <w:t>2024</w:t>
            </w:r>
          </w:p>
        </w:tc>
        <w:tc>
          <w:tcPr>
            <w:tcW w:w="1160" w:type="dxa"/>
            <w:tcBorders>
              <w:top w:val="nil"/>
              <w:left w:val="nil"/>
              <w:bottom w:val="nil"/>
              <w:right w:val="nil"/>
            </w:tcBorders>
            <w:shd w:val="clear" w:color="000000" w:fill="BFBFBF"/>
            <w:vAlign w:val="center"/>
            <w:hideMark/>
          </w:tcPr>
          <w:p w14:paraId="186DD076" w14:textId="77777777" w:rsidR="007C36C7" w:rsidRPr="00266455" w:rsidRDefault="007C36C7" w:rsidP="00266455">
            <w:pPr>
              <w:jc w:val="right"/>
              <w:rPr>
                <w:rFonts w:cs="Arial"/>
                <w:b/>
                <w:bCs/>
                <w:color w:val="000000"/>
                <w:sz w:val="18"/>
                <w:szCs w:val="18"/>
              </w:rPr>
            </w:pPr>
            <w:r w:rsidRPr="00266455">
              <w:rPr>
                <w:rFonts w:cs="Arial"/>
                <w:b/>
                <w:bCs/>
                <w:color w:val="000000"/>
                <w:sz w:val="18"/>
                <w:szCs w:val="18"/>
              </w:rPr>
              <w:t>2023</w:t>
            </w:r>
          </w:p>
        </w:tc>
        <w:tc>
          <w:tcPr>
            <w:tcW w:w="1160" w:type="dxa"/>
            <w:tcBorders>
              <w:top w:val="nil"/>
              <w:left w:val="nil"/>
              <w:bottom w:val="nil"/>
              <w:right w:val="nil"/>
            </w:tcBorders>
            <w:shd w:val="clear" w:color="000000" w:fill="BFBFBF"/>
            <w:vAlign w:val="center"/>
            <w:hideMark/>
          </w:tcPr>
          <w:p w14:paraId="47E30380" w14:textId="77777777" w:rsidR="007C36C7" w:rsidRPr="00266455" w:rsidRDefault="007C36C7" w:rsidP="00266455">
            <w:pPr>
              <w:jc w:val="right"/>
              <w:rPr>
                <w:rFonts w:cs="Arial"/>
                <w:b/>
                <w:bCs/>
                <w:color w:val="000000"/>
                <w:sz w:val="18"/>
                <w:szCs w:val="18"/>
              </w:rPr>
            </w:pPr>
            <w:r w:rsidRPr="00266455">
              <w:rPr>
                <w:rFonts w:cs="Arial"/>
                <w:b/>
                <w:bCs/>
                <w:color w:val="000000"/>
                <w:sz w:val="18"/>
                <w:szCs w:val="18"/>
              </w:rPr>
              <w:t>2024</w:t>
            </w:r>
          </w:p>
        </w:tc>
        <w:tc>
          <w:tcPr>
            <w:tcW w:w="1160" w:type="dxa"/>
            <w:tcBorders>
              <w:top w:val="nil"/>
              <w:left w:val="nil"/>
              <w:bottom w:val="nil"/>
              <w:right w:val="single" w:sz="4" w:space="0" w:color="auto"/>
            </w:tcBorders>
            <w:shd w:val="clear" w:color="000000" w:fill="BFBFBF"/>
            <w:vAlign w:val="center"/>
            <w:hideMark/>
          </w:tcPr>
          <w:p w14:paraId="6B0A2E06" w14:textId="77777777" w:rsidR="007C36C7" w:rsidRPr="00266455" w:rsidRDefault="007C36C7" w:rsidP="00266455">
            <w:pPr>
              <w:jc w:val="right"/>
              <w:rPr>
                <w:rFonts w:cs="Arial"/>
                <w:b/>
                <w:bCs/>
                <w:color w:val="000000"/>
                <w:sz w:val="18"/>
                <w:szCs w:val="18"/>
              </w:rPr>
            </w:pPr>
            <w:r w:rsidRPr="00266455">
              <w:rPr>
                <w:rFonts w:cs="Arial"/>
                <w:b/>
                <w:bCs/>
                <w:color w:val="000000"/>
                <w:sz w:val="18"/>
                <w:szCs w:val="18"/>
              </w:rPr>
              <w:t>2023</w:t>
            </w:r>
          </w:p>
        </w:tc>
      </w:tr>
      <w:tr w:rsidR="007C36C7" w:rsidRPr="00266455" w14:paraId="5D59724E" w14:textId="77777777" w:rsidTr="00266455">
        <w:trPr>
          <w:trHeight w:val="288"/>
        </w:trPr>
        <w:tc>
          <w:tcPr>
            <w:tcW w:w="3960" w:type="dxa"/>
            <w:vMerge/>
            <w:tcBorders>
              <w:top w:val="nil"/>
              <w:left w:val="single" w:sz="4" w:space="0" w:color="auto"/>
              <w:bottom w:val="single" w:sz="4" w:space="0" w:color="000000"/>
              <w:right w:val="nil"/>
            </w:tcBorders>
            <w:vAlign w:val="center"/>
            <w:hideMark/>
          </w:tcPr>
          <w:p w14:paraId="5CBC75E7" w14:textId="77777777" w:rsidR="007C36C7" w:rsidRPr="00266455" w:rsidRDefault="007C36C7" w:rsidP="00266455">
            <w:pPr>
              <w:rPr>
                <w:rFonts w:cs="Arial"/>
                <w:color w:val="000000"/>
                <w:sz w:val="18"/>
                <w:szCs w:val="18"/>
              </w:rPr>
            </w:pPr>
          </w:p>
        </w:tc>
        <w:tc>
          <w:tcPr>
            <w:tcW w:w="1160" w:type="dxa"/>
            <w:tcBorders>
              <w:top w:val="nil"/>
              <w:left w:val="nil"/>
              <w:bottom w:val="single" w:sz="4" w:space="0" w:color="auto"/>
              <w:right w:val="nil"/>
            </w:tcBorders>
            <w:shd w:val="clear" w:color="000000" w:fill="BFBFBF"/>
            <w:vAlign w:val="center"/>
            <w:hideMark/>
          </w:tcPr>
          <w:p w14:paraId="4503F7C9" w14:textId="77777777" w:rsidR="007C36C7" w:rsidRPr="00266455" w:rsidRDefault="007C36C7" w:rsidP="00266455">
            <w:pPr>
              <w:jc w:val="right"/>
              <w:rPr>
                <w:rFonts w:cs="Arial"/>
                <w:b/>
                <w:bCs/>
                <w:color w:val="000000"/>
                <w:sz w:val="18"/>
                <w:szCs w:val="18"/>
              </w:rPr>
            </w:pPr>
            <w:r w:rsidRPr="00266455">
              <w:rPr>
                <w:rFonts w:cs="Arial"/>
                <w:b/>
                <w:bCs/>
                <w:color w:val="000000"/>
                <w:sz w:val="18"/>
                <w:szCs w:val="18"/>
              </w:rPr>
              <w:t>$’000</w:t>
            </w:r>
          </w:p>
        </w:tc>
        <w:tc>
          <w:tcPr>
            <w:tcW w:w="1160" w:type="dxa"/>
            <w:tcBorders>
              <w:top w:val="nil"/>
              <w:left w:val="nil"/>
              <w:bottom w:val="single" w:sz="4" w:space="0" w:color="auto"/>
              <w:right w:val="nil"/>
            </w:tcBorders>
            <w:shd w:val="clear" w:color="000000" w:fill="BFBFBF"/>
            <w:vAlign w:val="center"/>
            <w:hideMark/>
          </w:tcPr>
          <w:p w14:paraId="4445A94B" w14:textId="77777777" w:rsidR="007C36C7" w:rsidRPr="00266455" w:rsidRDefault="007C36C7" w:rsidP="00266455">
            <w:pPr>
              <w:jc w:val="right"/>
              <w:rPr>
                <w:rFonts w:cs="Arial"/>
                <w:b/>
                <w:bCs/>
                <w:color w:val="000000"/>
                <w:sz w:val="18"/>
                <w:szCs w:val="18"/>
              </w:rPr>
            </w:pPr>
            <w:r w:rsidRPr="00266455">
              <w:rPr>
                <w:rFonts w:cs="Arial"/>
                <w:b/>
                <w:bCs/>
                <w:color w:val="000000"/>
                <w:sz w:val="18"/>
                <w:szCs w:val="18"/>
              </w:rPr>
              <w:t>$’000</w:t>
            </w:r>
          </w:p>
        </w:tc>
        <w:tc>
          <w:tcPr>
            <w:tcW w:w="1160" w:type="dxa"/>
            <w:tcBorders>
              <w:top w:val="nil"/>
              <w:left w:val="nil"/>
              <w:bottom w:val="single" w:sz="4" w:space="0" w:color="auto"/>
              <w:right w:val="nil"/>
            </w:tcBorders>
            <w:shd w:val="clear" w:color="000000" w:fill="BFBFBF"/>
            <w:vAlign w:val="center"/>
            <w:hideMark/>
          </w:tcPr>
          <w:p w14:paraId="3F7C82D4" w14:textId="77777777" w:rsidR="007C36C7" w:rsidRPr="00266455" w:rsidRDefault="007C36C7" w:rsidP="00266455">
            <w:pPr>
              <w:jc w:val="right"/>
              <w:rPr>
                <w:rFonts w:cs="Arial"/>
                <w:b/>
                <w:bCs/>
                <w:color w:val="000000"/>
                <w:sz w:val="18"/>
                <w:szCs w:val="18"/>
              </w:rPr>
            </w:pPr>
            <w:r w:rsidRPr="00266455">
              <w:rPr>
                <w:rFonts w:cs="Arial"/>
                <w:b/>
                <w:bCs/>
                <w:color w:val="000000"/>
                <w:sz w:val="18"/>
                <w:szCs w:val="18"/>
              </w:rPr>
              <w:t>$’000</w:t>
            </w:r>
          </w:p>
        </w:tc>
        <w:tc>
          <w:tcPr>
            <w:tcW w:w="1160" w:type="dxa"/>
            <w:tcBorders>
              <w:top w:val="nil"/>
              <w:left w:val="nil"/>
              <w:bottom w:val="single" w:sz="4" w:space="0" w:color="auto"/>
              <w:right w:val="single" w:sz="4" w:space="0" w:color="auto"/>
            </w:tcBorders>
            <w:shd w:val="clear" w:color="000000" w:fill="BFBFBF"/>
            <w:vAlign w:val="center"/>
            <w:hideMark/>
          </w:tcPr>
          <w:p w14:paraId="26B3DE07" w14:textId="77777777" w:rsidR="007C36C7" w:rsidRPr="00266455" w:rsidRDefault="007C36C7" w:rsidP="00266455">
            <w:pPr>
              <w:jc w:val="right"/>
              <w:rPr>
                <w:rFonts w:cs="Arial"/>
                <w:b/>
                <w:bCs/>
                <w:color w:val="000000"/>
                <w:sz w:val="18"/>
                <w:szCs w:val="18"/>
              </w:rPr>
            </w:pPr>
            <w:r w:rsidRPr="00266455">
              <w:rPr>
                <w:rFonts w:cs="Arial"/>
                <w:b/>
                <w:bCs/>
                <w:color w:val="000000"/>
                <w:sz w:val="18"/>
                <w:szCs w:val="18"/>
              </w:rPr>
              <w:t>$’000</w:t>
            </w:r>
          </w:p>
        </w:tc>
      </w:tr>
      <w:tr w:rsidR="007C36C7" w:rsidRPr="00266455" w14:paraId="425907F0" w14:textId="77777777" w:rsidTr="00266455">
        <w:trPr>
          <w:trHeight w:val="288"/>
        </w:trPr>
        <w:tc>
          <w:tcPr>
            <w:tcW w:w="3960" w:type="dxa"/>
            <w:tcBorders>
              <w:top w:val="nil"/>
              <w:left w:val="single" w:sz="4" w:space="0" w:color="auto"/>
              <w:bottom w:val="nil"/>
              <w:right w:val="nil"/>
            </w:tcBorders>
            <w:shd w:val="clear" w:color="auto" w:fill="auto"/>
            <w:vAlign w:val="center"/>
            <w:hideMark/>
          </w:tcPr>
          <w:p w14:paraId="4B830A47" w14:textId="77777777" w:rsidR="007C36C7" w:rsidRPr="00266455" w:rsidRDefault="007C36C7" w:rsidP="00B713E1">
            <w:pPr>
              <w:rPr>
                <w:rFonts w:cs="Arial"/>
                <w:b/>
                <w:bCs/>
                <w:color w:val="000000"/>
                <w:sz w:val="18"/>
                <w:szCs w:val="18"/>
              </w:rPr>
            </w:pPr>
            <w:r>
              <w:rPr>
                <w:rFonts w:cs="Arial"/>
                <w:b/>
                <w:bCs/>
                <w:color w:val="000000"/>
                <w:sz w:val="18"/>
                <w:szCs w:val="18"/>
              </w:rPr>
              <w:t>Insurance Revenue</w:t>
            </w:r>
          </w:p>
        </w:tc>
        <w:tc>
          <w:tcPr>
            <w:tcW w:w="1160" w:type="dxa"/>
            <w:tcBorders>
              <w:top w:val="nil"/>
              <w:left w:val="nil"/>
              <w:bottom w:val="nil"/>
              <w:right w:val="nil"/>
            </w:tcBorders>
            <w:shd w:val="clear" w:color="000000" w:fill="F2F2F2"/>
            <w:vAlign w:val="center"/>
            <w:hideMark/>
          </w:tcPr>
          <w:p w14:paraId="7D2E2DDD" w14:textId="77777777" w:rsidR="007C36C7" w:rsidRPr="00266455" w:rsidRDefault="007C36C7" w:rsidP="00B713E1">
            <w:pPr>
              <w:jc w:val="right"/>
              <w:rPr>
                <w:rFonts w:cs="Arial"/>
                <w:sz w:val="18"/>
                <w:szCs w:val="18"/>
              </w:rPr>
            </w:pPr>
            <w:r>
              <w:rPr>
                <w:rFonts w:cs="Arial"/>
                <w:sz w:val="18"/>
                <w:szCs w:val="18"/>
              </w:rPr>
              <w:t> </w:t>
            </w:r>
          </w:p>
        </w:tc>
        <w:tc>
          <w:tcPr>
            <w:tcW w:w="1160" w:type="dxa"/>
            <w:tcBorders>
              <w:top w:val="nil"/>
              <w:left w:val="nil"/>
              <w:bottom w:val="nil"/>
              <w:right w:val="nil"/>
            </w:tcBorders>
            <w:shd w:val="clear" w:color="auto" w:fill="auto"/>
            <w:vAlign w:val="center"/>
            <w:hideMark/>
          </w:tcPr>
          <w:p w14:paraId="6FA282F3" w14:textId="77777777" w:rsidR="007C36C7" w:rsidRPr="00266455" w:rsidRDefault="007C36C7" w:rsidP="00B713E1">
            <w:pPr>
              <w:jc w:val="right"/>
              <w:rPr>
                <w:rFonts w:cs="Arial"/>
                <w:color w:val="000000"/>
                <w:sz w:val="18"/>
                <w:szCs w:val="18"/>
              </w:rPr>
            </w:pPr>
            <w:r>
              <w:rPr>
                <w:rFonts w:cs="Arial"/>
                <w:color w:val="000000"/>
                <w:sz w:val="18"/>
                <w:szCs w:val="18"/>
              </w:rPr>
              <w:t> </w:t>
            </w:r>
          </w:p>
        </w:tc>
        <w:tc>
          <w:tcPr>
            <w:tcW w:w="1160" w:type="dxa"/>
            <w:tcBorders>
              <w:top w:val="nil"/>
              <w:left w:val="nil"/>
              <w:bottom w:val="nil"/>
              <w:right w:val="nil"/>
            </w:tcBorders>
            <w:shd w:val="clear" w:color="000000" w:fill="F2F2F2"/>
            <w:vAlign w:val="center"/>
            <w:hideMark/>
          </w:tcPr>
          <w:p w14:paraId="4886944C" w14:textId="77777777" w:rsidR="007C36C7" w:rsidRPr="00266455" w:rsidRDefault="007C36C7" w:rsidP="00B713E1">
            <w:pPr>
              <w:jc w:val="right"/>
              <w:rPr>
                <w:rFonts w:cs="Arial"/>
                <w:color w:val="000000"/>
                <w:sz w:val="18"/>
                <w:szCs w:val="18"/>
              </w:rPr>
            </w:pPr>
            <w:r>
              <w:rPr>
                <w:rFonts w:cs="Arial"/>
                <w:color w:val="000000"/>
                <w:sz w:val="18"/>
                <w:szCs w:val="18"/>
              </w:rPr>
              <w:t> </w:t>
            </w:r>
          </w:p>
        </w:tc>
        <w:tc>
          <w:tcPr>
            <w:tcW w:w="1160" w:type="dxa"/>
            <w:tcBorders>
              <w:top w:val="nil"/>
              <w:left w:val="nil"/>
              <w:bottom w:val="nil"/>
              <w:right w:val="single" w:sz="4" w:space="0" w:color="auto"/>
            </w:tcBorders>
            <w:shd w:val="clear" w:color="auto" w:fill="auto"/>
            <w:vAlign w:val="center"/>
            <w:hideMark/>
          </w:tcPr>
          <w:p w14:paraId="6DF3F05D" w14:textId="77777777" w:rsidR="007C36C7" w:rsidRPr="00266455" w:rsidRDefault="007C36C7" w:rsidP="00B713E1">
            <w:pPr>
              <w:jc w:val="right"/>
              <w:rPr>
                <w:rFonts w:cs="Arial"/>
                <w:color w:val="000000"/>
                <w:sz w:val="18"/>
                <w:szCs w:val="18"/>
              </w:rPr>
            </w:pPr>
            <w:r>
              <w:rPr>
                <w:rFonts w:cs="Arial"/>
                <w:color w:val="000000"/>
                <w:sz w:val="18"/>
                <w:szCs w:val="18"/>
              </w:rPr>
              <w:t> </w:t>
            </w:r>
          </w:p>
        </w:tc>
      </w:tr>
      <w:tr w:rsidR="007C36C7" w:rsidRPr="00266455" w14:paraId="0D55EC98" w14:textId="77777777" w:rsidTr="00266455">
        <w:trPr>
          <w:trHeight w:val="456"/>
        </w:trPr>
        <w:tc>
          <w:tcPr>
            <w:tcW w:w="3960" w:type="dxa"/>
            <w:tcBorders>
              <w:top w:val="nil"/>
              <w:left w:val="single" w:sz="4" w:space="0" w:color="auto"/>
              <w:bottom w:val="nil"/>
              <w:right w:val="nil"/>
            </w:tcBorders>
            <w:shd w:val="clear" w:color="auto" w:fill="auto"/>
            <w:vAlign w:val="center"/>
            <w:hideMark/>
          </w:tcPr>
          <w:p w14:paraId="6C92483E" w14:textId="77777777" w:rsidR="007C36C7" w:rsidRPr="00266455" w:rsidRDefault="007C36C7" w:rsidP="00B713E1">
            <w:pPr>
              <w:rPr>
                <w:rFonts w:cs="Arial"/>
                <w:color w:val="000000"/>
                <w:sz w:val="18"/>
                <w:szCs w:val="18"/>
              </w:rPr>
            </w:pPr>
            <w:r>
              <w:rPr>
                <w:rFonts w:cs="Arial"/>
                <w:color w:val="000000"/>
                <w:sz w:val="18"/>
                <w:szCs w:val="18"/>
              </w:rPr>
              <w:t>Insurance revenue from contracts measured under the PAA</w:t>
            </w:r>
          </w:p>
        </w:tc>
        <w:tc>
          <w:tcPr>
            <w:tcW w:w="1160" w:type="dxa"/>
            <w:tcBorders>
              <w:top w:val="nil"/>
              <w:left w:val="nil"/>
              <w:bottom w:val="nil"/>
              <w:right w:val="nil"/>
            </w:tcBorders>
            <w:shd w:val="clear" w:color="000000" w:fill="F2F2F2"/>
            <w:vAlign w:val="center"/>
            <w:hideMark/>
          </w:tcPr>
          <w:p w14:paraId="42EA6C5B" w14:textId="77777777" w:rsidR="007C36C7" w:rsidRPr="00266455" w:rsidRDefault="007C36C7" w:rsidP="00B713E1">
            <w:pPr>
              <w:jc w:val="right"/>
              <w:rPr>
                <w:rFonts w:cs="Arial"/>
                <w:color w:val="000000"/>
                <w:sz w:val="18"/>
                <w:szCs w:val="18"/>
              </w:rPr>
            </w:pPr>
            <w:r>
              <w:rPr>
                <w:rFonts w:cs="Arial"/>
                <w:color w:val="000000"/>
                <w:sz w:val="18"/>
                <w:szCs w:val="18"/>
              </w:rPr>
              <w:t>29,939</w:t>
            </w:r>
          </w:p>
        </w:tc>
        <w:tc>
          <w:tcPr>
            <w:tcW w:w="1160" w:type="dxa"/>
            <w:tcBorders>
              <w:top w:val="nil"/>
              <w:left w:val="nil"/>
              <w:bottom w:val="nil"/>
              <w:right w:val="nil"/>
            </w:tcBorders>
            <w:shd w:val="clear" w:color="auto" w:fill="auto"/>
            <w:vAlign w:val="center"/>
            <w:hideMark/>
          </w:tcPr>
          <w:p w14:paraId="364BC663" w14:textId="77777777" w:rsidR="007C36C7" w:rsidRPr="00266455" w:rsidRDefault="007C36C7" w:rsidP="00B713E1">
            <w:pPr>
              <w:jc w:val="right"/>
              <w:rPr>
                <w:rFonts w:cs="Arial"/>
                <w:color w:val="000000"/>
                <w:sz w:val="18"/>
                <w:szCs w:val="18"/>
              </w:rPr>
            </w:pPr>
            <w:r>
              <w:rPr>
                <w:rFonts w:cs="Arial"/>
                <w:color w:val="000000"/>
                <w:sz w:val="18"/>
                <w:szCs w:val="18"/>
              </w:rPr>
              <w:t>30,028</w:t>
            </w:r>
          </w:p>
        </w:tc>
        <w:tc>
          <w:tcPr>
            <w:tcW w:w="1160" w:type="dxa"/>
            <w:tcBorders>
              <w:top w:val="nil"/>
              <w:left w:val="nil"/>
              <w:bottom w:val="nil"/>
              <w:right w:val="nil"/>
            </w:tcBorders>
            <w:shd w:val="clear" w:color="000000" w:fill="F2F2F2"/>
            <w:vAlign w:val="center"/>
            <w:hideMark/>
          </w:tcPr>
          <w:p w14:paraId="140689F3" w14:textId="77777777" w:rsidR="007C36C7" w:rsidRPr="00266455" w:rsidRDefault="007C36C7" w:rsidP="00B713E1">
            <w:pPr>
              <w:jc w:val="right"/>
              <w:rPr>
                <w:rFonts w:cs="Arial"/>
                <w:color w:val="000000"/>
                <w:sz w:val="18"/>
                <w:szCs w:val="18"/>
              </w:rPr>
            </w:pPr>
            <w:r>
              <w:rPr>
                <w:rFonts w:cs="Arial"/>
                <w:color w:val="000000"/>
                <w:sz w:val="18"/>
                <w:szCs w:val="18"/>
              </w:rPr>
              <w:t>-</w:t>
            </w:r>
          </w:p>
        </w:tc>
        <w:tc>
          <w:tcPr>
            <w:tcW w:w="1160" w:type="dxa"/>
            <w:tcBorders>
              <w:top w:val="nil"/>
              <w:left w:val="nil"/>
              <w:bottom w:val="nil"/>
              <w:right w:val="single" w:sz="4" w:space="0" w:color="auto"/>
            </w:tcBorders>
            <w:shd w:val="clear" w:color="auto" w:fill="auto"/>
            <w:vAlign w:val="center"/>
            <w:hideMark/>
          </w:tcPr>
          <w:p w14:paraId="59E6FBC7" w14:textId="77777777" w:rsidR="007C36C7" w:rsidRPr="00266455" w:rsidRDefault="007C36C7" w:rsidP="00B713E1">
            <w:pPr>
              <w:jc w:val="right"/>
              <w:rPr>
                <w:rFonts w:cs="Arial"/>
                <w:color w:val="000000"/>
                <w:sz w:val="18"/>
                <w:szCs w:val="18"/>
              </w:rPr>
            </w:pPr>
            <w:r>
              <w:rPr>
                <w:rFonts w:cs="Arial"/>
                <w:color w:val="000000"/>
                <w:sz w:val="18"/>
                <w:szCs w:val="18"/>
              </w:rPr>
              <w:t>-</w:t>
            </w:r>
          </w:p>
        </w:tc>
      </w:tr>
      <w:tr w:rsidR="007C36C7" w:rsidRPr="00266455" w14:paraId="31CDF28E" w14:textId="77777777" w:rsidTr="00266455">
        <w:trPr>
          <w:trHeight w:val="288"/>
        </w:trPr>
        <w:tc>
          <w:tcPr>
            <w:tcW w:w="3960" w:type="dxa"/>
            <w:tcBorders>
              <w:top w:val="nil"/>
              <w:left w:val="single" w:sz="4" w:space="0" w:color="auto"/>
              <w:bottom w:val="nil"/>
              <w:right w:val="nil"/>
            </w:tcBorders>
            <w:shd w:val="clear" w:color="auto" w:fill="auto"/>
            <w:vAlign w:val="center"/>
            <w:hideMark/>
          </w:tcPr>
          <w:p w14:paraId="34623AE4" w14:textId="77777777" w:rsidR="007C36C7" w:rsidRPr="00266455" w:rsidRDefault="007C36C7" w:rsidP="00B713E1">
            <w:pPr>
              <w:rPr>
                <w:rFonts w:cs="Arial"/>
                <w:color w:val="000000"/>
                <w:sz w:val="18"/>
                <w:szCs w:val="18"/>
              </w:rPr>
            </w:pPr>
            <w:r>
              <w:rPr>
                <w:rFonts w:cs="Arial"/>
                <w:color w:val="000000"/>
                <w:sz w:val="18"/>
                <w:szCs w:val="18"/>
              </w:rPr>
              <w:t> </w:t>
            </w:r>
          </w:p>
        </w:tc>
        <w:tc>
          <w:tcPr>
            <w:tcW w:w="1160" w:type="dxa"/>
            <w:tcBorders>
              <w:top w:val="nil"/>
              <w:left w:val="nil"/>
              <w:bottom w:val="nil"/>
              <w:right w:val="nil"/>
            </w:tcBorders>
            <w:shd w:val="clear" w:color="000000" w:fill="F2F2F2"/>
            <w:vAlign w:val="center"/>
            <w:hideMark/>
          </w:tcPr>
          <w:p w14:paraId="377A1518" w14:textId="77777777" w:rsidR="007C36C7" w:rsidRPr="00266455" w:rsidRDefault="007C36C7" w:rsidP="00B713E1">
            <w:pPr>
              <w:jc w:val="right"/>
              <w:rPr>
                <w:rFonts w:cs="Arial"/>
                <w:color w:val="000000"/>
                <w:sz w:val="18"/>
                <w:szCs w:val="18"/>
              </w:rPr>
            </w:pPr>
            <w:r>
              <w:rPr>
                <w:rFonts w:cs="Arial"/>
                <w:color w:val="000000"/>
                <w:sz w:val="18"/>
                <w:szCs w:val="18"/>
              </w:rPr>
              <w:t> </w:t>
            </w:r>
          </w:p>
        </w:tc>
        <w:tc>
          <w:tcPr>
            <w:tcW w:w="1160" w:type="dxa"/>
            <w:tcBorders>
              <w:top w:val="nil"/>
              <w:left w:val="nil"/>
              <w:bottom w:val="nil"/>
              <w:right w:val="nil"/>
            </w:tcBorders>
            <w:shd w:val="clear" w:color="auto" w:fill="auto"/>
            <w:vAlign w:val="center"/>
            <w:hideMark/>
          </w:tcPr>
          <w:p w14:paraId="61881282" w14:textId="77777777" w:rsidR="007C36C7" w:rsidRPr="00266455" w:rsidRDefault="007C36C7" w:rsidP="00B713E1">
            <w:pPr>
              <w:jc w:val="right"/>
              <w:rPr>
                <w:rFonts w:cs="Arial"/>
                <w:color w:val="000000"/>
                <w:sz w:val="18"/>
                <w:szCs w:val="18"/>
              </w:rPr>
            </w:pPr>
          </w:p>
        </w:tc>
        <w:tc>
          <w:tcPr>
            <w:tcW w:w="1160" w:type="dxa"/>
            <w:tcBorders>
              <w:top w:val="nil"/>
              <w:left w:val="nil"/>
              <w:bottom w:val="nil"/>
              <w:right w:val="nil"/>
            </w:tcBorders>
            <w:shd w:val="clear" w:color="000000" w:fill="F2F2F2"/>
            <w:vAlign w:val="center"/>
            <w:hideMark/>
          </w:tcPr>
          <w:p w14:paraId="3C3AE86F" w14:textId="77777777" w:rsidR="007C36C7" w:rsidRPr="00266455" w:rsidRDefault="007C36C7" w:rsidP="00B713E1">
            <w:pPr>
              <w:jc w:val="right"/>
              <w:rPr>
                <w:rFonts w:cs="Arial"/>
                <w:color w:val="000000"/>
                <w:sz w:val="18"/>
                <w:szCs w:val="18"/>
              </w:rPr>
            </w:pPr>
            <w:r>
              <w:rPr>
                <w:rFonts w:cs="Arial"/>
                <w:color w:val="000000"/>
                <w:sz w:val="18"/>
                <w:szCs w:val="18"/>
              </w:rPr>
              <w:t> </w:t>
            </w:r>
          </w:p>
        </w:tc>
        <w:tc>
          <w:tcPr>
            <w:tcW w:w="1160" w:type="dxa"/>
            <w:tcBorders>
              <w:top w:val="nil"/>
              <w:left w:val="nil"/>
              <w:bottom w:val="nil"/>
              <w:right w:val="single" w:sz="4" w:space="0" w:color="auto"/>
            </w:tcBorders>
            <w:shd w:val="clear" w:color="auto" w:fill="auto"/>
            <w:vAlign w:val="center"/>
            <w:hideMark/>
          </w:tcPr>
          <w:p w14:paraId="3AF3B0AF" w14:textId="77777777" w:rsidR="007C36C7" w:rsidRPr="00266455" w:rsidRDefault="007C36C7" w:rsidP="00B713E1">
            <w:pPr>
              <w:jc w:val="right"/>
              <w:rPr>
                <w:rFonts w:cs="Arial"/>
                <w:color w:val="000000"/>
                <w:sz w:val="18"/>
                <w:szCs w:val="18"/>
              </w:rPr>
            </w:pPr>
            <w:r>
              <w:rPr>
                <w:rFonts w:cs="Arial"/>
                <w:color w:val="000000"/>
                <w:sz w:val="18"/>
                <w:szCs w:val="18"/>
              </w:rPr>
              <w:t> </w:t>
            </w:r>
          </w:p>
        </w:tc>
      </w:tr>
      <w:tr w:rsidR="007C36C7" w:rsidRPr="00266455" w14:paraId="7C8C9AEA" w14:textId="77777777" w:rsidTr="00266455">
        <w:trPr>
          <w:trHeight w:val="480"/>
        </w:trPr>
        <w:tc>
          <w:tcPr>
            <w:tcW w:w="3960" w:type="dxa"/>
            <w:tcBorders>
              <w:top w:val="nil"/>
              <w:left w:val="single" w:sz="4" w:space="0" w:color="auto"/>
              <w:bottom w:val="nil"/>
              <w:right w:val="nil"/>
            </w:tcBorders>
            <w:shd w:val="clear" w:color="auto" w:fill="auto"/>
            <w:vAlign w:val="center"/>
            <w:hideMark/>
          </w:tcPr>
          <w:p w14:paraId="44DF0847" w14:textId="77777777" w:rsidR="007C36C7" w:rsidRPr="00266455" w:rsidRDefault="007C36C7" w:rsidP="00B713E1">
            <w:pPr>
              <w:rPr>
                <w:rFonts w:cs="Arial"/>
                <w:b/>
                <w:bCs/>
                <w:color w:val="000000"/>
                <w:sz w:val="18"/>
                <w:szCs w:val="18"/>
              </w:rPr>
            </w:pPr>
            <w:r>
              <w:rPr>
                <w:rFonts w:cs="Arial"/>
                <w:b/>
                <w:bCs/>
                <w:color w:val="000000"/>
                <w:sz w:val="18"/>
                <w:szCs w:val="18"/>
              </w:rPr>
              <w:t>Net Income From Reinsurance Contracts Held</w:t>
            </w:r>
          </w:p>
        </w:tc>
        <w:tc>
          <w:tcPr>
            <w:tcW w:w="1160" w:type="dxa"/>
            <w:tcBorders>
              <w:top w:val="nil"/>
              <w:left w:val="nil"/>
              <w:bottom w:val="nil"/>
              <w:right w:val="nil"/>
            </w:tcBorders>
            <w:shd w:val="clear" w:color="000000" w:fill="F2F2F2"/>
            <w:vAlign w:val="center"/>
            <w:hideMark/>
          </w:tcPr>
          <w:p w14:paraId="3B4D6BB4" w14:textId="77777777" w:rsidR="007C36C7" w:rsidRPr="00266455" w:rsidRDefault="007C36C7" w:rsidP="00B713E1">
            <w:pPr>
              <w:jc w:val="right"/>
              <w:rPr>
                <w:rFonts w:cs="Arial"/>
                <w:color w:val="000000"/>
                <w:sz w:val="18"/>
                <w:szCs w:val="18"/>
              </w:rPr>
            </w:pPr>
            <w:r>
              <w:rPr>
                <w:rFonts w:cs="Arial"/>
                <w:color w:val="000000"/>
                <w:sz w:val="18"/>
                <w:szCs w:val="18"/>
              </w:rPr>
              <w:t> </w:t>
            </w:r>
          </w:p>
        </w:tc>
        <w:tc>
          <w:tcPr>
            <w:tcW w:w="1160" w:type="dxa"/>
            <w:tcBorders>
              <w:top w:val="nil"/>
              <w:left w:val="nil"/>
              <w:bottom w:val="nil"/>
              <w:right w:val="nil"/>
            </w:tcBorders>
            <w:shd w:val="clear" w:color="auto" w:fill="auto"/>
            <w:vAlign w:val="center"/>
            <w:hideMark/>
          </w:tcPr>
          <w:p w14:paraId="24299F0D" w14:textId="77777777" w:rsidR="007C36C7" w:rsidRPr="00266455" w:rsidRDefault="007C36C7" w:rsidP="00B713E1">
            <w:pPr>
              <w:jc w:val="right"/>
              <w:rPr>
                <w:rFonts w:cs="Arial"/>
                <w:color w:val="000000"/>
                <w:sz w:val="18"/>
                <w:szCs w:val="18"/>
              </w:rPr>
            </w:pPr>
          </w:p>
        </w:tc>
        <w:tc>
          <w:tcPr>
            <w:tcW w:w="1160" w:type="dxa"/>
            <w:tcBorders>
              <w:top w:val="nil"/>
              <w:left w:val="nil"/>
              <w:bottom w:val="nil"/>
              <w:right w:val="nil"/>
            </w:tcBorders>
            <w:shd w:val="clear" w:color="000000" w:fill="F2F2F2"/>
            <w:vAlign w:val="center"/>
            <w:hideMark/>
          </w:tcPr>
          <w:p w14:paraId="6BC77436" w14:textId="77777777" w:rsidR="007C36C7" w:rsidRPr="00266455" w:rsidRDefault="007C36C7" w:rsidP="00B713E1">
            <w:pPr>
              <w:jc w:val="right"/>
              <w:rPr>
                <w:rFonts w:cs="Arial"/>
                <w:color w:val="000000"/>
                <w:sz w:val="18"/>
                <w:szCs w:val="18"/>
              </w:rPr>
            </w:pPr>
            <w:r>
              <w:rPr>
                <w:rFonts w:cs="Arial"/>
                <w:color w:val="000000"/>
                <w:sz w:val="18"/>
                <w:szCs w:val="18"/>
              </w:rPr>
              <w:t> </w:t>
            </w:r>
          </w:p>
        </w:tc>
        <w:tc>
          <w:tcPr>
            <w:tcW w:w="1160" w:type="dxa"/>
            <w:tcBorders>
              <w:top w:val="nil"/>
              <w:left w:val="nil"/>
              <w:bottom w:val="nil"/>
              <w:right w:val="single" w:sz="4" w:space="0" w:color="auto"/>
            </w:tcBorders>
            <w:shd w:val="clear" w:color="auto" w:fill="auto"/>
            <w:vAlign w:val="center"/>
            <w:hideMark/>
          </w:tcPr>
          <w:p w14:paraId="5DC22830" w14:textId="77777777" w:rsidR="007C36C7" w:rsidRPr="00266455" w:rsidRDefault="007C36C7" w:rsidP="00B713E1">
            <w:pPr>
              <w:jc w:val="right"/>
              <w:rPr>
                <w:rFonts w:cs="Arial"/>
                <w:color w:val="000000"/>
                <w:sz w:val="18"/>
                <w:szCs w:val="18"/>
              </w:rPr>
            </w:pPr>
            <w:r>
              <w:rPr>
                <w:rFonts w:cs="Arial"/>
                <w:color w:val="000000"/>
                <w:sz w:val="18"/>
                <w:szCs w:val="18"/>
              </w:rPr>
              <w:t> </w:t>
            </w:r>
          </w:p>
        </w:tc>
      </w:tr>
      <w:tr w:rsidR="007C36C7" w:rsidRPr="00266455" w14:paraId="2F5EA9EF" w14:textId="77777777" w:rsidTr="00266455">
        <w:trPr>
          <w:trHeight w:val="456"/>
        </w:trPr>
        <w:tc>
          <w:tcPr>
            <w:tcW w:w="3960" w:type="dxa"/>
            <w:tcBorders>
              <w:top w:val="nil"/>
              <w:left w:val="single" w:sz="4" w:space="0" w:color="auto"/>
              <w:bottom w:val="nil"/>
              <w:right w:val="nil"/>
            </w:tcBorders>
            <w:shd w:val="clear" w:color="auto" w:fill="auto"/>
            <w:vAlign w:val="center"/>
            <w:hideMark/>
          </w:tcPr>
          <w:p w14:paraId="39200F46" w14:textId="77777777" w:rsidR="007C36C7" w:rsidRPr="00266455" w:rsidRDefault="007C36C7" w:rsidP="00B713E1">
            <w:pPr>
              <w:rPr>
                <w:rFonts w:cs="Arial"/>
                <w:color w:val="000000"/>
                <w:sz w:val="18"/>
                <w:szCs w:val="18"/>
              </w:rPr>
            </w:pPr>
            <w:r>
              <w:rPr>
                <w:rFonts w:cs="Arial"/>
                <w:color w:val="000000"/>
                <w:sz w:val="18"/>
                <w:szCs w:val="18"/>
              </w:rPr>
              <w:t>Reinsurance expenses from contracts measured under the PAA</w:t>
            </w:r>
          </w:p>
        </w:tc>
        <w:tc>
          <w:tcPr>
            <w:tcW w:w="1160" w:type="dxa"/>
            <w:tcBorders>
              <w:top w:val="nil"/>
              <w:left w:val="nil"/>
              <w:bottom w:val="nil"/>
              <w:right w:val="nil"/>
            </w:tcBorders>
            <w:shd w:val="clear" w:color="000000" w:fill="F2F2F2"/>
            <w:vAlign w:val="center"/>
            <w:hideMark/>
          </w:tcPr>
          <w:p w14:paraId="1DF6CB78" w14:textId="77777777" w:rsidR="007C36C7" w:rsidRPr="00266455" w:rsidRDefault="007C36C7" w:rsidP="00B713E1">
            <w:pPr>
              <w:jc w:val="right"/>
              <w:rPr>
                <w:rFonts w:cs="Arial"/>
                <w:color w:val="000000"/>
                <w:sz w:val="18"/>
                <w:szCs w:val="18"/>
              </w:rPr>
            </w:pPr>
            <w:r>
              <w:rPr>
                <w:rFonts w:cs="Arial"/>
                <w:color w:val="000000"/>
                <w:sz w:val="18"/>
                <w:szCs w:val="18"/>
              </w:rPr>
              <w:t>(2,249)</w:t>
            </w:r>
          </w:p>
        </w:tc>
        <w:tc>
          <w:tcPr>
            <w:tcW w:w="1160" w:type="dxa"/>
            <w:tcBorders>
              <w:top w:val="nil"/>
              <w:left w:val="nil"/>
              <w:bottom w:val="nil"/>
              <w:right w:val="nil"/>
            </w:tcBorders>
            <w:shd w:val="clear" w:color="auto" w:fill="auto"/>
            <w:vAlign w:val="center"/>
            <w:hideMark/>
          </w:tcPr>
          <w:p w14:paraId="1FE888AC" w14:textId="77777777" w:rsidR="007C36C7" w:rsidRPr="00266455" w:rsidRDefault="007C36C7" w:rsidP="00B713E1">
            <w:pPr>
              <w:jc w:val="right"/>
              <w:rPr>
                <w:rFonts w:cs="Arial"/>
                <w:color w:val="000000"/>
                <w:sz w:val="18"/>
                <w:szCs w:val="18"/>
              </w:rPr>
            </w:pPr>
            <w:r>
              <w:rPr>
                <w:rFonts w:cs="Arial"/>
                <w:color w:val="000000"/>
                <w:sz w:val="18"/>
                <w:szCs w:val="18"/>
              </w:rPr>
              <w:t>(2,122)</w:t>
            </w:r>
          </w:p>
        </w:tc>
        <w:tc>
          <w:tcPr>
            <w:tcW w:w="1160" w:type="dxa"/>
            <w:tcBorders>
              <w:top w:val="nil"/>
              <w:left w:val="nil"/>
              <w:bottom w:val="nil"/>
              <w:right w:val="nil"/>
            </w:tcBorders>
            <w:shd w:val="clear" w:color="000000" w:fill="F2F2F2"/>
            <w:vAlign w:val="center"/>
            <w:hideMark/>
          </w:tcPr>
          <w:p w14:paraId="36CFEC4D" w14:textId="77777777" w:rsidR="007C36C7" w:rsidRPr="00266455" w:rsidRDefault="007C36C7" w:rsidP="00B713E1">
            <w:pPr>
              <w:jc w:val="right"/>
              <w:rPr>
                <w:rFonts w:cs="Arial"/>
                <w:color w:val="000000"/>
                <w:sz w:val="18"/>
                <w:szCs w:val="18"/>
              </w:rPr>
            </w:pPr>
            <w:r>
              <w:rPr>
                <w:rFonts w:cs="Arial"/>
                <w:color w:val="000000"/>
                <w:sz w:val="18"/>
                <w:szCs w:val="18"/>
              </w:rPr>
              <w:t>-</w:t>
            </w:r>
          </w:p>
        </w:tc>
        <w:tc>
          <w:tcPr>
            <w:tcW w:w="1160" w:type="dxa"/>
            <w:tcBorders>
              <w:top w:val="nil"/>
              <w:left w:val="nil"/>
              <w:bottom w:val="nil"/>
              <w:right w:val="single" w:sz="4" w:space="0" w:color="auto"/>
            </w:tcBorders>
            <w:shd w:val="clear" w:color="auto" w:fill="auto"/>
            <w:vAlign w:val="center"/>
            <w:hideMark/>
          </w:tcPr>
          <w:p w14:paraId="61A91A31" w14:textId="77777777" w:rsidR="007C36C7" w:rsidRPr="00266455" w:rsidRDefault="007C36C7" w:rsidP="00B713E1">
            <w:pPr>
              <w:jc w:val="right"/>
              <w:rPr>
                <w:rFonts w:cs="Arial"/>
                <w:color w:val="000000"/>
                <w:sz w:val="18"/>
                <w:szCs w:val="18"/>
              </w:rPr>
            </w:pPr>
            <w:r>
              <w:rPr>
                <w:rFonts w:cs="Arial"/>
                <w:color w:val="000000"/>
                <w:sz w:val="18"/>
                <w:szCs w:val="18"/>
              </w:rPr>
              <w:t>-</w:t>
            </w:r>
          </w:p>
        </w:tc>
      </w:tr>
      <w:tr w:rsidR="007C36C7" w:rsidRPr="00266455" w14:paraId="4809503C" w14:textId="77777777" w:rsidTr="00266455">
        <w:trPr>
          <w:trHeight w:val="456"/>
        </w:trPr>
        <w:tc>
          <w:tcPr>
            <w:tcW w:w="3960" w:type="dxa"/>
            <w:tcBorders>
              <w:top w:val="nil"/>
              <w:left w:val="single" w:sz="4" w:space="0" w:color="auto"/>
              <w:bottom w:val="nil"/>
              <w:right w:val="nil"/>
            </w:tcBorders>
            <w:shd w:val="clear" w:color="auto" w:fill="auto"/>
            <w:vAlign w:val="center"/>
            <w:hideMark/>
          </w:tcPr>
          <w:p w14:paraId="5DAA1163" w14:textId="77777777" w:rsidR="007C36C7" w:rsidRPr="00266455" w:rsidRDefault="007C36C7" w:rsidP="00B713E1">
            <w:pPr>
              <w:rPr>
                <w:rFonts w:cs="Arial"/>
                <w:color w:val="000000"/>
                <w:sz w:val="18"/>
                <w:szCs w:val="18"/>
              </w:rPr>
            </w:pPr>
            <w:r>
              <w:rPr>
                <w:rFonts w:cs="Arial"/>
                <w:color w:val="000000"/>
                <w:sz w:val="18"/>
                <w:szCs w:val="18"/>
              </w:rPr>
              <w:t>Claims recovered and benefits covered from reinsurers</w:t>
            </w:r>
          </w:p>
        </w:tc>
        <w:tc>
          <w:tcPr>
            <w:tcW w:w="1160" w:type="dxa"/>
            <w:tcBorders>
              <w:top w:val="nil"/>
              <w:left w:val="nil"/>
              <w:bottom w:val="nil"/>
              <w:right w:val="nil"/>
            </w:tcBorders>
            <w:shd w:val="clear" w:color="000000" w:fill="F2F2F2"/>
            <w:vAlign w:val="center"/>
            <w:hideMark/>
          </w:tcPr>
          <w:p w14:paraId="6069DB74" w14:textId="77777777" w:rsidR="007C36C7" w:rsidRPr="00266455" w:rsidRDefault="007C36C7" w:rsidP="00B713E1">
            <w:pPr>
              <w:jc w:val="right"/>
              <w:rPr>
                <w:rFonts w:cs="Arial"/>
                <w:color w:val="000000"/>
                <w:sz w:val="18"/>
                <w:szCs w:val="18"/>
              </w:rPr>
            </w:pPr>
            <w:r>
              <w:rPr>
                <w:rFonts w:cs="Arial"/>
                <w:color w:val="000000"/>
                <w:sz w:val="18"/>
                <w:szCs w:val="18"/>
              </w:rPr>
              <w:t>1,230</w:t>
            </w:r>
          </w:p>
        </w:tc>
        <w:tc>
          <w:tcPr>
            <w:tcW w:w="1160" w:type="dxa"/>
            <w:tcBorders>
              <w:top w:val="nil"/>
              <w:left w:val="nil"/>
              <w:bottom w:val="nil"/>
              <w:right w:val="nil"/>
            </w:tcBorders>
            <w:shd w:val="clear" w:color="auto" w:fill="auto"/>
            <w:vAlign w:val="center"/>
            <w:hideMark/>
          </w:tcPr>
          <w:p w14:paraId="5814DED6" w14:textId="77777777" w:rsidR="007C36C7" w:rsidRPr="00266455" w:rsidRDefault="007C36C7" w:rsidP="00B713E1">
            <w:pPr>
              <w:jc w:val="right"/>
              <w:rPr>
                <w:rFonts w:cs="Arial"/>
                <w:color w:val="000000"/>
                <w:sz w:val="18"/>
                <w:szCs w:val="18"/>
              </w:rPr>
            </w:pPr>
            <w:r>
              <w:rPr>
                <w:rFonts w:cs="Arial"/>
                <w:color w:val="000000"/>
                <w:sz w:val="18"/>
                <w:szCs w:val="18"/>
              </w:rPr>
              <w:t>1,123</w:t>
            </w:r>
          </w:p>
        </w:tc>
        <w:tc>
          <w:tcPr>
            <w:tcW w:w="1160" w:type="dxa"/>
            <w:tcBorders>
              <w:top w:val="nil"/>
              <w:left w:val="nil"/>
              <w:bottom w:val="nil"/>
              <w:right w:val="nil"/>
            </w:tcBorders>
            <w:shd w:val="clear" w:color="000000" w:fill="F2F2F2"/>
            <w:vAlign w:val="center"/>
            <w:hideMark/>
          </w:tcPr>
          <w:p w14:paraId="33B58E96" w14:textId="77777777" w:rsidR="007C36C7" w:rsidRPr="00266455" w:rsidRDefault="007C36C7" w:rsidP="00B713E1">
            <w:pPr>
              <w:jc w:val="right"/>
              <w:rPr>
                <w:rFonts w:cs="Arial"/>
                <w:color w:val="000000"/>
                <w:sz w:val="18"/>
                <w:szCs w:val="18"/>
              </w:rPr>
            </w:pPr>
            <w:r>
              <w:rPr>
                <w:rFonts w:cs="Arial"/>
                <w:color w:val="000000"/>
                <w:sz w:val="18"/>
                <w:szCs w:val="18"/>
              </w:rPr>
              <w:t>-</w:t>
            </w:r>
          </w:p>
        </w:tc>
        <w:tc>
          <w:tcPr>
            <w:tcW w:w="1160" w:type="dxa"/>
            <w:tcBorders>
              <w:top w:val="nil"/>
              <w:left w:val="nil"/>
              <w:bottom w:val="nil"/>
              <w:right w:val="single" w:sz="4" w:space="0" w:color="auto"/>
            </w:tcBorders>
            <w:shd w:val="clear" w:color="auto" w:fill="auto"/>
            <w:vAlign w:val="center"/>
            <w:hideMark/>
          </w:tcPr>
          <w:p w14:paraId="572BD7F9" w14:textId="77777777" w:rsidR="007C36C7" w:rsidRPr="00266455" w:rsidRDefault="007C36C7" w:rsidP="00B713E1">
            <w:pPr>
              <w:jc w:val="right"/>
              <w:rPr>
                <w:rFonts w:cs="Arial"/>
                <w:color w:val="000000"/>
                <w:sz w:val="18"/>
                <w:szCs w:val="18"/>
              </w:rPr>
            </w:pPr>
            <w:r>
              <w:rPr>
                <w:rFonts w:cs="Arial"/>
                <w:color w:val="000000"/>
                <w:sz w:val="18"/>
                <w:szCs w:val="18"/>
              </w:rPr>
              <w:t>-</w:t>
            </w:r>
          </w:p>
        </w:tc>
      </w:tr>
      <w:tr w:rsidR="007C36C7" w:rsidRPr="00266455" w14:paraId="7F5A2337" w14:textId="77777777" w:rsidTr="00266455">
        <w:trPr>
          <w:trHeight w:val="456"/>
        </w:trPr>
        <w:tc>
          <w:tcPr>
            <w:tcW w:w="3960" w:type="dxa"/>
            <w:tcBorders>
              <w:top w:val="nil"/>
              <w:left w:val="single" w:sz="4" w:space="0" w:color="auto"/>
              <w:bottom w:val="nil"/>
              <w:right w:val="nil"/>
            </w:tcBorders>
            <w:shd w:val="clear" w:color="auto" w:fill="auto"/>
            <w:vAlign w:val="center"/>
            <w:hideMark/>
          </w:tcPr>
          <w:p w14:paraId="2857F367" w14:textId="77777777" w:rsidR="007C36C7" w:rsidRPr="00266455" w:rsidRDefault="007C36C7" w:rsidP="00B713E1">
            <w:pPr>
              <w:rPr>
                <w:rFonts w:cs="Arial"/>
                <w:color w:val="000000"/>
                <w:sz w:val="18"/>
                <w:szCs w:val="18"/>
              </w:rPr>
            </w:pPr>
            <w:r>
              <w:rPr>
                <w:rFonts w:cs="Arial"/>
                <w:color w:val="000000"/>
                <w:sz w:val="18"/>
                <w:szCs w:val="18"/>
              </w:rPr>
              <w:t>Changes that relate to past service - adjustments to AFC</w:t>
            </w:r>
          </w:p>
        </w:tc>
        <w:tc>
          <w:tcPr>
            <w:tcW w:w="1160" w:type="dxa"/>
            <w:tcBorders>
              <w:top w:val="nil"/>
              <w:left w:val="nil"/>
              <w:bottom w:val="single" w:sz="4" w:space="0" w:color="auto"/>
              <w:right w:val="nil"/>
            </w:tcBorders>
            <w:shd w:val="clear" w:color="000000" w:fill="F2F2F2"/>
            <w:vAlign w:val="center"/>
            <w:hideMark/>
          </w:tcPr>
          <w:p w14:paraId="51217595" w14:textId="77777777" w:rsidR="007C36C7" w:rsidRPr="00266455" w:rsidRDefault="007C36C7" w:rsidP="00B713E1">
            <w:pPr>
              <w:jc w:val="right"/>
              <w:rPr>
                <w:rFonts w:cs="Arial"/>
                <w:color w:val="000000"/>
                <w:sz w:val="18"/>
                <w:szCs w:val="18"/>
              </w:rPr>
            </w:pPr>
            <w:r>
              <w:rPr>
                <w:rFonts w:cs="Arial"/>
                <w:color w:val="000000"/>
                <w:sz w:val="18"/>
                <w:szCs w:val="18"/>
              </w:rPr>
              <w:t>(1,106)</w:t>
            </w:r>
          </w:p>
        </w:tc>
        <w:tc>
          <w:tcPr>
            <w:tcW w:w="1160" w:type="dxa"/>
            <w:tcBorders>
              <w:top w:val="nil"/>
              <w:left w:val="nil"/>
              <w:bottom w:val="single" w:sz="4" w:space="0" w:color="auto"/>
              <w:right w:val="nil"/>
            </w:tcBorders>
            <w:shd w:val="clear" w:color="auto" w:fill="auto"/>
            <w:vAlign w:val="center"/>
            <w:hideMark/>
          </w:tcPr>
          <w:p w14:paraId="0BA8B3B1" w14:textId="77777777" w:rsidR="007C36C7" w:rsidRPr="00266455" w:rsidRDefault="007C36C7" w:rsidP="00B713E1">
            <w:pPr>
              <w:jc w:val="right"/>
              <w:rPr>
                <w:rFonts w:cs="Arial"/>
                <w:color w:val="000000"/>
                <w:sz w:val="18"/>
                <w:szCs w:val="18"/>
              </w:rPr>
            </w:pPr>
            <w:r>
              <w:rPr>
                <w:rFonts w:cs="Arial"/>
                <w:color w:val="000000"/>
                <w:sz w:val="18"/>
                <w:szCs w:val="18"/>
              </w:rPr>
              <w:t>8,149</w:t>
            </w:r>
          </w:p>
        </w:tc>
        <w:tc>
          <w:tcPr>
            <w:tcW w:w="1160" w:type="dxa"/>
            <w:tcBorders>
              <w:top w:val="nil"/>
              <w:left w:val="nil"/>
              <w:bottom w:val="single" w:sz="4" w:space="0" w:color="auto"/>
              <w:right w:val="nil"/>
            </w:tcBorders>
            <w:shd w:val="clear" w:color="000000" w:fill="F2F2F2"/>
            <w:vAlign w:val="center"/>
            <w:hideMark/>
          </w:tcPr>
          <w:p w14:paraId="6202499E" w14:textId="77777777" w:rsidR="007C36C7" w:rsidRPr="00266455" w:rsidRDefault="007C36C7" w:rsidP="00B713E1">
            <w:pPr>
              <w:jc w:val="right"/>
              <w:rPr>
                <w:rFonts w:cs="Arial"/>
                <w:color w:val="000000"/>
                <w:sz w:val="18"/>
                <w:szCs w:val="18"/>
              </w:rPr>
            </w:pPr>
            <w:r>
              <w:rPr>
                <w:rFonts w:cs="Arial"/>
                <w:color w:val="000000"/>
                <w:sz w:val="18"/>
                <w:szCs w:val="18"/>
              </w:rPr>
              <w:t>-</w:t>
            </w:r>
          </w:p>
        </w:tc>
        <w:tc>
          <w:tcPr>
            <w:tcW w:w="1160" w:type="dxa"/>
            <w:tcBorders>
              <w:top w:val="nil"/>
              <w:left w:val="nil"/>
              <w:bottom w:val="single" w:sz="4" w:space="0" w:color="auto"/>
              <w:right w:val="single" w:sz="4" w:space="0" w:color="auto"/>
            </w:tcBorders>
            <w:shd w:val="clear" w:color="auto" w:fill="auto"/>
            <w:vAlign w:val="center"/>
            <w:hideMark/>
          </w:tcPr>
          <w:p w14:paraId="0CCF14B5" w14:textId="77777777" w:rsidR="007C36C7" w:rsidRPr="00266455" w:rsidRDefault="007C36C7" w:rsidP="00B713E1">
            <w:pPr>
              <w:jc w:val="right"/>
              <w:rPr>
                <w:rFonts w:cs="Arial"/>
                <w:color w:val="000000"/>
                <w:sz w:val="18"/>
                <w:szCs w:val="18"/>
              </w:rPr>
            </w:pPr>
            <w:r>
              <w:rPr>
                <w:rFonts w:cs="Arial"/>
                <w:color w:val="000000"/>
                <w:sz w:val="18"/>
                <w:szCs w:val="18"/>
              </w:rPr>
              <w:t>-</w:t>
            </w:r>
          </w:p>
        </w:tc>
      </w:tr>
      <w:tr w:rsidR="007C36C7" w:rsidRPr="00266455" w14:paraId="5E600475" w14:textId="77777777" w:rsidTr="00266455">
        <w:trPr>
          <w:trHeight w:val="288"/>
        </w:trPr>
        <w:tc>
          <w:tcPr>
            <w:tcW w:w="3960" w:type="dxa"/>
            <w:tcBorders>
              <w:top w:val="nil"/>
              <w:left w:val="single" w:sz="4" w:space="0" w:color="auto"/>
              <w:bottom w:val="nil"/>
              <w:right w:val="nil"/>
            </w:tcBorders>
            <w:shd w:val="clear" w:color="auto" w:fill="auto"/>
            <w:vAlign w:val="center"/>
            <w:hideMark/>
          </w:tcPr>
          <w:p w14:paraId="4005EF6A" w14:textId="77777777" w:rsidR="007C36C7" w:rsidRPr="00266455" w:rsidRDefault="007C36C7" w:rsidP="00B713E1">
            <w:pPr>
              <w:rPr>
                <w:rFonts w:cs="Arial"/>
                <w:color w:val="000000"/>
                <w:sz w:val="18"/>
                <w:szCs w:val="18"/>
              </w:rPr>
            </w:pPr>
            <w:r>
              <w:rPr>
                <w:rFonts w:cs="Arial"/>
                <w:color w:val="000000"/>
                <w:sz w:val="18"/>
                <w:szCs w:val="18"/>
              </w:rPr>
              <w:t> </w:t>
            </w:r>
          </w:p>
        </w:tc>
        <w:tc>
          <w:tcPr>
            <w:tcW w:w="1160" w:type="dxa"/>
            <w:tcBorders>
              <w:top w:val="nil"/>
              <w:left w:val="nil"/>
              <w:bottom w:val="nil"/>
              <w:right w:val="nil"/>
            </w:tcBorders>
            <w:shd w:val="clear" w:color="000000" w:fill="F2F2F2"/>
            <w:vAlign w:val="center"/>
            <w:hideMark/>
          </w:tcPr>
          <w:p w14:paraId="3EBE87DB" w14:textId="77777777" w:rsidR="007C36C7" w:rsidRPr="00266455" w:rsidRDefault="007C36C7" w:rsidP="00B713E1">
            <w:pPr>
              <w:jc w:val="right"/>
              <w:rPr>
                <w:rFonts w:cs="Arial"/>
                <w:color w:val="000000"/>
                <w:sz w:val="18"/>
                <w:szCs w:val="18"/>
              </w:rPr>
            </w:pPr>
            <w:r>
              <w:rPr>
                <w:rFonts w:cs="Arial"/>
                <w:color w:val="000000"/>
                <w:sz w:val="18"/>
                <w:szCs w:val="18"/>
              </w:rPr>
              <w:t>27,814</w:t>
            </w:r>
          </w:p>
        </w:tc>
        <w:tc>
          <w:tcPr>
            <w:tcW w:w="1160" w:type="dxa"/>
            <w:tcBorders>
              <w:top w:val="nil"/>
              <w:left w:val="nil"/>
              <w:bottom w:val="nil"/>
              <w:right w:val="nil"/>
            </w:tcBorders>
            <w:shd w:val="clear" w:color="auto" w:fill="auto"/>
            <w:vAlign w:val="center"/>
            <w:hideMark/>
          </w:tcPr>
          <w:p w14:paraId="2E6EA7F0" w14:textId="77777777" w:rsidR="007C36C7" w:rsidRPr="00266455" w:rsidRDefault="007C36C7" w:rsidP="00B713E1">
            <w:pPr>
              <w:jc w:val="right"/>
              <w:rPr>
                <w:rFonts w:cs="Arial"/>
                <w:color w:val="000000"/>
                <w:sz w:val="18"/>
                <w:szCs w:val="18"/>
              </w:rPr>
            </w:pPr>
            <w:r>
              <w:rPr>
                <w:rFonts w:cs="Arial"/>
                <w:color w:val="000000"/>
                <w:sz w:val="18"/>
                <w:szCs w:val="18"/>
              </w:rPr>
              <w:t>37,179</w:t>
            </w:r>
          </w:p>
        </w:tc>
        <w:tc>
          <w:tcPr>
            <w:tcW w:w="1160" w:type="dxa"/>
            <w:tcBorders>
              <w:top w:val="nil"/>
              <w:left w:val="nil"/>
              <w:bottom w:val="nil"/>
              <w:right w:val="nil"/>
            </w:tcBorders>
            <w:shd w:val="clear" w:color="000000" w:fill="F2F2F2"/>
            <w:vAlign w:val="center"/>
            <w:hideMark/>
          </w:tcPr>
          <w:p w14:paraId="662D71AF" w14:textId="77777777" w:rsidR="007C36C7" w:rsidRPr="00266455" w:rsidRDefault="007C36C7" w:rsidP="00B713E1">
            <w:pPr>
              <w:jc w:val="right"/>
              <w:rPr>
                <w:rFonts w:cs="Arial"/>
                <w:color w:val="000000"/>
                <w:sz w:val="18"/>
                <w:szCs w:val="18"/>
              </w:rPr>
            </w:pPr>
            <w:r>
              <w:rPr>
                <w:rFonts w:cs="Arial"/>
                <w:color w:val="000000"/>
                <w:sz w:val="18"/>
                <w:szCs w:val="18"/>
              </w:rPr>
              <w:t>-</w:t>
            </w:r>
          </w:p>
        </w:tc>
        <w:tc>
          <w:tcPr>
            <w:tcW w:w="1160" w:type="dxa"/>
            <w:tcBorders>
              <w:top w:val="nil"/>
              <w:left w:val="nil"/>
              <w:bottom w:val="nil"/>
              <w:right w:val="single" w:sz="4" w:space="0" w:color="auto"/>
            </w:tcBorders>
            <w:shd w:val="clear" w:color="auto" w:fill="auto"/>
            <w:vAlign w:val="center"/>
            <w:hideMark/>
          </w:tcPr>
          <w:p w14:paraId="786F3C0F" w14:textId="77777777" w:rsidR="007C36C7" w:rsidRPr="00266455" w:rsidRDefault="007C36C7" w:rsidP="00B713E1">
            <w:pPr>
              <w:jc w:val="right"/>
              <w:rPr>
                <w:rFonts w:cs="Arial"/>
                <w:color w:val="000000"/>
                <w:sz w:val="18"/>
                <w:szCs w:val="18"/>
              </w:rPr>
            </w:pPr>
            <w:r>
              <w:rPr>
                <w:rFonts w:cs="Arial"/>
                <w:color w:val="000000"/>
                <w:sz w:val="18"/>
                <w:szCs w:val="18"/>
              </w:rPr>
              <w:t>-</w:t>
            </w:r>
          </w:p>
        </w:tc>
      </w:tr>
      <w:tr w:rsidR="007C36C7" w:rsidRPr="00266455" w14:paraId="1D537987" w14:textId="77777777" w:rsidTr="00266455">
        <w:trPr>
          <w:trHeight w:val="288"/>
        </w:trPr>
        <w:tc>
          <w:tcPr>
            <w:tcW w:w="3960" w:type="dxa"/>
            <w:tcBorders>
              <w:top w:val="nil"/>
              <w:left w:val="single" w:sz="4" w:space="0" w:color="auto"/>
              <w:bottom w:val="nil"/>
              <w:right w:val="nil"/>
            </w:tcBorders>
            <w:shd w:val="clear" w:color="auto" w:fill="auto"/>
            <w:noWrap/>
            <w:vAlign w:val="bottom"/>
            <w:hideMark/>
          </w:tcPr>
          <w:p w14:paraId="2497E3D5" w14:textId="77777777" w:rsidR="007C36C7" w:rsidRPr="00266455" w:rsidRDefault="007C36C7" w:rsidP="00B713E1">
            <w:pPr>
              <w:rPr>
                <w:rFonts w:cs="Arial"/>
                <w:color w:val="000000"/>
                <w:sz w:val="18"/>
                <w:szCs w:val="18"/>
              </w:rPr>
            </w:pPr>
          </w:p>
        </w:tc>
        <w:tc>
          <w:tcPr>
            <w:tcW w:w="1160" w:type="dxa"/>
            <w:tcBorders>
              <w:top w:val="nil"/>
              <w:left w:val="nil"/>
              <w:bottom w:val="nil"/>
              <w:right w:val="nil"/>
            </w:tcBorders>
            <w:shd w:val="clear" w:color="000000" w:fill="F2F2F2"/>
            <w:vAlign w:val="center"/>
            <w:hideMark/>
          </w:tcPr>
          <w:p w14:paraId="720C285C" w14:textId="77777777" w:rsidR="007C36C7" w:rsidRPr="00266455" w:rsidRDefault="007C36C7" w:rsidP="00B713E1">
            <w:pPr>
              <w:jc w:val="right"/>
              <w:rPr>
                <w:rFonts w:cs="Arial"/>
                <w:color w:val="000000"/>
                <w:sz w:val="18"/>
                <w:szCs w:val="18"/>
              </w:rPr>
            </w:pPr>
            <w:r>
              <w:rPr>
                <w:rFonts w:cs="Arial"/>
                <w:color w:val="000000"/>
                <w:sz w:val="18"/>
                <w:szCs w:val="18"/>
              </w:rPr>
              <w:t> </w:t>
            </w:r>
          </w:p>
        </w:tc>
        <w:tc>
          <w:tcPr>
            <w:tcW w:w="1160" w:type="dxa"/>
            <w:tcBorders>
              <w:top w:val="nil"/>
              <w:left w:val="nil"/>
              <w:bottom w:val="nil"/>
              <w:right w:val="nil"/>
            </w:tcBorders>
            <w:shd w:val="clear" w:color="auto" w:fill="auto"/>
            <w:vAlign w:val="center"/>
            <w:hideMark/>
          </w:tcPr>
          <w:p w14:paraId="57754449" w14:textId="77777777" w:rsidR="007C36C7" w:rsidRPr="00266455" w:rsidRDefault="007C36C7" w:rsidP="00B713E1">
            <w:pPr>
              <w:jc w:val="right"/>
              <w:rPr>
                <w:rFonts w:cs="Arial"/>
                <w:color w:val="000000"/>
                <w:sz w:val="18"/>
                <w:szCs w:val="18"/>
              </w:rPr>
            </w:pPr>
          </w:p>
        </w:tc>
        <w:tc>
          <w:tcPr>
            <w:tcW w:w="1160" w:type="dxa"/>
            <w:tcBorders>
              <w:top w:val="nil"/>
              <w:left w:val="nil"/>
              <w:bottom w:val="nil"/>
              <w:right w:val="nil"/>
            </w:tcBorders>
            <w:shd w:val="clear" w:color="000000" w:fill="F2F2F2"/>
            <w:vAlign w:val="center"/>
            <w:hideMark/>
          </w:tcPr>
          <w:p w14:paraId="48C98FE4" w14:textId="77777777" w:rsidR="007C36C7" w:rsidRPr="00266455" w:rsidRDefault="007C36C7" w:rsidP="00B713E1">
            <w:pPr>
              <w:jc w:val="right"/>
              <w:rPr>
                <w:rFonts w:cs="Arial"/>
                <w:color w:val="000000"/>
                <w:sz w:val="18"/>
                <w:szCs w:val="18"/>
              </w:rPr>
            </w:pPr>
            <w:r>
              <w:rPr>
                <w:rFonts w:cs="Arial"/>
                <w:color w:val="000000"/>
                <w:sz w:val="18"/>
                <w:szCs w:val="18"/>
              </w:rPr>
              <w:t> </w:t>
            </w:r>
          </w:p>
        </w:tc>
        <w:tc>
          <w:tcPr>
            <w:tcW w:w="1160" w:type="dxa"/>
            <w:tcBorders>
              <w:top w:val="nil"/>
              <w:left w:val="nil"/>
              <w:bottom w:val="nil"/>
              <w:right w:val="single" w:sz="4" w:space="0" w:color="auto"/>
            </w:tcBorders>
            <w:shd w:val="clear" w:color="auto" w:fill="auto"/>
            <w:vAlign w:val="center"/>
            <w:hideMark/>
          </w:tcPr>
          <w:p w14:paraId="77A202D4" w14:textId="77777777" w:rsidR="007C36C7" w:rsidRPr="00266455" w:rsidRDefault="007C36C7" w:rsidP="00B713E1">
            <w:pPr>
              <w:jc w:val="right"/>
              <w:rPr>
                <w:rFonts w:cs="Arial"/>
                <w:color w:val="000000"/>
                <w:sz w:val="18"/>
                <w:szCs w:val="18"/>
              </w:rPr>
            </w:pPr>
            <w:r>
              <w:rPr>
                <w:rFonts w:cs="Arial"/>
                <w:color w:val="000000"/>
                <w:sz w:val="18"/>
                <w:szCs w:val="18"/>
              </w:rPr>
              <w:t> </w:t>
            </w:r>
          </w:p>
        </w:tc>
      </w:tr>
      <w:tr w:rsidR="007C36C7" w:rsidRPr="00266455" w14:paraId="56AD2BF5" w14:textId="77777777" w:rsidTr="00266455">
        <w:trPr>
          <w:trHeight w:val="288"/>
        </w:trPr>
        <w:tc>
          <w:tcPr>
            <w:tcW w:w="3960" w:type="dxa"/>
            <w:tcBorders>
              <w:top w:val="nil"/>
              <w:left w:val="single" w:sz="4" w:space="0" w:color="auto"/>
              <w:bottom w:val="nil"/>
              <w:right w:val="nil"/>
            </w:tcBorders>
            <w:shd w:val="clear" w:color="auto" w:fill="auto"/>
            <w:vAlign w:val="center"/>
            <w:hideMark/>
          </w:tcPr>
          <w:p w14:paraId="2669E2EC" w14:textId="77777777" w:rsidR="007C36C7" w:rsidRPr="00266455" w:rsidRDefault="007C36C7" w:rsidP="00B713E1">
            <w:pPr>
              <w:rPr>
                <w:rFonts w:cs="Arial"/>
                <w:b/>
                <w:bCs/>
                <w:color w:val="000000"/>
                <w:sz w:val="18"/>
                <w:szCs w:val="18"/>
              </w:rPr>
            </w:pPr>
            <w:r>
              <w:rPr>
                <w:rFonts w:cs="Arial"/>
                <w:b/>
                <w:bCs/>
                <w:color w:val="000000"/>
                <w:sz w:val="18"/>
                <w:szCs w:val="18"/>
              </w:rPr>
              <w:t>Insurance Service Expenses</w:t>
            </w:r>
          </w:p>
        </w:tc>
        <w:tc>
          <w:tcPr>
            <w:tcW w:w="1160" w:type="dxa"/>
            <w:tcBorders>
              <w:top w:val="nil"/>
              <w:left w:val="nil"/>
              <w:bottom w:val="nil"/>
              <w:right w:val="nil"/>
            </w:tcBorders>
            <w:shd w:val="clear" w:color="000000" w:fill="F2F2F2"/>
            <w:vAlign w:val="center"/>
            <w:hideMark/>
          </w:tcPr>
          <w:p w14:paraId="47333806" w14:textId="77777777" w:rsidR="007C36C7" w:rsidRPr="00266455" w:rsidRDefault="007C36C7" w:rsidP="00B713E1">
            <w:pPr>
              <w:jc w:val="right"/>
              <w:rPr>
                <w:rFonts w:cs="Arial"/>
                <w:color w:val="000000"/>
                <w:sz w:val="18"/>
                <w:szCs w:val="18"/>
              </w:rPr>
            </w:pPr>
            <w:r>
              <w:rPr>
                <w:rFonts w:cs="Arial"/>
                <w:color w:val="000000"/>
                <w:sz w:val="18"/>
                <w:szCs w:val="18"/>
              </w:rPr>
              <w:t> </w:t>
            </w:r>
          </w:p>
        </w:tc>
        <w:tc>
          <w:tcPr>
            <w:tcW w:w="1160" w:type="dxa"/>
            <w:tcBorders>
              <w:top w:val="nil"/>
              <w:left w:val="nil"/>
              <w:bottom w:val="nil"/>
              <w:right w:val="nil"/>
            </w:tcBorders>
            <w:shd w:val="clear" w:color="auto" w:fill="auto"/>
            <w:vAlign w:val="center"/>
            <w:hideMark/>
          </w:tcPr>
          <w:p w14:paraId="12F9122D" w14:textId="77777777" w:rsidR="007C36C7" w:rsidRPr="00266455" w:rsidRDefault="007C36C7" w:rsidP="00B713E1">
            <w:pPr>
              <w:jc w:val="right"/>
              <w:rPr>
                <w:rFonts w:cs="Arial"/>
                <w:color w:val="000000"/>
                <w:sz w:val="18"/>
                <w:szCs w:val="18"/>
              </w:rPr>
            </w:pPr>
          </w:p>
        </w:tc>
        <w:tc>
          <w:tcPr>
            <w:tcW w:w="1160" w:type="dxa"/>
            <w:tcBorders>
              <w:top w:val="nil"/>
              <w:left w:val="nil"/>
              <w:bottom w:val="nil"/>
              <w:right w:val="nil"/>
            </w:tcBorders>
            <w:shd w:val="clear" w:color="000000" w:fill="F2F2F2"/>
            <w:vAlign w:val="center"/>
            <w:hideMark/>
          </w:tcPr>
          <w:p w14:paraId="783B1393" w14:textId="77777777" w:rsidR="007C36C7" w:rsidRPr="00266455" w:rsidRDefault="007C36C7" w:rsidP="00B713E1">
            <w:pPr>
              <w:jc w:val="right"/>
              <w:rPr>
                <w:rFonts w:cs="Arial"/>
                <w:color w:val="000000"/>
                <w:sz w:val="18"/>
                <w:szCs w:val="18"/>
              </w:rPr>
            </w:pPr>
            <w:r>
              <w:rPr>
                <w:rFonts w:cs="Arial"/>
                <w:color w:val="000000"/>
                <w:sz w:val="18"/>
                <w:szCs w:val="18"/>
              </w:rPr>
              <w:t> </w:t>
            </w:r>
          </w:p>
        </w:tc>
        <w:tc>
          <w:tcPr>
            <w:tcW w:w="1160" w:type="dxa"/>
            <w:tcBorders>
              <w:top w:val="nil"/>
              <w:left w:val="nil"/>
              <w:bottom w:val="nil"/>
              <w:right w:val="single" w:sz="4" w:space="0" w:color="auto"/>
            </w:tcBorders>
            <w:shd w:val="clear" w:color="auto" w:fill="auto"/>
            <w:vAlign w:val="center"/>
            <w:hideMark/>
          </w:tcPr>
          <w:p w14:paraId="0D6AD655" w14:textId="77777777" w:rsidR="007C36C7" w:rsidRPr="00266455" w:rsidRDefault="007C36C7" w:rsidP="00B713E1">
            <w:pPr>
              <w:jc w:val="right"/>
              <w:rPr>
                <w:rFonts w:cs="Arial"/>
                <w:color w:val="000000"/>
                <w:sz w:val="18"/>
                <w:szCs w:val="18"/>
              </w:rPr>
            </w:pPr>
            <w:r>
              <w:rPr>
                <w:rFonts w:cs="Arial"/>
                <w:color w:val="000000"/>
                <w:sz w:val="18"/>
                <w:szCs w:val="18"/>
              </w:rPr>
              <w:t> </w:t>
            </w:r>
          </w:p>
        </w:tc>
      </w:tr>
      <w:tr w:rsidR="007C36C7" w:rsidRPr="00266455" w14:paraId="0F157A31" w14:textId="77777777" w:rsidTr="00266455">
        <w:trPr>
          <w:trHeight w:val="288"/>
        </w:trPr>
        <w:tc>
          <w:tcPr>
            <w:tcW w:w="3960" w:type="dxa"/>
            <w:tcBorders>
              <w:top w:val="nil"/>
              <w:left w:val="single" w:sz="4" w:space="0" w:color="auto"/>
              <w:bottom w:val="nil"/>
              <w:right w:val="nil"/>
            </w:tcBorders>
            <w:shd w:val="clear" w:color="auto" w:fill="auto"/>
            <w:vAlign w:val="center"/>
            <w:hideMark/>
          </w:tcPr>
          <w:p w14:paraId="4C7C2EDE" w14:textId="77777777" w:rsidR="007C36C7" w:rsidRPr="00266455" w:rsidRDefault="007C36C7" w:rsidP="00B713E1">
            <w:pPr>
              <w:rPr>
                <w:rFonts w:cs="Arial"/>
                <w:color w:val="000000"/>
                <w:sz w:val="18"/>
                <w:szCs w:val="18"/>
              </w:rPr>
            </w:pPr>
            <w:r>
              <w:rPr>
                <w:rFonts w:cs="Arial"/>
                <w:color w:val="000000"/>
                <w:sz w:val="18"/>
                <w:szCs w:val="18"/>
              </w:rPr>
              <w:t>Incurred claims that relate to current service</w:t>
            </w:r>
          </w:p>
        </w:tc>
        <w:tc>
          <w:tcPr>
            <w:tcW w:w="1160" w:type="dxa"/>
            <w:tcBorders>
              <w:top w:val="nil"/>
              <w:left w:val="nil"/>
              <w:bottom w:val="nil"/>
              <w:right w:val="nil"/>
            </w:tcBorders>
            <w:shd w:val="clear" w:color="000000" w:fill="F2F2F2"/>
            <w:vAlign w:val="center"/>
            <w:hideMark/>
          </w:tcPr>
          <w:p w14:paraId="531EE4D2" w14:textId="77777777" w:rsidR="007C36C7" w:rsidRPr="00266455" w:rsidRDefault="007C36C7" w:rsidP="00B713E1">
            <w:pPr>
              <w:jc w:val="right"/>
              <w:rPr>
                <w:rFonts w:cs="Arial"/>
                <w:color w:val="000000"/>
                <w:sz w:val="18"/>
                <w:szCs w:val="18"/>
              </w:rPr>
            </w:pPr>
            <w:r>
              <w:rPr>
                <w:rFonts w:cs="Arial"/>
                <w:color w:val="000000"/>
                <w:sz w:val="18"/>
                <w:szCs w:val="18"/>
              </w:rPr>
              <w:t>(22,048)</w:t>
            </w:r>
          </w:p>
        </w:tc>
        <w:tc>
          <w:tcPr>
            <w:tcW w:w="1160" w:type="dxa"/>
            <w:tcBorders>
              <w:top w:val="nil"/>
              <w:left w:val="nil"/>
              <w:bottom w:val="nil"/>
              <w:right w:val="nil"/>
            </w:tcBorders>
            <w:shd w:val="clear" w:color="auto" w:fill="auto"/>
            <w:vAlign w:val="center"/>
            <w:hideMark/>
          </w:tcPr>
          <w:p w14:paraId="633D34E3" w14:textId="77777777" w:rsidR="007C36C7" w:rsidRPr="00266455" w:rsidRDefault="007C36C7" w:rsidP="00B713E1">
            <w:pPr>
              <w:jc w:val="right"/>
              <w:rPr>
                <w:rFonts w:cs="Arial"/>
                <w:color w:val="000000"/>
                <w:sz w:val="18"/>
                <w:szCs w:val="18"/>
              </w:rPr>
            </w:pPr>
            <w:r>
              <w:rPr>
                <w:rFonts w:cs="Arial"/>
                <w:color w:val="000000"/>
                <w:sz w:val="18"/>
                <w:szCs w:val="18"/>
              </w:rPr>
              <w:t>(25,604)</w:t>
            </w:r>
          </w:p>
        </w:tc>
        <w:tc>
          <w:tcPr>
            <w:tcW w:w="1160" w:type="dxa"/>
            <w:tcBorders>
              <w:top w:val="nil"/>
              <w:left w:val="nil"/>
              <w:bottom w:val="nil"/>
              <w:right w:val="nil"/>
            </w:tcBorders>
            <w:shd w:val="clear" w:color="000000" w:fill="F2F2F2"/>
            <w:vAlign w:val="center"/>
            <w:hideMark/>
          </w:tcPr>
          <w:p w14:paraId="3E22D82F" w14:textId="77777777" w:rsidR="007C36C7" w:rsidRPr="00266455" w:rsidRDefault="007C36C7" w:rsidP="00B713E1">
            <w:pPr>
              <w:jc w:val="right"/>
              <w:rPr>
                <w:rFonts w:cs="Arial"/>
                <w:color w:val="000000"/>
                <w:sz w:val="18"/>
                <w:szCs w:val="18"/>
              </w:rPr>
            </w:pPr>
            <w:r>
              <w:rPr>
                <w:rFonts w:cs="Arial"/>
                <w:color w:val="000000"/>
                <w:sz w:val="18"/>
                <w:szCs w:val="18"/>
              </w:rPr>
              <w:t>-</w:t>
            </w:r>
          </w:p>
        </w:tc>
        <w:tc>
          <w:tcPr>
            <w:tcW w:w="1160" w:type="dxa"/>
            <w:tcBorders>
              <w:top w:val="nil"/>
              <w:left w:val="nil"/>
              <w:bottom w:val="nil"/>
              <w:right w:val="single" w:sz="4" w:space="0" w:color="auto"/>
            </w:tcBorders>
            <w:shd w:val="clear" w:color="auto" w:fill="auto"/>
            <w:vAlign w:val="center"/>
            <w:hideMark/>
          </w:tcPr>
          <w:p w14:paraId="59CC563E" w14:textId="77777777" w:rsidR="007C36C7" w:rsidRPr="00266455" w:rsidRDefault="007C36C7" w:rsidP="00B713E1">
            <w:pPr>
              <w:jc w:val="right"/>
              <w:rPr>
                <w:rFonts w:cs="Arial"/>
                <w:color w:val="000000"/>
                <w:sz w:val="18"/>
                <w:szCs w:val="18"/>
              </w:rPr>
            </w:pPr>
            <w:r>
              <w:rPr>
                <w:rFonts w:cs="Arial"/>
                <w:color w:val="000000"/>
                <w:sz w:val="18"/>
                <w:szCs w:val="18"/>
              </w:rPr>
              <w:t>-</w:t>
            </w:r>
          </w:p>
        </w:tc>
      </w:tr>
      <w:tr w:rsidR="007C36C7" w:rsidRPr="00266455" w14:paraId="1EECE473" w14:textId="77777777" w:rsidTr="00266455">
        <w:trPr>
          <w:trHeight w:val="456"/>
        </w:trPr>
        <w:tc>
          <w:tcPr>
            <w:tcW w:w="3960" w:type="dxa"/>
            <w:tcBorders>
              <w:top w:val="nil"/>
              <w:left w:val="single" w:sz="4" w:space="0" w:color="auto"/>
              <w:bottom w:val="nil"/>
              <w:right w:val="nil"/>
            </w:tcBorders>
            <w:shd w:val="clear" w:color="auto" w:fill="auto"/>
            <w:vAlign w:val="center"/>
            <w:hideMark/>
          </w:tcPr>
          <w:p w14:paraId="45FD7255" w14:textId="77777777" w:rsidR="007C36C7" w:rsidRPr="00266455" w:rsidRDefault="007C36C7" w:rsidP="00B713E1">
            <w:pPr>
              <w:rPr>
                <w:rFonts w:cs="Arial"/>
                <w:color w:val="000000"/>
                <w:sz w:val="18"/>
                <w:szCs w:val="18"/>
              </w:rPr>
            </w:pPr>
            <w:r>
              <w:rPr>
                <w:rFonts w:cs="Arial"/>
                <w:color w:val="000000"/>
                <w:sz w:val="18"/>
                <w:szCs w:val="18"/>
              </w:rPr>
              <w:t>Changes that relate to past service - adjustments to LIC</w:t>
            </w:r>
          </w:p>
        </w:tc>
        <w:tc>
          <w:tcPr>
            <w:tcW w:w="1160" w:type="dxa"/>
            <w:tcBorders>
              <w:top w:val="nil"/>
              <w:left w:val="nil"/>
              <w:bottom w:val="nil"/>
              <w:right w:val="nil"/>
            </w:tcBorders>
            <w:shd w:val="clear" w:color="000000" w:fill="F2F2F2"/>
            <w:vAlign w:val="center"/>
            <w:hideMark/>
          </w:tcPr>
          <w:p w14:paraId="2717FA20" w14:textId="77777777" w:rsidR="007C36C7" w:rsidRPr="00266455" w:rsidRDefault="007C36C7" w:rsidP="00B713E1">
            <w:pPr>
              <w:jc w:val="right"/>
              <w:rPr>
                <w:rFonts w:cs="Arial"/>
                <w:color w:val="000000"/>
                <w:sz w:val="18"/>
                <w:szCs w:val="18"/>
              </w:rPr>
            </w:pPr>
            <w:r>
              <w:rPr>
                <w:rFonts w:cs="Arial"/>
                <w:color w:val="000000"/>
                <w:sz w:val="18"/>
                <w:szCs w:val="18"/>
              </w:rPr>
              <w:t>19,627</w:t>
            </w:r>
          </w:p>
        </w:tc>
        <w:tc>
          <w:tcPr>
            <w:tcW w:w="1160" w:type="dxa"/>
            <w:tcBorders>
              <w:top w:val="nil"/>
              <w:left w:val="nil"/>
              <w:bottom w:val="nil"/>
              <w:right w:val="nil"/>
            </w:tcBorders>
            <w:shd w:val="clear" w:color="auto" w:fill="auto"/>
            <w:vAlign w:val="center"/>
            <w:hideMark/>
          </w:tcPr>
          <w:p w14:paraId="5DE36FE5" w14:textId="77777777" w:rsidR="007C36C7" w:rsidRPr="00266455" w:rsidRDefault="007C36C7" w:rsidP="00B713E1">
            <w:pPr>
              <w:jc w:val="right"/>
              <w:rPr>
                <w:rFonts w:cs="Arial"/>
                <w:color w:val="000000"/>
                <w:sz w:val="18"/>
                <w:szCs w:val="18"/>
              </w:rPr>
            </w:pPr>
            <w:r>
              <w:rPr>
                <w:rFonts w:cs="Arial"/>
                <w:color w:val="000000"/>
                <w:sz w:val="18"/>
                <w:szCs w:val="18"/>
              </w:rPr>
              <w:t>1,745</w:t>
            </w:r>
          </w:p>
        </w:tc>
        <w:tc>
          <w:tcPr>
            <w:tcW w:w="1160" w:type="dxa"/>
            <w:tcBorders>
              <w:top w:val="nil"/>
              <w:left w:val="nil"/>
              <w:bottom w:val="nil"/>
              <w:right w:val="nil"/>
            </w:tcBorders>
            <w:shd w:val="clear" w:color="000000" w:fill="F2F2F2"/>
            <w:vAlign w:val="center"/>
            <w:hideMark/>
          </w:tcPr>
          <w:p w14:paraId="79488EF6" w14:textId="77777777" w:rsidR="007C36C7" w:rsidRPr="00266455" w:rsidRDefault="007C36C7" w:rsidP="00B713E1">
            <w:pPr>
              <w:jc w:val="right"/>
              <w:rPr>
                <w:rFonts w:cs="Arial"/>
                <w:color w:val="000000"/>
                <w:sz w:val="18"/>
                <w:szCs w:val="18"/>
              </w:rPr>
            </w:pPr>
            <w:r>
              <w:rPr>
                <w:rFonts w:cs="Arial"/>
                <w:color w:val="000000"/>
                <w:sz w:val="18"/>
                <w:szCs w:val="18"/>
              </w:rPr>
              <w:t>-</w:t>
            </w:r>
          </w:p>
        </w:tc>
        <w:tc>
          <w:tcPr>
            <w:tcW w:w="1160" w:type="dxa"/>
            <w:tcBorders>
              <w:top w:val="nil"/>
              <w:left w:val="nil"/>
              <w:bottom w:val="nil"/>
              <w:right w:val="single" w:sz="4" w:space="0" w:color="auto"/>
            </w:tcBorders>
            <w:shd w:val="clear" w:color="auto" w:fill="auto"/>
            <w:vAlign w:val="center"/>
            <w:hideMark/>
          </w:tcPr>
          <w:p w14:paraId="6FA16D59" w14:textId="77777777" w:rsidR="007C36C7" w:rsidRPr="00266455" w:rsidRDefault="007C36C7" w:rsidP="00B713E1">
            <w:pPr>
              <w:jc w:val="right"/>
              <w:rPr>
                <w:rFonts w:cs="Arial"/>
                <w:color w:val="000000"/>
                <w:sz w:val="18"/>
                <w:szCs w:val="18"/>
              </w:rPr>
            </w:pPr>
            <w:r>
              <w:rPr>
                <w:rFonts w:cs="Arial"/>
                <w:color w:val="000000"/>
                <w:sz w:val="18"/>
                <w:szCs w:val="18"/>
              </w:rPr>
              <w:t>-</w:t>
            </w:r>
          </w:p>
        </w:tc>
      </w:tr>
      <w:tr w:rsidR="007C36C7" w:rsidRPr="00266455" w14:paraId="1163D6E7" w14:textId="77777777" w:rsidTr="00266455">
        <w:trPr>
          <w:trHeight w:val="288"/>
        </w:trPr>
        <w:tc>
          <w:tcPr>
            <w:tcW w:w="3960" w:type="dxa"/>
            <w:tcBorders>
              <w:top w:val="nil"/>
              <w:left w:val="single" w:sz="4" w:space="0" w:color="auto"/>
              <w:bottom w:val="nil"/>
              <w:right w:val="nil"/>
            </w:tcBorders>
            <w:shd w:val="clear" w:color="auto" w:fill="auto"/>
            <w:vAlign w:val="center"/>
            <w:hideMark/>
          </w:tcPr>
          <w:p w14:paraId="0104BFA9" w14:textId="77777777" w:rsidR="007C36C7" w:rsidRPr="00266455" w:rsidRDefault="007C36C7" w:rsidP="00B713E1">
            <w:pPr>
              <w:rPr>
                <w:rFonts w:cs="Arial"/>
                <w:color w:val="000000"/>
                <w:sz w:val="18"/>
                <w:szCs w:val="18"/>
              </w:rPr>
            </w:pPr>
            <w:r>
              <w:rPr>
                <w:rFonts w:cs="Arial"/>
                <w:color w:val="000000"/>
                <w:sz w:val="18"/>
                <w:szCs w:val="18"/>
              </w:rPr>
              <w:t>Other directly attributable expenses</w:t>
            </w:r>
          </w:p>
        </w:tc>
        <w:tc>
          <w:tcPr>
            <w:tcW w:w="1160" w:type="dxa"/>
            <w:tcBorders>
              <w:top w:val="nil"/>
              <w:left w:val="nil"/>
              <w:bottom w:val="nil"/>
              <w:right w:val="nil"/>
            </w:tcBorders>
            <w:shd w:val="clear" w:color="000000" w:fill="F2F2F2"/>
            <w:vAlign w:val="center"/>
            <w:hideMark/>
          </w:tcPr>
          <w:p w14:paraId="2E396C7F" w14:textId="77777777" w:rsidR="007C36C7" w:rsidRPr="00266455" w:rsidRDefault="007C36C7" w:rsidP="00B713E1">
            <w:pPr>
              <w:jc w:val="right"/>
              <w:rPr>
                <w:rFonts w:cs="Arial"/>
                <w:color w:val="000000"/>
                <w:sz w:val="18"/>
                <w:szCs w:val="18"/>
              </w:rPr>
            </w:pPr>
            <w:r>
              <w:rPr>
                <w:rFonts w:cs="Arial"/>
                <w:color w:val="000000"/>
                <w:sz w:val="18"/>
                <w:szCs w:val="18"/>
              </w:rPr>
              <w:t>(4,199)</w:t>
            </w:r>
          </w:p>
        </w:tc>
        <w:tc>
          <w:tcPr>
            <w:tcW w:w="1160" w:type="dxa"/>
            <w:tcBorders>
              <w:top w:val="nil"/>
              <w:left w:val="nil"/>
              <w:bottom w:val="nil"/>
              <w:right w:val="nil"/>
            </w:tcBorders>
            <w:shd w:val="clear" w:color="auto" w:fill="auto"/>
            <w:vAlign w:val="center"/>
            <w:hideMark/>
          </w:tcPr>
          <w:p w14:paraId="6C03FD28" w14:textId="77777777" w:rsidR="007C36C7" w:rsidRPr="00266455" w:rsidRDefault="007C36C7" w:rsidP="00B713E1">
            <w:pPr>
              <w:jc w:val="right"/>
              <w:rPr>
                <w:rFonts w:cs="Arial"/>
                <w:color w:val="000000"/>
                <w:sz w:val="18"/>
                <w:szCs w:val="18"/>
              </w:rPr>
            </w:pPr>
            <w:r>
              <w:rPr>
                <w:rFonts w:cs="Arial"/>
                <w:color w:val="000000"/>
                <w:sz w:val="18"/>
                <w:szCs w:val="18"/>
              </w:rPr>
              <w:t>(3,937)</w:t>
            </w:r>
          </w:p>
        </w:tc>
        <w:tc>
          <w:tcPr>
            <w:tcW w:w="1160" w:type="dxa"/>
            <w:tcBorders>
              <w:top w:val="nil"/>
              <w:left w:val="nil"/>
              <w:bottom w:val="nil"/>
              <w:right w:val="nil"/>
            </w:tcBorders>
            <w:shd w:val="clear" w:color="000000" w:fill="F2F2F2"/>
            <w:vAlign w:val="center"/>
            <w:hideMark/>
          </w:tcPr>
          <w:p w14:paraId="7013D5A3" w14:textId="77777777" w:rsidR="007C36C7" w:rsidRPr="00266455" w:rsidRDefault="007C36C7" w:rsidP="00B713E1">
            <w:pPr>
              <w:jc w:val="right"/>
              <w:rPr>
                <w:rFonts w:cs="Arial"/>
                <w:color w:val="000000"/>
                <w:sz w:val="18"/>
                <w:szCs w:val="18"/>
              </w:rPr>
            </w:pPr>
            <w:r>
              <w:rPr>
                <w:rFonts w:cs="Arial"/>
                <w:color w:val="000000"/>
                <w:sz w:val="18"/>
                <w:szCs w:val="18"/>
              </w:rPr>
              <w:t>-</w:t>
            </w:r>
          </w:p>
        </w:tc>
        <w:tc>
          <w:tcPr>
            <w:tcW w:w="1160" w:type="dxa"/>
            <w:tcBorders>
              <w:top w:val="nil"/>
              <w:left w:val="nil"/>
              <w:bottom w:val="nil"/>
              <w:right w:val="single" w:sz="4" w:space="0" w:color="auto"/>
            </w:tcBorders>
            <w:shd w:val="clear" w:color="auto" w:fill="auto"/>
            <w:vAlign w:val="center"/>
            <w:hideMark/>
          </w:tcPr>
          <w:p w14:paraId="43F7B83D" w14:textId="77777777" w:rsidR="007C36C7" w:rsidRPr="00266455" w:rsidRDefault="007C36C7" w:rsidP="00B713E1">
            <w:pPr>
              <w:jc w:val="right"/>
              <w:rPr>
                <w:rFonts w:cs="Arial"/>
                <w:color w:val="000000"/>
                <w:sz w:val="18"/>
                <w:szCs w:val="18"/>
              </w:rPr>
            </w:pPr>
            <w:r>
              <w:rPr>
                <w:rFonts w:cs="Arial"/>
                <w:color w:val="000000"/>
                <w:sz w:val="18"/>
                <w:szCs w:val="18"/>
              </w:rPr>
              <w:t>-</w:t>
            </w:r>
          </w:p>
        </w:tc>
      </w:tr>
      <w:tr w:rsidR="007C36C7" w:rsidRPr="00266455" w14:paraId="6F6BF019" w14:textId="77777777" w:rsidTr="00266455">
        <w:trPr>
          <w:trHeight w:val="288"/>
        </w:trPr>
        <w:tc>
          <w:tcPr>
            <w:tcW w:w="3960" w:type="dxa"/>
            <w:tcBorders>
              <w:top w:val="nil"/>
              <w:left w:val="single" w:sz="4" w:space="0" w:color="auto"/>
              <w:bottom w:val="nil"/>
              <w:right w:val="nil"/>
            </w:tcBorders>
            <w:shd w:val="clear" w:color="auto" w:fill="auto"/>
            <w:vAlign w:val="center"/>
            <w:hideMark/>
          </w:tcPr>
          <w:p w14:paraId="3E380E1F" w14:textId="77777777" w:rsidR="007C36C7" w:rsidRPr="00266455" w:rsidRDefault="007C36C7" w:rsidP="00B713E1">
            <w:pPr>
              <w:rPr>
                <w:rFonts w:cs="Arial"/>
                <w:color w:val="000000"/>
                <w:sz w:val="18"/>
                <w:szCs w:val="18"/>
              </w:rPr>
            </w:pPr>
            <w:r>
              <w:rPr>
                <w:rFonts w:cs="Arial"/>
                <w:color w:val="000000"/>
                <w:sz w:val="18"/>
                <w:szCs w:val="18"/>
              </w:rPr>
              <w:t>Losses and reversals on onerous contracts</w:t>
            </w:r>
          </w:p>
        </w:tc>
        <w:tc>
          <w:tcPr>
            <w:tcW w:w="1160" w:type="dxa"/>
            <w:tcBorders>
              <w:top w:val="nil"/>
              <w:left w:val="nil"/>
              <w:bottom w:val="nil"/>
              <w:right w:val="nil"/>
            </w:tcBorders>
            <w:shd w:val="clear" w:color="000000" w:fill="F2F2F2"/>
            <w:vAlign w:val="center"/>
            <w:hideMark/>
          </w:tcPr>
          <w:p w14:paraId="07828991" w14:textId="77777777" w:rsidR="007C36C7" w:rsidRPr="00266455" w:rsidRDefault="007C36C7" w:rsidP="00B713E1">
            <w:pPr>
              <w:jc w:val="right"/>
              <w:rPr>
                <w:rFonts w:cs="Arial"/>
                <w:color w:val="000000"/>
                <w:sz w:val="18"/>
                <w:szCs w:val="18"/>
              </w:rPr>
            </w:pPr>
            <w:r>
              <w:rPr>
                <w:rFonts w:cs="Arial"/>
                <w:color w:val="000000"/>
                <w:sz w:val="18"/>
                <w:szCs w:val="18"/>
              </w:rPr>
              <w:t>-</w:t>
            </w:r>
          </w:p>
        </w:tc>
        <w:tc>
          <w:tcPr>
            <w:tcW w:w="1160" w:type="dxa"/>
            <w:tcBorders>
              <w:top w:val="nil"/>
              <w:left w:val="nil"/>
              <w:bottom w:val="nil"/>
              <w:right w:val="nil"/>
            </w:tcBorders>
            <w:shd w:val="clear" w:color="auto" w:fill="auto"/>
            <w:vAlign w:val="center"/>
            <w:hideMark/>
          </w:tcPr>
          <w:p w14:paraId="35E42C09" w14:textId="77777777" w:rsidR="007C36C7" w:rsidRPr="00266455" w:rsidRDefault="007C36C7" w:rsidP="00B713E1">
            <w:pPr>
              <w:jc w:val="right"/>
              <w:rPr>
                <w:rFonts w:cs="Arial"/>
                <w:color w:val="000000"/>
                <w:sz w:val="18"/>
                <w:szCs w:val="18"/>
              </w:rPr>
            </w:pPr>
            <w:r>
              <w:rPr>
                <w:rFonts w:cs="Arial"/>
                <w:color w:val="000000"/>
                <w:sz w:val="18"/>
                <w:szCs w:val="18"/>
              </w:rPr>
              <w:t>-</w:t>
            </w:r>
          </w:p>
        </w:tc>
        <w:tc>
          <w:tcPr>
            <w:tcW w:w="1160" w:type="dxa"/>
            <w:tcBorders>
              <w:top w:val="nil"/>
              <w:left w:val="nil"/>
              <w:bottom w:val="nil"/>
              <w:right w:val="nil"/>
            </w:tcBorders>
            <w:shd w:val="clear" w:color="000000" w:fill="F2F2F2"/>
            <w:vAlign w:val="center"/>
            <w:hideMark/>
          </w:tcPr>
          <w:p w14:paraId="0D7A1D21" w14:textId="77777777" w:rsidR="007C36C7" w:rsidRPr="00266455" w:rsidRDefault="007C36C7" w:rsidP="00B713E1">
            <w:pPr>
              <w:jc w:val="right"/>
              <w:rPr>
                <w:rFonts w:cs="Arial"/>
                <w:color w:val="000000"/>
                <w:sz w:val="18"/>
                <w:szCs w:val="18"/>
              </w:rPr>
            </w:pPr>
            <w:r>
              <w:rPr>
                <w:rFonts w:cs="Arial"/>
                <w:color w:val="000000"/>
                <w:sz w:val="18"/>
                <w:szCs w:val="18"/>
              </w:rPr>
              <w:t>-</w:t>
            </w:r>
          </w:p>
        </w:tc>
        <w:tc>
          <w:tcPr>
            <w:tcW w:w="1160" w:type="dxa"/>
            <w:tcBorders>
              <w:top w:val="nil"/>
              <w:left w:val="nil"/>
              <w:bottom w:val="nil"/>
              <w:right w:val="single" w:sz="4" w:space="0" w:color="auto"/>
            </w:tcBorders>
            <w:shd w:val="clear" w:color="auto" w:fill="auto"/>
            <w:vAlign w:val="center"/>
            <w:hideMark/>
          </w:tcPr>
          <w:p w14:paraId="20BC35E2" w14:textId="77777777" w:rsidR="007C36C7" w:rsidRPr="00266455" w:rsidRDefault="007C36C7" w:rsidP="00B713E1">
            <w:pPr>
              <w:jc w:val="right"/>
              <w:rPr>
                <w:rFonts w:cs="Arial"/>
                <w:color w:val="000000"/>
                <w:sz w:val="18"/>
                <w:szCs w:val="18"/>
              </w:rPr>
            </w:pPr>
            <w:r>
              <w:rPr>
                <w:rFonts w:cs="Arial"/>
                <w:color w:val="000000"/>
                <w:sz w:val="18"/>
                <w:szCs w:val="18"/>
              </w:rPr>
              <w:t>-</w:t>
            </w:r>
          </w:p>
        </w:tc>
      </w:tr>
      <w:tr w:rsidR="007C36C7" w:rsidRPr="00266455" w14:paraId="6D46958D" w14:textId="77777777" w:rsidTr="00266455">
        <w:trPr>
          <w:trHeight w:val="456"/>
        </w:trPr>
        <w:tc>
          <w:tcPr>
            <w:tcW w:w="3960" w:type="dxa"/>
            <w:tcBorders>
              <w:top w:val="nil"/>
              <w:left w:val="single" w:sz="4" w:space="0" w:color="auto"/>
              <w:bottom w:val="nil"/>
              <w:right w:val="nil"/>
            </w:tcBorders>
            <w:shd w:val="clear" w:color="auto" w:fill="auto"/>
            <w:vAlign w:val="center"/>
            <w:hideMark/>
          </w:tcPr>
          <w:p w14:paraId="1AE6D67C" w14:textId="77777777" w:rsidR="007C36C7" w:rsidRPr="00266455" w:rsidRDefault="007C36C7" w:rsidP="00B713E1">
            <w:pPr>
              <w:rPr>
                <w:rFonts w:cs="Arial"/>
                <w:color w:val="000000"/>
                <w:sz w:val="18"/>
                <w:szCs w:val="18"/>
              </w:rPr>
            </w:pPr>
            <w:r>
              <w:rPr>
                <w:rFonts w:cs="Arial"/>
                <w:color w:val="000000"/>
                <w:sz w:val="18"/>
                <w:szCs w:val="18"/>
              </w:rPr>
              <w:t>Insurance acquisition cash flows expensed when incurred</w:t>
            </w:r>
          </w:p>
        </w:tc>
        <w:tc>
          <w:tcPr>
            <w:tcW w:w="1160" w:type="dxa"/>
            <w:tcBorders>
              <w:top w:val="nil"/>
              <w:left w:val="nil"/>
              <w:bottom w:val="single" w:sz="4" w:space="0" w:color="auto"/>
              <w:right w:val="nil"/>
            </w:tcBorders>
            <w:shd w:val="clear" w:color="000000" w:fill="F2F2F2"/>
            <w:vAlign w:val="center"/>
            <w:hideMark/>
          </w:tcPr>
          <w:p w14:paraId="24BF2000" w14:textId="77777777" w:rsidR="007C36C7" w:rsidRPr="00266455" w:rsidRDefault="007C36C7" w:rsidP="00B713E1">
            <w:pPr>
              <w:jc w:val="right"/>
              <w:rPr>
                <w:rFonts w:cs="Arial"/>
                <w:color w:val="000000"/>
                <w:sz w:val="18"/>
                <w:szCs w:val="18"/>
              </w:rPr>
            </w:pPr>
            <w:r>
              <w:rPr>
                <w:rFonts w:cs="Arial"/>
                <w:color w:val="000000"/>
                <w:sz w:val="18"/>
                <w:szCs w:val="18"/>
              </w:rPr>
              <w:t>(351)</w:t>
            </w:r>
          </w:p>
        </w:tc>
        <w:tc>
          <w:tcPr>
            <w:tcW w:w="1160" w:type="dxa"/>
            <w:tcBorders>
              <w:top w:val="nil"/>
              <w:left w:val="nil"/>
              <w:bottom w:val="single" w:sz="4" w:space="0" w:color="auto"/>
              <w:right w:val="nil"/>
            </w:tcBorders>
            <w:shd w:val="clear" w:color="auto" w:fill="auto"/>
            <w:vAlign w:val="center"/>
            <w:hideMark/>
          </w:tcPr>
          <w:p w14:paraId="533B6861" w14:textId="77777777" w:rsidR="007C36C7" w:rsidRPr="00266455" w:rsidRDefault="007C36C7" w:rsidP="00B713E1">
            <w:pPr>
              <w:jc w:val="right"/>
              <w:rPr>
                <w:rFonts w:cs="Arial"/>
                <w:color w:val="000000"/>
                <w:sz w:val="18"/>
                <w:szCs w:val="18"/>
              </w:rPr>
            </w:pPr>
            <w:r>
              <w:rPr>
                <w:rFonts w:cs="Arial"/>
                <w:color w:val="000000"/>
                <w:sz w:val="18"/>
                <w:szCs w:val="18"/>
              </w:rPr>
              <w:t>(415)</w:t>
            </w:r>
          </w:p>
        </w:tc>
        <w:tc>
          <w:tcPr>
            <w:tcW w:w="1160" w:type="dxa"/>
            <w:tcBorders>
              <w:top w:val="nil"/>
              <w:left w:val="nil"/>
              <w:bottom w:val="single" w:sz="4" w:space="0" w:color="auto"/>
              <w:right w:val="nil"/>
            </w:tcBorders>
            <w:shd w:val="clear" w:color="000000" w:fill="F2F2F2"/>
            <w:vAlign w:val="center"/>
            <w:hideMark/>
          </w:tcPr>
          <w:p w14:paraId="29203CE9" w14:textId="77777777" w:rsidR="007C36C7" w:rsidRPr="00266455" w:rsidRDefault="007C36C7" w:rsidP="00B713E1">
            <w:pPr>
              <w:jc w:val="right"/>
              <w:rPr>
                <w:rFonts w:cs="Arial"/>
                <w:color w:val="000000"/>
                <w:sz w:val="18"/>
                <w:szCs w:val="18"/>
              </w:rPr>
            </w:pPr>
            <w:r>
              <w:rPr>
                <w:rFonts w:cs="Arial"/>
                <w:color w:val="000000"/>
                <w:sz w:val="18"/>
                <w:szCs w:val="18"/>
              </w:rPr>
              <w:t>-</w:t>
            </w:r>
          </w:p>
        </w:tc>
        <w:tc>
          <w:tcPr>
            <w:tcW w:w="1160" w:type="dxa"/>
            <w:tcBorders>
              <w:top w:val="nil"/>
              <w:left w:val="nil"/>
              <w:bottom w:val="single" w:sz="4" w:space="0" w:color="auto"/>
              <w:right w:val="single" w:sz="4" w:space="0" w:color="auto"/>
            </w:tcBorders>
            <w:shd w:val="clear" w:color="auto" w:fill="auto"/>
            <w:vAlign w:val="center"/>
            <w:hideMark/>
          </w:tcPr>
          <w:p w14:paraId="54CD9128" w14:textId="77777777" w:rsidR="007C36C7" w:rsidRPr="00266455" w:rsidRDefault="007C36C7" w:rsidP="00B713E1">
            <w:pPr>
              <w:jc w:val="right"/>
              <w:rPr>
                <w:rFonts w:cs="Arial"/>
                <w:color w:val="000000"/>
                <w:sz w:val="18"/>
                <w:szCs w:val="18"/>
              </w:rPr>
            </w:pPr>
            <w:r>
              <w:rPr>
                <w:rFonts w:cs="Arial"/>
                <w:color w:val="000000"/>
                <w:sz w:val="18"/>
                <w:szCs w:val="18"/>
              </w:rPr>
              <w:t>-</w:t>
            </w:r>
          </w:p>
        </w:tc>
      </w:tr>
      <w:tr w:rsidR="007C36C7" w:rsidRPr="00266455" w14:paraId="09320EA1" w14:textId="77777777" w:rsidTr="00266455">
        <w:trPr>
          <w:trHeight w:val="288"/>
        </w:trPr>
        <w:tc>
          <w:tcPr>
            <w:tcW w:w="3960" w:type="dxa"/>
            <w:tcBorders>
              <w:top w:val="nil"/>
              <w:left w:val="single" w:sz="4" w:space="0" w:color="auto"/>
              <w:bottom w:val="nil"/>
              <w:right w:val="nil"/>
            </w:tcBorders>
            <w:shd w:val="clear" w:color="auto" w:fill="auto"/>
            <w:vAlign w:val="center"/>
            <w:hideMark/>
          </w:tcPr>
          <w:p w14:paraId="47E44340" w14:textId="77777777" w:rsidR="007C36C7" w:rsidRPr="00266455" w:rsidRDefault="007C36C7" w:rsidP="00B713E1">
            <w:pPr>
              <w:rPr>
                <w:rFonts w:cs="Arial"/>
                <w:color w:val="000000"/>
                <w:sz w:val="18"/>
                <w:szCs w:val="18"/>
              </w:rPr>
            </w:pPr>
            <w:r>
              <w:rPr>
                <w:rFonts w:cs="Arial"/>
                <w:color w:val="000000"/>
                <w:sz w:val="18"/>
                <w:szCs w:val="18"/>
              </w:rPr>
              <w:t> </w:t>
            </w:r>
          </w:p>
        </w:tc>
        <w:tc>
          <w:tcPr>
            <w:tcW w:w="1160" w:type="dxa"/>
            <w:tcBorders>
              <w:top w:val="nil"/>
              <w:left w:val="nil"/>
              <w:bottom w:val="nil"/>
              <w:right w:val="nil"/>
            </w:tcBorders>
            <w:shd w:val="clear" w:color="000000" w:fill="F2F2F2"/>
            <w:vAlign w:val="center"/>
            <w:hideMark/>
          </w:tcPr>
          <w:p w14:paraId="1AF4C000" w14:textId="77777777" w:rsidR="007C36C7" w:rsidRPr="00266455" w:rsidRDefault="007C36C7" w:rsidP="00B713E1">
            <w:pPr>
              <w:jc w:val="right"/>
              <w:rPr>
                <w:rFonts w:cs="Arial"/>
                <w:color w:val="000000"/>
                <w:sz w:val="18"/>
                <w:szCs w:val="18"/>
              </w:rPr>
            </w:pPr>
            <w:r>
              <w:rPr>
                <w:rFonts w:cs="Arial"/>
                <w:color w:val="000000"/>
                <w:sz w:val="18"/>
                <w:szCs w:val="18"/>
              </w:rPr>
              <w:t>(6,971)</w:t>
            </w:r>
          </w:p>
        </w:tc>
        <w:tc>
          <w:tcPr>
            <w:tcW w:w="1160" w:type="dxa"/>
            <w:tcBorders>
              <w:top w:val="nil"/>
              <w:left w:val="nil"/>
              <w:bottom w:val="nil"/>
              <w:right w:val="nil"/>
            </w:tcBorders>
            <w:shd w:val="clear" w:color="auto" w:fill="auto"/>
            <w:vAlign w:val="center"/>
            <w:hideMark/>
          </w:tcPr>
          <w:p w14:paraId="3A7679FF" w14:textId="77777777" w:rsidR="007C36C7" w:rsidRPr="00266455" w:rsidRDefault="007C36C7" w:rsidP="00B713E1">
            <w:pPr>
              <w:jc w:val="right"/>
              <w:rPr>
                <w:rFonts w:cs="Arial"/>
                <w:color w:val="000000"/>
                <w:sz w:val="18"/>
                <w:szCs w:val="18"/>
              </w:rPr>
            </w:pPr>
            <w:r>
              <w:rPr>
                <w:rFonts w:cs="Arial"/>
                <w:color w:val="000000"/>
                <w:sz w:val="18"/>
                <w:szCs w:val="18"/>
              </w:rPr>
              <w:t>(28,211)</w:t>
            </w:r>
          </w:p>
        </w:tc>
        <w:tc>
          <w:tcPr>
            <w:tcW w:w="1160" w:type="dxa"/>
            <w:tcBorders>
              <w:top w:val="nil"/>
              <w:left w:val="nil"/>
              <w:bottom w:val="nil"/>
              <w:right w:val="nil"/>
            </w:tcBorders>
            <w:shd w:val="clear" w:color="000000" w:fill="F2F2F2"/>
            <w:vAlign w:val="center"/>
            <w:hideMark/>
          </w:tcPr>
          <w:p w14:paraId="6E32F5BD" w14:textId="77777777" w:rsidR="007C36C7" w:rsidRPr="00266455" w:rsidRDefault="007C36C7" w:rsidP="00B713E1">
            <w:pPr>
              <w:jc w:val="right"/>
              <w:rPr>
                <w:rFonts w:cs="Arial"/>
                <w:color w:val="000000"/>
                <w:sz w:val="18"/>
                <w:szCs w:val="18"/>
              </w:rPr>
            </w:pPr>
            <w:r>
              <w:rPr>
                <w:rFonts w:cs="Arial"/>
                <w:color w:val="000000"/>
                <w:sz w:val="18"/>
                <w:szCs w:val="18"/>
              </w:rPr>
              <w:t>-</w:t>
            </w:r>
          </w:p>
        </w:tc>
        <w:tc>
          <w:tcPr>
            <w:tcW w:w="1160" w:type="dxa"/>
            <w:tcBorders>
              <w:top w:val="nil"/>
              <w:left w:val="nil"/>
              <w:bottom w:val="nil"/>
              <w:right w:val="single" w:sz="4" w:space="0" w:color="auto"/>
            </w:tcBorders>
            <w:shd w:val="clear" w:color="auto" w:fill="auto"/>
            <w:vAlign w:val="center"/>
            <w:hideMark/>
          </w:tcPr>
          <w:p w14:paraId="340A4627" w14:textId="77777777" w:rsidR="007C36C7" w:rsidRPr="00266455" w:rsidRDefault="007C36C7" w:rsidP="00B713E1">
            <w:pPr>
              <w:jc w:val="right"/>
              <w:rPr>
                <w:rFonts w:cs="Arial"/>
                <w:color w:val="000000"/>
                <w:sz w:val="18"/>
                <w:szCs w:val="18"/>
              </w:rPr>
            </w:pPr>
            <w:r>
              <w:rPr>
                <w:rFonts w:cs="Arial"/>
                <w:color w:val="000000"/>
                <w:sz w:val="18"/>
                <w:szCs w:val="18"/>
              </w:rPr>
              <w:t>-</w:t>
            </w:r>
          </w:p>
        </w:tc>
      </w:tr>
      <w:tr w:rsidR="007C36C7" w:rsidRPr="00266455" w14:paraId="79F5A4C1" w14:textId="77777777" w:rsidTr="00266455">
        <w:trPr>
          <w:trHeight w:val="288"/>
        </w:trPr>
        <w:tc>
          <w:tcPr>
            <w:tcW w:w="3960" w:type="dxa"/>
            <w:tcBorders>
              <w:top w:val="single" w:sz="4" w:space="0" w:color="auto"/>
              <w:left w:val="single" w:sz="4" w:space="0" w:color="auto"/>
              <w:bottom w:val="single" w:sz="4" w:space="0" w:color="auto"/>
              <w:right w:val="nil"/>
            </w:tcBorders>
            <w:shd w:val="clear" w:color="000000" w:fill="BFBFBF"/>
            <w:vAlign w:val="center"/>
            <w:hideMark/>
          </w:tcPr>
          <w:p w14:paraId="6067DC66" w14:textId="77777777" w:rsidR="007C36C7" w:rsidRPr="00266455" w:rsidRDefault="007C36C7" w:rsidP="00B713E1">
            <w:pPr>
              <w:rPr>
                <w:rFonts w:cs="Arial"/>
                <w:b/>
                <w:bCs/>
                <w:color w:val="000000"/>
                <w:sz w:val="18"/>
                <w:szCs w:val="18"/>
              </w:rPr>
            </w:pPr>
            <w:r>
              <w:rPr>
                <w:rFonts w:cs="Arial"/>
                <w:b/>
                <w:bCs/>
                <w:color w:val="000000"/>
                <w:sz w:val="18"/>
                <w:szCs w:val="18"/>
              </w:rPr>
              <w:t>Total Insurance Service Result</w:t>
            </w:r>
          </w:p>
        </w:tc>
        <w:tc>
          <w:tcPr>
            <w:tcW w:w="1160" w:type="dxa"/>
            <w:tcBorders>
              <w:top w:val="single" w:sz="4" w:space="0" w:color="auto"/>
              <w:left w:val="nil"/>
              <w:bottom w:val="single" w:sz="4" w:space="0" w:color="auto"/>
              <w:right w:val="nil"/>
            </w:tcBorders>
            <w:shd w:val="clear" w:color="000000" w:fill="BFBFBF"/>
            <w:vAlign w:val="center"/>
            <w:hideMark/>
          </w:tcPr>
          <w:p w14:paraId="0B7F31D0" w14:textId="77777777" w:rsidR="007C36C7" w:rsidRPr="00266455" w:rsidRDefault="007C36C7" w:rsidP="00B713E1">
            <w:pPr>
              <w:jc w:val="right"/>
              <w:rPr>
                <w:rFonts w:cs="Arial"/>
                <w:b/>
                <w:bCs/>
                <w:color w:val="000000"/>
                <w:sz w:val="18"/>
                <w:szCs w:val="18"/>
              </w:rPr>
            </w:pPr>
            <w:r>
              <w:rPr>
                <w:rFonts w:cs="Arial"/>
                <w:b/>
                <w:bCs/>
                <w:color w:val="000000"/>
                <w:sz w:val="18"/>
                <w:szCs w:val="18"/>
              </w:rPr>
              <w:t>20,842</w:t>
            </w:r>
          </w:p>
        </w:tc>
        <w:tc>
          <w:tcPr>
            <w:tcW w:w="1160" w:type="dxa"/>
            <w:tcBorders>
              <w:top w:val="single" w:sz="4" w:space="0" w:color="auto"/>
              <w:left w:val="nil"/>
              <w:bottom w:val="single" w:sz="4" w:space="0" w:color="auto"/>
              <w:right w:val="nil"/>
            </w:tcBorders>
            <w:shd w:val="clear" w:color="000000" w:fill="BFBFBF"/>
            <w:vAlign w:val="center"/>
            <w:hideMark/>
          </w:tcPr>
          <w:p w14:paraId="29A6BC99" w14:textId="77777777" w:rsidR="007C36C7" w:rsidRPr="00266455" w:rsidRDefault="007C36C7" w:rsidP="00B713E1">
            <w:pPr>
              <w:jc w:val="right"/>
              <w:rPr>
                <w:rFonts w:cs="Arial"/>
                <w:b/>
                <w:bCs/>
                <w:color w:val="000000"/>
                <w:sz w:val="18"/>
                <w:szCs w:val="18"/>
              </w:rPr>
            </w:pPr>
            <w:r>
              <w:rPr>
                <w:rFonts w:cs="Arial"/>
                <w:b/>
                <w:bCs/>
                <w:color w:val="000000"/>
                <w:sz w:val="18"/>
                <w:szCs w:val="18"/>
              </w:rPr>
              <w:t>8,968</w:t>
            </w:r>
          </w:p>
        </w:tc>
        <w:tc>
          <w:tcPr>
            <w:tcW w:w="1160" w:type="dxa"/>
            <w:tcBorders>
              <w:top w:val="single" w:sz="4" w:space="0" w:color="auto"/>
              <w:left w:val="nil"/>
              <w:bottom w:val="single" w:sz="4" w:space="0" w:color="auto"/>
              <w:right w:val="nil"/>
            </w:tcBorders>
            <w:shd w:val="clear" w:color="000000" w:fill="BFBFBF"/>
            <w:vAlign w:val="center"/>
            <w:hideMark/>
          </w:tcPr>
          <w:p w14:paraId="7C9E10B8" w14:textId="77777777" w:rsidR="007C36C7" w:rsidRPr="00266455" w:rsidRDefault="007C36C7" w:rsidP="00B713E1">
            <w:pPr>
              <w:jc w:val="right"/>
              <w:rPr>
                <w:rFonts w:cs="Arial"/>
                <w:b/>
                <w:bCs/>
                <w:color w:val="000000"/>
                <w:sz w:val="18"/>
                <w:szCs w:val="18"/>
              </w:rPr>
            </w:pPr>
            <w:r>
              <w:rPr>
                <w:rFonts w:cs="Arial"/>
                <w:b/>
                <w:bCs/>
                <w:color w:val="000000"/>
                <w:sz w:val="18"/>
                <w:szCs w:val="18"/>
              </w:rPr>
              <w:t>-</w:t>
            </w:r>
          </w:p>
        </w:tc>
        <w:tc>
          <w:tcPr>
            <w:tcW w:w="1160" w:type="dxa"/>
            <w:tcBorders>
              <w:top w:val="single" w:sz="4" w:space="0" w:color="auto"/>
              <w:left w:val="nil"/>
              <w:bottom w:val="single" w:sz="4" w:space="0" w:color="auto"/>
              <w:right w:val="single" w:sz="4" w:space="0" w:color="auto"/>
            </w:tcBorders>
            <w:shd w:val="clear" w:color="000000" w:fill="BFBFBF"/>
            <w:vAlign w:val="center"/>
            <w:hideMark/>
          </w:tcPr>
          <w:p w14:paraId="56F46C90" w14:textId="77777777" w:rsidR="007C36C7" w:rsidRPr="00266455" w:rsidRDefault="007C36C7" w:rsidP="00B713E1">
            <w:pPr>
              <w:jc w:val="right"/>
              <w:rPr>
                <w:rFonts w:cs="Arial"/>
                <w:b/>
                <w:bCs/>
                <w:color w:val="000000"/>
                <w:sz w:val="18"/>
                <w:szCs w:val="18"/>
              </w:rPr>
            </w:pPr>
            <w:r>
              <w:rPr>
                <w:rFonts w:cs="Arial"/>
                <w:b/>
                <w:bCs/>
                <w:color w:val="000000"/>
                <w:sz w:val="18"/>
                <w:szCs w:val="18"/>
              </w:rPr>
              <w:t>-</w:t>
            </w:r>
          </w:p>
        </w:tc>
      </w:tr>
    </w:tbl>
    <w:p w14:paraId="5FBE7526" w14:textId="77777777" w:rsidR="007C36C7" w:rsidRPr="008C3C48" w:rsidRDefault="007C36C7" w:rsidP="00B52B35"/>
    <w:p w14:paraId="28A12885" w14:textId="77777777" w:rsidR="007C36C7" w:rsidRPr="008346C5" w:rsidRDefault="007C36C7" w:rsidP="007F549E">
      <w:pPr>
        <w:pStyle w:val="BodyText"/>
        <w:rPr>
          <w:u w:val="single"/>
        </w:rPr>
      </w:pPr>
      <w:r w:rsidRPr="008346C5">
        <w:rPr>
          <w:u w:val="single"/>
        </w:rPr>
        <w:t>Insurance revenue</w:t>
      </w:r>
    </w:p>
    <w:p w14:paraId="499C3781" w14:textId="77777777" w:rsidR="007C36C7" w:rsidRPr="00B52B35" w:rsidRDefault="007C36C7" w:rsidP="00B52B35">
      <w:pPr>
        <w:spacing w:after="240"/>
        <w:jc w:val="both"/>
        <w:rPr>
          <w:sz w:val="18"/>
          <w:szCs w:val="18"/>
        </w:rPr>
      </w:pPr>
      <w:r w:rsidRPr="00B52B35">
        <w:rPr>
          <w:sz w:val="18"/>
          <w:szCs w:val="18"/>
        </w:rPr>
        <w:t xml:space="preserve">As </w:t>
      </w:r>
      <w:r>
        <w:rPr>
          <w:sz w:val="18"/>
          <w:szCs w:val="18"/>
        </w:rPr>
        <w:t>the Group</w:t>
      </w:r>
      <w:r w:rsidRPr="00B52B35">
        <w:rPr>
          <w:sz w:val="18"/>
          <w:szCs w:val="18"/>
        </w:rPr>
        <w:t xml:space="preserve"> provides services under the group of insurance contracts, it reduces the liability for remaining coverage and recognises insurance revenue. The amount of insurance revenue recognised in the reporting period depicts the transfer of promised services at an amount that reflects the portion of consideration </w:t>
      </w:r>
      <w:r>
        <w:rPr>
          <w:sz w:val="18"/>
          <w:szCs w:val="18"/>
        </w:rPr>
        <w:t>the Group</w:t>
      </w:r>
      <w:r w:rsidRPr="00B52B35">
        <w:rPr>
          <w:sz w:val="18"/>
          <w:szCs w:val="18"/>
        </w:rPr>
        <w:t xml:space="preserve"> expects to be entitled to in exchange for those services.</w:t>
      </w:r>
    </w:p>
    <w:p w14:paraId="090A2AC1" w14:textId="77777777" w:rsidR="007C36C7" w:rsidRPr="00B52B35" w:rsidRDefault="007C36C7" w:rsidP="00B52B35">
      <w:pPr>
        <w:spacing w:after="240"/>
        <w:jc w:val="both"/>
        <w:rPr>
          <w:sz w:val="18"/>
          <w:szCs w:val="18"/>
        </w:rPr>
      </w:pPr>
      <w:r w:rsidRPr="00B52B35">
        <w:rPr>
          <w:sz w:val="18"/>
          <w:szCs w:val="18"/>
        </w:rPr>
        <w:t xml:space="preserve">For groups of insurance contracts measured under the premium allocation approach, </w:t>
      </w:r>
      <w:r>
        <w:rPr>
          <w:sz w:val="18"/>
          <w:szCs w:val="18"/>
        </w:rPr>
        <w:t>the Group</w:t>
      </w:r>
      <w:r w:rsidRPr="00B52B35">
        <w:rPr>
          <w:sz w:val="18"/>
          <w:szCs w:val="18"/>
        </w:rPr>
        <w:t xml:space="preserve"> recognises insurance revenue based on the passage of time over the coverage period of a group of contracts.</w:t>
      </w:r>
    </w:p>
    <w:p w14:paraId="6616EE40" w14:textId="77777777" w:rsidR="007C36C7" w:rsidRPr="008346C5" w:rsidRDefault="007C36C7" w:rsidP="007F549E">
      <w:pPr>
        <w:pStyle w:val="BodyText"/>
        <w:rPr>
          <w:u w:val="single"/>
        </w:rPr>
      </w:pPr>
      <w:r w:rsidRPr="008346C5">
        <w:rPr>
          <w:u w:val="single"/>
        </w:rPr>
        <w:t>Insurance service expenses</w:t>
      </w:r>
    </w:p>
    <w:p w14:paraId="18BEF9AD" w14:textId="77777777" w:rsidR="007C36C7" w:rsidRPr="00B52B35" w:rsidRDefault="007C36C7" w:rsidP="00B52B35">
      <w:pPr>
        <w:spacing w:after="240"/>
        <w:jc w:val="both"/>
        <w:rPr>
          <w:sz w:val="18"/>
          <w:szCs w:val="18"/>
        </w:rPr>
      </w:pPr>
      <w:r w:rsidRPr="00B52B35">
        <w:rPr>
          <w:sz w:val="18"/>
          <w:szCs w:val="18"/>
        </w:rPr>
        <w:t>Insurance service expenses include the following:</w:t>
      </w:r>
    </w:p>
    <w:p w14:paraId="717D0EF4" w14:textId="77777777" w:rsidR="007C36C7" w:rsidRPr="00B52B35" w:rsidRDefault="007C36C7" w:rsidP="006D62F6">
      <w:pPr>
        <w:pStyle w:val="BodyText"/>
        <w:widowControl w:val="0"/>
        <w:numPr>
          <w:ilvl w:val="0"/>
          <w:numId w:val="58"/>
        </w:numPr>
        <w:autoSpaceDE w:val="0"/>
        <w:autoSpaceDN w:val="0"/>
        <w:spacing w:after="0"/>
        <w:jc w:val="both"/>
        <w:rPr>
          <w:sz w:val="18"/>
          <w:szCs w:val="18"/>
        </w:rPr>
      </w:pPr>
      <w:r w:rsidRPr="00B52B35">
        <w:rPr>
          <w:sz w:val="18"/>
          <w:szCs w:val="18"/>
        </w:rPr>
        <w:t>incurred claims and benefits excluding investment components;</w:t>
      </w:r>
    </w:p>
    <w:p w14:paraId="65B38DD1" w14:textId="77777777" w:rsidR="007C36C7" w:rsidRPr="00B52B35" w:rsidRDefault="007C36C7" w:rsidP="006D62F6">
      <w:pPr>
        <w:pStyle w:val="BodyText"/>
        <w:widowControl w:val="0"/>
        <w:numPr>
          <w:ilvl w:val="0"/>
          <w:numId w:val="58"/>
        </w:numPr>
        <w:autoSpaceDE w:val="0"/>
        <w:autoSpaceDN w:val="0"/>
        <w:spacing w:after="0"/>
        <w:jc w:val="both"/>
        <w:rPr>
          <w:sz w:val="18"/>
          <w:szCs w:val="18"/>
        </w:rPr>
      </w:pPr>
      <w:r w:rsidRPr="00B52B35">
        <w:rPr>
          <w:sz w:val="18"/>
          <w:szCs w:val="18"/>
        </w:rPr>
        <w:t>other incurred directly attributable insurance service expenses;</w:t>
      </w:r>
    </w:p>
    <w:p w14:paraId="34546969" w14:textId="77777777" w:rsidR="007C36C7" w:rsidRPr="00B52B35" w:rsidRDefault="007C36C7" w:rsidP="006D62F6">
      <w:pPr>
        <w:pStyle w:val="BodyText"/>
        <w:widowControl w:val="0"/>
        <w:numPr>
          <w:ilvl w:val="0"/>
          <w:numId w:val="58"/>
        </w:numPr>
        <w:autoSpaceDE w:val="0"/>
        <w:autoSpaceDN w:val="0"/>
        <w:spacing w:after="0"/>
        <w:jc w:val="both"/>
        <w:rPr>
          <w:sz w:val="18"/>
          <w:szCs w:val="18"/>
        </w:rPr>
      </w:pPr>
      <w:r w:rsidRPr="00B52B35">
        <w:rPr>
          <w:sz w:val="18"/>
          <w:szCs w:val="18"/>
        </w:rPr>
        <w:t>amortisation of insurance acquisition cash flows;</w:t>
      </w:r>
    </w:p>
    <w:p w14:paraId="255CBCDC" w14:textId="77777777" w:rsidR="007C36C7" w:rsidRPr="00B52B35" w:rsidRDefault="007C36C7" w:rsidP="006D62F6">
      <w:pPr>
        <w:pStyle w:val="BodyText"/>
        <w:widowControl w:val="0"/>
        <w:numPr>
          <w:ilvl w:val="0"/>
          <w:numId w:val="58"/>
        </w:numPr>
        <w:autoSpaceDE w:val="0"/>
        <w:autoSpaceDN w:val="0"/>
        <w:spacing w:after="0"/>
        <w:jc w:val="both"/>
        <w:rPr>
          <w:sz w:val="18"/>
          <w:szCs w:val="18"/>
        </w:rPr>
      </w:pPr>
      <w:r w:rsidRPr="00B52B35">
        <w:rPr>
          <w:sz w:val="18"/>
          <w:szCs w:val="18"/>
        </w:rPr>
        <w:t>changes that relate to past service (i.e. changes in the future cash flows relating to the liability for incurred claims); and</w:t>
      </w:r>
    </w:p>
    <w:p w14:paraId="71C603FC" w14:textId="77777777" w:rsidR="007C36C7" w:rsidRPr="00B52B35" w:rsidRDefault="007C36C7" w:rsidP="006D62F6">
      <w:pPr>
        <w:pStyle w:val="BodyText"/>
        <w:widowControl w:val="0"/>
        <w:numPr>
          <w:ilvl w:val="0"/>
          <w:numId w:val="58"/>
        </w:numPr>
        <w:autoSpaceDE w:val="0"/>
        <w:autoSpaceDN w:val="0"/>
        <w:spacing w:after="0"/>
        <w:jc w:val="both"/>
        <w:rPr>
          <w:sz w:val="18"/>
          <w:szCs w:val="18"/>
        </w:rPr>
      </w:pPr>
      <w:r w:rsidRPr="00B52B35">
        <w:rPr>
          <w:sz w:val="18"/>
          <w:szCs w:val="18"/>
        </w:rPr>
        <w:t>changes that relate to future service (i.e. losses/reversals on onerous groups of contracts from changes in the loss components).</w:t>
      </w:r>
    </w:p>
    <w:p w14:paraId="5493C000" w14:textId="77777777" w:rsidR="007C36C7" w:rsidRDefault="007C36C7" w:rsidP="007F549E">
      <w:pPr>
        <w:spacing w:after="240"/>
        <w:jc w:val="both"/>
        <w:rPr>
          <w:sz w:val="18"/>
          <w:szCs w:val="18"/>
        </w:rPr>
      </w:pPr>
    </w:p>
    <w:p w14:paraId="433997BE" w14:textId="77777777" w:rsidR="007C36C7" w:rsidRPr="00B52B35" w:rsidRDefault="007C36C7" w:rsidP="00B52B35">
      <w:pPr>
        <w:spacing w:after="240"/>
        <w:jc w:val="both"/>
        <w:rPr>
          <w:sz w:val="18"/>
          <w:szCs w:val="18"/>
        </w:rPr>
      </w:pPr>
      <w:r w:rsidRPr="00B52B35">
        <w:rPr>
          <w:sz w:val="18"/>
          <w:szCs w:val="18"/>
        </w:rPr>
        <w:t>For contracts measured under the premium allocation approach, amortisation of insurance acquisition cash flows is based on the passage of time.</w:t>
      </w:r>
    </w:p>
    <w:p w14:paraId="137F2267" w14:textId="77777777" w:rsidR="007C36C7" w:rsidRPr="00B52B35" w:rsidRDefault="007C36C7">
      <w:pPr>
        <w:spacing w:after="240"/>
        <w:jc w:val="both"/>
        <w:rPr>
          <w:b/>
          <w:bCs/>
          <w:sz w:val="24"/>
          <w:szCs w:val="24"/>
        </w:rPr>
      </w:pPr>
      <w:r w:rsidRPr="00B52B35">
        <w:rPr>
          <w:b/>
          <w:bCs/>
          <w:sz w:val="24"/>
          <w:szCs w:val="24"/>
        </w:rPr>
        <w:lastRenderedPageBreak/>
        <w:t>B1-4</w:t>
      </w:r>
      <w:r>
        <w:rPr>
          <w:b/>
          <w:bCs/>
          <w:sz w:val="24"/>
          <w:szCs w:val="24"/>
        </w:rPr>
        <w:tab/>
      </w:r>
      <w:r w:rsidRPr="00B52B35">
        <w:rPr>
          <w:b/>
          <w:bCs/>
          <w:sz w:val="24"/>
          <w:szCs w:val="24"/>
        </w:rPr>
        <w:t>INSURANCE REVENUE (continued)</w:t>
      </w:r>
    </w:p>
    <w:p w14:paraId="0F577CBF" w14:textId="77777777" w:rsidR="007C36C7" w:rsidRPr="00B52B35" w:rsidRDefault="007C36C7" w:rsidP="00B52B35">
      <w:pPr>
        <w:spacing w:after="240"/>
        <w:jc w:val="both"/>
        <w:rPr>
          <w:sz w:val="18"/>
          <w:szCs w:val="18"/>
        </w:rPr>
      </w:pPr>
      <w:r w:rsidRPr="00B52B35">
        <w:rPr>
          <w:sz w:val="18"/>
          <w:szCs w:val="18"/>
        </w:rPr>
        <w:t>Other expenses that relate directly to the fulfilment of insurance contracts will be recognised in profit or loss as insurance service expenses, generally when they are incurred. Expenses that do not relate directly to the fulfilment contracts are included in other expenses in the profit or loss statement.</w:t>
      </w:r>
    </w:p>
    <w:p w14:paraId="2A596F20" w14:textId="77777777" w:rsidR="007C36C7" w:rsidRPr="006F6919" w:rsidRDefault="007C36C7" w:rsidP="007F549E">
      <w:pPr>
        <w:pStyle w:val="BodyText"/>
        <w:rPr>
          <w:u w:val="single"/>
        </w:rPr>
      </w:pPr>
      <w:r w:rsidRPr="006F6919">
        <w:rPr>
          <w:u w:val="single"/>
        </w:rPr>
        <w:t>Net income (expenses) from reinsurance contracts held</w:t>
      </w:r>
    </w:p>
    <w:p w14:paraId="4408D9E5" w14:textId="77777777" w:rsidR="007C36C7" w:rsidRPr="00B52B35" w:rsidRDefault="007C36C7" w:rsidP="00B52B35">
      <w:pPr>
        <w:spacing w:after="240"/>
        <w:jc w:val="both"/>
        <w:rPr>
          <w:sz w:val="18"/>
          <w:szCs w:val="18"/>
        </w:rPr>
      </w:pPr>
      <w:r>
        <w:rPr>
          <w:sz w:val="18"/>
          <w:szCs w:val="18"/>
        </w:rPr>
        <w:t>The Group</w:t>
      </w:r>
      <w:r w:rsidRPr="00B52B35">
        <w:rPr>
          <w:sz w:val="18"/>
          <w:szCs w:val="18"/>
        </w:rPr>
        <w:t xml:space="preserve"> presents financial performance of groups of reinsurance contracts held on a net basis in net income from reinsurance contracts held, comprising the following amounts:</w:t>
      </w:r>
    </w:p>
    <w:p w14:paraId="229BF3AB" w14:textId="77777777" w:rsidR="007C36C7" w:rsidRPr="00B52B35" w:rsidRDefault="007C36C7" w:rsidP="006D62F6">
      <w:pPr>
        <w:pStyle w:val="BodyText"/>
        <w:widowControl w:val="0"/>
        <w:numPr>
          <w:ilvl w:val="0"/>
          <w:numId w:val="59"/>
        </w:numPr>
        <w:autoSpaceDE w:val="0"/>
        <w:autoSpaceDN w:val="0"/>
        <w:spacing w:after="0"/>
        <w:jc w:val="both"/>
        <w:rPr>
          <w:sz w:val="18"/>
          <w:szCs w:val="18"/>
        </w:rPr>
      </w:pPr>
      <w:r w:rsidRPr="00B52B35">
        <w:rPr>
          <w:sz w:val="18"/>
          <w:szCs w:val="18"/>
        </w:rPr>
        <w:t>reinsurance expenses;</w:t>
      </w:r>
    </w:p>
    <w:p w14:paraId="53DFB9EA" w14:textId="77777777" w:rsidR="007C36C7" w:rsidRPr="00B52B35" w:rsidRDefault="007C36C7" w:rsidP="006D62F6">
      <w:pPr>
        <w:pStyle w:val="BodyText"/>
        <w:widowControl w:val="0"/>
        <w:numPr>
          <w:ilvl w:val="0"/>
          <w:numId w:val="59"/>
        </w:numPr>
        <w:autoSpaceDE w:val="0"/>
        <w:autoSpaceDN w:val="0"/>
        <w:spacing w:after="0"/>
        <w:jc w:val="both"/>
        <w:rPr>
          <w:sz w:val="18"/>
          <w:szCs w:val="18"/>
        </w:rPr>
      </w:pPr>
      <w:r w:rsidRPr="00B52B35">
        <w:rPr>
          <w:sz w:val="18"/>
          <w:szCs w:val="18"/>
        </w:rPr>
        <w:t>incurred claims recovery;</w:t>
      </w:r>
    </w:p>
    <w:p w14:paraId="48EC3B32" w14:textId="77777777" w:rsidR="007C36C7" w:rsidRPr="00B52B35" w:rsidRDefault="007C36C7" w:rsidP="006D62F6">
      <w:pPr>
        <w:pStyle w:val="BodyText"/>
        <w:widowControl w:val="0"/>
        <w:numPr>
          <w:ilvl w:val="0"/>
          <w:numId w:val="59"/>
        </w:numPr>
        <w:autoSpaceDE w:val="0"/>
        <w:autoSpaceDN w:val="0"/>
        <w:spacing w:after="0"/>
        <w:jc w:val="both"/>
        <w:rPr>
          <w:sz w:val="18"/>
          <w:szCs w:val="18"/>
        </w:rPr>
      </w:pPr>
      <w:r w:rsidRPr="00B52B35">
        <w:rPr>
          <w:sz w:val="18"/>
          <w:szCs w:val="18"/>
        </w:rPr>
        <w:t>other incurred directly attributable insurance service expenses;</w:t>
      </w:r>
    </w:p>
    <w:p w14:paraId="29A7CA4D" w14:textId="77777777" w:rsidR="007C36C7" w:rsidRPr="00B52B35" w:rsidRDefault="007C36C7" w:rsidP="006D62F6">
      <w:pPr>
        <w:pStyle w:val="BodyText"/>
        <w:widowControl w:val="0"/>
        <w:numPr>
          <w:ilvl w:val="0"/>
          <w:numId w:val="59"/>
        </w:numPr>
        <w:autoSpaceDE w:val="0"/>
        <w:autoSpaceDN w:val="0"/>
        <w:spacing w:after="0"/>
        <w:jc w:val="both"/>
        <w:rPr>
          <w:sz w:val="18"/>
          <w:szCs w:val="18"/>
        </w:rPr>
      </w:pPr>
      <w:r w:rsidRPr="00B52B35">
        <w:rPr>
          <w:sz w:val="18"/>
          <w:szCs w:val="18"/>
        </w:rPr>
        <w:t>effect of changes in risk of reinsurer non-performance;</w:t>
      </w:r>
    </w:p>
    <w:p w14:paraId="2508BD59" w14:textId="77777777" w:rsidR="007C36C7" w:rsidRPr="00B52B35" w:rsidRDefault="007C36C7" w:rsidP="006D62F6">
      <w:pPr>
        <w:pStyle w:val="BodyText"/>
        <w:widowControl w:val="0"/>
        <w:numPr>
          <w:ilvl w:val="0"/>
          <w:numId w:val="59"/>
        </w:numPr>
        <w:autoSpaceDE w:val="0"/>
        <w:autoSpaceDN w:val="0"/>
        <w:spacing w:after="0"/>
        <w:jc w:val="both"/>
        <w:rPr>
          <w:sz w:val="18"/>
          <w:szCs w:val="18"/>
        </w:rPr>
      </w:pPr>
      <w:r w:rsidRPr="00B52B35">
        <w:rPr>
          <w:sz w:val="18"/>
          <w:szCs w:val="18"/>
        </w:rPr>
        <w:t>changes relating to past service (i.e. adjustments to incurred claims).</w:t>
      </w:r>
    </w:p>
    <w:p w14:paraId="5B54BCD9" w14:textId="77777777" w:rsidR="007C36C7" w:rsidRPr="00EE4EDB" w:rsidRDefault="007C36C7" w:rsidP="007F549E">
      <w:pPr>
        <w:pStyle w:val="BodyText"/>
      </w:pPr>
    </w:p>
    <w:p w14:paraId="5CDDAF8A" w14:textId="77777777" w:rsidR="007C36C7" w:rsidRPr="00B52B35" w:rsidRDefault="007C36C7" w:rsidP="00B52B35">
      <w:pPr>
        <w:spacing w:after="240"/>
        <w:jc w:val="both"/>
        <w:rPr>
          <w:sz w:val="18"/>
          <w:szCs w:val="18"/>
        </w:rPr>
      </w:pPr>
      <w:r w:rsidRPr="00B52B35">
        <w:rPr>
          <w:sz w:val="18"/>
          <w:szCs w:val="18"/>
        </w:rPr>
        <w:t xml:space="preserve">Reinsurance expenses are recognised similarly to insurance revenue. The amount of reinsurance expenses recognised in the reporting period depicts the transfer of received services at an amount that reflects the portion of ceding premiums </w:t>
      </w:r>
      <w:r>
        <w:rPr>
          <w:sz w:val="18"/>
          <w:szCs w:val="18"/>
        </w:rPr>
        <w:t>the Group</w:t>
      </w:r>
      <w:r w:rsidRPr="00B52B35">
        <w:rPr>
          <w:sz w:val="18"/>
          <w:szCs w:val="18"/>
        </w:rPr>
        <w:t xml:space="preserve"> expects to pay in exchange for those services.</w:t>
      </w:r>
    </w:p>
    <w:p w14:paraId="3FA431C0" w14:textId="77777777" w:rsidR="007C36C7" w:rsidRPr="00B52B35" w:rsidRDefault="007C36C7" w:rsidP="00B52B35">
      <w:pPr>
        <w:spacing w:after="240"/>
        <w:jc w:val="both"/>
        <w:rPr>
          <w:sz w:val="18"/>
          <w:szCs w:val="18"/>
        </w:rPr>
      </w:pPr>
      <w:r w:rsidRPr="00B52B35">
        <w:rPr>
          <w:sz w:val="18"/>
          <w:szCs w:val="18"/>
        </w:rPr>
        <w:t xml:space="preserve">For groups of reinsurance contracts held measured under the premium allocation approach, </w:t>
      </w:r>
      <w:r>
        <w:rPr>
          <w:sz w:val="18"/>
          <w:szCs w:val="18"/>
        </w:rPr>
        <w:t>the Group</w:t>
      </w:r>
      <w:r w:rsidRPr="00B52B35">
        <w:rPr>
          <w:sz w:val="18"/>
          <w:szCs w:val="18"/>
        </w:rPr>
        <w:t xml:space="preserve"> recognises reinsurance expenses based on the passage of time over the coverage period of a group of contracts.</w:t>
      </w:r>
    </w:p>
    <w:tbl>
      <w:tblPr>
        <w:tblW w:w="8600" w:type="dxa"/>
        <w:tblLook w:val="04A0" w:firstRow="1" w:lastRow="0" w:firstColumn="1" w:lastColumn="0" w:noHBand="0" w:noVBand="1"/>
      </w:tblPr>
      <w:tblGrid>
        <w:gridCol w:w="3960"/>
        <w:gridCol w:w="1160"/>
        <w:gridCol w:w="1160"/>
        <w:gridCol w:w="1160"/>
        <w:gridCol w:w="1160"/>
      </w:tblGrid>
      <w:tr w:rsidR="007C36C7" w:rsidRPr="00266455" w14:paraId="2EC84329" w14:textId="77777777" w:rsidTr="00266455">
        <w:trPr>
          <w:trHeight w:val="288"/>
        </w:trPr>
        <w:tc>
          <w:tcPr>
            <w:tcW w:w="3960" w:type="dxa"/>
            <w:tcBorders>
              <w:top w:val="single" w:sz="4" w:space="0" w:color="auto"/>
              <w:left w:val="single" w:sz="4" w:space="0" w:color="auto"/>
              <w:bottom w:val="nil"/>
              <w:right w:val="nil"/>
            </w:tcBorders>
            <w:shd w:val="clear" w:color="000000" w:fill="BFBFBF"/>
            <w:vAlign w:val="center"/>
            <w:hideMark/>
          </w:tcPr>
          <w:p w14:paraId="19156CD1" w14:textId="77777777" w:rsidR="007C36C7" w:rsidRPr="00266455" w:rsidRDefault="007C36C7" w:rsidP="00266455">
            <w:pPr>
              <w:rPr>
                <w:rFonts w:cs="Arial"/>
                <w:color w:val="000000"/>
                <w:sz w:val="18"/>
                <w:szCs w:val="18"/>
              </w:rPr>
            </w:pPr>
            <w:r w:rsidRPr="00266455">
              <w:rPr>
                <w:rFonts w:cs="Arial"/>
                <w:color w:val="000000"/>
                <w:sz w:val="18"/>
                <w:szCs w:val="18"/>
              </w:rPr>
              <w:t> </w:t>
            </w:r>
          </w:p>
        </w:tc>
        <w:tc>
          <w:tcPr>
            <w:tcW w:w="2320" w:type="dxa"/>
            <w:gridSpan w:val="2"/>
            <w:tcBorders>
              <w:top w:val="single" w:sz="4" w:space="0" w:color="auto"/>
              <w:left w:val="nil"/>
              <w:bottom w:val="nil"/>
              <w:right w:val="nil"/>
            </w:tcBorders>
            <w:shd w:val="clear" w:color="000000" w:fill="BFBFBF"/>
            <w:vAlign w:val="center"/>
            <w:hideMark/>
          </w:tcPr>
          <w:p w14:paraId="65FC4E23" w14:textId="77777777" w:rsidR="007C36C7" w:rsidRPr="00266455" w:rsidRDefault="007C36C7" w:rsidP="00266455">
            <w:pPr>
              <w:jc w:val="center"/>
              <w:rPr>
                <w:rFonts w:cs="Arial"/>
                <w:b/>
                <w:bCs/>
                <w:color w:val="000000"/>
                <w:sz w:val="18"/>
                <w:szCs w:val="18"/>
              </w:rPr>
            </w:pPr>
            <w:r w:rsidRPr="00266455">
              <w:rPr>
                <w:rFonts w:cs="Arial"/>
                <w:b/>
                <w:bCs/>
                <w:color w:val="000000"/>
                <w:sz w:val="18"/>
                <w:szCs w:val="18"/>
              </w:rPr>
              <w:t>Consolidated</w:t>
            </w:r>
          </w:p>
        </w:tc>
        <w:tc>
          <w:tcPr>
            <w:tcW w:w="2320" w:type="dxa"/>
            <w:gridSpan w:val="2"/>
            <w:tcBorders>
              <w:top w:val="single" w:sz="4" w:space="0" w:color="auto"/>
              <w:left w:val="nil"/>
              <w:bottom w:val="nil"/>
              <w:right w:val="single" w:sz="4" w:space="0" w:color="000000"/>
            </w:tcBorders>
            <w:shd w:val="clear" w:color="000000" w:fill="BFBFBF"/>
            <w:vAlign w:val="center"/>
            <w:hideMark/>
          </w:tcPr>
          <w:p w14:paraId="1B4E881B" w14:textId="77777777" w:rsidR="007C36C7" w:rsidRPr="00266455" w:rsidRDefault="007C36C7" w:rsidP="00266455">
            <w:pPr>
              <w:jc w:val="center"/>
              <w:rPr>
                <w:rFonts w:cs="Arial"/>
                <w:b/>
                <w:bCs/>
                <w:color w:val="000000"/>
                <w:sz w:val="18"/>
                <w:szCs w:val="18"/>
              </w:rPr>
            </w:pPr>
            <w:r w:rsidRPr="00266455">
              <w:rPr>
                <w:rFonts w:cs="Arial"/>
                <w:b/>
                <w:bCs/>
                <w:color w:val="000000"/>
                <w:sz w:val="18"/>
                <w:szCs w:val="18"/>
              </w:rPr>
              <w:t>Parent</w:t>
            </w:r>
          </w:p>
        </w:tc>
      </w:tr>
      <w:tr w:rsidR="007C36C7" w:rsidRPr="00266455" w14:paraId="4C5E67D5" w14:textId="77777777" w:rsidTr="00266455">
        <w:trPr>
          <w:trHeight w:val="288"/>
        </w:trPr>
        <w:tc>
          <w:tcPr>
            <w:tcW w:w="3960" w:type="dxa"/>
            <w:vMerge w:val="restart"/>
            <w:tcBorders>
              <w:top w:val="nil"/>
              <w:left w:val="single" w:sz="4" w:space="0" w:color="auto"/>
              <w:bottom w:val="single" w:sz="4" w:space="0" w:color="000000"/>
              <w:right w:val="nil"/>
            </w:tcBorders>
            <w:shd w:val="clear" w:color="000000" w:fill="BFBFBF"/>
            <w:vAlign w:val="center"/>
            <w:hideMark/>
          </w:tcPr>
          <w:p w14:paraId="53C53D15" w14:textId="77777777" w:rsidR="007C36C7" w:rsidRPr="00266455" w:rsidRDefault="007C36C7" w:rsidP="00266455">
            <w:pPr>
              <w:rPr>
                <w:rFonts w:cs="Arial"/>
                <w:color w:val="000000"/>
                <w:sz w:val="18"/>
                <w:szCs w:val="18"/>
              </w:rPr>
            </w:pPr>
            <w:r w:rsidRPr="00266455">
              <w:rPr>
                <w:rFonts w:cs="Arial"/>
                <w:color w:val="000000"/>
                <w:sz w:val="18"/>
                <w:szCs w:val="18"/>
              </w:rPr>
              <w:t> </w:t>
            </w:r>
          </w:p>
        </w:tc>
        <w:tc>
          <w:tcPr>
            <w:tcW w:w="1160" w:type="dxa"/>
            <w:tcBorders>
              <w:top w:val="nil"/>
              <w:left w:val="nil"/>
              <w:bottom w:val="nil"/>
              <w:right w:val="nil"/>
            </w:tcBorders>
            <w:shd w:val="clear" w:color="000000" w:fill="BFBFBF"/>
            <w:vAlign w:val="center"/>
            <w:hideMark/>
          </w:tcPr>
          <w:p w14:paraId="50C52984" w14:textId="77777777" w:rsidR="007C36C7" w:rsidRPr="00266455" w:rsidRDefault="007C36C7" w:rsidP="00266455">
            <w:pPr>
              <w:jc w:val="right"/>
              <w:rPr>
                <w:rFonts w:cs="Arial"/>
                <w:b/>
                <w:bCs/>
                <w:color w:val="000000"/>
                <w:sz w:val="18"/>
                <w:szCs w:val="18"/>
              </w:rPr>
            </w:pPr>
            <w:r w:rsidRPr="00266455">
              <w:rPr>
                <w:rFonts w:cs="Arial"/>
                <w:b/>
                <w:bCs/>
                <w:color w:val="000000"/>
                <w:sz w:val="18"/>
                <w:szCs w:val="18"/>
              </w:rPr>
              <w:t>2024</w:t>
            </w:r>
          </w:p>
        </w:tc>
        <w:tc>
          <w:tcPr>
            <w:tcW w:w="1160" w:type="dxa"/>
            <w:tcBorders>
              <w:top w:val="nil"/>
              <w:left w:val="nil"/>
              <w:bottom w:val="nil"/>
              <w:right w:val="nil"/>
            </w:tcBorders>
            <w:shd w:val="clear" w:color="000000" w:fill="BFBFBF"/>
            <w:vAlign w:val="center"/>
            <w:hideMark/>
          </w:tcPr>
          <w:p w14:paraId="36D69375" w14:textId="77777777" w:rsidR="007C36C7" w:rsidRPr="00266455" w:rsidRDefault="007C36C7" w:rsidP="00266455">
            <w:pPr>
              <w:jc w:val="right"/>
              <w:rPr>
                <w:rFonts w:cs="Arial"/>
                <w:b/>
                <w:bCs/>
                <w:color w:val="000000"/>
                <w:sz w:val="18"/>
                <w:szCs w:val="18"/>
              </w:rPr>
            </w:pPr>
            <w:r w:rsidRPr="00266455">
              <w:rPr>
                <w:rFonts w:cs="Arial"/>
                <w:b/>
                <w:bCs/>
                <w:color w:val="000000"/>
                <w:sz w:val="18"/>
                <w:szCs w:val="18"/>
              </w:rPr>
              <w:t>2023</w:t>
            </w:r>
          </w:p>
        </w:tc>
        <w:tc>
          <w:tcPr>
            <w:tcW w:w="1160" w:type="dxa"/>
            <w:tcBorders>
              <w:top w:val="nil"/>
              <w:left w:val="nil"/>
              <w:bottom w:val="nil"/>
              <w:right w:val="nil"/>
            </w:tcBorders>
            <w:shd w:val="clear" w:color="000000" w:fill="BFBFBF"/>
            <w:vAlign w:val="center"/>
            <w:hideMark/>
          </w:tcPr>
          <w:p w14:paraId="60E3B58F" w14:textId="77777777" w:rsidR="007C36C7" w:rsidRPr="00266455" w:rsidRDefault="007C36C7" w:rsidP="00266455">
            <w:pPr>
              <w:jc w:val="right"/>
              <w:rPr>
                <w:rFonts w:cs="Arial"/>
                <w:b/>
                <w:bCs/>
                <w:color w:val="000000"/>
                <w:sz w:val="18"/>
                <w:szCs w:val="18"/>
              </w:rPr>
            </w:pPr>
            <w:r w:rsidRPr="00266455">
              <w:rPr>
                <w:rFonts w:cs="Arial"/>
                <w:b/>
                <w:bCs/>
                <w:color w:val="000000"/>
                <w:sz w:val="18"/>
                <w:szCs w:val="18"/>
              </w:rPr>
              <w:t>2024</w:t>
            </w:r>
          </w:p>
        </w:tc>
        <w:tc>
          <w:tcPr>
            <w:tcW w:w="1160" w:type="dxa"/>
            <w:tcBorders>
              <w:top w:val="nil"/>
              <w:left w:val="nil"/>
              <w:bottom w:val="nil"/>
              <w:right w:val="single" w:sz="4" w:space="0" w:color="auto"/>
            </w:tcBorders>
            <w:shd w:val="clear" w:color="000000" w:fill="BFBFBF"/>
            <w:vAlign w:val="center"/>
            <w:hideMark/>
          </w:tcPr>
          <w:p w14:paraId="1AB928C9" w14:textId="77777777" w:rsidR="007C36C7" w:rsidRPr="00266455" w:rsidRDefault="007C36C7" w:rsidP="00266455">
            <w:pPr>
              <w:jc w:val="right"/>
              <w:rPr>
                <w:rFonts w:cs="Arial"/>
                <w:b/>
                <w:bCs/>
                <w:color w:val="000000"/>
                <w:sz w:val="18"/>
                <w:szCs w:val="18"/>
              </w:rPr>
            </w:pPr>
            <w:r w:rsidRPr="00266455">
              <w:rPr>
                <w:rFonts w:cs="Arial"/>
                <w:b/>
                <w:bCs/>
                <w:color w:val="000000"/>
                <w:sz w:val="18"/>
                <w:szCs w:val="18"/>
              </w:rPr>
              <w:t>2023</w:t>
            </w:r>
          </w:p>
        </w:tc>
      </w:tr>
      <w:tr w:rsidR="007C36C7" w:rsidRPr="00266455" w14:paraId="16F9AA25" w14:textId="77777777" w:rsidTr="00266455">
        <w:trPr>
          <w:trHeight w:val="288"/>
        </w:trPr>
        <w:tc>
          <w:tcPr>
            <w:tcW w:w="3960" w:type="dxa"/>
            <w:vMerge/>
            <w:tcBorders>
              <w:top w:val="nil"/>
              <w:left w:val="single" w:sz="4" w:space="0" w:color="auto"/>
              <w:bottom w:val="single" w:sz="4" w:space="0" w:color="000000"/>
              <w:right w:val="nil"/>
            </w:tcBorders>
            <w:vAlign w:val="center"/>
            <w:hideMark/>
          </w:tcPr>
          <w:p w14:paraId="5CC234CA" w14:textId="77777777" w:rsidR="007C36C7" w:rsidRPr="00266455" w:rsidRDefault="007C36C7" w:rsidP="00266455">
            <w:pPr>
              <w:rPr>
                <w:rFonts w:cs="Arial"/>
                <w:color w:val="000000"/>
                <w:sz w:val="18"/>
                <w:szCs w:val="18"/>
              </w:rPr>
            </w:pPr>
          </w:p>
        </w:tc>
        <w:tc>
          <w:tcPr>
            <w:tcW w:w="1160" w:type="dxa"/>
            <w:tcBorders>
              <w:top w:val="nil"/>
              <w:left w:val="nil"/>
              <w:bottom w:val="single" w:sz="4" w:space="0" w:color="auto"/>
              <w:right w:val="nil"/>
            </w:tcBorders>
            <w:shd w:val="clear" w:color="000000" w:fill="BFBFBF"/>
            <w:vAlign w:val="center"/>
            <w:hideMark/>
          </w:tcPr>
          <w:p w14:paraId="216FFE21" w14:textId="77777777" w:rsidR="007C36C7" w:rsidRPr="00266455" w:rsidRDefault="007C36C7" w:rsidP="00266455">
            <w:pPr>
              <w:jc w:val="right"/>
              <w:rPr>
                <w:rFonts w:cs="Arial"/>
                <w:b/>
                <w:bCs/>
                <w:color w:val="000000"/>
                <w:sz w:val="18"/>
                <w:szCs w:val="18"/>
              </w:rPr>
            </w:pPr>
            <w:r w:rsidRPr="00266455">
              <w:rPr>
                <w:rFonts w:cs="Arial"/>
                <w:b/>
                <w:bCs/>
                <w:color w:val="000000"/>
                <w:sz w:val="18"/>
                <w:szCs w:val="18"/>
              </w:rPr>
              <w:t>$’000</w:t>
            </w:r>
          </w:p>
        </w:tc>
        <w:tc>
          <w:tcPr>
            <w:tcW w:w="1160" w:type="dxa"/>
            <w:tcBorders>
              <w:top w:val="nil"/>
              <w:left w:val="nil"/>
              <w:bottom w:val="single" w:sz="4" w:space="0" w:color="auto"/>
              <w:right w:val="nil"/>
            </w:tcBorders>
            <w:shd w:val="clear" w:color="000000" w:fill="BFBFBF"/>
            <w:vAlign w:val="center"/>
            <w:hideMark/>
          </w:tcPr>
          <w:p w14:paraId="6074FC2C" w14:textId="77777777" w:rsidR="007C36C7" w:rsidRPr="00266455" w:rsidRDefault="007C36C7" w:rsidP="00266455">
            <w:pPr>
              <w:jc w:val="right"/>
              <w:rPr>
                <w:rFonts w:cs="Arial"/>
                <w:b/>
                <w:bCs/>
                <w:color w:val="000000"/>
                <w:sz w:val="18"/>
                <w:szCs w:val="18"/>
              </w:rPr>
            </w:pPr>
            <w:r w:rsidRPr="00266455">
              <w:rPr>
                <w:rFonts w:cs="Arial"/>
                <w:b/>
                <w:bCs/>
                <w:color w:val="000000"/>
                <w:sz w:val="18"/>
                <w:szCs w:val="18"/>
              </w:rPr>
              <w:t>$’000</w:t>
            </w:r>
          </w:p>
        </w:tc>
        <w:tc>
          <w:tcPr>
            <w:tcW w:w="1160" w:type="dxa"/>
            <w:tcBorders>
              <w:top w:val="nil"/>
              <w:left w:val="nil"/>
              <w:bottom w:val="single" w:sz="4" w:space="0" w:color="auto"/>
              <w:right w:val="nil"/>
            </w:tcBorders>
            <w:shd w:val="clear" w:color="000000" w:fill="BFBFBF"/>
            <w:vAlign w:val="center"/>
            <w:hideMark/>
          </w:tcPr>
          <w:p w14:paraId="02FB0911" w14:textId="77777777" w:rsidR="007C36C7" w:rsidRPr="00266455" w:rsidRDefault="007C36C7" w:rsidP="00266455">
            <w:pPr>
              <w:jc w:val="right"/>
              <w:rPr>
                <w:rFonts w:cs="Arial"/>
                <w:b/>
                <w:bCs/>
                <w:color w:val="000000"/>
                <w:sz w:val="18"/>
                <w:szCs w:val="18"/>
              </w:rPr>
            </w:pPr>
            <w:r w:rsidRPr="00266455">
              <w:rPr>
                <w:rFonts w:cs="Arial"/>
                <w:b/>
                <w:bCs/>
                <w:color w:val="000000"/>
                <w:sz w:val="18"/>
                <w:szCs w:val="18"/>
              </w:rPr>
              <w:t>$’000</w:t>
            </w:r>
          </w:p>
        </w:tc>
        <w:tc>
          <w:tcPr>
            <w:tcW w:w="1160" w:type="dxa"/>
            <w:tcBorders>
              <w:top w:val="nil"/>
              <w:left w:val="nil"/>
              <w:bottom w:val="single" w:sz="4" w:space="0" w:color="auto"/>
              <w:right w:val="single" w:sz="4" w:space="0" w:color="auto"/>
            </w:tcBorders>
            <w:shd w:val="clear" w:color="000000" w:fill="BFBFBF"/>
            <w:vAlign w:val="center"/>
            <w:hideMark/>
          </w:tcPr>
          <w:p w14:paraId="739785EC" w14:textId="77777777" w:rsidR="007C36C7" w:rsidRPr="00266455" w:rsidRDefault="007C36C7" w:rsidP="00266455">
            <w:pPr>
              <w:jc w:val="right"/>
              <w:rPr>
                <w:rFonts w:cs="Arial"/>
                <w:b/>
                <w:bCs/>
                <w:color w:val="000000"/>
                <w:sz w:val="18"/>
                <w:szCs w:val="18"/>
              </w:rPr>
            </w:pPr>
            <w:r w:rsidRPr="00266455">
              <w:rPr>
                <w:rFonts w:cs="Arial"/>
                <w:b/>
                <w:bCs/>
                <w:color w:val="000000"/>
                <w:sz w:val="18"/>
                <w:szCs w:val="18"/>
              </w:rPr>
              <w:t>$’000</w:t>
            </w:r>
          </w:p>
        </w:tc>
      </w:tr>
      <w:tr w:rsidR="007C36C7" w:rsidRPr="00266455" w14:paraId="36EB4C82" w14:textId="77777777" w:rsidTr="00266455">
        <w:trPr>
          <w:trHeight w:val="480"/>
        </w:trPr>
        <w:tc>
          <w:tcPr>
            <w:tcW w:w="3960" w:type="dxa"/>
            <w:tcBorders>
              <w:top w:val="nil"/>
              <w:left w:val="single" w:sz="4" w:space="0" w:color="auto"/>
              <w:bottom w:val="nil"/>
              <w:right w:val="nil"/>
            </w:tcBorders>
            <w:shd w:val="clear" w:color="auto" w:fill="auto"/>
            <w:vAlign w:val="center"/>
            <w:hideMark/>
          </w:tcPr>
          <w:p w14:paraId="03011E25" w14:textId="77777777" w:rsidR="007C36C7" w:rsidRPr="00266455" w:rsidRDefault="007C36C7" w:rsidP="00B713E1">
            <w:pPr>
              <w:rPr>
                <w:rFonts w:cs="Arial"/>
                <w:b/>
                <w:bCs/>
                <w:color w:val="000000"/>
                <w:sz w:val="18"/>
                <w:szCs w:val="18"/>
              </w:rPr>
            </w:pPr>
            <w:r>
              <w:rPr>
                <w:rFonts w:cs="Arial"/>
                <w:b/>
                <w:bCs/>
                <w:color w:val="000000"/>
                <w:sz w:val="18"/>
                <w:szCs w:val="18"/>
              </w:rPr>
              <w:t>Finance income/(expenses) from insurance contracts issued</w:t>
            </w:r>
          </w:p>
        </w:tc>
        <w:tc>
          <w:tcPr>
            <w:tcW w:w="1160" w:type="dxa"/>
            <w:tcBorders>
              <w:top w:val="nil"/>
              <w:left w:val="nil"/>
              <w:bottom w:val="nil"/>
              <w:right w:val="nil"/>
            </w:tcBorders>
            <w:shd w:val="clear" w:color="000000" w:fill="F2F2F2"/>
            <w:vAlign w:val="center"/>
            <w:hideMark/>
          </w:tcPr>
          <w:p w14:paraId="5CEE169B" w14:textId="77777777" w:rsidR="007C36C7" w:rsidRPr="00266455" w:rsidRDefault="007C36C7" w:rsidP="00B713E1">
            <w:pPr>
              <w:jc w:val="right"/>
              <w:rPr>
                <w:rFonts w:cs="Arial"/>
                <w:sz w:val="18"/>
                <w:szCs w:val="18"/>
              </w:rPr>
            </w:pPr>
            <w:r>
              <w:rPr>
                <w:rFonts w:cs="Arial"/>
                <w:sz w:val="18"/>
                <w:szCs w:val="18"/>
              </w:rPr>
              <w:t> </w:t>
            </w:r>
          </w:p>
        </w:tc>
        <w:tc>
          <w:tcPr>
            <w:tcW w:w="1160" w:type="dxa"/>
            <w:tcBorders>
              <w:top w:val="nil"/>
              <w:left w:val="nil"/>
              <w:bottom w:val="nil"/>
              <w:right w:val="nil"/>
            </w:tcBorders>
            <w:shd w:val="clear" w:color="auto" w:fill="auto"/>
            <w:vAlign w:val="center"/>
            <w:hideMark/>
          </w:tcPr>
          <w:p w14:paraId="34E615BF" w14:textId="77777777" w:rsidR="007C36C7" w:rsidRPr="00266455" w:rsidRDefault="007C36C7" w:rsidP="00B713E1">
            <w:pPr>
              <w:jc w:val="right"/>
              <w:rPr>
                <w:rFonts w:cs="Arial"/>
                <w:color w:val="000000"/>
                <w:sz w:val="18"/>
                <w:szCs w:val="18"/>
              </w:rPr>
            </w:pPr>
            <w:r>
              <w:rPr>
                <w:rFonts w:cs="Arial"/>
                <w:color w:val="000000"/>
                <w:sz w:val="18"/>
                <w:szCs w:val="18"/>
              </w:rPr>
              <w:t> </w:t>
            </w:r>
          </w:p>
        </w:tc>
        <w:tc>
          <w:tcPr>
            <w:tcW w:w="1160" w:type="dxa"/>
            <w:tcBorders>
              <w:top w:val="nil"/>
              <w:left w:val="nil"/>
              <w:bottom w:val="nil"/>
              <w:right w:val="nil"/>
            </w:tcBorders>
            <w:shd w:val="clear" w:color="000000" w:fill="F2F2F2"/>
            <w:vAlign w:val="center"/>
            <w:hideMark/>
          </w:tcPr>
          <w:p w14:paraId="79DD1E45" w14:textId="77777777" w:rsidR="007C36C7" w:rsidRPr="00266455" w:rsidRDefault="007C36C7" w:rsidP="00B713E1">
            <w:pPr>
              <w:jc w:val="right"/>
              <w:rPr>
                <w:rFonts w:cs="Arial"/>
                <w:color w:val="000000"/>
                <w:sz w:val="18"/>
                <w:szCs w:val="18"/>
              </w:rPr>
            </w:pPr>
            <w:r>
              <w:rPr>
                <w:rFonts w:cs="Arial"/>
                <w:color w:val="000000"/>
                <w:sz w:val="18"/>
                <w:szCs w:val="18"/>
              </w:rPr>
              <w:t> </w:t>
            </w:r>
          </w:p>
        </w:tc>
        <w:tc>
          <w:tcPr>
            <w:tcW w:w="1160" w:type="dxa"/>
            <w:tcBorders>
              <w:top w:val="nil"/>
              <w:left w:val="nil"/>
              <w:bottom w:val="nil"/>
              <w:right w:val="single" w:sz="4" w:space="0" w:color="auto"/>
            </w:tcBorders>
            <w:shd w:val="clear" w:color="auto" w:fill="auto"/>
            <w:vAlign w:val="center"/>
            <w:hideMark/>
          </w:tcPr>
          <w:p w14:paraId="32DF2DC2" w14:textId="77777777" w:rsidR="007C36C7" w:rsidRPr="00266455" w:rsidRDefault="007C36C7" w:rsidP="00B713E1">
            <w:pPr>
              <w:jc w:val="right"/>
              <w:rPr>
                <w:rFonts w:cs="Arial"/>
                <w:color w:val="000000"/>
                <w:sz w:val="18"/>
                <w:szCs w:val="18"/>
              </w:rPr>
            </w:pPr>
            <w:r>
              <w:rPr>
                <w:rFonts w:cs="Arial"/>
                <w:color w:val="000000"/>
                <w:sz w:val="18"/>
                <w:szCs w:val="18"/>
              </w:rPr>
              <w:t> </w:t>
            </w:r>
          </w:p>
        </w:tc>
      </w:tr>
      <w:tr w:rsidR="007C36C7" w:rsidRPr="00266455" w14:paraId="6B47FC2F" w14:textId="77777777" w:rsidTr="00266455">
        <w:trPr>
          <w:trHeight w:val="456"/>
        </w:trPr>
        <w:tc>
          <w:tcPr>
            <w:tcW w:w="3960" w:type="dxa"/>
            <w:tcBorders>
              <w:top w:val="nil"/>
              <w:left w:val="single" w:sz="4" w:space="0" w:color="auto"/>
              <w:bottom w:val="nil"/>
              <w:right w:val="nil"/>
            </w:tcBorders>
            <w:shd w:val="clear" w:color="auto" w:fill="auto"/>
            <w:vAlign w:val="center"/>
            <w:hideMark/>
          </w:tcPr>
          <w:p w14:paraId="7BE2F9AE" w14:textId="77777777" w:rsidR="007C36C7" w:rsidRPr="00266455" w:rsidRDefault="007C36C7" w:rsidP="00B713E1">
            <w:pPr>
              <w:rPr>
                <w:rFonts w:cs="Arial"/>
                <w:color w:val="000000"/>
                <w:sz w:val="18"/>
                <w:szCs w:val="18"/>
              </w:rPr>
            </w:pPr>
            <w:r>
              <w:rPr>
                <w:rFonts w:cs="Arial"/>
                <w:color w:val="000000"/>
                <w:sz w:val="18"/>
                <w:szCs w:val="18"/>
              </w:rPr>
              <w:t>Discount unwind and changes in financial assumptions</w:t>
            </w:r>
          </w:p>
        </w:tc>
        <w:tc>
          <w:tcPr>
            <w:tcW w:w="1160" w:type="dxa"/>
            <w:tcBorders>
              <w:top w:val="nil"/>
              <w:left w:val="nil"/>
              <w:bottom w:val="nil"/>
              <w:right w:val="nil"/>
            </w:tcBorders>
            <w:shd w:val="clear" w:color="000000" w:fill="F2F2F2"/>
            <w:vAlign w:val="center"/>
            <w:hideMark/>
          </w:tcPr>
          <w:p w14:paraId="4D917BFA" w14:textId="77777777" w:rsidR="007C36C7" w:rsidRPr="00266455" w:rsidRDefault="007C36C7" w:rsidP="00B713E1">
            <w:pPr>
              <w:jc w:val="right"/>
              <w:rPr>
                <w:rFonts w:cs="Arial"/>
                <w:color w:val="000000"/>
                <w:sz w:val="18"/>
                <w:szCs w:val="18"/>
              </w:rPr>
            </w:pPr>
            <w:r>
              <w:rPr>
                <w:rFonts w:cs="Arial"/>
                <w:color w:val="000000"/>
                <w:sz w:val="18"/>
                <w:szCs w:val="18"/>
              </w:rPr>
              <w:t>(1,861)</w:t>
            </w:r>
          </w:p>
        </w:tc>
        <w:tc>
          <w:tcPr>
            <w:tcW w:w="1160" w:type="dxa"/>
            <w:tcBorders>
              <w:top w:val="nil"/>
              <w:left w:val="nil"/>
              <w:bottom w:val="nil"/>
              <w:right w:val="nil"/>
            </w:tcBorders>
            <w:shd w:val="clear" w:color="auto" w:fill="auto"/>
            <w:vAlign w:val="center"/>
            <w:hideMark/>
          </w:tcPr>
          <w:p w14:paraId="614DF1B9" w14:textId="77777777" w:rsidR="007C36C7" w:rsidRPr="00266455" w:rsidRDefault="007C36C7" w:rsidP="00B713E1">
            <w:pPr>
              <w:jc w:val="right"/>
              <w:rPr>
                <w:rFonts w:cs="Arial"/>
                <w:color w:val="000000"/>
                <w:sz w:val="18"/>
                <w:szCs w:val="18"/>
              </w:rPr>
            </w:pPr>
            <w:r>
              <w:rPr>
                <w:rFonts w:cs="Arial"/>
                <w:color w:val="000000"/>
                <w:sz w:val="18"/>
                <w:szCs w:val="18"/>
              </w:rPr>
              <w:t>(436)</w:t>
            </w:r>
          </w:p>
        </w:tc>
        <w:tc>
          <w:tcPr>
            <w:tcW w:w="1160" w:type="dxa"/>
            <w:tcBorders>
              <w:top w:val="nil"/>
              <w:left w:val="nil"/>
              <w:bottom w:val="nil"/>
              <w:right w:val="nil"/>
            </w:tcBorders>
            <w:shd w:val="clear" w:color="000000" w:fill="F2F2F2"/>
            <w:vAlign w:val="center"/>
            <w:hideMark/>
          </w:tcPr>
          <w:p w14:paraId="063F2020" w14:textId="77777777" w:rsidR="007C36C7" w:rsidRPr="00266455" w:rsidRDefault="007C36C7" w:rsidP="00B713E1">
            <w:pPr>
              <w:jc w:val="right"/>
              <w:rPr>
                <w:rFonts w:cs="Arial"/>
                <w:color w:val="000000"/>
                <w:sz w:val="18"/>
                <w:szCs w:val="18"/>
              </w:rPr>
            </w:pPr>
            <w:r>
              <w:rPr>
                <w:rFonts w:cs="Arial"/>
                <w:color w:val="000000"/>
                <w:sz w:val="18"/>
                <w:szCs w:val="18"/>
              </w:rPr>
              <w:t> </w:t>
            </w:r>
          </w:p>
        </w:tc>
        <w:tc>
          <w:tcPr>
            <w:tcW w:w="1160" w:type="dxa"/>
            <w:tcBorders>
              <w:top w:val="nil"/>
              <w:left w:val="nil"/>
              <w:bottom w:val="nil"/>
              <w:right w:val="single" w:sz="4" w:space="0" w:color="auto"/>
            </w:tcBorders>
            <w:shd w:val="clear" w:color="auto" w:fill="auto"/>
            <w:vAlign w:val="center"/>
            <w:hideMark/>
          </w:tcPr>
          <w:p w14:paraId="3EC01DE7" w14:textId="77777777" w:rsidR="007C36C7" w:rsidRPr="00266455" w:rsidRDefault="007C36C7" w:rsidP="00B713E1">
            <w:pPr>
              <w:jc w:val="right"/>
              <w:rPr>
                <w:rFonts w:cs="Arial"/>
                <w:color w:val="000000"/>
                <w:sz w:val="18"/>
                <w:szCs w:val="18"/>
              </w:rPr>
            </w:pPr>
            <w:r>
              <w:rPr>
                <w:rFonts w:cs="Arial"/>
                <w:color w:val="000000"/>
                <w:sz w:val="18"/>
                <w:szCs w:val="18"/>
              </w:rPr>
              <w:t>-</w:t>
            </w:r>
          </w:p>
        </w:tc>
      </w:tr>
      <w:tr w:rsidR="007C36C7" w:rsidRPr="00266455" w14:paraId="55F1C923" w14:textId="77777777" w:rsidTr="00266455">
        <w:trPr>
          <w:trHeight w:val="288"/>
        </w:trPr>
        <w:tc>
          <w:tcPr>
            <w:tcW w:w="3960" w:type="dxa"/>
            <w:tcBorders>
              <w:top w:val="nil"/>
              <w:left w:val="single" w:sz="4" w:space="0" w:color="auto"/>
              <w:bottom w:val="nil"/>
              <w:right w:val="nil"/>
            </w:tcBorders>
            <w:shd w:val="clear" w:color="auto" w:fill="auto"/>
            <w:vAlign w:val="center"/>
            <w:hideMark/>
          </w:tcPr>
          <w:p w14:paraId="43A28C0A" w14:textId="77777777" w:rsidR="007C36C7" w:rsidRPr="00266455" w:rsidRDefault="007C36C7" w:rsidP="00B713E1">
            <w:pPr>
              <w:rPr>
                <w:rFonts w:cs="Arial"/>
                <w:color w:val="000000"/>
                <w:sz w:val="18"/>
                <w:szCs w:val="18"/>
              </w:rPr>
            </w:pPr>
            <w:r>
              <w:rPr>
                <w:rFonts w:cs="Arial"/>
                <w:color w:val="000000"/>
                <w:sz w:val="18"/>
                <w:szCs w:val="18"/>
              </w:rPr>
              <w:t>Effect of changes in interest rates</w:t>
            </w:r>
          </w:p>
        </w:tc>
        <w:tc>
          <w:tcPr>
            <w:tcW w:w="1160" w:type="dxa"/>
            <w:tcBorders>
              <w:top w:val="nil"/>
              <w:left w:val="nil"/>
              <w:bottom w:val="single" w:sz="4" w:space="0" w:color="auto"/>
              <w:right w:val="nil"/>
            </w:tcBorders>
            <w:shd w:val="clear" w:color="000000" w:fill="F2F2F2"/>
            <w:vAlign w:val="center"/>
            <w:hideMark/>
          </w:tcPr>
          <w:p w14:paraId="4DE323F0" w14:textId="77777777" w:rsidR="007C36C7" w:rsidRPr="00266455" w:rsidRDefault="007C36C7" w:rsidP="00B713E1">
            <w:pPr>
              <w:jc w:val="right"/>
              <w:rPr>
                <w:rFonts w:cs="Arial"/>
                <w:color w:val="000000"/>
                <w:sz w:val="18"/>
                <w:szCs w:val="18"/>
              </w:rPr>
            </w:pPr>
            <w:r>
              <w:rPr>
                <w:rFonts w:cs="Arial"/>
                <w:color w:val="000000"/>
                <w:sz w:val="18"/>
                <w:szCs w:val="18"/>
              </w:rPr>
              <w:t>63</w:t>
            </w:r>
          </w:p>
        </w:tc>
        <w:tc>
          <w:tcPr>
            <w:tcW w:w="1160" w:type="dxa"/>
            <w:tcBorders>
              <w:top w:val="nil"/>
              <w:left w:val="nil"/>
              <w:bottom w:val="single" w:sz="4" w:space="0" w:color="auto"/>
              <w:right w:val="nil"/>
            </w:tcBorders>
            <w:shd w:val="clear" w:color="auto" w:fill="auto"/>
            <w:vAlign w:val="center"/>
            <w:hideMark/>
          </w:tcPr>
          <w:p w14:paraId="1DE692E5" w14:textId="77777777" w:rsidR="007C36C7" w:rsidRPr="00266455" w:rsidRDefault="007C36C7" w:rsidP="00B713E1">
            <w:pPr>
              <w:jc w:val="right"/>
              <w:rPr>
                <w:rFonts w:cs="Arial"/>
                <w:color w:val="000000"/>
                <w:sz w:val="18"/>
                <w:szCs w:val="18"/>
              </w:rPr>
            </w:pPr>
            <w:r>
              <w:rPr>
                <w:rFonts w:cs="Arial"/>
                <w:color w:val="000000"/>
                <w:sz w:val="18"/>
                <w:szCs w:val="18"/>
              </w:rPr>
              <w:t>786</w:t>
            </w:r>
          </w:p>
        </w:tc>
        <w:tc>
          <w:tcPr>
            <w:tcW w:w="1160" w:type="dxa"/>
            <w:tcBorders>
              <w:top w:val="nil"/>
              <w:left w:val="nil"/>
              <w:bottom w:val="single" w:sz="4" w:space="0" w:color="auto"/>
              <w:right w:val="nil"/>
            </w:tcBorders>
            <w:shd w:val="clear" w:color="000000" w:fill="F2F2F2"/>
            <w:vAlign w:val="center"/>
            <w:hideMark/>
          </w:tcPr>
          <w:p w14:paraId="319E1377" w14:textId="77777777" w:rsidR="007C36C7" w:rsidRPr="00266455" w:rsidRDefault="007C36C7" w:rsidP="00B713E1">
            <w:pPr>
              <w:jc w:val="right"/>
              <w:rPr>
                <w:rFonts w:cs="Arial"/>
                <w:color w:val="000000"/>
                <w:sz w:val="18"/>
                <w:szCs w:val="18"/>
              </w:rPr>
            </w:pPr>
            <w:r>
              <w:rPr>
                <w:rFonts w:cs="Arial"/>
                <w:color w:val="000000"/>
                <w:sz w:val="18"/>
                <w:szCs w:val="18"/>
              </w:rPr>
              <w:t> </w:t>
            </w:r>
          </w:p>
        </w:tc>
        <w:tc>
          <w:tcPr>
            <w:tcW w:w="1160" w:type="dxa"/>
            <w:tcBorders>
              <w:top w:val="nil"/>
              <w:left w:val="nil"/>
              <w:bottom w:val="single" w:sz="4" w:space="0" w:color="auto"/>
              <w:right w:val="single" w:sz="4" w:space="0" w:color="auto"/>
            </w:tcBorders>
            <w:shd w:val="clear" w:color="auto" w:fill="auto"/>
            <w:vAlign w:val="center"/>
            <w:hideMark/>
          </w:tcPr>
          <w:p w14:paraId="185D7F85" w14:textId="77777777" w:rsidR="007C36C7" w:rsidRPr="00266455" w:rsidRDefault="007C36C7" w:rsidP="00B713E1">
            <w:pPr>
              <w:jc w:val="right"/>
              <w:rPr>
                <w:rFonts w:cs="Arial"/>
                <w:color w:val="000000"/>
                <w:sz w:val="18"/>
                <w:szCs w:val="18"/>
              </w:rPr>
            </w:pPr>
            <w:r>
              <w:rPr>
                <w:rFonts w:cs="Arial"/>
                <w:color w:val="000000"/>
                <w:sz w:val="18"/>
                <w:szCs w:val="18"/>
              </w:rPr>
              <w:t>-</w:t>
            </w:r>
          </w:p>
        </w:tc>
      </w:tr>
      <w:tr w:rsidR="007C36C7" w:rsidRPr="00266455" w14:paraId="647EB907" w14:textId="77777777" w:rsidTr="00266455">
        <w:trPr>
          <w:trHeight w:val="288"/>
        </w:trPr>
        <w:tc>
          <w:tcPr>
            <w:tcW w:w="3960" w:type="dxa"/>
            <w:tcBorders>
              <w:top w:val="nil"/>
              <w:left w:val="single" w:sz="4" w:space="0" w:color="auto"/>
              <w:bottom w:val="nil"/>
              <w:right w:val="nil"/>
            </w:tcBorders>
            <w:shd w:val="clear" w:color="auto" w:fill="auto"/>
            <w:vAlign w:val="center"/>
            <w:hideMark/>
          </w:tcPr>
          <w:p w14:paraId="37BE29EB" w14:textId="77777777" w:rsidR="007C36C7" w:rsidRPr="00266455" w:rsidRDefault="007C36C7" w:rsidP="00B713E1">
            <w:pPr>
              <w:rPr>
                <w:rFonts w:cs="Arial"/>
                <w:color w:val="000000"/>
                <w:sz w:val="18"/>
                <w:szCs w:val="18"/>
              </w:rPr>
            </w:pPr>
            <w:r>
              <w:rPr>
                <w:rFonts w:cs="Arial"/>
                <w:color w:val="000000"/>
                <w:sz w:val="18"/>
                <w:szCs w:val="18"/>
              </w:rPr>
              <w:t> </w:t>
            </w:r>
          </w:p>
        </w:tc>
        <w:tc>
          <w:tcPr>
            <w:tcW w:w="1160" w:type="dxa"/>
            <w:tcBorders>
              <w:top w:val="nil"/>
              <w:left w:val="nil"/>
              <w:bottom w:val="nil"/>
              <w:right w:val="nil"/>
            </w:tcBorders>
            <w:shd w:val="clear" w:color="000000" w:fill="F2F2F2"/>
            <w:vAlign w:val="center"/>
            <w:hideMark/>
          </w:tcPr>
          <w:p w14:paraId="155AECEC" w14:textId="77777777" w:rsidR="007C36C7" w:rsidRPr="00266455" w:rsidRDefault="007C36C7" w:rsidP="00B713E1">
            <w:pPr>
              <w:jc w:val="right"/>
              <w:rPr>
                <w:rFonts w:cs="Arial"/>
                <w:color w:val="000000"/>
                <w:sz w:val="18"/>
                <w:szCs w:val="18"/>
              </w:rPr>
            </w:pPr>
            <w:r>
              <w:rPr>
                <w:rFonts w:cs="Arial"/>
                <w:color w:val="000000"/>
                <w:sz w:val="18"/>
                <w:szCs w:val="18"/>
              </w:rPr>
              <w:t>(1,798)</w:t>
            </w:r>
          </w:p>
        </w:tc>
        <w:tc>
          <w:tcPr>
            <w:tcW w:w="1160" w:type="dxa"/>
            <w:tcBorders>
              <w:top w:val="nil"/>
              <w:left w:val="nil"/>
              <w:bottom w:val="nil"/>
              <w:right w:val="nil"/>
            </w:tcBorders>
            <w:shd w:val="clear" w:color="auto" w:fill="auto"/>
            <w:vAlign w:val="center"/>
            <w:hideMark/>
          </w:tcPr>
          <w:p w14:paraId="5C3FD753" w14:textId="77777777" w:rsidR="007C36C7" w:rsidRPr="00266455" w:rsidRDefault="007C36C7" w:rsidP="00B713E1">
            <w:pPr>
              <w:jc w:val="right"/>
              <w:rPr>
                <w:rFonts w:cs="Arial"/>
                <w:color w:val="000000"/>
                <w:sz w:val="18"/>
                <w:szCs w:val="18"/>
              </w:rPr>
            </w:pPr>
            <w:r>
              <w:rPr>
                <w:rFonts w:cs="Arial"/>
                <w:color w:val="000000"/>
                <w:sz w:val="18"/>
                <w:szCs w:val="18"/>
              </w:rPr>
              <w:t>350</w:t>
            </w:r>
          </w:p>
        </w:tc>
        <w:tc>
          <w:tcPr>
            <w:tcW w:w="1160" w:type="dxa"/>
            <w:tcBorders>
              <w:top w:val="nil"/>
              <w:left w:val="nil"/>
              <w:bottom w:val="nil"/>
              <w:right w:val="nil"/>
            </w:tcBorders>
            <w:shd w:val="clear" w:color="000000" w:fill="F2F2F2"/>
            <w:vAlign w:val="center"/>
            <w:hideMark/>
          </w:tcPr>
          <w:p w14:paraId="183470D5" w14:textId="77777777" w:rsidR="007C36C7" w:rsidRPr="00266455" w:rsidRDefault="007C36C7" w:rsidP="00B713E1">
            <w:pPr>
              <w:jc w:val="right"/>
              <w:rPr>
                <w:rFonts w:cs="Arial"/>
                <w:color w:val="000000"/>
                <w:sz w:val="18"/>
                <w:szCs w:val="18"/>
              </w:rPr>
            </w:pPr>
            <w:r>
              <w:rPr>
                <w:rFonts w:cs="Arial"/>
                <w:color w:val="000000"/>
                <w:sz w:val="18"/>
                <w:szCs w:val="18"/>
              </w:rPr>
              <w:t>-</w:t>
            </w:r>
          </w:p>
        </w:tc>
        <w:tc>
          <w:tcPr>
            <w:tcW w:w="1160" w:type="dxa"/>
            <w:tcBorders>
              <w:top w:val="nil"/>
              <w:left w:val="nil"/>
              <w:bottom w:val="nil"/>
              <w:right w:val="single" w:sz="4" w:space="0" w:color="auto"/>
            </w:tcBorders>
            <w:shd w:val="clear" w:color="auto" w:fill="auto"/>
            <w:vAlign w:val="center"/>
            <w:hideMark/>
          </w:tcPr>
          <w:p w14:paraId="2ED96183" w14:textId="77777777" w:rsidR="007C36C7" w:rsidRPr="00266455" w:rsidRDefault="007C36C7" w:rsidP="00B713E1">
            <w:pPr>
              <w:jc w:val="right"/>
              <w:rPr>
                <w:rFonts w:cs="Arial"/>
                <w:color w:val="000000"/>
                <w:sz w:val="18"/>
                <w:szCs w:val="18"/>
              </w:rPr>
            </w:pPr>
            <w:r>
              <w:rPr>
                <w:rFonts w:cs="Arial"/>
                <w:color w:val="000000"/>
                <w:sz w:val="18"/>
                <w:szCs w:val="18"/>
              </w:rPr>
              <w:t>-</w:t>
            </w:r>
          </w:p>
        </w:tc>
      </w:tr>
      <w:tr w:rsidR="007C36C7" w:rsidRPr="00266455" w14:paraId="356B2651" w14:textId="77777777" w:rsidTr="00266455">
        <w:trPr>
          <w:trHeight w:val="288"/>
        </w:trPr>
        <w:tc>
          <w:tcPr>
            <w:tcW w:w="3960" w:type="dxa"/>
            <w:tcBorders>
              <w:top w:val="nil"/>
              <w:left w:val="single" w:sz="4" w:space="0" w:color="auto"/>
              <w:bottom w:val="nil"/>
              <w:right w:val="nil"/>
            </w:tcBorders>
            <w:shd w:val="clear" w:color="auto" w:fill="auto"/>
            <w:vAlign w:val="center"/>
            <w:hideMark/>
          </w:tcPr>
          <w:p w14:paraId="6C8D2499" w14:textId="77777777" w:rsidR="007C36C7" w:rsidRPr="00266455" w:rsidRDefault="007C36C7" w:rsidP="00B713E1">
            <w:pPr>
              <w:rPr>
                <w:rFonts w:cs="Arial"/>
                <w:color w:val="000000"/>
                <w:sz w:val="18"/>
                <w:szCs w:val="18"/>
              </w:rPr>
            </w:pPr>
            <w:r>
              <w:rPr>
                <w:rFonts w:cs="Arial"/>
                <w:color w:val="000000"/>
                <w:sz w:val="18"/>
                <w:szCs w:val="18"/>
              </w:rPr>
              <w:t> </w:t>
            </w:r>
          </w:p>
        </w:tc>
        <w:tc>
          <w:tcPr>
            <w:tcW w:w="1160" w:type="dxa"/>
            <w:tcBorders>
              <w:top w:val="nil"/>
              <w:left w:val="nil"/>
              <w:bottom w:val="nil"/>
              <w:right w:val="nil"/>
            </w:tcBorders>
            <w:shd w:val="clear" w:color="000000" w:fill="F2F2F2"/>
            <w:vAlign w:val="center"/>
            <w:hideMark/>
          </w:tcPr>
          <w:p w14:paraId="7DC1E05D" w14:textId="77777777" w:rsidR="007C36C7" w:rsidRPr="00266455" w:rsidRDefault="007C36C7" w:rsidP="00B713E1">
            <w:pPr>
              <w:jc w:val="right"/>
              <w:rPr>
                <w:rFonts w:cs="Arial"/>
                <w:color w:val="000000"/>
                <w:sz w:val="18"/>
                <w:szCs w:val="18"/>
              </w:rPr>
            </w:pPr>
            <w:r>
              <w:rPr>
                <w:rFonts w:cs="Arial"/>
                <w:color w:val="000000"/>
                <w:sz w:val="18"/>
                <w:szCs w:val="18"/>
              </w:rPr>
              <w:t> </w:t>
            </w:r>
          </w:p>
        </w:tc>
        <w:tc>
          <w:tcPr>
            <w:tcW w:w="1160" w:type="dxa"/>
            <w:tcBorders>
              <w:top w:val="nil"/>
              <w:left w:val="nil"/>
              <w:bottom w:val="nil"/>
              <w:right w:val="nil"/>
            </w:tcBorders>
            <w:shd w:val="clear" w:color="auto" w:fill="auto"/>
            <w:vAlign w:val="center"/>
            <w:hideMark/>
          </w:tcPr>
          <w:p w14:paraId="11C94773" w14:textId="77777777" w:rsidR="007C36C7" w:rsidRPr="00266455" w:rsidRDefault="007C36C7" w:rsidP="00B713E1">
            <w:pPr>
              <w:jc w:val="right"/>
              <w:rPr>
                <w:rFonts w:cs="Arial"/>
                <w:color w:val="000000"/>
                <w:sz w:val="18"/>
                <w:szCs w:val="18"/>
              </w:rPr>
            </w:pPr>
          </w:p>
        </w:tc>
        <w:tc>
          <w:tcPr>
            <w:tcW w:w="1160" w:type="dxa"/>
            <w:tcBorders>
              <w:top w:val="nil"/>
              <w:left w:val="nil"/>
              <w:bottom w:val="nil"/>
              <w:right w:val="nil"/>
            </w:tcBorders>
            <w:shd w:val="clear" w:color="000000" w:fill="F2F2F2"/>
            <w:vAlign w:val="center"/>
            <w:hideMark/>
          </w:tcPr>
          <w:p w14:paraId="71C6BD66" w14:textId="77777777" w:rsidR="007C36C7" w:rsidRPr="00266455" w:rsidRDefault="007C36C7" w:rsidP="00B713E1">
            <w:pPr>
              <w:jc w:val="right"/>
              <w:rPr>
                <w:rFonts w:cs="Arial"/>
                <w:color w:val="000000"/>
                <w:sz w:val="18"/>
                <w:szCs w:val="18"/>
              </w:rPr>
            </w:pPr>
            <w:r>
              <w:rPr>
                <w:rFonts w:cs="Arial"/>
                <w:color w:val="000000"/>
                <w:sz w:val="18"/>
                <w:szCs w:val="18"/>
              </w:rPr>
              <w:t> </w:t>
            </w:r>
          </w:p>
        </w:tc>
        <w:tc>
          <w:tcPr>
            <w:tcW w:w="1160" w:type="dxa"/>
            <w:tcBorders>
              <w:top w:val="nil"/>
              <w:left w:val="nil"/>
              <w:bottom w:val="nil"/>
              <w:right w:val="single" w:sz="4" w:space="0" w:color="auto"/>
            </w:tcBorders>
            <w:shd w:val="clear" w:color="auto" w:fill="auto"/>
            <w:vAlign w:val="center"/>
            <w:hideMark/>
          </w:tcPr>
          <w:p w14:paraId="705CDBDA" w14:textId="77777777" w:rsidR="007C36C7" w:rsidRPr="00266455" w:rsidRDefault="007C36C7" w:rsidP="00B713E1">
            <w:pPr>
              <w:jc w:val="right"/>
              <w:rPr>
                <w:rFonts w:cs="Arial"/>
                <w:color w:val="000000"/>
                <w:sz w:val="18"/>
                <w:szCs w:val="18"/>
              </w:rPr>
            </w:pPr>
            <w:r>
              <w:rPr>
                <w:rFonts w:cs="Arial"/>
                <w:color w:val="000000"/>
                <w:sz w:val="18"/>
                <w:szCs w:val="18"/>
              </w:rPr>
              <w:t> </w:t>
            </w:r>
          </w:p>
        </w:tc>
      </w:tr>
      <w:tr w:rsidR="007C36C7" w:rsidRPr="00266455" w14:paraId="1069B5B9" w14:textId="77777777" w:rsidTr="00266455">
        <w:trPr>
          <w:trHeight w:val="480"/>
        </w:trPr>
        <w:tc>
          <w:tcPr>
            <w:tcW w:w="3960" w:type="dxa"/>
            <w:tcBorders>
              <w:top w:val="nil"/>
              <w:left w:val="single" w:sz="4" w:space="0" w:color="auto"/>
              <w:bottom w:val="nil"/>
              <w:right w:val="nil"/>
            </w:tcBorders>
            <w:shd w:val="clear" w:color="auto" w:fill="auto"/>
            <w:vAlign w:val="center"/>
            <w:hideMark/>
          </w:tcPr>
          <w:p w14:paraId="6AA9CF75" w14:textId="77777777" w:rsidR="007C36C7" w:rsidRPr="00266455" w:rsidRDefault="007C36C7" w:rsidP="00B713E1">
            <w:pPr>
              <w:rPr>
                <w:rFonts w:cs="Arial"/>
                <w:b/>
                <w:bCs/>
                <w:color w:val="000000"/>
                <w:sz w:val="18"/>
                <w:szCs w:val="18"/>
              </w:rPr>
            </w:pPr>
            <w:r>
              <w:rPr>
                <w:rFonts w:cs="Arial"/>
                <w:b/>
                <w:bCs/>
                <w:color w:val="000000"/>
                <w:sz w:val="18"/>
                <w:szCs w:val="18"/>
              </w:rPr>
              <w:t>Finance income/(expenses) from reinsurance contracts held</w:t>
            </w:r>
          </w:p>
        </w:tc>
        <w:tc>
          <w:tcPr>
            <w:tcW w:w="1160" w:type="dxa"/>
            <w:tcBorders>
              <w:top w:val="nil"/>
              <w:left w:val="nil"/>
              <w:bottom w:val="nil"/>
              <w:right w:val="nil"/>
            </w:tcBorders>
            <w:shd w:val="clear" w:color="000000" w:fill="F2F2F2"/>
            <w:vAlign w:val="center"/>
            <w:hideMark/>
          </w:tcPr>
          <w:p w14:paraId="0F88BA23" w14:textId="77777777" w:rsidR="007C36C7" w:rsidRPr="00266455" w:rsidRDefault="007C36C7" w:rsidP="00B713E1">
            <w:pPr>
              <w:jc w:val="right"/>
              <w:rPr>
                <w:rFonts w:cs="Arial"/>
                <w:color w:val="000000"/>
                <w:sz w:val="18"/>
                <w:szCs w:val="18"/>
              </w:rPr>
            </w:pPr>
            <w:r>
              <w:rPr>
                <w:rFonts w:cs="Arial"/>
                <w:color w:val="000000"/>
                <w:sz w:val="18"/>
                <w:szCs w:val="18"/>
              </w:rPr>
              <w:t> </w:t>
            </w:r>
          </w:p>
        </w:tc>
        <w:tc>
          <w:tcPr>
            <w:tcW w:w="1160" w:type="dxa"/>
            <w:tcBorders>
              <w:top w:val="nil"/>
              <w:left w:val="nil"/>
              <w:bottom w:val="nil"/>
              <w:right w:val="nil"/>
            </w:tcBorders>
            <w:shd w:val="clear" w:color="auto" w:fill="auto"/>
            <w:vAlign w:val="center"/>
            <w:hideMark/>
          </w:tcPr>
          <w:p w14:paraId="0B598325" w14:textId="77777777" w:rsidR="007C36C7" w:rsidRPr="00266455" w:rsidRDefault="007C36C7" w:rsidP="00B713E1">
            <w:pPr>
              <w:jc w:val="right"/>
              <w:rPr>
                <w:rFonts w:cs="Arial"/>
                <w:color w:val="000000"/>
                <w:sz w:val="18"/>
                <w:szCs w:val="18"/>
              </w:rPr>
            </w:pPr>
          </w:p>
        </w:tc>
        <w:tc>
          <w:tcPr>
            <w:tcW w:w="1160" w:type="dxa"/>
            <w:tcBorders>
              <w:top w:val="nil"/>
              <w:left w:val="nil"/>
              <w:bottom w:val="nil"/>
              <w:right w:val="nil"/>
            </w:tcBorders>
            <w:shd w:val="clear" w:color="000000" w:fill="F2F2F2"/>
            <w:vAlign w:val="center"/>
            <w:hideMark/>
          </w:tcPr>
          <w:p w14:paraId="0408DF4A" w14:textId="77777777" w:rsidR="007C36C7" w:rsidRPr="00266455" w:rsidRDefault="007C36C7" w:rsidP="00B713E1">
            <w:pPr>
              <w:jc w:val="right"/>
              <w:rPr>
                <w:rFonts w:cs="Arial"/>
                <w:color w:val="000000"/>
                <w:sz w:val="18"/>
                <w:szCs w:val="18"/>
              </w:rPr>
            </w:pPr>
            <w:r>
              <w:rPr>
                <w:rFonts w:cs="Arial"/>
                <w:color w:val="000000"/>
                <w:sz w:val="18"/>
                <w:szCs w:val="18"/>
              </w:rPr>
              <w:t> </w:t>
            </w:r>
          </w:p>
        </w:tc>
        <w:tc>
          <w:tcPr>
            <w:tcW w:w="1160" w:type="dxa"/>
            <w:tcBorders>
              <w:top w:val="nil"/>
              <w:left w:val="nil"/>
              <w:bottom w:val="nil"/>
              <w:right w:val="single" w:sz="4" w:space="0" w:color="auto"/>
            </w:tcBorders>
            <w:shd w:val="clear" w:color="auto" w:fill="auto"/>
            <w:vAlign w:val="center"/>
            <w:hideMark/>
          </w:tcPr>
          <w:p w14:paraId="636AB9E0" w14:textId="77777777" w:rsidR="007C36C7" w:rsidRPr="00266455" w:rsidRDefault="007C36C7" w:rsidP="00B713E1">
            <w:pPr>
              <w:jc w:val="right"/>
              <w:rPr>
                <w:rFonts w:cs="Arial"/>
                <w:color w:val="000000"/>
                <w:sz w:val="18"/>
                <w:szCs w:val="18"/>
              </w:rPr>
            </w:pPr>
            <w:r>
              <w:rPr>
                <w:rFonts w:cs="Arial"/>
                <w:color w:val="000000"/>
                <w:sz w:val="18"/>
                <w:szCs w:val="18"/>
              </w:rPr>
              <w:t> </w:t>
            </w:r>
          </w:p>
        </w:tc>
      </w:tr>
      <w:tr w:rsidR="007C36C7" w:rsidRPr="00266455" w14:paraId="136D3F4E" w14:textId="77777777" w:rsidTr="00266455">
        <w:trPr>
          <w:trHeight w:val="456"/>
        </w:trPr>
        <w:tc>
          <w:tcPr>
            <w:tcW w:w="3960" w:type="dxa"/>
            <w:tcBorders>
              <w:top w:val="nil"/>
              <w:left w:val="single" w:sz="4" w:space="0" w:color="auto"/>
              <w:bottom w:val="nil"/>
              <w:right w:val="nil"/>
            </w:tcBorders>
            <w:shd w:val="clear" w:color="auto" w:fill="auto"/>
            <w:vAlign w:val="center"/>
            <w:hideMark/>
          </w:tcPr>
          <w:p w14:paraId="426D2A89" w14:textId="77777777" w:rsidR="007C36C7" w:rsidRPr="00266455" w:rsidRDefault="007C36C7" w:rsidP="00B713E1">
            <w:pPr>
              <w:rPr>
                <w:rFonts w:cs="Arial"/>
                <w:color w:val="000000"/>
                <w:sz w:val="18"/>
                <w:szCs w:val="18"/>
              </w:rPr>
            </w:pPr>
            <w:r>
              <w:rPr>
                <w:rFonts w:cs="Arial"/>
                <w:color w:val="000000"/>
                <w:sz w:val="18"/>
                <w:szCs w:val="18"/>
              </w:rPr>
              <w:t>Discount unwind and changes in financial assumptions</w:t>
            </w:r>
          </w:p>
        </w:tc>
        <w:tc>
          <w:tcPr>
            <w:tcW w:w="1160" w:type="dxa"/>
            <w:tcBorders>
              <w:top w:val="nil"/>
              <w:left w:val="nil"/>
              <w:bottom w:val="nil"/>
              <w:right w:val="nil"/>
            </w:tcBorders>
            <w:shd w:val="clear" w:color="000000" w:fill="F2F2F2"/>
            <w:vAlign w:val="center"/>
            <w:hideMark/>
          </w:tcPr>
          <w:p w14:paraId="7105A9AD" w14:textId="77777777" w:rsidR="007C36C7" w:rsidRPr="00266455" w:rsidRDefault="007C36C7" w:rsidP="00B713E1">
            <w:pPr>
              <w:jc w:val="right"/>
              <w:rPr>
                <w:rFonts w:cs="Arial"/>
                <w:color w:val="000000"/>
                <w:sz w:val="18"/>
                <w:szCs w:val="18"/>
              </w:rPr>
            </w:pPr>
            <w:r>
              <w:rPr>
                <w:rFonts w:cs="Arial"/>
                <w:color w:val="000000"/>
                <w:sz w:val="18"/>
                <w:szCs w:val="18"/>
              </w:rPr>
              <w:t>344</w:t>
            </w:r>
          </w:p>
        </w:tc>
        <w:tc>
          <w:tcPr>
            <w:tcW w:w="1160" w:type="dxa"/>
            <w:tcBorders>
              <w:top w:val="nil"/>
              <w:left w:val="nil"/>
              <w:bottom w:val="nil"/>
              <w:right w:val="nil"/>
            </w:tcBorders>
            <w:shd w:val="clear" w:color="auto" w:fill="auto"/>
            <w:vAlign w:val="center"/>
            <w:hideMark/>
          </w:tcPr>
          <w:p w14:paraId="014B3EDF" w14:textId="77777777" w:rsidR="007C36C7" w:rsidRPr="00266455" w:rsidRDefault="007C36C7" w:rsidP="00B713E1">
            <w:pPr>
              <w:jc w:val="right"/>
              <w:rPr>
                <w:rFonts w:cs="Arial"/>
                <w:color w:val="000000"/>
                <w:sz w:val="18"/>
                <w:szCs w:val="18"/>
              </w:rPr>
            </w:pPr>
            <w:r>
              <w:rPr>
                <w:rFonts w:cs="Arial"/>
                <w:color w:val="000000"/>
                <w:sz w:val="18"/>
                <w:szCs w:val="18"/>
              </w:rPr>
              <w:t>(5)</w:t>
            </w:r>
          </w:p>
        </w:tc>
        <w:tc>
          <w:tcPr>
            <w:tcW w:w="1160" w:type="dxa"/>
            <w:tcBorders>
              <w:top w:val="nil"/>
              <w:left w:val="nil"/>
              <w:bottom w:val="nil"/>
              <w:right w:val="nil"/>
            </w:tcBorders>
            <w:shd w:val="clear" w:color="000000" w:fill="F2F2F2"/>
            <w:vAlign w:val="center"/>
            <w:hideMark/>
          </w:tcPr>
          <w:p w14:paraId="3EB7AF94" w14:textId="77777777" w:rsidR="007C36C7" w:rsidRPr="00266455" w:rsidRDefault="007C36C7" w:rsidP="00B713E1">
            <w:pPr>
              <w:jc w:val="right"/>
              <w:rPr>
                <w:rFonts w:cs="Arial"/>
                <w:color w:val="000000"/>
                <w:sz w:val="18"/>
                <w:szCs w:val="18"/>
              </w:rPr>
            </w:pPr>
            <w:r>
              <w:rPr>
                <w:rFonts w:cs="Arial"/>
                <w:color w:val="000000"/>
                <w:sz w:val="18"/>
                <w:szCs w:val="18"/>
              </w:rPr>
              <w:t>-</w:t>
            </w:r>
          </w:p>
        </w:tc>
        <w:tc>
          <w:tcPr>
            <w:tcW w:w="1160" w:type="dxa"/>
            <w:tcBorders>
              <w:top w:val="nil"/>
              <w:left w:val="nil"/>
              <w:bottom w:val="nil"/>
              <w:right w:val="single" w:sz="4" w:space="0" w:color="auto"/>
            </w:tcBorders>
            <w:shd w:val="clear" w:color="auto" w:fill="auto"/>
            <w:vAlign w:val="center"/>
            <w:hideMark/>
          </w:tcPr>
          <w:p w14:paraId="27D78DF2" w14:textId="77777777" w:rsidR="007C36C7" w:rsidRPr="00266455" w:rsidRDefault="007C36C7" w:rsidP="00B713E1">
            <w:pPr>
              <w:jc w:val="right"/>
              <w:rPr>
                <w:rFonts w:cs="Arial"/>
                <w:color w:val="000000"/>
                <w:sz w:val="18"/>
                <w:szCs w:val="18"/>
              </w:rPr>
            </w:pPr>
            <w:r>
              <w:rPr>
                <w:rFonts w:cs="Arial"/>
                <w:color w:val="000000"/>
                <w:sz w:val="18"/>
                <w:szCs w:val="18"/>
              </w:rPr>
              <w:t>-</w:t>
            </w:r>
          </w:p>
        </w:tc>
      </w:tr>
      <w:tr w:rsidR="007C36C7" w:rsidRPr="00266455" w14:paraId="3829CAA4" w14:textId="77777777" w:rsidTr="00266455">
        <w:trPr>
          <w:trHeight w:val="288"/>
        </w:trPr>
        <w:tc>
          <w:tcPr>
            <w:tcW w:w="3960" w:type="dxa"/>
            <w:tcBorders>
              <w:top w:val="nil"/>
              <w:left w:val="single" w:sz="4" w:space="0" w:color="auto"/>
              <w:bottom w:val="nil"/>
              <w:right w:val="nil"/>
            </w:tcBorders>
            <w:shd w:val="clear" w:color="auto" w:fill="auto"/>
            <w:vAlign w:val="center"/>
            <w:hideMark/>
          </w:tcPr>
          <w:p w14:paraId="61224443" w14:textId="77777777" w:rsidR="007C36C7" w:rsidRPr="00266455" w:rsidRDefault="007C36C7" w:rsidP="00B713E1">
            <w:pPr>
              <w:rPr>
                <w:rFonts w:cs="Arial"/>
                <w:color w:val="000000"/>
                <w:sz w:val="18"/>
                <w:szCs w:val="18"/>
              </w:rPr>
            </w:pPr>
            <w:r>
              <w:rPr>
                <w:rFonts w:cs="Arial"/>
                <w:color w:val="000000"/>
                <w:sz w:val="18"/>
                <w:szCs w:val="18"/>
              </w:rPr>
              <w:t>Effect of changes in interest rates</w:t>
            </w:r>
          </w:p>
        </w:tc>
        <w:tc>
          <w:tcPr>
            <w:tcW w:w="1160" w:type="dxa"/>
            <w:tcBorders>
              <w:top w:val="nil"/>
              <w:left w:val="nil"/>
              <w:bottom w:val="single" w:sz="4" w:space="0" w:color="auto"/>
              <w:right w:val="nil"/>
            </w:tcBorders>
            <w:shd w:val="clear" w:color="000000" w:fill="F2F2F2"/>
            <w:vAlign w:val="center"/>
            <w:hideMark/>
          </w:tcPr>
          <w:p w14:paraId="7AA1AFA1" w14:textId="77777777" w:rsidR="007C36C7" w:rsidRPr="00266455" w:rsidRDefault="007C36C7" w:rsidP="00B713E1">
            <w:pPr>
              <w:jc w:val="right"/>
              <w:rPr>
                <w:rFonts w:cs="Arial"/>
                <w:color w:val="000000"/>
                <w:sz w:val="18"/>
                <w:szCs w:val="18"/>
              </w:rPr>
            </w:pPr>
            <w:r>
              <w:rPr>
                <w:rFonts w:cs="Arial"/>
                <w:color w:val="000000"/>
                <w:sz w:val="18"/>
                <w:szCs w:val="18"/>
              </w:rPr>
              <w:t>(23)</w:t>
            </w:r>
          </w:p>
        </w:tc>
        <w:tc>
          <w:tcPr>
            <w:tcW w:w="1160" w:type="dxa"/>
            <w:tcBorders>
              <w:top w:val="nil"/>
              <w:left w:val="nil"/>
              <w:bottom w:val="single" w:sz="4" w:space="0" w:color="auto"/>
              <w:right w:val="nil"/>
            </w:tcBorders>
            <w:shd w:val="clear" w:color="auto" w:fill="auto"/>
            <w:vAlign w:val="center"/>
            <w:hideMark/>
          </w:tcPr>
          <w:p w14:paraId="27DBA5E8" w14:textId="77777777" w:rsidR="007C36C7" w:rsidRPr="00266455" w:rsidRDefault="007C36C7" w:rsidP="00B713E1">
            <w:pPr>
              <w:jc w:val="right"/>
              <w:rPr>
                <w:rFonts w:cs="Arial"/>
                <w:color w:val="000000"/>
                <w:sz w:val="18"/>
                <w:szCs w:val="18"/>
              </w:rPr>
            </w:pPr>
            <w:r>
              <w:rPr>
                <w:rFonts w:cs="Arial"/>
                <w:color w:val="000000"/>
                <w:sz w:val="18"/>
                <w:szCs w:val="18"/>
              </w:rPr>
              <w:t>(76)</w:t>
            </w:r>
          </w:p>
        </w:tc>
        <w:tc>
          <w:tcPr>
            <w:tcW w:w="1160" w:type="dxa"/>
            <w:tcBorders>
              <w:top w:val="nil"/>
              <w:left w:val="nil"/>
              <w:bottom w:val="single" w:sz="4" w:space="0" w:color="auto"/>
              <w:right w:val="nil"/>
            </w:tcBorders>
            <w:shd w:val="clear" w:color="000000" w:fill="F2F2F2"/>
            <w:vAlign w:val="center"/>
            <w:hideMark/>
          </w:tcPr>
          <w:p w14:paraId="307876D8" w14:textId="77777777" w:rsidR="007C36C7" w:rsidRPr="00266455" w:rsidRDefault="007C36C7" w:rsidP="00B713E1">
            <w:pPr>
              <w:jc w:val="right"/>
              <w:rPr>
                <w:rFonts w:cs="Arial"/>
                <w:color w:val="000000"/>
                <w:sz w:val="18"/>
                <w:szCs w:val="18"/>
              </w:rPr>
            </w:pPr>
            <w:r>
              <w:rPr>
                <w:rFonts w:cs="Arial"/>
                <w:color w:val="000000"/>
                <w:sz w:val="18"/>
                <w:szCs w:val="18"/>
              </w:rPr>
              <w:t>-</w:t>
            </w:r>
          </w:p>
        </w:tc>
        <w:tc>
          <w:tcPr>
            <w:tcW w:w="1160" w:type="dxa"/>
            <w:tcBorders>
              <w:top w:val="nil"/>
              <w:left w:val="nil"/>
              <w:bottom w:val="single" w:sz="4" w:space="0" w:color="auto"/>
              <w:right w:val="single" w:sz="4" w:space="0" w:color="auto"/>
            </w:tcBorders>
            <w:shd w:val="clear" w:color="auto" w:fill="auto"/>
            <w:vAlign w:val="center"/>
            <w:hideMark/>
          </w:tcPr>
          <w:p w14:paraId="187413D6" w14:textId="77777777" w:rsidR="007C36C7" w:rsidRPr="00266455" w:rsidRDefault="007C36C7" w:rsidP="00B713E1">
            <w:pPr>
              <w:jc w:val="right"/>
              <w:rPr>
                <w:rFonts w:cs="Arial"/>
                <w:color w:val="000000"/>
                <w:sz w:val="18"/>
                <w:szCs w:val="18"/>
              </w:rPr>
            </w:pPr>
            <w:r>
              <w:rPr>
                <w:rFonts w:cs="Arial"/>
                <w:color w:val="000000"/>
                <w:sz w:val="18"/>
                <w:szCs w:val="18"/>
              </w:rPr>
              <w:t>-</w:t>
            </w:r>
          </w:p>
        </w:tc>
      </w:tr>
      <w:tr w:rsidR="007C36C7" w:rsidRPr="00266455" w14:paraId="4FD3186C" w14:textId="77777777" w:rsidTr="00266455">
        <w:trPr>
          <w:trHeight w:val="288"/>
        </w:trPr>
        <w:tc>
          <w:tcPr>
            <w:tcW w:w="3960" w:type="dxa"/>
            <w:tcBorders>
              <w:top w:val="nil"/>
              <w:left w:val="single" w:sz="4" w:space="0" w:color="auto"/>
              <w:bottom w:val="nil"/>
              <w:right w:val="nil"/>
            </w:tcBorders>
            <w:shd w:val="clear" w:color="auto" w:fill="auto"/>
            <w:vAlign w:val="center"/>
            <w:hideMark/>
          </w:tcPr>
          <w:p w14:paraId="364FBD83" w14:textId="77777777" w:rsidR="007C36C7" w:rsidRPr="00266455" w:rsidRDefault="007C36C7" w:rsidP="00B713E1">
            <w:pPr>
              <w:rPr>
                <w:rFonts w:cs="Arial"/>
                <w:color w:val="000000"/>
                <w:sz w:val="18"/>
                <w:szCs w:val="18"/>
              </w:rPr>
            </w:pPr>
            <w:r>
              <w:rPr>
                <w:rFonts w:cs="Arial"/>
                <w:color w:val="000000"/>
                <w:sz w:val="18"/>
                <w:szCs w:val="18"/>
              </w:rPr>
              <w:t> </w:t>
            </w:r>
          </w:p>
        </w:tc>
        <w:tc>
          <w:tcPr>
            <w:tcW w:w="1160" w:type="dxa"/>
            <w:tcBorders>
              <w:top w:val="nil"/>
              <w:left w:val="nil"/>
              <w:bottom w:val="nil"/>
              <w:right w:val="nil"/>
            </w:tcBorders>
            <w:shd w:val="clear" w:color="000000" w:fill="F2F2F2"/>
            <w:vAlign w:val="center"/>
            <w:hideMark/>
          </w:tcPr>
          <w:p w14:paraId="2C260C74" w14:textId="77777777" w:rsidR="007C36C7" w:rsidRPr="00266455" w:rsidRDefault="007C36C7" w:rsidP="00B713E1">
            <w:pPr>
              <w:jc w:val="right"/>
              <w:rPr>
                <w:rFonts w:cs="Arial"/>
                <w:color w:val="000000"/>
                <w:sz w:val="18"/>
                <w:szCs w:val="18"/>
              </w:rPr>
            </w:pPr>
            <w:r>
              <w:rPr>
                <w:rFonts w:cs="Arial"/>
                <w:color w:val="000000"/>
                <w:sz w:val="18"/>
                <w:szCs w:val="18"/>
              </w:rPr>
              <w:t>321</w:t>
            </w:r>
          </w:p>
        </w:tc>
        <w:tc>
          <w:tcPr>
            <w:tcW w:w="1160" w:type="dxa"/>
            <w:tcBorders>
              <w:top w:val="nil"/>
              <w:left w:val="nil"/>
              <w:bottom w:val="nil"/>
              <w:right w:val="nil"/>
            </w:tcBorders>
            <w:shd w:val="clear" w:color="auto" w:fill="auto"/>
            <w:vAlign w:val="center"/>
            <w:hideMark/>
          </w:tcPr>
          <w:p w14:paraId="4AB88B04" w14:textId="77777777" w:rsidR="007C36C7" w:rsidRPr="00266455" w:rsidRDefault="007C36C7" w:rsidP="00B713E1">
            <w:pPr>
              <w:jc w:val="right"/>
              <w:rPr>
                <w:rFonts w:cs="Arial"/>
                <w:color w:val="000000"/>
                <w:sz w:val="18"/>
                <w:szCs w:val="18"/>
              </w:rPr>
            </w:pPr>
            <w:r>
              <w:rPr>
                <w:rFonts w:cs="Arial"/>
                <w:color w:val="000000"/>
                <w:sz w:val="18"/>
                <w:szCs w:val="18"/>
              </w:rPr>
              <w:t>(81)</w:t>
            </w:r>
          </w:p>
        </w:tc>
        <w:tc>
          <w:tcPr>
            <w:tcW w:w="1160" w:type="dxa"/>
            <w:tcBorders>
              <w:top w:val="nil"/>
              <w:left w:val="nil"/>
              <w:bottom w:val="nil"/>
              <w:right w:val="nil"/>
            </w:tcBorders>
            <w:shd w:val="clear" w:color="000000" w:fill="F2F2F2"/>
            <w:vAlign w:val="center"/>
            <w:hideMark/>
          </w:tcPr>
          <w:p w14:paraId="24BA003B" w14:textId="77777777" w:rsidR="007C36C7" w:rsidRPr="00266455" w:rsidRDefault="007C36C7" w:rsidP="00B713E1">
            <w:pPr>
              <w:jc w:val="right"/>
              <w:rPr>
                <w:rFonts w:cs="Arial"/>
                <w:color w:val="000000"/>
                <w:sz w:val="18"/>
                <w:szCs w:val="18"/>
              </w:rPr>
            </w:pPr>
            <w:r>
              <w:rPr>
                <w:rFonts w:cs="Arial"/>
                <w:color w:val="000000"/>
                <w:sz w:val="18"/>
                <w:szCs w:val="18"/>
              </w:rPr>
              <w:t>-</w:t>
            </w:r>
          </w:p>
        </w:tc>
        <w:tc>
          <w:tcPr>
            <w:tcW w:w="1160" w:type="dxa"/>
            <w:tcBorders>
              <w:top w:val="nil"/>
              <w:left w:val="nil"/>
              <w:bottom w:val="nil"/>
              <w:right w:val="single" w:sz="4" w:space="0" w:color="auto"/>
            </w:tcBorders>
            <w:shd w:val="clear" w:color="auto" w:fill="auto"/>
            <w:vAlign w:val="center"/>
            <w:hideMark/>
          </w:tcPr>
          <w:p w14:paraId="0EA7A0DE" w14:textId="77777777" w:rsidR="007C36C7" w:rsidRPr="00266455" w:rsidRDefault="007C36C7" w:rsidP="00B713E1">
            <w:pPr>
              <w:jc w:val="right"/>
              <w:rPr>
                <w:rFonts w:cs="Arial"/>
                <w:color w:val="000000"/>
                <w:sz w:val="18"/>
                <w:szCs w:val="18"/>
              </w:rPr>
            </w:pPr>
            <w:r>
              <w:rPr>
                <w:rFonts w:cs="Arial"/>
                <w:color w:val="000000"/>
                <w:sz w:val="18"/>
                <w:szCs w:val="18"/>
              </w:rPr>
              <w:t>-</w:t>
            </w:r>
          </w:p>
        </w:tc>
      </w:tr>
      <w:tr w:rsidR="007C36C7" w:rsidRPr="00266455" w14:paraId="7349B430" w14:textId="77777777" w:rsidTr="00266455">
        <w:trPr>
          <w:trHeight w:val="288"/>
        </w:trPr>
        <w:tc>
          <w:tcPr>
            <w:tcW w:w="3960" w:type="dxa"/>
            <w:tcBorders>
              <w:top w:val="single" w:sz="4" w:space="0" w:color="auto"/>
              <w:left w:val="single" w:sz="4" w:space="0" w:color="auto"/>
              <w:bottom w:val="single" w:sz="4" w:space="0" w:color="auto"/>
              <w:right w:val="nil"/>
            </w:tcBorders>
            <w:shd w:val="clear" w:color="000000" w:fill="BFBFBF"/>
            <w:vAlign w:val="center"/>
            <w:hideMark/>
          </w:tcPr>
          <w:p w14:paraId="705CD4C7" w14:textId="77777777" w:rsidR="007C36C7" w:rsidRPr="00266455" w:rsidRDefault="007C36C7" w:rsidP="00B713E1">
            <w:pPr>
              <w:rPr>
                <w:rFonts w:cs="Arial"/>
                <w:b/>
                <w:bCs/>
                <w:color w:val="000000"/>
                <w:sz w:val="18"/>
                <w:szCs w:val="18"/>
              </w:rPr>
            </w:pPr>
            <w:r>
              <w:rPr>
                <w:rFonts w:cs="Arial"/>
                <w:b/>
                <w:bCs/>
                <w:color w:val="000000"/>
                <w:sz w:val="18"/>
                <w:szCs w:val="18"/>
              </w:rPr>
              <w:t>Total Insurance Finance Result</w:t>
            </w:r>
          </w:p>
        </w:tc>
        <w:tc>
          <w:tcPr>
            <w:tcW w:w="1160" w:type="dxa"/>
            <w:tcBorders>
              <w:top w:val="single" w:sz="4" w:space="0" w:color="auto"/>
              <w:left w:val="nil"/>
              <w:bottom w:val="single" w:sz="4" w:space="0" w:color="auto"/>
              <w:right w:val="nil"/>
            </w:tcBorders>
            <w:shd w:val="clear" w:color="000000" w:fill="BFBFBF"/>
            <w:vAlign w:val="center"/>
            <w:hideMark/>
          </w:tcPr>
          <w:p w14:paraId="345BC590" w14:textId="77777777" w:rsidR="007C36C7" w:rsidRPr="00266455" w:rsidRDefault="007C36C7" w:rsidP="00B713E1">
            <w:pPr>
              <w:jc w:val="right"/>
              <w:rPr>
                <w:rFonts w:cs="Arial"/>
                <w:b/>
                <w:bCs/>
                <w:color w:val="000000"/>
                <w:sz w:val="18"/>
                <w:szCs w:val="18"/>
              </w:rPr>
            </w:pPr>
            <w:r>
              <w:rPr>
                <w:rFonts w:cs="Arial"/>
                <w:b/>
                <w:bCs/>
                <w:color w:val="000000"/>
                <w:sz w:val="18"/>
                <w:szCs w:val="18"/>
              </w:rPr>
              <w:t>(1,477)</w:t>
            </w:r>
          </w:p>
        </w:tc>
        <w:tc>
          <w:tcPr>
            <w:tcW w:w="1160" w:type="dxa"/>
            <w:tcBorders>
              <w:top w:val="single" w:sz="4" w:space="0" w:color="auto"/>
              <w:left w:val="nil"/>
              <w:bottom w:val="single" w:sz="4" w:space="0" w:color="auto"/>
              <w:right w:val="nil"/>
            </w:tcBorders>
            <w:shd w:val="clear" w:color="000000" w:fill="BFBFBF"/>
            <w:vAlign w:val="center"/>
            <w:hideMark/>
          </w:tcPr>
          <w:p w14:paraId="3FB6F51D" w14:textId="77777777" w:rsidR="007C36C7" w:rsidRPr="00266455" w:rsidRDefault="007C36C7" w:rsidP="00B713E1">
            <w:pPr>
              <w:jc w:val="right"/>
              <w:rPr>
                <w:rFonts w:cs="Arial"/>
                <w:b/>
                <w:bCs/>
                <w:color w:val="000000"/>
                <w:sz w:val="18"/>
                <w:szCs w:val="18"/>
              </w:rPr>
            </w:pPr>
            <w:r>
              <w:rPr>
                <w:rFonts w:cs="Arial"/>
                <w:b/>
                <w:bCs/>
                <w:color w:val="000000"/>
                <w:sz w:val="18"/>
                <w:szCs w:val="18"/>
              </w:rPr>
              <w:t>269</w:t>
            </w:r>
          </w:p>
        </w:tc>
        <w:tc>
          <w:tcPr>
            <w:tcW w:w="1160" w:type="dxa"/>
            <w:tcBorders>
              <w:top w:val="single" w:sz="4" w:space="0" w:color="auto"/>
              <w:left w:val="nil"/>
              <w:bottom w:val="single" w:sz="4" w:space="0" w:color="auto"/>
              <w:right w:val="nil"/>
            </w:tcBorders>
            <w:shd w:val="clear" w:color="000000" w:fill="BFBFBF"/>
            <w:vAlign w:val="center"/>
            <w:hideMark/>
          </w:tcPr>
          <w:p w14:paraId="68E61E2B" w14:textId="77777777" w:rsidR="007C36C7" w:rsidRPr="00266455" w:rsidRDefault="007C36C7" w:rsidP="00B713E1">
            <w:pPr>
              <w:jc w:val="right"/>
              <w:rPr>
                <w:rFonts w:cs="Arial"/>
                <w:b/>
                <w:bCs/>
                <w:color w:val="000000"/>
                <w:sz w:val="18"/>
                <w:szCs w:val="18"/>
              </w:rPr>
            </w:pPr>
            <w:r>
              <w:rPr>
                <w:rFonts w:cs="Arial"/>
                <w:b/>
                <w:bCs/>
                <w:color w:val="000000"/>
                <w:sz w:val="18"/>
                <w:szCs w:val="18"/>
              </w:rPr>
              <w:t>-</w:t>
            </w:r>
          </w:p>
        </w:tc>
        <w:tc>
          <w:tcPr>
            <w:tcW w:w="1160" w:type="dxa"/>
            <w:tcBorders>
              <w:top w:val="single" w:sz="4" w:space="0" w:color="auto"/>
              <w:left w:val="nil"/>
              <w:bottom w:val="single" w:sz="4" w:space="0" w:color="auto"/>
              <w:right w:val="single" w:sz="4" w:space="0" w:color="auto"/>
            </w:tcBorders>
            <w:shd w:val="clear" w:color="000000" w:fill="BFBFBF"/>
            <w:vAlign w:val="center"/>
            <w:hideMark/>
          </w:tcPr>
          <w:p w14:paraId="5F204025" w14:textId="77777777" w:rsidR="007C36C7" w:rsidRPr="00266455" w:rsidRDefault="007C36C7" w:rsidP="00B713E1">
            <w:pPr>
              <w:jc w:val="right"/>
              <w:rPr>
                <w:rFonts w:cs="Arial"/>
                <w:b/>
                <w:bCs/>
                <w:color w:val="000000"/>
                <w:sz w:val="18"/>
                <w:szCs w:val="18"/>
              </w:rPr>
            </w:pPr>
            <w:r>
              <w:rPr>
                <w:rFonts w:cs="Arial"/>
                <w:b/>
                <w:bCs/>
                <w:color w:val="000000"/>
                <w:sz w:val="18"/>
                <w:szCs w:val="18"/>
              </w:rPr>
              <w:t>-</w:t>
            </w:r>
          </w:p>
        </w:tc>
      </w:tr>
    </w:tbl>
    <w:p w14:paraId="6D929317" w14:textId="77777777" w:rsidR="007C36C7" w:rsidRDefault="007C36C7" w:rsidP="007F549E">
      <w:pPr>
        <w:pStyle w:val="BodyText"/>
      </w:pPr>
    </w:p>
    <w:p w14:paraId="2B21CAB9" w14:textId="77777777" w:rsidR="007C36C7" w:rsidRPr="00B52B35" w:rsidRDefault="007C36C7" w:rsidP="007F549E">
      <w:pPr>
        <w:pStyle w:val="BodyText"/>
        <w:rPr>
          <w:u w:val="single"/>
        </w:rPr>
      </w:pPr>
      <w:r w:rsidRPr="00B52B35">
        <w:rPr>
          <w:u w:val="single"/>
        </w:rPr>
        <w:t>Insurance finance income or expenses</w:t>
      </w:r>
    </w:p>
    <w:p w14:paraId="4A6AEE4D" w14:textId="77777777" w:rsidR="007C36C7" w:rsidRPr="00B52B35" w:rsidRDefault="007C36C7" w:rsidP="00B52B35">
      <w:pPr>
        <w:spacing w:after="240"/>
        <w:jc w:val="both"/>
        <w:rPr>
          <w:sz w:val="18"/>
          <w:szCs w:val="18"/>
        </w:rPr>
      </w:pPr>
      <w:r w:rsidRPr="00B52B35">
        <w:rPr>
          <w:sz w:val="18"/>
          <w:szCs w:val="18"/>
        </w:rPr>
        <w:t>Ceding commissions that are not contingent on claims of the underlying contracts issued reduce ceding premiums and are accounted for as part of reinsurance expenses.</w:t>
      </w:r>
    </w:p>
    <w:p w14:paraId="0344EAAD" w14:textId="77777777" w:rsidR="007C36C7" w:rsidRPr="00B52B35" w:rsidRDefault="007C36C7" w:rsidP="00B52B35">
      <w:pPr>
        <w:spacing w:after="240"/>
        <w:jc w:val="both"/>
        <w:rPr>
          <w:sz w:val="18"/>
          <w:szCs w:val="18"/>
        </w:rPr>
      </w:pPr>
      <w:r w:rsidRPr="00B52B35">
        <w:rPr>
          <w:sz w:val="18"/>
          <w:szCs w:val="18"/>
        </w:rPr>
        <w:t>Insurance finance income or expenses comprise the change in the carrying amount of the group of insurance contracts arising from:</w:t>
      </w:r>
    </w:p>
    <w:p w14:paraId="05EB9524" w14:textId="77777777" w:rsidR="007C36C7" w:rsidRPr="00B52B35" w:rsidRDefault="007C36C7" w:rsidP="006D62F6">
      <w:pPr>
        <w:pStyle w:val="BodyText"/>
        <w:widowControl w:val="0"/>
        <w:numPr>
          <w:ilvl w:val="0"/>
          <w:numId w:val="60"/>
        </w:numPr>
        <w:autoSpaceDE w:val="0"/>
        <w:autoSpaceDN w:val="0"/>
        <w:spacing w:after="0"/>
        <w:jc w:val="both"/>
        <w:rPr>
          <w:sz w:val="18"/>
          <w:szCs w:val="18"/>
        </w:rPr>
      </w:pPr>
      <w:r w:rsidRPr="00B52B35">
        <w:rPr>
          <w:sz w:val="18"/>
          <w:szCs w:val="18"/>
        </w:rPr>
        <w:t>the effect of the time value of money and changes in the time value of money; and</w:t>
      </w:r>
    </w:p>
    <w:p w14:paraId="39C53297" w14:textId="77777777" w:rsidR="007C36C7" w:rsidRPr="00B52B35" w:rsidRDefault="007C36C7" w:rsidP="006D62F6">
      <w:pPr>
        <w:pStyle w:val="BodyText"/>
        <w:widowControl w:val="0"/>
        <w:numPr>
          <w:ilvl w:val="0"/>
          <w:numId w:val="60"/>
        </w:numPr>
        <w:autoSpaceDE w:val="0"/>
        <w:autoSpaceDN w:val="0"/>
        <w:spacing w:after="0"/>
        <w:jc w:val="both"/>
        <w:rPr>
          <w:sz w:val="18"/>
          <w:szCs w:val="18"/>
        </w:rPr>
      </w:pPr>
      <w:r w:rsidRPr="00B52B35">
        <w:rPr>
          <w:sz w:val="18"/>
          <w:szCs w:val="18"/>
        </w:rPr>
        <w:t>the effect of financial risk and changes in financial risk.</w:t>
      </w:r>
    </w:p>
    <w:p w14:paraId="5D329147" w14:textId="77777777" w:rsidR="007C36C7" w:rsidRPr="00E94F87" w:rsidRDefault="007C36C7" w:rsidP="007F549E">
      <w:pPr>
        <w:pStyle w:val="BodyText"/>
      </w:pPr>
    </w:p>
    <w:p w14:paraId="77FC37D1" w14:textId="77777777" w:rsidR="007C36C7" w:rsidRDefault="007C36C7">
      <w:pPr>
        <w:rPr>
          <w:b/>
          <w:bCs/>
          <w:sz w:val="24"/>
          <w:szCs w:val="24"/>
        </w:rPr>
      </w:pPr>
      <w:r>
        <w:rPr>
          <w:b/>
          <w:bCs/>
          <w:sz w:val="24"/>
          <w:szCs w:val="24"/>
        </w:rPr>
        <w:br w:type="page"/>
      </w:r>
    </w:p>
    <w:p w14:paraId="21F643C4" w14:textId="77777777" w:rsidR="007C36C7" w:rsidRPr="00AF6384" w:rsidRDefault="007C36C7" w:rsidP="005245AC">
      <w:pPr>
        <w:spacing w:after="240"/>
        <w:jc w:val="both"/>
        <w:rPr>
          <w:b/>
          <w:bCs/>
          <w:sz w:val="24"/>
          <w:szCs w:val="24"/>
        </w:rPr>
      </w:pPr>
      <w:r w:rsidRPr="00AF6384">
        <w:rPr>
          <w:b/>
          <w:bCs/>
          <w:sz w:val="24"/>
          <w:szCs w:val="24"/>
        </w:rPr>
        <w:lastRenderedPageBreak/>
        <w:t>B1-4</w:t>
      </w:r>
      <w:r>
        <w:rPr>
          <w:b/>
          <w:bCs/>
          <w:sz w:val="24"/>
          <w:szCs w:val="24"/>
        </w:rPr>
        <w:tab/>
      </w:r>
      <w:r w:rsidRPr="00AF6384">
        <w:rPr>
          <w:b/>
          <w:bCs/>
          <w:sz w:val="24"/>
          <w:szCs w:val="24"/>
        </w:rPr>
        <w:t>INSURANCE REVENUE (continued)</w:t>
      </w:r>
    </w:p>
    <w:p w14:paraId="7F926CF9" w14:textId="77777777" w:rsidR="007C36C7" w:rsidRPr="00B52B35" w:rsidRDefault="007C36C7" w:rsidP="00B52B35">
      <w:pPr>
        <w:spacing w:after="240"/>
        <w:jc w:val="both"/>
        <w:rPr>
          <w:sz w:val="18"/>
          <w:szCs w:val="18"/>
        </w:rPr>
      </w:pPr>
      <w:r w:rsidRPr="00B52B35">
        <w:rPr>
          <w:sz w:val="18"/>
          <w:szCs w:val="18"/>
        </w:rPr>
        <w:t>For contracts measured under the premium allocation approach, the main amounts within insurance finance income or expenses are:</w:t>
      </w:r>
    </w:p>
    <w:p w14:paraId="2F6B8432" w14:textId="77777777" w:rsidR="007C36C7" w:rsidRPr="00B52B35" w:rsidRDefault="007C36C7" w:rsidP="006D62F6">
      <w:pPr>
        <w:pStyle w:val="BodyText"/>
        <w:widowControl w:val="0"/>
        <w:numPr>
          <w:ilvl w:val="0"/>
          <w:numId w:val="61"/>
        </w:numPr>
        <w:autoSpaceDE w:val="0"/>
        <w:autoSpaceDN w:val="0"/>
        <w:spacing w:after="0"/>
        <w:jc w:val="both"/>
        <w:rPr>
          <w:sz w:val="18"/>
          <w:szCs w:val="18"/>
        </w:rPr>
      </w:pPr>
      <w:r w:rsidRPr="00B52B35">
        <w:rPr>
          <w:sz w:val="18"/>
          <w:szCs w:val="18"/>
        </w:rPr>
        <w:t>interest accreted on the liability for incurred claims; and</w:t>
      </w:r>
    </w:p>
    <w:p w14:paraId="4ABB2FD4" w14:textId="77777777" w:rsidR="007C36C7" w:rsidRPr="00B52B35" w:rsidRDefault="007C36C7" w:rsidP="006D62F6">
      <w:pPr>
        <w:pStyle w:val="BodyText"/>
        <w:widowControl w:val="0"/>
        <w:numPr>
          <w:ilvl w:val="0"/>
          <w:numId w:val="61"/>
        </w:numPr>
        <w:autoSpaceDE w:val="0"/>
        <w:autoSpaceDN w:val="0"/>
        <w:spacing w:after="0"/>
        <w:jc w:val="both"/>
        <w:rPr>
          <w:sz w:val="18"/>
          <w:szCs w:val="18"/>
        </w:rPr>
      </w:pPr>
      <w:r w:rsidRPr="00B52B35">
        <w:rPr>
          <w:sz w:val="18"/>
          <w:szCs w:val="18"/>
        </w:rPr>
        <w:t>the effect of changes in interest rates and other financial assumptions.</w:t>
      </w:r>
    </w:p>
    <w:p w14:paraId="0A26C4AA" w14:textId="77777777" w:rsidR="007C36C7" w:rsidRPr="00E94F87" w:rsidRDefault="007C36C7" w:rsidP="007F549E">
      <w:pPr>
        <w:pStyle w:val="BodyText"/>
      </w:pPr>
    </w:p>
    <w:p w14:paraId="0C536FC6" w14:textId="77777777" w:rsidR="007C36C7" w:rsidRPr="00B52B35" w:rsidRDefault="007C36C7" w:rsidP="00B52B35">
      <w:pPr>
        <w:spacing w:after="240"/>
        <w:jc w:val="both"/>
        <w:rPr>
          <w:sz w:val="18"/>
          <w:szCs w:val="18"/>
        </w:rPr>
      </w:pPr>
      <w:r>
        <w:rPr>
          <w:sz w:val="18"/>
          <w:szCs w:val="18"/>
        </w:rPr>
        <w:t>The Group</w:t>
      </w:r>
      <w:r w:rsidRPr="00B52B35">
        <w:rPr>
          <w:sz w:val="18"/>
          <w:szCs w:val="18"/>
        </w:rPr>
        <w:t xml:space="preserve"> disaggregates changes in the risk adjustment for non-financial risk between insurance service result and insurance finance income or expenses.</w:t>
      </w:r>
    </w:p>
    <w:p w14:paraId="77F3B360" w14:textId="77777777" w:rsidR="007C36C7" w:rsidRPr="00B52B35" w:rsidRDefault="007C36C7" w:rsidP="00100677">
      <w:pPr>
        <w:spacing w:before="240" w:after="240"/>
        <w:jc w:val="both"/>
        <w:rPr>
          <w:sz w:val="18"/>
          <w:szCs w:val="18"/>
        </w:rPr>
      </w:pPr>
      <w:r w:rsidRPr="00B52B35">
        <w:rPr>
          <w:sz w:val="18"/>
          <w:szCs w:val="18"/>
        </w:rPr>
        <w:t xml:space="preserve">For the contracts measured under the premium allocation approach, </w:t>
      </w:r>
      <w:r>
        <w:rPr>
          <w:sz w:val="18"/>
          <w:szCs w:val="18"/>
        </w:rPr>
        <w:t>the Group</w:t>
      </w:r>
      <w:r w:rsidRPr="00B52B35">
        <w:rPr>
          <w:sz w:val="18"/>
          <w:szCs w:val="18"/>
        </w:rPr>
        <w:t xml:space="preserve"> includes all insurance finance income or expenses for the period in profit or loss.</w:t>
      </w:r>
    </w:p>
    <w:p w14:paraId="5B356FC5" w14:textId="77777777" w:rsidR="007C36C7" w:rsidRPr="002F07DA" w:rsidRDefault="007C36C7" w:rsidP="00B44836">
      <w:pPr>
        <w:pStyle w:val="Heading2"/>
      </w:pPr>
      <w:r>
        <w:t>B1-5</w:t>
      </w:r>
      <w:r w:rsidRPr="002F07DA">
        <w:tab/>
      </w:r>
      <w:r>
        <w:t>INVESTMENT INCOME</w:t>
      </w:r>
    </w:p>
    <w:p w14:paraId="2C0DC92F" w14:textId="77777777" w:rsidR="007C36C7" w:rsidRDefault="007C36C7" w:rsidP="00117A3E">
      <w:pPr>
        <w:pStyle w:val="Header"/>
        <w:tabs>
          <w:tab w:val="clear" w:pos="4513"/>
          <w:tab w:val="clear" w:pos="9026"/>
        </w:tabs>
        <w:rPr>
          <w:b w:val="0"/>
          <w:sz w:val="18"/>
          <w:szCs w:val="18"/>
        </w:rPr>
      </w:pPr>
      <w:r w:rsidRPr="002F07DA">
        <w:rPr>
          <w:b w:val="0"/>
          <w:sz w:val="18"/>
          <w:szCs w:val="18"/>
        </w:rPr>
        <w:t>D</w:t>
      </w:r>
      <w:r>
        <w:rPr>
          <w:b w:val="0"/>
          <w:sz w:val="18"/>
          <w:szCs w:val="18"/>
        </w:rPr>
        <w:t xml:space="preserve">istributions from investment income are </w:t>
      </w:r>
      <w:r w:rsidRPr="002F07DA">
        <w:rPr>
          <w:b w:val="0"/>
          <w:sz w:val="18"/>
          <w:szCs w:val="18"/>
        </w:rPr>
        <w:t xml:space="preserve">recognised when declared by fund managers.  </w:t>
      </w:r>
    </w:p>
    <w:p w14:paraId="27EBEA24" w14:textId="77777777" w:rsidR="007C36C7" w:rsidRDefault="007C36C7" w:rsidP="00B52B35">
      <w:pPr>
        <w:pStyle w:val="Header"/>
        <w:tabs>
          <w:tab w:val="clear" w:pos="4513"/>
          <w:tab w:val="clear" w:pos="9026"/>
        </w:tabs>
        <w:spacing w:before="120" w:after="240"/>
      </w:pPr>
      <w:r w:rsidRPr="00277B73">
        <w:rPr>
          <w:b w:val="0"/>
          <w:sz w:val="18"/>
          <w:szCs w:val="18"/>
        </w:rPr>
        <w:t>Interest revenue is recognised as it accrues, taking into account the effective yield on the financial asset and is also recognised net of bank charges.</w:t>
      </w:r>
      <w:r w:rsidRPr="00BC5ED9">
        <w:rPr>
          <w:b w:val="0"/>
          <w:sz w:val="18"/>
          <w:szCs w:val="18"/>
        </w:rPr>
        <w:t xml:space="preserve"> </w:t>
      </w:r>
      <w:r>
        <w:rPr>
          <w:b w:val="0"/>
          <w:sz w:val="18"/>
          <w:szCs w:val="18"/>
        </w:rPr>
        <w:t>Refer to C4 for further information on investments.</w:t>
      </w:r>
    </w:p>
    <w:tbl>
      <w:tblPr>
        <w:tblW w:w="8600" w:type="dxa"/>
        <w:tblLook w:val="04A0" w:firstRow="1" w:lastRow="0" w:firstColumn="1" w:lastColumn="0" w:noHBand="0" w:noVBand="1"/>
      </w:tblPr>
      <w:tblGrid>
        <w:gridCol w:w="3960"/>
        <w:gridCol w:w="1160"/>
        <w:gridCol w:w="1160"/>
        <w:gridCol w:w="1160"/>
        <w:gridCol w:w="1160"/>
      </w:tblGrid>
      <w:tr w:rsidR="007C36C7" w:rsidRPr="00266455" w14:paraId="592DF2D8" w14:textId="77777777" w:rsidTr="00266455">
        <w:trPr>
          <w:trHeight w:val="288"/>
        </w:trPr>
        <w:tc>
          <w:tcPr>
            <w:tcW w:w="3960" w:type="dxa"/>
            <w:tcBorders>
              <w:top w:val="single" w:sz="4" w:space="0" w:color="auto"/>
              <w:left w:val="single" w:sz="4" w:space="0" w:color="auto"/>
              <w:bottom w:val="nil"/>
              <w:right w:val="nil"/>
            </w:tcBorders>
            <w:shd w:val="clear" w:color="000000" w:fill="BFBFBF"/>
            <w:vAlign w:val="center"/>
            <w:hideMark/>
          </w:tcPr>
          <w:p w14:paraId="2082274B" w14:textId="77777777" w:rsidR="007C36C7" w:rsidRPr="00266455" w:rsidRDefault="007C36C7" w:rsidP="00266455">
            <w:pPr>
              <w:rPr>
                <w:rFonts w:cs="Arial"/>
                <w:color w:val="000000"/>
                <w:sz w:val="18"/>
                <w:szCs w:val="18"/>
              </w:rPr>
            </w:pPr>
            <w:r w:rsidRPr="00266455">
              <w:rPr>
                <w:rFonts w:cs="Arial"/>
                <w:color w:val="000000"/>
                <w:sz w:val="18"/>
                <w:szCs w:val="18"/>
              </w:rPr>
              <w:t> </w:t>
            </w:r>
          </w:p>
        </w:tc>
        <w:tc>
          <w:tcPr>
            <w:tcW w:w="2320" w:type="dxa"/>
            <w:gridSpan w:val="2"/>
            <w:tcBorders>
              <w:top w:val="single" w:sz="4" w:space="0" w:color="auto"/>
              <w:left w:val="nil"/>
              <w:bottom w:val="nil"/>
              <w:right w:val="nil"/>
            </w:tcBorders>
            <w:shd w:val="clear" w:color="000000" w:fill="BFBFBF"/>
            <w:vAlign w:val="center"/>
            <w:hideMark/>
          </w:tcPr>
          <w:p w14:paraId="3C2A3546" w14:textId="77777777" w:rsidR="007C36C7" w:rsidRPr="00266455" w:rsidRDefault="007C36C7" w:rsidP="00266455">
            <w:pPr>
              <w:jc w:val="center"/>
              <w:rPr>
                <w:rFonts w:cs="Arial"/>
                <w:b/>
                <w:bCs/>
                <w:color w:val="000000"/>
                <w:sz w:val="18"/>
                <w:szCs w:val="18"/>
              </w:rPr>
            </w:pPr>
            <w:r w:rsidRPr="00266455">
              <w:rPr>
                <w:rFonts w:cs="Arial"/>
                <w:b/>
                <w:bCs/>
                <w:color w:val="000000"/>
                <w:sz w:val="18"/>
                <w:szCs w:val="18"/>
              </w:rPr>
              <w:t>Consolidated</w:t>
            </w:r>
          </w:p>
        </w:tc>
        <w:tc>
          <w:tcPr>
            <w:tcW w:w="2320" w:type="dxa"/>
            <w:gridSpan w:val="2"/>
            <w:tcBorders>
              <w:top w:val="single" w:sz="4" w:space="0" w:color="auto"/>
              <w:left w:val="nil"/>
              <w:bottom w:val="nil"/>
              <w:right w:val="single" w:sz="4" w:space="0" w:color="000000"/>
            </w:tcBorders>
            <w:shd w:val="clear" w:color="000000" w:fill="BFBFBF"/>
            <w:vAlign w:val="center"/>
            <w:hideMark/>
          </w:tcPr>
          <w:p w14:paraId="3A4A8DC8" w14:textId="77777777" w:rsidR="007C36C7" w:rsidRPr="00266455" w:rsidRDefault="007C36C7" w:rsidP="00266455">
            <w:pPr>
              <w:jc w:val="center"/>
              <w:rPr>
                <w:rFonts w:cs="Arial"/>
                <w:b/>
                <w:bCs/>
                <w:color w:val="000000"/>
                <w:sz w:val="18"/>
                <w:szCs w:val="18"/>
              </w:rPr>
            </w:pPr>
            <w:r w:rsidRPr="00266455">
              <w:rPr>
                <w:rFonts w:cs="Arial"/>
                <w:b/>
                <w:bCs/>
                <w:color w:val="000000"/>
                <w:sz w:val="18"/>
                <w:szCs w:val="18"/>
              </w:rPr>
              <w:t>Parent</w:t>
            </w:r>
          </w:p>
        </w:tc>
      </w:tr>
      <w:tr w:rsidR="007C36C7" w:rsidRPr="00266455" w14:paraId="49F964D5" w14:textId="77777777" w:rsidTr="00266455">
        <w:trPr>
          <w:trHeight w:val="288"/>
        </w:trPr>
        <w:tc>
          <w:tcPr>
            <w:tcW w:w="3960" w:type="dxa"/>
            <w:vMerge w:val="restart"/>
            <w:tcBorders>
              <w:top w:val="nil"/>
              <w:left w:val="single" w:sz="4" w:space="0" w:color="auto"/>
              <w:bottom w:val="single" w:sz="4" w:space="0" w:color="000000"/>
              <w:right w:val="nil"/>
            </w:tcBorders>
            <w:shd w:val="clear" w:color="000000" w:fill="BFBFBF"/>
            <w:vAlign w:val="center"/>
            <w:hideMark/>
          </w:tcPr>
          <w:p w14:paraId="52CA235B" w14:textId="77777777" w:rsidR="007C36C7" w:rsidRPr="00266455" w:rsidRDefault="007C36C7" w:rsidP="00266455">
            <w:pPr>
              <w:rPr>
                <w:rFonts w:cs="Arial"/>
                <w:color w:val="000000"/>
                <w:sz w:val="18"/>
                <w:szCs w:val="18"/>
              </w:rPr>
            </w:pPr>
            <w:r w:rsidRPr="00266455">
              <w:rPr>
                <w:rFonts w:cs="Arial"/>
                <w:color w:val="000000"/>
                <w:sz w:val="18"/>
                <w:szCs w:val="18"/>
              </w:rPr>
              <w:t> </w:t>
            </w:r>
          </w:p>
        </w:tc>
        <w:tc>
          <w:tcPr>
            <w:tcW w:w="1160" w:type="dxa"/>
            <w:tcBorders>
              <w:top w:val="nil"/>
              <w:left w:val="nil"/>
              <w:bottom w:val="nil"/>
              <w:right w:val="nil"/>
            </w:tcBorders>
            <w:shd w:val="clear" w:color="000000" w:fill="BFBFBF"/>
            <w:vAlign w:val="center"/>
            <w:hideMark/>
          </w:tcPr>
          <w:p w14:paraId="2FBB4090" w14:textId="77777777" w:rsidR="007C36C7" w:rsidRPr="00266455" w:rsidRDefault="007C36C7" w:rsidP="00266455">
            <w:pPr>
              <w:jc w:val="right"/>
              <w:rPr>
                <w:rFonts w:cs="Arial"/>
                <w:b/>
                <w:bCs/>
                <w:color w:val="000000"/>
                <w:sz w:val="18"/>
                <w:szCs w:val="18"/>
              </w:rPr>
            </w:pPr>
            <w:r w:rsidRPr="00266455">
              <w:rPr>
                <w:rFonts w:cs="Arial"/>
                <w:b/>
                <w:bCs/>
                <w:color w:val="000000"/>
                <w:sz w:val="18"/>
                <w:szCs w:val="18"/>
              </w:rPr>
              <w:t>2024</w:t>
            </w:r>
          </w:p>
        </w:tc>
        <w:tc>
          <w:tcPr>
            <w:tcW w:w="1160" w:type="dxa"/>
            <w:tcBorders>
              <w:top w:val="nil"/>
              <w:left w:val="nil"/>
              <w:bottom w:val="nil"/>
              <w:right w:val="nil"/>
            </w:tcBorders>
            <w:shd w:val="clear" w:color="000000" w:fill="BFBFBF"/>
            <w:vAlign w:val="center"/>
            <w:hideMark/>
          </w:tcPr>
          <w:p w14:paraId="3DA89A5F" w14:textId="77777777" w:rsidR="007C36C7" w:rsidRPr="00266455" w:rsidRDefault="007C36C7" w:rsidP="00266455">
            <w:pPr>
              <w:jc w:val="right"/>
              <w:rPr>
                <w:rFonts w:cs="Arial"/>
                <w:b/>
                <w:bCs/>
                <w:color w:val="000000"/>
                <w:sz w:val="18"/>
                <w:szCs w:val="18"/>
              </w:rPr>
            </w:pPr>
            <w:r w:rsidRPr="00266455">
              <w:rPr>
                <w:rFonts w:cs="Arial"/>
                <w:b/>
                <w:bCs/>
                <w:color w:val="000000"/>
                <w:sz w:val="18"/>
                <w:szCs w:val="18"/>
              </w:rPr>
              <w:t>2023</w:t>
            </w:r>
          </w:p>
        </w:tc>
        <w:tc>
          <w:tcPr>
            <w:tcW w:w="1160" w:type="dxa"/>
            <w:tcBorders>
              <w:top w:val="nil"/>
              <w:left w:val="nil"/>
              <w:bottom w:val="nil"/>
              <w:right w:val="nil"/>
            </w:tcBorders>
            <w:shd w:val="clear" w:color="000000" w:fill="BFBFBF"/>
            <w:vAlign w:val="center"/>
            <w:hideMark/>
          </w:tcPr>
          <w:p w14:paraId="083701FC" w14:textId="77777777" w:rsidR="007C36C7" w:rsidRPr="00266455" w:rsidRDefault="007C36C7" w:rsidP="00266455">
            <w:pPr>
              <w:jc w:val="right"/>
              <w:rPr>
                <w:rFonts w:cs="Arial"/>
                <w:b/>
                <w:bCs/>
                <w:color w:val="000000"/>
                <w:sz w:val="18"/>
                <w:szCs w:val="18"/>
              </w:rPr>
            </w:pPr>
            <w:r w:rsidRPr="00266455">
              <w:rPr>
                <w:rFonts w:cs="Arial"/>
                <w:b/>
                <w:bCs/>
                <w:color w:val="000000"/>
                <w:sz w:val="18"/>
                <w:szCs w:val="18"/>
              </w:rPr>
              <w:t>2024</w:t>
            </w:r>
          </w:p>
        </w:tc>
        <w:tc>
          <w:tcPr>
            <w:tcW w:w="1160" w:type="dxa"/>
            <w:tcBorders>
              <w:top w:val="nil"/>
              <w:left w:val="nil"/>
              <w:bottom w:val="nil"/>
              <w:right w:val="single" w:sz="4" w:space="0" w:color="auto"/>
            </w:tcBorders>
            <w:shd w:val="clear" w:color="000000" w:fill="BFBFBF"/>
            <w:vAlign w:val="center"/>
            <w:hideMark/>
          </w:tcPr>
          <w:p w14:paraId="4153E15C" w14:textId="77777777" w:rsidR="007C36C7" w:rsidRPr="00266455" w:rsidRDefault="007C36C7" w:rsidP="00266455">
            <w:pPr>
              <w:jc w:val="right"/>
              <w:rPr>
                <w:rFonts w:cs="Arial"/>
                <w:b/>
                <w:bCs/>
                <w:color w:val="000000"/>
                <w:sz w:val="18"/>
                <w:szCs w:val="18"/>
              </w:rPr>
            </w:pPr>
            <w:r w:rsidRPr="00266455">
              <w:rPr>
                <w:rFonts w:cs="Arial"/>
                <w:b/>
                <w:bCs/>
                <w:color w:val="000000"/>
                <w:sz w:val="18"/>
                <w:szCs w:val="18"/>
              </w:rPr>
              <w:t>2023</w:t>
            </w:r>
          </w:p>
        </w:tc>
      </w:tr>
      <w:tr w:rsidR="007C36C7" w:rsidRPr="00266455" w14:paraId="3303B282" w14:textId="77777777" w:rsidTr="00266455">
        <w:trPr>
          <w:trHeight w:val="288"/>
        </w:trPr>
        <w:tc>
          <w:tcPr>
            <w:tcW w:w="3960" w:type="dxa"/>
            <w:vMerge/>
            <w:tcBorders>
              <w:top w:val="nil"/>
              <w:left w:val="single" w:sz="4" w:space="0" w:color="auto"/>
              <w:bottom w:val="single" w:sz="4" w:space="0" w:color="000000"/>
              <w:right w:val="nil"/>
            </w:tcBorders>
            <w:vAlign w:val="center"/>
            <w:hideMark/>
          </w:tcPr>
          <w:p w14:paraId="7F9E141F" w14:textId="77777777" w:rsidR="007C36C7" w:rsidRPr="00266455" w:rsidRDefault="007C36C7" w:rsidP="00266455">
            <w:pPr>
              <w:rPr>
                <w:rFonts w:cs="Arial"/>
                <w:color w:val="000000"/>
                <w:sz w:val="18"/>
                <w:szCs w:val="18"/>
              </w:rPr>
            </w:pPr>
          </w:p>
        </w:tc>
        <w:tc>
          <w:tcPr>
            <w:tcW w:w="1160" w:type="dxa"/>
            <w:tcBorders>
              <w:top w:val="nil"/>
              <w:left w:val="nil"/>
              <w:bottom w:val="single" w:sz="4" w:space="0" w:color="auto"/>
              <w:right w:val="nil"/>
            </w:tcBorders>
            <w:shd w:val="clear" w:color="000000" w:fill="BFBFBF"/>
            <w:vAlign w:val="center"/>
            <w:hideMark/>
          </w:tcPr>
          <w:p w14:paraId="6E76D3CF" w14:textId="77777777" w:rsidR="007C36C7" w:rsidRPr="00266455" w:rsidRDefault="007C36C7" w:rsidP="00266455">
            <w:pPr>
              <w:jc w:val="right"/>
              <w:rPr>
                <w:rFonts w:cs="Arial"/>
                <w:b/>
                <w:bCs/>
                <w:color w:val="000000"/>
                <w:sz w:val="18"/>
                <w:szCs w:val="18"/>
              </w:rPr>
            </w:pPr>
            <w:r w:rsidRPr="00266455">
              <w:rPr>
                <w:rFonts w:cs="Arial"/>
                <w:b/>
                <w:bCs/>
                <w:color w:val="000000"/>
                <w:sz w:val="18"/>
                <w:szCs w:val="18"/>
              </w:rPr>
              <w:t>$’000</w:t>
            </w:r>
          </w:p>
        </w:tc>
        <w:tc>
          <w:tcPr>
            <w:tcW w:w="1160" w:type="dxa"/>
            <w:tcBorders>
              <w:top w:val="nil"/>
              <w:left w:val="nil"/>
              <w:bottom w:val="single" w:sz="4" w:space="0" w:color="auto"/>
              <w:right w:val="nil"/>
            </w:tcBorders>
            <w:shd w:val="clear" w:color="000000" w:fill="BFBFBF"/>
            <w:vAlign w:val="center"/>
            <w:hideMark/>
          </w:tcPr>
          <w:p w14:paraId="5FA8916D" w14:textId="77777777" w:rsidR="007C36C7" w:rsidRPr="00266455" w:rsidRDefault="007C36C7" w:rsidP="00266455">
            <w:pPr>
              <w:jc w:val="right"/>
              <w:rPr>
                <w:rFonts w:cs="Arial"/>
                <w:b/>
                <w:bCs/>
                <w:color w:val="000000"/>
                <w:sz w:val="18"/>
                <w:szCs w:val="18"/>
              </w:rPr>
            </w:pPr>
            <w:r w:rsidRPr="00266455">
              <w:rPr>
                <w:rFonts w:cs="Arial"/>
                <w:b/>
                <w:bCs/>
                <w:color w:val="000000"/>
                <w:sz w:val="18"/>
                <w:szCs w:val="18"/>
              </w:rPr>
              <w:t>$’000</w:t>
            </w:r>
          </w:p>
        </w:tc>
        <w:tc>
          <w:tcPr>
            <w:tcW w:w="1160" w:type="dxa"/>
            <w:tcBorders>
              <w:top w:val="nil"/>
              <w:left w:val="nil"/>
              <w:bottom w:val="single" w:sz="4" w:space="0" w:color="auto"/>
              <w:right w:val="nil"/>
            </w:tcBorders>
            <w:shd w:val="clear" w:color="000000" w:fill="BFBFBF"/>
            <w:vAlign w:val="center"/>
            <w:hideMark/>
          </w:tcPr>
          <w:p w14:paraId="60DFEBB8" w14:textId="77777777" w:rsidR="007C36C7" w:rsidRPr="00266455" w:rsidRDefault="007C36C7" w:rsidP="00266455">
            <w:pPr>
              <w:jc w:val="right"/>
              <w:rPr>
                <w:rFonts w:cs="Arial"/>
                <w:b/>
                <w:bCs/>
                <w:color w:val="000000"/>
                <w:sz w:val="18"/>
                <w:szCs w:val="18"/>
              </w:rPr>
            </w:pPr>
            <w:r w:rsidRPr="00266455">
              <w:rPr>
                <w:rFonts w:cs="Arial"/>
                <w:b/>
                <w:bCs/>
                <w:color w:val="000000"/>
                <w:sz w:val="18"/>
                <w:szCs w:val="18"/>
              </w:rPr>
              <w:t>$’000</w:t>
            </w:r>
          </w:p>
        </w:tc>
        <w:tc>
          <w:tcPr>
            <w:tcW w:w="1160" w:type="dxa"/>
            <w:tcBorders>
              <w:top w:val="nil"/>
              <w:left w:val="nil"/>
              <w:bottom w:val="single" w:sz="4" w:space="0" w:color="auto"/>
              <w:right w:val="single" w:sz="4" w:space="0" w:color="auto"/>
            </w:tcBorders>
            <w:shd w:val="clear" w:color="000000" w:fill="BFBFBF"/>
            <w:vAlign w:val="center"/>
            <w:hideMark/>
          </w:tcPr>
          <w:p w14:paraId="0962EBFB" w14:textId="77777777" w:rsidR="007C36C7" w:rsidRPr="00266455" w:rsidRDefault="007C36C7" w:rsidP="00266455">
            <w:pPr>
              <w:jc w:val="right"/>
              <w:rPr>
                <w:rFonts w:cs="Arial"/>
                <w:b/>
                <w:bCs/>
                <w:color w:val="000000"/>
                <w:sz w:val="18"/>
                <w:szCs w:val="18"/>
              </w:rPr>
            </w:pPr>
            <w:r w:rsidRPr="00266455">
              <w:rPr>
                <w:rFonts w:cs="Arial"/>
                <w:b/>
                <w:bCs/>
                <w:color w:val="000000"/>
                <w:sz w:val="18"/>
                <w:szCs w:val="18"/>
              </w:rPr>
              <w:t>$’000</w:t>
            </w:r>
          </w:p>
        </w:tc>
      </w:tr>
      <w:tr w:rsidR="007C36C7" w:rsidRPr="00266455" w14:paraId="59CA059E" w14:textId="77777777" w:rsidTr="00266455">
        <w:trPr>
          <w:trHeight w:val="288"/>
        </w:trPr>
        <w:tc>
          <w:tcPr>
            <w:tcW w:w="3960" w:type="dxa"/>
            <w:tcBorders>
              <w:top w:val="nil"/>
              <w:left w:val="single" w:sz="4" w:space="0" w:color="auto"/>
              <w:bottom w:val="nil"/>
              <w:right w:val="nil"/>
            </w:tcBorders>
            <w:shd w:val="clear" w:color="auto" w:fill="auto"/>
            <w:vAlign w:val="center"/>
            <w:hideMark/>
          </w:tcPr>
          <w:p w14:paraId="2FE3F327" w14:textId="77777777" w:rsidR="007C36C7" w:rsidRPr="00266455" w:rsidRDefault="007C36C7" w:rsidP="00B713E1">
            <w:pPr>
              <w:rPr>
                <w:rFonts w:cs="Arial"/>
                <w:color w:val="000000"/>
                <w:sz w:val="18"/>
                <w:szCs w:val="18"/>
              </w:rPr>
            </w:pPr>
            <w:r w:rsidRPr="00266455">
              <w:rPr>
                <w:rFonts w:cs="Arial"/>
                <w:color w:val="000000"/>
                <w:sz w:val="18"/>
                <w:szCs w:val="18"/>
              </w:rPr>
              <w:t>Distributions from investments</w:t>
            </w:r>
          </w:p>
        </w:tc>
        <w:tc>
          <w:tcPr>
            <w:tcW w:w="1160" w:type="dxa"/>
            <w:tcBorders>
              <w:top w:val="nil"/>
              <w:left w:val="nil"/>
              <w:bottom w:val="nil"/>
              <w:right w:val="nil"/>
            </w:tcBorders>
            <w:shd w:val="clear" w:color="000000" w:fill="F2F2F2"/>
            <w:vAlign w:val="center"/>
            <w:hideMark/>
          </w:tcPr>
          <w:p w14:paraId="56F3F569" w14:textId="77777777" w:rsidR="007C36C7" w:rsidRPr="00266455" w:rsidRDefault="007C36C7" w:rsidP="00B713E1">
            <w:pPr>
              <w:jc w:val="right"/>
              <w:rPr>
                <w:rFonts w:cs="Arial"/>
                <w:color w:val="000000"/>
                <w:sz w:val="18"/>
                <w:szCs w:val="18"/>
              </w:rPr>
            </w:pPr>
            <w:r>
              <w:rPr>
                <w:rFonts w:cs="Arial"/>
                <w:color w:val="000000"/>
                <w:sz w:val="18"/>
                <w:szCs w:val="18"/>
              </w:rPr>
              <w:t>9,245</w:t>
            </w:r>
          </w:p>
        </w:tc>
        <w:tc>
          <w:tcPr>
            <w:tcW w:w="1160" w:type="dxa"/>
            <w:tcBorders>
              <w:top w:val="nil"/>
              <w:left w:val="nil"/>
              <w:bottom w:val="nil"/>
              <w:right w:val="nil"/>
            </w:tcBorders>
            <w:shd w:val="clear" w:color="auto" w:fill="auto"/>
            <w:vAlign w:val="center"/>
            <w:hideMark/>
          </w:tcPr>
          <w:p w14:paraId="681A999B" w14:textId="77777777" w:rsidR="007C36C7" w:rsidRPr="00266455" w:rsidRDefault="007C36C7" w:rsidP="00B713E1">
            <w:pPr>
              <w:jc w:val="right"/>
              <w:rPr>
                <w:rFonts w:cs="Arial"/>
                <w:color w:val="000000"/>
                <w:sz w:val="18"/>
                <w:szCs w:val="18"/>
              </w:rPr>
            </w:pPr>
            <w:r>
              <w:rPr>
                <w:rFonts w:cs="Arial"/>
                <w:color w:val="000000"/>
                <w:sz w:val="18"/>
                <w:szCs w:val="18"/>
              </w:rPr>
              <w:t>4,224</w:t>
            </w:r>
          </w:p>
        </w:tc>
        <w:tc>
          <w:tcPr>
            <w:tcW w:w="1160" w:type="dxa"/>
            <w:tcBorders>
              <w:top w:val="nil"/>
              <w:left w:val="nil"/>
              <w:bottom w:val="nil"/>
              <w:right w:val="nil"/>
            </w:tcBorders>
            <w:shd w:val="clear" w:color="000000" w:fill="F2F2F2"/>
            <w:vAlign w:val="center"/>
            <w:hideMark/>
          </w:tcPr>
          <w:p w14:paraId="5F83AEB1" w14:textId="77777777" w:rsidR="007C36C7" w:rsidRPr="00266455" w:rsidRDefault="007C36C7" w:rsidP="00B713E1">
            <w:pPr>
              <w:jc w:val="right"/>
              <w:rPr>
                <w:rFonts w:cs="Arial"/>
                <w:color w:val="000000"/>
                <w:sz w:val="18"/>
                <w:szCs w:val="18"/>
              </w:rPr>
            </w:pPr>
            <w:r>
              <w:rPr>
                <w:rFonts w:cs="Arial"/>
                <w:color w:val="000000"/>
                <w:sz w:val="18"/>
                <w:szCs w:val="18"/>
              </w:rPr>
              <w:t>-</w:t>
            </w:r>
          </w:p>
        </w:tc>
        <w:tc>
          <w:tcPr>
            <w:tcW w:w="1160" w:type="dxa"/>
            <w:tcBorders>
              <w:top w:val="nil"/>
              <w:left w:val="nil"/>
              <w:bottom w:val="nil"/>
              <w:right w:val="single" w:sz="4" w:space="0" w:color="auto"/>
            </w:tcBorders>
            <w:shd w:val="clear" w:color="auto" w:fill="auto"/>
            <w:vAlign w:val="center"/>
            <w:hideMark/>
          </w:tcPr>
          <w:p w14:paraId="59D19EE8" w14:textId="77777777" w:rsidR="007C36C7" w:rsidRPr="00266455" w:rsidRDefault="007C36C7" w:rsidP="00B713E1">
            <w:pPr>
              <w:jc w:val="right"/>
              <w:rPr>
                <w:rFonts w:cs="Arial"/>
                <w:color w:val="000000"/>
                <w:sz w:val="18"/>
                <w:szCs w:val="18"/>
              </w:rPr>
            </w:pPr>
            <w:r>
              <w:rPr>
                <w:rFonts w:cs="Arial"/>
                <w:color w:val="000000"/>
                <w:sz w:val="18"/>
                <w:szCs w:val="18"/>
              </w:rPr>
              <w:t>-</w:t>
            </w:r>
          </w:p>
        </w:tc>
      </w:tr>
      <w:tr w:rsidR="007C36C7" w:rsidRPr="00266455" w14:paraId="09A0A25E" w14:textId="77777777" w:rsidTr="00266455">
        <w:trPr>
          <w:trHeight w:val="288"/>
        </w:trPr>
        <w:tc>
          <w:tcPr>
            <w:tcW w:w="3960" w:type="dxa"/>
            <w:tcBorders>
              <w:top w:val="nil"/>
              <w:left w:val="single" w:sz="4" w:space="0" w:color="auto"/>
              <w:bottom w:val="nil"/>
              <w:right w:val="nil"/>
            </w:tcBorders>
            <w:shd w:val="clear" w:color="auto" w:fill="auto"/>
            <w:vAlign w:val="center"/>
            <w:hideMark/>
          </w:tcPr>
          <w:p w14:paraId="36466859" w14:textId="77777777" w:rsidR="007C36C7" w:rsidRPr="00266455" w:rsidRDefault="007C36C7" w:rsidP="00B713E1">
            <w:pPr>
              <w:rPr>
                <w:rFonts w:cs="Arial"/>
                <w:color w:val="000000"/>
                <w:sz w:val="18"/>
                <w:szCs w:val="18"/>
              </w:rPr>
            </w:pPr>
            <w:r w:rsidRPr="00266455">
              <w:rPr>
                <w:rFonts w:cs="Arial"/>
                <w:color w:val="000000"/>
                <w:sz w:val="18"/>
                <w:szCs w:val="18"/>
              </w:rPr>
              <w:t>Interest income</w:t>
            </w:r>
          </w:p>
        </w:tc>
        <w:tc>
          <w:tcPr>
            <w:tcW w:w="1160" w:type="dxa"/>
            <w:tcBorders>
              <w:top w:val="nil"/>
              <w:left w:val="nil"/>
              <w:bottom w:val="nil"/>
              <w:right w:val="nil"/>
            </w:tcBorders>
            <w:shd w:val="clear" w:color="000000" w:fill="F2F2F2"/>
            <w:vAlign w:val="center"/>
            <w:hideMark/>
          </w:tcPr>
          <w:p w14:paraId="461DF207" w14:textId="77777777" w:rsidR="007C36C7" w:rsidRPr="00266455" w:rsidRDefault="007C36C7" w:rsidP="00B713E1">
            <w:pPr>
              <w:jc w:val="right"/>
              <w:rPr>
                <w:rFonts w:cs="Arial"/>
                <w:color w:val="000000"/>
                <w:sz w:val="18"/>
                <w:szCs w:val="18"/>
              </w:rPr>
            </w:pPr>
            <w:r>
              <w:rPr>
                <w:rFonts w:cs="Arial"/>
                <w:color w:val="000000"/>
                <w:sz w:val="18"/>
                <w:szCs w:val="18"/>
              </w:rPr>
              <w:t>2,254</w:t>
            </w:r>
          </w:p>
        </w:tc>
        <w:tc>
          <w:tcPr>
            <w:tcW w:w="1160" w:type="dxa"/>
            <w:tcBorders>
              <w:top w:val="nil"/>
              <w:left w:val="nil"/>
              <w:bottom w:val="nil"/>
              <w:right w:val="nil"/>
            </w:tcBorders>
            <w:shd w:val="clear" w:color="auto" w:fill="auto"/>
            <w:vAlign w:val="center"/>
            <w:hideMark/>
          </w:tcPr>
          <w:p w14:paraId="05DACC44" w14:textId="77777777" w:rsidR="007C36C7" w:rsidRPr="00266455" w:rsidRDefault="007C36C7" w:rsidP="00B713E1">
            <w:pPr>
              <w:jc w:val="right"/>
              <w:rPr>
                <w:rFonts w:cs="Arial"/>
                <w:color w:val="000000"/>
                <w:sz w:val="18"/>
                <w:szCs w:val="18"/>
              </w:rPr>
            </w:pPr>
            <w:r>
              <w:rPr>
                <w:rFonts w:cs="Arial"/>
                <w:color w:val="000000"/>
                <w:sz w:val="18"/>
                <w:szCs w:val="18"/>
              </w:rPr>
              <w:t>1,196</w:t>
            </w:r>
          </w:p>
        </w:tc>
        <w:tc>
          <w:tcPr>
            <w:tcW w:w="1160" w:type="dxa"/>
            <w:tcBorders>
              <w:top w:val="nil"/>
              <w:left w:val="nil"/>
              <w:bottom w:val="single" w:sz="4" w:space="0" w:color="auto"/>
              <w:right w:val="nil"/>
            </w:tcBorders>
            <w:shd w:val="clear" w:color="000000" w:fill="F2F2F2"/>
            <w:vAlign w:val="center"/>
            <w:hideMark/>
          </w:tcPr>
          <w:p w14:paraId="35DAF863" w14:textId="77777777" w:rsidR="007C36C7" w:rsidRPr="00266455" w:rsidRDefault="007C36C7" w:rsidP="00B713E1">
            <w:pPr>
              <w:jc w:val="right"/>
              <w:rPr>
                <w:rFonts w:cs="Arial"/>
                <w:color w:val="000000"/>
                <w:sz w:val="18"/>
                <w:szCs w:val="18"/>
              </w:rPr>
            </w:pPr>
            <w:r>
              <w:rPr>
                <w:rFonts w:cs="Arial"/>
                <w:color w:val="000000"/>
                <w:sz w:val="18"/>
                <w:szCs w:val="18"/>
              </w:rPr>
              <w:t>1,553</w:t>
            </w:r>
          </w:p>
        </w:tc>
        <w:tc>
          <w:tcPr>
            <w:tcW w:w="1160" w:type="dxa"/>
            <w:tcBorders>
              <w:top w:val="nil"/>
              <w:left w:val="nil"/>
              <w:bottom w:val="nil"/>
              <w:right w:val="single" w:sz="4" w:space="0" w:color="auto"/>
            </w:tcBorders>
            <w:shd w:val="clear" w:color="auto" w:fill="auto"/>
            <w:vAlign w:val="center"/>
            <w:hideMark/>
          </w:tcPr>
          <w:p w14:paraId="2C77C3D6" w14:textId="77777777" w:rsidR="007C36C7" w:rsidRPr="00266455" w:rsidRDefault="007C36C7" w:rsidP="00B713E1">
            <w:pPr>
              <w:jc w:val="right"/>
              <w:rPr>
                <w:rFonts w:cs="Arial"/>
                <w:color w:val="000000"/>
                <w:sz w:val="18"/>
                <w:szCs w:val="18"/>
              </w:rPr>
            </w:pPr>
            <w:r>
              <w:rPr>
                <w:rFonts w:cs="Arial"/>
                <w:color w:val="000000"/>
                <w:sz w:val="18"/>
                <w:szCs w:val="18"/>
              </w:rPr>
              <w:t>980</w:t>
            </w:r>
          </w:p>
        </w:tc>
      </w:tr>
      <w:tr w:rsidR="007C36C7" w:rsidRPr="00266455" w14:paraId="42C2F058" w14:textId="77777777" w:rsidTr="00266455">
        <w:trPr>
          <w:trHeight w:val="288"/>
        </w:trPr>
        <w:tc>
          <w:tcPr>
            <w:tcW w:w="3960" w:type="dxa"/>
            <w:tcBorders>
              <w:top w:val="single" w:sz="4" w:space="0" w:color="auto"/>
              <w:left w:val="single" w:sz="4" w:space="0" w:color="auto"/>
              <w:bottom w:val="single" w:sz="4" w:space="0" w:color="auto"/>
              <w:right w:val="nil"/>
            </w:tcBorders>
            <w:shd w:val="clear" w:color="000000" w:fill="BFBFBF"/>
            <w:vAlign w:val="center"/>
            <w:hideMark/>
          </w:tcPr>
          <w:p w14:paraId="72819768" w14:textId="77777777" w:rsidR="007C36C7" w:rsidRPr="00266455" w:rsidRDefault="007C36C7" w:rsidP="00B713E1">
            <w:pPr>
              <w:rPr>
                <w:rFonts w:cs="Arial"/>
                <w:b/>
                <w:bCs/>
                <w:color w:val="000000"/>
                <w:sz w:val="18"/>
                <w:szCs w:val="18"/>
              </w:rPr>
            </w:pPr>
            <w:r w:rsidRPr="00266455">
              <w:rPr>
                <w:rFonts w:cs="Arial"/>
                <w:b/>
                <w:bCs/>
                <w:color w:val="000000"/>
                <w:sz w:val="18"/>
                <w:szCs w:val="18"/>
              </w:rPr>
              <w:t>Total investment income</w:t>
            </w:r>
          </w:p>
        </w:tc>
        <w:tc>
          <w:tcPr>
            <w:tcW w:w="1160" w:type="dxa"/>
            <w:tcBorders>
              <w:top w:val="single" w:sz="4" w:space="0" w:color="auto"/>
              <w:left w:val="nil"/>
              <w:bottom w:val="single" w:sz="4" w:space="0" w:color="auto"/>
              <w:right w:val="nil"/>
            </w:tcBorders>
            <w:shd w:val="clear" w:color="000000" w:fill="BFBFBF"/>
            <w:vAlign w:val="center"/>
            <w:hideMark/>
          </w:tcPr>
          <w:p w14:paraId="709A77E0" w14:textId="77777777" w:rsidR="007C36C7" w:rsidRPr="00266455" w:rsidRDefault="007C36C7" w:rsidP="00B713E1">
            <w:pPr>
              <w:jc w:val="right"/>
              <w:rPr>
                <w:rFonts w:cs="Arial"/>
                <w:b/>
                <w:bCs/>
                <w:color w:val="000000"/>
                <w:sz w:val="18"/>
                <w:szCs w:val="18"/>
              </w:rPr>
            </w:pPr>
            <w:r>
              <w:rPr>
                <w:rFonts w:cs="Arial"/>
                <w:b/>
                <w:bCs/>
                <w:color w:val="000000"/>
                <w:sz w:val="18"/>
                <w:szCs w:val="18"/>
              </w:rPr>
              <w:t>11,499</w:t>
            </w:r>
          </w:p>
        </w:tc>
        <w:tc>
          <w:tcPr>
            <w:tcW w:w="1160" w:type="dxa"/>
            <w:tcBorders>
              <w:top w:val="single" w:sz="4" w:space="0" w:color="auto"/>
              <w:left w:val="nil"/>
              <w:bottom w:val="single" w:sz="4" w:space="0" w:color="auto"/>
              <w:right w:val="nil"/>
            </w:tcBorders>
            <w:shd w:val="clear" w:color="000000" w:fill="BFBFBF"/>
            <w:vAlign w:val="center"/>
            <w:hideMark/>
          </w:tcPr>
          <w:p w14:paraId="70F5B965" w14:textId="77777777" w:rsidR="007C36C7" w:rsidRPr="00266455" w:rsidRDefault="007C36C7" w:rsidP="00B713E1">
            <w:pPr>
              <w:jc w:val="right"/>
              <w:rPr>
                <w:rFonts w:cs="Arial"/>
                <w:b/>
                <w:bCs/>
                <w:color w:val="000000"/>
                <w:sz w:val="18"/>
                <w:szCs w:val="18"/>
              </w:rPr>
            </w:pPr>
            <w:r>
              <w:rPr>
                <w:rFonts w:cs="Arial"/>
                <w:b/>
                <w:bCs/>
                <w:color w:val="000000"/>
                <w:sz w:val="18"/>
                <w:szCs w:val="18"/>
              </w:rPr>
              <w:t>5,421</w:t>
            </w:r>
          </w:p>
        </w:tc>
        <w:tc>
          <w:tcPr>
            <w:tcW w:w="1160" w:type="dxa"/>
            <w:tcBorders>
              <w:top w:val="nil"/>
              <w:left w:val="nil"/>
              <w:bottom w:val="single" w:sz="4" w:space="0" w:color="auto"/>
              <w:right w:val="nil"/>
            </w:tcBorders>
            <w:shd w:val="clear" w:color="000000" w:fill="BFBFBF"/>
            <w:vAlign w:val="center"/>
            <w:hideMark/>
          </w:tcPr>
          <w:p w14:paraId="1DD63C9F" w14:textId="77777777" w:rsidR="007C36C7" w:rsidRPr="00266455" w:rsidRDefault="007C36C7" w:rsidP="00B713E1">
            <w:pPr>
              <w:jc w:val="right"/>
              <w:rPr>
                <w:rFonts w:cs="Arial"/>
                <w:b/>
                <w:bCs/>
                <w:color w:val="000000"/>
                <w:sz w:val="18"/>
                <w:szCs w:val="18"/>
              </w:rPr>
            </w:pPr>
            <w:r>
              <w:rPr>
                <w:rFonts w:cs="Arial"/>
                <w:b/>
                <w:bCs/>
                <w:color w:val="000000"/>
                <w:sz w:val="18"/>
                <w:szCs w:val="18"/>
              </w:rPr>
              <w:t>1,553</w:t>
            </w:r>
          </w:p>
        </w:tc>
        <w:tc>
          <w:tcPr>
            <w:tcW w:w="1160" w:type="dxa"/>
            <w:tcBorders>
              <w:top w:val="single" w:sz="4" w:space="0" w:color="auto"/>
              <w:left w:val="nil"/>
              <w:bottom w:val="single" w:sz="4" w:space="0" w:color="auto"/>
              <w:right w:val="single" w:sz="4" w:space="0" w:color="auto"/>
            </w:tcBorders>
            <w:shd w:val="clear" w:color="000000" w:fill="BFBFBF"/>
            <w:vAlign w:val="center"/>
            <w:hideMark/>
          </w:tcPr>
          <w:p w14:paraId="3EE06D03" w14:textId="77777777" w:rsidR="007C36C7" w:rsidRPr="00266455" w:rsidRDefault="007C36C7" w:rsidP="00B713E1">
            <w:pPr>
              <w:jc w:val="right"/>
              <w:rPr>
                <w:rFonts w:cs="Arial"/>
                <w:b/>
                <w:bCs/>
                <w:color w:val="000000"/>
                <w:sz w:val="18"/>
                <w:szCs w:val="18"/>
              </w:rPr>
            </w:pPr>
            <w:r>
              <w:rPr>
                <w:rFonts w:cs="Arial"/>
                <w:b/>
                <w:bCs/>
                <w:color w:val="000000"/>
                <w:sz w:val="18"/>
                <w:szCs w:val="18"/>
              </w:rPr>
              <w:t>980</w:t>
            </w:r>
          </w:p>
        </w:tc>
      </w:tr>
    </w:tbl>
    <w:p w14:paraId="4B8B3B28" w14:textId="77777777" w:rsidR="007C36C7" w:rsidRDefault="007C36C7">
      <w:pPr>
        <w:rPr>
          <w:b/>
          <w:bCs/>
          <w:kern w:val="28"/>
          <w:sz w:val="28"/>
        </w:rPr>
      </w:pPr>
    </w:p>
    <w:p w14:paraId="3769498B" w14:textId="77777777" w:rsidR="007C36C7" w:rsidRDefault="007C36C7" w:rsidP="00100677">
      <w:pPr>
        <w:pStyle w:val="Heading1"/>
        <w:spacing w:before="240"/>
      </w:pPr>
      <w:r w:rsidRPr="002F07DA">
        <w:t>B2</w:t>
      </w:r>
      <w:r w:rsidRPr="002F07DA">
        <w:tab/>
        <w:t xml:space="preserve">EXPENSES </w:t>
      </w:r>
    </w:p>
    <w:p w14:paraId="5D37356F" w14:textId="77777777" w:rsidR="007C36C7" w:rsidRDefault="007C36C7" w:rsidP="00EB7D9A">
      <w:pPr>
        <w:pStyle w:val="Heading2"/>
      </w:pPr>
      <w:r w:rsidRPr="002F07DA">
        <w:t>B2-1</w:t>
      </w:r>
      <w:r w:rsidRPr="002F07DA">
        <w:tab/>
        <w:t xml:space="preserve">MEMBERSHIP SERVICES AND EVENTS </w:t>
      </w:r>
      <w:r>
        <w:t>EXPENDITURE</w:t>
      </w:r>
    </w:p>
    <w:tbl>
      <w:tblPr>
        <w:tblW w:w="8600" w:type="dxa"/>
        <w:tblLook w:val="04A0" w:firstRow="1" w:lastRow="0" w:firstColumn="1" w:lastColumn="0" w:noHBand="0" w:noVBand="1"/>
      </w:tblPr>
      <w:tblGrid>
        <w:gridCol w:w="3960"/>
        <w:gridCol w:w="1160"/>
        <w:gridCol w:w="1160"/>
        <w:gridCol w:w="1160"/>
        <w:gridCol w:w="1160"/>
      </w:tblGrid>
      <w:tr w:rsidR="007C36C7" w:rsidRPr="002E6021" w14:paraId="4F64603D" w14:textId="77777777" w:rsidTr="002E6021">
        <w:trPr>
          <w:trHeight w:val="288"/>
        </w:trPr>
        <w:tc>
          <w:tcPr>
            <w:tcW w:w="3960" w:type="dxa"/>
            <w:tcBorders>
              <w:top w:val="single" w:sz="4" w:space="0" w:color="auto"/>
              <w:left w:val="single" w:sz="4" w:space="0" w:color="auto"/>
              <w:bottom w:val="nil"/>
              <w:right w:val="nil"/>
            </w:tcBorders>
            <w:shd w:val="clear" w:color="000000" w:fill="BFBFBF"/>
            <w:vAlign w:val="center"/>
            <w:hideMark/>
          </w:tcPr>
          <w:p w14:paraId="2A09B84B" w14:textId="77777777" w:rsidR="007C36C7" w:rsidRPr="002E6021" w:rsidRDefault="007C36C7" w:rsidP="002E6021">
            <w:pPr>
              <w:rPr>
                <w:rFonts w:cs="Arial"/>
                <w:color w:val="000000"/>
                <w:sz w:val="18"/>
                <w:szCs w:val="18"/>
              </w:rPr>
            </w:pPr>
            <w:r w:rsidRPr="002E6021">
              <w:rPr>
                <w:rFonts w:cs="Arial"/>
                <w:color w:val="000000"/>
                <w:sz w:val="18"/>
                <w:szCs w:val="18"/>
              </w:rPr>
              <w:t> </w:t>
            </w:r>
          </w:p>
        </w:tc>
        <w:tc>
          <w:tcPr>
            <w:tcW w:w="2320" w:type="dxa"/>
            <w:gridSpan w:val="2"/>
            <w:tcBorders>
              <w:top w:val="single" w:sz="4" w:space="0" w:color="auto"/>
              <w:left w:val="nil"/>
              <w:bottom w:val="nil"/>
              <w:right w:val="nil"/>
            </w:tcBorders>
            <w:shd w:val="clear" w:color="000000" w:fill="BFBFBF"/>
            <w:vAlign w:val="center"/>
            <w:hideMark/>
          </w:tcPr>
          <w:p w14:paraId="51EFEE56" w14:textId="77777777" w:rsidR="007C36C7" w:rsidRPr="002E6021" w:rsidRDefault="007C36C7" w:rsidP="002E6021">
            <w:pPr>
              <w:jc w:val="center"/>
              <w:rPr>
                <w:rFonts w:cs="Arial"/>
                <w:b/>
                <w:bCs/>
                <w:color w:val="000000"/>
                <w:sz w:val="18"/>
                <w:szCs w:val="18"/>
              </w:rPr>
            </w:pPr>
            <w:r w:rsidRPr="002E6021">
              <w:rPr>
                <w:rFonts w:cs="Arial"/>
                <w:b/>
                <w:bCs/>
                <w:color w:val="000000"/>
                <w:sz w:val="18"/>
                <w:szCs w:val="18"/>
              </w:rPr>
              <w:t>Consolidated</w:t>
            </w:r>
          </w:p>
        </w:tc>
        <w:tc>
          <w:tcPr>
            <w:tcW w:w="2320" w:type="dxa"/>
            <w:gridSpan w:val="2"/>
            <w:tcBorders>
              <w:top w:val="single" w:sz="4" w:space="0" w:color="auto"/>
              <w:left w:val="nil"/>
              <w:bottom w:val="nil"/>
              <w:right w:val="single" w:sz="4" w:space="0" w:color="000000"/>
            </w:tcBorders>
            <w:shd w:val="clear" w:color="000000" w:fill="BFBFBF"/>
            <w:vAlign w:val="center"/>
            <w:hideMark/>
          </w:tcPr>
          <w:p w14:paraId="7C9731F4" w14:textId="77777777" w:rsidR="007C36C7" w:rsidRPr="002E6021" w:rsidRDefault="007C36C7" w:rsidP="002E6021">
            <w:pPr>
              <w:jc w:val="center"/>
              <w:rPr>
                <w:rFonts w:cs="Arial"/>
                <w:b/>
                <w:bCs/>
                <w:color w:val="000000"/>
                <w:sz w:val="18"/>
                <w:szCs w:val="18"/>
              </w:rPr>
            </w:pPr>
            <w:r w:rsidRPr="002E6021">
              <w:rPr>
                <w:rFonts w:cs="Arial"/>
                <w:b/>
                <w:bCs/>
                <w:color w:val="000000"/>
                <w:sz w:val="18"/>
                <w:szCs w:val="18"/>
              </w:rPr>
              <w:t>Parent</w:t>
            </w:r>
          </w:p>
        </w:tc>
      </w:tr>
      <w:tr w:rsidR="007C36C7" w:rsidRPr="002E6021" w14:paraId="0515FA31" w14:textId="77777777" w:rsidTr="002E6021">
        <w:trPr>
          <w:trHeight w:val="288"/>
        </w:trPr>
        <w:tc>
          <w:tcPr>
            <w:tcW w:w="3960" w:type="dxa"/>
            <w:vMerge w:val="restart"/>
            <w:tcBorders>
              <w:top w:val="nil"/>
              <w:left w:val="single" w:sz="4" w:space="0" w:color="auto"/>
              <w:bottom w:val="single" w:sz="4" w:space="0" w:color="000000"/>
              <w:right w:val="nil"/>
            </w:tcBorders>
            <w:shd w:val="clear" w:color="000000" w:fill="BFBFBF"/>
            <w:vAlign w:val="center"/>
            <w:hideMark/>
          </w:tcPr>
          <w:p w14:paraId="58CCF513" w14:textId="77777777" w:rsidR="007C36C7" w:rsidRPr="002E6021" w:rsidRDefault="007C36C7" w:rsidP="002E6021">
            <w:pPr>
              <w:rPr>
                <w:rFonts w:cs="Arial"/>
                <w:color w:val="000000"/>
                <w:sz w:val="18"/>
                <w:szCs w:val="18"/>
              </w:rPr>
            </w:pPr>
            <w:r w:rsidRPr="002E6021">
              <w:rPr>
                <w:rFonts w:cs="Arial"/>
                <w:color w:val="000000"/>
                <w:sz w:val="18"/>
                <w:szCs w:val="18"/>
              </w:rPr>
              <w:t> </w:t>
            </w:r>
          </w:p>
        </w:tc>
        <w:tc>
          <w:tcPr>
            <w:tcW w:w="1160" w:type="dxa"/>
            <w:tcBorders>
              <w:top w:val="nil"/>
              <w:left w:val="nil"/>
              <w:bottom w:val="nil"/>
              <w:right w:val="nil"/>
            </w:tcBorders>
            <w:shd w:val="clear" w:color="000000" w:fill="BFBFBF"/>
            <w:vAlign w:val="center"/>
            <w:hideMark/>
          </w:tcPr>
          <w:p w14:paraId="49E2CFD7" w14:textId="77777777" w:rsidR="007C36C7" w:rsidRPr="002E6021" w:rsidRDefault="007C36C7" w:rsidP="002E6021">
            <w:pPr>
              <w:jc w:val="right"/>
              <w:rPr>
                <w:rFonts w:cs="Arial"/>
                <w:b/>
                <w:bCs/>
                <w:color w:val="000000"/>
                <w:sz w:val="18"/>
                <w:szCs w:val="18"/>
              </w:rPr>
            </w:pPr>
            <w:r w:rsidRPr="002E6021">
              <w:rPr>
                <w:rFonts w:cs="Arial"/>
                <w:b/>
                <w:bCs/>
                <w:color w:val="000000"/>
                <w:sz w:val="18"/>
                <w:szCs w:val="18"/>
              </w:rPr>
              <w:t>2024</w:t>
            </w:r>
          </w:p>
        </w:tc>
        <w:tc>
          <w:tcPr>
            <w:tcW w:w="1160" w:type="dxa"/>
            <w:tcBorders>
              <w:top w:val="nil"/>
              <w:left w:val="nil"/>
              <w:bottom w:val="nil"/>
              <w:right w:val="nil"/>
            </w:tcBorders>
            <w:shd w:val="clear" w:color="000000" w:fill="BFBFBF"/>
            <w:vAlign w:val="center"/>
            <w:hideMark/>
          </w:tcPr>
          <w:p w14:paraId="1D4C4133" w14:textId="77777777" w:rsidR="007C36C7" w:rsidRPr="002E6021" w:rsidRDefault="007C36C7" w:rsidP="002E6021">
            <w:pPr>
              <w:jc w:val="right"/>
              <w:rPr>
                <w:rFonts w:cs="Arial"/>
                <w:b/>
                <w:bCs/>
                <w:color w:val="000000"/>
                <w:sz w:val="18"/>
                <w:szCs w:val="18"/>
              </w:rPr>
            </w:pPr>
            <w:r w:rsidRPr="002E6021">
              <w:rPr>
                <w:rFonts w:cs="Arial"/>
                <w:b/>
                <w:bCs/>
                <w:color w:val="000000"/>
                <w:sz w:val="18"/>
                <w:szCs w:val="18"/>
              </w:rPr>
              <w:t>2023</w:t>
            </w:r>
          </w:p>
        </w:tc>
        <w:tc>
          <w:tcPr>
            <w:tcW w:w="1160" w:type="dxa"/>
            <w:tcBorders>
              <w:top w:val="nil"/>
              <w:left w:val="nil"/>
              <w:bottom w:val="nil"/>
              <w:right w:val="nil"/>
            </w:tcBorders>
            <w:shd w:val="clear" w:color="000000" w:fill="BFBFBF"/>
            <w:vAlign w:val="center"/>
            <w:hideMark/>
          </w:tcPr>
          <w:p w14:paraId="116E100E" w14:textId="77777777" w:rsidR="007C36C7" w:rsidRPr="002E6021" w:rsidRDefault="007C36C7" w:rsidP="002E6021">
            <w:pPr>
              <w:jc w:val="right"/>
              <w:rPr>
                <w:rFonts w:cs="Arial"/>
                <w:b/>
                <w:bCs/>
                <w:color w:val="000000"/>
                <w:sz w:val="18"/>
                <w:szCs w:val="18"/>
              </w:rPr>
            </w:pPr>
            <w:r w:rsidRPr="002E6021">
              <w:rPr>
                <w:rFonts w:cs="Arial"/>
                <w:b/>
                <w:bCs/>
                <w:color w:val="000000"/>
                <w:sz w:val="18"/>
                <w:szCs w:val="18"/>
              </w:rPr>
              <w:t>2024</w:t>
            </w:r>
          </w:p>
        </w:tc>
        <w:tc>
          <w:tcPr>
            <w:tcW w:w="1160" w:type="dxa"/>
            <w:tcBorders>
              <w:top w:val="nil"/>
              <w:left w:val="nil"/>
              <w:bottom w:val="nil"/>
              <w:right w:val="single" w:sz="4" w:space="0" w:color="auto"/>
            </w:tcBorders>
            <w:shd w:val="clear" w:color="000000" w:fill="BFBFBF"/>
            <w:vAlign w:val="center"/>
            <w:hideMark/>
          </w:tcPr>
          <w:p w14:paraId="466AAA59" w14:textId="77777777" w:rsidR="007C36C7" w:rsidRPr="002E6021" w:rsidRDefault="007C36C7" w:rsidP="002E6021">
            <w:pPr>
              <w:jc w:val="right"/>
              <w:rPr>
                <w:rFonts w:cs="Arial"/>
                <w:b/>
                <w:bCs/>
                <w:color w:val="000000"/>
                <w:sz w:val="18"/>
                <w:szCs w:val="18"/>
              </w:rPr>
            </w:pPr>
            <w:r w:rsidRPr="002E6021">
              <w:rPr>
                <w:rFonts w:cs="Arial"/>
                <w:b/>
                <w:bCs/>
                <w:color w:val="000000"/>
                <w:sz w:val="18"/>
                <w:szCs w:val="18"/>
              </w:rPr>
              <w:t>2023</w:t>
            </w:r>
          </w:p>
        </w:tc>
      </w:tr>
      <w:tr w:rsidR="007C36C7" w:rsidRPr="002E6021" w14:paraId="5243BF12" w14:textId="77777777" w:rsidTr="002E6021">
        <w:trPr>
          <w:trHeight w:val="288"/>
        </w:trPr>
        <w:tc>
          <w:tcPr>
            <w:tcW w:w="3960" w:type="dxa"/>
            <w:vMerge/>
            <w:tcBorders>
              <w:top w:val="nil"/>
              <w:left w:val="single" w:sz="4" w:space="0" w:color="auto"/>
              <w:bottom w:val="single" w:sz="4" w:space="0" w:color="000000"/>
              <w:right w:val="nil"/>
            </w:tcBorders>
            <w:vAlign w:val="center"/>
            <w:hideMark/>
          </w:tcPr>
          <w:p w14:paraId="372BE5D2" w14:textId="77777777" w:rsidR="007C36C7" w:rsidRPr="002E6021" w:rsidRDefault="007C36C7" w:rsidP="002E6021">
            <w:pPr>
              <w:rPr>
                <w:rFonts w:cs="Arial"/>
                <w:color w:val="000000"/>
                <w:sz w:val="18"/>
                <w:szCs w:val="18"/>
              </w:rPr>
            </w:pPr>
          </w:p>
        </w:tc>
        <w:tc>
          <w:tcPr>
            <w:tcW w:w="1160" w:type="dxa"/>
            <w:tcBorders>
              <w:top w:val="nil"/>
              <w:left w:val="nil"/>
              <w:bottom w:val="single" w:sz="4" w:space="0" w:color="auto"/>
              <w:right w:val="nil"/>
            </w:tcBorders>
            <w:shd w:val="clear" w:color="000000" w:fill="BFBFBF"/>
            <w:vAlign w:val="center"/>
            <w:hideMark/>
          </w:tcPr>
          <w:p w14:paraId="2A1C6FB9" w14:textId="77777777" w:rsidR="007C36C7" w:rsidRPr="002E6021" w:rsidRDefault="007C36C7" w:rsidP="002E6021">
            <w:pPr>
              <w:jc w:val="right"/>
              <w:rPr>
                <w:rFonts w:cs="Arial"/>
                <w:b/>
                <w:bCs/>
                <w:color w:val="000000"/>
                <w:sz w:val="18"/>
                <w:szCs w:val="18"/>
              </w:rPr>
            </w:pPr>
            <w:r w:rsidRPr="002E6021">
              <w:rPr>
                <w:rFonts w:cs="Arial"/>
                <w:b/>
                <w:bCs/>
                <w:color w:val="000000"/>
                <w:sz w:val="18"/>
                <w:szCs w:val="18"/>
              </w:rPr>
              <w:t>$’000</w:t>
            </w:r>
          </w:p>
        </w:tc>
        <w:tc>
          <w:tcPr>
            <w:tcW w:w="1160" w:type="dxa"/>
            <w:tcBorders>
              <w:top w:val="nil"/>
              <w:left w:val="nil"/>
              <w:bottom w:val="single" w:sz="4" w:space="0" w:color="auto"/>
              <w:right w:val="nil"/>
            </w:tcBorders>
            <w:shd w:val="clear" w:color="000000" w:fill="BFBFBF"/>
            <w:vAlign w:val="center"/>
            <w:hideMark/>
          </w:tcPr>
          <w:p w14:paraId="1FF6DC28" w14:textId="77777777" w:rsidR="007C36C7" w:rsidRPr="002E6021" w:rsidRDefault="007C36C7" w:rsidP="002E6021">
            <w:pPr>
              <w:jc w:val="right"/>
              <w:rPr>
                <w:rFonts w:cs="Arial"/>
                <w:b/>
                <w:bCs/>
                <w:color w:val="000000"/>
                <w:sz w:val="18"/>
                <w:szCs w:val="18"/>
              </w:rPr>
            </w:pPr>
            <w:r w:rsidRPr="002E6021">
              <w:rPr>
                <w:rFonts w:cs="Arial"/>
                <w:b/>
                <w:bCs/>
                <w:color w:val="000000"/>
                <w:sz w:val="18"/>
                <w:szCs w:val="18"/>
              </w:rPr>
              <w:t>$’000</w:t>
            </w:r>
          </w:p>
        </w:tc>
        <w:tc>
          <w:tcPr>
            <w:tcW w:w="1160" w:type="dxa"/>
            <w:tcBorders>
              <w:top w:val="nil"/>
              <w:left w:val="nil"/>
              <w:bottom w:val="single" w:sz="4" w:space="0" w:color="auto"/>
              <w:right w:val="nil"/>
            </w:tcBorders>
            <w:shd w:val="clear" w:color="000000" w:fill="BFBFBF"/>
            <w:vAlign w:val="center"/>
            <w:hideMark/>
          </w:tcPr>
          <w:p w14:paraId="5C68BD1A" w14:textId="77777777" w:rsidR="007C36C7" w:rsidRPr="002E6021" w:rsidRDefault="007C36C7" w:rsidP="002E6021">
            <w:pPr>
              <w:jc w:val="right"/>
              <w:rPr>
                <w:rFonts w:cs="Arial"/>
                <w:b/>
                <w:bCs/>
                <w:color w:val="000000"/>
                <w:sz w:val="18"/>
                <w:szCs w:val="18"/>
              </w:rPr>
            </w:pPr>
            <w:r w:rsidRPr="002E6021">
              <w:rPr>
                <w:rFonts w:cs="Arial"/>
                <w:b/>
                <w:bCs/>
                <w:color w:val="000000"/>
                <w:sz w:val="18"/>
                <w:szCs w:val="18"/>
              </w:rPr>
              <w:t>$’000</w:t>
            </w:r>
          </w:p>
        </w:tc>
        <w:tc>
          <w:tcPr>
            <w:tcW w:w="1160" w:type="dxa"/>
            <w:tcBorders>
              <w:top w:val="nil"/>
              <w:left w:val="nil"/>
              <w:bottom w:val="single" w:sz="4" w:space="0" w:color="auto"/>
              <w:right w:val="single" w:sz="4" w:space="0" w:color="auto"/>
            </w:tcBorders>
            <w:shd w:val="clear" w:color="000000" w:fill="BFBFBF"/>
            <w:vAlign w:val="center"/>
            <w:hideMark/>
          </w:tcPr>
          <w:p w14:paraId="392B6EBB" w14:textId="77777777" w:rsidR="007C36C7" w:rsidRPr="002E6021" w:rsidRDefault="007C36C7" w:rsidP="002E6021">
            <w:pPr>
              <w:jc w:val="right"/>
              <w:rPr>
                <w:rFonts w:cs="Arial"/>
                <w:b/>
                <w:bCs/>
                <w:color w:val="000000"/>
                <w:sz w:val="18"/>
                <w:szCs w:val="18"/>
              </w:rPr>
            </w:pPr>
            <w:r w:rsidRPr="002E6021">
              <w:rPr>
                <w:rFonts w:cs="Arial"/>
                <w:b/>
                <w:bCs/>
                <w:color w:val="000000"/>
                <w:sz w:val="18"/>
                <w:szCs w:val="18"/>
              </w:rPr>
              <w:t>$’000</w:t>
            </w:r>
          </w:p>
        </w:tc>
      </w:tr>
      <w:tr w:rsidR="007C36C7" w:rsidRPr="002E6021" w14:paraId="7C7259C7" w14:textId="77777777" w:rsidTr="002E6021">
        <w:trPr>
          <w:trHeight w:val="480"/>
        </w:trPr>
        <w:tc>
          <w:tcPr>
            <w:tcW w:w="3960" w:type="dxa"/>
            <w:tcBorders>
              <w:top w:val="nil"/>
              <w:left w:val="single" w:sz="4" w:space="0" w:color="auto"/>
              <w:bottom w:val="nil"/>
              <w:right w:val="nil"/>
            </w:tcBorders>
            <w:shd w:val="clear" w:color="auto" w:fill="auto"/>
            <w:vAlign w:val="center"/>
            <w:hideMark/>
          </w:tcPr>
          <w:p w14:paraId="0C05E5CA" w14:textId="77777777" w:rsidR="007C36C7" w:rsidRPr="002E6021" w:rsidRDefault="007C36C7" w:rsidP="00B713E1">
            <w:pPr>
              <w:rPr>
                <w:rFonts w:cs="Arial"/>
                <w:b/>
                <w:bCs/>
                <w:color w:val="000000"/>
                <w:sz w:val="18"/>
                <w:szCs w:val="18"/>
              </w:rPr>
            </w:pPr>
            <w:r w:rsidRPr="002E6021">
              <w:rPr>
                <w:rFonts w:cs="Arial"/>
                <w:b/>
                <w:bCs/>
                <w:color w:val="000000"/>
                <w:sz w:val="18"/>
                <w:szCs w:val="18"/>
              </w:rPr>
              <w:t>Direct membership services and events expenditure</w:t>
            </w:r>
          </w:p>
        </w:tc>
        <w:tc>
          <w:tcPr>
            <w:tcW w:w="1160" w:type="dxa"/>
            <w:tcBorders>
              <w:top w:val="nil"/>
              <w:left w:val="nil"/>
              <w:bottom w:val="nil"/>
              <w:right w:val="nil"/>
            </w:tcBorders>
            <w:shd w:val="clear" w:color="000000" w:fill="F2F2F2"/>
            <w:vAlign w:val="center"/>
            <w:hideMark/>
          </w:tcPr>
          <w:p w14:paraId="594D3E76" w14:textId="77777777" w:rsidR="007C36C7" w:rsidRPr="002E6021" w:rsidRDefault="007C36C7" w:rsidP="00B713E1">
            <w:pPr>
              <w:jc w:val="right"/>
              <w:rPr>
                <w:rFonts w:cs="Arial"/>
                <w:color w:val="000000"/>
                <w:sz w:val="18"/>
                <w:szCs w:val="18"/>
              </w:rPr>
            </w:pPr>
            <w:r>
              <w:rPr>
                <w:rFonts w:cs="Arial"/>
                <w:color w:val="000000"/>
                <w:sz w:val="18"/>
                <w:szCs w:val="18"/>
              </w:rPr>
              <w:t> </w:t>
            </w:r>
          </w:p>
        </w:tc>
        <w:tc>
          <w:tcPr>
            <w:tcW w:w="1160" w:type="dxa"/>
            <w:tcBorders>
              <w:top w:val="nil"/>
              <w:left w:val="nil"/>
              <w:bottom w:val="nil"/>
              <w:right w:val="nil"/>
            </w:tcBorders>
            <w:shd w:val="clear" w:color="auto" w:fill="auto"/>
            <w:vAlign w:val="center"/>
            <w:hideMark/>
          </w:tcPr>
          <w:p w14:paraId="03622B08" w14:textId="77777777" w:rsidR="007C36C7" w:rsidRPr="002E6021" w:rsidRDefault="007C36C7" w:rsidP="00B713E1">
            <w:pPr>
              <w:jc w:val="right"/>
              <w:rPr>
                <w:rFonts w:cs="Arial"/>
                <w:color w:val="000000"/>
                <w:sz w:val="18"/>
                <w:szCs w:val="18"/>
              </w:rPr>
            </w:pPr>
          </w:p>
        </w:tc>
        <w:tc>
          <w:tcPr>
            <w:tcW w:w="1160" w:type="dxa"/>
            <w:tcBorders>
              <w:top w:val="nil"/>
              <w:left w:val="nil"/>
              <w:bottom w:val="nil"/>
              <w:right w:val="nil"/>
            </w:tcBorders>
            <w:shd w:val="clear" w:color="000000" w:fill="F2F2F2"/>
            <w:vAlign w:val="center"/>
            <w:hideMark/>
          </w:tcPr>
          <w:p w14:paraId="6819968A" w14:textId="77777777" w:rsidR="007C36C7" w:rsidRPr="002E6021" w:rsidRDefault="007C36C7" w:rsidP="00B713E1">
            <w:pPr>
              <w:jc w:val="right"/>
              <w:rPr>
                <w:rFonts w:cs="Arial"/>
                <w:color w:val="000000"/>
                <w:sz w:val="18"/>
                <w:szCs w:val="18"/>
              </w:rPr>
            </w:pPr>
            <w:r>
              <w:rPr>
                <w:rFonts w:cs="Arial"/>
                <w:color w:val="000000"/>
                <w:sz w:val="18"/>
                <w:szCs w:val="18"/>
              </w:rPr>
              <w:t> </w:t>
            </w:r>
          </w:p>
        </w:tc>
        <w:tc>
          <w:tcPr>
            <w:tcW w:w="1160" w:type="dxa"/>
            <w:tcBorders>
              <w:top w:val="nil"/>
              <w:left w:val="nil"/>
              <w:bottom w:val="nil"/>
              <w:right w:val="single" w:sz="4" w:space="0" w:color="auto"/>
            </w:tcBorders>
            <w:shd w:val="clear" w:color="auto" w:fill="auto"/>
            <w:vAlign w:val="center"/>
            <w:hideMark/>
          </w:tcPr>
          <w:p w14:paraId="38B114A9" w14:textId="77777777" w:rsidR="007C36C7" w:rsidRPr="002E6021" w:rsidRDefault="007C36C7" w:rsidP="00B713E1">
            <w:pPr>
              <w:jc w:val="right"/>
              <w:rPr>
                <w:rFonts w:cs="Arial"/>
                <w:color w:val="000000"/>
                <w:sz w:val="18"/>
                <w:szCs w:val="18"/>
              </w:rPr>
            </w:pPr>
            <w:r>
              <w:rPr>
                <w:rFonts w:cs="Arial"/>
                <w:color w:val="000000"/>
                <w:sz w:val="18"/>
                <w:szCs w:val="18"/>
              </w:rPr>
              <w:t> </w:t>
            </w:r>
          </w:p>
        </w:tc>
      </w:tr>
      <w:tr w:rsidR="007C36C7" w:rsidRPr="002E6021" w14:paraId="7D6EBE46" w14:textId="77777777" w:rsidTr="002E6021">
        <w:trPr>
          <w:trHeight w:val="288"/>
        </w:trPr>
        <w:tc>
          <w:tcPr>
            <w:tcW w:w="3960" w:type="dxa"/>
            <w:tcBorders>
              <w:top w:val="nil"/>
              <w:left w:val="single" w:sz="4" w:space="0" w:color="auto"/>
              <w:bottom w:val="nil"/>
              <w:right w:val="nil"/>
            </w:tcBorders>
            <w:shd w:val="clear" w:color="auto" w:fill="auto"/>
            <w:vAlign w:val="center"/>
            <w:hideMark/>
          </w:tcPr>
          <w:p w14:paraId="49EB24F3" w14:textId="77777777" w:rsidR="007C36C7" w:rsidRPr="002E6021" w:rsidRDefault="007C36C7" w:rsidP="00B713E1">
            <w:pPr>
              <w:rPr>
                <w:rFonts w:cs="Arial"/>
                <w:color w:val="000000"/>
                <w:sz w:val="18"/>
                <w:szCs w:val="18"/>
              </w:rPr>
            </w:pPr>
            <w:r w:rsidRPr="002E6021">
              <w:rPr>
                <w:rFonts w:cs="Arial"/>
                <w:color w:val="000000"/>
                <w:sz w:val="18"/>
                <w:szCs w:val="18"/>
              </w:rPr>
              <w:t>Courses, conferences and events</w:t>
            </w:r>
          </w:p>
        </w:tc>
        <w:tc>
          <w:tcPr>
            <w:tcW w:w="1160" w:type="dxa"/>
            <w:tcBorders>
              <w:top w:val="nil"/>
              <w:left w:val="nil"/>
              <w:bottom w:val="nil"/>
              <w:right w:val="nil"/>
            </w:tcBorders>
            <w:shd w:val="clear" w:color="000000" w:fill="F2F2F2"/>
            <w:vAlign w:val="center"/>
            <w:hideMark/>
          </w:tcPr>
          <w:p w14:paraId="5CF54947" w14:textId="77777777" w:rsidR="007C36C7" w:rsidRPr="002E6021" w:rsidRDefault="007C36C7" w:rsidP="00B713E1">
            <w:pPr>
              <w:jc w:val="right"/>
              <w:rPr>
                <w:rFonts w:cs="Arial"/>
                <w:color w:val="000000"/>
                <w:sz w:val="18"/>
                <w:szCs w:val="18"/>
              </w:rPr>
            </w:pPr>
            <w:r>
              <w:rPr>
                <w:rFonts w:cs="Arial"/>
                <w:color w:val="000000"/>
                <w:sz w:val="18"/>
                <w:szCs w:val="18"/>
              </w:rPr>
              <w:t>292</w:t>
            </w:r>
          </w:p>
        </w:tc>
        <w:tc>
          <w:tcPr>
            <w:tcW w:w="1160" w:type="dxa"/>
            <w:tcBorders>
              <w:top w:val="nil"/>
              <w:left w:val="nil"/>
              <w:bottom w:val="nil"/>
              <w:right w:val="nil"/>
            </w:tcBorders>
            <w:shd w:val="clear" w:color="auto" w:fill="auto"/>
            <w:vAlign w:val="center"/>
            <w:hideMark/>
          </w:tcPr>
          <w:p w14:paraId="4909222D" w14:textId="77777777" w:rsidR="007C36C7" w:rsidRPr="002E6021" w:rsidRDefault="007C36C7" w:rsidP="00B713E1">
            <w:pPr>
              <w:jc w:val="right"/>
              <w:rPr>
                <w:rFonts w:cs="Arial"/>
                <w:color w:val="000000"/>
                <w:sz w:val="18"/>
                <w:szCs w:val="18"/>
              </w:rPr>
            </w:pPr>
            <w:r>
              <w:rPr>
                <w:rFonts w:cs="Arial"/>
                <w:color w:val="000000"/>
                <w:sz w:val="18"/>
                <w:szCs w:val="18"/>
              </w:rPr>
              <w:t>486</w:t>
            </w:r>
          </w:p>
        </w:tc>
        <w:tc>
          <w:tcPr>
            <w:tcW w:w="1160" w:type="dxa"/>
            <w:tcBorders>
              <w:top w:val="nil"/>
              <w:left w:val="nil"/>
              <w:bottom w:val="nil"/>
              <w:right w:val="nil"/>
            </w:tcBorders>
            <w:shd w:val="clear" w:color="000000" w:fill="F2F2F2"/>
            <w:vAlign w:val="center"/>
            <w:hideMark/>
          </w:tcPr>
          <w:p w14:paraId="7E70FC13" w14:textId="77777777" w:rsidR="007C36C7" w:rsidRPr="002E6021" w:rsidRDefault="007C36C7" w:rsidP="00B713E1">
            <w:pPr>
              <w:jc w:val="right"/>
              <w:rPr>
                <w:rFonts w:cs="Arial"/>
                <w:color w:val="000000"/>
                <w:sz w:val="18"/>
                <w:szCs w:val="18"/>
              </w:rPr>
            </w:pPr>
            <w:r>
              <w:rPr>
                <w:rFonts w:cs="Arial"/>
                <w:color w:val="000000"/>
                <w:sz w:val="18"/>
                <w:szCs w:val="18"/>
              </w:rPr>
              <w:t>289</w:t>
            </w:r>
          </w:p>
        </w:tc>
        <w:tc>
          <w:tcPr>
            <w:tcW w:w="1160" w:type="dxa"/>
            <w:tcBorders>
              <w:top w:val="nil"/>
              <w:left w:val="nil"/>
              <w:bottom w:val="nil"/>
              <w:right w:val="single" w:sz="4" w:space="0" w:color="auto"/>
            </w:tcBorders>
            <w:shd w:val="clear" w:color="auto" w:fill="auto"/>
            <w:vAlign w:val="center"/>
            <w:hideMark/>
          </w:tcPr>
          <w:p w14:paraId="4F835C0A" w14:textId="77777777" w:rsidR="007C36C7" w:rsidRPr="002E6021" w:rsidRDefault="007C36C7" w:rsidP="00B713E1">
            <w:pPr>
              <w:jc w:val="right"/>
              <w:rPr>
                <w:rFonts w:cs="Arial"/>
                <w:color w:val="000000"/>
                <w:sz w:val="18"/>
                <w:szCs w:val="18"/>
              </w:rPr>
            </w:pPr>
            <w:r>
              <w:rPr>
                <w:rFonts w:cs="Arial"/>
                <w:color w:val="000000"/>
                <w:sz w:val="18"/>
                <w:szCs w:val="18"/>
              </w:rPr>
              <w:t>485</w:t>
            </w:r>
          </w:p>
        </w:tc>
      </w:tr>
      <w:tr w:rsidR="007C36C7" w:rsidRPr="002E6021" w14:paraId="31FA14C1" w14:textId="77777777" w:rsidTr="002E6021">
        <w:trPr>
          <w:trHeight w:val="288"/>
        </w:trPr>
        <w:tc>
          <w:tcPr>
            <w:tcW w:w="3960" w:type="dxa"/>
            <w:tcBorders>
              <w:top w:val="nil"/>
              <w:left w:val="single" w:sz="4" w:space="0" w:color="auto"/>
              <w:bottom w:val="nil"/>
              <w:right w:val="nil"/>
            </w:tcBorders>
            <w:shd w:val="clear" w:color="auto" w:fill="auto"/>
            <w:vAlign w:val="center"/>
            <w:hideMark/>
          </w:tcPr>
          <w:p w14:paraId="1C86910C" w14:textId="77777777" w:rsidR="007C36C7" w:rsidRPr="002E6021" w:rsidRDefault="007C36C7" w:rsidP="00B713E1">
            <w:pPr>
              <w:rPr>
                <w:rFonts w:cs="Arial"/>
                <w:color w:val="000000"/>
                <w:sz w:val="18"/>
                <w:szCs w:val="18"/>
              </w:rPr>
            </w:pPr>
            <w:r w:rsidRPr="002E6021">
              <w:rPr>
                <w:rFonts w:cs="Arial"/>
                <w:color w:val="000000"/>
                <w:sz w:val="18"/>
                <w:szCs w:val="18"/>
              </w:rPr>
              <w:t>Membership products and services</w:t>
            </w:r>
          </w:p>
        </w:tc>
        <w:tc>
          <w:tcPr>
            <w:tcW w:w="1160" w:type="dxa"/>
            <w:tcBorders>
              <w:top w:val="nil"/>
              <w:left w:val="nil"/>
              <w:bottom w:val="nil"/>
              <w:right w:val="nil"/>
            </w:tcBorders>
            <w:shd w:val="clear" w:color="000000" w:fill="F2F2F2"/>
            <w:vAlign w:val="center"/>
            <w:hideMark/>
          </w:tcPr>
          <w:p w14:paraId="71773885" w14:textId="77777777" w:rsidR="007C36C7" w:rsidRPr="002E6021" w:rsidRDefault="007C36C7" w:rsidP="00B713E1">
            <w:pPr>
              <w:jc w:val="right"/>
              <w:rPr>
                <w:rFonts w:cs="Arial"/>
                <w:color w:val="000000"/>
                <w:sz w:val="18"/>
                <w:szCs w:val="18"/>
              </w:rPr>
            </w:pPr>
            <w:r>
              <w:rPr>
                <w:rFonts w:cs="Arial"/>
                <w:color w:val="000000"/>
                <w:sz w:val="18"/>
                <w:szCs w:val="18"/>
              </w:rPr>
              <w:t>438</w:t>
            </w:r>
          </w:p>
        </w:tc>
        <w:tc>
          <w:tcPr>
            <w:tcW w:w="1160" w:type="dxa"/>
            <w:tcBorders>
              <w:top w:val="nil"/>
              <w:left w:val="nil"/>
              <w:bottom w:val="nil"/>
              <w:right w:val="nil"/>
            </w:tcBorders>
            <w:shd w:val="clear" w:color="auto" w:fill="auto"/>
            <w:vAlign w:val="center"/>
            <w:hideMark/>
          </w:tcPr>
          <w:p w14:paraId="05C04B3E" w14:textId="77777777" w:rsidR="007C36C7" w:rsidRPr="002E6021" w:rsidRDefault="007C36C7" w:rsidP="00B713E1">
            <w:pPr>
              <w:jc w:val="right"/>
              <w:rPr>
                <w:rFonts w:cs="Arial"/>
                <w:color w:val="000000"/>
                <w:sz w:val="18"/>
                <w:szCs w:val="18"/>
              </w:rPr>
            </w:pPr>
            <w:r>
              <w:rPr>
                <w:rFonts w:cs="Arial"/>
                <w:color w:val="000000"/>
                <w:sz w:val="18"/>
                <w:szCs w:val="18"/>
              </w:rPr>
              <w:t>275</w:t>
            </w:r>
          </w:p>
        </w:tc>
        <w:tc>
          <w:tcPr>
            <w:tcW w:w="1160" w:type="dxa"/>
            <w:tcBorders>
              <w:top w:val="nil"/>
              <w:left w:val="nil"/>
              <w:bottom w:val="nil"/>
              <w:right w:val="nil"/>
            </w:tcBorders>
            <w:shd w:val="clear" w:color="000000" w:fill="F2F2F2"/>
            <w:vAlign w:val="center"/>
            <w:hideMark/>
          </w:tcPr>
          <w:p w14:paraId="3D1345FE" w14:textId="77777777" w:rsidR="007C36C7" w:rsidRPr="002E6021" w:rsidRDefault="007C36C7" w:rsidP="00B713E1">
            <w:pPr>
              <w:jc w:val="right"/>
              <w:rPr>
                <w:rFonts w:cs="Arial"/>
                <w:color w:val="000000"/>
                <w:sz w:val="18"/>
                <w:szCs w:val="18"/>
              </w:rPr>
            </w:pPr>
            <w:r>
              <w:rPr>
                <w:rFonts w:cs="Arial"/>
                <w:color w:val="000000"/>
                <w:sz w:val="18"/>
                <w:szCs w:val="18"/>
              </w:rPr>
              <w:t>438</w:t>
            </w:r>
          </w:p>
        </w:tc>
        <w:tc>
          <w:tcPr>
            <w:tcW w:w="1160" w:type="dxa"/>
            <w:tcBorders>
              <w:top w:val="nil"/>
              <w:left w:val="nil"/>
              <w:bottom w:val="nil"/>
              <w:right w:val="single" w:sz="4" w:space="0" w:color="auto"/>
            </w:tcBorders>
            <w:shd w:val="clear" w:color="auto" w:fill="auto"/>
            <w:vAlign w:val="center"/>
            <w:hideMark/>
          </w:tcPr>
          <w:p w14:paraId="2770EB28" w14:textId="77777777" w:rsidR="007C36C7" w:rsidRPr="002E6021" w:rsidRDefault="007C36C7" w:rsidP="00B713E1">
            <w:pPr>
              <w:jc w:val="right"/>
              <w:rPr>
                <w:rFonts w:cs="Arial"/>
                <w:color w:val="000000"/>
                <w:sz w:val="18"/>
                <w:szCs w:val="18"/>
              </w:rPr>
            </w:pPr>
            <w:r>
              <w:rPr>
                <w:rFonts w:cs="Arial"/>
                <w:color w:val="000000"/>
                <w:sz w:val="18"/>
                <w:szCs w:val="18"/>
              </w:rPr>
              <w:t>275</w:t>
            </w:r>
          </w:p>
        </w:tc>
      </w:tr>
      <w:tr w:rsidR="007C36C7" w:rsidRPr="002E6021" w14:paraId="0FB78CD2" w14:textId="77777777" w:rsidTr="002E6021">
        <w:trPr>
          <w:trHeight w:val="288"/>
        </w:trPr>
        <w:tc>
          <w:tcPr>
            <w:tcW w:w="3960" w:type="dxa"/>
            <w:tcBorders>
              <w:top w:val="nil"/>
              <w:left w:val="single" w:sz="4" w:space="0" w:color="auto"/>
              <w:bottom w:val="nil"/>
              <w:right w:val="nil"/>
            </w:tcBorders>
            <w:shd w:val="clear" w:color="auto" w:fill="auto"/>
            <w:vAlign w:val="center"/>
            <w:hideMark/>
          </w:tcPr>
          <w:p w14:paraId="61FB04EE" w14:textId="77777777" w:rsidR="007C36C7" w:rsidRPr="002E6021" w:rsidRDefault="007C36C7" w:rsidP="00B713E1">
            <w:pPr>
              <w:rPr>
                <w:rFonts w:cs="Arial"/>
                <w:color w:val="000000"/>
                <w:sz w:val="18"/>
                <w:szCs w:val="18"/>
              </w:rPr>
            </w:pPr>
            <w:r w:rsidRPr="002E6021">
              <w:rPr>
                <w:rFonts w:cs="Arial"/>
                <w:color w:val="000000"/>
                <w:sz w:val="18"/>
                <w:szCs w:val="18"/>
              </w:rPr>
              <w:t>Printing and publications</w:t>
            </w:r>
          </w:p>
        </w:tc>
        <w:tc>
          <w:tcPr>
            <w:tcW w:w="1160" w:type="dxa"/>
            <w:tcBorders>
              <w:top w:val="nil"/>
              <w:left w:val="nil"/>
              <w:bottom w:val="nil"/>
              <w:right w:val="nil"/>
            </w:tcBorders>
            <w:shd w:val="clear" w:color="000000" w:fill="F2F2F2"/>
            <w:vAlign w:val="center"/>
            <w:hideMark/>
          </w:tcPr>
          <w:p w14:paraId="75F90FF9" w14:textId="77777777" w:rsidR="007C36C7" w:rsidRPr="002E6021" w:rsidRDefault="007C36C7" w:rsidP="00B713E1">
            <w:pPr>
              <w:jc w:val="right"/>
              <w:rPr>
                <w:rFonts w:cs="Arial"/>
                <w:color w:val="000000"/>
                <w:sz w:val="18"/>
                <w:szCs w:val="18"/>
              </w:rPr>
            </w:pPr>
            <w:r>
              <w:rPr>
                <w:rFonts w:cs="Arial"/>
                <w:color w:val="000000"/>
                <w:sz w:val="18"/>
                <w:szCs w:val="18"/>
              </w:rPr>
              <w:t>97</w:t>
            </w:r>
          </w:p>
        </w:tc>
        <w:tc>
          <w:tcPr>
            <w:tcW w:w="1160" w:type="dxa"/>
            <w:tcBorders>
              <w:top w:val="nil"/>
              <w:left w:val="nil"/>
              <w:bottom w:val="nil"/>
              <w:right w:val="nil"/>
            </w:tcBorders>
            <w:shd w:val="clear" w:color="auto" w:fill="auto"/>
            <w:vAlign w:val="center"/>
            <w:hideMark/>
          </w:tcPr>
          <w:p w14:paraId="6EE6CAC6" w14:textId="77777777" w:rsidR="007C36C7" w:rsidRPr="002E6021" w:rsidRDefault="007C36C7" w:rsidP="00B713E1">
            <w:pPr>
              <w:jc w:val="right"/>
              <w:rPr>
                <w:rFonts w:cs="Arial"/>
                <w:color w:val="000000"/>
                <w:sz w:val="18"/>
                <w:szCs w:val="18"/>
              </w:rPr>
            </w:pPr>
            <w:r>
              <w:rPr>
                <w:rFonts w:cs="Arial"/>
                <w:color w:val="000000"/>
                <w:sz w:val="18"/>
                <w:szCs w:val="18"/>
              </w:rPr>
              <w:t>76</w:t>
            </w:r>
          </w:p>
        </w:tc>
        <w:tc>
          <w:tcPr>
            <w:tcW w:w="1160" w:type="dxa"/>
            <w:tcBorders>
              <w:top w:val="nil"/>
              <w:left w:val="nil"/>
              <w:bottom w:val="nil"/>
              <w:right w:val="nil"/>
            </w:tcBorders>
            <w:shd w:val="clear" w:color="000000" w:fill="F2F2F2"/>
            <w:vAlign w:val="center"/>
            <w:hideMark/>
          </w:tcPr>
          <w:p w14:paraId="26FE0FEF" w14:textId="77777777" w:rsidR="007C36C7" w:rsidRPr="002E6021" w:rsidRDefault="007C36C7" w:rsidP="00B713E1">
            <w:pPr>
              <w:jc w:val="right"/>
              <w:rPr>
                <w:rFonts w:cs="Arial"/>
                <w:color w:val="000000"/>
                <w:sz w:val="18"/>
                <w:szCs w:val="18"/>
              </w:rPr>
            </w:pPr>
            <w:r>
              <w:rPr>
                <w:rFonts w:cs="Arial"/>
                <w:color w:val="000000"/>
                <w:sz w:val="18"/>
                <w:szCs w:val="18"/>
              </w:rPr>
              <w:t>97</w:t>
            </w:r>
          </w:p>
        </w:tc>
        <w:tc>
          <w:tcPr>
            <w:tcW w:w="1160" w:type="dxa"/>
            <w:tcBorders>
              <w:top w:val="nil"/>
              <w:left w:val="nil"/>
              <w:bottom w:val="nil"/>
              <w:right w:val="single" w:sz="4" w:space="0" w:color="auto"/>
            </w:tcBorders>
            <w:shd w:val="clear" w:color="auto" w:fill="auto"/>
            <w:vAlign w:val="center"/>
            <w:hideMark/>
          </w:tcPr>
          <w:p w14:paraId="7BB5FCFE" w14:textId="77777777" w:rsidR="007C36C7" w:rsidRPr="002E6021" w:rsidRDefault="007C36C7" w:rsidP="00B713E1">
            <w:pPr>
              <w:jc w:val="right"/>
              <w:rPr>
                <w:rFonts w:cs="Arial"/>
                <w:color w:val="000000"/>
                <w:sz w:val="18"/>
                <w:szCs w:val="18"/>
              </w:rPr>
            </w:pPr>
            <w:r>
              <w:rPr>
                <w:rFonts w:cs="Arial"/>
                <w:color w:val="000000"/>
                <w:sz w:val="18"/>
                <w:szCs w:val="18"/>
              </w:rPr>
              <w:t>76</w:t>
            </w:r>
          </w:p>
        </w:tc>
      </w:tr>
      <w:tr w:rsidR="007C36C7" w:rsidRPr="002E6021" w14:paraId="7C2215B0" w14:textId="77777777" w:rsidTr="002E6021">
        <w:trPr>
          <w:trHeight w:val="288"/>
        </w:trPr>
        <w:tc>
          <w:tcPr>
            <w:tcW w:w="3960" w:type="dxa"/>
            <w:tcBorders>
              <w:top w:val="nil"/>
              <w:left w:val="single" w:sz="4" w:space="0" w:color="auto"/>
              <w:bottom w:val="nil"/>
              <w:right w:val="nil"/>
            </w:tcBorders>
            <w:shd w:val="clear" w:color="auto" w:fill="auto"/>
            <w:vAlign w:val="center"/>
            <w:hideMark/>
          </w:tcPr>
          <w:p w14:paraId="0FA2012D" w14:textId="77777777" w:rsidR="007C36C7" w:rsidRPr="002E6021" w:rsidRDefault="007C36C7" w:rsidP="00B713E1">
            <w:pPr>
              <w:rPr>
                <w:rFonts w:cs="Arial"/>
                <w:color w:val="000000"/>
                <w:sz w:val="18"/>
                <w:szCs w:val="18"/>
              </w:rPr>
            </w:pPr>
            <w:r w:rsidRPr="002E6021">
              <w:rPr>
                <w:rFonts w:cs="Arial"/>
                <w:color w:val="000000"/>
                <w:sz w:val="18"/>
                <w:szCs w:val="18"/>
              </w:rPr>
              <w:t>Law Council capitation fees</w:t>
            </w:r>
          </w:p>
        </w:tc>
        <w:tc>
          <w:tcPr>
            <w:tcW w:w="1160" w:type="dxa"/>
            <w:tcBorders>
              <w:top w:val="nil"/>
              <w:left w:val="nil"/>
              <w:bottom w:val="single" w:sz="4" w:space="0" w:color="auto"/>
              <w:right w:val="nil"/>
            </w:tcBorders>
            <w:shd w:val="clear" w:color="000000" w:fill="F2F2F2"/>
            <w:vAlign w:val="center"/>
            <w:hideMark/>
          </w:tcPr>
          <w:p w14:paraId="5513C741" w14:textId="77777777" w:rsidR="007C36C7" w:rsidRPr="002E6021" w:rsidRDefault="007C36C7" w:rsidP="00B713E1">
            <w:pPr>
              <w:jc w:val="right"/>
              <w:rPr>
                <w:rFonts w:cs="Arial"/>
                <w:color w:val="000000"/>
                <w:sz w:val="18"/>
                <w:szCs w:val="18"/>
              </w:rPr>
            </w:pPr>
            <w:r>
              <w:rPr>
                <w:rFonts w:cs="Arial"/>
                <w:color w:val="000000"/>
                <w:sz w:val="18"/>
                <w:szCs w:val="18"/>
              </w:rPr>
              <w:t>1,015</w:t>
            </w:r>
          </w:p>
        </w:tc>
        <w:tc>
          <w:tcPr>
            <w:tcW w:w="1160" w:type="dxa"/>
            <w:tcBorders>
              <w:top w:val="nil"/>
              <w:left w:val="nil"/>
              <w:bottom w:val="single" w:sz="4" w:space="0" w:color="auto"/>
              <w:right w:val="nil"/>
            </w:tcBorders>
            <w:shd w:val="clear" w:color="auto" w:fill="auto"/>
            <w:vAlign w:val="center"/>
            <w:hideMark/>
          </w:tcPr>
          <w:p w14:paraId="72CFF362" w14:textId="77777777" w:rsidR="007C36C7" w:rsidRPr="002E6021" w:rsidRDefault="007C36C7" w:rsidP="00B713E1">
            <w:pPr>
              <w:jc w:val="right"/>
              <w:rPr>
                <w:rFonts w:cs="Arial"/>
                <w:color w:val="000000"/>
                <w:sz w:val="18"/>
                <w:szCs w:val="18"/>
              </w:rPr>
            </w:pPr>
            <w:r>
              <w:rPr>
                <w:rFonts w:cs="Arial"/>
                <w:color w:val="000000"/>
                <w:sz w:val="18"/>
                <w:szCs w:val="18"/>
              </w:rPr>
              <w:t>977</w:t>
            </w:r>
          </w:p>
        </w:tc>
        <w:tc>
          <w:tcPr>
            <w:tcW w:w="1160" w:type="dxa"/>
            <w:tcBorders>
              <w:top w:val="nil"/>
              <w:left w:val="nil"/>
              <w:bottom w:val="single" w:sz="4" w:space="0" w:color="auto"/>
              <w:right w:val="nil"/>
            </w:tcBorders>
            <w:shd w:val="clear" w:color="000000" w:fill="F2F2F2"/>
            <w:vAlign w:val="center"/>
            <w:hideMark/>
          </w:tcPr>
          <w:p w14:paraId="2EB8F096" w14:textId="77777777" w:rsidR="007C36C7" w:rsidRPr="002E6021" w:rsidRDefault="007C36C7" w:rsidP="00B713E1">
            <w:pPr>
              <w:jc w:val="right"/>
              <w:rPr>
                <w:rFonts w:cs="Arial"/>
                <w:color w:val="000000"/>
                <w:sz w:val="18"/>
                <w:szCs w:val="18"/>
              </w:rPr>
            </w:pPr>
            <w:r>
              <w:rPr>
                <w:rFonts w:cs="Arial"/>
                <w:color w:val="000000"/>
                <w:sz w:val="18"/>
                <w:szCs w:val="18"/>
              </w:rPr>
              <w:t>1,015</w:t>
            </w:r>
          </w:p>
        </w:tc>
        <w:tc>
          <w:tcPr>
            <w:tcW w:w="1160" w:type="dxa"/>
            <w:tcBorders>
              <w:top w:val="nil"/>
              <w:left w:val="nil"/>
              <w:bottom w:val="single" w:sz="4" w:space="0" w:color="auto"/>
              <w:right w:val="single" w:sz="4" w:space="0" w:color="auto"/>
            </w:tcBorders>
            <w:shd w:val="clear" w:color="auto" w:fill="auto"/>
            <w:vAlign w:val="center"/>
            <w:hideMark/>
          </w:tcPr>
          <w:p w14:paraId="07F2793F" w14:textId="77777777" w:rsidR="007C36C7" w:rsidRPr="002E6021" w:rsidRDefault="007C36C7" w:rsidP="00B713E1">
            <w:pPr>
              <w:jc w:val="right"/>
              <w:rPr>
                <w:rFonts w:cs="Arial"/>
                <w:color w:val="000000"/>
                <w:sz w:val="18"/>
                <w:szCs w:val="18"/>
              </w:rPr>
            </w:pPr>
            <w:r>
              <w:rPr>
                <w:rFonts w:cs="Arial"/>
                <w:color w:val="000000"/>
                <w:sz w:val="18"/>
                <w:szCs w:val="18"/>
              </w:rPr>
              <w:t>977</w:t>
            </w:r>
          </w:p>
        </w:tc>
      </w:tr>
      <w:tr w:rsidR="007C36C7" w:rsidRPr="002E6021" w14:paraId="40BC2247" w14:textId="77777777" w:rsidTr="002E6021">
        <w:trPr>
          <w:trHeight w:val="480"/>
        </w:trPr>
        <w:tc>
          <w:tcPr>
            <w:tcW w:w="3960" w:type="dxa"/>
            <w:tcBorders>
              <w:top w:val="single" w:sz="4" w:space="0" w:color="auto"/>
              <w:left w:val="single" w:sz="4" w:space="0" w:color="auto"/>
              <w:bottom w:val="single" w:sz="4" w:space="0" w:color="auto"/>
              <w:right w:val="nil"/>
            </w:tcBorders>
            <w:shd w:val="clear" w:color="000000" w:fill="BFBFBF"/>
            <w:vAlign w:val="center"/>
            <w:hideMark/>
          </w:tcPr>
          <w:p w14:paraId="42A6FCCB" w14:textId="77777777" w:rsidR="007C36C7" w:rsidRPr="002E6021" w:rsidRDefault="007C36C7" w:rsidP="00B713E1">
            <w:pPr>
              <w:rPr>
                <w:rFonts w:cs="Arial"/>
                <w:b/>
                <w:bCs/>
                <w:color w:val="000000"/>
                <w:sz w:val="18"/>
                <w:szCs w:val="18"/>
              </w:rPr>
            </w:pPr>
            <w:r w:rsidRPr="002E6021">
              <w:rPr>
                <w:rFonts w:cs="Arial"/>
                <w:b/>
                <w:bCs/>
                <w:color w:val="000000"/>
                <w:sz w:val="18"/>
                <w:szCs w:val="18"/>
              </w:rPr>
              <w:t>Total membership services and events expenditure</w:t>
            </w:r>
          </w:p>
        </w:tc>
        <w:tc>
          <w:tcPr>
            <w:tcW w:w="1160" w:type="dxa"/>
            <w:tcBorders>
              <w:top w:val="nil"/>
              <w:left w:val="nil"/>
              <w:bottom w:val="single" w:sz="4" w:space="0" w:color="auto"/>
              <w:right w:val="nil"/>
            </w:tcBorders>
            <w:shd w:val="clear" w:color="000000" w:fill="BFBFBF"/>
            <w:vAlign w:val="center"/>
            <w:hideMark/>
          </w:tcPr>
          <w:p w14:paraId="1B3CDB54" w14:textId="77777777" w:rsidR="007C36C7" w:rsidRPr="002E6021" w:rsidRDefault="007C36C7" w:rsidP="00B713E1">
            <w:pPr>
              <w:jc w:val="right"/>
              <w:rPr>
                <w:rFonts w:cs="Arial"/>
                <w:b/>
                <w:bCs/>
                <w:color w:val="000000"/>
                <w:sz w:val="18"/>
                <w:szCs w:val="18"/>
              </w:rPr>
            </w:pPr>
            <w:r>
              <w:rPr>
                <w:rFonts w:cs="Arial"/>
                <w:b/>
                <w:bCs/>
                <w:color w:val="000000"/>
                <w:sz w:val="18"/>
                <w:szCs w:val="18"/>
              </w:rPr>
              <w:t>1,842</w:t>
            </w:r>
          </w:p>
        </w:tc>
        <w:tc>
          <w:tcPr>
            <w:tcW w:w="1160" w:type="dxa"/>
            <w:tcBorders>
              <w:top w:val="nil"/>
              <w:left w:val="nil"/>
              <w:bottom w:val="single" w:sz="4" w:space="0" w:color="auto"/>
              <w:right w:val="nil"/>
            </w:tcBorders>
            <w:shd w:val="clear" w:color="000000" w:fill="BFBFBF"/>
            <w:vAlign w:val="center"/>
            <w:hideMark/>
          </w:tcPr>
          <w:p w14:paraId="08B6E85B" w14:textId="77777777" w:rsidR="007C36C7" w:rsidRPr="002E6021" w:rsidRDefault="007C36C7" w:rsidP="00B713E1">
            <w:pPr>
              <w:jc w:val="right"/>
              <w:rPr>
                <w:rFonts w:cs="Arial"/>
                <w:b/>
                <w:bCs/>
                <w:color w:val="000000"/>
                <w:sz w:val="18"/>
                <w:szCs w:val="18"/>
              </w:rPr>
            </w:pPr>
            <w:r>
              <w:rPr>
                <w:rFonts w:cs="Arial"/>
                <w:b/>
                <w:bCs/>
                <w:color w:val="000000"/>
                <w:sz w:val="18"/>
                <w:szCs w:val="18"/>
              </w:rPr>
              <w:t>1,813</w:t>
            </w:r>
          </w:p>
        </w:tc>
        <w:tc>
          <w:tcPr>
            <w:tcW w:w="1160" w:type="dxa"/>
            <w:tcBorders>
              <w:top w:val="nil"/>
              <w:left w:val="nil"/>
              <w:bottom w:val="single" w:sz="4" w:space="0" w:color="auto"/>
              <w:right w:val="nil"/>
            </w:tcBorders>
            <w:shd w:val="clear" w:color="000000" w:fill="BFBFBF"/>
            <w:vAlign w:val="center"/>
            <w:hideMark/>
          </w:tcPr>
          <w:p w14:paraId="6BFC9F6E" w14:textId="77777777" w:rsidR="007C36C7" w:rsidRPr="002E6021" w:rsidRDefault="007C36C7" w:rsidP="00B713E1">
            <w:pPr>
              <w:jc w:val="right"/>
              <w:rPr>
                <w:rFonts w:cs="Arial"/>
                <w:b/>
                <w:bCs/>
                <w:color w:val="000000"/>
                <w:sz w:val="18"/>
                <w:szCs w:val="18"/>
              </w:rPr>
            </w:pPr>
            <w:r>
              <w:rPr>
                <w:rFonts w:cs="Arial"/>
                <w:b/>
                <w:bCs/>
                <w:color w:val="000000"/>
                <w:sz w:val="18"/>
                <w:szCs w:val="18"/>
              </w:rPr>
              <w:t>1,839</w:t>
            </w:r>
          </w:p>
        </w:tc>
        <w:tc>
          <w:tcPr>
            <w:tcW w:w="1160" w:type="dxa"/>
            <w:tcBorders>
              <w:top w:val="nil"/>
              <w:left w:val="nil"/>
              <w:bottom w:val="single" w:sz="4" w:space="0" w:color="auto"/>
              <w:right w:val="single" w:sz="4" w:space="0" w:color="auto"/>
            </w:tcBorders>
            <w:shd w:val="clear" w:color="000000" w:fill="BFBFBF"/>
            <w:vAlign w:val="center"/>
            <w:hideMark/>
          </w:tcPr>
          <w:p w14:paraId="557D3DE3" w14:textId="77777777" w:rsidR="007C36C7" w:rsidRPr="002E6021" w:rsidRDefault="007C36C7" w:rsidP="00B713E1">
            <w:pPr>
              <w:jc w:val="right"/>
              <w:rPr>
                <w:rFonts w:cs="Arial"/>
                <w:b/>
                <w:bCs/>
                <w:color w:val="000000"/>
                <w:sz w:val="18"/>
                <w:szCs w:val="18"/>
              </w:rPr>
            </w:pPr>
            <w:r>
              <w:rPr>
                <w:rFonts w:cs="Arial"/>
                <w:b/>
                <w:bCs/>
                <w:color w:val="000000"/>
                <w:sz w:val="18"/>
                <w:szCs w:val="18"/>
              </w:rPr>
              <w:t>1,813</w:t>
            </w:r>
          </w:p>
        </w:tc>
      </w:tr>
    </w:tbl>
    <w:p w14:paraId="0C7BDE74" w14:textId="77777777" w:rsidR="007C36C7" w:rsidRDefault="007C36C7" w:rsidP="00B52B35">
      <w:pPr>
        <w:pStyle w:val="BDOBodytext"/>
      </w:pPr>
    </w:p>
    <w:p w14:paraId="0711C7C2" w14:textId="77777777" w:rsidR="007C36C7" w:rsidRPr="00721F65" w:rsidRDefault="007C36C7" w:rsidP="764C0DB1">
      <w:pPr>
        <w:pStyle w:val="Header"/>
        <w:tabs>
          <w:tab w:val="clear" w:pos="4513"/>
          <w:tab w:val="clear" w:pos="9026"/>
        </w:tabs>
        <w:rPr>
          <w:sz w:val="18"/>
          <w:szCs w:val="18"/>
        </w:rPr>
      </w:pPr>
      <w:r w:rsidRPr="764C0DB1">
        <w:rPr>
          <w:sz w:val="18"/>
          <w:szCs w:val="18"/>
        </w:rPr>
        <w:t>Accounting policy – membership services and events</w:t>
      </w:r>
    </w:p>
    <w:p w14:paraId="5029191E" w14:textId="77777777" w:rsidR="007C36C7" w:rsidRDefault="007C36C7" w:rsidP="00721F65">
      <w:pPr>
        <w:pStyle w:val="Header"/>
        <w:tabs>
          <w:tab w:val="clear" w:pos="4513"/>
          <w:tab w:val="clear" w:pos="9026"/>
        </w:tabs>
        <w:rPr>
          <w:b w:val="0"/>
          <w:sz w:val="18"/>
          <w:szCs w:val="18"/>
        </w:rPr>
      </w:pPr>
    </w:p>
    <w:p w14:paraId="53B58437" w14:textId="77777777" w:rsidR="007C36C7" w:rsidRPr="00721F65" w:rsidRDefault="007C36C7" w:rsidP="00721F65">
      <w:pPr>
        <w:pStyle w:val="Header"/>
        <w:tabs>
          <w:tab w:val="clear" w:pos="4513"/>
          <w:tab w:val="clear" w:pos="9026"/>
        </w:tabs>
        <w:rPr>
          <w:b w:val="0"/>
          <w:sz w:val="18"/>
          <w:szCs w:val="18"/>
        </w:rPr>
      </w:pPr>
      <w:r>
        <w:rPr>
          <w:b w:val="0"/>
          <w:sz w:val="18"/>
          <w:szCs w:val="18"/>
        </w:rPr>
        <w:t xml:space="preserve">Membership services and events expenditure is recognised </w:t>
      </w:r>
      <w:r w:rsidRPr="00F70EDB">
        <w:rPr>
          <w:b w:val="0"/>
          <w:bCs/>
          <w:sz w:val="18"/>
          <w:szCs w:val="18"/>
        </w:rPr>
        <w:t xml:space="preserve">as an expense </w:t>
      </w:r>
      <w:r>
        <w:rPr>
          <w:b w:val="0"/>
          <w:bCs/>
          <w:sz w:val="18"/>
          <w:szCs w:val="18"/>
        </w:rPr>
        <w:t xml:space="preserve">on an accruals basis </w:t>
      </w:r>
      <w:r w:rsidRPr="00F70EDB">
        <w:rPr>
          <w:b w:val="0"/>
          <w:bCs/>
          <w:sz w:val="18"/>
          <w:szCs w:val="18"/>
        </w:rPr>
        <w:t>in the period in which the</w:t>
      </w:r>
      <w:r>
        <w:rPr>
          <w:b w:val="0"/>
          <w:bCs/>
          <w:sz w:val="18"/>
          <w:szCs w:val="18"/>
        </w:rPr>
        <w:t xml:space="preserve"> expenditure relates.</w:t>
      </w:r>
    </w:p>
    <w:p w14:paraId="759E1688" w14:textId="77777777" w:rsidR="007C36C7" w:rsidRDefault="007C36C7">
      <w:pPr>
        <w:rPr>
          <w:b/>
          <w:bCs/>
          <w:sz w:val="24"/>
          <w:lang w:val="en-US"/>
        </w:rPr>
      </w:pPr>
      <w:r>
        <w:rPr>
          <w:lang w:val="en-US"/>
        </w:rPr>
        <w:br w:type="page"/>
      </w:r>
    </w:p>
    <w:p w14:paraId="4CD35678" w14:textId="77777777" w:rsidR="007C36C7" w:rsidRDefault="007C36C7" w:rsidP="00B44836">
      <w:pPr>
        <w:pStyle w:val="Heading2"/>
        <w:rPr>
          <w:szCs w:val="24"/>
        </w:rPr>
      </w:pPr>
      <w:r w:rsidRPr="00E7266D">
        <w:rPr>
          <w:szCs w:val="24"/>
        </w:rPr>
        <w:lastRenderedPageBreak/>
        <w:t>B2-2</w:t>
      </w:r>
      <w:r w:rsidRPr="00E7266D">
        <w:rPr>
          <w:szCs w:val="24"/>
        </w:rPr>
        <w:tab/>
        <w:t>ADMINISTRATION EXPENSES</w:t>
      </w:r>
    </w:p>
    <w:tbl>
      <w:tblPr>
        <w:tblW w:w="8533" w:type="dxa"/>
        <w:tblLook w:val="04A0" w:firstRow="1" w:lastRow="0" w:firstColumn="1" w:lastColumn="0" w:noHBand="0" w:noVBand="1"/>
      </w:tblPr>
      <w:tblGrid>
        <w:gridCol w:w="3949"/>
        <w:gridCol w:w="1146"/>
        <w:gridCol w:w="1146"/>
        <w:gridCol w:w="1146"/>
        <w:gridCol w:w="1146"/>
      </w:tblGrid>
      <w:tr w:rsidR="007C36C7" w:rsidRPr="00A70B64" w14:paraId="2082CE3F" w14:textId="77777777" w:rsidTr="00D76789">
        <w:trPr>
          <w:trHeight w:val="305"/>
        </w:trPr>
        <w:tc>
          <w:tcPr>
            <w:tcW w:w="3949" w:type="dxa"/>
            <w:tcBorders>
              <w:top w:val="single" w:sz="4" w:space="0" w:color="auto"/>
              <w:left w:val="single" w:sz="4" w:space="0" w:color="auto"/>
              <w:bottom w:val="nil"/>
              <w:right w:val="nil"/>
            </w:tcBorders>
            <w:shd w:val="clear" w:color="000000" w:fill="BFBFBF"/>
            <w:vAlign w:val="center"/>
            <w:hideMark/>
          </w:tcPr>
          <w:p w14:paraId="62A90532" w14:textId="77777777" w:rsidR="007C36C7" w:rsidRPr="00A70B64" w:rsidRDefault="007C36C7" w:rsidP="00A70B64">
            <w:pPr>
              <w:rPr>
                <w:rFonts w:cs="Arial"/>
                <w:color w:val="000000"/>
                <w:sz w:val="18"/>
                <w:szCs w:val="18"/>
              </w:rPr>
            </w:pPr>
            <w:r w:rsidRPr="00A70B64">
              <w:rPr>
                <w:rFonts w:cs="Arial"/>
                <w:color w:val="000000"/>
                <w:sz w:val="18"/>
                <w:szCs w:val="18"/>
              </w:rPr>
              <w:t> </w:t>
            </w:r>
          </w:p>
        </w:tc>
        <w:tc>
          <w:tcPr>
            <w:tcW w:w="2292" w:type="dxa"/>
            <w:gridSpan w:val="2"/>
            <w:tcBorders>
              <w:top w:val="single" w:sz="4" w:space="0" w:color="auto"/>
              <w:left w:val="nil"/>
              <w:bottom w:val="nil"/>
              <w:right w:val="nil"/>
            </w:tcBorders>
            <w:shd w:val="clear" w:color="000000" w:fill="BFBFBF"/>
            <w:vAlign w:val="center"/>
            <w:hideMark/>
          </w:tcPr>
          <w:p w14:paraId="09393392" w14:textId="77777777" w:rsidR="007C36C7" w:rsidRPr="00A70B64" w:rsidRDefault="007C36C7" w:rsidP="00A70B64">
            <w:pPr>
              <w:jc w:val="center"/>
              <w:rPr>
                <w:rFonts w:cs="Arial"/>
                <w:b/>
                <w:bCs/>
                <w:color w:val="000000"/>
                <w:sz w:val="18"/>
                <w:szCs w:val="18"/>
              </w:rPr>
            </w:pPr>
            <w:r w:rsidRPr="00A70B64">
              <w:rPr>
                <w:rFonts w:cs="Arial"/>
                <w:b/>
                <w:bCs/>
                <w:color w:val="000000"/>
                <w:sz w:val="18"/>
                <w:szCs w:val="18"/>
              </w:rPr>
              <w:t>Consolidated</w:t>
            </w:r>
          </w:p>
        </w:tc>
        <w:tc>
          <w:tcPr>
            <w:tcW w:w="2292" w:type="dxa"/>
            <w:gridSpan w:val="2"/>
            <w:tcBorders>
              <w:top w:val="single" w:sz="4" w:space="0" w:color="auto"/>
              <w:left w:val="nil"/>
              <w:bottom w:val="nil"/>
              <w:right w:val="single" w:sz="4" w:space="0" w:color="000000"/>
            </w:tcBorders>
            <w:shd w:val="clear" w:color="000000" w:fill="BFBFBF"/>
            <w:vAlign w:val="center"/>
            <w:hideMark/>
          </w:tcPr>
          <w:p w14:paraId="727C2ACC" w14:textId="77777777" w:rsidR="007C36C7" w:rsidRPr="00A70B64" w:rsidRDefault="007C36C7" w:rsidP="00A70B64">
            <w:pPr>
              <w:jc w:val="center"/>
              <w:rPr>
                <w:rFonts w:cs="Arial"/>
                <w:b/>
                <w:bCs/>
                <w:color w:val="000000"/>
                <w:sz w:val="18"/>
                <w:szCs w:val="18"/>
              </w:rPr>
            </w:pPr>
            <w:r w:rsidRPr="00A70B64">
              <w:rPr>
                <w:rFonts w:cs="Arial"/>
                <w:b/>
                <w:bCs/>
                <w:color w:val="000000"/>
                <w:sz w:val="18"/>
                <w:szCs w:val="18"/>
              </w:rPr>
              <w:t>Parent</w:t>
            </w:r>
          </w:p>
        </w:tc>
      </w:tr>
      <w:tr w:rsidR="007C36C7" w:rsidRPr="00A70B64" w14:paraId="51E67D6F" w14:textId="77777777" w:rsidTr="00D76789">
        <w:trPr>
          <w:trHeight w:val="305"/>
        </w:trPr>
        <w:tc>
          <w:tcPr>
            <w:tcW w:w="3949" w:type="dxa"/>
            <w:vMerge w:val="restart"/>
            <w:tcBorders>
              <w:top w:val="nil"/>
              <w:left w:val="single" w:sz="4" w:space="0" w:color="auto"/>
              <w:bottom w:val="single" w:sz="4" w:space="0" w:color="000000"/>
              <w:right w:val="nil"/>
            </w:tcBorders>
            <w:shd w:val="clear" w:color="000000" w:fill="BFBFBF"/>
            <w:vAlign w:val="center"/>
            <w:hideMark/>
          </w:tcPr>
          <w:p w14:paraId="552EFD5C" w14:textId="77777777" w:rsidR="007C36C7" w:rsidRPr="00A70B64" w:rsidRDefault="007C36C7" w:rsidP="00A70B64">
            <w:pPr>
              <w:rPr>
                <w:rFonts w:cs="Arial"/>
                <w:color w:val="000000"/>
                <w:sz w:val="18"/>
                <w:szCs w:val="18"/>
              </w:rPr>
            </w:pPr>
            <w:r w:rsidRPr="00A70B64">
              <w:rPr>
                <w:rFonts w:cs="Arial"/>
                <w:color w:val="000000"/>
                <w:sz w:val="18"/>
                <w:szCs w:val="18"/>
              </w:rPr>
              <w:t> </w:t>
            </w:r>
          </w:p>
        </w:tc>
        <w:tc>
          <w:tcPr>
            <w:tcW w:w="1146" w:type="dxa"/>
            <w:tcBorders>
              <w:top w:val="nil"/>
              <w:left w:val="nil"/>
              <w:bottom w:val="nil"/>
              <w:right w:val="nil"/>
            </w:tcBorders>
            <w:shd w:val="clear" w:color="000000" w:fill="BFBFBF"/>
            <w:vAlign w:val="center"/>
            <w:hideMark/>
          </w:tcPr>
          <w:p w14:paraId="06BA8E4A" w14:textId="77777777" w:rsidR="007C36C7" w:rsidRPr="00A70B64" w:rsidRDefault="007C36C7" w:rsidP="00A70B64">
            <w:pPr>
              <w:jc w:val="right"/>
              <w:rPr>
                <w:rFonts w:cs="Arial"/>
                <w:b/>
                <w:bCs/>
                <w:color w:val="000000"/>
                <w:sz w:val="18"/>
                <w:szCs w:val="18"/>
              </w:rPr>
            </w:pPr>
            <w:r w:rsidRPr="00A70B64">
              <w:rPr>
                <w:rFonts w:cs="Arial"/>
                <w:b/>
                <w:bCs/>
                <w:color w:val="000000"/>
                <w:sz w:val="18"/>
                <w:szCs w:val="18"/>
              </w:rPr>
              <w:t>2024</w:t>
            </w:r>
          </w:p>
        </w:tc>
        <w:tc>
          <w:tcPr>
            <w:tcW w:w="1146" w:type="dxa"/>
            <w:tcBorders>
              <w:top w:val="nil"/>
              <w:left w:val="nil"/>
              <w:bottom w:val="nil"/>
              <w:right w:val="nil"/>
            </w:tcBorders>
            <w:shd w:val="clear" w:color="000000" w:fill="BFBFBF"/>
            <w:vAlign w:val="center"/>
            <w:hideMark/>
          </w:tcPr>
          <w:p w14:paraId="3DF15485" w14:textId="77777777" w:rsidR="007C36C7" w:rsidRPr="00A70B64" w:rsidRDefault="007C36C7" w:rsidP="00A70B64">
            <w:pPr>
              <w:jc w:val="right"/>
              <w:rPr>
                <w:rFonts w:cs="Arial"/>
                <w:b/>
                <w:bCs/>
                <w:color w:val="000000"/>
                <w:sz w:val="18"/>
                <w:szCs w:val="18"/>
              </w:rPr>
            </w:pPr>
            <w:r w:rsidRPr="00A70B64">
              <w:rPr>
                <w:rFonts w:cs="Arial"/>
                <w:b/>
                <w:bCs/>
                <w:color w:val="000000"/>
                <w:sz w:val="18"/>
                <w:szCs w:val="18"/>
              </w:rPr>
              <w:t>2023</w:t>
            </w:r>
          </w:p>
        </w:tc>
        <w:tc>
          <w:tcPr>
            <w:tcW w:w="1146" w:type="dxa"/>
            <w:tcBorders>
              <w:top w:val="nil"/>
              <w:left w:val="nil"/>
              <w:bottom w:val="nil"/>
              <w:right w:val="nil"/>
            </w:tcBorders>
            <w:shd w:val="clear" w:color="000000" w:fill="BFBFBF"/>
            <w:vAlign w:val="center"/>
            <w:hideMark/>
          </w:tcPr>
          <w:p w14:paraId="6E444F86" w14:textId="77777777" w:rsidR="007C36C7" w:rsidRPr="00A70B64" w:rsidRDefault="007C36C7" w:rsidP="00A70B64">
            <w:pPr>
              <w:jc w:val="right"/>
              <w:rPr>
                <w:rFonts w:cs="Arial"/>
                <w:b/>
                <w:bCs/>
                <w:color w:val="000000"/>
                <w:sz w:val="18"/>
                <w:szCs w:val="18"/>
              </w:rPr>
            </w:pPr>
            <w:r w:rsidRPr="00A70B64">
              <w:rPr>
                <w:rFonts w:cs="Arial"/>
                <w:b/>
                <w:bCs/>
                <w:color w:val="000000"/>
                <w:sz w:val="18"/>
                <w:szCs w:val="18"/>
              </w:rPr>
              <w:t>2024</w:t>
            </w:r>
          </w:p>
        </w:tc>
        <w:tc>
          <w:tcPr>
            <w:tcW w:w="1146" w:type="dxa"/>
            <w:tcBorders>
              <w:top w:val="nil"/>
              <w:left w:val="nil"/>
              <w:bottom w:val="nil"/>
              <w:right w:val="single" w:sz="4" w:space="0" w:color="auto"/>
            </w:tcBorders>
            <w:shd w:val="clear" w:color="000000" w:fill="BFBFBF"/>
            <w:vAlign w:val="center"/>
            <w:hideMark/>
          </w:tcPr>
          <w:p w14:paraId="4DABC662" w14:textId="77777777" w:rsidR="007C36C7" w:rsidRPr="00A70B64" w:rsidRDefault="007C36C7" w:rsidP="00A70B64">
            <w:pPr>
              <w:jc w:val="right"/>
              <w:rPr>
                <w:rFonts w:cs="Arial"/>
                <w:b/>
                <w:bCs/>
                <w:color w:val="000000"/>
                <w:sz w:val="18"/>
                <w:szCs w:val="18"/>
              </w:rPr>
            </w:pPr>
            <w:r w:rsidRPr="00A70B64">
              <w:rPr>
                <w:rFonts w:cs="Arial"/>
                <w:b/>
                <w:bCs/>
                <w:color w:val="000000"/>
                <w:sz w:val="18"/>
                <w:szCs w:val="18"/>
              </w:rPr>
              <w:t>2023</w:t>
            </w:r>
          </w:p>
        </w:tc>
      </w:tr>
      <w:tr w:rsidR="007C36C7" w:rsidRPr="00A70B64" w14:paraId="7C918EA2" w14:textId="77777777" w:rsidTr="00D76789">
        <w:trPr>
          <w:trHeight w:val="305"/>
        </w:trPr>
        <w:tc>
          <w:tcPr>
            <w:tcW w:w="3949" w:type="dxa"/>
            <w:vMerge/>
            <w:tcBorders>
              <w:top w:val="nil"/>
              <w:left w:val="single" w:sz="4" w:space="0" w:color="auto"/>
              <w:bottom w:val="single" w:sz="4" w:space="0" w:color="000000"/>
              <w:right w:val="nil"/>
            </w:tcBorders>
            <w:vAlign w:val="center"/>
            <w:hideMark/>
          </w:tcPr>
          <w:p w14:paraId="1266F161" w14:textId="77777777" w:rsidR="007C36C7" w:rsidRPr="00A70B64" w:rsidRDefault="007C36C7" w:rsidP="00A70B64">
            <w:pPr>
              <w:rPr>
                <w:rFonts w:cs="Arial"/>
                <w:color w:val="000000"/>
                <w:sz w:val="18"/>
                <w:szCs w:val="18"/>
              </w:rPr>
            </w:pPr>
          </w:p>
        </w:tc>
        <w:tc>
          <w:tcPr>
            <w:tcW w:w="1146" w:type="dxa"/>
            <w:tcBorders>
              <w:top w:val="nil"/>
              <w:left w:val="nil"/>
              <w:bottom w:val="single" w:sz="4" w:space="0" w:color="auto"/>
              <w:right w:val="nil"/>
            </w:tcBorders>
            <w:shd w:val="clear" w:color="000000" w:fill="BFBFBF"/>
            <w:vAlign w:val="center"/>
            <w:hideMark/>
          </w:tcPr>
          <w:p w14:paraId="1246D8DA" w14:textId="77777777" w:rsidR="007C36C7" w:rsidRPr="00A70B64" w:rsidRDefault="007C36C7" w:rsidP="00A70B64">
            <w:pPr>
              <w:jc w:val="right"/>
              <w:rPr>
                <w:rFonts w:cs="Arial"/>
                <w:b/>
                <w:bCs/>
                <w:color w:val="000000"/>
                <w:sz w:val="18"/>
                <w:szCs w:val="18"/>
              </w:rPr>
            </w:pPr>
            <w:r w:rsidRPr="00A70B64">
              <w:rPr>
                <w:rFonts w:cs="Arial"/>
                <w:b/>
                <w:bCs/>
                <w:color w:val="000000"/>
                <w:sz w:val="18"/>
                <w:szCs w:val="18"/>
              </w:rPr>
              <w:t>$’000</w:t>
            </w:r>
          </w:p>
        </w:tc>
        <w:tc>
          <w:tcPr>
            <w:tcW w:w="1146" w:type="dxa"/>
            <w:tcBorders>
              <w:top w:val="nil"/>
              <w:left w:val="nil"/>
              <w:bottom w:val="single" w:sz="4" w:space="0" w:color="auto"/>
              <w:right w:val="nil"/>
            </w:tcBorders>
            <w:shd w:val="clear" w:color="000000" w:fill="BFBFBF"/>
            <w:vAlign w:val="center"/>
            <w:hideMark/>
          </w:tcPr>
          <w:p w14:paraId="42F9E907" w14:textId="77777777" w:rsidR="007C36C7" w:rsidRPr="00A70B64" w:rsidRDefault="007C36C7" w:rsidP="00A70B64">
            <w:pPr>
              <w:jc w:val="right"/>
              <w:rPr>
                <w:rFonts w:cs="Arial"/>
                <w:b/>
                <w:bCs/>
                <w:color w:val="000000"/>
                <w:sz w:val="18"/>
                <w:szCs w:val="18"/>
              </w:rPr>
            </w:pPr>
            <w:r w:rsidRPr="00A70B64">
              <w:rPr>
                <w:rFonts w:cs="Arial"/>
                <w:b/>
                <w:bCs/>
                <w:color w:val="000000"/>
                <w:sz w:val="18"/>
                <w:szCs w:val="18"/>
              </w:rPr>
              <w:t>$’000</w:t>
            </w:r>
          </w:p>
        </w:tc>
        <w:tc>
          <w:tcPr>
            <w:tcW w:w="1146" w:type="dxa"/>
            <w:tcBorders>
              <w:top w:val="nil"/>
              <w:left w:val="nil"/>
              <w:bottom w:val="single" w:sz="4" w:space="0" w:color="auto"/>
              <w:right w:val="nil"/>
            </w:tcBorders>
            <w:shd w:val="clear" w:color="000000" w:fill="BFBFBF"/>
            <w:vAlign w:val="center"/>
            <w:hideMark/>
          </w:tcPr>
          <w:p w14:paraId="086D967A" w14:textId="77777777" w:rsidR="007C36C7" w:rsidRPr="00A70B64" w:rsidRDefault="007C36C7" w:rsidP="00A70B64">
            <w:pPr>
              <w:jc w:val="right"/>
              <w:rPr>
                <w:rFonts w:cs="Arial"/>
                <w:b/>
                <w:bCs/>
                <w:color w:val="000000"/>
                <w:sz w:val="18"/>
                <w:szCs w:val="18"/>
              </w:rPr>
            </w:pPr>
            <w:r w:rsidRPr="00A70B64">
              <w:rPr>
                <w:rFonts w:cs="Arial"/>
                <w:b/>
                <w:bCs/>
                <w:color w:val="000000"/>
                <w:sz w:val="18"/>
                <w:szCs w:val="18"/>
              </w:rPr>
              <w:t>$’000</w:t>
            </w:r>
          </w:p>
        </w:tc>
        <w:tc>
          <w:tcPr>
            <w:tcW w:w="1146" w:type="dxa"/>
            <w:tcBorders>
              <w:top w:val="nil"/>
              <w:left w:val="nil"/>
              <w:bottom w:val="single" w:sz="4" w:space="0" w:color="auto"/>
              <w:right w:val="single" w:sz="4" w:space="0" w:color="auto"/>
            </w:tcBorders>
            <w:shd w:val="clear" w:color="000000" w:fill="BFBFBF"/>
            <w:vAlign w:val="center"/>
            <w:hideMark/>
          </w:tcPr>
          <w:p w14:paraId="6F326D21" w14:textId="77777777" w:rsidR="007C36C7" w:rsidRPr="00A70B64" w:rsidRDefault="007C36C7" w:rsidP="00A70B64">
            <w:pPr>
              <w:jc w:val="right"/>
              <w:rPr>
                <w:rFonts w:cs="Arial"/>
                <w:b/>
                <w:bCs/>
                <w:color w:val="000000"/>
                <w:sz w:val="18"/>
                <w:szCs w:val="18"/>
              </w:rPr>
            </w:pPr>
            <w:r w:rsidRPr="00A70B64">
              <w:rPr>
                <w:rFonts w:cs="Arial"/>
                <w:b/>
                <w:bCs/>
                <w:color w:val="000000"/>
                <w:sz w:val="18"/>
                <w:szCs w:val="18"/>
              </w:rPr>
              <w:t>$’000</w:t>
            </w:r>
          </w:p>
        </w:tc>
      </w:tr>
      <w:tr w:rsidR="007C36C7" w:rsidRPr="00A70B64" w14:paraId="63A4619D" w14:textId="77777777" w:rsidTr="00D76789">
        <w:trPr>
          <w:trHeight w:val="305"/>
        </w:trPr>
        <w:tc>
          <w:tcPr>
            <w:tcW w:w="3949" w:type="dxa"/>
            <w:tcBorders>
              <w:top w:val="nil"/>
              <w:left w:val="single" w:sz="4" w:space="0" w:color="auto"/>
              <w:bottom w:val="nil"/>
              <w:right w:val="nil"/>
            </w:tcBorders>
            <w:shd w:val="clear" w:color="auto" w:fill="auto"/>
            <w:vAlign w:val="center"/>
            <w:hideMark/>
          </w:tcPr>
          <w:p w14:paraId="7719E298" w14:textId="77777777" w:rsidR="007C36C7" w:rsidRPr="00A70B64" w:rsidRDefault="007C36C7" w:rsidP="00A70B64">
            <w:pPr>
              <w:rPr>
                <w:rFonts w:cs="Arial"/>
                <w:b/>
                <w:bCs/>
                <w:color w:val="000000"/>
                <w:sz w:val="18"/>
                <w:szCs w:val="18"/>
              </w:rPr>
            </w:pPr>
            <w:r w:rsidRPr="00A70B64">
              <w:rPr>
                <w:rFonts w:cs="Arial"/>
                <w:b/>
                <w:bCs/>
                <w:color w:val="000000"/>
                <w:sz w:val="18"/>
                <w:szCs w:val="18"/>
              </w:rPr>
              <w:t> </w:t>
            </w:r>
          </w:p>
        </w:tc>
        <w:tc>
          <w:tcPr>
            <w:tcW w:w="1146" w:type="dxa"/>
            <w:tcBorders>
              <w:top w:val="nil"/>
              <w:left w:val="nil"/>
              <w:bottom w:val="nil"/>
              <w:right w:val="nil"/>
            </w:tcBorders>
            <w:shd w:val="clear" w:color="000000" w:fill="F2F2F2"/>
            <w:vAlign w:val="center"/>
            <w:hideMark/>
          </w:tcPr>
          <w:p w14:paraId="3716EA43" w14:textId="77777777" w:rsidR="007C36C7" w:rsidRPr="00A70B64" w:rsidRDefault="007C36C7" w:rsidP="00A70B64">
            <w:pPr>
              <w:jc w:val="right"/>
              <w:rPr>
                <w:rFonts w:cs="Arial"/>
                <w:color w:val="000000"/>
                <w:sz w:val="18"/>
                <w:szCs w:val="18"/>
              </w:rPr>
            </w:pPr>
            <w:r w:rsidRPr="00A70B64">
              <w:rPr>
                <w:rFonts w:cs="Arial"/>
                <w:color w:val="000000"/>
                <w:sz w:val="18"/>
                <w:szCs w:val="18"/>
              </w:rPr>
              <w:t> </w:t>
            </w:r>
          </w:p>
        </w:tc>
        <w:tc>
          <w:tcPr>
            <w:tcW w:w="1146" w:type="dxa"/>
            <w:tcBorders>
              <w:top w:val="nil"/>
              <w:left w:val="nil"/>
              <w:bottom w:val="nil"/>
              <w:right w:val="nil"/>
            </w:tcBorders>
            <w:shd w:val="clear" w:color="auto" w:fill="auto"/>
            <w:vAlign w:val="center"/>
            <w:hideMark/>
          </w:tcPr>
          <w:p w14:paraId="0525EEB9" w14:textId="77777777" w:rsidR="007C36C7" w:rsidRPr="00A70B64" w:rsidRDefault="007C36C7" w:rsidP="00A70B64">
            <w:pPr>
              <w:jc w:val="right"/>
              <w:rPr>
                <w:rFonts w:cs="Arial"/>
                <w:color w:val="000000"/>
                <w:sz w:val="18"/>
                <w:szCs w:val="18"/>
              </w:rPr>
            </w:pPr>
          </w:p>
        </w:tc>
        <w:tc>
          <w:tcPr>
            <w:tcW w:w="1146" w:type="dxa"/>
            <w:tcBorders>
              <w:top w:val="nil"/>
              <w:left w:val="nil"/>
              <w:bottom w:val="nil"/>
              <w:right w:val="nil"/>
            </w:tcBorders>
            <w:shd w:val="clear" w:color="000000" w:fill="F2F2F2"/>
            <w:vAlign w:val="center"/>
            <w:hideMark/>
          </w:tcPr>
          <w:p w14:paraId="1B43F5A4" w14:textId="77777777" w:rsidR="007C36C7" w:rsidRPr="00A70B64" w:rsidRDefault="007C36C7" w:rsidP="00A70B64">
            <w:pPr>
              <w:jc w:val="right"/>
              <w:rPr>
                <w:rFonts w:cs="Arial"/>
                <w:color w:val="000000"/>
                <w:sz w:val="18"/>
                <w:szCs w:val="18"/>
              </w:rPr>
            </w:pPr>
            <w:r w:rsidRPr="00A70B64">
              <w:rPr>
                <w:rFonts w:cs="Arial"/>
                <w:color w:val="000000"/>
                <w:sz w:val="18"/>
                <w:szCs w:val="18"/>
              </w:rPr>
              <w:t> </w:t>
            </w:r>
          </w:p>
        </w:tc>
        <w:tc>
          <w:tcPr>
            <w:tcW w:w="1146" w:type="dxa"/>
            <w:tcBorders>
              <w:top w:val="nil"/>
              <w:left w:val="nil"/>
              <w:bottom w:val="nil"/>
              <w:right w:val="single" w:sz="4" w:space="0" w:color="auto"/>
            </w:tcBorders>
            <w:shd w:val="clear" w:color="auto" w:fill="auto"/>
            <w:vAlign w:val="center"/>
            <w:hideMark/>
          </w:tcPr>
          <w:p w14:paraId="19336488" w14:textId="77777777" w:rsidR="007C36C7" w:rsidRPr="00A70B64" w:rsidRDefault="007C36C7" w:rsidP="00A70B64">
            <w:pPr>
              <w:jc w:val="right"/>
              <w:rPr>
                <w:rFonts w:cs="Arial"/>
                <w:color w:val="000000"/>
                <w:sz w:val="18"/>
                <w:szCs w:val="18"/>
              </w:rPr>
            </w:pPr>
            <w:r w:rsidRPr="00A70B64">
              <w:rPr>
                <w:rFonts w:cs="Arial"/>
                <w:color w:val="000000"/>
                <w:sz w:val="18"/>
                <w:szCs w:val="18"/>
              </w:rPr>
              <w:t> </w:t>
            </w:r>
          </w:p>
        </w:tc>
      </w:tr>
      <w:tr w:rsidR="007C36C7" w:rsidRPr="00A70B64" w14:paraId="6EA61755" w14:textId="77777777" w:rsidTr="00D76789">
        <w:trPr>
          <w:trHeight w:val="305"/>
        </w:trPr>
        <w:tc>
          <w:tcPr>
            <w:tcW w:w="3949" w:type="dxa"/>
            <w:tcBorders>
              <w:top w:val="nil"/>
              <w:left w:val="single" w:sz="4" w:space="0" w:color="auto"/>
              <w:bottom w:val="nil"/>
              <w:right w:val="nil"/>
            </w:tcBorders>
            <w:shd w:val="clear" w:color="auto" w:fill="auto"/>
            <w:vAlign w:val="center"/>
            <w:hideMark/>
          </w:tcPr>
          <w:p w14:paraId="3441A452" w14:textId="77777777" w:rsidR="007C36C7" w:rsidRPr="00A70B64" w:rsidRDefault="007C36C7" w:rsidP="00B713E1">
            <w:pPr>
              <w:rPr>
                <w:rFonts w:cs="Arial"/>
                <w:color w:val="000000"/>
                <w:sz w:val="18"/>
                <w:szCs w:val="18"/>
              </w:rPr>
            </w:pPr>
            <w:r>
              <w:rPr>
                <w:rFonts w:cs="Arial"/>
                <w:color w:val="000000"/>
                <w:sz w:val="18"/>
                <w:szCs w:val="18"/>
              </w:rPr>
              <w:t>Office administration and insurance</w:t>
            </w:r>
          </w:p>
        </w:tc>
        <w:tc>
          <w:tcPr>
            <w:tcW w:w="1146" w:type="dxa"/>
            <w:tcBorders>
              <w:top w:val="nil"/>
              <w:left w:val="nil"/>
              <w:bottom w:val="nil"/>
              <w:right w:val="nil"/>
            </w:tcBorders>
            <w:shd w:val="clear" w:color="000000" w:fill="F2F2F2"/>
            <w:vAlign w:val="center"/>
            <w:hideMark/>
          </w:tcPr>
          <w:p w14:paraId="5549A0ED" w14:textId="77777777" w:rsidR="007C36C7" w:rsidRPr="00A70B64" w:rsidRDefault="007C36C7" w:rsidP="00B713E1">
            <w:pPr>
              <w:jc w:val="right"/>
              <w:rPr>
                <w:rFonts w:cs="Arial"/>
                <w:color w:val="000000"/>
                <w:sz w:val="18"/>
                <w:szCs w:val="18"/>
              </w:rPr>
            </w:pPr>
            <w:r>
              <w:rPr>
                <w:rFonts w:cs="Arial"/>
                <w:color w:val="000000"/>
                <w:sz w:val="18"/>
                <w:szCs w:val="18"/>
              </w:rPr>
              <w:t>1,255</w:t>
            </w:r>
          </w:p>
        </w:tc>
        <w:tc>
          <w:tcPr>
            <w:tcW w:w="1146" w:type="dxa"/>
            <w:tcBorders>
              <w:top w:val="nil"/>
              <w:left w:val="nil"/>
              <w:bottom w:val="nil"/>
              <w:right w:val="nil"/>
            </w:tcBorders>
            <w:shd w:val="clear" w:color="auto" w:fill="auto"/>
            <w:vAlign w:val="center"/>
            <w:hideMark/>
          </w:tcPr>
          <w:p w14:paraId="04AF745A" w14:textId="77777777" w:rsidR="007C36C7" w:rsidRPr="00A70B64" w:rsidRDefault="007C36C7" w:rsidP="00B713E1">
            <w:pPr>
              <w:jc w:val="right"/>
              <w:rPr>
                <w:rFonts w:cs="Arial"/>
                <w:color w:val="000000"/>
                <w:sz w:val="18"/>
                <w:szCs w:val="18"/>
              </w:rPr>
            </w:pPr>
            <w:r>
              <w:rPr>
                <w:rFonts w:cs="Arial"/>
                <w:color w:val="000000"/>
                <w:sz w:val="18"/>
                <w:szCs w:val="18"/>
              </w:rPr>
              <w:t>1,256</w:t>
            </w:r>
          </w:p>
        </w:tc>
        <w:tc>
          <w:tcPr>
            <w:tcW w:w="1146" w:type="dxa"/>
            <w:tcBorders>
              <w:top w:val="nil"/>
              <w:left w:val="nil"/>
              <w:bottom w:val="nil"/>
              <w:right w:val="nil"/>
            </w:tcBorders>
            <w:shd w:val="clear" w:color="000000" w:fill="F2F2F2"/>
            <w:vAlign w:val="center"/>
            <w:hideMark/>
          </w:tcPr>
          <w:p w14:paraId="5A0F4269" w14:textId="77777777" w:rsidR="007C36C7" w:rsidRPr="00A70B64" w:rsidRDefault="007C36C7" w:rsidP="00B713E1">
            <w:pPr>
              <w:jc w:val="right"/>
              <w:rPr>
                <w:rFonts w:cs="Arial"/>
                <w:color w:val="000000"/>
                <w:sz w:val="18"/>
                <w:szCs w:val="18"/>
              </w:rPr>
            </w:pPr>
            <w:r>
              <w:rPr>
                <w:rFonts w:cs="Arial"/>
                <w:color w:val="000000"/>
                <w:sz w:val="18"/>
                <w:szCs w:val="18"/>
              </w:rPr>
              <w:t>1,286</w:t>
            </w:r>
          </w:p>
        </w:tc>
        <w:tc>
          <w:tcPr>
            <w:tcW w:w="1146" w:type="dxa"/>
            <w:tcBorders>
              <w:top w:val="nil"/>
              <w:left w:val="nil"/>
              <w:bottom w:val="nil"/>
              <w:right w:val="single" w:sz="4" w:space="0" w:color="auto"/>
            </w:tcBorders>
            <w:shd w:val="clear" w:color="auto" w:fill="auto"/>
            <w:vAlign w:val="center"/>
            <w:hideMark/>
          </w:tcPr>
          <w:p w14:paraId="1673AC4F" w14:textId="77777777" w:rsidR="007C36C7" w:rsidRPr="00A70B64" w:rsidRDefault="007C36C7" w:rsidP="00B713E1">
            <w:pPr>
              <w:jc w:val="right"/>
              <w:rPr>
                <w:rFonts w:cs="Arial"/>
                <w:color w:val="000000"/>
                <w:sz w:val="18"/>
                <w:szCs w:val="18"/>
              </w:rPr>
            </w:pPr>
            <w:r>
              <w:rPr>
                <w:rFonts w:cs="Arial"/>
                <w:color w:val="000000"/>
                <w:sz w:val="18"/>
                <w:szCs w:val="18"/>
              </w:rPr>
              <w:t>1,226</w:t>
            </w:r>
          </w:p>
        </w:tc>
      </w:tr>
      <w:tr w:rsidR="007C36C7" w:rsidRPr="00A70B64" w14:paraId="13EC3D96" w14:textId="77777777" w:rsidTr="00D76789">
        <w:trPr>
          <w:trHeight w:val="305"/>
        </w:trPr>
        <w:tc>
          <w:tcPr>
            <w:tcW w:w="3949" w:type="dxa"/>
            <w:tcBorders>
              <w:top w:val="nil"/>
              <w:left w:val="single" w:sz="4" w:space="0" w:color="auto"/>
              <w:bottom w:val="nil"/>
              <w:right w:val="nil"/>
            </w:tcBorders>
            <w:shd w:val="clear" w:color="auto" w:fill="auto"/>
            <w:vAlign w:val="center"/>
            <w:hideMark/>
          </w:tcPr>
          <w:p w14:paraId="74DA0067" w14:textId="77777777" w:rsidR="007C36C7" w:rsidRPr="00A70B64" w:rsidRDefault="007C36C7" w:rsidP="00B713E1">
            <w:pPr>
              <w:rPr>
                <w:rFonts w:cs="Arial"/>
                <w:color w:val="000000"/>
                <w:sz w:val="18"/>
                <w:szCs w:val="18"/>
              </w:rPr>
            </w:pPr>
            <w:r>
              <w:rPr>
                <w:rFonts w:cs="Arial"/>
                <w:color w:val="000000"/>
                <w:sz w:val="18"/>
                <w:szCs w:val="18"/>
              </w:rPr>
              <w:t>Actuarial fees</w:t>
            </w:r>
          </w:p>
        </w:tc>
        <w:tc>
          <w:tcPr>
            <w:tcW w:w="1146" w:type="dxa"/>
            <w:tcBorders>
              <w:top w:val="nil"/>
              <w:left w:val="nil"/>
              <w:bottom w:val="nil"/>
              <w:right w:val="nil"/>
            </w:tcBorders>
            <w:shd w:val="clear" w:color="000000" w:fill="F2F2F2"/>
            <w:vAlign w:val="center"/>
            <w:hideMark/>
          </w:tcPr>
          <w:p w14:paraId="6A4E583E" w14:textId="77777777" w:rsidR="007C36C7" w:rsidRPr="00A70B64" w:rsidRDefault="007C36C7" w:rsidP="00B713E1">
            <w:pPr>
              <w:jc w:val="right"/>
              <w:rPr>
                <w:rFonts w:cs="Arial"/>
                <w:color w:val="000000"/>
                <w:sz w:val="18"/>
                <w:szCs w:val="18"/>
              </w:rPr>
            </w:pPr>
            <w:r>
              <w:rPr>
                <w:rFonts w:cs="Arial"/>
                <w:color w:val="000000"/>
                <w:sz w:val="18"/>
                <w:szCs w:val="18"/>
              </w:rPr>
              <w:t>17</w:t>
            </w:r>
          </w:p>
        </w:tc>
        <w:tc>
          <w:tcPr>
            <w:tcW w:w="1146" w:type="dxa"/>
            <w:tcBorders>
              <w:top w:val="nil"/>
              <w:left w:val="nil"/>
              <w:bottom w:val="nil"/>
              <w:right w:val="nil"/>
            </w:tcBorders>
            <w:shd w:val="clear" w:color="auto" w:fill="auto"/>
            <w:vAlign w:val="center"/>
            <w:hideMark/>
          </w:tcPr>
          <w:p w14:paraId="5A9C20DB" w14:textId="77777777" w:rsidR="007C36C7" w:rsidRPr="00A70B64" w:rsidRDefault="007C36C7" w:rsidP="00B713E1">
            <w:pPr>
              <w:jc w:val="right"/>
              <w:rPr>
                <w:rFonts w:cs="Arial"/>
                <w:color w:val="000000"/>
                <w:sz w:val="18"/>
                <w:szCs w:val="18"/>
              </w:rPr>
            </w:pPr>
            <w:r>
              <w:rPr>
                <w:rFonts w:cs="Arial"/>
                <w:color w:val="000000"/>
                <w:sz w:val="18"/>
                <w:szCs w:val="18"/>
              </w:rPr>
              <w:t>9</w:t>
            </w:r>
          </w:p>
        </w:tc>
        <w:tc>
          <w:tcPr>
            <w:tcW w:w="1146" w:type="dxa"/>
            <w:tcBorders>
              <w:top w:val="nil"/>
              <w:left w:val="nil"/>
              <w:bottom w:val="nil"/>
              <w:right w:val="nil"/>
            </w:tcBorders>
            <w:shd w:val="clear" w:color="000000" w:fill="F2F2F2"/>
            <w:vAlign w:val="center"/>
            <w:hideMark/>
          </w:tcPr>
          <w:p w14:paraId="32A565B3" w14:textId="77777777" w:rsidR="007C36C7" w:rsidRPr="00A70B64" w:rsidRDefault="007C36C7" w:rsidP="00B713E1">
            <w:pPr>
              <w:jc w:val="right"/>
              <w:rPr>
                <w:rFonts w:cs="Arial"/>
                <w:color w:val="000000"/>
                <w:sz w:val="18"/>
                <w:szCs w:val="18"/>
              </w:rPr>
            </w:pPr>
            <w:r>
              <w:rPr>
                <w:rFonts w:cs="Arial"/>
                <w:color w:val="000000"/>
                <w:sz w:val="18"/>
                <w:szCs w:val="18"/>
              </w:rPr>
              <w:t>-</w:t>
            </w:r>
          </w:p>
        </w:tc>
        <w:tc>
          <w:tcPr>
            <w:tcW w:w="1146" w:type="dxa"/>
            <w:tcBorders>
              <w:top w:val="nil"/>
              <w:left w:val="nil"/>
              <w:bottom w:val="nil"/>
              <w:right w:val="single" w:sz="4" w:space="0" w:color="auto"/>
            </w:tcBorders>
            <w:shd w:val="clear" w:color="auto" w:fill="auto"/>
            <w:vAlign w:val="center"/>
            <w:hideMark/>
          </w:tcPr>
          <w:p w14:paraId="0E3B4C56" w14:textId="77777777" w:rsidR="007C36C7" w:rsidRPr="00A70B64" w:rsidRDefault="007C36C7" w:rsidP="00B713E1">
            <w:pPr>
              <w:jc w:val="right"/>
              <w:rPr>
                <w:rFonts w:cs="Arial"/>
                <w:color w:val="000000"/>
                <w:sz w:val="18"/>
                <w:szCs w:val="18"/>
              </w:rPr>
            </w:pPr>
            <w:r>
              <w:rPr>
                <w:rFonts w:cs="Arial"/>
                <w:color w:val="000000"/>
                <w:sz w:val="18"/>
                <w:szCs w:val="18"/>
              </w:rPr>
              <w:t>-</w:t>
            </w:r>
          </w:p>
        </w:tc>
      </w:tr>
      <w:tr w:rsidR="007C36C7" w:rsidRPr="00A70B64" w14:paraId="3772529D" w14:textId="77777777" w:rsidTr="00D76789">
        <w:trPr>
          <w:trHeight w:val="305"/>
        </w:trPr>
        <w:tc>
          <w:tcPr>
            <w:tcW w:w="3949" w:type="dxa"/>
            <w:tcBorders>
              <w:top w:val="nil"/>
              <w:left w:val="single" w:sz="4" w:space="0" w:color="auto"/>
              <w:bottom w:val="nil"/>
              <w:right w:val="nil"/>
            </w:tcBorders>
            <w:shd w:val="clear" w:color="auto" w:fill="auto"/>
            <w:vAlign w:val="center"/>
            <w:hideMark/>
          </w:tcPr>
          <w:p w14:paraId="69035BC3" w14:textId="77777777" w:rsidR="007C36C7" w:rsidRPr="00A70B64" w:rsidRDefault="007C36C7" w:rsidP="00B713E1">
            <w:pPr>
              <w:rPr>
                <w:rFonts w:cs="Arial"/>
                <w:color w:val="000000"/>
                <w:sz w:val="18"/>
                <w:szCs w:val="18"/>
              </w:rPr>
            </w:pPr>
            <w:r w:rsidRPr="007062F3">
              <w:rPr>
                <w:rFonts w:cs="Arial"/>
                <w:color w:val="000000"/>
                <w:sz w:val="18"/>
                <w:szCs w:val="18"/>
              </w:rPr>
              <w:t>Audit fees * #</w:t>
            </w:r>
          </w:p>
        </w:tc>
        <w:tc>
          <w:tcPr>
            <w:tcW w:w="1146" w:type="dxa"/>
            <w:tcBorders>
              <w:top w:val="nil"/>
              <w:left w:val="nil"/>
              <w:bottom w:val="nil"/>
              <w:right w:val="nil"/>
            </w:tcBorders>
            <w:shd w:val="clear" w:color="000000" w:fill="F2F2F2"/>
            <w:vAlign w:val="center"/>
            <w:hideMark/>
          </w:tcPr>
          <w:p w14:paraId="40E4317D" w14:textId="77777777" w:rsidR="007C36C7" w:rsidRPr="00A70B64" w:rsidRDefault="007C36C7" w:rsidP="00B713E1">
            <w:pPr>
              <w:jc w:val="right"/>
              <w:rPr>
                <w:rFonts w:cs="Arial"/>
                <w:color w:val="000000"/>
                <w:sz w:val="18"/>
                <w:szCs w:val="18"/>
              </w:rPr>
            </w:pPr>
            <w:r>
              <w:rPr>
                <w:rFonts w:cs="Arial"/>
                <w:color w:val="000000"/>
                <w:sz w:val="18"/>
                <w:szCs w:val="18"/>
              </w:rPr>
              <w:t>373</w:t>
            </w:r>
          </w:p>
        </w:tc>
        <w:tc>
          <w:tcPr>
            <w:tcW w:w="1146" w:type="dxa"/>
            <w:tcBorders>
              <w:top w:val="nil"/>
              <w:left w:val="nil"/>
              <w:bottom w:val="nil"/>
              <w:right w:val="nil"/>
            </w:tcBorders>
            <w:shd w:val="clear" w:color="auto" w:fill="auto"/>
            <w:vAlign w:val="center"/>
            <w:hideMark/>
          </w:tcPr>
          <w:p w14:paraId="0D4B6699" w14:textId="77777777" w:rsidR="007C36C7" w:rsidRPr="00A70B64" w:rsidRDefault="007C36C7" w:rsidP="00B713E1">
            <w:pPr>
              <w:jc w:val="right"/>
              <w:rPr>
                <w:rFonts w:cs="Arial"/>
                <w:color w:val="000000"/>
                <w:sz w:val="18"/>
                <w:szCs w:val="18"/>
              </w:rPr>
            </w:pPr>
            <w:r>
              <w:rPr>
                <w:rFonts w:cs="Arial"/>
                <w:color w:val="000000"/>
                <w:sz w:val="18"/>
                <w:szCs w:val="18"/>
              </w:rPr>
              <w:t>266</w:t>
            </w:r>
          </w:p>
        </w:tc>
        <w:tc>
          <w:tcPr>
            <w:tcW w:w="1146" w:type="dxa"/>
            <w:tcBorders>
              <w:top w:val="nil"/>
              <w:left w:val="nil"/>
              <w:bottom w:val="nil"/>
              <w:right w:val="nil"/>
            </w:tcBorders>
            <w:shd w:val="clear" w:color="000000" w:fill="F2F2F2"/>
            <w:vAlign w:val="center"/>
            <w:hideMark/>
          </w:tcPr>
          <w:p w14:paraId="20ABBB6C" w14:textId="77777777" w:rsidR="007C36C7" w:rsidRPr="00A70B64" w:rsidRDefault="007C36C7" w:rsidP="00B713E1">
            <w:pPr>
              <w:jc w:val="right"/>
              <w:rPr>
                <w:rFonts w:cs="Arial"/>
                <w:color w:val="000000"/>
                <w:sz w:val="18"/>
                <w:szCs w:val="18"/>
              </w:rPr>
            </w:pPr>
            <w:r>
              <w:rPr>
                <w:rFonts w:cs="Arial"/>
                <w:color w:val="000000"/>
                <w:sz w:val="18"/>
                <w:szCs w:val="18"/>
              </w:rPr>
              <w:t>178</w:t>
            </w:r>
          </w:p>
        </w:tc>
        <w:tc>
          <w:tcPr>
            <w:tcW w:w="1146" w:type="dxa"/>
            <w:tcBorders>
              <w:top w:val="nil"/>
              <w:left w:val="nil"/>
              <w:bottom w:val="nil"/>
              <w:right w:val="single" w:sz="4" w:space="0" w:color="auto"/>
            </w:tcBorders>
            <w:shd w:val="clear" w:color="auto" w:fill="auto"/>
            <w:vAlign w:val="center"/>
            <w:hideMark/>
          </w:tcPr>
          <w:p w14:paraId="7741EEC7" w14:textId="77777777" w:rsidR="007C36C7" w:rsidRPr="00A70B64" w:rsidRDefault="007C36C7" w:rsidP="00B713E1">
            <w:pPr>
              <w:jc w:val="right"/>
              <w:rPr>
                <w:rFonts w:cs="Arial"/>
                <w:color w:val="000000"/>
                <w:sz w:val="18"/>
                <w:szCs w:val="18"/>
              </w:rPr>
            </w:pPr>
            <w:r>
              <w:rPr>
                <w:rFonts w:cs="Arial"/>
                <w:color w:val="000000"/>
                <w:sz w:val="18"/>
                <w:szCs w:val="18"/>
              </w:rPr>
              <w:t>117</w:t>
            </w:r>
          </w:p>
        </w:tc>
      </w:tr>
      <w:tr w:rsidR="007C36C7" w:rsidRPr="00A70B64" w14:paraId="35E2A835" w14:textId="77777777" w:rsidTr="00D76789">
        <w:trPr>
          <w:trHeight w:val="305"/>
        </w:trPr>
        <w:tc>
          <w:tcPr>
            <w:tcW w:w="3949" w:type="dxa"/>
            <w:tcBorders>
              <w:top w:val="nil"/>
              <w:left w:val="single" w:sz="4" w:space="0" w:color="auto"/>
              <w:bottom w:val="nil"/>
              <w:right w:val="nil"/>
            </w:tcBorders>
            <w:shd w:val="clear" w:color="auto" w:fill="auto"/>
            <w:vAlign w:val="center"/>
            <w:hideMark/>
          </w:tcPr>
          <w:p w14:paraId="37D81080" w14:textId="77777777" w:rsidR="007C36C7" w:rsidRPr="00A70B64" w:rsidRDefault="007C36C7" w:rsidP="00B713E1">
            <w:pPr>
              <w:rPr>
                <w:rFonts w:cs="Arial"/>
                <w:color w:val="000000"/>
                <w:sz w:val="18"/>
                <w:szCs w:val="18"/>
              </w:rPr>
            </w:pPr>
            <w:r>
              <w:rPr>
                <w:rFonts w:cs="Arial"/>
                <w:color w:val="000000"/>
                <w:sz w:val="18"/>
                <w:szCs w:val="18"/>
              </w:rPr>
              <w:t>Bad debts</w:t>
            </w:r>
          </w:p>
        </w:tc>
        <w:tc>
          <w:tcPr>
            <w:tcW w:w="1146" w:type="dxa"/>
            <w:tcBorders>
              <w:top w:val="nil"/>
              <w:left w:val="nil"/>
              <w:bottom w:val="nil"/>
              <w:right w:val="nil"/>
            </w:tcBorders>
            <w:shd w:val="clear" w:color="000000" w:fill="F2F2F2"/>
            <w:vAlign w:val="center"/>
            <w:hideMark/>
          </w:tcPr>
          <w:p w14:paraId="76FDD291" w14:textId="77777777" w:rsidR="007C36C7" w:rsidRPr="00A70B64" w:rsidRDefault="007C36C7" w:rsidP="00B713E1">
            <w:pPr>
              <w:jc w:val="right"/>
              <w:rPr>
                <w:rFonts w:cs="Arial"/>
                <w:color w:val="000000"/>
                <w:sz w:val="18"/>
                <w:szCs w:val="18"/>
              </w:rPr>
            </w:pPr>
            <w:r>
              <w:rPr>
                <w:rFonts w:cs="Arial"/>
                <w:color w:val="000000"/>
                <w:sz w:val="18"/>
                <w:szCs w:val="18"/>
              </w:rPr>
              <w:t>72</w:t>
            </w:r>
          </w:p>
        </w:tc>
        <w:tc>
          <w:tcPr>
            <w:tcW w:w="1146" w:type="dxa"/>
            <w:tcBorders>
              <w:top w:val="nil"/>
              <w:left w:val="nil"/>
              <w:bottom w:val="nil"/>
              <w:right w:val="nil"/>
            </w:tcBorders>
            <w:shd w:val="clear" w:color="auto" w:fill="auto"/>
            <w:vAlign w:val="center"/>
            <w:hideMark/>
          </w:tcPr>
          <w:p w14:paraId="0283FD3D" w14:textId="77777777" w:rsidR="007C36C7" w:rsidRPr="00A70B64" w:rsidRDefault="007C36C7" w:rsidP="00B713E1">
            <w:pPr>
              <w:jc w:val="right"/>
              <w:rPr>
                <w:rFonts w:cs="Arial"/>
                <w:color w:val="000000"/>
                <w:sz w:val="18"/>
                <w:szCs w:val="18"/>
              </w:rPr>
            </w:pPr>
            <w:r>
              <w:rPr>
                <w:rFonts w:cs="Arial"/>
                <w:color w:val="000000"/>
                <w:sz w:val="18"/>
                <w:szCs w:val="18"/>
              </w:rPr>
              <w:t>49</w:t>
            </w:r>
          </w:p>
        </w:tc>
        <w:tc>
          <w:tcPr>
            <w:tcW w:w="1146" w:type="dxa"/>
            <w:tcBorders>
              <w:top w:val="nil"/>
              <w:left w:val="nil"/>
              <w:bottom w:val="nil"/>
              <w:right w:val="nil"/>
            </w:tcBorders>
            <w:shd w:val="clear" w:color="000000" w:fill="F2F2F2"/>
            <w:vAlign w:val="center"/>
            <w:hideMark/>
          </w:tcPr>
          <w:p w14:paraId="1C96CAAE" w14:textId="77777777" w:rsidR="007C36C7" w:rsidRPr="00A70B64" w:rsidRDefault="007C36C7" w:rsidP="00B713E1">
            <w:pPr>
              <w:jc w:val="right"/>
              <w:rPr>
                <w:rFonts w:cs="Arial"/>
                <w:color w:val="000000"/>
                <w:sz w:val="18"/>
                <w:szCs w:val="18"/>
              </w:rPr>
            </w:pPr>
            <w:r>
              <w:rPr>
                <w:rFonts w:cs="Arial"/>
                <w:color w:val="000000"/>
                <w:sz w:val="18"/>
                <w:szCs w:val="18"/>
              </w:rPr>
              <w:t>72</w:t>
            </w:r>
          </w:p>
        </w:tc>
        <w:tc>
          <w:tcPr>
            <w:tcW w:w="1146" w:type="dxa"/>
            <w:tcBorders>
              <w:top w:val="nil"/>
              <w:left w:val="nil"/>
              <w:bottom w:val="nil"/>
              <w:right w:val="single" w:sz="4" w:space="0" w:color="auto"/>
            </w:tcBorders>
            <w:shd w:val="clear" w:color="auto" w:fill="auto"/>
            <w:vAlign w:val="center"/>
            <w:hideMark/>
          </w:tcPr>
          <w:p w14:paraId="5FEA2D8F" w14:textId="77777777" w:rsidR="007C36C7" w:rsidRPr="00A70B64" w:rsidRDefault="007C36C7" w:rsidP="00B713E1">
            <w:pPr>
              <w:jc w:val="right"/>
              <w:rPr>
                <w:rFonts w:cs="Arial"/>
                <w:color w:val="000000"/>
                <w:sz w:val="18"/>
                <w:szCs w:val="18"/>
              </w:rPr>
            </w:pPr>
            <w:r>
              <w:rPr>
                <w:rFonts w:cs="Arial"/>
                <w:color w:val="000000"/>
                <w:sz w:val="18"/>
                <w:szCs w:val="18"/>
              </w:rPr>
              <w:t>49</w:t>
            </w:r>
          </w:p>
        </w:tc>
      </w:tr>
      <w:tr w:rsidR="007C36C7" w:rsidRPr="00A70B64" w14:paraId="2B912B44" w14:textId="77777777" w:rsidTr="00D76789">
        <w:trPr>
          <w:trHeight w:val="305"/>
        </w:trPr>
        <w:tc>
          <w:tcPr>
            <w:tcW w:w="3949" w:type="dxa"/>
            <w:tcBorders>
              <w:top w:val="nil"/>
              <w:left w:val="single" w:sz="4" w:space="0" w:color="auto"/>
              <w:bottom w:val="nil"/>
              <w:right w:val="nil"/>
            </w:tcBorders>
            <w:shd w:val="clear" w:color="auto" w:fill="auto"/>
            <w:vAlign w:val="center"/>
            <w:hideMark/>
          </w:tcPr>
          <w:p w14:paraId="535BCA40" w14:textId="77777777" w:rsidR="007C36C7" w:rsidRPr="00A70B64" w:rsidRDefault="007C36C7" w:rsidP="00B713E1">
            <w:pPr>
              <w:rPr>
                <w:rFonts w:cs="Arial"/>
                <w:color w:val="000000"/>
                <w:sz w:val="18"/>
                <w:szCs w:val="18"/>
              </w:rPr>
            </w:pPr>
            <w:r>
              <w:rPr>
                <w:rFonts w:cs="Arial"/>
                <w:color w:val="000000"/>
                <w:sz w:val="18"/>
                <w:szCs w:val="18"/>
              </w:rPr>
              <w:t>Body corporate, electricity, rates and taxes</w:t>
            </w:r>
          </w:p>
        </w:tc>
        <w:tc>
          <w:tcPr>
            <w:tcW w:w="1146" w:type="dxa"/>
            <w:tcBorders>
              <w:top w:val="nil"/>
              <w:left w:val="nil"/>
              <w:bottom w:val="nil"/>
              <w:right w:val="nil"/>
            </w:tcBorders>
            <w:shd w:val="clear" w:color="000000" w:fill="F2F2F2"/>
            <w:vAlign w:val="center"/>
            <w:hideMark/>
          </w:tcPr>
          <w:p w14:paraId="036AE0A8" w14:textId="77777777" w:rsidR="007C36C7" w:rsidRPr="00A70B64" w:rsidRDefault="007C36C7" w:rsidP="00B713E1">
            <w:pPr>
              <w:jc w:val="right"/>
              <w:rPr>
                <w:rFonts w:cs="Arial"/>
                <w:color w:val="000000"/>
                <w:sz w:val="18"/>
                <w:szCs w:val="18"/>
              </w:rPr>
            </w:pPr>
            <w:r>
              <w:rPr>
                <w:rFonts w:cs="Arial"/>
                <w:color w:val="000000"/>
                <w:sz w:val="18"/>
                <w:szCs w:val="18"/>
              </w:rPr>
              <w:t>529</w:t>
            </w:r>
          </w:p>
        </w:tc>
        <w:tc>
          <w:tcPr>
            <w:tcW w:w="1146" w:type="dxa"/>
            <w:tcBorders>
              <w:top w:val="nil"/>
              <w:left w:val="nil"/>
              <w:bottom w:val="nil"/>
              <w:right w:val="nil"/>
            </w:tcBorders>
            <w:shd w:val="clear" w:color="auto" w:fill="auto"/>
            <w:vAlign w:val="center"/>
            <w:hideMark/>
          </w:tcPr>
          <w:p w14:paraId="3639339F" w14:textId="77777777" w:rsidR="007C36C7" w:rsidRPr="00A70B64" w:rsidRDefault="007C36C7" w:rsidP="00B713E1">
            <w:pPr>
              <w:jc w:val="right"/>
              <w:rPr>
                <w:rFonts w:cs="Arial"/>
                <w:color w:val="000000"/>
                <w:sz w:val="18"/>
                <w:szCs w:val="18"/>
              </w:rPr>
            </w:pPr>
            <w:r>
              <w:rPr>
                <w:rFonts w:cs="Arial"/>
                <w:color w:val="000000"/>
                <w:sz w:val="18"/>
                <w:szCs w:val="18"/>
              </w:rPr>
              <w:t>509</w:t>
            </w:r>
          </w:p>
        </w:tc>
        <w:tc>
          <w:tcPr>
            <w:tcW w:w="1146" w:type="dxa"/>
            <w:tcBorders>
              <w:top w:val="nil"/>
              <w:left w:val="nil"/>
              <w:bottom w:val="nil"/>
              <w:right w:val="nil"/>
            </w:tcBorders>
            <w:shd w:val="clear" w:color="000000" w:fill="F2F2F2"/>
            <w:vAlign w:val="center"/>
            <w:hideMark/>
          </w:tcPr>
          <w:p w14:paraId="4B7E2324" w14:textId="77777777" w:rsidR="007C36C7" w:rsidRPr="00A70B64" w:rsidRDefault="007C36C7" w:rsidP="00B713E1">
            <w:pPr>
              <w:jc w:val="right"/>
              <w:rPr>
                <w:rFonts w:cs="Arial"/>
                <w:color w:val="000000"/>
                <w:sz w:val="18"/>
                <w:szCs w:val="18"/>
              </w:rPr>
            </w:pPr>
            <w:r>
              <w:rPr>
                <w:rFonts w:cs="Arial"/>
                <w:color w:val="000000"/>
                <w:sz w:val="18"/>
                <w:szCs w:val="18"/>
              </w:rPr>
              <w:t>528</w:t>
            </w:r>
          </w:p>
        </w:tc>
        <w:tc>
          <w:tcPr>
            <w:tcW w:w="1146" w:type="dxa"/>
            <w:tcBorders>
              <w:top w:val="nil"/>
              <w:left w:val="nil"/>
              <w:bottom w:val="nil"/>
              <w:right w:val="single" w:sz="4" w:space="0" w:color="auto"/>
            </w:tcBorders>
            <w:shd w:val="clear" w:color="auto" w:fill="auto"/>
            <w:vAlign w:val="center"/>
            <w:hideMark/>
          </w:tcPr>
          <w:p w14:paraId="411707C0" w14:textId="77777777" w:rsidR="007C36C7" w:rsidRPr="00A70B64" w:rsidRDefault="007C36C7" w:rsidP="00B713E1">
            <w:pPr>
              <w:jc w:val="right"/>
              <w:rPr>
                <w:rFonts w:cs="Arial"/>
                <w:color w:val="000000"/>
                <w:sz w:val="18"/>
                <w:szCs w:val="18"/>
              </w:rPr>
            </w:pPr>
            <w:r>
              <w:rPr>
                <w:rFonts w:cs="Arial"/>
                <w:color w:val="000000"/>
                <w:sz w:val="18"/>
                <w:szCs w:val="18"/>
              </w:rPr>
              <w:t>506</w:t>
            </w:r>
          </w:p>
        </w:tc>
      </w:tr>
      <w:tr w:rsidR="007C36C7" w:rsidRPr="00A70B64" w14:paraId="2E6142CA" w14:textId="77777777" w:rsidTr="00D76789">
        <w:trPr>
          <w:trHeight w:val="305"/>
        </w:trPr>
        <w:tc>
          <w:tcPr>
            <w:tcW w:w="3949" w:type="dxa"/>
            <w:tcBorders>
              <w:top w:val="nil"/>
              <w:left w:val="single" w:sz="4" w:space="0" w:color="auto"/>
              <w:bottom w:val="nil"/>
              <w:right w:val="nil"/>
            </w:tcBorders>
            <w:shd w:val="clear" w:color="auto" w:fill="auto"/>
            <w:vAlign w:val="center"/>
            <w:hideMark/>
          </w:tcPr>
          <w:p w14:paraId="7B35935C" w14:textId="77777777" w:rsidR="007C36C7" w:rsidRPr="00A70B64" w:rsidRDefault="007C36C7" w:rsidP="00B713E1">
            <w:pPr>
              <w:rPr>
                <w:rFonts w:cs="Arial"/>
                <w:color w:val="000000"/>
                <w:sz w:val="18"/>
                <w:szCs w:val="18"/>
              </w:rPr>
            </w:pPr>
            <w:r>
              <w:rPr>
                <w:rFonts w:cs="Arial"/>
                <w:color w:val="000000"/>
                <w:sz w:val="18"/>
                <w:szCs w:val="18"/>
              </w:rPr>
              <w:t>Captive managers fee</w:t>
            </w:r>
          </w:p>
        </w:tc>
        <w:tc>
          <w:tcPr>
            <w:tcW w:w="1146" w:type="dxa"/>
            <w:tcBorders>
              <w:top w:val="nil"/>
              <w:left w:val="nil"/>
              <w:bottom w:val="nil"/>
              <w:right w:val="nil"/>
            </w:tcBorders>
            <w:shd w:val="clear" w:color="000000" w:fill="F2F2F2"/>
            <w:vAlign w:val="center"/>
            <w:hideMark/>
          </w:tcPr>
          <w:p w14:paraId="51633173" w14:textId="77777777" w:rsidR="007C36C7" w:rsidRPr="00A70B64" w:rsidRDefault="007C36C7" w:rsidP="00B713E1">
            <w:pPr>
              <w:jc w:val="right"/>
              <w:rPr>
                <w:rFonts w:cs="Arial"/>
                <w:color w:val="000000"/>
                <w:sz w:val="18"/>
                <w:szCs w:val="18"/>
              </w:rPr>
            </w:pPr>
            <w:r>
              <w:rPr>
                <w:rFonts w:cs="Arial"/>
                <w:color w:val="000000"/>
                <w:sz w:val="18"/>
                <w:szCs w:val="18"/>
              </w:rPr>
              <w:t>113</w:t>
            </w:r>
          </w:p>
        </w:tc>
        <w:tc>
          <w:tcPr>
            <w:tcW w:w="1146" w:type="dxa"/>
            <w:tcBorders>
              <w:top w:val="nil"/>
              <w:left w:val="nil"/>
              <w:bottom w:val="nil"/>
              <w:right w:val="nil"/>
            </w:tcBorders>
            <w:shd w:val="clear" w:color="auto" w:fill="auto"/>
            <w:vAlign w:val="center"/>
            <w:hideMark/>
          </w:tcPr>
          <w:p w14:paraId="656CDA86" w14:textId="77777777" w:rsidR="007C36C7" w:rsidRPr="00A70B64" w:rsidRDefault="007C36C7" w:rsidP="00B713E1">
            <w:pPr>
              <w:jc w:val="right"/>
              <w:rPr>
                <w:rFonts w:cs="Arial"/>
                <w:color w:val="000000"/>
                <w:sz w:val="18"/>
                <w:szCs w:val="18"/>
              </w:rPr>
            </w:pPr>
            <w:r>
              <w:rPr>
                <w:rFonts w:cs="Arial"/>
                <w:color w:val="000000"/>
                <w:sz w:val="18"/>
                <w:szCs w:val="18"/>
              </w:rPr>
              <w:t>109</w:t>
            </w:r>
          </w:p>
        </w:tc>
        <w:tc>
          <w:tcPr>
            <w:tcW w:w="1146" w:type="dxa"/>
            <w:tcBorders>
              <w:top w:val="nil"/>
              <w:left w:val="nil"/>
              <w:bottom w:val="nil"/>
              <w:right w:val="nil"/>
            </w:tcBorders>
            <w:shd w:val="clear" w:color="000000" w:fill="F2F2F2"/>
            <w:vAlign w:val="center"/>
            <w:hideMark/>
          </w:tcPr>
          <w:p w14:paraId="1C08270A" w14:textId="77777777" w:rsidR="007C36C7" w:rsidRPr="00A70B64" w:rsidRDefault="007C36C7" w:rsidP="00B713E1">
            <w:pPr>
              <w:jc w:val="right"/>
              <w:rPr>
                <w:rFonts w:cs="Arial"/>
                <w:color w:val="000000"/>
                <w:sz w:val="18"/>
                <w:szCs w:val="18"/>
              </w:rPr>
            </w:pPr>
            <w:r>
              <w:rPr>
                <w:rFonts w:cs="Arial"/>
                <w:color w:val="000000"/>
                <w:sz w:val="18"/>
                <w:szCs w:val="18"/>
              </w:rPr>
              <w:t>-</w:t>
            </w:r>
          </w:p>
        </w:tc>
        <w:tc>
          <w:tcPr>
            <w:tcW w:w="1146" w:type="dxa"/>
            <w:tcBorders>
              <w:top w:val="nil"/>
              <w:left w:val="nil"/>
              <w:bottom w:val="nil"/>
              <w:right w:val="single" w:sz="4" w:space="0" w:color="auto"/>
            </w:tcBorders>
            <w:shd w:val="clear" w:color="auto" w:fill="auto"/>
            <w:vAlign w:val="center"/>
            <w:hideMark/>
          </w:tcPr>
          <w:p w14:paraId="7FCE74BC" w14:textId="77777777" w:rsidR="007C36C7" w:rsidRPr="00A70B64" w:rsidRDefault="007C36C7" w:rsidP="00B713E1">
            <w:pPr>
              <w:jc w:val="right"/>
              <w:rPr>
                <w:rFonts w:cs="Arial"/>
                <w:color w:val="000000"/>
                <w:sz w:val="18"/>
                <w:szCs w:val="18"/>
              </w:rPr>
            </w:pPr>
            <w:r>
              <w:rPr>
                <w:rFonts w:cs="Arial"/>
                <w:color w:val="000000"/>
                <w:sz w:val="18"/>
                <w:szCs w:val="18"/>
              </w:rPr>
              <w:t>-</w:t>
            </w:r>
          </w:p>
        </w:tc>
      </w:tr>
      <w:tr w:rsidR="007C36C7" w:rsidRPr="00A70B64" w14:paraId="1B66887C" w14:textId="77777777" w:rsidTr="00D76789">
        <w:trPr>
          <w:trHeight w:val="305"/>
        </w:trPr>
        <w:tc>
          <w:tcPr>
            <w:tcW w:w="3949" w:type="dxa"/>
            <w:tcBorders>
              <w:top w:val="nil"/>
              <w:left w:val="single" w:sz="4" w:space="0" w:color="auto"/>
              <w:bottom w:val="nil"/>
              <w:right w:val="nil"/>
            </w:tcBorders>
            <w:shd w:val="clear" w:color="auto" w:fill="auto"/>
            <w:vAlign w:val="center"/>
            <w:hideMark/>
          </w:tcPr>
          <w:p w14:paraId="644C07D6" w14:textId="77777777" w:rsidR="007C36C7" w:rsidRPr="00A70B64" w:rsidRDefault="007C36C7" w:rsidP="00B713E1">
            <w:pPr>
              <w:rPr>
                <w:rFonts w:cs="Arial"/>
                <w:color w:val="000000"/>
                <w:sz w:val="18"/>
                <w:szCs w:val="18"/>
              </w:rPr>
            </w:pPr>
            <w:r>
              <w:rPr>
                <w:rFonts w:cs="Arial"/>
                <w:color w:val="000000"/>
                <w:sz w:val="18"/>
                <w:szCs w:val="18"/>
              </w:rPr>
              <w:t>Catering, functions and entertainment</w:t>
            </w:r>
          </w:p>
        </w:tc>
        <w:tc>
          <w:tcPr>
            <w:tcW w:w="1146" w:type="dxa"/>
            <w:tcBorders>
              <w:top w:val="nil"/>
              <w:left w:val="nil"/>
              <w:bottom w:val="nil"/>
              <w:right w:val="nil"/>
            </w:tcBorders>
            <w:shd w:val="clear" w:color="000000" w:fill="F2F2F2"/>
            <w:vAlign w:val="center"/>
            <w:hideMark/>
          </w:tcPr>
          <w:p w14:paraId="53D58F62" w14:textId="77777777" w:rsidR="007C36C7" w:rsidRPr="00A70B64" w:rsidRDefault="007C36C7" w:rsidP="00B713E1">
            <w:pPr>
              <w:jc w:val="right"/>
              <w:rPr>
                <w:rFonts w:cs="Arial"/>
                <w:color w:val="000000"/>
                <w:sz w:val="18"/>
                <w:szCs w:val="18"/>
              </w:rPr>
            </w:pPr>
            <w:r>
              <w:rPr>
                <w:rFonts w:cs="Arial"/>
                <w:color w:val="000000"/>
                <w:sz w:val="18"/>
                <w:szCs w:val="18"/>
              </w:rPr>
              <w:t>633</w:t>
            </w:r>
          </w:p>
        </w:tc>
        <w:tc>
          <w:tcPr>
            <w:tcW w:w="1146" w:type="dxa"/>
            <w:tcBorders>
              <w:top w:val="nil"/>
              <w:left w:val="nil"/>
              <w:bottom w:val="nil"/>
              <w:right w:val="nil"/>
            </w:tcBorders>
            <w:shd w:val="clear" w:color="auto" w:fill="auto"/>
            <w:vAlign w:val="center"/>
            <w:hideMark/>
          </w:tcPr>
          <w:p w14:paraId="42EA78FE" w14:textId="77777777" w:rsidR="007C36C7" w:rsidRPr="00A70B64" w:rsidRDefault="007C36C7" w:rsidP="00B713E1">
            <w:pPr>
              <w:jc w:val="right"/>
              <w:rPr>
                <w:rFonts w:cs="Arial"/>
                <w:color w:val="000000"/>
                <w:sz w:val="18"/>
                <w:szCs w:val="18"/>
              </w:rPr>
            </w:pPr>
            <w:r>
              <w:rPr>
                <w:rFonts w:cs="Arial"/>
                <w:color w:val="000000"/>
                <w:sz w:val="18"/>
                <w:szCs w:val="18"/>
              </w:rPr>
              <w:t>408</w:t>
            </w:r>
          </w:p>
        </w:tc>
        <w:tc>
          <w:tcPr>
            <w:tcW w:w="1146" w:type="dxa"/>
            <w:tcBorders>
              <w:top w:val="nil"/>
              <w:left w:val="nil"/>
              <w:bottom w:val="nil"/>
              <w:right w:val="nil"/>
            </w:tcBorders>
            <w:shd w:val="clear" w:color="000000" w:fill="F2F2F2"/>
            <w:vAlign w:val="center"/>
            <w:hideMark/>
          </w:tcPr>
          <w:p w14:paraId="383092AC" w14:textId="77777777" w:rsidR="007C36C7" w:rsidRPr="00A70B64" w:rsidRDefault="007C36C7" w:rsidP="00B713E1">
            <w:pPr>
              <w:jc w:val="right"/>
              <w:rPr>
                <w:rFonts w:cs="Arial"/>
                <w:color w:val="000000"/>
                <w:sz w:val="18"/>
                <w:szCs w:val="18"/>
              </w:rPr>
            </w:pPr>
            <w:r>
              <w:rPr>
                <w:rFonts w:cs="Arial"/>
                <w:color w:val="000000"/>
                <w:sz w:val="18"/>
                <w:szCs w:val="18"/>
              </w:rPr>
              <w:t>581</w:t>
            </w:r>
          </w:p>
        </w:tc>
        <w:tc>
          <w:tcPr>
            <w:tcW w:w="1146" w:type="dxa"/>
            <w:tcBorders>
              <w:top w:val="nil"/>
              <w:left w:val="nil"/>
              <w:bottom w:val="nil"/>
              <w:right w:val="single" w:sz="4" w:space="0" w:color="auto"/>
            </w:tcBorders>
            <w:shd w:val="clear" w:color="auto" w:fill="auto"/>
            <w:vAlign w:val="center"/>
            <w:hideMark/>
          </w:tcPr>
          <w:p w14:paraId="3A77A7A0" w14:textId="77777777" w:rsidR="007C36C7" w:rsidRPr="00A70B64" w:rsidRDefault="007C36C7" w:rsidP="00B713E1">
            <w:pPr>
              <w:jc w:val="right"/>
              <w:rPr>
                <w:rFonts w:cs="Arial"/>
                <w:color w:val="000000"/>
                <w:sz w:val="18"/>
                <w:szCs w:val="18"/>
              </w:rPr>
            </w:pPr>
            <w:r>
              <w:rPr>
                <w:rFonts w:cs="Arial"/>
                <w:color w:val="000000"/>
                <w:sz w:val="18"/>
                <w:szCs w:val="18"/>
              </w:rPr>
              <w:t>382</w:t>
            </w:r>
          </w:p>
        </w:tc>
      </w:tr>
      <w:tr w:rsidR="007C36C7" w:rsidRPr="00A70B64" w14:paraId="799C71FB" w14:textId="77777777" w:rsidTr="00D76789">
        <w:trPr>
          <w:trHeight w:val="305"/>
        </w:trPr>
        <w:tc>
          <w:tcPr>
            <w:tcW w:w="3949" w:type="dxa"/>
            <w:tcBorders>
              <w:top w:val="nil"/>
              <w:left w:val="single" w:sz="4" w:space="0" w:color="auto"/>
              <w:bottom w:val="nil"/>
              <w:right w:val="nil"/>
            </w:tcBorders>
            <w:shd w:val="clear" w:color="auto" w:fill="auto"/>
            <w:vAlign w:val="center"/>
            <w:hideMark/>
          </w:tcPr>
          <w:p w14:paraId="478EAAFA" w14:textId="77777777" w:rsidR="007C36C7" w:rsidRPr="00A70B64" w:rsidRDefault="007C36C7" w:rsidP="00B713E1">
            <w:pPr>
              <w:rPr>
                <w:rFonts w:cs="Arial"/>
                <w:color w:val="000000"/>
                <w:sz w:val="18"/>
                <w:szCs w:val="18"/>
              </w:rPr>
            </w:pPr>
            <w:r>
              <w:rPr>
                <w:rFonts w:cs="Arial"/>
                <w:color w:val="000000"/>
                <w:sz w:val="18"/>
                <w:szCs w:val="18"/>
              </w:rPr>
              <w:t>Regulatory audits and investigations</w:t>
            </w:r>
          </w:p>
        </w:tc>
        <w:tc>
          <w:tcPr>
            <w:tcW w:w="1146" w:type="dxa"/>
            <w:tcBorders>
              <w:top w:val="nil"/>
              <w:left w:val="nil"/>
              <w:bottom w:val="nil"/>
              <w:right w:val="nil"/>
            </w:tcBorders>
            <w:shd w:val="clear" w:color="000000" w:fill="F2F2F2"/>
            <w:vAlign w:val="center"/>
            <w:hideMark/>
          </w:tcPr>
          <w:p w14:paraId="47421FEC" w14:textId="77777777" w:rsidR="007C36C7" w:rsidRPr="00A70B64" w:rsidRDefault="007C36C7" w:rsidP="00B713E1">
            <w:pPr>
              <w:jc w:val="right"/>
              <w:rPr>
                <w:rFonts w:cs="Arial"/>
                <w:color w:val="000000"/>
                <w:sz w:val="18"/>
                <w:szCs w:val="18"/>
              </w:rPr>
            </w:pPr>
            <w:r>
              <w:rPr>
                <w:rFonts w:cs="Arial"/>
                <w:color w:val="000000"/>
                <w:sz w:val="18"/>
                <w:szCs w:val="18"/>
              </w:rPr>
              <w:t>67</w:t>
            </w:r>
          </w:p>
        </w:tc>
        <w:tc>
          <w:tcPr>
            <w:tcW w:w="1146" w:type="dxa"/>
            <w:tcBorders>
              <w:top w:val="nil"/>
              <w:left w:val="nil"/>
              <w:bottom w:val="nil"/>
              <w:right w:val="nil"/>
            </w:tcBorders>
            <w:shd w:val="clear" w:color="auto" w:fill="auto"/>
            <w:vAlign w:val="center"/>
            <w:hideMark/>
          </w:tcPr>
          <w:p w14:paraId="4ECF782D" w14:textId="77777777" w:rsidR="007C36C7" w:rsidRPr="00A70B64" w:rsidRDefault="007C36C7" w:rsidP="00B713E1">
            <w:pPr>
              <w:jc w:val="right"/>
              <w:rPr>
                <w:rFonts w:cs="Arial"/>
                <w:color w:val="000000"/>
                <w:sz w:val="18"/>
                <w:szCs w:val="18"/>
              </w:rPr>
            </w:pPr>
            <w:r>
              <w:rPr>
                <w:rFonts w:cs="Arial"/>
                <w:color w:val="000000"/>
                <w:sz w:val="18"/>
                <w:szCs w:val="18"/>
              </w:rPr>
              <w:t>40</w:t>
            </w:r>
          </w:p>
        </w:tc>
        <w:tc>
          <w:tcPr>
            <w:tcW w:w="1146" w:type="dxa"/>
            <w:tcBorders>
              <w:top w:val="nil"/>
              <w:left w:val="nil"/>
              <w:bottom w:val="nil"/>
              <w:right w:val="nil"/>
            </w:tcBorders>
            <w:shd w:val="clear" w:color="000000" w:fill="F2F2F2"/>
            <w:vAlign w:val="center"/>
            <w:hideMark/>
          </w:tcPr>
          <w:p w14:paraId="08422F37" w14:textId="77777777" w:rsidR="007C36C7" w:rsidRPr="00A70B64" w:rsidRDefault="007C36C7" w:rsidP="00B713E1">
            <w:pPr>
              <w:jc w:val="right"/>
              <w:rPr>
                <w:rFonts w:cs="Arial"/>
                <w:color w:val="000000"/>
                <w:sz w:val="18"/>
                <w:szCs w:val="18"/>
              </w:rPr>
            </w:pPr>
            <w:r>
              <w:rPr>
                <w:rFonts w:cs="Arial"/>
                <w:color w:val="000000"/>
                <w:sz w:val="18"/>
                <w:szCs w:val="18"/>
              </w:rPr>
              <w:t>67</w:t>
            </w:r>
          </w:p>
        </w:tc>
        <w:tc>
          <w:tcPr>
            <w:tcW w:w="1146" w:type="dxa"/>
            <w:tcBorders>
              <w:top w:val="nil"/>
              <w:left w:val="nil"/>
              <w:bottom w:val="nil"/>
              <w:right w:val="single" w:sz="4" w:space="0" w:color="auto"/>
            </w:tcBorders>
            <w:shd w:val="clear" w:color="auto" w:fill="auto"/>
            <w:vAlign w:val="center"/>
            <w:hideMark/>
          </w:tcPr>
          <w:p w14:paraId="6E1A14CA" w14:textId="77777777" w:rsidR="007C36C7" w:rsidRPr="00A70B64" w:rsidRDefault="007C36C7" w:rsidP="00B713E1">
            <w:pPr>
              <w:jc w:val="right"/>
              <w:rPr>
                <w:rFonts w:cs="Arial"/>
                <w:color w:val="000000"/>
                <w:sz w:val="18"/>
                <w:szCs w:val="18"/>
              </w:rPr>
            </w:pPr>
            <w:r>
              <w:rPr>
                <w:rFonts w:cs="Arial"/>
                <w:color w:val="000000"/>
                <w:sz w:val="18"/>
                <w:szCs w:val="18"/>
              </w:rPr>
              <w:t>40</w:t>
            </w:r>
          </w:p>
        </w:tc>
      </w:tr>
      <w:tr w:rsidR="007C36C7" w:rsidRPr="00A70B64" w14:paraId="115DBB0C" w14:textId="77777777" w:rsidTr="00D76789">
        <w:trPr>
          <w:trHeight w:val="305"/>
        </w:trPr>
        <w:tc>
          <w:tcPr>
            <w:tcW w:w="3949" w:type="dxa"/>
            <w:tcBorders>
              <w:top w:val="nil"/>
              <w:left w:val="single" w:sz="4" w:space="0" w:color="auto"/>
              <w:bottom w:val="nil"/>
              <w:right w:val="nil"/>
            </w:tcBorders>
            <w:shd w:val="clear" w:color="auto" w:fill="auto"/>
            <w:vAlign w:val="center"/>
            <w:hideMark/>
          </w:tcPr>
          <w:p w14:paraId="01CD99E8" w14:textId="77777777" w:rsidR="007C36C7" w:rsidRPr="00A70B64" w:rsidRDefault="007C36C7" w:rsidP="00B713E1">
            <w:pPr>
              <w:rPr>
                <w:rFonts w:cs="Arial"/>
                <w:color w:val="000000"/>
                <w:sz w:val="18"/>
                <w:szCs w:val="18"/>
              </w:rPr>
            </w:pPr>
            <w:r>
              <w:rPr>
                <w:rFonts w:cs="Arial"/>
                <w:color w:val="000000"/>
                <w:sz w:val="18"/>
                <w:szCs w:val="18"/>
              </w:rPr>
              <w:t>Directors' fees</w:t>
            </w:r>
          </w:p>
        </w:tc>
        <w:tc>
          <w:tcPr>
            <w:tcW w:w="1146" w:type="dxa"/>
            <w:tcBorders>
              <w:top w:val="nil"/>
              <w:left w:val="nil"/>
              <w:bottom w:val="nil"/>
              <w:right w:val="nil"/>
            </w:tcBorders>
            <w:shd w:val="clear" w:color="000000" w:fill="F2F2F2"/>
            <w:vAlign w:val="center"/>
            <w:hideMark/>
          </w:tcPr>
          <w:p w14:paraId="4796062A" w14:textId="77777777" w:rsidR="007C36C7" w:rsidRPr="00A70B64" w:rsidRDefault="007C36C7" w:rsidP="00B713E1">
            <w:pPr>
              <w:jc w:val="right"/>
              <w:rPr>
                <w:rFonts w:cs="Arial"/>
                <w:color w:val="000000"/>
                <w:sz w:val="18"/>
                <w:szCs w:val="18"/>
              </w:rPr>
            </w:pPr>
            <w:r>
              <w:rPr>
                <w:rFonts w:cs="Arial"/>
                <w:color w:val="000000"/>
                <w:sz w:val="18"/>
                <w:szCs w:val="18"/>
              </w:rPr>
              <w:t>502</w:t>
            </w:r>
          </w:p>
        </w:tc>
        <w:tc>
          <w:tcPr>
            <w:tcW w:w="1146" w:type="dxa"/>
            <w:tcBorders>
              <w:top w:val="nil"/>
              <w:left w:val="nil"/>
              <w:bottom w:val="nil"/>
              <w:right w:val="nil"/>
            </w:tcBorders>
            <w:shd w:val="clear" w:color="auto" w:fill="auto"/>
            <w:vAlign w:val="center"/>
            <w:hideMark/>
          </w:tcPr>
          <w:p w14:paraId="61774B88" w14:textId="77777777" w:rsidR="007C36C7" w:rsidRPr="00A70B64" w:rsidRDefault="007C36C7" w:rsidP="00B713E1">
            <w:pPr>
              <w:jc w:val="right"/>
              <w:rPr>
                <w:rFonts w:cs="Arial"/>
                <w:color w:val="000000"/>
                <w:sz w:val="18"/>
                <w:szCs w:val="18"/>
              </w:rPr>
            </w:pPr>
            <w:r>
              <w:rPr>
                <w:rFonts w:cs="Arial"/>
                <w:color w:val="000000"/>
                <w:sz w:val="18"/>
                <w:szCs w:val="18"/>
              </w:rPr>
              <w:t>478</w:t>
            </w:r>
          </w:p>
        </w:tc>
        <w:tc>
          <w:tcPr>
            <w:tcW w:w="1146" w:type="dxa"/>
            <w:tcBorders>
              <w:top w:val="nil"/>
              <w:left w:val="nil"/>
              <w:bottom w:val="nil"/>
              <w:right w:val="nil"/>
            </w:tcBorders>
            <w:shd w:val="clear" w:color="000000" w:fill="F2F2F2"/>
            <w:vAlign w:val="center"/>
            <w:hideMark/>
          </w:tcPr>
          <w:p w14:paraId="38997BD2" w14:textId="77777777" w:rsidR="007C36C7" w:rsidRPr="00A70B64" w:rsidRDefault="007C36C7" w:rsidP="00B713E1">
            <w:pPr>
              <w:jc w:val="right"/>
              <w:rPr>
                <w:rFonts w:cs="Arial"/>
                <w:color w:val="000000"/>
                <w:sz w:val="18"/>
                <w:szCs w:val="18"/>
              </w:rPr>
            </w:pPr>
            <w:r>
              <w:rPr>
                <w:rFonts w:cs="Arial"/>
                <w:color w:val="000000"/>
                <w:sz w:val="18"/>
                <w:szCs w:val="18"/>
              </w:rPr>
              <w:t>-</w:t>
            </w:r>
          </w:p>
        </w:tc>
        <w:tc>
          <w:tcPr>
            <w:tcW w:w="1146" w:type="dxa"/>
            <w:tcBorders>
              <w:top w:val="nil"/>
              <w:left w:val="nil"/>
              <w:bottom w:val="nil"/>
              <w:right w:val="single" w:sz="4" w:space="0" w:color="auto"/>
            </w:tcBorders>
            <w:shd w:val="clear" w:color="auto" w:fill="auto"/>
            <w:vAlign w:val="center"/>
            <w:hideMark/>
          </w:tcPr>
          <w:p w14:paraId="732FF1D7" w14:textId="77777777" w:rsidR="007C36C7" w:rsidRPr="00A70B64" w:rsidRDefault="007C36C7" w:rsidP="00B713E1">
            <w:pPr>
              <w:jc w:val="right"/>
              <w:rPr>
                <w:rFonts w:cs="Arial"/>
                <w:color w:val="000000"/>
                <w:sz w:val="18"/>
                <w:szCs w:val="18"/>
              </w:rPr>
            </w:pPr>
            <w:r>
              <w:rPr>
                <w:rFonts w:cs="Arial"/>
                <w:color w:val="000000"/>
                <w:sz w:val="18"/>
                <w:szCs w:val="18"/>
              </w:rPr>
              <w:t>-</w:t>
            </w:r>
          </w:p>
        </w:tc>
      </w:tr>
      <w:tr w:rsidR="007C36C7" w:rsidRPr="00A70B64" w14:paraId="254E9781" w14:textId="77777777" w:rsidTr="00D76789">
        <w:trPr>
          <w:trHeight w:val="305"/>
        </w:trPr>
        <w:tc>
          <w:tcPr>
            <w:tcW w:w="3949" w:type="dxa"/>
            <w:tcBorders>
              <w:top w:val="nil"/>
              <w:left w:val="single" w:sz="4" w:space="0" w:color="auto"/>
              <w:bottom w:val="nil"/>
              <w:right w:val="nil"/>
            </w:tcBorders>
            <w:shd w:val="clear" w:color="auto" w:fill="auto"/>
            <w:vAlign w:val="center"/>
            <w:hideMark/>
          </w:tcPr>
          <w:p w14:paraId="53DD6B3D" w14:textId="77777777" w:rsidR="007C36C7" w:rsidRPr="00A70B64" w:rsidRDefault="007C36C7" w:rsidP="00B713E1">
            <w:pPr>
              <w:rPr>
                <w:rFonts w:cs="Arial"/>
                <w:color w:val="000000"/>
                <w:sz w:val="18"/>
                <w:szCs w:val="18"/>
              </w:rPr>
            </w:pPr>
            <w:r>
              <w:rPr>
                <w:rFonts w:cs="Arial"/>
                <w:color w:val="000000"/>
                <w:sz w:val="18"/>
                <w:szCs w:val="18"/>
              </w:rPr>
              <w:t>Bank fees and finance costs</w:t>
            </w:r>
          </w:p>
        </w:tc>
        <w:tc>
          <w:tcPr>
            <w:tcW w:w="1146" w:type="dxa"/>
            <w:tcBorders>
              <w:top w:val="nil"/>
              <w:left w:val="nil"/>
              <w:bottom w:val="nil"/>
              <w:right w:val="nil"/>
            </w:tcBorders>
            <w:shd w:val="clear" w:color="000000" w:fill="F2F2F2"/>
            <w:vAlign w:val="center"/>
            <w:hideMark/>
          </w:tcPr>
          <w:p w14:paraId="7067DF9E" w14:textId="77777777" w:rsidR="007C36C7" w:rsidRPr="00A70B64" w:rsidRDefault="007C36C7" w:rsidP="00B713E1">
            <w:pPr>
              <w:jc w:val="right"/>
              <w:rPr>
                <w:rFonts w:cs="Arial"/>
                <w:color w:val="000000"/>
                <w:sz w:val="18"/>
                <w:szCs w:val="18"/>
              </w:rPr>
            </w:pPr>
            <w:r>
              <w:rPr>
                <w:rFonts w:cs="Arial"/>
                <w:color w:val="000000"/>
                <w:sz w:val="18"/>
                <w:szCs w:val="18"/>
              </w:rPr>
              <w:t>283</w:t>
            </w:r>
          </w:p>
        </w:tc>
        <w:tc>
          <w:tcPr>
            <w:tcW w:w="1146" w:type="dxa"/>
            <w:tcBorders>
              <w:top w:val="nil"/>
              <w:left w:val="nil"/>
              <w:bottom w:val="nil"/>
              <w:right w:val="nil"/>
            </w:tcBorders>
            <w:shd w:val="clear" w:color="auto" w:fill="auto"/>
            <w:vAlign w:val="center"/>
            <w:hideMark/>
          </w:tcPr>
          <w:p w14:paraId="5BFAB625" w14:textId="77777777" w:rsidR="007C36C7" w:rsidRPr="00A70B64" w:rsidRDefault="007C36C7" w:rsidP="00B713E1">
            <w:pPr>
              <w:jc w:val="right"/>
              <w:rPr>
                <w:rFonts w:cs="Arial"/>
                <w:color w:val="000000"/>
                <w:sz w:val="18"/>
                <w:szCs w:val="18"/>
              </w:rPr>
            </w:pPr>
            <w:r>
              <w:rPr>
                <w:rFonts w:cs="Arial"/>
                <w:color w:val="000000"/>
                <w:sz w:val="18"/>
                <w:szCs w:val="18"/>
              </w:rPr>
              <w:t>78</w:t>
            </w:r>
          </w:p>
        </w:tc>
        <w:tc>
          <w:tcPr>
            <w:tcW w:w="1146" w:type="dxa"/>
            <w:tcBorders>
              <w:top w:val="nil"/>
              <w:left w:val="nil"/>
              <w:bottom w:val="nil"/>
              <w:right w:val="nil"/>
            </w:tcBorders>
            <w:shd w:val="clear" w:color="000000" w:fill="F2F2F2"/>
            <w:vAlign w:val="center"/>
            <w:hideMark/>
          </w:tcPr>
          <w:p w14:paraId="3C2A8C1F" w14:textId="77777777" w:rsidR="007C36C7" w:rsidRPr="00A70B64" w:rsidRDefault="007C36C7" w:rsidP="00B713E1">
            <w:pPr>
              <w:jc w:val="right"/>
              <w:rPr>
                <w:rFonts w:cs="Arial"/>
                <w:color w:val="000000"/>
                <w:sz w:val="18"/>
                <w:szCs w:val="18"/>
              </w:rPr>
            </w:pPr>
            <w:r>
              <w:rPr>
                <w:rFonts w:cs="Arial"/>
                <w:color w:val="000000"/>
                <w:sz w:val="18"/>
                <w:szCs w:val="18"/>
              </w:rPr>
              <w:t>208</w:t>
            </w:r>
          </w:p>
        </w:tc>
        <w:tc>
          <w:tcPr>
            <w:tcW w:w="1146" w:type="dxa"/>
            <w:tcBorders>
              <w:top w:val="nil"/>
              <w:left w:val="nil"/>
              <w:bottom w:val="nil"/>
              <w:right w:val="single" w:sz="4" w:space="0" w:color="auto"/>
            </w:tcBorders>
            <w:shd w:val="clear" w:color="auto" w:fill="auto"/>
            <w:vAlign w:val="center"/>
            <w:hideMark/>
          </w:tcPr>
          <w:p w14:paraId="474E6391" w14:textId="77777777" w:rsidR="007C36C7" w:rsidRPr="00A70B64" w:rsidRDefault="007C36C7" w:rsidP="00B713E1">
            <w:pPr>
              <w:jc w:val="right"/>
              <w:rPr>
                <w:rFonts w:cs="Arial"/>
                <w:color w:val="000000"/>
                <w:sz w:val="18"/>
                <w:szCs w:val="18"/>
              </w:rPr>
            </w:pPr>
            <w:r>
              <w:rPr>
                <w:rFonts w:cs="Arial"/>
                <w:color w:val="000000"/>
                <w:sz w:val="18"/>
                <w:szCs w:val="18"/>
              </w:rPr>
              <w:t>65</w:t>
            </w:r>
          </w:p>
        </w:tc>
      </w:tr>
      <w:tr w:rsidR="007C36C7" w:rsidRPr="00A70B64" w14:paraId="3A6600DA" w14:textId="77777777" w:rsidTr="00D76789">
        <w:trPr>
          <w:trHeight w:val="305"/>
        </w:trPr>
        <w:tc>
          <w:tcPr>
            <w:tcW w:w="3949" w:type="dxa"/>
            <w:tcBorders>
              <w:top w:val="nil"/>
              <w:left w:val="single" w:sz="4" w:space="0" w:color="auto"/>
              <w:bottom w:val="nil"/>
              <w:right w:val="nil"/>
            </w:tcBorders>
            <w:shd w:val="clear" w:color="auto" w:fill="auto"/>
            <w:vAlign w:val="center"/>
            <w:hideMark/>
          </w:tcPr>
          <w:p w14:paraId="531703EF" w14:textId="77777777" w:rsidR="007C36C7" w:rsidRPr="00A70B64" w:rsidRDefault="007C36C7" w:rsidP="00B713E1">
            <w:pPr>
              <w:rPr>
                <w:rFonts w:cs="Arial"/>
                <w:color w:val="000000"/>
                <w:sz w:val="18"/>
                <w:szCs w:val="18"/>
              </w:rPr>
            </w:pPr>
            <w:r>
              <w:rPr>
                <w:rFonts w:cs="Arial"/>
                <w:color w:val="000000"/>
                <w:sz w:val="18"/>
                <w:szCs w:val="18"/>
              </w:rPr>
              <w:t>Information technology and related costs</w:t>
            </w:r>
          </w:p>
        </w:tc>
        <w:tc>
          <w:tcPr>
            <w:tcW w:w="1146" w:type="dxa"/>
            <w:tcBorders>
              <w:top w:val="nil"/>
              <w:left w:val="nil"/>
              <w:bottom w:val="nil"/>
              <w:right w:val="nil"/>
            </w:tcBorders>
            <w:shd w:val="clear" w:color="000000" w:fill="F2F2F2"/>
            <w:vAlign w:val="center"/>
            <w:hideMark/>
          </w:tcPr>
          <w:p w14:paraId="34FEBA06" w14:textId="77777777" w:rsidR="007C36C7" w:rsidRPr="00A70B64" w:rsidRDefault="007C36C7" w:rsidP="00B713E1">
            <w:pPr>
              <w:jc w:val="right"/>
              <w:rPr>
                <w:rFonts w:cs="Arial"/>
                <w:color w:val="000000"/>
                <w:sz w:val="18"/>
                <w:szCs w:val="18"/>
              </w:rPr>
            </w:pPr>
            <w:r>
              <w:rPr>
                <w:rFonts w:cs="Arial"/>
                <w:color w:val="000000"/>
                <w:sz w:val="18"/>
                <w:szCs w:val="18"/>
              </w:rPr>
              <w:t>1,799</w:t>
            </w:r>
          </w:p>
        </w:tc>
        <w:tc>
          <w:tcPr>
            <w:tcW w:w="1146" w:type="dxa"/>
            <w:tcBorders>
              <w:top w:val="nil"/>
              <w:left w:val="nil"/>
              <w:bottom w:val="nil"/>
              <w:right w:val="nil"/>
            </w:tcBorders>
            <w:shd w:val="clear" w:color="auto" w:fill="auto"/>
            <w:vAlign w:val="center"/>
            <w:hideMark/>
          </w:tcPr>
          <w:p w14:paraId="2B33359F" w14:textId="77777777" w:rsidR="007C36C7" w:rsidRPr="00A70B64" w:rsidRDefault="007C36C7" w:rsidP="00B713E1">
            <w:pPr>
              <w:jc w:val="right"/>
              <w:rPr>
                <w:rFonts w:cs="Arial"/>
                <w:color w:val="000000"/>
                <w:sz w:val="18"/>
                <w:szCs w:val="18"/>
              </w:rPr>
            </w:pPr>
            <w:r>
              <w:rPr>
                <w:rFonts w:cs="Arial"/>
                <w:color w:val="000000"/>
                <w:sz w:val="18"/>
                <w:szCs w:val="18"/>
              </w:rPr>
              <w:t>1,994</w:t>
            </w:r>
          </w:p>
        </w:tc>
        <w:tc>
          <w:tcPr>
            <w:tcW w:w="1146" w:type="dxa"/>
            <w:tcBorders>
              <w:top w:val="nil"/>
              <w:left w:val="nil"/>
              <w:bottom w:val="nil"/>
              <w:right w:val="nil"/>
            </w:tcBorders>
            <w:shd w:val="clear" w:color="000000" w:fill="F2F2F2"/>
            <w:vAlign w:val="center"/>
            <w:hideMark/>
          </w:tcPr>
          <w:p w14:paraId="669CEC80" w14:textId="77777777" w:rsidR="007C36C7" w:rsidRPr="00A70B64" w:rsidRDefault="007C36C7" w:rsidP="00B713E1">
            <w:pPr>
              <w:jc w:val="right"/>
              <w:rPr>
                <w:rFonts w:cs="Arial"/>
                <w:color w:val="000000"/>
                <w:sz w:val="18"/>
                <w:szCs w:val="18"/>
              </w:rPr>
            </w:pPr>
            <w:r>
              <w:rPr>
                <w:rFonts w:cs="Arial"/>
                <w:color w:val="000000"/>
                <w:sz w:val="18"/>
                <w:szCs w:val="18"/>
              </w:rPr>
              <w:t>1,551</w:t>
            </w:r>
          </w:p>
        </w:tc>
        <w:tc>
          <w:tcPr>
            <w:tcW w:w="1146" w:type="dxa"/>
            <w:tcBorders>
              <w:top w:val="nil"/>
              <w:left w:val="nil"/>
              <w:bottom w:val="nil"/>
              <w:right w:val="single" w:sz="4" w:space="0" w:color="auto"/>
            </w:tcBorders>
            <w:shd w:val="clear" w:color="auto" w:fill="auto"/>
            <w:vAlign w:val="center"/>
            <w:hideMark/>
          </w:tcPr>
          <w:p w14:paraId="2D29DF3D" w14:textId="77777777" w:rsidR="007C36C7" w:rsidRPr="00A70B64" w:rsidRDefault="007C36C7" w:rsidP="00B713E1">
            <w:pPr>
              <w:jc w:val="right"/>
              <w:rPr>
                <w:rFonts w:cs="Arial"/>
                <w:color w:val="000000"/>
                <w:sz w:val="18"/>
                <w:szCs w:val="18"/>
              </w:rPr>
            </w:pPr>
            <w:r>
              <w:rPr>
                <w:rFonts w:cs="Arial"/>
                <w:color w:val="000000"/>
                <w:sz w:val="18"/>
                <w:szCs w:val="18"/>
              </w:rPr>
              <w:t>1,806</w:t>
            </w:r>
          </w:p>
        </w:tc>
      </w:tr>
      <w:tr w:rsidR="007C36C7" w:rsidRPr="00A70B64" w14:paraId="52C1B0E1" w14:textId="77777777" w:rsidTr="00D76789">
        <w:trPr>
          <w:trHeight w:val="305"/>
        </w:trPr>
        <w:tc>
          <w:tcPr>
            <w:tcW w:w="3949" w:type="dxa"/>
            <w:tcBorders>
              <w:top w:val="nil"/>
              <w:left w:val="single" w:sz="4" w:space="0" w:color="auto"/>
              <w:bottom w:val="nil"/>
              <w:right w:val="nil"/>
            </w:tcBorders>
            <w:shd w:val="clear" w:color="auto" w:fill="auto"/>
            <w:vAlign w:val="center"/>
            <w:hideMark/>
          </w:tcPr>
          <w:p w14:paraId="763B6EED" w14:textId="77777777" w:rsidR="007C36C7" w:rsidRPr="00A70B64" w:rsidRDefault="007C36C7" w:rsidP="00B713E1">
            <w:pPr>
              <w:rPr>
                <w:rFonts w:cs="Arial"/>
                <w:color w:val="000000"/>
                <w:sz w:val="18"/>
                <w:szCs w:val="18"/>
              </w:rPr>
            </w:pPr>
            <w:r>
              <w:rPr>
                <w:rFonts w:cs="Arial"/>
                <w:color w:val="000000"/>
                <w:sz w:val="18"/>
                <w:szCs w:val="18"/>
              </w:rPr>
              <w:t>Investment management fees</w:t>
            </w:r>
          </w:p>
        </w:tc>
        <w:tc>
          <w:tcPr>
            <w:tcW w:w="1146" w:type="dxa"/>
            <w:tcBorders>
              <w:top w:val="nil"/>
              <w:left w:val="nil"/>
              <w:bottom w:val="nil"/>
              <w:right w:val="nil"/>
            </w:tcBorders>
            <w:shd w:val="clear" w:color="000000" w:fill="F2F2F2"/>
            <w:vAlign w:val="center"/>
            <w:hideMark/>
          </w:tcPr>
          <w:p w14:paraId="611B8217" w14:textId="77777777" w:rsidR="007C36C7" w:rsidRPr="00A70B64" w:rsidRDefault="007C36C7" w:rsidP="00B713E1">
            <w:pPr>
              <w:jc w:val="right"/>
              <w:rPr>
                <w:rFonts w:cs="Arial"/>
                <w:color w:val="000000"/>
                <w:sz w:val="18"/>
                <w:szCs w:val="18"/>
              </w:rPr>
            </w:pPr>
            <w:r>
              <w:rPr>
                <w:rFonts w:cs="Arial"/>
                <w:color w:val="000000"/>
                <w:sz w:val="18"/>
                <w:szCs w:val="18"/>
              </w:rPr>
              <w:t>825</w:t>
            </w:r>
          </w:p>
        </w:tc>
        <w:tc>
          <w:tcPr>
            <w:tcW w:w="1146" w:type="dxa"/>
            <w:tcBorders>
              <w:top w:val="nil"/>
              <w:left w:val="nil"/>
              <w:bottom w:val="nil"/>
              <w:right w:val="nil"/>
            </w:tcBorders>
            <w:shd w:val="clear" w:color="auto" w:fill="auto"/>
            <w:vAlign w:val="center"/>
            <w:hideMark/>
          </w:tcPr>
          <w:p w14:paraId="775AA044" w14:textId="77777777" w:rsidR="007C36C7" w:rsidRPr="00A70B64" w:rsidRDefault="007C36C7" w:rsidP="00B713E1">
            <w:pPr>
              <w:jc w:val="right"/>
              <w:rPr>
                <w:rFonts w:cs="Arial"/>
                <w:color w:val="000000"/>
                <w:sz w:val="18"/>
                <w:szCs w:val="18"/>
              </w:rPr>
            </w:pPr>
            <w:r>
              <w:rPr>
                <w:rFonts w:cs="Arial"/>
                <w:color w:val="000000"/>
                <w:sz w:val="18"/>
                <w:szCs w:val="18"/>
              </w:rPr>
              <w:t>763</w:t>
            </w:r>
          </w:p>
        </w:tc>
        <w:tc>
          <w:tcPr>
            <w:tcW w:w="1146" w:type="dxa"/>
            <w:tcBorders>
              <w:top w:val="nil"/>
              <w:left w:val="nil"/>
              <w:bottom w:val="nil"/>
              <w:right w:val="nil"/>
            </w:tcBorders>
            <w:shd w:val="clear" w:color="000000" w:fill="F2F2F2"/>
            <w:vAlign w:val="center"/>
            <w:hideMark/>
          </w:tcPr>
          <w:p w14:paraId="6AC350D4" w14:textId="77777777" w:rsidR="007C36C7" w:rsidRPr="00A70B64" w:rsidRDefault="007C36C7" w:rsidP="00B713E1">
            <w:pPr>
              <w:jc w:val="right"/>
              <w:rPr>
                <w:rFonts w:cs="Arial"/>
                <w:color w:val="000000"/>
                <w:sz w:val="18"/>
                <w:szCs w:val="18"/>
              </w:rPr>
            </w:pPr>
            <w:r>
              <w:rPr>
                <w:rFonts w:cs="Arial"/>
                <w:color w:val="000000"/>
                <w:sz w:val="18"/>
                <w:szCs w:val="18"/>
              </w:rPr>
              <w:t>-</w:t>
            </w:r>
          </w:p>
        </w:tc>
        <w:tc>
          <w:tcPr>
            <w:tcW w:w="1146" w:type="dxa"/>
            <w:tcBorders>
              <w:top w:val="nil"/>
              <w:left w:val="nil"/>
              <w:bottom w:val="nil"/>
              <w:right w:val="single" w:sz="4" w:space="0" w:color="auto"/>
            </w:tcBorders>
            <w:shd w:val="clear" w:color="auto" w:fill="auto"/>
            <w:vAlign w:val="center"/>
            <w:hideMark/>
          </w:tcPr>
          <w:p w14:paraId="6200C63B" w14:textId="77777777" w:rsidR="007C36C7" w:rsidRPr="00A70B64" w:rsidRDefault="007C36C7" w:rsidP="00B713E1">
            <w:pPr>
              <w:jc w:val="right"/>
              <w:rPr>
                <w:rFonts w:cs="Arial"/>
                <w:color w:val="000000"/>
                <w:sz w:val="18"/>
                <w:szCs w:val="18"/>
              </w:rPr>
            </w:pPr>
            <w:r>
              <w:rPr>
                <w:rFonts w:cs="Arial"/>
                <w:color w:val="000000"/>
                <w:sz w:val="18"/>
                <w:szCs w:val="18"/>
              </w:rPr>
              <w:t>-</w:t>
            </w:r>
          </w:p>
        </w:tc>
      </w:tr>
      <w:tr w:rsidR="007C36C7" w:rsidRPr="00A70B64" w14:paraId="158EDA62" w14:textId="77777777" w:rsidTr="00D76789">
        <w:trPr>
          <w:trHeight w:val="305"/>
        </w:trPr>
        <w:tc>
          <w:tcPr>
            <w:tcW w:w="3949" w:type="dxa"/>
            <w:tcBorders>
              <w:top w:val="nil"/>
              <w:left w:val="single" w:sz="4" w:space="0" w:color="auto"/>
              <w:bottom w:val="nil"/>
              <w:right w:val="nil"/>
            </w:tcBorders>
            <w:shd w:val="clear" w:color="auto" w:fill="auto"/>
            <w:vAlign w:val="center"/>
            <w:hideMark/>
          </w:tcPr>
          <w:p w14:paraId="6BAB93B5" w14:textId="77777777" w:rsidR="007C36C7" w:rsidRPr="00A70B64" w:rsidRDefault="007C36C7" w:rsidP="00B713E1">
            <w:pPr>
              <w:rPr>
                <w:rFonts w:cs="Arial"/>
                <w:color w:val="000000"/>
                <w:sz w:val="18"/>
                <w:szCs w:val="18"/>
              </w:rPr>
            </w:pPr>
            <w:r>
              <w:rPr>
                <w:rFonts w:cs="Arial"/>
                <w:color w:val="000000"/>
                <w:sz w:val="18"/>
                <w:szCs w:val="18"/>
              </w:rPr>
              <w:t>Office rent</w:t>
            </w:r>
          </w:p>
        </w:tc>
        <w:tc>
          <w:tcPr>
            <w:tcW w:w="1146" w:type="dxa"/>
            <w:tcBorders>
              <w:top w:val="nil"/>
              <w:left w:val="nil"/>
              <w:bottom w:val="nil"/>
              <w:right w:val="nil"/>
            </w:tcBorders>
            <w:shd w:val="clear" w:color="000000" w:fill="F2F2F2"/>
            <w:vAlign w:val="center"/>
            <w:hideMark/>
          </w:tcPr>
          <w:p w14:paraId="304E7D24" w14:textId="77777777" w:rsidR="007C36C7" w:rsidRPr="00A70B64" w:rsidRDefault="007C36C7" w:rsidP="00B713E1">
            <w:pPr>
              <w:jc w:val="right"/>
              <w:rPr>
                <w:rFonts w:cs="Arial"/>
                <w:color w:val="000000"/>
                <w:sz w:val="18"/>
                <w:szCs w:val="18"/>
              </w:rPr>
            </w:pPr>
            <w:r>
              <w:rPr>
                <w:rFonts w:cs="Arial"/>
                <w:color w:val="000000"/>
                <w:sz w:val="18"/>
                <w:szCs w:val="18"/>
              </w:rPr>
              <w:t>30</w:t>
            </w:r>
          </w:p>
        </w:tc>
        <w:tc>
          <w:tcPr>
            <w:tcW w:w="1146" w:type="dxa"/>
            <w:tcBorders>
              <w:top w:val="nil"/>
              <w:left w:val="nil"/>
              <w:bottom w:val="nil"/>
              <w:right w:val="nil"/>
            </w:tcBorders>
            <w:shd w:val="clear" w:color="auto" w:fill="auto"/>
            <w:vAlign w:val="center"/>
            <w:hideMark/>
          </w:tcPr>
          <w:p w14:paraId="4E23A79E" w14:textId="77777777" w:rsidR="007C36C7" w:rsidRPr="00A70B64" w:rsidRDefault="007C36C7" w:rsidP="00B713E1">
            <w:pPr>
              <w:jc w:val="right"/>
              <w:rPr>
                <w:rFonts w:cs="Arial"/>
                <w:color w:val="000000"/>
                <w:sz w:val="18"/>
                <w:szCs w:val="18"/>
              </w:rPr>
            </w:pPr>
            <w:r>
              <w:rPr>
                <w:rFonts w:cs="Arial"/>
                <w:color w:val="000000"/>
                <w:sz w:val="18"/>
                <w:szCs w:val="18"/>
              </w:rPr>
              <w:t>10</w:t>
            </w:r>
          </w:p>
        </w:tc>
        <w:tc>
          <w:tcPr>
            <w:tcW w:w="1146" w:type="dxa"/>
            <w:tcBorders>
              <w:top w:val="nil"/>
              <w:left w:val="nil"/>
              <w:bottom w:val="nil"/>
              <w:right w:val="nil"/>
            </w:tcBorders>
            <w:shd w:val="clear" w:color="000000" w:fill="F2F2F2"/>
            <w:vAlign w:val="center"/>
            <w:hideMark/>
          </w:tcPr>
          <w:p w14:paraId="48E2348F" w14:textId="77777777" w:rsidR="007C36C7" w:rsidRPr="00A70B64" w:rsidRDefault="007C36C7" w:rsidP="00B713E1">
            <w:pPr>
              <w:jc w:val="right"/>
              <w:rPr>
                <w:rFonts w:cs="Arial"/>
                <w:color w:val="000000"/>
                <w:sz w:val="18"/>
                <w:szCs w:val="18"/>
              </w:rPr>
            </w:pPr>
            <w:r>
              <w:rPr>
                <w:rFonts w:cs="Arial"/>
                <w:color w:val="000000"/>
                <w:sz w:val="18"/>
                <w:szCs w:val="18"/>
              </w:rPr>
              <w:t>-</w:t>
            </w:r>
          </w:p>
        </w:tc>
        <w:tc>
          <w:tcPr>
            <w:tcW w:w="1146" w:type="dxa"/>
            <w:tcBorders>
              <w:top w:val="nil"/>
              <w:left w:val="nil"/>
              <w:bottom w:val="nil"/>
              <w:right w:val="single" w:sz="4" w:space="0" w:color="auto"/>
            </w:tcBorders>
            <w:shd w:val="clear" w:color="auto" w:fill="auto"/>
            <w:vAlign w:val="center"/>
            <w:hideMark/>
          </w:tcPr>
          <w:p w14:paraId="29073BD3" w14:textId="77777777" w:rsidR="007C36C7" w:rsidRPr="00A70B64" w:rsidRDefault="007C36C7" w:rsidP="00B713E1">
            <w:pPr>
              <w:jc w:val="right"/>
              <w:rPr>
                <w:rFonts w:cs="Arial"/>
                <w:color w:val="000000"/>
                <w:sz w:val="18"/>
                <w:szCs w:val="18"/>
              </w:rPr>
            </w:pPr>
            <w:r>
              <w:rPr>
                <w:rFonts w:cs="Arial"/>
                <w:color w:val="000000"/>
                <w:sz w:val="18"/>
                <w:szCs w:val="18"/>
              </w:rPr>
              <w:t>-</w:t>
            </w:r>
          </w:p>
        </w:tc>
      </w:tr>
      <w:tr w:rsidR="007C36C7" w:rsidRPr="00A70B64" w14:paraId="6C24A885" w14:textId="77777777" w:rsidTr="00D76789">
        <w:trPr>
          <w:trHeight w:val="305"/>
        </w:trPr>
        <w:tc>
          <w:tcPr>
            <w:tcW w:w="3949" w:type="dxa"/>
            <w:tcBorders>
              <w:top w:val="nil"/>
              <w:left w:val="single" w:sz="4" w:space="0" w:color="auto"/>
              <w:bottom w:val="nil"/>
              <w:right w:val="nil"/>
            </w:tcBorders>
            <w:shd w:val="clear" w:color="auto" w:fill="auto"/>
            <w:vAlign w:val="center"/>
            <w:hideMark/>
          </w:tcPr>
          <w:p w14:paraId="245C9514" w14:textId="77777777" w:rsidR="007C36C7" w:rsidRPr="00A70B64" w:rsidRDefault="007C36C7" w:rsidP="00B713E1">
            <w:pPr>
              <w:rPr>
                <w:rFonts w:cs="Arial"/>
                <w:color w:val="000000"/>
                <w:sz w:val="18"/>
                <w:szCs w:val="18"/>
              </w:rPr>
            </w:pPr>
            <w:r>
              <w:rPr>
                <w:rFonts w:cs="Arial"/>
                <w:color w:val="000000"/>
                <w:sz w:val="18"/>
                <w:szCs w:val="18"/>
              </w:rPr>
              <w:t>Presentations, donations and gifts</w:t>
            </w:r>
          </w:p>
        </w:tc>
        <w:tc>
          <w:tcPr>
            <w:tcW w:w="1146" w:type="dxa"/>
            <w:tcBorders>
              <w:top w:val="nil"/>
              <w:left w:val="nil"/>
              <w:bottom w:val="nil"/>
              <w:right w:val="nil"/>
            </w:tcBorders>
            <w:shd w:val="clear" w:color="000000" w:fill="F2F2F2"/>
            <w:vAlign w:val="center"/>
            <w:hideMark/>
          </w:tcPr>
          <w:p w14:paraId="0ECFF1F1" w14:textId="77777777" w:rsidR="007C36C7" w:rsidRPr="00A70B64" w:rsidRDefault="007C36C7" w:rsidP="00B713E1">
            <w:pPr>
              <w:jc w:val="right"/>
              <w:rPr>
                <w:rFonts w:cs="Arial"/>
                <w:color w:val="000000"/>
                <w:sz w:val="18"/>
                <w:szCs w:val="18"/>
              </w:rPr>
            </w:pPr>
            <w:r>
              <w:rPr>
                <w:rFonts w:cs="Arial"/>
                <w:color w:val="000000"/>
                <w:sz w:val="18"/>
                <w:szCs w:val="18"/>
              </w:rPr>
              <w:t>104</w:t>
            </w:r>
          </w:p>
        </w:tc>
        <w:tc>
          <w:tcPr>
            <w:tcW w:w="1146" w:type="dxa"/>
            <w:tcBorders>
              <w:top w:val="nil"/>
              <w:left w:val="nil"/>
              <w:bottom w:val="nil"/>
              <w:right w:val="nil"/>
            </w:tcBorders>
            <w:shd w:val="clear" w:color="auto" w:fill="auto"/>
            <w:vAlign w:val="center"/>
            <w:hideMark/>
          </w:tcPr>
          <w:p w14:paraId="5A815D93" w14:textId="77777777" w:rsidR="007C36C7" w:rsidRPr="00A70B64" w:rsidRDefault="007C36C7" w:rsidP="00B713E1">
            <w:pPr>
              <w:jc w:val="right"/>
              <w:rPr>
                <w:rFonts w:cs="Arial"/>
                <w:color w:val="000000"/>
                <w:sz w:val="18"/>
                <w:szCs w:val="18"/>
              </w:rPr>
            </w:pPr>
            <w:r>
              <w:rPr>
                <w:rFonts w:cs="Arial"/>
                <w:color w:val="000000"/>
                <w:sz w:val="18"/>
                <w:szCs w:val="18"/>
              </w:rPr>
              <w:t>79</w:t>
            </w:r>
          </w:p>
        </w:tc>
        <w:tc>
          <w:tcPr>
            <w:tcW w:w="1146" w:type="dxa"/>
            <w:tcBorders>
              <w:top w:val="nil"/>
              <w:left w:val="nil"/>
              <w:bottom w:val="nil"/>
              <w:right w:val="nil"/>
            </w:tcBorders>
            <w:shd w:val="clear" w:color="000000" w:fill="F2F2F2"/>
            <w:vAlign w:val="center"/>
            <w:hideMark/>
          </w:tcPr>
          <w:p w14:paraId="2FEFC4FE" w14:textId="77777777" w:rsidR="007C36C7" w:rsidRPr="00A70B64" w:rsidRDefault="007C36C7" w:rsidP="00B713E1">
            <w:pPr>
              <w:jc w:val="right"/>
              <w:rPr>
                <w:rFonts w:cs="Arial"/>
                <w:color w:val="000000"/>
                <w:sz w:val="18"/>
                <w:szCs w:val="18"/>
              </w:rPr>
            </w:pPr>
            <w:r>
              <w:rPr>
                <w:rFonts w:cs="Arial"/>
                <w:color w:val="000000"/>
                <w:sz w:val="18"/>
                <w:szCs w:val="18"/>
              </w:rPr>
              <w:t>102</w:t>
            </w:r>
          </w:p>
        </w:tc>
        <w:tc>
          <w:tcPr>
            <w:tcW w:w="1146" w:type="dxa"/>
            <w:tcBorders>
              <w:top w:val="nil"/>
              <w:left w:val="nil"/>
              <w:bottom w:val="nil"/>
              <w:right w:val="single" w:sz="4" w:space="0" w:color="auto"/>
            </w:tcBorders>
            <w:shd w:val="clear" w:color="auto" w:fill="auto"/>
            <w:vAlign w:val="center"/>
            <w:hideMark/>
          </w:tcPr>
          <w:p w14:paraId="1C651007" w14:textId="77777777" w:rsidR="007C36C7" w:rsidRPr="00A70B64" w:rsidRDefault="007C36C7" w:rsidP="00B713E1">
            <w:pPr>
              <w:jc w:val="right"/>
              <w:rPr>
                <w:rFonts w:cs="Arial"/>
                <w:color w:val="000000"/>
                <w:sz w:val="18"/>
                <w:szCs w:val="18"/>
              </w:rPr>
            </w:pPr>
            <w:r>
              <w:rPr>
                <w:rFonts w:cs="Arial"/>
                <w:color w:val="000000"/>
                <w:sz w:val="18"/>
                <w:szCs w:val="18"/>
              </w:rPr>
              <w:t>79</w:t>
            </w:r>
          </w:p>
        </w:tc>
      </w:tr>
      <w:tr w:rsidR="007C36C7" w:rsidRPr="00A70B64" w14:paraId="7D24729C" w14:textId="77777777" w:rsidTr="00D76789">
        <w:trPr>
          <w:trHeight w:val="305"/>
        </w:trPr>
        <w:tc>
          <w:tcPr>
            <w:tcW w:w="3949" w:type="dxa"/>
            <w:tcBorders>
              <w:top w:val="nil"/>
              <w:left w:val="single" w:sz="4" w:space="0" w:color="auto"/>
              <w:bottom w:val="nil"/>
              <w:right w:val="nil"/>
            </w:tcBorders>
            <w:shd w:val="clear" w:color="auto" w:fill="auto"/>
            <w:vAlign w:val="center"/>
            <w:hideMark/>
          </w:tcPr>
          <w:p w14:paraId="5561D733" w14:textId="77777777" w:rsidR="007C36C7" w:rsidRPr="00A70B64" w:rsidRDefault="007C36C7" w:rsidP="00B713E1">
            <w:pPr>
              <w:rPr>
                <w:rFonts w:cs="Arial"/>
                <w:color w:val="000000"/>
                <w:sz w:val="18"/>
                <w:szCs w:val="18"/>
              </w:rPr>
            </w:pPr>
            <w:r>
              <w:rPr>
                <w:rFonts w:cs="Arial"/>
                <w:color w:val="000000"/>
                <w:sz w:val="18"/>
                <w:szCs w:val="18"/>
              </w:rPr>
              <w:t>Professional and consulting fees</w:t>
            </w:r>
          </w:p>
        </w:tc>
        <w:tc>
          <w:tcPr>
            <w:tcW w:w="1146" w:type="dxa"/>
            <w:tcBorders>
              <w:top w:val="nil"/>
              <w:left w:val="nil"/>
              <w:bottom w:val="nil"/>
              <w:right w:val="nil"/>
            </w:tcBorders>
            <w:shd w:val="clear" w:color="000000" w:fill="F2F2F2"/>
            <w:vAlign w:val="center"/>
            <w:hideMark/>
          </w:tcPr>
          <w:p w14:paraId="25899420" w14:textId="77777777" w:rsidR="007C36C7" w:rsidRPr="00A70B64" w:rsidRDefault="007C36C7" w:rsidP="00B713E1">
            <w:pPr>
              <w:jc w:val="right"/>
              <w:rPr>
                <w:rFonts w:cs="Arial"/>
                <w:color w:val="000000"/>
                <w:sz w:val="18"/>
                <w:szCs w:val="18"/>
              </w:rPr>
            </w:pPr>
            <w:r>
              <w:rPr>
                <w:rFonts w:cs="Arial"/>
                <w:color w:val="000000"/>
                <w:sz w:val="18"/>
                <w:szCs w:val="18"/>
              </w:rPr>
              <w:t>1,436</w:t>
            </w:r>
          </w:p>
        </w:tc>
        <w:tc>
          <w:tcPr>
            <w:tcW w:w="1146" w:type="dxa"/>
            <w:tcBorders>
              <w:top w:val="nil"/>
              <w:left w:val="nil"/>
              <w:bottom w:val="nil"/>
              <w:right w:val="nil"/>
            </w:tcBorders>
            <w:shd w:val="clear" w:color="auto" w:fill="auto"/>
            <w:vAlign w:val="center"/>
            <w:hideMark/>
          </w:tcPr>
          <w:p w14:paraId="2A0445E0" w14:textId="77777777" w:rsidR="007C36C7" w:rsidRPr="00A70B64" w:rsidRDefault="007C36C7" w:rsidP="00B713E1">
            <w:pPr>
              <w:jc w:val="right"/>
              <w:rPr>
                <w:rFonts w:cs="Arial"/>
                <w:color w:val="000000"/>
                <w:sz w:val="18"/>
                <w:szCs w:val="18"/>
              </w:rPr>
            </w:pPr>
            <w:r>
              <w:rPr>
                <w:rFonts w:cs="Arial"/>
                <w:color w:val="000000"/>
                <w:sz w:val="18"/>
                <w:szCs w:val="18"/>
              </w:rPr>
              <w:t>1,644</w:t>
            </w:r>
          </w:p>
        </w:tc>
        <w:tc>
          <w:tcPr>
            <w:tcW w:w="1146" w:type="dxa"/>
            <w:tcBorders>
              <w:top w:val="nil"/>
              <w:left w:val="nil"/>
              <w:bottom w:val="nil"/>
              <w:right w:val="nil"/>
            </w:tcBorders>
            <w:shd w:val="clear" w:color="000000" w:fill="F2F2F2"/>
            <w:vAlign w:val="center"/>
            <w:hideMark/>
          </w:tcPr>
          <w:p w14:paraId="00F96956" w14:textId="77777777" w:rsidR="007C36C7" w:rsidRPr="00A70B64" w:rsidRDefault="007C36C7" w:rsidP="00B713E1">
            <w:pPr>
              <w:jc w:val="right"/>
              <w:rPr>
                <w:rFonts w:cs="Arial"/>
                <w:color w:val="000000"/>
                <w:sz w:val="18"/>
                <w:szCs w:val="18"/>
              </w:rPr>
            </w:pPr>
            <w:r>
              <w:rPr>
                <w:rFonts w:cs="Arial"/>
                <w:color w:val="000000"/>
                <w:sz w:val="18"/>
                <w:szCs w:val="18"/>
              </w:rPr>
              <w:t>1,321</w:t>
            </w:r>
          </w:p>
        </w:tc>
        <w:tc>
          <w:tcPr>
            <w:tcW w:w="1146" w:type="dxa"/>
            <w:tcBorders>
              <w:top w:val="nil"/>
              <w:left w:val="nil"/>
              <w:bottom w:val="nil"/>
              <w:right w:val="single" w:sz="4" w:space="0" w:color="auto"/>
            </w:tcBorders>
            <w:shd w:val="clear" w:color="auto" w:fill="auto"/>
            <w:vAlign w:val="center"/>
            <w:hideMark/>
          </w:tcPr>
          <w:p w14:paraId="7B4ABC3D" w14:textId="77777777" w:rsidR="007C36C7" w:rsidRPr="00A70B64" w:rsidRDefault="007C36C7" w:rsidP="00B713E1">
            <w:pPr>
              <w:jc w:val="right"/>
              <w:rPr>
                <w:rFonts w:cs="Arial"/>
                <w:color w:val="000000"/>
                <w:sz w:val="18"/>
                <w:szCs w:val="18"/>
              </w:rPr>
            </w:pPr>
            <w:r>
              <w:rPr>
                <w:rFonts w:cs="Arial"/>
                <w:color w:val="000000"/>
                <w:sz w:val="18"/>
                <w:szCs w:val="18"/>
              </w:rPr>
              <w:t>1,493</w:t>
            </w:r>
          </w:p>
        </w:tc>
      </w:tr>
      <w:tr w:rsidR="007C36C7" w:rsidRPr="00A70B64" w14:paraId="4844C008" w14:textId="77777777" w:rsidTr="00D76789">
        <w:trPr>
          <w:trHeight w:val="305"/>
        </w:trPr>
        <w:tc>
          <w:tcPr>
            <w:tcW w:w="3949" w:type="dxa"/>
            <w:tcBorders>
              <w:top w:val="nil"/>
              <w:left w:val="single" w:sz="4" w:space="0" w:color="auto"/>
              <w:bottom w:val="nil"/>
              <w:right w:val="nil"/>
            </w:tcBorders>
            <w:shd w:val="clear" w:color="auto" w:fill="auto"/>
            <w:vAlign w:val="center"/>
            <w:hideMark/>
          </w:tcPr>
          <w:p w14:paraId="7A4DB930" w14:textId="77777777" w:rsidR="007C36C7" w:rsidRPr="00A70B64" w:rsidRDefault="007C36C7" w:rsidP="00B713E1">
            <w:pPr>
              <w:rPr>
                <w:rFonts w:cs="Arial"/>
                <w:color w:val="000000"/>
                <w:sz w:val="18"/>
                <w:szCs w:val="18"/>
              </w:rPr>
            </w:pPr>
            <w:r>
              <w:rPr>
                <w:rFonts w:cs="Arial"/>
                <w:color w:val="000000"/>
                <w:sz w:val="18"/>
                <w:szCs w:val="18"/>
              </w:rPr>
              <w:t>Repairs and maintenance</w:t>
            </w:r>
          </w:p>
        </w:tc>
        <w:tc>
          <w:tcPr>
            <w:tcW w:w="1146" w:type="dxa"/>
            <w:tcBorders>
              <w:top w:val="nil"/>
              <w:left w:val="nil"/>
              <w:bottom w:val="nil"/>
              <w:right w:val="nil"/>
            </w:tcBorders>
            <w:shd w:val="clear" w:color="000000" w:fill="F2F2F2"/>
            <w:vAlign w:val="center"/>
            <w:hideMark/>
          </w:tcPr>
          <w:p w14:paraId="12C663A5" w14:textId="77777777" w:rsidR="007C36C7" w:rsidRPr="00A70B64" w:rsidRDefault="007C36C7" w:rsidP="00B713E1">
            <w:pPr>
              <w:jc w:val="right"/>
              <w:rPr>
                <w:rFonts w:cs="Arial"/>
                <w:color w:val="000000"/>
                <w:sz w:val="18"/>
                <w:szCs w:val="18"/>
              </w:rPr>
            </w:pPr>
            <w:r>
              <w:rPr>
                <w:rFonts w:cs="Arial"/>
                <w:color w:val="000000"/>
                <w:sz w:val="18"/>
                <w:szCs w:val="18"/>
              </w:rPr>
              <w:t>376</w:t>
            </w:r>
          </w:p>
        </w:tc>
        <w:tc>
          <w:tcPr>
            <w:tcW w:w="1146" w:type="dxa"/>
            <w:tcBorders>
              <w:top w:val="nil"/>
              <w:left w:val="nil"/>
              <w:bottom w:val="nil"/>
              <w:right w:val="nil"/>
            </w:tcBorders>
            <w:shd w:val="clear" w:color="auto" w:fill="auto"/>
            <w:vAlign w:val="center"/>
            <w:hideMark/>
          </w:tcPr>
          <w:p w14:paraId="5FE9787F" w14:textId="77777777" w:rsidR="007C36C7" w:rsidRPr="00A70B64" w:rsidRDefault="007C36C7" w:rsidP="00B713E1">
            <w:pPr>
              <w:jc w:val="right"/>
              <w:rPr>
                <w:rFonts w:cs="Arial"/>
                <w:color w:val="000000"/>
                <w:sz w:val="18"/>
                <w:szCs w:val="18"/>
              </w:rPr>
            </w:pPr>
            <w:r>
              <w:rPr>
                <w:rFonts w:cs="Arial"/>
                <w:color w:val="000000"/>
                <w:sz w:val="18"/>
                <w:szCs w:val="18"/>
              </w:rPr>
              <w:t>1,255</w:t>
            </w:r>
          </w:p>
        </w:tc>
        <w:tc>
          <w:tcPr>
            <w:tcW w:w="1146" w:type="dxa"/>
            <w:tcBorders>
              <w:top w:val="nil"/>
              <w:left w:val="nil"/>
              <w:bottom w:val="nil"/>
              <w:right w:val="nil"/>
            </w:tcBorders>
            <w:shd w:val="clear" w:color="000000" w:fill="F2F2F2"/>
            <w:vAlign w:val="center"/>
            <w:hideMark/>
          </w:tcPr>
          <w:p w14:paraId="1AC08BE3" w14:textId="77777777" w:rsidR="007C36C7" w:rsidRPr="00A70B64" w:rsidRDefault="007C36C7" w:rsidP="00B713E1">
            <w:pPr>
              <w:jc w:val="right"/>
              <w:rPr>
                <w:rFonts w:cs="Arial"/>
                <w:color w:val="000000"/>
                <w:sz w:val="18"/>
                <w:szCs w:val="18"/>
              </w:rPr>
            </w:pPr>
            <w:r>
              <w:rPr>
                <w:rFonts w:cs="Arial"/>
                <w:color w:val="000000"/>
                <w:sz w:val="18"/>
                <w:szCs w:val="18"/>
              </w:rPr>
              <w:t>373</w:t>
            </w:r>
          </w:p>
        </w:tc>
        <w:tc>
          <w:tcPr>
            <w:tcW w:w="1146" w:type="dxa"/>
            <w:tcBorders>
              <w:top w:val="nil"/>
              <w:left w:val="nil"/>
              <w:bottom w:val="nil"/>
              <w:right w:val="single" w:sz="4" w:space="0" w:color="auto"/>
            </w:tcBorders>
            <w:shd w:val="clear" w:color="auto" w:fill="auto"/>
            <w:vAlign w:val="center"/>
            <w:hideMark/>
          </w:tcPr>
          <w:p w14:paraId="67C33E95" w14:textId="77777777" w:rsidR="007C36C7" w:rsidRPr="00A70B64" w:rsidRDefault="007C36C7" w:rsidP="00B713E1">
            <w:pPr>
              <w:jc w:val="right"/>
              <w:rPr>
                <w:rFonts w:cs="Arial"/>
                <w:color w:val="000000"/>
                <w:sz w:val="18"/>
                <w:szCs w:val="18"/>
              </w:rPr>
            </w:pPr>
            <w:r>
              <w:rPr>
                <w:rFonts w:cs="Arial"/>
                <w:color w:val="000000"/>
                <w:sz w:val="18"/>
                <w:szCs w:val="18"/>
              </w:rPr>
              <w:t>1,253</w:t>
            </w:r>
          </w:p>
        </w:tc>
      </w:tr>
      <w:tr w:rsidR="007C36C7" w:rsidRPr="00A70B64" w14:paraId="14A6F456" w14:textId="77777777" w:rsidTr="00D76789">
        <w:trPr>
          <w:trHeight w:val="305"/>
        </w:trPr>
        <w:tc>
          <w:tcPr>
            <w:tcW w:w="3949" w:type="dxa"/>
            <w:tcBorders>
              <w:top w:val="nil"/>
              <w:left w:val="single" w:sz="4" w:space="0" w:color="auto"/>
              <w:bottom w:val="nil"/>
              <w:right w:val="nil"/>
            </w:tcBorders>
            <w:shd w:val="clear" w:color="auto" w:fill="auto"/>
            <w:vAlign w:val="center"/>
            <w:hideMark/>
          </w:tcPr>
          <w:p w14:paraId="1087CDF3" w14:textId="77777777" w:rsidR="007C36C7" w:rsidRPr="00A70B64" w:rsidRDefault="007C36C7" w:rsidP="00B713E1">
            <w:pPr>
              <w:rPr>
                <w:rFonts w:cs="Arial"/>
                <w:color w:val="000000"/>
                <w:sz w:val="18"/>
                <w:szCs w:val="18"/>
              </w:rPr>
            </w:pPr>
            <w:r>
              <w:rPr>
                <w:rFonts w:cs="Arial"/>
                <w:color w:val="000000"/>
                <w:sz w:val="18"/>
                <w:szCs w:val="18"/>
              </w:rPr>
              <w:t>Travel and vehicle costs</w:t>
            </w:r>
          </w:p>
        </w:tc>
        <w:tc>
          <w:tcPr>
            <w:tcW w:w="1146" w:type="dxa"/>
            <w:tcBorders>
              <w:top w:val="nil"/>
              <w:left w:val="nil"/>
              <w:bottom w:val="nil"/>
              <w:right w:val="nil"/>
            </w:tcBorders>
            <w:shd w:val="clear" w:color="000000" w:fill="F2F2F2"/>
            <w:vAlign w:val="center"/>
            <w:hideMark/>
          </w:tcPr>
          <w:p w14:paraId="44F48AFD" w14:textId="77777777" w:rsidR="007C36C7" w:rsidRPr="00A70B64" w:rsidRDefault="007C36C7" w:rsidP="00B713E1">
            <w:pPr>
              <w:jc w:val="right"/>
              <w:rPr>
                <w:rFonts w:cs="Arial"/>
                <w:color w:val="000000"/>
                <w:sz w:val="18"/>
                <w:szCs w:val="18"/>
              </w:rPr>
            </w:pPr>
            <w:r>
              <w:rPr>
                <w:rFonts w:cs="Arial"/>
                <w:color w:val="000000"/>
                <w:sz w:val="18"/>
                <w:szCs w:val="18"/>
              </w:rPr>
              <w:t>232</w:t>
            </w:r>
          </w:p>
        </w:tc>
        <w:tc>
          <w:tcPr>
            <w:tcW w:w="1146" w:type="dxa"/>
            <w:tcBorders>
              <w:top w:val="nil"/>
              <w:left w:val="nil"/>
              <w:bottom w:val="nil"/>
              <w:right w:val="nil"/>
            </w:tcBorders>
            <w:shd w:val="clear" w:color="auto" w:fill="auto"/>
            <w:vAlign w:val="center"/>
            <w:hideMark/>
          </w:tcPr>
          <w:p w14:paraId="7484F016" w14:textId="77777777" w:rsidR="007C36C7" w:rsidRPr="00A70B64" w:rsidRDefault="007C36C7" w:rsidP="00B713E1">
            <w:pPr>
              <w:jc w:val="right"/>
              <w:rPr>
                <w:rFonts w:cs="Arial"/>
                <w:color w:val="000000"/>
                <w:sz w:val="18"/>
                <w:szCs w:val="18"/>
              </w:rPr>
            </w:pPr>
            <w:r>
              <w:rPr>
                <w:rFonts w:cs="Arial"/>
                <w:color w:val="000000"/>
                <w:sz w:val="18"/>
                <w:szCs w:val="18"/>
              </w:rPr>
              <w:t>252</w:t>
            </w:r>
          </w:p>
        </w:tc>
        <w:tc>
          <w:tcPr>
            <w:tcW w:w="1146" w:type="dxa"/>
            <w:tcBorders>
              <w:top w:val="nil"/>
              <w:left w:val="nil"/>
              <w:bottom w:val="nil"/>
              <w:right w:val="nil"/>
            </w:tcBorders>
            <w:shd w:val="clear" w:color="000000" w:fill="F2F2F2"/>
            <w:vAlign w:val="center"/>
            <w:hideMark/>
          </w:tcPr>
          <w:p w14:paraId="2AFB7694" w14:textId="77777777" w:rsidR="007C36C7" w:rsidRPr="00A70B64" w:rsidRDefault="007C36C7" w:rsidP="00B713E1">
            <w:pPr>
              <w:jc w:val="right"/>
              <w:rPr>
                <w:rFonts w:cs="Arial"/>
                <w:color w:val="000000"/>
                <w:sz w:val="18"/>
                <w:szCs w:val="18"/>
              </w:rPr>
            </w:pPr>
            <w:r>
              <w:rPr>
                <w:rFonts w:cs="Arial"/>
                <w:color w:val="000000"/>
                <w:sz w:val="18"/>
                <w:szCs w:val="18"/>
              </w:rPr>
              <w:t>118</w:t>
            </w:r>
          </w:p>
        </w:tc>
        <w:tc>
          <w:tcPr>
            <w:tcW w:w="1146" w:type="dxa"/>
            <w:tcBorders>
              <w:top w:val="nil"/>
              <w:left w:val="nil"/>
              <w:bottom w:val="nil"/>
              <w:right w:val="single" w:sz="4" w:space="0" w:color="auto"/>
            </w:tcBorders>
            <w:shd w:val="clear" w:color="auto" w:fill="auto"/>
            <w:vAlign w:val="center"/>
            <w:hideMark/>
          </w:tcPr>
          <w:p w14:paraId="0C00C58A" w14:textId="77777777" w:rsidR="007C36C7" w:rsidRPr="00A70B64" w:rsidRDefault="007C36C7" w:rsidP="00B713E1">
            <w:pPr>
              <w:jc w:val="right"/>
              <w:rPr>
                <w:rFonts w:cs="Arial"/>
                <w:color w:val="000000"/>
                <w:sz w:val="18"/>
                <w:szCs w:val="18"/>
              </w:rPr>
            </w:pPr>
            <w:r>
              <w:rPr>
                <w:rFonts w:cs="Arial"/>
                <w:color w:val="000000"/>
                <w:sz w:val="18"/>
                <w:szCs w:val="18"/>
              </w:rPr>
              <w:t>125</w:t>
            </w:r>
          </w:p>
        </w:tc>
      </w:tr>
      <w:tr w:rsidR="007C36C7" w:rsidRPr="00A70B64" w14:paraId="3F28BD09" w14:textId="77777777" w:rsidTr="00D76789">
        <w:trPr>
          <w:trHeight w:val="305"/>
        </w:trPr>
        <w:tc>
          <w:tcPr>
            <w:tcW w:w="3949" w:type="dxa"/>
            <w:tcBorders>
              <w:top w:val="nil"/>
              <w:left w:val="single" w:sz="4" w:space="0" w:color="auto"/>
              <w:bottom w:val="nil"/>
              <w:right w:val="nil"/>
            </w:tcBorders>
            <w:shd w:val="clear" w:color="auto" w:fill="auto"/>
            <w:vAlign w:val="center"/>
            <w:hideMark/>
          </w:tcPr>
          <w:p w14:paraId="63F8395E" w14:textId="77777777" w:rsidR="007C36C7" w:rsidRPr="00A70B64" w:rsidRDefault="007C36C7" w:rsidP="00B713E1">
            <w:pPr>
              <w:rPr>
                <w:rFonts w:cs="Arial"/>
                <w:color w:val="000000"/>
                <w:sz w:val="18"/>
                <w:szCs w:val="18"/>
              </w:rPr>
            </w:pPr>
            <w:r>
              <w:rPr>
                <w:rFonts w:cs="Arial"/>
                <w:color w:val="000000"/>
                <w:sz w:val="18"/>
                <w:szCs w:val="18"/>
              </w:rPr>
              <w:t>Liability capping scheme</w:t>
            </w:r>
          </w:p>
        </w:tc>
        <w:tc>
          <w:tcPr>
            <w:tcW w:w="1146" w:type="dxa"/>
            <w:tcBorders>
              <w:top w:val="nil"/>
              <w:left w:val="nil"/>
              <w:bottom w:val="single" w:sz="4" w:space="0" w:color="auto"/>
              <w:right w:val="nil"/>
            </w:tcBorders>
            <w:shd w:val="clear" w:color="000000" w:fill="F2F2F2"/>
            <w:vAlign w:val="center"/>
            <w:hideMark/>
          </w:tcPr>
          <w:p w14:paraId="44BDB8D8" w14:textId="77777777" w:rsidR="007C36C7" w:rsidRPr="00A70B64" w:rsidRDefault="007C36C7" w:rsidP="00B713E1">
            <w:pPr>
              <w:jc w:val="right"/>
              <w:rPr>
                <w:rFonts w:cs="Arial"/>
                <w:color w:val="000000"/>
                <w:sz w:val="18"/>
                <w:szCs w:val="18"/>
              </w:rPr>
            </w:pPr>
            <w:r>
              <w:rPr>
                <w:rFonts w:cs="Arial"/>
                <w:color w:val="000000"/>
                <w:sz w:val="18"/>
                <w:szCs w:val="18"/>
              </w:rPr>
              <w:t>362</w:t>
            </w:r>
          </w:p>
        </w:tc>
        <w:tc>
          <w:tcPr>
            <w:tcW w:w="1146" w:type="dxa"/>
            <w:tcBorders>
              <w:top w:val="nil"/>
              <w:left w:val="nil"/>
              <w:bottom w:val="single" w:sz="4" w:space="0" w:color="auto"/>
              <w:right w:val="nil"/>
            </w:tcBorders>
            <w:shd w:val="clear" w:color="auto" w:fill="auto"/>
            <w:vAlign w:val="center"/>
            <w:hideMark/>
          </w:tcPr>
          <w:p w14:paraId="3D690D50" w14:textId="77777777" w:rsidR="007C36C7" w:rsidRPr="00A70B64" w:rsidRDefault="007C36C7" w:rsidP="00B713E1">
            <w:pPr>
              <w:jc w:val="right"/>
              <w:rPr>
                <w:rFonts w:cs="Arial"/>
                <w:color w:val="000000"/>
                <w:sz w:val="18"/>
                <w:szCs w:val="18"/>
              </w:rPr>
            </w:pPr>
            <w:r>
              <w:rPr>
                <w:rFonts w:cs="Arial"/>
                <w:color w:val="000000"/>
                <w:sz w:val="18"/>
                <w:szCs w:val="18"/>
              </w:rPr>
              <w:t>365</w:t>
            </w:r>
          </w:p>
        </w:tc>
        <w:tc>
          <w:tcPr>
            <w:tcW w:w="1146" w:type="dxa"/>
            <w:tcBorders>
              <w:top w:val="nil"/>
              <w:left w:val="nil"/>
              <w:bottom w:val="single" w:sz="4" w:space="0" w:color="auto"/>
              <w:right w:val="nil"/>
            </w:tcBorders>
            <w:shd w:val="clear" w:color="000000" w:fill="F2F2F2"/>
            <w:vAlign w:val="center"/>
            <w:hideMark/>
          </w:tcPr>
          <w:p w14:paraId="02307D8C" w14:textId="77777777" w:rsidR="007C36C7" w:rsidRPr="00A70B64" w:rsidRDefault="007C36C7" w:rsidP="00B713E1">
            <w:pPr>
              <w:jc w:val="right"/>
              <w:rPr>
                <w:rFonts w:cs="Arial"/>
                <w:color w:val="000000"/>
                <w:sz w:val="18"/>
                <w:szCs w:val="18"/>
              </w:rPr>
            </w:pPr>
            <w:r>
              <w:rPr>
                <w:rFonts w:cs="Arial"/>
                <w:color w:val="000000"/>
                <w:sz w:val="18"/>
                <w:szCs w:val="18"/>
              </w:rPr>
              <w:t>362</w:t>
            </w:r>
          </w:p>
        </w:tc>
        <w:tc>
          <w:tcPr>
            <w:tcW w:w="1146" w:type="dxa"/>
            <w:tcBorders>
              <w:top w:val="nil"/>
              <w:left w:val="nil"/>
              <w:bottom w:val="single" w:sz="4" w:space="0" w:color="auto"/>
              <w:right w:val="single" w:sz="4" w:space="0" w:color="auto"/>
            </w:tcBorders>
            <w:shd w:val="clear" w:color="auto" w:fill="auto"/>
            <w:vAlign w:val="center"/>
            <w:hideMark/>
          </w:tcPr>
          <w:p w14:paraId="194D2247" w14:textId="77777777" w:rsidR="007C36C7" w:rsidRPr="00A70B64" w:rsidRDefault="007C36C7" w:rsidP="00B713E1">
            <w:pPr>
              <w:jc w:val="right"/>
              <w:rPr>
                <w:rFonts w:cs="Arial"/>
                <w:color w:val="000000"/>
                <w:sz w:val="18"/>
                <w:szCs w:val="18"/>
              </w:rPr>
            </w:pPr>
            <w:r>
              <w:rPr>
                <w:rFonts w:cs="Arial"/>
                <w:color w:val="000000"/>
                <w:sz w:val="18"/>
                <w:szCs w:val="18"/>
              </w:rPr>
              <w:t>365</w:t>
            </w:r>
          </w:p>
        </w:tc>
      </w:tr>
      <w:tr w:rsidR="007C36C7" w:rsidRPr="00A70B64" w14:paraId="4A0C5C62" w14:textId="77777777" w:rsidTr="00D76789">
        <w:trPr>
          <w:trHeight w:val="305"/>
        </w:trPr>
        <w:tc>
          <w:tcPr>
            <w:tcW w:w="3949" w:type="dxa"/>
            <w:tcBorders>
              <w:top w:val="nil"/>
              <w:left w:val="single" w:sz="4" w:space="0" w:color="auto"/>
              <w:bottom w:val="nil"/>
              <w:right w:val="nil"/>
            </w:tcBorders>
            <w:shd w:val="clear" w:color="auto" w:fill="auto"/>
            <w:vAlign w:val="center"/>
            <w:hideMark/>
          </w:tcPr>
          <w:p w14:paraId="18E8D871" w14:textId="77777777" w:rsidR="007C36C7" w:rsidRPr="00A70B64" w:rsidRDefault="007C36C7" w:rsidP="00B713E1">
            <w:pPr>
              <w:rPr>
                <w:rFonts w:cs="Arial"/>
                <w:color w:val="000000"/>
                <w:sz w:val="18"/>
                <w:szCs w:val="18"/>
              </w:rPr>
            </w:pPr>
            <w:r>
              <w:rPr>
                <w:rFonts w:cs="Arial"/>
                <w:color w:val="000000"/>
                <w:sz w:val="18"/>
                <w:szCs w:val="18"/>
              </w:rPr>
              <w:t> </w:t>
            </w:r>
          </w:p>
        </w:tc>
        <w:tc>
          <w:tcPr>
            <w:tcW w:w="1146" w:type="dxa"/>
            <w:tcBorders>
              <w:top w:val="nil"/>
              <w:left w:val="nil"/>
              <w:bottom w:val="nil"/>
              <w:right w:val="nil"/>
            </w:tcBorders>
            <w:shd w:val="clear" w:color="000000" w:fill="F2F2F2"/>
            <w:vAlign w:val="center"/>
            <w:hideMark/>
          </w:tcPr>
          <w:p w14:paraId="37C4162E" w14:textId="77777777" w:rsidR="007C36C7" w:rsidRPr="00A70B64" w:rsidRDefault="007C36C7" w:rsidP="00B713E1">
            <w:pPr>
              <w:jc w:val="right"/>
              <w:rPr>
                <w:rFonts w:cs="Arial"/>
                <w:color w:val="000000"/>
                <w:sz w:val="18"/>
                <w:szCs w:val="18"/>
              </w:rPr>
            </w:pPr>
            <w:r>
              <w:rPr>
                <w:rFonts w:cs="Arial"/>
                <w:color w:val="000000"/>
                <w:sz w:val="18"/>
                <w:szCs w:val="18"/>
              </w:rPr>
              <w:t>9,006</w:t>
            </w:r>
          </w:p>
        </w:tc>
        <w:tc>
          <w:tcPr>
            <w:tcW w:w="1146" w:type="dxa"/>
            <w:tcBorders>
              <w:top w:val="nil"/>
              <w:left w:val="nil"/>
              <w:bottom w:val="nil"/>
              <w:right w:val="nil"/>
            </w:tcBorders>
            <w:shd w:val="clear" w:color="auto" w:fill="auto"/>
            <w:vAlign w:val="center"/>
            <w:hideMark/>
          </w:tcPr>
          <w:p w14:paraId="7893C636" w14:textId="77777777" w:rsidR="007C36C7" w:rsidRPr="00A70B64" w:rsidRDefault="007C36C7" w:rsidP="00B713E1">
            <w:pPr>
              <w:jc w:val="right"/>
              <w:rPr>
                <w:rFonts w:cs="Arial"/>
                <w:color w:val="000000"/>
                <w:sz w:val="18"/>
                <w:szCs w:val="18"/>
              </w:rPr>
            </w:pPr>
            <w:r>
              <w:rPr>
                <w:rFonts w:cs="Arial"/>
                <w:color w:val="000000"/>
                <w:sz w:val="18"/>
                <w:szCs w:val="18"/>
              </w:rPr>
              <w:t>9,566</w:t>
            </w:r>
          </w:p>
        </w:tc>
        <w:tc>
          <w:tcPr>
            <w:tcW w:w="1146" w:type="dxa"/>
            <w:tcBorders>
              <w:top w:val="nil"/>
              <w:left w:val="nil"/>
              <w:bottom w:val="nil"/>
              <w:right w:val="nil"/>
            </w:tcBorders>
            <w:shd w:val="clear" w:color="000000" w:fill="F2F2F2"/>
            <w:vAlign w:val="center"/>
            <w:hideMark/>
          </w:tcPr>
          <w:p w14:paraId="58280E36" w14:textId="77777777" w:rsidR="007C36C7" w:rsidRPr="00A70B64" w:rsidRDefault="007C36C7" w:rsidP="00B713E1">
            <w:pPr>
              <w:jc w:val="right"/>
              <w:rPr>
                <w:rFonts w:cs="Arial"/>
                <w:color w:val="000000"/>
                <w:sz w:val="18"/>
                <w:szCs w:val="18"/>
              </w:rPr>
            </w:pPr>
            <w:r>
              <w:rPr>
                <w:rFonts w:cs="Arial"/>
                <w:color w:val="000000"/>
                <w:sz w:val="18"/>
                <w:szCs w:val="18"/>
              </w:rPr>
              <w:t>6,746</w:t>
            </w:r>
          </w:p>
        </w:tc>
        <w:tc>
          <w:tcPr>
            <w:tcW w:w="1146" w:type="dxa"/>
            <w:tcBorders>
              <w:top w:val="nil"/>
              <w:left w:val="nil"/>
              <w:bottom w:val="nil"/>
              <w:right w:val="single" w:sz="4" w:space="0" w:color="auto"/>
            </w:tcBorders>
            <w:shd w:val="clear" w:color="auto" w:fill="auto"/>
            <w:vAlign w:val="center"/>
            <w:hideMark/>
          </w:tcPr>
          <w:p w14:paraId="13B60C8E" w14:textId="77777777" w:rsidR="007C36C7" w:rsidRPr="00A70B64" w:rsidRDefault="007C36C7" w:rsidP="00B713E1">
            <w:pPr>
              <w:jc w:val="right"/>
              <w:rPr>
                <w:rFonts w:cs="Arial"/>
                <w:color w:val="000000"/>
                <w:sz w:val="18"/>
                <w:szCs w:val="18"/>
              </w:rPr>
            </w:pPr>
            <w:r>
              <w:rPr>
                <w:rFonts w:cs="Arial"/>
                <w:color w:val="000000"/>
                <w:sz w:val="18"/>
                <w:szCs w:val="18"/>
              </w:rPr>
              <w:t>7,508</w:t>
            </w:r>
          </w:p>
        </w:tc>
      </w:tr>
      <w:tr w:rsidR="007C36C7" w:rsidRPr="00A70B64" w14:paraId="7A1C3DA9" w14:textId="77777777" w:rsidTr="00D76789">
        <w:trPr>
          <w:trHeight w:val="305"/>
        </w:trPr>
        <w:tc>
          <w:tcPr>
            <w:tcW w:w="3949" w:type="dxa"/>
            <w:tcBorders>
              <w:top w:val="nil"/>
              <w:left w:val="single" w:sz="4" w:space="0" w:color="auto"/>
              <w:bottom w:val="nil"/>
              <w:right w:val="nil"/>
            </w:tcBorders>
            <w:shd w:val="clear" w:color="auto" w:fill="auto"/>
            <w:vAlign w:val="center"/>
            <w:hideMark/>
          </w:tcPr>
          <w:p w14:paraId="5740E94D" w14:textId="77777777" w:rsidR="007C36C7" w:rsidRPr="00A70B64" w:rsidRDefault="007C36C7" w:rsidP="00B713E1">
            <w:pPr>
              <w:rPr>
                <w:rFonts w:cs="Arial"/>
                <w:b/>
                <w:bCs/>
                <w:color w:val="000000"/>
                <w:sz w:val="18"/>
                <w:szCs w:val="18"/>
              </w:rPr>
            </w:pPr>
            <w:r>
              <w:rPr>
                <w:rFonts w:cs="Arial"/>
                <w:b/>
                <w:bCs/>
                <w:color w:val="000000"/>
                <w:sz w:val="18"/>
                <w:szCs w:val="18"/>
              </w:rPr>
              <w:t>Council and committee costs</w:t>
            </w:r>
          </w:p>
        </w:tc>
        <w:tc>
          <w:tcPr>
            <w:tcW w:w="1146" w:type="dxa"/>
            <w:tcBorders>
              <w:top w:val="nil"/>
              <w:left w:val="nil"/>
              <w:bottom w:val="nil"/>
              <w:right w:val="nil"/>
            </w:tcBorders>
            <w:shd w:val="clear" w:color="000000" w:fill="F2F2F2"/>
            <w:noWrap/>
            <w:vAlign w:val="center"/>
            <w:hideMark/>
          </w:tcPr>
          <w:p w14:paraId="704316AC" w14:textId="77777777" w:rsidR="007C36C7" w:rsidRPr="00A70B64" w:rsidRDefault="007C36C7" w:rsidP="00B713E1">
            <w:pPr>
              <w:rPr>
                <w:rFonts w:cs="Arial"/>
                <w:color w:val="000000"/>
                <w:sz w:val="18"/>
                <w:szCs w:val="18"/>
              </w:rPr>
            </w:pPr>
            <w:r>
              <w:rPr>
                <w:rFonts w:cs="Arial"/>
                <w:color w:val="000000"/>
                <w:sz w:val="18"/>
                <w:szCs w:val="18"/>
              </w:rPr>
              <w:t> </w:t>
            </w:r>
          </w:p>
        </w:tc>
        <w:tc>
          <w:tcPr>
            <w:tcW w:w="1146" w:type="dxa"/>
            <w:tcBorders>
              <w:top w:val="nil"/>
              <w:left w:val="nil"/>
              <w:bottom w:val="nil"/>
              <w:right w:val="nil"/>
            </w:tcBorders>
            <w:shd w:val="clear" w:color="auto" w:fill="auto"/>
            <w:vAlign w:val="center"/>
            <w:hideMark/>
          </w:tcPr>
          <w:p w14:paraId="58C9AD4F" w14:textId="77777777" w:rsidR="007C36C7" w:rsidRPr="00A70B64" w:rsidRDefault="007C36C7" w:rsidP="00B713E1">
            <w:pPr>
              <w:rPr>
                <w:rFonts w:cs="Arial"/>
                <w:color w:val="000000"/>
                <w:sz w:val="18"/>
                <w:szCs w:val="18"/>
              </w:rPr>
            </w:pPr>
          </w:p>
        </w:tc>
        <w:tc>
          <w:tcPr>
            <w:tcW w:w="1146" w:type="dxa"/>
            <w:tcBorders>
              <w:top w:val="nil"/>
              <w:left w:val="nil"/>
              <w:bottom w:val="nil"/>
              <w:right w:val="nil"/>
            </w:tcBorders>
            <w:shd w:val="clear" w:color="000000" w:fill="F2F2F2"/>
            <w:noWrap/>
            <w:vAlign w:val="center"/>
            <w:hideMark/>
          </w:tcPr>
          <w:p w14:paraId="4C0A8E09" w14:textId="77777777" w:rsidR="007C36C7" w:rsidRPr="00A70B64" w:rsidRDefault="007C36C7" w:rsidP="00B713E1">
            <w:pPr>
              <w:rPr>
                <w:rFonts w:cs="Arial"/>
                <w:color w:val="000000"/>
                <w:sz w:val="18"/>
                <w:szCs w:val="18"/>
              </w:rPr>
            </w:pPr>
            <w:r>
              <w:rPr>
                <w:rFonts w:cs="Arial"/>
                <w:color w:val="000000"/>
                <w:sz w:val="18"/>
                <w:szCs w:val="18"/>
              </w:rPr>
              <w:t> </w:t>
            </w:r>
          </w:p>
        </w:tc>
        <w:tc>
          <w:tcPr>
            <w:tcW w:w="1146" w:type="dxa"/>
            <w:tcBorders>
              <w:top w:val="nil"/>
              <w:left w:val="nil"/>
              <w:bottom w:val="nil"/>
              <w:right w:val="single" w:sz="4" w:space="0" w:color="auto"/>
            </w:tcBorders>
            <w:shd w:val="clear" w:color="auto" w:fill="auto"/>
            <w:vAlign w:val="center"/>
            <w:hideMark/>
          </w:tcPr>
          <w:p w14:paraId="4BF7BD0B" w14:textId="77777777" w:rsidR="007C36C7" w:rsidRPr="00A70B64" w:rsidRDefault="007C36C7" w:rsidP="00B713E1">
            <w:pPr>
              <w:jc w:val="right"/>
              <w:rPr>
                <w:rFonts w:cs="Arial"/>
                <w:color w:val="000000"/>
                <w:sz w:val="18"/>
                <w:szCs w:val="18"/>
              </w:rPr>
            </w:pPr>
            <w:r>
              <w:rPr>
                <w:rFonts w:cs="Arial"/>
                <w:color w:val="000000"/>
                <w:sz w:val="18"/>
                <w:szCs w:val="18"/>
              </w:rPr>
              <w:t> </w:t>
            </w:r>
          </w:p>
        </w:tc>
      </w:tr>
      <w:tr w:rsidR="007C36C7" w:rsidRPr="00A70B64" w14:paraId="617A7007" w14:textId="77777777" w:rsidTr="00D76789">
        <w:trPr>
          <w:trHeight w:val="305"/>
        </w:trPr>
        <w:tc>
          <w:tcPr>
            <w:tcW w:w="3949" w:type="dxa"/>
            <w:tcBorders>
              <w:top w:val="nil"/>
              <w:left w:val="single" w:sz="4" w:space="0" w:color="auto"/>
              <w:bottom w:val="nil"/>
              <w:right w:val="nil"/>
            </w:tcBorders>
            <w:shd w:val="clear" w:color="auto" w:fill="auto"/>
            <w:vAlign w:val="center"/>
            <w:hideMark/>
          </w:tcPr>
          <w:p w14:paraId="28768777" w14:textId="77777777" w:rsidR="007C36C7" w:rsidRPr="00A70B64" w:rsidRDefault="007C36C7" w:rsidP="00B713E1">
            <w:pPr>
              <w:rPr>
                <w:rFonts w:cs="Arial"/>
                <w:color w:val="000000"/>
                <w:sz w:val="18"/>
                <w:szCs w:val="18"/>
              </w:rPr>
            </w:pPr>
            <w:r>
              <w:rPr>
                <w:rFonts w:cs="Arial"/>
                <w:color w:val="000000"/>
                <w:sz w:val="18"/>
                <w:szCs w:val="18"/>
              </w:rPr>
              <w:t>Honorarium</w:t>
            </w:r>
          </w:p>
        </w:tc>
        <w:tc>
          <w:tcPr>
            <w:tcW w:w="1146" w:type="dxa"/>
            <w:tcBorders>
              <w:top w:val="nil"/>
              <w:left w:val="nil"/>
              <w:bottom w:val="nil"/>
              <w:right w:val="nil"/>
            </w:tcBorders>
            <w:shd w:val="clear" w:color="000000" w:fill="F2F2F2"/>
            <w:vAlign w:val="center"/>
            <w:hideMark/>
          </w:tcPr>
          <w:p w14:paraId="66379880" w14:textId="77777777" w:rsidR="007C36C7" w:rsidRPr="00A70B64" w:rsidRDefault="007C36C7" w:rsidP="00B713E1">
            <w:pPr>
              <w:jc w:val="right"/>
              <w:rPr>
                <w:rFonts w:cs="Arial"/>
                <w:color w:val="000000"/>
                <w:sz w:val="18"/>
                <w:szCs w:val="18"/>
              </w:rPr>
            </w:pPr>
            <w:r>
              <w:rPr>
                <w:rFonts w:cs="Arial"/>
                <w:color w:val="000000"/>
                <w:sz w:val="18"/>
                <w:szCs w:val="18"/>
              </w:rPr>
              <w:t>421</w:t>
            </w:r>
          </w:p>
        </w:tc>
        <w:tc>
          <w:tcPr>
            <w:tcW w:w="1146" w:type="dxa"/>
            <w:tcBorders>
              <w:top w:val="nil"/>
              <w:left w:val="nil"/>
              <w:bottom w:val="nil"/>
              <w:right w:val="nil"/>
            </w:tcBorders>
            <w:shd w:val="clear" w:color="auto" w:fill="auto"/>
            <w:vAlign w:val="center"/>
            <w:hideMark/>
          </w:tcPr>
          <w:p w14:paraId="7DE25025" w14:textId="77777777" w:rsidR="007C36C7" w:rsidRPr="00A70B64" w:rsidRDefault="007C36C7" w:rsidP="00B713E1">
            <w:pPr>
              <w:jc w:val="right"/>
              <w:rPr>
                <w:rFonts w:cs="Arial"/>
                <w:color w:val="000000"/>
                <w:sz w:val="18"/>
                <w:szCs w:val="18"/>
              </w:rPr>
            </w:pPr>
            <w:r>
              <w:rPr>
                <w:rFonts w:cs="Arial"/>
                <w:color w:val="000000"/>
                <w:sz w:val="18"/>
                <w:szCs w:val="18"/>
              </w:rPr>
              <w:t>424</w:t>
            </w:r>
          </w:p>
        </w:tc>
        <w:tc>
          <w:tcPr>
            <w:tcW w:w="1146" w:type="dxa"/>
            <w:tcBorders>
              <w:top w:val="nil"/>
              <w:left w:val="nil"/>
              <w:bottom w:val="nil"/>
              <w:right w:val="nil"/>
            </w:tcBorders>
            <w:shd w:val="clear" w:color="000000" w:fill="F2F2F2"/>
            <w:vAlign w:val="center"/>
            <w:hideMark/>
          </w:tcPr>
          <w:p w14:paraId="6E299FFD" w14:textId="77777777" w:rsidR="007C36C7" w:rsidRPr="00A70B64" w:rsidRDefault="007C36C7" w:rsidP="00B713E1">
            <w:pPr>
              <w:jc w:val="right"/>
              <w:rPr>
                <w:rFonts w:cs="Arial"/>
                <w:color w:val="000000"/>
                <w:sz w:val="18"/>
                <w:szCs w:val="18"/>
              </w:rPr>
            </w:pPr>
            <w:r>
              <w:rPr>
                <w:rFonts w:cs="Arial"/>
                <w:color w:val="000000"/>
                <w:sz w:val="18"/>
                <w:szCs w:val="18"/>
              </w:rPr>
              <w:t>421</w:t>
            </w:r>
          </w:p>
        </w:tc>
        <w:tc>
          <w:tcPr>
            <w:tcW w:w="1146" w:type="dxa"/>
            <w:tcBorders>
              <w:top w:val="nil"/>
              <w:left w:val="nil"/>
              <w:bottom w:val="nil"/>
              <w:right w:val="single" w:sz="4" w:space="0" w:color="auto"/>
            </w:tcBorders>
            <w:shd w:val="clear" w:color="auto" w:fill="auto"/>
            <w:vAlign w:val="center"/>
            <w:hideMark/>
          </w:tcPr>
          <w:p w14:paraId="4DEB9330" w14:textId="77777777" w:rsidR="007C36C7" w:rsidRPr="00A70B64" w:rsidRDefault="007C36C7" w:rsidP="00B713E1">
            <w:pPr>
              <w:jc w:val="right"/>
              <w:rPr>
                <w:rFonts w:cs="Arial"/>
                <w:color w:val="000000"/>
                <w:sz w:val="18"/>
                <w:szCs w:val="18"/>
              </w:rPr>
            </w:pPr>
            <w:r>
              <w:rPr>
                <w:rFonts w:cs="Arial"/>
                <w:color w:val="000000"/>
                <w:sz w:val="18"/>
                <w:szCs w:val="18"/>
              </w:rPr>
              <w:t>424</w:t>
            </w:r>
          </w:p>
        </w:tc>
      </w:tr>
      <w:tr w:rsidR="007C36C7" w:rsidRPr="00A70B64" w14:paraId="10A33054" w14:textId="77777777" w:rsidTr="00D76789">
        <w:trPr>
          <w:trHeight w:val="305"/>
        </w:trPr>
        <w:tc>
          <w:tcPr>
            <w:tcW w:w="3949" w:type="dxa"/>
            <w:tcBorders>
              <w:top w:val="nil"/>
              <w:left w:val="single" w:sz="4" w:space="0" w:color="auto"/>
              <w:bottom w:val="nil"/>
              <w:right w:val="nil"/>
            </w:tcBorders>
            <w:shd w:val="clear" w:color="auto" w:fill="auto"/>
            <w:vAlign w:val="center"/>
            <w:hideMark/>
          </w:tcPr>
          <w:p w14:paraId="3128A359" w14:textId="77777777" w:rsidR="007C36C7" w:rsidRPr="00A70B64" w:rsidRDefault="007C36C7" w:rsidP="00B713E1">
            <w:pPr>
              <w:rPr>
                <w:rFonts w:cs="Arial"/>
                <w:color w:val="000000"/>
                <w:sz w:val="18"/>
                <w:szCs w:val="18"/>
              </w:rPr>
            </w:pPr>
            <w:r>
              <w:rPr>
                <w:rFonts w:cs="Arial"/>
                <w:color w:val="000000"/>
                <w:sz w:val="18"/>
                <w:szCs w:val="18"/>
              </w:rPr>
              <w:t>Travel and accommodation</w:t>
            </w:r>
          </w:p>
        </w:tc>
        <w:tc>
          <w:tcPr>
            <w:tcW w:w="1146" w:type="dxa"/>
            <w:tcBorders>
              <w:top w:val="nil"/>
              <w:left w:val="nil"/>
              <w:bottom w:val="nil"/>
              <w:right w:val="nil"/>
            </w:tcBorders>
            <w:shd w:val="clear" w:color="000000" w:fill="F2F2F2"/>
            <w:vAlign w:val="center"/>
            <w:hideMark/>
          </w:tcPr>
          <w:p w14:paraId="7F0F48E6" w14:textId="77777777" w:rsidR="007C36C7" w:rsidRPr="00A70B64" w:rsidRDefault="007C36C7" w:rsidP="00B713E1">
            <w:pPr>
              <w:jc w:val="right"/>
              <w:rPr>
                <w:rFonts w:cs="Arial"/>
                <w:color w:val="000000"/>
                <w:sz w:val="18"/>
                <w:szCs w:val="18"/>
              </w:rPr>
            </w:pPr>
            <w:r>
              <w:rPr>
                <w:rFonts w:cs="Arial"/>
                <w:color w:val="000000"/>
                <w:sz w:val="18"/>
                <w:szCs w:val="18"/>
              </w:rPr>
              <w:t>3</w:t>
            </w:r>
          </w:p>
        </w:tc>
        <w:tc>
          <w:tcPr>
            <w:tcW w:w="1146" w:type="dxa"/>
            <w:tcBorders>
              <w:top w:val="nil"/>
              <w:left w:val="nil"/>
              <w:bottom w:val="nil"/>
              <w:right w:val="nil"/>
            </w:tcBorders>
            <w:shd w:val="clear" w:color="auto" w:fill="auto"/>
            <w:vAlign w:val="center"/>
            <w:hideMark/>
          </w:tcPr>
          <w:p w14:paraId="086C88E8" w14:textId="77777777" w:rsidR="007C36C7" w:rsidRPr="00A70B64" w:rsidRDefault="007C36C7" w:rsidP="00B713E1">
            <w:pPr>
              <w:jc w:val="right"/>
              <w:rPr>
                <w:rFonts w:cs="Arial"/>
                <w:color w:val="000000"/>
                <w:sz w:val="18"/>
                <w:szCs w:val="18"/>
              </w:rPr>
            </w:pPr>
            <w:r>
              <w:rPr>
                <w:rFonts w:cs="Arial"/>
                <w:color w:val="000000"/>
                <w:sz w:val="18"/>
                <w:szCs w:val="18"/>
              </w:rPr>
              <w:t>1</w:t>
            </w:r>
          </w:p>
        </w:tc>
        <w:tc>
          <w:tcPr>
            <w:tcW w:w="1146" w:type="dxa"/>
            <w:tcBorders>
              <w:top w:val="nil"/>
              <w:left w:val="nil"/>
              <w:bottom w:val="nil"/>
              <w:right w:val="nil"/>
            </w:tcBorders>
            <w:shd w:val="clear" w:color="000000" w:fill="F2F2F2"/>
            <w:vAlign w:val="center"/>
            <w:hideMark/>
          </w:tcPr>
          <w:p w14:paraId="46CCEEBE" w14:textId="77777777" w:rsidR="007C36C7" w:rsidRPr="00A70B64" w:rsidRDefault="007C36C7" w:rsidP="00B713E1">
            <w:pPr>
              <w:jc w:val="right"/>
              <w:rPr>
                <w:rFonts w:cs="Arial"/>
                <w:color w:val="000000"/>
                <w:sz w:val="18"/>
                <w:szCs w:val="18"/>
              </w:rPr>
            </w:pPr>
            <w:r>
              <w:rPr>
                <w:rFonts w:cs="Arial"/>
                <w:color w:val="000000"/>
                <w:sz w:val="18"/>
                <w:szCs w:val="18"/>
              </w:rPr>
              <w:t>-</w:t>
            </w:r>
          </w:p>
        </w:tc>
        <w:tc>
          <w:tcPr>
            <w:tcW w:w="1146" w:type="dxa"/>
            <w:tcBorders>
              <w:top w:val="nil"/>
              <w:left w:val="nil"/>
              <w:bottom w:val="nil"/>
              <w:right w:val="single" w:sz="4" w:space="0" w:color="auto"/>
            </w:tcBorders>
            <w:shd w:val="clear" w:color="auto" w:fill="auto"/>
            <w:vAlign w:val="center"/>
            <w:hideMark/>
          </w:tcPr>
          <w:p w14:paraId="3EEFCD49" w14:textId="77777777" w:rsidR="007C36C7" w:rsidRPr="00A70B64" w:rsidRDefault="007C36C7" w:rsidP="00B713E1">
            <w:pPr>
              <w:jc w:val="right"/>
              <w:rPr>
                <w:rFonts w:cs="Arial"/>
                <w:color w:val="000000"/>
                <w:sz w:val="18"/>
                <w:szCs w:val="18"/>
              </w:rPr>
            </w:pPr>
            <w:r>
              <w:rPr>
                <w:rFonts w:cs="Arial"/>
                <w:color w:val="000000"/>
                <w:sz w:val="18"/>
                <w:szCs w:val="18"/>
              </w:rPr>
              <w:t>-</w:t>
            </w:r>
          </w:p>
        </w:tc>
      </w:tr>
      <w:tr w:rsidR="007C36C7" w:rsidRPr="00A70B64" w14:paraId="22B4B500" w14:textId="77777777" w:rsidTr="00D76789">
        <w:trPr>
          <w:trHeight w:val="305"/>
        </w:trPr>
        <w:tc>
          <w:tcPr>
            <w:tcW w:w="3949" w:type="dxa"/>
            <w:tcBorders>
              <w:top w:val="nil"/>
              <w:left w:val="single" w:sz="4" w:space="0" w:color="auto"/>
              <w:bottom w:val="nil"/>
              <w:right w:val="nil"/>
            </w:tcBorders>
            <w:shd w:val="clear" w:color="auto" w:fill="auto"/>
            <w:vAlign w:val="center"/>
            <w:hideMark/>
          </w:tcPr>
          <w:p w14:paraId="5F81D2F1" w14:textId="77777777" w:rsidR="007C36C7" w:rsidRPr="00A70B64" w:rsidRDefault="007C36C7" w:rsidP="00B713E1">
            <w:pPr>
              <w:rPr>
                <w:rFonts w:cs="Arial"/>
                <w:color w:val="000000"/>
                <w:sz w:val="18"/>
                <w:szCs w:val="18"/>
              </w:rPr>
            </w:pPr>
            <w:r>
              <w:rPr>
                <w:rFonts w:cs="Arial"/>
                <w:color w:val="000000"/>
                <w:sz w:val="18"/>
                <w:szCs w:val="18"/>
              </w:rPr>
              <w:t>Catering and functions</w:t>
            </w:r>
          </w:p>
        </w:tc>
        <w:tc>
          <w:tcPr>
            <w:tcW w:w="1146" w:type="dxa"/>
            <w:tcBorders>
              <w:top w:val="nil"/>
              <w:left w:val="nil"/>
              <w:bottom w:val="single" w:sz="4" w:space="0" w:color="auto"/>
              <w:right w:val="nil"/>
            </w:tcBorders>
            <w:shd w:val="clear" w:color="000000" w:fill="F2F2F2"/>
            <w:vAlign w:val="center"/>
            <w:hideMark/>
          </w:tcPr>
          <w:p w14:paraId="12864BE2" w14:textId="77777777" w:rsidR="007C36C7" w:rsidRPr="00A70B64" w:rsidRDefault="007C36C7" w:rsidP="00B713E1">
            <w:pPr>
              <w:jc w:val="right"/>
              <w:rPr>
                <w:rFonts w:cs="Arial"/>
                <w:color w:val="000000"/>
                <w:sz w:val="18"/>
                <w:szCs w:val="18"/>
              </w:rPr>
            </w:pPr>
            <w:r>
              <w:rPr>
                <w:rFonts w:cs="Arial"/>
                <w:color w:val="000000"/>
                <w:sz w:val="18"/>
                <w:szCs w:val="18"/>
              </w:rPr>
              <w:t>-</w:t>
            </w:r>
          </w:p>
        </w:tc>
        <w:tc>
          <w:tcPr>
            <w:tcW w:w="1146" w:type="dxa"/>
            <w:tcBorders>
              <w:top w:val="nil"/>
              <w:left w:val="nil"/>
              <w:bottom w:val="single" w:sz="4" w:space="0" w:color="auto"/>
              <w:right w:val="nil"/>
            </w:tcBorders>
            <w:shd w:val="clear" w:color="auto" w:fill="auto"/>
            <w:vAlign w:val="center"/>
            <w:hideMark/>
          </w:tcPr>
          <w:p w14:paraId="4519D8E5" w14:textId="77777777" w:rsidR="007C36C7" w:rsidRPr="00A70B64" w:rsidRDefault="007C36C7" w:rsidP="00B713E1">
            <w:pPr>
              <w:jc w:val="right"/>
              <w:rPr>
                <w:rFonts w:cs="Arial"/>
                <w:color w:val="000000"/>
                <w:sz w:val="18"/>
                <w:szCs w:val="18"/>
              </w:rPr>
            </w:pPr>
            <w:r>
              <w:rPr>
                <w:rFonts w:cs="Arial"/>
                <w:color w:val="000000"/>
                <w:sz w:val="18"/>
                <w:szCs w:val="18"/>
              </w:rPr>
              <w:t>-</w:t>
            </w:r>
          </w:p>
        </w:tc>
        <w:tc>
          <w:tcPr>
            <w:tcW w:w="1146" w:type="dxa"/>
            <w:tcBorders>
              <w:top w:val="nil"/>
              <w:left w:val="nil"/>
              <w:bottom w:val="single" w:sz="4" w:space="0" w:color="auto"/>
              <w:right w:val="nil"/>
            </w:tcBorders>
            <w:shd w:val="clear" w:color="000000" w:fill="F2F2F2"/>
            <w:vAlign w:val="center"/>
            <w:hideMark/>
          </w:tcPr>
          <w:p w14:paraId="0BA2A116" w14:textId="77777777" w:rsidR="007C36C7" w:rsidRPr="00A70B64" w:rsidRDefault="007C36C7" w:rsidP="00B713E1">
            <w:pPr>
              <w:jc w:val="right"/>
              <w:rPr>
                <w:rFonts w:cs="Arial"/>
                <w:color w:val="000000"/>
                <w:sz w:val="18"/>
                <w:szCs w:val="18"/>
              </w:rPr>
            </w:pPr>
            <w:r>
              <w:rPr>
                <w:rFonts w:cs="Arial"/>
                <w:color w:val="000000"/>
                <w:sz w:val="18"/>
                <w:szCs w:val="18"/>
              </w:rPr>
              <w:t>-</w:t>
            </w:r>
          </w:p>
        </w:tc>
        <w:tc>
          <w:tcPr>
            <w:tcW w:w="1146" w:type="dxa"/>
            <w:tcBorders>
              <w:top w:val="nil"/>
              <w:left w:val="nil"/>
              <w:bottom w:val="single" w:sz="4" w:space="0" w:color="auto"/>
              <w:right w:val="single" w:sz="4" w:space="0" w:color="auto"/>
            </w:tcBorders>
            <w:shd w:val="clear" w:color="auto" w:fill="auto"/>
            <w:vAlign w:val="center"/>
            <w:hideMark/>
          </w:tcPr>
          <w:p w14:paraId="790A7EF0" w14:textId="77777777" w:rsidR="007C36C7" w:rsidRPr="00A70B64" w:rsidRDefault="007C36C7" w:rsidP="00B713E1">
            <w:pPr>
              <w:jc w:val="right"/>
              <w:rPr>
                <w:rFonts w:cs="Arial"/>
                <w:color w:val="000000"/>
                <w:sz w:val="18"/>
                <w:szCs w:val="18"/>
              </w:rPr>
            </w:pPr>
            <w:r>
              <w:rPr>
                <w:rFonts w:cs="Arial"/>
                <w:color w:val="000000"/>
                <w:sz w:val="18"/>
                <w:szCs w:val="18"/>
              </w:rPr>
              <w:t>-</w:t>
            </w:r>
          </w:p>
        </w:tc>
      </w:tr>
      <w:tr w:rsidR="007C36C7" w:rsidRPr="00A70B64" w14:paraId="6DA0F89E" w14:textId="77777777" w:rsidTr="00D76789">
        <w:trPr>
          <w:trHeight w:val="305"/>
        </w:trPr>
        <w:tc>
          <w:tcPr>
            <w:tcW w:w="3949" w:type="dxa"/>
            <w:tcBorders>
              <w:top w:val="nil"/>
              <w:left w:val="single" w:sz="4" w:space="0" w:color="auto"/>
              <w:bottom w:val="nil"/>
              <w:right w:val="nil"/>
            </w:tcBorders>
            <w:shd w:val="clear" w:color="auto" w:fill="auto"/>
            <w:vAlign w:val="center"/>
            <w:hideMark/>
          </w:tcPr>
          <w:p w14:paraId="09908590" w14:textId="77777777" w:rsidR="007C36C7" w:rsidRPr="00A70B64" w:rsidRDefault="007C36C7" w:rsidP="00B713E1">
            <w:pPr>
              <w:rPr>
                <w:rFonts w:cs="Arial"/>
                <w:color w:val="000000"/>
                <w:sz w:val="18"/>
                <w:szCs w:val="18"/>
              </w:rPr>
            </w:pPr>
            <w:r>
              <w:rPr>
                <w:rFonts w:cs="Arial"/>
                <w:color w:val="000000"/>
                <w:sz w:val="18"/>
                <w:szCs w:val="18"/>
              </w:rPr>
              <w:t> </w:t>
            </w:r>
          </w:p>
        </w:tc>
        <w:tc>
          <w:tcPr>
            <w:tcW w:w="1146" w:type="dxa"/>
            <w:tcBorders>
              <w:top w:val="nil"/>
              <w:left w:val="nil"/>
              <w:bottom w:val="nil"/>
              <w:right w:val="nil"/>
            </w:tcBorders>
            <w:shd w:val="clear" w:color="000000" w:fill="F2F2F2"/>
            <w:vAlign w:val="center"/>
            <w:hideMark/>
          </w:tcPr>
          <w:p w14:paraId="0860A082" w14:textId="77777777" w:rsidR="007C36C7" w:rsidRPr="00A70B64" w:rsidRDefault="007C36C7" w:rsidP="00B713E1">
            <w:pPr>
              <w:jc w:val="right"/>
              <w:rPr>
                <w:rFonts w:cs="Arial"/>
                <w:color w:val="000000"/>
                <w:sz w:val="18"/>
                <w:szCs w:val="18"/>
              </w:rPr>
            </w:pPr>
            <w:r>
              <w:rPr>
                <w:rFonts w:cs="Arial"/>
                <w:color w:val="000000"/>
                <w:sz w:val="18"/>
                <w:szCs w:val="18"/>
              </w:rPr>
              <w:t>424</w:t>
            </w:r>
          </w:p>
        </w:tc>
        <w:tc>
          <w:tcPr>
            <w:tcW w:w="1146" w:type="dxa"/>
            <w:tcBorders>
              <w:top w:val="nil"/>
              <w:left w:val="nil"/>
              <w:bottom w:val="nil"/>
              <w:right w:val="nil"/>
            </w:tcBorders>
            <w:shd w:val="clear" w:color="auto" w:fill="auto"/>
            <w:vAlign w:val="center"/>
            <w:hideMark/>
          </w:tcPr>
          <w:p w14:paraId="7DFA61BB" w14:textId="77777777" w:rsidR="007C36C7" w:rsidRPr="00A70B64" w:rsidRDefault="007C36C7" w:rsidP="00B713E1">
            <w:pPr>
              <w:jc w:val="right"/>
              <w:rPr>
                <w:rFonts w:cs="Arial"/>
                <w:color w:val="000000"/>
                <w:sz w:val="18"/>
                <w:szCs w:val="18"/>
              </w:rPr>
            </w:pPr>
            <w:r>
              <w:rPr>
                <w:rFonts w:cs="Arial"/>
                <w:color w:val="000000"/>
                <w:sz w:val="18"/>
                <w:szCs w:val="18"/>
              </w:rPr>
              <w:t>425</w:t>
            </w:r>
          </w:p>
        </w:tc>
        <w:tc>
          <w:tcPr>
            <w:tcW w:w="1146" w:type="dxa"/>
            <w:tcBorders>
              <w:top w:val="nil"/>
              <w:left w:val="nil"/>
              <w:bottom w:val="nil"/>
              <w:right w:val="nil"/>
            </w:tcBorders>
            <w:shd w:val="clear" w:color="000000" w:fill="F2F2F2"/>
            <w:vAlign w:val="center"/>
            <w:hideMark/>
          </w:tcPr>
          <w:p w14:paraId="09844038" w14:textId="77777777" w:rsidR="007C36C7" w:rsidRPr="00A70B64" w:rsidRDefault="007C36C7" w:rsidP="00B713E1">
            <w:pPr>
              <w:jc w:val="right"/>
              <w:rPr>
                <w:rFonts w:cs="Arial"/>
                <w:color w:val="000000"/>
                <w:sz w:val="18"/>
                <w:szCs w:val="18"/>
              </w:rPr>
            </w:pPr>
            <w:r>
              <w:rPr>
                <w:rFonts w:cs="Arial"/>
                <w:color w:val="000000"/>
                <w:sz w:val="18"/>
                <w:szCs w:val="18"/>
              </w:rPr>
              <w:t>421</w:t>
            </w:r>
          </w:p>
        </w:tc>
        <w:tc>
          <w:tcPr>
            <w:tcW w:w="1146" w:type="dxa"/>
            <w:tcBorders>
              <w:top w:val="nil"/>
              <w:left w:val="nil"/>
              <w:bottom w:val="nil"/>
              <w:right w:val="single" w:sz="4" w:space="0" w:color="auto"/>
            </w:tcBorders>
            <w:shd w:val="clear" w:color="auto" w:fill="auto"/>
            <w:vAlign w:val="center"/>
            <w:hideMark/>
          </w:tcPr>
          <w:p w14:paraId="31A04C6E" w14:textId="77777777" w:rsidR="007C36C7" w:rsidRPr="00A70B64" w:rsidRDefault="007C36C7" w:rsidP="00B713E1">
            <w:pPr>
              <w:jc w:val="right"/>
              <w:rPr>
                <w:rFonts w:cs="Arial"/>
                <w:color w:val="000000"/>
                <w:sz w:val="18"/>
                <w:szCs w:val="18"/>
              </w:rPr>
            </w:pPr>
            <w:r>
              <w:rPr>
                <w:rFonts w:cs="Arial"/>
                <w:color w:val="000000"/>
                <w:sz w:val="18"/>
                <w:szCs w:val="18"/>
              </w:rPr>
              <w:t>424</w:t>
            </w:r>
          </w:p>
        </w:tc>
      </w:tr>
      <w:tr w:rsidR="007C36C7" w:rsidRPr="00A70B64" w14:paraId="67835AB0" w14:textId="77777777" w:rsidTr="00D76789">
        <w:trPr>
          <w:trHeight w:val="305"/>
        </w:trPr>
        <w:tc>
          <w:tcPr>
            <w:tcW w:w="3949" w:type="dxa"/>
            <w:tcBorders>
              <w:top w:val="single" w:sz="4" w:space="0" w:color="auto"/>
              <w:left w:val="single" w:sz="4" w:space="0" w:color="auto"/>
              <w:bottom w:val="single" w:sz="4" w:space="0" w:color="auto"/>
              <w:right w:val="nil"/>
            </w:tcBorders>
            <w:shd w:val="clear" w:color="000000" w:fill="BFBFBF"/>
            <w:vAlign w:val="center"/>
            <w:hideMark/>
          </w:tcPr>
          <w:p w14:paraId="536EAB60" w14:textId="77777777" w:rsidR="007C36C7" w:rsidRPr="00A70B64" w:rsidRDefault="007C36C7" w:rsidP="00B713E1">
            <w:pPr>
              <w:rPr>
                <w:rFonts w:cs="Arial"/>
                <w:b/>
                <w:bCs/>
                <w:color w:val="000000"/>
                <w:sz w:val="18"/>
                <w:szCs w:val="18"/>
              </w:rPr>
            </w:pPr>
            <w:r>
              <w:rPr>
                <w:rFonts w:cs="Arial"/>
                <w:b/>
                <w:bCs/>
                <w:color w:val="000000"/>
                <w:sz w:val="18"/>
                <w:szCs w:val="18"/>
              </w:rPr>
              <w:t>Total administration expenses</w:t>
            </w:r>
          </w:p>
        </w:tc>
        <w:tc>
          <w:tcPr>
            <w:tcW w:w="1146" w:type="dxa"/>
            <w:tcBorders>
              <w:top w:val="single" w:sz="4" w:space="0" w:color="auto"/>
              <w:left w:val="nil"/>
              <w:bottom w:val="single" w:sz="4" w:space="0" w:color="auto"/>
              <w:right w:val="nil"/>
            </w:tcBorders>
            <w:shd w:val="clear" w:color="000000" w:fill="BFBFBF"/>
            <w:vAlign w:val="center"/>
            <w:hideMark/>
          </w:tcPr>
          <w:p w14:paraId="57B163F4" w14:textId="77777777" w:rsidR="007C36C7" w:rsidRPr="00A70B64" w:rsidRDefault="007C36C7" w:rsidP="00B713E1">
            <w:pPr>
              <w:jc w:val="right"/>
              <w:rPr>
                <w:rFonts w:cs="Arial"/>
                <w:b/>
                <w:bCs/>
                <w:color w:val="000000"/>
                <w:sz w:val="18"/>
                <w:szCs w:val="18"/>
              </w:rPr>
            </w:pPr>
            <w:r>
              <w:rPr>
                <w:rFonts w:cs="Arial"/>
                <w:b/>
                <w:bCs/>
                <w:color w:val="000000"/>
                <w:sz w:val="18"/>
                <w:szCs w:val="18"/>
              </w:rPr>
              <w:t>9,430</w:t>
            </w:r>
          </w:p>
        </w:tc>
        <w:tc>
          <w:tcPr>
            <w:tcW w:w="1146" w:type="dxa"/>
            <w:tcBorders>
              <w:top w:val="single" w:sz="4" w:space="0" w:color="auto"/>
              <w:left w:val="nil"/>
              <w:bottom w:val="single" w:sz="4" w:space="0" w:color="auto"/>
              <w:right w:val="nil"/>
            </w:tcBorders>
            <w:shd w:val="clear" w:color="000000" w:fill="BFBFBF"/>
            <w:vAlign w:val="center"/>
            <w:hideMark/>
          </w:tcPr>
          <w:p w14:paraId="4B547EED" w14:textId="77777777" w:rsidR="007C36C7" w:rsidRPr="00A70B64" w:rsidRDefault="007C36C7" w:rsidP="00B713E1">
            <w:pPr>
              <w:jc w:val="right"/>
              <w:rPr>
                <w:rFonts w:cs="Arial"/>
                <w:b/>
                <w:bCs/>
                <w:color w:val="000000"/>
                <w:sz w:val="18"/>
                <w:szCs w:val="18"/>
              </w:rPr>
            </w:pPr>
            <w:r>
              <w:rPr>
                <w:rFonts w:cs="Arial"/>
                <w:b/>
                <w:bCs/>
                <w:color w:val="000000"/>
                <w:sz w:val="18"/>
                <w:szCs w:val="18"/>
              </w:rPr>
              <w:t>9,991</w:t>
            </w:r>
          </w:p>
        </w:tc>
        <w:tc>
          <w:tcPr>
            <w:tcW w:w="1146" w:type="dxa"/>
            <w:tcBorders>
              <w:top w:val="single" w:sz="4" w:space="0" w:color="auto"/>
              <w:left w:val="nil"/>
              <w:bottom w:val="single" w:sz="4" w:space="0" w:color="auto"/>
              <w:right w:val="nil"/>
            </w:tcBorders>
            <w:shd w:val="clear" w:color="000000" w:fill="BFBFBF"/>
            <w:vAlign w:val="center"/>
            <w:hideMark/>
          </w:tcPr>
          <w:p w14:paraId="03962A89" w14:textId="77777777" w:rsidR="007C36C7" w:rsidRPr="00A70B64" w:rsidRDefault="007C36C7" w:rsidP="00B713E1">
            <w:pPr>
              <w:jc w:val="right"/>
              <w:rPr>
                <w:rFonts w:cs="Arial"/>
                <w:b/>
                <w:bCs/>
                <w:color w:val="000000"/>
                <w:sz w:val="18"/>
                <w:szCs w:val="18"/>
              </w:rPr>
            </w:pPr>
            <w:r>
              <w:rPr>
                <w:rFonts w:cs="Arial"/>
                <w:b/>
                <w:bCs/>
                <w:color w:val="000000"/>
                <w:sz w:val="18"/>
                <w:szCs w:val="18"/>
              </w:rPr>
              <w:t>7,167</w:t>
            </w:r>
          </w:p>
        </w:tc>
        <w:tc>
          <w:tcPr>
            <w:tcW w:w="1146" w:type="dxa"/>
            <w:tcBorders>
              <w:top w:val="single" w:sz="4" w:space="0" w:color="auto"/>
              <w:left w:val="nil"/>
              <w:bottom w:val="single" w:sz="4" w:space="0" w:color="auto"/>
              <w:right w:val="single" w:sz="4" w:space="0" w:color="auto"/>
            </w:tcBorders>
            <w:shd w:val="clear" w:color="000000" w:fill="BFBFBF"/>
            <w:vAlign w:val="center"/>
            <w:hideMark/>
          </w:tcPr>
          <w:p w14:paraId="32EA747B" w14:textId="77777777" w:rsidR="007C36C7" w:rsidRPr="00A70B64" w:rsidRDefault="007C36C7" w:rsidP="00B713E1">
            <w:pPr>
              <w:jc w:val="right"/>
              <w:rPr>
                <w:rFonts w:cs="Arial"/>
                <w:b/>
                <w:bCs/>
                <w:color w:val="000000"/>
                <w:sz w:val="18"/>
                <w:szCs w:val="18"/>
              </w:rPr>
            </w:pPr>
            <w:r>
              <w:rPr>
                <w:rFonts w:cs="Arial"/>
                <w:b/>
                <w:bCs/>
                <w:color w:val="000000"/>
                <w:sz w:val="18"/>
                <w:szCs w:val="18"/>
              </w:rPr>
              <w:t>7,932</w:t>
            </w:r>
          </w:p>
        </w:tc>
      </w:tr>
    </w:tbl>
    <w:p w14:paraId="353B0122" w14:textId="77777777" w:rsidR="007C36C7" w:rsidRDefault="007C36C7" w:rsidP="00D419B5">
      <w:pPr>
        <w:pStyle w:val="Header"/>
        <w:tabs>
          <w:tab w:val="clear" w:pos="4513"/>
          <w:tab w:val="clear" w:pos="9026"/>
        </w:tabs>
        <w:spacing w:before="120" w:after="120"/>
        <w:rPr>
          <w:b w:val="0"/>
          <w:sz w:val="18"/>
          <w:szCs w:val="18"/>
        </w:rPr>
      </w:pPr>
    </w:p>
    <w:p w14:paraId="33A73E1C" w14:textId="77777777" w:rsidR="007C36C7" w:rsidRPr="00324347" w:rsidRDefault="007C36C7" w:rsidP="00D419B5">
      <w:pPr>
        <w:pStyle w:val="Header"/>
        <w:tabs>
          <w:tab w:val="clear" w:pos="4513"/>
          <w:tab w:val="clear" w:pos="9026"/>
        </w:tabs>
        <w:spacing w:before="120" w:after="120"/>
        <w:rPr>
          <w:b w:val="0"/>
          <w:sz w:val="18"/>
          <w:szCs w:val="18"/>
        </w:rPr>
      </w:pPr>
      <w:r w:rsidRPr="00324347">
        <w:rPr>
          <w:b w:val="0"/>
          <w:sz w:val="18"/>
          <w:szCs w:val="18"/>
        </w:rPr>
        <w:t>*Total audit fees paid to Queensland Audit Office for the Society relating to the 2023-24 financial year are estimated to be $119,720 (2022-23: $117,000) and for the Group are estimated to be $170,320 (2022-23 : $266,000). There are no non-audit services included in this amount.</w:t>
      </w:r>
      <w:bookmarkStart w:id="7" w:name="_Hlk164062102"/>
    </w:p>
    <w:p w14:paraId="320679F6" w14:textId="77777777" w:rsidR="007C36C7" w:rsidRPr="000310F3" w:rsidRDefault="007C36C7" w:rsidP="00D419B5">
      <w:pPr>
        <w:rPr>
          <w:sz w:val="18"/>
        </w:rPr>
      </w:pPr>
      <w:r w:rsidRPr="00324347">
        <w:rPr>
          <w:sz w:val="18"/>
        </w:rPr>
        <w:t xml:space="preserve">#PricewaterhouseCoopers (PwC) Singapore performs audit and taxation services for Lexon while PricewaterhouseCoopers Brisbane provides taxation services to the Group. Audit fees payable to PwC Singapore relating to the 2023-24 financial year are estimated to be $159,708 (2022-23: $110,906).  Taxation fees paid to PwC Brisbane are disclosed in the professional and consulting fee line above and in the 2023-24 financial year amount to $45,109 (2022-23: $38,252). </w:t>
      </w:r>
    </w:p>
    <w:p w14:paraId="3D819847" w14:textId="77777777" w:rsidR="007C36C7" w:rsidRDefault="007C36C7">
      <w:pPr>
        <w:rPr>
          <w:b/>
          <w:sz w:val="24"/>
          <w:szCs w:val="24"/>
        </w:rPr>
      </w:pPr>
      <w:r>
        <w:rPr>
          <w:sz w:val="24"/>
          <w:szCs w:val="24"/>
        </w:rPr>
        <w:br w:type="page"/>
      </w:r>
    </w:p>
    <w:p w14:paraId="2FBBA154" w14:textId="77777777" w:rsidR="007C36C7" w:rsidRDefault="007C36C7" w:rsidP="00B52B35">
      <w:pPr>
        <w:pStyle w:val="Heading2"/>
      </w:pPr>
      <w:bookmarkStart w:id="8" w:name="_Hlk140674692"/>
      <w:bookmarkEnd w:id="7"/>
      <w:r w:rsidRPr="00E7266D">
        <w:lastRenderedPageBreak/>
        <w:t>B2-3</w:t>
      </w:r>
      <w:r w:rsidRPr="00E7266D">
        <w:tab/>
        <w:t>EMPLOYEE EXPENSES</w:t>
      </w:r>
    </w:p>
    <w:tbl>
      <w:tblPr>
        <w:tblW w:w="8600" w:type="dxa"/>
        <w:tblLook w:val="04A0" w:firstRow="1" w:lastRow="0" w:firstColumn="1" w:lastColumn="0" w:noHBand="0" w:noVBand="1"/>
      </w:tblPr>
      <w:tblGrid>
        <w:gridCol w:w="3960"/>
        <w:gridCol w:w="1160"/>
        <w:gridCol w:w="1160"/>
        <w:gridCol w:w="1160"/>
        <w:gridCol w:w="1160"/>
      </w:tblGrid>
      <w:tr w:rsidR="007C36C7" w:rsidRPr="004160A0" w14:paraId="4FA3C8F5" w14:textId="77777777" w:rsidTr="004160A0">
        <w:trPr>
          <w:trHeight w:val="300"/>
        </w:trPr>
        <w:tc>
          <w:tcPr>
            <w:tcW w:w="3960" w:type="dxa"/>
            <w:tcBorders>
              <w:top w:val="single" w:sz="4" w:space="0" w:color="auto"/>
              <w:left w:val="single" w:sz="4" w:space="0" w:color="auto"/>
              <w:bottom w:val="nil"/>
              <w:right w:val="nil"/>
            </w:tcBorders>
            <w:shd w:val="clear" w:color="000000" w:fill="BFBFBF"/>
            <w:vAlign w:val="center"/>
            <w:hideMark/>
          </w:tcPr>
          <w:bookmarkEnd w:id="8"/>
          <w:p w14:paraId="4C28DC92" w14:textId="77777777" w:rsidR="007C36C7" w:rsidRPr="004160A0" w:rsidRDefault="007C36C7" w:rsidP="004160A0">
            <w:pPr>
              <w:rPr>
                <w:rFonts w:cs="Arial"/>
                <w:color w:val="000000"/>
                <w:sz w:val="18"/>
                <w:szCs w:val="18"/>
              </w:rPr>
            </w:pPr>
            <w:r w:rsidRPr="004160A0">
              <w:rPr>
                <w:rFonts w:cs="Arial"/>
                <w:color w:val="000000"/>
                <w:sz w:val="18"/>
                <w:szCs w:val="18"/>
              </w:rPr>
              <w:t> </w:t>
            </w:r>
          </w:p>
        </w:tc>
        <w:tc>
          <w:tcPr>
            <w:tcW w:w="2320" w:type="dxa"/>
            <w:gridSpan w:val="2"/>
            <w:tcBorders>
              <w:top w:val="single" w:sz="4" w:space="0" w:color="auto"/>
              <w:left w:val="nil"/>
              <w:bottom w:val="nil"/>
              <w:right w:val="nil"/>
            </w:tcBorders>
            <w:shd w:val="clear" w:color="000000" w:fill="BFBFBF"/>
            <w:vAlign w:val="center"/>
            <w:hideMark/>
          </w:tcPr>
          <w:p w14:paraId="56A2AAB3" w14:textId="77777777" w:rsidR="007C36C7" w:rsidRPr="004160A0" w:rsidRDefault="007C36C7" w:rsidP="004160A0">
            <w:pPr>
              <w:jc w:val="center"/>
              <w:rPr>
                <w:rFonts w:cs="Arial"/>
                <w:b/>
                <w:bCs/>
                <w:color w:val="000000"/>
                <w:sz w:val="18"/>
                <w:szCs w:val="18"/>
              </w:rPr>
            </w:pPr>
            <w:r w:rsidRPr="004160A0">
              <w:rPr>
                <w:rFonts w:cs="Arial"/>
                <w:b/>
                <w:bCs/>
                <w:color w:val="000000"/>
                <w:sz w:val="18"/>
                <w:szCs w:val="18"/>
              </w:rPr>
              <w:t>Consolidated</w:t>
            </w:r>
          </w:p>
        </w:tc>
        <w:tc>
          <w:tcPr>
            <w:tcW w:w="2320" w:type="dxa"/>
            <w:gridSpan w:val="2"/>
            <w:tcBorders>
              <w:top w:val="single" w:sz="4" w:space="0" w:color="auto"/>
              <w:left w:val="nil"/>
              <w:bottom w:val="nil"/>
              <w:right w:val="single" w:sz="4" w:space="0" w:color="000000"/>
            </w:tcBorders>
            <w:shd w:val="clear" w:color="000000" w:fill="BFBFBF"/>
            <w:vAlign w:val="center"/>
            <w:hideMark/>
          </w:tcPr>
          <w:p w14:paraId="397B70D1" w14:textId="77777777" w:rsidR="007C36C7" w:rsidRPr="004160A0" w:rsidRDefault="007C36C7" w:rsidP="004160A0">
            <w:pPr>
              <w:jc w:val="center"/>
              <w:rPr>
                <w:rFonts w:cs="Arial"/>
                <w:b/>
                <w:bCs/>
                <w:color w:val="000000"/>
                <w:sz w:val="18"/>
                <w:szCs w:val="18"/>
              </w:rPr>
            </w:pPr>
            <w:r w:rsidRPr="004160A0">
              <w:rPr>
                <w:rFonts w:cs="Arial"/>
                <w:b/>
                <w:bCs/>
                <w:color w:val="000000"/>
                <w:sz w:val="18"/>
                <w:szCs w:val="18"/>
              </w:rPr>
              <w:t>Parent</w:t>
            </w:r>
          </w:p>
        </w:tc>
      </w:tr>
      <w:tr w:rsidR="007C36C7" w:rsidRPr="004160A0" w14:paraId="4853AFC9" w14:textId="77777777" w:rsidTr="004160A0">
        <w:trPr>
          <w:trHeight w:val="288"/>
        </w:trPr>
        <w:tc>
          <w:tcPr>
            <w:tcW w:w="3960" w:type="dxa"/>
            <w:vMerge w:val="restart"/>
            <w:tcBorders>
              <w:top w:val="nil"/>
              <w:left w:val="single" w:sz="4" w:space="0" w:color="auto"/>
              <w:bottom w:val="single" w:sz="4" w:space="0" w:color="000000"/>
              <w:right w:val="nil"/>
            </w:tcBorders>
            <w:shd w:val="clear" w:color="000000" w:fill="BFBFBF"/>
            <w:vAlign w:val="center"/>
            <w:hideMark/>
          </w:tcPr>
          <w:p w14:paraId="59614056" w14:textId="77777777" w:rsidR="007C36C7" w:rsidRPr="004160A0" w:rsidRDefault="007C36C7" w:rsidP="004160A0">
            <w:pPr>
              <w:rPr>
                <w:rFonts w:cs="Arial"/>
                <w:color w:val="000000"/>
                <w:sz w:val="18"/>
                <w:szCs w:val="18"/>
              </w:rPr>
            </w:pPr>
            <w:r w:rsidRPr="004160A0">
              <w:rPr>
                <w:rFonts w:cs="Arial"/>
                <w:color w:val="000000"/>
                <w:sz w:val="18"/>
                <w:szCs w:val="18"/>
              </w:rPr>
              <w:t> </w:t>
            </w:r>
          </w:p>
        </w:tc>
        <w:tc>
          <w:tcPr>
            <w:tcW w:w="1160" w:type="dxa"/>
            <w:tcBorders>
              <w:top w:val="nil"/>
              <w:left w:val="nil"/>
              <w:bottom w:val="nil"/>
              <w:right w:val="nil"/>
            </w:tcBorders>
            <w:shd w:val="clear" w:color="000000" w:fill="BFBFBF"/>
            <w:vAlign w:val="center"/>
            <w:hideMark/>
          </w:tcPr>
          <w:p w14:paraId="02EDFB36" w14:textId="77777777" w:rsidR="007C36C7" w:rsidRPr="004160A0" w:rsidRDefault="007C36C7" w:rsidP="004160A0">
            <w:pPr>
              <w:jc w:val="right"/>
              <w:rPr>
                <w:rFonts w:cs="Arial"/>
                <w:b/>
                <w:bCs/>
                <w:color w:val="000000"/>
                <w:sz w:val="18"/>
                <w:szCs w:val="18"/>
              </w:rPr>
            </w:pPr>
            <w:r w:rsidRPr="004160A0">
              <w:rPr>
                <w:rFonts w:cs="Arial"/>
                <w:b/>
                <w:bCs/>
                <w:color w:val="000000"/>
                <w:sz w:val="18"/>
                <w:szCs w:val="18"/>
              </w:rPr>
              <w:t>2024</w:t>
            </w:r>
          </w:p>
        </w:tc>
        <w:tc>
          <w:tcPr>
            <w:tcW w:w="1160" w:type="dxa"/>
            <w:tcBorders>
              <w:top w:val="nil"/>
              <w:left w:val="nil"/>
              <w:bottom w:val="nil"/>
              <w:right w:val="nil"/>
            </w:tcBorders>
            <w:shd w:val="clear" w:color="000000" w:fill="BFBFBF"/>
            <w:vAlign w:val="center"/>
            <w:hideMark/>
          </w:tcPr>
          <w:p w14:paraId="7ECB0388" w14:textId="77777777" w:rsidR="007C36C7" w:rsidRPr="004160A0" w:rsidRDefault="007C36C7" w:rsidP="004160A0">
            <w:pPr>
              <w:jc w:val="right"/>
              <w:rPr>
                <w:rFonts w:cs="Arial"/>
                <w:b/>
                <w:bCs/>
                <w:color w:val="000000"/>
                <w:sz w:val="18"/>
                <w:szCs w:val="18"/>
              </w:rPr>
            </w:pPr>
            <w:r w:rsidRPr="004160A0">
              <w:rPr>
                <w:rFonts w:cs="Arial"/>
                <w:b/>
                <w:bCs/>
                <w:color w:val="000000"/>
                <w:sz w:val="18"/>
                <w:szCs w:val="18"/>
              </w:rPr>
              <w:t>2023</w:t>
            </w:r>
          </w:p>
        </w:tc>
        <w:tc>
          <w:tcPr>
            <w:tcW w:w="1160" w:type="dxa"/>
            <w:tcBorders>
              <w:top w:val="nil"/>
              <w:left w:val="nil"/>
              <w:bottom w:val="nil"/>
              <w:right w:val="nil"/>
            </w:tcBorders>
            <w:shd w:val="clear" w:color="000000" w:fill="BFBFBF"/>
            <w:vAlign w:val="center"/>
            <w:hideMark/>
          </w:tcPr>
          <w:p w14:paraId="4D536C19" w14:textId="77777777" w:rsidR="007C36C7" w:rsidRPr="004160A0" w:rsidRDefault="007C36C7" w:rsidP="004160A0">
            <w:pPr>
              <w:jc w:val="right"/>
              <w:rPr>
                <w:rFonts w:cs="Arial"/>
                <w:b/>
                <w:bCs/>
                <w:color w:val="000000"/>
                <w:sz w:val="18"/>
                <w:szCs w:val="18"/>
              </w:rPr>
            </w:pPr>
            <w:r w:rsidRPr="004160A0">
              <w:rPr>
                <w:rFonts w:cs="Arial"/>
                <w:b/>
                <w:bCs/>
                <w:color w:val="000000"/>
                <w:sz w:val="18"/>
                <w:szCs w:val="18"/>
              </w:rPr>
              <w:t>2024</w:t>
            </w:r>
          </w:p>
        </w:tc>
        <w:tc>
          <w:tcPr>
            <w:tcW w:w="1160" w:type="dxa"/>
            <w:tcBorders>
              <w:top w:val="nil"/>
              <w:left w:val="nil"/>
              <w:bottom w:val="nil"/>
              <w:right w:val="single" w:sz="4" w:space="0" w:color="auto"/>
            </w:tcBorders>
            <w:shd w:val="clear" w:color="000000" w:fill="BFBFBF"/>
            <w:vAlign w:val="center"/>
            <w:hideMark/>
          </w:tcPr>
          <w:p w14:paraId="1466D706" w14:textId="77777777" w:rsidR="007C36C7" w:rsidRPr="004160A0" w:rsidRDefault="007C36C7" w:rsidP="004160A0">
            <w:pPr>
              <w:jc w:val="right"/>
              <w:rPr>
                <w:rFonts w:cs="Arial"/>
                <w:b/>
                <w:bCs/>
                <w:color w:val="000000"/>
                <w:sz w:val="18"/>
                <w:szCs w:val="18"/>
              </w:rPr>
            </w:pPr>
            <w:r w:rsidRPr="004160A0">
              <w:rPr>
                <w:rFonts w:cs="Arial"/>
                <w:b/>
                <w:bCs/>
                <w:color w:val="000000"/>
                <w:sz w:val="18"/>
                <w:szCs w:val="18"/>
              </w:rPr>
              <w:t>2023</w:t>
            </w:r>
          </w:p>
        </w:tc>
      </w:tr>
      <w:tr w:rsidR="007C36C7" w:rsidRPr="004160A0" w14:paraId="2811CC81" w14:textId="77777777" w:rsidTr="004160A0">
        <w:trPr>
          <w:trHeight w:val="288"/>
        </w:trPr>
        <w:tc>
          <w:tcPr>
            <w:tcW w:w="3960" w:type="dxa"/>
            <w:vMerge/>
            <w:tcBorders>
              <w:top w:val="nil"/>
              <w:left w:val="single" w:sz="4" w:space="0" w:color="auto"/>
              <w:bottom w:val="single" w:sz="4" w:space="0" w:color="000000"/>
              <w:right w:val="nil"/>
            </w:tcBorders>
            <w:vAlign w:val="center"/>
            <w:hideMark/>
          </w:tcPr>
          <w:p w14:paraId="4D8B8B1C" w14:textId="77777777" w:rsidR="007C36C7" w:rsidRPr="004160A0" w:rsidRDefault="007C36C7" w:rsidP="004160A0">
            <w:pPr>
              <w:rPr>
                <w:rFonts w:cs="Arial"/>
                <w:color w:val="000000"/>
                <w:sz w:val="18"/>
                <w:szCs w:val="18"/>
              </w:rPr>
            </w:pPr>
          </w:p>
        </w:tc>
        <w:tc>
          <w:tcPr>
            <w:tcW w:w="1160" w:type="dxa"/>
            <w:tcBorders>
              <w:top w:val="nil"/>
              <w:left w:val="nil"/>
              <w:bottom w:val="single" w:sz="4" w:space="0" w:color="auto"/>
              <w:right w:val="nil"/>
            </w:tcBorders>
            <w:shd w:val="clear" w:color="000000" w:fill="BFBFBF"/>
            <w:vAlign w:val="center"/>
            <w:hideMark/>
          </w:tcPr>
          <w:p w14:paraId="7D6489E2" w14:textId="77777777" w:rsidR="007C36C7" w:rsidRPr="004160A0" w:rsidRDefault="007C36C7" w:rsidP="004160A0">
            <w:pPr>
              <w:jc w:val="right"/>
              <w:rPr>
                <w:rFonts w:cs="Arial"/>
                <w:b/>
                <w:bCs/>
                <w:color w:val="000000"/>
                <w:sz w:val="18"/>
                <w:szCs w:val="18"/>
              </w:rPr>
            </w:pPr>
            <w:r w:rsidRPr="004160A0">
              <w:rPr>
                <w:rFonts w:cs="Arial"/>
                <w:b/>
                <w:bCs/>
                <w:color w:val="000000"/>
                <w:sz w:val="18"/>
                <w:szCs w:val="18"/>
              </w:rPr>
              <w:t>$’000</w:t>
            </w:r>
          </w:p>
        </w:tc>
        <w:tc>
          <w:tcPr>
            <w:tcW w:w="1160" w:type="dxa"/>
            <w:tcBorders>
              <w:top w:val="nil"/>
              <w:left w:val="nil"/>
              <w:bottom w:val="single" w:sz="4" w:space="0" w:color="auto"/>
              <w:right w:val="nil"/>
            </w:tcBorders>
            <w:shd w:val="clear" w:color="000000" w:fill="BFBFBF"/>
            <w:vAlign w:val="center"/>
            <w:hideMark/>
          </w:tcPr>
          <w:p w14:paraId="150AA5B4" w14:textId="77777777" w:rsidR="007C36C7" w:rsidRPr="004160A0" w:rsidRDefault="007C36C7" w:rsidP="004160A0">
            <w:pPr>
              <w:jc w:val="right"/>
              <w:rPr>
                <w:rFonts w:cs="Arial"/>
                <w:b/>
                <w:bCs/>
                <w:color w:val="000000"/>
                <w:sz w:val="18"/>
                <w:szCs w:val="18"/>
              </w:rPr>
            </w:pPr>
            <w:r w:rsidRPr="004160A0">
              <w:rPr>
                <w:rFonts w:cs="Arial"/>
                <w:b/>
                <w:bCs/>
                <w:color w:val="000000"/>
                <w:sz w:val="18"/>
                <w:szCs w:val="18"/>
              </w:rPr>
              <w:t>$’000</w:t>
            </w:r>
          </w:p>
        </w:tc>
        <w:tc>
          <w:tcPr>
            <w:tcW w:w="1160" w:type="dxa"/>
            <w:tcBorders>
              <w:top w:val="nil"/>
              <w:left w:val="nil"/>
              <w:bottom w:val="single" w:sz="4" w:space="0" w:color="auto"/>
              <w:right w:val="nil"/>
            </w:tcBorders>
            <w:shd w:val="clear" w:color="000000" w:fill="BFBFBF"/>
            <w:vAlign w:val="center"/>
            <w:hideMark/>
          </w:tcPr>
          <w:p w14:paraId="5483B4F1" w14:textId="77777777" w:rsidR="007C36C7" w:rsidRPr="004160A0" w:rsidRDefault="007C36C7" w:rsidP="004160A0">
            <w:pPr>
              <w:jc w:val="right"/>
              <w:rPr>
                <w:rFonts w:cs="Arial"/>
                <w:b/>
                <w:bCs/>
                <w:color w:val="000000"/>
                <w:sz w:val="18"/>
                <w:szCs w:val="18"/>
              </w:rPr>
            </w:pPr>
            <w:r w:rsidRPr="004160A0">
              <w:rPr>
                <w:rFonts w:cs="Arial"/>
                <w:b/>
                <w:bCs/>
                <w:color w:val="000000"/>
                <w:sz w:val="18"/>
                <w:szCs w:val="18"/>
              </w:rPr>
              <w:t>$’000</w:t>
            </w:r>
          </w:p>
        </w:tc>
        <w:tc>
          <w:tcPr>
            <w:tcW w:w="1160" w:type="dxa"/>
            <w:tcBorders>
              <w:top w:val="nil"/>
              <w:left w:val="nil"/>
              <w:bottom w:val="single" w:sz="4" w:space="0" w:color="auto"/>
              <w:right w:val="single" w:sz="4" w:space="0" w:color="auto"/>
            </w:tcBorders>
            <w:shd w:val="clear" w:color="000000" w:fill="BFBFBF"/>
            <w:vAlign w:val="center"/>
            <w:hideMark/>
          </w:tcPr>
          <w:p w14:paraId="5BC1777D" w14:textId="77777777" w:rsidR="007C36C7" w:rsidRPr="004160A0" w:rsidRDefault="007C36C7" w:rsidP="004160A0">
            <w:pPr>
              <w:jc w:val="right"/>
              <w:rPr>
                <w:rFonts w:cs="Arial"/>
                <w:b/>
                <w:bCs/>
                <w:color w:val="000000"/>
                <w:sz w:val="18"/>
                <w:szCs w:val="18"/>
              </w:rPr>
            </w:pPr>
            <w:r w:rsidRPr="004160A0">
              <w:rPr>
                <w:rFonts w:cs="Arial"/>
                <w:b/>
                <w:bCs/>
                <w:color w:val="000000"/>
                <w:sz w:val="18"/>
                <w:szCs w:val="18"/>
              </w:rPr>
              <w:t>$’000</w:t>
            </w:r>
          </w:p>
        </w:tc>
      </w:tr>
      <w:tr w:rsidR="007C36C7" w:rsidRPr="004160A0" w14:paraId="35F6D6C6" w14:textId="77777777" w:rsidTr="004160A0">
        <w:trPr>
          <w:trHeight w:val="288"/>
        </w:trPr>
        <w:tc>
          <w:tcPr>
            <w:tcW w:w="3960" w:type="dxa"/>
            <w:tcBorders>
              <w:top w:val="nil"/>
              <w:left w:val="single" w:sz="4" w:space="0" w:color="auto"/>
              <w:bottom w:val="nil"/>
              <w:right w:val="nil"/>
            </w:tcBorders>
            <w:shd w:val="clear" w:color="auto" w:fill="auto"/>
            <w:vAlign w:val="center"/>
            <w:hideMark/>
          </w:tcPr>
          <w:p w14:paraId="4DDF3F63" w14:textId="77777777" w:rsidR="007C36C7" w:rsidRPr="004160A0" w:rsidRDefault="007C36C7" w:rsidP="004160A0">
            <w:pPr>
              <w:rPr>
                <w:rFonts w:cs="Arial"/>
                <w:b/>
                <w:bCs/>
                <w:color w:val="000000"/>
                <w:sz w:val="18"/>
                <w:szCs w:val="18"/>
              </w:rPr>
            </w:pPr>
            <w:r w:rsidRPr="004160A0">
              <w:rPr>
                <w:rFonts w:cs="Arial"/>
                <w:b/>
                <w:bCs/>
                <w:color w:val="000000"/>
                <w:sz w:val="18"/>
                <w:szCs w:val="18"/>
              </w:rPr>
              <w:t>Employee benefits</w:t>
            </w:r>
          </w:p>
        </w:tc>
        <w:tc>
          <w:tcPr>
            <w:tcW w:w="1160" w:type="dxa"/>
            <w:tcBorders>
              <w:top w:val="nil"/>
              <w:left w:val="nil"/>
              <w:bottom w:val="nil"/>
              <w:right w:val="nil"/>
            </w:tcBorders>
            <w:shd w:val="clear" w:color="000000" w:fill="F2F2F2"/>
            <w:vAlign w:val="center"/>
            <w:hideMark/>
          </w:tcPr>
          <w:p w14:paraId="088FA098" w14:textId="77777777" w:rsidR="007C36C7" w:rsidRPr="004160A0" w:rsidRDefault="007C36C7" w:rsidP="004160A0">
            <w:pPr>
              <w:jc w:val="right"/>
              <w:rPr>
                <w:rFonts w:cs="Arial"/>
                <w:color w:val="000000"/>
                <w:sz w:val="18"/>
                <w:szCs w:val="18"/>
              </w:rPr>
            </w:pPr>
            <w:r w:rsidRPr="004160A0">
              <w:rPr>
                <w:rFonts w:cs="Arial"/>
                <w:color w:val="000000"/>
                <w:sz w:val="18"/>
                <w:szCs w:val="18"/>
              </w:rPr>
              <w:t> </w:t>
            </w:r>
          </w:p>
        </w:tc>
        <w:tc>
          <w:tcPr>
            <w:tcW w:w="1160" w:type="dxa"/>
            <w:tcBorders>
              <w:top w:val="nil"/>
              <w:left w:val="nil"/>
              <w:bottom w:val="nil"/>
              <w:right w:val="nil"/>
            </w:tcBorders>
            <w:shd w:val="clear" w:color="auto" w:fill="auto"/>
            <w:vAlign w:val="center"/>
            <w:hideMark/>
          </w:tcPr>
          <w:p w14:paraId="0910A2B7" w14:textId="77777777" w:rsidR="007C36C7" w:rsidRPr="004160A0" w:rsidRDefault="007C36C7" w:rsidP="004160A0">
            <w:pPr>
              <w:jc w:val="right"/>
              <w:rPr>
                <w:rFonts w:cs="Arial"/>
                <w:color w:val="000000"/>
                <w:sz w:val="18"/>
                <w:szCs w:val="18"/>
              </w:rPr>
            </w:pPr>
          </w:p>
        </w:tc>
        <w:tc>
          <w:tcPr>
            <w:tcW w:w="1160" w:type="dxa"/>
            <w:tcBorders>
              <w:top w:val="nil"/>
              <w:left w:val="nil"/>
              <w:bottom w:val="nil"/>
              <w:right w:val="nil"/>
            </w:tcBorders>
            <w:shd w:val="clear" w:color="000000" w:fill="F2F2F2"/>
            <w:vAlign w:val="center"/>
            <w:hideMark/>
          </w:tcPr>
          <w:p w14:paraId="5E3F027F" w14:textId="77777777" w:rsidR="007C36C7" w:rsidRPr="004160A0" w:rsidRDefault="007C36C7" w:rsidP="004160A0">
            <w:pPr>
              <w:jc w:val="right"/>
              <w:rPr>
                <w:rFonts w:cs="Arial"/>
                <w:color w:val="000000"/>
                <w:sz w:val="18"/>
                <w:szCs w:val="18"/>
              </w:rPr>
            </w:pPr>
            <w:r w:rsidRPr="004160A0">
              <w:rPr>
                <w:rFonts w:cs="Arial"/>
                <w:color w:val="000000"/>
                <w:sz w:val="18"/>
                <w:szCs w:val="18"/>
              </w:rPr>
              <w:t> </w:t>
            </w:r>
          </w:p>
        </w:tc>
        <w:tc>
          <w:tcPr>
            <w:tcW w:w="1160" w:type="dxa"/>
            <w:tcBorders>
              <w:top w:val="nil"/>
              <w:left w:val="nil"/>
              <w:bottom w:val="nil"/>
              <w:right w:val="single" w:sz="4" w:space="0" w:color="auto"/>
            </w:tcBorders>
            <w:shd w:val="clear" w:color="auto" w:fill="auto"/>
            <w:vAlign w:val="center"/>
            <w:hideMark/>
          </w:tcPr>
          <w:p w14:paraId="324FAEEF" w14:textId="77777777" w:rsidR="007C36C7" w:rsidRPr="004160A0" w:rsidRDefault="007C36C7" w:rsidP="004160A0">
            <w:pPr>
              <w:jc w:val="right"/>
              <w:rPr>
                <w:rFonts w:cs="Arial"/>
                <w:color w:val="000000"/>
                <w:sz w:val="18"/>
                <w:szCs w:val="18"/>
              </w:rPr>
            </w:pPr>
            <w:r w:rsidRPr="004160A0">
              <w:rPr>
                <w:rFonts w:cs="Arial"/>
                <w:color w:val="000000"/>
                <w:sz w:val="18"/>
                <w:szCs w:val="18"/>
              </w:rPr>
              <w:t> </w:t>
            </w:r>
          </w:p>
        </w:tc>
      </w:tr>
      <w:tr w:rsidR="007C36C7" w:rsidRPr="004160A0" w14:paraId="4118049C" w14:textId="77777777" w:rsidTr="004160A0">
        <w:trPr>
          <w:trHeight w:val="288"/>
        </w:trPr>
        <w:tc>
          <w:tcPr>
            <w:tcW w:w="3960" w:type="dxa"/>
            <w:tcBorders>
              <w:top w:val="nil"/>
              <w:left w:val="single" w:sz="4" w:space="0" w:color="auto"/>
              <w:bottom w:val="nil"/>
              <w:right w:val="nil"/>
            </w:tcBorders>
            <w:shd w:val="clear" w:color="auto" w:fill="auto"/>
            <w:vAlign w:val="center"/>
            <w:hideMark/>
          </w:tcPr>
          <w:p w14:paraId="599A3C80" w14:textId="77777777" w:rsidR="007C36C7" w:rsidRPr="004160A0" w:rsidRDefault="007C36C7" w:rsidP="00B713E1">
            <w:pPr>
              <w:rPr>
                <w:rFonts w:cs="Arial"/>
                <w:color w:val="000000"/>
                <w:sz w:val="18"/>
                <w:szCs w:val="18"/>
              </w:rPr>
            </w:pPr>
            <w:r w:rsidRPr="004160A0">
              <w:rPr>
                <w:rFonts w:cs="Arial"/>
                <w:color w:val="000000"/>
                <w:sz w:val="18"/>
                <w:szCs w:val="18"/>
              </w:rPr>
              <w:t>Wages and salaries</w:t>
            </w:r>
          </w:p>
        </w:tc>
        <w:tc>
          <w:tcPr>
            <w:tcW w:w="1160" w:type="dxa"/>
            <w:tcBorders>
              <w:top w:val="nil"/>
              <w:left w:val="nil"/>
              <w:bottom w:val="nil"/>
              <w:right w:val="nil"/>
            </w:tcBorders>
            <w:shd w:val="clear" w:color="000000" w:fill="F2F2F2"/>
            <w:vAlign w:val="center"/>
            <w:hideMark/>
          </w:tcPr>
          <w:p w14:paraId="0D0FDAC9" w14:textId="77777777" w:rsidR="007C36C7" w:rsidRPr="004160A0" w:rsidRDefault="007C36C7" w:rsidP="00B713E1">
            <w:pPr>
              <w:jc w:val="right"/>
              <w:rPr>
                <w:rFonts w:cs="Arial"/>
                <w:color w:val="000000"/>
                <w:sz w:val="18"/>
                <w:szCs w:val="18"/>
              </w:rPr>
            </w:pPr>
            <w:r>
              <w:rPr>
                <w:rFonts w:cs="Arial"/>
                <w:color w:val="000000"/>
                <w:sz w:val="18"/>
                <w:szCs w:val="18"/>
              </w:rPr>
              <w:t>12,685</w:t>
            </w:r>
          </w:p>
        </w:tc>
        <w:tc>
          <w:tcPr>
            <w:tcW w:w="1160" w:type="dxa"/>
            <w:tcBorders>
              <w:top w:val="nil"/>
              <w:left w:val="nil"/>
              <w:bottom w:val="nil"/>
              <w:right w:val="nil"/>
            </w:tcBorders>
            <w:shd w:val="clear" w:color="auto" w:fill="auto"/>
            <w:vAlign w:val="center"/>
            <w:hideMark/>
          </w:tcPr>
          <w:p w14:paraId="34491428" w14:textId="77777777" w:rsidR="007C36C7" w:rsidRPr="004160A0" w:rsidRDefault="007C36C7" w:rsidP="00B713E1">
            <w:pPr>
              <w:jc w:val="right"/>
              <w:rPr>
                <w:rFonts w:cs="Arial"/>
                <w:color w:val="000000"/>
                <w:sz w:val="18"/>
                <w:szCs w:val="18"/>
              </w:rPr>
            </w:pPr>
            <w:r>
              <w:rPr>
                <w:rFonts w:cs="Arial"/>
                <w:color w:val="000000"/>
                <w:sz w:val="18"/>
                <w:szCs w:val="18"/>
              </w:rPr>
              <w:t>12,006</w:t>
            </w:r>
          </w:p>
        </w:tc>
        <w:tc>
          <w:tcPr>
            <w:tcW w:w="1160" w:type="dxa"/>
            <w:tcBorders>
              <w:top w:val="nil"/>
              <w:left w:val="nil"/>
              <w:bottom w:val="nil"/>
              <w:right w:val="nil"/>
            </w:tcBorders>
            <w:shd w:val="clear" w:color="000000" w:fill="F2F2F2"/>
            <w:vAlign w:val="center"/>
            <w:hideMark/>
          </w:tcPr>
          <w:p w14:paraId="729712C7" w14:textId="77777777" w:rsidR="007C36C7" w:rsidRPr="004160A0" w:rsidRDefault="007C36C7" w:rsidP="00B713E1">
            <w:pPr>
              <w:jc w:val="right"/>
              <w:rPr>
                <w:rFonts w:cs="Arial"/>
                <w:color w:val="000000"/>
                <w:sz w:val="18"/>
                <w:szCs w:val="18"/>
              </w:rPr>
            </w:pPr>
            <w:r>
              <w:rPr>
                <w:rFonts w:cs="Arial"/>
                <w:color w:val="000000"/>
                <w:sz w:val="18"/>
                <w:szCs w:val="18"/>
              </w:rPr>
              <w:t>11,423</w:t>
            </w:r>
          </w:p>
        </w:tc>
        <w:tc>
          <w:tcPr>
            <w:tcW w:w="1160" w:type="dxa"/>
            <w:tcBorders>
              <w:top w:val="nil"/>
              <w:left w:val="nil"/>
              <w:bottom w:val="nil"/>
              <w:right w:val="single" w:sz="4" w:space="0" w:color="auto"/>
            </w:tcBorders>
            <w:shd w:val="clear" w:color="auto" w:fill="auto"/>
            <w:vAlign w:val="center"/>
            <w:hideMark/>
          </w:tcPr>
          <w:p w14:paraId="28B84ABD" w14:textId="77777777" w:rsidR="007C36C7" w:rsidRPr="004160A0" w:rsidRDefault="007C36C7" w:rsidP="00B713E1">
            <w:pPr>
              <w:jc w:val="right"/>
              <w:rPr>
                <w:rFonts w:cs="Arial"/>
                <w:color w:val="000000"/>
                <w:sz w:val="18"/>
                <w:szCs w:val="18"/>
              </w:rPr>
            </w:pPr>
            <w:r>
              <w:rPr>
                <w:rFonts w:cs="Arial"/>
                <w:color w:val="000000"/>
                <w:sz w:val="18"/>
                <w:szCs w:val="18"/>
              </w:rPr>
              <w:t>10,856</w:t>
            </w:r>
          </w:p>
        </w:tc>
      </w:tr>
      <w:tr w:rsidR="007C36C7" w:rsidRPr="004160A0" w14:paraId="24C15E5C" w14:textId="77777777" w:rsidTr="004160A0">
        <w:trPr>
          <w:trHeight w:val="288"/>
        </w:trPr>
        <w:tc>
          <w:tcPr>
            <w:tcW w:w="3960" w:type="dxa"/>
            <w:tcBorders>
              <w:top w:val="nil"/>
              <w:left w:val="single" w:sz="4" w:space="0" w:color="auto"/>
              <w:bottom w:val="nil"/>
              <w:right w:val="nil"/>
            </w:tcBorders>
            <w:shd w:val="clear" w:color="auto" w:fill="auto"/>
            <w:vAlign w:val="center"/>
            <w:hideMark/>
          </w:tcPr>
          <w:p w14:paraId="5175A73E" w14:textId="77777777" w:rsidR="007C36C7" w:rsidRPr="004160A0" w:rsidRDefault="007C36C7" w:rsidP="00B713E1">
            <w:pPr>
              <w:rPr>
                <w:rFonts w:cs="Arial"/>
                <w:color w:val="000000"/>
                <w:sz w:val="18"/>
                <w:szCs w:val="18"/>
              </w:rPr>
            </w:pPr>
            <w:r w:rsidRPr="004160A0">
              <w:rPr>
                <w:rFonts w:cs="Arial"/>
                <w:color w:val="000000"/>
                <w:sz w:val="18"/>
                <w:szCs w:val="18"/>
              </w:rPr>
              <w:t>Employer superannuation contributions</w:t>
            </w:r>
          </w:p>
        </w:tc>
        <w:tc>
          <w:tcPr>
            <w:tcW w:w="1160" w:type="dxa"/>
            <w:tcBorders>
              <w:top w:val="nil"/>
              <w:left w:val="nil"/>
              <w:bottom w:val="nil"/>
              <w:right w:val="nil"/>
            </w:tcBorders>
            <w:shd w:val="clear" w:color="000000" w:fill="F2F2F2"/>
            <w:vAlign w:val="center"/>
            <w:hideMark/>
          </w:tcPr>
          <w:p w14:paraId="299DD5CF" w14:textId="77777777" w:rsidR="007C36C7" w:rsidRPr="004160A0" w:rsidRDefault="007C36C7" w:rsidP="00B713E1">
            <w:pPr>
              <w:jc w:val="right"/>
              <w:rPr>
                <w:rFonts w:cs="Arial"/>
                <w:color w:val="000000"/>
                <w:sz w:val="18"/>
                <w:szCs w:val="18"/>
              </w:rPr>
            </w:pPr>
            <w:r>
              <w:rPr>
                <w:rFonts w:cs="Arial"/>
                <w:color w:val="000000"/>
                <w:sz w:val="18"/>
                <w:szCs w:val="18"/>
              </w:rPr>
              <w:t>1,345</w:t>
            </w:r>
          </w:p>
        </w:tc>
        <w:tc>
          <w:tcPr>
            <w:tcW w:w="1160" w:type="dxa"/>
            <w:tcBorders>
              <w:top w:val="nil"/>
              <w:left w:val="nil"/>
              <w:bottom w:val="nil"/>
              <w:right w:val="nil"/>
            </w:tcBorders>
            <w:shd w:val="clear" w:color="auto" w:fill="auto"/>
            <w:vAlign w:val="center"/>
            <w:hideMark/>
          </w:tcPr>
          <w:p w14:paraId="27202956" w14:textId="77777777" w:rsidR="007C36C7" w:rsidRPr="004160A0" w:rsidRDefault="007C36C7" w:rsidP="00B713E1">
            <w:pPr>
              <w:jc w:val="right"/>
              <w:rPr>
                <w:rFonts w:cs="Arial"/>
                <w:color w:val="000000"/>
                <w:sz w:val="18"/>
                <w:szCs w:val="18"/>
              </w:rPr>
            </w:pPr>
            <w:r>
              <w:rPr>
                <w:rFonts w:cs="Arial"/>
                <w:color w:val="000000"/>
                <w:sz w:val="18"/>
                <w:szCs w:val="18"/>
              </w:rPr>
              <w:t>1,245</w:t>
            </w:r>
          </w:p>
        </w:tc>
        <w:tc>
          <w:tcPr>
            <w:tcW w:w="1160" w:type="dxa"/>
            <w:tcBorders>
              <w:top w:val="nil"/>
              <w:left w:val="nil"/>
              <w:bottom w:val="nil"/>
              <w:right w:val="nil"/>
            </w:tcBorders>
            <w:shd w:val="clear" w:color="000000" w:fill="F2F2F2"/>
            <w:vAlign w:val="center"/>
            <w:hideMark/>
          </w:tcPr>
          <w:p w14:paraId="17DE987E" w14:textId="77777777" w:rsidR="007C36C7" w:rsidRPr="004160A0" w:rsidRDefault="007C36C7" w:rsidP="00B713E1">
            <w:pPr>
              <w:jc w:val="right"/>
              <w:rPr>
                <w:rFonts w:cs="Arial"/>
                <w:color w:val="000000"/>
                <w:sz w:val="18"/>
                <w:szCs w:val="18"/>
              </w:rPr>
            </w:pPr>
            <w:r>
              <w:rPr>
                <w:rFonts w:cs="Arial"/>
                <w:color w:val="000000"/>
                <w:sz w:val="18"/>
                <w:szCs w:val="18"/>
              </w:rPr>
              <w:t>1,218</w:t>
            </w:r>
          </w:p>
        </w:tc>
        <w:tc>
          <w:tcPr>
            <w:tcW w:w="1160" w:type="dxa"/>
            <w:tcBorders>
              <w:top w:val="nil"/>
              <w:left w:val="nil"/>
              <w:bottom w:val="nil"/>
              <w:right w:val="single" w:sz="4" w:space="0" w:color="auto"/>
            </w:tcBorders>
            <w:shd w:val="clear" w:color="auto" w:fill="auto"/>
            <w:vAlign w:val="center"/>
            <w:hideMark/>
          </w:tcPr>
          <w:p w14:paraId="518CE1DB" w14:textId="77777777" w:rsidR="007C36C7" w:rsidRPr="004160A0" w:rsidRDefault="007C36C7" w:rsidP="00B713E1">
            <w:pPr>
              <w:jc w:val="right"/>
              <w:rPr>
                <w:rFonts w:cs="Arial"/>
                <w:color w:val="000000"/>
                <w:sz w:val="18"/>
                <w:szCs w:val="18"/>
              </w:rPr>
            </w:pPr>
            <w:r>
              <w:rPr>
                <w:rFonts w:cs="Arial"/>
                <w:color w:val="000000"/>
                <w:sz w:val="18"/>
                <w:szCs w:val="18"/>
              </w:rPr>
              <w:t>1,133</w:t>
            </w:r>
          </w:p>
        </w:tc>
      </w:tr>
      <w:tr w:rsidR="007C36C7" w:rsidRPr="004160A0" w14:paraId="7FAA8581" w14:textId="77777777" w:rsidTr="004160A0">
        <w:trPr>
          <w:trHeight w:val="288"/>
        </w:trPr>
        <w:tc>
          <w:tcPr>
            <w:tcW w:w="3960" w:type="dxa"/>
            <w:tcBorders>
              <w:top w:val="nil"/>
              <w:left w:val="single" w:sz="4" w:space="0" w:color="auto"/>
              <w:bottom w:val="nil"/>
              <w:right w:val="nil"/>
            </w:tcBorders>
            <w:shd w:val="clear" w:color="auto" w:fill="auto"/>
            <w:vAlign w:val="center"/>
            <w:hideMark/>
          </w:tcPr>
          <w:p w14:paraId="294DB40F" w14:textId="77777777" w:rsidR="007C36C7" w:rsidRPr="004160A0" w:rsidRDefault="007C36C7" w:rsidP="00B713E1">
            <w:pPr>
              <w:rPr>
                <w:rFonts w:cs="Arial"/>
                <w:color w:val="000000"/>
                <w:sz w:val="18"/>
                <w:szCs w:val="18"/>
              </w:rPr>
            </w:pPr>
            <w:r w:rsidRPr="004160A0">
              <w:rPr>
                <w:rFonts w:cs="Arial"/>
                <w:color w:val="000000"/>
                <w:sz w:val="18"/>
                <w:szCs w:val="18"/>
              </w:rPr>
              <w:t>Movement in annual leave provision</w:t>
            </w:r>
          </w:p>
        </w:tc>
        <w:tc>
          <w:tcPr>
            <w:tcW w:w="1160" w:type="dxa"/>
            <w:tcBorders>
              <w:top w:val="nil"/>
              <w:left w:val="nil"/>
              <w:bottom w:val="nil"/>
              <w:right w:val="nil"/>
            </w:tcBorders>
            <w:shd w:val="clear" w:color="000000" w:fill="F2F2F2"/>
            <w:vAlign w:val="center"/>
            <w:hideMark/>
          </w:tcPr>
          <w:p w14:paraId="2501659D" w14:textId="77777777" w:rsidR="007C36C7" w:rsidRPr="004160A0" w:rsidRDefault="007C36C7" w:rsidP="00B713E1">
            <w:pPr>
              <w:jc w:val="right"/>
              <w:rPr>
                <w:rFonts w:cs="Arial"/>
                <w:color w:val="000000"/>
                <w:sz w:val="18"/>
                <w:szCs w:val="18"/>
              </w:rPr>
            </w:pPr>
            <w:r>
              <w:rPr>
                <w:rFonts w:cs="Arial"/>
                <w:color w:val="000000"/>
                <w:sz w:val="18"/>
                <w:szCs w:val="18"/>
              </w:rPr>
              <w:t>163</w:t>
            </w:r>
          </w:p>
        </w:tc>
        <w:tc>
          <w:tcPr>
            <w:tcW w:w="1160" w:type="dxa"/>
            <w:tcBorders>
              <w:top w:val="nil"/>
              <w:left w:val="nil"/>
              <w:bottom w:val="nil"/>
              <w:right w:val="nil"/>
            </w:tcBorders>
            <w:shd w:val="clear" w:color="auto" w:fill="auto"/>
            <w:vAlign w:val="center"/>
            <w:hideMark/>
          </w:tcPr>
          <w:p w14:paraId="41A3FA6C" w14:textId="77777777" w:rsidR="007C36C7" w:rsidRPr="004160A0" w:rsidRDefault="007C36C7" w:rsidP="00B713E1">
            <w:pPr>
              <w:jc w:val="right"/>
              <w:rPr>
                <w:rFonts w:cs="Arial"/>
                <w:color w:val="000000"/>
                <w:sz w:val="18"/>
                <w:szCs w:val="18"/>
              </w:rPr>
            </w:pPr>
            <w:r>
              <w:rPr>
                <w:rFonts w:cs="Arial"/>
                <w:color w:val="000000"/>
                <w:sz w:val="18"/>
                <w:szCs w:val="18"/>
              </w:rPr>
              <w:t>38</w:t>
            </w:r>
          </w:p>
        </w:tc>
        <w:tc>
          <w:tcPr>
            <w:tcW w:w="1160" w:type="dxa"/>
            <w:tcBorders>
              <w:top w:val="nil"/>
              <w:left w:val="nil"/>
              <w:bottom w:val="nil"/>
              <w:right w:val="nil"/>
            </w:tcBorders>
            <w:shd w:val="clear" w:color="000000" w:fill="F2F2F2"/>
            <w:vAlign w:val="center"/>
            <w:hideMark/>
          </w:tcPr>
          <w:p w14:paraId="4ACAD887" w14:textId="77777777" w:rsidR="007C36C7" w:rsidRPr="004160A0" w:rsidRDefault="007C36C7" w:rsidP="00B713E1">
            <w:pPr>
              <w:jc w:val="right"/>
              <w:rPr>
                <w:rFonts w:cs="Arial"/>
                <w:color w:val="000000"/>
                <w:sz w:val="18"/>
                <w:szCs w:val="18"/>
              </w:rPr>
            </w:pPr>
            <w:r>
              <w:rPr>
                <w:rFonts w:cs="Arial"/>
                <w:color w:val="000000"/>
                <w:sz w:val="18"/>
                <w:szCs w:val="18"/>
              </w:rPr>
              <w:t>133</w:t>
            </w:r>
          </w:p>
        </w:tc>
        <w:tc>
          <w:tcPr>
            <w:tcW w:w="1160" w:type="dxa"/>
            <w:tcBorders>
              <w:top w:val="nil"/>
              <w:left w:val="nil"/>
              <w:bottom w:val="nil"/>
              <w:right w:val="single" w:sz="4" w:space="0" w:color="auto"/>
            </w:tcBorders>
            <w:shd w:val="clear" w:color="auto" w:fill="auto"/>
            <w:vAlign w:val="center"/>
            <w:hideMark/>
          </w:tcPr>
          <w:p w14:paraId="62E17DF8" w14:textId="77777777" w:rsidR="007C36C7" w:rsidRPr="004160A0" w:rsidRDefault="007C36C7" w:rsidP="00B713E1">
            <w:pPr>
              <w:jc w:val="right"/>
              <w:rPr>
                <w:rFonts w:cs="Arial"/>
                <w:color w:val="000000"/>
                <w:sz w:val="18"/>
                <w:szCs w:val="18"/>
              </w:rPr>
            </w:pPr>
            <w:r>
              <w:rPr>
                <w:rFonts w:cs="Arial"/>
                <w:color w:val="000000"/>
                <w:sz w:val="18"/>
                <w:szCs w:val="18"/>
              </w:rPr>
              <w:t>40</w:t>
            </w:r>
          </w:p>
        </w:tc>
      </w:tr>
      <w:tr w:rsidR="007C36C7" w:rsidRPr="004160A0" w14:paraId="67FCBCFC" w14:textId="77777777" w:rsidTr="004160A0">
        <w:trPr>
          <w:trHeight w:val="288"/>
        </w:trPr>
        <w:tc>
          <w:tcPr>
            <w:tcW w:w="3960" w:type="dxa"/>
            <w:tcBorders>
              <w:top w:val="nil"/>
              <w:left w:val="single" w:sz="4" w:space="0" w:color="auto"/>
              <w:bottom w:val="nil"/>
              <w:right w:val="nil"/>
            </w:tcBorders>
            <w:shd w:val="clear" w:color="auto" w:fill="auto"/>
            <w:vAlign w:val="center"/>
            <w:hideMark/>
          </w:tcPr>
          <w:p w14:paraId="4BD0B414" w14:textId="77777777" w:rsidR="007C36C7" w:rsidRPr="004160A0" w:rsidRDefault="007C36C7" w:rsidP="00B713E1">
            <w:pPr>
              <w:rPr>
                <w:rFonts w:cs="Arial"/>
                <w:color w:val="000000"/>
                <w:sz w:val="18"/>
                <w:szCs w:val="18"/>
              </w:rPr>
            </w:pPr>
            <w:r w:rsidRPr="004160A0">
              <w:rPr>
                <w:rFonts w:cs="Arial"/>
                <w:color w:val="000000"/>
                <w:sz w:val="18"/>
                <w:szCs w:val="18"/>
              </w:rPr>
              <w:t>Movement in long service leave provision</w:t>
            </w:r>
          </w:p>
        </w:tc>
        <w:tc>
          <w:tcPr>
            <w:tcW w:w="1160" w:type="dxa"/>
            <w:tcBorders>
              <w:top w:val="nil"/>
              <w:left w:val="nil"/>
              <w:bottom w:val="nil"/>
              <w:right w:val="nil"/>
            </w:tcBorders>
            <w:shd w:val="clear" w:color="000000" w:fill="F2F2F2"/>
            <w:vAlign w:val="center"/>
            <w:hideMark/>
          </w:tcPr>
          <w:p w14:paraId="209933D1" w14:textId="77777777" w:rsidR="007C36C7" w:rsidRPr="004160A0" w:rsidRDefault="007C36C7" w:rsidP="00B713E1">
            <w:pPr>
              <w:jc w:val="right"/>
              <w:rPr>
                <w:rFonts w:cs="Arial"/>
                <w:color w:val="000000"/>
                <w:sz w:val="18"/>
                <w:szCs w:val="18"/>
              </w:rPr>
            </w:pPr>
            <w:r>
              <w:rPr>
                <w:rFonts w:cs="Arial"/>
                <w:color w:val="000000"/>
                <w:sz w:val="18"/>
                <w:szCs w:val="18"/>
              </w:rPr>
              <w:t>60</w:t>
            </w:r>
          </w:p>
        </w:tc>
        <w:tc>
          <w:tcPr>
            <w:tcW w:w="1160" w:type="dxa"/>
            <w:tcBorders>
              <w:top w:val="nil"/>
              <w:left w:val="nil"/>
              <w:bottom w:val="nil"/>
              <w:right w:val="nil"/>
            </w:tcBorders>
            <w:shd w:val="clear" w:color="auto" w:fill="auto"/>
            <w:vAlign w:val="center"/>
            <w:hideMark/>
          </w:tcPr>
          <w:p w14:paraId="30659685" w14:textId="77777777" w:rsidR="007C36C7" w:rsidRPr="004160A0" w:rsidRDefault="007C36C7" w:rsidP="00B713E1">
            <w:pPr>
              <w:jc w:val="right"/>
              <w:rPr>
                <w:rFonts w:cs="Arial"/>
                <w:color w:val="000000"/>
                <w:sz w:val="18"/>
                <w:szCs w:val="18"/>
              </w:rPr>
            </w:pPr>
            <w:r>
              <w:rPr>
                <w:rFonts w:cs="Arial"/>
                <w:color w:val="000000"/>
                <w:sz w:val="18"/>
                <w:szCs w:val="18"/>
              </w:rPr>
              <w:t>63</w:t>
            </w:r>
          </w:p>
        </w:tc>
        <w:tc>
          <w:tcPr>
            <w:tcW w:w="1160" w:type="dxa"/>
            <w:tcBorders>
              <w:top w:val="nil"/>
              <w:left w:val="nil"/>
              <w:bottom w:val="nil"/>
              <w:right w:val="nil"/>
            </w:tcBorders>
            <w:shd w:val="clear" w:color="000000" w:fill="F2F2F2"/>
            <w:vAlign w:val="center"/>
            <w:hideMark/>
          </w:tcPr>
          <w:p w14:paraId="444C2BA2" w14:textId="77777777" w:rsidR="007C36C7" w:rsidRPr="004160A0" w:rsidRDefault="007C36C7" w:rsidP="00B713E1">
            <w:pPr>
              <w:jc w:val="right"/>
              <w:rPr>
                <w:rFonts w:cs="Arial"/>
                <w:color w:val="000000"/>
                <w:sz w:val="18"/>
                <w:szCs w:val="18"/>
              </w:rPr>
            </w:pPr>
            <w:r>
              <w:rPr>
                <w:rFonts w:cs="Arial"/>
                <w:color w:val="000000"/>
                <w:sz w:val="18"/>
                <w:szCs w:val="18"/>
              </w:rPr>
              <w:t>18</w:t>
            </w:r>
          </w:p>
        </w:tc>
        <w:tc>
          <w:tcPr>
            <w:tcW w:w="1160" w:type="dxa"/>
            <w:tcBorders>
              <w:top w:val="nil"/>
              <w:left w:val="nil"/>
              <w:bottom w:val="nil"/>
              <w:right w:val="single" w:sz="4" w:space="0" w:color="auto"/>
            </w:tcBorders>
            <w:shd w:val="clear" w:color="auto" w:fill="auto"/>
            <w:vAlign w:val="center"/>
            <w:hideMark/>
          </w:tcPr>
          <w:p w14:paraId="3932ABFC" w14:textId="77777777" w:rsidR="007C36C7" w:rsidRPr="004160A0" w:rsidRDefault="007C36C7" w:rsidP="00B713E1">
            <w:pPr>
              <w:jc w:val="right"/>
              <w:rPr>
                <w:rFonts w:cs="Arial"/>
                <w:color w:val="000000"/>
                <w:sz w:val="18"/>
                <w:szCs w:val="18"/>
              </w:rPr>
            </w:pPr>
            <w:r>
              <w:rPr>
                <w:rFonts w:cs="Arial"/>
                <w:color w:val="000000"/>
                <w:sz w:val="18"/>
                <w:szCs w:val="18"/>
              </w:rPr>
              <w:t>(3)</w:t>
            </w:r>
          </w:p>
        </w:tc>
      </w:tr>
      <w:tr w:rsidR="007C36C7" w:rsidRPr="004160A0" w14:paraId="4A5EAB70" w14:textId="77777777" w:rsidTr="004160A0">
        <w:trPr>
          <w:trHeight w:val="288"/>
        </w:trPr>
        <w:tc>
          <w:tcPr>
            <w:tcW w:w="3960" w:type="dxa"/>
            <w:tcBorders>
              <w:top w:val="nil"/>
              <w:left w:val="single" w:sz="4" w:space="0" w:color="auto"/>
              <w:bottom w:val="nil"/>
              <w:right w:val="nil"/>
            </w:tcBorders>
            <w:shd w:val="clear" w:color="auto" w:fill="auto"/>
            <w:vAlign w:val="center"/>
            <w:hideMark/>
          </w:tcPr>
          <w:p w14:paraId="65EAF29A" w14:textId="77777777" w:rsidR="007C36C7" w:rsidRPr="004160A0" w:rsidRDefault="007C36C7" w:rsidP="00B713E1">
            <w:pPr>
              <w:rPr>
                <w:rFonts w:cs="Arial"/>
                <w:b/>
                <w:bCs/>
                <w:color w:val="000000"/>
                <w:sz w:val="18"/>
                <w:szCs w:val="18"/>
              </w:rPr>
            </w:pPr>
            <w:r w:rsidRPr="004160A0">
              <w:rPr>
                <w:rFonts w:cs="Arial"/>
                <w:b/>
                <w:bCs/>
                <w:color w:val="000000"/>
                <w:sz w:val="18"/>
                <w:szCs w:val="18"/>
              </w:rPr>
              <w:t>Employee related expenses</w:t>
            </w:r>
          </w:p>
        </w:tc>
        <w:tc>
          <w:tcPr>
            <w:tcW w:w="1160" w:type="dxa"/>
            <w:tcBorders>
              <w:top w:val="nil"/>
              <w:left w:val="nil"/>
              <w:bottom w:val="nil"/>
              <w:right w:val="nil"/>
            </w:tcBorders>
            <w:shd w:val="clear" w:color="000000" w:fill="F2F2F2"/>
            <w:vAlign w:val="center"/>
            <w:hideMark/>
          </w:tcPr>
          <w:p w14:paraId="0169DCBC" w14:textId="77777777" w:rsidR="007C36C7" w:rsidRPr="004160A0" w:rsidRDefault="007C36C7" w:rsidP="00B713E1">
            <w:pPr>
              <w:jc w:val="right"/>
              <w:rPr>
                <w:rFonts w:cs="Arial"/>
                <w:color w:val="000000"/>
                <w:sz w:val="18"/>
                <w:szCs w:val="18"/>
              </w:rPr>
            </w:pPr>
            <w:r>
              <w:rPr>
                <w:rFonts w:cs="Arial"/>
                <w:color w:val="000000"/>
                <w:sz w:val="18"/>
                <w:szCs w:val="18"/>
              </w:rPr>
              <w:t> </w:t>
            </w:r>
          </w:p>
        </w:tc>
        <w:tc>
          <w:tcPr>
            <w:tcW w:w="1160" w:type="dxa"/>
            <w:tcBorders>
              <w:top w:val="nil"/>
              <w:left w:val="nil"/>
              <w:bottom w:val="nil"/>
              <w:right w:val="nil"/>
            </w:tcBorders>
            <w:shd w:val="clear" w:color="auto" w:fill="auto"/>
            <w:vAlign w:val="center"/>
            <w:hideMark/>
          </w:tcPr>
          <w:p w14:paraId="5545C328" w14:textId="77777777" w:rsidR="007C36C7" w:rsidRPr="004160A0" w:rsidRDefault="007C36C7" w:rsidP="00B713E1">
            <w:pPr>
              <w:jc w:val="right"/>
              <w:rPr>
                <w:rFonts w:cs="Arial"/>
                <w:color w:val="000000"/>
                <w:sz w:val="18"/>
                <w:szCs w:val="18"/>
              </w:rPr>
            </w:pPr>
          </w:p>
        </w:tc>
        <w:tc>
          <w:tcPr>
            <w:tcW w:w="1160" w:type="dxa"/>
            <w:tcBorders>
              <w:top w:val="nil"/>
              <w:left w:val="nil"/>
              <w:bottom w:val="nil"/>
              <w:right w:val="nil"/>
            </w:tcBorders>
            <w:shd w:val="clear" w:color="000000" w:fill="F2F2F2"/>
            <w:vAlign w:val="center"/>
            <w:hideMark/>
          </w:tcPr>
          <w:p w14:paraId="705CAB79" w14:textId="77777777" w:rsidR="007C36C7" w:rsidRPr="004160A0" w:rsidRDefault="007C36C7" w:rsidP="00B713E1">
            <w:pPr>
              <w:jc w:val="right"/>
              <w:rPr>
                <w:rFonts w:cs="Arial"/>
                <w:color w:val="000000"/>
                <w:sz w:val="18"/>
                <w:szCs w:val="18"/>
              </w:rPr>
            </w:pPr>
            <w:r>
              <w:rPr>
                <w:rFonts w:cs="Arial"/>
                <w:color w:val="000000"/>
                <w:sz w:val="18"/>
                <w:szCs w:val="18"/>
              </w:rPr>
              <w:t> </w:t>
            </w:r>
          </w:p>
        </w:tc>
        <w:tc>
          <w:tcPr>
            <w:tcW w:w="1160" w:type="dxa"/>
            <w:tcBorders>
              <w:top w:val="nil"/>
              <w:left w:val="nil"/>
              <w:bottom w:val="nil"/>
              <w:right w:val="single" w:sz="4" w:space="0" w:color="auto"/>
            </w:tcBorders>
            <w:shd w:val="clear" w:color="auto" w:fill="auto"/>
            <w:vAlign w:val="center"/>
            <w:hideMark/>
          </w:tcPr>
          <w:p w14:paraId="2E2B3360" w14:textId="77777777" w:rsidR="007C36C7" w:rsidRPr="004160A0" w:rsidRDefault="007C36C7" w:rsidP="00B713E1">
            <w:pPr>
              <w:jc w:val="right"/>
              <w:rPr>
                <w:rFonts w:cs="Arial"/>
                <w:color w:val="000000"/>
                <w:sz w:val="18"/>
                <w:szCs w:val="18"/>
              </w:rPr>
            </w:pPr>
            <w:r>
              <w:rPr>
                <w:rFonts w:cs="Arial"/>
                <w:color w:val="000000"/>
                <w:sz w:val="18"/>
                <w:szCs w:val="18"/>
              </w:rPr>
              <w:t> </w:t>
            </w:r>
          </w:p>
        </w:tc>
      </w:tr>
      <w:tr w:rsidR="007C36C7" w:rsidRPr="004160A0" w14:paraId="29E8A313" w14:textId="77777777" w:rsidTr="004160A0">
        <w:trPr>
          <w:trHeight w:val="288"/>
        </w:trPr>
        <w:tc>
          <w:tcPr>
            <w:tcW w:w="3960" w:type="dxa"/>
            <w:tcBorders>
              <w:top w:val="nil"/>
              <w:left w:val="single" w:sz="4" w:space="0" w:color="auto"/>
              <w:bottom w:val="nil"/>
              <w:right w:val="nil"/>
            </w:tcBorders>
            <w:shd w:val="clear" w:color="auto" w:fill="auto"/>
            <w:vAlign w:val="center"/>
            <w:hideMark/>
          </w:tcPr>
          <w:p w14:paraId="2CE3BF0E" w14:textId="77777777" w:rsidR="007C36C7" w:rsidRPr="004160A0" w:rsidRDefault="007C36C7" w:rsidP="00B713E1">
            <w:pPr>
              <w:rPr>
                <w:rFonts w:cs="Arial"/>
                <w:color w:val="000000"/>
                <w:sz w:val="18"/>
                <w:szCs w:val="18"/>
              </w:rPr>
            </w:pPr>
            <w:r w:rsidRPr="004160A0">
              <w:rPr>
                <w:rFonts w:cs="Arial"/>
                <w:color w:val="000000"/>
                <w:sz w:val="18"/>
                <w:szCs w:val="18"/>
              </w:rPr>
              <w:t>Workers' compensation premiums</w:t>
            </w:r>
          </w:p>
        </w:tc>
        <w:tc>
          <w:tcPr>
            <w:tcW w:w="1160" w:type="dxa"/>
            <w:tcBorders>
              <w:top w:val="nil"/>
              <w:left w:val="nil"/>
              <w:bottom w:val="nil"/>
              <w:right w:val="nil"/>
            </w:tcBorders>
            <w:shd w:val="clear" w:color="000000" w:fill="F2F2F2"/>
            <w:vAlign w:val="center"/>
            <w:hideMark/>
          </w:tcPr>
          <w:p w14:paraId="38254DFC" w14:textId="77777777" w:rsidR="007C36C7" w:rsidRPr="004160A0" w:rsidRDefault="007C36C7" w:rsidP="00B713E1">
            <w:pPr>
              <w:jc w:val="right"/>
              <w:rPr>
                <w:rFonts w:cs="Arial"/>
                <w:color w:val="000000"/>
                <w:sz w:val="18"/>
                <w:szCs w:val="18"/>
              </w:rPr>
            </w:pPr>
            <w:r>
              <w:rPr>
                <w:rFonts w:cs="Arial"/>
                <w:color w:val="000000"/>
                <w:sz w:val="18"/>
                <w:szCs w:val="18"/>
              </w:rPr>
              <w:t>35</w:t>
            </w:r>
          </w:p>
        </w:tc>
        <w:tc>
          <w:tcPr>
            <w:tcW w:w="1160" w:type="dxa"/>
            <w:tcBorders>
              <w:top w:val="nil"/>
              <w:left w:val="nil"/>
              <w:bottom w:val="nil"/>
              <w:right w:val="nil"/>
            </w:tcBorders>
            <w:shd w:val="clear" w:color="auto" w:fill="auto"/>
            <w:vAlign w:val="center"/>
            <w:hideMark/>
          </w:tcPr>
          <w:p w14:paraId="0A2D847B" w14:textId="77777777" w:rsidR="007C36C7" w:rsidRPr="004160A0" w:rsidRDefault="007C36C7" w:rsidP="00B713E1">
            <w:pPr>
              <w:jc w:val="right"/>
              <w:rPr>
                <w:rFonts w:cs="Arial"/>
                <w:color w:val="000000"/>
                <w:sz w:val="18"/>
                <w:szCs w:val="18"/>
              </w:rPr>
            </w:pPr>
            <w:r>
              <w:rPr>
                <w:rFonts w:cs="Arial"/>
                <w:color w:val="000000"/>
                <w:sz w:val="18"/>
                <w:szCs w:val="18"/>
              </w:rPr>
              <w:t>55</w:t>
            </w:r>
          </w:p>
        </w:tc>
        <w:tc>
          <w:tcPr>
            <w:tcW w:w="1160" w:type="dxa"/>
            <w:tcBorders>
              <w:top w:val="nil"/>
              <w:left w:val="nil"/>
              <w:bottom w:val="nil"/>
              <w:right w:val="nil"/>
            </w:tcBorders>
            <w:shd w:val="clear" w:color="000000" w:fill="F2F2F2"/>
            <w:vAlign w:val="center"/>
            <w:hideMark/>
          </w:tcPr>
          <w:p w14:paraId="0F40248D" w14:textId="77777777" w:rsidR="007C36C7" w:rsidRPr="004160A0" w:rsidRDefault="007C36C7" w:rsidP="00B713E1">
            <w:pPr>
              <w:jc w:val="right"/>
              <w:rPr>
                <w:rFonts w:cs="Arial"/>
                <w:color w:val="000000"/>
                <w:sz w:val="18"/>
                <w:szCs w:val="18"/>
              </w:rPr>
            </w:pPr>
            <w:r>
              <w:rPr>
                <w:rFonts w:cs="Arial"/>
                <w:color w:val="000000"/>
                <w:sz w:val="18"/>
                <w:szCs w:val="18"/>
              </w:rPr>
              <w:t>28</w:t>
            </w:r>
          </w:p>
        </w:tc>
        <w:tc>
          <w:tcPr>
            <w:tcW w:w="1160" w:type="dxa"/>
            <w:tcBorders>
              <w:top w:val="nil"/>
              <w:left w:val="nil"/>
              <w:bottom w:val="nil"/>
              <w:right w:val="single" w:sz="4" w:space="0" w:color="auto"/>
            </w:tcBorders>
            <w:shd w:val="clear" w:color="auto" w:fill="auto"/>
            <w:vAlign w:val="center"/>
            <w:hideMark/>
          </w:tcPr>
          <w:p w14:paraId="2AC6DBBD" w14:textId="77777777" w:rsidR="007C36C7" w:rsidRPr="004160A0" w:rsidRDefault="007C36C7" w:rsidP="00B713E1">
            <w:pPr>
              <w:jc w:val="right"/>
              <w:rPr>
                <w:rFonts w:cs="Arial"/>
                <w:color w:val="000000"/>
                <w:sz w:val="18"/>
                <w:szCs w:val="18"/>
              </w:rPr>
            </w:pPr>
            <w:r>
              <w:rPr>
                <w:rFonts w:cs="Arial"/>
                <w:color w:val="000000"/>
                <w:sz w:val="18"/>
                <w:szCs w:val="18"/>
              </w:rPr>
              <w:t>47</w:t>
            </w:r>
          </w:p>
        </w:tc>
      </w:tr>
      <w:tr w:rsidR="007C36C7" w:rsidRPr="004160A0" w14:paraId="08F8A565" w14:textId="77777777" w:rsidTr="004160A0">
        <w:trPr>
          <w:trHeight w:val="288"/>
        </w:trPr>
        <w:tc>
          <w:tcPr>
            <w:tcW w:w="3960" w:type="dxa"/>
            <w:tcBorders>
              <w:top w:val="nil"/>
              <w:left w:val="single" w:sz="4" w:space="0" w:color="auto"/>
              <w:bottom w:val="nil"/>
              <w:right w:val="nil"/>
            </w:tcBorders>
            <w:shd w:val="clear" w:color="auto" w:fill="auto"/>
            <w:vAlign w:val="center"/>
            <w:hideMark/>
          </w:tcPr>
          <w:p w14:paraId="5CC4D955" w14:textId="77777777" w:rsidR="007C36C7" w:rsidRPr="004160A0" w:rsidRDefault="007C36C7" w:rsidP="00B713E1">
            <w:pPr>
              <w:rPr>
                <w:rFonts w:cs="Arial"/>
                <w:color w:val="000000"/>
                <w:sz w:val="18"/>
                <w:szCs w:val="18"/>
              </w:rPr>
            </w:pPr>
            <w:r w:rsidRPr="004160A0">
              <w:rPr>
                <w:rFonts w:cs="Arial"/>
                <w:color w:val="000000"/>
                <w:sz w:val="18"/>
                <w:szCs w:val="18"/>
              </w:rPr>
              <w:t>Payroll taxes</w:t>
            </w:r>
          </w:p>
        </w:tc>
        <w:tc>
          <w:tcPr>
            <w:tcW w:w="1160" w:type="dxa"/>
            <w:tcBorders>
              <w:top w:val="nil"/>
              <w:left w:val="nil"/>
              <w:bottom w:val="nil"/>
              <w:right w:val="nil"/>
            </w:tcBorders>
            <w:shd w:val="clear" w:color="000000" w:fill="F2F2F2"/>
            <w:vAlign w:val="center"/>
            <w:hideMark/>
          </w:tcPr>
          <w:p w14:paraId="06D26C05" w14:textId="77777777" w:rsidR="007C36C7" w:rsidRPr="004160A0" w:rsidRDefault="007C36C7" w:rsidP="00B713E1">
            <w:pPr>
              <w:jc w:val="right"/>
              <w:rPr>
                <w:rFonts w:cs="Arial"/>
                <w:color w:val="000000"/>
                <w:sz w:val="18"/>
                <w:szCs w:val="18"/>
              </w:rPr>
            </w:pPr>
            <w:r>
              <w:rPr>
                <w:rFonts w:cs="Arial"/>
                <w:color w:val="000000"/>
                <w:sz w:val="18"/>
                <w:szCs w:val="18"/>
              </w:rPr>
              <w:t>889</w:t>
            </w:r>
          </w:p>
        </w:tc>
        <w:tc>
          <w:tcPr>
            <w:tcW w:w="1160" w:type="dxa"/>
            <w:tcBorders>
              <w:top w:val="nil"/>
              <w:left w:val="nil"/>
              <w:bottom w:val="nil"/>
              <w:right w:val="nil"/>
            </w:tcBorders>
            <w:shd w:val="clear" w:color="auto" w:fill="auto"/>
            <w:vAlign w:val="center"/>
            <w:hideMark/>
          </w:tcPr>
          <w:p w14:paraId="5186C2FF" w14:textId="77777777" w:rsidR="007C36C7" w:rsidRPr="004160A0" w:rsidRDefault="007C36C7" w:rsidP="00B713E1">
            <w:pPr>
              <w:jc w:val="right"/>
              <w:rPr>
                <w:rFonts w:cs="Arial"/>
                <w:color w:val="000000"/>
                <w:sz w:val="18"/>
                <w:szCs w:val="18"/>
              </w:rPr>
            </w:pPr>
            <w:r>
              <w:rPr>
                <w:rFonts w:cs="Arial"/>
                <w:color w:val="000000"/>
                <w:sz w:val="18"/>
                <w:szCs w:val="18"/>
              </w:rPr>
              <w:t>826</w:t>
            </w:r>
          </w:p>
        </w:tc>
        <w:tc>
          <w:tcPr>
            <w:tcW w:w="1160" w:type="dxa"/>
            <w:tcBorders>
              <w:top w:val="nil"/>
              <w:left w:val="nil"/>
              <w:bottom w:val="nil"/>
              <w:right w:val="nil"/>
            </w:tcBorders>
            <w:shd w:val="clear" w:color="000000" w:fill="F2F2F2"/>
            <w:vAlign w:val="center"/>
            <w:hideMark/>
          </w:tcPr>
          <w:p w14:paraId="39F39FE8" w14:textId="77777777" w:rsidR="007C36C7" w:rsidRPr="004160A0" w:rsidRDefault="007C36C7" w:rsidP="00B713E1">
            <w:pPr>
              <w:jc w:val="right"/>
              <w:rPr>
                <w:rFonts w:cs="Arial"/>
                <w:color w:val="000000"/>
                <w:sz w:val="18"/>
                <w:szCs w:val="18"/>
              </w:rPr>
            </w:pPr>
            <w:r>
              <w:rPr>
                <w:rFonts w:cs="Arial"/>
                <w:color w:val="000000"/>
                <w:sz w:val="18"/>
                <w:szCs w:val="18"/>
              </w:rPr>
              <w:t>643</w:t>
            </w:r>
          </w:p>
        </w:tc>
        <w:tc>
          <w:tcPr>
            <w:tcW w:w="1160" w:type="dxa"/>
            <w:tcBorders>
              <w:top w:val="nil"/>
              <w:left w:val="nil"/>
              <w:bottom w:val="nil"/>
              <w:right w:val="single" w:sz="4" w:space="0" w:color="auto"/>
            </w:tcBorders>
            <w:shd w:val="clear" w:color="auto" w:fill="auto"/>
            <w:vAlign w:val="center"/>
            <w:hideMark/>
          </w:tcPr>
          <w:p w14:paraId="524A5701" w14:textId="77777777" w:rsidR="007C36C7" w:rsidRPr="004160A0" w:rsidRDefault="007C36C7" w:rsidP="00B713E1">
            <w:pPr>
              <w:jc w:val="right"/>
              <w:rPr>
                <w:rFonts w:cs="Arial"/>
                <w:color w:val="000000"/>
                <w:sz w:val="18"/>
                <w:szCs w:val="18"/>
              </w:rPr>
            </w:pPr>
            <w:r>
              <w:rPr>
                <w:rFonts w:cs="Arial"/>
                <w:color w:val="000000"/>
                <w:sz w:val="18"/>
                <w:szCs w:val="18"/>
              </w:rPr>
              <w:t>602</w:t>
            </w:r>
          </w:p>
        </w:tc>
      </w:tr>
      <w:tr w:rsidR="007C36C7" w:rsidRPr="004160A0" w14:paraId="7F3E8554" w14:textId="77777777" w:rsidTr="004160A0">
        <w:trPr>
          <w:trHeight w:val="288"/>
        </w:trPr>
        <w:tc>
          <w:tcPr>
            <w:tcW w:w="3960" w:type="dxa"/>
            <w:tcBorders>
              <w:top w:val="nil"/>
              <w:left w:val="single" w:sz="4" w:space="0" w:color="auto"/>
              <w:bottom w:val="nil"/>
              <w:right w:val="nil"/>
            </w:tcBorders>
            <w:shd w:val="clear" w:color="auto" w:fill="auto"/>
            <w:vAlign w:val="center"/>
            <w:hideMark/>
          </w:tcPr>
          <w:p w14:paraId="45EDD9F9" w14:textId="77777777" w:rsidR="007C36C7" w:rsidRPr="004160A0" w:rsidRDefault="007C36C7" w:rsidP="00B713E1">
            <w:pPr>
              <w:rPr>
                <w:rFonts w:cs="Arial"/>
                <w:color w:val="000000"/>
                <w:sz w:val="18"/>
                <w:szCs w:val="18"/>
              </w:rPr>
            </w:pPr>
            <w:r w:rsidRPr="004160A0">
              <w:rPr>
                <w:rFonts w:cs="Arial"/>
                <w:color w:val="000000"/>
                <w:sz w:val="18"/>
                <w:szCs w:val="18"/>
              </w:rPr>
              <w:t>Other employee benefits</w:t>
            </w:r>
          </w:p>
        </w:tc>
        <w:tc>
          <w:tcPr>
            <w:tcW w:w="1160" w:type="dxa"/>
            <w:tcBorders>
              <w:top w:val="nil"/>
              <w:left w:val="nil"/>
              <w:bottom w:val="nil"/>
              <w:right w:val="nil"/>
            </w:tcBorders>
            <w:shd w:val="clear" w:color="000000" w:fill="F2F2F2"/>
            <w:vAlign w:val="center"/>
            <w:hideMark/>
          </w:tcPr>
          <w:p w14:paraId="50D00DD5" w14:textId="77777777" w:rsidR="007C36C7" w:rsidRPr="004160A0" w:rsidRDefault="007C36C7" w:rsidP="00B713E1">
            <w:pPr>
              <w:jc w:val="right"/>
              <w:rPr>
                <w:rFonts w:cs="Arial"/>
                <w:color w:val="000000"/>
                <w:sz w:val="18"/>
                <w:szCs w:val="18"/>
              </w:rPr>
            </w:pPr>
            <w:r>
              <w:rPr>
                <w:rFonts w:cs="Arial"/>
                <w:color w:val="000000"/>
                <w:sz w:val="18"/>
                <w:szCs w:val="18"/>
              </w:rPr>
              <w:t>40</w:t>
            </w:r>
          </w:p>
        </w:tc>
        <w:tc>
          <w:tcPr>
            <w:tcW w:w="1160" w:type="dxa"/>
            <w:tcBorders>
              <w:top w:val="nil"/>
              <w:left w:val="nil"/>
              <w:bottom w:val="nil"/>
              <w:right w:val="nil"/>
            </w:tcBorders>
            <w:shd w:val="clear" w:color="auto" w:fill="auto"/>
            <w:vAlign w:val="center"/>
            <w:hideMark/>
          </w:tcPr>
          <w:p w14:paraId="58AF7F31" w14:textId="77777777" w:rsidR="007C36C7" w:rsidRPr="004160A0" w:rsidRDefault="007C36C7" w:rsidP="00B713E1">
            <w:pPr>
              <w:jc w:val="right"/>
              <w:rPr>
                <w:rFonts w:cs="Arial"/>
                <w:color w:val="000000"/>
                <w:sz w:val="18"/>
                <w:szCs w:val="18"/>
              </w:rPr>
            </w:pPr>
            <w:r>
              <w:rPr>
                <w:rFonts w:cs="Arial"/>
                <w:color w:val="000000"/>
                <w:sz w:val="18"/>
                <w:szCs w:val="18"/>
              </w:rPr>
              <w:t>39</w:t>
            </w:r>
          </w:p>
        </w:tc>
        <w:tc>
          <w:tcPr>
            <w:tcW w:w="1160" w:type="dxa"/>
            <w:tcBorders>
              <w:top w:val="nil"/>
              <w:left w:val="nil"/>
              <w:bottom w:val="nil"/>
              <w:right w:val="nil"/>
            </w:tcBorders>
            <w:shd w:val="clear" w:color="000000" w:fill="F2F2F2"/>
            <w:vAlign w:val="center"/>
            <w:hideMark/>
          </w:tcPr>
          <w:p w14:paraId="5FAF5A55" w14:textId="77777777" w:rsidR="007C36C7" w:rsidRPr="004160A0" w:rsidRDefault="007C36C7" w:rsidP="00B713E1">
            <w:pPr>
              <w:jc w:val="right"/>
              <w:rPr>
                <w:rFonts w:cs="Arial"/>
                <w:color w:val="000000"/>
                <w:sz w:val="18"/>
                <w:szCs w:val="18"/>
              </w:rPr>
            </w:pPr>
            <w:r>
              <w:rPr>
                <w:rFonts w:cs="Arial"/>
                <w:color w:val="000000"/>
                <w:sz w:val="18"/>
                <w:szCs w:val="18"/>
              </w:rPr>
              <w:t>34</w:t>
            </w:r>
          </w:p>
        </w:tc>
        <w:tc>
          <w:tcPr>
            <w:tcW w:w="1160" w:type="dxa"/>
            <w:tcBorders>
              <w:top w:val="nil"/>
              <w:left w:val="nil"/>
              <w:bottom w:val="nil"/>
              <w:right w:val="single" w:sz="4" w:space="0" w:color="auto"/>
            </w:tcBorders>
            <w:shd w:val="clear" w:color="auto" w:fill="auto"/>
            <w:vAlign w:val="center"/>
            <w:hideMark/>
          </w:tcPr>
          <w:p w14:paraId="65295F6B" w14:textId="77777777" w:rsidR="007C36C7" w:rsidRPr="004160A0" w:rsidRDefault="007C36C7" w:rsidP="00B713E1">
            <w:pPr>
              <w:jc w:val="right"/>
              <w:rPr>
                <w:rFonts w:cs="Arial"/>
                <w:color w:val="000000"/>
                <w:sz w:val="18"/>
                <w:szCs w:val="18"/>
              </w:rPr>
            </w:pPr>
            <w:r>
              <w:rPr>
                <w:rFonts w:cs="Arial"/>
                <w:color w:val="000000"/>
                <w:sz w:val="18"/>
                <w:szCs w:val="18"/>
              </w:rPr>
              <w:t>33</w:t>
            </w:r>
          </w:p>
        </w:tc>
      </w:tr>
      <w:tr w:rsidR="007C36C7" w:rsidRPr="004160A0" w14:paraId="0F519834" w14:textId="77777777" w:rsidTr="004160A0">
        <w:trPr>
          <w:trHeight w:val="288"/>
        </w:trPr>
        <w:tc>
          <w:tcPr>
            <w:tcW w:w="3960" w:type="dxa"/>
            <w:tcBorders>
              <w:top w:val="nil"/>
              <w:left w:val="single" w:sz="4" w:space="0" w:color="auto"/>
              <w:bottom w:val="nil"/>
              <w:right w:val="nil"/>
            </w:tcBorders>
            <w:shd w:val="clear" w:color="auto" w:fill="auto"/>
            <w:vAlign w:val="center"/>
            <w:hideMark/>
          </w:tcPr>
          <w:p w14:paraId="1C8DD237" w14:textId="77777777" w:rsidR="007C36C7" w:rsidRPr="004160A0" w:rsidRDefault="007C36C7" w:rsidP="00B713E1">
            <w:pPr>
              <w:rPr>
                <w:rFonts w:cs="Arial"/>
                <w:color w:val="000000"/>
                <w:sz w:val="18"/>
                <w:szCs w:val="18"/>
              </w:rPr>
            </w:pPr>
            <w:r w:rsidRPr="004160A0">
              <w:rPr>
                <w:rFonts w:cs="Arial"/>
                <w:color w:val="000000"/>
                <w:sz w:val="18"/>
                <w:szCs w:val="18"/>
              </w:rPr>
              <w:t>Staff training and development</w:t>
            </w:r>
          </w:p>
        </w:tc>
        <w:tc>
          <w:tcPr>
            <w:tcW w:w="1160" w:type="dxa"/>
            <w:tcBorders>
              <w:top w:val="nil"/>
              <w:left w:val="nil"/>
              <w:bottom w:val="nil"/>
              <w:right w:val="nil"/>
            </w:tcBorders>
            <w:shd w:val="clear" w:color="000000" w:fill="F2F2F2"/>
            <w:vAlign w:val="center"/>
            <w:hideMark/>
          </w:tcPr>
          <w:p w14:paraId="07C654A3" w14:textId="77777777" w:rsidR="007C36C7" w:rsidRPr="004160A0" w:rsidRDefault="007C36C7" w:rsidP="00B713E1">
            <w:pPr>
              <w:jc w:val="right"/>
              <w:rPr>
                <w:rFonts w:cs="Arial"/>
                <w:color w:val="000000"/>
                <w:sz w:val="18"/>
                <w:szCs w:val="18"/>
              </w:rPr>
            </w:pPr>
            <w:r>
              <w:rPr>
                <w:rFonts w:cs="Arial"/>
                <w:color w:val="000000"/>
                <w:sz w:val="18"/>
                <w:szCs w:val="18"/>
              </w:rPr>
              <w:t>39</w:t>
            </w:r>
          </w:p>
        </w:tc>
        <w:tc>
          <w:tcPr>
            <w:tcW w:w="1160" w:type="dxa"/>
            <w:tcBorders>
              <w:top w:val="nil"/>
              <w:left w:val="nil"/>
              <w:bottom w:val="nil"/>
              <w:right w:val="nil"/>
            </w:tcBorders>
            <w:shd w:val="clear" w:color="auto" w:fill="auto"/>
            <w:vAlign w:val="center"/>
            <w:hideMark/>
          </w:tcPr>
          <w:p w14:paraId="5EA99DB9" w14:textId="77777777" w:rsidR="007C36C7" w:rsidRPr="004160A0" w:rsidRDefault="007C36C7" w:rsidP="00B713E1">
            <w:pPr>
              <w:jc w:val="right"/>
              <w:rPr>
                <w:rFonts w:cs="Arial"/>
                <w:color w:val="000000"/>
                <w:sz w:val="18"/>
                <w:szCs w:val="18"/>
              </w:rPr>
            </w:pPr>
            <w:r>
              <w:rPr>
                <w:rFonts w:cs="Arial"/>
                <w:color w:val="000000"/>
                <w:sz w:val="18"/>
                <w:szCs w:val="18"/>
              </w:rPr>
              <w:t>28</w:t>
            </w:r>
          </w:p>
        </w:tc>
        <w:tc>
          <w:tcPr>
            <w:tcW w:w="1160" w:type="dxa"/>
            <w:tcBorders>
              <w:top w:val="nil"/>
              <w:left w:val="nil"/>
              <w:bottom w:val="nil"/>
              <w:right w:val="nil"/>
            </w:tcBorders>
            <w:shd w:val="clear" w:color="000000" w:fill="F2F2F2"/>
            <w:vAlign w:val="center"/>
            <w:hideMark/>
          </w:tcPr>
          <w:p w14:paraId="2C149800" w14:textId="77777777" w:rsidR="007C36C7" w:rsidRPr="004160A0" w:rsidRDefault="007C36C7" w:rsidP="00B713E1">
            <w:pPr>
              <w:jc w:val="right"/>
              <w:rPr>
                <w:rFonts w:cs="Arial"/>
                <w:color w:val="000000"/>
                <w:sz w:val="18"/>
                <w:szCs w:val="18"/>
              </w:rPr>
            </w:pPr>
            <w:r>
              <w:rPr>
                <w:rFonts w:cs="Arial"/>
                <w:color w:val="000000"/>
                <w:sz w:val="18"/>
                <w:szCs w:val="18"/>
              </w:rPr>
              <w:t>40</w:t>
            </w:r>
          </w:p>
        </w:tc>
        <w:tc>
          <w:tcPr>
            <w:tcW w:w="1160" w:type="dxa"/>
            <w:tcBorders>
              <w:top w:val="nil"/>
              <w:left w:val="nil"/>
              <w:bottom w:val="nil"/>
              <w:right w:val="single" w:sz="4" w:space="0" w:color="auto"/>
            </w:tcBorders>
            <w:shd w:val="clear" w:color="auto" w:fill="auto"/>
            <w:vAlign w:val="center"/>
            <w:hideMark/>
          </w:tcPr>
          <w:p w14:paraId="2D181104" w14:textId="77777777" w:rsidR="007C36C7" w:rsidRPr="004160A0" w:rsidRDefault="007C36C7" w:rsidP="00B713E1">
            <w:pPr>
              <w:jc w:val="right"/>
              <w:rPr>
                <w:rFonts w:cs="Arial"/>
                <w:color w:val="000000"/>
                <w:sz w:val="18"/>
                <w:szCs w:val="18"/>
              </w:rPr>
            </w:pPr>
            <w:r>
              <w:rPr>
                <w:rFonts w:cs="Arial"/>
                <w:color w:val="000000"/>
                <w:sz w:val="18"/>
                <w:szCs w:val="18"/>
              </w:rPr>
              <w:t>30</w:t>
            </w:r>
          </w:p>
        </w:tc>
      </w:tr>
      <w:tr w:rsidR="007C36C7" w:rsidRPr="004160A0" w14:paraId="1B3E8EE4" w14:textId="77777777" w:rsidTr="004160A0">
        <w:trPr>
          <w:trHeight w:val="288"/>
        </w:trPr>
        <w:tc>
          <w:tcPr>
            <w:tcW w:w="3960" w:type="dxa"/>
            <w:tcBorders>
              <w:top w:val="single" w:sz="4" w:space="0" w:color="auto"/>
              <w:left w:val="single" w:sz="4" w:space="0" w:color="auto"/>
              <w:bottom w:val="single" w:sz="4" w:space="0" w:color="auto"/>
              <w:right w:val="nil"/>
            </w:tcBorders>
            <w:shd w:val="clear" w:color="000000" w:fill="BFBFBF"/>
            <w:vAlign w:val="center"/>
            <w:hideMark/>
          </w:tcPr>
          <w:p w14:paraId="4848BCE3" w14:textId="77777777" w:rsidR="007C36C7" w:rsidRPr="004160A0" w:rsidRDefault="007C36C7" w:rsidP="00B713E1">
            <w:pPr>
              <w:rPr>
                <w:rFonts w:cs="Arial"/>
                <w:b/>
                <w:bCs/>
                <w:color w:val="000000"/>
                <w:sz w:val="18"/>
                <w:szCs w:val="18"/>
              </w:rPr>
            </w:pPr>
            <w:r w:rsidRPr="004160A0">
              <w:rPr>
                <w:rFonts w:cs="Arial"/>
                <w:b/>
                <w:bCs/>
                <w:color w:val="000000"/>
                <w:sz w:val="18"/>
                <w:szCs w:val="18"/>
              </w:rPr>
              <w:t>Total employee expenses</w:t>
            </w:r>
          </w:p>
        </w:tc>
        <w:tc>
          <w:tcPr>
            <w:tcW w:w="1160" w:type="dxa"/>
            <w:tcBorders>
              <w:top w:val="single" w:sz="4" w:space="0" w:color="auto"/>
              <w:left w:val="nil"/>
              <w:bottom w:val="single" w:sz="4" w:space="0" w:color="auto"/>
              <w:right w:val="nil"/>
            </w:tcBorders>
            <w:shd w:val="clear" w:color="000000" w:fill="BFBFBF"/>
            <w:vAlign w:val="center"/>
            <w:hideMark/>
          </w:tcPr>
          <w:p w14:paraId="29831A92" w14:textId="77777777" w:rsidR="007C36C7" w:rsidRPr="004160A0" w:rsidRDefault="007C36C7" w:rsidP="00B713E1">
            <w:pPr>
              <w:jc w:val="right"/>
              <w:rPr>
                <w:rFonts w:cs="Arial"/>
                <w:b/>
                <w:bCs/>
                <w:color w:val="000000"/>
                <w:sz w:val="18"/>
                <w:szCs w:val="18"/>
              </w:rPr>
            </w:pPr>
            <w:r>
              <w:rPr>
                <w:rFonts w:cs="Arial"/>
                <w:b/>
                <w:bCs/>
                <w:color w:val="000000"/>
                <w:sz w:val="18"/>
                <w:szCs w:val="18"/>
              </w:rPr>
              <w:t>15,258</w:t>
            </w:r>
          </w:p>
        </w:tc>
        <w:tc>
          <w:tcPr>
            <w:tcW w:w="1160" w:type="dxa"/>
            <w:tcBorders>
              <w:top w:val="single" w:sz="4" w:space="0" w:color="auto"/>
              <w:left w:val="nil"/>
              <w:bottom w:val="single" w:sz="4" w:space="0" w:color="auto"/>
              <w:right w:val="nil"/>
            </w:tcBorders>
            <w:shd w:val="clear" w:color="000000" w:fill="BFBFBF"/>
            <w:vAlign w:val="center"/>
            <w:hideMark/>
          </w:tcPr>
          <w:p w14:paraId="259F1F2B" w14:textId="77777777" w:rsidR="007C36C7" w:rsidRPr="004160A0" w:rsidRDefault="007C36C7" w:rsidP="00B713E1">
            <w:pPr>
              <w:jc w:val="right"/>
              <w:rPr>
                <w:rFonts w:cs="Arial"/>
                <w:b/>
                <w:bCs/>
                <w:color w:val="000000"/>
                <w:sz w:val="18"/>
                <w:szCs w:val="18"/>
              </w:rPr>
            </w:pPr>
            <w:r>
              <w:rPr>
                <w:rFonts w:cs="Arial"/>
                <w:b/>
                <w:bCs/>
                <w:color w:val="000000"/>
                <w:sz w:val="18"/>
                <w:szCs w:val="18"/>
              </w:rPr>
              <w:t>14,299</w:t>
            </w:r>
          </w:p>
        </w:tc>
        <w:tc>
          <w:tcPr>
            <w:tcW w:w="1160" w:type="dxa"/>
            <w:tcBorders>
              <w:top w:val="single" w:sz="4" w:space="0" w:color="auto"/>
              <w:left w:val="nil"/>
              <w:bottom w:val="single" w:sz="4" w:space="0" w:color="auto"/>
              <w:right w:val="nil"/>
            </w:tcBorders>
            <w:shd w:val="clear" w:color="000000" w:fill="BFBFBF"/>
            <w:vAlign w:val="center"/>
            <w:hideMark/>
          </w:tcPr>
          <w:p w14:paraId="647B7D13" w14:textId="77777777" w:rsidR="007C36C7" w:rsidRPr="004160A0" w:rsidRDefault="007C36C7" w:rsidP="00B713E1">
            <w:pPr>
              <w:jc w:val="right"/>
              <w:rPr>
                <w:rFonts w:cs="Arial"/>
                <w:b/>
                <w:bCs/>
                <w:color w:val="000000"/>
                <w:sz w:val="18"/>
                <w:szCs w:val="18"/>
              </w:rPr>
            </w:pPr>
            <w:r>
              <w:rPr>
                <w:rFonts w:cs="Arial"/>
                <w:b/>
                <w:bCs/>
                <w:color w:val="000000"/>
                <w:sz w:val="18"/>
                <w:szCs w:val="18"/>
              </w:rPr>
              <w:t>13,536</w:t>
            </w:r>
          </w:p>
        </w:tc>
        <w:tc>
          <w:tcPr>
            <w:tcW w:w="1160" w:type="dxa"/>
            <w:tcBorders>
              <w:top w:val="single" w:sz="4" w:space="0" w:color="auto"/>
              <w:left w:val="nil"/>
              <w:bottom w:val="single" w:sz="4" w:space="0" w:color="auto"/>
              <w:right w:val="single" w:sz="4" w:space="0" w:color="auto"/>
            </w:tcBorders>
            <w:shd w:val="clear" w:color="000000" w:fill="BFBFBF"/>
            <w:vAlign w:val="center"/>
            <w:hideMark/>
          </w:tcPr>
          <w:p w14:paraId="707A348A" w14:textId="77777777" w:rsidR="007C36C7" w:rsidRPr="004160A0" w:rsidRDefault="007C36C7" w:rsidP="00B713E1">
            <w:pPr>
              <w:jc w:val="right"/>
              <w:rPr>
                <w:rFonts w:cs="Arial"/>
                <w:b/>
                <w:bCs/>
                <w:color w:val="000000"/>
                <w:sz w:val="18"/>
                <w:szCs w:val="18"/>
              </w:rPr>
            </w:pPr>
            <w:r>
              <w:rPr>
                <w:rFonts w:cs="Arial"/>
                <w:b/>
                <w:bCs/>
                <w:color w:val="000000"/>
                <w:sz w:val="18"/>
                <w:szCs w:val="18"/>
              </w:rPr>
              <w:t>12,739</w:t>
            </w:r>
          </w:p>
        </w:tc>
      </w:tr>
    </w:tbl>
    <w:p w14:paraId="49FC84F0" w14:textId="77777777" w:rsidR="007C36C7" w:rsidRDefault="007C36C7" w:rsidP="004C5546">
      <w:pPr>
        <w:pStyle w:val="Header"/>
        <w:tabs>
          <w:tab w:val="clear" w:pos="4513"/>
          <w:tab w:val="clear" w:pos="9026"/>
        </w:tabs>
        <w:spacing w:before="120" w:after="120"/>
        <w:rPr>
          <w:b w:val="0"/>
          <w:sz w:val="20"/>
        </w:rPr>
      </w:pPr>
    </w:p>
    <w:p w14:paraId="7784C94B" w14:textId="77777777" w:rsidR="007C36C7" w:rsidRDefault="007C36C7" w:rsidP="004C5546">
      <w:pPr>
        <w:pStyle w:val="Header"/>
        <w:tabs>
          <w:tab w:val="clear" w:pos="4513"/>
          <w:tab w:val="clear" w:pos="9026"/>
        </w:tabs>
        <w:spacing w:before="120" w:after="120"/>
        <w:rPr>
          <w:b w:val="0"/>
          <w:sz w:val="20"/>
        </w:rPr>
      </w:pPr>
      <w:r w:rsidRPr="002B215F">
        <w:rPr>
          <w:sz w:val="18"/>
          <w:szCs w:val="18"/>
        </w:rPr>
        <w:t>Employee numbers</w:t>
      </w:r>
      <w:r>
        <w:rPr>
          <w:sz w:val="18"/>
          <w:szCs w:val="18"/>
        </w:rPr>
        <w:t xml:space="preserve"> </w:t>
      </w:r>
    </w:p>
    <w:p w14:paraId="3C2B47D8" w14:textId="77777777" w:rsidR="007C36C7" w:rsidRDefault="007C36C7" w:rsidP="004C5546">
      <w:pPr>
        <w:pStyle w:val="Header"/>
        <w:tabs>
          <w:tab w:val="clear" w:pos="4513"/>
          <w:tab w:val="clear" w:pos="9026"/>
        </w:tabs>
        <w:spacing w:before="120" w:after="120"/>
        <w:rPr>
          <w:b w:val="0"/>
          <w:sz w:val="18"/>
          <w:szCs w:val="18"/>
        </w:rPr>
      </w:pPr>
    </w:p>
    <w:tbl>
      <w:tblPr>
        <w:tblW w:w="8600" w:type="dxa"/>
        <w:tblLook w:val="04A0" w:firstRow="1" w:lastRow="0" w:firstColumn="1" w:lastColumn="0" w:noHBand="0" w:noVBand="1"/>
      </w:tblPr>
      <w:tblGrid>
        <w:gridCol w:w="3960"/>
        <w:gridCol w:w="1160"/>
        <w:gridCol w:w="1160"/>
        <w:gridCol w:w="1160"/>
        <w:gridCol w:w="1160"/>
      </w:tblGrid>
      <w:tr w:rsidR="007C36C7" w:rsidRPr="002E6021" w14:paraId="57CAB65B" w14:textId="77777777" w:rsidTr="002E6021">
        <w:trPr>
          <w:trHeight w:val="288"/>
        </w:trPr>
        <w:tc>
          <w:tcPr>
            <w:tcW w:w="3960" w:type="dxa"/>
            <w:tcBorders>
              <w:top w:val="single" w:sz="4" w:space="0" w:color="auto"/>
              <w:left w:val="single" w:sz="4" w:space="0" w:color="auto"/>
              <w:bottom w:val="nil"/>
              <w:right w:val="nil"/>
            </w:tcBorders>
            <w:shd w:val="clear" w:color="000000" w:fill="BFBFBF"/>
            <w:vAlign w:val="center"/>
            <w:hideMark/>
          </w:tcPr>
          <w:p w14:paraId="636FFE36" w14:textId="77777777" w:rsidR="007C36C7" w:rsidRPr="002E6021" w:rsidRDefault="007C36C7" w:rsidP="002E6021">
            <w:pPr>
              <w:rPr>
                <w:rFonts w:cs="Arial"/>
                <w:color w:val="000000"/>
                <w:sz w:val="18"/>
                <w:szCs w:val="18"/>
              </w:rPr>
            </w:pPr>
            <w:r w:rsidRPr="002E6021">
              <w:rPr>
                <w:rFonts w:cs="Arial"/>
                <w:color w:val="000000"/>
                <w:sz w:val="18"/>
                <w:szCs w:val="18"/>
              </w:rPr>
              <w:t> </w:t>
            </w:r>
          </w:p>
        </w:tc>
        <w:tc>
          <w:tcPr>
            <w:tcW w:w="2320" w:type="dxa"/>
            <w:gridSpan w:val="2"/>
            <w:tcBorders>
              <w:top w:val="single" w:sz="4" w:space="0" w:color="auto"/>
              <w:left w:val="nil"/>
              <w:bottom w:val="nil"/>
              <w:right w:val="nil"/>
            </w:tcBorders>
            <w:shd w:val="clear" w:color="000000" w:fill="BFBFBF"/>
            <w:vAlign w:val="center"/>
            <w:hideMark/>
          </w:tcPr>
          <w:p w14:paraId="5A78482A" w14:textId="77777777" w:rsidR="007C36C7" w:rsidRPr="002E6021" w:rsidRDefault="007C36C7" w:rsidP="002E6021">
            <w:pPr>
              <w:jc w:val="center"/>
              <w:rPr>
                <w:rFonts w:cs="Arial"/>
                <w:b/>
                <w:bCs/>
                <w:color w:val="000000"/>
                <w:sz w:val="18"/>
                <w:szCs w:val="18"/>
              </w:rPr>
            </w:pPr>
            <w:r w:rsidRPr="002E6021">
              <w:rPr>
                <w:rFonts w:cs="Arial"/>
                <w:b/>
                <w:bCs/>
                <w:color w:val="000000"/>
                <w:sz w:val="18"/>
                <w:szCs w:val="18"/>
              </w:rPr>
              <w:t>Consolidated</w:t>
            </w:r>
          </w:p>
        </w:tc>
        <w:tc>
          <w:tcPr>
            <w:tcW w:w="2320" w:type="dxa"/>
            <w:gridSpan w:val="2"/>
            <w:tcBorders>
              <w:top w:val="single" w:sz="4" w:space="0" w:color="auto"/>
              <w:left w:val="nil"/>
              <w:bottom w:val="nil"/>
              <w:right w:val="single" w:sz="4" w:space="0" w:color="000000"/>
            </w:tcBorders>
            <w:shd w:val="clear" w:color="000000" w:fill="BFBFBF"/>
            <w:vAlign w:val="center"/>
            <w:hideMark/>
          </w:tcPr>
          <w:p w14:paraId="53755856" w14:textId="77777777" w:rsidR="007C36C7" w:rsidRPr="002E6021" w:rsidRDefault="007C36C7" w:rsidP="002E6021">
            <w:pPr>
              <w:jc w:val="center"/>
              <w:rPr>
                <w:rFonts w:cs="Arial"/>
                <w:b/>
                <w:bCs/>
                <w:color w:val="000000"/>
                <w:sz w:val="18"/>
                <w:szCs w:val="18"/>
              </w:rPr>
            </w:pPr>
            <w:r w:rsidRPr="002E6021">
              <w:rPr>
                <w:rFonts w:cs="Arial"/>
                <w:b/>
                <w:bCs/>
                <w:color w:val="000000"/>
                <w:sz w:val="18"/>
                <w:szCs w:val="18"/>
              </w:rPr>
              <w:t>Parent</w:t>
            </w:r>
          </w:p>
        </w:tc>
      </w:tr>
      <w:tr w:rsidR="007C36C7" w:rsidRPr="002E6021" w14:paraId="6E0989FF" w14:textId="77777777" w:rsidTr="002E6021">
        <w:trPr>
          <w:trHeight w:val="288"/>
        </w:trPr>
        <w:tc>
          <w:tcPr>
            <w:tcW w:w="3960" w:type="dxa"/>
            <w:tcBorders>
              <w:top w:val="nil"/>
              <w:left w:val="single" w:sz="4" w:space="0" w:color="auto"/>
              <w:bottom w:val="single" w:sz="4" w:space="0" w:color="auto"/>
              <w:right w:val="nil"/>
            </w:tcBorders>
            <w:shd w:val="clear" w:color="000000" w:fill="BFBFBF"/>
            <w:vAlign w:val="center"/>
            <w:hideMark/>
          </w:tcPr>
          <w:p w14:paraId="16C2961B" w14:textId="77777777" w:rsidR="007C36C7" w:rsidRPr="002E6021" w:rsidRDefault="007C36C7" w:rsidP="002E6021">
            <w:pPr>
              <w:rPr>
                <w:rFonts w:cs="Arial"/>
                <w:color w:val="000000"/>
                <w:sz w:val="18"/>
                <w:szCs w:val="18"/>
              </w:rPr>
            </w:pPr>
            <w:r w:rsidRPr="002E6021">
              <w:rPr>
                <w:rFonts w:cs="Arial"/>
                <w:color w:val="000000"/>
                <w:sz w:val="18"/>
                <w:szCs w:val="18"/>
              </w:rPr>
              <w:t> </w:t>
            </w:r>
          </w:p>
        </w:tc>
        <w:tc>
          <w:tcPr>
            <w:tcW w:w="1160" w:type="dxa"/>
            <w:tcBorders>
              <w:top w:val="nil"/>
              <w:left w:val="nil"/>
              <w:bottom w:val="single" w:sz="4" w:space="0" w:color="auto"/>
              <w:right w:val="nil"/>
            </w:tcBorders>
            <w:shd w:val="clear" w:color="000000" w:fill="BFBFBF"/>
            <w:vAlign w:val="center"/>
            <w:hideMark/>
          </w:tcPr>
          <w:p w14:paraId="42054381" w14:textId="77777777" w:rsidR="007C36C7" w:rsidRPr="002E6021" w:rsidRDefault="007C36C7" w:rsidP="002E6021">
            <w:pPr>
              <w:jc w:val="right"/>
              <w:rPr>
                <w:rFonts w:cs="Arial"/>
                <w:b/>
                <w:bCs/>
                <w:color w:val="000000"/>
                <w:sz w:val="18"/>
                <w:szCs w:val="18"/>
              </w:rPr>
            </w:pPr>
            <w:r w:rsidRPr="002E6021">
              <w:rPr>
                <w:rFonts w:cs="Arial"/>
                <w:b/>
                <w:bCs/>
                <w:color w:val="000000"/>
                <w:sz w:val="18"/>
                <w:szCs w:val="18"/>
              </w:rPr>
              <w:t>2024</w:t>
            </w:r>
          </w:p>
        </w:tc>
        <w:tc>
          <w:tcPr>
            <w:tcW w:w="1160" w:type="dxa"/>
            <w:tcBorders>
              <w:top w:val="nil"/>
              <w:left w:val="nil"/>
              <w:bottom w:val="single" w:sz="4" w:space="0" w:color="auto"/>
              <w:right w:val="nil"/>
            </w:tcBorders>
            <w:shd w:val="clear" w:color="000000" w:fill="BFBFBF"/>
            <w:vAlign w:val="center"/>
            <w:hideMark/>
          </w:tcPr>
          <w:p w14:paraId="5EFB8075" w14:textId="77777777" w:rsidR="007C36C7" w:rsidRPr="002E6021" w:rsidRDefault="007C36C7" w:rsidP="002E6021">
            <w:pPr>
              <w:jc w:val="right"/>
              <w:rPr>
                <w:rFonts w:cs="Arial"/>
                <w:b/>
                <w:bCs/>
                <w:color w:val="000000"/>
                <w:sz w:val="18"/>
                <w:szCs w:val="18"/>
              </w:rPr>
            </w:pPr>
            <w:r w:rsidRPr="002E6021">
              <w:rPr>
                <w:rFonts w:cs="Arial"/>
                <w:b/>
                <w:bCs/>
                <w:color w:val="000000"/>
                <w:sz w:val="18"/>
                <w:szCs w:val="18"/>
              </w:rPr>
              <w:t>2023</w:t>
            </w:r>
          </w:p>
        </w:tc>
        <w:tc>
          <w:tcPr>
            <w:tcW w:w="1160" w:type="dxa"/>
            <w:tcBorders>
              <w:top w:val="nil"/>
              <w:left w:val="nil"/>
              <w:bottom w:val="single" w:sz="4" w:space="0" w:color="auto"/>
              <w:right w:val="nil"/>
            </w:tcBorders>
            <w:shd w:val="clear" w:color="000000" w:fill="BFBFBF"/>
            <w:vAlign w:val="center"/>
            <w:hideMark/>
          </w:tcPr>
          <w:p w14:paraId="717BE51D" w14:textId="77777777" w:rsidR="007C36C7" w:rsidRPr="002E6021" w:rsidRDefault="007C36C7" w:rsidP="002E6021">
            <w:pPr>
              <w:jc w:val="right"/>
              <w:rPr>
                <w:rFonts w:cs="Arial"/>
                <w:b/>
                <w:bCs/>
                <w:color w:val="000000"/>
                <w:sz w:val="18"/>
                <w:szCs w:val="18"/>
              </w:rPr>
            </w:pPr>
            <w:r w:rsidRPr="002E6021">
              <w:rPr>
                <w:rFonts w:cs="Arial"/>
                <w:b/>
                <w:bCs/>
                <w:color w:val="000000"/>
                <w:sz w:val="18"/>
                <w:szCs w:val="18"/>
              </w:rPr>
              <w:t>2024</w:t>
            </w:r>
          </w:p>
        </w:tc>
        <w:tc>
          <w:tcPr>
            <w:tcW w:w="1160" w:type="dxa"/>
            <w:tcBorders>
              <w:top w:val="nil"/>
              <w:left w:val="nil"/>
              <w:bottom w:val="single" w:sz="4" w:space="0" w:color="auto"/>
              <w:right w:val="single" w:sz="4" w:space="0" w:color="auto"/>
            </w:tcBorders>
            <w:shd w:val="clear" w:color="000000" w:fill="BFBFBF"/>
            <w:vAlign w:val="center"/>
            <w:hideMark/>
          </w:tcPr>
          <w:p w14:paraId="391176DB" w14:textId="77777777" w:rsidR="007C36C7" w:rsidRPr="002E6021" w:rsidRDefault="007C36C7" w:rsidP="002E6021">
            <w:pPr>
              <w:jc w:val="right"/>
              <w:rPr>
                <w:rFonts w:cs="Arial"/>
                <w:b/>
                <w:bCs/>
                <w:color w:val="000000"/>
                <w:sz w:val="18"/>
                <w:szCs w:val="18"/>
              </w:rPr>
            </w:pPr>
            <w:r w:rsidRPr="002E6021">
              <w:rPr>
                <w:rFonts w:cs="Arial"/>
                <w:b/>
                <w:bCs/>
                <w:color w:val="000000"/>
                <w:sz w:val="18"/>
                <w:szCs w:val="18"/>
              </w:rPr>
              <w:t>2023</w:t>
            </w:r>
          </w:p>
        </w:tc>
      </w:tr>
      <w:tr w:rsidR="007C36C7" w:rsidRPr="002E6021" w14:paraId="3D965362" w14:textId="77777777" w:rsidTr="002E6021">
        <w:trPr>
          <w:trHeight w:val="288"/>
        </w:trPr>
        <w:tc>
          <w:tcPr>
            <w:tcW w:w="3960" w:type="dxa"/>
            <w:tcBorders>
              <w:top w:val="nil"/>
              <w:left w:val="single" w:sz="4" w:space="0" w:color="auto"/>
              <w:bottom w:val="nil"/>
              <w:right w:val="nil"/>
            </w:tcBorders>
            <w:shd w:val="clear" w:color="auto" w:fill="auto"/>
            <w:vAlign w:val="center"/>
            <w:hideMark/>
          </w:tcPr>
          <w:p w14:paraId="7EFFDEB0" w14:textId="77777777" w:rsidR="007C36C7" w:rsidRPr="002E6021" w:rsidRDefault="007C36C7" w:rsidP="00B713E1">
            <w:pPr>
              <w:rPr>
                <w:rFonts w:cs="Arial"/>
                <w:color w:val="000000"/>
                <w:sz w:val="18"/>
                <w:szCs w:val="18"/>
              </w:rPr>
            </w:pPr>
            <w:r w:rsidRPr="002E6021">
              <w:rPr>
                <w:rFonts w:cs="Arial"/>
                <w:color w:val="000000"/>
                <w:sz w:val="18"/>
                <w:szCs w:val="18"/>
              </w:rPr>
              <w:t>Number of employees at year end</w:t>
            </w:r>
          </w:p>
        </w:tc>
        <w:tc>
          <w:tcPr>
            <w:tcW w:w="1160" w:type="dxa"/>
            <w:tcBorders>
              <w:top w:val="nil"/>
              <w:left w:val="nil"/>
              <w:bottom w:val="nil"/>
              <w:right w:val="nil"/>
            </w:tcBorders>
            <w:shd w:val="clear" w:color="000000" w:fill="F2F2F2"/>
            <w:vAlign w:val="center"/>
            <w:hideMark/>
          </w:tcPr>
          <w:p w14:paraId="390F0B3C" w14:textId="77777777" w:rsidR="007C36C7" w:rsidRPr="002E6021" w:rsidRDefault="007C36C7" w:rsidP="00B713E1">
            <w:pPr>
              <w:jc w:val="right"/>
              <w:rPr>
                <w:rFonts w:cs="Arial"/>
                <w:color w:val="000000"/>
                <w:sz w:val="18"/>
                <w:szCs w:val="18"/>
              </w:rPr>
            </w:pPr>
            <w:r>
              <w:rPr>
                <w:rFonts w:cs="Arial"/>
                <w:color w:val="000000"/>
                <w:sz w:val="18"/>
                <w:szCs w:val="18"/>
              </w:rPr>
              <w:t xml:space="preserve">               141 </w:t>
            </w:r>
          </w:p>
        </w:tc>
        <w:tc>
          <w:tcPr>
            <w:tcW w:w="1160" w:type="dxa"/>
            <w:tcBorders>
              <w:top w:val="nil"/>
              <w:left w:val="nil"/>
              <w:bottom w:val="nil"/>
              <w:right w:val="nil"/>
            </w:tcBorders>
            <w:shd w:val="clear" w:color="auto" w:fill="auto"/>
            <w:vAlign w:val="center"/>
            <w:hideMark/>
          </w:tcPr>
          <w:p w14:paraId="112EDC09" w14:textId="77777777" w:rsidR="007C36C7" w:rsidRPr="002E6021" w:rsidRDefault="007C36C7" w:rsidP="00B713E1">
            <w:pPr>
              <w:jc w:val="right"/>
              <w:rPr>
                <w:rFonts w:cs="Arial"/>
                <w:color w:val="000000"/>
                <w:sz w:val="18"/>
                <w:szCs w:val="18"/>
              </w:rPr>
            </w:pPr>
            <w:r>
              <w:rPr>
                <w:rFonts w:cs="Arial"/>
                <w:color w:val="000000"/>
                <w:sz w:val="18"/>
                <w:szCs w:val="18"/>
              </w:rPr>
              <w:t xml:space="preserve">               143 </w:t>
            </w:r>
          </w:p>
        </w:tc>
        <w:tc>
          <w:tcPr>
            <w:tcW w:w="1160" w:type="dxa"/>
            <w:tcBorders>
              <w:top w:val="nil"/>
              <w:left w:val="nil"/>
              <w:bottom w:val="nil"/>
              <w:right w:val="nil"/>
            </w:tcBorders>
            <w:shd w:val="clear" w:color="000000" w:fill="F2F2F2"/>
            <w:vAlign w:val="center"/>
            <w:hideMark/>
          </w:tcPr>
          <w:p w14:paraId="4DBBF393" w14:textId="77777777" w:rsidR="007C36C7" w:rsidRPr="002E6021" w:rsidRDefault="007C36C7" w:rsidP="00B713E1">
            <w:pPr>
              <w:jc w:val="right"/>
              <w:rPr>
                <w:rFonts w:cs="Arial"/>
                <w:color w:val="000000"/>
                <w:sz w:val="18"/>
                <w:szCs w:val="18"/>
              </w:rPr>
            </w:pPr>
            <w:r>
              <w:rPr>
                <w:rFonts w:cs="Arial"/>
                <w:color w:val="000000"/>
                <w:sz w:val="18"/>
                <w:szCs w:val="18"/>
              </w:rPr>
              <w:t xml:space="preserve">               122 </w:t>
            </w:r>
          </w:p>
        </w:tc>
        <w:tc>
          <w:tcPr>
            <w:tcW w:w="1160" w:type="dxa"/>
            <w:tcBorders>
              <w:top w:val="nil"/>
              <w:left w:val="nil"/>
              <w:bottom w:val="nil"/>
              <w:right w:val="single" w:sz="4" w:space="0" w:color="auto"/>
            </w:tcBorders>
            <w:shd w:val="clear" w:color="auto" w:fill="auto"/>
            <w:vAlign w:val="center"/>
            <w:hideMark/>
          </w:tcPr>
          <w:p w14:paraId="3E7C31FC" w14:textId="77777777" w:rsidR="007C36C7" w:rsidRPr="002E6021" w:rsidRDefault="007C36C7" w:rsidP="00B713E1">
            <w:pPr>
              <w:jc w:val="right"/>
              <w:rPr>
                <w:rFonts w:cs="Arial"/>
                <w:color w:val="000000"/>
                <w:sz w:val="18"/>
                <w:szCs w:val="18"/>
              </w:rPr>
            </w:pPr>
            <w:r>
              <w:rPr>
                <w:rFonts w:cs="Arial"/>
                <w:color w:val="000000"/>
                <w:sz w:val="18"/>
                <w:szCs w:val="18"/>
              </w:rPr>
              <w:t xml:space="preserve">               125 </w:t>
            </w:r>
          </w:p>
        </w:tc>
      </w:tr>
      <w:tr w:rsidR="007C36C7" w:rsidRPr="002E6021" w14:paraId="75806C7E" w14:textId="77777777" w:rsidTr="002E6021">
        <w:trPr>
          <w:trHeight w:val="456"/>
        </w:trPr>
        <w:tc>
          <w:tcPr>
            <w:tcW w:w="3960" w:type="dxa"/>
            <w:tcBorders>
              <w:top w:val="nil"/>
              <w:left w:val="single" w:sz="4" w:space="0" w:color="auto"/>
              <w:bottom w:val="single" w:sz="4" w:space="0" w:color="auto"/>
              <w:right w:val="nil"/>
            </w:tcBorders>
            <w:shd w:val="clear" w:color="auto" w:fill="auto"/>
            <w:vAlign w:val="center"/>
            <w:hideMark/>
          </w:tcPr>
          <w:p w14:paraId="4B09B157" w14:textId="77777777" w:rsidR="007C36C7" w:rsidRPr="002E6021" w:rsidRDefault="007C36C7" w:rsidP="00B713E1">
            <w:pPr>
              <w:rPr>
                <w:rFonts w:cs="Arial"/>
                <w:color w:val="000000"/>
                <w:sz w:val="18"/>
                <w:szCs w:val="18"/>
              </w:rPr>
            </w:pPr>
            <w:r w:rsidRPr="002E6021">
              <w:rPr>
                <w:rFonts w:cs="Arial"/>
                <w:color w:val="000000"/>
                <w:sz w:val="18"/>
                <w:szCs w:val="18"/>
              </w:rPr>
              <w:t>Number of full time equivalent employees at year end</w:t>
            </w:r>
          </w:p>
        </w:tc>
        <w:tc>
          <w:tcPr>
            <w:tcW w:w="1160" w:type="dxa"/>
            <w:tcBorders>
              <w:top w:val="nil"/>
              <w:left w:val="nil"/>
              <w:bottom w:val="single" w:sz="4" w:space="0" w:color="auto"/>
              <w:right w:val="nil"/>
            </w:tcBorders>
            <w:shd w:val="clear" w:color="000000" w:fill="F2F2F2"/>
            <w:vAlign w:val="center"/>
            <w:hideMark/>
          </w:tcPr>
          <w:p w14:paraId="4DE52F2C" w14:textId="77777777" w:rsidR="007C36C7" w:rsidRPr="002E6021" w:rsidRDefault="007C36C7" w:rsidP="00B713E1">
            <w:pPr>
              <w:jc w:val="right"/>
              <w:rPr>
                <w:rFonts w:cs="Arial"/>
                <w:color w:val="000000"/>
                <w:sz w:val="18"/>
                <w:szCs w:val="18"/>
              </w:rPr>
            </w:pPr>
            <w:r>
              <w:rPr>
                <w:rFonts w:cs="Arial"/>
                <w:color w:val="000000"/>
                <w:sz w:val="18"/>
                <w:szCs w:val="18"/>
              </w:rPr>
              <w:t xml:space="preserve">               130 </w:t>
            </w:r>
          </w:p>
        </w:tc>
        <w:tc>
          <w:tcPr>
            <w:tcW w:w="1160" w:type="dxa"/>
            <w:tcBorders>
              <w:top w:val="nil"/>
              <w:left w:val="nil"/>
              <w:bottom w:val="single" w:sz="4" w:space="0" w:color="auto"/>
              <w:right w:val="nil"/>
            </w:tcBorders>
            <w:shd w:val="clear" w:color="auto" w:fill="auto"/>
            <w:vAlign w:val="center"/>
            <w:hideMark/>
          </w:tcPr>
          <w:p w14:paraId="6C4F7948" w14:textId="77777777" w:rsidR="007C36C7" w:rsidRPr="002E6021" w:rsidRDefault="007C36C7" w:rsidP="00B713E1">
            <w:pPr>
              <w:jc w:val="right"/>
              <w:rPr>
                <w:rFonts w:cs="Arial"/>
                <w:color w:val="000000"/>
                <w:sz w:val="18"/>
                <w:szCs w:val="18"/>
              </w:rPr>
            </w:pPr>
            <w:r>
              <w:rPr>
                <w:rFonts w:cs="Arial"/>
                <w:color w:val="000000"/>
                <w:sz w:val="18"/>
                <w:szCs w:val="18"/>
              </w:rPr>
              <w:t xml:space="preserve">               134 </w:t>
            </w:r>
          </w:p>
        </w:tc>
        <w:tc>
          <w:tcPr>
            <w:tcW w:w="1160" w:type="dxa"/>
            <w:tcBorders>
              <w:top w:val="nil"/>
              <w:left w:val="nil"/>
              <w:bottom w:val="single" w:sz="4" w:space="0" w:color="auto"/>
              <w:right w:val="nil"/>
            </w:tcBorders>
            <w:shd w:val="clear" w:color="000000" w:fill="F2F2F2"/>
            <w:vAlign w:val="center"/>
            <w:hideMark/>
          </w:tcPr>
          <w:p w14:paraId="3FECB83E" w14:textId="77777777" w:rsidR="007C36C7" w:rsidRPr="002E6021" w:rsidRDefault="007C36C7" w:rsidP="00B713E1">
            <w:pPr>
              <w:jc w:val="right"/>
              <w:rPr>
                <w:rFonts w:cs="Arial"/>
                <w:color w:val="000000"/>
                <w:sz w:val="18"/>
                <w:szCs w:val="18"/>
              </w:rPr>
            </w:pPr>
            <w:r>
              <w:rPr>
                <w:rFonts w:cs="Arial"/>
                <w:color w:val="000000"/>
                <w:sz w:val="18"/>
                <w:szCs w:val="18"/>
              </w:rPr>
              <w:t xml:space="preserve">               111 </w:t>
            </w:r>
          </w:p>
        </w:tc>
        <w:tc>
          <w:tcPr>
            <w:tcW w:w="1160" w:type="dxa"/>
            <w:tcBorders>
              <w:top w:val="nil"/>
              <w:left w:val="nil"/>
              <w:bottom w:val="single" w:sz="4" w:space="0" w:color="auto"/>
              <w:right w:val="single" w:sz="4" w:space="0" w:color="auto"/>
            </w:tcBorders>
            <w:shd w:val="clear" w:color="auto" w:fill="auto"/>
            <w:vAlign w:val="center"/>
            <w:hideMark/>
          </w:tcPr>
          <w:p w14:paraId="7764EA60" w14:textId="77777777" w:rsidR="007C36C7" w:rsidRPr="002E6021" w:rsidRDefault="007C36C7" w:rsidP="00B713E1">
            <w:pPr>
              <w:jc w:val="right"/>
              <w:rPr>
                <w:rFonts w:cs="Arial"/>
                <w:color w:val="000000"/>
                <w:sz w:val="18"/>
                <w:szCs w:val="18"/>
              </w:rPr>
            </w:pPr>
            <w:r>
              <w:rPr>
                <w:rFonts w:cs="Arial"/>
                <w:color w:val="000000"/>
                <w:sz w:val="18"/>
                <w:szCs w:val="18"/>
              </w:rPr>
              <w:t xml:space="preserve">               116 </w:t>
            </w:r>
          </w:p>
        </w:tc>
      </w:tr>
    </w:tbl>
    <w:p w14:paraId="5ACF1548" w14:textId="77777777" w:rsidR="007C36C7" w:rsidRDefault="007C36C7" w:rsidP="004C5546">
      <w:pPr>
        <w:pStyle w:val="Header"/>
        <w:tabs>
          <w:tab w:val="clear" w:pos="4513"/>
          <w:tab w:val="clear" w:pos="9026"/>
        </w:tabs>
        <w:spacing w:before="120" w:after="120"/>
        <w:rPr>
          <w:sz w:val="18"/>
          <w:szCs w:val="18"/>
        </w:rPr>
      </w:pPr>
    </w:p>
    <w:p w14:paraId="55706091" w14:textId="77777777" w:rsidR="007C36C7" w:rsidRPr="004E30E1" w:rsidRDefault="007C36C7" w:rsidP="004C5546">
      <w:pPr>
        <w:pStyle w:val="Header"/>
        <w:tabs>
          <w:tab w:val="clear" w:pos="4513"/>
          <w:tab w:val="clear" w:pos="9026"/>
        </w:tabs>
        <w:spacing w:before="120" w:after="120"/>
        <w:rPr>
          <w:sz w:val="18"/>
          <w:szCs w:val="18"/>
        </w:rPr>
      </w:pPr>
      <w:r w:rsidRPr="004E30E1">
        <w:rPr>
          <w:sz w:val="18"/>
          <w:szCs w:val="18"/>
        </w:rPr>
        <w:t>Accounting policy – wages and salaries</w:t>
      </w:r>
    </w:p>
    <w:p w14:paraId="53358CB7" w14:textId="77777777" w:rsidR="007C36C7" w:rsidRDefault="007C36C7" w:rsidP="004C5546">
      <w:pPr>
        <w:pStyle w:val="Header"/>
        <w:tabs>
          <w:tab w:val="clear" w:pos="4513"/>
          <w:tab w:val="clear" w:pos="9026"/>
        </w:tabs>
        <w:spacing w:before="120" w:after="120"/>
        <w:rPr>
          <w:b w:val="0"/>
          <w:sz w:val="18"/>
          <w:szCs w:val="18"/>
        </w:rPr>
      </w:pPr>
      <w:r>
        <w:rPr>
          <w:b w:val="0"/>
          <w:sz w:val="18"/>
          <w:szCs w:val="18"/>
        </w:rPr>
        <w:t>Wages and salaries due but unpaid at reporting date are recognised in the Statement of Financial Position at current salary rates. As the Group expects such liabilities to be wholly settled within 12 months of reporting date, the liabilities are recognised at undiscounted amounts.</w:t>
      </w:r>
    </w:p>
    <w:p w14:paraId="486433DA" w14:textId="77777777" w:rsidR="007C36C7" w:rsidRPr="004E30E1" w:rsidRDefault="007C36C7" w:rsidP="004C5546">
      <w:pPr>
        <w:pStyle w:val="Header"/>
        <w:tabs>
          <w:tab w:val="clear" w:pos="4513"/>
          <w:tab w:val="clear" w:pos="9026"/>
        </w:tabs>
        <w:spacing w:before="120" w:after="120"/>
        <w:rPr>
          <w:sz w:val="18"/>
          <w:szCs w:val="18"/>
        </w:rPr>
      </w:pPr>
      <w:r w:rsidRPr="004E30E1">
        <w:rPr>
          <w:sz w:val="18"/>
          <w:szCs w:val="18"/>
        </w:rPr>
        <w:t>Accounting policy –</w:t>
      </w:r>
      <w:r>
        <w:rPr>
          <w:sz w:val="18"/>
          <w:szCs w:val="18"/>
        </w:rPr>
        <w:t xml:space="preserve"> </w:t>
      </w:r>
      <w:r w:rsidRPr="001D57EE">
        <w:rPr>
          <w:sz w:val="18"/>
          <w:szCs w:val="18"/>
        </w:rPr>
        <w:t>superannuation</w:t>
      </w:r>
    </w:p>
    <w:p w14:paraId="47261733" w14:textId="77777777" w:rsidR="007C36C7" w:rsidRDefault="007C36C7" w:rsidP="004C5546">
      <w:pPr>
        <w:pStyle w:val="Header"/>
        <w:tabs>
          <w:tab w:val="clear" w:pos="4513"/>
          <w:tab w:val="clear" w:pos="9026"/>
        </w:tabs>
        <w:spacing w:before="120" w:after="120"/>
        <w:rPr>
          <w:b w:val="0"/>
          <w:sz w:val="18"/>
          <w:szCs w:val="18"/>
        </w:rPr>
      </w:pPr>
      <w:r>
        <w:rPr>
          <w:b w:val="0"/>
          <w:sz w:val="18"/>
          <w:szCs w:val="18"/>
        </w:rPr>
        <w:t>Superannuation contributions are made to eligible complying superannuation funds based on the rates specified in the relevant conditions of employment. Contributions are expensed when they are paid or become payable following completion of the employee’s service each pay period. Any contributions due but unpaid at reporting date are recognised in the Statement of Financial Position at current rates. As the Group expects such liabilities to be wholly settled within 12 months of reporting date, the liabilities are recognised at undiscounted amounts.</w:t>
      </w:r>
    </w:p>
    <w:p w14:paraId="1B54D3AD" w14:textId="77777777" w:rsidR="007C36C7" w:rsidRPr="008E5253" w:rsidRDefault="007C36C7" w:rsidP="004C5546">
      <w:pPr>
        <w:pStyle w:val="Header"/>
        <w:tabs>
          <w:tab w:val="clear" w:pos="4513"/>
          <w:tab w:val="clear" w:pos="9026"/>
        </w:tabs>
        <w:spacing w:before="120" w:after="120"/>
        <w:rPr>
          <w:sz w:val="18"/>
          <w:szCs w:val="18"/>
        </w:rPr>
      </w:pPr>
      <w:r w:rsidRPr="008E5253">
        <w:rPr>
          <w:sz w:val="18"/>
          <w:szCs w:val="18"/>
        </w:rPr>
        <w:t xml:space="preserve">Accounting policy – </w:t>
      </w:r>
      <w:r>
        <w:rPr>
          <w:sz w:val="18"/>
          <w:szCs w:val="18"/>
        </w:rPr>
        <w:t>workers’ compensation premiums</w:t>
      </w:r>
    </w:p>
    <w:p w14:paraId="204946A7" w14:textId="77777777" w:rsidR="007C36C7" w:rsidRPr="0035109D" w:rsidRDefault="007C36C7" w:rsidP="004C5546">
      <w:pPr>
        <w:pStyle w:val="Header"/>
        <w:tabs>
          <w:tab w:val="clear" w:pos="4513"/>
          <w:tab w:val="clear" w:pos="9026"/>
        </w:tabs>
        <w:spacing w:before="120" w:after="120"/>
        <w:rPr>
          <w:b w:val="0"/>
          <w:sz w:val="18"/>
          <w:szCs w:val="18"/>
        </w:rPr>
      </w:pPr>
      <w:r w:rsidRPr="0035109D">
        <w:rPr>
          <w:b w:val="0"/>
          <w:sz w:val="18"/>
          <w:szCs w:val="18"/>
        </w:rPr>
        <w:t xml:space="preserve">The Group pays premiums to WorkCover Queensland in respect of its obligations for employee compensation. Workers’ compensation insurance is a consequence of employing staff, but is not counted in an employee’s total remuneration package. It is not an employee benefit and is recognised separately as employee related expenses. </w:t>
      </w:r>
    </w:p>
    <w:p w14:paraId="36282DFD" w14:textId="77777777" w:rsidR="007C36C7" w:rsidRDefault="007C36C7" w:rsidP="004C5546">
      <w:pPr>
        <w:pStyle w:val="Header"/>
        <w:tabs>
          <w:tab w:val="clear" w:pos="4513"/>
          <w:tab w:val="clear" w:pos="9026"/>
        </w:tabs>
        <w:spacing w:before="120" w:after="120"/>
        <w:rPr>
          <w:b w:val="0"/>
          <w:sz w:val="18"/>
          <w:szCs w:val="18"/>
        </w:rPr>
      </w:pPr>
      <w:r w:rsidRPr="0035109D">
        <w:rPr>
          <w:b w:val="0"/>
          <w:sz w:val="18"/>
          <w:szCs w:val="18"/>
        </w:rPr>
        <w:t>Key management personnel and remuneration disclosures are detailed in Note E1.</w:t>
      </w:r>
    </w:p>
    <w:p w14:paraId="3E791B07" w14:textId="77777777" w:rsidR="007C36C7" w:rsidRDefault="007C36C7" w:rsidP="004C5546">
      <w:pPr>
        <w:pStyle w:val="Header"/>
        <w:tabs>
          <w:tab w:val="clear" w:pos="4513"/>
          <w:tab w:val="clear" w:pos="9026"/>
        </w:tabs>
        <w:spacing w:before="120" w:after="120"/>
        <w:rPr>
          <w:sz w:val="28"/>
          <w:szCs w:val="28"/>
        </w:rPr>
      </w:pPr>
    </w:p>
    <w:p w14:paraId="470EA665" w14:textId="77777777" w:rsidR="007C36C7" w:rsidRDefault="007C36C7">
      <w:pPr>
        <w:rPr>
          <w:b/>
          <w:bCs/>
          <w:sz w:val="24"/>
        </w:rPr>
      </w:pPr>
      <w:r>
        <w:br w:type="page"/>
      </w:r>
    </w:p>
    <w:p w14:paraId="18125C24" w14:textId="77777777" w:rsidR="007C36C7" w:rsidRDefault="007C36C7" w:rsidP="00B52B35">
      <w:pPr>
        <w:pStyle w:val="Heading2"/>
      </w:pPr>
      <w:r w:rsidRPr="00E7266D">
        <w:lastRenderedPageBreak/>
        <w:t>B2-</w:t>
      </w:r>
      <w:r>
        <w:t>4</w:t>
      </w:r>
      <w:r w:rsidRPr="00E7266D">
        <w:tab/>
      </w:r>
      <w:r>
        <w:t>BORROWING</w:t>
      </w:r>
      <w:r w:rsidRPr="00E7266D">
        <w:t xml:space="preserve"> EXPENSES</w:t>
      </w:r>
    </w:p>
    <w:tbl>
      <w:tblPr>
        <w:tblW w:w="8600" w:type="dxa"/>
        <w:tblLook w:val="04A0" w:firstRow="1" w:lastRow="0" w:firstColumn="1" w:lastColumn="0" w:noHBand="0" w:noVBand="1"/>
      </w:tblPr>
      <w:tblGrid>
        <w:gridCol w:w="3960"/>
        <w:gridCol w:w="1160"/>
        <w:gridCol w:w="1160"/>
        <w:gridCol w:w="1160"/>
        <w:gridCol w:w="1160"/>
      </w:tblGrid>
      <w:tr w:rsidR="007C36C7" w:rsidRPr="002E6021" w14:paraId="0DE59372" w14:textId="77777777" w:rsidTr="003C2B8C">
        <w:trPr>
          <w:trHeight w:val="300"/>
        </w:trPr>
        <w:tc>
          <w:tcPr>
            <w:tcW w:w="3960" w:type="dxa"/>
            <w:tcBorders>
              <w:top w:val="single" w:sz="4" w:space="0" w:color="auto"/>
              <w:left w:val="single" w:sz="4" w:space="0" w:color="auto"/>
              <w:bottom w:val="nil"/>
              <w:right w:val="nil"/>
            </w:tcBorders>
            <w:shd w:val="clear" w:color="000000" w:fill="BFBFBF"/>
            <w:vAlign w:val="center"/>
            <w:hideMark/>
          </w:tcPr>
          <w:p w14:paraId="136596B1" w14:textId="77777777" w:rsidR="007C36C7" w:rsidRPr="002E6021" w:rsidRDefault="007C36C7" w:rsidP="002E6021">
            <w:pPr>
              <w:rPr>
                <w:rFonts w:cs="Arial"/>
                <w:color w:val="000000"/>
                <w:sz w:val="18"/>
                <w:szCs w:val="18"/>
              </w:rPr>
            </w:pPr>
            <w:r w:rsidRPr="002E6021">
              <w:rPr>
                <w:rFonts w:cs="Arial"/>
                <w:color w:val="000000"/>
                <w:sz w:val="18"/>
                <w:szCs w:val="18"/>
              </w:rPr>
              <w:t> </w:t>
            </w:r>
          </w:p>
        </w:tc>
        <w:tc>
          <w:tcPr>
            <w:tcW w:w="2320" w:type="dxa"/>
            <w:gridSpan w:val="2"/>
            <w:tcBorders>
              <w:top w:val="single" w:sz="4" w:space="0" w:color="auto"/>
              <w:left w:val="nil"/>
              <w:bottom w:val="nil"/>
              <w:right w:val="nil"/>
            </w:tcBorders>
            <w:shd w:val="clear" w:color="000000" w:fill="BFBFBF"/>
            <w:vAlign w:val="center"/>
            <w:hideMark/>
          </w:tcPr>
          <w:p w14:paraId="3B52ADF6" w14:textId="77777777" w:rsidR="007C36C7" w:rsidRPr="002E6021" w:rsidRDefault="007C36C7" w:rsidP="002E6021">
            <w:pPr>
              <w:jc w:val="center"/>
              <w:rPr>
                <w:rFonts w:cs="Arial"/>
                <w:b/>
                <w:bCs/>
                <w:color w:val="000000"/>
                <w:sz w:val="18"/>
                <w:szCs w:val="18"/>
              </w:rPr>
            </w:pPr>
            <w:r w:rsidRPr="002E6021">
              <w:rPr>
                <w:rFonts w:cs="Arial"/>
                <w:b/>
                <w:bCs/>
                <w:color w:val="000000"/>
                <w:sz w:val="18"/>
                <w:szCs w:val="18"/>
              </w:rPr>
              <w:t>Consolidated</w:t>
            </w:r>
          </w:p>
        </w:tc>
        <w:tc>
          <w:tcPr>
            <w:tcW w:w="2320" w:type="dxa"/>
            <w:gridSpan w:val="2"/>
            <w:tcBorders>
              <w:top w:val="single" w:sz="4" w:space="0" w:color="auto"/>
              <w:left w:val="nil"/>
              <w:bottom w:val="nil"/>
              <w:right w:val="single" w:sz="4" w:space="0" w:color="auto"/>
            </w:tcBorders>
            <w:shd w:val="clear" w:color="000000" w:fill="BFBFBF"/>
            <w:vAlign w:val="center"/>
            <w:hideMark/>
          </w:tcPr>
          <w:p w14:paraId="6DE88FE7" w14:textId="77777777" w:rsidR="007C36C7" w:rsidRPr="002E6021" w:rsidRDefault="007C36C7" w:rsidP="002E6021">
            <w:pPr>
              <w:jc w:val="center"/>
              <w:rPr>
                <w:rFonts w:cs="Arial"/>
                <w:b/>
                <w:bCs/>
                <w:color w:val="000000"/>
                <w:sz w:val="18"/>
                <w:szCs w:val="18"/>
              </w:rPr>
            </w:pPr>
            <w:r w:rsidRPr="002E6021">
              <w:rPr>
                <w:rFonts w:cs="Arial"/>
                <w:b/>
                <w:bCs/>
                <w:color w:val="000000"/>
                <w:sz w:val="18"/>
                <w:szCs w:val="18"/>
              </w:rPr>
              <w:t>Parent</w:t>
            </w:r>
          </w:p>
        </w:tc>
      </w:tr>
      <w:tr w:rsidR="007C36C7" w:rsidRPr="002E6021" w14:paraId="0CD898C5" w14:textId="77777777" w:rsidTr="003C2B8C">
        <w:trPr>
          <w:trHeight w:val="288"/>
        </w:trPr>
        <w:tc>
          <w:tcPr>
            <w:tcW w:w="3960" w:type="dxa"/>
            <w:vMerge w:val="restart"/>
            <w:tcBorders>
              <w:top w:val="nil"/>
              <w:left w:val="single" w:sz="4" w:space="0" w:color="auto"/>
              <w:bottom w:val="single" w:sz="4" w:space="0" w:color="000000"/>
              <w:right w:val="nil"/>
            </w:tcBorders>
            <w:shd w:val="clear" w:color="000000" w:fill="BFBFBF"/>
            <w:vAlign w:val="center"/>
            <w:hideMark/>
          </w:tcPr>
          <w:p w14:paraId="3B564013" w14:textId="77777777" w:rsidR="007C36C7" w:rsidRPr="002E6021" w:rsidRDefault="007C36C7" w:rsidP="002E6021">
            <w:pPr>
              <w:rPr>
                <w:rFonts w:cs="Arial"/>
                <w:color w:val="000000"/>
                <w:sz w:val="18"/>
                <w:szCs w:val="18"/>
              </w:rPr>
            </w:pPr>
            <w:r w:rsidRPr="002E6021">
              <w:rPr>
                <w:rFonts w:cs="Arial"/>
                <w:color w:val="000000"/>
                <w:sz w:val="18"/>
                <w:szCs w:val="18"/>
              </w:rPr>
              <w:t> </w:t>
            </w:r>
          </w:p>
        </w:tc>
        <w:tc>
          <w:tcPr>
            <w:tcW w:w="1160" w:type="dxa"/>
            <w:tcBorders>
              <w:top w:val="nil"/>
              <w:left w:val="nil"/>
              <w:bottom w:val="nil"/>
              <w:right w:val="nil"/>
            </w:tcBorders>
            <w:shd w:val="clear" w:color="000000" w:fill="BFBFBF"/>
            <w:vAlign w:val="center"/>
            <w:hideMark/>
          </w:tcPr>
          <w:p w14:paraId="76E4F390" w14:textId="77777777" w:rsidR="007C36C7" w:rsidRPr="002E6021" w:rsidRDefault="007C36C7" w:rsidP="002E6021">
            <w:pPr>
              <w:jc w:val="right"/>
              <w:rPr>
                <w:rFonts w:cs="Arial"/>
                <w:b/>
                <w:bCs/>
                <w:color w:val="000000"/>
                <w:sz w:val="18"/>
                <w:szCs w:val="18"/>
              </w:rPr>
            </w:pPr>
            <w:r w:rsidRPr="002E6021">
              <w:rPr>
                <w:rFonts w:cs="Arial"/>
                <w:b/>
                <w:bCs/>
                <w:color w:val="000000"/>
                <w:sz w:val="18"/>
                <w:szCs w:val="18"/>
              </w:rPr>
              <w:t>2024</w:t>
            </w:r>
          </w:p>
        </w:tc>
        <w:tc>
          <w:tcPr>
            <w:tcW w:w="1160" w:type="dxa"/>
            <w:tcBorders>
              <w:top w:val="nil"/>
              <w:left w:val="nil"/>
              <w:bottom w:val="nil"/>
              <w:right w:val="nil"/>
            </w:tcBorders>
            <w:shd w:val="clear" w:color="000000" w:fill="BFBFBF"/>
            <w:vAlign w:val="center"/>
            <w:hideMark/>
          </w:tcPr>
          <w:p w14:paraId="4860D346" w14:textId="77777777" w:rsidR="007C36C7" w:rsidRPr="002E6021" w:rsidRDefault="007C36C7" w:rsidP="002E6021">
            <w:pPr>
              <w:jc w:val="right"/>
              <w:rPr>
                <w:rFonts w:cs="Arial"/>
                <w:b/>
                <w:bCs/>
                <w:color w:val="000000"/>
                <w:sz w:val="18"/>
                <w:szCs w:val="18"/>
              </w:rPr>
            </w:pPr>
            <w:r w:rsidRPr="002E6021">
              <w:rPr>
                <w:rFonts w:cs="Arial"/>
                <w:b/>
                <w:bCs/>
                <w:color w:val="000000"/>
                <w:sz w:val="18"/>
                <w:szCs w:val="18"/>
              </w:rPr>
              <w:t>2023</w:t>
            </w:r>
          </w:p>
        </w:tc>
        <w:tc>
          <w:tcPr>
            <w:tcW w:w="1160" w:type="dxa"/>
            <w:tcBorders>
              <w:top w:val="nil"/>
              <w:left w:val="nil"/>
              <w:bottom w:val="nil"/>
              <w:right w:val="nil"/>
            </w:tcBorders>
            <w:shd w:val="clear" w:color="000000" w:fill="BFBFBF"/>
            <w:vAlign w:val="center"/>
            <w:hideMark/>
          </w:tcPr>
          <w:p w14:paraId="4595F6ED" w14:textId="77777777" w:rsidR="007C36C7" w:rsidRPr="002E6021" w:rsidRDefault="007C36C7" w:rsidP="002E6021">
            <w:pPr>
              <w:jc w:val="right"/>
              <w:rPr>
                <w:rFonts w:cs="Arial"/>
                <w:b/>
                <w:bCs/>
                <w:color w:val="000000"/>
                <w:sz w:val="18"/>
                <w:szCs w:val="18"/>
              </w:rPr>
            </w:pPr>
            <w:r w:rsidRPr="002E6021">
              <w:rPr>
                <w:rFonts w:cs="Arial"/>
                <w:b/>
                <w:bCs/>
                <w:color w:val="000000"/>
                <w:sz w:val="18"/>
                <w:szCs w:val="18"/>
              </w:rPr>
              <w:t>2024</w:t>
            </w:r>
          </w:p>
        </w:tc>
        <w:tc>
          <w:tcPr>
            <w:tcW w:w="1160" w:type="dxa"/>
            <w:tcBorders>
              <w:top w:val="nil"/>
              <w:left w:val="nil"/>
              <w:bottom w:val="nil"/>
              <w:right w:val="single" w:sz="4" w:space="0" w:color="auto"/>
            </w:tcBorders>
            <w:shd w:val="clear" w:color="000000" w:fill="BFBFBF"/>
            <w:vAlign w:val="center"/>
            <w:hideMark/>
          </w:tcPr>
          <w:p w14:paraId="252EBB6A" w14:textId="77777777" w:rsidR="007C36C7" w:rsidRPr="002E6021" w:rsidRDefault="007C36C7" w:rsidP="002E6021">
            <w:pPr>
              <w:jc w:val="right"/>
              <w:rPr>
                <w:rFonts w:cs="Arial"/>
                <w:b/>
                <w:bCs/>
                <w:color w:val="000000"/>
                <w:sz w:val="18"/>
                <w:szCs w:val="18"/>
              </w:rPr>
            </w:pPr>
            <w:r w:rsidRPr="002E6021">
              <w:rPr>
                <w:rFonts w:cs="Arial"/>
                <w:b/>
                <w:bCs/>
                <w:color w:val="000000"/>
                <w:sz w:val="18"/>
                <w:szCs w:val="18"/>
              </w:rPr>
              <w:t>2023</w:t>
            </w:r>
          </w:p>
        </w:tc>
      </w:tr>
      <w:tr w:rsidR="007C36C7" w:rsidRPr="002E6021" w14:paraId="30A33DD6" w14:textId="77777777" w:rsidTr="002E6021">
        <w:trPr>
          <w:trHeight w:val="288"/>
        </w:trPr>
        <w:tc>
          <w:tcPr>
            <w:tcW w:w="3960" w:type="dxa"/>
            <w:vMerge/>
            <w:tcBorders>
              <w:top w:val="nil"/>
              <w:left w:val="single" w:sz="4" w:space="0" w:color="auto"/>
              <w:bottom w:val="single" w:sz="4" w:space="0" w:color="000000"/>
              <w:right w:val="nil"/>
            </w:tcBorders>
            <w:vAlign w:val="center"/>
            <w:hideMark/>
          </w:tcPr>
          <w:p w14:paraId="6C696713" w14:textId="77777777" w:rsidR="007C36C7" w:rsidRPr="002E6021" w:rsidRDefault="007C36C7" w:rsidP="002E6021">
            <w:pPr>
              <w:rPr>
                <w:rFonts w:cs="Arial"/>
                <w:color w:val="000000"/>
                <w:sz w:val="18"/>
                <w:szCs w:val="18"/>
              </w:rPr>
            </w:pPr>
          </w:p>
        </w:tc>
        <w:tc>
          <w:tcPr>
            <w:tcW w:w="1160" w:type="dxa"/>
            <w:tcBorders>
              <w:top w:val="nil"/>
              <w:left w:val="nil"/>
              <w:bottom w:val="single" w:sz="4" w:space="0" w:color="auto"/>
              <w:right w:val="nil"/>
            </w:tcBorders>
            <w:shd w:val="clear" w:color="000000" w:fill="BFBFBF"/>
            <w:vAlign w:val="center"/>
            <w:hideMark/>
          </w:tcPr>
          <w:p w14:paraId="22A435DF" w14:textId="77777777" w:rsidR="007C36C7" w:rsidRPr="002E6021" w:rsidRDefault="007C36C7" w:rsidP="002E6021">
            <w:pPr>
              <w:jc w:val="right"/>
              <w:rPr>
                <w:rFonts w:cs="Arial"/>
                <w:b/>
                <w:bCs/>
                <w:color w:val="000000"/>
                <w:sz w:val="18"/>
                <w:szCs w:val="18"/>
              </w:rPr>
            </w:pPr>
            <w:r w:rsidRPr="002E6021">
              <w:rPr>
                <w:rFonts w:cs="Arial"/>
                <w:b/>
                <w:bCs/>
                <w:color w:val="000000"/>
                <w:sz w:val="18"/>
                <w:szCs w:val="18"/>
              </w:rPr>
              <w:t>$’000</w:t>
            </w:r>
          </w:p>
        </w:tc>
        <w:tc>
          <w:tcPr>
            <w:tcW w:w="1160" w:type="dxa"/>
            <w:tcBorders>
              <w:top w:val="nil"/>
              <w:left w:val="nil"/>
              <w:bottom w:val="single" w:sz="4" w:space="0" w:color="auto"/>
              <w:right w:val="nil"/>
            </w:tcBorders>
            <w:shd w:val="clear" w:color="000000" w:fill="BFBFBF"/>
            <w:vAlign w:val="center"/>
            <w:hideMark/>
          </w:tcPr>
          <w:p w14:paraId="10B36A21" w14:textId="77777777" w:rsidR="007C36C7" w:rsidRPr="002E6021" w:rsidRDefault="007C36C7" w:rsidP="002E6021">
            <w:pPr>
              <w:jc w:val="right"/>
              <w:rPr>
                <w:rFonts w:cs="Arial"/>
                <w:b/>
                <w:bCs/>
                <w:color w:val="000000"/>
                <w:sz w:val="18"/>
                <w:szCs w:val="18"/>
              </w:rPr>
            </w:pPr>
            <w:r w:rsidRPr="002E6021">
              <w:rPr>
                <w:rFonts w:cs="Arial"/>
                <w:b/>
                <w:bCs/>
                <w:color w:val="000000"/>
                <w:sz w:val="18"/>
                <w:szCs w:val="18"/>
              </w:rPr>
              <w:t>$’000</w:t>
            </w:r>
          </w:p>
        </w:tc>
        <w:tc>
          <w:tcPr>
            <w:tcW w:w="1160" w:type="dxa"/>
            <w:tcBorders>
              <w:top w:val="nil"/>
              <w:left w:val="nil"/>
              <w:bottom w:val="single" w:sz="4" w:space="0" w:color="auto"/>
              <w:right w:val="nil"/>
            </w:tcBorders>
            <w:shd w:val="clear" w:color="000000" w:fill="BFBFBF"/>
            <w:vAlign w:val="center"/>
            <w:hideMark/>
          </w:tcPr>
          <w:p w14:paraId="4DFB3DB8" w14:textId="77777777" w:rsidR="007C36C7" w:rsidRPr="002E6021" w:rsidRDefault="007C36C7" w:rsidP="002E6021">
            <w:pPr>
              <w:jc w:val="right"/>
              <w:rPr>
                <w:rFonts w:cs="Arial"/>
                <w:b/>
                <w:bCs/>
                <w:color w:val="000000"/>
                <w:sz w:val="18"/>
                <w:szCs w:val="18"/>
              </w:rPr>
            </w:pPr>
            <w:r w:rsidRPr="002E6021">
              <w:rPr>
                <w:rFonts w:cs="Arial"/>
                <w:b/>
                <w:bCs/>
                <w:color w:val="000000"/>
                <w:sz w:val="18"/>
                <w:szCs w:val="18"/>
              </w:rPr>
              <w:t>$’000</w:t>
            </w:r>
          </w:p>
        </w:tc>
        <w:tc>
          <w:tcPr>
            <w:tcW w:w="1160" w:type="dxa"/>
            <w:tcBorders>
              <w:top w:val="nil"/>
              <w:left w:val="nil"/>
              <w:bottom w:val="single" w:sz="4" w:space="0" w:color="auto"/>
              <w:right w:val="single" w:sz="4" w:space="0" w:color="auto"/>
            </w:tcBorders>
            <w:shd w:val="clear" w:color="000000" w:fill="BFBFBF"/>
            <w:vAlign w:val="center"/>
            <w:hideMark/>
          </w:tcPr>
          <w:p w14:paraId="3A7B8B7E" w14:textId="77777777" w:rsidR="007C36C7" w:rsidRPr="002E6021" w:rsidRDefault="007C36C7" w:rsidP="002E6021">
            <w:pPr>
              <w:jc w:val="right"/>
              <w:rPr>
                <w:rFonts w:cs="Arial"/>
                <w:b/>
                <w:bCs/>
                <w:color w:val="000000"/>
                <w:sz w:val="18"/>
                <w:szCs w:val="18"/>
              </w:rPr>
            </w:pPr>
            <w:r w:rsidRPr="002E6021">
              <w:rPr>
                <w:rFonts w:cs="Arial"/>
                <w:b/>
                <w:bCs/>
                <w:color w:val="000000"/>
                <w:sz w:val="18"/>
                <w:szCs w:val="18"/>
              </w:rPr>
              <w:t>$’000</w:t>
            </w:r>
          </w:p>
        </w:tc>
      </w:tr>
      <w:tr w:rsidR="007C36C7" w:rsidRPr="002E6021" w14:paraId="2F85E1A4" w14:textId="77777777" w:rsidTr="00B52B35">
        <w:trPr>
          <w:trHeight w:val="288"/>
        </w:trPr>
        <w:tc>
          <w:tcPr>
            <w:tcW w:w="3960" w:type="dxa"/>
            <w:tcBorders>
              <w:top w:val="nil"/>
              <w:left w:val="single" w:sz="4" w:space="0" w:color="auto"/>
              <w:bottom w:val="nil"/>
              <w:right w:val="nil"/>
            </w:tcBorders>
            <w:shd w:val="clear" w:color="auto" w:fill="auto"/>
            <w:vAlign w:val="center"/>
            <w:hideMark/>
          </w:tcPr>
          <w:p w14:paraId="01880526" w14:textId="77777777" w:rsidR="007C36C7" w:rsidRPr="002E6021" w:rsidRDefault="007C36C7" w:rsidP="00B713E1">
            <w:pPr>
              <w:rPr>
                <w:rFonts w:cs="Arial"/>
                <w:color w:val="000000"/>
                <w:sz w:val="18"/>
                <w:szCs w:val="18"/>
              </w:rPr>
            </w:pPr>
            <w:r w:rsidRPr="002E6021">
              <w:rPr>
                <w:rFonts w:cs="Arial"/>
                <w:color w:val="000000"/>
                <w:sz w:val="18"/>
                <w:szCs w:val="18"/>
              </w:rPr>
              <w:t>Loan Interest</w:t>
            </w:r>
          </w:p>
        </w:tc>
        <w:tc>
          <w:tcPr>
            <w:tcW w:w="1160" w:type="dxa"/>
            <w:tcBorders>
              <w:top w:val="nil"/>
              <w:left w:val="nil"/>
              <w:bottom w:val="single" w:sz="4" w:space="0" w:color="auto"/>
              <w:right w:val="nil"/>
            </w:tcBorders>
            <w:shd w:val="clear" w:color="000000" w:fill="F2F2F2"/>
            <w:vAlign w:val="center"/>
            <w:hideMark/>
          </w:tcPr>
          <w:p w14:paraId="5A3A4471" w14:textId="77777777" w:rsidR="007C36C7" w:rsidRPr="002E6021" w:rsidRDefault="007C36C7" w:rsidP="00B713E1">
            <w:pPr>
              <w:jc w:val="right"/>
              <w:rPr>
                <w:rFonts w:cs="Arial"/>
                <w:color w:val="000000"/>
                <w:sz w:val="18"/>
                <w:szCs w:val="18"/>
              </w:rPr>
            </w:pPr>
            <w:r>
              <w:rPr>
                <w:rFonts w:cs="Arial"/>
                <w:color w:val="000000"/>
                <w:sz w:val="18"/>
                <w:szCs w:val="18"/>
              </w:rPr>
              <w:t>367</w:t>
            </w:r>
          </w:p>
        </w:tc>
        <w:tc>
          <w:tcPr>
            <w:tcW w:w="1160" w:type="dxa"/>
            <w:tcBorders>
              <w:top w:val="nil"/>
              <w:left w:val="nil"/>
              <w:bottom w:val="single" w:sz="4" w:space="0" w:color="auto"/>
              <w:right w:val="nil"/>
            </w:tcBorders>
            <w:shd w:val="clear" w:color="auto" w:fill="auto"/>
            <w:vAlign w:val="center"/>
            <w:hideMark/>
          </w:tcPr>
          <w:p w14:paraId="08608164" w14:textId="77777777" w:rsidR="007C36C7" w:rsidRPr="002E6021" w:rsidRDefault="007C36C7" w:rsidP="00B713E1">
            <w:pPr>
              <w:jc w:val="right"/>
              <w:rPr>
                <w:rFonts w:cs="Arial"/>
                <w:color w:val="000000"/>
                <w:sz w:val="18"/>
                <w:szCs w:val="18"/>
              </w:rPr>
            </w:pPr>
            <w:r>
              <w:rPr>
                <w:rFonts w:cs="Arial"/>
                <w:color w:val="000000"/>
                <w:sz w:val="18"/>
                <w:szCs w:val="18"/>
              </w:rPr>
              <w:t>96</w:t>
            </w:r>
          </w:p>
        </w:tc>
        <w:tc>
          <w:tcPr>
            <w:tcW w:w="1160" w:type="dxa"/>
            <w:tcBorders>
              <w:top w:val="nil"/>
              <w:left w:val="nil"/>
              <w:bottom w:val="single" w:sz="4" w:space="0" w:color="auto"/>
              <w:right w:val="nil"/>
            </w:tcBorders>
            <w:shd w:val="clear" w:color="000000" w:fill="F2F2F2"/>
            <w:vAlign w:val="center"/>
            <w:hideMark/>
          </w:tcPr>
          <w:p w14:paraId="79508C34" w14:textId="77777777" w:rsidR="007C36C7" w:rsidRPr="002E6021" w:rsidRDefault="007C36C7" w:rsidP="00B713E1">
            <w:pPr>
              <w:jc w:val="right"/>
              <w:rPr>
                <w:rFonts w:cs="Arial"/>
                <w:color w:val="000000"/>
                <w:sz w:val="18"/>
                <w:szCs w:val="18"/>
              </w:rPr>
            </w:pPr>
            <w:r>
              <w:rPr>
                <w:rFonts w:cs="Arial"/>
                <w:color w:val="000000"/>
                <w:sz w:val="18"/>
                <w:szCs w:val="18"/>
              </w:rPr>
              <w:t>367</w:t>
            </w:r>
          </w:p>
        </w:tc>
        <w:tc>
          <w:tcPr>
            <w:tcW w:w="1160" w:type="dxa"/>
            <w:tcBorders>
              <w:top w:val="nil"/>
              <w:left w:val="nil"/>
              <w:bottom w:val="single" w:sz="4" w:space="0" w:color="auto"/>
              <w:right w:val="single" w:sz="4" w:space="0" w:color="auto"/>
            </w:tcBorders>
            <w:shd w:val="clear" w:color="auto" w:fill="auto"/>
            <w:vAlign w:val="center"/>
            <w:hideMark/>
          </w:tcPr>
          <w:p w14:paraId="221F8D8B" w14:textId="77777777" w:rsidR="007C36C7" w:rsidRPr="002E6021" w:rsidRDefault="007C36C7" w:rsidP="00B713E1">
            <w:pPr>
              <w:jc w:val="right"/>
              <w:rPr>
                <w:rFonts w:cs="Arial"/>
                <w:color w:val="000000"/>
                <w:sz w:val="18"/>
                <w:szCs w:val="18"/>
              </w:rPr>
            </w:pPr>
            <w:r>
              <w:rPr>
                <w:rFonts w:cs="Arial"/>
                <w:color w:val="000000"/>
                <w:sz w:val="18"/>
                <w:szCs w:val="18"/>
              </w:rPr>
              <w:t>96</w:t>
            </w:r>
          </w:p>
        </w:tc>
      </w:tr>
      <w:tr w:rsidR="007C36C7" w:rsidRPr="002E6021" w14:paraId="4961740E" w14:textId="77777777" w:rsidTr="00B52B35">
        <w:trPr>
          <w:trHeight w:val="288"/>
        </w:trPr>
        <w:tc>
          <w:tcPr>
            <w:tcW w:w="3960" w:type="dxa"/>
            <w:tcBorders>
              <w:top w:val="single" w:sz="4" w:space="0" w:color="auto"/>
              <w:left w:val="single" w:sz="4" w:space="0" w:color="auto"/>
              <w:bottom w:val="single" w:sz="4" w:space="0" w:color="auto"/>
              <w:right w:val="nil"/>
            </w:tcBorders>
            <w:shd w:val="clear" w:color="000000" w:fill="BFBFBF"/>
            <w:vAlign w:val="center"/>
            <w:hideMark/>
          </w:tcPr>
          <w:p w14:paraId="3E2E29BE" w14:textId="77777777" w:rsidR="007C36C7" w:rsidRPr="002E6021" w:rsidRDefault="007C36C7" w:rsidP="00B713E1">
            <w:pPr>
              <w:rPr>
                <w:rFonts w:cs="Arial"/>
                <w:b/>
                <w:bCs/>
                <w:color w:val="000000"/>
                <w:sz w:val="18"/>
                <w:szCs w:val="18"/>
              </w:rPr>
            </w:pPr>
            <w:r w:rsidRPr="002E6021">
              <w:rPr>
                <w:rFonts w:cs="Arial"/>
                <w:b/>
                <w:bCs/>
                <w:color w:val="000000"/>
                <w:sz w:val="18"/>
                <w:szCs w:val="18"/>
              </w:rPr>
              <w:t>Total borrowing expenses</w:t>
            </w:r>
          </w:p>
        </w:tc>
        <w:tc>
          <w:tcPr>
            <w:tcW w:w="1160" w:type="dxa"/>
            <w:tcBorders>
              <w:top w:val="single" w:sz="4" w:space="0" w:color="auto"/>
              <w:left w:val="nil"/>
              <w:bottom w:val="single" w:sz="4" w:space="0" w:color="auto"/>
              <w:right w:val="nil"/>
            </w:tcBorders>
            <w:shd w:val="clear" w:color="000000" w:fill="BFBFBF"/>
            <w:vAlign w:val="center"/>
            <w:hideMark/>
          </w:tcPr>
          <w:p w14:paraId="0C043DB6" w14:textId="77777777" w:rsidR="007C36C7" w:rsidRPr="002E6021" w:rsidRDefault="007C36C7" w:rsidP="00B713E1">
            <w:pPr>
              <w:jc w:val="right"/>
              <w:rPr>
                <w:rFonts w:cs="Arial"/>
                <w:b/>
                <w:bCs/>
                <w:color w:val="000000"/>
                <w:sz w:val="18"/>
                <w:szCs w:val="18"/>
              </w:rPr>
            </w:pPr>
            <w:r>
              <w:rPr>
                <w:rFonts w:cs="Arial"/>
                <w:b/>
                <w:bCs/>
                <w:color w:val="000000"/>
                <w:sz w:val="18"/>
                <w:szCs w:val="18"/>
              </w:rPr>
              <w:t>367</w:t>
            </w:r>
          </w:p>
        </w:tc>
        <w:tc>
          <w:tcPr>
            <w:tcW w:w="1160" w:type="dxa"/>
            <w:tcBorders>
              <w:top w:val="single" w:sz="4" w:space="0" w:color="auto"/>
              <w:left w:val="nil"/>
              <w:bottom w:val="single" w:sz="4" w:space="0" w:color="auto"/>
              <w:right w:val="nil"/>
            </w:tcBorders>
            <w:shd w:val="clear" w:color="000000" w:fill="BFBFBF"/>
            <w:vAlign w:val="center"/>
            <w:hideMark/>
          </w:tcPr>
          <w:p w14:paraId="19C020DF" w14:textId="77777777" w:rsidR="007C36C7" w:rsidRPr="002E6021" w:rsidRDefault="007C36C7" w:rsidP="00B713E1">
            <w:pPr>
              <w:jc w:val="right"/>
              <w:rPr>
                <w:rFonts w:cs="Arial"/>
                <w:b/>
                <w:bCs/>
                <w:color w:val="000000"/>
                <w:sz w:val="18"/>
                <w:szCs w:val="18"/>
              </w:rPr>
            </w:pPr>
            <w:r>
              <w:rPr>
                <w:rFonts w:cs="Arial"/>
                <w:b/>
                <w:bCs/>
                <w:color w:val="000000"/>
                <w:sz w:val="18"/>
                <w:szCs w:val="18"/>
              </w:rPr>
              <w:t>96</w:t>
            </w:r>
          </w:p>
        </w:tc>
        <w:tc>
          <w:tcPr>
            <w:tcW w:w="1160" w:type="dxa"/>
            <w:tcBorders>
              <w:top w:val="single" w:sz="4" w:space="0" w:color="auto"/>
              <w:left w:val="nil"/>
              <w:bottom w:val="single" w:sz="4" w:space="0" w:color="auto"/>
              <w:right w:val="nil"/>
            </w:tcBorders>
            <w:shd w:val="clear" w:color="000000" w:fill="BFBFBF"/>
            <w:vAlign w:val="center"/>
            <w:hideMark/>
          </w:tcPr>
          <w:p w14:paraId="7AB9D5DD" w14:textId="77777777" w:rsidR="007C36C7" w:rsidRPr="002E6021" w:rsidRDefault="007C36C7" w:rsidP="00B713E1">
            <w:pPr>
              <w:jc w:val="right"/>
              <w:rPr>
                <w:rFonts w:cs="Arial"/>
                <w:b/>
                <w:bCs/>
                <w:color w:val="000000"/>
                <w:sz w:val="18"/>
                <w:szCs w:val="18"/>
              </w:rPr>
            </w:pPr>
            <w:r>
              <w:rPr>
                <w:rFonts w:cs="Arial"/>
                <w:b/>
                <w:bCs/>
                <w:color w:val="000000"/>
                <w:sz w:val="18"/>
                <w:szCs w:val="18"/>
              </w:rPr>
              <w:t>367</w:t>
            </w:r>
          </w:p>
        </w:tc>
        <w:tc>
          <w:tcPr>
            <w:tcW w:w="1160" w:type="dxa"/>
            <w:tcBorders>
              <w:top w:val="single" w:sz="4" w:space="0" w:color="auto"/>
              <w:left w:val="nil"/>
              <w:bottom w:val="single" w:sz="4" w:space="0" w:color="auto"/>
              <w:right w:val="single" w:sz="4" w:space="0" w:color="auto"/>
            </w:tcBorders>
            <w:shd w:val="clear" w:color="000000" w:fill="BFBFBF"/>
            <w:vAlign w:val="center"/>
            <w:hideMark/>
          </w:tcPr>
          <w:p w14:paraId="464E6ABB" w14:textId="77777777" w:rsidR="007C36C7" w:rsidRPr="002E6021" w:rsidRDefault="007C36C7" w:rsidP="00B713E1">
            <w:pPr>
              <w:jc w:val="right"/>
              <w:rPr>
                <w:rFonts w:cs="Arial"/>
                <w:b/>
                <w:bCs/>
                <w:color w:val="000000"/>
                <w:sz w:val="18"/>
                <w:szCs w:val="18"/>
              </w:rPr>
            </w:pPr>
            <w:r>
              <w:rPr>
                <w:rFonts w:cs="Arial"/>
                <w:b/>
                <w:bCs/>
                <w:color w:val="000000"/>
                <w:sz w:val="18"/>
                <w:szCs w:val="18"/>
              </w:rPr>
              <w:t>96</w:t>
            </w:r>
          </w:p>
        </w:tc>
      </w:tr>
    </w:tbl>
    <w:p w14:paraId="3AAE1B0C" w14:textId="77777777" w:rsidR="007C36C7" w:rsidRDefault="007C36C7" w:rsidP="00A70BC2">
      <w:pPr>
        <w:rPr>
          <w:b/>
          <w:sz w:val="18"/>
          <w:szCs w:val="18"/>
        </w:rPr>
      </w:pPr>
    </w:p>
    <w:p w14:paraId="44506CA8" w14:textId="77777777" w:rsidR="007C36C7" w:rsidRPr="00F70EDB" w:rsidRDefault="007C36C7" w:rsidP="00F70EDB">
      <w:pPr>
        <w:pStyle w:val="Header"/>
        <w:tabs>
          <w:tab w:val="clear" w:pos="4513"/>
          <w:tab w:val="clear" w:pos="9026"/>
        </w:tabs>
        <w:spacing w:before="120" w:after="120"/>
        <w:rPr>
          <w:sz w:val="18"/>
          <w:szCs w:val="18"/>
        </w:rPr>
      </w:pPr>
      <w:r w:rsidRPr="00F70EDB">
        <w:rPr>
          <w:sz w:val="18"/>
          <w:szCs w:val="18"/>
        </w:rPr>
        <w:t>Accounting policy – borrowing expenses</w:t>
      </w:r>
    </w:p>
    <w:p w14:paraId="5C6545F1" w14:textId="77777777" w:rsidR="007C36C7" w:rsidRPr="00F70EDB" w:rsidRDefault="007C36C7" w:rsidP="00F70EDB">
      <w:pPr>
        <w:pStyle w:val="Header"/>
        <w:tabs>
          <w:tab w:val="clear" w:pos="4513"/>
          <w:tab w:val="clear" w:pos="9026"/>
        </w:tabs>
        <w:spacing w:before="120" w:after="120"/>
        <w:rPr>
          <w:b w:val="0"/>
          <w:bCs/>
          <w:sz w:val="18"/>
          <w:szCs w:val="18"/>
        </w:rPr>
      </w:pPr>
      <w:r w:rsidRPr="00F70EDB">
        <w:rPr>
          <w:b w:val="0"/>
          <w:bCs/>
          <w:sz w:val="18"/>
          <w:szCs w:val="18"/>
        </w:rPr>
        <w:t>Finance costs are recognised as an expense in the period in which they are incurred. Finance costs include amortisation of discounts or premiums relating to borrowings and provisions. No borrowing cost are capitalised into qualifying assets.</w:t>
      </w:r>
    </w:p>
    <w:p w14:paraId="34391162" w14:textId="77777777" w:rsidR="007C36C7" w:rsidRPr="00F70EDB" w:rsidRDefault="007C36C7" w:rsidP="00A70BC2">
      <w:pPr>
        <w:rPr>
          <w:bCs/>
          <w:sz w:val="18"/>
          <w:szCs w:val="18"/>
        </w:rPr>
      </w:pPr>
    </w:p>
    <w:p w14:paraId="0C5CA67C" w14:textId="77777777" w:rsidR="007C36C7" w:rsidRDefault="007C36C7" w:rsidP="00CD072B">
      <w:pPr>
        <w:pStyle w:val="Heading1"/>
        <w:spacing w:before="240"/>
      </w:pPr>
      <w:r w:rsidRPr="007B5CFE">
        <w:t>C1</w:t>
      </w:r>
      <w:r w:rsidRPr="007B5CFE">
        <w:tab/>
        <w:t>CASH AND CASH EQUIVALENTS</w:t>
      </w:r>
    </w:p>
    <w:p w14:paraId="596B9A45" w14:textId="77777777" w:rsidR="007C36C7" w:rsidRDefault="007C36C7" w:rsidP="00F744A2">
      <w:pPr>
        <w:rPr>
          <w:sz w:val="18"/>
          <w:szCs w:val="18"/>
        </w:rPr>
      </w:pPr>
      <w:r w:rsidRPr="002F07DA">
        <w:rPr>
          <w:sz w:val="18"/>
          <w:szCs w:val="18"/>
        </w:rPr>
        <w:t>For the purposes of the Statement of Financial Position and Statement of Cash Flows, cash</w:t>
      </w:r>
      <w:r>
        <w:rPr>
          <w:sz w:val="18"/>
          <w:szCs w:val="18"/>
        </w:rPr>
        <w:t xml:space="preserve"> </w:t>
      </w:r>
      <w:r w:rsidRPr="002F07DA">
        <w:rPr>
          <w:sz w:val="18"/>
          <w:szCs w:val="18"/>
        </w:rPr>
        <w:t xml:space="preserve">assets include all cash and cheques receipted </w:t>
      </w:r>
      <w:r>
        <w:rPr>
          <w:sz w:val="18"/>
          <w:szCs w:val="18"/>
        </w:rPr>
        <w:t>and</w:t>
      </w:r>
      <w:r w:rsidRPr="002F07DA">
        <w:rPr>
          <w:sz w:val="18"/>
          <w:szCs w:val="18"/>
        </w:rPr>
        <w:t xml:space="preserve"> banked at 30 June as well as deposits on call with financial</w:t>
      </w:r>
      <w:r>
        <w:rPr>
          <w:sz w:val="18"/>
          <w:szCs w:val="18"/>
        </w:rPr>
        <w:t xml:space="preserve"> </w:t>
      </w:r>
      <w:r w:rsidRPr="002F07DA">
        <w:rPr>
          <w:sz w:val="18"/>
          <w:szCs w:val="18"/>
        </w:rPr>
        <w:t>institutions.  The cash deposit account</w:t>
      </w:r>
      <w:r>
        <w:rPr>
          <w:sz w:val="18"/>
          <w:szCs w:val="18"/>
        </w:rPr>
        <w:t>s</w:t>
      </w:r>
      <w:r w:rsidRPr="002F07DA">
        <w:rPr>
          <w:sz w:val="18"/>
          <w:szCs w:val="18"/>
        </w:rPr>
        <w:t xml:space="preserve"> </w:t>
      </w:r>
      <w:r>
        <w:rPr>
          <w:sz w:val="18"/>
          <w:szCs w:val="18"/>
        </w:rPr>
        <w:t xml:space="preserve">are </w:t>
      </w:r>
      <w:r w:rsidRPr="002F07DA">
        <w:rPr>
          <w:sz w:val="18"/>
          <w:szCs w:val="18"/>
        </w:rPr>
        <w:t>interest bearing account</w:t>
      </w:r>
      <w:r>
        <w:rPr>
          <w:sz w:val="18"/>
          <w:szCs w:val="18"/>
        </w:rPr>
        <w:t xml:space="preserve">s </w:t>
      </w:r>
      <w:r w:rsidRPr="002F07DA">
        <w:rPr>
          <w:sz w:val="18"/>
          <w:szCs w:val="18"/>
        </w:rPr>
        <w:t xml:space="preserve">which </w:t>
      </w:r>
      <w:r>
        <w:rPr>
          <w:sz w:val="18"/>
          <w:szCs w:val="18"/>
        </w:rPr>
        <w:t>are</w:t>
      </w:r>
      <w:r w:rsidRPr="002F07DA">
        <w:rPr>
          <w:sz w:val="18"/>
          <w:szCs w:val="18"/>
        </w:rPr>
        <w:t xml:space="preserve"> readily convertible to cash at the Group’s option.</w:t>
      </w:r>
      <w:r w:rsidRPr="00C72F3D">
        <w:t xml:space="preserve"> </w:t>
      </w:r>
      <w:r w:rsidRPr="00A9560F">
        <w:rPr>
          <w:sz w:val="18"/>
          <w:szCs w:val="18"/>
        </w:rPr>
        <w:t>Cash at the end of the financial year as shown in the Statement of Cash Flows is reconciled to the related items in the Statement of Financial Position as follows:</w:t>
      </w:r>
    </w:p>
    <w:p w14:paraId="100A1DE3" w14:textId="77777777" w:rsidR="007C36C7" w:rsidRPr="00A9560F" w:rsidRDefault="007C36C7" w:rsidP="00F744A2">
      <w:pPr>
        <w:rPr>
          <w:sz w:val="18"/>
          <w:szCs w:val="18"/>
        </w:rPr>
      </w:pPr>
    </w:p>
    <w:tbl>
      <w:tblPr>
        <w:tblW w:w="8553" w:type="dxa"/>
        <w:tblLook w:val="04A0" w:firstRow="1" w:lastRow="0" w:firstColumn="1" w:lastColumn="0" w:noHBand="0" w:noVBand="1"/>
      </w:tblPr>
      <w:tblGrid>
        <w:gridCol w:w="3939"/>
        <w:gridCol w:w="1153"/>
        <w:gridCol w:w="1154"/>
        <w:gridCol w:w="1153"/>
        <w:gridCol w:w="1154"/>
      </w:tblGrid>
      <w:tr w:rsidR="007C36C7" w:rsidRPr="00C05F2E" w14:paraId="21938820" w14:textId="77777777" w:rsidTr="003C2B8C">
        <w:trPr>
          <w:trHeight w:val="279"/>
        </w:trPr>
        <w:tc>
          <w:tcPr>
            <w:tcW w:w="3939" w:type="dxa"/>
            <w:tcBorders>
              <w:top w:val="single" w:sz="4" w:space="0" w:color="auto"/>
              <w:left w:val="single" w:sz="4" w:space="0" w:color="auto"/>
              <w:bottom w:val="nil"/>
              <w:right w:val="nil"/>
            </w:tcBorders>
            <w:shd w:val="clear" w:color="000000" w:fill="BFBFBF"/>
            <w:vAlign w:val="center"/>
            <w:hideMark/>
          </w:tcPr>
          <w:p w14:paraId="6F29589E" w14:textId="77777777" w:rsidR="007C36C7" w:rsidRPr="00C05F2E" w:rsidRDefault="007C36C7" w:rsidP="00C05F2E">
            <w:pPr>
              <w:rPr>
                <w:rFonts w:cs="Arial"/>
                <w:color w:val="000000"/>
                <w:sz w:val="18"/>
                <w:szCs w:val="18"/>
              </w:rPr>
            </w:pPr>
            <w:r w:rsidRPr="00C05F2E">
              <w:rPr>
                <w:rFonts w:cs="Arial"/>
                <w:color w:val="000000"/>
                <w:sz w:val="18"/>
                <w:szCs w:val="18"/>
              </w:rPr>
              <w:t> </w:t>
            </w:r>
          </w:p>
        </w:tc>
        <w:tc>
          <w:tcPr>
            <w:tcW w:w="2307" w:type="dxa"/>
            <w:gridSpan w:val="2"/>
            <w:tcBorders>
              <w:top w:val="single" w:sz="4" w:space="0" w:color="auto"/>
              <w:left w:val="nil"/>
              <w:bottom w:val="nil"/>
              <w:right w:val="nil"/>
            </w:tcBorders>
            <w:shd w:val="clear" w:color="000000" w:fill="BFBFBF"/>
            <w:vAlign w:val="center"/>
            <w:hideMark/>
          </w:tcPr>
          <w:p w14:paraId="2039865C" w14:textId="77777777" w:rsidR="007C36C7" w:rsidRPr="00C05F2E" w:rsidRDefault="007C36C7" w:rsidP="00C05F2E">
            <w:pPr>
              <w:jc w:val="center"/>
              <w:rPr>
                <w:rFonts w:cs="Arial"/>
                <w:b/>
                <w:bCs/>
                <w:color w:val="000000"/>
                <w:sz w:val="18"/>
                <w:szCs w:val="18"/>
              </w:rPr>
            </w:pPr>
            <w:r w:rsidRPr="00C05F2E">
              <w:rPr>
                <w:rFonts w:cs="Arial"/>
                <w:b/>
                <w:bCs/>
                <w:color w:val="000000"/>
                <w:sz w:val="18"/>
                <w:szCs w:val="18"/>
              </w:rPr>
              <w:t>Consolidated</w:t>
            </w:r>
          </w:p>
        </w:tc>
        <w:tc>
          <w:tcPr>
            <w:tcW w:w="2307" w:type="dxa"/>
            <w:gridSpan w:val="2"/>
            <w:tcBorders>
              <w:top w:val="single" w:sz="4" w:space="0" w:color="auto"/>
              <w:left w:val="nil"/>
              <w:bottom w:val="nil"/>
              <w:right w:val="single" w:sz="4" w:space="0" w:color="000000"/>
            </w:tcBorders>
            <w:shd w:val="clear" w:color="000000" w:fill="BFBFBF"/>
            <w:vAlign w:val="center"/>
            <w:hideMark/>
          </w:tcPr>
          <w:p w14:paraId="59E42CB2" w14:textId="77777777" w:rsidR="007C36C7" w:rsidRPr="00C05F2E" w:rsidRDefault="007C36C7" w:rsidP="00C05F2E">
            <w:pPr>
              <w:jc w:val="center"/>
              <w:rPr>
                <w:rFonts w:cs="Arial"/>
                <w:b/>
                <w:bCs/>
                <w:color w:val="000000"/>
                <w:sz w:val="18"/>
                <w:szCs w:val="18"/>
              </w:rPr>
            </w:pPr>
            <w:r w:rsidRPr="00C05F2E">
              <w:rPr>
                <w:rFonts w:cs="Arial"/>
                <w:b/>
                <w:bCs/>
                <w:color w:val="000000"/>
                <w:sz w:val="18"/>
                <w:szCs w:val="18"/>
              </w:rPr>
              <w:t>Parent</w:t>
            </w:r>
          </w:p>
        </w:tc>
      </w:tr>
      <w:tr w:rsidR="007C36C7" w:rsidRPr="00C05F2E" w14:paraId="755CE280" w14:textId="77777777" w:rsidTr="00B713E1">
        <w:trPr>
          <w:trHeight w:val="279"/>
        </w:trPr>
        <w:tc>
          <w:tcPr>
            <w:tcW w:w="3939" w:type="dxa"/>
            <w:vMerge w:val="restart"/>
            <w:tcBorders>
              <w:top w:val="nil"/>
              <w:left w:val="single" w:sz="4" w:space="0" w:color="auto"/>
              <w:bottom w:val="single" w:sz="4" w:space="0" w:color="000000"/>
              <w:right w:val="nil"/>
            </w:tcBorders>
            <w:shd w:val="clear" w:color="000000" w:fill="BFBFBF"/>
            <w:vAlign w:val="center"/>
            <w:hideMark/>
          </w:tcPr>
          <w:p w14:paraId="33D9F6D6" w14:textId="77777777" w:rsidR="007C36C7" w:rsidRPr="00C05F2E" w:rsidRDefault="007C36C7" w:rsidP="00C05F2E">
            <w:pPr>
              <w:rPr>
                <w:rFonts w:cs="Arial"/>
                <w:color w:val="000000"/>
                <w:sz w:val="18"/>
                <w:szCs w:val="18"/>
              </w:rPr>
            </w:pPr>
            <w:r w:rsidRPr="00C05F2E">
              <w:rPr>
                <w:rFonts w:cs="Arial"/>
                <w:color w:val="000000"/>
                <w:sz w:val="18"/>
                <w:szCs w:val="18"/>
              </w:rPr>
              <w:t> </w:t>
            </w:r>
          </w:p>
        </w:tc>
        <w:tc>
          <w:tcPr>
            <w:tcW w:w="1153" w:type="dxa"/>
            <w:tcBorders>
              <w:top w:val="nil"/>
              <w:left w:val="nil"/>
              <w:bottom w:val="nil"/>
              <w:right w:val="nil"/>
            </w:tcBorders>
            <w:shd w:val="clear" w:color="000000" w:fill="BFBFBF"/>
            <w:vAlign w:val="center"/>
            <w:hideMark/>
          </w:tcPr>
          <w:p w14:paraId="4BDF46F5" w14:textId="77777777" w:rsidR="007C36C7" w:rsidRPr="00C05F2E" w:rsidRDefault="007C36C7" w:rsidP="00C05F2E">
            <w:pPr>
              <w:jc w:val="right"/>
              <w:rPr>
                <w:rFonts w:cs="Arial"/>
                <w:b/>
                <w:bCs/>
                <w:color w:val="000000"/>
                <w:sz w:val="18"/>
                <w:szCs w:val="18"/>
              </w:rPr>
            </w:pPr>
            <w:r w:rsidRPr="00C05F2E">
              <w:rPr>
                <w:rFonts w:cs="Arial"/>
                <w:b/>
                <w:bCs/>
                <w:color w:val="000000"/>
                <w:sz w:val="18"/>
                <w:szCs w:val="18"/>
              </w:rPr>
              <w:t>2024</w:t>
            </w:r>
          </w:p>
        </w:tc>
        <w:tc>
          <w:tcPr>
            <w:tcW w:w="1154" w:type="dxa"/>
            <w:tcBorders>
              <w:top w:val="nil"/>
              <w:left w:val="nil"/>
              <w:bottom w:val="nil"/>
              <w:right w:val="nil"/>
            </w:tcBorders>
            <w:shd w:val="clear" w:color="000000" w:fill="BFBFBF"/>
            <w:vAlign w:val="center"/>
            <w:hideMark/>
          </w:tcPr>
          <w:p w14:paraId="4FB20F54" w14:textId="77777777" w:rsidR="007C36C7" w:rsidRPr="00C05F2E" w:rsidRDefault="007C36C7" w:rsidP="00C05F2E">
            <w:pPr>
              <w:jc w:val="right"/>
              <w:rPr>
                <w:rFonts w:cs="Arial"/>
                <w:b/>
                <w:bCs/>
                <w:color w:val="000000"/>
                <w:sz w:val="18"/>
                <w:szCs w:val="18"/>
              </w:rPr>
            </w:pPr>
            <w:r w:rsidRPr="00C05F2E">
              <w:rPr>
                <w:rFonts w:cs="Arial"/>
                <w:b/>
                <w:bCs/>
                <w:color w:val="000000"/>
                <w:sz w:val="18"/>
                <w:szCs w:val="18"/>
              </w:rPr>
              <w:t>2023</w:t>
            </w:r>
          </w:p>
        </w:tc>
        <w:tc>
          <w:tcPr>
            <w:tcW w:w="1153" w:type="dxa"/>
            <w:tcBorders>
              <w:top w:val="nil"/>
              <w:left w:val="nil"/>
              <w:bottom w:val="nil"/>
              <w:right w:val="nil"/>
            </w:tcBorders>
            <w:shd w:val="clear" w:color="000000" w:fill="BFBFBF"/>
            <w:vAlign w:val="center"/>
            <w:hideMark/>
          </w:tcPr>
          <w:p w14:paraId="7D02D9AF" w14:textId="77777777" w:rsidR="007C36C7" w:rsidRPr="00C05F2E" w:rsidRDefault="007C36C7" w:rsidP="00C05F2E">
            <w:pPr>
              <w:jc w:val="right"/>
              <w:rPr>
                <w:rFonts w:cs="Arial"/>
                <w:b/>
                <w:bCs/>
                <w:color w:val="000000"/>
                <w:sz w:val="18"/>
                <w:szCs w:val="18"/>
              </w:rPr>
            </w:pPr>
            <w:r w:rsidRPr="00C05F2E">
              <w:rPr>
                <w:rFonts w:cs="Arial"/>
                <w:b/>
                <w:bCs/>
                <w:color w:val="000000"/>
                <w:sz w:val="18"/>
                <w:szCs w:val="18"/>
              </w:rPr>
              <w:t>2024</w:t>
            </w:r>
          </w:p>
        </w:tc>
        <w:tc>
          <w:tcPr>
            <w:tcW w:w="1154" w:type="dxa"/>
            <w:tcBorders>
              <w:top w:val="nil"/>
              <w:left w:val="nil"/>
              <w:bottom w:val="nil"/>
              <w:right w:val="single" w:sz="4" w:space="0" w:color="auto"/>
            </w:tcBorders>
            <w:shd w:val="clear" w:color="000000" w:fill="BFBFBF"/>
            <w:vAlign w:val="center"/>
            <w:hideMark/>
          </w:tcPr>
          <w:p w14:paraId="71661C69" w14:textId="77777777" w:rsidR="007C36C7" w:rsidRPr="00C05F2E" w:rsidRDefault="007C36C7" w:rsidP="00C05F2E">
            <w:pPr>
              <w:jc w:val="right"/>
              <w:rPr>
                <w:rFonts w:cs="Arial"/>
                <w:b/>
                <w:bCs/>
                <w:color w:val="000000"/>
                <w:sz w:val="18"/>
                <w:szCs w:val="18"/>
              </w:rPr>
            </w:pPr>
            <w:r w:rsidRPr="00C05F2E">
              <w:rPr>
                <w:rFonts w:cs="Arial"/>
                <w:b/>
                <w:bCs/>
                <w:color w:val="000000"/>
                <w:sz w:val="18"/>
                <w:szCs w:val="18"/>
              </w:rPr>
              <w:t>2023</w:t>
            </w:r>
          </w:p>
        </w:tc>
      </w:tr>
      <w:tr w:rsidR="007C36C7" w:rsidRPr="00C05F2E" w14:paraId="0F9F972B" w14:textId="77777777" w:rsidTr="00B713E1">
        <w:trPr>
          <w:trHeight w:val="279"/>
        </w:trPr>
        <w:tc>
          <w:tcPr>
            <w:tcW w:w="3939" w:type="dxa"/>
            <w:vMerge/>
            <w:tcBorders>
              <w:top w:val="nil"/>
              <w:left w:val="single" w:sz="4" w:space="0" w:color="auto"/>
              <w:bottom w:val="single" w:sz="4" w:space="0" w:color="000000"/>
              <w:right w:val="nil"/>
            </w:tcBorders>
            <w:vAlign w:val="center"/>
            <w:hideMark/>
          </w:tcPr>
          <w:p w14:paraId="076A3A2C" w14:textId="77777777" w:rsidR="007C36C7" w:rsidRPr="00C05F2E" w:rsidRDefault="007C36C7" w:rsidP="00C05F2E">
            <w:pPr>
              <w:rPr>
                <w:rFonts w:cs="Arial"/>
                <w:color w:val="000000"/>
                <w:sz w:val="18"/>
                <w:szCs w:val="18"/>
              </w:rPr>
            </w:pPr>
          </w:p>
        </w:tc>
        <w:tc>
          <w:tcPr>
            <w:tcW w:w="1153" w:type="dxa"/>
            <w:tcBorders>
              <w:top w:val="nil"/>
              <w:left w:val="nil"/>
              <w:bottom w:val="single" w:sz="4" w:space="0" w:color="auto"/>
              <w:right w:val="nil"/>
            </w:tcBorders>
            <w:shd w:val="clear" w:color="000000" w:fill="BFBFBF"/>
            <w:vAlign w:val="center"/>
            <w:hideMark/>
          </w:tcPr>
          <w:p w14:paraId="11464C3B" w14:textId="77777777" w:rsidR="007C36C7" w:rsidRPr="00C05F2E" w:rsidRDefault="007C36C7" w:rsidP="00C05F2E">
            <w:pPr>
              <w:jc w:val="right"/>
              <w:rPr>
                <w:rFonts w:cs="Arial"/>
                <w:b/>
                <w:bCs/>
                <w:color w:val="000000"/>
                <w:sz w:val="18"/>
                <w:szCs w:val="18"/>
              </w:rPr>
            </w:pPr>
            <w:r w:rsidRPr="00C05F2E">
              <w:rPr>
                <w:rFonts w:cs="Arial"/>
                <w:b/>
                <w:bCs/>
                <w:color w:val="000000"/>
                <w:sz w:val="18"/>
                <w:szCs w:val="18"/>
              </w:rPr>
              <w:t>$’000</w:t>
            </w:r>
          </w:p>
        </w:tc>
        <w:tc>
          <w:tcPr>
            <w:tcW w:w="1154" w:type="dxa"/>
            <w:tcBorders>
              <w:top w:val="nil"/>
              <w:left w:val="nil"/>
              <w:bottom w:val="single" w:sz="4" w:space="0" w:color="auto"/>
              <w:right w:val="nil"/>
            </w:tcBorders>
            <w:shd w:val="clear" w:color="000000" w:fill="BFBFBF"/>
            <w:vAlign w:val="center"/>
            <w:hideMark/>
          </w:tcPr>
          <w:p w14:paraId="50E72749" w14:textId="77777777" w:rsidR="007C36C7" w:rsidRPr="00C05F2E" w:rsidRDefault="007C36C7" w:rsidP="00C05F2E">
            <w:pPr>
              <w:jc w:val="right"/>
              <w:rPr>
                <w:rFonts w:cs="Arial"/>
                <w:b/>
                <w:bCs/>
                <w:color w:val="000000"/>
                <w:sz w:val="18"/>
                <w:szCs w:val="18"/>
              </w:rPr>
            </w:pPr>
            <w:r w:rsidRPr="00C05F2E">
              <w:rPr>
                <w:rFonts w:cs="Arial"/>
                <w:b/>
                <w:bCs/>
                <w:color w:val="000000"/>
                <w:sz w:val="18"/>
                <w:szCs w:val="18"/>
              </w:rPr>
              <w:t>$’000</w:t>
            </w:r>
          </w:p>
        </w:tc>
        <w:tc>
          <w:tcPr>
            <w:tcW w:w="1153" w:type="dxa"/>
            <w:tcBorders>
              <w:top w:val="nil"/>
              <w:left w:val="nil"/>
              <w:bottom w:val="single" w:sz="4" w:space="0" w:color="auto"/>
              <w:right w:val="nil"/>
            </w:tcBorders>
            <w:shd w:val="clear" w:color="000000" w:fill="BFBFBF"/>
            <w:vAlign w:val="center"/>
            <w:hideMark/>
          </w:tcPr>
          <w:p w14:paraId="4EDAE9AB" w14:textId="77777777" w:rsidR="007C36C7" w:rsidRPr="00C05F2E" w:rsidRDefault="007C36C7" w:rsidP="00C05F2E">
            <w:pPr>
              <w:jc w:val="right"/>
              <w:rPr>
                <w:rFonts w:cs="Arial"/>
                <w:b/>
                <w:bCs/>
                <w:color w:val="000000"/>
                <w:sz w:val="18"/>
                <w:szCs w:val="18"/>
              </w:rPr>
            </w:pPr>
            <w:r w:rsidRPr="00C05F2E">
              <w:rPr>
                <w:rFonts w:cs="Arial"/>
                <w:b/>
                <w:bCs/>
                <w:color w:val="000000"/>
                <w:sz w:val="18"/>
                <w:szCs w:val="18"/>
              </w:rPr>
              <w:t>$’000</w:t>
            </w:r>
          </w:p>
        </w:tc>
        <w:tc>
          <w:tcPr>
            <w:tcW w:w="1154" w:type="dxa"/>
            <w:tcBorders>
              <w:top w:val="nil"/>
              <w:left w:val="nil"/>
              <w:bottom w:val="single" w:sz="4" w:space="0" w:color="auto"/>
              <w:right w:val="single" w:sz="4" w:space="0" w:color="auto"/>
            </w:tcBorders>
            <w:shd w:val="clear" w:color="000000" w:fill="BFBFBF"/>
            <w:vAlign w:val="center"/>
            <w:hideMark/>
          </w:tcPr>
          <w:p w14:paraId="3F433045" w14:textId="77777777" w:rsidR="007C36C7" w:rsidRPr="00C05F2E" w:rsidRDefault="007C36C7" w:rsidP="00C05F2E">
            <w:pPr>
              <w:jc w:val="right"/>
              <w:rPr>
                <w:rFonts w:cs="Arial"/>
                <w:b/>
                <w:bCs/>
                <w:color w:val="000000"/>
                <w:sz w:val="18"/>
                <w:szCs w:val="18"/>
              </w:rPr>
            </w:pPr>
            <w:r w:rsidRPr="00C05F2E">
              <w:rPr>
                <w:rFonts w:cs="Arial"/>
                <w:b/>
                <w:bCs/>
                <w:color w:val="000000"/>
                <w:sz w:val="18"/>
                <w:szCs w:val="18"/>
              </w:rPr>
              <w:t>$’000</w:t>
            </w:r>
          </w:p>
        </w:tc>
      </w:tr>
      <w:tr w:rsidR="007C36C7" w:rsidRPr="00C05F2E" w14:paraId="6070FB06" w14:textId="77777777" w:rsidTr="00B713E1">
        <w:trPr>
          <w:trHeight w:val="279"/>
        </w:trPr>
        <w:tc>
          <w:tcPr>
            <w:tcW w:w="3939" w:type="dxa"/>
            <w:tcBorders>
              <w:top w:val="nil"/>
              <w:left w:val="single" w:sz="4" w:space="0" w:color="auto"/>
              <w:bottom w:val="nil"/>
              <w:right w:val="nil"/>
            </w:tcBorders>
            <w:shd w:val="clear" w:color="auto" w:fill="auto"/>
            <w:vAlign w:val="center"/>
            <w:hideMark/>
          </w:tcPr>
          <w:p w14:paraId="787706C3" w14:textId="77777777" w:rsidR="007C36C7" w:rsidRPr="00C05F2E" w:rsidRDefault="007C36C7" w:rsidP="00B713E1">
            <w:pPr>
              <w:rPr>
                <w:rFonts w:cs="Arial"/>
                <w:color w:val="000000"/>
                <w:sz w:val="18"/>
                <w:szCs w:val="18"/>
              </w:rPr>
            </w:pPr>
            <w:r w:rsidRPr="00C05F2E">
              <w:rPr>
                <w:rFonts w:cs="Arial"/>
                <w:color w:val="000000"/>
                <w:sz w:val="18"/>
                <w:szCs w:val="18"/>
              </w:rPr>
              <w:t>Cash at bank</w:t>
            </w:r>
          </w:p>
        </w:tc>
        <w:tc>
          <w:tcPr>
            <w:tcW w:w="1153" w:type="dxa"/>
            <w:tcBorders>
              <w:top w:val="nil"/>
              <w:left w:val="nil"/>
              <w:bottom w:val="nil"/>
              <w:right w:val="nil"/>
            </w:tcBorders>
            <w:shd w:val="clear" w:color="000000" w:fill="F2F2F2"/>
            <w:vAlign w:val="center"/>
            <w:hideMark/>
          </w:tcPr>
          <w:p w14:paraId="094B653F" w14:textId="77777777" w:rsidR="007C36C7" w:rsidRPr="00C05F2E" w:rsidRDefault="007C36C7" w:rsidP="00B713E1">
            <w:pPr>
              <w:jc w:val="right"/>
              <w:rPr>
                <w:rFonts w:cs="Arial"/>
                <w:color w:val="000000"/>
                <w:sz w:val="18"/>
                <w:szCs w:val="18"/>
              </w:rPr>
            </w:pPr>
            <w:r>
              <w:rPr>
                <w:rFonts w:cs="Arial"/>
                <w:color w:val="000000"/>
                <w:sz w:val="18"/>
                <w:szCs w:val="18"/>
              </w:rPr>
              <w:t>5,213</w:t>
            </w:r>
          </w:p>
        </w:tc>
        <w:tc>
          <w:tcPr>
            <w:tcW w:w="1154" w:type="dxa"/>
            <w:tcBorders>
              <w:top w:val="nil"/>
              <w:left w:val="nil"/>
              <w:bottom w:val="nil"/>
              <w:right w:val="nil"/>
            </w:tcBorders>
            <w:shd w:val="clear" w:color="auto" w:fill="auto"/>
            <w:vAlign w:val="center"/>
            <w:hideMark/>
          </w:tcPr>
          <w:p w14:paraId="2C77E5D9" w14:textId="77777777" w:rsidR="007C36C7" w:rsidRPr="00C05F2E" w:rsidRDefault="007C36C7" w:rsidP="00B713E1">
            <w:pPr>
              <w:jc w:val="right"/>
              <w:rPr>
                <w:rFonts w:cs="Arial"/>
                <w:color w:val="000000"/>
                <w:sz w:val="18"/>
                <w:szCs w:val="18"/>
              </w:rPr>
            </w:pPr>
            <w:r>
              <w:rPr>
                <w:rFonts w:cs="Arial"/>
                <w:color w:val="000000"/>
                <w:sz w:val="18"/>
                <w:szCs w:val="18"/>
              </w:rPr>
              <w:t>7,825</w:t>
            </w:r>
          </w:p>
        </w:tc>
        <w:tc>
          <w:tcPr>
            <w:tcW w:w="1153" w:type="dxa"/>
            <w:tcBorders>
              <w:top w:val="nil"/>
              <w:left w:val="nil"/>
              <w:bottom w:val="nil"/>
              <w:right w:val="nil"/>
            </w:tcBorders>
            <w:shd w:val="clear" w:color="000000" w:fill="F2F2F2"/>
            <w:vAlign w:val="center"/>
            <w:hideMark/>
          </w:tcPr>
          <w:p w14:paraId="0EB98602" w14:textId="77777777" w:rsidR="007C36C7" w:rsidRPr="00C05F2E" w:rsidRDefault="007C36C7" w:rsidP="00B713E1">
            <w:pPr>
              <w:jc w:val="right"/>
              <w:rPr>
                <w:rFonts w:cs="Arial"/>
                <w:color w:val="000000"/>
                <w:sz w:val="18"/>
                <w:szCs w:val="18"/>
              </w:rPr>
            </w:pPr>
            <w:r>
              <w:rPr>
                <w:rFonts w:cs="Arial"/>
                <w:color w:val="000000"/>
                <w:sz w:val="18"/>
                <w:szCs w:val="18"/>
              </w:rPr>
              <w:t>484</w:t>
            </w:r>
          </w:p>
        </w:tc>
        <w:tc>
          <w:tcPr>
            <w:tcW w:w="1154" w:type="dxa"/>
            <w:tcBorders>
              <w:top w:val="nil"/>
              <w:left w:val="nil"/>
              <w:bottom w:val="nil"/>
              <w:right w:val="single" w:sz="4" w:space="0" w:color="auto"/>
            </w:tcBorders>
            <w:shd w:val="clear" w:color="auto" w:fill="auto"/>
            <w:vAlign w:val="center"/>
            <w:hideMark/>
          </w:tcPr>
          <w:p w14:paraId="7E56BBD6" w14:textId="77777777" w:rsidR="007C36C7" w:rsidRPr="00C05F2E" w:rsidRDefault="007C36C7" w:rsidP="00B713E1">
            <w:pPr>
              <w:jc w:val="right"/>
              <w:rPr>
                <w:rFonts w:cs="Arial"/>
                <w:color w:val="000000"/>
                <w:sz w:val="18"/>
                <w:szCs w:val="18"/>
              </w:rPr>
            </w:pPr>
            <w:r>
              <w:rPr>
                <w:rFonts w:cs="Arial"/>
                <w:color w:val="000000"/>
                <w:sz w:val="18"/>
                <w:szCs w:val="18"/>
              </w:rPr>
              <w:t>2,870</w:t>
            </w:r>
          </w:p>
        </w:tc>
      </w:tr>
      <w:tr w:rsidR="007C36C7" w:rsidRPr="00C05F2E" w14:paraId="41F373AD" w14:textId="77777777" w:rsidTr="00B713E1">
        <w:trPr>
          <w:trHeight w:val="279"/>
        </w:trPr>
        <w:tc>
          <w:tcPr>
            <w:tcW w:w="3939" w:type="dxa"/>
            <w:tcBorders>
              <w:top w:val="nil"/>
              <w:left w:val="single" w:sz="4" w:space="0" w:color="auto"/>
              <w:bottom w:val="nil"/>
              <w:right w:val="nil"/>
            </w:tcBorders>
            <w:shd w:val="clear" w:color="auto" w:fill="auto"/>
            <w:vAlign w:val="center"/>
            <w:hideMark/>
          </w:tcPr>
          <w:p w14:paraId="695AFFCD" w14:textId="77777777" w:rsidR="007C36C7" w:rsidRPr="00C05F2E" w:rsidRDefault="007C36C7" w:rsidP="00B713E1">
            <w:pPr>
              <w:rPr>
                <w:rFonts w:cs="Arial"/>
                <w:color w:val="000000"/>
                <w:sz w:val="18"/>
                <w:szCs w:val="18"/>
              </w:rPr>
            </w:pPr>
            <w:r w:rsidRPr="00C05F2E">
              <w:rPr>
                <w:rFonts w:cs="Arial"/>
                <w:color w:val="000000"/>
                <w:sz w:val="18"/>
                <w:szCs w:val="18"/>
              </w:rPr>
              <w:t>Cash deposit accounts</w:t>
            </w:r>
          </w:p>
        </w:tc>
        <w:tc>
          <w:tcPr>
            <w:tcW w:w="1153" w:type="dxa"/>
            <w:tcBorders>
              <w:top w:val="nil"/>
              <w:left w:val="nil"/>
              <w:bottom w:val="nil"/>
              <w:right w:val="nil"/>
            </w:tcBorders>
            <w:shd w:val="clear" w:color="000000" w:fill="F2F2F2"/>
            <w:vAlign w:val="center"/>
            <w:hideMark/>
          </w:tcPr>
          <w:p w14:paraId="63144784" w14:textId="77777777" w:rsidR="007C36C7" w:rsidRPr="00C05F2E" w:rsidRDefault="007C36C7" w:rsidP="00B713E1">
            <w:pPr>
              <w:jc w:val="right"/>
              <w:rPr>
                <w:rFonts w:cs="Arial"/>
                <w:color w:val="000000"/>
                <w:sz w:val="18"/>
                <w:szCs w:val="18"/>
              </w:rPr>
            </w:pPr>
            <w:r>
              <w:rPr>
                <w:rFonts w:cs="Arial"/>
                <w:color w:val="000000"/>
                <w:sz w:val="18"/>
                <w:szCs w:val="18"/>
              </w:rPr>
              <w:t>69,646</w:t>
            </w:r>
          </w:p>
        </w:tc>
        <w:tc>
          <w:tcPr>
            <w:tcW w:w="1154" w:type="dxa"/>
            <w:tcBorders>
              <w:top w:val="nil"/>
              <w:left w:val="nil"/>
              <w:bottom w:val="nil"/>
              <w:right w:val="nil"/>
            </w:tcBorders>
            <w:shd w:val="clear" w:color="auto" w:fill="auto"/>
            <w:vAlign w:val="center"/>
            <w:hideMark/>
          </w:tcPr>
          <w:p w14:paraId="1C089050" w14:textId="77777777" w:rsidR="007C36C7" w:rsidRPr="00C05F2E" w:rsidRDefault="007C36C7" w:rsidP="00B713E1">
            <w:pPr>
              <w:jc w:val="right"/>
              <w:rPr>
                <w:rFonts w:cs="Arial"/>
                <w:color w:val="000000"/>
                <w:sz w:val="18"/>
                <w:szCs w:val="18"/>
              </w:rPr>
            </w:pPr>
            <w:r>
              <w:rPr>
                <w:rFonts w:cs="Arial"/>
                <w:color w:val="000000"/>
                <w:sz w:val="18"/>
                <w:szCs w:val="18"/>
              </w:rPr>
              <w:t>9,707</w:t>
            </w:r>
          </w:p>
        </w:tc>
        <w:tc>
          <w:tcPr>
            <w:tcW w:w="1153" w:type="dxa"/>
            <w:tcBorders>
              <w:top w:val="nil"/>
              <w:left w:val="nil"/>
              <w:bottom w:val="nil"/>
              <w:right w:val="nil"/>
            </w:tcBorders>
            <w:shd w:val="clear" w:color="000000" w:fill="F2F2F2"/>
            <w:vAlign w:val="center"/>
            <w:hideMark/>
          </w:tcPr>
          <w:p w14:paraId="0F94FC1F" w14:textId="77777777" w:rsidR="007C36C7" w:rsidRPr="00C05F2E" w:rsidRDefault="007C36C7" w:rsidP="00B713E1">
            <w:pPr>
              <w:jc w:val="right"/>
              <w:rPr>
                <w:rFonts w:cs="Arial"/>
                <w:color w:val="000000"/>
                <w:sz w:val="18"/>
                <w:szCs w:val="18"/>
              </w:rPr>
            </w:pPr>
            <w:r>
              <w:rPr>
                <w:rFonts w:cs="Arial"/>
                <w:color w:val="000000"/>
                <w:sz w:val="18"/>
                <w:szCs w:val="18"/>
              </w:rPr>
              <w:t>65,012</w:t>
            </w:r>
          </w:p>
        </w:tc>
        <w:tc>
          <w:tcPr>
            <w:tcW w:w="1154" w:type="dxa"/>
            <w:tcBorders>
              <w:top w:val="nil"/>
              <w:left w:val="nil"/>
              <w:bottom w:val="nil"/>
              <w:right w:val="single" w:sz="4" w:space="0" w:color="auto"/>
            </w:tcBorders>
            <w:shd w:val="clear" w:color="auto" w:fill="auto"/>
            <w:vAlign w:val="center"/>
            <w:hideMark/>
          </w:tcPr>
          <w:p w14:paraId="6198E76F" w14:textId="77777777" w:rsidR="007C36C7" w:rsidRPr="00C05F2E" w:rsidRDefault="007C36C7" w:rsidP="00B713E1">
            <w:pPr>
              <w:jc w:val="right"/>
              <w:rPr>
                <w:rFonts w:cs="Arial"/>
                <w:color w:val="000000"/>
                <w:sz w:val="18"/>
                <w:szCs w:val="18"/>
              </w:rPr>
            </w:pPr>
            <w:r>
              <w:rPr>
                <w:rFonts w:cs="Arial"/>
                <w:color w:val="000000"/>
                <w:sz w:val="18"/>
                <w:szCs w:val="18"/>
              </w:rPr>
              <w:t>8,587</w:t>
            </w:r>
          </w:p>
        </w:tc>
      </w:tr>
      <w:tr w:rsidR="007C36C7" w:rsidRPr="00C05F2E" w14:paraId="3BCB54E2" w14:textId="77777777" w:rsidTr="00B713E1">
        <w:trPr>
          <w:trHeight w:val="279"/>
        </w:trPr>
        <w:tc>
          <w:tcPr>
            <w:tcW w:w="3939" w:type="dxa"/>
            <w:tcBorders>
              <w:top w:val="nil"/>
              <w:left w:val="single" w:sz="4" w:space="0" w:color="auto"/>
              <w:bottom w:val="nil"/>
              <w:right w:val="nil"/>
            </w:tcBorders>
            <w:shd w:val="clear" w:color="auto" w:fill="auto"/>
            <w:vAlign w:val="center"/>
            <w:hideMark/>
          </w:tcPr>
          <w:p w14:paraId="33A99255" w14:textId="77777777" w:rsidR="007C36C7" w:rsidRPr="00C05F2E" w:rsidRDefault="007C36C7" w:rsidP="00B713E1">
            <w:pPr>
              <w:rPr>
                <w:rFonts w:cs="Arial"/>
                <w:color w:val="000000"/>
                <w:sz w:val="18"/>
                <w:szCs w:val="18"/>
              </w:rPr>
            </w:pPr>
            <w:r w:rsidRPr="00C05F2E">
              <w:rPr>
                <w:rFonts w:cs="Arial"/>
                <w:color w:val="000000"/>
                <w:sz w:val="18"/>
                <w:szCs w:val="18"/>
              </w:rPr>
              <w:t>Term deposits</w:t>
            </w:r>
          </w:p>
        </w:tc>
        <w:tc>
          <w:tcPr>
            <w:tcW w:w="1153" w:type="dxa"/>
            <w:tcBorders>
              <w:top w:val="nil"/>
              <w:left w:val="nil"/>
              <w:bottom w:val="single" w:sz="4" w:space="0" w:color="auto"/>
              <w:right w:val="nil"/>
            </w:tcBorders>
            <w:shd w:val="clear" w:color="000000" w:fill="F2F2F2"/>
            <w:vAlign w:val="center"/>
            <w:hideMark/>
          </w:tcPr>
          <w:p w14:paraId="0B5FA298" w14:textId="77777777" w:rsidR="007C36C7" w:rsidRPr="00C05F2E" w:rsidRDefault="007C36C7" w:rsidP="00B713E1">
            <w:pPr>
              <w:jc w:val="right"/>
              <w:rPr>
                <w:rFonts w:cs="Arial"/>
                <w:color w:val="000000"/>
                <w:sz w:val="18"/>
                <w:szCs w:val="18"/>
              </w:rPr>
            </w:pPr>
            <w:r>
              <w:rPr>
                <w:rFonts w:cs="Arial"/>
                <w:color w:val="000000"/>
                <w:sz w:val="18"/>
                <w:szCs w:val="18"/>
              </w:rPr>
              <w:t>300</w:t>
            </w:r>
          </w:p>
        </w:tc>
        <w:tc>
          <w:tcPr>
            <w:tcW w:w="1154" w:type="dxa"/>
            <w:tcBorders>
              <w:top w:val="nil"/>
              <w:left w:val="nil"/>
              <w:bottom w:val="single" w:sz="4" w:space="0" w:color="auto"/>
              <w:right w:val="nil"/>
            </w:tcBorders>
            <w:shd w:val="clear" w:color="auto" w:fill="auto"/>
            <w:vAlign w:val="center"/>
            <w:hideMark/>
          </w:tcPr>
          <w:p w14:paraId="6EED6148" w14:textId="77777777" w:rsidR="007C36C7" w:rsidRPr="00C05F2E" w:rsidRDefault="007C36C7" w:rsidP="00B713E1">
            <w:pPr>
              <w:jc w:val="right"/>
              <w:rPr>
                <w:rFonts w:cs="Arial"/>
                <w:color w:val="000000"/>
                <w:sz w:val="18"/>
                <w:szCs w:val="18"/>
              </w:rPr>
            </w:pPr>
            <w:r>
              <w:rPr>
                <w:rFonts w:cs="Arial"/>
                <w:color w:val="000000"/>
                <w:sz w:val="18"/>
                <w:szCs w:val="18"/>
              </w:rPr>
              <w:t>55,000</w:t>
            </w:r>
          </w:p>
        </w:tc>
        <w:tc>
          <w:tcPr>
            <w:tcW w:w="1153" w:type="dxa"/>
            <w:tcBorders>
              <w:top w:val="nil"/>
              <w:left w:val="nil"/>
              <w:bottom w:val="single" w:sz="4" w:space="0" w:color="auto"/>
              <w:right w:val="nil"/>
            </w:tcBorders>
            <w:shd w:val="clear" w:color="000000" w:fill="F2F2F2"/>
            <w:vAlign w:val="center"/>
            <w:hideMark/>
          </w:tcPr>
          <w:p w14:paraId="23B9EC9C" w14:textId="77777777" w:rsidR="007C36C7" w:rsidRPr="00C05F2E" w:rsidRDefault="007C36C7" w:rsidP="00B713E1">
            <w:pPr>
              <w:jc w:val="right"/>
              <w:rPr>
                <w:rFonts w:cs="Arial"/>
                <w:color w:val="000000"/>
                <w:sz w:val="18"/>
                <w:szCs w:val="18"/>
              </w:rPr>
            </w:pPr>
            <w:r>
              <w:rPr>
                <w:rFonts w:cs="Arial"/>
                <w:color w:val="000000"/>
                <w:sz w:val="18"/>
                <w:szCs w:val="18"/>
              </w:rPr>
              <w:t>-</w:t>
            </w:r>
          </w:p>
        </w:tc>
        <w:tc>
          <w:tcPr>
            <w:tcW w:w="1154" w:type="dxa"/>
            <w:tcBorders>
              <w:top w:val="nil"/>
              <w:left w:val="nil"/>
              <w:bottom w:val="single" w:sz="4" w:space="0" w:color="auto"/>
              <w:right w:val="single" w:sz="4" w:space="0" w:color="auto"/>
            </w:tcBorders>
            <w:shd w:val="clear" w:color="auto" w:fill="auto"/>
            <w:vAlign w:val="center"/>
            <w:hideMark/>
          </w:tcPr>
          <w:p w14:paraId="2EB6F46A" w14:textId="77777777" w:rsidR="007C36C7" w:rsidRPr="00C05F2E" w:rsidRDefault="007C36C7" w:rsidP="00B713E1">
            <w:pPr>
              <w:jc w:val="right"/>
              <w:rPr>
                <w:rFonts w:cs="Arial"/>
                <w:color w:val="000000"/>
                <w:sz w:val="18"/>
                <w:szCs w:val="18"/>
              </w:rPr>
            </w:pPr>
            <w:r>
              <w:rPr>
                <w:rFonts w:cs="Arial"/>
                <w:color w:val="000000"/>
                <w:sz w:val="18"/>
                <w:szCs w:val="18"/>
              </w:rPr>
              <w:t>55,000</w:t>
            </w:r>
          </w:p>
        </w:tc>
      </w:tr>
      <w:tr w:rsidR="007C36C7" w:rsidRPr="00C05F2E" w14:paraId="6A3EF133" w14:textId="77777777" w:rsidTr="00B713E1">
        <w:trPr>
          <w:trHeight w:val="279"/>
        </w:trPr>
        <w:tc>
          <w:tcPr>
            <w:tcW w:w="3939" w:type="dxa"/>
            <w:tcBorders>
              <w:top w:val="single" w:sz="4" w:space="0" w:color="auto"/>
              <w:left w:val="single" w:sz="4" w:space="0" w:color="auto"/>
              <w:bottom w:val="single" w:sz="4" w:space="0" w:color="auto"/>
              <w:right w:val="nil"/>
            </w:tcBorders>
            <w:shd w:val="clear" w:color="000000" w:fill="BFBFBF"/>
            <w:vAlign w:val="center"/>
            <w:hideMark/>
          </w:tcPr>
          <w:p w14:paraId="02843BCB" w14:textId="77777777" w:rsidR="007C36C7" w:rsidRPr="00C05F2E" w:rsidRDefault="007C36C7" w:rsidP="00B713E1">
            <w:pPr>
              <w:rPr>
                <w:rFonts w:cs="Arial"/>
                <w:b/>
                <w:bCs/>
                <w:color w:val="000000"/>
                <w:sz w:val="18"/>
                <w:szCs w:val="18"/>
              </w:rPr>
            </w:pPr>
            <w:r w:rsidRPr="00C05F2E">
              <w:rPr>
                <w:rFonts w:cs="Arial"/>
                <w:b/>
                <w:bCs/>
                <w:color w:val="000000"/>
                <w:sz w:val="18"/>
                <w:szCs w:val="18"/>
              </w:rPr>
              <w:t>Total cash and cash equivalents</w:t>
            </w:r>
          </w:p>
        </w:tc>
        <w:tc>
          <w:tcPr>
            <w:tcW w:w="1153" w:type="dxa"/>
            <w:tcBorders>
              <w:top w:val="nil"/>
              <w:left w:val="nil"/>
              <w:bottom w:val="single" w:sz="4" w:space="0" w:color="auto"/>
              <w:right w:val="nil"/>
            </w:tcBorders>
            <w:shd w:val="clear" w:color="000000" w:fill="BFBFBF"/>
            <w:vAlign w:val="center"/>
            <w:hideMark/>
          </w:tcPr>
          <w:p w14:paraId="25F69E7C" w14:textId="77777777" w:rsidR="007C36C7" w:rsidRPr="00C05F2E" w:rsidRDefault="007C36C7" w:rsidP="00B713E1">
            <w:pPr>
              <w:jc w:val="right"/>
              <w:rPr>
                <w:rFonts w:cs="Arial"/>
                <w:b/>
                <w:bCs/>
                <w:color w:val="000000"/>
                <w:sz w:val="18"/>
                <w:szCs w:val="18"/>
              </w:rPr>
            </w:pPr>
            <w:r>
              <w:rPr>
                <w:rFonts w:cs="Arial"/>
                <w:b/>
                <w:bCs/>
                <w:color w:val="000000"/>
                <w:sz w:val="18"/>
                <w:szCs w:val="18"/>
              </w:rPr>
              <w:t>75,159</w:t>
            </w:r>
          </w:p>
        </w:tc>
        <w:tc>
          <w:tcPr>
            <w:tcW w:w="1154" w:type="dxa"/>
            <w:tcBorders>
              <w:top w:val="nil"/>
              <w:left w:val="nil"/>
              <w:bottom w:val="single" w:sz="4" w:space="0" w:color="auto"/>
              <w:right w:val="nil"/>
            </w:tcBorders>
            <w:shd w:val="clear" w:color="000000" w:fill="BFBFBF"/>
            <w:vAlign w:val="center"/>
            <w:hideMark/>
          </w:tcPr>
          <w:p w14:paraId="012AB652" w14:textId="77777777" w:rsidR="007C36C7" w:rsidRPr="00C05F2E" w:rsidRDefault="007C36C7" w:rsidP="00B713E1">
            <w:pPr>
              <w:jc w:val="right"/>
              <w:rPr>
                <w:rFonts w:cs="Arial"/>
                <w:b/>
                <w:bCs/>
                <w:color w:val="000000"/>
                <w:sz w:val="18"/>
                <w:szCs w:val="18"/>
              </w:rPr>
            </w:pPr>
            <w:r>
              <w:rPr>
                <w:rFonts w:cs="Arial"/>
                <w:b/>
                <w:bCs/>
                <w:color w:val="000000"/>
                <w:sz w:val="18"/>
                <w:szCs w:val="18"/>
              </w:rPr>
              <w:t>72,532</w:t>
            </w:r>
          </w:p>
        </w:tc>
        <w:tc>
          <w:tcPr>
            <w:tcW w:w="1153" w:type="dxa"/>
            <w:tcBorders>
              <w:top w:val="nil"/>
              <w:left w:val="nil"/>
              <w:bottom w:val="single" w:sz="4" w:space="0" w:color="auto"/>
              <w:right w:val="nil"/>
            </w:tcBorders>
            <w:shd w:val="clear" w:color="000000" w:fill="BFBFBF"/>
            <w:vAlign w:val="center"/>
            <w:hideMark/>
          </w:tcPr>
          <w:p w14:paraId="5EA125E7" w14:textId="77777777" w:rsidR="007C36C7" w:rsidRPr="00C05F2E" w:rsidRDefault="007C36C7" w:rsidP="00B713E1">
            <w:pPr>
              <w:jc w:val="right"/>
              <w:rPr>
                <w:rFonts w:cs="Arial"/>
                <w:b/>
                <w:bCs/>
                <w:color w:val="000000"/>
                <w:sz w:val="18"/>
                <w:szCs w:val="18"/>
              </w:rPr>
            </w:pPr>
            <w:r>
              <w:rPr>
                <w:rFonts w:cs="Arial"/>
                <w:b/>
                <w:bCs/>
                <w:color w:val="000000"/>
                <w:sz w:val="18"/>
                <w:szCs w:val="18"/>
              </w:rPr>
              <w:t>65,496</w:t>
            </w:r>
          </w:p>
        </w:tc>
        <w:tc>
          <w:tcPr>
            <w:tcW w:w="1154" w:type="dxa"/>
            <w:tcBorders>
              <w:top w:val="nil"/>
              <w:left w:val="nil"/>
              <w:bottom w:val="single" w:sz="4" w:space="0" w:color="auto"/>
              <w:right w:val="single" w:sz="4" w:space="0" w:color="auto"/>
            </w:tcBorders>
            <w:shd w:val="clear" w:color="000000" w:fill="BFBFBF"/>
            <w:vAlign w:val="center"/>
            <w:hideMark/>
          </w:tcPr>
          <w:p w14:paraId="6737FF03" w14:textId="77777777" w:rsidR="007C36C7" w:rsidRPr="00C05F2E" w:rsidRDefault="007C36C7" w:rsidP="00B713E1">
            <w:pPr>
              <w:jc w:val="right"/>
              <w:rPr>
                <w:rFonts w:cs="Arial"/>
                <w:b/>
                <w:bCs/>
                <w:color w:val="000000"/>
                <w:sz w:val="18"/>
                <w:szCs w:val="18"/>
              </w:rPr>
            </w:pPr>
            <w:r>
              <w:rPr>
                <w:rFonts w:cs="Arial"/>
                <w:b/>
                <w:bCs/>
                <w:color w:val="000000"/>
                <w:sz w:val="18"/>
                <w:szCs w:val="18"/>
              </w:rPr>
              <w:t>66,457</w:t>
            </w:r>
          </w:p>
        </w:tc>
      </w:tr>
    </w:tbl>
    <w:p w14:paraId="0BB82CF0" w14:textId="77777777" w:rsidR="007C36C7" w:rsidRDefault="007C36C7" w:rsidP="00F744A2">
      <w:pPr>
        <w:pStyle w:val="Header"/>
        <w:tabs>
          <w:tab w:val="clear" w:pos="4513"/>
          <w:tab w:val="clear" w:pos="9026"/>
        </w:tabs>
        <w:spacing w:before="240"/>
        <w:rPr>
          <w:b w:val="0"/>
          <w:sz w:val="20"/>
        </w:rPr>
      </w:pPr>
    </w:p>
    <w:p w14:paraId="33A0ACE2" w14:textId="77777777" w:rsidR="007C36C7" w:rsidRDefault="007C36C7">
      <w:pPr>
        <w:rPr>
          <w:b/>
        </w:rPr>
      </w:pPr>
      <w:r>
        <w:br w:type="page"/>
      </w:r>
    </w:p>
    <w:p w14:paraId="36152EB2" w14:textId="77777777" w:rsidR="007C36C7" w:rsidRPr="00B52B35" w:rsidRDefault="007C36C7" w:rsidP="00E60908">
      <w:pPr>
        <w:pStyle w:val="Header"/>
        <w:tabs>
          <w:tab w:val="clear" w:pos="4513"/>
          <w:tab w:val="clear" w:pos="9026"/>
        </w:tabs>
        <w:spacing w:before="240" w:after="240"/>
        <w:rPr>
          <w:sz w:val="28"/>
          <w:szCs w:val="28"/>
        </w:rPr>
      </w:pPr>
      <w:r w:rsidRPr="00B52B35">
        <w:rPr>
          <w:sz w:val="28"/>
          <w:szCs w:val="28"/>
        </w:rPr>
        <w:lastRenderedPageBreak/>
        <w:t>C1</w:t>
      </w:r>
      <w:r w:rsidRPr="00B52B35">
        <w:rPr>
          <w:sz w:val="28"/>
          <w:szCs w:val="28"/>
        </w:rPr>
        <w:tab/>
        <w:t>CASH AND CASH EQUIVALENTS</w:t>
      </w:r>
      <w:r>
        <w:rPr>
          <w:sz w:val="28"/>
          <w:szCs w:val="28"/>
        </w:rPr>
        <w:t xml:space="preserve"> (continued)</w:t>
      </w:r>
    </w:p>
    <w:p w14:paraId="65AD3F46" w14:textId="77777777" w:rsidR="007C36C7" w:rsidRDefault="007C36C7" w:rsidP="00E60908">
      <w:pPr>
        <w:pStyle w:val="Header"/>
        <w:tabs>
          <w:tab w:val="clear" w:pos="4513"/>
          <w:tab w:val="clear" w:pos="9026"/>
        </w:tabs>
        <w:spacing w:before="240" w:after="240"/>
        <w:rPr>
          <w:sz w:val="20"/>
        </w:rPr>
      </w:pPr>
      <w:r w:rsidRPr="002F07DA">
        <w:rPr>
          <w:sz w:val="20"/>
        </w:rPr>
        <w:t xml:space="preserve">Reconciliation of operating </w:t>
      </w:r>
      <w:r>
        <w:rPr>
          <w:sz w:val="20"/>
        </w:rPr>
        <w:t>result</w:t>
      </w:r>
      <w:r w:rsidRPr="002F07DA">
        <w:rPr>
          <w:sz w:val="20"/>
        </w:rPr>
        <w:t xml:space="preserve"> to net cash </w:t>
      </w:r>
      <w:r>
        <w:rPr>
          <w:sz w:val="20"/>
        </w:rPr>
        <w:t>(used in)/generated from</w:t>
      </w:r>
      <w:r w:rsidRPr="002F07DA">
        <w:rPr>
          <w:sz w:val="20"/>
        </w:rPr>
        <w:t xml:space="preserve"> operating activities</w:t>
      </w:r>
    </w:p>
    <w:p w14:paraId="42614DC0" w14:textId="77777777" w:rsidR="007C36C7" w:rsidRDefault="007C36C7">
      <w:r w:rsidRPr="002D32C8">
        <w:t xml:space="preserve"> </w:t>
      </w:r>
    </w:p>
    <w:tbl>
      <w:tblPr>
        <w:tblW w:w="8578" w:type="dxa"/>
        <w:tblLook w:val="04A0" w:firstRow="1" w:lastRow="0" w:firstColumn="1" w:lastColumn="0" w:noHBand="0" w:noVBand="1"/>
      </w:tblPr>
      <w:tblGrid>
        <w:gridCol w:w="4214"/>
        <w:gridCol w:w="912"/>
        <w:gridCol w:w="1151"/>
        <w:gridCol w:w="1150"/>
        <w:gridCol w:w="1151"/>
      </w:tblGrid>
      <w:tr w:rsidR="007C36C7" w:rsidRPr="004F1184" w14:paraId="0EA15FF9" w14:textId="77777777" w:rsidTr="003C2B8C">
        <w:trPr>
          <w:trHeight w:val="308"/>
        </w:trPr>
        <w:tc>
          <w:tcPr>
            <w:tcW w:w="4214" w:type="dxa"/>
            <w:tcBorders>
              <w:top w:val="single" w:sz="4" w:space="0" w:color="auto"/>
              <w:left w:val="single" w:sz="4" w:space="0" w:color="auto"/>
              <w:bottom w:val="nil"/>
              <w:right w:val="nil"/>
            </w:tcBorders>
            <w:shd w:val="clear" w:color="000000" w:fill="BFBFBF"/>
            <w:vAlign w:val="center"/>
            <w:hideMark/>
          </w:tcPr>
          <w:p w14:paraId="29F0991D" w14:textId="77777777" w:rsidR="007C36C7" w:rsidRPr="004F1184" w:rsidRDefault="007C36C7" w:rsidP="004F1184">
            <w:pPr>
              <w:rPr>
                <w:rFonts w:cs="Arial"/>
                <w:color w:val="000000"/>
                <w:sz w:val="18"/>
                <w:szCs w:val="18"/>
              </w:rPr>
            </w:pPr>
            <w:r w:rsidRPr="004F1184">
              <w:rPr>
                <w:rFonts w:cs="Arial"/>
                <w:color w:val="000000"/>
                <w:sz w:val="18"/>
                <w:szCs w:val="18"/>
              </w:rPr>
              <w:t> </w:t>
            </w:r>
          </w:p>
        </w:tc>
        <w:tc>
          <w:tcPr>
            <w:tcW w:w="2063" w:type="dxa"/>
            <w:gridSpan w:val="2"/>
            <w:tcBorders>
              <w:top w:val="single" w:sz="4" w:space="0" w:color="auto"/>
              <w:left w:val="nil"/>
              <w:bottom w:val="nil"/>
              <w:right w:val="nil"/>
            </w:tcBorders>
            <w:shd w:val="clear" w:color="000000" w:fill="BFBFBF"/>
            <w:vAlign w:val="center"/>
            <w:hideMark/>
          </w:tcPr>
          <w:p w14:paraId="0E2EC9A0" w14:textId="77777777" w:rsidR="007C36C7" w:rsidRPr="004F1184" w:rsidRDefault="007C36C7" w:rsidP="004F1184">
            <w:pPr>
              <w:jc w:val="center"/>
              <w:rPr>
                <w:rFonts w:cs="Arial"/>
                <w:b/>
                <w:bCs/>
                <w:color w:val="000000"/>
                <w:sz w:val="18"/>
                <w:szCs w:val="18"/>
              </w:rPr>
            </w:pPr>
            <w:r w:rsidRPr="004F1184">
              <w:rPr>
                <w:rFonts w:cs="Arial"/>
                <w:b/>
                <w:bCs/>
                <w:color w:val="000000"/>
                <w:sz w:val="18"/>
                <w:szCs w:val="18"/>
              </w:rPr>
              <w:t>Consolidated</w:t>
            </w:r>
          </w:p>
        </w:tc>
        <w:tc>
          <w:tcPr>
            <w:tcW w:w="2301" w:type="dxa"/>
            <w:gridSpan w:val="2"/>
            <w:tcBorders>
              <w:top w:val="single" w:sz="4" w:space="0" w:color="auto"/>
              <w:left w:val="nil"/>
              <w:bottom w:val="nil"/>
              <w:right w:val="single" w:sz="4" w:space="0" w:color="000000"/>
            </w:tcBorders>
            <w:shd w:val="clear" w:color="000000" w:fill="BFBFBF"/>
            <w:vAlign w:val="center"/>
            <w:hideMark/>
          </w:tcPr>
          <w:p w14:paraId="33F9BBAB" w14:textId="77777777" w:rsidR="007C36C7" w:rsidRPr="004F1184" w:rsidRDefault="007C36C7" w:rsidP="004F1184">
            <w:pPr>
              <w:jc w:val="center"/>
              <w:rPr>
                <w:rFonts w:cs="Arial"/>
                <w:b/>
                <w:bCs/>
                <w:color w:val="000000"/>
                <w:sz w:val="18"/>
                <w:szCs w:val="18"/>
              </w:rPr>
            </w:pPr>
            <w:r w:rsidRPr="004F1184">
              <w:rPr>
                <w:rFonts w:cs="Arial"/>
                <w:b/>
                <w:bCs/>
                <w:color w:val="000000"/>
                <w:sz w:val="18"/>
                <w:szCs w:val="18"/>
              </w:rPr>
              <w:t>Parent</w:t>
            </w:r>
          </w:p>
        </w:tc>
      </w:tr>
      <w:tr w:rsidR="007C36C7" w:rsidRPr="004F1184" w14:paraId="1CF215BD" w14:textId="77777777" w:rsidTr="003C2B8C">
        <w:trPr>
          <w:trHeight w:val="308"/>
        </w:trPr>
        <w:tc>
          <w:tcPr>
            <w:tcW w:w="4214" w:type="dxa"/>
            <w:vMerge w:val="restart"/>
            <w:tcBorders>
              <w:top w:val="nil"/>
              <w:left w:val="single" w:sz="4" w:space="0" w:color="auto"/>
              <w:bottom w:val="single" w:sz="4" w:space="0" w:color="000000"/>
              <w:right w:val="nil"/>
            </w:tcBorders>
            <w:shd w:val="clear" w:color="000000" w:fill="BFBFBF"/>
            <w:vAlign w:val="center"/>
            <w:hideMark/>
          </w:tcPr>
          <w:p w14:paraId="5FEB868E" w14:textId="77777777" w:rsidR="007C36C7" w:rsidRPr="004F1184" w:rsidRDefault="007C36C7" w:rsidP="004F1184">
            <w:pPr>
              <w:rPr>
                <w:rFonts w:cs="Arial"/>
                <w:color w:val="000000"/>
                <w:sz w:val="18"/>
                <w:szCs w:val="18"/>
              </w:rPr>
            </w:pPr>
            <w:r w:rsidRPr="004F1184">
              <w:rPr>
                <w:rFonts w:cs="Arial"/>
                <w:color w:val="000000"/>
                <w:sz w:val="18"/>
                <w:szCs w:val="18"/>
              </w:rPr>
              <w:t> </w:t>
            </w:r>
          </w:p>
        </w:tc>
        <w:tc>
          <w:tcPr>
            <w:tcW w:w="912" w:type="dxa"/>
            <w:tcBorders>
              <w:top w:val="nil"/>
              <w:left w:val="nil"/>
              <w:bottom w:val="nil"/>
              <w:right w:val="nil"/>
            </w:tcBorders>
            <w:shd w:val="clear" w:color="000000" w:fill="BFBFBF"/>
            <w:vAlign w:val="center"/>
            <w:hideMark/>
          </w:tcPr>
          <w:p w14:paraId="6995F124" w14:textId="77777777" w:rsidR="007C36C7" w:rsidRPr="004F1184" w:rsidRDefault="007C36C7" w:rsidP="004F1184">
            <w:pPr>
              <w:jc w:val="right"/>
              <w:rPr>
                <w:rFonts w:cs="Arial"/>
                <w:b/>
                <w:bCs/>
                <w:color w:val="000000"/>
                <w:sz w:val="18"/>
                <w:szCs w:val="18"/>
              </w:rPr>
            </w:pPr>
            <w:r w:rsidRPr="004F1184">
              <w:rPr>
                <w:rFonts w:cs="Arial"/>
                <w:b/>
                <w:bCs/>
                <w:color w:val="000000"/>
                <w:sz w:val="18"/>
                <w:szCs w:val="18"/>
              </w:rPr>
              <w:t>2024</w:t>
            </w:r>
          </w:p>
        </w:tc>
        <w:tc>
          <w:tcPr>
            <w:tcW w:w="1151" w:type="dxa"/>
            <w:tcBorders>
              <w:top w:val="nil"/>
              <w:left w:val="nil"/>
              <w:bottom w:val="nil"/>
              <w:right w:val="nil"/>
            </w:tcBorders>
            <w:shd w:val="clear" w:color="000000" w:fill="BFBFBF"/>
            <w:vAlign w:val="center"/>
            <w:hideMark/>
          </w:tcPr>
          <w:p w14:paraId="3850E013" w14:textId="77777777" w:rsidR="007C36C7" w:rsidRPr="004F1184" w:rsidRDefault="007C36C7" w:rsidP="004F1184">
            <w:pPr>
              <w:jc w:val="right"/>
              <w:rPr>
                <w:rFonts w:cs="Arial"/>
                <w:b/>
                <w:bCs/>
                <w:color w:val="000000"/>
                <w:sz w:val="18"/>
                <w:szCs w:val="18"/>
              </w:rPr>
            </w:pPr>
            <w:r w:rsidRPr="004F1184">
              <w:rPr>
                <w:rFonts w:cs="Arial"/>
                <w:b/>
                <w:bCs/>
                <w:color w:val="000000"/>
                <w:sz w:val="18"/>
                <w:szCs w:val="18"/>
              </w:rPr>
              <w:t>2023</w:t>
            </w:r>
          </w:p>
        </w:tc>
        <w:tc>
          <w:tcPr>
            <w:tcW w:w="1150" w:type="dxa"/>
            <w:tcBorders>
              <w:top w:val="nil"/>
              <w:left w:val="nil"/>
              <w:bottom w:val="nil"/>
              <w:right w:val="nil"/>
            </w:tcBorders>
            <w:shd w:val="clear" w:color="000000" w:fill="BFBFBF"/>
            <w:vAlign w:val="center"/>
            <w:hideMark/>
          </w:tcPr>
          <w:p w14:paraId="11B10542" w14:textId="77777777" w:rsidR="007C36C7" w:rsidRPr="004F1184" w:rsidRDefault="007C36C7" w:rsidP="004F1184">
            <w:pPr>
              <w:jc w:val="right"/>
              <w:rPr>
                <w:rFonts w:cs="Arial"/>
                <w:b/>
                <w:bCs/>
                <w:color w:val="000000"/>
                <w:sz w:val="18"/>
                <w:szCs w:val="18"/>
              </w:rPr>
            </w:pPr>
            <w:r w:rsidRPr="004F1184">
              <w:rPr>
                <w:rFonts w:cs="Arial"/>
                <w:b/>
                <w:bCs/>
                <w:color w:val="000000"/>
                <w:sz w:val="18"/>
                <w:szCs w:val="18"/>
              </w:rPr>
              <w:t>2024</w:t>
            </w:r>
          </w:p>
        </w:tc>
        <w:tc>
          <w:tcPr>
            <w:tcW w:w="1151" w:type="dxa"/>
            <w:tcBorders>
              <w:top w:val="nil"/>
              <w:left w:val="nil"/>
              <w:bottom w:val="nil"/>
              <w:right w:val="single" w:sz="4" w:space="0" w:color="auto"/>
            </w:tcBorders>
            <w:shd w:val="clear" w:color="000000" w:fill="BFBFBF"/>
            <w:vAlign w:val="center"/>
            <w:hideMark/>
          </w:tcPr>
          <w:p w14:paraId="4F236BF9" w14:textId="77777777" w:rsidR="007C36C7" w:rsidRPr="004F1184" w:rsidRDefault="007C36C7" w:rsidP="004F1184">
            <w:pPr>
              <w:jc w:val="right"/>
              <w:rPr>
                <w:rFonts w:cs="Arial"/>
                <w:b/>
                <w:bCs/>
                <w:color w:val="000000"/>
                <w:sz w:val="18"/>
                <w:szCs w:val="18"/>
              </w:rPr>
            </w:pPr>
            <w:r w:rsidRPr="004F1184">
              <w:rPr>
                <w:rFonts w:cs="Arial"/>
                <w:b/>
                <w:bCs/>
                <w:color w:val="000000"/>
                <w:sz w:val="18"/>
                <w:szCs w:val="18"/>
              </w:rPr>
              <w:t>2023</w:t>
            </w:r>
          </w:p>
        </w:tc>
      </w:tr>
      <w:tr w:rsidR="007C36C7" w:rsidRPr="004F1184" w14:paraId="5AF44A4E" w14:textId="77777777" w:rsidTr="003C2B8C">
        <w:trPr>
          <w:trHeight w:val="308"/>
        </w:trPr>
        <w:tc>
          <w:tcPr>
            <w:tcW w:w="4214" w:type="dxa"/>
            <w:vMerge/>
            <w:tcBorders>
              <w:top w:val="nil"/>
              <w:left w:val="single" w:sz="4" w:space="0" w:color="auto"/>
              <w:bottom w:val="single" w:sz="4" w:space="0" w:color="000000"/>
              <w:right w:val="nil"/>
            </w:tcBorders>
            <w:vAlign w:val="center"/>
            <w:hideMark/>
          </w:tcPr>
          <w:p w14:paraId="0E38A4D1" w14:textId="77777777" w:rsidR="007C36C7" w:rsidRPr="004F1184" w:rsidRDefault="007C36C7" w:rsidP="004F1184">
            <w:pPr>
              <w:rPr>
                <w:rFonts w:cs="Arial"/>
                <w:color w:val="000000"/>
                <w:sz w:val="18"/>
                <w:szCs w:val="18"/>
              </w:rPr>
            </w:pPr>
          </w:p>
        </w:tc>
        <w:tc>
          <w:tcPr>
            <w:tcW w:w="912" w:type="dxa"/>
            <w:tcBorders>
              <w:top w:val="nil"/>
              <w:left w:val="nil"/>
              <w:bottom w:val="single" w:sz="4" w:space="0" w:color="auto"/>
              <w:right w:val="nil"/>
            </w:tcBorders>
            <w:shd w:val="clear" w:color="000000" w:fill="BFBFBF"/>
            <w:vAlign w:val="center"/>
            <w:hideMark/>
          </w:tcPr>
          <w:p w14:paraId="2E179F66" w14:textId="77777777" w:rsidR="007C36C7" w:rsidRPr="004F1184" w:rsidRDefault="007C36C7" w:rsidP="004F1184">
            <w:pPr>
              <w:jc w:val="right"/>
              <w:rPr>
                <w:rFonts w:cs="Arial"/>
                <w:b/>
                <w:bCs/>
                <w:color w:val="000000"/>
                <w:sz w:val="18"/>
                <w:szCs w:val="18"/>
              </w:rPr>
            </w:pPr>
            <w:r w:rsidRPr="004F1184">
              <w:rPr>
                <w:rFonts w:cs="Arial"/>
                <w:b/>
                <w:bCs/>
                <w:color w:val="000000"/>
                <w:sz w:val="18"/>
                <w:szCs w:val="18"/>
              </w:rPr>
              <w:t>$’000</w:t>
            </w:r>
          </w:p>
        </w:tc>
        <w:tc>
          <w:tcPr>
            <w:tcW w:w="1151" w:type="dxa"/>
            <w:tcBorders>
              <w:top w:val="nil"/>
              <w:left w:val="nil"/>
              <w:bottom w:val="single" w:sz="4" w:space="0" w:color="auto"/>
              <w:right w:val="nil"/>
            </w:tcBorders>
            <w:shd w:val="clear" w:color="000000" w:fill="BFBFBF"/>
            <w:vAlign w:val="center"/>
            <w:hideMark/>
          </w:tcPr>
          <w:p w14:paraId="5B4ACBBE" w14:textId="77777777" w:rsidR="007C36C7" w:rsidRPr="004F1184" w:rsidRDefault="007C36C7" w:rsidP="004F1184">
            <w:pPr>
              <w:jc w:val="right"/>
              <w:rPr>
                <w:rFonts w:cs="Arial"/>
                <w:b/>
                <w:bCs/>
                <w:color w:val="000000"/>
                <w:sz w:val="18"/>
                <w:szCs w:val="18"/>
              </w:rPr>
            </w:pPr>
            <w:r w:rsidRPr="004F1184">
              <w:rPr>
                <w:rFonts w:cs="Arial"/>
                <w:b/>
                <w:bCs/>
                <w:color w:val="000000"/>
                <w:sz w:val="18"/>
                <w:szCs w:val="18"/>
              </w:rPr>
              <w:t>$’000</w:t>
            </w:r>
          </w:p>
        </w:tc>
        <w:tc>
          <w:tcPr>
            <w:tcW w:w="1150" w:type="dxa"/>
            <w:tcBorders>
              <w:top w:val="nil"/>
              <w:left w:val="nil"/>
              <w:bottom w:val="single" w:sz="4" w:space="0" w:color="auto"/>
              <w:right w:val="nil"/>
            </w:tcBorders>
            <w:shd w:val="clear" w:color="000000" w:fill="BFBFBF"/>
            <w:vAlign w:val="center"/>
            <w:hideMark/>
          </w:tcPr>
          <w:p w14:paraId="5F7720FF" w14:textId="77777777" w:rsidR="007C36C7" w:rsidRPr="004F1184" w:rsidRDefault="007C36C7" w:rsidP="004F1184">
            <w:pPr>
              <w:jc w:val="right"/>
              <w:rPr>
                <w:rFonts w:cs="Arial"/>
                <w:b/>
                <w:bCs/>
                <w:color w:val="000000"/>
                <w:sz w:val="18"/>
                <w:szCs w:val="18"/>
              </w:rPr>
            </w:pPr>
            <w:r w:rsidRPr="004F1184">
              <w:rPr>
                <w:rFonts w:cs="Arial"/>
                <w:b/>
                <w:bCs/>
                <w:color w:val="000000"/>
                <w:sz w:val="18"/>
                <w:szCs w:val="18"/>
              </w:rPr>
              <w:t>$’000</w:t>
            </w:r>
          </w:p>
        </w:tc>
        <w:tc>
          <w:tcPr>
            <w:tcW w:w="1151" w:type="dxa"/>
            <w:tcBorders>
              <w:top w:val="nil"/>
              <w:left w:val="nil"/>
              <w:bottom w:val="single" w:sz="4" w:space="0" w:color="auto"/>
              <w:right w:val="single" w:sz="4" w:space="0" w:color="auto"/>
            </w:tcBorders>
            <w:shd w:val="clear" w:color="000000" w:fill="BFBFBF"/>
            <w:vAlign w:val="center"/>
            <w:hideMark/>
          </w:tcPr>
          <w:p w14:paraId="7839C2D4" w14:textId="77777777" w:rsidR="007C36C7" w:rsidRPr="004F1184" w:rsidRDefault="007C36C7" w:rsidP="004F1184">
            <w:pPr>
              <w:jc w:val="right"/>
              <w:rPr>
                <w:rFonts w:cs="Arial"/>
                <w:b/>
                <w:bCs/>
                <w:color w:val="000000"/>
                <w:sz w:val="18"/>
                <w:szCs w:val="18"/>
              </w:rPr>
            </w:pPr>
            <w:r w:rsidRPr="004F1184">
              <w:rPr>
                <w:rFonts w:cs="Arial"/>
                <w:b/>
                <w:bCs/>
                <w:color w:val="000000"/>
                <w:sz w:val="18"/>
                <w:szCs w:val="18"/>
              </w:rPr>
              <w:t>$’000</w:t>
            </w:r>
          </w:p>
        </w:tc>
      </w:tr>
      <w:tr w:rsidR="007C36C7" w:rsidRPr="004F1184" w14:paraId="69880E7A" w14:textId="77777777" w:rsidTr="003C2B8C">
        <w:trPr>
          <w:trHeight w:val="308"/>
        </w:trPr>
        <w:tc>
          <w:tcPr>
            <w:tcW w:w="4214" w:type="dxa"/>
            <w:tcBorders>
              <w:top w:val="nil"/>
              <w:left w:val="single" w:sz="4" w:space="0" w:color="auto"/>
              <w:bottom w:val="nil"/>
              <w:right w:val="nil"/>
            </w:tcBorders>
            <w:shd w:val="clear" w:color="auto" w:fill="auto"/>
            <w:vAlign w:val="center"/>
            <w:hideMark/>
          </w:tcPr>
          <w:p w14:paraId="68D385F3" w14:textId="77777777" w:rsidR="007C36C7" w:rsidRPr="004F1184" w:rsidRDefault="007C36C7" w:rsidP="00B713E1">
            <w:pPr>
              <w:rPr>
                <w:rFonts w:cs="Arial"/>
                <w:b/>
                <w:bCs/>
                <w:color w:val="000000"/>
                <w:sz w:val="18"/>
                <w:szCs w:val="18"/>
              </w:rPr>
            </w:pPr>
            <w:r>
              <w:rPr>
                <w:rFonts w:cs="Arial"/>
                <w:b/>
                <w:bCs/>
                <w:color w:val="000000"/>
                <w:sz w:val="18"/>
                <w:szCs w:val="18"/>
              </w:rPr>
              <w:t>Operating (deficit) surplus after income tax</w:t>
            </w:r>
          </w:p>
        </w:tc>
        <w:tc>
          <w:tcPr>
            <w:tcW w:w="912" w:type="dxa"/>
            <w:tcBorders>
              <w:top w:val="nil"/>
              <w:left w:val="nil"/>
              <w:bottom w:val="nil"/>
              <w:right w:val="nil"/>
            </w:tcBorders>
            <w:shd w:val="clear" w:color="000000" w:fill="F2F2F2"/>
            <w:vAlign w:val="center"/>
            <w:hideMark/>
          </w:tcPr>
          <w:p w14:paraId="15C69F89" w14:textId="77777777" w:rsidR="007C36C7" w:rsidRPr="004F1184" w:rsidRDefault="007C36C7" w:rsidP="00B713E1">
            <w:pPr>
              <w:jc w:val="right"/>
              <w:rPr>
                <w:rFonts w:cs="Arial"/>
                <w:color w:val="000000"/>
                <w:sz w:val="18"/>
                <w:szCs w:val="18"/>
              </w:rPr>
            </w:pPr>
            <w:r>
              <w:rPr>
                <w:rFonts w:cs="Arial"/>
                <w:color w:val="000000"/>
                <w:sz w:val="18"/>
                <w:szCs w:val="18"/>
              </w:rPr>
              <w:t>24,868</w:t>
            </w:r>
          </w:p>
        </w:tc>
        <w:tc>
          <w:tcPr>
            <w:tcW w:w="1151" w:type="dxa"/>
            <w:tcBorders>
              <w:top w:val="nil"/>
              <w:left w:val="nil"/>
              <w:bottom w:val="nil"/>
              <w:right w:val="nil"/>
            </w:tcBorders>
            <w:shd w:val="clear" w:color="auto" w:fill="auto"/>
            <w:vAlign w:val="center"/>
            <w:hideMark/>
          </w:tcPr>
          <w:p w14:paraId="7FE2FF97" w14:textId="77777777" w:rsidR="007C36C7" w:rsidRPr="004F1184" w:rsidRDefault="007C36C7" w:rsidP="00B713E1">
            <w:pPr>
              <w:jc w:val="right"/>
              <w:rPr>
                <w:rFonts w:cs="Arial"/>
                <w:color w:val="000000"/>
                <w:sz w:val="18"/>
                <w:szCs w:val="18"/>
              </w:rPr>
            </w:pPr>
            <w:r>
              <w:rPr>
                <w:rFonts w:cs="Arial"/>
                <w:color w:val="000000"/>
                <w:sz w:val="18"/>
                <w:szCs w:val="18"/>
              </w:rPr>
              <w:t>9,693</w:t>
            </w:r>
          </w:p>
        </w:tc>
        <w:tc>
          <w:tcPr>
            <w:tcW w:w="1150" w:type="dxa"/>
            <w:tcBorders>
              <w:top w:val="nil"/>
              <w:left w:val="nil"/>
              <w:bottom w:val="nil"/>
              <w:right w:val="nil"/>
            </w:tcBorders>
            <w:shd w:val="clear" w:color="000000" w:fill="F2F2F2"/>
            <w:vAlign w:val="center"/>
            <w:hideMark/>
          </w:tcPr>
          <w:p w14:paraId="4274463B" w14:textId="77777777" w:rsidR="007C36C7" w:rsidRPr="004F1184" w:rsidRDefault="007C36C7" w:rsidP="00B713E1">
            <w:pPr>
              <w:jc w:val="right"/>
              <w:rPr>
                <w:rFonts w:cs="Arial"/>
                <w:color w:val="000000"/>
                <w:sz w:val="18"/>
                <w:szCs w:val="18"/>
              </w:rPr>
            </w:pPr>
            <w:r>
              <w:rPr>
                <w:rFonts w:cs="Arial"/>
                <w:color w:val="000000"/>
                <w:sz w:val="18"/>
                <w:szCs w:val="18"/>
              </w:rPr>
              <w:t>330</w:t>
            </w:r>
          </w:p>
        </w:tc>
        <w:tc>
          <w:tcPr>
            <w:tcW w:w="1151" w:type="dxa"/>
            <w:tcBorders>
              <w:top w:val="nil"/>
              <w:left w:val="nil"/>
              <w:bottom w:val="nil"/>
              <w:right w:val="single" w:sz="4" w:space="0" w:color="auto"/>
            </w:tcBorders>
            <w:shd w:val="clear" w:color="auto" w:fill="auto"/>
            <w:vAlign w:val="center"/>
            <w:hideMark/>
          </w:tcPr>
          <w:p w14:paraId="01B72160" w14:textId="77777777" w:rsidR="007C36C7" w:rsidRPr="004F1184" w:rsidRDefault="007C36C7" w:rsidP="00B713E1">
            <w:pPr>
              <w:jc w:val="right"/>
              <w:rPr>
                <w:rFonts w:cs="Arial"/>
                <w:color w:val="000000"/>
                <w:sz w:val="18"/>
                <w:szCs w:val="18"/>
              </w:rPr>
            </w:pPr>
            <w:r>
              <w:rPr>
                <w:rFonts w:cs="Arial"/>
                <w:color w:val="000000"/>
                <w:sz w:val="18"/>
                <w:szCs w:val="18"/>
              </w:rPr>
              <w:t>(2,031)</w:t>
            </w:r>
          </w:p>
        </w:tc>
      </w:tr>
      <w:tr w:rsidR="007C36C7" w:rsidRPr="004F1184" w14:paraId="02358848" w14:textId="77777777" w:rsidTr="003C2B8C">
        <w:trPr>
          <w:trHeight w:val="308"/>
        </w:trPr>
        <w:tc>
          <w:tcPr>
            <w:tcW w:w="4214" w:type="dxa"/>
            <w:tcBorders>
              <w:top w:val="nil"/>
              <w:left w:val="single" w:sz="4" w:space="0" w:color="auto"/>
              <w:bottom w:val="nil"/>
              <w:right w:val="nil"/>
            </w:tcBorders>
            <w:shd w:val="clear" w:color="auto" w:fill="auto"/>
            <w:vAlign w:val="center"/>
            <w:hideMark/>
          </w:tcPr>
          <w:p w14:paraId="23A05DC7" w14:textId="77777777" w:rsidR="007C36C7" w:rsidRPr="004F1184" w:rsidRDefault="007C36C7" w:rsidP="00B713E1">
            <w:pPr>
              <w:rPr>
                <w:rFonts w:cs="Arial"/>
                <w:color w:val="000000"/>
                <w:sz w:val="18"/>
                <w:szCs w:val="18"/>
              </w:rPr>
            </w:pPr>
            <w:r>
              <w:rPr>
                <w:rFonts w:cs="Arial"/>
                <w:color w:val="000000"/>
                <w:sz w:val="18"/>
                <w:szCs w:val="18"/>
              </w:rPr>
              <w:t> </w:t>
            </w:r>
          </w:p>
        </w:tc>
        <w:tc>
          <w:tcPr>
            <w:tcW w:w="912" w:type="dxa"/>
            <w:tcBorders>
              <w:top w:val="nil"/>
              <w:left w:val="nil"/>
              <w:bottom w:val="nil"/>
              <w:right w:val="nil"/>
            </w:tcBorders>
            <w:shd w:val="clear" w:color="000000" w:fill="F2F2F2"/>
            <w:vAlign w:val="center"/>
            <w:hideMark/>
          </w:tcPr>
          <w:p w14:paraId="5A3A64A6" w14:textId="77777777" w:rsidR="007C36C7" w:rsidRPr="004F1184" w:rsidRDefault="007C36C7" w:rsidP="00B713E1">
            <w:pPr>
              <w:jc w:val="right"/>
              <w:rPr>
                <w:rFonts w:cs="Arial"/>
                <w:color w:val="000000"/>
                <w:sz w:val="18"/>
                <w:szCs w:val="18"/>
              </w:rPr>
            </w:pPr>
            <w:r>
              <w:rPr>
                <w:rFonts w:cs="Arial"/>
                <w:color w:val="000000"/>
                <w:sz w:val="18"/>
                <w:szCs w:val="18"/>
              </w:rPr>
              <w:t> </w:t>
            </w:r>
          </w:p>
        </w:tc>
        <w:tc>
          <w:tcPr>
            <w:tcW w:w="1151" w:type="dxa"/>
            <w:tcBorders>
              <w:top w:val="nil"/>
              <w:left w:val="nil"/>
              <w:bottom w:val="nil"/>
              <w:right w:val="nil"/>
            </w:tcBorders>
            <w:shd w:val="clear" w:color="auto" w:fill="auto"/>
            <w:vAlign w:val="center"/>
            <w:hideMark/>
          </w:tcPr>
          <w:p w14:paraId="0D34077B" w14:textId="77777777" w:rsidR="007C36C7" w:rsidRPr="004F1184" w:rsidRDefault="007C36C7" w:rsidP="00B713E1">
            <w:pPr>
              <w:jc w:val="right"/>
              <w:rPr>
                <w:rFonts w:cs="Arial"/>
                <w:color w:val="000000"/>
                <w:sz w:val="18"/>
                <w:szCs w:val="18"/>
              </w:rPr>
            </w:pPr>
          </w:p>
        </w:tc>
        <w:tc>
          <w:tcPr>
            <w:tcW w:w="1150" w:type="dxa"/>
            <w:tcBorders>
              <w:top w:val="nil"/>
              <w:left w:val="nil"/>
              <w:bottom w:val="nil"/>
              <w:right w:val="nil"/>
            </w:tcBorders>
            <w:shd w:val="clear" w:color="000000" w:fill="F2F2F2"/>
            <w:vAlign w:val="center"/>
            <w:hideMark/>
          </w:tcPr>
          <w:p w14:paraId="200F9EA0" w14:textId="77777777" w:rsidR="007C36C7" w:rsidRPr="004F1184" w:rsidRDefault="007C36C7" w:rsidP="00B713E1">
            <w:pPr>
              <w:jc w:val="right"/>
              <w:rPr>
                <w:rFonts w:cs="Arial"/>
                <w:color w:val="000000"/>
                <w:sz w:val="18"/>
                <w:szCs w:val="18"/>
              </w:rPr>
            </w:pPr>
            <w:r>
              <w:rPr>
                <w:rFonts w:cs="Arial"/>
                <w:color w:val="000000"/>
                <w:sz w:val="18"/>
                <w:szCs w:val="18"/>
              </w:rPr>
              <w:t> </w:t>
            </w:r>
          </w:p>
        </w:tc>
        <w:tc>
          <w:tcPr>
            <w:tcW w:w="1151" w:type="dxa"/>
            <w:tcBorders>
              <w:top w:val="nil"/>
              <w:left w:val="nil"/>
              <w:bottom w:val="nil"/>
              <w:right w:val="single" w:sz="4" w:space="0" w:color="auto"/>
            </w:tcBorders>
            <w:shd w:val="clear" w:color="auto" w:fill="auto"/>
            <w:vAlign w:val="center"/>
            <w:hideMark/>
          </w:tcPr>
          <w:p w14:paraId="124528A9" w14:textId="77777777" w:rsidR="007C36C7" w:rsidRPr="004F1184" w:rsidRDefault="007C36C7" w:rsidP="00B713E1">
            <w:pPr>
              <w:jc w:val="right"/>
              <w:rPr>
                <w:rFonts w:cs="Arial"/>
                <w:color w:val="000000"/>
                <w:sz w:val="18"/>
                <w:szCs w:val="18"/>
              </w:rPr>
            </w:pPr>
            <w:r>
              <w:rPr>
                <w:rFonts w:cs="Arial"/>
                <w:color w:val="000000"/>
                <w:sz w:val="18"/>
                <w:szCs w:val="18"/>
              </w:rPr>
              <w:t> </w:t>
            </w:r>
          </w:p>
        </w:tc>
      </w:tr>
      <w:tr w:rsidR="007C36C7" w:rsidRPr="004F1184" w14:paraId="7A604CAD" w14:textId="77777777" w:rsidTr="003C2B8C">
        <w:trPr>
          <w:trHeight w:val="308"/>
        </w:trPr>
        <w:tc>
          <w:tcPr>
            <w:tcW w:w="4214" w:type="dxa"/>
            <w:tcBorders>
              <w:top w:val="nil"/>
              <w:left w:val="single" w:sz="4" w:space="0" w:color="auto"/>
              <w:bottom w:val="nil"/>
              <w:right w:val="nil"/>
            </w:tcBorders>
            <w:shd w:val="clear" w:color="auto" w:fill="auto"/>
            <w:vAlign w:val="center"/>
            <w:hideMark/>
          </w:tcPr>
          <w:p w14:paraId="5AB9DE10" w14:textId="77777777" w:rsidR="007C36C7" w:rsidRPr="004F1184" w:rsidRDefault="007C36C7" w:rsidP="00B713E1">
            <w:pPr>
              <w:rPr>
                <w:rFonts w:cs="Arial"/>
                <w:b/>
                <w:bCs/>
                <w:color w:val="000000"/>
                <w:sz w:val="18"/>
                <w:szCs w:val="18"/>
              </w:rPr>
            </w:pPr>
            <w:r>
              <w:rPr>
                <w:rFonts w:cs="Arial"/>
                <w:b/>
                <w:bCs/>
                <w:color w:val="000000"/>
                <w:sz w:val="18"/>
                <w:szCs w:val="18"/>
              </w:rPr>
              <w:t>Adjustments for:</w:t>
            </w:r>
          </w:p>
        </w:tc>
        <w:tc>
          <w:tcPr>
            <w:tcW w:w="912" w:type="dxa"/>
            <w:tcBorders>
              <w:top w:val="nil"/>
              <w:left w:val="nil"/>
              <w:bottom w:val="nil"/>
              <w:right w:val="nil"/>
            </w:tcBorders>
            <w:shd w:val="clear" w:color="000000" w:fill="F2F2F2"/>
            <w:vAlign w:val="center"/>
            <w:hideMark/>
          </w:tcPr>
          <w:p w14:paraId="2788F697" w14:textId="77777777" w:rsidR="007C36C7" w:rsidRPr="004F1184" w:rsidRDefault="007C36C7" w:rsidP="00B713E1">
            <w:pPr>
              <w:jc w:val="right"/>
              <w:rPr>
                <w:rFonts w:cs="Arial"/>
                <w:color w:val="000000"/>
                <w:sz w:val="18"/>
                <w:szCs w:val="18"/>
              </w:rPr>
            </w:pPr>
            <w:r>
              <w:rPr>
                <w:rFonts w:cs="Arial"/>
                <w:color w:val="000000"/>
                <w:sz w:val="18"/>
                <w:szCs w:val="18"/>
              </w:rPr>
              <w:t> </w:t>
            </w:r>
          </w:p>
        </w:tc>
        <w:tc>
          <w:tcPr>
            <w:tcW w:w="1151" w:type="dxa"/>
            <w:tcBorders>
              <w:top w:val="nil"/>
              <w:left w:val="nil"/>
              <w:bottom w:val="nil"/>
              <w:right w:val="nil"/>
            </w:tcBorders>
            <w:shd w:val="clear" w:color="auto" w:fill="auto"/>
            <w:vAlign w:val="center"/>
            <w:hideMark/>
          </w:tcPr>
          <w:p w14:paraId="4C68C31D" w14:textId="77777777" w:rsidR="007C36C7" w:rsidRPr="004F1184" w:rsidRDefault="007C36C7" w:rsidP="00B713E1">
            <w:pPr>
              <w:jc w:val="right"/>
              <w:rPr>
                <w:rFonts w:cs="Arial"/>
                <w:color w:val="000000"/>
                <w:sz w:val="18"/>
                <w:szCs w:val="18"/>
              </w:rPr>
            </w:pPr>
          </w:p>
        </w:tc>
        <w:tc>
          <w:tcPr>
            <w:tcW w:w="1150" w:type="dxa"/>
            <w:tcBorders>
              <w:top w:val="nil"/>
              <w:left w:val="nil"/>
              <w:bottom w:val="nil"/>
              <w:right w:val="nil"/>
            </w:tcBorders>
            <w:shd w:val="clear" w:color="000000" w:fill="F2F2F2"/>
            <w:vAlign w:val="center"/>
            <w:hideMark/>
          </w:tcPr>
          <w:p w14:paraId="6A121B94" w14:textId="77777777" w:rsidR="007C36C7" w:rsidRPr="004F1184" w:rsidRDefault="007C36C7" w:rsidP="00B713E1">
            <w:pPr>
              <w:jc w:val="right"/>
              <w:rPr>
                <w:rFonts w:cs="Arial"/>
                <w:color w:val="000000"/>
                <w:sz w:val="18"/>
                <w:szCs w:val="18"/>
              </w:rPr>
            </w:pPr>
            <w:r>
              <w:rPr>
                <w:rFonts w:cs="Arial"/>
                <w:color w:val="000000"/>
                <w:sz w:val="18"/>
                <w:szCs w:val="18"/>
              </w:rPr>
              <w:t> </w:t>
            </w:r>
          </w:p>
        </w:tc>
        <w:tc>
          <w:tcPr>
            <w:tcW w:w="1151" w:type="dxa"/>
            <w:tcBorders>
              <w:top w:val="nil"/>
              <w:left w:val="nil"/>
              <w:bottom w:val="nil"/>
              <w:right w:val="single" w:sz="4" w:space="0" w:color="auto"/>
            </w:tcBorders>
            <w:shd w:val="clear" w:color="auto" w:fill="auto"/>
            <w:vAlign w:val="center"/>
            <w:hideMark/>
          </w:tcPr>
          <w:p w14:paraId="53B8FA1F" w14:textId="77777777" w:rsidR="007C36C7" w:rsidRPr="004F1184" w:rsidRDefault="007C36C7" w:rsidP="00B713E1">
            <w:pPr>
              <w:jc w:val="right"/>
              <w:rPr>
                <w:rFonts w:cs="Arial"/>
                <w:color w:val="000000"/>
                <w:sz w:val="18"/>
                <w:szCs w:val="18"/>
              </w:rPr>
            </w:pPr>
            <w:r>
              <w:rPr>
                <w:rFonts w:cs="Arial"/>
                <w:color w:val="000000"/>
                <w:sz w:val="18"/>
                <w:szCs w:val="18"/>
              </w:rPr>
              <w:t> </w:t>
            </w:r>
          </w:p>
        </w:tc>
      </w:tr>
      <w:tr w:rsidR="007C36C7" w:rsidRPr="004F1184" w14:paraId="647AA20A" w14:textId="77777777" w:rsidTr="003C2B8C">
        <w:trPr>
          <w:trHeight w:val="308"/>
        </w:trPr>
        <w:tc>
          <w:tcPr>
            <w:tcW w:w="4214" w:type="dxa"/>
            <w:tcBorders>
              <w:top w:val="nil"/>
              <w:left w:val="single" w:sz="4" w:space="0" w:color="auto"/>
              <w:bottom w:val="nil"/>
              <w:right w:val="nil"/>
            </w:tcBorders>
            <w:shd w:val="clear" w:color="auto" w:fill="auto"/>
            <w:vAlign w:val="center"/>
            <w:hideMark/>
          </w:tcPr>
          <w:p w14:paraId="5B6A8BBF" w14:textId="77777777" w:rsidR="007C36C7" w:rsidRPr="004F1184" w:rsidRDefault="007C36C7" w:rsidP="00B713E1">
            <w:pPr>
              <w:rPr>
                <w:rFonts w:cs="Arial"/>
                <w:color w:val="000000"/>
                <w:sz w:val="18"/>
                <w:szCs w:val="18"/>
              </w:rPr>
            </w:pPr>
            <w:r>
              <w:rPr>
                <w:rFonts w:cs="Arial"/>
                <w:color w:val="000000"/>
                <w:sz w:val="18"/>
                <w:szCs w:val="18"/>
              </w:rPr>
              <w:t>Investment income</w:t>
            </w:r>
          </w:p>
        </w:tc>
        <w:tc>
          <w:tcPr>
            <w:tcW w:w="912" w:type="dxa"/>
            <w:tcBorders>
              <w:top w:val="nil"/>
              <w:left w:val="nil"/>
              <w:bottom w:val="nil"/>
              <w:right w:val="nil"/>
            </w:tcBorders>
            <w:shd w:val="clear" w:color="000000" w:fill="F2F2F2"/>
            <w:vAlign w:val="center"/>
            <w:hideMark/>
          </w:tcPr>
          <w:p w14:paraId="218004D1" w14:textId="77777777" w:rsidR="007C36C7" w:rsidRPr="004F1184" w:rsidRDefault="007C36C7" w:rsidP="00B713E1">
            <w:pPr>
              <w:jc w:val="right"/>
              <w:rPr>
                <w:rFonts w:cs="Arial"/>
                <w:color w:val="000000"/>
                <w:sz w:val="18"/>
                <w:szCs w:val="18"/>
              </w:rPr>
            </w:pPr>
            <w:r>
              <w:rPr>
                <w:rFonts w:cs="Arial"/>
                <w:color w:val="000000"/>
                <w:sz w:val="18"/>
                <w:szCs w:val="18"/>
              </w:rPr>
              <w:t>(20,827)</w:t>
            </w:r>
          </w:p>
        </w:tc>
        <w:tc>
          <w:tcPr>
            <w:tcW w:w="1151" w:type="dxa"/>
            <w:tcBorders>
              <w:top w:val="nil"/>
              <w:left w:val="nil"/>
              <w:bottom w:val="nil"/>
              <w:right w:val="nil"/>
            </w:tcBorders>
            <w:shd w:val="clear" w:color="auto" w:fill="auto"/>
            <w:vAlign w:val="center"/>
            <w:hideMark/>
          </w:tcPr>
          <w:p w14:paraId="47458504" w14:textId="77777777" w:rsidR="007C36C7" w:rsidRPr="004F1184" w:rsidRDefault="007C36C7" w:rsidP="00B713E1">
            <w:pPr>
              <w:jc w:val="right"/>
              <w:rPr>
                <w:rFonts w:cs="Arial"/>
                <w:color w:val="000000"/>
                <w:sz w:val="18"/>
                <w:szCs w:val="18"/>
              </w:rPr>
            </w:pPr>
            <w:r>
              <w:rPr>
                <w:rFonts w:cs="Arial"/>
                <w:color w:val="000000"/>
                <w:sz w:val="18"/>
                <w:szCs w:val="18"/>
              </w:rPr>
              <w:t>(13,506)</w:t>
            </w:r>
          </w:p>
        </w:tc>
        <w:tc>
          <w:tcPr>
            <w:tcW w:w="1150" w:type="dxa"/>
            <w:tcBorders>
              <w:top w:val="nil"/>
              <w:left w:val="nil"/>
              <w:bottom w:val="nil"/>
              <w:right w:val="nil"/>
            </w:tcBorders>
            <w:shd w:val="clear" w:color="000000" w:fill="F2F2F2"/>
            <w:vAlign w:val="center"/>
            <w:hideMark/>
          </w:tcPr>
          <w:p w14:paraId="510CC20B" w14:textId="77777777" w:rsidR="007C36C7" w:rsidRPr="004F1184" w:rsidRDefault="007C36C7" w:rsidP="00B713E1">
            <w:pPr>
              <w:jc w:val="right"/>
              <w:rPr>
                <w:rFonts w:cs="Arial"/>
                <w:color w:val="000000"/>
                <w:sz w:val="18"/>
                <w:szCs w:val="18"/>
              </w:rPr>
            </w:pPr>
            <w:r>
              <w:rPr>
                <w:rFonts w:cs="Arial"/>
                <w:color w:val="000000"/>
                <w:sz w:val="18"/>
                <w:szCs w:val="18"/>
              </w:rPr>
              <w:t>-</w:t>
            </w:r>
          </w:p>
        </w:tc>
        <w:tc>
          <w:tcPr>
            <w:tcW w:w="1151" w:type="dxa"/>
            <w:tcBorders>
              <w:top w:val="nil"/>
              <w:left w:val="nil"/>
              <w:bottom w:val="nil"/>
              <w:right w:val="single" w:sz="4" w:space="0" w:color="auto"/>
            </w:tcBorders>
            <w:shd w:val="clear" w:color="auto" w:fill="auto"/>
            <w:vAlign w:val="center"/>
            <w:hideMark/>
          </w:tcPr>
          <w:p w14:paraId="717D06CC" w14:textId="77777777" w:rsidR="007C36C7" w:rsidRPr="004F1184" w:rsidRDefault="007C36C7" w:rsidP="00B713E1">
            <w:pPr>
              <w:jc w:val="right"/>
              <w:rPr>
                <w:rFonts w:cs="Arial"/>
                <w:color w:val="000000"/>
                <w:sz w:val="18"/>
                <w:szCs w:val="18"/>
              </w:rPr>
            </w:pPr>
            <w:r>
              <w:rPr>
                <w:rFonts w:cs="Arial"/>
                <w:color w:val="000000"/>
                <w:sz w:val="18"/>
                <w:szCs w:val="18"/>
              </w:rPr>
              <w:t>-</w:t>
            </w:r>
          </w:p>
        </w:tc>
      </w:tr>
      <w:tr w:rsidR="007C36C7" w:rsidRPr="004F1184" w14:paraId="6D47D490" w14:textId="77777777" w:rsidTr="003C2B8C">
        <w:trPr>
          <w:trHeight w:val="308"/>
        </w:trPr>
        <w:tc>
          <w:tcPr>
            <w:tcW w:w="4214" w:type="dxa"/>
            <w:tcBorders>
              <w:top w:val="nil"/>
              <w:left w:val="single" w:sz="4" w:space="0" w:color="auto"/>
              <w:bottom w:val="nil"/>
              <w:right w:val="nil"/>
            </w:tcBorders>
            <w:shd w:val="clear" w:color="auto" w:fill="auto"/>
            <w:vAlign w:val="center"/>
            <w:hideMark/>
          </w:tcPr>
          <w:p w14:paraId="4FA7430E" w14:textId="77777777" w:rsidR="007C36C7" w:rsidRPr="004F1184" w:rsidRDefault="007C36C7" w:rsidP="00B713E1">
            <w:pPr>
              <w:rPr>
                <w:rFonts w:cs="Arial"/>
                <w:color w:val="000000"/>
                <w:sz w:val="18"/>
                <w:szCs w:val="18"/>
              </w:rPr>
            </w:pPr>
            <w:r>
              <w:rPr>
                <w:rFonts w:cs="Arial"/>
                <w:color w:val="000000"/>
                <w:sz w:val="18"/>
                <w:szCs w:val="18"/>
              </w:rPr>
              <w:t> </w:t>
            </w:r>
          </w:p>
        </w:tc>
        <w:tc>
          <w:tcPr>
            <w:tcW w:w="912" w:type="dxa"/>
            <w:tcBorders>
              <w:top w:val="nil"/>
              <w:left w:val="nil"/>
              <w:bottom w:val="nil"/>
              <w:right w:val="nil"/>
            </w:tcBorders>
            <w:shd w:val="clear" w:color="000000" w:fill="F2F2F2"/>
            <w:vAlign w:val="center"/>
            <w:hideMark/>
          </w:tcPr>
          <w:p w14:paraId="5EC45FBA" w14:textId="77777777" w:rsidR="007C36C7" w:rsidRPr="004F1184" w:rsidRDefault="007C36C7" w:rsidP="00B713E1">
            <w:pPr>
              <w:jc w:val="right"/>
              <w:rPr>
                <w:rFonts w:cs="Arial"/>
                <w:color w:val="000000"/>
                <w:sz w:val="18"/>
                <w:szCs w:val="18"/>
              </w:rPr>
            </w:pPr>
            <w:r>
              <w:rPr>
                <w:rFonts w:cs="Arial"/>
                <w:color w:val="000000"/>
                <w:sz w:val="18"/>
                <w:szCs w:val="18"/>
              </w:rPr>
              <w:t> </w:t>
            </w:r>
          </w:p>
        </w:tc>
        <w:tc>
          <w:tcPr>
            <w:tcW w:w="1151" w:type="dxa"/>
            <w:tcBorders>
              <w:top w:val="nil"/>
              <w:left w:val="nil"/>
              <w:bottom w:val="nil"/>
              <w:right w:val="nil"/>
            </w:tcBorders>
            <w:shd w:val="clear" w:color="auto" w:fill="auto"/>
            <w:vAlign w:val="center"/>
            <w:hideMark/>
          </w:tcPr>
          <w:p w14:paraId="2E995523" w14:textId="77777777" w:rsidR="007C36C7" w:rsidRPr="004F1184" w:rsidRDefault="007C36C7" w:rsidP="00B713E1">
            <w:pPr>
              <w:jc w:val="right"/>
              <w:rPr>
                <w:rFonts w:cs="Arial"/>
                <w:color w:val="000000"/>
                <w:sz w:val="18"/>
                <w:szCs w:val="18"/>
              </w:rPr>
            </w:pPr>
          </w:p>
        </w:tc>
        <w:tc>
          <w:tcPr>
            <w:tcW w:w="1150" w:type="dxa"/>
            <w:tcBorders>
              <w:top w:val="nil"/>
              <w:left w:val="nil"/>
              <w:bottom w:val="nil"/>
              <w:right w:val="nil"/>
            </w:tcBorders>
            <w:shd w:val="clear" w:color="000000" w:fill="F2F2F2"/>
            <w:vAlign w:val="center"/>
            <w:hideMark/>
          </w:tcPr>
          <w:p w14:paraId="4B63EF23" w14:textId="77777777" w:rsidR="007C36C7" w:rsidRPr="004F1184" w:rsidRDefault="007C36C7" w:rsidP="00B713E1">
            <w:pPr>
              <w:jc w:val="right"/>
              <w:rPr>
                <w:rFonts w:cs="Arial"/>
                <w:color w:val="000000"/>
                <w:sz w:val="18"/>
                <w:szCs w:val="18"/>
              </w:rPr>
            </w:pPr>
            <w:r>
              <w:rPr>
                <w:rFonts w:cs="Arial"/>
                <w:color w:val="000000"/>
                <w:sz w:val="18"/>
                <w:szCs w:val="18"/>
              </w:rPr>
              <w:t> </w:t>
            </w:r>
          </w:p>
        </w:tc>
        <w:tc>
          <w:tcPr>
            <w:tcW w:w="1151" w:type="dxa"/>
            <w:tcBorders>
              <w:top w:val="nil"/>
              <w:left w:val="nil"/>
              <w:bottom w:val="nil"/>
              <w:right w:val="single" w:sz="4" w:space="0" w:color="auto"/>
            </w:tcBorders>
            <w:shd w:val="clear" w:color="auto" w:fill="auto"/>
            <w:vAlign w:val="center"/>
            <w:hideMark/>
          </w:tcPr>
          <w:p w14:paraId="53DA003C" w14:textId="77777777" w:rsidR="007C36C7" w:rsidRPr="004F1184" w:rsidRDefault="007C36C7" w:rsidP="00B713E1">
            <w:pPr>
              <w:jc w:val="right"/>
              <w:rPr>
                <w:rFonts w:cs="Arial"/>
                <w:color w:val="000000"/>
                <w:sz w:val="18"/>
                <w:szCs w:val="18"/>
              </w:rPr>
            </w:pPr>
            <w:r>
              <w:rPr>
                <w:rFonts w:cs="Arial"/>
                <w:color w:val="000000"/>
                <w:sz w:val="18"/>
                <w:szCs w:val="18"/>
              </w:rPr>
              <w:t> </w:t>
            </w:r>
          </w:p>
        </w:tc>
      </w:tr>
      <w:tr w:rsidR="007C36C7" w:rsidRPr="004F1184" w14:paraId="7654E866" w14:textId="77777777" w:rsidTr="003C2B8C">
        <w:trPr>
          <w:trHeight w:val="308"/>
        </w:trPr>
        <w:tc>
          <w:tcPr>
            <w:tcW w:w="4214" w:type="dxa"/>
            <w:tcBorders>
              <w:top w:val="nil"/>
              <w:left w:val="single" w:sz="4" w:space="0" w:color="auto"/>
              <w:bottom w:val="nil"/>
              <w:right w:val="nil"/>
            </w:tcBorders>
            <w:shd w:val="clear" w:color="auto" w:fill="auto"/>
            <w:vAlign w:val="center"/>
            <w:hideMark/>
          </w:tcPr>
          <w:p w14:paraId="77B27F30" w14:textId="77777777" w:rsidR="007C36C7" w:rsidRPr="004F1184" w:rsidRDefault="007C36C7" w:rsidP="00B713E1">
            <w:pPr>
              <w:rPr>
                <w:rFonts w:cs="Arial"/>
                <w:b/>
                <w:bCs/>
                <w:color w:val="000000"/>
                <w:sz w:val="18"/>
                <w:szCs w:val="18"/>
              </w:rPr>
            </w:pPr>
            <w:r>
              <w:rPr>
                <w:rFonts w:cs="Arial"/>
                <w:b/>
                <w:bCs/>
                <w:color w:val="000000"/>
                <w:sz w:val="18"/>
                <w:szCs w:val="18"/>
              </w:rPr>
              <w:t>Add/(less) non-cash items:</w:t>
            </w:r>
          </w:p>
        </w:tc>
        <w:tc>
          <w:tcPr>
            <w:tcW w:w="912" w:type="dxa"/>
            <w:tcBorders>
              <w:top w:val="nil"/>
              <w:left w:val="nil"/>
              <w:bottom w:val="nil"/>
              <w:right w:val="nil"/>
            </w:tcBorders>
            <w:shd w:val="clear" w:color="000000" w:fill="F2F2F2"/>
            <w:vAlign w:val="center"/>
            <w:hideMark/>
          </w:tcPr>
          <w:p w14:paraId="15C63D6A" w14:textId="77777777" w:rsidR="007C36C7" w:rsidRPr="004F1184" w:rsidRDefault="007C36C7" w:rsidP="00B713E1">
            <w:pPr>
              <w:jc w:val="right"/>
              <w:rPr>
                <w:rFonts w:cs="Arial"/>
                <w:color w:val="000000"/>
                <w:sz w:val="18"/>
                <w:szCs w:val="18"/>
              </w:rPr>
            </w:pPr>
            <w:r>
              <w:rPr>
                <w:rFonts w:cs="Arial"/>
                <w:color w:val="000000"/>
                <w:sz w:val="18"/>
                <w:szCs w:val="18"/>
              </w:rPr>
              <w:t> </w:t>
            </w:r>
          </w:p>
        </w:tc>
        <w:tc>
          <w:tcPr>
            <w:tcW w:w="1151" w:type="dxa"/>
            <w:tcBorders>
              <w:top w:val="nil"/>
              <w:left w:val="nil"/>
              <w:bottom w:val="nil"/>
              <w:right w:val="nil"/>
            </w:tcBorders>
            <w:shd w:val="clear" w:color="auto" w:fill="auto"/>
            <w:vAlign w:val="center"/>
            <w:hideMark/>
          </w:tcPr>
          <w:p w14:paraId="712ED16A" w14:textId="77777777" w:rsidR="007C36C7" w:rsidRPr="004F1184" w:rsidRDefault="007C36C7" w:rsidP="00B713E1">
            <w:pPr>
              <w:jc w:val="right"/>
              <w:rPr>
                <w:rFonts w:cs="Arial"/>
                <w:color w:val="000000"/>
                <w:sz w:val="18"/>
                <w:szCs w:val="18"/>
              </w:rPr>
            </w:pPr>
          </w:p>
        </w:tc>
        <w:tc>
          <w:tcPr>
            <w:tcW w:w="1150" w:type="dxa"/>
            <w:tcBorders>
              <w:top w:val="nil"/>
              <w:left w:val="nil"/>
              <w:bottom w:val="nil"/>
              <w:right w:val="nil"/>
            </w:tcBorders>
            <w:shd w:val="clear" w:color="000000" w:fill="F2F2F2"/>
            <w:vAlign w:val="center"/>
            <w:hideMark/>
          </w:tcPr>
          <w:p w14:paraId="2C24BB68" w14:textId="77777777" w:rsidR="007C36C7" w:rsidRPr="004F1184" w:rsidRDefault="007C36C7" w:rsidP="00B713E1">
            <w:pPr>
              <w:jc w:val="right"/>
              <w:rPr>
                <w:rFonts w:cs="Arial"/>
                <w:color w:val="000000"/>
                <w:sz w:val="18"/>
                <w:szCs w:val="18"/>
              </w:rPr>
            </w:pPr>
            <w:r>
              <w:rPr>
                <w:rFonts w:cs="Arial"/>
                <w:color w:val="000000"/>
                <w:sz w:val="18"/>
                <w:szCs w:val="18"/>
              </w:rPr>
              <w:t> </w:t>
            </w:r>
          </w:p>
        </w:tc>
        <w:tc>
          <w:tcPr>
            <w:tcW w:w="1151" w:type="dxa"/>
            <w:tcBorders>
              <w:top w:val="nil"/>
              <w:left w:val="nil"/>
              <w:bottom w:val="nil"/>
              <w:right w:val="single" w:sz="4" w:space="0" w:color="auto"/>
            </w:tcBorders>
            <w:shd w:val="clear" w:color="auto" w:fill="auto"/>
            <w:vAlign w:val="center"/>
            <w:hideMark/>
          </w:tcPr>
          <w:p w14:paraId="18364DD7" w14:textId="77777777" w:rsidR="007C36C7" w:rsidRPr="004F1184" w:rsidRDefault="007C36C7" w:rsidP="00B713E1">
            <w:pPr>
              <w:jc w:val="right"/>
              <w:rPr>
                <w:rFonts w:cs="Arial"/>
                <w:color w:val="000000"/>
                <w:sz w:val="18"/>
                <w:szCs w:val="18"/>
              </w:rPr>
            </w:pPr>
            <w:r>
              <w:rPr>
                <w:rFonts w:cs="Arial"/>
                <w:color w:val="000000"/>
                <w:sz w:val="18"/>
                <w:szCs w:val="18"/>
              </w:rPr>
              <w:t> </w:t>
            </w:r>
          </w:p>
        </w:tc>
      </w:tr>
      <w:tr w:rsidR="007C36C7" w:rsidRPr="004F1184" w14:paraId="3D028A31" w14:textId="77777777" w:rsidTr="003C2B8C">
        <w:trPr>
          <w:trHeight w:val="308"/>
        </w:trPr>
        <w:tc>
          <w:tcPr>
            <w:tcW w:w="4214" w:type="dxa"/>
            <w:tcBorders>
              <w:top w:val="nil"/>
              <w:left w:val="single" w:sz="4" w:space="0" w:color="auto"/>
              <w:bottom w:val="nil"/>
              <w:right w:val="nil"/>
            </w:tcBorders>
            <w:shd w:val="clear" w:color="auto" w:fill="auto"/>
            <w:vAlign w:val="center"/>
            <w:hideMark/>
          </w:tcPr>
          <w:p w14:paraId="32649335" w14:textId="77777777" w:rsidR="007C36C7" w:rsidRPr="004F1184" w:rsidRDefault="007C36C7" w:rsidP="00B713E1">
            <w:pPr>
              <w:rPr>
                <w:rFonts w:cs="Arial"/>
                <w:color w:val="000000"/>
                <w:sz w:val="18"/>
                <w:szCs w:val="18"/>
              </w:rPr>
            </w:pPr>
            <w:r>
              <w:rPr>
                <w:rFonts w:cs="Arial"/>
                <w:color w:val="000000"/>
                <w:sz w:val="18"/>
                <w:szCs w:val="18"/>
              </w:rPr>
              <w:t>Depreciation and amortisation</w:t>
            </w:r>
          </w:p>
        </w:tc>
        <w:tc>
          <w:tcPr>
            <w:tcW w:w="912" w:type="dxa"/>
            <w:tcBorders>
              <w:top w:val="nil"/>
              <w:left w:val="nil"/>
              <w:bottom w:val="nil"/>
              <w:right w:val="nil"/>
            </w:tcBorders>
            <w:shd w:val="clear" w:color="000000" w:fill="F2F2F2"/>
            <w:vAlign w:val="center"/>
            <w:hideMark/>
          </w:tcPr>
          <w:p w14:paraId="57701F5C" w14:textId="77777777" w:rsidR="007C36C7" w:rsidRPr="004F1184" w:rsidRDefault="007C36C7" w:rsidP="00B713E1">
            <w:pPr>
              <w:jc w:val="right"/>
              <w:rPr>
                <w:rFonts w:cs="Arial"/>
                <w:color w:val="000000"/>
                <w:sz w:val="18"/>
                <w:szCs w:val="18"/>
              </w:rPr>
            </w:pPr>
            <w:r>
              <w:rPr>
                <w:rFonts w:cs="Arial"/>
                <w:color w:val="000000"/>
                <w:sz w:val="18"/>
                <w:szCs w:val="18"/>
              </w:rPr>
              <w:t>2,533</w:t>
            </w:r>
          </w:p>
        </w:tc>
        <w:tc>
          <w:tcPr>
            <w:tcW w:w="1151" w:type="dxa"/>
            <w:tcBorders>
              <w:top w:val="nil"/>
              <w:left w:val="nil"/>
              <w:bottom w:val="nil"/>
              <w:right w:val="nil"/>
            </w:tcBorders>
            <w:shd w:val="clear" w:color="auto" w:fill="auto"/>
            <w:vAlign w:val="center"/>
            <w:hideMark/>
          </w:tcPr>
          <w:p w14:paraId="036FF4BA" w14:textId="77777777" w:rsidR="007C36C7" w:rsidRPr="004F1184" w:rsidRDefault="007C36C7" w:rsidP="00B713E1">
            <w:pPr>
              <w:jc w:val="right"/>
              <w:rPr>
                <w:rFonts w:cs="Arial"/>
                <w:color w:val="000000"/>
                <w:sz w:val="18"/>
                <w:szCs w:val="18"/>
              </w:rPr>
            </w:pPr>
            <w:r>
              <w:rPr>
                <w:rFonts w:cs="Arial"/>
                <w:color w:val="000000"/>
                <w:sz w:val="18"/>
                <w:szCs w:val="18"/>
              </w:rPr>
              <w:t>1,726</w:t>
            </w:r>
          </w:p>
        </w:tc>
        <w:tc>
          <w:tcPr>
            <w:tcW w:w="1150" w:type="dxa"/>
            <w:tcBorders>
              <w:top w:val="nil"/>
              <w:left w:val="nil"/>
              <w:bottom w:val="nil"/>
              <w:right w:val="nil"/>
            </w:tcBorders>
            <w:shd w:val="clear" w:color="000000" w:fill="F2F2F2"/>
            <w:vAlign w:val="center"/>
            <w:hideMark/>
          </w:tcPr>
          <w:p w14:paraId="790C310C" w14:textId="77777777" w:rsidR="007C36C7" w:rsidRPr="004F1184" w:rsidRDefault="007C36C7" w:rsidP="00B713E1">
            <w:pPr>
              <w:jc w:val="right"/>
              <w:rPr>
                <w:rFonts w:cs="Arial"/>
                <w:color w:val="000000"/>
                <w:sz w:val="18"/>
                <w:szCs w:val="18"/>
              </w:rPr>
            </w:pPr>
            <w:r>
              <w:rPr>
                <w:rFonts w:cs="Arial"/>
                <w:color w:val="000000"/>
                <w:sz w:val="18"/>
                <w:szCs w:val="18"/>
              </w:rPr>
              <w:t>2,263</w:t>
            </w:r>
          </w:p>
        </w:tc>
        <w:tc>
          <w:tcPr>
            <w:tcW w:w="1151" w:type="dxa"/>
            <w:tcBorders>
              <w:top w:val="nil"/>
              <w:left w:val="nil"/>
              <w:bottom w:val="nil"/>
              <w:right w:val="single" w:sz="4" w:space="0" w:color="auto"/>
            </w:tcBorders>
            <w:shd w:val="clear" w:color="auto" w:fill="auto"/>
            <w:vAlign w:val="center"/>
            <w:hideMark/>
          </w:tcPr>
          <w:p w14:paraId="63C2A360" w14:textId="77777777" w:rsidR="007C36C7" w:rsidRPr="004F1184" w:rsidRDefault="007C36C7" w:rsidP="00B713E1">
            <w:pPr>
              <w:jc w:val="right"/>
              <w:rPr>
                <w:rFonts w:cs="Arial"/>
                <w:color w:val="000000"/>
                <w:sz w:val="18"/>
                <w:szCs w:val="18"/>
              </w:rPr>
            </w:pPr>
            <w:r>
              <w:rPr>
                <w:rFonts w:cs="Arial"/>
                <w:color w:val="000000"/>
                <w:sz w:val="18"/>
                <w:szCs w:val="18"/>
              </w:rPr>
              <w:t>1,475</w:t>
            </w:r>
          </w:p>
        </w:tc>
      </w:tr>
      <w:tr w:rsidR="007C36C7" w:rsidRPr="004F1184" w14:paraId="4D793374" w14:textId="77777777" w:rsidTr="003C2B8C">
        <w:trPr>
          <w:trHeight w:val="308"/>
        </w:trPr>
        <w:tc>
          <w:tcPr>
            <w:tcW w:w="4214" w:type="dxa"/>
            <w:tcBorders>
              <w:top w:val="nil"/>
              <w:left w:val="single" w:sz="4" w:space="0" w:color="auto"/>
              <w:bottom w:val="nil"/>
              <w:right w:val="nil"/>
            </w:tcBorders>
            <w:shd w:val="clear" w:color="auto" w:fill="auto"/>
            <w:vAlign w:val="center"/>
            <w:hideMark/>
          </w:tcPr>
          <w:p w14:paraId="257C5E5B" w14:textId="77777777" w:rsidR="007C36C7" w:rsidRPr="004F1184" w:rsidRDefault="007C36C7" w:rsidP="00B713E1">
            <w:pPr>
              <w:rPr>
                <w:rFonts w:cs="Arial"/>
                <w:color w:val="000000"/>
                <w:sz w:val="18"/>
                <w:szCs w:val="18"/>
              </w:rPr>
            </w:pPr>
            <w:r>
              <w:rPr>
                <w:rFonts w:cs="Arial"/>
                <w:color w:val="000000"/>
                <w:sz w:val="18"/>
                <w:szCs w:val="18"/>
              </w:rPr>
              <w:t>Loss on disposal of fixed assets</w:t>
            </w:r>
          </w:p>
        </w:tc>
        <w:tc>
          <w:tcPr>
            <w:tcW w:w="912" w:type="dxa"/>
            <w:tcBorders>
              <w:top w:val="nil"/>
              <w:left w:val="nil"/>
              <w:bottom w:val="nil"/>
              <w:right w:val="nil"/>
            </w:tcBorders>
            <w:shd w:val="clear" w:color="000000" w:fill="F2F2F2"/>
            <w:vAlign w:val="center"/>
            <w:hideMark/>
          </w:tcPr>
          <w:p w14:paraId="2F3C99C2" w14:textId="77777777" w:rsidR="007C36C7" w:rsidRPr="004F1184" w:rsidRDefault="007C36C7" w:rsidP="00B713E1">
            <w:pPr>
              <w:jc w:val="right"/>
              <w:rPr>
                <w:rFonts w:cs="Arial"/>
                <w:color w:val="000000"/>
                <w:sz w:val="18"/>
                <w:szCs w:val="18"/>
              </w:rPr>
            </w:pPr>
            <w:r>
              <w:rPr>
                <w:rFonts w:cs="Arial"/>
                <w:color w:val="000000"/>
                <w:sz w:val="18"/>
                <w:szCs w:val="18"/>
              </w:rPr>
              <w:t>-</w:t>
            </w:r>
          </w:p>
        </w:tc>
        <w:tc>
          <w:tcPr>
            <w:tcW w:w="1151" w:type="dxa"/>
            <w:tcBorders>
              <w:top w:val="nil"/>
              <w:left w:val="nil"/>
              <w:bottom w:val="nil"/>
              <w:right w:val="nil"/>
            </w:tcBorders>
            <w:shd w:val="clear" w:color="auto" w:fill="auto"/>
            <w:vAlign w:val="center"/>
            <w:hideMark/>
          </w:tcPr>
          <w:p w14:paraId="42E37301" w14:textId="77777777" w:rsidR="007C36C7" w:rsidRPr="004F1184" w:rsidRDefault="007C36C7" w:rsidP="00B713E1">
            <w:pPr>
              <w:jc w:val="right"/>
              <w:rPr>
                <w:rFonts w:cs="Arial"/>
                <w:color w:val="000000"/>
                <w:sz w:val="18"/>
                <w:szCs w:val="18"/>
              </w:rPr>
            </w:pPr>
            <w:r>
              <w:rPr>
                <w:rFonts w:cs="Arial"/>
                <w:color w:val="000000"/>
                <w:sz w:val="18"/>
                <w:szCs w:val="18"/>
              </w:rPr>
              <w:t>1,521</w:t>
            </w:r>
          </w:p>
        </w:tc>
        <w:tc>
          <w:tcPr>
            <w:tcW w:w="1150" w:type="dxa"/>
            <w:tcBorders>
              <w:top w:val="nil"/>
              <w:left w:val="nil"/>
              <w:bottom w:val="nil"/>
              <w:right w:val="nil"/>
            </w:tcBorders>
            <w:shd w:val="clear" w:color="000000" w:fill="F2F2F2"/>
            <w:vAlign w:val="center"/>
            <w:hideMark/>
          </w:tcPr>
          <w:p w14:paraId="2ABFCACD" w14:textId="77777777" w:rsidR="007C36C7" w:rsidRPr="004F1184" w:rsidRDefault="007C36C7" w:rsidP="00B713E1">
            <w:pPr>
              <w:jc w:val="right"/>
              <w:rPr>
                <w:rFonts w:cs="Arial"/>
                <w:color w:val="000000"/>
                <w:sz w:val="18"/>
                <w:szCs w:val="18"/>
              </w:rPr>
            </w:pPr>
            <w:r>
              <w:rPr>
                <w:rFonts w:cs="Arial"/>
                <w:color w:val="000000"/>
                <w:sz w:val="18"/>
                <w:szCs w:val="18"/>
              </w:rPr>
              <w:t>-</w:t>
            </w:r>
          </w:p>
        </w:tc>
        <w:tc>
          <w:tcPr>
            <w:tcW w:w="1151" w:type="dxa"/>
            <w:tcBorders>
              <w:top w:val="nil"/>
              <w:left w:val="nil"/>
              <w:bottom w:val="nil"/>
              <w:right w:val="single" w:sz="4" w:space="0" w:color="auto"/>
            </w:tcBorders>
            <w:shd w:val="clear" w:color="auto" w:fill="auto"/>
            <w:vAlign w:val="center"/>
            <w:hideMark/>
          </w:tcPr>
          <w:p w14:paraId="1AD3E15B" w14:textId="77777777" w:rsidR="007C36C7" w:rsidRPr="004F1184" w:rsidRDefault="007C36C7" w:rsidP="00B713E1">
            <w:pPr>
              <w:jc w:val="right"/>
              <w:rPr>
                <w:rFonts w:cs="Arial"/>
                <w:color w:val="000000"/>
                <w:sz w:val="18"/>
                <w:szCs w:val="18"/>
              </w:rPr>
            </w:pPr>
            <w:r>
              <w:rPr>
                <w:rFonts w:cs="Arial"/>
                <w:color w:val="000000"/>
                <w:sz w:val="18"/>
                <w:szCs w:val="18"/>
              </w:rPr>
              <w:t>1,521</w:t>
            </w:r>
          </w:p>
        </w:tc>
      </w:tr>
      <w:tr w:rsidR="007C36C7" w:rsidRPr="004F1184" w14:paraId="3F3CE24B" w14:textId="77777777" w:rsidTr="003C2B8C">
        <w:trPr>
          <w:trHeight w:val="308"/>
        </w:trPr>
        <w:tc>
          <w:tcPr>
            <w:tcW w:w="4214" w:type="dxa"/>
            <w:tcBorders>
              <w:top w:val="nil"/>
              <w:left w:val="single" w:sz="4" w:space="0" w:color="auto"/>
              <w:bottom w:val="nil"/>
              <w:right w:val="nil"/>
            </w:tcBorders>
            <w:shd w:val="clear" w:color="auto" w:fill="auto"/>
            <w:vAlign w:val="center"/>
            <w:hideMark/>
          </w:tcPr>
          <w:p w14:paraId="3DB7C959" w14:textId="77777777" w:rsidR="007C36C7" w:rsidRPr="004F1184" w:rsidRDefault="007C36C7" w:rsidP="00B713E1">
            <w:pPr>
              <w:rPr>
                <w:rFonts w:cs="Arial"/>
                <w:color w:val="000000"/>
                <w:sz w:val="18"/>
                <w:szCs w:val="18"/>
              </w:rPr>
            </w:pPr>
            <w:r>
              <w:rPr>
                <w:rFonts w:cs="Arial"/>
                <w:color w:val="000000"/>
                <w:sz w:val="18"/>
                <w:szCs w:val="18"/>
              </w:rPr>
              <w:t> </w:t>
            </w:r>
          </w:p>
        </w:tc>
        <w:tc>
          <w:tcPr>
            <w:tcW w:w="912" w:type="dxa"/>
            <w:tcBorders>
              <w:top w:val="nil"/>
              <w:left w:val="nil"/>
              <w:bottom w:val="nil"/>
              <w:right w:val="nil"/>
            </w:tcBorders>
            <w:shd w:val="clear" w:color="000000" w:fill="F2F2F2"/>
            <w:vAlign w:val="center"/>
            <w:hideMark/>
          </w:tcPr>
          <w:p w14:paraId="4EB43DDD" w14:textId="77777777" w:rsidR="007C36C7" w:rsidRPr="004F1184" w:rsidRDefault="007C36C7" w:rsidP="00B713E1">
            <w:pPr>
              <w:jc w:val="right"/>
              <w:rPr>
                <w:rFonts w:cs="Arial"/>
                <w:color w:val="000000"/>
                <w:sz w:val="18"/>
                <w:szCs w:val="18"/>
              </w:rPr>
            </w:pPr>
            <w:r>
              <w:rPr>
                <w:rFonts w:cs="Arial"/>
                <w:color w:val="000000"/>
                <w:sz w:val="18"/>
                <w:szCs w:val="18"/>
              </w:rPr>
              <w:t> </w:t>
            </w:r>
          </w:p>
        </w:tc>
        <w:tc>
          <w:tcPr>
            <w:tcW w:w="1151" w:type="dxa"/>
            <w:tcBorders>
              <w:top w:val="nil"/>
              <w:left w:val="nil"/>
              <w:bottom w:val="nil"/>
              <w:right w:val="nil"/>
            </w:tcBorders>
            <w:shd w:val="clear" w:color="auto" w:fill="auto"/>
            <w:vAlign w:val="center"/>
            <w:hideMark/>
          </w:tcPr>
          <w:p w14:paraId="73B61BA7" w14:textId="77777777" w:rsidR="007C36C7" w:rsidRPr="004F1184" w:rsidRDefault="007C36C7" w:rsidP="00B713E1">
            <w:pPr>
              <w:jc w:val="right"/>
              <w:rPr>
                <w:rFonts w:cs="Arial"/>
                <w:color w:val="000000"/>
                <w:sz w:val="18"/>
                <w:szCs w:val="18"/>
              </w:rPr>
            </w:pPr>
          </w:p>
        </w:tc>
        <w:tc>
          <w:tcPr>
            <w:tcW w:w="1150" w:type="dxa"/>
            <w:tcBorders>
              <w:top w:val="nil"/>
              <w:left w:val="nil"/>
              <w:bottom w:val="nil"/>
              <w:right w:val="nil"/>
            </w:tcBorders>
            <w:shd w:val="clear" w:color="000000" w:fill="F2F2F2"/>
            <w:vAlign w:val="center"/>
            <w:hideMark/>
          </w:tcPr>
          <w:p w14:paraId="2C4FC3BD" w14:textId="77777777" w:rsidR="007C36C7" w:rsidRPr="004F1184" w:rsidRDefault="007C36C7" w:rsidP="00B713E1">
            <w:pPr>
              <w:jc w:val="right"/>
              <w:rPr>
                <w:rFonts w:cs="Arial"/>
                <w:color w:val="000000"/>
                <w:sz w:val="18"/>
                <w:szCs w:val="18"/>
              </w:rPr>
            </w:pPr>
            <w:r>
              <w:rPr>
                <w:rFonts w:cs="Arial"/>
                <w:color w:val="000000"/>
                <w:sz w:val="18"/>
                <w:szCs w:val="18"/>
              </w:rPr>
              <w:t> </w:t>
            </w:r>
          </w:p>
        </w:tc>
        <w:tc>
          <w:tcPr>
            <w:tcW w:w="1151" w:type="dxa"/>
            <w:tcBorders>
              <w:top w:val="nil"/>
              <w:left w:val="nil"/>
              <w:bottom w:val="nil"/>
              <w:right w:val="single" w:sz="4" w:space="0" w:color="auto"/>
            </w:tcBorders>
            <w:shd w:val="clear" w:color="auto" w:fill="auto"/>
            <w:vAlign w:val="center"/>
            <w:hideMark/>
          </w:tcPr>
          <w:p w14:paraId="0B14FD0F" w14:textId="77777777" w:rsidR="007C36C7" w:rsidRPr="004F1184" w:rsidRDefault="007C36C7" w:rsidP="00B713E1">
            <w:pPr>
              <w:jc w:val="right"/>
              <w:rPr>
                <w:rFonts w:cs="Arial"/>
                <w:color w:val="000000"/>
                <w:sz w:val="18"/>
                <w:szCs w:val="18"/>
              </w:rPr>
            </w:pPr>
            <w:r>
              <w:rPr>
                <w:rFonts w:cs="Arial"/>
                <w:color w:val="000000"/>
                <w:sz w:val="18"/>
                <w:szCs w:val="18"/>
              </w:rPr>
              <w:t> </w:t>
            </w:r>
          </w:p>
        </w:tc>
      </w:tr>
      <w:tr w:rsidR="007C36C7" w:rsidRPr="004F1184" w14:paraId="4779DF85" w14:textId="77777777" w:rsidTr="003C2B8C">
        <w:trPr>
          <w:trHeight w:val="308"/>
        </w:trPr>
        <w:tc>
          <w:tcPr>
            <w:tcW w:w="4214" w:type="dxa"/>
            <w:tcBorders>
              <w:top w:val="nil"/>
              <w:left w:val="single" w:sz="4" w:space="0" w:color="auto"/>
              <w:bottom w:val="nil"/>
              <w:right w:val="nil"/>
            </w:tcBorders>
            <w:shd w:val="clear" w:color="auto" w:fill="auto"/>
            <w:vAlign w:val="center"/>
            <w:hideMark/>
          </w:tcPr>
          <w:p w14:paraId="1DC239C7" w14:textId="77777777" w:rsidR="007C36C7" w:rsidRPr="004F1184" w:rsidRDefault="007C36C7" w:rsidP="00B713E1">
            <w:pPr>
              <w:rPr>
                <w:rFonts w:cs="Arial"/>
                <w:b/>
                <w:bCs/>
                <w:color w:val="000000"/>
                <w:sz w:val="18"/>
                <w:szCs w:val="18"/>
              </w:rPr>
            </w:pPr>
            <w:r>
              <w:rPr>
                <w:rFonts w:cs="Arial"/>
                <w:b/>
                <w:bCs/>
                <w:color w:val="000000"/>
                <w:sz w:val="18"/>
                <w:szCs w:val="18"/>
              </w:rPr>
              <w:t>Change in assets and liabilities:</w:t>
            </w:r>
          </w:p>
        </w:tc>
        <w:tc>
          <w:tcPr>
            <w:tcW w:w="912" w:type="dxa"/>
            <w:tcBorders>
              <w:top w:val="nil"/>
              <w:left w:val="nil"/>
              <w:bottom w:val="nil"/>
              <w:right w:val="nil"/>
            </w:tcBorders>
            <w:shd w:val="clear" w:color="000000" w:fill="F2F2F2"/>
            <w:vAlign w:val="center"/>
            <w:hideMark/>
          </w:tcPr>
          <w:p w14:paraId="3F2F5BAA" w14:textId="77777777" w:rsidR="007C36C7" w:rsidRPr="004F1184" w:rsidRDefault="007C36C7" w:rsidP="00B713E1">
            <w:pPr>
              <w:jc w:val="right"/>
              <w:rPr>
                <w:rFonts w:cs="Arial"/>
                <w:color w:val="000000"/>
                <w:sz w:val="18"/>
                <w:szCs w:val="18"/>
              </w:rPr>
            </w:pPr>
            <w:r>
              <w:rPr>
                <w:rFonts w:cs="Arial"/>
                <w:color w:val="000000"/>
                <w:sz w:val="18"/>
                <w:szCs w:val="18"/>
              </w:rPr>
              <w:t> </w:t>
            </w:r>
          </w:p>
        </w:tc>
        <w:tc>
          <w:tcPr>
            <w:tcW w:w="1151" w:type="dxa"/>
            <w:tcBorders>
              <w:top w:val="nil"/>
              <w:left w:val="nil"/>
              <w:bottom w:val="nil"/>
              <w:right w:val="nil"/>
            </w:tcBorders>
            <w:shd w:val="clear" w:color="auto" w:fill="auto"/>
            <w:vAlign w:val="center"/>
            <w:hideMark/>
          </w:tcPr>
          <w:p w14:paraId="16DC5078" w14:textId="77777777" w:rsidR="007C36C7" w:rsidRPr="004F1184" w:rsidRDefault="007C36C7" w:rsidP="00B713E1">
            <w:pPr>
              <w:jc w:val="right"/>
              <w:rPr>
                <w:rFonts w:cs="Arial"/>
                <w:color w:val="000000"/>
                <w:sz w:val="18"/>
                <w:szCs w:val="18"/>
              </w:rPr>
            </w:pPr>
          </w:p>
        </w:tc>
        <w:tc>
          <w:tcPr>
            <w:tcW w:w="1150" w:type="dxa"/>
            <w:tcBorders>
              <w:top w:val="nil"/>
              <w:left w:val="nil"/>
              <w:bottom w:val="nil"/>
              <w:right w:val="nil"/>
            </w:tcBorders>
            <w:shd w:val="clear" w:color="000000" w:fill="F2F2F2"/>
            <w:vAlign w:val="center"/>
            <w:hideMark/>
          </w:tcPr>
          <w:p w14:paraId="1D07B88E" w14:textId="77777777" w:rsidR="007C36C7" w:rsidRPr="004F1184" w:rsidRDefault="007C36C7" w:rsidP="00B713E1">
            <w:pPr>
              <w:jc w:val="right"/>
              <w:rPr>
                <w:rFonts w:cs="Arial"/>
                <w:color w:val="000000"/>
                <w:sz w:val="18"/>
                <w:szCs w:val="18"/>
              </w:rPr>
            </w:pPr>
            <w:r>
              <w:rPr>
                <w:rFonts w:cs="Arial"/>
                <w:color w:val="000000"/>
                <w:sz w:val="18"/>
                <w:szCs w:val="18"/>
              </w:rPr>
              <w:t> </w:t>
            </w:r>
          </w:p>
        </w:tc>
        <w:tc>
          <w:tcPr>
            <w:tcW w:w="1151" w:type="dxa"/>
            <w:tcBorders>
              <w:top w:val="nil"/>
              <w:left w:val="nil"/>
              <w:bottom w:val="nil"/>
              <w:right w:val="single" w:sz="4" w:space="0" w:color="auto"/>
            </w:tcBorders>
            <w:shd w:val="clear" w:color="auto" w:fill="auto"/>
            <w:vAlign w:val="center"/>
            <w:hideMark/>
          </w:tcPr>
          <w:p w14:paraId="4C3FD276" w14:textId="77777777" w:rsidR="007C36C7" w:rsidRPr="004F1184" w:rsidRDefault="007C36C7" w:rsidP="00B713E1">
            <w:pPr>
              <w:jc w:val="right"/>
              <w:rPr>
                <w:rFonts w:cs="Arial"/>
                <w:color w:val="000000"/>
                <w:sz w:val="18"/>
                <w:szCs w:val="18"/>
              </w:rPr>
            </w:pPr>
            <w:r>
              <w:rPr>
                <w:rFonts w:cs="Arial"/>
                <w:color w:val="000000"/>
                <w:sz w:val="18"/>
                <w:szCs w:val="18"/>
              </w:rPr>
              <w:t> </w:t>
            </w:r>
          </w:p>
        </w:tc>
      </w:tr>
      <w:tr w:rsidR="007C36C7" w:rsidRPr="004F1184" w14:paraId="0CD10656" w14:textId="77777777" w:rsidTr="003C2B8C">
        <w:trPr>
          <w:trHeight w:val="308"/>
        </w:trPr>
        <w:tc>
          <w:tcPr>
            <w:tcW w:w="4214" w:type="dxa"/>
            <w:tcBorders>
              <w:top w:val="nil"/>
              <w:left w:val="single" w:sz="4" w:space="0" w:color="auto"/>
              <w:bottom w:val="nil"/>
              <w:right w:val="nil"/>
            </w:tcBorders>
            <w:shd w:val="clear" w:color="auto" w:fill="auto"/>
            <w:vAlign w:val="center"/>
            <w:hideMark/>
          </w:tcPr>
          <w:p w14:paraId="2980C550" w14:textId="77777777" w:rsidR="007C36C7" w:rsidRPr="004F1184" w:rsidRDefault="007C36C7" w:rsidP="00B713E1">
            <w:pPr>
              <w:rPr>
                <w:rFonts w:cs="Arial"/>
                <w:color w:val="000000"/>
                <w:sz w:val="18"/>
                <w:szCs w:val="18"/>
              </w:rPr>
            </w:pPr>
            <w:r>
              <w:rPr>
                <w:rFonts w:cs="Arial"/>
                <w:color w:val="000000"/>
                <w:sz w:val="18"/>
                <w:szCs w:val="18"/>
              </w:rPr>
              <w:t>(Increase)/decrease in assets:</w:t>
            </w:r>
          </w:p>
        </w:tc>
        <w:tc>
          <w:tcPr>
            <w:tcW w:w="912" w:type="dxa"/>
            <w:tcBorders>
              <w:top w:val="nil"/>
              <w:left w:val="nil"/>
              <w:bottom w:val="nil"/>
              <w:right w:val="nil"/>
            </w:tcBorders>
            <w:shd w:val="clear" w:color="000000" w:fill="F2F2F2"/>
            <w:vAlign w:val="center"/>
            <w:hideMark/>
          </w:tcPr>
          <w:p w14:paraId="4C1E594A" w14:textId="77777777" w:rsidR="007C36C7" w:rsidRPr="004F1184" w:rsidRDefault="007C36C7" w:rsidP="00B713E1">
            <w:pPr>
              <w:jc w:val="right"/>
              <w:rPr>
                <w:rFonts w:cs="Arial"/>
                <w:color w:val="000000"/>
                <w:sz w:val="18"/>
                <w:szCs w:val="18"/>
              </w:rPr>
            </w:pPr>
            <w:r>
              <w:rPr>
                <w:rFonts w:cs="Arial"/>
                <w:color w:val="000000"/>
                <w:sz w:val="18"/>
                <w:szCs w:val="18"/>
              </w:rPr>
              <w:t> </w:t>
            </w:r>
          </w:p>
        </w:tc>
        <w:tc>
          <w:tcPr>
            <w:tcW w:w="1151" w:type="dxa"/>
            <w:tcBorders>
              <w:top w:val="nil"/>
              <w:left w:val="nil"/>
              <w:bottom w:val="nil"/>
              <w:right w:val="nil"/>
            </w:tcBorders>
            <w:shd w:val="clear" w:color="auto" w:fill="auto"/>
            <w:vAlign w:val="center"/>
            <w:hideMark/>
          </w:tcPr>
          <w:p w14:paraId="435453CF" w14:textId="77777777" w:rsidR="007C36C7" w:rsidRPr="004F1184" w:rsidRDefault="007C36C7" w:rsidP="00B713E1">
            <w:pPr>
              <w:jc w:val="right"/>
              <w:rPr>
                <w:rFonts w:cs="Arial"/>
                <w:color w:val="000000"/>
                <w:sz w:val="18"/>
                <w:szCs w:val="18"/>
              </w:rPr>
            </w:pPr>
          </w:p>
        </w:tc>
        <w:tc>
          <w:tcPr>
            <w:tcW w:w="1150" w:type="dxa"/>
            <w:tcBorders>
              <w:top w:val="nil"/>
              <w:left w:val="nil"/>
              <w:bottom w:val="nil"/>
              <w:right w:val="nil"/>
            </w:tcBorders>
            <w:shd w:val="clear" w:color="000000" w:fill="F2F2F2"/>
            <w:vAlign w:val="center"/>
            <w:hideMark/>
          </w:tcPr>
          <w:p w14:paraId="15200392" w14:textId="77777777" w:rsidR="007C36C7" w:rsidRPr="004F1184" w:rsidRDefault="007C36C7" w:rsidP="00B713E1">
            <w:pPr>
              <w:jc w:val="right"/>
              <w:rPr>
                <w:rFonts w:cs="Arial"/>
                <w:color w:val="000000"/>
                <w:sz w:val="18"/>
                <w:szCs w:val="18"/>
              </w:rPr>
            </w:pPr>
            <w:r>
              <w:rPr>
                <w:rFonts w:cs="Arial"/>
                <w:color w:val="000000"/>
                <w:sz w:val="18"/>
                <w:szCs w:val="18"/>
              </w:rPr>
              <w:t> </w:t>
            </w:r>
          </w:p>
        </w:tc>
        <w:tc>
          <w:tcPr>
            <w:tcW w:w="1151" w:type="dxa"/>
            <w:tcBorders>
              <w:top w:val="nil"/>
              <w:left w:val="nil"/>
              <w:bottom w:val="nil"/>
              <w:right w:val="single" w:sz="4" w:space="0" w:color="auto"/>
            </w:tcBorders>
            <w:shd w:val="clear" w:color="auto" w:fill="auto"/>
            <w:vAlign w:val="center"/>
            <w:hideMark/>
          </w:tcPr>
          <w:p w14:paraId="0835A393" w14:textId="77777777" w:rsidR="007C36C7" w:rsidRPr="004F1184" w:rsidRDefault="007C36C7" w:rsidP="00B713E1">
            <w:pPr>
              <w:jc w:val="right"/>
              <w:rPr>
                <w:rFonts w:cs="Arial"/>
                <w:color w:val="000000"/>
                <w:sz w:val="18"/>
                <w:szCs w:val="18"/>
              </w:rPr>
            </w:pPr>
            <w:r>
              <w:rPr>
                <w:rFonts w:cs="Arial"/>
                <w:color w:val="000000"/>
                <w:sz w:val="18"/>
                <w:szCs w:val="18"/>
              </w:rPr>
              <w:t> </w:t>
            </w:r>
          </w:p>
        </w:tc>
      </w:tr>
      <w:tr w:rsidR="007C36C7" w:rsidRPr="004F1184" w14:paraId="67C76175" w14:textId="77777777" w:rsidTr="003C2B8C">
        <w:trPr>
          <w:trHeight w:val="308"/>
        </w:trPr>
        <w:tc>
          <w:tcPr>
            <w:tcW w:w="4214" w:type="dxa"/>
            <w:tcBorders>
              <w:top w:val="nil"/>
              <w:left w:val="single" w:sz="4" w:space="0" w:color="auto"/>
              <w:bottom w:val="nil"/>
              <w:right w:val="nil"/>
            </w:tcBorders>
            <w:shd w:val="clear" w:color="auto" w:fill="auto"/>
            <w:vAlign w:val="center"/>
            <w:hideMark/>
          </w:tcPr>
          <w:p w14:paraId="49ECD31B" w14:textId="77777777" w:rsidR="007C36C7" w:rsidRPr="004F1184" w:rsidRDefault="007C36C7" w:rsidP="00B713E1">
            <w:pPr>
              <w:rPr>
                <w:rFonts w:cs="Arial"/>
                <w:color w:val="000000"/>
                <w:sz w:val="18"/>
                <w:szCs w:val="18"/>
              </w:rPr>
            </w:pPr>
            <w:r>
              <w:rPr>
                <w:rFonts w:cs="Arial"/>
                <w:color w:val="000000"/>
                <w:sz w:val="18"/>
                <w:szCs w:val="18"/>
              </w:rPr>
              <w:t>Receivables</w:t>
            </w:r>
          </w:p>
        </w:tc>
        <w:tc>
          <w:tcPr>
            <w:tcW w:w="912" w:type="dxa"/>
            <w:tcBorders>
              <w:top w:val="nil"/>
              <w:left w:val="nil"/>
              <w:bottom w:val="nil"/>
              <w:right w:val="nil"/>
            </w:tcBorders>
            <w:shd w:val="clear" w:color="000000" w:fill="F2F2F2"/>
            <w:vAlign w:val="center"/>
            <w:hideMark/>
          </w:tcPr>
          <w:p w14:paraId="1D6B7FB0" w14:textId="77777777" w:rsidR="007C36C7" w:rsidRPr="004F1184" w:rsidRDefault="007C36C7" w:rsidP="00B713E1">
            <w:pPr>
              <w:jc w:val="right"/>
              <w:rPr>
                <w:rFonts w:cs="Arial"/>
                <w:color w:val="000000"/>
                <w:sz w:val="18"/>
                <w:szCs w:val="18"/>
              </w:rPr>
            </w:pPr>
            <w:r>
              <w:rPr>
                <w:rFonts w:cs="Arial"/>
                <w:color w:val="000000"/>
                <w:sz w:val="18"/>
                <w:szCs w:val="18"/>
              </w:rPr>
              <w:t>(158)</w:t>
            </w:r>
          </w:p>
        </w:tc>
        <w:tc>
          <w:tcPr>
            <w:tcW w:w="1151" w:type="dxa"/>
            <w:tcBorders>
              <w:top w:val="nil"/>
              <w:left w:val="nil"/>
              <w:bottom w:val="nil"/>
              <w:right w:val="nil"/>
            </w:tcBorders>
            <w:shd w:val="clear" w:color="auto" w:fill="auto"/>
            <w:vAlign w:val="center"/>
            <w:hideMark/>
          </w:tcPr>
          <w:p w14:paraId="400E445A" w14:textId="77777777" w:rsidR="007C36C7" w:rsidRPr="004F1184" w:rsidRDefault="007C36C7" w:rsidP="00B713E1">
            <w:pPr>
              <w:jc w:val="right"/>
              <w:rPr>
                <w:rFonts w:cs="Arial"/>
                <w:color w:val="000000"/>
                <w:sz w:val="18"/>
                <w:szCs w:val="18"/>
              </w:rPr>
            </w:pPr>
            <w:r>
              <w:rPr>
                <w:rFonts w:cs="Arial"/>
                <w:color w:val="000000"/>
                <w:sz w:val="18"/>
                <w:szCs w:val="18"/>
              </w:rPr>
              <w:t>24</w:t>
            </w:r>
          </w:p>
        </w:tc>
        <w:tc>
          <w:tcPr>
            <w:tcW w:w="1150" w:type="dxa"/>
            <w:tcBorders>
              <w:top w:val="nil"/>
              <w:left w:val="nil"/>
              <w:bottom w:val="nil"/>
              <w:right w:val="nil"/>
            </w:tcBorders>
            <w:shd w:val="clear" w:color="000000" w:fill="F2F2F2"/>
            <w:vAlign w:val="center"/>
            <w:hideMark/>
          </w:tcPr>
          <w:p w14:paraId="7E60FA1F" w14:textId="77777777" w:rsidR="007C36C7" w:rsidRPr="004F1184" w:rsidRDefault="007C36C7" w:rsidP="00B713E1">
            <w:pPr>
              <w:jc w:val="right"/>
              <w:rPr>
                <w:rFonts w:cs="Arial"/>
                <w:color w:val="000000"/>
                <w:sz w:val="18"/>
                <w:szCs w:val="18"/>
              </w:rPr>
            </w:pPr>
            <w:r>
              <w:rPr>
                <w:rFonts w:cs="Arial"/>
                <w:color w:val="000000"/>
                <w:sz w:val="18"/>
                <w:szCs w:val="18"/>
              </w:rPr>
              <w:t>(146)</w:t>
            </w:r>
          </w:p>
        </w:tc>
        <w:tc>
          <w:tcPr>
            <w:tcW w:w="1151" w:type="dxa"/>
            <w:tcBorders>
              <w:top w:val="nil"/>
              <w:left w:val="nil"/>
              <w:bottom w:val="nil"/>
              <w:right w:val="single" w:sz="4" w:space="0" w:color="auto"/>
            </w:tcBorders>
            <w:shd w:val="clear" w:color="auto" w:fill="auto"/>
            <w:vAlign w:val="center"/>
            <w:hideMark/>
          </w:tcPr>
          <w:p w14:paraId="696877C3" w14:textId="77777777" w:rsidR="007C36C7" w:rsidRPr="004F1184" w:rsidRDefault="007C36C7" w:rsidP="00B713E1">
            <w:pPr>
              <w:jc w:val="right"/>
              <w:rPr>
                <w:rFonts w:cs="Arial"/>
                <w:color w:val="000000"/>
                <w:sz w:val="18"/>
                <w:szCs w:val="18"/>
              </w:rPr>
            </w:pPr>
            <w:r>
              <w:rPr>
                <w:rFonts w:cs="Arial"/>
                <w:color w:val="000000"/>
                <w:sz w:val="18"/>
                <w:szCs w:val="18"/>
              </w:rPr>
              <w:t>(319)</w:t>
            </w:r>
          </w:p>
        </w:tc>
      </w:tr>
      <w:tr w:rsidR="007C36C7" w:rsidRPr="004F1184" w14:paraId="2E332704" w14:textId="77777777" w:rsidTr="003C2B8C">
        <w:trPr>
          <w:trHeight w:val="308"/>
        </w:trPr>
        <w:tc>
          <w:tcPr>
            <w:tcW w:w="4214" w:type="dxa"/>
            <w:tcBorders>
              <w:top w:val="nil"/>
              <w:left w:val="single" w:sz="4" w:space="0" w:color="auto"/>
              <w:bottom w:val="nil"/>
              <w:right w:val="nil"/>
            </w:tcBorders>
            <w:shd w:val="clear" w:color="auto" w:fill="auto"/>
            <w:vAlign w:val="center"/>
            <w:hideMark/>
          </w:tcPr>
          <w:p w14:paraId="66F2BBBD" w14:textId="77777777" w:rsidR="007C36C7" w:rsidRPr="004F1184" w:rsidRDefault="007C36C7" w:rsidP="00B713E1">
            <w:pPr>
              <w:rPr>
                <w:rFonts w:cs="Arial"/>
                <w:color w:val="000000"/>
                <w:sz w:val="18"/>
                <w:szCs w:val="18"/>
              </w:rPr>
            </w:pPr>
            <w:r>
              <w:rPr>
                <w:rFonts w:cs="Arial"/>
                <w:color w:val="000000"/>
                <w:sz w:val="18"/>
                <w:szCs w:val="18"/>
              </w:rPr>
              <w:t>Movement in provision for bad debts</w:t>
            </w:r>
          </w:p>
        </w:tc>
        <w:tc>
          <w:tcPr>
            <w:tcW w:w="912" w:type="dxa"/>
            <w:tcBorders>
              <w:top w:val="nil"/>
              <w:left w:val="nil"/>
              <w:bottom w:val="nil"/>
              <w:right w:val="nil"/>
            </w:tcBorders>
            <w:shd w:val="clear" w:color="000000" w:fill="F2F2F2"/>
            <w:vAlign w:val="center"/>
            <w:hideMark/>
          </w:tcPr>
          <w:p w14:paraId="091933A1" w14:textId="77777777" w:rsidR="007C36C7" w:rsidRPr="004F1184" w:rsidRDefault="007C36C7" w:rsidP="00B713E1">
            <w:pPr>
              <w:jc w:val="right"/>
              <w:rPr>
                <w:rFonts w:cs="Arial"/>
                <w:color w:val="000000"/>
                <w:sz w:val="18"/>
                <w:szCs w:val="18"/>
              </w:rPr>
            </w:pPr>
            <w:r>
              <w:rPr>
                <w:rFonts w:cs="Arial"/>
                <w:color w:val="000000"/>
                <w:sz w:val="18"/>
                <w:szCs w:val="18"/>
              </w:rPr>
              <w:t>25</w:t>
            </w:r>
          </w:p>
        </w:tc>
        <w:tc>
          <w:tcPr>
            <w:tcW w:w="1151" w:type="dxa"/>
            <w:tcBorders>
              <w:top w:val="nil"/>
              <w:left w:val="nil"/>
              <w:bottom w:val="nil"/>
              <w:right w:val="nil"/>
            </w:tcBorders>
            <w:shd w:val="clear" w:color="auto" w:fill="auto"/>
            <w:vAlign w:val="center"/>
            <w:hideMark/>
          </w:tcPr>
          <w:p w14:paraId="26DE6588" w14:textId="77777777" w:rsidR="007C36C7" w:rsidRPr="004F1184" w:rsidRDefault="007C36C7" w:rsidP="00B713E1">
            <w:pPr>
              <w:jc w:val="right"/>
              <w:rPr>
                <w:rFonts w:cs="Arial"/>
                <w:color w:val="000000"/>
                <w:sz w:val="18"/>
                <w:szCs w:val="18"/>
              </w:rPr>
            </w:pPr>
            <w:r>
              <w:rPr>
                <w:rFonts w:cs="Arial"/>
                <w:color w:val="000000"/>
                <w:sz w:val="18"/>
                <w:szCs w:val="18"/>
              </w:rPr>
              <w:t>42</w:t>
            </w:r>
          </w:p>
        </w:tc>
        <w:tc>
          <w:tcPr>
            <w:tcW w:w="1150" w:type="dxa"/>
            <w:tcBorders>
              <w:top w:val="nil"/>
              <w:left w:val="nil"/>
              <w:bottom w:val="nil"/>
              <w:right w:val="nil"/>
            </w:tcBorders>
            <w:shd w:val="clear" w:color="000000" w:fill="F2F2F2"/>
            <w:vAlign w:val="center"/>
            <w:hideMark/>
          </w:tcPr>
          <w:p w14:paraId="3CE9D52B" w14:textId="77777777" w:rsidR="007C36C7" w:rsidRPr="004F1184" w:rsidRDefault="007C36C7" w:rsidP="00B713E1">
            <w:pPr>
              <w:jc w:val="right"/>
              <w:rPr>
                <w:rFonts w:cs="Arial"/>
                <w:color w:val="000000"/>
                <w:sz w:val="18"/>
                <w:szCs w:val="18"/>
              </w:rPr>
            </w:pPr>
            <w:r>
              <w:rPr>
                <w:rFonts w:cs="Arial"/>
                <w:color w:val="000000"/>
                <w:sz w:val="18"/>
                <w:szCs w:val="18"/>
              </w:rPr>
              <w:t>22</w:t>
            </w:r>
          </w:p>
        </w:tc>
        <w:tc>
          <w:tcPr>
            <w:tcW w:w="1151" w:type="dxa"/>
            <w:tcBorders>
              <w:top w:val="nil"/>
              <w:left w:val="nil"/>
              <w:bottom w:val="nil"/>
              <w:right w:val="single" w:sz="4" w:space="0" w:color="auto"/>
            </w:tcBorders>
            <w:shd w:val="clear" w:color="auto" w:fill="auto"/>
            <w:vAlign w:val="center"/>
            <w:hideMark/>
          </w:tcPr>
          <w:p w14:paraId="71A3A663" w14:textId="77777777" w:rsidR="007C36C7" w:rsidRPr="004F1184" w:rsidRDefault="007C36C7" w:rsidP="00B713E1">
            <w:pPr>
              <w:jc w:val="right"/>
              <w:rPr>
                <w:rFonts w:cs="Arial"/>
                <w:color w:val="000000"/>
                <w:sz w:val="18"/>
                <w:szCs w:val="18"/>
              </w:rPr>
            </w:pPr>
            <w:r>
              <w:rPr>
                <w:rFonts w:cs="Arial"/>
                <w:color w:val="000000"/>
                <w:sz w:val="18"/>
                <w:szCs w:val="18"/>
              </w:rPr>
              <w:t>47</w:t>
            </w:r>
          </w:p>
        </w:tc>
      </w:tr>
      <w:tr w:rsidR="007C36C7" w:rsidRPr="004F1184" w14:paraId="580C08F6" w14:textId="77777777" w:rsidTr="003C2B8C">
        <w:trPr>
          <w:trHeight w:val="308"/>
        </w:trPr>
        <w:tc>
          <w:tcPr>
            <w:tcW w:w="4214" w:type="dxa"/>
            <w:tcBorders>
              <w:top w:val="nil"/>
              <w:left w:val="single" w:sz="4" w:space="0" w:color="auto"/>
              <w:bottom w:val="nil"/>
              <w:right w:val="nil"/>
            </w:tcBorders>
            <w:shd w:val="clear" w:color="auto" w:fill="auto"/>
            <w:vAlign w:val="center"/>
          </w:tcPr>
          <w:p w14:paraId="7B6C9273" w14:textId="77777777" w:rsidR="007C36C7" w:rsidRPr="004F1184" w:rsidRDefault="007C36C7" w:rsidP="00B713E1">
            <w:pPr>
              <w:rPr>
                <w:rFonts w:cs="Arial"/>
                <w:color w:val="000000"/>
                <w:sz w:val="18"/>
                <w:szCs w:val="18"/>
              </w:rPr>
            </w:pPr>
            <w:r>
              <w:rPr>
                <w:rFonts w:cs="Arial"/>
                <w:color w:val="000000"/>
                <w:sz w:val="18"/>
                <w:szCs w:val="18"/>
              </w:rPr>
              <w:t>Other assets</w:t>
            </w:r>
          </w:p>
        </w:tc>
        <w:tc>
          <w:tcPr>
            <w:tcW w:w="912" w:type="dxa"/>
            <w:tcBorders>
              <w:top w:val="nil"/>
              <w:left w:val="nil"/>
              <w:bottom w:val="nil"/>
              <w:right w:val="nil"/>
            </w:tcBorders>
            <w:shd w:val="clear" w:color="000000" w:fill="F2F2F2"/>
            <w:vAlign w:val="center"/>
          </w:tcPr>
          <w:p w14:paraId="0F3B495B" w14:textId="77777777" w:rsidR="007C36C7" w:rsidRPr="004F1184" w:rsidRDefault="007C36C7" w:rsidP="00B713E1">
            <w:pPr>
              <w:jc w:val="right"/>
              <w:rPr>
                <w:rFonts w:cs="Arial"/>
                <w:color w:val="000000"/>
                <w:sz w:val="18"/>
                <w:szCs w:val="18"/>
              </w:rPr>
            </w:pPr>
            <w:r>
              <w:rPr>
                <w:rFonts w:cs="Arial"/>
                <w:color w:val="000000"/>
                <w:sz w:val="18"/>
                <w:szCs w:val="18"/>
              </w:rPr>
              <w:t>256</w:t>
            </w:r>
          </w:p>
        </w:tc>
        <w:tc>
          <w:tcPr>
            <w:tcW w:w="1151" w:type="dxa"/>
            <w:tcBorders>
              <w:top w:val="nil"/>
              <w:left w:val="nil"/>
              <w:bottom w:val="nil"/>
              <w:right w:val="nil"/>
            </w:tcBorders>
            <w:shd w:val="clear" w:color="auto" w:fill="auto"/>
            <w:vAlign w:val="center"/>
          </w:tcPr>
          <w:p w14:paraId="7079DA08" w14:textId="77777777" w:rsidR="007C36C7" w:rsidRPr="004F1184" w:rsidRDefault="007C36C7" w:rsidP="00B713E1">
            <w:pPr>
              <w:jc w:val="right"/>
              <w:rPr>
                <w:rFonts w:cs="Arial"/>
                <w:color w:val="000000"/>
                <w:sz w:val="18"/>
                <w:szCs w:val="18"/>
              </w:rPr>
            </w:pPr>
            <w:r>
              <w:rPr>
                <w:rFonts w:cs="Arial"/>
                <w:color w:val="000000"/>
                <w:sz w:val="18"/>
                <w:szCs w:val="18"/>
              </w:rPr>
              <w:t>(387)</w:t>
            </w:r>
          </w:p>
        </w:tc>
        <w:tc>
          <w:tcPr>
            <w:tcW w:w="1150" w:type="dxa"/>
            <w:tcBorders>
              <w:top w:val="nil"/>
              <w:left w:val="nil"/>
              <w:bottom w:val="nil"/>
              <w:right w:val="nil"/>
            </w:tcBorders>
            <w:shd w:val="clear" w:color="000000" w:fill="F2F2F2"/>
            <w:vAlign w:val="center"/>
          </w:tcPr>
          <w:p w14:paraId="0DAE6B08" w14:textId="77777777" w:rsidR="007C36C7" w:rsidRPr="004F1184" w:rsidRDefault="007C36C7" w:rsidP="00B713E1">
            <w:pPr>
              <w:jc w:val="right"/>
              <w:rPr>
                <w:rFonts w:cs="Arial"/>
                <w:color w:val="000000"/>
                <w:sz w:val="18"/>
                <w:szCs w:val="18"/>
              </w:rPr>
            </w:pPr>
            <w:r>
              <w:rPr>
                <w:rFonts w:cs="Arial"/>
                <w:color w:val="000000"/>
                <w:sz w:val="18"/>
                <w:szCs w:val="18"/>
              </w:rPr>
              <w:t>233</w:t>
            </w:r>
          </w:p>
        </w:tc>
        <w:tc>
          <w:tcPr>
            <w:tcW w:w="1151" w:type="dxa"/>
            <w:tcBorders>
              <w:top w:val="nil"/>
              <w:left w:val="nil"/>
              <w:bottom w:val="nil"/>
              <w:right w:val="single" w:sz="4" w:space="0" w:color="auto"/>
            </w:tcBorders>
            <w:shd w:val="clear" w:color="auto" w:fill="auto"/>
            <w:vAlign w:val="center"/>
          </w:tcPr>
          <w:p w14:paraId="774CCAC6" w14:textId="77777777" w:rsidR="007C36C7" w:rsidRPr="004F1184" w:rsidRDefault="007C36C7" w:rsidP="00B713E1">
            <w:pPr>
              <w:jc w:val="right"/>
              <w:rPr>
                <w:rFonts w:cs="Arial"/>
                <w:color w:val="000000"/>
                <w:sz w:val="18"/>
                <w:szCs w:val="18"/>
              </w:rPr>
            </w:pPr>
            <w:r>
              <w:rPr>
                <w:rFonts w:cs="Arial"/>
                <w:color w:val="000000"/>
                <w:sz w:val="18"/>
                <w:szCs w:val="18"/>
              </w:rPr>
              <w:t>(952)</w:t>
            </w:r>
          </w:p>
        </w:tc>
      </w:tr>
      <w:tr w:rsidR="007C36C7" w:rsidRPr="004F1184" w14:paraId="645AC4B8" w14:textId="77777777" w:rsidTr="003C2B8C">
        <w:trPr>
          <w:trHeight w:val="308"/>
        </w:trPr>
        <w:tc>
          <w:tcPr>
            <w:tcW w:w="4214" w:type="dxa"/>
            <w:tcBorders>
              <w:top w:val="nil"/>
              <w:left w:val="single" w:sz="4" w:space="0" w:color="auto"/>
              <w:bottom w:val="nil"/>
              <w:right w:val="nil"/>
            </w:tcBorders>
            <w:shd w:val="clear" w:color="auto" w:fill="auto"/>
            <w:vAlign w:val="center"/>
            <w:hideMark/>
          </w:tcPr>
          <w:p w14:paraId="60C0A918" w14:textId="77777777" w:rsidR="007C36C7" w:rsidRPr="004F1184" w:rsidRDefault="007C36C7" w:rsidP="00B713E1">
            <w:pPr>
              <w:rPr>
                <w:rFonts w:cs="Arial"/>
                <w:color w:val="000000"/>
                <w:sz w:val="18"/>
                <w:szCs w:val="18"/>
              </w:rPr>
            </w:pPr>
            <w:r>
              <w:rPr>
                <w:rFonts w:cs="Arial"/>
                <w:color w:val="000000"/>
                <w:sz w:val="18"/>
                <w:szCs w:val="18"/>
              </w:rPr>
              <w:t> </w:t>
            </w:r>
          </w:p>
        </w:tc>
        <w:tc>
          <w:tcPr>
            <w:tcW w:w="912" w:type="dxa"/>
            <w:tcBorders>
              <w:top w:val="nil"/>
              <w:left w:val="nil"/>
              <w:bottom w:val="nil"/>
              <w:right w:val="nil"/>
            </w:tcBorders>
            <w:shd w:val="clear" w:color="000000" w:fill="F2F2F2"/>
            <w:vAlign w:val="center"/>
            <w:hideMark/>
          </w:tcPr>
          <w:p w14:paraId="5A23F4DA" w14:textId="77777777" w:rsidR="007C36C7" w:rsidRPr="004F1184" w:rsidRDefault="007C36C7" w:rsidP="00B713E1">
            <w:pPr>
              <w:jc w:val="right"/>
              <w:rPr>
                <w:rFonts w:cs="Arial"/>
                <w:color w:val="000000"/>
                <w:sz w:val="18"/>
                <w:szCs w:val="18"/>
              </w:rPr>
            </w:pPr>
            <w:r>
              <w:rPr>
                <w:rFonts w:cs="Arial"/>
                <w:color w:val="000000"/>
                <w:sz w:val="18"/>
                <w:szCs w:val="18"/>
              </w:rPr>
              <w:t> </w:t>
            </w:r>
          </w:p>
        </w:tc>
        <w:tc>
          <w:tcPr>
            <w:tcW w:w="1151" w:type="dxa"/>
            <w:tcBorders>
              <w:top w:val="nil"/>
              <w:left w:val="nil"/>
              <w:bottom w:val="nil"/>
              <w:right w:val="nil"/>
            </w:tcBorders>
            <w:shd w:val="clear" w:color="auto" w:fill="auto"/>
            <w:vAlign w:val="center"/>
            <w:hideMark/>
          </w:tcPr>
          <w:p w14:paraId="3075480E" w14:textId="77777777" w:rsidR="007C36C7" w:rsidRPr="004F1184" w:rsidRDefault="007C36C7" w:rsidP="00B713E1">
            <w:pPr>
              <w:jc w:val="right"/>
              <w:rPr>
                <w:rFonts w:cs="Arial"/>
                <w:color w:val="000000"/>
                <w:sz w:val="18"/>
                <w:szCs w:val="18"/>
              </w:rPr>
            </w:pPr>
          </w:p>
        </w:tc>
        <w:tc>
          <w:tcPr>
            <w:tcW w:w="1150" w:type="dxa"/>
            <w:tcBorders>
              <w:top w:val="nil"/>
              <w:left w:val="nil"/>
              <w:bottom w:val="nil"/>
              <w:right w:val="nil"/>
            </w:tcBorders>
            <w:shd w:val="clear" w:color="000000" w:fill="F2F2F2"/>
            <w:vAlign w:val="center"/>
            <w:hideMark/>
          </w:tcPr>
          <w:p w14:paraId="1E5A1A67" w14:textId="77777777" w:rsidR="007C36C7" w:rsidRPr="004F1184" w:rsidRDefault="007C36C7" w:rsidP="00B713E1">
            <w:pPr>
              <w:jc w:val="right"/>
              <w:rPr>
                <w:rFonts w:cs="Arial"/>
                <w:color w:val="000000"/>
                <w:sz w:val="18"/>
                <w:szCs w:val="18"/>
              </w:rPr>
            </w:pPr>
            <w:r>
              <w:rPr>
                <w:rFonts w:cs="Arial"/>
                <w:color w:val="000000"/>
                <w:sz w:val="18"/>
                <w:szCs w:val="18"/>
              </w:rPr>
              <w:t> </w:t>
            </w:r>
          </w:p>
        </w:tc>
        <w:tc>
          <w:tcPr>
            <w:tcW w:w="1151" w:type="dxa"/>
            <w:tcBorders>
              <w:top w:val="nil"/>
              <w:left w:val="nil"/>
              <w:bottom w:val="nil"/>
              <w:right w:val="single" w:sz="4" w:space="0" w:color="auto"/>
            </w:tcBorders>
            <w:shd w:val="clear" w:color="auto" w:fill="auto"/>
            <w:vAlign w:val="center"/>
            <w:hideMark/>
          </w:tcPr>
          <w:p w14:paraId="01B3A8AE" w14:textId="77777777" w:rsidR="007C36C7" w:rsidRPr="004F1184" w:rsidRDefault="007C36C7" w:rsidP="00B713E1">
            <w:pPr>
              <w:jc w:val="right"/>
              <w:rPr>
                <w:rFonts w:cs="Arial"/>
                <w:color w:val="000000"/>
                <w:sz w:val="18"/>
                <w:szCs w:val="18"/>
              </w:rPr>
            </w:pPr>
            <w:r>
              <w:rPr>
                <w:rFonts w:cs="Arial"/>
                <w:color w:val="000000"/>
                <w:sz w:val="18"/>
                <w:szCs w:val="18"/>
              </w:rPr>
              <w:t> </w:t>
            </w:r>
          </w:p>
        </w:tc>
      </w:tr>
      <w:tr w:rsidR="007C36C7" w:rsidRPr="004F1184" w14:paraId="632AA92C" w14:textId="77777777" w:rsidTr="003C2B8C">
        <w:trPr>
          <w:trHeight w:val="308"/>
        </w:trPr>
        <w:tc>
          <w:tcPr>
            <w:tcW w:w="4214" w:type="dxa"/>
            <w:tcBorders>
              <w:top w:val="nil"/>
              <w:left w:val="single" w:sz="4" w:space="0" w:color="auto"/>
              <w:bottom w:val="nil"/>
              <w:right w:val="nil"/>
            </w:tcBorders>
            <w:shd w:val="clear" w:color="auto" w:fill="auto"/>
            <w:vAlign w:val="center"/>
            <w:hideMark/>
          </w:tcPr>
          <w:p w14:paraId="0939B8D1" w14:textId="77777777" w:rsidR="007C36C7" w:rsidRPr="004F1184" w:rsidRDefault="007C36C7" w:rsidP="00B713E1">
            <w:pPr>
              <w:rPr>
                <w:rFonts w:cs="Arial"/>
                <w:b/>
                <w:bCs/>
                <w:color w:val="000000"/>
                <w:sz w:val="18"/>
                <w:szCs w:val="18"/>
              </w:rPr>
            </w:pPr>
            <w:r>
              <w:rPr>
                <w:rFonts w:cs="Arial"/>
                <w:b/>
                <w:bCs/>
                <w:color w:val="000000"/>
                <w:sz w:val="18"/>
                <w:szCs w:val="18"/>
              </w:rPr>
              <w:t>Increase/(decrease) in liabilities:</w:t>
            </w:r>
          </w:p>
        </w:tc>
        <w:tc>
          <w:tcPr>
            <w:tcW w:w="912" w:type="dxa"/>
            <w:tcBorders>
              <w:top w:val="nil"/>
              <w:left w:val="nil"/>
              <w:bottom w:val="nil"/>
              <w:right w:val="nil"/>
            </w:tcBorders>
            <w:shd w:val="clear" w:color="000000" w:fill="F2F2F2"/>
            <w:vAlign w:val="center"/>
            <w:hideMark/>
          </w:tcPr>
          <w:p w14:paraId="0673D89C" w14:textId="77777777" w:rsidR="007C36C7" w:rsidRPr="004F1184" w:rsidRDefault="007C36C7" w:rsidP="00B713E1">
            <w:pPr>
              <w:jc w:val="right"/>
              <w:rPr>
                <w:rFonts w:cs="Arial"/>
                <w:color w:val="000000"/>
                <w:sz w:val="18"/>
                <w:szCs w:val="18"/>
              </w:rPr>
            </w:pPr>
            <w:r>
              <w:rPr>
                <w:rFonts w:cs="Arial"/>
                <w:color w:val="000000"/>
                <w:sz w:val="18"/>
                <w:szCs w:val="18"/>
              </w:rPr>
              <w:t> </w:t>
            </w:r>
          </w:p>
        </w:tc>
        <w:tc>
          <w:tcPr>
            <w:tcW w:w="1151" w:type="dxa"/>
            <w:tcBorders>
              <w:top w:val="nil"/>
              <w:left w:val="nil"/>
              <w:bottom w:val="nil"/>
              <w:right w:val="nil"/>
            </w:tcBorders>
            <w:shd w:val="clear" w:color="auto" w:fill="auto"/>
            <w:vAlign w:val="center"/>
            <w:hideMark/>
          </w:tcPr>
          <w:p w14:paraId="2549925E" w14:textId="77777777" w:rsidR="007C36C7" w:rsidRPr="004F1184" w:rsidRDefault="007C36C7" w:rsidP="00B713E1">
            <w:pPr>
              <w:jc w:val="right"/>
              <w:rPr>
                <w:rFonts w:cs="Arial"/>
                <w:color w:val="000000"/>
                <w:sz w:val="18"/>
                <w:szCs w:val="18"/>
              </w:rPr>
            </w:pPr>
          </w:p>
        </w:tc>
        <w:tc>
          <w:tcPr>
            <w:tcW w:w="1150" w:type="dxa"/>
            <w:tcBorders>
              <w:top w:val="nil"/>
              <w:left w:val="nil"/>
              <w:bottom w:val="nil"/>
              <w:right w:val="nil"/>
            </w:tcBorders>
            <w:shd w:val="clear" w:color="000000" w:fill="F2F2F2"/>
            <w:vAlign w:val="center"/>
            <w:hideMark/>
          </w:tcPr>
          <w:p w14:paraId="1280F4BF" w14:textId="77777777" w:rsidR="007C36C7" w:rsidRPr="004F1184" w:rsidRDefault="007C36C7" w:rsidP="00B713E1">
            <w:pPr>
              <w:jc w:val="right"/>
              <w:rPr>
                <w:rFonts w:cs="Arial"/>
                <w:color w:val="000000"/>
                <w:sz w:val="18"/>
                <w:szCs w:val="18"/>
              </w:rPr>
            </w:pPr>
            <w:r>
              <w:rPr>
                <w:rFonts w:cs="Arial"/>
                <w:color w:val="000000"/>
                <w:sz w:val="18"/>
                <w:szCs w:val="18"/>
              </w:rPr>
              <w:t> </w:t>
            </w:r>
          </w:p>
        </w:tc>
        <w:tc>
          <w:tcPr>
            <w:tcW w:w="1151" w:type="dxa"/>
            <w:tcBorders>
              <w:top w:val="nil"/>
              <w:left w:val="nil"/>
              <w:bottom w:val="nil"/>
              <w:right w:val="single" w:sz="4" w:space="0" w:color="auto"/>
            </w:tcBorders>
            <w:shd w:val="clear" w:color="auto" w:fill="auto"/>
            <w:vAlign w:val="center"/>
            <w:hideMark/>
          </w:tcPr>
          <w:p w14:paraId="7839F9A2" w14:textId="77777777" w:rsidR="007C36C7" w:rsidRPr="004F1184" w:rsidRDefault="007C36C7" w:rsidP="00B713E1">
            <w:pPr>
              <w:jc w:val="right"/>
              <w:rPr>
                <w:rFonts w:cs="Arial"/>
                <w:color w:val="000000"/>
                <w:sz w:val="18"/>
                <w:szCs w:val="18"/>
              </w:rPr>
            </w:pPr>
            <w:r>
              <w:rPr>
                <w:rFonts w:cs="Arial"/>
                <w:color w:val="000000"/>
                <w:sz w:val="18"/>
                <w:szCs w:val="18"/>
              </w:rPr>
              <w:t> </w:t>
            </w:r>
          </w:p>
        </w:tc>
      </w:tr>
      <w:tr w:rsidR="007C36C7" w:rsidRPr="004F1184" w14:paraId="15A841BF" w14:textId="77777777" w:rsidTr="003C2B8C">
        <w:trPr>
          <w:trHeight w:val="308"/>
        </w:trPr>
        <w:tc>
          <w:tcPr>
            <w:tcW w:w="4214" w:type="dxa"/>
            <w:tcBorders>
              <w:top w:val="nil"/>
              <w:left w:val="single" w:sz="4" w:space="0" w:color="auto"/>
              <w:bottom w:val="nil"/>
              <w:right w:val="nil"/>
            </w:tcBorders>
            <w:shd w:val="clear" w:color="auto" w:fill="auto"/>
            <w:vAlign w:val="center"/>
            <w:hideMark/>
          </w:tcPr>
          <w:p w14:paraId="76A8D76B" w14:textId="77777777" w:rsidR="007C36C7" w:rsidRPr="004F1184" w:rsidRDefault="007C36C7" w:rsidP="00B713E1">
            <w:pPr>
              <w:rPr>
                <w:rFonts w:cs="Arial"/>
                <w:color w:val="000000"/>
                <w:sz w:val="18"/>
                <w:szCs w:val="18"/>
              </w:rPr>
            </w:pPr>
            <w:r>
              <w:rPr>
                <w:rFonts w:cs="Arial"/>
                <w:color w:val="000000"/>
                <w:sz w:val="18"/>
                <w:szCs w:val="18"/>
              </w:rPr>
              <w:t>Payables</w:t>
            </w:r>
          </w:p>
        </w:tc>
        <w:tc>
          <w:tcPr>
            <w:tcW w:w="912" w:type="dxa"/>
            <w:tcBorders>
              <w:top w:val="nil"/>
              <w:left w:val="nil"/>
              <w:bottom w:val="nil"/>
              <w:right w:val="nil"/>
            </w:tcBorders>
            <w:shd w:val="clear" w:color="000000" w:fill="F2F2F2"/>
            <w:vAlign w:val="center"/>
            <w:hideMark/>
          </w:tcPr>
          <w:p w14:paraId="465D2D4A" w14:textId="77777777" w:rsidR="007C36C7" w:rsidRPr="004F1184" w:rsidRDefault="007C36C7" w:rsidP="00B713E1">
            <w:pPr>
              <w:jc w:val="right"/>
              <w:rPr>
                <w:rFonts w:cs="Arial"/>
                <w:color w:val="000000"/>
                <w:sz w:val="18"/>
                <w:szCs w:val="18"/>
              </w:rPr>
            </w:pPr>
            <w:r>
              <w:rPr>
                <w:rFonts w:cs="Arial"/>
                <w:color w:val="000000"/>
                <w:sz w:val="18"/>
                <w:szCs w:val="18"/>
              </w:rPr>
              <w:t>(797)</w:t>
            </w:r>
          </w:p>
        </w:tc>
        <w:tc>
          <w:tcPr>
            <w:tcW w:w="1151" w:type="dxa"/>
            <w:tcBorders>
              <w:top w:val="nil"/>
              <w:left w:val="nil"/>
              <w:bottom w:val="nil"/>
              <w:right w:val="nil"/>
            </w:tcBorders>
            <w:shd w:val="clear" w:color="auto" w:fill="auto"/>
            <w:vAlign w:val="center"/>
            <w:hideMark/>
          </w:tcPr>
          <w:p w14:paraId="7F9F4ED0" w14:textId="77777777" w:rsidR="007C36C7" w:rsidRPr="004F1184" w:rsidRDefault="007C36C7" w:rsidP="00B713E1">
            <w:pPr>
              <w:jc w:val="right"/>
              <w:rPr>
                <w:rFonts w:cs="Arial"/>
                <w:color w:val="000000"/>
                <w:sz w:val="18"/>
                <w:szCs w:val="18"/>
              </w:rPr>
            </w:pPr>
            <w:r>
              <w:rPr>
                <w:rFonts w:cs="Arial"/>
                <w:color w:val="000000"/>
                <w:sz w:val="18"/>
                <w:szCs w:val="18"/>
              </w:rPr>
              <w:t>809</w:t>
            </w:r>
          </w:p>
        </w:tc>
        <w:tc>
          <w:tcPr>
            <w:tcW w:w="1150" w:type="dxa"/>
            <w:tcBorders>
              <w:top w:val="nil"/>
              <w:left w:val="nil"/>
              <w:bottom w:val="nil"/>
              <w:right w:val="nil"/>
            </w:tcBorders>
            <w:shd w:val="clear" w:color="000000" w:fill="F2F2F2"/>
            <w:vAlign w:val="center"/>
            <w:hideMark/>
          </w:tcPr>
          <w:p w14:paraId="1D9F8716" w14:textId="77777777" w:rsidR="007C36C7" w:rsidRPr="004F1184" w:rsidRDefault="007C36C7" w:rsidP="00B713E1">
            <w:pPr>
              <w:jc w:val="right"/>
              <w:rPr>
                <w:rFonts w:cs="Arial"/>
                <w:color w:val="000000"/>
                <w:sz w:val="18"/>
                <w:szCs w:val="18"/>
              </w:rPr>
            </w:pPr>
            <w:r>
              <w:rPr>
                <w:rFonts w:cs="Arial"/>
                <w:color w:val="000000"/>
                <w:sz w:val="18"/>
                <w:szCs w:val="18"/>
              </w:rPr>
              <w:t>33</w:t>
            </w:r>
          </w:p>
        </w:tc>
        <w:tc>
          <w:tcPr>
            <w:tcW w:w="1151" w:type="dxa"/>
            <w:tcBorders>
              <w:top w:val="nil"/>
              <w:left w:val="nil"/>
              <w:bottom w:val="nil"/>
              <w:right w:val="single" w:sz="4" w:space="0" w:color="auto"/>
            </w:tcBorders>
            <w:shd w:val="clear" w:color="auto" w:fill="auto"/>
            <w:vAlign w:val="center"/>
            <w:hideMark/>
          </w:tcPr>
          <w:p w14:paraId="0C0E24D9" w14:textId="77777777" w:rsidR="007C36C7" w:rsidRPr="004F1184" w:rsidRDefault="007C36C7" w:rsidP="00B713E1">
            <w:pPr>
              <w:jc w:val="right"/>
              <w:rPr>
                <w:rFonts w:cs="Arial"/>
                <w:color w:val="000000"/>
                <w:sz w:val="18"/>
                <w:szCs w:val="18"/>
              </w:rPr>
            </w:pPr>
            <w:r>
              <w:rPr>
                <w:rFonts w:cs="Arial"/>
                <w:color w:val="000000"/>
                <w:sz w:val="18"/>
                <w:szCs w:val="18"/>
              </w:rPr>
              <w:t>4,044</w:t>
            </w:r>
          </w:p>
        </w:tc>
      </w:tr>
      <w:tr w:rsidR="007C36C7" w:rsidRPr="004F1184" w14:paraId="55DFD642" w14:textId="77777777" w:rsidTr="003C2B8C">
        <w:trPr>
          <w:trHeight w:val="308"/>
        </w:trPr>
        <w:tc>
          <w:tcPr>
            <w:tcW w:w="4214" w:type="dxa"/>
            <w:tcBorders>
              <w:top w:val="nil"/>
              <w:left w:val="single" w:sz="4" w:space="0" w:color="auto"/>
              <w:bottom w:val="nil"/>
              <w:right w:val="nil"/>
            </w:tcBorders>
            <w:shd w:val="clear" w:color="auto" w:fill="auto"/>
            <w:vAlign w:val="center"/>
            <w:hideMark/>
          </w:tcPr>
          <w:p w14:paraId="72EEF69A" w14:textId="77777777" w:rsidR="007C36C7" w:rsidRPr="004F1184" w:rsidRDefault="007C36C7" w:rsidP="00B713E1">
            <w:pPr>
              <w:rPr>
                <w:rFonts w:cs="Arial"/>
                <w:color w:val="000000"/>
                <w:sz w:val="18"/>
                <w:szCs w:val="18"/>
              </w:rPr>
            </w:pPr>
            <w:r>
              <w:rPr>
                <w:rFonts w:cs="Arial"/>
                <w:color w:val="000000"/>
                <w:sz w:val="18"/>
                <w:szCs w:val="18"/>
              </w:rPr>
              <w:t>Accrued employee benefits</w:t>
            </w:r>
          </w:p>
        </w:tc>
        <w:tc>
          <w:tcPr>
            <w:tcW w:w="912" w:type="dxa"/>
            <w:tcBorders>
              <w:top w:val="nil"/>
              <w:left w:val="nil"/>
              <w:bottom w:val="nil"/>
              <w:right w:val="nil"/>
            </w:tcBorders>
            <w:shd w:val="clear" w:color="000000" w:fill="F2F2F2"/>
            <w:vAlign w:val="center"/>
            <w:hideMark/>
          </w:tcPr>
          <w:p w14:paraId="54777751" w14:textId="77777777" w:rsidR="007C36C7" w:rsidRPr="004F1184" w:rsidRDefault="007C36C7" w:rsidP="00B713E1">
            <w:pPr>
              <w:jc w:val="right"/>
              <w:rPr>
                <w:rFonts w:cs="Arial"/>
                <w:color w:val="000000"/>
                <w:sz w:val="18"/>
                <w:szCs w:val="18"/>
              </w:rPr>
            </w:pPr>
            <w:r>
              <w:rPr>
                <w:rFonts w:cs="Arial"/>
                <w:color w:val="000000"/>
                <w:sz w:val="18"/>
                <w:szCs w:val="18"/>
              </w:rPr>
              <w:t>242</w:t>
            </w:r>
          </w:p>
        </w:tc>
        <w:tc>
          <w:tcPr>
            <w:tcW w:w="1151" w:type="dxa"/>
            <w:tcBorders>
              <w:top w:val="nil"/>
              <w:left w:val="nil"/>
              <w:bottom w:val="nil"/>
              <w:right w:val="nil"/>
            </w:tcBorders>
            <w:shd w:val="clear" w:color="auto" w:fill="auto"/>
            <w:vAlign w:val="center"/>
            <w:hideMark/>
          </w:tcPr>
          <w:p w14:paraId="0629448F" w14:textId="77777777" w:rsidR="007C36C7" w:rsidRPr="004F1184" w:rsidRDefault="007C36C7" w:rsidP="00B713E1">
            <w:pPr>
              <w:jc w:val="right"/>
              <w:rPr>
                <w:rFonts w:cs="Arial"/>
                <w:color w:val="000000"/>
                <w:sz w:val="18"/>
                <w:szCs w:val="18"/>
              </w:rPr>
            </w:pPr>
            <w:r>
              <w:rPr>
                <w:rFonts w:cs="Arial"/>
                <w:color w:val="000000"/>
                <w:sz w:val="18"/>
                <w:szCs w:val="18"/>
              </w:rPr>
              <w:t>113</w:t>
            </w:r>
          </w:p>
        </w:tc>
        <w:tc>
          <w:tcPr>
            <w:tcW w:w="1150" w:type="dxa"/>
            <w:tcBorders>
              <w:top w:val="nil"/>
              <w:left w:val="nil"/>
              <w:bottom w:val="nil"/>
              <w:right w:val="nil"/>
            </w:tcBorders>
            <w:shd w:val="clear" w:color="000000" w:fill="F2F2F2"/>
            <w:vAlign w:val="center"/>
            <w:hideMark/>
          </w:tcPr>
          <w:p w14:paraId="7837C52A" w14:textId="77777777" w:rsidR="007C36C7" w:rsidRPr="004F1184" w:rsidRDefault="007C36C7" w:rsidP="00B713E1">
            <w:pPr>
              <w:jc w:val="right"/>
              <w:rPr>
                <w:rFonts w:cs="Arial"/>
                <w:color w:val="000000"/>
                <w:sz w:val="18"/>
                <w:szCs w:val="18"/>
              </w:rPr>
            </w:pPr>
            <w:r>
              <w:rPr>
                <w:rFonts w:cs="Arial"/>
                <w:color w:val="000000"/>
                <w:sz w:val="18"/>
                <w:szCs w:val="18"/>
              </w:rPr>
              <w:t>138</w:t>
            </w:r>
          </w:p>
        </w:tc>
        <w:tc>
          <w:tcPr>
            <w:tcW w:w="1151" w:type="dxa"/>
            <w:tcBorders>
              <w:top w:val="nil"/>
              <w:left w:val="nil"/>
              <w:bottom w:val="nil"/>
              <w:right w:val="single" w:sz="4" w:space="0" w:color="auto"/>
            </w:tcBorders>
            <w:shd w:val="clear" w:color="auto" w:fill="auto"/>
            <w:vAlign w:val="center"/>
            <w:hideMark/>
          </w:tcPr>
          <w:p w14:paraId="0E93C456" w14:textId="77777777" w:rsidR="007C36C7" w:rsidRPr="004F1184" w:rsidRDefault="007C36C7" w:rsidP="00B713E1">
            <w:pPr>
              <w:jc w:val="right"/>
              <w:rPr>
                <w:rFonts w:cs="Arial"/>
                <w:color w:val="000000"/>
                <w:sz w:val="18"/>
                <w:szCs w:val="18"/>
              </w:rPr>
            </w:pPr>
            <w:r>
              <w:rPr>
                <w:rFonts w:cs="Arial"/>
                <w:color w:val="000000"/>
                <w:sz w:val="18"/>
                <w:szCs w:val="18"/>
              </w:rPr>
              <w:t>12</w:t>
            </w:r>
          </w:p>
        </w:tc>
      </w:tr>
      <w:tr w:rsidR="007C36C7" w:rsidRPr="004F1184" w14:paraId="5F76EC00" w14:textId="77777777" w:rsidTr="003C2B8C">
        <w:trPr>
          <w:trHeight w:val="493"/>
        </w:trPr>
        <w:tc>
          <w:tcPr>
            <w:tcW w:w="4214" w:type="dxa"/>
            <w:tcBorders>
              <w:top w:val="nil"/>
              <w:left w:val="single" w:sz="4" w:space="0" w:color="auto"/>
              <w:bottom w:val="nil"/>
              <w:right w:val="nil"/>
            </w:tcBorders>
            <w:shd w:val="clear" w:color="auto" w:fill="auto"/>
            <w:vAlign w:val="center"/>
            <w:hideMark/>
          </w:tcPr>
          <w:p w14:paraId="072B729A" w14:textId="77777777" w:rsidR="007C36C7" w:rsidRPr="004F1184" w:rsidRDefault="007C36C7" w:rsidP="00B713E1">
            <w:pPr>
              <w:rPr>
                <w:rFonts w:cs="Arial"/>
                <w:color w:val="000000"/>
                <w:sz w:val="18"/>
                <w:szCs w:val="18"/>
              </w:rPr>
            </w:pPr>
            <w:r>
              <w:rPr>
                <w:rFonts w:cs="Arial"/>
                <w:color w:val="000000"/>
                <w:sz w:val="18"/>
                <w:szCs w:val="18"/>
              </w:rPr>
              <w:t>Changes in insurance and reinsurance contract</w:t>
            </w:r>
          </w:p>
        </w:tc>
        <w:tc>
          <w:tcPr>
            <w:tcW w:w="912" w:type="dxa"/>
            <w:tcBorders>
              <w:top w:val="nil"/>
              <w:left w:val="nil"/>
              <w:bottom w:val="nil"/>
              <w:right w:val="nil"/>
            </w:tcBorders>
            <w:shd w:val="clear" w:color="000000" w:fill="F2F2F2"/>
            <w:vAlign w:val="center"/>
            <w:hideMark/>
          </w:tcPr>
          <w:p w14:paraId="28D84282" w14:textId="77777777" w:rsidR="007C36C7" w:rsidRPr="004F1184" w:rsidRDefault="007C36C7" w:rsidP="00B713E1">
            <w:pPr>
              <w:jc w:val="right"/>
              <w:rPr>
                <w:rFonts w:cs="Arial"/>
                <w:color w:val="000000"/>
                <w:sz w:val="18"/>
                <w:szCs w:val="18"/>
              </w:rPr>
            </w:pPr>
            <w:r>
              <w:rPr>
                <w:rFonts w:cs="Arial"/>
                <w:color w:val="000000"/>
                <w:sz w:val="18"/>
                <w:szCs w:val="18"/>
              </w:rPr>
              <w:t>(8,850)</w:t>
            </w:r>
          </w:p>
        </w:tc>
        <w:tc>
          <w:tcPr>
            <w:tcW w:w="1151" w:type="dxa"/>
            <w:tcBorders>
              <w:top w:val="nil"/>
              <w:left w:val="nil"/>
              <w:bottom w:val="nil"/>
              <w:right w:val="nil"/>
            </w:tcBorders>
            <w:shd w:val="clear" w:color="auto" w:fill="auto"/>
            <w:vAlign w:val="center"/>
            <w:hideMark/>
          </w:tcPr>
          <w:p w14:paraId="0B7C306C" w14:textId="77777777" w:rsidR="007C36C7" w:rsidRPr="004F1184" w:rsidRDefault="007C36C7" w:rsidP="00B713E1">
            <w:pPr>
              <w:jc w:val="right"/>
              <w:rPr>
                <w:rFonts w:cs="Arial"/>
                <w:color w:val="000000"/>
                <w:sz w:val="18"/>
                <w:szCs w:val="18"/>
              </w:rPr>
            </w:pPr>
            <w:r>
              <w:rPr>
                <w:rFonts w:cs="Arial"/>
                <w:color w:val="000000"/>
                <w:sz w:val="18"/>
                <w:szCs w:val="18"/>
              </w:rPr>
              <w:t>3,779</w:t>
            </w:r>
          </w:p>
        </w:tc>
        <w:tc>
          <w:tcPr>
            <w:tcW w:w="1150" w:type="dxa"/>
            <w:tcBorders>
              <w:top w:val="nil"/>
              <w:left w:val="nil"/>
              <w:bottom w:val="nil"/>
              <w:right w:val="nil"/>
            </w:tcBorders>
            <w:shd w:val="clear" w:color="000000" w:fill="F2F2F2"/>
            <w:vAlign w:val="center"/>
            <w:hideMark/>
          </w:tcPr>
          <w:p w14:paraId="365A65BE" w14:textId="77777777" w:rsidR="007C36C7" w:rsidRPr="004F1184" w:rsidRDefault="007C36C7" w:rsidP="00B713E1">
            <w:pPr>
              <w:jc w:val="right"/>
              <w:rPr>
                <w:rFonts w:cs="Arial"/>
                <w:color w:val="000000"/>
                <w:sz w:val="18"/>
                <w:szCs w:val="18"/>
              </w:rPr>
            </w:pPr>
            <w:r>
              <w:rPr>
                <w:rFonts w:cs="Arial"/>
                <w:color w:val="000000"/>
                <w:sz w:val="18"/>
                <w:szCs w:val="18"/>
              </w:rPr>
              <w:t>-</w:t>
            </w:r>
          </w:p>
        </w:tc>
        <w:tc>
          <w:tcPr>
            <w:tcW w:w="1151" w:type="dxa"/>
            <w:tcBorders>
              <w:top w:val="nil"/>
              <w:left w:val="nil"/>
              <w:bottom w:val="nil"/>
              <w:right w:val="single" w:sz="4" w:space="0" w:color="auto"/>
            </w:tcBorders>
            <w:shd w:val="clear" w:color="auto" w:fill="auto"/>
            <w:vAlign w:val="center"/>
            <w:hideMark/>
          </w:tcPr>
          <w:p w14:paraId="44FE00F1" w14:textId="77777777" w:rsidR="007C36C7" w:rsidRPr="004F1184" w:rsidRDefault="007C36C7" w:rsidP="00B713E1">
            <w:pPr>
              <w:jc w:val="right"/>
              <w:rPr>
                <w:rFonts w:cs="Arial"/>
                <w:color w:val="000000"/>
                <w:sz w:val="18"/>
                <w:szCs w:val="18"/>
              </w:rPr>
            </w:pPr>
            <w:r>
              <w:rPr>
                <w:rFonts w:cs="Arial"/>
                <w:color w:val="000000"/>
                <w:sz w:val="18"/>
                <w:szCs w:val="18"/>
              </w:rPr>
              <w:t>-</w:t>
            </w:r>
          </w:p>
        </w:tc>
      </w:tr>
      <w:tr w:rsidR="007C36C7" w:rsidRPr="004F1184" w14:paraId="4D60A9D0" w14:textId="77777777" w:rsidTr="003C2B8C">
        <w:trPr>
          <w:trHeight w:val="308"/>
        </w:trPr>
        <w:tc>
          <w:tcPr>
            <w:tcW w:w="4214" w:type="dxa"/>
            <w:tcBorders>
              <w:top w:val="nil"/>
              <w:left w:val="single" w:sz="4" w:space="0" w:color="auto"/>
              <w:bottom w:val="nil"/>
              <w:right w:val="nil"/>
            </w:tcBorders>
            <w:shd w:val="clear" w:color="auto" w:fill="auto"/>
            <w:vAlign w:val="center"/>
            <w:hideMark/>
          </w:tcPr>
          <w:p w14:paraId="70489CA8" w14:textId="77777777" w:rsidR="007C36C7" w:rsidRPr="004F1184" w:rsidRDefault="007C36C7" w:rsidP="00B713E1">
            <w:pPr>
              <w:rPr>
                <w:rFonts w:cs="Arial"/>
                <w:color w:val="000000"/>
                <w:sz w:val="18"/>
                <w:szCs w:val="18"/>
              </w:rPr>
            </w:pPr>
            <w:r>
              <w:rPr>
                <w:rFonts w:cs="Arial"/>
                <w:color w:val="000000"/>
                <w:sz w:val="18"/>
                <w:szCs w:val="18"/>
              </w:rPr>
              <w:t>Tax related balances</w:t>
            </w:r>
          </w:p>
        </w:tc>
        <w:tc>
          <w:tcPr>
            <w:tcW w:w="912" w:type="dxa"/>
            <w:tcBorders>
              <w:top w:val="nil"/>
              <w:left w:val="nil"/>
              <w:bottom w:val="nil"/>
              <w:right w:val="nil"/>
            </w:tcBorders>
            <w:shd w:val="clear" w:color="000000" w:fill="F2F2F2"/>
            <w:vAlign w:val="center"/>
            <w:hideMark/>
          </w:tcPr>
          <w:p w14:paraId="2CAEBF03" w14:textId="77777777" w:rsidR="007C36C7" w:rsidRPr="004F1184" w:rsidRDefault="007C36C7" w:rsidP="00B713E1">
            <w:pPr>
              <w:jc w:val="right"/>
              <w:rPr>
                <w:rFonts w:cs="Arial"/>
                <w:color w:val="000000"/>
                <w:sz w:val="18"/>
                <w:szCs w:val="18"/>
              </w:rPr>
            </w:pPr>
            <w:r>
              <w:rPr>
                <w:rFonts w:cs="Arial"/>
                <w:color w:val="000000"/>
                <w:sz w:val="18"/>
                <w:szCs w:val="18"/>
              </w:rPr>
              <w:t>6,273</w:t>
            </w:r>
          </w:p>
        </w:tc>
        <w:tc>
          <w:tcPr>
            <w:tcW w:w="1151" w:type="dxa"/>
            <w:tcBorders>
              <w:top w:val="nil"/>
              <w:left w:val="nil"/>
              <w:bottom w:val="nil"/>
              <w:right w:val="nil"/>
            </w:tcBorders>
            <w:shd w:val="clear" w:color="auto" w:fill="auto"/>
            <w:vAlign w:val="center"/>
            <w:hideMark/>
          </w:tcPr>
          <w:p w14:paraId="46E291CF" w14:textId="77777777" w:rsidR="007C36C7" w:rsidRPr="004F1184" w:rsidRDefault="007C36C7" w:rsidP="00B713E1">
            <w:pPr>
              <w:jc w:val="right"/>
              <w:rPr>
                <w:rFonts w:cs="Arial"/>
                <w:color w:val="000000"/>
                <w:sz w:val="18"/>
                <w:szCs w:val="18"/>
              </w:rPr>
            </w:pPr>
            <w:r>
              <w:rPr>
                <w:rFonts w:cs="Arial"/>
                <w:color w:val="000000"/>
                <w:sz w:val="18"/>
                <w:szCs w:val="18"/>
              </w:rPr>
              <w:t>(424)</w:t>
            </w:r>
          </w:p>
        </w:tc>
        <w:tc>
          <w:tcPr>
            <w:tcW w:w="1150" w:type="dxa"/>
            <w:tcBorders>
              <w:top w:val="nil"/>
              <w:left w:val="nil"/>
              <w:bottom w:val="nil"/>
              <w:right w:val="nil"/>
            </w:tcBorders>
            <w:shd w:val="clear" w:color="000000" w:fill="F2F2F2"/>
            <w:vAlign w:val="center"/>
            <w:hideMark/>
          </w:tcPr>
          <w:p w14:paraId="7D00831E" w14:textId="77777777" w:rsidR="007C36C7" w:rsidRPr="004F1184" w:rsidRDefault="007C36C7" w:rsidP="00B713E1">
            <w:pPr>
              <w:jc w:val="right"/>
              <w:rPr>
                <w:rFonts w:cs="Arial"/>
                <w:color w:val="000000"/>
                <w:sz w:val="18"/>
                <w:szCs w:val="18"/>
              </w:rPr>
            </w:pPr>
            <w:r>
              <w:rPr>
                <w:rFonts w:cs="Arial"/>
                <w:color w:val="000000"/>
                <w:sz w:val="18"/>
                <w:szCs w:val="18"/>
              </w:rPr>
              <w:t>-</w:t>
            </w:r>
          </w:p>
        </w:tc>
        <w:tc>
          <w:tcPr>
            <w:tcW w:w="1151" w:type="dxa"/>
            <w:tcBorders>
              <w:top w:val="nil"/>
              <w:left w:val="nil"/>
              <w:bottom w:val="nil"/>
              <w:right w:val="single" w:sz="4" w:space="0" w:color="auto"/>
            </w:tcBorders>
            <w:shd w:val="clear" w:color="auto" w:fill="auto"/>
            <w:vAlign w:val="center"/>
            <w:hideMark/>
          </w:tcPr>
          <w:p w14:paraId="17B31CB2" w14:textId="77777777" w:rsidR="007C36C7" w:rsidRPr="004F1184" w:rsidRDefault="007C36C7" w:rsidP="00B713E1">
            <w:pPr>
              <w:jc w:val="right"/>
              <w:rPr>
                <w:rFonts w:cs="Arial"/>
                <w:color w:val="000000"/>
                <w:sz w:val="18"/>
                <w:szCs w:val="18"/>
              </w:rPr>
            </w:pPr>
            <w:r>
              <w:rPr>
                <w:rFonts w:cs="Arial"/>
                <w:color w:val="000000"/>
                <w:sz w:val="18"/>
                <w:szCs w:val="18"/>
              </w:rPr>
              <w:t>-</w:t>
            </w:r>
          </w:p>
        </w:tc>
      </w:tr>
      <w:tr w:rsidR="007C36C7" w:rsidRPr="004F1184" w14:paraId="0EEB34EE" w14:textId="77777777" w:rsidTr="003C2B8C">
        <w:trPr>
          <w:trHeight w:val="493"/>
        </w:trPr>
        <w:tc>
          <w:tcPr>
            <w:tcW w:w="4214" w:type="dxa"/>
            <w:tcBorders>
              <w:top w:val="single" w:sz="4" w:space="0" w:color="auto"/>
              <w:left w:val="single" w:sz="4" w:space="0" w:color="auto"/>
              <w:bottom w:val="single" w:sz="4" w:space="0" w:color="auto"/>
              <w:right w:val="nil"/>
            </w:tcBorders>
            <w:shd w:val="clear" w:color="000000" w:fill="BFBFBF"/>
            <w:vAlign w:val="center"/>
            <w:hideMark/>
          </w:tcPr>
          <w:p w14:paraId="105F5F8A" w14:textId="77777777" w:rsidR="007C36C7" w:rsidRPr="004F1184" w:rsidRDefault="007C36C7" w:rsidP="00B713E1">
            <w:pPr>
              <w:rPr>
                <w:rFonts w:cs="Arial"/>
                <w:b/>
                <w:bCs/>
                <w:color w:val="000000"/>
                <w:sz w:val="18"/>
                <w:szCs w:val="18"/>
              </w:rPr>
            </w:pPr>
            <w:r>
              <w:rPr>
                <w:rFonts w:cs="Arial"/>
                <w:b/>
                <w:bCs/>
                <w:color w:val="000000"/>
                <w:sz w:val="18"/>
                <w:szCs w:val="18"/>
              </w:rPr>
              <w:t>Net cash (used in)/generated from operating activities</w:t>
            </w:r>
          </w:p>
        </w:tc>
        <w:tc>
          <w:tcPr>
            <w:tcW w:w="912" w:type="dxa"/>
            <w:tcBorders>
              <w:top w:val="single" w:sz="4" w:space="0" w:color="auto"/>
              <w:left w:val="nil"/>
              <w:bottom w:val="single" w:sz="4" w:space="0" w:color="auto"/>
              <w:right w:val="nil"/>
            </w:tcBorders>
            <w:shd w:val="clear" w:color="000000" w:fill="BFBFBF"/>
            <w:vAlign w:val="center"/>
            <w:hideMark/>
          </w:tcPr>
          <w:p w14:paraId="35E0F5D8" w14:textId="77777777" w:rsidR="007C36C7" w:rsidRPr="004F1184" w:rsidRDefault="007C36C7" w:rsidP="00B713E1">
            <w:pPr>
              <w:jc w:val="right"/>
              <w:rPr>
                <w:rFonts w:cs="Arial"/>
                <w:b/>
                <w:bCs/>
                <w:color w:val="000000"/>
                <w:sz w:val="18"/>
                <w:szCs w:val="18"/>
              </w:rPr>
            </w:pPr>
            <w:r>
              <w:rPr>
                <w:rFonts w:cs="Arial"/>
                <w:b/>
                <w:bCs/>
                <w:color w:val="000000"/>
                <w:sz w:val="18"/>
                <w:szCs w:val="18"/>
              </w:rPr>
              <w:t>3,565</w:t>
            </w:r>
          </w:p>
        </w:tc>
        <w:tc>
          <w:tcPr>
            <w:tcW w:w="1151" w:type="dxa"/>
            <w:tcBorders>
              <w:top w:val="single" w:sz="4" w:space="0" w:color="auto"/>
              <w:left w:val="nil"/>
              <w:bottom w:val="single" w:sz="4" w:space="0" w:color="auto"/>
              <w:right w:val="nil"/>
            </w:tcBorders>
            <w:shd w:val="clear" w:color="000000" w:fill="BFBFBF"/>
            <w:vAlign w:val="center"/>
            <w:hideMark/>
          </w:tcPr>
          <w:p w14:paraId="1244289A" w14:textId="77777777" w:rsidR="007C36C7" w:rsidRPr="004F1184" w:rsidRDefault="007C36C7" w:rsidP="00B713E1">
            <w:pPr>
              <w:jc w:val="right"/>
              <w:rPr>
                <w:rFonts w:cs="Arial"/>
                <w:b/>
                <w:bCs/>
                <w:color w:val="000000"/>
                <w:sz w:val="18"/>
                <w:szCs w:val="18"/>
              </w:rPr>
            </w:pPr>
            <w:r>
              <w:rPr>
                <w:rFonts w:cs="Arial"/>
                <w:b/>
                <w:bCs/>
                <w:color w:val="000000"/>
                <w:sz w:val="18"/>
                <w:szCs w:val="18"/>
              </w:rPr>
              <w:t>3,391</w:t>
            </w:r>
          </w:p>
        </w:tc>
        <w:tc>
          <w:tcPr>
            <w:tcW w:w="1150" w:type="dxa"/>
            <w:tcBorders>
              <w:top w:val="single" w:sz="4" w:space="0" w:color="auto"/>
              <w:left w:val="nil"/>
              <w:bottom w:val="single" w:sz="4" w:space="0" w:color="auto"/>
              <w:right w:val="nil"/>
            </w:tcBorders>
            <w:shd w:val="clear" w:color="000000" w:fill="BFBFBF"/>
            <w:vAlign w:val="center"/>
            <w:hideMark/>
          </w:tcPr>
          <w:p w14:paraId="5BD65A36" w14:textId="77777777" w:rsidR="007C36C7" w:rsidRPr="004F1184" w:rsidRDefault="007C36C7" w:rsidP="00B713E1">
            <w:pPr>
              <w:jc w:val="right"/>
              <w:rPr>
                <w:rFonts w:cs="Arial"/>
                <w:b/>
                <w:bCs/>
                <w:color w:val="000000"/>
                <w:sz w:val="18"/>
                <w:szCs w:val="18"/>
              </w:rPr>
            </w:pPr>
            <w:r>
              <w:rPr>
                <w:rFonts w:cs="Arial"/>
                <w:b/>
                <w:bCs/>
                <w:color w:val="000000"/>
                <w:sz w:val="18"/>
                <w:szCs w:val="18"/>
              </w:rPr>
              <w:t>2,873</w:t>
            </w:r>
          </w:p>
        </w:tc>
        <w:tc>
          <w:tcPr>
            <w:tcW w:w="1151" w:type="dxa"/>
            <w:tcBorders>
              <w:top w:val="single" w:sz="4" w:space="0" w:color="auto"/>
              <w:left w:val="nil"/>
              <w:bottom w:val="single" w:sz="4" w:space="0" w:color="auto"/>
              <w:right w:val="single" w:sz="4" w:space="0" w:color="auto"/>
            </w:tcBorders>
            <w:shd w:val="clear" w:color="000000" w:fill="BFBFBF"/>
            <w:vAlign w:val="center"/>
            <w:hideMark/>
          </w:tcPr>
          <w:p w14:paraId="494FA148" w14:textId="77777777" w:rsidR="007C36C7" w:rsidRPr="004F1184" w:rsidRDefault="007C36C7" w:rsidP="00B713E1">
            <w:pPr>
              <w:jc w:val="right"/>
              <w:rPr>
                <w:rFonts w:cs="Arial"/>
                <w:b/>
                <w:bCs/>
                <w:color w:val="000000"/>
                <w:sz w:val="18"/>
                <w:szCs w:val="18"/>
              </w:rPr>
            </w:pPr>
            <w:r>
              <w:rPr>
                <w:rFonts w:cs="Arial"/>
                <w:b/>
                <w:bCs/>
                <w:color w:val="000000"/>
                <w:sz w:val="18"/>
                <w:szCs w:val="18"/>
              </w:rPr>
              <w:t>3,797</w:t>
            </w:r>
          </w:p>
        </w:tc>
      </w:tr>
    </w:tbl>
    <w:p w14:paraId="705A45E8" w14:textId="77777777" w:rsidR="007C36C7" w:rsidRDefault="007C36C7">
      <w:r>
        <w:br w:type="page"/>
      </w:r>
    </w:p>
    <w:p w14:paraId="5238BF01" w14:textId="77777777" w:rsidR="007C36C7" w:rsidRPr="002F07DA" w:rsidRDefault="007C36C7" w:rsidP="00B44836">
      <w:pPr>
        <w:pStyle w:val="Heading1"/>
      </w:pPr>
      <w:r w:rsidRPr="002F07DA">
        <w:lastRenderedPageBreak/>
        <w:t>C</w:t>
      </w:r>
      <w:r>
        <w:t>2</w:t>
      </w:r>
      <w:r w:rsidRPr="002F07DA">
        <w:tab/>
        <w:t>RECEIVABLES</w:t>
      </w:r>
    </w:p>
    <w:p w14:paraId="66046E97" w14:textId="77777777" w:rsidR="007C36C7" w:rsidRDefault="007C36C7" w:rsidP="00B44836">
      <w:pPr>
        <w:spacing w:after="240"/>
        <w:rPr>
          <w:b/>
          <w:sz w:val="18"/>
          <w:szCs w:val="18"/>
        </w:rPr>
      </w:pPr>
      <w:r w:rsidRPr="00400D07">
        <w:rPr>
          <w:sz w:val="18"/>
          <w:szCs w:val="18"/>
        </w:rPr>
        <w:t>Receivables are measured at amortised cost which</w:t>
      </w:r>
      <w:r>
        <w:rPr>
          <w:sz w:val="18"/>
          <w:szCs w:val="18"/>
        </w:rPr>
        <w:t xml:space="preserve"> </w:t>
      </w:r>
      <w:r w:rsidRPr="00400D07">
        <w:rPr>
          <w:sz w:val="18"/>
          <w:szCs w:val="18"/>
        </w:rPr>
        <w:t>approximate</w:t>
      </w:r>
      <w:r>
        <w:rPr>
          <w:sz w:val="18"/>
          <w:szCs w:val="18"/>
        </w:rPr>
        <w:t>s their fair value at reporting d</w:t>
      </w:r>
      <w:r w:rsidRPr="00400D07">
        <w:rPr>
          <w:sz w:val="18"/>
          <w:szCs w:val="18"/>
        </w:rPr>
        <w:t>ate.</w:t>
      </w:r>
      <w:r w:rsidRPr="002F07DA">
        <w:rPr>
          <w:sz w:val="18"/>
          <w:szCs w:val="18"/>
        </w:rPr>
        <w:t xml:space="preserve">  Settlement of these amounts is generally required within 30 days from invoice date.  The collectability of receivables is assessed periodically with allowance being made for impairment. All known bad debts were written-off as at </w:t>
      </w:r>
      <w:r>
        <w:rPr>
          <w:sz w:val="18"/>
          <w:szCs w:val="18"/>
        </w:rPr>
        <w:t>30 June</w:t>
      </w:r>
      <w:r w:rsidRPr="002F07DA">
        <w:rPr>
          <w:sz w:val="18"/>
          <w:szCs w:val="18"/>
        </w:rPr>
        <w:t xml:space="preserve">. </w:t>
      </w:r>
    </w:p>
    <w:p w14:paraId="53137FE7" w14:textId="77777777" w:rsidR="007C36C7" w:rsidRPr="00B02FDD" w:rsidRDefault="007C36C7" w:rsidP="00B44836">
      <w:pPr>
        <w:spacing w:after="240"/>
        <w:rPr>
          <w:sz w:val="18"/>
          <w:szCs w:val="18"/>
        </w:rPr>
      </w:pPr>
      <w:r>
        <w:rPr>
          <w:sz w:val="18"/>
          <w:szCs w:val="18"/>
        </w:rPr>
        <w:t>A further a</w:t>
      </w:r>
      <w:r w:rsidRPr="00D228DD">
        <w:rPr>
          <w:sz w:val="18"/>
          <w:szCs w:val="18"/>
        </w:rPr>
        <w:t xml:space="preserve">llowance for impairment is calculated </w:t>
      </w:r>
      <w:r>
        <w:rPr>
          <w:sz w:val="18"/>
          <w:szCs w:val="18"/>
        </w:rPr>
        <w:t xml:space="preserve">by applying the simplified approach to the calculation of lifetime expected credit losses. The percentage applied is calculated based on historical default rates with a forward-looking estimate adjustment which incorporates various risk factors appropriate for the class of receivable being assessed.  </w:t>
      </w:r>
    </w:p>
    <w:p w14:paraId="2E1EB416" w14:textId="77777777" w:rsidR="007C36C7" w:rsidRPr="00F443F4" w:rsidRDefault="007C36C7" w:rsidP="00B44836">
      <w:pPr>
        <w:pStyle w:val="Header"/>
        <w:tabs>
          <w:tab w:val="clear" w:pos="4513"/>
          <w:tab w:val="clear" w:pos="9026"/>
        </w:tabs>
        <w:spacing w:before="120" w:after="240"/>
        <w:rPr>
          <w:b w:val="0"/>
          <w:sz w:val="18"/>
          <w:szCs w:val="18"/>
        </w:rPr>
      </w:pPr>
      <w:r w:rsidRPr="002F07DA">
        <w:rPr>
          <w:b w:val="0"/>
          <w:sz w:val="18"/>
          <w:szCs w:val="18"/>
        </w:rPr>
        <w:t xml:space="preserve">Other </w:t>
      </w:r>
      <w:r>
        <w:rPr>
          <w:b w:val="0"/>
          <w:sz w:val="18"/>
          <w:szCs w:val="18"/>
        </w:rPr>
        <w:t>receivables</w:t>
      </w:r>
      <w:r w:rsidRPr="002F07DA">
        <w:rPr>
          <w:b w:val="0"/>
          <w:sz w:val="18"/>
          <w:szCs w:val="18"/>
        </w:rPr>
        <w:t xml:space="preserve"> generally arise from transactions outside the usual operating activities of the Group and are recognised at their assessed values.  Terms are a maximum of three months, no interest is charged and no security is obtained.</w:t>
      </w:r>
    </w:p>
    <w:tbl>
      <w:tblPr>
        <w:tblW w:w="8642" w:type="dxa"/>
        <w:tblLook w:val="04A0" w:firstRow="1" w:lastRow="0" w:firstColumn="1" w:lastColumn="0" w:noHBand="0" w:noVBand="1"/>
      </w:tblPr>
      <w:tblGrid>
        <w:gridCol w:w="3920"/>
        <w:gridCol w:w="1320"/>
        <w:gridCol w:w="1134"/>
        <w:gridCol w:w="992"/>
        <w:gridCol w:w="1276"/>
      </w:tblGrid>
      <w:tr w:rsidR="007C36C7" w:rsidRPr="008A1F67" w14:paraId="4133EFBF" w14:textId="77777777" w:rsidTr="008A1F67">
        <w:trPr>
          <w:trHeight w:val="300"/>
        </w:trPr>
        <w:tc>
          <w:tcPr>
            <w:tcW w:w="3920" w:type="dxa"/>
            <w:tcBorders>
              <w:top w:val="single" w:sz="4" w:space="0" w:color="auto"/>
              <w:left w:val="single" w:sz="4" w:space="0" w:color="auto"/>
              <w:bottom w:val="nil"/>
              <w:right w:val="nil"/>
            </w:tcBorders>
            <w:shd w:val="clear" w:color="000000" w:fill="BFBFBF"/>
            <w:vAlign w:val="center"/>
            <w:hideMark/>
          </w:tcPr>
          <w:p w14:paraId="6AEF6A6F" w14:textId="77777777" w:rsidR="007C36C7" w:rsidRPr="008A1F67" w:rsidRDefault="007C36C7" w:rsidP="008A1F67">
            <w:pPr>
              <w:rPr>
                <w:rFonts w:cs="Arial"/>
                <w:color w:val="000000"/>
                <w:sz w:val="18"/>
                <w:szCs w:val="18"/>
              </w:rPr>
            </w:pPr>
            <w:r w:rsidRPr="008A1F67">
              <w:rPr>
                <w:rFonts w:cs="Arial"/>
                <w:color w:val="000000"/>
                <w:sz w:val="18"/>
                <w:szCs w:val="18"/>
              </w:rPr>
              <w:t> </w:t>
            </w:r>
          </w:p>
        </w:tc>
        <w:tc>
          <w:tcPr>
            <w:tcW w:w="2454" w:type="dxa"/>
            <w:gridSpan w:val="2"/>
            <w:tcBorders>
              <w:top w:val="single" w:sz="4" w:space="0" w:color="auto"/>
              <w:left w:val="nil"/>
              <w:bottom w:val="nil"/>
              <w:right w:val="nil"/>
            </w:tcBorders>
            <w:shd w:val="clear" w:color="000000" w:fill="BFBFBF"/>
            <w:vAlign w:val="center"/>
            <w:hideMark/>
          </w:tcPr>
          <w:p w14:paraId="7DD3183C" w14:textId="77777777" w:rsidR="007C36C7" w:rsidRPr="008A1F67" w:rsidRDefault="007C36C7" w:rsidP="008A1F67">
            <w:pPr>
              <w:jc w:val="center"/>
              <w:rPr>
                <w:rFonts w:cs="Arial"/>
                <w:b/>
                <w:bCs/>
                <w:color w:val="000000"/>
                <w:sz w:val="18"/>
                <w:szCs w:val="18"/>
              </w:rPr>
            </w:pPr>
            <w:r w:rsidRPr="008A1F67">
              <w:rPr>
                <w:rFonts w:cs="Arial"/>
                <w:b/>
                <w:bCs/>
                <w:color w:val="000000"/>
                <w:sz w:val="18"/>
                <w:szCs w:val="18"/>
              </w:rPr>
              <w:t>Consolidated</w:t>
            </w:r>
          </w:p>
        </w:tc>
        <w:tc>
          <w:tcPr>
            <w:tcW w:w="2268" w:type="dxa"/>
            <w:gridSpan w:val="2"/>
            <w:tcBorders>
              <w:top w:val="single" w:sz="4" w:space="0" w:color="auto"/>
              <w:left w:val="nil"/>
              <w:bottom w:val="nil"/>
              <w:right w:val="single" w:sz="4" w:space="0" w:color="000000"/>
            </w:tcBorders>
            <w:shd w:val="clear" w:color="000000" w:fill="BFBFBF"/>
            <w:vAlign w:val="center"/>
            <w:hideMark/>
          </w:tcPr>
          <w:p w14:paraId="2655B600" w14:textId="77777777" w:rsidR="007C36C7" w:rsidRPr="008A1F67" w:rsidRDefault="007C36C7" w:rsidP="008A1F67">
            <w:pPr>
              <w:jc w:val="center"/>
              <w:rPr>
                <w:rFonts w:cs="Arial"/>
                <w:b/>
                <w:bCs/>
                <w:color w:val="000000"/>
                <w:sz w:val="18"/>
                <w:szCs w:val="18"/>
              </w:rPr>
            </w:pPr>
            <w:r w:rsidRPr="008A1F67">
              <w:rPr>
                <w:rFonts w:cs="Arial"/>
                <w:b/>
                <w:bCs/>
                <w:color w:val="000000"/>
                <w:sz w:val="18"/>
                <w:szCs w:val="18"/>
              </w:rPr>
              <w:t>Parent</w:t>
            </w:r>
          </w:p>
        </w:tc>
      </w:tr>
      <w:tr w:rsidR="007C36C7" w:rsidRPr="008A1F67" w14:paraId="43928EB9" w14:textId="77777777" w:rsidTr="008A1F67">
        <w:trPr>
          <w:trHeight w:val="300"/>
        </w:trPr>
        <w:tc>
          <w:tcPr>
            <w:tcW w:w="3920" w:type="dxa"/>
            <w:vMerge w:val="restart"/>
            <w:tcBorders>
              <w:top w:val="nil"/>
              <w:left w:val="single" w:sz="4" w:space="0" w:color="auto"/>
              <w:bottom w:val="single" w:sz="4" w:space="0" w:color="000000"/>
              <w:right w:val="nil"/>
            </w:tcBorders>
            <w:shd w:val="clear" w:color="000000" w:fill="BFBFBF"/>
            <w:vAlign w:val="center"/>
            <w:hideMark/>
          </w:tcPr>
          <w:p w14:paraId="008152C0" w14:textId="77777777" w:rsidR="007C36C7" w:rsidRPr="008A1F67" w:rsidRDefault="007C36C7" w:rsidP="008A1F67">
            <w:pPr>
              <w:rPr>
                <w:rFonts w:cs="Arial"/>
                <w:color w:val="000000"/>
                <w:sz w:val="18"/>
                <w:szCs w:val="18"/>
              </w:rPr>
            </w:pPr>
            <w:r w:rsidRPr="008A1F67">
              <w:rPr>
                <w:rFonts w:cs="Arial"/>
                <w:color w:val="000000"/>
                <w:sz w:val="18"/>
                <w:szCs w:val="18"/>
              </w:rPr>
              <w:t> </w:t>
            </w:r>
          </w:p>
        </w:tc>
        <w:tc>
          <w:tcPr>
            <w:tcW w:w="1320" w:type="dxa"/>
            <w:tcBorders>
              <w:top w:val="nil"/>
              <w:left w:val="nil"/>
              <w:bottom w:val="nil"/>
              <w:right w:val="nil"/>
            </w:tcBorders>
            <w:shd w:val="clear" w:color="000000" w:fill="BFBFBF"/>
            <w:vAlign w:val="center"/>
            <w:hideMark/>
          </w:tcPr>
          <w:p w14:paraId="7C50337D" w14:textId="77777777" w:rsidR="007C36C7" w:rsidRPr="008A1F67" w:rsidRDefault="007C36C7" w:rsidP="008A1F67">
            <w:pPr>
              <w:jc w:val="right"/>
              <w:rPr>
                <w:rFonts w:cs="Arial"/>
                <w:b/>
                <w:bCs/>
                <w:color w:val="000000"/>
                <w:sz w:val="18"/>
                <w:szCs w:val="18"/>
              </w:rPr>
            </w:pPr>
            <w:r w:rsidRPr="008A1F67">
              <w:rPr>
                <w:rFonts w:cs="Arial"/>
                <w:b/>
                <w:bCs/>
                <w:color w:val="000000"/>
                <w:sz w:val="18"/>
                <w:szCs w:val="18"/>
              </w:rPr>
              <w:t>2024</w:t>
            </w:r>
          </w:p>
        </w:tc>
        <w:tc>
          <w:tcPr>
            <w:tcW w:w="1134" w:type="dxa"/>
            <w:tcBorders>
              <w:top w:val="nil"/>
              <w:left w:val="nil"/>
              <w:bottom w:val="nil"/>
              <w:right w:val="nil"/>
            </w:tcBorders>
            <w:shd w:val="clear" w:color="000000" w:fill="BFBFBF"/>
            <w:vAlign w:val="center"/>
            <w:hideMark/>
          </w:tcPr>
          <w:p w14:paraId="2BD434E7" w14:textId="77777777" w:rsidR="007C36C7" w:rsidRPr="008A1F67" w:rsidRDefault="007C36C7" w:rsidP="008A1F67">
            <w:pPr>
              <w:jc w:val="right"/>
              <w:rPr>
                <w:rFonts w:cs="Arial"/>
                <w:b/>
                <w:bCs/>
                <w:color w:val="000000"/>
                <w:sz w:val="18"/>
                <w:szCs w:val="18"/>
              </w:rPr>
            </w:pPr>
            <w:r w:rsidRPr="008A1F67">
              <w:rPr>
                <w:rFonts w:cs="Arial"/>
                <w:b/>
                <w:bCs/>
                <w:color w:val="000000"/>
                <w:sz w:val="18"/>
                <w:szCs w:val="18"/>
              </w:rPr>
              <w:t>2023</w:t>
            </w:r>
          </w:p>
        </w:tc>
        <w:tc>
          <w:tcPr>
            <w:tcW w:w="992" w:type="dxa"/>
            <w:tcBorders>
              <w:top w:val="nil"/>
              <w:left w:val="nil"/>
              <w:bottom w:val="nil"/>
              <w:right w:val="nil"/>
            </w:tcBorders>
            <w:shd w:val="clear" w:color="000000" w:fill="BFBFBF"/>
            <w:vAlign w:val="center"/>
            <w:hideMark/>
          </w:tcPr>
          <w:p w14:paraId="06FE55EB" w14:textId="77777777" w:rsidR="007C36C7" w:rsidRPr="008A1F67" w:rsidRDefault="007C36C7" w:rsidP="008A1F67">
            <w:pPr>
              <w:jc w:val="right"/>
              <w:rPr>
                <w:rFonts w:cs="Arial"/>
                <w:b/>
                <w:bCs/>
                <w:color w:val="000000"/>
                <w:sz w:val="18"/>
                <w:szCs w:val="18"/>
              </w:rPr>
            </w:pPr>
            <w:r w:rsidRPr="008A1F67">
              <w:rPr>
                <w:rFonts w:cs="Arial"/>
                <w:b/>
                <w:bCs/>
                <w:color w:val="000000"/>
                <w:sz w:val="18"/>
                <w:szCs w:val="18"/>
              </w:rPr>
              <w:t>2024</w:t>
            </w:r>
          </w:p>
        </w:tc>
        <w:tc>
          <w:tcPr>
            <w:tcW w:w="1276" w:type="dxa"/>
            <w:tcBorders>
              <w:top w:val="nil"/>
              <w:left w:val="nil"/>
              <w:bottom w:val="nil"/>
              <w:right w:val="single" w:sz="4" w:space="0" w:color="auto"/>
            </w:tcBorders>
            <w:shd w:val="clear" w:color="000000" w:fill="BFBFBF"/>
            <w:vAlign w:val="center"/>
            <w:hideMark/>
          </w:tcPr>
          <w:p w14:paraId="6632BD3C" w14:textId="77777777" w:rsidR="007C36C7" w:rsidRPr="008A1F67" w:rsidRDefault="007C36C7" w:rsidP="008A1F67">
            <w:pPr>
              <w:jc w:val="right"/>
              <w:rPr>
                <w:rFonts w:cs="Arial"/>
                <w:b/>
                <w:bCs/>
                <w:color w:val="000000"/>
                <w:sz w:val="18"/>
                <w:szCs w:val="18"/>
              </w:rPr>
            </w:pPr>
            <w:r w:rsidRPr="008A1F67">
              <w:rPr>
                <w:rFonts w:cs="Arial"/>
                <w:b/>
                <w:bCs/>
                <w:color w:val="000000"/>
                <w:sz w:val="18"/>
                <w:szCs w:val="18"/>
              </w:rPr>
              <w:t>2023</w:t>
            </w:r>
          </w:p>
        </w:tc>
      </w:tr>
      <w:tr w:rsidR="007C36C7" w:rsidRPr="008A1F67" w14:paraId="69922533" w14:textId="77777777" w:rsidTr="008A1F67">
        <w:trPr>
          <w:trHeight w:val="300"/>
        </w:trPr>
        <w:tc>
          <w:tcPr>
            <w:tcW w:w="3920" w:type="dxa"/>
            <w:vMerge/>
            <w:tcBorders>
              <w:top w:val="nil"/>
              <w:left w:val="single" w:sz="4" w:space="0" w:color="auto"/>
              <w:bottom w:val="single" w:sz="4" w:space="0" w:color="000000"/>
              <w:right w:val="nil"/>
            </w:tcBorders>
            <w:vAlign w:val="center"/>
            <w:hideMark/>
          </w:tcPr>
          <w:p w14:paraId="687A2692" w14:textId="77777777" w:rsidR="007C36C7" w:rsidRPr="008A1F67" w:rsidRDefault="007C36C7" w:rsidP="008A1F67">
            <w:pPr>
              <w:rPr>
                <w:rFonts w:cs="Arial"/>
                <w:color w:val="000000"/>
                <w:sz w:val="18"/>
                <w:szCs w:val="18"/>
              </w:rPr>
            </w:pPr>
          </w:p>
        </w:tc>
        <w:tc>
          <w:tcPr>
            <w:tcW w:w="1320" w:type="dxa"/>
            <w:tcBorders>
              <w:top w:val="nil"/>
              <w:left w:val="nil"/>
              <w:bottom w:val="single" w:sz="4" w:space="0" w:color="auto"/>
              <w:right w:val="nil"/>
            </w:tcBorders>
            <w:shd w:val="clear" w:color="000000" w:fill="BFBFBF"/>
            <w:vAlign w:val="center"/>
            <w:hideMark/>
          </w:tcPr>
          <w:p w14:paraId="3126A74D" w14:textId="77777777" w:rsidR="007C36C7" w:rsidRPr="008A1F67" w:rsidRDefault="007C36C7" w:rsidP="008A1F67">
            <w:pPr>
              <w:jc w:val="right"/>
              <w:rPr>
                <w:rFonts w:cs="Arial"/>
                <w:b/>
                <w:bCs/>
                <w:color w:val="000000"/>
                <w:sz w:val="18"/>
                <w:szCs w:val="18"/>
              </w:rPr>
            </w:pPr>
            <w:r w:rsidRPr="008A1F67">
              <w:rPr>
                <w:rFonts w:cs="Arial"/>
                <w:b/>
                <w:bCs/>
                <w:color w:val="000000"/>
                <w:sz w:val="18"/>
                <w:szCs w:val="18"/>
              </w:rPr>
              <w:t>$’000</w:t>
            </w:r>
          </w:p>
        </w:tc>
        <w:tc>
          <w:tcPr>
            <w:tcW w:w="1134" w:type="dxa"/>
            <w:tcBorders>
              <w:top w:val="nil"/>
              <w:left w:val="nil"/>
              <w:bottom w:val="single" w:sz="4" w:space="0" w:color="auto"/>
              <w:right w:val="nil"/>
            </w:tcBorders>
            <w:shd w:val="clear" w:color="000000" w:fill="BFBFBF"/>
            <w:vAlign w:val="center"/>
            <w:hideMark/>
          </w:tcPr>
          <w:p w14:paraId="32ECFCE8" w14:textId="77777777" w:rsidR="007C36C7" w:rsidRPr="008A1F67" w:rsidRDefault="007C36C7" w:rsidP="008A1F67">
            <w:pPr>
              <w:jc w:val="right"/>
              <w:rPr>
                <w:rFonts w:cs="Arial"/>
                <w:b/>
                <w:bCs/>
                <w:color w:val="000000"/>
                <w:sz w:val="18"/>
                <w:szCs w:val="18"/>
              </w:rPr>
            </w:pPr>
            <w:r w:rsidRPr="008A1F67">
              <w:rPr>
                <w:rFonts w:cs="Arial"/>
                <w:b/>
                <w:bCs/>
                <w:color w:val="000000"/>
                <w:sz w:val="18"/>
                <w:szCs w:val="18"/>
              </w:rPr>
              <w:t>$’000</w:t>
            </w:r>
          </w:p>
        </w:tc>
        <w:tc>
          <w:tcPr>
            <w:tcW w:w="992" w:type="dxa"/>
            <w:tcBorders>
              <w:top w:val="nil"/>
              <w:left w:val="nil"/>
              <w:bottom w:val="single" w:sz="4" w:space="0" w:color="auto"/>
              <w:right w:val="nil"/>
            </w:tcBorders>
            <w:shd w:val="clear" w:color="000000" w:fill="BFBFBF"/>
            <w:vAlign w:val="center"/>
            <w:hideMark/>
          </w:tcPr>
          <w:p w14:paraId="48AF1225" w14:textId="77777777" w:rsidR="007C36C7" w:rsidRPr="008A1F67" w:rsidRDefault="007C36C7" w:rsidP="008A1F67">
            <w:pPr>
              <w:jc w:val="right"/>
              <w:rPr>
                <w:rFonts w:cs="Arial"/>
                <w:b/>
                <w:bCs/>
                <w:color w:val="000000"/>
                <w:sz w:val="18"/>
                <w:szCs w:val="18"/>
              </w:rPr>
            </w:pPr>
            <w:r w:rsidRPr="008A1F67">
              <w:rPr>
                <w:rFonts w:cs="Arial"/>
                <w:b/>
                <w:bCs/>
                <w:color w:val="000000"/>
                <w:sz w:val="18"/>
                <w:szCs w:val="18"/>
              </w:rPr>
              <w:t>$’000</w:t>
            </w:r>
          </w:p>
        </w:tc>
        <w:tc>
          <w:tcPr>
            <w:tcW w:w="1276" w:type="dxa"/>
            <w:tcBorders>
              <w:top w:val="nil"/>
              <w:left w:val="nil"/>
              <w:bottom w:val="single" w:sz="4" w:space="0" w:color="auto"/>
              <w:right w:val="single" w:sz="4" w:space="0" w:color="auto"/>
            </w:tcBorders>
            <w:shd w:val="clear" w:color="000000" w:fill="BFBFBF"/>
            <w:vAlign w:val="center"/>
            <w:hideMark/>
          </w:tcPr>
          <w:p w14:paraId="7F57E250" w14:textId="77777777" w:rsidR="007C36C7" w:rsidRPr="008A1F67" w:rsidRDefault="007C36C7" w:rsidP="008A1F67">
            <w:pPr>
              <w:jc w:val="right"/>
              <w:rPr>
                <w:rFonts w:cs="Arial"/>
                <w:b/>
                <w:bCs/>
                <w:color w:val="000000"/>
                <w:sz w:val="18"/>
                <w:szCs w:val="18"/>
              </w:rPr>
            </w:pPr>
            <w:r w:rsidRPr="008A1F67">
              <w:rPr>
                <w:rFonts w:cs="Arial"/>
                <w:b/>
                <w:bCs/>
                <w:color w:val="000000"/>
                <w:sz w:val="18"/>
                <w:szCs w:val="18"/>
              </w:rPr>
              <w:t>$’000</w:t>
            </w:r>
          </w:p>
        </w:tc>
      </w:tr>
      <w:tr w:rsidR="007C36C7" w:rsidRPr="008A1F67" w14:paraId="29CC6D86" w14:textId="77777777" w:rsidTr="008A1F67">
        <w:trPr>
          <w:trHeight w:val="300"/>
        </w:trPr>
        <w:tc>
          <w:tcPr>
            <w:tcW w:w="3920" w:type="dxa"/>
            <w:tcBorders>
              <w:top w:val="nil"/>
              <w:left w:val="single" w:sz="4" w:space="0" w:color="auto"/>
              <w:bottom w:val="nil"/>
              <w:right w:val="nil"/>
            </w:tcBorders>
            <w:shd w:val="clear" w:color="auto" w:fill="auto"/>
            <w:vAlign w:val="center"/>
            <w:hideMark/>
          </w:tcPr>
          <w:p w14:paraId="26AA0566" w14:textId="77777777" w:rsidR="007C36C7" w:rsidRPr="008A1F67" w:rsidRDefault="007C36C7" w:rsidP="008A1F67">
            <w:pPr>
              <w:rPr>
                <w:rFonts w:cs="Arial"/>
                <w:color w:val="000000"/>
                <w:sz w:val="18"/>
                <w:szCs w:val="18"/>
              </w:rPr>
            </w:pPr>
            <w:r w:rsidRPr="008A1F67">
              <w:rPr>
                <w:rFonts w:cs="Arial"/>
                <w:color w:val="000000"/>
                <w:sz w:val="18"/>
                <w:szCs w:val="18"/>
              </w:rPr>
              <w:t>Accounts receivable</w:t>
            </w:r>
          </w:p>
        </w:tc>
        <w:tc>
          <w:tcPr>
            <w:tcW w:w="1320" w:type="dxa"/>
            <w:tcBorders>
              <w:top w:val="nil"/>
              <w:left w:val="nil"/>
              <w:bottom w:val="nil"/>
              <w:right w:val="nil"/>
            </w:tcBorders>
            <w:shd w:val="clear" w:color="000000" w:fill="F2F2F2"/>
            <w:vAlign w:val="center"/>
            <w:hideMark/>
          </w:tcPr>
          <w:p w14:paraId="639DD4CC" w14:textId="77777777" w:rsidR="007C36C7" w:rsidRPr="008A1F67" w:rsidRDefault="007C36C7" w:rsidP="008A1F67">
            <w:pPr>
              <w:jc w:val="right"/>
              <w:rPr>
                <w:rFonts w:cs="Arial"/>
                <w:color w:val="000000"/>
                <w:sz w:val="18"/>
                <w:szCs w:val="18"/>
              </w:rPr>
            </w:pPr>
            <w:r w:rsidRPr="008A1F67">
              <w:rPr>
                <w:rFonts w:cs="Arial"/>
                <w:color w:val="000000"/>
                <w:sz w:val="18"/>
                <w:szCs w:val="18"/>
              </w:rPr>
              <w:t>1,343</w:t>
            </w:r>
          </w:p>
        </w:tc>
        <w:tc>
          <w:tcPr>
            <w:tcW w:w="1134" w:type="dxa"/>
            <w:tcBorders>
              <w:top w:val="nil"/>
              <w:left w:val="nil"/>
              <w:bottom w:val="nil"/>
              <w:right w:val="nil"/>
            </w:tcBorders>
            <w:shd w:val="clear" w:color="auto" w:fill="auto"/>
            <w:vAlign w:val="center"/>
            <w:hideMark/>
          </w:tcPr>
          <w:p w14:paraId="38F97F89" w14:textId="77777777" w:rsidR="007C36C7" w:rsidRPr="008A1F67" w:rsidRDefault="007C36C7" w:rsidP="008A1F67">
            <w:pPr>
              <w:jc w:val="right"/>
              <w:rPr>
                <w:rFonts w:cs="Arial"/>
                <w:color w:val="000000"/>
                <w:sz w:val="18"/>
                <w:szCs w:val="18"/>
              </w:rPr>
            </w:pPr>
            <w:r w:rsidRPr="008A1F67">
              <w:rPr>
                <w:rFonts w:cs="Arial"/>
                <w:color w:val="000000"/>
                <w:sz w:val="18"/>
                <w:szCs w:val="18"/>
              </w:rPr>
              <w:t>1,197</w:t>
            </w:r>
          </w:p>
        </w:tc>
        <w:tc>
          <w:tcPr>
            <w:tcW w:w="992" w:type="dxa"/>
            <w:tcBorders>
              <w:top w:val="nil"/>
              <w:left w:val="nil"/>
              <w:bottom w:val="nil"/>
              <w:right w:val="nil"/>
            </w:tcBorders>
            <w:shd w:val="clear" w:color="000000" w:fill="F2F2F2"/>
            <w:vAlign w:val="center"/>
            <w:hideMark/>
          </w:tcPr>
          <w:p w14:paraId="569E740C" w14:textId="77777777" w:rsidR="007C36C7" w:rsidRPr="008A1F67" w:rsidRDefault="007C36C7" w:rsidP="008A1F67">
            <w:pPr>
              <w:jc w:val="right"/>
              <w:rPr>
                <w:rFonts w:cs="Arial"/>
                <w:color w:val="000000"/>
                <w:sz w:val="18"/>
                <w:szCs w:val="18"/>
              </w:rPr>
            </w:pPr>
            <w:r w:rsidRPr="008A1F67">
              <w:rPr>
                <w:rFonts w:cs="Arial"/>
                <w:color w:val="000000"/>
                <w:sz w:val="18"/>
                <w:szCs w:val="18"/>
              </w:rPr>
              <w:t>1,343</w:t>
            </w:r>
          </w:p>
        </w:tc>
        <w:tc>
          <w:tcPr>
            <w:tcW w:w="1276" w:type="dxa"/>
            <w:tcBorders>
              <w:top w:val="nil"/>
              <w:left w:val="nil"/>
              <w:bottom w:val="nil"/>
              <w:right w:val="single" w:sz="4" w:space="0" w:color="auto"/>
            </w:tcBorders>
            <w:shd w:val="clear" w:color="auto" w:fill="auto"/>
            <w:vAlign w:val="center"/>
            <w:hideMark/>
          </w:tcPr>
          <w:p w14:paraId="17D6E2ED" w14:textId="77777777" w:rsidR="007C36C7" w:rsidRPr="008A1F67" w:rsidRDefault="007C36C7" w:rsidP="008A1F67">
            <w:pPr>
              <w:jc w:val="right"/>
              <w:rPr>
                <w:rFonts w:cs="Arial"/>
                <w:color w:val="000000"/>
                <w:sz w:val="18"/>
                <w:szCs w:val="18"/>
              </w:rPr>
            </w:pPr>
            <w:r w:rsidRPr="008A1F67">
              <w:rPr>
                <w:rFonts w:cs="Arial"/>
                <w:color w:val="000000"/>
                <w:sz w:val="18"/>
                <w:szCs w:val="18"/>
              </w:rPr>
              <w:t>1,197</w:t>
            </w:r>
          </w:p>
        </w:tc>
      </w:tr>
      <w:tr w:rsidR="007C36C7" w:rsidRPr="008A1F67" w14:paraId="1DA96937" w14:textId="77777777" w:rsidTr="008A1F67">
        <w:trPr>
          <w:trHeight w:val="300"/>
        </w:trPr>
        <w:tc>
          <w:tcPr>
            <w:tcW w:w="3920" w:type="dxa"/>
            <w:tcBorders>
              <w:top w:val="nil"/>
              <w:left w:val="single" w:sz="4" w:space="0" w:color="auto"/>
              <w:bottom w:val="single" w:sz="4" w:space="0" w:color="auto"/>
              <w:right w:val="nil"/>
            </w:tcBorders>
            <w:shd w:val="clear" w:color="auto" w:fill="auto"/>
            <w:vAlign w:val="center"/>
            <w:hideMark/>
          </w:tcPr>
          <w:p w14:paraId="229275D6" w14:textId="77777777" w:rsidR="007C36C7" w:rsidRPr="008A1F67" w:rsidRDefault="007C36C7" w:rsidP="008A1F67">
            <w:pPr>
              <w:rPr>
                <w:rFonts w:cs="Arial"/>
                <w:color w:val="000000"/>
                <w:sz w:val="18"/>
                <w:szCs w:val="18"/>
              </w:rPr>
            </w:pPr>
            <w:r w:rsidRPr="008A1F67">
              <w:rPr>
                <w:rFonts w:cs="Arial"/>
                <w:color w:val="000000"/>
                <w:sz w:val="18"/>
                <w:szCs w:val="18"/>
              </w:rPr>
              <w:t>Less:  provision for doubtful debts</w:t>
            </w:r>
          </w:p>
        </w:tc>
        <w:tc>
          <w:tcPr>
            <w:tcW w:w="1320" w:type="dxa"/>
            <w:tcBorders>
              <w:top w:val="nil"/>
              <w:left w:val="nil"/>
              <w:bottom w:val="single" w:sz="4" w:space="0" w:color="auto"/>
              <w:right w:val="nil"/>
            </w:tcBorders>
            <w:shd w:val="clear" w:color="000000" w:fill="F2F2F2"/>
            <w:vAlign w:val="center"/>
            <w:hideMark/>
          </w:tcPr>
          <w:p w14:paraId="67BF6982" w14:textId="77777777" w:rsidR="007C36C7" w:rsidRPr="008A1F67" w:rsidRDefault="007C36C7" w:rsidP="008A1F67">
            <w:pPr>
              <w:jc w:val="right"/>
              <w:rPr>
                <w:rFonts w:cs="Arial"/>
                <w:color w:val="000000"/>
                <w:sz w:val="18"/>
                <w:szCs w:val="18"/>
              </w:rPr>
            </w:pPr>
            <w:r w:rsidRPr="008A1F67">
              <w:rPr>
                <w:rFonts w:cs="Arial"/>
                <w:color w:val="000000"/>
                <w:sz w:val="18"/>
                <w:szCs w:val="18"/>
              </w:rPr>
              <w:t>(132)</w:t>
            </w:r>
          </w:p>
        </w:tc>
        <w:tc>
          <w:tcPr>
            <w:tcW w:w="1134" w:type="dxa"/>
            <w:tcBorders>
              <w:top w:val="nil"/>
              <w:left w:val="nil"/>
              <w:bottom w:val="single" w:sz="4" w:space="0" w:color="auto"/>
              <w:right w:val="nil"/>
            </w:tcBorders>
            <w:shd w:val="clear" w:color="auto" w:fill="auto"/>
            <w:vAlign w:val="center"/>
            <w:hideMark/>
          </w:tcPr>
          <w:p w14:paraId="353F871B" w14:textId="77777777" w:rsidR="007C36C7" w:rsidRPr="008A1F67" w:rsidRDefault="007C36C7" w:rsidP="008A1F67">
            <w:pPr>
              <w:jc w:val="right"/>
              <w:rPr>
                <w:rFonts w:cs="Arial"/>
                <w:color w:val="000000"/>
                <w:sz w:val="18"/>
                <w:szCs w:val="18"/>
              </w:rPr>
            </w:pPr>
            <w:r w:rsidRPr="008A1F67">
              <w:rPr>
                <w:rFonts w:cs="Arial"/>
                <w:color w:val="000000"/>
                <w:sz w:val="18"/>
                <w:szCs w:val="18"/>
              </w:rPr>
              <w:t>(107)</w:t>
            </w:r>
          </w:p>
        </w:tc>
        <w:tc>
          <w:tcPr>
            <w:tcW w:w="992" w:type="dxa"/>
            <w:tcBorders>
              <w:top w:val="nil"/>
              <w:left w:val="nil"/>
              <w:bottom w:val="single" w:sz="4" w:space="0" w:color="auto"/>
              <w:right w:val="nil"/>
            </w:tcBorders>
            <w:shd w:val="clear" w:color="000000" w:fill="F2F2F2"/>
            <w:vAlign w:val="center"/>
            <w:hideMark/>
          </w:tcPr>
          <w:p w14:paraId="612ED958" w14:textId="77777777" w:rsidR="007C36C7" w:rsidRPr="008A1F67" w:rsidRDefault="007C36C7" w:rsidP="008A1F67">
            <w:pPr>
              <w:jc w:val="right"/>
              <w:rPr>
                <w:rFonts w:cs="Arial"/>
                <w:color w:val="000000"/>
                <w:sz w:val="18"/>
                <w:szCs w:val="18"/>
              </w:rPr>
            </w:pPr>
            <w:r w:rsidRPr="008A1F67">
              <w:rPr>
                <w:rFonts w:cs="Arial"/>
                <w:color w:val="000000"/>
                <w:sz w:val="18"/>
                <w:szCs w:val="18"/>
              </w:rPr>
              <w:t>(70)</w:t>
            </w:r>
          </w:p>
        </w:tc>
        <w:tc>
          <w:tcPr>
            <w:tcW w:w="1276" w:type="dxa"/>
            <w:tcBorders>
              <w:top w:val="nil"/>
              <w:left w:val="nil"/>
              <w:bottom w:val="single" w:sz="4" w:space="0" w:color="auto"/>
              <w:right w:val="single" w:sz="4" w:space="0" w:color="auto"/>
            </w:tcBorders>
            <w:shd w:val="clear" w:color="auto" w:fill="auto"/>
            <w:vAlign w:val="center"/>
            <w:hideMark/>
          </w:tcPr>
          <w:p w14:paraId="5D54EA32" w14:textId="77777777" w:rsidR="007C36C7" w:rsidRPr="008A1F67" w:rsidRDefault="007C36C7" w:rsidP="008A1F67">
            <w:pPr>
              <w:jc w:val="right"/>
              <w:rPr>
                <w:rFonts w:cs="Arial"/>
                <w:color w:val="000000"/>
                <w:sz w:val="18"/>
                <w:szCs w:val="18"/>
              </w:rPr>
            </w:pPr>
            <w:r w:rsidRPr="008A1F67">
              <w:rPr>
                <w:rFonts w:cs="Arial"/>
                <w:color w:val="000000"/>
                <w:sz w:val="18"/>
                <w:szCs w:val="18"/>
              </w:rPr>
              <w:t>(47)</w:t>
            </w:r>
          </w:p>
        </w:tc>
      </w:tr>
      <w:tr w:rsidR="007C36C7" w:rsidRPr="008A1F67" w14:paraId="527701B2" w14:textId="77777777" w:rsidTr="008A1F67">
        <w:trPr>
          <w:trHeight w:val="300"/>
        </w:trPr>
        <w:tc>
          <w:tcPr>
            <w:tcW w:w="3920" w:type="dxa"/>
            <w:tcBorders>
              <w:top w:val="nil"/>
              <w:left w:val="single" w:sz="4" w:space="0" w:color="auto"/>
              <w:bottom w:val="nil"/>
              <w:right w:val="nil"/>
            </w:tcBorders>
            <w:shd w:val="clear" w:color="auto" w:fill="auto"/>
            <w:vAlign w:val="center"/>
            <w:hideMark/>
          </w:tcPr>
          <w:p w14:paraId="07362FC9" w14:textId="77777777" w:rsidR="007C36C7" w:rsidRPr="008A1F67" w:rsidRDefault="007C36C7" w:rsidP="008A1F67">
            <w:pPr>
              <w:rPr>
                <w:rFonts w:cs="Arial"/>
                <w:color w:val="000000"/>
                <w:sz w:val="18"/>
                <w:szCs w:val="18"/>
              </w:rPr>
            </w:pPr>
            <w:r w:rsidRPr="008A1F67">
              <w:rPr>
                <w:rFonts w:cs="Arial"/>
                <w:color w:val="000000"/>
                <w:sz w:val="18"/>
                <w:szCs w:val="18"/>
              </w:rPr>
              <w:t> </w:t>
            </w:r>
          </w:p>
        </w:tc>
        <w:tc>
          <w:tcPr>
            <w:tcW w:w="1320" w:type="dxa"/>
            <w:tcBorders>
              <w:top w:val="nil"/>
              <w:left w:val="nil"/>
              <w:bottom w:val="nil"/>
              <w:right w:val="nil"/>
            </w:tcBorders>
            <w:shd w:val="clear" w:color="000000" w:fill="F2F2F2"/>
            <w:vAlign w:val="center"/>
            <w:hideMark/>
          </w:tcPr>
          <w:p w14:paraId="44D3EC77" w14:textId="77777777" w:rsidR="007C36C7" w:rsidRPr="008A1F67" w:rsidRDefault="007C36C7" w:rsidP="008A1F67">
            <w:pPr>
              <w:jc w:val="right"/>
              <w:rPr>
                <w:rFonts w:cs="Arial"/>
                <w:color w:val="000000"/>
                <w:sz w:val="18"/>
                <w:szCs w:val="18"/>
              </w:rPr>
            </w:pPr>
            <w:r w:rsidRPr="008A1F67">
              <w:rPr>
                <w:rFonts w:cs="Arial"/>
                <w:color w:val="000000"/>
                <w:sz w:val="18"/>
                <w:szCs w:val="18"/>
              </w:rPr>
              <w:t>1,211</w:t>
            </w:r>
          </w:p>
        </w:tc>
        <w:tc>
          <w:tcPr>
            <w:tcW w:w="1134" w:type="dxa"/>
            <w:tcBorders>
              <w:top w:val="nil"/>
              <w:left w:val="nil"/>
              <w:bottom w:val="nil"/>
              <w:right w:val="nil"/>
            </w:tcBorders>
            <w:shd w:val="clear" w:color="auto" w:fill="auto"/>
            <w:vAlign w:val="center"/>
            <w:hideMark/>
          </w:tcPr>
          <w:p w14:paraId="11235EC9" w14:textId="77777777" w:rsidR="007C36C7" w:rsidRPr="008A1F67" w:rsidRDefault="007C36C7" w:rsidP="008A1F67">
            <w:pPr>
              <w:jc w:val="right"/>
              <w:rPr>
                <w:rFonts w:cs="Arial"/>
                <w:color w:val="000000"/>
                <w:sz w:val="18"/>
                <w:szCs w:val="18"/>
              </w:rPr>
            </w:pPr>
            <w:r w:rsidRPr="008A1F67">
              <w:rPr>
                <w:rFonts w:cs="Arial"/>
                <w:color w:val="000000"/>
                <w:sz w:val="18"/>
                <w:szCs w:val="18"/>
              </w:rPr>
              <w:t>1,090</w:t>
            </w:r>
          </w:p>
        </w:tc>
        <w:tc>
          <w:tcPr>
            <w:tcW w:w="992" w:type="dxa"/>
            <w:tcBorders>
              <w:top w:val="nil"/>
              <w:left w:val="nil"/>
              <w:bottom w:val="nil"/>
              <w:right w:val="nil"/>
            </w:tcBorders>
            <w:shd w:val="clear" w:color="000000" w:fill="F2F2F2"/>
            <w:vAlign w:val="center"/>
            <w:hideMark/>
          </w:tcPr>
          <w:p w14:paraId="14F7F86C" w14:textId="77777777" w:rsidR="007C36C7" w:rsidRPr="008A1F67" w:rsidRDefault="007C36C7" w:rsidP="008A1F67">
            <w:pPr>
              <w:jc w:val="right"/>
              <w:rPr>
                <w:rFonts w:cs="Arial"/>
                <w:color w:val="000000"/>
                <w:sz w:val="18"/>
                <w:szCs w:val="18"/>
              </w:rPr>
            </w:pPr>
            <w:r w:rsidRPr="008A1F67">
              <w:rPr>
                <w:rFonts w:cs="Arial"/>
                <w:color w:val="000000"/>
                <w:sz w:val="18"/>
                <w:szCs w:val="18"/>
              </w:rPr>
              <w:t>1,274</w:t>
            </w:r>
          </w:p>
        </w:tc>
        <w:tc>
          <w:tcPr>
            <w:tcW w:w="1276" w:type="dxa"/>
            <w:tcBorders>
              <w:top w:val="nil"/>
              <w:left w:val="nil"/>
              <w:bottom w:val="nil"/>
              <w:right w:val="single" w:sz="4" w:space="0" w:color="auto"/>
            </w:tcBorders>
            <w:shd w:val="clear" w:color="auto" w:fill="auto"/>
            <w:vAlign w:val="center"/>
            <w:hideMark/>
          </w:tcPr>
          <w:p w14:paraId="080211F1" w14:textId="77777777" w:rsidR="007C36C7" w:rsidRPr="008A1F67" w:rsidRDefault="007C36C7" w:rsidP="008A1F67">
            <w:pPr>
              <w:jc w:val="right"/>
              <w:rPr>
                <w:rFonts w:cs="Arial"/>
                <w:color w:val="000000"/>
                <w:sz w:val="18"/>
                <w:szCs w:val="18"/>
              </w:rPr>
            </w:pPr>
            <w:r w:rsidRPr="008A1F67">
              <w:rPr>
                <w:rFonts w:cs="Arial"/>
                <w:color w:val="000000"/>
                <w:sz w:val="18"/>
                <w:szCs w:val="18"/>
              </w:rPr>
              <w:t>1,150</w:t>
            </w:r>
          </w:p>
        </w:tc>
      </w:tr>
      <w:tr w:rsidR="007C36C7" w:rsidRPr="008A1F67" w14:paraId="04734E80" w14:textId="77777777" w:rsidTr="008A1F67">
        <w:trPr>
          <w:trHeight w:val="300"/>
        </w:trPr>
        <w:tc>
          <w:tcPr>
            <w:tcW w:w="3920" w:type="dxa"/>
            <w:tcBorders>
              <w:top w:val="nil"/>
              <w:left w:val="single" w:sz="4" w:space="0" w:color="auto"/>
              <w:bottom w:val="nil"/>
              <w:right w:val="nil"/>
            </w:tcBorders>
            <w:shd w:val="clear" w:color="auto" w:fill="auto"/>
            <w:vAlign w:val="center"/>
            <w:hideMark/>
          </w:tcPr>
          <w:p w14:paraId="3A88FDE1" w14:textId="77777777" w:rsidR="007C36C7" w:rsidRPr="008A1F67" w:rsidRDefault="007C36C7" w:rsidP="008A1F67">
            <w:pPr>
              <w:rPr>
                <w:rFonts w:cs="Arial"/>
                <w:color w:val="000000"/>
                <w:sz w:val="18"/>
                <w:szCs w:val="18"/>
              </w:rPr>
            </w:pPr>
            <w:r w:rsidRPr="008A1F67">
              <w:rPr>
                <w:rFonts w:cs="Arial"/>
                <w:color w:val="000000"/>
                <w:sz w:val="18"/>
                <w:szCs w:val="18"/>
              </w:rPr>
              <w:t> </w:t>
            </w:r>
          </w:p>
        </w:tc>
        <w:tc>
          <w:tcPr>
            <w:tcW w:w="1320" w:type="dxa"/>
            <w:tcBorders>
              <w:top w:val="nil"/>
              <w:left w:val="nil"/>
              <w:bottom w:val="nil"/>
              <w:right w:val="nil"/>
            </w:tcBorders>
            <w:shd w:val="clear" w:color="000000" w:fill="F2F2F2"/>
            <w:vAlign w:val="center"/>
            <w:hideMark/>
          </w:tcPr>
          <w:p w14:paraId="34807003" w14:textId="77777777" w:rsidR="007C36C7" w:rsidRPr="008A1F67" w:rsidRDefault="007C36C7" w:rsidP="008A1F67">
            <w:pPr>
              <w:jc w:val="right"/>
              <w:rPr>
                <w:rFonts w:cs="Arial"/>
                <w:color w:val="000000"/>
                <w:sz w:val="18"/>
                <w:szCs w:val="18"/>
              </w:rPr>
            </w:pPr>
            <w:r w:rsidRPr="008A1F67">
              <w:rPr>
                <w:rFonts w:cs="Arial"/>
                <w:color w:val="000000"/>
                <w:sz w:val="18"/>
                <w:szCs w:val="18"/>
              </w:rPr>
              <w:t> </w:t>
            </w:r>
          </w:p>
        </w:tc>
        <w:tc>
          <w:tcPr>
            <w:tcW w:w="1134" w:type="dxa"/>
            <w:tcBorders>
              <w:top w:val="nil"/>
              <w:left w:val="nil"/>
              <w:bottom w:val="nil"/>
              <w:right w:val="nil"/>
            </w:tcBorders>
            <w:shd w:val="clear" w:color="auto" w:fill="auto"/>
            <w:vAlign w:val="center"/>
            <w:hideMark/>
          </w:tcPr>
          <w:p w14:paraId="3E5603AC" w14:textId="77777777" w:rsidR="007C36C7" w:rsidRPr="008A1F67" w:rsidRDefault="007C36C7" w:rsidP="008A1F67">
            <w:pPr>
              <w:jc w:val="right"/>
              <w:rPr>
                <w:rFonts w:cs="Arial"/>
                <w:color w:val="000000"/>
                <w:sz w:val="18"/>
                <w:szCs w:val="18"/>
              </w:rPr>
            </w:pPr>
          </w:p>
        </w:tc>
        <w:tc>
          <w:tcPr>
            <w:tcW w:w="992" w:type="dxa"/>
            <w:tcBorders>
              <w:top w:val="nil"/>
              <w:left w:val="nil"/>
              <w:bottom w:val="nil"/>
              <w:right w:val="nil"/>
            </w:tcBorders>
            <w:shd w:val="clear" w:color="000000" w:fill="F2F2F2"/>
            <w:vAlign w:val="center"/>
            <w:hideMark/>
          </w:tcPr>
          <w:p w14:paraId="04D7BC7F" w14:textId="77777777" w:rsidR="007C36C7" w:rsidRPr="008A1F67" w:rsidRDefault="007C36C7" w:rsidP="008A1F67">
            <w:pPr>
              <w:jc w:val="right"/>
              <w:rPr>
                <w:rFonts w:cs="Arial"/>
                <w:color w:val="000000"/>
                <w:sz w:val="18"/>
                <w:szCs w:val="18"/>
              </w:rPr>
            </w:pPr>
            <w:r w:rsidRPr="008A1F67">
              <w:rPr>
                <w:rFonts w:cs="Arial"/>
                <w:color w:val="000000"/>
                <w:sz w:val="18"/>
                <w:szCs w:val="18"/>
              </w:rPr>
              <w:t> </w:t>
            </w:r>
          </w:p>
        </w:tc>
        <w:tc>
          <w:tcPr>
            <w:tcW w:w="1276" w:type="dxa"/>
            <w:tcBorders>
              <w:top w:val="nil"/>
              <w:left w:val="nil"/>
              <w:bottom w:val="nil"/>
              <w:right w:val="single" w:sz="4" w:space="0" w:color="auto"/>
            </w:tcBorders>
            <w:shd w:val="clear" w:color="auto" w:fill="auto"/>
            <w:vAlign w:val="center"/>
            <w:hideMark/>
          </w:tcPr>
          <w:p w14:paraId="636713E6" w14:textId="77777777" w:rsidR="007C36C7" w:rsidRPr="008A1F67" w:rsidRDefault="007C36C7" w:rsidP="008A1F67">
            <w:pPr>
              <w:jc w:val="right"/>
              <w:rPr>
                <w:rFonts w:cs="Arial"/>
                <w:color w:val="000000"/>
                <w:sz w:val="18"/>
                <w:szCs w:val="18"/>
              </w:rPr>
            </w:pPr>
            <w:r w:rsidRPr="008A1F67">
              <w:rPr>
                <w:rFonts w:cs="Arial"/>
                <w:color w:val="000000"/>
                <w:sz w:val="18"/>
                <w:szCs w:val="18"/>
              </w:rPr>
              <w:t> </w:t>
            </w:r>
          </w:p>
        </w:tc>
      </w:tr>
      <w:tr w:rsidR="007C36C7" w:rsidRPr="008A1F67" w14:paraId="564DC77D" w14:textId="77777777" w:rsidTr="008A1F67">
        <w:trPr>
          <w:trHeight w:val="300"/>
        </w:trPr>
        <w:tc>
          <w:tcPr>
            <w:tcW w:w="3920" w:type="dxa"/>
            <w:tcBorders>
              <w:top w:val="nil"/>
              <w:left w:val="single" w:sz="4" w:space="0" w:color="auto"/>
              <w:bottom w:val="nil"/>
              <w:right w:val="nil"/>
            </w:tcBorders>
            <w:shd w:val="clear" w:color="auto" w:fill="auto"/>
            <w:vAlign w:val="center"/>
            <w:hideMark/>
          </w:tcPr>
          <w:p w14:paraId="56974636" w14:textId="77777777" w:rsidR="007C36C7" w:rsidRPr="008A1F67" w:rsidRDefault="007C36C7" w:rsidP="008A1F67">
            <w:pPr>
              <w:rPr>
                <w:rFonts w:cs="Arial"/>
                <w:color w:val="000000"/>
                <w:sz w:val="18"/>
                <w:szCs w:val="18"/>
              </w:rPr>
            </w:pPr>
            <w:r w:rsidRPr="008A1F67">
              <w:rPr>
                <w:rFonts w:cs="Arial"/>
                <w:color w:val="000000"/>
                <w:sz w:val="18"/>
                <w:szCs w:val="18"/>
              </w:rPr>
              <w:t>Prepaid expenses and other receivables</w:t>
            </w:r>
          </w:p>
        </w:tc>
        <w:tc>
          <w:tcPr>
            <w:tcW w:w="1320" w:type="dxa"/>
            <w:tcBorders>
              <w:top w:val="nil"/>
              <w:left w:val="nil"/>
              <w:bottom w:val="single" w:sz="4" w:space="0" w:color="auto"/>
              <w:right w:val="nil"/>
            </w:tcBorders>
            <w:shd w:val="clear" w:color="000000" w:fill="F2F2F2"/>
            <w:vAlign w:val="center"/>
            <w:hideMark/>
          </w:tcPr>
          <w:p w14:paraId="046D6AED" w14:textId="77777777" w:rsidR="007C36C7" w:rsidRPr="008A1F67" w:rsidRDefault="007C36C7" w:rsidP="008A1F67">
            <w:pPr>
              <w:jc w:val="right"/>
              <w:rPr>
                <w:rFonts w:cs="Arial"/>
                <w:color w:val="000000"/>
                <w:sz w:val="18"/>
                <w:szCs w:val="18"/>
              </w:rPr>
            </w:pPr>
            <w:r w:rsidRPr="008A1F67">
              <w:rPr>
                <w:rFonts w:cs="Arial"/>
                <w:color w:val="000000"/>
                <w:sz w:val="18"/>
                <w:szCs w:val="18"/>
              </w:rPr>
              <w:t>169</w:t>
            </w:r>
          </w:p>
        </w:tc>
        <w:tc>
          <w:tcPr>
            <w:tcW w:w="1134" w:type="dxa"/>
            <w:tcBorders>
              <w:top w:val="nil"/>
              <w:left w:val="nil"/>
              <w:bottom w:val="single" w:sz="4" w:space="0" w:color="auto"/>
              <w:right w:val="nil"/>
            </w:tcBorders>
            <w:shd w:val="clear" w:color="auto" w:fill="auto"/>
            <w:vAlign w:val="center"/>
            <w:hideMark/>
          </w:tcPr>
          <w:p w14:paraId="74ABA963" w14:textId="77777777" w:rsidR="007C36C7" w:rsidRPr="008A1F67" w:rsidRDefault="007C36C7" w:rsidP="008A1F67">
            <w:pPr>
              <w:jc w:val="right"/>
              <w:rPr>
                <w:rFonts w:cs="Arial"/>
                <w:color w:val="000000"/>
                <w:sz w:val="18"/>
                <w:szCs w:val="18"/>
              </w:rPr>
            </w:pPr>
            <w:r w:rsidRPr="008A1F67">
              <w:rPr>
                <w:rFonts w:cs="Arial"/>
                <w:color w:val="000000"/>
                <w:sz w:val="18"/>
                <w:szCs w:val="18"/>
              </w:rPr>
              <w:t>157</w:t>
            </w:r>
          </w:p>
        </w:tc>
        <w:tc>
          <w:tcPr>
            <w:tcW w:w="992" w:type="dxa"/>
            <w:tcBorders>
              <w:top w:val="nil"/>
              <w:left w:val="nil"/>
              <w:bottom w:val="nil"/>
              <w:right w:val="nil"/>
            </w:tcBorders>
            <w:shd w:val="clear" w:color="000000" w:fill="F2F2F2"/>
            <w:vAlign w:val="center"/>
            <w:hideMark/>
          </w:tcPr>
          <w:p w14:paraId="788E2A01" w14:textId="77777777" w:rsidR="007C36C7" w:rsidRPr="008A1F67" w:rsidRDefault="007C36C7" w:rsidP="008A1F67">
            <w:pPr>
              <w:jc w:val="right"/>
              <w:rPr>
                <w:rFonts w:cs="Arial"/>
                <w:color w:val="000000"/>
                <w:sz w:val="18"/>
                <w:szCs w:val="18"/>
              </w:rPr>
            </w:pPr>
            <w:r w:rsidRPr="008A1F67">
              <w:rPr>
                <w:rFonts w:cs="Arial"/>
                <w:color w:val="000000"/>
                <w:sz w:val="18"/>
                <w:szCs w:val="18"/>
              </w:rPr>
              <w:t>-</w:t>
            </w:r>
          </w:p>
        </w:tc>
        <w:tc>
          <w:tcPr>
            <w:tcW w:w="1276" w:type="dxa"/>
            <w:tcBorders>
              <w:top w:val="nil"/>
              <w:left w:val="nil"/>
              <w:bottom w:val="nil"/>
              <w:right w:val="single" w:sz="4" w:space="0" w:color="auto"/>
            </w:tcBorders>
            <w:shd w:val="clear" w:color="auto" w:fill="auto"/>
            <w:vAlign w:val="center"/>
            <w:hideMark/>
          </w:tcPr>
          <w:p w14:paraId="00EE7010" w14:textId="77777777" w:rsidR="007C36C7" w:rsidRPr="008A1F67" w:rsidRDefault="007C36C7" w:rsidP="008A1F67">
            <w:pPr>
              <w:jc w:val="right"/>
              <w:rPr>
                <w:rFonts w:cs="Arial"/>
                <w:color w:val="000000"/>
                <w:sz w:val="18"/>
                <w:szCs w:val="18"/>
              </w:rPr>
            </w:pPr>
            <w:r w:rsidRPr="008A1F67">
              <w:rPr>
                <w:rFonts w:cs="Arial"/>
                <w:color w:val="000000"/>
                <w:sz w:val="18"/>
                <w:szCs w:val="18"/>
              </w:rPr>
              <w:t> </w:t>
            </w:r>
          </w:p>
        </w:tc>
      </w:tr>
      <w:tr w:rsidR="007C36C7" w:rsidRPr="008A1F67" w14:paraId="2CADCD7F" w14:textId="77777777" w:rsidTr="008A1F67">
        <w:trPr>
          <w:trHeight w:val="300"/>
        </w:trPr>
        <w:tc>
          <w:tcPr>
            <w:tcW w:w="3920" w:type="dxa"/>
            <w:tcBorders>
              <w:top w:val="single" w:sz="4" w:space="0" w:color="auto"/>
              <w:left w:val="single" w:sz="4" w:space="0" w:color="auto"/>
              <w:bottom w:val="single" w:sz="4" w:space="0" w:color="auto"/>
              <w:right w:val="nil"/>
            </w:tcBorders>
            <w:shd w:val="clear" w:color="000000" w:fill="BFBFBF"/>
            <w:vAlign w:val="center"/>
            <w:hideMark/>
          </w:tcPr>
          <w:p w14:paraId="00EAF0AA" w14:textId="77777777" w:rsidR="007C36C7" w:rsidRPr="008A1F67" w:rsidRDefault="007C36C7" w:rsidP="008A1F67">
            <w:pPr>
              <w:rPr>
                <w:rFonts w:cs="Arial"/>
                <w:b/>
                <w:bCs/>
                <w:color w:val="000000"/>
                <w:sz w:val="18"/>
                <w:szCs w:val="18"/>
              </w:rPr>
            </w:pPr>
            <w:r w:rsidRPr="008A1F67">
              <w:rPr>
                <w:rFonts w:cs="Arial"/>
                <w:b/>
                <w:bCs/>
                <w:color w:val="000000"/>
                <w:sz w:val="18"/>
                <w:szCs w:val="18"/>
              </w:rPr>
              <w:t>Total receivables</w:t>
            </w:r>
          </w:p>
        </w:tc>
        <w:tc>
          <w:tcPr>
            <w:tcW w:w="1320" w:type="dxa"/>
            <w:tcBorders>
              <w:top w:val="nil"/>
              <w:left w:val="nil"/>
              <w:bottom w:val="single" w:sz="4" w:space="0" w:color="auto"/>
              <w:right w:val="nil"/>
            </w:tcBorders>
            <w:shd w:val="clear" w:color="000000" w:fill="BFBFBF"/>
            <w:vAlign w:val="center"/>
            <w:hideMark/>
          </w:tcPr>
          <w:p w14:paraId="501F5810" w14:textId="77777777" w:rsidR="007C36C7" w:rsidRPr="008A1F67" w:rsidRDefault="007C36C7" w:rsidP="008A1F67">
            <w:pPr>
              <w:jc w:val="right"/>
              <w:rPr>
                <w:rFonts w:cs="Arial"/>
                <w:b/>
                <w:bCs/>
                <w:color w:val="000000"/>
                <w:sz w:val="18"/>
                <w:szCs w:val="18"/>
              </w:rPr>
            </w:pPr>
            <w:r w:rsidRPr="008A1F67">
              <w:rPr>
                <w:rFonts w:cs="Arial"/>
                <w:b/>
                <w:bCs/>
                <w:color w:val="000000"/>
                <w:sz w:val="18"/>
                <w:szCs w:val="18"/>
              </w:rPr>
              <w:t>1,380</w:t>
            </w:r>
          </w:p>
        </w:tc>
        <w:tc>
          <w:tcPr>
            <w:tcW w:w="1134" w:type="dxa"/>
            <w:tcBorders>
              <w:top w:val="nil"/>
              <w:left w:val="nil"/>
              <w:bottom w:val="single" w:sz="4" w:space="0" w:color="auto"/>
              <w:right w:val="nil"/>
            </w:tcBorders>
            <w:shd w:val="clear" w:color="000000" w:fill="BFBFBF"/>
            <w:vAlign w:val="center"/>
            <w:hideMark/>
          </w:tcPr>
          <w:p w14:paraId="5D824164" w14:textId="77777777" w:rsidR="007C36C7" w:rsidRPr="008A1F67" w:rsidRDefault="007C36C7" w:rsidP="008A1F67">
            <w:pPr>
              <w:jc w:val="right"/>
              <w:rPr>
                <w:rFonts w:cs="Arial"/>
                <w:b/>
                <w:bCs/>
                <w:color w:val="000000"/>
                <w:sz w:val="18"/>
                <w:szCs w:val="18"/>
              </w:rPr>
            </w:pPr>
            <w:r w:rsidRPr="008A1F67">
              <w:rPr>
                <w:rFonts w:cs="Arial"/>
                <w:b/>
                <w:bCs/>
                <w:color w:val="000000"/>
                <w:sz w:val="18"/>
                <w:szCs w:val="18"/>
              </w:rPr>
              <w:t>1,247</w:t>
            </w:r>
          </w:p>
        </w:tc>
        <w:tc>
          <w:tcPr>
            <w:tcW w:w="992" w:type="dxa"/>
            <w:tcBorders>
              <w:top w:val="single" w:sz="4" w:space="0" w:color="auto"/>
              <w:left w:val="nil"/>
              <w:bottom w:val="single" w:sz="4" w:space="0" w:color="auto"/>
              <w:right w:val="nil"/>
            </w:tcBorders>
            <w:shd w:val="clear" w:color="000000" w:fill="BFBFBF"/>
            <w:vAlign w:val="center"/>
            <w:hideMark/>
          </w:tcPr>
          <w:p w14:paraId="69138DFD" w14:textId="77777777" w:rsidR="007C36C7" w:rsidRPr="008A1F67" w:rsidRDefault="007C36C7" w:rsidP="008A1F67">
            <w:pPr>
              <w:jc w:val="right"/>
              <w:rPr>
                <w:rFonts w:cs="Arial"/>
                <w:b/>
                <w:bCs/>
                <w:color w:val="000000"/>
                <w:sz w:val="18"/>
                <w:szCs w:val="18"/>
              </w:rPr>
            </w:pPr>
            <w:r w:rsidRPr="008A1F67">
              <w:rPr>
                <w:rFonts w:cs="Arial"/>
                <w:b/>
                <w:bCs/>
                <w:color w:val="000000"/>
                <w:sz w:val="18"/>
                <w:szCs w:val="18"/>
              </w:rPr>
              <w:t>1,274</w:t>
            </w:r>
          </w:p>
        </w:tc>
        <w:tc>
          <w:tcPr>
            <w:tcW w:w="1276" w:type="dxa"/>
            <w:tcBorders>
              <w:top w:val="single" w:sz="4" w:space="0" w:color="auto"/>
              <w:left w:val="nil"/>
              <w:bottom w:val="single" w:sz="4" w:space="0" w:color="auto"/>
              <w:right w:val="single" w:sz="4" w:space="0" w:color="auto"/>
            </w:tcBorders>
            <w:shd w:val="clear" w:color="000000" w:fill="BFBFBF"/>
            <w:vAlign w:val="center"/>
            <w:hideMark/>
          </w:tcPr>
          <w:p w14:paraId="2E3B1BFF" w14:textId="77777777" w:rsidR="007C36C7" w:rsidRPr="008A1F67" w:rsidRDefault="007C36C7" w:rsidP="008A1F67">
            <w:pPr>
              <w:jc w:val="right"/>
              <w:rPr>
                <w:rFonts w:cs="Arial"/>
                <w:b/>
                <w:bCs/>
                <w:color w:val="000000"/>
                <w:sz w:val="18"/>
                <w:szCs w:val="18"/>
              </w:rPr>
            </w:pPr>
            <w:r w:rsidRPr="008A1F67">
              <w:rPr>
                <w:rFonts w:cs="Arial"/>
                <w:b/>
                <w:bCs/>
                <w:color w:val="000000"/>
                <w:sz w:val="18"/>
                <w:szCs w:val="18"/>
              </w:rPr>
              <w:t>1,150</w:t>
            </w:r>
          </w:p>
        </w:tc>
      </w:tr>
      <w:tr w:rsidR="007C36C7" w:rsidRPr="008A1F67" w14:paraId="3D4ED63E" w14:textId="77777777" w:rsidTr="008A1F67">
        <w:trPr>
          <w:trHeight w:val="300"/>
        </w:trPr>
        <w:tc>
          <w:tcPr>
            <w:tcW w:w="3920" w:type="dxa"/>
            <w:tcBorders>
              <w:top w:val="single" w:sz="4" w:space="0" w:color="auto"/>
              <w:left w:val="single" w:sz="4" w:space="0" w:color="auto"/>
              <w:bottom w:val="nil"/>
              <w:right w:val="nil"/>
            </w:tcBorders>
            <w:shd w:val="clear" w:color="auto" w:fill="auto"/>
            <w:noWrap/>
            <w:vAlign w:val="bottom"/>
            <w:hideMark/>
          </w:tcPr>
          <w:p w14:paraId="22B13C08" w14:textId="77777777" w:rsidR="007C36C7" w:rsidRPr="008A1F67" w:rsidRDefault="007C36C7" w:rsidP="008A1F67">
            <w:pPr>
              <w:jc w:val="right"/>
              <w:rPr>
                <w:rFonts w:cs="Arial"/>
                <w:b/>
                <w:bCs/>
                <w:color w:val="000000"/>
                <w:sz w:val="18"/>
                <w:szCs w:val="18"/>
              </w:rPr>
            </w:pPr>
          </w:p>
        </w:tc>
        <w:tc>
          <w:tcPr>
            <w:tcW w:w="1320" w:type="dxa"/>
            <w:tcBorders>
              <w:top w:val="single" w:sz="4" w:space="0" w:color="auto"/>
              <w:left w:val="nil"/>
              <w:bottom w:val="nil"/>
              <w:right w:val="nil"/>
            </w:tcBorders>
            <w:shd w:val="clear" w:color="000000" w:fill="F2F2F2"/>
            <w:vAlign w:val="center"/>
            <w:hideMark/>
          </w:tcPr>
          <w:p w14:paraId="0458CFE8" w14:textId="77777777" w:rsidR="007C36C7" w:rsidRPr="008A1F67" w:rsidRDefault="007C36C7" w:rsidP="008A1F67">
            <w:pPr>
              <w:jc w:val="right"/>
              <w:rPr>
                <w:rFonts w:cs="Arial"/>
                <w:color w:val="000000"/>
                <w:sz w:val="18"/>
                <w:szCs w:val="18"/>
              </w:rPr>
            </w:pPr>
            <w:r w:rsidRPr="008A1F67">
              <w:rPr>
                <w:rFonts w:cs="Arial"/>
                <w:color w:val="000000"/>
                <w:sz w:val="18"/>
                <w:szCs w:val="18"/>
              </w:rPr>
              <w:t> </w:t>
            </w:r>
          </w:p>
        </w:tc>
        <w:tc>
          <w:tcPr>
            <w:tcW w:w="1134" w:type="dxa"/>
            <w:tcBorders>
              <w:top w:val="single" w:sz="4" w:space="0" w:color="auto"/>
              <w:left w:val="nil"/>
              <w:bottom w:val="nil"/>
              <w:right w:val="nil"/>
            </w:tcBorders>
            <w:shd w:val="clear" w:color="auto" w:fill="auto"/>
            <w:vAlign w:val="center"/>
            <w:hideMark/>
          </w:tcPr>
          <w:p w14:paraId="5E2CB851" w14:textId="77777777" w:rsidR="007C36C7" w:rsidRPr="008A1F67" w:rsidRDefault="007C36C7" w:rsidP="008A1F67">
            <w:pPr>
              <w:jc w:val="right"/>
              <w:rPr>
                <w:rFonts w:cs="Arial"/>
                <w:color w:val="000000"/>
                <w:sz w:val="18"/>
                <w:szCs w:val="18"/>
              </w:rPr>
            </w:pPr>
          </w:p>
        </w:tc>
        <w:tc>
          <w:tcPr>
            <w:tcW w:w="992" w:type="dxa"/>
            <w:tcBorders>
              <w:top w:val="single" w:sz="4" w:space="0" w:color="auto"/>
              <w:left w:val="nil"/>
              <w:bottom w:val="nil"/>
              <w:right w:val="nil"/>
            </w:tcBorders>
            <w:shd w:val="clear" w:color="000000" w:fill="F2F2F2"/>
            <w:vAlign w:val="center"/>
            <w:hideMark/>
          </w:tcPr>
          <w:p w14:paraId="74A7EEBD" w14:textId="77777777" w:rsidR="007C36C7" w:rsidRPr="008A1F67" w:rsidRDefault="007C36C7" w:rsidP="008A1F67">
            <w:pPr>
              <w:jc w:val="right"/>
              <w:rPr>
                <w:rFonts w:cs="Arial"/>
                <w:color w:val="000000"/>
                <w:sz w:val="18"/>
                <w:szCs w:val="18"/>
              </w:rPr>
            </w:pPr>
            <w:r w:rsidRPr="008A1F67">
              <w:rPr>
                <w:rFonts w:cs="Arial"/>
                <w:color w:val="000000"/>
                <w:sz w:val="18"/>
                <w:szCs w:val="18"/>
              </w:rPr>
              <w:t> </w:t>
            </w:r>
          </w:p>
        </w:tc>
        <w:tc>
          <w:tcPr>
            <w:tcW w:w="1276" w:type="dxa"/>
            <w:tcBorders>
              <w:top w:val="single" w:sz="4" w:space="0" w:color="auto"/>
              <w:left w:val="nil"/>
              <w:bottom w:val="nil"/>
              <w:right w:val="single" w:sz="4" w:space="0" w:color="auto"/>
            </w:tcBorders>
            <w:shd w:val="clear" w:color="auto" w:fill="auto"/>
            <w:vAlign w:val="center"/>
            <w:hideMark/>
          </w:tcPr>
          <w:p w14:paraId="697EB767" w14:textId="77777777" w:rsidR="007C36C7" w:rsidRPr="008A1F67" w:rsidRDefault="007C36C7" w:rsidP="008A1F67">
            <w:pPr>
              <w:jc w:val="right"/>
              <w:rPr>
                <w:rFonts w:cs="Arial"/>
                <w:color w:val="000000"/>
                <w:sz w:val="18"/>
                <w:szCs w:val="18"/>
              </w:rPr>
            </w:pPr>
            <w:r w:rsidRPr="008A1F67">
              <w:rPr>
                <w:rFonts w:cs="Arial"/>
                <w:color w:val="000000"/>
                <w:sz w:val="18"/>
                <w:szCs w:val="18"/>
              </w:rPr>
              <w:t> </w:t>
            </w:r>
          </w:p>
        </w:tc>
      </w:tr>
      <w:tr w:rsidR="007C36C7" w:rsidRPr="008A1F67" w14:paraId="19B7F7EA" w14:textId="77777777" w:rsidTr="008A1F67">
        <w:trPr>
          <w:trHeight w:val="300"/>
        </w:trPr>
        <w:tc>
          <w:tcPr>
            <w:tcW w:w="3920" w:type="dxa"/>
            <w:tcBorders>
              <w:top w:val="nil"/>
              <w:left w:val="single" w:sz="4" w:space="0" w:color="auto"/>
              <w:bottom w:val="nil"/>
              <w:right w:val="nil"/>
            </w:tcBorders>
            <w:shd w:val="clear" w:color="auto" w:fill="auto"/>
            <w:vAlign w:val="center"/>
            <w:hideMark/>
          </w:tcPr>
          <w:p w14:paraId="147DCA9D" w14:textId="77777777" w:rsidR="007C36C7" w:rsidRPr="008A1F67" w:rsidRDefault="007C36C7" w:rsidP="008A1F67">
            <w:pPr>
              <w:rPr>
                <w:rFonts w:cs="Arial"/>
                <w:b/>
                <w:bCs/>
                <w:color w:val="000000"/>
                <w:sz w:val="18"/>
                <w:szCs w:val="18"/>
              </w:rPr>
            </w:pPr>
            <w:r w:rsidRPr="008A1F67">
              <w:rPr>
                <w:rFonts w:cs="Arial"/>
                <w:b/>
                <w:bCs/>
                <w:color w:val="000000"/>
                <w:sz w:val="18"/>
                <w:szCs w:val="18"/>
              </w:rPr>
              <w:t>Movement in provision for doubtful debts</w:t>
            </w:r>
          </w:p>
        </w:tc>
        <w:tc>
          <w:tcPr>
            <w:tcW w:w="1320" w:type="dxa"/>
            <w:tcBorders>
              <w:top w:val="nil"/>
              <w:left w:val="nil"/>
              <w:bottom w:val="nil"/>
              <w:right w:val="nil"/>
            </w:tcBorders>
            <w:shd w:val="clear" w:color="000000" w:fill="F2F2F2"/>
            <w:vAlign w:val="center"/>
            <w:hideMark/>
          </w:tcPr>
          <w:p w14:paraId="38D2A474" w14:textId="77777777" w:rsidR="007C36C7" w:rsidRPr="008A1F67" w:rsidRDefault="007C36C7" w:rsidP="008A1F67">
            <w:pPr>
              <w:jc w:val="right"/>
              <w:rPr>
                <w:rFonts w:cs="Arial"/>
                <w:color w:val="000000"/>
                <w:sz w:val="18"/>
                <w:szCs w:val="18"/>
              </w:rPr>
            </w:pPr>
            <w:r w:rsidRPr="008A1F67">
              <w:rPr>
                <w:rFonts w:cs="Arial"/>
                <w:color w:val="000000"/>
                <w:sz w:val="18"/>
                <w:szCs w:val="18"/>
              </w:rPr>
              <w:t> </w:t>
            </w:r>
          </w:p>
        </w:tc>
        <w:tc>
          <w:tcPr>
            <w:tcW w:w="1134" w:type="dxa"/>
            <w:tcBorders>
              <w:top w:val="nil"/>
              <w:left w:val="nil"/>
              <w:bottom w:val="nil"/>
              <w:right w:val="nil"/>
            </w:tcBorders>
            <w:shd w:val="clear" w:color="auto" w:fill="auto"/>
            <w:vAlign w:val="center"/>
            <w:hideMark/>
          </w:tcPr>
          <w:p w14:paraId="03FBD18F" w14:textId="77777777" w:rsidR="007C36C7" w:rsidRPr="008A1F67" w:rsidRDefault="007C36C7" w:rsidP="008A1F67">
            <w:pPr>
              <w:jc w:val="right"/>
              <w:rPr>
                <w:rFonts w:cs="Arial"/>
                <w:color w:val="000000"/>
                <w:sz w:val="18"/>
                <w:szCs w:val="18"/>
              </w:rPr>
            </w:pPr>
          </w:p>
        </w:tc>
        <w:tc>
          <w:tcPr>
            <w:tcW w:w="992" w:type="dxa"/>
            <w:tcBorders>
              <w:top w:val="nil"/>
              <w:left w:val="nil"/>
              <w:bottom w:val="nil"/>
              <w:right w:val="nil"/>
            </w:tcBorders>
            <w:shd w:val="clear" w:color="000000" w:fill="F2F2F2"/>
            <w:vAlign w:val="center"/>
            <w:hideMark/>
          </w:tcPr>
          <w:p w14:paraId="6EA2FF23" w14:textId="77777777" w:rsidR="007C36C7" w:rsidRPr="008A1F67" w:rsidRDefault="007C36C7" w:rsidP="008A1F67">
            <w:pPr>
              <w:jc w:val="right"/>
              <w:rPr>
                <w:rFonts w:cs="Arial"/>
                <w:color w:val="000000"/>
                <w:sz w:val="18"/>
                <w:szCs w:val="18"/>
              </w:rPr>
            </w:pPr>
            <w:r w:rsidRPr="008A1F67">
              <w:rPr>
                <w:rFonts w:cs="Arial"/>
                <w:color w:val="000000"/>
                <w:sz w:val="18"/>
                <w:szCs w:val="18"/>
              </w:rPr>
              <w:t> </w:t>
            </w:r>
          </w:p>
        </w:tc>
        <w:tc>
          <w:tcPr>
            <w:tcW w:w="1276" w:type="dxa"/>
            <w:tcBorders>
              <w:top w:val="nil"/>
              <w:left w:val="nil"/>
              <w:bottom w:val="nil"/>
              <w:right w:val="single" w:sz="4" w:space="0" w:color="auto"/>
            </w:tcBorders>
            <w:shd w:val="clear" w:color="auto" w:fill="auto"/>
            <w:vAlign w:val="center"/>
            <w:hideMark/>
          </w:tcPr>
          <w:p w14:paraId="7E22D7A6" w14:textId="77777777" w:rsidR="007C36C7" w:rsidRPr="008A1F67" w:rsidRDefault="007C36C7" w:rsidP="008A1F67">
            <w:pPr>
              <w:jc w:val="right"/>
              <w:rPr>
                <w:rFonts w:cs="Arial"/>
                <w:color w:val="000000"/>
                <w:sz w:val="18"/>
                <w:szCs w:val="18"/>
              </w:rPr>
            </w:pPr>
            <w:r w:rsidRPr="008A1F67">
              <w:rPr>
                <w:rFonts w:cs="Arial"/>
                <w:color w:val="000000"/>
                <w:sz w:val="18"/>
                <w:szCs w:val="18"/>
              </w:rPr>
              <w:t> </w:t>
            </w:r>
          </w:p>
        </w:tc>
      </w:tr>
      <w:tr w:rsidR="007C36C7" w:rsidRPr="008A1F67" w14:paraId="2230736F" w14:textId="77777777" w:rsidTr="008A1F67">
        <w:trPr>
          <w:trHeight w:val="300"/>
        </w:trPr>
        <w:tc>
          <w:tcPr>
            <w:tcW w:w="3920" w:type="dxa"/>
            <w:tcBorders>
              <w:top w:val="nil"/>
              <w:left w:val="single" w:sz="4" w:space="0" w:color="auto"/>
              <w:bottom w:val="nil"/>
              <w:right w:val="nil"/>
            </w:tcBorders>
            <w:shd w:val="clear" w:color="auto" w:fill="auto"/>
            <w:vAlign w:val="center"/>
            <w:hideMark/>
          </w:tcPr>
          <w:p w14:paraId="41AE822E" w14:textId="77777777" w:rsidR="007C36C7" w:rsidRPr="008A1F67" w:rsidRDefault="007C36C7" w:rsidP="008A1F67">
            <w:pPr>
              <w:rPr>
                <w:rFonts w:cs="Arial"/>
                <w:color w:val="000000"/>
                <w:sz w:val="18"/>
                <w:szCs w:val="18"/>
              </w:rPr>
            </w:pPr>
            <w:r w:rsidRPr="008A1F67">
              <w:rPr>
                <w:rFonts w:cs="Arial"/>
                <w:color w:val="000000"/>
                <w:sz w:val="18"/>
                <w:szCs w:val="18"/>
              </w:rPr>
              <w:t>Loss allowance as at 1 July</w:t>
            </w:r>
          </w:p>
        </w:tc>
        <w:tc>
          <w:tcPr>
            <w:tcW w:w="1320" w:type="dxa"/>
            <w:tcBorders>
              <w:top w:val="nil"/>
              <w:left w:val="nil"/>
              <w:bottom w:val="nil"/>
              <w:right w:val="nil"/>
            </w:tcBorders>
            <w:shd w:val="clear" w:color="000000" w:fill="F2F2F2"/>
            <w:vAlign w:val="center"/>
            <w:hideMark/>
          </w:tcPr>
          <w:p w14:paraId="5EC50510" w14:textId="77777777" w:rsidR="007C36C7" w:rsidRPr="008A1F67" w:rsidRDefault="007C36C7" w:rsidP="008A1F67">
            <w:pPr>
              <w:jc w:val="right"/>
              <w:rPr>
                <w:rFonts w:cs="Arial"/>
                <w:color w:val="000000"/>
                <w:sz w:val="18"/>
                <w:szCs w:val="18"/>
              </w:rPr>
            </w:pPr>
            <w:r w:rsidRPr="008A1F67">
              <w:rPr>
                <w:rFonts w:cs="Arial"/>
                <w:color w:val="000000"/>
                <w:sz w:val="18"/>
                <w:szCs w:val="18"/>
              </w:rPr>
              <w:t>(107)</w:t>
            </w:r>
          </w:p>
        </w:tc>
        <w:tc>
          <w:tcPr>
            <w:tcW w:w="1134" w:type="dxa"/>
            <w:tcBorders>
              <w:top w:val="nil"/>
              <w:left w:val="nil"/>
              <w:bottom w:val="nil"/>
              <w:right w:val="nil"/>
            </w:tcBorders>
            <w:shd w:val="clear" w:color="auto" w:fill="auto"/>
            <w:vAlign w:val="center"/>
            <w:hideMark/>
          </w:tcPr>
          <w:p w14:paraId="4760154C" w14:textId="77777777" w:rsidR="007C36C7" w:rsidRPr="008A1F67" w:rsidRDefault="007C36C7" w:rsidP="008A1F67">
            <w:pPr>
              <w:jc w:val="right"/>
              <w:rPr>
                <w:rFonts w:cs="Arial"/>
                <w:color w:val="000000"/>
                <w:sz w:val="18"/>
                <w:szCs w:val="18"/>
              </w:rPr>
            </w:pPr>
            <w:r w:rsidRPr="008A1F67">
              <w:rPr>
                <w:rFonts w:cs="Arial"/>
                <w:color w:val="000000"/>
                <w:sz w:val="18"/>
                <w:szCs w:val="18"/>
              </w:rPr>
              <w:t>(65)</w:t>
            </w:r>
          </w:p>
        </w:tc>
        <w:tc>
          <w:tcPr>
            <w:tcW w:w="992" w:type="dxa"/>
            <w:tcBorders>
              <w:top w:val="nil"/>
              <w:left w:val="nil"/>
              <w:bottom w:val="nil"/>
              <w:right w:val="nil"/>
            </w:tcBorders>
            <w:shd w:val="clear" w:color="000000" w:fill="F2F2F2"/>
            <w:vAlign w:val="center"/>
            <w:hideMark/>
          </w:tcPr>
          <w:p w14:paraId="4C1DE052" w14:textId="77777777" w:rsidR="007C36C7" w:rsidRPr="008A1F67" w:rsidRDefault="007C36C7" w:rsidP="008A1F67">
            <w:pPr>
              <w:jc w:val="right"/>
              <w:rPr>
                <w:rFonts w:cs="Arial"/>
                <w:color w:val="000000"/>
                <w:sz w:val="18"/>
                <w:szCs w:val="18"/>
              </w:rPr>
            </w:pPr>
            <w:r w:rsidRPr="008A1F67">
              <w:rPr>
                <w:rFonts w:cs="Arial"/>
                <w:color w:val="000000"/>
                <w:sz w:val="18"/>
                <w:szCs w:val="18"/>
              </w:rPr>
              <w:t>(47)</w:t>
            </w:r>
          </w:p>
        </w:tc>
        <w:tc>
          <w:tcPr>
            <w:tcW w:w="1276" w:type="dxa"/>
            <w:tcBorders>
              <w:top w:val="nil"/>
              <w:left w:val="nil"/>
              <w:bottom w:val="nil"/>
              <w:right w:val="single" w:sz="4" w:space="0" w:color="auto"/>
            </w:tcBorders>
            <w:shd w:val="clear" w:color="auto" w:fill="auto"/>
            <w:vAlign w:val="center"/>
            <w:hideMark/>
          </w:tcPr>
          <w:p w14:paraId="31339038" w14:textId="77777777" w:rsidR="007C36C7" w:rsidRPr="008A1F67" w:rsidRDefault="007C36C7" w:rsidP="008A1F67">
            <w:pPr>
              <w:jc w:val="right"/>
              <w:rPr>
                <w:rFonts w:cs="Arial"/>
                <w:color w:val="000000"/>
                <w:sz w:val="18"/>
                <w:szCs w:val="18"/>
              </w:rPr>
            </w:pPr>
            <w:r w:rsidRPr="008A1F67">
              <w:rPr>
                <w:rFonts w:cs="Arial"/>
                <w:color w:val="000000"/>
                <w:sz w:val="18"/>
                <w:szCs w:val="18"/>
              </w:rPr>
              <w:t>-</w:t>
            </w:r>
          </w:p>
        </w:tc>
      </w:tr>
      <w:tr w:rsidR="007C36C7" w:rsidRPr="008A1F67" w14:paraId="249223B2" w14:textId="77777777" w:rsidTr="008A1F67">
        <w:trPr>
          <w:trHeight w:val="300"/>
        </w:trPr>
        <w:tc>
          <w:tcPr>
            <w:tcW w:w="3920" w:type="dxa"/>
            <w:tcBorders>
              <w:top w:val="nil"/>
              <w:left w:val="single" w:sz="4" w:space="0" w:color="auto"/>
              <w:bottom w:val="nil"/>
              <w:right w:val="nil"/>
            </w:tcBorders>
            <w:shd w:val="clear" w:color="auto" w:fill="auto"/>
            <w:vAlign w:val="center"/>
            <w:hideMark/>
          </w:tcPr>
          <w:p w14:paraId="37C940EB" w14:textId="77777777" w:rsidR="007C36C7" w:rsidRPr="008A1F67" w:rsidRDefault="007C36C7" w:rsidP="008A1F67">
            <w:pPr>
              <w:rPr>
                <w:rFonts w:cs="Arial"/>
                <w:color w:val="000000"/>
                <w:sz w:val="18"/>
                <w:szCs w:val="18"/>
              </w:rPr>
            </w:pPr>
            <w:r w:rsidRPr="008A1F67">
              <w:rPr>
                <w:rFonts w:cs="Arial"/>
                <w:color w:val="000000"/>
                <w:sz w:val="18"/>
                <w:szCs w:val="18"/>
              </w:rPr>
              <w:t>Increase(decrease) in allowance recognised</w:t>
            </w:r>
          </w:p>
        </w:tc>
        <w:tc>
          <w:tcPr>
            <w:tcW w:w="1320" w:type="dxa"/>
            <w:tcBorders>
              <w:top w:val="nil"/>
              <w:left w:val="nil"/>
              <w:bottom w:val="nil"/>
              <w:right w:val="nil"/>
            </w:tcBorders>
            <w:shd w:val="clear" w:color="000000" w:fill="F2F2F2"/>
            <w:vAlign w:val="center"/>
            <w:hideMark/>
          </w:tcPr>
          <w:p w14:paraId="3ECC37CF" w14:textId="77777777" w:rsidR="007C36C7" w:rsidRPr="008A1F67" w:rsidRDefault="007C36C7" w:rsidP="008A1F67">
            <w:pPr>
              <w:jc w:val="right"/>
              <w:rPr>
                <w:rFonts w:cs="Arial"/>
                <w:color w:val="000000"/>
                <w:sz w:val="18"/>
                <w:szCs w:val="18"/>
              </w:rPr>
            </w:pPr>
            <w:r w:rsidRPr="008A1F67">
              <w:rPr>
                <w:rFonts w:cs="Arial"/>
                <w:color w:val="000000"/>
                <w:sz w:val="18"/>
                <w:szCs w:val="18"/>
              </w:rPr>
              <w:t>(74)</w:t>
            </w:r>
          </w:p>
        </w:tc>
        <w:tc>
          <w:tcPr>
            <w:tcW w:w="1134" w:type="dxa"/>
            <w:tcBorders>
              <w:top w:val="nil"/>
              <w:left w:val="nil"/>
              <w:bottom w:val="nil"/>
              <w:right w:val="nil"/>
            </w:tcBorders>
            <w:shd w:val="clear" w:color="auto" w:fill="auto"/>
            <w:vAlign w:val="center"/>
            <w:hideMark/>
          </w:tcPr>
          <w:p w14:paraId="3B85E222" w14:textId="77777777" w:rsidR="007C36C7" w:rsidRPr="008A1F67" w:rsidRDefault="007C36C7" w:rsidP="008A1F67">
            <w:pPr>
              <w:jc w:val="right"/>
              <w:rPr>
                <w:rFonts w:cs="Arial"/>
                <w:color w:val="000000"/>
                <w:sz w:val="18"/>
                <w:szCs w:val="18"/>
              </w:rPr>
            </w:pPr>
            <w:r w:rsidRPr="008A1F67">
              <w:rPr>
                <w:rFonts w:cs="Arial"/>
                <w:color w:val="000000"/>
                <w:sz w:val="18"/>
                <w:szCs w:val="18"/>
              </w:rPr>
              <w:t>(4</w:t>
            </w:r>
            <w:r>
              <w:rPr>
                <w:rFonts w:cs="Arial"/>
                <w:color w:val="000000"/>
                <w:sz w:val="18"/>
                <w:szCs w:val="18"/>
              </w:rPr>
              <w:t>4</w:t>
            </w:r>
            <w:r w:rsidRPr="008A1F67">
              <w:rPr>
                <w:rFonts w:cs="Arial"/>
                <w:color w:val="000000"/>
                <w:sz w:val="18"/>
                <w:szCs w:val="18"/>
              </w:rPr>
              <w:t>)</w:t>
            </w:r>
          </w:p>
        </w:tc>
        <w:tc>
          <w:tcPr>
            <w:tcW w:w="992" w:type="dxa"/>
            <w:tcBorders>
              <w:top w:val="nil"/>
              <w:left w:val="nil"/>
              <w:bottom w:val="nil"/>
              <w:right w:val="nil"/>
            </w:tcBorders>
            <w:shd w:val="clear" w:color="000000" w:fill="F2F2F2"/>
            <w:vAlign w:val="center"/>
            <w:hideMark/>
          </w:tcPr>
          <w:p w14:paraId="1A40F557" w14:textId="77777777" w:rsidR="007C36C7" w:rsidRPr="008A1F67" w:rsidRDefault="007C36C7" w:rsidP="008A1F67">
            <w:pPr>
              <w:jc w:val="right"/>
              <w:rPr>
                <w:rFonts w:cs="Arial"/>
                <w:color w:val="000000"/>
                <w:sz w:val="18"/>
                <w:szCs w:val="18"/>
              </w:rPr>
            </w:pPr>
            <w:r w:rsidRPr="008A1F67">
              <w:rPr>
                <w:rFonts w:cs="Arial"/>
                <w:color w:val="000000"/>
                <w:sz w:val="18"/>
                <w:szCs w:val="18"/>
              </w:rPr>
              <w:t>(72)</w:t>
            </w:r>
          </w:p>
        </w:tc>
        <w:tc>
          <w:tcPr>
            <w:tcW w:w="1276" w:type="dxa"/>
            <w:tcBorders>
              <w:top w:val="nil"/>
              <w:left w:val="nil"/>
              <w:bottom w:val="nil"/>
              <w:right w:val="single" w:sz="4" w:space="0" w:color="auto"/>
            </w:tcBorders>
            <w:shd w:val="clear" w:color="auto" w:fill="auto"/>
            <w:vAlign w:val="center"/>
            <w:hideMark/>
          </w:tcPr>
          <w:p w14:paraId="4910CCEB" w14:textId="77777777" w:rsidR="007C36C7" w:rsidRPr="008A1F67" w:rsidRDefault="007C36C7" w:rsidP="008A1F67">
            <w:pPr>
              <w:jc w:val="right"/>
              <w:rPr>
                <w:rFonts w:cs="Arial"/>
                <w:color w:val="000000"/>
                <w:sz w:val="18"/>
                <w:szCs w:val="18"/>
              </w:rPr>
            </w:pPr>
            <w:r w:rsidRPr="008A1F67">
              <w:rPr>
                <w:rFonts w:cs="Arial"/>
                <w:color w:val="000000"/>
                <w:sz w:val="18"/>
                <w:szCs w:val="18"/>
              </w:rPr>
              <w:t>(49)</w:t>
            </w:r>
          </w:p>
        </w:tc>
      </w:tr>
      <w:tr w:rsidR="007C36C7" w:rsidRPr="008A1F67" w14:paraId="7897FEE6" w14:textId="77777777" w:rsidTr="008A1F67">
        <w:trPr>
          <w:trHeight w:val="300"/>
        </w:trPr>
        <w:tc>
          <w:tcPr>
            <w:tcW w:w="3920" w:type="dxa"/>
            <w:tcBorders>
              <w:top w:val="nil"/>
              <w:left w:val="single" w:sz="4" w:space="0" w:color="auto"/>
              <w:bottom w:val="single" w:sz="4" w:space="0" w:color="auto"/>
              <w:right w:val="nil"/>
            </w:tcBorders>
            <w:shd w:val="clear" w:color="auto" w:fill="auto"/>
            <w:vAlign w:val="center"/>
            <w:hideMark/>
          </w:tcPr>
          <w:p w14:paraId="157032B7" w14:textId="77777777" w:rsidR="007C36C7" w:rsidRPr="008A1F67" w:rsidRDefault="007C36C7" w:rsidP="008A1F67">
            <w:pPr>
              <w:rPr>
                <w:rFonts w:cs="Arial"/>
                <w:color w:val="000000"/>
                <w:sz w:val="18"/>
                <w:szCs w:val="18"/>
              </w:rPr>
            </w:pPr>
            <w:r w:rsidRPr="008A1F67">
              <w:rPr>
                <w:rFonts w:cs="Arial"/>
                <w:color w:val="000000"/>
                <w:sz w:val="18"/>
                <w:szCs w:val="18"/>
              </w:rPr>
              <w:t>Amounts written-off during the year</w:t>
            </w:r>
          </w:p>
        </w:tc>
        <w:tc>
          <w:tcPr>
            <w:tcW w:w="1320" w:type="dxa"/>
            <w:tcBorders>
              <w:top w:val="nil"/>
              <w:left w:val="nil"/>
              <w:bottom w:val="single" w:sz="4" w:space="0" w:color="auto"/>
              <w:right w:val="nil"/>
            </w:tcBorders>
            <w:shd w:val="clear" w:color="000000" w:fill="F2F2F2"/>
            <w:vAlign w:val="center"/>
            <w:hideMark/>
          </w:tcPr>
          <w:p w14:paraId="0C566229" w14:textId="77777777" w:rsidR="007C36C7" w:rsidRPr="008A1F67" w:rsidRDefault="007C36C7" w:rsidP="008A1F67">
            <w:pPr>
              <w:jc w:val="right"/>
              <w:rPr>
                <w:rFonts w:cs="Arial"/>
                <w:color w:val="000000"/>
                <w:sz w:val="18"/>
                <w:szCs w:val="18"/>
              </w:rPr>
            </w:pPr>
            <w:r w:rsidRPr="008A1F67">
              <w:rPr>
                <w:rFonts w:cs="Arial"/>
                <w:color w:val="000000"/>
                <w:sz w:val="18"/>
                <w:szCs w:val="18"/>
              </w:rPr>
              <w:t>49</w:t>
            </w:r>
          </w:p>
        </w:tc>
        <w:tc>
          <w:tcPr>
            <w:tcW w:w="1134" w:type="dxa"/>
            <w:tcBorders>
              <w:top w:val="nil"/>
              <w:left w:val="nil"/>
              <w:bottom w:val="single" w:sz="4" w:space="0" w:color="auto"/>
              <w:right w:val="nil"/>
            </w:tcBorders>
            <w:shd w:val="clear" w:color="auto" w:fill="auto"/>
            <w:vAlign w:val="center"/>
            <w:hideMark/>
          </w:tcPr>
          <w:p w14:paraId="690083E7" w14:textId="77777777" w:rsidR="007C36C7" w:rsidRPr="008A1F67" w:rsidRDefault="007C36C7" w:rsidP="008A1F67">
            <w:pPr>
              <w:jc w:val="right"/>
              <w:rPr>
                <w:rFonts w:cs="Arial"/>
                <w:color w:val="000000"/>
                <w:sz w:val="18"/>
                <w:szCs w:val="18"/>
              </w:rPr>
            </w:pPr>
            <w:r>
              <w:rPr>
                <w:rFonts w:cs="Arial"/>
                <w:color w:val="000000"/>
                <w:sz w:val="18"/>
                <w:szCs w:val="18"/>
              </w:rPr>
              <w:t>2</w:t>
            </w:r>
          </w:p>
        </w:tc>
        <w:tc>
          <w:tcPr>
            <w:tcW w:w="992" w:type="dxa"/>
            <w:tcBorders>
              <w:top w:val="nil"/>
              <w:left w:val="nil"/>
              <w:bottom w:val="single" w:sz="4" w:space="0" w:color="auto"/>
              <w:right w:val="nil"/>
            </w:tcBorders>
            <w:shd w:val="clear" w:color="000000" w:fill="F2F2F2"/>
            <w:vAlign w:val="center"/>
            <w:hideMark/>
          </w:tcPr>
          <w:p w14:paraId="53D119EC" w14:textId="77777777" w:rsidR="007C36C7" w:rsidRPr="008A1F67" w:rsidRDefault="007C36C7" w:rsidP="008A1F67">
            <w:pPr>
              <w:jc w:val="right"/>
              <w:rPr>
                <w:rFonts w:cs="Arial"/>
                <w:color w:val="000000"/>
                <w:sz w:val="18"/>
                <w:szCs w:val="18"/>
              </w:rPr>
            </w:pPr>
            <w:r w:rsidRPr="008A1F67">
              <w:rPr>
                <w:rFonts w:cs="Arial"/>
                <w:color w:val="000000"/>
                <w:sz w:val="18"/>
                <w:szCs w:val="18"/>
              </w:rPr>
              <w:t>49</w:t>
            </w:r>
          </w:p>
        </w:tc>
        <w:tc>
          <w:tcPr>
            <w:tcW w:w="1276" w:type="dxa"/>
            <w:tcBorders>
              <w:top w:val="nil"/>
              <w:left w:val="nil"/>
              <w:bottom w:val="single" w:sz="4" w:space="0" w:color="auto"/>
              <w:right w:val="single" w:sz="4" w:space="0" w:color="auto"/>
            </w:tcBorders>
            <w:shd w:val="clear" w:color="auto" w:fill="auto"/>
            <w:vAlign w:val="center"/>
            <w:hideMark/>
          </w:tcPr>
          <w:p w14:paraId="17DC46E2" w14:textId="77777777" w:rsidR="007C36C7" w:rsidRPr="008A1F67" w:rsidRDefault="007C36C7" w:rsidP="008A1F67">
            <w:pPr>
              <w:jc w:val="right"/>
              <w:rPr>
                <w:rFonts w:cs="Arial"/>
                <w:color w:val="000000"/>
                <w:sz w:val="18"/>
                <w:szCs w:val="18"/>
              </w:rPr>
            </w:pPr>
            <w:r w:rsidRPr="008A1F67">
              <w:rPr>
                <w:rFonts w:cs="Arial"/>
                <w:color w:val="000000"/>
                <w:sz w:val="18"/>
                <w:szCs w:val="18"/>
              </w:rPr>
              <w:t>2</w:t>
            </w:r>
          </w:p>
        </w:tc>
      </w:tr>
      <w:tr w:rsidR="007C36C7" w:rsidRPr="008A1F67" w14:paraId="4EB00DC5" w14:textId="77777777" w:rsidTr="008A1F67">
        <w:trPr>
          <w:trHeight w:val="300"/>
        </w:trPr>
        <w:tc>
          <w:tcPr>
            <w:tcW w:w="3920" w:type="dxa"/>
            <w:tcBorders>
              <w:top w:val="nil"/>
              <w:left w:val="single" w:sz="4" w:space="0" w:color="auto"/>
              <w:bottom w:val="single" w:sz="4" w:space="0" w:color="auto"/>
              <w:right w:val="nil"/>
            </w:tcBorders>
            <w:shd w:val="clear" w:color="000000" w:fill="BFBFBF"/>
            <w:vAlign w:val="center"/>
            <w:hideMark/>
          </w:tcPr>
          <w:p w14:paraId="7A1AC399" w14:textId="77777777" w:rsidR="007C36C7" w:rsidRPr="008A1F67" w:rsidRDefault="007C36C7" w:rsidP="008A1F67">
            <w:pPr>
              <w:rPr>
                <w:rFonts w:cs="Arial"/>
                <w:b/>
                <w:bCs/>
                <w:color w:val="000000"/>
                <w:sz w:val="18"/>
                <w:szCs w:val="18"/>
              </w:rPr>
            </w:pPr>
            <w:r w:rsidRPr="008A1F67">
              <w:rPr>
                <w:rFonts w:cs="Arial"/>
                <w:b/>
                <w:bCs/>
                <w:color w:val="000000"/>
                <w:sz w:val="18"/>
                <w:szCs w:val="18"/>
              </w:rPr>
              <w:t>Loss allowance as at 30 June</w:t>
            </w:r>
          </w:p>
        </w:tc>
        <w:tc>
          <w:tcPr>
            <w:tcW w:w="1320" w:type="dxa"/>
            <w:tcBorders>
              <w:top w:val="nil"/>
              <w:left w:val="nil"/>
              <w:bottom w:val="single" w:sz="4" w:space="0" w:color="auto"/>
              <w:right w:val="nil"/>
            </w:tcBorders>
            <w:shd w:val="clear" w:color="000000" w:fill="BFBFBF"/>
            <w:vAlign w:val="center"/>
            <w:hideMark/>
          </w:tcPr>
          <w:p w14:paraId="6FCEC322" w14:textId="77777777" w:rsidR="007C36C7" w:rsidRPr="008A1F67" w:rsidRDefault="007C36C7" w:rsidP="008A1F67">
            <w:pPr>
              <w:jc w:val="right"/>
              <w:rPr>
                <w:rFonts w:cs="Arial"/>
                <w:b/>
                <w:bCs/>
                <w:color w:val="000000"/>
                <w:sz w:val="18"/>
                <w:szCs w:val="18"/>
              </w:rPr>
            </w:pPr>
            <w:r w:rsidRPr="008A1F67">
              <w:rPr>
                <w:rFonts w:cs="Arial"/>
                <w:b/>
                <w:bCs/>
                <w:color w:val="000000"/>
                <w:sz w:val="18"/>
                <w:szCs w:val="18"/>
              </w:rPr>
              <w:t>(132)</w:t>
            </w:r>
          </w:p>
        </w:tc>
        <w:tc>
          <w:tcPr>
            <w:tcW w:w="1134" w:type="dxa"/>
            <w:tcBorders>
              <w:top w:val="nil"/>
              <w:left w:val="nil"/>
              <w:bottom w:val="single" w:sz="4" w:space="0" w:color="auto"/>
              <w:right w:val="nil"/>
            </w:tcBorders>
            <w:shd w:val="clear" w:color="000000" w:fill="BFBFBF"/>
            <w:vAlign w:val="center"/>
            <w:hideMark/>
          </w:tcPr>
          <w:p w14:paraId="6A20E79C" w14:textId="77777777" w:rsidR="007C36C7" w:rsidRPr="008A1F67" w:rsidRDefault="007C36C7" w:rsidP="008A1F67">
            <w:pPr>
              <w:jc w:val="right"/>
              <w:rPr>
                <w:rFonts w:cs="Arial"/>
                <w:b/>
                <w:bCs/>
                <w:color w:val="000000"/>
                <w:sz w:val="18"/>
                <w:szCs w:val="18"/>
              </w:rPr>
            </w:pPr>
            <w:r w:rsidRPr="008A1F67">
              <w:rPr>
                <w:rFonts w:cs="Arial"/>
                <w:b/>
                <w:bCs/>
                <w:color w:val="000000"/>
                <w:sz w:val="18"/>
                <w:szCs w:val="18"/>
              </w:rPr>
              <w:t>(107)</w:t>
            </w:r>
          </w:p>
        </w:tc>
        <w:tc>
          <w:tcPr>
            <w:tcW w:w="992" w:type="dxa"/>
            <w:tcBorders>
              <w:top w:val="nil"/>
              <w:left w:val="nil"/>
              <w:bottom w:val="single" w:sz="4" w:space="0" w:color="auto"/>
              <w:right w:val="nil"/>
            </w:tcBorders>
            <w:shd w:val="clear" w:color="000000" w:fill="BFBFBF"/>
            <w:vAlign w:val="center"/>
            <w:hideMark/>
          </w:tcPr>
          <w:p w14:paraId="0B623A0B" w14:textId="77777777" w:rsidR="007C36C7" w:rsidRPr="008A1F67" w:rsidRDefault="007C36C7" w:rsidP="008A1F67">
            <w:pPr>
              <w:jc w:val="right"/>
              <w:rPr>
                <w:rFonts w:cs="Arial"/>
                <w:b/>
                <w:bCs/>
                <w:color w:val="000000"/>
                <w:sz w:val="18"/>
                <w:szCs w:val="18"/>
              </w:rPr>
            </w:pPr>
            <w:r w:rsidRPr="008A1F67">
              <w:rPr>
                <w:rFonts w:cs="Arial"/>
                <w:b/>
                <w:bCs/>
                <w:color w:val="000000"/>
                <w:sz w:val="18"/>
                <w:szCs w:val="18"/>
              </w:rPr>
              <w:t>(70)</w:t>
            </w:r>
          </w:p>
        </w:tc>
        <w:tc>
          <w:tcPr>
            <w:tcW w:w="1276" w:type="dxa"/>
            <w:tcBorders>
              <w:top w:val="nil"/>
              <w:left w:val="nil"/>
              <w:bottom w:val="single" w:sz="4" w:space="0" w:color="auto"/>
              <w:right w:val="single" w:sz="4" w:space="0" w:color="auto"/>
            </w:tcBorders>
            <w:shd w:val="clear" w:color="000000" w:fill="BFBFBF"/>
            <w:vAlign w:val="center"/>
            <w:hideMark/>
          </w:tcPr>
          <w:p w14:paraId="525980D3" w14:textId="77777777" w:rsidR="007C36C7" w:rsidRPr="008A1F67" w:rsidRDefault="007C36C7" w:rsidP="008A1F67">
            <w:pPr>
              <w:jc w:val="right"/>
              <w:rPr>
                <w:rFonts w:cs="Arial"/>
                <w:b/>
                <w:bCs/>
                <w:color w:val="000000"/>
                <w:sz w:val="18"/>
                <w:szCs w:val="18"/>
              </w:rPr>
            </w:pPr>
            <w:r w:rsidRPr="008A1F67">
              <w:rPr>
                <w:rFonts w:cs="Arial"/>
                <w:b/>
                <w:bCs/>
                <w:color w:val="000000"/>
                <w:sz w:val="18"/>
                <w:szCs w:val="18"/>
              </w:rPr>
              <w:t>(47)</w:t>
            </w:r>
          </w:p>
        </w:tc>
      </w:tr>
    </w:tbl>
    <w:p w14:paraId="530D26B7" w14:textId="77777777" w:rsidR="007C36C7" w:rsidRDefault="007C36C7" w:rsidP="00B44836">
      <w:pPr>
        <w:pStyle w:val="Header"/>
        <w:spacing w:after="240"/>
        <w:rPr>
          <w:b w:val="0"/>
          <w:sz w:val="16"/>
        </w:rPr>
      </w:pPr>
    </w:p>
    <w:p w14:paraId="3A9326C1" w14:textId="77777777" w:rsidR="007C36C7" w:rsidRPr="002F07DA" w:rsidRDefault="007C36C7" w:rsidP="00B44836">
      <w:pPr>
        <w:pStyle w:val="Heading1"/>
      </w:pPr>
      <w:r w:rsidRPr="002F07DA">
        <w:t>C</w:t>
      </w:r>
      <w:r>
        <w:t>3</w:t>
      </w:r>
      <w:r w:rsidRPr="002F07DA">
        <w:tab/>
        <w:t>INVESTMENT IN CONTROLLED ENTITIES</w:t>
      </w:r>
    </w:p>
    <w:p w14:paraId="3A427FA6" w14:textId="77777777" w:rsidR="007C36C7" w:rsidRDefault="007C36C7" w:rsidP="00B44836">
      <w:pPr>
        <w:spacing w:after="240"/>
      </w:pPr>
      <w:r w:rsidRPr="00EB7D9A">
        <w:rPr>
          <w:sz w:val="18"/>
        </w:rPr>
        <w:t>In June 2001, Lexon was incorporated in Singapore as the captive insurer of the Society.  The company was capitalised with $9,000,000 via surplus funds from the Society controlled Law Claims Levy Fund.  A further $10,000,000 was issued in May 2009.  The $19,000,000 share capital of the company is fully owned by the Society and the company is a controlled entity of the Society.  Share capital is eliminated on consolidation.</w:t>
      </w:r>
      <w:bookmarkStart w:id="9" w:name="_C6_INVESTMENTS"/>
      <w:bookmarkEnd w:id="9"/>
    </w:p>
    <w:tbl>
      <w:tblPr>
        <w:tblW w:w="8600" w:type="dxa"/>
        <w:tblLook w:val="04A0" w:firstRow="1" w:lastRow="0" w:firstColumn="1" w:lastColumn="0" w:noHBand="0" w:noVBand="1"/>
      </w:tblPr>
      <w:tblGrid>
        <w:gridCol w:w="3960"/>
        <w:gridCol w:w="1160"/>
        <w:gridCol w:w="1160"/>
        <w:gridCol w:w="1160"/>
        <w:gridCol w:w="1160"/>
      </w:tblGrid>
      <w:tr w:rsidR="007C36C7" w:rsidRPr="00C05F2E" w14:paraId="4E7247E7" w14:textId="77777777" w:rsidTr="00C05F2E">
        <w:trPr>
          <w:trHeight w:val="288"/>
        </w:trPr>
        <w:tc>
          <w:tcPr>
            <w:tcW w:w="3960" w:type="dxa"/>
            <w:tcBorders>
              <w:top w:val="single" w:sz="4" w:space="0" w:color="auto"/>
              <w:left w:val="single" w:sz="4" w:space="0" w:color="auto"/>
              <w:bottom w:val="nil"/>
              <w:right w:val="nil"/>
            </w:tcBorders>
            <w:shd w:val="clear" w:color="000000" w:fill="BFBFBF"/>
            <w:vAlign w:val="center"/>
            <w:hideMark/>
          </w:tcPr>
          <w:p w14:paraId="2427CC5D" w14:textId="77777777" w:rsidR="007C36C7" w:rsidRPr="00C05F2E" w:rsidRDefault="007C36C7" w:rsidP="00C05F2E">
            <w:pPr>
              <w:rPr>
                <w:rFonts w:cs="Arial"/>
                <w:color w:val="000000"/>
                <w:sz w:val="18"/>
                <w:szCs w:val="18"/>
              </w:rPr>
            </w:pPr>
            <w:r w:rsidRPr="00C05F2E">
              <w:rPr>
                <w:rFonts w:cs="Arial"/>
                <w:color w:val="000000"/>
                <w:sz w:val="18"/>
                <w:szCs w:val="18"/>
              </w:rPr>
              <w:t> </w:t>
            </w:r>
          </w:p>
        </w:tc>
        <w:tc>
          <w:tcPr>
            <w:tcW w:w="2320" w:type="dxa"/>
            <w:gridSpan w:val="2"/>
            <w:tcBorders>
              <w:top w:val="single" w:sz="4" w:space="0" w:color="auto"/>
              <w:left w:val="nil"/>
              <w:bottom w:val="nil"/>
              <w:right w:val="nil"/>
            </w:tcBorders>
            <w:shd w:val="clear" w:color="000000" w:fill="BFBFBF"/>
            <w:vAlign w:val="center"/>
            <w:hideMark/>
          </w:tcPr>
          <w:p w14:paraId="25D7C316" w14:textId="77777777" w:rsidR="007C36C7" w:rsidRPr="00C05F2E" w:rsidRDefault="007C36C7" w:rsidP="00C05F2E">
            <w:pPr>
              <w:jc w:val="center"/>
              <w:rPr>
                <w:rFonts w:cs="Arial"/>
                <w:b/>
                <w:bCs/>
                <w:color w:val="000000"/>
                <w:sz w:val="18"/>
                <w:szCs w:val="18"/>
              </w:rPr>
            </w:pPr>
            <w:r w:rsidRPr="00C05F2E">
              <w:rPr>
                <w:rFonts w:cs="Arial"/>
                <w:b/>
                <w:bCs/>
                <w:color w:val="000000"/>
                <w:sz w:val="18"/>
                <w:szCs w:val="18"/>
              </w:rPr>
              <w:t>Consolidated</w:t>
            </w:r>
          </w:p>
        </w:tc>
        <w:tc>
          <w:tcPr>
            <w:tcW w:w="2320" w:type="dxa"/>
            <w:gridSpan w:val="2"/>
            <w:tcBorders>
              <w:top w:val="single" w:sz="4" w:space="0" w:color="auto"/>
              <w:left w:val="nil"/>
              <w:bottom w:val="nil"/>
              <w:right w:val="single" w:sz="4" w:space="0" w:color="000000"/>
            </w:tcBorders>
            <w:shd w:val="clear" w:color="000000" w:fill="BFBFBF"/>
            <w:vAlign w:val="center"/>
            <w:hideMark/>
          </w:tcPr>
          <w:p w14:paraId="6163D86A" w14:textId="77777777" w:rsidR="007C36C7" w:rsidRPr="00C05F2E" w:rsidRDefault="007C36C7" w:rsidP="00C05F2E">
            <w:pPr>
              <w:jc w:val="center"/>
              <w:rPr>
                <w:rFonts w:cs="Arial"/>
                <w:b/>
                <w:bCs/>
                <w:color w:val="000000"/>
                <w:sz w:val="18"/>
                <w:szCs w:val="18"/>
              </w:rPr>
            </w:pPr>
            <w:r w:rsidRPr="00C05F2E">
              <w:rPr>
                <w:rFonts w:cs="Arial"/>
                <w:b/>
                <w:bCs/>
                <w:color w:val="000000"/>
                <w:sz w:val="18"/>
                <w:szCs w:val="18"/>
              </w:rPr>
              <w:t>Parent</w:t>
            </w:r>
          </w:p>
        </w:tc>
      </w:tr>
      <w:tr w:rsidR="007C36C7" w:rsidRPr="00C05F2E" w14:paraId="282DC725" w14:textId="77777777" w:rsidTr="00C05F2E">
        <w:trPr>
          <w:trHeight w:val="288"/>
        </w:trPr>
        <w:tc>
          <w:tcPr>
            <w:tcW w:w="3960" w:type="dxa"/>
            <w:vMerge w:val="restart"/>
            <w:tcBorders>
              <w:top w:val="nil"/>
              <w:left w:val="single" w:sz="4" w:space="0" w:color="auto"/>
              <w:bottom w:val="single" w:sz="4" w:space="0" w:color="000000"/>
              <w:right w:val="nil"/>
            </w:tcBorders>
            <w:shd w:val="clear" w:color="000000" w:fill="BFBFBF"/>
            <w:vAlign w:val="center"/>
            <w:hideMark/>
          </w:tcPr>
          <w:p w14:paraId="113D4A41" w14:textId="77777777" w:rsidR="007C36C7" w:rsidRPr="00C05F2E" w:rsidRDefault="007C36C7" w:rsidP="00C05F2E">
            <w:pPr>
              <w:rPr>
                <w:rFonts w:cs="Arial"/>
                <w:color w:val="000000"/>
                <w:sz w:val="18"/>
                <w:szCs w:val="18"/>
              </w:rPr>
            </w:pPr>
            <w:r w:rsidRPr="00C05F2E">
              <w:rPr>
                <w:rFonts w:cs="Arial"/>
                <w:color w:val="000000"/>
                <w:sz w:val="18"/>
                <w:szCs w:val="18"/>
              </w:rPr>
              <w:t> </w:t>
            </w:r>
          </w:p>
        </w:tc>
        <w:tc>
          <w:tcPr>
            <w:tcW w:w="1160" w:type="dxa"/>
            <w:tcBorders>
              <w:top w:val="nil"/>
              <w:left w:val="nil"/>
              <w:bottom w:val="nil"/>
              <w:right w:val="nil"/>
            </w:tcBorders>
            <w:shd w:val="clear" w:color="000000" w:fill="BFBFBF"/>
            <w:vAlign w:val="center"/>
            <w:hideMark/>
          </w:tcPr>
          <w:p w14:paraId="77565136" w14:textId="77777777" w:rsidR="007C36C7" w:rsidRPr="00C05F2E" w:rsidRDefault="007C36C7" w:rsidP="00C05F2E">
            <w:pPr>
              <w:jc w:val="right"/>
              <w:rPr>
                <w:rFonts w:cs="Arial"/>
                <w:b/>
                <w:bCs/>
                <w:color w:val="000000"/>
                <w:sz w:val="18"/>
                <w:szCs w:val="18"/>
              </w:rPr>
            </w:pPr>
            <w:r w:rsidRPr="00C05F2E">
              <w:rPr>
                <w:rFonts w:cs="Arial"/>
                <w:b/>
                <w:bCs/>
                <w:color w:val="000000"/>
                <w:sz w:val="18"/>
                <w:szCs w:val="18"/>
              </w:rPr>
              <w:t>2024</w:t>
            </w:r>
          </w:p>
        </w:tc>
        <w:tc>
          <w:tcPr>
            <w:tcW w:w="1160" w:type="dxa"/>
            <w:tcBorders>
              <w:top w:val="nil"/>
              <w:left w:val="nil"/>
              <w:bottom w:val="nil"/>
              <w:right w:val="nil"/>
            </w:tcBorders>
            <w:shd w:val="clear" w:color="000000" w:fill="BFBFBF"/>
            <w:vAlign w:val="center"/>
            <w:hideMark/>
          </w:tcPr>
          <w:p w14:paraId="45768E43" w14:textId="77777777" w:rsidR="007C36C7" w:rsidRPr="00C05F2E" w:rsidRDefault="007C36C7" w:rsidP="00C05F2E">
            <w:pPr>
              <w:jc w:val="right"/>
              <w:rPr>
                <w:rFonts w:cs="Arial"/>
                <w:b/>
                <w:bCs/>
                <w:color w:val="000000"/>
                <w:sz w:val="18"/>
                <w:szCs w:val="18"/>
              </w:rPr>
            </w:pPr>
            <w:r w:rsidRPr="00C05F2E">
              <w:rPr>
                <w:rFonts w:cs="Arial"/>
                <w:b/>
                <w:bCs/>
                <w:color w:val="000000"/>
                <w:sz w:val="18"/>
                <w:szCs w:val="18"/>
              </w:rPr>
              <w:t>2023</w:t>
            </w:r>
          </w:p>
        </w:tc>
        <w:tc>
          <w:tcPr>
            <w:tcW w:w="1160" w:type="dxa"/>
            <w:tcBorders>
              <w:top w:val="nil"/>
              <w:left w:val="nil"/>
              <w:bottom w:val="nil"/>
              <w:right w:val="nil"/>
            </w:tcBorders>
            <w:shd w:val="clear" w:color="000000" w:fill="BFBFBF"/>
            <w:vAlign w:val="center"/>
            <w:hideMark/>
          </w:tcPr>
          <w:p w14:paraId="703C6DBD" w14:textId="77777777" w:rsidR="007C36C7" w:rsidRPr="00C05F2E" w:rsidRDefault="007C36C7" w:rsidP="00C05F2E">
            <w:pPr>
              <w:jc w:val="right"/>
              <w:rPr>
                <w:rFonts w:cs="Arial"/>
                <w:b/>
                <w:bCs/>
                <w:color w:val="000000"/>
                <w:sz w:val="18"/>
                <w:szCs w:val="18"/>
              </w:rPr>
            </w:pPr>
            <w:r w:rsidRPr="00C05F2E">
              <w:rPr>
                <w:rFonts w:cs="Arial"/>
                <w:b/>
                <w:bCs/>
                <w:color w:val="000000"/>
                <w:sz w:val="18"/>
                <w:szCs w:val="18"/>
              </w:rPr>
              <w:t>2024</w:t>
            </w:r>
          </w:p>
        </w:tc>
        <w:tc>
          <w:tcPr>
            <w:tcW w:w="1160" w:type="dxa"/>
            <w:tcBorders>
              <w:top w:val="nil"/>
              <w:left w:val="nil"/>
              <w:bottom w:val="nil"/>
              <w:right w:val="single" w:sz="4" w:space="0" w:color="auto"/>
            </w:tcBorders>
            <w:shd w:val="clear" w:color="000000" w:fill="BFBFBF"/>
            <w:vAlign w:val="center"/>
            <w:hideMark/>
          </w:tcPr>
          <w:p w14:paraId="594ADDDA" w14:textId="77777777" w:rsidR="007C36C7" w:rsidRPr="00C05F2E" w:rsidRDefault="007C36C7" w:rsidP="00C05F2E">
            <w:pPr>
              <w:jc w:val="right"/>
              <w:rPr>
                <w:rFonts w:cs="Arial"/>
                <w:b/>
                <w:bCs/>
                <w:color w:val="000000"/>
                <w:sz w:val="18"/>
                <w:szCs w:val="18"/>
              </w:rPr>
            </w:pPr>
            <w:r w:rsidRPr="00C05F2E">
              <w:rPr>
                <w:rFonts w:cs="Arial"/>
                <w:b/>
                <w:bCs/>
                <w:color w:val="000000"/>
                <w:sz w:val="18"/>
                <w:szCs w:val="18"/>
              </w:rPr>
              <w:t>2023</w:t>
            </w:r>
          </w:p>
        </w:tc>
      </w:tr>
      <w:tr w:rsidR="007C36C7" w:rsidRPr="00C05F2E" w14:paraId="3C8102E1" w14:textId="77777777" w:rsidTr="00C05F2E">
        <w:trPr>
          <w:trHeight w:val="288"/>
        </w:trPr>
        <w:tc>
          <w:tcPr>
            <w:tcW w:w="3960" w:type="dxa"/>
            <w:vMerge/>
            <w:tcBorders>
              <w:top w:val="nil"/>
              <w:left w:val="single" w:sz="4" w:space="0" w:color="auto"/>
              <w:bottom w:val="single" w:sz="4" w:space="0" w:color="000000"/>
              <w:right w:val="nil"/>
            </w:tcBorders>
            <w:vAlign w:val="center"/>
            <w:hideMark/>
          </w:tcPr>
          <w:p w14:paraId="7F3D8CD6" w14:textId="77777777" w:rsidR="007C36C7" w:rsidRPr="00C05F2E" w:rsidRDefault="007C36C7" w:rsidP="00C05F2E">
            <w:pPr>
              <w:rPr>
                <w:rFonts w:cs="Arial"/>
                <w:color w:val="000000"/>
                <w:sz w:val="18"/>
                <w:szCs w:val="18"/>
              </w:rPr>
            </w:pPr>
          </w:p>
        </w:tc>
        <w:tc>
          <w:tcPr>
            <w:tcW w:w="1160" w:type="dxa"/>
            <w:tcBorders>
              <w:top w:val="nil"/>
              <w:left w:val="nil"/>
              <w:bottom w:val="single" w:sz="4" w:space="0" w:color="auto"/>
              <w:right w:val="nil"/>
            </w:tcBorders>
            <w:shd w:val="clear" w:color="000000" w:fill="BFBFBF"/>
            <w:vAlign w:val="center"/>
            <w:hideMark/>
          </w:tcPr>
          <w:p w14:paraId="7750E8FF" w14:textId="77777777" w:rsidR="007C36C7" w:rsidRPr="00C05F2E" w:rsidRDefault="007C36C7" w:rsidP="00C05F2E">
            <w:pPr>
              <w:jc w:val="right"/>
              <w:rPr>
                <w:rFonts w:cs="Arial"/>
                <w:b/>
                <w:bCs/>
                <w:color w:val="000000"/>
                <w:sz w:val="18"/>
                <w:szCs w:val="18"/>
              </w:rPr>
            </w:pPr>
            <w:r w:rsidRPr="00C05F2E">
              <w:rPr>
                <w:rFonts w:cs="Arial"/>
                <w:b/>
                <w:bCs/>
                <w:color w:val="000000"/>
                <w:sz w:val="18"/>
                <w:szCs w:val="18"/>
              </w:rPr>
              <w:t>$’000</w:t>
            </w:r>
          </w:p>
        </w:tc>
        <w:tc>
          <w:tcPr>
            <w:tcW w:w="1160" w:type="dxa"/>
            <w:tcBorders>
              <w:top w:val="nil"/>
              <w:left w:val="nil"/>
              <w:bottom w:val="single" w:sz="4" w:space="0" w:color="auto"/>
              <w:right w:val="nil"/>
            </w:tcBorders>
            <w:shd w:val="clear" w:color="000000" w:fill="BFBFBF"/>
            <w:vAlign w:val="center"/>
            <w:hideMark/>
          </w:tcPr>
          <w:p w14:paraId="76077732" w14:textId="77777777" w:rsidR="007C36C7" w:rsidRPr="00C05F2E" w:rsidRDefault="007C36C7" w:rsidP="00C05F2E">
            <w:pPr>
              <w:jc w:val="right"/>
              <w:rPr>
                <w:rFonts w:cs="Arial"/>
                <w:b/>
                <w:bCs/>
                <w:color w:val="000000"/>
                <w:sz w:val="18"/>
                <w:szCs w:val="18"/>
              </w:rPr>
            </w:pPr>
            <w:r w:rsidRPr="00C05F2E">
              <w:rPr>
                <w:rFonts w:cs="Arial"/>
                <w:b/>
                <w:bCs/>
                <w:color w:val="000000"/>
                <w:sz w:val="18"/>
                <w:szCs w:val="18"/>
              </w:rPr>
              <w:t>$’000</w:t>
            </w:r>
          </w:p>
        </w:tc>
        <w:tc>
          <w:tcPr>
            <w:tcW w:w="1160" w:type="dxa"/>
            <w:tcBorders>
              <w:top w:val="nil"/>
              <w:left w:val="nil"/>
              <w:bottom w:val="single" w:sz="4" w:space="0" w:color="auto"/>
              <w:right w:val="nil"/>
            </w:tcBorders>
            <w:shd w:val="clear" w:color="000000" w:fill="BFBFBF"/>
            <w:vAlign w:val="center"/>
            <w:hideMark/>
          </w:tcPr>
          <w:p w14:paraId="17749D0C" w14:textId="77777777" w:rsidR="007C36C7" w:rsidRPr="00C05F2E" w:rsidRDefault="007C36C7" w:rsidP="00C05F2E">
            <w:pPr>
              <w:jc w:val="right"/>
              <w:rPr>
                <w:rFonts w:cs="Arial"/>
                <w:b/>
                <w:bCs/>
                <w:color w:val="000000"/>
                <w:sz w:val="18"/>
                <w:szCs w:val="18"/>
              </w:rPr>
            </w:pPr>
            <w:r w:rsidRPr="00C05F2E">
              <w:rPr>
                <w:rFonts w:cs="Arial"/>
                <w:b/>
                <w:bCs/>
                <w:color w:val="000000"/>
                <w:sz w:val="18"/>
                <w:szCs w:val="18"/>
              </w:rPr>
              <w:t>$’000</w:t>
            </w:r>
          </w:p>
        </w:tc>
        <w:tc>
          <w:tcPr>
            <w:tcW w:w="1160" w:type="dxa"/>
            <w:tcBorders>
              <w:top w:val="nil"/>
              <w:left w:val="nil"/>
              <w:bottom w:val="single" w:sz="4" w:space="0" w:color="auto"/>
              <w:right w:val="single" w:sz="4" w:space="0" w:color="auto"/>
            </w:tcBorders>
            <w:shd w:val="clear" w:color="000000" w:fill="BFBFBF"/>
            <w:vAlign w:val="center"/>
            <w:hideMark/>
          </w:tcPr>
          <w:p w14:paraId="6FB98DC7" w14:textId="77777777" w:rsidR="007C36C7" w:rsidRPr="00C05F2E" w:rsidRDefault="007C36C7" w:rsidP="00C05F2E">
            <w:pPr>
              <w:jc w:val="right"/>
              <w:rPr>
                <w:rFonts w:cs="Arial"/>
                <w:b/>
                <w:bCs/>
                <w:color w:val="000000"/>
                <w:sz w:val="18"/>
                <w:szCs w:val="18"/>
              </w:rPr>
            </w:pPr>
            <w:r w:rsidRPr="00C05F2E">
              <w:rPr>
                <w:rFonts w:cs="Arial"/>
                <w:b/>
                <w:bCs/>
                <w:color w:val="000000"/>
                <w:sz w:val="18"/>
                <w:szCs w:val="18"/>
              </w:rPr>
              <w:t>$’000</w:t>
            </w:r>
          </w:p>
        </w:tc>
      </w:tr>
      <w:tr w:rsidR="007C36C7" w:rsidRPr="00C05F2E" w14:paraId="506D05E2" w14:textId="77777777" w:rsidTr="00C05F2E">
        <w:trPr>
          <w:trHeight w:val="288"/>
        </w:trPr>
        <w:tc>
          <w:tcPr>
            <w:tcW w:w="3960" w:type="dxa"/>
            <w:tcBorders>
              <w:top w:val="nil"/>
              <w:left w:val="single" w:sz="4" w:space="0" w:color="auto"/>
              <w:bottom w:val="single" w:sz="4" w:space="0" w:color="auto"/>
              <w:right w:val="nil"/>
            </w:tcBorders>
            <w:shd w:val="clear" w:color="auto" w:fill="auto"/>
            <w:vAlign w:val="center"/>
            <w:hideMark/>
          </w:tcPr>
          <w:p w14:paraId="3C5847AE" w14:textId="77777777" w:rsidR="007C36C7" w:rsidRPr="00C05F2E" w:rsidRDefault="007C36C7" w:rsidP="00C05F2E">
            <w:pPr>
              <w:rPr>
                <w:rFonts w:cs="Arial"/>
                <w:color w:val="000000"/>
                <w:sz w:val="18"/>
                <w:szCs w:val="18"/>
              </w:rPr>
            </w:pPr>
            <w:r w:rsidRPr="00C05F2E">
              <w:rPr>
                <w:rFonts w:cs="Arial"/>
                <w:color w:val="000000"/>
                <w:sz w:val="18"/>
                <w:szCs w:val="18"/>
              </w:rPr>
              <w:t>Investment in Controlled Entities</w:t>
            </w:r>
          </w:p>
        </w:tc>
        <w:tc>
          <w:tcPr>
            <w:tcW w:w="1160" w:type="dxa"/>
            <w:tcBorders>
              <w:top w:val="nil"/>
              <w:left w:val="nil"/>
              <w:bottom w:val="single" w:sz="4" w:space="0" w:color="auto"/>
              <w:right w:val="nil"/>
            </w:tcBorders>
            <w:shd w:val="clear" w:color="000000" w:fill="F2F2F2"/>
            <w:vAlign w:val="center"/>
            <w:hideMark/>
          </w:tcPr>
          <w:p w14:paraId="21C2C52A" w14:textId="77777777" w:rsidR="007C36C7" w:rsidRPr="00C05F2E" w:rsidRDefault="007C36C7" w:rsidP="00C05F2E">
            <w:pPr>
              <w:jc w:val="right"/>
              <w:rPr>
                <w:rFonts w:cs="Arial"/>
                <w:color w:val="000000"/>
                <w:sz w:val="18"/>
                <w:szCs w:val="18"/>
              </w:rPr>
            </w:pPr>
            <w:r w:rsidRPr="00C05F2E">
              <w:rPr>
                <w:rFonts w:cs="Arial"/>
                <w:color w:val="000000"/>
                <w:sz w:val="18"/>
                <w:szCs w:val="18"/>
              </w:rPr>
              <w:t>-</w:t>
            </w:r>
          </w:p>
        </w:tc>
        <w:tc>
          <w:tcPr>
            <w:tcW w:w="1160" w:type="dxa"/>
            <w:tcBorders>
              <w:top w:val="nil"/>
              <w:left w:val="nil"/>
              <w:bottom w:val="single" w:sz="4" w:space="0" w:color="auto"/>
              <w:right w:val="nil"/>
            </w:tcBorders>
            <w:shd w:val="clear" w:color="auto" w:fill="auto"/>
            <w:vAlign w:val="center"/>
            <w:hideMark/>
          </w:tcPr>
          <w:p w14:paraId="4812A5C3" w14:textId="77777777" w:rsidR="007C36C7" w:rsidRPr="00C05F2E" w:rsidRDefault="007C36C7" w:rsidP="00C05F2E">
            <w:pPr>
              <w:jc w:val="right"/>
              <w:rPr>
                <w:rFonts w:cs="Arial"/>
                <w:color w:val="000000"/>
                <w:sz w:val="18"/>
                <w:szCs w:val="18"/>
              </w:rPr>
            </w:pPr>
            <w:r w:rsidRPr="00C05F2E">
              <w:rPr>
                <w:rFonts w:cs="Arial"/>
                <w:color w:val="000000"/>
                <w:sz w:val="18"/>
                <w:szCs w:val="18"/>
              </w:rPr>
              <w:t>-</w:t>
            </w:r>
          </w:p>
        </w:tc>
        <w:tc>
          <w:tcPr>
            <w:tcW w:w="1160" w:type="dxa"/>
            <w:tcBorders>
              <w:top w:val="nil"/>
              <w:left w:val="nil"/>
              <w:bottom w:val="single" w:sz="4" w:space="0" w:color="auto"/>
              <w:right w:val="nil"/>
            </w:tcBorders>
            <w:shd w:val="clear" w:color="000000" w:fill="F2F2F2"/>
            <w:vAlign w:val="center"/>
            <w:hideMark/>
          </w:tcPr>
          <w:p w14:paraId="0E6E0AF3" w14:textId="77777777" w:rsidR="007C36C7" w:rsidRPr="00C05F2E" w:rsidRDefault="007C36C7" w:rsidP="00C05F2E">
            <w:pPr>
              <w:jc w:val="right"/>
              <w:rPr>
                <w:rFonts w:cs="Arial"/>
                <w:color w:val="000000"/>
                <w:sz w:val="18"/>
                <w:szCs w:val="18"/>
              </w:rPr>
            </w:pPr>
            <w:r w:rsidRPr="00C05F2E">
              <w:rPr>
                <w:rFonts w:cs="Arial"/>
                <w:color w:val="000000"/>
                <w:sz w:val="18"/>
                <w:szCs w:val="18"/>
              </w:rPr>
              <w:t>19,000</w:t>
            </w:r>
          </w:p>
        </w:tc>
        <w:tc>
          <w:tcPr>
            <w:tcW w:w="1160" w:type="dxa"/>
            <w:tcBorders>
              <w:top w:val="nil"/>
              <w:left w:val="nil"/>
              <w:bottom w:val="single" w:sz="4" w:space="0" w:color="auto"/>
              <w:right w:val="single" w:sz="4" w:space="0" w:color="auto"/>
            </w:tcBorders>
            <w:shd w:val="clear" w:color="auto" w:fill="auto"/>
            <w:vAlign w:val="center"/>
            <w:hideMark/>
          </w:tcPr>
          <w:p w14:paraId="2EA6CF57" w14:textId="77777777" w:rsidR="007C36C7" w:rsidRPr="00C05F2E" w:rsidRDefault="007C36C7" w:rsidP="00C05F2E">
            <w:pPr>
              <w:jc w:val="right"/>
              <w:rPr>
                <w:rFonts w:cs="Arial"/>
                <w:color w:val="000000"/>
                <w:sz w:val="18"/>
                <w:szCs w:val="18"/>
              </w:rPr>
            </w:pPr>
            <w:r w:rsidRPr="00C05F2E">
              <w:rPr>
                <w:rFonts w:cs="Arial"/>
                <w:color w:val="000000"/>
                <w:sz w:val="18"/>
                <w:szCs w:val="18"/>
              </w:rPr>
              <w:t>19,000</w:t>
            </w:r>
          </w:p>
        </w:tc>
      </w:tr>
    </w:tbl>
    <w:p w14:paraId="0187A1AC" w14:textId="77777777" w:rsidR="007C36C7" w:rsidRDefault="007C36C7" w:rsidP="00C72959"/>
    <w:p w14:paraId="4B51EC8B" w14:textId="77777777" w:rsidR="007C36C7" w:rsidRDefault="007C36C7">
      <w:pPr>
        <w:rPr>
          <w:b/>
          <w:bCs/>
          <w:kern w:val="28"/>
          <w:sz w:val="28"/>
        </w:rPr>
      </w:pPr>
      <w:r>
        <w:br w:type="page"/>
      </w:r>
    </w:p>
    <w:p w14:paraId="20EC7F05" w14:textId="77777777" w:rsidR="007C36C7" w:rsidRPr="00B96D02" w:rsidRDefault="007C36C7" w:rsidP="00B44836">
      <w:pPr>
        <w:pStyle w:val="Heading1"/>
      </w:pPr>
      <w:r w:rsidRPr="00B96D02">
        <w:lastRenderedPageBreak/>
        <w:t>C4</w:t>
      </w:r>
      <w:r w:rsidRPr="00B96D02">
        <w:tab/>
        <w:t>INVESTMENTS</w:t>
      </w:r>
    </w:p>
    <w:p w14:paraId="2BD19EB0" w14:textId="77777777" w:rsidR="007C36C7" w:rsidRDefault="007C36C7" w:rsidP="00B44836">
      <w:pPr>
        <w:pStyle w:val="Header"/>
        <w:spacing w:after="240"/>
        <w:rPr>
          <w:b w:val="0"/>
          <w:sz w:val="18"/>
          <w:szCs w:val="18"/>
        </w:rPr>
      </w:pPr>
      <w:r w:rsidRPr="002F07DA">
        <w:rPr>
          <w:b w:val="0"/>
          <w:sz w:val="18"/>
          <w:szCs w:val="18"/>
        </w:rPr>
        <w:t xml:space="preserve">Investments held at fair value through </w:t>
      </w:r>
      <w:r>
        <w:rPr>
          <w:b w:val="0"/>
          <w:sz w:val="18"/>
          <w:szCs w:val="18"/>
        </w:rPr>
        <w:t>profit or loss</w:t>
      </w:r>
      <w:r w:rsidRPr="002F07DA">
        <w:rPr>
          <w:b w:val="0"/>
          <w:sz w:val="18"/>
          <w:szCs w:val="18"/>
        </w:rPr>
        <w:t xml:space="preserve"> at inception are those that are managed and their performances are evaluated on a fair value basis, in accordance with documented investment strategies.  Assets in this category are presented </w:t>
      </w:r>
      <w:r>
        <w:rPr>
          <w:b w:val="0"/>
          <w:sz w:val="18"/>
          <w:szCs w:val="18"/>
        </w:rPr>
        <w:t xml:space="preserve">as </w:t>
      </w:r>
      <w:r w:rsidRPr="002F07DA">
        <w:rPr>
          <w:b w:val="0"/>
          <w:sz w:val="18"/>
          <w:szCs w:val="18"/>
        </w:rPr>
        <w:t xml:space="preserve">current assets if they </w:t>
      </w:r>
      <w:r>
        <w:rPr>
          <w:b w:val="0"/>
          <w:sz w:val="18"/>
          <w:szCs w:val="18"/>
        </w:rPr>
        <w:t xml:space="preserve">are either held for trading or are expected to </w:t>
      </w:r>
      <w:r w:rsidRPr="002F07DA">
        <w:rPr>
          <w:b w:val="0"/>
          <w:sz w:val="18"/>
          <w:szCs w:val="18"/>
        </w:rPr>
        <w:t>be realised within 12 months after the reporting date.</w:t>
      </w:r>
      <w:r>
        <w:rPr>
          <w:b w:val="0"/>
          <w:sz w:val="18"/>
          <w:szCs w:val="18"/>
        </w:rPr>
        <w:t xml:space="preserve"> At 30 June 2024, investments are classified as non-current assets as they are kept long term and the full value will not be realised within the accounting year.</w:t>
      </w:r>
    </w:p>
    <w:p w14:paraId="23C17E6F" w14:textId="77777777" w:rsidR="007C36C7" w:rsidRPr="00277B73" w:rsidRDefault="007C36C7" w:rsidP="00607D50">
      <w:pPr>
        <w:pStyle w:val="Header"/>
        <w:tabs>
          <w:tab w:val="clear" w:pos="4513"/>
          <w:tab w:val="clear" w:pos="9026"/>
        </w:tabs>
        <w:spacing w:before="120" w:after="120"/>
        <w:rPr>
          <w:b w:val="0"/>
          <w:sz w:val="18"/>
          <w:szCs w:val="18"/>
        </w:rPr>
      </w:pPr>
      <w:r>
        <w:rPr>
          <w:b w:val="0"/>
          <w:sz w:val="18"/>
          <w:szCs w:val="18"/>
        </w:rPr>
        <w:t xml:space="preserve">Realised gains/(losses) represent the net gains/(losses) on the sale of investments and are recognised when investments are sold during the course of the year. Fair value gains/(losses) are recognised monthly based on fluctuations in market prices of investments. </w:t>
      </w:r>
    </w:p>
    <w:p w14:paraId="511C4084" w14:textId="77777777" w:rsidR="007C36C7" w:rsidRDefault="007C36C7" w:rsidP="00B44836">
      <w:pPr>
        <w:spacing w:after="240"/>
        <w:rPr>
          <w:b/>
        </w:rPr>
      </w:pPr>
    </w:p>
    <w:tbl>
      <w:tblPr>
        <w:tblW w:w="8340" w:type="dxa"/>
        <w:tblLook w:val="04A0" w:firstRow="1" w:lastRow="0" w:firstColumn="1" w:lastColumn="0" w:noHBand="0" w:noVBand="1"/>
      </w:tblPr>
      <w:tblGrid>
        <w:gridCol w:w="3860"/>
        <w:gridCol w:w="1120"/>
        <w:gridCol w:w="1120"/>
        <w:gridCol w:w="1120"/>
        <w:gridCol w:w="1120"/>
      </w:tblGrid>
      <w:tr w:rsidR="007C36C7" w:rsidRPr="004F1184" w14:paraId="6F72B6DE" w14:textId="77777777" w:rsidTr="004F1184">
        <w:trPr>
          <w:trHeight w:val="300"/>
        </w:trPr>
        <w:tc>
          <w:tcPr>
            <w:tcW w:w="3860" w:type="dxa"/>
            <w:tcBorders>
              <w:top w:val="single" w:sz="4" w:space="0" w:color="auto"/>
              <w:left w:val="single" w:sz="4" w:space="0" w:color="auto"/>
              <w:bottom w:val="nil"/>
              <w:right w:val="nil"/>
            </w:tcBorders>
            <w:shd w:val="clear" w:color="000000" w:fill="BFBFBF"/>
            <w:vAlign w:val="center"/>
            <w:hideMark/>
          </w:tcPr>
          <w:p w14:paraId="43E3D9C6" w14:textId="77777777" w:rsidR="007C36C7" w:rsidRPr="004F1184" w:rsidRDefault="007C36C7" w:rsidP="004F1184">
            <w:pPr>
              <w:rPr>
                <w:rFonts w:cs="Arial"/>
                <w:color w:val="000000"/>
                <w:sz w:val="18"/>
                <w:szCs w:val="18"/>
              </w:rPr>
            </w:pPr>
            <w:r w:rsidRPr="004F1184">
              <w:rPr>
                <w:rFonts w:cs="Arial"/>
                <w:color w:val="000000"/>
                <w:sz w:val="18"/>
                <w:szCs w:val="18"/>
              </w:rPr>
              <w:t> </w:t>
            </w:r>
          </w:p>
        </w:tc>
        <w:tc>
          <w:tcPr>
            <w:tcW w:w="2240" w:type="dxa"/>
            <w:gridSpan w:val="2"/>
            <w:tcBorders>
              <w:top w:val="single" w:sz="4" w:space="0" w:color="auto"/>
              <w:left w:val="nil"/>
              <w:bottom w:val="nil"/>
              <w:right w:val="nil"/>
            </w:tcBorders>
            <w:shd w:val="clear" w:color="000000" w:fill="BFBFBF"/>
            <w:vAlign w:val="center"/>
            <w:hideMark/>
          </w:tcPr>
          <w:p w14:paraId="17266842" w14:textId="77777777" w:rsidR="007C36C7" w:rsidRPr="004F1184" w:rsidRDefault="007C36C7" w:rsidP="004F1184">
            <w:pPr>
              <w:jc w:val="center"/>
              <w:rPr>
                <w:rFonts w:cs="Arial"/>
                <w:b/>
                <w:bCs/>
                <w:color w:val="000000"/>
                <w:sz w:val="18"/>
                <w:szCs w:val="18"/>
              </w:rPr>
            </w:pPr>
            <w:r w:rsidRPr="004F1184">
              <w:rPr>
                <w:rFonts w:cs="Arial"/>
                <w:b/>
                <w:bCs/>
                <w:color w:val="000000"/>
                <w:sz w:val="18"/>
                <w:szCs w:val="18"/>
              </w:rPr>
              <w:t>Consolidated</w:t>
            </w:r>
          </w:p>
        </w:tc>
        <w:tc>
          <w:tcPr>
            <w:tcW w:w="2240" w:type="dxa"/>
            <w:gridSpan w:val="2"/>
            <w:tcBorders>
              <w:top w:val="single" w:sz="4" w:space="0" w:color="auto"/>
              <w:left w:val="nil"/>
              <w:bottom w:val="nil"/>
              <w:right w:val="single" w:sz="4" w:space="0" w:color="000000"/>
            </w:tcBorders>
            <w:shd w:val="clear" w:color="000000" w:fill="BFBFBF"/>
            <w:vAlign w:val="center"/>
            <w:hideMark/>
          </w:tcPr>
          <w:p w14:paraId="377A71F6" w14:textId="77777777" w:rsidR="007C36C7" w:rsidRPr="004F1184" w:rsidRDefault="007C36C7" w:rsidP="004F1184">
            <w:pPr>
              <w:jc w:val="center"/>
              <w:rPr>
                <w:rFonts w:cs="Arial"/>
                <w:b/>
                <w:bCs/>
                <w:color w:val="000000"/>
                <w:sz w:val="18"/>
                <w:szCs w:val="18"/>
              </w:rPr>
            </w:pPr>
            <w:r w:rsidRPr="004F1184">
              <w:rPr>
                <w:rFonts w:cs="Arial"/>
                <w:b/>
                <w:bCs/>
                <w:color w:val="000000"/>
                <w:sz w:val="18"/>
                <w:szCs w:val="18"/>
              </w:rPr>
              <w:t>Parent</w:t>
            </w:r>
          </w:p>
        </w:tc>
      </w:tr>
      <w:tr w:rsidR="007C36C7" w:rsidRPr="004F1184" w14:paraId="648EA5ED" w14:textId="77777777" w:rsidTr="004F1184">
        <w:trPr>
          <w:trHeight w:val="300"/>
        </w:trPr>
        <w:tc>
          <w:tcPr>
            <w:tcW w:w="3860" w:type="dxa"/>
            <w:vMerge w:val="restart"/>
            <w:tcBorders>
              <w:top w:val="nil"/>
              <w:left w:val="single" w:sz="4" w:space="0" w:color="auto"/>
              <w:bottom w:val="single" w:sz="4" w:space="0" w:color="000000"/>
              <w:right w:val="nil"/>
            </w:tcBorders>
            <w:shd w:val="clear" w:color="000000" w:fill="BFBFBF"/>
            <w:vAlign w:val="center"/>
            <w:hideMark/>
          </w:tcPr>
          <w:p w14:paraId="1EDE4DF3" w14:textId="77777777" w:rsidR="007C36C7" w:rsidRPr="004F1184" w:rsidRDefault="007C36C7" w:rsidP="004F1184">
            <w:pPr>
              <w:rPr>
                <w:rFonts w:cs="Arial"/>
                <w:color w:val="000000"/>
                <w:sz w:val="18"/>
                <w:szCs w:val="18"/>
              </w:rPr>
            </w:pPr>
            <w:r w:rsidRPr="004F1184">
              <w:rPr>
                <w:rFonts w:cs="Arial"/>
                <w:color w:val="000000"/>
                <w:sz w:val="18"/>
                <w:szCs w:val="18"/>
              </w:rPr>
              <w:t> </w:t>
            </w:r>
          </w:p>
        </w:tc>
        <w:tc>
          <w:tcPr>
            <w:tcW w:w="1120" w:type="dxa"/>
            <w:tcBorders>
              <w:top w:val="nil"/>
              <w:left w:val="nil"/>
              <w:bottom w:val="nil"/>
              <w:right w:val="nil"/>
            </w:tcBorders>
            <w:shd w:val="clear" w:color="000000" w:fill="BFBFBF"/>
            <w:vAlign w:val="center"/>
            <w:hideMark/>
          </w:tcPr>
          <w:p w14:paraId="51611AF3" w14:textId="77777777" w:rsidR="007C36C7" w:rsidRPr="004F1184" w:rsidRDefault="007C36C7" w:rsidP="004F1184">
            <w:pPr>
              <w:jc w:val="right"/>
              <w:rPr>
                <w:rFonts w:cs="Arial"/>
                <w:b/>
                <w:bCs/>
                <w:color w:val="000000"/>
                <w:sz w:val="18"/>
                <w:szCs w:val="18"/>
              </w:rPr>
            </w:pPr>
            <w:r w:rsidRPr="004F1184">
              <w:rPr>
                <w:rFonts w:cs="Arial"/>
                <w:b/>
                <w:bCs/>
                <w:color w:val="000000"/>
                <w:sz w:val="18"/>
                <w:szCs w:val="18"/>
              </w:rPr>
              <w:t>2024</w:t>
            </w:r>
          </w:p>
        </w:tc>
        <w:tc>
          <w:tcPr>
            <w:tcW w:w="1120" w:type="dxa"/>
            <w:tcBorders>
              <w:top w:val="nil"/>
              <w:left w:val="nil"/>
              <w:bottom w:val="nil"/>
              <w:right w:val="nil"/>
            </w:tcBorders>
            <w:shd w:val="clear" w:color="000000" w:fill="BFBFBF"/>
            <w:vAlign w:val="center"/>
            <w:hideMark/>
          </w:tcPr>
          <w:p w14:paraId="1553B48C" w14:textId="77777777" w:rsidR="007C36C7" w:rsidRPr="004F1184" w:rsidRDefault="007C36C7" w:rsidP="004F1184">
            <w:pPr>
              <w:jc w:val="right"/>
              <w:rPr>
                <w:rFonts w:cs="Arial"/>
                <w:b/>
                <w:bCs/>
                <w:color w:val="000000"/>
                <w:sz w:val="18"/>
                <w:szCs w:val="18"/>
              </w:rPr>
            </w:pPr>
            <w:r w:rsidRPr="004F1184">
              <w:rPr>
                <w:rFonts w:cs="Arial"/>
                <w:b/>
                <w:bCs/>
                <w:color w:val="000000"/>
                <w:sz w:val="18"/>
                <w:szCs w:val="18"/>
              </w:rPr>
              <w:t>2023</w:t>
            </w:r>
          </w:p>
        </w:tc>
        <w:tc>
          <w:tcPr>
            <w:tcW w:w="1120" w:type="dxa"/>
            <w:tcBorders>
              <w:top w:val="nil"/>
              <w:left w:val="nil"/>
              <w:bottom w:val="nil"/>
              <w:right w:val="nil"/>
            </w:tcBorders>
            <w:shd w:val="clear" w:color="000000" w:fill="BFBFBF"/>
            <w:vAlign w:val="center"/>
            <w:hideMark/>
          </w:tcPr>
          <w:p w14:paraId="47421149" w14:textId="77777777" w:rsidR="007C36C7" w:rsidRPr="004F1184" w:rsidRDefault="007C36C7" w:rsidP="004F1184">
            <w:pPr>
              <w:jc w:val="right"/>
              <w:rPr>
                <w:rFonts w:cs="Arial"/>
                <w:b/>
                <w:bCs/>
                <w:color w:val="000000"/>
                <w:sz w:val="18"/>
                <w:szCs w:val="18"/>
              </w:rPr>
            </w:pPr>
            <w:r w:rsidRPr="004F1184">
              <w:rPr>
                <w:rFonts w:cs="Arial"/>
                <w:b/>
                <w:bCs/>
                <w:color w:val="000000"/>
                <w:sz w:val="18"/>
                <w:szCs w:val="18"/>
              </w:rPr>
              <w:t>2024</w:t>
            </w:r>
          </w:p>
        </w:tc>
        <w:tc>
          <w:tcPr>
            <w:tcW w:w="1120" w:type="dxa"/>
            <w:tcBorders>
              <w:top w:val="nil"/>
              <w:left w:val="nil"/>
              <w:bottom w:val="nil"/>
              <w:right w:val="single" w:sz="4" w:space="0" w:color="auto"/>
            </w:tcBorders>
            <w:shd w:val="clear" w:color="000000" w:fill="BFBFBF"/>
            <w:vAlign w:val="center"/>
            <w:hideMark/>
          </w:tcPr>
          <w:p w14:paraId="4C9E00B9" w14:textId="77777777" w:rsidR="007C36C7" w:rsidRPr="004F1184" w:rsidRDefault="007C36C7" w:rsidP="004F1184">
            <w:pPr>
              <w:jc w:val="right"/>
              <w:rPr>
                <w:rFonts w:cs="Arial"/>
                <w:b/>
                <w:bCs/>
                <w:color w:val="000000"/>
                <w:sz w:val="18"/>
                <w:szCs w:val="18"/>
              </w:rPr>
            </w:pPr>
            <w:r w:rsidRPr="004F1184">
              <w:rPr>
                <w:rFonts w:cs="Arial"/>
                <w:b/>
                <w:bCs/>
                <w:color w:val="000000"/>
                <w:sz w:val="18"/>
                <w:szCs w:val="18"/>
              </w:rPr>
              <w:t>2023</w:t>
            </w:r>
          </w:p>
        </w:tc>
      </w:tr>
      <w:tr w:rsidR="007C36C7" w:rsidRPr="004F1184" w14:paraId="72E24B56" w14:textId="77777777" w:rsidTr="004F1184">
        <w:trPr>
          <w:trHeight w:val="300"/>
        </w:trPr>
        <w:tc>
          <w:tcPr>
            <w:tcW w:w="3860" w:type="dxa"/>
            <w:vMerge/>
            <w:tcBorders>
              <w:top w:val="nil"/>
              <w:left w:val="single" w:sz="4" w:space="0" w:color="auto"/>
              <w:bottom w:val="single" w:sz="4" w:space="0" w:color="000000"/>
              <w:right w:val="nil"/>
            </w:tcBorders>
            <w:vAlign w:val="center"/>
            <w:hideMark/>
          </w:tcPr>
          <w:p w14:paraId="4F806471" w14:textId="77777777" w:rsidR="007C36C7" w:rsidRPr="004F1184" w:rsidRDefault="007C36C7" w:rsidP="004F1184">
            <w:pPr>
              <w:rPr>
                <w:rFonts w:cs="Arial"/>
                <w:color w:val="000000"/>
                <w:sz w:val="18"/>
                <w:szCs w:val="18"/>
              </w:rPr>
            </w:pPr>
          </w:p>
        </w:tc>
        <w:tc>
          <w:tcPr>
            <w:tcW w:w="1120" w:type="dxa"/>
            <w:tcBorders>
              <w:top w:val="nil"/>
              <w:left w:val="nil"/>
              <w:bottom w:val="single" w:sz="4" w:space="0" w:color="auto"/>
              <w:right w:val="nil"/>
            </w:tcBorders>
            <w:shd w:val="clear" w:color="000000" w:fill="BFBFBF"/>
            <w:vAlign w:val="center"/>
            <w:hideMark/>
          </w:tcPr>
          <w:p w14:paraId="0B9A19BF" w14:textId="77777777" w:rsidR="007C36C7" w:rsidRPr="004F1184" w:rsidRDefault="007C36C7" w:rsidP="004F1184">
            <w:pPr>
              <w:jc w:val="right"/>
              <w:rPr>
                <w:rFonts w:cs="Arial"/>
                <w:b/>
                <w:bCs/>
                <w:color w:val="000000"/>
                <w:sz w:val="18"/>
                <w:szCs w:val="18"/>
              </w:rPr>
            </w:pPr>
            <w:r w:rsidRPr="004F1184">
              <w:rPr>
                <w:rFonts w:cs="Arial"/>
                <w:b/>
                <w:bCs/>
                <w:color w:val="000000"/>
                <w:sz w:val="18"/>
                <w:szCs w:val="18"/>
              </w:rPr>
              <w:t>$’000</w:t>
            </w:r>
          </w:p>
        </w:tc>
        <w:tc>
          <w:tcPr>
            <w:tcW w:w="1120" w:type="dxa"/>
            <w:tcBorders>
              <w:top w:val="nil"/>
              <w:left w:val="nil"/>
              <w:bottom w:val="single" w:sz="4" w:space="0" w:color="auto"/>
              <w:right w:val="nil"/>
            </w:tcBorders>
            <w:shd w:val="clear" w:color="000000" w:fill="BFBFBF"/>
            <w:vAlign w:val="center"/>
            <w:hideMark/>
          </w:tcPr>
          <w:p w14:paraId="31DA6DEF" w14:textId="77777777" w:rsidR="007C36C7" w:rsidRPr="004F1184" w:rsidRDefault="007C36C7" w:rsidP="004F1184">
            <w:pPr>
              <w:jc w:val="right"/>
              <w:rPr>
                <w:rFonts w:cs="Arial"/>
                <w:b/>
                <w:bCs/>
                <w:color w:val="000000"/>
                <w:sz w:val="18"/>
                <w:szCs w:val="18"/>
              </w:rPr>
            </w:pPr>
            <w:r w:rsidRPr="004F1184">
              <w:rPr>
                <w:rFonts w:cs="Arial"/>
                <w:b/>
                <w:bCs/>
                <w:color w:val="000000"/>
                <w:sz w:val="18"/>
                <w:szCs w:val="18"/>
              </w:rPr>
              <w:t>$’000</w:t>
            </w:r>
          </w:p>
        </w:tc>
        <w:tc>
          <w:tcPr>
            <w:tcW w:w="1120" w:type="dxa"/>
            <w:tcBorders>
              <w:top w:val="nil"/>
              <w:left w:val="nil"/>
              <w:bottom w:val="single" w:sz="4" w:space="0" w:color="auto"/>
              <w:right w:val="nil"/>
            </w:tcBorders>
            <w:shd w:val="clear" w:color="000000" w:fill="BFBFBF"/>
            <w:vAlign w:val="center"/>
            <w:hideMark/>
          </w:tcPr>
          <w:p w14:paraId="23B8307C" w14:textId="77777777" w:rsidR="007C36C7" w:rsidRPr="004F1184" w:rsidRDefault="007C36C7" w:rsidP="004F1184">
            <w:pPr>
              <w:jc w:val="right"/>
              <w:rPr>
                <w:rFonts w:cs="Arial"/>
                <w:b/>
                <w:bCs/>
                <w:color w:val="000000"/>
                <w:sz w:val="18"/>
                <w:szCs w:val="18"/>
              </w:rPr>
            </w:pPr>
            <w:r w:rsidRPr="004F1184">
              <w:rPr>
                <w:rFonts w:cs="Arial"/>
                <w:b/>
                <w:bCs/>
                <w:color w:val="000000"/>
                <w:sz w:val="18"/>
                <w:szCs w:val="18"/>
              </w:rPr>
              <w:t>$’000</w:t>
            </w:r>
          </w:p>
        </w:tc>
        <w:tc>
          <w:tcPr>
            <w:tcW w:w="1120" w:type="dxa"/>
            <w:tcBorders>
              <w:top w:val="nil"/>
              <w:left w:val="nil"/>
              <w:bottom w:val="single" w:sz="4" w:space="0" w:color="auto"/>
              <w:right w:val="single" w:sz="4" w:space="0" w:color="auto"/>
            </w:tcBorders>
            <w:shd w:val="clear" w:color="000000" w:fill="BFBFBF"/>
            <w:vAlign w:val="center"/>
            <w:hideMark/>
          </w:tcPr>
          <w:p w14:paraId="6C28C389" w14:textId="77777777" w:rsidR="007C36C7" w:rsidRPr="004F1184" w:rsidRDefault="007C36C7" w:rsidP="004F1184">
            <w:pPr>
              <w:jc w:val="right"/>
              <w:rPr>
                <w:rFonts w:cs="Arial"/>
                <w:b/>
                <w:bCs/>
                <w:color w:val="000000"/>
                <w:sz w:val="18"/>
                <w:szCs w:val="18"/>
              </w:rPr>
            </w:pPr>
            <w:r w:rsidRPr="004F1184">
              <w:rPr>
                <w:rFonts w:cs="Arial"/>
                <w:b/>
                <w:bCs/>
                <w:color w:val="000000"/>
                <w:sz w:val="18"/>
                <w:szCs w:val="18"/>
              </w:rPr>
              <w:t>$’000</w:t>
            </w:r>
          </w:p>
        </w:tc>
      </w:tr>
      <w:tr w:rsidR="007C36C7" w:rsidRPr="004F1184" w14:paraId="6F8C6092" w14:textId="77777777" w:rsidTr="004F1184">
        <w:trPr>
          <w:trHeight w:val="300"/>
        </w:trPr>
        <w:tc>
          <w:tcPr>
            <w:tcW w:w="3860" w:type="dxa"/>
            <w:tcBorders>
              <w:top w:val="nil"/>
              <w:left w:val="single" w:sz="4" w:space="0" w:color="auto"/>
              <w:bottom w:val="nil"/>
              <w:right w:val="nil"/>
            </w:tcBorders>
            <w:shd w:val="clear" w:color="auto" w:fill="auto"/>
            <w:vAlign w:val="center"/>
            <w:hideMark/>
          </w:tcPr>
          <w:p w14:paraId="6E712A16" w14:textId="77777777" w:rsidR="007C36C7" w:rsidRPr="004F1184" w:rsidRDefault="007C36C7" w:rsidP="00F54FDF">
            <w:pPr>
              <w:rPr>
                <w:rFonts w:cs="Arial"/>
                <w:b/>
                <w:bCs/>
                <w:color w:val="000000"/>
                <w:sz w:val="18"/>
                <w:szCs w:val="18"/>
              </w:rPr>
            </w:pPr>
            <w:r>
              <w:rPr>
                <w:rFonts w:cs="Arial"/>
                <w:b/>
                <w:bCs/>
                <w:color w:val="000000"/>
                <w:sz w:val="18"/>
                <w:szCs w:val="18"/>
              </w:rPr>
              <w:t>Investment in listed funds</w:t>
            </w:r>
          </w:p>
        </w:tc>
        <w:tc>
          <w:tcPr>
            <w:tcW w:w="1120" w:type="dxa"/>
            <w:tcBorders>
              <w:top w:val="nil"/>
              <w:left w:val="nil"/>
              <w:bottom w:val="nil"/>
              <w:right w:val="nil"/>
            </w:tcBorders>
            <w:shd w:val="clear" w:color="000000" w:fill="F2F2F2"/>
            <w:vAlign w:val="center"/>
            <w:hideMark/>
          </w:tcPr>
          <w:p w14:paraId="066873F9" w14:textId="77777777" w:rsidR="007C36C7" w:rsidRPr="004F1184" w:rsidRDefault="007C36C7" w:rsidP="00F54FDF">
            <w:pPr>
              <w:jc w:val="right"/>
              <w:rPr>
                <w:rFonts w:cs="Arial"/>
                <w:b/>
                <w:bCs/>
                <w:color w:val="000000"/>
                <w:sz w:val="18"/>
                <w:szCs w:val="18"/>
              </w:rPr>
            </w:pPr>
            <w:r>
              <w:rPr>
                <w:rFonts w:cs="Arial"/>
                <w:b/>
                <w:bCs/>
                <w:color w:val="000000"/>
                <w:sz w:val="18"/>
                <w:szCs w:val="18"/>
              </w:rPr>
              <w:t> </w:t>
            </w:r>
          </w:p>
        </w:tc>
        <w:tc>
          <w:tcPr>
            <w:tcW w:w="1120" w:type="dxa"/>
            <w:tcBorders>
              <w:top w:val="nil"/>
              <w:left w:val="nil"/>
              <w:bottom w:val="nil"/>
              <w:right w:val="nil"/>
            </w:tcBorders>
            <w:shd w:val="clear" w:color="auto" w:fill="auto"/>
            <w:vAlign w:val="center"/>
            <w:hideMark/>
          </w:tcPr>
          <w:p w14:paraId="7035D32C" w14:textId="77777777" w:rsidR="007C36C7" w:rsidRPr="004F1184" w:rsidRDefault="007C36C7" w:rsidP="00F54FDF">
            <w:pPr>
              <w:jc w:val="right"/>
              <w:rPr>
                <w:rFonts w:cs="Arial"/>
                <w:b/>
                <w:bCs/>
                <w:color w:val="000000"/>
                <w:sz w:val="18"/>
                <w:szCs w:val="18"/>
              </w:rPr>
            </w:pPr>
          </w:p>
        </w:tc>
        <w:tc>
          <w:tcPr>
            <w:tcW w:w="1120" w:type="dxa"/>
            <w:tcBorders>
              <w:top w:val="nil"/>
              <w:left w:val="nil"/>
              <w:bottom w:val="nil"/>
              <w:right w:val="nil"/>
            </w:tcBorders>
            <w:shd w:val="clear" w:color="000000" w:fill="F2F2F2"/>
            <w:vAlign w:val="center"/>
            <w:hideMark/>
          </w:tcPr>
          <w:p w14:paraId="5BF33645" w14:textId="77777777" w:rsidR="007C36C7" w:rsidRPr="004F1184" w:rsidRDefault="007C36C7" w:rsidP="00F54FDF">
            <w:pPr>
              <w:jc w:val="right"/>
              <w:rPr>
                <w:rFonts w:cs="Arial"/>
                <w:b/>
                <w:bCs/>
                <w:color w:val="000000"/>
                <w:sz w:val="18"/>
                <w:szCs w:val="18"/>
              </w:rPr>
            </w:pPr>
            <w:r w:rsidRPr="004F1184">
              <w:rPr>
                <w:rFonts w:cs="Arial"/>
                <w:b/>
                <w:bCs/>
                <w:color w:val="000000"/>
                <w:sz w:val="18"/>
                <w:szCs w:val="18"/>
              </w:rPr>
              <w:t> </w:t>
            </w:r>
          </w:p>
        </w:tc>
        <w:tc>
          <w:tcPr>
            <w:tcW w:w="1120" w:type="dxa"/>
            <w:tcBorders>
              <w:top w:val="nil"/>
              <w:left w:val="nil"/>
              <w:bottom w:val="nil"/>
              <w:right w:val="single" w:sz="4" w:space="0" w:color="auto"/>
            </w:tcBorders>
            <w:shd w:val="clear" w:color="auto" w:fill="auto"/>
            <w:vAlign w:val="center"/>
            <w:hideMark/>
          </w:tcPr>
          <w:p w14:paraId="1C75D580" w14:textId="77777777" w:rsidR="007C36C7" w:rsidRPr="004F1184" w:rsidRDefault="007C36C7" w:rsidP="00F54FDF">
            <w:pPr>
              <w:jc w:val="right"/>
              <w:rPr>
                <w:rFonts w:cs="Arial"/>
                <w:color w:val="000000"/>
                <w:sz w:val="18"/>
                <w:szCs w:val="18"/>
              </w:rPr>
            </w:pPr>
            <w:r w:rsidRPr="004F1184">
              <w:rPr>
                <w:rFonts w:cs="Arial"/>
                <w:color w:val="000000"/>
                <w:sz w:val="18"/>
                <w:szCs w:val="18"/>
              </w:rPr>
              <w:t> </w:t>
            </w:r>
          </w:p>
        </w:tc>
      </w:tr>
      <w:tr w:rsidR="007C36C7" w:rsidRPr="004F1184" w14:paraId="6C0AC121" w14:textId="77777777" w:rsidTr="004F1184">
        <w:trPr>
          <w:trHeight w:val="300"/>
        </w:trPr>
        <w:tc>
          <w:tcPr>
            <w:tcW w:w="3860" w:type="dxa"/>
            <w:tcBorders>
              <w:top w:val="nil"/>
              <w:left w:val="single" w:sz="4" w:space="0" w:color="auto"/>
              <w:bottom w:val="nil"/>
              <w:right w:val="nil"/>
            </w:tcBorders>
            <w:shd w:val="clear" w:color="auto" w:fill="auto"/>
            <w:vAlign w:val="center"/>
            <w:hideMark/>
          </w:tcPr>
          <w:p w14:paraId="7761AF68" w14:textId="77777777" w:rsidR="007C36C7" w:rsidRPr="004F1184" w:rsidRDefault="007C36C7" w:rsidP="00B713E1">
            <w:pPr>
              <w:rPr>
                <w:rFonts w:cs="Arial"/>
                <w:color w:val="000000"/>
                <w:sz w:val="18"/>
                <w:szCs w:val="18"/>
              </w:rPr>
            </w:pPr>
            <w:r>
              <w:rPr>
                <w:rFonts w:cs="Arial"/>
                <w:color w:val="000000"/>
                <w:sz w:val="18"/>
                <w:szCs w:val="18"/>
              </w:rPr>
              <w:t>Opening balance</w:t>
            </w:r>
          </w:p>
        </w:tc>
        <w:tc>
          <w:tcPr>
            <w:tcW w:w="1120" w:type="dxa"/>
            <w:tcBorders>
              <w:top w:val="nil"/>
              <w:left w:val="nil"/>
              <w:bottom w:val="nil"/>
              <w:right w:val="nil"/>
            </w:tcBorders>
            <w:shd w:val="clear" w:color="000000" w:fill="F2F2F2"/>
            <w:vAlign w:val="center"/>
            <w:hideMark/>
          </w:tcPr>
          <w:p w14:paraId="7993180C" w14:textId="77777777" w:rsidR="007C36C7" w:rsidRPr="004F1184" w:rsidRDefault="007C36C7" w:rsidP="00B713E1">
            <w:pPr>
              <w:jc w:val="right"/>
              <w:rPr>
                <w:rFonts w:cs="Arial"/>
                <w:color w:val="000000"/>
                <w:sz w:val="18"/>
                <w:szCs w:val="18"/>
              </w:rPr>
            </w:pPr>
            <w:r>
              <w:rPr>
                <w:rFonts w:cs="Arial"/>
                <w:color w:val="000000"/>
                <w:sz w:val="18"/>
                <w:szCs w:val="18"/>
              </w:rPr>
              <w:t>197,465</w:t>
            </w:r>
          </w:p>
        </w:tc>
        <w:tc>
          <w:tcPr>
            <w:tcW w:w="1120" w:type="dxa"/>
            <w:tcBorders>
              <w:top w:val="nil"/>
              <w:left w:val="nil"/>
              <w:bottom w:val="nil"/>
              <w:right w:val="nil"/>
            </w:tcBorders>
            <w:shd w:val="clear" w:color="auto" w:fill="auto"/>
            <w:vAlign w:val="center"/>
            <w:hideMark/>
          </w:tcPr>
          <w:p w14:paraId="1B0E7A86" w14:textId="77777777" w:rsidR="007C36C7" w:rsidRPr="004F1184" w:rsidRDefault="007C36C7" w:rsidP="00B713E1">
            <w:pPr>
              <w:jc w:val="right"/>
              <w:rPr>
                <w:rFonts w:cs="Arial"/>
                <w:color w:val="000000"/>
                <w:sz w:val="18"/>
                <w:szCs w:val="18"/>
              </w:rPr>
            </w:pPr>
            <w:r>
              <w:rPr>
                <w:rFonts w:cs="Arial"/>
                <w:color w:val="000000"/>
                <w:sz w:val="18"/>
                <w:szCs w:val="18"/>
              </w:rPr>
              <w:t>185,460</w:t>
            </w:r>
          </w:p>
        </w:tc>
        <w:tc>
          <w:tcPr>
            <w:tcW w:w="1120" w:type="dxa"/>
            <w:tcBorders>
              <w:top w:val="nil"/>
              <w:left w:val="nil"/>
              <w:bottom w:val="nil"/>
              <w:right w:val="nil"/>
            </w:tcBorders>
            <w:shd w:val="clear" w:color="000000" w:fill="F2F2F2"/>
            <w:vAlign w:val="center"/>
            <w:hideMark/>
          </w:tcPr>
          <w:p w14:paraId="157F2B64" w14:textId="77777777" w:rsidR="007C36C7" w:rsidRPr="004F1184" w:rsidRDefault="007C36C7" w:rsidP="00B713E1">
            <w:pPr>
              <w:jc w:val="right"/>
              <w:rPr>
                <w:rFonts w:cs="Arial"/>
                <w:color w:val="000000"/>
                <w:sz w:val="18"/>
                <w:szCs w:val="18"/>
              </w:rPr>
            </w:pPr>
            <w:r>
              <w:rPr>
                <w:rFonts w:cs="Arial"/>
                <w:color w:val="000000"/>
                <w:sz w:val="18"/>
                <w:szCs w:val="18"/>
              </w:rPr>
              <w:t>-</w:t>
            </w:r>
          </w:p>
        </w:tc>
        <w:tc>
          <w:tcPr>
            <w:tcW w:w="1120" w:type="dxa"/>
            <w:tcBorders>
              <w:top w:val="nil"/>
              <w:left w:val="nil"/>
              <w:bottom w:val="nil"/>
              <w:right w:val="single" w:sz="4" w:space="0" w:color="auto"/>
            </w:tcBorders>
            <w:shd w:val="clear" w:color="auto" w:fill="auto"/>
            <w:vAlign w:val="center"/>
            <w:hideMark/>
          </w:tcPr>
          <w:p w14:paraId="4AB06475" w14:textId="77777777" w:rsidR="007C36C7" w:rsidRPr="004F1184" w:rsidRDefault="007C36C7" w:rsidP="00B713E1">
            <w:pPr>
              <w:jc w:val="right"/>
              <w:rPr>
                <w:rFonts w:cs="Arial"/>
                <w:color w:val="000000"/>
                <w:sz w:val="18"/>
                <w:szCs w:val="18"/>
              </w:rPr>
            </w:pPr>
            <w:r>
              <w:rPr>
                <w:rFonts w:cs="Arial"/>
                <w:color w:val="000000"/>
                <w:sz w:val="18"/>
                <w:szCs w:val="18"/>
              </w:rPr>
              <w:t>-</w:t>
            </w:r>
          </w:p>
        </w:tc>
      </w:tr>
      <w:tr w:rsidR="007C36C7" w:rsidRPr="004F1184" w14:paraId="14F86C1A" w14:textId="77777777" w:rsidTr="004F1184">
        <w:trPr>
          <w:trHeight w:val="300"/>
        </w:trPr>
        <w:tc>
          <w:tcPr>
            <w:tcW w:w="3860" w:type="dxa"/>
            <w:tcBorders>
              <w:top w:val="nil"/>
              <w:left w:val="single" w:sz="4" w:space="0" w:color="auto"/>
              <w:bottom w:val="nil"/>
              <w:right w:val="nil"/>
            </w:tcBorders>
            <w:shd w:val="clear" w:color="auto" w:fill="auto"/>
            <w:vAlign w:val="center"/>
            <w:hideMark/>
          </w:tcPr>
          <w:p w14:paraId="73A00D04" w14:textId="77777777" w:rsidR="007C36C7" w:rsidRPr="004F1184" w:rsidRDefault="007C36C7" w:rsidP="00B713E1">
            <w:pPr>
              <w:rPr>
                <w:rFonts w:cs="Arial"/>
                <w:color w:val="000000"/>
                <w:sz w:val="18"/>
                <w:szCs w:val="18"/>
              </w:rPr>
            </w:pPr>
            <w:r>
              <w:rPr>
                <w:rFonts w:cs="Arial"/>
                <w:color w:val="000000"/>
                <w:sz w:val="18"/>
                <w:szCs w:val="18"/>
              </w:rPr>
              <w:t>Additions via reinvestment</w:t>
            </w:r>
          </w:p>
        </w:tc>
        <w:tc>
          <w:tcPr>
            <w:tcW w:w="1120" w:type="dxa"/>
            <w:tcBorders>
              <w:top w:val="nil"/>
              <w:left w:val="nil"/>
              <w:bottom w:val="nil"/>
              <w:right w:val="nil"/>
            </w:tcBorders>
            <w:shd w:val="clear" w:color="000000" w:fill="F2F2F2"/>
            <w:vAlign w:val="center"/>
            <w:hideMark/>
          </w:tcPr>
          <w:p w14:paraId="5E20405F" w14:textId="77777777" w:rsidR="007C36C7" w:rsidRPr="004F1184" w:rsidRDefault="007C36C7" w:rsidP="00B713E1">
            <w:pPr>
              <w:jc w:val="right"/>
              <w:rPr>
                <w:rFonts w:cs="Arial"/>
                <w:color w:val="000000"/>
                <w:sz w:val="18"/>
                <w:szCs w:val="18"/>
              </w:rPr>
            </w:pPr>
            <w:r>
              <w:rPr>
                <w:rFonts w:cs="Arial"/>
                <w:color w:val="000000"/>
                <w:sz w:val="18"/>
                <w:szCs w:val="18"/>
              </w:rPr>
              <w:t>9,245</w:t>
            </w:r>
          </w:p>
        </w:tc>
        <w:tc>
          <w:tcPr>
            <w:tcW w:w="1120" w:type="dxa"/>
            <w:tcBorders>
              <w:top w:val="nil"/>
              <w:left w:val="nil"/>
              <w:bottom w:val="nil"/>
              <w:right w:val="nil"/>
            </w:tcBorders>
            <w:shd w:val="clear" w:color="auto" w:fill="auto"/>
            <w:vAlign w:val="center"/>
            <w:hideMark/>
          </w:tcPr>
          <w:p w14:paraId="16526856" w14:textId="77777777" w:rsidR="007C36C7" w:rsidRPr="004F1184" w:rsidRDefault="007C36C7" w:rsidP="00B713E1">
            <w:pPr>
              <w:jc w:val="right"/>
              <w:rPr>
                <w:rFonts w:cs="Arial"/>
                <w:color w:val="000000"/>
                <w:sz w:val="18"/>
                <w:szCs w:val="18"/>
              </w:rPr>
            </w:pPr>
            <w:r>
              <w:rPr>
                <w:rFonts w:cs="Arial"/>
                <w:color w:val="000000"/>
                <w:sz w:val="18"/>
                <w:szCs w:val="18"/>
              </w:rPr>
              <w:t>4,224</w:t>
            </w:r>
          </w:p>
        </w:tc>
        <w:tc>
          <w:tcPr>
            <w:tcW w:w="1120" w:type="dxa"/>
            <w:tcBorders>
              <w:top w:val="nil"/>
              <w:left w:val="nil"/>
              <w:bottom w:val="nil"/>
              <w:right w:val="nil"/>
            </w:tcBorders>
            <w:shd w:val="clear" w:color="000000" w:fill="F2F2F2"/>
            <w:vAlign w:val="center"/>
            <w:hideMark/>
          </w:tcPr>
          <w:p w14:paraId="72796D54" w14:textId="77777777" w:rsidR="007C36C7" w:rsidRPr="004F1184" w:rsidRDefault="007C36C7" w:rsidP="00B713E1">
            <w:pPr>
              <w:jc w:val="right"/>
              <w:rPr>
                <w:rFonts w:cs="Arial"/>
                <w:color w:val="000000"/>
                <w:sz w:val="18"/>
                <w:szCs w:val="18"/>
              </w:rPr>
            </w:pPr>
            <w:r>
              <w:rPr>
                <w:rFonts w:cs="Arial"/>
                <w:color w:val="000000"/>
                <w:sz w:val="18"/>
                <w:szCs w:val="18"/>
              </w:rPr>
              <w:t>-</w:t>
            </w:r>
          </w:p>
        </w:tc>
        <w:tc>
          <w:tcPr>
            <w:tcW w:w="1120" w:type="dxa"/>
            <w:tcBorders>
              <w:top w:val="nil"/>
              <w:left w:val="nil"/>
              <w:bottom w:val="nil"/>
              <w:right w:val="single" w:sz="4" w:space="0" w:color="auto"/>
            </w:tcBorders>
            <w:shd w:val="clear" w:color="auto" w:fill="auto"/>
            <w:vAlign w:val="center"/>
            <w:hideMark/>
          </w:tcPr>
          <w:p w14:paraId="3764114C" w14:textId="77777777" w:rsidR="007C36C7" w:rsidRPr="004F1184" w:rsidRDefault="007C36C7" w:rsidP="00B713E1">
            <w:pPr>
              <w:jc w:val="right"/>
              <w:rPr>
                <w:rFonts w:cs="Arial"/>
                <w:color w:val="000000"/>
                <w:sz w:val="18"/>
                <w:szCs w:val="18"/>
              </w:rPr>
            </w:pPr>
            <w:r>
              <w:rPr>
                <w:rFonts w:cs="Arial"/>
                <w:color w:val="000000"/>
                <w:sz w:val="18"/>
                <w:szCs w:val="18"/>
              </w:rPr>
              <w:t>-</w:t>
            </w:r>
          </w:p>
        </w:tc>
      </w:tr>
      <w:tr w:rsidR="007C36C7" w:rsidRPr="004F1184" w14:paraId="141A60E1" w14:textId="77777777" w:rsidTr="004F1184">
        <w:trPr>
          <w:trHeight w:val="300"/>
        </w:trPr>
        <w:tc>
          <w:tcPr>
            <w:tcW w:w="3860" w:type="dxa"/>
            <w:tcBorders>
              <w:top w:val="nil"/>
              <w:left w:val="single" w:sz="4" w:space="0" w:color="auto"/>
              <w:bottom w:val="nil"/>
              <w:right w:val="nil"/>
            </w:tcBorders>
            <w:shd w:val="clear" w:color="auto" w:fill="auto"/>
            <w:vAlign w:val="center"/>
            <w:hideMark/>
          </w:tcPr>
          <w:p w14:paraId="1957CC9B" w14:textId="77777777" w:rsidR="007C36C7" w:rsidRPr="004F1184" w:rsidRDefault="007C36C7" w:rsidP="00B713E1">
            <w:pPr>
              <w:rPr>
                <w:rFonts w:cs="Arial"/>
                <w:color w:val="000000"/>
                <w:sz w:val="18"/>
                <w:szCs w:val="18"/>
              </w:rPr>
            </w:pPr>
            <w:r>
              <w:rPr>
                <w:rFonts w:cs="Arial"/>
                <w:color w:val="000000"/>
                <w:sz w:val="18"/>
                <w:szCs w:val="18"/>
              </w:rPr>
              <w:t>Disposal proceeds</w:t>
            </w:r>
          </w:p>
        </w:tc>
        <w:tc>
          <w:tcPr>
            <w:tcW w:w="1120" w:type="dxa"/>
            <w:tcBorders>
              <w:top w:val="nil"/>
              <w:left w:val="nil"/>
              <w:bottom w:val="nil"/>
              <w:right w:val="nil"/>
            </w:tcBorders>
            <w:shd w:val="clear" w:color="000000" w:fill="F2F2F2"/>
            <w:vAlign w:val="center"/>
            <w:hideMark/>
          </w:tcPr>
          <w:p w14:paraId="585121C3" w14:textId="77777777" w:rsidR="007C36C7" w:rsidRPr="004F1184" w:rsidRDefault="007C36C7" w:rsidP="00B713E1">
            <w:pPr>
              <w:jc w:val="right"/>
              <w:rPr>
                <w:rFonts w:cs="Arial"/>
                <w:color w:val="000000"/>
                <w:sz w:val="18"/>
                <w:szCs w:val="18"/>
              </w:rPr>
            </w:pPr>
            <w:r>
              <w:rPr>
                <w:rFonts w:cs="Arial"/>
                <w:color w:val="000000"/>
                <w:sz w:val="18"/>
                <w:szCs w:val="18"/>
              </w:rPr>
              <w:t>(3,000)</w:t>
            </w:r>
          </w:p>
        </w:tc>
        <w:tc>
          <w:tcPr>
            <w:tcW w:w="1120" w:type="dxa"/>
            <w:tcBorders>
              <w:top w:val="nil"/>
              <w:left w:val="nil"/>
              <w:bottom w:val="nil"/>
              <w:right w:val="nil"/>
            </w:tcBorders>
            <w:shd w:val="clear" w:color="auto" w:fill="auto"/>
            <w:vAlign w:val="center"/>
            <w:hideMark/>
          </w:tcPr>
          <w:p w14:paraId="3B890C4F" w14:textId="77777777" w:rsidR="007C36C7" w:rsidRPr="004F1184" w:rsidRDefault="007C36C7" w:rsidP="00B713E1">
            <w:pPr>
              <w:jc w:val="right"/>
              <w:rPr>
                <w:rFonts w:cs="Arial"/>
                <w:color w:val="000000"/>
                <w:sz w:val="18"/>
                <w:szCs w:val="18"/>
              </w:rPr>
            </w:pPr>
            <w:r>
              <w:rPr>
                <w:rFonts w:cs="Arial"/>
                <w:color w:val="000000"/>
                <w:sz w:val="18"/>
                <w:szCs w:val="18"/>
              </w:rPr>
              <w:t>(1,500)</w:t>
            </w:r>
          </w:p>
        </w:tc>
        <w:tc>
          <w:tcPr>
            <w:tcW w:w="1120" w:type="dxa"/>
            <w:tcBorders>
              <w:top w:val="nil"/>
              <w:left w:val="nil"/>
              <w:bottom w:val="nil"/>
              <w:right w:val="nil"/>
            </w:tcBorders>
            <w:shd w:val="clear" w:color="000000" w:fill="F2F2F2"/>
            <w:vAlign w:val="center"/>
            <w:hideMark/>
          </w:tcPr>
          <w:p w14:paraId="13A9FDB5" w14:textId="77777777" w:rsidR="007C36C7" w:rsidRPr="004F1184" w:rsidRDefault="007C36C7" w:rsidP="00B713E1">
            <w:pPr>
              <w:jc w:val="right"/>
              <w:rPr>
                <w:rFonts w:cs="Arial"/>
                <w:color w:val="000000"/>
                <w:sz w:val="18"/>
                <w:szCs w:val="18"/>
              </w:rPr>
            </w:pPr>
            <w:r>
              <w:rPr>
                <w:rFonts w:cs="Arial"/>
                <w:color w:val="000000"/>
                <w:sz w:val="18"/>
                <w:szCs w:val="18"/>
              </w:rPr>
              <w:t>-</w:t>
            </w:r>
          </w:p>
        </w:tc>
        <w:tc>
          <w:tcPr>
            <w:tcW w:w="1120" w:type="dxa"/>
            <w:tcBorders>
              <w:top w:val="nil"/>
              <w:left w:val="nil"/>
              <w:bottom w:val="nil"/>
              <w:right w:val="single" w:sz="4" w:space="0" w:color="auto"/>
            </w:tcBorders>
            <w:shd w:val="clear" w:color="auto" w:fill="auto"/>
            <w:vAlign w:val="center"/>
            <w:hideMark/>
          </w:tcPr>
          <w:p w14:paraId="7B76B568" w14:textId="77777777" w:rsidR="007C36C7" w:rsidRPr="004F1184" w:rsidRDefault="007C36C7" w:rsidP="00B713E1">
            <w:pPr>
              <w:jc w:val="right"/>
              <w:rPr>
                <w:rFonts w:cs="Arial"/>
                <w:color w:val="000000"/>
                <w:sz w:val="18"/>
                <w:szCs w:val="18"/>
              </w:rPr>
            </w:pPr>
            <w:r>
              <w:rPr>
                <w:rFonts w:cs="Arial"/>
                <w:color w:val="000000"/>
                <w:sz w:val="18"/>
                <w:szCs w:val="18"/>
              </w:rPr>
              <w:t>-</w:t>
            </w:r>
          </w:p>
        </w:tc>
      </w:tr>
      <w:tr w:rsidR="007C36C7" w:rsidRPr="004F1184" w14:paraId="49179E26" w14:textId="77777777" w:rsidTr="004F1184">
        <w:trPr>
          <w:trHeight w:val="300"/>
        </w:trPr>
        <w:tc>
          <w:tcPr>
            <w:tcW w:w="3860" w:type="dxa"/>
            <w:tcBorders>
              <w:top w:val="nil"/>
              <w:left w:val="single" w:sz="4" w:space="0" w:color="auto"/>
              <w:bottom w:val="nil"/>
              <w:right w:val="nil"/>
            </w:tcBorders>
            <w:shd w:val="clear" w:color="auto" w:fill="auto"/>
            <w:vAlign w:val="center"/>
            <w:hideMark/>
          </w:tcPr>
          <w:p w14:paraId="53034239" w14:textId="77777777" w:rsidR="007C36C7" w:rsidRPr="004F1184" w:rsidRDefault="007C36C7" w:rsidP="00B713E1">
            <w:pPr>
              <w:rPr>
                <w:rFonts w:cs="Arial"/>
                <w:color w:val="000000"/>
                <w:sz w:val="18"/>
                <w:szCs w:val="18"/>
              </w:rPr>
            </w:pPr>
            <w:r>
              <w:rPr>
                <w:rFonts w:cs="Arial"/>
                <w:color w:val="000000"/>
                <w:sz w:val="18"/>
                <w:szCs w:val="18"/>
              </w:rPr>
              <w:t>Gain / (loss) on disposal</w:t>
            </w:r>
          </w:p>
        </w:tc>
        <w:tc>
          <w:tcPr>
            <w:tcW w:w="1120" w:type="dxa"/>
            <w:tcBorders>
              <w:top w:val="nil"/>
              <w:left w:val="nil"/>
              <w:bottom w:val="nil"/>
              <w:right w:val="nil"/>
            </w:tcBorders>
            <w:shd w:val="clear" w:color="000000" w:fill="F2F2F2"/>
            <w:vAlign w:val="center"/>
            <w:hideMark/>
          </w:tcPr>
          <w:p w14:paraId="3F105E2C" w14:textId="77777777" w:rsidR="007C36C7" w:rsidRPr="004F1184" w:rsidRDefault="007C36C7" w:rsidP="00B713E1">
            <w:pPr>
              <w:jc w:val="right"/>
              <w:rPr>
                <w:rFonts w:cs="Arial"/>
                <w:color w:val="000000"/>
                <w:sz w:val="18"/>
                <w:szCs w:val="18"/>
              </w:rPr>
            </w:pPr>
            <w:r>
              <w:rPr>
                <w:rFonts w:cs="Arial"/>
                <w:color w:val="000000"/>
                <w:sz w:val="18"/>
                <w:szCs w:val="18"/>
              </w:rPr>
              <w:t>979</w:t>
            </w:r>
          </w:p>
        </w:tc>
        <w:tc>
          <w:tcPr>
            <w:tcW w:w="1120" w:type="dxa"/>
            <w:tcBorders>
              <w:top w:val="nil"/>
              <w:left w:val="nil"/>
              <w:bottom w:val="nil"/>
              <w:right w:val="nil"/>
            </w:tcBorders>
            <w:shd w:val="clear" w:color="auto" w:fill="auto"/>
            <w:vAlign w:val="center"/>
            <w:hideMark/>
          </w:tcPr>
          <w:p w14:paraId="71F9932D" w14:textId="77777777" w:rsidR="007C36C7" w:rsidRPr="004F1184" w:rsidRDefault="007C36C7" w:rsidP="00B713E1">
            <w:pPr>
              <w:jc w:val="right"/>
              <w:rPr>
                <w:rFonts w:cs="Arial"/>
                <w:color w:val="000000"/>
                <w:sz w:val="18"/>
                <w:szCs w:val="18"/>
              </w:rPr>
            </w:pPr>
            <w:r>
              <w:rPr>
                <w:rFonts w:cs="Arial"/>
                <w:color w:val="000000"/>
                <w:sz w:val="18"/>
                <w:szCs w:val="18"/>
              </w:rPr>
              <w:t>192</w:t>
            </w:r>
          </w:p>
        </w:tc>
        <w:tc>
          <w:tcPr>
            <w:tcW w:w="1120" w:type="dxa"/>
            <w:tcBorders>
              <w:top w:val="nil"/>
              <w:left w:val="nil"/>
              <w:bottom w:val="nil"/>
              <w:right w:val="nil"/>
            </w:tcBorders>
            <w:shd w:val="clear" w:color="000000" w:fill="F2F2F2"/>
            <w:vAlign w:val="center"/>
            <w:hideMark/>
          </w:tcPr>
          <w:p w14:paraId="0E901359" w14:textId="77777777" w:rsidR="007C36C7" w:rsidRPr="004F1184" w:rsidRDefault="007C36C7" w:rsidP="00B713E1">
            <w:pPr>
              <w:jc w:val="right"/>
              <w:rPr>
                <w:rFonts w:cs="Arial"/>
                <w:color w:val="000000"/>
                <w:sz w:val="18"/>
                <w:szCs w:val="18"/>
              </w:rPr>
            </w:pPr>
            <w:r>
              <w:rPr>
                <w:rFonts w:cs="Arial"/>
                <w:color w:val="000000"/>
                <w:sz w:val="18"/>
                <w:szCs w:val="18"/>
              </w:rPr>
              <w:t>-</w:t>
            </w:r>
          </w:p>
        </w:tc>
        <w:tc>
          <w:tcPr>
            <w:tcW w:w="1120" w:type="dxa"/>
            <w:tcBorders>
              <w:top w:val="nil"/>
              <w:left w:val="nil"/>
              <w:bottom w:val="nil"/>
              <w:right w:val="single" w:sz="4" w:space="0" w:color="auto"/>
            </w:tcBorders>
            <w:shd w:val="clear" w:color="auto" w:fill="auto"/>
            <w:vAlign w:val="center"/>
            <w:hideMark/>
          </w:tcPr>
          <w:p w14:paraId="4842E352" w14:textId="77777777" w:rsidR="007C36C7" w:rsidRPr="004F1184" w:rsidRDefault="007C36C7" w:rsidP="00B713E1">
            <w:pPr>
              <w:jc w:val="right"/>
              <w:rPr>
                <w:rFonts w:cs="Arial"/>
                <w:color w:val="000000"/>
                <w:sz w:val="18"/>
                <w:szCs w:val="18"/>
              </w:rPr>
            </w:pPr>
            <w:r>
              <w:rPr>
                <w:rFonts w:cs="Arial"/>
                <w:color w:val="000000"/>
                <w:sz w:val="18"/>
                <w:szCs w:val="18"/>
              </w:rPr>
              <w:t>-</w:t>
            </w:r>
          </w:p>
        </w:tc>
      </w:tr>
      <w:tr w:rsidR="007C36C7" w:rsidRPr="004F1184" w14:paraId="3738393B" w14:textId="77777777" w:rsidTr="004F1184">
        <w:trPr>
          <w:trHeight w:val="300"/>
        </w:trPr>
        <w:tc>
          <w:tcPr>
            <w:tcW w:w="3860" w:type="dxa"/>
            <w:tcBorders>
              <w:top w:val="nil"/>
              <w:left w:val="single" w:sz="4" w:space="0" w:color="auto"/>
              <w:bottom w:val="nil"/>
              <w:right w:val="nil"/>
            </w:tcBorders>
            <w:shd w:val="clear" w:color="auto" w:fill="auto"/>
            <w:vAlign w:val="center"/>
            <w:hideMark/>
          </w:tcPr>
          <w:p w14:paraId="2A1AFE15" w14:textId="77777777" w:rsidR="007C36C7" w:rsidRPr="004F1184" w:rsidRDefault="007C36C7" w:rsidP="00B713E1">
            <w:pPr>
              <w:rPr>
                <w:rFonts w:cs="Arial"/>
                <w:color w:val="000000"/>
                <w:sz w:val="18"/>
                <w:szCs w:val="18"/>
              </w:rPr>
            </w:pPr>
            <w:r>
              <w:rPr>
                <w:rFonts w:cs="Arial"/>
                <w:color w:val="000000"/>
                <w:sz w:val="18"/>
                <w:szCs w:val="18"/>
              </w:rPr>
              <w:t>Fair value movements</w:t>
            </w:r>
          </w:p>
        </w:tc>
        <w:tc>
          <w:tcPr>
            <w:tcW w:w="1120" w:type="dxa"/>
            <w:tcBorders>
              <w:top w:val="nil"/>
              <w:left w:val="nil"/>
              <w:bottom w:val="nil"/>
              <w:right w:val="nil"/>
            </w:tcBorders>
            <w:shd w:val="clear" w:color="000000" w:fill="F2F2F2"/>
            <w:vAlign w:val="center"/>
            <w:hideMark/>
          </w:tcPr>
          <w:p w14:paraId="68924325" w14:textId="77777777" w:rsidR="007C36C7" w:rsidRPr="004F1184" w:rsidRDefault="007C36C7" w:rsidP="00B713E1">
            <w:pPr>
              <w:jc w:val="right"/>
              <w:rPr>
                <w:rFonts w:cs="Arial"/>
                <w:sz w:val="18"/>
                <w:szCs w:val="18"/>
              </w:rPr>
            </w:pPr>
            <w:r>
              <w:rPr>
                <w:rFonts w:cs="Arial"/>
                <w:sz w:val="18"/>
                <w:szCs w:val="18"/>
              </w:rPr>
              <w:t>10,603</w:t>
            </w:r>
          </w:p>
        </w:tc>
        <w:tc>
          <w:tcPr>
            <w:tcW w:w="1120" w:type="dxa"/>
            <w:tcBorders>
              <w:top w:val="nil"/>
              <w:left w:val="nil"/>
              <w:bottom w:val="nil"/>
              <w:right w:val="nil"/>
            </w:tcBorders>
            <w:shd w:val="clear" w:color="auto" w:fill="auto"/>
            <w:vAlign w:val="center"/>
            <w:hideMark/>
          </w:tcPr>
          <w:p w14:paraId="4E26C246" w14:textId="77777777" w:rsidR="007C36C7" w:rsidRPr="004F1184" w:rsidRDefault="007C36C7" w:rsidP="00B713E1">
            <w:pPr>
              <w:jc w:val="right"/>
              <w:rPr>
                <w:rFonts w:cs="Arial"/>
                <w:color w:val="000000"/>
                <w:sz w:val="18"/>
                <w:szCs w:val="18"/>
              </w:rPr>
            </w:pPr>
            <w:r>
              <w:rPr>
                <w:rFonts w:cs="Arial"/>
                <w:color w:val="000000"/>
                <w:sz w:val="18"/>
                <w:szCs w:val="18"/>
              </w:rPr>
              <w:t>9,089</w:t>
            </w:r>
          </w:p>
        </w:tc>
        <w:tc>
          <w:tcPr>
            <w:tcW w:w="1120" w:type="dxa"/>
            <w:tcBorders>
              <w:top w:val="nil"/>
              <w:left w:val="nil"/>
              <w:bottom w:val="single" w:sz="4" w:space="0" w:color="auto"/>
              <w:right w:val="nil"/>
            </w:tcBorders>
            <w:shd w:val="clear" w:color="000000" w:fill="F2F2F2"/>
            <w:vAlign w:val="center"/>
            <w:hideMark/>
          </w:tcPr>
          <w:p w14:paraId="3FF7DD7B" w14:textId="77777777" w:rsidR="007C36C7" w:rsidRPr="004F1184" w:rsidRDefault="007C36C7" w:rsidP="00B713E1">
            <w:pPr>
              <w:jc w:val="right"/>
              <w:rPr>
                <w:rFonts w:cs="Arial"/>
                <w:color w:val="000000"/>
                <w:sz w:val="18"/>
                <w:szCs w:val="18"/>
              </w:rPr>
            </w:pPr>
            <w:r>
              <w:rPr>
                <w:rFonts w:cs="Arial"/>
                <w:color w:val="000000"/>
                <w:sz w:val="18"/>
                <w:szCs w:val="18"/>
              </w:rPr>
              <w:t>-</w:t>
            </w:r>
          </w:p>
        </w:tc>
        <w:tc>
          <w:tcPr>
            <w:tcW w:w="1120" w:type="dxa"/>
            <w:tcBorders>
              <w:top w:val="nil"/>
              <w:left w:val="nil"/>
              <w:bottom w:val="single" w:sz="4" w:space="0" w:color="auto"/>
              <w:right w:val="single" w:sz="4" w:space="0" w:color="auto"/>
            </w:tcBorders>
            <w:shd w:val="clear" w:color="auto" w:fill="auto"/>
            <w:vAlign w:val="center"/>
            <w:hideMark/>
          </w:tcPr>
          <w:p w14:paraId="22F8A0A9" w14:textId="77777777" w:rsidR="007C36C7" w:rsidRPr="004F1184" w:rsidRDefault="007C36C7" w:rsidP="00B713E1">
            <w:pPr>
              <w:jc w:val="right"/>
              <w:rPr>
                <w:rFonts w:cs="Arial"/>
                <w:color w:val="000000"/>
                <w:sz w:val="18"/>
                <w:szCs w:val="18"/>
              </w:rPr>
            </w:pPr>
            <w:r>
              <w:rPr>
                <w:rFonts w:cs="Arial"/>
                <w:color w:val="000000"/>
                <w:sz w:val="18"/>
                <w:szCs w:val="18"/>
              </w:rPr>
              <w:t>-</w:t>
            </w:r>
          </w:p>
        </w:tc>
      </w:tr>
      <w:tr w:rsidR="007C36C7" w:rsidRPr="004F1184" w14:paraId="1144E4FC" w14:textId="77777777" w:rsidTr="004F1184">
        <w:trPr>
          <w:trHeight w:val="300"/>
        </w:trPr>
        <w:tc>
          <w:tcPr>
            <w:tcW w:w="3860" w:type="dxa"/>
            <w:tcBorders>
              <w:top w:val="single" w:sz="4" w:space="0" w:color="auto"/>
              <w:left w:val="single" w:sz="4" w:space="0" w:color="auto"/>
              <w:bottom w:val="single" w:sz="4" w:space="0" w:color="auto"/>
              <w:right w:val="nil"/>
            </w:tcBorders>
            <w:shd w:val="clear" w:color="000000" w:fill="BFBFBF"/>
            <w:vAlign w:val="center"/>
            <w:hideMark/>
          </w:tcPr>
          <w:p w14:paraId="02F84B01" w14:textId="77777777" w:rsidR="007C36C7" w:rsidRPr="004F1184" w:rsidRDefault="007C36C7" w:rsidP="00B713E1">
            <w:pPr>
              <w:rPr>
                <w:rFonts w:cs="Arial"/>
                <w:b/>
                <w:bCs/>
                <w:color w:val="000000"/>
                <w:sz w:val="18"/>
                <w:szCs w:val="18"/>
              </w:rPr>
            </w:pPr>
            <w:r>
              <w:rPr>
                <w:rFonts w:cs="Arial"/>
                <w:b/>
                <w:bCs/>
                <w:color w:val="000000"/>
                <w:sz w:val="18"/>
                <w:szCs w:val="18"/>
              </w:rPr>
              <w:t>Closing balance</w:t>
            </w:r>
          </w:p>
        </w:tc>
        <w:tc>
          <w:tcPr>
            <w:tcW w:w="1120" w:type="dxa"/>
            <w:tcBorders>
              <w:top w:val="single" w:sz="4" w:space="0" w:color="auto"/>
              <w:left w:val="nil"/>
              <w:bottom w:val="single" w:sz="4" w:space="0" w:color="auto"/>
              <w:right w:val="nil"/>
            </w:tcBorders>
            <w:shd w:val="clear" w:color="000000" w:fill="BFBFBF"/>
            <w:vAlign w:val="center"/>
            <w:hideMark/>
          </w:tcPr>
          <w:p w14:paraId="0A620C2E" w14:textId="77777777" w:rsidR="007C36C7" w:rsidRPr="004F1184" w:rsidRDefault="007C36C7" w:rsidP="00B713E1">
            <w:pPr>
              <w:jc w:val="right"/>
              <w:rPr>
                <w:rFonts w:cs="Arial"/>
                <w:b/>
                <w:bCs/>
                <w:color w:val="000000"/>
                <w:sz w:val="18"/>
                <w:szCs w:val="18"/>
              </w:rPr>
            </w:pPr>
            <w:r>
              <w:rPr>
                <w:rFonts w:cs="Arial"/>
                <w:b/>
                <w:bCs/>
                <w:color w:val="000000"/>
                <w:sz w:val="18"/>
                <w:szCs w:val="18"/>
              </w:rPr>
              <w:t>215,292</w:t>
            </w:r>
          </w:p>
        </w:tc>
        <w:tc>
          <w:tcPr>
            <w:tcW w:w="1120" w:type="dxa"/>
            <w:tcBorders>
              <w:top w:val="single" w:sz="4" w:space="0" w:color="auto"/>
              <w:left w:val="nil"/>
              <w:bottom w:val="single" w:sz="4" w:space="0" w:color="auto"/>
              <w:right w:val="nil"/>
            </w:tcBorders>
            <w:shd w:val="clear" w:color="000000" w:fill="BFBFBF"/>
            <w:vAlign w:val="center"/>
            <w:hideMark/>
          </w:tcPr>
          <w:p w14:paraId="6E79F7A2" w14:textId="77777777" w:rsidR="007C36C7" w:rsidRPr="004F1184" w:rsidRDefault="007C36C7" w:rsidP="00B713E1">
            <w:pPr>
              <w:jc w:val="right"/>
              <w:rPr>
                <w:rFonts w:cs="Arial"/>
                <w:b/>
                <w:bCs/>
                <w:color w:val="000000"/>
                <w:sz w:val="18"/>
                <w:szCs w:val="18"/>
              </w:rPr>
            </w:pPr>
            <w:r>
              <w:rPr>
                <w:rFonts w:cs="Arial"/>
                <w:b/>
                <w:bCs/>
                <w:color w:val="000000"/>
                <w:sz w:val="18"/>
                <w:szCs w:val="18"/>
              </w:rPr>
              <w:t>197,465</w:t>
            </w:r>
          </w:p>
        </w:tc>
        <w:tc>
          <w:tcPr>
            <w:tcW w:w="1120" w:type="dxa"/>
            <w:tcBorders>
              <w:top w:val="nil"/>
              <w:left w:val="nil"/>
              <w:bottom w:val="single" w:sz="4" w:space="0" w:color="auto"/>
              <w:right w:val="nil"/>
            </w:tcBorders>
            <w:shd w:val="clear" w:color="000000" w:fill="BFBFBF"/>
            <w:vAlign w:val="center"/>
            <w:hideMark/>
          </w:tcPr>
          <w:p w14:paraId="581DF827" w14:textId="77777777" w:rsidR="007C36C7" w:rsidRPr="004F1184" w:rsidRDefault="007C36C7" w:rsidP="00B713E1">
            <w:pPr>
              <w:jc w:val="right"/>
              <w:rPr>
                <w:rFonts w:cs="Arial"/>
                <w:b/>
                <w:bCs/>
                <w:color w:val="000000"/>
                <w:sz w:val="18"/>
                <w:szCs w:val="18"/>
              </w:rPr>
            </w:pPr>
            <w:r>
              <w:rPr>
                <w:rFonts w:cs="Arial"/>
                <w:b/>
                <w:bCs/>
                <w:color w:val="000000"/>
                <w:sz w:val="18"/>
                <w:szCs w:val="18"/>
              </w:rPr>
              <w:t>-</w:t>
            </w:r>
          </w:p>
        </w:tc>
        <w:tc>
          <w:tcPr>
            <w:tcW w:w="1120" w:type="dxa"/>
            <w:tcBorders>
              <w:top w:val="nil"/>
              <w:left w:val="nil"/>
              <w:bottom w:val="single" w:sz="4" w:space="0" w:color="auto"/>
              <w:right w:val="single" w:sz="4" w:space="0" w:color="auto"/>
            </w:tcBorders>
            <w:shd w:val="clear" w:color="000000" w:fill="BFBFBF"/>
            <w:vAlign w:val="center"/>
            <w:hideMark/>
          </w:tcPr>
          <w:p w14:paraId="10C5D9E5" w14:textId="77777777" w:rsidR="007C36C7" w:rsidRPr="004F1184" w:rsidRDefault="007C36C7" w:rsidP="00B713E1">
            <w:pPr>
              <w:jc w:val="right"/>
              <w:rPr>
                <w:rFonts w:cs="Arial"/>
                <w:b/>
                <w:bCs/>
                <w:color w:val="000000"/>
                <w:sz w:val="18"/>
                <w:szCs w:val="18"/>
              </w:rPr>
            </w:pPr>
            <w:r>
              <w:rPr>
                <w:rFonts w:cs="Arial"/>
                <w:b/>
                <w:bCs/>
                <w:color w:val="000000"/>
                <w:sz w:val="18"/>
                <w:szCs w:val="18"/>
              </w:rPr>
              <w:t>-</w:t>
            </w:r>
          </w:p>
        </w:tc>
      </w:tr>
    </w:tbl>
    <w:p w14:paraId="1B115344" w14:textId="77777777" w:rsidR="007C36C7" w:rsidRDefault="007C36C7" w:rsidP="00B44836">
      <w:pPr>
        <w:spacing w:after="240"/>
        <w:rPr>
          <w:b/>
        </w:rPr>
      </w:pPr>
    </w:p>
    <w:p w14:paraId="02B428A1" w14:textId="77777777" w:rsidR="007C36C7" w:rsidRDefault="007C36C7" w:rsidP="00B44836">
      <w:pPr>
        <w:spacing w:after="240"/>
        <w:rPr>
          <w:b/>
        </w:rPr>
      </w:pPr>
      <w:r w:rsidRPr="00B02FDD">
        <w:rPr>
          <w:b/>
        </w:rPr>
        <w:t xml:space="preserve">Fair value measurements </w:t>
      </w:r>
    </w:p>
    <w:tbl>
      <w:tblPr>
        <w:tblW w:w="8347" w:type="dxa"/>
        <w:tblLook w:val="04A0" w:firstRow="1" w:lastRow="0" w:firstColumn="1" w:lastColumn="0" w:noHBand="0" w:noVBand="1"/>
      </w:tblPr>
      <w:tblGrid>
        <w:gridCol w:w="3326"/>
        <w:gridCol w:w="1187"/>
        <w:gridCol w:w="1004"/>
        <w:gridCol w:w="1006"/>
        <w:gridCol w:w="994"/>
        <w:gridCol w:w="830"/>
      </w:tblGrid>
      <w:tr w:rsidR="007C36C7" w:rsidRPr="00BC0169" w14:paraId="40F1C955" w14:textId="77777777" w:rsidTr="00B713E1">
        <w:trPr>
          <w:trHeight w:val="303"/>
        </w:trPr>
        <w:tc>
          <w:tcPr>
            <w:tcW w:w="3326" w:type="dxa"/>
            <w:tcBorders>
              <w:top w:val="single" w:sz="4" w:space="0" w:color="auto"/>
              <w:left w:val="single" w:sz="4" w:space="0" w:color="auto"/>
              <w:bottom w:val="nil"/>
              <w:right w:val="nil"/>
            </w:tcBorders>
            <w:shd w:val="clear" w:color="000000" w:fill="BFBFBF"/>
            <w:vAlign w:val="center"/>
            <w:hideMark/>
          </w:tcPr>
          <w:p w14:paraId="5487628F" w14:textId="77777777" w:rsidR="007C36C7" w:rsidRPr="00BC0169" w:rsidRDefault="007C36C7" w:rsidP="00BC0169">
            <w:pPr>
              <w:rPr>
                <w:rFonts w:cs="Arial"/>
                <w:color w:val="000000"/>
                <w:sz w:val="18"/>
                <w:szCs w:val="18"/>
              </w:rPr>
            </w:pPr>
            <w:r w:rsidRPr="00BC0169">
              <w:rPr>
                <w:rFonts w:cs="Arial"/>
                <w:color w:val="000000"/>
                <w:sz w:val="18"/>
                <w:szCs w:val="18"/>
              </w:rPr>
              <w:t> </w:t>
            </w:r>
          </w:p>
        </w:tc>
        <w:tc>
          <w:tcPr>
            <w:tcW w:w="1187" w:type="dxa"/>
            <w:tcBorders>
              <w:top w:val="single" w:sz="4" w:space="0" w:color="auto"/>
              <w:left w:val="nil"/>
              <w:bottom w:val="nil"/>
              <w:right w:val="nil"/>
            </w:tcBorders>
            <w:shd w:val="clear" w:color="000000" w:fill="BFBFBF"/>
            <w:vAlign w:val="center"/>
            <w:hideMark/>
          </w:tcPr>
          <w:p w14:paraId="68DCD906" w14:textId="77777777" w:rsidR="007C36C7" w:rsidRPr="00BC0169" w:rsidRDefault="007C36C7" w:rsidP="00BC0169">
            <w:pPr>
              <w:jc w:val="center"/>
              <w:rPr>
                <w:rFonts w:cs="Arial"/>
                <w:b/>
                <w:bCs/>
                <w:color w:val="000000"/>
                <w:sz w:val="18"/>
                <w:szCs w:val="18"/>
              </w:rPr>
            </w:pPr>
            <w:r w:rsidRPr="00BC0169">
              <w:rPr>
                <w:rFonts w:cs="Arial"/>
                <w:b/>
                <w:bCs/>
                <w:color w:val="000000"/>
                <w:sz w:val="18"/>
                <w:szCs w:val="18"/>
              </w:rPr>
              <w:t> </w:t>
            </w:r>
          </w:p>
        </w:tc>
        <w:tc>
          <w:tcPr>
            <w:tcW w:w="2010" w:type="dxa"/>
            <w:gridSpan w:val="2"/>
            <w:tcBorders>
              <w:top w:val="single" w:sz="4" w:space="0" w:color="auto"/>
              <w:left w:val="nil"/>
              <w:bottom w:val="nil"/>
              <w:right w:val="nil"/>
            </w:tcBorders>
            <w:shd w:val="clear" w:color="000000" w:fill="BFBFBF"/>
            <w:vAlign w:val="center"/>
            <w:hideMark/>
          </w:tcPr>
          <w:p w14:paraId="7B7E9A2F" w14:textId="77777777" w:rsidR="007C36C7" w:rsidRPr="00BC0169" w:rsidRDefault="007C36C7" w:rsidP="00BC0169">
            <w:pPr>
              <w:jc w:val="center"/>
              <w:rPr>
                <w:rFonts w:cs="Arial"/>
                <w:b/>
                <w:bCs/>
                <w:color w:val="000000"/>
                <w:sz w:val="18"/>
                <w:szCs w:val="18"/>
              </w:rPr>
            </w:pPr>
            <w:r w:rsidRPr="00BC0169">
              <w:rPr>
                <w:rFonts w:cs="Arial"/>
                <w:b/>
                <w:bCs/>
                <w:color w:val="000000"/>
                <w:sz w:val="18"/>
                <w:szCs w:val="18"/>
              </w:rPr>
              <w:t>Consolidated</w:t>
            </w:r>
          </w:p>
        </w:tc>
        <w:tc>
          <w:tcPr>
            <w:tcW w:w="1824" w:type="dxa"/>
            <w:gridSpan w:val="2"/>
            <w:tcBorders>
              <w:top w:val="single" w:sz="4" w:space="0" w:color="auto"/>
              <w:left w:val="nil"/>
              <w:bottom w:val="nil"/>
              <w:right w:val="single" w:sz="4" w:space="0" w:color="000000"/>
            </w:tcBorders>
            <w:shd w:val="clear" w:color="000000" w:fill="BFBFBF"/>
            <w:vAlign w:val="center"/>
            <w:hideMark/>
          </w:tcPr>
          <w:p w14:paraId="42EE0991" w14:textId="77777777" w:rsidR="007C36C7" w:rsidRPr="00BC0169" w:rsidRDefault="007C36C7" w:rsidP="00BC0169">
            <w:pPr>
              <w:jc w:val="center"/>
              <w:rPr>
                <w:rFonts w:cs="Arial"/>
                <w:b/>
                <w:bCs/>
                <w:color w:val="000000"/>
                <w:sz w:val="18"/>
                <w:szCs w:val="18"/>
              </w:rPr>
            </w:pPr>
            <w:r w:rsidRPr="00BC0169">
              <w:rPr>
                <w:rFonts w:cs="Arial"/>
                <w:b/>
                <w:bCs/>
                <w:color w:val="000000"/>
                <w:sz w:val="18"/>
                <w:szCs w:val="18"/>
              </w:rPr>
              <w:t>Parent Entity</w:t>
            </w:r>
          </w:p>
        </w:tc>
      </w:tr>
      <w:tr w:rsidR="007C36C7" w:rsidRPr="00BC0169" w14:paraId="60ACD9D8" w14:textId="77777777" w:rsidTr="00B713E1">
        <w:trPr>
          <w:trHeight w:val="303"/>
        </w:trPr>
        <w:tc>
          <w:tcPr>
            <w:tcW w:w="3326" w:type="dxa"/>
            <w:vMerge w:val="restart"/>
            <w:tcBorders>
              <w:top w:val="nil"/>
              <w:left w:val="single" w:sz="4" w:space="0" w:color="auto"/>
              <w:bottom w:val="single" w:sz="4" w:space="0" w:color="000000"/>
              <w:right w:val="nil"/>
            </w:tcBorders>
            <w:shd w:val="clear" w:color="000000" w:fill="BFBFBF"/>
            <w:vAlign w:val="center"/>
            <w:hideMark/>
          </w:tcPr>
          <w:p w14:paraId="16C58A90" w14:textId="77777777" w:rsidR="007C36C7" w:rsidRPr="00BC0169" w:rsidRDefault="007C36C7" w:rsidP="00BC0169">
            <w:pPr>
              <w:rPr>
                <w:rFonts w:cs="Arial"/>
                <w:color w:val="000000"/>
                <w:sz w:val="18"/>
                <w:szCs w:val="18"/>
              </w:rPr>
            </w:pPr>
            <w:r w:rsidRPr="00BC0169">
              <w:rPr>
                <w:rFonts w:cs="Arial"/>
                <w:color w:val="000000"/>
                <w:sz w:val="18"/>
                <w:szCs w:val="18"/>
              </w:rPr>
              <w:t> </w:t>
            </w:r>
          </w:p>
        </w:tc>
        <w:tc>
          <w:tcPr>
            <w:tcW w:w="1187" w:type="dxa"/>
            <w:vMerge w:val="restart"/>
            <w:tcBorders>
              <w:top w:val="nil"/>
              <w:left w:val="nil"/>
              <w:bottom w:val="single" w:sz="4" w:space="0" w:color="000000"/>
              <w:right w:val="nil"/>
            </w:tcBorders>
            <w:shd w:val="clear" w:color="000000" w:fill="BFBFBF"/>
            <w:vAlign w:val="center"/>
            <w:hideMark/>
          </w:tcPr>
          <w:p w14:paraId="33617122" w14:textId="77777777" w:rsidR="007C36C7" w:rsidRPr="00BC0169" w:rsidRDefault="007C36C7" w:rsidP="00BC0169">
            <w:pPr>
              <w:jc w:val="center"/>
              <w:rPr>
                <w:rFonts w:cs="Arial"/>
                <w:b/>
                <w:bCs/>
                <w:color w:val="000000"/>
                <w:sz w:val="18"/>
                <w:szCs w:val="18"/>
              </w:rPr>
            </w:pPr>
            <w:r w:rsidRPr="00BC0169">
              <w:rPr>
                <w:rFonts w:cs="Arial"/>
                <w:b/>
                <w:bCs/>
                <w:color w:val="000000"/>
                <w:sz w:val="18"/>
                <w:szCs w:val="18"/>
              </w:rPr>
              <w:t> </w:t>
            </w:r>
          </w:p>
        </w:tc>
        <w:tc>
          <w:tcPr>
            <w:tcW w:w="1004" w:type="dxa"/>
            <w:tcBorders>
              <w:top w:val="nil"/>
              <w:left w:val="nil"/>
              <w:bottom w:val="nil"/>
              <w:right w:val="nil"/>
            </w:tcBorders>
            <w:shd w:val="clear" w:color="000000" w:fill="BFBFBF"/>
            <w:vAlign w:val="center"/>
            <w:hideMark/>
          </w:tcPr>
          <w:p w14:paraId="3C3DEF62" w14:textId="77777777" w:rsidR="007C36C7" w:rsidRPr="00BC0169" w:rsidRDefault="007C36C7" w:rsidP="00BC0169">
            <w:pPr>
              <w:jc w:val="right"/>
              <w:rPr>
                <w:rFonts w:cs="Arial"/>
                <w:b/>
                <w:bCs/>
                <w:color w:val="000000"/>
                <w:sz w:val="18"/>
                <w:szCs w:val="18"/>
              </w:rPr>
            </w:pPr>
            <w:r w:rsidRPr="00BC0169">
              <w:rPr>
                <w:rFonts w:cs="Arial"/>
                <w:b/>
                <w:bCs/>
                <w:color w:val="000000"/>
                <w:sz w:val="18"/>
                <w:szCs w:val="18"/>
              </w:rPr>
              <w:t>2024</w:t>
            </w:r>
          </w:p>
        </w:tc>
        <w:tc>
          <w:tcPr>
            <w:tcW w:w="1006" w:type="dxa"/>
            <w:tcBorders>
              <w:top w:val="nil"/>
              <w:left w:val="nil"/>
              <w:bottom w:val="nil"/>
              <w:right w:val="nil"/>
            </w:tcBorders>
            <w:shd w:val="clear" w:color="000000" w:fill="BFBFBF"/>
            <w:vAlign w:val="center"/>
            <w:hideMark/>
          </w:tcPr>
          <w:p w14:paraId="2F1547C3" w14:textId="77777777" w:rsidR="007C36C7" w:rsidRPr="00BC0169" w:rsidRDefault="007C36C7" w:rsidP="00BC0169">
            <w:pPr>
              <w:jc w:val="right"/>
              <w:rPr>
                <w:rFonts w:cs="Arial"/>
                <w:b/>
                <w:bCs/>
                <w:color w:val="000000"/>
                <w:sz w:val="18"/>
                <w:szCs w:val="18"/>
              </w:rPr>
            </w:pPr>
            <w:r w:rsidRPr="00BC0169">
              <w:rPr>
                <w:rFonts w:cs="Arial"/>
                <w:b/>
                <w:bCs/>
                <w:color w:val="000000"/>
                <w:sz w:val="18"/>
                <w:szCs w:val="18"/>
              </w:rPr>
              <w:t>2023</w:t>
            </w:r>
          </w:p>
        </w:tc>
        <w:tc>
          <w:tcPr>
            <w:tcW w:w="994" w:type="dxa"/>
            <w:tcBorders>
              <w:top w:val="nil"/>
              <w:left w:val="nil"/>
              <w:bottom w:val="nil"/>
              <w:right w:val="nil"/>
            </w:tcBorders>
            <w:shd w:val="clear" w:color="000000" w:fill="BFBFBF"/>
            <w:vAlign w:val="center"/>
            <w:hideMark/>
          </w:tcPr>
          <w:p w14:paraId="5E6ED06A" w14:textId="77777777" w:rsidR="007C36C7" w:rsidRPr="00BC0169" w:rsidRDefault="007C36C7" w:rsidP="00BC0169">
            <w:pPr>
              <w:jc w:val="right"/>
              <w:rPr>
                <w:rFonts w:cs="Arial"/>
                <w:b/>
                <w:bCs/>
                <w:color w:val="000000"/>
                <w:sz w:val="18"/>
                <w:szCs w:val="18"/>
              </w:rPr>
            </w:pPr>
            <w:r w:rsidRPr="00BC0169">
              <w:rPr>
                <w:rFonts w:cs="Arial"/>
                <w:b/>
                <w:bCs/>
                <w:color w:val="000000"/>
                <w:sz w:val="18"/>
                <w:szCs w:val="18"/>
              </w:rPr>
              <w:t>2024</w:t>
            </w:r>
          </w:p>
        </w:tc>
        <w:tc>
          <w:tcPr>
            <w:tcW w:w="830" w:type="dxa"/>
            <w:tcBorders>
              <w:top w:val="nil"/>
              <w:left w:val="nil"/>
              <w:bottom w:val="nil"/>
              <w:right w:val="single" w:sz="4" w:space="0" w:color="auto"/>
            </w:tcBorders>
            <w:shd w:val="clear" w:color="000000" w:fill="BFBFBF"/>
            <w:vAlign w:val="center"/>
            <w:hideMark/>
          </w:tcPr>
          <w:p w14:paraId="5C3E64C6" w14:textId="77777777" w:rsidR="007C36C7" w:rsidRPr="00BC0169" w:rsidRDefault="007C36C7" w:rsidP="00BC0169">
            <w:pPr>
              <w:jc w:val="right"/>
              <w:rPr>
                <w:rFonts w:cs="Arial"/>
                <w:b/>
                <w:bCs/>
                <w:color w:val="000000"/>
                <w:sz w:val="18"/>
                <w:szCs w:val="18"/>
              </w:rPr>
            </w:pPr>
            <w:r w:rsidRPr="00BC0169">
              <w:rPr>
                <w:rFonts w:cs="Arial"/>
                <w:b/>
                <w:bCs/>
                <w:color w:val="000000"/>
                <w:sz w:val="18"/>
                <w:szCs w:val="18"/>
              </w:rPr>
              <w:t>2023</w:t>
            </w:r>
          </w:p>
        </w:tc>
      </w:tr>
      <w:tr w:rsidR="007C36C7" w:rsidRPr="00BC0169" w14:paraId="5C0969A8" w14:textId="77777777" w:rsidTr="00B713E1">
        <w:trPr>
          <w:trHeight w:val="303"/>
        </w:trPr>
        <w:tc>
          <w:tcPr>
            <w:tcW w:w="3326" w:type="dxa"/>
            <w:vMerge/>
            <w:tcBorders>
              <w:top w:val="nil"/>
              <w:left w:val="single" w:sz="4" w:space="0" w:color="auto"/>
              <w:bottom w:val="single" w:sz="4" w:space="0" w:color="000000"/>
              <w:right w:val="nil"/>
            </w:tcBorders>
            <w:vAlign w:val="center"/>
            <w:hideMark/>
          </w:tcPr>
          <w:p w14:paraId="622E0C1B" w14:textId="77777777" w:rsidR="007C36C7" w:rsidRPr="00BC0169" w:rsidRDefault="007C36C7" w:rsidP="00BC0169">
            <w:pPr>
              <w:rPr>
                <w:rFonts w:cs="Arial"/>
                <w:color w:val="000000"/>
                <w:sz w:val="18"/>
                <w:szCs w:val="18"/>
              </w:rPr>
            </w:pPr>
          </w:p>
        </w:tc>
        <w:tc>
          <w:tcPr>
            <w:tcW w:w="1187" w:type="dxa"/>
            <w:vMerge/>
            <w:tcBorders>
              <w:top w:val="nil"/>
              <w:left w:val="nil"/>
              <w:bottom w:val="single" w:sz="4" w:space="0" w:color="000000"/>
              <w:right w:val="nil"/>
            </w:tcBorders>
            <w:vAlign w:val="center"/>
            <w:hideMark/>
          </w:tcPr>
          <w:p w14:paraId="1B936371" w14:textId="77777777" w:rsidR="007C36C7" w:rsidRPr="00BC0169" w:rsidRDefault="007C36C7" w:rsidP="00BC0169">
            <w:pPr>
              <w:rPr>
                <w:rFonts w:cs="Arial"/>
                <w:b/>
                <w:bCs/>
                <w:color w:val="000000"/>
                <w:sz w:val="18"/>
                <w:szCs w:val="18"/>
              </w:rPr>
            </w:pPr>
          </w:p>
        </w:tc>
        <w:tc>
          <w:tcPr>
            <w:tcW w:w="1004" w:type="dxa"/>
            <w:tcBorders>
              <w:top w:val="nil"/>
              <w:left w:val="nil"/>
              <w:bottom w:val="single" w:sz="4" w:space="0" w:color="auto"/>
              <w:right w:val="nil"/>
            </w:tcBorders>
            <w:shd w:val="clear" w:color="000000" w:fill="BFBFBF"/>
            <w:vAlign w:val="center"/>
            <w:hideMark/>
          </w:tcPr>
          <w:p w14:paraId="005AB4A8" w14:textId="77777777" w:rsidR="007C36C7" w:rsidRPr="00BC0169" w:rsidRDefault="007C36C7" w:rsidP="00BC0169">
            <w:pPr>
              <w:jc w:val="right"/>
              <w:rPr>
                <w:rFonts w:cs="Arial"/>
                <w:b/>
                <w:bCs/>
                <w:color w:val="000000"/>
                <w:sz w:val="18"/>
                <w:szCs w:val="18"/>
              </w:rPr>
            </w:pPr>
            <w:r w:rsidRPr="00BC0169">
              <w:rPr>
                <w:rFonts w:cs="Arial"/>
                <w:b/>
                <w:bCs/>
                <w:color w:val="000000"/>
                <w:sz w:val="18"/>
                <w:szCs w:val="18"/>
              </w:rPr>
              <w:t>$’000</w:t>
            </w:r>
          </w:p>
        </w:tc>
        <w:tc>
          <w:tcPr>
            <w:tcW w:w="1006" w:type="dxa"/>
            <w:tcBorders>
              <w:top w:val="nil"/>
              <w:left w:val="nil"/>
              <w:bottom w:val="single" w:sz="4" w:space="0" w:color="auto"/>
              <w:right w:val="nil"/>
            </w:tcBorders>
            <w:shd w:val="clear" w:color="000000" w:fill="BFBFBF"/>
            <w:vAlign w:val="center"/>
            <w:hideMark/>
          </w:tcPr>
          <w:p w14:paraId="32D132E6" w14:textId="77777777" w:rsidR="007C36C7" w:rsidRPr="00BC0169" w:rsidRDefault="007C36C7" w:rsidP="00BC0169">
            <w:pPr>
              <w:jc w:val="right"/>
              <w:rPr>
                <w:rFonts w:cs="Arial"/>
                <w:b/>
                <w:bCs/>
                <w:color w:val="000000"/>
                <w:sz w:val="18"/>
                <w:szCs w:val="18"/>
              </w:rPr>
            </w:pPr>
            <w:r w:rsidRPr="00BC0169">
              <w:rPr>
                <w:rFonts w:cs="Arial"/>
                <w:b/>
                <w:bCs/>
                <w:color w:val="000000"/>
                <w:sz w:val="18"/>
                <w:szCs w:val="18"/>
              </w:rPr>
              <w:t>$’000</w:t>
            </w:r>
          </w:p>
        </w:tc>
        <w:tc>
          <w:tcPr>
            <w:tcW w:w="994" w:type="dxa"/>
            <w:tcBorders>
              <w:top w:val="nil"/>
              <w:left w:val="nil"/>
              <w:bottom w:val="single" w:sz="4" w:space="0" w:color="auto"/>
              <w:right w:val="nil"/>
            </w:tcBorders>
            <w:shd w:val="clear" w:color="000000" w:fill="BFBFBF"/>
            <w:vAlign w:val="center"/>
            <w:hideMark/>
          </w:tcPr>
          <w:p w14:paraId="1E9A7F4B" w14:textId="77777777" w:rsidR="007C36C7" w:rsidRPr="00BC0169" w:rsidRDefault="007C36C7" w:rsidP="00BC0169">
            <w:pPr>
              <w:jc w:val="right"/>
              <w:rPr>
                <w:rFonts w:cs="Arial"/>
                <w:b/>
                <w:bCs/>
                <w:color w:val="000000"/>
                <w:sz w:val="18"/>
                <w:szCs w:val="18"/>
              </w:rPr>
            </w:pPr>
            <w:r w:rsidRPr="00BC0169">
              <w:rPr>
                <w:rFonts w:cs="Arial"/>
                <w:b/>
                <w:bCs/>
                <w:color w:val="000000"/>
                <w:sz w:val="18"/>
                <w:szCs w:val="18"/>
              </w:rPr>
              <w:t>$’000</w:t>
            </w:r>
          </w:p>
        </w:tc>
        <w:tc>
          <w:tcPr>
            <w:tcW w:w="830" w:type="dxa"/>
            <w:tcBorders>
              <w:top w:val="nil"/>
              <w:left w:val="nil"/>
              <w:bottom w:val="single" w:sz="4" w:space="0" w:color="auto"/>
              <w:right w:val="single" w:sz="4" w:space="0" w:color="auto"/>
            </w:tcBorders>
            <w:shd w:val="clear" w:color="000000" w:fill="BFBFBF"/>
            <w:vAlign w:val="center"/>
            <w:hideMark/>
          </w:tcPr>
          <w:p w14:paraId="28122B07" w14:textId="77777777" w:rsidR="007C36C7" w:rsidRPr="00BC0169" w:rsidRDefault="007C36C7" w:rsidP="00BC0169">
            <w:pPr>
              <w:jc w:val="right"/>
              <w:rPr>
                <w:rFonts w:cs="Arial"/>
                <w:b/>
                <w:bCs/>
                <w:color w:val="000000"/>
                <w:sz w:val="18"/>
                <w:szCs w:val="18"/>
              </w:rPr>
            </w:pPr>
            <w:r w:rsidRPr="00BC0169">
              <w:rPr>
                <w:rFonts w:cs="Arial"/>
                <w:b/>
                <w:bCs/>
                <w:color w:val="000000"/>
                <w:sz w:val="18"/>
                <w:szCs w:val="18"/>
              </w:rPr>
              <w:t>$’000</w:t>
            </w:r>
          </w:p>
        </w:tc>
      </w:tr>
      <w:tr w:rsidR="007C36C7" w:rsidRPr="00BC0169" w14:paraId="43DA4644" w14:textId="77777777" w:rsidTr="00B713E1">
        <w:trPr>
          <w:trHeight w:val="303"/>
        </w:trPr>
        <w:tc>
          <w:tcPr>
            <w:tcW w:w="3326" w:type="dxa"/>
            <w:tcBorders>
              <w:top w:val="nil"/>
              <w:left w:val="single" w:sz="4" w:space="0" w:color="auto"/>
              <w:bottom w:val="nil"/>
              <w:right w:val="nil"/>
            </w:tcBorders>
            <w:shd w:val="clear" w:color="auto" w:fill="auto"/>
            <w:vAlign w:val="center"/>
            <w:hideMark/>
          </w:tcPr>
          <w:p w14:paraId="7027421F" w14:textId="77777777" w:rsidR="007C36C7" w:rsidRPr="00BC0169" w:rsidRDefault="007C36C7" w:rsidP="00B713E1">
            <w:pPr>
              <w:rPr>
                <w:rFonts w:cs="Arial"/>
                <w:b/>
                <w:bCs/>
                <w:color w:val="000000"/>
                <w:sz w:val="18"/>
                <w:szCs w:val="18"/>
              </w:rPr>
            </w:pPr>
            <w:r w:rsidRPr="00BC0169">
              <w:rPr>
                <w:rFonts w:cs="Arial"/>
                <w:b/>
                <w:bCs/>
                <w:color w:val="000000"/>
                <w:sz w:val="18"/>
                <w:szCs w:val="18"/>
              </w:rPr>
              <w:t>Fair Value Input</w:t>
            </w:r>
          </w:p>
        </w:tc>
        <w:tc>
          <w:tcPr>
            <w:tcW w:w="1187" w:type="dxa"/>
            <w:tcBorders>
              <w:top w:val="nil"/>
              <w:left w:val="nil"/>
              <w:bottom w:val="nil"/>
              <w:right w:val="nil"/>
            </w:tcBorders>
            <w:shd w:val="clear" w:color="auto" w:fill="auto"/>
            <w:vAlign w:val="center"/>
            <w:hideMark/>
          </w:tcPr>
          <w:p w14:paraId="2D209546" w14:textId="77777777" w:rsidR="007C36C7" w:rsidRPr="00BC0169" w:rsidRDefault="007C36C7" w:rsidP="00B713E1">
            <w:pPr>
              <w:rPr>
                <w:rFonts w:cs="Arial"/>
                <w:b/>
                <w:bCs/>
                <w:color w:val="000000"/>
                <w:sz w:val="18"/>
                <w:szCs w:val="18"/>
              </w:rPr>
            </w:pPr>
            <w:r w:rsidRPr="00BC0169">
              <w:rPr>
                <w:rFonts w:cs="Arial"/>
                <w:b/>
                <w:bCs/>
                <w:color w:val="000000"/>
                <w:sz w:val="18"/>
                <w:szCs w:val="18"/>
              </w:rPr>
              <w:t>Type</w:t>
            </w:r>
          </w:p>
        </w:tc>
        <w:tc>
          <w:tcPr>
            <w:tcW w:w="1004" w:type="dxa"/>
            <w:tcBorders>
              <w:top w:val="nil"/>
              <w:left w:val="nil"/>
              <w:bottom w:val="nil"/>
              <w:right w:val="nil"/>
            </w:tcBorders>
            <w:shd w:val="clear" w:color="000000" w:fill="F2F2F2"/>
            <w:vAlign w:val="center"/>
            <w:hideMark/>
          </w:tcPr>
          <w:p w14:paraId="560B7B91" w14:textId="77777777" w:rsidR="007C36C7" w:rsidRPr="00BC0169" w:rsidRDefault="007C36C7" w:rsidP="00B713E1">
            <w:pPr>
              <w:jc w:val="right"/>
              <w:rPr>
                <w:rFonts w:cs="Arial"/>
                <w:b/>
                <w:bCs/>
                <w:color w:val="000000"/>
                <w:sz w:val="18"/>
                <w:szCs w:val="18"/>
              </w:rPr>
            </w:pPr>
            <w:r>
              <w:rPr>
                <w:rFonts w:cs="Arial"/>
                <w:b/>
                <w:bCs/>
                <w:color w:val="000000"/>
                <w:sz w:val="18"/>
                <w:szCs w:val="18"/>
              </w:rPr>
              <w:t> </w:t>
            </w:r>
          </w:p>
        </w:tc>
        <w:tc>
          <w:tcPr>
            <w:tcW w:w="1006" w:type="dxa"/>
            <w:tcBorders>
              <w:top w:val="nil"/>
              <w:left w:val="nil"/>
              <w:bottom w:val="nil"/>
              <w:right w:val="nil"/>
            </w:tcBorders>
            <w:shd w:val="clear" w:color="auto" w:fill="auto"/>
            <w:vAlign w:val="center"/>
            <w:hideMark/>
          </w:tcPr>
          <w:p w14:paraId="11903B0D" w14:textId="77777777" w:rsidR="007C36C7" w:rsidRPr="00BC0169" w:rsidRDefault="007C36C7" w:rsidP="00B713E1">
            <w:pPr>
              <w:jc w:val="right"/>
              <w:rPr>
                <w:rFonts w:cs="Arial"/>
                <w:b/>
                <w:bCs/>
                <w:color w:val="000000"/>
                <w:sz w:val="18"/>
                <w:szCs w:val="18"/>
              </w:rPr>
            </w:pPr>
          </w:p>
        </w:tc>
        <w:tc>
          <w:tcPr>
            <w:tcW w:w="994" w:type="dxa"/>
            <w:tcBorders>
              <w:top w:val="nil"/>
              <w:left w:val="nil"/>
              <w:bottom w:val="nil"/>
              <w:right w:val="nil"/>
            </w:tcBorders>
            <w:shd w:val="clear" w:color="000000" w:fill="F2F2F2"/>
            <w:vAlign w:val="center"/>
            <w:hideMark/>
          </w:tcPr>
          <w:p w14:paraId="65361F3D" w14:textId="77777777" w:rsidR="007C36C7" w:rsidRPr="00BC0169" w:rsidRDefault="007C36C7" w:rsidP="00B713E1">
            <w:pPr>
              <w:jc w:val="right"/>
              <w:rPr>
                <w:rFonts w:cs="Arial"/>
                <w:b/>
                <w:bCs/>
                <w:color w:val="000000"/>
                <w:sz w:val="18"/>
                <w:szCs w:val="18"/>
              </w:rPr>
            </w:pPr>
            <w:r>
              <w:rPr>
                <w:rFonts w:cs="Arial"/>
                <w:b/>
                <w:bCs/>
                <w:color w:val="000000"/>
                <w:sz w:val="18"/>
                <w:szCs w:val="18"/>
              </w:rPr>
              <w:t> </w:t>
            </w:r>
          </w:p>
        </w:tc>
        <w:tc>
          <w:tcPr>
            <w:tcW w:w="830" w:type="dxa"/>
            <w:tcBorders>
              <w:top w:val="nil"/>
              <w:left w:val="nil"/>
              <w:bottom w:val="nil"/>
              <w:right w:val="single" w:sz="4" w:space="0" w:color="auto"/>
            </w:tcBorders>
            <w:shd w:val="clear" w:color="auto" w:fill="auto"/>
            <w:vAlign w:val="center"/>
            <w:hideMark/>
          </w:tcPr>
          <w:p w14:paraId="685945DE" w14:textId="77777777" w:rsidR="007C36C7" w:rsidRPr="00BC0169" w:rsidRDefault="007C36C7" w:rsidP="00B713E1">
            <w:pPr>
              <w:jc w:val="right"/>
              <w:rPr>
                <w:rFonts w:cs="Arial"/>
                <w:b/>
                <w:bCs/>
                <w:color w:val="000000"/>
                <w:sz w:val="18"/>
                <w:szCs w:val="18"/>
              </w:rPr>
            </w:pPr>
            <w:r>
              <w:rPr>
                <w:rFonts w:cs="Arial"/>
                <w:b/>
                <w:bCs/>
                <w:color w:val="000000"/>
                <w:sz w:val="18"/>
                <w:szCs w:val="18"/>
              </w:rPr>
              <w:t> </w:t>
            </w:r>
          </w:p>
        </w:tc>
      </w:tr>
      <w:tr w:rsidR="007C36C7" w:rsidRPr="00BC0169" w14:paraId="259AFE49" w14:textId="77777777" w:rsidTr="00B713E1">
        <w:trPr>
          <w:trHeight w:val="303"/>
        </w:trPr>
        <w:tc>
          <w:tcPr>
            <w:tcW w:w="3326" w:type="dxa"/>
            <w:tcBorders>
              <w:top w:val="nil"/>
              <w:left w:val="single" w:sz="4" w:space="0" w:color="auto"/>
              <w:bottom w:val="nil"/>
              <w:right w:val="nil"/>
            </w:tcBorders>
            <w:shd w:val="clear" w:color="auto" w:fill="auto"/>
            <w:vAlign w:val="center"/>
            <w:hideMark/>
          </w:tcPr>
          <w:p w14:paraId="27C678C5" w14:textId="77777777" w:rsidR="007C36C7" w:rsidRPr="00BC0169" w:rsidRDefault="007C36C7" w:rsidP="00B713E1">
            <w:pPr>
              <w:rPr>
                <w:rFonts w:cs="Arial"/>
                <w:color w:val="000000"/>
                <w:sz w:val="18"/>
                <w:szCs w:val="18"/>
              </w:rPr>
            </w:pPr>
            <w:r w:rsidRPr="00BC0169">
              <w:rPr>
                <w:rFonts w:cs="Arial"/>
                <w:color w:val="000000"/>
                <w:sz w:val="18"/>
                <w:szCs w:val="18"/>
              </w:rPr>
              <w:t> </w:t>
            </w:r>
          </w:p>
        </w:tc>
        <w:tc>
          <w:tcPr>
            <w:tcW w:w="1187" w:type="dxa"/>
            <w:tcBorders>
              <w:top w:val="nil"/>
              <w:left w:val="nil"/>
              <w:bottom w:val="nil"/>
              <w:right w:val="nil"/>
            </w:tcBorders>
            <w:shd w:val="clear" w:color="auto" w:fill="auto"/>
            <w:vAlign w:val="center"/>
            <w:hideMark/>
          </w:tcPr>
          <w:p w14:paraId="0413DDC9" w14:textId="77777777" w:rsidR="007C36C7" w:rsidRPr="00BC0169" w:rsidRDefault="007C36C7" w:rsidP="00B713E1">
            <w:pPr>
              <w:rPr>
                <w:rFonts w:cs="Arial"/>
                <w:color w:val="000000"/>
                <w:sz w:val="18"/>
                <w:szCs w:val="18"/>
              </w:rPr>
            </w:pPr>
          </w:p>
        </w:tc>
        <w:tc>
          <w:tcPr>
            <w:tcW w:w="1004" w:type="dxa"/>
            <w:tcBorders>
              <w:top w:val="nil"/>
              <w:left w:val="nil"/>
              <w:bottom w:val="nil"/>
              <w:right w:val="nil"/>
            </w:tcBorders>
            <w:shd w:val="clear" w:color="000000" w:fill="F2F2F2"/>
            <w:vAlign w:val="center"/>
            <w:hideMark/>
          </w:tcPr>
          <w:p w14:paraId="09300EB0" w14:textId="77777777" w:rsidR="007C36C7" w:rsidRPr="00BC0169" w:rsidRDefault="007C36C7" w:rsidP="00B713E1">
            <w:pPr>
              <w:jc w:val="right"/>
              <w:rPr>
                <w:rFonts w:cs="Arial"/>
                <w:b/>
                <w:bCs/>
                <w:color w:val="000000"/>
                <w:sz w:val="18"/>
                <w:szCs w:val="18"/>
              </w:rPr>
            </w:pPr>
            <w:r>
              <w:rPr>
                <w:rFonts w:cs="Arial"/>
                <w:b/>
                <w:bCs/>
                <w:color w:val="000000"/>
                <w:sz w:val="18"/>
                <w:szCs w:val="18"/>
              </w:rPr>
              <w:t> </w:t>
            </w:r>
          </w:p>
        </w:tc>
        <w:tc>
          <w:tcPr>
            <w:tcW w:w="1006" w:type="dxa"/>
            <w:tcBorders>
              <w:top w:val="nil"/>
              <w:left w:val="nil"/>
              <w:bottom w:val="nil"/>
              <w:right w:val="nil"/>
            </w:tcBorders>
            <w:shd w:val="clear" w:color="auto" w:fill="auto"/>
            <w:vAlign w:val="center"/>
            <w:hideMark/>
          </w:tcPr>
          <w:p w14:paraId="13B01EED" w14:textId="77777777" w:rsidR="007C36C7" w:rsidRPr="00BC0169" w:rsidRDefault="007C36C7" w:rsidP="00B713E1">
            <w:pPr>
              <w:jc w:val="right"/>
              <w:rPr>
                <w:rFonts w:cs="Arial"/>
                <w:b/>
                <w:bCs/>
                <w:color w:val="000000"/>
                <w:sz w:val="18"/>
                <w:szCs w:val="18"/>
              </w:rPr>
            </w:pPr>
          </w:p>
        </w:tc>
        <w:tc>
          <w:tcPr>
            <w:tcW w:w="994" w:type="dxa"/>
            <w:tcBorders>
              <w:top w:val="nil"/>
              <w:left w:val="nil"/>
              <w:bottom w:val="nil"/>
              <w:right w:val="nil"/>
            </w:tcBorders>
            <w:shd w:val="clear" w:color="000000" w:fill="F2F2F2"/>
            <w:vAlign w:val="center"/>
            <w:hideMark/>
          </w:tcPr>
          <w:p w14:paraId="669F2B49" w14:textId="77777777" w:rsidR="007C36C7" w:rsidRPr="00BC0169" w:rsidRDefault="007C36C7" w:rsidP="00B713E1">
            <w:pPr>
              <w:jc w:val="right"/>
              <w:rPr>
                <w:rFonts w:cs="Arial"/>
                <w:b/>
                <w:bCs/>
                <w:color w:val="000000"/>
                <w:sz w:val="18"/>
                <w:szCs w:val="18"/>
              </w:rPr>
            </w:pPr>
            <w:r>
              <w:rPr>
                <w:rFonts w:cs="Arial"/>
                <w:b/>
                <w:bCs/>
                <w:color w:val="000000"/>
                <w:sz w:val="18"/>
                <w:szCs w:val="18"/>
              </w:rPr>
              <w:t> </w:t>
            </w:r>
          </w:p>
        </w:tc>
        <w:tc>
          <w:tcPr>
            <w:tcW w:w="830" w:type="dxa"/>
            <w:tcBorders>
              <w:top w:val="nil"/>
              <w:left w:val="nil"/>
              <w:bottom w:val="nil"/>
              <w:right w:val="single" w:sz="4" w:space="0" w:color="auto"/>
            </w:tcBorders>
            <w:shd w:val="clear" w:color="auto" w:fill="auto"/>
            <w:vAlign w:val="center"/>
            <w:hideMark/>
          </w:tcPr>
          <w:p w14:paraId="034C6A69" w14:textId="77777777" w:rsidR="007C36C7" w:rsidRPr="00BC0169" w:rsidRDefault="007C36C7" w:rsidP="00B713E1">
            <w:pPr>
              <w:jc w:val="right"/>
              <w:rPr>
                <w:rFonts w:cs="Arial"/>
                <w:b/>
                <w:bCs/>
                <w:color w:val="000000"/>
                <w:sz w:val="18"/>
                <w:szCs w:val="18"/>
              </w:rPr>
            </w:pPr>
            <w:r>
              <w:rPr>
                <w:rFonts w:cs="Arial"/>
                <w:b/>
                <w:bCs/>
                <w:color w:val="000000"/>
                <w:sz w:val="18"/>
                <w:szCs w:val="18"/>
              </w:rPr>
              <w:t> </w:t>
            </w:r>
          </w:p>
        </w:tc>
      </w:tr>
      <w:tr w:rsidR="007C36C7" w:rsidRPr="00BC0169" w14:paraId="66B174BB" w14:textId="77777777" w:rsidTr="00B713E1">
        <w:trPr>
          <w:trHeight w:val="303"/>
        </w:trPr>
        <w:tc>
          <w:tcPr>
            <w:tcW w:w="3326" w:type="dxa"/>
            <w:tcBorders>
              <w:top w:val="nil"/>
              <w:left w:val="single" w:sz="4" w:space="0" w:color="auto"/>
              <w:bottom w:val="nil"/>
              <w:right w:val="nil"/>
            </w:tcBorders>
            <w:shd w:val="clear" w:color="auto" w:fill="auto"/>
            <w:vAlign w:val="center"/>
            <w:hideMark/>
          </w:tcPr>
          <w:p w14:paraId="4619FC94" w14:textId="77777777" w:rsidR="007C36C7" w:rsidRPr="00BC0169" w:rsidRDefault="007C36C7" w:rsidP="00B713E1">
            <w:pPr>
              <w:rPr>
                <w:rFonts w:cs="Arial"/>
                <w:color w:val="000000"/>
                <w:sz w:val="18"/>
                <w:szCs w:val="18"/>
              </w:rPr>
            </w:pPr>
            <w:r w:rsidRPr="00BC0169">
              <w:rPr>
                <w:rFonts w:cs="Arial"/>
                <w:color w:val="000000"/>
                <w:sz w:val="18"/>
                <w:szCs w:val="18"/>
              </w:rPr>
              <w:t>Level 1</w:t>
            </w:r>
          </w:p>
        </w:tc>
        <w:tc>
          <w:tcPr>
            <w:tcW w:w="1187" w:type="dxa"/>
            <w:tcBorders>
              <w:top w:val="nil"/>
              <w:left w:val="nil"/>
              <w:bottom w:val="nil"/>
              <w:right w:val="nil"/>
            </w:tcBorders>
            <w:shd w:val="clear" w:color="auto" w:fill="auto"/>
            <w:vAlign w:val="center"/>
            <w:hideMark/>
          </w:tcPr>
          <w:p w14:paraId="6DFBA43C" w14:textId="77777777" w:rsidR="007C36C7" w:rsidRPr="00BC0169" w:rsidRDefault="007C36C7" w:rsidP="00B713E1">
            <w:pPr>
              <w:rPr>
                <w:rFonts w:cs="Arial"/>
                <w:color w:val="000000"/>
                <w:sz w:val="18"/>
                <w:szCs w:val="18"/>
              </w:rPr>
            </w:pPr>
            <w:r w:rsidRPr="00BC0169">
              <w:rPr>
                <w:rFonts w:cs="Arial"/>
                <w:color w:val="000000"/>
                <w:sz w:val="18"/>
                <w:szCs w:val="18"/>
              </w:rPr>
              <w:t>None</w:t>
            </w:r>
          </w:p>
        </w:tc>
        <w:tc>
          <w:tcPr>
            <w:tcW w:w="1004" w:type="dxa"/>
            <w:tcBorders>
              <w:top w:val="nil"/>
              <w:left w:val="nil"/>
              <w:bottom w:val="nil"/>
              <w:right w:val="nil"/>
            </w:tcBorders>
            <w:shd w:val="clear" w:color="000000" w:fill="F2F2F2"/>
            <w:vAlign w:val="center"/>
            <w:hideMark/>
          </w:tcPr>
          <w:p w14:paraId="69D89645" w14:textId="77777777" w:rsidR="007C36C7" w:rsidRPr="00BC0169" w:rsidRDefault="007C36C7" w:rsidP="00B713E1">
            <w:pPr>
              <w:jc w:val="right"/>
              <w:rPr>
                <w:rFonts w:cs="Arial"/>
                <w:color w:val="000000"/>
                <w:sz w:val="18"/>
                <w:szCs w:val="18"/>
              </w:rPr>
            </w:pPr>
            <w:r>
              <w:rPr>
                <w:rFonts w:cs="Arial"/>
                <w:color w:val="000000"/>
                <w:sz w:val="18"/>
                <w:szCs w:val="18"/>
              </w:rPr>
              <w:t>-</w:t>
            </w:r>
          </w:p>
        </w:tc>
        <w:tc>
          <w:tcPr>
            <w:tcW w:w="1006" w:type="dxa"/>
            <w:tcBorders>
              <w:top w:val="nil"/>
              <w:left w:val="nil"/>
              <w:bottom w:val="nil"/>
              <w:right w:val="nil"/>
            </w:tcBorders>
            <w:shd w:val="clear" w:color="auto" w:fill="auto"/>
            <w:vAlign w:val="center"/>
            <w:hideMark/>
          </w:tcPr>
          <w:p w14:paraId="3509B44D" w14:textId="77777777" w:rsidR="007C36C7" w:rsidRPr="00BC0169" w:rsidRDefault="007C36C7" w:rsidP="00B713E1">
            <w:pPr>
              <w:jc w:val="right"/>
              <w:rPr>
                <w:rFonts w:cs="Arial"/>
                <w:color w:val="000000"/>
                <w:sz w:val="18"/>
                <w:szCs w:val="18"/>
              </w:rPr>
            </w:pPr>
            <w:r>
              <w:rPr>
                <w:rFonts w:cs="Arial"/>
                <w:color w:val="000000"/>
                <w:sz w:val="18"/>
                <w:szCs w:val="18"/>
              </w:rPr>
              <w:t>-</w:t>
            </w:r>
          </w:p>
        </w:tc>
        <w:tc>
          <w:tcPr>
            <w:tcW w:w="994" w:type="dxa"/>
            <w:tcBorders>
              <w:top w:val="nil"/>
              <w:left w:val="nil"/>
              <w:bottom w:val="nil"/>
              <w:right w:val="nil"/>
            </w:tcBorders>
            <w:shd w:val="clear" w:color="000000" w:fill="F2F2F2"/>
            <w:vAlign w:val="center"/>
            <w:hideMark/>
          </w:tcPr>
          <w:p w14:paraId="5056C2A4" w14:textId="77777777" w:rsidR="007C36C7" w:rsidRPr="00BC0169" w:rsidRDefault="007C36C7" w:rsidP="00B713E1">
            <w:pPr>
              <w:jc w:val="right"/>
              <w:rPr>
                <w:rFonts w:cs="Arial"/>
                <w:color w:val="000000"/>
                <w:sz w:val="18"/>
                <w:szCs w:val="18"/>
              </w:rPr>
            </w:pPr>
            <w:r>
              <w:rPr>
                <w:rFonts w:cs="Arial"/>
                <w:color w:val="000000"/>
                <w:sz w:val="18"/>
                <w:szCs w:val="18"/>
              </w:rPr>
              <w:t>-</w:t>
            </w:r>
          </w:p>
        </w:tc>
        <w:tc>
          <w:tcPr>
            <w:tcW w:w="830" w:type="dxa"/>
            <w:tcBorders>
              <w:top w:val="nil"/>
              <w:left w:val="nil"/>
              <w:bottom w:val="nil"/>
              <w:right w:val="single" w:sz="4" w:space="0" w:color="auto"/>
            </w:tcBorders>
            <w:shd w:val="clear" w:color="auto" w:fill="auto"/>
            <w:vAlign w:val="center"/>
            <w:hideMark/>
          </w:tcPr>
          <w:p w14:paraId="2B75F129" w14:textId="77777777" w:rsidR="007C36C7" w:rsidRPr="00BC0169" w:rsidRDefault="007C36C7" w:rsidP="00B713E1">
            <w:pPr>
              <w:jc w:val="right"/>
              <w:rPr>
                <w:rFonts w:cs="Arial"/>
                <w:color w:val="000000"/>
                <w:sz w:val="18"/>
                <w:szCs w:val="18"/>
              </w:rPr>
            </w:pPr>
            <w:r>
              <w:rPr>
                <w:rFonts w:cs="Arial"/>
                <w:color w:val="000000"/>
                <w:sz w:val="18"/>
                <w:szCs w:val="18"/>
              </w:rPr>
              <w:t>-</w:t>
            </w:r>
          </w:p>
        </w:tc>
      </w:tr>
      <w:tr w:rsidR="007C36C7" w:rsidRPr="00BC0169" w14:paraId="06D34870" w14:textId="77777777" w:rsidTr="00B713E1">
        <w:trPr>
          <w:trHeight w:val="303"/>
        </w:trPr>
        <w:tc>
          <w:tcPr>
            <w:tcW w:w="3326" w:type="dxa"/>
            <w:tcBorders>
              <w:top w:val="nil"/>
              <w:left w:val="single" w:sz="4" w:space="0" w:color="auto"/>
              <w:bottom w:val="nil"/>
              <w:right w:val="nil"/>
            </w:tcBorders>
            <w:shd w:val="clear" w:color="auto" w:fill="auto"/>
            <w:vAlign w:val="center"/>
            <w:hideMark/>
          </w:tcPr>
          <w:p w14:paraId="40D804AC" w14:textId="77777777" w:rsidR="007C36C7" w:rsidRPr="00BC0169" w:rsidRDefault="007C36C7" w:rsidP="00B713E1">
            <w:pPr>
              <w:rPr>
                <w:rFonts w:cs="Arial"/>
                <w:color w:val="000000"/>
                <w:sz w:val="18"/>
                <w:szCs w:val="18"/>
              </w:rPr>
            </w:pPr>
            <w:r w:rsidRPr="00BC0169">
              <w:rPr>
                <w:rFonts w:cs="Arial"/>
                <w:color w:val="000000"/>
                <w:sz w:val="18"/>
                <w:szCs w:val="18"/>
              </w:rPr>
              <w:t>Level 2</w:t>
            </w:r>
          </w:p>
        </w:tc>
        <w:tc>
          <w:tcPr>
            <w:tcW w:w="1187" w:type="dxa"/>
            <w:tcBorders>
              <w:top w:val="nil"/>
              <w:left w:val="nil"/>
              <w:bottom w:val="nil"/>
              <w:right w:val="nil"/>
            </w:tcBorders>
            <w:shd w:val="clear" w:color="auto" w:fill="auto"/>
            <w:vAlign w:val="center"/>
            <w:hideMark/>
          </w:tcPr>
          <w:p w14:paraId="3A38130D" w14:textId="77777777" w:rsidR="007C36C7" w:rsidRPr="00BC0169" w:rsidRDefault="007C36C7" w:rsidP="00B713E1">
            <w:pPr>
              <w:rPr>
                <w:rFonts w:cs="Arial"/>
                <w:color w:val="000000"/>
                <w:sz w:val="18"/>
                <w:szCs w:val="18"/>
              </w:rPr>
            </w:pPr>
            <w:r w:rsidRPr="00BC0169">
              <w:rPr>
                <w:rFonts w:cs="Arial"/>
                <w:color w:val="000000"/>
                <w:sz w:val="18"/>
                <w:szCs w:val="18"/>
              </w:rPr>
              <w:t>Investments</w:t>
            </w:r>
          </w:p>
        </w:tc>
        <w:tc>
          <w:tcPr>
            <w:tcW w:w="1004" w:type="dxa"/>
            <w:tcBorders>
              <w:top w:val="nil"/>
              <w:left w:val="nil"/>
              <w:bottom w:val="nil"/>
              <w:right w:val="nil"/>
            </w:tcBorders>
            <w:shd w:val="clear" w:color="000000" w:fill="F2F2F2"/>
            <w:vAlign w:val="center"/>
            <w:hideMark/>
          </w:tcPr>
          <w:p w14:paraId="143FA807" w14:textId="77777777" w:rsidR="007C36C7" w:rsidRPr="00BC0169" w:rsidRDefault="007C36C7" w:rsidP="00B713E1">
            <w:pPr>
              <w:jc w:val="right"/>
              <w:rPr>
                <w:rFonts w:cs="Arial"/>
                <w:color w:val="000000"/>
                <w:sz w:val="18"/>
                <w:szCs w:val="18"/>
              </w:rPr>
            </w:pPr>
            <w:r>
              <w:rPr>
                <w:rFonts w:cs="Arial"/>
                <w:color w:val="000000"/>
                <w:sz w:val="18"/>
                <w:szCs w:val="18"/>
              </w:rPr>
              <w:t>215,292</w:t>
            </w:r>
          </w:p>
        </w:tc>
        <w:tc>
          <w:tcPr>
            <w:tcW w:w="1006" w:type="dxa"/>
            <w:tcBorders>
              <w:top w:val="nil"/>
              <w:left w:val="nil"/>
              <w:bottom w:val="nil"/>
              <w:right w:val="nil"/>
            </w:tcBorders>
            <w:shd w:val="clear" w:color="auto" w:fill="auto"/>
            <w:vAlign w:val="center"/>
            <w:hideMark/>
          </w:tcPr>
          <w:p w14:paraId="691DC0E6" w14:textId="77777777" w:rsidR="007C36C7" w:rsidRPr="00BC0169" w:rsidRDefault="007C36C7" w:rsidP="00B713E1">
            <w:pPr>
              <w:jc w:val="right"/>
              <w:rPr>
                <w:rFonts w:cs="Arial"/>
                <w:color w:val="000000"/>
                <w:sz w:val="18"/>
                <w:szCs w:val="18"/>
              </w:rPr>
            </w:pPr>
            <w:r>
              <w:rPr>
                <w:rFonts w:cs="Arial"/>
                <w:color w:val="000000"/>
                <w:sz w:val="18"/>
                <w:szCs w:val="18"/>
              </w:rPr>
              <w:t>197,465</w:t>
            </w:r>
          </w:p>
        </w:tc>
        <w:tc>
          <w:tcPr>
            <w:tcW w:w="994" w:type="dxa"/>
            <w:tcBorders>
              <w:top w:val="nil"/>
              <w:left w:val="nil"/>
              <w:bottom w:val="nil"/>
              <w:right w:val="nil"/>
            </w:tcBorders>
            <w:shd w:val="clear" w:color="000000" w:fill="F2F2F2"/>
            <w:vAlign w:val="center"/>
            <w:hideMark/>
          </w:tcPr>
          <w:p w14:paraId="357E25C6" w14:textId="77777777" w:rsidR="007C36C7" w:rsidRPr="00BC0169" w:rsidRDefault="007C36C7" w:rsidP="00B713E1">
            <w:pPr>
              <w:jc w:val="right"/>
              <w:rPr>
                <w:rFonts w:cs="Arial"/>
                <w:color w:val="000000"/>
                <w:sz w:val="18"/>
                <w:szCs w:val="18"/>
              </w:rPr>
            </w:pPr>
            <w:r>
              <w:rPr>
                <w:rFonts w:cs="Arial"/>
                <w:color w:val="000000"/>
                <w:sz w:val="18"/>
                <w:szCs w:val="18"/>
              </w:rPr>
              <w:t>-</w:t>
            </w:r>
          </w:p>
        </w:tc>
        <w:tc>
          <w:tcPr>
            <w:tcW w:w="830" w:type="dxa"/>
            <w:tcBorders>
              <w:top w:val="nil"/>
              <w:left w:val="nil"/>
              <w:bottom w:val="nil"/>
              <w:right w:val="single" w:sz="4" w:space="0" w:color="auto"/>
            </w:tcBorders>
            <w:shd w:val="clear" w:color="auto" w:fill="auto"/>
            <w:vAlign w:val="center"/>
            <w:hideMark/>
          </w:tcPr>
          <w:p w14:paraId="437BFE30" w14:textId="77777777" w:rsidR="007C36C7" w:rsidRPr="00BC0169" w:rsidRDefault="007C36C7" w:rsidP="00B713E1">
            <w:pPr>
              <w:jc w:val="right"/>
              <w:rPr>
                <w:rFonts w:cs="Arial"/>
                <w:color w:val="000000"/>
                <w:sz w:val="18"/>
                <w:szCs w:val="18"/>
              </w:rPr>
            </w:pPr>
            <w:r>
              <w:rPr>
                <w:rFonts w:cs="Arial"/>
                <w:color w:val="000000"/>
                <w:sz w:val="18"/>
                <w:szCs w:val="18"/>
              </w:rPr>
              <w:t>-</w:t>
            </w:r>
          </w:p>
        </w:tc>
      </w:tr>
      <w:tr w:rsidR="007C36C7" w:rsidRPr="00BC0169" w14:paraId="0F41E3AD" w14:textId="77777777" w:rsidTr="00B713E1">
        <w:trPr>
          <w:trHeight w:val="303"/>
        </w:trPr>
        <w:tc>
          <w:tcPr>
            <w:tcW w:w="3326" w:type="dxa"/>
            <w:tcBorders>
              <w:top w:val="nil"/>
              <w:left w:val="single" w:sz="4" w:space="0" w:color="auto"/>
              <w:bottom w:val="nil"/>
              <w:right w:val="nil"/>
            </w:tcBorders>
            <w:shd w:val="clear" w:color="auto" w:fill="auto"/>
            <w:vAlign w:val="center"/>
            <w:hideMark/>
          </w:tcPr>
          <w:p w14:paraId="728EB1B9" w14:textId="77777777" w:rsidR="007C36C7" w:rsidRPr="00BC0169" w:rsidRDefault="007C36C7" w:rsidP="00B713E1">
            <w:pPr>
              <w:rPr>
                <w:rFonts w:cs="Arial"/>
                <w:color w:val="000000"/>
                <w:sz w:val="18"/>
                <w:szCs w:val="18"/>
              </w:rPr>
            </w:pPr>
            <w:r w:rsidRPr="00BC0169">
              <w:rPr>
                <w:rFonts w:cs="Arial"/>
                <w:color w:val="000000"/>
                <w:sz w:val="18"/>
                <w:szCs w:val="18"/>
              </w:rPr>
              <w:t>Level 3</w:t>
            </w:r>
          </w:p>
        </w:tc>
        <w:tc>
          <w:tcPr>
            <w:tcW w:w="1187" w:type="dxa"/>
            <w:tcBorders>
              <w:top w:val="nil"/>
              <w:left w:val="nil"/>
              <w:bottom w:val="nil"/>
              <w:right w:val="nil"/>
            </w:tcBorders>
            <w:shd w:val="clear" w:color="auto" w:fill="auto"/>
            <w:vAlign w:val="center"/>
            <w:hideMark/>
          </w:tcPr>
          <w:p w14:paraId="6744F985" w14:textId="77777777" w:rsidR="007C36C7" w:rsidRPr="00BC0169" w:rsidRDefault="007C36C7" w:rsidP="00B713E1">
            <w:pPr>
              <w:rPr>
                <w:rFonts w:cs="Arial"/>
                <w:color w:val="000000"/>
                <w:sz w:val="18"/>
                <w:szCs w:val="18"/>
              </w:rPr>
            </w:pPr>
            <w:r w:rsidRPr="00BC0169">
              <w:rPr>
                <w:rFonts w:cs="Arial"/>
                <w:color w:val="000000"/>
                <w:sz w:val="18"/>
                <w:szCs w:val="18"/>
              </w:rPr>
              <w:t>None</w:t>
            </w:r>
          </w:p>
        </w:tc>
        <w:tc>
          <w:tcPr>
            <w:tcW w:w="1004" w:type="dxa"/>
            <w:tcBorders>
              <w:top w:val="nil"/>
              <w:left w:val="nil"/>
              <w:bottom w:val="nil"/>
              <w:right w:val="nil"/>
            </w:tcBorders>
            <w:shd w:val="clear" w:color="000000" w:fill="F2F2F2"/>
            <w:vAlign w:val="center"/>
            <w:hideMark/>
          </w:tcPr>
          <w:p w14:paraId="5C255222" w14:textId="77777777" w:rsidR="007C36C7" w:rsidRPr="00BC0169" w:rsidRDefault="007C36C7" w:rsidP="00B713E1">
            <w:pPr>
              <w:jc w:val="right"/>
              <w:rPr>
                <w:rFonts w:cs="Arial"/>
                <w:color w:val="000000"/>
                <w:sz w:val="18"/>
                <w:szCs w:val="18"/>
              </w:rPr>
            </w:pPr>
            <w:r>
              <w:rPr>
                <w:rFonts w:cs="Arial"/>
                <w:color w:val="000000"/>
                <w:sz w:val="18"/>
                <w:szCs w:val="18"/>
              </w:rPr>
              <w:t>-</w:t>
            </w:r>
          </w:p>
        </w:tc>
        <w:tc>
          <w:tcPr>
            <w:tcW w:w="1006" w:type="dxa"/>
            <w:tcBorders>
              <w:top w:val="nil"/>
              <w:left w:val="nil"/>
              <w:bottom w:val="nil"/>
              <w:right w:val="nil"/>
            </w:tcBorders>
            <w:shd w:val="clear" w:color="auto" w:fill="auto"/>
            <w:vAlign w:val="center"/>
            <w:hideMark/>
          </w:tcPr>
          <w:p w14:paraId="1ECCD4FF" w14:textId="77777777" w:rsidR="007C36C7" w:rsidRPr="00BC0169" w:rsidRDefault="007C36C7" w:rsidP="00B713E1">
            <w:pPr>
              <w:jc w:val="right"/>
              <w:rPr>
                <w:rFonts w:cs="Arial"/>
                <w:color w:val="000000"/>
                <w:sz w:val="18"/>
                <w:szCs w:val="18"/>
              </w:rPr>
            </w:pPr>
            <w:r>
              <w:rPr>
                <w:rFonts w:cs="Arial"/>
                <w:color w:val="000000"/>
                <w:sz w:val="18"/>
                <w:szCs w:val="18"/>
              </w:rPr>
              <w:t>-</w:t>
            </w:r>
          </w:p>
        </w:tc>
        <w:tc>
          <w:tcPr>
            <w:tcW w:w="994" w:type="dxa"/>
            <w:tcBorders>
              <w:top w:val="nil"/>
              <w:left w:val="nil"/>
              <w:bottom w:val="nil"/>
              <w:right w:val="nil"/>
            </w:tcBorders>
            <w:shd w:val="clear" w:color="000000" w:fill="F2F2F2"/>
            <w:vAlign w:val="center"/>
            <w:hideMark/>
          </w:tcPr>
          <w:p w14:paraId="3313EAAB" w14:textId="77777777" w:rsidR="007C36C7" w:rsidRPr="00BC0169" w:rsidRDefault="007C36C7" w:rsidP="00B713E1">
            <w:pPr>
              <w:jc w:val="right"/>
              <w:rPr>
                <w:rFonts w:cs="Arial"/>
                <w:color w:val="000000"/>
                <w:sz w:val="18"/>
                <w:szCs w:val="18"/>
              </w:rPr>
            </w:pPr>
            <w:r>
              <w:rPr>
                <w:rFonts w:cs="Arial"/>
                <w:color w:val="000000"/>
                <w:sz w:val="18"/>
                <w:szCs w:val="18"/>
              </w:rPr>
              <w:t>-</w:t>
            </w:r>
          </w:p>
        </w:tc>
        <w:tc>
          <w:tcPr>
            <w:tcW w:w="830" w:type="dxa"/>
            <w:tcBorders>
              <w:top w:val="nil"/>
              <w:left w:val="nil"/>
              <w:bottom w:val="nil"/>
              <w:right w:val="single" w:sz="4" w:space="0" w:color="auto"/>
            </w:tcBorders>
            <w:shd w:val="clear" w:color="auto" w:fill="auto"/>
            <w:vAlign w:val="center"/>
            <w:hideMark/>
          </w:tcPr>
          <w:p w14:paraId="1E1E6629" w14:textId="77777777" w:rsidR="007C36C7" w:rsidRPr="00BC0169" w:rsidRDefault="007C36C7" w:rsidP="00B713E1">
            <w:pPr>
              <w:jc w:val="right"/>
              <w:rPr>
                <w:rFonts w:cs="Arial"/>
                <w:color w:val="000000"/>
                <w:sz w:val="18"/>
                <w:szCs w:val="18"/>
              </w:rPr>
            </w:pPr>
            <w:r>
              <w:rPr>
                <w:rFonts w:cs="Arial"/>
                <w:color w:val="000000"/>
                <w:sz w:val="18"/>
                <w:szCs w:val="18"/>
              </w:rPr>
              <w:t>-</w:t>
            </w:r>
          </w:p>
        </w:tc>
      </w:tr>
      <w:tr w:rsidR="007C36C7" w:rsidRPr="00BC0169" w14:paraId="4F5BEA56" w14:textId="77777777" w:rsidTr="00B713E1">
        <w:trPr>
          <w:trHeight w:val="303"/>
        </w:trPr>
        <w:tc>
          <w:tcPr>
            <w:tcW w:w="3326" w:type="dxa"/>
            <w:tcBorders>
              <w:top w:val="single" w:sz="4" w:space="0" w:color="auto"/>
              <w:left w:val="single" w:sz="4" w:space="0" w:color="auto"/>
              <w:bottom w:val="single" w:sz="4" w:space="0" w:color="auto"/>
              <w:right w:val="nil"/>
            </w:tcBorders>
            <w:shd w:val="clear" w:color="000000" w:fill="BFBFBF"/>
            <w:vAlign w:val="center"/>
            <w:hideMark/>
          </w:tcPr>
          <w:p w14:paraId="6DC820D6" w14:textId="77777777" w:rsidR="007C36C7" w:rsidRPr="00BC0169" w:rsidRDefault="007C36C7" w:rsidP="00B713E1">
            <w:pPr>
              <w:rPr>
                <w:rFonts w:cs="Arial"/>
                <w:color w:val="000000"/>
                <w:sz w:val="18"/>
                <w:szCs w:val="18"/>
              </w:rPr>
            </w:pPr>
            <w:r w:rsidRPr="00BC0169">
              <w:rPr>
                <w:rFonts w:cs="Arial"/>
                <w:color w:val="000000"/>
                <w:sz w:val="18"/>
                <w:szCs w:val="18"/>
              </w:rPr>
              <w:t> </w:t>
            </w:r>
          </w:p>
        </w:tc>
        <w:tc>
          <w:tcPr>
            <w:tcW w:w="1187" w:type="dxa"/>
            <w:tcBorders>
              <w:top w:val="single" w:sz="4" w:space="0" w:color="auto"/>
              <w:left w:val="nil"/>
              <w:bottom w:val="single" w:sz="4" w:space="0" w:color="auto"/>
              <w:right w:val="nil"/>
            </w:tcBorders>
            <w:shd w:val="clear" w:color="000000" w:fill="BFBFBF"/>
            <w:vAlign w:val="center"/>
            <w:hideMark/>
          </w:tcPr>
          <w:p w14:paraId="31A0AC67" w14:textId="77777777" w:rsidR="007C36C7" w:rsidRPr="00BC0169" w:rsidRDefault="007C36C7" w:rsidP="00B713E1">
            <w:pPr>
              <w:rPr>
                <w:rFonts w:cs="Arial"/>
                <w:b/>
                <w:bCs/>
                <w:color w:val="000000"/>
                <w:sz w:val="18"/>
                <w:szCs w:val="18"/>
              </w:rPr>
            </w:pPr>
            <w:r w:rsidRPr="00BC0169">
              <w:rPr>
                <w:rFonts w:cs="Arial"/>
                <w:b/>
                <w:bCs/>
                <w:color w:val="000000"/>
                <w:sz w:val="18"/>
                <w:szCs w:val="18"/>
              </w:rPr>
              <w:t> </w:t>
            </w:r>
          </w:p>
        </w:tc>
        <w:tc>
          <w:tcPr>
            <w:tcW w:w="1004" w:type="dxa"/>
            <w:tcBorders>
              <w:top w:val="single" w:sz="4" w:space="0" w:color="auto"/>
              <w:left w:val="nil"/>
              <w:bottom w:val="single" w:sz="4" w:space="0" w:color="auto"/>
              <w:right w:val="nil"/>
            </w:tcBorders>
            <w:shd w:val="clear" w:color="000000" w:fill="BFBFBF"/>
            <w:vAlign w:val="center"/>
            <w:hideMark/>
          </w:tcPr>
          <w:p w14:paraId="7C02AC3A" w14:textId="77777777" w:rsidR="007C36C7" w:rsidRPr="00BC0169" w:rsidRDefault="007C36C7" w:rsidP="00B713E1">
            <w:pPr>
              <w:jc w:val="right"/>
              <w:rPr>
                <w:rFonts w:cs="Arial"/>
                <w:b/>
                <w:bCs/>
                <w:color w:val="000000"/>
                <w:sz w:val="18"/>
                <w:szCs w:val="18"/>
              </w:rPr>
            </w:pPr>
            <w:r>
              <w:rPr>
                <w:rFonts w:cs="Arial"/>
                <w:b/>
                <w:bCs/>
                <w:color w:val="000000"/>
                <w:sz w:val="18"/>
                <w:szCs w:val="18"/>
              </w:rPr>
              <w:t>215,292</w:t>
            </w:r>
          </w:p>
        </w:tc>
        <w:tc>
          <w:tcPr>
            <w:tcW w:w="1006" w:type="dxa"/>
            <w:tcBorders>
              <w:top w:val="single" w:sz="4" w:space="0" w:color="auto"/>
              <w:left w:val="nil"/>
              <w:bottom w:val="single" w:sz="4" w:space="0" w:color="auto"/>
              <w:right w:val="nil"/>
            </w:tcBorders>
            <w:shd w:val="clear" w:color="000000" w:fill="BFBFBF"/>
            <w:vAlign w:val="center"/>
            <w:hideMark/>
          </w:tcPr>
          <w:p w14:paraId="0D9631D9" w14:textId="77777777" w:rsidR="007C36C7" w:rsidRPr="00BC0169" w:rsidRDefault="007C36C7" w:rsidP="00B713E1">
            <w:pPr>
              <w:jc w:val="right"/>
              <w:rPr>
                <w:rFonts w:cs="Arial"/>
                <w:b/>
                <w:bCs/>
                <w:color w:val="000000"/>
                <w:sz w:val="18"/>
                <w:szCs w:val="18"/>
              </w:rPr>
            </w:pPr>
            <w:r>
              <w:rPr>
                <w:rFonts w:cs="Arial"/>
                <w:b/>
                <w:bCs/>
                <w:color w:val="000000"/>
                <w:sz w:val="18"/>
                <w:szCs w:val="18"/>
              </w:rPr>
              <w:t>197,465</w:t>
            </w:r>
          </w:p>
        </w:tc>
        <w:tc>
          <w:tcPr>
            <w:tcW w:w="994" w:type="dxa"/>
            <w:tcBorders>
              <w:top w:val="single" w:sz="4" w:space="0" w:color="auto"/>
              <w:left w:val="nil"/>
              <w:bottom w:val="single" w:sz="4" w:space="0" w:color="auto"/>
              <w:right w:val="nil"/>
            </w:tcBorders>
            <w:shd w:val="clear" w:color="000000" w:fill="BFBFBF"/>
            <w:vAlign w:val="center"/>
            <w:hideMark/>
          </w:tcPr>
          <w:p w14:paraId="56030036" w14:textId="77777777" w:rsidR="007C36C7" w:rsidRPr="00BC0169" w:rsidRDefault="007C36C7" w:rsidP="00B713E1">
            <w:pPr>
              <w:jc w:val="right"/>
              <w:rPr>
                <w:rFonts w:cs="Arial"/>
                <w:b/>
                <w:bCs/>
                <w:color w:val="000000"/>
                <w:sz w:val="18"/>
                <w:szCs w:val="18"/>
              </w:rPr>
            </w:pPr>
            <w:r>
              <w:rPr>
                <w:rFonts w:cs="Arial"/>
                <w:b/>
                <w:bCs/>
                <w:color w:val="000000"/>
                <w:sz w:val="18"/>
                <w:szCs w:val="18"/>
              </w:rPr>
              <w:t>-</w:t>
            </w:r>
          </w:p>
        </w:tc>
        <w:tc>
          <w:tcPr>
            <w:tcW w:w="830" w:type="dxa"/>
            <w:tcBorders>
              <w:top w:val="single" w:sz="4" w:space="0" w:color="auto"/>
              <w:left w:val="nil"/>
              <w:bottom w:val="single" w:sz="4" w:space="0" w:color="auto"/>
              <w:right w:val="single" w:sz="4" w:space="0" w:color="auto"/>
            </w:tcBorders>
            <w:shd w:val="clear" w:color="000000" w:fill="BFBFBF"/>
            <w:vAlign w:val="center"/>
            <w:hideMark/>
          </w:tcPr>
          <w:p w14:paraId="4C2C022A" w14:textId="77777777" w:rsidR="007C36C7" w:rsidRPr="00BC0169" w:rsidRDefault="007C36C7" w:rsidP="00B713E1">
            <w:pPr>
              <w:jc w:val="right"/>
              <w:rPr>
                <w:rFonts w:cs="Arial"/>
                <w:b/>
                <w:bCs/>
                <w:color w:val="000000"/>
                <w:sz w:val="18"/>
                <w:szCs w:val="18"/>
              </w:rPr>
            </w:pPr>
            <w:r>
              <w:rPr>
                <w:rFonts w:cs="Arial"/>
                <w:b/>
                <w:bCs/>
                <w:color w:val="000000"/>
                <w:sz w:val="18"/>
                <w:szCs w:val="18"/>
              </w:rPr>
              <w:t>-</w:t>
            </w:r>
          </w:p>
        </w:tc>
      </w:tr>
    </w:tbl>
    <w:p w14:paraId="1439C05C" w14:textId="77777777" w:rsidR="007C36C7" w:rsidRPr="00B02FDD" w:rsidRDefault="007C36C7" w:rsidP="00B02FDD">
      <w:pPr>
        <w:rPr>
          <w:b/>
        </w:rPr>
      </w:pPr>
    </w:p>
    <w:p w14:paraId="0695381B" w14:textId="77777777" w:rsidR="007C36C7" w:rsidRPr="002F07DA" w:rsidRDefault="007C36C7" w:rsidP="009C31B3">
      <w:pPr>
        <w:pStyle w:val="Header"/>
        <w:spacing w:before="240"/>
        <w:rPr>
          <w:b w:val="0"/>
          <w:sz w:val="18"/>
          <w:szCs w:val="18"/>
        </w:rPr>
      </w:pPr>
      <w:r>
        <w:rPr>
          <w:b w:val="0"/>
          <w:sz w:val="18"/>
          <w:szCs w:val="18"/>
        </w:rPr>
        <w:t>All investments are classified as Level 2 and are placed with Queensland Investment Corporation (QIC).</w:t>
      </w:r>
      <w:r>
        <w:rPr>
          <w:b w:val="0"/>
          <w:sz w:val="20"/>
        </w:rPr>
        <w:t xml:space="preserve"> </w:t>
      </w:r>
      <w:r w:rsidRPr="002F07DA">
        <w:rPr>
          <w:b w:val="0"/>
          <w:sz w:val="18"/>
          <w:szCs w:val="18"/>
        </w:rPr>
        <w:t xml:space="preserve">All assets and liabilities of the Society for which fair value is measured or disclosed in the financial statements are categorised within the following fair value hierarchy, based on the data and assumptions used in the </w:t>
      </w:r>
      <w:r>
        <w:rPr>
          <w:b w:val="0"/>
          <w:sz w:val="18"/>
          <w:szCs w:val="18"/>
        </w:rPr>
        <w:t>most recent specific appraisals as per note A1-5.</w:t>
      </w:r>
    </w:p>
    <w:p w14:paraId="25961D81" w14:textId="77777777" w:rsidR="007C36C7" w:rsidRDefault="007C36C7" w:rsidP="00117A3E">
      <w:pPr>
        <w:pStyle w:val="Header"/>
        <w:tabs>
          <w:tab w:val="clear" w:pos="4513"/>
          <w:tab w:val="clear" w:pos="9026"/>
        </w:tabs>
        <w:spacing w:before="240" w:after="240"/>
        <w:rPr>
          <w:b w:val="0"/>
          <w:sz w:val="18"/>
          <w:szCs w:val="18"/>
        </w:rPr>
      </w:pPr>
      <w:r>
        <w:rPr>
          <w:b w:val="0"/>
          <w:sz w:val="18"/>
          <w:szCs w:val="18"/>
        </w:rPr>
        <w:t>The</w:t>
      </w:r>
      <w:r w:rsidRPr="002F07DA">
        <w:rPr>
          <w:b w:val="0"/>
          <w:sz w:val="18"/>
          <w:szCs w:val="18"/>
        </w:rPr>
        <w:t xml:space="preserve"> portfolio of </w:t>
      </w:r>
      <w:r>
        <w:rPr>
          <w:b w:val="0"/>
          <w:sz w:val="18"/>
          <w:szCs w:val="18"/>
        </w:rPr>
        <w:t>investments</w:t>
      </w:r>
      <w:r w:rsidRPr="002F07DA">
        <w:rPr>
          <w:b w:val="0"/>
          <w:sz w:val="18"/>
          <w:szCs w:val="18"/>
        </w:rPr>
        <w:t xml:space="preserve"> held consists of collective investment schemes. The fair value of the </w:t>
      </w:r>
      <w:r>
        <w:rPr>
          <w:b w:val="0"/>
          <w:sz w:val="18"/>
          <w:szCs w:val="18"/>
        </w:rPr>
        <w:t>investments</w:t>
      </w:r>
      <w:r w:rsidRPr="002F07DA">
        <w:rPr>
          <w:b w:val="0"/>
          <w:sz w:val="18"/>
          <w:szCs w:val="18"/>
        </w:rPr>
        <w:t xml:space="preserve"> is determined </w:t>
      </w:r>
      <w:r>
        <w:rPr>
          <w:b w:val="0"/>
          <w:sz w:val="18"/>
          <w:szCs w:val="18"/>
        </w:rPr>
        <w:t xml:space="preserve">by the market approach </w:t>
      </w:r>
      <w:r w:rsidRPr="002F07DA">
        <w:rPr>
          <w:b w:val="0"/>
          <w:sz w:val="18"/>
          <w:szCs w:val="18"/>
        </w:rPr>
        <w:t xml:space="preserve">using </w:t>
      </w:r>
      <w:r>
        <w:rPr>
          <w:b w:val="0"/>
          <w:sz w:val="18"/>
          <w:szCs w:val="18"/>
        </w:rPr>
        <w:t>the closing unit price quoted by the investment manager adjusted for fees</w:t>
      </w:r>
      <w:r w:rsidRPr="002F07DA">
        <w:rPr>
          <w:b w:val="0"/>
          <w:sz w:val="18"/>
          <w:szCs w:val="18"/>
        </w:rPr>
        <w:t>.</w:t>
      </w:r>
    </w:p>
    <w:p w14:paraId="0AF6B276" w14:textId="77777777" w:rsidR="007C36C7" w:rsidRDefault="007C36C7">
      <w:pPr>
        <w:rPr>
          <w:sz w:val="18"/>
          <w:szCs w:val="18"/>
        </w:rPr>
      </w:pPr>
      <w:r>
        <w:rPr>
          <w:b/>
          <w:sz w:val="18"/>
          <w:szCs w:val="18"/>
        </w:rPr>
        <w:br w:type="page"/>
      </w:r>
    </w:p>
    <w:p w14:paraId="35290F1E" w14:textId="77777777" w:rsidR="007C36C7" w:rsidRPr="00B96D02" w:rsidRDefault="007C36C7" w:rsidP="00BC5B0B">
      <w:pPr>
        <w:pStyle w:val="Heading1"/>
      </w:pPr>
      <w:r>
        <w:lastRenderedPageBreak/>
        <w:t>C5</w:t>
      </w:r>
      <w:r>
        <w:tab/>
        <w:t>OTHER CURRENT ASSETS</w:t>
      </w:r>
    </w:p>
    <w:p w14:paraId="0335B8DC" w14:textId="77777777" w:rsidR="007C36C7" w:rsidRPr="00BC5B0B" w:rsidRDefault="007C36C7" w:rsidP="005170E8">
      <w:pPr>
        <w:pStyle w:val="Header"/>
        <w:tabs>
          <w:tab w:val="clear" w:pos="4513"/>
          <w:tab w:val="clear" w:pos="9026"/>
        </w:tabs>
        <w:spacing w:before="240"/>
        <w:rPr>
          <w:noProof/>
        </w:rPr>
      </w:pPr>
      <w:r w:rsidRPr="00791FF1">
        <w:rPr>
          <w:b w:val="0"/>
          <w:sz w:val="18"/>
          <w:szCs w:val="18"/>
        </w:rPr>
        <w:t>Prepaid expenses to be wholly settled within 12 months of reporting date</w:t>
      </w:r>
      <w:r>
        <w:rPr>
          <w:b w:val="0"/>
          <w:sz w:val="18"/>
          <w:szCs w:val="18"/>
        </w:rPr>
        <w:t>.</w:t>
      </w:r>
      <w:r>
        <w:rPr>
          <w:b w:val="0"/>
          <w:sz w:val="18"/>
          <w:szCs w:val="18"/>
        </w:rPr>
        <w:br/>
      </w:r>
    </w:p>
    <w:tbl>
      <w:tblPr>
        <w:tblW w:w="8600" w:type="dxa"/>
        <w:tblLook w:val="04A0" w:firstRow="1" w:lastRow="0" w:firstColumn="1" w:lastColumn="0" w:noHBand="0" w:noVBand="1"/>
      </w:tblPr>
      <w:tblGrid>
        <w:gridCol w:w="3960"/>
        <w:gridCol w:w="1160"/>
        <w:gridCol w:w="1160"/>
        <w:gridCol w:w="1160"/>
        <w:gridCol w:w="1160"/>
      </w:tblGrid>
      <w:tr w:rsidR="007C36C7" w:rsidRPr="00791FF1" w14:paraId="6F77264E" w14:textId="77777777" w:rsidTr="00791FF1">
        <w:trPr>
          <w:trHeight w:val="288"/>
        </w:trPr>
        <w:tc>
          <w:tcPr>
            <w:tcW w:w="3960" w:type="dxa"/>
            <w:tcBorders>
              <w:top w:val="single" w:sz="4" w:space="0" w:color="auto"/>
              <w:left w:val="single" w:sz="4" w:space="0" w:color="auto"/>
              <w:bottom w:val="nil"/>
              <w:right w:val="nil"/>
            </w:tcBorders>
            <w:shd w:val="clear" w:color="000000" w:fill="BFBFBF"/>
            <w:vAlign w:val="center"/>
            <w:hideMark/>
          </w:tcPr>
          <w:p w14:paraId="3F0183EC" w14:textId="77777777" w:rsidR="007C36C7" w:rsidRPr="00791FF1" w:rsidRDefault="007C36C7" w:rsidP="00791FF1">
            <w:pPr>
              <w:rPr>
                <w:rFonts w:cs="Arial"/>
                <w:color w:val="000000"/>
                <w:sz w:val="18"/>
                <w:szCs w:val="18"/>
              </w:rPr>
            </w:pPr>
            <w:r w:rsidRPr="00791FF1">
              <w:rPr>
                <w:rFonts w:cs="Arial"/>
                <w:color w:val="000000"/>
                <w:sz w:val="18"/>
                <w:szCs w:val="18"/>
              </w:rPr>
              <w:t> </w:t>
            </w:r>
          </w:p>
        </w:tc>
        <w:tc>
          <w:tcPr>
            <w:tcW w:w="2320" w:type="dxa"/>
            <w:gridSpan w:val="2"/>
            <w:tcBorders>
              <w:top w:val="single" w:sz="4" w:space="0" w:color="auto"/>
              <w:left w:val="nil"/>
              <w:bottom w:val="nil"/>
              <w:right w:val="nil"/>
            </w:tcBorders>
            <w:shd w:val="clear" w:color="000000" w:fill="BFBFBF"/>
            <w:vAlign w:val="center"/>
            <w:hideMark/>
          </w:tcPr>
          <w:p w14:paraId="382ED0D3" w14:textId="77777777" w:rsidR="007C36C7" w:rsidRPr="00791FF1" w:rsidRDefault="007C36C7" w:rsidP="00791FF1">
            <w:pPr>
              <w:jc w:val="center"/>
              <w:rPr>
                <w:rFonts w:cs="Arial"/>
                <w:b/>
                <w:bCs/>
                <w:color w:val="000000"/>
                <w:sz w:val="18"/>
                <w:szCs w:val="18"/>
              </w:rPr>
            </w:pPr>
            <w:r w:rsidRPr="00791FF1">
              <w:rPr>
                <w:rFonts w:cs="Arial"/>
                <w:b/>
                <w:bCs/>
                <w:color w:val="000000"/>
                <w:sz w:val="18"/>
                <w:szCs w:val="18"/>
              </w:rPr>
              <w:t>Consolidated</w:t>
            </w:r>
          </w:p>
        </w:tc>
        <w:tc>
          <w:tcPr>
            <w:tcW w:w="2320" w:type="dxa"/>
            <w:gridSpan w:val="2"/>
            <w:tcBorders>
              <w:top w:val="single" w:sz="4" w:space="0" w:color="auto"/>
              <w:left w:val="nil"/>
              <w:bottom w:val="nil"/>
              <w:right w:val="single" w:sz="4" w:space="0" w:color="000000"/>
            </w:tcBorders>
            <w:shd w:val="clear" w:color="000000" w:fill="BFBFBF"/>
            <w:vAlign w:val="center"/>
            <w:hideMark/>
          </w:tcPr>
          <w:p w14:paraId="770E0232" w14:textId="77777777" w:rsidR="007C36C7" w:rsidRPr="00791FF1" w:rsidRDefault="007C36C7" w:rsidP="00791FF1">
            <w:pPr>
              <w:jc w:val="center"/>
              <w:rPr>
                <w:rFonts w:cs="Arial"/>
                <w:b/>
                <w:bCs/>
                <w:color w:val="000000"/>
                <w:sz w:val="18"/>
                <w:szCs w:val="18"/>
              </w:rPr>
            </w:pPr>
            <w:r w:rsidRPr="00791FF1">
              <w:rPr>
                <w:rFonts w:cs="Arial"/>
                <w:b/>
                <w:bCs/>
                <w:color w:val="000000"/>
                <w:sz w:val="18"/>
                <w:szCs w:val="18"/>
              </w:rPr>
              <w:t>Parent</w:t>
            </w:r>
          </w:p>
        </w:tc>
      </w:tr>
      <w:tr w:rsidR="007C36C7" w:rsidRPr="00791FF1" w14:paraId="328B352A" w14:textId="77777777" w:rsidTr="00791FF1">
        <w:trPr>
          <w:trHeight w:val="288"/>
        </w:trPr>
        <w:tc>
          <w:tcPr>
            <w:tcW w:w="3960" w:type="dxa"/>
            <w:vMerge w:val="restart"/>
            <w:tcBorders>
              <w:top w:val="nil"/>
              <w:left w:val="single" w:sz="4" w:space="0" w:color="auto"/>
              <w:bottom w:val="single" w:sz="4" w:space="0" w:color="000000"/>
              <w:right w:val="nil"/>
            </w:tcBorders>
            <w:shd w:val="clear" w:color="000000" w:fill="BFBFBF"/>
            <w:vAlign w:val="center"/>
            <w:hideMark/>
          </w:tcPr>
          <w:p w14:paraId="49057F23" w14:textId="77777777" w:rsidR="007C36C7" w:rsidRPr="00791FF1" w:rsidRDefault="007C36C7" w:rsidP="00791FF1">
            <w:pPr>
              <w:rPr>
                <w:rFonts w:cs="Arial"/>
                <w:color w:val="000000"/>
                <w:sz w:val="18"/>
                <w:szCs w:val="18"/>
              </w:rPr>
            </w:pPr>
            <w:r w:rsidRPr="00791FF1">
              <w:rPr>
                <w:rFonts w:cs="Arial"/>
                <w:color w:val="000000"/>
                <w:sz w:val="18"/>
                <w:szCs w:val="18"/>
              </w:rPr>
              <w:t> </w:t>
            </w:r>
          </w:p>
        </w:tc>
        <w:tc>
          <w:tcPr>
            <w:tcW w:w="1160" w:type="dxa"/>
            <w:tcBorders>
              <w:top w:val="nil"/>
              <w:left w:val="nil"/>
              <w:bottom w:val="nil"/>
              <w:right w:val="nil"/>
            </w:tcBorders>
            <w:shd w:val="clear" w:color="000000" w:fill="BFBFBF"/>
            <w:vAlign w:val="center"/>
            <w:hideMark/>
          </w:tcPr>
          <w:p w14:paraId="72EB44D8" w14:textId="77777777" w:rsidR="007C36C7" w:rsidRPr="00791FF1" w:rsidRDefault="007C36C7" w:rsidP="00791FF1">
            <w:pPr>
              <w:jc w:val="right"/>
              <w:rPr>
                <w:rFonts w:cs="Arial"/>
                <w:b/>
                <w:bCs/>
                <w:color w:val="000000"/>
                <w:sz w:val="18"/>
                <w:szCs w:val="18"/>
              </w:rPr>
            </w:pPr>
            <w:r w:rsidRPr="00791FF1">
              <w:rPr>
                <w:rFonts w:cs="Arial"/>
                <w:b/>
                <w:bCs/>
                <w:color w:val="000000"/>
                <w:sz w:val="18"/>
                <w:szCs w:val="18"/>
              </w:rPr>
              <w:t>2024</w:t>
            </w:r>
          </w:p>
        </w:tc>
        <w:tc>
          <w:tcPr>
            <w:tcW w:w="1160" w:type="dxa"/>
            <w:tcBorders>
              <w:top w:val="nil"/>
              <w:left w:val="nil"/>
              <w:bottom w:val="nil"/>
              <w:right w:val="nil"/>
            </w:tcBorders>
            <w:shd w:val="clear" w:color="000000" w:fill="BFBFBF"/>
            <w:vAlign w:val="center"/>
            <w:hideMark/>
          </w:tcPr>
          <w:p w14:paraId="46BCF839" w14:textId="77777777" w:rsidR="007C36C7" w:rsidRPr="00791FF1" w:rsidRDefault="007C36C7" w:rsidP="00791FF1">
            <w:pPr>
              <w:jc w:val="right"/>
              <w:rPr>
                <w:rFonts w:cs="Arial"/>
                <w:b/>
                <w:bCs/>
                <w:color w:val="000000"/>
                <w:sz w:val="18"/>
                <w:szCs w:val="18"/>
              </w:rPr>
            </w:pPr>
            <w:r w:rsidRPr="00791FF1">
              <w:rPr>
                <w:rFonts w:cs="Arial"/>
                <w:b/>
                <w:bCs/>
                <w:color w:val="000000"/>
                <w:sz w:val="18"/>
                <w:szCs w:val="18"/>
              </w:rPr>
              <w:t>2023</w:t>
            </w:r>
          </w:p>
        </w:tc>
        <w:tc>
          <w:tcPr>
            <w:tcW w:w="1160" w:type="dxa"/>
            <w:tcBorders>
              <w:top w:val="nil"/>
              <w:left w:val="nil"/>
              <w:bottom w:val="nil"/>
              <w:right w:val="nil"/>
            </w:tcBorders>
            <w:shd w:val="clear" w:color="000000" w:fill="BFBFBF"/>
            <w:vAlign w:val="center"/>
            <w:hideMark/>
          </w:tcPr>
          <w:p w14:paraId="5A8B6FF5" w14:textId="77777777" w:rsidR="007C36C7" w:rsidRPr="00791FF1" w:rsidRDefault="007C36C7" w:rsidP="00791FF1">
            <w:pPr>
              <w:jc w:val="right"/>
              <w:rPr>
                <w:rFonts w:cs="Arial"/>
                <w:b/>
                <w:bCs/>
                <w:color w:val="000000"/>
                <w:sz w:val="18"/>
                <w:szCs w:val="18"/>
              </w:rPr>
            </w:pPr>
            <w:r w:rsidRPr="00791FF1">
              <w:rPr>
                <w:rFonts w:cs="Arial"/>
                <w:b/>
                <w:bCs/>
                <w:color w:val="000000"/>
                <w:sz w:val="18"/>
                <w:szCs w:val="18"/>
              </w:rPr>
              <w:t>2024</w:t>
            </w:r>
          </w:p>
        </w:tc>
        <w:tc>
          <w:tcPr>
            <w:tcW w:w="1160" w:type="dxa"/>
            <w:tcBorders>
              <w:top w:val="nil"/>
              <w:left w:val="nil"/>
              <w:bottom w:val="nil"/>
              <w:right w:val="single" w:sz="4" w:space="0" w:color="auto"/>
            </w:tcBorders>
            <w:shd w:val="clear" w:color="000000" w:fill="BFBFBF"/>
            <w:vAlign w:val="center"/>
            <w:hideMark/>
          </w:tcPr>
          <w:p w14:paraId="3252EE42" w14:textId="77777777" w:rsidR="007C36C7" w:rsidRPr="00791FF1" w:rsidRDefault="007C36C7" w:rsidP="00791FF1">
            <w:pPr>
              <w:jc w:val="right"/>
              <w:rPr>
                <w:rFonts w:cs="Arial"/>
                <w:b/>
                <w:bCs/>
                <w:color w:val="000000"/>
                <w:sz w:val="18"/>
                <w:szCs w:val="18"/>
              </w:rPr>
            </w:pPr>
            <w:r w:rsidRPr="00791FF1">
              <w:rPr>
                <w:rFonts w:cs="Arial"/>
                <w:b/>
                <w:bCs/>
                <w:color w:val="000000"/>
                <w:sz w:val="18"/>
                <w:szCs w:val="18"/>
              </w:rPr>
              <w:t>2023</w:t>
            </w:r>
          </w:p>
        </w:tc>
      </w:tr>
      <w:tr w:rsidR="007C36C7" w:rsidRPr="00791FF1" w14:paraId="548F6A6F" w14:textId="77777777" w:rsidTr="00791FF1">
        <w:trPr>
          <w:trHeight w:val="288"/>
        </w:trPr>
        <w:tc>
          <w:tcPr>
            <w:tcW w:w="3960" w:type="dxa"/>
            <w:vMerge/>
            <w:tcBorders>
              <w:top w:val="nil"/>
              <w:left w:val="single" w:sz="4" w:space="0" w:color="auto"/>
              <w:bottom w:val="single" w:sz="4" w:space="0" w:color="000000"/>
              <w:right w:val="nil"/>
            </w:tcBorders>
            <w:vAlign w:val="center"/>
            <w:hideMark/>
          </w:tcPr>
          <w:p w14:paraId="21836846" w14:textId="77777777" w:rsidR="007C36C7" w:rsidRPr="00791FF1" w:rsidRDefault="007C36C7" w:rsidP="00791FF1">
            <w:pPr>
              <w:rPr>
                <w:rFonts w:cs="Arial"/>
                <w:color w:val="000000"/>
                <w:sz w:val="18"/>
                <w:szCs w:val="18"/>
              </w:rPr>
            </w:pPr>
          </w:p>
        </w:tc>
        <w:tc>
          <w:tcPr>
            <w:tcW w:w="1160" w:type="dxa"/>
            <w:tcBorders>
              <w:top w:val="nil"/>
              <w:left w:val="nil"/>
              <w:bottom w:val="single" w:sz="4" w:space="0" w:color="auto"/>
              <w:right w:val="nil"/>
            </w:tcBorders>
            <w:shd w:val="clear" w:color="000000" w:fill="BFBFBF"/>
            <w:vAlign w:val="center"/>
            <w:hideMark/>
          </w:tcPr>
          <w:p w14:paraId="4943FB01" w14:textId="77777777" w:rsidR="007C36C7" w:rsidRPr="00791FF1" w:rsidRDefault="007C36C7" w:rsidP="00791FF1">
            <w:pPr>
              <w:jc w:val="right"/>
              <w:rPr>
                <w:rFonts w:cs="Arial"/>
                <w:b/>
                <w:bCs/>
                <w:color w:val="000000"/>
                <w:sz w:val="18"/>
                <w:szCs w:val="18"/>
              </w:rPr>
            </w:pPr>
            <w:r w:rsidRPr="00791FF1">
              <w:rPr>
                <w:rFonts w:cs="Arial"/>
                <w:b/>
                <w:bCs/>
                <w:color w:val="000000"/>
                <w:sz w:val="18"/>
                <w:szCs w:val="18"/>
              </w:rPr>
              <w:t>$’000</w:t>
            </w:r>
          </w:p>
        </w:tc>
        <w:tc>
          <w:tcPr>
            <w:tcW w:w="1160" w:type="dxa"/>
            <w:tcBorders>
              <w:top w:val="nil"/>
              <w:left w:val="nil"/>
              <w:bottom w:val="single" w:sz="4" w:space="0" w:color="auto"/>
              <w:right w:val="nil"/>
            </w:tcBorders>
            <w:shd w:val="clear" w:color="000000" w:fill="BFBFBF"/>
            <w:vAlign w:val="center"/>
            <w:hideMark/>
          </w:tcPr>
          <w:p w14:paraId="50012A55" w14:textId="77777777" w:rsidR="007C36C7" w:rsidRPr="00791FF1" w:rsidRDefault="007C36C7" w:rsidP="00791FF1">
            <w:pPr>
              <w:jc w:val="right"/>
              <w:rPr>
                <w:rFonts w:cs="Arial"/>
                <w:b/>
                <w:bCs/>
                <w:color w:val="000000"/>
                <w:sz w:val="18"/>
                <w:szCs w:val="18"/>
              </w:rPr>
            </w:pPr>
            <w:r w:rsidRPr="00791FF1">
              <w:rPr>
                <w:rFonts w:cs="Arial"/>
                <w:b/>
                <w:bCs/>
                <w:color w:val="000000"/>
                <w:sz w:val="18"/>
                <w:szCs w:val="18"/>
              </w:rPr>
              <w:t>$’000</w:t>
            </w:r>
          </w:p>
        </w:tc>
        <w:tc>
          <w:tcPr>
            <w:tcW w:w="1160" w:type="dxa"/>
            <w:tcBorders>
              <w:top w:val="nil"/>
              <w:left w:val="nil"/>
              <w:bottom w:val="single" w:sz="4" w:space="0" w:color="auto"/>
              <w:right w:val="nil"/>
            </w:tcBorders>
            <w:shd w:val="clear" w:color="000000" w:fill="BFBFBF"/>
            <w:vAlign w:val="center"/>
            <w:hideMark/>
          </w:tcPr>
          <w:p w14:paraId="57C1D7F8" w14:textId="77777777" w:rsidR="007C36C7" w:rsidRPr="00791FF1" w:rsidRDefault="007C36C7" w:rsidP="00791FF1">
            <w:pPr>
              <w:jc w:val="right"/>
              <w:rPr>
                <w:rFonts w:cs="Arial"/>
                <w:b/>
                <w:bCs/>
                <w:color w:val="000000"/>
                <w:sz w:val="18"/>
                <w:szCs w:val="18"/>
              </w:rPr>
            </w:pPr>
            <w:r w:rsidRPr="00791FF1">
              <w:rPr>
                <w:rFonts w:cs="Arial"/>
                <w:b/>
                <w:bCs/>
                <w:color w:val="000000"/>
                <w:sz w:val="18"/>
                <w:szCs w:val="18"/>
              </w:rPr>
              <w:t>$’000</w:t>
            </w:r>
          </w:p>
        </w:tc>
        <w:tc>
          <w:tcPr>
            <w:tcW w:w="1160" w:type="dxa"/>
            <w:tcBorders>
              <w:top w:val="nil"/>
              <w:left w:val="nil"/>
              <w:bottom w:val="single" w:sz="4" w:space="0" w:color="auto"/>
              <w:right w:val="single" w:sz="4" w:space="0" w:color="auto"/>
            </w:tcBorders>
            <w:shd w:val="clear" w:color="000000" w:fill="BFBFBF"/>
            <w:vAlign w:val="center"/>
            <w:hideMark/>
          </w:tcPr>
          <w:p w14:paraId="42871DCF" w14:textId="77777777" w:rsidR="007C36C7" w:rsidRPr="00791FF1" w:rsidRDefault="007C36C7" w:rsidP="00791FF1">
            <w:pPr>
              <w:jc w:val="right"/>
              <w:rPr>
                <w:rFonts w:cs="Arial"/>
                <w:b/>
                <w:bCs/>
                <w:color w:val="000000"/>
                <w:sz w:val="18"/>
                <w:szCs w:val="18"/>
              </w:rPr>
            </w:pPr>
            <w:r w:rsidRPr="00791FF1">
              <w:rPr>
                <w:rFonts w:cs="Arial"/>
                <w:b/>
                <w:bCs/>
                <w:color w:val="000000"/>
                <w:sz w:val="18"/>
                <w:szCs w:val="18"/>
              </w:rPr>
              <w:t>$’000</w:t>
            </w:r>
          </w:p>
        </w:tc>
      </w:tr>
      <w:tr w:rsidR="007C36C7" w:rsidRPr="00791FF1" w14:paraId="5A26562A" w14:textId="77777777" w:rsidTr="00791FF1">
        <w:trPr>
          <w:trHeight w:val="288"/>
        </w:trPr>
        <w:tc>
          <w:tcPr>
            <w:tcW w:w="3960" w:type="dxa"/>
            <w:tcBorders>
              <w:top w:val="nil"/>
              <w:left w:val="single" w:sz="4" w:space="0" w:color="auto"/>
              <w:bottom w:val="single" w:sz="4" w:space="0" w:color="auto"/>
              <w:right w:val="nil"/>
            </w:tcBorders>
            <w:shd w:val="clear" w:color="auto" w:fill="auto"/>
            <w:vAlign w:val="center"/>
            <w:hideMark/>
          </w:tcPr>
          <w:p w14:paraId="1CF3152B" w14:textId="77777777" w:rsidR="007C36C7" w:rsidRPr="00791FF1" w:rsidRDefault="007C36C7" w:rsidP="00B713E1">
            <w:pPr>
              <w:rPr>
                <w:rFonts w:cs="Arial"/>
                <w:color w:val="000000"/>
                <w:sz w:val="18"/>
                <w:szCs w:val="18"/>
              </w:rPr>
            </w:pPr>
            <w:r w:rsidRPr="00791FF1">
              <w:rPr>
                <w:rFonts w:cs="Arial"/>
                <w:color w:val="000000"/>
                <w:sz w:val="18"/>
                <w:szCs w:val="18"/>
              </w:rPr>
              <w:t>Prepayments</w:t>
            </w:r>
          </w:p>
        </w:tc>
        <w:tc>
          <w:tcPr>
            <w:tcW w:w="1160" w:type="dxa"/>
            <w:tcBorders>
              <w:top w:val="nil"/>
              <w:left w:val="nil"/>
              <w:bottom w:val="single" w:sz="4" w:space="0" w:color="auto"/>
              <w:right w:val="nil"/>
            </w:tcBorders>
            <w:shd w:val="clear" w:color="000000" w:fill="F2F2F2"/>
            <w:vAlign w:val="center"/>
            <w:hideMark/>
          </w:tcPr>
          <w:p w14:paraId="347FDB3A" w14:textId="77777777" w:rsidR="007C36C7" w:rsidRPr="00791FF1" w:rsidRDefault="007C36C7" w:rsidP="00B713E1">
            <w:pPr>
              <w:jc w:val="right"/>
              <w:rPr>
                <w:rFonts w:cs="Arial"/>
                <w:color w:val="000000"/>
                <w:sz w:val="18"/>
                <w:szCs w:val="18"/>
              </w:rPr>
            </w:pPr>
            <w:r>
              <w:rPr>
                <w:rFonts w:cs="Arial"/>
                <w:color w:val="000000"/>
                <w:sz w:val="18"/>
                <w:szCs w:val="18"/>
              </w:rPr>
              <w:t>977</w:t>
            </w:r>
          </w:p>
        </w:tc>
        <w:tc>
          <w:tcPr>
            <w:tcW w:w="1160" w:type="dxa"/>
            <w:tcBorders>
              <w:top w:val="nil"/>
              <w:left w:val="nil"/>
              <w:bottom w:val="single" w:sz="4" w:space="0" w:color="auto"/>
              <w:right w:val="nil"/>
            </w:tcBorders>
            <w:shd w:val="clear" w:color="auto" w:fill="auto"/>
            <w:vAlign w:val="center"/>
            <w:hideMark/>
          </w:tcPr>
          <w:p w14:paraId="280A1A49" w14:textId="77777777" w:rsidR="007C36C7" w:rsidRPr="00791FF1" w:rsidRDefault="007C36C7" w:rsidP="00B713E1">
            <w:pPr>
              <w:jc w:val="right"/>
              <w:rPr>
                <w:rFonts w:cs="Arial"/>
                <w:color w:val="000000"/>
                <w:sz w:val="18"/>
                <w:szCs w:val="18"/>
              </w:rPr>
            </w:pPr>
            <w:r>
              <w:rPr>
                <w:rFonts w:cs="Arial"/>
                <w:color w:val="000000"/>
                <w:sz w:val="18"/>
                <w:szCs w:val="18"/>
              </w:rPr>
              <w:t>1,233</w:t>
            </w:r>
          </w:p>
        </w:tc>
        <w:tc>
          <w:tcPr>
            <w:tcW w:w="1160" w:type="dxa"/>
            <w:tcBorders>
              <w:top w:val="nil"/>
              <w:left w:val="nil"/>
              <w:bottom w:val="single" w:sz="4" w:space="0" w:color="auto"/>
              <w:right w:val="nil"/>
            </w:tcBorders>
            <w:shd w:val="clear" w:color="000000" w:fill="F2F2F2"/>
            <w:vAlign w:val="center"/>
            <w:hideMark/>
          </w:tcPr>
          <w:p w14:paraId="269F30AC" w14:textId="77777777" w:rsidR="007C36C7" w:rsidRPr="00791FF1" w:rsidRDefault="007C36C7" w:rsidP="00B713E1">
            <w:pPr>
              <w:jc w:val="right"/>
              <w:rPr>
                <w:rFonts w:cs="Arial"/>
                <w:color w:val="000000"/>
                <w:sz w:val="18"/>
                <w:szCs w:val="18"/>
              </w:rPr>
            </w:pPr>
            <w:r>
              <w:rPr>
                <w:rFonts w:cs="Arial"/>
                <w:color w:val="000000"/>
                <w:sz w:val="18"/>
                <w:szCs w:val="18"/>
              </w:rPr>
              <w:t>719</w:t>
            </w:r>
          </w:p>
        </w:tc>
        <w:tc>
          <w:tcPr>
            <w:tcW w:w="1160" w:type="dxa"/>
            <w:tcBorders>
              <w:top w:val="nil"/>
              <w:left w:val="nil"/>
              <w:bottom w:val="single" w:sz="4" w:space="0" w:color="auto"/>
              <w:right w:val="single" w:sz="4" w:space="0" w:color="auto"/>
            </w:tcBorders>
            <w:shd w:val="clear" w:color="auto" w:fill="auto"/>
            <w:vAlign w:val="center"/>
            <w:hideMark/>
          </w:tcPr>
          <w:p w14:paraId="441AFB45" w14:textId="77777777" w:rsidR="007C36C7" w:rsidRPr="00791FF1" w:rsidRDefault="007C36C7" w:rsidP="00B713E1">
            <w:pPr>
              <w:jc w:val="right"/>
              <w:rPr>
                <w:rFonts w:cs="Arial"/>
                <w:color w:val="000000"/>
                <w:sz w:val="18"/>
                <w:szCs w:val="18"/>
              </w:rPr>
            </w:pPr>
            <w:r>
              <w:rPr>
                <w:rFonts w:cs="Arial"/>
                <w:color w:val="000000"/>
                <w:sz w:val="18"/>
                <w:szCs w:val="18"/>
              </w:rPr>
              <w:t>952</w:t>
            </w:r>
          </w:p>
        </w:tc>
      </w:tr>
    </w:tbl>
    <w:p w14:paraId="0BC469C5" w14:textId="77777777" w:rsidR="007C36C7" w:rsidRDefault="007C36C7" w:rsidP="00BC5B0B">
      <w:pPr>
        <w:pStyle w:val="Header"/>
        <w:tabs>
          <w:tab w:val="clear" w:pos="4513"/>
          <w:tab w:val="clear" w:pos="9026"/>
        </w:tabs>
        <w:spacing w:before="240" w:after="240"/>
        <w:rPr>
          <w:b w:val="0"/>
          <w:sz w:val="18"/>
          <w:szCs w:val="18"/>
        </w:rPr>
      </w:pPr>
    </w:p>
    <w:p w14:paraId="091A5C3F" w14:textId="77777777" w:rsidR="007C36C7" w:rsidRPr="00B02FDD" w:rsidRDefault="007C36C7" w:rsidP="00BC5B0B">
      <w:pPr>
        <w:pStyle w:val="Header"/>
        <w:tabs>
          <w:tab w:val="clear" w:pos="4513"/>
          <w:tab w:val="clear" w:pos="9026"/>
        </w:tabs>
        <w:spacing w:before="240" w:after="240"/>
        <w:rPr>
          <w:sz w:val="18"/>
          <w:szCs w:val="18"/>
        </w:rPr>
      </w:pPr>
      <w:r w:rsidRPr="00B02FDD">
        <w:rPr>
          <w:sz w:val="18"/>
          <w:szCs w:val="18"/>
        </w:rPr>
        <w:br w:type="page"/>
      </w:r>
    </w:p>
    <w:p w14:paraId="5351A0C5" w14:textId="77777777" w:rsidR="007C36C7" w:rsidRPr="002B67A5" w:rsidRDefault="007C36C7" w:rsidP="00532C1D">
      <w:pPr>
        <w:pStyle w:val="Heading1"/>
        <w:rPr>
          <w:lang w:val="en-US"/>
        </w:rPr>
      </w:pPr>
      <w:r w:rsidRPr="00514F31">
        <w:lastRenderedPageBreak/>
        <w:t>C</w:t>
      </w:r>
      <w:r>
        <w:t>6</w:t>
      </w:r>
      <w:r w:rsidRPr="00514F31">
        <w:tab/>
        <w:t>PROPERTY, PLANT AND EQUIPMENT</w:t>
      </w:r>
    </w:p>
    <w:p w14:paraId="7D919522" w14:textId="77777777" w:rsidR="007C36C7" w:rsidRDefault="007C36C7" w:rsidP="00532C1D">
      <w:pPr>
        <w:pStyle w:val="Heading2"/>
      </w:pPr>
      <w:r w:rsidRPr="00145A8F">
        <w:t>C</w:t>
      </w:r>
      <w:r>
        <w:t>6</w:t>
      </w:r>
      <w:r w:rsidRPr="00145A8F">
        <w:t>-1</w:t>
      </w:r>
      <w:r w:rsidRPr="00145A8F">
        <w:tab/>
        <w:t>CONSOLIDATED</w:t>
      </w:r>
    </w:p>
    <w:tbl>
      <w:tblPr>
        <w:tblW w:w="9413" w:type="dxa"/>
        <w:tblLook w:val="04A0" w:firstRow="1" w:lastRow="0" w:firstColumn="1" w:lastColumn="0" w:noHBand="0" w:noVBand="1"/>
      </w:tblPr>
      <w:tblGrid>
        <w:gridCol w:w="3680"/>
        <w:gridCol w:w="1120"/>
        <w:gridCol w:w="1146"/>
        <w:gridCol w:w="1120"/>
        <w:gridCol w:w="1227"/>
        <w:gridCol w:w="1120"/>
      </w:tblGrid>
      <w:tr w:rsidR="007C36C7" w:rsidRPr="00F54FDF" w14:paraId="70F29CB6" w14:textId="77777777" w:rsidTr="00B713E1">
        <w:trPr>
          <w:trHeight w:val="480"/>
        </w:trPr>
        <w:tc>
          <w:tcPr>
            <w:tcW w:w="3680" w:type="dxa"/>
            <w:tcBorders>
              <w:top w:val="single" w:sz="4" w:space="0" w:color="auto"/>
              <w:left w:val="single" w:sz="4" w:space="0" w:color="auto"/>
              <w:bottom w:val="nil"/>
              <w:right w:val="nil"/>
            </w:tcBorders>
            <w:shd w:val="clear" w:color="000000" w:fill="BFBFBF"/>
            <w:vAlign w:val="center"/>
            <w:hideMark/>
          </w:tcPr>
          <w:p w14:paraId="551324F3" w14:textId="77777777" w:rsidR="007C36C7" w:rsidRPr="00F54FDF" w:rsidRDefault="007C36C7" w:rsidP="00F54FDF">
            <w:pPr>
              <w:rPr>
                <w:rFonts w:cs="Arial"/>
                <w:color w:val="000000"/>
                <w:sz w:val="18"/>
                <w:szCs w:val="18"/>
              </w:rPr>
            </w:pPr>
            <w:r w:rsidRPr="00F54FDF">
              <w:rPr>
                <w:rFonts w:cs="Arial"/>
                <w:color w:val="000000"/>
                <w:sz w:val="18"/>
                <w:szCs w:val="18"/>
              </w:rPr>
              <w:t> </w:t>
            </w:r>
          </w:p>
        </w:tc>
        <w:tc>
          <w:tcPr>
            <w:tcW w:w="1120" w:type="dxa"/>
            <w:tcBorders>
              <w:top w:val="single" w:sz="4" w:space="0" w:color="auto"/>
              <w:left w:val="nil"/>
              <w:bottom w:val="nil"/>
              <w:right w:val="nil"/>
            </w:tcBorders>
            <w:shd w:val="clear" w:color="000000" w:fill="BFBFBF"/>
            <w:vAlign w:val="center"/>
            <w:hideMark/>
          </w:tcPr>
          <w:p w14:paraId="5A7D51D2" w14:textId="77777777" w:rsidR="007C36C7" w:rsidRPr="00F54FDF" w:rsidRDefault="007C36C7" w:rsidP="00F54FDF">
            <w:pPr>
              <w:jc w:val="right"/>
              <w:rPr>
                <w:rFonts w:cs="Arial"/>
                <w:b/>
                <w:bCs/>
                <w:color w:val="000000"/>
                <w:sz w:val="18"/>
                <w:szCs w:val="18"/>
              </w:rPr>
            </w:pPr>
            <w:r w:rsidRPr="00F54FDF">
              <w:rPr>
                <w:rFonts w:cs="Arial"/>
                <w:b/>
                <w:bCs/>
                <w:color w:val="000000"/>
                <w:sz w:val="18"/>
                <w:szCs w:val="18"/>
              </w:rPr>
              <w:t>Buildings</w:t>
            </w:r>
          </w:p>
        </w:tc>
        <w:tc>
          <w:tcPr>
            <w:tcW w:w="1146" w:type="dxa"/>
            <w:tcBorders>
              <w:top w:val="single" w:sz="4" w:space="0" w:color="auto"/>
              <w:left w:val="nil"/>
              <w:bottom w:val="nil"/>
              <w:right w:val="nil"/>
            </w:tcBorders>
            <w:shd w:val="clear" w:color="000000" w:fill="BFBFBF"/>
            <w:vAlign w:val="center"/>
            <w:hideMark/>
          </w:tcPr>
          <w:p w14:paraId="14B8D370" w14:textId="77777777" w:rsidR="007C36C7" w:rsidRPr="00F54FDF" w:rsidRDefault="007C36C7" w:rsidP="00F54FDF">
            <w:pPr>
              <w:jc w:val="right"/>
              <w:rPr>
                <w:rFonts w:cs="Arial"/>
                <w:b/>
                <w:bCs/>
                <w:color w:val="000000"/>
                <w:sz w:val="18"/>
                <w:szCs w:val="18"/>
              </w:rPr>
            </w:pPr>
            <w:r w:rsidRPr="00F54FDF">
              <w:rPr>
                <w:rFonts w:cs="Arial"/>
                <w:b/>
                <w:bCs/>
                <w:color w:val="000000"/>
                <w:sz w:val="18"/>
                <w:szCs w:val="18"/>
              </w:rPr>
              <w:t>Plant and Equipment</w:t>
            </w:r>
          </w:p>
        </w:tc>
        <w:tc>
          <w:tcPr>
            <w:tcW w:w="1120" w:type="dxa"/>
            <w:tcBorders>
              <w:top w:val="single" w:sz="4" w:space="0" w:color="auto"/>
              <w:left w:val="nil"/>
              <w:bottom w:val="nil"/>
              <w:right w:val="nil"/>
            </w:tcBorders>
            <w:shd w:val="clear" w:color="000000" w:fill="BFBFBF"/>
            <w:vAlign w:val="center"/>
            <w:hideMark/>
          </w:tcPr>
          <w:p w14:paraId="1194239E" w14:textId="77777777" w:rsidR="007C36C7" w:rsidRPr="00F54FDF" w:rsidRDefault="007C36C7" w:rsidP="00F54FDF">
            <w:pPr>
              <w:jc w:val="right"/>
              <w:rPr>
                <w:rFonts w:cs="Arial"/>
                <w:b/>
                <w:bCs/>
                <w:color w:val="000000"/>
                <w:sz w:val="18"/>
                <w:szCs w:val="18"/>
              </w:rPr>
            </w:pPr>
            <w:r w:rsidRPr="00F54FDF">
              <w:rPr>
                <w:rFonts w:cs="Arial"/>
                <w:b/>
                <w:bCs/>
                <w:color w:val="000000"/>
                <w:sz w:val="18"/>
                <w:szCs w:val="18"/>
              </w:rPr>
              <w:t>Work In Progress</w:t>
            </w:r>
          </w:p>
        </w:tc>
        <w:tc>
          <w:tcPr>
            <w:tcW w:w="1227" w:type="dxa"/>
            <w:tcBorders>
              <w:top w:val="single" w:sz="4" w:space="0" w:color="auto"/>
              <w:left w:val="nil"/>
              <w:bottom w:val="nil"/>
              <w:right w:val="nil"/>
            </w:tcBorders>
            <w:shd w:val="clear" w:color="000000" w:fill="BFBFBF"/>
            <w:vAlign w:val="center"/>
            <w:hideMark/>
          </w:tcPr>
          <w:p w14:paraId="7B271327" w14:textId="77777777" w:rsidR="007C36C7" w:rsidRPr="00F54FDF" w:rsidRDefault="007C36C7" w:rsidP="00F54FDF">
            <w:pPr>
              <w:jc w:val="right"/>
              <w:rPr>
                <w:rFonts w:cs="Arial"/>
                <w:b/>
                <w:bCs/>
                <w:color w:val="000000"/>
                <w:sz w:val="18"/>
                <w:szCs w:val="18"/>
              </w:rPr>
            </w:pPr>
            <w:r w:rsidRPr="00F54FDF">
              <w:rPr>
                <w:rFonts w:cs="Arial"/>
                <w:b/>
                <w:bCs/>
                <w:color w:val="000000"/>
                <w:sz w:val="18"/>
                <w:szCs w:val="18"/>
              </w:rPr>
              <w:t>Intangibles- Software</w:t>
            </w:r>
          </w:p>
        </w:tc>
        <w:tc>
          <w:tcPr>
            <w:tcW w:w="1120" w:type="dxa"/>
            <w:tcBorders>
              <w:top w:val="single" w:sz="4" w:space="0" w:color="auto"/>
              <w:left w:val="nil"/>
              <w:bottom w:val="nil"/>
              <w:right w:val="single" w:sz="4" w:space="0" w:color="auto"/>
            </w:tcBorders>
            <w:shd w:val="clear" w:color="000000" w:fill="BFBFBF"/>
            <w:vAlign w:val="center"/>
            <w:hideMark/>
          </w:tcPr>
          <w:p w14:paraId="2516A632" w14:textId="77777777" w:rsidR="007C36C7" w:rsidRPr="00F54FDF" w:rsidRDefault="007C36C7" w:rsidP="00F54FDF">
            <w:pPr>
              <w:jc w:val="right"/>
              <w:rPr>
                <w:rFonts w:cs="Arial"/>
                <w:b/>
                <w:bCs/>
                <w:color w:val="000000"/>
                <w:sz w:val="18"/>
                <w:szCs w:val="18"/>
              </w:rPr>
            </w:pPr>
            <w:r w:rsidRPr="00F54FDF">
              <w:rPr>
                <w:rFonts w:cs="Arial"/>
                <w:b/>
                <w:bCs/>
                <w:color w:val="000000"/>
                <w:sz w:val="18"/>
                <w:szCs w:val="18"/>
              </w:rPr>
              <w:t>Total</w:t>
            </w:r>
          </w:p>
        </w:tc>
      </w:tr>
      <w:tr w:rsidR="007C36C7" w:rsidRPr="00F54FDF" w14:paraId="5DC6DDD6" w14:textId="77777777" w:rsidTr="00B713E1">
        <w:trPr>
          <w:trHeight w:val="240"/>
        </w:trPr>
        <w:tc>
          <w:tcPr>
            <w:tcW w:w="3680" w:type="dxa"/>
            <w:tcBorders>
              <w:top w:val="nil"/>
              <w:left w:val="single" w:sz="4" w:space="0" w:color="auto"/>
              <w:bottom w:val="single" w:sz="4" w:space="0" w:color="auto"/>
              <w:right w:val="nil"/>
            </w:tcBorders>
            <w:shd w:val="clear" w:color="000000" w:fill="BFBFBF"/>
            <w:vAlign w:val="center"/>
            <w:hideMark/>
          </w:tcPr>
          <w:p w14:paraId="2672D613" w14:textId="77777777" w:rsidR="007C36C7" w:rsidRPr="00F54FDF" w:rsidRDefault="007C36C7" w:rsidP="00F54FDF">
            <w:pPr>
              <w:rPr>
                <w:rFonts w:cs="Arial"/>
                <w:color w:val="000000"/>
                <w:sz w:val="18"/>
                <w:szCs w:val="18"/>
              </w:rPr>
            </w:pPr>
            <w:r w:rsidRPr="00F54FDF">
              <w:rPr>
                <w:rFonts w:cs="Arial"/>
                <w:color w:val="000000"/>
                <w:sz w:val="18"/>
                <w:szCs w:val="18"/>
              </w:rPr>
              <w:t> </w:t>
            </w:r>
          </w:p>
        </w:tc>
        <w:tc>
          <w:tcPr>
            <w:tcW w:w="1120" w:type="dxa"/>
            <w:tcBorders>
              <w:top w:val="nil"/>
              <w:left w:val="nil"/>
              <w:bottom w:val="single" w:sz="4" w:space="0" w:color="auto"/>
              <w:right w:val="nil"/>
            </w:tcBorders>
            <w:shd w:val="clear" w:color="000000" w:fill="BFBFBF"/>
            <w:vAlign w:val="center"/>
            <w:hideMark/>
          </w:tcPr>
          <w:p w14:paraId="1E8B565E" w14:textId="77777777" w:rsidR="007C36C7" w:rsidRPr="00F54FDF" w:rsidRDefault="007C36C7" w:rsidP="00F54FDF">
            <w:pPr>
              <w:jc w:val="right"/>
              <w:rPr>
                <w:rFonts w:cs="Arial"/>
                <w:b/>
                <w:bCs/>
                <w:color w:val="000000"/>
                <w:sz w:val="18"/>
                <w:szCs w:val="18"/>
              </w:rPr>
            </w:pPr>
            <w:r w:rsidRPr="00F54FDF">
              <w:rPr>
                <w:rFonts w:cs="Arial"/>
                <w:b/>
                <w:bCs/>
                <w:color w:val="000000"/>
                <w:sz w:val="18"/>
                <w:szCs w:val="18"/>
              </w:rPr>
              <w:t>$’000</w:t>
            </w:r>
          </w:p>
        </w:tc>
        <w:tc>
          <w:tcPr>
            <w:tcW w:w="1146" w:type="dxa"/>
            <w:tcBorders>
              <w:top w:val="nil"/>
              <w:left w:val="nil"/>
              <w:bottom w:val="single" w:sz="4" w:space="0" w:color="auto"/>
              <w:right w:val="nil"/>
            </w:tcBorders>
            <w:shd w:val="clear" w:color="000000" w:fill="BFBFBF"/>
            <w:vAlign w:val="center"/>
            <w:hideMark/>
          </w:tcPr>
          <w:p w14:paraId="627D2837" w14:textId="77777777" w:rsidR="007C36C7" w:rsidRPr="00F54FDF" w:rsidRDefault="007C36C7" w:rsidP="00F54FDF">
            <w:pPr>
              <w:jc w:val="right"/>
              <w:rPr>
                <w:rFonts w:cs="Arial"/>
                <w:b/>
                <w:bCs/>
                <w:color w:val="000000"/>
                <w:sz w:val="18"/>
                <w:szCs w:val="18"/>
              </w:rPr>
            </w:pPr>
            <w:r w:rsidRPr="00F54FDF">
              <w:rPr>
                <w:rFonts w:cs="Arial"/>
                <w:b/>
                <w:bCs/>
                <w:color w:val="000000"/>
                <w:sz w:val="18"/>
                <w:szCs w:val="18"/>
              </w:rPr>
              <w:t>$’000</w:t>
            </w:r>
          </w:p>
        </w:tc>
        <w:tc>
          <w:tcPr>
            <w:tcW w:w="1120" w:type="dxa"/>
            <w:tcBorders>
              <w:top w:val="nil"/>
              <w:left w:val="nil"/>
              <w:bottom w:val="single" w:sz="4" w:space="0" w:color="auto"/>
              <w:right w:val="nil"/>
            </w:tcBorders>
            <w:shd w:val="clear" w:color="000000" w:fill="BFBFBF"/>
            <w:vAlign w:val="center"/>
            <w:hideMark/>
          </w:tcPr>
          <w:p w14:paraId="767CBE89" w14:textId="77777777" w:rsidR="007C36C7" w:rsidRPr="00F54FDF" w:rsidRDefault="007C36C7" w:rsidP="00F54FDF">
            <w:pPr>
              <w:jc w:val="right"/>
              <w:rPr>
                <w:rFonts w:cs="Arial"/>
                <w:b/>
                <w:bCs/>
                <w:color w:val="000000"/>
                <w:sz w:val="18"/>
                <w:szCs w:val="18"/>
              </w:rPr>
            </w:pPr>
            <w:r w:rsidRPr="00F54FDF">
              <w:rPr>
                <w:rFonts w:cs="Arial"/>
                <w:b/>
                <w:bCs/>
                <w:color w:val="000000"/>
                <w:sz w:val="18"/>
                <w:szCs w:val="18"/>
              </w:rPr>
              <w:t>$’000</w:t>
            </w:r>
          </w:p>
        </w:tc>
        <w:tc>
          <w:tcPr>
            <w:tcW w:w="1227" w:type="dxa"/>
            <w:tcBorders>
              <w:top w:val="nil"/>
              <w:left w:val="nil"/>
              <w:bottom w:val="single" w:sz="4" w:space="0" w:color="auto"/>
              <w:right w:val="nil"/>
            </w:tcBorders>
            <w:shd w:val="clear" w:color="000000" w:fill="BFBFBF"/>
            <w:vAlign w:val="center"/>
            <w:hideMark/>
          </w:tcPr>
          <w:p w14:paraId="2AA697F0" w14:textId="77777777" w:rsidR="007C36C7" w:rsidRPr="00F54FDF" w:rsidRDefault="007C36C7" w:rsidP="00F54FDF">
            <w:pPr>
              <w:jc w:val="right"/>
              <w:rPr>
                <w:rFonts w:cs="Arial"/>
                <w:b/>
                <w:bCs/>
                <w:color w:val="000000"/>
                <w:sz w:val="18"/>
                <w:szCs w:val="18"/>
              </w:rPr>
            </w:pPr>
            <w:r w:rsidRPr="00F54FDF">
              <w:rPr>
                <w:rFonts w:cs="Arial"/>
                <w:b/>
                <w:bCs/>
                <w:color w:val="000000"/>
                <w:sz w:val="18"/>
                <w:szCs w:val="18"/>
              </w:rPr>
              <w:t>$’000</w:t>
            </w:r>
          </w:p>
        </w:tc>
        <w:tc>
          <w:tcPr>
            <w:tcW w:w="1120" w:type="dxa"/>
            <w:tcBorders>
              <w:top w:val="nil"/>
              <w:left w:val="nil"/>
              <w:bottom w:val="single" w:sz="4" w:space="0" w:color="auto"/>
              <w:right w:val="single" w:sz="4" w:space="0" w:color="auto"/>
            </w:tcBorders>
            <w:shd w:val="clear" w:color="000000" w:fill="BFBFBF"/>
            <w:vAlign w:val="center"/>
            <w:hideMark/>
          </w:tcPr>
          <w:p w14:paraId="541FA9ED" w14:textId="77777777" w:rsidR="007C36C7" w:rsidRPr="00F54FDF" w:rsidRDefault="007C36C7" w:rsidP="00F54FDF">
            <w:pPr>
              <w:jc w:val="right"/>
              <w:rPr>
                <w:rFonts w:cs="Arial"/>
                <w:b/>
                <w:bCs/>
                <w:color w:val="000000"/>
                <w:sz w:val="18"/>
                <w:szCs w:val="18"/>
              </w:rPr>
            </w:pPr>
            <w:r w:rsidRPr="00F54FDF">
              <w:rPr>
                <w:rFonts w:cs="Arial"/>
                <w:b/>
                <w:bCs/>
                <w:color w:val="000000"/>
                <w:sz w:val="18"/>
                <w:szCs w:val="18"/>
              </w:rPr>
              <w:t>$’000</w:t>
            </w:r>
          </w:p>
        </w:tc>
      </w:tr>
      <w:tr w:rsidR="007C36C7" w:rsidRPr="00F54FDF" w14:paraId="7DF47494"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3139346F" w14:textId="77777777" w:rsidR="007C36C7" w:rsidRPr="00F54FDF" w:rsidRDefault="007C36C7" w:rsidP="00F54FDF">
            <w:pPr>
              <w:rPr>
                <w:rFonts w:cs="Arial"/>
                <w:b/>
                <w:bCs/>
                <w:color w:val="000000"/>
                <w:sz w:val="18"/>
                <w:szCs w:val="18"/>
              </w:rPr>
            </w:pPr>
            <w:r w:rsidRPr="00F54FDF">
              <w:rPr>
                <w:rFonts w:cs="Arial"/>
                <w:b/>
                <w:bCs/>
                <w:color w:val="000000"/>
                <w:sz w:val="18"/>
                <w:szCs w:val="18"/>
              </w:rPr>
              <w:t>2024</w:t>
            </w:r>
          </w:p>
        </w:tc>
        <w:tc>
          <w:tcPr>
            <w:tcW w:w="1120" w:type="dxa"/>
            <w:tcBorders>
              <w:top w:val="nil"/>
              <w:left w:val="nil"/>
              <w:bottom w:val="nil"/>
              <w:right w:val="nil"/>
            </w:tcBorders>
            <w:shd w:val="clear" w:color="auto" w:fill="auto"/>
            <w:noWrap/>
            <w:vAlign w:val="bottom"/>
            <w:hideMark/>
          </w:tcPr>
          <w:p w14:paraId="7A9D4A0E" w14:textId="77777777" w:rsidR="007C36C7" w:rsidRPr="00F54FDF" w:rsidRDefault="007C36C7" w:rsidP="00F54FDF">
            <w:pPr>
              <w:rPr>
                <w:rFonts w:cs="Arial"/>
                <w:b/>
                <w:bCs/>
                <w:color w:val="000000"/>
                <w:sz w:val="18"/>
                <w:szCs w:val="18"/>
              </w:rPr>
            </w:pPr>
          </w:p>
        </w:tc>
        <w:tc>
          <w:tcPr>
            <w:tcW w:w="1146" w:type="dxa"/>
            <w:tcBorders>
              <w:top w:val="nil"/>
              <w:left w:val="nil"/>
              <w:bottom w:val="nil"/>
              <w:right w:val="nil"/>
            </w:tcBorders>
            <w:shd w:val="clear" w:color="auto" w:fill="auto"/>
            <w:noWrap/>
            <w:vAlign w:val="bottom"/>
            <w:hideMark/>
          </w:tcPr>
          <w:p w14:paraId="7F2F0314" w14:textId="77777777" w:rsidR="007C36C7" w:rsidRPr="00F54FDF" w:rsidRDefault="007C36C7" w:rsidP="00F54FDF">
            <w:pPr>
              <w:rPr>
                <w:rFonts w:ascii="Times New Roman" w:hAnsi="Times New Roman"/>
              </w:rPr>
            </w:pPr>
          </w:p>
        </w:tc>
        <w:tc>
          <w:tcPr>
            <w:tcW w:w="1120" w:type="dxa"/>
            <w:tcBorders>
              <w:top w:val="nil"/>
              <w:left w:val="nil"/>
              <w:bottom w:val="nil"/>
              <w:right w:val="nil"/>
            </w:tcBorders>
            <w:shd w:val="clear" w:color="auto" w:fill="auto"/>
            <w:noWrap/>
            <w:vAlign w:val="bottom"/>
            <w:hideMark/>
          </w:tcPr>
          <w:p w14:paraId="49960A2E" w14:textId="77777777" w:rsidR="007C36C7" w:rsidRPr="00F54FDF" w:rsidRDefault="007C36C7" w:rsidP="00F54FDF">
            <w:pPr>
              <w:rPr>
                <w:rFonts w:ascii="Times New Roman" w:hAnsi="Times New Roman"/>
              </w:rPr>
            </w:pPr>
          </w:p>
        </w:tc>
        <w:tc>
          <w:tcPr>
            <w:tcW w:w="1227" w:type="dxa"/>
            <w:tcBorders>
              <w:top w:val="nil"/>
              <w:left w:val="nil"/>
              <w:bottom w:val="nil"/>
              <w:right w:val="nil"/>
            </w:tcBorders>
            <w:shd w:val="clear" w:color="auto" w:fill="auto"/>
            <w:noWrap/>
            <w:vAlign w:val="bottom"/>
            <w:hideMark/>
          </w:tcPr>
          <w:p w14:paraId="1C11608D" w14:textId="77777777" w:rsidR="007C36C7" w:rsidRPr="00F54FDF" w:rsidRDefault="007C36C7" w:rsidP="00F54FDF">
            <w:pPr>
              <w:rPr>
                <w:rFonts w:ascii="Times New Roman" w:hAnsi="Times New Roman"/>
              </w:rPr>
            </w:pPr>
          </w:p>
        </w:tc>
        <w:tc>
          <w:tcPr>
            <w:tcW w:w="1120" w:type="dxa"/>
            <w:tcBorders>
              <w:top w:val="nil"/>
              <w:left w:val="nil"/>
              <w:bottom w:val="nil"/>
              <w:right w:val="single" w:sz="4" w:space="0" w:color="auto"/>
            </w:tcBorders>
            <w:shd w:val="clear" w:color="000000" w:fill="F2F2F2"/>
            <w:vAlign w:val="center"/>
            <w:hideMark/>
          </w:tcPr>
          <w:p w14:paraId="61B1D2E5" w14:textId="77777777" w:rsidR="007C36C7" w:rsidRPr="00F54FDF" w:rsidRDefault="007C36C7" w:rsidP="00F54FDF">
            <w:pPr>
              <w:jc w:val="right"/>
              <w:rPr>
                <w:rFonts w:cs="Arial"/>
                <w:color w:val="000000"/>
                <w:sz w:val="18"/>
                <w:szCs w:val="18"/>
              </w:rPr>
            </w:pPr>
            <w:r w:rsidRPr="00F54FDF">
              <w:rPr>
                <w:rFonts w:cs="Arial"/>
                <w:color w:val="000000"/>
                <w:sz w:val="18"/>
                <w:szCs w:val="18"/>
              </w:rPr>
              <w:t> </w:t>
            </w:r>
          </w:p>
        </w:tc>
      </w:tr>
      <w:tr w:rsidR="007C36C7" w:rsidRPr="00F54FDF" w14:paraId="28BD3186"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2629465B" w14:textId="77777777" w:rsidR="007C36C7" w:rsidRPr="00F54FDF" w:rsidRDefault="007C36C7" w:rsidP="00B713E1">
            <w:pPr>
              <w:rPr>
                <w:rFonts w:cs="Arial"/>
                <w:b/>
                <w:bCs/>
                <w:color w:val="000000"/>
                <w:sz w:val="18"/>
                <w:szCs w:val="18"/>
              </w:rPr>
            </w:pPr>
            <w:r w:rsidRPr="00F54FDF">
              <w:rPr>
                <w:rFonts w:cs="Arial"/>
                <w:b/>
                <w:bCs/>
                <w:color w:val="000000"/>
                <w:sz w:val="18"/>
                <w:szCs w:val="18"/>
              </w:rPr>
              <w:t>Cost or valuation</w:t>
            </w:r>
          </w:p>
        </w:tc>
        <w:tc>
          <w:tcPr>
            <w:tcW w:w="1120" w:type="dxa"/>
            <w:tcBorders>
              <w:top w:val="nil"/>
              <w:left w:val="nil"/>
              <w:bottom w:val="nil"/>
              <w:right w:val="nil"/>
            </w:tcBorders>
            <w:shd w:val="clear" w:color="auto" w:fill="auto"/>
            <w:noWrap/>
            <w:vAlign w:val="bottom"/>
            <w:hideMark/>
          </w:tcPr>
          <w:p w14:paraId="187CDCD0" w14:textId="77777777" w:rsidR="007C36C7" w:rsidRPr="00F54FDF" w:rsidRDefault="007C36C7" w:rsidP="00B713E1">
            <w:pPr>
              <w:rPr>
                <w:rFonts w:cs="Arial"/>
                <w:b/>
                <w:bCs/>
                <w:color w:val="000000"/>
                <w:sz w:val="18"/>
                <w:szCs w:val="18"/>
              </w:rPr>
            </w:pPr>
          </w:p>
        </w:tc>
        <w:tc>
          <w:tcPr>
            <w:tcW w:w="1146" w:type="dxa"/>
            <w:tcBorders>
              <w:top w:val="nil"/>
              <w:left w:val="nil"/>
              <w:bottom w:val="nil"/>
              <w:right w:val="nil"/>
            </w:tcBorders>
            <w:shd w:val="clear" w:color="auto" w:fill="auto"/>
            <w:noWrap/>
            <w:vAlign w:val="bottom"/>
            <w:hideMark/>
          </w:tcPr>
          <w:p w14:paraId="092FE38B" w14:textId="77777777" w:rsidR="007C36C7" w:rsidRPr="00F54FDF" w:rsidRDefault="007C36C7" w:rsidP="00B713E1">
            <w:pPr>
              <w:rPr>
                <w:rFonts w:ascii="Times New Roman" w:hAnsi="Times New Roman"/>
              </w:rPr>
            </w:pPr>
          </w:p>
        </w:tc>
        <w:tc>
          <w:tcPr>
            <w:tcW w:w="1120" w:type="dxa"/>
            <w:tcBorders>
              <w:top w:val="nil"/>
              <w:left w:val="nil"/>
              <w:bottom w:val="nil"/>
              <w:right w:val="nil"/>
            </w:tcBorders>
            <w:shd w:val="clear" w:color="auto" w:fill="auto"/>
            <w:noWrap/>
            <w:vAlign w:val="bottom"/>
            <w:hideMark/>
          </w:tcPr>
          <w:p w14:paraId="0D390605" w14:textId="77777777" w:rsidR="007C36C7" w:rsidRPr="00F54FDF" w:rsidRDefault="007C36C7" w:rsidP="00B713E1">
            <w:pPr>
              <w:rPr>
                <w:rFonts w:ascii="Times New Roman" w:hAnsi="Times New Roman"/>
              </w:rPr>
            </w:pPr>
          </w:p>
        </w:tc>
        <w:tc>
          <w:tcPr>
            <w:tcW w:w="1227" w:type="dxa"/>
            <w:tcBorders>
              <w:top w:val="nil"/>
              <w:left w:val="nil"/>
              <w:bottom w:val="nil"/>
              <w:right w:val="nil"/>
            </w:tcBorders>
            <w:shd w:val="clear" w:color="auto" w:fill="auto"/>
            <w:noWrap/>
            <w:vAlign w:val="bottom"/>
            <w:hideMark/>
          </w:tcPr>
          <w:p w14:paraId="5FA89BF8" w14:textId="77777777" w:rsidR="007C36C7" w:rsidRPr="00F54FDF" w:rsidRDefault="007C36C7" w:rsidP="00B713E1">
            <w:pPr>
              <w:rPr>
                <w:rFonts w:ascii="Times New Roman" w:hAnsi="Times New Roman"/>
              </w:rPr>
            </w:pPr>
          </w:p>
        </w:tc>
        <w:tc>
          <w:tcPr>
            <w:tcW w:w="1120" w:type="dxa"/>
            <w:tcBorders>
              <w:top w:val="nil"/>
              <w:left w:val="nil"/>
              <w:bottom w:val="nil"/>
              <w:right w:val="single" w:sz="4" w:space="0" w:color="auto"/>
            </w:tcBorders>
            <w:shd w:val="clear" w:color="000000" w:fill="F2F2F2"/>
            <w:noWrap/>
            <w:vAlign w:val="bottom"/>
            <w:hideMark/>
          </w:tcPr>
          <w:p w14:paraId="62747519" w14:textId="77777777" w:rsidR="007C36C7" w:rsidRPr="00F54FDF" w:rsidRDefault="007C36C7" w:rsidP="00B713E1">
            <w:pPr>
              <w:rPr>
                <w:rFonts w:cs="Arial"/>
                <w:color w:val="000000"/>
                <w:sz w:val="18"/>
                <w:szCs w:val="18"/>
              </w:rPr>
            </w:pPr>
            <w:r>
              <w:rPr>
                <w:rFonts w:cs="Arial"/>
                <w:color w:val="000000"/>
                <w:sz w:val="18"/>
                <w:szCs w:val="18"/>
              </w:rPr>
              <w:t> </w:t>
            </w:r>
          </w:p>
        </w:tc>
      </w:tr>
      <w:tr w:rsidR="007C36C7" w:rsidRPr="00F54FDF" w14:paraId="2ABFC86A"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7D21BBAA" w14:textId="77777777" w:rsidR="007C36C7" w:rsidRPr="00F54FDF" w:rsidRDefault="007C36C7" w:rsidP="00B713E1">
            <w:pPr>
              <w:rPr>
                <w:rFonts w:cs="Arial"/>
                <w:color w:val="000000"/>
                <w:sz w:val="18"/>
                <w:szCs w:val="18"/>
              </w:rPr>
            </w:pPr>
            <w:r w:rsidRPr="00F54FDF">
              <w:rPr>
                <w:rFonts w:cs="Arial"/>
                <w:color w:val="000000"/>
                <w:sz w:val="18"/>
                <w:szCs w:val="18"/>
              </w:rPr>
              <w:t>At the beginning of the year</w:t>
            </w:r>
          </w:p>
        </w:tc>
        <w:tc>
          <w:tcPr>
            <w:tcW w:w="1120" w:type="dxa"/>
            <w:tcBorders>
              <w:top w:val="nil"/>
              <w:left w:val="nil"/>
              <w:bottom w:val="nil"/>
              <w:right w:val="nil"/>
            </w:tcBorders>
            <w:shd w:val="clear" w:color="auto" w:fill="auto"/>
            <w:noWrap/>
            <w:vAlign w:val="bottom"/>
            <w:hideMark/>
          </w:tcPr>
          <w:p w14:paraId="12296EBC" w14:textId="77777777" w:rsidR="007C36C7" w:rsidRPr="00F54FDF" w:rsidRDefault="007C36C7" w:rsidP="00B713E1">
            <w:pPr>
              <w:jc w:val="right"/>
              <w:rPr>
                <w:rFonts w:cs="Arial"/>
                <w:color w:val="000000"/>
                <w:sz w:val="18"/>
                <w:szCs w:val="18"/>
              </w:rPr>
            </w:pPr>
            <w:r>
              <w:rPr>
                <w:rFonts w:cs="Arial"/>
                <w:color w:val="000000"/>
                <w:sz w:val="18"/>
                <w:szCs w:val="18"/>
              </w:rPr>
              <w:t>38,190</w:t>
            </w:r>
          </w:p>
        </w:tc>
        <w:tc>
          <w:tcPr>
            <w:tcW w:w="1146" w:type="dxa"/>
            <w:tcBorders>
              <w:top w:val="nil"/>
              <w:left w:val="nil"/>
              <w:bottom w:val="nil"/>
              <w:right w:val="nil"/>
            </w:tcBorders>
            <w:shd w:val="clear" w:color="auto" w:fill="auto"/>
            <w:noWrap/>
            <w:vAlign w:val="bottom"/>
            <w:hideMark/>
          </w:tcPr>
          <w:p w14:paraId="5A89CD14" w14:textId="77777777" w:rsidR="007C36C7" w:rsidRPr="00F54FDF" w:rsidRDefault="007C36C7" w:rsidP="00B713E1">
            <w:pPr>
              <w:jc w:val="right"/>
              <w:rPr>
                <w:rFonts w:cs="Arial"/>
                <w:color w:val="000000"/>
                <w:sz w:val="18"/>
                <w:szCs w:val="18"/>
              </w:rPr>
            </w:pPr>
            <w:r>
              <w:rPr>
                <w:rFonts w:cs="Arial"/>
                <w:color w:val="000000"/>
                <w:sz w:val="18"/>
                <w:szCs w:val="18"/>
              </w:rPr>
              <w:t>6,155</w:t>
            </w:r>
          </w:p>
        </w:tc>
        <w:tc>
          <w:tcPr>
            <w:tcW w:w="1120" w:type="dxa"/>
            <w:tcBorders>
              <w:top w:val="nil"/>
              <w:left w:val="nil"/>
              <w:bottom w:val="nil"/>
              <w:right w:val="nil"/>
            </w:tcBorders>
            <w:shd w:val="clear" w:color="auto" w:fill="auto"/>
            <w:noWrap/>
            <w:vAlign w:val="bottom"/>
            <w:hideMark/>
          </w:tcPr>
          <w:p w14:paraId="738D6D9A" w14:textId="77777777" w:rsidR="007C36C7" w:rsidRPr="00F54FDF" w:rsidRDefault="007C36C7" w:rsidP="00B713E1">
            <w:pPr>
              <w:jc w:val="right"/>
              <w:rPr>
                <w:rFonts w:cs="Arial"/>
                <w:color w:val="000000"/>
                <w:sz w:val="18"/>
                <w:szCs w:val="18"/>
              </w:rPr>
            </w:pPr>
            <w:r>
              <w:rPr>
                <w:rFonts w:cs="Arial"/>
                <w:color w:val="000000"/>
                <w:sz w:val="18"/>
                <w:szCs w:val="18"/>
              </w:rPr>
              <w:t>2,052</w:t>
            </w:r>
          </w:p>
        </w:tc>
        <w:tc>
          <w:tcPr>
            <w:tcW w:w="1227" w:type="dxa"/>
            <w:tcBorders>
              <w:top w:val="nil"/>
              <w:left w:val="nil"/>
              <w:bottom w:val="nil"/>
              <w:right w:val="nil"/>
            </w:tcBorders>
            <w:shd w:val="clear" w:color="auto" w:fill="auto"/>
            <w:noWrap/>
            <w:vAlign w:val="bottom"/>
            <w:hideMark/>
          </w:tcPr>
          <w:p w14:paraId="13B29805" w14:textId="77777777" w:rsidR="007C36C7" w:rsidRPr="00F54FDF" w:rsidRDefault="007C36C7" w:rsidP="00B713E1">
            <w:pPr>
              <w:jc w:val="right"/>
              <w:rPr>
                <w:rFonts w:cs="Arial"/>
                <w:color w:val="000000"/>
                <w:sz w:val="18"/>
                <w:szCs w:val="18"/>
              </w:rPr>
            </w:pPr>
            <w:r>
              <w:rPr>
                <w:rFonts w:cs="Arial"/>
                <w:color w:val="000000"/>
                <w:sz w:val="18"/>
                <w:szCs w:val="18"/>
              </w:rPr>
              <w:t>3,828</w:t>
            </w:r>
          </w:p>
        </w:tc>
        <w:tc>
          <w:tcPr>
            <w:tcW w:w="1120" w:type="dxa"/>
            <w:tcBorders>
              <w:top w:val="nil"/>
              <w:left w:val="nil"/>
              <w:bottom w:val="nil"/>
              <w:right w:val="single" w:sz="4" w:space="0" w:color="auto"/>
            </w:tcBorders>
            <w:shd w:val="clear" w:color="000000" w:fill="F2F2F2"/>
            <w:noWrap/>
            <w:vAlign w:val="bottom"/>
            <w:hideMark/>
          </w:tcPr>
          <w:p w14:paraId="457EC105" w14:textId="77777777" w:rsidR="007C36C7" w:rsidRPr="00F54FDF" w:rsidRDefault="007C36C7" w:rsidP="00B713E1">
            <w:pPr>
              <w:jc w:val="right"/>
              <w:rPr>
                <w:rFonts w:cs="Arial"/>
                <w:color w:val="000000"/>
                <w:sz w:val="18"/>
                <w:szCs w:val="18"/>
              </w:rPr>
            </w:pPr>
            <w:r>
              <w:rPr>
                <w:rFonts w:cs="Arial"/>
                <w:color w:val="000000"/>
                <w:sz w:val="18"/>
                <w:szCs w:val="18"/>
              </w:rPr>
              <w:t>50,226</w:t>
            </w:r>
          </w:p>
        </w:tc>
      </w:tr>
      <w:tr w:rsidR="007C36C7" w:rsidRPr="00F54FDF" w14:paraId="3E8B17F7"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1A785E0E" w14:textId="77777777" w:rsidR="007C36C7" w:rsidRPr="00F54FDF" w:rsidRDefault="007C36C7" w:rsidP="00B713E1">
            <w:pPr>
              <w:rPr>
                <w:rFonts w:cs="Arial"/>
                <w:color w:val="000000"/>
                <w:sz w:val="18"/>
                <w:szCs w:val="18"/>
              </w:rPr>
            </w:pPr>
            <w:r w:rsidRPr="00F54FDF">
              <w:rPr>
                <w:rFonts w:cs="Arial"/>
                <w:color w:val="000000"/>
                <w:sz w:val="18"/>
                <w:szCs w:val="18"/>
              </w:rPr>
              <w:t>PY revaluation adjustment</w:t>
            </w:r>
          </w:p>
        </w:tc>
        <w:tc>
          <w:tcPr>
            <w:tcW w:w="1120" w:type="dxa"/>
            <w:tcBorders>
              <w:top w:val="nil"/>
              <w:left w:val="nil"/>
              <w:bottom w:val="nil"/>
              <w:right w:val="nil"/>
            </w:tcBorders>
            <w:shd w:val="clear" w:color="auto" w:fill="auto"/>
            <w:noWrap/>
            <w:vAlign w:val="bottom"/>
            <w:hideMark/>
          </w:tcPr>
          <w:p w14:paraId="16BD06DF"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146" w:type="dxa"/>
            <w:tcBorders>
              <w:top w:val="nil"/>
              <w:left w:val="nil"/>
              <w:bottom w:val="nil"/>
              <w:right w:val="nil"/>
            </w:tcBorders>
            <w:shd w:val="clear" w:color="auto" w:fill="auto"/>
            <w:noWrap/>
            <w:vAlign w:val="bottom"/>
            <w:hideMark/>
          </w:tcPr>
          <w:p w14:paraId="6CBD4CEF"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120" w:type="dxa"/>
            <w:tcBorders>
              <w:top w:val="nil"/>
              <w:left w:val="nil"/>
              <w:bottom w:val="nil"/>
              <w:right w:val="nil"/>
            </w:tcBorders>
            <w:shd w:val="clear" w:color="auto" w:fill="auto"/>
            <w:noWrap/>
            <w:vAlign w:val="bottom"/>
            <w:hideMark/>
          </w:tcPr>
          <w:p w14:paraId="353D684F"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227" w:type="dxa"/>
            <w:tcBorders>
              <w:top w:val="nil"/>
              <w:left w:val="nil"/>
              <w:bottom w:val="nil"/>
              <w:right w:val="nil"/>
            </w:tcBorders>
            <w:shd w:val="clear" w:color="auto" w:fill="auto"/>
            <w:noWrap/>
            <w:vAlign w:val="bottom"/>
            <w:hideMark/>
          </w:tcPr>
          <w:p w14:paraId="0FD75F5E"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120" w:type="dxa"/>
            <w:tcBorders>
              <w:top w:val="nil"/>
              <w:left w:val="nil"/>
              <w:bottom w:val="nil"/>
              <w:right w:val="single" w:sz="4" w:space="0" w:color="auto"/>
            </w:tcBorders>
            <w:shd w:val="clear" w:color="000000" w:fill="F2F2F2"/>
            <w:noWrap/>
            <w:vAlign w:val="bottom"/>
            <w:hideMark/>
          </w:tcPr>
          <w:p w14:paraId="54724342" w14:textId="77777777" w:rsidR="007C36C7" w:rsidRPr="00F54FDF" w:rsidRDefault="007C36C7" w:rsidP="00B713E1">
            <w:pPr>
              <w:jc w:val="right"/>
              <w:rPr>
                <w:rFonts w:cs="Arial"/>
                <w:color w:val="000000"/>
                <w:sz w:val="18"/>
                <w:szCs w:val="18"/>
              </w:rPr>
            </w:pPr>
            <w:r>
              <w:rPr>
                <w:rFonts w:cs="Arial"/>
                <w:color w:val="000000"/>
                <w:sz w:val="18"/>
                <w:szCs w:val="18"/>
              </w:rPr>
              <w:t>-</w:t>
            </w:r>
          </w:p>
        </w:tc>
      </w:tr>
      <w:tr w:rsidR="007C36C7" w:rsidRPr="00F54FDF" w14:paraId="1F7897B1"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7923222A" w14:textId="77777777" w:rsidR="007C36C7" w:rsidRPr="00F54FDF" w:rsidRDefault="007C36C7" w:rsidP="00B713E1">
            <w:pPr>
              <w:rPr>
                <w:rFonts w:cs="Arial"/>
                <w:color w:val="000000"/>
                <w:sz w:val="18"/>
                <w:szCs w:val="18"/>
              </w:rPr>
            </w:pPr>
            <w:r w:rsidRPr="00F54FDF">
              <w:rPr>
                <w:rFonts w:cs="Arial"/>
                <w:color w:val="000000"/>
                <w:sz w:val="18"/>
                <w:szCs w:val="18"/>
              </w:rPr>
              <w:t>Additions</w:t>
            </w:r>
          </w:p>
        </w:tc>
        <w:tc>
          <w:tcPr>
            <w:tcW w:w="1120" w:type="dxa"/>
            <w:tcBorders>
              <w:top w:val="nil"/>
              <w:left w:val="nil"/>
              <w:bottom w:val="nil"/>
              <w:right w:val="nil"/>
            </w:tcBorders>
            <w:shd w:val="clear" w:color="auto" w:fill="auto"/>
            <w:noWrap/>
            <w:vAlign w:val="bottom"/>
            <w:hideMark/>
          </w:tcPr>
          <w:p w14:paraId="53E29161"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146" w:type="dxa"/>
            <w:tcBorders>
              <w:top w:val="nil"/>
              <w:left w:val="nil"/>
              <w:bottom w:val="nil"/>
              <w:right w:val="nil"/>
            </w:tcBorders>
            <w:shd w:val="clear" w:color="auto" w:fill="auto"/>
            <w:noWrap/>
            <w:vAlign w:val="bottom"/>
            <w:hideMark/>
          </w:tcPr>
          <w:p w14:paraId="35F01446" w14:textId="77777777" w:rsidR="007C36C7" w:rsidRPr="00F54FDF" w:rsidRDefault="007C36C7" w:rsidP="00B713E1">
            <w:pPr>
              <w:jc w:val="right"/>
              <w:rPr>
                <w:rFonts w:cs="Arial"/>
                <w:color w:val="000000"/>
                <w:sz w:val="18"/>
                <w:szCs w:val="18"/>
              </w:rPr>
            </w:pPr>
            <w:r>
              <w:rPr>
                <w:rFonts w:cs="Arial"/>
                <w:color w:val="000000"/>
                <w:sz w:val="18"/>
                <w:szCs w:val="18"/>
              </w:rPr>
              <w:t>105</w:t>
            </w:r>
          </w:p>
        </w:tc>
        <w:tc>
          <w:tcPr>
            <w:tcW w:w="1120" w:type="dxa"/>
            <w:tcBorders>
              <w:top w:val="nil"/>
              <w:left w:val="nil"/>
              <w:bottom w:val="nil"/>
              <w:right w:val="nil"/>
            </w:tcBorders>
            <w:shd w:val="clear" w:color="auto" w:fill="auto"/>
            <w:noWrap/>
            <w:vAlign w:val="bottom"/>
            <w:hideMark/>
          </w:tcPr>
          <w:p w14:paraId="564699B2" w14:textId="77777777" w:rsidR="007C36C7" w:rsidRPr="00F54FDF" w:rsidRDefault="007C36C7" w:rsidP="00B713E1">
            <w:pPr>
              <w:jc w:val="right"/>
              <w:rPr>
                <w:rFonts w:cs="Arial"/>
                <w:color w:val="000000"/>
                <w:sz w:val="18"/>
                <w:szCs w:val="18"/>
              </w:rPr>
            </w:pPr>
            <w:r>
              <w:rPr>
                <w:rFonts w:cs="Arial"/>
                <w:color w:val="000000"/>
                <w:sz w:val="18"/>
                <w:szCs w:val="18"/>
              </w:rPr>
              <w:t>2,993</w:t>
            </w:r>
          </w:p>
        </w:tc>
        <w:tc>
          <w:tcPr>
            <w:tcW w:w="1227" w:type="dxa"/>
            <w:tcBorders>
              <w:top w:val="nil"/>
              <w:left w:val="nil"/>
              <w:bottom w:val="nil"/>
              <w:right w:val="nil"/>
            </w:tcBorders>
            <w:shd w:val="clear" w:color="auto" w:fill="auto"/>
            <w:noWrap/>
            <w:vAlign w:val="bottom"/>
            <w:hideMark/>
          </w:tcPr>
          <w:p w14:paraId="6D831A74"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120" w:type="dxa"/>
            <w:tcBorders>
              <w:top w:val="nil"/>
              <w:left w:val="nil"/>
              <w:bottom w:val="nil"/>
              <w:right w:val="single" w:sz="4" w:space="0" w:color="auto"/>
            </w:tcBorders>
            <w:shd w:val="clear" w:color="000000" w:fill="F2F2F2"/>
            <w:noWrap/>
            <w:vAlign w:val="bottom"/>
            <w:hideMark/>
          </w:tcPr>
          <w:p w14:paraId="599AB758" w14:textId="77777777" w:rsidR="007C36C7" w:rsidRPr="00F54FDF" w:rsidRDefault="007C36C7" w:rsidP="00B713E1">
            <w:pPr>
              <w:jc w:val="right"/>
              <w:rPr>
                <w:rFonts w:cs="Arial"/>
                <w:color w:val="000000"/>
                <w:sz w:val="18"/>
                <w:szCs w:val="18"/>
              </w:rPr>
            </w:pPr>
            <w:r>
              <w:rPr>
                <w:rFonts w:cs="Arial"/>
                <w:color w:val="000000"/>
                <w:sz w:val="18"/>
                <w:szCs w:val="18"/>
              </w:rPr>
              <w:t>3,098</w:t>
            </w:r>
          </w:p>
        </w:tc>
      </w:tr>
      <w:tr w:rsidR="007C36C7" w:rsidRPr="00F54FDF" w14:paraId="185E0361"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70602A47" w14:textId="77777777" w:rsidR="007C36C7" w:rsidRPr="00F54FDF" w:rsidRDefault="007C36C7" w:rsidP="00B713E1">
            <w:pPr>
              <w:rPr>
                <w:rFonts w:cs="Arial"/>
                <w:color w:val="000000"/>
                <w:sz w:val="18"/>
                <w:szCs w:val="18"/>
              </w:rPr>
            </w:pPr>
            <w:r w:rsidRPr="00F54FDF">
              <w:rPr>
                <w:rFonts w:cs="Arial"/>
                <w:color w:val="000000"/>
                <w:sz w:val="18"/>
                <w:szCs w:val="18"/>
              </w:rPr>
              <w:t>Transfers between classes</w:t>
            </w:r>
          </w:p>
        </w:tc>
        <w:tc>
          <w:tcPr>
            <w:tcW w:w="1120" w:type="dxa"/>
            <w:tcBorders>
              <w:top w:val="nil"/>
              <w:left w:val="nil"/>
              <w:bottom w:val="nil"/>
              <w:right w:val="nil"/>
            </w:tcBorders>
            <w:shd w:val="clear" w:color="auto" w:fill="auto"/>
            <w:noWrap/>
            <w:vAlign w:val="bottom"/>
            <w:hideMark/>
          </w:tcPr>
          <w:p w14:paraId="3442E2D9" w14:textId="77777777" w:rsidR="007C36C7" w:rsidRPr="00F54FDF" w:rsidRDefault="007C36C7" w:rsidP="00B713E1">
            <w:pPr>
              <w:jc w:val="right"/>
              <w:rPr>
                <w:rFonts w:cs="Arial"/>
                <w:color w:val="000000"/>
                <w:sz w:val="18"/>
                <w:szCs w:val="18"/>
              </w:rPr>
            </w:pPr>
            <w:r>
              <w:rPr>
                <w:rFonts w:cs="Arial"/>
                <w:color w:val="000000"/>
                <w:sz w:val="18"/>
                <w:szCs w:val="18"/>
              </w:rPr>
              <w:t>4,325</w:t>
            </w:r>
          </w:p>
        </w:tc>
        <w:tc>
          <w:tcPr>
            <w:tcW w:w="1146" w:type="dxa"/>
            <w:tcBorders>
              <w:top w:val="nil"/>
              <w:left w:val="nil"/>
              <w:bottom w:val="nil"/>
              <w:right w:val="nil"/>
            </w:tcBorders>
            <w:shd w:val="clear" w:color="auto" w:fill="auto"/>
            <w:noWrap/>
            <w:vAlign w:val="bottom"/>
            <w:hideMark/>
          </w:tcPr>
          <w:p w14:paraId="05057ED2" w14:textId="77777777" w:rsidR="007C36C7" w:rsidRPr="00F54FDF" w:rsidRDefault="007C36C7" w:rsidP="00B713E1">
            <w:pPr>
              <w:jc w:val="right"/>
              <w:rPr>
                <w:rFonts w:cs="Arial"/>
                <w:color w:val="000000"/>
                <w:sz w:val="18"/>
                <w:szCs w:val="18"/>
              </w:rPr>
            </w:pPr>
            <w:r>
              <w:rPr>
                <w:rFonts w:cs="Arial"/>
                <w:color w:val="000000"/>
                <w:sz w:val="18"/>
                <w:szCs w:val="18"/>
              </w:rPr>
              <w:t>191</w:t>
            </w:r>
          </w:p>
        </w:tc>
        <w:tc>
          <w:tcPr>
            <w:tcW w:w="1120" w:type="dxa"/>
            <w:tcBorders>
              <w:top w:val="nil"/>
              <w:left w:val="nil"/>
              <w:bottom w:val="nil"/>
              <w:right w:val="nil"/>
            </w:tcBorders>
            <w:shd w:val="clear" w:color="auto" w:fill="auto"/>
            <w:noWrap/>
            <w:vAlign w:val="bottom"/>
            <w:hideMark/>
          </w:tcPr>
          <w:p w14:paraId="3EDEE58D" w14:textId="77777777" w:rsidR="007C36C7" w:rsidRPr="00F54FDF" w:rsidRDefault="007C36C7" w:rsidP="00B713E1">
            <w:pPr>
              <w:jc w:val="right"/>
              <w:rPr>
                <w:rFonts w:cs="Arial"/>
                <w:color w:val="000000"/>
                <w:sz w:val="18"/>
                <w:szCs w:val="18"/>
              </w:rPr>
            </w:pPr>
            <w:r>
              <w:rPr>
                <w:rFonts w:cs="Arial"/>
                <w:color w:val="000000"/>
                <w:sz w:val="18"/>
                <w:szCs w:val="18"/>
              </w:rPr>
              <w:t>(4,899)</w:t>
            </w:r>
          </w:p>
        </w:tc>
        <w:tc>
          <w:tcPr>
            <w:tcW w:w="1227" w:type="dxa"/>
            <w:tcBorders>
              <w:top w:val="nil"/>
              <w:left w:val="nil"/>
              <w:bottom w:val="nil"/>
              <w:right w:val="nil"/>
            </w:tcBorders>
            <w:shd w:val="clear" w:color="auto" w:fill="auto"/>
            <w:noWrap/>
            <w:vAlign w:val="bottom"/>
            <w:hideMark/>
          </w:tcPr>
          <w:p w14:paraId="081932F5" w14:textId="77777777" w:rsidR="007C36C7" w:rsidRPr="00F54FDF" w:rsidRDefault="007C36C7" w:rsidP="00B713E1">
            <w:pPr>
              <w:jc w:val="right"/>
              <w:rPr>
                <w:rFonts w:cs="Arial"/>
                <w:color w:val="000000"/>
                <w:sz w:val="18"/>
                <w:szCs w:val="18"/>
              </w:rPr>
            </w:pPr>
            <w:r>
              <w:rPr>
                <w:rFonts w:cs="Arial"/>
                <w:color w:val="000000"/>
                <w:sz w:val="18"/>
                <w:szCs w:val="18"/>
              </w:rPr>
              <w:t>384</w:t>
            </w:r>
          </w:p>
        </w:tc>
        <w:tc>
          <w:tcPr>
            <w:tcW w:w="1120" w:type="dxa"/>
            <w:tcBorders>
              <w:top w:val="nil"/>
              <w:left w:val="nil"/>
              <w:bottom w:val="nil"/>
              <w:right w:val="single" w:sz="4" w:space="0" w:color="auto"/>
            </w:tcBorders>
            <w:shd w:val="clear" w:color="000000" w:fill="F2F2F2"/>
            <w:noWrap/>
            <w:vAlign w:val="bottom"/>
            <w:hideMark/>
          </w:tcPr>
          <w:p w14:paraId="49C4A796" w14:textId="77777777" w:rsidR="007C36C7" w:rsidRPr="00F54FDF" w:rsidRDefault="007C36C7" w:rsidP="00B713E1">
            <w:pPr>
              <w:jc w:val="right"/>
              <w:rPr>
                <w:rFonts w:cs="Arial"/>
                <w:color w:val="000000"/>
                <w:sz w:val="18"/>
                <w:szCs w:val="18"/>
              </w:rPr>
            </w:pPr>
            <w:r>
              <w:rPr>
                <w:rFonts w:cs="Arial"/>
                <w:color w:val="000000"/>
                <w:sz w:val="18"/>
                <w:szCs w:val="18"/>
              </w:rPr>
              <w:t>-</w:t>
            </w:r>
          </w:p>
        </w:tc>
      </w:tr>
      <w:tr w:rsidR="007C36C7" w:rsidRPr="00F54FDF" w14:paraId="783FD439"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69B46A91" w14:textId="77777777" w:rsidR="007C36C7" w:rsidRPr="00F54FDF" w:rsidRDefault="007C36C7" w:rsidP="00B713E1">
            <w:pPr>
              <w:rPr>
                <w:rFonts w:cs="Arial"/>
                <w:color w:val="000000"/>
                <w:sz w:val="18"/>
                <w:szCs w:val="18"/>
              </w:rPr>
            </w:pPr>
            <w:r w:rsidRPr="00F54FDF">
              <w:rPr>
                <w:rFonts w:cs="Arial"/>
                <w:color w:val="000000"/>
                <w:sz w:val="18"/>
                <w:szCs w:val="18"/>
              </w:rPr>
              <w:t>Revaluation increment / (decrement)</w:t>
            </w:r>
          </w:p>
        </w:tc>
        <w:tc>
          <w:tcPr>
            <w:tcW w:w="1120" w:type="dxa"/>
            <w:tcBorders>
              <w:top w:val="nil"/>
              <w:left w:val="nil"/>
              <w:bottom w:val="nil"/>
              <w:right w:val="nil"/>
            </w:tcBorders>
            <w:shd w:val="clear" w:color="auto" w:fill="auto"/>
            <w:noWrap/>
            <w:vAlign w:val="bottom"/>
            <w:hideMark/>
          </w:tcPr>
          <w:p w14:paraId="49691DB5" w14:textId="77777777" w:rsidR="007C36C7" w:rsidRPr="00F54FDF" w:rsidRDefault="007C36C7" w:rsidP="00B713E1">
            <w:pPr>
              <w:jc w:val="right"/>
              <w:rPr>
                <w:rFonts w:cs="Arial"/>
                <w:color w:val="000000"/>
                <w:sz w:val="18"/>
                <w:szCs w:val="18"/>
              </w:rPr>
            </w:pPr>
            <w:r>
              <w:rPr>
                <w:rFonts w:cs="Arial"/>
                <w:color w:val="000000"/>
                <w:sz w:val="18"/>
                <w:szCs w:val="18"/>
              </w:rPr>
              <w:t>(3,007)</w:t>
            </w:r>
          </w:p>
        </w:tc>
        <w:tc>
          <w:tcPr>
            <w:tcW w:w="1146" w:type="dxa"/>
            <w:tcBorders>
              <w:top w:val="nil"/>
              <w:left w:val="nil"/>
              <w:bottom w:val="nil"/>
              <w:right w:val="nil"/>
            </w:tcBorders>
            <w:shd w:val="clear" w:color="auto" w:fill="auto"/>
            <w:noWrap/>
            <w:vAlign w:val="bottom"/>
            <w:hideMark/>
          </w:tcPr>
          <w:p w14:paraId="60A58B35"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120" w:type="dxa"/>
            <w:tcBorders>
              <w:top w:val="nil"/>
              <w:left w:val="nil"/>
              <w:bottom w:val="nil"/>
              <w:right w:val="nil"/>
            </w:tcBorders>
            <w:shd w:val="clear" w:color="auto" w:fill="auto"/>
            <w:noWrap/>
            <w:vAlign w:val="bottom"/>
            <w:hideMark/>
          </w:tcPr>
          <w:p w14:paraId="49DA6405"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227" w:type="dxa"/>
            <w:tcBorders>
              <w:top w:val="nil"/>
              <w:left w:val="nil"/>
              <w:bottom w:val="nil"/>
              <w:right w:val="nil"/>
            </w:tcBorders>
            <w:shd w:val="clear" w:color="auto" w:fill="auto"/>
            <w:noWrap/>
            <w:vAlign w:val="bottom"/>
            <w:hideMark/>
          </w:tcPr>
          <w:p w14:paraId="5A3BDFA4"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120" w:type="dxa"/>
            <w:tcBorders>
              <w:top w:val="nil"/>
              <w:left w:val="nil"/>
              <w:bottom w:val="nil"/>
              <w:right w:val="single" w:sz="4" w:space="0" w:color="auto"/>
            </w:tcBorders>
            <w:shd w:val="clear" w:color="000000" w:fill="F2F2F2"/>
            <w:noWrap/>
            <w:vAlign w:val="bottom"/>
            <w:hideMark/>
          </w:tcPr>
          <w:p w14:paraId="45FF8FE3" w14:textId="77777777" w:rsidR="007C36C7" w:rsidRPr="00F54FDF" w:rsidRDefault="007C36C7" w:rsidP="00B713E1">
            <w:pPr>
              <w:jc w:val="right"/>
              <w:rPr>
                <w:rFonts w:cs="Arial"/>
                <w:color w:val="000000"/>
                <w:sz w:val="18"/>
                <w:szCs w:val="18"/>
              </w:rPr>
            </w:pPr>
            <w:r>
              <w:rPr>
                <w:rFonts w:cs="Arial"/>
                <w:color w:val="000000"/>
                <w:sz w:val="18"/>
                <w:szCs w:val="18"/>
              </w:rPr>
              <w:t>(3,007)</w:t>
            </w:r>
          </w:p>
        </w:tc>
      </w:tr>
      <w:tr w:rsidR="007C36C7" w:rsidRPr="00F54FDF" w14:paraId="458D05B6" w14:textId="77777777" w:rsidTr="00B713E1">
        <w:trPr>
          <w:trHeight w:val="240"/>
        </w:trPr>
        <w:tc>
          <w:tcPr>
            <w:tcW w:w="3680" w:type="dxa"/>
            <w:tcBorders>
              <w:top w:val="single" w:sz="4" w:space="0" w:color="auto"/>
              <w:left w:val="single" w:sz="4" w:space="0" w:color="auto"/>
              <w:bottom w:val="single" w:sz="4" w:space="0" w:color="auto"/>
              <w:right w:val="nil"/>
            </w:tcBorders>
            <w:shd w:val="clear" w:color="auto" w:fill="auto"/>
            <w:noWrap/>
            <w:vAlign w:val="bottom"/>
            <w:hideMark/>
          </w:tcPr>
          <w:p w14:paraId="43BD89F7" w14:textId="77777777" w:rsidR="007C36C7" w:rsidRPr="00F54FDF" w:rsidRDefault="007C36C7" w:rsidP="00B713E1">
            <w:pPr>
              <w:rPr>
                <w:rFonts w:cs="Arial"/>
                <w:b/>
                <w:bCs/>
                <w:color w:val="000000"/>
                <w:sz w:val="18"/>
                <w:szCs w:val="18"/>
              </w:rPr>
            </w:pPr>
            <w:r w:rsidRPr="00F54FDF">
              <w:rPr>
                <w:rFonts w:cs="Arial"/>
                <w:b/>
                <w:bCs/>
                <w:color w:val="000000"/>
                <w:sz w:val="18"/>
                <w:szCs w:val="18"/>
              </w:rPr>
              <w:t>At the end of the year</w:t>
            </w:r>
          </w:p>
        </w:tc>
        <w:tc>
          <w:tcPr>
            <w:tcW w:w="1120" w:type="dxa"/>
            <w:tcBorders>
              <w:top w:val="single" w:sz="4" w:space="0" w:color="auto"/>
              <w:left w:val="nil"/>
              <w:bottom w:val="single" w:sz="4" w:space="0" w:color="auto"/>
              <w:right w:val="nil"/>
            </w:tcBorders>
            <w:shd w:val="clear" w:color="auto" w:fill="auto"/>
            <w:noWrap/>
            <w:vAlign w:val="bottom"/>
            <w:hideMark/>
          </w:tcPr>
          <w:p w14:paraId="59629AED" w14:textId="77777777" w:rsidR="007C36C7" w:rsidRPr="00F54FDF" w:rsidRDefault="007C36C7" w:rsidP="00B713E1">
            <w:pPr>
              <w:jc w:val="right"/>
              <w:rPr>
                <w:rFonts w:cs="Arial"/>
                <w:b/>
                <w:bCs/>
                <w:color w:val="000000"/>
                <w:sz w:val="18"/>
                <w:szCs w:val="18"/>
              </w:rPr>
            </w:pPr>
            <w:r>
              <w:rPr>
                <w:rFonts w:cs="Arial"/>
                <w:b/>
                <w:bCs/>
                <w:color w:val="000000"/>
                <w:sz w:val="18"/>
                <w:szCs w:val="18"/>
              </w:rPr>
              <w:t>39,508</w:t>
            </w:r>
          </w:p>
        </w:tc>
        <w:tc>
          <w:tcPr>
            <w:tcW w:w="1146" w:type="dxa"/>
            <w:tcBorders>
              <w:top w:val="single" w:sz="4" w:space="0" w:color="auto"/>
              <w:left w:val="nil"/>
              <w:bottom w:val="single" w:sz="4" w:space="0" w:color="auto"/>
              <w:right w:val="nil"/>
            </w:tcBorders>
            <w:shd w:val="clear" w:color="auto" w:fill="auto"/>
            <w:noWrap/>
            <w:vAlign w:val="bottom"/>
            <w:hideMark/>
          </w:tcPr>
          <w:p w14:paraId="36DE59E7" w14:textId="77777777" w:rsidR="007C36C7" w:rsidRPr="00F54FDF" w:rsidRDefault="007C36C7" w:rsidP="00B713E1">
            <w:pPr>
              <w:jc w:val="right"/>
              <w:rPr>
                <w:rFonts w:cs="Arial"/>
                <w:b/>
                <w:bCs/>
                <w:color w:val="000000"/>
                <w:sz w:val="18"/>
                <w:szCs w:val="18"/>
              </w:rPr>
            </w:pPr>
            <w:r>
              <w:rPr>
                <w:rFonts w:cs="Arial"/>
                <w:b/>
                <w:bCs/>
                <w:color w:val="000000"/>
                <w:sz w:val="18"/>
                <w:szCs w:val="18"/>
              </w:rPr>
              <w:t>6,451</w:t>
            </w:r>
          </w:p>
        </w:tc>
        <w:tc>
          <w:tcPr>
            <w:tcW w:w="1120" w:type="dxa"/>
            <w:tcBorders>
              <w:top w:val="single" w:sz="4" w:space="0" w:color="auto"/>
              <w:left w:val="nil"/>
              <w:bottom w:val="single" w:sz="4" w:space="0" w:color="auto"/>
              <w:right w:val="nil"/>
            </w:tcBorders>
            <w:shd w:val="clear" w:color="auto" w:fill="auto"/>
            <w:noWrap/>
            <w:vAlign w:val="bottom"/>
            <w:hideMark/>
          </w:tcPr>
          <w:p w14:paraId="0B2BCAAA" w14:textId="77777777" w:rsidR="007C36C7" w:rsidRPr="00F54FDF" w:rsidRDefault="007C36C7" w:rsidP="00B713E1">
            <w:pPr>
              <w:jc w:val="right"/>
              <w:rPr>
                <w:rFonts w:cs="Arial"/>
                <w:b/>
                <w:bCs/>
                <w:color w:val="000000"/>
                <w:sz w:val="18"/>
                <w:szCs w:val="18"/>
              </w:rPr>
            </w:pPr>
            <w:r>
              <w:rPr>
                <w:rFonts w:cs="Arial"/>
                <w:b/>
                <w:bCs/>
                <w:color w:val="000000"/>
                <w:sz w:val="18"/>
                <w:szCs w:val="18"/>
              </w:rPr>
              <w:t>146</w:t>
            </w:r>
          </w:p>
        </w:tc>
        <w:tc>
          <w:tcPr>
            <w:tcW w:w="1227" w:type="dxa"/>
            <w:tcBorders>
              <w:top w:val="single" w:sz="4" w:space="0" w:color="auto"/>
              <w:left w:val="nil"/>
              <w:bottom w:val="single" w:sz="4" w:space="0" w:color="auto"/>
              <w:right w:val="nil"/>
            </w:tcBorders>
            <w:shd w:val="clear" w:color="auto" w:fill="auto"/>
            <w:noWrap/>
            <w:vAlign w:val="bottom"/>
            <w:hideMark/>
          </w:tcPr>
          <w:p w14:paraId="2A0A83C5" w14:textId="77777777" w:rsidR="007C36C7" w:rsidRPr="00F54FDF" w:rsidRDefault="007C36C7" w:rsidP="00B713E1">
            <w:pPr>
              <w:jc w:val="right"/>
              <w:rPr>
                <w:rFonts w:cs="Arial"/>
                <w:b/>
                <w:bCs/>
                <w:color w:val="000000"/>
                <w:sz w:val="18"/>
                <w:szCs w:val="18"/>
              </w:rPr>
            </w:pPr>
            <w:r>
              <w:rPr>
                <w:rFonts w:cs="Arial"/>
                <w:b/>
                <w:bCs/>
                <w:color w:val="000000"/>
                <w:sz w:val="18"/>
                <w:szCs w:val="18"/>
              </w:rPr>
              <w:t>4,212</w:t>
            </w:r>
          </w:p>
        </w:tc>
        <w:tc>
          <w:tcPr>
            <w:tcW w:w="1120" w:type="dxa"/>
            <w:tcBorders>
              <w:top w:val="single" w:sz="4" w:space="0" w:color="auto"/>
              <w:left w:val="nil"/>
              <w:bottom w:val="single" w:sz="4" w:space="0" w:color="auto"/>
              <w:right w:val="single" w:sz="4" w:space="0" w:color="auto"/>
            </w:tcBorders>
            <w:shd w:val="clear" w:color="000000" w:fill="F2F2F2"/>
            <w:noWrap/>
            <w:vAlign w:val="bottom"/>
            <w:hideMark/>
          </w:tcPr>
          <w:p w14:paraId="706DF641" w14:textId="77777777" w:rsidR="007C36C7" w:rsidRPr="00F54FDF" w:rsidRDefault="007C36C7" w:rsidP="00B713E1">
            <w:pPr>
              <w:jc w:val="right"/>
              <w:rPr>
                <w:rFonts w:cs="Arial"/>
                <w:b/>
                <w:bCs/>
                <w:color w:val="000000"/>
                <w:sz w:val="18"/>
                <w:szCs w:val="18"/>
              </w:rPr>
            </w:pPr>
            <w:r>
              <w:rPr>
                <w:rFonts w:cs="Arial"/>
                <w:b/>
                <w:bCs/>
                <w:color w:val="000000"/>
                <w:sz w:val="18"/>
                <w:szCs w:val="18"/>
              </w:rPr>
              <w:t>50,317</w:t>
            </w:r>
          </w:p>
        </w:tc>
      </w:tr>
      <w:tr w:rsidR="007C36C7" w:rsidRPr="00F54FDF" w14:paraId="7C88B062"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4E20F8C0" w14:textId="77777777" w:rsidR="007C36C7" w:rsidRPr="00F54FDF" w:rsidRDefault="007C36C7" w:rsidP="00B713E1">
            <w:pPr>
              <w:rPr>
                <w:rFonts w:cs="Arial"/>
                <w:b/>
                <w:bCs/>
                <w:color w:val="000000"/>
                <w:sz w:val="18"/>
                <w:szCs w:val="18"/>
              </w:rPr>
            </w:pPr>
            <w:r w:rsidRPr="00F54FDF">
              <w:rPr>
                <w:rFonts w:cs="Arial"/>
                <w:b/>
                <w:bCs/>
                <w:color w:val="000000"/>
                <w:sz w:val="18"/>
                <w:szCs w:val="18"/>
              </w:rPr>
              <w:t>Depreciation</w:t>
            </w:r>
          </w:p>
        </w:tc>
        <w:tc>
          <w:tcPr>
            <w:tcW w:w="1120" w:type="dxa"/>
            <w:tcBorders>
              <w:top w:val="nil"/>
              <w:left w:val="nil"/>
              <w:bottom w:val="nil"/>
              <w:right w:val="nil"/>
            </w:tcBorders>
            <w:shd w:val="clear" w:color="auto" w:fill="auto"/>
            <w:noWrap/>
            <w:vAlign w:val="bottom"/>
            <w:hideMark/>
          </w:tcPr>
          <w:p w14:paraId="61F3AB39" w14:textId="77777777" w:rsidR="007C36C7" w:rsidRPr="00F54FDF" w:rsidRDefault="007C36C7" w:rsidP="00B713E1">
            <w:pPr>
              <w:rPr>
                <w:rFonts w:cs="Arial"/>
                <w:b/>
                <w:bCs/>
                <w:color w:val="000000"/>
                <w:sz w:val="18"/>
                <w:szCs w:val="18"/>
              </w:rPr>
            </w:pPr>
          </w:p>
        </w:tc>
        <w:tc>
          <w:tcPr>
            <w:tcW w:w="1146" w:type="dxa"/>
            <w:tcBorders>
              <w:top w:val="nil"/>
              <w:left w:val="nil"/>
              <w:bottom w:val="nil"/>
              <w:right w:val="nil"/>
            </w:tcBorders>
            <w:shd w:val="clear" w:color="auto" w:fill="auto"/>
            <w:noWrap/>
            <w:vAlign w:val="bottom"/>
            <w:hideMark/>
          </w:tcPr>
          <w:p w14:paraId="5BFCA2DD" w14:textId="77777777" w:rsidR="007C36C7" w:rsidRPr="00F54FDF" w:rsidRDefault="007C36C7" w:rsidP="00B713E1">
            <w:pPr>
              <w:rPr>
                <w:rFonts w:ascii="Times New Roman" w:hAnsi="Times New Roman"/>
              </w:rPr>
            </w:pPr>
          </w:p>
        </w:tc>
        <w:tc>
          <w:tcPr>
            <w:tcW w:w="1120" w:type="dxa"/>
            <w:tcBorders>
              <w:top w:val="nil"/>
              <w:left w:val="nil"/>
              <w:bottom w:val="nil"/>
              <w:right w:val="nil"/>
            </w:tcBorders>
            <w:shd w:val="clear" w:color="auto" w:fill="auto"/>
            <w:noWrap/>
            <w:vAlign w:val="bottom"/>
            <w:hideMark/>
          </w:tcPr>
          <w:p w14:paraId="0600ED7A" w14:textId="77777777" w:rsidR="007C36C7" w:rsidRPr="00F54FDF" w:rsidRDefault="007C36C7" w:rsidP="00B713E1">
            <w:pPr>
              <w:rPr>
                <w:rFonts w:ascii="Times New Roman" w:hAnsi="Times New Roman"/>
              </w:rPr>
            </w:pPr>
          </w:p>
        </w:tc>
        <w:tc>
          <w:tcPr>
            <w:tcW w:w="1227" w:type="dxa"/>
            <w:tcBorders>
              <w:top w:val="nil"/>
              <w:left w:val="nil"/>
              <w:bottom w:val="nil"/>
              <w:right w:val="nil"/>
            </w:tcBorders>
            <w:shd w:val="clear" w:color="auto" w:fill="auto"/>
            <w:noWrap/>
            <w:vAlign w:val="bottom"/>
            <w:hideMark/>
          </w:tcPr>
          <w:p w14:paraId="6CA31817" w14:textId="77777777" w:rsidR="007C36C7" w:rsidRPr="00F54FDF" w:rsidRDefault="007C36C7" w:rsidP="00B713E1">
            <w:pPr>
              <w:rPr>
                <w:rFonts w:ascii="Times New Roman" w:hAnsi="Times New Roman"/>
              </w:rPr>
            </w:pPr>
          </w:p>
        </w:tc>
        <w:tc>
          <w:tcPr>
            <w:tcW w:w="1120" w:type="dxa"/>
            <w:tcBorders>
              <w:top w:val="nil"/>
              <w:left w:val="nil"/>
              <w:bottom w:val="nil"/>
              <w:right w:val="single" w:sz="4" w:space="0" w:color="auto"/>
            </w:tcBorders>
            <w:shd w:val="clear" w:color="000000" w:fill="F2F2F2"/>
            <w:noWrap/>
            <w:vAlign w:val="bottom"/>
            <w:hideMark/>
          </w:tcPr>
          <w:p w14:paraId="47E02217" w14:textId="77777777" w:rsidR="007C36C7" w:rsidRPr="00F54FDF" w:rsidRDefault="007C36C7" w:rsidP="00B713E1">
            <w:pPr>
              <w:rPr>
                <w:rFonts w:cs="Arial"/>
                <w:color w:val="000000"/>
                <w:sz w:val="18"/>
                <w:szCs w:val="18"/>
              </w:rPr>
            </w:pPr>
            <w:r>
              <w:rPr>
                <w:rFonts w:cs="Arial"/>
                <w:color w:val="000000"/>
                <w:sz w:val="18"/>
                <w:szCs w:val="18"/>
              </w:rPr>
              <w:t> </w:t>
            </w:r>
          </w:p>
        </w:tc>
      </w:tr>
      <w:tr w:rsidR="007C36C7" w:rsidRPr="00F54FDF" w14:paraId="488FA0DD"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22E38C40" w14:textId="77777777" w:rsidR="007C36C7" w:rsidRPr="00F54FDF" w:rsidRDefault="007C36C7" w:rsidP="00B713E1">
            <w:pPr>
              <w:rPr>
                <w:rFonts w:cs="Arial"/>
                <w:color w:val="000000"/>
                <w:sz w:val="18"/>
                <w:szCs w:val="18"/>
              </w:rPr>
            </w:pPr>
            <w:r w:rsidRPr="00F54FDF">
              <w:rPr>
                <w:rFonts w:cs="Arial"/>
                <w:color w:val="000000"/>
                <w:sz w:val="18"/>
                <w:szCs w:val="18"/>
              </w:rPr>
              <w:t>Accumulated depreciation</w:t>
            </w:r>
          </w:p>
        </w:tc>
        <w:tc>
          <w:tcPr>
            <w:tcW w:w="1120" w:type="dxa"/>
            <w:tcBorders>
              <w:top w:val="nil"/>
              <w:left w:val="nil"/>
              <w:bottom w:val="nil"/>
              <w:right w:val="nil"/>
            </w:tcBorders>
            <w:shd w:val="clear" w:color="auto" w:fill="auto"/>
            <w:noWrap/>
            <w:vAlign w:val="bottom"/>
            <w:hideMark/>
          </w:tcPr>
          <w:p w14:paraId="0E88356A" w14:textId="77777777" w:rsidR="007C36C7" w:rsidRPr="00F54FDF" w:rsidRDefault="007C36C7" w:rsidP="00B713E1">
            <w:pPr>
              <w:jc w:val="right"/>
              <w:rPr>
                <w:rFonts w:cs="Arial"/>
                <w:color w:val="000000"/>
                <w:sz w:val="18"/>
                <w:szCs w:val="18"/>
              </w:rPr>
            </w:pPr>
            <w:r>
              <w:rPr>
                <w:rFonts w:cs="Arial"/>
                <w:color w:val="000000"/>
                <w:sz w:val="18"/>
                <w:szCs w:val="18"/>
              </w:rPr>
              <w:t>(2,690)</w:t>
            </w:r>
          </w:p>
        </w:tc>
        <w:tc>
          <w:tcPr>
            <w:tcW w:w="1146" w:type="dxa"/>
            <w:tcBorders>
              <w:top w:val="nil"/>
              <w:left w:val="nil"/>
              <w:bottom w:val="nil"/>
              <w:right w:val="nil"/>
            </w:tcBorders>
            <w:shd w:val="clear" w:color="auto" w:fill="auto"/>
            <w:noWrap/>
            <w:vAlign w:val="bottom"/>
            <w:hideMark/>
          </w:tcPr>
          <w:p w14:paraId="1A75E5E6" w14:textId="77777777" w:rsidR="007C36C7" w:rsidRPr="00F54FDF" w:rsidRDefault="007C36C7" w:rsidP="00B713E1">
            <w:pPr>
              <w:jc w:val="right"/>
              <w:rPr>
                <w:rFonts w:cs="Arial"/>
                <w:color w:val="000000"/>
                <w:sz w:val="18"/>
                <w:szCs w:val="18"/>
              </w:rPr>
            </w:pPr>
            <w:r>
              <w:rPr>
                <w:rFonts w:cs="Arial"/>
                <w:color w:val="000000"/>
                <w:sz w:val="18"/>
                <w:szCs w:val="18"/>
              </w:rPr>
              <w:t>(5,102)</w:t>
            </w:r>
          </w:p>
        </w:tc>
        <w:tc>
          <w:tcPr>
            <w:tcW w:w="1120" w:type="dxa"/>
            <w:tcBorders>
              <w:top w:val="nil"/>
              <w:left w:val="nil"/>
              <w:bottom w:val="nil"/>
              <w:right w:val="nil"/>
            </w:tcBorders>
            <w:shd w:val="clear" w:color="auto" w:fill="auto"/>
            <w:noWrap/>
            <w:vAlign w:val="bottom"/>
            <w:hideMark/>
          </w:tcPr>
          <w:p w14:paraId="3801597C"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227" w:type="dxa"/>
            <w:tcBorders>
              <w:top w:val="nil"/>
              <w:left w:val="nil"/>
              <w:bottom w:val="nil"/>
              <w:right w:val="nil"/>
            </w:tcBorders>
            <w:shd w:val="clear" w:color="auto" w:fill="auto"/>
            <w:noWrap/>
            <w:vAlign w:val="bottom"/>
            <w:hideMark/>
          </w:tcPr>
          <w:p w14:paraId="26D2B4FA" w14:textId="77777777" w:rsidR="007C36C7" w:rsidRPr="00F54FDF" w:rsidRDefault="007C36C7" w:rsidP="00B713E1">
            <w:pPr>
              <w:jc w:val="right"/>
              <w:rPr>
                <w:rFonts w:cs="Arial"/>
                <w:color w:val="000000"/>
                <w:sz w:val="18"/>
                <w:szCs w:val="18"/>
              </w:rPr>
            </w:pPr>
            <w:r>
              <w:rPr>
                <w:rFonts w:cs="Arial"/>
                <w:color w:val="000000"/>
                <w:sz w:val="18"/>
                <w:szCs w:val="18"/>
              </w:rPr>
              <w:t>(2,225)</w:t>
            </w:r>
          </w:p>
        </w:tc>
        <w:tc>
          <w:tcPr>
            <w:tcW w:w="1120" w:type="dxa"/>
            <w:tcBorders>
              <w:top w:val="nil"/>
              <w:left w:val="nil"/>
              <w:bottom w:val="nil"/>
              <w:right w:val="single" w:sz="4" w:space="0" w:color="auto"/>
            </w:tcBorders>
            <w:shd w:val="clear" w:color="000000" w:fill="F2F2F2"/>
            <w:noWrap/>
            <w:vAlign w:val="bottom"/>
            <w:hideMark/>
          </w:tcPr>
          <w:p w14:paraId="7C75A6DF" w14:textId="77777777" w:rsidR="007C36C7" w:rsidRPr="00F54FDF" w:rsidRDefault="007C36C7" w:rsidP="00B713E1">
            <w:pPr>
              <w:jc w:val="right"/>
              <w:rPr>
                <w:rFonts w:cs="Arial"/>
                <w:color w:val="000000"/>
                <w:sz w:val="18"/>
                <w:szCs w:val="18"/>
              </w:rPr>
            </w:pPr>
            <w:r>
              <w:rPr>
                <w:rFonts w:cs="Arial"/>
                <w:color w:val="000000"/>
                <w:sz w:val="18"/>
                <w:szCs w:val="18"/>
              </w:rPr>
              <w:t>(10,018)</w:t>
            </w:r>
          </w:p>
        </w:tc>
      </w:tr>
      <w:tr w:rsidR="007C36C7" w:rsidRPr="00F54FDF" w14:paraId="3DA55038"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491B0ED5" w14:textId="77777777" w:rsidR="007C36C7" w:rsidRPr="00F54FDF" w:rsidRDefault="007C36C7" w:rsidP="00B713E1">
            <w:pPr>
              <w:rPr>
                <w:rFonts w:cs="Arial"/>
                <w:color w:val="000000"/>
                <w:sz w:val="18"/>
                <w:szCs w:val="18"/>
              </w:rPr>
            </w:pPr>
            <w:r w:rsidRPr="00F54FDF">
              <w:rPr>
                <w:rFonts w:cs="Arial"/>
                <w:color w:val="000000"/>
                <w:sz w:val="18"/>
                <w:szCs w:val="18"/>
              </w:rPr>
              <w:t>Charge for the year</w:t>
            </w:r>
          </w:p>
        </w:tc>
        <w:tc>
          <w:tcPr>
            <w:tcW w:w="1120" w:type="dxa"/>
            <w:tcBorders>
              <w:top w:val="nil"/>
              <w:left w:val="nil"/>
              <w:bottom w:val="nil"/>
              <w:right w:val="nil"/>
            </w:tcBorders>
            <w:shd w:val="clear" w:color="auto" w:fill="auto"/>
            <w:noWrap/>
            <w:vAlign w:val="bottom"/>
            <w:hideMark/>
          </w:tcPr>
          <w:p w14:paraId="2E14E556" w14:textId="77777777" w:rsidR="007C36C7" w:rsidRPr="00F54FDF" w:rsidRDefault="007C36C7" w:rsidP="00B713E1">
            <w:pPr>
              <w:jc w:val="right"/>
              <w:rPr>
                <w:rFonts w:cs="Arial"/>
                <w:color w:val="000000"/>
                <w:sz w:val="18"/>
                <w:szCs w:val="18"/>
              </w:rPr>
            </w:pPr>
            <w:r>
              <w:rPr>
                <w:rFonts w:cs="Arial"/>
                <w:color w:val="000000"/>
                <w:sz w:val="18"/>
                <w:szCs w:val="18"/>
              </w:rPr>
              <w:t>(1,817)</w:t>
            </w:r>
          </w:p>
        </w:tc>
        <w:tc>
          <w:tcPr>
            <w:tcW w:w="1146" w:type="dxa"/>
            <w:tcBorders>
              <w:top w:val="nil"/>
              <w:left w:val="nil"/>
              <w:bottom w:val="nil"/>
              <w:right w:val="nil"/>
            </w:tcBorders>
            <w:shd w:val="clear" w:color="auto" w:fill="auto"/>
            <w:noWrap/>
            <w:vAlign w:val="bottom"/>
            <w:hideMark/>
          </w:tcPr>
          <w:p w14:paraId="72AED38E" w14:textId="77777777" w:rsidR="007C36C7" w:rsidRPr="00F54FDF" w:rsidRDefault="007C36C7" w:rsidP="00B713E1">
            <w:pPr>
              <w:jc w:val="right"/>
              <w:rPr>
                <w:rFonts w:cs="Arial"/>
                <w:color w:val="000000"/>
                <w:sz w:val="18"/>
                <w:szCs w:val="18"/>
              </w:rPr>
            </w:pPr>
            <w:r>
              <w:rPr>
                <w:rFonts w:cs="Arial"/>
                <w:color w:val="000000"/>
                <w:sz w:val="18"/>
                <w:szCs w:val="18"/>
              </w:rPr>
              <w:t>(383)</w:t>
            </w:r>
          </w:p>
        </w:tc>
        <w:tc>
          <w:tcPr>
            <w:tcW w:w="1120" w:type="dxa"/>
            <w:tcBorders>
              <w:top w:val="nil"/>
              <w:left w:val="nil"/>
              <w:bottom w:val="nil"/>
              <w:right w:val="nil"/>
            </w:tcBorders>
            <w:shd w:val="clear" w:color="auto" w:fill="auto"/>
            <w:noWrap/>
            <w:vAlign w:val="bottom"/>
            <w:hideMark/>
          </w:tcPr>
          <w:p w14:paraId="37F6DB15"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227" w:type="dxa"/>
            <w:tcBorders>
              <w:top w:val="nil"/>
              <w:left w:val="nil"/>
              <w:bottom w:val="nil"/>
              <w:right w:val="nil"/>
            </w:tcBorders>
            <w:shd w:val="clear" w:color="auto" w:fill="auto"/>
            <w:noWrap/>
            <w:vAlign w:val="bottom"/>
            <w:hideMark/>
          </w:tcPr>
          <w:p w14:paraId="143F8F12" w14:textId="77777777" w:rsidR="007C36C7" w:rsidRPr="00F54FDF" w:rsidRDefault="007C36C7" w:rsidP="00B713E1">
            <w:pPr>
              <w:jc w:val="right"/>
              <w:rPr>
                <w:rFonts w:cs="Arial"/>
                <w:color w:val="000000"/>
                <w:sz w:val="18"/>
                <w:szCs w:val="18"/>
              </w:rPr>
            </w:pPr>
            <w:r>
              <w:rPr>
                <w:rFonts w:cs="Arial"/>
                <w:color w:val="000000"/>
                <w:sz w:val="18"/>
                <w:szCs w:val="18"/>
              </w:rPr>
              <w:t>(332)</w:t>
            </w:r>
          </w:p>
        </w:tc>
        <w:tc>
          <w:tcPr>
            <w:tcW w:w="1120" w:type="dxa"/>
            <w:tcBorders>
              <w:top w:val="nil"/>
              <w:left w:val="nil"/>
              <w:bottom w:val="nil"/>
              <w:right w:val="single" w:sz="4" w:space="0" w:color="auto"/>
            </w:tcBorders>
            <w:shd w:val="clear" w:color="000000" w:fill="F2F2F2"/>
            <w:noWrap/>
            <w:vAlign w:val="bottom"/>
            <w:hideMark/>
          </w:tcPr>
          <w:p w14:paraId="6560623B" w14:textId="77777777" w:rsidR="007C36C7" w:rsidRPr="00F54FDF" w:rsidRDefault="007C36C7" w:rsidP="00B713E1">
            <w:pPr>
              <w:jc w:val="right"/>
              <w:rPr>
                <w:rFonts w:cs="Arial"/>
                <w:color w:val="000000"/>
                <w:sz w:val="18"/>
                <w:szCs w:val="18"/>
              </w:rPr>
            </w:pPr>
            <w:r>
              <w:rPr>
                <w:rFonts w:cs="Arial"/>
                <w:color w:val="000000"/>
                <w:sz w:val="18"/>
                <w:szCs w:val="18"/>
              </w:rPr>
              <w:t>(2,533)</w:t>
            </w:r>
          </w:p>
        </w:tc>
      </w:tr>
      <w:tr w:rsidR="007C36C7" w:rsidRPr="00F54FDF" w14:paraId="1DC48926"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0A034592" w14:textId="77777777" w:rsidR="007C36C7" w:rsidRPr="00F54FDF" w:rsidRDefault="007C36C7" w:rsidP="00B713E1">
            <w:pPr>
              <w:rPr>
                <w:rFonts w:cs="Arial"/>
                <w:color w:val="000000"/>
                <w:sz w:val="18"/>
                <w:szCs w:val="18"/>
              </w:rPr>
            </w:pPr>
            <w:r w:rsidRPr="00F54FDF">
              <w:rPr>
                <w:rFonts w:cs="Arial"/>
                <w:color w:val="000000"/>
                <w:sz w:val="18"/>
                <w:szCs w:val="18"/>
              </w:rPr>
              <w:t>Transfers between classes</w:t>
            </w:r>
          </w:p>
        </w:tc>
        <w:tc>
          <w:tcPr>
            <w:tcW w:w="1120" w:type="dxa"/>
            <w:tcBorders>
              <w:top w:val="nil"/>
              <w:left w:val="nil"/>
              <w:bottom w:val="nil"/>
              <w:right w:val="nil"/>
            </w:tcBorders>
            <w:shd w:val="clear" w:color="auto" w:fill="auto"/>
            <w:noWrap/>
            <w:vAlign w:val="bottom"/>
            <w:hideMark/>
          </w:tcPr>
          <w:p w14:paraId="3A90A19F"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146" w:type="dxa"/>
            <w:tcBorders>
              <w:top w:val="nil"/>
              <w:left w:val="nil"/>
              <w:bottom w:val="nil"/>
              <w:right w:val="nil"/>
            </w:tcBorders>
            <w:shd w:val="clear" w:color="auto" w:fill="auto"/>
            <w:noWrap/>
            <w:vAlign w:val="bottom"/>
            <w:hideMark/>
          </w:tcPr>
          <w:p w14:paraId="59951159"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120" w:type="dxa"/>
            <w:tcBorders>
              <w:top w:val="nil"/>
              <w:left w:val="nil"/>
              <w:bottom w:val="nil"/>
              <w:right w:val="nil"/>
            </w:tcBorders>
            <w:shd w:val="clear" w:color="auto" w:fill="auto"/>
            <w:noWrap/>
            <w:vAlign w:val="bottom"/>
            <w:hideMark/>
          </w:tcPr>
          <w:p w14:paraId="46C77333"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227" w:type="dxa"/>
            <w:tcBorders>
              <w:top w:val="nil"/>
              <w:left w:val="nil"/>
              <w:bottom w:val="nil"/>
              <w:right w:val="nil"/>
            </w:tcBorders>
            <w:shd w:val="clear" w:color="auto" w:fill="auto"/>
            <w:noWrap/>
            <w:vAlign w:val="bottom"/>
            <w:hideMark/>
          </w:tcPr>
          <w:p w14:paraId="6C9B4CA2"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120" w:type="dxa"/>
            <w:tcBorders>
              <w:top w:val="nil"/>
              <w:left w:val="nil"/>
              <w:bottom w:val="nil"/>
              <w:right w:val="single" w:sz="4" w:space="0" w:color="auto"/>
            </w:tcBorders>
            <w:shd w:val="clear" w:color="000000" w:fill="F2F2F2"/>
            <w:noWrap/>
            <w:vAlign w:val="bottom"/>
            <w:hideMark/>
          </w:tcPr>
          <w:p w14:paraId="1CD7CC47" w14:textId="77777777" w:rsidR="007C36C7" w:rsidRPr="00F54FDF" w:rsidRDefault="007C36C7" w:rsidP="00B713E1">
            <w:pPr>
              <w:jc w:val="right"/>
              <w:rPr>
                <w:rFonts w:cs="Arial"/>
                <w:color w:val="000000"/>
                <w:sz w:val="18"/>
                <w:szCs w:val="18"/>
              </w:rPr>
            </w:pPr>
            <w:r>
              <w:rPr>
                <w:rFonts w:cs="Arial"/>
                <w:color w:val="000000"/>
                <w:sz w:val="18"/>
                <w:szCs w:val="18"/>
              </w:rPr>
              <w:t>-</w:t>
            </w:r>
          </w:p>
        </w:tc>
      </w:tr>
      <w:tr w:rsidR="007C36C7" w:rsidRPr="00F54FDF" w14:paraId="38012A9D" w14:textId="77777777" w:rsidTr="00B713E1">
        <w:trPr>
          <w:trHeight w:val="240"/>
        </w:trPr>
        <w:tc>
          <w:tcPr>
            <w:tcW w:w="3680" w:type="dxa"/>
            <w:tcBorders>
              <w:top w:val="single" w:sz="4" w:space="0" w:color="auto"/>
              <w:left w:val="single" w:sz="4" w:space="0" w:color="auto"/>
              <w:bottom w:val="single" w:sz="4" w:space="0" w:color="auto"/>
              <w:right w:val="nil"/>
            </w:tcBorders>
            <w:shd w:val="clear" w:color="auto" w:fill="auto"/>
            <w:noWrap/>
            <w:vAlign w:val="bottom"/>
            <w:hideMark/>
          </w:tcPr>
          <w:p w14:paraId="17CE49FA" w14:textId="77777777" w:rsidR="007C36C7" w:rsidRPr="00F54FDF" w:rsidRDefault="007C36C7" w:rsidP="00B713E1">
            <w:pPr>
              <w:rPr>
                <w:rFonts w:cs="Arial"/>
                <w:b/>
                <w:bCs/>
                <w:color w:val="000000"/>
                <w:sz w:val="18"/>
                <w:szCs w:val="18"/>
              </w:rPr>
            </w:pPr>
            <w:r w:rsidRPr="00F54FDF">
              <w:rPr>
                <w:rFonts w:cs="Arial"/>
                <w:b/>
                <w:bCs/>
                <w:color w:val="000000"/>
                <w:sz w:val="18"/>
                <w:szCs w:val="18"/>
              </w:rPr>
              <w:t>At the end of the year</w:t>
            </w:r>
          </w:p>
        </w:tc>
        <w:tc>
          <w:tcPr>
            <w:tcW w:w="1120" w:type="dxa"/>
            <w:tcBorders>
              <w:top w:val="single" w:sz="4" w:space="0" w:color="auto"/>
              <w:left w:val="nil"/>
              <w:bottom w:val="nil"/>
              <w:right w:val="nil"/>
            </w:tcBorders>
            <w:shd w:val="clear" w:color="auto" w:fill="auto"/>
            <w:noWrap/>
            <w:vAlign w:val="bottom"/>
            <w:hideMark/>
          </w:tcPr>
          <w:p w14:paraId="5FF8C71F" w14:textId="77777777" w:rsidR="007C36C7" w:rsidRPr="00F54FDF" w:rsidRDefault="007C36C7" w:rsidP="00B713E1">
            <w:pPr>
              <w:jc w:val="right"/>
              <w:rPr>
                <w:rFonts w:cs="Arial"/>
                <w:b/>
                <w:bCs/>
                <w:color w:val="000000"/>
                <w:sz w:val="18"/>
                <w:szCs w:val="18"/>
              </w:rPr>
            </w:pPr>
            <w:r>
              <w:rPr>
                <w:rFonts w:cs="Arial"/>
                <w:b/>
                <w:bCs/>
                <w:color w:val="000000"/>
                <w:sz w:val="18"/>
                <w:szCs w:val="18"/>
              </w:rPr>
              <w:t>(4,508)</w:t>
            </w:r>
          </w:p>
        </w:tc>
        <w:tc>
          <w:tcPr>
            <w:tcW w:w="1146" w:type="dxa"/>
            <w:tcBorders>
              <w:top w:val="single" w:sz="4" w:space="0" w:color="auto"/>
              <w:left w:val="nil"/>
              <w:bottom w:val="nil"/>
              <w:right w:val="nil"/>
            </w:tcBorders>
            <w:shd w:val="clear" w:color="auto" w:fill="auto"/>
            <w:noWrap/>
            <w:vAlign w:val="bottom"/>
            <w:hideMark/>
          </w:tcPr>
          <w:p w14:paraId="65FBDF27" w14:textId="77777777" w:rsidR="007C36C7" w:rsidRPr="00F54FDF" w:rsidRDefault="007C36C7" w:rsidP="00B713E1">
            <w:pPr>
              <w:jc w:val="right"/>
              <w:rPr>
                <w:rFonts w:cs="Arial"/>
                <w:b/>
                <w:bCs/>
                <w:color w:val="000000"/>
                <w:sz w:val="18"/>
                <w:szCs w:val="18"/>
              </w:rPr>
            </w:pPr>
            <w:r>
              <w:rPr>
                <w:rFonts w:cs="Arial"/>
                <w:b/>
                <w:bCs/>
                <w:color w:val="000000"/>
                <w:sz w:val="18"/>
                <w:szCs w:val="18"/>
              </w:rPr>
              <w:t>(5,485)</w:t>
            </w:r>
          </w:p>
        </w:tc>
        <w:tc>
          <w:tcPr>
            <w:tcW w:w="1120" w:type="dxa"/>
            <w:tcBorders>
              <w:top w:val="single" w:sz="4" w:space="0" w:color="auto"/>
              <w:left w:val="nil"/>
              <w:bottom w:val="nil"/>
              <w:right w:val="nil"/>
            </w:tcBorders>
            <w:shd w:val="clear" w:color="auto" w:fill="auto"/>
            <w:noWrap/>
            <w:vAlign w:val="bottom"/>
            <w:hideMark/>
          </w:tcPr>
          <w:p w14:paraId="0AACD4C8" w14:textId="77777777" w:rsidR="007C36C7" w:rsidRPr="00F54FDF" w:rsidRDefault="007C36C7" w:rsidP="00B713E1">
            <w:pPr>
              <w:jc w:val="right"/>
              <w:rPr>
                <w:rFonts w:cs="Arial"/>
                <w:b/>
                <w:bCs/>
                <w:color w:val="000000"/>
                <w:sz w:val="18"/>
                <w:szCs w:val="18"/>
              </w:rPr>
            </w:pPr>
            <w:r>
              <w:rPr>
                <w:rFonts w:cs="Arial"/>
                <w:b/>
                <w:bCs/>
                <w:color w:val="000000"/>
                <w:sz w:val="18"/>
                <w:szCs w:val="18"/>
              </w:rPr>
              <w:t>-</w:t>
            </w:r>
          </w:p>
        </w:tc>
        <w:tc>
          <w:tcPr>
            <w:tcW w:w="1227" w:type="dxa"/>
            <w:tcBorders>
              <w:top w:val="single" w:sz="4" w:space="0" w:color="auto"/>
              <w:left w:val="nil"/>
              <w:bottom w:val="nil"/>
              <w:right w:val="nil"/>
            </w:tcBorders>
            <w:shd w:val="clear" w:color="auto" w:fill="auto"/>
            <w:noWrap/>
            <w:vAlign w:val="bottom"/>
            <w:hideMark/>
          </w:tcPr>
          <w:p w14:paraId="236BA891" w14:textId="77777777" w:rsidR="007C36C7" w:rsidRPr="00F54FDF" w:rsidRDefault="007C36C7" w:rsidP="00B713E1">
            <w:pPr>
              <w:jc w:val="right"/>
              <w:rPr>
                <w:rFonts w:cs="Arial"/>
                <w:b/>
                <w:bCs/>
                <w:color w:val="000000"/>
                <w:sz w:val="18"/>
                <w:szCs w:val="18"/>
              </w:rPr>
            </w:pPr>
            <w:r>
              <w:rPr>
                <w:rFonts w:cs="Arial"/>
                <w:b/>
                <w:bCs/>
                <w:color w:val="000000"/>
                <w:sz w:val="18"/>
                <w:szCs w:val="18"/>
              </w:rPr>
              <w:t>(2,557)</w:t>
            </w:r>
          </w:p>
        </w:tc>
        <w:tc>
          <w:tcPr>
            <w:tcW w:w="1120" w:type="dxa"/>
            <w:tcBorders>
              <w:top w:val="single" w:sz="4" w:space="0" w:color="auto"/>
              <w:left w:val="nil"/>
              <w:bottom w:val="nil"/>
              <w:right w:val="single" w:sz="4" w:space="0" w:color="auto"/>
            </w:tcBorders>
            <w:shd w:val="clear" w:color="000000" w:fill="F2F2F2"/>
            <w:noWrap/>
            <w:vAlign w:val="bottom"/>
            <w:hideMark/>
          </w:tcPr>
          <w:p w14:paraId="742E8715" w14:textId="77777777" w:rsidR="007C36C7" w:rsidRPr="00F54FDF" w:rsidRDefault="007C36C7" w:rsidP="00B713E1">
            <w:pPr>
              <w:jc w:val="right"/>
              <w:rPr>
                <w:rFonts w:cs="Arial"/>
                <w:b/>
                <w:bCs/>
                <w:color w:val="000000"/>
                <w:sz w:val="18"/>
                <w:szCs w:val="18"/>
              </w:rPr>
            </w:pPr>
            <w:r>
              <w:rPr>
                <w:rFonts w:cs="Arial"/>
                <w:b/>
                <w:bCs/>
                <w:color w:val="000000"/>
                <w:sz w:val="18"/>
                <w:szCs w:val="18"/>
              </w:rPr>
              <w:t>(12,550)</w:t>
            </w:r>
          </w:p>
        </w:tc>
      </w:tr>
      <w:tr w:rsidR="007C36C7" w:rsidRPr="00F54FDF" w14:paraId="0185D944" w14:textId="77777777" w:rsidTr="00B713E1">
        <w:trPr>
          <w:trHeight w:val="375"/>
        </w:trPr>
        <w:tc>
          <w:tcPr>
            <w:tcW w:w="3680" w:type="dxa"/>
            <w:tcBorders>
              <w:top w:val="nil"/>
              <w:left w:val="single" w:sz="4" w:space="0" w:color="auto"/>
              <w:bottom w:val="single" w:sz="4" w:space="0" w:color="auto"/>
              <w:right w:val="nil"/>
            </w:tcBorders>
            <w:shd w:val="clear" w:color="000000" w:fill="BFBFBF"/>
            <w:noWrap/>
            <w:vAlign w:val="center"/>
            <w:hideMark/>
          </w:tcPr>
          <w:p w14:paraId="1FCC97C9" w14:textId="77777777" w:rsidR="007C36C7" w:rsidRPr="00F54FDF" w:rsidRDefault="007C36C7" w:rsidP="00B713E1">
            <w:pPr>
              <w:rPr>
                <w:rFonts w:cs="Arial"/>
                <w:b/>
                <w:bCs/>
                <w:color w:val="000000"/>
                <w:sz w:val="18"/>
                <w:szCs w:val="18"/>
              </w:rPr>
            </w:pPr>
            <w:r w:rsidRPr="00F54FDF">
              <w:rPr>
                <w:rFonts w:cs="Arial"/>
                <w:b/>
                <w:bCs/>
                <w:color w:val="000000"/>
                <w:sz w:val="18"/>
                <w:szCs w:val="18"/>
              </w:rPr>
              <w:t>Net book value at 30 June 2024</w:t>
            </w:r>
          </w:p>
        </w:tc>
        <w:tc>
          <w:tcPr>
            <w:tcW w:w="1120" w:type="dxa"/>
            <w:tcBorders>
              <w:top w:val="single" w:sz="4" w:space="0" w:color="auto"/>
              <w:left w:val="nil"/>
              <w:bottom w:val="single" w:sz="4" w:space="0" w:color="auto"/>
              <w:right w:val="nil"/>
            </w:tcBorders>
            <w:shd w:val="clear" w:color="000000" w:fill="BFBFBF"/>
            <w:noWrap/>
            <w:vAlign w:val="center"/>
            <w:hideMark/>
          </w:tcPr>
          <w:p w14:paraId="06E7D031" w14:textId="77777777" w:rsidR="007C36C7" w:rsidRPr="00F54FDF" w:rsidRDefault="007C36C7" w:rsidP="00B713E1">
            <w:pPr>
              <w:jc w:val="right"/>
              <w:rPr>
                <w:rFonts w:cs="Arial"/>
                <w:b/>
                <w:bCs/>
                <w:color w:val="000000"/>
                <w:sz w:val="18"/>
                <w:szCs w:val="18"/>
              </w:rPr>
            </w:pPr>
            <w:r>
              <w:rPr>
                <w:rFonts w:cs="Arial"/>
                <w:b/>
                <w:bCs/>
                <w:color w:val="000000"/>
                <w:sz w:val="18"/>
                <w:szCs w:val="18"/>
              </w:rPr>
              <w:t>35,000</w:t>
            </w:r>
          </w:p>
        </w:tc>
        <w:tc>
          <w:tcPr>
            <w:tcW w:w="1146" w:type="dxa"/>
            <w:tcBorders>
              <w:top w:val="single" w:sz="4" w:space="0" w:color="auto"/>
              <w:left w:val="nil"/>
              <w:bottom w:val="single" w:sz="4" w:space="0" w:color="auto"/>
              <w:right w:val="nil"/>
            </w:tcBorders>
            <w:shd w:val="clear" w:color="000000" w:fill="BFBFBF"/>
            <w:noWrap/>
            <w:vAlign w:val="center"/>
            <w:hideMark/>
          </w:tcPr>
          <w:p w14:paraId="062A96EF" w14:textId="77777777" w:rsidR="007C36C7" w:rsidRPr="00F54FDF" w:rsidRDefault="007C36C7" w:rsidP="00B713E1">
            <w:pPr>
              <w:jc w:val="right"/>
              <w:rPr>
                <w:rFonts w:cs="Arial"/>
                <w:b/>
                <w:bCs/>
                <w:color w:val="000000"/>
                <w:sz w:val="18"/>
                <w:szCs w:val="18"/>
              </w:rPr>
            </w:pPr>
            <w:r>
              <w:rPr>
                <w:rFonts w:cs="Arial"/>
                <w:b/>
                <w:bCs/>
                <w:color w:val="000000"/>
                <w:sz w:val="18"/>
                <w:szCs w:val="18"/>
              </w:rPr>
              <w:t>966</w:t>
            </w:r>
          </w:p>
        </w:tc>
        <w:tc>
          <w:tcPr>
            <w:tcW w:w="1120" w:type="dxa"/>
            <w:tcBorders>
              <w:top w:val="single" w:sz="4" w:space="0" w:color="auto"/>
              <w:left w:val="nil"/>
              <w:bottom w:val="single" w:sz="4" w:space="0" w:color="auto"/>
              <w:right w:val="nil"/>
            </w:tcBorders>
            <w:shd w:val="clear" w:color="000000" w:fill="BFBFBF"/>
            <w:noWrap/>
            <w:vAlign w:val="center"/>
            <w:hideMark/>
          </w:tcPr>
          <w:p w14:paraId="2AED0BF8" w14:textId="77777777" w:rsidR="007C36C7" w:rsidRPr="00F54FDF" w:rsidRDefault="007C36C7" w:rsidP="00B713E1">
            <w:pPr>
              <w:jc w:val="right"/>
              <w:rPr>
                <w:rFonts w:cs="Arial"/>
                <w:b/>
                <w:bCs/>
                <w:color w:val="000000"/>
                <w:sz w:val="18"/>
                <w:szCs w:val="18"/>
              </w:rPr>
            </w:pPr>
            <w:r>
              <w:rPr>
                <w:rFonts w:cs="Arial"/>
                <w:b/>
                <w:bCs/>
                <w:color w:val="000000"/>
                <w:sz w:val="18"/>
                <w:szCs w:val="18"/>
              </w:rPr>
              <w:t>146</w:t>
            </w:r>
          </w:p>
        </w:tc>
        <w:tc>
          <w:tcPr>
            <w:tcW w:w="1227" w:type="dxa"/>
            <w:tcBorders>
              <w:top w:val="single" w:sz="4" w:space="0" w:color="auto"/>
              <w:left w:val="nil"/>
              <w:bottom w:val="single" w:sz="4" w:space="0" w:color="auto"/>
              <w:right w:val="nil"/>
            </w:tcBorders>
            <w:shd w:val="clear" w:color="000000" w:fill="BFBFBF"/>
            <w:noWrap/>
            <w:vAlign w:val="center"/>
            <w:hideMark/>
          </w:tcPr>
          <w:p w14:paraId="62F0E4F6" w14:textId="77777777" w:rsidR="007C36C7" w:rsidRPr="00F54FDF" w:rsidRDefault="007C36C7" w:rsidP="00B713E1">
            <w:pPr>
              <w:jc w:val="right"/>
              <w:rPr>
                <w:rFonts w:cs="Arial"/>
                <w:b/>
                <w:bCs/>
                <w:color w:val="000000"/>
                <w:sz w:val="18"/>
                <w:szCs w:val="18"/>
              </w:rPr>
            </w:pPr>
            <w:r>
              <w:rPr>
                <w:rFonts w:cs="Arial"/>
                <w:b/>
                <w:bCs/>
                <w:color w:val="000000"/>
                <w:sz w:val="18"/>
                <w:szCs w:val="18"/>
              </w:rPr>
              <w:t>1,654</w:t>
            </w:r>
          </w:p>
        </w:tc>
        <w:tc>
          <w:tcPr>
            <w:tcW w:w="1120" w:type="dxa"/>
            <w:tcBorders>
              <w:top w:val="single" w:sz="4" w:space="0" w:color="auto"/>
              <w:left w:val="nil"/>
              <w:bottom w:val="single" w:sz="4" w:space="0" w:color="auto"/>
              <w:right w:val="single" w:sz="4" w:space="0" w:color="auto"/>
            </w:tcBorders>
            <w:shd w:val="clear" w:color="000000" w:fill="BFBFBF"/>
            <w:noWrap/>
            <w:vAlign w:val="center"/>
            <w:hideMark/>
          </w:tcPr>
          <w:p w14:paraId="4E8C903A" w14:textId="77777777" w:rsidR="007C36C7" w:rsidRPr="00F54FDF" w:rsidRDefault="007C36C7" w:rsidP="00B713E1">
            <w:pPr>
              <w:jc w:val="right"/>
              <w:rPr>
                <w:rFonts w:cs="Arial"/>
                <w:b/>
                <w:bCs/>
                <w:color w:val="000000"/>
                <w:sz w:val="18"/>
                <w:szCs w:val="18"/>
              </w:rPr>
            </w:pPr>
            <w:r>
              <w:rPr>
                <w:rFonts w:cs="Arial"/>
                <w:b/>
                <w:bCs/>
                <w:color w:val="000000"/>
                <w:sz w:val="18"/>
                <w:szCs w:val="18"/>
              </w:rPr>
              <w:t>37,766</w:t>
            </w:r>
          </w:p>
        </w:tc>
      </w:tr>
      <w:tr w:rsidR="007C36C7" w:rsidRPr="00F54FDF" w14:paraId="55DDA09F"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06ECB12A" w14:textId="77777777" w:rsidR="007C36C7" w:rsidRPr="00F54FDF" w:rsidRDefault="007C36C7" w:rsidP="00B713E1">
            <w:pPr>
              <w:rPr>
                <w:rFonts w:cs="Arial"/>
                <w:b/>
                <w:bCs/>
                <w:color w:val="000000"/>
                <w:sz w:val="18"/>
                <w:szCs w:val="18"/>
              </w:rPr>
            </w:pPr>
            <w:r w:rsidRPr="00F54FDF">
              <w:rPr>
                <w:rFonts w:cs="Arial"/>
                <w:b/>
                <w:bCs/>
                <w:color w:val="000000"/>
                <w:sz w:val="18"/>
                <w:szCs w:val="18"/>
              </w:rPr>
              <w:t>2023</w:t>
            </w:r>
          </w:p>
        </w:tc>
        <w:tc>
          <w:tcPr>
            <w:tcW w:w="1120" w:type="dxa"/>
            <w:tcBorders>
              <w:top w:val="nil"/>
              <w:left w:val="nil"/>
              <w:bottom w:val="nil"/>
              <w:right w:val="nil"/>
            </w:tcBorders>
            <w:shd w:val="clear" w:color="auto" w:fill="auto"/>
            <w:noWrap/>
            <w:vAlign w:val="bottom"/>
            <w:hideMark/>
          </w:tcPr>
          <w:p w14:paraId="41555939" w14:textId="77777777" w:rsidR="007C36C7" w:rsidRPr="00F54FDF" w:rsidRDefault="007C36C7" w:rsidP="00B713E1">
            <w:pPr>
              <w:rPr>
                <w:rFonts w:cs="Arial"/>
                <w:b/>
                <w:bCs/>
                <w:color w:val="000000"/>
                <w:sz w:val="18"/>
                <w:szCs w:val="18"/>
              </w:rPr>
            </w:pPr>
          </w:p>
        </w:tc>
        <w:tc>
          <w:tcPr>
            <w:tcW w:w="1146" w:type="dxa"/>
            <w:tcBorders>
              <w:top w:val="nil"/>
              <w:left w:val="nil"/>
              <w:bottom w:val="nil"/>
              <w:right w:val="nil"/>
            </w:tcBorders>
            <w:shd w:val="clear" w:color="auto" w:fill="auto"/>
            <w:noWrap/>
            <w:vAlign w:val="bottom"/>
            <w:hideMark/>
          </w:tcPr>
          <w:p w14:paraId="024CB132" w14:textId="77777777" w:rsidR="007C36C7" w:rsidRPr="00F54FDF" w:rsidRDefault="007C36C7" w:rsidP="00B713E1">
            <w:pPr>
              <w:rPr>
                <w:rFonts w:ascii="Times New Roman" w:hAnsi="Times New Roman"/>
              </w:rPr>
            </w:pPr>
          </w:p>
        </w:tc>
        <w:tc>
          <w:tcPr>
            <w:tcW w:w="1120" w:type="dxa"/>
            <w:tcBorders>
              <w:top w:val="nil"/>
              <w:left w:val="nil"/>
              <w:bottom w:val="nil"/>
              <w:right w:val="nil"/>
            </w:tcBorders>
            <w:shd w:val="clear" w:color="auto" w:fill="auto"/>
            <w:noWrap/>
            <w:vAlign w:val="bottom"/>
            <w:hideMark/>
          </w:tcPr>
          <w:p w14:paraId="53367FEA" w14:textId="77777777" w:rsidR="007C36C7" w:rsidRPr="00F54FDF" w:rsidRDefault="007C36C7" w:rsidP="00B713E1">
            <w:pPr>
              <w:rPr>
                <w:rFonts w:ascii="Times New Roman" w:hAnsi="Times New Roman"/>
              </w:rPr>
            </w:pPr>
          </w:p>
        </w:tc>
        <w:tc>
          <w:tcPr>
            <w:tcW w:w="1227" w:type="dxa"/>
            <w:tcBorders>
              <w:top w:val="nil"/>
              <w:left w:val="nil"/>
              <w:bottom w:val="nil"/>
              <w:right w:val="nil"/>
            </w:tcBorders>
            <w:shd w:val="clear" w:color="auto" w:fill="auto"/>
            <w:noWrap/>
            <w:vAlign w:val="bottom"/>
            <w:hideMark/>
          </w:tcPr>
          <w:p w14:paraId="6CD6090D" w14:textId="77777777" w:rsidR="007C36C7" w:rsidRPr="00F54FDF" w:rsidRDefault="007C36C7" w:rsidP="00B713E1">
            <w:pPr>
              <w:rPr>
                <w:rFonts w:ascii="Times New Roman" w:hAnsi="Times New Roman"/>
              </w:rPr>
            </w:pPr>
          </w:p>
        </w:tc>
        <w:tc>
          <w:tcPr>
            <w:tcW w:w="1120" w:type="dxa"/>
            <w:tcBorders>
              <w:top w:val="nil"/>
              <w:left w:val="nil"/>
              <w:bottom w:val="nil"/>
              <w:right w:val="single" w:sz="4" w:space="0" w:color="auto"/>
            </w:tcBorders>
            <w:shd w:val="clear" w:color="000000" w:fill="F2F2F2"/>
            <w:noWrap/>
            <w:vAlign w:val="bottom"/>
            <w:hideMark/>
          </w:tcPr>
          <w:p w14:paraId="6A262EC8" w14:textId="77777777" w:rsidR="007C36C7" w:rsidRPr="00F54FDF" w:rsidRDefault="007C36C7" w:rsidP="00B713E1">
            <w:pPr>
              <w:rPr>
                <w:rFonts w:cs="Arial"/>
                <w:color w:val="000000"/>
                <w:sz w:val="18"/>
                <w:szCs w:val="18"/>
              </w:rPr>
            </w:pPr>
            <w:r>
              <w:rPr>
                <w:rFonts w:cs="Arial"/>
                <w:color w:val="000000"/>
                <w:sz w:val="18"/>
                <w:szCs w:val="18"/>
              </w:rPr>
              <w:t> </w:t>
            </w:r>
          </w:p>
        </w:tc>
      </w:tr>
      <w:tr w:rsidR="007C36C7" w:rsidRPr="00F54FDF" w14:paraId="42731210"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3267D82B" w14:textId="77777777" w:rsidR="007C36C7" w:rsidRPr="00F54FDF" w:rsidRDefault="007C36C7" w:rsidP="00B713E1">
            <w:pPr>
              <w:rPr>
                <w:rFonts w:cs="Arial"/>
                <w:b/>
                <w:bCs/>
                <w:color w:val="000000"/>
                <w:sz w:val="18"/>
                <w:szCs w:val="18"/>
              </w:rPr>
            </w:pPr>
            <w:r w:rsidRPr="00F54FDF">
              <w:rPr>
                <w:rFonts w:cs="Arial"/>
                <w:b/>
                <w:bCs/>
                <w:color w:val="000000"/>
                <w:sz w:val="18"/>
                <w:szCs w:val="18"/>
              </w:rPr>
              <w:t>Cost or valuation</w:t>
            </w:r>
          </w:p>
        </w:tc>
        <w:tc>
          <w:tcPr>
            <w:tcW w:w="1120" w:type="dxa"/>
            <w:tcBorders>
              <w:top w:val="nil"/>
              <w:left w:val="nil"/>
              <w:bottom w:val="nil"/>
              <w:right w:val="nil"/>
            </w:tcBorders>
            <w:shd w:val="clear" w:color="auto" w:fill="auto"/>
            <w:noWrap/>
            <w:vAlign w:val="bottom"/>
            <w:hideMark/>
          </w:tcPr>
          <w:p w14:paraId="54DCAC62" w14:textId="77777777" w:rsidR="007C36C7" w:rsidRPr="00F54FDF" w:rsidRDefault="007C36C7" w:rsidP="00B713E1">
            <w:pPr>
              <w:rPr>
                <w:rFonts w:cs="Arial"/>
                <w:b/>
                <w:bCs/>
                <w:color w:val="000000"/>
                <w:sz w:val="18"/>
                <w:szCs w:val="18"/>
              </w:rPr>
            </w:pPr>
          </w:p>
        </w:tc>
        <w:tc>
          <w:tcPr>
            <w:tcW w:w="1146" w:type="dxa"/>
            <w:tcBorders>
              <w:top w:val="nil"/>
              <w:left w:val="nil"/>
              <w:bottom w:val="nil"/>
              <w:right w:val="nil"/>
            </w:tcBorders>
            <w:shd w:val="clear" w:color="auto" w:fill="auto"/>
            <w:noWrap/>
            <w:vAlign w:val="bottom"/>
            <w:hideMark/>
          </w:tcPr>
          <w:p w14:paraId="30CDFF5F" w14:textId="77777777" w:rsidR="007C36C7" w:rsidRPr="00F54FDF" w:rsidRDefault="007C36C7" w:rsidP="00B713E1">
            <w:pPr>
              <w:rPr>
                <w:rFonts w:ascii="Times New Roman" w:hAnsi="Times New Roman"/>
              </w:rPr>
            </w:pPr>
          </w:p>
        </w:tc>
        <w:tc>
          <w:tcPr>
            <w:tcW w:w="1120" w:type="dxa"/>
            <w:tcBorders>
              <w:top w:val="nil"/>
              <w:left w:val="nil"/>
              <w:bottom w:val="nil"/>
              <w:right w:val="nil"/>
            </w:tcBorders>
            <w:shd w:val="clear" w:color="auto" w:fill="auto"/>
            <w:noWrap/>
            <w:vAlign w:val="bottom"/>
            <w:hideMark/>
          </w:tcPr>
          <w:p w14:paraId="69CABC32" w14:textId="77777777" w:rsidR="007C36C7" w:rsidRPr="00F54FDF" w:rsidRDefault="007C36C7" w:rsidP="00B713E1">
            <w:pPr>
              <w:rPr>
                <w:rFonts w:ascii="Times New Roman" w:hAnsi="Times New Roman"/>
              </w:rPr>
            </w:pPr>
          </w:p>
        </w:tc>
        <w:tc>
          <w:tcPr>
            <w:tcW w:w="1227" w:type="dxa"/>
            <w:tcBorders>
              <w:top w:val="nil"/>
              <w:left w:val="nil"/>
              <w:bottom w:val="nil"/>
              <w:right w:val="nil"/>
            </w:tcBorders>
            <w:shd w:val="clear" w:color="auto" w:fill="auto"/>
            <w:noWrap/>
            <w:vAlign w:val="bottom"/>
            <w:hideMark/>
          </w:tcPr>
          <w:p w14:paraId="21A2BE74" w14:textId="77777777" w:rsidR="007C36C7" w:rsidRPr="00F54FDF" w:rsidRDefault="007C36C7" w:rsidP="00B713E1">
            <w:pPr>
              <w:rPr>
                <w:rFonts w:ascii="Times New Roman" w:hAnsi="Times New Roman"/>
              </w:rPr>
            </w:pPr>
          </w:p>
        </w:tc>
        <w:tc>
          <w:tcPr>
            <w:tcW w:w="1120" w:type="dxa"/>
            <w:tcBorders>
              <w:top w:val="nil"/>
              <w:left w:val="nil"/>
              <w:bottom w:val="nil"/>
              <w:right w:val="single" w:sz="4" w:space="0" w:color="auto"/>
            </w:tcBorders>
            <w:shd w:val="clear" w:color="000000" w:fill="F2F2F2"/>
            <w:noWrap/>
            <w:vAlign w:val="bottom"/>
            <w:hideMark/>
          </w:tcPr>
          <w:p w14:paraId="7B713E61" w14:textId="77777777" w:rsidR="007C36C7" w:rsidRPr="00F54FDF" w:rsidRDefault="007C36C7" w:rsidP="00B713E1">
            <w:pPr>
              <w:rPr>
                <w:rFonts w:cs="Arial"/>
                <w:color w:val="000000"/>
                <w:sz w:val="18"/>
                <w:szCs w:val="18"/>
              </w:rPr>
            </w:pPr>
            <w:r>
              <w:rPr>
                <w:rFonts w:cs="Arial"/>
                <w:color w:val="000000"/>
                <w:sz w:val="18"/>
                <w:szCs w:val="18"/>
              </w:rPr>
              <w:t> </w:t>
            </w:r>
          </w:p>
        </w:tc>
      </w:tr>
      <w:tr w:rsidR="007C36C7" w:rsidRPr="00F54FDF" w14:paraId="59F2754B"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5388CF58" w14:textId="77777777" w:rsidR="007C36C7" w:rsidRPr="00F54FDF" w:rsidRDefault="007C36C7" w:rsidP="00B713E1">
            <w:pPr>
              <w:rPr>
                <w:rFonts w:cs="Arial"/>
                <w:color w:val="000000"/>
                <w:sz w:val="18"/>
                <w:szCs w:val="18"/>
              </w:rPr>
            </w:pPr>
            <w:r w:rsidRPr="00F54FDF">
              <w:rPr>
                <w:rFonts w:cs="Arial"/>
                <w:color w:val="000000"/>
                <w:sz w:val="18"/>
                <w:szCs w:val="18"/>
              </w:rPr>
              <w:t>At the beginning of the year</w:t>
            </w:r>
          </w:p>
        </w:tc>
        <w:tc>
          <w:tcPr>
            <w:tcW w:w="1120" w:type="dxa"/>
            <w:tcBorders>
              <w:top w:val="nil"/>
              <w:left w:val="nil"/>
              <w:bottom w:val="nil"/>
              <w:right w:val="nil"/>
            </w:tcBorders>
            <w:shd w:val="clear" w:color="auto" w:fill="auto"/>
            <w:noWrap/>
            <w:vAlign w:val="bottom"/>
            <w:hideMark/>
          </w:tcPr>
          <w:p w14:paraId="42875383" w14:textId="77777777" w:rsidR="007C36C7" w:rsidRPr="00F54FDF" w:rsidRDefault="007C36C7" w:rsidP="00B713E1">
            <w:pPr>
              <w:jc w:val="right"/>
              <w:rPr>
                <w:rFonts w:cs="Arial"/>
                <w:color w:val="000000"/>
                <w:sz w:val="18"/>
                <w:szCs w:val="18"/>
              </w:rPr>
            </w:pPr>
            <w:r>
              <w:rPr>
                <w:rFonts w:cs="Arial"/>
                <w:color w:val="000000"/>
                <w:sz w:val="18"/>
                <w:szCs w:val="18"/>
              </w:rPr>
              <w:t>27,740</w:t>
            </w:r>
          </w:p>
        </w:tc>
        <w:tc>
          <w:tcPr>
            <w:tcW w:w="1146" w:type="dxa"/>
            <w:tcBorders>
              <w:top w:val="nil"/>
              <w:left w:val="nil"/>
              <w:bottom w:val="nil"/>
              <w:right w:val="nil"/>
            </w:tcBorders>
            <w:shd w:val="clear" w:color="auto" w:fill="auto"/>
            <w:noWrap/>
            <w:vAlign w:val="bottom"/>
            <w:hideMark/>
          </w:tcPr>
          <w:p w14:paraId="5C9B9BAF" w14:textId="77777777" w:rsidR="007C36C7" w:rsidRPr="00F54FDF" w:rsidRDefault="007C36C7" w:rsidP="00B713E1">
            <w:pPr>
              <w:jc w:val="right"/>
              <w:rPr>
                <w:rFonts w:cs="Arial"/>
                <w:color w:val="000000"/>
                <w:sz w:val="18"/>
                <w:szCs w:val="18"/>
              </w:rPr>
            </w:pPr>
            <w:r>
              <w:rPr>
                <w:rFonts w:cs="Arial"/>
                <w:color w:val="000000"/>
                <w:sz w:val="18"/>
                <w:szCs w:val="18"/>
              </w:rPr>
              <w:t>8,551</w:t>
            </w:r>
          </w:p>
        </w:tc>
        <w:tc>
          <w:tcPr>
            <w:tcW w:w="1120" w:type="dxa"/>
            <w:tcBorders>
              <w:top w:val="nil"/>
              <w:left w:val="nil"/>
              <w:bottom w:val="nil"/>
              <w:right w:val="nil"/>
            </w:tcBorders>
            <w:shd w:val="clear" w:color="auto" w:fill="auto"/>
            <w:noWrap/>
            <w:vAlign w:val="bottom"/>
            <w:hideMark/>
          </w:tcPr>
          <w:p w14:paraId="58B07345" w14:textId="77777777" w:rsidR="007C36C7" w:rsidRPr="00F54FDF" w:rsidRDefault="007C36C7" w:rsidP="00B713E1">
            <w:pPr>
              <w:jc w:val="right"/>
              <w:rPr>
                <w:rFonts w:cs="Arial"/>
                <w:color w:val="000000"/>
                <w:sz w:val="18"/>
                <w:szCs w:val="18"/>
              </w:rPr>
            </w:pPr>
            <w:r>
              <w:rPr>
                <w:rFonts w:cs="Arial"/>
                <w:color w:val="000000"/>
                <w:sz w:val="18"/>
                <w:szCs w:val="18"/>
              </w:rPr>
              <w:t>153</w:t>
            </w:r>
          </w:p>
        </w:tc>
        <w:tc>
          <w:tcPr>
            <w:tcW w:w="1227" w:type="dxa"/>
            <w:tcBorders>
              <w:top w:val="nil"/>
              <w:left w:val="nil"/>
              <w:bottom w:val="nil"/>
              <w:right w:val="nil"/>
            </w:tcBorders>
            <w:shd w:val="clear" w:color="auto" w:fill="auto"/>
            <w:noWrap/>
            <w:vAlign w:val="bottom"/>
            <w:hideMark/>
          </w:tcPr>
          <w:p w14:paraId="04431116" w14:textId="77777777" w:rsidR="007C36C7" w:rsidRPr="00F54FDF" w:rsidRDefault="007C36C7" w:rsidP="00B713E1">
            <w:pPr>
              <w:jc w:val="right"/>
              <w:rPr>
                <w:rFonts w:cs="Arial"/>
                <w:color w:val="000000"/>
                <w:sz w:val="18"/>
                <w:szCs w:val="18"/>
              </w:rPr>
            </w:pPr>
            <w:r>
              <w:rPr>
                <w:rFonts w:cs="Arial"/>
                <w:color w:val="000000"/>
                <w:sz w:val="18"/>
                <w:szCs w:val="18"/>
              </w:rPr>
              <w:t>3,454</w:t>
            </w:r>
          </w:p>
        </w:tc>
        <w:tc>
          <w:tcPr>
            <w:tcW w:w="1120" w:type="dxa"/>
            <w:tcBorders>
              <w:top w:val="nil"/>
              <w:left w:val="nil"/>
              <w:bottom w:val="nil"/>
              <w:right w:val="single" w:sz="4" w:space="0" w:color="auto"/>
            </w:tcBorders>
            <w:shd w:val="clear" w:color="000000" w:fill="F2F2F2"/>
            <w:noWrap/>
            <w:vAlign w:val="bottom"/>
            <w:hideMark/>
          </w:tcPr>
          <w:p w14:paraId="1BF32581" w14:textId="77777777" w:rsidR="007C36C7" w:rsidRPr="00F54FDF" w:rsidRDefault="007C36C7" w:rsidP="00B713E1">
            <w:pPr>
              <w:jc w:val="right"/>
              <w:rPr>
                <w:rFonts w:cs="Arial"/>
                <w:color w:val="000000"/>
                <w:sz w:val="18"/>
                <w:szCs w:val="18"/>
              </w:rPr>
            </w:pPr>
            <w:r>
              <w:rPr>
                <w:rFonts w:cs="Arial"/>
                <w:color w:val="000000"/>
                <w:sz w:val="18"/>
                <w:szCs w:val="18"/>
              </w:rPr>
              <w:t>39,898</w:t>
            </w:r>
          </w:p>
        </w:tc>
      </w:tr>
      <w:tr w:rsidR="007C36C7" w:rsidRPr="00F54FDF" w14:paraId="48568B24"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458A9743" w14:textId="77777777" w:rsidR="007C36C7" w:rsidRPr="00F54FDF" w:rsidRDefault="007C36C7" w:rsidP="00B713E1">
            <w:pPr>
              <w:rPr>
                <w:rFonts w:cs="Arial"/>
                <w:color w:val="000000"/>
                <w:sz w:val="18"/>
                <w:szCs w:val="18"/>
              </w:rPr>
            </w:pPr>
            <w:r w:rsidRPr="00F54FDF">
              <w:rPr>
                <w:rFonts w:cs="Arial"/>
                <w:color w:val="000000"/>
                <w:sz w:val="18"/>
                <w:szCs w:val="18"/>
              </w:rPr>
              <w:t>PY revaluation adjustment</w:t>
            </w:r>
          </w:p>
        </w:tc>
        <w:tc>
          <w:tcPr>
            <w:tcW w:w="1120" w:type="dxa"/>
            <w:tcBorders>
              <w:top w:val="nil"/>
              <w:left w:val="nil"/>
              <w:bottom w:val="nil"/>
              <w:right w:val="nil"/>
            </w:tcBorders>
            <w:shd w:val="clear" w:color="auto" w:fill="auto"/>
            <w:noWrap/>
            <w:vAlign w:val="bottom"/>
            <w:hideMark/>
          </w:tcPr>
          <w:p w14:paraId="70D9B715" w14:textId="77777777" w:rsidR="007C36C7" w:rsidRPr="00F54FDF" w:rsidRDefault="007C36C7" w:rsidP="00B713E1">
            <w:pPr>
              <w:jc w:val="right"/>
              <w:rPr>
                <w:rFonts w:cs="Arial"/>
                <w:color w:val="000000"/>
                <w:sz w:val="18"/>
                <w:szCs w:val="18"/>
              </w:rPr>
            </w:pPr>
            <w:r>
              <w:rPr>
                <w:rFonts w:cs="Arial"/>
                <w:color w:val="000000"/>
                <w:sz w:val="18"/>
                <w:szCs w:val="18"/>
              </w:rPr>
              <w:t>744</w:t>
            </w:r>
          </w:p>
        </w:tc>
        <w:tc>
          <w:tcPr>
            <w:tcW w:w="1146" w:type="dxa"/>
            <w:tcBorders>
              <w:top w:val="nil"/>
              <w:left w:val="nil"/>
              <w:bottom w:val="nil"/>
              <w:right w:val="nil"/>
            </w:tcBorders>
            <w:shd w:val="clear" w:color="auto" w:fill="auto"/>
            <w:noWrap/>
            <w:vAlign w:val="bottom"/>
            <w:hideMark/>
          </w:tcPr>
          <w:p w14:paraId="6B51A759"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120" w:type="dxa"/>
            <w:tcBorders>
              <w:top w:val="nil"/>
              <w:left w:val="nil"/>
              <w:bottom w:val="nil"/>
              <w:right w:val="nil"/>
            </w:tcBorders>
            <w:shd w:val="clear" w:color="auto" w:fill="auto"/>
            <w:noWrap/>
            <w:vAlign w:val="bottom"/>
            <w:hideMark/>
          </w:tcPr>
          <w:p w14:paraId="368DF1F3"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227" w:type="dxa"/>
            <w:tcBorders>
              <w:top w:val="nil"/>
              <w:left w:val="nil"/>
              <w:bottom w:val="nil"/>
              <w:right w:val="nil"/>
            </w:tcBorders>
            <w:shd w:val="clear" w:color="auto" w:fill="auto"/>
            <w:noWrap/>
            <w:vAlign w:val="bottom"/>
            <w:hideMark/>
          </w:tcPr>
          <w:p w14:paraId="7E87D16A"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120" w:type="dxa"/>
            <w:tcBorders>
              <w:top w:val="nil"/>
              <w:left w:val="nil"/>
              <w:bottom w:val="nil"/>
              <w:right w:val="single" w:sz="4" w:space="0" w:color="auto"/>
            </w:tcBorders>
            <w:shd w:val="clear" w:color="000000" w:fill="F2F2F2"/>
            <w:noWrap/>
            <w:vAlign w:val="bottom"/>
            <w:hideMark/>
          </w:tcPr>
          <w:p w14:paraId="3B79BD0E" w14:textId="77777777" w:rsidR="007C36C7" w:rsidRPr="00F54FDF" w:rsidRDefault="007C36C7" w:rsidP="00B713E1">
            <w:pPr>
              <w:jc w:val="right"/>
              <w:rPr>
                <w:rFonts w:cs="Arial"/>
                <w:color w:val="000000"/>
                <w:sz w:val="18"/>
                <w:szCs w:val="18"/>
              </w:rPr>
            </w:pPr>
            <w:r>
              <w:rPr>
                <w:rFonts w:cs="Arial"/>
                <w:color w:val="000000"/>
                <w:sz w:val="18"/>
                <w:szCs w:val="18"/>
              </w:rPr>
              <w:t>744</w:t>
            </w:r>
          </w:p>
        </w:tc>
      </w:tr>
      <w:tr w:rsidR="007C36C7" w:rsidRPr="00F54FDF" w14:paraId="40F1CC13"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3B24C1BD" w14:textId="77777777" w:rsidR="007C36C7" w:rsidRPr="00F54FDF" w:rsidRDefault="007C36C7" w:rsidP="00B713E1">
            <w:pPr>
              <w:rPr>
                <w:rFonts w:cs="Arial"/>
                <w:color w:val="000000"/>
                <w:sz w:val="18"/>
                <w:szCs w:val="18"/>
              </w:rPr>
            </w:pPr>
            <w:r w:rsidRPr="00F54FDF">
              <w:rPr>
                <w:rFonts w:cs="Arial"/>
                <w:color w:val="000000"/>
                <w:sz w:val="18"/>
                <w:szCs w:val="18"/>
              </w:rPr>
              <w:t>Additions</w:t>
            </w:r>
          </w:p>
        </w:tc>
        <w:tc>
          <w:tcPr>
            <w:tcW w:w="1120" w:type="dxa"/>
            <w:tcBorders>
              <w:top w:val="nil"/>
              <w:left w:val="nil"/>
              <w:bottom w:val="nil"/>
              <w:right w:val="nil"/>
            </w:tcBorders>
            <w:shd w:val="clear" w:color="auto" w:fill="auto"/>
            <w:noWrap/>
            <w:vAlign w:val="bottom"/>
            <w:hideMark/>
          </w:tcPr>
          <w:p w14:paraId="0C294B73"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146" w:type="dxa"/>
            <w:tcBorders>
              <w:top w:val="nil"/>
              <w:left w:val="nil"/>
              <w:bottom w:val="nil"/>
              <w:right w:val="nil"/>
            </w:tcBorders>
            <w:shd w:val="clear" w:color="auto" w:fill="auto"/>
            <w:noWrap/>
            <w:vAlign w:val="bottom"/>
            <w:hideMark/>
          </w:tcPr>
          <w:p w14:paraId="274041D0" w14:textId="77777777" w:rsidR="007C36C7" w:rsidRPr="00F54FDF" w:rsidRDefault="007C36C7" w:rsidP="00B713E1">
            <w:pPr>
              <w:jc w:val="right"/>
              <w:rPr>
                <w:rFonts w:cs="Arial"/>
                <w:color w:val="000000"/>
                <w:sz w:val="18"/>
                <w:szCs w:val="18"/>
              </w:rPr>
            </w:pPr>
            <w:r>
              <w:rPr>
                <w:rFonts w:cs="Arial"/>
                <w:color w:val="000000"/>
                <w:sz w:val="18"/>
                <w:szCs w:val="18"/>
              </w:rPr>
              <w:t>475</w:t>
            </w:r>
          </w:p>
        </w:tc>
        <w:tc>
          <w:tcPr>
            <w:tcW w:w="1120" w:type="dxa"/>
            <w:tcBorders>
              <w:top w:val="nil"/>
              <w:left w:val="nil"/>
              <w:bottom w:val="nil"/>
              <w:right w:val="nil"/>
            </w:tcBorders>
            <w:shd w:val="clear" w:color="auto" w:fill="auto"/>
            <w:noWrap/>
            <w:vAlign w:val="bottom"/>
            <w:hideMark/>
          </w:tcPr>
          <w:p w14:paraId="67298387" w14:textId="77777777" w:rsidR="007C36C7" w:rsidRPr="00F54FDF" w:rsidRDefault="007C36C7" w:rsidP="00B713E1">
            <w:pPr>
              <w:jc w:val="right"/>
              <w:rPr>
                <w:rFonts w:cs="Arial"/>
                <w:color w:val="000000"/>
                <w:sz w:val="18"/>
                <w:szCs w:val="18"/>
              </w:rPr>
            </w:pPr>
            <w:r>
              <w:rPr>
                <w:rFonts w:cs="Arial"/>
                <w:color w:val="000000"/>
                <w:sz w:val="18"/>
                <w:szCs w:val="18"/>
              </w:rPr>
              <w:t>10,927</w:t>
            </w:r>
          </w:p>
        </w:tc>
        <w:tc>
          <w:tcPr>
            <w:tcW w:w="1227" w:type="dxa"/>
            <w:tcBorders>
              <w:top w:val="nil"/>
              <w:left w:val="nil"/>
              <w:bottom w:val="nil"/>
              <w:right w:val="nil"/>
            </w:tcBorders>
            <w:shd w:val="clear" w:color="auto" w:fill="auto"/>
            <w:noWrap/>
            <w:vAlign w:val="bottom"/>
            <w:hideMark/>
          </w:tcPr>
          <w:p w14:paraId="3EA7D05F" w14:textId="77777777" w:rsidR="007C36C7" w:rsidRPr="00F54FDF" w:rsidRDefault="007C36C7" w:rsidP="00B713E1">
            <w:pPr>
              <w:jc w:val="right"/>
              <w:rPr>
                <w:rFonts w:cs="Arial"/>
                <w:color w:val="000000"/>
                <w:sz w:val="18"/>
                <w:szCs w:val="18"/>
              </w:rPr>
            </w:pPr>
            <w:r>
              <w:rPr>
                <w:rFonts w:cs="Arial"/>
                <w:color w:val="000000"/>
                <w:sz w:val="18"/>
                <w:szCs w:val="18"/>
              </w:rPr>
              <w:t>119</w:t>
            </w:r>
          </w:p>
        </w:tc>
        <w:tc>
          <w:tcPr>
            <w:tcW w:w="1120" w:type="dxa"/>
            <w:tcBorders>
              <w:top w:val="nil"/>
              <w:left w:val="nil"/>
              <w:bottom w:val="nil"/>
              <w:right w:val="single" w:sz="4" w:space="0" w:color="auto"/>
            </w:tcBorders>
            <w:shd w:val="clear" w:color="000000" w:fill="F2F2F2"/>
            <w:noWrap/>
            <w:vAlign w:val="bottom"/>
            <w:hideMark/>
          </w:tcPr>
          <w:p w14:paraId="46F1AFCB" w14:textId="77777777" w:rsidR="007C36C7" w:rsidRPr="00F54FDF" w:rsidRDefault="007C36C7" w:rsidP="00B713E1">
            <w:pPr>
              <w:jc w:val="right"/>
              <w:rPr>
                <w:rFonts w:cs="Arial"/>
                <w:color w:val="000000"/>
                <w:sz w:val="18"/>
                <w:szCs w:val="18"/>
              </w:rPr>
            </w:pPr>
            <w:r>
              <w:rPr>
                <w:rFonts w:cs="Arial"/>
                <w:color w:val="000000"/>
                <w:sz w:val="18"/>
                <w:szCs w:val="18"/>
              </w:rPr>
              <w:t>11,521</w:t>
            </w:r>
          </w:p>
        </w:tc>
      </w:tr>
      <w:tr w:rsidR="007C36C7" w:rsidRPr="00F54FDF" w14:paraId="1AF627A6"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172EB9C4" w14:textId="77777777" w:rsidR="007C36C7" w:rsidRPr="00F54FDF" w:rsidRDefault="007C36C7" w:rsidP="00B713E1">
            <w:pPr>
              <w:rPr>
                <w:rFonts w:cs="Arial"/>
                <w:color w:val="000000"/>
                <w:sz w:val="18"/>
                <w:szCs w:val="18"/>
              </w:rPr>
            </w:pPr>
            <w:r w:rsidRPr="00F54FDF">
              <w:rPr>
                <w:rFonts w:cs="Arial"/>
                <w:color w:val="000000"/>
                <w:sz w:val="18"/>
                <w:szCs w:val="18"/>
              </w:rPr>
              <w:t>Additions - right of use assets</w:t>
            </w:r>
          </w:p>
        </w:tc>
        <w:tc>
          <w:tcPr>
            <w:tcW w:w="1120" w:type="dxa"/>
            <w:tcBorders>
              <w:top w:val="nil"/>
              <w:left w:val="nil"/>
              <w:bottom w:val="nil"/>
              <w:right w:val="nil"/>
            </w:tcBorders>
            <w:shd w:val="clear" w:color="auto" w:fill="auto"/>
            <w:noWrap/>
            <w:vAlign w:val="bottom"/>
            <w:hideMark/>
          </w:tcPr>
          <w:p w14:paraId="769944E7"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146" w:type="dxa"/>
            <w:tcBorders>
              <w:top w:val="nil"/>
              <w:left w:val="nil"/>
              <w:bottom w:val="nil"/>
              <w:right w:val="nil"/>
            </w:tcBorders>
            <w:shd w:val="clear" w:color="auto" w:fill="auto"/>
            <w:noWrap/>
            <w:vAlign w:val="bottom"/>
            <w:hideMark/>
          </w:tcPr>
          <w:p w14:paraId="70F554AA"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120" w:type="dxa"/>
            <w:tcBorders>
              <w:top w:val="nil"/>
              <w:left w:val="nil"/>
              <w:bottom w:val="nil"/>
              <w:right w:val="nil"/>
            </w:tcBorders>
            <w:shd w:val="clear" w:color="auto" w:fill="auto"/>
            <w:noWrap/>
            <w:vAlign w:val="bottom"/>
            <w:hideMark/>
          </w:tcPr>
          <w:p w14:paraId="0EBDFC9D"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227" w:type="dxa"/>
            <w:tcBorders>
              <w:top w:val="nil"/>
              <w:left w:val="nil"/>
              <w:bottom w:val="nil"/>
              <w:right w:val="nil"/>
            </w:tcBorders>
            <w:shd w:val="clear" w:color="auto" w:fill="auto"/>
            <w:noWrap/>
            <w:vAlign w:val="bottom"/>
            <w:hideMark/>
          </w:tcPr>
          <w:p w14:paraId="2990DA72"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120" w:type="dxa"/>
            <w:tcBorders>
              <w:top w:val="nil"/>
              <w:left w:val="nil"/>
              <w:bottom w:val="nil"/>
              <w:right w:val="single" w:sz="4" w:space="0" w:color="auto"/>
            </w:tcBorders>
            <w:shd w:val="clear" w:color="000000" w:fill="F2F2F2"/>
            <w:noWrap/>
            <w:vAlign w:val="bottom"/>
            <w:hideMark/>
          </w:tcPr>
          <w:p w14:paraId="3518FEDD" w14:textId="77777777" w:rsidR="007C36C7" w:rsidRPr="00F54FDF" w:rsidRDefault="007C36C7" w:rsidP="00B713E1">
            <w:pPr>
              <w:jc w:val="right"/>
              <w:rPr>
                <w:rFonts w:cs="Arial"/>
                <w:color w:val="000000"/>
                <w:sz w:val="18"/>
                <w:szCs w:val="18"/>
              </w:rPr>
            </w:pPr>
            <w:r>
              <w:rPr>
                <w:rFonts w:cs="Arial"/>
                <w:color w:val="000000"/>
                <w:sz w:val="18"/>
                <w:szCs w:val="18"/>
              </w:rPr>
              <w:t>-</w:t>
            </w:r>
          </w:p>
        </w:tc>
      </w:tr>
      <w:tr w:rsidR="007C36C7" w:rsidRPr="00F54FDF" w14:paraId="4D915878"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705BCA18" w14:textId="77777777" w:rsidR="007C36C7" w:rsidRPr="00F54FDF" w:rsidRDefault="007C36C7" w:rsidP="00B713E1">
            <w:pPr>
              <w:rPr>
                <w:rFonts w:cs="Arial"/>
                <w:color w:val="000000"/>
                <w:sz w:val="18"/>
                <w:szCs w:val="18"/>
              </w:rPr>
            </w:pPr>
            <w:r w:rsidRPr="00F54FDF">
              <w:rPr>
                <w:rFonts w:cs="Arial"/>
                <w:color w:val="000000"/>
                <w:sz w:val="18"/>
                <w:szCs w:val="18"/>
              </w:rPr>
              <w:t>Transfers between classes</w:t>
            </w:r>
          </w:p>
        </w:tc>
        <w:tc>
          <w:tcPr>
            <w:tcW w:w="1120" w:type="dxa"/>
            <w:tcBorders>
              <w:top w:val="nil"/>
              <w:left w:val="nil"/>
              <w:bottom w:val="nil"/>
              <w:right w:val="nil"/>
            </w:tcBorders>
            <w:shd w:val="clear" w:color="auto" w:fill="auto"/>
            <w:noWrap/>
            <w:vAlign w:val="bottom"/>
            <w:hideMark/>
          </w:tcPr>
          <w:p w14:paraId="0C64DCCE" w14:textId="77777777" w:rsidR="007C36C7" w:rsidRPr="00F54FDF" w:rsidRDefault="007C36C7" w:rsidP="00B713E1">
            <w:pPr>
              <w:jc w:val="right"/>
              <w:rPr>
                <w:rFonts w:cs="Arial"/>
                <w:color w:val="000000"/>
                <w:sz w:val="18"/>
                <w:szCs w:val="18"/>
              </w:rPr>
            </w:pPr>
            <w:r>
              <w:rPr>
                <w:rFonts w:cs="Arial"/>
                <w:color w:val="000000"/>
                <w:sz w:val="18"/>
                <w:szCs w:val="18"/>
              </w:rPr>
              <w:t>10,123</w:t>
            </w:r>
          </w:p>
        </w:tc>
        <w:tc>
          <w:tcPr>
            <w:tcW w:w="1146" w:type="dxa"/>
            <w:tcBorders>
              <w:top w:val="nil"/>
              <w:left w:val="nil"/>
              <w:bottom w:val="nil"/>
              <w:right w:val="nil"/>
            </w:tcBorders>
            <w:shd w:val="clear" w:color="auto" w:fill="auto"/>
            <w:noWrap/>
            <w:vAlign w:val="bottom"/>
            <w:hideMark/>
          </w:tcPr>
          <w:p w14:paraId="14777579" w14:textId="77777777" w:rsidR="007C36C7" w:rsidRPr="00F54FDF" w:rsidRDefault="007C36C7" w:rsidP="00B713E1">
            <w:pPr>
              <w:jc w:val="right"/>
              <w:rPr>
                <w:rFonts w:cs="Arial"/>
                <w:color w:val="000000"/>
                <w:sz w:val="18"/>
                <w:szCs w:val="18"/>
              </w:rPr>
            </w:pPr>
            <w:r>
              <w:rPr>
                <w:rFonts w:cs="Arial"/>
                <w:color w:val="000000"/>
                <w:sz w:val="18"/>
                <w:szCs w:val="18"/>
              </w:rPr>
              <w:t>(1,350)</w:t>
            </w:r>
          </w:p>
        </w:tc>
        <w:tc>
          <w:tcPr>
            <w:tcW w:w="1120" w:type="dxa"/>
            <w:tcBorders>
              <w:top w:val="nil"/>
              <w:left w:val="nil"/>
              <w:bottom w:val="nil"/>
              <w:right w:val="nil"/>
            </w:tcBorders>
            <w:shd w:val="clear" w:color="auto" w:fill="auto"/>
            <w:noWrap/>
            <w:vAlign w:val="bottom"/>
            <w:hideMark/>
          </w:tcPr>
          <w:p w14:paraId="45E263FF" w14:textId="77777777" w:rsidR="007C36C7" w:rsidRPr="00F54FDF" w:rsidRDefault="007C36C7" w:rsidP="00B713E1">
            <w:pPr>
              <w:jc w:val="right"/>
              <w:rPr>
                <w:rFonts w:cs="Arial"/>
                <w:color w:val="000000"/>
                <w:sz w:val="18"/>
                <w:szCs w:val="18"/>
              </w:rPr>
            </w:pPr>
            <w:r>
              <w:rPr>
                <w:rFonts w:cs="Arial"/>
                <w:color w:val="000000"/>
                <w:sz w:val="18"/>
                <w:szCs w:val="18"/>
              </w:rPr>
              <w:t>(9,028)</w:t>
            </w:r>
          </w:p>
        </w:tc>
        <w:tc>
          <w:tcPr>
            <w:tcW w:w="1227" w:type="dxa"/>
            <w:tcBorders>
              <w:top w:val="nil"/>
              <w:left w:val="nil"/>
              <w:bottom w:val="nil"/>
              <w:right w:val="nil"/>
            </w:tcBorders>
            <w:shd w:val="clear" w:color="auto" w:fill="auto"/>
            <w:noWrap/>
            <w:vAlign w:val="bottom"/>
            <w:hideMark/>
          </w:tcPr>
          <w:p w14:paraId="1922FA97" w14:textId="77777777" w:rsidR="007C36C7" w:rsidRPr="00F54FDF" w:rsidRDefault="007C36C7" w:rsidP="00B713E1">
            <w:pPr>
              <w:jc w:val="right"/>
              <w:rPr>
                <w:rFonts w:cs="Arial"/>
                <w:color w:val="000000"/>
                <w:sz w:val="18"/>
                <w:szCs w:val="18"/>
              </w:rPr>
            </w:pPr>
            <w:r>
              <w:rPr>
                <w:rFonts w:cs="Arial"/>
                <w:color w:val="000000"/>
                <w:sz w:val="18"/>
                <w:szCs w:val="18"/>
              </w:rPr>
              <w:t>255</w:t>
            </w:r>
          </w:p>
        </w:tc>
        <w:tc>
          <w:tcPr>
            <w:tcW w:w="1120" w:type="dxa"/>
            <w:tcBorders>
              <w:top w:val="nil"/>
              <w:left w:val="nil"/>
              <w:bottom w:val="nil"/>
              <w:right w:val="single" w:sz="4" w:space="0" w:color="auto"/>
            </w:tcBorders>
            <w:shd w:val="clear" w:color="000000" w:fill="F2F2F2"/>
            <w:noWrap/>
            <w:vAlign w:val="bottom"/>
            <w:hideMark/>
          </w:tcPr>
          <w:p w14:paraId="6DF43B3C" w14:textId="77777777" w:rsidR="007C36C7" w:rsidRPr="00F54FDF" w:rsidRDefault="007C36C7" w:rsidP="00B713E1">
            <w:pPr>
              <w:jc w:val="right"/>
              <w:rPr>
                <w:rFonts w:cs="Arial"/>
                <w:color w:val="000000"/>
                <w:sz w:val="18"/>
                <w:szCs w:val="18"/>
              </w:rPr>
            </w:pPr>
            <w:r>
              <w:rPr>
                <w:rFonts w:cs="Arial"/>
                <w:color w:val="000000"/>
                <w:sz w:val="18"/>
                <w:szCs w:val="18"/>
              </w:rPr>
              <w:t>-</w:t>
            </w:r>
          </w:p>
        </w:tc>
      </w:tr>
      <w:tr w:rsidR="007C36C7" w:rsidRPr="00F54FDF" w14:paraId="3BCEE0A2"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5BFBCE2E" w14:textId="77777777" w:rsidR="007C36C7" w:rsidRPr="00F54FDF" w:rsidRDefault="007C36C7" w:rsidP="00B713E1">
            <w:pPr>
              <w:rPr>
                <w:rFonts w:cs="Arial"/>
                <w:color w:val="000000"/>
                <w:sz w:val="18"/>
                <w:szCs w:val="18"/>
              </w:rPr>
            </w:pPr>
            <w:r w:rsidRPr="00F54FDF">
              <w:rPr>
                <w:rFonts w:cs="Arial"/>
                <w:color w:val="000000"/>
                <w:sz w:val="18"/>
                <w:szCs w:val="18"/>
              </w:rPr>
              <w:t>Disposals</w:t>
            </w:r>
          </w:p>
        </w:tc>
        <w:tc>
          <w:tcPr>
            <w:tcW w:w="1120" w:type="dxa"/>
            <w:tcBorders>
              <w:top w:val="nil"/>
              <w:left w:val="nil"/>
              <w:bottom w:val="nil"/>
              <w:right w:val="nil"/>
            </w:tcBorders>
            <w:shd w:val="clear" w:color="auto" w:fill="auto"/>
            <w:noWrap/>
            <w:vAlign w:val="bottom"/>
            <w:hideMark/>
          </w:tcPr>
          <w:p w14:paraId="6621ABB3"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146" w:type="dxa"/>
            <w:tcBorders>
              <w:top w:val="nil"/>
              <w:left w:val="nil"/>
              <w:bottom w:val="nil"/>
              <w:right w:val="nil"/>
            </w:tcBorders>
            <w:shd w:val="clear" w:color="auto" w:fill="auto"/>
            <w:noWrap/>
            <w:vAlign w:val="bottom"/>
            <w:hideMark/>
          </w:tcPr>
          <w:p w14:paraId="34C4EEEF" w14:textId="77777777" w:rsidR="007C36C7" w:rsidRPr="00F54FDF" w:rsidRDefault="007C36C7" w:rsidP="00B713E1">
            <w:pPr>
              <w:jc w:val="right"/>
              <w:rPr>
                <w:rFonts w:cs="Arial"/>
                <w:color w:val="000000"/>
                <w:sz w:val="18"/>
                <w:szCs w:val="18"/>
              </w:rPr>
            </w:pPr>
            <w:r>
              <w:rPr>
                <w:rFonts w:cs="Arial"/>
                <w:color w:val="000000"/>
                <w:sz w:val="18"/>
                <w:szCs w:val="18"/>
              </w:rPr>
              <w:t>(1,521)</w:t>
            </w:r>
          </w:p>
        </w:tc>
        <w:tc>
          <w:tcPr>
            <w:tcW w:w="1120" w:type="dxa"/>
            <w:tcBorders>
              <w:top w:val="nil"/>
              <w:left w:val="nil"/>
              <w:bottom w:val="nil"/>
              <w:right w:val="nil"/>
            </w:tcBorders>
            <w:shd w:val="clear" w:color="auto" w:fill="auto"/>
            <w:noWrap/>
            <w:vAlign w:val="bottom"/>
            <w:hideMark/>
          </w:tcPr>
          <w:p w14:paraId="020F18CD"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227" w:type="dxa"/>
            <w:tcBorders>
              <w:top w:val="nil"/>
              <w:left w:val="nil"/>
              <w:bottom w:val="nil"/>
              <w:right w:val="nil"/>
            </w:tcBorders>
            <w:shd w:val="clear" w:color="auto" w:fill="auto"/>
            <w:noWrap/>
            <w:vAlign w:val="bottom"/>
            <w:hideMark/>
          </w:tcPr>
          <w:p w14:paraId="18371903"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120" w:type="dxa"/>
            <w:tcBorders>
              <w:top w:val="nil"/>
              <w:left w:val="nil"/>
              <w:bottom w:val="nil"/>
              <w:right w:val="single" w:sz="4" w:space="0" w:color="auto"/>
            </w:tcBorders>
            <w:shd w:val="clear" w:color="000000" w:fill="F2F2F2"/>
            <w:noWrap/>
            <w:vAlign w:val="bottom"/>
            <w:hideMark/>
          </w:tcPr>
          <w:p w14:paraId="14C745D6" w14:textId="77777777" w:rsidR="007C36C7" w:rsidRPr="00F54FDF" w:rsidRDefault="007C36C7" w:rsidP="00B713E1">
            <w:pPr>
              <w:jc w:val="right"/>
              <w:rPr>
                <w:rFonts w:cs="Arial"/>
                <w:color w:val="000000"/>
                <w:sz w:val="18"/>
                <w:szCs w:val="18"/>
              </w:rPr>
            </w:pPr>
            <w:r>
              <w:rPr>
                <w:rFonts w:cs="Arial"/>
                <w:color w:val="000000"/>
                <w:sz w:val="18"/>
                <w:szCs w:val="18"/>
              </w:rPr>
              <w:t>(1,521)</w:t>
            </w:r>
          </w:p>
        </w:tc>
      </w:tr>
      <w:tr w:rsidR="007C36C7" w:rsidRPr="00F54FDF" w14:paraId="6B85EC4F"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0A8C820B" w14:textId="77777777" w:rsidR="007C36C7" w:rsidRPr="00F54FDF" w:rsidRDefault="007C36C7" w:rsidP="00B713E1">
            <w:pPr>
              <w:rPr>
                <w:rFonts w:cs="Arial"/>
                <w:color w:val="000000"/>
                <w:sz w:val="18"/>
                <w:szCs w:val="18"/>
              </w:rPr>
            </w:pPr>
            <w:r w:rsidRPr="00F54FDF">
              <w:rPr>
                <w:rFonts w:cs="Arial"/>
                <w:color w:val="000000"/>
                <w:sz w:val="18"/>
                <w:szCs w:val="18"/>
              </w:rPr>
              <w:t>Revaluation increment / (decrement)</w:t>
            </w:r>
          </w:p>
        </w:tc>
        <w:tc>
          <w:tcPr>
            <w:tcW w:w="1120" w:type="dxa"/>
            <w:tcBorders>
              <w:top w:val="nil"/>
              <w:left w:val="nil"/>
              <w:bottom w:val="nil"/>
              <w:right w:val="nil"/>
            </w:tcBorders>
            <w:shd w:val="clear" w:color="auto" w:fill="auto"/>
            <w:noWrap/>
            <w:vAlign w:val="bottom"/>
            <w:hideMark/>
          </w:tcPr>
          <w:p w14:paraId="4B6595A5" w14:textId="77777777" w:rsidR="007C36C7" w:rsidRPr="00F54FDF" w:rsidRDefault="007C36C7" w:rsidP="00B713E1">
            <w:pPr>
              <w:jc w:val="right"/>
              <w:rPr>
                <w:rFonts w:cs="Arial"/>
                <w:color w:val="000000"/>
                <w:sz w:val="18"/>
                <w:szCs w:val="18"/>
              </w:rPr>
            </w:pPr>
            <w:r>
              <w:rPr>
                <w:rFonts w:cs="Arial"/>
                <w:color w:val="000000"/>
                <w:sz w:val="18"/>
                <w:szCs w:val="18"/>
              </w:rPr>
              <w:t>(416)</w:t>
            </w:r>
          </w:p>
        </w:tc>
        <w:tc>
          <w:tcPr>
            <w:tcW w:w="1146" w:type="dxa"/>
            <w:tcBorders>
              <w:top w:val="nil"/>
              <w:left w:val="nil"/>
              <w:bottom w:val="nil"/>
              <w:right w:val="nil"/>
            </w:tcBorders>
            <w:shd w:val="clear" w:color="auto" w:fill="auto"/>
            <w:noWrap/>
            <w:vAlign w:val="bottom"/>
            <w:hideMark/>
          </w:tcPr>
          <w:p w14:paraId="132AB6E2"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120" w:type="dxa"/>
            <w:tcBorders>
              <w:top w:val="nil"/>
              <w:left w:val="nil"/>
              <w:bottom w:val="nil"/>
              <w:right w:val="nil"/>
            </w:tcBorders>
            <w:shd w:val="clear" w:color="auto" w:fill="auto"/>
            <w:noWrap/>
            <w:vAlign w:val="bottom"/>
            <w:hideMark/>
          </w:tcPr>
          <w:p w14:paraId="68B6AAB4"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227" w:type="dxa"/>
            <w:tcBorders>
              <w:top w:val="nil"/>
              <w:left w:val="nil"/>
              <w:bottom w:val="nil"/>
              <w:right w:val="nil"/>
            </w:tcBorders>
            <w:shd w:val="clear" w:color="auto" w:fill="auto"/>
            <w:noWrap/>
            <w:vAlign w:val="bottom"/>
            <w:hideMark/>
          </w:tcPr>
          <w:p w14:paraId="42BFBAD8"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120" w:type="dxa"/>
            <w:tcBorders>
              <w:top w:val="nil"/>
              <w:left w:val="nil"/>
              <w:bottom w:val="nil"/>
              <w:right w:val="single" w:sz="4" w:space="0" w:color="auto"/>
            </w:tcBorders>
            <w:shd w:val="clear" w:color="000000" w:fill="F2F2F2"/>
            <w:noWrap/>
            <w:vAlign w:val="bottom"/>
            <w:hideMark/>
          </w:tcPr>
          <w:p w14:paraId="506FC92F" w14:textId="77777777" w:rsidR="007C36C7" w:rsidRPr="00F54FDF" w:rsidRDefault="007C36C7" w:rsidP="00B713E1">
            <w:pPr>
              <w:jc w:val="right"/>
              <w:rPr>
                <w:rFonts w:cs="Arial"/>
                <w:color w:val="000000"/>
                <w:sz w:val="18"/>
                <w:szCs w:val="18"/>
              </w:rPr>
            </w:pPr>
            <w:r>
              <w:rPr>
                <w:rFonts w:cs="Arial"/>
                <w:color w:val="000000"/>
                <w:sz w:val="18"/>
                <w:szCs w:val="18"/>
              </w:rPr>
              <w:t>(416)</w:t>
            </w:r>
          </w:p>
        </w:tc>
      </w:tr>
      <w:tr w:rsidR="007C36C7" w:rsidRPr="00F54FDF" w14:paraId="46ECFF0E" w14:textId="77777777" w:rsidTr="00B713E1">
        <w:trPr>
          <w:trHeight w:val="240"/>
        </w:trPr>
        <w:tc>
          <w:tcPr>
            <w:tcW w:w="3680" w:type="dxa"/>
            <w:tcBorders>
              <w:top w:val="single" w:sz="4" w:space="0" w:color="auto"/>
              <w:left w:val="single" w:sz="4" w:space="0" w:color="auto"/>
              <w:bottom w:val="single" w:sz="4" w:space="0" w:color="auto"/>
              <w:right w:val="nil"/>
            </w:tcBorders>
            <w:shd w:val="clear" w:color="auto" w:fill="auto"/>
            <w:noWrap/>
            <w:vAlign w:val="bottom"/>
            <w:hideMark/>
          </w:tcPr>
          <w:p w14:paraId="0BC7838B" w14:textId="77777777" w:rsidR="007C36C7" w:rsidRPr="00F54FDF" w:rsidRDefault="007C36C7" w:rsidP="00B713E1">
            <w:pPr>
              <w:rPr>
                <w:rFonts w:cs="Arial"/>
                <w:b/>
                <w:bCs/>
                <w:color w:val="000000"/>
                <w:sz w:val="18"/>
                <w:szCs w:val="18"/>
              </w:rPr>
            </w:pPr>
            <w:r w:rsidRPr="00F54FDF">
              <w:rPr>
                <w:rFonts w:cs="Arial"/>
                <w:b/>
                <w:bCs/>
                <w:color w:val="000000"/>
                <w:sz w:val="18"/>
                <w:szCs w:val="18"/>
              </w:rPr>
              <w:t>At the end of the year</w:t>
            </w:r>
          </w:p>
        </w:tc>
        <w:tc>
          <w:tcPr>
            <w:tcW w:w="1120" w:type="dxa"/>
            <w:tcBorders>
              <w:top w:val="single" w:sz="4" w:space="0" w:color="auto"/>
              <w:left w:val="nil"/>
              <w:bottom w:val="single" w:sz="4" w:space="0" w:color="auto"/>
              <w:right w:val="nil"/>
            </w:tcBorders>
            <w:shd w:val="clear" w:color="auto" w:fill="auto"/>
            <w:noWrap/>
            <w:vAlign w:val="bottom"/>
            <w:hideMark/>
          </w:tcPr>
          <w:p w14:paraId="000E3441" w14:textId="77777777" w:rsidR="007C36C7" w:rsidRPr="00F54FDF" w:rsidRDefault="007C36C7" w:rsidP="00B713E1">
            <w:pPr>
              <w:jc w:val="right"/>
              <w:rPr>
                <w:rFonts w:cs="Arial"/>
                <w:b/>
                <w:bCs/>
                <w:color w:val="000000"/>
                <w:sz w:val="18"/>
                <w:szCs w:val="18"/>
              </w:rPr>
            </w:pPr>
            <w:r>
              <w:rPr>
                <w:rFonts w:cs="Arial"/>
                <w:b/>
                <w:bCs/>
                <w:color w:val="000000"/>
                <w:sz w:val="18"/>
                <w:szCs w:val="18"/>
              </w:rPr>
              <w:t>38,190</w:t>
            </w:r>
          </w:p>
        </w:tc>
        <w:tc>
          <w:tcPr>
            <w:tcW w:w="1146" w:type="dxa"/>
            <w:tcBorders>
              <w:top w:val="single" w:sz="4" w:space="0" w:color="auto"/>
              <w:left w:val="nil"/>
              <w:bottom w:val="single" w:sz="4" w:space="0" w:color="auto"/>
              <w:right w:val="nil"/>
            </w:tcBorders>
            <w:shd w:val="clear" w:color="auto" w:fill="auto"/>
            <w:noWrap/>
            <w:vAlign w:val="bottom"/>
            <w:hideMark/>
          </w:tcPr>
          <w:p w14:paraId="3BF76367" w14:textId="77777777" w:rsidR="007C36C7" w:rsidRPr="00F54FDF" w:rsidRDefault="007C36C7" w:rsidP="00B713E1">
            <w:pPr>
              <w:jc w:val="right"/>
              <w:rPr>
                <w:rFonts w:cs="Arial"/>
                <w:b/>
                <w:bCs/>
                <w:color w:val="000000"/>
                <w:sz w:val="18"/>
                <w:szCs w:val="18"/>
              </w:rPr>
            </w:pPr>
            <w:r>
              <w:rPr>
                <w:rFonts w:cs="Arial"/>
                <w:b/>
                <w:bCs/>
                <w:color w:val="000000"/>
                <w:sz w:val="18"/>
                <w:szCs w:val="18"/>
              </w:rPr>
              <w:t>6,155</w:t>
            </w:r>
          </w:p>
        </w:tc>
        <w:tc>
          <w:tcPr>
            <w:tcW w:w="1120" w:type="dxa"/>
            <w:tcBorders>
              <w:top w:val="single" w:sz="4" w:space="0" w:color="auto"/>
              <w:left w:val="nil"/>
              <w:bottom w:val="single" w:sz="4" w:space="0" w:color="auto"/>
              <w:right w:val="nil"/>
            </w:tcBorders>
            <w:shd w:val="clear" w:color="auto" w:fill="auto"/>
            <w:noWrap/>
            <w:vAlign w:val="bottom"/>
            <w:hideMark/>
          </w:tcPr>
          <w:p w14:paraId="1CAD2C54" w14:textId="77777777" w:rsidR="007C36C7" w:rsidRPr="00F54FDF" w:rsidRDefault="007C36C7" w:rsidP="00B713E1">
            <w:pPr>
              <w:jc w:val="right"/>
              <w:rPr>
                <w:rFonts w:cs="Arial"/>
                <w:b/>
                <w:bCs/>
                <w:color w:val="000000"/>
                <w:sz w:val="18"/>
                <w:szCs w:val="18"/>
              </w:rPr>
            </w:pPr>
            <w:r>
              <w:rPr>
                <w:rFonts w:cs="Arial"/>
                <w:b/>
                <w:bCs/>
                <w:color w:val="000000"/>
                <w:sz w:val="18"/>
                <w:szCs w:val="18"/>
              </w:rPr>
              <w:t>2,052</w:t>
            </w:r>
          </w:p>
        </w:tc>
        <w:tc>
          <w:tcPr>
            <w:tcW w:w="1227" w:type="dxa"/>
            <w:tcBorders>
              <w:top w:val="single" w:sz="4" w:space="0" w:color="auto"/>
              <w:left w:val="nil"/>
              <w:bottom w:val="single" w:sz="4" w:space="0" w:color="auto"/>
              <w:right w:val="nil"/>
            </w:tcBorders>
            <w:shd w:val="clear" w:color="auto" w:fill="auto"/>
            <w:noWrap/>
            <w:vAlign w:val="bottom"/>
            <w:hideMark/>
          </w:tcPr>
          <w:p w14:paraId="3A8A65B0" w14:textId="77777777" w:rsidR="007C36C7" w:rsidRPr="00F54FDF" w:rsidRDefault="007C36C7" w:rsidP="00B713E1">
            <w:pPr>
              <w:jc w:val="right"/>
              <w:rPr>
                <w:rFonts w:cs="Arial"/>
                <w:b/>
                <w:bCs/>
                <w:color w:val="000000"/>
                <w:sz w:val="18"/>
                <w:szCs w:val="18"/>
              </w:rPr>
            </w:pPr>
            <w:r>
              <w:rPr>
                <w:rFonts w:cs="Arial"/>
                <w:b/>
                <w:bCs/>
                <w:color w:val="000000"/>
                <w:sz w:val="18"/>
                <w:szCs w:val="18"/>
              </w:rPr>
              <w:t>3,828</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6A6BDC3D" w14:textId="77777777" w:rsidR="007C36C7" w:rsidRPr="00F54FDF" w:rsidRDefault="007C36C7" w:rsidP="00B713E1">
            <w:pPr>
              <w:jc w:val="right"/>
              <w:rPr>
                <w:rFonts w:cs="Arial"/>
                <w:b/>
                <w:bCs/>
                <w:color w:val="000000"/>
                <w:sz w:val="18"/>
                <w:szCs w:val="18"/>
              </w:rPr>
            </w:pPr>
            <w:r>
              <w:rPr>
                <w:rFonts w:cs="Arial"/>
                <w:b/>
                <w:bCs/>
                <w:color w:val="000000"/>
                <w:sz w:val="18"/>
                <w:szCs w:val="18"/>
              </w:rPr>
              <w:t>50,226</w:t>
            </w:r>
          </w:p>
        </w:tc>
      </w:tr>
      <w:tr w:rsidR="007C36C7" w:rsidRPr="00F54FDF" w14:paraId="2BCA2ECD"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0D018F56" w14:textId="77777777" w:rsidR="007C36C7" w:rsidRPr="00F54FDF" w:rsidRDefault="007C36C7" w:rsidP="00B713E1">
            <w:pPr>
              <w:rPr>
                <w:rFonts w:cs="Arial"/>
                <w:b/>
                <w:bCs/>
                <w:color w:val="000000"/>
                <w:sz w:val="18"/>
                <w:szCs w:val="18"/>
              </w:rPr>
            </w:pPr>
            <w:r w:rsidRPr="00F54FDF">
              <w:rPr>
                <w:rFonts w:cs="Arial"/>
                <w:b/>
                <w:bCs/>
                <w:color w:val="000000"/>
                <w:sz w:val="18"/>
                <w:szCs w:val="18"/>
              </w:rPr>
              <w:t>Depreciation</w:t>
            </w:r>
          </w:p>
        </w:tc>
        <w:tc>
          <w:tcPr>
            <w:tcW w:w="1120" w:type="dxa"/>
            <w:tcBorders>
              <w:top w:val="nil"/>
              <w:left w:val="nil"/>
              <w:bottom w:val="nil"/>
              <w:right w:val="nil"/>
            </w:tcBorders>
            <w:shd w:val="clear" w:color="auto" w:fill="auto"/>
            <w:noWrap/>
            <w:vAlign w:val="bottom"/>
            <w:hideMark/>
          </w:tcPr>
          <w:p w14:paraId="0FE48227" w14:textId="77777777" w:rsidR="007C36C7" w:rsidRPr="00F54FDF" w:rsidRDefault="007C36C7" w:rsidP="00B713E1">
            <w:pPr>
              <w:rPr>
                <w:rFonts w:cs="Arial"/>
                <w:b/>
                <w:bCs/>
                <w:color w:val="000000"/>
                <w:sz w:val="18"/>
                <w:szCs w:val="18"/>
              </w:rPr>
            </w:pPr>
          </w:p>
        </w:tc>
        <w:tc>
          <w:tcPr>
            <w:tcW w:w="1146" w:type="dxa"/>
            <w:tcBorders>
              <w:top w:val="nil"/>
              <w:left w:val="nil"/>
              <w:bottom w:val="nil"/>
              <w:right w:val="nil"/>
            </w:tcBorders>
            <w:shd w:val="clear" w:color="auto" w:fill="auto"/>
            <w:noWrap/>
            <w:vAlign w:val="bottom"/>
            <w:hideMark/>
          </w:tcPr>
          <w:p w14:paraId="4C61D694" w14:textId="77777777" w:rsidR="007C36C7" w:rsidRPr="00F54FDF" w:rsidRDefault="007C36C7" w:rsidP="00B713E1">
            <w:pPr>
              <w:rPr>
                <w:rFonts w:ascii="Times New Roman" w:hAnsi="Times New Roman"/>
              </w:rPr>
            </w:pPr>
          </w:p>
        </w:tc>
        <w:tc>
          <w:tcPr>
            <w:tcW w:w="1120" w:type="dxa"/>
            <w:tcBorders>
              <w:top w:val="nil"/>
              <w:left w:val="nil"/>
              <w:bottom w:val="nil"/>
              <w:right w:val="nil"/>
            </w:tcBorders>
            <w:shd w:val="clear" w:color="auto" w:fill="auto"/>
            <w:noWrap/>
            <w:vAlign w:val="bottom"/>
            <w:hideMark/>
          </w:tcPr>
          <w:p w14:paraId="6071BF62" w14:textId="77777777" w:rsidR="007C36C7" w:rsidRPr="00F54FDF" w:rsidRDefault="007C36C7" w:rsidP="00B713E1">
            <w:pPr>
              <w:rPr>
                <w:rFonts w:ascii="Times New Roman" w:hAnsi="Times New Roman"/>
              </w:rPr>
            </w:pPr>
          </w:p>
        </w:tc>
        <w:tc>
          <w:tcPr>
            <w:tcW w:w="1227" w:type="dxa"/>
            <w:tcBorders>
              <w:top w:val="nil"/>
              <w:left w:val="nil"/>
              <w:bottom w:val="nil"/>
              <w:right w:val="nil"/>
            </w:tcBorders>
            <w:shd w:val="clear" w:color="auto" w:fill="auto"/>
            <w:noWrap/>
            <w:vAlign w:val="bottom"/>
            <w:hideMark/>
          </w:tcPr>
          <w:p w14:paraId="06C807B8" w14:textId="77777777" w:rsidR="007C36C7" w:rsidRPr="00F54FDF" w:rsidRDefault="007C36C7" w:rsidP="00B713E1">
            <w:pPr>
              <w:rPr>
                <w:rFonts w:ascii="Times New Roman" w:hAnsi="Times New Roman"/>
              </w:rPr>
            </w:pPr>
          </w:p>
        </w:tc>
        <w:tc>
          <w:tcPr>
            <w:tcW w:w="1120" w:type="dxa"/>
            <w:tcBorders>
              <w:top w:val="nil"/>
              <w:left w:val="nil"/>
              <w:bottom w:val="nil"/>
              <w:right w:val="single" w:sz="4" w:space="0" w:color="auto"/>
            </w:tcBorders>
            <w:shd w:val="clear" w:color="000000" w:fill="F2F2F2"/>
            <w:noWrap/>
            <w:vAlign w:val="bottom"/>
            <w:hideMark/>
          </w:tcPr>
          <w:p w14:paraId="42DCCDA6" w14:textId="77777777" w:rsidR="007C36C7" w:rsidRPr="00F54FDF" w:rsidRDefault="007C36C7" w:rsidP="00B713E1">
            <w:pPr>
              <w:rPr>
                <w:rFonts w:cs="Arial"/>
                <w:color w:val="000000"/>
                <w:sz w:val="18"/>
                <w:szCs w:val="18"/>
              </w:rPr>
            </w:pPr>
            <w:r>
              <w:rPr>
                <w:rFonts w:cs="Arial"/>
                <w:color w:val="000000"/>
                <w:sz w:val="18"/>
                <w:szCs w:val="18"/>
              </w:rPr>
              <w:t> </w:t>
            </w:r>
          </w:p>
        </w:tc>
      </w:tr>
      <w:tr w:rsidR="007C36C7" w:rsidRPr="00F54FDF" w14:paraId="55419CE6"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06722B9E" w14:textId="77777777" w:rsidR="007C36C7" w:rsidRPr="00F54FDF" w:rsidRDefault="007C36C7" w:rsidP="00B713E1">
            <w:pPr>
              <w:rPr>
                <w:rFonts w:cs="Arial"/>
                <w:color w:val="000000"/>
                <w:sz w:val="18"/>
                <w:szCs w:val="18"/>
              </w:rPr>
            </w:pPr>
            <w:r w:rsidRPr="00F54FDF">
              <w:rPr>
                <w:rFonts w:cs="Arial"/>
                <w:color w:val="000000"/>
                <w:sz w:val="18"/>
                <w:szCs w:val="18"/>
              </w:rPr>
              <w:t>Accumulated depreciation</w:t>
            </w:r>
          </w:p>
        </w:tc>
        <w:tc>
          <w:tcPr>
            <w:tcW w:w="1120" w:type="dxa"/>
            <w:tcBorders>
              <w:top w:val="nil"/>
              <w:left w:val="nil"/>
              <w:bottom w:val="nil"/>
              <w:right w:val="nil"/>
            </w:tcBorders>
            <w:shd w:val="clear" w:color="auto" w:fill="auto"/>
            <w:noWrap/>
            <w:vAlign w:val="bottom"/>
            <w:hideMark/>
          </w:tcPr>
          <w:p w14:paraId="65000844" w14:textId="77777777" w:rsidR="007C36C7" w:rsidRPr="00F54FDF" w:rsidRDefault="007C36C7" w:rsidP="00B713E1">
            <w:pPr>
              <w:jc w:val="right"/>
              <w:rPr>
                <w:rFonts w:cs="Arial"/>
                <w:color w:val="000000"/>
                <w:sz w:val="18"/>
                <w:szCs w:val="18"/>
              </w:rPr>
            </w:pPr>
            <w:r>
              <w:rPr>
                <w:rFonts w:cs="Arial"/>
                <w:color w:val="000000"/>
                <w:sz w:val="18"/>
                <w:szCs w:val="18"/>
              </w:rPr>
              <w:t>(749)</w:t>
            </w:r>
          </w:p>
        </w:tc>
        <w:tc>
          <w:tcPr>
            <w:tcW w:w="1146" w:type="dxa"/>
            <w:tcBorders>
              <w:top w:val="nil"/>
              <w:left w:val="nil"/>
              <w:bottom w:val="nil"/>
              <w:right w:val="nil"/>
            </w:tcBorders>
            <w:shd w:val="clear" w:color="auto" w:fill="auto"/>
            <w:noWrap/>
            <w:vAlign w:val="bottom"/>
            <w:hideMark/>
          </w:tcPr>
          <w:p w14:paraId="4D49F790" w14:textId="77777777" w:rsidR="007C36C7" w:rsidRPr="00F54FDF" w:rsidRDefault="007C36C7" w:rsidP="00B713E1">
            <w:pPr>
              <w:jc w:val="right"/>
              <w:rPr>
                <w:rFonts w:cs="Arial"/>
                <w:color w:val="000000"/>
                <w:sz w:val="18"/>
                <w:szCs w:val="18"/>
              </w:rPr>
            </w:pPr>
            <w:r>
              <w:rPr>
                <w:rFonts w:cs="Arial"/>
                <w:color w:val="000000"/>
                <w:sz w:val="18"/>
                <w:szCs w:val="18"/>
              </w:rPr>
              <w:t>(5,598)</w:t>
            </w:r>
          </w:p>
        </w:tc>
        <w:tc>
          <w:tcPr>
            <w:tcW w:w="1120" w:type="dxa"/>
            <w:tcBorders>
              <w:top w:val="nil"/>
              <w:left w:val="nil"/>
              <w:bottom w:val="nil"/>
              <w:right w:val="nil"/>
            </w:tcBorders>
            <w:shd w:val="clear" w:color="auto" w:fill="auto"/>
            <w:noWrap/>
            <w:vAlign w:val="bottom"/>
            <w:hideMark/>
          </w:tcPr>
          <w:p w14:paraId="29AB2781"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227" w:type="dxa"/>
            <w:tcBorders>
              <w:top w:val="nil"/>
              <w:left w:val="nil"/>
              <w:bottom w:val="nil"/>
              <w:right w:val="nil"/>
            </w:tcBorders>
            <w:shd w:val="clear" w:color="auto" w:fill="auto"/>
            <w:noWrap/>
            <w:vAlign w:val="bottom"/>
            <w:hideMark/>
          </w:tcPr>
          <w:p w14:paraId="261751B0" w14:textId="77777777" w:rsidR="007C36C7" w:rsidRPr="00F54FDF" w:rsidRDefault="007C36C7" w:rsidP="00B713E1">
            <w:pPr>
              <w:jc w:val="right"/>
              <w:rPr>
                <w:rFonts w:cs="Arial"/>
                <w:color w:val="000000"/>
                <w:sz w:val="18"/>
                <w:szCs w:val="18"/>
              </w:rPr>
            </w:pPr>
            <w:r>
              <w:rPr>
                <w:rFonts w:cs="Arial"/>
                <w:color w:val="000000"/>
                <w:sz w:val="18"/>
                <w:szCs w:val="18"/>
              </w:rPr>
              <w:t>(1,944)</w:t>
            </w:r>
          </w:p>
        </w:tc>
        <w:tc>
          <w:tcPr>
            <w:tcW w:w="1120" w:type="dxa"/>
            <w:tcBorders>
              <w:top w:val="nil"/>
              <w:left w:val="nil"/>
              <w:bottom w:val="nil"/>
              <w:right w:val="single" w:sz="4" w:space="0" w:color="auto"/>
            </w:tcBorders>
            <w:shd w:val="clear" w:color="000000" w:fill="F2F2F2"/>
            <w:noWrap/>
            <w:vAlign w:val="bottom"/>
            <w:hideMark/>
          </w:tcPr>
          <w:p w14:paraId="67A58DE6" w14:textId="77777777" w:rsidR="007C36C7" w:rsidRPr="00F54FDF" w:rsidRDefault="007C36C7" w:rsidP="00B713E1">
            <w:pPr>
              <w:jc w:val="right"/>
              <w:rPr>
                <w:rFonts w:cs="Arial"/>
                <w:color w:val="000000"/>
                <w:sz w:val="18"/>
                <w:szCs w:val="18"/>
              </w:rPr>
            </w:pPr>
            <w:r>
              <w:rPr>
                <w:rFonts w:cs="Arial"/>
                <w:color w:val="000000"/>
                <w:sz w:val="18"/>
                <w:szCs w:val="18"/>
              </w:rPr>
              <w:t>(8,291)</w:t>
            </w:r>
          </w:p>
        </w:tc>
      </w:tr>
      <w:tr w:rsidR="007C36C7" w:rsidRPr="00F54FDF" w14:paraId="5DA86AA4"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512D166B" w14:textId="77777777" w:rsidR="007C36C7" w:rsidRPr="00F54FDF" w:rsidRDefault="007C36C7" w:rsidP="00B713E1">
            <w:pPr>
              <w:rPr>
                <w:rFonts w:cs="Arial"/>
                <w:color w:val="000000"/>
                <w:sz w:val="18"/>
                <w:szCs w:val="18"/>
              </w:rPr>
            </w:pPr>
            <w:r w:rsidRPr="00F54FDF">
              <w:rPr>
                <w:rFonts w:cs="Arial"/>
                <w:color w:val="000000"/>
                <w:sz w:val="18"/>
                <w:szCs w:val="18"/>
              </w:rPr>
              <w:t>Charge for the year</w:t>
            </w:r>
          </w:p>
        </w:tc>
        <w:tc>
          <w:tcPr>
            <w:tcW w:w="1120" w:type="dxa"/>
            <w:tcBorders>
              <w:top w:val="nil"/>
              <w:left w:val="nil"/>
              <w:bottom w:val="nil"/>
              <w:right w:val="nil"/>
            </w:tcBorders>
            <w:shd w:val="clear" w:color="auto" w:fill="auto"/>
            <w:noWrap/>
            <w:vAlign w:val="bottom"/>
            <w:hideMark/>
          </w:tcPr>
          <w:p w14:paraId="49C1F22B" w14:textId="77777777" w:rsidR="007C36C7" w:rsidRPr="00F54FDF" w:rsidRDefault="007C36C7" w:rsidP="00B713E1">
            <w:pPr>
              <w:jc w:val="right"/>
              <w:rPr>
                <w:rFonts w:cs="Arial"/>
                <w:color w:val="000000"/>
                <w:sz w:val="18"/>
                <w:szCs w:val="18"/>
              </w:rPr>
            </w:pPr>
            <w:r>
              <w:rPr>
                <w:rFonts w:cs="Arial"/>
                <w:color w:val="000000"/>
                <w:sz w:val="18"/>
                <w:szCs w:val="18"/>
              </w:rPr>
              <w:t>(996)</w:t>
            </w:r>
          </w:p>
        </w:tc>
        <w:tc>
          <w:tcPr>
            <w:tcW w:w="1146" w:type="dxa"/>
            <w:tcBorders>
              <w:top w:val="nil"/>
              <w:left w:val="nil"/>
              <w:bottom w:val="nil"/>
              <w:right w:val="nil"/>
            </w:tcBorders>
            <w:shd w:val="clear" w:color="auto" w:fill="auto"/>
            <w:noWrap/>
            <w:vAlign w:val="bottom"/>
            <w:hideMark/>
          </w:tcPr>
          <w:p w14:paraId="307439A8" w14:textId="77777777" w:rsidR="007C36C7" w:rsidRPr="00F54FDF" w:rsidRDefault="007C36C7" w:rsidP="00B713E1">
            <w:pPr>
              <w:jc w:val="right"/>
              <w:rPr>
                <w:rFonts w:cs="Arial"/>
                <w:color w:val="000000"/>
                <w:sz w:val="18"/>
                <w:szCs w:val="18"/>
              </w:rPr>
            </w:pPr>
            <w:r>
              <w:rPr>
                <w:rFonts w:cs="Arial"/>
                <w:color w:val="000000"/>
                <w:sz w:val="18"/>
                <w:szCs w:val="18"/>
              </w:rPr>
              <w:t>(449)</w:t>
            </w:r>
          </w:p>
        </w:tc>
        <w:tc>
          <w:tcPr>
            <w:tcW w:w="1120" w:type="dxa"/>
            <w:tcBorders>
              <w:top w:val="nil"/>
              <w:left w:val="nil"/>
              <w:bottom w:val="nil"/>
              <w:right w:val="nil"/>
            </w:tcBorders>
            <w:shd w:val="clear" w:color="auto" w:fill="auto"/>
            <w:noWrap/>
            <w:vAlign w:val="bottom"/>
            <w:hideMark/>
          </w:tcPr>
          <w:p w14:paraId="75D4BA4B"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227" w:type="dxa"/>
            <w:tcBorders>
              <w:top w:val="nil"/>
              <w:left w:val="nil"/>
              <w:bottom w:val="nil"/>
              <w:right w:val="nil"/>
            </w:tcBorders>
            <w:shd w:val="clear" w:color="auto" w:fill="auto"/>
            <w:noWrap/>
            <w:vAlign w:val="bottom"/>
            <w:hideMark/>
          </w:tcPr>
          <w:p w14:paraId="7CFBCE65" w14:textId="77777777" w:rsidR="007C36C7" w:rsidRPr="00F54FDF" w:rsidRDefault="007C36C7" w:rsidP="00B713E1">
            <w:pPr>
              <w:jc w:val="right"/>
              <w:rPr>
                <w:rFonts w:cs="Arial"/>
                <w:color w:val="000000"/>
                <w:sz w:val="18"/>
                <w:szCs w:val="18"/>
              </w:rPr>
            </w:pPr>
            <w:r>
              <w:rPr>
                <w:rFonts w:cs="Arial"/>
                <w:color w:val="000000"/>
                <w:sz w:val="18"/>
                <w:szCs w:val="18"/>
              </w:rPr>
              <w:t>(281)</w:t>
            </w:r>
          </w:p>
        </w:tc>
        <w:tc>
          <w:tcPr>
            <w:tcW w:w="1120" w:type="dxa"/>
            <w:tcBorders>
              <w:top w:val="nil"/>
              <w:left w:val="nil"/>
              <w:bottom w:val="nil"/>
              <w:right w:val="single" w:sz="4" w:space="0" w:color="auto"/>
            </w:tcBorders>
            <w:shd w:val="clear" w:color="000000" w:fill="F2F2F2"/>
            <w:noWrap/>
            <w:vAlign w:val="bottom"/>
            <w:hideMark/>
          </w:tcPr>
          <w:p w14:paraId="632A0255" w14:textId="77777777" w:rsidR="007C36C7" w:rsidRPr="00F54FDF" w:rsidRDefault="007C36C7" w:rsidP="00B713E1">
            <w:pPr>
              <w:jc w:val="right"/>
              <w:rPr>
                <w:rFonts w:cs="Arial"/>
                <w:color w:val="000000"/>
                <w:sz w:val="18"/>
                <w:szCs w:val="18"/>
              </w:rPr>
            </w:pPr>
            <w:r>
              <w:rPr>
                <w:rFonts w:cs="Arial"/>
                <w:color w:val="000000"/>
                <w:sz w:val="18"/>
                <w:szCs w:val="18"/>
              </w:rPr>
              <w:t>(1,726)</w:t>
            </w:r>
          </w:p>
        </w:tc>
      </w:tr>
      <w:tr w:rsidR="007C36C7" w:rsidRPr="00F54FDF" w14:paraId="4775AC0A"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211007C5" w14:textId="77777777" w:rsidR="007C36C7" w:rsidRPr="00F54FDF" w:rsidRDefault="007C36C7" w:rsidP="00B713E1">
            <w:pPr>
              <w:rPr>
                <w:rFonts w:cs="Arial"/>
                <w:color w:val="000000"/>
                <w:sz w:val="18"/>
                <w:szCs w:val="18"/>
              </w:rPr>
            </w:pPr>
            <w:r w:rsidRPr="00F54FDF">
              <w:rPr>
                <w:rFonts w:cs="Arial"/>
                <w:color w:val="000000"/>
                <w:sz w:val="18"/>
                <w:szCs w:val="18"/>
              </w:rPr>
              <w:t>Transfers between classes</w:t>
            </w:r>
          </w:p>
        </w:tc>
        <w:tc>
          <w:tcPr>
            <w:tcW w:w="1120" w:type="dxa"/>
            <w:tcBorders>
              <w:top w:val="nil"/>
              <w:left w:val="nil"/>
              <w:bottom w:val="nil"/>
              <w:right w:val="nil"/>
            </w:tcBorders>
            <w:shd w:val="clear" w:color="auto" w:fill="auto"/>
            <w:noWrap/>
            <w:vAlign w:val="bottom"/>
            <w:hideMark/>
          </w:tcPr>
          <w:p w14:paraId="7F06E382" w14:textId="77777777" w:rsidR="007C36C7" w:rsidRPr="00F54FDF" w:rsidRDefault="007C36C7" w:rsidP="00B713E1">
            <w:pPr>
              <w:jc w:val="right"/>
              <w:rPr>
                <w:rFonts w:cs="Arial"/>
                <w:color w:val="000000"/>
                <w:sz w:val="18"/>
                <w:szCs w:val="18"/>
              </w:rPr>
            </w:pPr>
            <w:r>
              <w:rPr>
                <w:rFonts w:cs="Arial"/>
                <w:color w:val="000000"/>
                <w:sz w:val="18"/>
                <w:szCs w:val="18"/>
              </w:rPr>
              <w:t>(946)</w:t>
            </w:r>
          </w:p>
        </w:tc>
        <w:tc>
          <w:tcPr>
            <w:tcW w:w="1146" w:type="dxa"/>
            <w:tcBorders>
              <w:top w:val="nil"/>
              <w:left w:val="nil"/>
              <w:bottom w:val="nil"/>
              <w:right w:val="nil"/>
            </w:tcBorders>
            <w:shd w:val="clear" w:color="auto" w:fill="auto"/>
            <w:noWrap/>
            <w:vAlign w:val="bottom"/>
            <w:hideMark/>
          </w:tcPr>
          <w:p w14:paraId="4652F55A" w14:textId="77777777" w:rsidR="007C36C7" w:rsidRPr="00F54FDF" w:rsidRDefault="007C36C7" w:rsidP="00B713E1">
            <w:pPr>
              <w:jc w:val="right"/>
              <w:rPr>
                <w:rFonts w:cs="Arial"/>
                <w:color w:val="000000"/>
                <w:sz w:val="18"/>
                <w:szCs w:val="18"/>
              </w:rPr>
            </w:pPr>
            <w:r>
              <w:rPr>
                <w:rFonts w:cs="Arial"/>
                <w:color w:val="000000"/>
                <w:sz w:val="18"/>
                <w:szCs w:val="18"/>
              </w:rPr>
              <w:t>946</w:t>
            </w:r>
          </w:p>
        </w:tc>
        <w:tc>
          <w:tcPr>
            <w:tcW w:w="1120" w:type="dxa"/>
            <w:tcBorders>
              <w:top w:val="nil"/>
              <w:left w:val="nil"/>
              <w:bottom w:val="nil"/>
              <w:right w:val="nil"/>
            </w:tcBorders>
            <w:shd w:val="clear" w:color="auto" w:fill="auto"/>
            <w:noWrap/>
            <w:vAlign w:val="bottom"/>
            <w:hideMark/>
          </w:tcPr>
          <w:p w14:paraId="779B52BC"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227" w:type="dxa"/>
            <w:tcBorders>
              <w:top w:val="nil"/>
              <w:left w:val="nil"/>
              <w:bottom w:val="nil"/>
              <w:right w:val="nil"/>
            </w:tcBorders>
            <w:shd w:val="clear" w:color="auto" w:fill="auto"/>
            <w:noWrap/>
            <w:vAlign w:val="bottom"/>
            <w:hideMark/>
          </w:tcPr>
          <w:p w14:paraId="1CC1FCB9"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120" w:type="dxa"/>
            <w:tcBorders>
              <w:top w:val="nil"/>
              <w:left w:val="nil"/>
              <w:bottom w:val="nil"/>
              <w:right w:val="single" w:sz="4" w:space="0" w:color="auto"/>
            </w:tcBorders>
            <w:shd w:val="clear" w:color="000000" w:fill="F2F2F2"/>
            <w:noWrap/>
            <w:vAlign w:val="bottom"/>
            <w:hideMark/>
          </w:tcPr>
          <w:p w14:paraId="5908F396" w14:textId="77777777" w:rsidR="007C36C7" w:rsidRPr="00F54FDF" w:rsidRDefault="007C36C7" w:rsidP="00B713E1">
            <w:pPr>
              <w:rPr>
                <w:rFonts w:cs="Arial"/>
                <w:color w:val="000000"/>
                <w:sz w:val="18"/>
                <w:szCs w:val="18"/>
              </w:rPr>
            </w:pPr>
            <w:r>
              <w:rPr>
                <w:rFonts w:cs="Arial"/>
                <w:color w:val="000000"/>
                <w:sz w:val="18"/>
                <w:szCs w:val="18"/>
              </w:rPr>
              <w:t> </w:t>
            </w:r>
          </w:p>
        </w:tc>
      </w:tr>
      <w:tr w:rsidR="007C36C7" w:rsidRPr="00F54FDF" w14:paraId="08399C04" w14:textId="77777777" w:rsidTr="00B713E1">
        <w:trPr>
          <w:trHeight w:val="240"/>
        </w:trPr>
        <w:tc>
          <w:tcPr>
            <w:tcW w:w="3680" w:type="dxa"/>
            <w:tcBorders>
              <w:top w:val="single" w:sz="4" w:space="0" w:color="auto"/>
              <w:left w:val="single" w:sz="4" w:space="0" w:color="auto"/>
              <w:bottom w:val="single" w:sz="4" w:space="0" w:color="auto"/>
              <w:right w:val="nil"/>
            </w:tcBorders>
            <w:shd w:val="clear" w:color="auto" w:fill="auto"/>
            <w:noWrap/>
            <w:vAlign w:val="bottom"/>
            <w:hideMark/>
          </w:tcPr>
          <w:p w14:paraId="0855E0B7" w14:textId="77777777" w:rsidR="007C36C7" w:rsidRPr="00F54FDF" w:rsidRDefault="007C36C7" w:rsidP="00B713E1">
            <w:pPr>
              <w:rPr>
                <w:rFonts w:cs="Arial"/>
                <w:b/>
                <w:bCs/>
                <w:color w:val="000000"/>
                <w:sz w:val="18"/>
                <w:szCs w:val="18"/>
              </w:rPr>
            </w:pPr>
            <w:r w:rsidRPr="00F54FDF">
              <w:rPr>
                <w:rFonts w:cs="Arial"/>
                <w:b/>
                <w:bCs/>
                <w:color w:val="000000"/>
                <w:sz w:val="18"/>
                <w:szCs w:val="18"/>
              </w:rPr>
              <w:t>At the end of the year</w:t>
            </w:r>
          </w:p>
        </w:tc>
        <w:tc>
          <w:tcPr>
            <w:tcW w:w="1120" w:type="dxa"/>
            <w:tcBorders>
              <w:top w:val="single" w:sz="4" w:space="0" w:color="auto"/>
              <w:left w:val="nil"/>
              <w:bottom w:val="nil"/>
              <w:right w:val="nil"/>
            </w:tcBorders>
            <w:shd w:val="clear" w:color="auto" w:fill="auto"/>
            <w:noWrap/>
            <w:vAlign w:val="bottom"/>
            <w:hideMark/>
          </w:tcPr>
          <w:p w14:paraId="619A813A" w14:textId="77777777" w:rsidR="007C36C7" w:rsidRPr="00F54FDF" w:rsidRDefault="007C36C7" w:rsidP="00B713E1">
            <w:pPr>
              <w:jc w:val="right"/>
              <w:rPr>
                <w:rFonts w:cs="Arial"/>
                <w:b/>
                <w:bCs/>
                <w:color w:val="000000"/>
                <w:sz w:val="18"/>
                <w:szCs w:val="18"/>
              </w:rPr>
            </w:pPr>
            <w:r>
              <w:rPr>
                <w:rFonts w:cs="Arial"/>
                <w:b/>
                <w:bCs/>
                <w:color w:val="000000"/>
                <w:sz w:val="18"/>
                <w:szCs w:val="18"/>
              </w:rPr>
              <w:t>(2,690)</w:t>
            </w:r>
          </w:p>
        </w:tc>
        <w:tc>
          <w:tcPr>
            <w:tcW w:w="1146" w:type="dxa"/>
            <w:tcBorders>
              <w:top w:val="single" w:sz="4" w:space="0" w:color="auto"/>
              <w:left w:val="nil"/>
              <w:bottom w:val="nil"/>
              <w:right w:val="nil"/>
            </w:tcBorders>
            <w:shd w:val="clear" w:color="auto" w:fill="auto"/>
            <w:noWrap/>
            <w:vAlign w:val="bottom"/>
            <w:hideMark/>
          </w:tcPr>
          <w:p w14:paraId="7F5C8979" w14:textId="77777777" w:rsidR="007C36C7" w:rsidRPr="00F54FDF" w:rsidRDefault="007C36C7" w:rsidP="00B713E1">
            <w:pPr>
              <w:jc w:val="right"/>
              <w:rPr>
                <w:rFonts w:cs="Arial"/>
                <w:b/>
                <w:bCs/>
                <w:color w:val="000000"/>
                <w:sz w:val="18"/>
                <w:szCs w:val="18"/>
              </w:rPr>
            </w:pPr>
            <w:r>
              <w:rPr>
                <w:rFonts w:cs="Arial"/>
                <w:b/>
                <w:bCs/>
                <w:color w:val="000000"/>
                <w:sz w:val="18"/>
                <w:szCs w:val="18"/>
              </w:rPr>
              <w:t>(5,102)</w:t>
            </w:r>
          </w:p>
        </w:tc>
        <w:tc>
          <w:tcPr>
            <w:tcW w:w="1120" w:type="dxa"/>
            <w:tcBorders>
              <w:top w:val="single" w:sz="4" w:space="0" w:color="auto"/>
              <w:left w:val="nil"/>
              <w:bottom w:val="nil"/>
              <w:right w:val="nil"/>
            </w:tcBorders>
            <w:shd w:val="clear" w:color="auto" w:fill="auto"/>
            <w:noWrap/>
            <w:vAlign w:val="bottom"/>
            <w:hideMark/>
          </w:tcPr>
          <w:p w14:paraId="1C12ED62" w14:textId="77777777" w:rsidR="007C36C7" w:rsidRPr="00F54FDF" w:rsidRDefault="007C36C7" w:rsidP="00B713E1">
            <w:pPr>
              <w:jc w:val="right"/>
              <w:rPr>
                <w:rFonts w:cs="Arial"/>
                <w:b/>
                <w:bCs/>
                <w:color w:val="000000"/>
                <w:sz w:val="18"/>
                <w:szCs w:val="18"/>
              </w:rPr>
            </w:pPr>
            <w:r>
              <w:rPr>
                <w:rFonts w:cs="Arial"/>
                <w:b/>
                <w:bCs/>
                <w:color w:val="000000"/>
                <w:sz w:val="18"/>
                <w:szCs w:val="18"/>
              </w:rPr>
              <w:t>-</w:t>
            </w:r>
          </w:p>
        </w:tc>
        <w:tc>
          <w:tcPr>
            <w:tcW w:w="1227" w:type="dxa"/>
            <w:tcBorders>
              <w:top w:val="single" w:sz="4" w:space="0" w:color="auto"/>
              <w:left w:val="nil"/>
              <w:bottom w:val="nil"/>
              <w:right w:val="nil"/>
            </w:tcBorders>
            <w:shd w:val="clear" w:color="auto" w:fill="auto"/>
            <w:noWrap/>
            <w:vAlign w:val="bottom"/>
            <w:hideMark/>
          </w:tcPr>
          <w:p w14:paraId="1D2976FC" w14:textId="77777777" w:rsidR="007C36C7" w:rsidRPr="00F54FDF" w:rsidRDefault="007C36C7" w:rsidP="00B713E1">
            <w:pPr>
              <w:jc w:val="right"/>
              <w:rPr>
                <w:rFonts w:cs="Arial"/>
                <w:b/>
                <w:bCs/>
                <w:color w:val="000000"/>
                <w:sz w:val="18"/>
                <w:szCs w:val="18"/>
              </w:rPr>
            </w:pPr>
            <w:r>
              <w:rPr>
                <w:rFonts w:cs="Arial"/>
                <w:b/>
                <w:bCs/>
                <w:color w:val="000000"/>
                <w:sz w:val="18"/>
                <w:szCs w:val="18"/>
              </w:rPr>
              <w:t>(2,225)</w:t>
            </w:r>
          </w:p>
        </w:tc>
        <w:tc>
          <w:tcPr>
            <w:tcW w:w="1120" w:type="dxa"/>
            <w:tcBorders>
              <w:top w:val="single" w:sz="4" w:space="0" w:color="auto"/>
              <w:left w:val="nil"/>
              <w:bottom w:val="nil"/>
              <w:right w:val="single" w:sz="4" w:space="0" w:color="auto"/>
            </w:tcBorders>
            <w:shd w:val="clear" w:color="000000" w:fill="F2F2F2"/>
            <w:noWrap/>
            <w:vAlign w:val="bottom"/>
            <w:hideMark/>
          </w:tcPr>
          <w:p w14:paraId="5AC665BB" w14:textId="77777777" w:rsidR="007C36C7" w:rsidRPr="00F54FDF" w:rsidRDefault="007C36C7" w:rsidP="00B713E1">
            <w:pPr>
              <w:jc w:val="right"/>
              <w:rPr>
                <w:rFonts w:cs="Arial"/>
                <w:b/>
                <w:bCs/>
                <w:color w:val="000000"/>
                <w:sz w:val="18"/>
                <w:szCs w:val="18"/>
              </w:rPr>
            </w:pPr>
            <w:r>
              <w:rPr>
                <w:rFonts w:cs="Arial"/>
                <w:b/>
                <w:bCs/>
                <w:color w:val="000000"/>
                <w:sz w:val="18"/>
                <w:szCs w:val="18"/>
              </w:rPr>
              <w:t>(10,018)</w:t>
            </w:r>
          </w:p>
        </w:tc>
      </w:tr>
      <w:tr w:rsidR="007C36C7" w:rsidRPr="00F54FDF" w14:paraId="61FAD248" w14:textId="77777777" w:rsidTr="00B713E1">
        <w:trPr>
          <w:trHeight w:val="375"/>
        </w:trPr>
        <w:tc>
          <w:tcPr>
            <w:tcW w:w="3680" w:type="dxa"/>
            <w:tcBorders>
              <w:top w:val="nil"/>
              <w:left w:val="single" w:sz="4" w:space="0" w:color="auto"/>
              <w:bottom w:val="single" w:sz="4" w:space="0" w:color="auto"/>
              <w:right w:val="nil"/>
            </w:tcBorders>
            <w:shd w:val="clear" w:color="000000" w:fill="BFBFBF"/>
            <w:noWrap/>
            <w:vAlign w:val="center"/>
            <w:hideMark/>
          </w:tcPr>
          <w:p w14:paraId="2522FA34" w14:textId="77777777" w:rsidR="007C36C7" w:rsidRPr="00F54FDF" w:rsidRDefault="007C36C7" w:rsidP="00B713E1">
            <w:pPr>
              <w:rPr>
                <w:rFonts w:cs="Arial"/>
                <w:b/>
                <w:bCs/>
                <w:color w:val="000000"/>
                <w:sz w:val="18"/>
                <w:szCs w:val="18"/>
              </w:rPr>
            </w:pPr>
            <w:r w:rsidRPr="00F54FDF">
              <w:rPr>
                <w:rFonts w:cs="Arial"/>
                <w:b/>
                <w:bCs/>
                <w:color w:val="000000"/>
                <w:sz w:val="18"/>
                <w:szCs w:val="18"/>
              </w:rPr>
              <w:t>Net book value at 30 June 2023</w:t>
            </w:r>
          </w:p>
        </w:tc>
        <w:tc>
          <w:tcPr>
            <w:tcW w:w="1120" w:type="dxa"/>
            <w:tcBorders>
              <w:top w:val="single" w:sz="4" w:space="0" w:color="auto"/>
              <w:left w:val="nil"/>
              <w:bottom w:val="single" w:sz="4" w:space="0" w:color="auto"/>
              <w:right w:val="nil"/>
            </w:tcBorders>
            <w:shd w:val="clear" w:color="000000" w:fill="BFBFBF"/>
            <w:noWrap/>
            <w:vAlign w:val="center"/>
            <w:hideMark/>
          </w:tcPr>
          <w:p w14:paraId="49E571EF" w14:textId="77777777" w:rsidR="007C36C7" w:rsidRPr="00F54FDF" w:rsidRDefault="007C36C7" w:rsidP="00B713E1">
            <w:pPr>
              <w:jc w:val="right"/>
              <w:rPr>
                <w:rFonts w:cs="Arial"/>
                <w:b/>
                <w:bCs/>
                <w:color w:val="000000"/>
                <w:sz w:val="18"/>
                <w:szCs w:val="18"/>
              </w:rPr>
            </w:pPr>
            <w:r>
              <w:rPr>
                <w:rFonts w:cs="Arial"/>
                <w:b/>
                <w:bCs/>
                <w:color w:val="000000"/>
                <w:sz w:val="18"/>
                <w:szCs w:val="18"/>
              </w:rPr>
              <w:t>35,500</w:t>
            </w:r>
          </w:p>
        </w:tc>
        <w:tc>
          <w:tcPr>
            <w:tcW w:w="1146" w:type="dxa"/>
            <w:tcBorders>
              <w:top w:val="single" w:sz="4" w:space="0" w:color="auto"/>
              <w:left w:val="nil"/>
              <w:bottom w:val="single" w:sz="4" w:space="0" w:color="auto"/>
              <w:right w:val="nil"/>
            </w:tcBorders>
            <w:shd w:val="clear" w:color="000000" w:fill="BFBFBF"/>
            <w:noWrap/>
            <w:vAlign w:val="center"/>
            <w:hideMark/>
          </w:tcPr>
          <w:p w14:paraId="0250BDE3" w14:textId="77777777" w:rsidR="007C36C7" w:rsidRPr="00F54FDF" w:rsidRDefault="007C36C7" w:rsidP="00B713E1">
            <w:pPr>
              <w:jc w:val="right"/>
              <w:rPr>
                <w:rFonts w:cs="Arial"/>
                <w:b/>
                <w:bCs/>
                <w:color w:val="000000"/>
                <w:sz w:val="18"/>
                <w:szCs w:val="18"/>
              </w:rPr>
            </w:pPr>
            <w:r>
              <w:rPr>
                <w:rFonts w:cs="Arial"/>
                <w:b/>
                <w:bCs/>
                <w:color w:val="000000"/>
                <w:sz w:val="18"/>
                <w:szCs w:val="18"/>
              </w:rPr>
              <w:t>1,053</w:t>
            </w:r>
          </w:p>
        </w:tc>
        <w:tc>
          <w:tcPr>
            <w:tcW w:w="1120" w:type="dxa"/>
            <w:tcBorders>
              <w:top w:val="single" w:sz="4" w:space="0" w:color="auto"/>
              <w:left w:val="nil"/>
              <w:bottom w:val="single" w:sz="4" w:space="0" w:color="auto"/>
              <w:right w:val="nil"/>
            </w:tcBorders>
            <w:shd w:val="clear" w:color="000000" w:fill="BFBFBF"/>
            <w:noWrap/>
            <w:vAlign w:val="center"/>
            <w:hideMark/>
          </w:tcPr>
          <w:p w14:paraId="6E915BB1" w14:textId="77777777" w:rsidR="007C36C7" w:rsidRPr="00F54FDF" w:rsidRDefault="007C36C7" w:rsidP="00B713E1">
            <w:pPr>
              <w:jc w:val="right"/>
              <w:rPr>
                <w:rFonts w:cs="Arial"/>
                <w:b/>
                <w:bCs/>
                <w:color w:val="000000"/>
                <w:sz w:val="18"/>
                <w:szCs w:val="18"/>
              </w:rPr>
            </w:pPr>
            <w:r>
              <w:rPr>
                <w:rFonts w:cs="Arial"/>
                <w:b/>
                <w:bCs/>
                <w:color w:val="000000"/>
                <w:sz w:val="18"/>
                <w:szCs w:val="18"/>
              </w:rPr>
              <w:t>2,052</w:t>
            </w:r>
          </w:p>
        </w:tc>
        <w:tc>
          <w:tcPr>
            <w:tcW w:w="1227" w:type="dxa"/>
            <w:tcBorders>
              <w:top w:val="single" w:sz="4" w:space="0" w:color="auto"/>
              <w:left w:val="nil"/>
              <w:bottom w:val="single" w:sz="4" w:space="0" w:color="auto"/>
              <w:right w:val="nil"/>
            </w:tcBorders>
            <w:shd w:val="clear" w:color="000000" w:fill="BFBFBF"/>
            <w:noWrap/>
            <w:vAlign w:val="center"/>
            <w:hideMark/>
          </w:tcPr>
          <w:p w14:paraId="59779847" w14:textId="77777777" w:rsidR="007C36C7" w:rsidRPr="00F54FDF" w:rsidRDefault="007C36C7" w:rsidP="00B713E1">
            <w:pPr>
              <w:jc w:val="right"/>
              <w:rPr>
                <w:rFonts w:cs="Arial"/>
                <w:b/>
                <w:bCs/>
                <w:color w:val="000000"/>
                <w:sz w:val="18"/>
                <w:szCs w:val="18"/>
              </w:rPr>
            </w:pPr>
            <w:r>
              <w:rPr>
                <w:rFonts w:cs="Arial"/>
                <w:b/>
                <w:bCs/>
                <w:color w:val="000000"/>
                <w:sz w:val="18"/>
                <w:szCs w:val="18"/>
              </w:rPr>
              <w:t>1,603</w:t>
            </w:r>
          </w:p>
        </w:tc>
        <w:tc>
          <w:tcPr>
            <w:tcW w:w="1120" w:type="dxa"/>
            <w:tcBorders>
              <w:top w:val="single" w:sz="4" w:space="0" w:color="auto"/>
              <w:left w:val="nil"/>
              <w:bottom w:val="single" w:sz="4" w:space="0" w:color="auto"/>
              <w:right w:val="single" w:sz="4" w:space="0" w:color="auto"/>
            </w:tcBorders>
            <w:shd w:val="clear" w:color="000000" w:fill="BFBFBF"/>
            <w:noWrap/>
            <w:vAlign w:val="center"/>
            <w:hideMark/>
          </w:tcPr>
          <w:p w14:paraId="5C19B9D4" w14:textId="77777777" w:rsidR="007C36C7" w:rsidRPr="00F54FDF" w:rsidRDefault="007C36C7" w:rsidP="00B713E1">
            <w:pPr>
              <w:jc w:val="right"/>
              <w:rPr>
                <w:rFonts w:cs="Arial"/>
                <w:b/>
                <w:bCs/>
                <w:color w:val="000000"/>
                <w:sz w:val="18"/>
                <w:szCs w:val="18"/>
              </w:rPr>
            </w:pPr>
            <w:r>
              <w:rPr>
                <w:rFonts w:cs="Arial"/>
                <w:b/>
                <w:bCs/>
                <w:color w:val="000000"/>
                <w:sz w:val="18"/>
                <w:szCs w:val="18"/>
              </w:rPr>
              <w:t>40,208</w:t>
            </w:r>
          </w:p>
        </w:tc>
      </w:tr>
      <w:tr w:rsidR="007C36C7" w:rsidRPr="00F54FDF" w14:paraId="0586E578" w14:textId="77777777" w:rsidTr="00B713E1">
        <w:trPr>
          <w:trHeight w:val="240"/>
        </w:trPr>
        <w:tc>
          <w:tcPr>
            <w:tcW w:w="4800" w:type="dxa"/>
            <w:gridSpan w:val="2"/>
            <w:tcBorders>
              <w:top w:val="nil"/>
              <w:left w:val="single" w:sz="4" w:space="0" w:color="auto"/>
              <w:bottom w:val="nil"/>
              <w:right w:val="nil"/>
            </w:tcBorders>
            <w:shd w:val="clear" w:color="auto" w:fill="auto"/>
            <w:noWrap/>
            <w:vAlign w:val="bottom"/>
            <w:hideMark/>
          </w:tcPr>
          <w:p w14:paraId="6E61ECF2" w14:textId="77777777" w:rsidR="007C36C7" w:rsidRPr="00F54FDF" w:rsidRDefault="007C36C7" w:rsidP="00B713E1">
            <w:pPr>
              <w:rPr>
                <w:rFonts w:cs="Arial"/>
                <w:color w:val="000000"/>
                <w:sz w:val="18"/>
                <w:szCs w:val="18"/>
              </w:rPr>
            </w:pPr>
            <w:r w:rsidRPr="00F54FDF">
              <w:rPr>
                <w:rFonts w:cs="Arial"/>
                <w:color w:val="000000"/>
                <w:sz w:val="18"/>
                <w:szCs w:val="18"/>
              </w:rPr>
              <w:t>Property, plant and equipment is stated as follows:</w:t>
            </w:r>
          </w:p>
        </w:tc>
        <w:tc>
          <w:tcPr>
            <w:tcW w:w="1146" w:type="dxa"/>
            <w:tcBorders>
              <w:top w:val="nil"/>
              <w:left w:val="nil"/>
              <w:bottom w:val="nil"/>
              <w:right w:val="nil"/>
            </w:tcBorders>
            <w:shd w:val="clear" w:color="auto" w:fill="auto"/>
            <w:noWrap/>
            <w:vAlign w:val="bottom"/>
            <w:hideMark/>
          </w:tcPr>
          <w:p w14:paraId="3DCBE31F" w14:textId="77777777" w:rsidR="007C36C7" w:rsidRPr="00F54FDF" w:rsidRDefault="007C36C7" w:rsidP="00B713E1">
            <w:pPr>
              <w:rPr>
                <w:rFonts w:cs="Arial"/>
                <w:color w:val="000000"/>
                <w:sz w:val="18"/>
                <w:szCs w:val="18"/>
              </w:rPr>
            </w:pPr>
          </w:p>
        </w:tc>
        <w:tc>
          <w:tcPr>
            <w:tcW w:w="1120" w:type="dxa"/>
            <w:tcBorders>
              <w:top w:val="nil"/>
              <w:left w:val="nil"/>
              <w:bottom w:val="nil"/>
              <w:right w:val="nil"/>
            </w:tcBorders>
            <w:shd w:val="clear" w:color="auto" w:fill="auto"/>
            <w:noWrap/>
            <w:vAlign w:val="bottom"/>
            <w:hideMark/>
          </w:tcPr>
          <w:p w14:paraId="51D4E29E" w14:textId="77777777" w:rsidR="007C36C7" w:rsidRPr="00F54FDF" w:rsidRDefault="007C36C7" w:rsidP="00B713E1">
            <w:pPr>
              <w:rPr>
                <w:rFonts w:ascii="Times New Roman" w:hAnsi="Times New Roman"/>
              </w:rPr>
            </w:pPr>
          </w:p>
        </w:tc>
        <w:tc>
          <w:tcPr>
            <w:tcW w:w="1227" w:type="dxa"/>
            <w:tcBorders>
              <w:top w:val="nil"/>
              <w:left w:val="nil"/>
              <w:bottom w:val="nil"/>
              <w:right w:val="nil"/>
            </w:tcBorders>
            <w:shd w:val="clear" w:color="auto" w:fill="auto"/>
            <w:noWrap/>
            <w:vAlign w:val="bottom"/>
            <w:hideMark/>
          </w:tcPr>
          <w:p w14:paraId="6F06B6BD" w14:textId="77777777" w:rsidR="007C36C7" w:rsidRPr="00F54FDF" w:rsidRDefault="007C36C7" w:rsidP="00B713E1">
            <w:pPr>
              <w:rPr>
                <w:rFonts w:ascii="Times New Roman" w:hAnsi="Times New Roman"/>
              </w:rPr>
            </w:pPr>
          </w:p>
        </w:tc>
        <w:tc>
          <w:tcPr>
            <w:tcW w:w="1120" w:type="dxa"/>
            <w:tcBorders>
              <w:top w:val="nil"/>
              <w:left w:val="nil"/>
              <w:bottom w:val="nil"/>
              <w:right w:val="single" w:sz="4" w:space="0" w:color="auto"/>
            </w:tcBorders>
            <w:shd w:val="clear" w:color="000000" w:fill="F2F2F2"/>
            <w:noWrap/>
            <w:vAlign w:val="bottom"/>
            <w:hideMark/>
          </w:tcPr>
          <w:p w14:paraId="6F9D6DB7" w14:textId="77777777" w:rsidR="007C36C7" w:rsidRPr="00F54FDF" w:rsidRDefault="007C36C7" w:rsidP="00B713E1">
            <w:pPr>
              <w:rPr>
                <w:rFonts w:cs="Arial"/>
                <w:color w:val="000000"/>
                <w:sz w:val="18"/>
                <w:szCs w:val="18"/>
              </w:rPr>
            </w:pPr>
          </w:p>
        </w:tc>
      </w:tr>
      <w:tr w:rsidR="007C36C7" w:rsidRPr="00F54FDF" w14:paraId="3E04F0FB"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231DD3EF" w14:textId="77777777" w:rsidR="007C36C7" w:rsidRPr="00F54FDF" w:rsidRDefault="007C36C7" w:rsidP="00B713E1">
            <w:pPr>
              <w:rPr>
                <w:rFonts w:cs="Arial"/>
                <w:b/>
                <w:bCs/>
                <w:color w:val="000000"/>
                <w:sz w:val="18"/>
                <w:szCs w:val="18"/>
              </w:rPr>
            </w:pPr>
            <w:r w:rsidRPr="00F54FDF">
              <w:rPr>
                <w:rFonts w:cs="Arial"/>
                <w:b/>
                <w:bCs/>
                <w:color w:val="000000"/>
                <w:sz w:val="18"/>
                <w:szCs w:val="18"/>
              </w:rPr>
              <w:t>30 June 2024</w:t>
            </w:r>
          </w:p>
        </w:tc>
        <w:tc>
          <w:tcPr>
            <w:tcW w:w="1120" w:type="dxa"/>
            <w:tcBorders>
              <w:top w:val="nil"/>
              <w:left w:val="nil"/>
              <w:bottom w:val="nil"/>
              <w:right w:val="nil"/>
            </w:tcBorders>
            <w:shd w:val="clear" w:color="auto" w:fill="auto"/>
            <w:noWrap/>
            <w:vAlign w:val="bottom"/>
            <w:hideMark/>
          </w:tcPr>
          <w:p w14:paraId="4A583929" w14:textId="77777777" w:rsidR="007C36C7" w:rsidRPr="00F54FDF" w:rsidRDefault="007C36C7" w:rsidP="00B713E1">
            <w:pPr>
              <w:rPr>
                <w:rFonts w:cs="Arial"/>
                <w:b/>
                <w:bCs/>
                <w:color w:val="000000"/>
                <w:sz w:val="18"/>
                <w:szCs w:val="18"/>
              </w:rPr>
            </w:pPr>
          </w:p>
        </w:tc>
        <w:tc>
          <w:tcPr>
            <w:tcW w:w="1146" w:type="dxa"/>
            <w:tcBorders>
              <w:top w:val="nil"/>
              <w:left w:val="nil"/>
              <w:bottom w:val="nil"/>
              <w:right w:val="nil"/>
            </w:tcBorders>
            <w:shd w:val="clear" w:color="auto" w:fill="auto"/>
            <w:noWrap/>
            <w:vAlign w:val="bottom"/>
            <w:hideMark/>
          </w:tcPr>
          <w:p w14:paraId="3595C2B8" w14:textId="77777777" w:rsidR="007C36C7" w:rsidRPr="00F54FDF" w:rsidRDefault="007C36C7" w:rsidP="00B713E1">
            <w:pPr>
              <w:rPr>
                <w:rFonts w:ascii="Times New Roman" w:hAnsi="Times New Roman"/>
              </w:rPr>
            </w:pPr>
          </w:p>
        </w:tc>
        <w:tc>
          <w:tcPr>
            <w:tcW w:w="1120" w:type="dxa"/>
            <w:tcBorders>
              <w:top w:val="nil"/>
              <w:left w:val="nil"/>
              <w:bottom w:val="nil"/>
              <w:right w:val="nil"/>
            </w:tcBorders>
            <w:shd w:val="clear" w:color="auto" w:fill="auto"/>
            <w:noWrap/>
            <w:vAlign w:val="bottom"/>
            <w:hideMark/>
          </w:tcPr>
          <w:p w14:paraId="4D5BEB1A" w14:textId="77777777" w:rsidR="007C36C7" w:rsidRPr="00F54FDF" w:rsidRDefault="007C36C7" w:rsidP="00B713E1">
            <w:pPr>
              <w:rPr>
                <w:rFonts w:ascii="Times New Roman" w:hAnsi="Times New Roman"/>
              </w:rPr>
            </w:pPr>
          </w:p>
        </w:tc>
        <w:tc>
          <w:tcPr>
            <w:tcW w:w="1227" w:type="dxa"/>
            <w:tcBorders>
              <w:top w:val="nil"/>
              <w:left w:val="nil"/>
              <w:bottom w:val="nil"/>
              <w:right w:val="nil"/>
            </w:tcBorders>
            <w:shd w:val="clear" w:color="auto" w:fill="auto"/>
            <w:noWrap/>
            <w:vAlign w:val="bottom"/>
            <w:hideMark/>
          </w:tcPr>
          <w:p w14:paraId="5A57319D" w14:textId="77777777" w:rsidR="007C36C7" w:rsidRPr="00F54FDF" w:rsidRDefault="007C36C7" w:rsidP="00B713E1">
            <w:pPr>
              <w:rPr>
                <w:rFonts w:ascii="Times New Roman" w:hAnsi="Times New Roman"/>
              </w:rPr>
            </w:pPr>
          </w:p>
        </w:tc>
        <w:tc>
          <w:tcPr>
            <w:tcW w:w="1120" w:type="dxa"/>
            <w:tcBorders>
              <w:top w:val="nil"/>
              <w:left w:val="nil"/>
              <w:bottom w:val="nil"/>
              <w:right w:val="single" w:sz="4" w:space="0" w:color="auto"/>
            </w:tcBorders>
            <w:shd w:val="clear" w:color="000000" w:fill="F2F2F2"/>
            <w:noWrap/>
            <w:vAlign w:val="bottom"/>
            <w:hideMark/>
          </w:tcPr>
          <w:p w14:paraId="5E1746D3" w14:textId="77777777" w:rsidR="007C36C7" w:rsidRPr="00F54FDF" w:rsidRDefault="007C36C7" w:rsidP="00B713E1">
            <w:pPr>
              <w:rPr>
                <w:rFonts w:cs="Arial"/>
                <w:color w:val="000000"/>
                <w:sz w:val="18"/>
                <w:szCs w:val="18"/>
              </w:rPr>
            </w:pPr>
            <w:r>
              <w:rPr>
                <w:rFonts w:cs="Arial"/>
                <w:color w:val="000000"/>
                <w:sz w:val="18"/>
                <w:szCs w:val="18"/>
              </w:rPr>
              <w:t> </w:t>
            </w:r>
          </w:p>
        </w:tc>
      </w:tr>
      <w:tr w:rsidR="007C36C7" w:rsidRPr="00F54FDF" w14:paraId="6D0A88F9"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5E9DAF57" w14:textId="77777777" w:rsidR="007C36C7" w:rsidRPr="00F54FDF" w:rsidRDefault="007C36C7" w:rsidP="00B713E1">
            <w:pPr>
              <w:rPr>
                <w:rFonts w:cs="Arial"/>
                <w:color w:val="000000"/>
                <w:sz w:val="18"/>
                <w:szCs w:val="18"/>
              </w:rPr>
            </w:pPr>
            <w:r w:rsidRPr="00F54FDF">
              <w:rPr>
                <w:rFonts w:cs="Arial"/>
                <w:color w:val="000000"/>
                <w:sz w:val="18"/>
                <w:szCs w:val="18"/>
              </w:rPr>
              <w:t>At valuation</w:t>
            </w:r>
          </w:p>
        </w:tc>
        <w:tc>
          <w:tcPr>
            <w:tcW w:w="1120" w:type="dxa"/>
            <w:tcBorders>
              <w:top w:val="nil"/>
              <w:left w:val="nil"/>
              <w:bottom w:val="nil"/>
              <w:right w:val="nil"/>
            </w:tcBorders>
            <w:shd w:val="clear" w:color="auto" w:fill="auto"/>
            <w:noWrap/>
            <w:vAlign w:val="bottom"/>
            <w:hideMark/>
          </w:tcPr>
          <w:p w14:paraId="625C747F" w14:textId="77777777" w:rsidR="007C36C7" w:rsidRPr="00F54FDF" w:rsidRDefault="007C36C7" w:rsidP="00B713E1">
            <w:pPr>
              <w:jc w:val="right"/>
              <w:rPr>
                <w:rFonts w:cs="Arial"/>
                <w:color w:val="000000"/>
                <w:sz w:val="18"/>
                <w:szCs w:val="18"/>
              </w:rPr>
            </w:pPr>
            <w:r>
              <w:rPr>
                <w:rFonts w:cs="Arial"/>
                <w:color w:val="000000"/>
                <w:sz w:val="18"/>
                <w:szCs w:val="18"/>
              </w:rPr>
              <w:t>39,508</w:t>
            </w:r>
          </w:p>
        </w:tc>
        <w:tc>
          <w:tcPr>
            <w:tcW w:w="1146" w:type="dxa"/>
            <w:tcBorders>
              <w:top w:val="nil"/>
              <w:left w:val="nil"/>
              <w:bottom w:val="nil"/>
              <w:right w:val="nil"/>
            </w:tcBorders>
            <w:shd w:val="clear" w:color="auto" w:fill="auto"/>
            <w:noWrap/>
            <w:vAlign w:val="bottom"/>
            <w:hideMark/>
          </w:tcPr>
          <w:p w14:paraId="0FEE0874"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120" w:type="dxa"/>
            <w:tcBorders>
              <w:top w:val="nil"/>
              <w:left w:val="nil"/>
              <w:bottom w:val="nil"/>
              <w:right w:val="nil"/>
            </w:tcBorders>
            <w:shd w:val="clear" w:color="auto" w:fill="auto"/>
            <w:noWrap/>
            <w:vAlign w:val="bottom"/>
            <w:hideMark/>
          </w:tcPr>
          <w:p w14:paraId="39C6F53A"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227" w:type="dxa"/>
            <w:tcBorders>
              <w:top w:val="nil"/>
              <w:left w:val="nil"/>
              <w:bottom w:val="nil"/>
              <w:right w:val="nil"/>
            </w:tcBorders>
            <w:shd w:val="clear" w:color="auto" w:fill="auto"/>
            <w:noWrap/>
            <w:vAlign w:val="bottom"/>
            <w:hideMark/>
          </w:tcPr>
          <w:p w14:paraId="20BA768F"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120" w:type="dxa"/>
            <w:tcBorders>
              <w:top w:val="nil"/>
              <w:left w:val="nil"/>
              <w:bottom w:val="nil"/>
              <w:right w:val="single" w:sz="4" w:space="0" w:color="auto"/>
            </w:tcBorders>
            <w:shd w:val="clear" w:color="000000" w:fill="F2F2F2"/>
            <w:noWrap/>
            <w:vAlign w:val="bottom"/>
            <w:hideMark/>
          </w:tcPr>
          <w:p w14:paraId="2C63002D" w14:textId="77777777" w:rsidR="007C36C7" w:rsidRPr="00F54FDF" w:rsidRDefault="007C36C7" w:rsidP="00B713E1">
            <w:pPr>
              <w:jc w:val="right"/>
              <w:rPr>
                <w:rFonts w:cs="Arial"/>
                <w:color w:val="000000"/>
                <w:sz w:val="18"/>
                <w:szCs w:val="18"/>
              </w:rPr>
            </w:pPr>
            <w:r>
              <w:rPr>
                <w:rFonts w:cs="Arial"/>
                <w:color w:val="000000"/>
                <w:sz w:val="18"/>
                <w:szCs w:val="18"/>
              </w:rPr>
              <w:t>39,508</w:t>
            </w:r>
          </w:p>
        </w:tc>
      </w:tr>
      <w:tr w:rsidR="007C36C7" w:rsidRPr="00F54FDF" w14:paraId="1BBD9CDD"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4835B55D" w14:textId="77777777" w:rsidR="007C36C7" w:rsidRPr="00F54FDF" w:rsidRDefault="007C36C7" w:rsidP="00B713E1">
            <w:pPr>
              <w:rPr>
                <w:rFonts w:cs="Arial"/>
                <w:color w:val="000000"/>
                <w:sz w:val="18"/>
                <w:szCs w:val="18"/>
              </w:rPr>
            </w:pPr>
            <w:r w:rsidRPr="00F54FDF">
              <w:rPr>
                <w:rFonts w:cs="Arial"/>
                <w:color w:val="000000"/>
                <w:sz w:val="18"/>
                <w:szCs w:val="18"/>
              </w:rPr>
              <w:t>At cost</w:t>
            </w:r>
          </w:p>
        </w:tc>
        <w:tc>
          <w:tcPr>
            <w:tcW w:w="1120" w:type="dxa"/>
            <w:tcBorders>
              <w:top w:val="nil"/>
              <w:left w:val="nil"/>
              <w:bottom w:val="nil"/>
              <w:right w:val="nil"/>
            </w:tcBorders>
            <w:shd w:val="clear" w:color="auto" w:fill="auto"/>
            <w:noWrap/>
            <w:vAlign w:val="bottom"/>
            <w:hideMark/>
          </w:tcPr>
          <w:p w14:paraId="4F7B82D5"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146" w:type="dxa"/>
            <w:tcBorders>
              <w:top w:val="nil"/>
              <w:left w:val="nil"/>
              <w:bottom w:val="nil"/>
              <w:right w:val="nil"/>
            </w:tcBorders>
            <w:shd w:val="clear" w:color="auto" w:fill="auto"/>
            <w:noWrap/>
            <w:vAlign w:val="bottom"/>
            <w:hideMark/>
          </w:tcPr>
          <w:p w14:paraId="5056FB3F" w14:textId="77777777" w:rsidR="007C36C7" w:rsidRPr="00F54FDF" w:rsidRDefault="007C36C7" w:rsidP="00B713E1">
            <w:pPr>
              <w:jc w:val="right"/>
              <w:rPr>
                <w:rFonts w:cs="Arial"/>
                <w:color w:val="000000"/>
                <w:sz w:val="18"/>
                <w:szCs w:val="18"/>
              </w:rPr>
            </w:pPr>
            <w:r>
              <w:rPr>
                <w:rFonts w:cs="Arial"/>
                <w:color w:val="000000"/>
                <w:sz w:val="18"/>
                <w:szCs w:val="18"/>
              </w:rPr>
              <w:t>6,451</w:t>
            </w:r>
          </w:p>
        </w:tc>
        <w:tc>
          <w:tcPr>
            <w:tcW w:w="1120" w:type="dxa"/>
            <w:tcBorders>
              <w:top w:val="nil"/>
              <w:left w:val="nil"/>
              <w:bottom w:val="nil"/>
              <w:right w:val="nil"/>
            </w:tcBorders>
            <w:shd w:val="clear" w:color="auto" w:fill="auto"/>
            <w:noWrap/>
            <w:vAlign w:val="bottom"/>
            <w:hideMark/>
          </w:tcPr>
          <w:p w14:paraId="33F17FDF" w14:textId="77777777" w:rsidR="007C36C7" w:rsidRPr="00F54FDF" w:rsidRDefault="007C36C7" w:rsidP="00B713E1">
            <w:pPr>
              <w:jc w:val="right"/>
              <w:rPr>
                <w:rFonts w:cs="Arial"/>
                <w:color w:val="000000"/>
                <w:sz w:val="18"/>
                <w:szCs w:val="18"/>
              </w:rPr>
            </w:pPr>
            <w:r>
              <w:rPr>
                <w:rFonts w:cs="Arial"/>
                <w:color w:val="000000"/>
                <w:sz w:val="18"/>
                <w:szCs w:val="18"/>
              </w:rPr>
              <w:t>146</w:t>
            </w:r>
          </w:p>
        </w:tc>
        <w:tc>
          <w:tcPr>
            <w:tcW w:w="1227" w:type="dxa"/>
            <w:tcBorders>
              <w:top w:val="nil"/>
              <w:left w:val="nil"/>
              <w:bottom w:val="nil"/>
              <w:right w:val="nil"/>
            </w:tcBorders>
            <w:shd w:val="clear" w:color="auto" w:fill="auto"/>
            <w:noWrap/>
            <w:vAlign w:val="bottom"/>
            <w:hideMark/>
          </w:tcPr>
          <w:p w14:paraId="52C35BA3" w14:textId="77777777" w:rsidR="007C36C7" w:rsidRPr="00F54FDF" w:rsidRDefault="007C36C7" w:rsidP="00B713E1">
            <w:pPr>
              <w:jc w:val="right"/>
              <w:rPr>
                <w:rFonts w:cs="Arial"/>
                <w:color w:val="000000"/>
                <w:sz w:val="18"/>
                <w:szCs w:val="18"/>
              </w:rPr>
            </w:pPr>
            <w:r>
              <w:rPr>
                <w:rFonts w:cs="Arial"/>
                <w:color w:val="000000"/>
                <w:sz w:val="18"/>
                <w:szCs w:val="18"/>
              </w:rPr>
              <w:t>4,212</w:t>
            </w:r>
          </w:p>
        </w:tc>
        <w:tc>
          <w:tcPr>
            <w:tcW w:w="1120" w:type="dxa"/>
            <w:tcBorders>
              <w:top w:val="nil"/>
              <w:left w:val="nil"/>
              <w:bottom w:val="nil"/>
              <w:right w:val="single" w:sz="4" w:space="0" w:color="auto"/>
            </w:tcBorders>
            <w:shd w:val="clear" w:color="000000" w:fill="F2F2F2"/>
            <w:noWrap/>
            <w:vAlign w:val="bottom"/>
            <w:hideMark/>
          </w:tcPr>
          <w:p w14:paraId="2B9F5CF3" w14:textId="77777777" w:rsidR="007C36C7" w:rsidRPr="00F54FDF" w:rsidRDefault="007C36C7" w:rsidP="00B713E1">
            <w:pPr>
              <w:jc w:val="right"/>
              <w:rPr>
                <w:rFonts w:cs="Arial"/>
                <w:color w:val="000000"/>
                <w:sz w:val="18"/>
                <w:szCs w:val="18"/>
              </w:rPr>
            </w:pPr>
            <w:r>
              <w:rPr>
                <w:rFonts w:cs="Arial"/>
                <w:color w:val="000000"/>
                <w:sz w:val="18"/>
                <w:szCs w:val="18"/>
              </w:rPr>
              <w:t>10,809</w:t>
            </w:r>
          </w:p>
        </w:tc>
      </w:tr>
      <w:tr w:rsidR="007C36C7" w:rsidRPr="00F54FDF" w14:paraId="2F6898E9" w14:textId="77777777" w:rsidTr="00B713E1">
        <w:trPr>
          <w:trHeight w:val="240"/>
        </w:trPr>
        <w:tc>
          <w:tcPr>
            <w:tcW w:w="3680" w:type="dxa"/>
            <w:tcBorders>
              <w:top w:val="single" w:sz="4" w:space="0" w:color="auto"/>
              <w:left w:val="single" w:sz="4" w:space="0" w:color="auto"/>
              <w:bottom w:val="single" w:sz="4" w:space="0" w:color="auto"/>
              <w:right w:val="nil"/>
            </w:tcBorders>
            <w:shd w:val="clear" w:color="auto" w:fill="auto"/>
            <w:noWrap/>
            <w:vAlign w:val="bottom"/>
            <w:hideMark/>
          </w:tcPr>
          <w:p w14:paraId="543781CE" w14:textId="77777777" w:rsidR="007C36C7" w:rsidRPr="00F54FDF" w:rsidRDefault="007C36C7" w:rsidP="00B713E1">
            <w:pPr>
              <w:rPr>
                <w:rFonts w:cs="Arial"/>
                <w:b/>
                <w:bCs/>
                <w:color w:val="000000"/>
                <w:sz w:val="18"/>
                <w:szCs w:val="18"/>
              </w:rPr>
            </w:pPr>
            <w:r w:rsidRPr="00F54FDF">
              <w:rPr>
                <w:rFonts w:cs="Arial"/>
                <w:b/>
                <w:bCs/>
                <w:color w:val="000000"/>
                <w:sz w:val="18"/>
                <w:szCs w:val="18"/>
              </w:rPr>
              <w:t>At the end of the year</w:t>
            </w:r>
          </w:p>
        </w:tc>
        <w:tc>
          <w:tcPr>
            <w:tcW w:w="1120" w:type="dxa"/>
            <w:tcBorders>
              <w:top w:val="single" w:sz="4" w:space="0" w:color="auto"/>
              <w:left w:val="nil"/>
              <w:bottom w:val="single" w:sz="4" w:space="0" w:color="auto"/>
              <w:right w:val="nil"/>
            </w:tcBorders>
            <w:shd w:val="clear" w:color="auto" w:fill="auto"/>
            <w:noWrap/>
            <w:vAlign w:val="bottom"/>
            <w:hideMark/>
          </w:tcPr>
          <w:p w14:paraId="707BAC87" w14:textId="77777777" w:rsidR="007C36C7" w:rsidRPr="00F54FDF" w:rsidRDefault="007C36C7" w:rsidP="00B713E1">
            <w:pPr>
              <w:jc w:val="right"/>
              <w:rPr>
                <w:rFonts w:cs="Arial"/>
                <w:b/>
                <w:bCs/>
                <w:color w:val="000000"/>
                <w:sz w:val="18"/>
                <w:szCs w:val="18"/>
              </w:rPr>
            </w:pPr>
            <w:r>
              <w:rPr>
                <w:rFonts w:cs="Arial"/>
                <w:b/>
                <w:bCs/>
                <w:color w:val="000000"/>
                <w:sz w:val="18"/>
                <w:szCs w:val="18"/>
              </w:rPr>
              <w:t>39,508</w:t>
            </w:r>
          </w:p>
        </w:tc>
        <w:tc>
          <w:tcPr>
            <w:tcW w:w="1146" w:type="dxa"/>
            <w:tcBorders>
              <w:top w:val="single" w:sz="4" w:space="0" w:color="auto"/>
              <w:left w:val="nil"/>
              <w:bottom w:val="single" w:sz="4" w:space="0" w:color="auto"/>
              <w:right w:val="nil"/>
            </w:tcBorders>
            <w:shd w:val="clear" w:color="auto" w:fill="auto"/>
            <w:noWrap/>
            <w:vAlign w:val="bottom"/>
            <w:hideMark/>
          </w:tcPr>
          <w:p w14:paraId="53969813" w14:textId="77777777" w:rsidR="007C36C7" w:rsidRPr="00F54FDF" w:rsidRDefault="007C36C7" w:rsidP="00B713E1">
            <w:pPr>
              <w:jc w:val="right"/>
              <w:rPr>
                <w:rFonts w:cs="Arial"/>
                <w:b/>
                <w:bCs/>
                <w:color w:val="000000"/>
                <w:sz w:val="18"/>
                <w:szCs w:val="18"/>
              </w:rPr>
            </w:pPr>
            <w:r>
              <w:rPr>
                <w:rFonts w:cs="Arial"/>
                <w:b/>
                <w:bCs/>
                <w:color w:val="000000"/>
                <w:sz w:val="18"/>
                <w:szCs w:val="18"/>
              </w:rPr>
              <w:t>6,451</w:t>
            </w:r>
          </w:p>
        </w:tc>
        <w:tc>
          <w:tcPr>
            <w:tcW w:w="1120" w:type="dxa"/>
            <w:tcBorders>
              <w:top w:val="single" w:sz="4" w:space="0" w:color="auto"/>
              <w:left w:val="nil"/>
              <w:bottom w:val="single" w:sz="4" w:space="0" w:color="auto"/>
              <w:right w:val="nil"/>
            </w:tcBorders>
            <w:shd w:val="clear" w:color="auto" w:fill="auto"/>
            <w:noWrap/>
            <w:vAlign w:val="bottom"/>
            <w:hideMark/>
          </w:tcPr>
          <w:p w14:paraId="5354F36F" w14:textId="77777777" w:rsidR="007C36C7" w:rsidRPr="00F54FDF" w:rsidRDefault="007C36C7" w:rsidP="00B713E1">
            <w:pPr>
              <w:jc w:val="right"/>
              <w:rPr>
                <w:rFonts w:cs="Arial"/>
                <w:b/>
                <w:bCs/>
                <w:color w:val="000000"/>
                <w:sz w:val="18"/>
                <w:szCs w:val="18"/>
              </w:rPr>
            </w:pPr>
            <w:r>
              <w:rPr>
                <w:rFonts w:cs="Arial"/>
                <w:b/>
                <w:bCs/>
                <w:color w:val="000000"/>
                <w:sz w:val="18"/>
                <w:szCs w:val="18"/>
              </w:rPr>
              <w:t>146</w:t>
            </w:r>
          </w:p>
        </w:tc>
        <w:tc>
          <w:tcPr>
            <w:tcW w:w="1227" w:type="dxa"/>
            <w:tcBorders>
              <w:top w:val="single" w:sz="4" w:space="0" w:color="auto"/>
              <w:left w:val="nil"/>
              <w:bottom w:val="single" w:sz="4" w:space="0" w:color="auto"/>
              <w:right w:val="nil"/>
            </w:tcBorders>
            <w:shd w:val="clear" w:color="auto" w:fill="auto"/>
            <w:noWrap/>
            <w:vAlign w:val="bottom"/>
            <w:hideMark/>
          </w:tcPr>
          <w:p w14:paraId="7D0BBDB1" w14:textId="77777777" w:rsidR="007C36C7" w:rsidRPr="00F54FDF" w:rsidRDefault="007C36C7" w:rsidP="00B713E1">
            <w:pPr>
              <w:jc w:val="right"/>
              <w:rPr>
                <w:rFonts w:cs="Arial"/>
                <w:b/>
                <w:bCs/>
                <w:color w:val="000000"/>
                <w:sz w:val="18"/>
                <w:szCs w:val="18"/>
              </w:rPr>
            </w:pPr>
            <w:r>
              <w:rPr>
                <w:rFonts w:cs="Arial"/>
                <w:b/>
                <w:bCs/>
                <w:color w:val="000000"/>
                <w:sz w:val="18"/>
                <w:szCs w:val="18"/>
              </w:rPr>
              <w:t>4,212</w:t>
            </w:r>
          </w:p>
        </w:tc>
        <w:tc>
          <w:tcPr>
            <w:tcW w:w="1120" w:type="dxa"/>
            <w:tcBorders>
              <w:top w:val="single" w:sz="4" w:space="0" w:color="auto"/>
              <w:left w:val="nil"/>
              <w:bottom w:val="single" w:sz="4" w:space="0" w:color="auto"/>
              <w:right w:val="single" w:sz="4" w:space="0" w:color="auto"/>
            </w:tcBorders>
            <w:shd w:val="clear" w:color="000000" w:fill="F2F2F2"/>
            <w:noWrap/>
            <w:vAlign w:val="bottom"/>
            <w:hideMark/>
          </w:tcPr>
          <w:p w14:paraId="46791D5F" w14:textId="77777777" w:rsidR="007C36C7" w:rsidRPr="00F54FDF" w:rsidRDefault="007C36C7" w:rsidP="00B713E1">
            <w:pPr>
              <w:jc w:val="right"/>
              <w:rPr>
                <w:rFonts w:cs="Arial"/>
                <w:b/>
                <w:bCs/>
                <w:color w:val="000000"/>
                <w:sz w:val="18"/>
                <w:szCs w:val="18"/>
              </w:rPr>
            </w:pPr>
            <w:r>
              <w:rPr>
                <w:rFonts w:cs="Arial"/>
                <w:b/>
                <w:bCs/>
                <w:color w:val="000000"/>
                <w:sz w:val="18"/>
                <w:szCs w:val="18"/>
              </w:rPr>
              <w:t>50,317</w:t>
            </w:r>
          </w:p>
        </w:tc>
      </w:tr>
      <w:tr w:rsidR="007C36C7" w:rsidRPr="00F54FDF" w14:paraId="54B4584B"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5ABEDC7D" w14:textId="77777777" w:rsidR="007C36C7" w:rsidRPr="00F54FDF" w:rsidRDefault="007C36C7" w:rsidP="00B713E1">
            <w:pPr>
              <w:rPr>
                <w:rFonts w:cs="Arial"/>
                <w:color w:val="000000"/>
                <w:sz w:val="18"/>
                <w:szCs w:val="18"/>
              </w:rPr>
            </w:pPr>
            <w:r w:rsidRPr="00F54FDF">
              <w:rPr>
                <w:rFonts w:cs="Arial"/>
                <w:color w:val="000000"/>
                <w:sz w:val="18"/>
                <w:szCs w:val="18"/>
              </w:rPr>
              <w:t>Depreciation</w:t>
            </w:r>
          </w:p>
        </w:tc>
        <w:tc>
          <w:tcPr>
            <w:tcW w:w="1120" w:type="dxa"/>
            <w:tcBorders>
              <w:top w:val="nil"/>
              <w:left w:val="nil"/>
              <w:bottom w:val="nil"/>
              <w:right w:val="nil"/>
            </w:tcBorders>
            <w:shd w:val="clear" w:color="auto" w:fill="auto"/>
            <w:noWrap/>
            <w:vAlign w:val="bottom"/>
            <w:hideMark/>
          </w:tcPr>
          <w:p w14:paraId="671D89F0" w14:textId="77777777" w:rsidR="007C36C7" w:rsidRPr="00F54FDF" w:rsidRDefault="007C36C7" w:rsidP="00B713E1">
            <w:pPr>
              <w:jc w:val="right"/>
              <w:rPr>
                <w:rFonts w:cs="Arial"/>
                <w:color w:val="000000"/>
                <w:sz w:val="18"/>
                <w:szCs w:val="18"/>
              </w:rPr>
            </w:pPr>
            <w:r>
              <w:rPr>
                <w:rFonts w:cs="Arial"/>
                <w:color w:val="000000"/>
                <w:sz w:val="18"/>
                <w:szCs w:val="18"/>
              </w:rPr>
              <w:t>(4,508)</w:t>
            </w:r>
          </w:p>
        </w:tc>
        <w:tc>
          <w:tcPr>
            <w:tcW w:w="1146" w:type="dxa"/>
            <w:tcBorders>
              <w:top w:val="nil"/>
              <w:left w:val="nil"/>
              <w:bottom w:val="nil"/>
              <w:right w:val="nil"/>
            </w:tcBorders>
            <w:shd w:val="clear" w:color="auto" w:fill="auto"/>
            <w:noWrap/>
            <w:vAlign w:val="bottom"/>
            <w:hideMark/>
          </w:tcPr>
          <w:p w14:paraId="7341B6EB" w14:textId="77777777" w:rsidR="007C36C7" w:rsidRPr="00F54FDF" w:rsidRDefault="007C36C7" w:rsidP="00B713E1">
            <w:pPr>
              <w:jc w:val="right"/>
              <w:rPr>
                <w:rFonts w:cs="Arial"/>
                <w:color w:val="000000"/>
                <w:sz w:val="18"/>
                <w:szCs w:val="18"/>
              </w:rPr>
            </w:pPr>
            <w:r>
              <w:rPr>
                <w:rFonts w:cs="Arial"/>
                <w:color w:val="000000"/>
                <w:sz w:val="18"/>
                <w:szCs w:val="18"/>
              </w:rPr>
              <w:t>(5,485)</w:t>
            </w:r>
          </w:p>
        </w:tc>
        <w:tc>
          <w:tcPr>
            <w:tcW w:w="1120" w:type="dxa"/>
            <w:tcBorders>
              <w:top w:val="nil"/>
              <w:left w:val="nil"/>
              <w:bottom w:val="nil"/>
              <w:right w:val="nil"/>
            </w:tcBorders>
            <w:shd w:val="clear" w:color="auto" w:fill="auto"/>
            <w:noWrap/>
            <w:vAlign w:val="bottom"/>
            <w:hideMark/>
          </w:tcPr>
          <w:p w14:paraId="3B134371"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227" w:type="dxa"/>
            <w:tcBorders>
              <w:top w:val="nil"/>
              <w:left w:val="nil"/>
              <w:bottom w:val="nil"/>
              <w:right w:val="nil"/>
            </w:tcBorders>
            <w:shd w:val="clear" w:color="auto" w:fill="auto"/>
            <w:noWrap/>
            <w:vAlign w:val="bottom"/>
            <w:hideMark/>
          </w:tcPr>
          <w:p w14:paraId="6D0F1972" w14:textId="77777777" w:rsidR="007C36C7" w:rsidRPr="00F54FDF" w:rsidRDefault="007C36C7" w:rsidP="00B713E1">
            <w:pPr>
              <w:jc w:val="right"/>
              <w:rPr>
                <w:rFonts w:cs="Arial"/>
                <w:color w:val="000000"/>
                <w:sz w:val="18"/>
                <w:szCs w:val="18"/>
              </w:rPr>
            </w:pPr>
            <w:r>
              <w:rPr>
                <w:rFonts w:cs="Arial"/>
                <w:color w:val="000000"/>
                <w:sz w:val="18"/>
                <w:szCs w:val="18"/>
              </w:rPr>
              <w:t>(2,557)</w:t>
            </w:r>
          </w:p>
        </w:tc>
        <w:tc>
          <w:tcPr>
            <w:tcW w:w="1120" w:type="dxa"/>
            <w:tcBorders>
              <w:top w:val="nil"/>
              <w:left w:val="nil"/>
              <w:bottom w:val="nil"/>
              <w:right w:val="single" w:sz="4" w:space="0" w:color="auto"/>
            </w:tcBorders>
            <w:shd w:val="clear" w:color="000000" w:fill="F2F2F2"/>
            <w:noWrap/>
            <w:vAlign w:val="bottom"/>
            <w:hideMark/>
          </w:tcPr>
          <w:p w14:paraId="77500A9E" w14:textId="77777777" w:rsidR="007C36C7" w:rsidRPr="00F54FDF" w:rsidRDefault="007C36C7" w:rsidP="00B713E1">
            <w:pPr>
              <w:jc w:val="right"/>
              <w:rPr>
                <w:rFonts w:cs="Arial"/>
                <w:color w:val="000000"/>
                <w:sz w:val="18"/>
                <w:szCs w:val="18"/>
              </w:rPr>
            </w:pPr>
            <w:r>
              <w:rPr>
                <w:rFonts w:cs="Arial"/>
                <w:color w:val="000000"/>
                <w:sz w:val="18"/>
                <w:szCs w:val="18"/>
              </w:rPr>
              <w:t>(12,550)</w:t>
            </w:r>
          </w:p>
        </w:tc>
      </w:tr>
      <w:tr w:rsidR="007C36C7" w:rsidRPr="00F54FDF" w14:paraId="667A5645" w14:textId="77777777" w:rsidTr="00B713E1">
        <w:trPr>
          <w:trHeight w:val="240"/>
        </w:trPr>
        <w:tc>
          <w:tcPr>
            <w:tcW w:w="3680" w:type="dxa"/>
            <w:tcBorders>
              <w:top w:val="single" w:sz="4" w:space="0" w:color="auto"/>
              <w:left w:val="single" w:sz="4" w:space="0" w:color="auto"/>
              <w:bottom w:val="single" w:sz="4" w:space="0" w:color="auto"/>
              <w:right w:val="nil"/>
            </w:tcBorders>
            <w:shd w:val="clear" w:color="000000" w:fill="BFBFBF"/>
            <w:noWrap/>
            <w:vAlign w:val="center"/>
            <w:hideMark/>
          </w:tcPr>
          <w:p w14:paraId="25AC09B1" w14:textId="77777777" w:rsidR="007C36C7" w:rsidRPr="00F54FDF" w:rsidRDefault="007C36C7" w:rsidP="00B713E1">
            <w:pPr>
              <w:rPr>
                <w:rFonts w:cs="Arial"/>
                <w:b/>
                <w:bCs/>
                <w:color w:val="000000"/>
                <w:sz w:val="18"/>
                <w:szCs w:val="18"/>
              </w:rPr>
            </w:pPr>
            <w:r w:rsidRPr="00F54FDF">
              <w:rPr>
                <w:rFonts w:cs="Arial"/>
                <w:b/>
                <w:bCs/>
                <w:color w:val="000000"/>
                <w:sz w:val="18"/>
                <w:szCs w:val="18"/>
              </w:rPr>
              <w:t> </w:t>
            </w:r>
          </w:p>
        </w:tc>
        <w:tc>
          <w:tcPr>
            <w:tcW w:w="1120" w:type="dxa"/>
            <w:tcBorders>
              <w:top w:val="single" w:sz="4" w:space="0" w:color="auto"/>
              <w:left w:val="nil"/>
              <w:bottom w:val="single" w:sz="4" w:space="0" w:color="auto"/>
              <w:right w:val="nil"/>
            </w:tcBorders>
            <w:shd w:val="clear" w:color="000000" w:fill="BFBFBF"/>
            <w:noWrap/>
            <w:vAlign w:val="center"/>
            <w:hideMark/>
          </w:tcPr>
          <w:p w14:paraId="53FC99F9" w14:textId="77777777" w:rsidR="007C36C7" w:rsidRPr="00F54FDF" w:rsidRDefault="007C36C7" w:rsidP="00B713E1">
            <w:pPr>
              <w:jc w:val="right"/>
              <w:rPr>
                <w:rFonts w:cs="Arial"/>
                <w:b/>
                <w:bCs/>
                <w:color w:val="000000"/>
                <w:sz w:val="18"/>
                <w:szCs w:val="18"/>
              </w:rPr>
            </w:pPr>
            <w:r>
              <w:rPr>
                <w:rFonts w:cs="Arial"/>
                <w:b/>
                <w:bCs/>
                <w:color w:val="000000"/>
                <w:sz w:val="18"/>
                <w:szCs w:val="18"/>
              </w:rPr>
              <w:t>35,000</w:t>
            </w:r>
          </w:p>
        </w:tc>
        <w:tc>
          <w:tcPr>
            <w:tcW w:w="1146" w:type="dxa"/>
            <w:tcBorders>
              <w:top w:val="single" w:sz="4" w:space="0" w:color="auto"/>
              <w:left w:val="nil"/>
              <w:bottom w:val="single" w:sz="4" w:space="0" w:color="auto"/>
              <w:right w:val="nil"/>
            </w:tcBorders>
            <w:shd w:val="clear" w:color="000000" w:fill="BFBFBF"/>
            <w:noWrap/>
            <w:vAlign w:val="center"/>
            <w:hideMark/>
          </w:tcPr>
          <w:p w14:paraId="1CABDB06" w14:textId="77777777" w:rsidR="007C36C7" w:rsidRPr="00F54FDF" w:rsidRDefault="007C36C7" w:rsidP="00B713E1">
            <w:pPr>
              <w:jc w:val="right"/>
              <w:rPr>
                <w:rFonts w:cs="Arial"/>
                <w:b/>
                <w:bCs/>
                <w:color w:val="000000"/>
                <w:sz w:val="18"/>
                <w:szCs w:val="18"/>
              </w:rPr>
            </w:pPr>
            <w:r>
              <w:rPr>
                <w:rFonts w:cs="Arial"/>
                <w:b/>
                <w:bCs/>
                <w:color w:val="000000"/>
                <w:sz w:val="18"/>
                <w:szCs w:val="18"/>
              </w:rPr>
              <w:t>966</w:t>
            </w:r>
          </w:p>
        </w:tc>
        <w:tc>
          <w:tcPr>
            <w:tcW w:w="1120" w:type="dxa"/>
            <w:tcBorders>
              <w:top w:val="single" w:sz="4" w:space="0" w:color="auto"/>
              <w:left w:val="nil"/>
              <w:bottom w:val="single" w:sz="4" w:space="0" w:color="auto"/>
              <w:right w:val="nil"/>
            </w:tcBorders>
            <w:shd w:val="clear" w:color="000000" w:fill="BFBFBF"/>
            <w:noWrap/>
            <w:vAlign w:val="center"/>
            <w:hideMark/>
          </w:tcPr>
          <w:p w14:paraId="07FE286F" w14:textId="77777777" w:rsidR="007C36C7" w:rsidRPr="00F54FDF" w:rsidRDefault="007C36C7" w:rsidP="00B713E1">
            <w:pPr>
              <w:jc w:val="right"/>
              <w:rPr>
                <w:rFonts w:cs="Arial"/>
                <w:b/>
                <w:bCs/>
                <w:color w:val="000000"/>
                <w:sz w:val="18"/>
                <w:szCs w:val="18"/>
              </w:rPr>
            </w:pPr>
            <w:r>
              <w:rPr>
                <w:rFonts w:cs="Arial"/>
                <w:b/>
                <w:bCs/>
                <w:color w:val="000000"/>
                <w:sz w:val="18"/>
                <w:szCs w:val="18"/>
              </w:rPr>
              <w:t>146</w:t>
            </w:r>
          </w:p>
        </w:tc>
        <w:tc>
          <w:tcPr>
            <w:tcW w:w="1227" w:type="dxa"/>
            <w:tcBorders>
              <w:top w:val="single" w:sz="4" w:space="0" w:color="auto"/>
              <w:left w:val="nil"/>
              <w:bottom w:val="single" w:sz="4" w:space="0" w:color="auto"/>
              <w:right w:val="nil"/>
            </w:tcBorders>
            <w:shd w:val="clear" w:color="000000" w:fill="BFBFBF"/>
            <w:noWrap/>
            <w:vAlign w:val="center"/>
            <w:hideMark/>
          </w:tcPr>
          <w:p w14:paraId="3C61E717" w14:textId="77777777" w:rsidR="007C36C7" w:rsidRPr="00F54FDF" w:rsidRDefault="007C36C7" w:rsidP="00B713E1">
            <w:pPr>
              <w:jc w:val="right"/>
              <w:rPr>
                <w:rFonts w:cs="Arial"/>
                <w:b/>
                <w:bCs/>
                <w:color w:val="000000"/>
                <w:sz w:val="18"/>
                <w:szCs w:val="18"/>
              </w:rPr>
            </w:pPr>
            <w:r>
              <w:rPr>
                <w:rFonts w:cs="Arial"/>
                <w:b/>
                <w:bCs/>
                <w:color w:val="000000"/>
                <w:sz w:val="18"/>
                <w:szCs w:val="18"/>
              </w:rPr>
              <w:t>1,654</w:t>
            </w:r>
          </w:p>
        </w:tc>
        <w:tc>
          <w:tcPr>
            <w:tcW w:w="1120" w:type="dxa"/>
            <w:tcBorders>
              <w:top w:val="single" w:sz="4" w:space="0" w:color="auto"/>
              <w:left w:val="nil"/>
              <w:bottom w:val="single" w:sz="4" w:space="0" w:color="auto"/>
              <w:right w:val="single" w:sz="4" w:space="0" w:color="auto"/>
            </w:tcBorders>
            <w:shd w:val="clear" w:color="000000" w:fill="BFBFBF"/>
            <w:noWrap/>
            <w:vAlign w:val="center"/>
            <w:hideMark/>
          </w:tcPr>
          <w:p w14:paraId="12EB431C" w14:textId="77777777" w:rsidR="007C36C7" w:rsidRPr="00F54FDF" w:rsidRDefault="007C36C7" w:rsidP="00B713E1">
            <w:pPr>
              <w:jc w:val="right"/>
              <w:rPr>
                <w:rFonts w:cs="Arial"/>
                <w:b/>
                <w:bCs/>
                <w:color w:val="000000"/>
                <w:sz w:val="18"/>
                <w:szCs w:val="18"/>
              </w:rPr>
            </w:pPr>
            <w:r>
              <w:rPr>
                <w:rFonts w:cs="Arial"/>
                <w:b/>
                <w:bCs/>
                <w:color w:val="000000"/>
                <w:sz w:val="18"/>
                <w:szCs w:val="18"/>
              </w:rPr>
              <w:t>37,766</w:t>
            </w:r>
          </w:p>
        </w:tc>
      </w:tr>
      <w:tr w:rsidR="007C36C7" w:rsidRPr="00F54FDF" w14:paraId="34B2B464"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7E4C91BE" w14:textId="77777777" w:rsidR="007C36C7" w:rsidRPr="00F54FDF" w:rsidRDefault="007C36C7" w:rsidP="00B713E1">
            <w:pPr>
              <w:rPr>
                <w:rFonts w:cs="Arial"/>
                <w:b/>
                <w:bCs/>
                <w:color w:val="000000"/>
                <w:sz w:val="18"/>
                <w:szCs w:val="18"/>
              </w:rPr>
            </w:pPr>
            <w:r w:rsidRPr="00F54FDF">
              <w:rPr>
                <w:rFonts w:cs="Arial"/>
                <w:b/>
                <w:bCs/>
                <w:color w:val="000000"/>
                <w:sz w:val="18"/>
                <w:szCs w:val="18"/>
              </w:rPr>
              <w:t>30 June 2023</w:t>
            </w:r>
          </w:p>
        </w:tc>
        <w:tc>
          <w:tcPr>
            <w:tcW w:w="1120" w:type="dxa"/>
            <w:tcBorders>
              <w:top w:val="nil"/>
              <w:left w:val="nil"/>
              <w:bottom w:val="nil"/>
              <w:right w:val="nil"/>
            </w:tcBorders>
            <w:shd w:val="clear" w:color="auto" w:fill="auto"/>
            <w:noWrap/>
            <w:vAlign w:val="bottom"/>
            <w:hideMark/>
          </w:tcPr>
          <w:p w14:paraId="5A802FD1" w14:textId="77777777" w:rsidR="007C36C7" w:rsidRPr="00F54FDF" w:rsidRDefault="007C36C7" w:rsidP="00B713E1">
            <w:pPr>
              <w:rPr>
                <w:rFonts w:cs="Arial"/>
                <w:b/>
                <w:bCs/>
                <w:color w:val="000000"/>
                <w:sz w:val="18"/>
                <w:szCs w:val="18"/>
              </w:rPr>
            </w:pPr>
          </w:p>
        </w:tc>
        <w:tc>
          <w:tcPr>
            <w:tcW w:w="1146" w:type="dxa"/>
            <w:tcBorders>
              <w:top w:val="nil"/>
              <w:left w:val="nil"/>
              <w:bottom w:val="nil"/>
              <w:right w:val="nil"/>
            </w:tcBorders>
            <w:shd w:val="clear" w:color="auto" w:fill="auto"/>
            <w:noWrap/>
            <w:vAlign w:val="bottom"/>
            <w:hideMark/>
          </w:tcPr>
          <w:p w14:paraId="02B74044" w14:textId="77777777" w:rsidR="007C36C7" w:rsidRPr="00F54FDF" w:rsidRDefault="007C36C7" w:rsidP="00B713E1">
            <w:pPr>
              <w:rPr>
                <w:rFonts w:ascii="Times New Roman" w:hAnsi="Times New Roman"/>
              </w:rPr>
            </w:pPr>
          </w:p>
        </w:tc>
        <w:tc>
          <w:tcPr>
            <w:tcW w:w="1120" w:type="dxa"/>
            <w:tcBorders>
              <w:top w:val="nil"/>
              <w:left w:val="nil"/>
              <w:bottom w:val="nil"/>
              <w:right w:val="nil"/>
            </w:tcBorders>
            <w:shd w:val="clear" w:color="auto" w:fill="auto"/>
            <w:noWrap/>
            <w:vAlign w:val="bottom"/>
            <w:hideMark/>
          </w:tcPr>
          <w:p w14:paraId="4B29344A" w14:textId="77777777" w:rsidR="007C36C7" w:rsidRPr="00F54FDF" w:rsidRDefault="007C36C7" w:rsidP="00B713E1">
            <w:pPr>
              <w:rPr>
                <w:rFonts w:ascii="Times New Roman" w:hAnsi="Times New Roman"/>
              </w:rPr>
            </w:pPr>
          </w:p>
        </w:tc>
        <w:tc>
          <w:tcPr>
            <w:tcW w:w="1227" w:type="dxa"/>
            <w:tcBorders>
              <w:top w:val="nil"/>
              <w:left w:val="nil"/>
              <w:bottom w:val="nil"/>
              <w:right w:val="nil"/>
            </w:tcBorders>
            <w:shd w:val="clear" w:color="auto" w:fill="auto"/>
            <w:noWrap/>
            <w:vAlign w:val="bottom"/>
            <w:hideMark/>
          </w:tcPr>
          <w:p w14:paraId="06C7CE95" w14:textId="77777777" w:rsidR="007C36C7" w:rsidRPr="00F54FDF" w:rsidRDefault="007C36C7" w:rsidP="00B713E1">
            <w:pPr>
              <w:rPr>
                <w:rFonts w:ascii="Times New Roman" w:hAnsi="Times New Roman"/>
              </w:rPr>
            </w:pPr>
          </w:p>
        </w:tc>
        <w:tc>
          <w:tcPr>
            <w:tcW w:w="1120" w:type="dxa"/>
            <w:tcBorders>
              <w:top w:val="nil"/>
              <w:left w:val="nil"/>
              <w:bottom w:val="nil"/>
              <w:right w:val="single" w:sz="4" w:space="0" w:color="auto"/>
            </w:tcBorders>
            <w:shd w:val="clear" w:color="000000" w:fill="F2F2F2"/>
            <w:noWrap/>
            <w:vAlign w:val="bottom"/>
            <w:hideMark/>
          </w:tcPr>
          <w:p w14:paraId="3A4CF07D" w14:textId="77777777" w:rsidR="007C36C7" w:rsidRPr="00F54FDF" w:rsidRDefault="007C36C7" w:rsidP="00B713E1">
            <w:pPr>
              <w:rPr>
                <w:rFonts w:cs="Arial"/>
                <w:color w:val="000000"/>
                <w:sz w:val="18"/>
                <w:szCs w:val="18"/>
              </w:rPr>
            </w:pPr>
            <w:r>
              <w:rPr>
                <w:rFonts w:cs="Arial"/>
                <w:color w:val="000000"/>
                <w:sz w:val="18"/>
                <w:szCs w:val="18"/>
              </w:rPr>
              <w:t> </w:t>
            </w:r>
          </w:p>
        </w:tc>
      </w:tr>
      <w:tr w:rsidR="007C36C7" w:rsidRPr="00F54FDF" w14:paraId="3EB21FF5" w14:textId="77777777" w:rsidTr="00B713E1">
        <w:trPr>
          <w:trHeight w:val="300"/>
        </w:trPr>
        <w:tc>
          <w:tcPr>
            <w:tcW w:w="3680" w:type="dxa"/>
            <w:tcBorders>
              <w:top w:val="nil"/>
              <w:left w:val="single" w:sz="4" w:space="0" w:color="auto"/>
              <w:bottom w:val="nil"/>
              <w:right w:val="nil"/>
            </w:tcBorders>
            <w:shd w:val="clear" w:color="auto" w:fill="auto"/>
            <w:noWrap/>
            <w:vAlign w:val="bottom"/>
            <w:hideMark/>
          </w:tcPr>
          <w:p w14:paraId="46BF3705" w14:textId="77777777" w:rsidR="007C36C7" w:rsidRPr="00F54FDF" w:rsidRDefault="007C36C7" w:rsidP="00B713E1">
            <w:pPr>
              <w:rPr>
                <w:rFonts w:cs="Arial"/>
                <w:color w:val="000000"/>
                <w:sz w:val="18"/>
                <w:szCs w:val="18"/>
              </w:rPr>
            </w:pPr>
            <w:r w:rsidRPr="00F54FDF">
              <w:rPr>
                <w:rFonts w:cs="Arial"/>
                <w:color w:val="000000"/>
                <w:sz w:val="18"/>
                <w:szCs w:val="18"/>
              </w:rPr>
              <w:t>At valuation</w:t>
            </w:r>
          </w:p>
        </w:tc>
        <w:tc>
          <w:tcPr>
            <w:tcW w:w="1120" w:type="dxa"/>
            <w:tcBorders>
              <w:top w:val="nil"/>
              <w:left w:val="nil"/>
              <w:bottom w:val="nil"/>
              <w:right w:val="nil"/>
            </w:tcBorders>
            <w:shd w:val="clear" w:color="auto" w:fill="auto"/>
            <w:noWrap/>
            <w:vAlign w:val="bottom"/>
            <w:hideMark/>
          </w:tcPr>
          <w:p w14:paraId="30AE9ABA" w14:textId="77777777" w:rsidR="007C36C7" w:rsidRPr="00F54FDF" w:rsidRDefault="007C36C7" w:rsidP="00B713E1">
            <w:pPr>
              <w:jc w:val="right"/>
              <w:rPr>
                <w:rFonts w:cs="Arial"/>
                <w:color w:val="000000"/>
                <w:sz w:val="18"/>
                <w:szCs w:val="18"/>
              </w:rPr>
            </w:pPr>
            <w:r>
              <w:rPr>
                <w:rFonts w:cs="Arial"/>
                <w:color w:val="000000"/>
                <w:sz w:val="18"/>
                <w:szCs w:val="18"/>
              </w:rPr>
              <w:t>38,190</w:t>
            </w:r>
          </w:p>
        </w:tc>
        <w:tc>
          <w:tcPr>
            <w:tcW w:w="1146" w:type="dxa"/>
            <w:tcBorders>
              <w:top w:val="nil"/>
              <w:left w:val="nil"/>
              <w:bottom w:val="nil"/>
              <w:right w:val="nil"/>
            </w:tcBorders>
            <w:shd w:val="clear" w:color="auto" w:fill="auto"/>
            <w:noWrap/>
            <w:vAlign w:val="bottom"/>
            <w:hideMark/>
          </w:tcPr>
          <w:p w14:paraId="3572983B"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120" w:type="dxa"/>
            <w:tcBorders>
              <w:top w:val="nil"/>
              <w:left w:val="nil"/>
              <w:bottom w:val="nil"/>
              <w:right w:val="nil"/>
            </w:tcBorders>
            <w:shd w:val="clear" w:color="auto" w:fill="auto"/>
            <w:noWrap/>
            <w:vAlign w:val="bottom"/>
            <w:hideMark/>
          </w:tcPr>
          <w:p w14:paraId="0846CDED"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227" w:type="dxa"/>
            <w:tcBorders>
              <w:top w:val="nil"/>
              <w:left w:val="nil"/>
              <w:bottom w:val="nil"/>
              <w:right w:val="nil"/>
            </w:tcBorders>
            <w:shd w:val="clear" w:color="auto" w:fill="auto"/>
            <w:noWrap/>
            <w:vAlign w:val="bottom"/>
            <w:hideMark/>
          </w:tcPr>
          <w:p w14:paraId="1F56C34F"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120" w:type="dxa"/>
            <w:tcBorders>
              <w:top w:val="nil"/>
              <w:left w:val="nil"/>
              <w:bottom w:val="nil"/>
              <w:right w:val="single" w:sz="4" w:space="0" w:color="auto"/>
            </w:tcBorders>
            <w:shd w:val="clear" w:color="000000" w:fill="F2F2F2"/>
            <w:noWrap/>
            <w:vAlign w:val="bottom"/>
            <w:hideMark/>
          </w:tcPr>
          <w:p w14:paraId="5E8F68BE" w14:textId="77777777" w:rsidR="007C36C7" w:rsidRPr="00F54FDF" w:rsidRDefault="007C36C7" w:rsidP="00B713E1">
            <w:pPr>
              <w:jc w:val="right"/>
              <w:rPr>
                <w:rFonts w:cs="Arial"/>
                <w:color w:val="000000"/>
                <w:sz w:val="18"/>
                <w:szCs w:val="18"/>
              </w:rPr>
            </w:pPr>
            <w:r>
              <w:rPr>
                <w:rFonts w:cs="Arial"/>
                <w:color w:val="000000"/>
                <w:sz w:val="18"/>
                <w:szCs w:val="18"/>
              </w:rPr>
              <w:t>38,190</w:t>
            </w:r>
          </w:p>
        </w:tc>
      </w:tr>
      <w:tr w:rsidR="007C36C7" w:rsidRPr="00F54FDF" w14:paraId="3880834E"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5280D929" w14:textId="77777777" w:rsidR="007C36C7" w:rsidRPr="00F54FDF" w:rsidRDefault="007C36C7" w:rsidP="00B713E1">
            <w:pPr>
              <w:rPr>
                <w:rFonts w:cs="Arial"/>
                <w:color w:val="000000"/>
                <w:sz w:val="18"/>
                <w:szCs w:val="18"/>
              </w:rPr>
            </w:pPr>
            <w:r w:rsidRPr="00F54FDF">
              <w:rPr>
                <w:rFonts w:cs="Arial"/>
                <w:color w:val="000000"/>
                <w:sz w:val="18"/>
                <w:szCs w:val="18"/>
              </w:rPr>
              <w:t>At cost</w:t>
            </w:r>
          </w:p>
        </w:tc>
        <w:tc>
          <w:tcPr>
            <w:tcW w:w="1120" w:type="dxa"/>
            <w:tcBorders>
              <w:top w:val="nil"/>
              <w:left w:val="nil"/>
              <w:bottom w:val="nil"/>
              <w:right w:val="nil"/>
            </w:tcBorders>
            <w:shd w:val="clear" w:color="auto" w:fill="auto"/>
            <w:noWrap/>
            <w:vAlign w:val="bottom"/>
            <w:hideMark/>
          </w:tcPr>
          <w:p w14:paraId="3417EDF6"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146" w:type="dxa"/>
            <w:tcBorders>
              <w:top w:val="nil"/>
              <w:left w:val="nil"/>
              <w:bottom w:val="nil"/>
              <w:right w:val="nil"/>
            </w:tcBorders>
            <w:shd w:val="clear" w:color="auto" w:fill="auto"/>
            <w:noWrap/>
            <w:vAlign w:val="bottom"/>
            <w:hideMark/>
          </w:tcPr>
          <w:p w14:paraId="1510B7B5" w14:textId="77777777" w:rsidR="007C36C7" w:rsidRPr="00F54FDF" w:rsidRDefault="007C36C7" w:rsidP="00B713E1">
            <w:pPr>
              <w:jc w:val="right"/>
              <w:rPr>
                <w:rFonts w:cs="Arial"/>
                <w:color w:val="000000"/>
                <w:sz w:val="18"/>
                <w:szCs w:val="18"/>
              </w:rPr>
            </w:pPr>
            <w:r>
              <w:rPr>
                <w:rFonts w:cs="Arial"/>
                <w:color w:val="000000"/>
                <w:sz w:val="18"/>
                <w:szCs w:val="18"/>
              </w:rPr>
              <w:t>6,155</w:t>
            </w:r>
          </w:p>
        </w:tc>
        <w:tc>
          <w:tcPr>
            <w:tcW w:w="1120" w:type="dxa"/>
            <w:tcBorders>
              <w:top w:val="nil"/>
              <w:left w:val="nil"/>
              <w:bottom w:val="nil"/>
              <w:right w:val="nil"/>
            </w:tcBorders>
            <w:shd w:val="clear" w:color="auto" w:fill="auto"/>
            <w:noWrap/>
            <w:vAlign w:val="bottom"/>
            <w:hideMark/>
          </w:tcPr>
          <w:p w14:paraId="3D645D37" w14:textId="77777777" w:rsidR="007C36C7" w:rsidRPr="00F54FDF" w:rsidRDefault="007C36C7" w:rsidP="00B713E1">
            <w:pPr>
              <w:jc w:val="right"/>
              <w:rPr>
                <w:rFonts w:cs="Arial"/>
                <w:color w:val="000000"/>
                <w:sz w:val="18"/>
                <w:szCs w:val="18"/>
              </w:rPr>
            </w:pPr>
            <w:r>
              <w:rPr>
                <w:rFonts w:cs="Arial"/>
                <w:color w:val="000000"/>
                <w:sz w:val="18"/>
                <w:szCs w:val="18"/>
              </w:rPr>
              <w:t>2,052</w:t>
            </w:r>
          </w:p>
        </w:tc>
        <w:tc>
          <w:tcPr>
            <w:tcW w:w="1227" w:type="dxa"/>
            <w:tcBorders>
              <w:top w:val="nil"/>
              <w:left w:val="nil"/>
              <w:bottom w:val="nil"/>
              <w:right w:val="nil"/>
            </w:tcBorders>
            <w:shd w:val="clear" w:color="auto" w:fill="auto"/>
            <w:noWrap/>
            <w:vAlign w:val="bottom"/>
            <w:hideMark/>
          </w:tcPr>
          <w:p w14:paraId="4E58E53D" w14:textId="77777777" w:rsidR="007C36C7" w:rsidRPr="00F54FDF" w:rsidRDefault="007C36C7" w:rsidP="00B713E1">
            <w:pPr>
              <w:jc w:val="right"/>
              <w:rPr>
                <w:rFonts w:cs="Arial"/>
                <w:color w:val="000000"/>
                <w:sz w:val="18"/>
                <w:szCs w:val="18"/>
              </w:rPr>
            </w:pPr>
            <w:r>
              <w:rPr>
                <w:rFonts w:cs="Arial"/>
                <w:color w:val="000000"/>
                <w:sz w:val="18"/>
                <w:szCs w:val="18"/>
              </w:rPr>
              <w:t>3,828</w:t>
            </w:r>
          </w:p>
        </w:tc>
        <w:tc>
          <w:tcPr>
            <w:tcW w:w="1120" w:type="dxa"/>
            <w:tcBorders>
              <w:top w:val="nil"/>
              <w:left w:val="nil"/>
              <w:bottom w:val="nil"/>
              <w:right w:val="single" w:sz="4" w:space="0" w:color="auto"/>
            </w:tcBorders>
            <w:shd w:val="clear" w:color="000000" w:fill="F2F2F2"/>
            <w:noWrap/>
            <w:vAlign w:val="bottom"/>
            <w:hideMark/>
          </w:tcPr>
          <w:p w14:paraId="435F4255" w14:textId="77777777" w:rsidR="007C36C7" w:rsidRPr="00F54FDF" w:rsidRDefault="007C36C7" w:rsidP="00B713E1">
            <w:pPr>
              <w:jc w:val="right"/>
              <w:rPr>
                <w:rFonts w:cs="Arial"/>
                <w:color w:val="000000"/>
                <w:sz w:val="18"/>
                <w:szCs w:val="18"/>
              </w:rPr>
            </w:pPr>
            <w:r>
              <w:rPr>
                <w:rFonts w:cs="Arial"/>
                <w:color w:val="000000"/>
                <w:sz w:val="18"/>
                <w:szCs w:val="18"/>
              </w:rPr>
              <w:t>12,035</w:t>
            </w:r>
          </w:p>
        </w:tc>
      </w:tr>
      <w:tr w:rsidR="007C36C7" w:rsidRPr="00F54FDF" w14:paraId="012EEB45" w14:textId="77777777" w:rsidTr="00B713E1">
        <w:trPr>
          <w:trHeight w:val="240"/>
        </w:trPr>
        <w:tc>
          <w:tcPr>
            <w:tcW w:w="3680" w:type="dxa"/>
            <w:tcBorders>
              <w:top w:val="single" w:sz="4" w:space="0" w:color="auto"/>
              <w:left w:val="single" w:sz="4" w:space="0" w:color="auto"/>
              <w:bottom w:val="single" w:sz="4" w:space="0" w:color="auto"/>
              <w:right w:val="nil"/>
            </w:tcBorders>
            <w:shd w:val="clear" w:color="auto" w:fill="auto"/>
            <w:noWrap/>
            <w:vAlign w:val="bottom"/>
            <w:hideMark/>
          </w:tcPr>
          <w:p w14:paraId="353A2BAA" w14:textId="77777777" w:rsidR="007C36C7" w:rsidRPr="00F54FDF" w:rsidRDefault="007C36C7" w:rsidP="00B713E1">
            <w:pPr>
              <w:rPr>
                <w:rFonts w:cs="Arial"/>
                <w:b/>
                <w:bCs/>
                <w:color w:val="000000"/>
                <w:sz w:val="18"/>
                <w:szCs w:val="18"/>
              </w:rPr>
            </w:pPr>
            <w:r w:rsidRPr="00F54FDF">
              <w:rPr>
                <w:rFonts w:cs="Arial"/>
                <w:b/>
                <w:bCs/>
                <w:color w:val="000000"/>
                <w:sz w:val="18"/>
                <w:szCs w:val="18"/>
              </w:rPr>
              <w:t>At the end of the year</w:t>
            </w:r>
          </w:p>
        </w:tc>
        <w:tc>
          <w:tcPr>
            <w:tcW w:w="1120" w:type="dxa"/>
            <w:tcBorders>
              <w:top w:val="single" w:sz="4" w:space="0" w:color="auto"/>
              <w:left w:val="nil"/>
              <w:bottom w:val="single" w:sz="4" w:space="0" w:color="auto"/>
              <w:right w:val="nil"/>
            </w:tcBorders>
            <w:shd w:val="clear" w:color="auto" w:fill="auto"/>
            <w:noWrap/>
            <w:vAlign w:val="bottom"/>
            <w:hideMark/>
          </w:tcPr>
          <w:p w14:paraId="13A9FAEB" w14:textId="77777777" w:rsidR="007C36C7" w:rsidRPr="00F54FDF" w:rsidRDefault="007C36C7" w:rsidP="00B713E1">
            <w:pPr>
              <w:jc w:val="right"/>
              <w:rPr>
                <w:rFonts w:cs="Arial"/>
                <w:b/>
                <w:bCs/>
                <w:color w:val="000000"/>
                <w:sz w:val="18"/>
                <w:szCs w:val="18"/>
              </w:rPr>
            </w:pPr>
            <w:r>
              <w:rPr>
                <w:rFonts w:cs="Arial"/>
                <w:b/>
                <w:bCs/>
                <w:color w:val="000000"/>
                <w:sz w:val="18"/>
                <w:szCs w:val="18"/>
              </w:rPr>
              <w:t>38,190</w:t>
            </w:r>
          </w:p>
        </w:tc>
        <w:tc>
          <w:tcPr>
            <w:tcW w:w="1146" w:type="dxa"/>
            <w:tcBorders>
              <w:top w:val="single" w:sz="4" w:space="0" w:color="auto"/>
              <w:left w:val="nil"/>
              <w:bottom w:val="single" w:sz="4" w:space="0" w:color="auto"/>
              <w:right w:val="nil"/>
            </w:tcBorders>
            <w:shd w:val="clear" w:color="auto" w:fill="auto"/>
            <w:noWrap/>
            <w:vAlign w:val="bottom"/>
            <w:hideMark/>
          </w:tcPr>
          <w:p w14:paraId="7B0BBAE5" w14:textId="77777777" w:rsidR="007C36C7" w:rsidRPr="00F54FDF" w:rsidRDefault="007C36C7" w:rsidP="00B713E1">
            <w:pPr>
              <w:jc w:val="right"/>
              <w:rPr>
                <w:rFonts w:cs="Arial"/>
                <w:b/>
                <w:bCs/>
                <w:color w:val="000000"/>
                <w:sz w:val="18"/>
                <w:szCs w:val="18"/>
              </w:rPr>
            </w:pPr>
            <w:r>
              <w:rPr>
                <w:rFonts w:cs="Arial"/>
                <w:b/>
                <w:bCs/>
                <w:color w:val="000000"/>
                <w:sz w:val="18"/>
                <w:szCs w:val="18"/>
              </w:rPr>
              <w:t>6,155</w:t>
            </w:r>
          </w:p>
        </w:tc>
        <w:tc>
          <w:tcPr>
            <w:tcW w:w="1120" w:type="dxa"/>
            <w:tcBorders>
              <w:top w:val="single" w:sz="4" w:space="0" w:color="auto"/>
              <w:left w:val="nil"/>
              <w:bottom w:val="single" w:sz="4" w:space="0" w:color="auto"/>
              <w:right w:val="nil"/>
            </w:tcBorders>
            <w:shd w:val="clear" w:color="auto" w:fill="auto"/>
            <w:noWrap/>
            <w:vAlign w:val="bottom"/>
            <w:hideMark/>
          </w:tcPr>
          <w:p w14:paraId="0C0DE5DF" w14:textId="77777777" w:rsidR="007C36C7" w:rsidRPr="00F54FDF" w:rsidRDefault="007C36C7" w:rsidP="00B713E1">
            <w:pPr>
              <w:jc w:val="right"/>
              <w:rPr>
                <w:rFonts w:cs="Arial"/>
                <w:b/>
                <w:bCs/>
                <w:color w:val="000000"/>
                <w:sz w:val="18"/>
                <w:szCs w:val="18"/>
              </w:rPr>
            </w:pPr>
            <w:r>
              <w:rPr>
                <w:rFonts w:cs="Arial"/>
                <w:b/>
                <w:bCs/>
                <w:color w:val="000000"/>
                <w:sz w:val="18"/>
                <w:szCs w:val="18"/>
              </w:rPr>
              <w:t>2,052</w:t>
            </w:r>
          </w:p>
        </w:tc>
        <w:tc>
          <w:tcPr>
            <w:tcW w:w="1227" w:type="dxa"/>
            <w:tcBorders>
              <w:top w:val="single" w:sz="4" w:space="0" w:color="auto"/>
              <w:left w:val="nil"/>
              <w:bottom w:val="single" w:sz="4" w:space="0" w:color="auto"/>
              <w:right w:val="nil"/>
            </w:tcBorders>
            <w:shd w:val="clear" w:color="auto" w:fill="auto"/>
            <w:noWrap/>
            <w:vAlign w:val="bottom"/>
            <w:hideMark/>
          </w:tcPr>
          <w:p w14:paraId="0C384719" w14:textId="77777777" w:rsidR="007C36C7" w:rsidRPr="00F54FDF" w:rsidRDefault="007C36C7" w:rsidP="00B713E1">
            <w:pPr>
              <w:jc w:val="right"/>
              <w:rPr>
                <w:rFonts w:cs="Arial"/>
                <w:b/>
                <w:bCs/>
                <w:color w:val="000000"/>
                <w:sz w:val="18"/>
                <w:szCs w:val="18"/>
              </w:rPr>
            </w:pPr>
            <w:r>
              <w:rPr>
                <w:rFonts w:cs="Arial"/>
                <w:b/>
                <w:bCs/>
                <w:color w:val="000000"/>
                <w:sz w:val="18"/>
                <w:szCs w:val="18"/>
              </w:rPr>
              <w:t>3,828</w:t>
            </w:r>
          </w:p>
        </w:tc>
        <w:tc>
          <w:tcPr>
            <w:tcW w:w="1120" w:type="dxa"/>
            <w:tcBorders>
              <w:top w:val="single" w:sz="4" w:space="0" w:color="auto"/>
              <w:left w:val="nil"/>
              <w:bottom w:val="single" w:sz="4" w:space="0" w:color="auto"/>
              <w:right w:val="single" w:sz="4" w:space="0" w:color="auto"/>
            </w:tcBorders>
            <w:shd w:val="clear" w:color="000000" w:fill="F2F2F2"/>
            <w:noWrap/>
            <w:vAlign w:val="bottom"/>
            <w:hideMark/>
          </w:tcPr>
          <w:p w14:paraId="660C4E91" w14:textId="77777777" w:rsidR="007C36C7" w:rsidRPr="00F54FDF" w:rsidRDefault="007C36C7" w:rsidP="00B713E1">
            <w:pPr>
              <w:jc w:val="right"/>
              <w:rPr>
                <w:rFonts w:cs="Arial"/>
                <w:b/>
                <w:bCs/>
                <w:color w:val="000000"/>
                <w:sz w:val="18"/>
                <w:szCs w:val="18"/>
              </w:rPr>
            </w:pPr>
            <w:r>
              <w:rPr>
                <w:rFonts w:cs="Arial"/>
                <w:b/>
                <w:bCs/>
                <w:color w:val="000000"/>
                <w:sz w:val="18"/>
                <w:szCs w:val="18"/>
              </w:rPr>
              <w:t>50,226</w:t>
            </w:r>
          </w:p>
        </w:tc>
      </w:tr>
      <w:tr w:rsidR="007C36C7" w:rsidRPr="00F54FDF" w14:paraId="6E95BABE"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00045A56" w14:textId="77777777" w:rsidR="007C36C7" w:rsidRPr="00F54FDF" w:rsidRDefault="007C36C7" w:rsidP="00B713E1">
            <w:pPr>
              <w:rPr>
                <w:rFonts w:cs="Arial"/>
                <w:color w:val="000000"/>
                <w:sz w:val="18"/>
                <w:szCs w:val="18"/>
              </w:rPr>
            </w:pPr>
            <w:r w:rsidRPr="00F54FDF">
              <w:rPr>
                <w:rFonts w:cs="Arial"/>
                <w:color w:val="000000"/>
                <w:sz w:val="18"/>
                <w:szCs w:val="18"/>
              </w:rPr>
              <w:t>Depreciation</w:t>
            </w:r>
          </w:p>
        </w:tc>
        <w:tc>
          <w:tcPr>
            <w:tcW w:w="1120" w:type="dxa"/>
            <w:tcBorders>
              <w:top w:val="nil"/>
              <w:left w:val="nil"/>
              <w:bottom w:val="nil"/>
              <w:right w:val="nil"/>
            </w:tcBorders>
            <w:shd w:val="clear" w:color="auto" w:fill="auto"/>
            <w:noWrap/>
            <w:vAlign w:val="bottom"/>
            <w:hideMark/>
          </w:tcPr>
          <w:p w14:paraId="420A456C" w14:textId="77777777" w:rsidR="007C36C7" w:rsidRPr="00F54FDF" w:rsidRDefault="007C36C7" w:rsidP="00B713E1">
            <w:pPr>
              <w:jc w:val="right"/>
              <w:rPr>
                <w:rFonts w:cs="Arial"/>
                <w:color w:val="000000"/>
                <w:sz w:val="18"/>
                <w:szCs w:val="18"/>
              </w:rPr>
            </w:pPr>
            <w:r>
              <w:rPr>
                <w:rFonts w:cs="Arial"/>
                <w:color w:val="000000"/>
                <w:sz w:val="18"/>
                <w:szCs w:val="18"/>
              </w:rPr>
              <w:t>(2,690)</w:t>
            </w:r>
          </w:p>
        </w:tc>
        <w:tc>
          <w:tcPr>
            <w:tcW w:w="1146" w:type="dxa"/>
            <w:tcBorders>
              <w:top w:val="nil"/>
              <w:left w:val="nil"/>
              <w:bottom w:val="nil"/>
              <w:right w:val="nil"/>
            </w:tcBorders>
            <w:shd w:val="clear" w:color="auto" w:fill="auto"/>
            <w:noWrap/>
            <w:vAlign w:val="bottom"/>
            <w:hideMark/>
          </w:tcPr>
          <w:p w14:paraId="1F161DB5" w14:textId="77777777" w:rsidR="007C36C7" w:rsidRPr="00F54FDF" w:rsidRDefault="007C36C7" w:rsidP="00B713E1">
            <w:pPr>
              <w:jc w:val="right"/>
              <w:rPr>
                <w:rFonts w:cs="Arial"/>
                <w:color w:val="000000"/>
                <w:sz w:val="18"/>
                <w:szCs w:val="18"/>
              </w:rPr>
            </w:pPr>
            <w:r>
              <w:rPr>
                <w:rFonts w:cs="Arial"/>
                <w:color w:val="000000"/>
                <w:sz w:val="18"/>
                <w:szCs w:val="18"/>
              </w:rPr>
              <w:t>(5,102)</w:t>
            </w:r>
          </w:p>
        </w:tc>
        <w:tc>
          <w:tcPr>
            <w:tcW w:w="1120" w:type="dxa"/>
            <w:tcBorders>
              <w:top w:val="nil"/>
              <w:left w:val="nil"/>
              <w:bottom w:val="nil"/>
              <w:right w:val="nil"/>
            </w:tcBorders>
            <w:shd w:val="clear" w:color="auto" w:fill="auto"/>
            <w:noWrap/>
            <w:vAlign w:val="bottom"/>
            <w:hideMark/>
          </w:tcPr>
          <w:p w14:paraId="2E7E71A9"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227" w:type="dxa"/>
            <w:tcBorders>
              <w:top w:val="nil"/>
              <w:left w:val="nil"/>
              <w:bottom w:val="nil"/>
              <w:right w:val="nil"/>
            </w:tcBorders>
            <w:shd w:val="clear" w:color="auto" w:fill="auto"/>
            <w:noWrap/>
            <w:vAlign w:val="bottom"/>
            <w:hideMark/>
          </w:tcPr>
          <w:p w14:paraId="43DB301E" w14:textId="77777777" w:rsidR="007C36C7" w:rsidRPr="00F54FDF" w:rsidRDefault="007C36C7" w:rsidP="00B713E1">
            <w:pPr>
              <w:jc w:val="right"/>
              <w:rPr>
                <w:rFonts w:cs="Arial"/>
                <w:color w:val="000000"/>
                <w:sz w:val="18"/>
                <w:szCs w:val="18"/>
              </w:rPr>
            </w:pPr>
            <w:r>
              <w:rPr>
                <w:rFonts w:cs="Arial"/>
                <w:color w:val="000000"/>
                <w:sz w:val="18"/>
                <w:szCs w:val="18"/>
              </w:rPr>
              <w:t>(2,225)</w:t>
            </w:r>
          </w:p>
        </w:tc>
        <w:tc>
          <w:tcPr>
            <w:tcW w:w="1120" w:type="dxa"/>
            <w:tcBorders>
              <w:top w:val="nil"/>
              <w:left w:val="nil"/>
              <w:bottom w:val="nil"/>
              <w:right w:val="single" w:sz="4" w:space="0" w:color="auto"/>
            </w:tcBorders>
            <w:shd w:val="clear" w:color="000000" w:fill="F2F2F2"/>
            <w:noWrap/>
            <w:vAlign w:val="bottom"/>
            <w:hideMark/>
          </w:tcPr>
          <w:p w14:paraId="4AD1D2ED" w14:textId="77777777" w:rsidR="007C36C7" w:rsidRPr="00F54FDF" w:rsidRDefault="007C36C7" w:rsidP="00B713E1">
            <w:pPr>
              <w:jc w:val="right"/>
              <w:rPr>
                <w:rFonts w:cs="Arial"/>
                <w:color w:val="000000"/>
                <w:sz w:val="18"/>
                <w:szCs w:val="18"/>
              </w:rPr>
            </w:pPr>
            <w:r>
              <w:rPr>
                <w:rFonts w:cs="Arial"/>
                <w:color w:val="000000"/>
                <w:sz w:val="18"/>
                <w:szCs w:val="18"/>
              </w:rPr>
              <w:t>(10,018)</w:t>
            </w:r>
          </w:p>
        </w:tc>
      </w:tr>
      <w:tr w:rsidR="007C36C7" w:rsidRPr="00F54FDF" w14:paraId="5C6AD8B9" w14:textId="77777777" w:rsidTr="00B713E1">
        <w:trPr>
          <w:trHeight w:val="240"/>
        </w:trPr>
        <w:tc>
          <w:tcPr>
            <w:tcW w:w="3680" w:type="dxa"/>
            <w:tcBorders>
              <w:top w:val="single" w:sz="4" w:space="0" w:color="auto"/>
              <w:left w:val="single" w:sz="4" w:space="0" w:color="auto"/>
              <w:bottom w:val="single" w:sz="4" w:space="0" w:color="auto"/>
              <w:right w:val="nil"/>
            </w:tcBorders>
            <w:shd w:val="clear" w:color="000000" w:fill="BFBFBF"/>
            <w:noWrap/>
            <w:vAlign w:val="center"/>
            <w:hideMark/>
          </w:tcPr>
          <w:p w14:paraId="0129F367" w14:textId="77777777" w:rsidR="007C36C7" w:rsidRPr="00F54FDF" w:rsidRDefault="007C36C7" w:rsidP="00B713E1">
            <w:pPr>
              <w:rPr>
                <w:rFonts w:cs="Arial"/>
                <w:b/>
                <w:bCs/>
                <w:color w:val="000000"/>
                <w:sz w:val="18"/>
                <w:szCs w:val="18"/>
              </w:rPr>
            </w:pPr>
            <w:r w:rsidRPr="00F54FDF">
              <w:rPr>
                <w:rFonts w:cs="Arial"/>
                <w:b/>
                <w:bCs/>
                <w:color w:val="000000"/>
                <w:sz w:val="18"/>
                <w:szCs w:val="18"/>
              </w:rPr>
              <w:t> </w:t>
            </w:r>
          </w:p>
        </w:tc>
        <w:tc>
          <w:tcPr>
            <w:tcW w:w="1120" w:type="dxa"/>
            <w:tcBorders>
              <w:top w:val="single" w:sz="4" w:space="0" w:color="auto"/>
              <w:left w:val="nil"/>
              <w:bottom w:val="single" w:sz="4" w:space="0" w:color="auto"/>
              <w:right w:val="nil"/>
            </w:tcBorders>
            <w:shd w:val="clear" w:color="000000" w:fill="BFBFBF"/>
            <w:noWrap/>
            <w:vAlign w:val="center"/>
            <w:hideMark/>
          </w:tcPr>
          <w:p w14:paraId="416B6AF1" w14:textId="77777777" w:rsidR="007C36C7" w:rsidRPr="00F54FDF" w:rsidRDefault="007C36C7" w:rsidP="00B713E1">
            <w:pPr>
              <w:jc w:val="right"/>
              <w:rPr>
                <w:rFonts w:cs="Arial"/>
                <w:b/>
                <w:bCs/>
                <w:color w:val="000000"/>
                <w:sz w:val="18"/>
                <w:szCs w:val="18"/>
              </w:rPr>
            </w:pPr>
            <w:r>
              <w:rPr>
                <w:rFonts w:cs="Arial"/>
                <w:b/>
                <w:bCs/>
                <w:color w:val="000000"/>
                <w:sz w:val="18"/>
                <w:szCs w:val="18"/>
              </w:rPr>
              <w:t>35,500</w:t>
            </w:r>
          </w:p>
        </w:tc>
        <w:tc>
          <w:tcPr>
            <w:tcW w:w="1146" w:type="dxa"/>
            <w:tcBorders>
              <w:top w:val="single" w:sz="4" w:space="0" w:color="auto"/>
              <w:left w:val="nil"/>
              <w:bottom w:val="single" w:sz="4" w:space="0" w:color="auto"/>
              <w:right w:val="nil"/>
            </w:tcBorders>
            <w:shd w:val="clear" w:color="000000" w:fill="BFBFBF"/>
            <w:noWrap/>
            <w:vAlign w:val="center"/>
            <w:hideMark/>
          </w:tcPr>
          <w:p w14:paraId="50F2860E" w14:textId="77777777" w:rsidR="007C36C7" w:rsidRPr="00F54FDF" w:rsidRDefault="007C36C7" w:rsidP="00B713E1">
            <w:pPr>
              <w:jc w:val="right"/>
              <w:rPr>
                <w:rFonts w:cs="Arial"/>
                <w:b/>
                <w:bCs/>
                <w:color w:val="000000"/>
                <w:sz w:val="18"/>
                <w:szCs w:val="18"/>
              </w:rPr>
            </w:pPr>
            <w:r>
              <w:rPr>
                <w:rFonts w:cs="Arial"/>
                <w:b/>
                <w:bCs/>
                <w:color w:val="000000"/>
                <w:sz w:val="18"/>
                <w:szCs w:val="18"/>
              </w:rPr>
              <w:t>1,053</w:t>
            </w:r>
          </w:p>
        </w:tc>
        <w:tc>
          <w:tcPr>
            <w:tcW w:w="1120" w:type="dxa"/>
            <w:tcBorders>
              <w:top w:val="single" w:sz="4" w:space="0" w:color="auto"/>
              <w:left w:val="nil"/>
              <w:bottom w:val="single" w:sz="4" w:space="0" w:color="auto"/>
              <w:right w:val="nil"/>
            </w:tcBorders>
            <w:shd w:val="clear" w:color="000000" w:fill="BFBFBF"/>
            <w:noWrap/>
            <w:vAlign w:val="center"/>
            <w:hideMark/>
          </w:tcPr>
          <w:p w14:paraId="030D989D" w14:textId="77777777" w:rsidR="007C36C7" w:rsidRPr="00F54FDF" w:rsidRDefault="007C36C7" w:rsidP="00B713E1">
            <w:pPr>
              <w:jc w:val="right"/>
              <w:rPr>
                <w:rFonts w:cs="Arial"/>
                <w:b/>
                <w:bCs/>
                <w:color w:val="000000"/>
                <w:sz w:val="18"/>
                <w:szCs w:val="18"/>
              </w:rPr>
            </w:pPr>
            <w:r>
              <w:rPr>
                <w:rFonts w:cs="Arial"/>
                <w:b/>
                <w:bCs/>
                <w:color w:val="000000"/>
                <w:sz w:val="18"/>
                <w:szCs w:val="18"/>
              </w:rPr>
              <w:t>2,052</w:t>
            </w:r>
          </w:p>
        </w:tc>
        <w:tc>
          <w:tcPr>
            <w:tcW w:w="1227" w:type="dxa"/>
            <w:tcBorders>
              <w:top w:val="single" w:sz="4" w:space="0" w:color="auto"/>
              <w:left w:val="nil"/>
              <w:bottom w:val="single" w:sz="4" w:space="0" w:color="auto"/>
              <w:right w:val="nil"/>
            </w:tcBorders>
            <w:shd w:val="clear" w:color="000000" w:fill="BFBFBF"/>
            <w:noWrap/>
            <w:vAlign w:val="center"/>
            <w:hideMark/>
          </w:tcPr>
          <w:p w14:paraId="3BA46420" w14:textId="77777777" w:rsidR="007C36C7" w:rsidRPr="00F54FDF" w:rsidRDefault="007C36C7" w:rsidP="00B713E1">
            <w:pPr>
              <w:jc w:val="right"/>
              <w:rPr>
                <w:rFonts w:cs="Arial"/>
                <w:b/>
                <w:bCs/>
                <w:color w:val="000000"/>
                <w:sz w:val="18"/>
                <w:szCs w:val="18"/>
              </w:rPr>
            </w:pPr>
            <w:r>
              <w:rPr>
                <w:rFonts w:cs="Arial"/>
                <w:b/>
                <w:bCs/>
                <w:color w:val="000000"/>
                <w:sz w:val="18"/>
                <w:szCs w:val="18"/>
              </w:rPr>
              <w:t>1,603</w:t>
            </w:r>
          </w:p>
        </w:tc>
        <w:tc>
          <w:tcPr>
            <w:tcW w:w="1120" w:type="dxa"/>
            <w:tcBorders>
              <w:top w:val="single" w:sz="4" w:space="0" w:color="auto"/>
              <w:left w:val="nil"/>
              <w:bottom w:val="single" w:sz="4" w:space="0" w:color="auto"/>
              <w:right w:val="single" w:sz="4" w:space="0" w:color="auto"/>
            </w:tcBorders>
            <w:shd w:val="clear" w:color="000000" w:fill="BFBFBF"/>
            <w:noWrap/>
            <w:vAlign w:val="center"/>
            <w:hideMark/>
          </w:tcPr>
          <w:p w14:paraId="2CA1F619" w14:textId="77777777" w:rsidR="007C36C7" w:rsidRPr="00F54FDF" w:rsidRDefault="007C36C7" w:rsidP="00B713E1">
            <w:pPr>
              <w:jc w:val="right"/>
              <w:rPr>
                <w:rFonts w:cs="Arial"/>
                <w:b/>
                <w:bCs/>
                <w:color w:val="000000"/>
                <w:sz w:val="18"/>
                <w:szCs w:val="18"/>
              </w:rPr>
            </w:pPr>
            <w:r>
              <w:rPr>
                <w:rFonts w:cs="Arial"/>
                <w:b/>
                <w:bCs/>
                <w:color w:val="000000"/>
                <w:sz w:val="18"/>
                <w:szCs w:val="18"/>
              </w:rPr>
              <w:t>40,208</w:t>
            </w:r>
          </w:p>
        </w:tc>
      </w:tr>
    </w:tbl>
    <w:p w14:paraId="0A092187" w14:textId="77777777" w:rsidR="007C36C7" w:rsidRDefault="007C36C7" w:rsidP="00B94FCE"/>
    <w:p w14:paraId="1B57F63C" w14:textId="77777777" w:rsidR="007C36C7" w:rsidRDefault="007C36C7" w:rsidP="00A83080">
      <w:pPr>
        <w:pStyle w:val="Heading1"/>
      </w:pPr>
      <w:r w:rsidRPr="002F07DA">
        <w:lastRenderedPageBreak/>
        <w:t>C</w:t>
      </w:r>
      <w:r>
        <w:t>6</w:t>
      </w:r>
      <w:r w:rsidRPr="002F07DA">
        <w:tab/>
        <w:t>PROPERTY, PLANT AND EQUIPMENT (continued)</w:t>
      </w:r>
    </w:p>
    <w:p w14:paraId="188E2C7F" w14:textId="77777777" w:rsidR="007C36C7" w:rsidRDefault="007C36C7" w:rsidP="00A83080">
      <w:pPr>
        <w:pStyle w:val="Heading2"/>
      </w:pPr>
      <w:r w:rsidRPr="003B4975">
        <w:t>C</w:t>
      </w:r>
      <w:r>
        <w:t>6</w:t>
      </w:r>
      <w:r w:rsidRPr="003B4975">
        <w:t>-2</w:t>
      </w:r>
      <w:r w:rsidRPr="003B4975">
        <w:tab/>
        <w:t>PARENT ENTITY</w:t>
      </w:r>
    </w:p>
    <w:tbl>
      <w:tblPr>
        <w:tblW w:w="9413" w:type="dxa"/>
        <w:tblLook w:val="04A0" w:firstRow="1" w:lastRow="0" w:firstColumn="1" w:lastColumn="0" w:noHBand="0" w:noVBand="1"/>
      </w:tblPr>
      <w:tblGrid>
        <w:gridCol w:w="3680"/>
        <w:gridCol w:w="1120"/>
        <w:gridCol w:w="1146"/>
        <w:gridCol w:w="1120"/>
        <w:gridCol w:w="1227"/>
        <w:gridCol w:w="1120"/>
      </w:tblGrid>
      <w:tr w:rsidR="007C36C7" w:rsidRPr="00F54FDF" w14:paraId="672F7828" w14:textId="77777777" w:rsidTr="00B713E1">
        <w:trPr>
          <w:trHeight w:val="480"/>
        </w:trPr>
        <w:tc>
          <w:tcPr>
            <w:tcW w:w="3680" w:type="dxa"/>
            <w:tcBorders>
              <w:top w:val="single" w:sz="4" w:space="0" w:color="auto"/>
              <w:left w:val="single" w:sz="4" w:space="0" w:color="auto"/>
              <w:bottom w:val="nil"/>
              <w:right w:val="nil"/>
            </w:tcBorders>
            <w:shd w:val="clear" w:color="000000" w:fill="BFBFBF"/>
            <w:vAlign w:val="center"/>
            <w:hideMark/>
          </w:tcPr>
          <w:p w14:paraId="214DCFAB" w14:textId="77777777" w:rsidR="007C36C7" w:rsidRPr="00F54FDF" w:rsidRDefault="007C36C7" w:rsidP="00F54FDF">
            <w:pPr>
              <w:rPr>
                <w:rFonts w:cs="Arial"/>
                <w:color w:val="000000"/>
                <w:sz w:val="18"/>
                <w:szCs w:val="18"/>
              </w:rPr>
            </w:pPr>
            <w:r w:rsidRPr="00F54FDF">
              <w:rPr>
                <w:rFonts w:cs="Arial"/>
                <w:color w:val="000000"/>
                <w:sz w:val="18"/>
                <w:szCs w:val="18"/>
              </w:rPr>
              <w:t> </w:t>
            </w:r>
          </w:p>
        </w:tc>
        <w:tc>
          <w:tcPr>
            <w:tcW w:w="1120" w:type="dxa"/>
            <w:tcBorders>
              <w:top w:val="single" w:sz="4" w:space="0" w:color="auto"/>
              <w:left w:val="nil"/>
              <w:bottom w:val="nil"/>
              <w:right w:val="nil"/>
            </w:tcBorders>
            <w:shd w:val="clear" w:color="000000" w:fill="BFBFBF"/>
            <w:vAlign w:val="center"/>
            <w:hideMark/>
          </w:tcPr>
          <w:p w14:paraId="41248A32" w14:textId="77777777" w:rsidR="007C36C7" w:rsidRPr="00F54FDF" w:rsidRDefault="007C36C7" w:rsidP="00F54FDF">
            <w:pPr>
              <w:jc w:val="right"/>
              <w:rPr>
                <w:rFonts w:cs="Arial"/>
                <w:b/>
                <w:bCs/>
                <w:color w:val="000000"/>
                <w:sz w:val="18"/>
                <w:szCs w:val="18"/>
              </w:rPr>
            </w:pPr>
            <w:r w:rsidRPr="00F54FDF">
              <w:rPr>
                <w:rFonts w:cs="Arial"/>
                <w:b/>
                <w:bCs/>
                <w:color w:val="000000"/>
                <w:sz w:val="18"/>
                <w:szCs w:val="18"/>
              </w:rPr>
              <w:t>Buildings</w:t>
            </w:r>
          </w:p>
        </w:tc>
        <w:tc>
          <w:tcPr>
            <w:tcW w:w="1146" w:type="dxa"/>
            <w:tcBorders>
              <w:top w:val="single" w:sz="4" w:space="0" w:color="auto"/>
              <w:left w:val="nil"/>
              <w:bottom w:val="nil"/>
              <w:right w:val="nil"/>
            </w:tcBorders>
            <w:shd w:val="clear" w:color="000000" w:fill="BFBFBF"/>
            <w:vAlign w:val="center"/>
            <w:hideMark/>
          </w:tcPr>
          <w:p w14:paraId="31D6670C" w14:textId="77777777" w:rsidR="007C36C7" w:rsidRPr="00F54FDF" w:rsidRDefault="007C36C7" w:rsidP="00F54FDF">
            <w:pPr>
              <w:jc w:val="right"/>
              <w:rPr>
                <w:rFonts w:cs="Arial"/>
                <w:b/>
                <w:bCs/>
                <w:color w:val="000000"/>
                <w:sz w:val="18"/>
                <w:szCs w:val="18"/>
              </w:rPr>
            </w:pPr>
            <w:r w:rsidRPr="00F54FDF">
              <w:rPr>
                <w:rFonts w:cs="Arial"/>
                <w:b/>
                <w:bCs/>
                <w:color w:val="000000"/>
                <w:sz w:val="18"/>
                <w:szCs w:val="18"/>
              </w:rPr>
              <w:t>Plant and Equipment</w:t>
            </w:r>
          </w:p>
        </w:tc>
        <w:tc>
          <w:tcPr>
            <w:tcW w:w="1120" w:type="dxa"/>
            <w:tcBorders>
              <w:top w:val="single" w:sz="4" w:space="0" w:color="auto"/>
              <w:left w:val="nil"/>
              <w:bottom w:val="nil"/>
              <w:right w:val="nil"/>
            </w:tcBorders>
            <w:shd w:val="clear" w:color="000000" w:fill="BFBFBF"/>
            <w:vAlign w:val="center"/>
            <w:hideMark/>
          </w:tcPr>
          <w:p w14:paraId="093C0AC2" w14:textId="77777777" w:rsidR="007C36C7" w:rsidRPr="00F54FDF" w:rsidRDefault="007C36C7" w:rsidP="00F54FDF">
            <w:pPr>
              <w:jc w:val="right"/>
              <w:rPr>
                <w:rFonts w:cs="Arial"/>
                <w:b/>
                <w:bCs/>
                <w:color w:val="000000"/>
                <w:sz w:val="18"/>
                <w:szCs w:val="18"/>
              </w:rPr>
            </w:pPr>
            <w:r w:rsidRPr="00F54FDF">
              <w:rPr>
                <w:rFonts w:cs="Arial"/>
                <w:b/>
                <w:bCs/>
                <w:color w:val="000000"/>
                <w:sz w:val="18"/>
                <w:szCs w:val="18"/>
              </w:rPr>
              <w:t>Work In Progress</w:t>
            </w:r>
          </w:p>
        </w:tc>
        <w:tc>
          <w:tcPr>
            <w:tcW w:w="1227" w:type="dxa"/>
            <w:tcBorders>
              <w:top w:val="single" w:sz="4" w:space="0" w:color="auto"/>
              <w:left w:val="nil"/>
              <w:bottom w:val="nil"/>
              <w:right w:val="nil"/>
            </w:tcBorders>
            <w:shd w:val="clear" w:color="000000" w:fill="BFBFBF"/>
            <w:vAlign w:val="center"/>
            <w:hideMark/>
          </w:tcPr>
          <w:p w14:paraId="5F756E52" w14:textId="77777777" w:rsidR="007C36C7" w:rsidRPr="00F54FDF" w:rsidRDefault="007C36C7" w:rsidP="00F54FDF">
            <w:pPr>
              <w:jc w:val="right"/>
              <w:rPr>
                <w:rFonts w:cs="Arial"/>
                <w:b/>
                <w:bCs/>
                <w:color w:val="000000"/>
                <w:sz w:val="18"/>
                <w:szCs w:val="18"/>
              </w:rPr>
            </w:pPr>
            <w:r w:rsidRPr="00F54FDF">
              <w:rPr>
                <w:rFonts w:cs="Arial"/>
                <w:b/>
                <w:bCs/>
                <w:color w:val="000000"/>
                <w:sz w:val="18"/>
                <w:szCs w:val="18"/>
              </w:rPr>
              <w:t>Intangibles- Software</w:t>
            </w:r>
          </w:p>
        </w:tc>
        <w:tc>
          <w:tcPr>
            <w:tcW w:w="1120" w:type="dxa"/>
            <w:tcBorders>
              <w:top w:val="single" w:sz="4" w:space="0" w:color="auto"/>
              <w:left w:val="nil"/>
              <w:bottom w:val="nil"/>
              <w:right w:val="single" w:sz="4" w:space="0" w:color="auto"/>
            </w:tcBorders>
            <w:shd w:val="clear" w:color="000000" w:fill="BFBFBF"/>
            <w:vAlign w:val="center"/>
            <w:hideMark/>
          </w:tcPr>
          <w:p w14:paraId="37162252" w14:textId="77777777" w:rsidR="007C36C7" w:rsidRPr="00F54FDF" w:rsidRDefault="007C36C7" w:rsidP="00F54FDF">
            <w:pPr>
              <w:jc w:val="right"/>
              <w:rPr>
                <w:rFonts w:cs="Arial"/>
                <w:b/>
                <w:bCs/>
                <w:color w:val="000000"/>
                <w:sz w:val="18"/>
                <w:szCs w:val="18"/>
              </w:rPr>
            </w:pPr>
            <w:r w:rsidRPr="00F54FDF">
              <w:rPr>
                <w:rFonts w:cs="Arial"/>
                <w:b/>
                <w:bCs/>
                <w:color w:val="000000"/>
                <w:sz w:val="18"/>
                <w:szCs w:val="18"/>
              </w:rPr>
              <w:t>Total</w:t>
            </w:r>
          </w:p>
        </w:tc>
      </w:tr>
      <w:tr w:rsidR="007C36C7" w:rsidRPr="00F54FDF" w14:paraId="2AA1DB3A" w14:textId="77777777" w:rsidTr="00B713E1">
        <w:trPr>
          <w:trHeight w:val="240"/>
        </w:trPr>
        <w:tc>
          <w:tcPr>
            <w:tcW w:w="3680" w:type="dxa"/>
            <w:tcBorders>
              <w:top w:val="nil"/>
              <w:left w:val="single" w:sz="4" w:space="0" w:color="auto"/>
              <w:bottom w:val="single" w:sz="4" w:space="0" w:color="auto"/>
              <w:right w:val="nil"/>
            </w:tcBorders>
            <w:shd w:val="clear" w:color="000000" w:fill="BFBFBF"/>
            <w:vAlign w:val="center"/>
            <w:hideMark/>
          </w:tcPr>
          <w:p w14:paraId="2321849A" w14:textId="77777777" w:rsidR="007C36C7" w:rsidRPr="00F54FDF" w:rsidRDefault="007C36C7" w:rsidP="00F54FDF">
            <w:pPr>
              <w:rPr>
                <w:rFonts w:cs="Arial"/>
                <w:color w:val="000000"/>
                <w:sz w:val="18"/>
                <w:szCs w:val="18"/>
              </w:rPr>
            </w:pPr>
            <w:r w:rsidRPr="00F54FDF">
              <w:rPr>
                <w:rFonts w:cs="Arial"/>
                <w:color w:val="000000"/>
                <w:sz w:val="18"/>
                <w:szCs w:val="18"/>
              </w:rPr>
              <w:t> </w:t>
            </w:r>
          </w:p>
        </w:tc>
        <w:tc>
          <w:tcPr>
            <w:tcW w:w="1120" w:type="dxa"/>
            <w:tcBorders>
              <w:top w:val="nil"/>
              <w:left w:val="nil"/>
              <w:bottom w:val="single" w:sz="4" w:space="0" w:color="auto"/>
              <w:right w:val="nil"/>
            </w:tcBorders>
            <w:shd w:val="clear" w:color="000000" w:fill="BFBFBF"/>
            <w:vAlign w:val="center"/>
            <w:hideMark/>
          </w:tcPr>
          <w:p w14:paraId="57E8DB44" w14:textId="77777777" w:rsidR="007C36C7" w:rsidRPr="00F54FDF" w:rsidRDefault="007C36C7" w:rsidP="00F54FDF">
            <w:pPr>
              <w:jc w:val="right"/>
              <w:rPr>
                <w:rFonts w:cs="Arial"/>
                <w:b/>
                <w:bCs/>
                <w:color w:val="000000"/>
                <w:sz w:val="18"/>
                <w:szCs w:val="18"/>
              </w:rPr>
            </w:pPr>
            <w:r w:rsidRPr="00F54FDF">
              <w:rPr>
                <w:rFonts w:cs="Arial"/>
                <w:b/>
                <w:bCs/>
                <w:color w:val="000000"/>
                <w:sz w:val="18"/>
                <w:szCs w:val="18"/>
              </w:rPr>
              <w:t>$’000</w:t>
            </w:r>
          </w:p>
        </w:tc>
        <w:tc>
          <w:tcPr>
            <w:tcW w:w="1146" w:type="dxa"/>
            <w:tcBorders>
              <w:top w:val="nil"/>
              <w:left w:val="nil"/>
              <w:bottom w:val="single" w:sz="4" w:space="0" w:color="auto"/>
              <w:right w:val="nil"/>
            </w:tcBorders>
            <w:shd w:val="clear" w:color="000000" w:fill="BFBFBF"/>
            <w:vAlign w:val="center"/>
            <w:hideMark/>
          </w:tcPr>
          <w:p w14:paraId="1B3098F2" w14:textId="77777777" w:rsidR="007C36C7" w:rsidRPr="00F54FDF" w:rsidRDefault="007C36C7" w:rsidP="00F54FDF">
            <w:pPr>
              <w:jc w:val="right"/>
              <w:rPr>
                <w:rFonts w:cs="Arial"/>
                <w:b/>
                <w:bCs/>
                <w:color w:val="000000"/>
                <w:sz w:val="18"/>
                <w:szCs w:val="18"/>
              </w:rPr>
            </w:pPr>
            <w:r w:rsidRPr="00F54FDF">
              <w:rPr>
                <w:rFonts w:cs="Arial"/>
                <w:b/>
                <w:bCs/>
                <w:color w:val="000000"/>
                <w:sz w:val="18"/>
                <w:szCs w:val="18"/>
              </w:rPr>
              <w:t>$’000</w:t>
            </w:r>
          </w:p>
        </w:tc>
        <w:tc>
          <w:tcPr>
            <w:tcW w:w="1120" w:type="dxa"/>
            <w:tcBorders>
              <w:top w:val="nil"/>
              <w:left w:val="nil"/>
              <w:bottom w:val="single" w:sz="4" w:space="0" w:color="auto"/>
              <w:right w:val="nil"/>
            </w:tcBorders>
            <w:shd w:val="clear" w:color="000000" w:fill="BFBFBF"/>
            <w:vAlign w:val="center"/>
            <w:hideMark/>
          </w:tcPr>
          <w:p w14:paraId="32683C34" w14:textId="77777777" w:rsidR="007C36C7" w:rsidRPr="00F54FDF" w:rsidRDefault="007C36C7" w:rsidP="00F54FDF">
            <w:pPr>
              <w:jc w:val="right"/>
              <w:rPr>
                <w:rFonts w:cs="Arial"/>
                <w:b/>
                <w:bCs/>
                <w:color w:val="000000"/>
                <w:sz w:val="18"/>
                <w:szCs w:val="18"/>
              </w:rPr>
            </w:pPr>
            <w:r w:rsidRPr="00F54FDF">
              <w:rPr>
                <w:rFonts w:cs="Arial"/>
                <w:b/>
                <w:bCs/>
                <w:color w:val="000000"/>
                <w:sz w:val="18"/>
                <w:szCs w:val="18"/>
              </w:rPr>
              <w:t>$’000</w:t>
            </w:r>
          </w:p>
        </w:tc>
        <w:tc>
          <w:tcPr>
            <w:tcW w:w="1227" w:type="dxa"/>
            <w:tcBorders>
              <w:top w:val="nil"/>
              <w:left w:val="nil"/>
              <w:bottom w:val="single" w:sz="4" w:space="0" w:color="auto"/>
              <w:right w:val="nil"/>
            </w:tcBorders>
            <w:shd w:val="clear" w:color="000000" w:fill="BFBFBF"/>
            <w:vAlign w:val="center"/>
            <w:hideMark/>
          </w:tcPr>
          <w:p w14:paraId="63DA6AE2" w14:textId="77777777" w:rsidR="007C36C7" w:rsidRPr="00F54FDF" w:rsidRDefault="007C36C7" w:rsidP="00F54FDF">
            <w:pPr>
              <w:jc w:val="right"/>
              <w:rPr>
                <w:rFonts w:cs="Arial"/>
                <w:b/>
                <w:bCs/>
                <w:color w:val="000000"/>
                <w:sz w:val="18"/>
                <w:szCs w:val="18"/>
              </w:rPr>
            </w:pPr>
            <w:r w:rsidRPr="00F54FDF">
              <w:rPr>
                <w:rFonts w:cs="Arial"/>
                <w:b/>
                <w:bCs/>
                <w:color w:val="000000"/>
                <w:sz w:val="18"/>
                <w:szCs w:val="18"/>
              </w:rPr>
              <w:t>$’000</w:t>
            </w:r>
          </w:p>
        </w:tc>
        <w:tc>
          <w:tcPr>
            <w:tcW w:w="1120" w:type="dxa"/>
            <w:tcBorders>
              <w:top w:val="nil"/>
              <w:left w:val="nil"/>
              <w:bottom w:val="single" w:sz="4" w:space="0" w:color="auto"/>
              <w:right w:val="single" w:sz="4" w:space="0" w:color="auto"/>
            </w:tcBorders>
            <w:shd w:val="clear" w:color="000000" w:fill="BFBFBF"/>
            <w:vAlign w:val="center"/>
            <w:hideMark/>
          </w:tcPr>
          <w:p w14:paraId="4D4351B1" w14:textId="77777777" w:rsidR="007C36C7" w:rsidRPr="00F54FDF" w:rsidRDefault="007C36C7" w:rsidP="00F54FDF">
            <w:pPr>
              <w:jc w:val="right"/>
              <w:rPr>
                <w:rFonts w:cs="Arial"/>
                <w:b/>
                <w:bCs/>
                <w:color w:val="000000"/>
                <w:sz w:val="18"/>
                <w:szCs w:val="18"/>
              </w:rPr>
            </w:pPr>
            <w:r w:rsidRPr="00F54FDF">
              <w:rPr>
                <w:rFonts w:cs="Arial"/>
                <w:b/>
                <w:bCs/>
                <w:color w:val="000000"/>
                <w:sz w:val="18"/>
                <w:szCs w:val="18"/>
              </w:rPr>
              <w:t>$’000</w:t>
            </w:r>
          </w:p>
        </w:tc>
      </w:tr>
      <w:tr w:rsidR="007C36C7" w:rsidRPr="00F54FDF" w14:paraId="251F440C"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1E641770" w14:textId="77777777" w:rsidR="007C36C7" w:rsidRPr="00F54FDF" w:rsidRDefault="007C36C7" w:rsidP="00F54FDF">
            <w:pPr>
              <w:rPr>
                <w:rFonts w:cs="Arial"/>
                <w:b/>
                <w:bCs/>
                <w:color w:val="000000"/>
                <w:sz w:val="18"/>
                <w:szCs w:val="18"/>
              </w:rPr>
            </w:pPr>
            <w:r w:rsidRPr="00F54FDF">
              <w:rPr>
                <w:rFonts w:cs="Arial"/>
                <w:b/>
                <w:bCs/>
                <w:color w:val="000000"/>
                <w:sz w:val="18"/>
                <w:szCs w:val="18"/>
              </w:rPr>
              <w:t>2024</w:t>
            </w:r>
          </w:p>
        </w:tc>
        <w:tc>
          <w:tcPr>
            <w:tcW w:w="1120" w:type="dxa"/>
            <w:tcBorders>
              <w:top w:val="nil"/>
              <w:left w:val="nil"/>
              <w:bottom w:val="nil"/>
              <w:right w:val="nil"/>
            </w:tcBorders>
            <w:shd w:val="clear" w:color="auto" w:fill="auto"/>
            <w:noWrap/>
            <w:vAlign w:val="bottom"/>
            <w:hideMark/>
          </w:tcPr>
          <w:p w14:paraId="00E3F597" w14:textId="77777777" w:rsidR="007C36C7" w:rsidRPr="00F54FDF" w:rsidRDefault="007C36C7" w:rsidP="00F54FDF">
            <w:pPr>
              <w:rPr>
                <w:rFonts w:cs="Arial"/>
                <w:b/>
                <w:bCs/>
                <w:color w:val="000000"/>
                <w:sz w:val="18"/>
                <w:szCs w:val="18"/>
              </w:rPr>
            </w:pPr>
          </w:p>
        </w:tc>
        <w:tc>
          <w:tcPr>
            <w:tcW w:w="1146" w:type="dxa"/>
            <w:tcBorders>
              <w:top w:val="nil"/>
              <w:left w:val="nil"/>
              <w:bottom w:val="nil"/>
              <w:right w:val="nil"/>
            </w:tcBorders>
            <w:shd w:val="clear" w:color="auto" w:fill="auto"/>
            <w:noWrap/>
            <w:vAlign w:val="bottom"/>
            <w:hideMark/>
          </w:tcPr>
          <w:p w14:paraId="4451436C" w14:textId="77777777" w:rsidR="007C36C7" w:rsidRPr="00F54FDF" w:rsidRDefault="007C36C7" w:rsidP="00F54FDF">
            <w:pPr>
              <w:rPr>
                <w:rFonts w:ascii="Times New Roman" w:hAnsi="Times New Roman"/>
              </w:rPr>
            </w:pPr>
          </w:p>
        </w:tc>
        <w:tc>
          <w:tcPr>
            <w:tcW w:w="1120" w:type="dxa"/>
            <w:tcBorders>
              <w:top w:val="nil"/>
              <w:left w:val="nil"/>
              <w:bottom w:val="nil"/>
              <w:right w:val="nil"/>
            </w:tcBorders>
            <w:shd w:val="clear" w:color="auto" w:fill="auto"/>
            <w:noWrap/>
            <w:vAlign w:val="bottom"/>
            <w:hideMark/>
          </w:tcPr>
          <w:p w14:paraId="7C946E75" w14:textId="77777777" w:rsidR="007C36C7" w:rsidRPr="00F54FDF" w:rsidRDefault="007C36C7" w:rsidP="00F54FDF">
            <w:pPr>
              <w:rPr>
                <w:rFonts w:ascii="Times New Roman" w:hAnsi="Times New Roman"/>
              </w:rPr>
            </w:pPr>
          </w:p>
        </w:tc>
        <w:tc>
          <w:tcPr>
            <w:tcW w:w="1227" w:type="dxa"/>
            <w:tcBorders>
              <w:top w:val="nil"/>
              <w:left w:val="nil"/>
              <w:bottom w:val="nil"/>
              <w:right w:val="nil"/>
            </w:tcBorders>
            <w:shd w:val="clear" w:color="auto" w:fill="auto"/>
            <w:noWrap/>
            <w:vAlign w:val="bottom"/>
            <w:hideMark/>
          </w:tcPr>
          <w:p w14:paraId="655E7D35" w14:textId="77777777" w:rsidR="007C36C7" w:rsidRPr="00F54FDF" w:rsidRDefault="007C36C7" w:rsidP="00F54FDF">
            <w:pPr>
              <w:rPr>
                <w:rFonts w:ascii="Times New Roman" w:hAnsi="Times New Roman"/>
              </w:rPr>
            </w:pPr>
          </w:p>
        </w:tc>
        <w:tc>
          <w:tcPr>
            <w:tcW w:w="1120" w:type="dxa"/>
            <w:tcBorders>
              <w:top w:val="nil"/>
              <w:left w:val="nil"/>
              <w:bottom w:val="nil"/>
              <w:right w:val="single" w:sz="4" w:space="0" w:color="auto"/>
            </w:tcBorders>
            <w:shd w:val="clear" w:color="000000" w:fill="F2F2F2"/>
            <w:vAlign w:val="center"/>
            <w:hideMark/>
          </w:tcPr>
          <w:p w14:paraId="74F63A16" w14:textId="77777777" w:rsidR="007C36C7" w:rsidRPr="00F54FDF" w:rsidRDefault="007C36C7" w:rsidP="00F54FDF">
            <w:pPr>
              <w:jc w:val="right"/>
              <w:rPr>
                <w:rFonts w:cs="Arial"/>
                <w:color w:val="000000"/>
                <w:sz w:val="18"/>
                <w:szCs w:val="18"/>
              </w:rPr>
            </w:pPr>
            <w:r w:rsidRPr="00F54FDF">
              <w:rPr>
                <w:rFonts w:cs="Arial"/>
                <w:color w:val="000000"/>
                <w:sz w:val="18"/>
                <w:szCs w:val="18"/>
              </w:rPr>
              <w:t> </w:t>
            </w:r>
          </w:p>
        </w:tc>
      </w:tr>
      <w:tr w:rsidR="007C36C7" w:rsidRPr="00F54FDF" w14:paraId="505F17A7"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3B82431F" w14:textId="77777777" w:rsidR="007C36C7" w:rsidRPr="00F54FDF" w:rsidRDefault="007C36C7" w:rsidP="00F54FDF">
            <w:pPr>
              <w:rPr>
                <w:rFonts w:cs="Arial"/>
                <w:b/>
                <w:bCs/>
                <w:color w:val="000000"/>
                <w:sz w:val="18"/>
                <w:szCs w:val="18"/>
              </w:rPr>
            </w:pPr>
            <w:r w:rsidRPr="00F54FDF">
              <w:rPr>
                <w:rFonts w:cs="Arial"/>
                <w:b/>
                <w:bCs/>
                <w:color w:val="000000"/>
                <w:sz w:val="18"/>
                <w:szCs w:val="18"/>
              </w:rPr>
              <w:t>Cost or valuation</w:t>
            </w:r>
          </w:p>
        </w:tc>
        <w:tc>
          <w:tcPr>
            <w:tcW w:w="1120" w:type="dxa"/>
            <w:tcBorders>
              <w:top w:val="nil"/>
              <w:left w:val="nil"/>
              <w:bottom w:val="nil"/>
              <w:right w:val="nil"/>
            </w:tcBorders>
            <w:shd w:val="clear" w:color="auto" w:fill="auto"/>
            <w:noWrap/>
            <w:vAlign w:val="bottom"/>
            <w:hideMark/>
          </w:tcPr>
          <w:p w14:paraId="0F55D009" w14:textId="77777777" w:rsidR="007C36C7" w:rsidRPr="00F54FDF" w:rsidRDefault="007C36C7" w:rsidP="00F54FDF">
            <w:pPr>
              <w:rPr>
                <w:rFonts w:cs="Arial"/>
                <w:b/>
                <w:bCs/>
                <w:color w:val="000000"/>
                <w:sz w:val="18"/>
                <w:szCs w:val="18"/>
              </w:rPr>
            </w:pPr>
          </w:p>
        </w:tc>
        <w:tc>
          <w:tcPr>
            <w:tcW w:w="1146" w:type="dxa"/>
            <w:tcBorders>
              <w:top w:val="nil"/>
              <w:left w:val="nil"/>
              <w:bottom w:val="nil"/>
              <w:right w:val="nil"/>
            </w:tcBorders>
            <w:shd w:val="clear" w:color="auto" w:fill="auto"/>
            <w:noWrap/>
            <w:vAlign w:val="bottom"/>
            <w:hideMark/>
          </w:tcPr>
          <w:p w14:paraId="6A1A9F97" w14:textId="77777777" w:rsidR="007C36C7" w:rsidRPr="00F54FDF" w:rsidRDefault="007C36C7" w:rsidP="00F54FDF">
            <w:pPr>
              <w:rPr>
                <w:rFonts w:ascii="Times New Roman" w:hAnsi="Times New Roman"/>
              </w:rPr>
            </w:pPr>
          </w:p>
        </w:tc>
        <w:tc>
          <w:tcPr>
            <w:tcW w:w="1120" w:type="dxa"/>
            <w:tcBorders>
              <w:top w:val="nil"/>
              <w:left w:val="nil"/>
              <w:bottom w:val="nil"/>
              <w:right w:val="nil"/>
            </w:tcBorders>
            <w:shd w:val="clear" w:color="auto" w:fill="auto"/>
            <w:noWrap/>
            <w:vAlign w:val="bottom"/>
            <w:hideMark/>
          </w:tcPr>
          <w:p w14:paraId="1A695826" w14:textId="77777777" w:rsidR="007C36C7" w:rsidRPr="00F54FDF" w:rsidRDefault="007C36C7" w:rsidP="00F54FDF">
            <w:pPr>
              <w:rPr>
                <w:rFonts w:ascii="Times New Roman" w:hAnsi="Times New Roman"/>
              </w:rPr>
            </w:pPr>
          </w:p>
        </w:tc>
        <w:tc>
          <w:tcPr>
            <w:tcW w:w="1227" w:type="dxa"/>
            <w:tcBorders>
              <w:top w:val="nil"/>
              <w:left w:val="nil"/>
              <w:bottom w:val="nil"/>
              <w:right w:val="nil"/>
            </w:tcBorders>
            <w:shd w:val="clear" w:color="auto" w:fill="auto"/>
            <w:noWrap/>
            <w:vAlign w:val="bottom"/>
            <w:hideMark/>
          </w:tcPr>
          <w:p w14:paraId="566759AF" w14:textId="77777777" w:rsidR="007C36C7" w:rsidRPr="00F54FDF" w:rsidRDefault="007C36C7" w:rsidP="00F54FDF">
            <w:pPr>
              <w:rPr>
                <w:rFonts w:ascii="Times New Roman" w:hAnsi="Times New Roman"/>
              </w:rPr>
            </w:pPr>
          </w:p>
        </w:tc>
        <w:tc>
          <w:tcPr>
            <w:tcW w:w="1120" w:type="dxa"/>
            <w:tcBorders>
              <w:top w:val="nil"/>
              <w:left w:val="nil"/>
              <w:bottom w:val="nil"/>
              <w:right w:val="single" w:sz="4" w:space="0" w:color="auto"/>
            </w:tcBorders>
            <w:shd w:val="clear" w:color="000000" w:fill="F2F2F2"/>
            <w:noWrap/>
            <w:vAlign w:val="bottom"/>
            <w:hideMark/>
          </w:tcPr>
          <w:p w14:paraId="55E86B09" w14:textId="77777777" w:rsidR="007C36C7" w:rsidRPr="00F54FDF" w:rsidRDefault="007C36C7" w:rsidP="00F54FDF">
            <w:pPr>
              <w:rPr>
                <w:rFonts w:cs="Arial"/>
                <w:color w:val="000000"/>
                <w:sz w:val="18"/>
                <w:szCs w:val="18"/>
              </w:rPr>
            </w:pPr>
            <w:r w:rsidRPr="00F54FDF">
              <w:rPr>
                <w:rFonts w:cs="Arial"/>
                <w:color w:val="000000"/>
                <w:sz w:val="18"/>
                <w:szCs w:val="18"/>
              </w:rPr>
              <w:t> </w:t>
            </w:r>
          </w:p>
        </w:tc>
      </w:tr>
      <w:tr w:rsidR="007C36C7" w:rsidRPr="00F54FDF" w14:paraId="0B7C2163"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6B1B4445" w14:textId="77777777" w:rsidR="007C36C7" w:rsidRPr="00F54FDF" w:rsidRDefault="007C36C7" w:rsidP="00B713E1">
            <w:pPr>
              <w:rPr>
                <w:rFonts w:cs="Arial"/>
                <w:color w:val="000000"/>
                <w:sz w:val="18"/>
                <w:szCs w:val="18"/>
              </w:rPr>
            </w:pPr>
            <w:r w:rsidRPr="00F54FDF">
              <w:rPr>
                <w:rFonts w:cs="Arial"/>
                <w:color w:val="000000"/>
                <w:sz w:val="18"/>
                <w:szCs w:val="18"/>
              </w:rPr>
              <w:t>At the beginning of the year</w:t>
            </w:r>
          </w:p>
        </w:tc>
        <w:tc>
          <w:tcPr>
            <w:tcW w:w="1120" w:type="dxa"/>
            <w:tcBorders>
              <w:top w:val="nil"/>
              <w:left w:val="nil"/>
              <w:bottom w:val="nil"/>
              <w:right w:val="nil"/>
            </w:tcBorders>
            <w:shd w:val="clear" w:color="auto" w:fill="auto"/>
            <w:noWrap/>
            <w:vAlign w:val="bottom"/>
            <w:hideMark/>
          </w:tcPr>
          <w:p w14:paraId="10170CC5" w14:textId="77777777" w:rsidR="007C36C7" w:rsidRPr="00F54FDF" w:rsidRDefault="007C36C7" w:rsidP="00B713E1">
            <w:pPr>
              <w:jc w:val="right"/>
              <w:rPr>
                <w:rFonts w:cs="Arial"/>
                <w:color w:val="000000"/>
                <w:sz w:val="18"/>
                <w:szCs w:val="18"/>
              </w:rPr>
            </w:pPr>
            <w:r>
              <w:rPr>
                <w:rFonts w:cs="Arial"/>
                <w:color w:val="000000"/>
                <w:sz w:val="18"/>
                <w:szCs w:val="18"/>
              </w:rPr>
              <w:t>38,190</w:t>
            </w:r>
          </w:p>
        </w:tc>
        <w:tc>
          <w:tcPr>
            <w:tcW w:w="1146" w:type="dxa"/>
            <w:tcBorders>
              <w:top w:val="nil"/>
              <w:left w:val="nil"/>
              <w:bottom w:val="nil"/>
              <w:right w:val="nil"/>
            </w:tcBorders>
            <w:shd w:val="clear" w:color="auto" w:fill="auto"/>
            <w:noWrap/>
            <w:vAlign w:val="bottom"/>
            <w:hideMark/>
          </w:tcPr>
          <w:p w14:paraId="5F51A53A" w14:textId="77777777" w:rsidR="007C36C7" w:rsidRPr="00F54FDF" w:rsidRDefault="007C36C7" w:rsidP="00B713E1">
            <w:pPr>
              <w:jc w:val="right"/>
              <w:rPr>
                <w:rFonts w:cs="Arial"/>
                <w:color w:val="000000"/>
                <w:sz w:val="18"/>
                <w:szCs w:val="18"/>
              </w:rPr>
            </w:pPr>
            <w:r>
              <w:rPr>
                <w:rFonts w:cs="Arial"/>
                <w:color w:val="000000"/>
                <w:sz w:val="18"/>
                <w:szCs w:val="18"/>
              </w:rPr>
              <w:t>4,769</w:t>
            </w:r>
          </w:p>
        </w:tc>
        <w:tc>
          <w:tcPr>
            <w:tcW w:w="1120" w:type="dxa"/>
            <w:tcBorders>
              <w:top w:val="nil"/>
              <w:left w:val="nil"/>
              <w:bottom w:val="nil"/>
              <w:right w:val="nil"/>
            </w:tcBorders>
            <w:shd w:val="clear" w:color="auto" w:fill="auto"/>
            <w:noWrap/>
            <w:vAlign w:val="bottom"/>
            <w:hideMark/>
          </w:tcPr>
          <w:p w14:paraId="5A3C7CBB" w14:textId="77777777" w:rsidR="007C36C7" w:rsidRPr="00F54FDF" w:rsidRDefault="007C36C7" w:rsidP="00B713E1">
            <w:pPr>
              <w:jc w:val="right"/>
              <w:rPr>
                <w:rFonts w:cs="Arial"/>
                <w:color w:val="000000"/>
                <w:sz w:val="18"/>
                <w:szCs w:val="18"/>
              </w:rPr>
            </w:pPr>
            <w:r>
              <w:rPr>
                <w:rFonts w:cs="Arial"/>
                <w:color w:val="000000"/>
                <w:sz w:val="18"/>
                <w:szCs w:val="18"/>
              </w:rPr>
              <w:t>2,052</w:t>
            </w:r>
          </w:p>
        </w:tc>
        <w:tc>
          <w:tcPr>
            <w:tcW w:w="1227" w:type="dxa"/>
            <w:tcBorders>
              <w:top w:val="nil"/>
              <w:left w:val="nil"/>
              <w:bottom w:val="nil"/>
              <w:right w:val="nil"/>
            </w:tcBorders>
            <w:shd w:val="clear" w:color="auto" w:fill="auto"/>
            <w:noWrap/>
            <w:vAlign w:val="bottom"/>
            <w:hideMark/>
          </w:tcPr>
          <w:p w14:paraId="5D8A09E4" w14:textId="77777777" w:rsidR="007C36C7" w:rsidRPr="00F54FDF" w:rsidRDefault="007C36C7" w:rsidP="00B713E1">
            <w:pPr>
              <w:jc w:val="right"/>
              <w:rPr>
                <w:rFonts w:cs="Arial"/>
                <w:color w:val="000000"/>
                <w:sz w:val="18"/>
                <w:szCs w:val="18"/>
              </w:rPr>
            </w:pPr>
            <w:r>
              <w:rPr>
                <w:rFonts w:cs="Arial"/>
                <w:color w:val="000000"/>
                <w:sz w:val="18"/>
                <w:szCs w:val="18"/>
              </w:rPr>
              <w:t>3,188</w:t>
            </w:r>
          </w:p>
        </w:tc>
        <w:tc>
          <w:tcPr>
            <w:tcW w:w="1120" w:type="dxa"/>
            <w:tcBorders>
              <w:top w:val="nil"/>
              <w:left w:val="nil"/>
              <w:bottom w:val="nil"/>
              <w:right w:val="single" w:sz="4" w:space="0" w:color="auto"/>
            </w:tcBorders>
            <w:shd w:val="clear" w:color="000000" w:fill="F2F2F2"/>
            <w:noWrap/>
            <w:vAlign w:val="bottom"/>
            <w:hideMark/>
          </w:tcPr>
          <w:p w14:paraId="13AA689E" w14:textId="77777777" w:rsidR="007C36C7" w:rsidRPr="00F54FDF" w:rsidRDefault="007C36C7" w:rsidP="00B713E1">
            <w:pPr>
              <w:jc w:val="right"/>
              <w:rPr>
                <w:rFonts w:cs="Arial"/>
                <w:color w:val="000000"/>
                <w:sz w:val="18"/>
                <w:szCs w:val="18"/>
              </w:rPr>
            </w:pPr>
            <w:r>
              <w:rPr>
                <w:rFonts w:cs="Arial"/>
                <w:color w:val="000000"/>
                <w:sz w:val="18"/>
                <w:szCs w:val="18"/>
              </w:rPr>
              <w:t>48,201</w:t>
            </w:r>
          </w:p>
        </w:tc>
      </w:tr>
      <w:tr w:rsidR="007C36C7" w:rsidRPr="00F54FDF" w14:paraId="07E3855D"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341977FB" w14:textId="77777777" w:rsidR="007C36C7" w:rsidRPr="00F54FDF" w:rsidRDefault="007C36C7" w:rsidP="00B713E1">
            <w:pPr>
              <w:rPr>
                <w:rFonts w:cs="Arial"/>
                <w:color w:val="000000"/>
                <w:sz w:val="18"/>
                <w:szCs w:val="18"/>
              </w:rPr>
            </w:pPr>
            <w:r w:rsidRPr="00F54FDF">
              <w:rPr>
                <w:rFonts w:cs="Arial"/>
                <w:color w:val="000000"/>
                <w:sz w:val="18"/>
                <w:szCs w:val="18"/>
              </w:rPr>
              <w:t>PY revaluation adjustment</w:t>
            </w:r>
          </w:p>
        </w:tc>
        <w:tc>
          <w:tcPr>
            <w:tcW w:w="1120" w:type="dxa"/>
            <w:tcBorders>
              <w:top w:val="nil"/>
              <w:left w:val="nil"/>
              <w:bottom w:val="nil"/>
              <w:right w:val="nil"/>
            </w:tcBorders>
            <w:shd w:val="clear" w:color="auto" w:fill="auto"/>
            <w:noWrap/>
            <w:vAlign w:val="bottom"/>
            <w:hideMark/>
          </w:tcPr>
          <w:p w14:paraId="501CA7AF"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146" w:type="dxa"/>
            <w:tcBorders>
              <w:top w:val="nil"/>
              <w:left w:val="nil"/>
              <w:bottom w:val="nil"/>
              <w:right w:val="nil"/>
            </w:tcBorders>
            <w:shd w:val="clear" w:color="auto" w:fill="auto"/>
            <w:noWrap/>
            <w:vAlign w:val="bottom"/>
            <w:hideMark/>
          </w:tcPr>
          <w:p w14:paraId="7659B3B2"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120" w:type="dxa"/>
            <w:tcBorders>
              <w:top w:val="nil"/>
              <w:left w:val="nil"/>
              <w:bottom w:val="nil"/>
              <w:right w:val="nil"/>
            </w:tcBorders>
            <w:shd w:val="clear" w:color="auto" w:fill="auto"/>
            <w:noWrap/>
            <w:vAlign w:val="bottom"/>
            <w:hideMark/>
          </w:tcPr>
          <w:p w14:paraId="6A4FACAC"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227" w:type="dxa"/>
            <w:tcBorders>
              <w:top w:val="nil"/>
              <w:left w:val="nil"/>
              <w:bottom w:val="nil"/>
              <w:right w:val="nil"/>
            </w:tcBorders>
            <w:shd w:val="clear" w:color="auto" w:fill="auto"/>
            <w:noWrap/>
            <w:vAlign w:val="bottom"/>
            <w:hideMark/>
          </w:tcPr>
          <w:p w14:paraId="0DA029D0"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120" w:type="dxa"/>
            <w:tcBorders>
              <w:top w:val="nil"/>
              <w:left w:val="nil"/>
              <w:bottom w:val="nil"/>
              <w:right w:val="single" w:sz="4" w:space="0" w:color="auto"/>
            </w:tcBorders>
            <w:shd w:val="clear" w:color="000000" w:fill="F2F2F2"/>
            <w:noWrap/>
            <w:vAlign w:val="bottom"/>
            <w:hideMark/>
          </w:tcPr>
          <w:p w14:paraId="5470D68B" w14:textId="77777777" w:rsidR="007C36C7" w:rsidRPr="00F54FDF" w:rsidRDefault="007C36C7" w:rsidP="00B713E1">
            <w:pPr>
              <w:jc w:val="right"/>
              <w:rPr>
                <w:rFonts w:cs="Arial"/>
                <w:color w:val="000000"/>
                <w:sz w:val="18"/>
                <w:szCs w:val="18"/>
              </w:rPr>
            </w:pPr>
            <w:r>
              <w:rPr>
                <w:rFonts w:cs="Arial"/>
                <w:color w:val="000000"/>
                <w:sz w:val="18"/>
                <w:szCs w:val="18"/>
              </w:rPr>
              <w:t>-</w:t>
            </w:r>
          </w:p>
        </w:tc>
      </w:tr>
      <w:tr w:rsidR="007C36C7" w:rsidRPr="00F54FDF" w14:paraId="0D7A36C8" w14:textId="77777777" w:rsidTr="00B713E1">
        <w:trPr>
          <w:trHeight w:val="300"/>
        </w:trPr>
        <w:tc>
          <w:tcPr>
            <w:tcW w:w="3680" w:type="dxa"/>
            <w:tcBorders>
              <w:top w:val="nil"/>
              <w:left w:val="single" w:sz="4" w:space="0" w:color="auto"/>
              <w:bottom w:val="nil"/>
              <w:right w:val="nil"/>
            </w:tcBorders>
            <w:shd w:val="clear" w:color="auto" w:fill="auto"/>
            <w:noWrap/>
            <w:vAlign w:val="bottom"/>
            <w:hideMark/>
          </w:tcPr>
          <w:p w14:paraId="3E8005B8" w14:textId="77777777" w:rsidR="007C36C7" w:rsidRPr="00F54FDF" w:rsidRDefault="007C36C7" w:rsidP="00B713E1">
            <w:pPr>
              <w:rPr>
                <w:rFonts w:cs="Arial"/>
                <w:color w:val="000000"/>
                <w:sz w:val="18"/>
                <w:szCs w:val="18"/>
              </w:rPr>
            </w:pPr>
            <w:r w:rsidRPr="00F54FDF">
              <w:rPr>
                <w:rFonts w:cs="Arial"/>
                <w:color w:val="000000"/>
                <w:sz w:val="18"/>
                <w:szCs w:val="18"/>
              </w:rPr>
              <w:t>Additions</w:t>
            </w:r>
          </w:p>
        </w:tc>
        <w:tc>
          <w:tcPr>
            <w:tcW w:w="1120" w:type="dxa"/>
            <w:tcBorders>
              <w:top w:val="nil"/>
              <w:left w:val="nil"/>
              <w:bottom w:val="nil"/>
              <w:right w:val="nil"/>
            </w:tcBorders>
            <w:shd w:val="clear" w:color="auto" w:fill="auto"/>
            <w:noWrap/>
            <w:vAlign w:val="bottom"/>
            <w:hideMark/>
          </w:tcPr>
          <w:p w14:paraId="506841E1" w14:textId="77777777" w:rsidR="007C36C7" w:rsidRPr="00F54FDF" w:rsidRDefault="007C36C7" w:rsidP="00B713E1">
            <w:pPr>
              <w:jc w:val="right"/>
              <w:rPr>
                <w:rFonts w:cs="Arial"/>
                <w:sz w:val="18"/>
                <w:szCs w:val="18"/>
              </w:rPr>
            </w:pPr>
            <w:r>
              <w:rPr>
                <w:rFonts w:cs="Arial"/>
                <w:sz w:val="18"/>
                <w:szCs w:val="18"/>
              </w:rPr>
              <w:t>-</w:t>
            </w:r>
          </w:p>
        </w:tc>
        <w:tc>
          <w:tcPr>
            <w:tcW w:w="1146" w:type="dxa"/>
            <w:tcBorders>
              <w:top w:val="nil"/>
              <w:left w:val="nil"/>
              <w:bottom w:val="nil"/>
              <w:right w:val="nil"/>
            </w:tcBorders>
            <w:shd w:val="clear" w:color="auto" w:fill="auto"/>
            <w:noWrap/>
            <w:vAlign w:val="bottom"/>
            <w:hideMark/>
          </w:tcPr>
          <w:p w14:paraId="4AB42D01"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120" w:type="dxa"/>
            <w:tcBorders>
              <w:top w:val="nil"/>
              <w:left w:val="nil"/>
              <w:bottom w:val="nil"/>
              <w:right w:val="nil"/>
            </w:tcBorders>
            <w:shd w:val="clear" w:color="auto" w:fill="auto"/>
            <w:noWrap/>
            <w:vAlign w:val="bottom"/>
            <w:hideMark/>
          </w:tcPr>
          <w:p w14:paraId="7D2F5826" w14:textId="77777777" w:rsidR="007C36C7" w:rsidRPr="00F54FDF" w:rsidRDefault="007C36C7" w:rsidP="00B713E1">
            <w:pPr>
              <w:jc w:val="right"/>
              <w:rPr>
                <w:rFonts w:cs="Arial"/>
                <w:color w:val="000000"/>
                <w:sz w:val="18"/>
                <w:szCs w:val="18"/>
              </w:rPr>
            </w:pPr>
            <w:r>
              <w:rPr>
                <w:rFonts w:cs="Arial"/>
                <w:color w:val="000000"/>
                <w:sz w:val="18"/>
                <w:szCs w:val="18"/>
              </w:rPr>
              <w:t>2,993</w:t>
            </w:r>
          </w:p>
        </w:tc>
        <w:tc>
          <w:tcPr>
            <w:tcW w:w="1227" w:type="dxa"/>
            <w:tcBorders>
              <w:top w:val="nil"/>
              <w:left w:val="nil"/>
              <w:bottom w:val="nil"/>
              <w:right w:val="nil"/>
            </w:tcBorders>
            <w:shd w:val="clear" w:color="auto" w:fill="auto"/>
            <w:noWrap/>
            <w:vAlign w:val="bottom"/>
            <w:hideMark/>
          </w:tcPr>
          <w:p w14:paraId="1C55B360"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120" w:type="dxa"/>
            <w:tcBorders>
              <w:top w:val="nil"/>
              <w:left w:val="nil"/>
              <w:bottom w:val="nil"/>
              <w:right w:val="single" w:sz="4" w:space="0" w:color="auto"/>
            </w:tcBorders>
            <w:shd w:val="clear" w:color="000000" w:fill="F2F2F2"/>
            <w:noWrap/>
            <w:vAlign w:val="bottom"/>
            <w:hideMark/>
          </w:tcPr>
          <w:p w14:paraId="1ECF303C" w14:textId="77777777" w:rsidR="007C36C7" w:rsidRPr="00F54FDF" w:rsidRDefault="007C36C7" w:rsidP="00B713E1">
            <w:pPr>
              <w:jc w:val="right"/>
              <w:rPr>
                <w:rFonts w:cs="Arial"/>
                <w:color w:val="000000"/>
                <w:sz w:val="18"/>
                <w:szCs w:val="18"/>
              </w:rPr>
            </w:pPr>
            <w:r>
              <w:rPr>
                <w:rFonts w:cs="Arial"/>
                <w:color w:val="000000"/>
                <w:sz w:val="18"/>
                <w:szCs w:val="18"/>
              </w:rPr>
              <w:t>2,993</w:t>
            </w:r>
          </w:p>
        </w:tc>
      </w:tr>
      <w:tr w:rsidR="007C36C7" w:rsidRPr="00F54FDF" w14:paraId="015932DD" w14:textId="77777777" w:rsidTr="00B713E1">
        <w:trPr>
          <w:trHeight w:val="300"/>
        </w:trPr>
        <w:tc>
          <w:tcPr>
            <w:tcW w:w="3680" w:type="dxa"/>
            <w:tcBorders>
              <w:top w:val="nil"/>
              <w:left w:val="single" w:sz="4" w:space="0" w:color="auto"/>
              <w:bottom w:val="nil"/>
              <w:right w:val="nil"/>
            </w:tcBorders>
            <w:shd w:val="clear" w:color="auto" w:fill="auto"/>
            <w:noWrap/>
            <w:vAlign w:val="bottom"/>
            <w:hideMark/>
          </w:tcPr>
          <w:p w14:paraId="249446FD" w14:textId="77777777" w:rsidR="007C36C7" w:rsidRPr="00F54FDF" w:rsidRDefault="007C36C7" w:rsidP="00B713E1">
            <w:pPr>
              <w:rPr>
                <w:rFonts w:cs="Arial"/>
                <w:color w:val="000000"/>
                <w:sz w:val="18"/>
                <w:szCs w:val="18"/>
              </w:rPr>
            </w:pPr>
            <w:r w:rsidRPr="00F54FDF">
              <w:rPr>
                <w:rFonts w:cs="Arial"/>
                <w:color w:val="000000"/>
                <w:sz w:val="18"/>
                <w:szCs w:val="18"/>
              </w:rPr>
              <w:t>Transfers between classes</w:t>
            </w:r>
          </w:p>
        </w:tc>
        <w:tc>
          <w:tcPr>
            <w:tcW w:w="1120" w:type="dxa"/>
            <w:tcBorders>
              <w:top w:val="nil"/>
              <w:left w:val="nil"/>
              <w:bottom w:val="nil"/>
              <w:right w:val="nil"/>
            </w:tcBorders>
            <w:shd w:val="clear" w:color="auto" w:fill="auto"/>
            <w:noWrap/>
            <w:vAlign w:val="bottom"/>
            <w:hideMark/>
          </w:tcPr>
          <w:p w14:paraId="67741174" w14:textId="77777777" w:rsidR="007C36C7" w:rsidRPr="00F54FDF" w:rsidRDefault="007C36C7" w:rsidP="00B713E1">
            <w:pPr>
              <w:jc w:val="right"/>
              <w:rPr>
                <w:rFonts w:cs="Arial"/>
                <w:sz w:val="18"/>
                <w:szCs w:val="18"/>
              </w:rPr>
            </w:pPr>
            <w:r>
              <w:rPr>
                <w:rFonts w:cs="Arial"/>
                <w:sz w:val="18"/>
                <w:szCs w:val="18"/>
              </w:rPr>
              <w:t>4,325</w:t>
            </w:r>
          </w:p>
        </w:tc>
        <w:tc>
          <w:tcPr>
            <w:tcW w:w="1146" w:type="dxa"/>
            <w:tcBorders>
              <w:top w:val="nil"/>
              <w:left w:val="nil"/>
              <w:bottom w:val="nil"/>
              <w:right w:val="nil"/>
            </w:tcBorders>
            <w:shd w:val="clear" w:color="auto" w:fill="auto"/>
            <w:noWrap/>
            <w:vAlign w:val="bottom"/>
            <w:hideMark/>
          </w:tcPr>
          <w:p w14:paraId="6ACE7C29" w14:textId="77777777" w:rsidR="007C36C7" w:rsidRPr="00F54FDF" w:rsidRDefault="007C36C7" w:rsidP="00B713E1">
            <w:pPr>
              <w:jc w:val="right"/>
              <w:rPr>
                <w:rFonts w:cs="Arial"/>
                <w:color w:val="000000"/>
                <w:sz w:val="18"/>
                <w:szCs w:val="18"/>
              </w:rPr>
            </w:pPr>
            <w:r>
              <w:rPr>
                <w:rFonts w:cs="Arial"/>
                <w:color w:val="000000"/>
                <w:sz w:val="18"/>
                <w:szCs w:val="18"/>
              </w:rPr>
              <w:t>191</w:t>
            </w:r>
          </w:p>
        </w:tc>
        <w:tc>
          <w:tcPr>
            <w:tcW w:w="1120" w:type="dxa"/>
            <w:tcBorders>
              <w:top w:val="nil"/>
              <w:left w:val="nil"/>
              <w:bottom w:val="nil"/>
              <w:right w:val="nil"/>
            </w:tcBorders>
            <w:shd w:val="clear" w:color="auto" w:fill="auto"/>
            <w:noWrap/>
            <w:vAlign w:val="bottom"/>
            <w:hideMark/>
          </w:tcPr>
          <w:p w14:paraId="0E7E15C0" w14:textId="77777777" w:rsidR="007C36C7" w:rsidRPr="00F54FDF" w:rsidRDefault="007C36C7" w:rsidP="00B713E1">
            <w:pPr>
              <w:jc w:val="right"/>
              <w:rPr>
                <w:rFonts w:cs="Arial"/>
                <w:color w:val="000000"/>
                <w:sz w:val="18"/>
                <w:szCs w:val="18"/>
              </w:rPr>
            </w:pPr>
            <w:r>
              <w:rPr>
                <w:rFonts w:cs="Arial"/>
                <w:color w:val="000000"/>
                <w:sz w:val="18"/>
                <w:szCs w:val="18"/>
              </w:rPr>
              <w:t>(4,899)</w:t>
            </w:r>
          </w:p>
        </w:tc>
        <w:tc>
          <w:tcPr>
            <w:tcW w:w="1227" w:type="dxa"/>
            <w:tcBorders>
              <w:top w:val="nil"/>
              <w:left w:val="nil"/>
              <w:bottom w:val="nil"/>
              <w:right w:val="nil"/>
            </w:tcBorders>
            <w:shd w:val="clear" w:color="auto" w:fill="auto"/>
            <w:noWrap/>
            <w:vAlign w:val="bottom"/>
            <w:hideMark/>
          </w:tcPr>
          <w:p w14:paraId="16152D1C" w14:textId="77777777" w:rsidR="007C36C7" w:rsidRPr="00F54FDF" w:rsidRDefault="007C36C7" w:rsidP="00B713E1">
            <w:pPr>
              <w:jc w:val="right"/>
              <w:rPr>
                <w:rFonts w:cs="Arial"/>
                <w:color w:val="000000"/>
                <w:sz w:val="18"/>
                <w:szCs w:val="18"/>
              </w:rPr>
            </w:pPr>
            <w:r>
              <w:rPr>
                <w:rFonts w:cs="Arial"/>
                <w:color w:val="000000"/>
                <w:sz w:val="18"/>
                <w:szCs w:val="18"/>
              </w:rPr>
              <w:t>384</w:t>
            </w:r>
          </w:p>
        </w:tc>
        <w:tc>
          <w:tcPr>
            <w:tcW w:w="1120" w:type="dxa"/>
            <w:tcBorders>
              <w:top w:val="nil"/>
              <w:left w:val="nil"/>
              <w:bottom w:val="nil"/>
              <w:right w:val="single" w:sz="4" w:space="0" w:color="auto"/>
            </w:tcBorders>
            <w:shd w:val="clear" w:color="000000" w:fill="F2F2F2"/>
            <w:noWrap/>
            <w:vAlign w:val="bottom"/>
            <w:hideMark/>
          </w:tcPr>
          <w:p w14:paraId="45705427" w14:textId="77777777" w:rsidR="007C36C7" w:rsidRPr="00F54FDF" w:rsidRDefault="007C36C7" w:rsidP="00B713E1">
            <w:pPr>
              <w:jc w:val="right"/>
              <w:rPr>
                <w:rFonts w:cs="Arial"/>
                <w:color w:val="000000"/>
                <w:sz w:val="18"/>
                <w:szCs w:val="18"/>
              </w:rPr>
            </w:pPr>
            <w:r>
              <w:rPr>
                <w:rFonts w:cs="Arial"/>
                <w:color w:val="000000"/>
                <w:sz w:val="18"/>
                <w:szCs w:val="18"/>
              </w:rPr>
              <w:t>-</w:t>
            </w:r>
          </w:p>
        </w:tc>
      </w:tr>
      <w:tr w:rsidR="007C36C7" w:rsidRPr="00F54FDF" w14:paraId="79CCA232" w14:textId="77777777" w:rsidTr="00B713E1">
        <w:trPr>
          <w:trHeight w:val="300"/>
        </w:trPr>
        <w:tc>
          <w:tcPr>
            <w:tcW w:w="3680" w:type="dxa"/>
            <w:tcBorders>
              <w:top w:val="nil"/>
              <w:left w:val="single" w:sz="4" w:space="0" w:color="auto"/>
              <w:bottom w:val="nil"/>
              <w:right w:val="nil"/>
            </w:tcBorders>
            <w:shd w:val="clear" w:color="auto" w:fill="auto"/>
            <w:noWrap/>
            <w:vAlign w:val="bottom"/>
          </w:tcPr>
          <w:p w14:paraId="560101D4" w14:textId="77777777" w:rsidR="007C36C7" w:rsidRPr="00F54FDF" w:rsidRDefault="007C36C7" w:rsidP="00B713E1">
            <w:pPr>
              <w:rPr>
                <w:rFonts w:cs="Arial"/>
                <w:color w:val="000000"/>
                <w:sz w:val="18"/>
                <w:szCs w:val="18"/>
              </w:rPr>
            </w:pPr>
            <w:r w:rsidRPr="00885033">
              <w:rPr>
                <w:rFonts w:cs="Arial"/>
                <w:color w:val="000000"/>
                <w:sz w:val="18"/>
                <w:szCs w:val="18"/>
              </w:rPr>
              <w:t>Revaluation increment / (decrement)</w:t>
            </w:r>
          </w:p>
        </w:tc>
        <w:tc>
          <w:tcPr>
            <w:tcW w:w="1120" w:type="dxa"/>
            <w:tcBorders>
              <w:top w:val="nil"/>
              <w:left w:val="nil"/>
              <w:bottom w:val="nil"/>
              <w:right w:val="nil"/>
            </w:tcBorders>
            <w:shd w:val="clear" w:color="auto" w:fill="auto"/>
            <w:noWrap/>
            <w:vAlign w:val="bottom"/>
          </w:tcPr>
          <w:p w14:paraId="7FB00F09" w14:textId="77777777" w:rsidR="007C36C7" w:rsidRDefault="007C36C7" w:rsidP="00B713E1">
            <w:pPr>
              <w:jc w:val="right"/>
              <w:rPr>
                <w:rFonts w:cs="Arial"/>
                <w:sz w:val="18"/>
                <w:szCs w:val="18"/>
              </w:rPr>
            </w:pPr>
            <w:r>
              <w:rPr>
                <w:rFonts w:cs="Arial"/>
                <w:sz w:val="18"/>
                <w:szCs w:val="18"/>
              </w:rPr>
              <w:t>(3,007)</w:t>
            </w:r>
          </w:p>
        </w:tc>
        <w:tc>
          <w:tcPr>
            <w:tcW w:w="1146" w:type="dxa"/>
            <w:tcBorders>
              <w:top w:val="nil"/>
              <w:left w:val="nil"/>
              <w:bottom w:val="nil"/>
              <w:right w:val="nil"/>
            </w:tcBorders>
            <w:shd w:val="clear" w:color="auto" w:fill="auto"/>
            <w:noWrap/>
            <w:vAlign w:val="bottom"/>
          </w:tcPr>
          <w:p w14:paraId="203DBC97" w14:textId="77777777" w:rsidR="007C36C7" w:rsidRDefault="007C36C7" w:rsidP="00B713E1">
            <w:pPr>
              <w:jc w:val="right"/>
              <w:rPr>
                <w:rFonts w:cs="Arial"/>
                <w:color w:val="000000"/>
                <w:sz w:val="18"/>
                <w:szCs w:val="18"/>
              </w:rPr>
            </w:pPr>
            <w:r>
              <w:rPr>
                <w:rFonts w:cs="Arial"/>
                <w:color w:val="000000"/>
                <w:sz w:val="18"/>
                <w:szCs w:val="18"/>
              </w:rPr>
              <w:t>-</w:t>
            </w:r>
          </w:p>
        </w:tc>
        <w:tc>
          <w:tcPr>
            <w:tcW w:w="1120" w:type="dxa"/>
            <w:tcBorders>
              <w:top w:val="nil"/>
              <w:left w:val="nil"/>
              <w:bottom w:val="nil"/>
              <w:right w:val="nil"/>
            </w:tcBorders>
            <w:shd w:val="clear" w:color="auto" w:fill="auto"/>
            <w:noWrap/>
            <w:vAlign w:val="bottom"/>
          </w:tcPr>
          <w:p w14:paraId="7B78AB1E" w14:textId="77777777" w:rsidR="007C36C7" w:rsidRDefault="007C36C7" w:rsidP="00B713E1">
            <w:pPr>
              <w:jc w:val="right"/>
              <w:rPr>
                <w:rFonts w:cs="Arial"/>
                <w:color w:val="000000"/>
                <w:sz w:val="18"/>
                <w:szCs w:val="18"/>
              </w:rPr>
            </w:pPr>
            <w:r>
              <w:rPr>
                <w:rFonts w:cs="Arial"/>
                <w:color w:val="000000"/>
                <w:sz w:val="18"/>
                <w:szCs w:val="18"/>
              </w:rPr>
              <w:t>-</w:t>
            </w:r>
          </w:p>
        </w:tc>
        <w:tc>
          <w:tcPr>
            <w:tcW w:w="1227" w:type="dxa"/>
            <w:tcBorders>
              <w:top w:val="nil"/>
              <w:left w:val="nil"/>
              <w:bottom w:val="nil"/>
              <w:right w:val="nil"/>
            </w:tcBorders>
            <w:shd w:val="clear" w:color="auto" w:fill="auto"/>
            <w:noWrap/>
            <w:vAlign w:val="bottom"/>
          </w:tcPr>
          <w:p w14:paraId="5F499BED" w14:textId="77777777" w:rsidR="007C36C7" w:rsidRDefault="007C36C7" w:rsidP="00B713E1">
            <w:pPr>
              <w:jc w:val="right"/>
              <w:rPr>
                <w:rFonts w:cs="Arial"/>
                <w:color w:val="000000"/>
                <w:sz w:val="18"/>
                <w:szCs w:val="18"/>
              </w:rPr>
            </w:pPr>
            <w:r>
              <w:rPr>
                <w:rFonts w:cs="Arial"/>
                <w:color w:val="000000"/>
                <w:sz w:val="18"/>
                <w:szCs w:val="18"/>
              </w:rPr>
              <w:t>-</w:t>
            </w:r>
          </w:p>
        </w:tc>
        <w:tc>
          <w:tcPr>
            <w:tcW w:w="1120" w:type="dxa"/>
            <w:tcBorders>
              <w:top w:val="nil"/>
              <w:left w:val="nil"/>
              <w:bottom w:val="nil"/>
              <w:right w:val="single" w:sz="4" w:space="0" w:color="auto"/>
            </w:tcBorders>
            <w:shd w:val="clear" w:color="000000" w:fill="F2F2F2"/>
            <w:noWrap/>
            <w:vAlign w:val="bottom"/>
          </w:tcPr>
          <w:p w14:paraId="25EFC105" w14:textId="77777777" w:rsidR="007C36C7" w:rsidRDefault="007C36C7" w:rsidP="00B713E1">
            <w:pPr>
              <w:jc w:val="right"/>
              <w:rPr>
                <w:rFonts w:cs="Arial"/>
                <w:color w:val="000000"/>
                <w:sz w:val="18"/>
                <w:szCs w:val="18"/>
              </w:rPr>
            </w:pPr>
            <w:r>
              <w:rPr>
                <w:rFonts w:cs="Arial"/>
                <w:color w:val="000000"/>
                <w:sz w:val="18"/>
                <w:szCs w:val="18"/>
              </w:rPr>
              <w:t>(3,007)</w:t>
            </w:r>
          </w:p>
        </w:tc>
      </w:tr>
      <w:tr w:rsidR="007C36C7" w:rsidRPr="00F54FDF" w14:paraId="7CC7DC15" w14:textId="77777777" w:rsidTr="00B713E1">
        <w:trPr>
          <w:trHeight w:val="240"/>
        </w:trPr>
        <w:tc>
          <w:tcPr>
            <w:tcW w:w="3680" w:type="dxa"/>
            <w:tcBorders>
              <w:top w:val="single" w:sz="4" w:space="0" w:color="auto"/>
              <w:left w:val="single" w:sz="4" w:space="0" w:color="auto"/>
              <w:bottom w:val="single" w:sz="4" w:space="0" w:color="auto"/>
              <w:right w:val="nil"/>
            </w:tcBorders>
            <w:shd w:val="clear" w:color="auto" w:fill="auto"/>
            <w:noWrap/>
            <w:vAlign w:val="bottom"/>
            <w:hideMark/>
          </w:tcPr>
          <w:p w14:paraId="3A776002" w14:textId="77777777" w:rsidR="007C36C7" w:rsidRPr="00F54FDF" w:rsidRDefault="007C36C7" w:rsidP="00B713E1">
            <w:pPr>
              <w:rPr>
                <w:rFonts w:cs="Arial"/>
                <w:b/>
                <w:bCs/>
                <w:color w:val="000000"/>
                <w:sz w:val="18"/>
                <w:szCs w:val="18"/>
              </w:rPr>
            </w:pPr>
            <w:r w:rsidRPr="00F54FDF">
              <w:rPr>
                <w:rFonts w:cs="Arial"/>
                <w:b/>
                <w:bCs/>
                <w:color w:val="000000"/>
                <w:sz w:val="18"/>
                <w:szCs w:val="18"/>
              </w:rPr>
              <w:t>At the end of the year</w:t>
            </w:r>
          </w:p>
        </w:tc>
        <w:tc>
          <w:tcPr>
            <w:tcW w:w="1120" w:type="dxa"/>
            <w:tcBorders>
              <w:top w:val="single" w:sz="4" w:space="0" w:color="auto"/>
              <w:left w:val="nil"/>
              <w:bottom w:val="single" w:sz="4" w:space="0" w:color="auto"/>
              <w:right w:val="nil"/>
            </w:tcBorders>
            <w:shd w:val="clear" w:color="auto" w:fill="auto"/>
            <w:noWrap/>
            <w:vAlign w:val="bottom"/>
            <w:hideMark/>
          </w:tcPr>
          <w:p w14:paraId="10AB12B5" w14:textId="77777777" w:rsidR="007C36C7" w:rsidRPr="00F54FDF" w:rsidRDefault="007C36C7" w:rsidP="00B713E1">
            <w:pPr>
              <w:jc w:val="right"/>
              <w:rPr>
                <w:rFonts w:cs="Arial"/>
                <w:b/>
                <w:bCs/>
                <w:color w:val="000000"/>
                <w:sz w:val="18"/>
                <w:szCs w:val="18"/>
              </w:rPr>
            </w:pPr>
            <w:r>
              <w:rPr>
                <w:rFonts w:cs="Arial"/>
                <w:b/>
                <w:bCs/>
                <w:color w:val="000000"/>
                <w:sz w:val="18"/>
                <w:szCs w:val="18"/>
              </w:rPr>
              <w:t>39,508</w:t>
            </w:r>
          </w:p>
        </w:tc>
        <w:tc>
          <w:tcPr>
            <w:tcW w:w="1146" w:type="dxa"/>
            <w:tcBorders>
              <w:top w:val="single" w:sz="4" w:space="0" w:color="auto"/>
              <w:left w:val="nil"/>
              <w:bottom w:val="single" w:sz="4" w:space="0" w:color="auto"/>
              <w:right w:val="nil"/>
            </w:tcBorders>
            <w:shd w:val="clear" w:color="auto" w:fill="auto"/>
            <w:noWrap/>
            <w:vAlign w:val="bottom"/>
            <w:hideMark/>
          </w:tcPr>
          <w:p w14:paraId="0DF96566" w14:textId="77777777" w:rsidR="007C36C7" w:rsidRPr="00F54FDF" w:rsidRDefault="007C36C7" w:rsidP="00B713E1">
            <w:pPr>
              <w:jc w:val="right"/>
              <w:rPr>
                <w:rFonts w:cs="Arial"/>
                <w:b/>
                <w:bCs/>
                <w:color w:val="000000"/>
                <w:sz w:val="18"/>
                <w:szCs w:val="18"/>
              </w:rPr>
            </w:pPr>
            <w:r>
              <w:rPr>
                <w:rFonts w:cs="Arial"/>
                <w:b/>
                <w:bCs/>
                <w:color w:val="000000"/>
                <w:sz w:val="18"/>
                <w:szCs w:val="18"/>
              </w:rPr>
              <w:t>4,960</w:t>
            </w:r>
          </w:p>
        </w:tc>
        <w:tc>
          <w:tcPr>
            <w:tcW w:w="1120" w:type="dxa"/>
            <w:tcBorders>
              <w:top w:val="single" w:sz="4" w:space="0" w:color="auto"/>
              <w:left w:val="nil"/>
              <w:bottom w:val="single" w:sz="4" w:space="0" w:color="auto"/>
              <w:right w:val="nil"/>
            </w:tcBorders>
            <w:shd w:val="clear" w:color="auto" w:fill="auto"/>
            <w:noWrap/>
            <w:vAlign w:val="bottom"/>
            <w:hideMark/>
          </w:tcPr>
          <w:p w14:paraId="33B3C403" w14:textId="77777777" w:rsidR="007C36C7" w:rsidRPr="00F54FDF" w:rsidRDefault="007C36C7" w:rsidP="00B713E1">
            <w:pPr>
              <w:jc w:val="right"/>
              <w:rPr>
                <w:rFonts w:cs="Arial"/>
                <w:b/>
                <w:bCs/>
                <w:color w:val="000000"/>
                <w:sz w:val="18"/>
                <w:szCs w:val="18"/>
              </w:rPr>
            </w:pPr>
            <w:r>
              <w:rPr>
                <w:rFonts w:cs="Arial"/>
                <w:b/>
                <w:bCs/>
                <w:color w:val="000000"/>
                <w:sz w:val="18"/>
                <w:szCs w:val="18"/>
              </w:rPr>
              <w:t>146</w:t>
            </w:r>
          </w:p>
        </w:tc>
        <w:tc>
          <w:tcPr>
            <w:tcW w:w="1227" w:type="dxa"/>
            <w:tcBorders>
              <w:top w:val="single" w:sz="4" w:space="0" w:color="auto"/>
              <w:left w:val="nil"/>
              <w:bottom w:val="single" w:sz="4" w:space="0" w:color="auto"/>
              <w:right w:val="nil"/>
            </w:tcBorders>
            <w:shd w:val="clear" w:color="auto" w:fill="auto"/>
            <w:noWrap/>
            <w:vAlign w:val="bottom"/>
            <w:hideMark/>
          </w:tcPr>
          <w:p w14:paraId="12736549" w14:textId="77777777" w:rsidR="007C36C7" w:rsidRPr="00F54FDF" w:rsidRDefault="007C36C7" w:rsidP="00B713E1">
            <w:pPr>
              <w:jc w:val="right"/>
              <w:rPr>
                <w:rFonts w:cs="Arial"/>
                <w:b/>
                <w:bCs/>
                <w:color w:val="000000"/>
                <w:sz w:val="18"/>
                <w:szCs w:val="18"/>
              </w:rPr>
            </w:pPr>
            <w:r>
              <w:rPr>
                <w:rFonts w:cs="Arial"/>
                <w:b/>
                <w:bCs/>
                <w:color w:val="000000"/>
                <w:sz w:val="18"/>
                <w:szCs w:val="18"/>
              </w:rPr>
              <w:t>3,572</w:t>
            </w:r>
          </w:p>
        </w:tc>
        <w:tc>
          <w:tcPr>
            <w:tcW w:w="1120" w:type="dxa"/>
            <w:tcBorders>
              <w:top w:val="single" w:sz="4" w:space="0" w:color="auto"/>
              <w:left w:val="nil"/>
              <w:bottom w:val="single" w:sz="4" w:space="0" w:color="auto"/>
              <w:right w:val="single" w:sz="4" w:space="0" w:color="auto"/>
            </w:tcBorders>
            <w:shd w:val="clear" w:color="000000" w:fill="F2F2F2"/>
            <w:noWrap/>
            <w:vAlign w:val="bottom"/>
            <w:hideMark/>
          </w:tcPr>
          <w:p w14:paraId="70014BDA" w14:textId="77777777" w:rsidR="007C36C7" w:rsidRPr="00F54FDF" w:rsidRDefault="007C36C7" w:rsidP="00B713E1">
            <w:pPr>
              <w:jc w:val="right"/>
              <w:rPr>
                <w:rFonts w:cs="Arial"/>
                <w:b/>
                <w:bCs/>
                <w:color w:val="000000"/>
                <w:sz w:val="18"/>
                <w:szCs w:val="18"/>
              </w:rPr>
            </w:pPr>
            <w:r>
              <w:rPr>
                <w:rFonts w:cs="Arial"/>
                <w:b/>
                <w:bCs/>
                <w:color w:val="000000"/>
                <w:sz w:val="18"/>
                <w:szCs w:val="18"/>
              </w:rPr>
              <w:t>48,186</w:t>
            </w:r>
          </w:p>
        </w:tc>
      </w:tr>
      <w:tr w:rsidR="007C36C7" w:rsidRPr="00F54FDF" w14:paraId="3B78D523"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1A53156E" w14:textId="77777777" w:rsidR="007C36C7" w:rsidRPr="00F54FDF" w:rsidRDefault="007C36C7" w:rsidP="00B713E1">
            <w:pPr>
              <w:rPr>
                <w:rFonts w:cs="Arial"/>
                <w:b/>
                <w:bCs/>
                <w:color w:val="000000"/>
                <w:sz w:val="18"/>
                <w:szCs w:val="18"/>
              </w:rPr>
            </w:pPr>
            <w:r w:rsidRPr="00F54FDF">
              <w:rPr>
                <w:rFonts w:cs="Arial"/>
                <w:b/>
                <w:bCs/>
                <w:color w:val="000000"/>
                <w:sz w:val="18"/>
                <w:szCs w:val="18"/>
              </w:rPr>
              <w:t>Depreciation</w:t>
            </w:r>
          </w:p>
        </w:tc>
        <w:tc>
          <w:tcPr>
            <w:tcW w:w="1120" w:type="dxa"/>
            <w:tcBorders>
              <w:top w:val="nil"/>
              <w:left w:val="nil"/>
              <w:bottom w:val="nil"/>
              <w:right w:val="nil"/>
            </w:tcBorders>
            <w:shd w:val="clear" w:color="auto" w:fill="auto"/>
            <w:noWrap/>
            <w:vAlign w:val="bottom"/>
            <w:hideMark/>
          </w:tcPr>
          <w:p w14:paraId="0069E3EC" w14:textId="77777777" w:rsidR="007C36C7" w:rsidRPr="00F54FDF" w:rsidRDefault="007C36C7" w:rsidP="00B713E1">
            <w:pPr>
              <w:rPr>
                <w:rFonts w:cs="Arial"/>
                <w:b/>
                <w:bCs/>
                <w:color w:val="000000"/>
                <w:sz w:val="18"/>
                <w:szCs w:val="18"/>
              </w:rPr>
            </w:pPr>
          </w:p>
        </w:tc>
        <w:tc>
          <w:tcPr>
            <w:tcW w:w="1146" w:type="dxa"/>
            <w:tcBorders>
              <w:top w:val="nil"/>
              <w:left w:val="nil"/>
              <w:bottom w:val="nil"/>
              <w:right w:val="nil"/>
            </w:tcBorders>
            <w:shd w:val="clear" w:color="auto" w:fill="auto"/>
            <w:noWrap/>
            <w:vAlign w:val="bottom"/>
            <w:hideMark/>
          </w:tcPr>
          <w:p w14:paraId="795988BB" w14:textId="77777777" w:rsidR="007C36C7" w:rsidRPr="00F54FDF" w:rsidRDefault="007C36C7" w:rsidP="00B713E1">
            <w:pPr>
              <w:rPr>
                <w:rFonts w:ascii="Times New Roman" w:hAnsi="Times New Roman"/>
              </w:rPr>
            </w:pPr>
          </w:p>
        </w:tc>
        <w:tc>
          <w:tcPr>
            <w:tcW w:w="1120" w:type="dxa"/>
            <w:tcBorders>
              <w:top w:val="nil"/>
              <w:left w:val="nil"/>
              <w:bottom w:val="nil"/>
              <w:right w:val="nil"/>
            </w:tcBorders>
            <w:shd w:val="clear" w:color="auto" w:fill="auto"/>
            <w:noWrap/>
            <w:vAlign w:val="bottom"/>
            <w:hideMark/>
          </w:tcPr>
          <w:p w14:paraId="7ADF7062" w14:textId="77777777" w:rsidR="007C36C7" w:rsidRPr="00F54FDF" w:rsidRDefault="007C36C7" w:rsidP="00B713E1">
            <w:pPr>
              <w:rPr>
                <w:rFonts w:ascii="Times New Roman" w:hAnsi="Times New Roman"/>
              </w:rPr>
            </w:pPr>
          </w:p>
        </w:tc>
        <w:tc>
          <w:tcPr>
            <w:tcW w:w="1227" w:type="dxa"/>
            <w:tcBorders>
              <w:top w:val="nil"/>
              <w:left w:val="nil"/>
              <w:bottom w:val="nil"/>
              <w:right w:val="nil"/>
            </w:tcBorders>
            <w:shd w:val="clear" w:color="auto" w:fill="auto"/>
            <w:noWrap/>
            <w:vAlign w:val="bottom"/>
            <w:hideMark/>
          </w:tcPr>
          <w:p w14:paraId="68E750F7" w14:textId="77777777" w:rsidR="007C36C7" w:rsidRPr="00F54FDF" w:rsidRDefault="007C36C7" w:rsidP="00B713E1">
            <w:pPr>
              <w:rPr>
                <w:rFonts w:ascii="Times New Roman" w:hAnsi="Times New Roman"/>
              </w:rPr>
            </w:pPr>
          </w:p>
        </w:tc>
        <w:tc>
          <w:tcPr>
            <w:tcW w:w="1120" w:type="dxa"/>
            <w:tcBorders>
              <w:top w:val="nil"/>
              <w:left w:val="nil"/>
              <w:bottom w:val="nil"/>
              <w:right w:val="single" w:sz="4" w:space="0" w:color="auto"/>
            </w:tcBorders>
            <w:shd w:val="clear" w:color="000000" w:fill="F2F2F2"/>
            <w:noWrap/>
            <w:vAlign w:val="bottom"/>
            <w:hideMark/>
          </w:tcPr>
          <w:p w14:paraId="0D1A0D31" w14:textId="77777777" w:rsidR="007C36C7" w:rsidRPr="00F54FDF" w:rsidRDefault="007C36C7" w:rsidP="00B713E1">
            <w:pPr>
              <w:rPr>
                <w:rFonts w:cs="Arial"/>
                <w:color w:val="000000"/>
                <w:sz w:val="18"/>
                <w:szCs w:val="18"/>
              </w:rPr>
            </w:pPr>
            <w:r>
              <w:rPr>
                <w:rFonts w:cs="Arial"/>
                <w:color w:val="000000"/>
                <w:sz w:val="18"/>
                <w:szCs w:val="18"/>
              </w:rPr>
              <w:t> </w:t>
            </w:r>
          </w:p>
        </w:tc>
      </w:tr>
      <w:tr w:rsidR="007C36C7" w:rsidRPr="00F54FDF" w14:paraId="7DFD7C21"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25956C5E" w14:textId="77777777" w:rsidR="007C36C7" w:rsidRPr="00F54FDF" w:rsidRDefault="007C36C7" w:rsidP="00B713E1">
            <w:pPr>
              <w:rPr>
                <w:rFonts w:cs="Arial"/>
                <w:color w:val="000000"/>
                <w:sz w:val="18"/>
                <w:szCs w:val="18"/>
              </w:rPr>
            </w:pPr>
            <w:r w:rsidRPr="00F54FDF">
              <w:rPr>
                <w:rFonts w:cs="Arial"/>
                <w:color w:val="000000"/>
                <w:sz w:val="18"/>
                <w:szCs w:val="18"/>
              </w:rPr>
              <w:t>Accumulated depreciation</w:t>
            </w:r>
          </w:p>
        </w:tc>
        <w:tc>
          <w:tcPr>
            <w:tcW w:w="1120" w:type="dxa"/>
            <w:tcBorders>
              <w:top w:val="nil"/>
              <w:left w:val="nil"/>
              <w:bottom w:val="nil"/>
              <w:right w:val="nil"/>
            </w:tcBorders>
            <w:shd w:val="clear" w:color="auto" w:fill="auto"/>
            <w:noWrap/>
            <w:vAlign w:val="bottom"/>
            <w:hideMark/>
          </w:tcPr>
          <w:p w14:paraId="706B2504" w14:textId="77777777" w:rsidR="007C36C7" w:rsidRPr="00F54FDF" w:rsidRDefault="007C36C7" w:rsidP="00B713E1">
            <w:pPr>
              <w:jc w:val="right"/>
              <w:rPr>
                <w:rFonts w:cs="Arial"/>
                <w:color w:val="000000"/>
                <w:sz w:val="18"/>
                <w:szCs w:val="18"/>
              </w:rPr>
            </w:pPr>
            <w:r>
              <w:rPr>
                <w:rFonts w:cs="Arial"/>
                <w:color w:val="000000"/>
                <w:sz w:val="18"/>
                <w:szCs w:val="18"/>
              </w:rPr>
              <w:t>(2,690)</w:t>
            </w:r>
          </w:p>
        </w:tc>
        <w:tc>
          <w:tcPr>
            <w:tcW w:w="1146" w:type="dxa"/>
            <w:tcBorders>
              <w:top w:val="nil"/>
              <w:left w:val="nil"/>
              <w:bottom w:val="nil"/>
              <w:right w:val="nil"/>
            </w:tcBorders>
            <w:shd w:val="clear" w:color="auto" w:fill="auto"/>
            <w:noWrap/>
            <w:vAlign w:val="bottom"/>
            <w:hideMark/>
          </w:tcPr>
          <w:p w14:paraId="5978069C" w14:textId="77777777" w:rsidR="007C36C7" w:rsidRPr="00F54FDF" w:rsidRDefault="007C36C7" w:rsidP="00B713E1">
            <w:pPr>
              <w:jc w:val="right"/>
              <w:rPr>
                <w:rFonts w:cs="Arial"/>
                <w:color w:val="000000"/>
                <w:sz w:val="18"/>
                <w:szCs w:val="18"/>
              </w:rPr>
            </w:pPr>
            <w:r>
              <w:rPr>
                <w:rFonts w:cs="Arial"/>
                <w:color w:val="000000"/>
                <w:sz w:val="18"/>
                <w:szCs w:val="18"/>
              </w:rPr>
              <w:t>(4,322)</w:t>
            </w:r>
          </w:p>
        </w:tc>
        <w:tc>
          <w:tcPr>
            <w:tcW w:w="1120" w:type="dxa"/>
            <w:tcBorders>
              <w:top w:val="nil"/>
              <w:left w:val="nil"/>
              <w:bottom w:val="nil"/>
              <w:right w:val="nil"/>
            </w:tcBorders>
            <w:shd w:val="clear" w:color="auto" w:fill="auto"/>
            <w:noWrap/>
            <w:vAlign w:val="bottom"/>
            <w:hideMark/>
          </w:tcPr>
          <w:p w14:paraId="6CA267C2"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227" w:type="dxa"/>
            <w:tcBorders>
              <w:top w:val="nil"/>
              <w:left w:val="nil"/>
              <w:bottom w:val="nil"/>
              <w:right w:val="nil"/>
            </w:tcBorders>
            <w:shd w:val="clear" w:color="auto" w:fill="auto"/>
            <w:noWrap/>
            <w:vAlign w:val="bottom"/>
            <w:hideMark/>
          </w:tcPr>
          <w:p w14:paraId="2D737C8E" w14:textId="77777777" w:rsidR="007C36C7" w:rsidRPr="00F54FDF" w:rsidRDefault="007C36C7" w:rsidP="00B713E1">
            <w:pPr>
              <w:jc w:val="right"/>
              <w:rPr>
                <w:rFonts w:cs="Arial"/>
                <w:color w:val="000000"/>
                <w:sz w:val="18"/>
                <w:szCs w:val="18"/>
              </w:rPr>
            </w:pPr>
            <w:r>
              <w:rPr>
                <w:rFonts w:cs="Arial"/>
                <w:color w:val="000000"/>
                <w:sz w:val="18"/>
                <w:szCs w:val="18"/>
              </w:rPr>
              <w:t>(1,704)</w:t>
            </w:r>
          </w:p>
        </w:tc>
        <w:tc>
          <w:tcPr>
            <w:tcW w:w="1120" w:type="dxa"/>
            <w:tcBorders>
              <w:top w:val="nil"/>
              <w:left w:val="nil"/>
              <w:bottom w:val="nil"/>
              <w:right w:val="single" w:sz="4" w:space="0" w:color="auto"/>
            </w:tcBorders>
            <w:shd w:val="clear" w:color="000000" w:fill="F2F2F2"/>
            <w:noWrap/>
            <w:vAlign w:val="bottom"/>
            <w:hideMark/>
          </w:tcPr>
          <w:p w14:paraId="427E2FD3" w14:textId="77777777" w:rsidR="007C36C7" w:rsidRPr="00F54FDF" w:rsidRDefault="007C36C7" w:rsidP="00B713E1">
            <w:pPr>
              <w:jc w:val="right"/>
              <w:rPr>
                <w:rFonts w:cs="Arial"/>
                <w:color w:val="000000"/>
                <w:sz w:val="18"/>
                <w:szCs w:val="18"/>
              </w:rPr>
            </w:pPr>
            <w:r>
              <w:rPr>
                <w:rFonts w:cs="Arial"/>
                <w:color w:val="000000"/>
                <w:sz w:val="18"/>
                <w:szCs w:val="18"/>
              </w:rPr>
              <w:t>(8,716)</w:t>
            </w:r>
          </w:p>
        </w:tc>
      </w:tr>
      <w:tr w:rsidR="007C36C7" w:rsidRPr="00F54FDF" w14:paraId="41E36189"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008FECF6" w14:textId="77777777" w:rsidR="007C36C7" w:rsidRPr="00F54FDF" w:rsidRDefault="007C36C7" w:rsidP="00B713E1">
            <w:pPr>
              <w:rPr>
                <w:rFonts w:cs="Arial"/>
                <w:color w:val="000000"/>
                <w:sz w:val="18"/>
                <w:szCs w:val="18"/>
              </w:rPr>
            </w:pPr>
            <w:r w:rsidRPr="00F54FDF">
              <w:rPr>
                <w:rFonts w:cs="Arial"/>
                <w:color w:val="000000"/>
                <w:sz w:val="18"/>
                <w:szCs w:val="18"/>
              </w:rPr>
              <w:t>Charge for the year</w:t>
            </w:r>
          </w:p>
        </w:tc>
        <w:tc>
          <w:tcPr>
            <w:tcW w:w="1120" w:type="dxa"/>
            <w:tcBorders>
              <w:top w:val="nil"/>
              <w:left w:val="nil"/>
              <w:bottom w:val="nil"/>
              <w:right w:val="nil"/>
            </w:tcBorders>
            <w:shd w:val="clear" w:color="auto" w:fill="auto"/>
            <w:noWrap/>
            <w:vAlign w:val="bottom"/>
            <w:hideMark/>
          </w:tcPr>
          <w:p w14:paraId="2C824D4B" w14:textId="77777777" w:rsidR="007C36C7" w:rsidRPr="00F54FDF" w:rsidRDefault="007C36C7" w:rsidP="00B713E1">
            <w:pPr>
              <w:jc w:val="right"/>
              <w:rPr>
                <w:rFonts w:cs="Arial"/>
                <w:color w:val="000000"/>
                <w:sz w:val="18"/>
                <w:szCs w:val="18"/>
              </w:rPr>
            </w:pPr>
            <w:r>
              <w:rPr>
                <w:rFonts w:cs="Arial"/>
                <w:color w:val="000000"/>
                <w:sz w:val="18"/>
                <w:szCs w:val="18"/>
              </w:rPr>
              <w:t>(1,817)</w:t>
            </w:r>
          </w:p>
        </w:tc>
        <w:tc>
          <w:tcPr>
            <w:tcW w:w="1146" w:type="dxa"/>
            <w:tcBorders>
              <w:top w:val="nil"/>
              <w:left w:val="nil"/>
              <w:bottom w:val="nil"/>
              <w:right w:val="nil"/>
            </w:tcBorders>
            <w:shd w:val="clear" w:color="auto" w:fill="auto"/>
            <w:noWrap/>
            <w:vAlign w:val="bottom"/>
            <w:hideMark/>
          </w:tcPr>
          <w:p w14:paraId="1DDC0B5E" w14:textId="77777777" w:rsidR="007C36C7" w:rsidRPr="00F54FDF" w:rsidRDefault="007C36C7" w:rsidP="00B713E1">
            <w:pPr>
              <w:jc w:val="right"/>
              <w:rPr>
                <w:rFonts w:cs="Arial"/>
                <w:color w:val="000000"/>
                <w:sz w:val="18"/>
                <w:szCs w:val="18"/>
              </w:rPr>
            </w:pPr>
            <w:r>
              <w:rPr>
                <w:rFonts w:cs="Arial"/>
                <w:color w:val="000000"/>
                <w:sz w:val="18"/>
                <w:szCs w:val="18"/>
              </w:rPr>
              <w:t>(143)</w:t>
            </w:r>
          </w:p>
        </w:tc>
        <w:tc>
          <w:tcPr>
            <w:tcW w:w="1120" w:type="dxa"/>
            <w:tcBorders>
              <w:top w:val="nil"/>
              <w:left w:val="nil"/>
              <w:bottom w:val="nil"/>
              <w:right w:val="nil"/>
            </w:tcBorders>
            <w:shd w:val="clear" w:color="auto" w:fill="auto"/>
            <w:noWrap/>
            <w:vAlign w:val="bottom"/>
            <w:hideMark/>
          </w:tcPr>
          <w:p w14:paraId="1DACE151"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227" w:type="dxa"/>
            <w:tcBorders>
              <w:top w:val="nil"/>
              <w:left w:val="nil"/>
              <w:bottom w:val="nil"/>
              <w:right w:val="nil"/>
            </w:tcBorders>
            <w:shd w:val="clear" w:color="auto" w:fill="auto"/>
            <w:noWrap/>
            <w:vAlign w:val="bottom"/>
            <w:hideMark/>
          </w:tcPr>
          <w:p w14:paraId="0C4C9930" w14:textId="77777777" w:rsidR="007C36C7" w:rsidRPr="00F54FDF" w:rsidRDefault="007C36C7" w:rsidP="00B713E1">
            <w:pPr>
              <w:jc w:val="right"/>
              <w:rPr>
                <w:rFonts w:cs="Arial"/>
                <w:color w:val="000000"/>
                <w:sz w:val="18"/>
                <w:szCs w:val="18"/>
              </w:rPr>
            </w:pPr>
            <w:r>
              <w:rPr>
                <w:rFonts w:cs="Arial"/>
                <w:color w:val="000000"/>
                <w:sz w:val="18"/>
                <w:szCs w:val="18"/>
              </w:rPr>
              <w:t>(303)</w:t>
            </w:r>
          </w:p>
        </w:tc>
        <w:tc>
          <w:tcPr>
            <w:tcW w:w="1120" w:type="dxa"/>
            <w:tcBorders>
              <w:top w:val="nil"/>
              <w:left w:val="nil"/>
              <w:bottom w:val="nil"/>
              <w:right w:val="single" w:sz="4" w:space="0" w:color="auto"/>
            </w:tcBorders>
            <w:shd w:val="clear" w:color="000000" w:fill="F2F2F2"/>
            <w:noWrap/>
            <w:vAlign w:val="bottom"/>
            <w:hideMark/>
          </w:tcPr>
          <w:p w14:paraId="719D7D78" w14:textId="77777777" w:rsidR="007C36C7" w:rsidRPr="00F54FDF" w:rsidRDefault="007C36C7" w:rsidP="00B713E1">
            <w:pPr>
              <w:jc w:val="right"/>
              <w:rPr>
                <w:rFonts w:cs="Arial"/>
                <w:color w:val="000000"/>
                <w:sz w:val="18"/>
                <w:szCs w:val="18"/>
              </w:rPr>
            </w:pPr>
            <w:r>
              <w:rPr>
                <w:rFonts w:cs="Arial"/>
                <w:color w:val="000000"/>
                <w:sz w:val="18"/>
                <w:szCs w:val="18"/>
              </w:rPr>
              <w:t>(2,263)</w:t>
            </w:r>
          </w:p>
        </w:tc>
      </w:tr>
      <w:tr w:rsidR="007C36C7" w:rsidRPr="00F54FDF" w14:paraId="3C12E410"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4B21AD72" w14:textId="77777777" w:rsidR="007C36C7" w:rsidRPr="00F54FDF" w:rsidRDefault="007C36C7" w:rsidP="00B713E1">
            <w:pPr>
              <w:rPr>
                <w:rFonts w:cs="Arial"/>
                <w:color w:val="000000"/>
                <w:sz w:val="18"/>
                <w:szCs w:val="18"/>
              </w:rPr>
            </w:pPr>
            <w:r w:rsidRPr="00F54FDF">
              <w:rPr>
                <w:rFonts w:cs="Arial"/>
                <w:color w:val="000000"/>
                <w:sz w:val="18"/>
                <w:szCs w:val="18"/>
              </w:rPr>
              <w:t>Transfers between classes</w:t>
            </w:r>
          </w:p>
        </w:tc>
        <w:tc>
          <w:tcPr>
            <w:tcW w:w="1120" w:type="dxa"/>
            <w:tcBorders>
              <w:top w:val="nil"/>
              <w:left w:val="nil"/>
              <w:bottom w:val="nil"/>
              <w:right w:val="nil"/>
            </w:tcBorders>
            <w:shd w:val="clear" w:color="auto" w:fill="auto"/>
            <w:noWrap/>
            <w:vAlign w:val="bottom"/>
            <w:hideMark/>
          </w:tcPr>
          <w:p w14:paraId="6607BEBC"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146" w:type="dxa"/>
            <w:tcBorders>
              <w:top w:val="nil"/>
              <w:left w:val="nil"/>
              <w:bottom w:val="nil"/>
              <w:right w:val="nil"/>
            </w:tcBorders>
            <w:shd w:val="clear" w:color="auto" w:fill="auto"/>
            <w:noWrap/>
            <w:vAlign w:val="bottom"/>
            <w:hideMark/>
          </w:tcPr>
          <w:p w14:paraId="522D27B5"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120" w:type="dxa"/>
            <w:tcBorders>
              <w:top w:val="nil"/>
              <w:left w:val="nil"/>
              <w:bottom w:val="nil"/>
              <w:right w:val="nil"/>
            </w:tcBorders>
            <w:shd w:val="clear" w:color="auto" w:fill="auto"/>
            <w:noWrap/>
            <w:vAlign w:val="bottom"/>
            <w:hideMark/>
          </w:tcPr>
          <w:p w14:paraId="29593CCC"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227" w:type="dxa"/>
            <w:tcBorders>
              <w:top w:val="nil"/>
              <w:left w:val="nil"/>
              <w:bottom w:val="nil"/>
              <w:right w:val="nil"/>
            </w:tcBorders>
            <w:shd w:val="clear" w:color="auto" w:fill="auto"/>
            <w:noWrap/>
            <w:vAlign w:val="bottom"/>
            <w:hideMark/>
          </w:tcPr>
          <w:p w14:paraId="5F7E231E"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120" w:type="dxa"/>
            <w:tcBorders>
              <w:top w:val="nil"/>
              <w:left w:val="nil"/>
              <w:bottom w:val="nil"/>
              <w:right w:val="single" w:sz="4" w:space="0" w:color="auto"/>
            </w:tcBorders>
            <w:shd w:val="clear" w:color="000000" w:fill="F2F2F2"/>
            <w:noWrap/>
            <w:vAlign w:val="bottom"/>
            <w:hideMark/>
          </w:tcPr>
          <w:p w14:paraId="05161AE8" w14:textId="77777777" w:rsidR="007C36C7" w:rsidRPr="00F54FDF" w:rsidRDefault="007C36C7" w:rsidP="00B713E1">
            <w:pPr>
              <w:jc w:val="right"/>
              <w:rPr>
                <w:rFonts w:cs="Arial"/>
                <w:color w:val="000000"/>
                <w:sz w:val="18"/>
                <w:szCs w:val="18"/>
              </w:rPr>
            </w:pPr>
            <w:r>
              <w:rPr>
                <w:rFonts w:cs="Arial"/>
                <w:color w:val="000000"/>
                <w:sz w:val="18"/>
                <w:szCs w:val="18"/>
              </w:rPr>
              <w:t>-</w:t>
            </w:r>
          </w:p>
        </w:tc>
      </w:tr>
      <w:tr w:rsidR="007C36C7" w:rsidRPr="00F54FDF" w14:paraId="47F8E22A" w14:textId="77777777" w:rsidTr="00B713E1">
        <w:trPr>
          <w:trHeight w:val="240"/>
        </w:trPr>
        <w:tc>
          <w:tcPr>
            <w:tcW w:w="3680" w:type="dxa"/>
            <w:tcBorders>
              <w:top w:val="single" w:sz="4" w:space="0" w:color="auto"/>
              <w:left w:val="single" w:sz="4" w:space="0" w:color="auto"/>
              <w:bottom w:val="single" w:sz="4" w:space="0" w:color="auto"/>
              <w:right w:val="nil"/>
            </w:tcBorders>
            <w:shd w:val="clear" w:color="auto" w:fill="auto"/>
            <w:noWrap/>
            <w:vAlign w:val="bottom"/>
            <w:hideMark/>
          </w:tcPr>
          <w:p w14:paraId="3BC412FA" w14:textId="77777777" w:rsidR="007C36C7" w:rsidRPr="00F54FDF" w:rsidRDefault="007C36C7" w:rsidP="00B713E1">
            <w:pPr>
              <w:rPr>
                <w:rFonts w:cs="Arial"/>
                <w:b/>
                <w:bCs/>
                <w:color w:val="000000"/>
                <w:sz w:val="18"/>
                <w:szCs w:val="18"/>
              </w:rPr>
            </w:pPr>
            <w:r w:rsidRPr="00F54FDF">
              <w:rPr>
                <w:rFonts w:cs="Arial"/>
                <w:b/>
                <w:bCs/>
                <w:color w:val="000000"/>
                <w:sz w:val="18"/>
                <w:szCs w:val="18"/>
              </w:rPr>
              <w:t>At the end of the year</w:t>
            </w:r>
          </w:p>
        </w:tc>
        <w:tc>
          <w:tcPr>
            <w:tcW w:w="1120" w:type="dxa"/>
            <w:tcBorders>
              <w:top w:val="single" w:sz="4" w:space="0" w:color="auto"/>
              <w:left w:val="nil"/>
              <w:bottom w:val="nil"/>
              <w:right w:val="nil"/>
            </w:tcBorders>
            <w:shd w:val="clear" w:color="auto" w:fill="auto"/>
            <w:noWrap/>
            <w:vAlign w:val="bottom"/>
            <w:hideMark/>
          </w:tcPr>
          <w:p w14:paraId="6C18E080" w14:textId="77777777" w:rsidR="007C36C7" w:rsidRPr="00F54FDF" w:rsidRDefault="007C36C7" w:rsidP="00B713E1">
            <w:pPr>
              <w:jc w:val="right"/>
              <w:rPr>
                <w:rFonts w:cs="Arial"/>
                <w:b/>
                <w:bCs/>
                <w:color w:val="000000"/>
                <w:sz w:val="18"/>
                <w:szCs w:val="18"/>
              </w:rPr>
            </w:pPr>
            <w:r>
              <w:rPr>
                <w:rFonts w:cs="Arial"/>
                <w:b/>
                <w:bCs/>
                <w:color w:val="000000"/>
                <w:sz w:val="18"/>
                <w:szCs w:val="18"/>
              </w:rPr>
              <w:t>(4,508)</w:t>
            </w:r>
          </w:p>
        </w:tc>
        <w:tc>
          <w:tcPr>
            <w:tcW w:w="1146" w:type="dxa"/>
            <w:tcBorders>
              <w:top w:val="single" w:sz="4" w:space="0" w:color="auto"/>
              <w:left w:val="nil"/>
              <w:bottom w:val="nil"/>
              <w:right w:val="nil"/>
            </w:tcBorders>
            <w:shd w:val="clear" w:color="auto" w:fill="auto"/>
            <w:noWrap/>
            <w:vAlign w:val="bottom"/>
            <w:hideMark/>
          </w:tcPr>
          <w:p w14:paraId="11698CFB" w14:textId="77777777" w:rsidR="007C36C7" w:rsidRPr="00F54FDF" w:rsidRDefault="007C36C7" w:rsidP="00B713E1">
            <w:pPr>
              <w:jc w:val="right"/>
              <w:rPr>
                <w:rFonts w:cs="Arial"/>
                <w:b/>
                <w:bCs/>
                <w:color w:val="000000"/>
                <w:sz w:val="18"/>
                <w:szCs w:val="18"/>
              </w:rPr>
            </w:pPr>
            <w:r>
              <w:rPr>
                <w:rFonts w:cs="Arial"/>
                <w:b/>
                <w:bCs/>
                <w:color w:val="000000"/>
                <w:sz w:val="18"/>
                <w:szCs w:val="18"/>
              </w:rPr>
              <w:t>(4,464)</w:t>
            </w:r>
          </w:p>
        </w:tc>
        <w:tc>
          <w:tcPr>
            <w:tcW w:w="1120" w:type="dxa"/>
            <w:tcBorders>
              <w:top w:val="single" w:sz="4" w:space="0" w:color="auto"/>
              <w:left w:val="nil"/>
              <w:bottom w:val="nil"/>
              <w:right w:val="nil"/>
            </w:tcBorders>
            <w:shd w:val="clear" w:color="auto" w:fill="auto"/>
            <w:noWrap/>
            <w:vAlign w:val="bottom"/>
            <w:hideMark/>
          </w:tcPr>
          <w:p w14:paraId="1952440A" w14:textId="77777777" w:rsidR="007C36C7" w:rsidRPr="00F54FDF" w:rsidRDefault="007C36C7" w:rsidP="00B713E1">
            <w:pPr>
              <w:jc w:val="right"/>
              <w:rPr>
                <w:rFonts w:cs="Arial"/>
                <w:b/>
                <w:bCs/>
                <w:color w:val="000000"/>
                <w:sz w:val="18"/>
                <w:szCs w:val="18"/>
              </w:rPr>
            </w:pPr>
            <w:r>
              <w:rPr>
                <w:rFonts w:cs="Arial"/>
                <w:b/>
                <w:bCs/>
                <w:color w:val="000000"/>
                <w:sz w:val="18"/>
                <w:szCs w:val="18"/>
              </w:rPr>
              <w:t>-</w:t>
            </w:r>
          </w:p>
        </w:tc>
        <w:tc>
          <w:tcPr>
            <w:tcW w:w="1227" w:type="dxa"/>
            <w:tcBorders>
              <w:top w:val="single" w:sz="4" w:space="0" w:color="auto"/>
              <w:left w:val="nil"/>
              <w:bottom w:val="nil"/>
              <w:right w:val="nil"/>
            </w:tcBorders>
            <w:shd w:val="clear" w:color="auto" w:fill="auto"/>
            <w:noWrap/>
            <w:vAlign w:val="bottom"/>
            <w:hideMark/>
          </w:tcPr>
          <w:p w14:paraId="0408F8B8" w14:textId="77777777" w:rsidR="007C36C7" w:rsidRPr="00F54FDF" w:rsidRDefault="007C36C7" w:rsidP="00B713E1">
            <w:pPr>
              <w:jc w:val="right"/>
              <w:rPr>
                <w:rFonts w:cs="Arial"/>
                <w:b/>
                <w:bCs/>
                <w:color w:val="000000"/>
                <w:sz w:val="18"/>
                <w:szCs w:val="18"/>
              </w:rPr>
            </w:pPr>
            <w:r>
              <w:rPr>
                <w:rFonts w:cs="Arial"/>
                <w:b/>
                <w:bCs/>
                <w:color w:val="000000"/>
                <w:sz w:val="18"/>
                <w:szCs w:val="18"/>
              </w:rPr>
              <w:t>(2,007)</w:t>
            </w:r>
          </w:p>
        </w:tc>
        <w:tc>
          <w:tcPr>
            <w:tcW w:w="1120" w:type="dxa"/>
            <w:tcBorders>
              <w:top w:val="single" w:sz="4" w:space="0" w:color="auto"/>
              <w:left w:val="nil"/>
              <w:bottom w:val="nil"/>
              <w:right w:val="single" w:sz="4" w:space="0" w:color="auto"/>
            </w:tcBorders>
            <w:shd w:val="clear" w:color="000000" w:fill="F2F2F2"/>
            <w:noWrap/>
            <w:vAlign w:val="bottom"/>
            <w:hideMark/>
          </w:tcPr>
          <w:p w14:paraId="673A7073" w14:textId="77777777" w:rsidR="007C36C7" w:rsidRPr="00F54FDF" w:rsidRDefault="007C36C7" w:rsidP="00B713E1">
            <w:pPr>
              <w:jc w:val="right"/>
              <w:rPr>
                <w:rFonts w:cs="Arial"/>
                <w:b/>
                <w:bCs/>
                <w:color w:val="000000"/>
                <w:sz w:val="18"/>
                <w:szCs w:val="18"/>
              </w:rPr>
            </w:pPr>
            <w:r>
              <w:rPr>
                <w:rFonts w:cs="Arial"/>
                <w:b/>
                <w:bCs/>
                <w:color w:val="000000"/>
                <w:sz w:val="18"/>
                <w:szCs w:val="18"/>
              </w:rPr>
              <w:t>(10,979)</w:t>
            </w:r>
          </w:p>
        </w:tc>
      </w:tr>
      <w:tr w:rsidR="007C36C7" w:rsidRPr="00F54FDF" w14:paraId="59A88111" w14:textId="77777777" w:rsidTr="00B713E1">
        <w:trPr>
          <w:trHeight w:val="240"/>
        </w:trPr>
        <w:tc>
          <w:tcPr>
            <w:tcW w:w="3680" w:type="dxa"/>
            <w:tcBorders>
              <w:top w:val="nil"/>
              <w:left w:val="single" w:sz="4" w:space="0" w:color="auto"/>
              <w:bottom w:val="single" w:sz="4" w:space="0" w:color="auto"/>
              <w:right w:val="nil"/>
            </w:tcBorders>
            <w:shd w:val="clear" w:color="000000" w:fill="BFBFBF"/>
            <w:noWrap/>
            <w:vAlign w:val="center"/>
            <w:hideMark/>
          </w:tcPr>
          <w:p w14:paraId="32093ECC" w14:textId="77777777" w:rsidR="007C36C7" w:rsidRPr="00F54FDF" w:rsidRDefault="007C36C7" w:rsidP="00B713E1">
            <w:pPr>
              <w:rPr>
                <w:rFonts w:cs="Arial"/>
                <w:b/>
                <w:bCs/>
                <w:color w:val="000000"/>
                <w:sz w:val="18"/>
                <w:szCs w:val="18"/>
              </w:rPr>
            </w:pPr>
            <w:r w:rsidRPr="00F54FDF">
              <w:rPr>
                <w:rFonts w:cs="Arial"/>
                <w:b/>
                <w:bCs/>
                <w:color w:val="000000"/>
                <w:sz w:val="18"/>
                <w:szCs w:val="18"/>
              </w:rPr>
              <w:t>Net book value at 30 June 2024</w:t>
            </w:r>
          </w:p>
        </w:tc>
        <w:tc>
          <w:tcPr>
            <w:tcW w:w="1120" w:type="dxa"/>
            <w:tcBorders>
              <w:top w:val="single" w:sz="4" w:space="0" w:color="auto"/>
              <w:left w:val="nil"/>
              <w:bottom w:val="single" w:sz="4" w:space="0" w:color="auto"/>
              <w:right w:val="nil"/>
            </w:tcBorders>
            <w:shd w:val="clear" w:color="000000" w:fill="BFBFBF"/>
            <w:noWrap/>
            <w:vAlign w:val="center"/>
            <w:hideMark/>
          </w:tcPr>
          <w:p w14:paraId="27BAF446" w14:textId="77777777" w:rsidR="007C36C7" w:rsidRPr="00F54FDF" w:rsidRDefault="007C36C7" w:rsidP="00B713E1">
            <w:pPr>
              <w:jc w:val="right"/>
              <w:rPr>
                <w:rFonts w:cs="Arial"/>
                <w:b/>
                <w:bCs/>
                <w:color w:val="000000"/>
                <w:sz w:val="18"/>
                <w:szCs w:val="18"/>
              </w:rPr>
            </w:pPr>
            <w:r>
              <w:rPr>
                <w:rFonts w:cs="Arial"/>
                <w:b/>
                <w:bCs/>
                <w:color w:val="000000"/>
                <w:sz w:val="18"/>
                <w:szCs w:val="18"/>
              </w:rPr>
              <w:t>35,000</w:t>
            </w:r>
          </w:p>
        </w:tc>
        <w:tc>
          <w:tcPr>
            <w:tcW w:w="1146" w:type="dxa"/>
            <w:tcBorders>
              <w:top w:val="single" w:sz="4" w:space="0" w:color="auto"/>
              <w:left w:val="nil"/>
              <w:bottom w:val="single" w:sz="4" w:space="0" w:color="auto"/>
              <w:right w:val="nil"/>
            </w:tcBorders>
            <w:shd w:val="clear" w:color="000000" w:fill="BFBFBF"/>
            <w:noWrap/>
            <w:vAlign w:val="center"/>
            <w:hideMark/>
          </w:tcPr>
          <w:p w14:paraId="4A39E4F1" w14:textId="77777777" w:rsidR="007C36C7" w:rsidRPr="00F54FDF" w:rsidRDefault="007C36C7" w:rsidP="00B713E1">
            <w:pPr>
              <w:jc w:val="right"/>
              <w:rPr>
                <w:rFonts w:cs="Arial"/>
                <w:b/>
                <w:bCs/>
                <w:color w:val="000000"/>
                <w:sz w:val="18"/>
                <w:szCs w:val="18"/>
              </w:rPr>
            </w:pPr>
            <w:r>
              <w:rPr>
                <w:rFonts w:cs="Arial"/>
                <w:b/>
                <w:bCs/>
                <w:color w:val="000000"/>
                <w:sz w:val="18"/>
                <w:szCs w:val="18"/>
              </w:rPr>
              <w:t>496</w:t>
            </w:r>
          </w:p>
        </w:tc>
        <w:tc>
          <w:tcPr>
            <w:tcW w:w="1120" w:type="dxa"/>
            <w:tcBorders>
              <w:top w:val="single" w:sz="4" w:space="0" w:color="auto"/>
              <w:left w:val="nil"/>
              <w:bottom w:val="single" w:sz="4" w:space="0" w:color="auto"/>
              <w:right w:val="nil"/>
            </w:tcBorders>
            <w:shd w:val="clear" w:color="000000" w:fill="BFBFBF"/>
            <w:noWrap/>
            <w:vAlign w:val="center"/>
            <w:hideMark/>
          </w:tcPr>
          <w:p w14:paraId="2A10BE47" w14:textId="77777777" w:rsidR="007C36C7" w:rsidRPr="00F54FDF" w:rsidRDefault="007C36C7" w:rsidP="00B713E1">
            <w:pPr>
              <w:jc w:val="right"/>
              <w:rPr>
                <w:rFonts w:cs="Arial"/>
                <w:b/>
                <w:bCs/>
                <w:color w:val="000000"/>
                <w:sz w:val="18"/>
                <w:szCs w:val="18"/>
              </w:rPr>
            </w:pPr>
            <w:r>
              <w:rPr>
                <w:rFonts w:cs="Arial"/>
                <w:b/>
                <w:bCs/>
                <w:color w:val="000000"/>
                <w:sz w:val="18"/>
                <w:szCs w:val="18"/>
              </w:rPr>
              <w:t>146</w:t>
            </w:r>
          </w:p>
        </w:tc>
        <w:tc>
          <w:tcPr>
            <w:tcW w:w="1227" w:type="dxa"/>
            <w:tcBorders>
              <w:top w:val="single" w:sz="4" w:space="0" w:color="auto"/>
              <w:left w:val="nil"/>
              <w:bottom w:val="single" w:sz="4" w:space="0" w:color="auto"/>
              <w:right w:val="nil"/>
            </w:tcBorders>
            <w:shd w:val="clear" w:color="000000" w:fill="BFBFBF"/>
            <w:noWrap/>
            <w:vAlign w:val="center"/>
            <w:hideMark/>
          </w:tcPr>
          <w:p w14:paraId="5F6083A1" w14:textId="77777777" w:rsidR="007C36C7" w:rsidRPr="00F54FDF" w:rsidRDefault="007C36C7" w:rsidP="00B713E1">
            <w:pPr>
              <w:jc w:val="right"/>
              <w:rPr>
                <w:rFonts w:cs="Arial"/>
                <w:b/>
                <w:bCs/>
                <w:color w:val="000000"/>
                <w:sz w:val="18"/>
                <w:szCs w:val="18"/>
              </w:rPr>
            </w:pPr>
            <w:r>
              <w:rPr>
                <w:rFonts w:cs="Arial"/>
                <w:b/>
                <w:bCs/>
                <w:color w:val="000000"/>
                <w:sz w:val="18"/>
                <w:szCs w:val="18"/>
              </w:rPr>
              <w:t>1,565</w:t>
            </w:r>
          </w:p>
        </w:tc>
        <w:tc>
          <w:tcPr>
            <w:tcW w:w="1120" w:type="dxa"/>
            <w:tcBorders>
              <w:top w:val="single" w:sz="4" w:space="0" w:color="auto"/>
              <w:left w:val="nil"/>
              <w:bottom w:val="single" w:sz="4" w:space="0" w:color="auto"/>
              <w:right w:val="single" w:sz="4" w:space="0" w:color="auto"/>
            </w:tcBorders>
            <w:shd w:val="clear" w:color="000000" w:fill="BFBFBF"/>
            <w:noWrap/>
            <w:vAlign w:val="center"/>
            <w:hideMark/>
          </w:tcPr>
          <w:p w14:paraId="14A6AF87" w14:textId="77777777" w:rsidR="007C36C7" w:rsidRPr="00F54FDF" w:rsidRDefault="007C36C7" w:rsidP="00B713E1">
            <w:pPr>
              <w:jc w:val="right"/>
              <w:rPr>
                <w:rFonts w:cs="Arial"/>
                <w:b/>
                <w:bCs/>
                <w:color w:val="000000"/>
                <w:sz w:val="18"/>
                <w:szCs w:val="18"/>
              </w:rPr>
            </w:pPr>
            <w:r>
              <w:rPr>
                <w:rFonts w:cs="Arial"/>
                <w:b/>
                <w:bCs/>
                <w:color w:val="000000"/>
                <w:sz w:val="18"/>
                <w:szCs w:val="18"/>
              </w:rPr>
              <w:t>37,207</w:t>
            </w:r>
          </w:p>
        </w:tc>
      </w:tr>
      <w:tr w:rsidR="007C36C7" w:rsidRPr="00F54FDF" w14:paraId="01DCCAC8"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306C5DC4" w14:textId="77777777" w:rsidR="007C36C7" w:rsidRPr="00F54FDF" w:rsidRDefault="007C36C7" w:rsidP="00B713E1">
            <w:pPr>
              <w:rPr>
                <w:rFonts w:cs="Arial"/>
                <w:b/>
                <w:bCs/>
                <w:color w:val="000000"/>
                <w:sz w:val="18"/>
                <w:szCs w:val="18"/>
              </w:rPr>
            </w:pPr>
            <w:r w:rsidRPr="00F54FDF">
              <w:rPr>
                <w:rFonts w:cs="Arial"/>
                <w:b/>
                <w:bCs/>
                <w:color w:val="000000"/>
                <w:sz w:val="18"/>
                <w:szCs w:val="18"/>
              </w:rPr>
              <w:t>2023</w:t>
            </w:r>
          </w:p>
        </w:tc>
        <w:tc>
          <w:tcPr>
            <w:tcW w:w="1120" w:type="dxa"/>
            <w:tcBorders>
              <w:top w:val="nil"/>
              <w:left w:val="nil"/>
              <w:bottom w:val="nil"/>
              <w:right w:val="nil"/>
            </w:tcBorders>
            <w:shd w:val="clear" w:color="auto" w:fill="auto"/>
            <w:noWrap/>
            <w:vAlign w:val="bottom"/>
            <w:hideMark/>
          </w:tcPr>
          <w:p w14:paraId="4855F3F5" w14:textId="77777777" w:rsidR="007C36C7" w:rsidRPr="00F54FDF" w:rsidRDefault="007C36C7" w:rsidP="00B713E1">
            <w:pPr>
              <w:rPr>
                <w:rFonts w:cs="Arial"/>
                <w:b/>
                <w:bCs/>
                <w:color w:val="000000"/>
                <w:sz w:val="18"/>
                <w:szCs w:val="18"/>
              </w:rPr>
            </w:pPr>
          </w:p>
        </w:tc>
        <w:tc>
          <w:tcPr>
            <w:tcW w:w="1146" w:type="dxa"/>
            <w:tcBorders>
              <w:top w:val="nil"/>
              <w:left w:val="nil"/>
              <w:bottom w:val="nil"/>
              <w:right w:val="nil"/>
            </w:tcBorders>
            <w:shd w:val="clear" w:color="auto" w:fill="auto"/>
            <w:noWrap/>
            <w:vAlign w:val="bottom"/>
            <w:hideMark/>
          </w:tcPr>
          <w:p w14:paraId="247CC9FC" w14:textId="77777777" w:rsidR="007C36C7" w:rsidRPr="00F54FDF" w:rsidRDefault="007C36C7" w:rsidP="00B713E1">
            <w:pPr>
              <w:rPr>
                <w:rFonts w:ascii="Times New Roman" w:hAnsi="Times New Roman"/>
              </w:rPr>
            </w:pPr>
          </w:p>
        </w:tc>
        <w:tc>
          <w:tcPr>
            <w:tcW w:w="1120" w:type="dxa"/>
            <w:tcBorders>
              <w:top w:val="nil"/>
              <w:left w:val="nil"/>
              <w:bottom w:val="nil"/>
              <w:right w:val="nil"/>
            </w:tcBorders>
            <w:shd w:val="clear" w:color="auto" w:fill="auto"/>
            <w:noWrap/>
            <w:vAlign w:val="bottom"/>
            <w:hideMark/>
          </w:tcPr>
          <w:p w14:paraId="625D8310" w14:textId="77777777" w:rsidR="007C36C7" w:rsidRPr="00F54FDF" w:rsidRDefault="007C36C7" w:rsidP="00B713E1">
            <w:pPr>
              <w:rPr>
                <w:rFonts w:ascii="Times New Roman" w:hAnsi="Times New Roman"/>
              </w:rPr>
            </w:pPr>
          </w:p>
        </w:tc>
        <w:tc>
          <w:tcPr>
            <w:tcW w:w="1227" w:type="dxa"/>
            <w:tcBorders>
              <w:top w:val="nil"/>
              <w:left w:val="nil"/>
              <w:bottom w:val="nil"/>
              <w:right w:val="nil"/>
            </w:tcBorders>
            <w:shd w:val="clear" w:color="auto" w:fill="auto"/>
            <w:noWrap/>
            <w:vAlign w:val="bottom"/>
            <w:hideMark/>
          </w:tcPr>
          <w:p w14:paraId="3879F7B2" w14:textId="77777777" w:rsidR="007C36C7" w:rsidRPr="00F54FDF" w:rsidRDefault="007C36C7" w:rsidP="00B713E1">
            <w:pPr>
              <w:rPr>
                <w:rFonts w:ascii="Times New Roman" w:hAnsi="Times New Roman"/>
              </w:rPr>
            </w:pPr>
          </w:p>
        </w:tc>
        <w:tc>
          <w:tcPr>
            <w:tcW w:w="1120" w:type="dxa"/>
            <w:tcBorders>
              <w:top w:val="nil"/>
              <w:left w:val="nil"/>
              <w:bottom w:val="nil"/>
              <w:right w:val="single" w:sz="4" w:space="0" w:color="auto"/>
            </w:tcBorders>
            <w:shd w:val="clear" w:color="000000" w:fill="F2F2F2"/>
            <w:noWrap/>
            <w:vAlign w:val="bottom"/>
            <w:hideMark/>
          </w:tcPr>
          <w:p w14:paraId="3A203D4F" w14:textId="77777777" w:rsidR="007C36C7" w:rsidRPr="00F54FDF" w:rsidRDefault="007C36C7" w:rsidP="00B713E1">
            <w:pPr>
              <w:rPr>
                <w:rFonts w:cs="Arial"/>
                <w:color w:val="000000"/>
                <w:sz w:val="18"/>
                <w:szCs w:val="18"/>
              </w:rPr>
            </w:pPr>
            <w:r>
              <w:rPr>
                <w:rFonts w:cs="Arial"/>
                <w:color w:val="000000"/>
                <w:sz w:val="18"/>
                <w:szCs w:val="18"/>
              </w:rPr>
              <w:t> </w:t>
            </w:r>
          </w:p>
        </w:tc>
      </w:tr>
      <w:tr w:rsidR="007C36C7" w:rsidRPr="00F54FDF" w14:paraId="3D9A7090"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0E5C0E49" w14:textId="77777777" w:rsidR="007C36C7" w:rsidRPr="00F54FDF" w:rsidRDefault="007C36C7" w:rsidP="00B713E1">
            <w:pPr>
              <w:rPr>
                <w:rFonts w:cs="Arial"/>
                <w:b/>
                <w:bCs/>
                <w:color w:val="000000"/>
                <w:sz w:val="18"/>
                <w:szCs w:val="18"/>
              </w:rPr>
            </w:pPr>
            <w:r w:rsidRPr="00F54FDF">
              <w:rPr>
                <w:rFonts w:cs="Arial"/>
                <w:b/>
                <w:bCs/>
                <w:color w:val="000000"/>
                <w:sz w:val="18"/>
                <w:szCs w:val="18"/>
              </w:rPr>
              <w:t>Cost or valuation</w:t>
            </w:r>
          </w:p>
        </w:tc>
        <w:tc>
          <w:tcPr>
            <w:tcW w:w="1120" w:type="dxa"/>
            <w:tcBorders>
              <w:top w:val="nil"/>
              <w:left w:val="nil"/>
              <w:bottom w:val="nil"/>
              <w:right w:val="nil"/>
            </w:tcBorders>
            <w:shd w:val="clear" w:color="auto" w:fill="auto"/>
            <w:noWrap/>
            <w:vAlign w:val="bottom"/>
            <w:hideMark/>
          </w:tcPr>
          <w:p w14:paraId="7C9CBFC4" w14:textId="77777777" w:rsidR="007C36C7" w:rsidRPr="00F54FDF" w:rsidRDefault="007C36C7" w:rsidP="00B713E1">
            <w:pPr>
              <w:rPr>
                <w:rFonts w:cs="Arial"/>
                <w:b/>
                <w:bCs/>
                <w:color w:val="000000"/>
                <w:sz w:val="18"/>
                <w:szCs w:val="18"/>
              </w:rPr>
            </w:pPr>
          </w:p>
        </w:tc>
        <w:tc>
          <w:tcPr>
            <w:tcW w:w="1146" w:type="dxa"/>
            <w:tcBorders>
              <w:top w:val="nil"/>
              <w:left w:val="nil"/>
              <w:bottom w:val="nil"/>
              <w:right w:val="nil"/>
            </w:tcBorders>
            <w:shd w:val="clear" w:color="auto" w:fill="auto"/>
            <w:noWrap/>
            <w:vAlign w:val="bottom"/>
            <w:hideMark/>
          </w:tcPr>
          <w:p w14:paraId="2475AA5B" w14:textId="77777777" w:rsidR="007C36C7" w:rsidRPr="00F54FDF" w:rsidRDefault="007C36C7" w:rsidP="00B713E1">
            <w:pPr>
              <w:rPr>
                <w:rFonts w:ascii="Times New Roman" w:hAnsi="Times New Roman"/>
              </w:rPr>
            </w:pPr>
          </w:p>
        </w:tc>
        <w:tc>
          <w:tcPr>
            <w:tcW w:w="1120" w:type="dxa"/>
            <w:tcBorders>
              <w:top w:val="nil"/>
              <w:left w:val="nil"/>
              <w:bottom w:val="nil"/>
              <w:right w:val="nil"/>
            </w:tcBorders>
            <w:shd w:val="clear" w:color="auto" w:fill="auto"/>
            <w:noWrap/>
            <w:vAlign w:val="bottom"/>
            <w:hideMark/>
          </w:tcPr>
          <w:p w14:paraId="51152B1E" w14:textId="77777777" w:rsidR="007C36C7" w:rsidRPr="00F54FDF" w:rsidRDefault="007C36C7" w:rsidP="00B713E1">
            <w:pPr>
              <w:rPr>
                <w:rFonts w:ascii="Times New Roman" w:hAnsi="Times New Roman"/>
              </w:rPr>
            </w:pPr>
          </w:p>
        </w:tc>
        <w:tc>
          <w:tcPr>
            <w:tcW w:w="1227" w:type="dxa"/>
            <w:tcBorders>
              <w:top w:val="nil"/>
              <w:left w:val="nil"/>
              <w:bottom w:val="nil"/>
              <w:right w:val="nil"/>
            </w:tcBorders>
            <w:shd w:val="clear" w:color="auto" w:fill="auto"/>
            <w:noWrap/>
            <w:vAlign w:val="bottom"/>
            <w:hideMark/>
          </w:tcPr>
          <w:p w14:paraId="3423F15F" w14:textId="77777777" w:rsidR="007C36C7" w:rsidRPr="00F54FDF" w:rsidRDefault="007C36C7" w:rsidP="00B713E1">
            <w:pPr>
              <w:rPr>
                <w:rFonts w:ascii="Times New Roman" w:hAnsi="Times New Roman"/>
              </w:rPr>
            </w:pPr>
          </w:p>
        </w:tc>
        <w:tc>
          <w:tcPr>
            <w:tcW w:w="1120" w:type="dxa"/>
            <w:tcBorders>
              <w:top w:val="nil"/>
              <w:left w:val="nil"/>
              <w:bottom w:val="nil"/>
              <w:right w:val="single" w:sz="4" w:space="0" w:color="auto"/>
            </w:tcBorders>
            <w:shd w:val="clear" w:color="000000" w:fill="F2F2F2"/>
            <w:noWrap/>
            <w:vAlign w:val="bottom"/>
            <w:hideMark/>
          </w:tcPr>
          <w:p w14:paraId="61EF8A53" w14:textId="77777777" w:rsidR="007C36C7" w:rsidRPr="00F54FDF" w:rsidRDefault="007C36C7" w:rsidP="00B713E1">
            <w:pPr>
              <w:rPr>
                <w:rFonts w:cs="Arial"/>
                <w:color w:val="000000"/>
                <w:sz w:val="18"/>
                <w:szCs w:val="18"/>
              </w:rPr>
            </w:pPr>
            <w:r>
              <w:rPr>
                <w:rFonts w:cs="Arial"/>
                <w:color w:val="000000"/>
                <w:sz w:val="18"/>
                <w:szCs w:val="18"/>
              </w:rPr>
              <w:t> </w:t>
            </w:r>
          </w:p>
        </w:tc>
      </w:tr>
      <w:tr w:rsidR="007C36C7" w:rsidRPr="00F54FDF" w14:paraId="1EAD7F80"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68DD190E" w14:textId="77777777" w:rsidR="007C36C7" w:rsidRPr="00F54FDF" w:rsidRDefault="007C36C7" w:rsidP="00B713E1">
            <w:pPr>
              <w:rPr>
                <w:rFonts w:cs="Arial"/>
                <w:color w:val="000000"/>
                <w:sz w:val="18"/>
                <w:szCs w:val="18"/>
              </w:rPr>
            </w:pPr>
            <w:r w:rsidRPr="00F54FDF">
              <w:rPr>
                <w:rFonts w:cs="Arial"/>
                <w:color w:val="000000"/>
                <w:sz w:val="18"/>
                <w:szCs w:val="18"/>
              </w:rPr>
              <w:t>At the beginning of the year</w:t>
            </w:r>
          </w:p>
        </w:tc>
        <w:tc>
          <w:tcPr>
            <w:tcW w:w="1120" w:type="dxa"/>
            <w:tcBorders>
              <w:top w:val="nil"/>
              <w:left w:val="nil"/>
              <w:bottom w:val="nil"/>
              <w:right w:val="nil"/>
            </w:tcBorders>
            <w:shd w:val="clear" w:color="auto" w:fill="auto"/>
            <w:noWrap/>
            <w:vAlign w:val="bottom"/>
            <w:hideMark/>
          </w:tcPr>
          <w:p w14:paraId="051718A3" w14:textId="77777777" w:rsidR="007C36C7" w:rsidRPr="00F54FDF" w:rsidRDefault="007C36C7" w:rsidP="00B713E1">
            <w:pPr>
              <w:jc w:val="right"/>
              <w:rPr>
                <w:rFonts w:cs="Arial"/>
                <w:color w:val="000000"/>
                <w:sz w:val="18"/>
                <w:szCs w:val="18"/>
              </w:rPr>
            </w:pPr>
            <w:r>
              <w:rPr>
                <w:rFonts w:cs="Arial"/>
                <w:color w:val="000000"/>
                <w:sz w:val="18"/>
                <w:szCs w:val="18"/>
              </w:rPr>
              <w:t>27,740</w:t>
            </w:r>
          </w:p>
        </w:tc>
        <w:tc>
          <w:tcPr>
            <w:tcW w:w="1146" w:type="dxa"/>
            <w:tcBorders>
              <w:top w:val="nil"/>
              <w:left w:val="nil"/>
              <w:bottom w:val="nil"/>
              <w:right w:val="nil"/>
            </w:tcBorders>
            <w:shd w:val="clear" w:color="auto" w:fill="auto"/>
            <w:noWrap/>
            <w:vAlign w:val="bottom"/>
            <w:hideMark/>
          </w:tcPr>
          <w:p w14:paraId="6218E3EE" w14:textId="77777777" w:rsidR="007C36C7" w:rsidRPr="00F54FDF" w:rsidRDefault="007C36C7" w:rsidP="00B713E1">
            <w:pPr>
              <w:jc w:val="right"/>
              <w:rPr>
                <w:rFonts w:cs="Arial"/>
                <w:color w:val="000000"/>
                <w:sz w:val="18"/>
                <w:szCs w:val="18"/>
              </w:rPr>
            </w:pPr>
            <w:r>
              <w:rPr>
                <w:rFonts w:cs="Arial"/>
                <w:color w:val="000000"/>
                <w:sz w:val="18"/>
                <w:szCs w:val="18"/>
              </w:rPr>
              <w:t>7,230</w:t>
            </w:r>
          </w:p>
        </w:tc>
        <w:tc>
          <w:tcPr>
            <w:tcW w:w="1120" w:type="dxa"/>
            <w:tcBorders>
              <w:top w:val="nil"/>
              <w:left w:val="nil"/>
              <w:bottom w:val="nil"/>
              <w:right w:val="nil"/>
            </w:tcBorders>
            <w:shd w:val="clear" w:color="auto" w:fill="auto"/>
            <w:noWrap/>
            <w:vAlign w:val="bottom"/>
            <w:hideMark/>
          </w:tcPr>
          <w:p w14:paraId="6FECFC92" w14:textId="77777777" w:rsidR="007C36C7" w:rsidRPr="00F54FDF" w:rsidRDefault="007C36C7" w:rsidP="00B713E1">
            <w:pPr>
              <w:jc w:val="right"/>
              <w:rPr>
                <w:rFonts w:cs="Arial"/>
                <w:color w:val="000000"/>
                <w:sz w:val="18"/>
                <w:szCs w:val="18"/>
              </w:rPr>
            </w:pPr>
            <w:r>
              <w:rPr>
                <w:rFonts w:cs="Arial"/>
                <w:color w:val="000000"/>
                <w:sz w:val="18"/>
                <w:szCs w:val="18"/>
              </w:rPr>
              <w:t>153</w:t>
            </w:r>
          </w:p>
        </w:tc>
        <w:tc>
          <w:tcPr>
            <w:tcW w:w="1227" w:type="dxa"/>
            <w:tcBorders>
              <w:top w:val="nil"/>
              <w:left w:val="nil"/>
              <w:bottom w:val="nil"/>
              <w:right w:val="nil"/>
            </w:tcBorders>
            <w:shd w:val="clear" w:color="auto" w:fill="auto"/>
            <w:noWrap/>
            <w:vAlign w:val="bottom"/>
            <w:hideMark/>
          </w:tcPr>
          <w:p w14:paraId="71A26871" w14:textId="77777777" w:rsidR="007C36C7" w:rsidRPr="00F54FDF" w:rsidRDefault="007C36C7" w:rsidP="00B713E1">
            <w:pPr>
              <w:jc w:val="right"/>
              <w:rPr>
                <w:rFonts w:cs="Arial"/>
                <w:color w:val="000000"/>
                <w:sz w:val="18"/>
                <w:szCs w:val="18"/>
              </w:rPr>
            </w:pPr>
            <w:r>
              <w:rPr>
                <w:rFonts w:cs="Arial"/>
                <w:color w:val="000000"/>
                <w:sz w:val="18"/>
                <w:szCs w:val="18"/>
              </w:rPr>
              <w:t>2,934</w:t>
            </w:r>
          </w:p>
        </w:tc>
        <w:tc>
          <w:tcPr>
            <w:tcW w:w="1120" w:type="dxa"/>
            <w:tcBorders>
              <w:top w:val="nil"/>
              <w:left w:val="nil"/>
              <w:bottom w:val="nil"/>
              <w:right w:val="single" w:sz="4" w:space="0" w:color="auto"/>
            </w:tcBorders>
            <w:shd w:val="clear" w:color="000000" w:fill="F2F2F2"/>
            <w:noWrap/>
            <w:vAlign w:val="bottom"/>
            <w:hideMark/>
          </w:tcPr>
          <w:p w14:paraId="7E8DBD8B" w14:textId="77777777" w:rsidR="007C36C7" w:rsidRPr="00F54FDF" w:rsidRDefault="007C36C7" w:rsidP="00B713E1">
            <w:pPr>
              <w:jc w:val="right"/>
              <w:rPr>
                <w:rFonts w:cs="Arial"/>
                <w:color w:val="000000"/>
                <w:sz w:val="18"/>
                <w:szCs w:val="18"/>
              </w:rPr>
            </w:pPr>
            <w:r>
              <w:rPr>
                <w:rFonts w:cs="Arial"/>
                <w:color w:val="000000"/>
                <w:sz w:val="18"/>
                <w:szCs w:val="18"/>
              </w:rPr>
              <w:t>38,056</w:t>
            </w:r>
          </w:p>
        </w:tc>
      </w:tr>
      <w:tr w:rsidR="007C36C7" w:rsidRPr="00F54FDF" w14:paraId="74275251"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01010AAD" w14:textId="77777777" w:rsidR="007C36C7" w:rsidRPr="00F54FDF" w:rsidRDefault="007C36C7" w:rsidP="00B713E1">
            <w:pPr>
              <w:rPr>
                <w:rFonts w:cs="Arial"/>
                <w:color w:val="000000"/>
                <w:sz w:val="18"/>
                <w:szCs w:val="18"/>
              </w:rPr>
            </w:pPr>
            <w:r w:rsidRPr="00F54FDF">
              <w:rPr>
                <w:rFonts w:cs="Arial"/>
                <w:color w:val="000000"/>
                <w:sz w:val="18"/>
                <w:szCs w:val="18"/>
              </w:rPr>
              <w:t>PY revaluation adjustment</w:t>
            </w:r>
          </w:p>
        </w:tc>
        <w:tc>
          <w:tcPr>
            <w:tcW w:w="1120" w:type="dxa"/>
            <w:tcBorders>
              <w:top w:val="nil"/>
              <w:left w:val="nil"/>
              <w:bottom w:val="nil"/>
              <w:right w:val="nil"/>
            </w:tcBorders>
            <w:shd w:val="clear" w:color="auto" w:fill="auto"/>
            <w:noWrap/>
            <w:vAlign w:val="bottom"/>
            <w:hideMark/>
          </w:tcPr>
          <w:p w14:paraId="200332AA" w14:textId="77777777" w:rsidR="007C36C7" w:rsidRPr="00F54FDF" w:rsidRDefault="007C36C7" w:rsidP="00B713E1">
            <w:pPr>
              <w:jc w:val="right"/>
              <w:rPr>
                <w:rFonts w:cs="Arial"/>
                <w:color w:val="000000"/>
                <w:sz w:val="18"/>
                <w:szCs w:val="18"/>
              </w:rPr>
            </w:pPr>
            <w:r>
              <w:rPr>
                <w:rFonts w:cs="Arial"/>
                <w:color w:val="000000"/>
                <w:sz w:val="18"/>
                <w:szCs w:val="18"/>
              </w:rPr>
              <w:t>744</w:t>
            </w:r>
          </w:p>
        </w:tc>
        <w:tc>
          <w:tcPr>
            <w:tcW w:w="1146" w:type="dxa"/>
            <w:tcBorders>
              <w:top w:val="nil"/>
              <w:left w:val="nil"/>
              <w:bottom w:val="nil"/>
              <w:right w:val="nil"/>
            </w:tcBorders>
            <w:shd w:val="clear" w:color="auto" w:fill="auto"/>
            <w:noWrap/>
            <w:vAlign w:val="bottom"/>
            <w:hideMark/>
          </w:tcPr>
          <w:p w14:paraId="35BB76DB"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120" w:type="dxa"/>
            <w:tcBorders>
              <w:top w:val="nil"/>
              <w:left w:val="nil"/>
              <w:bottom w:val="nil"/>
              <w:right w:val="nil"/>
            </w:tcBorders>
            <w:shd w:val="clear" w:color="auto" w:fill="auto"/>
            <w:noWrap/>
            <w:vAlign w:val="bottom"/>
            <w:hideMark/>
          </w:tcPr>
          <w:p w14:paraId="73CB7F64"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227" w:type="dxa"/>
            <w:tcBorders>
              <w:top w:val="nil"/>
              <w:left w:val="nil"/>
              <w:bottom w:val="nil"/>
              <w:right w:val="nil"/>
            </w:tcBorders>
            <w:shd w:val="clear" w:color="auto" w:fill="auto"/>
            <w:noWrap/>
            <w:vAlign w:val="bottom"/>
            <w:hideMark/>
          </w:tcPr>
          <w:p w14:paraId="60E320F4"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120" w:type="dxa"/>
            <w:tcBorders>
              <w:top w:val="nil"/>
              <w:left w:val="nil"/>
              <w:bottom w:val="nil"/>
              <w:right w:val="single" w:sz="4" w:space="0" w:color="auto"/>
            </w:tcBorders>
            <w:shd w:val="clear" w:color="000000" w:fill="F2F2F2"/>
            <w:noWrap/>
            <w:vAlign w:val="bottom"/>
            <w:hideMark/>
          </w:tcPr>
          <w:p w14:paraId="047413C6" w14:textId="77777777" w:rsidR="007C36C7" w:rsidRPr="00F54FDF" w:rsidRDefault="007C36C7" w:rsidP="00B713E1">
            <w:pPr>
              <w:jc w:val="right"/>
              <w:rPr>
                <w:rFonts w:cs="Arial"/>
                <w:color w:val="000000"/>
                <w:sz w:val="18"/>
                <w:szCs w:val="18"/>
              </w:rPr>
            </w:pPr>
            <w:r>
              <w:rPr>
                <w:rFonts w:cs="Arial"/>
                <w:color w:val="000000"/>
                <w:sz w:val="18"/>
                <w:szCs w:val="18"/>
              </w:rPr>
              <w:t>744</w:t>
            </w:r>
          </w:p>
        </w:tc>
      </w:tr>
      <w:tr w:rsidR="007C36C7" w:rsidRPr="00F54FDF" w14:paraId="4305B5B1" w14:textId="77777777" w:rsidTr="00B713E1">
        <w:trPr>
          <w:trHeight w:val="300"/>
        </w:trPr>
        <w:tc>
          <w:tcPr>
            <w:tcW w:w="3680" w:type="dxa"/>
            <w:tcBorders>
              <w:top w:val="nil"/>
              <w:left w:val="single" w:sz="4" w:space="0" w:color="auto"/>
              <w:bottom w:val="nil"/>
              <w:right w:val="nil"/>
            </w:tcBorders>
            <w:shd w:val="clear" w:color="auto" w:fill="auto"/>
            <w:noWrap/>
            <w:vAlign w:val="bottom"/>
            <w:hideMark/>
          </w:tcPr>
          <w:p w14:paraId="238DE0E4" w14:textId="77777777" w:rsidR="007C36C7" w:rsidRPr="00F54FDF" w:rsidRDefault="007C36C7" w:rsidP="00B713E1">
            <w:pPr>
              <w:rPr>
                <w:rFonts w:cs="Arial"/>
                <w:color w:val="000000"/>
                <w:sz w:val="18"/>
                <w:szCs w:val="18"/>
              </w:rPr>
            </w:pPr>
            <w:r w:rsidRPr="00F54FDF">
              <w:rPr>
                <w:rFonts w:cs="Arial"/>
                <w:color w:val="000000"/>
                <w:sz w:val="18"/>
                <w:szCs w:val="18"/>
              </w:rPr>
              <w:t>Additions</w:t>
            </w:r>
          </w:p>
        </w:tc>
        <w:tc>
          <w:tcPr>
            <w:tcW w:w="1120" w:type="dxa"/>
            <w:tcBorders>
              <w:top w:val="nil"/>
              <w:left w:val="nil"/>
              <w:bottom w:val="nil"/>
              <w:right w:val="nil"/>
            </w:tcBorders>
            <w:shd w:val="clear" w:color="auto" w:fill="auto"/>
            <w:noWrap/>
            <w:vAlign w:val="bottom"/>
            <w:hideMark/>
          </w:tcPr>
          <w:p w14:paraId="14F96139"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146" w:type="dxa"/>
            <w:tcBorders>
              <w:top w:val="nil"/>
              <w:left w:val="nil"/>
              <w:bottom w:val="nil"/>
              <w:right w:val="nil"/>
            </w:tcBorders>
            <w:shd w:val="clear" w:color="auto" w:fill="auto"/>
            <w:noWrap/>
            <w:vAlign w:val="bottom"/>
            <w:hideMark/>
          </w:tcPr>
          <w:p w14:paraId="3E138BBE" w14:textId="77777777" w:rsidR="007C36C7" w:rsidRPr="00F54FDF" w:rsidRDefault="007C36C7" w:rsidP="00B713E1">
            <w:pPr>
              <w:jc w:val="right"/>
              <w:rPr>
                <w:rFonts w:cs="Arial"/>
                <w:color w:val="000000"/>
                <w:sz w:val="18"/>
                <w:szCs w:val="18"/>
              </w:rPr>
            </w:pPr>
            <w:r>
              <w:rPr>
                <w:rFonts w:cs="Arial"/>
                <w:color w:val="000000"/>
                <w:sz w:val="18"/>
                <w:szCs w:val="18"/>
              </w:rPr>
              <w:t>410</w:t>
            </w:r>
          </w:p>
        </w:tc>
        <w:tc>
          <w:tcPr>
            <w:tcW w:w="1120" w:type="dxa"/>
            <w:tcBorders>
              <w:top w:val="nil"/>
              <w:left w:val="nil"/>
              <w:bottom w:val="nil"/>
              <w:right w:val="nil"/>
            </w:tcBorders>
            <w:shd w:val="clear" w:color="auto" w:fill="auto"/>
            <w:noWrap/>
            <w:vAlign w:val="bottom"/>
            <w:hideMark/>
          </w:tcPr>
          <w:p w14:paraId="0EE4CF2B" w14:textId="77777777" w:rsidR="007C36C7" w:rsidRPr="00F54FDF" w:rsidRDefault="007C36C7" w:rsidP="00B713E1">
            <w:pPr>
              <w:jc w:val="right"/>
              <w:rPr>
                <w:rFonts w:cs="Arial"/>
                <w:color w:val="000000"/>
                <w:sz w:val="18"/>
                <w:szCs w:val="18"/>
              </w:rPr>
            </w:pPr>
            <w:r>
              <w:rPr>
                <w:rFonts w:cs="Arial"/>
                <w:color w:val="000000"/>
                <w:sz w:val="18"/>
                <w:szCs w:val="18"/>
              </w:rPr>
              <w:t>10,927</w:t>
            </w:r>
          </w:p>
        </w:tc>
        <w:tc>
          <w:tcPr>
            <w:tcW w:w="1227" w:type="dxa"/>
            <w:tcBorders>
              <w:top w:val="nil"/>
              <w:left w:val="nil"/>
              <w:bottom w:val="nil"/>
              <w:right w:val="nil"/>
            </w:tcBorders>
            <w:shd w:val="clear" w:color="auto" w:fill="auto"/>
            <w:noWrap/>
            <w:vAlign w:val="bottom"/>
            <w:hideMark/>
          </w:tcPr>
          <w:p w14:paraId="7AEC619C"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120" w:type="dxa"/>
            <w:tcBorders>
              <w:top w:val="nil"/>
              <w:left w:val="nil"/>
              <w:bottom w:val="nil"/>
              <w:right w:val="single" w:sz="4" w:space="0" w:color="auto"/>
            </w:tcBorders>
            <w:shd w:val="clear" w:color="000000" w:fill="F2F2F2"/>
            <w:noWrap/>
            <w:vAlign w:val="bottom"/>
            <w:hideMark/>
          </w:tcPr>
          <w:p w14:paraId="59699854" w14:textId="77777777" w:rsidR="007C36C7" w:rsidRPr="00F54FDF" w:rsidRDefault="007C36C7" w:rsidP="00B713E1">
            <w:pPr>
              <w:jc w:val="right"/>
              <w:rPr>
                <w:rFonts w:cs="Arial"/>
                <w:color w:val="000000"/>
                <w:sz w:val="18"/>
                <w:szCs w:val="18"/>
              </w:rPr>
            </w:pPr>
            <w:r>
              <w:rPr>
                <w:rFonts w:cs="Arial"/>
                <w:color w:val="000000"/>
                <w:sz w:val="18"/>
                <w:szCs w:val="18"/>
              </w:rPr>
              <w:t>11,338</w:t>
            </w:r>
          </w:p>
        </w:tc>
      </w:tr>
      <w:tr w:rsidR="007C36C7" w:rsidRPr="00F54FDF" w14:paraId="09C14E43"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4D1825B6" w14:textId="77777777" w:rsidR="007C36C7" w:rsidRPr="00F54FDF" w:rsidRDefault="007C36C7" w:rsidP="00B713E1">
            <w:pPr>
              <w:rPr>
                <w:rFonts w:cs="Arial"/>
                <w:color w:val="000000"/>
                <w:sz w:val="18"/>
                <w:szCs w:val="18"/>
              </w:rPr>
            </w:pPr>
            <w:r w:rsidRPr="00F54FDF">
              <w:rPr>
                <w:rFonts w:cs="Arial"/>
                <w:color w:val="000000"/>
                <w:sz w:val="18"/>
                <w:szCs w:val="18"/>
              </w:rPr>
              <w:t>Transfers between classes</w:t>
            </w:r>
          </w:p>
        </w:tc>
        <w:tc>
          <w:tcPr>
            <w:tcW w:w="1120" w:type="dxa"/>
            <w:tcBorders>
              <w:top w:val="nil"/>
              <w:left w:val="nil"/>
              <w:bottom w:val="nil"/>
              <w:right w:val="nil"/>
            </w:tcBorders>
            <w:shd w:val="clear" w:color="auto" w:fill="auto"/>
            <w:noWrap/>
            <w:vAlign w:val="bottom"/>
            <w:hideMark/>
          </w:tcPr>
          <w:p w14:paraId="326B8BDD" w14:textId="77777777" w:rsidR="007C36C7" w:rsidRPr="00F54FDF" w:rsidRDefault="007C36C7" w:rsidP="00B713E1">
            <w:pPr>
              <w:jc w:val="right"/>
              <w:rPr>
                <w:rFonts w:cs="Arial"/>
                <w:color w:val="000000"/>
                <w:sz w:val="18"/>
                <w:szCs w:val="18"/>
              </w:rPr>
            </w:pPr>
            <w:r>
              <w:rPr>
                <w:rFonts w:cs="Arial"/>
                <w:color w:val="000000"/>
                <w:sz w:val="18"/>
                <w:szCs w:val="18"/>
              </w:rPr>
              <w:t>10,123</w:t>
            </w:r>
          </w:p>
        </w:tc>
        <w:tc>
          <w:tcPr>
            <w:tcW w:w="1146" w:type="dxa"/>
            <w:tcBorders>
              <w:top w:val="nil"/>
              <w:left w:val="nil"/>
              <w:bottom w:val="nil"/>
              <w:right w:val="nil"/>
            </w:tcBorders>
            <w:shd w:val="clear" w:color="auto" w:fill="auto"/>
            <w:noWrap/>
            <w:vAlign w:val="bottom"/>
            <w:hideMark/>
          </w:tcPr>
          <w:p w14:paraId="62E16178" w14:textId="77777777" w:rsidR="007C36C7" w:rsidRPr="00F54FDF" w:rsidRDefault="007C36C7" w:rsidP="00B713E1">
            <w:pPr>
              <w:jc w:val="right"/>
              <w:rPr>
                <w:rFonts w:cs="Arial"/>
                <w:color w:val="000000"/>
                <w:sz w:val="18"/>
                <w:szCs w:val="18"/>
              </w:rPr>
            </w:pPr>
            <w:r>
              <w:rPr>
                <w:rFonts w:cs="Arial"/>
                <w:color w:val="000000"/>
                <w:sz w:val="18"/>
                <w:szCs w:val="18"/>
              </w:rPr>
              <w:t>(1,350)</w:t>
            </w:r>
          </w:p>
        </w:tc>
        <w:tc>
          <w:tcPr>
            <w:tcW w:w="1120" w:type="dxa"/>
            <w:tcBorders>
              <w:top w:val="nil"/>
              <w:left w:val="nil"/>
              <w:bottom w:val="nil"/>
              <w:right w:val="nil"/>
            </w:tcBorders>
            <w:shd w:val="clear" w:color="auto" w:fill="auto"/>
            <w:noWrap/>
            <w:vAlign w:val="bottom"/>
            <w:hideMark/>
          </w:tcPr>
          <w:p w14:paraId="7B651DAB" w14:textId="77777777" w:rsidR="007C36C7" w:rsidRPr="00F54FDF" w:rsidRDefault="007C36C7" w:rsidP="00B713E1">
            <w:pPr>
              <w:jc w:val="right"/>
              <w:rPr>
                <w:rFonts w:cs="Arial"/>
                <w:color w:val="000000"/>
                <w:sz w:val="18"/>
                <w:szCs w:val="18"/>
              </w:rPr>
            </w:pPr>
            <w:r>
              <w:rPr>
                <w:rFonts w:cs="Arial"/>
                <w:color w:val="000000"/>
                <w:sz w:val="18"/>
                <w:szCs w:val="18"/>
              </w:rPr>
              <w:t>(9,028)</w:t>
            </w:r>
          </w:p>
        </w:tc>
        <w:tc>
          <w:tcPr>
            <w:tcW w:w="1227" w:type="dxa"/>
            <w:tcBorders>
              <w:top w:val="nil"/>
              <w:left w:val="nil"/>
              <w:bottom w:val="nil"/>
              <w:right w:val="nil"/>
            </w:tcBorders>
            <w:shd w:val="clear" w:color="auto" w:fill="auto"/>
            <w:noWrap/>
            <w:vAlign w:val="bottom"/>
            <w:hideMark/>
          </w:tcPr>
          <w:p w14:paraId="71302A98" w14:textId="77777777" w:rsidR="007C36C7" w:rsidRPr="00F54FDF" w:rsidRDefault="007C36C7" w:rsidP="00B713E1">
            <w:pPr>
              <w:jc w:val="right"/>
              <w:rPr>
                <w:rFonts w:cs="Arial"/>
                <w:color w:val="000000"/>
                <w:sz w:val="18"/>
                <w:szCs w:val="18"/>
              </w:rPr>
            </w:pPr>
            <w:r>
              <w:rPr>
                <w:rFonts w:cs="Arial"/>
                <w:color w:val="000000"/>
                <w:sz w:val="18"/>
                <w:szCs w:val="18"/>
              </w:rPr>
              <w:t>255</w:t>
            </w:r>
          </w:p>
        </w:tc>
        <w:tc>
          <w:tcPr>
            <w:tcW w:w="1120" w:type="dxa"/>
            <w:tcBorders>
              <w:top w:val="nil"/>
              <w:left w:val="nil"/>
              <w:bottom w:val="nil"/>
              <w:right w:val="single" w:sz="4" w:space="0" w:color="auto"/>
            </w:tcBorders>
            <w:shd w:val="clear" w:color="000000" w:fill="F2F2F2"/>
            <w:noWrap/>
            <w:vAlign w:val="bottom"/>
            <w:hideMark/>
          </w:tcPr>
          <w:p w14:paraId="5FDF04A0" w14:textId="77777777" w:rsidR="007C36C7" w:rsidRPr="00F54FDF" w:rsidRDefault="007C36C7" w:rsidP="00B713E1">
            <w:pPr>
              <w:jc w:val="right"/>
              <w:rPr>
                <w:rFonts w:cs="Arial"/>
                <w:color w:val="000000"/>
                <w:sz w:val="18"/>
                <w:szCs w:val="18"/>
              </w:rPr>
            </w:pPr>
            <w:r>
              <w:rPr>
                <w:rFonts w:cs="Arial"/>
                <w:color w:val="000000"/>
                <w:sz w:val="18"/>
                <w:szCs w:val="18"/>
              </w:rPr>
              <w:t>-</w:t>
            </w:r>
          </w:p>
        </w:tc>
      </w:tr>
      <w:tr w:rsidR="007C36C7" w:rsidRPr="00F54FDF" w14:paraId="795E4764"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57E4158A" w14:textId="77777777" w:rsidR="007C36C7" w:rsidRPr="00F54FDF" w:rsidRDefault="007C36C7" w:rsidP="00B713E1">
            <w:pPr>
              <w:rPr>
                <w:rFonts w:cs="Arial"/>
                <w:color w:val="000000"/>
                <w:sz w:val="18"/>
                <w:szCs w:val="18"/>
              </w:rPr>
            </w:pPr>
            <w:r w:rsidRPr="00F54FDF">
              <w:rPr>
                <w:rFonts w:cs="Arial"/>
                <w:color w:val="000000"/>
                <w:sz w:val="18"/>
                <w:szCs w:val="18"/>
              </w:rPr>
              <w:t>Disposals</w:t>
            </w:r>
          </w:p>
        </w:tc>
        <w:tc>
          <w:tcPr>
            <w:tcW w:w="1120" w:type="dxa"/>
            <w:tcBorders>
              <w:top w:val="nil"/>
              <w:left w:val="nil"/>
              <w:bottom w:val="nil"/>
              <w:right w:val="nil"/>
            </w:tcBorders>
            <w:shd w:val="clear" w:color="auto" w:fill="auto"/>
            <w:noWrap/>
            <w:vAlign w:val="bottom"/>
            <w:hideMark/>
          </w:tcPr>
          <w:p w14:paraId="641B279F"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146" w:type="dxa"/>
            <w:tcBorders>
              <w:top w:val="nil"/>
              <w:left w:val="nil"/>
              <w:bottom w:val="nil"/>
              <w:right w:val="nil"/>
            </w:tcBorders>
            <w:shd w:val="clear" w:color="auto" w:fill="auto"/>
            <w:noWrap/>
            <w:vAlign w:val="bottom"/>
            <w:hideMark/>
          </w:tcPr>
          <w:p w14:paraId="00CBEC76" w14:textId="77777777" w:rsidR="007C36C7" w:rsidRPr="00F54FDF" w:rsidRDefault="007C36C7" w:rsidP="00B713E1">
            <w:pPr>
              <w:jc w:val="right"/>
              <w:rPr>
                <w:rFonts w:cs="Arial"/>
                <w:color w:val="000000"/>
                <w:sz w:val="18"/>
                <w:szCs w:val="18"/>
              </w:rPr>
            </w:pPr>
            <w:r>
              <w:rPr>
                <w:rFonts w:cs="Arial"/>
                <w:color w:val="000000"/>
                <w:sz w:val="18"/>
                <w:szCs w:val="18"/>
              </w:rPr>
              <w:t>(1,521)</w:t>
            </w:r>
          </w:p>
        </w:tc>
        <w:tc>
          <w:tcPr>
            <w:tcW w:w="1120" w:type="dxa"/>
            <w:tcBorders>
              <w:top w:val="nil"/>
              <w:left w:val="nil"/>
              <w:bottom w:val="nil"/>
              <w:right w:val="nil"/>
            </w:tcBorders>
            <w:shd w:val="clear" w:color="auto" w:fill="auto"/>
            <w:noWrap/>
            <w:vAlign w:val="bottom"/>
            <w:hideMark/>
          </w:tcPr>
          <w:p w14:paraId="2A3B1B59"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227" w:type="dxa"/>
            <w:tcBorders>
              <w:top w:val="nil"/>
              <w:left w:val="nil"/>
              <w:bottom w:val="nil"/>
              <w:right w:val="nil"/>
            </w:tcBorders>
            <w:shd w:val="clear" w:color="auto" w:fill="auto"/>
            <w:noWrap/>
            <w:vAlign w:val="bottom"/>
            <w:hideMark/>
          </w:tcPr>
          <w:p w14:paraId="3894ECD1"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120" w:type="dxa"/>
            <w:tcBorders>
              <w:top w:val="nil"/>
              <w:left w:val="nil"/>
              <w:bottom w:val="nil"/>
              <w:right w:val="single" w:sz="4" w:space="0" w:color="auto"/>
            </w:tcBorders>
            <w:shd w:val="clear" w:color="000000" w:fill="F2F2F2"/>
            <w:noWrap/>
            <w:vAlign w:val="bottom"/>
            <w:hideMark/>
          </w:tcPr>
          <w:p w14:paraId="444DD7D8" w14:textId="77777777" w:rsidR="007C36C7" w:rsidRPr="00F54FDF" w:rsidRDefault="007C36C7" w:rsidP="00B713E1">
            <w:pPr>
              <w:jc w:val="right"/>
              <w:rPr>
                <w:rFonts w:cs="Arial"/>
                <w:color w:val="000000"/>
                <w:sz w:val="18"/>
                <w:szCs w:val="18"/>
              </w:rPr>
            </w:pPr>
            <w:r>
              <w:rPr>
                <w:rFonts w:cs="Arial"/>
                <w:color w:val="000000"/>
                <w:sz w:val="18"/>
                <w:szCs w:val="18"/>
              </w:rPr>
              <w:t>(1,521)</w:t>
            </w:r>
          </w:p>
        </w:tc>
      </w:tr>
      <w:tr w:rsidR="007C36C7" w:rsidRPr="00F54FDF" w14:paraId="692AA02A"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30E5C3EF" w14:textId="77777777" w:rsidR="007C36C7" w:rsidRPr="00F54FDF" w:rsidRDefault="007C36C7" w:rsidP="00B713E1">
            <w:pPr>
              <w:rPr>
                <w:rFonts w:cs="Arial"/>
                <w:color w:val="000000"/>
                <w:sz w:val="18"/>
                <w:szCs w:val="18"/>
              </w:rPr>
            </w:pPr>
            <w:r w:rsidRPr="00F54FDF">
              <w:rPr>
                <w:rFonts w:cs="Arial"/>
                <w:color w:val="000000"/>
                <w:sz w:val="18"/>
                <w:szCs w:val="18"/>
              </w:rPr>
              <w:t>Revaluation increment / (decrement)</w:t>
            </w:r>
          </w:p>
        </w:tc>
        <w:tc>
          <w:tcPr>
            <w:tcW w:w="1120" w:type="dxa"/>
            <w:tcBorders>
              <w:top w:val="nil"/>
              <w:left w:val="nil"/>
              <w:bottom w:val="nil"/>
              <w:right w:val="nil"/>
            </w:tcBorders>
            <w:shd w:val="clear" w:color="auto" w:fill="auto"/>
            <w:noWrap/>
            <w:vAlign w:val="bottom"/>
            <w:hideMark/>
          </w:tcPr>
          <w:p w14:paraId="799A845C" w14:textId="77777777" w:rsidR="007C36C7" w:rsidRPr="00F54FDF" w:rsidRDefault="007C36C7" w:rsidP="00B713E1">
            <w:pPr>
              <w:jc w:val="right"/>
              <w:rPr>
                <w:rFonts w:cs="Arial"/>
                <w:color w:val="000000"/>
                <w:sz w:val="18"/>
                <w:szCs w:val="18"/>
              </w:rPr>
            </w:pPr>
            <w:r>
              <w:rPr>
                <w:rFonts w:cs="Arial"/>
                <w:color w:val="000000"/>
                <w:sz w:val="18"/>
                <w:szCs w:val="18"/>
              </w:rPr>
              <w:t>(416)</w:t>
            </w:r>
          </w:p>
        </w:tc>
        <w:tc>
          <w:tcPr>
            <w:tcW w:w="1146" w:type="dxa"/>
            <w:tcBorders>
              <w:top w:val="nil"/>
              <w:left w:val="nil"/>
              <w:bottom w:val="nil"/>
              <w:right w:val="nil"/>
            </w:tcBorders>
            <w:shd w:val="clear" w:color="auto" w:fill="auto"/>
            <w:noWrap/>
            <w:vAlign w:val="bottom"/>
            <w:hideMark/>
          </w:tcPr>
          <w:p w14:paraId="37D4A3C6"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120" w:type="dxa"/>
            <w:tcBorders>
              <w:top w:val="nil"/>
              <w:left w:val="nil"/>
              <w:bottom w:val="nil"/>
              <w:right w:val="nil"/>
            </w:tcBorders>
            <w:shd w:val="clear" w:color="auto" w:fill="auto"/>
            <w:noWrap/>
            <w:vAlign w:val="bottom"/>
            <w:hideMark/>
          </w:tcPr>
          <w:p w14:paraId="739BC190"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227" w:type="dxa"/>
            <w:tcBorders>
              <w:top w:val="nil"/>
              <w:left w:val="nil"/>
              <w:bottom w:val="nil"/>
              <w:right w:val="nil"/>
            </w:tcBorders>
            <w:shd w:val="clear" w:color="auto" w:fill="auto"/>
            <w:noWrap/>
            <w:vAlign w:val="bottom"/>
            <w:hideMark/>
          </w:tcPr>
          <w:p w14:paraId="395D9AF6"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120" w:type="dxa"/>
            <w:tcBorders>
              <w:top w:val="nil"/>
              <w:left w:val="nil"/>
              <w:bottom w:val="nil"/>
              <w:right w:val="single" w:sz="4" w:space="0" w:color="auto"/>
            </w:tcBorders>
            <w:shd w:val="clear" w:color="000000" w:fill="F2F2F2"/>
            <w:noWrap/>
            <w:vAlign w:val="bottom"/>
            <w:hideMark/>
          </w:tcPr>
          <w:p w14:paraId="570EADB3" w14:textId="77777777" w:rsidR="007C36C7" w:rsidRPr="00F54FDF" w:rsidRDefault="007C36C7" w:rsidP="00B713E1">
            <w:pPr>
              <w:jc w:val="right"/>
              <w:rPr>
                <w:rFonts w:cs="Arial"/>
                <w:color w:val="000000"/>
                <w:sz w:val="18"/>
                <w:szCs w:val="18"/>
              </w:rPr>
            </w:pPr>
            <w:r>
              <w:rPr>
                <w:rFonts w:cs="Arial"/>
                <w:color w:val="000000"/>
                <w:sz w:val="18"/>
                <w:szCs w:val="18"/>
              </w:rPr>
              <w:t>(416)</w:t>
            </w:r>
          </w:p>
        </w:tc>
      </w:tr>
      <w:tr w:rsidR="007C36C7" w:rsidRPr="00F54FDF" w14:paraId="013AC2A1" w14:textId="77777777" w:rsidTr="00B713E1">
        <w:trPr>
          <w:trHeight w:val="240"/>
        </w:trPr>
        <w:tc>
          <w:tcPr>
            <w:tcW w:w="3680" w:type="dxa"/>
            <w:tcBorders>
              <w:top w:val="single" w:sz="4" w:space="0" w:color="auto"/>
              <w:left w:val="single" w:sz="4" w:space="0" w:color="auto"/>
              <w:bottom w:val="single" w:sz="4" w:space="0" w:color="auto"/>
              <w:right w:val="nil"/>
            </w:tcBorders>
            <w:shd w:val="clear" w:color="auto" w:fill="auto"/>
            <w:noWrap/>
            <w:vAlign w:val="bottom"/>
            <w:hideMark/>
          </w:tcPr>
          <w:p w14:paraId="234F59EE" w14:textId="77777777" w:rsidR="007C36C7" w:rsidRPr="00F54FDF" w:rsidRDefault="007C36C7" w:rsidP="00B713E1">
            <w:pPr>
              <w:rPr>
                <w:rFonts w:cs="Arial"/>
                <w:b/>
                <w:bCs/>
                <w:color w:val="000000"/>
                <w:sz w:val="18"/>
                <w:szCs w:val="18"/>
              </w:rPr>
            </w:pPr>
            <w:r w:rsidRPr="00F54FDF">
              <w:rPr>
                <w:rFonts w:cs="Arial"/>
                <w:b/>
                <w:bCs/>
                <w:color w:val="000000"/>
                <w:sz w:val="18"/>
                <w:szCs w:val="18"/>
              </w:rPr>
              <w:t>At the end of the year</w:t>
            </w:r>
          </w:p>
        </w:tc>
        <w:tc>
          <w:tcPr>
            <w:tcW w:w="1120" w:type="dxa"/>
            <w:tcBorders>
              <w:top w:val="single" w:sz="4" w:space="0" w:color="auto"/>
              <w:left w:val="nil"/>
              <w:bottom w:val="single" w:sz="4" w:space="0" w:color="auto"/>
              <w:right w:val="nil"/>
            </w:tcBorders>
            <w:shd w:val="clear" w:color="auto" w:fill="auto"/>
            <w:noWrap/>
            <w:vAlign w:val="bottom"/>
            <w:hideMark/>
          </w:tcPr>
          <w:p w14:paraId="3639BDCD" w14:textId="77777777" w:rsidR="007C36C7" w:rsidRPr="00F54FDF" w:rsidRDefault="007C36C7" w:rsidP="00B713E1">
            <w:pPr>
              <w:jc w:val="right"/>
              <w:rPr>
                <w:rFonts w:cs="Arial"/>
                <w:b/>
                <w:bCs/>
                <w:color w:val="000000"/>
                <w:sz w:val="18"/>
                <w:szCs w:val="18"/>
              </w:rPr>
            </w:pPr>
            <w:r>
              <w:rPr>
                <w:rFonts w:cs="Arial"/>
                <w:b/>
                <w:bCs/>
                <w:color w:val="000000"/>
                <w:sz w:val="18"/>
                <w:szCs w:val="18"/>
              </w:rPr>
              <w:t>38,190</w:t>
            </w:r>
          </w:p>
        </w:tc>
        <w:tc>
          <w:tcPr>
            <w:tcW w:w="1146" w:type="dxa"/>
            <w:tcBorders>
              <w:top w:val="single" w:sz="4" w:space="0" w:color="auto"/>
              <w:left w:val="nil"/>
              <w:bottom w:val="single" w:sz="4" w:space="0" w:color="auto"/>
              <w:right w:val="nil"/>
            </w:tcBorders>
            <w:shd w:val="clear" w:color="auto" w:fill="auto"/>
            <w:noWrap/>
            <w:vAlign w:val="bottom"/>
            <w:hideMark/>
          </w:tcPr>
          <w:p w14:paraId="6033401B" w14:textId="77777777" w:rsidR="007C36C7" w:rsidRPr="00F54FDF" w:rsidRDefault="007C36C7" w:rsidP="00B713E1">
            <w:pPr>
              <w:jc w:val="right"/>
              <w:rPr>
                <w:rFonts w:cs="Arial"/>
                <w:b/>
                <w:bCs/>
                <w:color w:val="000000"/>
                <w:sz w:val="18"/>
                <w:szCs w:val="18"/>
              </w:rPr>
            </w:pPr>
            <w:r>
              <w:rPr>
                <w:rFonts w:cs="Arial"/>
                <w:b/>
                <w:bCs/>
                <w:color w:val="000000"/>
                <w:sz w:val="18"/>
                <w:szCs w:val="18"/>
              </w:rPr>
              <w:t>4,769</w:t>
            </w:r>
          </w:p>
        </w:tc>
        <w:tc>
          <w:tcPr>
            <w:tcW w:w="1120" w:type="dxa"/>
            <w:tcBorders>
              <w:top w:val="single" w:sz="4" w:space="0" w:color="auto"/>
              <w:left w:val="nil"/>
              <w:bottom w:val="single" w:sz="4" w:space="0" w:color="auto"/>
              <w:right w:val="nil"/>
            </w:tcBorders>
            <w:shd w:val="clear" w:color="auto" w:fill="auto"/>
            <w:noWrap/>
            <w:vAlign w:val="bottom"/>
            <w:hideMark/>
          </w:tcPr>
          <w:p w14:paraId="292F3576" w14:textId="77777777" w:rsidR="007C36C7" w:rsidRPr="00F54FDF" w:rsidRDefault="007C36C7" w:rsidP="00B713E1">
            <w:pPr>
              <w:jc w:val="right"/>
              <w:rPr>
                <w:rFonts w:cs="Arial"/>
                <w:b/>
                <w:bCs/>
                <w:color w:val="000000"/>
                <w:sz w:val="18"/>
                <w:szCs w:val="18"/>
              </w:rPr>
            </w:pPr>
            <w:r>
              <w:rPr>
                <w:rFonts w:cs="Arial"/>
                <w:b/>
                <w:bCs/>
                <w:color w:val="000000"/>
                <w:sz w:val="18"/>
                <w:szCs w:val="18"/>
              </w:rPr>
              <w:t>2,052</w:t>
            </w:r>
          </w:p>
        </w:tc>
        <w:tc>
          <w:tcPr>
            <w:tcW w:w="1227" w:type="dxa"/>
            <w:tcBorders>
              <w:top w:val="single" w:sz="4" w:space="0" w:color="auto"/>
              <w:left w:val="nil"/>
              <w:bottom w:val="single" w:sz="4" w:space="0" w:color="auto"/>
              <w:right w:val="nil"/>
            </w:tcBorders>
            <w:shd w:val="clear" w:color="auto" w:fill="auto"/>
            <w:noWrap/>
            <w:vAlign w:val="bottom"/>
            <w:hideMark/>
          </w:tcPr>
          <w:p w14:paraId="1322A7B1" w14:textId="77777777" w:rsidR="007C36C7" w:rsidRPr="00F54FDF" w:rsidRDefault="007C36C7" w:rsidP="00B713E1">
            <w:pPr>
              <w:jc w:val="right"/>
              <w:rPr>
                <w:rFonts w:cs="Arial"/>
                <w:b/>
                <w:bCs/>
                <w:color w:val="000000"/>
                <w:sz w:val="18"/>
                <w:szCs w:val="18"/>
              </w:rPr>
            </w:pPr>
            <w:r>
              <w:rPr>
                <w:rFonts w:cs="Arial"/>
                <w:b/>
                <w:bCs/>
                <w:color w:val="000000"/>
                <w:sz w:val="18"/>
                <w:szCs w:val="18"/>
              </w:rPr>
              <w:t>3,188</w:t>
            </w:r>
          </w:p>
        </w:tc>
        <w:tc>
          <w:tcPr>
            <w:tcW w:w="1120" w:type="dxa"/>
            <w:tcBorders>
              <w:top w:val="single" w:sz="4" w:space="0" w:color="auto"/>
              <w:left w:val="nil"/>
              <w:bottom w:val="single" w:sz="4" w:space="0" w:color="auto"/>
              <w:right w:val="single" w:sz="4" w:space="0" w:color="auto"/>
            </w:tcBorders>
            <w:shd w:val="clear" w:color="000000" w:fill="F2F2F2"/>
            <w:noWrap/>
            <w:vAlign w:val="bottom"/>
            <w:hideMark/>
          </w:tcPr>
          <w:p w14:paraId="3387F124" w14:textId="77777777" w:rsidR="007C36C7" w:rsidRPr="00F54FDF" w:rsidRDefault="007C36C7" w:rsidP="00B713E1">
            <w:pPr>
              <w:jc w:val="right"/>
              <w:rPr>
                <w:rFonts w:cs="Arial"/>
                <w:b/>
                <w:bCs/>
                <w:color w:val="000000"/>
                <w:sz w:val="18"/>
                <w:szCs w:val="18"/>
              </w:rPr>
            </w:pPr>
            <w:r>
              <w:rPr>
                <w:rFonts w:cs="Arial"/>
                <w:b/>
                <w:bCs/>
                <w:color w:val="000000"/>
                <w:sz w:val="18"/>
                <w:szCs w:val="18"/>
              </w:rPr>
              <w:t>48,201</w:t>
            </w:r>
          </w:p>
        </w:tc>
      </w:tr>
      <w:tr w:rsidR="007C36C7" w:rsidRPr="00F54FDF" w14:paraId="4BB961AD"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46495814" w14:textId="77777777" w:rsidR="007C36C7" w:rsidRPr="00F54FDF" w:rsidRDefault="007C36C7" w:rsidP="00B713E1">
            <w:pPr>
              <w:rPr>
                <w:rFonts w:cs="Arial"/>
                <w:b/>
                <w:bCs/>
                <w:color w:val="000000"/>
                <w:sz w:val="18"/>
                <w:szCs w:val="18"/>
              </w:rPr>
            </w:pPr>
            <w:r w:rsidRPr="00F54FDF">
              <w:rPr>
                <w:rFonts w:cs="Arial"/>
                <w:b/>
                <w:bCs/>
                <w:color w:val="000000"/>
                <w:sz w:val="18"/>
                <w:szCs w:val="18"/>
              </w:rPr>
              <w:t>Depreciation</w:t>
            </w:r>
          </w:p>
        </w:tc>
        <w:tc>
          <w:tcPr>
            <w:tcW w:w="1120" w:type="dxa"/>
            <w:tcBorders>
              <w:top w:val="nil"/>
              <w:left w:val="nil"/>
              <w:bottom w:val="nil"/>
              <w:right w:val="nil"/>
            </w:tcBorders>
            <w:shd w:val="clear" w:color="auto" w:fill="auto"/>
            <w:noWrap/>
            <w:vAlign w:val="bottom"/>
            <w:hideMark/>
          </w:tcPr>
          <w:p w14:paraId="06C4DCF3" w14:textId="77777777" w:rsidR="007C36C7" w:rsidRPr="00F54FDF" w:rsidRDefault="007C36C7" w:rsidP="00B713E1">
            <w:pPr>
              <w:rPr>
                <w:rFonts w:cs="Arial"/>
                <w:b/>
                <w:bCs/>
                <w:color w:val="000000"/>
                <w:sz w:val="18"/>
                <w:szCs w:val="18"/>
              </w:rPr>
            </w:pPr>
          </w:p>
        </w:tc>
        <w:tc>
          <w:tcPr>
            <w:tcW w:w="1146" w:type="dxa"/>
            <w:tcBorders>
              <w:top w:val="nil"/>
              <w:left w:val="nil"/>
              <w:bottom w:val="nil"/>
              <w:right w:val="nil"/>
            </w:tcBorders>
            <w:shd w:val="clear" w:color="auto" w:fill="auto"/>
            <w:noWrap/>
            <w:vAlign w:val="bottom"/>
            <w:hideMark/>
          </w:tcPr>
          <w:p w14:paraId="495D0183" w14:textId="77777777" w:rsidR="007C36C7" w:rsidRPr="00F54FDF" w:rsidRDefault="007C36C7" w:rsidP="00B713E1">
            <w:pPr>
              <w:rPr>
                <w:rFonts w:ascii="Times New Roman" w:hAnsi="Times New Roman"/>
              </w:rPr>
            </w:pPr>
          </w:p>
        </w:tc>
        <w:tc>
          <w:tcPr>
            <w:tcW w:w="1120" w:type="dxa"/>
            <w:tcBorders>
              <w:top w:val="nil"/>
              <w:left w:val="nil"/>
              <w:bottom w:val="nil"/>
              <w:right w:val="nil"/>
            </w:tcBorders>
            <w:shd w:val="clear" w:color="auto" w:fill="auto"/>
            <w:noWrap/>
            <w:vAlign w:val="bottom"/>
            <w:hideMark/>
          </w:tcPr>
          <w:p w14:paraId="100FD104" w14:textId="77777777" w:rsidR="007C36C7" w:rsidRPr="00F54FDF" w:rsidRDefault="007C36C7" w:rsidP="00B713E1">
            <w:pPr>
              <w:rPr>
                <w:rFonts w:ascii="Times New Roman" w:hAnsi="Times New Roman"/>
              </w:rPr>
            </w:pPr>
          </w:p>
        </w:tc>
        <w:tc>
          <w:tcPr>
            <w:tcW w:w="1227" w:type="dxa"/>
            <w:tcBorders>
              <w:top w:val="nil"/>
              <w:left w:val="nil"/>
              <w:bottom w:val="nil"/>
              <w:right w:val="nil"/>
            </w:tcBorders>
            <w:shd w:val="clear" w:color="auto" w:fill="auto"/>
            <w:noWrap/>
            <w:vAlign w:val="bottom"/>
            <w:hideMark/>
          </w:tcPr>
          <w:p w14:paraId="49D23270" w14:textId="77777777" w:rsidR="007C36C7" w:rsidRPr="00F54FDF" w:rsidRDefault="007C36C7" w:rsidP="00B713E1">
            <w:pPr>
              <w:rPr>
                <w:rFonts w:ascii="Times New Roman" w:hAnsi="Times New Roman"/>
              </w:rPr>
            </w:pPr>
          </w:p>
        </w:tc>
        <w:tc>
          <w:tcPr>
            <w:tcW w:w="1120" w:type="dxa"/>
            <w:tcBorders>
              <w:top w:val="nil"/>
              <w:left w:val="nil"/>
              <w:bottom w:val="nil"/>
              <w:right w:val="single" w:sz="4" w:space="0" w:color="auto"/>
            </w:tcBorders>
            <w:shd w:val="clear" w:color="000000" w:fill="F2F2F2"/>
            <w:noWrap/>
            <w:vAlign w:val="bottom"/>
            <w:hideMark/>
          </w:tcPr>
          <w:p w14:paraId="1FE5BE11" w14:textId="77777777" w:rsidR="007C36C7" w:rsidRPr="00F54FDF" w:rsidRDefault="007C36C7" w:rsidP="00B713E1">
            <w:pPr>
              <w:rPr>
                <w:rFonts w:cs="Arial"/>
                <w:color w:val="000000"/>
                <w:sz w:val="18"/>
                <w:szCs w:val="18"/>
              </w:rPr>
            </w:pPr>
            <w:r>
              <w:rPr>
                <w:rFonts w:cs="Arial"/>
                <w:color w:val="000000"/>
                <w:sz w:val="18"/>
                <w:szCs w:val="18"/>
              </w:rPr>
              <w:t> </w:t>
            </w:r>
          </w:p>
        </w:tc>
      </w:tr>
      <w:tr w:rsidR="007C36C7" w:rsidRPr="00F54FDF" w14:paraId="78080E58"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21E4F8F9" w14:textId="77777777" w:rsidR="007C36C7" w:rsidRPr="00F54FDF" w:rsidRDefault="007C36C7" w:rsidP="00B713E1">
            <w:pPr>
              <w:rPr>
                <w:rFonts w:cs="Arial"/>
                <w:color w:val="000000"/>
                <w:sz w:val="18"/>
                <w:szCs w:val="18"/>
              </w:rPr>
            </w:pPr>
            <w:r w:rsidRPr="00F54FDF">
              <w:rPr>
                <w:rFonts w:cs="Arial"/>
                <w:color w:val="000000"/>
                <w:sz w:val="18"/>
                <w:szCs w:val="18"/>
              </w:rPr>
              <w:t>Accumulated depreciation</w:t>
            </w:r>
          </w:p>
        </w:tc>
        <w:tc>
          <w:tcPr>
            <w:tcW w:w="1120" w:type="dxa"/>
            <w:tcBorders>
              <w:top w:val="nil"/>
              <w:left w:val="nil"/>
              <w:bottom w:val="nil"/>
              <w:right w:val="nil"/>
            </w:tcBorders>
            <w:shd w:val="clear" w:color="auto" w:fill="auto"/>
            <w:noWrap/>
            <w:vAlign w:val="bottom"/>
            <w:hideMark/>
          </w:tcPr>
          <w:p w14:paraId="68303B1A" w14:textId="77777777" w:rsidR="007C36C7" w:rsidRPr="00F54FDF" w:rsidRDefault="007C36C7" w:rsidP="00B713E1">
            <w:pPr>
              <w:jc w:val="right"/>
              <w:rPr>
                <w:rFonts w:cs="Arial"/>
                <w:color w:val="000000"/>
                <w:sz w:val="18"/>
                <w:szCs w:val="18"/>
              </w:rPr>
            </w:pPr>
            <w:r>
              <w:rPr>
                <w:rFonts w:cs="Arial"/>
                <w:color w:val="000000"/>
                <w:sz w:val="18"/>
                <w:szCs w:val="18"/>
              </w:rPr>
              <w:t>(749)</w:t>
            </w:r>
          </w:p>
        </w:tc>
        <w:tc>
          <w:tcPr>
            <w:tcW w:w="1146" w:type="dxa"/>
            <w:tcBorders>
              <w:top w:val="nil"/>
              <w:left w:val="nil"/>
              <w:bottom w:val="nil"/>
              <w:right w:val="nil"/>
            </w:tcBorders>
            <w:shd w:val="clear" w:color="auto" w:fill="auto"/>
            <w:noWrap/>
            <w:vAlign w:val="bottom"/>
            <w:hideMark/>
          </w:tcPr>
          <w:p w14:paraId="1D583BB3" w14:textId="77777777" w:rsidR="007C36C7" w:rsidRPr="00F54FDF" w:rsidRDefault="007C36C7" w:rsidP="00B713E1">
            <w:pPr>
              <w:jc w:val="right"/>
              <w:rPr>
                <w:rFonts w:cs="Arial"/>
                <w:color w:val="000000"/>
                <w:sz w:val="18"/>
                <w:szCs w:val="18"/>
              </w:rPr>
            </w:pPr>
            <w:r>
              <w:rPr>
                <w:rFonts w:cs="Arial"/>
                <w:color w:val="000000"/>
                <w:sz w:val="18"/>
                <w:szCs w:val="18"/>
              </w:rPr>
              <w:t>(5,055)</w:t>
            </w:r>
          </w:p>
        </w:tc>
        <w:tc>
          <w:tcPr>
            <w:tcW w:w="1120" w:type="dxa"/>
            <w:tcBorders>
              <w:top w:val="nil"/>
              <w:left w:val="nil"/>
              <w:bottom w:val="nil"/>
              <w:right w:val="nil"/>
            </w:tcBorders>
            <w:shd w:val="clear" w:color="auto" w:fill="auto"/>
            <w:noWrap/>
            <w:vAlign w:val="bottom"/>
            <w:hideMark/>
          </w:tcPr>
          <w:p w14:paraId="5CF7010A"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227" w:type="dxa"/>
            <w:tcBorders>
              <w:top w:val="nil"/>
              <w:left w:val="nil"/>
              <w:bottom w:val="nil"/>
              <w:right w:val="nil"/>
            </w:tcBorders>
            <w:shd w:val="clear" w:color="auto" w:fill="auto"/>
            <w:noWrap/>
            <w:vAlign w:val="bottom"/>
            <w:hideMark/>
          </w:tcPr>
          <w:p w14:paraId="0AEFD39F" w14:textId="77777777" w:rsidR="007C36C7" w:rsidRPr="00F54FDF" w:rsidRDefault="007C36C7" w:rsidP="00B713E1">
            <w:pPr>
              <w:jc w:val="right"/>
              <w:rPr>
                <w:rFonts w:cs="Arial"/>
                <w:color w:val="000000"/>
                <w:sz w:val="18"/>
                <w:szCs w:val="18"/>
              </w:rPr>
            </w:pPr>
            <w:r>
              <w:rPr>
                <w:rFonts w:cs="Arial"/>
                <w:color w:val="000000"/>
                <w:sz w:val="18"/>
                <w:szCs w:val="18"/>
              </w:rPr>
              <w:t>(1,437)</w:t>
            </w:r>
          </w:p>
        </w:tc>
        <w:tc>
          <w:tcPr>
            <w:tcW w:w="1120" w:type="dxa"/>
            <w:tcBorders>
              <w:top w:val="nil"/>
              <w:left w:val="nil"/>
              <w:bottom w:val="nil"/>
              <w:right w:val="single" w:sz="4" w:space="0" w:color="auto"/>
            </w:tcBorders>
            <w:shd w:val="clear" w:color="000000" w:fill="F2F2F2"/>
            <w:noWrap/>
            <w:vAlign w:val="bottom"/>
            <w:hideMark/>
          </w:tcPr>
          <w:p w14:paraId="2D963F53" w14:textId="77777777" w:rsidR="007C36C7" w:rsidRPr="00F54FDF" w:rsidRDefault="007C36C7" w:rsidP="00B713E1">
            <w:pPr>
              <w:jc w:val="right"/>
              <w:rPr>
                <w:rFonts w:cs="Arial"/>
                <w:color w:val="000000"/>
                <w:sz w:val="18"/>
                <w:szCs w:val="18"/>
              </w:rPr>
            </w:pPr>
            <w:r>
              <w:rPr>
                <w:rFonts w:cs="Arial"/>
                <w:color w:val="000000"/>
                <w:sz w:val="18"/>
                <w:szCs w:val="18"/>
              </w:rPr>
              <w:t>(7,241)</w:t>
            </w:r>
          </w:p>
        </w:tc>
      </w:tr>
      <w:tr w:rsidR="007C36C7" w:rsidRPr="00F54FDF" w14:paraId="41D93D99"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681B32D6" w14:textId="77777777" w:rsidR="007C36C7" w:rsidRPr="00F54FDF" w:rsidRDefault="007C36C7" w:rsidP="00B713E1">
            <w:pPr>
              <w:rPr>
                <w:rFonts w:cs="Arial"/>
                <w:color w:val="000000"/>
                <w:sz w:val="18"/>
                <w:szCs w:val="18"/>
              </w:rPr>
            </w:pPr>
            <w:r w:rsidRPr="00F54FDF">
              <w:rPr>
                <w:rFonts w:cs="Arial"/>
                <w:color w:val="000000"/>
                <w:sz w:val="18"/>
                <w:szCs w:val="18"/>
              </w:rPr>
              <w:t>Charge for the year</w:t>
            </w:r>
          </w:p>
        </w:tc>
        <w:tc>
          <w:tcPr>
            <w:tcW w:w="1120" w:type="dxa"/>
            <w:tcBorders>
              <w:top w:val="nil"/>
              <w:left w:val="nil"/>
              <w:bottom w:val="nil"/>
              <w:right w:val="nil"/>
            </w:tcBorders>
            <w:shd w:val="clear" w:color="auto" w:fill="auto"/>
            <w:noWrap/>
            <w:vAlign w:val="bottom"/>
            <w:hideMark/>
          </w:tcPr>
          <w:p w14:paraId="767A3918" w14:textId="77777777" w:rsidR="007C36C7" w:rsidRPr="00F54FDF" w:rsidRDefault="007C36C7" w:rsidP="00B713E1">
            <w:pPr>
              <w:jc w:val="right"/>
              <w:rPr>
                <w:rFonts w:cs="Arial"/>
                <w:color w:val="000000"/>
                <w:sz w:val="18"/>
                <w:szCs w:val="18"/>
              </w:rPr>
            </w:pPr>
            <w:r>
              <w:rPr>
                <w:rFonts w:cs="Arial"/>
                <w:color w:val="000000"/>
                <w:sz w:val="18"/>
                <w:szCs w:val="18"/>
              </w:rPr>
              <w:t>(996)</w:t>
            </w:r>
          </w:p>
        </w:tc>
        <w:tc>
          <w:tcPr>
            <w:tcW w:w="1146" w:type="dxa"/>
            <w:tcBorders>
              <w:top w:val="nil"/>
              <w:left w:val="nil"/>
              <w:bottom w:val="nil"/>
              <w:right w:val="nil"/>
            </w:tcBorders>
            <w:shd w:val="clear" w:color="auto" w:fill="auto"/>
            <w:noWrap/>
            <w:vAlign w:val="bottom"/>
            <w:hideMark/>
          </w:tcPr>
          <w:p w14:paraId="49ED4980" w14:textId="77777777" w:rsidR="007C36C7" w:rsidRPr="00F54FDF" w:rsidRDefault="007C36C7" w:rsidP="00B713E1">
            <w:pPr>
              <w:jc w:val="right"/>
              <w:rPr>
                <w:rFonts w:cs="Arial"/>
                <w:color w:val="000000"/>
                <w:sz w:val="18"/>
                <w:szCs w:val="18"/>
              </w:rPr>
            </w:pPr>
            <w:r>
              <w:rPr>
                <w:rFonts w:cs="Arial"/>
                <w:color w:val="000000"/>
                <w:sz w:val="18"/>
                <w:szCs w:val="18"/>
              </w:rPr>
              <w:t>(212)</w:t>
            </w:r>
          </w:p>
        </w:tc>
        <w:tc>
          <w:tcPr>
            <w:tcW w:w="1120" w:type="dxa"/>
            <w:tcBorders>
              <w:top w:val="nil"/>
              <w:left w:val="nil"/>
              <w:bottom w:val="nil"/>
              <w:right w:val="nil"/>
            </w:tcBorders>
            <w:shd w:val="clear" w:color="auto" w:fill="auto"/>
            <w:noWrap/>
            <w:vAlign w:val="bottom"/>
            <w:hideMark/>
          </w:tcPr>
          <w:p w14:paraId="2F29900A"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227" w:type="dxa"/>
            <w:tcBorders>
              <w:top w:val="nil"/>
              <w:left w:val="nil"/>
              <w:bottom w:val="nil"/>
              <w:right w:val="nil"/>
            </w:tcBorders>
            <w:shd w:val="clear" w:color="auto" w:fill="auto"/>
            <w:noWrap/>
            <w:vAlign w:val="bottom"/>
            <w:hideMark/>
          </w:tcPr>
          <w:p w14:paraId="68878F9F" w14:textId="77777777" w:rsidR="007C36C7" w:rsidRPr="00F54FDF" w:rsidRDefault="007C36C7" w:rsidP="00B713E1">
            <w:pPr>
              <w:jc w:val="right"/>
              <w:rPr>
                <w:rFonts w:cs="Arial"/>
                <w:color w:val="000000"/>
                <w:sz w:val="18"/>
                <w:szCs w:val="18"/>
              </w:rPr>
            </w:pPr>
            <w:r>
              <w:rPr>
                <w:rFonts w:cs="Arial"/>
                <w:color w:val="000000"/>
                <w:sz w:val="18"/>
                <w:szCs w:val="18"/>
              </w:rPr>
              <w:t>(267)</w:t>
            </w:r>
          </w:p>
        </w:tc>
        <w:tc>
          <w:tcPr>
            <w:tcW w:w="1120" w:type="dxa"/>
            <w:tcBorders>
              <w:top w:val="nil"/>
              <w:left w:val="nil"/>
              <w:bottom w:val="nil"/>
              <w:right w:val="single" w:sz="4" w:space="0" w:color="auto"/>
            </w:tcBorders>
            <w:shd w:val="clear" w:color="000000" w:fill="F2F2F2"/>
            <w:noWrap/>
            <w:vAlign w:val="bottom"/>
            <w:hideMark/>
          </w:tcPr>
          <w:p w14:paraId="339DA53F" w14:textId="77777777" w:rsidR="007C36C7" w:rsidRPr="00F54FDF" w:rsidRDefault="007C36C7" w:rsidP="00B713E1">
            <w:pPr>
              <w:jc w:val="right"/>
              <w:rPr>
                <w:rFonts w:cs="Arial"/>
                <w:color w:val="000000"/>
                <w:sz w:val="18"/>
                <w:szCs w:val="18"/>
              </w:rPr>
            </w:pPr>
            <w:r>
              <w:rPr>
                <w:rFonts w:cs="Arial"/>
                <w:color w:val="000000"/>
                <w:sz w:val="18"/>
                <w:szCs w:val="18"/>
              </w:rPr>
              <w:t>(1,475)</w:t>
            </w:r>
          </w:p>
        </w:tc>
      </w:tr>
      <w:tr w:rsidR="007C36C7" w:rsidRPr="00F54FDF" w14:paraId="45B85CBE"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461CFD02" w14:textId="77777777" w:rsidR="007C36C7" w:rsidRPr="00F54FDF" w:rsidRDefault="007C36C7" w:rsidP="00B713E1">
            <w:pPr>
              <w:rPr>
                <w:rFonts w:cs="Arial"/>
                <w:color w:val="000000"/>
                <w:sz w:val="18"/>
                <w:szCs w:val="18"/>
              </w:rPr>
            </w:pPr>
            <w:r w:rsidRPr="00F54FDF">
              <w:rPr>
                <w:rFonts w:cs="Arial"/>
                <w:color w:val="000000"/>
                <w:sz w:val="18"/>
                <w:szCs w:val="18"/>
              </w:rPr>
              <w:t>Transfers between classes</w:t>
            </w:r>
          </w:p>
        </w:tc>
        <w:tc>
          <w:tcPr>
            <w:tcW w:w="1120" w:type="dxa"/>
            <w:tcBorders>
              <w:top w:val="nil"/>
              <w:left w:val="nil"/>
              <w:bottom w:val="nil"/>
              <w:right w:val="nil"/>
            </w:tcBorders>
            <w:shd w:val="clear" w:color="auto" w:fill="auto"/>
            <w:noWrap/>
            <w:vAlign w:val="bottom"/>
            <w:hideMark/>
          </w:tcPr>
          <w:p w14:paraId="61231B2E" w14:textId="77777777" w:rsidR="007C36C7" w:rsidRPr="00F54FDF" w:rsidRDefault="007C36C7" w:rsidP="00B713E1">
            <w:pPr>
              <w:jc w:val="right"/>
              <w:rPr>
                <w:rFonts w:cs="Arial"/>
                <w:color w:val="000000"/>
                <w:sz w:val="18"/>
                <w:szCs w:val="18"/>
              </w:rPr>
            </w:pPr>
            <w:r>
              <w:rPr>
                <w:rFonts w:cs="Arial"/>
                <w:color w:val="000000"/>
                <w:sz w:val="18"/>
                <w:szCs w:val="18"/>
              </w:rPr>
              <w:t>(946)</w:t>
            </w:r>
          </w:p>
        </w:tc>
        <w:tc>
          <w:tcPr>
            <w:tcW w:w="1146" w:type="dxa"/>
            <w:tcBorders>
              <w:top w:val="nil"/>
              <w:left w:val="nil"/>
              <w:bottom w:val="nil"/>
              <w:right w:val="nil"/>
            </w:tcBorders>
            <w:shd w:val="clear" w:color="auto" w:fill="auto"/>
            <w:noWrap/>
            <w:vAlign w:val="bottom"/>
            <w:hideMark/>
          </w:tcPr>
          <w:p w14:paraId="1AD68B4E" w14:textId="77777777" w:rsidR="007C36C7" w:rsidRPr="00F54FDF" w:rsidRDefault="007C36C7" w:rsidP="00B713E1">
            <w:pPr>
              <w:jc w:val="right"/>
              <w:rPr>
                <w:rFonts w:cs="Arial"/>
                <w:color w:val="000000"/>
                <w:sz w:val="18"/>
                <w:szCs w:val="18"/>
              </w:rPr>
            </w:pPr>
            <w:r>
              <w:rPr>
                <w:rFonts w:cs="Arial"/>
                <w:color w:val="000000"/>
                <w:sz w:val="18"/>
                <w:szCs w:val="18"/>
              </w:rPr>
              <w:t>946</w:t>
            </w:r>
          </w:p>
        </w:tc>
        <w:tc>
          <w:tcPr>
            <w:tcW w:w="1120" w:type="dxa"/>
            <w:tcBorders>
              <w:top w:val="nil"/>
              <w:left w:val="nil"/>
              <w:bottom w:val="nil"/>
              <w:right w:val="nil"/>
            </w:tcBorders>
            <w:shd w:val="clear" w:color="auto" w:fill="auto"/>
            <w:noWrap/>
            <w:vAlign w:val="bottom"/>
            <w:hideMark/>
          </w:tcPr>
          <w:p w14:paraId="33AAEFC6"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227" w:type="dxa"/>
            <w:tcBorders>
              <w:top w:val="nil"/>
              <w:left w:val="nil"/>
              <w:bottom w:val="nil"/>
              <w:right w:val="nil"/>
            </w:tcBorders>
            <w:shd w:val="clear" w:color="auto" w:fill="auto"/>
            <w:noWrap/>
            <w:vAlign w:val="bottom"/>
            <w:hideMark/>
          </w:tcPr>
          <w:p w14:paraId="3FBD60DC"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120" w:type="dxa"/>
            <w:tcBorders>
              <w:top w:val="nil"/>
              <w:left w:val="nil"/>
              <w:bottom w:val="nil"/>
              <w:right w:val="single" w:sz="4" w:space="0" w:color="auto"/>
            </w:tcBorders>
            <w:shd w:val="clear" w:color="000000" w:fill="F2F2F2"/>
            <w:noWrap/>
            <w:vAlign w:val="bottom"/>
            <w:hideMark/>
          </w:tcPr>
          <w:p w14:paraId="5F39C145" w14:textId="77777777" w:rsidR="007C36C7" w:rsidRPr="00F54FDF" w:rsidRDefault="007C36C7" w:rsidP="00B713E1">
            <w:pPr>
              <w:jc w:val="right"/>
              <w:rPr>
                <w:rFonts w:cs="Arial"/>
                <w:color w:val="000000"/>
                <w:sz w:val="18"/>
                <w:szCs w:val="18"/>
              </w:rPr>
            </w:pPr>
            <w:r>
              <w:rPr>
                <w:rFonts w:cs="Arial"/>
                <w:color w:val="000000"/>
                <w:sz w:val="18"/>
                <w:szCs w:val="18"/>
              </w:rPr>
              <w:t>-</w:t>
            </w:r>
          </w:p>
        </w:tc>
      </w:tr>
      <w:tr w:rsidR="007C36C7" w:rsidRPr="00F54FDF" w14:paraId="1C38E837" w14:textId="77777777" w:rsidTr="00B713E1">
        <w:trPr>
          <w:trHeight w:val="240"/>
        </w:trPr>
        <w:tc>
          <w:tcPr>
            <w:tcW w:w="3680" w:type="dxa"/>
            <w:tcBorders>
              <w:top w:val="single" w:sz="4" w:space="0" w:color="auto"/>
              <w:left w:val="single" w:sz="4" w:space="0" w:color="auto"/>
              <w:bottom w:val="single" w:sz="4" w:space="0" w:color="auto"/>
              <w:right w:val="nil"/>
            </w:tcBorders>
            <w:shd w:val="clear" w:color="auto" w:fill="auto"/>
            <w:noWrap/>
            <w:vAlign w:val="bottom"/>
            <w:hideMark/>
          </w:tcPr>
          <w:p w14:paraId="4CCAB559" w14:textId="77777777" w:rsidR="007C36C7" w:rsidRPr="00F54FDF" w:rsidRDefault="007C36C7" w:rsidP="00B713E1">
            <w:pPr>
              <w:rPr>
                <w:rFonts w:cs="Arial"/>
                <w:b/>
                <w:bCs/>
                <w:color w:val="000000"/>
                <w:sz w:val="18"/>
                <w:szCs w:val="18"/>
              </w:rPr>
            </w:pPr>
            <w:r w:rsidRPr="00F54FDF">
              <w:rPr>
                <w:rFonts w:cs="Arial"/>
                <w:b/>
                <w:bCs/>
                <w:color w:val="000000"/>
                <w:sz w:val="18"/>
                <w:szCs w:val="18"/>
              </w:rPr>
              <w:t>At the end of the year</w:t>
            </w:r>
          </w:p>
        </w:tc>
        <w:tc>
          <w:tcPr>
            <w:tcW w:w="1120" w:type="dxa"/>
            <w:tcBorders>
              <w:top w:val="single" w:sz="4" w:space="0" w:color="auto"/>
              <w:left w:val="nil"/>
              <w:bottom w:val="nil"/>
              <w:right w:val="nil"/>
            </w:tcBorders>
            <w:shd w:val="clear" w:color="auto" w:fill="auto"/>
            <w:noWrap/>
            <w:vAlign w:val="bottom"/>
            <w:hideMark/>
          </w:tcPr>
          <w:p w14:paraId="179BE662" w14:textId="77777777" w:rsidR="007C36C7" w:rsidRPr="00F54FDF" w:rsidRDefault="007C36C7" w:rsidP="00B713E1">
            <w:pPr>
              <w:jc w:val="right"/>
              <w:rPr>
                <w:rFonts w:cs="Arial"/>
                <w:b/>
                <w:bCs/>
                <w:color w:val="000000"/>
                <w:sz w:val="18"/>
                <w:szCs w:val="18"/>
              </w:rPr>
            </w:pPr>
            <w:r>
              <w:rPr>
                <w:rFonts w:cs="Arial"/>
                <w:b/>
                <w:bCs/>
                <w:color w:val="000000"/>
                <w:sz w:val="18"/>
                <w:szCs w:val="18"/>
              </w:rPr>
              <w:t>(2,690)</w:t>
            </w:r>
          </w:p>
        </w:tc>
        <w:tc>
          <w:tcPr>
            <w:tcW w:w="1146" w:type="dxa"/>
            <w:tcBorders>
              <w:top w:val="single" w:sz="4" w:space="0" w:color="auto"/>
              <w:left w:val="nil"/>
              <w:bottom w:val="nil"/>
              <w:right w:val="nil"/>
            </w:tcBorders>
            <w:shd w:val="clear" w:color="auto" w:fill="auto"/>
            <w:noWrap/>
            <w:vAlign w:val="bottom"/>
            <w:hideMark/>
          </w:tcPr>
          <w:p w14:paraId="52E20947" w14:textId="77777777" w:rsidR="007C36C7" w:rsidRPr="00F54FDF" w:rsidRDefault="007C36C7" w:rsidP="00B713E1">
            <w:pPr>
              <w:jc w:val="right"/>
              <w:rPr>
                <w:rFonts w:cs="Arial"/>
                <w:b/>
                <w:bCs/>
                <w:color w:val="000000"/>
                <w:sz w:val="18"/>
                <w:szCs w:val="18"/>
              </w:rPr>
            </w:pPr>
            <w:r>
              <w:rPr>
                <w:rFonts w:cs="Arial"/>
                <w:b/>
                <w:bCs/>
                <w:color w:val="000000"/>
                <w:sz w:val="18"/>
                <w:szCs w:val="18"/>
              </w:rPr>
              <w:t>(4,322)</w:t>
            </w:r>
          </w:p>
        </w:tc>
        <w:tc>
          <w:tcPr>
            <w:tcW w:w="1120" w:type="dxa"/>
            <w:tcBorders>
              <w:top w:val="single" w:sz="4" w:space="0" w:color="auto"/>
              <w:left w:val="nil"/>
              <w:bottom w:val="nil"/>
              <w:right w:val="nil"/>
            </w:tcBorders>
            <w:shd w:val="clear" w:color="auto" w:fill="auto"/>
            <w:noWrap/>
            <w:vAlign w:val="bottom"/>
            <w:hideMark/>
          </w:tcPr>
          <w:p w14:paraId="448AD42A" w14:textId="77777777" w:rsidR="007C36C7" w:rsidRPr="00F54FDF" w:rsidRDefault="007C36C7" w:rsidP="00B713E1">
            <w:pPr>
              <w:jc w:val="right"/>
              <w:rPr>
                <w:rFonts w:cs="Arial"/>
                <w:b/>
                <w:bCs/>
                <w:color w:val="000000"/>
                <w:sz w:val="18"/>
                <w:szCs w:val="18"/>
              </w:rPr>
            </w:pPr>
            <w:r>
              <w:rPr>
                <w:rFonts w:cs="Arial"/>
                <w:b/>
                <w:bCs/>
                <w:color w:val="000000"/>
                <w:sz w:val="18"/>
                <w:szCs w:val="18"/>
              </w:rPr>
              <w:t>-</w:t>
            </w:r>
          </w:p>
        </w:tc>
        <w:tc>
          <w:tcPr>
            <w:tcW w:w="1227" w:type="dxa"/>
            <w:tcBorders>
              <w:top w:val="single" w:sz="4" w:space="0" w:color="auto"/>
              <w:left w:val="nil"/>
              <w:bottom w:val="nil"/>
              <w:right w:val="nil"/>
            </w:tcBorders>
            <w:shd w:val="clear" w:color="auto" w:fill="auto"/>
            <w:noWrap/>
            <w:vAlign w:val="bottom"/>
            <w:hideMark/>
          </w:tcPr>
          <w:p w14:paraId="1CFA3443" w14:textId="77777777" w:rsidR="007C36C7" w:rsidRPr="00F54FDF" w:rsidRDefault="007C36C7" w:rsidP="00B713E1">
            <w:pPr>
              <w:jc w:val="right"/>
              <w:rPr>
                <w:rFonts w:cs="Arial"/>
                <w:b/>
                <w:bCs/>
                <w:color w:val="000000"/>
                <w:sz w:val="18"/>
                <w:szCs w:val="18"/>
              </w:rPr>
            </w:pPr>
            <w:r>
              <w:rPr>
                <w:rFonts w:cs="Arial"/>
                <w:b/>
                <w:bCs/>
                <w:color w:val="000000"/>
                <w:sz w:val="18"/>
                <w:szCs w:val="18"/>
              </w:rPr>
              <w:t>(1,704)</w:t>
            </w:r>
          </w:p>
        </w:tc>
        <w:tc>
          <w:tcPr>
            <w:tcW w:w="1120" w:type="dxa"/>
            <w:tcBorders>
              <w:top w:val="single" w:sz="4" w:space="0" w:color="auto"/>
              <w:left w:val="nil"/>
              <w:bottom w:val="nil"/>
              <w:right w:val="single" w:sz="4" w:space="0" w:color="auto"/>
            </w:tcBorders>
            <w:shd w:val="clear" w:color="000000" w:fill="F2F2F2"/>
            <w:noWrap/>
            <w:vAlign w:val="bottom"/>
            <w:hideMark/>
          </w:tcPr>
          <w:p w14:paraId="45B3C27C" w14:textId="77777777" w:rsidR="007C36C7" w:rsidRPr="00F54FDF" w:rsidRDefault="007C36C7" w:rsidP="00B713E1">
            <w:pPr>
              <w:jc w:val="right"/>
              <w:rPr>
                <w:rFonts w:cs="Arial"/>
                <w:b/>
                <w:bCs/>
                <w:color w:val="000000"/>
                <w:sz w:val="18"/>
                <w:szCs w:val="18"/>
              </w:rPr>
            </w:pPr>
            <w:r>
              <w:rPr>
                <w:rFonts w:cs="Arial"/>
                <w:b/>
                <w:bCs/>
                <w:color w:val="000000"/>
                <w:sz w:val="18"/>
                <w:szCs w:val="18"/>
              </w:rPr>
              <w:t>(8,716)</w:t>
            </w:r>
          </w:p>
        </w:tc>
      </w:tr>
      <w:tr w:rsidR="007C36C7" w:rsidRPr="00F54FDF" w14:paraId="636C40B8" w14:textId="77777777" w:rsidTr="00B713E1">
        <w:trPr>
          <w:trHeight w:val="240"/>
        </w:trPr>
        <w:tc>
          <w:tcPr>
            <w:tcW w:w="3680" w:type="dxa"/>
            <w:tcBorders>
              <w:top w:val="nil"/>
              <w:left w:val="single" w:sz="4" w:space="0" w:color="auto"/>
              <w:bottom w:val="single" w:sz="4" w:space="0" w:color="auto"/>
              <w:right w:val="nil"/>
            </w:tcBorders>
            <w:shd w:val="clear" w:color="000000" w:fill="BFBFBF"/>
            <w:noWrap/>
            <w:vAlign w:val="center"/>
            <w:hideMark/>
          </w:tcPr>
          <w:p w14:paraId="4E313F4D" w14:textId="77777777" w:rsidR="007C36C7" w:rsidRPr="00F54FDF" w:rsidRDefault="007C36C7" w:rsidP="00B713E1">
            <w:pPr>
              <w:rPr>
                <w:rFonts w:cs="Arial"/>
                <w:b/>
                <w:bCs/>
                <w:color w:val="000000"/>
                <w:sz w:val="18"/>
                <w:szCs w:val="18"/>
              </w:rPr>
            </w:pPr>
            <w:r w:rsidRPr="00F54FDF">
              <w:rPr>
                <w:rFonts w:cs="Arial"/>
                <w:b/>
                <w:bCs/>
                <w:color w:val="000000"/>
                <w:sz w:val="18"/>
                <w:szCs w:val="18"/>
              </w:rPr>
              <w:t>Net book value at 30 June 2023</w:t>
            </w:r>
          </w:p>
        </w:tc>
        <w:tc>
          <w:tcPr>
            <w:tcW w:w="1120" w:type="dxa"/>
            <w:tcBorders>
              <w:top w:val="single" w:sz="4" w:space="0" w:color="auto"/>
              <w:left w:val="nil"/>
              <w:bottom w:val="single" w:sz="4" w:space="0" w:color="auto"/>
              <w:right w:val="nil"/>
            </w:tcBorders>
            <w:shd w:val="clear" w:color="000000" w:fill="BFBFBF"/>
            <w:noWrap/>
            <w:vAlign w:val="center"/>
            <w:hideMark/>
          </w:tcPr>
          <w:p w14:paraId="52564516" w14:textId="77777777" w:rsidR="007C36C7" w:rsidRPr="00F54FDF" w:rsidRDefault="007C36C7" w:rsidP="00B713E1">
            <w:pPr>
              <w:jc w:val="right"/>
              <w:rPr>
                <w:rFonts w:cs="Arial"/>
                <w:b/>
                <w:bCs/>
                <w:color w:val="000000"/>
                <w:sz w:val="18"/>
                <w:szCs w:val="18"/>
              </w:rPr>
            </w:pPr>
            <w:r>
              <w:rPr>
                <w:rFonts w:cs="Arial"/>
                <w:b/>
                <w:bCs/>
                <w:color w:val="000000"/>
                <w:sz w:val="18"/>
                <w:szCs w:val="18"/>
              </w:rPr>
              <w:t>35,500</w:t>
            </w:r>
          </w:p>
        </w:tc>
        <w:tc>
          <w:tcPr>
            <w:tcW w:w="1146" w:type="dxa"/>
            <w:tcBorders>
              <w:top w:val="single" w:sz="4" w:space="0" w:color="auto"/>
              <w:left w:val="nil"/>
              <w:bottom w:val="single" w:sz="4" w:space="0" w:color="auto"/>
              <w:right w:val="nil"/>
            </w:tcBorders>
            <w:shd w:val="clear" w:color="000000" w:fill="BFBFBF"/>
            <w:noWrap/>
            <w:vAlign w:val="center"/>
            <w:hideMark/>
          </w:tcPr>
          <w:p w14:paraId="52A54E35" w14:textId="77777777" w:rsidR="007C36C7" w:rsidRPr="00F54FDF" w:rsidRDefault="007C36C7" w:rsidP="00B713E1">
            <w:pPr>
              <w:jc w:val="right"/>
              <w:rPr>
                <w:rFonts w:cs="Arial"/>
                <w:b/>
                <w:bCs/>
                <w:color w:val="000000"/>
                <w:sz w:val="18"/>
                <w:szCs w:val="18"/>
              </w:rPr>
            </w:pPr>
            <w:r>
              <w:rPr>
                <w:rFonts w:cs="Arial"/>
                <w:b/>
                <w:bCs/>
                <w:color w:val="000000"/>
                <w:sz w:val="18"/>
                <w:szCs w:val="18"/>
              </w:rPr>
              <w:t>448</w:t>
            </w:r>
          </w:p>
        </w:tc>
        <w:tc>
          <w:tcPr>
            <w:tcW w:w="1120" w:type="dxa"/>
            <w:tcBorders>
              <w:top w:val="single" w:sz="4" w:space="0" w:color="auto"/>
              <w:left w:val="nil"/>
              <w:bottom w:val="single" w:sz="4" w:space="0" w:color="auto"/>
              <w:right w:val="nil"/>
            </w:tcBorders>
            <w:shd w:val="clear" w:color="000000" w:fill="BFBFBF"/>
            <w:noWrap/>
            <w:vAlign w:val="center"/>
            <w:hideMark/>
          </w:tcPr>
          <w:p w14:paraId="2AB632B4" w14:textId="77777777" w:rsidR="007C36C7" w:rsidRPr="00F54FDF" w:rsidRDefault="007C36C7" w:rsidP="00B713E1">
            <w:pPr>
              <w:jc w:val="right"/>
              <w:rPr>
                <w:rFonts w:cs="Arial"/>
                <w:b/>
                <w:bCs/>
                <w:color w:val="000000"/>
                <w:sz w:val="18"/>
                <w:szCs w:val="18"/>
              </w:rPr>
            </w:pPr>
            <w:r>
              <w:rPr>
                <w:rFonts w:cs="Arial"/>
                <w:b/>
                <w:bCs/>
                <w:color w:val="000000"/>
                <w:sz w:val="18"/>
                <w:szCs w:val="18"/>
              </w:rPr>
              <w:t>2,052</w:t>
            </w:r>
          </w:p>
        </w:tc>
        <w:tc>
          <w:tcPr>
            <w:tcW w:w="1227" w:type="dxa"/>
            <w:tcBorders>
              <w:top w:val="single" w:sz="4" w:space="0" w:color="auto"/>
              <w:left w:val="nil"/>
              <w:bottom w:val="single" w:sz="4" w:space="0" w:color="auto"/>
              <w:right w:val="nil"/>
            </w:tcBorders>
            <w:shd w:val="clear" w:color="000000" w:fill="BFBFBF"/>
            <w:noWrap/>
            <w:vAlign w:val="center"/>
            <w:hideMark/>
          </w:tcPr>
          <w:p w14:paraId="2AC3E900" w14:textId="77777777" w:rsidR="007C36C7" w:rsidRPr="00F54FDF" w:rsidRDefault="007C36C7" w:rsidP="00B713E1">
            <w:pPr>
              <w:jc w:val="right"/>
              <w:rPr>
                <w:rFonts w:cs="Arial"/>
                <w:b/>
                <w:bCs/>
                <w:color w:val="000000"/>
                <w:sz w:val="18"/>
                <w:szCs w:val="18"/>
              </w:rPr>
            </w:pPr>
            <w:r>
              <w:rPr>
                <w:rFonts w:cs="Arial"/>
                <w:b/>
                <w:bCs/>
                <w:color w:val="000000"/>
                <w:sz w:val="18"/>
                <w:szCs w:val="18"/>
              </w:rPr>
              <w:t>1,485</w:t>
            </w:r>
          </w:p>
        </w:tc>
        <w:tc>
          <w:tcPr>
            <w:tcW w:w="1120" w:type="dxa"/>
            <w:tcBorders>
              <w:top w:val="single" w:sz="4" w:space="0" w:color="auto"/>
              <w:left w:val="nil"/>
              <w:bottom w:val="single" w:sz="4" w:space="0" w:color="auto"/>
              <w:right w:val="single" w:sz="4" w:space="0" w:color="auto"/>
            </w:tcBorders>
            <w:shd w:val="clear" w:color="000000" w:fill="BFBFBF"/>
            <w:noWrap/>
            <w:vAlign w:val="center"/>
            <w:hideMark/>
          </w:tcPr>
          <w:p w14:paraId="38CE7506" w14:textId="77777777" w:rsidR="007C36C7" w:rsidRPr="00F54FDF" w:rsidRDefault="007C36C7" w:rsidP="00B713E1">
            <w:pPr>
              <w:jc w:val="right"/>
              <w:rPr>
                <w:rFonts w:cs="Arial"/>
                <w:b/>
                <w:bCs/>
                <w:color w:val="000000"/>
                <w:sz w:val="18"/>
                <w:szCs w:val="18"/>
              </w:rPr>
            </w:pPr>
            <w:r>
              <w:rPr>
                <w:rFonts w:cs="Arial"/>
                <w:b/>
                <w:bCs/>
                <w:color w:val="000000"/>
                <w:sz w:val="18"/>
                <w:szCs w:val="18"/>
              </w:rPr>
              <w:t>39,485</w:t>
            </w:r>
          </w:p>
        </w:tc>
      </w:tr>
      <w:tr w:rsidR="007C36C7" w:rsidRPr="00F54FDF" w14:paraId="2D7F711E" w14:textId="77777777" w:rsidTr="00B713E1">
        <w:trPr>
          <w:trHeight w:val="240"/>
        </w:trPr>
        <w:tc>
          <w:tcPr>
            <w:tcW w:w="4800" w:type="dxa"/>
            <w:gridSpan w:val="2"/>
            <w:tcBorders>
              <w:top w:val="nil"/>
              <w:left w:val="single" w:sz="4" w:space="0" w:color="auto"/>
              <w:bottom w:val="nil"/>
              <w:right w:val="nil"/>
            </w:tcBorders>
            <w:shd w:val="clear" w:color="auto" w:fill="auto"/>
            <w:noWrap/>
            <w:vAlign w:val="bottom"/>
            <w:hideMark/>
          </w:tcPr>
          <w:p w14:paraId="4AFBAF01" w14:textId="77777777" w:rsidR="007C36C7" w:rsidRPr="00F54FDF" w:rsidRDefault="007C36C7" w:rsidP="00B713E1">
            <w:pPr>
              <w:rPr>
                <w:rFonts w:cs="Arial"/>
                <w:color w:val="000000"/>
                <w:sz w:val="18"/>
                <w:szCs w:val="18"/>
              </w:rPr>
            </w:pPr>
            <w:r w:rsidRPr="00F54FDF">
              <w:rPr>
                <w:rFonts w:cs="Arial"/>
                <w:color w:val="000000"/>
                <w:sz w:val="18"/>
                <w:szCs w:val="18"/>
              </w:rPr>
              <w:t>Property, plant and equipment is stated as follows:</w:t>
            </w:r>
          </w:p>
        </w:tc>
        <w:tc>
          <w:tcPr>
            <w:tcW w:w="1146" w:type="dxa"/>
            <w:tcBorders>
              <w:top w:val="nil"/>
              <w:left w:val="nil"/>
              <w:bottom w:val="nil"/>
              <w:right w:val="nil"/>
            </w:tcBorders>
            <w:shd w:val="clear" w:color="auto" w:fill="auto"/>
            <w:noWrap/>
            <w:vAlign w:val="bottom"/>
            <w:hideMark/>
          </w:tcPr>
          <w:p w14:paraId="3475A33D" w14:textId="77777777" w:rsidR="007C36C7" w:rsidRPr="00F54FDF" w:rsidRDefault="007C36C7" w:rsidP="00B713E1">
            <w:pPr>
              <w:rPr>
                <w:rFonts w:cs="Arial"/>
                <w:color w:val="000000"/>
                <w:sz w:val="18"/>
                <w:szCs w:val="18"/>
              </w:rPr>
            </w:pPr>
          </w:p>
        </w:tc>
        <w:tc>
          <w:tcPr>
            <w:tcW w:w="1120" w:type="dxa"/>
            <w:tcBorders>
              <w:top w:val="nil"/>
              <w:left w:val="nil"/>
              <w:bottom w:val="nil"/>
              <w:right w:val="nil"/>
            </w:tcBorders>
            <w:shd w:val="clear" w:color="auto" w:fill="auto"/>
            <w:noWrap/>
            <w:vAlign w:val="bottom"/>
            <w:hideMark/>
          </w:tcPr>
          <w:p w14:paraId="200427E4" w14:textId="77777777" w:rsidR="007C36C7" w:rsidRPr="00F54FDF" w:rsidRDefault="007C36C7" w:rsidP="00B713E1">
            <w:pPr>
              <w:rPr>
                <w:rFonts w:ascii="Times New Roman" w:hAnsi="Times New Roman"/>
              </w:rPr>
            </w:pPr>
          </w:p>
        </w:tc>
        <w:tc>
          <w:tcPr>
            <w:tcW w:w="1227" w:type="dxa"/>
            <w:tcBorders>
              <w:top w:val="nil"/>
              <w:left w:val="nil"/>
              <w:bottom w:val="nil"/>
              <w:right w:val="nil"/>
            </w:tcBorders>
            <w:shd w:val="clear" w:color="auto" w:fill="auto"/>
            <w:noWrap/>
            <w:vAlign w:val="bottom"/>
            <w:hideMark/>
          </w:tcPr>
          <w:p w14:paraId="5A7B094D" w14:textId="77777777" w:rsidR="007C36C7" w:rsidRPr="00F54FDF" w:rsidRDefault="007C36C7" w:rsidP="00B713E1">
            <w:pPr>
              <w:rPr>
                <w:rFonts w:ascii="Times New Roman" w:hAnsi="Times New Roman"/>
              </w:rPr>
            </w:pPr>
          </w:p>
        </w:tc>
        <w:tc>
          <w:tcPr>
            <w:tcW w:w="1120" w:type="dxa"/>
            <w:tcBorders>
              <w:top w:val="nil"/>
              <w:left w:val="nil"/>
              <w:bottom w:val="nil"/>
              <w:right w:val="single" w:sz="4" w:space="0" w:color="auto"/>
            </w:tcBorders>
            <w:shd w:val="clear" w:color="000000" w:fill="F2F2F2"/>
            <w:noWrap/>
            <w:vAlign w:val="bottom"/>
            <w:hideMark/>
          </w:tcPr>
          <w:p w14:paraId="3D20C702" w14:textId="77777777" w:rsidR="007C36C7" w:rsidRPr="00F54FDF" w:rsidRDefault="007C36C7" w:rsidP="00B713E1">
            <w:pPr>
              <w:rPr>
                <w:rFonts w:cs="Arial"/>
                <w:color w:val="000000"/>
                <w:sz w:val="18"/>
                <w:szCs w:val="18"/>
              </w:rPr>
            </w:pPr>
          </w:p>
        </w:tc>
      </w:tr>
      <w:tr w:rsidR="007C36C7" w:rsidRPr="00F54FDF" w14:paraId="28922FC3"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0D235A21" w14:textId="77777777" w:rsidR="007C36C7" w:rsidRPr="00F54FDF" w:rsidRDefault="007C36C7" w:rsidP="00B713E1">
            <w:pPr>
              <w:rPr>
                <w:rFonts w:cs="Arial"/>
                <w:b/>
                <w:bCs/>
                <w:color w:val="000000"/>
                <w:sz w:val="18"/>
                <w:szCs w:val="18"/>
              </w:rPr>
            </w:pPr>
            <w:r w:rsidRPr="00F54FDF">
              <w:rPr>
                <w:rFonts w:cs="Arial"/>
                <w:b/>
                <w:bCs/>
                <w:color w:val="000000"/>
                <w:sz w:val="18"/>
                <w:szCs w:val="18"/>
              </w:rPr>
              <w:t>30 June 2024</w:t>
            </w:r>
          </w:p>
        </w:tc>
        <w:tc>
          <w:tcPr>
            <w:tcW w:w="1120" w:type="dxa"/>
            <w:tcBorders>
              <w:top w:val="nil"/>
              <w:left w:val="nil"/>
              <w:bottom w:val="nil"/>
              <w:right w:val="nil"/>
            </w:tcBorders>
            <w:shd w:val="clear" w:color="auto" w:fill="auto"/>
            <w:noWrap/>
            <w:vAlign w:val="bottom"/>
            <w:hideMark/>
          </w:tcPr>
          <w:p w14:paraId="20454961" w14:textId="77777777" w:rsidR="007C36C7" w:rsidRPr="00F54FDF" w:rsidRDefault="007C36C7" w:rsidP="00B713E1">
            <w:pPr>
              <w:rPr>
                <w:rFonts w:cs="Arial"/>
                <w:b/>
                <w:bCs/>
                <w:color w:val="000000"/>
                <w:sz w:val="18"/>
                <w:szCs w:val="18"/>
              </w:rPr>
            </w:pPr>
          </w:p>
        </w:tc>
        <w:tc>
          <w:tcPr>
            <w:tcW w:w="1146" w:type="dxa"/>
            <w:tcBorders>
              <w:top w:val="nil"/>
              <w:left w:val="nil"/>
              <w:bottom w:val="nil"/>
              <w:right w:val="nil"/>
            </w:tcBorders>
            <w:shd w:val="clear" w:color="auto" w:fill="auto"/>
            <w:noWrap/>
            <w:vAlign w:val="bottom"/>
            <w:hideMark/>
          </w:tcPr>
          <w:p w14:paraId="1D1CDA38" w14:textId="77777777" w:rsidR="007C36C7" w:rsidRPr="00F54FDF" w:rsidRDefault="007C36C7" w:rsidP="00B713E1">
            <w:pPr>
              <w:rPr>
                <w:rFonts w:ascii="Times New Roman" w:hAnsi="Times New Roman"/>
              </w:rPr>
            </w:pPr>
          </w:p>
        </w:tc>
        <w:tc>
          <w:tcPr>
            <w:tcW w:w="1120" w:type="dxa"/>
            <w:tcBorders>
              <w:top w:val="nil"/>
              <w:left w:val="nil"/>
              <w:bottom w:val="nil"/>
              <w:right w:val="nil"/>
            </w:tcBorders>
            <w:shd w:val="clear" w:color="auto" w:fill="auto"/>
            <w:noWrap/>
            <w:vAlign w:val="bottom"/>
            <w:hideMark/>
          </w:tcPr>
          <w:p w14:paraId="76EC50DC" w14:textId="77777777" w:rsidR="007C36C7" w:rsidRPr="00F54FDF" w:rsidRDefault="007C36C7" w:rsidP="00B713E1">
            <w:pPr>
              <w:rPr>
                <w:rFonts w:ascii="Times New Roman" w:hAnsi="Times New Roman"/>
              </w:rPr>
            </w:pPr>
          </w:p>
        </w:tc>
        <w:tc>
          <w:tcPr>
            <w:tcW w:w="1227" w:type="dxa"/>
            <w:tcBorders>
              <w:top w:val="nil"/>
              <w:left w:val="nil"/>
              <w:bottom w:val="nil"/>
              <w:right w:val="nil"/>
            </w:tcBorders>
            <w:shd w:val="clear" w:color="auto" w:fill="auto"/>
            <w:noWrap/>
            <w:vAlign w:val="bottom"/>
            <w:hideMark/>
          </w:tcPr>
          <w:p w14:paraId="62E702CD" w14:textId="77777777" w:rsidR="007C36C7" w:rsidRPr="00F54FDF" w:rsidRDefault="007C36C7" w:rsidP="00B713E1">
            <w:pPr>
              <w:rPr>
                <w:rFonts w:ascii="Times New Roman" w:hAnsi="Times New Roman"/>
              </w:rPr>
            </w:pPr>
          </w:p>
        </w:tc>
        <w:tc>
          <w:tcPr>
            <w:tcW w:w="1120" w:type="dxa"/>
            <w:tcBorders>
              <w:top w:val="nil"/>
              <w:left w:val="nil"/>
              <w:bottom w:val="nil"/>
              <w:right w:val="single" w:sz="4" w:space="0" w:color="auto"/>
            </w:tcBorders>
            <w:shd w:val="clear" w:color="000000" w:fill="F2F2F2"/>
            <w:noWrap/>
            <w:vAlign w:val="bottom"/>
            <w:hideMark/>
          </w:tcPr>
          <w:p w14:paraId="53636E7A" w14:textId="77777777" w:rsidR="007C36C7" w:rsidRPr="00F54FDF" w:rsidRDefault="007C36C7" w:rsidP="00B713E1">
            <w:pPr>
              <w:rPr>
                <w:rFonts w:cs="Arial"/>
                <w:color w:val="000000"/>
                <w:sz w:val="18"/>
                <w:szCs w:val="18"/>
              </w:rPr>
            </w:pPr>
            <w:r>
              <w:rPr>
                <w:rFonts w:cs="Arial"/>
                <w:color w:val="000000"/>
                <w:sz w:val="18"/>
                <w:szCs w:val="18"/>
              </w:rPr>
              <w:t> </w:t>
            </w:r>
          </w:p>
        </w:tc>
      </w:tr>
      <w:tr w:rsidR="007C36C7" w:rsidRPr="00F54FDF" w14:paraId="452A968C"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0B3F25D5" w14:textId="77777777" w:rsidR="007C36C7" w:rsidRPr="00F54FDF" w:rsidRDefault="007C36C7" w:rsidP="00B713E1">
            <w:pPr>
              <w:rPr>
                <w:rFonts w:cs="Arial"/>
                <w:color w:val="000000"/>
                <w:sz w:val="18"/>
                <w:szCs w:val="18"/>
              </w:rPr>
            </w:pPr>
            <w:r w:rsidRPr="00F54FDF">
              <w:rPr>
                <w:rFonts w:cs="Arial"/>
                <w:color w:val="000000"/>
                <w:sz w:val="18"/>
                <w:szCs w:val="18"/>
              </w:rPr>
              <w:t>At valuation</w:t>
            </w:r>
          </w:p>
        </w:tc>
        <w:tc>
          <w:tcPr>
            <w:tcW w:w="1120" w:type="dxa"/>
            <w:tcBorders>
              <w:top w:val="nil"/>
              <w:left w:val="nil"/>
              <w:bottom w:val="nil"/>
              <w:right w:val="nil"/>
            </w:tcBorders>
            <w:shd w:val="clear" w:color="auto" w:fill="auto"/>
            <w:noWrap/>
            <w:vAlign w:val="bottom"/>
            <w:hideMark/>
          </w:tcPr>
          <w:p w14:paraId="109B15A1" w14:textId="77777777" w:rsidR="007C36C7" w:rsidRPr="00F54FDF" w:rsidRDefault="007C36C7" w:rsidP="00B713E1">
            <w:pPr>
              <w:jc w:val="right"/>
              <w:rPr>
                <w:rFonts w:cs="Arial"/>
                <w:color w:val="000000"/>
                <w:sz w:val="18"/>
                <w:szCs w:val="18"/>
              </w:rPr>
            </w:pPr>
            <w:r>
              <w:rPr>
                <w:rFonts w:cs="Arial"/>
                <w:color w:val="000000"/>
                <w:sz w:val="18"/>
                <w:szCs w:val="18"/>
              </w:rPr>
              <w:t>39,508</w:t>
            </w:r>
          </w:p>
        </w:tc>
        <w:tc>
          <w:tcPr>
            <w:tcW w:w="1146" w:type="dxa"/>
            <w:tcBorders>
              <w:top w:val="nil"/>
              <w:left w:val="nil"/>
              <w:bottom w:val="nil"/>
              <w:right w:val="nil"/>
            </w:tcBorders>
            <w:shd w:val="clear" w:color="auto" w:fill="auto"/>
            <w:noWrap/>
            <w:vAlign w:val="bottom"/>
            <w:hideMark/>
          </w:tcPr>
          <w:p w14:paraId="28996C46"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120" w:type="dxa"/>
            <w:tcBorders>
              <w:top w:val="nil"/>
              <w:left w:val="nil"/>
              <w:bottom w:val="nil"/>
              <w:right w:val="nil"/>
            </w:tcBorders>
            <w:shd w:val="clear" w:color="auto" w:fill="auto"/>
            <w:noWrap/>
            <w:vAlign w:val="bottom"/>
            <w:hideMark/>
          </w:tcPr>
          <w:p w14:paraId="20DB8868"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227" w:type="dxa"/>
            <w:tcBorders>
              <w:top w:val="nil"/>
              <w:left w:val="nil"/>
              <w:bottom w:val="nil"/>
              <w:right w:val="nil"/>
            </w:tcBorders>
            <w:shd w:val="clear" w:color="auto" w:fill="auto"/>
            <w:noWrap/>
            <w:vAlign w:val="bottom"/>
            <w:hideMark/>
          </w:tcPr>
          <w:p w14:paraId="210CC27E"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120" w:type="dxa"/>
            <w:tcBorders>
              <w:top w:val="nil"/>
              <w:left w:val="nil"/>
              <w:bottom w:val="nil"/>
              <w:right w:val="single" w:sz="4" w:space="0" w:color="auto"/>
            </w:tcBorders>
            <w:shd w:val="clear" w:color="000000" w:fill="F2F2F2"/>
            <w:noWrap/>
            <w:vAlign w:val="bottom"/>
            <w:hideMark/>
          </w:tcPr>
          <w:p w14:paraId="018E24E8" w14:textId="77777777" w:rsidR="007C36C7" w:rsidRPr="00F54FDF" w:rsidRDefault="007C36C7" w:rsidP="00B713E1">
            <w:pPr>
              <w:jc w:val="right"/>
              <w:rPr>
                <w:rFonts w:cs="Arial"/>
                <w:color w:val="000000"/>
                <w:sz w:val="18"/>
                <w:szCs w:val="18"/>
              </w:rPr>
            </w:pPr>
            <w:r>
              <w:rPr>
                <w:rFonts w:cs="Arial"/>
                <w:color w:val="000000"/>
                <w:sz w:val="18"/>
                <w:szCs w:val="18"/>
              </w:rPr>
              <w:t>39,508</w:t>
            </w:r>
          </w:p>
        </w:tc>
      </w:tr>
      <w:tr w:rsidR="007C36C7" w:rsidRPr="00F54FDF" w14:paraId="187DC3EF"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0DDE5088" w14:textId="77777777" w:rsidR="007C36C7" w:rsidRPr="00F54FDF" w:rsidRDefault="007C36C7" w:rsidP="00B713E1">
            <w:pPr>
              <w:rPr>
                <w:rFonts w:cs="Arial"/>
                <w:color w:val="000000"/>
                <w:sz w:val="18"/>
                <w:szCs w:val="18"/>
              </w:rPr>
            </w:pPr>
            <w:r w:rsidRPr="00F54FDF">
              <w:rPr>
                <w:rFonts w:cs="Arial"/>
                <w:color w:val="000000"/>
                <w:sz w:val="18"/>
                <w:szCs w:val="18"/>
              </w:rPr>
              <w:t>At cost</w:t>
            </w:r>
          </w:p>
        </w:tc>
        <w:tc>
          <w:tcPr>
            <w:tcW w:w="1120" w:type="dxa"/>
            <w:tcBorders>
              <w:top w:val="nil"/>
              <w:left w:val="nil"/>
              <w:bottom w:val="nil"/>
              <w:right w:val="nil"/>
            </w:tcBorders>
            <w:shd w:val="clear" w:color="auto" w:fill="auto"/>
            <w:noWrap/>
            <w:vAlign w:val="bottom"/>
            <w:hideMark/>
          </w:tcPr>
          <w:p w14:paraId="24C41DEA"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146" w:type="dxa"/>
            <w:tcBorders>
              <w:top w:val="nil"/>
              <w:left w:val="nil"/>
              <w:bottom w:val="nil"/>
              <w:right w:val="nil"/>
            </w:tcBorders>
            <w:shd w:val="clear" w:color="auto" w:fill="auto"/>
            <w:noWrap/>
            <w:vAlign w:val="bottom"/>
            <w:hideMark/>
          </w:tcPr>
          <w:p w14:paraId="12BC6FCE" w14:textId="77777777" w:rsidR="007C36C7" w:rsidRPr="00F54FDF" w:rsidRDefault="007C36C7" w:rsidP="00B713E1">
            <w:pPr>
              <w:jc w:val="right"/>
              <w:rPr>
                <w:rFonts w:cs="Arial"/>
                <w:color w:val="000000"/>
                <w:sz w:val="18"/>
                <w:szCs w:val="18"/>
              </w:rPr>
            </w:pPr>
            <w:r>
              <w:rPr>
                <w:rFonts w:cs="Arial"/>
                <w:color w:val="000000"/>
                <w:sz w:val="18"/>
                <w:szCs w:val="18"/>
              </w:rPr>
              <w:t>4,960</w:t>
            </w:r>
          </w:p>
        </w:tc>
        <w:tc>
          <w:tcPr>
            <w:tcW w:w="1120" w:type="dxa"/>
            <w:tcBorders>
              <w:top w:val="nil"/>
              <w:left w:val="nil"/>
              <w:bottom w:val="nil"/>
              <w:right w:val="nil"/>
            </w:tcBorders>
            <w:shd w:val="clear" w:color="auto" w:fill="auto"/>
            <w:noWrap/>
            <w:vAlign w:val="bottom"/>
            <w:hideMark/>
          </w:tcPr>
          <w:p w14:paraId="6219E47C" w14:textId="77777777" w:rsidR="007C36C7" w:rsidRPr="00F54FDF" w:rsidRDefault="007C36C7" w:rsidP="00B713E1">
            <w:pPr>
              <w:jc w:val="right"/>
              <w:rPr>
                <w:rFonts w:cs="Arial"/>
                <w:color w:val="000000"/>
                <w:sz w:val="18"/>
                <w:szCs w:val="18"/>
              </w:rPr>
            </w:pPr>
            <w:r>
              <w:rPr>
                <w:rFonts w:cs="Arial"/>
                <w:color w:val="000000"/>
                <w:sz w:val="18"/>
                <w:szCs w:val="18"/>
              </w:rPr>
              <w:t>146</w:t>
            </w:r>
          </w:p>
        </w:tc>
        <w:tc>
          <w:tcPr>
            <w:tcW w:w="1227" w:type="dxa"/>
            <w:tcBorders>
              <w:top w:val="nil"/>
              <w:left w:val="nil"/>
              <w:bottom w:val="nil"/>
              <w:right w:val="nil"/>
            </w:tcBorders>
            <w:shd w:val="clear" w:color="auto" w:fill="auto"/>
            <w:noWrap/>
            <w:vAlign w:val="bottom"/>
            <w:hideMark/>
          </w:tcPr>
          <w:p w14:paraId="165F6129" w14:textId="77777777" w:rsidR="007C36C7" w:rsidRPr="00F54FDF" w:rsidRDefault="007C36C7" w:rsidP="00B713E1">
            <w:pPr>
              <w:jc w:val="right"/>
              <w:rPr>
                <w:rFonts w:cs="Arial"/>
                <w:color w:val="000000"/>
                <w:sz w:val="18"/>
                <w:szCs w:val="18"/>
              </w:rPr>
            </w:pPr>
            <w:r>
              <w:rPr>
                <w:rFonts w:cs="Arial"/>
                <w:color w:val="000000"/>
                <w:sz w:val="18"/>
                <w:szCs w:val="18"/>
              </w:rPr>
              <w:t>3,572</w:t>
            </w:r>
          </w:p>
        </w:tc>
        <w:tc>
          <w:tcPr>
            <w:tcW w:w="1120" w:type="dxa"/>
            <w:tcBorders>
              <w:top w:val="nil"/>
              <w:left w:val="nil"/>
              <w:bottom w:val="nil"/>
              <w:right w:val="single" w:sz="4" w:space="0" w:color="auto"/>
            </w:tcBorders>
            <w:shd w:val="clear" w:color="000000" w:fill="F2F2F2"/>
            <w:noWrap/>
            <w:vAlign w:val="bottom"/>
            <w:hideMark/>
          </w:tcPr>
          <w:p w14:paraId="641F1BE3" w14:textId="77777777" w:rsidR="007C36C7" w:rsidRPr="00F54FDF" w:rsidRDefault="007C36C7" w:rsidP="00B713E1">
            <w:pPr>
              <w:jc w:val="right"/>
              <w:rPr>
                <w:rFonts w:cs="Arial"/>
                <w:color w:val="000000"/>
                <w:sz w:val="18"/>
                <w:szCs w:val="18"/>
              </w:rPr>
            </w:pPr>
            <w:r>
              <w:rPr>
                <w:rFonts w:cs="Arial"/>
                <w:color w:val="000000"/>
                <w:sz w:val="18"/>
                <w:szCs w:val="18"/>
              </w:rPr>
              <w:t>8,679</w:t>
            </w:r>
          </w:p>
        </w:tc>
      </w:tr>
      <w:tr w:rsidR="007C36C7" w:rsidRPr="00F54FDF" w14:paraId="56387595" w14:textId="77777777" w:rsidTr="00B713E1">
        <w:trPr>
          <w:trHeight w:val="240"/>
        </w:trPr>
        <w:tc>
          <w:tcPr>
            <w:tcW w:w="3680" w:type="dxa"/>
            <w:tcBorders>
              <w:top w:val="single" w:sz="4" w:space="0" w:color="auto"/>
              <w:left w:val="single" w:sz="4" w:space="0" w:color="auto"/>
              <w:bottom w:val="single" w:sz="4" w:space="0" w:color="auto"/>
              <w:right w:val="nil"/>
            </w:tcBorders>
            <w:shd w:val="clear" w:color="auto" w:fill="auto"/>
            <w:noWrap/>
            <w:vAlign w:val="bottom"/>
            <w:hideMark/>
          </w:tcPr>
          <w:p w14:paraId="2BD273F4" w14:textId="77777777" w:rsidR="007C36C7" w:rsidRPr="00F54FDF" w:rsidRDefault="007C36C7" w:rsidP="00B713E1">
            <w:pPr>
              <w:rPr>
                <w:rFonts w:cs="Arial"/>
                <w:b/>
                <w:bCs/>
                <w:color w:val="000000"/>
                <w:sz w:val="18"/>
                <w:szCs w:val="18"/>
              </w:rPr>
            </w:pPr>
            <w:r w:rsidRPr="00F54FDF">
              <w:rPr>
                <w:rFonts w:cs="Arial"/>
                <w:b/>
                <w:bCs/>
                <w:color w:val="000000"/>
                <w:sz w:val="18"/>
                <w:szCs w:val="18"/>
              </w:rPr>
              <w:t>At the end of the year</w:t>
            </w:r>
          </w:p>
        </w:tc>
        <w:tc>
          <w:tcPr>
            <w:tcW w:w="1120" w:type="dxa"/>
            <w:tcBorders>
              <w:top w:val="single" w:sz="4" w:space="0" w:color="auto"/>
              <w:left w:val="nil"/>
              <w:bottom w:val="single" w:sz="4" w:space="0" w:color="auto"/>
              <w:right w:val="nil"/>
            </w:tcBorders>
            <w:shd w:val="clear" w:color="auto" w:fill="auto"/>
            <w:noWrap/>
            <w:vAlign w:val="bottom"/>
            <w:hideMark/>
          </w:tcPr>
          <w:p w14:paraId="43B72019" w14:textId="77777777" w:rsidR="007C36C7" w:rsidRPr="00F54FDF" w:rsidRDefault="007C36C7" w:rsidP="00B713E1">
            <w:pPr>
              <w:jc w:val="right"/>
              <w:rPr>
                <w:rFonts w:cs="Arial"/>
                <w:b/>
                <w:bCs/>
                <w:color w:val="000000"/>
                <w:sz w:val="18"/>
                <w:szCs w:val="18"/>
              </w:rPr>
            </w:pPr>
            <w:r>
              <w:rPr>
                <w:rFonts w:cs="Arial"/>
                <w:b/>
                <w:bCs/>
                <w:color w:val="000000"/>
                <w:sz w:val="18"/>
                <w:szCs w:val="18"/>
              </w:rPr>
              <w:t>39,508</w:t>
            </w:r>
          </w:p>
        </w:tc>
        <w:tc>
          <w:tcPr>
            <w:tcW w:w="1146" w:type="dxa"/>
            <w:tcBorders>
              <w:top w:val="single" w:sz="4" w:space="0" w:color="auto"/>
              <w:left w:val="nil"/>
              <w:bottom w:val="single" w:sz="4" w:space="0" w:color="auto"/>
              <w:right w:val="nil"/>
            </w:tcBorders>
            <w:shd w:val="clear" w:color="auto" w:fill="auto"/>
            <w:noWrap/>
            <w:vAlign w:val="bottom"/>
            <w:hideMark/>
          </w:tcPr>
          <w:p w14:paraId="63572B5B" w14:textId="77777777" w:rsidR="007C36C7" w:rsidRPr="00F54FDF" w:rsidRDefault="007C36C7" w:rsidP="00B713E1">
            <w:pPr>
              <w:jc w:val="right"/>
              <w:rPr>
                <w:rFonts w:cs="Arial"/>
                <w:b/>
                <w:bCs/>
                <w:color w:val="000000"/>
                <w:sz w:val="18"/>
                <w:szCs w:val="18"/>
              </w:rPr>
            </w:pPr>
            <w:r>
              <w:rPr>
                <w:rFonts w:cs="Arial"/>
                <w:b/>
                <w:bCs/>
                <w:color w:val="000000"/>
                <w:sz w:val="18"/>
                <w:szCs w:val="18"/>
              </w:rPr>
              <w:t>4,960</w:t>
            </w:r>
          </w:p>
        </w:tc>
        <w:tc>
          <w:tcPr>
            <w:tcW w:w="1120" w:type="dxa"/>
            <w:tcBorders>
              <w:top w:val="single" w:sz="4" w:space="0" w:color="auto"/>
              <w:left w:val="nil"/>
              <w:bottom w:val="single" w:sz="4" w:space="0" w:color="auto"/>
              <w:right w:val="nil"/>
            </w:tcBorders>
            <w:shd w:val="clear" w:color="auto" w:fill="auto"/>
            <w:noWrap/>
            <w:vAlign w:val="bottom"/>
            <w:hideMark/>
          </w:tcPr>
          <w:p w14:paraId="22273ED1" w14:textId="77777777" w:rsidR="007C36C7" w:rsidRPr="00F54FDF" w:rsidRDefault="007C36C7" w:rsidP="00B713E1">
            <w:pPr>
              <w:jc w:val="right"/>
              <w:rPr>
                <w:rFonts w:cs="Arial"/>
                <w:b/>
                <w:bCs/>
                <w:color w:val="000000"/>
                <w:sz w:val="18"/>
                <w:szCs w:val="18"/>
              </w:rPr>
            </w:pPr>
            <w:r>
              <w:rPr>
                <w:rFonts w:cs="Arial"/>
                <w:b/>
                <w:bCs/>
                <w:color w:val="000000"/>
                <w:sz w:val="18"/>
                <w:szCs w:val="18"/>
              </w:rPr>
              <w:t>146</w:t>
            </w:r>
          </w:p>
        </w:tc>
        <w:tc>
          <w:tcPr>
            <w:tcW w:w="1227" w:type="dxa"/>
            <w:tcBorders>
              <w:top w:val="single" w:sz="4" w:space="0" w:color="auto"/>
              <w:left w:val="nil"/>
              <w:bottom w:val="single" w:sz="4" w:space="0" w:color="auto"/>
              <w:right w:val="nil"/>
            </w:tcBorders>
            <w:shd w:val="clear" w:color="auto" w:fill="auto"/>
            <w:noWrap/>
            <w:vAlign w:val="bottom"/>
            <w:hideMark/>
          </w:tcPr>
          <w:p w14:paraId="56A19BF6" w14:textId="77777777" w:rsidR="007C36C7" w:rsidRPr="00F54FDF" w:rsidRDefault="007C36C7" w:rsidP="00B713E1">
            <w:pPr>
              <w:jc w:val="right"/>
              <w:rPr>
                <w:rFonts w:cs="Arial"/>
                <w:b/>
                <w:bCs/>
                <w:color w:val="000000"/>
                <w:sz w:val="18"/>
                <w:szCs w:val="18"/>
              </w:rPr>
            </w:pPr>
            <w:r>
              <w:rPr>
                <w:rFonts w:cs="Arial"/>
                <w:b/>
                <w:bCs/>
                <w:color w:val="000000"/>
                <w:sz w:val="18"/>
                <w:szCs w:val="18"/>
              </w:rPr>
              <w:t>3,572</w:t>
            </w:r>
          </w:p>
        </w:tc>
        <w:tc>
          <w:tcPr>
            <w:tcW w:w="1120" w:type="dxa"/>
            <w:tcBorders>
              <w:top w:val="single" w:sz="4" w:space="0" w:color="auto"/>
              <w:left w:val="nil"/>
              <w:bottom w:val="single" w:sz="4" w:space="0" w:color="auto"/>
              <w:right w:val="single" w:sz="4" w:space="0" w:color="auto"/>
            </w:tcBorders>
            <w:shd w:val="clear" w:color="000000" w:fill="F2F2F2"/>
            <w:noWrap/>
            <w:vAlign w:val="bottom"/>
            <w:hideMark/>
          </w:tcPr>
          <w:p w14:paraId="10E90383" w14:textId="77777777" w:rsidR="007C36C7" w:rsidRPr="00F54FDF" w:rsidRDefault="007C36C7" w:rsidP="00B713E1">
            <w:pPr>
              <w:jc w:val="right"/>
              <w:rPr>
                <w:rFonts w:cs="Arial"/>
                <w:b/>
                <w:bCs/>
                <w:color w:val="000000"/>
                <w:sz w:val="18"/>
                <w:szCs w:val="18"/>
              </w:rPr>
            </w:pPr>
            <w:r>
              <w:rPr>
                <w:rFonts w:cs="Arial"/>
                <w:b/>
                <w:bCs/>
                <w:color w:val="000000"/>
                <w:sz w:val="18"/>
                <w:szCs w:val="18"/>
              </w:rPr>
              <w:t>48,186</w:t>
            </w:r>
          </w:p>
        </w:tc>
      </w:tr>
      <w:tr w:rsidR="007C36C7" w:rsidRPr="00F54FDF" w14:paraId="54311309"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4F03A96C" w14:textId="77777777" w:rsidR="007C36C7" w:rsidRPr="00F54FDF" w:rsidRDefault="007C36C7" w:rsidP="00B713E1">
            <w:pPr>
              <w:rPr>
                <w:rFonts w:cs="Arial"/>
                <w:color w:val="000000"/>
                <w:sz w:val="18"/>
                <w:szCs w:val="18"/>
              </w:rPr>
            </w:pPr>
            <w:r w:rsidRPr="00F54FDF">
              <w:rPr>
                <w:rFonts w:cs="Arial"/>
                <w:color w:val="000000"/>
                <w:sz w:val="18"/>
                <w:szCs w:val="18"/>
              </w:rPr>
              <w:t>Depreciation</w:t>
            </w:r>
          </w:p>
        </w:tc>
        <w:tc>
          <w:tcPr>
            <w:tcW w:w="1120" w:type="dxa"/>
            <w:tcBorders>
              <w:top w:val="nil"/>
              <w:left w:val="nil"/>
              <w:bottom w:val="nil"/>
              <w:right w:val="nil"/>
            </w:tcBorders>
            <w:shd w:val="clear" w:color="auto" w:fill="auto"/>
            <w:noWrap/>
            <w:vAlign w:val="bottom"/>
            <w:hideMark/>
          </w:tcPr>
          <w:p w14:paraId="5A877B56" w14:textId="77777777" w:rsidR="007C36C7" w:rsidRPr="00F54FDF" w:rsidRDefault="007C36C7" w:rsidP="00B713E1">
            <w:pPr>
              <w:jc w:val="right"/>
              <w:rPr>
                <w:rFonts w:cs="Arial"/>
                <w:color w:val="000000"/>
                <w:sz w:val="18"/>
                <w:szCs w:val="18"/>
              </w:rPr>
            </w:pPr>
            <w:r>
              <w:rPr>
                <w:rFonts w:cs="Arial"/>
                <w:color w:val="000000"/>
                <w:sz w:val="18"/>
                <w:szCs w:val="18"/>
              </w:rPr>
              <w:t>(4,508)</w:t>
            </w:r>
          </w:p>
        </w:tc>
        <w:tc>
          <w:tcPr>
            <w:tcW w:w="1146" w:type="dxa"/>
            <w:tcBorders>
              <w:top w:val="nil"/>
              <w:left w:val="nil"/>
              <w:bottom w:val="nil"/>
              <w:right w:val="nil"/>
            </w:tcBorders>
            <w:shd w:val="clear" w:color="auto" w:fill="auto"/>
            <w:noWrap/>
            <w:vAlign w:val="bottom"/>
            <w:hideMark/>
          </w:tcPr>
          <w:p w14:paraId="1A9369B0" w14:textId="77777777" w:rsidR="007C36C7" w:rsidRPr="00F54FDF" w:rsidRDefault="007C36C7" w:rsidP="00B713E1">
            <w:pPr>
              <w:jc w:val="right"/>
              <w:rPr>
                <w:rFonts w:cs="Arial"/>
                <w:color w:val="000000"/>
                <w:sz w:val="18"/>
                <w:szCs w:val="18"/>
              </w:rPr>
            </w:pPr>
            <w:r>
              <w:rPr>
                <w:rFonts w:cs="Arial"/>
                <w:color w:val="000000"/>
                <w:sz w:val="18"/>
                <w:szCs w:val="18"/>
              </w:rPr>
              <w:t>(4,464)</w:t>
            </w:r>
          </w:p>
        </w:tc>
        <w:tc>
          <w:tcPr>
            <w:tcW w:w="1120" w:type="dxa"/>
            <w:tcBorders>
              <w:top w:val="nil"/>
              <w:left w:val="nil"/>
              <w:bottom w:val="nil"/>
              <w:right w:val="nil"/>
            </w:tcBorders>
            <w:shd w:val="clear" w:color="auto" w:fill="auto"/>
            <w:noWrap/>
            <w:vAlign w:val="bottom"/>
            <w:hideMark/>
          </w:tcPr>
          <w:p w14:paraId="244A3771"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227" w:type="dxa"/>
            <w:tcBorders>
              <w:top w:val="nil"/>
              <w:left w:val="nil"/>
              <w:bottom w:val="nil"/>
              <w:right w:val="nil"/>
            </w:tcBorders>
            <w:shd w:val="clear" w:color="auto" w:fill="auto"/>
            <w:noWrap/>
            <w:vAlign w:val="bottom"/>
            <w:hideMark/>
          </w:tcPr>
          <w:p w14:paraId="4E3DADDC" w14:textId="77777777" w:rsidR="007C36C7" w:rsidRPr="00F54FDF" w:rsidRDefault="007C36C7" w:rsidP="00B713E1">
            <w:pPr>
              <w:jc w:val="right"/>
              <w:rPr>
                <w:rFonts w:cs="Arial"/>
                <w:color w:val="000000"/>
                <w:sz w:val="18"/>
                <w:szCs w:val="18"/>
              </w:rPr>
            </w:pPr>
            <w:r>
              <w:rPr>
                <w:rFonts w:cs="Arial"/>
                <w:color w:val="000000"/>
                <w:sz w:val="18"/>
                <w:szCs w:val="18"/>
              </w:rPr>
              <w:t>(2,007)</w:t>
            </w:r>
          </w:p>
        </w:tc>
        <w:tc>
          <w:tcPr>
            <w:tcW w:w="1120" w:type="dxa"/>
            <w:tcBorders>
              <w:top w:val="nil"/>
              <w:left w:val="nil"/>
              <w:bottom w:val="nil"/>
              <w:right w:val="single" w:sz="4" w:space="0" w:color="auto"/>
            </w:tcBorders>
            <w:shd w:val="clear" w:color="000000" w:fill="F2F2F2"/>
            <w:noWrap/>
            <w:vAlign w:val="bottom"/>
            <w:hideMark/>
          </w:tcPr>
          <w:p w14:paraId="2F43B986" w14:textId="77777777" w:rsidR="007C36C7" w:rsidRPr="00F54FDF" w:rsidRDefault="007C36C7" w:rsidP="00B713E1">
            <w:pPr>
              <w:jc w:val="right"/>
              <w:rPr>
                <w:rFonts w:cs="Arial"/>
                <w:color w:val="000000"/>
                <w:sz w:val="18"/>
                <w:szCs w:val="18"/>
              </w:rPr>
            </w:pPr>
            <w:r>
              <w:rPr>
                <w:rFonts w:cs="Arial"/>
                <w:color w:val="000000"/>
                <w:sz w:val="18"/>
                <w:szCs w:val="18"/>
              </w:rPr>
              <w:t>(10,979)</w:t>
            </w:r>
          </w:p>
        </w:tc>
      </w:tr>
      <w:tr w:rsidR="007C36C7" w:rsidRPr="00F54FDF" w14:paraId="00965E9B" w14:textId="77777777" w:rsidTr="00B713E1">
        <w:trPr>
          <w:trHeight w:val="240"/>
        </w:trPr>
        <w:tc>
          <w:tcPr>
            <w:tcW w:w="3680" w:type="dxa"/>
            <w:tcBorders>
              <w:top w:val="single" w:sz="4" w:space="0" w:color="auto"/>
              <w:left w:val="single" w:sz="4" w:space="0" w:color="auto"/>
              <w:bottom w:val="single" w:sz="4" w:space="0" w:color="auto"/>
              <w:right w:val="nil"/>
            </w:tcBorders>
            <w:shd w:val="clear" w:color="000000" w:fill="BFBFBF"/>
            <w:noWrap/>
            <w:vAlign w:val="center"/>
            <w:hideMark/>
          </w:tcPr>
          <w:p w14:paraId="79B41370" w14:textId="77777777" w:rsidR="007C36C7" w:rsidRPr="00F54FDF" w:rsidRDefault="007C36C7" w:rsidP="00B713E1">
            <w:pPr>
              <w:rPr>
                <w:rFonts w:cs="Arial"/>
                <w:b/>
                <w:bCs/>
                <w:color w:val="000000"/>
                <w:sz w:val="18"/>
                <w:szCs w:val="18"/>
              </w:rPr>
            </w:pPr>
            <w:r w:rsidRPr="00F54FDF">
              <w:rPr>
                <w:rFonts w:cs="Arial"/>
                <w:b/>
                <w:bCs/>
                <w:color w:val="000000"/>
                <w:sz w:val="18"/>
                <w:szCs w:val="18"/>
              </w:rPr>
              <w:t> </w:t>
            </w:r>
          </w:p>
        </w:tc>
        <w:tc>
          <w:tcPr>
            <w:tcW w:w="1120" w:type="dxa"/>
            <w:tcBorders>
              <w:top w:val="single" w:sz="4" w:space="0" w:color="auto"/>
              <w:left w:val="nil"/>
              <w:bottom w:val="single" w:sz="4" w:space="0" w:color="auto"/>
              <w:right w:val="nil"/>
            </w:tcBorders>
            <w:shd w:val="clear" w:color="000000" w:fill="BFBFBF"/>
            <w:noWrap/>
            <w:vAlign w:val="center"/>
            <w:hideMark/>
          </w:tcPr>
          <w:p w14:paraId="0C5AA15B" w14:textId="77777777" w:rsidR="007C36C7" w:rsidRPr="00F54FDF" w:rsidRDefault="007C36C7" w:rsidP="00B713E1">
            <w:pPr>
              <w:jc w:val="right"/>
              <w:rPr>
                <w:rFonts w:cs="Arial"/>
                <w:b/>
                <w:bCs/>
                <w:color w:val="000000"/>
                <w:sz w:val="18"/>
                <w:szCs w:val="18"/>
              </w:rPr>
            </w:pPr>
            <w:r>
              <w:rPr>
                <w:rFonts w:cs="Arial"/>
                <w:b/>
                <w:bCs/>
                <w:color w:val="000000"/>
                <w:sz w:val="18"/>
                <w:szCs w:val="18"/>
              </w:rPr>
              <w:t>35,000</w:t>
            </w:r>
          </w:p>
        </w:tc>
        <w:tc>
          <w:tcPr>
            <w:tcW w:w="1146" w:type="dxa"/>
            <w:tcBorders>
              <w:top w:val="single" w:sz="4" w:space="0" w:color="auto"/>
              <w:left w:val="nil"/>
              <w:bottom w:val="single" w:sz="4" w:space="0" w:color="auto"/>
              <w:right w:val="nil"/>
            </w:tcBorders>
            <w:shd w:val="clear" w:color="000000" w:fill="BFBFBF"/>
            <w:noWrap/>
            <w:vAlign w:val="center"/>
            <w:hideMark/>
          </w:tcPr>
          <w:p w14:paraId="0BECE8AB" w14:textId="77777777" w:rsidR="007C36C7" w:rsidRPr="00F54FDF" w:rsidRDefault="007C36C7" w:rsidP="00B713E1">
            <w:pPr>
              <w:jc w:val="right"/>
              <w:rPr>
                <w:rFonts w:cs="Arial"/>
                <w:b/>
                <w:bCs/>
                <w:color w:val="000000"/>
                <w:sz w:val="18"/>
                <w:szCs w:val="18"/>
              </w:rPr>
            </w:pPr>
            <w:r>
              <w:rPr>
                <w:rFonts w:cs="Arial"/>
                <w:b/>
                <w:bCs/>
                <w:color w:val="000000"/>
                <w:sz w:val="18"/>
                <w:szCs w:val="18"/>
              </w:rPr>
              <w:t>496</w:t>
            </w:r>
          </w:p>
        </w:tc>
        <w:tc>
          <w:tcPr>
            <w:tcW w:w="1120" w:type="dxa"/>
            <w:tcBorders>
              <w:top w:val="single" w:sz="4" w:space="0" w:color="auto"/>
              <w:left w:val="nil"/>
              <w:bottom w:val="single" w:sz="4" w:space="0" w:color="auto"/>
              <w:right w:val="nil"/>
            </w:tcBorders>
            <w:shd w:val="clear" w:color="000000" w:fill="BFBFBF"/>
            <w:noWrap/>
            <w:vAlign w:val="center"/>
            <w:hideMark/>
          </w:tcPr>
          <w:p w14:paraId="1AA69BF9" w14:textId="77777777" w:rsidR="007C36C7" w:rsidRPr="00F54FDF" w:rsidRDefault="007C36C7" w:rsidP="00B713E1">
            <w:pPr>
              <w:jc w:val="right"/>
              <w:rPr>
                <w:rFonts w:cs="Arial"/>
                <w:b/>
                <w:bCs/>
                <w:color w:val="000000"/>
                <w:sz w:val="18"/>
                <w:szCs w:val="18"/>
              </w:rPr>
            </w:pPr>
            <w:r>
              <w:rPr>
                <w:rFonts w:cs="Arial"/>
                <w:b/>
                <w:bCs/>
                <w:color w:val="000000"/>
                <w:sz w:val="18"/>
                <w:szCs w:val="18"/>
              </w:rPr>
              <w:t>146</w:t>
            </w:r>
          </w:p>
        </w:tc>
        <w:tc>
          <w:tcPr>
            <w:tcW w:w="1227" w:type="dxa"/>
            <w:tcBorders>
              <w:top w:val="single" w:sz="4" w:space="0" w:color="auto"/>
              <w:left w:val="nil"/>
              <w:bottom w:val="single" w:sz="4" w:space="0" w:color="auto"/>
              <w:right w:val="nil"/>
            </w:tcBorders>
            <w:shd w:val="clear" w:color="000000" w:fill="BFBFBF"/>
            <w:noWrap/>
            <w:vAlign w:val="center"/>
            <w:hideMark/>
          </w:tcPr>
          <w:p w14:paraId="04BA6D9C" w14:textId="77777777" w:rsidR="007C36C7" w:rsidRPr="00F54FDF" w:rsidRDefault="007C36C7" w:rsidP="00B713E1">
            <w:pPr>
              <w:jc w:val="right"/>
              <w:rPr>
                <w:rFonts w:cs="Arial"/>
                <w:b/>
                <w:bCs/>
                <w:color w:val="000000"/>
                <w:sz w:val="18"/>
                <w:szCs w:val="18"/>
              </w:rPr>
            </w:pPr>
            <w:r>
              <w:rPr>
                <w:rFonts w:cs="Arial"/>
                <w:b/>
                <w:bCs/>
                <w:color w:val="000000"/>
                <w:sz w:val="18"/>
                <w:szCs w:val="18"/>
              </w:rPr>
              <w:t>1,565</w:t>
            </w:r>
          </w:p>
        </w:tc>
        <w:tc>
          <w:tcPr>
            <w:tcW w:w="1120" w:type="dxa"/>
            <w:tcBorders>
              <w:top w:val="single" w:sz="4" w:space="0" w:color="auto"/>
              <w:left w:val="nil"/>
              <w:bottom w:val="single" w:sz="4" w:space="0" w:color="auto"/>
              <w:right w:val="single" w:sz="4" w:space="0" w:color="auto"/>
            </w:tcBorders>
            <w:shd w:val="clear" w:color="000000" w:fill="BFBFBF"/>
            <w:noWrap/>
            <w:vAlign w:val="center"/>
            <w:hideMark/>
          </w:tcPr>
          <w:p w14:paraId="7F0BBE74" w14:textId="77777777" w:rsidR="007C36C7" w:rsidRPr="00F54FDF" w:rsidRDefault="007C36C7" w:rsidP="00B713E1">
            <w:pPr>
              <w:jc w:val="right"/>
              <w:rPr>
                <w:rFonts w:cs="Arial"/>
                <w:b/>
                <w:bCs/>
                <w:color w:val="000000"/>
                <w:sz w:val="18"/>
                <w:szCs w:val="18"/>
              </w:rPr>
            </w:pPr>
            <w:r>
              <w:rPr>
                <w:rFonts w:cs="Arial"/>
                <w:b/>
                <w:bCs/>
                <w:color w:val="000000"/>
                <w:sz w:val="18"/>
                <w:szCs w:val="18"/>
              </w:rPr>
              <w:t>37,207</w:t>
            </w:r>
          </w:p>
        </w:tc>
      </w:tr>
      <w:tr w:rsidR="007C36C7" w:rsidRPr="00F54FDF" w14:paraId="2CB02006"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23B81A88" w14:textId="77777777" w:rsidR="007C36C7" w:rsidRPr="00F54FDF" w:rsidRDefault="007C36C7" w:rsidP="00B713E1">
            <w:pPr>
              <w:rPr>
                <w:rFonts w:cs="Arial"/>
                <w:b/>
                <w:bCs/>
                <w:color w:val="000000"/>
                <w:sz w:val="18"/>
                <w:szCs w:val="18"/>
              </w:rPr>
            </w:pPr>
            <w:r w:rsidRPr="00F54FDF">
              <w:rPr>
                <w:rFonts w:cs="Arial"/>
                <w:b/>
                <w:bCs/>
                <w:color w:val="000000"/>
                <w:sz w:val="18"/>
                <w:szCs w:val="18"/>
              </w:rPr>
              <w:t>30 June 2023</w:t>
            </w:r>
          </w:p>
        </w:tc>
        <w:tc>
          <w:tcPr>
            <w:tcW w:w="1120" w:type="dxa"/>
            <w:tcBorders>
              <w:top w:val="nil"/>
              <w:left w:val="nil"/>
              <w:bottom w:val="nil"/>
              <w:right w:val="nil"/>
            </w:tcBorders>
            <w:shd w:val="clear" w:color="auto" w:fill="auto"/>
            <w:noWrap/>
            <w:vAlign w:val="bottom"/>
            <w:hideMark/>
          </w:tcPr>
          <w:p w14:paraId="68DE8C0D" w14:textId="77777777" w:rsidR="007C36C7" w:rsidRPr="00F54FDF" w:rsidRDefault="007C36C7" w:rsidP="00B713E1">
            <w:pPr>
              <w:rPr>
                <w:rFonts w:cs="Arial"/>
                <w:b/>
                <w:bCs/>
                <w:color w:val="000000"/>
                <w:sz w:val="18"/>
                <w:szCs w:val="18"/>
              </w:rPr>
            </w:pPr>
          </w:p>
        </w:tc>
        <w:tc>
          <w:tcPr>
            <w:tcW w:w="1146" w:type="dxa"/>
            <w:tcBorders>
              <w:top w:val="nil"/>
              <w:left w:val="nil"/>
              <w:bottom w:val="nil"/>
              <w:right w:val="nil"/>
            </w:tcBorders>
            <w:shd w:val="clear" w:color="auto" w:fill="auto"/>
            <w:noWrap/>
            <w:vAlign w:val="bottom"/>
            <w:hideMark/>
          </w:tcPr>
          <w:p w14:paraId="3CAFC05A" w14:textId="77777777" w:rsidR="007C36C7" w:rsidRPr="00F54FDF" w:rsidRDefault="007C36C7" w:rsidP="00B713E1">
            <w:pPr>
              <w:rPr>
                <w:rFonts w:ascii="Times New Roman" w:hAnsi="Times New Roman"/>
              </w:rPr>
            </w:pPr>
          </w:p>
        </w:tc>
        <w:tc>
          <w:tcPr>
            <w:tcW w:w="1120" w:type="dxa"/>
            <w:tcBorders>
              <w:top w:val="nil"/>
              <w:left w:val="nil"/>
              <w:bottom w:val="nil"/>
              <w:right w:val="nil"/>
            </w:tcBorders>
            <w:shd w:val="clear" w:color="auto" w:fill="auto"/>
            <w:noWrap/>
            <w:vAlign w:val="bottom"/>
            <w:hideMark/>
          </w:tcPr>
          <w:p w14:paraId="3D7314F6" w14:textId="77777777" w:rsidR="007C36C7" w:rsidRPr="00F54FDF" w:rsidRDefault="007C36C7" w:rsidP="00B713E1">
            <w:pPr>
              <w:rPr>
                <w:rFonts w:ascii="Times New Roman" w:hAnsi="Times New Roman"/>
              </w:rPr>
            </w:pPr>
          </w:p>
        </w:tc>
        <w:tc>
          <w:tcPr>
            <w:tcW w:w="1227" w:type="dxa"/>
            <w:tcBorders>
              <w:top w:val="nil"/>
              <w:left w:val="nil"/>
              <w:bottom w:val="nil"/>
              <w:right w:val="nil"/>
            </w:tcBorders>
            <w:shd w:val="clear" w:color="auto" w:fill="auto"/>
            <w:noWrap/>
            <w:vAlign w:val="bottom"/>
            <w:hideMark/>
          </w:tcPr>
          <w:p w14:paraId="02F7FA29" w14:textId="77777777" w:rsidR="007C36C7" w:rsidRPr="00F54FDF" w:rsidRDefault="007C36C7" w:rsidP="00B713E1">
            <w:pPr>
              <w:rPr>
                <w:rFonts w:ascii="Times New Roman" w:hAnsi="Times New Roman"/>
              </w:rPr>
            </w:pPr>
          </w:p>
        </w:tc>
        <w:tc>
          <w:tcPr>
            <w:tcW w:w="1120" w:type="dxa"/>
            <w:tcBorders>
              <w:top w:val="nil"/>
              <w:left w:val="nil"/>
              <w:bottom w:val="nil"/>
              <w:right w:val="single" w:sz="4" w:space="0" w:color="auto"/>
            </w:tcBorders>
            <w:shd w:val="clear" w:color="000000" w:fill="F2F2F2"/>
            <w:noWrap/>
            <w:vAlign w:val="bottom"/>
            <w:hideMark/>
          </w:tcPr>
          <w:p w14:paraId="7E44B3BC" w14:textId="77777777" w:rsidR="007C36C7" w:rsidRPr="00F54FDF" w:rsidRDefault="007C36C7" w:rsidP="00B713E1">
            <w:pPr>
              <w:rPr>
                <w:rFonts w:cs="Arial"/>
                <w:color w:val="000000"/>
                <w:sz w:val="18"/>
                <w:szCs w:val="18"/>
              </w:rPr>
            </w:pPr>
            <w:r>
              <w:rPr>
                <w:rFonts w:cs="Arial"/>
                <w:color w:val="000000"/>
                <w:sz w:val="18"/>
                <w:szCs w:val="18"/>
              </w:rPr>
              <w:t> </w:t>
            </w:r>
          </w:p>
        </w:tc>
      </w:tr>
      <w:tr w:rsidR="007C36C7" w:rsidRPr="00F54FDF" w14:paraId="058C0686"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7BC93FCC" w14:textId="77777777" w:rsidR="007C36C7" w:rsidRPr="00F54FDF" w:rsidRDefault="007C36C7" w:rsidP="00B713E1">
            <w:pPr>
              <w:rPr>
                <w:rFonts w:cs="Arial"/>
                <w:color w:val="000000"/>
                <w:sz w:val="18"/>
                <w:szCs w:val="18"/>
              </w:rPr>
            </w:pPr>
            <w:r w:rsidRPr="00F54FDF">
              <w:rPr>
                <w:rFonts w:cs="Arial"/>
                <w:color w:val="000000"/>
                <w:sz w:val="18"/>
                <w:szCs w:val="18"/>
              </w:rPr>
              <w:t>At valuation</w:t>
            </w:r>
          </w:p>
        </w:tc>
        <w:tc>
          <w:tcPr>
            <w:tcW w:w="1120" w:type="dxa"/>
            <w:tcBorders>
              <w:top w:val="nil"/>
              <w:left w:val="nil"/>
              <w:bottom w:val="nil"/>
              <w:right w:val="nil"/>
            </w:tcBorders>
            <w:shd w:val="clear" w:color="auto" w:fill="auto"/>
            <w:noWrap/>
            <w:vAlign w:val="bottom"/>
            <w:hideMark/>
          </w:tcPr>
          <w:p w14:paraId="72A16918" w14:textId="77777777" w:rsidR="007C36C7" w:rsidRPr="00F54FDF" w:rsidRDefault="007C36C7" w:rsidP="00B713E1">
            <w:pPr>
              <w:jc w:val="right"/>
              <w:rPr>
                <w:rFonts w:cs="Arial"/>
                <w:color w:val="000000"/>
                <w:sz w:val="18"/>
                <w:szCs w:val="18"/>
              </w:rPr>
            </w:pPr>
            <w:r>
              <w:rPr>
                <w:rFonts w:cs="Arial"/>
                <w:color w:val="000000"/>
                <w:sz w:val="18"/>
                <w:szCs w:val="18"/>
              </w:rPr>
              <w:t>38,190</w:t>
            </w:r>
          </w:p>
        </w:tc>
        <w:tc>
          <w:tcPr>
            <w:tcW w:w="1146" w:type="dxa"/>
            <w:tcBorders>
              <w:top w:val="nil"/>
              <w:left w:val="nil"/>
              <w:bottom w:val="nil"/>
              <w:right w:val="nil"/>
            </w:tcBorders>
            <w:shd w:val="clear" w:color="auto" w:fill="auto"/>
            <w:noWrap/>
            <w:vAlign w:val="bottom"/>
            <w:hideMark/>
          </w:tcPr>
          <w:p w14:paraId="3549C4D1"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120" w:type="dxa"/>
            <w:tcBorders>
              <w:top w:val="nil"/>
              <w:left w:val="nil"/>
              <w:bottom w:val="nil"/>
              <w:right w:val="nil"/>
            </w:tcBorders>
            <w:shd w:val="clear" w:color="auto" w:fill="auto"/>
            <w:noWrap/>
            <w:vAlign w:val="bottom"/>
            <w:hideMark/>
          </w:tcPr>
          <w:p w14:paraId="6A104C95"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227" w:type="dxa"/>
            <w:tcBorders>
              <w:top w:val="nil"/>
              <w:left w:val="nil"/>
              <w:bottom w:val="nil"/>
              <w:right w:val="nil"/>
            </w:tcBorders>
            <w:shd w:val="clear" w:color="auto" w:fill="auto"/>
            <w:noWrap/>
            <w:vAlign w:val="bottom"/>
            <w:hideMark/>
          </w:tcPr>
          <w:p w14:paraId="0E56D4FC"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120" w:type="dxa"/>
            <w:tcBorders>
              <w:top w:val="nil"/>
              <w:left w:val="nil"/>
              <w:bottom w:val="nil"/>
              <w:right w:val="single" w:sz="4" w:space="0" w:color="auto"/>
            </w:tcBorders>
            <w:shd w:val="clear" w:color="000000" w:fill="F2F2F2"/>
            <w:noWrap/>
            <w:vAlign w:val="bottom"/>
            <w:hideMark/>
          </w:tcPr>
          <w:p w14:paraId="34358DC1" w14:textId="77777777" w:rsidR="007C36C7" w:rsidRPr="00F54FDF" w:rsidRDefault="007C36C7" w:rsidP="00B713E1">
            <w:pPr>
              <w:jc w:val="right"/>
              <w:rPr>
                <w:rFonts w:cs="Arial"/>
                <w:color w:val="000000"/>
                <w:sz w:val="18"/>
                <w:szCs w:val="18"/>
              </w:rPr>
            </w:pPr>
            <w:r>
              <w:rPr>
                <w:rFonts w:cs="Arial"/>
                <w:color w:val="000000"/>
                <w:sz w:val="18"/>
                <w:szCs w:val="18"/>
              </w:rPr>
              <w:t>38,190</w:t>
            </w:r>
          </w:p>
        </w:tc>
      </w:tr>
      <w:tr w:rsidR="007C36C7" w:rsidRPr="00F54FDF" w14:paraId="2D489CA8"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67E2FB40" w14:textId="77777777" w:rsidR="007C36C7" w:rsidRPr="00F54FDF" w:rsidRDefault="007C36C7" w:rsidP="00B713E1">
            <w:pPr>
              <w:rPr>
                <w:rFonts w:cs="Arial"/>
                <w:color w:val="000000"/>
                <w:sz w:val="18"/>
                <w:szCs w:val="18"/>
              </w:rPr>
            </w:pPr>
            <w:r w:rsidRPr="00F54FDF">
              <w:rPr>
                <w:rFonts w:cs="Arial"/>
                <w:color w:val="000000"/>
                <w:sz w:val="18"/>
                <w:szCs w:val="18"/>
              </w:rPr>
              <w:t>At cost</w:t>
            </w:r>
          </w:p>
        </w:tc>
        <w:tc>
          <w:tcPr>
            <w:tcW w:w="1120" w:type="dxa"/>
            <w:tcBorders>
              <w:top w:val="nil"/>
              <w:left w:val="nil"/>
              <w:bottom w:val="nil"/>
              <w:right w:val="nil"/>
            </w:tcBorders>
            <w:shd w:val="clear" w:color="auto" w:fill="auto"/>
            <w:noWrap/>
            <w:vAlign w:val="bottom"/>
            <w:hideMark/>
          </w:tcPr>
          <w:p w14:paraId="09CDA56A"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146" w:type="dxa"/>
            <w:tcBorders>
              <w:top w:val="nil"/>
              <w:left w:val="nil"/>
              <w:bottom w:val="nil"/>
              <w:right w:val="nil"/>
            </w:tcBorders>
            <w:shd w:val="clear" w:color="auto" w:fill="auto"/>
            <w:noWrap/>
            <w:vAlign w:val="bottom"/>
            <w:hideMark/>
          </w:tcPr>
          <w:p w14:paraId="314F7AD9" w14:textId="77777777" w:rsidR="007C36C7" w:rsidRPr="00F54FDF" w:rsidRDefault="007C36C7" w:rsidP="00B713E1">
            <w:pPr>
              <w:jc w:val="right"/>
              <w:rPr>
                <w:rFonts w:cs="Arial"/>
                <w:color w:val="000000"/>
                <w:sz w:val="18"/>
                <w:szCs w:val="18"/>
              </w:rPr>
            </w:pPr>
            <w:r>
              <w:rPr>
                <w:rFonts w:cs="Arial"/>
                <w:color w:val="000000"/>
                <w:sz w:val="18"/>
                <w:szCs w:val="18"/>
              </w:rPr>
              <w:t>4,769</w:t>
            </w:r>
          </w:p>
        </w:tc>
        <w:tc>
          <w:tcPr>
            <w:tcW w:w="1120" w:type="dxa"/>
            <w:tcBorders>
              <w:top w:val="nil"/>
              <w:left w:val="nil"/>
              <w:bottom w:val="nil"/>
              <w:right w:val="nil"/>
            </w:tcBorders>
            <w:shd w:val="clear" w:color="auto" w:fill="auto"/>
            <w:noWrap/>
            <w:vAlign w:val="bottom"/>
            <w:hideMark/>
          </w:tcPr>
          <w:p w14:paraId="5128982B" w14:textId="77777777" w:rsidR="007C36C7" w:rsidRPr="00F54FDF" w:rsidRDefault="007C36C7" w:rsidP="00B713E1">
            <w:pPr>
              <w:jc w:val="right"/>
              <w:rPr>
                <w:rFonts w:cs="Arial"/>
                <w:color w:val="000000"/>
                <w:sz w:val="18"/>
                <w:szCs w:val="18"/>
              </w:rPr>
            </w:pPr>
            <w:r>
              <w:rPr>
                <w:rFonts w:cs="Arial"/>
                <w:color w:val="000000"/>
                <w:sz w:val="18"/>
                <w:szCs w:val="18"/>
              </w:rPr>
              <w:t>2,052</w:t>
            </w:r>
          </w:p>
        </w:tc>
        <w:tc>
          <w:tcPr>
            <w:tcW w:w="1227" w:type="dxa"/>
            <w:tcBorders>
              <w:top w:val="nil"/>
              <w:left w:val="nil"/>
              <w:bottom w:val="nil"/>
              <w:right w:val="nil"/>
            </w:tcBorders>
            <w:shd w:val="clear" w:color="auto" w:fill="auto"/>
            <w:noWrap/>
            <w:vAlign w:val="bottom"/>
            <w:hideMark/>
          </w:tcPr>
          <w:p w14:paraId="1D629273" w14:textId="77777777" w:rsidR="007C36C7" w:rsidRPr="00F54FDF" w:rsidRDefault="007C36C7" w:rsidP="00B713E1">
            <w:pPr>
              <w:jc w:val="right"/>
              <w:rPr>
                <w:rFonts w:cs="Arial"/>
                <w:color w:val="000000"/>
                <w:sz w:val="18"/>
                <w:szCs w:val="18"/>
              </w:rPr>
            </w:pPr>
            <w:r>
              <w:rPr>
                <w:rFonts w:cs="Arial"/>
                <w:color w:val="000000"/>
                <w:sz w:val="18"/>
                <w:szCs w:val="18"/>
              </w:rPr>
              <w:t>3,188</w:t>
            </w:r>
          </w:p>
        </w:tc>
        <w:tc>
          <w:tcPr>
            <w:tcW w:w="1120" w:type="dxa"/>
            <w:tcBorders>
              <w:top w:val="nil"/>
              <w:left w:val="nil"/>
              <w:bottom w:val="nil"/>
              <w:right w:val="single" w:sz="4" w:space="0" w:color="auto"/>
            </w:tcBorders>
            <w:shd w:val="clear" w:color="000000" w:fill="F2F2F2"/>
            <w:noWrap/>
            <w:vAlign w:val="bottom"/>
            <w:hideMark/>
          </w:tcPr>
          <w:p w14:paraId="6998FDAC" w14:textId="77777777" w:rsidR="007C36C7" w:rsidRPr="00F54FDF" w:rsidRDefault="007C36C7" w:rsidP="00B713E1">
            <w:pPr>
              <w:jc w:val="right"/>
              <w:rPr>
                <w:rFonts w:cs="Arial"/>
                <w:color w:val="000000"/>
                <w:sz w:val="18"/>
                <w:szCs w:val="18"/>
              </w:rPr>
            </w:pPr>
            <w:r>
              <w:rPr>
                <w:rFonts w:cs="Arial"/>
                <w:color w:val="000000"/>
                <w:sz w:val="18"/>
                <w:szCs w:val="18"/>
              </w:rPr>
              <w:t>10,010</w:t>
            </w:r>
          </w:p>
        </w:tc>
      </w:tr>
      <w:tr w:rsidR="007C36C7" w:rsidRPr="00F54FDF" w14:paraId="0D905474" w14:textId="77777777" w:rsidTr="00B713E1">
        <w:trPr>
          <w:trHeight w:val="240"/>
        </w:trPr>
        <w:tc>
          <w:tcPr>
            <w:tcW w:w="3680" w:type="dxa"/>
            <w:tcBorders>
              <w:top w:val="single" w:sz="4" w:space="0" w:color="auto"/>
              <w:left w:val="single" w:sz="4" w:space="0" w:color="auto"/>
              <w:bottom w:val="single" w:sz="4" w:space="0" w:color="auto"/>
              <w:right w:val="nil"/>
            </w:tcBorders>
            <w:shd w:val="clear" w:color="auto" w:fill="auto"/>
            <w:noWrap/>
            <w:vAlign w:val="bottom"/>
            <w:hideMark/>
          </w:tcPr>
          <w:p w14:paraId="55AEA575" w14:textId="77777777" w:rsidR="007C36C7" w:rsidRPr="00F54FDF" w:rsidRDefault="007C36C7" w:rsidP="00B713E1">
            <w:pPr>
              <w:rPr>
                <w:rFonts w:cs="Arial"/>
                <w:b/>
                <w:bCs/>
                <w:color w:val="000000"/>
                <w:sz w:val="18"/>
                <w:szCs w:val="18"/>
              </w:rPr>
            </w:pPr>
            <w:r w:rsidRPr="00F54FDF">
              <w:rPr>
                <w:rFonts w:cs="Arial"/>
                <w:b/>
                <w:bCs/>
                <w:color w:val="000000"/>
                <w:sz w:val="18"/>
                <w:szCs w:val="18"/>
              </w:rPr>
              <w:t>At the end of the year</w:t>
            </w:r>
          </w:p>
        </w:tc>
        <w:tc>
          <w:tcPr>
            <w:tcW w:w="1120" w:type="dxa"/>
            <w:tcBorders>
              <w:top w:val="single" w:sz="4" w:space="0" w:color="auto"/>
              <w:left w:val="nil"/>
              <w:bottom w:val="single" w:sz="4" w:space="0" w:color="auto"/>
              <w:right w:val="nil"/>
            </w:tcBorders>
            <w:shd w:val="clear" w:color="auto" w:fill="auto"/>
            <w:noWrap/>
            <w:vAlign w:val="bottom"/>
            <w:hideMark/>
          </w:tcPr>
          <w:p w14:paraId="280E5DD6" w14:textId="77777777" w:rsidR="007C36C7" w:rsidRPr="00F54FDF" w:rsidRDefault="007C36C7" w:rsidP="00B713E1">
            <w:pPr>
              <w:jc w:val="right"/>
              <w:rPr>
                <w:rFonts w:cs="Arial"/>
                <w:b/>
                <w:bCs/>
                <w:color w:val="000000"/>
                <w:sz w:val="18"/>
                <w:szCs w:val="18"/>
              </w:rPr>
            </w:pPr>
            <w:r>
              <w:rPr>
                <w:rFonts w:cs="Arial"/>
                <w:b/>
                <w:bCs/>
                <w:color w:val="000000"/>
                <w:sz w:val="18"/>
                <w:szCs w:val="18"/>
              </w:rPr>
              <w:t>38,190</w:t>
            </w:r>
          </w:p>
        </w:tc>
        <w:tc>
          <w:tcPr>
            <w:tcW w:w="1146" w:type="dxa"/>
            <w:tcBorders>
              <w:top w:val="single" w:sz="4" w:space="0" w:color="auto"/>
              <w:left w:val="nil"/>
              <w:bottom w:val="single" w:sz="4" w:space="0" w:color="auto"/>
              <w:right w:val="nil"/>
            </w:tcBorders>
            <w:shd w:val="clear" w:color="auto" w:fill="auto"/>
            <w:noWrap/>
            <w:vAlign w:val="bottom"/>
            <w:hideMark/>
          </w:tcPr>
          <w:p w14:paraId="4A329689" w14:textId="77777777" w:rsidR="007C36C7" w:rsidRPr="00F54FDF" w:rsidRDefault="007C36C7" w:rsidP="00B713E1">
            <w:pPr>
              <w:jc w:val="right"/>
              <w:rPr>
                <w:rFonts w:cs="Arial"/>
                <w:b/>
                <w:bCs/>
                <w:color w:val="000000"/>
                <w:sz w:val="18"/>
                <w:szCs w:val="18"/>
              </w:rPr>
            </w:pPr>
            <w:r>
              <w:rPr>
                <w:rFonts w:cs="Arial"/>
                <w:b/>
                <w:bCs/>
                <w:color w:val="000000"/>
                <w:sz w:val="18"/>
                <w:szCs w:val="18"/>
              </w:rPr>
              <w:t>4,769</w:t>
            </w:r>
          </w:p>
        </w:tc>
        <w:tc>
          <w:tcPr>
            <w:tcW w:w="1120" w:type="dxa"/>
            <w:tcBorders>
              <w:top w:val="single" w:sz="4" w:space="0" w:color="auto"/>
              <w:left w:val="nil"/>
              <w:bottom w:val="single" w:sz="4" w:space="0" w:color="auto"/>
              <w:right w:val="nil"/>
            </w:tcBorders>
            <w:shd w:val="clear" w:color="auto" w:fill="auto"/>
            <w:noWrap/>
            <w:vAlign w:val="bottom"/>
            <w:hideMark/>
          </w:tcPr>
          <w:p w14:paraId="11C5DDAA" w14:textId="77777777" w:rsidR="007C36C7" w:rsidRPr="00F54FDF" w:rsidRDefault="007C36C7" w:rsidP="00B713E1">
            <w:pPr>
              <w:jc w:val="right"/>
              <w:rPr>
                <w:rFonts w:cs="Arial"/>
                <w:b/>
                <w:bCs/>
                <w:color w:val="000000"/>
                <w:sz w:val="18"/>
                <w:szCs w:val="18"/>
              </w:rPr>
            </w:pPr>
            <w:r>
              <w:rPr>
                <w:rFonts w:cs="Arial"/>
                <w:b/>
                <w:bCs/>
                <w:color w:val="000000"/>
                <w:sz w:val="18"/>
                <w:szCs w:val="18"/>
              </w:rPr>
              <w:t>2,052</w:t>
            </w:r>
          </w:p>
        </w:tc>
        <w:tc>
          <w:tcPr>
            <w:tcW w:w="1227" w:type="dxa"/>
            <w:tcBorders>
              <w:top w:val="single" w:sz="4" w:space="0" w:color="auto"/>
              <w:left w:val="nil"/>
              <w:bottom w:val="single" w:sz="4" w:space="0" w:color="auto"/>
              <w:right w:val="nil"/>
            </w:tcBorders>
            <w:shd w:val="clear" w:color="auto" w:fill="auto"/>
            <w:noWrap/>
            <w:vAlign w:val="bottom"/>
            <w:hideMark/>
          </w:tcPr>
          <w:p w14:paraId="6ED578B4" w14:textId="77777777" w:rsidR="007C36C7" w:rsidRPr="00F54FDF" w:rsidRDefault="007C36C7" w:rsidP="00B713E1">
            <w:pPr>
              <w:jc w:val="right"/>
              <w:rPr>
                <w:rFonts w:cs="Arial"/>
                <w:b/>
                <w:bCs/>
                <w:color w:val="000000"/>
                <w:sz w:val="18"/>
                <w:szCs w:val="18"/>
              </w:rPr>
            </w:pPr>
            <w:r>
              <w:rPr>
                <w:rFonts w:cs="Arial"/>
                <w:b/>
                <w:bCs/>
                <w:color w:val="000000"/>
                <w:sz w:val="18"/>
                <w:szCs w:val="18"/>
              </w:rPr>
              <w:t>3,188</w:t>
            </w:r>
          </w:p>
        </w:tc>
        <w:tc>
          <w:tcPr>
            <w:tcW w:w="1120" w:type="dxa"/>
            <w:tcBorders>
              <w:top w:val="single" w:sz="4" w:space="0" w:color="auto"/>
              <w:left w:val="nil"/>
              <w:bottom w:val="single" w:sz="4" w:space="0" w:color="auto"/>
              <w:right w:val="single" w:sz="4" w:space="0" w:color="auto"/>
            </w:tcBorders>
            <w:shd w:val="clear" w:color="000000" w:fill="F2F2F2"/>
            <w:noWrap/>
            <w:vAlign w:val="bottom"/>
            <w:hideMark/>
          </w:tcPr>
          <w:p w14:paraId="0E848934" w14:textId="77777777" w:rsidR="007C36C7" w:rsidRPr="00F54FDF" w:rsidRDefault="007C36C7" w:rsidP="00B713E1">
            <w:pPr>
              <w:jc w:val="right"/>
              <w:rPr>
                <w:rFonts w:cs="Arial"/>
                <w:b/>
                <w:bCs/>
                <w:color w:val="000000"/>
                <w:sz w:val="18"/>
                <w:szCs w:val="18"/>
              </w:rPr>
            </w:pPr>
            <w:r>
              <w:rPr>
                <w:rFonts w:cs="Arial"/>
                <w:b/>
                <w:bCs/>
                <w:color w:val="000000"/>
                <w:sz w:val="18"/>
                <w:szCs w:val="18"/>
              </w:rPr>
              <w:t>48,201</w:t>
            </w:r>
          </w:p>
        </w:tc>
      </w:tr>
      <w:tr w:rsidR="007C36C7" w:rsidRPr="00F54FDF" w14:paraId="1926901B" w14:textId="77777777" w:rsidTr="00B713E1">
        <w:trPr>
          <w:trHeight w:val="240"/>
        </w:trPr>
        <w:tc>
          <w:tcPr>
            <w:tcW w:w="3680" w:type="dxa"/>
            <w:tcBorders>
              <w:top w:val="nil"/>
              <w:left w:val="single" w:sz="4" w:space="0" w:color="auto"/>
              <w:bottom w:val="nil"/>
              <w:right w:val="nil"/>
            </w:tcBorders>
            <w:shd w:val="clear" w:color="auto" w:fill="auto"/>
            <w:noWrap/>
            <w:vAlign w:val="bottom"/>
            <w:hideMark/>
          </w:tcPr>
          <w:p w14:paraId="7504A155" w14:textId="77777777" w:rsidR="007C36C7" w:rsidRPr="00F54FDF" w:rsidRDefault="007C36C7" w:rsidP="00B713E1">
            <w:pPr>
              <w:rPr>
                <w:rFonts w:cs="Arial"/>
                <w:color w:val="000000"/>
                <w:sz w:val="18"/>
                <w:szCs w:val="18"/>
              </w:rPr>
            </w:pPr>
            <w:r w:rsidRPr="00F54FDF">
              <w:rPr>
                <w:rFonts w:cs="Arial"/>
                <w:color w:val="000000"/>
                <w:sz w:val="18"/>
                <w:szCs w:val="18"/>
              </w:rPr>
              <w:t>Depreciation</w:t>
            </w:r>
          </w:p>
        </w:tc>
        <w:tc>
          <w:tcPr>
            <w:tcW w:w="1120" w:type="dxa"/>
            <w:tcBorders>
              <w:top w:val="nil"/>
              <w:left w:val="nil"/>
              <w:bottom w:val="nil"/>
              <w:right w:val="nil"/>
            </w:tcBorders>
            <w:shd w:val="clear" w:color="auto" w:fill="auto"/>
            <w:noWrap/>
            <w:vAlign w:val="bottom"/>
            <w:hideMark/>
          </w:tcPr>
          <w:p w14:paraId="4DAE26C0" w14:textId="77777777" w:rsidR="007C36C7" w:rsidRPr="00F54FDF" w:rsidRDefault="007C36C7" w:rsidP="00B713E1">
            <w:pPr>
              <w:jc w:val="right"/>
              <w:rPr>
                <w:rFonts w:cs="Arial"/>
                <w:color w:val="000000"/>
                <w:sz w:val="18"/>
                <w:szCs w:val="18"/>
              </w:rPr>
            </w:pPr>
            <w:r>
              <w:rPr>
                <w:rFonts w:cs="Arial"/>
                <w:color w:val="000000"/>
                <w:sz w:val="18"/>
                <w:szCs w:val="18"/>
              </w:rPr>
              <w:t>(2,690)</w:t>
            </w:r>
          </w:p>
        </w:tc>
        <w:tc>
          <w:tcPr>
            <w:tcW w:w="1146" w:type="dxa"/>
            <w:tcBorders>
              <w:top w:val="nil"/>
              <w:left w:val="nil"/>
              <w:bottom w:val="nil"/>
              <w:right w:val="nil"/>
            </w:tcBorders>
            <w:shd w:val="clear" w:color="auto" w:fill="auto"/>
            <w:noWrap/>
            <w:vAlign w:val="bottom"/>
            <w:hideMark/>
          </w:tcPr>
          <w:p w14:paraId="2D116ABE" w14:textId="77777777" w:rsidR="007C36C7" w:rsidRPr="00F54FDF" w:rsidRDefault="007C36C7" w:rsidP="00B713E1">
            <w:pPr>
              <w:jc w:val="right"/>
              <w:rPr>
                <w:rFonts w:cs="Arial"/>
                <w:color w:val="000000"/>
                <w:sz w:val="18"/>
                <w:szCs w:val="18"/>
              </w:rPr>
            </w:pPr>
            <w:r>
              <w:rPr>
                <w:rFonts w:cs="Arial"/>
                <w:color w:val="000000"/>
                <w:sz w:val="18"/>
                <w:szCs w:val="18"/>
              </w:rPr>
              <w:t>(4,322)</w:t>
            </w:r>
          </w:p>
        </w:tc>
        <w:tc>
          <w:tcPr>
            <w:tcW w:w="1120" w:type="dxa"/>
            <w:tcBorders>
              <w:top w:val="nil"/>
              <w:left w:val="nil"/>
              <w:bottom w:val="nil"/>
              <w:right w:val="nil"/>
            </w:tcBorders>
            <w:shd w:val="clear" w:color="auto" w:fill="auto"/>
            <w:noWrap/>
            <w:vAlign w:val="bottom"/>
            <w:hideMark/>
          </w:tcPr>
          <w:p w14:paraId="1038D072" w14:textId="77777777" w:rsidR="007C36C7" w:rsidRPr="00F54FDF" w:rsidRDefault="007C36C7" w:rsidP="00B713E1">
            <w:pPr>
              <w:jc w:val="right"/>
              <w:rPr>
                <w:rFonts w:cs="Arial"/>
                <w:color w:val="000000"/>
                <w:sz w:val="18"/>
                <w:szCs w:val="18"/>
              </w:rPr>
            </w:pPr>
            <w:r>
              <w:rPr>
                <w:rFonts w:cs="Arial"/>
                <w:color w:val="000000"/>
                <w:sz w:val="18"/>
                <w:szCs w:val="18"/>
              </w:rPr>
              <w:t>-</w:t>
            </w:r>
          </w:p>
        </w:tc>
        <w:tc>
          <w:tcPr>
            <w:tcW w:w="1227" w:type="dxa"/>
            <w:tcBorders>
              <w:top w:val="nil"/>
              <w:left w:val="nil"/>
              <w:bottom w:val="nil"/>
              <w:right w:val="nil"/>
            </w:tcBorders>
            <w:shd w:val="clear" w:color="auto" w:fill="auto"/>
            <w:noWrap/>
            <w:vAlign w:val="bottom"/>
            <w:hideMark/>
          </w:tcPr>
          <w:p w14:paraId="6EA15B96" w14:textId="77777777" w:rsidR="007C36C7" w:rsidRPr="00F54FDF" w:rsidRDefault="007C36C7" w:rsidP="00B713E1">
            <w:pPr>
              <w:jc w:val="right"/>
              <w:rPr>
                <w:rFonts w:cs="Arial"/>
                <w:color w:val="000000"/>
                <w:sz w:val="18"/>
                <w:szCs w:val="18"/>
              </w:rPr>
            </w:pPr>
            <w:r>
              <w:rPr>
                <w:rFonts w:cs="Arial"/>
                <w:color w:val="000000"/>
                <w:sz w:val="18"/>
                <w:szCs w:val="18"/>
              </w:rPr>
              <w:t>(1,704)</w:t>
            </w:r>
          </w:p>
        </w:tc>
        <w:tc>
          <w:tcPr>
            <w:tcW w:w="1120" w:type="dxa"/>
            <w:tcBorders>
              <w:top w:val="nil"/>
              <w:left w:val="nil"/>
              <w:bottom w:val="nil"/>
              <w:right w:val="single" w:sz="4" w:space="0" w:color="auto"/>
            </w:tcBorders>
            <w:shd w:val="clear" w:color="000000" w:fill="F2F2F2"/>
            <w:noWrap/>
            <w:vAlign w:val="bottom"/>
            <w:hideMark/>
          </w:tcPr>
          <w:p w14:paraId="3F436FD8" w14:textId="77777777" w:rsidR="007C36C7" w:rsidRPr="00F54FDF" w:rsidRDefault="007C36C7" w:rsidP="00B713E1">
            <w:pPr>
              <w:jc w:val="right"/>
              <w:rPr>
                <w:rFonts w:cs="Arial"/>
                <w:color w:val="000000"/>
                <w:sz w:val="18"/>
                <w:szCs w:val="18"/>
              </w:rPr>
            </w:pPr>
            <w:r>
              <w:rPr>
                <w:rFonts w:cs="Arial"/>
                <w:color w:val="000000"/>
                <w:sz w:val="18"/>
                <w:szCs w:val="18"/>
              </w:rPr>
              <w:t>(8,716)</w:t>
            </w:r>
          </w:p>
        </w:tc>
      </w:tr>
      <w:tr w:rsidR="007C36C7" w:rsidRPr="00F54FDF" w14:paraId="68230E55" w14:textId="77777777" w:rsidTr="00B713E1">
        <w:trPr>
          <w:trHeight w:val="240"/>
        </w:trPr>
        <w:tc>
          <w:tcPr>
            <w:tcW w:w="3680" w:type="dxa"/>
            <w:tcBorders>
              <w:top w:val="single" w:sz="4" w:space="0" w:color="auto"/>
              <w:left w:val="single" w:sz="4" w:space="0" w:color="auto"/>
              <w:bottom w:val="single" w:sz="4" w:space="0" w:color="auto"/>
              <w:right w:val="nil"/>
            </w:tcBorders>
            <w:shd w:val="clear" w:color="000000" w:fill="BFBFBF"/>
            <w:noWrap/>
            <w:vAlign w:val="center"/>
            <w:hideMark/>
          </w:tcPr>
          <w:p w14:paraId="77731F17" w14:textId="77777777" w:rsidR="007C36C7" w:rsidRPr="00F54FDF" w:rsidRDefault="007C36C7" w:rsidP="00B713E1">
            <w:pPr>
              <w:rPr>
                <w:rFonts w:cs="Arial"/>
                <w:b/>
                <w:bCs/>
                <w:color w:val="000000"/>
                <w:sz w:val="18"/>
                <w:szCs w:val="18"/>
              </w:rPr>
            </w:pPr>
            <w:r w:rsidRPr="00F54FDF">
              <w:rPr>
                <w:rFonts w:cs="Arial"/>
                <w:b/>
                <w:bCs/>
                <w:color w:val="000000"/>
                <w:sz w:val="18"/>
                <w:szCs w:val="18"/>
              </w:rPr>
              <w:t> </w:t>
            </w:r>
          </w:p>
        </w:tc>
        <w:tc>
          <w:tcPr>
            <w:tcW w:w="1120" w:type="dxa"/>
            <w:tcBorders>
              <w:top w:val="single" w:sz="4" w:space="0" w:color="auto"/>
              <w:left w:val="nil"/>
              <w:bottom w:val="single" w:sz="4" w:space="0" w:color="auto"/>
              <w:right w:val="nil"/>
            </w:tcBorders>
            <w:shd w:val="clear" w:color="000000" w:fill="BFBFBF"/>
            <w:noWrap/>
            <w:vAlign w:val="center"/>
            <w:hideMark/>
          </w:tcPr>
          <w:p w14:paraId="167CB9E8" w14:textId="77777777" w:rsidR="007C36C7" w:rsidRPr="00F54FDF" w:rsidRDefault="007C36C7" w:rsidP="00B713E1">
            <w:pPr>
              <w:jc w:val="right"/>
              <w:rPr>
                <w:rFonts w:cs="Arial"/>
                <w:b/>
                <w:bCs/>
                <w:color w:val="000000"/>
                <w:sz w:val="18"/>
                <w:szCs w:val="18"/>
              </w:rPr>
            </w:pPr>
            <w:r>
              <w:rPr>
                <w:rFonts w:cs="Arial"/>
                <w:b/>
                <w:bCs/>
                <w:color w:val="000000"/>
                <w:sz w:val="18"/>
                <w:szCs w:val="18"/>
              </w:rPr>
              <w:t>35,500</w:t>
            </w:r>
          </w:p>
        </w:tc>
        <w:tc>
          <w:tcPr>
            <w:tcW w:w="1146" w:type="dxa"/>
            <w:tcBorders>
              <w:top w:val="single" w:sz="4" w:space="0" w:color="auto"/>
              <w:left w:val="nil"/>
              <w:bottom w:val="single" w:sz="4" w:space="0" w:color="auto"/>
              <w:right w:val="nil"/>
            </w:tcBorders>
            <w:shd w:val="clear" w:color="000000" w:fill="BFBFBF"/>
            <w:noWrap/>
            <w:vAlign w:val="center"/>
            <w:hideMark/>
          </w:tcPr>
          <w:p w14:paraId="49F4B932" w14:textId="77777777" w:rsidR="007C36C7" w:rsidRPr="00F54FDF" w:rsidRDefault="007C36C7" w:rsidP="00B713E1">
            <w:pPr>
              <w:jc w:val="right"/>
              <w:rPr>
                <w:rFonts w:cs="Arial"/>
                <w:b/>
                <w:bCs/>
                <w:color w:val="000000"/>
                <w:sz w:val="18"/>
                <w:szCs w:val="18"/>
              </w:rPr>
            </w:pPr>
            <w:r>
              <w:rPr>
                <w:rFonts w:cs="Arial"/>
                <w:b/>
                <w:bCs/>
                <w:color w:val="000000"/>
                <w:sz w:val="18"/>
                <w:szCs w:val="18"/>
              </w:rPr>
              <w:t>448</w:t>
            </w:r>
          </w:p>
        </w:tc>
        <w:tc>
          <w:tcPr>
            <w:tcW w:w="1120" w:type="dxa"/>
            <w:tcBorders>
              <w:top w:val="single" w:sz="4" w:space="0" w:color="auto"/>
              <w:left w:val="nil"/>
              <w:bottom w:val="single" w:sz="4" w:space="0" w:color="auto"/>
              <w:right w:val="nil"/>
            </w:tcBorders>
            <w:shd w:val="clear" w:color="000000" w:fill="BFBFBF"/>
            <w:noWrap/>
            <w:vAlign w:val="center"/>
            <w:hideMark/>
          </w:tcPr>
          <w:p w14:paraId="4C718AAE" w14:textId="77777777" w:rsidR="007C36C7" w:rsidRPr="00F54FDF" w:rsidRDefault="007C36C7" w:rsidP="00B713E1">
            <w:pPr>
              <w:jc w:val="right"/>
              <w:rPr>
                <w:rFonts w:cs="Arial"/>
                <w:b/>
                <w:bCs/>
                <w:color w:val="000000"/>
                <w:sz w:val="18"/>
                <w:szCs w:val="18"/>
              </w:rPr>
            </w:pPr>
            <w:r>
              <w:rPr>
                <w:rFonts w:cs="Arial"/>
                <w:b/>
                <w:bCs/>
                <w:color w:val="000000"/>
                <w:sz w:val="18"/>
                <w:szCs w:val="18"/>
              </w:rPr>
              <w:t>2,052</w:t>
            </w:r>
          </w:p>
        </w:tc>
        <w:tc>
          <w:tcPr>
            <w:tcW w:w="1227" w:type="dxa"/>
            <w:tcBorders>
              <w:top w:val="single" w:sz="4" w:space="0" w:color="auto"/>
              <w:left w:val="nil"/>
              <w:bottom w:val="single" w:sz="4" w:space="0" w:color="auto"/>
              <w:right w:val="nil"/>
            </w:tcBorders>
            <w:shd w:val="clear" w:color="000000" w:fill="BFBFBF"/>
            <w:noWrap/>
            <w:vAlign w:val="center"/>
            <w:hideMark/>
          </w:tcPr>
          <w:p w14:paraId="3AE2150B" w14:textId="77777777" w:rsidR="007C36C7" w:rsidRPr="00F54FDF" w:rsidRDefault="007C36C7" w:rsidP="00B713E1">
            <w:pPr>
              <w:jc w:val="right"/>
              <w:rPr>
                <w:rFonts w:cs="Arial"/>
                <w:b/>
                <w:bCs/>
                <w:color w:val="000000"/>
                <w:sz w:val="18"/>
                <w:szCs w:val="18"/>
              </w:rPr>
            </w:pPr>
            <w:r>
              <w:rPr>
                <w:rFonts w:cs="Arial"/>
                <w:b/>
                <w:bCs/>
                <w:color w:val="000000"/>
                <w:sz w:val="18"/>
                <w:szCs w:val="18"/>
              </w:rPr>
              <w:t>1,485</w:t>
            </w:r>
          </w:p>
        </w:tc>
        <w:tc>
          <w:tcPr>
            <w:tcW w:w="1120" w:type="dxa"/>
            <w:tcBorders>
              <w:top w:val="single" w:sz="4" w:space="0" w:color="auto"/>
              <w:left w:val="nil"/>
              <w:bottom w:val="single" w:sz="4" w:space="0" w:color="auto"/>
              <w:right w:val="single" w:sz="4" w:space="0" w:color="auto"/>
            </w:tcBorders>
            <w:shd w:val="clear" w:color="000000" w:fill="BFBFBF"/>
            <w:noWrap/>
            <w:vAlign w:val="center"/>
            <w:hideMark/>
          </w:tcPr>
          <w:p w14:paraId="0E4E2D0D" w14:textId="77777777" w:rsidR="007C36C7" w:rsidRPr="00F54FDF" w:rsidRDefault="007C36C7" w:rsidP="00B713E1">
            <w:pPr>
              <w:jc w:val="right"/>
              <w:rPr>
                <w:rFonts w:cs="Arial"/>
                <w:b/>
                <w:bCs/>
                <w:color w:val="000000"/>
                <w:sz w:val="18"/>
                <w:szCs w:val="18"/>
              </w:rPr>
            </w:pPr>
            <w:r>
              <w:rPr>
                <w:rFonts w:cs="Arial"/>
                <w:b/>
                <w:bCs/>
                <w:color w:val="000000"/>
                <w:sz w:val="18"/>
                <w:szCs w:val="18"/>
              </w:rPr>
              <w:t>39,485</w:t>
            </w:r>
          </w:p>
        </w:tc>
      </w:tr>
    </w:tbl>
    <w:p w14:paraId="23E9BF14" w14:textId="77777777" w:rsidR="007C36C7" w:rsidRDefault="007C36C7" w:rsidP="00F56C54"/>
    <w:p w14:paraId="595420D4" w14:textId="77777777" w:rsidR="007C36C7" w:rsidRDefault="007C36C7" w:rsidP="00B52B35">
      <w:pPr>
        <w:pStyle w:val="BDOBodytext"/>
      </w:pPr>
    </w:p>
    <w:p w14:paraId="0B7C588F" w14:textId="77777777" w:rsidR="007C36C7" w:rsidRPr="002F07DA" w:rsidRDefault="007C36C7" w:rsidP="00A83080">
      <w:pPr>
        <w:pStyle w:val="Heading1"/>
      </w:pPr>
      <w:r w:rsidRPr="002F07DA">
        <w:lastRenderedPageBreak/>
        <w:t>C</w:t>
      </w:r>
      <w:r>
        <w:t>6</w:t>
      </w:r>
      <w:r w:rsidRPr="002F07DA">
        <w:tab/>
        <w:t>PROPERTY, PLANT AND EQUIPMENT (continued)</w:t>
      </w:r>
    </w:p>
    <w:p w14:paraId="3C5E1CDF" w14:textId="77777777" w:rsidR="007C36C7" w:rsidRDefault="007C36C7" w:rsidP="00A83080">
      <w:pPr>
        <w:pStyle w:val="Heading2"/>
      </w:pPr>
      <w:r w:rsidRPr="002F07DA">
        <w:t>C</w:t>
      </w:r>
      <w:r>
        <w:t>6</w:t>
      </w:r>
      <w:r w:rsidRPr="002F07DA">
        <w:t>-</w:t>
      </w:r>
      <w:r>
        <w:t>3</w:t>
      </w:r>
      <w:r w:rsidRPr="002F07DA">
        <w:tab/>
      </w:r>
      <w:r>
        <w:t>ACQUISITION OF ASSETS</w:t>
      </w:r>
    </w:p>
    <w:p w14:paraId="01867653" w14:textId="77777777" w:rsidR="007C36C7" w:rsidRPr="002F07DA" w:rsidRDefault="007C36C7" w:rsidP="00A83080">
      <w:pPr>
        <w:pStyle w:val="Header"/>
        <w:tabs>
          <w:tab w:val="clear" w:pos="4513"/>
          <w:tab w:val="clear" w:pos="9026"/>
        </w:tabs>
        <w:spacing w:after="240"/>
        <w:rPr>
          <w:b w:val="0"/>
          <w:sz w:val="18"/>
          <w:szCs w:val="18"/>
        </w:rPr>
      </w:pPr>
      <w:r w:rsidRPr="002F07DA">
        <w:rPr>
          <w:b w:val="0"/>
          <w:sz w:val="18"/>
          <w:szCs w:val="18"/>
        </w:rPr>
        <w:t xml:space="preserve">All assets acquired are recorded at their cost of acquisition at the date of acquisition, being the </w:t>
      </w:r>
      <w:r>
        <w:rPr>
          <w:b w:val="0"/>
          <w:sz w:val="18"/>
          <w:szCs w:val="18"/>
        </w:rPr>
        <w:t>historical cost</w:t>
      </w:r>
      <w:r w:rsidRPr="002F07DA">
        <w:rPr>
          <w:b w:val="0"/>
          <w:sz w:val="18"/>
          <w:szCs w:val="18"/>
        </w:rPr>
        <w:t xml:space="preserve"> of the consideration provided plus incidental costs directly attributable to the acquisition. Plant and equipment acquired are expensed un</w:t>
      </w:r>
      <w:r>
        <w:rPr>
          <w:b w:val="0"/>
          <w:sz w:val="18"/>
          <w:szCs w:val="18"/>
        </w:rPr>
        <w:t>less the initial cost exceeds $5</w:t>
      </w:r>
      <w:r w:rsidRPr="002F07DA">
        <w:rPr>
          <w:b w:val="0"/>
          <w:sz w:val="18"/>
          <w:szCs w:val="18"/>
        </w:rPr>
        <w:t>,000</w:t>
      </w:r>
      <w:r>
        <w:rPr>
          <w:b w:val="0"/>
          <w:sz w:val="18"/>
          <w:szCs w:val="18"/>
        </w:rPr>
        <w:t xml:space="preserve"> excluding GST</w:t>
      </w:r>
      <w:r w:rsidRPr="002F07DA">
        <w:rPr>
          <w:b w:val="0"/>
          <w:sz w:val="18"/>
          <w:szCs w:val="18"/>
        </w:rPr>
        <w:t>.</w:t>
      </w:r>
      <w:r>
        <w:rPr>
          <w:b w:val="0"/>
          <w:sz w:val="18"/>
          <w:szCs w:val="18"/>
        </w:rPr>
        <w:t xml:space="preserve">  Plant and Equipment also includes Right of Use Assets under AASB16.</w:t>
      </w:r>
      <w:r w:rsidRPr="002F07DA">
        <w:rPr>
          <w:b w:val="0"/>
          <w:sz w:val="18"/>
          <w:szCs w:val="18"/>
        </w:rPr>
        <w:t xml:space="preserve">  Buildings and </w:t>
      </w:r>
      <w:r>
        <w:rPr>
          <w:b w:val="0"/>
          <w:sz w:val="18"/>
          <w:szCs w:val="18"/>
        </w:rPr>
        <w:t>leasehold improvements</w:t>
      </w:r>
      <w:r w:rsidRPr="002F07DA">
        <w:rPr>
          <w:b w:val="0"/>
          <w:sz w:val="18"/>
          <w:szCs w:val="18"/>
        </w:rPr>
        <w:t xml:space="preserve"> are recognised</w:t>
      </w:r>
      <w:r>
        <w:rPr>
          <w:b w:val="0"/>
          <w:sz w:val="18"/>
          <w:szCs w:val="18"/>
        </w:rPr>
        <w:t xml:space="preserve"> at historical cost</w:t>
      </w:r>
      <w:r w:rsidRPr="002F07DA">
        <w:rPr>
          <w:b w:val="0"/>
          <w:sz w:val="18"/>
          <w:szCs w:val="18"/>
        </w:rPr>
        <w:t xml:space="preserve"> upon acquisition if the initial cost exceeds $10,000</w:t>
      </w:r>
      <w:r>
        <w:rPr>
          <w:b w:val="0"/>
          <w:sz w:val="18"/>
          <w:szCs w:val="18"/>
        </w:rPr>
        <w:t xml:space="preserve"> excluding GST</w:t>
      </w:r>
      <w:r w:rsidRPr="002F07DA">
        <w:rPr>
          <w:b w:val="0"/>
          <w:sz w:val="18"/>
          <w:szCs w:val="18"/>
        </w:rPr>
        <w:t>.</w:t>
      </w:r>
    </w:p>
    <w:p w14:paraId="1E76036E" w14:textId="77777777" w:rsidR="007C36C7" w:rsidRPr="002F07DA" w:rsidRDefault="007C36C7" w:rsidP="00A83080">
      <w:pPr>
        <w:pStyle w:val="Heading2"/>
        <w:rPr>
          <w:sz w:val="20"/>
        </w:rPr>
      </w:pPr>
      <w:r w:rsidRPr="002F07DA">
        <w:t>C</w:t>
      </w:r>
      <w:r>
        <w:t>6</w:t>
      </w:r>
      <w:r w:rsidRPr="002F07DA">
        <w:t>-4</w:t>
      </w:r>
      <w:r w:rsidRPr="002F07DA">
        <w:tab/>
        <w:t xml:space="preserve">DEPRECIATION </w:t>
      </w:r>
      <w:r>
        <w:t>AND AMORTISATION</w:t>
      </w:r>
    </w:p>
    <w:p w14:paraId="306E4C0F" w14:textId="77777777" w:rsidR="007C36C7" w:rsidRPr="002F07DA" w:rsidRDefault="007C36C7" w:rsidP="00A83080">
      <w:pPr>
        <w:pStyle w:val="Header"/>
        <w:tabs>
          <w:tab w:val="clear" w:pos="4513"/>
          <w:tab w:val="clear" w:pos="9026"/>
        </w:tabs>
        <w:spacing w:after="240"/>
        <w:rPr>
          <w:b w:val="0"/>
          <w:sz w:val="18"/>
          <w:szCs w:val="18"/>
        </w:rPr>
      </w:pPr>
      <w:r w:rsidRPr="002F07DA">
        <w:rPr>
          <w:b w:val="0"/>
          <w:sz w:val="18"/>
          <w:szCs w:val="18"/>
        </w:rPr>
        <w:t xml:space="preserve">All assets including strata title building have limited useful lives and are depreciated </w:t>
      </w:r>
      <w:r>
        <w:rPr>
          <w:b w:val="0"/>
          <w:sz w:val="18"/>
          <w:szCs w:val="18"/>
        </w:rPr>
        <w:t xml:space="preserve">or amortised </w:t>
      </w:r>
      <w:r w:rsidRPr="002F07DA">
        <w:rPr>
          <w:b w:val="0"/>
          <w:sz w:val="18"/>
          <w:szCs w:val="18"/>
        </w:rPr>
        <w:t>using the straight line method over their estimated useful lives.</w:t>
      </w:r>
    </w:p>
    <w:p w14:paraId="1268AA2A" w14:textId="77777777" w:rsidR="007C36C7" w:rsidRDefault="007C36C7" w:rsidP="00A83080">
      <w:pPr>
        <w:pStyle w:val="Header"/>
        <w:tabs>
          <w:tab w:val="clear" w:pos="4513"/>
          <w:tab w:val="clear" w:pos="9026"/>
        </w:tabs>
        <w:spacing w:before="120" w:after="240"/>
        <w:rPr>
          <w:b w:val="0"/>
          <w:sz w:val="18"/>
          <w:szCs w:val="18"/>
        </w:rPr>
      </w:pPr>
      <w:r w:rsidRPr="002F07DA">
        <w:rPr>
          <w:b w:val="0"/>
          <w:sz w:val="18"/>
          <w:szCs w:val="18"/>
        </w:rPr>
        <w:t>Assets are depreciated</w:t>
      </w:r>
      <w:r>
        <w:rPr>
          <w:b w:val="0"/>
          <w:sz w:val="18"/>
          <w:szCs w:val="18"/>
        </w:rPr>
        <w:t xml:space="preserve"> or amortised</w:t>
      </w:r>
      <w:r w:rsidRPr="002F07DA">
        <w:rPr>
          <w:b w:val="0"/>
          <w:sz w:val="18"/>
          <w:szCs w:val="18"/>
        </w:rPr>
        <w:t xml:space="preserve"> from the date of acquisition.  Any expenditure that increases the originally assessed capacity or service potential of an asset is capitalised and the new depreciable amount depreciated over the remaining </w:t>
      </w:r>
      <w:r>
        <w:rPr>
          <w:b w:val="0"/>
          <w:sz w:val="18"/>
          <w:szCs w:val="18"/>
        </w:rPr>
        <w:t xml:space="preserve">or adjusted </w:t>
      </w:r>
      <w:r w:rsidRPr="002F07DA">
        <w:rPr>
          <w:b w:val="0"/>
          <w:sz w:val="18"/>
          <w:szCs w:val="18"/>
        </w:rPr>
        <w:t>useful life of the asset.  Depreciation</w:t>
      </w:r>
      <w:r>
        <w:rPr>
          <w:b w:val="0"/>
          <w:sz w:val="18"/>
          <w:szCs w:val="18"/>
        </w:rPr>
        <w:t xml:space="preserve"> and amortisation</w:t>
      </w:r>
      <w:r w:rsidRPr="002F07DA">
        <w:rPr>
          <w:b w:val="0"/>
          <w:sz w:val="18"/>
          <w:szCs w:val="18"/>
        </w:rPr>
        <w:t xml:space="preserve"> rates and methods are reviewed annually for appropriateness.  When changes are made, adjustments are reflected prospectively in current and future periods.</w:t>
      </w:r>
    </w:p>
    <w:p w14:paraId="5454CCC2" w14:textId="77777777" w:rsidR="007C36C7" w:rsidRPr="00C006EC" w:rsidRDefault="007C36C7" w:rsidP="00C006EC">
      <w:pPr>
        <w:pStyle w:val="Header"/>
        <w:spacing w:before="120" w:after="240"/>
        <w:rPr>
          <w:b w:val="0"/>
          <w:sz w:val="18"/>
          <w:szCs w:val="18"/>
        </w:rPr>
      </w:pPr>
      <w:r w:rsidRPr="764C0DB1">
        <w:rPr>
          <w:b w:val="0"/>
          <w:sz w:val="18"/>
          <w:szCs w:val="18"/>
        </w:rPr>
        <w:t>Intangible assets acquired separately are measured on initial recognition at cost. Following initial recognition, intangible assets are carried at cost less any accumulated amortisation and accumulated impairment losses. Internally generated intangibles, excluding capitalised development costs, are not capitalised and the related expenditure is reflected in profit or loss in the period in which the expenditure is incurred.</w:t>
      </w:r>
    </w:p>
    <w:p w14:paraId="54401936" w14:textId="77777777" w:rsidR="007C36C7" w:rsidRPr="00C006EC" w:rsidRDefault="007C36C7" w:rsidP="00C006EC">
      <w:pPr>
        <w:pStyle w:val="Header"/>
        <w:spacing w:before="120" w:after="240"/>
        <w:rPr>
          <w:b w:val="0"/>
          <w:sz w:val="18"/>
          <w:szCs w:val="18"/>
        </w:rPr>
      </w:pPr>
      <w:r w:rsidRPr="00C006EC">
        <w:rPr>
          <w:b w:val="0"/>
          <w:sz w:val="18"/>
          <w:szCs w:val="18"/>
        </w:rPr>
        <w:t>The useful lives of intangible assets are assessed as finite.</w:t>
      </w:r>
    </w:p>
    <w:p w14:paraId="3A140FF9" w14:textId="77777777" w:rsidR="007C36C7" w:rsidRPr="00C006EC" w:rsidRDefault="007C36C7" w:rsidP="00C006EC">
      <w:pPr>
        <w:pStyle w:val="Header"/>
        <w:spacing w:before="120" w:after="240"/>
        <w:rPr>
          <w:b w:val="0"/>
          <w:sz w:val="18"/>
          <w:szCs w:val="18"/>
        </w:rPr>
      </w:pPr>
      <w:r w:rsidRPr="3BB9C581">
        <w:rPr>
          <w:b w:val="0"/>
          <w:sz w:val="18"/>
          <w:szCs w:val="18"/>
        </w:rPr>
        <w:t>Intangible assets with finite lives are amortised over the useful economic life and assessed for impairment whenever there is an indication that the intangible asset may be impaired. The amortisation period and the amortisation method for an intangible asset with a finite useful life are reviewed at least at the end of each reporting period. Changes in the expected useful life or the expected pattern of consumption of future economic benefits embodied in the asset are considered to modify the amortisation period or method, as appropriate, and are treated as changes in accounting estimates. The amortisation expense on intangible assets with finite lives is recognised in the statement of profit or loss in the expense category that is consistent with the function of the intangible assets.</w:t>
      </w:r>
    </w:p>
    <w:p w14:paraId="2EB597C1" w14:textId="77777777" w:rsidR="007C36C7" w:rsidRPr="002F07DA" w:rsidRDefault="007C36C7" w:rsidP="00C006EC">
      <w:pPr>
        <w:pStyle w:val="Header"/>
        <w:tabs>
          <w:tab w:val="clear" w:pos="4513"/>
          <w:tab w:val="clear" w:pos="9026"/>
        </w:tabs>
        <w:spacing w:before="120" w:after="240"/>
        <w:rPr>
          <w:b w:val="0"/>
          <w:sz w:val="18"/>
          <w:szCs w:val="18"/>
        </w:rPr>
      </w:pPr>
      <w:r w:rsidRPr="764C0DB1">
        <w:rPr>
          <w:b w:val="0"/>
          <w:sz w:val="18"/>
          <w:szCs w:val="18"/>
        </w:rPr>
        <w:t>An intangible asset is derecognised upon disposal (i.e., at the date the recipient obtains control) or when no future economic benefits are expected from its use or disposal. Any gain or loss arising upon derecognition of the asset (calculated as the difference between the net disposal proceeds and the carrying amount of the asset) is included in the statement of profit or loss.</w:t>
      </w:r>
    </w:p>
    <w:p w14:paraId="078B87DB" w14:textId="77777777" w:rsidR="007C36C7" w:rsidRDefault="007C36C7" w:rsidP="00A83080">
      <w:pPr>
        <w:pStyle w:val="Header"/>
        <w:tabs>
          <w:tab w:val="clear" w:pos="4513"/>
          <w:tab w:val="clear" w:pos="9026"/>
        </w:tabs>
        <w:spacing w:before="120" w:after="240"/>
        <w:rPr>
          <w:b w:val="0"/>
          <w:sz w:val="18"/>
          <w:szCs w:val="18"/>
        </w:rPr>
      </w:pPr>
      <w:r w:rsidRPr="002F07DA">
        <w:rPr>
          <w:b w:val="0"/>
          <w:sz w:val="18"/>
          <w:szCs w:val="18"/>
        </w:rPr>
        <w:t>The depreciation and amortisation rates used for each class of asset are as follows:</w:t>
      </w:r>
    </w:p>
    <w:tbl>
      <w:tblPr>
        <w:tblW w:w="6804" w:type="dxa"/>
        <w:tblLayout w:type="fixed"/>
        <w:tblCellMar>
          <w:top w:w="28" w:type="dxa"/>
          <w:bottom w:w="28" w:type="dxa"/>
        </w:tblCellMar>
        <w:tblLook w:val="04A0" w:firstRow="1" w:lastRow="0" w:firstColumn="1" w:lastColumn="0" w:noHBand="0" w:noVBand="1"/>
      </w:tblPr>
      <w:tblGrid>
        <w:gridCol w:w="3686"/>
        <w:gridCol w:w="1559"/>
        <w:gridCol w:w="1559"/>
      </w:tblGrid>
      <w:tr w:rsidR="007C36C7" w:rsidRPr="002F07DA" w14:paraId="431B0D4A" w14:textId="77777777" w:rsidTr="00032F39">
        <w:trPr>
          <w:trHeight w:val="454"/>
        </w:trPr>
        <w:tc>
          <w:tcPr>
            <w:tcW w:w="3686" w:type="dxa"/>
            <w:shd w:val="clear" w:color="auto" w:fill="D9D9D9" w:themeFill="background1" w:themeFillShade="D9"/>
            <w:vAlign w:val="center"/>
          </w:tcPr>
          <w:p w14:paraId="0EE78DA4" w14:textId="77777777" w:rsidR="007C36C7" w:rsidRPr="002F07DA" w:rsidRDefault="007C36C7" w:rsidP="00A83080">
            <w:pPr>
              <w:pStyle w:val="Header"/>
              <w:tabs>
                <w:tab w:val="clear" w:pos="4513"/>
                <w:tab w:val="clear" w:pos="9026"/>
              </w:tabs>
              <w:spacing w:after="100" w:afterAutospacing="1"/>
              <w:rPr>
                <w:sz w:val="18"/>
                <w:szCs w:val="18"/>
              </w:rPr>
            </w:pPr>
          </w:p>
        </w:tc>
        <w:tc>
          <w:tcPr>
            <w:tcW w:w="1559" w:type="dxa"/>
            <w:shd w:val="clear" w:color="auto" w:fill="D9D9D9" w:themeFill="background1" w:themeFillShade="D9"/>
            <w:vAlign w:val="center"/>
          </w:tcPr>
          <w:p w14:paraId="64317F14" w14:textId="77777777" w:rsidR="007C36C7" w:rsidRPr="002F07DA" w:rsidRDefault="007C36C7" w:rsidP="000169AC">
            <w:pPr>
              <w:pStyle w:val="Header"/>
              <w:tabs>
                <w:tab w:val="clear" w:pos="4513"/>
                <w:tab w:val="clear" w:pos="9026"/>
              </w:tabs>
              <w:spacing w:after="100" w:afterAutospacing="1"/>
              <w:rPr>
                <w:sz w:val="18"/>
                <w:szCs w:val="18"/>
              </w:rPr>
            </w:pPr>
            <w:r>
              <w:rPr>
                <w:sz w:val="18"/>
                <w:szCs w:val="18"/>
              </w:rPr>
              <w:t>2024</w:t>
            </w:r>
          </w:p>
        </w:tc>
        <w:tc>
          <w:tcPr>
            <w:tcW w:w="1559" w:type="dxa"/>
            <w:shd w:val="clear" w:color="auto" w:fill="D9D9D9" w:themeFill="background1" w:themeFillShade="D9"/>
            <w:vAlign w:val="center"/>
          </w:tcPr>
          <w:p w14:paraId="59E50C70" w14:textId="77777777" w:rsidR="007C36C7" w:rsidRPr="002F07DA" w:rsidRDefault="007C36C7" w:rsidP="00A83080">
            <w:pPr>
              <w:pStyle w:val="Header"/>
              <w:tabs>
                <w:tab w:val="clear" w:pos="4513"/>
                <w:tab w:val="clear" w:pos="9026"/>
              </w:tabs>
              <w:spacing w:after="100" w:afterAutospacing="1"/>
              <w:rPr>
                <w:sz w:val="18"/>
                <w:szCs w:val="18"/>
              </w:rPr>
            </w:pPr>
            <w:r>
              <w:rPr>
                <w:sz w:val="18"/>
                <w:szCs w:val="18"/>
              </w:rPr>
              <w:t>2023</w:t>
            </w:r>
          </w:p>
        </w:tc>
      </w:tr>
      <w:tr w:rsidR="007C36C7" w:rsidRPr="002F07DA" w14:paraId="1BF1E759" w14:textId="77777777" w:rsidTr="00032F39">
        <w:tc>
          <w:tcPr>
            <w:tcW w:w="3686" w:type="dxa"/>
            <w:shd w:val="clear" w:color="auto" w:fill="auto"/>
          </w:tcPr>
          <w:p w14:paraId="7FD9993C" w14:textId="77777777" w:rsidR="007C36C7" w:rsidRPr="002F07DA" w:rsidRDefault="007C36C7" w:rsidP="00117A3E">
            <w:pPr>
              <w:pStyle w:val="Header"/>
              <w:tabs>
                <w:tab w:val="clear" w:pos="4513"/>
                <w:tab w:val="clear" w:pos="9026"/>
              </w:tabs>
              <w:spacing w:before="40" w:after="40"/>
              <w:rPr>
                <w:b w:val="0"/>
                <w:i/>
                <w:sz w:val="18"/>
                <w:szCs w:val="18"/>
              </w:rPr>
            </w:pPr>
            <w:r w:rsidRPr="002F07DA">
              <w:rPr>
                <w:b w:val="0"/>
                <w:i/>
                <w:sz w:val="18"/>
                <w:szCs w:val="18"/>
              </w:rPr>
              <w:t>Asset Class</w:t>
            </w:r>
          </w:p>
        </w:tc>
        <w:tc>
          <w:tcPr>
            <w:tcW w:w="1559" w:type="dxa"/>
            <w:shd w:val="clear" w:color="auto" w:fill="auto"/>
          </w:tcPr>
          <w:p w14:paraId="59D88C54" w14:textId="77777777" w:rsidR="007C36C7" w:rsidRPr="002F07DA" w:rsidRDefault="007C36C7" w:rsidP="00117A3E">
            <w:pPr>
              <w:pStyle w:val="Header"/>
              <w:tabs>
                <w:tab w:val="clear" w:pos="4513"/>
                <w:tab w:val="clear" w:pos="9026"/>
              </w:tabs>
              <w:spacing w:before="40" w:after="40"/>
              <w:rPr>
                <w:b w:val="0"/>
                <w:sz w:val="18"/>
                <w:szCs w:val="18"/>
              </w:rPr>
            </w:pPr>
          </w:p>
        </w:tc>
        <w:tc>
          <w:tcPr>
            <w:tcW w:w="1559" w:type="dxa"/>
            <w:shd w:val="clear" w:color="auto" w:fill="auto"/>
          </w:tcPr>
          <w:p w14:paraId="638C6454" w14:textId="77777777" w:rsidR="007C36C7" w:rsidRPr="002F07DA" w:rsidRDefault="007C36C7" w:rsidP="00117A3E">
            <w:pPr>
              <w:pStyle w:val="Header"/>
              <w:tabs>
                <w:tab w:val="clear" w:pos="4513"/>
                <w:tab w:val="clear" w:pos="9026"/>
              </w:tabs>
              <w:spacing w:before="40" w:after="40"/>
              <w:rPr>
                <w:b w:val="0"/>
                <w:sz w:val="18"/>
                <w:szCs w:val="18"/>
              </w:rPr>
            </w:pPr>
          </w:p>
        </w:tc>
      </w:tr>
      <w:tr w:rsidR="007C36C7" w:rsidRPr="002F07DA" w14:paraId="0EFF1B51" w14:textId="77777777" w:rsidTr="00032F39">
        <w:tc>
          <w:tcPr>
            <w:tcW w:w="3686" w:type="dxa"/>
            <w:shd w:val="clear" w:color="auto" w:fill="auto"/>
          </w:tcPr>
          <w:p w14:paraId="2A450C56" w14:textId="77777777" w:rsidR="007C36C7" w:rsidRPr="002F07DA" w:rsidRDefault="007C36C7" w:rsidP="00117A3E">
            <w:pPr>
              <w:pStyle w:val="Header"/>
              <w:tabs>
                <w:tab w:val="clear" w:pos="4513"/>
                <w:tab w:val="clear" w:pos="9026"/>
              </w:tabs>
              <w:spacing w:before="40" w:after="40"/>
              <w:rPr>
                <w:b w:val="0"/>
                <w:sz w:val="18"/>
                <w:szCs w:val="18"/>
              </w:rPr>
            </w:pPr>
            <w:r w:rsidRPr="002F07DA">
              <w:rPr>
                <w:b w:val="0"/>
                <w:sz w:val="18"/>
                <w:szCs w:val="18"/>
              </w:rPr>
              <w:t>Building</w:t>
            </w:r>
            <w:r>
              <w:rPr>
                <w:b w:val="0"/>
                <w:sz w:val="18"/>
                <w:szCs w:val="18"/>
              </w:rPr>
              <w:t>s</w:t>
            </w:r>
          </w:p>
        </w:tc>
        <w:tc>
          <w:tcPr>
            <w:tcW w:w="1559" w:type="dxa"/>
            <w:shd w:val="clear" w:color="auto" w:fill="auto"/>
          </w:tcPr>
          <w:p w14:paraId="35F71244" w14:textId="77777777" w:rsidR="007C36C7" w:rsidRPr="002F07DA" w:rsidRDefault="007C36C7" w:rsidP="00117A3E">
            <w:pPr>
              <w:pStyle w:val="Header"/>
              <w:tabs>
                <w:tab w:val="clear" w:pos="4513"/>
                <w:tab w:val="clear" w:pos="9026"/>
              </w:tabs>
              <w:spacing w:before="40" w:after="40"/>
              <w:rPr>
                <w:b w:val="0"/>
                <w:sz w:val="18"/>
                <w:szCs w:val="18"/>
              </w:rPr>
            </w:pPr>
            <w:r w:rsidRPr="002F07DA">
              <w:rPr>
                <w:b w:val="0"/>
                <w:sz w:val="18"/>
                <w:szCs w:val="18"/>
              </w:rPr>
              <w:t>2.5%</w:t>
            </w:r>
            <w:r>
              <w:rPr>
                <w:b w:val="0"/>
                <w:sz w:val="18"/>
                <w:szCs w:val="18"/>
              </w:rPr>
              <w:t xml:space="preserve"> - 20%</w:t>
            </w:r>
          </w:p>
        </w:tc>
        <w:tc>
          <w:tcPr>
            <w:tcW w:w="1559" w:type="dxa"/>
            <w:shd w:val="clear" w:color="auto" w:fill="auto"/>
          </w:tcPr>
          <w:p w14:paraId="62847811" w14:textId="77777777" w:rsidR="007C36C7" w:rsidRPr="002F07DA" w:rsidRDefault="007C36C7" w:rsidP="00117A3E">
            <w:pPr>
              <w:pStyle w:val="Header"/>
              <w:tabs>
                <w:tab w:val="clear" w:pos="4513"/>
                <w:tab w:val="clear" w:pos="9026"/>
              </w:tabs>
              <w:spacing w:before="40" w:after="40"/>
              <w:rPr>
                <w:b w:val="0"/>
                <w:sz w:val="18"/>
                <w:szCs w:val="18"/>
              </w:rPr>
            </w:pPr>
            <w:r w:rsidRPr="002F07DA">
              <w:rPr>
                <w:b w:val="0"/>
                <w:sz w:val="18"/>
                <w:szCs w:val="18"/>
              </w:rPr>
              <w:t>2.5%</w:t>
            </w:r>
            <w:r>
              <w:rPr>
                <w:b w:val="0"/>
                <w:sz w:val="18"/>
                <w:szCs w:val="18"/>
              </w:rPr>
              <w:t xml:space="preserve"> - 20%</w:t>
            </w:r>
          </w:p>
        </w:tc>
      </w:tr>
      <w:tr w:rsidR="007C36C7" w:rsidRPr="002F07DA" w14:paraId="38DE3D3E" w14:textId="77777777" w:rsidTr="00032F39">
        <w:tc>
          <w:tcPr>
            <w:tcW w:w="3686" w:type="dxa"/>
            <w:shd w:val="clear" w:color="auto" w:fill="auto"/>
          </w:tcPr>
          <w:p w14:paraId="6BC79E8E" w14:textId="77777777" w:rsidR="007C36C7" w:rsidRPr="002F07DA" w:rsidRDefault="007C36C7" w:rsidP="009C31B3">
            <w:pPr>
              <w:pStyle w:val="Header"/>
              <w:tabs>
                <w:tab w:val="clear" w:pos="4513"/>
                <w:tab w:val="clear" w:pos="9026"/>
              </w:tabs>
              <w:spacing w:before="40" w:after="40"/>
              <w:rPr>
                <w:b w:val="0"/>
                <w:sz w:val="18"/>
                <w:szCs w:val="18"/>
              </w:rPr>
            </w:pPr>
            <w:r w:rsidRPr="002F07DA">
              <w:rPr>
                <w:b w:val="0"/>
                <w:sz w:val="18"/>
                <w:szCs w:val="18"/>
              </w:rPr>
              <w:t>Plant and Equipment</w:t>
            </w:r>
          </w:p>
        </w:tc>
        <w:tc>
          <w:tcPr>
            <w:tcW w:w="1559" w:type="dxa"/>
            <w:shd w:val="clear" w:color="auto" w:fill="auto"/>
          </w:tcPr>
          <w:p w14:paraId="641AAD43" w14:textId="77777777" w:rsidR="007C36C7" w:rsidRPr="002F07DA" w:rsidRDefault="007C36C7" w:rsidP="009C31B3">
            <w:pPr>
              <w:pStyle w:val="Header"/>
              <w:tabs>
                <w:tab w:val="clear" w:pos="4513"/>
                <w:tab w:val="clear" w:pos="9026"/>
              </w:tabs>
              <w:spacing w:before="40" w:after="40"/>
              <w:rPr>
                <w:b w:val="0"/>
                <w:sz w:val="18"/>
                <w:szCs w:val="18"/>
              </w:rPr>
            </w:pPr>
            <w:r w:rsidRPr="002F07DA">
              <w:rPr>
                <w:b w:val="0"/>
                <w:sz w:val="18"/>
                <w:szCs w:val="18"/>
              </w:rPr>
              <w:t>10% - 33%</w:t>
            </w:r>
          </w:p>
        </w:tc>
        <w:tc>
          <w:tcPr>
            <w:tcW w:w="1559" w:type="dxa"/>
            <w:shd w:val="clear" w:color="auto" w:fill="auto"/>
          </w:tcPr>
          <w:p w14:paraId="6E75D0F5" w14:textId="77777777" w:rsidR="007C36C7" w:rsidRPr="002F07DA" w:rsidRDefault="007C36C7" w:rsidP="009C31B3">
            <w:pPr>
              <w:pStyle w:val="Header"/>
              <w:tabs>
                <w:tab w:val="clear" w:pos="4513"/>
                <w:tab w:val="clear" w:pos="9026"/>
              </w:tabs>
              <w:spacing w:before="40" w:after="40"/>
              <w:rPr>
                <w:b w:val="0"/>
                <w:sz w:val="18"/>
                <w:szCs w:val="18"/>
              </w:rPr>
            </w:pPr>
            <w:r w:rsidRPr="002F07DA">
              <w:rPr>
                <w:b w:val="0"/>
                <w:sz w:val="18"/>
                <w:szCs w:val="18"/>
              </w:rPr>
              <w:t>10% - 33%</w:t>
            </w:r>
          </w:p>
        </w:tc>
      </w:tr>
      <w:tr w:rsidR="007C36C7" w:rsidRPr="002F07DA" w14:paraId="0A9B8060" w14:textId="77777777" w:rsidTr="00032F39">
        <w:tc>
          <w:tcPr>
            <w:tcW w:w="3686" w:type="dxa"/>
            <w:tcBorders>
              <w:bottom w:val="single" w:sz="4" w:space="0" w:color="auto"/>
            </w:tcBorders>
            <w:shd w:val="clear" w:color="auto" w:fill="auto"/>
          </w:tcPr>
          <w:p w14:paraId="40E03F47" w14:textId="77777777" w:rsidR="007C36C7" w:rsidRPr="002F07DA" w:rsidRDefault="007C36C7" w:rsidP="00117A3E">
            <w:pPr>
              <w:pStyle w:val="Header"/>
              <w:tabs>
                <w:tab w:val="clear" w:pos="4513"/>
                <w:tab w:val="clear" w:pos="9026"/>
              </w:tabs>
              <w:spacing w:before="40" w:after="40"/>
              <w:rPr>
                <w:b w:val="0"/>
                <w:sz w:val="18"/>
                <w:szCs w:val="18"/>
              </w:rPr>
            </w:pPr>
            <w:r>
              <w:rPr>
                <w:b w:val="0"/>
                <w:sz w:val="18"/>
                <w:szCs w:val="18"/>
              </w:rPr>
              <w:t>Intangibles</w:t>
            </w:r>
          </w:p>
        </w:tc>
        <w:tc>
          <w:tcPr>
            <w:tcW w:w="1559" w:type="dxa"/>
            <w:tcBorders>
              <w:bottom w:val="single" w:sz="4" w:space="0" w:color="auto"/>
            </w:tcBorders>
            <w:shd w:val="clear" w:color="auto" w:fill="auto"/>
          </w:tcPr>
          <w:p w14:paraId="75E852C4" w14:textId="77777777" w:rsidR="007C36C7" w:rsidRPr="002F07DA" w:rsidRDefault="007C36C7" w:rsidP="00350732">
            <w:pPr>
              <w:pStyle w:val="Header"/>
              <w:tabs>
                <w:tab w:val="clear" w:pos="4513"/>
                <w:tab w:val="clear" w:pos="9026"/>
              </w:tabs>
              <w:spacing w:before="40" w:after="40"/>
              <w:rPr>
                <w:b w:val="0"/>
                <w:sz w:val="18"/>
                <w:szCs w:val="18"/>
              </w:rPr>
            </w:pPr>
            <w:r>
              <w:rPr>
                <w:b w:val="0"/>
                <w:sz w:val="18"/>
                <w:szCs w:val="18"/>
              </w:rPr>
              <w:t>12.5% -20%</w:t>
            </w:r>
          </w:p>
        </w:tc>
        <w:tc>
          <w:tcPr>
            <w:tcW w:w="1559" w:type="dxa"/>
            <w:tcBorders>
              <w:bottom w:val="single" w:sz="4" w:space="0" w:color="auto"/>
            </w:tcBorders>
            <w:shd w:val="clear" w:color="auto" w:fill="auto"/>
          </w:tcPr>
          <w:p w14:paraId="6CBC3072" w14:textId="77777777" w:rsidR="007C36C7" w:rsidRPr="002F07DA" w:rsidRDefault="007C36C7" w:rsidP="00117A3E">
            <w:pPr>
              <w:pStyle w:val="Header"/>
              <w:tabs>
                <w:tab w:val="clear" w:pos="4513"/>
                <w:tab w:val="clear" w:pos="9026"/>
              </w:tabs>
              <w:spacing w:before="40" w:after="40"/>
              <w:rPr>
                <w:b w:val="0"/>
                <w:sz w:val="18"/>
                <w:szCs w:val="18"/>
              </w:rPr>
            </w:pPr>
            <w:r>
              <w:rPr>
                <w:b w:val="0"/>
                <w:sz w:val="18"/>
                <w:szCs w:val="18"/>
              </w:rPr>
              <w:t>12.5% -20%</w:t>
            </w:r>
          </w:p>
        </w:tc>
      </w:tr>
    </w:tbl>
    <w:p w14:paraId="0A989934" w14:textId="77777777" w:rsidR="007C36C7" w:rsidRDefault="007C36C7" w:rsidP="001E27B1">
      <w:pPr>
        <w:pStyle w:val="Heading1"/>
      </w:pPr>
      <w:r w:rsidRPr="002F07DA">
        <w:lastRenderedPageBreak/>
        <w:t>C</w:t>
      </w:r>
      <w:r>
        <w:t>6</w:t>
      </w:r>
      <w:r w:rsidRPr="002F07DA">
        <w:tab/>
        <w:t>PROPERTY, PLANT AND EQUIPMENT (continued)</w:t>
      </w:r>
    </w:p>
    <w:p w14:paraId="1B3A0775" w14:textId="77777777" w:rsidR="007C36C7" w:rsidRPr="002F07DA" w:rsidRDefault="007C36C7" w:rsidP="00117A3E">
      <w:pPr>
        <w:pStyle w:val="Heading2"/>
        <w:rPr>
          <w:sz w:val="20"/>
        </w:rPr>
      </w:pPr>
      <w:r w:rsidRPr="002F07DA">
        <w:t>C</w:t>
      </w:r>
      <w:r>
        <w:t>6</w:t>
      </w:r>
      <w:r w:rsidRPr="002F07DA">
        <w:t>-5</w:t>
      </w:r>
      <w:r w:rsidRPr="002F07DA">
        <w:tab/>
        <w:t>IMPAIRMENT OF PLANT AND EQUIPMENT</w:t>
      </w:r>
    </w:p>
    <w:p w14:paraId="1C3CC363" w14:textId="77777777" w:rsidR="007C36C7" w:rsidRDefault="007C36C7" w:rsidP="00117A3E">
      <w:pPr>
        <w:pStyle w:val="Header"/>
        <w:tabs>
          <w:tab w:val="clear" w:pos="4513"/>
          <w:tab w:val="clear" w:pos="9026"/>
        </w:tabs>
        <w:spacing w:before="120"/>
        <w:rPr>
          <w:b w:val="0"/>
          <w:sz w:val="18"/>
          <w:szCs w:val="18"/>
        </w:rPr>
      </w:pPr>
      <w:r>
        <w:rPr>
          <w:b w:val="0"/>
          <w:sz w:val="18"/>
          <w:szCs w:val="18"/>
        </w:rPr>
        <w:t>All plant and equipment assets are assessed for indicators of impairment on an annual basis, or when the asset is measured at fair value, for indicators of a change in fair value or service potential since the last valuation was completed.</w:t>
      </w:r>
    </w:p>
    <w:p w14:paraId="62206310" w14:textId="77777777" w:rsidR="007C36C7" w:rsidRPr="002F07DA" w:rsidRDefault="007C36C7" w:rsidP="00117A3E">
      <w:pPr>
        <w:pStyle w:val="Header"/>
        <w:tabs>
          <w:tab w:val="clear" w:pos="4513"/>
          <w:tab w:val="clear" w:pos="9026"/>
        </w:tabs>
        <w:spacing w:before="120"/>
        <w:rPr>
          <w:b w:val="0"/>
          <w:sz w:val="18"/>
          <w:szCs w:val="18"/>
        </w:rPr>
      </w:pPr>
      <w:r w:rsidRPr="002F07DA">
        <w:rPr>
          <w:b w:val="0"/>
          <w:sz w:val="18"/>
          <w:szCs w:val="18"/>
        </w:rPr>
        <w:t>If the recoverable amount of the asset is estimated to be less than its carrying amount, the carrying amount of the asset is reduced to its recoverable amount.  The difference between the carrying amount and recoverable amount is recognised as an impairment loss in the Statement of Comprehensive Income.</w:t>
      </w:r>
    </w:p>
    <w:p w14:paraId="0F853C33" w14:textId="77777777" w:rsidR="007C36C7" w:rsidRDefault="007C36C7" w:rsidP="00A83080">
      <w:pPr>
        <w:pStyle w:val="Header"/>
        <w:tabs>
          <w:tab w:val="clear" w:pos="4513"/>
          <w:tab w:val="clear" w:pos="9026"/>
        </w:tabs>
        <w:spacing w:before="120" w:after="240"/>
        <w:rPr>
          <w:b w:val="0"/>
          <w:sz w:val="18"/>
          <w:szCs w:val="18"/>
        </w:rPr>
      </w:pPr>
      <w:r w:rsidRPr="002F07DA">
        <w:rPr>
          <w:b w:val="0"/>
          <w:sz w:val="18"/>
          <w:szCs w:val="18"/>
        </w:rPr>
        <w:t>An impairment loss for an asset is reversed if, and only if, there has been a change in the estimates used to determine the asset’s recoverable amount since the last impairment loss was recognised.  The carrying amount of the asset is increased to its revised recoverable amount, provided that this amount does not exceed the carrying amount that would have been determined (net of depreciation) had no impairment loss been recognised for the asset in prior years.  A reversal of impairment loss for an asset is recognised in the Statement of Comprehensive Income.</w:t>
      </w:r>
    </w:p>
    <w:p w14:paraId="05632CC6" w14:textId="77777777" w:rsidR="007C36C7" w:rsidRPr="002F07DA" w:rsidRDefault="007C36C7" w:rsidP="00117A3E">
      <w:pPr>
        <w:pStyle w:val="Heading2"/>
        <w:spacing w:after="0"/>
      </w:pPr>
      <w:r w:rsidRPr="002F07DA">
        <w:t>C</w:t>
      </w:r>
      <w:r>
        <w:t>6</w:t>
      </w:r>
      <w:r w:rsidRPr="002F07DA">
        <w:t>-6</w:t>
      </w:r>
      <w:r w:rsidRPr="002F07DA">
        <w:tab/>
      </w:r>
      <w:r>
        <w:t>MEASUREMENT USING FAIR VALUE</w:t>
      </w:r>
    </w:p>
    <w:p w14:paraId="48B95CE7" w14:textId="77777777" w:rsidR="007C36C7" w:rsidRDefault="007C36C7" w:rsidP="00662D9D">
      <w:pPr>
        <w:pStyle w:val="Header"/>
        <w:tabs>
          <w:tab w:val="clear" w:pos="4513"/>
          <w:tab w:val="clear" w:pos="9026"/>
        </w:tabs>
        <w:spacing w:before="240" w:after="240"/>
        <w:rPr>
          <w:b w:val="0"/>
          <w:bCs/>
          <w:kern w:val="28"/>
          <w:sz w:val="28"/>
        </w:rPr>
      </w:pPr>
      <w:r w:rsidRPr="002F07DA">
        <w:rPr>
          <w:b w:val="0"/>
          <w:sz w:val="18"/>
          <w:szCs w:val="18"/>
        </w:rPr>
        <w:t xml:space="preserve">The strata title building is measured at fair value </w:t>
      </w:r>
      <w:r>
        <w:rPr>
          <w:b w:val="0"/>
          <w:sz w:val="18"/>
          <w:szCs w:val="18"/>
        </w:rPr>
        <w:t xml:space="preserve">as </w:t>
      </w:r>
      <w:r w:rsidRPr="0038798B">
        <w:rPr>
          <w:b w:val="0"/>
          <w:sz w:val="18"/>
          <w:szCs w:val="18"/>
        </w:rPr>
        <w:t>required by Queensland Treasury’s Non-Current Asset Policies for the Queensland Public Sector</w:t>
      </w:r>
      <w:r w:rsidRPr="002F07DA">
        <w:rPr>
          <w:b w:val="0"/>
          <w:sz w:val="18"/>
          <w:szCs w:val="18"/>
        </w:rPr>
        <w:t>. The building is reported at its revalued amount, being the fair value at the date of valuation</w:t>
      </w:r>
      <w:r>
        <w:rPr>
          <w:b w:val="0"/>
          <w:sz w:val="18"/>
          <w:szCs w:val="18"/>
        </w:rPr>
        <w:t xml:space="preserve"> using the market approach</w:t>
      </w:r>
      <w:r w:rsidRPr="002F07DA">
        <w:rPr>
          <w:b w:val="0"/>
          <w:sz w:val="18"/>
          <w:szCs w:val="18"/>
        </w:rPr>
        <w:t>, less any subsequent accumulated</w:t>
      </w:r>
      <w:r>
        <w:rPr>
          <w:b w:val="0"/>
          <w:sz w:val="18"/>
          <w:szCs w:val="18"/>
        </w:rPr>
        <w:t xml:space="preserve"> depreciation.</w:t>
      </w:r>
    </w:p>
    <w:p w14:paraId="0A2DF3DF" w14:textId="77777777" w:rsidR="007C36C7" w:rsidRDefault="007C36C7" w:rsidP="00A83080">
      <w:pPr>
        <w:pStyle w:val="Header"/>
        <w:tabs>
          <w:tab w:val="clear" w:pos="4513"/>
          <w:tab w:val="clear" w:pos="9026"/>
        </w:tabs>
        <w:spacing w:before="240" w:after="240"/>
        <w:rPr>
          <w:b w:val="0"/>
          <w:sz w:val="18"/>
          <w:szCs w:val="18"/>
        </w:rPr>
      </w:pPr>
      <w:r w:rsidRPr="002F07DA">
        <w:rPr>
          <w:b w:val="0"/>
          <w:sz w:val="18"/>
          <w:szCs w:val="18"/>
        </w:rPr>
        <w:t xml:space="preserve">The building is independently revalued at least every </w:t>
      </w:r>
      <w:r>
        <w:rPr>
          <w:b w:val="0"/>
          <w:sz w:val="18"/>
          <w:szCs w:val="18"/>
        </w:rPr>
        <w:t>three</w:t>
      </w:r>
      <w:r w:rsidRPr="002F07DA">
        <w:rPr>
          <w:b w:val="0"/>
          <w:sz w:val="18"/>
          <w:szCs w:val="18"/>
        </w:rPr>
        <w:t xml:space="preserve"> years to ensure the carrying amount does not materially differ from the fair value at reporting date. </w:t>
      </w:r>
    </w:p>
    <w:p w14:paraId="1FF15F58" w14:textId="77777777" w:rsidR="007C36C7" w:rsidRDefault="007C36C7" w:rsidP="00A83080">
      <w:pPr>
        <w:pStyle w:val="Header"/>
        <w:tabs>
          <w:tab w:val="clear" w:pos="4513"/>
          <w:tab w:val="clear" w:pos="9026"/>
        </w:tabs>
        <w:spacing w:before="240" w:after="240"/>
        <w:rPr>
          <w:b w:val="0"/>
          <w:sz w:val="18"/>
          <w:szCs w:val="18"/>
        </w:rPr>
      </w:pPr>
      <w:r>
        <w:rPr>
          <w:b w:val="0"/>
          <w:sz w:val="18"/>
          <w:szCs w:val="18"/>
        </w:rPr>
        <w:t>An independent valuation of the strata title building was carried out as at 30 June 2024</w:t>
      </w:r>
      <w:r w:rsidRPr="007B5CFE">
        <w:rPr>
          <w:b w:val="0"/>
          <w:sz w:val="18"/>
          <w:szCs w:val="18"/>
        </w:rPr>
        <w:t xml:space="preserve"> </w:t>
      </w:r>
      <w:r>
        <w:rPr>
          <w:b w:val="0"/>
          <w:sz w:val="18"/>
          <w:szCs w:val="18"/>
        </w:rPr>
        <w:t xml:space="preserve">by Peter Zischke from Knight Frank, a member of the Institute of Valuers of Australia, and was on the basis of the open market value of Law Society House in vacant possession with all units combined.  The resulting change in the open market value has been recognised as Other Comprehensive Income in the Statement of Comprehensive Income. The last independent valuation was performed in 30 June 2023. </w:t>
      </w:r>
    </w:p>
    <w:p w14:paraId="09E388B1" w14:textId="77777777" w:rsidR="007C36C7" w:rsidRDefault="007C36C7" w:rsidP="00A83080">
      <w:pPr>
        <w:pStyle w:val="Header"/>
        <w:tabs>
          <w:tab w:val="clear" w:pos="4513"/>
          <w:tab w:val="clear" w:pos="9026"/>
        </w:tabs>
        <w:spacing w:before="240" w:after="240"/>
        <w:rPr>
          <w:b w:val="0"/>
          <w:sz w:val="18"/>
          <w:szCs w:val="18"/>
        </w:rPr>
      </w:pPr>
      <w:r>
        <w:rPr>
          <w:b w:val="0"/>
          <w:sz w:val="18"/>
          <w:szCs w:val="18"/>
        </w:rPr>
        <w:t xml:space="preserve">Between independent valuations, the Society uses the </w:t>
      </w:r>
      <w:r w:rsidRPr="007B5CFE">
        <w:rPr>
          <w:b w:val="0"/>
          <w:sz w:val="18"/>
          <w:szCs w:val="18"/>
        </w:rPr>
        <w:t>Implicit Price Deflator for non-residential buildings indices to index the carrying amount of the building.  Where there has been a material change in the index, revaluation increments are recognised in the asset revaluation surplus except where amounts reversing a decrement previously recognised as an expense are recognised as revenues.  Revaluation decrements are only offset against revaluation increments for the same class of assets and any excess is recognised as an expense.</w:t>
      </w:r>
      <w:r w:rsidRPr="002F07DA">
        <w:rPr>
          <w:b w:val="0"/>
          <w:sz w:val="18"/>
          <w:szCs w:val="18"/>
        </w:rPr>
        <w:t xml:space="preserve"> </w:t>
      </w:r>
    </w:p>
    <w:p w14:paraId="78FF99FB" w14:textId="77777777" w:rsidR="007C36C7" w:rsidRDefault="007C36C7" w:rsidP="00A83080">
      <w:pPr>
        <w:pStyle w:val="Header"/>
        <w:tabs>
          <w:tab w:val="clear" w:pos="4513"/>
          <w:tab w:val="clear" w:pos="9026"/>
        </w:tabs>
        <w:spacing w:after="240"/>
        <w:rPr>
          <w:b w:val="0"/>
          <w:sz w:val="20"/>
        </w:rPr>
      </w:pPr>
      <w:r>
        <w:rPr>
          <w:b w:val="0"/>
          <w:sz w:val="18"/>
          <w:szCs w:val="18"/>
        </w:rPr>
        <w:t xml:space="preserve">The </w:t>
      </w:r>
      <w:r w:rsidRPr="002F07DA">
        <w:rPr>
          <w:b w:val="0"/>
          <w:sz w:val="18"/>
          <w:szCs w:val="18"/>
        </w:rPr>
        <w:t>fair val</w:t>
      </w:r>
      <w:r>
        <w:rPr>
          <w:b w:val="0"/>
          <w:sz w:val="18"/>
          <w:szCs w:val="18"/>
        </w:rPr>
        <w:t>ues as at 30 June 2024</w:t>
      </w:r>
      <w:r w:rsidRPr="002F07DA">
        <w:rPr>
          <w:b w:val="0"/>
          <w:sz w:val="18"/>
          <w:szCs w:val="18"/>
        </w:rPr>
        <w:t xml:space="preserve"> </w:t>
      </w:r>
      <w:r>
        <w:rPr>
          <w:b w:val="0"/>
          <w:sz w:val="18"/>
          <w:szCs w:val="18"/>
        </w:rPr>
        <w:t>are all Level 2 – Strata Title Building. Basis of measurement is detailed at Note A1-5.</w:t>
      </w:r>
    </w:p>
    <w:p w14:paraId="00C32E6B" w14:textId="77777777" w:rsidR="007C36C7" w:rsidRPr="00CE5D4F" w:rsidRDefault="007C36C7" w:rsidP="00A83080">
      <w:pPr>
        <w:pStyle w:val="Header"/>
        <w:tabs>
          <w:tab w:val="clear" w:pos="4513"/>
          <w:tab w:val="clear" w:pos="9026"/>
        </w:tabs>
        <w:spacing w:after="240"/>
        <w:rPr>
          <w:sz w:val="18"/>
          <w:szCs w:val="18"/>
        </w:rPr>
      </w:pPr>
      <w:r w:rsidRPr="00CE5D4F">
        <w:rPr>
          <w:sz w:val="18"/>
          <w:szCs w:val="18"/>
        </w:rPr>
        <w:t>Accounting for Changes in Fair Value</w:t>
      </w:r>
    </w:p>
    <w:p w14:paraId="5AD878A4" w14:textId="77777777" w:rsidR="007C36C7" w:rsidRDefault="007C36C7" w:rsidP="00A83080">
      <w:pPr>
        <w:pStyle w:val="Header"/>
        <w:tabs>
          <w:tab w:val="clear" w:pos="4513"/>
          <w:tab w:val="clear" w:pos="9026"/>
        </w:tabs>
        <w:spacing w:before="240" w:after="240"/>
        <w:rPr>
          <w:b w:val="0"/>
          <w:sz w:val="18"/>
          <w:szCs w:val="18"/>
        </w:rPr>
      </w:pPr>
      <w:r w:rsidRPr="004E30E1">
        <w:rPr>
          <w:b w:val="0"/>
          <w:sz w:val="18"/>
          <w:szCs w:val="18"/>
        </w:rPr>
        <w:t xml:space="preserve">Any revaluation increment </w:t>
      </w:r>
      <w:r>
        <w:rPr>
          <w:b w:val="0"/>
          <w:sz w:val="18"/>
          <w:szCs w:val="18"/>
        </w:rPr>
        <w:t xml:space="preserve">arising on the revaluation of an asset is credited to the asset revaluation surplus of the appropriate class, except to the extent it reverses a revaluation decrement for the class previously recognised as an expense.  A decrease in the carrying amount on revaluation is charged as an expense, to the extent it exceeds the balance, if any, in the revaluation surplus relating to that assets class. </w:t>
      </w:r>
    </w:p>
    <w:p w14:paraId="3D990724" w14:textId="77777777" w:rsidR="007C36C7" w:rsidRDefault="007C36C7" w:rsidP="00A83080">
      <w:pPr>
        <w:pStyle w:val="Header"/>
        <w:tabs>
          <w:tab w:val="clear" w:pos="4513"/>
          <w:tab w:val="clear" w:pos="9026"/>
        </w:tabs>
        <w:spacing w:before="240" w:after="240"/>
        <w:rPr>
          <w:b w:val="0"/>
          <w:sz w:val="18"/>
          <w:szCs w:val="18"/>
        </w:rPr>
      </w:pPr>
      <w:r>
        <w:rPr>
          <w:b w:val="0"/>
          <w:sz w:val="18"/>
          <w:szCs w:val="18"/>
        </w:rPr>
        <w:t>For assets revalued using indices, accumulated depreciation is adjusted to equal the difference between the gross amount and carrying amount, after taking into account accumulated impairment losses. This is generally referred to as the “gross method”.</w:t>
      </w:r>
    </w:p>
    <w:p w14:paraId="32B3D409" w14:textId="77777777" w:rsidR="007C36C7" w:rsidRDefault="007C36C7">
      <w:pPr>
        <w:rPr>
          <w:b/>
          <w:sz w:val="18"/>
          <w:szCs w:val="18"/>
        </w:rPr>
      </w:pPr>
      <w:r>
        <w:rPr>
          <w:sz w:val="18"/>
          <w:szCs w:val="18"/>
        </w:rPr>
        <w:br w:type="page"/>
      </w:r>
    </w:p>
    <w:p w14:paraId="37DA1C96" w14:textId="77777777" w:rsidR="007C36C7" w:rsidRDefault="007C36C7" w:rsidP="00F54FDF">
      <w:pPr>
        <w:pStyle w:val="Heading1"/>
      </w:pPr>
      <w:r w:rsidRPr="002F07DA">
        <w:lastRenderedPageBreak/>
        <w:t>C</w:t>
      </w:r>
      <w:r>
        <w:t>6</w:t>
      </w:r>
      <w:r w:rsidRPr="002F07DA">
        <w:tab/>
        <w:t>PROPERTY, PLANT AND EQUIPMENT (continued)</w:t>
      </w:r>
    </w:p>
    <w:p w14:paraId="45876CA0" w14:textId="77777777" w:rsidR="007C36C7" w:rsidRPr="002F07DA" w:rsidRDefault="007C36C7" w:rsidP="00F54FDF">
      <w:pPr>
        <w:pStyle w:val="Heading2"/>
        <w:rPr>
          <w:sz w:val="20"/>
        </w:rPr>
      </w:pPr>
      <w:r w:rsidRPr="002F07DA">
        <w:t>C</w:t>
      </w:r>
      <w:r>
        <w:t>6</w:t>
      </w:r>
      <w:r w:rsidRPr="002F07DA">
        <w:t>-</w:t>
      </w:r>
      <w:r>
        <w:t>6</w:t>
      </w:r>
      <w:r w:rsidRPr="002F07DA">
        <w:tab/>
      </w:r>
      <w:r>
        <w:t>MEASUREMENT USING FAIR VALUE (continued)</w:t>
      </w:r>
    </w:p>
    <w:p w14:paraId="775F108F" w14:textId="77777777" w:rsidR="007C36C7" w:rsidRDefault="007C36C7" w:rsidP="00697C99">
      <w:pPr>
        <w:pStyle w:val="Header"/>
        <w:tabs>
          <w:tab w:val="clear" w:pos="4513"/>
          <w:tab w:val="clear" w:pos="9026"/>
        </w:tabs>
        <w:spacing w:after="240"/>
        <w:rPr>
          <w:sz w:val="18"/>
          <w:szCs w:val="18"/>
        </w:rPr>
      </w:pPr>
      <w:r w:rsidRPr="00CE5D4F">
        <w:rPr>
          <w:sz w:val="18"/>
          <w:szCs w:val="18"/>
        </w:rPr>
        <w:t xml:space="preserve">Accounting for </w:t>
      </w:r>
      <w:r>
        <w:rPr>
          <w:sz w:val="18"/>
          <w:szCs w:val="18"/>
        </w:rPr>
        <w:t>Intangible Assets</w:t>
      </w:r>
    </w:p>
    <w:p w14:paraId="150B475F" w14:textId="77777777" w:rsidR="007C36C7" w:rsidRPr="005D3829" w:rsidRDefault="007C36C7" w:rsidP="00697C99">
      <w:pPr>
        <w:autoSpaceDE w:val="0"/>
        <w:autoSpaceDN w:val="0"/>
        <w:adjustRightInd w:val="0"/>
        <w:spacing w:after="240"/>
        <w:rPr>
          <w:rFonts w:cs="Arial"/>
          <w:color w:val="231F20"/>
          <w:sz w:val="18"/>
          <w:szCs w:val="18"/>
        </w:rPr>
      </w:pPr>
      <w:r w:rsidRPr="005D3829">
        <w:rPr>
          <w:rFonts w:cs="Arial"/>
          <w:color w:val="231F20"/>
          <w:sz w:val="18"/>
          <w:szCs w:val="18"/>
        </w:rPr>
        <w:t xml:space="preserve">The </w:t>
      </w:r>
      <w:r>
        <w:rPr>
          <w:rFonts w:cs="Arial"/>
          <w:color w:val="231F20"/>
          <w:sz w:val="18"/>
          <w:szCs w:val="18"/>
        </w:rPr>
        <w:t>Group</w:t>
      </w:r>
      <w:r w:rsidRPr="005D3829">
        <w:rPr>
          <w:rFonts w:cs="Arial"/>
          <w:color w:val="231F20"/>
          <w:sz w:val="18"/>
          <w:szCs w:val="18"/>
        </w:rPr>
        <w:t>’s accounting policy considers where the software code resides, whether it is identifiable and whether</w:t>
      </w:r>
      <w:r>
        <w:rPr>
          <w:rFonts w:cs="Arial"/>
          <w:color w:val="231F20"/>
          <w:sz w:val="18"/>
          <w:szCs w:val="18"/>
        </w:rPr>
        <w:t xml:space="preserve"> </w:t>
      </w:r>
      <w:r w:rsidRPr="005D3829">
        <w:rPr>
          <w:rFonts w:cs="Arial"/>
          <w:color w:val="231F20"/>
          <w:sz w:val="18"/>
          <w:szCs w:val="18"/>
        </w:rPr>
        <w:t xml:space="preserve">the </w:t>
      </w:r>
      <w:r>
        <w:rPr>
          <w:rFonts w:cs="Arial"/>
          <w:color w:val="231F20"/>
          <w:sz w:val="18"/>
          <w:szCs w:val="18"/>
        </w:rPr>
        <w:t>group</w:t>
      </w:r>
      <w:r w:rsidRPr="005D3829">
        <w:rPr>
          <w:rFonts w:cs="Arial"/>
          <w:color w:val="231F20"/>
          <w:sz w:val="18"/>
          <w:szCs w:val="18"/>
        </w:rPr>
        <w:t xml:space="preserve"> has the power to both obtain economic benefits from the software and restrict the access of others to those</w:t>
      </w:r>
      <w:r>
        <w:rPr>
          <w:rFonts w:cs="Arial"/>
          <w:color w:val="231F20"/>
          <w:sz w:val="18"/>
          <w:szCs w:val="18"/>
        </w:rPr>
        <w:t xml:space="preserve"> </w:t>
      </w:r>
      <w:r w:rsidRPr="005D3829">
        <w:rPr>
          <w:rFonts w:cs="Arial"/>
          <w:color w:val="231F20"/>
          <w:sz w:val="18"/>
          <w:szCs w:val="18"/>
        </w:rPr>
        <w:t>benefits. Configuration or customisation costs that do not qualify for recognition as an intangible asset are further assessed as to</w:t>
      </w:r>
      <w:r>
        <w:rPr>
          <w:rFonts w:cs="Arial"/>
          <w:color w:val="231F20"/>
          <w:sz w:val="18"/>
          <w:szCs w:val="18"/>
        </w:rPr>
        <w:t xml:space="preserve"> </w:t>
      </w:r>
      <w:r w:rsidRPr="005D3829">
        <w:rPr>
          <w:rFonts w:cs="Arial"/>
          <w:color w:val="231F20"/>
          <w:sz w:val="18"/>
          <w:szCs w:val="18"/>
        </w:rPr>
        <w:t>the appropriate timing of expense recognition, using the following criteria:</w:t>
      </w:r>
    </w:p>
    <w:p w14:paraId="6CBDC015" w14:textId="77777777" w:rsidR="007C36C7" w:rsidRPr="005D3829" w:rsidRDefault="007C36C7" w:rsidP="00697C99">
      <w:pPr>
        <w:autoSpaceDE w:val="0"/>
        <w:autoSpaceDN w:val="0"/>
        <w:adjustRightInd w:val="0"/>
        <w:spacing w:after="240"/>
        <w:ind w:left="851"/>
        <w:rPr>
          <w:rFonts w:cs="Arial"/>
          <w:color w:val="231F20"/>
          <w:sz w:val="18"/>
          <w:szCs w:val="18"/>
        </w:rPr>
      </w:pPr>
      <w:r w:rsidRPr="005D3829">
        <w:rPr>
          <w:rFonts w:cs="Arial"/>
          <w:color w:val="231F20"/>
          <w:sz w:val="18"/>
          <w:szCs w:val="18"/>
        </w:rPr>
        <w:t>a) Where the configuration or customisation is considered a distinct (i.e. separately identifiable) service from the</w:t>
      </w:r>
      <w:r>
        <w:rPr>
          <w:rFonts w:cs="Arial"/>
          <w:color w:val="231F20"/>
          <w:sz w:val="18"/>
          <w:szCs w:val="18"/>
        </w:rPr>
        <w:t xml:space="preserve"> </w:t>
      </w:r>
      <w:r w:rsidRPr="005D3829">
        <w:rPr>
          <w:rFonts w:cs="Arial"/>
          <w:color w:val="231F20"/>
          <w:sz w:val="18"/>
          <w:szCs w:val="18"/>
        </w:rPr>
        <w:t>subsequent access to the cloud software, the costs are expensed when the configuration or customisation services are</w:t>
      </w:r>
      <w:r>
        <w:rPr>
          <w:rFonts w:cs="Arial"/>
          <w:color w:val="231F20"/>
          <w:sz w:val="18"/>
          <w:szCs w:val="18"/>
        </w:rPr>
        <w:t xml:space="preserve"> </w:t>
      </w:r>
      <w:r w:rsidRPr="005D3829">
        <w:rPr>
          <w:rFonts w:cs="Arial"/>
          <w:color w:val="231F20"/>
          <w:sz w:val="18"/>
          <w:szCs w:val="18"/>
        </w:rPr>
        <w:t>received. This is typically the case when the vendor providing the services is different from the vendor providing access to</w:t>
      </w:r>
      <w:r>
        <w:rPr>
          <w:rFonts w:cs="Arial"/>
          <w:color w:val="231F20"/>
          <w:sz w:val="18"/>
          <w:szCs w:val="18"/>
        </w:rPr>
        <w:t xml:space="preserve"> </w:t>
      </w:r>
      <w:r w:rsidRPr="005D3829">
        <w:rPr>
          <w:rFonts w:cs="Arial"/>
          <w:color w:val="231F20"/>
          <w:sz w:val="18"/>
          <w:szCs w:val="18"/>
        </w:rPr>
        <w:t>the software.</w:t>
      </w:r>
    </w:p>
    <w:p w14:paraId="467EC4CA" w14:textId="77777777" w:rsidR="007C36C7" w:rsidRPr="005D3829" w:rsidRDefault="007C36C7" w:rsidP="00697C99">
      <w:pPr>
        <w:autoSpaceDE w:val="0"/>
        <w:autoSpaceDN w:val="0"/>
        <w:adjustRightInd w:val="0"/>
        <w:spacing w:after="240"/>
        <w:ind w:left="851"/>
        <w:rPr>
          <w:rFonts w:cs="Arial"/>
          <w:color w:val="231F20"/>
          <w:sz w:val="18"/>
          <w:szCs w:val="18"/>
        </w:rPr>
      </w:pPr>
      <w:r w:rsidRPr="005D3829">
        <w:rPr>
          <w:rFonts w:cs="Arial"/>
          <w:color w:val="231F20"/>
          <w:sz w:val="18"/>
          <w:szCs w:val="18"/>
        </w:rPr>
        <w:t xml:space="preserve">b) Where the configuration or customisation is not a distinct service from the </w:t>
      </w:r>
      <w:r>
        <w:rPr>
          <w:rFonts w:cs="Arial"/>
          <w:color w:val="231F20"/>
          <w:sz w:val="18"/>
          <w:szCs w:val="18"/>
        </w:rPr>
        <w:t>group</w:t>
      </w:r>
      <w:r w:rsidRPr="005D3829">
        <w:rPr>
          <w:rFonts w:cs="Arial"/>
          <w:color w:val="231F20"/>
          <w:sz w:val="18"/>
          <w:szCs w:val="18"/>
        </w:rPr>
        <w:t>’s right to access the software, the</w:t>
      </w:r>
      <w:r>
        <w:rPr>
          <w:rFonts w:cs="Arial"/>
          <w:color w:val="231F20"/>
          <w:sz w:val="18"/>
          <w:szCs w:val="18"/>
        </w:rPr>
        <w:t xml:space="preserve"> </w:t>
      </w:r>
      <w:r w:rsidRPr="005D3829">
        <w:rPr>
          <w:rFonts w:cs="Arial"/>
          <w:color w:val="231F20"/>
          <w:sz w:val="18"/>
          <w:szCs w:val="18"/>
        </w:rPr>
        <w:t>costs are expensed over the period of access on a straight-line basis. A prepayment asset is recognised when the</w:t>
      </w:r>
      <w:r>
        <w:rPr>
          <w:rFonts w:cs="Arial"/>
          <w:color w:val="231F20"/>
          <w:sz w:val="18"/>
          <w:szCs w:val="18"/>
        </w:rPr>
        <w:t xml:space="preserve"> </w:t>
      </w:r>
      <w:r w:rsidRPr="005D3829">
        <w:rPr>
          <w:rFonts w:cs="Arial"/>
          <w:color w:val="231F20"/>
          <w:sz w:val="18"/>
          <w:szCs w:val="18"/>
        </w:rPr>
        <w:t>payment is made up front. This is usually the case when the same vendor is providing both the configuration or</w:t>
      </w:r>
      <w:r>
        <w:rPr>
          <w:rFonts w:cs="Arial"/>
          <w:color w:val="231F20"/>
          <w:sz w:val="18"/>
          <w:szCs w:val="18"/>
        </w:rPr>
        <w:t xml:space="preserve"> </w:t>
      </w:r>
      <w:r w:rsidRPr="005D3829">
        <w:rPr>
          <w:rFonts w:cs="Arial"/>
          <w:color w:val="231F20"/>
          <w:sz w:val="18"/>
          <w:szCs w:val="18"/>
        </w:rPr>
        <w:t>customisation services and the access to the cloud software.</w:t>
      </w:r>
    </w:p>
    <w:p w14:paraId="0850473D" w14:textId="77777777" w:rsidR="007C36C7" w:rsidRPr="005D3829" w:rsidRDefault="007C36C7" w:rsidP="00697C99">
      <w:pPr>
        <w:autoSpaceDE w:val="0"/>
        <w:autoSpaceDN w:val="0"/>
        <w:adjustRightInd w:val="0"/>
        <w:spacing w:after="240"/>
        <w:rPr>
          <w:rFonts w:cs="Arial"/>
          <w:color w:val="231F20"/>
          <w:sz w:val="18"/>
          <w:szCs w:val="18"/>
        </w:rPr>
      </w:pPr>
      <w:r>
        <w:rPr>
          <w:rFonts w:cs="Arial"/>
          <w:color w:val="231F20"/>
          <w:sz w:val="18"/>
          <w:szCs w:val="18"/>
        </w:rPr>
        <w:t>The Group’s CRM system Microsoft Dynamics</w:t>
      </w:r>
      <w:r w:rsidRPr="005D3829">
        <w:rPr>
          <w:rFonts w:cs="Arial"/>
          <w:color w:val="231F20"/>
          <w:sz w:val="18"/>
          <w:szCs w:val="18"/>
        </w:rPr>
        <w:t xml:space="preserve"> qualifies as an intangible asset </w:t>
      </w:r>
      <w:r>
        <w:rPr>
          <w:rFonts w:cs="Arial"/>
          <w:color w:val="231F20"/>
          <w:sz w:val="18"/>
          <w:szCs w:val="18"/>
        </w:rPr>
        <w:t>in accordance with the IFRIC agenda decision and accordingly relevant amounts have been capitalised since 2021-22.</w:t>
      </w:r>
    </w:p>
    <w:p w14:paraId="0AC99813" w14:textId="77777777" w:rsidR="007C36C7" w:rsidRDefault="007C36C7">
      <w:pPr>
        <w:rPr>
          <w:b/>
          <w:sz w:val="28"/>
          <w:szCs w:val="28"/>
        </w:rPr>
      </w:pPr>
    </w:p>
    <w:p w14:paraId="72DBCB1E" w14:textId="77777777" w:rsidR="007C36C7" w:rsidRPr="00015C16" w:rsidRDefault="007C36C7" w:rsidP="00B52B35">
      <w:pPr>
        <w:pStyle w:val="Heading1"/>
      </w:pPr>
      <w:r w:rsidRPr="00015C16">
        <w:t>C</w:t>
      </w:r>
      <w:r>
        <w:t>7</w:t>
      </w:r>
      <w:r w:rsidRPr="00015C16">
        <w:tab/>
        <w:t>PAYABLES</w:t>
      </w:r>
    </w:p>
    <w:p w14:paraId="750C4345" w14:textId="77777777" w:rsidR="007C36C7" w:rsidRDefault="007C36C7" w:rsidP="00AC5F33">
      <w:pPr>
        <w:pStyle w:val="Header"/>
        <w:tabs>
          <w:tab w:val="clear" w:pos="4513"/>
          <w:tab w:val="clear" w:pos="9026"/>
        </w:tabs>
        <w:spacing w:before="240" w:after="240"/>
        <w:rPr>
          <w:b w:val="0"/>
          <w:sz w:val="18"/>
          <w:szCs w:val="18"/>
        </w:rPr>
      </w:pPr>
      <w:r w:rsidRPr="002F07DA">
        <w:rPr>
          <w:b w:val="0"/>
          <w:sz w:val="18"/>
          <w:szCs w:val="18"/>
        </w:rPr>
        <w:t>Trade creditors are recognised on receipt of the goods or services and are carried at actual amounts, gross of applicable trade and other discounts.  Amounts are unsecured and are generally settled on 30 day terms.</w:t>
      </w:r>
    </w:p>
    <w:tbl>
      <w:tblPr>
        <w:tblW w:w="8784" w:type="dxa"/>
        <w:tblLook w:val="04A0" w:firstRow="1" w:lastRow="0" w:firstColumn="1" w:lastColumn="0" w:noHBand="0" w:noVBand="1"/>
      </w:tblPr>
      <w:tblGrid>
        <w:gridCol w:w="4000"/>
        <w:gridCol w:w="1160"/>
        <w:gridCol w:w="1160"/>
        <w:gridCol w:w="1160"/>
        <w:gridCol w:w="1304"/>
      </w:tblGrid>
      <w:tr w:rsidR="007C36C7" w:rsidRPr="00BC0169" w14:paraId="1432CE26" w14:textId="77777777" w:rsidTr="00822B28">
        <w:trPr>
          <w:trHeight w:val="288"/>
        </w:trPr>
        <w:tc>
          <w:tcPr>
            <w:tcW w:w="4000" w:type="dxa"/>
            <w:tcBorders>
              <w:top w:val="single" w:sz="4" w:space="0" w:color="auto"/>
              <w:left w:val="single" w:sz="4" w:space="0" w:color="auto"/>
              <w:bottom w:val="nil"/>
              <w:right w:val="nil"/>
            </w:tcBorders>
            <w:shd w:val="clear" w:color="000000" w:fill="BFBFBF"/>
            <w:vAlign w:val="center"/>
            <w:hideMark/>
          </w:tcPr>
          <w:p w14:paraId="727D9431" w14:textId="77777777" w:rsidR="007C36C7" w:rsidRPr="00BC0169" w:rsidRDefault="007C36C7" w:rsidP="00BC0169">
            <w:pPr>
              <w:rPr>
                <w:rFonts w:cs="Arial"/>
                <w:color w:val="000000"/>
                <w:sz w:val="18"/>
                <w:szCs w:val="18"/>
              </w:rPr>
            </w:pPr>
            <w:r w:rsidRPr="00BC0169">
              <w:rPr>
                <w:rFonts w:cs="Arial"/>
                <w:color w:val="000000"/>
                <w:sz w:val="18"/>
                <w:szCs w:val="18"/>
              </w:rPr>
              <w:t> </w:t>
            </w:r>
          </w:p>
        </w:tc>
        <w:tc>
          <w:tcPr>
            <w:tcW w:w="2320" w:type="dxa"/>
            <w:gridSpan w:val="2"/>
            <w:tcBorders>
              <w:top w:val="single" w:sz="4" w:space="0" w:color="auto"/>
              <w:left w:val="nil"/>
              <w:bottom w:val="nil"/>
              <w:right w:val="nil"/>
            </w:tcBorders>
            <w:shd w:val="clear" w:color="000000" w:fill="BFBFBF"/>
            <w:vAlign w:val="center"/>
            <w:hideMark/>
          </w:tcPr>
          <w:p w14:paraId="56AB0BD1" w14:textId="77777777" w:rsidR="007C36C7" w:rsidRPr="00BC0169" w:rsidRDefault="007C36C7" w:rsidP="00BC0169">
            <w:pPr>
              <w:jc w:val="center"/>
              <w:rPr>
                <w:rFonts w:cs="Arial"/>
                <w:b/>
                <w:bCs/>
                <w:color w:val="000000"/>
                <w:sz w:val="18"/>
                <w:szCs w:val="18"/>
              </w:rPr>
            </w:pPr>
            <w:r w:rsidRPr="00BC0169">
              <w:rPr>
                <w:rFonts w:cs="Arial"/>
                <w:b/>
                <w:bCs/>
                <w:color w:val="000000"/>
                <w:sz w:val="18"/>
                <w:szCs w:val="18"/>
              </w:rPr>
              <w:t>Consolidated</w:t>
            </w:r>
          </w:p>
        </w:tc>
        <w:tc>
          <w:tcPr>
            <w:tcW w:w="2464" w:type="dxa"/>
            <w:gridSpan w:val="2"/>
            <w:tcBorders>
              <w:top w:val="single" w:sz="4" w:space="0" w:color="auto"/>
              <w:left w:val="nil"/>
              <w:bottom w:val="nil"/>
              <w:right w:val="single" w:sz="4" w:space="0" w:color="000000"/>
            </w:tcBorders>
            <w:shd w:val="clear" w:color="000000" w:fill="BFBFBF"/>
            <w:vAlign w:val="center"/>
            <w:hideMark/>
          </w:tcPr>
          <w:p w14:paraId="7AF1400B" w14:textId="77777777" w:rsidR="007C36C7" w:rsidRPr="00BC0169" w:rsidRDefault="007C36C7" w:rsidP="00BC0169">
            <w:pPr>
              <w:jc w:val="center"/>
              <w:rPr>
                <w:rFonts w:cs="Arial"/>
                <w:b/>
                <w:bCs/>
                <w:color w:val="000000"/>
                <w:sz w:val="18"/>
                <w:szCs w:val="18"/>
              </w:rPr>
            </w:pPr>
            <w:r w:rsidRPr="00BC0169">
              <w:rPr>
                <w:rFonts w:cs="Arial"/>
                <w:b/>
                <w:bCs/>
                <w:color w:val="000000"/>
                <w:sz w:val="18"/>
                <w:szCs w:val="18"/>
              </w:rPr>
              <w:t>Parent</w:t>
            </w:r>
          </w:p>
        </w:tc>
      </w:tr>
      <w:tr w:rsidR="007C36C7" w:rsidRPr="00BC0169" w14:paraId="7EB427EF" w14:textId="77777777" w:rsidTr="00822B28">
        <w:trPr>
          <w:trHeight w:val="288"/>
        </w:trPr>
        <w:tc>
          <w:tcPr>
            <w:tcW w:w="4000" w:type="dxa"/>
            <w:vMerge w:val="restart"/>
            <w:tcBorders>
              <w:top w:val="nil"/>
              <w:left w:val="single" w:sz="4" w:space="0" w:color="auto"/>
              <w:bottom w:val="single" w:sz="4" w:space="0" w:color="000000"/>
              <w:right w:val="nil"/>
            </w:tcBorders>
            <w:shd w:val="clear" w:color="000000" w:fill="BFBFBF"/>
            <w:vAlign w:val="center"/>
            <w:hideMark/>
          </w:tcPr>
          <w:p w14:paraId="7C1B4DDC" w14:textId="77777777" w:rsidR="007C36C7" w:rsidRPr="00BC0169" w:rsidRDefault="007C36C7" w:rsidP="00BC0169">
            <w:pPr>
              <w:rPr>
                <w:rFonts w:cs="Arial"/>
                <w:color w:val="000000"/>
                <w:sz w:val="18"/>
                <w:szCs w:val="18"/>
              </w:rPr>
            </w:pPr>
            <w:r w:rsidRPr="00BC0169">
              <w:rPr>
                <w:rFonts w:cs="Arial"/>
                <w:color w:val="000000"/>
                <w:sz w:val="18"/>
                <w:szCs w:val="18"/>
              </w:rPr>
              <w:t> </w:t>
            </w:r>
          </w:p>
        </w:tc>
        <w:tc>
          <w:tcPr>
            <w:tcW w:w="1160" w:type="dxa"/>
            <w:tcBorders>
              <w:top w:val="nil"/>
              <w:left w:val="nil"/>
              <w:bottom w:val="nil"/>
              <w:right w:val="nil"/>
            </w:tcBorders>
            <w:shd w:val="clear" w:color="000000" w:fill="BFBFBF"/>
            <w:vAlign w:val="center"/>
            <w:hideMark/>
          </w:tcPr>
          <w:p w14:paraId="3E86EAC1" w14:textId="77777777" w:rsidR="007C36C7" w:rsidRPr="00BC0169" w:rsidRDefault="007C36C7" w:rsidP="00BC0169">
            <w:pPr>
              <w:jc w:val="right"/>
              <w:rPr>
                <w:rFonts w:cs="Arial"/>
                <w:b/>
                <w:bCs/>
                <w:color w:val="000000"/>
                <w:sz w:val="18"/>
                <w:szCs w:val="18"/>
              </w:rPr>
            </w:pPr>
            <w:r w:rsidRPr="00BC0169">
              <w:rPr>
                <w:rFonts w:cs="Arial"/>
                <w:b/>
                <w:bCs/>
                <w:color w:val="000000"/>
                <w:sz w:val="18"/>
                <w:szCs w:val="18"/>
              </w:rPr>
              <w:t>2024</w:t>
            </w:r>
          </w:p>
        </w:tc>
        <w:tc>
          <w:tcPr>
            <w:tcW w:w="1160" w:type="dxa"/>
            <w:tcBorders>
              <w:top w:val="nil"/>
              <w:left w:val="nil"/>
              <w:bottom w:val="nil"/>
              <w:right w:val="nil"/>
            </w:tcBorders>
            <w:shd w:val="clear" w:color="000000" w:fill="BFBFBF"/>
            <w:vAlign w:val="center"/>
            <w:hideMark/>
          </w:tcPr>
          <w:p w14:paraId="58E8D570" w14:textId="77777777" w:rsidR="007C36C7" w:rsidRPr="00BC0169" w:rsidRDefault="007C36C7" w:rsidP="00BC0169">
            <w:pPr>
              <w:jc w:val="right"/>
              <w:rPr>
                <w:rFonts w:cs="Arial"/>
                <w:b/>
                <w:bCs/>
                <w:color w:val="000000"/>
                <w:sz w:val="18"/>
                <w:szCs w:val="18"/>
              </w:rPr>
            </w:pPr>
            <w:r w:rsidRPr="00BC0169">
              <w:rPr>
                <w:rFonts w:cs="Arial"/>
                <w:b/>
                <w:bCs/>
                <w:color w:val="000000"/>
                <w:sz w:val="18"/>
                <w:szCs w:val="18"/>
              </w:rPr>
              <w:t>2023</w:t>
            </w:r>
          </w:p>
        </w:tc>
        <w:tc>
          <w:tcPr>
            <w:tcW w:w="1160" w:type="dxa"/>
            <w:tcBorders>
              <w:top w:val="nil"/>
              <w:left w:val="nil"/>
              <w:bottom w:val="nil"/>
              <w:right w:val="nil"/>
            </w:tcBorders>
            <w:shd w:val="clear" w:color="000000" w:fill="BFBFBF"/>
            <w:vAlign w:val="center"/>
            <w:hideMark/>
          </w:tcPr>
          <w:p w14:paraId="77511608" w14:textId="77777777" w:rsidR="007C36C7" w:rsidRPr="00BC0169" w:rsidRDefault="007C36C7" w:rsidP="00BC0169">
            <w:pPr>
              <w:jc w:val="right"/>
              <w:rPr>
                <w:rFonts w:cs="Arial"/>
                <w:b/>
                <w:bCs/>
                <w:color w:val="000000"/>
                <w:sz w:val="18"/>
                <w:szCs w:val="18"/>
              </w:rPr>
            </w:pPr>
            <w:r w:rsidRPr="00BC0169">
              <w:rPr>
                <w:rFonts w:cs="Arial"/>
                <w:b/>
                <w:bCs/>
                <w:color w:val="000000"/>
                <w:sz w:val="18"/>
                <w:szCs w:val="18"/>
              </w:rPr>
              <w:t>2024</w:t>
            </w:r>
          </w:p>
        </w:tc>
        <w:tc>
          <w:tcPr>
            <w:tcW w:w="1304" w:type="dxa"/>
            <w:tcBorders>
              <w:top w:val="nil"/>
              <w:left w:val="nil"/>
              <w:bottom w:val="nil"/>
              <w:right w:val="single" w:sz="4" w:space="0" w:color="auto"/>
            </w:tcBorders>
            <w:shd w:val="clear" w:color="000000" w:fill="BFBFBF"/>
            <w:vAlign w:val="center"/>
            <w:hideMark/>
          </w:tcPr>
          <w:p w14:paraId="7CC723C5" w14:textId="77777777" w:rsidR="007C36C7" w:rsidRPr="00BC0169" w:rsidRDefault="007C36C7" w:rsidP="00BC0169">
            <w:pPr>
              <w:jc w:val="right"/>
              <w:rPr>
                <w:rFonts w:cs="Arial"/>
                <w:b/>
                <w:bCs/>
                <w:color w:val="000000"/>
                <w:sz w:val="18"/>
                <w:szCs w:val="18"/>
              </w:rPr>
            </w:pPr>
            <w:r w:rsidRPr="00BC0169">
              <w:rPr>
                <w:rFonts w:cs="Arial"/>
                <w:b/>
                <w:bCs/>
                <w:color w:val="000000"/>
                <w:sz w:val="18"/>
                <w:szCs w:val="18"/>
              </w:rPr>
              <w:t>2023</w:t>
            </w:r>
          </w:p>
        </w:tc>
      </w:tr>
      <w:tr w:rsidR="007C36C7" w:rsidRPr="00BC0169" w14:paraId="31A476D2" w14:textId="77777777" w:rsidTr="00822B28">
        <w:trPr>
          <w:trHeight w:val="288"/>
        </w:trPr>
        <w:tc>
          <w:tcPr>
            <w:tcW w:w="4000" w:type="dxa"/>
            <w:vMerge/>
            <w:tcBorders>
              <w:top w:val="nil"/>
              <w:left w:val="single" w:sz="4" w:space="0" w:color="auto"/>
              <w:bottom w:val="single" w:sz="4" w:space="0" w:color="000000"/>
              <w:right w:val="nil"/>
            </w:tcBorders>
            <w:vAlign w:val="center"/>
            <w:hideMark/>
          </w:tcPr>
          <w:p w14:paraId="606D0744" w14:textId="77777777" w:rsidR="007C36C7" w:rsidRPr="00BC0169" w:rsidRDefault="007C36C7" w:rsidP="00BC0169">
            <w:pPr>
              <w:rPr>
                <w:rFonts w:cs="Arial"/>
                <w:color w:val="000000"/>
                <w:sz w:val="18"/>
                <w:szCs w:val="18"/>
              </w:rPr>
            </w:pPr>
          </w:p>
        </w:tc>
        <w:tc>
          <w:tcPr>
            <w:tcW w:w="1160" w:type="dxa"/>
            <w:tcBorders>
              <w:top w:val="nil"/>
              <w:left w:val="nil"/>
              <w:bottom w:val="single" w:sz="4" w:space="0" w:color="auto"/>
              <w:right w:val="nil"/>
            </w:tcBorders>
            <w:shd w:val="clear" w:color="000000" w:fill="BFBFBF"/>
            <w:vAlign w:val="center"/>
            <w:hideMark/>
          </w:tcPr>
          <w:p w14:paraId="51BC96E4" w14:textId="77777777" w:rsidR="007C36C7" w:rsidRPr="00BC0169" w:rsidRDefault="007C36C7" w:rsidP="00BC0169">
            <w:pPr>
              <w:jc w:val="right"/>
              <w:rPr>
                <w:rFonts w:cs="Arial"/>
                <w:b/>
                <w:bCs/>
                <w:color w:val="000000"/>
                <w:sz w:val="18"/>
                <w:szCs w:val="18"/>
              </w:rPr>
            </w:pPr>
            <w:r w:rsidRPr="00BC0169">
              <w:rPr>
                <w:rFonts w:cs="Arial"/>
                <w:b/>
                <w:bCs/>
                <w:color w:val="000000"/>
                <w:sz w:val="18"/>
                <w:szCs w:val="18"/>
              </w:rPr>
              <w:t>$’000</w:t>
            </w:r>
          </w:p>
        </w:tc>
        <w:tc>
          <w:tcPr>
            <w:tcW w:w="1160" w:type="dxa"/>
            <w:tcBorders>
              <w:top w:val="nil"/>
              <w:left w:val="nil"/>
              <w:bottom w:val="single" w:sz="4" w:space="0" w:color="auto"/>
              <w:right w:val="nil"/>
            </w:tcBorders>
            <w:shd w:val="clear" w:color="000000" w:fill="BFBFBF"/>
            <w:vAlign w:val="center"/>
            <w:hideMark/>
          </w:tcPr>
          <w:p w14:paraId="4AF584D7" w14:textId="77777777" w:rsidR="007C36C7" w:rsidRPr="00BC0169" w:rsidRDefault="007C36C7" w:rsidP="00BC0169">
            <w:pPr>
              <w:jc w:val="right"/>
              <w:rPr>
                <w:rFonts w:cs="Arial"/>
                <w:b/>
                <w:bCs/>
                <w:color w:val="000000"/>
                <w:sz w:val="18"/>
                <w:szCs w:val="18"/>
              </w:rPr>
            </w:pPr>
            <w:r w:rsidRPr="00BC0169">
              <w:rPr>
                <w:rFonts w:cs="Arial"/>
                <w:b/>
                <w:bCs/>
                <w:color w:val="000000"/>
                <w:sz w:val="18"/>
                <w:szCs w:val="18"/>
              </w:rPr>
              <w:t>$’000</w:t>
            </w:r>
          </w:p>
        </w:tc>
        <w:tc>
          <w:tcPr>
            <w:tcW w:w="1160" w:type="dxa"/>
            <w:tcBorders>
              <w:top w:val="nil"/>
              <w:left w:val="nil"/>
              <w:bottom w:val="single" w:sz="4" w:space="0" w:color="auto"/>
              <w:right w:val="nil"/>
            </w:tcBorders>
            <w:shd w:val="clear" w:color="000000" w:fill="BFBFBF"/>
            <w:vAlign w:val="center"/>
            <w:hideMark/>
          </w:tcPr>
          <w:p w14:paraId="47F6080B" w14:textId="77777777" w:rsidR="007C36C7" w:rsidRPr="00BC0169" w:rsidRDefault="007C36C7" w:rsidP="00BC0169">
            <w:pPr>
              <w:jc w:val="right"/>
              <w:rPr>
                <w:rFonts w:cs="Arial"/>
                <w:b/>
                <w:bCs/>
                <w:color w:val="000000"/>
                <w:sz w:val="18"/>
                <w:szCs w:val="18"/>
              </w:rPr>
            </w:pPr>
            <w:r w:rsidRPr="00BC0169">
              <w:rPr>
                <w:rFonts w:cs="Arial"/>
                <w:b/>
                <w:bCs/>
                <w:color w:val="000000"/>
                <w:sz w:val="18"/>
                <w:szCs w:val="18"/>
              </w:rPr>
              <w:t>$’000</w:t>
            </w:r>
          </w:p>
        </w:tc>
        <w:tc>
          <w:tcPr>
            <w:tcW w:w="1304" w:type="dxa"/>
            <w:tcBorders>
              <w:top w:val="nil"/>
              <w:left w:val="nil"/>
              <w:bottom w:val="single" w:sz="4" w:space="0" w:color="auto"/>
              <w:right w:val="single" w:sz="4" w:space="0" w:color="auto"/>
            </w:tcBorders>
            <w:shd w:val="clear" w:color="000000" w:fill="BFBFBF"/>
            <w:vAlign w:val="center"/>
            <w:hideMark/>
          </w:tcPr>
          <w:p w14:paraId="449F62F7" w14:textId="77777777" w:rsidR="007C36C7" w:rsidRPr="00BC0169" w:rsidRDefault="007C36C7" w:rsidP="00BC0169">
            <w:pPr>
              <w:jc w:val="right"/>
              <w:rPr>
                <w:rFonts w:cs="Arial"/>
                <w:b/>
                <w:bCs/>
                <w:color w:val="000000"/>
                <w:sz w:val="18"/>
                <w:szCs w:val="18"/>
              </w:rPr>
            </w:pPr>
            <w:r w:rsidRPr="00BC0169">
              <w:rPr>
                <w:rFonts w:cs="Arial"/>
                <w:b/>
                <w:bCs/>
                <w:color w:val="000000"/>
                <w:sz w:val="18"/>
                <w:szCs w:val="18"/>
              </w:rPr>
              <w:t>$’000</w:t>
            </w:r>
          </w:p>
        </w:tc>
      </w:tr>
      <w:tr w:rsidR="007C36C7" w:rsidRPr="00BC0169" w14:paraId="2AA0A7E4" w14:textId="77777777" w:rsidTr="00822B28">
        <w:trPr>
          <w:trHeight w:val="288"/>
        </w:trPr>
        <w:tc>
          <w:tcPr>
            <w:tcW w:w="4000" w:type="dxa"/>
            <w:tcBorders>
              <w:top w:val="nil"/>
              <w:left w:val="single" w:sz="4" w:space="0" w:color="auto"/>
              <w:bottom w:val="nil"/>
              <w:right w:val="nil"/>
            </w:tcBorders>
            <w:shd w:val="clear" w:color="auto" w:fill="auto"/>
            <w:vAlign w:val="center"/>
            <w:hideMark/>
          </w:tcPr>
          <w:p w14:paraId="0D6F2F02" w14:textId="77777777" w:rsidR="007C36C7" w:rsidRPr="00BC0169" w:rsidRDefault="007C36C7" w:rsidP="00BC0169">
            <w:pPr>
              <w:rPr>
                <w:rFonts w:cs="Arial"/>
                <w:color w:val="000000"/>
                <w:sz w:val="18"/>
                <w:szCs w:val="18"/>
              </w:rPr>
            </w:pPr>
            <w:r w:rsidRPr="00BC0169">
              <w:rPr>
                <w:rFonts w:cs="Arial"/>
                <w:color w:val="000000"/>
                <w:sz w:val="18"/>
                <w:szCs w:val="18"/>
              </w:rPr>
              <w:t> </w:t>
            </w:r>
          </w:p>
        </w:tc>
        <w:tc>
          <w:tcPr>
            <w:tcW w:w="1160" w:type="dxa"/>
            <w:tcBorders>
              <w:top w:val="nil"/>
              <w:left w:val="nil"/>
              <w:bottom w:val="nil"/>
              <w:right w:val="nil"/>
            </w:tcBorders>
            <w:shd w:val="clear" w:color="000000" w:fill="F2F2F2"/>
            <w:vAlign w:val="center"/>
            <w:hideMark/>
          </w:tcPr>
          <w:p w14:paraId="7D6B1599" w14:textId="77777777" w:rsidR="007C36C7" w:rsidRPr="00BC0169" w:rsidRDefault="007C36C7" w:rsidP="00BC0169">
            <w:pPr>
              <w:jc w:val="right"/>
              <w:rPr>
                <w:rFonts w:cs="Arial"/>
                <w:color w:val="000000"/>
                <w:sz w:val="18"/>
                <w:szCs w:val="18"/>
              </w:rPr>
            </w:pPr>
            <w:r w:rsidRPr="00BC0169">
              <w:rPr>
                <w:rFonts w:cs="Arial"/>
                <w:color w:val="000000"/>
                <w:sz w:val="18"/>
                <w:szCs w:val="18"/>
              </w:rPr>
              <w:t> </w:t>
            </w:r>
          </w:p>
        </w:tc>
        <w:tc>
          <w:tcPr>
            <w:tcW w:w="1160" w:type="dxa"/>
            <w:tcBorders>
              <w:top w:val="nil"/>
              <w:left w:val="nil"/>
              <w:bottom w:val="nil"/>
              <w:right w:val="nil"/>
            </w:tcBorders>
            <w:shd w:val="clear" w:color="auto" w:fill="auto"/>
            <w:vAlign w:val="center"/>
            <w:hideMark/>
          </w:tcPr>
          <w:p w14:paraId="10287F6D" w14:textId="77777777" w:rsidR="007C36C7" w:rsidRPr="00BC0169" w:rsidRDefault="007C36C7" w:rsidP="00BC0169">
            <w:pPr>
              <w:jc w:val="right"/>
              <w:rPr>
                <w:rFonts w:cs="Arial"/>
                <w:color w:val="000000"/>
                <w:sz w:val="18"/>
                <w:szCs w:val="18"/>
              </w:rPr>
            </w:pPr>
          </w:p>
        </w:tc>
        <w:tc>
          <w:tcPr>
            <w:tcW w:w="1160" w:type="dxa"/>
            <w:tcBorders>
              <w:top w:val="nil"/>
              <w:left w:val="nil"/>
              <w:bottom w:val="nil"/>
              <w:right w:val="nil"/>
            </w:tcBorders>
            <w:shd w:val="clear" w:color="000000" w:fill="F2F2F2"/>
            <w:vAlign w:val="center"/>
            <w:hideMark/>
          </w:tcPr>
          <w:p w14:paraId="7CAD415A" w14:textId="77777777" w:rsidR="007C36C7" w:rsidRPr="00BC0169" w:rsidRDefault="007C36C7" w:rsidP="00BC0169">
            <w:pPr>
              <w:jc w:val="right"/>
              <w:rPr>
                <w:rFonts w:cs="Arial"/>
                <w:color w:val="000000"/>
                <w:sz w:val="18"/>
                <w:szCs w:val="18"/>
              </w:rPr>
            </w:pPr>
            <w:r w:rsidRPr="00BC0169">
              <w:rPr>
                <w:rFonts w:cs="Arial"/>
                <w:color w:val="000000"/>
                <w:sz w:val="18"/>
                <w:szCs w:val="18"/>
              </w:rPr>
              <w:t> </w:t>
            </w:r>
          </w:p>
        </w:tc>
        <w:tc>
          <w:tcPr>
            <w:tcW w:w="1304" w:type="dxa"/>
            <w:tcBorders>
              <w:top w:val="nil"/>
              <w:left w:val="nil"/>
              <w:bottom w:val="nil"/>
              <w:right w:val="single" w:sz="4" w:space="0" w:color="auto"/>
            </w:tcBorders>
            <w:shd w:val="clear" w:color="auto" w:fill="auto"/>
            <w:vAlign w:val="center"/>
            <w:hideMark/>
          </w:tcPr>
          <w:p w14:paraId="1DB101D9" w14:textId="77777777" w:rsidR="007C36C7" w:rsidRPr="00BC0169" w:rsidRDefault="007C36C7" w:rsidP="00BC0169">
            <w:pPr>
              <w:jc w:val="right"/>
              <w:rPr>
                <w:rFonts w:cs="Arial"/>
                <w:color w:val="000000"/>
                <w:sz w:val="18"/>
                <w:szCs w:val="18"/>
              </w:rPr>
            </w:pPr>
            <w:r w:rsidRPr="00BC0169">
              <w:rPr>
                <w:rFonts w:cs="Arial"/>
                <w:color w:val="000000"/>
                <w:sz w:val="18"/>
                <w:szCs w:val="18"/>
              </w:rPr>
              <w:t> </w:t>
            </w:r>
          </w:p>
        </w:tc>
      </w:tr>
      <w:tr w:rsidR="007C36C7" w:rsidRPr="00BC0169" w14:paraId="14434379" w14:textId="77777777" w:rsidTr="00822B28">
        <w:trPr>
          <w:trHeight w:val="288"/>
        </w:trPr>
        <w:tc>
          <w:tcPr>
            <w:tcW w:w="4000" w:type="dxa"/>
            <w:tcBorders>
              <w:top w:val="nil"/>
              <w:left w:val="single" w:sz="4" w:space="0" w:color="auto"/>
              <w:bottom w:val="nil"/>
              <w:right w:val="nil"/>
            </w:tcBorders>
            <w:shd w:val="clear" w:color="auto" w:fill="auto"/>
            <w:vAlign w:val="center"/>
            <w:hideMark/>
          </w:tcPr>
          <w:p w14:paraId="7055A94C" w14:textId="77777777" w:rsidR="007C36C7" w:rsidRPr="00BC0169" w:rsidRDefault="007C36C7" w:rsidP="008D7058">
            <w:pPr>
              <w:rPr>
                <w:rFonts w:cs="Arial"/>
                <w:color w:val="000000"/>
                <w:sz w:val="18"/>
                <w:szCs w:val="18"/>
              </w:rPr>
            </w:pPr>
            <w:r>
              <w:rPr>
                <w:rFonts w:cs="Arial"/>
                <w:b/>
                <w:bCs/>
                <w:color w:val="000000"/>
                <w:sz w:val="18"/>
                <w:szCs w:val="18"/>
              </w:rPr>
              <w:t>Current</w:t>
            </w:r>
          </w:p>
        </w:tc>
        <w:tc>
          <w:tcPr>
            <w:tcW w:w="1160" w:type="dxa"/>
            <w:tcBorders>
              <w:top w:val="nil"/>
              <w:left w:val="nil"/>
              <w:bottom w:val="nil"/>
              <w:right w:val="nil"/>
            </w:tcBorders>
            <w:shd w:val="clear" w:color="000000" w:fill="F2F2F2"/>
            <w:vAlign w:val="center"/>
            <w:hideMark/>
          </w:tcPr>
          <w:p w14:paraId="214CAFCA" w14:textId="77777777" w:rsidR="007C36C7" w:rsidRPr="00BC0169" w:rsidRDefault="007C36C7" w:rsidP="008D7058">
            <w:pPr>
              <w:jc w:val="right"/>
              <w:rPr>
                <w:rFonts w:cs="Arial"/>
                <w:color w:val="000000"/>
                <w:sz w:val="18"/>
                <w:szCs w:val="18"/>
              </w:rPr>
            </w:pPr>
            <w:r>
              <w:rPr>
                <w:rFonts w:cs="Arial"/>
                <w:color w:val="000000"/>
                <w:sz w:val="18"/>
                <w:szCs w:val="18"/>
              </w:rPr>
              <w:t> </w:t>
            </w:r>
          </w:p>
        </w:tc>
        <w:tc>
          <w:tcPr>
            <w:tcW w:w="1160" w:type="dxa"/>
            <w:tcBorders>
              <w:top w:val="nil"/>
              <w:left w:val="nil"/>
              <w:bottom w:val="nil"/>
              <w:right w:val="nil"/>
            </w:tcBorders>
            <w:shd w:val="clear" w:color="auto" w:fill="auto"/>
            <w:vAlign w:val="center"/>
            <w:hideMark/>
          </w:tcPr>
          <w:p w14:paraId="16009082" w14:textId="77777777" w:rsidR="007C36C7" w:rsidRPr="00BC0169" w:rsidRDefault="007C36C7" w:rsidP="008D7058">
            <w:pPr>
              <w:jc w:val="right"/>
              <w:rPr>
                <w:rFonts w:cs="Arial"/>
                <w:color w:val="000000"/>
                <w:sz w:val="18"/>
                <w:szCs w:val="18"/>
              </w:rPr>
            </w:pPr>
          </w:p>
        </w:tc>
        <w:tc>
          <w:tcPr>
            <w:tcW w:w="1160" w:type="dxa"/>
            <w:tcBorders>
              <w:top w:val="nil"/>
              <w:left w:val="nil"/>
              <w:bottom w:val="nil"/>
              <w:right w:val="nil"/>
            </w:tcBorders>
            <w:shd w:val="clear" w:color="000000" w:fill="F2F2F2"/>
            <w:vAlign w:val="center"/>
            <w:hideMark/>
          </w:tcPr>
          <w:p w14:paraId="2EB48094" w14:textId="77777777" w:rsidR="007C36C7" w:rsidRPr="00BC0169" w:rsidRDefault="007C36C7" w:rsidP="008D7058">
            <w:pPr>
              <w:jc w:val="right"/>
              <w:rPr>
                <w:rFonts w:cs="Arial"/>
                <w:color w:val="000000"/>
                <w:sz w:val="18"/>
                <w:szCs w:val="18"/>
              </w:rPr>
            </w:pPr>
            <w:r>
              <w:rPr>
                <w:rFonts w:cs="Arial"/>
                <w:color w:val="000000"/>
                <w:sz w:val="18"/>
                <w:szCs w:val="18"/>
              </w:rPr>
              <w:t> </w:t>
            </w:r>
          </w:p>
        </w:tc>
        <w:tc>
          <w:tcPr>
            <w:tcW w:w="1304" w:type="dxa"/>
            <w:tcBorders>
              <w:top w:val="nil"/>
              <w:left w:val="nil"/>
              <w:bottom w:val="nil"/>
              <w:right w:val="single" w:sz="4" w:space="0" w:color="auto"/>
            </w:tcBorders>
            <w:shd w:val="clear" w:color="auto" w:fill="auto"/>
            <w:vAlign w:val="center"/>
            <w:hideMark/>
          </w:tcPr>
          <w:p w14:paraId="5DB56DD4" w14:textId="77777777" w:rsidR="007C36C7" w:rsidRPr="00BC0169" w:rsidRDefault="007C36C7" w:rsidP="008D7058">
            <w:pPr>
              <w:jc w:val="right"/>
              <w:rPr>
                <w:rFonts w:cs="Arial"/>
                <w:color w:val="000000"/>
                <w:sz w:val="18"/>
                <w:szCs w:val="18"/>
              </w:rPr>
            </w:pPr>
            <w:r>
              <w:rPr>
                <w:rFonts w:cs="Arial"/>
                <w:color w:val="000000"/>
                <w:sz w:val="18"/>
                <w:szCs w:val="18"/>
              </w:rPr>
              <w:t> </w:t>
            </w:r>
          </w:p>
        </w:tc>
      </w:tr>
      <w:tr w:rsidR="007C36C7" w:rsidRPr="00BC0169" w14:paraId="521CC493" w14:textId="77777777" w:rsidTr="00822B28">
        <w:trPr>
          <w:trHeight w:val="288"/>
        </w:trPr>
        <w:tc>
          <w:tcPr>
            <w:tcW w:w="4000" w:type="dxa"/>
            <w:tcBorders>
              <w:top w:val="nil"/>
              <w:left w:val="single" w:sz="4" w:space="0" w:color="auto"/>
              <w:bottom w:val="nil"/>
              <w:right w:val="nil"/>
            </w:tcBorders>
            <w:shd w:val="clear" w:color="auto" w:fill="auto"/>
            <w:vAlign w:val="center"/>
            <w:hideMark/>
          </w:tcPr>
          <w:p w14:paraId="73802A2F" w14:textId="77777777" w:rsidR="007C36C7" w:rsidRPr="00BC0169" w:rsidRDefault="007C36C7" w:rsidP="00822B28">
            <w:pPr>
              <w:rPr>
                <w:rFonts w:cs="Arial"/>
                <w:color w:val="000000"/>
                <w:sz w:val="18"/>
                <w:szCs w:val="18"/>
              </w:rPr>
            </w:pPr>
            <w:r>
              <w:rPr>
                <w:rFonts w:cs="Arial"/>
                <w:color w:val="000000"/>
                <w:sz w:val="18"/>
                <w:szCs w:val="18"/>
              </w:rPr>
              <w:t>Trade creditors</w:t>
            </w:r>
          </w:p>
        </w:tc>
        <w:tc>
          <w:tcPr>
            <w:tcW w:w="1160" w:type="dxa"/>
            <w:tcBorders>
              <w:top w:val="nil"/>
              <w:left w:val="nil"/>
              <w:bottom w:val="nil"/>
              <w:right w:val="nil"/>
            </w:tcBorders>
            <w:shd w:val="clear" w:color="000000" w:fill="F2F2F2"/>
            <w:vAlign w:val="center"/>
            <w:hideMark/>
          </w:tcPr>
          <w:p w14:paraId="16DF33E1" w14:textId="77777777" w:rsidR="007C36C7" w:rsidRPr="00BC0169" w:rsidRDefault="007C36C7" w:rsidP="00822B28">
            <w:pPr>
              <w:jc w:val="right"/>
              <w:rPr>
                <w:rFonts w:cs="Arial"/>
                <w:color w:val="000000"/>
                <w:sz w:val="18"/>
                <w:szCs w:val="18"/>
              </w:rPr>
            </w:pPr>
            <w:r>
              <w:rPr>
                <w:rFonts w:cs="Arial"/>
                <w:color w:val="000000"/>
                <w:sz w:val="18"/>
                <w:szCs w:val="18"/>
              </w:rPr>
              <w:t>407</w:t>
            </w:r>
          </w:p>
        </w:tc>
        <w:tc>
          <w:tcPr>
            <w:tcW w:w="1160" w:type="dxa"/>
            <w:tcBorders>
              <w:top w:val="nil"/>
              <w:left w:val="nil"/>
              <w:bottom w:val="nil"/>
              <w:right w:val="nil"/>
            </w:tcBorders>
            <w:shd w:val="clear" w:color="auto" w:fill="auto"/>
            <w:vAlign w:val="center"/>
            <w:hideMark/>
          </w:tcPr>
          <w:p w14:paraId="0BD5FA4F" w14:textId="77777777" w:rsidR="007C36C7" w:rsidRPr="00BC0169" w:rsidRDefault="007C36C7" w:rsidP="00822B28">
            <w:pPr>
              <w:jc w:val="right"/>
              <w:rPr>
                <w:rFonts w:cs="Arial"/>
                <w:color w:val="000000"/>
                <w:sz w:val="18"/>
                <w:szCs w:val="18"/>
              </w:rPr>
            </w:pPr>
            <w:r>
              <w:rPr>
                <w:rFonts w:cs="Arial"/>
                <w:color w:val="000000"/>
                <w:sz w:val="18"/>
                <w:szCs w:val="18"/>
              </w:rPr>
              <w:t>18</w:t>
            </w:r>
          </w:p>
        </w:tc>
        <w:tc>
          <w:tcPr>
            <w:tcW w:w="1160" w:type="dxa"/>
            <w:tcBorders>
              <w:top w:val="nil"/>
              <w:left w:val="nil"/>
              <w:bottom w:val="nil"/>
              <w:right w:val="nil"/>
            </w:tcBorders>
            <w:shd w:val="clear" w:color="000000" w:fill="F2F2F2"/>
            <w:vAlign w:val="center"/>
            <w:hideMark/>
          </w:tcPr>
          <w:p w14:paraId="2AF06BB0" w14:textId="77777777" w:rsidR="007C36C7" w:rsidRPr="00BC0169" w:rsidRDefault="007C36C7" w:rsidP="00822B28">
            <w:pPr>
              <w:jc w:val="right"/>
              <w:rPr>
                <w:rFonts w:cs="Arial"/>
                <w:color w:val="000000"/>
                <w:sz w:val="18"/>
                <w:szCs w:val="18"/>
              </w:rPr>
            </w:pPr>
            <w:r>
              <w:rPr>
                <w:rFonts w:cs="Arial"/>
                <w:color w:val="000000"/>
                <w:sz w:val="18"/>
                <w:szCs w:val="18"/>
              </w:rPr>
              <w:t>301</w:t>
            </w:r>
          </w:p>
        </w:tc>
        <w:tc>
          <w:tcPr>
            <w:tcW w:w="1304" w:type="dxa"/>
            <w:tcBorders>
              <w:top w:val="nil"/>
              <w:left w:val="nil"/>
              <w:bottom w:val="nil"/>
              <w:right w:val="single" w:sz="4" w:space="0" w:color="auto"/>
            </w:tcBorders>
            <w:shd w:val="clear" w:color="auto" w:fill="auto"/>
            <w:vAlign w:val="center"/>
            <w:hideMark/>
          </w:tcPr>
          <w:p w14:paraId="6460013F" w14:textId="77777777" w:rsidR="007C36C7" w:rsidRPr="00BC0169" w:rsidRDefault="007C36C7" w:rsidP="00822B28">
            <w:pPr>
              <w:jc w:val="right"/>
              <w:rPr>
                <w:rFonts w:cs="Arial"/>
                <w:color w:val="000000"/>
                <w:sz w:val="18"/>
                <w:szCs w:val="18"/>
              </w:rPr>
            </w:pPr>
            <w:r>
              <w:rPr>
                <w:rFonts w:cs="Arial"/>
                <w:color w:val="000000"/>
                <w:sz w:val="18"/>
                <w:szCs w:val="18"/>
              </w:rPr>
              <w:t>18</w:t>
            </w:r>
          </w:p>
        </w:tc>
      </w:tr>
      <w:tr w:rsidR="007C36C7" w:rsidRPr="00BC0169" w14:paraId="6EBD84F3" w14:textId="77777777" w:rsidTr="00822B28">
        <w:trPr>
          <w:trHeight w:val="288"/>
        </w:trPr>
        <w:tc>
          <w:tcPr>
            <w:tcW w:w="4000" w:type="dxa"/>
            <w:tcBorders>
              <w:top w:val="nil"/>
              <w:left w:val="single" w:sz="4" w:space="0" w:color="auto"/>
              <w:bottom w:val="nil"/>
              <w:right w:val="nil"/>
            </w:tcBorders>
            <w:shd w:val="clear" w:color="auto" w:fill="auto"/>
            <w:vAlign w:val="center"/>
            <w:hideMark/>
          </w:tcPr>
          <w:p w14:paraId="34AE0A74" w14:textId="77777777" w:rsidR="007C36C7" w:rsidRPr="00BC0169" w:rsidRDefault="007C36C7" w:rsidP="00822B28">
            <w:pPr>
              <w:rPr>
                <w:rFonts w:cs="Arial"/>
                <w:color w:val="000000"/>
                <w:sz w:val="18"/>
                <w:szCs w:val="18"/>
              </w:rPr>
            </w:pPr>
            <w:r>
              <w:rPr>
                <w:rFonts w:cs="Arial"/>
                <w:color w:val="000000"/>
                <w:sz w:val="18"/>
                <w:szCs w:val="18"/>
              </w:rPr>
              <w:t>Legal Practitioners' Fidelity Guarantee Fund</w:t>
            </w:r>
          </w:p>
        </w:tc>
        <w:tc>
          <w:tcPr>
            <w:tcW w:w="1160" w:type="dxa"/>
            <w:tcBorders>
              <w:top w:val="nil"/>
              <w:left w:val="nil"/>
              <w:bottom w:val="nil"/>
              <w:right w:val="nil"/>
            </w:tcBorders>
            <w:shd w:val="clear" w:color="000000" w:fill="F2F2F2"/>
            <w:vAlign w:val="center"/>
            <w:hideMark/>
          </w:tcPr>
          <w:p w14:paraId="13D3CFD2" w14:textId="77777777" w:rsidR="007C36C7" w:rsidRPr="00BC0169" w:rsidRDefault="007C36C7" w:rsidP="00822B28">
            <w:pPr>
              <w:jc w:val="right"/>
              <w:rPr>
                <w:rFonts w:cs="Arial"/>
                <w:color w:val="000000"/>
                <w:sz w:val="18"/>
                <w:szCs w:val="18"/>
              </w:rPr>
            </w:pPr>
            <w:r>
              <w:rPr>
                <w:rFonts w:cs="Arial"/>
                <w:color w:val="000000"/>
                <w:sz w:val="18"/>
                <w:szCs w:val="18"/>
              </w:rPr>
              <w:t>3,572</w:t>
            </w:r>
          </w:p>
        </w:tc>
        <w:tc>
          <w:tcPr>
            <w:tcW w:w="1160" w:type="dxa"/>
            <w:tcBorders>
              <w:top w:val="nil"/>
              <w:left w:val="nil"/>
              <w:bottom w:val="nil"/>
              <w:right w:val="nil"/>
            </w:tcBorders>
            <w:shd w:val="clear" w:color="auto" w:fill="auto"/>
            <w:vAlign w:val="center"/>
            <w:hideMark/>
          </w:tcPr>
          <w:p w14:paraId="3FD8704C" w14:textId="77777777" w:rsidR="007C36C7" w:rsidRPr="00BC0169" w:rsidRDefault="007C36C7" w:rsidP="00822B28">
            <w:pPr>
              <w:jc w:val="right"/>
              <w:rPr>
                <w:rFonts w:cs="Arial"/>
                <w:color w:val="000000"/>
                <w:sz w:val="18"/>
                <w:szCs w:val="18"/>
              </w:rPr>
            </w:pPr>
            <w:r>
              <w:rPr>
                <w:rFonts w:cs="Arial"/>
                <w:color w:val="000000"/>
                <w:sz w:val="18"/>
                <w:szCs w:val="18"/>
              </w:rPr>
              <w:t>3,121</w:t>
            </w:r>
          </w:p>
        </w:tc>
        <w:tc>
          <w:tcPr>
            <w:tcW w:w="1160" w:type="dxa"/>
            <w:tcBorders>
              <w:top w:val="nil"/>
              <w:left w:val="nil"/>
              <w:bottom w:val="nil"/>
              <w:right w:val="nil"/>
            </w:tcBorders>
            <w:shd w:val="clear" w:color="000000" w:fill="F2F2F2"/>
            <w:vAlign w:val="center"/>
            <w:hideMark/>
          </w:tcPr>
          <w:p w14:paraId="6D58F89C" w14:textId="77777777" w:rsidR="007C36C7" w:rsidRPr="00BC0169" w:rsidRDefault="007C36C7" w:rsidP="00822B28">
            <w:pPr>
              <w:jc w:val="right"/>
              <w:rPr>
                <w:rFonts w:cs="Arial"/>
                <w:color w:val="000000"/>
                <w:sz w:val="18"/>
                <w:szCs w:val="18"/>
              </w:rPr>
            </w:pPr>
            <w:r>
              <w:rPr>
                <w:rFonts w:cs="Arial"/>
                <w:color w:val="000000"/>
                <w:sz w:val="18"/>
                <w:szCs w:val="18"/>
              </w:rPr>
              <w:t>3,572</w:t>
            </w:r>
          </w:p>
        </w:tc>
        <w:tc>
          <w:tcPr>
            <w:tcW w:w="1304" w:type="dxa"/>
            <w:tcBorders>
              <w:top w:val="nil"/>
              <w:left w:val="nil"/>
              <w:bottom w:val="nil"/>
              <w:right w:val="single" w:sz="4" w:space="0" w:color="auto"/>
            </w:tcBorders>
            <w:shd w:val="clear" w:color="auto" w:fill="auto"/>
            <w:vAlign w:val="center"/>
            <w:hideMark/>
          </w:tcPr>
          <w:p w14:paraId="0946732F" w14:textId="77777777" w:rsidR="007C36C7" w:rsidRPr="00BC0169" w:rsidRDefault="007C36C7" w:rsidP="00822B28">
            <w:pPr>
              <w:jc w:val="right"/>
              <w:rPr>
                <w:rFonts w:cs="Arial"/>
                <w:color w:val="000000"/>
                <w:sz w:val="18"/>
                <w:szCs w:val="18"/>
              </w:rPr>
            </w:pPr>
            <w:r>
              <w:rPr>
                <w:rFonts w:cs="Arial"/>
                <w:color w:val="000000"/>
                <w:sz w:val="18"/>
                <w:szCs w:val="18"/>
              </w:rPr>
              <w:t>3,121</w:t>
            </w:r>
          </w:p>
        </w:tc>
      </w:tr>
      <w:tr w:rsidR="007C36C7" w:rsidRPr="00BC0169" w14:paraId="6F00A0B8" w14:textId="77777777" w:rsidTr="00822B28">
        <w:trPr>
          <w:trHeight w:val="288"/>
        </w:trPr>
        <w:tc>
          <w:tcPr>
            <w:tcW w:w="4000" w:type="dxa"/>
            <w:tcBorders>
              <w:top w:val="nil"/>
              <w:left w:val="single" w:sz="4" w:space="0" w:color="auto"/>
              <w:bottom w:val="nil"/>
              <w:right w:val="nil"/>
            </w:tcBorders>
            <w:shd w:val="clear" w:color="auto" w:fill="auto"/>
            <w:vAlign w:val="center"/>
            <w:hideMark/>
          </w:tcPr>
          <w:p w14:paraId="77A244ED" w14:textId="77777777" w:rsidR="007C36C7" w:rsidRPr="00BC0169" w:rsidRDefault="007C36C7" w:rsidP="00822B28">
            <w:pPr>
              <w:rPr>
                <w:rFonts w:cs="Arial"/>
                <w:color w:val="000000"/>
                <w:sz w:val="18"/>
                <w:szCs w:val="18"/>
              </w:rPr>
            </w:pPr>
            <w:r>
              <w:rPr>
                <w:rFonts w:cs="Arial"/>
                <w:color w:val="000000"/>
                <w:sz w:val="18"/>
                <w:szCs w:val="18"/>
              </w:rPr>
              <w:t>Law Claims Levy Fund</w:t>
            </w:r>
          </w:p>
        </w:tc>
        <w:tc>
          <w:tcPr>
            <w:tcW w:w="1160" w:type="dxa"/>
            <w:tcBorders>
              <w:top w:val="nil"/>
              <w:left w:val="nil"/>
              <w:bottom w:val="nil"/>
              <w:right w:val="nil"/>
            </w:tcBorders>
            <w:shd w:val="clear" w:color="000000" w:fill="F2F2F2"/>
            <w:vAlign w:val="center"/>
            <w:hideMark/>
          </w:tcPr>
          <w:p w14:paraId="273B329B" w14:textId="77777777" w:rsidR="007C36C7" w:rsidRPr="00BC0169" w:rsidRDefault="007C36C7" w:rsidP="00822B28">
            <w:pPr>
              <w:jc w:val="right"/>
              <w:rPr>
                <w:rFonts w:cs="Arial"/>
                <w:color w:val="000000"/>
                <w:sz w:val="18"/>
                <w:szCs w:val="18"/>
              </w:rPr>
            </w:pPr>
            <w:r>
              <w:rPr>
                <w:rFonts w:cs="Arial"/>
                <w:color w:val="000000"/>
                <w:sz w:val="18"/>
                <w:szCs w:val="18"/>
              </w:rPr>
              <w:t>-</w:t>
            </w:r>
          </w:p>
        </w:tc>
        <w:tc>
          <w:tcPr>
            <w:tcW w:w="1160" w:type="dxa"/>
            <w:tcBorders>
              <w:top w:val="nil"/>
              <w:left w:val="nil"/>
              <w:bottom w:val="nil"/>
              <w:right w:val="nil"/>
            </w:tcBorders>
            <w:shd w:val="clear" w:color="auto" w:fill="auto"/>
            <w:vAlign w:val="center"/>
            <w:hideMark/>
          </w:tcPr>
          <w:p w14:paraId="25113D8D" w14:textId="77777777" w:rsidR="007C36C7" w:rsidRPr="00BC0169" w:rsidRDefault="007C36C7" w:rsidP="00822B28">
            <w:pPr>
              <w:jc w:val="right"/>
              <w:rPr>
                <w:rFonts w:cs="Arial"/>
                <w:color w:val="000000"/>
                <w:sz w:val="18"/>
                <w:szCs w:val="18"/>
              </w:rPr>
            </w:pPr>
          </w:p>
        </w:tc>
        <w:tc>
          <w:tcPr>
            <w:tcW w:w="1160" w:type="dxa"/>
            <w:tcBorders>
              <w:top w:val="nil"/>
              <w:left w:val="nil"/>
              <w:bottom w:val="nil"/>
              <w:right w:val="nil"/>
            </w:tcBorders>
            <w:shd w:val="clear" w:color="000000" w:fill="F2F2F2"/>
            <w:vAlign w:val="center"/>
            <w:hideMark/>
          </w:tcPr>
          <w:p w14:paraId="21730A83" w14:textId="77777777" w:rsidR="007C36C7" w:rsidRPr="00BC0169" w:rsidRDefault="007C36C7" w:rsidP="00822B28">
            <w:pPr>
              <w:jc w:val="right"/>
              <w:rPr>
                <w:rFonts w:cs="Arial"/>
                <w:color w:val="000000"/>
                <w:sz w:val="18"/>
                <w:szCs w:val="18"/>
              </w:rPr>
            </w:pPr>
            <w:r>
              <w:rPr>
                <w:rFonts w:cs="Arial"/>
                <w:color w:val="000000"/>
                <w:sz w:val="18"/>
                <w:szCs w:val="18"/>
              </w:rPr>
              <w:t>26,972</w:t>
            </w:r>
          </w:p>
        </w:tc>
        <w:tc>
          <w:tcPr>
            <w:tcW w:w="1304" w:type="dxa"/>
            <w:tcBorders>
              <w:top w:val="nil"/>
              <w:left w:val="nil"/>
              <w:bottom w:val="nil"/>
              <w:right w:val="single" w:sz="4" w:space="0" w:color="auto"/>
            </w:tcBorders>
            <w:shd w:val="clear" w:color="auto" w:fill="auto"/>
            <w:vAlign w:val="center"/>
            <w:hideMark/>
          </w:tcPr>
          <w:p w14:paraId="55671795" w14:textId="77777777" w:rsidR="007C36C7" w:rsidRPr="00BC0169" w:rsidRDefault="007C36C7" w:rsidP="00822B28">
            <w:pPr>
              <w:jc w:val="right"/>
              <w:rPr>
                <w:rFonts w:cs="Arial"/>
                <w:color w:val="000000"/>
                <w:sz w:val="18"/>
                <w:szCs w:val="18"/>
              </w:rPr>
            </w:pPr>
            <w:r>
              <w:rPr>
                <w:rFonts w:cs="Arial"/>
                <w:color w:val="000000"/>
                <w:sz w:val="18"/>
                <w:szCs w:val="18"/>
              </w:rPr>
              <w:t>28,194</w:t>
            </w:r>
          </w:p>
        </w:tc>
      </w:tr>
      <w:tr w:rsidR="007C36C7" w:rsidRPr="00BC0169" w14:paraId="06E184BB" w14:textId="77777777" w:rsidTr="00822B28">
        <w:trPr>
          <w:trHeight w:val="288"/>
        </w:trPr>
        <w:tc>
          <w:tcPr>
            <w:tcW w:w="4000" w:type="dxa"/>
            <w:tcBorders>
              <w:top w:val="nil"/>
              <w:left w:val="single" w:sz="4" w:space="0" w:color="auto"/>
              <w:bottom w:val="nil"/>
              <w:right w:val="nil"/>
            </w:tcBorders>
            <w:shd w:val="clear" w:color="auto" w:fill="auto"/>
            <w:vAlign w:val="center"/>
            <w:hideMark/>
          </w:tcPr>
          <w:p w14:paraId="06229AC6" w14:textId="77777777" w:rsidR="007C36C7" w:rsidRPr="00BC0169" w:rsidRDefault="007C36C7" w:rsidP="00822B28">
            <w:pPr>
              <w:rPr>
                <w:rFonts w:cs="Arial"/>
                <w:color w:val="000000"/>
                <w:sz w:val="18"/>
                <w:szCs w:val="18"/>
              </w:rPr>
            </w:pPr>
            <w:r>
              <w:rPr>
                <w:rFonts w:cs="Arial"/>
                <w:color w:val="000000"/>
                <w:sz w:val="18"/>
                <w:szCs w:val="18"/>
              </w:rPr>
              <w:t>Other payables and accruals</w:t>
            </w:r>
          </w:p>
        </w:tc>
        <w:tc>
          <w:tcPr>
            <w:tcW w:w="1160" w:type="dxa"/>
            <w:tcBorders>
              <w:top w:val="nil"/>
              <w:left w:val="nil"/>
              <w:bottom w:val="nil"/>
              <w:right w:val="nil"/>
            </w:tcBorders>
            <w:shd w:val="clear" w:color="000000" w:fill="F2F2F2"/>
            <w:vAlign w:val="center"/>
            <w:hideMark/>
          </w:tcPr>
          <w:p w14:paraId="78984F01" w14:textId="77777777" w:rsidR="007C36C7" w:rsidRPr="00BC0169" w:rsidRDefault="007C36C7" w:rsidP="00822B28">
            <w:pPr>
              <w:jc w:val="right"/>
              <w:rPr>
                <w:rFonts w:cs="Arial"/>
                <w:color w:val="000000"/>
                <w:sz w:val="18"/>
                <w:szCs w:val="18"/>
              </w:rPr>
            </w:pPr>
            <w:r>
              <w:rPr>
                <w:rFonts w:cs="Arial"/>
                <w:color w:val="000000"/>
                <w:sz w:val="18"/>
                <w:szCs w:val="18"/>
              </w:rPr>
              <w:t>1,537</w:t>
            </w:r>
          </w:p>
        </w:tc>
        <w:tc>
          <w:tcPr>
            <w:tcW w:w="1160" w:type="dxa"/>
            <w:tcBorders>
              <w:top w:val="nil"/>
              <w:left w:val="nil"/>
              <w:bottom w:val="nil"/>
              <w:right w:val="nil"/>
            </w:tcBorders>
            <w:shd w:val="clear" w:color="auto" w:fill="auto"/>
            <w:vAlign w:val="center"/>
            <w:hideMark/>
          </w:tcPr>
          <w:p w14:paraId="061BD898" w14:textId="77777777" w:rsidR="007C36C7" w:rsidRPr="00BC0169" w:rsidRDefault="007C36C7" w:rsidP="00822B28">
            <w:pPr>
              <w:jc w:val="right"/>
              <w:rPr>
                <w:rFonts w:cs="Arial"/>
                <w:color w:val="000000"/>
                <w:sz w:val="18"/>
                <w:szCs w:val="18"/>
              </w:rPr>
            </w:pPr>
            <w:r>
              <w:rPr>
                <w:rFonts w:cs="Arial"/>
                <w:color w:val="000000"/>
                <w:sz w:val="18"/>
                <w:szCs w:val="18"/>
              </w:rPr>
              <w:t>3,174</w:t>
            </w:r>
          </w:p>
        </w:tc>
        <w:tc>
          <w:tcPr>
            <w:tcW w:w="1160" w:type="dxa"/>
            <w:tcBorders>
              <w:top w:val="nil"/>
              <w:left w:val="nil"/>
              <w:bottom w:val="nil"/>
              <w:right w:val="nil"/>
            </w:tcBorders>
            <w:shd w:val="clear" w:color="000000" w:fill="F2F2F2"/>
            <w:vAlign w:val="center"/>
            <w:hideMark/>
          </w:tcPr>
          <w:p w14:paraId="7551032D" w14:textId="77777777" w:rsidR="007C36C7" w:rsidRPr="00BC0169" w:rsidRDefault="007C36C7" w:rsidP="00822B28">
            <w:pPr>
              <w:jc w:val="right"/>
              <w:rPr>
                <w:rFonts w:cs="Arial"/>
                <w:color w:val="000000"/>
                <w:sz w:val="18"/>
                <w:szCs w:val="18"/>
              </w:rPr>
            </w:pPr>
            <w:r>
              <w:rPr>
                <w:rFonts w:cs="Arial"/>
                <w:color w:val="000000"/>
                <w:sz w:val="18"/>
                <w:szCs w:val="18"/>
              </w:rPr>
              <w:t>1,051</w:t>
            </w:r>
          </w:p>
        </w:tc>
        <w:tc>
          <w:tcPr>
            <w:tcW w:w="1304" w:type="dxa"/>
            <w:tcBorders>
              <w:top w:val="nil"/>
              <w:left w:val="nil"/>
              <w:bottom w:val="nil"/>
              <w:right w:val="single" w:sz="4" w:space="0" w:color="auto"/>
            </w:tcBorders>
            <w:shd w:val="clear" w:color="auto" w:fill="auto"/>
            <w:vAlign w:val="center"/>
            <w:hideMark/>
          </w:tcPr>
          <w:p w14:paraId="3FF3CBE2" w14:textId="77777777" w:rsidR="007C36C7" w:rsidRPr="00BC0169" w:rsidRDefault="007C36C7" w:rsidP="00822B28">
            <w:pPr>
              <w:jc w:val="right"/>
              <w:rPr>
                <w:rFonts w:cs="Arial"/>
                <w:color w:val="000000"/>
                <w:sz w:val="18"/>
                <w:szCs w:val="18"/>
              </w:rPr>
            </w:pPr>
            <w:r>
              <w:rPr>
                <w:rFonts w:cs="Arial"/>
                <w:color w:val="000000"/>
                <w:sz w:val="18"/>
                <w:szCs w:val="18"/>
              </w:rPr>
              <w:t>2,616</w:t>
            </w:r>
          </w:p>
        </w:tc>
      </w:tr>
      <w:tr w:rsidR="007C36C7" w:rsidRPr="00BC0169" w14:paraId="569A9233" w14:textId="77777777" w:rsidTr="00822B28">
        <w:trPr>
          <w:trHeight w:val="288"/>
        </w:trPr>
        <w:tc>
          <w:tcPr>
            <w:tcW w:w="4000" w:type="dxa"/>
            <w:tcBorders>
              <w:top w:val="single" w:sz="4" w:space="0" w:color="auto"/>
              <w:left w:val="single" w:sz="4" w:space="0" w:color="auto"/>
              <w:bottom w:val="single" w:sz="4" w:space="0" w:color="auto"/>
              <w:right w:val="nil"/>
            </w:tcBorders>
            <w:shd w:val="clear" w:color="000000" w:fill="BFBFBF"/>
            <w:vAlign w:val="center"/>
            <w:hideMark/>
          </w:tcPr>
          <w:p w14:paraId="14ADB56E" w14:textId="77777777" w:rsidR="007C36C7" w:rsidRPr="00BC0169" w:rsidRDefault="007C36C7" w:rsidP="00822B28">
            <w:pPr>
              <w:rPr>
                <w:rFonts w:cs="Arial"/>
                <w:b/>
                <w:bCs/>
                <w:color w:val="000000"/>
                <w:sz w:val="18"/>
                <w:szCs w:val="18"/>
              </w:rPr>
            </w:pPr>
            <w:r>
              <w:rPr>
                <w:rFonts w:cs="Arial"/>
                <w:b/>
                <w:bCs/>
                <w:color w:val="000000"/>
                <w:sz w:val="18"/>
                <w:szCs w:val="18"/>
              </w:rPr>
              <w:t>Total current payables</w:t>
            </w:r>
          </w:p>
        </w:tc>
        <w:tc>
          <w:tcPr>
            <w:tcW w:w="1160" w:type="dxa"/>
            <w:tcBorders>
              <w:top w:val="single" w:sz="4" w:space="0" w:color="auto"/>
              <w:left w:val="nil"/>
              <w:bottom w:val="single" w:sz="4" w:space="0" w:color="auto"/>
              <w:right w:val="nil"/>
            </w:tcBorders>
            <w:shd w:val="clear" w:color="000000" w:fill="BFBFBF"/>
            <w:vAlign w:val="center"/>
            <w:hideMark/>
          </w:tcPr>
          <w:p w14:paraId="6715F8FA" w14:textId="77777777" w:rsidR="007C36C7" w:rsidRPr="00BC0169" w:rsidRDefault="007C36C7" w:rsidP="00822B28">
            <w:pPr>
              <w:jc w:val="right"/>
              <w:rPr>
                <w:rFonts w:cs="Arial"/>
                <w:b/>
                <w:bCs/>
                <w:color w:val="000000"/>
                <w:sz w:val="18"/>
                <w:szCs w:val="18"/>
              </w:rPr>
            </w:pPr>
            <w:r>
              <w:rPr>
                <w:rFonts w:cs="Arial"/>
                <w:b/>
                <w:bCs/>
                <w:color w:val="000000"/>
                <w:sz w:val="18"/>
                <w:szCs w:val="18"/>
              </w:rPr>
              <w:t>5,516</w:t>
            </w:r>
          </w:p>
        </w:tc>
        <w:tc>
          <w:tcPr>
            <w:tcW w:w="1160" w:type="dxa"/>
            <w:tcBorders>
              <w:top w:val="single" w:sz="4" w:space="0" w:color="auto"/>
              <w:left w:val="nil"/>
              <w:bottom w:val="single" w:sz="4" w:space="0" w:color="auto"/>
              <w:right w:val="nil"/>
            </w:tcBorders>
            <w:shd w:val="clear" w:color="000000" w:fill="BFBFBF"/>
            <w:vAlign w:val="center"/>
            <w:hideMark/>
          </w:tcPr>
          <w:p w14:paraId="50FD7B9E" w14:textId="77777777" w:rsidR="007C36C7" w:rsidRPr="00BC0169" w:rsidRDefault="007C36C7" w:rsidP="00822B28">
            <w:pPr>
              <w:jc w:val="right"/>
              <w:rPr>
                <w:rFonts w:cs="Arial"/>
                <w:b/>
                <w:bCs/>
                <w:color w:val="000000"/>
                <w:sz w:val="18"/>
                <w:szCs w:val="18"/>
              </w:rPr>
            </w:pPr>
            <w:r>
              <w:rPr>
                <w:rFonts w:cs="Arial"/>
                <w:b/>
                <w:bCs/>
                <w:color w:val="000000"/>
                <w:sz w:val="18"/>
                <w:szCs w:val="18"/>
              </w:rPr>
              <w:t>6,313</w:t>
            </w:r>
          </w:p>
        </w:tc>
        <w:tc>
          <w:tcPr>
            <w:tcW w:w="1160" w:type="dxa"/>
            <w:tcBorders>
              <w:top w:val="single" w:sz="4" w:space="0" w:color="auto"/>
              <w:left w:val="nil"/>
              <w:bottom w:val="single" w:sz="4" w:space="0" w:color="auto"/>
              <w:right w:val="nil"/>
            </w:tcBorders>
            <w:shd w:val="clear" w:color="000000" w:fill="BFBFBF"/>
            <w:vAlign w:val="center"/>
            <w:hideMark/>
          </w:tcPr>
          <w:p w14:paraId="277C2C59" w14:textId="77777777" w:rsidR="007C36C7" w:rsidRPr="00BC0169" w:rsidRDefault="007C36C7" w:rsidP="00822B28">
            <w:pPr>
              <w:jc w:val="right"/>
              <w:rPr>
                <w:rFonts w:cs="Arial"/>
                <w:b/>
                <w:bCs/>
                <w:color w:val="000000"/>
                <w:sz w:val="18"/>
                <w:szCs w:val="18"/>
              </w:rPr>
            </w:pPr>
            <w:r>
              <w:rPr>
                <w:rFonts w:cs="Arial"/>
                <w:b/>
                <w:bCs/>
                <w:color w:val="000000"/>
                <w:sz w:val="18"/>
                <w:szCs w:val="18"/>
              </w:rPr>
              <w:t>31,895</w:t>
            </w:r>
          </w:p>
        </w:tc>
        <w:tc>
          <w:tcPr>
            <w:tcW w:w="1304" w:type="dxa"/>
            <w:tcBorders>
              <w:top w:val="single" w:sz="4" w:space="0" w:color="auto"/>
              <w:left w:val="nil"/>
              <w:bottom w:val="single" w:sz="4" w:space="0" w:color="auto"/>
              <w:right w:val="single" w:sz="4" w:space="0" w:color="auto"/>
            </w:tcBorders>
            <w:shd w:val="clear" w:color="000000" w:fill="BFBFBF"/>
            <w:vAlign w:val="center"/>
            <w:hideMark/>
          </w:tcPr>
          <w:p w14:paraId="61BE24E7" w14:textId="77777777" w:rsidR="007C36C7" w:rsidRPr="00BC0169" w:rsidRDefault="007C36C7" w:rsidP="00822B28">
            <w:pPr>
              <w:jc w:val="right"/>
              <w:rPr>
                <w:rFonts w:cs="Arial"/>
                <w:b/>
                <w:bCs/>
                <w:color w:val="000000"/>
                <w:sz w:val="18"/>
                <w:szCs w:val="18"/>
              </w:rPr>
            </w:pPr>
            <w:r>
              <w:rPr>
                <w:rFonts w:cs="Arial"/>
                <w:b/>
                <w:bCs/>
                <w:color w:val="000000"/>
                <w:sz w:val="18"/>
                <w:szCs w:val="18"/>
              </w:rPr>
              <w:t>33,949</w:t>
            </w:r>
          </w:p>
        </w:tc>
      </w:tr>
    </w:tbl>
    <w:p w14:paraId="02E79808" w14:textId="77777777" w:rsidR="007C36C7" w:rsidRDefault="007C36C7" w:rsidP="00863C03">
      <w:pPr>
        <w:pStyle w:val="Header"/>
        <w:tabs>
          <w:tab w:val="clear" w:pos="4513"/>
          <w:tab w:val="clear" w:pos="9026"/>
        </w:tabs>
      </w:pPr>
    </w:p>
    <w:p w14:paraId="09C014CB" w14:textId="77777777" w:rsidR="007C36C7" w:rsidRDefault="007C36C7">
      <w:pPr>
        <w:rPr>
          <w:b/>
          <w:bCs/>
          <w:sz w:val="24"/>
        </w:rPr>
      </w:pPr>
      <w:r>
        <w:br w:type="page"/>
      </w:r>
    </w:p>
    <w:p w14:paraId="28EA77D5" w14:textId="77777777" w:rsidR="007C36C7" w:rsidRPr="00015C16" w:rsidRDefault="007C36C7" w:rsidP="009A374B">
      <w:pPr>
        <w:pStyle w:val="Heading1"/>
      </w:pPr>
      <w:r w:rsidRPr="00015C16">
        <w:lastRenderedPageBreak/>
        <w:t>C</w:t>
      </w:r>
      <w:r>
        <w:t>7</w:t>
      </w:r>
      <w:r w:rsidRPr="00015C16">
        <w:tab/>
        <w:t>PAYABLES</w:t>
      </w:r>
      <w:r>
        <w:t xml:space="preserve"> (continued)</w:t>
      </w:r>
    </w:p>
    <w:p w14:paraId="4603E6CF" w14:textId="77777777" w:rsidR="007C36C7" w:rsidRPr="002F07DA" w:rsidRDefault="007C36C7" w:rsidP="008D7058">
      <w:pPr>
        <w:pStyle w:val="Heading2"/>
        <w:spacing w:after="0"/>
        <w:rPr>
          <w:sz w:val="20"/>
        </w:rPr>
      </w:pPr>
      <w:r w:rsidRPr="002F07DA">
        <w:t>C</w:t>
      </w:r>
      <w:r>
        <w:t>7</w:t>
      </w:r>
      <w:r w:rsidRPr="002F07DA">
        <w:t>-</w:t>
      </w:r>
      <w:r>
        <w:t>1</w:t>
      </w:r>
      <w:r w:rsidRPr="002F07DA">
        <w:tab/>
      </w:r>
      <w:r>
        <w:t>INCOME IN ADVANCE</w:t>
      </w:r>
    </w:p>
    <w:p w14:paraId="1EBA65E3" w14:textId="77777777" w:rsidR="007C36C7" w:rsidRDefault="007C36C7" w:rsidP="00863C03">
      <w:pPr>
        <w:pStyle w:val="Header"/>
        <w:tabs>
          <w:tab w:val="clear" w:pos="4513"/>
          <w:tab w:val="clear" w:pos="9026"/>
        </w:tabs>
        <w:rPr>
          <w:b w:val="0"/>
          <w:sz w:val="18"/>
          <w:szCs w:val="18"/>
        </w:rPr>
      </w:pPr>
    </w:p>
    <w:p w14:paraId="6FE3669D" w14:textId="77777777" w:rsidR="007C36C7" w:rsidRDefault="007C36C7" w:rsidP="00863C03">
      <w:pPr>
        <w:pStyle w:val="Header"/>
        <w:tabs>
          <w:tab w:val="clear" w:pos="4513"/>
          <w:tab w:val="clear" w:pos="9026"/>
        </w:tabs>
        <w:rPr>
          <w:b w:val="0"/>
          <w:sz w:val="18"/>
          <w:szCs w:val="18"/>
        </w:rPr>
      </w:pPr>
      <w:r w:rsidRPr="002F07DA">
        <w:rPr>
          <w:b w:val="0"/>
          <w:sz w:val="18"/>
          <w:szCs w:val="18"/>
        </w:rPr>
        <w:t xml:space="preserve">Income in advance relates primarily to receipts for insurance, membership fees and practising certificates for the upcoming year received during the renewal period prior to </w:t>
      </w:r>
      <w:r>
        <w:rPr>
          <w:b w:val="0"/>
          <w:sz w:val="18"/>
          <w:szCs w:val="18"/>
        </w:rPr>
        <w:t>30 June.</w:t>
      </w:r>
    </w:p>
    <w:p w14:paraId="01E49B3C" w14:textId="77777777" w:rsidR="007C36C7" w:rsidRDefault="007C36C7" w:rsidP="00863C03">
      <w:pPr>
        <w:pStyle w:val="Header"/>
        <w:tabs>
          <w:tab w:val="clear" w:pos="4513"/>
          <w:tab w:val="clear" w:pos="9026"/>
        </w:tabs>
      </w:pPr>
    </w:p>
    <w:tbl>
      <w:tblPr>
        <w:tblW w:w="8659" w:type="dxa"/>
        <w:tblLook w:val="04A0" w:firstRow="1" w:lastRow="0" w:firstColumn="1" w:lastColumn="0" w:noHBand="0" w:noVBand="1"/>
      </w:tblPr>
      <w:tblGrid>
        <w:gridCol w:w="4019"/>
        <w:gridCol w:w="1160"/>
        <w:gridCol w:w="1160"/>
        <w:gridCol w:w="1160"/>
        <w:gridCol w:w="1160"/>
      </w:tblGrid>
      <w:tr w:rsidR="007C36C7" w:rsidRPr="00427B4A" w14:paraId="3B1FC685" w14:textId="77777777" w:rsidTr="00F54FDF">
        <w:trPr>
          <w:trHeight w:val="333"/>
        </w:trPr>
        <w:tc>
          <w:tcPr>
            <w:tcW w:w="4019" w:type="dxa"/>
            <w:tcBorders>
              <w:top w:val="single" w:sz="4" w:space="0" w:color="auto"/>
              <w:left w:val="single" w:sz="4" w:space="0" w:color="auto"/>
              <w:bottom w:val="nil"/>
              <w:right w:val="nil"/>
            </w:tcBorders>
            <w:shd w:val="clear" w:color="000000" w:fill="BFBFBF"/>
            <w:vAlign w:val="center"/>
            <w:hideMark/>
          </w:tcPr>
          <w:p w14:paraId="3A240C90" w14:textId="77777777" w:rsidR="007C36C7" w:rsidRPr="00427B4A" w:rsidRDefault="007C36C7" w:rsidP="00427B4A">
            <w:pPr>
              <w:rPr>
                <w:rFonts w:cs="Arial"/>
                <w:color w:val="000000"/>
                <w:sz w:val="18"/>
                <w:szCs w:val="18"/>
              </w:rPr>
            </w:pPr>
            <w:r w:rsidRPr="00427B4A">
              <w:rPr>
                <w:rFonts w:cs="Arial"/>
                <w:color w:val="000000"/>
                <w:sz w:val="18"/>
                <w:szCs w:val="18"/>
              </w:rPr>
              <w:t> </w:t>
            </w:r>
          </w:p>
        </w:tc>
        <w:tc>
          <w:tcPr>
            <w:tcW w:w="2320" w:type="dxa"/>
            <w:gridSpan w:val="2"/>
            <w:tcBorders>
              <w:top w:val="single" w:sz="4" w:space="0" w:color="auto"/>
              <w:left w:val="nil"/>
              <w:bottom w:val="nil"/>
              <w:right w:val="nil"/>
            </w:tcBorders>
            <w:shd w:val="clear" w:color="000000" w:fill="BFBFBF"/>
            <w:vAlign w:val="center"/>
            <w:hideMark/>
          </w:tcPr>
          <w:p w14:paraId="1402B9E6" w14:textId="77777777" w:rsidR="007C36C7" w:rsidRPr="00427B4A" w:rsidRDefault="007C36C7" w:rsidP="00427B4A">
            <w:pPr>
              <w:jc w:val="center"/>
              <w:rPr>
                <w:rFonts w:cs="Arial"/>
                <w:b/>
                <w:bCs/>
                <w:color w:val="000000"/>
                <w:sz w:val="18"/>
                <w:szCs w:val="18"/>
              </w:rPr>
            </w:pPr>
            <w:r w:rsidRPr="00427B4A">
              <w:rPr>
                <w:rFonts w:cs="Arial"/>
                <w:b/>
                <w:bCs/>
                <w:color w:val="000000"/>
                <w:sz w:val="18"/>
                <w:szCs w:val="18"/>
              </w:rPr>
              <w:t>Consolidated</w:t>
            </w:r>
          </w:p>
        </w:tc>
        <w:tc>
          <w:tcPr>
            <w:tcW w:w="2320" w:type="dxa"/>
            <w:gridSpan w:val="2"/>
            <w:tcBorders>
              <w:top w:val="single" w:sz="4" w:space="0" w:color="auto"/>
              <w:left w:val="nil"/>
              <w:bottom w:val="nil"/>
              <w:right w:val="single" w:sz="4" w:space="0" w:color="000000"/>
            </w:tcBorders>
            <w:shd w:val="clear" w:color="000000" w:fill="BFBFBF"/>
            <w:vAlign w:val="center"/>
            <w:hideMark/>
          </w:tcPr>
          <w:p w14:paraId="47A25EE8" w14:textId="77777777" w:rsidR="007C36C7" w:rsidRPr="00427B4A" w:rsidRDefault="007C36C7" w:rsidP="00427B4A">
            <w:pPr>
              <w:jc w:val="center"/>
              <w:rPr>
                <w:rFonts w:cs="Arial"/>
                <w:b/>
                <w:bCs/>
                <w:color w:val="000000"/>
                <w:sz w:val="18"/>
                <w:szCs w:val="18"/>
              </w:rPr>
            </w:pPr>
            <w:r w:rsidRPr="00427B4A">
              <w:rPr>
                <w:rFonts w:cs="Arial"/>
                <w:b/>
                <w:bCs/>
                <w:color w:val="000000"/>
                <w:sz w:val="18"/>
                <w:szCs w:val="18"/>
              </w:rPr>
              <w:t>Parent</w:t>
            </w:r>
          </w:p>
        </w:tc>
      </w:tr>
      <w:tr w:rsidR="007C36C7" w:rsidRPr="00427B4A" w14:paraId="3BF9645E" w14:textId="77777777" w:rsidTr="00F54FDF">
        <w:trPr>
          <w:trHeight w:val="333"/>
        </w:trPr>
        <w:tc>
          <w:tcPr>
            <w:tcW w:w="4019" w:type="dxa"/>
            <w:vMerge w:val="restart"/>
            <w:tcBorders>
              <w:top w:val="nil"/>
              <w:left w:val="single" w:sz="4" w:space="0" w:color="auto"/>
              <w:bottom w:val="single" w:sz="4" w:space="0" w:color="000000"/>
              <w:right w:val="nil"/>
            </w:tcBorders>
            <w:shd w:val="clear" w:color="000000" w:fill="BFBFBF"/>
            <w:vAlign w:val="center"/>
            <w:hideMark/>
          </w:tcPr>
          <w:p w14:paraId="4D0FA6CB" w14:textId="77777777" w:rsidR="007C36C7" w:rsidRPr="00427B4A" w:rsidRDefault="007C36C7" w:rsidP="00427B4A">
            <w:pPr>
              <w:rPr>
                <w:rFonts w:cs="Arial"/>
                <w:color w:val="000000"/>
                <w:sz w:val="18"/>
                <w:szCs w:val="18"/>
              </w:rPr>
            </w:pPr>
            <w:r w:rsidRPr="00427B4A">
              <w:rPr>
                <w:rFonts w:cs="Arial"/>
                <w:color w:val="000000"/>
                <w:sz w:val="18"/>
                <w:szCs w:val="18"/>
              </w:rPr>
              <w:t> </w:t>
            </w:r>
          </w:p>
        </w:tc>
        <w:tc>
          <w:tcPr>
            <w:tcW w:w="1160" w:type="dxa"/>
            <w:tcBorders>
              <w:top w:val="nil"/>
              <w:left w:val="nil"/>
              <w:bottom w:val="nil"/>
              <w:right w:val="nil"/>
            </w:tcBorders>
            <w:shd w:val="clear" w:color="000000" w:fill="BFBFBF"/>
            <w:vAlign w:val="center"/>
            <w:hideMark/>
          </w:tcPr>
          <w:p w14:paraId="6C7EA8B6" w14:textId="77777777" w:rsidR="007C36C7" w:rsidRPr="00427B4A" w:rsidRDefault="007C36C7" w:rsidP="00427B4A">
            <w:pPr>
              <w:jc w:val="right"/>
              <w:rPr>
                <w:rFonts w:cs="Arial"/>
                <w:b/>
                <w:bCs/>
                <w:color w:val="000000"/>
                <w:sz w:val="18"/>
                <w:szCs w:val="18"/>
              </w:rPr>
            </w:pPr>
            <w:r w:rsidRPr="00427B4A">
              <w:rPr>
                <w:rFonts w:cs="Arial"/>
                <w:b/>
                <w:bCs/>
                <w:color w:val="000000"/>
                <w:sz w:val="18"/>
                <w:szCs w:val="18"/>
              </w:rPr>
              <w:t>2024</w:t>
            </w:r>
          </w:p>
        </w:tc>
        <w:tc>
          <w:tcPr>
            <w:tcW w:w="1160" w:type="dxa"/>
            <w:tcBorders>
              <w:top w:val="nil"/>
              <w:left w:val="nil"/>
              <w:bottom w:val="nil"/>
              <w:right w:val="nil"/>
            </w:tcBorders>
            <w:shd w:val="clear" w:color="000000" w:fill="BFBFBF"/>
            <w:vAlign w:val="center"/>
            <w:hideMark/>
          </w:tcPr>
          <w:p w14:paraId="521B4EB1" w14:textId="77777777" w:rsidR="007C36C7" w:rsidRPr="00427B4A" w:rsidRDefault="007C36C7" w:rsidP="00427B4A">
            <w:pPr>
              <w:jc w:val="right"/>
              <w:rPr>
                <w:rFonts w:cs="Arial"/>
                <w:b/>
                <w:bCs/>
                <w:color w:val="000000"/>
                <w:sz w:val="18"/>
                <w:szCs w:val="18"/>
              </w:rPr>
            </w:pPr>
            <w:r w:rsidRPr="00427B4A">
              <w:rPr>
                <w:rFonts w:cs="Arial"/>
                <w:b/>
                <w:bCs/>
                <w:color w:val="000000"/>
                <w:sz w:val="18"/>
                <w:szCs w:val="18"/>
              </w:rPr>
              <w:t>2023</w:t>
            </w:r>
          </w:p>
        </w:tc>
        <w:tc>
          <w:tcPr>
            <w:tcW w:w="1160" w:type="dxa"/>
            <w:tcBorders>
              <w:top w:val="nil"/>
              <w:left w:val="nil"/>
              <w:bottom w:val="nil"/>
              <w:right w:val="nil"/>
            </w:tcBorders>
            <w:shd w:val="clear" w:color="000000" w:fill="BFBFBF"/>
            <w:vAlign w:val="center"/>
            <w:hideMark/>
          </w:tcPr>
          <w:p w14:paraId="7CA6D0D0" w14:textId="77777777" w:rsidR="007C36C7" w:rsidRPr="00427B4A" w:rsidRDefault="007C36C7" w:rsidP="00427B4A">
            <w:pPr>
              <w:jc w:val="right"/>
              <w:rPr>
                <w:rFonts w:cs="Arial"/>
                <w:b/>
                <w:bCs/>
                <w:color w:val="000000"/>
                <w:sz w:val="18"/>
                <w:szCs w:val="18"/>
              </w:rPr>
            </w:pPr>
            <w:r w:rsidRPr="00427B4A">
              <w:rPr>
                <w:rFonts w:cs="Arial"/>
                <w:b/>
                <w:bCs/>
                <w:color w:val="000000"/>
                <w:sz w:val="18"/>
                <w:szCs w:val="18"/>
              </w:rPr>
              <w:t>2024</w:t>
            </w:r>
          </w:p>
        </w:tc>
        <w:tc>
          <w:tcPr>
            <w:tcW w:w="1160" w:type="dxa"/>
            <w:tcBorders>
              <w:top w:val="nil"/>
              <w:left w:val="nil"/>
              <w:bottom w:val="nil"/>
              <w:right w:val="single" w:sz="4" w:space="0" w:color="auto"/>
            </w:tcBorders>
            <w:shd w:val="clear" w:color="000000" w:fill="BFBFBF"/>
            <w:vAlign w:val="center"/>
            <w:hideMark/>
          </w:tcPr>
          <w:p w14:paraId="26A5A6B6" w14:textId="77777777" w:rsidR="007C36C7" w:rsidRPr="00427B4A" w:rsidRDefault="007C36C7" w:rsidP="00427B4A">
            <w:pPr>
              <w:jc w:val="right"/>
              <w:rPr>
                <w:rFonts w:cs="Arial"/>
                <w:b/>
                <w:bCs/>
                <w:color w:val="000000"/>
                <w:sz w:val="18"/>
                <w:szCs w:val="18"/>
              </w:rPr>
            </w:pPr>
            <w:r w:rsidRPr="00427B4A">
              <w:rPr>
                <w:rFonts w:cs="Arial"/>
                <w:b/>
                <w:bCs/>
                <w:color w:val="000000"/>
                <w:sz w:val="18"/>
                <w:szCs w:val="18"/>
              </w:rPr>
              <w:t>2023</w:t>
            </w:r>
          </w:p>
        </w:tc>
      </w:tr>
      <w:tr w:rsidR="007C36C7" w:rsidRPr="00427B4A" w14:paraId="026EC168" w14:textId="77777777" w:rsidTr="00F54FDF">
        <w:trPr>
          <w:trHeight w:val="333"/>
        </w:trPr>
        <w:tc>
          <w:tcPr>
            <w:tcW w:w="4019" w:type="dxa"/>
            <w:vMerge/>
            <w:tcBorders>
              <w:top w:val="nil"/>
              <w:left w:val="single" w:sz="4" w:space="0" w:color="auto"/>
              <w:bottom w:val="single" w:sz="4" w:space="0" w:color="000000"/>
              <w:right w:val="nil"/>
            </w:tcBorders>
            <w:vAlign w:val="center"/>
            <w:hideMark/>
          </w:tcPr>
          <w:p w14:paraId="698C323A" w14:textId="77777777" w:rsidR="007C36C7" w:rsidRPr="00427B4A" w:rsidRDefault="007C36C7" w:rsidP="00427B4A">
            <w:pPr>
              <w:rPr>
                <w:rFonts w:cs="Arial"/>
                <w:color w:val="000000"/>
                <w:sz w:val="18"/>
                <w:szCs w:val="18"/>
              </w:rPr>
            </w:pPr>
          </w:p>
        </w:tc>
        <w:tc>
          <w:tcPr>
            <w:tcW w:w="1160" w:type="dxa"/>
            <w:tcBorders>
              <w:top w:val="nil"/>
              <w:left w:val="nil"/>
              <w:bottom w:val="single" w:sz="4" w:space="0" w:color="auto"/>
              <w:right w:val="nil"/>
            </w:tcBorders>
            <w:shd w:val="clear" w:color="000000" w:fill="BFBFBF"/>
            <w:vAlign w:val="center"/>
            <w:hideMark/>
          </w:tcPr>
          <w:p w14:paraId="426FD13B" w14:textId="77777777" w:rsidR="007C36C7" w:rsidRPr="00427B4A" w:rsidRDefault="007C36C7" w:rsidP="00427B4A">
            <w:pPr>
              <w:jc w:val="right"/>
              <w:rPr>
                <w:rFonts w:cs="Arial"/>
                <w:b/>
                <w:bCs/>
                <w:color w:val="000000"/>
                <w:sz w:val="18"/>
                <w:szCs w:val="18"/>
              </w:rPr>
            </w:pPr>
            <w:r w:rsidRPr="00427B4A">
              <w:rPr>
                <w:rFonts w:cs="Arial"/>
                <w:b/>
                <w:bCs/>
                <w:color w:val="000000"/>
                <w:sz w:val="18"/>
                <w:szCs w:val="18"/>
              </w:rPr>
              <w:t>$’000</w:t>
            </w:r>
          </w:p>
        </w:tc>
        <w:tc>
          <w:tcPr>
            <w:tcW w:w="1160" w:type="dxa"/>
            <w:tcBorders>
              <w:top w:val="nil"/>
              <w:left w:val="nil"/>
              <w:bottom w:val="single" w:sz="4" w:space="0" w:color="auto"/>
              <w:right w:val="nil"/>
            </w:tcBorders>
            <w:shd w:val="clear" w:color="000000" w:fill="BFBFBF"/>
            <w:vAlign w:val="center"/>
            <w:hideMark/>
          </w:tcPr>
          <w:p w14:paraId="56BAAF6E" w14:textId="77777777" w:rsidR="007C36C7" w:rsidRPr="00427B4A" w:rsidRDefault="007C36C7" w:rsidP="00427B4A">
            <w:pPr>
              <w:jc w:val="right"/>
              <w:rPr>
                <w:rFonts w:cs="Arial"/>
                <w:b/>
                <w:bCs/>
                <w:color w:val="000000"/>
                <w:sz w:val="18"/>
                <w:szCs w:val="18"/>
              </w:rPr>
            </w:pPr>
            <w:r w:rsidRPr="00427B4A">
              <w:rPr>
                <w:rFonts w:cs="Arial"/>
                <w:b/>
                <w:bCs/>
                <w:color w:val="000000"/>
                <w:sz w:val="18"/>
                <w:szCs w:val="18"/>
              </w:rPr>
              <w:t>$’000</w:t>
            </w:r>
          </w:p>
        </w:tc>
        <w:tc>
          <w:tcPr>
            <w:tcW w:w="1160" w:type="dxa"/>
            <w:tcBorders>
              <w:top w:val="nil"/>
              <w:left w:val="nil"/>
              <w:bottom w:val="single" w:sz="4" w:space="0" w:color="auto"/>
              <w:right w:val="nil"/>
            </w:tcBorders>
            <w:shd w:val="clear" w:color="000000" w:fill="BFBFBF"/>
            <w:vAlign w:val="center"/>
            <w:hideMark/>
          </w:tcPr>
          <w:p w14:paraId="52E8F77C" w14:textId="77777777" w:rsidR="007C36C7" w:rsidRPr="00427B4A" w:rsidRDefault="007C36C7" w:rsidP="00427B4A">
            <w:pPr>
              <w:jc w:val="right"/>
              <w:rPr>
                <w:rFonts w:cs="Arial"/>
                <w:b/>
                <w:bCs/>
                <w:color w:val="000000"/>
                <w:sz w:val="18"/>
                <w:szCs w:val="18"/>
              </w:rPr>
            </w:pPr>
            <w:r w:rsidRPr="00427B4A">
              <w:rPr>
                <w:rFonts w:cs="Arial"/>
                <w:b/>
                <w:bCs/>
                <w:color w:val="000000"/>
                <w:sz w:val="18"/>
                <w:szCs w:val="18"/>
              </w:rPr>
              <w:t>$’000</w:t>
            </w:r>
          </w:p>
        </w:tc>
        <w:tc>
          <w:tcPr>
            <w:tcW w:w="1160" w:type="dxa"/>
            <w:tcBorders>
              <w:top w:val="nil"/>
              <w:left w:val="nil"/>
              <w:bottom w:val="single" w:sz="4" w:space="0" w:color="auto"/>
              <w:right w:val="single" w:sz="4" w:space="0" w:color="auto"/>
            </w:tcBorders>
            <w:shd w:val="clear" w:color="000000" w:fill="BFBFBF"/>
            <w:vAlign w:val="center"/>
            <w:hideMark/>
          </w:tcPr>
          <w:p w14:paraId="4E6B38CC" w14:textId="77777777" w:rsidR="007C36C7" w:rsidRPr="00427B4A" w:rsidRDefault="007C36C7" w:rsidP="00427B4A">
            <w:pPr>
              <w:jc w:val="right"/>
              <w:rPr>
                <w:rFonts w:cs="Arial"/>
                <w:b/>
                <w:bCs/>
                <w:color w:val="000000"/>
                <w:sz w:val="18"/>
                <w:szCs w:val="18"/>
              </w:rPr>
            </w:pPr>
            <w:r w:rsidRPr="00427B4A">
              <w:rPr>
                <w:rFonts w:cs="Arial"/>
                <w:b/>
                <w:bCs/>
                <w:color w:val="000000"/>
                <w:sz w:val="18"/>
                <w:szCs w:val="18"/>
              </w:rPr>
              <w:t>$’000</w:t>
            </w:r>
          </w:p>
        </w:tc>
      </w:tr>
      <w:tr w:rsidR="007C36C7" w:rsidRPr="00427B4A" w14:paraId="74DB43F9" w14:textId="77777777" w:rsidTr="00F54FDF">
        <w:trPr>
          <w:trHeight w:val="333"/>
        </w:trPr>
        <w:tc>
          <w:tcPr>
            <w:tcW w:w="4019" w:type="dxa"/>
            <w:tcBorders>
              <w:top w:val="nil"/>
              <w:left w:val="single" w:sz="4" w:space="0" w:color="auto"/>
              <w:bottom w:val="nil"/>
              <w:right w:val="nil"/>
            </w:tcBorders>
            <w:shd w:val="clear" w:color="auto" w:fill="auto"/>
            <w:vAlign w:val="center"/>
            <w:hideMark/>
          </w:tcPr>
          <w:p w14:paraId="6DFE5758" w14:textId="77777777" w:rsidR="007C36C7" w:rsidRPr="00427B4A" w:rsidRDefault="007C36C7" w:rsidP="00427B4A">
            <w:pPr>
              <w:rPr>
                <w:rFonts w:cs="Arial"/>
                <w:color w:val="000000"/>
                <w:sz w:val="18"/>
                <w:szCs w:val="18"/>
              </w:rPr>
            </w:pPr>
            <w:r w:rsidRPr="00427B4A">
              <w:rPr>
                <w:rFonts w:cs="Arial"/>
                <w:color w:val="000000"/>
                <w:sz w:val="18"/>
                <w:szCs w:val="18"/>
              </w:rPr>
              <w:t> </w:t>
            </w:r>
          </w:p>
        </w:tc>
        <w:tc>
          <w:tcPr>
            <w:tcW w:w="1160" w:type="dxa"/>
            <w:tcBorders>
              <w:top w:val="nil"/>
              <w:left w:val="nil"/>
              <w:bottom w:val="nil"/>
              <w:right w:val="nil"/>
            </w:tcBorders>
            <w:shd w:val="clear" w:color="000000" w:fill="F2F2F2"/>
            <w:vAlign w:val="center"/>
            <w:hideMark/>
          </w:tcPr>
          <w:p w14:paraId="5169BD63" w14:textId="77777777" w:rsidR="007C36C7" w:rsidRPr="00427B4A" w:rsidRDefault="007C36C7" w:rsidP="00427B4A">
            <w:pPr>
              <w:jc w:val="right"/>
              <w:rPr>
                <w:rFonts w:cs="Arial"/>
                <w:color w:val="000000"/>
                <w:sz w:val="18"/>
                <w:szCs w:val="18"/>
              </w:rPr>
            </w:pPr>
            <w:r w:rsidRPr="00427B4A">
              <w:rPr>
                <w:rFonts w:cs="Arial"/>
                <w:color w:val="000000"/>
                <w:sz w:val="18"/>
                <w:szCs w:val="18"/>
              </w:rPr>
              <w:t> </w:t>
            </w:r>
          </w:p>
        </w:tc>
        <w:tc>
          <w:tcPr>
            <w:tcW w:w="1160" w:type="dxa"/>
            <w:tcBorders>
              <w:top w:val="nil"/>
              <w:left w:val="nil"/>
              <w:bottom w:val="nil"/>
              <w:right w:val="nil"/>
            </w:tcBorders>
            <w:shd w:val="clear" w:color="auto" w:fill="auto"/>
            <w:vAlign w:val="center"/>
            <w:hideMark/>
          </w:tcPr>
          <w:p w14:paraId="60935774" w14:textId="77777777" w:rsidR="007C36C7" w:rsidRPr="00427B4A" w:rsidRDefault="007C36C7" w:rsidP="00427B4A">
            <w:pPr>
              <w:jc w:val="right"/>
              <w:rPr>
                <w:rFonts w:cs="Arial"/>
                <w:color w:val="000000"/>
                <w:sz w:val="18"/>
                <w:szCs w:val="18"/>
              </w:rPr>
            </w:pPr>
          </w:p>
        </w:tc>
        <w:tc>
          <w:tcPr>
            <w:tcW w:w="1160" w:type="dxa"/>
            <w:tcBorders>
              <w:top w:val="nil"/>
              <w:left w:val="nil"/>
              <w:bottom w:val="nil"/>
              <w:right w:val="nil"/>
            </w:tcBorders>
            <w:shd w:val="clear" w:color="000000" w:fill="F2F2F2"/>
            <w:vAlign w:val="center"/>
            <w:hideMark/>
          </w:tcPr>
          <w:p w14:paraId="0F8EEAD7" w14:textId="77777777" w:rsidR="007C36C7" w:rsidRPr="00427B4A" w:rsidRDefault="007C36C7" w:rsidP="00427B4A">
            <w:pPr>
              <w:jc w:val="right"/>
              <w:rPr>
                <w:rFonts w:cs="Arial"/>
                <w:color w:val="000000"/>
                <w:sz w:val="18"/>
                <w:szCs w:val="18"/>
              </w:rPr>
            </w:pPr>
            <w:r w:rsidRPr="00427B4A">
              <w:rPr>
                <w:rFonts w:cs="Arial"/>
                <w:color w:val="000000"/>
                <w:sz w:val="18"/>
                <w:szCs w:val="18"/>
              </w:rPr>
              <w:t> </w:t>
            </w:r>
          </w:p>
        </w:tc>
        <w:tc>
          <w:tcPr>
            <w:tcW w:w="1160" w:type="dxa"/>
            <w:tcBorders>
              <w:top w:val="nil"/>
              <w:left w:val="nil"/>
              <w:bottom w:val="nil"/>
              <w:right w:val="single" w:sz="4" w:space="0" w:color="auto"/>
            </w:tcBorders>
            <w:shd w:val="clear" w:color="auto" w:fill="auto"/>
            <w:vAlign w:val="center"/>
            <w:hideMark/>
          </w:tcPr>
          <w:p w14:paraId="78D3EA95" w14:textId="77777777" w:rsidR="007C36C7" w:rsidRPr="00427B4A" w:rsidRDefault="007C36C7" w:rsidP="00427B4A">
            <w:pPr>
              <w:jc w:val="right"/>
              <w:rPr>
                <w:rFonts w:cs="Arial"/>
                <w:color w:val="000000"/>
                <w:sz w:val="18"/>
                <w:szCs w:val="18"/>
              </w:rPr>
            </w:pPr>
            <w:r w:rsidRPr="00427B4A">
              <w:rPr>
                <w:rFonts w:cs="Arial"/>
                <w:color w:val="000000"/>
                <w:sz w:val="18"/>
                <w:szCs w:val="18"/>
              </w:rPr>
              <w:t> </w:t>
            </w:r>
          </w:p>
        </w:tc>
      </w:tr>
      <w:tr w:rsidR="007C36C7" w:rsidRPr="00427B4A" w14:paraId="2E1DFDE3" w14:textId="77777777" w:rsidTr="00F54FDF">
        <w:trPr>
          <w:trHeight w:val="333"/>
        </w:trPr>
        <w:tc>
          <w:tcPr>
            <w:tcW w:w="4019" w:type="dxa"/>
            <w:tcBorders>
              <w:top w:val="nil"/>
              <w:left w:val="single" w:sz="4" w:space="0" w:color="auto"/>
              <w:bottom w:val="nil"/>
              <w:right w:val="nil"/>
            </w:tcBorders>
            <w:shd w:val="clear" w:color="auto" w:fill="auto"/>
            <w:vAlign w:val="center"/>
            <w:hideMark/>
          </w:tcPr>
          <w:p w14:paraId="1ACB8C63" w14:textId="77777777" w:rsidR="007C36C7" w:rsidRPr="00427B4A" w:rsidRDefault="007C36C7" w:rsidP="00427B4A">
            <w:pPr>
              <w:rPr>
                <w:rFonts w:cs="Arial"/>
                <w:b/>
                <w:bCs/>
                <w:color w:val="000000"/>
                <w:sz w:val="18"/>
                <w:szCs w:val="18"/>
              </w:rPr>
            </w:pPr>
            <w:r w:rsidRPr="00427B4A">
              <w:rPr>
                <w:rFonts w:cs="Arial"/>
                <w:b/>
                <w:bCs/>
                <w:color w:val="000000"/>
                <w:sz w:val="18"/>
                <w:szCs w:val="18"/>
              </w:rPr>
              <w:t>Current</w:t>
            </w:r>
          </w:p>
        </w:tc>
        <w:tc>
          <w:tcPr>
            <w:tcW w:w="1160" w:type="dxa"/>
            <w:tcBorders>
              <w:top w:val="nil"/>
              <w:left w:val="nil"/>
              <w:bottom w:val="nil"/>
              <w:right w:val="nil"/>
            </w:tcBorders>
            <w:shd w:val="clear" w:color="000000" w:fill="F2F2F2"/>
            <w:vAlign w:val="center"/>
            <w:hideMark/>
          </w:tcPr>
          <w:p w14:paraId="0DD57F38" w14:textId="77777777" w:rsidR="007C36C7" w:rsidRPr="00427B4A" w:rsidRDefault="007C36C7" w:rsidP="00427B4A">
            <w:pPr>
              <w:jc w:val="right"/>
              <w:rPr>
                <w:rFonts w:cs="Arial"/>
                <w:color w:val="000000"/>
                <w:sz w:val="18"/>
                <w:szCs w:val="18"/>
              </w:rPr>
            </w:pPr>
            <w:r w:rsidRPr="00427B4A">
              <w:rPr>
                <w:rFonts w:cs="Arial"/>
                <w:color w:val="000000"/>
                <w:sz w:val="18"/>
                <w:szCs w:val="18"/>
              </w:rPr>
              <w:t> </w:t>
            </w:r>
          </w:p>
        </w:tc>
        <w:tc>
          <w:tcPr>
            <w:tcW w:w="1160" w:type="dxa"/>
            <w:tcBorders>
              <w:top w:val="nil"/>
              <w:left w:val="nil"/>
              <w:bottom w:val="nil"/>
              <w:right w:val="nil"/>
            </w:tcBorders>
            <w:shd w:val="clear" w:color="auto" w:fill="auto"/>
            <w:vAlign w:val="center"/>
            <w:hideMark/>
          </w:tcPr>
          <w:p w14:paraId="527E453C" w14:textId="77777777" w:rsidR="007C36C7" w:rsidRPr="00427B4A" w:rsidRDefault="007C36C7" w:rsidP="00427B4A">
            <w:pPr>
              <w:jc w:val="right"/>
              <w:rPr>
                <w:rFonts w:cs="Arial"/>
                <w:color w:val="000000"/>
                <w:sz w:val="18"/>
                <w:szCs w:val="18"/>
              </w:rPr>
            </w:pPr>
          </w:p>
        </w:tc>
        <w:tc>
          <w:tcPr>
            <w:tcW w:w="1160" w:type="dxa"/>
            <w:tcBorders>
              <w:top w:val="nil"/>
              <w:left w:val="nil"/>
              <w:bottom w:val="nil"/>
              <w:right w:val="nil"/>
            </w:tcBorders>
            <w:shd w:val="clear" w:color="000000" w:fill="F2F2F2"/>
            <w:vAlign w:val="center"/>
            <w:hideMark/>
          </w:tcPr>
          <w:p w14:paraId="5132E9FC" w14:textId="77777777" w:rsidR="007C36C7" w:rsidRPr="00427B4A" w:rsidRDefault="007C36C7" w:rsidP="00427B4A">
            <w:pPr>
              <w:jc w:val="right"/>
              <w:rPr>
                <w:rFonts w:cs="Arial"/>
                <w:color w:val="000000"/>
                <w:sz w:val="18"/>
                <w:szCs w:val="18"/>
              </w:rPr>
            </w:pPr>
            <w:r w:rsidRPr="00427B4A">
              <w:rPr>
                <w:rFonts w:cs="Arial"/>
                <w:color w:val="000000"/>
                <w:sz w:val="18"/>
                <w:szCs w:val="18"/>
              </w:rPr>
              <w:t> </w:t>
            </w:r>
          </w:p>
        </w:tc>
        <w:tc>
          <w:tcPr>
            <w:tcW w:w="1160" w:type="dxa"/>
            <w:tcBorders>
              <w:top w:val="nil"/>
              <w:left w:val="nil"/>
              <w:bottom w:val="nil"/>
              <w:right w:val="single" w:sz="4" w:space="0" w:color="auto"/>
            </w:tcBorders>
            <w:shd w:val="clear" w:color="auto" w:fill="auto"/>
            <w:vAlign w:val="center"/>
            <w:hideMark/>
          </w:tcPr>
          <w:p w14:paraId="2947448F" w14:textId="77777777" w:rsidR="007C36C7" w:rsidRPr="00427B4A" w:rsidRDefault="007C36C7" w:rsidP="00427B4A">
            <w:pPr>
              <w:jc w:val="right"/>
              <w:rPr>
                <w:rFonts w:cs="Arial"/>
                <w:color w:val="000000"/>
                <w:sz w:val="18"/>
                <w:szCs w:val="18"/>
              </w:rPr>
            </w:pPr>
            <w:r w:rsidRPr="00427B4A">
              <w:rPr>
                <w:rFonts w:cs="Arial"/>
                <w:color w:val="000000"/>
                <w:sz w:val="18"/>
                <w:szCs w:val="18"/>
              </w:rPr>
              <w:t> </w:t>
            </w:r>
          </w:p>
        </w:tc>
      </w:tr>
      <w:tr w:rsidR="007C36C7" w:rsidRPr="00427B4A" w14:paraId="478BC34C" w14:textId="77777777" w:rsidTr="00F54FDF">
        <w:trPr>
          <w:trHeight w:val="333"/>
        </w:trPr>
        <w:tc>
          <w:tcPr>
            <w:tcW w:w="4019" w:type="dxa"/>
            <w:tcBorders>
              <w:top w:val="nil"/>
              <w:left w:val="single" w:sz="4" w:space="0" w:color="auto"/>
              <w:bottom w:val="nil"/>
              <w:right w:val="nil"/>
            </w:tcBorders>
            <w:shd w:val="clear" w:color="auto" w:fill="auto"/>
            <w:vAlign w:val="center"/>
            <w:hideMark/>
          </w:tcPr>
          <w:p w14:paraId="4FA1C26F" w14:textId="77777777" w:rsidR="007C36C7" w:rsidRPr="00427B4A" w:rsidRDefault="007C36C7" w:rsidP="00822B28">
            <w:pPr>
              <w:rPr>
                <w:rFonts w:cs="Arial"/>
                <w:color w:val="000000"/>
                <w:sz w:val="18"/>
                <w:szCs w:val="18"/>
              </w:rPr>
            </w:pPr>
            <w:r w:rsidRPr="00427B4A">
              <w:rPr>
                <w:rFonts w:cs="Arial"/>
                <w:color w:val="000000"/>
                <w:sz w:val="18"/>
                <w:szCs w:val="18"/>
              </w:rPr>
              <w:t>Income in advance</w:t>
            </w:r>
          </w:p>
        </w:tc>
        <w:tc>
          <w:tcPr>
            <w:tcW w:w="1160" w:type="dxa"/>
            <w:tcBorders>
              <w:top w:val="nil"/>
              <w:left w:val="nil"/>
              <w:bottom w:val="nil"/>
              <w:right w:val="nil"/>
            </w:tcBorders>
            <w:shd w:val="clear" w:color="000000" w:fill="F2F2F2"/>
            <w:vAlign w:val="center"/>
            <w:hideMark/>
          </w:tcPr>
          <w:p w14:paraId="0BACF56B" w14:textId="77777777" w:rsidR="007C36C7" w:rsidRPr="00427B4A" w:rsidRDefault="007C36C7" w:rsidP="00822B28">
            <w:pPr>
              <w:jc w:val="right"/>
              <w:rPr>
                <w:rFonts w:cs="Arial"/>
                <w:color w:val="000000"/>
                <w:sz w:val="18"/>
                <w:szCs w:val="18"/>
              </w:rPr>
            </w:pPr>
            <w:r>
              <w:rPr>
                <w:rFonts w:cs="Arial"/>
                <w:color w:val="000000"/>
                <w:sz w:val="18"/>
                <w:szCs w:val="18"/>
              </w:rPr>
              <w:t>18,767</w:t>
            </w:r>
          </w:p>
        </w:tc>
        <w:tc>
          <w:tcPr>
            <w:tcW w:w="1160" w:type="dxa"/>
            <w:tcBorders>
              <w:top w:val="nil"/>
              <w:left w:val="nil"/>
              <w:bottom w:val="nil"/>
              <w:right w:val="nil"/>
            </w:tcBorders>
            <w:shd w:val="clear" w:color="auto" w:fill="auto"/>
            <w:vAlign w:val="center"/>
            <w:hideMark/>
          </w:tcPr>
          <w:p w14:paraId="054FBC3A" w14:textId="77777777" w:rsidR="007C36C7" w:rsidRPr="00427B4A" w:rsidRDefault="007C36C7" w:rsidP="00822B28">
            <w:pPr>
              <w:jc w:val="right"/>
              <w:rPr>
                <w:rFonts w:cs="Arial"/>
                <w:color w:val="000000"/>
                <w:sz w:val="18"/>
                <w:szCs w:val="18"/>
              </w:rPr>
            </w:pPr>
            <w:r>
              <w:rPr>
                <w:rFonts w:cs="Arial"/>
                <w:color w:val="000000"/>
                <w:sz w:val="18"/>
                <w:szCs w:val="18"/>
              </w:rPr>
              <w:t>16,681</w:t>
            </w:r>
          </w:p>
        </w:tc>
        <w:tc>
          <w:tcPr>
            <w:tcW w:w="1160" w:type="dxa"/>
            <w:tcBorders>
              <w:top w:val="nil"/>
              <w:left w:val="nil"/>
              <w:bottom w:val="nil"/>
              <w:right w:val="nil"/>
            </w:tcBorders>
            <w:shd w:val="clear" w:color="000000" w:fill="F2F2F2"/>
            <w:vAlign w:val="center"/>
            <w:hideMark/>
          </w:tcPr>
          <w:p w14:paraId="5EF4B2F1" w14:textId="77777777" w:rsidR="007C36C7" w:rsidRPr="00427B4A" w:rsidRDefault="007C36C7" w:rsidP="00822B28">
            <w:pPr>
              <w:jc w:val="right"/>
              <w:rPr>
                <w:rFonts w:cs="Arial"/>
                <w:color w:val="000000"/>
                <w:sz w:val="18"/>
                <w:szCs w:val="18"/>
              </w:rPr>
            </w:pPr>
            <w:r>
              <w:rPr>
                <w:rFonts w:cs="Arial"/>
                <w:color w:val="000000"/>
                <w:sz w:val="18"/>
                <w:szCs w:val="18"/>
              </w:rPr>
              <w:t>18,767</w:t>
            </w:r>
          </w:p>
        </w:tc>
        <w:tc>
          <w:tcPr>
            <w:tcW w:w="1160" w:type="dxa"/>
            <w:tcBorders>
              <w:top w:val="nil"/>
              <w:left w:val="nil"/>
              <w:bottom w:val="nil"/>
              <w:right w:val="single" w:sz="4" w:space="0" w:color="auto"/>
            </w:tcBorders>
            <w:shd w:val="clear" w:color="auto" w:fill="auto"/>
            <w:vAlign w:val="center"/>
            <w:hideMark/>
          </w:tcPr>
          <w:p w14:paraId="6C81B864" w14:textId="77777777" w:rsidR="007C36C7" w:rsidRPr="00427B4A" w:rsidRDefault="007C36C7" w:rsidP="00822B28">
            <w:pPr>
              <w:jc w:val="right"/>
              <w:rPr>
                <w:rFonts w:cs="Arial"/>
                <w:color w:val="000000"/>
                <w:sz w:val="18"/>
                <w:szCs w:val="18"/>
              </w:rPr>
            </w:pPr>
            <w:r>
              <w:rPr>
                <w:rFonts w:cs="Arial"/>
                <w:color w:val="000000"/>
                <w:sz w:val="18"/>
                <w:szCs w:val="18"/>
              </w:rPr>
              <w:t>16,681</w:t>
            </w:r>
          </w:p>
        </w:tc>
      </w:tr>
      <w:tr w:rsidR="007C36C7" w:rsidRPr="00427B4A" w14:paraId="4398A8B9" w14:textId="77777777" w:rsidTr="00F54FDF">
        <w:trPr>
          <w:trHeight w:val="333"/>
        </w:trPr>
        <w:tc>
          <w:tcPr>
            <w:tcW w:w="4019" w:type="dxa"/>
            <w:tcBorders>
              <w:top w:val="single" w:sz="4" w:space="0" w:color="auto"/>
              <w:left w:val="single" w:sz="4" w:space="0" w:color="auto"/>
              <w:bottom w:val="single" w:sz="4" w:space="0" w:color="auto"/>
              <w:right w:val="nil"/>
            </w:tcBorders>
            <w:shd w:val="clear" w:color="000000" w:fill="BFBFBF"/>
            <w:vAlign w:val="center"/>
            <w:hideMark/>
          </w:tcPr>
          <w:p w14:paraId="57D014E6" w14:textId="77777777" w:rsidR="007C36C7" w:rsidRPr="00427B4A" w:rsidRDefault="007C36C7" w:rsidP="00822B28">
            <w:pPr>
              <w:rPr>
                <w:rFonts w:cs="Arial"/>
                <w:b/>
                <w:bCs/>
                <w:color w:val="000000"/>
                <w:sz w:val="18"/>
                <w:szCs w:val="18"/>
              </w:rPr>
            </w:pPr>
            <w:r w:rsidRPr="00427B4A">
              <w:rPr>
                <w:rFonts w:cs="Arial"/>
                <w:b/>
                <w:bCs/>
                <w:color w:val="000000"/>
                <w:sz w:val="18"/>
                <w:szCs w:val="18"/>
              </w:rPr>
              <w:t>Total current income in advance</w:t>
            </w:r>
          </w:p>
        </w:tc>
        <w:tc>
          <w:tcPr>
            <w:tcW w:w="1160" w:type="dxa"/>
            <w:tcBorders>
              <w:top w:val="single" w:sz="4" w:space="0" w:color="auto"/>
              <w:left w:val="nil"/>
              <w:bottom w:val="single" w:sz="4" w:space="0" w:color="auto"/>
              <w:right w:val="nil"/>
            </w:tcBorders>
            <w:shd w:val="clear" w:color="000000" w:fill="BFBFBF"/>
            <w:vAlign w:val="center"/>
            <w:hideMark/>
          </w:tcPr>
          <w:p w14:paraId="64BE90AC" w14:textId="77777777" w:rsidR="007C36C7" w:rsidRPr="00427B4A" w:rsidRDefault="007C36C7" w:rsidP="00822B28">
            <w:pPr>
              <w:jc w:val="right"/>
              <w:rPr>
                <w:rFonts w:cs="Arial"/>
                <w:b/>
                <w:bCs/>
                <w:color w:val="000000"/>
                <w:sz w:val="18"/>
                <w:szCs w:val="18"/>
              </w:rPr>
            </w:pPr>
            <w:r>
              <w:rPr>
                <w:rFonts w:cs="Arial"/>
                <w:b/>
                <w:bCs/>
                <w:color w:val="000000"/>
                <w:sz w:val="18"/>
                <w:szCs w:val="18"/>
              </w:rPr>
              <w:t>18,767</w:t>
            </w:r>
          </w:p>
        </w:tc>
        <w:tc>
          <w:tcPr>
            <w:tcW w:w="1160" w:type="dxa"/>
            <w:tcBorders>
              <w:top w:val="single" w:sz="4" w:space="0" w:color="auto"/>
              <w:left w:val="nil"/>
              <w:bottom w:val="single" w:sz="4" w:space="0" w:color="auto"/>
              <w:right w:val="nil"/>
            </w:tcBorders>
            <w:shd w:val="clear" w:color="000000" w:fill="BFBFBF"/>
            <w:vAlign w:val="center"/>
            <w:hideMark/>
          </w:tcPr>
          <w:p w14:paraId="7DC0FD82" w14:textId="77777777" w:rsidR="007C36C7" w:rsidRPr="00427B4A" w:rsidRDefault="007C36C7" w:rsidP="00822B28">
            <w:pPr>
              <w:jc w:val="right"/>
              <w:rPr>
                <w:rFonts w:cs="Arial"/>
                <w:b/>
                <w:bCs/>
                <w:color w:val="000000"/>
                <w:sz w:val="18"/>
                <w:szCs w:val="18"/>
              </w:rPr>
            </w:pPr>
            <w:r>
              <w:rPr>
                <w:rFonts w:cs="Arial"/>
                <w:b/>
                <w:bCs/>
                <w:color w:val="000000"/>
                <w:sz w:val="18"/>
                <w:szCs w:val="18"/>
              </w:rPr>
              <w:t>16,681</w:t>
            </w:r>
          </w:p>
        </w:tc>
        <w:tc>
          <w:tcPr>
            <w:tcW w:w="1160" w:type="dxa"/>
            <w:tcBorders>
              <w:top w:val="single" w:sz="4" w:space="0" w:color="auto"/>
              <w:left w:val="nil"/>
              <w:bottom w:val="single" w:sz="4" w:space="0" w:color="auto"/>
              <w:right w:val="nil"/>
            </w:tcBorders>
            <w:shd w:val="clear" w:color="000000" w:fill="BFBFBF"/>
            <w:vAlign w:val="center"/>
            <w:hideMark/>
          </w:tcPr>
          <w:p w14:paraId="6FCA5B0F" w14:textId="77777777" w:rsidR="007C36C7" w:rsidRPr="00427B4A" w:rsidRDefault="007C36C7" w:rsidP="00822B28">
            <w:pPr>
              <w:jc w:val="right"/>
              <w:rPr>
                <w:rFonts w:cs="Arial"/>
                <w:b/>
                <w:bCs/>
                <w:color w:val="000000"/>
                <w:sz w:val="18"/>
                <w:szCs w:val="18"/>
              </w:rPr>
            </w:pPr>
            <w:r>
              <w:rPr>
                <w:rFonts w:cs="Arial"/>
                <w:b/>
                <w:bCs/>
                <w:color w:val="000000"/>
                <w:sz w:val="18"/>
                <w:szCs w:val="18"/>
              </w:rPr>
              <w:t>18,767</w:t>
            </w:r>
          </w:p>
        </w:tc>
        <w:tc>
          <w:tcPr>
            <w:tcW w:w="1160" w:type="dxa"/>
            <w:tcBorders>
              <w:top w:val="single" w:sz="4" w:space="0" w:color="auto"/>
              <w:left w:val="nil"/>
              <w:bottom w:val="single" w:sz="4" w:space="0" w:color="auto"/>
              <w:right w:val="single" w:sz="4" w:space="0" w:color="auto"/>
            </w:tcBorders>
            <w:shd w:val="clear" w:color="000000" w:fill="BFBFBF"/>
            <w:vAlign w:val="center"/>
            <w:hideMark/>
          </w:tcPr>
          <w:p w14:paraId="411451F3" w14:textId="77777777" w:rsidR="007C36C7" w:rsidRPr="00427B4A" w:rsidRDefault="007C36C7" w:rsidP="00822B28">
            <w:pPr>
              <w:jc w:val="right"/>
              <w:rPr>
                <w:rFonts w:cs="Arial"/>
                <w:b/>
                <w:bCs/>
                <w:color w:val="000000"/>
                <w:sz w:val="18"/>
                <w:szCs w:val="18"/>
              </w:rPr>
            </w:pPr>
            <w:r>
              <w:rPr>
                <w:rFonts w:cs="Arial"/>
                <w:b/>
                <w:bCs/>
                <w:color w:val="000000"/>
                <w:sz w:val="18"/>
                <w:szCs w:val="18"/>
              </w:rPr>
              <w:t>16,681</w:t>
            </w:r>
          </w:p>
        </w:tc>
      </w:tr>
    </w:tbl>
    <w:p w14:paraId="528DAC0E" w14:textId="77777777" w:rsidR="007C36C7" w:rsidRDefault="007C36C7" w:rsidP="00863C03">
      <w:pPr>
        <w:pStyle w:val="Header"/>
        <w:tabs>
          <w:tab w:val="clear" w:pos="4513"/>
          <w:tab w:val="clear" w:pos="9026"/>
        </w:tabs>
        <w:rPr>
          <w:b w:val="0"/>
          <w:sz w:val="18"/>
          <w:szCs w:val="18"/>
        </w:rPr>
      </w:pPr>
    </w:p>
    <w:p w14:paraId="200E6FAD" w14:textId="77777777" w:rsidR="007C36C7" w:rsidRDefault="007C36C7" w:rsidP="00E0572C"/>
    <w:p w14:paraId="64DF0A79" w14:textId="77777777" w:rsidR="007C36C7" w:rsidRPr="002F07DA" w:rsidRDefault="007C36C7" w:rsidP="008D7058">
      <w:pPr>
        <w:pStyle w:val="Heading2"/>
        <w:spacing w:after="0"/>
        <w:rPr>
          <w:sz w:val="20"/>
        </w:rPr>
      </w:pPr>
      <w:r w:rsidRPr="002F07DA">
        <w:t>C</w:t>
      </w:r>
      <w:r>
        <w:t>7</w:t>
      </w:r>
      <w:r w:rsidRPr="002F07DA">
        <w:t>-</w:t>
      </w:r>
      <w:r>
        <w:t>2</w:t>
      </w:r>
      <w:r w:rsidRPr="002F07DA">
        <w:tab/>
      </w:r>
      <w:r>
        <w:t>UNEARNED LEVIES</w:t>
      </w:r>
    </w:p>
    <w:p w14:paraId="5BA1C0DC" w14:textId="77777777" w:rsidR="007C36C7" w:rsidRDefault="007C36C7" w:rsidP="00D0316F">
      <w:pPr>
        <w:pStyle w:val="Header"/>
        <w:tabs>
          <w:tab w:val="clear" w:pos="4513"/>
          <w:tab w:val="clear" w:pos="9026"/>
        </w:tabs>
        <w:spacing w:before="240" w:after="240"/>
        <w:rPr>
          <w:b w:val="0"/>
          <w:sz w:val="18"/>
          <w:szCs w:val="18"/>
        </w:rPr>
      </w:pPr>
      <w:r>
        <w:rPr>
          <w:b w:val="0"/>
          <w:sz w:val="18"/>
          <w:szCs w:val="18"/>
        </w:rPr>
        <w:t>Unearned insurance levies</w:t>
      </w:r>
      <w:r w:rsidRPr="00D0316F">
        <w:rPr>
          <w:b w:val="0"/>
          <w:sz w:val="18"/>
          <w:szCs w:val="18"/>
        </w:rPr>
        <w:t xml:space="preserve"> relate to insurance levies collected from the profession during the renewals cycle in May in relation to the upcoming insurance year</w:t>
      </w:r>
      <w:r w:rsidRPr="002F07DA">
        <w:rPr>
          <w:b w:val="0"/>
          <w:sz w:val="18"/>
          <w:szCs w:val="18"/>
        </w:rPr>
        <w:t>.</w:t>
      </w:r>
    </w:p>
    <w:tbl>
      <w:tblPr>
        <w:tblW w:w="8674" w:type="dxa"/>
        <w:tblLook w:val="04A0" w:firstRow="1" w:lastRow="0" w:firstColumn="1" w:lastColumn="0" w:noHBand="0" w:noVBand="1"/>
      </w:tblPr>
      <w:tblGrid>
        <w:gridCol w:w="4026"/>
        <w:gridCol w:w="1162"/>
        <w:gridCol w:w="1162"/>
        <w:gridCol w:w="1162"/>
        <w:gridCol w:w="1162"/>
      </w:tblGrid>
      <w:tr w:rsidR="007C36C7" w:rsidRPr="008D7058" w14:paraId="534CEEEF" w14:textId="77777777" w:rsidTr="008D7058">
        <w:trPr>
          <w:trHeight w:val="316"/>
        </w:trPr>
        <w:tc>
          <w:tcPr>
            <w:tcW w:w="4026" w:type="dxa"/>
            <w:tcBorders>
              <w:top w:val="single" w:sz="4" w:space="0" w:color="auto"/>
              <w:left w:val="single" w:sz="4" w:space="0" w:color="auto"/>
              <w:bottom w:val="nil"/>
              <w:right w:val="nil"/>
            </w:tcBorders>
            <w:shd w:val="clear" w:color="000000" w:fill="BFBFBF"/>
            <w:vAlign w:val="center"/>
            <w:hideMark/>
          </w:tcPr>
          <w:p w14:paraId="6770B041" w14:textId="77777777" w:rsidR="007C36C7" w:rsidRPr="008D7058" w:rsidRDefault="007C36C7" w:rsidP="008D7058">
            <w:pPr>
              <w:rPr>
                <w:rFonts w:cs="Arial"/>
                <w:color w:val="000000"/>
                <w:sz w:val="18"/>
                <w:szCs w:val="18"/>
              </w:rPr>
            </w:pPr>
            <w:r w:rsidRPr="008D7058">
              <w:rPr>
                <w:rFonts w:cs="Arial"/>
                <w:color w:val="000000"/>
                <w:sz w:val="18"/>
                <w:szCs w:val="18"/>
              </w:rPr>
              <w:t> </w:t>
            </w:r>
          </w:p>
        </w:tc>
        <w:tc>
          <w:tcPr>
            <w:tcW w:w="2324" w:type="dxa"/>
            <w:gridSpan w:val="2"/>
            <w:tcBorders>
              <w:top w:val="single" w:sz="4" w:space="0" w:color="auto"/>
              <w:left w:val="nil"/>
              <w:bottom w:val="nil"/>
              <w:right w:val="nil"/>
            </w:tcBorders>
            <w:shd w:val="clear" w:color="000000" w:fill="BFBFBF"/>
            <w:vAlign w:val="center"/>
            <w:hideMark/>
          </w:tcPr>
          <w:p w14:paraId="6926A2E0" w14:textId="77777777" w:rsidR="007C36C7" w:rsidRPr="008D7058" w:rsidRDefault="007C36C7" w:rsidP="008D7058">
            <w:pPr>
              <w:jc w:val="center"/>
              <w:rPr>
                <w:rFonts w:cs="Arial"/>
                <w:b/>
                <w:bCs/>
                <w:color w:val="000000"/>
                <w:sz w:val="18"/>
                <w:szCs w:val="18"/>
              </w:rPr>
            </w:pPr>
            <w:r w:rsidRPr="008D7058">
              <w:rPr>
                <w:rFonts w:cs="Arial"/>
                <w:b/>
                <w:bCs/>
                <w:color w:val="000000"/>
                <w:sz w:val="18"/>
                <w:szCs w:val="18"/>
              </w:rPr>
              <w:t>Consolidated</w:t>
            </w:r>
          </w:p>
        </w:tc>
        <w:tc>
          <w:tcPr>
            <w:tcW w:w="2324" w:type="dxa"/>
            <w:gridSpan w:val="2"/>
            <w:tcBorders>
              <w:top w:val="single" w:sz="4" w:space="0" w:color="auto"/>
              <w:left w:val="nil"/>
              <w:bottom w:val="nil"/>
              <w:right w:val="single" w:sz="4" w:space="0" w:color="000000"/>
            </w:tcBorders>
            <w:shd w:val="clear" w:color="000000" w:fill="BFBFBF"/>
            <w:vAlign w:val="center"/>
            <w:hideMark/>
          </w:tcPr>
          <w:p w14:paraId="0A434F7C" w14:textId="77777777" w:rsidR="007C36C7" w:rsidRPr="008D7058" w:rsidRDefault="007C36C7" w:rsidP="008D7058">
            <w:pPr>
              <w:jc w:val="center"/>
              <w:rPr>
                <w:rFonts w:cs="Arial"/>
                <w:b/>
                <w:bCs/>
                <w:color w:val="000000"/>
                <w:sz w:val="18"/>
                <w:szCs w:val="18"/>
              </w:rPr>
            </w:pPr>
            <w:r w:rsidRPr="008D7058">
              <w:rPr>
                <w:rFonts w:cs="Arial"/>
                <w:b/>
                <w:bCs/>
                <w:color w:val="000000"/>
                <w:sz w:val="18"/>
                <w:szCs w:val="18"/>
              </w:rPr>
              <w:t>Parent</w:t>
            </w:r>
          </w:p>
        </w:tc>
      </w:tr>
      <w:tr w:rsidR="007C36C7" w:rsidRPr="008D7058" w14:paraId="09B45E63" w14:textId="77777777" w:rsidTr="008D7058">
        <w:trPr>
          <w:trHeight w:val="316"/>
        </w:trPr>
        <w:tc>
          <w:tcPr>
            <w:tcW w:w="4026" w:type="dxa"/>
            <w:vMerge w:val="restart"/>
            <w:tcBorders>
              <w:top w:val="nil"/>
              <w:left w:val="single" w:sz="4" w:space="0" w:color="auto"/>
              <w:bottom w:val="single" w:sz="4" w:space="0" w:color="000000"/>
              <w:right w:val="nil"/>
            </w:tcBorders>
            <w:shd w:val="clear" w:color="000000" w:fill="BFBFBF"/>
            <w:vAlign w:val="center"/>
            <w:hideMark/>
          </w:tcPr>
          <w:p w14:paraId="49772B14" w14:textId="77777777" w:rsidR="007C36C7" w:rsidRPr="008D7058" w:rsidRDefault="007C36C7" w:rsidP="008D7058">
            <w:pPr>
              <w:rPr>
                <w:rFonts w:cs="Arial"/>
                <w:color w:val="000000"/>
                <w:sz w:val="18"/>
                <w:szCs w:val="18"/>
              </w:rPr>
            </w:pPr>
            <w:r w:rsidRPr="008D7058">
              <w:rPr>
                <w:rFonts w:cs="Arial"/>
                <w:color w:val="000000"/>
                <w:sz w:val="18"/>
                <w:szCs w:val="18"/>
              </w:rPr>
              <w:t> </w:t>
            </w:r>
          </w:p>
        </w:tc>
        <w:tc>
          <w:tcPr>
            <w:tcW w:w="1162" w:type="dxa"/>
            <w:tcBorders>
              <w:top w:val="nil"/>
              <w:left w:val="nil"/>
              <w:bottom w:val="nil"/>
              <w:right w:val="nil"/>
            </w:tcBorders>
            <w:shd w:val="clear" w:color="000000" w:fill="BFBFBF"/>
            <w:vAlign w:val="center"/>
            <w:hideMark/>
          </w:tcPr>
          <w:p w14:paraId="7BBC7973" w14:textId="77777777" w:rsidR="007C36C7" w:rsidRPr="008D7058" w:rsidRDefault="007C36C7" w:rsidP="008D7058">
            <w:pPr>
              <w:jc w:val="right"/>
              <w:rPr>
                <w:rFonts w:cs="Arial"/>
                <w:b/>
                <w:bCs/>
                <w:color w:val="000000"/>
                <w:sz w:val="18"/>
                <w:szCs w:val="18"/>
              </w:rPr>
            </w:pPr>
            <w:r w:rsidRPr="008D7058">
              <w:rPr>
                <w:rFonts w:cs="Arial"/>
                <w:b/>
                <w:bCs/>
                <w:color w:val="000000"/>
                <w:sz w:val="18"/>
                <w:szCs w:val="18"/>
              </w:rPr>
              <w:t>2024</w:t>
            </w:r>
          </w:p>
        </w:tc>
        <w:tc>
          <w:tcPr>
            <w:tcW w:w="1162" w:type="dxa"/>
            <w:tcBorders>
              <w:top w:val="nil"/>
              <w:left w:val="nil"/>
              <w:bottom w:val="nil"/>
              <w:right w:val="nil"/>
            </w:tcBorders>
            <w:shd w:val="clear" w:color="000000" w:fill="BFBFBF"/>
            <w:vAlign w:val="center"/>
            <w:hideMark/>
          </w:tcPr>
          <w:p w14:paraId="088C3328" w14:textId="77777777" w:rsidR="007C36C7" w:rsidRPr="008D7058" w:rsidRDefault="007C36C7" w:rsidP="008D7058">
            <w:pPr>
              <w:jc w:val="right"/>
              <w:rPr>
                <w:rFonts w:cs="Arial"/>
                <w:b/>
                <w:bCs/>
                <w:color w:val="000000"/>
                <w:sz w:val="18"/>
                <w:szCs w:val="18"/>
              </w:rPr>
            </w:pPr>
            <w:r w:rsidRPr="008D7058">
              <w:rPr>
                <w:rFonts w:cs="Arial"/>
                <w:b/>
                <w:bCs/>
                <w:color w:val="000000"/>
                <w:sz w:val="18"/>
                <w:szCs w:val="18"/>
              </w:rPr>
              <w:t>2023</w:t>
            </w:r>
          </w:p>
        </w:tc>
        <w:tc>
          <w:tcPr>
            <w:tcW w:w="1162" w:type="dxa"/>
            <w:tcBorders>
              <w:top w:val="nil"/>
              <w:left w:val="nil"/>
              <w:bottom w:val="nil"/>
              <w:right w:val="nil"/>
            </w:tcBorders>
            <w:shd w:val="clear" w:color="000000" w:fill="BFBFBF"/>
            <w:vAlign w:val="center"/>
            <w:hideMark/>
          </w:tcPr>
          <w:p w14:paraId="05933B1C" w14:textId="77777777" w:rsidR="007C36C7" w:rsidRPr="008D7058" w:rsidRDefault="007C36C7" w:rsidP="008D7058">
            <w:pPr>
              <w:jc w:val="right"/>
              <w:rPr>
                <w:rFonts w:cs="Arial"/>
                <w:b/>
                <w:bCs/>
                <w:color w:val="000000"/>
                <w:sz w:val="18"/>
                <w:szCs w:val="18"/>
              </w:rPr>
            </w:pPr>
            <w:r w:rsidRPr="008D7058">
              <w:rPr>
                <w:rFonts w:cs="Arial"/>
                <w:b/>
                <w:bCs/>
                <w:color w:val="000000"/>
                <w:sz w:val="18"/>
                <w:szCs w:val="18"/>
              </w:rPr>
              <w:t>2024</w:t>
            </w:r>
          </w:p>
        </w:tc>
        <w:tc>
          <w:tcPr>
            <w:tcW w:w="1162" w:type="dxa"/>
            <w:tcBorders>
              <w:top w:val="nil"/>
              <w:left w:val="nil"/>
              <w:bottom w:val="nil"/>
              <w:right w:val="single" w:sz="4" w:space="0" w:color="auto"/>
            </w:tcBorders>
            <w:shd w:val="clear" w:color="000000" w:fill="BFBFBF"/>
            <w:vAlign w:val="center"/>
            <w:hideMark/>
          </w:tcPr>
          <w:p w14:paraId="7C4F4FC6" w14:textId="77777777" w:rsidR="007C36C7" w:rsidRPr="008D7058" w:rsidRDefault="007C36C7" w:rsidP="008D7058">
            <w:pPr>
              <w:jc w:val="right"/>
              <w:rPr>
                <w:rFonts w:cs="Arial"/>
                <w:b/>
                <w:bCs/>
                <w:color w:val="000000"/>
                <w:sz w:val="18"/>
                <w:szCs w:val="18"/>
              </w:rPr>
            </w:pPr>
            <w:r w:rsidRPr="008D7058">
              <w:rPr>
                <w:rFonts w:cs="Arial"/>
                <w:b/>
                <w:bCs/>
                <w:color w:val="000000"/>
                <w:sz w:val="18"/>
                <w:szCs w:val="18"/>
              </w:rPr>
              <w:t>2023</w:t>
            </w:r>
          </w:p>
        </w:tc>
      </w:tr>
      <w:tr w:rsidR="007C36C7" w:rsidRPr="008D7058" w14:paraId="18431DD2" w14:textId="77777777" w:rsidTr="008D7058">
        <w:trPr>
          <w:trHeight w:val="316"/>
        </w:trPr>
        <w:tc>
          <w:tcPr>
            <w:tcW w:w="4026" w:type="dxa"/>
            <w:vMerge/>
            <w:tcBorders>
              <w:top w:val="nil"/>
              <w:left w:val="single" w:sz="4" w:space="0" w:color="auto"/>
              <w:bottom w:val="single" w:sz="4" w:space="0" w:color="000000"/>
              <w:right w:val="nil"/>
            </w:tcBorders>
            <w:vAlign w:val="center"/>
            <w:hideMark/>
          </w:tcPr>
          <w:p w14:paraId="6795AE64" w14:textId="77777777" w:rsidR="007C36C7" w:rsidRPr="008D7058" w:rsidRDefault="007C36C7" w:rsidP="008D7058">
            <w:pPr>
              <w:rPr>
                <w:rFonts w:cs="Arial"/>
                <w:color w:val="000000"/>
                <w:sz w:val="18"/>
                <w:szCs w:val="18"/>
              </w:rPr>
            </w:pPr>
          </w:p>
        </w:tc>
        <w:tc>
          <w:tcPr>
            <w:tcW w:w="1162" w:type="dxa"/>
            <w:tcBorders>
              <w:top w:val="nil"/>
              <w:left w:val="nil"/>
              <w:bottom w:val="single" w:sz="4" w:space="0" w:color="auto"/>
              <w:right w:val="nil"/>
            </w:tcBorders>
            <w:shd w:val="clear" w:color="000000" w:fill="BFBFBF"/>
            <w:vAlign w:val="center"/>
            <w:hideMark/>
          </w:tcPr>
          <w:p w14:paraId="74501588" w14:textId="77777777" w:rsidR="007C36C7" w:rsidRPr="008D7058" w:rsidRDefault="007C36C7" w:rsidP="008D7058">
            <w:pPr>
              <w:jc w:val="right"/>
              <w:rPr>
                <w:rFonts w:cs="Arial"/>
                <w:b/>
                <w:bCs/>
                <w:color w:val="000000"/>
                <w:sz w:val="18"/>
                <w:szCs w:val="18"/>
              </w:rPr>
            </w:pPr>
            <w:r w:rsidRPr="008D7058">
              <w:rPr>
                <w:rFonts w:cs="Arial"/>
                <w:b/>
                <w:bCs/>
                <w:color w:val="000000"/>
                <w:sz w:val="18"/>
                <w:szCs w:val="18"/>
              </w:rPr>
              <w:t>$’000</w:t>
            </w:r>
          </w:p>
        </w:tc>
        <w:tc>
          <w:tcPr>
            <w:tcW w:w="1162" w:type="dxa"/>
            <w:tcBorders>
              <w:top w:val="nil"/>
              <w:left w:val="nil"/>
              <w:bottom w:val="single" w:sz="4" w:space="0" w:color="auto"/>
              <w:right w:val="nil"/>
            </w:tcBorders>
            <w:shd w:val="clear" w:color="000000" w:fill="BFBFBF"/>
            <w:vAlign w:val="center"/>
            <w:hideMark/>
          </w:tcPr>
          <w:p w14:paraId="3F56EF21" w14:textId="77777777" w:rsidR="007C36C7" w:rsidRPr="008D7058" w:rsidRDefault="007C36C7" w:rsidP="008D7058">
            <w:pPr>
              <w:jc w:val="right"/>
              <w:rPr>
                <w:rFonts w:cs="Arial"/>
                <w:b/>
                <w:bCs/>
                <w:color w:val="000000"/>
                <w:sz w:val="18"/>
                <w:szCs w:val="18"/>
              </w:rPr>
            </w:pPr>
            <w:r w:rsidRPr="008D7058">
              <w:rPr>
                <w:rFonts w:cs="Arial"/>
                <w:b/>
                <w:bCs/>
                <w:color w:val="000000"/>
                <w:sz w:val="18"/>
                <w:szCs w:val="18"/>
              </w:rPr>
              <w:t>$’000</w:t>
            </w:r>
          </w:p>
        </w:tc>
        <w:tc>
          <w:tcPr>
            <w:tcW w:w="1162" w:type="dxa"/>
            <w:tcBorders>
              <w:top w:val="nil"/>
              <w:left w:val="nil"/>
              <w:bottom w:val="single" w:sz="4" w:space="0" w:color="auto"/>
              <w:right w:val="nil"/>
            </w:tcBorders>
            <w:shd w:val="clear" w:color="000000" w:fill="BFBFBF"/>
            <w:vAlign w:val="center"/>
            <w:hideMark/>
          </w:tcPr>
          <w:p w14:paraId="05208E0C" w14:textId="77777777" w:rsidR="007C36C7" w:rsidRPr="008D7058" w:rsidRDefault="007C36C7" w:rsidP="008D7058">
            <w:pPr>
              <w:jc w:val="right"/>
              <w:rPr>
                <w:rFonts w:cs="Arial"/>
                <w:b/>
                <w:bCs/>
                <w:color w:val="000000"/>
                <w:sz w:val="18"/>
                <w:szCs w:val="18"/>
              </w:rPr>
            </w:pPr>
            <w:r w:rsidRPr="008D7058">
              <w:rPr>
                <w:rFonts w:cs="Arial"/>
                <w:b/>
                <w:bCs/>
                <w:color w:val="000000"/>
                <w:sz w:val="18"/>
                <w:szCs w:val="18"/>
              </w:rPr>
              <w:t>$’000</w:t>
            </w:r>
          </w:p>
        </w:tc>
        <w:tc>
          <w:tcPr>
            <w:tcW w:w="1162" w:type="dxa"/>
            <w:tcBorders>
              <w:top w:val="nil"/>
              <w:left w:val="nil"/>
              <w:bottom w:val="single" w:sz="4" w:space="0" w:color="auto"/>
              <w:right w:val="single" w:sz="4" w:space="0" w:color="auto"/>
            </w:tcBorders>
            <w:shd w:val="clear" w:color="000000" w:fill="BFBFBF"/>
            <w:vAlign w:val="center"/>
            <w:hideMark/>
          </w:tcPr>
          <w:p w14:paraId="4CF619A8" w14:textId="77777777" w:rsidR="007C36C7" w:rsidRPr="008D7058" w:rsidRDefault="007C36C7" w:rsidP="008D7058">
            <w:pPr>
              <w:jc w:val="right"/>
              <w:rPr>
                <w:rFonts w:cs="Arial"/>
                <w:b/>
                <w:bCs/>
                <w:color w:val="000000"/>
                <w:sz w:val="18"/>
                <w:szCs w:val="18"/>
              </w:rPr>
            </w:pPr>
            <w:r w:rsidRPr="008D7058">
              <w:rPr>
                <w:rFonts w:cs="Arial"/>
                <w:b/>
                <w:bCs/>
                <w:color w:val="000000"/>
                <w:sz w:val="18"/>
                <w:szCs w:val="18"/>
              </w:rPr>
              <w:t>$’000</w:t>
            </w:r>
          </w:p>
        </w:tc>
      </w:tr>
      <w:tr w:rsidR="007C36C7" w:rsidRPr="008D7058" w14:paraId="3FFF54FC" w14:textId="77777777" w:rsidTr="008D7058">
        <w:trPr>
          <w:trHeight w:val="316"/>
        </w:trPr>
        <w:tc>
          <w:tcPr>
            <w:tcW w:w="4026" w:type="dxa"/>
            <w:tcBorders>
              <w:top w:val="nil"/>
              <w:left w:val="single" w:sz="4" w:space="0" w:color="auto"/>
              <w:bottom w:val="nil"/>
              <w:right w:val="nil"/>
            </w:tcBorders>
            <w:shd w:val="clear" w:color="auto" w:fill="auto"/>
            <w:vAlign w:val="center"/>
            <w:hideMark/>
          </w:tcPr>
          <w:p w14:paraId="61DBC852" w14:textId="77777777" w:rsidR="007C36C7" w:rsidRPr="008D7058" w:rsidRDefault="007C36C7" w:rsidP="008D7058">
            <w:pPr>
              <w:rPr>
                <w:rFonts w:cs="Arial"/>
                <w:color w:val="000000"/>
                <w:sz w:val="18"/>
                <w:szCs w:val="18"/>
              </w:rPr>
            </w:pPr>
            <w:r w:rsidRPr="008D7058">
              <w:rPr>
                <w:rFonts w:cs="Arial"/>
                <w:color w:val="000000"/>
                <w:sz w:val="18"/>
                <w:szCs w:val="18"/>
              </w:rPr>
              <w:t> </w:t>
            </w:r>
          </w:p>
        </w:tc>
        <w:tc>
          <w:tcPr>
            <w:tcW w:w="1162" w:type="dxa"/>
            <w:tcBorders>
              <w:top w:val="nil"/>
              <w:left w:val="nil"/>
              <w:bottom w:val="nil"/>
              <w:right w:val="nil"/>
            </w:tcBorders>
            <w:shd w:val="clear" w:color="000000" w:fill="F2F2F2"/>
            <w:vAlign w:val="center"/>
            <w:hideMark/>
          </w:tcPr>
          <w:p w14:paraId="47A0D31F" w14:textId="77777777" w:rsidR="007C36C7" w:rsidRPr="008D7058" w:rsidRDefault="007C36C7" w:rsidP="008D7058">
            <w:pPr>
              <w:jc w:val="right"/>
              <w:rPr>
                <w:rFonts w:cs="Arial"/>
                <w:color w:val="000000"/>
                <w:sz w:val="18"/>
                <w:szCs w:val="18"/>
              </w:rPr>
            </w:pPr>
            <w:r w:rsidRPr="008D7058">
              <w:rPr>
                <w:rFonts w:cs="Arial"/>
                <w:color w:val="000000"/>
                <w:sz w:val="18"/>
                <w:szCs w:val="18"/>
              </w:rPr>
              <w:t> </w:t>
            </w:r>
          </w:p>
        </w:tc>
        <w:tc>
          <w:tcPr>
            <w:tcW w:w="1162" w:type="dxa"/>
            <w:tcBorders>
              <w:top w:val="nil"/>
              <w:left w:val="nil"/>
              <w:bottom w:val="nil"/>
              <w:right w:val="nil"/>
            </w:tcBorders>
            <w:shd w:val="clear" w:color="auto" w:fill="auto"/>
            <w:vAlign w:val="center"/>
            <w:hideMark/>
          </w:tcPr>
          <w:p w14:paraId="7FD02439" w14:textId="77777777" w:rsidR="007C36C7" w:rsidRPr="008D7058" w:rsidRDefault="007C36C7" w:rsidP="008D7058">
            <w:pPr>
              <w:jc w:val="right"/>
              <w:rPr>
                <w:rFonts w:cs="Arial"/>
                <w:color w:val="000000"/>
                <w:sz w:val="18"/>
                <w:szCs w:val="18"/>
              </w:rPr>
            </w:pPr>
          </w:p>
        </w:tc>
        <w:tc>
          <w:tcPr>
            <w:tcW w:w="1162" w:type="dxa"/>
            <w:tcBorders>
              <w:top w:val="nil"/>
              <w:left w:val="nil"/>
              <w:bottom w:val="nil"/>
              <w:right w:val="nil"/>
            </w:tcBorders>
            <w:shd w:val="clear" w:color="000000" w:fill="F2F2F2"/>
            <w:vAlign w:val="center"/>
            <w:hideMark/>
          </w:tcPr>
          <w:p w14:paraId="6F0AA859" w14:textId="77777777" w:rsidR="007C36C7" w:rsidRPr="008D7058" w:rsidRDefault="007C36C7" w:rsidP="008D7058">
            <w:pPr>
              <w:jc w:val="right"/>
              <w:rPr>
                <w:rFonts w:cs="Arial"/>
                <w:color w:val="000000"/>
                <w:sz w:val="18"/>
                <w:szCs w:val="18"/>
              </w:rPr>
            </w:pPr>
            <w:r w:rsidRPr="008D7058">
              <w:rPr>
                <w:rFonts w:cs="Arial"/>
                <w:color w:val="000000"/>
                <w:sz w:val="18"/>
                <w:szCs w:val="18"/>
              </w:rPr>
              <w:t> </w:t>
            </w:r>
          </w:p>
        </w:tc>
        <w:tc>
          <w:tcPr>
            <w:tcW w:w="1162" w:type="dxa"/>
            <w:tcBorders>
              <w:top w:val="nil"/>
              <w:left w:val="nil"/>
              <w:bottom w:val="nil"/>
              <w:right w:val="single" w:sz="4" w:space="0" w:color="auto"/>
            </w:tcBorders>
            <w:shd w:val="clear" w:color="auto" w:fill="auto"/>
            <w:vAlign w:val="center"/>
            <w:hideMark/>
          </w:tcPr>
          <w:p w14:paraId="06E9521A" w14:textId="77777777" w:rsidR="007C36C7" w:rsidRPr="008D7058" w:rsidRDefault="007C36C7" w:rsidP="008D7058">
            <w:pPr>
              <w:jc w:val="right"/>
              <w:rPr>
                <w:rFonts w:cs="Arial"/>
                <w:color w:val="000000"/>
                <w:sz w:val="18"/>
                <w:szCs w:val="18"/>
              </w:rPr>
            </w:pPr>
            <w:r w:rsidRPr="008D7058">
              <w:rPr>
                <w:rFonts w:cs="Arial"/>
                <w:color w:val="000000"/>
                <w:sz w:val="18"/>
                <w:szCs w:val="18"/>
              </w:rPr>
              <w:t> </w:t>
            </w:r>
          </w:p>
        </w:tc>
      </w:tr>
      <w:tr w:rsidR="007C36C7" w:rsidRPr="008D7058" w14:paraId="5038A858" w14:textId="77777777" w:rsidTr="008D7058">
        <w:trPr>
          <w:trHeight w:val="316"/>
        </w:trPr>
        <w:tc>
          <w:tcPr>
            <w:tcW w:w="4026" w:type="dxa"/>
            <w:tcBorders>
              <w:top w:val="nil"/>
              <w:left w:val="single" w:sz="4" w:space="0" w:color="auto"/>
              <w:bottom w:val="nil"/>
              <w:right w:val="nil"/>
            </w:tcBorders>
            <w:shd w:val="clear" w:color="auto" w:fill="auto"/>
            <w:vAlign w:val="center"/>
            <w:hideMark/>
          </w:tcPr>
          <w:p w14:paraId="416C2176" w14:textId="77777777" w:rsidR="007C36C7" w:rsidRPr="008D7058" w:rsidRDefault="007C36C7" w:rsidP="008D7058">
            <w:pPr>
              <w:rPr>
                <w:rFonts w:cs="Arial"/>
                <w:b/>
                <w:bCs/>
                <w:color w:val="000000"/>
                <w:sz w:val="18"/>
                <w:szCs w:val="18"/>
              </w:rPr>
            </w:pPr>
            <w:r w:rsidRPr="008D7058">
              <w:rPr>
                <w:rFonts w:cs="Arial"/>
                <w:b/>
                <w:bCs/>
                <w:color w:val="000000"/>
                <w:sz w:val="18"/>
                <w:szCs w:val="18"/>
              </w:rPr>
              <w:t>Current</w:t>
            </w:r>
          </w:p>
        </w:tc>
        <w:tc>
          <w:tcPr>
            <w:tcW w:w="1162" w:type="dxa"/>
            <w:tcBorders>
              <w:top w:val="nil"/>
              <w:left w:val="nil"/>
              <w:bottom w:val="nil"/>
              <w:right w:val="nil"/>
            </w:tcBorders>
            <w:shd w:val="clear" w:color="000000" w:fill="F2F2F2"/>
            <w:vAlign w:val="center"/>
            <w:hideMark/>
          </w:tcPr>
          <w:p w14:paraId="6C4C8481" w14:textId="77777777" w:rsidR="007C36C7" w:rsidRPr="008D7058" w:rsidRDefault="007C36C7" w:rsidP="008D7058">
            <w:pPr>
              <w:jc w:val="right"/>
              <w:rPr>
                <w:rFonts w:cs="Arial"/>
                <w:color w:val="000000"/>
                <w:sz w:val="18"/>
                <w:szCs w:val="18"/>
              </w:rPr>
            </w:pPr>
            <w:r w:rsidRPr="008D7058">
              <w:rPr>
                <w:rFonts w:cs="Arial"/>
                <w:color w:val="000000"/>
                <w:sz w:val="18"/>
                <w:szCs w:val="18"/>
              </w:rPr>
              <w:t> </w:t>
            </w:r>
          </w:p>
        </w:tc>
        <w:tc>
          <w:tcPr>
            <w:tcW w:w="1162" w:type="dxa"/>
            <w:tcBorders>
              <w:top w:val="nil"/>
              <w:left w:val="nil"/>
              <w:bottom w:val="nil"/>
              <w:right w:val="nil"/>
            </w:tcBorders>
            <w:shd w:val="clear" w:color="auto" w:fill="auto"/>
            <w:vAlign w:val="center"/>
            <w:hideMark/>
          </w:tcPr>
          <w:p w14:paraId="4E84447F" w14:textId="77777777" w:rsidR="007C36C7" w:rsidRPr="008D7058" w:rsidRDefault="007C36C7" w:rsidP="008D7058">
            <w:pPr>
              <w:jc w:val="right"/>
              <w:rPr>
                <w:rFonts w:cs="Arial"/>
                <w:color w:val="000000"/>
                <w:sz w:val="18"/>
                <w:szCs w:val="18"/>
              </w:rPr>
            </w:pPr>
          </w:p>
        </w:tc>
        <w:tc>
          <w:tcPr>
            <w:tcW w:w="1162" w:type="dxa"/>
            <w:tcBorders>
              <w:top w:val="nil"/>
              <w:left w:val="nil"/>
              <w:bottom w:val="nil"/>
              <w:right w:val="nil"/>
            </w:tcBorders>
            <w:shd w:val="clear" w:color="000000" w:fill="F2F2F2"/>
            <w:vAlign w:val="center"/>
            <w:hideMark/>
          </w:tcPr>
          <w:p w14:paraId="43448AE3" w14:textId="77777777" w:rsidR="007C36C7" w:rsidRPr="008D7058" w:rsidRDefault="007C36C7" w:rsidP="008D7058">
            <w:pPr>
              <w:jc w:val="right"/>
              <w:rPr>
                <w:rFonts w:cs="Arial"/>
                <w:color w:val="000000"/>
                <w:sz w:val="18"/>
                <w:szCs w:val="18"/>
              </w:rPr>
            </w:pPr>
            <w:r w:rsidRPr="008D7058">
              <w:rPr>
                <w:rFonts w:cs="Arial"/>
                <w:color w:val="000000"/>
                <w:sz w:val="18"/>
                <w:szCs w:val="18"/>
              </w:rPr>
              <w:t> </w:t>
            </w:r>
          </w:p>
        </w:tc>
        <w:tc>
          <w:tcPr>
            <w:tcW w:w="1162" w:type="dxa"/>
            <w:tcBorders>
              <w:top w:val="nil"/>
              <w:left w:val="nil"/>
              <w:bottom w:val="nil"/>
              <w:right w:val="single" w:sz="4" w:space="0" w:color="auto"/>
            </w:tcBorders>
            <w:shd w:val="clear" w:color="auto" w:fill="auto"/>
            <w:vAlign w:val="center"/>
            <w:hideMark/>
          </w:tcPr>
          <w:p w14:paraId="3790FCA2" w14:textId="77777777" w:rsidR="007C36C7" w:rsidRPr="008D7058" w:rsidRDefault="007C36C7" w:rsidP="008D7058">
            <w:pPr>
              <w:jc w:val="right"/>
              <w:rPr>
                <w:rFonts w:cs="Arial"/>
                <w:color w:val="000000"/>
                <w:sz w:val="18"/>
                <w:szCs w:val="18"/>
              </w:rPr>
            </w:pPr>
            <w:r w:rsidRPr="008D7058">
              <w:rPr>
                <w:rFonts w:cs="Arial"/>
                <w:color w:val="000000"/>
                <w:sz w:val="18"/>
                <w:szCs w:val="18"/>
              </w:rPr>
              <w:t> </w:t>
            </w:r>
          </w:p>
        </w:tc>
      </w:tr>
      <w:tr w:rsidR="007C36C7" w:rsidRPr="008D7058" w14:paraId="4B7A0081" w14:textId="77777777" w:rsidTr="008D7058">
        <w:trPr>
          <w:trHeight w:val="316"/>
        </w:trPr>
        <w:tc>
          <w:tcPr>
            <w:tcW w:w="4026" w:type="dxa"/>
            <w:tcBorders>
              <w:top w:val="nil"/>
              <w:left w:val="single" w:sz="4" w:space="0" w:color="auto"/>
              <w:bottom w:val="nil"/>
              <w:right w:val="nil"/>
            </w:tcBorders>
            <w:shd w:val="clear" w:color="auto" w:fill="auto"/>
            <w:vAlign w:val="center"/>
            <w:hideMark/>
          </w:tcPr>
          <w:p w14:paraId="289F1B7A" w14:textId="77777777" w:rsidR="007C36C7" w:rsidRPr="008D7058" w:rsidRDefault="007C36C7" w:rsidP="00822B28">
            <w:pPr>
              <w:rPr>
                <w:rFonts w:cs="Arial"/>
                <w:color w:val="000000"/>
                <w:sz w:val="18"/>
                <w:szCs w:val="18"/>
              </w:rPr>
            </w:pPr>
            <w:r w:rsidRPr="008D7058">
              <w:rPr>
                <w:rFonts w:cs="Arial"/>
                <w:color w:val="000000"/>
                <w:sz w:val="18"/>
                <w:szCs w:val="18"/>
              </w:rPr>
              <w:t>Unearned insurance levies</w:t>
            </w:r>
          </w:p>
        </w:tc>
        <w:tc>
          <w:tcPr>
            <w:tcW w:w="1162" w:type="dxa"/>
            <w:tcBorders>
              <w:top w:val="nil"/>
              <w:left w:val="nil"/>
              <w:bottom w:val="nil"/>
              <w:right w:val="nil"/>
            </w:tcBorders>
            <w:shd w:val="clear" w:color="000000" w:fill="F2F2F2"/>
            <w:vAlign w:val="center"/>
            <w:hideMark/>
          </w:tcPr>
          <w:p w14:paraId="7AEDD32F" w14:textId="77777777" w:rsidR="007C36C7" w:rsidRPr="008D7058" w:rsidRDefault="007C36C7" w:rsidP="00822B28">
            <w:pPr>
              <w:jc w:val="right"/>
              <w:rPr>
                <w:rFonts w:cs="Arial"/>
                <w:color w:val="000000"/>
                <w:sz w:val="18"/>
                <w:szCs w:val="18"/>
              </w:rPr>
            </w:pPr>
            <w:r>
              <w:rPr>
                <w:rFonts w:cs="Arial"/>
                <w:color w:val="000000"/>
                <w:sz w:val="18"/>
                <w:szCs w:val="18"/>
              </w:rPr>
              <w:t>26,876</w:t>
            </w:r>
          </w:p>
        </w:tc>
        <w:tc>
          <w:tcPr>
            <w:tcW w:w="1162" w:type="dxa"/>
            <w:tcBorders>
              <w:top w:val="nil"/>
              <w:left w:val="nil"/>
              <w:bottom w:val="nil"/>
              <w:right w:val="nil"/>
            </w:tcBorders>
            <w:shd w:val="clear" w:color="auto" w:fill="auto"/>
            <w:vAlign w:val="center"/>
            <w:hideMark/>
          </w:tcPr>
          <w:p w14:paraId="10CBB74D" w14:textId="77777777" w:rsidR="007C36C7" w:rsidRPr="008D7058" w:rsidRDefault="007C36C7" w:rsidP="00822B28">
            <w:pPr>
              <w:jc w:val="right"/>
              <w:rPr>
                <w:rFonts w:cs="Arial"/>
                <w:color w:val="000000"/>
                <w:sz w:val="18"/>
                <w:szCs w:val="18"/>
              </w:rPr>
            </w:pPr>
            <w:r>
              <w:rPr>
                <w:rFonts w:cs="Arial"/>
                <w:color w:val="000000"/>
                <w:sz w:val="18"/>
                <w:szCs w:val="18"/>
              </w:rPr>
              <w:t>28,176</w:t>
            </w:r>
          </w:p>
        </w:tc>
        <w:tc>
          <w:tcPr>
            <w:tcW w:w="1162" w:type="dxa"/>
            <w:tcBorders>
              <w:top w:val="nil"/>
              <w:left w:val="nil"/>
              <w:bottom w:val="nil"/>
              <w:right w:val="nil"/>
            </w:tcBorders>
            <w:shd w:val="clear" w:color="000000" w:fill="F2F2F2"/>
            <w:vAlign w:val="center"/>
            <w:hideMark/>
          </w:tcPr>
          <w:p w14:paraId="7243B6F2" w14:textId="77777777" w:rsidR="007C36C7" w:rsidRPr="008D7058" w:rsidRDefault="007C36C7" w:rsidP="00822B28">
            <w:pPr>
              <w:jc w:val="right"/>
              <w:rPr>
                <w:rFonts w:cs="Arial"/>
                <w:color w:val="000000"/>
                <w:sz w:val="18"/>
                <w:szCs w:val="18"/>
              </w:rPr>
            </w:pPr>
            <w:r>
              <w:rPr>
                <w:rFonts w:cs="Arial"/>
                <w:color w:val="000000"/>
                <w:sz w:val="18"/>
                <w:szCs w:val="18"/>
              </w:rPr>
              <w:t>-</w:t>
            </w:r>
          </w:p>
        </w:tc>
        <w:tc>
          <w:tcPr>
            <w:tcW w:w="1162" w:type="dxa"/>
            <w:tcBorders>
              <w:top w:val="nil"/>
              <w:left w:val="nil"/>
              <w:bottom w:val="nil"/>
              <w:right w:val="single" w:sz="4" w:space="0" w:color="auto"/>
            </w:tcBorders>
            <w:shd w:val="clear" w:color="auto" w:fill="auto"/>
            <w:vAlign w:val="center"/>
            <w:hideMark/>
          </w:tcPr>
          <w:p w14:paraId="2ACE680A" w14:textId="77777777" w:rsidR="007C36C7" w:rsidRPr="008D7058" w:rsidRDefault="007C36C7" w:rsidP="00822B28">
            <w:pPr>
              <w:jc w:val="right"/>
              <w:rPr>
                <w:rFonts w:cs="Arial"/>
                <w:color w:val="000000"/>
                <w:sz w:val="18"/>
                <w:szCs w:val="18"/>
              </w:rPr>
            </w:pPr>
            <w:r>
              <w:rPr>
                <w:rFonts w:cs="Arial"/>
                <w:color w:val="000000"/>
                <w:sz w:val="18"/>
                <w:szCs w:val="18"/>
              </w:rPr>
              <w:t>-</w:t>
            </w:r>
          </w:p>
        </w:tc>
      </w:tr>
      <w:tr w:rsidR="007C36C7" w:rsidRPr="008D7058" w14:paraId="0A25591B" w14:textId="77777777" w:rsidTr="008D7058">
        <w:trPr>
          <w:trHeight w:val="316"/>
        </w:trPr>
        <w:tc>
          <w:tcPr>
            <w:tcW w:w="4026" w:type="dxa"/>
            <w:tcBorders>
              <w:top w:val="single" w:sz="4" w:space="0" w:color="auto"/>
              <w:left w:val="single" w:sz="4" w:space="0" w:color="auto"/>
              <w:bottom w:val="single" w:sz="4" w:space="0" w:color="auto"/>
              <w:right w:val="nil"/>
            </w:tcBorders>
            <w:shd w:val="clear" w:color="000000" w:fill="BFBFBF"/>
            <w:vAlign w:val="center"/>
            <w:hideMark/>
          </w:tcPr>
          <w:p w14:paraId="22722989" w14:textId="77777777" w:rsidR="007C36C7" w:rsidRPr="008D7058" w:rsidRDefault="007C36C7" w:rsidP="00822B28">
            <w:pPr>
              <w:rPr>
                <w:rFonts w:cs="Arial"/>
                <w:b/>
                <w:bCs/>
                <w:color w:val="000000"/>
                <w:sz w:val="18"/>
                <w:szCs w:val="18"/>
              </w:rPr>
            </w:pPr>
            <w:r w:rsidRPr="008D7058">
              <w:rPr>
                <w:rFonts w:cs="Arial"/>
                <w:b/>
                <w:bCs/>
                <w:color w:val="000000"/>
                <w:sz w:val="18"/>
                <w:szCs w:val="18"/>
              </w:rPr>
              <w:t>Total current unearned insurance levies</w:t>
            </w:r>
          </w:p>
        </w:tc>
        <w:tc>
          <w:tcPr>
            <w:tcW w:w="1162" w:type="dxa"/>
            <w:tcBorders>
              <w:top w:val="single" w:sz="4" w:space="0" w:color="auto"/>
              <w:left w:val="nil"/>
              <w:bottom w:val="single" w:sz="4" w:space="0" w:color="auto"/>
              <w:right w:val="nil"/>
            </w:tcBorders>
            <w:shd w:val="clear" w:color="000000" w:fill="BFBFBF"/>
            <w:vAlign w:val="center"/>
            <w:hideMark/>
          </w:tcPr>
          <w:p w14:paraId="10B029FD" w14:textId="77777777" w:rsidR="007C36C7" w:rsidRPr="008D7058" w:rsidRDefault="007C36C7" w:rsidP="00822B28">
            <w:pPr>
              <w:jc w:val="right"/>
              <w:rPr>
                <w:rFonts w:cs="Arial"/>
                <w:b/>
                <w:bCs/>
                <w:color w:val="000000"/>
                <w:sz w:val="18"/>
                <w:szCs w:val="18"/>
              </w:rPr>
            </w:pPr>
            <w:r>
              <w:rPr>
                <w:rFonts w:cs="Arial"/>
                <w:b/>
                <w:bCs/>
                <w:color w:val="000000"/>
                <w:sz w:val="18"/>
                <w:szCs w:val="18"/>
              </w:rPr>
              <w:t>26,876</w:t>
            </w:r>
          </w:p>
        </w:tc>
        <w:tc>
          <w:tcPr>
            <w:tcW w:w="1162" w:type="dxa"/>
            <w:tcBorders>
              <w:top w:val="single" w:sz="4" w:space="0" w:color="auto"/>
              <w:left w:val="nil"/>
              <w:bottom w:val="single" w:sz="4" w:space="0" w:color="auto"/>
              <w:right w:val="nil"/>
            </w:tcBorders>
            <w:shd w:val="clear" w:color="000000" w:fill="BFBFBF"/>
            <w:vAlign w:val="center"/>
            <w:hideMark/>
          </w:tcPr>
          <w:p w14:paraId="514791BF" w14:textId="77777777" w:rsidR="007C36C7" w:rsidRPr="008D7058" w:rsidRDefault="007C36C7" w:rsidP="00822B28">
            <w:pPr>
              <w:jc w:val="right"/>
              <w:rPr>
                <w:rFonts w:cs="Arial"/>
                <w:b/>
                <w:bCs/>
                <w:color w:val="000000"/>
                <w:sz w:val="18"/>
                <w:szCs w:val="18"/>
              </w:rPr>
            </w:pPr>
            <w:r>
              <w:rPr>
                <w:rFonts w:cs="Arial"/>
                <w:b/>
                <w:bCs/>
                <w:color w:val="000000"/>
                <w:sz w:val="18"/>
                <w:szCs w:val="18"/>
              </w:rPr>
              <w:t>28,176</w:t>
            </w:r>
          </w:p>
        </w:tc>
        <w:tc>
          <w:tcPr>
            <w:tcW w:w="1162" w:type="dxa"/>
            <w:tcBorders>
              <w:top w:val="single" w:sz="4" w:space="0" w:color="auto"/>
              <w:left w:val="nil"/>
              <w:bottom w:val="single" w:sz="4" w:space="0" w:color="auto"/>
              <w:right w:val="nil"/>
            </w:tcBorders>
            <w:shd w:val="clear" w:color="000000" w:fill="BFBFBF"/>
            <w:vAlign w:val="center"/>
            <w:hideMark/>
          </w:tcPr>
          <w:p w14:paraId="41AF2720" w14:textId="77777777" w:rsidR="007C36C7" w:rsidRPr="008D7058" w:rsidRDefault="007C36C7" w:rsidP="00822B28">
            <w:pPr>
              <w:jc w:val="right"/>
              <w:rPr>
                <w:rFonts w:cs="Arial"/>
                <w:b/>
                <w:bCs/>
                <w:color w:val="000000"/>
                <w:sz w:val="18"/>
                <w:szCs w:val="18"/>
              </w:rPr>
            </w:pPr>
            <w:r>
              <w:rPr>
                <w:rFonts w:cs="Arial"/>
                <w:b/>
                <w:bCs/>
                <w:color w:val="000000"/>
                <w:sz w:val="18"/>
                <w:szCs w:val="18"/>
              </w:rPr>
              <w:t>-</w:t>
            </w:r>
          </w:p>
        </w:tc>
        <w:tc>
          <w:tcPr>
            <w:tcW w:w="1162" w:type="dxa"/>
            <w:tcBorders>
              <w:top w:val="single" w:sz="4" w:space="0" w:color="auto"/>
              <w:left w:val="nil"/>
              <w:bottom w:val="single" w:sz="4" w:space="0" w:color="auto"/>
              <w:right w:val="single" w:sz="4" w:space="0" w:color="auto"/>
            </w:tcBorders>
            <w:shd w:val="clear" w:color="000000" w:fill="BFBFBF"/>
            <w:vAlign w:val="center"/>
            <w:hideMark/>
          </w:tcPr>
          <w:p w14:paraId="777CCF30" w14:textId="77777777" w:rsidR="007C36C7" w:rsidRPr="008D7058" w:rsidRDefault="007C36C7" w:rsidP="00822B28">
            <w:pPr>
              <w:jc w:val="right"/>
              <w:rPr>
                <w:rFonts w:cs="Arial"/>
                <w:b/>
                <w:bCs/>
                <w:color w:val="000000"/>
                <w:sz w:val="18"/>
                <w:szCs w:val="18"/>
              </w:rPr>
            </w:pPr>
            <w:r>
              <w:rPr>
                <w:rFonts w:cs="Arial"/>
                <w:b/>
                <w:bCs/>
                <w:color w:val="000000"/>
                <w:sz w:val="18"/>
                <w:szCs w:val="18"/>
              </w:rPr>
              <w:t>-</w:t>
            </w:r>
          </w:p>
        </w:tc>
      </w:tr>
    </w:tbl>
    <w:p w14:paraId="55D80D3D" w14:textId="77777777" w:rsidR="007C36C7" w:rsidRDefault="007C36C7" w:rsidP="00863C03">
      <w:pPr>
        <w:pStyle w:val="Header"/>
        <w:tabs>
          <w:tab w:val="clear" w:pos="4513"/>
          <w:tab w:val="clear" w:pos="9026"/>
        </w:tabs>
        <w:rPr>
          <w:sz w:val="18"/>
          <w:szCs w:val="18"/>
        </w:rPr>
      </w:pPr>
      <w:r>
        <w:rPr>
          <w:b w:val="0"/>
          <w:sz w:val="18"/>
          <w:szCs w:val="18"/>
        </w:rPr>
        <w:br w:type="page"/>
      </w:r>
    </w:p>
    <w:p w14:paraId="5C80D259" w14:textId="77777777" w:rsidR="007C36C7" w:rsidRPr="002F07DA" w:rsidRDefault="007C36C7" w:rsidP="0080726B">
      <w:pPr>
        <w:pStyle w:val="Heading1"/>
        <w:spacing w:after="0"/>
      </w:pPr>
      <w:r>
        <w:lastRenderedPageBreak/>
        <w:t>C8</w:t>
      </w:r>
      <w:r w:rsidRPr="002F07DA">
        <w:tab/>
      </w:r>
      <w:r>
        <w:t>ACCRUED EMPLOYEE BENEFITS</w:t>
      </w:r>
    </w:p>
    <w:p w14:paraId="55127D78" w14:textId="77777777" w:rsidR="007C36C7" w:rsidRPr="007B5CFE" w:rsidRDefault="007C36C7" w:rsidP="00117A3E">
      <w:pPr>
        <w:pStyle w:val="Header"/>
        <w:tabs>
          <w:tab w:val="clear" w:pos="4513"/>
          <w:tab w:val="clear" w:pos="9026"/>
        </w:tabs>
        <w:spacing w:before="240" w:after="240"/>
        <w:rPr>
          <w:sz w:val="18"/>
          <w:szCs w:val="18"/>
        </w:rPr>
      </w:pPr>
      <w:r w:rsidRPr="007B5CFE">
        <w:rPr>
          <w:sz w:val="18"/>
          <w:szCs w:val="18"/>
        </w:rPr>
        <w:t>Annual leave and long service leave</w:t>
      </w:r>
    </w:p>
    <w:p w14:paraId="416435F7" w14:textId="77777777" w:rsidR="007C36C7" w:rsidRDefault="007C36C7" w:rsidP="00117A3E">
      <w:pPr>
        <w:pStyle w:val="Header"/>
        <w:tabs>
          <w:tab w:val="clear" w:pos="4513"/>
          <w:tab w:val="clear" w:pos="9026"/>
        </w:tabs>
        <w:spacing w:before="240" w:after="240"/>
        <w:rPr>
          <w:b w:val="0"/>
          <w:sz w:val="18"/>
          <w:szCs w:val="18"/>
        </w:rPr>
      </w:pPr>
      <w:r w:rsidRPr="002F07DA">
        <w:rPr>
          <w:b w:val="0"/>
          <w:sz w:val="18"/>
          <w:szCs w:val="18"/>
        </w:rPr>
        <w:t xml:space="preserve">The liabilities for </w:t>
      </w:r>
      <w:r>
        <w:rPr>
          <w:b w:val="0"/>
          <w:sz w:val="18"/>
          <w:szCs w:val="18"/>
        </w:rPr>
        <w:t>an</w:t>
      </w:r>
      <w:r w:rsidRPr="002F07DA">
        <w:rPr>
          <w:b w:val="0"/>
          <w:sz w:val="18"/>
          <w:szCs w:val="18"/>
        </w:rPr>
        <w:t xml:space="preserve">nual leave are expected to be settled wholly within 12 months </w:t>
      </w:r>
      <w:r>
        <w:rPr>
          <w:b w:val="0"/>
          <w:sz w:val="18"/>
          <w:szCs w:val="18"/>
        </w:rPr>
        <w:t>and are recognised as current liabilities.</w:t>
      </w:r>
    </w:p>
    <w:p w14:paraId="3C77289C" w14:textId="77777777" w:rsidR="007C36C7" w:rsidRPr="002F07DA" w:rsidRDefault="007C36C7" w:rsidP="00117A3E">
      <w:pPr>
        <w:pStyle w:val="Header"/>
        <w:tabs>
          <w:tab w:val="clear" w:pos="4513"/>
          <w:tab w:val="clear" w:pos="9026"/>
        </w:tabs>
        <w:spacing w:before="240" w:after="240"/>
        <w:rPr>
          <w:b w:val="0"/>
          <w:sz w:val="18"/>
          <w:szCs w:val="18"/>
        </w:rPr>
      </w:pPr>
      <w:r w:rsidRPr="002F07DA">
        <w:rPr>
          <w:b w:val="0"/>
          <w:sz w:val="18"/>
          <w:szCs w:val="18"/>
        </w:rPr>
        <w:t>The liabilities for long service leave that are not expected to be settled wholly within 12 months after the end of the period in which the employees render the related service are recognised in accrued employee benefits and measured as the present value of expected future cash outflows to be made in respect of services provided by employees up to the end of the reporting period.  Consideration is given to expected future wage and salary levels and experience of employee departures and periods of service.  Expected future payments are discounted using market yields at the end of the reporting period of government bonds with terms and currencies that match, as closely as possible, the estimated future cash outflows.  Re</w:t>
      </w:r>
      <w:r>
        <w:rPr>
          <w:b w:val="0"/>
          <w:sz w:val="18"/>
          <w:szCs w:val="18"/>
        </w:rPr>
        <w:t>-</w:t>
      </w:r>
      <w:r w:rsidRPr="002F07DA">
        <w:rPr>
          <w:b w:val="0"/>
          <w:sz w:val="18"/>
          <w:szCs w:val="18"/>
        </w:rPr>
        <w:t xml:space="preserve">measurements as a result of experience adjustments are recognised in </w:t>
      </w:r>
      <w:r>
        <w:rPr>
          <w:b w:val="0"/>
          <w:sz w:val="18"/>
          <w:szCs w:val="18"/>
        </w:rPr>
        <w:t>the Statement of Comprehensive Income</w:t>
      </w:r>
      <w:r w:rsidRPr="002F07DA">
        <w:rPr>
          <w:b w:val="0"/>
          <w:sz w:val="18"/>
          <w:szCs w:val="18"/>
        </w:rPr>
        <w:t>.</w:t>
      </w:r>
    </w:p>
    <w:p w14:paraId="425DC762" w14:textId="77777777" w:rsidR="007C36C7" w:rsidRPr="00B52B35" w:rsidRDefault="007C36C7" w:rsidP="00B52B35">
      <w:pPr>
        <w:pStyle w:val="Header"/>
        <w:tabs>
          <w:tab w:val="clear" w:pos="4513"/>
          <w:tab w:val="clear" w:pos="9026"/>
        </w:tabs>
        <w:spacing w:before="240" w:after="240"/>
        <w:rPr>
          <w:b w:val="0"/>
          <w:bCs/>
          <w:sz w:val="18"/>
          <w:szCs w:val="18"/>
        </w:rPr>
      </w:pPr>
      <w:r w:rsidRPr="00F13C57">
        <w:rPr>
          <w:b w:val="0"/>
          <w:sz w:val="18"/>
          <w:szCs w:val="18"/>
        </w:rPr>
        <w:t>The obligations are presented as current liabilities in the Statement of Financial Position if the entity does not have an unconditional right to defer settlement for at least 12 months after the reporting period, regardless of when the actual settlement is expected to occur.</w:t>
      </w:r>
    </w:p>
    <w:tbl>
      <w:tblPr>
        <w:tblW w:w="8640" w:type="dxa"/>
        <w:tblLook w:val="04A0" w:firstRow="1" w:lastRow="0" w:firstColumn="1" w:lastColumn="0" w:noHBand="0" w:noVBand="1"/>
      </w:tblPr>
      <w:tblGrid>
        <w:gridCol w:w="4000"/>
        <w:gridCol w:w="1160"/>
        <w:gridCol w:w="1160"/>
        <w:gridCol w:w="1160"/>
        <w:gridCol w:w="1160"/>
      </w:tblGrid>
      <w:tr w:rsidR="007C36C7" w:rsidRPr="00BC0169" w14:paraId="10D97FA3" w14:textId="77777777" w:rsidTr="00BC0169">
        <w:trPr>
          <w:trHeight w:val="288"/>
        </w:trPr>
        <w:tc>
          <w:tcPr>
            <w:tcW w:w="4000" w:type="dxa"/>
            <w:tcBorders>
              <w:top w:val="single" w:sz="4" w:space="0" w:color="auto"/>
              <w:left w:val="single" w:sz="4" w:space="0" w:color="auto"/>
              <w:bottom w:val="nil"/>
              <w:right w:val="nil"/>
            </w:tcBorders>
            <w:shd w:val="clear" w:color="000000" w:fill="BFBFBF"/>
            <w:vAlign w:val="center"/>
            <w:hideMark/>
          </w:tcPr>
          <w:p w14:paraId="22B6C4DC" w14:textId="77777777" w:rsidR="007C36C7" w:rsidRPr="00BC0169" w:rsidRDefault="007C36C7" w:rsidP="00BC0169">
            <w:pPr>
              <w:rPr>
                <w:rFonts w:cs="Arial"/>
                <w:color w:val="000000"/>
                <w:sz w:val="18"/>
                <w:szCs w:val="18"/>
              </w:rPr>
            </w:pPr>
            <w:r w:rsidRPr="00BC0169">
              <w:rPr>
                <w:rFonts w:cs="Arial"/>
                <w:color w:val="000000"/>
                <w:sz w:val="18"/>
                <w:szCs w:val="18"/>
              </w:rPr>
              <w:t> </w:t>
            </w:r>
          </w:p>
        </w:tc>
        <w:tc>
          <w:tcPr>
            <w:tcW w:w="2320" w:type="dxa"/>
            <w:gridSpan w:val="2"/>
            <w:tcBorders>
              <w:top w:val="single" w:sz="4" w:space="0" w:color="auto"/>
              <w:left w:val="nil"/>
              <w:bottom w:val="nil"/>
              <w:right w:val="nil"/>
            </w:tcBorders>
            <w:shd w:val="clear" w:color="000000" w:fill="BFBFBF"/>
            <w:vAlign w:val="center"/>
            <w:hideMark/>
          </w:tcPr>
          <w:p w14:paraId="58AADF9F" w14:textId="77777777" w:rsidR="007C36C7" w:rsidRPr="00BC0169" w:rsidRDefault="007C36C7" w:rsidP="00BC0169">
            <w:pPr>
              <w:jc w:val="center"/>
              <w:rPr>
                <w:rFonts w:cs="Arial"/>
                <w:b/>
                <w:bCs/>
                <w:color w:val="000000"/>
                <w:sz w:val="18"/>
                <w:szCs w:val="18"/>
              </w:rPr>
            </w:pPr>
            <w:r w:rsidRPr="00BC0169">
              <w:rPr>
                <w:rFonts w:cs="Arial"/>
                <w:b/>
                <w:bCs/>
                <w:color w:val="000000"/>
                <w:sz w:val="18"/>
                <w:szCs w:val="18"/>
              </w:rPr>
              <w:t>Consolidated</w:t>
            </w:r>
          </w:p>
        </w:tc>
        <w:tc>
          <w:tcPr>
            <w:tcW w:w="2320" w:type="dxa"/>
            <w:gridSpan w:val="2"/>
            <w:tcBorders>
              <w:top w:val="single" w:sz="4" w:space="0" w:color="auto"/>
              <w:left w:val="nil"/>
              <w:bottom w:val="nil"/>
              <w:right w:val="single" w:sz="4" w:space="0" w:color="000000"/>
            </w:tcBorders>
            <w:shd w:val="clear" w:color="000000" w:fill="BFBFBF"/>
            <w:vAlign w:val="center"/>
            <w:hideMark/>
          </w:tcPr>
          <w:p w14:paraId="2E51BD57" w14:textId="77777777" w:rsidR="007C36C7" w:rsidRPr="00BC0169" w:rsidRDefault="007C36C7" w:rsidP="00BC0169">
            <w:pPr>
              <w:jc w:val="center"/>
              <w:rPr>
                <w:rFonts w:cs="Arial"/>
                <w:b/>
                <w:bCs/>
                <w:color w:val="000000"/>
                <w:sz w:val="18"/>
                <w:szCs w:val="18"/>
              </w:rPr>
            </w:pPr>
            <w:r w:rsidRPr="00BC0169">
              <w:rPr>
                <w:rFonts w:cs="Arial"/>
                <w:b/>
                <w:bCs/>
                <w:color w:val="000000"/>
                <w:sz w:val="18"/>
                <w:szCs w:val="18"/>
              </w:rPr>
              <w:t>Parent</w:t>
            </w:r>
          </w:p>
        </w:tc>
      </w:tr>
      <w:tr w:rsidR="007C36C7" w:rsidRPr="00BC0169" w14:paraId="5C34343F" w14:textId="77777777" w:rsidTr="00BC0169">
        <w:trPr>
          <w:trHeight w:val="288"/>
        </w:trPr>
        <w:tc>
          <w:tcPr>
            <w:tcW w:w="4000" w:type="dxa"/>
            <w:vMerge w:val="restart"/>
            <w:tcBorders>
              <w:top w:val="nil"/>
              <w:left w:val="single" w:sz="4" w:space="0" w:color="auto"/>
              <w:bottom w:val="single" w:sz="4" w:space="0" w:color="000000"/>
              <w:right w:val="nil"/>
            </w:tcBorders>
            <w:shd w:val="clear" w:color="000000" w:fill="BFBFBF"/>
            <w:vAlign w:val="center"/>
            <w:hideMark/>
          </w:tcPr>
          <w:p w14:paraId="03023934" w14:textId="77777777" w:rsidR="007C36C7" w:rsidRPr="00BC0169" w:rsidRDefault="007C36C7" w:rsidP="00BC0169">
            <w:pPr>
              <w:rPr>
                <w:rFonts w:cs="Arial"/>
                <w:color w:val="000000"/>
                <w:sz w:val="18"/>
                <w:szCs w:val="18"/>
              </w:rPr>
            </w:pPr>
            <w:r w:rsidRPr="00BC0169">
              <w:rPr>
                <w:rFonts w:cs="Arial"/>
                <w:color w:val="000000"/>
                <w:sz w:val="18"/>
                <w:szCs w:val="18"/>
              </w:rPr>
              <w:t> </w:t>
            </w:r>
          </w:p>
        </w:tc>
        <w:tc>
          <w:tcPr>
            <w:tcW w:w="1160" w:type="dxa"/>
            <w:tcBorders>
              <w:top w:val="nil"/>
              <w:left w:val="nil"/>
              <w:bottom w:val="nil"/>
              <w:right w:val="nil"/>
            </w:tcBorders>
            <w:shd w:val="clear" w:color="000000" w:fill="BFBFBF"/>
            <w:vAlign w:val="center"/>
            <w:hideMark/>
          </w:tcPr>
          <w:p w14:paraId="07594115" w14:textId="77777777" w:rsidR="007C36C7" w:rsidRPr="00BC0169" w:rsidRDefault="007C36C7" w:rsidP="00BC0169">
            <w:pPr>
              <w:jc w:val="right"/>
              <w:rPr>
                <w:rFonts w:cs="Arial"/>
                <w:b/>
                <w:bCs/>
                <w:color w:val="000000"/>
                <w:sz w:val="18"/>
                <w:szCs w:val="18"/>
              </w:rPr>
            </w:pPr>
            <w:r w:rsidRPr="00BC0169">
              <w:rPr>
                <w:rFonts w:cs="Arial"/>
                <w:b/>
                <w:bCs/>
                <w:color w:val="000000"/>
                <w:sz w:val="18"/>
                <w:szCs w:val="18"/>
              </w:rPr>
              <w:t>2024</w:t>
            </w:r>
          </w:p>
        </w:tc>
        <w:tc>
          <w:tcPr>
            <w:tcW w:w="1160" w:type="dxa"/>
            <w:tcBorders>
              <w:top w:val="nil"/>
              <w:left w:val="nil"/>
              <w:bottom w:val="nil"/>
              <w:right w:val="nil"/>
            </w:tcBorders>
            <w:shd w:val="clear" w:color="000000" w:fill="BFBFBF"/>
            <w:vAlign w:val="center"/>
            <w:hideMark/>
          </w:tcPr>
          <w:p w14:paraId="06227729" w14:textId="77777777" w:rsidR="007C36C7" w:rsidRPr="00BC0169" w:rsidRDefault="007C36C7" w:rsidP="00BC0169">
            <w:pPr>
              <w:jc w:val="right"/>
              <w:rPr>
                <w:rFonts w:cs="Arial"/>
                <w:b/>
                <w:bCs/>
                <w:color w:val="000000"/>
                <w:sz w:val="18"/>
                <w:szCs w:val="18"/>
              </w:rPr>
            </w:pPr>
            <w:r w:rsidRPr="00BC0169">
              <w:rPr>
                <w:rFonts w:cs="Arial"/>
                <w:b/>
                <w:bCs/>
                <w:color w:val="000000"/>
                <w:sz w:val="18"/>
                <w:szCs w:val="18"/>
              </w:rPr>
              <w:t>2023</w:t>
            </w:r>
          </w:p>
        </w:tc>
        <w:tc>
          <w:tcPr>
            <w:tcW w:w="1160" w:type="dxa"/>
            <w:tcBorders>
              <w:top w:val="nil"/>
              <w:left w:val="nil"/>
              <w:bottom w:val="nil"/>
              <w:right w:val="nil"/>
            </w:tcBorders>
            <w:shd w:val="clear" w:color="000000" w:fill="BFBFBF"/>
            <w:vAlign w:val="center"/>
            <w:hideMark/>
          </w:tcPr>
          <w:p w14:paraId="734210A9" w14:textId="77777777" w:rsidR="007C36C7" w:rsidRPr="00BC0169" w:rsidRDefault="007C36C7" w:rsidP="00BC0169">
            <w:pPr>
              <w:jc w:val="right"/>
              <w:rPr>
                <w:rFonts w:cs="Arial"/>
                <w:b/>
                <w:bCs/>
                <w:color w:val="000000"/>
                <w:sz w:val="18"/>
                <w:szCs w:val="18"/>
              </w:rPr>
            </w:pPr>
            <w:r w:rsidRPr="00BC0169">
              <w:rPr>
                <w:rFonts w:cs="Arial"/>
                <w:b/>
                <w:bCs/>
                <w:color w:val="000000"/>
                <w:sz w:val="18"/>
                <w:szCs w:val="18"/>
              </w:rPr>
              <w:t>2024</w:t>
            </w:r>
          </w:p>
        </w:tc>
        <w:tc>
          <w:tcPr>
            <w:tcW w:w="1160" w:type="dxa"/>
            <w:tcBorders>
              <w:top w:val="nil"/>
              <w:left w:val="nil"/>
              <w:bottom w:val="nil"/>
              <w:right w:val="single" w:sz="4" w:space="0" w:color="auto"/>
            </w:tcBorders>
            <w:shd w:val="clear" w:color="000000" w:fill="BFBFBF"/>
            <w:vAlign w:val="center"/>
            <w:hideMark/>
          </w:tcPr>
          <w:p w14:paraId="48861DDB" w14:textId="77777777" w:rsidR="007C36C7" w:rsidRPr="00BC0169" w:rsidRDefault="007C36C7" w:rsidP="00BC0169">
            <w:pPr>
              <w:jc w:val="right"/>
              <w:rPr>
                <w:rFonts w:cs="Arial"/>
                <w:b/>
                <w:bCs/>
                <w:color w:val="000000"/>
                <w:sz w:val="18"/>
                <w:szCs w:val="18"/>
              </w:rPr>
            </w:pPr>
            <w:r w:rsidRPr="00BC0169">
              <w:rPr>
                <w:rFonts w:cs="Arial"/>
                <w:b/>
                <w:bCs/>
                <w:color w:val="000000"/>
                <w:sz w:val="18"/>
                <w:szCs w:val="18"/>
              </w:rPr>
              <w:t>2023</w:t>
            </w:r>
          </w:p>
        </w:tc>
      </w:tr>
      <w:tr w:rsidR="007C36C7" w:rsidRPr="00BC0169" w14:paraId="7EE059AD" w14:textId="77777777" w:rsidTr="00BC0169">
        <w:trPr>
          <w:trHeight w:val="288"/>
        </w:trPr>
        <w:tc>
          <w:tcPr>
            <w:tcW w:w="4000" w:type="dxa"/>
            <w:vMerge/>
            <w:tcBorders>
              <w:top w:val="nil"/>
              <w:left w:val="single" w:sz="4" w:space="0" w:color="auto"/>
              <w:bottom w:val="single" w:sz="4" w:space="0" w:color="000000"/>
              <w:right w:val="nil"/>
            </w:tcBorders>
            <w:vAlign w:val="center"/>
            <w:hideMark/>
          </w:tcPr>
          <w:p w14:paraId="59C53EFC" w14:textId="77777777" w:rsidR="007C36C7" w:rsidRPr="00BC0169" w:rsidRDefault="007C36C7" w:rsidP="00BC0169">
            <w:pPr>
              <w:rPr>
                <w:rFonts w:cs="Arial"/>
                <w:color w:val="000000"/>
                <w:sz w:val="18"/>
                <w:szCs w:val="18"/>
              </w:rPr>
            </w:pPr>
          </w:p>
        </w:tc>
        <w:tc>
          <w:tcPr>
            <w:tcW w:w="1160" w:type="dxa"/>
            <w:tcBorders>
              <w:top w:val="nil"/>
              <w:left w:val="nil"/>
              <w:bottom w:val="single" w:sz="4" w:space="0" w:color="auto"/>
              <w:right w:val="nil"/>
            </w:tcBorders>
            <w:shd w:val="clear" w:color="000000" w:fill="BFBFBF"/>
            <w:vAlign w:val="center"/>
            <w:hideMark/>
          </w:tcPr>
          <w:p w14:paraId="7F0E2B2D" w14:textId="77777777" w:rsidR="007C36C7" w:rsidRPr="00BC0169" w:rsidRDefault="007C36C7" w:rsidP="00BC0169">
            <w:pPr>
              <w:jc w:val="right"/>
              <w:rPr>
                <w:rFonts w:cs="Arial"/>
                <w:b/>
                <w:bCs/>
                <w:color w:val="000000"/>
                <w:sz w:val="18"/>
                <w:szCs w:val="18"/>
              </w:rPr>
            </w:pPr>
            <w:r w:rsidRPr="00BC0169">
              <w:rPr>
                <w:rFonts w:cs="Arial"/>
                <w:b/>
                <w:bCs/>
                <w:color w:val="000000"/>
                <w:sz w:val="18"/>
                <w:szCs w:val="18"/>
              </w:rPr>
              <w:t>$’000</w:t>
            </w:r>
          </w:p>
        </w:tc>
        <w:tc>
          <w:tcPr>
            <w:tcW w:w="1160" w:type="dxa"/>
            <w:tcBorders>
              <w:top w:val="nil"/>
              <w:left w:val="nil"/>
              <w:bottom w:val="single" w:sz="4" w:space="0" w:color="auto"/>
              <w:right w:val="nil"/>
            </w:tcBorders>
            <w:shd w:val="clear" w:color="000000" w:fill="BFBFBF"/>
            <w:vAlign w:val="center"/>
            <w:hideMark/>
          </w:tcPr>
          <w:p w14:paraId="5D9B512F" w14:textId="77777777" w:rsidR="007C36C7" w:rsidRPr="00BC0169" w:rsidRDefault="007C36C7" w:rsidP="00BC0169">
            <w:pPr>
              <w:jc w:val="right"/>
              <w:rPr>
                <w:rFonts w:cs="Arial"/>
                <w:b/>
                <w:bCs/>
                <w:color w:val="000000"/>
                <w:sz w:val="18"/>
                <w:szCs w:val="18"/>
              </w:rPr>
            </w:pPr>
            <w:r w:rsidRPr="00BC0169">
              <w:rPr>
                <w:rFonts w:cs="Arial"/>
                <w:b/>
                <w:bCs/>
                <w:color w:val="000000"/>
                <w:sz w:val="18"/>
                <w:szCs w:val="18"/>
              </w:rPr>
              <w:t>$’000</w:t>
            </w:r>
          </w:p>
        </w:tc>
        <w:tc>
          <w:tcPr>
            <w:tcW w:w="1160" w:type="dxa"/>
            <w:tcBorders>
              <w:top w:val="nil"/>
              <w:left w:val="nil"/>
              <w:bottom w:val="single" w:sz="4" w:space="0" w:color="auto"/>
              <w:right w:val="nil"/>
            </w:tcBorders>
            <w:shd w:val="clear" w:color="000000" w:fill="BFBFBF"/>
            <w:vAlign w:val="center"/>
            <w:hideMark/>
          </w:tcPr>
          <w:p w14:paraId="2A867162" w14:textId="77777777" w:rsidR="007C36C7" w:rsidRPr="00BC0169" w:rsidRDefault="007C36C7" w:rsidP="00BC0169">
            <w:pPr>
              <w:jc w:val="right"/>
              <w:rPr>
                <w:rFonts w:cs="Arial"/>
                <w:b/>
                <w:bCs/>
                <w:color w:val="000000"/>
                <w:sz w:val="18"/>
                <w:szCs w:val="18"/>
              </w:rPr>
            </w:pPr>
            <w:r w:rsidRPr="00BC0169">
              <w:rPr>
                <w:rFonts w:cs="Arial"/>
                <w:b/>
                <w:bCs/>
                <w:color w:val="000000"/>
                <w:sz w:val="18"/>
                <w:szCs w:val="18"/>
              </w:rPr>
              <w:t>$’000</w:t>
            </w:r>
          </w:p>
        </w:tc>
        <w:tc>
          <w:tcPr>
            <w:tcW w:w="1160" w:type="dxa"/>
            <w:tcBorders>
              <w:top w:val="nil"/>
              <w:left w:val="nil"/>
              <w:bottom w:val="single" w:sz="4" w:space="0" w:color="auto"/>
              <w:right w:val="single" w:sz="4" w:space="0" w:color="auto"/>
            </w:tcBorders>
            <w:shd w:val="clear" w:color="000000" w:fill="BFBFBF"/>
            <w:vAlign w:val="center"/>
            <w:hideMark/>
          </w:tcPr>
          <w:p w14:paraId="02B8995E" w14:textId="77777777" w:rsidR="007C36C7" w:rsidRPr="00BC0169" w:rsidRDefault="007C36C7" w:rsidP="00BC0169">
            <w:pPr>
              <w:jc w:val="right"/>
              <w:rPr>
                <w:rFonts w:cs="Arial"/>
                <w:b/>
                <w:bCs/>
                <w:color w:val="000000"/>
                <w:sz w:val="18"/>
                <w:szCs w:val="18"/>
              </w:rPr>
            </w:pPr>
            <w:r w:rsidRPr="00BC0169">
              <w:rPr>
                <w:rFonts w:cs="Arial"/>
                <w:b/>
                <w:bCs/>
                <w:color w:val="000000"/>
                <w:sz w:val="18"/>
                <w:szCs w:val="18"/>
              </w:rPr>
              <w:t>$’000</w:t>
            </w:r>
          </w:p>
        </w:tc>
      </w:tr>
      <w:tr w:rsidR="007C36C7" w:rsidRPr="00BC0169" w14:paraId="47342988" w14:textId="77777777" w:rsidTr="00BC0169">
        <w:trPr>
          <w:trHeight w:val="288"/>
        </w:trPr>
        <w:tc>
          <w:tcPr>
            <w:tcW w:w="4000" w:type="dxa"/>
            <w:tcBorders>
              <w:top w:val="nil"/>
              <w:left w:val="single" w:sz="4" w:space="0" w:color="auto"/>
              <w:bottom w:val="nil"/>
              <w:right w:val="nil"/>
            </w:tcBorders>
            <w:shd w:val="clear" w:color="auto" w:fill="auto"/>
            <w:vAlign w:val="center"/>
            <w:hideMark/>
          </w:tcPr>
          <w:p w14:paraId="7FDD3A55" w14:textId="77777777" w:rsidR="007C36C7" w:rsidRPr="00BC0169" w:rsidRDefault="007C36C7" w:rsidP="00BC0169">
            <w:pPr>
              <w:rPr>
                <w:rFonts w:cs="Arial"/>
                <w:b/>
                <w:bCs/>
                <w:color w:val="000000"/>
                <w:sz w:val="18"/>
                <w:szCs w:val="18"/>
              </w:rPr>
            </w:pPr>
            <w:r w:rsidRPr="00BC0169">
              <w:rPr>
                <w:rFonts w:cs="Arial"/>
                <w:b/>
                <w:bCs/>
                <w:color w:val="000000"/>
                <w:sz w:val="18"/>
                <w:szCs w:val="18"/>
              </w:rPr>
              <w:t> </w:t>
            </w:r>
          </w:p>
        </w:tc>
        <w:tc>
          <w:tcPr>
            <w:tcW w:w="1160" w:type="dxa"/>
            <w:vMerge w:val="restart"/>
            <w:tcBorders>
              <w:top w:val="nil"/>
              <w:left w:val="nil"/>
              <w:bottom w:val="nil"/>
              <w:right w:val="nil"/>
            </w:tcBorders>
            <w:shd w:val="clear" w:color="000000" w:fill="F2F2F2"/>
            <w:vAlign w:val="center"/>
            <w:hideMark/>
          </w:tcPr>
          <w:p w14:paraId="6513C2CB" w14:textId="77777777" w:rsidR="007C36C7" w:rsidRPr="00BC0169" w:rsidRDefault="007C36C7" w:rsidP="00BC0169">
            <w:pPr>
              <w:jc w:val="right"/>
              <w:rPr>
                <w:rFonts w:cs="Arial"/>
                <w:b/>
                <w:bCs/>
                <w:color w:val="000000"/>
                <w:sz w:val="18"/>
                <w:szCs w:val="18"/>
              </w:rPr>
            </w:pPr>
            <w:r w:rsidRPr="00BC0169">
              <w:rPr>
                <w:rFonts w:cs="Arial"/>
                <w:b/>
                <w:bCs/>
                <w:color w:val="000000"/>
                <w:sz w:val="18"/>
                <w:szCs w:val="18"/>
              </w:rPr>
              <w:t> </w:t>
            </w:r>
          </w:p>
        </w:tc>
        <w:tc>
          <w:tcPr>
            <w:tcW w:w="1160" w:type="dxa"/>
            <w:vMerge w:val="restart"/>
            <w:tcBorders>
              <w:top w:val="nil"/>
              <w:left w:val="nil"/>
              <w:bottom w:val="nil"/>
              <w:right w:val="nil"/>
            </w:tcBorders>
            <w:shd w:val="clear" w:color="auto" w:fill="auto"/>
            <w:vAlign w:val="center"/>
            <w:hideMark/>
          </w:tcPr>
          <w:p w14:paraId="4224BF96" w14:textId="77777777" w:rsidR="007C36C7" w:rsidRPr="00BC0169" w:rsidRDefault="007C36C7" w:rsidP="00BC0169">
            <w:pPr>
              <w:jc w:val="right"/>
              <w:rPr>
                <w:rFonts w:cs="Arial"/>
                <w:b/>
                <w:bCs/>
                <w:color w:val="000000"/>
                <w:sz w:val="18"/>
                <w:szCs w:val="18"/>
              </w:rPr>
            </w:pPr>
          </w:p>
        </w:tc>
        <w:tc>
          <w:tcPr>
            <w:tcW w:w="1160" w:type="dxa"/>
            <w:vMerge w:val="restart"/>
            <w:tcBorders>
              <w:top w:val="nil"/>
              <w:left w:val="nil"/>
              <w:bottom w:val="nil"/>
              <w:right w:val="nil"/>
            </w:tcBorders>
            <w:shd w:val="clear" w:color="000000" w:fill="F2F2F2"/>
            <w:vAlign w:val="center"/>
            <w:hideMark/>
          </w:tcPr>
          <w:p w14:paraId="16D6AF2B" w14:textId="77777777" w:rsidR="007C36C7" w:rsidRPr="00BC0169" w:rsidRDefault="007C36C7" w:rsidP="00BC0169">
            <w:pPr>
              <w:jc w:val="right"/>
              <w:rPr>
                <w:rFonts w:cs="Arial"/>
                <w:b/>
                <w:bCs/>
                <w:color w:val="000000"/>
                <w:sz w:val="18"/>
                <w:szCs w:val="18"/>
              </w:rPr>
            </w:pPr>
            <w:r w:rsidRPr="00BC0169">
              <w:rPr>
                <w:rFonts w:cs="Arial"/>
                <w:b/>
                <w:bCs/>
                <w:color w:val="000000"/>
                <w:sz w:val="18"/>
                <w:szCs w:val="18"/>
              </w:rPr>
              <w:t> </w:t>
            </w:r>
          </w:p>
        </w:tc>
        <w:tc>
          <w:tcPr>
            <w:tcW w:w="1160" w:type="dxa"/>
            <w:vMerge w:val="restart"/>
            <w:tcBorders>
              <w:top w:val="nil"/>
              <w:left w:val="nil"/>
              <w:bottom w:val="nil"/>
              <w:right w:val="single" w:sz="4" w:space="0" w:color="auto"/>
            </w:tcBorders>
            <w:shd w:val="clear" w:color="auto" w:fill="auto"/>
            <w:vAlign w:val="center"/>
            <w:hideMark/>
          </w:tcPr>
          <w:p w14:paraId="450AB7A6" w14:textId="77777777" w:rsidR="007C36C7" w:rsidRPr="00BC0169" w:rsidRDefault="007C36C7" w:rsidP="00BC0169">
            <w:pPr>
              <w:jc w:val="right"/>
              <w:rPr>
                <w:rFonts w:cs="Arial"/>
                <w:color w:val="000000"/>
                <w:sz w:val="18"/>
                <w:szCs w:val="18"/>
              </w:rPr>
            </w:pPr>
            <w:r w:rsidRPr="00BC0169">
              <w:rPr>
                <w:rFonts w:cs="Arial"/>
                <w:color w:val="000000"/>
                <w:sz w:val="18"/>
                <w:szCs w:val="18"/>
              </w:rPr>
              <w:t> </w:t>
            </w:r>
          </w:p>
        </w:tc>
      </w:tr>
      <w:tr w:rsidR="007C36C7" w:rsidRPr="00BC0169" w14:paraId="1DC2F0FF" w14:textId="77777777" w:rsidTr="00BC0169">
        <w:trPr>
          <w:trHeight w:val="288"/>
        </w:trPr>
        <w:tc>
          <w:tcPr>
            <w:tcW w:w="4000" w:type="dxa"/>
            <w:tcBorders>
              <w:top w:val="nil"/>
              <w:left w:val="single" w:sz="4" w:space="0" w:color="auto"/>
              <w:bottom w:val="nil"/>
              <w:right w:val="nil"/>
            </w:tcBorders>
            <w:shd w:val="clear" w:color="auto" w:fill="auto"/>
            <w:vAlign w:val="center"/>
            <w:hideMark/>
          </w:tcPr>
          <w:p w14:paraId="372A1229" w14:textId="77777777" w:rsidR="007C36C7" w:rsidRPr="00BC0169" w:rsidRDefault="007C36C7" w:rsidP="00BC0169">
            <w:pPr>
              <w:rPr>
                <w:rFonts w:cs="Arial"/>
                <w:b/>
                <w:bCs/>
                <w:color w:val="000000"/>
                <w:sz w:val="18"/>
                <w:szCs w:val="18"/>
              </w:rPr>
            </w:pPr>
            <w:r w:rsidRPr="00BC0169">
              <w:rPr>
                <w:rFonts w:cs="Arial"/>
                <w:b/>
                <w:bCs/>
                <w:color w:val="000000"/>
                <w:sz w:val="18"/>
                <w:szCs w:val="18"/>
              </w:rPr>
              <w:t>Current</w:t>
            </w:r>
          </w:p>
        </w:tc>
        <w:tc>
          <w:tcPr>
            <w:tcW w:w="1160" w:type="dxa"/>
            <w:vMerge/>
            <w:tcBorders>
              <w:top w:val="nil"/>
              <w:left w:val="nil"/>
              <w:bottom w:val="nil"/>
              <w:right w:val="nil"/>
            </w:tcBorders>
            <w:vAlign w:val="center"/>
            <w:hideMark/>
          </w:tcPr>
          <w:p w14:paraId="64077ADF" w14:textId="77777777" w:rsidR="007C36C7" w:rsidRPr="00BC0169" w:rsidRDefault="007C36C7" w:rsidP="00BC0169">
            <w:pPr>
              <w:rPr>
                <w:rFonts w:cs="Arial"/>
                <w:b/>
                <w:bCs/>
                <w:color w:val="000000"/>
                <w:sz w:val="18"/>
                <w:szCs w:val="18"/>
              </w:rPr>
            </w:pPr>
          </w:p>
        </w:tc>
        <w:tc>
          <w:tcPr>
            <w:tcW w:w="1160" w:type="dxa"/>
            <w:vMerge/>
            <w:tcBorders>
              <w:top w:val="nil"/>
              <w:left w:val="nil"/>
              <w:bottom w:val="nil"/>
              <w:right w:val="nil"/>
            </w:tcBorders>
            <w:vAlign w:val="center"/>
            <w:hideMark/>
          </w:tcPr>
          <w:p w14:paraId="0E019DE6" w14:textId="77777777" w:rsidR="007C36C7" w:rsidRPr="00BC0169" w:rsidRDefault="007C36C7" w:rsidP="00BC0169">
            <w:pPr>
              <w:rPr>
                <w:rFonts w:cs="Arial"/>
                <w:b/>
                <w:bCs/>
                <w:color w:val="000000"/>
                <w:sz w:val="18"/>
                <w:szCs w:val="18"/>
              </w:rPr>
            </w:pPr>
          </w:p>
        </w:tc>
        <w:tc>
          <w:tcPr>
            <w:tcW w:w="1160" w:type="dxa"/>
            <w:vMerge/>
            <w:tcBorders>
              <w:top w:val="nil"/>
              <w:left w:val="nil"/>
              <w:bottom w:val="nil"/>
              <w:right w:val="nil"/>
            </w:tcBorders>
            <w:vAlign w:val="center"/>
            <w:hideMark/>
          </w:tcPr>
          <w:p w14:paraId="6F132EB5" w14:textId="77777777" w:rsidR="007C36C7" w:rsidRPr="00BC0169" w:rsidRDefault="007C36C7" w:rsidP="00BC0169">
            <w:pPr>
              <w:rPr>
                <w:rFonts w:cs="Arial"/>
                <w:b/>
                <w:bCs/>
                <w:color w:val="000000"/>
                <w:sz w:val="18"/>
                <w:szCs w:val="18"/>
              </w:rPr>
            </w:pPr>
          </w:p>
        </w:tc>
        <w:tc>
          <w:tcPr>
            <w:tcW w:w="1160" w:type="dxa"/>
            <w:vMerge/>
            <w:tcBorders>
              <w:top w:val="nil"/>
              <w:left w:val="nil"/>
              <w:bottom w:val="nil"/>
              <w:right w:val="single" w:sz="4" w:space="0" w:color="auto"/>
            </w:tcBorders>
            <w:vAlign w:val="center"/>
            <w:hideMark/>
          </w:tcPr>
          <w:p w14:paraId="4DF3D1C2" w14:textId="77777777" w:rsidR="007C36C7" w:rsidRPr="00BC0169" w:rsidRDefault="007C36C7" w:rsidP="00BC0169">
            <w:pPr>
              <w:rPr>
                <w:rFonts w:cs="Arial"/>
                <w:color w:val="000000"/>
                <w:sz w:val="18"/>
                <w:szCs w:val="18"/>
              </w:rPr>
            </w:pPr>
          </w:p>
        </w:tc>
      </w:tr>
      <w:tr w:rsidR="007C36C7" w:rsidRPr="00BC0169" w14:paraId="451E421D" w14:textId="77777777" w:rsidTr="00BC0169">
        <w:trPr>
          <w:trHeight w:val="288"/>
        </w:trPr>
        <w:tc>
          <w:tcPr>
            <w:tcW w:w="4000" w:type="dxa"/>
            <w:tcBorders>
              <w:top w:val="nil"/>
              <w:left w:val="single" w:sz="4" w:space="0" w:color="auto"/>
              <w:bottom w:val="nil"/>
              <w:right w:val="nil"/>
            </w:tcBorders>
            <w:shd w:val="clear" w:color="auto" w:fill="auto"/>
            <w:vAlign w:val="center"/>
            <w:hideMark/>
          </w:tcPr>
          <w:p w14:paraId="5AA4213B" w14:textId="77777777" w:rsidR="007C36C7" w:rsidRPr="00BC0169" w:rsidRDefault="007C36C7" w:rsidP="00822B28">
            <w:pPr>
              <w:rPr>
                <w:rFonts w:cs="Arial"/>
                <w:color w:val="000000"/>
                <w:sz w:val="18"/>
                <w:szCs w:val="18"/>
              </w:rPr>
            </w:pPr>
            <w:r w:rsidRPr="00BC0169">
              <w:rPr>
                <w:rFonts w:cs="Arial"/>
                <w:color w:val="000000"/>
                <w:sz w:val="18"/>
                <w:szCs w:val="18"/>
              </w:rPr>
              <w:t>Annual leave</w:t>
            </w:r>
          </w:p>
        </w:tc>
        <w:tc>
          <w:tcPr>
            <w:tcW w:w="1160" w:type="dxa"/>
            <w:tcBorders>
              <w:top w:val="nil"/>
              <w:left w:val="nil"/>
              <w:bottom w:val="nil"/>
              <w:right w:val="nil"/>
            </w:tcBorders>
            <w:shd w:val="clear" w:color="000000" w:fill="F2F2F2"/>
            <w:vAlign w:val="center"/>
            <w:hideMark/>
          </w:tcPr>
          <w:p w14:paraId="659BAFEB" w14:textId="77777777" w:rsidR="007C36C7" w:rsidRPr="00BC0169" w:rsidRDefault="007C36C7" w:rsidP="00822B28">
            <w:pPr>
              <w:jc w:val="right"/>
              <w:rPr>
                <w:rFonts w:cs="Arial"/>
                <w:color w:val="000000"/>
                <w:sz w:val="18"/>
                <w:szCs w:val="18"/>
              </w:rPr>
            </w:pPr>
            <w:r>
              <w:rPr>
                <w:rFonts w:cs="Arial"/>
                <w:color w:val="000000"/>
                <w:sz w:val="18"/>
                <w:szCs w:val="18"/>
              </w:rPr>
              <w:t>1,088</w:t>
            </w:r>
          </w:p>
        </w:tc>
        <w:tc>
          <w:tcPr>
            <w:tcW w:w="1160" w:type="dxa"/>
            <w:tcBorders>
              <w:top w:val="nil"/>
              <w:left w:val="nil"/>
              <w:bottom w:val="nil"/>
              <w:right w:val="nil"/>
            </w:tcBorders>
            <w:shd w:val="clear" w:color="auto" w:fill="auto"/>
            <w:vAlign w:val="center"/>
            <w:hideMark/>
          </w:tcPr>
          <w:p w14:paraId="20B8C242" w14:textId="77777777" w:rsidR="007C36C7" w:rsidRPr="00BC0169" w:rsidRDefault="007C36C7" w:rsidP="00822B28">
            <w:pPr>
              <w:jc w:val="right"/>
              <w:rPr>
                <w:rFonts w:cs="Arial"/>
                <w:color w:val="000000"/>
                <w:sz w:val="18"/>
                <w:szCs w:val="18"/>
              </w:rPr>
            </w:pPr>
            <w:r>
              <w:rPr>
                <w:rFonts w:cs="Arial"/>
                <w:color w:val="000000"/>
                <w:sz w:val="18"/>
                <w:szCs w:val="18"/>
              </w:rPr>
              <w:t>916</w:t>
            </w:r>
          </w:p>
        </w:tc>
        <w:tc>
          <w:tcPr>
            <w:tcW w:w="1160" w:type="dxa"/>
            <w:tcBorders>
              <w:top w:val="nil"/>
              <w:left w:val="nil"/>
              <w:bottom w:val="nil"/>
              <w:right w:val="nil"/>
            </w:tcBorders>
            <w:shd w:val="clear" w:color="000000" w:fill="F2F2F2"/>
            <w:vAlign w:val="center"/>
            <w:hideMark/>
          </w:tcPr>
          <w:p w14:paraId="6B01296D" w14:textId="77777777" w:rsidR="007C36C7" w:rsidRPr="00BC0169" w:rsidRDefault="007C36C7" w:rsidP="00822B28">
            <w:pPr>
              <w:jc w:val="right"/>
              <w:rPr>
                <w:rFonts w:cs="Arial"/>
                <w:color w:val="000000"/>
                <w:sz w:val="18"/>
                <w:szCs w:val="18"/>
              </w:rPr>
            </w:pPr>
            <w:r>
              <w:rPr>
                <w:rFonts w:cs="Arial"/>
                <w:color w:val="000000"/>
                <w:sz w:val="18"/>
                <w:szCs w:val="18"/>
              </w:rPr>
              <w:t>772</w:t>
            </w:r>
          </w:p>
        </w:tc>
        <w:tc>
          <w:tcPr>
            <w:tcW w:w="1160" w:type="dxa"/>
            <w:tcBorders>
              <w:top w:val="nil"/>
              <w:left w:val="nil"/>
              <w:bottom w:val="nil"/>
              <w:right w:val="single" w:sz="4" w:space="0" w:color="auto"/>
            </w:tcBorders>
            <w:shd w:val="clear" w:color="auto" w:fill="auto"/>
            <w:vAlign w:val="center"/>
            <w:hideMark/>
          </w:tcPr>
          <w:p w14:paraId="269F376E" w14:textId="77777777" w:rsidR="007C36C7" w:rsidRPr="00BC0169" w:rsidRDefault="007C36C7" w:rsidP="00822B28">
            <w:pPr>
              <w:jc w:val="right"/>
              <w:rPr>
                <w:rFonts w:cs="Arial"/>
                <w:color w:val="000000"/>
                <w:sz w:val="18"/>
                <w:szCs w:val="18"/>
              </w:rPr>
            </w:pPr>
            <w:r>
              <w:rPr>
                <w:rFonts w:cs="Arial"/>
                <w:color w:val="000000"/>
                <w:sz w:val="18"/>
                <w:szCs w:val="18"/>
              </w:rPr>
              <w:t>649</w:t>
            </w:r>
          </w:p>
        </w:tc>
      </w:tr>
      <w:tr w:rsidR="007C36C7" w:rsidRPr="00BC0169" w14:paraId="280D5DFE" w14:textId="77777777" w:rsidTr="00BC0169">
        <w:trPr>
          <w:trHeight w:val="288"/>
        </w:trPr>
        <w:tc>
          <w:tcPr>
            <w:tcW w:w="4000" w:type="dxa"/>
            <w:tcBorders>
              <w:top w:val="nil"/>
              <w:left w:val="single" w:sz="4" w:space="0" w:color="auto"/>
              <w:bottom w:val="nil"/>
              <w:right w:val="nil"/>
            </w:tcBorders>
            <w:shd w:val="clear" w:color="auto" w:fill="auto"/>
            <w:vAlign w:val="center"/>
            <w:hideMark/>
          </w:tcPr>
          <w:p w14:paraId="34DB337E" w14:textId="77777777" w:rsidR="007C36C7" w:rsidRPr="00BC0169" w:rsidRDefault="007C36C7" w:rsidP="00822B28">
            <w:pPr>
              <w:rPr>
                <w:rFonts w:cs="Arial"/>
                <w:color w:val="000000"/>
                <w:sz w:val="18"/>
                <w:szCs w:val="18"/>
              </w:rPr>
            </w:pPr>
            <w:r w:rsidRPr="00BC0169">
              <w:rPr>
                <w:rFonts w:cs="Arial"/>
                <w:color w:val="000000"/>
                <w:sz w:val="18"/>
                <w:szCs w:val="18"/>
              </w:rPr>
              <w:t>Long service leave</w:t>
            </w:r>
          </w:p>
        </w:tc>
        <w:tc>
          <w:tcPr>
            <w:tcW w:w="1160" w:type="dxa"/>
            <w:tcBorders>
              <w:top w:val="nil"/>
              <w:left w:val="nil"/>
              <w:bottom w:val="nil"/>
              <w:right w:val="nil"/>
            </w:tcBorders>
            <w:shd w:val="clear" w:color="000000" w:fill="F2F2F2"/>
            <w:vAlign w:val="center"/>
            <w:hideMark/>
          </w:tcPr>
          <w:p w14:paraId="58534442" w14:textId="77777777" w:rsidR="007C36C7" w:rsidRPr="00BC0169" w:rsidRDefault="007C36C7" w:rsidP="00822B28">
            <w:pPr>
              <w:jc w:val="right"/>
              <w:rPr>
                <w:rFonts w:cs="Arial"/>
                <w:color w:val="000000"/>
                <w:sz w:val="18"/>
                <w:szCs w:val="18"/>
              </w:rPr>
            </w:pPr>
            <w:r>
              <w:rPr>
                <w:rFonts w:cs="Arial"/>
                <w:color w:val="000000"/>
                <w:sz w:val="18"/>
                <w:szCs w:val="18"/>
              </w:rPr>
              <w:t>1,107</w:t>
            </w:r>
          </w:p>
        </w:tc>
        <w:tc>
          <w:tcPr>
            <w:tcW w:w="1160" w:type="dxa"/>
            <w:tcBorders>
              <w:top w:val="nil"/>
              <w:left w:val="nil"/>
              <w:bottom w:val="nil"/>
              <w:right w:val="nil"/>
            </w:tcBorders>
            <w:shd w:val="clear" w:color="auto" w:fill="auto"/>
            <w:vAlign w:val="center"/>
            <w:hideMark/>
          </w:tcPr>
          <w:p w14:paraId="0D6E8FDE" w14:textId="77777777" w:rsidR="007C36C7" w:rsidRPr="00BC0169" w:rsidRDefault="007C36C7" w:rsidP="00822B28">
            <w:pPr>
              <w:jc w:val="right"/>
              <w:rPr>
                <w:rFonts w:cs="Arial"/>
                <w:color w:val="000000"/>
                <w:sz w:val="18"/>
                <w:szCs w:val="18"/>
              </w:rPr>
            </w:pPr>
            <w:r>
              <w:rPr>
                <w:rFonts w:cs="Arial"/>
                <w:color w:val="000000"/>
                <w:sz w:val="18"/>
                <w:szCs w:val="18"/>
              </w:rPr>
              <w:t>1,037</w:t>
            </w:r>
          </w:p>
        </w:tc>
        <w:tc>
          <w:tcPr>
            <w:tcW w:w="1160" w:type="dxa"/>
            <w:tcBorders>
              <w:top w:val="nil"/>
              <w:left w:val="nil"/>
              <w:bottom w:val="nil"/>
              <w:right w:val="nil"/>
            </w:tcBorders>
            <w:shd w:val="clear" w:color="000000" w:fill="F2F2F2"/>
            <w:vAlign w:val="center"/>
            <w:hideMark/>
          </w:tcPr>
          <w:p w14:paraId="6591DCBC" w14:textId="77777777" w:rsidR="007C36C7" w:rsidRPr="00BC0169" w:rsidRDefault="007C36C7" w:rsidP="00822B28">
            <w:pPr>
              <w:jc w:val="right"/>
              <w:rPr>
                <w:rFonts w:cs="Arial"/>
                <w:color w:val="000000"/>
                <w:sz w:val="18"/>
                <w:szCs w:val="18"/>
              </w:rPr>
            </w:pPr>
            <w:r>
              <w:rPr>
                <w:rFonts w:cs="Arial"/>
                <w:color w:val="000000"/>
                <w:sz w:val="18"/>
                <w:szCs w:val="18"/>
              </w:rPr>
              <w:t>604</w:t>
            </w:r>
          </w:p>
        </w:tc>
        <w:tc>
          <w:tcPr>
            <w:tcW w:w="1160" w:type="dxa"/>
            <w:tcBorders>
              <w:top w:val="nil"/>
              <w:left w:val="nil"/>
              <w:bottom w:val="nil"/>
              <w:right w:val="single" w:sz="4" w:space="0" w:color="auto"/>
            </w:tcBorders>
            <w:shd w:val="clear" w:color="auto" w:fill="auto"/>
            <w:vAlign w:val="center"/>
            <w:hideMark/>
          </w:tcPr>
          <w:p w14:paraId="27CE1521" w14:textId="77777777" w:rsidR="007C36C7" w:rsidRPr="00BC0169" w:rsidRDefault="007C36C7" w:rsidP="00822B28">
            <w:pPr>
              <w:jc w:val="right"/>
              <w:rPr>
                <w:rFonts w:cs="Arial"/>
                <w:color w:val="000000"/>
                <w:sz w:val="18"/>
                <w:szCs w:val="18"/>
              </w:rPr>
            </w:pPr>
            <w:r>
              <w:rPr>
                <w:rFonts w:cs="Arial"/>
                <w:color w:val="000000"/>
                <w:sz w:val="18"/>
                <w:szCs w:val="18"/>
              </w:rPr>
              <w:t>561</w:t>
            </w:r>
          </w:p>
        </w:tc>
      </w:tr>
      <w:tr w:rsidR="007C36C7" w:rsidRPr="00BC0169" w14:paraId="45A64A5E" w14:textId="77777777" w:rsidTr="00BC0169">
        <w:trPr>
          <w:trHeight w:val="288"/>
        </w:trPr>
        <w:tc>
          <w:tcPr>
            <w:tcW w:w="4000" w:type="dxa"/>
            <w:tcBorders>
              <w:top w:val="single" w:sz="4" w:space="0" w:color="auto"/>
              <w:left w:val="single" w:sz="4" w:space="0" w:color="auto"/>
              <w:bottom w:val="single" w:sz="4" w:space="0" w:color="auto"/>
              <w:right w:val="nil"/>
            </w:tcBorders>
            <w:shd w:val="clear" w:color="000000" w:fill="BFBFBF"/>
            <w:vAlign w:val="center"/>
            <w:hideMark/>
          </w:tcPr>
          <w:p w14:paraId="23DBAC4C" w14:textId="77777777" w:rsidR="007C36C7" w:rsidRPr="00BC0169" w:rsidRDefault="007C36C7" w:rsidP="00822B28">
            <w:pPr>
              <w:rPr>
                <w:rFonts w:cs="Arial"/>
                <w:b/>
                <w:bCs/>
                <w:color w:val="000000"/>
                <w:sz w:val="18"/>
                <w:szCs w:val="18"/>
              </w:rPr>
            </w:pPr>
            <w:r w:rsidRPr="00BC0169">
              <w:rPr>
                <w:rFonts w:cs="Arial"/>
                <w:b/>
                <w:bCs/>
                <w:color w:val="000000"/>
                <w:sz w:val="18"/>
                <w:szCs w:val="18"/>
              </w:rPr>
              <w:t>Total current accrued employee benefits</w:t>
            </w:r>
          </w:p>
        </w:tc>
        <w:tc>
          <w:tcPr>
            <w:tcW w:w="1160" w:type="dxa"/>
            <w:tcBorders>
              <w:top w:val="single" w:sz="4" w:space="0" w:color="auto"/>
              <w:left w:val="nil"/>
              <w:bottom w:val="single" w:sz="4" w:space="0" w:color="auto"/>
              <w:right w:val="nil"/>
            </w:tcBorders>
            <w:shd w:val="clear" w:color="000000" w:fill="BFBFBF"/>
            <w:vAlign w:val="center"/>
            <w:hideMark/>
          </w:tcPr>
          <w:p w14:paraId="3D6D9CFA" w14:textId="77777777" w:rsidR="007C36C7" w:rsidRPr="00BC0169" w:rsidRDefault="007C36C7" w:rsidP="00822B28">
            <w:pPr>
              <w:jc w:val="right"/>
              <w:rPr>
                <w:rFonts w:cs="Arial"/>
                <w:b/>
                <w:bCs/>
                <w:color w:val="000000"/>
                <w:sz w:val="18"/>
                <w:szCs w:val="18"/>
              </w:rPr>
            </w:pPr>
            <w:r>
              <w:rPr>
                <w:rFonts w:cs="Arial"/>
                <w:b/>
                <w:bCs/>
                <w:color w:val="000000"/>
                <w:sz w:val="18"/>
                <w:szCs w:val="18"/>
              </w:rPr>
              <w:t>2,195</w:t>
            </w:r>
          </w:p>
        </w:tc>
        <w:tc>
          <w:tcPr>
            <w:tcW w:w="1160" w:type="dxa"/>
            <w:tcBorders>
              <w:top w:val="single" w:sz="4" w:space="0" w:color="auto"/>
              <w:left w:val="nil"/>
              <w:bottom w:val="single" w:sz="4" w:space="0" w:color="auto"/>
              <w:right w:val="nil"/>
            </w:tcBorders>
            <w:shd w:val="clear" w:color="000000" w:fill="BFBFBF"/>
            <w:vAlign w:val="center"/>
            <w:hideMark/>
          </w:tcPr>
          <w:p w14:paraId="312BF398" w14:textId="77777777" w:rsidR="007C36C7" w:rsidRPr="00BC0169" w:rsidRDefault="007C36C7" w:rsidP="00822B28">
            <w:pPr>
              <w:jc w:val="right"/>
              <w:rPr>
                <w:rFonts w:cs="Arial"/>
                <w:b/>
                <w:bCs/>
                <w:color w:val="000000"/>
                <w:sz w:val="18"/>
                <w:szCs w:val="18"/>
              </w:rPr>
            </w:pPr>
            <w:r>
              <w:rPr>
                <w:rFonts w:cs="Arial"/>
                <w:b/>
                <w:bCs/>
                <w:color w:val="000000"/>
                <w:sz w:val="18"/>
                <w:szCs w:val="18"/>
              </w:rPr>
              <w:t>1,953</w:t>
            </w:r>
          </w:p>
        </w:tc>
        <w:tc>
          <w:tcPr>
            <w:tcW w:w="1160" w:type="dxa"/>
            <w:tcBorders>
              <w:top w:val="single" w:sz="4" w:space="0" w:color="auto"/>
              <w:left w:val="nil"/>
              <w:bottom w:val="single" w:sz="4" w:space="0" w:color="auto"/>
              <w:right w:val="nil"/>
            </w:tcBorders>
            <w:shd w:val="clear" w:color="000000" w:fill="BFBFBF"/>
            <w:vAlign w:val="center"/>
            <w:hideMark/>
          </w:tcPr>
          <w:p w14:paraId="7E2CE0B6" w14:textId="77777777" w:rsidR="007C36C7" w:rsidRPr="00BC0169" w:rsidRDefault="007C36C7" w:rsidP="00822B28">
            <w:pPr>
              <w:jc w:val="right"/>
              <w:rPr>
                <w:rFonts w:cs="Arial"/>
                <w:b/>
                <w:bCs/>
                <w:color w:val="000000"/>
                <w:sz w:val="18"/>
                <w:szCs w:val="18"/>
              </w:rPr>
            </w:pPr>
            <w:r>
              <w:rPr>
                <w:rFonts w:cs="Arial"/>
                <w:b/>
                <w:bCs/>
                <w:color w:val="000000"/>
                <w:sz w:val="18"/>
                <w:szCs w:val="18"/>
              </w:rPr>
              <w:t>1,376</w:t>
            </w:r>
          </w:p>
        </w:tc>
        <w:tc>
          <w:tcPr>
            <w:tcW w:w="1160" w:type="dxa"/>
            <w:tcBorders>
              <w:top w:val="single" w:sz="4" w:space="0" w:color="auto"/>
              <w:left w:val="nil"/>
              <w:bottom w:val="single" w:sz="4" w:space="0" w:color="auto"/>
              <w:right w:val="single" w:sz="4" w:space="0" w:color="auto"/>
            </w:tcBorders>
            <w:shd w:val="clear" w:color="000000" w:fill="BFBFBF"/>
            <w:vAlign w:val="center"/>
            <w:hideMark/>
          </w:tcPr>
          <w:p w14:paraId="1AB5A5CC" w14:textId="77777777" w:rsidR="007C36C7" w:rsidRPr="00BC0169" w:rsidRDefault="007C36C7" w:rsidP="00822B28">
            <w:pPr>
              <w:jc w:val="right"/>
              <w:rPr>
                <w:rFonts w:cs="Arial"/>
                <w:b/>
                <w:bCs/>
                <w:color w:val="000000"/>
                <w:sz w:val="18"/>
                <w:szCs w:val="18"/>
              </w:rPr>
            </w:pPr>
            <w:r>
              <w:rPr>
                <w:rFonts w:cs="Arial"/>
                <w:b/>
                <w:bCs/>
                <w:color w:val="000000"/>
                <w:sz w:val="18"/>
                <w:szCs w:val="18"/>
              </w:rPr>
              <w:t>1,210</w:t>
            </w:r>
          </w:p>
        </w:tc>
      </w:tr>
      <w:tr w:rsidR="007C36C7" w:rsidRPr="00BC0169" w14:paraId="56BF458A" w14:textId="77777777" w:rsidTr="00BC0169">
        <w:trPr>
          <w:trHeight w:val="288"/>
        </w:trPr>
        <w:tc>
          <w:tcPr>
            <w:tcW w:w="4000" w:type="dxa"/>
            <w:tcBorders>
              <w:top w:val="nil"/>
              <w:left w:val="single" w:sz="4" w:space="0" w:color="auto"/>
              <w:bottom w:val="nil"/>
              <w:right w:val="nil"/>
            </w:tcBorders>
            <w:shd w:val="clear" w:color="auto" w:fill="auto"/>
            <w:vAlign w:val="center"/>
            <w:hideMark/>
          </w:tcPr>
          <w:p w14:paraId="177FC806" w14:textId="77777777" w:rsidR="007C36C7" w:rsidRPr="00BC0169" w:rsidRDefault="007C36C7" w:rsidP="00822B28">
            <w:pPr>
              <w:rPr>
                <w:rFonts w:cs="Arial"/>
                <w:b/>
                <w:bCs/>
                <w:color w:val="000000"/>
                <w:sz w:val="18"/>
                <w:szCs w:val="18"/>
              </w:rPr>
            </w:pPr>
            <w:r w:rsidRPr="00BC0169">
              <w:rPr>
                <w:rFonts w:cs="Arial"/>
                <w:b/>
                <w:bCs/>
                <w:color w:val="000000"/>
                <w:sz w:val="18"/>
                <w:szCs w:val="18"/>
              </w:rPr>
              <w:t> </w:t>
            </w:r>
          </w:p>
        </w:tc>
        <w:tc>
          <w:tcPr>
            <w:tcW w:w="1160" w:type="dxa"/>
            <w:tcBorders>
              <w:top w:val="nil"/>
              <w:left w:val="nil"/>
              <w:bottom w:val="nil"/>
              <w:right w:val="nil"/>
            </w:tcBorders>
            <w:shd w:val="clear" w:color="000000" w:fill="F2F2F2"/>
            <w:vAlign w:val="center"/>
            <w:hideMark/>
          </w:tcPr>
          <w:p w14:paraId="1C2959C9" w14:textId="77777777" w:rsidR="007C36C7" w:rsidRPr="00BC0169" w:rsidRDefault="007C36C7" w:rsidP="00822B28">
            <w:pPr>
              <w:jc w:val="right"/>
              <w:rPr>
                <w:rFonts w:cs="Arial"/>
                <w:color w:val="000000"/>
                <w:sz w:val="18"/>
                <w:szCs w:val="18"/>
              </w:rPr>
            </w:pPr>
            <w:r>
              <w:rPr>
                <w:rFonts w:cs="Arial"/>
                <w:color w:val="000000"/>
                <w:sz w:val="18"/>
                <w:szCs w:val="18"/>
              </w:rPr>
              <w:t> </w:t>
            </w:r>
          </w:p>
        </w:tc>
        <w:tc>
          <w:tcPr>
            <w:tcW w:w="1160" w:type="dxa"/>
            <w:tcBorders>
              <w:top w:val="nil"/>
              <w:left w:val="nil"/>
              <w:bottom w:val="nil"/>
              <w:right w:val="nil"/>
            </w:tcBorders>
            <w:shd w:val="clear" w:color="auto" w:fill="auto"/>
            <w:vAlign w:val="center"/>
            <w:hideMark/>
          </w:tcPr>
          <w:p w14:paraId="7966320F" w14:textId="77777777" w:rsidR="007C36C7" w:rsidRPr="00BC0169" w:rsidRDefault="007C36C7" w:rsidP="00822B28">
            <w:pPr>
              <w:jc w:val="right"/>
              <w:rPr>
                <w:rFonts w:cs="Arial"/>
                <w:color w:val="000000"/>
                <w:sz w:val="18"/>
                <w:szCs w:val="18"/>
              </w:rPr>
            </w:pPr>
          </w:p>
        </w:tc>
        <w:tc>
          <w:tcPr>
            <w:tcW w:w="1160" w:type="dxa"/>
            <w:tcBorders>
              <w:top w:val="nil"/>
              <w:left w:val="nil"/>
              <w:bottom w:val="nil"/>
              <w:right w:val="nil"/>
            </w:tcBorders>
            <w:shd w:val="clear" w:color="000000" w:fill="F2F2F2"/>
            <w:vAlign w:val="center"/>
            <w:hideMark/>
          </w:tcPr>
          <w:p w14:paraId="609B5292" w14:textId="77777777" w:rsidR="007C36C7" w:rsidRPr="00BC0169" w:rsidRDefault="007C36C7" w:rsidP="00822B28">
            <w:pPr>
              <w:jc w:val="right"/>
              <w:rPr>
                <w:rFonts w:cs="Arial"/>
                <w:color w:val="000000"/>
                <w:sz w:val="18"/>
                <w:szCs w:val="18"/>
              </w:rPr>
            </w:pPr>
            <w:r>
              <w:rPr>
                <w:rFonts w:cs="Arial"/>
                <w:color w:val="000000"/>
                <w:sz w:val="18"/>
                <w:szCs w:val="18"/>
              </w:rPr>
              <w:t> </w:t>
            </w:r>
          </w:p>
        </w:tc>
        <w:tc>
          <w:tcPr>
            <w:tcW w:w="1160" w:type="dxa"/>
            <w:tcBorders>
              <w:top w:val="nil"/>
              <w:left w:val="nil"/>
              <w:bottom w:val="nil"/>
              <w:right w:val="single" w:sz="4" w:space="0" w:color="auto"/>
            </w:tcBorders>
            <w:shd w:val="clear" w:color="auto" w:fill="auto"/>
            <w:vAlign w:val="center"/>
            <w:hideMark/>
          </w:tcPr>
          <w:p w14:paraId="41BBA53F" w14:textId="77777777" w:rsidR="007C36C7" w:rsidRPr="00BC0169" w:rsidRDefault="007C36C7" w:rsidP="00822B28">
            <w:pPr>
              <w:jc w:val="right"/>
              <w:rPr>
                <w:rFonts w:cs="Arial"/>
                <w:color w:val="000000"/>
                <w:sz w:val="18"/>
                <w:szCs w:val="18"/>
              </w:rPr>
            </w:pPr>
            <w:r>
              <w:rPr>
                <w:rFonts w:cs="Arial"/>
                <w:color w:val="000000"/>
                <w:sz w:val="18"/>
                <w:szCs w:val="18"/>
              </w:rPr>
              <w:t> </w:t>
            </w:r>
          </w:p>
        </w:tc>
      </w:tr>
      <w:tr w:rsidR="007C36C7" w:rsidRPr="00BC0169" w14:paraId="7EB84E13" w14:textId="77777777" w:rsidTr="00BC0169">
        <w:trPr>
          <w:trHeight w:val="288"/>
        </w:trPr>
        <w:tc>
          <w:tcPr>
            <w:tcW w:w="4000" w:type="dxa"/>
            <w:tcBorders>
              <w:top w:val="nil"/>
              <w:left w:val="single" w:sz="4" w:space="0" w:color="auto"/>
              <w:bottom w:val="nil"/>
              <w:right w:val="nil"/>
            </w:tcBorders>
            <w:shd w:val="clear" w:color="auto" w:fill="auto"/>
            <w:vAlign w:val="center"/>
            <w:hideMark/>
          </w:tcPr>
          <w:p w14:paraId="02DBAF4E" w14:textId="77777777" w:rsidR="007C36C7" w:rsidRPr="00BC0169" w:rsidRDefault="007C36C7" w:rsidP="00822B28">
            <w:pPr>
              <w:rPr>
                <w:rFonts w:cs="Arial"/>
                <w:b/>
                <w:bCs/>
                <w:color w:val="000000"/>
                <w:sz w:val="18"/>
                <w:szCs w:val="18"/>
              </w:rPr>
            </w:pPr>
            <w:r w:rsidRPr="00BC0169">
              <w:rPr>
                <w:rFonts w:cs="Arial"/>
                <w:b/>
                <w:bCs/>
                <w:color w:val="000000"/>
                <w:sz w:val="18"/>
                <w:szCs w:val="18"/>
              </w:rPr>
              <w:t>Non-current</w:t>
            </w:r>
          </w:p>
        </w:tc>
        <w:tc>
          <w:tcPr>
            <w:tcW w:w="1160" w:type="dxa"/>
            <w:tcBorders>
              <w:top w:val="nil"/>
              <w:left w:val="nil"/>
              <w:bottom w:val="nil"/>
              <w:right w:val="nil"/>
            </w:tcBorders>
            <w:shd w:val="clear" w:color="000000" w:fill="F2F2F2"/>
            <w:vAlign w:val="center"/>
            <w:hideMark/>
          </w:tcPr>
          <w:p w14:paraId="40E0F397" w14:textId="77777777" w:rsidR="007C36C7" w:rsidRPr="00BC0169" w:rsidRDefault="007C36C7" w:rsidP="00822B28">
            <w:pPr>
              <w:jc w:val="right"/>
              <w:rPr>
                <w:rFonts w:cs="Arial"/>
                <w:color w:val="000000"/>
                <w:sz w:val="18"/>
                <w:szCs w:val="18"/>
              </w:rPr>
            </w:pPr>
            <w:r>
              <w:rPr>
                <w:rFonts w:cs="Arial"/>
                <w:color w:val="000000"/>
                <w:sz w:val="18"/>
                <w:szCs w:val="18"/>
              </w:rPr>
              <w:t> </w:t>
            </w:r>
          </w:p>
        </w:tc>
        <w:tc>
          <w:tcPr>
            <w:tcW w:w="1160" w:type="dxa"/>
            <w:tcBorders>
              <w:top w:val="nil"/>
              <w:left w:val="nil"/>
              <w:bottom w:val="nil"/>
              <w:right w:val="nil"/>
            </w:tcBorders>
            <w:shd w:val="clear" w:color="auto" w:fill="auto"/>
            <w:vAlign w:val="center"/>
            <w:hideMark/>
          </w:tcPr>
          <w:p w14:paraId="10EDC0CD" w14:textId="77777777" w:rsidR="007C36C7" w:rsidRPr="00BC0169" w:rsidRDefault="007C36C7" w:rsidP="00822B28">
            <w:pPr>
              <w:jc w:val="right"/>
              <w:rPr>
                <w:rFonts w:cs="Arial"/>
                <w:color w:val="000000"/>
                <w:sz w:val="18"/>
                <w:szCs w:val="18"/>
              </w:rPr>
            </w:pPr>
          </w:p>
        </w:tc>
        <w:tc>
          <w:tcPr>
            <w:tcW w:w="1160" w:type="dxa"/>
            <w:tcBorders>
              <w:top w:val="nil"/>
              <w:left w:val="nil"/>
              <w:bottom w:val="nil"/>
              <w:right w:val="nil"/>
            </w:tcBorders>
            <w:shd w:val="clear" w:color="000000" w:fill="F2F2F2"/>
            <w:vAlign w:val="center"/>
            <w:hideMark/>
          </w:tcPr>
          <w:p w14:paraId="0C0A33E5" w14:textId="77777777" w:rsidR="007C36C7" w:rsidRPr="00BC0169" w:rsidRDefault="007C36C7" w:rsidP="00822B28">
            <w:pPr>
              <w:jc w:val="right"/>
              <w:rPr>
                <w:rFonts w:cs="Arial"/>
                <w:color w:val="000000"/>
                <w:sz w:val="18"/>
                <w:szCs w:val="18"/>
              </w:rPr>
            </w:pPr>
            <w:r>
              <w:rPr>
                <w:rFonts w:cs="Arial"/>
                <w:color w:val="000000"/>
                <w:sz w:val="18"/>
                <w:szCs w:val="18"/>
              </w:rPr>
              <w:t> </w:t>
            </w:r>
          </w:p>
        </w:tc>
        <w:tc>
          <w:tcPr>
            <w:tcW w:w="1160" w:type="dxa"/>
            <w:tcBorders>
              <w:top w:val="nil"/>
              <w:left w:val="nil"/>
              <w:bottom w:val="nil"/>
              <w:right w:val="single" w:sz="4" w:space="0" w:color="auto"/>
            </w:tcBorders>
            <w:shd w:val="clear" w:color="auto" w:fill="auto"/>
            <w:vAlign w:val="center"/>
            <w:hideMark/>
          </w:tcPr>
          <w:p w14:paraId="7E758D3D" w14:textId="77777777" w:rsidR="007C36C7" w:rsidRPr="00BC0169" w:rsidRDefault="007C36C7" w:rsidP="00822B28">
            <w:pPr>
              <w:jc w:val="right"/>
              <w:rPr>
                <w:rFonts w:cs="Arial"/>
                <w:color w:val="000000"/>
                <w:sz w:val="18"/>
                <w:szCs w:val="18"/>
              </w:rPr>
            </w:pPr>
            <w:r>
              <w:rPr>
                <w:rFonts w:cs="Arial"/>
                <w:color w:val="000000"/>
                <w:sz w:val="18"/>
                <w:szCs w:val="18"/>
              </w:rPr>
              <w:t> </w:t>
            </w:r>
          </w:p>
        </w:tc>
      </w:tr>
      <w:tr w:rsidR="007C36C7" w:rsidRPr="00BC0169" w14:paraId="32D0C11D" w14:textId="77777777" w:rsidTr="00BC0169">
        <w:trPr>
          <w:trHeight w:val="288"/>
        </w:trPr>
        <w:tc>
          <w:tcPr>
            <w:tcW w:w="4000" w:type="dxa"/>
            <w:tcBorders>
              <w:top w:val="nil"/>
              <w:left w:val="single" w:sz="4" w:space="0" w:color="auto"/>
              <w:bottom w:val="nil"/>
              <w:right w:val="nil"/>
            </w:tcBorders>
            <w:shd w:val="clear" w:color="auto" w:fill="auto"/>
            <w:vAlign w:val="center"/>
            <w:hideMark/>
          </w:tcPr>
          <w:p w14:paraId="7F9824E9" w14:textId="77777777" w:rsidR="007C36C7" w:rsidRPr="00BC0169" w:rsidRDefault="007C36C7" w:rsidP="00822B28">
            <w:pPr>
              <w:rPr>
                <w:rFonts w:cs="Arial"/>
                <w:color w:val="000000"/>
                <w:sz w:val="18"/>
                <w:szCs w:val="18"/>
              </w:rPr>
            </w:pPr>
            <w:r w:rsidRPr="00BC0169">
              <w:rPr>
                <w:rFonts w:cs="Arial"/>
                <w:color w:val="000000"/>
                <w:sz w:val="18"/>
                <w:szCs w:val="18"/>
              </w:rPr>
              <w:t>Long service leave</w:t>
            </w:r>
          </w:p>
        </w:tc>
        <w:tc>
          <w:tcPr>
            <w:tcW w:w="1160" w:type="dxa"/>
            <w:tcBorders>
              <w:top w:val="nil"/>
              <w:left w:val="nil"/>
              <w:bottom w:val="nil"/>
              <w:right w:val="nil"/>
            </w:tcBorders>
            <w:shd w:val="clear" w:color="000000" w:fill="F2F2F2"/>
            <w:vAlign w:val="center"/>
            <w:hideMark/>
          </w:tcPr>
          <w:p w14:paraId="0ACD0226" w14:textId="77777777" w:rsidR="007C36C7" w:rsidRPr="00BC0169" w:rsidRDefault="007C36C7" w:rsidP="00822B28">
            <w:pPr>
              <w:jc w:val="right"/>
              <w:rPr>
                <w:rFonts w:cs="Arial"/>
                <w:color w:val="000000"/>
                <w:sz w:val="18"/>
                <w:szCs w:val="18"/>
              </w:rPr>
            </w:pPr>
            <w:r>
              <w:rPr>
                <w:rFonts w:cs="Arial"/>
                <w:color w:val="000000"/>
                <w:sz w:val="18"/>
                <w:szCs w:val="18"/>
              </w:rPr>
              <w:t>314</w:t>
            </w:r>
          </w:p>
        </w:tc>
        <w:tc>
          <w:tcPr>
            <w:tcW w:w="1160" w:type="dxa"/>
            <w:tcBorders>
              <w:top w:val="nil"/>
              <w:left w:val="nil"/>
              <w:bottom w:val="nil"/>
              <w:right w:val="nil"/>
            </w:tcBorders>
            <w:shd w:val="clear" w:color="auto" w:fill="auto"/>
            <w:vAlign w:val="center"/>
            <w:hideMark/>
          </w:tcPr>
          <w:p w14:paraId="75D816E3" w14:textId="77777777" w:rsidR="007C36C7" w:rsidRPr="00BC0169" w:rsidRDefault="007C36C7" w:rsidP="00822B28">
            <w:pPr>
              <w:jc w:val="right"/>
              <w:rPr>
                <w:rFonts w:cs="Arial"/>
                <w:color w:val="000000"/>
                <w:sz w:val="18"/>
                <w:szCs w:val="18"/>
              </w:rPr>
            </w:pPr>
            <w:r>
              <w:rPr>
                <w:rFonts w:cs="Arial"/>
                <w:color w:val="000000"/>
                <w:sz w:val="18"/>
                <w:szCs w:val="18"/>
              </w:rPr>
              <w:t>315</w:t>
            </w:r>
          </w:p>
        </w:tc>
        <w:tc>
          <w:tcPr>
            <w:tcW w:w="1160" w:type="dxa"/>
            <w:tcBorders>
              <w:top w:val="nil"/>
              <w:left w:val="nil"/>
              <w:bottom w:val="nil"/>
              <w:right w:val="nil"/>
            </w:tcBorders>
            <w:shd w:val="clear" w:color="000000" w:fill="F2F2F2"/>
            <w:vAlign w:val="center"/>
            <w:hideMark/>
          </w:tcPr>
          <w:p w14:paraId="7DF2ED4F" w14:textId="77777777" w:rsidR="007C36C7" w:rsidRPr="00BC0169" w:rsidRDefault="007C36C7" w:rsidP="00822B28">
            <w:pPr>
              <w:jc w:val="right"/>
              <w:rPr>
                <w:rFonts w:cs="Arial"/>
                <w:color w:val="000000"/>
                <w:sz w:val="18"/>
                <w:szCs w:val="18"/>
              </w:rPr>
            </w:pPr>
            <w:r>
              <w:rPr>
                <w:rFonts w:cs="Arial"/>
                <w:color w:val="000000"/>
                <w:sz w:val="18"/>
                <w:szCs w:val="18"/>
              </w:rPr>
              <w:t>211</w:t>
            </w:r>
          </w:p>
        </w:tc>
        <w:tc>
          <w:tcPr>
            <w:tcW w:w="1160" w:type="dxa"/>
            <w:tcBorders>
              <w:top w:val="nil"/>
              <w:left w:val="nil"/>
              <w:bottom w:val="nil"/>
              <w:right w:val="single" w:sz="4" w:space="0" w:color="auto"/>
            </w:tcBorders>
            <w:shd w:val="clear" w:color="auto" w:fill="auto"/>
            <w:vAlign w:val="center"/>
            <w:hideMark/>
          </w:tcPr>
          <w:p w14:paraId="6B86F0CC" w14:textId="77777777" w:rsidR="007C36C7" w:rsidRPr="00BC0169" w:rsidRDefault="007C36C7" w:rsidP="00822B28">
            <w:pPr>
              <w:jc w:val="right"/>
              <w:rPr>
                <w:rFonts w:cs="Arial"/>
                <w:color w:val="000000"/>
                <w:sz w:val="18"/>
                <w:szCs w:val="18"/>
              </w:rPr>
            </w:pPr>
            <w:r>
              <w:rPr>
                <w:rFonts w:cs="Arial"/>
                <w:color w:val="000000"/>
                <w:sz w:val="18"/>
                <w:szCs w:val="18"/>
              </w:rPr>
              <w:t>240</w:t>
            </w:r>
          </w:p>
        </w:tc>
      </w:tr>
      <w:tr w:rsidR="007C36C7" w:rsidRPr="00BC0169" w14:paraId="0C7A7EA5" w14:textId="77777777" w:rsidTr="00BC0169">
        <w:trPr>
          <w:trHeight w:val="288"/>
        </w:trPr>
        <w:tc>
          <w:tcPr>
            <w:tcW w:w="4000" w:type="dxa"/>
            <w:tcBorders>
              <w:top w:val="single" w:sz="4" w:space="0" w:color="auto"/>
              <w:left w:val="single" w:sz="4" w:space="0" w:color="auto"/>
              <w:bottom w:val="single" w:sz="4" w:space="0" w:color="auto"/>
              <w:right w:val="nil"/>
            </w:tcBorders>
            <w:shd w:val="clear" w:color="000000" w:fill="BFBFBF"/>
            <w:vAlign w:val="center"/>
            <w:hideMark/>
          </w:tcPr>
          <w:p w14:paraId="0D8D4AE2" w14:textId="77777777" w:rsidR="007C36C7" w:rsidRPr="00BC0169" w:rsidRDefault="007C36C7" w:rsidP="00822B28">
            <w:pPr>
              <w:rPr>
                <w:rFonts w:cs="Arial"/>
                <w:b/>
                <w:bCs/>
                <w:color w:val="000000"/>
                <w:sz w:val="18"/>
                <w:szCs w:val="18"/>
              </w:rPr>
            </w:pPr>
            <w:r w:rsidRPr="00BC0169">
              <w:rPr>
                <w:rFonts w:cs="Arial"/>
                <w:b/>
                <w:bCs/>
                <w:color w:val="000000"/>
                <w:sz w:val="18"/>
                <w:szCs w:val="18"/>
              </w:rPr>
              <w:t>Total non-current accrued employee benefits</w:t>
            </w:r>
          </w:p>
        </w:tc>
        <w:tc>
          <w:tcPr>
            <w:tcW w:w="1160" w:type="dxa"/>
            <w:tcBorders>
              <w:top w:val="single" w:sz="4" w:space="0" w:color="auto"/>
              <w:left w:val="nil"/>
              <w:bottom w:val="single" w:sz="4" w:space="0" w:color="auto"/>
              <w:right w:val="nil"/>
            </w:tcBorders>
            <w:shd w:val="clear" w:color="000000" w:fill="BFBFBF"/>
            <w:vAlign w:val="center"/>
            <w:hideMark/>
          </w:tcPr>
          <w:p w14:paraId="007E6F50" w14:textId="77777777" w:rsidR="007C36C7" w:rsidRPr="00BC0169" w:rsidRDefault="007C36C7" w:rsidP="00822B28">
            <w:pPr>
              <w:jc w:val="right"/>
              <w:rPr>
                <w:rFonts w:cs="Arial"/>
                <w:b/>
                <w:bCs/>
                <w:color w:val="000000"/>
                <w:sz w:val="18"/>
                <w:szCs w:val="18"/>
              </w:rPr>
            </w:pPr>
            <w:r>
              <w:rPr>
                <w:rFonts w:cs="Arial"/>
                <w:b/>
                <w:bCs/>
                <w:color w:val="000000"/>
                <w:sz w:val="18"/>
                <w:szCs w:val="18"/>
              </w:rPr>
              <w:t>314</w:t>
            </w:r>
          </w:p>
        </w:tc>
        <w:tc>
          <w:tcPr>
            <w:tcW w:w="1160" w:type="dxa"/>
            <w:tcBorders>
              <w:top w:val="single" w:sz="4" w:space="0" w:color="auto"/>
              <w:left w:val="nil"/>
              <w:bottom w:val="single" w:sz="4" w:space="0" w:color="auto"/>
              <w:right w:val="nil"/>
            </w:tcBorders>
            <w:shd w:val="clear" w:color="000000" w:fill="BFBFBF"/>
            <w:vAlign w:val="center"/>
            <w:hideMark/>
          </w:tcPr>
          <w:p w14:paraId="0D80EDD0" w14:textId="77777777" w:rsidR="007C36C7" w:rsidRPr="00BC0169" w:rsidRDefault="007C36C7" w:rsidP="00822B28">
            <w:pPr>
              <w:jc w:val="right"/>
              <w:rPr>
                <w:rFonts w:cs="Arial"/>
                <w:b/>
                <w:bCs/>
                <w:color w:val="000000"/>
                <w:sz w:val="18"/>
                <w:szCs w:val="18"/>
              </w:rPr>
            </w:pPr>
            <w:r>
              <w:rPr>
                <w:rFonts w:cs="Arial"/>
                <w:b/>
                <w:bCs/>
                <w:color w:val="000000"/>
                <w:sz w:val="18"/>
                <w:szCs w:val="18"/>
              </w:rPr>
              <w:t>315</w:t>
            </w:r>
          </w:p>
        </w:tc>
        <w:tc>
          <w:tcPr>
            <w:tcW w:w="1160" w:type="dxa"/>
            <w:tcBorders>
              <w:top w:val="single" w:sz="4" w:space="0" w:color="auto"/>
              <w:left w:val="nil"/>
              <w:bottom w:val="single" w:sz="4" w:space="0" w:color="auto"/>
              <w:right w:val="nil"/>
            </w:tcBorders>
            <w:shd w:val="clear" w:color="000000" w:fill="BFBFBF"/>
            <w:vAlign w:val="center"/>
            <w:hideMark/>
          </w:tcPr>
          <w:p w14:paraId="262FFC50" w14:textId="77777777" w:rsidR="007C36C7" w:rsidRPr="00BC0169" w:rsidRDefault="007C36C7" w:rsidP="00822B28">
            <w:pPr>
              <w:jc w:val="right"/>
              <w:rPr>
                <w:rFonts w:cs="Arial"/>
                <w:b/>
                <w:bCs/>
                <w:color w:val="000000"/>
                <w:sz w:val="18"/>
                <w:szCs w:val="18"/>
              </w:rPr>
            </w:pPr>
            <w:r>
              <w:rPr>
                <w:rFonts w:cs="Arial"/>
                <w:b/>
                <w:bCs/>
                <w:color w:val="000000"/>
                <w:sz w:val="18"/>
                <w:szCs w:val="18"/>
              </w:rPr>
              <w:t>211</w:t>
            </w:r>
          </w:p>
        </w:tc>
        <w:tc>
          <w:tcPr>
            <w:tcW w:w="1160" w:type="dxa"/>
            <w:tcBorders>
              <w:top w:val="single" w:sz="4" w:space="0" w:color="auto"/>
              <w:left w:val="nil"/>
              <w:bottom w:val="single" w:sz="4" w:space="0" w:color="auto"/>
              <w:right w:val="single" w:sz="4" w:space="0" w:color="auto"/>
            </w:tcBorders>
            <w:shd w:val="clear" w:color="000000" w:fill="BFBFBF"/>
            <w:vAlign w:val="center"/>
            <w:hideMark/>
          </w:tcPr>
          <w:p w14:paraId="19EF4D70" w14:textId="77777777" w:rsidR="007C36C7" w:rsidRPr="00BC0169" w:rsidRDefault="007C36C7" w:rsidP="00822B28">
            <w:pPr>
              <w:jc w:val="right"/>
              <w:rPr>
                <w:rFonts w:cs="Arial"/>
                <w:b/>
                <w:bCs/>
                <w:color w:val="000000"/>
                <w:sz w:val="18"/>
                <w:szCs w:val="18"/>
              </w:rPr>
            </w:pPr>
            <w:r>
              <w:rPr>
                <w:rFonts w:cs="Arial"/>
                <w:b/>
                <w:bCs/>
                <w:color w:val="000000"/>
                <w:sz w:val="18"/>
                <w:szCs w:val="18"/>
              </w:rPr>
              <w:t>240</w:t>
            </w:r>
          </w:p>
        </w:tc>
      </w:tr>
      <w:tr w:rsidR="007C36C7" w:rsidRPr="00BC0169" w14:paraId="49E764C9" w14:textId="77777777" w:rsidTr="00BC0169">
        <w:trPr>
          <w:trHeight w:val="288"/>
        </w:trPr>
        <w:tc>
          <w:tcPr>
            <w:tcW w:w="4000" w:type="dxa"/>
            <w:tcBorders>
              <w:top w:val="nil"/>
              <w:left w:val="single" w:sz="4" w:space="0" w:color="auto"/>
              <w:bottom w:val="nil"/>
              <w:right w:val="nil"/>
            </w:tcBorders>
            <w:shd w:val="clear" w:color="auto" w:fill="auto"/>
            <w:vAlign w:val="center"/>
            <w:hideMark/>
          </w:tcPr>
          <w:p w14:paraId="52593D92" w14:textId="77777777" w:rsidR="007C36C7" w:rsidRPr="00BC0169" w:rsidRDefault="007C36C7" w:rsidP="00822B28">
            <w:pPr>
              <w:rPr>
                <w:rFonts w:cs="Arial"/>
                <w:color w:val="000000"/>
                <w:sz w:val="18"/>
                <w:szCs w:val="18"/>
              </w:rPr>
            </w:pPr>
            <w:r w:rsidRPr="00BC0169">
              <w:rPr>
                <w:rFonts w:cs="Arial"/>
                <w:color w:val="000000"/>
                <w:sz w:val="18"/>
                <w:szCs w:val="18"/>
              </w:rPr>
              <w:t> </w:t>
            </w:r>
          </w:p>
        </w:tc>
        <w:tc>
          <w:tcPr>
            <w:tcW w:w="1160" w:type="dxa"/>
            <w:tcBorders>
              <w:top w:val="nil"/>
              <w:left w:val="nil"/>
              <w:bottom w:val="nil"/>
              <w:right w:val="nil"/>
            </w:tcBorders>
            <w:shd w:val="clear" w:color="000000" w:fill="F2F2F2"/>
            <w:vAlign w:val="center"/>
            <w:hideMark/>
          </w:tcPr>
          <w:p w14:paraId="449BE005" w14:textId="77777777" w:rsidR="007C36C7" w:rsidRPr="00BC0169" w:rsidRDefault="007C36C7" w:rsidP="00822B28">
            <w:pPr>
              <w:jc w:val="right"/>
              <w:rPr>
                <w:rFonts w:cs="Arial"/>
                <w:color w:val="000000"/>
                <w:sz w:val="18"/>
                <w:szCs w:val="18"/>
              </w:rPr>
            </w:pPr>
            <w:r>
              <w:rPr>
                <w:rFonts w:cs="Arial"/>
                <w:color w:val="000000"/>
                <w:sz w:val="18"/>
                <w:szCs w:val="18"/>
              </w:rPr>
              <w:t> </w:t>
            </w:r>
          </w:p>
        </w:tc>
        <w:tc>
          <w:tcPr>
            <w:tcW w:w="1160" w:type="dxa"/>
            <w:tcBorders>
              <w:top w:val="nil"/>
              <w:left w:val="nil"/>
              <w:bottom w:val="nil"/>
              <w:right w:val="nil"/>
            </w:tcBorders>
            <w:shd w:val="clear" w:color="auto" w:fill="auto"/>
            <w:vAlign w:val="center"/>
            <w:hideMark/>
          </w:tcPr>
          <w:p w14:paraId="2AEDF709" w14:textId="77777777" w:rsidR="007C36C7" w:rsidRPr="00BC0169" w:rsidRDefault="007C36C7" w:rsidP="00822B28">
            <w:pPr>
              <w:jc w:val="right"/>
              <w:rPr>
                <w:rFonts w:cs="Arial"/>
                <w:color w:val="000000"/>
                <w:sz w:val="18"/>
                <w:szCs w:val="18"/>
              </w:rPr>
            </w:pPr>
          </w:p>
        </w:tc>
        <w:tc>
          <w:tcPr>
            <w:tcW w:w="1160" w:type="dxa"/>
            <w:tcBorders>
              <w:top w:val="nil"/>
              <w:left w:val="nil"/>
              <w:bottom w:val="nil"/>
              <w:right w:val="nil"/>
            </w:tcBorders>
            <w:shd w:val="clear" w:color="000000" w:fill="F2F2F2"/>
            <w:vAlign w:val="center"/>
            <w:hideMark/>
          </w:tcPr>
          <w:p w14:paraId="062AD83C" w14:textId="77777777" w:rsidR="007C36C7" w:rsidRPr="00BC0169" w:rsidRDefault="007C36C7" w:rsidP="00822B28">
            <w:pPr>
              <w:jc w:val="right"/>
              <w:rPr>
                <w:rFonts w:cs="Arial"/>
                <w:color w:val="000000"/>
                <w:sz w:val="18"/>
                <w:szCs w:val="18"/>
              </w:rPr>
            </w:pPr>
            <w:r>
              <w:rPr>
                <w:rFonts w:cs="Arial"/>
                <w:color w:val="000000"/>
                <w:sz w:val="18"/>
                <w:szCs w:val="18"/>
              </w:rPr>
              <w:t> </w:t>
            </w:r>
          </w:p>
        </w:tc>
        <w:tc>
          <w:tcPr>
            <w:tcW w:w="1160" w:type="dxa"/>
            <w:tcBorders>
              <w:top w:val="nil"/>
              <w:left w:val="nil"/>
              <w:bottom w:val="nil"/>
              <w:right w:val="single" w:sz="4" w:space="0" w:color="auto"/>
            </w:tcBorders>
            <w:shd w:val="clear" w:color="auto" w:fill="auto"/>
            <w:vAlign w:val="center"/>
            <w:hideMark/>
          </w:tcPr>
          <w:p w14:paraId="34B61F9C" w14:textId="77777777" w:rsidR="007C36C7" w:rsidRPr="00BC0169" w:rsidRDefault="007C36C7" w:rsidP="00822B28">
            <w:pPr>
              <w:jc w:val="right"/>
              <w:rPr>
                <w:rFonts w:cs="Arial"/>
                <w:color w:val="000000"/>
                <w:sz w:val="18"/>
                <w:szCs w:val="18"/>
              </w:rPr>
            </w:pPr>
            <w:r>
              <w:rPr>
                <w:rFonts w:cs="Arial"/>
                <w:color w:val="000000"/>
                <w:sz w:val="18"/>
                <w:szCs w:val="18"/>
              </w:rPr>
              <w:t> </w:t>
            </w:r>
          </w:p>
        </w:tc>
      </w:tr>
      <w:tr w:rsidR="007C36C7" w:rsidRPr="00BC0169" w14:paraId="69BAE6F0" w14:textId="77777777" w:rsidTr="00BC0169">
        <w:trPr>
          <w:trHeight w:val="288"/>
        </w:trPr>
        <w:tc>
          <w:tcPr>
            <w:tcW w:w="4000" w:type="dxa"/>
            <w:tcBorders>
              <w:top w:val="nil"/>
              <w:left w:val="single" w:sz="4" w:space="0" w:color="auto"/>
              <w:bottom w:val="nil"/>
              <w:right w:val="nil"/>
            </w:tcBorders>
            <w:shd w:val="clear" w:color="auto" w:fill="auto"/>
            <w:vAlign w:val="center"/>
            <w:hideMark/>
          </w:tcPr>
          <w:p w14:paraId="4D1246F0" w14:textId="77777777" w:rsidR="007C36C7" w:rsidRPr="00BC0169" w:rsidRDefault="007C36C7" w:rsidP="00822B28">
            <w:pPr>
              <w:rPr>
                <w:rFonts w:cs="Arial"/>
                <w:color w:val="000000"/>
                <w:sz w:val="18"/>
                <w:szCs w:val="18"/>
              </w:rPr>
            </w:pPr>
            <w:r w:rsidRPr="00BC0169">
              <w:rPr>
                <w:rFonts w:cs="Arial"/>
                <w:color w:val="000000"/>
                <w:sz w:val="18"/>
                <w:szCs w:val="18"/>
              </w:rPr>
              <w:t>Current long service leave</w:t>
            </w:r>
          </w:p>
        </w:tc>
        <w:tc>
          <w:tcPr>
            <w:tcW w:w="1160" w:type="dxa"/>
            <w:tcBorders>
              <w:top w:val="nil"/>
              <w:left w:val="nil"/>
              <w:bottom w:val="nil"/>
              <w:right w:val="nil"/>
            </w:tcBorders>
            <w:shd w:val="clear" w:color="000000" w:fill="F2F2F2"/>
            <w:vAlign w:val="center"/>
            <w:hideMark/>
          </w:tcPr>
          <w:p w14:paraId="51384FCF" w14:textId="77777777" w:rsidR="007C36C7" w:rsidRPr="00BC0169" w:rsidRDefault="007C36C7" w:rsidP="00822B28">
            <w:pPr>
              <w:jc w:val="right"/>
              <w:rPr>
                <w:rFonts w:cs="Arial"/>
                <w:color w:val="000000"/>
                <w:sz w:val="18"/>
                <w:szCs w:val="18"/>
              </w:rPr>
            </w:pPr>
            <w:r>
              <w:rPr>
                <w:rFonts w:cs="Arial"/>
                <w:color w:val="000000"/>
                <w:sz w:val="18"/>
                <w:szCs w:val="18"/>
              </w:rPr>
              <w:t>1,107</w:t>
            </w:r>
          </w:p>
        </w:tc>
        <w:tc>
          <w:tcPr>
            <w:tcW w:w="1160" w:type="dxa"/>
            <w:tcBorders>
              <w:top w:val="nil"/>
              <w:left w:val="nil"/>
              <w:bottom w:val="nil"/>
              <w:right w:val="nil"/>
            </w:tcBorders>
            <w:shd w:val="clear" w:color="auto" w:fill="auto"/>
            <w:vAlign w:val="center"/>
            <w:hideMark/>
          </w:tcPr>
          <w:p w14:paraId="785AA43E" w14:textId="77777777" w:rsidR="007C36C7" w:rsidRPr="00BC0169" w:rsidRDefault="007C36C7" w:rsidP="00822B28">
            <w:pPr>
              <w:jc w:val="right"/>
              <w:rPr>
                <w:rFonts w:cs="Arial"/>
                <w:color w:val="000000"/>
                <w:sz w:val="18"/>
                <w:szCs w:val="18"/>
              </w:rPr>
            </w:pPr>
            <w:r>
              <w:rPr>
                <w:rFonts w:cs="Arial"/>
                <w:color w:val="000000"/>
                <w:sz w:val="18"/>
                <w:szCs w:val="18"/>
              </w:rPr>
              <w:t>1,037</w:t>
            </w:r>
          </w:p>
        </w:tc>
        <w:tc>
          <w:tcPr>
            <w:tcW w:w="1160" w:type="dxa"/>
            <w:tcBorders>
              <w:top w:val="nil"/>
              <w:left w:val="nil"/>
              <w:bottom w:val="nil"/>
              <w:right w:val="nil"/>
            </w:tcBorders>
            <w:shd w:val="clear" w:color="000000" w:fill="F2F2F2"/>
            <w:vAlign w:val="center"/>
            <w:hideMark/>
          </w:tcPr>
          <w:p w14:paraId="485BDBE1" w14:textId="77777777" w:rsidR="007C36C7" w:rsidRPr="00BC0169" w:rsidRDefault="007C36C7" w:rsidP="00822B28">
            <w:pPr>
              <w:jc w:val="right"/>
              <w:rPr>
                <w:rFonts w:cs="Arial"/>
                <w:color w:val="000000"/>
                <w:sz w:val="18"/>
                <w:szCs w:val="18"/>
              </w:rPr>
            </w:pPr>
            <w:r>
              <w:rPr>
                <w:rFonts w:cs="Arial"/>
                <w:color w:val="000000"/>
                <w:sz w:val="18"/>
                <w:szCs w:val="18"/>
              </w:rPr>
              <w:t>604</w:t>
            </w:r>
          </w:p>
        </w:tc>
        <w:tc>
          <w:tcPr>
            <w:tcW w:w="1160" w:type="dxa"/>
            <w:tcBorders>
              <w:top w:val="nil"/>
              <w:left w:val="nil"/>
              <w:bottom w:val="nil"/>
              <w:right w:val="single" w:sz="4" w:space="0" w:color="auto"/>
            </w:tcBorders>
            <w:shd w:val="clear" w:color="auto" w:fill="auto"/>
            <w:vAlign w:val="center"/>
            <w:hideMark/>
          </w:tcPr>
          <w:p w14:paraId="070F1C3C" w14:textId="77777777" w:rsidR="007C36C7" w:rsidRPr="00BC0169" w:rsidRDefault="007C36C7" w:rsidP="00822B28">
            <w:pPr>
              <w:jc w:val="right"/>
              <w:rPr>
                <w:rFonts w:cs="Arial"/>
                <w:color w:val="000000"/>
                <w:sz w:val="18"/>
                <w:szCs w:val="18"/>
              </w:rPr>
            </w:pPr>
            <w:r>
              <w:rPr>
                <w:rFonts w:cs="Arial"/>
                <w:color w:val="000000"/>
                <w:sz w:val="18"/>
                <w:szCs w:val="18"/>
              </w:rPr>
              <w:t>561</w:t>
            </w:r>
          </w:p>
        </w:tc>
      </w:tr>
      <w:tr w:rsidR="007C36C7" w:rsidRPr="00BC0169" w14:paraId="15AE5802" w14:textId="77777777" w:rsidTr="00BC0169">
        <w:trPr>
          <w:trHeight w:val="288"/>
        </w:trPr>
        <w:tc>
          <w:tcPr>
            <w:tcW w:w="4000" w:type="dxa"/>
            <w:tcBorders>
              <w:top w:val="nil"/>
              <w:left w:val="single" w:sz="4" w:space="0" w:color="auto"/>
              <w:bottom w:val="nil"/>
              <w:right w:val="nil"/>
            </w:tcBorders>
            <w:shd w:val="clear" w:color="auto" w:fill="auto"/>
            <w:vAlign w:val="center"/>
            <w:hideMark/>
          </w:tcPr>
          <w:p w14:paraId="423A676B" w14:textId="77777777" w:rsidR="007C36C7" w:rsidRPr="00BC0169" w:rsidRDefault="007C36C7" w:rsidP="00822B28">
            <w:pPr>
              <w:rPr>
                <w:rFonts w:cs="Arial"/>
                <w:color w:val="000000"/>
                <w:sz w:val="18"/>
                <w:szCs w:val="18"/>
              </w:rPr>
            </w:pPr>
            <w:r w:rsidRPr="00BC0169">
              <w:rPr>
                <w:rFonts w:cs="Arial"/>
                <w:color w:val="000000"/>
                <w:sz w:val="18"/>
                <w:szCs w:val="18"/>
              </w:rPr>
              <w:t>Non-current long service leave</w:t>
            </w:r>
          </w:p>
        </w:tc>
        <w:tc>
          <w:tcPr>
            <w:tcW w:w="1160" w:type="dxa"/>
            <w:tcBorders>
              <w:top w:val="nil"/>
              <w:left w:val="nil"/>
              <w:bottom w:val="nil"/>
              <w:right w:val="nil"/>
            </w:tcBorders>
            <w:shd w:val="clear" w:color="000000" w:fill="F2F2F2"/>
            <w:vAlign w:val="center"/>
            <w:hideMark/>
          </w:tcPr>
          <w:p w14:paraId="559E52BB" w14:textId="77777777" w:rsidR="007C36C7" w:rsidRPr="00BC0169" w:rsidRDefault="007C36C7" w:rsidP="00822B28">
            <w:pPr>
              <w:jc w:val="right"/>
              <w:rPr>
                <w:rFonts w:cs="Arial"/>
                <w:color w:val="000000"/>
                <w:sz w:val="18"/>
                <w:szCs w:val="18"/>
              </w:rPr>
            </w:pPr>
            <w:r>
              <w:rPr>
                <w:rFonts w:cs="Arial"/>
                <w:color w:val="000000"/>
                <w:sz w:val="18"/>
                <w:szCs w:val="18"/>
              </w:rPr>
              <w:t>314</w:t>
            </w:r>
          </w:p>
        </w:tc>
        <w:tc>
          <w:tcPr>
            <w:tcW w:w="1160" w:type="dxa"/>
            <w:tcBorders>
              <w:top w:val="nil"/>
              <w:left w:val="nil"/>
              <w:bottom w:val="nil"/>
              <w:right w:val="nil"/>
            </w:tcBorders>
            <w:shd w:val="clear" w:color="auto" w:fill="auto"/>
            <w:vAlign w:val="center"/>
            <w:hideMark/>
          </w:tcPr>
          <w:p w14:paraId="35D8A820" w14:textId="77777777" w:rsidR="007C36C7" w:rsidRPr="00BC0169" w:rsidRDefault="007C36C7" w:rsidP="00822B28">
            <w:pPr>
              <w:jc w:val="right"/>
              <w:rPr>
                <w:rFonts w:cs="Arial"/>
                <w:color w:val="000000"/>
                <w:sz w:val="18"/>
                <w:szCs w:val="18"/>
              </w:rPr>
            </w:pPr>
            <w:r>
              <w:rPr>
                <w:rFonts w:cs="Arial"/>
                <w:color w:val="000000"/>
                <w:sz w:val="18"/>
                <w:szCs w:val="18"/>
              </w:rPr>
              <w:t>315</w:t>
            </w:r>
          </w:p>
        </w:tc>
        <w:tc>
          <w:tcPr>
            <w:tcW w:w="1160" w:type="dxa"/>
            <w:tcBorders>
              <w:top w:val="nil"/>
              <w:left w:val="nil"/>
              <w:bottom w:val="nil"/>
              <w:right w:val="nil"/>
            </w:tcBorders>
            <w:shd w:val="clear" w:color="000000" w:fill="F2F2F2"/>
            <w:vAlign w:val="center"/>
            <w:hideMark/>
          </w:tcPr>
          <w:p w14:paraId="53B6A572" w14:textId="77777777" w:rsidR="007C36C7" w:rsidRPr="00BC0169" w:rsidRDefault="007C36C7" w:rsidP="00822B28">
            <w:pPr>
              <w:jc w:val="right"/>
              <w:rPr>
                <w:rFonts w:cs="Arial"/>
                <w:color w:val="000000"/>
                <w:sz w:val="18"/>
                <w:szCs w:val="18"/>
              </w:rPr>
            </w:pPr>
            <w:r>
              <w:rPr>
                <w:rFonts w:cs="Arial"/>
                <w:color w:val="000000"/>
                <w:sz w:val="18"/>
                <w:szCs w:val="18"/>
              </w:rPr>
              <w:t>211</w:t>
            </w:r>
          </w:p>
        </w:tc>
        <w:tc>
          <w:tcPr>
            <w:tcW w:w="1160" w:type="dxa"/>
            <w:tcBorders>
              <w:top w:val="nil"/>
              <w:left w:val="nil"/>
              <w:bottom w:val="nil"/>
              <w:right w:val="single" w:sz="4" w:space="0" w:color="auto"/>
            </w:tcBorders>
            <w:shd w:val="clear" w:color="auto" w:fill="auto"/>
            <w:vAlign w:val="center"/>
            <w:hideMark/>
          </w:tcPr>
          <w:p w14:paraId="20F5EDBE" w14:textId="77777777" w:rsidR="007C36C7" w:rsidRPr="00BC0169" w:rsidRDefault="007C36C7" w:rsidP="00822B28">
            <w:pPr>
              <w:jc w:val="right"/>
              <w:rPr>
                <w:rFonts w:cs="Arial"/>
                <w:color w:val="000000"/>
                <w:sz w:val="18"/>
                <w:szCs w:val="18"/>
              </w:rPr>
            </w:pPr>
            <w:r>
              <w:rPr>
                <w:rFonts w:cs="Arial"/>
                <w:color w:val="000000"/>
                <w:sz w:val="18"/>
                <w:szCs w:val="18"/>
              </w:rPr>
              <w:t>240</w:t>
            </w:r>
          </w:p>
        </w:tc>
      </w:tr>
      <w:tr w:rsidR="007C36C7" w:rsidRPr="00BC0169" w14:paraId="3ED537E6" w14:textId="77777777" w:rsidTr="00BC0169">
        <w:trPr>
          <w:trHeight w:val="288"/>
        </w:trPr>
        <w:tc>
          <w:tcPr>
            <w:tcW w:w="4000" w:type="dxa"/>
            <w:tcBorders>
              <w:top w:val="single" w:sz="4" w:space="0" w:color="auto"/>
              <w:left w:val="single" w:sz="4" w:space="0" w:color="auto"/>
              <w:bottom w:val="single" w:sz="4" w:space="0" w:color="auto"/>
              <w:right w:val="nil"/>
            </w:tcBorders>
            <w:shd w:val="clear" w:color="000000" w:fill="BFBFBF"/>
            <w:vAlign w:val="center"/>
            <w:hideMark/>
          </w:tcPr>
          <w:p w14:paraId="5C73113A" w14:textId="77777777" w:rsidR="007C36C7" w:rsidRPr="00BC0169" w:rsidRDefault="007C36C7" w:rsidP="00822B28">
            <w:pPr>
              <w:rPr>
                <w:rFonts w:cs="Arial"/>
                <w:b/>
                <w:bCs/>
                <w:color w:val="000000"/>
                <w:sz w:val="18"/>
                <w:szCs w:val="18"/>
              </w:rPr>
            </w:pPr>
            <w:r w:rsidRPr="00BC0169">
              <w:rPr>
                <w:rFonts w:cs="Arial"/>
                <w:b/>
                <w:bCs/>
                <w:color w:val="000000"/>
                <w:sz w:val="18"/>
                <w:szCs w:val="18"/>
              </w:rPr>
              <w:t>Total accrued long service leave</w:t>
            </w:r>
          </w:p>
        </w:tc>
        <w:tc>
          <w:tcPr>
            <w:tcW w:w="1160" w:type="dxa"/>
            <w:tcBorders>
              <w:top w:val="single" w:sz="4" w:space="0" w:color="auto"/>
              <w:left w:val="nil"/>
              <w:bottom w:val="single" w:sz="4" w:space="0" w:color="auto"/>
              <w:right w:val="nil"/>
            </w:tcBorders>
            <w:shd w:val="clear" w:color="000000" w:fill="BFBFBF"/>
            <w:vAlign w:val="center"/>
            <w:hideMark/>
          </w:tcPr>
          <w:p w14:paraId="4568C95E" w14:textId="77777777" w:rsidR="007C36C7" w:rsidRPr="00BC0169" w:rsidRDefault="007C36C7" w:rsidP="00822B28">
            <w:pPr>
              <w:jc w:val="right"/>
              <w:rPr>
                <w:rFonts w:cs="Arial"/>
                <w:b/>
                <w:bCs/>
                <w:color w:val="000000"/>
                <w:sz w:val="18"/>
                <w:szCs w:val="18"/>
              </w:rPr>
            </w:pPr>
            <w:r>
              <w:rPr>
                <w:rFonts w:cs="Arial"/>
                <w:b/>
                <w:bCs/>
                <w:color w:val="000000"/>
                <w:sz w:val="18"/>
                <w:szCs w:val="18"/>
              </w:rPr>
              <w:t>1,421</w:t>
            </w:r>
          </w:p>
        </w:tc>
        <w:tc>
          <w:tcPr>
            <w:tcW w:w="1160" w:type="dxa"/>
            <w:tcBorders>
              <w:top w:val="single" w:sz="4" w:space="0" w:color="auto"/>
              <w:left w:val="nil"/>
              <w:bottom w:val="single" w:sz="4" w:space="0" w:color="auto"/>
              <w:right w:val="nil"/>
            </w:tcBorders>
            <w:shd w:val="clear" w:color="000000" w:fill="BFBFBF"/>
            <w:vAlign w:val="center"/>
            <w:hideMark/>
          </w:tcPr>
          <w:p w14:paraId="6001F92F" w14:textId="77777777" w:rsidR="007C36C7" w:rsidRPr="00BC0169" w:rsidRDefault="007C36C7" w:rsidP="00822B28">
            <w:pPr>
              <w:jc w:val="right"/>
              <w:rPr>
                <w:rFonts w:cs="Arial"/>
                <w:b/>
                <w:bCs/>
                <w:color w:val="000000"/>
                <w:sz w:val="18"/>
                <w:szCs w:val="18"/>
              </w:rPr>
            </w:pPr>
            <w:r>
              <w:rPr>
                <w:rFonts w:cs="Arial"/>
                <w:b/>
                <w:bCs/>
                <w:color w:val="000000"/>
                <w:sz w:val="18"/>
                <w:szCs w:val="18"/>
              </w:rPr>
              <w:t>1,352</w:t>
            </w:r>
          </w:p>
        </w:tc>
        <w:tc>
          <w:tcPr>
            <w:tcW w:w="1160" w:type="dxa"/>
            <w:tcBorders>
              <w:top w:val="single" w:sz="4" w:space="0" w:color="auto"/>
              <w:left w:val="nil"/>
              <w:bottom w:val="single" w:sz="4" w:space="0" w:color="auto"/>
              <w:right w:val="nil"/>
            </w:tcBorders>
            <w:shd w:val="clear" w:color="000000" w:fill="BFBFBF"/>
            <w:vAlign w:val="center"/>
            <w:hideMark/>
          </w:tcPr>
          <w:p w14:paraId="46C15857" w14:textId="77777777" w:rsidR="007C36C7" w:rsidRPr="00BC0169" w:rsidRDefault="007C36C7" w:rsidP="00822B28">
            <w:pPr>
              <w:jc w:val="right"/>
              <w:rPr>
                <w:rFonts w:cs="Arial"/>
                <w:b/>
                <w:bCs/>
                <w:color w:val="000000"/>
                <w:sz w:val="18"/>
                <w:szCs w:val="18"/>
              </w:rPr>
            </w:pPr>
            <w:r>
              <w:rPr>
                <w:rFonts w:cs="Arial"/>
                <w:b/>
                <w:bCs/>
                <w:color w:val="000000"/>
                <w:sz w:val="18"/>
                <w:szCs w:val="18"/>
              </w:rPr>
              <w:t>815</w:t>
            </w:r>
          </w:p>
        </w:tc>
        <w:tc>
          <w:tcPr>
            <w:tcW w:w="1160" w:type="dxa"/>
            <w:tcBorders>
              <w:top w:val="single" w:sz="4" w:space="0" w:color="auto"/>
              <w:left w:val="nil"/>
              <w:bottom w:val="single" w:sz="4" w:space="0" w:color="auto"/>
              <w:right w:val="single" w:sz="4" w:space="0" w:color="auto"/>
            </w:tcBorders>
            <w:shd w:val="clear" w:color="000000" w:fill="BFBFBF"/>
            <w:vAlign w:val="center"/>
            <w:hideMark/>
          </w:tcPr>
          <w:p w14:paraId="0266DA66" w14:textId="77777777" w:rsidR="007C36C7" w:rsidRPr="00BC0169" w:rsidRDefault="007C36C7" w:rsidP="00822B28">
            <w:pPr>
              <w:jc w:val="right"/>
              <w:rPr>
                <w:rFonts w:cs="Arial"/>
                <w:b/>
                <w:bCs/>
                <w:color w:val="000000"/>
                <w:sz w:val="18"/>
                <w:szCs w:val="18"/>
              </w:rPr>
            </w:pPr>
            <w:r>
              <w:rPr>
                <w:rFonts w:cs="Arial"/>
                <w:b/>
                <w:bCs/>
                <w:color w:val="000000"/>
                <w:sz w:val="18"/>
                <w:szCs w:val="18"/>
              </w:rPr>
              <w:t>800</w:t>
            </w:r>
          </w:p>
        </w:tc>
      </w:tr>
    </w:tbl>
    <w:p w14:paraId="14CE38EB" w14:textId="77777777" w:rsidR="007C36C7" w:rsidRDefault="007C36C7" w:rsidP="006A486B">
      <w:pPr>
        <w:pStyle w:val="BDOBodytext"/>
      </w:pPr>
    </w:p>
    <w:p w14:paraId="466A48FE" w14:textId="77777777" w:rsidR="007C36C7" w:rsidRDefault="007C36C7" w:rsidP="00E0572C"/>
    <w:p w14:paraId="767F05E5" w14:textId="77777777" w:rsidR="007C36C7" w:rsidRDefault="007C36C7" w:rsidP="00E0572C"/>
    <w:p w14:paraId="0212294B" w14:textId="77777777" w:rsidR="007C36C7" w:rsidRDefault="007C36C7" w:rsidP="00E0572C"/>
    <w:p w14:paraId="0DC6C28B" w14:textId="77777777" w:rsidR="007C36C7" w:rsidRDefault="007C36C7" w:rsidP="00E0572C"/>
    <w:p w14:paraId="1D220CFE" w14:textId="77777777" w:rsidR="007C36C7" w:rsidRDefault="007C36C7" w:rsidP="00E0572C"/>
    <w:p w14:paraId="3E59231F" w14:textId="77777777" w:rsidR="007C36C7" w:rsidRDefault="007C36C7" w:rsidP="00E0572C"/>
    <w:p w14:paraId="7CA53499" w14:textId="77777777" w:rsidR="007C36C7" w:rsidRDefault="007C36C7" w:rsidP="00E0572C"/>
    <w:p w14:paraId="68DFD7B4" w14:textId="77777777" w:rsidR="007C36C7" w:rsidRDefault="007C36C7">
      <w:pPr>
        <w:rPr>
          <w:b/>
          <w:bCs/>
          <w:kern w:val="28"/>
          <w:sz w:val="28"/>
        </w:rPr>
      </w:pPr>
      <w:r>
        <w:br w:type="page"/>
      </w:r>
    </w:p>
    <w:p w14:paraId="6E62F39F" w14:textId="77777777" w:rsidR="007C36C7" w:rsidRPr="002F07DA" w:rsidRDefault="007C36C7" w:rsidP="00117A3E">
      <w:pPr>
        <w:pStyle w:val="Heading1"/>
        <w:spacing w:after="0"/>
      </w:pPr>
      <w:r w:rsidRPr="002F07DA">
        <w:lastRenderedPageBreak/>
        <w:t>C</w:t>
      </w:r>
      <w:r>
        <w:t>9</w:t>
      </w:r>
      <w:r w:rsidRPr="002F07DA">
        <w:tab/>
        <w:t xml:space="preserve">PROVISIONS </w:t>
      </w:r>
    </w:p>
    <w:p w14:paraId="652915CB" w14:textId="77777777" w:rsidR="007C36C7" w:rsidRPr="00A83080" w:rsidRDefault="007C36C7" w:rsidP="00A83080">
      <w:pPr>
        <w:pStyle w:val="Header"/>
        <w:tabs>
          <w:tab w:val="clear" w:pos="4513"/>
          <w:tab w:val="clear" w:pos="9026"/>
        </w:tabs>
        <w:spacing w:before="240" w:after="240"/>
        <w:rPr>
          <w:sz w:val="18"/>
          <w:szCs w:val="18"/>
        </w:rPr>
      </w:pPr>
      <w:r w:rsidRPr="002F07DA">
        <w:rPr>
          <w:b w:val="0"/>
          <w:sz w:val="18"/>
          <w:szCs w:val="18"/>
        </w:rPr>
        <w:t>A provision is recognised when there is a legal, equitable or constructive obligation as a result of a past event and it is probable that a future sacrifice of economic benefits will be required to settle the obligation, the timing or amount of which is uncertain.</w:t>
      </w:r>
    </w:p>
    <w:p w14:paraId="7435F079" w14:textId="77777777" w:rsidR="007C36C7" w:rsidRPr="002F07DA" w:rsidRDefault="007C36C7" w:rsidP="00117A3E">
      <w:pPr>
        <w:pStyle w:val="Heading2"/>
      </w:pPr>
      <w:r w:rsidRPr="002F07DA">
        <w:t>C</w:t>
      </w:r>
      <w:r>
        <w:t>9</w:t>
      </w:r>
      <w:r w:rsidRPr="002F07DA">
        <w:t>-1</w:t>
      </w:r>
      <w:r w:rsidRPr="002F07DA">
        <w:tab/>
        <w:t xml:space="preserve">INSURANCE </w:t>
      </w:r>
      <w:r>
        <w:t>CONTRACTS</w:t>
      </w:r>
    </w:p>
    <w:p w14:paraId="54574918" w14:textId="77777777" w:rsidR="007C36C7" w:rsidRPr="0035109D" w:rsidRDefault="007C36C7" w:rsidP="00117A3E">
      <w:pPr>
        <w:pStyle w:val="Header"/>
        <w:tabs>
          <w:tab w:val="clear" w:pos="4513"/>
          <w:tab w:val="clear" w:pos="9026"/>
        </w:tabs>
        <w:spacing w:before="240"/>
        <w:rPr>
          <w:sz w:val="20"/>
        </w:rPr>
      </w:pPr>
      <w:r w:rsidRPr="0035109D">
        <w:rPr>
          <w:sz w:val="20"/>
        </w:rPr>
        <w:t xml:space="preserve">Insurance </w:t>
      </w:r>
      <w:r>
        <w:rPr>
          <w:sz w:val="20"/>
        </w:rPr>
        <w:t xml:space="preserve">and reinsurance </w:t>
      </w:r>
      <w:r w:rsidRPr="0035109D">
        <w:rPr>
          <w:sz w:val="20"/>
        </w:rPr>
        <w:t>contracts</w:t>
      </w:r>
    </w:p>
    <w:p w14:paraId="339BF05E" w14:textId="77777777" w:rsidR="007C36C7" w:rsidRPr="00630988" w:rsidRDefault="007C36C7" w:rsidP="00B52B35">
      <w:pPr>
        <w:pStyle w:val="Header"/>
        <w:tabs>
          <w:tab w:val="clear" w:pos="4513"/>
          <w:tab w:val="clear" w:pos="9026"/>
        </w:tabs>
        <w:spacing w:before="120"/>
        <w:rPr>
          <w:b w:val="0"/>
          <w:sz w:val="18"/>
          <w:szCs w:val="18"/>
        </w:rPr>
      </w:pPr>
      <w:r w:rsidRPr="00630988">
        <w:rPr>
          <w:b w:val="0"/>
          <w:sz w:val="18"/>
          <w:szCs w:val="18"/>
        </w:rPr>
        <w:t xml:space="preserve">Contracts under which </w:t>
      </w:r>
      <w:r>
        <w:rPr>
          <w:b w:val="0"/>
          <w:sz w:val="18"/>
          <w:szCs w:val="18"/>
        </w:rPr>
        <w:t>the Group</w:t>
      </w:r>
      <w:r w:rsidRPr="00630988">
        <w:rPr>
          <w:b w:val="0"/>
          <w:sz w:val="18"/>
          <w:szCs w:val="18"/>
        </w:rPr>
        <w:t xml:space="preserve"> accepts significant insurance risk are classified as insurance contracts. Contracts held by </w:t>
      </w:r>
      <w:r>
        <w:rPr>
          <w:b w:val="0"/>
          <w:sz w:val="18"/>
          <w:szCs w:val="18"/>
        </w:rPr>
        <w:t>the Group</w:t>
      </w:r>
      <w:r w:rsidRPr="00630988">
        <w:rPr>
          <w:b w:val="0"/>
          <w:sz w:val="18"/>
          <w:szCs w:val="18"/>
        </w:rPr>
        <w:t xml:space="preserve"> under which it transfers significant insurance risk related to underlying insurance contracts are classified as reinsurance contracts. Insurance and reinsurance contracts also expose </w:t>
      </w:r>
      <w:r>
        <w:rPr>
          <w:b w:val="0"/>
          <w:sz w:val="18"/>
          <w:szCs w:val="18"/>
        </w:rPr>
        <w:t>the Group</w:t>
      </w:r>
      <w:r w:rsidRPr="00630988">
        <w:rPr>
          <w:b w:val="0"/>
          <w:sz w:val="18"/>
          <w:szCs w:val="18"/>
        </w:rPr>
        <w:t xml:space="preserve"> to financial risk.</w:t>
      </w:r>
    </w:p>
    <w:p w14:paraId="0061070A" w14:textId="77777777" w:rsidR="007C36C7" w:rsidRPr="00630988" w:rsidRDefault="007C36C7" w:rsidP="00630988">
      <w:pPr>
        <w:pStyle w:val="Header"/>
        <w:spacing w:before="120"/>
        <w:rPr>
          <w:b w:val="0"/>
          <w:sz w:val="18"/>
          <w:szCs w:val="18"/>
        </w:rPr>
      </w:pPr>
      <w:r w:rsidRPr="00630988">
        <w:rPr>
          <w:b w:val="0"/>
          <w:sz w:val="18"/>
          <w:szCs w:val="18"/>
        </w:rPr>
        <w:t xml:space="preserve">Insurance contracts may be issued and reinsurance contracts may be initiated by </w:t>
      </w:r>
      <w:r>
        <w:rPr>
          <w:b w:val="0"/>
          <w:sz w:val="18"/>
          <w:szCs w:val="18"/>
        </w:rPr>
        <w:t>the Group</w:t>
      </w:r>
      <w:r w:rsidRPr="00630988">
        <w:rPr>
          <w:b w:val="0"/>
          <w:sz w:val="18"/>
          <w:szCs w:val="18"/>
        </w:rPr>
        <w:t xml:space="preserve">, or they may be acquired in a business combination or in a transfer of contracts that do not form a business. All references in these accounting policies to ‘insurance contracts’ and ‘reinsurance contracts’ include contracts issued, initiated or acquired by </w:t>
      </w:r>
      <w:r>
        <w:rPr>
          <w:b w:val="0"/>
          <w:sz w:val="18"/>
          <w:szCs w:val="18"/>
        </w:rPr>
        <w:t>the Group</w:t>
      </w:r>
      <w:r w:rsidRPr="00630988">
        <w:rPr>
          <w:b w:val="0"/>
          <w:sz w:val="18"/>
          <w:szCs w:val="18"/>
        </w:rPr>
        <w:t>, unless otherwise stated.</w:t>
      </w:r>
    </w:p>
    <w:p w14:paraId="2557C9A6" w14:textId="77777777" w:rsidR="007C36C7" w:rsidRPr="00630988" w:rsidRDefault="007C36C7" w:rsidP="00630988">
      <w:pPr>
        <w:pStyle w:val="Header"/>
        <w:spacing w:before="120"/>
        <w:rPr>
          <w:b w:val="0"/>
          <w:sz w:val="18"/>
          <w:szCs w:val="18"/>
        </w:rPr>
      </w:pPr>
      <w:r w:rsidRPr="00630988">
        <w:rPr>
          <w:b w:val="0"/>
          <w:sz w:val="18"/>
          <w:szCs w:val="18"/>
        </w:rPr>
        <w:t xml:space="preserve">Contracts that have a legal form of insurance but do not transfer significant insurance risk and expose </w:t>
      </w:r>
      <w:r>
        <w:rPr>
          <w:b w:val="0"/>
          <w:sz w:val="18"/>
          <w:szCs w:val="18"/>
        </w:rPr>
        <w:t>the Group</w:t>
      </w:r>
      <w:r w:rsidRPr="00630988">
        <w:rPr>
          <w:b w:val="0"/>
          <w:sz w:val="18"/>
          <w:szCs w:val="18"/>
        </w:rPr>
        <w:t xml:space="preserve"> to financial risk are classified as investment contracts, and they follow financial instruments accounting under </w:t>
      </w:r>
      <w:r>
        <w:rPr>
          <w:b w:val="0"/>
          <w:sz w:val="18"/>
          <w:szCs w:val="18"/>
        </w:rPr>
        <w:t>AASB 9</w:t>
      </w:r>
      <w:r w:rsidRPr="00630988">
        <w:rPr>
          <w:b w:val="0"/>
          <w:sz w:val="18"/>
          <w:szCs w:val="18"/>
        </w:rPr>
        <w:t xml:space="preserve">. </w:t>
      </w:r>
      <w:r>
        <w:rPr>
          <w:b w:val="0"/>
          <w:sz w:val="18"/>
          <w:szCs w:val="18"/>
        </w:rPr>
        <w:t>The Group</w:t>
      </w:r>
      <w:r w:rsidRPr="00630988">
        <w:rPr>
          <w:b w:val="0"/>
          <w:sz w:val="18"/>
          <w:szCs w:val="18"/>
        </w:rPr>
        <w:t xml:space="preserve"> does not have any contracts that fall under this category.</w:t>
      </w:r>
    </w:p>
    <w:p w14:paraId="33DFB5EE" w14:textId="77777777" w:rsidR="007C36C7" w:rsidRDefault="007C36C7" w:rsidP="00630988">
      <w:pPr>
        <w:pStyle w:val="Header"/>
        <w:tabs>
          <w:tab w:val="clear" w:pos="4513"/>
          <w:tab w:val="clear" w:pos="9026"/>
        </w:tabs>
        <w:spacing w:before="120"/>
        <w:rPr>
          <w:b w:val="0"/>
          <w:sz w:val="18"/>
          <w:szCs w:val="18"/>
        </w:rPr>
      </w:pPr>
      <w:r>
        <w:rPr>
          <w:b w:val="0"/>
          <w:sz w:val="18"/>
          <w:szCs w:val="18"/>
        </w:rPr>
        <w:t>The Group</w:t>
      </w:r>
      <w:r w:rsidRPr="00630988">
        <w:rPr>
          <w:b w:val="0"/>
          <w:sz w:val="18"/>
          <w:szCs w:val="18"/>
        </w:rPr>
        <w:t xml:space="preserve">’s insurance contracts issued and reinsurance contracts held are all measured under the Premium Allocation Approach (PAA) model. The PAA is an optional simplified measurement model in </w:t>
      </w:r>
      <w:r>
        <w:rPr>
          <w:b w:val="0"/>
          <w:sz w:val="18"/>
          <w:szCs w:val="18"/>
        </w:rPr>
        <w:t>AASB 17</w:t>
      </w:r>
      <w:r w:rsidRPr="00630988">
        <w:rPr>
          <w:b w:val="0"/>
          <w:sz w:val="18"/>
          <w:szCs w:val="18"/>
        </w:rPr>
        <w:t xml:space="preserve"> that is available for insurance and reinsurance contracts that meet the eligibility criteria. This approach is used for </w:t>
      </w:r>
      <w:r>
        <w:rPr>
          <w:b w:val="0"/>
          <w:sz w:val="18"/>
          <w:szCs w:val="18"/>
        </w:rPr>
        <w:t>the Group</w:t>
      </w:r>
      <w:r w:rsidRPr="00630988">
        <w:rPr>
          <w:b w:val="0"/>
          <w:sz w:val="18"/>
          <w:szCs w:val="18"/>
        </w:rPr>
        <w:t>’s insurance contracts, because each of these contracts have a coverage period of one year or less, or the PAA provides a measurement which is not materially different from that under the general measurement models.</w:t>
      </w:r>
    </w:p>
    <w:p w14:paraId="28533E69" w14:textId="77777777" w:rsidR="007C36C7" w:rsidRDefault="007C36C7" w:rsidP="00630988">
      <w:pPr>
        <w:pStyle w:val="Header"/>
        <w:tabs>
          <w:tab w:val="clear" w:pos="4513"/>
          <w:tab w:val="clear" w:pos="9026"/>
        </w:tabs>
        <w:spacing w:before="120"/>
        <w:rPr>
          <w:b w:val="0"/>
          <w:sz w:val="18"/>
          <w:szCs w:val="18"/>
        </w:rPr>
      </w:pPr>
    </w:p>
    <w:p w14:paraId="1C8DF88C" w14:textId="77777777" w:rsidR="007C36C7" w:rsidRDefault="007C36C7" w:rsidP="00630988">
      <w:pPr>
        <w:pStyle w:val="Header"/>
        <w:tabs>
          <w:tab w:val="clear" w:pos="4513"/>
          <w:tab w:val="clear" w:pos="9026"/>
        </w:tabs>
        <w:spacing w:before="120"/>
        <w:rPr>
          <w:sz w:val="20"/>
        </w:rPr>
      </w:pPr>
      <w:r w:rsidRPr="00B52B35">
        <w:rPr>
          <w:sz w:val="20"/>
        </w:rPr>
        <w:t xml:space="preserve">Separating </w:t>
      </w:r>
      <w:r>
        <w:rPr>
          <w:sz w:val="20"/>
        </w:rPr>
        <w:t>c</w:t>
      </w:r>
      <w:r w:rsidRPr="00B52B35">
        <w:rPr>
          <w:sz w:val="20"/>
        </w:rPr>
        <w:t xml:space="preserve">omponents from </w:t>
      </w:r>
      <w:r>
        <w:rPr>
          <w:sz w:val="20"/>
        </w:rPr>
        <w:t>i</w:t>
      </w:r>
      <w:r w:rsidRPr="00B52B35">
        <w:rPr>
          <w:sz w:val="20"/>
        </w:rPr>
        <w:t xml:space="preserve">nsurance and </w:t>
      </w:r>
      <w:r>
        <w:rPr>
          <w:sz w:val="20"/>
        </w:rPr>
        <w:t>r</w:t>
      </w:r>
      <w:r w:rsidRPr="00B52B35">
        <w:rPr>
          <w:sz w:val="20"/>
        </w:rPr>
        <w:t>einsurance contracts</w:t>
      </w:r>
    </w:p>
    <w:p w14:paraId="0D84C165" w14:textId="77777777" w:rsidR="007C36C7" w:rsidRPr="00630988" w:rsidRDefault="007C36C7" w:rsidP="00630988">
      <w:pPr>
        <w:pStyle w:val="Header"/>
        <w:spacing w:before="120"/>
        <w:rPr>
          <w:b w:val="0"/>
          <w:sz w:val="18"/>
          <w:szCs w:val="18"/>
        </w:rPr>
      </w:pPr>
      <w:r>
        <w:rPr>
          <w:b w:val="0"/>
          <w:sz w:val="18"/>
          <w:szCs w:val="18"/>
        </w:rPr>
        <w:t>The Group</w:t>
      </w:r>
      <w:r w:rsidRPr="00630988">
        <w:rPr>
          <w:b w:val="0"/>
          <w:sz w:val="18"/>
          <w:szCs w:val="18"/>
        </w:rPr>
        <w:t xml:space="preserve"> assesses its insurance and reinsurance contracts to determine whether they contain components which must be accounted for under </w:t>
      </w:r>
      <w:r>
        <w:rPr>
          <w:b w:val="0"/>
          <w:sz w:val="18"/>
          <w:szCs w:val="18"/>
        </w:rPr>
        <w:t>AASB 9</w:t>
      </w:r>
      <w:r w:rsidRPr="00630988">
        <w:rPr>
          <w:b w:val="0"/>
          <w:sz w:val="18"/>
          <w:szCs w:val="18"/>
        </w:rPr>
        <w:t xml:space="preserve"> (embedded derivatives, investment component) or </w:t>
      </w:r>
      <w:r>
        <w:rPr>
          <w:b w:val="0"/>
          <w:sz w:val="18"/>
          <w:szCs w:val="18"/>
        </w:rPr>
        <w:t>AASB 15</w:t>
      </w:r>
      <w:r w:rsidRPr="00630988">
        <w:rPr>
          <w:b w:val="0"/>
          <w:sz w:val="18"/>
          <w:szCs w:val="18"/>
        </w:rPr>
        <w:t xml:space="preserve"> (non-insurance service component) rather than </w:t>
      </w:r>
      <w:r>
        <w:rPr>
          <w:b w:val="0"/>
          <w:sz w:val="18"/>
          <w:szCs w:val="18"/>
        </w:rPr>
        <w:t>AASB 17</w:t>
      </w:r>
      <w:r w:rsidRPr="00630988">
        <w:rPr>
          <w:b w:val="0"/>
          <w:sz w:val="18"/>
          <w:szCs w:val="18"/>
        </w:rPr>
        <w:t xml:space="preserve">. After separating any distinct components, </w:t>
      </w:r>
      <w:r>
        <w:rPr>
          <w:b w:val="0"/>
          <w:sz w:val="18"/>
          <w:szCs w:val="18"/>
        </w:rPr>
        <w:t>the Group</w:t>
      </w:r>
      <w:r w:rsidRPr="00630988">
        <w:rPr>
          <w:b w:val="0"/>
          <w:sz w:val="18"/>
          <w:szCs w:val="18"/>
        </w:rPr>
        <w:t xml:space="preserve"> applies </w:t>
      </w:r>
      <w:r>
        <w:rPr>
          <w:b w:val="0"/>
          <w:sz w:val="18"/>
          <w:szCs w:val="18"/>
        </w:rPr>
        <w:t>AASB 17</w:t>
      </w:r>
      <w:r w:rsidRPr="00630988">
        <w:rPr>
          <w:b w:val="0"/>
          <w:sz w:val="18"/>
          <w:szCs w:val="18"/>
        </w:rPr>
        <w:t xml:space="preserve"> to all remaining components of the (host) insurance contract. Currently, </w:t>
      </w:r>
      <w:r>
        <w:rPr>
          <w:b w:val="0"/>
          <w:sz w:val="18"/>
          <w:szCs w:val="18"/>
        </w:rPr>
        <w:t>the Group</w:t>
      </w:r>
      <w:r w:rsidRPr="00630988">
        <w:rPr>
          <w:b w:val="0"/>
          <w:sz w:val="18"/>
          <w:szCs w:val="18"/>
        </w:rPr>
        <w:t>’s contracts do not include</w:t>
      </w:r>
      <w:r>
        <w:rPr>
          <w:b w:val="0"/>
          <w:sz w:val="18"/>
          <w:szCs w:val="18"/>
        </w:rPr>
        <w:t xml:space="preserve"> </w:t>
      </w:r>
      <w:r w:rsidRPr="00630988">
        <w:rPr>
          <w:b w:val="0"/>
          <w:sz w:val="18"/>
          <w:szCs w:val="18"/>
        </w:rPr>
        <w:t>distinct components that require separation.</w:t>
      </w:r>
    </w:p>
    <w:p w14:paraId="38FBEB73" w14:textId="77777777" w:rsidR="007C36C7" w:rsidRPr="00630988" w:rsidRDefault="007C36C7" w:rsidP="00630988">
      <w:pPr>
        <w:pStyle w:val="Header"/>
        <w:spacing w:before="120"/>
        <w:rPr>
          <w:b w:val="0"/>
          <w:sz w:val="18"/>
          <w:szCs w:val="18"/>
        </w:rPr>
      </w:pPr>
      <w:r>
        <w:rPr>
          <w:b w:val="0"/>
          <w:sz w:val="18"/>
          <w:szCs w:val="18"/>
        </w:rPr>
        <w:t>AASB 17</w:t>
      </w:r>
      <w:r w:rsidRPr="00630988">
        <w:rPr>
          <w:b w:val="0"/>
          <w:sz w:val="18"/>
          <w:szCs w:val="18"/>
        </w:rPr>
        <w:t xml:space="preserve"> defines investment components as the amounts that an insurance contract requires an insurer to repay to a policyholder in all circumstances, regardless of whether an insured event has occurred. Investment components which are highly interrelated with the insurance contract of which they form a part are considered non-distinct and are not separately accounted for. However, receipts and payments of the investment components are excluded from insurance revenue and insurance service expenses.</w:t>
      </w:r>
    </w:p>
    <w:p w14:paraId="3384779D" w14:textId="77777777" w:rsidR="007C36C7" w:rsidRDefault="007C36C7" w:rsidP="00630988">
      <w:pPr>
        <w:pStyle w:val="Header"/>
        <w:tabs>
          <w:tab w:val="clear" w:pos="4513"/>
          <w:tab w:val="clear" w:pos="9026"/>
        </w:tabs>
        <w:spacing w:before="120"/>
        <w:rPr>
          <w:b w:val="0"/>
          <w:sz w:val="18"/>
          <w:szCs w:val="18"/>
        </w:rPr>
      </w:pPr>
      <w:r w:rsidRPr="00630988">
        <w:rPr>
          <w:b w:val="0"/>
          <w:sz w:val="18"/>
          <w:szCs w:val="18"/>
        </w:rPr>
        <w:t>For premium refund or experience refund components which are not subject to any conditions in the contracts, these have been assessed to be highly interrelated with the insurance component of the reinsurance contracts and are, therefore, non-distinct investment components which are not accounted for separately. However, receipts and payments of these non-distinct investment components are recognised outside of profit or loss.</w:t>
      </w:r>
    </w:p>
    <w:p w14:paraId="7BED9DE5" w14:textId="77777777" w:rsidR="007C36C7" w:rsidRDefault="007C36C7" w:rsidP="00E0572C"/>
    <w:p w14:paraId="65CF4E8E" w14:textId="77777777" w:rsidR="007C36C7" w:rsidRDefault="007C36C7" w:rsidP="001D2103">
      <w:pPr>
        <w:rPr>
          <w:bCs/>
          <w:sz w:val="24"/>
        </w:rPr>
      </w:pPr>
      <w:r>
        <w:br w:type="page"/>
      </w:r>
    </w:p>
    <w:p w14:paraId="5D057ADF" w14:textId="77777777" w:rsidR="007C36C7" w:rsidRPr="002F07DA" w:rsidRDefault="007C36C7" w:rsidP="009A374B">
      <w:pPr>
        <w:pStyle w:val="Heading2"/>
      </w:pPr>
      <w:r w:rsidRPr="002F07DA">
        <w:lastRenderedPageBreak/>
        <w:t>C</w:t>
      </w:r>
      <w:r>
        <w:t>9</w:t>
      </w:r>
      <w:r w:rsidRPr="002F07DA">
        <w:t>-1</w:t>
      </w:r>
      <w:r w:rsidRPr="002F07DA">
        <w:tab/>
        <w:t xml:space="preserve">INSURANCE </w:t>
      </w:r>
      <w:r>
        <w:t>CONTRACTS (continued)</w:t>
      </w:r>
    </w:p>
    <w:p w14:paraId="36479C52" w14:textId="77777777" w:rsidR="007C36C7" w:rsidRDefault="007C36C7" w:rsidP="00630988">
      <w:pPr>
        <w:pStyle w:val="Header"/>
        <w:tabs>
          <w:tab w:val="clear" w:pos="4513"/>
          <w:tab w:val="clear" w:pos="9026"/>
        </w:tabs>
        <w:spacing w:before="120"/>
        <w:rPr>
          <w:sz w:val="20"/>
        </w:rPr>
      </w:pPr>
      <w:r w:rsidRPr="00B52B35">
        <w:rPr>
          <w:sz w:val="20"/>
        </w:rPr>
        <w:t>Level of Aggregation</w:t>
      </w:r>
    </w:p>
    <w:p w14:paraId="7444D16C" w14:textId="77777777" w:rsidR="007C36C7" w:rsidRPr="00B52B35" w:rsidRDefault="007C36C7" w:rsidP="00B51F8D">
      <w:pPr>
        <w:pStyle w:val="BodyText"/>
        <w:rPr>
          <w:sz w:val="18"/>
          <w:szCs w:val="18"/>
          <w:u w:val="single"/>
        </w:rPr>
      </w:pPr>
      <w:r w:rsidRPr="00B52B35">
        <w:rPr>
          <w:b/>
          <w:bCs/>
          <w:sz w:val="18"/>
          <w:szCs w:val="18"/>
          <w:u w:val="single"/>
        </w:rPr>
        <w:t>Insurance contracts</w:t>
      </w:r>
    </w:p>
    <w:p w14:paraId="0F23220F" w14:textId="77777777" w:rsidR="007C36C7" w:rsidRPr="00B52B35" w:rsidRDefault="007C36C7" w:rsidP="00B51F8D">
      <w:pPr>
        <w:pStyle w:val="BodyText"/>
        <w:rPr>
          <w:sz w:val="18"/>
          <w:szCs w:val="18"/>
        </w:rPr>
      </w:pPr>
      <w:r w:rsidRPr="00B52B35">
        <w:rPr>
          <w:sz w:val="18"/>
          <w:szCs w:val="18"/>
        </w:rPr>
        <w:t>The Group only issues one annual insurance contract which extends to eligible Queensland Law Society solicitors’ and members for professional indemnity insurance.  Each contract is its own group and are:</w:t>
      </w:r>
    </w:p>
    <w:p w14:paraId="51DE5CCF" w14:textId="77777777" w:rsidR="007C36C7" w:rsidRPr="00B52B35" w:rsidRDefault="007C36C7" w:rsidP="006D62F6">
      <w:pPr>
        <w:pStyle w:val="BodyText"/>
        <w:widowControl w:val="0"/>
        <w:numPr>
          <w:ilvl w:val="0"/>
          <w:numId w:val="41"/>
        </w:numPr>
        <w:autoSpaceDE w:val="0"/>
        <w:autoSpaceDN w:val="0"/>
        <w:spacing w:after="0"/>
        <w:jc w:val="both"/>
        <w:rPr>
          <w:sz w:val="18"/>
          <w:szCs w:val="18"/>
        </w:rPr>
      </w:pPr>
      <w:r w:rsidRPr="00B52B35">
        <w:rPr>
          <w:sz w:val="18"/>
          <w:szCs w:val="18"/>
        </w:rPr>
        <w:t>a contract that are onerous at initial recognition;</w:t>
      </w:r>
    </w:p>
    <w:p w14:paraId="5A9B565A" w14:textId="77777777" w:rsidR="007C36C7" w:rsidRPr="00B52B35" w:rsidRDefault="007C36C7" w:rsidP="006D62F6">
      <w:pPr>
        <w:pStyle w:val="BodyText"/>
        <w:widowControl w:val="0"/>
        <w:numPr>
          <w:ilvl w:val="0"/>
          <w:numId w:val="41"/>
        </w:numPr>
        <w:autoSpaceDE w:val="0"/>
        <w:autoSpaceDN w:val="0"/>
        <w:spacing w:after="0"/>
        <w:jc w:val="both"/>
        <w:rPr>
          <w:sz w:val="18"/>
          <w:szCs w:val="18"/>
        </w:rPr>
      </w:pPr>
      <w:r w:rsidRPr="00B52B35">
        <w:rPr>
          <w:sz w:val="18"/>
          <w:szCs w:val="18"/>
        </w:rPr>
        <w:t>a contract that at initial recognition have no significant possibility of becoming onerous subsequently; or</w:t>
      </w:r>
    </w:p>
    <w:p w14:paraId="144C9CC8" w14:textId="77777777" w:rsidR="007C36C7" w:rsidRPr="00B52B35" w:rsidRDefault="007C36C7" w:rsidP="006D62F6">
      <w:pPr>
        <w:pStyle w:val="BodyText"/>
        <w:widowControl w:val="0"/>
        <w:numPr>
          <w:ilvl w:val="0"/>
          <w:numId w:val="41"/>
        </w:numPr>
        <w:autoSpaceDE w:val="0"/>
        <w:autoSpaceDN w:val="0"/>
        <w:spacing w:after="0"/>
        <w:jc w:val="both"/>
        <w:rPr>
          <w:sz w:val="18"/>
          <w:szCs w:val="18"/>
        </w:rPr>
      </w:pPr>
      <w:r w:rsidRPr="00B52B35">
        <w:rPr>
          <w:sz w:val="18"/>
          <w:szCs w:val="18"/>
        </w:rPr>
        <w:t>remaining contracts.  These groups represent the level of aggregation at which insurance contracts are initially recognised and measured.</w:t>
      </w:r>
    </w:p>
    <w:p w14:paraId="5A274F37" w14:textId="77777777" w:rsidR="007C36C7" w:rsidRPr="00B52B35" w:rsidRDefault="007C36C7" w:rsidP="00B51F8D">
      <w:pPr>
        <w:pStyle w:val="BodyText"/>
        <w:rPr>
          <w:sz w:val="18"/>
          <w:szCs w:val="18"/>
        </w:rPr>
      </w:pPr>
      <w:r w:rsidRPr="00B52B35">
        <w:rPr>
          <w:sz w:val="18"/>
          <w:szCs w:val="18"/>
        </w:rPr>
        <w:t xml:space="preserve">For each contract, the Group determines the appropriate level at which reasonable and supportable information is available to assess whether these contracts are onerous at initial recognition and whether non-onerous contracts have a significant possibility of becoming onerous. </w:t>
      </w:r>
    </w:p>
    <w:p w14:paraId="3116D16A" w14:textId="77777777" w:rsidR="007C36C7" w:rsidRPr="00F418FE" w:rsidRDefault="007C36C7" w:rsidP="00B51F8D">
      <w:pPr>
        <w:pStyle w:val="BodyText"/>
      </w:pPr>
      <w:r w:rsidRPr="00B52B35">
        <w:rPr>
          <w:sz w:val="18"/>
          <w:szCs w:val="18"/>
        </w:rPr>
        <w:t>As contracts are measured using the premium allocation approach, the Group assumes that no such contracts are onerous at initial recognition, unless facts and circumstances indicate otherwise. If facts and circumstances indicate that a contract is onerous, an additional assessment is performed. For non-onerous contracts, the Group assesses the likelihood of changes in the applicable facts and circumstances in the subsequent periods in determining whether contracts have a significant possibility of becoming onerous.</w:t>
      </w:r>
    </w:p>
    <w:p w14:paraId="536CA094" w14:textId="77777777" w:rsidR="007C36C7" w:rsidRDefault="007C36C7" w:rsidP="00630988">
      <w:pPr>
        <w:pStyle w:val="Header"/>
        <w:tabs>
          <w:tab w:val="clear" w:pos="4513"/>
          <w:tab w:val="clear" w:pos="9026"/>
        </w:tabs>
        <w:spacing w:before="120"/>
        <w:rPr>
          <w:sz w:val="20"/>
        </w:rPr>
      </w:pPr>
    </w:p>
    <w:p w14:paraId="09593C23" w14:textId="77777777" w:rsidR="007C36C7" w:rsidRPr="00B52B35" w:rsidRDefault="007C36C7" w:rsidP="00B51F8D">
      <w:pPr>
        <w:pStyle w:val="BodyText"/>
        <w:rPr>
          <w:sz w:val="18"/>
          <w:szCs w:val="18"/>
          <w:u w:val="single"/>
        </w:rPr>
      </w:pPr>
      <w:r w:rsidRPr="00B52B35">
        <w:rPr>
          <w:b/>
          <w:bCs/>
          <w:sz w:val="18"/>
          <w:szCs w:val="18"/>
          <w:u w:val="single"/>
        </w:rPr>
        <w:t>Reinsurance contracts</w:t>
      </w:r>
    </w:p>
    <w:p w14:paraId="3F64D38C" w14:textId="77777777" w:rsidR="007C36C7" w:rsidRPr="00B52B35" w:rsidRDefault="007C36C7" w:rsidP="00B51F8D">
      <w:pPr>
        <w:pStyle w:val="BodyText"/>
        <w:rPr>
          <w:sz w:val="18"/>
          <w:szCs w:val="18"/>
        </w:rPr>
      </w:pPr>
      <w:r w:rsidRPr="00B52B35">
        <w:rPr>
          <w:sz w:val="18"/>
          <w:szCs w:val="18"/>
        </w:rPr>
        <w:t>Portfolios of reinsurance contracts held are assessed for aggregation separately from portfolios of insurance contracts issued. Applying the grouping requirements to reinsurance contracts held, the Group aggregates reinsurance contracts held concluded within a financial year (annual cohorts) into groups of:</w:t>
      </w:r>
    </w:p>
    <w:p w14:paraId="1A146A9E" w14:textId="77777777" w:rsidR="007C36C7" w:rsidRPr="00B52B35" w:rsidRDefault="007C36C7" w:rsidP="006D62F6">
      <w:pPr>
        <w:pStyle w:val="BodyText"/>
        <w:widowControl w:val="0"/>
        <w:numPr>
          <w:ilvl w:val="0"/>
          <w:numId w:val="42"/>
        </w:numPr>
        <w:autoSpaceDE w:val="0"/>
        <w:autoSpaceDN w:val="0"/>
        <w:spacing w:after="0"/>
        <w:jc w:val="both"/>
        <w:rPr>
          <w:sz w:val="18"/>
          <w:szCs w:val="18"/>
        </w:rPr>
      </w:pPr>
      <w:r w:rsidRPr="00B52B35">
        <w:rPr>
          <w:sz w:val="18"/>
          <w:szCs w:val="18"/>
        </w:rPr>
        <w:t xml:space="preserve">contracts for which there is a net gain at initial recognition, if any;  </w:t>
      </w:r>
    </w:p>
    <w:p w14:paraId="1C4AF130" w14:textId="77777777" w:rsidR="007C36C7" w:rsidRPr="00B52B35" w:rsidRDefault="007C36C7" w:rsidP="006D62F6">
      <w:pPr>
        <w:pStyle w:val="BodyText"/>
        <w:widowControl w:val="0"/>
        <w:numPr>
          <w:ilvl w:val="0"/>
          <w:numId w:val="42"/>
        </w:numPr>
        <w:autoSpaceDE w:val="0"/>
        <w:autoSpaceDN w:val="0"/>
        <w:spacing w:after="0"/>
        <w:jc w:val="both"/>
        <w:rPr>
          <w:sz w:val="18"/>
          <w:szCs w:val="18"/>
        </w:rPr>
      </w:pPr>
      <w:r w:rsidRPr="00B52B35">
        <w:rPr>
          <w:sz w:val="18"/>
          <w:szCs w:val="18"/>
        </w:rPr>
        <w:t xml:space="preserve">contracts for which at initial recognition there is no significant possibility of a net gain arising subsequently; and </w:t>
      </w:r>
    </w:p>
    <w:p w14:paraId="0213845A" w14:textId="77777777" w:rsidR="007C36C7" w:rsidRPr="00F418FE" w:rsidRDefault="007C36C7" w:rsidP="006D62F6">
      <w:pPr>
        <w:pStyle w:val="BodyText"/>
        <w:widowControl w:val="0"/>
        <w:numPr>
          <w:ilvl w:val="0"/>
          <w:numId w:val="42"/>
        </w:numPr>
        <w:autoSpaceDE w:val="0"/>
        <w:autoSpaceDN w:val="0"/>
        <w:spacing w:after="0"/>
        <w:jc w:val="both"/>
      </w:pPr>
      <w:r w:rsidRPr="00B52B35">
        <w:rPr>
          <w:sz w:val="18"/>
          <w:szCs w:val="18"/>
        </w:rPr>
        <w:t>remaining contracts in the portfolio, if any</w:t>
      </w:r>
      <w:r w:rsidRPr="00F418FE">
        <w:t>.</w:t>
      </w:r>
    </w:p>
    <w:p w14:paraId="41C90FDE" w14:textId="77777777" w:rsidR="007C36C7" w:rsidRDefault="007C36C7" w:rsidP="00630988">
      <w:pPr>
        <w:pStyle w:val="Header"/>
        <w:tabs>
          <w:tab w:val="clear" w:pos="4513"/>
          <w:tab w:val="clear" w:pos="9026"/>
        </w:tabs>
        <w:spacing w:before="120"/>
        <w:rPr>
          <w:sz w:val="20"/>
        </w:rPr>
      </w:pPr>
    </w:p>
    <w:p w14:paraId="597280B4" w14:textId="77777777" w:rsidR="007C36C7" w:rsidRDefault="007C36C7" w:rsidP="00630988">
      <w:pPr>
        <w:pStyle w:val="Header"/>
        <w:tabs>
          <w:tab w:val="clear" w:pos="4513"/>
          <w:tab w:val="clear" w:pos="9026"/>
        </w:tabs>
        <w:spacing w:before="120"/>
        <w:rPr>
          <w:sz w:val="20"/>
        </w:rPr>
      </w:pPr>
      <w:r>
        <w:rPr>
          <w:sz w:val="20"/>
        </w:rPr>
        <w:t>Recognition</w:t>
      </w:r>
    </w:p>
    <w:p w14:paraId="18C06E0F" w14:textId="77777777" w:rsidR="007C36C7" w:rsidRDefault="007C36C7" w:rsidP="00630988">
      <w:pPr>
        <w:pStyle w:val="Header"/>
        <w:tabs>
          <w:tab w:val="clear" w:pos="4513"/>
          <w:tab w:val="clear" w:pos="9026"/>
        </w:tabs>
        <w:spacing w:before="120"/>
        <w:rPr>
          <w:sz w:val="20"/>
        </w:rPr>
      </w:pPr>
    </w:p>
    <w:p w14:paraId="294AE1CF" w14:textId="77777777" w:rsidR="007C36C7" w:rsidRPr="00B52B35" w:rsidRDefault="007C36C7" w:rsidP="00242CEE">
      <w:pPr>
        <w:pStyle w:val="BodyText"/>
        <w:rPr>
          <w:sz w:val="18"/>
          <w:szCs w:val="18"/>
        </w:rPr>
      </w:pPr>
      <w:r w:rsidRPr="00B52B35">
        <w:rPr>
          <w:sz w:val="18"/>
          <w:szCs w:val="18"/>
        </w:rPr>
        <w:t>A group of insurance contracts issued by the Group is recognised from the earliest of:</w:t>
      </w:r>
    </w:p>
    <w:p w14:paraId="38C58A0E" w14:textId="77777777" w:rsidR="007C36C7" w:rsidRPr="00B52B35" w:rsidRDefault="007C36C7" w:rsidP="006D62F6">
      <w:pPr>
        <w:pStyle w:val="BodyText"/>
        <w:widowControl w:val="0"/>
        <w:numPr>
          <w:ilvl w:val="0"/>
          <w:numId w:val="43"/>
        </w:numPr>
        <w:autoSpaceDE w:val="0"/>
        <w:autoSpaceDN w:val="0"/>
        <w:spacing w:after="0"/>
        <w:jc w:val="both"/>
        <w:rPr>
          <w:sz w:val="18"/>
          <w:szCs w:val="18"/>
        </w:rPr>
      </w:pPr>
      <w:r w:rsidRPr="00B52B35">
        <w:rPr>
          <w:sz w:val="18"/>
          <w:szCs w:val="18"/>
        </w:rPr>
        <w:t>the beginning of the coverage period;</w:t>
      </w:r>
    </w:p>
    <w:p w14:paraId="0D4E1C59" w14:textId="77777777" w:rsidR="007C36C7" w:rsidRPr="00B52B35" w:rsidRDefault="007C36C7" w:rsidP="006D62F6">
      <w:pPr>
        <w:pStyle w:val="BodyText"/>
        <w:widowControl w:val="0"/>
        <w:numPr>
          <w:ilvl w:val="0"/>
          <w:numId w:val="43"/>
        </w:numPr>
        <w:autoSpaceDE w:val="0"/>
        <w:autoSpaceDN w:val="0"/>
        <w:spacing w:after="0"/>
        <w:jc w:val="both"/>
        <w:rPr>
          <w:sz w:val="18"/>
          <w:szCs w:val="18"/>
        </w:rPr>
      </w:pPr>
      <w:r w:rsidRPr="00B52B35">
        <w:rPr>
          <w:sz w:val="18"/>
          <w:szCs w:val="18"/>
        </w:rPr>
        <w:t>the date when the first payment from the policyholder is due or actually received, if there is no due date; and</w:t>
      </w:r>
    </w:p>
    <w:p w14:paraId="08A22CF8" w14:textId="77777777" w:rsidR="007C36C7" w:rsidRPr="00E94F87" w:rsidRDefault="007C36C7" w:rsidP="006D62F6">
      <w:pPr>
        <w:pStyle w:val="BodyText"/>
        <w:widowControl w:val="0"/>
        <w:numPr>
          <w:ilvl w:val="0"/>
          <w:numId w:val="43"/>
        </w:numPr>
        <w:autoSpaceDE w:val="0"/>
        <w:autoSpaceDN w:val="0"/>
        <w:spacing w:after="0"/>
        <w:jc w:val="both"/>
      </w:pPr>
      <w:r w:rsidRPr="00B52B35">
        <w:rPr>
          <w:sz w:val="18"/>
          <w:szCs w:val="18"/>
        </w:rPr>
        <w:t>when the Group determines that a contract becomes onerous</w:t>
      </w:r>
      <w:r w:rsidRPr="00E94F87">
        <w:t>.</w:t>
      </w:r>
    </w:p>
    <w:p w14:paraId="50A3E721" w14:textId="77777777" w:rsidR="007C36C7" w:rsidRDefault="007C36C7" w:rsidP="00630988">
      <w:pPr>
        <w:pStyle w:val="Header"/>
        <w:tabs>
          <w:tab w:val="clear" w:pos="4513"/>
          <w:tab w:val="clear" w:pos="9026"/>
        </w:tabs>
        <w:spacing w:before="120"/>
        <w:rPr>
          <w:sz w:val="20"/>
        </w:rPr>
      </w:pPr>
    </w:p>
    <w:p w14:paraId="3AE6D04E" w14:textId="77777777" w:rsidR="007C36C7" w:rsidRPr="00B52B35" w:rsidRDefault="007C36C7" w:rsidP="00242CEE">
      <w:pPr>
        <w:pStyle w:val="BodyText"/>
        <w:rPr>
          <w:sz w:val="18"/>
          <w:szCs w:val="18"/>
        </w:rPr>
      </w:pPr>
      <w:r w:rsidRPr="00B52B35">
        <w:rPr>
          <w:sz w:val="18"/>
          <w:szCs w:val="18"/>
        </w:rPr>
        <w:t>The Group recognises a group of reinsurance contracts held from the earliest of the following:</w:t>
      </w:r>
    </w:p>
    <w:p w14:paraId="43D208B7" w14:textId="77777777" w:rsidR="007C36C7" w:rsidRPr="00B52B35" w:rsidRDefault="007C36C7" w:rsidP="006D62F6">
      <w:pPr>
        <w:pStyle w:val="BodyText"/>
        <w:widowControl w:val="0"/>
        <w:numPr>
          <w:ilvl w:val="0"/>
          <w:numId w:val="44"/>
        </w:numPr>
        <w:autoSpaceDE w:val="0"/>
        <w:autoSpaceDN w:val="0"/>
        <w:spacing w:before="120" w:after="0"/>
        <w:jc w:val="both"/>
        <w:rPr>
          <w:sz w:val="18"/>
          <w:szCs w:val="18"/>
        </w:rPr>
      </w:pPr>
      <w:r w:rsidRPr="00B52B35">
        <w:rPr>
          <w:sz w:val="18"/>
          <w:szCs w:val="18"/>
        </w:rPr>
        <w:t xml:space="preserve">the beginning of the coverage period of the group; or the beginning of the coverage period of the group of reinsurance contracts held. However, the Group delays the recognition of a group of reinsurance contracts held that provide proportionate coverage until the date when any underlying insurance contract is initially recognised, if that date is later than the beginning of the coverage period of the group of reinsurance contracts held; and </w:t>
      </w:r>
    </w:p>
    <w:p w14:paraId="6BA54026" w14:textId="77777777" w:rsidR="007C36C7" w:rsidRPr="00B52B35" w:rsidRDefault="007C36C7" w:rsidP="006D62F6">
      <w:pPr>
        <w:pStyle w:val="BodyText"/>
        <w:widowControl w:val="0"/>
        <w:numPr>
          <w:ilvl w:val="0"/>
          <w:numId w:val="44"/>
        </w:numPr>
        <w:autoSpaceDE w:val="0"/>
        <w:autoSpaceDN w:val="0"/>
        <w:spacing w:before="120" w:after="0"/>
        <w:jc w:val="both"/>
        <w:rPr>
          <w:sz w:val="18"/>
          <w:szCs w:val="18"/>
        </w:rPr>
      </w:pPr>
      <w:r w:rsidRPr="00B52B35">
        <w:rPr>
          <w:sz w:val="18"/>
          <w:szCs w:val="18"/>
        </w:rPr>
        <w:t>the date the Group recognises an onerous group of underlying insurance contracts if the Group entered into the related reinsurance contract in the group of reinsurance contracts held at or before that date.</w:t>
      </w:r>
    </w:p>
    <w:p w14:paraId="3D9AF2AF" w14:textId="77777777" w:rsidR="007C36C7" w:rsidRDefault="007C36C7" w:rsidP="002F0151">
      <w:pPr>
        <w:pStyle w:val="BodyText"/>
        <w:widowControl w:val="0"/>
        <w:autoSpaceDE w:val="0"/>
        <w:autoSpaceDN w:val="0"/>
        <w:spacing w:before="120" w:after="0"/>
        <w:jc w:val="both"/>
      </w:pPr>
    </w:p>
    <w:p w14:paraId="7C5CE73B" w14:textId="77777777" w:rsidR="007C36C7" w:rsidRDefault="007C36C7">
      <w:pPr>
        <w:rPr>
          <w:b/>
          <w:bCs/>
          <w:sz w:val="24"/>
        </w:rPr>
      </w:pPr>
      <w:r>
        <w:br w:type="page"/>
      </w:r>
    </w:p>
    <w:p w14:paraId="131FC377" w14:textId="77777777" w:rsidR="007C36C7" w:rsidRPr="002F07DA" w:rsidRDefault="007C36C7" w:rsidP="009A374B">
      <w:pPr>
        <w:pStyle w:val="Heading2"/>
      </w:pPr>
      <w:r w:rsidRPr="002F07DA">
        <w:lastRenderedPageBreak/>
        <w:t>C</w:t>
      </w:r>
      <w:r>
        <w:t>9</w:t>
      </w:r>
      <w:r w:rsidRPr="002F07DA">
        <w:t>-1</w:t>
      </w:r>
      <w:r w:rsidRPr="002F07DA">
        <w:tab/>
        <w:t xml:space="preserve">INSURANCE </w:t>
      </w:r>
      <w:r>
        <w:t>CONTRACTS (continued)</w:t>
      </w:r>
    </w:p>
    <w:p w14:paraId="449A579D" w14:textId="77777777" w:rsidR="007C36C7" w:rsidRDefault="007C36C7" w:rsidP="002F0151">
      <w:pPr>
        <w:pStyle w:val="Header"/>
        <w:tabs>
          <w:tab w:val="clear" w:pos="4513"/>
          <w:tab w:val="clear" w:pos="9026"/>
        </w:tabs>
        <w:spacing w:before="120"/>
        <w:rPr>
          <w:sz w:val="20"/>
        </w:rPr>
      </w:pPr>
      <w:r>
        <w:rPr>
          <w:sz w:val="20"/>
        </w:rPr>
        <w:t>Contract boundary</w:t>
      </w:r>
    </w:p>
    <w:p w14:paraId="70200264" w14:textId="77777777" w:rsidR="007C36C7" w:rsidRDefault="007C36C7" w:rsidP="002F0151">
      <w:pPr>
        <w:pStyle w:val="Header"/>
        <w:tabs>
          <w:tab w:val="clear" w:pos="4513"/>
          <w:tab w:val="clear" w:pos="9026"/>
        </w:tabs>
        <w:spacing w:before="120"/>
        <w:rPr>
          <w:sz w:val="20"/>
        </w:rPr>
      </w:pPr>
    </w:p>
    <w:p w14:paraId="1708A6CC" w14:textId="77777777" w:rsidR="007C36C7" w:rsidRPr="00B52B35" w:rsidRDefault="007C36C7" w:rsidP="002F0151">
      <w:pPr>
        <w:pStyle w:val="BodyText"/>
        <w:rPr>
          <w:sz w:val="18"/>
          <w:szCs w:val="18"/>
        </w:rPr>
      </w:pPr>
      <w:r w:rsidRPr="00B52B35">
        <w:rPr>
          <w:sz w:val="18"/>
          <w:szCs w:val="18"/>
        </w:rPr>
        <w:t>The Group uses the concept of contract boundary to determine what cash flows should be considered in the measurement of groups of insurance contracts. This assessment is reviewed every reporting period.</w:t>
      </w:r>
    </w:p>
    <w:p w14:paraId="41F3AC50" w14:textId="77777777" w:rsidR="007C36C7" w:rsidRPr="00B52B35" w:rsidRDefault="007C36C7" w:rsidP="002F0151">
      <w:pPr>
        <w:pStyle w:val="BodyText"/>
        <w:rPr>
          <w:sz w:val="18"/>
          <w:szCs w:val="18"/>
        </w:rPr>
      </w:pPr>
      <w:r w:rsidRPr="00B52B35">
        <w:rPr>
          <w:sz w:val="18"/>
          <w:szCs w:val="18"/>
        </w:rPr>
        <w:t xml:space="preserve">Cash flows are within the boundary of an insurance contract if they arise from the rights and obligations that exist during the period in which the policyholder is obligated to pay premiums or </w:t>
      </w:r>
      <w:r>
        <w:rPr>
          <w:sz w:val="18"/>
          <w:szCs w:val="18"/>
        </w:rPr>
        <w:t>the Group</w:t>
      </w:r>
      <w:r w:rsidRPr="00B52B35">
        <w:rPr>
          <w:sz w:val="18"/>
          <w:szCs w:val="18"/>
        </w:rPr>
        <w:t xml:space="preserve"> has a substantive obligation to provide the policyholder with insurance coverage or other services. A substantive obligation ends when:</w:t>
      </w:r>
    </w:p>
    <w:p w14:paraId="3C26487D" w14:textId="77777777" w:rsidR="007C36C7" w:rsidRPr="00B52B35" w:rsidRDefault="007C36C7" w:rsidP="006D62F6">
      <w:pPr>
        <w:pStyle w:val="BodyText"/>
        <w:widowControl w:val="0"/>
        <w:numPr>
          <w:ilvl w:val="0"/>
          <w:numId w:val="45"/>
        </w:numPr>
        <w:autoSpaceDE w:val="0"/>
        <w:autoSpaceDN w:val="0"/>
        <w:spacing w:after="0"/>
        <w:jc w:val="both"/>
        <w:rPr>
          <w:sz w:val="18"/>
          <w:szCs w:val="18"/>
        </w:rPr>
      </w:pPr>
      <w:r>
        <w:rPr>
          <w:sz w:val="18"/>
          <w:szCs w:val="18"/>
        </w:rPr>
        <w:t>the Group</w:t>
      </w:r>
      <w:r w:rsidRPr="00B52B35">
        <w:rPr>
          <w:sz w:val="18"/>
          <w:szCs w:val="18"/>
        </w:rPr>
        <w:t xml:space="preserve"> has the practical ability to reprice the risks of the particular policyholder or change the level of benefits so that the price fully reflects those risks; or</w:t>
      </w:r>
    </w:p>
    <w:p w14:paraId="23B7AB91" w14:textId="77777777" w:rsidR="007C36C7" w:rsidRPr="00B52B35" w:rsidRDefault="007C36C7" w:rsidP="006D62F6">
      <w:pPr>
        <w:pStyle w:val="BodyText"/>
        <w:widowControl w:val="0"/>
        <w:numPr>
          <w:ilvl w:val="0"/>
          <w:numId w:val="45"/>
        </w:numPr>
        <w:autoSpaceDE w:val="0"/>
        <w:autoSpaceDN w:val="0"/>
        <w:spacing w:after="0"/>
        <w:jc w:val="both"/>
        <w:rPr>
          <w:sz w:val="18"/>
          <w:szCs w:val="18"/>
        </w:rPr>
      </w:pPr>
      <w:r w:rsidRPr="00B52B35">
        <w:rPr>
          <w:sz w:val="18"/>
          <w:szCs w:val="18"/>
        </w:rPr>
        <w:t>both of the following criteria are satisfied:</w:t>
      </w:r>
    </w:p>
    <w:p w14:paraId="583DB071" w14:textId="77777777" w:rsidR="007C36C7" w:rsidRPr="00B52B35" w:rsidRDefault="007C36C7" w:rsidP="006D62F6">
      <w:pPr>
        <w:pStyle w:val="BodyText"/>
        <w:widowControl w:val="0"/>
        <w:numPr>
          <w:ilvl w:val="0"/>
          <w:numId w:val="46"/>
        </w:numPr>
        <w:autoSpaceDE w:val="0"/>
        <w:autoSpaceDN w:val="0"/>
        <w:spacing w:after="0"/>
        <w:jc w:val="both"/>
        <w:rPr>
          <w:sz w:val="18"/>
          <w:szCs w:val="18"/>
        </w:rPr>
      </w:pPr>
      <w:r>
        <w:rPr>
          <w:sz w:val="18"/>
          <w:szCs w:val="18"/>
        </w:rPr>
        <w:t>the Group</w:t>
      </w:r>
      <w:r w:rsidRPr="00B52B35">
        <w:rPr>
          <w:sz w:val="18"/>
          <w:szCs w:val="18"/>
        </w:rPr>
        <w:t xml:space="preserve"> has the practical ability to reprice the contract or a portfolio of contracts so that the price fully reflects the reassessed risk of that portfolio; and </w:t>
      </w:r>
    </w:p>
    <w:p w14:paraId="51A6C5ED" w14:textId="77777777" w:rsidR="007C36C7" w:rsidRPr="00B52B35" w:rsidRDefault="007C36C7" w:rsidP="006D62F6">
      <w:pPr>
        <w:pStyle w:val="BodyText"/>
        <w:widowControl w:val="0"/>
        <w:numPr>
          <w:ilvl w:val="0"/>
          <w:numId w:val="46"/>
        </w:numPr>
        <w:autoSpaceDE w:val="0"/>
        <w:autoSpaceDN w:val="0"/>
        <w:spacing w:after="0"/>
        <w:jc w:val="both"/>
        <w:rPr>
          <w:sz w:val="18"/>
          <w:szCs w:val="18"/>
        </w:rPr>
      </w:pPr>
      <w:r w:rsidRPr="00B52B35">
        <w:rPr>
          <w:sz w:val="18"/>
          <w:szCs w:val="18"/>
        </w:rPr>
        <w:t>the pricing of premiums related to coverage to the date when risks are reassessed does not reflect the risks related to periods beyond the reassessment date.</w:t>
      </w:r>
    </w:p>
    <w:p w14:paraId="0603FE00" w14:textId="77777777" w:rsidR="007C36C7" w:rsidRPr="00F418FE" w:rsidRDefault="007C36C7" w:rsidP="002F0151">
      <w:pPr>
        <w:pStyle w:val="BodyText"/>
      </w:pPr>
    </w:p>
    <w:p w14:paraId="623404DD" w14:textId="77777777" w:rsidR="007C36C7" w:rsidRPr="00B52B35" w:rsidRDefault="007C36C7" w:rsidP="002F0151">
      <w:pPr>
        <w:pStyle w:val="BodyText"/>
        <w:rPr>
          <w:sz w:val="18"/>
          <w:szCs w:val="18"/>
        </w:rPr>
      </w:pPr>
      <w:r w:rsidRPr="00B52B35">
        <w:rPr>
          <w:sz w:val="18"/>
          <w:szCs w:val="18"/>
        </w:rPr>
        <w:t xml:space="preserve">In assessing the practical ability to reprice, risks transferred from the policyholder to </w:t>
      </w:r>
      <w:r>
        <w:rPr>
          <w:sz w:val="18"/>
          <w:szCs w:val="18"/>
        </w:rPr>
        <w:t>the Group</w:t>
      </w:r>
      <w:r w:rsidRPr="00B52B35">
        <w:rPr>
          <w:sz w:val="18"/>
          <w:szCs w:val="18"/>
        </w:rPr>
        <w:t>, such as insurance risk and financial risk, are considered; other risks, such as lapse or surrender and expense risk, are not included.</w:t>
      </w:r>
    </w:p>
    <w:p w14:paraId="00AB7B57" w14:textId="77777777" w:rsidR="007C36C7" w:rsidRPr="00B52B35" w:rsidRDefault="007C36C7" w:rsidP="002F0151">
      <w:pPr>
        <w:pStyle w:val="BodyText"/>
        <w:rPr>
          <w:sz w:val="18"/>
          <w:szCs w:val="18"/>
        </w:rPr>
      </w:pPr>
      <w:r w:rsidRPr="00B52B35">
        <w:rPr>
          <w:sz w:val="18"/>
          <w:szCs w:val="18"/>
        </w:rPr>
        <w:t>Cash flows outside the insurance contracts boundary relate to future insurance contracts and are recognised when those contracts meet the recognition criteria.</w:t>
      </w:r>
    </w:p>
    <w:p w14:paraId="4DA75F0B" w14:textId="77777777" w:rsidR="007C36C7" w:rsidRPr="00B52B35" w:rsidRDefault="007C36C7" w:rsidP="002F0151">
      <w:pPr>
        <w:pStyle w:val="BodyText"/>
        <w:rPr>
          <w:sz w:val="18"/>
          <w:szCs w:val="18"/>
        </w:rPr>
      </w:pPr>
      <w:r w:rsidRPr="00B52B35">
        <w:rPr>
          <w:sz w:val="18"/>
          <w:szCs w:val="18"/>
        </w:rPr>
        <w:t xml:space="preserve">For groups of reinsurance contracts held, cash flows are within the contract boundary if they arise from substantive rights and obligations of the Group that exist during the reporting period in which </w:t>
      </w:r>
      <w:r>
        <w:rPr>
          <w:sz w:val="18"/>
          <w:szCs w:val="18"/>
        </w:rPr>
        <w:t>the Group</w:t>
      </w:r>
      <w:r w:rsidRPr="00B52B35">
        <w:rPr>
          <w:sz w:val="18"/>
          <w:szCs w:val="18"/>
        </w:rPr>
        <w:t xml:space="preserve"> is compelled to pay amounts to the reinsurer or in which </w:t>
      </w:r>
      <w:r>
        <w:rPr>
          <w:sz w:val="18"/>
          <w:szCs w:val="18"/>
        </w:rPr>
        <w:t>the Group</w:t>
      </w:r>
      <w:r w:rsidRPr="00B52B35">
        <w:rPr>
          <w:sz w:val="18"/>
          <w:szCs w:val="18"/>
        </w:rPr>
        <w:t xml:space="preserve"> has a substantive right to receive services from the reinsurer.</w:t>
      </w:r>
    </w:p>
    <w:p w14:paraId="28F609CE" w14:textId="77777777" w:rsidR="007C36C7" w:rsidRPr="00B52B35" w:rsidRDefault="007C36C7" w:rsidP="002F0151">
      <w:pPr>
        <w:pStyle w:val="BodyText"/>
        <w:rPr>
          <w:sz w:val="18"/>
          <w:szCs w:val="18"/>
        </w:rPr>
      </w:pPr>
      <w:r w:rsidRPr="00B52B35">
        <w:rPr>
          <w:sz w:val="18"/>
          <w:szCs w:val="18"/>
        </w:rPr>
        <w:t>The excess of loss reinsurance contracts held provides coverage for claims incurred during a claim year. Thus, all cash flows arising from claims incurred and expected to be incurred in the claim year are included in the measurement of the reinsurance contracts held.</w:t>
      </w:r>
    </w:p>
    <w:p w14:paraId="01E2FCDB" w14:textId="77777777" w:rsidR="007C36C7" w:rsidRPr="00B52B35" w:rsidRDefault="007C36C7" w:rsidP="002F0151">
      <w:pPr>
        <w:pStyle w:val="Header"/>
        <w:tabs>
          <w:tab w:val="clear" w:pos="4513"/>
          <w:tab w:val="clear" w:pos="9026"/>
        </w:tabs>
        <w:spacing w:before="120"/>
        <w:rPr>
          <w:b w:val="0"/>
          <w:sz w:val="18"/>
          <w:szCs w:val="18"/>
        </w:rPr>
      </w:pPr>
      <w:r w:rsidRPr="00B52B35">
        <w:rPr>
          <w:b w:val="0"/>
          <w:sz w:val="18"/>
          <w:szCs w:val="18"/>
        </w:rPr>
        <w:t>Cash flows that are not directly attributable to insurance contracts, such as some product development and training costs, are recognised in other operating expenses as incurred.</w:t>
      </w:r>
    </w:p>
    <w:p w14:paraId="7C0B08F0" w14:textId="77777777" w:rsidR="007C36C7" w:rsidRDefault="007C36C7" w:rsidP="002F0151">
      <w:pPr>
        <w:pStyle w:val="BodyText"/>
        <w:widowControl w:val="0"/>
        <w:autoSpaceDE w:val="0"/>
        <w:autoSpaceDN w:val="0"/>
        <w:spacing w:before="120" w:after="0"/>
        <w:jc w:val="both"/>
      </w:pPr>
    </w:p>
    <w:p w14:paraId="4E62E5E9" w14:textId="77777777" w:rsidR="007C36C7" w:rsidRDefault="007C36C7" w:rsidP="002F0151">
      <w:pPr>
        <w:pStyle w:val="Header"/>
        <w:tabs>
          <w:tab w:val="clear" w:pos="4513"/>
          <w:tab w:val="clear" w:pos="9026"/>
        </w:tabs>
        <w:spacing w:before="120"/>
        <w:rPr>
          <w:sz w:val="20"/>
        </w:rPr>
      </w:pPr>
      <w:r>
        <w:rPr>
          <w:sz w:val="20"/>
        </w:rPr>
        <w:t>Measurements – contracts measured under PAA</w:t>
      </w:r>
    </w:p>
    <w:p w14:paraId="431AFCD4" w14:textId="77777777" w:rsidR="007C36C7" w:rsidRDefault="007C36C7" w:rsidP="002F0151">
      <w:pPr>
        <w:pStyle w:val="Header"/>
        <w:tabs>
          <w:tab w:val="clear" w:pos="4513"/>
          <w:tab w:val="clear" w:pos="9026"/>
        </w:tabs>
        <w:spacing w:before="120"/>
        <w:rPr>
          <w:sz w:val="20"/>
        </w:rPr>
      </w:pPr>
    </w:p>
    <w:p w14:paraId="7D621B0B" w14:textId="77777777" w:rsidR="007C36C7" w:rsidRPr="00B52B35" w:rsidRDefault="007C36C7" w:rsidP="002F0151">
      <w:pPr>
        <w:pStyle w:val="BodyText"/>
        <w:rPr>
          <w:sz w:val="18"/>
          <w:szCs w:val="18"/>
        </w:rPr>
      </w:pPr>
      <w:r>
        <w:rPr>
          <w:sz w:val="18"/>
          <w:szCs w:val="18"/>
        </w:rPr>
        <w:t>The Group</w:t>
      </w:r>
      <w:r w:rsidRPr="00B52B35">
        <w:rPr>
          <w:sz w:val="18"/>
          <w:szCs w:val="18"/>
        </w:rPr>
        <w:t xml:space="preserve"> offers insurance contracts and holds reinsurance contracts relating to professional indemnity with policy coverage of one year or less.  The measurement model adopted is the premium allocation approach.</w:t>
      </w:r>
    </w:p>
    <w:p w14:paraId="37B46085" w14:textId="77777777" w:rsidR="007C36C7" w:rsidRPr="00B52B35" w:rsidRDefault="007C36C7" w:rsidP="002F0151">
      <w:pPr>
        <w:pStyle w:val="BodyText"/>
        <w:rPr>
          <w:sz w:val="18"/>
          <w:szCs w:val="18"/>
        </w:rPr>
      </w:pPr>
      <w:r w:rsidRPr="00B52B35">
        <w:rPr>
          <w:sz w:val="18"/>
          <w:szCs w:val="18"/>
        </w:rPr>
        <w:t>The excess of loss reinsurance contracts held provide coverage on the professional indemnity insurance contracts originated for claims incurred during an claim year and are accounted for under the premium allocation approach.</w:t>
      </w:r>
    </w:p>
    <w:p w14:paraId="1DE79AF8" w14:textId="77777777" w:rsidR="007C36C7" w:rsidRPr="00B52B35" w:rsidRDefault="007C36C7" w:rsidP="002F0151">
      <w:pPr>
        <w:pStyle w:val="BodyText"/>
        <w:rPr>
          <w:sz w:val="18"/>
          <w:szCs w:val="18"/>
        </w:rPr>
      </w:pPr>
      <w:r w:rsidRPr="00B52B35">
        <w:rPr>
          <w:sz w:val="18"/>
          <w:szCs w:val="18"/>
        </w:rPr>
        <w:t xml:space="preserve">For insurance contracts issued, on initial recognition, </w:t>
      </w:r>
      <w:r>
        <w:rPr>
          <w:sz w:val="18"/>
          <w:szCs w:val="18"/>
        </w:rPr>
        <w:t>the Group</w:t>
      </w:r>
      <w:r w:rsidRPr="00B52B35">
        <w:rPr>
          <w:sz w:val="18"/>
          <w:szCs w:val="18"/>
        </w:rPr>
        <w:t xml:space="preserve"> measures the liability for remaining coverage at the amount of premiums received, less any acquisition cash flows paid and any amounts arising from the derecognition of the prepaid acquisition cash flows asset.</w:t>
      </w:r>
    </w:p>
    <w:p w14:paraId="5930EEF7" w14:textId="77777777" w:rsidR="007C36C7" w:rsidRPr="00B52B35" w:rsidRDefault="007C36C7" w:rsidP="002F0151">
      <w:pPr>
        <w:pStyle w:val="BodyText"/>
        <w:rPr>
          <w:sz w:val="18"/>
          <w:szCs w:val="18"/>
        </w:rPr>
      </w:pPr>
      <w:r w:rsidRPr="00B52B35">
        <w:rPr>
          <w:sz w:val="18"/>
          <w:szCs w:val="18"/>
        </w:rPr>
        <w:t xml:space="preserve">For reinsurance contracts held, on initial recognition, </w:t>
      </w:r>
      <w:r>
        <w:rPr>
          <w:sz w:val="18"/>
          <w:szCs w:val="18"/>
        </w:rPr>
        <w:t>the Group</w:t>
      </w:r>
      <w:r w:rsidRPr="00B52B35">
        <w:rPr>
          <w:sz w:val="18"/>
          <w:szCs w:val="18"/>
        </w:rPr>
        <w:t xml:space="preserve"> measures the remaining coverage at the amount of ceding premiums paid.</w:t>
      </w:r>
    </w:p>
    <w:p w14:paraId="454C4F86" w14:textId="77777777" w:rsidR="007C36C7" w:rsidRPr="00B52B35" w:rsidRDefault="007C36C7" w:rsidP="002F0151">
      <w:pPr>
        <w:pStyle w:val="BodyText"/>
        <w:rPr>
          <w:sz w:val="18"/>
          <w:szCs w:val="18"/>
        </w:rPr>
      </w:pPr>
      <w:r w:rsidRPr="00B52B35">
        <w:rPr>
          <w:sz w:val="18"/>
          <w:szCs w:val="18"/>
        </w:rPr>
        <w:t>The carrying amount of a group of insurance contracts issued at the end of each reporting period is the sum of:</w:t>
      </w:r>
    </w:p>
    <w:p w14:paraId="1B93A0B2" w14:textId="77777777" w:rsidR="007C36C7" w:rsidRPr="00B52B35" w:rsidRDefault="007C36C7" w:rsidP="006D62F6">
      <w:pPr>
        <w:pStyle w:val="BodyText"/>
        <w:widowControl w:val="0"/>
        <w:numPr>
          <w:ilvl w:val="0"/>
          <w:numId w:val="47"/>
        </w:numPr>
        <w:autoSpaceDE w:val="0"/>
        <w:autoSpaceDN w:val="0"/>
        <w:spacing w:after="0"/>
        <w:jc w:val="both"/>
        <w:rPr>
          <w:sz w:val="18"/>
          <w:szCs w:val="18"/>
        </w:rPr>
      </w:pPr>
      <w:r w:rsidRPr="00B52B35">
        <w:rPr>
          <w:sz w:val="18"/>
          <w:szCs w:val="18"/>
        </w:rPr>
        <w:t>the liability for remaining coverage; and</w:t>
      </w:r>
    </w:p>
    <w:p w14:paraId="09889E6A" w14:textId="77777777" w:rsidR="007C36C7" w:rsidRPr="00B52B35" w:rsidRDefault="007C36C7" w:rsidP="006D62F6">
      <w:pPr>
        <w:pStyle w:val="BodyText"/>
        <w:widowControl w:val="0"/>
        <w:numPr>
          <w:ilvl w:val="0"/>
          <w:numId w:val="47"/>
        </w:numPr>
        <w:autoSpaceDE w:val="0"/>
        <w:autoSpaceDN w:val="0"/>
        <w:spacing w:after="0"/>
        <w:jc w:val="both"/>
        <w:rPr>
          <w:sz w:val="18"/>
          <w:szCs w:val="18"/>
        </w:rPr>
      </w:pPr>
      <w:r w:rsidRPr="00B52B35">
        <w:rPr>
          <w:sz w:val="18"/>
          <w:szCs w:val="18"/>
        </w:rPr>
        <w:t>the liability for incurred claims, comprising the future cash flows related to past service allocated to the group at the reporting date.</w:t>
      </w:r>
    </w:p>
    <w:p w14:paraId="59320280" w14:textId="77777777" w:rsidR="007C36C7" w:rsidRPr="00B52B35" w:rsidRDefault="007C36C7" w:rsidP="002F0151">
      <w:pPr>
        <w:pStyle w:val="BodyText"/>
        <w:rPr>
          <w:sz w:val="18"/>
          <w:szCs w:val="18"/>
        </w:rPr>
      </w:pPr>
    </w:p>
    <w:p w14:paraId="6E96D8F7" w14:textId="77777777" w:rsidR="007C36C7" w:rsidRDefault="007C36C7" w:rsidP="002F0151">
      <w:pPr>
        <w:pStyle w:val="BodyText"/>
        <w:rPr>
          <w:sz w:val="18"/>
          <w:szCs w:val="18"/>
        </w:rPr>
      </w:pPr>
    </w:p>
    <w:p w14:paraId="2C0E6E39" w14:textId="77777777" w:rsidR="007C36C7" w:rsidRPr="002F07DA" w:rsidRDefault="007C36C7" w:rsidP="009A374B">
      <w:pPr>
        <w:pStyle w:val="Heading2"/>
      </w:pPr>
      <w:r w:rsidRPr="002F07DA">
        <w:lastRenderedPageBreak/>
        <w:t>C</w:t>
      </w:r>
      <w:r>
        <w:t>9</w:t>
      </w:r>
      <w:r w:rsidRPr="002F07DA">
        <w:t>-1</w:t>
      </w:r>
      <w:r w:rsidRPr="002F07DA">
        <w:tab/>
        <w:t xml:space="preserve">INSURANCE </w:t>
      </w:r>
      <w:r>
        <w:t>CONTRACTS (continued)</w:t>
      </w:r>
    </w:p>
    <w:p w14:paraId="40A7492A" w14:textId="77777777" w:rsidR="007C36C7" w:rsidRPr="00B52B35" w:rsidRDefault="007C36C7" w:rsidP="002F0151">
      <w:pPr>
        <w:pStyle w:val="BodyText"/>
        <w:rPr>
          <w:sz w:val="18"/>
          <w:szCs w:val="18"/>
        </w:rPr>
      </w:pPr>
      <w:r w:rsidRPr="00B52B35">
        <w:rPr>
          <w:sz w:val="18"/>
          <w:szCs w:val="18"/>
        </w:rPr>
        <w:t>The carrying amount of a group of reinsurance contracts held at the end of each reporting period is the sum of:</w:t>
      </w:r>
    </w:p>
    <w:p w14:paraId="6CAE9C88" w14:textId="77777777" w:rsidR="007C36C7" w:rsidRPr="00B52B35" w:rsidRDefault="007C36C7" w:rsidP="006D62F6">
      <w:pPr>
        <w:pStyle w:val="BodyText"/>
        <w:widowControl w:val="0"/>
        <w:numPr>
          <w:ilvl w:val="0"/>
          <w:numId w:val="48"/>
        </w:numPr>
        <w:autoSpaceDE w:val="0"/>
        <w:autoSpaceDN w:val="0"/>
        <w:spacing w:after="0"/>
        <w:jc w:val="both"/>
        <w:rPr>
          <w:sz w:val="18"/>
          <w:szCs w:val="18"/>
        </w:rPr>
      </w:pPr>
      <w:r w:rsidRPr="00B52B35">
        <w:rPr>
          <w:sz w:val="18"/>
          <w:szCs w:val="18"/>
        </w:rPr>
        <w:t>the remaining coverage; and</w:t>
      </w:r>
    </w:p>
    <w:p w14:paraId="01B80A2A" w14:textId="77777777" w:rsidR="007C36C7" w:rsidRPr="00B52B35" w:rsidRDefault="007C36C7" w:rsidP="006D62F6">
      <w:pPr>
        <w:pStyle w:val="BodyText"/>
        <w:widowControl w:val="0"/>
        <w:numPr>
          <w:ilvl w:val="0"/>
          <w:numId w:val="48"/>
        </w:numPr>
        <w:autoSpaceDE w:val="0"/>
        <w:autoSpaceDN w:val="0"/>
        <w:spacing w:after="0"/>
        <w:jc w:val="both"/>
        <w:rPr>
          <w:sz w:val="18"/>
          <w:szCs w:val="18"/>
        </w:rPr>
      </w:pPr>
      <w:r w:rsidRPr="00B52B35">
        <w:rPr>
          <w:sz w:val="18"/>
          <w:szCs w:val="18"/>
        </w:rPr>
        <w:t>the incurred claims, comprising the future cash flows related to past service allocated to the group at the reporting date.</w:t>
      </w:r>
    </w:p>
    <w:p w14:paraId="0C6AB15F" w14:textId="77777777" w:rsidR="007C36C7" w:rsidRPr="00B52B35" w:rsidRDefault="007C36C7" w:rsidP="002F0151">
      <w:pPr>
        <w:pStyle w:val="BodyText"/>
        <w:rPr>
          <w:sz w:val="18"/>
          <w:szCs w:val="18"/>
        </w:rPr>
      </w:pPr>
    </w:p>
    <w:p w14:paraId="74234142" w14:textId="77777777" w:rsidR="007C36C7" w:rsidRPr="00B52B35" w:rsidRDefault="007C36C7" w:rsidP="002F0151">
      <w:pPr>
        <w:pStyle w:val="BodyText"/>
        <w:rPr>
          <w:sz w:val="18"/>
          <w:szCs w:val="18"/>
        </w:rPr>
      </w:pPr>
      <w:r w:rsidRPr="00B52B35">
        <w:rPr>
          <w:sz w:val="18"/>
          <w:szCs w:val="18"/>
        </w:rPr>
        <w:t>For insurance contracts issued, at each of the subsequent reporting dates, the liability for remaining coverage is:</w:t>
      </w:r>
    </w:p>
    <w:p w14:paraId="078B7735" w14:textId="77777777" w:rsidR="007C36C7" w:rsidRPr="00B52B35" w:rsidRDefault="007C36C7" w:rsidP="006D62F6">
      <w:pPr>
        <w:pStyle w:val="BodyText"/>
        <w:widowControl w:val="0"/>
        <w:numPr>
          <w:ilvl w:val="0"/>
          <w:numId w:val="49"/>
        </w:numPr>
        <w:autoSpaceDE w:val="0"/>
        <w:autoSpaceDN w:val="0"/>
        <w:spacing w:after="0"/>
        <w:jc w:val="both"/>
        <w:rPr>
          <w:sz w:val="18"/>
          <w:szCs w:val="18"/>
        </w:rPr>
      </w:pPr>
      <w:r w:rsidRPr="00B52B35">
        <w:rPr>
          <w:sz w:val="18"/>
          <w:szCs w:val="18"/>
        </w:rPr>
        <w:t>increased for premiums received in the period;</w:t>
      </w:r>
    </w:p>
    <w:p w14:paraId="0C68E8B9" w14:textId="77777777" w:rsidR="007C36C7" w:rsidRPr="00B52B35" w:rsidRDefault="007C36C7" w:rsidP="006D62F6">
      <w:pPr>
        <w:pStyle w:val="BodyText"/>
        <w:widowControl w:val="0"/>
        <w:numPr>
          <w:ilvl w:val="0"/>
          <w:numId w:val="49"/>
        </w:numPr>
        <w:autoSpaceDE w:val="0"/>
        <w:autoSpaceDN w:val="0"/>
        <w:spacing w:after="0"/>
        <w:jc w:val="both"/>
        <w:rPr>
          <w:sz w:val="18"/>
          <w:szCs w:val="18"/>
        </w:rPr>
      </w:pPr>
      <w:r w:rsidRPr="00B52B35">
        <w:rPr>
          <w:sz w:val="18"/>
          <w:szCs w:val="18"/>
        </w:rPr>
        <w:t>decreased for insurance acquisition cash flows paid in the period;</w:t>
      </w:r>
    </w:p>
    <w:p w14:paraId="2FB4CB16" w14:textId="77777777" w:rsidR="007C36C7" w:rsidRPr="00B52B35" w:rsidRDefault="007C36C7" w:rsidP="006D62F6">
      <w:pPr>
        <w:pStyle w:val="BodyText"/>
        <w:widowControl w:val="0"/>
        <w:numPr>
          <w:ilvl w:val="0"/>
          <w:numId w:val="49"/>
        </w:numPr>
        <w:autoSpaceDE w:val="0"/>
        <w:autoSpaceDN w:val="0"/>
        <w:spacing w:after="0"/>
        <w:jc w:val="both"/>
        <w:rPr>
          <w:sz w:val="18"/>
          <w:szCs w:val="18"/>
        </w:rPr>
      </w:pPr>
      <w:r w:rsidRPr="00B52B35">
        <w:rPr>
          <w:sz w:val="18"/>
          <w:szCs w:val="18"/>
        </w:rPr>
        <w:t>decreased for the amounts of expected premiums received recognised as insurance revenue for the services provided in the period; and</w:t>
      </w:r>
    </w:p>
    <w:p w14:paraId="45DFE894" w14:textId="77777777" w:rsidR="007C36C7" w:rsidRPr="00B52B35" w:rsidRDefault="007C36C7" w:rsidP="006D62F6">
      <w:pPr>
        <w:pStyle w:val="BodyText"/>
        <w:widowControl w:val="0"/>
        <w:numPr>
          <w:ilvl w:val="0"/>
          <w:numId w:val="49"/>
        </w:numPr>
        <w:autoSpaceDE w:val="0"/>
        <w:autoSpaceDN w:val="0"/>
        <w:spacing w:after="0"/>
        <w:jc w:val="both"/>
        <w:rPr>
          <w:sz w:val="18"/>
          <w:szCs w:val="18"/>
        </w:rPr>
      </w:pPr>
      <w:r w:rsidRPr="00B52B35">
        <w:rPr>
          <w:sz w:val="18"/>
          <w:szCs w:val="18"/>
        </w:rPr>
        <w:t>increased for the amortisation of insurance acquisition cash flows in the period recognised as insurance service expenses.</w:t>
      </w:r>
    </w:p>
    <w:p w14:paraId="39EA4A96" w14:textId="77777777" w:rsidR="007C36C7" w:rsidRPr="00B52B35" w:rsidRDefault="007C36C7" w:rsidP="002F0151">
      <w:pPr>
        <w:pStyle w:val="BodyText"/>
        <w:rPr>
          <w:sz w:val="18"/>
          <w:szCs w:val="18"/>
        </w:rPr>
      </w:pPr>
    </w:p>
    <w:p w14:paraId="6C3C27A5" w14:textId="77777777" w:rsidR="007C36C7" w:rsidRPr="00B52B35" w:rsidRDefault="007C36C7" w:rsidP="002F0151">
      <w:pPr>
        <w:pStyle w:val="BodyText"/>
        <w:rPr>
          <w:sz w:val="18"/>
          <w:szCs w:val="18"/>
        </w:rPr>
      </w:pPr>
      <w:r w:rsidRPr="00B52B35">
        <w:rPr>
          <w:sz w:val="18"/>
          <w:szCs w:val="18"/>
        </w:rPr>
        <w:t>For reinsurance contracts held, at each of the subsequent</w:t>
      </w:r>
      <w:r w:rsidRPr="00F418FE">
        <w:t xml:space="preserve"> </w:t>
      </w:r>
      <w:r w:rsidRPr="00B52B35">
        <w:rPr>
          <w:sz w:val="18"/>
          <w:szCs w:val="18"/>
        </w:rPr>
        <w:t>reporting dates, the remaining coverage is:</w:t>
      </w:r>
    </w:p>
    <w:p w14:paraId="5AC9C5E6" w14:textId="77777777" w:rsidR="007C36C7" w:rsidRPr="00B52B35" w:rsidRDefault="007C36C7" w:rsidP="006D62F6">
      <w:pPr>
        <w:pStyle w:val="BodyText"/>
        <w:widowControl w:val="0"/>
        <w:numPr>
          <w:ilvl w:val="0"/>
          <w:numId w:val="50"/>
        </w:numPr>
        <w:autoSpaceDE w:val="0"/>
        <w:autoSpaceDN w:val="0"/>
        <w:spacing w:after="0"/>
        <w:jc w:val="both"/>
        <w:rPr>
          <w:sz w:val="18"/>
          <w:szCs w:val="18"/>
        </w:rPr>
      </w:pPr>
      <w:r w:rsidRPr="00B52B35">
        <w:rPr>
          <w:sz w:val="18"/>
          <w:szCs w:val="18"/>
        </w:rPr>
        <w:t>increased for ceding premiums paid in the period; and</w:t>
      </w:r>
    </w:p>
    <w:p w14:paraId="09B9E432" w14:textId="77777777" w:rsidR="007C36C7" w:rsidRPr="00B52B35" w:rsidRDefault="007C36C7" w:rsidP="006D62F6">
      <w:pPr>
        <w:pStyle w:val="BodyText"/>
        <w:widowControl w:val="0"/>
        <w:numPr>
          <w:ilvl w:val="0"/>
          <w:numId w:val="50"/>
        </w:numPr>
        <w:autoSpaceDE w:val="0"/>
        <w:autoSpaceDN w:val="0"/>
        <w:spacing w:after="0"/>
        <w:jc w:val="both"/>
        <w:rPr>
          <w:sz w:val="18"/>
          <w:szCs w:val="18"/>
        </w:rPr>
      </w:pPr>
      <w:r w:rsidRPr="00B52B35">
        <w:rPr>
          <w:sz w:val="18"/>
          <w:szCs w:val="18"/>
        </w:rPr>
        <w:t>decreased for the amounts of ceding premiums recognised as reinsurance expenses for the services received in the period.</w:t>
      </w:r>
    </w:p>
    <w:p w14:paraId="3B740B43" w14:textId="77777777" w:rsidR="007C36C7" w:rsidRPr="00B52B35" w:rsidRDefault="007C36C7" w:rsidP="002F0151">
      <w:pPr>
        <w:pStyle w:val="BodyText"/>
        <w:rPr>
          <w:sz w:val="18"/>
          <w:szCs w:val="18"/>
        </w:rPr>
      </w:pPr>
    </w:p>
    <w:p w14:paraId="6DE0CC8C" w14:textId="77777777" w:rsidR="007C36C7" w:rsidRPr="00B52B35" w:rsidRDefault="007C36C7" w:rsidP="002F0151">
      <w:pPr>
        <w:pStyle w:val="BodyText"/>
        <w:rPr>
          <w:sz w:val="18"/>
          <w:szCs w:val="18"/>
        </w:rPr>
      </w:pPr>
      <w:r w:rsidRPr="00B52B35">
        <w:rPr>
          <w:sz w:val="18"/>
          <w:szCs w:val="18"/>
        </w:rPr>
        <w:t>The Group does not adjust the liability for remaining coverage for insurance contracts issued and the remaining coverage for reinsurance contracts held for the effect of the time value of money as insurance premiums are due within the coverage of contracts, which is one year or less.</w:t>
      </w:r>
    </w:p>
    <w:p w14:paraId="64141470" w14:textId="77777777" w:rsidR="007C36C7" w:rsidRPr="00B52B35" w:rsidRDefault="007C36C7" w:rsidP="002F0151">
      <w:pPr>
        <w:pStyle w:val="BodyText"/>
        <w:rPr>
          <w:sz w:val="18"/>
          <w:szCs w:val="18"/>
        </w:rPr>
      </w:pPr>
      <w:r w:rsidRPr="00B52B35">
        <w:rPr>
          <w:sz w:val="18"/>
          <w:szCs w:val="18"/>
        </w:rPr>
        <w:t xml:space="preserve">For contracts measured under the premium allocation approach, the liability for incurred claims considers future cash flows which are adjusted for the time value of money, since professional indemnity insurance contracts issued by </w:t>
      </w:r>
      <w:r>
        <w:rPr>
          <w:sz w:val="18"/>
          <w:szCs w:val="18"/>
        </w:rPr>
        <w:t>the Group</w:t>
      </w:r>
      <w:r w:rsidRPr="00B52B35">
        <w:rPr>
          <w:sz w:val="18"/>
          <w:szCs w:val="18"/>
        </w:rPr>
        <w:t xml:space="preserve"> and measured under the premium allocation approach typically have a settlement period of over one year.</w:t>
      </w:r>
    </w:p>
    <w:p w14:paraId="7160F702" w14:textId="77777777" w:rsidR="007C36C7" w:rsidRPr="00B52B35" w:rsidRDefault="007C36C7" w:rsidP="002F0151">
      <w:pPr>
        <w:pStyle w:val="BodyText"/>
        <w:rPr>
          <w:sz w:val="18"/>
          <w:szCs w:val="18"/>
        </w:rPr>
      </w:pPr>
      <w:r w:rsidRPr="00B52B35">
        <w:rPr>
          <w:sz w:val="18"/>
          <w:szCs w:val="18"/>
        </w:rPr>
        <w:t xml:space="preserve">If a group of contracts becomes onerous, </w:t>
      </w:r>
      <w:r>
        <w:rPr>
          <w:sz w:val="18"/>
          <w:szCs w:val="18"/>
        </w:rPr>
        <w:t>the Group</w:t>
      </w:r>
      <w:r w:rsidRPr="00B52B35">
        <w:rPr>
          <w:sz w:val="18"/>
          <w:szCs w:val="18"/>
        </w:rPr>
        <w:t xml:space="preserve"> increases the carrying amount of the liability for remaining coverage to the amounts of the future cash flows with the amount of such an increase recognised in insurance service expenses. Subsequently, </w:t>
      </w:r>
      <w:r>
        <w:rPr>
          <w:sz w:val="18"/>
          <w:szCs w:val="18"/>
        </w:rPr>
        <w:t>the Group</w:t>
      </w:r>
      <w:r w:rsidRPr="00B52B35">
        <w:rPr>
          <w:sz w:val="18"/>
          <w:szCs w:val="18"/>
        </w:rPr>
        <w:t xml:space="preserve"> amortises the amount of the loss component within the liability for remaining coverage by decreasing insurance service expenses. The loss component amortisation is based on the passage of time over the remaining coverage period of contracts within an onerous group. If facts and circumstances indicate that the expected profitability of the onerous group during the remaining coverage has changed, then </w:t>
      </w:r>
      <w:r>
        <w:rPr>
          <w:sz w:val="18"/>
          <w:szCs w:val="18"/>
        </w:rPr>
        <w:t>the Group</w:t>
      </w:r>
      <w:r w:rsidRPr="00B52B35">
        <w:rPr>
          <w:sz w:val="18"/>
          <w:szCs w:val="18"/>
        </w:rPr>
        <w:t xml:space="preserve"> remeasures the future cash flows by and reflects changes by adjusting the loss component as required until the loss component is reduced to zero.</w:t>
      </w:r>
    </w:p>
    <w:p w14:paraId="2FF0FE44" w14:textId="77777777" w:rsidR="007C36C7" w:rsidRDefault="007C36C7" w:rsidP="002F0151">
      <w:pPr>
        <w:pStyle w:val="Header"/>
        <w:tabs>
          <w:tab w:val="clear" w:pos="4513"/>
          <w:tab w:val="clear" w:pos="9026"/>
        </w:tabs>
        <w:spacing w:before="120"/>
        <w:rPr>
          <w:sz w:val="20"/>
        </w:rPr>
      </w:pPr>
    </w:p>
    <w:p w14:paraId="4B5737F7" w14:textId="77777777" w:rsidR="007C36C7" w:rsidRDefault="007C36C7" w:rsidP="002F0151">
      <w:pPr>
        <w:pStyle w:val="Header"/>
        <w:tabs>
          <w:tab w:val="clear" w:pos="4513"/>
          <w:tab w:val="clear" w:pos="9026"/>
        </w:tabs>
        <w:spacing w:before="120"/>
        <w:rPr>
          <w:sz w:val="20"/>
        </w:rPr>
      </w:pPr>
      <w:r>
        <w:rPr>
          <w:sz w:val="20"/>
        </w:rPr>
        <w:t>Derecognition and contract modification</w:t>
      </w:r>
    </w:p>
    <w:p w14:paraId="6C0AE096" w14:textId="77777777" w:rsidR="007C36C7" w:rsidRPr="00B52B35" w:rsidRDefault="007C36C7" w:rsidP="002F0151">
      <w:pPr>
        <w:pStyle w:val="Header"/>
        <w:tabs>
          <w:tab w:val="clear" w:pos="4513"/>
          <w:tab w:val="clear" w:pos="9026"/>
        </w:tabs>
        <w:spacing w:before="120"/>
        <w:rPr>
          <w:b w:val="0"/>
          <w:sz w:val="18"/>
          <w:szCs w:val="18"/>
        </w:rPr>
      </w:pPr>
    </w:p>
    <w:p w14:paraId="7856BCDF" w14:textId="77777777" w:rsidR="007C36C7" w:rsidRPr="00B52B35" w:rsidRDefault="007C36C7" w:rsidP="002F0151">
      <w:pPr>
        <w:pStyle w:val="BodyText"/>
        <w:rPr>
          <w:sz w:val="18"/>
          <w:szCs w:val="18"/>
        </w:rPr>
      </w:pPr>
      <w:r w:rsidRPr="00B52B35">
        <w:rPr>
          <w:sz w:val="18"/>
          <w:szCs w:val="18"/>
        </w:rPr>
        <w:t>An insurance contract is derecognised when it is:</w:t>
      </w:r>
    </w:p>
    <w:p w14:paraId="3298A3E2" w14:textId="77777777" w:rsidR="007C36C7" w:rsidRPr="00B52B35" w:rsidRDefault="007C36C7" w:rsidP="006D62F6">
      <w:pPr>
        <w:pStyle w:val="BodyText"/>
        <w:widowControl w:val="0"/>
        <w:numPr>
          <w:ilvl w:val="0"/>
          <w:numId w:val="51"/>
        </w:numPr>
        <w:autoSpaceDE w:val="0"/>
        <w:autoSpaceDN w:val="0"/>
        <w:spacing w:after="0"/>
        <w:jc w:val="both"/>
        <w:rPr>
          <w:sz w:val="18"/>
          <w:szCs w:val="18"/>
        </w:rPr>
      </w:pPr>
      <w:r w:rsidRPr="00B52B35">
        <w:rPr>
          <w:sz w:val="18"/>
          <w:szCs w:val="18"/>
        </w:rPr>
        <w:t>extinguished (that is, when the obligation specified in the insurance contract expires or is discharged or cancelled); or</w:t>
      </w:r>
    </w:p>
    <w:p w14:paraId="24D3EC18" w14:textId="77777777" w:rsidR="007C36C7" w:rsidRPr="00B52B35" w:rsidRDefault="007C36C7" w:rsidP="006D62F6">
      <w:pPr>
        <w:pStyle w:val="BodyText"/>
        <w:widowControl w:val="0"/>
        <w:numPr>
          <w:ilvl w:val="0"/>
          <w:numId w:val="51"/>
        </w:numPr>
        <w:autoSpaceDE w:val="0"/>
        <w:autoSpaceDN w:val="0"/>
        <w:spacing w:after="0"/>
        <w:jc w:val="both"/>
        <w:rPr>
          <w:sz w:val="18"/>
          <w:szCs w:val="18"/>
        </w:rPr>
      </w:pPr>
      <w:r w:rsidRPr="00B52B35">
        <w:rPr>
          <w:sz w:val="18"/>
          <w:szCs w:val="18"/>
        </w:rPr>
        <w:t>the contract is modified and certain additional criteria discussed below are met</w:t>
      </w:r>
    </w:p>
    <w:p w14:paraId="71152A22" w14:textId="77777777" w:rsidR="007C36C7" w:rsidRPr="00B52B35" w:rsidRDefault="007C36C7" w:rsidP="002F0151">
      <w:pPr>
        <w:pStyle w:val="BodyText"/>
        <w:rPr>
          <w:sz w:val="18"/>
          <w:szCs w:val="18"/>
        </w:rPr>
      </w:pPr>
    </w:p>
    <w:p w14:paraId="53FE5D40" w14:textId="77777777" w:rsidR="007C36C7" w:rsidRDefault="007C36C7">
      <w:pPr>
        <w:rPr>
          <w:sz w:val="18"/>
          <w:szCs w:val="18"/>
        </w:rPr>
      </w:pPr>
      <w:r>
        <w:rPr>
          <w:sz w:val="18"/>
          <w:szCs w:val="18"/>
        </w:rPr>
        <w:br w:type="page"/>
      </w:r>
    </w:p>
    <w:p w14:paraId="604C46AD" w14:textId="77777777" w:rsidR="007C36C7" w:rsidRPr="002F07DA" w:rsidRDefault="007C36C7" w:rsidP="009A374B">
      <w:pPr>
        <w:pStyle w:val="Heading2"/>
      </w:pPr>
      <w:r w:rsidRPr="002F07DA">
        <w:lastRenderedPageBreak/>
        <w:t>C</w:t>
      </w:r>
      <w:r>
        <w:t>9</w:t>
      </w:r>
      <w:r w:rsidRPr="002F07DA">
        <w:t>-1</w:t>
      </w:r>
      <w:r w:rsidRPr="002F07DA">
        <w:tab/>
        <w:t xml:space="preserve">INSURANCE </w:t>
      </w:r>
      <w:r>
        <w:t>CONTRACTS (continued)</w:t>
      </w:r>
    </w:p>
    <w:p w14:paraId="6940404C" w14:textId="77777777" w:rsidR="007C36C7" w:rsidRPr="00B52B35" w:rsidRDefault="007C36C7" w:rsidP="002F0151">
      <w:pPr>
        <w:pStyle w:val="BodyText"/>
        <w:rPr>
          <w:sz w:val="18"/>
          <w:szCs w:val="18"/>
        </w:rPr>
      </w:pPr>
      <w:r w:rsidRPr="00B52B35">
        <w:rPr>
          <w:sz w:val="18"/>
          <w:szCs w:val="18"/>
        </w:rPr>
        <w:t xml:space="preserve">When an insurance contract is modified by </w:t>
      </w:r>
      <w:r>
        <w:rPr>
          <w:sz w:val="18"/>
          <w:szCs w:val="18"/>
        </w:rPr>
        <w:t>the Group</w:t>
      </w:r>
      <w:r w:rsidRPr="00B52B35">
        <w:rPr>
          <w:sz w:val="18"/>
          <w:szCs w:val="18"/>
        </w:rPr>
        <w:t xml:space="preserve"> as a result of an agreement with the counterparties or due to a change in regulations, </w:t>
      </w:r>
      <w:r>
        <w:rPr>
          <w:sz w:val="18"/>
          <w:szCs w:val="18"/>
        </w:rPr>
        <w:t>the Group</w:t>
      </w:r>
      <w:r w:rsidRPr="00B52B35">
        <w:rPr>
          <w:sz w:val="18"/>
          <w:szCs w:val="18"/>
        </w:rPr>
        <w:t xml:space="preserve"> treats changes in cash flows caused by the modification as changes in estimates of the FCF, unless the conditions for the derecognition of the original contract are met. </w:t>
      </w:r>
      <w:r>
        <w:rPr>
          <w:sz w:val="18"/>
          <w:szCs w:val="18"/>
        </w:rPr>
        <w:t>The Group</w:t>
      </w:r>
      <w:r w:rsidRPr="00B52B35">
        <w:rPr>
          <w:sz w:val="18"/>
          <w:szCs w:val="18"/>
        </w:rPr>
        <w:t xml:space="preserve"> derecognises the original contract and recognises the modified contract as a new contract if any of the following conditions are present:</w:t>
      </w:r>
    </w:p>
    <w:p w14:paraId="60EFA190" w14:textId="77777777" w:rsidR="007C36C7" w:rsidRPr="00B52B35" w:rsidRDefault="007C36C7" w:rsidP="006D62F6">
      <w:pPr>
        <w:pStyle w:val="BodyText"/>
        <w:widowControl w:val="0"/>
        <w:numPr>
          <w:ilvl w:val="0"/>
          <w:numId w:val="52"/>
        </w:numPr>
        <w:autoSpaceDE w:val="0"/>
        <w:autoSpaceDN w:val="0"/>
        <w:spacing w:after="0"/>
        <w:jc w:val="both"/>
        <w:rPr>
          <w:sz w:val="18"/>
          <w:szCs w:val="18"/>
        </w:rPr>
      </w:pPr>
      <w:r w:rsidRPr="00B52B35">
        <w:rPr>
          <w:sz w:val="18"/>
          <w:szCs w:val="18"/>
        </w:rPr>
        <w:t xml:space="preserve">if the modified terms had been included at contract inception and </w:t>
      </w:r>
      <w:r>
        <w:rPr>
          <w:sz w:val="18"/>
          <w:szCs w:val="18"/>
        </w:rPr>
        <w:t>the Group</w:t>
      </w:r>
      <w:r w:rsidRPr="00B52B35">
        <w:rPr>
          <w:sz w:val="18"/>
          <w:szCs w:val="18"/>
        </w:rPr>
        <w:t xml:space="preserve"> would have concluded that the modified contract:</w:t>
      </w:r>
    </w:p>
    <w:p w14:paraId="6415F81D" w14:textId="77777777" w:rsidR="007C36C7" w:rsidRPr="00B52B35" w:rsidRDefault="007C36C7" w:rsidP="006D62F6">
      <w:pPr>
        <w:pStyle w:val="BodyText"/>
        <w:widowControl w:val="0"/>
        <w:numPr>
          <w:ilvl w:val="0"/>
          <w:numId w:val="53"/>
        </w:numPr>
        <w:autoSpaceDE w:val="0"/>
        <w:autoSpaceDN w:val="0"/>
        <w:spacing w:after="0"/>
        <w:jc w:val="both"/>
        <w:rPr>
          <w:sz w:val="18"/>
          <w:szCs w:val="18"/>
        </w:rPr>
      </w:pPr>
      <w:r w:rsidRPr="00B52B35">
        <w:rPr>
          <w:sz w:val="18"/>
          <w:szCs w:val="18"/>
        </w:rPr>
        <w:t xml:space="preserve">is not within the scope of </w:t>
      </w:r>
      <w:r>
        <w:rPr>
          <w:sz w:val="18"/>
          <w:szCs w:val="18"/>
        </w:rPr>
        <w:t>AASB 17</w:t>
      </w:r>
      <w:r w:rsidRPr="00B52B35">
        <w:rPr>
          <w:sz w:val="18"/>
          <w:szCs w:val="18"/>
        </w:rPr>
        <w:t>;</w:t>
      </w:r>
    </w:p>
    <w:p w14:paraId="39DC5278" w14:textId="77777777" w:rsidR="007C36C7" w:rsidRPr="00B52B35" w:rsidRDefault="007C36C7" w:rsidP="006D62F6">
      <w:pPr>
        <w:pStyle w:val="BodyText"/>
        <w:widowControl w:val="0"/>
        <w:numPr>
          <w:ilvl w:val="0"/>
          <w:numId w:val="53"/>
        </w:numPr>
        <w:autoSpaceDE w:val="0"/>
        <w:autoSpaceDN w:val="0"/>
        <w:spacing w:after="0"/>
        <w:jc w:val="both"/>
        <w:rPr>
          <w:sz w:val="18"/>
          <w:szCs w:val="18"/>
        </w:rPr>
      </w:pPr>
      <w:r w:rsidRPr="00B52B35">
        <w:rPr>
          <w:sz w:val="18"/>
          <w:szCs w:val="18"/>
        </w:rPr>
        <w:t>results in different separable components;</w:t>
      </w:r>
    </w:p>
    <w:p w14:paraId="54548894" w14:textId="77777777" w:rsidR="007C36C7" w:rsidRPr="00B52B35" w:rsidRDefault="007C36C7" w:rsidP="006D62F6">
      <w:pPr>
        <w:pStyle w:val="BodyText"/>
        <w:widowControl w:val="0"/>
        <w:numPr>
          <w:ilvl w:val="0"/>
          <w:numId w:val="53"/>
        </w:numPr>
        <w:autoSpaceDE w:val="0"/>
        <w:autoSpaceDN w:val="0"/>
        <w:spacing w:after="0"/>
        <w:jc w:val="both"/>
        <w:rPr>
          <w:sz w:val="18"/>
          <w:szCs w:val="18"/>
        </w:rPr>
      </w:pPr>
      <w:r w:rsidRPr="00B52B35">
        <w:rPr>
          <w:sz w:val="18"/>
          <w:szCs w:val="18"/>
        </w:rPr>
        <w:t>results in a different contract boundary; or</w:t>
      </w:r>
    </w:p>
    <w:p w14:paraId="4A087E71" w14:textId="77777777" w:rsidR="007C36C7" w:rsidRPr="00B52B35" w:rsidRDefault="007C36C7" w:rsidP="006D62F6">
      <w:pPr>
        <w:pStyle w:val="BodyText"/>
        <w:widowControl w:val="0"/>
        <w:numPr>
          <w:ilvl w:val="0"/>
          <w:numId w:val="53"/>
        </w:numPr>
        <w:autoSpaceDE w:val="0"/>
        <w:autoSpaceDN w:val="0"/>
        <w:spacing w:after="0"/>
        <w:jc w:val="both"/>
        <w:rPr>
          <w:sz w:val="18"/>
          <w:szCs w:val="18"/>
        </w:rPr>
      </w:pPr>
      <w:r w:rsidRPr="00B52B35">
        <w:rPr>
          <w:sz w:val="18"/>
          <w:szCs w:val="18"/>
        </w:rPr>
        <w:t>belongs to a different group of contracts;</w:t>
      </w:r>
    </w:p>
    <w:p w14:paraId="42E78560" w14:textId="77777777" w:rsidR="007C36C7" w:rsidRPr="00B52B35" w:rsidRDefault="007C36C7" w:rsidP="006D62F6">
      <w:pPr>
        <w:pStyle w:val="BodyText"/>
        <w:widowControl w:val="0"/>
        <w:numPr>
          <w:ilvl w:val="0"/>
          <w:numId w:val="52"/>
        </w:numPr>
        <w:autoSpaceDE w:val="0"/>
        <w:autoSpaceDN w:val="0"/>
        <w:spacing w:after="0"/>
        <w:jc w:val="both"/>
        <w:rPr>
          <w:sz w:val="18"/>
          <w:szCs w:val="18"/>
        </w:rPr>
      </w:pPr>
      <w:r w:rsidRPr="00B52B35">
        <w:rPr>
          <w:sz w:val="18"/>
          <w:szCs w:val="18"/>
        </w:rPr>
        <w:t>the original contract represents an insurance contract with direct participation features, but the modified contract no longer meets that definition, or vice versa; or</w:t>
      </w:r>
    </w:p>
    <w:p w14:paraId="46F482ED" w14:textId="77777777" w:rsidR="007C36C7" w:rsidRPr="00B52B35" w:rsidRDefault="007C36C7" w:rsidP="006D62F6">
      <w:pPr>
        <w:pStyle w:val="BodyText"/>
        <w:widowControl w:val="0"/>
        <w:numPr>
          <w:ilvl w:val="0"/>
          <w:numId w:val="52"/>
        </w:numPr>
        <w:autoSpaceDE w:val="0"/>
        <w:autoSpaceDN w:val="0"/>
        <w:spacing w:after="0"/>
        <w:jc w:val="both"/>
        <w:rPr>
          <w:sz w:val="18"/>
          <w:szCs w:val="18"/>
        </w:rPr>
      </w:pPr>
      <w:r w:rsidRPr="00B52B35">
        <w:rPr>
          <w:sz w:val="18"/>
          <w:szCs w:val="18"/>
        </w:rPr>
        <w:t>the original contract was accounted for under the PAA, but the modification means that the contract no longer meets the eligibility criteria for that approach.</w:t>
      </w:r>
    </w:p>
    <w:p w14:paraId="2D4F89C7" w14:textId="77777777" w:rsidR="007C36C7" w:rsidRPr="00B52B35" w:rsidRDefault="007C36C7" w:rsidP="002F0151">
      <w:pPr>
        <w:pStyle w:val="BodyText"/>
        <w:rPr>
          <w:sz w:val="18"/>
          <w:szCs w:val="18"/>
        </w:rPr>
      </w:pPr>
    </w:p>
    <w:p w14:paraId="5F655C4D" w14:textId="77777777" w:rsidR="007C36C7" w:rsidRPr="00B52B35" w:rsidRDefault="007C36C7" w:rsidP="002F0151">
      <w:pPr>
        <w:pStyle w:val="BodyText"/>
        <w:rPr>
          <w:sz w:val="18"/>
          <w:szCs w:val="18"/>
        </w:rPr>
      </w:pPr>
      <w:r w:rsidRPr="00B52B35">
        <w:rPr>
          <w:sz w:val="18"/>
          <w:szCs w:val="18"/>
        </w:rPr>
        <w:t xml:space="preserve">When a new contract is required to be recognised as a result of modification and it is within the scope of </w:t>
      </w:r>
      <w:r>
        <w:rPr>
          <w:sz w:val="18"/>
          <w:szCs w:val="18"/>
        </w:rPr>
        <w:t>AASB 17</w:t>
      </w:r>
      <w:r w:rsidRPr="00B52B35">
        <w:rPr>
          <w:sz w:val="18"/>
          <w:szCs w:val="18"/>
        </w:rPr>
        <w:t>, the new contract is recognised from the date of modification and is assessed for, amongst other things, contract classification and contract aggregation requirements.</w:t>
      </w:r>
    </w:p>
    <w:p w14:paraId="4E92DAFA" w14:textId="77777777" w:rsidR="007C36C7" w:rsidRPr="00B52B35" w:rsidRDefault="007C36C7" w:rsidP="002F0151">
      <w:pPr>
        <w:pStyle w:val="BodyText"/>
        <w:rPr>
          <w:sz w:val="18"/>
          <w:szCs w:val="18"/>
        </w:rPr>
      </w:pPr>
    </w:p>
    <w:p w14:paraId="72E77CF6" w14:textId="77777777" w:rsidR="007C36C7" w:rsidRPr="00B52B35" w:rsidRDefault="007C36C7" w:rsidP="002F0151">
      <w:pPr>
        <w:pStyle w:val="BodyText"/>
        <w:rPr>
          <w:sz w:val="18"/>
          <w:szCs w:val="18"/>
        </w:rPr>
      </w:pPr>
      <w:r w:rsidRPr="00B52B35">
        <w:rPr>
          <w:sz w:val="18"/>
          <w:szCs w:val="18"/>
        </w:rPr>
        <w:t>When an insurance contract accounted for under the PAA is derecognised, adjustments to remove related rights and obligations to account for the effect of the derecognition result in the following amounts being charged immediately to profit or loss:</w:t>
      </w:r>
    </w:p>
    <w:p w14:paraId="35B1E8E5" w14:textId="77777777" w:rsidR="007C36C7" w:rsidRPr="00B52B35" w:rsidRDefault="007C36C7" w:rsidP="006D62F6">
      <w:pPr>
        <w:pStyle w:val="BodyText"/>
        <w:widowControl w:val="0"/>
        <w:numPr>
          <w:ilvl w:val="0"/>
          <w:numId w:val="54"/>
        </w:numPr>
        <w:autoSpaceDE w:val="0"/>
        <w:autoSpaceDN w:val="0"/>
        <w:spacing w:after="0"/>
        <w:jc w:val="both"/>
        <w:rPr>
          <w:sz w:val="18"/>
          <w:szCs w:val="18"/>
        </w:rPr>
      </w:pPr>
      <w:r w:rsidRPr="00B52B35">
        <w:rPr>
          <w:sz w:val="18"/>
          <w:szCs w:val="18"/>
        </w:rPr>
        <w:t>if the contract is extinguished, any net difference between the derecognised part of the LRC of the original contract and any other cash flows arising from extinguishment;</w:t>
      </w:r>
    </w:p>
    <w:p w14:paraId="05407907" w14:textId="77777777" w:rsidR="007C36C7" w:rsidRPr="00B52B35" w:rsidRDefault="007C36C7" w:rsidP="006D62F6">
      <w:pPr>
        <w:pStyle w:val="BodyText"/>
        <w:widowControl w:val="0"/>
        <w:numPr>
          <w:ilvl w:val="0"/>
          <w:numId w:val="54"/>
        </w:numPr>
        <w:autoSpaceDE w:val="0"/>
        <w:autoSpaceDN w:val="0"/>
        <w:spacing w:after="0"/>
        <w:jc w:val="both"/>
        <w:rPr>
          <w:sz w:val="18"/>
          <w:szCs w:val="18"/>
        </w:rPr>
      </w:pPr>
      <w:r w:rsidRPr="00B52B35">
        <w:rPr>
          <w:sz w:val="18"/>
          <w:szCs w:val="18"/>
        </w:rPr>
        <w:t>if the contract is transferred to a third party, any net difference between the derecognised part of the LRC of the original contract and the premium charged by the third party; or</w:t>
      </w:r>
    </w:p>
    <w:p w14:paraId="156FC13C" w14:textId="77777777" w:rsidR="007C36C7" w:rsidRPr="00B52B35" w:rsidRDefault="007C36C7" w:rsidP="006D62F6">
      <w:pPr>
        <w:pStyle w:val="BodyText"/>
        <w:widowControl w:val="0"/>
        <w:numPr>
          <w:ilvl w:val="0"/>
          <w:numId w:val="54"/>
        </w:numPr>
        <w:autoSpaceDE w:val="0"/>
        <w:autoSpaceDN w:val="0"/>
        <w:spacing w:after="0"/>
        <w:jc w:val="both"/>
        <w:rPr>
          <w:sz w:val="18"/>
          <w:szCs w:val="18"/>
        </w:rPr>
      </w:pPr>
      <w:r w:rsidRPr="00B52B35">
        <w:rPr>
          <w:sz w:val="18"/>
          <w:szCs w:val="18"/>
        </w:rPr>
        <w:t>if the original contract is modified resulting in its derecognition, any net difference between the derecognised part of the LRC and the hypothetical premium that the entity would have charged if it had entered into a contract with equivalent terms as the new contract at the date of the contract modification, less any additional premium charged for the modification.</w:t>
      </w:r>
    </w:p>
    <w:p w14:paraId="7B54DD68" w14:textId="77777777" w:rsidR="007C36C7" w:rsidRPr="00B52B35" w:rsidRDefault="007C36C7" w:rsidP="002F0151">
      <w:pPr>
        <w:pStyle w:val="Header"/>
        <w:tabs>
          <w:tab w:val="clear" w:pos="4513"/>
          <w:tab w:val="clear" w:pos="9026"/>
        </w:tabs>
        <w:spacing w:before="120"/>
        <w:rPr>
          <w:b w:val="0"/>
          <w:sz w:val="18"/>
          <w:szCs w:val="18"/>
        </w:rPr>
      </w:pPr>
    </w:p>
    <w:p w14:paraId="01BECAFB" w14:textId="77777777" w:rsidR="007C36C7" w:rsidRDefault="007C36C7" w:rsidP="002F0151">
      <w:pPr>
        <w:pStyle w:val="Header"/>
        <w:tabs>
          <w:tab w:val="clear" w:pos="4513"/>
          <w:tab w:val="clear" w:pos="9026"/>
        </w:tabs>
        <w:spacing w:before="120"/>
        <w:rPr>
          <w:sz w:val="20"/>
        </w:rPr>
      </w:pPr>
      <w:r>
        <w:rPr>
          <w:sz w:val="20"/>
        </w:rPr>
        <w:t>Fulfilment cash flows</w:t>
      </w:r>
    </w:p>
    <w:p w14:paraId="0F7DBDC1" w14:textId="77777777" w:rsidR="007C36C7" w:rsidRDefault="007C36C7" w:rsidP="002F0151">
      <w:pPr>
        <w:pStyle w:val="Header"/>
        <w:tabs>
          <w:tab w:val="clear" w:pos="4513"/>
          <w:tab w:val="clear" w:pos="9026"/>
        </w:tabs>
        <w:spacing w:before="120"/>
        <w:rPr>
          <w:sz w:val="20"/>
        </w:rPr>
      </w:pPr>
    </w:p>
    <w:p w14:paraId="65E53BED" w14:textId="77777777" w:rsidR="007C36C7" w:rsidRPr="00B52B35" w:rsidRDefault="007C36C7" w:rsidP="002F0151">
      <w:pPr>
        <w:pStyle w:val="BodyText"/>
        <w:rPr>
          <w:sz w:val="18"/>
          <w:szCs w:val="18"/>
        </w:rPr>
      </w:pPr>
      <w:r w:rsidRPr="00B52B35">
        <w:rPr>
          <w:sz w:val="18"/>
          <w:szCs w:val="18"/>
        </w:rPr>
        <w:t xml:space="preserve">The fulfilment cash flows are the current estimates of the future cash flows within the contract boundary of contracts that </w:t>
      </w:r>
      <w:r>
        <w:rPr>
          <w:sz w:val="18"/>
          <w:szCs w:val="18"/>
        </w:rPr>
        <w:t>the Group</w:t>
      </w:r>
      <w:r w:rsidRPr="00B52B35">
        <w:rPr>
          <w:sz w:val="18"/>
          <w:szCs w:val="18"/>
        </w:rPr>
        <w:t xml:space="preserve"> expects to collect from premiums and pay out for claims, benefits and expenses, adjusted to reflect the timing and the uncertainty of those amounts.</w:t>
      </w:r>
    </w:p>
    <w:p w14:paraId="2638E763" w14:textId="77777777" w:rsidR="007C36C7" w:rsidRPr="00B52B35" w:rsidRDefault="007C36C7" w:rsidP="002F0151">
      <w:pPr>
        <w:pStyle w:val="BodyText"/>
        <w:rPr>
          <w:sz w:val="18"/>
          <w:szCs w:val="18"/>
        </w:rPr>
      </w:pPr>
      <w:r w:rsidRPr="00B52B35">
        <w:rPr>
          <w:sz w:val="18"/>
          <w:szCs w:val="18"/>
        </w:rPr>
        <w:t>The estimates of future cash flows:</w:t>
      </w:r>
    </w:p>
    <w:p w14:paraId="70119734" w14:textId="77777777" w:rsidR="007C36C7" w:rsidRPr="00B52B35" w:rsidRDefault="007C36C7" w:rsidP="006D62F6">
      <w:pPr>
        <w:pStyle w:val="BodyText"/>
        <w:widowControl w:val="0"/>
        <w:numPr>
          <w:ilvl w:val="0"/>
          <w:numId w:val="55"/>
        </w:numPr>
        <w:autoSpaceDE w:val="0"/>
        <w:autoSpaceDN w:val="0"/>
        <w:spacing w:after="0"/>
        <w:jc w:val="both"/>
        <w:rPr>
          <w:sz w:val="18"/>
          <w:szCs w:val="18"/>
        </w:rPr>
      </w:pPr>
      <w:r w:rsidRPr="00B52B35">
        <w:rPr>
          <w:sz w:val="18"/>
          <w:szCs w:val="18"/>
        </w:rPr>
        <w:t>are based on a probability weighted mean of the full range of possible outcomes;</w:t>
      </w:r>
    </w:p>
    <w:p w14:paraId="6DE2A8B7" w14:textId="77777777" w:rsidR="007C36C7" w:rsidRPr="00B52B35" w:rsidRDefault="007C36C7" w:rsidP="006D62F6">
      <w:pPr>
        <w:pStyle w:val="BodyText"/>
        <w:widowControl w:val="0"/>
        <w:numPr>
          <w:ilvl w:val="0"/>
          <w:numId w:val="55"/>
        </w:numPr>
        <w:autoSpaceDE w:val="0"/>
        <w:autoSpaceDN w:val="0"/>
        <w:spacing w:after="0"/>
        <w:jc w:val="both"/>
        <w:rPr>
          <w:sz w:val="18"/>
          <w:szCs w:val="18"/>
        </w:rPr>
      </w:pPr>
      <w:r w:rsidRPr="00B52B35">
        <w:rPr>
          <w:sz w:val="18"/>
          <w:szCs w:val="18"/>
        </w:rPr>
        <w:t xml:space="preserve">are determined from the perspective of </w:t>
      </w:r>
      <w:r>
        <w:rPr>
          <w:sz w:val="18"/>
          <w:szCs w:val="18"/>
        </w:rPr>
        <w:t>the Group</w:t>
      </w:r>
      <w:r w:rsidRPr="00B52B35">
        <w:rPr>
          <w:sz w:val="18"/>
          <w:szCs w:val="18"/>
        </w:rPr>
        <w:t>, provided the estimates are consistent with observable market prices for market variables; and</w:t>
      </w:r>
    </w:p>
    <w:p w14:paraId="2B6F5404" w14:textId="77777777" w:rsidR="007C36C7" w:rsidRPr="00B52B35" w:rsidRDefault="007C36C7" w:rsidP="006D62F6">
      <w:pPr>
        <w:pStyle w:val="BodyText"/>
        <w:widowControl w:val="0"/>
        <w:numPr>
          <w:ilvl w:val="0"/>
          <w:numId w:val="55"/>
        </w:numPr>
        <w:autoSpaceDE w:val="0"/>
        <w:autoSpaceDN w:val="0"/>
        <w:spacing w:after="0"/>
        <w:jc w:val="both"/>
        <w:rPr>
          <w:sz w:val="18"/>
          <w:szCs w:val="18"/>
        </w:rPr>
      </w:pPr>
      <w:r w:rsidRPr="00B52B35">
        <w:rPr>
          <w:sz w:val="18"/>
          <w:szCs w:val="18"/>
        </w:rPr>
        <w:t>reflect conditions existing at the measurement date.</w:t>
      </w:r>
    </w:p>
    <w:p w14:paraId="68F6E7B4" w14:textId="77777777" w:rsidR="007C36C7" w:rsidRPr="00B52B35" w:rsidRDefault="007C36C7" w:rsidP="002F0151">
      <w:pPr>
        <w:pStyle w:val="BodyText"/>
        <w:rPr>
          <w:sz w:val="18"/>
          <w:szCs w:val="18"/>
        </w:rPr>
      </w:pPr>
    </w:p>
    <w:p w14:paraId="6323E4D1" w14:textId="77777777" w:rsidR="007C36C7" w:rsidRPr="00B52B35" w:rsidRDefault="007C36C7" w:rsidP="002F0151">
      <w:pPr>
        <w:pStyle w:val="BodyText"/>
        <w:rPr>
          <w:sz w:val="18"/>
          <w:szCs w:val="18"/>
        </w:rPr>
      </w:pPr>
      <w:r w:rsidRPr="00B52B35">
        <w:rPr>
          <w:sz w:val="18"/>
          <w:szCs w:val="18"/>
        </w:rPr>
        <w:t>An explicit risk adjustment for non-financial risk is estimated separately from the other estimates. For contracts measured under the premium allocation approach, unless the contracts are onerous, the explicit risk adjustment for non-financial risk is only estimated for the measurement of the liability for incurred claims.</w:t>
      </w:r>
    </w:p>
    <w:p w14:paraId="730E0C80" w14:textId="77777777" w:rsidR="007C36C7" w:rsidRDefault="007C36C7" w:rsidP="002F0151">
      <w:pPr>
        <w:pStyle w:val="BodyText"/>
        <w:rPr>
          <w:sz w:val="18"/>
          <w:szCs w:val="18"/>
        </w:rPr>
      </w:pPr>
    </w:p>
    <w:p w14:paraId="7D027DE3" w14:textId="77777777" w:rsidR="007C36C7" w:rsidRDefault="007C36C7">
      <w:pPr>
        <w:rPr>
          <w:sz w:val="18"/>
          <w:szCs w:val="18"/>
        </w:rPr>
      </w:pPr>
      <w:r>
        <w:rPr>
          <w:sz w:val="18"/>
          <w:szCs w:val="18"/>
        </w:rPr>
        <w:br w:type="page"/>
      </w:r>
    </w:p>
    <w:p w14:paraId="63A4632D" w14:textId="77777777" w:rsidR="007C36C7" w:rsidRPr="002F07DA" w:rsidRDefault="007C36C7" w:rsidP="009A374B">
      <w:pPr>
        <w:pStyle w:val="Heading2"/>
      </w:pPr>
      <w:r w:rsidRPr="002F07DA">
        <w:lastRenderedPageBreak/>
        <w:t>C</w:t>
      </w:r>
      <w:r>
        <w:t>9</w:t>
      </w:r>
      <w:r w:rsidRPr="002F07DA">
        <w:t>-1</w:t>
      </w:r>
      <w:r w:rsidRPr="002F07DA">
        <w:tab/>
        <w:t xml:space="preserve">INSURANCE </w:t>
      </w:r>
      <w:r>
        <w:t>CONTRACTS (continued)</w:t>
      </w:r>
    </w:p>
    <w:p w14:paraId="347D9CF9" w14:textId="77777777" w:rsidR="007C36C7" w:rsidRDefault="007C36C7" w:rsidP="002F0151">
      <w:pPr>
        <w:pStyle w:val="BodyText"/>
        <w:rPr>
          <w:sz w:val="18"/>
          <w:szCs w:val="18"/>
        </w:rPr>
      </w:pPr>
      <w:r w:rsidRPr="00B52B35">
        <w:rPr>
          <w:sz w:val="18"/>
          <w:szCs w:val="18"/>
        </w:rPr>
        <w:t>The estimates of future cash flows are adjusted using the current discount rates to reflect the time value of money and the financial risks related to those cash flows, to the extent not included in the estimates of cash flows. The discount rates reflect the characteristics of the cash flows arising from the insurance contracts, including timing, currency and liquidity of cash flows. The determination of the discount rate that reflects the characteristics of the cash flows and liquidity characteristics of the insurance contracts requires significant judgement and estimation</w:t>
      </w:r>
      <w:r>
        <w:rPr>
          <w:sz w:val="18"/>
          <w:szCs w:val="18"/>
        </w:rPr>
        <w:t>.</w:t>
      </w:r>
    </w:p>
    <w:p w14:paraId="51FBDE50" w14:textId="77777777" w:rsidR="007C36C7" w:rsidRPr="00B52B35" w:rsidRDefault="007C36C7" w:rsidP="002F0151">
      <w:pPr>
        <w:pStyle w:val="BodyText"/>
        <w:rPr>
          <w:sz w:val="18"/>
          <w:szCs w:val="18"/>
        </w:rPr>
      </w:pPr>
      <w:r w:rsidRPr="00B52B35">
        <w:rPr>
          <w:sz w:val="18"/>
          <w:szCs w:val="18"/>
        </w:rPr>
        <w:t xml:space="preserve">Risk of </w:t>
      </w:r>
      <w:r>
        <w:rPr>
          <w:sz w:val="18"/>
          <w:szCs w:val="18"/>
        </w:rPr>
        <w:t>the Group</w:t>
      </w:r>
      <w:r w:rsidRPr="00B52B35">
        <w:rPr>
          <w:sz w:val="18"/>
          <w:szCs w:val="18"/>
        </w:rPr>
        <w:t>’s non-performance is not included in the measurement of insurance contracts issued. In the measurement of reinsurance contracts held, the probability weighted estimates of the present value of future cash flows include the potential credit losses and other disputes of the reinsurer to reflect the non-performance risk of the reinsurer.</w:t>
      </w:r>
    </w:p>
    <w:p w14:paraId="468C8571" w14:textId="77777777" w:rsidR="007C36C7" w:rsidRDefault="007C36C7" w:rsidP="002F0151">
      <w:pPr>
        <w:pStyle w:val="BodyText"/>
        <w:rPr>
          <w:sz w:val="18"/>
          <w:szCs w:val="18"/>
        </w:rPr>
      </w:pPr>
      <w:r>
        <w:rPr>
          <w:sz w:val="18"/>
          <w:szCs w:val="18"/>
        </w:rPr>
        <w:t>The Group</w:t>
      </w:r>
      <w:r w:rsidRPr="00B52B35">
        <w:rPr>
          <w:sz w:val="18"/>
          <w:szCs w:val="18"/>
        </w:rPr>
        <w:t xml:space="preserve"> uses consistent assumptions to measure the estimates of the present value of future cash flows for the group of reinsurance contracts held and such estimates for the groups of underlying insurance contracts.</w:t>
      </w:r>
    </w:p>
    <w:p w14:paraId="17E82CD9" w14:textId="77777777" w:rsidR="007C36C7" w:rsidRPr="00B52B35" w:rsidRDefault="007C36C7" w:rsidP="002F0151">
      <w:pPr>
        <w:pStyle w:val="BodyText"/>
        <w:rPr>
          <w:sz w:val="18"/>
          <w:szCs w:val="18"/>
        </w:rPr>
      </w:pPr>
    </w:p>
    <w:p w14:paraId="410D50C8" w14:textId="77777777" w:rsidR="007C36C7" w:rsidRDefault="007C36C7" w:rsidP="00F76946">
      <w:pPr>
        <w:pStyle w:val="Header"/>
        <w:tabs>
          <w:tab w:val="clear" w:pos="4513"/>
          <w:tab w:val="clear" w:pos="9026"/>
        </w:tabs>
        <w:spacing w:before="120"/>
        <w:rPr>
          <w:sz w:val="20"/>
        </w:rPr>
      </w:pPr>
      <w:r>
        <w:rPr>
          <w:sz w:val="20"/>
        </w:rPr>
        <w:t>Risk adjustment for non-financial risk</w:t>
      </w:r>
    </w:p>
    <w:p w14:paraId="36E0DB3A" w14:textId="77777777" w:rsidR="007C36C7" w:rsidRDefault="007C36C7" w:rsidP="00F76946">
      <w:pPr>
        <w:pStyle w:val="Header"/>
        <w:tabs>
          <w:tab w:val="clear" w:pos="4513"/>
          <w:tab w:val="clear" w:pos="9026"/>
        </w:tabs>
        <w:spacing w:before="120"/>
        <w:rPr>
          <w:sz w:val="20"/>
        </w:rPr>
      </w:pPr>
    </w:p>
    <w:p w14:paraId="6B47205A" w14:textId="77777777" w:rsidR="007C36C7" w:rsidRPr="00B52B35" w:rsidRDefault="007C36C7" w:rsidP="00F76946">
      <w:pPr>
        <w:pStyle w:val="BodyText"/>
        <w:rPr>
          <w:sz w:val="18"/>
          <w:szCs w:val="18"/>
        </w:rPr>
      </w:pPr>
      <w:r w:rsidRPr="00B52B35">
        <w:rPr>
          <w:sz w:val="18"/>
          <w:szCs w:val="18"/>
        </w:rPr>
        <w:t xml:space="preserve">The risk adjustment for non-financial risk is applied to the present value of the estimated future cash flows and reflects the compensation </w:t>
      </w:r>
      <w:r>
        <w:rPr>
          <w:sz w:val="18"/>
          <w:szCs w:val="18"/>
        </w:rPr>
        <w:t>the Group</w:t>
      </w:r>
      <w:r w:rsidRPr="00B52B35">
        <w:rPr>
          <w:sz w:val="18"/>
          <w:szCs w:val="18"/>
        </w:rPr>
        <w:t xml:space="preserve"> requires for bearing the uncertainty about the amount and timing of the cash flows from non-financial risk as </w:t>
      </w:r>
      <w:r>
        <w:rPr>
          <w:sz w:val="18"/>
          <w:szCs w:val="18"/>
        </w:rPr>
        <w:t>the Group</w:t>
      </w:r>
      <w:r w:rsidRPr="00B52B35">
        <w:rPr>
          <w:sz w:val="18"/>
          <w:szCs w:val="18"/>
        </w:rPr>
        <w:t xml:space="preserve"> fulfils insurance contracts.</w:t>
      </w:r>
    </w:p>
    <w:p w14:paraId="22B10632" w14:textId="77777777" w:rsidR="007C36C7" w:rsidRPr="00B52B35" w:rsidRDefault="007C36C7" w:rsidP="00B52B35">
      <w:pPr>
        <w:pStyle w:val="BodyText"/>
        <w:rPr>
          <w:sz w:val="18"/>
          <w:szCs w:val="18"/>
        </w:rPr>
      </w:pPr>
      <w:r w:rsidRPr="00B52B35">
        <w:rPr>
          <w:sz w:val="18"/>
          <w:szCs w:val="18"/>
        </w:rPr>
        <w:t>For reinsurance contracts held, the risk adjustment for non</w:t>
      </w:r>
      <w:r w:rsidRPr="00B52B35">
        <w:rPr>
          <w:rFonts w:ascii="Cambria Math" w:hAnsi="Cambria Math" w:cs="Cambria Math"/>
          <w:sz w:val="18"/>
          <w:szCs w:val="18"/>
        </w:rPr>
        <w:t>‑</w:t>
      </w:r>
      <w:r w:rsidRPr="00B52B35">
        <w:rPr>
          <w:sz w:val="18"/>
          <w:szCs w:val="18"/>
        </w:rPr>
        <w:t xml:space="preserve">financial risk represents the amount of risk being transferred by </w:t>
      </w:r>
      <w:r>
        <w:rPr>
          <w:sz w:val="18"/>
          <w:szCs w:val="18"/>
        </w:rPr>
        <w:t>the Group</w:t>
      </w:r>
      <w:r w:rsidRPr="00B52B35">
        <w:rPr>
          <w:sz w:val="18"/>
          <w:szCs w:val="18"/>
        </w:rPr>
        <w:t xml:space="preserve"> to the reinsurer.</w:t>
      </w:r>
    </w:p>
    <w:p w14:paraId="7C477C69" w14:textId="77777777" w:rsidR="007C36C7" w:rsidRDefault="007C36C7">
      <w:pPr>
        <w:rPr>
          <w:b/>
        </w:rPr>
      </w:pPr>
      <w:r>
        <w:rPr>
          <w:b/>
        </w:rPr>
        <w:br w:type="page"/>
      </w:r>
    </w:p>
    <w:p w14:paraId="5D7CB696" w14:textId="77777777" w:rsidR="007C36C7" w:rsidRPr="00176C16" w:rsidRDefault="007C36C7" w:rsidP="00117A3E">
      <w:pPr>
        <w:pStyle w:val="Heading2"/>
        <w:spacing w:after="0"/>
      </w:pPr>
      <w:r>
        <w:lastRenderedPageBreak/>
        <w:t>C9</w:t>
      </w:r>
      <w:r w:rsidRPr="002F07DA">
        <w:t>-</w:t>
      </w:r>
      <w:r>
        <w:t>2</w:t>
      </w:r>
      <w:r w:rsidRPr="002F07DA">
        <w:tab/>
        <w:t>INSURANCE LIABILITIES</w:t>
      </w:r>
    </w:p>
    <w:p w14:paraId="14758ECF" w14:textId="77777777" w:rsidR="007C36C7" w:rsidRDefault="007C36C7" w:rsidP="00456D03">
      <w:pPr>
        <w:pStyle w:val="Header"/>
        <w:tabs>
          <w:tab w:val="clear" w:pos="4513"/>
          <w:tab w:val="clear" w:pos="9026"/>
        </w:tabs>
        <w:rPr>
          <w:b w:val="0"/>
          <w:sz w:val="20"/>
        </w:rPr>
      </w:pPr>
    </w:p>
    <w:p w14:paraId="7CF44767" w14:textId="77777777" w:rsidR="007C36C7" w:rsidRDefault="007C36C7" w:rsidP="009D0053">
      <w:pPr>
        <w:pStyle w:val="Heading2"/>
        <w:ind w:left="1695" w:hanging="1695"/>
      </w:pPr>
      <w:bookmarkStart w:id="10" w:name="_Hlk174112585"/>
      <w:r>
        <w:t>C9-2 (a)</w:t>
      </w:r>
      <w:r>
        <w:tab/>
      </w:r>
      <w:r w:rsidRPr="00213C5E">
        <w:t>ANALYSIS BY REMAINING COVERAGE AND INCURRED CLAIMS OF INSURANCE CONTRACTS MEASURED UNDER THE PAA</w:t>
      </w:r>
    </w:p>
    <w:bookmarkEnd w:id="10"/>
    <w:tbl>
      <w:tblPr>
        <w:tblW w:w="9425" w:type="dxa"/>
        <w:tblLook w:val="04A0" w:firstRow="1" w:lastRow="0" w:firstColumn="1" w:lastColumn="0" w:noHBand="0" w:noVBand="1"/>
      </w:tblPr>
      <w:tblGrid>
        <w:gridCol w:w="3930"/>
        <w:gridCol w:w="1107"/>
        <w:gridCol w:w="1182"/>
        <w:gridCol w:w="1017"/>
        <w:gridCol w:w="1117"/>
        <w:gridCol w:w="1072"/>
      </w:tblGrid>
      <w:tr w:rsidR="007C36C7" w:rsidRPr="008541DF" w14:paraId="3EE4F409" w14:textId="77777777" w:rsidTr="008541DF">
        <w:trPr>
          <w:trHeight w:val="255"/>
        </w:trPr>
        <w:tc>
          <w:tcPr>
            <w:tcW w:w="3930" w:type="dxa"/>
            <w:tcBorders>
              <w:top w:val="nil"/>
              <w:left w:val="nil"/>
              <w:bottom w:val="nil"/>
              <w:right w:val="nil"/>
            </w:tcBorders>
            <w:shd w:val="clear" w:color="auto" w:fill="auto"/>
            <w:vAlign w:val="center"/>
            <w:hideMark/>
          </w:tcPr>
          <w:p w14:paraId="42644110" w14:textId="77777777" w:rsidR="007C36C7" w:rsidRPr="008541DF" w:rsidRDefault="007C36C7" w:rsidP="008541DF">
            <w:pPr>
              <w:rPr>
                <w:rFonts w:ascii="Times New Roman" w:hAnsi="Times New Roman"/>
                <w:sz w:val="24"/>
                <w:szCs w:val="24"/>
              </w:rPr>
            </w:pPr>
          </w:p>
        </w:tc>
        <w:tc>
          <w:tcPr>
            <w:tcW w:w="4423" w:type="dxa"/>
            <w:gridSpan w:val="4"/>
            <w:tcBorders>
              <w:top w:val="nil"/>
              <w:left w:val="nil"/>
              <w:bottom w:val="single" w:sz="8" w:space="0" w:color="auto"/>
              <w:right w:val="nil"/>
            </w:tcBorders>
            <w:shd w:val="clear" w:color="auto" w:fill="auto"/>
            <w:vAlign w:val="center"/>
            <w:hideMark/>
          </w:tcPr>
          <w:p w14:paraId="1B20EC64" w14:textId="77777777" w:rsidR="007C36C7" w:rsidRPr="008541DF" w:rsidRDefault="007C36C7" w:rsidP="008541DF">
            <w:pPr>
              <w:jc w:val="center"/>
              <w:rPr>
                <w:rFonts w:cs="Arial"/>
                <w:b/>
                <w:bCs/>
                <w:sz w:val="18"/>
                <w:szCs w:val="18"/>
              </w:rPr>
            </w:pPr>
            <w:r w:rsidRPr="008541DF">
              <w:rPr>
                <w:rFonts w:cs="Arial"/>
                <w:b/>
                <w:bCs/>
                <w:sz w:val="18"/>
                <w:szCs w:val="18"/>
              </w:rPr>
              <w:t>Year ended 30 June 2024</w:t>
            </w:r>
          </w:p>
        </w:tc>
        <w:tc>
          <w:tcPr>
            <w:tcW w:w="1072" w:type="dxa"/>
            <w:tcBorders>
              <w:top w:val="nil"/>
              <w:left w:val="nil"/>
              <w:bottom w:val="nil"/>
              <w:right w:val="nil"/>
            </w:tcBorders>
            <w:shd w:val="clear" w:color="auto" w:fill="auto"/>
            <w:vAlign w:val="center"/>
            <w:hideMark/>
          </w:tcPr>
          <w:p w14:paraId="5919692E" w14:textId="77777777" w:rsidR="007C36C7" w:rsidRPr="008541DF" w:rsidRDefault="007C36C7" w:rsidP="008541DF">
            <w:pPr>
              <w:jc w:val="center"/>
              <w:rPr>
                <w:rFonts w:cs="Arial"/>
                <w:b/>
                <w:bCs/>
                <w:sz w:val="18"/>
                <w:szCs w:val="18"/>
              </w:rPr>
            </w:pPr>
          </w:p>
        </w:tc>
      </w:tr>
      <w:tr w:rsidR="007C36C7" w:rsidRPr="008541DF" w14:paraId="4B5EF3B8" w14:textId="77777777" w:rsidTr="008541DF">
        <w:trPr>
          <w:trHeight w:val="255"/>
        </w:trPr>
        <w:tc>
          <w:tcPr>
            <w:tcW w:w="3930" w:type="dxa"/>
            <w:tcBorders>
              <w:top w:val="nil"/>
              <w:left w:val="nil"/>
              <w:bottom w:val="nil"/>
              <w:right w:val="nil"/>
            </w:tcBorders>
            <w:shd w:val="clear" w:color="auto" w:fill="auto"/>
            <w:vAlign w:val="center"/>
            <w:hideMark/>
          </w:tcPr>
          <w:p w14:paraId="7072CD71" w14:textId="77777777" w:rsidR="007C36C7" w:rsidRPr="008541DF" w:rsidRDefault="007C36C7" w:rsidP="008541DF">
            <w:pPr>
              <w:jc w:val="center"/>
              <w:rPr>
                <w:rFonts w:ascii="Times New Roman" w:hAnsi="Times New Roman"/>
              </w:rPr>
            </w:pPr>
            <w:bookmarkStart w:id="11" w:name="RANGE!B9"/>
            <w:bookmarkEnd w:id="11"/>
          </w:p>
        </w:tc>
        <w:tc>
          <w:tcPr>
            <w:tcW w:w="2289" w:type="dxa"/>
            <w:gridSpan w:val="2"/>
            <w:tcBorders>
              <w:top w:val="single" w:sz="8" w:space="0" w:color="auto"/>
              <w:left w:val="nil"/>
              <w:bottom w:val="single" w:sz="8" w:space="0" w:color="auto"/>
              <w:right w:val="nil"/>
            </w:tcBorders>
            <w:shd w:val="clear" w:color="auto" w:fill="auto"/>
            <w:vAlign w:val="center"/>
            <w:hideMark/>
          </w:tcPr>
          <w:p w14:paraId="7F404F86" w14:textId="77777777" w:rsidR="007C36C7" w:rsidRPr="008541DF" w:rsidRDefault="007C36C7" w:rsidP="008541DF">
            <w:pPr>
              <w:jc w:val="center"/>
              <w:rPr>
                <w:rFonts w:cs="Arial"/>
                <w:sz w:val="18"/>
                <w:szCs w:val="18"/>
              </w:rPr>
            </w:pPr>
            <w:r w:rsidRPr="008541DF">
              <w:rPr>
                <w:rFonts w:cs="Arial"/>
                <w:sz w:val="18"/>
                <w:szCs w:val="18"/>
              </w:rPr>
              <w:t>Assets for remaining coverage</w:t>
            </w:r>
          </w:p>
        </w:tc>
        <w:tc>
          <w:tcPr>
            <w:tcW w:w="2134" w:type="dxa"/>
            <w:gridSpan w:val="2"/>
            <w:tcBorders>
              <w:top w:val="single" w:sz="8" w:space="0" w:color="auto"/>
              <w:left w:val="nil"/>
              <w:bottom w:val="single" w:sz="8" w:space="0" w:color="auto"/>
              <w:right w:val="nil"/>
            </w:tcBorders>
            <w:shd w:val="clear" w:color="auto" w:fill="auto"/>
            <w:vAlign w:val="center"/>
            <w:hideMark/>
          </w:tcPr>
          <w:p w14:paraId="6137C209" w14:textId="77777777" w:rsidR="007C36C7" w:rsidRPr="008541DF" w:rsidRDefault="007C36C7" w:rsidP="008541DF">
            <w:pPr>
              <w:jc w:val="center"/>
              <w:rPr>
                <w:rFonts w:cs="Arial"/>
                <w:sz w:val="18"/>
                <w:szCs w:val="18"/>
              </w:rPr>
            </w:pPr>
            <w:r w:rsidRPr="008541DF">
              <w:rPr>
                <w:rFonts w:cs="Arial"/>
                <w:sz w:val="18"/>
                <w:szCs w:val="18"/>
              </w:rPr>
              <w:t>Assets for incurred claims</w:t>
            </w:r>
          </w:p>
        </w:tc>
        <w:tc>
          <w:tcPr>
            <w:tcW w:w="1072" w:type="dxa"/>
            <w:tcBorders>
              <w:top w:val="nil"/>
              <w:left w:val="nil"/>
              <w:bottom w:val="nil"/>
              <w:right w:val="nil"/>
            </w:tcBorders>
            <w:shd w:val="clear" w:color="auto" w:fill="auto"/>
            <w:vAlign w:val="center"/>
            <w:hideMark/>
          </w:tcPr>
          <w:p w14:paraId="331BC4F0" w14:textId="77777777" w:rsidR="007C36C7" w:rsidRPr="008541DF" w:rsidRDefault="007C36C7" w:rsidP="008541DF">
            <w:pPr>
              <w:jc w:val="center"/>
              <w:rPr>
                <w:rFonts w:cs="Arial"/>
                <w:b/>
                <w:bCs/>
                <w:sz w:val="18"/>
                <w:szCs w:val="18"/>
              </w:rPr>
            </w:pPr>
            <w:r w:rsidRPr="008541DF">
              <w:rPr>
                <w:rFonts w:cs="Arial"/>
                <w:b/>
                <w:bCs/>
                <w:sz w:val="18"/>
                <w:szCs w:val="18"/>
              </w:rPr>
              <w:t>Total</w:t>
            </w:r>
          </w:p>
        </w:tc>
      </w:tr>
      <w:tr w:rsidR="007C36C7" w:rsidRPr="008541DF" w14:paraId="42A3B6BE" w14:textId="77777777" w:rsidTr="008541DF">
        <w:trPr>
          <w:trHeight w:val="756"/>
        </w:trPr>
        <w:tc>
          <w:tcPr>
            <w:tcW w:w="3930" w:type="dxa"/>
            <w:tcBorders>
              <w:top w:val="nil"/>
              <w:left w:val="nil"/>
              <w:bottom w:val="nil"/>
              <w:right w:val="nil"/>
            </w:tcBorders>
            <w:shd w:val="clear" w:color="auto" w:fill="auto"/>
            <w:vAlign w:val="center"/>
            <w:hideMark/>
          </w:tcPr>
          <w:p w14:paraId="14B8AD18" w14:textId="77777777" w:rsidR="007C36C7" w:rsidRPr="008541DF" w:rsidRDefault="007C36C7" w:rsidP="008541DF">
            <w:pPr>
              <w:jc w:val="center"/>
              <w:rPr>
                <w:rFonts w:cs="Arial"/>
                <w:b/>
                <w:bCs/>
                <w:sz w:val="18"/>
                <w:szCs w:val="18"/>
              </w:rPr>
            </w:pPr>
          </w:p>
        </w:tc>
        <w:tc>
          <w:tcPr>
            <w:tcW w:w="1107" w:type="dxa"/>
            <w:tcBorders>
              <w:top w:val="nil"/>
              <w:left w:val="nil"/>
              <w:bottom w:val="single" w:sz="8" w:space="0" w:color="auto"/>
              <w:right w:val="nil"/>
            </w:tcBorders>
            <w:shd w:val="clear" w:color="auto" w:fill="auto"/>
            <w:vAlign w:val="center"/>
            <w:hideMark/>
          </w:tcPr>
          <w:p w14:paraId="0BD51DA1" w14:textId="77777777" w:rsidR="007C36C7" w:rsidRPr="008541DF" w:rsidRDefault="007C36C7" w:rsidP="008541DF">
            <w:pPr>
              <w:jc w:val="center"/>
              <w:rPr>
                <w:rFonts w:cs="Arial"/>
                <w:sz w:val="18"/>
                <w:szCs w:val="18"/>
              </w:rPr>
            </w:pPr>
            <w:r w:rsidRPr="008541DF">
              <w:rPr>
                <w:rFonts w:cs="Arial"/>
                <w:sz w:val="18"/>
                <w:szCs w:val="18"/>
              </w:rPr>
              <w:t>Excluding loss component</w:t>
            </w:r>
          </w:p>
        </w:tc>
        <w:tc>
          <w:tcPr>
            <w:tcW w:w="1182" w:type="dxa"/>
            <w:tcBorders>
              <w:top w:val="nil"/>
              <w:left w:val="nil"/>
              <w:bottom w:val="single" w:sz="8" w:space="0" w:color="auto"/>
              <w:right w:val="nil"/>
            </w:tcBorders>
            <w:shd w:val="clear" w:color="auto" w:fill="auto"/>
            <w:vAlign w:val="center"/>
            <w:hideMark/>
          </w:tcPr>
          <w:p w14:paraId="09DE6DE7" w14:textId="77777777" w:rsidR="007C36C7" w:rsidRPr="008541DF" w:rsidRDefault="007C36C7" w:rsidP="008541DF">
            <w:pPr>
              <w:jc w:val="center"/>
              <w:rPr>
                <w:rFonts w:cs="Arial"/>
                <w:sz w:val="18"/>
                <w:szCs w:val="18"/>
              </w:rPr>
            </w:pPr>
            <w:r w:rsidRPr="008541DF">
              <w:rPr>
                <w:rFonts w:cs="Arial"/>
                <w:sz w:val="18"/>
                <w:szCs w:val="18"/>
              </w:rPr>
              <w:t>Loss component</w:t>
            </w:r>
          </w:p>
        </w:tc>
        <w:tc>
          <w:tcPr>
            <w:tcW w:w="1017" w:type="dxa"/>
            <w:tcBorders>
              <w:top w:val="nil"/>
              <w:left w:val="nil"/>
              <w:bottom w:val="single" w:sz="8" w:space="0" w:color="auto"/>
              <w:right w:val="nil"/>
            </w:tcBorders>
            <w:shd w:val="clear" w:color="auto" w:fill="auto"/>
            <w:vAlign w:val="center"/>
            <w:hideMark/>
          </w:tcPr>
          <w:p w14:paraId="352AE42D" w14:textId="77777777" w:rsidR="007C36C7" w:rsidRPr="008541DF" w:rsidRDefault="007C36C7" w:rsidP="008541DF">
            <w:pPr>
              <w:jc w:val="center"/>
              <w:rPr>
                <w:rFonts w:cs="Arial"/>
                <w:sz w:val="18"/>
                <w:szCs w:val="18"/>
              </w:rPr>
            </w:pPr>
            <w:r w:rsidRPr="008541DF">
              <w:rPr>
                <w:rFonts w:cs="Arial"/>
                <w:sz w:val="18"/>
                <w:szCs w:val="18"/>
              </w:rPr>
              <w:t>Estimate of Present value of future cash flows</w:t>
            </w:r>
          </w:p>
        </w:tc>
        <w:tc>
          <w:tcPr>
            <w:tcW w:w="1117" w:type="dxa"/>
            <w:tcBorders>
              <w:top w:val="nil"/>
              <w:left w:val="nil"/>
              <w:bottom w:val="single" w:sz="8" w:space="0" w:color="auto"/>
              <w:right w:val="nil"/>
            </w:tcBorders>
            <w:shd w:val="clear" w:color="auto" w:fill="auto"/>
            <w:vAlign w:val="center"/>
            <w:hideMark/>
          </w:tcPr>
          <w:p w14:paraId="49806119" w14:textId="77777777" w:rsidR="007C36C7" w:rsidRPr="008541DF" w:rsidRDefault="007C36C7" w:rsidP="008541DF">
            <w:pPr>
              <w:jc w:val="center"/>
              <w:rPr>
                <w:rFonts w:cs="Arial"/>
                <w:sz w:val="18"/>
                <w:szCs w:val="18"/>
              </w:rPr>
            </w:pPr>
            <w:r w:rsidRPr="008541DF">
              <w:rPr>
                <w:rFonts w:cs="Arial"/>
                <w:sz w:val="18"/>
                <w:szCs w:val="18"/>
              </w:rPr>
              <w:t>Risk Adjustment for non-financial risk</w:t>
            </w:r>
          </w:p>
        </w:tc>
        <w:tc>
          <w:tcPr>
            <w:tcW w:w="1072" w:type="dxa"/>
            <w:tcBorders>
              <w:top w:val="nil"/>
              <w:left w:val="nil"/>
              <w:bottom w:val="single" w:sz="8" w:space="0" w:color="auto"/>
              <w:right w:val="nil"/>
            </w:tcBorders>
            <w:shd w:val="clear" w:color="auto" w:fill="auto"/>
            <w:vAlign w:val="center"/>
            <w:hideMark/>
          </w:tcPr>
          <w:p w14:paraId="5D19D240" w14:textId="77777777" w:rsidR="007C36C7" w:rsidRPr="008541DF" w:rsidRDefault="007C36C7" w:rsidP="008541DF">
            <w:pPr>
              <w:rPr>
                <w:rFonts w:cs="Arial"/>
                <w:sz w:val="18"/>
                <w:szCs w:val="18"/>
              </w:rPr>
            </w:pPr>
            <w:r w:rsidRPr="008541DF">
              <w:rPr>
                <w:rFonts w:cs="Arial"/>
                <w:sz w:val="18"/>
                <w:szCs w:val="18"/>
              </w:rPr>
              <w:t> </w:t>
            </w:r>
          </w:p>
        </w:tc>
      </w:tr>
      <w:tr w:rsidR="007C36C7" w:rsidRPr="008541DF" w14:paraId="110D71C1" w14:textId="77777777" w:rsidTr="008541DF">
        <w:trPr>
          <w:trHeight w:val="194"/>
        </w:trPr>
        <w:tc>
          <w:tcPr>
            <w:tcW w:w="3930" w:type="dxa"/>
            <w:tcBorders>
              <w:top w:val="nil"/>
              <w:left w:val="nil"/>
              <w:bottom w:val="nil"/>
              <w:right w:val="nil"/>
            </w:tcBorders>
            <w:shd w:val="clear" w:color="auto" w:fill="auto"/>
            <w:vAlign w:val="center"/>
            <w:hideMark/>
          </w:tcPr>
          <w:p w14:paraId="1DA67A88" w14:textId="77777777" w:rsidR="007C36C7" w:rsidRPr="008541DF" w:rsidRDefault="007C36C7" w:rsidP="00822B28">
            <w:pPr>
              <w:rPr>
                <w:rFonts w:cs="Arial"/>
                <w:b/>
                <w:bCs/>
                <w:sz w:val="18"/>
                <w:szCs w:val="18"/>
              </w:rPr>
            </w:pPr>
            <w:r w:rsidRPr="008541DF">
              <w:rPr>
                <w:rFonts w:cs="Arial"/>
                <w:b/>
                <w:bCs/>
                <w:sz w:val="18"/>
                <w:szCs w:val="18"/>
              </w:rPr>
              <w:t>Reinsurance contract assets/(liabilities) at 30 June 2023</w:t>
            </w:r>
          </w:p>
        </w:tc>
        <w:tc>
          <w:tcPr>
            <w:tcW w:w="1107" w:type="dxa"/>
            <w:tcBorders>
              <w:top w:val="nil"/>
              <w:left w:val="nil"/>
              <w:bottom w:val="single" w:sz="8" w:space="0" w:color="auto"/>
              <w:right w:val="nil"/>
            </w:tcBorders>
            <w:shd w:val="clear" w:color="auto" w:fill="auto"/>
            <w:noWrap/>
            <w:vAlign w:val="bottom"/>
            <w:hideMark/>
          </w:tcPr>
          <w:p w14:paraId="16B76F47" w14:textId="77777777" w:rsidR="007C36C7" w:rsidRPr="008541DF" w:rsidRDefault="007C36C7" w:rsidP="00822B28">
            <w:pPr>
              <w:jc w:val="right"/>
              <w:rPr>
                <w:rFonts w:cs="Arial"/>
                <w:b/>
                <w:bCs/>
                <w:sz w:val="18"/>
                <w:szCs w:val="18"/>
              </w:rPr>
            </w:pPr>
            <w:r>
              <w:rPr>
                <w:rFonts w:cs="Arial"/>
                <w:b/>
                <w:bCs/>
                <w:sz w:val="18"/>
                <w:szCs w:val="18"/>
              </w:rPr>
              <w:t>-</w:t>
            </w:r>
          </w:p>
        </w:tc>
        <w:tc>
          <w:tcPr>
            <w:tcW w:w="1182" w:type="dxa"/>
            <w:tcBorders>
              <w:top w:val="nil"/>
              <w:left w:val="nil"/>
              <w:bottom w:val="single" w:sz="8" w:space="0" w:color="auto"/>
              <w:right w:val="nil"/>
            </w:tcBorders>
            <w:shd w:val="clear" w:color="auto" w:fill="auto"/>
            <w:noWrap/>
            <w:vAlign w:val="bottom"/>
            <w:hideMark/>
          </w:tcPr>
          <w:p w14:paraId="1634AF4B" w14:textId="77777777" w:rsidR="007C36C7" w:rsidRPr="008541DF" w:rsidRDefault="007C36C7" w:rsidP="00822B28">
            <w:pPr>
              <w:jc w:val="right"/>
              <w:rPr>
                <w:rFonts w:cs="Arial"/>
                <w:b/>
                <w:bCs/>
                <w:sz w:val="18"/>
                <w:szCs w:val="18"/>
              </w:rPr>
            </w:pPr>
            <w:r>
              <w:rPr>
                <w:rFonts w:cs="Arial"/>
                <w:b/>
                <w:bCs/>
                <w:sz w:val="18"/>
                <w:szCs w:val="18"/>
              </w:rPr>
              <w:t>-</w:t>
            </w:r>
          </w:p>
        </w:tc>
        <w:tc>
          <w:tcPr>
            <w:tcW w:w="1017" w:type="dxa"/>
            <w:tcBorders>
              <w:top w:val="nil"/>
              <w:left w:val="nil"/>
              <w:bottom w:val="single" w:sz="8" w:space="0" w:color="auto"/>
              <w:right w:val="nil"/>
            </w:tcBorders>
            <w:shd w:val="clear" w:color="auto" w:fill="auto"/>
            <w:noWrap/>
            <w:vAlign w:val="bottom"/>
            <w:hideMark/>
          </w:tcPr>
          <w:p w14:paraId="7E358212" w14:textId="77777777" w:rsidR="007C36C7" w:rsidRPr="008541DF" w:rsidRDefault="007C36C7" w:rsidP="00822B28">
            <w:pPr>
              <w:jc w:val="right"/>
              <w:rPr>
                <w:rFonts w:cs="Arial"/>
                <w:b/>
                <w:bCs/>
                <w:sz w:val="18"/>
                <w:szCs w:val="18"/>
              </w:rPr>
            </w:pPr>
            <w:r>
              <w:rPr>
                <w:rFonts w:cs="Arial"/>
                <w:b/>
                <w:bCs/>
                <w:sz w:val="18"/>
                <w:szCs w:val="18"/>
              </w:rPr>
              <w:t>9,864</w:t>
            </w:r>
          </w:p>
        </w:tc>
        <w:tc>
          <w:tcPr>
            <w:tcW w:w="1117" w:type="dxa"/>
            <w:tcBorders>
              <w:top w:val="nil"/>
              <w:left w:val="nil"/>
              <w:bottom w:val="single" w:sz="8" w:space="0" w:color="auto"/>
              <w:right w:val="nil"/>
            </w:tcBorders>
            <w:shd w:val="clear" w:color="auto" w:fill="auto"/>
            <w:noWrap/>
            <w:vAlign w:val="bottom"/>
            <w:hideMark/>
          </w:tcPr>
          <w:p w14:paraId="65CBE4B9" w14:textId="77777777" w:rsidR="007C36C7" w:rsidRPr="008541DF" w:rsidRDefault="007C36C7" w:rsidP="00822B28">
            <w:pPr>
              <w:jc w:val="right"/>
              <w:rPr>
                <w:rFonts w:cs="Arial"/>
                <w:b/>
                <w:bCs/>
                <w:sz w:val="18"/>
                <w:szCs w:val="18"/>
              </w:rPr>
            </w:pPr>
            <w:r>
              <w:rPr>
                <w:rFonts w:cs="Arial"/>
                <w:b/>
                <w:bCs/>
                <w:sz w:val="18"/>
                <w:szCs w:val="18"/>
              </w:rPr>
              <w:t>-</w:t>
            </w:r>
          </w:p>
        </w:tc>
        <w:tc>
          <w:tcPr>
            <w:tcW w:w="1072" w:type="dxa"/>
            <w:tcBorders>
              <w:top w:val="nil"/>
              <w:left w:val="nil"/>
              <w:bottom w:val="single" w:sz="8" w:space="0" w:color="auto"/>
              <w:right w:val="nil"/>
            </w:tcBorders>
            <w:shd w:val="clear" w:color="auto" w:fill="auto"/>
            <w:noWrap/>
            <w:vAlign w:val="bottom"/>
            <w:hideMark/>
          </w:tcPr>
          <w:p w14:paraId="5A127488" w14:textId="77777777" w:rsidR="007C36C7" w:rsidRPr="008541DF" w:rsidRDefault="007C36C7" w:rsidP="00822B28">
            <w:pPr>
              <w:jc w:val="right"/>
              <w:rPr>
                <w:rFonts w:cs="Arial"/>
                <w:b/>
                <w:bCs/>
                <w:sz w:val="18"/>
                <w:szCs w:val="18"/>
              </w:rPr>
            </w:pPr>
            <w:r>
              <w:rPr>
                <w:rFonts w:cs="Arial"/>
                <w:b/>
                <w:bCs/>
                <w:sz w:val="18"/>
                <w:szCs w:val="18"/>
              </w:rPr>
              <w:t>9,864</w:t>
            </w:r>
          </w:p>
        </w:tc>
      </w:tr>
      <w:tr w:rsidR="007C36C7" w:rsidRPr="008541DF" w14:paraId="030D4696" w14:textId="77777777" w:rsidTr="008541DF">
        <w:trPr>
          <w:trHeight w:val="185"/>
        </w:trPr>
        <w:tc>
          <w:tcPr>
            <w:tcW w:w="3930" w:type="dxa"/>
            <w:tcBorders>
              <w:top w:val="nil"/>
              <w:left w:val="nil"/>
              <w:bottom w:val="nil"/>
              <w:right w:val="nil"/>
            </w:tcBorders>
            <w:shd w:val="clear" w:color="auto" w:fill="auto"/>
            <w:vAlign w:val="center"/>
            <w:hideMark/>
          </w:tcPr>
          <w:p w14:paraId="4BD1C59D" w14:textId="77777777" w:rsidR="007C36C7" w:rsidRPr="008541DF" w:rsidRDefault="007C36C7" w:rsidP="00822B28">
            <w:pPr>
              <w:jc w:val="right"/>
              <w:rPr>
                <w:rFonts w:cs="Arial"/>
                <w:b/>
                <w:bCs/>
                <w:sz w:val="18"/>
                <w:szCs w:val="18"/>
              </w:rPr>
            </w:pPr>
          </w:p>
        </w:tc>
        <w:tc>
          <w:tcPr>
            <w:tcW w:w="1107" w:type="dxa"/>
            <w:tcBorders>
              <w:top w:val="nil"/>
              <w:left w:val="nil"/>
              <w:bottom w:val="nil"/>
              <w:right w:val="nil"/>
            </w:tcBorders>
            <w:shd w:val="clear" w:color="auto" w:fill="auto"/>
            <w:vAlign w:val="center"/>
            <w:hideMark/>
          </w:tcPr>
          <w:p w14:paraId="49970355" w14:textId="77777777" w:rsidR="007C36C7" w:rsidRPr="008541DF" w:rsidRDefault="007C36C7" w:rsidP="00822B28">
            <w:pPr>
              <w:rPr>
                <w:rFonts w:ascii="Times New Roman" w:hAnsi="Times New Roman"/>
              </w:rPr>
            </w:pPr>
          </w:p>
        </w:tc>
        <w:tc>
          <w:tcPr>
            <w:tcW w:w="1182" w:type="dxa"/>
            <w:tcBorders>
              <w:top w:val="nil"/>
              <w:left w:val="nil"/>
              <w:bottom w:val="nil"/>
              <w:right w:val="nil"/>
            </w:tcBorders>
            <w:shd w:val="clear" w:color="auto" w:fill="auto"/>
            <w:vAlign w:val="center"/>
            <w:hideMark/>
          </w:tcPr>
          <w:p w14:paraId="4167B1EA" w14:textId="77777777" w:rsidR="007C36C7" w:rsidRPr="008541DF" w:rsidRDefault="007C36C7" w:rsidP="00822B28">
            <w:pPr>
              <w:jc w:val="right"/>
              <w:rPr>
                <w:rFonts w:ascii="Times New Roman" w:hAnsi="Times New Roman"/>
              </w:rPr>
            </w:pPr>
          </w:p>
        </w:tc>
        <w:tc>
          <w:tcPr>
            <w:tcW w:w="1017" w:type="dxa"/>
            <w:tcBorders>
              <w:top w:val="nil"/>
              <w:left w:val="nil"/>
              <w:bottom w:val="nil"/>
              <w:right w:val="nil"/>
            </w:tcBorders>
            <w:shd w:val="clear" w:color="auto" w:fill="auto"/>
            <w:vAlign w:val="center"/>
            <w:hideMark/>
          </w:tcPr>
          <w:p w14:paraId="42213646" w14:textId="77777777" w:rsidR="007C36C7" w:rsidRPr="008541DF" w:rsidRDefault="007C36C7" w:rsidP="00822B28">
            <w:pPr>
              <w:jc w:val="right"/>
              <w:rPr>
                <w:rFonts w:ascii="Times New Roman" w:hAnsi="Times New Roman"/>
              </w:rPr>
            </w:pPr>
          </w:p>
        </w:tc>
        <w:tc>
          <w:tcPr>
            <w:tcW w:w="1117" w:type="dxa"/>
            <w:tcBorders>
              <w:top w:val="nil"/>
              <w:left w:val="nil"/>
              <w:bottom w:val="nil"/>
              <w:right w:val="nil"/>
            </w:tcBorders>
            <w:shd w:val="clear" w:color="auto" w:fill="auto"/>
            <w:vAlign w:val="center"/>
            <w:hideMark/>
          </w:tcPr>
          <w:p w14:paraId="0F2BF439" w14:textId="77777777" w:rsidR="007C36C7" w:rsidRPr="008541DF" w:rsidRDefault="007C36C7" w:rsidP="00822B28">
            <w:pPr>
              <w:jc w:val="right"/>
              <w:rPr>
                <w:rFonts w:ascii="Times New Roman" w:hAnsi="Times New Roman"/>
              </w:rPr>
            </w:pPr>
          </w:p>
        </w:tc>
        <w:tc>
          <w:tcPr>
            <w:tcW w:w="1072" w:type="dxa"/>
            <w:tcBorders>
              <w:top w:val="nil"/>
              <w:left w:val="nil"/>
              <w:bottom w:val="nil"/>
              <w:right w:val="nil"/>
            </w:tcBorders>
            <w:shd w:val="clear" w:color="auto" w:fill="auto"/>
            <w:vAlign w:val="center"/>
            <w:hideMark/>
          </w:tcPr>
          <w:p w14:paraId="2444EB8D" w14:textId="77777777" w:rsidR="007C36C7" w:rsidRPr="008541DF" w:rsidRDefault="007C36C7" w:rsidP="00822B28">
            <w:pPr>
              <w:jc w:val="right"/>
              <w:rPr>
                <w:rFonts w:ascii="Times New Roman" w:hAnsi="Times New Roman"/>
              </w:rPr>
            </w:pPr>
          </w:p>
        </w:tc>
      </w:tr>
      <w:tr w:rsidR="007C36C7" w:rsidRPr="008541DF" w14:paraId="6456FAEC" w14:textId="77777777" w:rsidTr="008541DF">
        <w:trPr>
          <w:trHeight w:val="185"/>
        </w:trPr>
        <w:tc>
          <w:tcPr>
            <w:tcW w:w="3930" w:type="dxa"/>
            <w:tcBorders>
              <w:top w:val="nil"/>
              <w:left w:val="nil"/>
              <w:bottom w:val="nil"/>
              <w:right w:val="nil"/>
            </w:tcBorders>
            <w:shd w:val="clear" w:color="auto" w:fill="auto"/>
            <w:vAlign w:val="center"/>
            <w:hideMark/>
          </w:tcPr>
          <w:p w14:paraId="2F598B1C" w14:textId="77777777" w:rsidR="007C36C7" w:rsidRPr="008541DF" w:rsidRDefault="007C36C7" w:rsidP="00822B28">
            <w:pPr>
              <w:rPr>
                <w:rFonts w:cs="Arial"/>
                <w:b/>
                <w:bCs/>
                <w:sz w:val="18"/>
                <w:szCs w:val="18"/>
              </w:rPr>
            </w:pPr>
            <w:r w:rsidRPr="008541DF">
              <w:rPr>
                <w:rFonts w:cs="Arial"/>
                <w:b/>
                <w:bCs/>
                <w:sz w:val="18"/>
                <w:szCs w:val="18"/>
              </w:rPr>
              <w:t>Changes in the statement of profit and loss</w:t>
            </w:r>
          </w:p>
        </w:tc>
        <w:tc>
          <w:tcPr>
            <w:tcW w:w="1107" w:type="dxa"/>
            <w:tcBorders>
              <w:top w:val="nil"/>
              <w:left w:val="nil"/>
              <w:bottom w:val="nil"/>
              <w:right w:val="nil"/>
            </w:tcBorders>
            <w:shd w:val="clear" w:color="auto" w:fill="auto"/>
            <w:vAlign w:val="center"/>
            <w:hideMark/>
          </w:tcPr>
          <w:p w14:paraId="193A87DE" w14:textId="77777777" w:rsidR="007C36C7" w:rsidRPr="008541DF" w:rsidRDefault="007C36C7" w:rsidP="00822B28">
            <w:pPr>
              <w:rPr>
                <w:rFonts w:cs="Arial"/>
                <w:b/>
                <w:bCs/>
                <w:sz w:val="18"/>
                <w:szCs w:val="18"/>
              </w:rPr>
            </w:pPr>
          </w:p>
        </w:tc>
        <w:tc>
          <w:tcPr>
            <w:tcW w:w="1182" w:type="dxa"/>
            <w:tcBorders>
              <w:top w:val="nil"/>
              <w:left w:val="nil"/>
              <w:bottom w:val="nil"/>
              <w:right w:val="nil"/>
            </w:tcBorders>
            <w:shd w:val="clear" w:color="auto" w:fill="auto"/>
            <w:vAlign w:val="center"/>
            <w:hideMark/>
          </w:tcPr>
          <w:p w14:paraId="757B2032" w14:textId="77777777" w:rsidR="007C36C7" w:rsidRPr="008541DF" w:rsidRDefault="007C36C7" w:rsidP="00822B28">
            <w:pPr>
              <w:jc w:val="right"/>
              <w:rPr>
                <w:rFonts w:ascii="Times New Roman" w:hAnsi="Times New Roman"/>
              </w:rPr>
            </w:pPr>
          </w:p>
        </w:tc>
        <w:tc>
          <w:tcPr>
            <w:tcW w:w="1017" w:type="dxa"/>
            <w:tcBorders>
              <w:top w:val="nil"/>
              <w:left w:val="nil"/>
              <w:bottom w:val="nil"/>
              <w:right w:val="nil"/>
            </w:tcBorders>
            <w:shd w:val="clear" w:color="auto" w:fill="auto"/>
            <w:vAlign w:val="center"/>
            <w:hideMark/>
          </w:tcPr>
          <w:p w14:paraId="0F8F021F" w14:textId="77777777" w:rsidR="007C36C7" w:rsidRPr="008541DF" w:rsidRDefault="007C36C7" w:rsidP="00822B28">
            <w:pPr>
              <w:jc w:val="right"/>
              <w:rPr>
                <w:rFonts w:ascii="Times New Roman" w:hAnsi="Times New Roman"/>
              </w:rPr>
            </w:pPr>
          </w:p>
        </w:tc>
        <w:tc>
          <w:tcPr>
            <w:tcW w:w="1117" w:type="dxa"/>
            <w:tcBorders>
              <w:top w:val="nil"/>
              <w:left w:val="nil"/>
              <w:bottom w:val="nil"/>
              <w:right w:val="nil"/>
            </w:tcBorders>
            <w:shd w:val="clear" w:color="auto" w:fill="auto"/>
            <w:vAlign w:val="center"/>
            <w:hideMark/>
          </w:tcPr>
          <w:p w14:paraId="7C511EB9" w14:textId="77777777" w:rsidR="007C36C7" w:rsidRPr="008541DF" w:rsidRDefault="007C36C7" w:rsidP="00822B28">
            <w:pPr>
              <w:jc w:val="right"/>
              <w:rPr>
                <w:rFonts w:ascii="Times New Roman" w:hAnsi="Times New Roman"/>
              </w:rPr>
            </w:pPr>
          </w:p>
        </w:tc>
        <w:tc>
          <w:tcPr>
            <w:tcW w:w="1072" w:type="dxa"/>
            <w:tcBorders>
              <w:top w:val="nil"/>
              <w:left w:val="nil"/>
              <w:bottom w:val="nil"/>
              <w:right w:val="nil"/>
            </w:tcBorders>
            <w:shd w:val="clear" w:color="auto" w:fill="auto"/>
            <w:vAlign w:val="center"/>
            <w:hideMark/>
          </w:tcPr>
          <w:p w14:paraId="4F1499A4" w14:textId="77777777" w:rsidR="007C36C7" w:rsidRPr="008541DF" w:rsidRDefault="007C36C7" w:rsidP="00822B28">
            <w:pPr>
              <w:jc w:val="right"/>
              <w:rPr>
                <w:rFonts w:ascii="Times New Roman" w:hAnsi="Times New Roman"/>
              </w:rPr>
            </w:pPr>
          </w:p>
        </w:tc>
      </w:tr>
      <w:tr w:rsidR="007C36C7" w:rsidRPr="008541DF" w14:paraId="7BD3BBBD" w14:textId="77777777" w:rsidTr="008541DF">
        <w:trPr>
          <w:trHeight w:val="185"/>
        </w:trPr>
        <w:tc>
          <w:tcPr>
            <w:tcW w:w="3930" w:type="dxa"/>
            <w:tcBorders>
              <w:top w:val="nil"/>
              <w:left w:val="nil"/>
              <w:bottom w:val="nil"/>
              <w:right w:val="nil"/>
            </w:tcBorders>
            <w:shd w:val="clear" w:color="auto" w:fill="auto"/>
            <w:vAlign w:val="center"/>
            <w:hideMark/>
          </w:tcPr>
          <w:p w14:paraId="77E52179" w14:textId="77777777" w:rsidR="007C36C7" w:rsidRPr="008541DF" w:rsidRDefault="007C36C7" w:rsidP="00822B28">
            <w:pPr>
              <w:rPr>
                <w:rFonts w:cs="Arial"/>
                <w:sz w:val="18"/>
                <w:szCs w:val="18"/>
              </w:rPr>
            </w:pPr>
            <w:r w:rsidRPr="008541DF">
              <w:rPr>
                <w:rFonts w:cs="Arial"/>
                <w:sz w:val="18"/>
                <w:szCs w:val="18"/>
              </w:rPr>
              <w:t>Reinsurance expense</w:t>
            </w:r>
          </w:p>
        </w:tc>
        <w:tc>
          <w:tcPr>
            <w:tcW w:w="1107" w:type="dxa"/>
            <w:tcBorders>
              <w:top w:val="nil"/>
              <w:left w:val="nil"/>
              <w:bottom w:val="nil"/>
              <w:right w:val="nil"/>
            </w:tcBorders>
            <w:shd w:val="clear" w:color="auto" w:fill="auto"/>
            <w:vAlign w:val="center"/>
            <w:hideMark/>
          </w:tcPr>
          <w:p w14:paraId="2C4214D2" w14:textId="77777777" w:rsidR="007C36C7" w:rsidRPr="008541DF" w:rsidRDefault="007C36C7" w:rsidP="00822B28">
            <w:pPr>
              <w:jc w:val="right"/>
              <w:rPr>
                <w:rFonts w:cs="Arial"/>
                <w:color w:val="000000"/>
                <w:sz w:val="18"/>
                <w:szCs w:val="18"/>
              </w:rPr>
            </w:pPr>
            <w:r>
              <w:rPr>
                <w:rFonts w:cs="Arial"/>
                <w:color w:val="000000"/>
                <w:sz w:val="18"/>
                <w:szCs w:val="18"/>
              </w:rPr>
              <w:t>(2,249)</w:t>
            </w:r>
          </w:p>
        </w:tc>
        <w:tc>
          <w:tcPr>
            <w:tcW w:w="1182" w:type="dxa"/>
            <w:tcBorders>
              <w:top w:val="nil"/>
              <w:left w:val="nil"/>
              <w:bottom w:val="nil"/>
              <w:right w:val="nil"/>
            </w:tcBorders>
            <w:shd w:val="clear" w:color="000000" w:fill="BFBFBF"/>
            <w:vAlign w:val="center"/>
            <w:hideMark/>
          </w:tcPr>
          <w:p w14:paraId="7E258B7C" w14:textId="77777777" w:rsidR="007C36C7" w:rsidRPr="008541DF" w:rsidRDefault="007C36C7" w:rsidP="00822B28">
            <w:pPr>
              <w:jc w:val="right"/>
              <w:rPr>
                <w:rFonts w:cs="Arial"/>
                <w:sz w:val="18"/>
                <w:szCs w:val="18"/>
              </w:rPr>
            </w:pPr>
            <w:r>
              <w:rPr>
                <w:rFonts w:cs="Arial"/>
                <w:sz w:val="18"/>
                <w:szCs w:val="18"/>
              </w:rPr>
              <w:t> </w:t>
            </w:r>
          </w:p>
        </w:tc>
        <w:tc>
          <w:tcPr>
            <w:tcW w:w="1017" w:type="dxa"/>
            <w:tcBorders>
              <w:top w:val="nil"/>
              <w:left w:val="nil"/>
              <w:bottom w:val="nil"/>
              <w:right w:val="nil"/>
            </w:tcBorders>
            <w:shd w:val="clear" w:color="000000" w:fill="BFBFBF"/>
            <w:vAlign w:val="center"/>
            <w:hideMark/>
          </w:tcPr>
          <w:p w14:paraId="01651407" w14:textId="77777777" w:rsidR="007C36C7" w:rsidRPr="008541DF" w:rsidRDefault="007C36C7" w:rsidP="00822B28">
            <w:pPr>
              <w:jc w:val="right"/>
              <w:rPr>
                <w:rFonts w:cs="Arial"/>
                <w:sz w:val="18"/>
                <w:szCs w:val="18"/>
              </w:rPr>
            </w:pPr>
            <w:r>
              <w:rPr>
                <w:rFonts w:cs="Arial"/>
                <w:sz w:val="18"/>
                <w:szCs w:val="18"/>
              </w:rPr>
              <w:t> </w:t>
            </w:r>
          </w:p>
        </w:tc>
        <w:tc>
          <w:tcPr>
            <w:tcW w:w="1117" w:type="dxa"/>
            <w:tcBorders>
              <w:top w:val="nil"/>
              <w:left w:val="nil"/>
              <w:bottom w:val="nil"/>
              <w:right w:val="nil"/>
            </w:tcBorders>
            <w:shd w:val="clear" w:color="000000" w:fill="BFBFBF"/>
            <w:vAlign w:val="center"/>
            <w:hideMark/>
          </w:tcPr>
          <w:p w14:paraId="1DBE0D50" w14:textId="77777777" w:rsidR="007C36C7" w:rsidRPr="008541DF" w:rsidRDefault="007C36C7" w:rsidP="00822B28">
            <w:pPr>
              <w:jc w:val="right"/>
              <w:rPr>
                <w:rFonts w:cs="Arial"/>
                <w:sz w:val="18"/>
                <w:szCs w:val="18"/>
              </w:rPr>
            </w:pPr>
            <w:r>
              <w:rPr>
                <w:rFonts w:cs="Arial"/>
                <w:sz w:val="18"/>
                <w:szCs w:val="18"/>
              </w:rPr>
              <w:t> </w:t>
            </w:r>
          </w:p>
        </w:tc>
        <w:tc>
          <w:tcPr>
            <w:tcW w:w="1072" w:type="dxa"/>
            <w:tcBorders>
              <w:top w:val="nil"/>
              <w:left w:val="nil"/>
              <w:bottom w:val="nil"/>
              <w:right w:val="nil"/>
            </w:tcBorders>
            <w:shd w:val="clear" w:color="auto" w:fill="auto"/>
            <w:vAlign w:val="center"/>
            <w:hideMark/>
          </w:tcPr>
          <w:p w14:paraId="1F117575" w14:textId="77777777" w:rsidR="007C36C7" w:rsidRPr="008541DF" w:rsidRDefault="007C36C7" w:rsidP="00822B28">
            <w:pPr>
              <w:jc w:val="right"/>
              <w:rPr>
                <w:rFonts w:cs="Arial"/>
                <w:color w:val="000000"/>
                <w:sz w:val="18"/>
                <w:szCs w:val="18"/>
              </w:rPr>
            </w:pPr>
            <w:r>
              <w:rPr>
                <w:rFonts w:cs="Arial"/>
                <w:color w:val="000000"/>
                <w:sz w:val="18"/>
                <w:szCs w:val="18"/>
              </w:rPr>
              <w:t>(2,249)</w:t>
            </w:r>
          </w:p>
        </w:tc>
      </w:tr>
      <w:tr w:rsidR="007C36C7" w:rsidRPr="008541DF" w14:paraId="17D09F38" w14:textId="77777777" w:rsidTr="008541DF">
        <w:trPr>
          <w:trHeight w:val="185"/>
        </w:trPr>
        <w:tc>
          <w:tcPr>
            <w:tcW w:w="3930" w:type="dxa"/>
            <w:tcBorders>
              <w:top w:val="nil"/>
              <w:left w:val="nil"/>
              <w:bottom w:val="nil"/>
              <w:right w:val="nil"/>
            </w:tcBorders>
            <w:shd w:val="clear" w:color="auto" w:fill="auto"/>
            <w:vAlign w:val="center"/>
            <w:hideMark/>
          </w:tcPr>
          <w:p w14:paraId="04D64CFE" w14:textId="77777777" w:rsidR="007C36C7" w:rsidRPr="008541DF" w:rsidRDefault="007C36C7" w:rsidP="00822B28">
            <w:pPr>
              <w:rPr>
                <w:rFonts w:cs="Arial"/>
                <w:sz w:val="18"/>
                <w:szCs w:val="18"/>
              </w:rPr>
            </w:pPr>
            <w:r w:rsidRPr="008541DF">
              <w:rPr>
                <w:rFonts w:cs="Arial"/>
                <w:sz w:val="18"/>
                <w:szCs w:val="18"/>
              </w:rPr>
              <w:t>Reinsurance income</w:t>
            </w:r>
          </w:p>
        </w:tc>
        <w:tc>
          <w:tcPr>
            <w:tcW w:w="1107" w:type="dxa"/>
            <w:tcBorders>
              <w:top w:val="nil"/>
              <w:left w:val="nil"/>
              <w:bottom w:val="nil"/>
              <w:right w:val="nil"/>
            </w:tcBorders>
            <w:shd w:val="clear" w:color="auto" w:fill="auto"/>
            <w:vAlign w:val="center"/>
            <w:hideMark/>
          </w:tcPr>
          <w:p w14:paraId="2C5469CB" w14:textId="77777777" w:rsidR="007C36C7" w:rsidRPr="008541DF" w:rsidRDefault="007C36C7" w:rsidP="00822B28">
            <w:pPr>
              <w:rPr>
                <w:rFonts w:cs="Arial"/>
                <w:sz w:val="18"/>
                <w:szCs w:val="18"/>
              </w:rPr>
            </w:pPr>
          </w:p>
        </w:tc>
        <w:tc>
          <w:tcPr>
            <w:tcW w:w="1182" w:type="dxa"/>
            <w:tcBorders>
              <w:top w:val="nil"/>
              <w:left w:val="nil"/>
              <w:bottom w:val="nil"/>
              <w:right w:val="nil"/>
            </w:tcBorders>
            <w:shd w:val="clear" w:color="auto" w:fill="auto"/>
            <w:vAlign w:val="center"/>
            <w:hideMark/>
          </w:tcPr>
          <w:p w14:paraId="3D6B4918" w14:textId="77777777" w:rsidR="007C36C7" w:rsidRPr="008541DF" w:rsidRDefault="007C36C7" w:rsidP="00822B28">
            <w:pPr>
              <w:jc w:val="right"/>
              <w:rPr>
                <w:rFonts w:ascii="Times New Roman" w:hAnsi="Times New Roman"/>
              </w:rPr>
            </w:pPr>
          </w:p>
        </w:tc>
        <w:tc>
          <w:tcPr>
            <w:tcW w:w="1017" w:type="dxa"/>
            <w:tcBorders>
              <w:top w:val="nil"/>
              <w:left w:val="nil"/>
              <w:bottom w:val="nil"/>
              <w:right w:val="nil"/>
            </w:tcBorders>
            <w:shd w:val="clear" w:color="auto" w:fill="auto"/>
            <w:vAlign w:val="center"/>
            <w:hideMark/>
          </w:tcPr>
          <w:p w14:paraId="57DFE7F9" w14:textId="77777777" w:rsidR="007C36C7" w:rsidRPr="008541DF" w:rsidRDefault="007C36C7" w:rsidP="00822B28">
            <w:pPr>
              <w:jc w:val="right"/>
              <w:rPr>
                <w:rFonts w:ascii="Times New Roman" w:hAnsi="Times New Roman"/>
              </w:rPr>
            </w:pPr>
          </w:p>
        </w:tc>
        <w:tc>
          <w:tcPr>
            <w:tcW w:w="1117" w:type="dxa"/>
            <w:tcBorders>
              <w:top w:val="nil"/>
              <w:left w:val="nil"/>
              <w:bottom w:val="nil"/>
              <w:right w:val="nil"/>
            </w:tcBorders>
            <w:shd w:val="clear" w:color="auto" w:fill="auto"/>
            <w:vAlign w:val="center"/>
            <w:hideMark/>
          </w:tcPr>
          <w:p w14:paraId="43D31585" w14:textId="77777777" w:rsidR="007C36C7" w:rsidRPr="008541DF" w:rsidRDefault="007C36C7" w:rsidP="00822B28">
            <w:pPr>
              <w:jc w:val="right"/>
              <w:rPr>
                <w:rFonts w:ascii="Times New Roman" w:hAnsi="Times New Roman"/>
              </w:rPr>
            </w:pPr>
          </w:p>
        </w:tc>
        <w:tc>
          <w:tcPr>
            <w:tcW w:w="1072" w:type="dxa"/>
            <w:tcBorders>
              <w:top w:val="nil"/>
              <w:left w:val="nil"/>
              <w:bottom w:val="nil"/>
              <w:right w:val="nil"/>
            </w:tcBorders>
            <w:shd w:val="clear" w:color="auto" w:fill="auto"/>
            <w:noWrap/>
            <w:vAlign w:val="bottom"/>
            <w:hideMark/>
          </w:tcPr>
          <w:p w14:paraId="13ED75E5" w14:textId="77777777" w:rsidR="007C36C7" w:rsidRPr="008541DF" w:rsidRDefault="007C36C7" w:rsidP="00822B28">
            <w:pPr>
              <w:jc w:val="right"/>
              <w:rPr>
                <w:rFonts w:ascii="Times New Roman" w:hAnsi="Times New Roman"/>
              </w:rPr>
            </w:pPr>
          </w:p>
        </w:tc>
      </w:tr>
      <w:tr w:rsidR="007C36C7" w:rsidRPr="008541DF" w14:paraId="5EF8906A" w14:textId="77777777" w:rsidTr="008541DF">
        <w:trPr>
          <w:trHeight w:val="185"/>
        </w:trPr>
        <w:tc>
          <w:tcPr>
            <w:tcW w:w="3930" w:type="dxa"/>
            <w:tcBorders>
              <w:top w:val="nil"/>
              <w:left w:val="nil"/>
              <w:bottom w:val="nil"/>
              <w:right w:val="nil"/>
            </w:tcBorders>
            <w:shd w:val="clear" w:color="auto" w:fill="auto"/>
            <w:vAlign w:val="center"/>
            <w:hideMark/>
          </w:tcPr>
          <w:p w14:paraId="3978F6B2" w14:textId="77777777" w:rsidR="007C36C7" w:rsidRPr="008541DF" w:rsidRDefault="007C36C7" w:rsidP="00822B28">
            <w:pPr>
              <w:rPr>
                <w:rFonts w:cs="Arial"/>
                <w:sz w:val="18"/>
                <w:szCs w:val="18"/>
              </w:rPr>
            </w:pPr>
            <w:r w:rsidRPr="008541DF">
              <w:rPr>
                <w:rFonts w:cs="Arial"/>
                <w:sz w:val="18"/>
                <w:szCs w:val="18"/>
              </w:rPr>
              <w:t xml:space="preserve"> - Recoveries of incurred claims</w:t>
            </w:r>
          </w:p>
        </w:tc>
        <w:tc>
          <w:tcPr>
            <w:tcW w:w="1107" w:type="dxa"/>
            <w:tcBorders>
              <w:top w:val="nil"/>
              <w:left w:val="nil"/>
              <w:bottom w:val="nil"/>
              <w:right w:val="nil"/>
            </w:tcBorders>
            <w:shd w:val="clear" w:color="000000" w:fill="BFBFBF"/>
            <w:vAlign w:val="center"/>
            <w:hideMark/>
          </w:tcPr>
          <w:p w14:paraId="709CCBD9" w14:textId="77777777" w:rsidR="007C36C7" w:rsidRPr="008541DF" w:rsidRDefault="007C36C7" w:rsidP="00822B28">
            <w:pPr>
              <w:jc w:val="right"/>
              <w:rPr>
                <w:rFonts w:cs="Arial"/>
                <w:sz w:val="18"/>
                <w:szCs w:val="18"/>
              </w:rPr>
            </w:pPr>
            <w:r>
              <w:rPr>
                <w:rFonts w:cs="Arial"/>
                <w:sz w:val="18"/>
                <w:szCs w:val="18"/>
              </w:rPr>
              <w:t> </w:t>
            </w:r>
          </w:p>
        </w:tc>
        <w:tc>
          <w:tcPr>
            <w:tcW w:w="1182" w:type="dxa"/>
            <w:tcBorders>
              <w:top w:val="nil"/>
              <w:left w:val="nil"/>
              <w:bottom w:val="nil"/>
              <w:right w:val="nil"/>
            </w:tcBorders>
            <w:shd w:val="clear" w:color="000000" w:fill="BFBFBF"/>
            <w:vAlign w:val="center"/>
            <w:hideMark/>
          </w:tcPr>
          <w:p w14:paraId="4A454515" w14:textId="77777777" w:rsidR="007C36C7" w:rsidRPr="008541DF" w:rsidRDefault="007C36C7" w:rsidP="00822B28">
            <w:pPr>
              <w:jc w:val="right"/>
              <w:rPr>
                <w:rFonts w:cs="Arial"/>
                <w:sz w:val="18"/>
                <w:szCs w:val="18"/>
              </w:rPr>
            </w:pPr>
            <w:r>
              <w:rPr>
                <w:rFonts w:cs="Arial"/>
                <w:sz w:val="18"/>
                <w:szCs w:val="18"/>
              </w:rPr>
              <w:t> </w:t>
            </w:r>
          </w:p>
        </w:tc>
        <w:tc>
          <w:tcPr>
            <w:tcW w:w="1017" w:type="dxa"/>
            <w:tcBorders>
              <w:top w:val="nil"/>
              <w:left w:val="nil"/>
              <w:bottom w:val="nil"/>
              <w:right w:val="nil"/>
            </w:tcBorders>
            <w:shd w:val="clear" w:color="auto" w:fill="auto"/>
            <w:vAlign w:val="center"/>
            <w:hideMark/>
          </w:tcPr>
          <w:p w14:paraId="5E781D34" w14:textId="77777777" w:rsidR="007C36C7" w:rsidRPr="008541DF" w:rsidRDefault="007C36C7" w:rsidP="00822B28">
            <w:pPr>
              <w:jc w:val="right"/>
              <w:rPr>
                <w:rFonts w:cs="Arial"/>
                <w:sz w:val="18"/>
                <w:szCs w:val="18"/>
              </w:rPr>
            </w:pPr>
            <w:r>
              <w:rPr>
                <w:rFonts w:cs="Arial"/>
                <w:sz w:val="18"/>
                <w:szCs w:val="18"/>
              </w:rPr>
              <w:t>1,230</w:t>
            </w:r>
          </w:p>
        </w:tc>
        <w:tc>
          <w:tcPr>
            <w:tcW w:w="1117" w:type="dxa"/>
            <w:tcBorders>
              <w:top w:val="nil"/>
              <w:left w:val="nil"/>
              <w:bottom w:val="nil"/>
              <w:right w:val="nil"/>
            </w:tcBorders>
            <w:shd w:val="clear" w:color="auto" w:fill="auto"/>
            <w:noWrap/>
            <w:vAlign w:val="bottom"/>
            <w:hideMark/>
          </w:tcPr>
          <w:p w14:paraId="41054748" w14:textId="77777777" w:rsidR="007C36C7" w:rsidRPr="008541DF" w:rsidRDefault="007C36C7" w:rsidP="00822B28">
            <w:pPr>
              <w:jc w:val="right"/>
              <w:rPr>
                <w:rFonts w:cs="Arial"/>
                <w:sz w:val="18"/>
                <w:szCs w:val="18"/>
              </w:rPr>
            </w:pPr>
            <w:r>
              <w:rPr>
                <w:rFonts w:cs="Arial"/>
                <w:sz w:val="18"/>
                <w:szCs w:val="18"/>
              </w:rPr>
              <w:t>-</w:t>
            </w:r>
          </w:p>
        </w:tc>
        <w:tc>
          <w:tcPr>
            <w:tcW w:w="1072" w:type="dxa"/>
            <w:tcBorders>
              <w:top w:val="nil"/>
              <w:left w:val="nil"/>
              <w:bottom w:val="nil"/>
              <w:right w:val="nil"/>
            </w:tcBorders>
            <w:shd w:val="clear" w:color="auto" w:fill="auto"/>
            <w:noWrap/>
            <w:vAlign w:val="bottom"/>
            <w:hideMark/>
          </w:tcPr>
          <w:p w14:paraId="028C6482" w14:textId="77777777" w:rsidR="007C36C7" w:rsidRPr="008541DF" w:rsidRDefault="007C36C7" w:rsidP="00822B28">
            <w:pPr>
              <w:jc w:val="right"/>
              <w:rPr>
                <w:rFonts w:cs="Arial"/>
                <w:sz w:val="18"/>
                <w:szCs w:val="18"/>
              </w:rPr>
            </w:pPr>
            <w:r>
              <w:rPr>
                <w:rFonts w:cs="Arial"/>
                <w:sz w:val="18"/>
                <w:szCs w:val="18"/>
              </w:rPr>
              <w:t>1,230</w:t>
            </w:r>
          </w:p>
        </w:tc>
      </w:tr>
      <w:tr w:rsidR="007C36C7" w:rsidRPr="008541DF" w14:paraId="761B3A66" w14:textId="77777777" w:rsidTr="008541DF">
        <w:trPr>
          <w:trHeight w:val="194"/>
        </w:trPr>
        <w:tc>
          <w:tcPr>
            <w:tcW w:w="3930" w:type="dxa"/>
            <w:tcBorders>
              <w:top w:val="nil"/>
              <w:left w:val="nil"/>
              <w:bottom w:val="nil"/>
              <w:right w:val="nil"/>
            </w:tcBorders>
            <w:shd w:val="clear" w:color="auto" w:fill="auto"/>
            <w:vAlign w:val="center"/>
            <w:hideMark/>
          </w:tcPr>
          <w:p w14:paraId="00C90D67" w14:textId="77777777" w:rsidR="007C36C7" w:rsidRPr="008541DF" w:rsidRDefault="007C36C7" w:rsidP="00822B28">
            <w:pPr>
              <w:rPr>
                <w:rFonts w:cs="Arial"/>
                <w:sz w:val="18"/>
                <w:szCs w:val="18"/>
              </w:rPr>
            </w:pPr>
            <w:r w:rsidRPr="008541DF">
              <w:rPr>
                <w:rFonts w:cs="Arial"/>
                <w:sz w:val="18"/>
                <w:szCs w:val="18"/>
              </w:rPr>
              <w:t xml:space="preserve"> - Changes that relate to past service – adjustments to LIC </w:t>
            </w:r>
          </w:p>
        </w:tc>
        <w:tc>
          <w:tcPr>
            <w:tcW w:w="1107" w:type="dxa"/>
            <w:tcBorders>
              <w:top w:val="nil"/>
              <w:left w:val="nil"/>
              <w:bottom w:val="single" w:sz="8" w:space="0" w:color="auto"/>
              <w:right w:val="nil"/>
            </w:tcBorders>
            <w:shd w:val="clear" w:color="000000" w:fill="BFBFBF"/>
            <w:vAlign w:val="center"/>
            <w:hideMark/>
          </w:tcPr>
          <w:p w14:paraId="3C13D932" w14:textId="77777777" w:rsidR="007C36C7" w:rsidRPr="008541DF" w:rsidRDefault="007C36C7" w:rsidP="00822B28">
            <w:pPr>
              <w:jc w:val="right"/>
              <w:rPr>
                <w:rFonts w:cs="Arial"/>
                <w:sz w:val="18"/>
                <w:szCs w:val="18"/>
              </w:rPr>
            </w:pPr>
            <w:r>
              <w:rPr>
                <w:rFonts w:cs="Arial"/>
                <w:sz w:val="18"/>
                <w:szCs w:val="18"/>
              </w:rPr>
              <w:t> </w:t>
            </w:r>
          </w:p>
        </w:tc>
        <w:tc>
          <w:tcPr>
            <w:tcW w:w="1182" w:type="dxa"/>
            <w:tcBorders>
              <w:top w:val="nil"/>
              <w:left w:val="nil"/>
              <w:bottom w:val="single" w:sz="8" w:space="0" w:color="auto"/>
              <w:right w:val="nil"/>
            </w:tcBorders>
            <w:shd w:val="clear" w:color="000000" w:fill="BFBFBF"/>
            <w:vAlign w:val="center"/>
            <w:hideMark/>
          </w:tcPr>
          <w:p w14:paraId="60803685" w14:textId="77777777" w:rsidR="007C36C7" w:rsidRPr="008541DF" w:rsidRDefault="007C36C7" w:rsidP="00822B28">
            <w:pPr>
              <w:jc w:val="right"/>
              <w:rPr>
                <w:rFonts w:cs="Arial"/>
                <w:sz w:val="18"/>
                <w:szCs w:val="18"/>
              </w:rPr>
            </w:pPr>
            <w:r>
              <w:rPr>
                <w:rFonts w:cs="Arial"/>
                <w:sz w:val="18"/>
                <w:szCs w:val="18"/>
              </w:rPr>
              <w:t> </w:t>
            </w:r>
          </w:p>
        </w:tc>
        <w:tc>
          <w:tcPr>
            <w:tcW w:w="1017" w:type="dxa"/>
            <w:tcBorders>
              <w:top w:val="nil"/>
              <w:left w:val="nil"/>
              <w:bottom w:val="single" w:sz="8" w:space="0" w:color="auto"/>
              <w:right w:val="nil"/>
            </w:tcBorders>
            <w:shd w:val="clear" w:color="auto" w:fill="auto"/>
            <w:noWrap/>
            <w:vAlign w:val="bottom"/>
            <w:hideMark/>
          </w:tcPr>
          <w:p w14:paraId="31B86C13" w14:textId="77777777" w:rsidR="007C36C7" w:rsidRPr="008541DF" w:rsidRDefault="007C36C7" w:rsidP="00822B28">
            <w:pPr>
              <w:jc w:val="right"/>
              <w:rPr>
                <w:rFonts w:cs="Arial"/>
                <w:sz w:val="18"/>
                <w:szCs w:val="18"/>
              </w:rPr>
            </w:pPr>
            <w:r>
              <w:rPr>
                <w:rFonts w:cs="Arial"/>
                <w:sz w:val="18"/>
                <w:szCs w:val="18"/>
              </w:rPr>
              <w:t>(1,106)</w:t>
            </w:r>
          </w:p>
        </w:tc>
        <w:tc>
          <w:tcPr>
            <w:tcW w:w="1117" w:type="dxa"/>
            <w:tcBorders>
              <w:top w:val="nil"/>
              <w:left w:val="nil"/>
              <w:bottom w:val="single" w:sz="8" w:space="0" w:color="auto"/>
              <w:right w:val="nil"/>
            </w:tcBorders>
            <w:shd w:val="clear" w:color="auto" w:fill="auto"/>
            <w:noWrap/>
            <w:vAlign w:val="bottom"/>
            <w:hideMark/>
          </w:tcPr>
          <w:p w14:paraId="0B16F3FD" w14:textId="77777777" w:rsidR="007C36C7" w:rsidRPr="008541DF" w:rsidRDefault="007C36C7" w:rsidP="00822B28">
            <w:pPr>
              <w:jc w:val="right"/>
              <w:rPr>
                <w:rFonts w:cs="Arial"/>
                <w:sz w:val="18"/>
                <w:szCs w:val="18"/>
              </w:rPr>
            </w:pPr>
            <w:r>
              <w:rPr>
                <w:rFonts w:cs="Arial"/>
                <w:sz w:val="18"/>
                <w:szCs w:val="18"/>
              </w:rPr>
              <w:t>-</w:t>
            </w:r>
          </w:p>
        </w:tc>
        <w:tc>
          <w:tcPr>
            <w:tcW w:w="1072" w:type="dxa"/>
            <w:tcBorders>
              <w:top w:val="nil"/>
              <w:left w:val="nil"/>
              <w:bottom w:val="single" w:sz="8" w:space="0" w:color="auto"/>
              <w:right w:val="nil"/>
            </w:tcBorders>
            <w:shd w:val="clear" w:color="auto" w:fill="auto"/>
            <w:noWrap/>
            <w:vAlign w:val="bottom"/>
            <w:hideMark/>
          </w:tcPr>
          <w:p w14:paraId="0A9AF7A5" w14:textId="77777777" w:rsidR="007C36C7" w:rsidRPr="008541DF" w:rsidRDefault="007C36C7" w:rsidP="00822B28">
            <w:pPr>
              <w:jc w:val="right"/>
              <w:rPr>
                <w:rFonts w:cs="Arial"/>
                <w:sz w:val="18"/>
                <w:szCs w:val="18"/>
              </w:rPr>
            </w:pPr>
            <w:r>
              <w:rPr>
                <w:rFonts w:cs="Arial"/>
                <w:sz w:val="18"/>
                <w:szCs w:val="18"/>
              </w:rPr>
              <w:t>(1,106)</w:t>
            </w:r>
          </w:p>
        </w:tc>
      </w:tr>
      <w:tr w:rsidR="007C36C7" w:rsidRPr="008541DF" w14:paraId="33A2268B" w14:textId="77777777" w:rsidTr="008541DF">
        <w:trPr>
          <w:trHeight w:val="185"/>
        </w:trPr>
        <w:tc>
          <w:tcPr>
            <w:tcW w:w="3930" w:type="dxa"/>
            <w:tcBorders>
              <w:top w:val="nil"/>
              <w:left w:val="nil"/>
              <w:bottom w:val="nil"/>
              <w:right w:val="nil"/>
            </w:tcBorders>
            <w:shd w:val="clear" w:color="auto" w:fill="auto"/>
            <w:vAlign w:val="center"/>
            <w:hideMark/>
          </w:tcPr>
          <w:p w14:paraId="0D9C4382" w14:textId="77777777" w:rsidR="007C36C7" w:rsidRPr="008541DF" w:rsidRDefault="007C36C7" w:rsidP="00822B28">
            <w:pPr>
              <w:rPr>
                <w:rFonts w:cs="Arial"/>
                <w:b/>
                <w:bCs/>
                <w:sz w:val="18"/>
                <w:szCs w:val="18"/>
              </w:rPr>
            </w:pPr>
            <w:r w:rsidRPr="008541DF">
              <w:rPr>
                <w:rFonts w:cs="Arial"/>
                <w:b/>
                <w:bCs/>
                <w:sz w:val="18"/>
                <w:szCs w:val="18"/>
              </w:rPr>
              <w:t>Net result from reinsurance contracts</w:t>
            </w:r>
          </w:p>
        </w:tc>
        <w:tc>
          <w:tcPr>
            <w:tcW w:w="1107" w:type="dxa"/>
            <w:tcBorders>
              <w:top w:val="nil"/>
              <w:left w:val="nil"/>
              <w:bottom w:val="nil"/>
              <w:right w:val="nil"/>
            </w:tcBorders>
            <w:shd w:val="clear" w:color="auto" w:fill="auto"/>
            <w:noWrap/>
            <w:vAlign w:val="bottom"/>
            <w:hideMark/>
          </w:tcPr>
          <w:p w14:paraId="3ED68DCC" w14:textId="77777777" w:rsidR="007C36C7" w:rsidRPr="008541DF" w:rsidRDefault="007C36C7" w:rsidP="00822B28">
            <w:pPr>
              <w:jc w:val="right"/>
              <w:rPr>
                <w:rFonts w:cs="Arial"/>
                <w:b/>
                <w:bCs/>
                <w:sz w:val="18"/>
                <w:szCs w:val="18"/>
              </w:rPr>
            </w:pPr>
            <w:r>
              <w:rPr>
                <w:rFonts w:cs="Arial"/>
                <w:b/>
                <w:bCs/>
                <w:sz w:val="18"/>
                <w:szCs w:val="18"/>
              </w:rPr>
              <w:t>(2,249)</w:t>
            </w:r>
          </w:p>
        </w:tc>
        <w:tc>
          <w:tcPr>
            <w:tcW w:w="1182" w:type="dxa"/>
            <w:tcBorders>
              <w:top w:val="nil"/>
              <w:left w:val="nil"/>
              <w:bottom w:val="nil"/>
              <w:right w:val="nil"/>
            </w:tcBorders>
            <w:shd w:val="clear" w:color="auto" w:fill="auto"/>
            <w:noWrap/>
            <w:vAlign w:val="bottom"/>
            <w:hideMark/>
          </w:tcPr>
          <w:p w14:paraId="480A8E18" w14:textId="77777777" w:rsidR="007C36C7" w:rsidRPr="008541DF" w:rsidRDefault="007C36C7" w:rsidP="00822B28">
            <w:pPr>
              <w:jc w:val="right"/>
              <w:rPr>
                <w:rFonts w:cs="Arial"/>
                <w:b/>
                <w:bCs/>
                <w:sz w:val="18"/>
                <w:szCs w:val="18"/>
              </w:rPr>
            </w:pPr>
            <w:r>
              <w:rPr>
                <w:rFonts w:cs="Arial"/>
                <w:b/>
                <w:bCs/>
                <w:sz w:val="18"/>
                <w:szCs w:val="18"/>
              </w:rPr>
              <w:t>-</w:t>
            </w:r>
          </w:p>
        </w:tc>
        <w:tc>
          <w:tcPr>
            <w:tcW w:w="1017" w:type="dxa"/>
            <w:tcBorders>
              <w:top w:val="nil"/>
              <w:left w:val="nil"/>
              <w:bottom w:val="nil"/>
              <w:right w:val="nil"/>
            </w:tcBorders>
            <w:shd w:val="clear" w:color="auto" w:fill="auto"/>
            <w:noWrap/>
            <w:vAlign w:val="bottom"/>
            <w:hideMark/>
          </w:tcPr>
          <w:p w14:paraId="57FA1764" w14:textId="77777777" w:rsidR="007C36C7" w:rsidRPr="008541DF" w:rsidRDefault="007C36C7" w:rsidP="00822B28">
            <w:pPr>
              <w:jc w:val="right"/>
              <w:rPr>
                <w:rFonts w:cs="Arial"/>
                <w:b/>
                <w:bCs/>
                <w:sz w:val="18"/>
                <w:szCs w:val="18"/>
              </w:rPr>
            </w:pPr>
            <w:r>
              <w:rPr>
                <w:rFonts w:cs="Arial"/>
                <w:b/>
                <w:bCs/>
                <w:sz w:val="18"/>
                <w:szCs w:val="18"/>
              </w:rPr>
              <w:t>124</w:t>
            </w:r>
          </w:p>
        </w:tc>
        <w:tc>
          <w:tcPr>
            <w:tcW w:w="1117" w:type="dxa"/>
            <w:tcBorders>
              <w:top w:val="nil"/>
              <w:left w:val="nil"/>
              <w:bottom w:val="nil"/>
              <w:right w:val="nil"/>
            </w:tcBorders>
            <w:shd w:val="clear" w:color="auto" w:fill="auto"/>
            <w:noWrap/>
            <w:vAlign w:val="bottom"/>
            <w:hideMark/>
          </w:tcPr>
          <w:p w14:paraId="30604E04" w14:textId="77777777" w:rsidR="007C36C7" w:rsidRPr="008541DF" w:rsidRDefault="007C36C7" w:rsidP="00822B28">
            <w:pPr>
              <w:jc w:val="right"/>
              <w:rPr>
                <w:rFonts w:cs="Arial"/>
                <w:b/>
                <w:bCs/>
                <w:sz w:val="18"/>
                <w:szCs w:val="18"/>
              </w:rPr>
            </w:pPr>
            <w:r>
              <w:rPr>
                <w:rFonts w:cs="Arial"/>
                <w:b/>
                <w:bCs/>
                <w:sz w:val="18"/>
                <w:szCs w:val="18"/>
              </w:rPr>
              <w:t>-</w:t>
            </w:r>
          </w:p>
        </w:tc>
        <w:tc>
          <w:tcPr>
            <w:tcW w:w="1072" w:type="dxa"/>
            <w:tcBorders>
              <w:top w:val="nil"/>
              <w:left w:val="nil"/>
              <w:bottom w:val="nil"/>
              <w:right w:val="nil"/>
            </w:tcBorders>
            <w:shd w:val="clear" w:color="auto" w:fill="auto"/>
            <w:noWrap/>
            <w:vAlign w:val="bottom"/>
            <w:hideMark/>
          </w:tcPr>
          <w:p w14:paraId="799DBE80" w14:textId="77777777" w:rsidR="007C36C7" w:rsidRPr="008541DF" w:rsidRDefault="007C36C7" w:rsidP="00822B28">
            <w:pPr>
              <w:jc w:val="right"/>
              <w:rPr>
                <w:rFonts w:cs="Arial"/>
                <w:b/>
                <w:bCs/>
                <w:sz w:val="18"/>
                <w:szCs w:val="18"/>
              </w:rPr>
            </w:pPr>
            <w:r>
              <w:rPr>
                <w:rFonts w:cs="Arial"/>
                <w:b/>
                <w:bCs/>
                <w:sz w:val="18"/>
                <w:szCs w:val="18"/>
              </w:rPr>
              <w:t>(2,126)</w:t>
            </w:r>
          </w:p>
        </w:tc>
      </w:tr>
      <w:tr w:rsidR="007C36C7" w:rsidRPr="008541DF" w14:paraId="6B5D709F" w14:textId="77777777" w:rsidTr="008541DF">
        <w:trPr>
          <w:trHeight w:val="194"/>
        </w:trPr>
        <w:tc>
          <w:tcPr>
            <w:tcW w:w="3930" w:type="dxa"/>
            <w:tcBorders>
              <w:top w:val="nil"/>
              <w:left w:val="nil"/>
              <w:bottom w:val="nil"/>
              <w:right w:val="nil"/>
            </w:tcBorders>
            <w:shd w:val="clear" w:color="auto" w:fill="auto"/>
            <w:vAlign w:val="center"/>
            <w:hideMark/>
          </w:tcPr>
          <w:p w14:paraId="6EAD67A7" w14:textId="77777777" w:rsidR="007C36C7" w:rsidRPr="008541DF" w:rsidRDefault="007C36C7" w:rsidP="00822B28">
            <w:pPr>
              <w:rPr>
                <w:rFonts w:cs="Arial"/>
                <w:b/>
                <w:bCs/>
                <w:sz w:val="18"/>
                <w:szCs w:val="18"/>
              </w:rPr>
            </w:pPr>
            <w:r w:rsidRPr="008541DF">
              <w:rPr>
                <w:rFonts w:cs="Arial"/>
                <w:b/>
                <w:bCs/>
                <w:sz w:val="18"/>
                <w:szCs w:val="18"/>
              </w:rPr>
              <w:t>Reinsurance finance income</w:t>
            </w:r>
          </w:p>
        </w:tc>
        <w:tc>
          <w:tcPr>
            <w:tcW w:w="1107" w:type="dxa"/>
            <w:tcBorders>
              <w:top w:val="nil"/>
              <w:left w:val="nil"/>
              <w:bottom w:val="single" w:sz="8" w:space="0" w:color="auto"/>
              <w:right w:val="nil"/>
            </w:tcBorders>
            <w:shd w:val="clear" w:color="auto" w:fill="auto"/>
            <w:noWrap/>
            <w:vAlign w:val="bottom"/>
            <w:hideMark/>
          </w:tcPr>
          <w:p w14:paraId="0D6E649D" w14:textId="77777777" w:rsidR="007C36C7" w:rsidRPr="008541DF" w:rsidRDefault="007C36C7" w:rsidP="00822B28">
            <w:pPr>
              <w:jc w:val="right"/>
              <w:rPr>
                <w:rFonts w:cs="Arial"/>
                <w:b/>
                <w:bCs/>
                <w:sz w:val="18"/>
                <w:szCs w:val="18"/>
              </w:rPr>
            </w:pPr>
            <w:r>
              <w:rPr>
                <w:rFonts w:cs="Arial"/>
                <w:b/>
                <w:bCs/>
                <w:sz w:val="18"/>
                <w:szCs w:val="18"/>
              </w:rPr>
              <w:t>-</w:t>
            </w:r>
          </w:p>
        </w:tc>
        <w:tc>
          <w:tcPr>
            <w:tcW w:w="1182" w:type="dxa"/>
            <w:tcBorders>
              <w:top w:val="nil"/>
              <w:left w:val="nil"/>
              <w:bottom w:val="single" w:sz="8" w:space="0" w:color="auto"/>
              <w:right w:val="nil"/>
            </w:tcBorders>
            <w:shd w:val="clear" w:color="auto" w:fill="auto"/>
            <w:noWrap/>
            <w:vAlign w:val="bottom"/>
            <w:hideMark/>
          </w:tcPr>
          <w:p w14:paraId="5F1680B9" w14:textId="77777777" w:rsidR="007C36C7" w:rsidRPr="008541DF" w:rsidRDefault="007C36C7" w:rsidP="00822B28">
            <w:pPr>
              <w:jc w:val="right"/>
              <w:rPr>
                <w:rFonts w:cs="Arial"/>
                <w:b/>
                <w:bCs/>
                <w:sz w:val="18"/>
                <w:szCs w:val="18"/>
              </w:rPr>
            </w:pPr>
            <w:r>
              <w:rPr>
                <w:rFonts w:cs="Arial"/>
                <w:b/>
                <w:bCs/>
                <w:sz w:val="18"/>
                <w:szCs w:val="18"/>
              </w:rPr>
              <w:t>-</w:t>
            </w:r>
          </w:p>
        </w:tc>
        <w:tc>
          <w:tcPr>
            <w:tcW w:w="1017" w:type="dxa"/>
            <w:tcBorders>
              <w:top w:val="nil"/>
              <w:left w:val="nil"/>
              <w:bottom w:val="single" w:sz="8" w:space="0" w:color="auto"/>
              <w:right w:val="nil"/>
            </w:tcBorders>
            <w:shd w:val="clear" w:color="auto" w:fill="auto"/>
            <w:noWrap/>
            <w:vAlign w:val="bottom"/>
            <w:hideMark/>
          </w:tcPr>
          <w:p w14:paraId="7D55210E" w14:textId="77777777" w:rsidR="007C36C7" w:rsidRPr="008541DF" w:rsidRDefault="007C36C7" w:rsidP="00822B28">
            <w:pPr>
              <w:jc w:val="right"/>
              <w:rPr>
                <w:rFonts w:cs="Arial"/>
                <w:b/>
                <w:bCs/>
                <w:sz w:val="18"/>
                <w:szCs w:val="18"/>
              </w:rPr>
            </w:pPr>
            <w:r>
              <w:rPr>
                <w:rFonts w:cs="Arial"/>
                <w:b/>
                <w:bCs/>
                <w:sz w:val="18"/>
                <w:szCs w:val="18"/>
              </w:rPr>
              <w:t>321</w:t>
            </w:r>
          </w:p>
        </w:tc>
        <w:tc>
          <w:tcPr>
            <w:tcW w:w="1117" w:type="dxa"/>
            <w:tcBorders>
              <w:top w:val="nil"/>
              <w:left w:val="nil"/>
              <w:bottom w:val="single" w:sz="8" w:space="0" w:color="auto"/>
              <w:right w:val="nil"/>
            </w:tcBorders>
            <w:shd w:val="clear" w:color="auto" w:fill="auto"/>
            <w:noWrap/>
            <w:vAlign w:val="bottom"/>
            <w:hideMark/>
          </w:tcPr>
          <w:p w14:paraId="45E20CD9" w14:textId="77777777" w:rsidR="007C36C7" w:rsidRPr="008541DF" w:rsidRDefault="007C36C7" w:rsidP="00822B28">
            <w:pPr>
              <w:jc w:val="right"/>
              <w:rPr>
                <w:rFonts w:cs="Arial"/>
                <w:b/>
                <w:bCs/>
                <w:sz w:val="18"/>
                <w:szCs w:val="18"/>
              </w:rPr>
            </w:pPr>
            <w:r>
              <w:rPr>
                <w:rFonts w:cs="Arial"/>
                <w:b/>
                <w:bCs/>
                <w:sz w:val="18"/>
                <w:szCs w:val="18"/>
              </w:rPr>
              <w:t>-</w:t>
            </w:r>
          </w:p>
        </w:tc>
        <w:tc>
          <w:tcPr>
            <w:tcW w:w="1072" w:type="dxa"/>
            <w:tcBorders>
              <w:top w:val="nil"/>
              <w:left w:val="nil"/>
              <w:bottom w:val="single" w:sz="8" w:space="0" w:color="auto"/>
              <w:right w:val="nil"/>
            </w:tcBorders>
            <w:shd w:val="clear" w:color="auto" w:fill="auto"/>
            <w:noWrap/>
            <w:vAlign w:val="bottom"/>
            <w:hideMark/>
          </w:tcPr>
          <w:p w14:paraId="0C13B6EE" w14:textId="77777777" w:rsidR="007C36C7" w:rsidRPr="008541DF" w:rsidRDefault="007C36C7" w:rsidP="00822B28">
            <w:pPr>
              <w:jc w:val="right"/>
              <w:rPr>
                <w:rFonts w:cs="Arial"/>
                <w:b/>
                <w:bCs/>
                <w:sz w:val="18"/>
                <w:szCs w:val="18"/>
              </w:rPr>
            </w:pPr>
            <w:r>
              <w:rPr>
                <w:rFonts w:cs="Arial"/>
                <w:b/>
                <w:bCs/>
                <w:sz w:val="18"/>
                <w:szCs w:val="18"/>
              </w:rPr>
              <w:t>321</w:t>
            </w:r>
          </w:p>
        </w:tc>
      </w:tr>
      <w:tr w:rsidR="007C36C7" w:rsidRPr="008541DF" w14:paraId="4F2F56C3" w14:textId="77777777" w:rsidTr="008541DF">
        <w:trPr>
          <w:trHeight w:val="185"/>
        </w:trPr>
        <w:tc>
          <w:tcPr>
            <w:tcW w:w="3930" w:type="dxa"/>
            <w:tcBorders>
              <w:top w:val="nil"/>
              <w:left w:val="nil"/>
              <w:bottom w:val="nil"/>
              <w:right w:val="nil"/>
            </w:tcBorders>
            <w:shd w:val="clear" w:color="auto" w:fill="auto"/>
            <w:vAlign w:val="center"/>
            <w:hideMark/>
          </w:tcPr>
          <w:p w14:paraId="7AB66B62" w14:textId="77777777" w:rsidR="007C36C7" w:rsidRPr="008541DF" w:rsidRDefault="007C36C7" w:rsidP="00822B28">
            <w:pPr>
              <w:rPr>
                <w:rFonts w:cs="Arial"/>
                <w:b/>
                <w:bCs/>
                <w:sz w:val="18"/>
                <w:szCs w:val="18"/>
              </w:rPr>
            </w:pPr>
            <w:r w:rsidRPr="008541DF">
              <w:rPr>
                <w:rFonts w:cs="Arial"/>
                <w:b/>
                <w:bCs/>
                <w:sz w:val="18"/>
                <w:szCs w:val="18"/>
              </w:rPr>
              <w:t>Total changes in statement of profit or loss</w:t>
            </w:r>
          </w:p>
        </w:tc>
        <w:tc>
          <w:tcPr>
            <w:tcW w:w="1107" w:type="dxa"/>
            <w:tcBorders>
              <w:top w:val="nil"/>
              <w:left w:val="nil"/>
              <w:bottom w:val="nil"/>
              <w:right w:val="nil"/>
            </w:tcBorders>
            <w:shd w:val="clear" w:color="auto" w:fill="auto"/>
            <w:noWrap/>
            <w:vAlign w:val="bottom"/>
            <w:hideMark/>
          </w:tcPr>
          <w:p w14:paraId="434296E5" w14:textId="77777777" w:rsidR="007C36C7" w:rsidRPr="008541DF" w:rsidRDefault="007C36C7" w:rsidP="00822B28">
            <w:pPr>
              <w:jc w:val="right"/>
              <w:rPr>
                <w:rFonts w:cs="Arial"/>
                <w:b/>
                <w:bCs/>
                <w:sz w:val="18"/>
                <w:szCs w:val="18"/>
              </w:rPr>
            </w:pPr>
            <w:r>
              <w:rPr>
                <w:rFonts w:cs="Arial"/>
                <w:b/>
                <w:bCs/>
                <w:sz w:val="18"/>
                <w:szCs w:val="18"/>
              </w:rPr>
              <w:t>(2,249)</w:t>
            </w:r>
          </w:p>
        </w:tc>
        <w:tc>
          <w:tcPr>
            <w:tcW w:w="1182" w:type="dxa"/>
            <w:tcBorders>
              <w:top w:val="nil"/>
              <w:left w:val="nil"/>
              <w:bottom w:val="nil"/>
              <w:right w:val="nil"/>
            </w:tcBorders>
            <w:shd w:val="clear" w:color="auto" w:fill="auto"/>
            <w:noWrap/>
            <w:vAlign w:val="bottom"/>
            <w:hideMark/>
          </w:tcPr>
          <w:p w14:paraId="6CA3B89D" w14:textId="77777777" w:rsidR="007C36C7" w:rsidRPr="008541DF" w:rsidRDefault="007C36C7" w:rsidP="00822B28">
            <w:pPr>
              <w:jc w:val="right"/>
              <w:rPr>
                <w:rFonts w:cs="Arial"/>
                <w:b/>
                <w:bCs/>
                <w:sz w:val="18"/>
                <w:szCs w:val="18"/>
              </w:rPr>
            </w:pPr>
            <w:r>
              <w:rPr>
                <w:rFonts w:cs="Arial"/>
                <w:b/>
                <w:bCs/>
                <w:sz w:val="18"/>
                <w:szCs w:val="18"/>
              </w:rPr>
              <w:t>-</w:t>
            </w:r>
          </w:p>
        </w:tc>
        <w:tc>
          <w:tcPr>
            <w:tcW w:w="1017" w:type="dxa"/>
            <w:tcBorders>
              <w:top w:val="nil"/>
              <w:left w:val="nil"/>
              <w:bottom w:val="nil"/>
              <w:right w:val="nil"/>
            </w:tcBorders>
            <w:shd w:val="clear" w:color="auto" w:fill="auto"/>
            <w:noWrap/>
            <w:vAlign w:val="bottom"/>
            <w:hideMark/>
          </w:tcPr>
          <w:p w14:paraId="5FEE4EAD" w14:textId="77777777" w:rsidR="007C36C7" w:rsidRPr="008541DF" w:rsidRDefault="007C36C7" w:rsidP="00822B28">
            <w:pPr>
              <w:jc w:val="right"/>
              <w:rPr>
                <w:rFonts w:cs="Arial"/>
                <w:b/>
                <w:bCs/>
                <w:sz w:val="18"/>
                <w:szCs w:val="18"/>
              </w:rPr>
            </w:pPr>
            <w:r>
              <w:rPr>
                <w:rFonts w:cs="Arial"/>
                <w:b/>
                <w:bCs/>
                <w:sz w:val="18"/>
                <w:szCs w:val="18"/>
              </w:rPr>
              <w:t>445</w:t>
            </w:r>
          </w:p>
        </w:tc>
        <w:tc>
          <w:tcPr>
            <w:tcW w:w="1117" w:type="dxa"/>
            <w:tcBorders>
              <w:top w:val="nil"/>
              <w:left w:val="nil"/>
              <w:bottom w:val="nil"/>
              <w:right w:val="nil"/>
            </w:tcBorders>
            <w:shd w:val="clear" w:color="auto" w:fill="auto"/>
            <w:noWrap/>
            <w:vAlign w:val="bottom"/>
            <w:hideMark/>
          </w:tcPr>
          <w:p w14:paraId="544D3590" w14:textId="77777777" w:rsidR="007C36C7" w:rsidRPr="008541DF" w:rsidRDefault="007C36C7" w:rsidP="00822B28">
            <w:pPr>
              <w:jc w:val="right"/>
              <w:rPr>
                <w:rFonts w:cs="Arial"/>
                <w:b/>
                <w:bCs/>
                <w:sz w:val="18"/>
                <w:szCs w:val="18"/>
              </w:rPr>
            </w:pPr>
            <w:r>
              <w:rPr>
                <w:rFonts w:cs="Arial"/>
                <w:b/>
                <w:bCs/>
                <w:sz w:val="18"/>
                <w:szCs w:val="18"/>
              </w:rPr>
              <w:t>-</w:t>
            </w:r>
          </w:p>
        </w:tc>
        <w:tc>
          <w:tcPr>
            <w:tcW w:w="1072" w:type="dxa"/>
            <w:tcBorders>
              <w:top w:val="nil"/>
              <w:left w:val="nil"/>
              <w:bottom w:val="nil"/>
              <w:right w:val="nil"/>
            </w:tcBorders>
            <w:shd w:val="clear" w:color="auto" w:fill="auto"/>
            <w:noWrap/>
            <w:vAlign w:val="bottom"/>
            <w:hideMark/>
          </w:tcPr>
          <w:p w14:paraId="310CB2AD" w14:textId="77777777" w:rsidR="007C36C7" w:rsidRPr="008541DF" w:rsidRDefault="007C36C7" w:rsidP="00822B28">
            <w:pPr>
              <w:jc w:val="right"/>
              <w:rPr>
                <w:rFonts w:cs="Arial"/>
                <w:b/>
                <w:bCs/>
                <w:sz w:val="18"/>
                <w:szCs w:val="18"/>
              </w:rPr>
            </w:pPr>
            <w:r>
              <w:rPr>
                <w:rFonts w:cs="Arial"/>
                <w:b/>
                <w:bCs/>
                <w:sz w:val="18"/>
                <w:szCs w:val="18"/>
              </w:rPr>
              <w:t>(1,804)</w:t>
            </w:r>
          </w:p>
        </w:tc>
      </w:tr>
      <w:tr w:rsidR="007C36C7" w:rsidRPr="008541DF" w14:paraId="30A212E2" w14:textId="77777777" w:rsidTr="008541DF">
        <w:trPr>
          <w:trHeight w:val="185"/>
        </w:trPr>
        <w:tc>
          <w:tcPr>
            <w:tcW w:w="3930" w:type="dxa"/>
            <w:tcBorders>
              <w:top w:val="nil"/>
              <w:left w:val="nil"/>
              <w:bottom w:val="nil"/>
              <w:right w:val="nil"/>
            </w:tcBorders>
            <w:shd w:val="clear" w:color="auto" w:fill="auto"/>
            <w:vAlign w:val="center"/>
            <w:hideMark/>
          </w:tcPr>
          <w:p w14:paraId="66204E5B" w14:textId="77777777" w:rsidR="007C36C7" w:rsidRPr="008541DF" w:rsidRDefault="007C36C7" w:rsidP="00822B28">
            <w:pPr>
              <w:jc w:val="right"/>
              <w:rPr>
                <w:rFonts w:cs="Arial"/>
                <w:b/>
                <w:bCs/>
                <w:sz w:val="18"/>
                <w:szCs w:val="18"/>
              </w:rPr>
            </w:pPr>
          </w:p>
        </w:tc>
        <w:tc>
          <w:tcPr>
            <w:tcW w:w="1107" w:type="dxa"/>
            <w:tcBorders>
              <w:top w:val="nil"/>
              <w:left w:val="nil"/>
              <w:bottom w:val="nil"/>
              <w:right w:val="nil"/>
            </w:tcBorders>
            <w:shd w:val="clear" w:color="auto" w:fill="auto"/>
            <w:vAlign w:val="center"/>
            <w:hideMark/>
          </w:tcPr>
          <w:p w14:paraId="006AD8E5" w14:textId="77777777" w:rsidR="007C36C7" w:rsidRPr="008541DF" w:rsidRDefault="007C36C7" w:rsidP="00822B28">
            <w:pPr>
              <w:rPr>
                <w:rFonts w:ascii="Times New Roman" w:hAnsi="Times New Roman"/>
              </w:rPr>
            </w:pPr>
          </w:p>
        </w:tc>
        <w:tc>
          <w:tcPr>
            <w:tcW w:w="1182" w:type="dxa"/>
            <w:tcBorders>
              <w:top w:val="nil"/>
              <w:left w:val="nil"/>
              <w:bottom w:val="nil"/>
              <w:right w:val="nil"/>
            </w:tcBorders>
            <w:shd w:val="clear" w:color="auto" w:fill="auto"/>
            <w:vAlign w:val="center"/>
            <w:hideMark/>
          </w:tcPr>
          <w:p w14:paraId="1E0F88E2" w14:textId="77777777" w:rsidR="007C36C7" w:rsidRPr="008541DF" w:rsidRDefault="007C36C7" w:rsidP="00822B28">
            <w:pPr>
              <w:jc w:val="right"/>
              <w:rPr>
                <w:rFonts w:ascii="Times New Roman" w:hAnsi="Times New Roman"/>
              </w:rPr>
            </w:pPr>
          </w:p>
        </w:tc>
        <w:tc>
          <w:tcPr>
            <w:tcW w:w="1017" w:type="dxa"/>
            <w:tcBorders>
              <w:top w:val="nil"/>
              <w:left w:val="nil"/>
              <w:bottom w:val="nil"/>
              <w:right w:val="nil"/>
            </w:tcBorders>
            <w:shd w:val="clear" w:color="auto" w:fill="auto"/>
            <w:vAlign w:val="center"/>
            <w:hideMark/>
          </w:tcPr>
          <w:p w14:paraId="550308B7" w14:textId="77777777" w:rsidR="007C36C7" w:rsidRPr="008541DF" w:rsidRDefault="007C36C7" w:rsidP="00822B28">
            <w:pPr>
              <w:jc w:val="right"/>
              <w:rPr>
                <w:rFonts w:ascii="Times New Roman" w:hAnsi="Times New Roman"/>
              </w:rPr>
            </w:pPr>
          </w:p>
        </w:tc>
        <w:tc>
          <w:tcPr>
            <w:tcW w:w="1117" w:type="dxa"/>
            <w:tcBorders>
              <w:top w:val="nil"/>
              <w:left w:val="nil"/>
              <w:bottom w:val="nil"/>
              <w:right w:val="nil"/>
            </w:tcBorders>
            <w:shd w:val="clear" w:color="auto" w:fill="auto"/>
            <w:vAlign w:val="center"/>
            <w:hideMark/>
          </w:tcPr>
          <w:p w14:paraId="707225D0" w14:textId="77777777" w:rsidR="007C36C7" w:rsidRPr="008541DF" w:rsidRDefault="007C36C7" w:rsidP="00822B28">
            <w:pPr>
              <w:jc w:val="right"/>
              <w:rPr>
                <w:rFonts w:ascii="Times New Roman" w:hAnsi="Times New Roman"/>
              </w:rPr>
            </w:pPr>
          </w:p>
        </w:tc>
        <w:tc>
          <w:tcPr>
            <w:tcW w:w="1072" w:type="dxa"/>
            <w:tcBorders>
              <w:top w:val="nil"/>
              <w:left w:val="nil"/>
              <w:bottom w:val="nil"/>
              <w:right w:val="nil"/>
            </w:tcBorders>
            <w:shd w:val="clear" w:color="auto" w:fill="auto"/>
            <w:vAlign w:val="center"/>
            <w:hideMark/>
          </w:tcPr>
          <w:p w14:paraId="6621901A" w14:textId="77777777" w:rsidR="007C36C7" w:rsidRPr="008541DF" w:rsidRDefault="007C36C7" w:rsidP="00822B28">
            <w:pPr>
              <w:jc w:val="right"/>
              <w:rPr>
                <w:rFonts w:ascii="Times New Roman" w:hAnsi="Times New Roman"/>
              </w:rPr>
            </w:pPr>
          </w:p>
        </w:tc>
      </w:tr>
      <w:tr w:rsidR="007C36C7" w:rsidRPr="008541DF" w14:paraId="426361B4" w14:textId="77777777" w:rsidTr="008541DF">
        <w:trPr>
          <w:trHeight w:val="185"/>
        </w:trPr>
        <w:tc>
          <w:tcPr>
            <w:tcW w:w="3930" w:type="dxa"/>
            <w:tcBorders>
              <w:top w:val="nil"/>
              <w:left w:val="nil"/>
              <w:bottom w:val="nil"/>
              <w:right w:val="nil"/>
            </w:tcBorders>
            <w:shd w:val="clear" w:color="auto" w:fill="auto"/>
            <w:vAlign w:val="center"/>
            <w:hideMark/>
          </w:tcPr>
          <w:p w14:paraId="54BB2EFC" w14:textId="77777777" w:rsidR="007C36C7" w:rsidRPr="008541DF" w:rsidRDefault="007C36C7" w:rsidP="00822B28">
            <w:pPr>
              <w:rPr>
                <w:rFonts w:cs="Arial"/>
                <w:b/>
                <w:bCs/>
                <w:sz w:val="18"/>
                <w:szCs w:val="18"/>
              </w:rPr>
            </w:pPr>
            <w:r w:rsidRPr="008541DF">
              <w:rPr>
                <w:rFonts w:cs="Arial"/>
                <w:b/>
                <w:bCs/>
                <w:sz w:val="18"/>
                <w:szCs w:val="18"/>
              </w:rPr>
              <w:t>Cash flows</w:t>
            </w:r>
          </w:p>
        </w:tc>
        <w:tc>
          <w:tcPr>
            <w:tcW w:w="1107" w:type="dxa"/>
            <w:tcBorders>
              <w:top w:val="nil"/>
              <w:left w:val="nil"/>
              <w:bottom w:val="nil"/>
              <w:right w:val="nil"/>
            </w:tcBorders>
            <w:shd w:val="clear" w:color="auto" w:fill="auto"/>
            <w:vAlign w:val="center"/>
            <w:hideMark/>
          </w:tcPr>
          <w:p w14:paraId="2C064CF2" w14:textId="77777777" w:rsidR="007C36C7" w:rsidRPr="008541DF" w:rsidRDefault="007C36C7" w:rsidP="00822B28">
            <w:pPr>
              <w:rPr>
                <w:rFonts w:cs="Arial"/>
                <w:b/>
                <w:bCs/>
                <w:sz w:val="18"/>
                <w:szCs w:val="18"/>
              </w:rPr>
            </w:pPr>
          </w:p>
        </w:tc>
        <w:tc>
          <w:tcPr>
            <w:tcW w:w="1182" w:type="dxa"/>
            <w:tcBorders>
              <w:top w:val="nil"/>
              <w:left w:val="nil"/>
              <w:bottom w:val="nil"/>
              <w:right w:val="nil"/>
            </w:tcBorders>
            <w:shd w:val="clear" w:color="auto" w:fill="auto"/>
            <w:vAlign w:val="center"/>
            <w:hideMark/>
          </w:tcPr>
          <w:p w14:paraId="08C299C3" w14:textId="77777777" w:rsidR="007C36C7" w:rsidRPr="008541DF" w:rsidRDefault="007C36C7" w:rsidP="00822B28">
            <w:pPr>
              <w:jc w:val="right"/>
              <w:rPr>
                <w:rFonts w:ascii="Times New Roman" w:hAnsi="Times New Roman"/>
              </w:rPr>
            </w:pPr>
          </w:p>
        </w:tc>
        <w:tc>
          <w:tcPr>
            <w:tcW w:w="1017" w:type="dxa"/>
            <w:tcBorders>
              <w:top w:val="nil"/>
              <w:left w:val="nil"/>
              <w:bottom w:val="nil"/>
              <w:right w:val="nil"/>
            </w:tcBorders>
            <w:shd w:val="clear" w:color="auto" w:fill="auto"/>
            <w:vAlign w:val="center"/>
            <w:hideMark/>
          </w:tcPr>
          <w:p w14:paraId="2C918A02" w14:textId="77777777" w:rsidR="007C36C7" w:rsidRPr="008541DF" w:rsidRDefault="007C36C7" w:rsidP="00822B28">
            <w:pPr>
              <w:jc w:val="right"/>
              <w:rPr>
                <w:rFonts w:ascii="Times New Roman" w:hAnsi="Times New Roman"/>
              </w:rPr>
            </w:pPr>
          </w:p>
        </w:tc>
        <w:tc>
          <w:tcPr>
            <w:tcW w:w="1117" w:type="dxa"/>
            <w:tcBorders>
              <w:top w:val="nil"/>
              <w:left w:val="nil"/>
              <w:bottom w:val="nil"/>
              <w:right w:val="nil"/>
            </w:tcBorders>
            <w:shd w:val="clear" w:color="auto" w:fill="auto"/>
            <w:vAlign w:val="center"/>
            <w:hideMark/>
          </w:tcPr>
          <w:p w14:paraId="66684318" w14:textId="77777777" w:rsidR="007C36C7" w:rsidRPr="008541DF" w:rsidRDefault="007C36C7" w:rsidP="00822B28">
            <w:pPr>
              <w:jc w:val="right"/>
              <w:rPr>
                <w:rFonts w:ascii="Times New Roman" w:hAnsi="Times New Roman"/>
              </w:rPr>
            </w:pPr>
          </w:p>
        </w:tc>
        <w:tc>
          <w:tcPr>
            <w:tcW w:w="1072" w:type="dxa"/>
            <w:tcBorders>
              <w:top w:val="nil"/>
              <w:left w:val="nil"/>
              <w:bottom w:val="nil"/>
              <w:right w:val="nil"/>
            </w:tcBorders>
            <w:shd w:val="clear" w:color="auto" w:fill="auto"/>
            <w:vAlign w:val="center"/>
            <w:hideMark/>
          </w:tcPr>
          <w:p w14:paraId="48E2DDCA" w14:textId="77777777" w:rsidR="007C36C7" w:rsidRPr="008541DF" w:rsidRDefault="007C36C7" w:rsidP="00822B28">
            <w:pPr>
              <w:jc w:val="right"/>
              <w:rPr>
                <w:rFonts w:ascii="Times New Roman" w:hAnsi="Times New Roman"/>
              </w:rPr>
            </w:pPr>
          </w:p>
        </w:tc>
      </w:tr>
      <w:tr w:rsidR="007C36C7" w:rsidRPr="008541DF" w14:paraId="41AF3B83" w14:textId="77777777" w:rsidTr="008541DF">
        <w:trPr>
          <w:trHeight w:val="373"/>
        </w:trPr>
        <w:tc>
          <w:tcPr>
            <w:tcW w:w="3930" w:type="dxa"/>
            <w:tcBorders>
              <w:top w:val="nil"/>
              <w:left w:val="nil"/>
              <w:bottom w:val="nil"/>
              <w:right w:val="nil"/>
            </w:tcBorders>
            <w:shd w:val="clear" w:color="auto" w:fill="auto"/>
            <w:vAlign w:val="center"/>
            <w:hideMark/>
          </w:tcPr>
          <w:p w14:paraId="79A80FA1" w14:textId="77777777" w:rsidR="007C36C7" w:rsidRPr="008541DF" w:rsidRDefault="007C36C7" w:rsidP="00822B28">
            <w:pPr>
              <w:rPr>
                <w:rFonts w:cs="Arial"/>
                <w:sz w:val="18"/>
                <w:szCs w:val="18"/>
              </w:rPr>
            </w:pPr>
            <w:r w:rsidRPr="008541DF">
              <w:rPr>
                <w:rFonts w:cs="Arial"/>
                <w:sz w:val="18"/>
                <w:szCs w:val="18"/>
              </w:rPr>
              <w:t xml:space="preserve">Premiums paid net of ceding commission and other directly attributable expenses paid </w:t>
            </w:r>
          </w:p>
        </w:tc>
        <w:tc>
          <w:tcPr>
            <w:tcW w:w="1107" w:type="dxa"/>
            <w:tcBorders>
              <w:top w:val="nil"/>
              <w:left w:val="nil"/>
              <w:bottom w:val="nil"/>
              <w:right w:val="nil"/>
            </w:tcBorders>
            <w:shd w:val="clear" w:color="auto" w:fill="auto"/>
            <w:noWrap/>
            <w:vAlign w:val="center"/>
            <w:hideMark/>
          </w:tcPr>
          <w:p w14:paraId="3F6C7A24" w14:textId="77777777" w:rsidR="007C36C7" w:rsidRPr="008541DF" w:rsidRDefault="007C36C7" w:rsidP="00822B28">
            <w:pPr>
              <w:jc w:val="right"/>
              <w:rPr>
                <w:rFonts w:cs="Arial"/>
                <w:sz w:val="18"/>
                <w:szCs w:val="18"/>
              </w:rPr>
            </w:pPr>
            <w:r>
              <w:rPr>
                <w:rFonts w:cs="Arial"/>
                <w:sz w:val="18"/>
                <w:szCs w:val="18"/>
              </w:rPr>
              <w:t>2,233</w:t>
            </w:r>
          </w:p>
        </w:tc>
        <w:tc>
          <w:tcPr>
            <w:tcW w:w="1182" w:type="dxa"/>
            <w:tcBorders>
              <w:top w:val="nil"/>
              <w:left w:val="nil"/>
              <w:bottom w:val="nil"/>
              <w:right w:val="nil"/>
            </w:tcBorders>
            <w:shd w:val="clear" w:color="000000" w:fill="BFBFBF"/>
            <w:vAlign w:val="center"/>
            <w:hideMark/>
          </w:tcPr>
          <w:p w14:paraId="3F968B39" w14:textId="77777777" w:rsidR="007C36C7" w:rsidRPr="008541DF" w:rsidRDefault="007C36C7" w:rsidP="00822B28">
            <w:pPr>
              <w:jc w:val="right"/>
              <w:rPr>
                <w:rFonts w:cs="Arial"/>
                <w:sz w:val="18"/>
                <w:szCs w:val="18"/>
              </w:rPr>
            </w:pPr>
            <w:r>
              <w:rPr>
                <w:rFonts w:cs="Arial"/>
                <w:sz w:val="18"/>
                <w:szCs w:val="18"/>
              </w:rPr>
              <w:t> </w:t>
            </w:r>
          </w:p>
        </w:tc>
        <w:tc>
          <w:tcPr>
            <w:tcW w:w="1017" w:type="dxa"/>
            <w:tcBorders>
              <w:top w:val="nil"/>
              <w:left w:val="nil"/>
              <w:bottom w:val="nil"/>
              <w:right w:val="nil"/>
            </w:tcBorders>
            <w:shd w:val="clear" w:color="000000" w:fill="BFBFBF"/>
            <w:vAlign w:val="center"/>
            <w:hideMark/>
          </w:tcPr>
          <w:p w14:paraId="0D67E2E0" w14:textId="77777777" w:rsidR="007C36C7" w:rsidRPr="008541DF" w:rsidRDefault="007C36C7" w:rsidP="00822B28">
            <w:pPr>
              <w:jc w:val="right"/>
              <w:rPr>
                <w:rFonts w:cs="Arial"/>
                <w:sz w:val="18"/>
                <w:szCs w:val="18"/>
              </w:rPr>
            </w:pPr>
            <w:r>
              <w:rPr>
                <w:rFonts w:cs="Arial"/>
                <w:sz w:val="18"/>
                <w:szCs w:val="18"/>
              </w:rPr>
              <w:t> </w:t>
            </w:r>
          </w:p>
        </w:tc>
        <w:tc>
          <w:tcPr>
            <w:tcW w:w="1117" w:type="dxa"/>
            <w:tcBorders>
              <w:top w:val="nil"/>
              <w:left w:val="nil"/>
              <w:bottom w:val="nil"/>
              <w:right w:val="nil"/>
            </w:tcBorders>
            <w:shd w:val="clear" w:color="000000" w:fill="BFBFBF"/>
            <w:vAlign w:val="center"/>
            <w:hideMark/>
          </w:tcPr>
          <w:p w14:paraId="657764B1" w14:textId="77777777" w:rsidR="007C36C7" w:rsidRPr="008541DF" w:rsidRDefault="007C36C7" w:rsidP="00822B28">
            <w:pPr>
              <w:jc w:val="right"/>
              <w:rPr>
                <w:rFonts w:cs="Arial"/>
                <w:sz w:val="18"/>
                <w:szCs w:val="18"/>
              </w:rPr>
            </w:pPr>
            <w:r>
              <w:rPr>
                <w:rFonts w:cs="Arial"/>
                <w:sz w:val="18"/>
                <w:szCs w:val="18"/>
              </w:rPr>
              <w:t> </w:t>
            </w:r>
          </w:p>
        </w:tc>
        <w:tc>
          <w:tcPr>
            <w:tcW w:w="1072" w:type="dxa"/>
            <w:tcBorders>
              <w:top w:val="nil"/>
              <w:left w:val="nil"/>
              <w:bottom w:val="nil"/>
              <w:right w:val="nil"/>
            </w:tcBorders>
            <w:shd w:val="clear" w:color="auto" w:fill="auto"/>
            <w:noWrap/>
            <w:vAlign w:val="center"/>
            <w:hideMark/>
          </w:tcPr>
          <w:p w14:paraId="305ED8C8" w14:textId="77777777" w:rsidR="007C36C7" w:rsidRPr="008541DF" w:rsidRDefault="007C36C7" w:rsidP="00822B28">
            <w:pPr>
              <w:jc w:val="right"/>
              <w:rPr>
                <w:rFonts w:cs="Arial"/>
                <w:sz w:val="18"/>
                <w:szCs w:val="18"/>
              </w:rPr>
            </w:pPr>
            <w:r>
              <w:rPr>
                <w:rFonts w:cs="Arial"/>
                <w:sz w:val="18"/>
                <w:szCs w:val="18"/>
              </w:rPr>
              <w:t>2,233</w:t>
            </w:r>
          </w:p>
        </w:tc>
      </w:tr>
      <w:tr w:rsidR="007C36C7" w:rsidRPr="008541DF" w14:paraId="4E303992" w14:textId="77777777" w:rsidTr="008541DF">
        <w:trPr>
          <w:trHeight w:val="194"/>
        </w:trPr>
        <w:tc>
          <w:tcPr>
            <w:tcW w:w="3930" w:type="dxa"/>
            <w:tcBorders>
              <w:top w:val="nil"/>
              <w:left w:val="nil"/>
              <w:bottom w:val="nil"/>
              <w:right w:val="nil"/>
            </w:tcBorders>
            <w:shd w:val="clear" w:color="auto" w:fill="auto"/>
            <w:vAlign w:val="center"/>
            <w:hideMark/>
          </w:tcPr>
          <w:p w14:paraId="7A8AD5AC" w14:textId="77777777" w:rsidR="007C36C7" w:rsidRPr="008541DF" w:rsidRDefault="007C36C7" w:rsidP="00822B28">
            <w:pPr>
              <w:rPr>
                <w:rFonts w:cs="Arial"/>
                <w:sz w:val="18"/>
                <w:szCs w:val="18"/>
              </w:rPr>
            </w:pPr>
            <w:r w:rsidRPr="008541DF">
              <w:rPr>
                <w:rFonts w:cs="Arial"/>
                <w:sz w:val="18"/>
                <w:szCs w:val="18"/>
              </w:rPr>
              <w:t>Reinsurance recoveries received</w:t>
            </w:r>
          </w:p>
        </w:tc>
        <w:tc>
          <w:tcPr>
            <w:tcW w:w="1107" w:type="dxa"/>
            <w:tcBorders>
              <w:top w:val="nil"/>
              <w:left w:val="nil"/>
              <w:bottom w:val="single" w:sz="8" w:space="0" w:color="auto"/>
              <w:right w:val="nil"/>
            </w:tcBorders>
            <w:shd w:val="clear" w:color="auto" w:fill="auto"/>
            <w:noWrap/>
            <w:vAlign w:val="center"/>
            <w:hideMark/>
          </w:tcPr>
          <w:p w14:paraId="3B341375" w14:textId="77777777" w:rsidR="007C36C7" w:rsidRPr="008541DF" w:rsidRDefault="007C36C7" w:rsidP="00822B28">
            <w:pPr>
              <w:jc w:val="right"/>
              <w:rPr>
                <w:rFonts w:cs="Arial"/>
                <w:sz w:val="18"/>
                <w:szCs w:val="18"/>
              </w:rPr>
            </w:pPr>
            <w:r>
              <w:rPr>
                <w:rFonts w:cs="Arial"/>
                <w:sz w:val="18"/>
                <w:szCs w:val="18"/>
              </w:rPr>
              <w:t>-</w:t>
            </w:r>
          </w:p>
        </w:tc>
        <w:tc>
          <w:tcPr>
            <w:tcW w:w="1182" w:type="dxa"/>
            <w:tcBorders>
              <w:top w:val="nil"/>
              <w:left w:val="nil"/>
              <w:bottom w:val="single" w:sz="8" w:space="0" w:color="auto"/>
              <w:right w:val="nil"/>
            </w:tcBorders>
            <w:shd w:val="clear" w:color="000000" w:fill="BFBFBF"/>
            <w:vAlign w:val="center"/>
            <w:hideMark/>
          </w:tcPr>
          <w:p w14:paraId="57DB3F9A" w14:textId="77777777" w:rsidR="007C36C7" w:rsidRPr="008541DF" w:rsidRDefault="007C36C7" w:rsidP="00822B28">
            <w:pPr>
              <w:jc w:val="right"/>
              <w:rPr>
                <w:rFonts w:cs="Arial"/>
                <w:sz w:val="18"/>
                <w:szCs w:val="18"/>
              </w:rPr>
            </w:pPr>
            <w:r>
              <w:rPr>
                <w:rFonts w:cs="Arial"/>
                <w:sz w:val="18"/>
                <w:szCs w:val="18"/>
              </w:rPr>
              <w:t> </w:t>
            </w:r>
          </w:p>
        </w:tc>
        <w:tc>
          <w:tcPr>
            <w:tcW w:w="1017" w:type="dxa"/>
            <w:tcBorders>
              <w:top w:val="nil"/>
              <w:left w:val="nil"/>
              <w:bottom w:val="single" w:sz="8" w:space="0" w:color="auto"/>
              <w:right w:val="nil"/>
            </w:tcBorders>
            <w:shd w:val="clear" w:color="auto" w:fill="auto"/>
            <w:noWrap/>
            <w:vAlign w:val="center"/>
            <w:hideMark/>
          </w:tcPr>
          <w:p w14:paraId="1123D775" w14:textId="77777777" w:rsidR="007C36C7" w:rsidRPr="008541DF" w:rsidRDefault="007C36C7" w:rsidP="00822B28">
            <w:pPr>
              <w:jc w:val="right"/>
              <w:rPr>
                <w:rFonts w:cs="Arial"/>
                <w:sz w:val="18"/>
                <w:szCs w:val="18"/>
              </w:rPr>
            </w:pPr>
            <w:r>
              <w:rPr>
                <w:rFonts w:cs="Arial"/>
                <w:sz w:val="18"/>
                <w:szCs w:val="18"/>
              </w:rPr>
              <w:t>-</w:t>
            </w:r>
          </w:p>
        </w:tc>
        <w:tc>
          <w:tcPr>
            <w:tcW w:w="1117" w:type="dxa"/>
            <w:tcBorders>
              <w:top w:val="nil"/>
              <w:left w:val="nil"/>
              <w:bottom w:val="single" w:sz="8" w:space="0" w:color="auto"/>
              <w:right w:val="nil"/>
            </w:tcBorders>
            <w:shd w:val="clear" w:color="000000" w:fill="BFBFBF"/>
            <w:vAlign w:val="center"/>
            <w:hideMark/>
          </w:tcPr>
          <w:p w14:paraId="270D552F" w14:textId="77777777" w:rsidR="007C36C7" w:rsidRPr="008541DF" w:rsidRDefault="007C36C7" w:rsidP="00822B28">
            <w:pPr>
              <w:jc w:val="right"/>
              <w:rPr>
                <w:rFonts w:cs="Arial"/>
                <w:sz w:val="18"/>
                <w:szCs w:val="18"/>
              </w:rPr>
            </w:pPr>
            <w:r>
              <w:rPr>
                <w:rFonts w:cs="Arial"/>
                <w:sz w:val="18"/>
                <w:szCs w:val="18"/>
              </w:rPr>
              <w:t> </w:t>
            </w:r>
          </w:p>
        </w:tc>
        <w:tc>
          <w:tcPr>
            <w:tcW w:w="1072" w:type="dxa"/>
            <w:tcBorders>
              <w:top w:val="nil"/>
              <w:left w:val="nil"/>
              <w:bottom w:val="single" w:sz="8" w:space="0" w:color="auto"/>
              <w:right w:val="nil"/>
            </w:tcBorders>
            <w:shd w:val="clear" w:color="auto" w:fill="auto"/>
            <w:noWrap/>
            <w:vAlign w:val="center"/>
            <w:hideMark/>
          </w:tcPr>
          <w:p w14:paraId="4589AFF6" w14:textId="77777777" w:rsidR="007C36C7" w:rsidRPr="008541DF" w:rsidRDefault="007C36C7" w:rsidP="00822B28">
            <w:pPr>
              <w:jc w:val="right"/>
              <w:rPr>
                <w:rFonts w:cs="Arial"/>
                <w:sz w:val="18"/>
                <w:szCs w:val="18"/>
              </w:rPr>
            </w:pPr>
            <w:r>
              <w:rPr>
                <w:rFonts w:cs="Arial"/>
                <w:sz w:val="18"/>
                <w:szCs w:val="18"/>
              </w:rPr>
              <w:t>-</w:t>
            </w:r>
          </w:p>
        </w:tc>
      </w:tr>
      <w:tr w:rsidR="007C36C7" w:rsidRPr="008541DF" w14:paraId="2AB4A9D4" w14:textId="77777777" w:rsidTr="008541DF">
        <w:trPr>
          <w:trHeight w:val="194"/>
        </w:trPr>
        <w:tc>
          <w:tcPr>
            <w:tcW w:w="3930" w:type="dxa"/>
            <w:tcBorders>
              <w:top w:val="nil"/>
              <w:left w:val="nil"/>
              <w:bottom w:val="nil"/>
              <w:right w:val="nil"/>
            </w:tcBorders>
            <w:shd w:val="clear" w:color="auto" w:fill="auto"/>
            <w:vAlign w:val="center"/>
            <w:hideMark/>
          </w:tcPr>
          <w:p w14:paraId="2B1D81A3" w14:textId="77777777" w:rsidR="007C36C7" w:rsidRPr="008541DF" w:rsidRDefault="007C36C7" w:rsidP="00822B28">
            <w:pPr>
              <w:rPr>
                <w:rFonts w:cs="Arial"/>
                <w:b/>
                <w:bCs/>
                <w:sz w:val="18"/>
                <w:szCs w:val="18"/>
              </w:rPr>
            </w:pPr>
            <w:r w:rsidRPr="008541DF">
              <w:rPr>
                <w:rFonts w:cs="Arial"/>
                <w:b/>
                <w:bCs/>
                <w:sz w:val="18"/>
                <w:szCs w:val="18"/>
              </w:rPr>
              <w:t>Total cash flows</w:t>
            </w:r>
          </w:p>
        </w:tc>
        <w:tc>
          <w:tcPr>
            <w:tcW w:w="1107" w:type="dxa"/>
            <w:tcBorders>
              <w:top w:val="nil"/>
              <w:left w:val="nil"/>
              <w:bottom w:val="single" w:sz="8" w:space="0" w:color="auto"/>
              <w:right w:val="nil"/>
            </w:tcBorders>
            <w:shd w:val="clear" w:color="auto" w:fill="auto"/>
            <w:vAlign w:val="center"/>
            <w:hideMark/>
          </w:tcPr>
          <w:p w14:paraId="26031DC3" w14:textId="77777777" w:rsidR="007C36C7" w:rsidRPr="008541DF" w:rsidRDefault="007C36C7" w:rsidP="00822B28">
            <w:pPr>
              <w:jc w:val="right"/>
              <w:rPr>
                <w:rFonts w:cs="Arial"/>
                <w:b/>
                <w:bCs/>
                <w:sz w:val="18"/>
                <w:szCs w:val="18"/>
              </w:rPr>
            </w:pPr>
            <w:r>
              <w:rPr>
                <w:rFonts w:cs="Arial"/>
                <w:b/>
                <w:bCs/>
                <w:sz w:val="18"/>
                <w:szCs w:val="18"/>
              </w:rPr>
              <w:t>2,233</w:t>
            </w:r>
          </w:p>
        </w:tc>
        <w:tc>
          <w:tcPr>
            <w:tcW w:w="1182" w:type="dxa"/>
            <w:tcBorders>
              <w:top w:val="nil"/>
              <w:left w:val="nil"/>
              <w:bottom w:val="single" w:sz="8" w:space="0" w:color="auto"/>
              <w:right w:val="nil"/>
            </w:tcBorders>
            <w:shd w:val="clear" w:color="auto" w:fill="auto"/>
            <w:noWrap/>
            <w:vAlign w:val="bottom"/>
            <w:hideMark/>
          </w:tcPr>
          <w:p w14:paraId="6099899F" w14:textId="77777777" w:rsidR="007C36C7" w:rsidRPr="008541DF" w:rsidRDefault="007C36C7" w:rsidP="00822B28">
            <w:pPr>
              <w:jc w:val="right"/>
              <w:rPr>
                <w:rFonts w:cs="Arial"/>
                <w:b/>
                <w:bCs/>
                <w:sz w:val="18"/>
                <w:szCs w:val="18"/>
              </w:rPr>
            </w:pPr>
            <w:r>
              <w:rPr>
                <w:rFonts w:cs="Arial"/>
                <w:b/>
                <w:bCs/>
                <w:sz w:val="18"/>
                <w:szCs w:val="18"/>
              </w:rPr>
              <w:t>-</w:t>
            </w:r>
          </w:p>
        </w:tc>
        <w:tc>
          <w:tcPr>
            <w:tcW w:w="1017" w:type="dxa"/>
            <w:tcBorders>
              <w:top w:val="nil"/>
              <w:left w:val="nil"/>
              <w:bottom w:val="single" w:sz="8" w:space="0" w:color="auto"/>
              <w:right w:val="nil"/>
            </w:tcBorders>
            <w:shd w:val="clear" w:color="auto" w:fill="auto"/>
            <w:noWrap/>
            <w:vAlign w:val="bottom"/>
            <w:hideMark/>
          </w:tcPr>
          <w:p w14:paraId="7D41730C" w14:textId="77777777" w:rsidR="007C36C7" w:rsidRPr="008541DF" w:rsidRDefault="007C36C7" w:rsidP="00822B28">
            <w:pPr>
              <w:jc w:val="right"/>
              <w:rPr>
                <w:rFonts w:cs="Arial"/>
                <w:b/>
                <w:bCs/>
                <w:sz w:val="18"/>
                <w:szCs w:val="18"/>
              </w:rPr>
            </w:pPr>
            <w:r>
              <w:rPr>
                <w:rFonts w:cs="Arial"/>
                <w:b/>
                <w:bCs/>
                <w:sz w:val="18"/>
                <w:szCs w:val="18"/>
              </w:rPr>
              <w:t>-</w:t>
            </w:r>
          </w:p>
        </w:tc>
        <w:tc>
          <w:tcPr>
            <w:tcW w:w="1117" w:type="dxa"/>
            <w:tcBorders>
              <w:top w:val="nil"/>
              <w:left w:val="nil"/>
              <w:bottom w:val="single" w:sz="8" w:space="0" w:color="auto"/>
              <w:right w:val="nil"/>
            </w:tcBorders>
            <w:shd w:val="clear" w:color="auto" w:fill="auto"/>
            <w:noWrap/>
            <w:vAlign w:val="bottom"/>
            <w:hideMark/>
          </w:tcPr>
          <w:p w14:paraId="52E78ED7" w14:textId="77777777" w:rsidR="007C36C7" w:rsidRPr="008541DF" w:rsidRDefault="007C36C7" w:rsidP="00822B28">
            <w:pPr>
              <w:jc w:val="right"/>
              <w:rPr>
                <w:rFonts w:cs="Arial"/>
                <w:b/>
                <w:bCs/>
                <w:sz w:val="18"/>
                <w:szCs w:val="18"/>
              </w:rPr>
            </w:pPr>
            <w:r>
              <w:rPr>
                <w:rFonts w:cs="Arial"/>
                <w:b/>
                <w:bCs/>
                <w:sz w:val="18"/>
                <w:szCs w:val="18"/>
              </w:rPr>
              <w:t>-</w:t>
            </w:r>
          </w:p>
        </w:tc>
        <w:tc>
          <w:tcPr>
            <w:tcW w:w="1072" w:type="dxa"/>
            <w:tcBorders>
              <w:top w:val="nil"/>
              <w:left w:val="nil"/>
              <w:bottom w:val="single" w:sz="8" w:space="0" w:color="auto"/>
              <w:right w:val="nil"/>
            </w:tcBorders>
            <w:shd w:val="clear" w:color="auto" w:fill="auto"/>
            <w:vAlign w:val="center"/>
            <w:hideMark/>
          </w:tcPr>
          <w:p w14:paraId="185FB522" w14:textId="77777777" w:rsidR="007C36C7" w:rsidRPr="008541DF" w:rsidRDefault="007C36C7" w:rsidP="00822B28">
            <w:pPr>
              <w:jc w:val="right"/>
              <w:rPr>
                <w:rFonts w:cs="Arial"/>
                <w:b/>
                <w:bCs/>
                <w:sz w:val="18"/>
                <w:szCs w:val="18"/>
              </w:rPr>
            </w:pPr>
            <w:r>
              <w:rPr>
                <w:rFonts w:cs="Arial"/>
                <w:b/>
                <w:bCs/>
                <w:sz w:val="18"/>
                <w:szCs w:val="18"/>
              </w:rPr>
              <w:t>2,233</w:t>
            </w:r>
          </w:p>
        </w:tc>
      </w:tr>
      <w:tr w:rsidR="007C36C7" w:rsidRPr="008541DF" w14:paraId="68E79009" w14:textId="77777777" w:rsidTr="008541DF">
        <w:trPr>
          <w:trHeight w:val="194"/>
        </w:trPr>
        <w:tc>
          <w:tcPr>
            <w:tcW w:w="3930" w:type="dxa"/>
            <w:tcBorders>
              <w:top w:val="nil"/>
              <w:left w:val="nil"/>
              <w:bottom w:val="nil"/>
              <w:right w:val="nil"/>
            </w:tcBorders>
            <w:shd w:val="clear" w:color="auto" w:fill="auto"/>
            <w:vAlign w:val="center"/>
            <w:hideMark/>
          </w:tcPr>
          <w:p w14:paraId="6FE3E0A3" w14:textId="77777777" w:rsidR="007C36C7" w:rsidRPr="008541DF" w:rsidRDefault="007C36C7" w:rsidP="00822B28">
            <w:pPr>
              <w:rPr>
                <w:rFonts w:cs="Arial"/>
                <w:b/>
                <w:bCs/>
                <w:sz w:val="18"/>
                <w:szCs w:val="18"/>
              </w:rPr>
            </w:pPr>
            <w:r w:rsidRPr="008541DF">
              <w:rPr>
                <w:rFonts w:cs="Arial"/>
                <w:b/>
                <w:bCs/>
                <w:sz w:val="18"/>
                <w:szCs w:val="18"/>
              </w:rPr>
              <w:t>Reinsurance contract asset at 30 June 2024</w:t>
            </w:r>
          </w:p>
        </w:tc>
        <w:tc>
          <w:tcPr>
            <w:tcW w:w="1107" w:type="dxa"/>
            <w:tcBorders>
              <w:top w:val="nil"/>
              <w:left w:val="nil"/>
              <w:bottom w:val="single" w:sz="8" w:space="0" w:color="auto"/>
              <w:right w:val="nil"/>
            </w:tcBorders>
            <w:shd w:val="clear" w:color="auto" w:fill="auto"/>
            <w:noWrap/>
            <w:vAlign w:val="bottom"/>
            <w:hideMark/>
          </w:tcPr>
          <w:p w14:paraId="142DB704" w14:textId="77777777" w:rsidR="007C36C7" w:rsidRPr="008541DF" w:rsidRDefault="007C36C7" w:rsidP="00822B28">
            <w:pPr>
              <w:jc w:val="right"/>
              <w:rPr>
                <w:rFonts w:cs="Arial"/>
                <w:b/>
                <w:bCs/>
                <w:sz w:val="18"/>
                <w:szCs w:val="18"/>
              </w:rPr>
            </w:pPr>
            <w:r>
              <w:rPr>
                <w:rFonts w:cs="Arial"/>
                <w:b/>
                <w:bCs/>
                <w:sz w:val="18"/>
                <w:szCs w:val="18"/>
              </w:rPr>
              <w:t>(16)</w:t>
            </w:r>
          </w:p>
        </w:tc>
        <w:tc>
          <w:tcPr>
            <w:tcW w:w="1182" w:type="dxa"/>
            <w:tcBorders>
              <w:top w:val="nil"/>
              <w:left w:val="nil"/>
              <w:bottom w:val="single" w:sz="8" w:space="0" w:color="auto"/>
              <w:right w:val="nil"/>
            </w:tcBorders>
            <w:shd w:val="clear" w:color="auto" w:fill="auto"/>
            <w:noWrap/>
            <w:vAlign w:val="bottom"/>
            <w:hideMark/>
          </w:tcPr>
          <w:p w14:paraId="38D2DA36" w14:textId="77777777" w:rsidR="007C36C7" w:rsidRPr="008541DF" w:rsidRDefault="007C36C7" w:rsidP="00822B28">
            <w:pPr>
              <w:jc w:val="right"/>
              <w:rPr>
                <w:rFonts w:cs="Arial"/>
                <w:b/>
                <w:bCs/>
                <w:sz w:val="18"/>
                <w:szCs w:val="18"/>
              </w:rPr>
            </w:pPr>
            <w:r>
              <w:rPr>
                <w:rFonts w:cs="Arial"/>
                <w:b/>
                <w:bCs/>
                <w:sz w:val="18"/>
                <w:szCs w:val="18"/>
              </w:rPr>
              <w:t>-</w:t>
            </w:r>
          </w:p>
        </w:tc>
        <w:tc>
          <w:tcPr>
            <w:tcW w:w="1017" w:type="dxa"/>
            <w:tcBorders>
              <w:top w:val="nil"/>
              <w:left w:val="nil"/>
              <w:bottom w:val="single" w:sz="8" w:space="0" w:color="auto"/>
              <w:right w:val="nil"/>
            </w:tcBorders>
            <w:shd w:val="clear" w:color="auto" w:fill="auto"/>
            <w:vAlign w:val="center"/>
            <w:hideMark/>
          </w:tcPr>
          <w:p w14:paraId="0C0A2795" w14:textId="77777777" w:rsidR="007C36C7" w:rsidRPr="008541DF" w:rsidRDefault="007C36C7" w:rsidP="00822B28">
            <w:pPr>
              <w:jc w:val="right"/>
              <w:rPr>
                <w:rFonts w:cs="Arial"/>
                <w:b/>
                <w:bCs/>
                <w:sz w:val="18"/>
                <w:szCs w:val="18"/>
              </w:rPr>
            </w:pPr>
            <w:r>
              <w:rPr>
                <w:rFonts w:cs="Arial"/>
                <w:b/>
                <w:bCs/>
                <w:sz w:val="18"/>
                <w:szCs w:val="18"/>
              </w:rPr>
              <w:t>10,309</w:t>
            </w:r>
          </w:p>
        </w:tc>
        <w:tc>
          <w:tcPr>
            <w:tcW w:w="1117" w:type="dxa"/>
            <w:tcBorders>
              <w:top w:val="nil"/>
              <w:left w:val="nil"/>
              <w:bottom w:val="single" w:sz="8" w:space="0" w:color="auto"/>
              <w:right w:val="nil"/>
            </w:tcBorders>
            <w:shd w:val="clear" w:color="auto" w:fill="auto"/>
            <w:noWrap/>
            <w:vAlign w:val="bottom"/>
            <w:hideMark/>
          </w:tcPr>
          <w:p w14:paraId="7C9D2A0F" w14:textId="77777777" w:rsidR="007C36C7" w:rsidRPr="008541DF" w:rsidRDefault="007C36C7" w:rsidP="00822B28">
            <w:pPr>
              <w:jc w:val="right"/>
              <w:rPr>
                <w:rFonts w:cs="Arial"/>
                <w:b/>
                <w:bCs/>
                <w:sz w:val="18"/>
                <w:szCs w:val="18"/>
              </w:rPr>
            </w:pPr>
            <w:r>
              <w:rPr>
                <w:rFonts w:cs="Arial"/>
                <w:b/>
                <w:bCs/>
                <w:sz w:val="18"/>
                <w:szCs w:val="18"/>
              </w:rPr>
              <w:t>-</w:t>
            </w:r>
          </w:p>
        </w:tc>
        <w:tc>
          <w:tcPr>
            <w:tcW w:w="1072" w:type="dxa"/>
            <w:tcBorders>
              <w:top w:val="nil"/>
              <w:left w:val="nil"/>
              <w:bottom w:val="single" w:sz="8" w:space="0" w:color="auto"/>
              <w:right w:val="nil"/>
            </w:tcBorders>
            <w:shd w:val="clear" w:color="auto" w:fill="auto"/>
            <w:vAlign w:val="center"/>
            <w:hideMark/>
          </w:tcPr>
          <w:p w14:paraId="346384BA" w14:textId="77777777" w:rsidR="007C36C7" w:rsidRPr="008541DF" w:rsidRDefault="007C36C7" w:rsidP="00822B28">
            <w:pPr>
              <w:jc w:val="right"/>
              <w:rPr>
                <w:rFonts w:cs="Arial"/>
                <w:b/>
                <w:bCs/>
                <w:sz w:val="18"/>
                <w:szCs w:val="18"/>
              </w:rPr>
            </w:pPr>
            <w:r>
              <w:rPr>
                <w:rFonts w:cs="Arial"/>
                <w:b/>
                <w:bCs/>
                <w:sz w:val="18"/>
                <w:szCs w:val="18"/>
              </w:rPr>
              <w:t>10,293</w:t>
            </w:r>
          </w:p>
        </w:tc>
      </w:tr>
      <w:tr w:rsidR="007C36C7" w:rsidRPr="008541DF" w14:paraId="08F4042B" w14:textId="77777777" w:rsidTr="008541DF">
        <w:trPr>
          <w:trHeight w:val="185"/>
        </w:trPr>
        <w:tc>
          <w:tcPr>
            <w:tcW w:w="3930" w:type="dxa"/>
            <w:tcBorders>
              <w:top w:val="nil"/>
              <w:left w:val="nil"/>
              <w:bottom w:val="nil"/>
              <w:right w:val="nil"/>
            </w:tcBorders>
            <w:shd w:val="clear" w:color="auto" w:fill="auto"/>
            <w:vAlign w:val="center"/>
            <w:hideMark/>
          </w:tcPr>
          <w:p w14:paraId="168D9984" w14:textId="77777777" w:rsidR="007C36C7" w:rsidRPr="008541DF" w:rsidRDefault="007C36C7" w:rsidP="00822B28">
            <w:pPr>
              <w:jc w:val="right"/>
              <w:rPr>
                <w:rFonts w:cs="Arial"/>
                <w:b/>
                <w:bCs/>
                <w:sz w:val="18"/>
                <w:szCs w:val="18"/>
              </w:rPr>
            </w:pPr>
          </w:p>
        </w:tc>
        <w:tc>
          <w:tcPr>
            <w:tcW w:w="1107" w:type="dxa"/>
            <w:tcBorders>
              <w:top w:val="nil"/>
              <w:left w:val="nil"/>
              <w:bottom w:val="nil"/>
              <w:right w:val="nil"/>
            </w:tcBorders>
            <w:shd w:val="clear" w:color="auto" w:fill="auto"/>
            <w:vAlign w:val="center"/>
            <w:hideMark/>
          </w:tcPr>
          <w:p w14:paraId="5147142D" w14:textId="77777777" w:rsidR="007C36C7" w:rsidRPr="008541DF" w:rsidRDefault="007C36C7" w:rsidP="00822B28">
            <w:pPr>
              <w:rPr>
                <w:rFonts w:ascii="Times New Roman" w:hAnsi="Times New Roman"/>
              </w:rPr>
            </w:pPr>
          </w:p>
        </w:tc>
        <w:tc>
          <w:tcPr>
            <w:tcW w:w="1182" w:type="dxa"/>
            <w:tcBorders>
              <w:top w:val="nil"/>
              <w:left w:val="nil"/>
              <w:bottom w:val="nil"/>
              <w:right w:val="nil"/>
            </w:tcBorders>
            <w:shd w:val="clear" w:color="auto" w:fill="auto"/>
            <w:vAlign w:val="center"/>
            <w:hideMark/>
          </w:tcPr>
          <w:p w14:paraId="2EDDD72B" w14:textId="77777777" w:rsidR="007C36C7" w:rsidRPr="008541DF" w:rsidRDefault="007C36C7" w:rsidP="00822B28">
            <w:pPr>
              <w:jc w:val="right"/>
              <w:rPr>
                <w:rFonts w:ascii="Times New Roman" w:hAnsi="Times New Roman"/>
              </w:rPr>
            </w:pPr>
          </w:p>
        </w:tc>
        <w:tc>
          <w:tcPr>
            <w:tcW w:w="1017" w:type="dxa"/>
            <w:tcBorders>
              <w:top w:val="nil"/>
              <w:left w:val="nil"/>
              <w:bottom w:val="nil"/>
              <w:right w:val="nil"/>
            </w:tcBorders>
            <w:shd w:val="clear" w:color="auto" w:fill="auto"/>
            <w:vAlign w:val="center"/>
            <w:hideMark/>
          </w:tcPr>
          <w:p w14:paraId="0F9457C7" w14:textId="77777777" w:rsidR="007C36C7" w:rsidRPr="008541DF" w:rsidRDefault="007C36C7" w:rsidP="00822B28">
            <w:pPr>
              <w:jc w:val="right"/>
              <w:rPr>
                <w:rFonts w:ascii="Times New Roman" w:hAnsi="Times New Roman"/>
              </w:rPr>
            </w:pPr>
          </w:p>
        </w:tc>
        <w:tc>
          <w:tcPr>
            <w:tcW w:w="1117" w:type="dxa"/>
            <w:tcBorders>
              <w:top w:val="nil"/>
              <w:left w:val="nil"/>
              <w:bottom w:val="nil"/>
              <w:right w:val="nil"/>
            </w:tcBorders>
            <w:shd w:val="clear" w:color="auto" w:fill="auto"/>
            <w:vAlign w:val="center"/>
            <w:hideMark/>
          </w:tcPr>
          <w:p w14:paraId="48F827E3" w14:textId="77777777" w:rsidR="007C36C7" w:rsidRPr="008541DF" w:rsidRDefault="007C36C7" w:rsidP="00822B28">
            <w:pPr>
              <w:jc w:val="right"/>
              <w:rPr>
                <w:rFonts w:ascii="Times New Roman" w:hAnsi="Times New Roman"/>
              </w:rPr>
            </w:pPr>
          </w:p>
        </w:tc>
        <w:tc>
          <w:tcPr>
            <w:tcW w:w="1072" w:type="dxa"/>
            <w:tcBorders>
              <w:top w:val="nil"/>
              <w:left w:val="nil"/>
              <w:bottom w:val="nil"/>
              <w:right w:val="nil"/>
            </w:tcBorders>
            <w:shd w:val="clear" w:color="auto" w:fill="auto"/>
            <w:vAlign w:val="center"/>
            <w:hideMark/>
          </w:tcPr>
          <w:p w14:paraId="731F0AF3" w14:textId="77777777" w:rsidR="007C36C7" w:rsidRPr="008541DF" w:rsidRDefault="007C36C7" w:rsidP="00822B28">
            <w:pPr>
              <w:jc w:val="right"/>
              <w:rPr>
                <w:rFonts w:ascii="Times New Roman" w:hAnsi="Times New Roman"/>
              </w:rPr>
            </w:pPr>
          </w:p>
        </w:tc>
      </w:tr>
      <w:tr w:rsidR="007C36C7" w:rsidRPr="008541DF" w14:paraId="4DCF7E3C" w14:textId="77777777" w:rsidTr="008541DF">
        <w:trPr>
          <w:trHeight w:val="185"/>
        </w:trPr>
        <w:tc>
          <w:tcPr>
            <w:tcW w:w="3930" w:type="dxa"/>
            <w:tcBorders>
              <w:top w:val="nil"/>
              <w:left w:val="nil"/>
              <w:bottom w:val="nil"/>
              <w:right w:val="nil"/>
            </w:tcBorders>
            <w:shd w:val="clear" w:color="auto" w:fill="auto"/>
            <w:noWrap/>
            <w:vAlign w:val="bottom"/>
            <w:hideMark/>
          </w:tcPr>
          <w:p w14:paraId="14508AB7" w14:textId="77777777" w:rsidR="007C36C7" w:rsidRPr="008541DF" w:rsidRDefault="007C36C7" w:rsidP="00822B28">
            <w:pPr>
              <w:rPr>
                <w:rFonts w:cs="Arial"/>
                <w:sz w:val="18"/>
                <w:szCs w:val="18"/>
              </w:rPr>
            </w:pPr>
            <w:r w:rsidRPr="008541DF">
              <w:rPr>
                <w:rFonts w:cs="Arial"/>
                <w:sz w:val="18"/>
                <w:szCs w:val="18"/>
              </w:rPr>
              <w:t>Reinsurance contract assets current</w:t>
            </w:r>
          </w:p>
        </w:tc>
        <w:tc>
          <w:tcPr>
            <w:tcW w:w="1107" w:type="dxa"/>
            <w:tcBorders>
              <w:top w:val="nil"/>
              <w:left w:val="nil"/>
              <w:bottom w:val="nil"/>
              <w:right w:val="nil"/>
            </w:tcBorders>
            <w:shd w:val="clear" w:color="auto" w:fill="auto"/>
            <w:noWrap/>
            <w:vAlign w:val="bottom"/>
            <w:hideMark/>
          </w:tcPr>
          <w:p w14:paraId="70E63E95" w14:textId="77777777" w:rsidR="007C36C7" w:rsidRPr="008541DF" w:rsidRDefault="007C36C7" w:rsidP="00822B28">
            <w:pPr>
              <w:rPr>
                <w:rFonts w:cs="Arial"/>
                <w:sz w:val="18"/>
                <w:szCs w:val="18"/>
              </w:rPr>
            </w:pPr>
          </w:p>
        </w:tc>
        <w:tc>
          <w:tcPr>
            <w:tcW w:w="1182" w:type="dxa"/>
            <w:tcBorders>
              <w:top w:val="nil"/>
              <w:left w:val="nil"/>
              <w:bottom w:val="nil"/>
              <w:right w:val="nil"/>
            </w:tcBorders>
            <w:shd w:val="clear" w:color="auto" w:fill="auto"/>
            <w:noWrap/>
            <w:vAlign w:val="bottom"/>
            <w:hideMark/>
          </w:tcPr>
          <w:p w14:paraId="4BFBCB7F" w14:textId="77777777" w:rsidR="007C36C7" w:rsidRPr="008541DF" w:rsidRDefault="007C36C7" w:rsidP="00822B28">
            <w:pPr>
              <w:rPr>
                <w:rFonts w:ascii="Times New Roman" w:hAnsi="Times New Roman"/>
              </w:rPr>
            </w:pPr>
          </w:p>
        </w:tc>
        <w:tc>
          <w:tcPr>
            <w:tcW w:w="1017" w:type="dxa"/>
            <w:tcBorders>
              <w:top w:val="nil"/>
              <w:left w:val="nil"/>
              <w:bottom w:val="nil"/>
              <w:right w:val="nil"/>
            </w:tcBorders>
            <w:shd w:val="clear" w:color="auto" w:fill="auto"/>
            <w:noWrap/>
            <w:vAlign w:val="bottom"/>
            <w:hideMark/>
          </w:tcPr>
          <w:p w14:paraId="15BA9A3C" w14:textId="77777777" w:rsidR="007C36C7" w:rsidRPr="008541DF" w:rsidRDefault="007C36C7" w:rsidP="00822B28">
            <w:pPr>
              <w:rPr>
                <w:rFonts w:ascii="Times New Roman" w:hAnsi="Times New Roman"/>
              </w:rPr>
            </w:pPr>
          </w:p>
        </w:tc>
        <w:tc>
          <w:tcPr>
            <w:tcW w:w="1117" w:type="dxa"/>
            <w:tcBorders>
              <w:top w:val="nil"/>
              <w:left w:val="nil"/>
              <w:bottom w:val="nil"/>
              <w:right w:val="nil"/>
            </w:tcBorders>
            <w:shd w:val="clear" w:color="auto" w:fill="auto"/>
            <w:noWrap/>
            <w:vAlign w:val="bottom"/>
            <w:hideMark/>
          </w:tcPr>
          <w:p w14:paraId="32BBB422" w14:textId="77777777" w:rsidR="007C36C7" w:rsidRPr="008541DF" w:rsidRDefault="007C36C7" w:rsidP="00822B28">
            <w:pPr>
              <w:rPr>
                <w:rFonts w:ascii="Times New Roman" w:hAnsi="Times New Roman"/>
              </w:rPr>
            </w:pPr>
          </w:p>
        </w:tc>
        <w:tc>
          <w:tcPr>
            <w:tcW w:w="1072" w:type="dxa"/>
            <w:tcBorders>
              <w:top w:val="nil"/>
              <w:left w:val="nil"/>
              <w:bottom w:val="nil"/>
              <w:right w:val="nil"/>
            </w:tcBorders>
            <w:shd w:val="clear" w:color="auto" w:fill="auto"/>
            <w:noWrap/>
            <w:vAlign w:val="bottom"/>
            <w:hideMark/>
          </w:tcPr>
          <w:p w14:paraId="65FA4900" w14:textId="77777777" w:rsidR="007C36C7" w:rsidRPr="008541DF" w:rsidRDefault="007C36C7" w:rsidP="00822B28">
            <w:pPr>
              <w:jc w:val="right"/>
              <w:rPr>
                <w:rFonts w:cs="Arial"/>
                <w:sz w:val="18"/>
                <w:szCs w:val="18"/>
              </w:rPr>
            </w:pPr>
            <w:r>
              <w:rPr>
                <w:rFonts w:cs="Arial"/>
                <w:sz w:val="18"/>
                <w:szCs w:val="18"/>
              </w:rPr>
              <w:t>1,159</w:t>
            </w:r>
          </w:p>
        </w:tc>
      </w:tr>
      <w:tr w:rsidR="007C36C7" w:rsidRPr="008541DF" w14:paraId="761E1D52" w14:textId="77777777" w:rsidTr="008541DF">
        <w:trPr>
          <w:trHeight w:val="194"/>
        </w:trPr>
        <w:tc>
          <w:tcPr>
            <w:tcW w:w="3930" w:type="dxa"/>
            <w:tcBorders>
              <w:top w:val="nil"/>
              <w:left w:val="nil"/>
              <w:bottom w:val="nil"/>
              <w:right w:val="nil"/>
            </w:tcBorders>
            <w:shd w:val="clear" w:color="auto" w:fill="auto"/>
            <w:noWrap/>
            <w:vAlign w:val="bottom"/>
            <w:hideMark/>
          </w:tcPr>
          <w:p w14:paraId="2C2A9997" w14:textId="77777777" w:rsidR="007C36C7" w:rsidRPr="008541DF" w:rsidRDefault="007C36C7" w:rsidP="00822B28">
            <w:pPr>
              <w:rPr>
                <w:rFonts w:cs="Arial"/>
                <w:sz w:val="18"/>
                <w:szCs w:val="18"/>
              </w:rPr>
            </w:pPr>
            <w:r w:rsidRPr="008541DF">
              <w:rPr>
                <w:rFonts w:cs="Arial"/>
                <w:sz w:val="18"/>
                <w:szCs w:val="18"/>
              </w:rPr>
              <w:t>Reinsurance contract assets non-current</w:t>
            </w:r>
          </w:p>
        </w:tc>
        <w:tc>
          <w:tcPr>
            <w:tcW w:w="1107" w:type="dxa"/>
            <w:tcBorders>
              <w:top w:val="nil"/>
              <w:left w:val="nil"/>
              <w:bottom w:val="single" w:sz="8" w:space="0" w:color="auto"/>
              <w:right w:val="nil"/>
            </w:tcBorders>
            <w:shd w:val="clear" w:color="auto" w:fill="auto"/>
            <w:noWrap/>
            <w:vAlign w:val="bottom"/>
            <w:hideMark/>
          </w:tcPr>
          <w:p w14:paraId="79530EDE" w14:textId="77777777" w:rsidR="007C36C7" w:rsidRPr="008541DF" w:rsidRDefault="007C36C7" w:rsidP="00822B28">
            <w:pPr>
              <w:rPr>
                <w:rFonts w:cs="Arial"/>
                <w:sz w:val="18"/>
                <w:szCs w:val="18"/>
              </w:rPr>
            </w:pPr>
            <w:r>
              <w:rPr>
                <w:rFonts w:cs="Arial"/>
                <w:sz w:val="18"/>
                <w:szCs w:val="18"/>
              </w:rPr>
              <w:t> </w:t>
            </w:r>
          </w:p>
        </w:tc>
        <w:tc>
          <w:tcPr>
            <w:tcW w:w="1182" w:type="dxa"/>
            <w:tcBorders>
              <w:top w:val="nil"/>
              <w:left w:val="nil"/>
              <w:bottom w:val="single" w:sz="8" w:space="0" w:color="auto"/>
              <w:right w:val="nil"/>
            </w:tcBorders>
            <w:shd w:val="clear" w:color="auto" w:fill="auto"/>
            <w:noWrap/>
            <w:vAlign w:val="bottom"/>
            <w:hideMark/>
          </w:tcPr>
          <w:p w14:paraId="026E52C3" w14:textId="77777777" w:rsidR="007C36C7" w:rsidRPr="008541DF" w:rsidRDefault="007C36C7" w:rsidP="00822B28">
            <w:pPr>
              <w:rPr>
                <w:rFonts w:cs="Arial"/>
                <w:sz w:val="18"/>
                <w:szCs w:val="18"/>
              </w:rPr>
            </w:pPr>
            <w:r>
              <w:rPr>
                <w:rFonts w:cs="Arial"/>
                <w:sz w:val="18"/>
                <w:szCs w:val="18"/>
              </w:rPr>
              <w:t> </w:t>
            </w:r>
          </w:p>
        </w:tc>
        <w:tc>
          <w:tcPr>
            <w:tcW w:w="1017" w:type="dxa"/>
            <w:tcBorders>
              <w:top w:val="nil"/>
              <w:left w:val="nil"/>
              <w:bottom w:val="single" w:sz="8" w:space="0" w:color="auto"/>
              <w:right w:val="nil"/>
            </w:tcBorders>
            <w:shd w:val="clear" w:color="auto" w:fill="auto"/>
            <w:noWrap/>
            <w:vAlign w:val="bottom"/>
            <w:hideMark/>
          </w:tcPr>
          <w:p w14:paraId="5D69BCE8" w14:textId="77777777" w:rsidR="007C36C7" w:rsidRPr="008541DF" w:rsidRDefault="007C36C7" w:rsidP="00822B28">
            <w:pPr>
              <w:rPr>
                <w:rFonts w:cs="Arial"/>
                <w:sz w:val="18"/>
                <w:szCs w:val="18"/>
              </w:rPr>
            </w:pPr>
            <w:r>
              <w:rPr>
                <w:rFonts w:cs="Arial"/>
                <w:sz w:val="18"/>
                <w:szCs w:val="18"/>
              </w:rPr>
              <w:t> </w:t>
            </w:r>
          </w:p>
        </w:tc>
        <w:tc>
          <w:tcPr>
            <w:tcW w:w="1117" w:type="dxa"/>
            <w:tcBorders>
              <w:top w:val="nil"/>
              <w:left w:val="nil"/>
              <w:bottom w:val="single" w:sz="8" w:space="0" w:color="auto"/>
              <w:right w:val="nil"/>
            </w:tcBorders>
            <w:shd w:val="clear" w:color="auto" w:fill="auto"/>
            <w:noWrap/>
            <w:vAlign w:val="bottom"/>
            <w:hideMark/>
          </w:tcPr>
          <w:p w14:paraId="3C8107B8" w14:textId="77777777" w:rsidR="007C36C7" w:rsidRPr="008541DF" w:rsidRDefault="007C36C7" w:rsidP="00822B28">
            <w:pPr>
              <w:rPr>
                <w:rFonts w:cs="Arial"/>
                <w:sz w:val="18"/>
                <w:szCs w:val="18"/>
              </w:rPr>
            </w:pPr>
            <w:r>
              <w:rPr>
                <w:rFonts w:cs="Arial"/>
                <w:sz w:val="18"/>
                <w:szCs w:val="18"/>
              </w:rPr>
              <w:t> </w:t>
            </w:r>
          </w:p>
        </w:tc>
        <w:tc>
          <w:tcPr>
            <w:tcW w:w="1072" w:type="dxa"/>
            <w:tcBorders>
              <w:top w:val="nil"/>
              <w:left w:val="nil"/>
              <w:bottom w:val="single" w:sz="8" w:space="0" w:color="auto"/>
              <w:right w:val="nil"/>
            </w:tcBorders>
            <w:shd w:val="clear" w:color="auto" w:fill="auto"/>
            <w:noWrap/>
            <w:vAlign w:val="bottom"/>
            <w:hideMark/>
          </w:tcPr>
          <w:p w14:paraId="3D11FCDA" w14:textId="77777777" w:rsidR="007C36C7" w:rsidRPr="008541DF" w:rsidRDefault="007C36C7" w:rsidP="00822B28">
            <w:pPr>
              <w:jc w:val="right"/>
              <w:rPr>
                <w:rFonts w:cs="Arial"/>
                <w:sz w:val="18"/>
                <w:szCs w:val="18"/>
              </w:rPr>
            </w:pPr>
            <w:r>
              <w:rPr>
                <w:rFonts w:cs="Arial"/>
                <w:sz w:val="18"/>
                <w:szCs w:val="18"/>
              </w:rPr>
              <w:t>9,135</w:t>
            </w:r>
          </w:p>
        </w:tc>
      </w:tr>
      <w:tr w:rsidR="007C36C7" w:rsidRPr="008541DF" w14:paraId="74A17EB6" w14:textId="77777777" w:rsidTr="008541DF">
        <w:trPr>
          <w:trHeight w:val="194"/>
        </w:trPr>
        <w:tc>
          <w:tcPr>
            <w:tcW w:w="3930" w:type="dxa"/>
            <w:tcBorders>
              <w:top w:val="nil"/>
              <w:left w:val="nil"/>
              <w:bottom w:val="nil"/>
              <w:right w:val="nil"/>
            </w:tcBorders>
            <w:shd w:val="clear" w:color="auto" w:fill="auto"/>
            <w:vAlign w:val="center"/>
            <w:hideMark/>
          </w:tcPr>
          <w:p w14:paraId="7C57C2BB" w14:textId="77777777" w:rsidR="007C36C7" w:rsidRPr="008541DF" w:rsidRDefault="007C36C7" w:rsidP="00822B28">
            <w:pPr>
              <w:rPr>
                <w:rFonts w:cs="Arial"/>
                <w:b/>
                <w:bCs/>
                <w:sz w:val="18"/>
                <w:szCs w:val="18"/>
              </w:rPr>
            </w:pPr>
            <w:r w:rsidRPr="008541DF">
              <w:rPr>
                <w:rFonts w:cs="Arial"/>
                <w:b/>
                <w:bCs/>
                <w:sz w:val="18"/>
                <w:szCs w:val="18"/>
              </w:rPr>
              <w:t>Reinsurance contract assets at 30 June 2024</w:t>
            </w:r>
          </w:p>
        </w:tc>
        <w:tc>
          <w:tcPr>
            <w:tcW w:w="1107" w:type="dxa"/>
            <w:tcBorders>
              <w:top w:val="nil"/>
              <w:left w:val="nil"/>
              <w:bottom w:val="single" w:sz="8" w:space="0" w:color="auto"/>
              <w:right w:val="nil"/>
            </w:tcBorders>
            <w:shd w:val="clear" w:color="auto" w:fill="auto"/>
            <w:noWrap/>
            <w:vAlign w:val="bottom"/>
            <w:hideMark/>
          </w:tcPr>
          <w:p w14:paraId="4DD66829" w14:textId="77777777" w:rsidR="007C36C7" w:rsidRPr="008541DF" w:rsidRDefault="007C36C7" w:rsidP="00822B28">
            <w:pPr>
              <w:jc w:val="right"/>
              <w:rPr>
                <w:rFonts w:cs="Arial"/>
                <w:b/>
                <w:bCs/>
                <w:sz w:val="18"/>
                <w:szCs w:val="18"/>
              </w:rPr>
            </w:pPr>
            <w:r>
              <w:rPr>
                <w:rFonts w:cs="Arial"/>
                <w:b/>
                <w:bCs/>
                <w:sz w:val="18"/>
                <w:szCs w:val="18"/>
              </w:rPr>
              <w:t>-</w:t>
            </w:r>
          </w:p>
        </w:tc>
        <w:tc>
          <w:tcPr>
            <w:tcW w:w="1182" w:type="dxa"/>
            <w:tcBorders>
              <w:top w:val="nil"/>
              <w:left w:val="nil"/>
              <w:bottom w:val="single" w:sz="8" w:space="0" w:color="auto"/>
              <w:right w:val="nil"/>
            </w:tcBorders>
            <w:shd w:val="clear" w:color="auto" w:fill="auto"/>
            <w:noWrap/>
            <w:vAlign w:val="bottom"/>
            <w:hideMark/>
          </w:tcPr>
          <w:p w14:paraId="3566B9D9" w14:textId="77777777" w:rsidR="007C36C7" w:rsidRPr="008541DF" w:rsidRDefault="007C36C7" w:rsidP="00822B28">
            <w:pPr>
              <w:jc w:val="right"/>
              <w:rPr>
                <w:rFonts w:cs="Arial"/>
                <w:b/>
                <w:bCs/>
                <w:sz w:val="18"/>
                <w:szCs w:val="18"/>
              </w:rPr>
            </w:pPr>
            <w:r>
              <w:rPr>
                <w:rFonts w:cs="Arial"/>
                <w:b/>
                <w:bCs/>
                <w:sz w:val="18"/>
                <w:szCs w:val="18"/>
              </w:rPr>
              <w:t>-</w:t>
            </w:r>
          </w:p>
        </w:tc>
        <w:tc>
          <w:tcPr>
            <w:tcW w:w="1017" w:type="dxa"/>
            <w:tcBorders>
              <w:top w:val="nil"/>
              <w:left w:val="nil"/>
              <w:bottom w:val="single" w:sz="8" w:space="0" w:color="auto"/>
              <w:right w:val="nil"/>
            </w:tcBorders>
            <w:shd w:val="clear" w:color="auto" w:fill="auto"/>
            <w:noWrap/>
            <w:vAlign w:val="bottom"/>
            <w:hideMark/>
          </w:tcPr>
          <w:p w14:paraId="40F48237" w14:textId="77777777" w:rsidR="007C36C7" w:rsidRPr="008541DF" w:rsidRDefault="007C36C7" w:rsidP="00822B28">
            <w:pPr>
              <w:jc w:val="right"/>
              <w:rPr>
                <w:rFonts w:cs="Arial"/>
                <w:b/>
                <w:bCs/>
                <w:sz w:val="18"/>
                <w:szCs w:val="18"/>
              </w:rPr>
            </w:pPr>
            <w:r>
              <w:rPr>
                <w:rFonts w:cs="Arial"/>
                <w:b/>
                <w:bCs/>
                <w:sz w:val="18"/>
                <w:szCs w:val="18"/>
              </w:rPr>
              <w:t>-</w:t>
            </w:r>
          </w:p>
        </w:tc>
        <w:tc>
          <w:tcPr>
            <w:tcW w:w="1117" w:type="dxa"/>
            <w:tcBorders>
              <w:top w:val="nil"/>
              <w:left w:val="nil"/>
              <w:bottom w:val="single" w:sz="8" w:space="0" w:color="auto"/>
              <w:right w:val="nil"/>
            </w:tcBorders>
            <w:shd w:val="clear" w:color="auto" w:fill="auto"/>
            <w:noWrap/>
            <w:vAlign w:val="bottom"/>
            <w:hideMark/>
          </w:tcPr>
          <w:p w14:paraId="7F343D49" w14:textId="77777777" w:rsidR="007C36C7" w:rsidRPr="008541DF" w:rsidRDefault="007C36C7" w:rsidP="00822B28">
            <w:pPr>
              <w:jc w:val="right"/>
              <w:rPr>
                <w:rFonts w:cs="Arial"/>
                <w:b/>
                <w:bCs/>
                <w:sz w:val="18"/>
                <w:szCs w:val="18"/>
              </w:rPr>
            </w:pPr>
            <w:r>
              <w:rPr>
                <w:rFonts w:cs="Arial"/>
                <w:b/>
                <w:bCs/>
                <w:sz w:val="18"/>
                <w:szCs w:val="18"/>
              </w:rPr>
              <w:t>-</w:t>
            </w:r>
          </w:p>
        </w:tc>
        <w:tc>
          <w:tcPr>
            <w:tcW w:w="1072" w:type="dxa"/>
            <w:tcBorders>
              <w:top w:val="nil"/>
              <w:left w:val="nil"/>
              <w:bottom w:val="single" w:sz="8" w:space="0" w:color="auto"/>
              <w:right w:val="nil"/>
            </w:tcBorders>
            <w:shd w:val="clear" w:color="auto" w:fill="auto"/>
            <w:noWrap/>
            <w:vAlign w:val="bottom"/>
            <w:hideMark/>
          </w:tcPr>
          <w:p w14:paraId="12201A66" w14:textId="77777777" w:rsidR="007C36C7" w:rsidRPr="008541DF" w:rsidRDefault="007C36C7" w:rsidP="00822B28">
            <w:pPr>
              <w:jc w:val="right"/>
              <w:rPr>
                <w:rFonts w:cs="Arial"/>
                <w:b/>
                <w:bCs/>
                <w:sz w:val="18"/>
                <w:szCs w:val="18"/>
              </w:rPr>
            </w:pPr>
            <w:r>
              <w:rPr>
                <w:rFonts w:cs="Arial"/>
                <w:b/>
                <w:bCs/>
                <w:sz w:val="18"/>
                <w:szCs w:val="18"/>
              </w:rPr>
              <w:t>10,293</w:t>
            </w:r>
          </w:p>
        </w:tc>
      </w:tr>
    </w:tbl>
    <w:p w14:paraId="72870D24" w14:textId="77777777" w:rsidR="007C36C7" w:rsidRDefault="007C36C7" w:rsidP="00213C5E"/>
    <w:p w14:paraId="42101630" w14:textId="77777777" w:rsidR="007C36C7" w:rsidRDefault="007C36C7">
      <w:pPr>
        <w:rPr>
          <w:spacing w:val="-1"/>
        </w:rPr>
      </w:pPr>
      <w:r>
        <w:rPr>
          <w:spacing w:val="-1"/>
        </w:rPr>
        <w:br w:type="page"/>
      </w:r>
    </w:p>
    <w:p w14:paraId="7E300FDE" w14:textId="77777777" w:rsidR="007C36C7" w:rsidRDefault="007C36C7" w:rsidP="009D0053">
      <w:pPr>
        <w:ind w:left="1695" w:hanging="1695"/>
        <w:rPr>
          <w:b/>
          <w:bCs/>
          <w:sz w:val="24"/>
          <w:szCs w:val="24"/>
        </w:rPr>
      </w:pPr>
      <w:r w:rsidRPr="00B52B35">
        <w:rPr>
          <w:b/>
          <w:bCs/>
          <w:sz w:val="24"/>
          <w:szCs w:val="24"/>
        </w:rPr>
        <w:lastRenderedPageBreak/>
        <w:t>C</w:t>
      </w:r>
      <w:r>
        <w:rPr>
          <w:b/>
          <w:bCs/>
          <w:sz w:val="24"/>
          <w:szCs w:val="24"/>
        </w:rPr>
        <w:t>9</w:t>
      </w:r>
      <w:r w:rsidRPr="00B52B35">
        <w:rPr>
          <w:b/>
          <w:bCs/>
          <w:sz w:val="24"/>
          <w:szCs w:val="24"/>
        </w:rPr>
        <w:t>-2 (a)</w:t>
      </w:r>
      <w:r w:rsidRPr="00B52B35">
        <w:rPr>
          <w:b/>
          <w:bCs/>
          <w:sz w:val="24"/>
          <w:szCs w:val="24"/>
        </w:rPr>
        <w:tab/>
        <w:t>ANALYSIS BY REMAINING COVERAGE AND INCURRED CLAIMS OF INSURANCE CONTRACTS MEASURED UNDER THE PAA</w:t>
      </w:r>
      <w:r>
        <w:rPr>
          <w:b/>
          <w:bCs/>
          <w:sz w:val="24"/>
          <w:szCs w:val="24"/>
        </w:rPr>
        <w:t xml:space="preserve"> (continued)</w:t>
      </w:r>
    </w:p>
    <w:p w14:paraId="14DDAF16" w14:textId="77777777" w:rsidR="007C36C7" w:rsidRPr="00B52B35" w:rsidRDefault="007C36C7" w:rsidP="009D0053">
      <w:pPr>
        <w:ind w:left="1695" w:hanging="1695"/>
        <w:rPr>
          <w:b/>
          <w:bCs/>
          <w:sz w:val="24"/>
          <w:szCs w:val="24"/>
        </w:rPr>
      </w:pPr>
    </w:p>
    <w:tbl>
      <w:tblPr>
        <w:tblW w:w="9361" w:type="dxa"/>
        <w:tblLook w:val="04A0" w:firstRow="1" w:lastRow="0" w:firstColumn="1" w:lastColumn="0" w:noHBand="0" w:noVBand="1"/>
      </w:tblPr>
      <w:tblGrid>
        <w:gridCol w:w="3544"/>
        <w:gridCol w:w="1490"/>
        <w:gridCol w:w="1107"/>
        <w:gridCol w:w="1023"/>
        <w:gridCol w:w="1117"/>
        <w:gridCol w:w="1080"/>
      </w:tblGrid>
      <w:tr w:rsidR="007C36C7" w:rsidRPr="008541DF" w14:paraId="35A64FFC" w14:textId="77777777" w:rsidTr="008541DF">
        <w:trPr>
          <w:trHeight w:val="193"/>
        </w:trPr>
        <w:tc>
          <w:tcPr>
            <w:tcW w:w="3544" w:type="dxa"/>
            <w:tcBorders>
              <w:top w:val="nil"/>
              <w:left w:val="nil"/>
              <w:bottom w:val="nil"/>
              <w:right w:val="nil"/>
            </w:tcBorders>
            <w:shd w:val="clear" w:color="auto" w:fill="auto"/>
            <w:vAlign w:val="center"/>
            <w:hideMark/>
          </w:tcPr>
          <w:p w14:paraId="1792A727" w14:textId="77777777" w:rsidR="007C36C7" w:rsidRPr="008541DF" w:rsidRDefault="007C36C7" w:rsidP="008541DF">
            <w:pPr>
              <w:rPr>
                <w:rFonts w:ascii="Times New Roman" w:hAnsi="Times New Roman"/>
                <w:sz w:val="24"/>
                <w:szCs w:val="24"/>
              </w:rPr>
            </w:pPr>
          </w:p>
        </w:tc>
        <w:tc>
          <w:tcPr>
            <w:tcW w:w="4737" w:type="dxa"/>
            <w:gridSpan w:val="4"/>
            <w:tcBorders>
              <w:top w:val="nil"/>
              <w:left w:val="nil"/>
              <w:bottom w:val="single" w:sz="8" w:space="0" w:color="auto"/>
              <w:right w:val="nil"/>
            </w:tcBorders>
            <w:shd w:val="clear" w:color="auto" w:fill="auto"/>
            <w:vAlign w:val="center"/>
            <w:hideMark/>
          </w:tcPr>
          <w:p w14:paraId="70233392" w14:textId="77777777" w:rsidR="007C36C7" w:rsidRPr="008541DF" w:rsidRDefault="007C36C7" w:rsidP="008541DF">
            <w:pPr>
              <w:jc w:val="center"/>
              <w:rPr>
                <w:rFonts w:cs="Arial"/>
                <w:b/>
                <w:bCs/>
                <w:sz w:val="18"/>
                <w:szCs w:val="18"/>
              </w:rPr>
            </w:pPr>
            <w:r w:rsidRPr="008541DF">
              <w:rPr>
                <w:rFonts w:cs="Arial"/>
                <w:b/>
                <w:bCs/>
                <w:sz w:val="18"/>
                <w:szCs w:val="18"/>
              </w:rPr>
              <w:t>Year ended 30 June 2023</w:t>
            </w:r>
          </w:p>
        </w:tc>
        <w:tc>
          <w:tcPr>
            <w:tcW w:w="1080" w:type="dxa"/>
            <w:tcBorders>
              <w:top w:val="nil"/>
              <w:left w:val="nil"/>
              <w:bottom w:val="nil"/>
              <w:right w:val="nil"/>
            </w:tcBorders>
            <w:shd w:val="clear" w:color="auto" w:fill="auto"/>
            <w:vAlign w:val="center"/>
            <w:hideMark/>
          </w:tcPr>
          <w:p w14:paraId="117E4EEB" w14:textId="77777777" w:rsidR="007C36C7" w:rsidRPr="008541DF" w:rsidRDefault="007C36C7" w:rsidP="008541DF">
            <w:pPr>
              <w:jc w:val="center"/>
              <w:rPr>
                <w:rFonts w:cs="Arial"/>
                <w:b/>
                <w:bCs/>
                <w:sz w:val="18"/>
                <w:szCs w:val="18"/>
              </w:rPr>
            </w:pPr>
          </w:p>
        </w:tc>
      </w:tr>
      <w:tr w:rsidR="007C36C7" w:rsidRPr="008541DF" w14:paraId="6D142513" w14:textId="77777777" w:rsidTr="008541DF">
        <w:trPr>
          <w:trHeight w:val="193"/>
        </w:trPr>
        <w:tc>
          <w:tcPr>
            <w:tcW w:w="3544" w:type="dxa"/>
            <w:tcBorders>
              <w:top w:val="nil"/>
              <w:left w:val="nil"/>
              <w:bottom w:val="nil"/>
              <w:right w:val="nil"/>
            </w:tcBorders>
            <w:shd w:val="clear" w:color="auto" w:fill="auto"/>
            <w:vAlign w:val="center"/>
            <w:hideMark/>
          </w:tcPr>
          <w:p w14:paraId="48573C61" w14:textId="77777777" w:rsidR="007C36C7" w:rsidRPr="008541DF" w:rsidRDefault="007C36C7" w:rsidP="008541DF">
            <w:pPr>
              <w:jc w:val="center"/>
              <w:rPr>
                <w:rFonts w:ascii="Times New Roman" w:hAnsi="Times New Roman"/>
              </w:rPr>
            </w:pPr>
          </w:p>
        </w:tc>
        <w:tc>
          <w:tcPr>
            <w:tcW w:w="2597" w:type="dxa"/>
            <w:gridSpan w:val="2"/>
            <w:tcBorders>
              <w:top w:val="single" w:sz="8" w:space="0" w:color="auto"/>
              <w:left w:val="nil"/>
              <w:bottom w:val="single" w:sz="8" w:space="0" w:color="auto"/>
              <w:right w:val="nil"/>
            </w:tcBorders>
            <w:shd w:val="clear" w:color="auto" w:fill="auto"/>
            <w:vAlign w:val="center"/>
            <w:hideMark/>
          </w:tcPr>
          <w:p w14:paraId="55B43A2A" w14:textId="77777777" w:rsidR="007C36C7" w:rsidRPr="008541DF" w:rsidRDefault="007C36C7" w:rsidP="008541DF">
            <w:pPr>
              <w:jc w:val="center"/>
              <w:rPr>
                <w:rFonts w:cs="Arial"/>
                <w:sz w:val="18"/>
                <w:szCs w:val="18"/>
              </w:rPr>
            </w:pPr>
            <w:r w:rsidRPr="008541DF">
              <w:rPr>
                <w:rFonts w:cs="Arial"/>
                <w:sz w:val="18"/>
                <w:szCs w:val="18"/>
              </w:rPr>
              <w:t>Assets for remaining coverage</w:t>
            </w:r>
          </w:p>
        </w:tc>
        <w:tc>
          <w:tcPr>
            <w:tcW w:w="2140" w:type="dxa"/>
            <w:gridSpan w:val="2"/>
            <w:tcBorders>
              <w:top w:val="single" w:sz="8" w:space="0" w:color="auto"/>
              <w:left w:val="nil"/>
              <w:bottom w:val="single" w:sz="8" w:space="0" w:color="auto"/>
              <w:right w:val="nil"/>
            </w:tcBorders>
            <w:shd w:val="clear" w:color="auto" w:fill="auto"/>
            <w:vAlign w:val="center"/>
            <w:hideMark/>
          </w:tcPr>
          <w:p w14:paraId="7E2850CB" w14:textId="77777777" w:rsidR="007C36C7" w:rsidRPr="008541DF" w:rsidRDefault="007C36C7" w:rsidP="008541DF">
            <w:pPr>
              <w:jc w:val="center"/>
              <w:rPr>
                <w:rFonts w:cs="Arial"/>
                <w:sz w:val="18"/>
                <w:szCs w:val="18"/>
              </w:rPr>
            </w:pPr>
            <w:r w:rsidRPr="008541DF">
              <w:rPr>
                <w:rFonts w:cs="Arial"/>
                <w:sz w:val="18"/>
                <w:szCs w:val="18"/>
              </w:rPr>
              <w:t>Assets for incurred claims</w:t>
            </w:r>
          </w:p>
        </w:tc>
        <w:tc>
          <w:tcPr>
            <w:tcW w:w="1080" w:type="dxa"/>
            <w:tcBorders>
              <w:top w:val="nil"/>
              <w:left w:val="nil"/>
              <w:bottom w:val="nil"/>
              <w:right w:val="nil"/>
            </w:tcBorders>
            <w:shd w:val="clear" w:color="auto" w:fill="auto"/>
            <w:vAlign w:val="center"/>
            <w:hideMark/>
          </w:tcPr>
          <w:p w14:paraId="6BB07F65" w14:textId="77777777" w:rsidR="007C36C7" w:rsidRPr="008541DF" w:rsidRDefault="007C36C7" w:rsidP="008541DF">
            <w:pPr>
              <w:jc w:val="center"/>
              <w:rPr>
                <w:rFonts w:cs="Arial"/>
                <w:b/>
                <w:bCs/>
                <w:sz w:val="18"/>
                <w:szCs w:val="18"/>
              </w:rPr>
            </w:pPr>
            <w:r w:rsidRPr="008541DF">
              <w:rPr>
                <w:rFonts w:cs="Arial"/>
                <w:b/>
                <w:bCs/>
                <w:sz w:val="18"/>
                <w:szCs w:val="18"/>
              </w:rPr>
              <w:t>Total</w:t>
            </w:r>
          </w:p>
        </w:tc>
      </w:tr>
      <w:tr w:rsidR="007C36C7" w:rsidRPr="008541DF" w14:paraId="729B24D2" w14:textId="77777777" w:rsidTr="008541DF">
        <w:trPr>
          <w:trHeight w:val="748"/>
        </w:trPr>
        <w:tc>
          <w:tcPr>
            <w:tcW w:w="3544" w:type="dxa"/>
            <w:tcBorders>
              <w:top w:val="nil"/>
              <w:left w:val="nil"/>
              <w:bottom w:val="nil"/>
              <w:right w:val="nil"/>
            </w:tcBorders>
            <w:shd w:val="clear" w:color="auto" w:fill="auto"/>
            <w:vAlign w:val="center"/>
            <w:hideMark/>
          </w:tcPr>
          <w:p w14:paraId="38DF2C95" w14:textId="77777777" w:rsidR="007C36C7" w:rsidRPr="008541DF" w:rsidRDefault="007C36C7" w:rsidP="008541DF">
            <w:pPr>
              <w:jc w:val="center"/>
              <w:rPr>
                <w:rFonts w:cs="Arial"/>
                <w:b/>
                <w:bCs/>
                <w:sz w:val="18"/>
                <w:szCs w:val="18"/>
              </w:rPr>
            </w:pPr>
          </w:p>
        </w:tc>
        <w:tc>
          <w:tcPr>
            <w:tcW w:w="1490" w:type="dxa"/>
            <w:tcBorders>
              <w:top w:val="nil"/>
              <w:left w:val="nil"/>
              <w:bottom w:val="single" w:sz="8" w:space="0" w:color="auto"/>
              <w:right w:val="nil"/>
            </w:tcBorders>
            <w:shd w:val="clear" w:color="auto" w:fill="auto"/>
            <w:vAlign w:val="center"/>
            <w:hideMark/>
          </w:tcPr>
          <w:p w14:paraId="64BE3282" w14:textId="77777777" w:rsidR="007C36C7" w:rsidRPr="008541DF" w:rsidRDefault="007C36C7" w:rsidP="008541DF">
            <w:pPr>
              <w:jc w:val="center"/>
              <w:rPr>
                <w:rFonts w:cs="Arial"/>
                <w:sz w:val="18"/>
                <w:szCs w:val="18"/>
              </w:rPr>
            </w:pPr>
            <w:r w:rsidRPr="008541DF">
              <w:rPr>
                <w:rFonts w:cs="Arial"/>
                <w:sz w:val="18"/>
                <w:szCs w:val="18"/>
              </w:rPr>
              <w:t>Excluding loss component</w:t>
            </w:r>
          </w:p>
        </w:tc>
        <w:tc>
          <w:tcPr>
            <w:tcW w:w="1107" w:type="dxa"/>
            <w:tcBorders>
              <w:top w:val="nil"/>
              <w:left w:val="nil"/>
              <w:bottom w:val="single" w:sz="8" w:space="0" w:color="auto"/>
              <w:right w:val="nil"/>
            </w:tcBorders>
            <w:shd w:val="clear" w:color="auto" w:fill="auto"/>
            <w:vAlign w:val="center"/>
            <w:hideMark/>
          </w:tcPr>
          <w:p w14:paraId="6FA49205" w14:textId="77777777" w:rsidR="007C36C7" w:rsidRPr="008541DF" w:rsidRDefault="007C36C7" w:rsidP="008541DF">
            <w:pPr>
              <w:jc w:val="center"/>
              <w:rPr>
                <w:rFonts w:cs="Arial"/>
                <w:sz w:val="18"/>
                <w:szCs w:val="18"/>
              </w:rPr>
            </w:pPr>
            <w:r w:rsidRPr="008541DF">
              <w:rPr>
                <w:rFonts w:cs="Arial"/>
                <w:sz w:val="18"/>
                <w:szCs w:val="18"/>
              </w:rPr>
              <w:t>Loss component</w:t>
            </w:r>
          </w:p>
        </w:tc>
        <w:tc>
          <w:tcPr>
            <w:tcW w:w="1023" w:type="dxa"/>
            <w:tcBorders>
              <w:top w:val="nil"/>
              <w:left w:val="nil"/>
              <w:bottom w:val="single" w:sz="8" w:space="0" w:color="auto"/>
              <w:right w:val="nil"/>
            </w:tcBorders>
            <w:shd w:val="clear" w:color="auto" w:fill="auto"/>
            <w:vAlign w:val="center"/>
            <w:hideMark/>
          </w:tcPr>
          <w:p w14:paraId="1782C022" w14:textId="77777777" w:rsidR="007C36C7" w:rsidRPr="008541DF" w:rsidRDefault="007C36C7" w:rsidP="008541DF">
            <w:pPr>
              <w:jc w:val="center"/>
              <w:rPr>
                <w:rFonts w:cs="Arial"/>
                <w:sz w:val="18"/>
                <w:szCs w:val="18"/>
              </w:rPr>
            </w:pPr>
            <w:r w:rsidRPr="008541DF">
              <w:rPr>
                <w:rFonts w:cs="Arial"/>
                <w:sz w:val="18"/>
                <w:szCs w:val="18"/>
              </w:rPr>
              <w:t>Estimate of Present value of future cash flows</w:t>
            </w:r>
          </w:p>
        </w:tc>
        <w:tc>
          <w:tcPr>
            <w:tcW w:w="1117" w:type="dxa"/>
            <w:tcBorders>
              <w:top w:val="nil"/>
              <w:left w:val="nil"/>
              <w:bottom w:val="single" w:sz="8" w:space="0" w:color="auto"/>
              <w:right w:val="nil"/>
            </w:tcBorders>
            <w:shd w:val="clear" w:color="auto" w:fill="auto"/>
            <w:vAlign w:val="center"/>
            <w:hideMark/>
          </w:tcPr>
          <w:p w14:paraId="0E1184A3" w14:textId="77777777" w:rsidR="007C36C7" w:rsidRPr="008541DF" w:rsidRDefault="007C36C7" w:rsidP="008541DF">
            <w:pPr>
              <w:jc w:val="center"/>
              <w:rPr>
                <w:rFonts w:cs="Arial"/>
                <w:sz w:val="18"/>
                <w:szCs w:val="18"/>
              </w:rPr>
            </w:pPr>
            <w:r w:rsidRPr="008541DF">
              <w:rPr>
                <w:rFonts w:cs="Arial"/>
                <w:sz w:val="18"/>
                <w:szCs w:val="18"/>
              </w:rPr>
              <w:t>Risk Adjustment for non-financial risk</w:t>
            </w:r>
          </w:p>
        </w:tc>
        <w:tc>
          <w:tcPr>
            <w:tcW w:w="1080" w:type="dxa"/>
            <w:tcBorders>
              <w:top w:val="nil"/>
              <w:left w:val="nil"/>
              <w:bottom w:val="single" w:sz="8" w:space="0" w:color="auto"/>
              <w:right w:val="nil"/>
            </w:tcBorders>
            <w:shd w:val="clear" w:color="auto" w:fill="auto"/>
            <w:vAlign w:val="center"/>
            <w:hideMark/>
          </w:tcPr>
          <w:p w14:paraId="511A221A" w14:textId="77777777" w:rsidR="007C36C7" w:rsidRPr="008541DF" w:rsidRDefault="007C36C7" w:rsidP="008541DF">
            <w:pPr>
              <w:rPr>
                <w:rFonts w:cs="Arial"/>
                <w:sz w:val="18"/>
                <w:szCs w:val="18"/>
              </w:rPr>
            </w:pPr>
            <w:r w:rsidRPr="008541DF">
              <w:rPr>
                <w:rFonts w:cs="Arial"/>
                <w:sz w:val="18"/>
                <w:szCs w:val="18"/>
              </w:rPr>
              <w:t> </w:t>
            </w:r>
          </w:p>
        </w:tc>
      </w:tr>
      <w:tr w:rsidR="007C36C7" w:rsidRPr="008541DF" w14:paraId="0F43D7DA" w14:textId="77777777" w:rsidTr="008541DF">
        <w:trPr>
          <w:trHeight w:val="193"/>
        </w:trPr>
        <w:tc>
          <w:tcPr>
            <w:tcW w:w="3544" w:type="dxa"/>
            <w:tcBorders>
              <w:top w:val="nil"/>
              <w:left w:val="nil"/>
              <w:bottom w:val="nil"/>
              <w:right w:val="nil"/>
            </w:tcBorders>
            <w:shd w:val="clear" w:color="auto" w:fill="auto"/>
            <w:vAlign w:val="center"/>
            <w:hideMark/>
          </w:tcPr>
          <w:p w14:paraId="44E08346" w14:textId="77777777" w:rsidR="007C36C7" w:rsidRPr="008541DF" w:rsidRDefault="007C36C7" w:rsidP="00822B28">
            <w:pPr>
              <w:rPr>
                <w:rFonts w:cs="Arial"/>
                <w:b/>
                <w:bCs/>
                <w:sz w:val="18"/>
                <w:szCs w:val="18"/>
              </w:rPr>
            </w:pPr>
            <w:r w:rsidRPr="008541DF">
              <w:rPr>
                <w:rFonts w:cs="Arial"/>
                <w:b/>
                <w:bCs/>
                <w:sz w:val="18"/>
                <w:szCs w:val="18"/>
              </w:rPr>
              <w:t>Reinsurance contract assets/(liabilities) at 30 June 2022</w:t>
            </w:r>
          </w:p>
        </w:tc>
        <w:tc>
          <w:tcPr>
            <w:tcW w:w="1490" w:type="dxa"/>
            <w:tcBorders>
              <w:top w:val="nil"/>
              <w:left w:val="nil"/>
              <w:bottom w:val="single" w:sz="8" w:space="0" w:color="auto"/>
              <w:right w:val="nil"/>
            </w:tcBorders>
            <w:shd w:val="clear" w:color="auto" w:fill="auto"/>
            <w:noWrap/>
            <w:vAlign w:val="bottom"/>
            <w:hideMark/>
          </w:tcPr>
          <w:p w14:paraId="7418FF59" w14:textId="77777777" w:rsidR="007C36C7" w:rsidRPr="008541DF" w:rsidRDefault="007C36C7" w:rsidP="00822B28">
            <w:pPr>
              <w:jc w:val="right"/>
              <w:rPr>
                <w:rFonts w:cs="Arial"/>
                <w:b/>
                <w:bCs/>
                <w:sz w:val="18"/>
                <w:szCs w:val="18"/>
              </w:rPr>
            </w:pPr>
            <w:r>
              <w:rPr>
                <w:rFonts w:cs="Arial"/>
                <w:b/>
                <w:bCs/>
                <w:sz w:val="18"/>
                <w:szCs w:val="18"/>
              </w:rPr>
              <w:t>(2)</w:t>
            </w:r>
          </w:p>
        </w:tc>
        <w:tc>
          <w:tcPr>
            <w:tcW w:w="1107" w:type="dxa"/>
            <w:tcBorders>
              <w:top w:val="nil"/>
              <w:left w:val="nil"/>
              <w:bottom w:val="single" w:sz="8" w:space="0" w:color="auto"/>
              <w:right w:val="nil"/>
            </w:tcBorders>
            <w:shd w:val="clear" w:color="auto" w:fill="auto"/>
            <w:noWrap/>
            <w:vAlign w:val="bottom"/>
            <w:hideMark/>
          </w:tcPr>
          <w:p w14:paraId="7E090140" w14:textId="77777777" w:rsidR="007C36C7" w:rsidRPr="008541DF" w:rsidRDefault="007C36C7" w:rsidP="00822B28">
            <w:pPr>
              <w:jc w:val="right"/>
              <w:rPr>
                <w:rFonts w:cs="Arial"/>
                <w:b/>
                <w:bCs/>
                <w:sz w:val="18"/>
                <w:szCs w:val="18"/>
              </w:rPr>
            </w:pPr>
            <w:r>
              <w:rPr>
                <w:rFonts w:cs="Arial"/>
                <w:b/>
                <w:bCs/>
                <w:sz w:val="18"/>
                <w:szCs w:val="18"/>
              </w:rPr>
              <w:t>-</w:t>
            </w:r>
          </w:p>
        </w:tc>
        <w:tc>
          <w:tcPr>
            <w:tcW w:w="1023" w:type="dxa"/>
            <w:tcBorders>
              <w:top w:val="nil"/>
              <w:left w:val="nil"/>
              <w:bottom w:val="single" w:sz="8" w:space="0" w:color="auto"/>
              <w:right w:val="nil"/>
            </w:tcBorders>
            <w:shd w:val="clear" w:color="auto" w:fill="auto"/>
            <w:noWrap/>
            <w:vAlign w:val="bottom"/>
            <w:hideMark/>
          </w:tcPr>
          <w:p w14:paraId="3A81E145" w14:textId="77777777" w:rsidR="007C36C7" w:rsidRPr="008541DF" w:rsidRDefault="007C36C7" w:rsidP="00822B28">
            <w:pPr>
              <w:jc w:val="right"/>
              <w:rPr>
                <w:rFonts w:cs="Arial"/>
                <w:b/>
                <w:bCs/>
                <w:sz w:val="18"/>
                <w:szCs w:val="18"/>
              </w:rPr>
            </w:pPr>
            <w:r>
              <w:rPr>
                <w:rFonts w:cs="Arial"/>
                <w:b/>
                <w:bCs/>
                <w:sz w:val="18"/>
                <w:szCs w:val="18"/>
              </w:rPr>
              <w:t>673</w:t>
            </w:r>
          </w:p>
        </w:tc>
        <w:tc>
          <w:tcPr>
            <w:tcW w:w="1117" w:type="dxa"/>
            <w:tcBorders>
              <w:top w:val="nil"/>
              <w:left w:val="nil"/>
              <w:bottom w:val="single" w:sz="8" w:space="0" w:color="auto"/>
              <w:right w:val="nil"/>
            </w:tcBorders>
            <w:shd w:val="clear" w:color="auto" w:fill="auto"/>
            <w:noWrap/>
            <w:vAlign w:val="bottom"/>
            <w:hideMark/>
          </w:tcPr>
          <w:p w14:paraId="23ABF8FF" w14:textId="77777777" w:rsidR="007C36C7" w:rsidRPr="008541DF" w:rsidRDefault="007C36C7" w:rsidP="00822B28">
            <w:pPr>
              <w:jc w:val="right"/>
              <w:rPr>
                <w:rFonts w:cs="Arial"/>
                <w:b/>
                <w:bCs/>
                <w:sz w:val="18"/>
                <w:szCs w:val="18"/>
              </w:rPr>
            </w:pPr>
            <w:r>
              <w:rPr>
                <w:rFonts w:cs="Arial"/>
                <w:b/>
                <w:bCs/>
                <w:sz w:val="18"/>
                <w:szCs w:val="18"/>
              </w:rPr>
              <w:t>-</w:t>
            </w:r>
          </w:p>
        </w:tc>
        <w:tc>
          <w:tcPr>
            <w:tcW w:w="1080" w:type="dxa"/>
            <w:tcBorders>
              <w:top w:val="nil"/>
              <w:left w:val="nil"/>
              <w:bottom w:val="single" w:sz="8" w:space="0" w:color="auto"/>
              <w:right w:val="nil"/>
            </w:tcBorders>
            <w:shd w:val="clear" w:color="auto" w:fill="auto"/>
            <w:noWrap/>
            <w:vAlign w:val="bottom"/>
            <w:hideMark/>
          </w:tcPr>
          <w:p w14:paraId="177C1BD1" w14:textId="77777777" w:rsidR="007C36C7" w:rsidRPr="008541DF" w:rsidRDefault="007C36C7" w:rsidP="00822B28">
            <w:pPr>
              <w:jc w:val="right"/>
              <w:rPr>
                <w:rFonts w:cs="Arial"/>
                <w:b/>
                <w:bCs/>
                <w:sz w:val="18"/>
                <w:szCs w:val="18"/>
              </w:rPr>
            </w:pPr>
            <w:r>
              <w:rPr>
                <w:rFonts w:cs="Arial"/>
                <w:b/>
                <w:bCs/>
                <w:sz w:val="18"/>
                <w:szCs w:val="18"/>
              </w:rPr>
              <w:t>671</w:t>
            </w:r>
          </w:p>
        </w:tc>
      </w:tr>
      <w:tr w:rsidR="007C36C7" w:rsidRPr="008541DF" w14:paraId="385D7552" w14:textId="77777777" w:rsidTr="008541DF">
        <w:trPr>
          <w:trHeight w:val="185"/>
        </w:trPr>
        <w:tc>
          <w:tcPr>
            <w:tcW w:w="3544" w:type="dxa"/>
            <w:tcBorders>
              <w:top w:val="nil"/>
              <w:left w:val="nil"/>
              <w:bottom w:val="nil"/>
              <w:right w:val="nil"/>
            </w:tcBorders>
            <w:shd w:val="clear" w:color="auto" w:fill="auto"/>
            <w:vAlign w:val="center"/>
            <w:hideMark/>
          </w:tcPr>
          <w:p w14:paraId="38BC7F24" w14:textId="77777777" w:rsidR="007C36C7" w:rsidRPr="008541DF" w:rsidRDefault="007C36C7" w:rsidP="00822B28">
            <w:pPr>
              <w:jc w:val="right"/>
              <w:rPr>
                <w:rFonts w:cs="Arial"/>
                <w:b/>
                <w:bCs/>
                <w:sz w:val="18"/>
                <w:szCs w:val="18"/>
              </w:rPr>
            </w:pPr>
          </w:p>
        </w:tc>
        <w:tc>
          <w:tcPr>
            <w:tcW w:w="1490" w:type="dxa"/>
            <w:tcBorders>
              <w:top w:val="nil"/>
              <w:left w:val="nil"/>
              <w:bottom w:val="nil"/>
              <w:right w:val="nil"/>
            </w:tcBorders>
            <w:shd w:val="clear" w:color="auto" w:fill="auto"/>
            <w:vAlign w:val="center"/>
            <w:hideMark/>
          </w:tcPr>
          <w:p w14:paraId="326663B7" w14:textId="77777777" w:rsidR="007C36C7" w:rsidRPr="008541DF" w:rsidRDefault="007C36C7" w:rsidP="00822B28">
            <w:pPr>
              <w:rPr>
                <w:rFonts w:ascii="Times New Roman" w:hAnsi="Times New Roman"/>
              </w:rPr>
            </w:pPr>
          </w:p>
        </w:tc>
        <w:tc>
          <w:tcPr>
            <w:tcW w:w="1107" w:type="dxa"/>
            <w:tcBorders>
              <w:top w:val="nil"/>
              <w:left w:val="nil"/>
              <w:bottom w:val="nil"/>
              <w:right w:val="nil"/>
            </w:tcBorders>
            <w:shd w:val="clear" w:color="auto" w:fill="auto"/>
            <w:vAlign w:val="center"/>
            <w:hideMark/>
          </w:tcPr>
          <w:p w14:paraId="1D0C42F1" w14:textId="77777777" w:rsidR="007C36C7" w:rsidRPr="008541DF" w:rsidRDefault="007C36C7" w:rsidP="00822B28">
            <w:pPr>
              <w:jc w:val="right"/>
              <w:rPr>
                <w:rFonts w:ascii="Times New Roman" w:hAnsi="Times New Roman"/>
              </w:rPr>
            </w:pPr>
          </w:p>
        </w:tc>
        <w:tc>
          <w:tcPr>
            <w:tcW w:w="1023" w:type="dxa"/>
            <w:tcBorders>
              <w:top w:val="nil"/>
              <w:left w:val="nil"/>
              <w:bottom w:val="nil"/>
              <w:right w:val="nil"/>
            </w:tcBorders>
            <w:shd w:val="clear" w:color="auto" w:fill="auto"/>
            <w:vAlign w:val="center"/>
            <w:hideMark/>
          </w:tcPr>
          <w:p w14:paraId="7A70DAC2" w14:textId="77777777" w:rsidR="007C36C7" w:rsidRPr="008541DF" w:rsidRDefault="007C36C7" w:rsidP="00822B28">
            <w:pPr>
              <w:jc w:val="right"/>
              <w:rPr>
                <w:rFonts w:ascii="Times New Roman" w:hAnsi="Times New Roman"/>
              </w:rPr>
            </w:pPr>
          </w:p>
        </w:tc>
        <w:tc>
          <w:tcPr>
            <w:tcW w:w="1117" w:type="dxa"/>
            <w:tcBorders>
              <w:top w:val="nil"/>
              <w:left w:val="nil"/>
              <w:bottom w:val="nil"/>
              <w:right w:val="nil"/>
            </w:tcBorders>
            <w:shd w:val="clear" w:color="auto" w:fill="auto"/>
            <w:vAlign w:val="center"/>
            <w:hideMark/>
          </w:tcPr>
          <w:p w14:paraId="5685420E" w14:textId="77777777" w:rsidR="007C36C7" w:rsidRPr="008541DF" w:rsidRDefault="007C36C7" w:rsidP="00822B28">
            <w:pPr>
              <w:jc w:val="right"/>
              <w:rPr>
                <w:rFonts w:ascii="Times New Roman" w:hAnsi="Times New Roman"/>
              </w:rPr>
            </w:pPr>
          </w:p>
        </w:tc>
        <w:tc>
          <w:tcPr>
            <w:tcW w:w="1080" w:type="dxa"/>
            <w:tcBorders>
              <w:top w:val="nil"/>
              <w:left w:val="nil"/>
              <w:bottom w:val="nil"/>
              <w:right w:val="nil"/>
            </w:tcBorders>
            <w:shd w:val="clear" w:color="auto" w:fill="auto"/>
            <w:vAlign w:val="center"/>
            <w:hideMark/>
          </w:tcPr>
          <w:p w14:paraId="5143FD69" w14:textId="77777777" w:rsidR="007C36C7" w:rsidRPr="008541DF" w:rsidRDefault="007C36C7" w:rsidP="00822B28">
            <w:pPr>
              <w:jc w:val="right"/>
              <w:rPr>
                <w:rFonts w:ascii="Times New Roman" w:hAnsi="Times New Roman"/>
              </w:rPr>
            </w:pPr>
          </w:p>
        </w:tc>
      </w:tr>
      <w:tr w:rsidR="007C36C7" w:rsidRPr="008541DF" w14:paraId="5AE538FF" w14:textId="77777777" w:rsidTr="008541DF">
        <w:trPr>
          <w:trHeight w:val="185"/>
        </w:trPr>
        <w:tc>
          <w:tcPr>
            <w:tcW w:w="3544" w:type="dxa"/>
            <w:tcBorders>
              <w:top w:val="nil"/>
              <w:left w:val="nil"/>
              <w:bottom w:val="nil"/>
              <w:right w:val="nil"/>
            </w:tcBorders>
            <w:shd w:val="clear" w:color="auto" w:fill="auto"/>
            <w:vAlign w:val="center"/>
            <w:hideMark/>
          </w:tcPr>
          <w:p w14:paraId="746A8BE6" w14:textId="77777777" w:rsidR="007C36C7" w:rsidRPr="008541DF" w:rsidRDefault="007C36C7" w:rsidP="00822B28">
            <w:pPr>
              <w:rPr>
                <w:rFonts w:cs="Arial"/>
                <w:b/>
                <w:bCs/>
                <w:sz w:val="18"/>
                <w:szCs w:val="18"/>
              </w:rPr>
            </w:pPr>
            <w:r w:rsidRPr="008541DF">
              <w:rPr>
                <w:rFonts w:cs="Arial"/>
                <w:b/>
                <w:bCs/>
                <w:sz w:val="18"/>
                <w:szCs w:val="18"/>
              </w:rPr>
              <w:t>Changes in the statement of profit and loss</w:t>
            </w:r>
          </w:p>
        </w:tc>
        <w:tc>
          <w:tcPr>
            <w:tcW w:w="1490" w:type="dxa"/>
            <w:tcBorders>
              <w:top w:val="nil"/>
              <w:left w:val="nil"/>
              <w:bottom w:val="nil"/>
              <w:right w:val="nil"/>
            </w:tcBorders>
            <w:shd w:val="clear" w:color="auto" w:fill="auto"/>
            <w:vAlign w:val="center"/>
            <w:hideMark/>
          </w:tcPr>
          <w:p w14:paraId="3685F0D7" w14:textId="77777777" w:rsidR="007C36C7" w:rsidRPr="008541DF" w:rsidRDefault="007C36C7" w:rsidP="00822B28">
            <w:pPr>
              <w:rPr>
                <w:rFonts w:cs="Arial"/>
                <w:b/>
                <w:bCs/>
                <w:sz w:val="18"/>
                <w:szCs w:val="18"/>
              </w:rPr>
            </w:pPr>
          </w:p>
        </w:tc>
        <w:tc>
          <w:tcPr>
            <w:tcW w:w="1107" w:type="dxa"/>
            <w:tcBorders>
              <w:top w:val="nil"/>
              <w:left w:val="nil"/>
              <w:bottom w:val="nil"/>
              <w:right w:val="nil"/>
            </w:tcBorders>
            <w:shd w:val="clear" w:color="auto" w:fill="auto"/>
            <w:vAlign w:val="center"/>
            <w:hideMark/>
          </w:tcPr>
          <w:p w14:paraId="4B752C5D" w14:textId="77777777" w:rsidR="007C36C7" w:rsidRPr="008541DF" w:rsidRDefault="007C36C7" w:rsidP="00822B28">
            <w:pPr>
              <w:jc w:val="right"/>
              <w:rPr>
                <w:rFonts w:ascii="Times New Roman" w:hAnsi="Times New Roman"/>
              </w:rPr>
            </w:pPr>
          </w:p>
        </w:tc>
        <w:tc>
          <w:tcPr>
            <w:tcW w:w="1023" w:type="dxa"/>
            <w:tcBorders>
              <w:top w:val="nil"/>
              <w:left w:val="nil"/>
              <w:bottom w:val="nil"/>
              <w:right w:val="nil"/>
            </w:tcBorders>
            <w:shd w:val="clear" w:color="auto" w:fill="auto"/>
            <w:vAlign w:val="center"/>
            <w:hideMark/>
          </w:tcPr>
          <w:p w14:paraId="6933D7D4" w14:textId="77777777" w:rsidR="007C36C7" w:rsidRPr="008541DF" w:rsidRDefault="007C36C7" w:rsidP="00822B28">
            <w:pPr>
              <w:jc w:val="right"/>
              <w:rPr>
                <w:rFonts w:ascii="Times New Roman" w:hAnsi="Times New Roman"/>
              </w:rPr>
            </w:pPr>
          </w:p>
        </w:tc>
        <w:tc>
          <w:tcPr>
            <w:tcW w:w="1117" w:type="dxa"/>
            <w:tcBorders>
              <w:top w:val="nil"/>
              <w:left w:val="nil"/>
              <w:bottom w:val="nil"/>
              <w:right w:val="nil"/>
            </w:tcBorders>
            <w:shd w:val="clear" w:color="auto" w:fill="auto"/>
            <w:vAlign w:val="center"/>
            <w:hideMark/>
          </w:tcPr>
          <w:p w14:paraId="04EBDD60" w14:textId="77777777" w:rsidR="007C36C7" w:rsidRPr="008541DF" w:rsidRDefault="007C36C7" w:rsidP="00822B28">
            <w:pPr>
              <w:jc w:val="right"/>
              <w:rPr>
                <w:rFonts w:ascii="Times New Roman" w:hAnsi="Times New Roman"/>
              </w:rPr>
            </w:pPr>
          </w:p>
        </w:tc>
        <w:tc>
          <w:tcPr>
            <w:tcW w:w="1080" w:type="dxa"/>
            <w:tcBorders>
              <w:top w:val="nil"/>
              <w:left w:val="nil"/>
              <w:bottom w:val="nil"/>
              <w:right w:val="nil"/>
            </w:tcBorders>
            <w:shd w:val="clear" w:color="auto" w:fill="auto"/>
            <w:vAlign w:val="center"/>
            <w:hideMark/>
          </w:tcPr>
          <w:p w14:paraId="67985AEE" w14:textId="77777777" w:rsidR="007C36C7" w:rsidRPr="008541DF" w:rsidRDefault="007C36C7" w:rsidP="00822B28">
            <w:pPr>
              <w:jc w:val="right"/>
              <w:rPr>
                <w:rFonts w:ascii="Times New Roman" w:hAnsi="Times New Roman"/>
              </w:rPr>
            </w:pPr>
          </w:p>
        </w:tc>
      </w:tr>
      <w:tr w:rsidR="007C36C7" w:rsidRPr="008541DF" w14:paraId="17A62E41" w14:textId="77777777" w:rsidTr="008541DF">
        <w:trPr>
          <w:trHeight w:val="185"/>
        </w:trPr>
        <w:tc>
          <w:tcPr>
            <w:tcW w:w="3544" w:type="dxa"/>
            <w:tcBorders>
              <w:top w:val="nil"/>
              <w:left w:val="nil"/>
              <w:bottom w:val="nil"/>
              <w:right w:val="nil"/>
            </w:tcBorders>
            <w:shd w:val="clear" w:color="auto" w:fill="auto"/>
            <w:vAlign w:val="center"/>
            <w:hideMark/>
          </w:tcPr>
          <w:p w14:paraId="26C874FE" w14:textId="77777777" w:rsidR="007C36C7" w:rsidRPr="008541DF" w:rsidRDefault="007C36C7" w:rsidP="00822B28">
            <w:pPr>
              <w:rPr>
                <w:rFonts w:cs="Arial"/>
                <w:sz w:val="18"/>
                <w:szCs w:val="18"/>
              </w:rPr>
            </w:pPr>
            <w:r w:rsidRPr="008541DF">
              <w:rPr>
                <w:rFonts w:cs="Arial"/>
                <w:sz w:val="18"/>
                <w:szCs w:val="18"/>
              </w:rPr>
              <w:t>Reinsurance expense</w:t>
            </w:r>
          </w:p>
        </w:tc>
        <w:tc>
          <w:tcPr>
            <w:tcW w:w="1490" w:type="dxa"/>
            <w:tcBorders>
              <w:top w:val="nil"/>
              <w:left w:val="nil"/>
              <w:bottom w:val="nil"/>
              <w:right w:val="nil"/>
            </w:tcBorders>
            <w:shd w:val="clear" w:color="auto" w:fill="auto"/>
            <w:noWrap/>
            <w:vAlign w:val="bottom"/>
            <w:hideMark/>
          </w:tcPr>
          <w:p w14:paraId="733CEC64" w14:textId="77777777" w:rsidR="007C36C7" w:rsidRPr="008541DF" w:rsidRDefault="007C36C7" w:rsidP="00822B28">
            <w:pPr>
              <w:jc w:val="right"/>
              <w:rPr>
                <w:rFonts w:cs="Arial"/>
                <w:sz w:val="18"/>
                <w:szCs w:val="18"/>
              </w:rPr>
            </w:pPr>
            <w:r>
              <w:rPr>
                <w:rFonts w:cs="Arial"/>
                <w:sz w:val="18"/>
                <w:szCs w:val="18"/>
              </w:rPr>
              <w:t>(2,122)</w:t>
            </w:r>
          </w:p>
        </w:tc>
        <w:tc>
          <w:tcPr>
            <w:tcW w:w="1107" w:type="dxa"/>
            <w:tcBorders>
              <w:top w:val="nil"/>
              <w:left w:val="nil"/>
              <w:bottom w:val="nil"/>
              <w:right w:val="nil"/>
            </w:tcBorders>
            <w:shd w:val="clear" w:color="000000" w:fill="BFBFBF"/>
            <w:vAlign w:val="center"/>
            <w:hideMark/>
          </w:tcPr>
          <w:p w14:paraId="0345BA68" w14:textId="77777777" w:rsidR="007C36C7" w:rsidRPr="008541DF" w:rsidRDefault="007C36C7" w:rsidP="00822B28">
            <w:pPr>
              <w:jc w:val="right"/>
              <w:rPr>
                <w:rFonts w:cs="Arial"/>
                <w:sz w:val="18"/>
                <w:szCs w:val="18"/>
              </w:rPr>
            </w:pPr>
            <w:r>
              <w:rPr>
                <w:rFonts w:cs="Arial"/>
                <w:sz w:val="18"/>
                <w:szCs w:val="18"/>
              </w:rPr>
              <w:t> </w:t>
            </w:r>
          </w:p>
        </w:tc>
        <w:tc>
          <w:tcPr>
            <w:tcW w:w="1023" w:type="dxa"/>
            <w:tcBorders>
              <w:top w:val="nil"/>
              <w:left w:val="nil"/>
              <w:bottom w:val="nil"/>
              <w:right w:val="nil"/>
            </w:tcBorders>
            <w:shd w:val="clear" w:color="000000" w:fill="BFBFBF"/>
            <w:vAlign w:val="center"/>
            <w:hideMark/>
          </w:tcPr>
          <w:p w14:paraId="250CE7D9" w14:textId="77777777" w:rsidR="007C36C7" w:rsidRPr="008541DF" w:rsidRDefault="007C36C7" w:rsidP="00822B28">
            <w:pPr>
              <w:jc w:val="right"/>
              <w:rPr>
                <w:rFonts w:cs="Arial"/>
                <w:sz w:val="18"/>
                <w:szCs w:val="18"/>
              </w:rPr>
            </w:pPr>
            <w:r>
              <w:rPr>
                <w:rFonts w:cs="Arial"/>
                <w:sz w:val="18"/>
                <w:szCs w:val="18"/>
              </w:rPr>
              <w:t> </w:t>
            </w:r>
          </w:p>
        </w:tc>
        <w:tc>
          <w:tcPr>
            <w:tcW w:w="1117" w:type="dxa"/>
            <w:tcBorders>
              <w:top w:val="nil"/>
              <w:left w:val="nil"/>
              <w:bottom w:val="nil"/>
              <w:right w:val="nil"/>
            </w:tcBorders>
            <w:shd w:val="clear" w:color="000000" w:fill="BFBFBF"/>
            <w:vAlign w:val="center"/>
            <w:hideMark/>
          </w:tcPr>
          <w:p w14:paraId="7B272EEC" w14:textId="77777777" w:rsidR="007C36C7" w:rsidRPr="008541DF" w:rsidRDefault="007C36C7" w:rsidP="00822B28">
            <w:pPr>
              <w:jc w:val="right"/>
              <w:rPr>
                <w:rFonts w:cs="Arial"/>
                <w:sz w:val="18"/>
                <w:szCs w:val="18"/>
              </w:rPr>
            </w:pPr>
            <w:r>
              <w:rPr>
                <w:rFonts w:cs="Arial"/>
                <w:sz w:val="18"/>
                <w:szCs w:val="18"/>
              </w:rPr>
              <w:t> </w:t>
            </w:r>
          </w:p>
        </w:tc>
        <w:tc>
          <w:tcPr>
            <w:tcW w:w="1080" w:type="dxa"/>
            <w:tcBorders>
              <w:top w:val="nil"/>
              <w:left w:val="nil"/>
              <w:bottom w:val="nil"/>
              <w:right w:val="nil"/>
            </w:tcBorders>
            <w:shd w:val="clear" w:color="auto" w:fill="auto"/>
            <w:noWrap/>
            <w:vAlign w:val="bottom"/>
            <w:hideMark/>
          </w:tcPr>
          <w:p w14:paraId="29400255" w14:textId="77777777" w:rsidR="007C36C7" w:rsidRPr="008541DF" w:rsidRDefault="007C36C7" w:rsidP="00822B28">
            <w:pPr>
              <w:jc w:val="right"/>
              <w:rPr>
                <w:rFonts w:cs="Arial"/>
                <w:sz w:val="18"/>
                <w:szCs w:val="18"/>
              </w:rPr>
            </w:pPr>
            <w:r>
              <w:rPr>
                <w:rFonts w:cs="Arial"/>
                <w:sz w:val="18"/>
                <w:szCs w:val="18"/>
              </w:rPr>
              <w:t>(2,122)</w:t>
            </w:r>
          </w:p>
        </w:tc>
      </w:tr>
      <w:tr w:rsidR="007C36C7" w:rsidRPr="008541DF" w14:paraId="7F9945C2" w14:textId="77777777" w:rsidTr="008541DF">
        <w:trPr>
          <w:trHeight w:val="185"/>
        </w:trPr>
        <w:tc>
          <w:tcPr>
            <w:tcW w:w="3544" w:type="dxa"/>
            <w:tcBorders>
              <w:top w:val="nil"/>
              <w:left w:val="nil"/>
              <w:bottom w:val="nil"/>
              <w:right w:val="nil"/>
            </w:tcBorders>
            <w:shd w:val="clear" w:color="auto" w:fill="auto"/>
            <w:vAlign w:val="center"/>
            <w:hideMark/>
          </w:tcPr>
          <w:p w14:paraId="5D493001" w14:textId="77777777" w:rsidR="007C36C7" w:rsidRPr="008541DF" w:rsidRDefault="007C36C7" w:rsidP="00822B28">
            <w:pPr>
              <w:rPr>
                <w:rFonts w:cs="Arial"/>
                <w:sz w:val="18"/>
                <w:szCs w:val="18"/>
              </w:rPr>
            </w:pPr>
            <w:r w:rsidRPr="008541DF">
              <w:rPr>
                <w:rFonts w:cs="Arial"/>
                <w:sz w:val="18"/>
                <w:szCs w:val="18"/>
              </w:rPr>
              <w:t>Reinsurance income</w:t>
            </w:r>
          </w:p>
        </w:tc>
        <w:tc>
          <w:tcPr>
            <w:tcW w:w="1490" w:type="dxa"/>
            <w:tcBorders>
              <w:top w:val="nil"/>
              <w:left w:val="nil"/>
              <w:bottom w:val="nil"/>
              <w:right w:val="nil"/>
            </w:tcBorders>
            <w:shd w:val="clear" w:color="auto" w:fill="auto"/>
            <w:vAlign w:val="center"/>
            <w:hideMark/>
          </w:tcPr>
          <w:p w14:paraId="5BC37FA3" w14:textId="77777777" w:rsidR="007C36C7" w:rsidRPr="008541DF" w:rsidRDefault="007C36C7" w:rsidP="00822B28">
            <w:pPr>
              <w:rPr>
                <w:rFonts w:cs="Arial"/>
                <w:sz w:val="18"/>
                <w:szCs w:val="18"/>
              </w:rPr>
            </w:pPr>
          </w:p>
        </w:tc>
        <w:tc>
          <w:tcPr>
            <w:tcW w:w="1107" w:type="dxa"/>
            <w:tcBorders>
              <w:top w:val="nil"/>
              <w:left w:val="nil"/>
              <w:bottom w:val="nil"/>
              <w:right w:val="nil"/>
            </w:tcBorders>
            <w:shd w:val="clear" w:color="auto" w:fill="auto"/>
            <w:vAlign w:val="center"/>
            <w:hideMark/>
          </w:tcPr>
          <w:p w14:paraId="760471EB" w14:textId="77777777" w:rsidR="007C36C7" w:rsidRPr="008541DF" w:rsidRDefault="007C36C7" w:rsidP="00822B28">
            <w:pPr>
              <w:jc w:val="right"/>
              <w:rPr>
                <w:rFonts w:ascii="Times New Roman" w:hAnsi="Times New Roman"/>
              </w:rPr>
            </w:pPr>
          </w:p>
        </w:tc>
        <w:tc>
          <w:tcPr>
            <w:tcW w:w="1023" w:type="dxa"/>
            <w:tcBorders>
              <w:top w:val="nil"/>
              <w:left w:val="nil"/>
              <w:bottom w:val="nil"/>
              <w:right w:val="nil"/>
            </w:tcBorders>
            <w:shd w:val="clear" w:color="auto" w:fill="auto"/>
            <w:vAlign w:val="center"/>
            <w:hideMark/>
          </w:tcPr>
          <w:p w14:paraId="23933F2E" w14:textId="77777777" w:rsidR="007C36C7" w:rsidRPr="008541DF" w:rsidRDefault="007C36C7" w:rsidP="00822B28">
            <w:pPr>
              <w:jc w:val="right"/>
              <w:rPr>
                <w:rFonts w:ascii="Times New Roman" w:hAnsi="Times New Roman"/>
              </w:rPr>
            </w:pPr>
          </w:p>
        </w:tc>
        <w:tc>
          <w:tcPr>
            <w:tcW w:w="1117" w:type="dxa"/>
            <w:tcBorders>
              <w:top w:val="nil"/>
              <w:left w:val="nil"/>
              <w:bottom w:val="nil"/>
              <w:right w:val="nil"/>
            </w:tcBorders>
            <w:shd w:val="clear" w:color="auto" w:fill="auto"/>
            <w:vAlign w:val="center"/>
            <w:hideMark/>
          </w:tcPr>
          <w:p w14:paraId="62EB9675" w14:textId="77777777" w:rsidR="007C36C7" w:rsidRPr="008541DF" w:rsidRDefault="007C36C7" w:rsidP="00822B28">
            <w:pPr>
              <w:jc w:val="right"/>
              <w:rPr>
                <w:rFonts w:ascii="Times New Roman" w:hAnsi="Times New Roman"/>
              </w:rPr>
            </w:pPr>
          </w:p>
        </w:tc>
        <w:tc>
          <w:tcPr>
            <w:tcW w:w="1080" w:type="dxa"/>
            <w:tcBorders>
              <w:top w:val="nil"/>
              <w:left w:val="nil"/>
              <w:bottom w:val="nil"/>
              <w:right w:val="nil"/>
            </w:tcBorders>
            <w:shd w:val="clear" w:color="auto" w:fill="auto"/>
            <w:noWrap/>
            <w:vAlign w:val="bottom"/>
            <w:hideMark/>
          </w:tcPr>
          <w:p w14:paraId="02F8030A" w14:textId="77777777" w:rsidR="007C36C7" w:rsidRPr="008541DF" w:rsidRDefault="007C36C7" w:rsidP="00822B28">
            <w:pPr>
              <w:jc w:val="right"/>
              <w:rPr>
                <w:rFonts w:ascii="Times New Roman" w:hAnsi="Times New Roman"/>
              </w:rPr>
            </w:pPr>
          </w:p>
        </w:tc>
      </w:tr>
      <w:tr w:rsidR="007C36C7" w:rsidRPr="008541DF" w14:paraId="42DD3759" w14:textId="77777777" w:rsidTr="008541DF">
        <w:trPr>
          <w:trHeight w:val="185"/>
        </w:trPr>
        <w:tc>
          <w:tcPr>
            <w:tcW w:w="3544" w:type="dxa"/>
            <w:tcBorders>
              <w:top w:val="nil"/>
              <w:left w:val="nil"/>
              <w:bottom w:val="nil"/>
              <w:right w:val="nil"/>
            </w:tcBorders>
            <w:shd w:val="clear" w:color="auto" w:fill="auto"/>
            <w:vAlign w:val="center"/>
            <w:hideMark/>
          </w:tcPr>
          <w:p w14:paraId="36162D59" w14:textId="77777777" w:rsidR="007C36C7" w:rsidRPr="008541DF" w:rsidRDefault="007C36C7" w:rsidP="00822B28">
            <w:pPr>
              <w:rPr>
                <w:rFonts w:cs="Arial"/>
                <w:sz w:val="18"/>
                <w:szCs w:val="18"/>
              </w:rPr>
            </w:pPr>
            <w:r w:rsidRPr="008541DF">
              <w:rPr>
                <w:rFonts w:cs="Arial"/>
                <w:sz w:val="18"/>
                <w:szCs w:val="18"/>
              </w:rPr>
              <w:t xml:space="preserve"> - Recoveries of incurred claims</w:t>
            </w:r>
          </w:p>
        </w:tc>
        <w:tc>
          <w:tcPr>
            <w:tcW w:w="1490" w:type="dxa"/>
            <w:tcBorders>
              <w:top w:val="nil"/>
              <w:left w:val="nil"/>
              <w:bottom w:val="nil"/>
              <w:right w:val="nil"/>
            </w:tcBorders>
            <w:shd w:val="clear" w:color="000000" w:fill="BFBFBF"/>
            <w:vAlign w:val="center"/>
            <w:hideMark/>
          </w:tcPr>
          <w:p w14:paraId="0BD68248" w14:textId="77777777" w:rsidR="007C36C7" w:rsidRPr="008541DF" w:rsidRDefault="007C36C7" w:rsidP="00822B28">
            <w:pPr>
              <w:jc w:val="right"/>
              <w:rPr>
                <w:rFonts w:cs="Arial"/>
                <w:sz w:val="18"/>
                <w:szCs w:val="18"/>
              </w:rPr>
            </w:pPr>
            <w:r>
              <w:rPr>
                <w:rFonts w:cs="Arial"/>
                <w:sz w:val="18"/>
                <w:szCs w:val="18"/>
              </w:rPr>
              <w:t> </w:t>
            </w:r>
          </w:p>
        </w:tc>
        <w:tc>
          <w:tcPr>
            <w:tcW w:w="1107" w:type="dxa"/>
            <w:tcBorders>
              <w:top w:val="nil"/>
              <w:left w:val="nil"/>
              <w:bottom w:val="nil"/>
              <w:right w:val="nil"/>
            </w:tcBorders>
            <w:shd w:val="clear" w:color="000000" w:fill="BFBFBF"/>
            <w:vAlign w:val="center"/>
            <w:hideMark/>
          </w:tcPr>
          <w:p w14:paraId="3F50BA8E" w14:textId="77777777" w:rsidR="007C36C7" w:rsidRPr="008541DF" w:rsidRDefault="007C36C7" w:rsidP="00822B28">
            <w:pPr>
              <w:jc w:val="right"/>
              <w:rPr>
                <w:rFonts w:cs="Arial"/>
                <w:sz w:val="18"/>
                <w:szCs w:val="18"/>
              </w:rPr>
            </w:pPr>
            <w:r>
              <w:rPr>
                <w:rFonts w:cs="Arial"/>
                <w:sz w:val="18"/>
                <w:szCs w:val="18"/>
              </w:rPr>
              <w:t> </w:t>
            </w:r>
          </w:p>
        </w:tc>
        <w:tc>
          <w:tcPr>
            <w:tcW w:w="1023" w:type="dxa"/>
            <w:tcBorders>
              <w:top w:val="nil"/>
              <w:left w:val="nil"/>
              <w:bottom w:val="nil"/>
              <w:right w:val="nil"/>
            </w:tcBorders>
            <w:shd w:val="clear" w:color="auto" w:fill="auto"/>
            <w:vAlign w:val="center"/>
            <w:hideMark/>
          </w:tcPr>
          <w:p w14:paraId="1711AE7C" w14:textId="77777777" w:rsidR="007C36C7" w:rsidRPr="008541DF" w:rsidRDefault="007C36C7" w:rsidP="00822B28">
            <w:pPr>
              <w:jc w:val="right"/>
              <w:rPr>
                <w:rFonts w:cs="Arial"/>
                <w:sz w:val="18"/>
                <w:szCs w:val="18"/>
              </w:rPr>
            </w:pPr>
            <w:r>
              <w:rPr>
                <w:rFonts w:cs="Arial"/>
                <w:sz w:val="18"/>
                <w:szCs w:val="18"/>
              </w:rPr>
              <w:t>1,123</w:t>
            </w:r>
          </w:p>
        </w:tc>
        <w:tc>
          <w:tcPr>
            <w:tcW w:w="1117" w:type="dxa"/>
            <w:tcBorders>
              <w:top w:val="nil"/>
              <w:left w:val="nil"/>
              <w:bottom w:val="nil"/>
              <w:right w:val="nil"/>
            </w:tcBorders>
            <w:shd w:val="clear" w:color="auto" w:fill="auto"/>
            <w:noWrap/>
            <w:vAlign w:val="bottom"/>
            <w:hideMark/>
          </w:tcPr>
          <w:p w14:paraId="1C5F76CF" w14:textId="77777777" w:rsidR="007C36C7" w:rsidRPr="008541DF" w:rsidRDefault="007C36C7" w:rsidP="00822B28">
            <w:pPr>
              <w:jc w:val="right"/>
              <w:rPr>
                <w:rFonts w:cs="Arial"/>
                <w:sz w:val="18"/>
                <w:szCs w:val="18"/>
              </w:rPr>
            </w:pPr>
            <w:r>
              <w:rPr>
                <w:rFonts w:cs="Arial"/>
                <w:sz w:val="18"/>
                <w:szCs w:val="18"/>
              </w:rPr>
              <w:t>-</w:t>
            </w:r>
          </w:p>
        </w:tc>
        <w:tc>
          <w:tcPr>
            <w:tcW w:w="1080" w:type="dxa"/>
            <w:tcBorders>
              <w:top w:val="nil"/>
              <w:left w:val="nil"/>
              <w:bottom w:val="nil"/>
              <w:right w:val="nil"/>
            </w:tcBorders>
            <w:shd w:val="clear" w:color="auto" w:fill="auto"/>
            <w:noWrap/>
            <w:vAlign w:val="bottom"/>
            <w:hideMark/>
          </w:tcPr>
          <w:p w14:paraId="155D99AD" w14:textId="77777777" w:rsidR="007C36C7" w:rsidRPr="008541DF" w:rsidRDefault="007C36C7" w:rsidP="00822B28">
            <w:pPr>
              <w:jc w:val="right"/>
              <w:rPr>
                <w:rFonts w:cs="Arial"/>
                <w:sz w:val="18"/>
                <w:szCs w:val="18"/>
              </w:rPr>
            </w:pPr>
            <w:r>
              <w:rPr>
                <w:rFonts w:cs="Arial"/>
                <w:sz w:val="18"/>
                <w:szCs w:val="18"/>
              </w:rPr>
              <w:t>1,123</w:t>
            </w:r>
          </w:p>
        </w:tc>
      </w:tr>
      <w:tr w:rsidR="007C36C7" w:rsidRPr="008541DF" w14:paraId="78B16723" w14:textId="77777777" w:rsidTr="008541DF">
        <w:trPr>
          <w:trHeight w:val="193"/>
        </w:trPr>
        <w:tc>
          <w:tcPr>
            <w:tcW w:w="3544" w:type="dxa"/>
            <w:tcBorders>
              <w:top w:val="nil"/>
              <w:left w:val="nil"/>
              <w:bottom w:val="nil"/>
              <w:right w:val="nil"/>
            </w:tcBorders>
            <w:shd w:val="clear" w:color="auto" w:fill="auto"/>
            <w:vAlign w:val="center"/>
            <w:hideMark/>
          </w:tcPr>
          <w:p w14:paraId="3BA11F55" w14:textId="77777777" w:rsidR="007C36C7" w:rsidRPr="008541DF" w:rsidRDefault="007C36C7" w:rsidP="00822B28">
            <w:pPr>
              <w:rPr>
                <w:rFonts w:cs="Arial"/>
                <w:sz w:val="18"/>
                <w:szCs w:val="18"/>
              </w:rPr>
            </w:pPr>
            <w:r w:rsidRPr="008541DF">
              <w:rPr>
                <w:rFonts w:cs="Arial"/>
                <w:sz w:val="18"/>
                <w:szCs w:val="18"/>
              </w:rPr>
              <w:t xml:space="preserve"> - Changes that relate to past service – adjustments to LIC </w:t>
            </w:r>
          </w:p>
        </w:tc>
        <w:tc>
          <w:tcPr>
            <w:tcW w:w="1490" w:type="dxa"/>
            <w:tcBorders>
              <w:top w:val="nil"/>
              <w:left w:val="nil"/>
              <w:bottom w:val="single" w:sz="8" w:space="0" w:color="auto"/>
              <w:right w:val="nil"/>
            </w:tcBorders>
            <w:shd w:val="clear" w:color="000000" w:fill="BFBFBF"/>
            <w:vAlign w:val="center"/>
            <w:hideMark/>
          </w:tcPr>
          <w:p w14:paraId="2F3BDD17" w14:textId="77777777" w:rsidR="007C36C7" w:rsidRPr="008541DF" w:rsidRDefault="007C36C7" w:rsidP="00822B28">
            <w:pPr>
              <w:jc w:val="right"/>
              <w:rPr>
                <w:rFonts w:cs="Arial"/>
                <w:sz w:val="18"/>
                <w:szCs w:val="18"/>
              </w:rPr>
            </w:pPr>
            <w:r>
              <w:rPr>
                <w:rFonts w:cs="Arial"/>
                <w:sz w:val="18"/>
                <w:szCs w:val="18"/>
              </w:rPr>
              <w:t> </w:t>
            </w:r>
          </w:p>
        </w:tc>
        <w:tc>
          <w:tcPr>
            <w:tcW w:w="1107" w:type="dxa"/>
            <w:tcBorders>
              <w:top w:val="nil"/>
              <w:left w:val="nil"/>
              <w:bottom w:val="single" w:sz="8" w:space="0" w:color="auto"/>
              <w:right w:val="nil"/>
            </w:tcBorders>
            <w:shd w:val="clear" w:color="000000" w:fill="BFBFBF"/>
            <w:vAlign w:val="center"/>
            <w:hideMark/>
          </w:tcPr>
          <w:p w14:paraId="269D93B3" w14:textId="77777777" w:rsidR="007C36C7" w:rsidRPr="008541DF" w:rsidRDefault="007C36C7" w:rsidP="00822B28">
            <w:pPr>
              <w:jc w:val="right"/>
              <w:rPr>
                <w:rFonts w:cs="Arial"/>
                <w:sz w:val="18"/>
                <w:szCs w:val="18"/>
              </w:rPr>
            </w:pPr>
            <w:r>
              <w:rPr>
                <w:rFonts w:cs="Arial"/>
                <w:sz w:val="18"/>
                <w:szCs w:val="18"/>
              </w:rPr>
              <w:t> </w:t>
            </w:r>
          </w:p>
        </w:tc>
        <w:tc>
          <w:tcPr>
            <w:tcW w:w="1023" w:type="dxa"/>
            <w:tcBorders>
              <w:top w:val="nil"/>
              <w:left w:val="nil"/>
              <w:bottom w:val="single" w:sz="8" w:space="0" w:color="auto"/>
              <w:right w:val="nil"/>
            </w:tcBorders>
            <w:shd w:val="clear" w:color="auto" w:fill="auto"/>
            <w:noWrap/>
            <w:vAlign w:val="bottom"/>
            <w:hideMark/>
          </w:tcPr>
          <w:p w14:paraId="0637F36D" w14:textId="77777777" w:rsidR="007C36C7" w:rsidRPr="008541DF" w:rsidRDefault="007C36C7" w:rsidP="00822B28">
            <w:pPr>
              <w:jc w:val="right"/>
              <w:rPr>
                <w:rFonts w:cs="Arial"/>
                <w:sz w:val="18"/>
                <w:szCs w:val="18"/>
              </w:rPr>
            </w:pPr>
            <w:r>
              <w:rPr>
                <w:rFonts w:cs="Arial"/>
                <w:sz w:val="18"/>
                <w:szCs w:val="18"/>
              </w:rPr>
              <w:t>8,149</w:t>
            </w:r>
          </w:p>
        </w:tc>
        <w:tc>
          <w:tcPr>
            <w:tcW w:w="1117" w:type="dxa"/>
            <w:tcBorders>
              <w:top w:val="nil"/>
              <w:left w:val="nil"/>
              <w:bottom w:val="single" w:sz="8" w:space="0" w:color="auto"/>
              <w:right w:val="nil"/>
            </w:tcBorders>
            <w:shd w:val="clear" w:color="auto" w:fill="auto"/>
            <w:noWrap/>
            <w:vAlign w:val="bottom"/>
            <w:hideMark/>
          </w:tcPr>
          <w:p w14:paraId="2B825552" w14:textId="77777777" w:rsidR="007C36C7" w:rsidRPr="008541DF" w:rsidRDefault="007C36C7" w:rsidP="00822B28">
            <w:pPr>
              <w:jc w:val="right"/>
              <w:rPr>
                <w:rFonts w:cs="Arial"/>
                <w:sz w:val="18"/>
                <w:szCs w:val="18"/>
              </w:rPr>
            </w:pPr>
            <w:r>
              <w:rPr>
                <w:rFonts w:cs="Arial"/>
                <w:sz w:val="18"/>
                <w:szCs w:val="18"/>
              </w:rPr>
              <w:t>-</w:t>
            </w:r>
          </w:p>
        </w:tc>
        <w:tc>
          <w:tcPr>
            <w:tcW w:w="1080" w:type="dxa"/>
            <w:tcBorders>
              <w:top w:val="nil"/>
              <w:left w:val="nil"/>
              <w:bottom w:val="single" w:sz="8" w:space="0" w:color="auto"/>
              <w:right w:val="nil"/>
            </w:tcBorders>
            <w:shd w:val="clear" w:color="auto" w:fill="auto"/>
            <w:noWrap/>
            <w:vAlign w:val="bottom"/>
            <w:hideMark/>
          </w:tcPr>
          <w:p w14:paraId="420FF186" w14:textId="77777777" w:rsidR="007C36C7" w:rsidRPr="008541DF" w:rsidRDefault="007C36C7" w:rsidP="00822B28">
            <w:pPr>
              <w:jc w:val="right"/>
              <w:rPr>
                <w:rFonts w:cs="Arial"/>
                <w:sz w:val="18"/>
                <w:szCs w:val="18"/>
              </w:rPr>
            </w:pPr>
            <w:r>
              <w:rPr>
                <w:rFonts w:cs="Arial"/>
                <w:sz w:val="18"/>
                <w:szCs w:val="18"/>
              </w:rPr>
              <w:t>8,149</w:t>
            </w:r>
          </w:p>
        </w:tc>
      </w:tr>
      <w:tr w:rsidR="007C36C7" w:rsidRPr="008541DF" w14:paraId="6542250B" w14:textId="77777777" w:rsidTr="008541DF">
        <w:trPr>
          <w:trHeight w:val="185"/>
        </w:trPr>
        <w:tc>
          <w:tcPr>
            <w:tcW w:w="3544" w:type="dxa"/>
            <w:tcBorders>
              <w:top w:val="nil"/>
              <w:left w:val="nil"/>
              <w:bottom w:val="nil"/>
              <w:right w:val="nil"/>
            </w:tcBorders>
            <w:shd w:val="clear" w:color="auto" w:fill="auto"/>
            <w:vAlign w:val="center"/>
            <w:hideMark/>
          </w:tcPr>
          <w:p w14:paraId="48CE922A" w14:textId="77777777" w:rsidR="007C36C7" w:rsidRPr="008541DF" w:rsidRDefault="007C36C7" w:rsidP="00822B28">
            <w:pPr>
              <w:rPr>
                <w:rFonts w:cs="Arial"/>
                <w:b/>
                <w:bCs/>
                <w:sz w:val="18"/>
                <w:szCs w:val="18"/>
              </w:rPr>
            </w:pPr>
            <w:r w:rsidRPr="008541DF">
              <w:rPr>
                <w:rFonts w:cs="Arial"/>
                <w:b/>
                <w:bCs/>
                <w:sz w:val="18"/>
                <w:szCs w:val="18"/>
              </w:rPr>
              <w:t>Net result from reinsurance contracts</w:t>
            </w:r>
          </w:p>
        </w:tc>
        <w:tc>
          <w:tcPr>
            <w:tcW w:w="1490" w:type="dxa"/>
            <w:tcBorders>
              <w:top w:val="nil"/>
              <w:left w:val="nil"/>
              <w:bottom w:val="nil"/>
              <w:right w:val="nil"/>
            </w:tcBorders>
            <w:shd w:val="clear" w:color="auto" w:fill="auto"/>
            <w:noWrap/>
            <w:vAlign w:val="bottom"/>
            <w:hideMark/>
          </w:tcPr>
          <w:p w14:paraId="37CA3731" w14:textId="77777777" w:rsidR="007C36C7" w:rsidRPr="008541DF" w:rsidRDefault="007C36C7" w:rsidP="00822B28">
            <w:pPr>
              <w:jc w:val="right"/>
              <w:rPr>
                <w:rFonts w:cs="Arial"/>
                <w:b/>
                <w:bCs/>
                <w:sz w:val="18"/>
                <w:szCs w:val="18"/>
              </w:rPr>
            </w:pPr>
            <w:r>
              <w:rPr>
                <w:rFonts w:cs="Arial"/>
                <w:b/>
                <w:bCs/>
                <w:sz w:val="18"/>
                <w:szCs w:val="18"/>
              </w:rPr>
              <w:t>(2,122)</w:t>
            </w:r>
          </w:p>
        </w:tc>
        <w:tc>
          <w:tcPr>
            <w:tcW w:w="1107" w:type="dxa"/>
            <w:tcBorders>
              <w:top w:val="nil"/>
              <w:left w:val="nil"/>
              <w:bottom w:val="nil"/>
              <w:right w:val="nil"/>
            </w:tcBorders>
            <w:shd w:val="clear" w:color="auto" w:fill="auto"/>
            <w:noWrap/>
            <w:vAlign w:val="bottom"/>
            <w:hideMark/>
          </w:tcPr>
          <w:p w14:paraId="63B415C9" w14:textId="77777777" w:rsidR="007C36C7" w:rsidRPr="008541DF" w:rsidRDefault="007C36C7" w:rsidP="00822B28">
            <w:pPr>
              <w:jc w:val="right"/>
              <w:rPr>
                <w:rFonts w:cs="Arial"/>
                <w:b/>
                <w:bCs/>
                <w:sz w:val="18"/>
                <w:szCs w:val="18"/>
              </w:rPr>
            </w:pPr>
            <w:r>
              <w:rPr>
                <w:rFonts w:cs="Arial"/>
                <w:b/>
                <w:bCs/>
                <w:sz w:val="18"/>
                <w:szCs w:val="18"/>
              </w:rPr>
              <w:t>-</w:t>
            </w:r>
          </w:p>
        </w:tc>
        <w:tc>
          <w:tcPr>
            <w:tcW w:w="1023" w:type="dxa"/>
            <w:tcBorders>
              <w:top w:val="nil"/>
              <w:left w:val="nil"/>
              <w:bottom w:val="nil"/>
              <w:right w:val="nil"/>
            </w:tcBorders>
            <w:shd w:val="clear" w:color="auto" w:fill="auto"/>
            <w:noWrap/>
            <w:vAlign w:val="bottom"/>
            <w:hideMark/>
          </w:tcPr>
          <w:p w14:paraId="0EB4A8B3" w14:textId="77777777" w:rsidR="007C36C7" w:rsidRPr="008541DF" w:rsidRDefault="007C36C7" w:rsidP="00822B28">
            <w:pPr>
              <w:jc w:val="right"/>
              <w:rPr>
                <w:rFonts w:cs="Arial"/>
                <w:b/>
                <w:bCs/>
                <w:sz w:val="18"/>
                <w:szCs w:val="18"/>
              </w:rPr>
            </w:pPr>
            <w:r>
              <w:rPr>
                <w:rFonts w:cs="Arial"/>
                <w:b/>
                <w:bCs/>
                <w:sz w:val="18"/>
                <w:szCs w:val="18"/>
              </w:rPr>
              <w:t>9,273</w:t>
            </w:r>
          </w:p>
        </w:tc>
        <w:tc>
          <w:tcPr>
            <w:tcW w:w="1117" w:type="dxa"/>
            <w:tcBorders>
              <w:top w:val="nil"/>
              <w:left w:val="nil"/>
              <w:bottom w:val="nil"/>
              <w:right w:val="nil"/>
            </w:tcBorders>
            <w:shd w:val="clear" w:color="auto" w:fill="auto"/>
            <w:noWrap/>
            <w:vAlign w:val="bottom"/>
            <w:hideMark/>
          </w:tcPr>
          <w:p w14:paraId="43B884FD" w14:textId="77777777" w:rsidR="007C36C7" w:rsidRPr="008541DF" w:rsidRDefault="007C36C7" w:rsidP="00822B28">
            <w:pPr>
              <w:jc w:val="right"/>
              <w:rPr>
                <w:rFonts w:cs="Arial"/>
                <w:b/>
                <w:bCs/>
                <w:sz w:val="18"/>
                <w:szCs w:val="18"/>
              </w:rPr>
            </w:pPr>
            <w:r>
              <w:rPr>
                <w:rFonts w:cs="Arial"/>
                <w:b/>
                <w:bCs/>
                <w:sz w:val="18"/>
                <w:szCs w:val="18"/>
              </w:rPr>
              <w:t>-</w:t>
            </w:r>
          </w:p>
        </w:tc>
        <w:tc>
          <w:tcPr>
            <w:tcW w:w="1080" w:type="dxa"/>
            <w:tcBorders>
              <w:top w:val="nil"/>
              <w:left w:val="nil"/>
              <w:bottom w:val="nil"/>
              <w:right w:val="nil"/>
            </w:tcBorders>
            <w:shd w:val="clear" w:color="auto" w:fill="auto"/>
            <w:noWrap/>
            <w:vAlign w:val="bottom"/>
            <w:hideMark/>
          </w:tcPr>
          <w:p w14:paraId="18D2ACF6" w14:textId="77777777" w:rsidR="007C36C7" w:rsidRPr="008541DF" w:rsidRDefault="007C36C7" w:rsidP="00822B28">
            <w:pPr>
              <w:jc w:val="right"/>
              <w:rPr>
                <w:rFonts w:cs="Arial"/>
                <w:b/>
                <w:bCs/>
                <w:sz w:val="18"/>
                <w:szCs w:val="18"/>
              </w:rPr>
            </w:pPr>
            <w:r>
              <w:rPr>
                <w:rFonts w:cs="Arial"/>
                <w:b/>
                <w:bCs/>
                <w:sz w:val="18"/>
                <w:szCs w:val="18"/>
              </w:rPr>
              <w:t>7,151</w:t>
            </w:r>
          </w:p>
        </w:tc>
      </w:tr>
      <w:tr w:rsidR="007C36C7" w:rsidRPr="008541DF" w14:paraId="43192848" w14:textId="77777777" w:rsidTr="008541DF">
        <w:trPr>
          <w:trHeight w:val="193"/>
        </w:trPr>
        <w:tc>
          <w:tcPr>
            <w:tcW w:w="3544" w:type="dxa"/>
            <w:tcBorders>
              <w:top w:val="nil"/>
              <w:left w:val="nil"/>
              <w:bottom w:val="nil"/>
              <w:right w:val="nil"/>
            </w:tcBorders>
            <w:shd w:val="clear" w:color="auto" w:fill="auto"/>
            <w:vAlign w:val="center"/>
            <w:hideMark/>
          </w:tcPr>
          <w:p w14:paraId="3594025F" w14:textId="77777777" w:rsidR="007C36C7" w:rsidRPr="008541DF" w:rsidRDefault="007C36C7" w:rsidP="00822B28">
            <w:pPr>
              <w:rPr>
                <w:rFonts w:cs="Arial"/>
                <w:b/>
                <w:bCs/>
                <w:sz w:val="18"/>
                <w:szCs w:val="18"/>
              </w:rPr>
            </w:pPr>
            <w:r w:rsidRPr="008541DF">
              <w:rPr>
                <w:rFonts w:cs="Arial"/>
                <w:b/>
                <w:bCs/>
                <w:sz w:val="18"/>
                <w:szCs w:val="18"/>
              </w:rPr>
              <w:t>Reinsurance finance income</w:t>
            </w:r>
          </w:p>
        </w:tc>
        <w:tc>
          <w:tcPr>
            <w:tcW w:w="1490" w:type="dxa"/>
            <w:tcBorders>
              <w:top w:val="nil"/>
              <w:left w:val="nil"/>
              <w:bottom w:val="single" w:sz="8" w:space="0" w:color="auto"/>
              <w:right w:val="nil"/>
            </w:tcBorders>
            <w:shd w:val="clear" w:color="auto" w:fill="auto"/>
            <w:noWrap/>
            <w:vAlign w:val="bottom"/>
            <w:hideMark/>
          </w:tcPr>
          <w:p w14:paraId="0A2BB528" w14:textId="77777777" w:rsidR="007C36C7" w:rsidRPr="008541DF" w:rsidRDefault="007C36C7" w:rsidP="00822B28">
            <w:pPr>
              <w:jc w:val="right"/>
              <w:rPr>
                <w:rFonts w:cs="Arial"/>
                <w:b/>
                <w:bCs/>
                <w:sz w:val="18"/>
                <w:szCs w:val="18"/>
              </w:rPr>
            </w:pPr>
            <w:r>
              <w:rPr>
                <w:rFonts w:cs="Arial"/>
                <w:b/>
                <w:bCs/>
                <w:sz w:val="18"/>
                <w:szCs w:val="18"/>
              </w:rPr>
              <w:t>-</w:t>
            </w:r>
          </w:p>
        </w:tc>
        <w:tc>
          <w:tcPr>
            <w:tcW w:w="1107" w:type="dxa"/>
            <w:tcBorders>
              <w:top w:val="nil"/>
              <w:left w:val="nil"/>
              <w:bottom w:val="single" w:sz="8" w:space="0" w:color="auto"/>
              <w:right w:val="nil"/>
            </w:tcBorders>
            <w:shd w:val="clear" w:color="auto" w:fill="auto"/>
            <w:noWrap/>
            <w:vAlign w:val="bottom"/>
            <w:hideMark/>
          </w:tcPr>
          <w:p w14:paraId="49D16D50" w14:textId="77777777" w:rsidR="007C36C7" w:rsidRPr="008541DF" w:rsidRDefault="007C36C7" w:rsidP="00822B28">
            <w:pPr>
              <w:jc w:val="right"/>
              <w:rPr>
                <w:rFonts w:cs="Arial"/>
                <w:b/>
                <w:bCs/>
                <w:sz w:val="18"/>
                <w:szCs w:val="18"/>
              </w:rPr>
            </w:pPr>
            <w:r>
              <w:rPr>
                <w:rFonts w:cs="Arial"/>
                <w:b/>
                <w:bCs/>
                <w:sz w:val="18"/>
                <w:szCs w:val="18"/>
              </w:rPr>
              <w:t>-</w:t>
            </w:r>
          </w:p>
        </w:tc>
        <w:tc>
          <w:tcPr>
            <w:tcW w:w="1023" w:type="dxa"/>
            <w:tcBorders>
              <w:top w:val="nil"/>
              <w:left w:val="nil"/>
              <w:bottom w:val="single" w:sz="8" w:space="0" w:color="auto"/>
              <w:right w:val="nil"/>
            </w:tcBorders>
            <w:shd w:val="clear" w:color="auto" w:fill="auto"/>
            <w:noWrap/>
            <w:vAlign w:val="bottom"/>
            <w:hideMark/>
          </w:tcPr>
          <w:p w14:paraId="025B6F3B" w14:textId="77777777" w:rsidR="007C36C7" w:rsidRPr="008541DF" w:rsidRDefault="007C36C7" w:rsidP="00822B28">
            <w:pPr>
              <w:jc w:val="right"/>
              <w:rPr>
                <w:rFonts w:cs="Arial"/>
                <w:b/>
                <w:bCs/>
                <w:sz w:val="18"/>
                <w:szCs w:val="18"/>
              </w:rPr>
            </w:pPr>
            <w:r>
              <w:rPr>
                <w:rFonts w:cs="Arial"/>
                <w:b/>
                <w:bCs/>
                <w:sz w:val="18"/>
                <w:szCs w:val="18"/>
              </w:rPr>
              <w:t>(81)</w:t>
            </w:r>
          </w:p>
        </w:tc>
        <w:tc>
          <w:tcPr>
            <w:tcW w:w="1117" w:type="dxa"/>
            <w:tcBorders>
              <w:top w:val="nil"/>
              <w:left w:val="nil"/>
              <w:bottom w:val="single" w:sz="8" w:space="0" w:color="auto"/>
              <w:right w:val="nil"/>
            </w:tcBorders>
            <w:shd w:val="clear" w:color="auto" w:fill="auto"/>
            <w:noWrap/>
            <w:vAlign w:val="bottom"/>
            <w:hideMark/>
          </w:tcPr>
          <w:p w14:paraId="08C6E3C2" w14:textId="77777777" w:rsidR="007C36C7" w:rsidRPr="008541DF" w:rsidRDefault="007C36C7" w:rsidP="00822B28">
            <w:pPr>
              <w:jc w:val="right"/>
              <w:rPr>
                <w:rFonts w:cs="Arial"/>
                <w:b/>
                <w:bCs/>
                <w:sz w:val="18"/>
                <w:szCs w:val="18"/>
              </w:rPr>
            </w:pPr>
            <w:r>
              <w:rPr>
                <w:rFonts w:cs="Arial"/>
                <w:b/>
                <w:bCs/>
                <w:sz w:val="18"/>
                <w:szCs w:val="18"/>
              </w:rPr>
              <w:t>-</w:t>
            </w:r>
          </w:p>
        </w:tc>
        <w:tc>
          <w:tcPr>
            <w:tcW w:w="1080" w:type="dxa"/>
            <w:tcBorders>
              <w:top w:val="nil"/>
              <w:left w:val="nil"/>
              <w:bottom w:val="single" w:sz="8" w:space="0" w:color="auto"/>
              <w:right w:val="nil"/>
            </w:tcBorders>
            <w:shd w:val="clear" w:color="auto" w:fill="auto"/>
            <w:noWrap/>
            <w:vAlign w:val="bottom"/>
            <w:hideMark/>
          </w:tcPr>
          <w:p w14:paraId="511C3B3B" w14:textId="77777777" w:rsidR="007C36C7" w:rsidRPr="008541DF" w:rsidRDefault="007C36C7" w:rsidP="00822B28">
            <w:pPr>
              <w:jc w:val="right"/>
              <w:rPr>
                <w:rFonts w:cs="Arial"/>
                <w:b/>
                <w:bCs/>
                <w:sz w:val="18"/>
                <w:szCs w:val="18"/>
              </w:rPr>
            </w:pPr>
            <w:r>
              <w:rPr>
                <w:rFonts w:cs="Arial"/>
                <w:b/>
                <w:bCs/>
                <w:sz w:val="18"/>
                <w:szCs w:val="18"/>
              </w:rPr>
              <w:t>(81)</w:t>
            </w:r>
          </w:p>
        </w:tc>
      </w:tr>
      <w:tr w:rsidR="007C36C7" w:rsidRPr="008541DF" w14:paraId="6CF8F63F" w14:textId="77777777" w:rsidTr="008541DF">
        <w:trPr>
          <w:trHeight w:val="185"/>
        </w:trPr>
        <w:tc>
          <w:tcPr>
            <w:tcW w:w="3544" w:type="dxa"/>
            <w:tcBorders>
              <w:top w:val="nil"/>
              <w:left w:val="nil"/>
              <w:bottom w:val="nil"/>
              <w:right w:val="nil"/>
            </w:tcBorders>
            <w:shd w:val="clear" w:color="auto" w:fill="auto"/>
            <w:vAlign w:val="center"/>
            <w:hideMark/>
          </w:tcPr>
          <w:p w14:paraId="372B2541" w14:textId="77777777" w:rsidR="007C36C7" w:rsidRPr="008541DF" w:rsidRDefault="007C36C7" w:rsidP="00822B28">
            <w:pPr>
              <w:rPr>
                <w:rFonts w:cs="Arial"/>
                <w:b/>
                <w:bCs/>
                <w:sz w:val="18"/>
                <w:szCs w:val="18"/>
              </w:rPr>
            </w:pPr>
            <w:r w:rsidRPr="008541DF">
              <w:rPr>
                <w:rFonts w:cs="Arial"/>
                <w:b/>
                <w:bCs/>
                <w:sz w:val="18"/>
                <w:szCs w:val="18"/>
              </w:rPr>
              <w:t>Total changes in statement of profit or loss</w:t>
            </w:r>
          </w:p>
        </w:tc>
        <w:tc>
          <w:tcPr>
            <w:tcW w:w="1490" w:type="dxa"/>
            <w:tcBorders>
              <w:top w:val="nil"/>
              <w:left w:val="nil"/>
              <w:bottom w:val="nil"/>
              <w:right w:val="nil"/>
            </w:tcBorders>
            <w:shd w:val="clear" w:color="auto" w:fill="auto"/>
            <w:noWrap/>
            <w:vAlign w:val="bottom"/>
            <w:hideMark/>
          </w:tcPr>
          <w:p w14:paraId="0D40F2F4" w14:textId="77777777" w:rsidR="007C36C7" w:rsidRPr="008541DF" w:rsidRDefault="007C36C7" w:rsidP="00822B28">
            <w:pPr>
              <w:jc w:val="right"/>
              <w:rPr>
                <w:rFonts w:cs="Arial"/>
                <w:b/>
                <w:bCs/>
                <w:sz w:val="18"/>
                <w:szCs w:val="18"/>
              </w:rPr>
            </w:pPr>
            <w:r>
              <w:rPr>
                <w:rFonts w:cs="Arial"/>
                <w:b/>
                <w:bCs/>
                <w:sz w:val="18"/>
                <w:szCs w:val="18"/>
              </w:rPr>
              <w:t>(2,122)</w:t>
            </w:r>
          </w:p>
        </w:tc>
        <w:tc>
          <w:tcPr>
            <w:tcW w:w="1107" w:type="dxa"/>
            <w:tcBorders>
              <w:top w:val="nil"/>
              <w:left w:val="nil"/>
              <w:bottom w:val="nil"/>
              <w:right w:val="nil"/>
            </w:tcBorders>
            <w:shd w:val="clear" w:color="auto" w:fill="auto"/>
            <w:noWrap/>
            <w:vAlign w:val="bottom"/>
            <w:hideMark/>
          </w:tcPr>
          <w:p w14:paraId="0FB520EF" w14:textId="77777777" w:rsidR="007C36C7" w:rsidRPr="008541DF" w:rsidRDefault="007C36C7" w:rsidP="00822B28">
            <w:pPr>
              <w:jc w:val="right"/>
              <w:rPr>
                <w:rFonts w:cs="Arial"/>
                <w:b/>
                <w:bCs/>
                <w:sz w:val="18"/>
                <w:szCs w:val="18"/>
              </w:rPr>
            </w:pPr>
            <w:r>
              <w:rPr>
                <w:rFonts w:cs="Arial"/>
                <w:b/>
                <w:bCs/>
                <w:sz w:val="18"/>
                <w:szCs w:val="18"/>
              </w:rPr>
              <w:t>-</w:t>
            </w:r>
          </w:p>
        </w:tc>
        <w:tc>
          <w:tcPr>
            <w:tcW w:w="1023" w:type="dxa"/>
            <w:tcBorders>
              <w:top w:val="nil"/>
              <w:left w:val="nil"/>
              <w:bottom w:val="nil"/>
              <w:right w:val="nil"/>
            </w:tcBorders>
            <w:shd w:val="clear" w:color="auto" w:fill="auto"/>
            <w:noWrap/>
            <w:vAlign w:val="bottom"/>
            <w:hideMark/>
          </w:tcPr>
          <w:p w14:paraId="32BD1D55" w14:textId="77777777" w:rsidR="007C36C7" w:rsidRPr="008541DF" w:rsidRDefault="007C36C7" w:rsidP="00822B28">
            <w:pPr>
              <w:jc w:val="right"/>
              <w:rPr>
                <w:rFonts w:cs="Arial"/>
                <w:b/>
                <w:bCs/>
                <w:sz w:val="18"/>
                <w:szCs w:val="18"/>
              </w:rPr>
            </w:pPr>
            <w:r>
              <w:rPr>
                <w:rFonts w:cs="Arial"/>
                <w:b/>
                <w:bCs/>
                <w:sz w:val="18"/>
                <w:szCs w:val="18"/>
              </w:rPr>
              <w:t>9,192</w:t>
            </w:r>
          </w:p>
        </w:tc>
        <w:tc>
          <w:tcPr>
            <w:tcW w:w="1117" w:type="dxa"/>
            <w:tcBorders>
              <w:top w:val="nil"/>
              <w:left w:val="nil"/>
              <w:bottom w:val="nil"/>
              <w:right w:val="nil"/>
            </w:tcBorders>
            <w:shd w:val="clear" w:color="auto" w:fill="auto"/>
            <w:noWrap/>
            <w:vAlign w:val="bottom"/>
            <w:hideMark/>
          </w:tcPr>
          <w:p w14:paraId="1C1B1BAD" w14:textId="77777777" w:rsidR="007C36C7" w:rsidRPr="008541DF" w:rsidRDefault="007C36C7" w:rsidP="00822B28">
            <w:pPr>
              <w:jc w:val="right"/>
              <w:rPr>
                <w:rFonts w:cs="Arial"/>
                <w:b/>
                <w:bCs/>
                <w:sz w:val="18"/>
                <w:szCs w:val="18"/>
              </w:rPr>
            </w:pPr>
            <w:r>
              <w:rPr>
                <w:rFonts w:cs="Arial"/>
                <w:b/>
                <w:bCs/>
                <w:sz w:val="18"/>
                <w:szCs w:val="18"/>
              </w:rPr>
              <w:t>-</w:t>
            </w:r>
          </w:p>
        </w:tc>
        <w:tc>
          <w:tcPr>
            <w:tcW w:w="1080" w:type="dxa"/>
            <w:tcBorders>
              <w:top w:val="nil"/>
              <w:left w:val="nil"/>
              <w:bottom w:val="nil"/>
              <w:right w:val="nil"/>
            </w:tcBorders>
            <w:shd w:val="clear" w:color="auto" w:fill="auto"/>
            <w:noWrap/>
            <w:vAlign w:val="bottom"/>
            <w:hideMark/>
          </w:tcPr>
          <w:p w14:paraId="57016E80" w14:textId="77777777" w:rsidR="007C36C7" w:rsidRPr="008541DF" w:rsidRDefault="007C36C7" w:rsidP="00822B28">
            <w:pPr>
              <w:jc w:val="right"/>
              <w:rPr>
                <w:rFonts w:cs="Arial"/>
                <w:b/>
                <w:bCs/>
                <w:sz w:val="18"/>
                <w:szCs w:val="18"/>
              </w:rPr>
            </w:pPr>
            <w:r>
              <w:rPr>
                <w:rFonts w:cs="Arial"/>
                <w:b/>
                <w:bCs/>
                <w:sz w:val="18"/>
                <w:szCs w:val="18"/>
              </w:rPr>
              <w:t>7,069</w:t>
            </w:r>
          </w:p>
        </w:tc>
      </w:tr>
      <w:tr w:rsidR="007C36C7" w:rsidRPr="008541DF" w14:paraId="218975AA" w14:textId="77777777" w:rsidTr="008541DF">
        <w:trPr>
          <w:trHeight w:val="185"/>
        </w:trPr>
        <w:tc>
          <w:tcPr>
            <w:tcW w:w="3544" w:type="dxa"/>
            <w:tcBorders>
              <w:top w:val="nil"/>
              <w:left w:val="nil"/>
              <w:bottom w:val="nil"/>
              <w:right w:val="nil"/>
            </w:tcBorders>
            <w:shd w:val="clear" w:color="auto" w:fill="auto"/>
            <w:vAlign w:val="center"/>
            <w:hideMark/>
          </w:tcPr>
          <w:p w14:paraId="260BAF3F" w14:textId="77777777" w:rsidR="007C36C7" w:rsidRPr="008541DF" w:rsidRDefault="007C36C7" w:rsidP="00822B28">
            <w:pPr>
              <w:jc w:val="right"/>
              <w:rPr>
                <w:rFonts w:cs="Arial"/>
                <w:b/>
                <w:bCs/>
                <w:sz w:val="18"/>
                <w:szCs w:val="18"/>
              </w:rPr>
            </w:pPr>
          </w:p>
        </w:tc>
        <w:tc>
          <w:tcPr>
            <w:tcW w:w="1490" w:type="dxa"/>
            <w:tcBorders>
              <w:top w:val="nil"/>
              <w:left w:val="nil"/>
              <w:bottom w:val="nil"/>
              <w:right w:val="nil"/>
            </w:tcBorders>
            <w:shd w:val="clear" w:color="auto" w:fill="auto"/>
            <w:vAlign w:val="center"/>
            <w:hideMark/>
          </w:tcPr>
          <w:p w14:paraId="294ECE24" w14:textId="77777777" w:rsidR="007C36C7" w:rsidRPr="008541DF" w:rsidRDefault="007C36C7" w:rsidP="00822B28">
            <w:pPr>
              <w:rPr>
                <w:rFonts w:ascii="Times New Roman" w:hAnsi="Times New Roman"/>
              </w:rPr>
            </w:pPr>
          </w:p>
        </w:tc>
        <w:tc>
          <w:tcPr>
            <w:tcW w:w="1107" w:type="dxa"/>
            <w:tcBorders>
              <w:top w:val="nil"/>
              <w:left w:val="nil"/>
              <w:bottom w:val="nil"/>
              <w:right w:val="nil"/>
            </w:tcBorders>
            <w:shd w:val="clear" w:color="auto" w:fill="auto"/>
            <w:vAlign w:val="center"/>
            <w:hideMark/>
          </w:tcPr>
          <w:p w14:paraId="4F471524" w14:textId="77777777" w:rsidR="007C36C7" w:rsidRPr="008541DF" w:rsidRDefault="007C36C7" w:rsidP="00822B28">
            <w:pPr>
              <w:jc w:val="right"/>
              <w:rPr>
                <w:rFonts w:ascii="Times New Roman" w:hAnsi="Times New Roman"/>
              </w:rPr>
            </w:pPr>
          </w:p>
        </w:tc>
        <w:tc>
          <w:tcPr>
            <w:tcW w:w="1023" w:type="dxa"/>
            <w:tcBorders>
              <w:top w:val="nil"/>
              <w:left w:val="nil"/>
              <w:bottom w:val="nil"/>
              <w:right w:val="nil"/>
            </w:tcBorders>
            <w:shd w:val="clear" w:color="auto" w:fill="auto"/>
            <w:vAlign w:val="center"/>
            <w:hideMark/>
          </w:tcPr>
          <w:p w14:paraId="7502ECA7" w14:textId="77777777" w:rsidR="007C36C7" w:rsidRPr="008541DF" w:rsidRDefault="007C36C7" w:rsidP="00822B28">
            <w:pPr>
              <w:jc w:val="right"/>
              <w:rPr>
                <w:rFonts w:ascii="Times New Roman" w:hAnsi="Times New Roman"/>
              </w:rPr>
            </w:pPr>
          </w:p>
        </w:tc>
        <w:tc>
          <w:tcPr>
            <w:tcW w:w="1117" w:type="dxa"/>
            <w:tcBorders>
              <w:top w:val="nil"/>
              <w:left w:val="nil"/>
              <w:bottom w:val="nil"/>
              <w:right w:val="nil"/>
            </w:tcBorders>
            <w:shd w:val="clear" w:color="auto" w:fill="auto"/>
            <w:vAlign w:val="center"/>
            <w:hideMark/>
          </w:tcPr>
          <w:p w14:paraId="0C3DB610" w14:textId="77777777" w:rsidR="007C36C7" w:rsidRPr="008541DF" w:rsidRDefault="007C36C7" w:rsidP="00822B28">
            <w:pPr>
              <w:jc w:val="right"/>
              <w:rPr>
                <w:rFonts w:ascii="Times New Roman" w:hAnsi="Times New Roman"/>
              </w:rPr>
            </w:pPr>
          </w:p>
        </w:tc>
        <w:tc>
          <w:tcPr>
            <w:tcW w:w="1080" w:type="dxa"/>
            <w:tcBorders>
              <w:top w:val="nil"/>
              <w:left w:val="nil"/>
              <w:bottom w:val="nil"/>
              <w:right w:val="nil"/>
            </w:tcBorders>
            <w:shd w:val="clear" w:color="auto" w:fill="auto"/>
            <w:vAlign w:val="center"/>
            <w:hideMark/>
          </w:tcPr>
          <w:p w14:paraId="367E2CCD" w14:textId="77777777" w:rsidR="007C36C7" w:rsidRPr="008541DF" w:rsidRDefault="007C36C7" w:rsidP="00822B28">
            <w:pPr>
              <w:jc w:val="right"/>
              <w:rPr>
                <w:rFonts w:ascii="Times New Roman" w:hAnsi="Times New Roman"/>
              </w:rPr>
            </w:pPr>
          </w:p>
        </w:tc>
      </w:tr>
      <w:tr w:rsidR="007C36C7" w:rsidRPr="008541DF" w14:paraId="0DFE4E45" w14:textId="77777777" w:rsidTr="008541DF">
        <w:trPr>
          <w:trHeight w:val="185"/>
        </w:trPr>
        <w:tc>
          <w:tcPr>
            <w:tcW w:w="3544" w:type="dxa"/>
            <w:tcBorders>
              <w:top w:val="nil"/>
              <w:left w:val="nil"/>
              <w:bottom w:val="nil"/>
              <w:right w:val="nil"/>
            </w:tcBorders>
            <w:shd w:val="clear" w:color="auto" w:fill="auto"/>
            <w:vAlign w:val="center"/>
            <w:hideMark/>
          </w:tcPr>
          <w:p w14:paraId="3173AF49" w14:textId="77777777" w:rsidR="007C36C7" w:rsidRPr="008541DF" w:rsidRDefault="007C36C7" w:rsidP="00822B28">
            <w:pPr>
              <w:rPr>
                <w:rFonts w:cs="Arial"/>
                <w:b/>
                <w:bCs/>
                <w:sz w:val="18"/>
                <w:szCs w:val="18"/>
              </w:rPr>
            </w:pPr>
            <w:r w:rsidRPr="008541DF">
              <w:rPr>
                <w:rFonts w:cs="Arial"/>
                <w:b/>
                <w:bCs/>
                <w:sz w:val="18"/>
                <w:szCs w:val="18"/>
              </w:rPr>
              <w:t>Cash flows</w:t>
            </w:r>
          </w:p>
        </w:tc>
        <w:tc>
          <w:tcPr>
            <w:tcW w:w="1490" w:type="dxa"/>
            <w:tcBorders>
              <w:top w:val="nil"/>
              <w:left w:val="nil"/>
              <w:bottom w:val="nil"/>
              <w:right w:val="nil"/>
            </w:tcBorders>
            <w:shd w:val="clear" w:color="auto" w:fill="auto"/>
            <w:vAlign w:val="center"/>
            <w:hideMark/>
          </w:tcPr>
          <w:p w14:paraId="3E1843A9" w14:textId="77777777" w:rsidR="007C36C7" w:rsidRPr="008541DF" w:rsidRDefault="007C36C7" w:rsidP="00822B28">
            <w:pPr>
              <w:rPr>
                <w:rFonts w:cs="Arial"/>
                <w:b/>
                <w:bCs/>
                <w:sz w:val="18"/>
                <w:szCs w:val="18"/>
              </w:rPr>
            </w:pPr>
          </w:p>
        </w:tc>
        <w:tc>
          <w:tcPr>
            <w:tcW w:w="1107" w:type="dxa"/>
            <w:tcBorders>
              <w:top w:val="nil"/>
              <w:left w:val="nil"/>
              <w:bottom w:val="nil"/>
              <w:right w:val="nil"/>
            </w:tcBorders>
            <w:shd w:val="clear" w:color="auto" w:fill="auto"/>
            <w:vAlign w:val="center"/>
            <w:hideMark/>
          </w:tcPr>
          <w:p w14:paraId="43E87074" w14:textId="77777777" w:rsidR="007C36C7" w:rsidRPr="008541DF" w:rsidRDefault="007C36C7" w:rsidP="00822B28">
            <w:pPr>
              <w:jc w:val="right"/>
              <w:rPr>
                <w:rFonts w:ascii="Times New Roman" w:hAnsi="Times New Roman"/>
              </w:rPr>
            </w:pPr>
          </w:p>
        </w:tc>
        <w:tc>
          <w:tcPr>
            <w:tcW w:w="1023" w:type="dxa"/>
            <w:tcBorders>
              <w:top w:val="nil"/>
              <w:left w:val="nil"/>
              <w:bottom w:val="nil"/>
              <w:right w:val="nil"/>
            </w:tcBorders>
            <w:shd w:val="clear" w:color="auto" w:fill="auto"/>
            <w:vAlign w:val="center"/>
            <w:hideMark/>
          </w:tcPr>
          <w:p w14:paraId="472EE59C" w14:textId="77777777" w:rsidR="007C36C7" w:rsidRPr="008541DF" w:rsidRDefault="007C36C7" w:rsidP="00822B28">
            <w:pPr>
              <w:jc w:val="right"/>
              <w:rPr>
                <w:rFonts w:ascii="Times New Roman" w:hAnsi="Times New Roman"/>
              </w:rPr>
            </w:pPr>
          </w:p>
        </w:tc>
        <w:tc>
          <w:tcPr>
            <w:tcW w:w="1117" w:type="dxa"/>
            <w:tcBorders>
              <w:top w:val="nil"/>
              <w:left w:val="nil"/>
              <w:bottom w:val="nil"/>
              <w:right w:val="nil"/>
            </w:tcBorders>
            <w:shd w:val="clear" w:color="auto" w:fill="auto"/>
            <w:vAlign w:val="center"/>
            <w:hideMark/>
          </w:tcPr>
          <w:p w14:paraId="6D2B78D8" w14:textId="77777777" w:rsidR="007C36C7" w:rsidRPr="008541DF" w:rsidRDefault="007C36C7" w:rsidP="00822B28">
            <w:pPr>
              <w:jc w:val="right"/>
              <w:rPr>
                <w:rFonts w:ascii="Times New Roman" w:hAnsi="Times New Roman"/>
              </w:rPr>
            </w:pPr>
          </w:p>
        </w:tc>
        <w:tc>
          <w:tcPr>
            <w:tcW w:w="1080" w:type="dxa"/>
            <w:tcBorders>
              <w:top w:val="nil"/>
              <w:left w:val="nil"/>
              <w:bottom w:val="nil"/>
              <w:right w:val="nil"/>
            </w:tcBorders>
            <w:shd w:val="clear" w:color="auto" w:fill="auto"/>
            <w:vAlign w:val="center"/>
            <w:hideMark/>
          </w:tcPr>
          <w:p w14:paraId="37C7FB3E" w14:textId="77777777" w:rsidR="007C36C7" w:rsidRPr="008541DF" w:rsidRDefault="007C36C7" w:rsidP="00822B28">
            <w:pPr>
              <w:jc w:val="right"/>
              <w:rPr>
                <w:rFonts w:ascii="Times New Roman" w:hAnsi="Times New Roman"/>
              </w:rPr>
            </w:pPr>
          </w:p>
        </w:tc>
      </w:tr>
      <w:tr w:rsidR="007C36C7" w:rsidRPr="008541DF" w14:paraId="25807F81" w14:textId="77777777" w:rsidTr="008541DF">
        <w:trPr>
          <w:trHeight w:val="370"/>
        </w:trPr>
        <w:tc>
          <w:tcPr>
            <w:tcW w:w="3544" w:type="dxa"/>
            <w:tcBorders>
              <w:top w:val="nil"/>
              <w:left w:val="nil"/>
              <w:bottom w:val="nil"/>
              <w:right w:val="nil"/>
            </w:tcBorders>
            <w:shd w:val="clear" w:color="auto" w:fill="auto"/>
            <w:vAlign w:val="center"/>
            <w:hideMark/>
          </w:tcPr>
          <w:p w14:paraId="700D7140" w14:textId="77777777" w:rsidR="007C36C7" w:rsidRPr="008541DF" w:rsidRDefault="007C36C7" w:rsidP="00822B28">
            <w:pPr>
              <w:rPr>
                <w:rFonts w:cs="Arial"/>
                <w:sz w:val="18"/>
                <w:szCs w:val="18"/>
              </w:rPr>
            </w:pPr>
            <w:r w:rsidRPr="008541DF">
              <w:rPr>
                <w:rFonts w:cs="Arial"/>
                <w:sz w:val="18"/>
                <w:szCs w:val="18"/>
              </w:rPr>
              <w:t xml:space="preserve">Premiums paid net of ceding commission and other directly attributable expenses paid </w:t>
            </w:r>
          </w:p>
        </w:tc>
        <w:tc>
          <w:tcPr>
            <w:tcW w:w="1490" w:type="dxa"/>
            <w:tcBorders>
              <w:top w:val="nil"/>
              <w:left w:val="nil"/>
              <w:bottom w:val="nil"/>
              <w:right w:val="nil"/>
            </w:tcBorders>
            <w:shd w:val="clear" w:color="auto" w:fill="auto"/>
            <w:noWrap/>
            <w:vAlign w:val="center"/>
            <w:hideMark/>
          </w:tcPr>
          <w:p w14:paraId="4EBE8954" w14:textId="77777777" w:rsidR="007C36C7" w:rsidRPr="008541DF" w:rsidRDefault="007C36C7" w:rsidP="00822B28">
            <w:pPr>
              <w:jc w:val="right"/>
              <w:rPr>
                <w:rFonts w:cs="Arial"/>
                <w:sz w:val="18"/>
                <w:szCs w:val="18"/>
              </w:rPr>
            </w:pPr>
            <w:r>
              <w:rPr>
                <w:rFonts w:cs="Arial"/>
                <w:sz w:val="18"/>
                <w:szCs w:val="18"/>
              </w:rPr>
              <w:t>2,124</w:t>
            </w:r>
          </w:p>
        </w:tc>
        <w:tc>
          <w:tcPr>
            <w:tcW w:w="1107" w:type="dxa"/>
            <w:tcBorders>
              <w:top w:val="nil"/>
              <w:left w:val="nil"/>
              <w:bottom w:val="nil"/>
              <w:right w:val="nil"/>
            </w:tcBorders>
            <w:shd w:val="clear" w:color="000000" w:fill="BFBFBF"/>
            <w:vAlign w:val="center"/>
            <w:hideMark/>
          </w:tcPr>
          <w:p w14:paraId="7EA736B3" w14:textId="77777777" w:rsidR="007C36C7" w:rsidRPr="008541DF" w:rsidRDefault="007C36C7" w:rsidP="00822B28">
            <w:pPr>
              <w:jc w:val="right"/>
              <w:rPr>
                <w:rFonts w:cs="Arial"/>
                <w:sz w:val="18"/>
                <w:szCs w:val="18"/>
              </w:rPr>
            </w:pPr>
            <w:r>
              <w:rPr>
                <w:rFonts w:cs="Arial"/>
                <w:sz w:val="18"/>
                <w:szCs w:val="18"/>
              </w:rPr>
              <w:t> </w:t>
            </w:r>
          </w:p>
        </w:tc>
        <w:tc>
          <w:tcPr>
            <w:tcW w:w="1023" w:type="dxa"/>
            <w:tcBorders>
              <w:top w:val="nil"/>
              <w:left w:val="nil"/>
              <w:bottom w:val="nil"/>
              <w:right w:val="nil"/>
            </w:tcBorders>
            <w:shd w:val="clear" w:color="000000" w:fill="BFBFBF"/>
            <w:vAlign w:val="center"/>
            <w:hideMark/>
          </w:tcPr>
          <w:p w14:paraId="6FEA7366" w14:textId="77777777" w:rsidR="007C36C7" w:rsidRPr="008541DF" w:rsidRDefault="007C36C7" w:rsidP="00822B28">
            <w:pPr>
              <w:jc w:val="right"/>
              <w:rPr>
                <w:rFonts w:cs="Arial"/>
                <w:sz w:val="18"/>
                <w:szCs w:val="18"/>
              </w:rPr>
            </w:pPr>
            <w:r>
              <w:rPr>
                <w:rFonts w:cs="Arial"/>
                <w:sz w:val="18"/>
                <w:szCs w:val="18"/>
              </w:rPr>
              <w:t> </w:t>
            </w:r>
          </w:p>
        </w:tc>
        <w:tc>
          <w:tcPr>
            <w:tcW w:w="1117" w:type="dxa"/>
            <w:tcBorders>
              <w:top w:val="nil"/>
              <w:left w:val="nil"/>
              <w:bottom w:val="nil"/>
              <w:right w:val="nil"/>
            </w:tcBorders>
            <w:shd w:val="clear" w:color="000000" w:fill="BFBFBF"/>
            <w:vAlign w:val="center"/>
            <w:hideMark/>
          </w:tcPr>
          <w:p w14:paraId="105A125C" w14:textId="77777777" w:rsidR="007C36C7" w:rsidRPr="008541DF" w:rsidRDefault="007C36C7" w:rsidP="00822B28">
            <w:pPr>
              <w:jc w:val="right"/>
              <w:rPr>
                <w:rFonts w:cs="Arial"/>
                <w:sz w:val="18"/>
                <w:szCs w:val="18"/>
              </w:rPr>
            </w:pPr>
            <w:r>
              <w:rPr>
                <w:rFonts w:cs="Arial"/>
                <w:sz w:val="18"/>
                <w:szCs w:val="18"/>
              </w:rPr>
              <w:t> </w:t>
            </w:r>
          </w:p>
        </w:tc>
        <w:tc>
          <w:tcPr>
            <w:tcW w:w="1080" w:type="dxa"/>
            <w:tcBorders>
              <w:top w:val="nil"/>
              <w:left w:val="nil"/>
              <w:bottom w:val="nil"/>
              <w:right w:val="nil"/>
            </w:tcBorders>
            <w:shd w:val="clear" w:color="auto" w:fill="auto"/>
            <w:noWrap/>
            <w:vAlign w:val="center"/>
            <w:hideMark/>
          </w:tcPr>
          <w:p w14:paraId="6A7F021A" w14:textId="77777777" w:rsidR="007C36C7" w:rsidRPr="008541DF" w:rsidRDefault="007C36C7" w:rsidP="00822B28">
            <w:pPr>
              <w:jc w:val="right"/>
              <w:rPr>
                <w:rFonts w:cs="Arial"/>
                <w:sz w:val="18"/>
                <w:szCs w:val="18"/>
              </w:rPr>
            </w:pPr>
            <w:r>
              <w:rPr>
                <w:rFonts w:cs="Arial"/>
                <w:sz w:val="18"/>
                <w:szCs w:val="18"/>
              </w:rPr>
              <w:t>2,124</w:t>
            </w:r>
          </w:p>
        </w:tc>
      </w:tr>
      <w:tr w:rsidR="007C36C7" w:rsidRPr="008541DF" w14:paraId="3E7CB803" w14:textId="77777777" w:rsidTr="008541DF">
        <w:trPr>
          <w:trHeight w:val="193"/>
        </w:trPr>
        <w:tc>
          <w:tcPr>
            <w:tcW w:w="3544" w:type="dxa"/>
            <w:tcBorders>
              <w:top w:val="nil"/>
              <w:left w:val="nil"/>
              <w:bottom w:val="nil"/>
              <w:right w:val="nil"/>
            </w:tcBorders>
            <w:shd w:val="clear" w:color="auto" w:fill="auto"/>
            <w:vAlign w:val="center"/>
            <w:hideMark/>
          </w:tcPr>
          <w:p w14:paraId="4DA84C75" w14:textId="77777777" w:rsidR="007C36C7" w:rsidRPr="008541DF" w:rsidRDefault="007C36C7" w:rsidP="00822B28">
            <w:pPr>
              <w:rPr>
                <w:rFonts w:cs="Arial"/>
                <w:sz w:val="18"/>
                <w:szCs w:val="18"/>
              </w:rPr>
            </w:pPr>
            <w:r w:rsidRPr="008541DF">
              <w:rPr>
                <w:rFonts w:cs="Arial"/>
                <w:sz w:val="18"/>
                <w:szCs w:val="18"/>
              </w:rPr>
              <w:t>Reinsurance recoveries received</w:t>
            </w:r>
          </w:p>
        </w:tc>
        <w:tc>
          <w:tcPr>
            <w:tcW w:w="1490" w:type="dxa"/>
            <w:tcBorders>
              <w:top w:val="nil"/>
              <w:left w:val="nil"/>
              <w:bottom w:val="single" w:sz="8" w:space="0" w:color="auto"/>
              <w:right w:val="nil"/>
            </w:tcBorders>
            <w:shd w:val="clear" w:color="auto" w:fill="auto"/>
            <w:noWrap/>
            <w:vAlign w:val="center"/>
            <w:hideMark/>
          </w:tcPr>
          <w:p w14:paraId="4C8A011D" w14:textId="77777777" w:rsidR="007C36C7" w:rsidRPr="008541DF" w:rsidRDefault="007C36C7" w:rsidP="00822B28">
            <w:pPr>
              <w:jc w:val="right"/>
              <w:rPr>
                <w:rFonts w:cs="Arial"/>
                <w:sz w:val="18"/>
                <w:szCs w:val="18"/>
              </w:rPr>
            </w:pPr>
            <w:r>
              <w:rPr>
                <w:rFonts w:cs="Arial"/>
                <w:sz w:val="18"/>
                <w:szCs w:val="18"/>
              </w:rPr>
              <w:t>-</w:t>
            </w:r>
          </w:p>
        </w:tc>
        <w:tc>
          <w:tcPr>
            <w:tcW w:w="1107" w:type="dxa"/>
            <w:tcBorders>
              <w:top w:val="nil"/>
              <w:left w:val="nil"/>
              <w:bottom w:val="single" w:sz="8" w:space="0" w:color="auto"/>
              <w:right w:val="nil"/>
            </w:tcBorders>
            <w:shd w:val="clear" w:color="000000" w:fill="BFBFBF"/>
            <w:vAlign w:val="center"/>
            <w:hideMark/>
          </w:tcPr>
          <w:p w14:paraId="6559A2DB" w14:textId="77777777" w:rsidR="007C36C7" w:rsidRPr="008541DF" w:rsidRDefault="007C36C7" w:rsidP="00822B28">
            <w:pPr>
              <w:jc w:val="right"/>
              <w:rPr>
                <w:rFonts w:cs="Arial"/>
                <w:sz w:val="18"/>
                <w:szCs w:val="18"/>
              </w:rPr>
            </w:pPr>
            <w:r>
              <w:rPr>
                <w:rFonts w:cs="Arial"/>
                <w:sz w:val="18"/>
                <w:szCs w:val="18"/>
              </w:rPr>
              <w:t> </w:t>
            </w:r>
          </w:p>
        </w:tc>
        <w:tc>
          <w:tcPr>
            <w:tcW w:w="1023" w:type="dxa"/>
            <w:tcBorders>
              <w:top w:val="nil"/>
              <w:left w:val="nil"/>
              <w:bottom w:val="single" w:sz="8" w:space="0" w:color="auto"/>
              <w:right w:val="nil"/>
            </w:tcBorders>
            <w:shd w:val="clear" w:color="auto" w:fill="auto"/>
            <w:noWrap/>
            <w:vAlign w:val="center"/>
            <w:hideMark/>
          </w:tcPr>
          <w:p w14:paraId="3AC985EC" w14:textId="77777777" w:rsidR="007C36C7" w:rsidRPr="008541DF" w:rsidRDefault="007C36C7" w:rsidP="00822B28">
            <w:pPr>
              <w:jc w:val="right"/>
              <w:rPr>
                <w:rFonts w:cs="Arial"/>
                <w:sz w:val="18"/>
                <w:szCs w:val="18"/>
              </w:rPr>
            </w:pPr>
            <w:r>
              <w:rPr>
                <w:rFonts w:cs="Arial"/>
                <w:sz w:val="18"/>
                <w:szCs w:val="18"/>
              </w:rPr>
              <w:t>-</w:t>
            </w:r>
          </w:p>
        </w:tc>
        <w:tc>
          <w:tcPr>
            <w:tcW w:w="1117" w:type="dxa"/>
            <w:tcBorders>
              <w:top w:val="nil"/>
              <w:left w:val="nil"/>
              <w:bottom w:val="single" w:sz="8" w:space="0" w:color="auto"/>
              <w:right w:val="nil"/>
            </w:tcBorders>
            <w:shd w:val="clear" w:color="000000" w:fill="BFBFBF"/>
            <w:vAlign w:val="center"/>
            <w:hideMark/>
          </w:tcPr>
          <w:p w14:paraId="60238AD2" w14:textId="77777777" w:rsidR="007C36C7" w:rsidRPr="008541DF" w:rsidRDefault="007C36C7" w:rsidP="00822B28">
            <w:pPr>
              <w:jc w:val="right"/>
              <w:rPr>
                <w:rFonts w:cs="Arial"/>
                <w:sz w:val="18"/>
                <w:szCs w:val="18"/>
              </w:rPr>
            </w:pPr>
            <w:r>
              <w:rPr>
                <w:rFonts w:cs="Arial"/>
                <w:sz w:val="18"/>
                <w:szCs w:val="18"/>
              </w:rPr>
              <w:t> </w:t>
            </w:r>
          </w:p>
        </w:tc>
        <w:tc>
          <w:tcPr>
            <w:tcW w:w="1080" w:type="dxa"/>
            <w:tcBorders>
              <w:top w:val="nil"/>
              <w:left w:val="nil"/>
              <w:bottom w:val="single" w:sz="8" w:space="0" w:color="auto"/>
              <w:right w:val="nil"/>
            </w:tcBorders>
            <w:shd w:val="clear" w:color="auto" w:fill="auto"/>
            <w:noWrap/>
            <w:vAlign w:val="center"/>
            <w:hideMark/>
          </w:tcPr>
          <w:p w14:paraId="4E917D32" w14:textId="77777777" w:rsidR="007C36C7" w:rsidRPr="008541DF" w:rsidRDefault="007C36C7" w:rsidP="00822B28">
            <w:pPr>
              <w:jc w:val="right"/>
              <w:rPr>
                <w:rFonts w:cs="Arial"/>
                <w:sz w:val="18"/>
                <w:szCs w:val="18"/>
              </w:rPr>
            </w:pPr>
            <w:r>
              <w:rPr>
                <w:rFonts w:cs="Arial"/>
                <w:sz w:val="18"/>
                <w:szCs w:val="18"/>
              </w:rPr>
              <w:t>-</w:t>
            </w:r>
          </w:p>
        </w:tc>
      </w:tr>
      <w:tr w:rsidR="007C36C7" w:rsidRPr="008541DF" w14:paraId="73E80274" w14:textId="77777777" w:rsidTr="008541DF">
        <w:trPr>
          <w:trHeight w:val="193"/>
        </w:trPr>
        <w:tc>
          <w:tcPr>
            <w:tcW w:w="3544" w:type="dxa"/>
            <w:tcBorders>
              <w:top w:val="nil"/>
              <w:left w:val="nil"/>
              <w:bottom w:val="nil"/>
              <w:right w:val="nil"/>
            </w:tcBorders>
            <w:shd w:val="clear" w:color="auto" w:fill="auto"/>
            <w:vAlign w:val="center"/>
            <w:hideMark/>
          </w:tcPr>
          <w:p w14:paraId="51AC248E" w14:textId="77777777" w:rsidR="007C36C7" w:rsidRPr="008541DF" w:rsidRDefault="007C36C7" w:rsidP="00822B28">
            <w:pPr>
              <w:rPr>
                <w:rFonts w:cs="Arial"/>
                <w:b/>
                <w:bCs/>
                <w:sz w:val="18"/>
                <w:szCs w:val="18"/>
              </w:rPr>
            </w:pPr>
            <w:r w:rsidRPr="008541DF">
              <w:rPr>
                <w:rFonts w:cs="Arial"/>
                <w:b/>
                <w:bCs/>
                <w:sz w:val="18"/>
                <w:szCs w:val="18"/>
              </w:rPr>
              <w:t>Total cash flows</w:t>
            </w:r>
          </w:p>
        </w:tc>
        <w:tc>
          <w:tcPr>
            <w:tcW w:w="1490" w:type="dxa"/>
            <w:tcBorders>
              <w:top w:val="nil"/>
              <w:left w:val="nil"/>
              <w:bottom w:val="single" w:sz="8" w:space="0" w:color="auto"/>
              <w:right w:val="nil"/>
            </w:tcBorders>
            <w:shd w:val="clear" w:color="auto" w:fill="auto"/>
            <w:vAlign w:val="center"/>
            <w:hideMark/>
          </w:tcPr>
          <w:p w14:paraId="540330C7" w14:textId="77777777" w:rsidR="007C36C7" w:rsidRPr="008541DF" w:rsidRDefault="007C36C7" w:rsidP="00822B28">
            <w:pPr>
              <w:jc w:val="right"/>
              <w:rPr>
                <w:rFonts w:cs="Arial"/>
                <w:b/>
                <w:bCs/>
                <w:sz w:val="18"/>
                <w:szCs w:val="18"/>
              </w:rPr>
            </w:pPr>
            <w:r>
              <w:rPr>
                <w:rFonts w:cs="Arial"/>
                <w:b/>
                <w:bCs/>
                <w:sz w:val="18"/>
                <w:szCs w:val="18"/>
              </w:rPr>
              <w:t>2,124</w:t>
            </w:r>
          </w:p>
        </w:tc>
        <w:tc>
          <w:tcPr>
            <w:tcW w:w="1107" w:type="dxa"/>
            <w:tcBorders>
              <w:top w:val="nil"/>
              <w:left w:val="nil"/>
              <w:bottom w:val="single" w:sz="8" w:space="0" w:color="auto"/>
              <w:right w:val="nil"/>
            </w:tcBorders>
            <w:shd w:val="clear" w:color="auto" w:fill="auto"/>
            <w:noWrap/>
            <w:vAlign w:val="bottom"/>
            <w:hideMark/>
          </w:tcPr>
          <w:p w14:paraId="1973304A" w14:textId="77777777" w:rsidR="007C36C7" w:rsidRPr="008541DF" w:rsidRDefault="007C36C7" w:rsidP="00822B28">
            <w:pPr>
              <w:jc w:val="right"/>
              <w:rPr>
                <w:rFonts w:cs="Arial"/>
                <w:b/>
                <w:bCs/>
                <w:sz w:val="18"/>
                <w:szCs w:val="18"/>
              </w:rPr>
            </w:pPr>
            <w:r>
              <w:rPr>
                <w:rFonts w:cs="Arial"/>
                <w:b/>
                <w:bCs/>
                <w:sz w:val="18"/>
                <w:szCs w:val="18"/>
              </w:rPr>
              <w:t>-</w:t>
            </w:r>
          </w:p>
        </w:tc>
        <w:tc>
          <w:tcPr>
            <w:tcW w:w="1023" w:type="dxa"/>
            <w:tcBorders>
              <w:top w:val="nil"/>
              <w:left w:val="nil"/>
              <w:bottom w:val="single" w:sz="8" w:space="0" w:color="auto"/>
              <w:right w:val="nil"/>
            </w:tcBorders>
            <w:shd w:val="clear" w:color="auto" w:fill="auto"/>
            <w:noWrap/>
            <w:vAlign w:val="bottom"/>
            <w:hideMark/>
          </w:tcPr>
          <w:p w14:paraId="7310533B" w14:textId="77777777" w:rsidR="007C36C7" w:rsidRPr="008541DF" w:rsidRDefault="007C36C7" w:rsidP="00822B28">
            <w:pPr>
              <w:jc w:val="right"/>
              <w:rPr>
                <w:rFonts w:cs="Arial"/>
                <w:b/>
                <w:bCs/>
                <w:sz w:val="18"/>
                <w:szCs w:val="18"/>
              </w:rPr>
            </w:pPr>
            <w:r>
              <w:rPr>
                <w:rFonts w:cs="Arial"/>
                <w:b/>
                <w:bCs/>
                <w:sz w:val="18"/>
                <w:szCs w:val="18"/>
              </w:rPr>
              <w:t>-</w:t>
            </w:r>
          </w:p>
        </w:tc>
        <w:tc>
          <w:tcPr>
            <w:tcW w:w="1117" w:type="dxa"/>
            <w:tcBorders>
              <w:top w:val="nil"/>
              <w:left w:val="nil"/>
              <w:bottom w:val="single" w:sz="8" w:space="0" w:color="auto"/>
              <w:right w:val="nil"/>
            </w:tcBorders>
            <w:shd w:val="clear" w:color="auto" w:fill="auto"/>
            <w:noWrap/>
            <w:vAlign w:val="bottom"/>
            <w:hideMark/>
          </w:tcPr>
          <w:p w14:paraId="54560228" w14:textId="77777777" w:rsidR="007C36C7" w:rsidRPr="008541DF" w:rsidRDefault="007C36C7" w:rsidP="00822B28">
            <w:pPr>
              <w:jc w:val="right"/>
              <w:rPr>
                <w:rFonts w:cs="Arial"/>
                <w:b/>
                <w:bCs/>
                <w:sz w:val="18"/>
                <w:szCs w:val="18"/>
              </w:rPr>
            </w:pPr>
            <w:r>
              <w:rPr>
                <w:rFonts w:cs="Arial"/>
                <w:b/>
                <w:bCs/>
                <w:sz w:val="18"/>
                <w:szCs w:val="18"/>
              </w:rPr>
              <w:t>-</w:t>
            </w:r>
          </w:p>
        </w:tc>
        <w:tc>
          <w:tcPr>
            <w:tcW w:w="1080" w:type="dxa"/>
            <w:tcBorders>
              <w:top w:val="nil"/>
              <w:left w:val="nil"/>
              <w:bottom w:val="single" w:sz="8" w:space="0" w:color="auto"/>
              <w:right w:val="nil"/>
            </w:tcBorders>
            <w:shd w:val="clear" w:color="auto" w:fill="auto"/>
            <w:vAlign w:val="center"/>
            <w:hideMark/>
          </w:tcPr>
          <w:p w14:paraId="029D9EF6" w14:textId="77777777" w:rsidR="007C36C7" w:rsidRPr="008541DF" w:rsidRDefault="007C36C7" w:rsidP="00822B28">
            <w:pPr>
              <w:jc w:val="right"/>
              <w:rPr>
                <w:rFonts w:cs="Arial"/>
                <w:b/>
                <w:bCs/>
                <w:sz w:val="18"/>
                <w:szCs w:val="18"/>
              </w:rPr>
            </w:pPr>
            <w:r>
              <w:rPr>
                <w:rFonts w:cs="Arial"/>
                <w:b/>
                <w:bCs/>
                <w:sz w:val="18"/>
                <w:szCs w:val="18"/>
              </w:rPr>
              <w:t>2,124</w:t>
            </w:r>
          </w:p>
        </w:tc>
      </w:tr>
      <w:tr w:rsidR="007C36C7" w:rsidRPr="008541DF" w14:paraId="3A44048F" w14:textId="77777777" w:rsidTr="008541DF">
        <w:trPr>
          <w:trHeight w:val="193"/>
        </w:trPr>
        <w:tc>
          <w:tcPr>
            <w:tcW w:w="3544" w:type="dxa"/>
            <w:tcBorders>
              <w:top w:val="nil"/>
              <w:left w:val="nil"/>
              <w:bottom w:val="nil"/>
              <w:right w:val="nil"/>
            </w:tcBorders>
            <w:shd w:val="clear" w:color="auto" w:fill="auto"/>
            <w:vAlign w:val="center"/>
            <w:hideMark/>
          </w:tcPr>
          <w:p w14:paraId="26B31A19" w14:textId="77777777" w:rsidR="007C36C7" w:rsidRPr="008541DF" w:rsidRDefault="007C36C7" w:rsidP="00822B28">
            <w:pPr>
              <w:rPr>
                <w:rFonts w:cs="Arial"/>
                <w:b/>
                <w:bCs/>
                <w:sz w:val="18"/>
                <w:szCs w:val="18"/>
              </w:rPr>
            </w:pPr>
            <w:r w:rsidRPr="008541DF">
              <w:rPr>
                <w:rFonts w:cs="Arial"/>
                <w:b/>
                <w:bCs/>
                <w:sz w:val="18"/>
                <w:szCs w:val="18"/>
              </w:rPr>
              <w:t>Reinsurance contract asset at 30 June 2023</w:t>
            </w:r>
          </w:p>
        </w:tc>
        <w:tc>
          <w:tcPr>
            <w:tcW w:w="1490" w:type="dxa"/>
            <w:tcBorders>
              <w:top w:val="nil"/>
              <w:left w:val="nil"/>
              <w:bottom w:val="single" w:sz="8" w:space="0" w:color="auto"/>
              <w:right w:val="nil"/>
            </w:tcBorders>
            <w:shd w:val="clear" w:color="auto" w:fill="auto"/>
            <w:noWrap/>
            <w:vAlign w:val="bottom"/>
            <w:hideMark/>
          </w:tcPr>
          <w:p w14:paraId="3FFD0886" w14:textId="77777777" w:rsidR="007C36C7" w:rsidRPr="008541DF" w:rsidRDefault="007C36C7" w:rsidP="00822B28">
            <w:pPr>
              <w:jc w:val="right"/>
              <w:rPr>
                <w:rFonts w:cs="Arial"/>
                <w:b/>
                <w:bCs/>
                <w:sz w:val="18"/>
                <w:szCs w:val="18"/>
              </w:rPr>
            </w:pPr>
            <w:r>
              <w:rPr>
                <w:rFonts w:cs="Arial"/>
                <w:b/>
                <w:bCs/>
                <w:sz w:val="18"/>
                <w:szCs w:val="18"/>
              </w:rPr>
              <w:t>-</w:t>
            </w:r>
          </w:p>
        </w:tc>
        <w:tc>
          <w:tcPr>
            <w:tcW w:w="1107" w:type="dxa"/>
            <w:tcBorders>
              <w:top w:val="nil"/>
              <w:left w:val="nil"/>
              <w:bottom w:val="single" w:sz="8" w:space="0" w:color="auto"/>
              <w:right w:val="nil"/>
            </w:tcBorders>
            <w:shd w:val="clear" w:color="auto" w:fill="auto"/>
            <w:noWrap/>
            <w:vAlign w:val="bottom"/>
            <w:hideMark/>
          </w:tcPr>
          <w:p w14:paraId="693CD58B" w14:textId="77777777" w:rsidR="007C36C7" w:rsidRPr="008541DF" w:rsidRDefault="007C36C7" w:rsidP="00822B28">
            <w:pPr>
              <w:jc w:val="right"/>
              <w:rPr>
                <w:rFonts w:cs="Arial"/>
                <w:b/>
                <w:bCs/>
                <w:sz w:val="18"/>
                <w:szCs w:val="18"/>
              </w:rPr>
            </w:pPr>
            <w:r>
              <w:rPr>
                <w:rFonts w:cs="Arial"/>
                <w:b/>
                <w:bCs/>
                <w:sz w:val="18"/>
                <w:szCs w:val="18"/>
              </w:rPr>
              <w:t>-</w:t>
            </w:r>
          </w:p>
        </w:tc>
        <w:tc>
          <w:tcPr>
            <w:tcW w:w="1023" w:type="dxa"/>
            <w:tcBorders>
              <w:top w:val="nil"/>
              <w:left w:val="nil"/>
              <w:bottom w:val="single" w:sz="8" w:space="0" w:color="auto"/>
              <w:right w:val="nil"/>
            </w:tcBorders>
            <w:shd w:val="clear" w:color="auto" w:fill="auto"/>
            <w:vAlign w:val="center"/>
            <w:hideMark/>
          </w:tcPr>
          <w:p w14:paraId="5DD91FAB" w14:textId="77777777" w:rsidR="007C36C7" w:rsidRPr="008541DF" w:rsidRDefault="007C36C7" w:rsidP="00822B28">
            <w:pPr>
              <w:jc w:val="right"/>
              <w:rPr>
                <w:rFonts w:cs="Arial"/>
                <w:b/>
                <w:bCs/>
                <w:sz w:val="18"/>
                <w:szCs w:val="18"/>
              </w:rPr>
            </w:pPr>
            <w:r>
              <w:rPr>
                <w:rFonts w:cs="Arial"/>
                <w:b/>
                <w:bCs/>
                <w:sz w:val="18"/>
                <w:szCs w:val="18"/>
              </w:rPr>
              <w:t>9,864</w:t>
            </w:r>
          </w:p>
        </w:tc>
        <w:tc>
          <w:tcPr>
            <w:tcW w:w="1117" w:type="dxa"/>
            <w:tcBorders>
              <w:top w:val="nil"/>
              <w:left w:val="nil"/>
              <w:bottom w:val="single" w:sz="8" w:space="0" w:color="auto"/>
              <w:right w:val="nil"/>
            </w:tcBorders>
            <w:shd w:val="clear" w:color="auto" w:fill="auto"/>
            <w:noWrap/>
            <w:vAlign w:val="bottom"/>
            <w:hideMark/>
          </w:tcPr>
          <w:p w14:paraId="6DA0CBB8" w14:textId="77777777" w:rsidR="007C36C7" w:rsidRPr="008541DF" w:rsidRDefault="007C36C7" w:rsidP="00822B28">
            <w:pPr>
              <w:jc w:val="right"/>
              <w:rPr>
                <w:rFonts w:cs="Arial"/>
                <w:b/>
                <w:bCs/>
                <w:sz w:val="18"/>
                <w:szCs w:val="18"/>
              </w:rPr>
            </w:pPr>
            <w:r>
              <w:rPr>
                <w:rFonts w:cs="Arial"/>
                <w:b/>
                <w:bCs/>
                <w:sz w:val="18"/>
                <w:szCs w:val="18"/>
              </w:rPr>
              <w:t>-</w:t>
            </w:r>
          </w:p>
        </w:tc>
        <w:tc>
          <w:tcPr>
            <w:tcW w:w="1080" w:type="dxa"/>
            <w:tcBorders>
              <w:top w:val="nil"/>
              <w:left w:val="nil"/>
              <w:bottom w:val="single" w:sz="8" w:space="0" w:color="auto"/>
              <w:right w:val="nil"/>
            </w:tcBorders>
            <w:shd w:val="clear" w:color="auto" w:fill="auto"/>
            <w:vAlign w:val="center"/>
            <w:hideMark/>
          </w:tcPr>
          <w:p w14:paraId="4CB44190" w14:textId="77777777" w:rsidR="007C36C7" w:rsidRPr="008541DF" w:rsidRDefault="007C36C7" w:rsidP="00822B28">
            <w:pPr>
              <w:jc w:val="right"/>
              <w:rPr>
                <w:rFonts w:cs="Arial"/>
                <w:b/>
                <w:bCs/>
                <w:sz w:val="18"/>
                <w:szCs w:val="18"/>
              </w:rPr>
            </w:pPr>
            <w:r>
              <w:rPr>
                <w:rFonts w:cs="Arial"/>
                <w:b/>
                <w:bCs/>
                <w:sz w:val="18"/>
                <w:szCs w:val="18"/>
              </w:rPr>
              <w:t>9,864</w:t>
            </w:r>
          </w:p>
        </w:tc>
      </w:tr>
      <w:tr w:rsidR="007C36C7" w:rsidRPr="008541DF" w14:paraId="26186F1D" w14:textId="77777777" w:rsidTr="008541DF">
        <w:trPr>
          <w:trHeight w:val="185"/>
        </w:trPr>
        <w:tc>
          <w:tcPr>
            <w:tcW w:w="3544" w:type="dxa"/>
            <w:tcBorders>
              <w:top w:val="nil"/>
              <w:left w:val="nil"/>
              <w:bottom w:val="nil"/>
              <w:right w:val="nil"/>
            </w:tcBorders>
            <w:shd w:val="clear" w:color="auto" w:fill="auto"/>
            <w:vAlign w:val="center"/>
            <w:hideMark/>
          </w:tcPr>
          <w:p w14:paraId="5E6FB438" w14:textId="77777777" w:rsidR="007C36C7" w:rsidRPr="008541DF" w:rsidRDefault="007C36C7" w:rsidP="00822B28">
            <w:pPr>
              <w:jc w:val="right"/>
              <w:rPr>
                <w:rFonts w:cs="Arial"/>
                <w:b/>
                <w:bCs/>
                <w:sz w:val="18"/>
                <w:szCs w:val="18"/>
              </w:rPr>
            </w:pPr>
          </w:p>
        </w:tc>
        <w:tc>
          <w:tcPr>
            <w:tcW w:w="1490" w:type="dxa"/>
            <w:tcBorders>
              <w:top w:val="nil"/>
              <w:left w:val="nil"/>
              <w:bottom w:val="nil"/>
              <w:right w:val="nil"/>
            </w:tcBorders>
            <w:shd w:val="clear" w:color="auto" w:fill="auto"/>
            <w:vAlign w:val="center"/>
            <w:hideMark/>
          </w:tcPr>
          <w:p w14:paraId="7E61B31D" w14:textId="77777777" w:rsidR="007C36C7" w:rsidRPr="008541DF" w:rsidRDefault="007C36C7" w:rsidP="00822B28">
            <w:pPr>
              <w:rPr>
                <w:rFonts w:ascii="Times New Roman" w:hAnsi="Times New Roman"/>
              </w:rPr>
            </w:pPr>
          </w:p>
        </w:tc>
        <w:tc>
          <w:tcPr>
            <w:tcW w:w="1107" w:type="dxa"/>
            <w:tcBorders>
              <w:top w:val="nil"/>
              <w:left w:val="nil"/>
              <w:bottom w:val="nil"/>
              <w:right w:val="nil"/>
            </w:tcBorders>
            <w:shd w:val="clear" w:color="auto" w:fill="auto"/>
            <w:vAlign w:val="center"/>
            <w:hideMark/>
          </w:tcPr>
          <w:p w14:paraId="05215986" w14:textId="77777777" w:rsidR="007C36C7" w:rsidRPr="008541DF" w:rsidRDefault="007C36C7" w:rsidP="00822B28">
            <w:pPr>
              <w:jc w:val="right"/>
              <w:rPr>
                <w:rFonts w:ascii="Times New Roman" w:hAnsi="Times New Roman"/>
              </w:rPr>
            </w:pPr>
          </w:p>
        </w:tc>
        <w:tc>
          <w:tcPr>
            <w:tcW w:w="1023" w:type="dxa"/>
            <w:tcBorders>
              <w:top w:val="nil"/>
              <w:left w:val="nil"/>
              <w:bottom w:val="nil"/>
              <w:right w:val="nil"/>
            </w:tcBorders>
            <w:shd w:val="clear" w:color="auto" w:fill="auto"/>
            <w:vAlign w:val="center"/>
            <w:hideMark/>
          </w:tcPr>
          <w:p w14:paraId="6B741210" w14:textId="77777777" w:rsidR="007C36C7" w:rsidRPr="008541DF" w:rsidRDefault="007C36C7" w:rsidP="00822B28">
            <w:pPr>
              <w:jc w:val="right"/>
              <w:rPr>
                <w:rFonts w:ascii="Times New Roman" w:hAnsi="Times New Roman"/>
              </w:rPr>
            </w:pPr>
          </w:p>
        </w:tc>
        <w:tc>
          <w:tcPr>
            <w:tcW w:w="1117" w:type="dxa"/>
            <w:tcBorders>
              <w:top w:val="nil"/>
              <w:left w:val="nil"/>
              <w:bottom w:val="nil"/>
              <w:right w:val="nil"/>
            </w:tcBorders>
            <w:shd w:val="clear" w:color="auto" w:fill="auto"/>
            <w:vAlign w:val="center"/>
            <w:hideMark/>
          </w:tcPr>
          <w:p w14:paraId="5EE5EC57" w14:textId="77777777" w:rsidR="007C36C7" w:rsidRPr="008541DF" w:rsidRDefault="007C36C7" w:rsidP="00822B28">
            <w:pPr>
              <w:jc w:val="right"/>
              <w:rPr>
                <w:rFonts w:ascii="Times New Roman" w:hAnsi="Times New Roman"/>
              </w:rPr>
            </w:pPr>
          </w:p>
        </w:tc>
        <w:tc>
          <w:tcPr>
            <w:tcW w:w="1080" w:type="dxa"/>
            <w:tcBorders>
              <w:top w:val="nil"/>
              <w:left w:val="nil"/>
              <w:bottom w:val="nil"/>
              <w:right w:val="nil"/>
            </w:tcBorders>
            <w:shd w:val="clear" w:color="auto" w:fill="auto"/>
            <w:vAlign w:val="center"/>
            <w:hideMark/>
          </w:tcPr>
          <w:p w14:paraId="35A8C19D" w14:textId="77777777" w:rsidR="007C36C7" w:rsidRPr="008541DF" w:rsidRDefault="007C36C7" w:rsidP="00822B28">
            <w:pPr>
              <w:jc w:val="right"/>
              <w:rPr>
                <w:rFonts w:ascii="Times New Roman" w:hAnsi="Times New Roman"/>
              </w:rPr>
            </w:pPr>
          </w:p>
        </w:tc>
      </w:tr>
      <w:tr w:rsidR="007C36C7" w:rsidRPr="008541DF" w14:paraId="724762B5" w14:textId="77777777" w:rsidTr="008541DF">
        <w:trPr>
          <w:trHeight w:val="185"/>
        </w:trPr>
        <w:tc>
          <w:tcPr>
            <w:tcW w:w="3544" w:type="dxa"/>
            <w:tcBorders>
              <w:top w:val="nil"/>
              <w:left w:val="nil"/>
              <w:bottom w:val="nil"/>
              <w:right w:val="nil"/>
            </w:tcBorders>
            <w:shd w:val="clear" w:color="auto" w:fill="auto"/>
            <w:noWrap/>
            <w:vAlign w:val="bottom"/>
            <w:hideMark/>
          </w:tcPr>
          <w:p w14:paraId="126B8587" w14:textId="77777777" w:rsidR="007C36C7" w:rsidRPr="008541DF" w:rsidRDefault="007C36C7" w:rsidP="00822B28">
            <w:pPr>
              <w:rPr>
                <w:rFonts w:cs="Arial"/>
                <w:sz w:val="18"/>
                <w:szCs w:val="18"/>
              </w:rPr>
            </w:pPr>
            <w:r w:rsidRPr="008541DF">
              <w:rPr>
                <w:rFonts w:cs="Arial"/>
                <w:sz w:val="18"/>
                <w:szCs w:val="18"/>
              </w:rPr>
              <w:t>Reinsurance contract assets current</w:t>
            </w:r>
          </w:p>
        </w:tc>
        <w:tc>
          <w:tcPr>
            <w:tcW w:w="1490" w:type="dxa"/>
            <w:tcBorders>
              <w:top w:val="nil"/>
              <w:left w:val="nil"/>
              <w:bottom w:val="nil"/>
              <w:right w:val="nil"/>
            </w:tcBorders>
            <w:shd w:val="clear" w:color="auto" w:fill="auto"/>
            <w:noWrap/>
            <w:vAlign w:val="bottom"/>
            <w:hideMark/>
          </w:tcPr>
          <w:p w14:paraId="41EE454A" w14:textId="77777777" w:rsidR="007C36C7" w:rsidRPr="008541DF" w:rsidRDefault="007C36C7" w:rsidP="00822B28">
            <w:pPr>
              <w:rPr>
                <w:rFonts w:cs="Arial"/>
                <w:sz w:val="18"/>
                <w:szCs w:val="18"/>
              </w:rPr>
            </w:pPr>
          </w:p>
        </w:tc>
        <w:tc>
          <w:tcPr>
            <w:tcW w:w="1107" w:type="dxa"/>
            <w:tcBorders>
              <w:top w:val="nil"/>
              <w:left w:val="nil"/>
              <w:bottom w:val="nil"/>
              <w:right w:val="nil"/>
            </w:tcBorders>
            <w:shd w:val="clear" w:color="auto" w:fill="auto"/>
            <w:noWrap/>
            <w:vAlign w:val="bottom"/>
            <w:hideMark/>
          </w:tcPr>
          <w:p w14:paraId="6CE4F907" w14:textId="77777777" w:rsidR="007C36C7" w:rsidRPr="008541DF" w:rsidRDefault="007C36C7" w:rsidP="00822B28">
            <w:pPr>
              <w:rPr>
                <w:rFonts w:ascii="Times New Roman" w:hAnsi="Times New Roman"/>
              </w:rPr>
            </w:pPr>
          </w:p>
        </w:tc>
        <w:tc>
          <w:tcPr>
            <w:tcW w:w="1023" w:type="dxa"/>
            <w:tcBorders>
              <w:top w:val="nil"/>
              <w:left w:val="nil"/>
              <w:bottom w:val="nil"/>
              <w:right w:val="nil"/>
            </w:tcBorders>
            <w:shd w:val="clear" w:color="auto" w:fill="auto"/>
            <w:noWrap/>
            <w:vAlign w:val="bottom"/>
            <w:hideMark/>
          </w:tcPr>
          <w:p w14:paraId="273276E2" w14:textId="77777777" w:rsidR="007C36C7" w:rsidRPr="008541DF" w:rsidRDefault="007C36C7" w:rsidP="00822B28">
            <w:pPr>
              <w:rPr>
                <w:rFonts w:ascii="Times New Roman" w:hAnsi="Times New Roman"/>
              </w:rPr>
            </w:pPr>
          </w:p>
        </w:tc>
        <w:tc>
          <w:tcPr>
            <w:tcW w:w="1117" w:type="dxa"/>
            <w:tcBorders>
              <w:top w:val="nil"/>
              <w:left w:val="nil"/>
              <w:bottom w:val="nil"/>
              <w:right w:val="nil"/>
            </w:tcBorders>
            <w:shd w:val="clear" w:color="auto" w:fill="auto"/>
            <w:noWrap/>
            <w:vAlign w:val="bottom"/>
            <w:hideMark/>
          </w:tcPr>
          <w:p w14:paraId="560780F6" w14:textId="77777777" w:rsidR="007C36C7" w:rsidRPr="008541DF" w:rsidRDefault="007C36C7" w:rsidP="00822B28">
            <w:pPr>
              <w:rPr>
                <w:rFonts w:ascii="Times New Roman" w:hAnsi="Times New Roman"/>
              </w:rPr>
            </w:pPr>
          </w:p>
        </w:tc>
        <w:tc>
          <w:tcPr>
            <w:tcW w:w="1080" w:type="dxa"/>
            <w:tcBorders>
              <w:top w:val="nil"/>
              <w:left w:val="nil"/>
              <w:bottom w:val="nil"/>
              <w:right w:val="nil"/>
            </w:tcBorders>
            <w:shd w:val="clear" w:color="auto" w:fill="auto"/>
            <w:noWrap/>
            <w:vAlign w:val="bottom"/>
            <w:hideMark/>
          </w:tcPr>
          <w:p w14:paraId="78EB346E" w14:textId="77777777" w:rsidR="007C36C7" w:rsidRPr="008541DF" w:rsidRDefault="007C36C7" w:rsidP="00822B28">
            <w:pPr>
              <w:jc w:val="right"/>
              <w:rPr>
                <w:rFonts w:cs="Arial"/>
                <w:sz w:val="18"/>
                <w:szCs w:val="18"/>
              </w:rPr>
            </w:pPr>
            <w:r>
              <w:rPr>
                <w:rFonts w:cs="Arial"/>
                <w:sz w:val="18"/>
                <w:szCs w:val="18"/>
              </w:rPr>
              <w:t>534</w:t>
            </w:r>
          </w:p>
        </w:tc>
      </w:tr>
      <w:tr w:rsidR="007C36C7" w:rsidRPr="008541DF" w14:paraId="394E76A7" w14:textId="77777777" w:rsidTr="008541DF">
        <w:trPr>
          <w:trHeight w:val="193"/>
        </w:trPr>
        <w:tc>
          <w:tcPr>
            <w:tcW w:w="3544" w:type="dxa"/>
            <w:tcBorders>
              <w:top w:val="nil"/>
              <w:left w:val="nil"/>
              <w:bottom w:val="nil"/>
              <w:right w:val="nil"/>
            </w:tcBorders>
            <w:shd w:val="clear" w:color="auto" w:fill="auto"/>
            <w:noWrap/>
            <w:vAlign w:val="bottom"/>
            <w:hideMark/>
          </w:tcPr>
          <w:p w14:paraId="37A2B89C" w14:textId="77777777" w:rsidR="007C36C7" w:rsidRPr="008541DF" w:rsidRDefault="007C36C7" w:rsidP="00822B28">
            <w:pPr>
              <w:rPr>
                <w:rFonts w:cs="Arial"/>
                <w:sz w:val="18"/>
                <w:szCs w:val="18"/>
              </w:rPr>
            </w:pPr>
            <w:r w:rsidRPr="008541DF">
              <w:rPr>
                <w:rFonts w:cs="Arial"/>
                <w:sz w:val="18"/>
                <w:szCs w:val="18"/>
              </w:rPr>
              <w:t>Reinsurance contract assets non-current</w:t>
            </w:r>
          </w:p>
        </w:tc>
        <w:tc>
          <w:tcPr>
            <w:tcW w:w="1490" w:type="dxa"/>
            <w:tcBorders>
              <w:top w:val="nil"/>
              <w:left w:val="nil"/>
              <w:bottom w:val="single" w:sz="8" w:space="0" w:color="auto"/>
              <w:right w:val="nil"/>
            </w:tcBorders>
            <w:shd w:val="clear" w:color="auto" w:fill="auto"/>
            <w:noWrap/>
            <w:vAlign w:val="bottom"/>
            <w:hideMark/>
          </w:tcPr>
          <w:p w14:paraId="78910013" w14:textId="77777777" w:rsidR="007C36C7" w:rsidRPr="008541DF" w:rsidRDefault="007C36C7" w:rsidP="00822B28">
            <w:pPr>
              <w:rPr>
                <w:rFonts w:cs="Arial"/>
                <w:sz w:val="18"/>
                <w:szCs w:val="18"/>
              </w:rPr>
            </w:pPr>
            <w:r>
              <w:rPr>
                <w:rFonts w:cs="Arial"/>
                <w:sz w:val="18"/>
                <w:szCs w:val="18"/>
              </w:rPr>
              <w:t> </w:t>
            </w:r>
          </w:p>
        </w:tc>
        <w:tc>
          <w:tcPr>
            <w:tcW w:w="1107" w:type="dxa"/>
            <w:tcBorders>
              <w:top w:val="nil"/>
              <w:left w:val="nil"/>
              <w:bottom w:val="single" w:sz="8" w:space="0" w:color="auto"/>
              <w:right w:val="nil"/>
            </w:tcBorders>
            <w:shd w:val="clear" w:color="auto" w:fill="auto"/>
            <w:noWrap/>
            <w:vAlign w:val="bottom"/>
            <w:hideMark/>
          </w:tcPr>
          <w:p w14:paraId="6DBCDD13" w14:textId="77777777" w:rsidR="007C36C7" w:rsidRPr="008541DF" w:rsidRDefault="007C36C7" w:rsidP="00822B28">
            <w:pPr>
              <w:rPr>
                <w:rFonts w:cs="Arial"/>
                <w:sz w:val="18"/>
                <w:szCs w:val="18"/>
              </w:rPr>
            </w:pPr>
            <w:r>
              <w:rPr>
                <w:rFonts w:cs="Arial"/>
                <w:sz w:val="18"/>
                <w:szCs w:val="18"/>
              </w:rPr>
              <w:t> </w:t>
            </w:r>
          </w:p>
        </w:tc>
        <w:tc>
          <w:tcPr>
            <w:tcW w:w="1023" w:type="dxa"/>
            <w:tcBorders>
              <w:top w:val="nil"/>
              <w:left w:val="nil"/>
              <w:bottom w:val="single" w:sz="8" w:space="0" w:color="auto"/>
              <w:right w:val="nil"/>
            </w:tcBorders>
            <w:shd w:val="clear" w:color="auto" w:fill="auto"/>
            <w:noWrap/>
            <w:vAlign w:val="bottom"/>
            <w:hideMark/>
          </w:tcPr>
          <w:p w14:paraId="017A0BA1" w14:textId="77777777" w:rsidR="007C36C7" w:rsidRPr="008541DF" w:rsidRDefault="007C36C7" w:rsidP="00822B28">
            <w:pPr>
              <w:rPr>
                <w:rFonts w:cs="Arial"/>
                <w:sz w:val="18"/>
                <w:szCs w:val="18"/>
              </w:rPr>
            </w:pPr>
            <w:r>
              <w:rPr>
                <w:rFonts w:cs="Arial"/>
                <w:sz w:val="18"/>
                <w:szCs w:val="18"/>
              </w:rPr>
              <w:t> </w:t>
            </w:r>
          </w:p>
        </w:tc>
        <w:tc>
          <w:tcPr>
            <w:tcW w:w="1117" w:type="dxa"/>
            <w:tcBorders>
              <w:top w:val="nil"/>
              <w:left w:val="nil"/>
              <w:bottom w:val="single" w:sz="8" w:space="0" w:color="auto"/>
              <w:right w:val="nil"/>
            </w:tcBorders>
            <w:shd w:val="clear" w:color="auto" w:fill="auto"/>
            <w:noWrap/>
            <w:vAlign w:val="bottom"/>
            <w:hideMark/>
          </w:tcPr>
          <w:p w14:paraId="421CDE5A" w14:textId="77777777" w:rsidR="007C36C7" w:rsidRPr="008541DF" w:rsidRDefault="007C36C7" w:rsidP="00822B28">
            <w:pPr>
              <w:rPr>
                <w:rFonts w:cs="Arial"/>
                <w:sz w:val="18"/>
                <w:szCs w:val="18"/>
              </w:rPr>
            </w:pPr>
            <w:r>
              <w:rPr>
                <w:rFonts w:cs="Arial"/>
                <w:sz w:val="18"/>
                <w:szCs w:val="18"/>
              </w:rPr>
              <w:t> </w:t>
            </w:r>
          </w:p>
        </w:tc>
        <w:tc>
          <w:tcPr>
            <w:tcW w:w="1080" w:type="dxa"/>
            <w:tcBorders>
              <w:top w:val="nil"/>
              <w:left w:val="nil"/>
              <w:bottom w:val="single" w:sz="8" w:space="0" w:color="auto"/>
              <w:right w:val="nil"/>
            </w:tcBorders>
            <w:shd w:val="clear" w:color="auto" w:fill="auto"/>
            <w:noWrap/>
            <w:vAlign w:val="bottom"/>
            <w:hideMark/>
          </w:tcPr>
          <w:p w14:paraId="688B0BBE" w14:textId="77777777" w:rsidR="007C36C7" w:rsidRPr="008541DF" w:rsidRDefault="007C36C7" w:rsidP="00822B28">
            <w:pPr>
              <w:jc w:val="right"/>
              <w:rPr>
                <w:rFonts w:cs="Arial"/>
                <w:sz w:val="18"/>
                <w:szCs w:val="18"/>
              </w:rPr>
            </w:pPr>
            <w:r>
              <w:rPr>
                <w:rFonts w:cs="Arial"/>
                <w:sz w:val="18"/>
                <w:szCs w:val="18"/>
              </w:rPr>
              <w:t>9,330</w:t>
            </w:r>
          </w:p>
        </w:tc>
      </w:tr>
      <w:tr w:rsidR="007C36C7" w:rsidRPr="008541DF" w14:paraId="0330C0C8" w14:textId="77777777" w:rsidTr="008541DF">
        <w:trPr>
          <w:trHeight w:val="193"/>
        </w:trPr>
        <w:tc>
          <w:tcPr>
            <w:tcW w:w="3544" w:type="dxa"/>
            <w:tcBorders>
              <w:top w:val="nil"/>
              <w:left w:val="nil"/>
              <w:bottom w:val="nil"/>
              <w:right w:val="nil"/>
            </w:tcBorders>
            <w:shd w:val="clear" w:color="auto" w:fill="auto"/>
            <w:vAlign w:val="center"/>
            <w:hideMark/>
          </w:tcPr>
          <w:p w14:paraId="122ABD76" w14:textId="77777777" w:rsidR="007C36C7" w:rsidRPr="008541DF" w:rsidRDefault="007C36C7" w:rsidP="00822B28">
            <w:pPr>
              <w:rPr>
                <w:rFonts w:cs="Arial"/>
                <w:b/>
                <w:bCs/>
                <w:sz w:val="18"/>
                <w:szCs w:val="18"/>
              </w:rPr>
            </w:pPr>
            <w:r w:rsidRPr="008541DF">
              <w:rPr>
                <w:rFonts w:cs="Arial"/>
                <w:b/>
                <w:bCs/>
                <w:sz w:val="18"/>
                <w:szCs w:val="18"/>
              </w:rPr>
              <w:t>Reinsurance contract assets at 30 June 2023</w:t>
            </w:r>
          </w:p>
        </w:tc>
        <w:tc>
          <w:tcPr>
            <w:tcW w:w="1490" w:type="dxa"/>
            <w:tcBorders>
              <w:top w:val="nil"/>
              <w:left w:val="nil"/>
              <w:bottom w:val="single" w:sz="8" w:space="0" w:color="auto"/>
              <w:right w:val="nil"/>
            </w:tcBorders>
            <w:shd w:val="clear" w:color="auto" w:fill="auto"/>
            <w:noWrap/>
            <w:vAlign w:val="bottom"/>
            <w:hideMark/>
          </w:tcPr>
          <w:p w14:paraId="0CB314B6" w14:textId="77777777" w:rsidR="007C36C7" w:rsidRPr="008541DF" w:rsidRDefault="007C36C7" w:rsidP="00822B28">
            <w:pPr>
              <w:jc w:val="right"/>
              <w:rPr>
                <w:rFonts w:cs="Arial"/>
                <w:b/>
                <w:bCs/>
                <w:sz w:val="18"/>
                <w:szCs w:val="18"/>
              </w:rPr>
            </w:pPr>
            <w:r>
              <w:rPr>
                <w:rFonts w:cs="Arial"/>
                <w:b/>
                <w:bCs/>
                <w:sz w:val="18"/>
                <w:szCs w:val="18"/>
              </w:rPr>
              <w:t>-</w:t>
            </w:r>
          </w:p>
        </w:tc>
        <w:tc>
          <w:tcPr>
            <w:tcW w:w="1107" w:type="dxa"/>
            <w:tcBorders>
              <w:top w:val="nil"/>
              <w:left w:val="nil"/>
              <w:bottom w:val="single" w:sz="8" w:space="0" w:color="auto"/>
              <w:right w:val="nil"/>
            </w:tcBorders>
            <w:shd w:val="clear" w:color="auto" w:fill="auto"/>
            <w:noWrap/>
            <w:vAlign w:val="bottom"/>
            <w:hideMark/>
          </w:tcPr>
          <w:p w14:paraId="4D2E5079" w14:textId="77777777" w:rsidR="007C36C7" w:rsidRPr="008541DF" w:rsidRDefault="007C36C7" w:rsidP="00822B28">
            <w:pPr>
              <w:jc w:val="right"/>
              <w:rPr>
                <w:rFonts w:cs="Arial"/>
                <w:b/>
                <w:bCs/>
                <w:sz w:val="18"/>
                <w:szCs w:val="18"/>
              </w:rPr>
            </w:pPr>
            <w:r>
              <w:rPr>
                <w:rFonts w:cs="Arial"/>
                <w:b/>
                <w:bCs/>
                <w:sz w:val="18"/>
                <w:szCs w:val="18"/>
              </w:rPr>
              <w:t>-</w:t>
            </w:r>
          </w:p>
        </w:tc>
        <w:tc>
          <w:tcPr>
            <w:tcW w:w="1023" w:type="dxa"/>
            <w:tcBorders>
              <w:top w:val="nil"/>
              <w:left w:val="nil"/>
              <w:bottom w:val="single" w:sz="8" w:space="0" w:color="auto"/>
              <w:right w:val="nil"/>
            </w:tcBorders>
            <w:shd w:val="clear" w:color="auto" w:fill="auto"/>
            <w:noWrap/>
            <w:vAlign w:val="bottom"/>
            <w:hideMark/>
          </w:tcPr>
          <w:p w14:paraId="04D2214E" w14:textId="77777777" w:rsidR="007C36C7" w:rsidRPr="008541DF" w:rsidRDefault="007C36C7" w:rsidP="00822B28">
            <w:pPr>
              <w:jc w:val="right"/>
              <w:rPr>
                <w:rFonts w:cs="Arial"/>
                <w:b/>
                <w:bCs/>
                <w:sz w:val="18"/>
                <w:szCs w:val="18"/>
              </w:rPr>
            </w:pPr>
            <w:r>
              <w:rPr>
                <w:rFonts w:cs="Arial"/>
                <w:b/>
                <w:bCs/>
                <w:sz w:val="18"/>
                <w:szCs w:val="18"/>
              </w:rPr>
              <w:t>-</w:t>
            </w:r>
          </w:p>
        </w:tc>
        <w:tc>
          <w:tcPr>
            <w:tcW w:w="1117" w:type="dxa"/>
            <w:tcBorders>
              <w:top w:val="nil"/>
              <w:left w:val="nil"/>
              <w:bottom w:val="single" w:sz="8" w:space="0" w:color="auto"/>
              <w:right w:val="nil"/>
            </w:tcBorders>
            <w:shd w:val="clear" w:color="auto" w:fill="auto"/>
            <w:noWrap/>
            <w:vAlign w:val="bottom"/>
            <w:hideMark/>
          </w:tcPr>
          <w:p w14:paraId="0C545DAB" w14:textId="77777777" w:rsidR="007C36C7" w:rsidRPr="008541DF" w:rsidRDefault="007C36C7" w:rsidP="00822B28">
            <w:pPr>
              <w:jc w:val="right"/>
              <w:rPr>
                <w:rFonts w:cs="Arial"/>
                <w:b/>
                <w:bCs/>
                <w:sz w:val="18"/>
                <w:szCs w:val="18"/>
              </w:rPr>
            </w:pPr>
            <w:r>
              <w:rPr>
                <w:rFonts w:cs="Arial"/>
                <w:b/>
                <w:bCs/>
                <w:sz w:val="18"/>
                <w:szCs w:val="18"/>
              </w:rPr>
              <w:t>-</w:t>
            </w:r>
          </w:p>
        </w:tc>
        <w:tc>
          <w:tcPr>
            <w:tcW w:w="1080" w:type="dxa"/>
            <w:tcBorders>
              <w:top w:val="nil"/>
              <w:left w:val="nil"/>
              <w:bottom w:val="single" w:sz="8" w:space="0" w:color="auto"/>
              <w:right w:val="nil"/>
            </w:tcBorders>
            <w:shd w:val="clear" w:color="auto" w:fill="auto"/>
            <w:noWrap/>
            <w:vAlign w:val="bottom"/>
            <w:hideMark/>
          </w:tcPr>
          <w:p w14:paraId="1B9A22AB" w14:textId="77777777" w:rsidR="007C36C7" w:rsidRPr="008541DF" w:rsidRDefault="007C36C7" w:rsidP="00822B28">
            <w:pPr>
              <w:jc w:val="right"/>
              <w:rPr>
                <w:rFonts w:cs="Arial"/>
                <w:b/>
                <w:bCs/>
                <w:sz w:val="18"/>
                <w:szCs w:val="18"/>
              </w:rPr>
            </w:pPr>
            <w:r>
              <w:rPr>
                <w:rFonts w:cs="Arial"/>
                <w:b/>
                <w:bCs/>
                <w:sz w:val="18"/>
                <w:szCs w:val="18"/>
              </w:rPr>
              <w:t>9,864</w:t>
            </w:r>
          </w:p>
        </w:tc>
      </w:tr>
    </w:tbl>
    <w:p w14:paraId="00607727" w14:textId="77777777" w:rsidR="007C36C7" w:rsidRDefault="007C36C7" w:rsidP="00213C5E"/>
    <w:p w14:paraId="0FC7B305" w14:textId="77777777" w:rsidR="007C36C7" w:rsidRDefault="007C36C7">
      <w:r>
        <w:br w:type="page"/>
      </w:r>
    </w:p>
    <w:p w14:paraId="7B2B727E" w14:textId="77777777" w:rsidR="007C36C7" w:rsidRDefault="007C36C7" w:rsidP="009D0053">
      <w:pPr>
        <w:pStyle w:val="Heading2"/>
        <w:ind w:left="1695" w:hanging="1695"/>
      </w:pPr>
      <w:r>
        <w:lastRenderedPageBreak/>
        <w:t>C9-2 (b)</w:t>
      </w:r>
      <w:r>
        <w:tab/>
      </w:r>
      <w:r w:rsidRPr="00213C5E">
        <w:t>ANALYSIS BY REMAINING COVERAGE AND INCURRED CLAIMS OF REINSURANCE CONTRACTS MEASURED UNDER THE PAA</w:t>
      </w:r>
    </w:p>
    <w:tbl>
      <w:tblPr>
        <w:tblW w:w="9697" w:type="dxa"/>
        <w:tblLook w:val="04A0" w:firstRow="1" w:lastRow="0" w:firstColumn="1" w:lastColumn="0" w:noHBand="0" w:noVBand="1"/>
      </w:tblPr>
      <w:tblGrid>
        <w:gridCol w:w="3402"/>
        <w:gridCol w:w="1870"/>
        <w:gridCol w:w="1107"/>
        <w:gridCol w:w="1071"/>
        <w:gridCol w:w="1117"/>
        <w:gridCol w:w="1130"/>
      </w:tblGrid>
      <w:tr w:rsidR="007C36C7" w:rsidRPr="008541DF" w14:paraId="7C85DAA0" w14:textId="77777777" w:rsidTr="008541DF">
        <w:trPr>
          <w:trHeight w:val="218"/>
        </w:trPr>
        <w:tc>
          <w:tcPr>
            <w:tcW w:w="3402" w:type="dxa"/>
            <w:tcBorders>
              <w:top w:val="nil"/>
              <w:left w:val="nil"/>
              <w:bottom w:val="nil"/>
              <w:right w:val="nil"/>
            </w:tcBorders>
            <w:shd w:val="clear" w:color="auto" w:fill="auto"/>
            <w:vAlign w:val="center"/>
            <w:hideMark/>
          </w:tcPr>
          <w:p w14:paraId="4CD437BF" w14:textId="77777777" w:rsidR="007C36C7" w:rsidRPr="008541DF" w:rsidRDefault="007C36C7" w:rsidP="008541DF">
            <w:pPr>
              <w:rPr>
                <w:rFonts w:ascii="Times New Roman" w:hAnsi="Times New Roman"/>
                <w:sz w:val="24"/>
                <w:szCs w:val="24"/>
              </w:rPr>
            </w:pPr>
          </w:p>
        </w:tc>
        <w:tc>
          <w:tcPr>
            <w:tcW w:w="5165" w:type="dxa"/>
            <w:gridSpan w:val="4"/>
            <w:tcBorders>
              <w:top w:val="nil"/>
              <w:left w:val="nil"/>
              <w:bottom w:val="nil"/>
              <w:right w:val="nil"/>
            </w:tcBorders>
            <w:shd w:val="clear" w:color="auto" w:fill="auto"/>
            <w:vAlign w:val="center"/>
            <w:hideMark/>
          </w:tcPr>
          <w:p w14:paraId="046B6A7D" w14:textId="77777777" w:rsidR="007C36C7" w:rsidRPr="008541DF" w:rsidRDefault="007C36C7" w:rsidP="008541DF">
            <w:pPr>
              <w:jc w:val="center"/>
              <w:rPr>
                <w:rFonts w:cs="Arial"/>
                <w:b/>
                <w:bCs/>
                <w:color w:val="000000"/>
                <w:sz w:val="18"/>
                <w:szCs w:val="18"/>
              </w:rPr>
            </w:pPr>
            <w:r w:rsidRPr="008541DF">
              <w:rPr>
                <w:rFonts w:cs="Arial"/>
                <w:b/>
                <w:bCs/>
                <w:color w:val="000000"/>
                <w:sz w:val="18"/>
                <w:szCs w:val="18"/>
              </w:rPr>
              <w:t>Year ended 30 June 2024</w:t>
            </w:r>
          </w:p>
        </w:tc>
        <w:tc>
          <w:tcPr>
            <w:tcW w:w="1130" w:type="dxa"/>
            <w:tcBorders>
              <w:top w:val="nil"/>
              <w:left w:val="nil"/>
              <w:bottom w:val="nil"/>
              <w:right w:val="nil"/>
            </w:tcBorders>
            <w:shd w:val="clear" w:color="auto" w:fill="auto"/>
            <w:vAlign w:val="center"/>
            <w:hideMark/>
          </w:tcPr>
          <w:p w14:paraId="27E0F78E" w14:textId="77777777" w:rsidR="007C36C7" w:rsidRPr="008541DF" w:rsidRDefault="007C36C7" w:rsidP="008541DF">
            <w:pPr>
              <w:jc w:val="center"/>
              <w:rPr>
                <w:rFonts w:cs="Arial"/>
                <w:b/>
                <w:bCs/>
                <w:color w:val="000000"/>
                <w:sz w:val="18"/>
                <w:szCs w:val="18"/>
              </w:rPr>
            </w:pPr>
          </w:p>
        </w:tc>
      </w:tr>
      <w:tr w:rsidR="007C36C7" w:rsidRPr="008541DF" w14:paraId="2F416C91" w14:textId="77777777" w:rsidTr="008541DF">
        <w:trPr>
          <w:trHeight w:val="228"/>
        </w:trPr>
        <w:tc>
          <w:tcPr>
            <w:tcW w:w="3402" w:type="dxa"/>
            <w:tcBorders>
              <w:top w:val="nil"/>
              <w:left w:val="nil"/>
              <w:bottom w:val="nil"/>
              <w:right w:val="nil"/>
            </w:tcBorders>
            <w:shd w:val="clear" w:color="auto" w:fill="auto"/>
            <w:vAlign w:val="center"/>
            <w:hideMark/>
          </w:tcPr>
          <w:p w14:paraId="36211660" w14:textId="77777777" w:rsidR="007C36C7" w:rsidRPr="008541DF" w:rsidRDefault="007C36C7" w:rsidP="008541DF">
            <w:pPr>
              <w:jc w:val="center"/>
              <w:rPr>
                <w:rFonts w:ascii="Times New Roman" w:hAnsi="Times New Roman"/>
              </w:rPr>
            </w:pPr>
          </w:p>
        </w:tc>
        <w:tc>
          <w:tcPr>
            <w:tcW w:w="2977" w:type="dxa"/>
            <w:gridSpan w:val="2"/>
            <w:tcBorders>
              <w:top w:val="nil"/>
              <w:left w:val="nil"/>
              <w:bottom w:val="single" w:sz="8" w:space="0" w:color="auto"/>
              <w:right w:val="nil"/>
            </w:tcBorders>
            <w:shd w:val="clear" w:color="auto" w:fill="auto"/>
            <w:vAlign w:val="center"/>
            <w:hideMark/>
          </w:tcPr>
          <w:p w14:paraId="2E642A3B" w14:textId="77777777" w:rsidR="007C36C7" w:rsidRPr="008541DF" w:rsidRDefault="007C36C7" w:rsidP="008541DF">
            <w:pPr>
              <w:jc w:val="center"/>
              <w:rPr>
                <w:rFonts w:cs="Arial"/>
                <w:color w:val="000000"/>
                <w:sz w:val="18"/>
                <w:szCs w:val="18"/>
              </w:rPr>
            </w:pPr>
            <w:r w:rsidRPr="008541DF">
              <w:rPr>
                <w:rFonts w:cs="Arial"/>
                <w:color w:val="000000"/>
                <w:sz w:val="18"/>
                <w:szCs w:val="18"/>
              </w:rPr>
              <w:t>Liabilities for remaining coverage</w:t>
            </w:r>
          </w:p>
        </w:tc>
        <w:tc>
          <w:tcPr>
            <w:tcW w:w="2188" w:type="dxa"/>
            <w:gridSpan w:val="2"/>
            <w:tcBorders>
              <w:top w:val="nil"/>
              <w:left w:val="nil"/>
              <w:bottom w:val="single" w:sz="8" w:space="0" w:color="auto"/>
              <w:right w:val="nil"/>
            </w:tcBorders>
            <w:shd w:val="clear" w:color="auto" w:fill="auto"/>
            <w:vAlign w:val="center"/>
            <w:hideMark/>
          </w:tcPr>
          <w:p w14:paraId="53B4EC9A" w14:textId="77777777" w:rsidR="007C36C7" w:rsidRPr="008541DF" w:rsidRDefault="007C36C7" w:rsidP="008541DF">
            <w:pPr>
              <w:jc w:val="center"/>
              <w:rPr>
                <w:rFonts w:cs="Arial"/>
                <w:color w:val="000000"/>
                <w:sz w:val="18"/>
                <w:szCs w:val="18"/>
              </w:rPr>
            </w:pPr>
            <w:r w:rsidRPr="008541DF">
              <w:rPr>
                <w:rFonts w:cs="Arial"/>
                <w:color w:val="000000"/>
                <w:sz w:val="18"/>
                <w:szCs w:val="18"/>
              </w:rPr>
              <w:t>Liability for incurred claims</w:t>
            </w:r>
          </w:p>
        </w:tc>
        <w:tc>
          <w:tcPr>
            <w:tcW w:w="1130" w:type="dxa"/>
            <w:tcBorders>
              <w:top w:val="nil"/>
              <w:left w:val="nil"/>
              <w:bottom w:val="nil"/>
              <w:right w:val="nil"/>
            </w:tcBorders>
            <w:shd w:val="clear" w:color="auto" w:fill="auto"/>
            <w:vAlign w:val="center"/>
            <w:hideMark/>
          </w:tcPr>
          <w:p w14:paraId="5EE5C19C" w14:textId="77777777" w:rsidR="007C36C7" w:rsidRPr="008541DF" w:rsidRDefault="007C36C7" w:rsidP="008541DF">
            <w:pPr>
              <w:jc w:val="center"/>
              <w:rPr>
                <w:rFonts w:cs="Arial"/>
                <w:color w:val="000000"/>
                <w:sz w:val="18"/>
                <w:szCs w:val="18"/>
              </w:rPr>
            </w:pPr>
            <w:r w:rsidRPr="008541DF">
              <w:rPr>
                <w:rFonts w:cs="Arial"/>
                <w:color w:val="000000"/>
                <w:sz w:val="18"/>
                <w:szCs w:val="18"/>
              </w:rPr>
              <w:t>Total</w:t>
            </w:r>
          </w:p>
        </w:tc>
      </w:tr>
      <w:tr w:rsidR="007C36C7" w:rsidRPr="008541DF" w14:paraId="12444649" w14:textId="77777777" w:rsidTr="008541DF">
        <w:trPr>
          <w:trHeight w:val="885"/>
        </w:trPr>
        <w:tc>
          <w:tcPr>
            <w:tcW w:w="3402" w:type="dxa"/>
            <w:tcBorders>
              <w:top w:val="nil"/>
              <w:left w:val="nil"/>
              <w:bottom w:val="nil"/>
              <w:right w:val="nil"/>
            </w:tcBorders>
            <w:shd w:val="clear" w:color="auto" w:fill="auto"/>
            <w:vAlign w:val="center"/>
            <w:hideMark/>
          </w:tcPr>
          <w:p w14:paraId="7BEEC9EB" w14:textId="77777777" w:rsidR="007C36C7" w:rsidRPr="008541DF" w:rsidRDefault="007C36C7" w:rsidP="008541DF">
            <w:pPr>
              <w:jc w:val="center"/>
              <w:rPr>
                <w:rFonts w:cs="Arial"/>
                <w:color w:val="000000"/>
                <w:sz w:val="18"/>
                <w:szCs w:val="18"/>
              </w:rPr>
            </w:pPr>
          </w:p>
        </w:tc>
        <w:tc>
          <w:tcPr>
            <w:tcW w:w="1870" w:type="dxa"/>
            <w:tcBorders>
              <w:top w:val="nil"/>
              <w:left w:val="nil"/>
              <w:bottom w:val="single" w:sz="8" w:space="0" w:color="auto"/>
              <w:right w:val="nil"/>
            </w:tcBorders>
            <w:shd w:val="clear" w:color="auto" w:fill="auto"/>
            <w:vAlign w:val="center"/>
            <w:hideMark/>
          </w:tcPr>
          <w:p w14:paraId="12C53502" w14:textId="77777777" w:rsidR="007C36C7" w:rsidRPr="008541DF" w:rsidRDefault="007C36C7" w:rsidP="008541DF">
            <w:pPr>
              <w:jc w:val="center"/>
              <w:rPr>
                <w:rFonts w:cs="Arial"/>
                <w:color w:val="000000"/>
                <w:sz w:val="18"/>
                <w:szCs w:val="18"/>
              </w:rPr>
            </w:pPr>
            <w:r w:rsidRPr="008541DF">
              <w:rPr>
                <w:rFonts w:cs="Arial"/>
                <w:color w:val="000000"/>
                <w:sz w:val="18"/>
                <w:szCs w:val="18"/>
              </w:rPr>
              <w:t>Excluding loss component</w:t>
            </w:r>
          </w:p>
        </w:tc>
        <w:tc>
          <w:tcPr>
            <w:tcW w:w="1107" w:type="dxa"/>
            <w:tcBorders>
              <w:top w:val="nil"/>
              <w:left w:val="nil"/>
              <w:bottom w:val="single" w:sz="8" w:space="0" w:color="auto"/>
              <w:right w:val="nil"/>
            </w:tcBorders>
            <w:shd w:val="clear" w:color="auto" w:fill="auto"/>
            <w:vAlign w:val="center"/>
            <w:hideMark/>
          </w:tcPr>
          <w:p w14:paraId="328F5249" w14:textId="77777777" w:rsidR="007C36C7" w:rsidRPr="008541DF" w:rsidRDefault="007C36C7" w:rsidP="008541DF">
            <w:pPr>
              <w:jc w:val="center"/>
              <w:rPr>
                <w:rFonts w:cs="Arial"/>
                <w:color w:val="000000"/>
                <w:sz w:val="18"/>
                <w:szCs w:val="18"/>
              </w:rPr>
            </w:pPr>
            <w:r w:rsidRPr="008541DF">
              <w:rPr>
                <w:rFonts w:cs="Arial"/>
                <w:color w:val="000000"/>
                <w:sz w:val="18"/>
                <w:szCs w:val="18"/>
              </w:rPr>
              <w:t>Loss component</w:t>
            </w:r>
          </w:p>
        </w:tc>
        <w:tc>
          <w:tcPr>
            <w:tcW w:w="1071" w:type="dxa"/>
            <w:tcBorders>
              <w:top w:val="nil"/>
              <w:left w:val="nil"/>
              <w:bottom w:val="single" w:sz="8" w:space="0" w:color="auto"/>
              <w:right w:val="nil"/>
            </w:tcBorders>
            <w:shd w:val="clear" w:color="auto" w:fill="auto"/>
            <w:vAlign w:val="center"/>
            <w:hideMark/>
          </w:tcPr>
          <w:p w14:paraId="3F549C14" w14:textId="77777777" w:rsidR="007C36C7" w:rsidRPr="008541DF" w:rsidRDefault="007C36C7" w:rsidP="008541DF">
            <w:pPr>
              <w:jc w:val="center"/>
              <w:rPr>
                <w:rFonts w:cs="Arial"/>
                <w:color w:val="000000"/>
                <w:sz w:val="18"/>
                <w:szCs w:val="18"/>
              </w:rPr>
            </w:pPr>
            <w:r w:rsidRPr="008541DF">
              <w:rPr>
                <w:rFonts w:cs="Arial"/>
                <w:color w:val="000000"/>
                <w:sz w:val="18"/>
                <w:szCs w:val="18"/>
              </w:rPr>
              <w:t>Estimate of Present value of future cash flows</w:t>
            </w:r>
          </w:p>
        </w:tc>
        <w:tc>
          <w:tcPr>
            <w:tcW w:w="1117" w:type="dxa"/>
            <w:tcBorders>
              <w:top w:val="nil"/>
              <w:left w:val="nil"/>
              <w:bottom w:val="single" w:sz="8" w:space="0" w:color="auto"/>
              <w:right w:val="nil"/>
            </w:tcBorders>
            <w:shd w:val="clear" w:color="auto" w:fill="auto"/>
            <w:vAlign w:val="center"/>
            <w:hideMark/>
          </w:tcPr>
          <w:p w14:paraId="2BF471C6" w14:textId="77777777" w:rsidR="007C36C7" w:rsidRPr="008541DF" w:rsidRDefault="007C36C7" w:rsidP="008541DF">
            <w:pPr>
              <w:jc w:val="center"/>
              <w:rPr>
                <w:rFonts w:cs="Arial"/>
                <w:color w:val="000000"/>
                <w:sz w:val="18"/>
                <w:szCs w:val="18"/>
              </w:rPr>
            </w:pPr>
            <w:r w:rsidRPr="008541DF">
              <w:rPr>
                <w:rFonts w:cs="Arial"/>
                <w:color w:val="000000"/>
                <w:sz w:val="18"/>
                <w:szCs w:val="18"/>
              </w:rPr>
              <w:t>Risk Adjustment for non-financial risk</w:t>
            </w:r>
          </w:p>
        </w:tc>
        <w:tc>
          <w:tcPr>
            <w:tcW w:w="1130" w:type="dxa"/>
            <w:tcBorders>
              <w:top w:val="nil"/>
              <w:left w:val="nil"/>
              <w:bottom w:val="single" w:sz="8" w:space="0" w:color="auto"/>
              <w:right w:val="nil"/>
            </w:tcBorders>
            <w:shd w:val="clear" w:color="auto" w:fill="auto"/>
            <w:vAlign w:val="center"/>
            <w:hideMark/>
          </w:tcPr>
          <w:p w14:paraId="5BBD8FD8" w14:textId="77777777" w:rsidR="007C36C7" w:rsidRPr="008541DF" w:rsidRDefault="007C36C7" w:rsidP="008541DF">
            <w:pPr>
              <w:rPr>
                <w:rFonts w:cs="Arial"/>
                <w:color w:val="000000"/>
                <w:sz w:val="18"/>
                <w:szCs w:val="18"/>
              </w:rPr>
            </w:pPr>
            <w:r w:rsidRPr="008541DF">
              <w:rPr>
                <w:rFonts w:cs="Arial"/>
                <w:color w:val="000000"/>
                <w:sz w:val="18"/>
                <w:szCs w:val="18"/>
              </w:rPr>
              <w:t> </w:t>
            </w:r>
          </w:p>
        </w:tc>
      </w:tr>
      <w:tr w:rsidR="007C36C7" w:rsidRPr="008541DF" w14:paraId="2DB6B218" w14:textId="77777777" w:rsidTr="008541DF">
        <w:trPr>
          <w:trHeight w:val="228"/>
        </w:trPr>
        <w:tc>
          <w:tcPr>
            <w:tcW w:w="3402" w:type="dxa"/>
            <w:tcBorders>
              <w:top w:val="nil"/>
              <w:left w:val="nil"/>
              <w:bottom w:val="nil"/>
              <w:right w:val="nil"/>
            </w:tcBorders>
            <w:shd w:val="clear" w:color="auto" w:fill="auto"/>
            <w:vAlign w:val="center"/>
            <w:hideMark/>
          </w:tcPr>
          <w:p w14:paraId="604918D0" w14:textId="77777777" w:rsidR="007C36C7" w:rsidRPr="008541DF" w:rsidRDefault="007C36C7" w:rsidP="00822B28">
            <w:pPr>
              <w:rPr>
                <w:rFonts w:cs="Arial"/>
                <w:b/>
                <w:bCs/>
                <w:color w:val="000000"/>
                <w:sz w:val="18"/>
                <w:szCs w:val="18"/>
              </w:rPr>
            </w:pPr>
            <w:r w:rsidRPr="008541DF">
              <w:rPr>
                <w:rFonts w:cs="Arial"/>
                <w:b/>
                <w:bCs/>
                <w:color w:val="000000"/>
                <w:sz w:val="18"/>
                <w:szCs w:val="18"/>
              </w:rPr>
              <w:t>Net insurance contract (assets)/liabilities at 30 June 2023</w:t>
            </w:r>
          </w:p>
        </w:tc>
        <w:tc>
          <w:tcPr>
            <w:tcW w:w="1870" w:type="dxa"/>
            <w:tcBorders>
              <w:top w:val="nil"/>
              <w:left w:val="nil"/>
              <w:bottom w:val="single" w:sz="8" w:space="0" w:color="auto"/>
              <w:right w:val="nil"/>
            </w:tcBorders>
            <w:shd w:val="clear" w:color="auto" w:fill="auto"/>
            <w:noWrap/>
            <w:vAlign w:val="bottom"/>
            <w:hideMark/>
          </w:tcPr>
          <w:p w14:paraId="6F49C98A" w14:textId="77777777" w:rsidR="007C36C7" w:rsidRPr="008541DF" w:rsidRDefault="007C36C7" w:rsidP="00822B28">
            <w:pPr>
              <w:jc w:val="right"/>
              <w:rPr>
                <w:rFonts w:cs="Arial"/>
                <w:b/>
                <w:bCs/>
                <w:sz w:val="18"/>
                <w:szCs w:val="18"/>
              </w:rPr>
            </w:pPr>
            <w:r>
              <w:rPr>
                <w:rFonts w:cs="Arial"/>
                <w:b/>
                <w:bCs/>
                <w:sz w:val="18"/>
                <w:szCs w:val="18"/>
              </w:rPr>
              <w:t>(8)</w:t>
            </w:r>
          </w:p>
        </w:tc>
        <w:tc>
          <w:tcPr>
            <w:tcW w:w="1107" w:type="dxa"/>
            <w:tcBorders>
              <w:top w:val="nil"/>
              <w:left w:val="nil"/>
              <w:bottom w:val="single" w:sz="8" w:space="0" w:color="auto"/>
              <w:right w:val="nil"/>
            </w:tcBorders>
            <w:shd w:val="clear" w:color="auto" w:fill="auto"/>
            <w:noWrap/>
            <w:vAlign w:val="bottom"/>
            <w:hideMark/>
          </w:tcPr>
          <w:p w14:paraId="7CC59523" w14:textId="77777777" w:rsidR="007C36C7" w:rsidRPr="008541DF" w:rsidRDefault="007C36C7" w:rsidP="00822B28">
            <w:pPr>
              <w:jc w:val="right"/>
              <w:rPr>
                <w:rFonts w:cs="Arial"/>
                <w:b/>
                <w:bCs/>
                <w:sz w:val="18"/>
                <w:szCs w:val="18"/>
              </w:rPr>
            </w:pPr>
            <w:r>
              <w:rPr>
                <w:rFonts w:cs="Arial"/>
                <w:b/>
                <w:bCs/>
                <w:sz w:val="18"/>
                <w:szCs w:val="18"/>
              </w:rPr>
              <w:t>-</w:t>
            </w:r>
          </w:p>
        </w:tc>
        <w:tc>
          <w:tcPr>
            <w:tcW w:w="1071" w:type="dxa"/>
            <w:tcBorders>
              <w:top w:val="nil"/>
              <w:left w:val="nil"/>
              <w:bottom w:val="single" w:sz="8" w:space="0" w:color="auto"/>
              <w:right w:val="nil"/>
            </w:tcBorders>
            <w:shd w:val="clear" w:color="auto" w:fill="auto"/>
            <w:noWrap/>
            <w:vAlign w:val="bottom"/>
            <w:hideMark/>
          </w:tcPr>
          <w:p w14:paraId="42F75008" w14:textId="77777777" w:rsidR="007C36C7" w:rsidRPr="008541DF" w:rsidRDefault="007C36C7" w:rsidP="00822B28">
            <w:pPr>
              <w:jc w:val="right"/>
              <w:rPr>
                <w:rFonts w:cs="Arial"/>
                <w:b/>
                <w:bCs/>
                <w:sz w:val="18"/>
                <w:szCs w:val="18"/>
              </w:rPr>
            </w:pPr>
            <w:r>
              <w:rPr>
                <w:rFonts w:cs="Arial"/>
                <w:b/>
                <w:bCs/>
                <w:sz w:val="18"/>
                <w:szCs w:val="18"/>
              </w:rPr>
              <w:t>64,850</w:t>
            </w:r>
          </w:p>
        </w:tc>
        <w:tc>
          <w:tcPr>
            <w:tcW w:w="1117" w:type="dxa"/>
            <w:tcBorders>
              <w:top w:val="nil"/>
              <w:left w:val="nil"/>
              <w:bottom w:val="single" w:sz="8" w:space="0" w:color="auto"/>
              <w:right w:val="nil"/>
            </w:tcBorders>
            <w:shd w:val="clear" w:color="auto" w:fill="auto"/>
            <w:noWrap/>
            <w:vAlign w:val="bottom"/>
            <w:hideMark/>
          </w:tcPr>
          <w:p w14:paraId="24C62789" w14:textId="77777777" w:rsidR="007C36C7" w:rsidRPr="008541DF" w:rsidRDefault="007C36C7" w:rsidP="00822B28">
            <w:pPr>
              <w:jc w:val="right"/>
              <w:rPr>
                <w:rFonts w:cs="Arial"/>
                <w:b/>
                <w:bCs/>
                <w:sz w:val="18"/>
                <w:szCs w:val="18"/>
              </w:rPr>
            </w:pPr>
            <w:r>
              <w:rPr>
                <w:rFonts w:cs="Arial"/>
                <w:b/>
                <w:bCs/>
                <w:sz w:val="18"/>
                <w:szCs w:val="18"/>
              </w:rPr>
              <w:t>21,193</w:t>
            </w:r>
          </w:p>
        </w:tc>
        <w:tc>
          <w:tcPr>
            <w:tcW w:w="1130" w:type="dxa"/>
            <w:tcBorders>
              <w:top w:val="nil"/>
              <w:left w:val="nil"/>
              <w:bottom w:val="single" w:sz="8" w:space="0" w:color="auto"/>
              <w:right w:val="nil"/>
            </w:tcBorders>
            <w:shd w:val="clear" w:color="auto" w:fill="auto"/>
            <w:noWrap/>
            <w:vAlign w:val="bottom"/>
            <w:hideMark/>
          </w:tcPr>
          <w:p w14:paraId="60E78A6F" w14:textId="77777777" w:rsidR="007C36C7" w:rsidRPr="008541DF" w:rsidRDefault="007C36C7" w:rsidP="00822B28">
            <w:pPr>
              <w:jc w:val="right"/>
              <w:rPr>
                <w:rFonts w:cs="Arial"/>
                <w:b/>
                <w:bCs/>
                <w:sz w:val="18"/>
                <w:szCs w:val="18"/>
              </w:rPr>
            </w:pPr>
            <w:r>
              <w:rPr>
                <w:rFonts w:cs="Arial"/>
                <w:b/>
                <w:bCs/>
                <w:sz w:val="18"/>
                <w:szCs w:val="18"/>
              </w:rPr>
              <w:t>86,036</w:t>
            </w:r>
          </w:p>
        </w:tc>
      </w:tr>
      <w:tr w:rsidR="007C36C7" w:rsidRPr="008541DF" w14:paraId="489C6ACD" w14:textId="77777777" w:rsidTr="008541DF">
        <w:trPr>
          <w:trHeight w:val="218"/>
        </w:trPr>
        <w:tc>
          <w:tcPr>
            <w:tcW w:w="3402" w:type="dxa"/>
            <w:tcBorders>
              <w:top w:val="nil"/>
              <w:left w:val="nil"/>
              <w:bottom w:val="nil"/>
              <w:right w:val="nil"/>
            </w:tcBorders>
            <w:shd w:val="clear" w:color="auto" w:fill="auto"/>
            <w:vAlign w:val="center"/>
            <w:hideMark/>
          </w:tcPr>
          <w:p w14:paraId="54DB2087" w14:textId="77777777" w:rsidR="007C36C7" w:rsidRPr="008541DF" w:rsidRDefault="007C36C7" w:rsidP="00822B28">
            <w:pPr>
              <w:jc w:val="right"/>
              <w:rPr>
                <w:rFonts w:cs="Arial"/>
                <w:b/>
                <w:bCs/>
                <w:sz w:val="18"/>
                <w:szCs w:val="18"/>
              </w:rPr>
            </w:pPr>
          </w:p>
        </w:tc>
        <w:tc>
          <w:tcPr>
            <w:tcW w:w="1870" w:type="dxa"/>
            <w:tcBorders>
              <w:top w:val="nil"/>
              <w:left w:val="nil"/>
              <w:bottom w:val="nil"/>
              <w:right w:val="nil"/>
            </w:tcBorders>
            <w:shd w:val="clear" w:color="auto" w:fill="auto"/>
            <w:vAlign w:val="center"/>
            <w:hideMark/>
          </w:tcPr>
          <w:p w14:paraId="757BC4C4" w14:textId="77777777" w:rsidR="007C36C7" w:rsidRPr="008541DF" w:rsidRDefault="007C36C7" w:rsidP="00822B28">
            <w:pPr>
              <w:rPr>
                <w:rFonts w:ascii="Times New Roman" w:hAnsi="Times New Roman"/>
              </w:rPr>
            </w:pPr>
          </w:p>
        </w:tc>
        <w:tc>
          <w:tcPr>
            <w:tcW w:w="1107" w:type="dxa"/>
            <w:tcBorders>
              <w:top w:val="nil"/>
              <w:left w:val="nil"/>
              <w:bottom w:val="nil"/>
              <w:right w:val="nil"/>
            </w:tcBorders>
            <w:shd w:val="clear" w:color="auto" w:fill="auto"/>
            <w:vAlign w:val="center"/>
            <w:hideMark/>
          </w:tcPr>
          <w:p w14:paraId="2838785C" w14:textId="77777777" w:rsidR="007C36C7" w:rsidRPr="008541DF" w:rsidRDefault="007C36C7" w:rsidP="00822B28">
            <w:pPr>
              <w:jc w:val="right"/>
              <w:rPr>
                <w:rFonts w:ascii="Times New Roman" w:hAnsi="Times New Roman"/>
              </w:rPr>
            </w:pPr>
          </w:p>
        </w:tc>
        <w:tc>
          <w:tcPr>
            <w:tcW w:w="1071" w:type="dxa"/>
            <w:tcBorders>
              <w:top w:val="nil"/>
              <w:left w:val="nil"/>
              <w:bottom w:val="nil"/>
              <w:right w:val="nil"/>
            </w:tcBorders>
            <w:shd w:val="clear" w:color="auto" w:fill="auto"/>
            <w:vAlign w:val="center"/>
            <w:hideMark/>
          </w:tcPr>
          <w:p w14:paraId="196E1D4B" w14:textId="77777777" w:rsidR="007C36C7" w:rsidRPr="008541DF" w:rsidRDefault="007C36C7" w:rsidP="00822B28">
            <w:pPr>
              <w:jc w:val="right"/>
              <w:rPr>
                <w:rFonts w:ascii="Times New Roman" w:hAnsi="Times New Roman"/>
              </w:rPr>
            </w:pPr>
          </w:p>
        </w:tc>
        <w:tc>
          <w:tcPr>
            <w:tcW w:w="1117" w:type="dxa"/>
            <w:tcBorders>
              <w:top w:val="nil"/>
              <w:left w:val="nil"/>
              <w:bottom w:val="nil"/>
              <w:right w:val="nil"/>
            </w:tcBorders>
            <w:shd w:val="clear" w:color="auto" w:fill="auto"/>
            <w:vAlign w:val="center"/>
            <w:hideMark/>
          </w:tcPr>
          <w:p w14:paraId="30667EBE" w14:textId="77777777" w:rsidR="007C36C7" w:rsidRPr="008541DF" w:rsidRDefault="007C36C7" w:rsidP="00822B28">
            <w:pPr>
              <w:jc w:val="right"/>
              <w:rPr>
                <w:rFonts w:ascii="Times New Roman" w:hAnsi="Times New Roman"/>
              </w:rPr>
            </w:pPr>
          </w:p>
        </w:tc>
        <w:tc>
          <w:tcPr>
            <w:tcW w:w="1130" w:type="dxa"/>
            <w:tcBorders>
              <w:top w:val="nil"/>
              <w:left w:val="nil"/>
              <w:bottom w:val="nil"/>
              <w:right w:val="nil"/>
            </w:tcBorders>
            <w:shd w:val="clear" w:color="auto" w:fill="auto"/>
            <w:vAlign w:val="center"/>
            <w:hideMark/>
          </w:tcPr>
          <w:p w14:paraId="67191736" w14:textId="77777777" w:rsidR="007C36C7" w:rsidRPr="008541DF" w:rsidRDefault="007C36C7" w:rsidP="00822B28">
            <w:pPr>
              <w:jc w:val="right"/>
              <w:rPr>
                <w:rFonts w:ascii="Times New Roman" w:hAnsi="Times New Roman"/>
              </w:rPr>
            </w:pPr>
          </w:p>
        </w:tc>
      </w:tr>
      <w:tr w:rsidR="007C36C7" w:rsidRPr="008541DF" w14:paraId="41A71FDC" w14:textId="77777777" w:rsidTr="008541DF">
        <w:trPr>
          <w:trHeight w:val="218"/>
        </w:trPr>
        <w:tc>
          <w:tcPr>
            <w:tcW w:w="3402" w:type="dxa"/>
            <w:tcBorders>
              <w:top w:val="nil"/>
              <w:left w:val="nil"/>
              <w:bottom w:val="nil"/>
              <w:right w:val="nil"/>
            </w:tcBorders>
            <w:shd w:val="clear" w:color="auto" w:fill="auto"/>
            <w:vAlign w:val="center"/>
            <w:hideMark/>
          </w:tcPr>
          <w:p w14:paraId="33BA21CD" w14:textId="77777777" w:rsidR="007C36C7" w:rsidRPr="008541DF" w:rsidRDefault="007C36C7" w:rsidP="00822B28">
            <w:pPr>
              <w:rPr>
                <w:rFonts w:cs="Arial"/>
                <w:b/>
                <w:bCs/>
                <w:color w:val="000000"/>
                <w:sz w:val="18"/>
                <w:szCs w:val="18"/>
              </w:rPr>
            </w:pPr>
            <w:r w:rsidRPr="008541DF">
              <w:rPr>
                <w:rFonts w:cs="Arial"/>
                <w:b/>
                <w:bCs/>
                <w:color w:val="000000"/>
                <w:sz w:val="18"/>
                <w:szCs w:val="18"/>
              </w:rPr>
              <w:t>Changes in the statement of profit and loss</w:t>
            </w:r>
          </w:p>
        </w:tc>
        <w:tc>
          <w:tcPr>
            <w:tcW w:w="1870" w:type="dxa"/>
            <w:tcBorders>
              <w:top w:val="nil"/>
              <w:left w:val="nil"/>
              <w:bottom w:val="nil"/>
              <w:right w:val="nil"/>
            </w:tcBorders>
            <w:shd w:val="clear" w:color="auto" w:fill="auto"/>
            <w:vAlign w:val="center"/>
            <w:hideMark/>
          </w:tcPr>
          <w:p w14:paraId="06AF7B76" w14:textId="77777777" w:rsidR="007C36C7" w:rsidRPr="008541DF" w:rsidRDefault="007C36C7" w:rsidP="00822B28">
            <w:pPr>
              <w:rPr>
                <w:rFonts w:cs="Arial"/>
                <w:b/>
                <w:bCs/>
                <w:color w:val="000000"/>
                <w:sz w:val="18"/>
                <w:szCs w:val="18"/>
              </w:rPr>
            </w:pPr>
          </w:p>
        </w:tc>
        <w:tc>
          <w:tcPr>
            <w:tcW w:w="1107" w:type="dxa"/>
            <w:tcBorders>
              <w:top w:val="nil"/>
              <w:left w:val="nil"/>
              <w:bottom w:val="nil"/>
              <w:right w:val="nil"/>
            </w:tcBorders>
            <w:shd w:val="clear" w:color="auto" w:fill="auto"/>
            <w:vAlign w:val="center"/>
            <w:hideMark/>
          </w:tcPr>
          <w:p w14:paraId="15200402" w14:textId="77777777" w:rsidR="007C36C7" w:rsidRPr="008541DF" w:rsidRDefault="007C36C7" w:rsidP="00822B28">
            <w:pPr>
              <w:jc w:val="right"/>
              <w:rPr>
                <w:rFonts w:ascii="Times New Roman" w:hAnsi="Times New Roman"/>
              </w:rPr>
            </w:pPr>
          </w:p>
        </w:tc>
        <w:tc>
          <w:tcPr>
            <w:tcW w:w="1071" w:type="dxa"/>
            <w:tcBorders>
              <w:top w:val="nil"/>
              <w:left w:val="nil"/>
              <w:bottom w:val="nil"/>
              <w:right w:val="nil"/>
            </w:tcBorders>
            <w:shd w:val="clear" w:color="auto" w:fill="auto"/>
            <w:vAlign w:val="center"/>
            <w:hideMark/>
          </w:tcPr>
          <w:p w14:paraId="084685AA" w14:textId="77777777" w:rsidR="007C36C7" w:rsidRPr="008541DF" w:rsidRDefault="007C36C7" w:rsidP="00822B28">
            <w:pPr>
              <w:jc w:val="right"/>
              <w:rPr>
                <w:rFonts w:ascii="Times New Roman" w:hAnsi="Times New Roman"/>
              </w:rPr>
            </w:pPr>
          </w:p>
        </w:tc>
        <w:tc>
          <w:tcPr>
            <w:tcW w:w="1117" w:type="dxa"/>
            <w:tcBorders>
              <w:top w:val="nil"/>
              <w:left w:val="nil"/>
              <w:bottom w:val="nil"/>
              <w:right w:val="nil"/>
            </w:tcBorders>
            <w:shd w:val="clear" w:color="auto" w:fill="auto"/>
            <w:vAlign w:val="center"/>
            <w:hideMark/>
          </w:tcPr>
          <w:p w14:paraId="1482826F" w14:textId="77777777" w:rsidR="007C36C7" w:rsidRPr="008541DF" w:rsidRDefault="007C36C7" w:rsidP="00822B28">
            <w:pPr>
              <w:jc w:val="right"/>
              <w:rPr>
                <w:rFonts w:ascii="Times New Roman" w:hAnsi="Times New Roman"/>
              </w:rPr>
            </w:pPr>
          </w:p>
        </w:tc>
        <w:tc>
          <w:tcPr>
            <w:tcW w:w="1130" w:type="dxa"/>
            <w:tcBorders>
              <w:top w:val="nil"/>
              <w:left w:val="nil"/>
              <w:bottom w:val="nil"/>
              <w:right w:val="nil"/>
            </w:tcBorders>
            <w:shd w:val="clear" w:color="auto" w:fill="auto"/>
            <w:vAlign w:val="center"/>
            <w:hideMark/>
          </w:tcPr>
          <w:p w14:paraId="6DD28E39" w14:textId="77777777" w:rsidR="007C36C7" w:rsidRPr="008541DF" w:rsidRDefault="007C36C7" w:rsidP="00822B28">
            <w:pPr>
              <w:jc w:val="right"/>
              <w:rPr>
                <w:rFonts w:ascii="Times New Roman" w:hAnsi="Times New Roman"/>
              </w:rPr>
            </w:pPr>
          </w:p>
        </w:tc>
      </w:tr>
      <w:tr w:rsidR="007C36C7" w:rsidRPr="008541DF" w14:paraId="5213E6AE" w14:textId="77777777" w:rsidTr="008541DF">
        <w:trPr>
          <w:trHeight w:val="218"/>
        </w:trPr>
        <w:tc>
          <w:tcPr>
            <w:tcW w:w="3402" w:type="dxa"/>
            <w:tcBorders>
              <w:top w:val="nil"/>
              <w:left w:val="nil"/>
              <w:bottom w:val="nil"/>
              <w:right w:val="nil"/>
            </w:tcBorders>
            <w:shd w:val="clear" w:color="auto" w:fill="auto"/>
            <w:vAlign w:val="center"/>
            <w:hideMark/>
          </w:tcPr>
          <w:p w14:paraId="437E1E34" w14:textId="77777777" w:rsidR="007C36C7" w:rsidRPr="008541DF" w:rsidRDefault="007C36C7" w:rsidP="00822B28">
            <w:pPr>
              <w:rPr>
                <w:rFonts w:cs="Arial"/>
                <w:color w:val="000000"/>
                <w:sz w:val="18"/>
                <w:szCs w:val="18"/>
              </w:rPr>
            </w:pPr>
            <w:r w:rsidRPr="008541DF">
              <w:rPr>
                <w:rFonts w:cs="Arial"/>
                <w:color w:val="000000"/>
                <w:sz w:val="18"/>
                <w:szCs w:val="18"/>
              </w:rPr>
              <w:t>Insurance revenue</w:t>
            </w:r>
          </w:p>
        </w:tc>
        <w:tc>
          <w:tcPr>
            <w:tcW w:w="1870" w:type="dxa"/>
            <w:tcBorders>
              <w:top w:val="nil"/>
              <w:left w:val="nil"/>
              <w:bottom w:val="nil"/>
              <w:right w:val="nil"/>
            </w:tcBorders>
            <w:shd w:val="clear" w:color="auto" w:fill="auto"/>
            <w:noWrap/>
            <w:vAlign w:val="bottom"/>
            <w:hideMark/>
          </w:tcPr>
          <w:p w14:paraId="58597E37" w14:textId="77777777" w:rsidR="007C36C7" w:rsidRPr="008541DF" w:rsidRDefault="007C36C7" w:rsidP="00822B28">
            <w:pPr>
              <w:jc w:val="right"/>
              <w:rPr>
                <w:rFonts w:cs="Arial"/>
                <w:sz w:val="18"/>
                <w:szCs w:val="18"/>
              </w:rPr>
            </w:pPr>
            <w:r>
              <w:rPr>
                <w:rFonts w:cs="Arial"/>
                <w:sz w:val="18"/>
                <w:szCs w:val="18"/>
              </w:rPr>
              <w:t>(26,741)</w:t>
            </w:r>
          </w:p>
        </w:tc>
        <w:tc>
          <w:tcPr>
            <w:tcW w:w="1107" w:type="dxa"/>
            <w:tcBorders>
              <w:top w:val="nil"/>
              <w:left w:val="nil"/>
              <w:bottom w:val="nil"/>
              <w:right w:val="nil"/>
            </w:tcBorders>
            <w:shd w:val="clear" w:color="000000" w:fill="BFBFBF"/>
            <w:vAlign w:val="center"/>
            <w:hideMark/>
          </w:tcPr>
          <w:p w14:paraId="7C4BEF33" w14:textId="77777777" w:rsidR="007C36C7" w:rsidRPr="008541DF" w:rsidRDefault="007C36C7" w:rsidP="00822B28">
            <w:pPr>
              <w:jc w:val="right"/>
              <w:rPr>
                <w:rFonts w:cs="Arial"/>
                <w:color w:val="000000"/>
                <w:sz w:val="18"/>
                <w:szCs w:val="18"/>
              </w:rPr>
            </w:pPr>
            <w:r>
              <w:rPr>
                <w:rFonts w:cs="Arial"/>
                <w:color w:val="000000"/>
                <w:sz w:val="18"/>
                <w:szCs w:val="18"/>
              </w:rPr>
              <w:t> </w:t>
            </w:r>
          </w:p>
        </w:tc>
        <w:tc>
          <w:tcPr>
            <w:tcW w:w="1071" w:type="dxa"/>
            <w:tcBorders>
              <w:top w:val="nil"/>
              <w:left w:val="nil"/>
              <w:bottom w:val="nil"/>
              <w:right w:val="nil"/>
            </w:tcBorders>
            <w:shd w:val="clear" w:color="000000" w:fill="BFBFBF"/>
            <w:vAlign w:val="center"/>
            <w:hideMark/>
          </w:tcPr>
          <w:p w14:paraId="082474F6" w14:textId="77777777" w:rsidR="007C36C7" w:rsidRPr="008541DF" w:rsidRDefault="007C36C7" w:rsidP="00822B28">
            <w:pPr>
              <w:jc w:val="right"/>
              <w:rPr>
                <w:rFonts w:cs="Arial"/>
                <w:color w:val="000000"/>
                <w:sz w:val="18"/>
                <w:szCs w:val="18"/>
              </w:rPr>
            </w:pPr>
            <w:r>
              <w:rPr>
                <w:rFonts w:cs="Arial"/>
                <w:color w:val="000000"/>
                <w:sz w:val="18"/>
                <w:szCs w:val="18"/>
              </w:rPr>
              <w:t> </w:t>
            </w:r>
          </w:p>
        </w:tc>
        <w:tc>
          <w:tcPr>
            <w:tcW w:w="1117" w:type="dxa"/>
            <w:tcBorders>
              <w:top w:val="nil"/>
              <w:left w:val="nil"/>
              <w:bottom w:val="nil"/>
              <w:right w:val="nil"/>
            </w:tcBorders>
            <w:shd w:val="clear" w:color="000000" w:fill="BFBFBF"/>
            <w:vAlign w:val="center"/>
            <w:hideMark/>
          </w:tcPr>
          <w:p w14:paraId="79A7B78A" w14:textId="77777777" w:rsidR="007C36C7" w:rsidRPr="008541DF" w:rsidRDefault="007C36C7" w:rsidP="00822B28">
            <w:pPr>
              <w:jc w:val="right"/>
              <w:rPr>
                <w:rFonts w:cs="Arial"/>
                <w:color w:val="000000"/>
                <w:sz w:val="18"/>
                <w:szCs w:val="18"/>
              </w:rPr>
            </w:pPr>
            <w:r>
              <w:rPr>
                <w:rFonts w:cs="Arial"/>
                <w:color w:val="000000"/>
                <w:sz w:val="18"/>
                <w:szCs w:val="18"/>
              </w:rPr>
              <w:t> </w:t>
            </w:r>
          </w:p>
        </w:tc>
        <w:tc>
          <w:tcPr>
            <w:tcW w:w="1130" w:type="dxa"/>
            <w:tcBorders>
              <w:top w:val="nil"/>
              <w:left w:val="nil"/>
              <w:bottom w:val="nil"/>
              <w:right w:val="nil"/>
            </w:tcBorders>
            <w:shd w:val="clear" w:color="auto" w:fill="auto"/>
            <w:noWrap/>
            <w:vAlign w:val="bottom"/>
            <w:hideMark/>
          </w:tcPr>
          <w:p w14:paraId="32390F7C" w14:textId="77777777" w:rsidR="007C36C7" w:rsidRPr="008541DF" w:rsidRDefault="007C36C7" w:rsidP="00822B28">
            <w:pPr>
              <w:jc w:val="right"/>
              <w:rPr>
                <w:rFonts w:cs="Arial"/>
                <w:sz w:val="18"/>
                <w:szCs w:val="18"/>
              </w:rPr>
            </w:pPr>
            <w:r>
              <w:rPr>
                <w:rFonts w:cs="Arial"/>
                <w:sz w:val="18"/>
                <w:szCs w:val="18"/>
              </w:rPr>
              <w:t>(26,741)</w:t>
            </w:r>
          </w:p>
        </w:tc>
      </w:tr>
      <w:tr w:rsidR="007C36C7" w:rsidRPr="008541DF" w14:paraId="48B1FD1B" w14:textId="77777777" w:rsidTr="008541DF">
        <w:trPr>
          <w:trHeight w:val="218"/>
        </w:trPr>
        <w:tc>
          <w:tcPr>
            <w:tcW w:w="3402" w:type="dxa"/>
            <w:tcBorders>
              <w:top w:val="nil"/>
              <w:left w:val="nil"/>
              <w:bottom w:val="nil"/>
              <w:right w:val="nil"/>
            </w:tcBorders>
            <w:shd w:val="clear" w:color="auto" w:fill="auto"/>
            <w:vAlign w:val="center"/>
            <w:hideMark/>
          </w:tcPr>
          <w:p w14:paraId="60858ADC" w14:textId="77777777" w:rsidR="007C36C7" w:rsidRPr="008541DF" w:rsidRDefault="007C36C7" w:rsidP="00822B28">
            <w:pPr>
              <w:rPr>
                <w:rFonts w:cs="Arial"/>
                <w:color w:val="000000"/>
                <w:sz w:val="18"/>
                <w:szCs w:val="18"/>
              </w:rPr>
            </w:pPr>
            <w:r w:rsidRPr="008541DF">
              <w:rPr>
                <w:rFonts w:cs="Arial"/>
                <w:color w:val="000000"/>
                <w:sz w:val="18"/>
                <w:szCs w:val="18"/>
              </w:rPr>
              <w:t>Insurance service expenses</w:t>
            </w:r>
          </w:p>
        </w:tc>
        <w:tc>
          <w:tcPr>
            <w:tcW w:w="1870" w:type="dxa"/>
            <w:tcBorders>
              <w:top w:val="nil"/>
              <w:left w:val="nil"/>
              <w:bottom w:val="nil"/>
              <w:right w:val="nil"/>
            </w:tcBorders>
            <w:shd w:val="clear" w:color="auto" w:fill="auto"/>
            <w:vAlign w:val="center"/>
            <w:hideMark/>
          </w:tcPr>
          <w:p w14:paraId="7E2CF81A" w14:textId="77777777" w:rsidR="007C36C7" w:rsidRPr="008541DF" w:rsidRDefault="007C36C7" w:rsidP="00822B28">
            <w:pPr>
              <w:rPr>
                <w:rFonts w:cs="Arial"/>
                <w:color w:val="000000"/>
                <w:sz w:val="18"/>
                <w:szCs w:val="18"/>
              </w:rPr>
            </w:pPr>
          </w:p>
        </w:tc>
        <w:tc>
          <w:tcPr>
            <w:tcW w:w="1107" w:type="dxa"/>
            <w:tcBorders>
              <w:top w:val="nil"/>
              <w:left w:val="nil"/>
              <w:bottom w:val="nil"/>
              <w:right w:val="nil"/>
            </w:tcBorders>
            <w:shd w:val="clear" w:color="auto" w:fill="auto"/>
            <w:vAlign w:val="center"/>
            <w:hideMark/>
          </w:tcPr>
          <w:p w14:paraId="1E370A03" w14:textId="77777777" w:rsidR="007C36C7" w:rsidRPr="008541DF" w:rsidRDefault="007C36C7" w:rsidP="00822B28">
            <w:pPr>
              <w:jc w:val="right"/>
              <w:rPr>
                <w:rFonts w:ascii="Times New Roman" w:hAnsi="Times New Roman"/>
              </w:rPr>
            </w:pPr>
          </w:p>
        </w:tc>
        <w:tc>
          <w:tcPr>
            <w:tcW w:w="1071" w:type="dxa"/>
            <w:tcBorders>
              <w:top w:val="nil"/>
              <w:left w:val="nil"/>
              <w:bottom w:val="nil"/>
              <w:right w:val="nil"/>
            </w:tcBorders>
            <w:shd w:val="clear" w:color="auto" w:fill="auto"/>
            <w:vAlign w:val="center"/>
            <w:hideMark/>
          </w:tcPr>
          <w:p w14:paraId="4087E5A3" w14:textId="77777777" w:rsidR="007C36C7" w:rsidRPr="008541DF" w:rsidRDefault="007C36C7" w:rsidP="00822B28">
            <w:pPr>
              <w:jc w:val="right"/>
              <w:rPr>
                <w:rFonts w:ascii="Times New Roman" w:hAnsi="Times New Roman"/>
              </w:rPr>
            </w:pPr>
          </w:p>
        </w:tc>
        <w:tc>
          <w:tcPr>
            <w:tcW w:w="1117" w:type="dxa"/>
            <w:tcBorders>
              <w:top w:val="nil"/>
              <w:left w:val="nil"/>
              <w:bottom w:val="nil"/>
              <w:right w:val="nil"/>
            </w:tcBorders>
            <w:shd w:val="clear" w:color="auto" w:fill="auto"/>
            <w:vAlign w:val="center"/>
            <w:hideMark/>
          </w:tcPr>
          <w:p w14:paraId="3881822C" w14:textId="77777777" w:rsidR="007C36C7" w:rsidRPr="008541DF" w:rsidRDefault="007C36C7" w:rsidP="00822B28">
            <w:pPr>
              <w:jc w:val="right"/>
              <w:rPr>
                <w:rFonts w:ascii="Times New Roman" w:hAnsi="Times New Roman"/>
              </w:rPr>
            </w:pPr>
          </w:p>
        </w:tc>
        <w:tc>
          <w:tcPr>
            <w:tcW w:w="1130" w:type="dxa"/>
            <w:tcBorders>
              <w:top w:val="nil"/>
              <w:left w:val="nil"/>
              <w:bottom w:val="nil"/>
              <w:right w:val="nil"/>
            </w:tcBorders>
            <w:shd w:val="clear" w:color="auto" w:fill="auto"/>
            <w:noWrap/>
            <w:vAlign w:val="bottom"/>
            <w:hideMark/>
          </w:tcPr>
          <w:p w14:paraId="5B6B914C" w14:textId="77777777" w:rsidR="007C36C7" w:rsidRPr="008541DF" w:rsidRDefault="007C36C7" w:rsidP="00822B28">
            <w:pPr>
              <w:jc w:val="right"/>
              <w:rPr>
                <w:rFonts w:ascii="Times New Roman" w:hAnsi="Times New Roman"/>
              </w:rPr>
            </w:pPr>
          </w:p>
        </w:tc>
      </w:tr>
      <w:tr w:rsidR="007C36C7" w:rsidRPr="008541DF" w14:paraId="6BE2C66E" w14:textId="77777777" w:rsidTr="008541DF">
        <w:trPr>
          <w:trHeight w:val="218"/>
        </w:trPr>
        <w:tc>
          <w:tcPr>
            <w:tcW w:w="3402" w:type="dxa"/>
            <w:tcBorders>
              <w:top w:val="nil"/>
              <w:left w:val="nil"/>
              <w:bottom w:val="nil"/>
              <w:right w:val="nil"/>
            </w:tcBorders>
            <w:shd w:val="clear" w:color="auto" w:fill="auto"/>
            <w:vAlign w:val="center"/>
            <w:hideMark/>
          </w:tcPr>
          <w:p w14:paraId="6F47CF3F" w14:textId="77777777" w:rsidR="007C36C7" w:rsidRPr="008541DF" w:rsidRDefault="007C36C7" w:rsidP="00822B28">
            <w:pPr>
              <w:rPr>
                <w:rFonts w:cs="Arial"/>
                <w:color w:val="000000"/>
                <w:sz w:val="18"/>
                <w:szCs w:val="18"/>
              </w:rPr>
            </w:pPr>
            <w:r w:rsidRPr="008541DF">
              <w:rPr>
                <w:rFonts w:cs="Arial"/>
                <w:color w:val="000000"/>
                <w:sz w:val="18"/>
                <w:szCs w:val="18"/>
              </w:rPr>
              <w:t xml:space="preserve"> - Incurred claims expenses</w:t>
            </w:r>
          </w:p>
        </w:tc>
        <w:tc>
          <w:tcPr>
            <w:tcW w:w="1870" w:type="dxa"/>
            <w:tcBorders>
              <w:top w:val="nil"/>
              <w:left w:val="nil"/>
              <w:bottom w:val="nil"/>
              <w:right w:val="nil"/>
            </w:tcBorders>
            <w:shd w:val="clear" w:color="000000" w:fill="BFBFBF"/>
            <w:vAlign w:val="center"/>
            <w:hideMark/>
          </w:tcPr>
          <w:p w14:paraId="30E686F1" w14:textId="77777777" w:rsidR="007C36C7" w:rsidRPr="008541DF" w:rsidRDefault="007C36C7" w:rsidP="00822B28">
            <w:pPr>
              <w:jc w:val="right"/>
              <w:rPr>
                <w:rFonts w:cs="Arial"/>
                <w:color w:val="000000"/>
                <w:sz w:val="18"/>
                <w:szCs w:val="18"/>
              </w:rPr>
            </w:pPr>
            <w:r>
              <w:rPr>
                <w:rFonts w:cs="Arial"/>
                <w:color w:val="000000"/>
                <w:sz w:val="18"/>
                <w:szCs w:val="18"/>
              </w:rPr>
              <w:t> </w:t>
            </w:r>
          </w:p>
        </w:tc>
        <w:tc>
          <w:tcPr>
            <w:tcW w:w="1107" w:type="dxa"/>
            <w:tcBorders>
              <w:top w:val="nil"/>
              <w:left w:val="nil"/>
              <w:bottom w:val="nil"/>
              <w:right w:val="nil"/>
            </w:tcBorders>
            <w:shd w:val="clear" w:color="auto" w:fill="auto"/>
            <w:noWrap/>
            <w:vAlign w:val="bottom"/>
            <w:hideMark/>
          </w:tcPr>
          <w:p w14:paraId="16D3AA7D" w14:textId="77777777" w:rsidR="007C36C7" w:rsidRPr="008541DF" w:rsidRDefault="007C36C7" w:rsidP="00822B28">
            <w:pPr>
              <w:jc w:val="right"/>
              <w:rPr>
                <w:rFonts w:cs="Arial"/>
                <w:sz w:val="18"/>
                <w:szCs w:val="18"/>
              </w:rPr>
            </w:pPr>
            <w:r>
              <w:rPr>
                <w:rFonts w:cs="Arial"/>
                <w:sz w:val="18"/>
                <w:szCs w:val="18"/>
              </w:rPr>
              <w:t>-</w:t>
            </w:r>
          </w:p>
        </w:tc>
        <w:tc>
          <w:tcPr>
            <w:tcW w:w="1071" w:type="dxa"/>
            <w:tcBorders>
              <w:top w:val="nil"/>
              <w:left w:val="nil"/>
              <w:bottom w:val="nil"/>
              <w:right w:val="nil"/>
            </w:tcBorders>
            <w:shd w:val="clear" w:color="auto" w:fill="auto"/>
            <w:noWrap/>
            <w:vAlign w:val="bottom"/>
            <w:hideMark/>
          </w:tcPr>
          <w:p w14:paraId="51403634" w14:textId="77777777" w:rsidR="007C36C7" w:rsidRPr="008541DF" w:rsidRDefault="007C36C7" w:rsidP="00822B28">
            <w:pPr>
              <w:jc w:val="right"/>
              <w:rPr>
                <w:rFonts w:cs="Arial"/>
                <w:sz w:val="18"/>
                <w:szCs w:val="18"/>
              </w:rPr>
            </w:pPr>
            <w:r>
              <w:rPr>
                <w:rFonts w:cs="Arial"/>
                <w:sz w:val="18"/>
                <w:szCs w:val="18"/>
              </w:rPr>
              <w:t>15,748</w:t>
            </w:r>
          </w:p>
        </w:tc>
        <w:tc>
          <w:tcPr>
            <w:tcW w:w="1117" w:type="dxa"/>
            <w:tcBorders>
              <w:top w:val="nil"/>
              <w:left w:val="nil"/>
              <w:bottom w:val="nil"/>
              <w:right w:val="nil"/>
            </w:tcBorders>
            <w:shd w:val="clear" w:color="auto" w:fill="auto"/>
            <w:noWrap/>
            <w:vAlign w:val="bottom"/>
            <w:hideMark/>
          </w:tcPr>
          <w:p w14:paraId="276C5CF5" w14:textId="77777777" w:rsidR="007C36C7" w:rsidRPr="008541DF" w:rsidRDefault="007C36C7" w:rsidP="00822B28">
            <w:pPr>
              <w:jc w:val="right"/>
              <w:rPr>
                <w:rFonts w:cs="Arial"/>
                <w:sz w:val="18"/>
                <w:szCs w:val="18"/>
              </w:rPr>
            </w:pPr>
            <w:r>
              <w:rPr>
                <w:rFonts w:cs="Arial"/>
                <w:sz w:val="18"/>
                <w:szCs w:val="18"/>
              </w:rPr>
              <w:t>6,300</w:t>
            </w:r>
          </w:p>
        </w:tc>
        <w:tc>
          <w:tcPr>
            <w:tcW w:w="1130" w:type="dxa"/>
            <w:tcBorders>
              <w:top w:val="nil"/>
              <w:left w:val="nil"/>
              <w:bottom w:val="nil"/>
              <w:right w:val="nil"/>
            </w:tcBorders>
            <w:shd w:val="clear" w:color="auto" w:fill="auto"/>
            <w:noWrap/>
            <w:vAlign w:val="bottom"/>
            <w:hideMark/>
          </w:tcPr>
          <w:p w14:paraId="0336E458" w14:textId="77777777" w:rsidR="007C36C7" w:rsidRPr="008541DF" w:rsidRDefault="007C36C7" w:rsidP="00822B28">
            <w:pPr>
              <w:jc w:val="right"/>
              <w:rPr>
                <w:rFonts w:cs="Arial"/>
                <w:sz w:val="18"/>
                <w:szCs w:val="18"/>
              </w:rPr>
            </w:pPr>
            <w:r>
              <w:rPr>
                <w:rFonts w:cs="Arial"/>
                <w:sz w:val="18"/>
                <w:szCs w:val="18"/>
              </w:rPr>
              <w:t>22,048</w:t>
            </w:r>
          </w:p>
        </w:tc>
      </w:tr>
      <w:tr w:rsidR="007C36C7" w:rsidRPr="008541DF" w14:paraId="6B0DD6EE" w14:textId="77777777" w:rsidTr="008541DF">
        <w:trPr>
          <w:trHeight w:val="218"/>
        </w:trPr>
        <w:tc>
          <w:tcPr>
            <w:tcW w:w="3402" w:type="dxa"/>
            <w:tcBorders>
              <w:top w:val="nil"/>
              <w:left w:val="nil"/>
              <w:bottom w:val="nil"/>
              <w:right w:val="nil"/>
            </w:tcBorders>
            <w:shd w:val="clear" w:color="auto" w:fill="auto"/>
            <w:vAlign w:val="center"/>
            <w:hideMark/>
          </w:tcPr>
          <w:p w14:paraId="75E34838" w14:textId="77777777" w:rsidR="007C36C7" w:rsidRPr="008541DF" w:rsidRDefault="007C36C7" w:rsidP="00822B28">
            <w:pPr>
              <w:rPr>
                <w:rFonts w:cs="Arial"/>
                <w:color w:val="000000"/>
                <w:sz w:val="18"/>
                <w:szCs w:val="18"/>
              </w:rPr>
            </w:pPr>
            <w:r w:rsidRPr="008541DF">
              <w:rPr>
                <w:rFonts w:cs="Arial"/>
                <w:color w:val="000000"/>
                <w:sz w:val="18"/>
                <w:szCs w:val="18"/>
              </w:rPr>
              <w:t xml:space="preserve"> - Losses and reversals on onerous contracts</w:t>
            </w:r>
          </w:p>
        </w:tc>
        <w:tc>
          <w:tcPr>
            <w:tcW w:w="1870" w:type="dxa"/>
            <w:tcBorders>
              <w:top w:val="nil"/>
              <w:left w:val="nil"/>
              <w:bottom w:val="nil"/>
              <w:right w:val="nil"/>
            </w:tcBorders>
            <w:shd w:val="clear" w:color="000000" w:fill="BFBFBF"/>
            <w:vAlign w:val="center"/>
            <w:hideMark/>
          </w:tcPr>
          <w:p w14:paraId="2B569098" w14:textId="77777777" w:rsidR="007C36C7" w:rsidRPr="008541DF" w:rsidRDefault="007C36C7" w:rsidP="00822B28">
            <w:pPr>
              <w:jc w:val="right"/>
              <w:rPr>
                <w:rFonts w:cs="Arial"/>
                <w:color w:val="000000"/>
                <w:sz w:val="18"/>
                <w:szCs w:val="18"/>
              </w:rPr>
            </w:pPr>
            <w:r>
              <w:rPr>
                <w:rFonts w:cs="Arial"/>
                <w:color w:val="000000"/>
                <w:sz w:val="18"/>
                <w:szCs w:val="18"/>
              </w:rPr>
              <w:t> </w:t>
            </w:r>
          </w:p>
        </w:tc>
        <w:tc>
          <w:tcPr>
            <w:tcW w:w="1107" w:type="dxa"/>
            <w:tcBorders>
              <w:top w:val="nil"/>
              <w:left w:val="nil"/>
              <w:bottom w:val="nil"/>
              <w:right w:val="nil"/>
            </w:tcBorders>
            <w:shd w:val="clear" w:color="auto" w:fill="auto"/>
            <w:noWrap/>
            <w:vAlign w:val="bottom"/>
            <w:hideMark/>
          </w:tcPr>
          <w:p w14:paraId="32F5E1A0" w14:textId="77777777" w:rsidR="007C36C7" w:rsidRPr="008541DF" w:rsidRDefault="007C36C7" w:rsidP="00822B28">
            <w:pPr>
              <w:jc w:val="right"/>
              <w:rPr>
                <w:rFonts w:cs="Arial"/>
                <w:sz w:val="18"/>
                <w:szCs w:val="18"/>
              </w:rPr>
            </w:pPr>
            <w:r>
              <w:rPr>
                <w:rFonts w:cs="Arial"/>
                <w:sz w:val="18"/>
                <w:szCs w:val="18"/>
              </w:rPr>
              <w:t>-</w:t>
            </w:r>
          </w:p>
        </w:tc>
        <w:tc>
          <w:tcPr>
            <w:tcW w:w="1071" w:type="dxa"/>
            <w:tcBorders>
              <w:top w:val="nil"/>
              <w:left w:val="nil"/>
              <w:bottom w:val="nil"/>
              <w:right w:val="nil"/>
            </w:tcBorders>
            <w:shd w:val="clear" w:color="000000" w:fill="BFBFBF"/>
            <w:vAlign w:val="center"/>
            <w:hideMark/>
          </w:tcPr>
          <w:p w14:paraId="1DDD78C4" w14:textId="77777777" w:rsidR="007C36C7" w:rsidRPr="008541DF" w:rsidRDefault="007C36C7" w:rsidP="00822B28">
            <w:pPr>
              <w:jc w:val="right"/>
              <w:rPr>
                <w:rFonts w:cs="Arial"/>
                <w:color w:val="000000"/>
                <w:sz w:val="18"/>
                <w:szCs w:val="18"/>
              </w:rPr>
            </w:pPr>
            <w:r>
              <w:rPr>
                <w:rFonts w:cs="Arial"/>
                <w:color w:val="000000"/>
                <w:sz w:val="18"/>
                <w:szCs w:val="18"/>
              </w:rPr>
              <w:t> </w:t>
            </w:r>
          </w:p>
        </w:tc>
        <w:tc>
          <w:tcPr>
            <w:tcW w:w="1117" w:type="dxa"/>
            <w:tcBorders>
              <w:top w:val="nil"/>
              <w:left w:val="nil"/>
              <w:bottom w:val="nil"/>
              <w:right w:val="nil"/>
            </w:tcBorders>
            <w:shd w:val="clear" w:color="000000" w:fill="BFBFBF"/>
            <w:vAlign w:val="center"/>
            <w:hideMark/>
          </w:tcPr>
          <w:p w14:paraId="546EAF2C" w14:textId="77777777" w:rsidR="007C36C7" w:rsidRPr="008541DF" w:rsidRDefault="007C36C7" w:rsidP="00822B28">
            <w:pPr>
              <w:jc w:val="right"/>
              <w:rPr>
                <w:rFonts w:cs="Arial"/>
                <w:color w:val="000000"/>
                <w:sz w:val="18"/>
                <w:szCs w:val="18"/>
              </w:rPr>
            </w:pPr>
            <w:r>
              <w:rPr>
                <w:rFonts w:cs="Arial"/>
                <w:color w:val="000000"/>
                <w:sz w:val="18"/>
                <w:szCs w:val="18"/>
              </w:rPr>
              <w:t> </w:t>
            </w:r>
          </w:p>
        </w:tc>
        <w:tc>
          <w:tcPr>
            <w:tcW w:w="1130" w:type="dxa"/>
            <w:tcBorders>
              <w:top w:val="nil"/>
              <w:left w:val="nil"/>
              <w:bottom w:val="nil"/>
              <w:right w:val="nil"/>
            </w:tcBorders>
            <w:shd w:val="clear" w:color="auto" w:fill="auto"/>
            <w:noWrap/>
            <w:vAlign w:val="bottom"/>
            <w:hideMark/>
          </w:tcPr>
          <w:p w14:paraId="35431F20" w14:textId="77777777" w:rsidR="007C36C7" w:rsidRPr="008541DF" w:rsidRDefault="007C36C7" w:rsidP="00822B28">
            <w:pPr>
              <w:jc w:val="right"/>
              <w:rPr>
                <w:rFonts w:cs="Arial"/>
                <w:sz w:val="18"/>
                <w:szCs w:val="18"/>
              </w:rPr>
            </w:pPr>
            <w:r>
              <w:rPr>
                <w:rFonts w:cs="Arial"/>
                <w:sz w:val="18"/>
                <w:szCs w:val="18"/>
              </w:rPr>
              <w:t>-</w:t>
            </w:r>
          </w:p>
        </w:tc>
      </w:tr>
      <w:tr w:rsidR="007C36C7" w:rsidRPr="008541DF" w14:paraId="0943690F" w14:textId="77777777" w:rsidTr="008541DF">
        <w:trPr>
          <w:trHeight w:val="218"/>
        </w:trPr>
        <w:tc>
          <w:tcPr>
            <w:tcW w:w="3402" w:type="dxa"/>
            <w:tcBorders>
              <w:top w:val="nil"/>
              <w:left w:val="nil"/>
              <w:bottom w:val="nil"/>
              <w:right w:val="nil"/>
            </w:tcBorders>
            <w:shd w:val="clear" w:color="auto" w:fill="auto"/>
            <w:vAlign w:val="center"/>
            <w:hideMark/>
          </w:tcPr>
          <w:p w14:paraId="0CFB4D2B" w14:textId="77777777" w:rsidR="007C36C7" w:rsidRPr="008541DF" w:rsidRDefault="007C36C7" w:rsidP="00822B28">
            <w:pPr>
              <w:rPr>
                <w:rFonts w:cs="Arial"/>
                <w:color w:val="000000"/>
                <w:sz w:val="18"/>
                <w:szCs w:val="18"/>
              </w:rPr>
            </w:pPr>
            <w:r w:rsidRPr="008541DF">
              <w:rPr>
                <w:rFonts w:cs="Arial"/>
                <w:color w:val="000000"/>
                <w:sz w:val="18"/>
                <w:szCs w:val="18"/>
              </w:rPr>
              <w:t xml:space="preserve"> - Changes that relate to past service – adjustments to LIC </w:t>
            </w:r>
          </w:p>
        </w:tc>
        <w:tc>
          <w:tcPr>
            <w:tcW w:w="1870" w:type="dxa"/>
            <w:tcBorders>
              <w:top w:val="nil"/>
              <w:left w:val="nil"/>
              <w:bottom w:val="nil"/>
              <w:right w:val="nil"/>
            </w:tcBorders>
            <w:shd w:val="clear" w:color="000000" w:fill="BFBFBF"/>
            <w:vAlign w:val="center"/>
            <w:hideMark/>
          </w:tcPr>
          <w:p w14:paraId="1FCC22E5" w14:textId="77777777" w:rsidR="007C36C7" w:rsidRPr="008541DF" w:rsidRDefault="007C36C7" w:rsidP="00822B28">
            <w:pPr>
              <w:jc w:val="right"/>
              <w:rPr>
                <w:rFonts w:cs="Arial"/>
                <w:color w:val="000000"/>
                <w:sz w:val="18"/>
                <w:szCs w:val="18"/>
              </w:rPr>
            </w:pPr>
            <w:r>
              <w:rPr>
                <w:rFonts w:cs="Arial"/>
                <w:color w:val="000000"/>
                <w:sz w:val="18"/>
                <w:szCs w:val="18"/>
              </w:rPr>
              <w:t> </w:t>
            </w:r>
          </w:p>
        </w:tc>
        <w:tc>
          <w:tcPr>
            <w:tcW w:w="1107" w:type="dxa"/>
            <w:tcBorders>
              <w:top w:val="nil"/>
              <w:left w:val="nil"/>
              <w:bottom w:val="nil"/>
              <w:right w:val="nil"/>
            </w:tcBorders>
            <w:shd w:val="clear" w:color="000000" w:fill="BFBFBF"/>
            <w:vAlign w:val="center"/>
            <w:hideMark/>
          </w:tcPr>
          <w:p w14:paraId="75636E79" w14:textId="77777777" w:rsidR="007C36C7" w:rsidRPr="008541DF" w:rsidRDefault="007C36C7" w:rsidP="00822B28">
            <w:pPr>
              <w:jc w:val="right"/>
              <w:rPr>
                <w:rFonts w:cs="Arial"/>
                <w:color w:val="000000"/>
                <w:sz w:val="18"/>
                <w:szCs w:val="18"/>
              </w:rPr>
            </w:pPr>
            <w:r>
              <w:rPr>
                <w:rFonts w:cs="Arial"/>
                <w:color w:val="000000"/>
                <w:sz w:val="18"/>
                <w:szCs w:val="18"/>
              </w:rPr>
              <w:t> </w:t>
            </w:r>
          </w:p>
        </w:tc>
        <w:tc>
          <w:tcPr>
            <w:tcW w:w="1071" w:type="dxa"/>
            <w:tcBorders>
              <w:top w:val="nil"/>
              <w:left w:val="nil"/>
              <w:bottom w:val="nil"/>
              <w:right w:val="nil"/>
            </w:tcBorders>
            <w:shd w:val="clear" w:color="auto" w:fill="auto"/>
            <w:noWrap/>
            <w:vAlign w:val="bottom"/>
            <w:hideMark/>
          </w:tcPr>
          <w:p w14:paraId="02921C82" w14:textId="77777777" w:rsidR="007C36C7" w:rsidRPr="008541DF" w:rsidRDefault="007C36C7" w:rsidP="00822B28">
            <w:pPr>
              <w:jc w:val="right"/>
              <w:rPr>
                <w:rFonts w:cs="Arial"/>
                <w:sz w:val="18"/>
                <w:szCs w:val="18"/>
              </w:rPr>
            </w:pPr>
            <w:r>
              <w:rPr>
                <w:rFonts w:cs="Arial"/>
                <w:sz w:val="18"/>
                <w:szCs w:val="18"/>
              </w:rPr>
              <w:t>(11,109)</w:t>
            </w:r>
          </w:p>
        </w:tc>
        <w:tc>
          <w:tcPr>
            <w:tcW w:w="1117" w:type="dxa"/>
            <w:tcBorders>
              <w:top w:val="nil"/>
              <w:left w:val="nil"/>
              <w:bottom w:val="nil"/>
              <w:right w:val="nil"/>
            </w:tcBorders>
            <w:shd w:val="clear" w:color="auto" w:fill="auto"/>
            <w:noWrap/>
            <w:vAlign w:val="bottom"/>
            <w:hideMark/>
          </w:tcPr>
          <w:p w14:paraId="3A5C6724" w14:textId="77777777" w:rsidR="007C36C7" w:rsidRPr="008541DF" w:rsidRDefault="007C36C7" w:rsidP="00822B28">
            <w:pPr>
              <w:jc w:val="right"/>
              <w:rPr>
                <w:rFonts w:cs="Arial"/>
                <w:sz w:val="18"/>
                <w:szCs w:val="18"/>
              </w:rPr>
            </w:pPr>
            <w:r>
              <w:rPr>
                <w:rFonts w:cs="Arial"/>
                <w:sz w:val="18"/>
                <w:szCs w:val="18"/>
              </w:rPr>
              <w:t>(8,518)</w:t>
            </w:r>
          </w:p>
        </w:tc>
        <w:tc>
          <w:tcPr>
            <w:tcW w:w="1130" w:type="dxa"/>
            <w:tcBorders>
              <w:top w:val="nil"/>
              <w:left w:val="nil"/>
              <w:bottom w:val="nil"/>
              <w:right w:val="nil"/>
            </w:tcBorders>
            <w:shd w:val="clear" w:color="auto" w:fill="auto"/>
            <w:noWrap/>
            <w:vAlign w:val="bottom"/>
            <w:hideMark/>
          </w:tcPr>
          <w:p w14:paraId="05EDA79A" w14:textId="77777777" w:rsidR="007C36C7" w:rsidRPr="008541DF" w:rsidRDefault="007C36C7" w:rsidP="00822B28">
            <w:pPr>
              <w:jc w:val="right"/>
              <w:rPr>
                <w:rFonts w:cs="Arial"/>
                <w:sz w:val="18"/>
                <w:szCs w:val="18"/>
              </w:rPr>
            </w:pPr>
            <w:r>
              <w:rPr>
                <w:rFonts w:cs="Arial"/>
                <w:sz w:val="18"/>
                <w:szCs w:val="18"/>
              </w:rPr>
              <w:t>(19,627)</w:t>
            </w:r>
          </w:p>
        </w:tc>
      </w:tr>
      <w:tr w:rsidR="007C36C7" w:rsidRPr="008541DF" w14:paraId="24AD48A9" w14:textId="77777777" w:rsidTr="008541DF">
        <w:trPr>
          <w:trHeight w:val="228"/>
        </w:trPr>
        <w:tc>
          <w:tcPr>
            <w:tcW w:w="3402" w:type="dxa"/>
            <w:tcBorders>
              <w:top w:val="nil"/>
              <w:left w:val="nil"/>
              <w:bottom w:val="nil"/>
              <w:right w:val="nil"/>
            </w:tcBorders>
            <w:shd w:val="clear" w:color="auto" w:fill="auto"/>
            <w:vAlign w:val="center"/>
            <w:hideMark/>
          </w:tcPr>
          <w:p w14:paraId="7A221B12" w14:textId="77777777" w:rsidR="007C36C7" w:rsidRPr="008541DF" w:rsidRDefault="007C36C7" w:rsidP="00822B28">
            <w:pPr>
              <w:rPr>
                <w:rFonts w:cs="Arial"/>
                <w:color w:val="000000"/>
                <w:sz w:val="18"/>
                <w:szCs w:val="18"/>
              </w:rPr>
            </w:pPr>
            <w:r w:rsidRPr="008541DF">
              <w:rPr>
                <w:rFonts w:cs="Arial"/>
                <w:color w:val="000000"/>
                <w:sz w:val="18"/>
                <w:szCs w:val="18"/>
              </w:rPr>
              <w:t xml:space="preserve"> - Other insurance service expenses</w:t>
            </w:r>
          </w:p>
        </w:tc>
        <w:tc>
          <w:tcPr>
            <w:tcW w:w="1870" w:type="dxa"/>
            <w:tcBorders>
              <w:top w:val="nil"/>
              <w:left w:val="nil"/>
              <w:bottom w:val="single" w:sz="8" w:space="0" w:color="auto"/>
              <w:right w:val="nil"/>
            </w:tcBorders>
            <w:shd w:val="clear" w:color="000000" w:fill="BFBFBF"/>
            <w:vAlign w:val="center"/>
            <w:hideMark/>
          </w:tcPr>
          <w:p w14:paraId="09756B57" w14:textId="77777777" w:rsidR="007C36C7" w:rsidRPr="008541DF" w:rsidRDefault="007C36C7" w:rsidP="00822B28">
            <w:pPr>
              <w:jc w:val="right"/>
              <w:rPr>
                <w:rFonts w:cs="Arial"/>
                <w:color w:val="000000"/>
                <w:sz w:val="18"/>
                <w:szCs w:val="18"/>
              </w:rPr>
            </w:pPr>
            <w:r>
              <w:rPr>
                <w:rFonts w:cs="Arial"/>
                <w:color w:val="000000"/>
                <w:sz w:val="18"/>
                <w:szCs w:val="18"/>
              </w:rPr>
              <w:t> </w:t>
            </w:r>
          </w:p>
        </w:tc>
        <w:tc>
          <w:tcPr>
            <w:tcW w:w="1107" w:type="dxa"/>
            <w:tcBorders>
              <w:top w:val="nil"/>
              <w:left w:val="nil"/>
              <w:bottom w:val="single" w:sz="8" w:space="0" w:color="auto"/>
              <w:right w:val="nil"/>
            </w:tcBorders>
            <w:shd w:val="clear" w:color="000000" w:fill="BFBFBF"/>
            <w:vAlign w:val="center"/>
            <w:hideMark/>
          </w:tcPr>
          <w:p w14:paraId="78A3AE5C" w14:textId="77777777" w:rsidR="007C36C7" w:rsidRPr="008541DF" w:rsidRDefault="007C36C7" w:rsidP="00822B28">
            <w:pPr>
              <w:jc w:val="right"/>
              <w:rPr>
                <w:rFonts w:cs="Arial"/>
                <w:color w:val="000000"/>
                <w:sz w:val="18"/>
                <w:szCs w:val="18"/>
              </w:rPr>
            </w:pPr>
            <w:r>
              <w:rPr>
                <w:rFonts w:cs="Arial"/>
                <w:color w:val="000000"/>
                <w:sz w:val="18"/>
                <w:szCs w:val="18"/>
              </w:rPr>
              <w:t> </w:t>
            </w:r>
          </w:p>
        </w:tc>
        <w:tc>
          <w:tcPr>
            <w:tcW w:w="1071" w:type="dxa"/>
            <w:tcBorders>
              <w:top w:val="nil"/>
              <w:left w:val="nil"/>
              <w:bottom w:val="single" w:sz="8" w:space="0" w:color="auto"/>
              <w:right w:val="nil"/>
            </w:tcBorders>
            <w:shd w:val="clear" w:color="auto" w:fill="auto"/>
            <w:noWrap/>
            <w:vAlign w:val="bottom"/>
            <w:hideMark/>
          </w:tcPr>
          <w:p w14:paraId="3A6503BF" w14:textId="77777777" w:rsidR="007C36C7" w:rsidRPr="008541DF" w:rsidRDefault="007C36C7" w:rsidP="00822B28">
            <w:pPr>
              <w:jc w:val="right"/>
              <w:rPr>
                <w:rFonts w:cs="Arial"/>
                <w:sz w:val="18"/>
                <w:szCs w:val="18"/>
              </w:rPr>
            </w:pPr>
            <w:r>
              <w:rPr>
                <w:rFonts w:cs="Arial"/>
                <w:sz w:val="18"/>
                <w:szCs w:val="18"/>
              </w:rPr>
              <w:t>4,598</w:t>
            </w:r>
          </w:p>
        </w:tc>
        <w:tc>
          <w:tcPr>
            <w:tcW w:w="1117" w:type="dxa"/>
            <w:tcBorders>
              <w:top w:val="nil"/>
              <w:left w:val="nil"/>
              <w:bottom w:val="single" w:sz="8" w:space="0" w:color="auto"/>
              <w:right w:val="nil"/>
            </w:tcBorders>
            <w:shd w:val="clear" w:color="auto" w:fill="auto"/>
            <w:noWrap/>
            <w:vAlign w:val="bottom"/>
            <w:hideMark/>
          </w:tcPr>
          <w:p w14:paraId="504D87D5" w14:textId="77777777" w:rsidR="007C36C7" w:rsidRPr="008541DF" w:rsidRDefault="007C36C7" w:rsidP="00822B28">
            <w:pPr>
              <w:jc w:val="right"/>
              <w:rPr>
                <w:rFonts w:cs="Arial"/>
                <w:sz w:val="18"/>
                <w:szCs w:val="18"/>
              </w:rPr>
            </w:pPr>
            <w:r>
              <w:rPr>
                <w:rFonts w:cs="Arial"/>
                <w:sz w:val="18"/>
                <w:szCs w:val="18"/>
              </w:rPr>
              <w:t>-</w:t>
            </w:r>
          </w:p>
        </w:tc>
        <w:tc>
          <w:tcPr>
            <w:tcW w:w="1130" w:type="dxa"/>
            <w:tcBorders>
              <w:top w:val="nil"/>
              <w:left w:val="nil"/>
              <w:bottom w:val="single" w:sz="8" w:space="0" w:color="auto"/>
              <w:right w:val="nil"/>
            </w:tcBorders>
            <w:shd w:val="clear" w:color="auto" w:fill="auto"/>
            <w:noWrap/>
            <w:vAlign w:val="bottom"/>
            <w:hideMark/>
          </w:tcPr>
          <w:p w14:paraId="4960E13A" w14:textId="77777777" w:rsidR="007C36C7" w:rsidRPr="008541DF" w:rsidRDefault="007C36C7" w:rsidP="00822B28">
            <w:pPr>
              <w:jc w:val="right"/>
              <w:rPr>
                <w:rFonts w:cs="Arial"/>
                <w:sz w:val="18"/>
                <w:szCs w:val="18"/>
              </w:rPr>
            </w:pPr>
            <w:r>
              <w:rPr>
                <w:rFonts w:cs="Arial"/>
                <w:sz w:val="18"/>
                <w:szCs w:val="18"/>
              </w:rPr>
              <w:t>4,598</w:t>
            </w:r>
          </w:p>
        </w:tc>
      </w:tr>
      <w:tr w:rsidR="007C36C7" w:rsidRPr="008541DF" w14:paraId="0974BBD4" w14:textId="77777777" w:rsidTr="008541DF">
        <w:trPr>
          <w:trHeight w:val="228"/>
        </w:trPr>
        <w:tc>
          <w:tcPr>
            <w:tcW w:w="3402" w:type="dxa"/>
            <w:tcBorders>
              <w:top w:val="nil"/>
              <w:left w:val="nil"/>
              <w:bottom w:val="nil"/>
              <w:right w:val="nil"/>
            </w:tcBorders>
            <w:shd w:val="clear" w:color="auto" w:fill="auto"/>
            <w:vAlign w:val="center"/>
            <w:hideMark/>
          </w:tcPr>
          <w:p w14:paraId="26C94606" w14:textId="77777777" w:rsidR="007C36C7" w:rsidRPr="008541DF" w:rsidRDefault="007C36C7" w:rsidP="00822B28">
            <w:pPr>
              <w:rPr>
                <w:rFonts w:cs="Arial"/>
                <w:b/>
                <w:bCs/>
                <w:color w:val="000000"/>
                <w:sz w:val="18"/>
                <w:szCs w:val="18"/>
              </w:rPr>
            </w:pPr>
            <w:r w:rsidRPr="008541DF">
              <w:rPr>
                <w:rFonts w:cs="Arial"/>
                <w:b/>
                <w:bCs/>
                <w:color w:val="000000"/>
                <w:sz w:val="18"/>
                <w:szCs w:val="18"/>
              </w:rPr>
              <w:t>Total insurance service expenses</w:t>
            </w:r>
          </w:p>
        </w:tc>
        <w:tc>
          <w:tcPr>
            <w:tcW w:w="1870" w:type="dxa"/>
            <w:tcBorders>
              <w:top w:val="nil"/>
              <w:left w:val="nil"/>
              <w:bottom w:val="nil"/>
              <w:right w:val="nil"/>
            </w:tcBorders>
            <w:shd w:val="clear" w:color="auto" w:fill="auto"/>
            <w:noWrap/>
            <w:vAlign w:val="bottom"/>
            <w:hideMark/>
          </w:tcPr>
          <w:p w14:paraId="12902ABA" w14:textId="77777777" w:rsidR="007C36C7" w:rsidRPr="008541DF" w:rsidRDefault="007C36C7" w:rsidP="00822B28">
            <w:pPr>
              <w:jc w:val="right"/>
              <w:rPr>
                <w:rFonts w:cs="Arial"/>
                <w:b/>
                <w:bCs/>
                <w:sz w:val="18"/>
                <w:szCs w:val="18"/>
              </w:rPr>
            </w:pPr>
            <w:r>
              <w:rPr>
                <w:rFonts w:cs="Arial"/>
                <w:b/>
                <w:bCs/>
                <w:sz w:val="18"/>
                <w:szCs w:val="18"/>
              </w:rPr>
              <w:t>-</w:t>
            </w:r>
          </w:p>
        </w:tc>
        <w:tc>
          <w:tcPr>
            <w:tcW w:w="1107" w:type="dxa"/>
            <w:tcBorders>
              <w:top w:val="nil"/>
              <w:left w:val="nil"/>
              <w:bottom w:val="nil"/>
              <w:right w:val="nil"/>
            </w:tcBorders>
            <w:shd w:val="clear" w:color="auto" w:fill="auto"/>
            <w:noWrap/>
            <w:vAlign w:val="bottom"/>
            <w:hideMark/>
          </w:tcPr>
          <w:p w14:paraId="3FC3CD2E" w14:textId="77777777" w:rsidR="007C36C7" w:rsidRPr="008541DF" w:rsidRDefault="007C36C7" w:rsidP="00822B28">
            <w:pPr>
              <w:jc w:val="right"/>
              <w:rPr>
                <w:rFonts w:cs="Arial"/>
                <w:b/>
                <w:bCs/>
                <w:sz w:val="18"/>
                <w:szCs w:val="18"/>
              </w:rPr>
            </w:pPr>
            <w:r>
              <w:rPr>
                <w:rFonts w:cs="Arial"/>
                <w:b/>
                <w:bCs/>
                <w:sz w:val="18"/>
                <w:szCs w:val="18"/>
              </w:rPr>
              <w:t>-</w:t>
            </w:r>
          </w:p>
        </w:tc>
        <w:tc>
          <w:tcPr>
            <w:tcW w:w="1071" w:type="dxa"/>
            <w:tcBorders>
              <w:top w:val="nil"/>
              <w:left w:val="nil"/>
              <w:bottom w:val="nil"/>
              <w:right w:val="nil"/>
            </w:tcBorders>
            <w:shd w:val="clear" w:color="auto" w:fill="auto"/>
            <w:noWrap/>
            <w:vAlign w:val="bottom"/>
            <w:hideMark/>
          </w:tcPr>
          <w:p w14:paraId="55A32C9C" w14:textId="77777777" w:rsidR="007C36C7" w:rsidRPr="008541DF" w:rsidRDefault="007C36C7" w:rsidP="00822B28">
            <w:pPr>
              <w:jc w:val="right"/>
              <w:rPr>
                <w:rFonts w:cs="Arial"/>
                <w:b/>
                <w:bCs/>
                <w:sz w:val="18"/>
                <w:szCs w:val="18"/>
              </w:rPr>
            </w:pPr>
            <w:r>
              <w:rPr>
                <w:rFonts w:cs="Arial"/>
                <w:b/>
                <w:bCs/>
                <w:sz w:val="18"/>
                <w:szCs w:val="18"/>
              </w:rPr>
              <w:t>9,237</w:t>
            </w:r>
          </w:p>
        </w:tc>
        <w:tc>
          <w:tcPr>
            <w:tcW w:w="1117" w:type="dxa"/>
            <w:tcBorders>
              <w:top w:val="nil"/>
              <w:left w:val="nil"/>
              <w:bottom w:val="nil"/>
              <w:right w:val="nil"/>
            </w:tcBorders>
            <w:shd w:val="clear" w:color="auto" w:fill="auto"/>
            <w:noWrap/>
            <w:vAlign w:val="bottom"/>
            <w:hideMark/>
          </w:tcPr>
          <w:p w14:paraId="6FF340C6" w14:textId="77777777" w:rsidR="007C36C7" w:rsidRPr="008541DF" w:rsidRDefault="007C36C7" w:rsidP="00822B28">
            <w:pPr>
              <w:jc w:val="right"/>
              <w:rPr>
                <w:rFonts w:cs="Arial"/>
                <w:b/>
                <w:bCs/>
                <w:sz w:val="18"/>
                <w:szCs w:val="18"/>
              </w:rPr>
            </w:pPr>
            <w:r>
              <w:rPr>
                <w:rFonts w:cs="Arial"/>
                <w:b/>
                <w:bCs/>
                <w:sz w:val="18"/>
                <w:szCs w:val="18"/>
              </w:rPr>
              <w:t>(2,218)</w:t>
            </w:r>
          </w:p>
        </w:tc>
        <w:tc>
          <w:tcPr>
            <w:tcW w:w="1130" w:type="dxa"/>
            <w:tcBorders>
              <w:top w:val="nil"/>
              <w:left w:val="nil"/>
              <w:bottom w:val="nil"/>
              <w:right w:val="nil"/>
            </w:tcBorders>
            <w:shd w:val="clear" w:color="auto" w:fill="auto"/>
            <w:noWrap/>
            <w:vAlign w:val="bottom"/>
            <w:hideMark/>
          </w:tcPr>
          <w:p w14:paraId="6208DF8B" w14:textId="77777777" w:rsidR="007C36C7" w:rsidRPr="008541DF" w:rsidRDefault="007C36C7" w:rsidP="00822B28">
            <w:pPr>
              <w:jc w:val="right"/>
              <w:rPr>
                <w:rFonts w:cs="Arial"/>
                <w:b/>
                <w:bCs/>
                <w:sz w:val="18"/>
                <w:szCs w:val="18"/>
              </w:rPr>
            </w:pPr>
            <w:r>
              <w:rPr>
                <w:rFonts w:cs="Arial"/>
                <w:b/>
                <w:bCs/>
                <w:sz w:val="18"/>
                <w:szCs w:val="18"/>
              </w:rPr>
              <w:t>7,019</w:t>
            </w:r>
          </w:p>
        </w:tc>
      </w:tr>
      <w:tr w:rsidR="007C36C7" w:rsidRPr="008541DF" w14:paraId="20CED4B2" w14:textId="77777777" w:rsidTr="008541DF">
        <w:trPr>
          <w:trHeight w:val="218"/>
        </w:trPr>
        <w:tc>
          <w:tcPr>
            <w:tcW w:w="3402" w:type="dxa"/>
            <w:tcBorders>
              <w:top w:val="nil"/>
              <w:left w:val="nil"/>
              <w:bottom w:val="nil"/>
              <w:right w:val="nil"/>
            </w:tcBorders>
            <w:shd w:val="clear" w:color="auto" w:fill="auto"/>
            <w:vAlign w:val="center"/>
            <w:hideMark/>
          </w:tcPr>
          <w:p w14:paraId="5E566FCF" w14:textId="77777777" w:rsidR="007C36C7" w:rsidRPr="008541DF" w:rsidRDefault="007C36C7" w:rsidP="00822B28">
            <w:pPr>
              <w:rPr>
                <w:rFonts w:cs="Arial"/>
                <w:b/>
                <w:bCs/>
                <w:color w:val="000000"/>
                <w:sz w:val="18"/>
                <w:szCs w:val="18"/>
              </w:rPr>
            </w:pPr>
            <w:r w:rsidRPr="008541DF">
              <w:rPr>
                <w:rFonts w:cs="Arial"/>
                <w:b/>
                <w:bCs/>
                <w:color w:val="000000"/>
                <w:sz w:val="18"/>
                <w:szCs w:val="18"/>
              </w:rPr>
              <w:t>Insurance service result</w:t>
            </w:r>
          </w:p>
        </w:tc>
        <w:tc>
          <w:tcPr>
            <w:tcW w:w="1870" w:type="dxa"/>
            <w:tcBorders>
              <w:top w:val="single" w:sz="8" w:space="0" w:color="auto"/>
              <w:left w:val="nil"/>
              <w:bottom w:val="nil"/>
              <w:right w:val="nil"/>
            </w:tcBorders>
            <w:shd w:val="clear" w:color="auto" w:fill="auto"/>
            <w:noWrap/>
            <w:vAlign w:val="bottom"/>
            <w:hideMark/>
          </w:tcPr>
          <w:p w14:paraId="350C3017" w14:textId="77777777" w:rsidR="007C36C7" w:rsidRPr="008541DF" w:rsidRDefault="007C36C7" w:rsidP="00822B28">
            <w:pPr>
              <w:jc w:val="right"/>
              <w:rPr>
                <w:rFonts w:cs="Arial"/>
                <w:b/>
                <w:bCs/>
                <w:sz w:val="18"/>
                <w:szCs w:val="18"/>
              </w:rPr>
            </w:pPr>
            <w:r>
              <w:rPr>
                <w:rFonts w:cs="Arial"/>
                <w:b/>
                <w:bCs/>
                <w:sz w:val="18"/>
                <w:szCs w:val="18"/>
              </w:rPr>
              <w:t>(26,741)</w:t>
            </w:r>
          </w:p>
        </w:tc>
        <w:tc>
          <w:tcPr>
            <w:tcW w:w="1107" w:type="dxa"/>
            <w:tcBorders>
              <w:top w:val="single" w:sz="8" w:space="0" w:color="auto"/>
              <w:left w:val="nil"/>
              <w:bottom w:val="nil"/>
              <w:right w:val="nil"/>
            </w:tcBorders>
            <w:shd w:val="clear" w:color="auto" w:fill="auto"/>
            <w:noWrap/>
            <w:vAlign w:val="bottom"/>
            <w:hideMark/>
          </w:tcPr>
          <w:p w14:paraId="2F9DBEAB" w14:textId="77777777" w:rsidR="007C36C7" w:rsidRPr="008541DF" w:rsidRDefault="007C36C7" w:rsidP="00822B28">
            <w:pPr>
              <w:jc w:val="right"/>
              <w:rPr>
                <w:rFonts w:cs="Arial"/>
                <w:b/>
                <w:bCs/>
                <w:sz w:val="18"/>
                <w:szCs w:val="18"/>
              </w:rPr>
            </w:pPr>
            <w:r>
              <w:rPr>
                <w:rFonts w:cs="Arial"/>
                <w:b/>
                <w:bCs/>
                <w:sz w:val="18"/>
                <w:szCs w:val="18"/>
              </w:rPr>
              <w:t>-</w:t>
            </w:r>
          </w:p>
        </w:tc>
        <w:tc>
          <w:tcPr>
            <w:tcW w:w="1071" w:type="dxa"/>
            <w:tcBorders>
              <w:top w:val="single" w:sz="8" w:space="0" w:color="auto"/>
              <w:left w:val="nil"/>
              <w:bottom w:val="nil"/>
              <w:right w:val="nil"/>
            </w:tcBorders>
            <w:shd w:val="clear" w:color="auto" w:fill="auto"/>
            <w:noWrap/>
            <w:vAlign w:val="bottom"/>
            <w:hideMark/>
          </w:tcPr>
          <w:p w14:paraId="51A87791" w14:textId="77777777" w:rsidR="007C36C7" w:rsidRPr="008541DF" w:rsidRDefault="007C36C7" w:rsidP="00822B28">
            <w:pPr>
              <w:jc w:val="right"/>
              <w:rPr>
                <w:rFonts w:cs="Arial"/>
                <w:b/>
                <w:bCs/>
                <w:sz w:val="18"/>
                <w:szCs w:val="18"/>
              </w:rPr>
            </w:pPr>
            <w:r>
              <w:rPr>
                <w:rFonts w:cs="Arial"/>
                <w:b/>
                <w:bCs/>
                <w:sz w:val="18"/>
                <w:szCs w:val="18"/>
              </w:rPr>
              <w:t>9,237</w:t>
            </w:r>
          </w:p>
        </w:tc>
        <w:tc>
          <w:tcPr>
            <w:tcW w:w="1117" w:type="dxa"/>
            <w:tcBorders>
              <w:top w:val="single" w:sz="8" w:space="0" w:color="auto"/>
              <w:left w:val="nil"/>
              <w:bottom w:val="nil"/>
              <w:right w:val="nil"/>
            </w:tcBorders>
            <w:shd w:val="clear" w:color="auto" w:fill="auto"/>
            <w:noWrap/>
            <w:vAlign w:val="bottom"/>
            <w:hideMark/>
          </w:tcPr>
          <w:p w14:paraId="46FFE086" w14:textId="77777777" w:rsidR="007C36C7" w:rsidRPr="008541DF" w:rsidRDefault="007C36C7" w:rsidP="00822B28">
            <w:pPr>
              <w:jc w:val="right"/>
              <w:rPr>
                <w:rFonts w:cs="Arial"/>
                <w:b/>
                <w:bCs/>
                <w:sz w:val="18"/>
                <w:szCs w:val="18"/>
              </w:rPr>
            </w:pPr>
            <w:r>
              <w:rPr>
                <w:rFonts w:cs="Arial"/>
                <w:b/>
                <w:bCs/>
                <w:sz w:val="18"/>
                <w:szCs w:val="18"/>
              </w:rPr>
              <w:t>(2,218)</w:t>
            </w:r>
          </w:p>
        </w:tc>
        <w:tc>
          <w:tcPr>
            <w:tcW w:w="1130" w:type="dxa"/>
            <w:tcBorders>
              <w:top w:val="single" w:sz="8" w:space="0" w:color="auto"/>
              <w:left w:val="nil"/>
              <w:bottom w:val="nil"/>
              <w:right w:val="nil"/>
            </w:tcBorders>
            <w:shd w:val="clear" w:color="auto" w:fill="auto"/>
            <w:noWrap/>
            <w:vAlign w:val="bottom"/>
            <w:hideMark/>
          </w:tcPr>
          <w:p w14:paraId="61554F44" w14:textId="77777777" w:rsidR="007C36C7" w:rsidRPr="008541DF" w:rsidRDefault="007C36C7" w:rsidP="00822B28">
            <w:pPr>
              <w:jc w:val="right"/>
              <w:rPr>
                <w:rFonts w:cs="Arial"/>
                <w:b/>
                <w:bCs/>
                <w:sz w:val="18"/>
                <w:szCs w:val="18"/>
              </w:rPr>
            </w:pPr>
            <w:r>
              <w:rPr>
                <w:rFonts w:cs="Arial"/>
                <w:b/>
                <w:bCs/>
                <w:sz w:val="18"/>
                <w:szCs w:val="18"/>
              </w:rPr>
              <w:t>(19,722)</w:t>
            </w:r>
          </w:p>
        </w:tc>
      </w:tr>
      <w:tr w:rsidR="007C36C7" w:rsidRPr="008541DF" w14:paraId="7D1BA83F" w14:textId="77777777" w:rsidTr="008541DF">
        <w:trPr>
          <w:trHeight w:val="228"/>
        </w:trPr>
        <w:tc>
          <w:tcPr>
            <w:tcW w:w="3402" w:type="dxa"/>
            <w:tcBorders>
              <w:top w:val="nil"/>
              <w:left w:val="nil"/>
              <w:bottom w:val="nil"/>
              <w:right w:val="nil"/>
            </w:tcBorders>
            <w:shd w:val="clear" w:color="auto" w:fill="auto"/>
            <w:vAlign w:val="center"/>
            <w:hideMark/>
          </w:tcPr>
          <w:p w14:paraId="39C28735" w14:textId="77777777" w:rsidR="007C36C7" w:rsidRPr="008541DF" w:rsidRDefault="007C36C7" w:rsidP="00822B28">
            <w:pPr>
              <w:rPr>
                <w:rFonts w:cs="Arial"/>
                <w:b/>
                <w:bCs/>
                <w:color w:val="000000"/>
                <w:sz w:val="18"/>
                <w:szCs w:val="18"/>
              </w:rPr>
            </w:pPr>
            <w:r w:rsidRPr="008541DF">
              <w:rPr>
                <w:rFonts w:cs="Arial"/>
                <w:b/>
                <w:bCs/>
                <w:color w:val="000000"/>
                <w:sz w:val="18"/>
                <w:szCs w:val="18"/>
              </w:rPr>
              <w:t>Insurance finance expenses</w:t>
            </w:r>
          </w:p>
        </w:tc>
        <w:tc>
          <w:tcPr>
            <w:tcW w:w="1870" w:type="dxa"/>
            <w:tcBorders>
              <w:top w:val="nil"/>
              <w:left w:val="nil"/>
              <w:bottom w:val="single" w:sz="8" w:space="0" w:color="auto"/>
              <w:right w:val="nil"/>
            </w:tcBorders>
            <w:shd w:val="clear" w:color="auto" w:fill="auto"/>
            <w:noWrap/>
            <w:vAlign w:val="bottom"/>
            <w:hideMark/>
          </w:tcPr>
          <w:p w14:paraId="76C9CE39" w14:textId="77777777" w:rsidR="007C36C7" w:rsidRPr="008541DF" w:rsidRDefault="007C36C7" w:rsidP="00822B28">
            <w:pPr>
              <w:jc w:val="right"/>
              <w:rPr>
                <w:rFonts w:cs="Arial"/>
                <w:b/>
                <w:bCs/>
                <w:sz w:val="18"/>
                <w:szCs w:val="18"/>
              </w:rPr>
            </w:pPr>
            <w:r>
              <w:rPr>
                <w:rFonts w:cs="Arial"/>
                <w:b/>
                <w:bCs/>
                <w:sz w:val="18"/>
                <w:szCs w:val="18"/>
              </w:rPr>
              <w:t>-</w:t>
            </w:r>
          </w:p>
        </w:tc>
        <w:tc>
          <w:tcPr>
            <w:tcW w:w="1107" w:type="dxa"/>
            <w:tcBorders>
              <w:top w:val="nil"/>
              <w:left w:val="nil"/>
              <w:bottom w:val="single" w:sz="8" w:space="0" w:color="auto"/>
              <w:right w:val="nil"/>
            </w:tcBorders>
            <w:shd w:val="clear" w:color="auto" w:fill="auto"/>
            <w:noWrap/>
            <w:vAlign w:val="bottom"/>
            <w:hideMark/>
          </w:tcPr>
          <w:p w14:paraId="36F955F8" w14:textId="77777777" w:rsidR="007C36C7" w:rsidRPr="008541DF" w:rsidRDefault="007C36C7" w:rsidP="00822B28">
            <w:pPr>
              <w:jc w:val="right"/>
              <w:rPr>
                <w:rFonts w:cs="Arial"/>
                <w:b/>
                <w:bCs/>
                <w:sz w:val="18"/>
                <w:szCs w:val="18"/>
              </w:rPr>
            </w:pPr>
            <w:r>
              <w:rPr>
                <w:rFonts w:cs="Arial"/>
                <w:b/>
                <w:bCs/>
                <w:sz w:val="18"/>
                <w:szCs w:val="18"/>
              </w:rPr>
              <w:t>-</w:t>
            </w:r>
          </w:p>
        </w:tc>
        <w:tc>
          <w:tcPr>
            <w:tcW w:w="1071" w:type="dxa"/>
            <w:tcBorders>
              <w:top w:val="nil"/>
              <w:left w:val="nil"/>
              <w:bottom w:val="single" w:sz="8" w:space="0" w:color="auto"/>
              <w:right w:val="nil"/>
            </w:tcBorders>
            <w:shd w:val="clear" w:color="auto" w:fill="auto"/>
            <w:noWrap/>
            <w:vAlign w:val="bottom"/>
            <w:hideMark/>
          </w:tcPr>
          <w:p w14:paraId="1663EF47" w14:textId="77777777" w:rsidR="007C36C7" w:rsidRPr="008541DF" w:rsidRDefault="007C36C7" w:rsidP="00822B28">
            <w:pPr>
              <w:jc w:val="right"/>
              <w:rPr>
                <w:rFonts w:cs="Arial"/>
                <w:b/>
                <w:bCs/>
                <w:sz w:val="18"/>
                <w:szCs w:val="18"/>
              </w:rPr>
            </w:pPr>
            <w:r>
              <w:rPr>
                <w:rFonts w:cs="Arial"/>
                <w:b/>
                <w:bCs/>
                <w:sz w:val="18"/>
                <w:szCs w:val="18"/>
              </w:rPr>
              <w:t>1,798</w:t>
            </w:r>
          </w:p>
        </w:tc>
        <w:tc>
          <w:tcPr>
            <w:tcW w:w="1117" w:type="dxa"/>
            <w:tcBorders>
              <w:top w:val="nil"/>
              <w:left w:val="nil"/>
              <w:bottom w:val="single" w:sz="8" w:space="0" w:color="auto"/>
              <w:right w:val="nil"/>
            </w:tcBorders>
            <w:shd w:val="clear" w:color="auto" w:fill="auto"/>
            <w:noWrap/>
            <w:vAlign w:val="bottom"/>
            <w:hideMark/>
          </w:tcPr>
          <w:p w14:paraId="12DF24A7" w14:textId="77777777" w:rsidR="007C36C7" w:rsidRPr="008541DF" w:rsidRDefault="007C36C7" w:rsidP="00822B28">
            <w:pPr>
              <w:jc w:val="right"/>
              <w:rPr>
                <w:rFonts w:cs="Arial"/>
                <w:b/>
                <w:bCs/>
                <w:sz w:val="18"/>
                <w:szCs w:val="18"/>
              </w:rPr>
            </w:pPr>
            <w:r>
              <w:rPr>
                <w:rFonts w:cs="Arial"/>
                <w:b/>
                <w:bCs/>
                <w:sz w:val="18"/>
                <w:szCs w:val="18"/>
              </w:rPr>
              <w:t>-</w:t>
            </w:r>
          </w:p>
        </w:tc>
        <w:tc>
          <w:tcPr>
            <w:tcW w:w="1130" w:type="dxa"/>
            <w:tcBorders>
              <w:top w:val="nil"/>
              <w:left w:val="nil"/>
              <w:bottom w:val="single" w:sz="8" w:space="0" w:color="auto"/>
              <w:right w:val="nil"/>
            </w:tcBorders>
            <w:shd w:val="clear" w:color="auto" w:fill="auto"/>
            <w:noWrap/>
            <w:vAlign w:val="bottom"/>
            <w:hideMark/>
          </w:tcPr>
          <w:p w14:paraId="158DD471" w14:textId="77777777" w:rsidR="007C36C7" w:rsidRPr="008541DF" w:rsidRDefault="007C36C7" w:rsidP="00822B28">
            <w:pPr>
              <w:jc w:val="right"/>
              <w:rPr>
                <w:rFonts w:cs="Arial"/>
                <w:b/>
                <w:bCs/>
                <w:sz w:val="18"/>
                <w:szCs w:val="18"/>
              </w:rPr>
            </w:pPr>
            <w:r>
              <w:rPr>
                <w:rFonts w:cs="Arial"/>
                <w:b/>
                <w:bCs/>
                <w:sz w:val="18"/>
                <w:szCs w:val="18"/>
              </w:rPr>
              <w:t>1,798</w:t>
            </w:r>
          </w:p>
        </w:tc>
      </w:tr>
      <w:tr w:rsidR="007C36C7" w:rsidRPr="008541DF" w14:paraId="0EE74BB2" w14:textId="77777777" w:rsidTr="008541DF">
        <w:trPr>
          <w:trHeight w:val="218"/>
        </w:trPr>
        <w:tc>
          <w:tcPr>
            <w:tcW w:w="3402" w:type="dxa"/>
            <w:tcBorders>
              <w:top w:val="nil"/>
              <w:left w:val="nil"/>
              <w:bottom w:val="nil"/>
              <w:right w:val="nil"/>
            </w:tcBorders>
            <w:shd w:val="clear" w:color="auto" w:fill="auto"/>
            <w:vAlign w:val="center"/>
            <w:hideMark/>
          </w:tcPr>
          <w:p w14:paraId="291277BE" w14:textId="77777777" w:rsidR="007C36C7" w:rsidRPr="008541DF" w:rsidRDefault="007C36C7" w:rsidP="00822B28">
            <w:pPr>
              <w:rPr>
                <w:rFonts w:cs="Arial"/>
                <w:b/>
                <w:bCs/>
                <w:color w:val="000000"/>
                <w:sz w:val="18"/>
                <w:szCs w:val="18"/>
              </w:rPr>
            </w:pPr>
            <w:r w:rsidRPr="008541DF">
              <w:rPr>
                <w:rFonts w:cs="Arial"/>
                <w:b/>
                <w:bCs/>
                <w:color w:val="000000"/>
                <w:sz w:val="18"/>
                <w:szCs w:val="18"/>
              </w:rPr>
              <w:t>Total changes in statement of profit or loss</w:t>
            </w:r>
          </w:p>
        </w:tc>
        <w:tc>
          <w:tcPr>
            <w:tcW w:w="1870" w:type="dxa"/>
            <w:tcBorders>
              <w:top w:val="nil"/>
              <w:left w:val="nil"/>
              <w:bottom w:val="nil"/>
              <w:right w:val="nil"/>
            </w:tcBorders>
            <w:shd w:val="clear" w:color="auto" w:fill="auto"/>
            <w:noWrap/>
            <w:vAlign w:val="bottom"/>
            <w:hideMark/>
          </w:tcPr>
          <w:p w14:paraId="44887B6E" w14:textId="77777777" w:rsidR="007C36C7" w:rsidRPr="008541DF" w:rsidRDefault="007C36C7" w:rsidP="00822B28">
            <w:pPr>
              <w:jc w:val="right"/>
              <w:rPr>
                <w:rFonts w:cs="Arial"/>
                <w:b/>
                <w:bCs/>
                <w:sz w:val="18"/>
                <w:szCs w:val="18"/>
              </w:rPr>
            </w:pPr>
            <w:r>
              <w:rPr>
                <w:rFonts w:cs="Arial"/>
                <w:b/>
                <w:bCs/>
                <w:sz w:val="18"/>
                <w:szCs w:val="18"/>
              </w:rPr>
              <w:t>(26,741)</w:t>
            </w:r>
          </w:p>
        </w:tc>
        <w:tc>
          <w:tcPr>
            <w:tcW w:w="1107" w:type="dxa"/>
            <w:tcBorders>
              <w:top w:val="nil"/>
              <w:left w:val="nil"/>
              <w:bottom w:val="nil"/>
              <w:right w:val="nil"/>
            </w:tcBorders>
            <w:shd w:val="clear" w:color="auto" w:fill="auto"/>
            <w:noWrap/>
            <w:vAlign w:val="bottom"/>
            <w:hideMark/>
          </w:tcPr>
          <w:p w14:paraId="42F408C5" w14:textId="77777777" w:rsidR="007C36C7" w:rsidRPr="008541DF" w:rsidRDefault="007C36C7" w:rsidP="00822B28">
            <w:pPr>
              <w:jc w:val="right"/>
              <w:rPr>
                <w:rFonts w:cs="Arial"/>
                <w:b/>
                <w:bCs/>
                <w:sz w:val="18"/>
                <w:szCs w:val="18"/>
              </w:rPr>
            </w:pPr>
            <w:r>
              <w:rPr>
                <w:rFonts w:cs="Arial"/>
                <w:b/>
                <w:bCs/>
                <w:sz w:val="18"/>
                <w:szCs w:val="18"/>
              </w:rPr>
              <w:t>-</w:t>
            </w:r>
          </w:p>
        </w:tc>
        <w:tc>
          <w:tcPr>
            <w:tcW w:w="1071" w:type="dxa"/>
            <w:tcBorders>
              <w:top w:val="nil"/>
              <w:left w:val="nil"/>
              <w:bottom w:val="nil"/>
              <w:right w:val="nil"/>
            </w:tcBorders>
            <w:shd w:val="clear" w:color="auto" w:fill="auto"/>
            <w:noWrap/>
            <w:vAlign w:val="bottom"/>
            <w:hideMark/>
          </w:tcPr>
          <w:p w14:paraId="2701574B" w14:textId="77777777" w:rsidR="007C36C7" w:rsidRPr="008541DF" w:rsidRDefault="007C36C7" w:rsidP="00822B28">
            <w:pPr>
              <w:jc w:val="right"/>
              <w:rPr>
                <w:rFonts w:cs="Arial"/>
                <w:b/>
                <w:bCs/>
                <w:sz w:val="18"/>
                <w:szCs w:val="18"/>
              </w:rPr>
            </w:pPr>
            <w:r>
              <w:rPr>
                <w:rFonts w:cs="Arial"/>
                <w:b/>
                <w:bCs/>
                <w:sz w:val="18"/>
                <w:szCs w:val="18"/>
              </w:rPr>
              <w:t>11,035</w:t>
            </w:r>
          </w:p>
        </w:tc>
        <w:tc>
          <w:tcPr>
            <w:tcW w:w="1117" w:type="dxa"/>
            <w:tcBorders>
              <w:top w:val="nil"/>
              <w:left w:val="nil"/>
              <w:bottom w:val="nil"/>
              <w:right w:val="nil"/>
            </w:tcBorders>
            <w:shd w:val="clear" w:color="auto" w:fill="auto"/>
            <w:noWrap/>
            <w:vAlign w:val="bottom"/>
            <w:hideMark/>
          </w:tcPr>
          <w:p w14:paraId="797E9708" w14:textId="77777777" w:rsidR="007C36C7" w:rsidRPr="008541DF" w:rsidRDefault="007C36C7" w:rsidP="00822B28">
            <w:pPr>
              <w:jc w:val="right"/>
              <w:rPr>
                <w:rFonts w:cs="Arial"/>
                <w:b/>
                <w:bCs/>
                <w:sz w:val="18"/>
                <w:szCs w:val="18"/>
              </w:rPr>
            </w:pPr>
            <w:r>
              <w:rPr>
                <w:rFonts w:cs="Arial"/>
                <w:b/>
                <w:bCs/>
                <w:sz w:val="18"/>
                <w:szCs w:val="18"/>
              </w:rPr>
              <w:t>(2,218)</w:t>
            </w:r>
          </w:p>
        </w:tc>
        <w:tc>
          <w:tcPr>
            <w:tcW w:w="1130" w:type="dxa"/>
            <w:tcBorders>
              <w:top w:val="nil"/>
              <w:left w:val="nil"/>
              <w:bottom w:val="nil"/>
              <w:right w:val="nil"/>
            </w:tcBorders>
            <w:shd w:val="clear" w:color="auto" w:fill="auto"/>
            <w:noWrap/>
            <w:vAlign w:val="bottom"/>
            <w:hideMark/>
          </w:tcPr>
          <w:p w14:paraId="0875165B" w14:textId="77777777" w:rsidR="007C36C7" w:rsidRPr="008541DF" w:rsidRDefault="007C36C7" w:rsidP="00822B28">
            <w:pPr>
              <w:jc w:val="right"/>
              <w:rPr>
                <w:rFonts w:cs="Arial"/>
                <w:b/>
                <w:bCs/>
                <w:sz w:val="18"/>
                <w:szCs w:val="18"/>
              </w:rPr>
            </w:pPr>
            <w:r>
              <w:rPr>
                <w:rFonts w:cs="Arial"/>
                <w:b/>
                <w:bCs/>
                <w:sz w:val="18"/>
                <w:szCs w:val="18"/>
              </w:rPr>
              <w:t>(17,924)</w:t>
            </w:r>
          </w:p>
        </w:tc>
      </w:tr>
      <w:tr w:rsidR="007C36C7" w:rsidRPr="008541DF" w14:paraId="008FF87C" w14:textId="77777777" w:rsidTr="008541DF">
        <w:trPr>
          <w:trHeight w:val="218"/>
        </w:trPr>
        <w:tc>
          <w:tcPr>
            <w:tcW w:w="3402" w:type="dxa"/>
            <w:tcBorders>
              <w:top w:val="nil"/>
              <w:left w:val="nil"/>
              <w:bottom w:val="nil"/>
              <w:right w:val="nil"/>
            </w:tcBorders>
            <w:shd w:val="clear" w:color="auto" w:fill="auto"/>
            <w:vAlign w:val="center"/>
            <w:hideMark/>
          </w:tcPr>
          <w:p w14:paraId="5A4FACB3" w14:textId="77777777" w:rsidR="007C36C7" w:rsidRPr="008541DF" w:rsidRDefault="007C36C7" w:rsidP="00822B28">
            <w:pPr>
              <w:jc w:val="right"/>
              <w:rPr>
                <w:rFonts w:cs="Arial"/>
                <w:b/>
                <w:bCs/>
                <w:sz w:val="18"/>
                <w:szCs w:val="18"/>
              </w:rPr>
            </w:pPr>
          </w:p>
        </w:tc>
        <w:tc>
          <w:tcPr>
            <w:tcW w:w="1870" w:type="dxa"/>
            <w:tcBorders>
              <w:top w:val="nil"/>
              <w:left w:val="nil"/>
              <w:bottom w:val="nil"/>
              <w:right w:val="nil"/>
            </w:tcBorders>
            <w:shd w:val="clear" w:color="auto" w:fill="auto"/>
            <w:vAlign w:val="center"/>
            <w:hideMark/>
          </w:tcPr>
          <w:p w14:paraId="3DA14258" w14:textId="77777777" w:rsidR="007C36C7" w:rsidRPr="008541DF" w:rsidRDefault="007C36C7" w:rsidP="00822B28">
            <w:pPr>
              <w:rPr>
                <w:rFonts w:ascii="Times New Roman" w:hAnsi="Times New Roman"/>
              </w:rPr>
            </w:pPr>
          </w:p>
        </w:tc>
        <w:tc>
          <w:tcPr>
            <w:tcW w:w="1107" w:type="dxa"/>
            <w:tcBorders>
              <w:top w:val="nil"/>
              <w:left w:val="nil"/>
              <w:bottom w:val="nil"/>
              <w:right w:val="nil"/>
            </w:tcBorders>
            <w:shd w:val="clear" w:color="auto" w:fill="auto"/>
            <w:vAlign w:val="center"/>
            <w:hideMark/>
          </w:tcPr>
          <w:p w14:paraId="6E7AF259" w14:textId="77777777" w:rsidR="007C36C7" w:rsidRPr="008541DF" w:rsidRDefault="007C36C7" w:rsidP="00822B28">
            <w:pPr>
              <w:jc w:val="right"/>
              <w:rPr>
                <w:rFonts w:ascii="Times New Roman" w:hAnsi="Times New Roman"/>
              </w:rPr>
            </w:pPr>
          </w:p>
        </w:tc>
        <w:tc>
          <w:tcPr>
            <w:tcW w:w="1071" w:type="dxa"/>
            <w:tcBorders>
              <w:top w:val="nil"/>
              <w:left w:val="nil"/>
              <w:bottom w:val="nil"/>
              <w:right w:val="nil"/>
            </w:tcBorders>
            <w:shd w:val="clear" w:color="auto" w:fill="auto"/>
            <w:vAlign w:val="center"/>
            <w:hideMark/>
          </w:tcPr>
          <w:p w14:paraId="7DB02C00" w14:textId="77777777" w:rsidR="007C36C7" w:rsidRPr="008541DF" w:rsidRDefault="007C36C7" w:rsidP="00822B28">
            <w:pPr>
              <w:jc w:val="right"/>
              <w:rPr>
                <w:rFonts w:ascii="Times New Roman" w:hAnsi="Times New Roman"/>
              </w:rPr>
            </w:pPr>
          </w:p>
        </w:tc>
        <w:tc>
          <w:tcPr>
            <w:tcW w:w="1117" w:type="dxa"/>
            <w:tcBorders>
              <w:top w:val="nil"/>
              <w:left w:val="nil"/>
              <w:bottom w:val="nil"/>
              <w:right w:val="nil"/>
            </w:tcBorders>
            <w:shd w:val="clear" w:color="auto" w:fill="auto"/>
            <w:vAlign w:val="center"/>
            <w:hideMark/>
          </w:tcPr>
          <w:p w14:paraId="6A94FCF3" w14:textId="77777777" w:rsidR="007C36C7" w:rsidRPr="008541DF" w:rsidRDefault="007C36C7" w:rsidP="00822B28">
            <w:pPr>
              <w:jc w:val="right"/>
              <w:rPr>
                <w:rFonts w:ascii="Times New Roman" w:hAnsi="Times New Roman"/>
              </w:rPr>
            </w:pPr>
          </w:p>
        </w:tc>
        <w:tc>
          <w:tcPr>
            <w:tcW w:w="1130" w:type="dxa"/>
            <w:tcBorders>
              <w:top w:val="nil"/>
              <w:left w:val="nil"/>
              <w:bottom w:val="nil"/>
              <w:right w:val="nil"/>
            </w:tcBorders>
            <w:shd w:val="clear" w:color="auto" w:fill="auto"/>
            <w:vAlign w:val="center"/>
            <w:hideMark/>
          </w:tcPr>
          <w:p w14:paraId="70B8E757" w14:textId="77777777" w:rsidR="007C36C7" w:rsidRPr="008541DF" w:rsidRDefault="007C36C7" w:rsidP="00822B28">
            <w:pPr>
              <w:jc w:val="right"/>
              <w:rPr>
                <w:rFonts w:ascii="Times New Roman" w:hAnsi="Times New Roman"/>
              </w:rPr>
            </w:pPr>
          </w:p>
        </w:tc>
      </w:tr>
      <w:tr w:rsidR="007C36C7" w:rsidRPr="008541DF" w14:paraId="79E287DB" w14:textId="77777777" w:rsidTr="008541DF">
        <w:trPr>
          <w:trHeight w:val="218"/>
        </w:trPr>
        <w:tc>
          <w:tcPr>
            <w:tcW w:w="3402" w:type="dxa"/>
            <w:tcBorders>
              <w:top w:val="nil"/>
              <w:left w:val="nil"/>
              <w:bottom w:val="nil"/>
              <w:right w:val="nil"/>
            </w:tcBorders>
            <w:shd w:val="clear" w:color="auto" w:fill="auto"/>
            <w:vAlign w:val="center"/>
            <w:hideMark/>
          </w:tcPr>
          <w:p w14:paraId="2E3C5489" w14:textId="77777777" w:rsidR="007C36C7" w:rsidRPr="008541DF" w:rsidRDefault="007C36C7" w:rsidP="00822B28">
            <w:pPr>
              <w:rPr>
                <w:rFonts w:cs="Arial"/>
                <w:b/>
                <w:bCs/>
                <w:color w:val="000000"/>
                <w:sz w:val="18"/>
                <w:szCs w:val="18"/>
              </w:rPr>
            </w:pPr>
            <w:r w:rsidRPr="008541DF">
              <w:rPr>
                <w:rFonts w:cs="Arial"/>
                <w:b/>
                <w:bCs/>
                <w:color w:val="000000"/>
                <w:sz w:val="18"/>
                <w:szCs w:val="18"/>
              </w:rPr>
              <w:t>Cash flows</w:t>
            </w:r>
          </w:p>
        </w:tc>
        <w:tc>
          <w:tcPr>
            <w:tcW w:w="1870" w:type="dxa"/>
            <w:tcBorders>
              <w:top w:val="nil"/>
              <w:left w:val="nil"/>
              <w:bottom w:val="nil"/>
              <w:right w:val="nil"/>
            </w:tcBorders>
            <w:shd w:val="clear" w:color="auto" w:fill="auto"/>
            <w:vAlign w:val="center"/>
            <w:hideMark/>
          </w:tcPr>
          <w:p w14:paraId="5B83DB0B" w14:textId="77777777" w:rsidR="007C36C7" w:rsidRPr="008541DF" w:rsidRDefault="007C36C7" w:rsidP="00822B28">
            <w:pPr>
              <w:rPr>
                <w:rFonts w:cs="Arial"/>
                <w:b/>
                <w:bCs/>
                <w:color w:val="000000"/>
                <w:sz w:val="18"/>
                <w:szCs w:val="18"/>
              </w:rPr>
            </w:pPr>
          </w:p>
        </w:tc>
        <w:tc>
          <w:tcPr>
            <w:tcW w:w="1107" w:type="dxa"/>
            <w:tcBorders>
              <w:top w:val="nil"/>
              <w:left w:val="nil"/>
              <w:bottom w:val="nil"/>
              <w:right w:val="nil"/>
            </w:tcBorders>
            <w:shd w:val="clear" w:color="auto" w:fill="auto"/>
            <w:vAlign w:val="center"/>
            <w:hideMark/>
          </w:tcPr>
          <w:p w14:paraId="6C772114" w14:textId="77777777" w:rsidR="007C36C7" w:rsidRPr="008541DF" w:rsidRDefault="007C36C7" w:rsidP="00822B28">
            <w:pPr>
              <w:jc w:val="right"/>
              <w:rPr>
                <w:rFonts w:ascii="Times New Roman" w:hAnsi="Times New Roman"/>
              </w:rPr>
            </w:pPr>
          </w:p>
        </w:tc>
        <w:tc>
          <w:tcPr>
            <w:tcW w:w="1071" w:type="dxa"/>
            <w:tcBorders>
              <w:top w:val="nil"/>
              <w:left w:val="nil"/>
              <w:bottom w:val="nil"/>
              <w:right w:val="nil"/>
            </w:tcBorders>
            <w:shd w:val="clear" w:color="auto" w:fill="auto"/>
            <w:vAlign w:val="center"/>
            <w:hideMark/>
          </w:tcPr>
          <w:p w14:paraId="313CE9F6" w14:textId="77777777" w:rsidR="007C36C7" w:rsidRPr="008541DF" w:rsidRDefault="007C36C7" w:rsidP="00822B28">
            <w:pPr>
              <w:jc w:val="right"/>
              <w:rPr>
                <w:rFonts w:ascii="Times New Roman" w:hAnsi="Times New Roman"/>
              </w:rPr>
            </w:pPr>
          </w:p>
        </w:tc>
        <w:tc>
          <w:tcPr>
            <w:tcW w:w="1117" w:type="dxa"/>
            <w:tcBorders>
              <w:top w:val="nil"/>
              <w:left w:val="nil"/>
              <w:bottom w:val="nil"/>
              <w:right w:val="nil"/>
            </w:tcBorders>
            <w:shd w:val="clear" w:color="auto" w:fill="auto"/>
            <w:vAlign w:val="center"/>
            <w:hideMark/>
          </w:tcPr>
          <w:p w14:paraId="08E85936" w14:textId="77777777" w:rsidR="007C36C7" w:rsidRPr="008541DF" w:rsidRDefault="007C36C7" w:rsidP="00822B28">
            <w:pPr>
              <w:jc w:val="right"/>
              <w:rPr>
                <w:rFonts w:ascii="Times New Roman" w:hAnsi="Times New Roman"/>
              </w:rPr>
            </w:pPr>
          </w:p>
        </w:tc>
        <w:tc>
          <w:tcPr>
            <w:tcW w:w="1130" w:type="dxa"/>
            <w:tcBorders>
              <w:top w:val="nil"/>
              <w:left w:val="nil"/>
              <w:bottom w:val="nil"/>
              <w:right w:val="nil"/>
            </w:tcBorders>
            <w:shd w:val="clear" w:color="auto" w:fill="auto"/>
            <w:vAlign w:val="center"/>
            <w:hideMark/>
          </w:tcPr>
          <w:p w14:paraId="54B33419" w14:textId="77777777" w:rsidR="007C36C7" w:rsidRPr="008541DF" w:rsidRDefault="007C36C7" w:rsidP="00822B28">
            <w:pPr>
              <w:jc w:val="right"/>
              <w:rPr>
                <w:rFonts w:ascii="Times New Roman" w:hAnsi="Times New Roman"/>
              </w:rPr>
            </w:pPr>
          </w:p>
        </w:tc>
      </w:tr>
      <w:tr w:rsidR="007C36C7" w:rsidRPr="008541DF" w14:paraId="46D25DFE" w14:textId="77777777" w:rsidTr="008541DF">
        <w:trPr>
          <w:trHeight w:val="218"/>
        </w:trPr>
        <w:tc>
          <w:tcPr>
            <w:tcW w:w="3402" w:type="dxa"/>
            <w:tcBorders>
              <w:top w:val="nil"/>
              <w:left w:val="nil"/>
              <w:bottom w:val="nil"/>
              <w:right w:val="nil"/>
            </w:tcBorders>
            <w:shd w:val="clear" w:color="auto" w:fill="auto"/>
            <w:vAlign w:val="center"/>
            <w:hideMark/>
          </w:tcPr>
          <w:p w14:paraId="0282E887" w14:textId="77777777" w:rsidR="007C36C7" w:rsidRPr="008541DF" w:rsidRDefault="007C36C7" w:rsidP="00822B28">
            <w:pPr>
              <w:rPr>
                <w:rFonts w:cs="Arial"/>
                <w:color w:val="000000"/>
                <w:sz w:val="18"/>
                <w:szCs w:val="18"/>
              </w:rPr>
            </w:pPr>
            <w:r w:rsidRPr="008541DF">
              <w:rPr>
                <w:rFonts w:cs="Arial"/>
                <w:color w:val="000000"/>
                <w:sz w:val="18"/>
                <w:szCs w:val="18"/>
              </w:rPr>
              <w:t>Premiums received</w:t>
            </w:r>
          </w:p>
        </w:tc>
        <w:tc>
          <w:tcPr>
            <w:tcW w:w="1870" w:type="dxa"/>
            <w:tcBorders>
              <w:top w:val="nil"/>
              <w:left w:val="nil"/>
              <w:bottom w:val="nil"/>
              <w:right w:val="nil"/>
            </w:tcBorders>
            <w:shd w:val="clear" w:color="auto" w:fill="auto"/>
            <w:noWrap/>
            <w:vAlign w:val="center"/>
            <w:hideMark/>
          </w:tcPr>
          <w:p w14:paraId="731F4234" w14:textId="77777777" w:rsidR="007C36C7" w:rsidRPr="008541DF" w:rsidRDefault="007C36C7" w:rsidP="00822B28">
            <w:pPr>
              <w:jc w:val="right"/>
              <w:rPr>
                <w:rFonts w:cs="Arial"/>
                <w:sz w:val="18"/>
                <w:szCs w:val="18"/>
              </w:rPr>
            </w:pPr>
            <w:r>
              <w:rPr>
                <w:rFonts w:cs="Arial"/>
                <w:sz w:val="18"/>
                <w:szCs w:val="18"/>
              </w:rPr>
              <w:t>26,738</w:t>
            </w:r>
          </w:p>
        </w:tc>
        <w:tc>
          <w:tcPr>
            <w:tcW w:w="1107" w:type="dxa"/>
            <w:tcBorders>
              <w:top w:val="nil"/>
              <w:left w:val="nil"/>
              <w:bottom w:val="nil"/>
              <w:right w:val="nil"/>
            </w:tcBorders>
            <w:shd w:val="clear" w:color="000000" w:fill="BFBFBF"/>
            <w:vAlign w:val="center"/>
            <w:hideMark/>
          </w:tcPr>
          <w:p w14:paraId="113BC9D2" w14:textId="77777777" w:rsidR="007C36C7" w:rsidRPr="008541DF" w:rsidRDefault="007C36C7" w:rsidP="00822B28">
            <w:pPr>
              <w:jc w:val="right"/>
              <w:rPr>
                <w:rFonts w:cs="Arial"/>
                <w:color w:val="000000"/>
                <w:sz w:val="18"/>
                <w:szCs w:val="18"/>
              </w:rPr>
            </w:pPr>
            <w:r>
              <w:rPr>
                <w:rFonts w:cs="Arial"/>
                <w:color w:val="000000"/>
                <w:sz w:val="18"/>
                <w:szCs w:val="18"/>
              </w:rPr>
              <w:t> </w:t>
            </w:r>
          </w:p>
        </w:tc>
        <w:tc>
          <w:tcPr>
            <w:tcW w:w="1071" w:type="dxa"/>
            <w:tcBorders>
              <w:top w:val="nil"/>
              <w:left w:val="nil"/>
              <w:bottom w:val="nil"/>
              <w:right w:val="nil"/>
            </w:tcBorders>
            <w:shd w:val="clear" w:color="000000" w:fill="BFBFBF"/>
            <w:vAlign w:val="center"/>
            <w:hideMark/>
          </w:tcPr>
          <w:p w14:paraId="3DBA2A52" w14:textId="77777777" w:rsidR="007C36C7" w:rsidRPr="008541DF" w:rsidRDefault="007C36C7" w:rsidP="00822B28">
            <w:pPr>
              <w:jc w:val="right"/>
              <w:rPr>
                <w:rFonts w:cs="Arial"/>
                <w:color w:val="000000"/>
                <w:sz w:val="18"/>
                <w:szCs w:val="18"/>
              </w:rPr>
            </w:pPr>
            <w:r>
              <w:rPr>
                <w:rFonts w:cs="Arial"/>
                <w:color w:val="000000"/>
                <w:sz w:val="18"/>
                <w:szCs w:val="18"/>
              </w:rPr>
              <w:t> </w:t>
            </w:r>
          </w:p>
        </w:tc>
        <w:tc>
          <w:tcPr>
            <w:tcW w:w="1117" w:type="dxa"/>
            <w:tcBorders>
              <w:top w:val="nil"/>
              <w:left w:val="nil"/>
              <w:bottom w:val="nil"/>
              <w:right w:val="nil"/>
            </w:tcBorders>
            <w:shd w:val="clear" w:color="000000" w:fill="BFBFBF"/>
            <w:vAlign w:val="center"/>
            <w:hideMark/>
          </w:tcPr>
          <w:p w14:paraId="29F66C00" w14:textId="77777777" w:rsidR="007C36C7" w:rsidRPr="008541DF" w:rsidRDefault="007C36C7" w:rsidP="00822B28">
            <w:pPr>
              <w:jc w:val="right"/>
              <w:rPr>
                <w:rFonts w:cs="Arial"/>
                <w:color w:val="000000"/>
                <w:sz w:val="18"/>
                <w:szCs w:val="18"/>
              </w:rPr>
            </w:pPr>
            <w:r>
              <w:rPr>
                <w:rFonts w:cs="Arial"/>
                <w:color w:val="000000"/>
                <w:sz w:val="18"/>
                <w:szCs w:val="18"/>
              </w:rPr>
              <w:t> </w:t>
            </w:r>
          </w:p>
        </w:tc>
        <w:tc>
          <w:tcPr>
            <w:tcW w:w="1130" w:type="dxa"/>
            <w:tcBorders>
              <w:top w:val="nil"/>
              <w:left w:val="nil"/>
              <w:bottom w:val="nil"/>
              <w:right w:val="nil"/>
            </w:tcBorders>
            <w:shd w:val="clear" w:color="auto" w:fill="auto"/>
            <w:noWrap/>
            <w:vAlign w:val="bottom"/>
            <w:hideMark/>
          </w:tcPr>
          <w:p w14:paraId="6D99F82A" w14:textId="77777777" w:rsidR="007C36C7" w:rsidRPr="008541DF" w:rsidRDefault="007C36C7" w:rsidP="00822B28">
            <w:pPr>
              <w:jc w:val="right"/>
              <w:rPr>
                <w:rFonts w:cs="Arial"/>
                <w:sz w:val="18"/>
                <w:szCs w:val="18"/>
              </w:rPr>
            </w:pPr>
            <w:r>
              <w:rPr>
                <w:rFonts w:cs="Arial"/>
                <w:sz w:val="18"/>
                <w:szCs w:val="18"/>
              </w:rPr>
              <w:t>26,738</w:t>
            </w:r>
          </w:p>
        </w:tc>
      </w:tr>
      <w:tr w:rsidR="007C36C7" w:rsidRPr="008541DF" w14:paraId="4597D0E1" w14:textId="77777777" w:rsidTr="008541DF">
        <w:trPr>
          <w:trHeight w:val="228"/>
        </w:trPr>
        <w:tc>
          <w:tcPr>
            <w:tcW w:w="3402" w:type="dxa"/>
            <w:tcBorders>
              <w:top w:val="nil"/>
              <w:left w:val="nil"/>
              <w:bottom w:val="nil"/>
              <w:right w:val="nil"/>
            </w:tcBorders>
            <w:shd w:val="clear" w:color="auto" w:fill="auto"/>
            <w:vAlign w:val="center"/>
            <w:hideMark/>
          </w:tcPr>
          <w:p w14:paraId="0F6CA122" w14:textId="77777777" w:rsidR="007C36C7" w:rsidRPr="008541DF" w:rsidRDefault="007C36C7" w:rsidP="00822B28">
            <w:pPr>
              <w:rPr>
                <w:rFonts w:cs="Arial"/>
                <w:color w:val="000000"/>
                <w:sz w:val="18"/>
                <w:szCs w:val="18"/>
              </w:rPr>
            </w:pPr>
            <w:r w:rsidRPr="008541DF">
              <w:rPr>
                <w:rFonts w:cs="Arial"/>
                <w:color w:val="000000"/>
                <w:sz w:val="18"/>
                <w:szCs w:val="18"/>
              </w:rPr>
              <w:t>Claims and other expenses paid</w:t>
            </w:r>
          </w:p>
        </w:tc>
        <w:tc>
          <w:tcPr>
            <w:tcW w:w="1870" w:type="dxa"/>
            <w:tcBorders>
              <w:top w:val="nil"/>
              <w:left w:val="nil"/>
              <w:bottom w:val="nil"/>
              <w:right w:val="nil"/>
            </w:tcBorders>
            <w:shd w:val="clear" w:color="auto" w:fill="auto"/>
            <w:noWrap/>
            <w:vAlign w:val="center"/>
            <w:hideMark/>
          </w:tcPr>
          <w:p w14:paraId="556E503F" w14:textId="77777777" w:rsidR="007C36C7" w:rsidRPr="008541DF" w:rsidRDefault="007C36C7" w:rsidP="00822B28">
            <w:pPr>
              <w:jc w:val="right"/>
              <w:rPr>
                <w:rFonts w:cs="Arial"/>
                <w:sz w:val="18"/>
                <w:szCs w:val="18"/>
              </w:rPr>
            </w:pPr>
            <w:r>
              <w:rPr>
                <w:rFonts w:cs="Arial"/>
                <w:sz w:val="18"/>
                <w:szCs w:val="18"/>
              </w:rPr>
              <w:t>-</w:t>
            </w:r>
          </w:p>
        </w:tc>
        <w:tc>
          <w:tcPr>
            <w:tcW w:w="1107" w:type="dxa"/>
            <w:tcBorders>
              <w:top w:val="nil"/>
              <w:left w:val="nil"/>
              <w:bottom w:val="nil"/>
              <w:right w:val="nil"/>
            </w:tcBorders>
            <w:shd w:val="clear" w:color="000000" w:fill="BFBFBF"/>
            <w:vAlign w:val="center"/>
            <w:hideMark/>
          </w:tcPr>
          <w:p w14:paraId="040951E3" w14:textId="77777777" w:rsidR="007C36C7" w:rsidRPr="008541DF" w:rsidRDefault="007C36C7" w:rsidP="00822B28">
            <w:pPr>
              <w:jc w:val="right"/>
              <w:rPr>
                <w:rFonts w:cs="Arial"/>
                <w:color w:val="000000"/>
                <w:sz w:val="18"/>
                <w:szCs w:val="18"/>
              </w:rPr>
            </w:pPr>
            <w:r>
              <w:rPr>
                <w:rFonts w:cs="Arial"/>
                <w:color w:val="000000"/>
                <w:sz w:val="18"/>
                <w:szCs w:val="18"/>
              </w:rPr>
              <w:t> </w:t>
            </w:r>
          </w:p>
        </w:tc>
        <w:tc>
          <w:tcPr>
            <w:tcW w:w="1071" w:type="dxa"/>
            <w:tcBorders>
              <w:top w:val="nil"/>
              <w:left w:val="nil"/>
              <w:bottom w:val="nil"/>
              <w:right w:val="nil"/>
            </w:tcBorders>
            <w:shd w:val="clear" w:color="auto" w:fill="auto"/>
            <w:noWrap/>
            <w:vAlign w:val="center"/>
            <w:hideMark/>
          </w:tcPr>
          <w:p w14:paraId="74973280" w14:textId="77777777" w:rsidR="007C36C7" w:rsidRPr="008541DF" w:rsidRDefault="007C36C7" w:rsidP="00822B28">
            <w:pPr>
              <w:jc w:val="right"/>
              <w:rPr>
                <w:rFonts w:cs="Arial"/>
                <w:sz w:val="18"/>
                <w:szCs w:val="18"/>
              </w:rPr>
            </w:pPr>
            <w:r>
              <w:rPr>
                <w:rFonts w:cs="Arial"/>
                <w:sz w:val="18"/>
                <w:szCs w:val="18"/>
              </w:rPr>
              <w:t>(18,980)</w:t>
            </w:r>
          </w:p>
        </w:tc>
        <w:tc>
          <w:tcPr>
            <w:tcW w:w="1117" w:type="dxa"/>
            <w:tcBorders>
              <w:top w:val="nil"/>
              <w:left w:val="nil"/>
              <w:bottom w:val="nil"/>
              <w:right w:val="nil"/>
            </w:tcBorders>
            <w:shd w:val="clear" w:color="000000" w:fill="BFBFBF"/>
            <w:vAlign w:val="center"/>
            <w:hideMark/>
          </w:tcPr>
          <w:p w14:paraId="67794BD0" w14:textId="77777777" w:rsidR="007C36C7" w:rsidRPr="008541DF" w:rsidRDefault="007C36C7" w:rsidP="00822B28">
            <w:pPr>
              <w:jc w:val="right"/>
              <w:rPr>
                <w:rFonts w:cs="Arial"/>
                <w:color w:val="000000"/>
                <w:sz w:val="18"/>
                <w:szCs w:val="18"/>
              </w:rPr>
            </w:pPr>
            <w:r>
              <w:rPr>
                <w:rFonts w:cs="Arial"/>
                <w:color w:val="000000"/>
                <w:sz w:val="18"/>
                <w:szCs w:val="18"/>
              </w:rPr>
              <w:t> </w:t>
            </w:r>
          </w:p>
        </w:tc>
        <w:tc>
          <w:tcPr>
            <w:tcW w:w="1130" w:type="dxa"/>
            <w:tcBorders>
              <w:top w:val="nil"/>
              <w:left w:val="nil"/>
              <w:bottom w:val="single" w:sz="8" w:space="0" w:color="auto"/>
              <w:right w:val="nil"/>
            </w:tcBorders>
            <w:shd w:val="clear" w:color="auto" w:fill="auto"/>
            <w:noWrap/>
            <w:vAlign w:val="bottom"/>
            <w:hideMark/>
          </w:tcPr>
          <w:p w14:paraId="335E5962" w14:textId="77777777" w:rsidR="007C36C7" w:rsidRPr="008541DF" w:rsidRDefault="007C36C7" w:rsidP="00822B28">
            <w:pPr>
              <w:jc w:val="right"/>
              <w:rPr>
                <w:rFonts w:cs="Arial"/>
                <w:sz w:val="18"/>
                <w:szCs w:val="18"/>
              </w:rPr>
            </w:pPr>
            <w:r>
              <w:rPr>
                <w:rFonts w:cs="Arial"/>
                <w:sz w:val="18"/>
                <w:szCs w:val="18"/>
              </w:rPr>
              <w:t>(18,980)</w:t>
            </w:r>
          </w:p>
        </w:tc>
      </w:tr>
      <w:tr w:rsidR="007C36C7" w:rsidRPr="008541DF" w14:paraId="2C77E877" w14:textId="77777777" w:rsidTr="008541DF">
        <w:trPr>
          <w:trHeight w:val="228"/>
        </w:trPr>
        <w:tc>
          <w:tcPr>
            <w:tcW w:w="3402" w:type="dxa"/>
            <w:tcBorders>
              <w:top w:val="nil"/>
              <w:left w:val="nil"/>
              <w:bottom w:val="nil"/>
              <w:right w:val="nil"/>
            </w:tcBorders>
            <w:shd w:val="clear" w:color="auto" w:fill="auto"/>
            <w:vAlign w:val="center"/>
            <w:hideMark/>
          </w:tcPr>
          <w:p w14:paraId="6C351E21" w14:textId="77777777" w:rsidR="007C36C7" w:rsidRPr="008541DF" w:rsidRDefault="007C36C7" w:rsidP="00822B28">
            <w:pPr>
              <w:rPr>
                <w:rFonts w:cs="Arial"/>
                <w:b/>
                <w:bCs/>
                <w:color w:val="000000"/>
                <w:sz w:val="18"/>
                <w:szCs w:val="18"/>
              </w:rPr>
            </w:pPr>
            <w:r w:rsidRPr="008541DF">
              <w:rPr>
                <w:rFonts w:cs="Arial"/>
                <w:b/>
                <w:bCs/>
                <w:color w:val="000000"/>
                <w:sz w:val="18"/>
                <w:szCs w:val="18"/>
              </w:rPr>
              <w:t>Total cash flows</w:t>
            </w:r>
          </w:p>
        </w:tc>
        <w:tc>
          <w:tcPr>
            <w:tcW w:w="1870" w:type="dxa"/>
            <w:tcBorders>
              <w:top w:val="nil"/>
              <w:left w:val="nil"/>
              <w:bottom w:val="single" w:sz="8" w:space="0" w:color="auto"/>
              <w:right w:val="nil"/>
            </w:tcBorders>
            <w:shd w:val="clear" w:color="auto" w:fill="auto"/>
            <w:noWrap/>
            <w:vAlign w:val="bottom"/>
            <w:hideMark/>
          </w:tcPr>
          <w:p w14:paraId="4CD1C263" w14:textId="77777777" w:rsidR="007C36C7" w:rsidRPr="008541DF" w:rsidRDefault="007C36C7" w:rsidP="00822B28">
            <w:pPr>
              <w:jc w:val="right"/>
              <w:rPr>
                <w:rFonts w:cs="Arial"/>
                <w:b/>
                <w:bCs/>
                <w:sz w:val="18"/>
                <w:szCs w:val="18"/>
              </w:rPr>
            </w:pPr>
            <w:r>
              <w:rPr>
                <w:rFonts w:cs="Arial"/>
                <w:b/>
                <w:bCs/>
                <w:sz w:val="18"/>
                <w:szCs w:val="18"/>
              </w:rPr>
              <w:t>26,738</w:t>
            </w:r>
          </w:p>
        </w:tc>
        <w:tc>
          <w:tcPr>
            <w:tcW w:w="1107" w:type="dxa"/>
            <w:tcBorders>
              <w:top w:val="nil"/>
              <w:left w:val="nil"/>
              <w:bottom w:val="single" w:sz="8" w:space="0" w:color="auto"/>
              <w:right w:val="nil"/>
            </w:tcBorders>
            <w:shd w:val="clear" w:color="auto" w:fill="auto"/>
            <w:noWrap/>
            <w:vAlign w:val="bottom"/>
            <w:hideMark/>
          </w:tcPr>
          <w:p w14:paraId="261B271C" w14:textId="77777777" w:rsidR="007C36C7" w:rsidRPr="008541DF" w:rsidRDefault="007C36C7" w:rsidP="00822B28">
            <w:pPr>
              <w:jc w:val="right"/>
              <w:rPr>
                <w:rFonts w:cs="Arial"/>
                <w:b/>
                <w:bCs/>
                <w:sz w:val="18"/>
                <w:szCs w:val="18"/>
              </w:rPr>
            </w:pPr>
            <w:r>
              <w:rPr>
                <w:rFonts w:cs="Arial"/>
                <w:b/>
                <w:bCs/>
                <w:sz w:val="18"/>
                <w:szCs w:val="18"/>
              </w:rPr>
              <w:t>-</w:t>
            </w:r>
          </w:p>
        </w:tc>
        <w:tc>
          <w:tcPr>
            <w:tcW w:w="1071" w:type="dxa"/>
            <w:tcBorders>
              <w:top w:val="nil"/>
              <w:left w:val="nil"/>
              <w:bottom w:val="single" w:sz="8" w:space="0" w:color="auto"/>
              <w:right w:val="nil"/>
            </w:tcBorders>
            <w:shd w:val="clear" w:color="auto" w:fill="auto"/>
            <w:noWrap/>
            <w:vAlign w:val="bottom"/>
            <w:hideMark/>
          </w:tcPr>
          <w:p w14:paraId="7AB81A29" w14:textId="77777777" w:rsidR="007C36C7" w:rsidRPr="008541DF" w:rsidRDefault="007C36C7" w:rsidP="00822B28">
            <w:pPr>
              <w:jc w:val="right"/>
              <w:rPr>
                <w:rFonts w:cs="Arial"/>
                <w:b/>
                <w:bCs/>
                <w:sz w:val="18"/>
                <w:szCs w:val="18"/>
              </w:rPr>
            </w:pPr>
            <w:r>
              <w:rPr>
                <w:rFonts w:cs="Arial"/>
                <w:b/>
                <w:bCs/>
                <w:sz w:val="18"/>
                <w:szCs w:val="18"/>
              </w:rPr>
              <w:t>(18,980)</w:t>
            </w:r>
          </w:p>
        </w:tc>
        <w:tc>
          <w:tcPr>
            <w:tcW w:w="1117" w:type="dxa"/>
            <w:tcBorders>
              <w:top w:val="nil"/>
              <w:left w:val="nil"/>
              <w:bottom w:val="single" w:sz="8" w:space="0" w:color="auto"/>
              <w:right w:val="nil"/>
            </w:tcBorders>
            <w:shd w:val="clear" w:color="auto" w:fill="auto"/>
            <w:noWrap/>
            <w:vAlign w:val="bottom"/>
            <w:hideMark/>
          </w:tcPr>
          <w:p w14:paraId="03D0918E" w14:textId="77777777" w:rsidR="007C36C7" w:rsidRPr="008541DF" w:rsidRDefault="007C36C7" w:rsidP="00822B28">
            <w:pPr>
              <w:jc w:val="right"/>
              <w:rPr>
                <w:rFonts w:cs="Arial"/>
                <w:b/>
                <w:bCs/>
                <w:sz w:val="18"/>
                <w:szCs w:val="18"/>
              </w:rPr>
            </w:pPr>
            <w:r>
              <w:rPr>
                <w:rFonts w:cs="Arial"/>
                <w:b/>
                <w:bCs/>
                <w:sz w:val="18"/>
                <w:szCs w:val="18"/>
              </w:rPr>
              <w:t>-</w:t>
            </w:r>
          </w:p>
        </w:tc>
        <w:tc>
          <w:tcPr>
            <w:tcW w:w="1130" w:type="dxa"/>
            <w:tcBorders>
              <w:top w:val="nil"/>
              <w:left w:val="nil"/>
              <w:bottom w:val="single" w:sz="8" w:space="0" w:color="auto"/>
              <w:right w:val="nil"/>
            </w:tcBorders>
            <w:shd w:val="clear" w:color="auto" w:fill="auto"/>
            <w:vAlign w:val="center"/>
            <w:hideMark/>
          </w:tcPr>
          <w:p w14:paraId="736CB565" w14:textId="77777777" w:rsidR="007C36C7" w:rsidRPr="008541DF" w:rsidRDefault="007C36C7" w:rsidP="00822B28">
            <w:pPr>
              <w:jc w:val="right"/>
              <w:rPr>
                <w:rFonts w:cs="Arial"/>
                <w:b/>
                <w:bCs/>
                <w:sz w:val="18"/>
                <w:szCs w:val="18"/>
              </w:rPr>
            </w:pPr>
            <w:r>
              <w:rPr>
                <w:rFonts w:cs="Arial"/>
                <w:b/>
                <w:bCs/>
                <w:sz w:val="18"/>
                <w:szCs w:val="18"/>
              </w:rPr>
              <w:t>7,758</w:t>
            </w:r>
          </w:p>
        </w:tc>
      </w:tr>
      <w:tr w:rsidR="007C36C7" w:rsidRPr="008541DF" w14:paraId="0155BE81" w14:textId="77777777" w:rsidTr="008541DF">
        <w:trPr>
          <w:trHeight w:val="228"/>
        </w:trPr>
        <w:tc>
          <w:tcPr>
            <w:tcW w:w="3402" w:type="dxa"/>
            <w:tcBorders>
              <w:top w:val="nil"/>
              <w:left w:val="nil"/>
              <w:bottom w:val="nil"/>
              <w:right w:val="nil"/>
            </w:tcBorders>
            <w:shd w:val="clear" w:color="auto" w:fill="auto"/>
            <w:vAlign w:val="center"/>
            <w:hideMark/>
          </w:tcPr>
          <w:p w14:paraId="0F1DF1FA" w14:textId="77777777" w:rsidR="007C36C7" w:rsidRPr="008541DF" w:rsidRDefault="007C36C7" w:rsidP="00822B28">
            <w:pPr>
              <w:rPr>
                <w:rFonts w:cs="Arial"/>
                <w:b/>
                <w:bCs/>
                <w:color w:val="000000"/>
                <w:sz w:val="18"/>
                <w:szCs w:val="18"/>
              </w:rPr>
            </w:pPr>
            <w:r w:rsidRPr="008541DF">
              <w:rPr>
                <w:rFonts w:cs="Arial"/>
                <w:b/>
                <w:bCs/>
                <w:color w:val="000000"/>
                <w:sz w:val="18"/>
                <w:szCs w:val="18"/>
              </w:rPr>
              <w:t>Insurance contract liabilities at 30 June 2024</w:t>
            </w:r>
          </w:p>
        </w:tc>
        <w:tc>
          <w:tcPr>
            <w:tcW w:w="1870" w:type="dxa"/>
            <w:tcBorders>
              <w:top w:val="nil"/>
              <w:left w:val="nil"/>
              <w:bottom w:val="single" w:sz="8" w:space="0" w:color="auto"/>
              <w:right w:val="nil"/>
            </w:tcBorders>
            <w:shd w:val="clear" w:color="auto" w:fill="auto"/>
            <w:noWrap/>
            <w:vAlign w:val="bottom"/>
            <w:hideMark/>
          </w:tcPr>
          <w:p w14:paraId="0AD8C802" w14:textId="77777777" w:rsidR="007C36C7" w:rsidRPr="008541DF" w:rsidRDefault="007C36C7" w:rsidP="00822B28">
            <w:pPr>
              <w:jc w:val="right"/>
              <w:rPr>
                <w:rFonts w:cs="Arial"/>
                <w:b/>
                <w:bCs/>
                <w:sz w:val="18"/>
                <w:szCs w:val="18"/>
              </w:rPr>
            </w:pPr>
            <w:r>
              <w:rPr>
                <w:rFonts w:cs="Arial"/>
                <w:b/>
                <w:bCs/>
                <w:sz w:val="18"/>
                <w:szCs w:val="18"/>
              </w:rPr>
              <w:t>(11)</w:t>
            </w:r>
          </w:p>
        </w:tc>
        <w:tc>
          <w:tcPr>
            <w:tcW w:w="1107" w:type="dxa"/>
            <w:tcBorders>
              <w:top w:val="nil"/>
              <w:left w:val="nil"/>
              <w:bottom w:val="single" w:sz="8" w:space="0" w:color="auto"/>
              <w:right w:val="nil"/>
            </w:tcBorders>
            <w:shd w:val="clear" w:color="auto" w:fill="auto"/>
            <w:noWrap/>
            <w:vAlign w:val="bottom"/>
            <w:hideMark/>
          </w:tcPr>
          <w:p w14:paraId="397DB371" w14:textId="77777777" w:rsidR="007C36C7" w:rsidRPr="008541DF" w:rsidRDefault="007C36C7" w:rsidP="00822B28">
            <w:pPr>
              <w:jc w:val="right"/>
              <w:rPr>
                <w:rFonts w:cs="Arial"/>
                <w:b/>
                <w:bCs/>
                <w:sz w:val="18"/>
                <w:szCs w:val="18"/>
              </w:rPr>
            </w:pPr>
            <w:r>
              <w:rPr>
                <w:rFonts w:cs="Arial"/>
                <w:b/>
                <w:bCs/>
                <w:sz w:val="18"/>
                <w:szCs w:val="18"/>
              </w:rPr>
              <w:t>-</w:t>
            </w:r>
          </w:p>
        </w:tc>
        <w:tc>
          <w:tcPr>
            <w:tcW w:w="1071" w:type="dxa"/>
            <w:tcBorders>
              <w:top w:val="nil"/>
              <w:left w:val="nil"/>
              <w:bottom w:val="single" w:sz="8" w:space="0" w:color="auto"/>
              <w:right w:val="nil"/>
            </w:tcBorders>
            <w:shd w:val="clear" w:color="auto" w:fill="auto"/>
            <w:noWrap/>
            <w:vAlign w:val="bottom"/>
            <w:hideMark/>
          </w:tcPr>
          <w:p w14:paraId="2659D12A" w14:textId="77777777" w:rsidR="007C36C7" w:rsidRPr="008541DF" w:rsidRDefault="007C36C7" w:rsidP="00822B28">
            <w:pPr>
              <w:jc w:val="right"/>
              <w:rPr>
                <w:rFonts w:cs="Arial"/>
                <w:b/>
                <w:bCs/>
                <w:sz w:val="18"/>
                <w:szCs w:val="18"/>
              </w:rPr>
            </w:pPr>
            <w:r>
              <w:rPr>
                <w:rFonts w:cs="Arial"/>
                <w:b/>
                <w:bCs/>
                <w:sz w:val="18"/>
                <w:szCs w:val="18"/>
              </w:rPr>
              <w:t>56,905</w:t>
            </w:r>
          </w:p>
        </w:tc>
        <w:tc>
          <w:tcPr>
            <w:tcW w:w="1117" w:type="dxa"/>
            <w:tcBorders>
              <w:top w:val="nil"/>
              <w:left w:val="nil"/>
              <w:bottom w:val="single" w:sz="8" w:space="0" w:color="auto"/>
              <w:right w:val="nil"/>
            </w:tcBorders>
            <w:shd w:val="clear" w:color="auto" w:fill="auto"/>
            <w:noWrap/>
            <w:vAlign w:val="bottom"/>
            <w:hideMark/>
          </w:tcPr>
          <w:p w14:paraId="5EBA0D4D" w14:textId="77777777" w:rsidR="007C36C7" w:rsidRPr="008541DF" w:rsidRDefault="007C36C7" w:rsidP="00822B28">
            <w:pPr>
              <w:jc w:val="right"/>
              <w:rPr>
                <w:rFonts w:cs="Arial"/>
                <w:b/>
                <w:bCs/>
                <w:sz w:val="18"/>
                <w:szCs w:val="18"/>
              </w:rPr>
            </w:pPr>
            <w:r>
              <w:rPr>
                <w:rFonts w:cs="Arial"/>
                <w:b/>
                <w:bCs/>
                <w:sz w:val="18"/>
                <w:szCs w:val="18"/>
              </w:rPr>
              <w:t>18,975</w:t>
            </w:r>
          </w:p>
        </w:tc>
        <w:tc>
          <w:tcPr>
            <w:tcW w:w="1130" w:type="dxa"/>
            <w:tcBorders>
              <w:top w:val="nil"/>
              <w:left w:val="nil"/>
              <w:bottom w:val="single" w:sz="8" w:space="0" w:color="auto"/>
              <w:right w:val="nil"/>
            </w:tcBorders>
            <w:shd w:val="clear" w:color="auto" w:fill="auto"/>
            <w:noWrap/>
            <w:vAlign w:val="bottom"/>
            <w:hideMark/>
          </w:tcPr>
          <w:p w14:paraId="229D2308" w14:textId="77777777" w:rsidR="007C36C7" w:rsidRPr="008541DF" w:rsidRDefault="007C36C7" w:rsidP="00822B28">
            <w:pPr>
              <w:jc w:val="right"/>
              <w:rPr>
                <w:rFonts w:cs="Arial"/>
                <w:b/>
                <w:bCs/>
                <w:sz w:val="18"/>
                <w:szCs w:val="18"/>
              </w:rPr>
            </w:pPr>
            <w:r>
              <w:rPr>
                <w:rFonts w:cs="Arial"/>
                <w:b/>
                <w:bCs/>
                <w:sz w:val="18"/>
                <w:szCs w:val="18"/>
              </w:rPr>
              <w:t>75,870</w:t>
            </w:r>
          </w:p>
        </w:tc>
      </w:tr>
      <w:tr w:rsidR="007C36C7" w:rsidRPr="008541DF" w14:paraId="53B89BE9" w14:textId="77777777" w:rsidTr="008541DF">
        <w:trPr>
          <w:trHeight w:val="218"/>
        </w:trPr>
        <w:tc>
          <w:tcPr>
            <w:tcW w:w="3402" w:type="dxa"/>
            <w:tcBorders>
              <w:top w:val="nil"/>
              <w:left w:val="nil"/>
              <w:bottom w:val="nil"/>
              <w:right w:val="nil"/>
            </w:tcBorders>
            <w:shd w:val="clear" w:color="auto" w:fill="auto"/>
            <w:vAlign w:val="center"/>
            <w:hideMark/>
          </w:tcPr>
          <w:p w14:paraId="517A111C" w14:textId="77777777" w:rsidR="007C36C7" w:rsidRPr="008541DF" w:rsidRDefault="007C36C7" w:rsidP="00822B28">
            <w:pPr>
              <w:jc w:val="right"/>
              <w:rPr>
                <w:rFonts w:cs="Arial"/>
                <w:b/>
                <w:bCs/>
                <w:sz w:val="18"/>
                <w:szCs w:val="18"/>
              </w:rPr>
            </w:pPr>
          </w:p>
        </w:tc>
        <w:tc>
          <w:tcPr>
            <w:tcW w:w="1870" w:type="dxa"/>
            <w:tcBorders>
              <w:top w:val="nil"/>
              <w:left w:val="nil"/>
              <w:bottom w:val="nil"/>
              <w:right w:val="nil"/>
            </w:tcBorders>
            <w:shd w:val="clear" w:color="auto" w:fill="auto"/>
            <w:vAlign w:val="center"/>
            <w:hideMark/>
          </w:tcPr>
          <w:p w14:paraId="52EF4C7E" w14:textId="77777777" w:rsidR="007C36C7" w:rsidRPr="008541DF" w:rsidRDefault="007C36C7" w:rsidP="00822B28">
            <w:pPr>
              <w:rPr>
                <w:rFonts w:ascii="Times New Roman" w:hAnsi="Times New Roman"/>
              </w:rPr>
            </w:pPr>
          </w:p>
        </w:tc>
        <w:tc>
          <w:tcPr>
            <w:tcW w:w="1107" w:type="dxa"/>
            <w:tcBorders>
              <w:top w:val="nil"/>
              <w:left w:val="nil"/>
              <w:bottom w:val="nil"/>
              <w:right w:val="nil"/>
            </w:tcBorders>
            <w:shd w:val="clear" w:color="auto" w:fill="auto"/>
            <w:vAlign w:val="center"/>
            <w:hideMark/>
          </w:tcPr>
          <w:p w14:paraId="4156639A" w14:textId="77777777" w:rsidR="007C36C7" w:rsidRPr="008541DF" w:rsidRDefault="007C36C7" w:rsidP="00822B28">
            <w:pPr>
              <w:jc w:val="right"/>
              <w:rPr>
                <w:rFonts w:ascii="Times New Roman" w:hAnsi="Times New Roman"/>
              </w:rPr>
            </w:pPr>
          </w:p>
        </w:tc>
        <w:tc>
          <w:tcPr>
            <w:tcW w:w="1071" w:type="dxa"/>
            <w:tcBorders>
              <w:top w:val="nil"/>
              <w:left w:val="nil"/>
              <w:bottom w:val="nil"/>
              <w:right w:val="nil"/>
            </w:tcBorders>
            <w:shd w:val="clear" w:color="auto" w:fill="auto"/>
            <w:vAlign w:val="center"/>
            <w:hideMark/>
          </w:tcPr>
          <w:p w14:paraId="2A37DF04" w14:textId="77777777" w:rsidR="007C36C7" w:rsidRPr="008541DF" w:rsidRDefault="007C36C7" w:rsidP="00822B28">
            <w:pPr>
              <w:jc w:val="right"/>
              <w:rPr>
                <w:rFonts w:ascii="Times New Roman" w:hAnsi="Times New Roman"/>
              </w:rPr>
            </w:pPr>
          </w:p>
        </w:tc>
        <w:tc>
          <w:tcPr>
            <w:tcW w:w="1117" w:type="dxa"/>
            <w:tcBorders>
              <w:top w:val="nil"/>
              <w:left w:val="nil"/>
              <w:bottom w:val="nil"/>
              <w:right w:val="nil"/>
            </w:tcBorders>
            <w:shd w:val="clear" w:color="auto" w:fill="auto"/>
            <w:vAlign w:val="center"/>
            <w:hideMark/>
          </w:tcPr>
          <w:p w14:paraId="3C736EA6" w14:textId="77777777" w:rsidR="007C36C7" w:rsidRPr="008541DF" w:rsidRDefault="007C36C7" w:rsidP="00822B28">
            <w:pPr>
              <w:jc w:val="right"/>
              <w:rPr>
                <w:rFonts w:ascii="Times New Roman" w:hAnsi="Times New Roman"/>
              </w:rPr>
            </w:pPr>
          </w:p>
        </w:tc>
        <w:tc>
          <w:tcPr>
            <w:tcW w:w="1130" w:type="dxa"/>
            <w:tcBorders>
              <w:top w:val="nil"/>
              <w:left w:val="nil"/>
              <w:bottom w:val="nil"/>
              <w:right w:val="nil"/>
            </w:tcBorders>
            <w:shd w:val="clear" w:color="auto" w:fill="auto"/>
            <w:vAlign w:val="center"/>
            <w:hideMark/>
          </w:tcPr>
          <w:p w14:paraId="3368BA1C" w14:textId="77777777" w:rsidR="007C36C7" w:rsidRPr="008541DF" w:rsidRDefault="007C36C7" w:rsidP="00822B28">
            <w:pPr>
              <w:jc w:val="right"/>
              <w:rPr>
                <w:rFonts w:ascii="Times New Roman" w:hAnsi="Times New Roman"/>
              </w:rPr>
            </w:pPr>
          </w:p>
        </w:tc>
      </w:tr>
      <w:tr w:rsidR="007C36C7" w:rsidRPr="008541DF" w14:paraId="7E41FE2C" w14:textId="77777777" w:rsidTr="008541DF">
        <w:trPr>
          <w:trHeight w:val="218"/>
        </w:trPr>
        <w:tc>
          <w:tcPr>
            <w:tcW w:w="3402" w:type="dxa"/>
            <w:tcBorders>
              <w:top w:val="nil"/>
              <w:left w:val="nil"/>
              <w:bottom w:val="nil"/>
              <w:right w:val="nil"/>
            </w:tcBorders>
            <w:shd w:val="clear" w:color="auto" w:fill="auto"/>
            <w:noWrap/>
            <w:vAlign w:val="bottom"/>
            <w:hideMark/>
          </w:tcPr>
          <w:p w14:paraId="6C422E61" w14:textId="77777777" w:rsidR="007C36C7" w:rsidRPr="008541DF" w:rsidRDefault="007C36C7" w:rsidP="00822B28">
            <w:pPr>
              <w:rPr>
                <w:rFonts w:cs="Arial"/>
                <w:sz w:val="18"/>
                <w:szCs w:val="18"/>
              </w:rPr>
            </w:pPr>
            <w:r w:rsidRPr="008541DF">
              <w:rPr>
                <w:rFonts w:cs="Arial"/>
                <w:sz w:val="18"/>
                <w:szCs w:val="18"/>
              </w:rPr>
              <w:t>Insurance contract liabilities current</w:t>
            </w:r>
          </w:p>
        </w:tc>
        <w:tc>
          <w:tcPr>
            <w:tcW w:w="1870" w:type="dxa"/>
            <w:tcBorders>
              <w:top w:val="nil"/>
              <w:left w:val="nil"/>
              <w:bottom w:val="nil"/>
              <w:right w:val="nil"/>
            </w:tcBorders>
            <w:shd w:val="clear" w:color="auto" w:fill="auto"/>
            <w:noWrap/>
            <w:vAlign w:val="bottom"/>
            <w:hideMark/>
          </w:tcPr>
          <w:p w14:paraId="41FA3F4A" w14:textId="77777777" w:rsidR="007C36C7" w:rsidRPr="008541DF" w:rsidRDefault="007C36C7" w:rsidP="00822B28">
            <w:pPr>
              <w:rPr>
                <w:rFonts w:cs="Arial"/>
                <w:sz w:val="18"/>
                <w:szCs w:val="18"/>
              </w:rPr>
            </w:pPr>
          </w:p>
        </w:tc>
        <w:tc>
          <w:tcPr>
            <w:tcW w:w="1107" w:type="dxa"/>
            <w:tcBorders>
              <w:top w:val="nil"/>
              <w:left w:val="nil"/>
              <w:bottom w:val="nil"/>
              <w:right w:val="nil"/>
            </w:tcBorders>
            <w:shd w:val="clear" w:color="auto" w:fill="auto"/>
            <w:noWrap/>
            <w:vAlign w:val="bottom"/>
            <w:hideMark/>
          </w:tcPr>
          <w:p w14:paraId="385AE40F" w14:textId="77777777" w:rsidR="007C36C7" w:rsidRPr="008541DF" w:rsidRDefault="007C36C7" w:rsidP="00822B28">
            <w:pPr>
              <w:rPr>
                <w:rFonts w:ascii="Times New Roman" w:hAnsi="Times New Roman"/>
              </w:rPr>
            </w:pPr>
          </w:p>
        </w:tc>
        <w:tc>
          <w:tcPr>
            <w:tcW w:w="1071" w:type="dxa"/>
            <w:tcBorders>
              <w:top w:val="nil"/>
              <w:left w:val="nil"/>
              <w:bottom w:val="nil"/>
              <w:right w:val="nil"/>
            </w:tcBorders>
            <w:shd w:val="clear" w:color="auto" w:fill="auto"/>
            <w:noWrap/>
            <w:vAlign w:val="bottom"/>
            <w:hideMark/>
          </w:tcPr>
          <w:p w14:paraId="11EBD5B0" w14:textId="77777777" w:rsidR="007C36C7" w:rsidRPr="008541DF" w:rsidRDefault="007C36C7" w:rsidP="00822B28">
            <w:pPr>
              <w:rPr>
                <w:rFonts w:ascii="Times New Roman" w:hAnsi="Times New Roman"/>
              </w:rPr>
            </w:pPr>
          </w:p>
        </w:tc>
        <w:tc>
          <w:tcPr>
            <w:tcW w:w="1117" w:type="dxa"/>
            <w:tcBorders>
              <w:top w:val="nil"/>
              <w:left w:val="nil"/>
              <w:bottom w:val="nil"/>
              <w:right w:val="nil"/>
            </w:tcBorders>
            <w:shd w:val="clear" w:color="auto" w:fill="auto"/>
            <w:noWrap/>
            <w:vAlign w:val="bottom"/>
            <w:hideMark/>
          </w:tcPr>
          <w:p w14:paraId="1F718A4B" w14:textId="77777777" w:rsidR="007C36C7" w:rsidRPr="008541DF" w:rsidRDefault="007C36C7" w:rsidP="00822B28">
            <w:pPr>
              <w:rPr>
                <w:rFonts w:ascii="Times New Roman" w:hAnsi="Times New Roman"/>
              </w:rPr>
            </w:pPr>
          </w:p>
        </w:tc>
        <w:tc>
          <w:tcPr>
            <w:tcW w:w="1130" w:type="dxa"/>
            <w:tcBorders>
              <w:top w:val="nil"/>
              <w:left w:val="nil"/>
              <w:bottom w:val="nil"/>
              <w:right w:val="nil"/>
            </w:tcBorders>
            <w:shd w:val="clear" w:color="auto" w:fill="auto"/>
            <w:noWrap/>
            <w:vAlign w:val="bottom"/>
            <w:hideMark/>
          </w:tcPr>
          <w:p w14:paraId="61D3326A" w14:textId="77777777" w:rsidR="007C36C7" w:rsidRPr="008541DF" w:rsidRDefault="007C36C7" w:rsidP="00822B28">
            <w:pPr>
              <w:jc w:val="right"/>
              <w:rPr>
                <w:rFonts w:cs="Arial"/>
                <w:sz w:val="18"/>
                <w:szCs w:val="18"/>
              </w:rPr>
            </w:pPr>
            <w:r>
              <w:rPr>
                <w:rFonts w:cs="Arial"/>
                <w:sz w:val="18"/>
                <w:szCs w:val="18"/>
              </w:rPr>
              <w:t>21,050</w:t>
            </w:r>
          </w:p>
        </w:tc>
      </w:tr>
      <w:tr w:rsidR="007C36C7" w:rsidRPr="008541DF" w14:paraId="36665741" w14:textId="77777777" w:rsidTr="008541DF">
        <w:trPr>
          <w:trHeight w:val="228"/>
        </w:trPr>
        <w:tc>
          <w:tcPr>
            <w:tcW w:w="3402" w:type="dxa"/>
            <w:tcBorders>
              <w:top w:val="nil"/>
              <w:left w:val="nil"/>
              <w:bottom w:val="nil"/>
              <w:right w:val="nil"/>
            </w:tcBorders>
            <w:shd w:val="clear" w:color="auto" w:fill="auto"/>
            <w:noWrap/>
            <w:vAlign w:val="bottom"/>
            <w:hideMark/>
          </w:tcPr>
          <w:p w14:paraId="44C0CCE1" w14:textId="77777777" w:rsidR="007C36C7" w:rsidRPr="008541DF" w:rsidRDefault="007C36C7" w:rsidP="00822B28">
            <w:pPr>
              <w:rPr>
                <w:rFonts w:cs="Arial"/>
                <w:sz w:val="18"/>
                <w:szCs w:val="18"/>
              </w:rPr>
            </w:pPr>
            <w:r w:rsidRPr="008541DF">
              <w:rPr>
                <w:rFonts w:cs="Arial"/>
                <w:sz w:val="18"/>
                <w:szCs w:val="18"/>
              </w:rPr>
              <w:t>Insurance contract liabilities non-current</w:t>
            </w:r>
          </w:p>
        </w:tc>
        <w:tc>
          <w:tcPr>
            <w:tcW w:w="1870" w:type="dxa"/>
            <w:tcBorders>
              <w:top w:val="nil"/>
              <w:left w:val="nil"/>
              <w:bottom w:val="nil"/>
              <w:right w:val="nil"/>
            </w:tcBorders>
            <w:shd w:val="clear" w:color="auto" w:fill="auto"/>
            <w:noWrap/>
            <w:vAlign w:val="bottom"/>
            <w:hideMark/>
          </w:tcPr>
          <w:p w14:paraId="3380A6FC" w14:textId="77777777" w:rsidR="007C36C7" w:rsidRPr="008541DF" w:rsidRDefault="007C36C7" w:rsidP="00822B28">
            <w:pPr>
              <w:rPr>
                <w:rFonts w:cs="Arial"/>
                <w:sz w:val="18"/>
                <w:szCs w:val="18"/>
              </w:rPr>
            </w:pPr>
          </w:p>
        </w:tc>
        <w:tc>
          <w:tcPr>
            <w:tcW w:w="1107" w:type="dxa"/>
            <w:tcBorders>
              <w:top w:val="nil"/>
              <w:left w:val="nil"/>
              <w:bottom w:val="nil"/>
              <w:right w:val="nil"/>
            </w:tcBorders>
            <w:shd w:val="clear" w:color="auto" w:fill="auto"/>
            <w:noWrap/>
            <w:vAlign w:val="bottom"/>
            <w:hideMark/>
          </w:tcPr>
          <w:p w14:paraId="6992E3D1" w14:textId="77777777" w:rsidR="007C36C7" w:rsidRPr="008541DF" w:rsidRDefault="007C36C7" w:rsidP="00822B28">
            <w:pPr>
              <w:rPr>
                <w:rFonts w:ascii="Times New Roman" w:hAnsi="Times New Roman"/>
              </w:rPr>
            </w:pPr>
          </w:p>
        </w:tc>
        <w:tc>
          <w:tcPr>
            <w:tcW w:w="1071" w:type="dxa"/>
            <w:tcBorders>
              <w:top w:val="nil"/>
              <w:left w:val="nil"/>
              <w:bottom w:val="nil"/>
              <w:right w:val="nil"/>
            </w:tcBorders>
            <w:shd w:val="clear" w:color="auto" w:fill="auto"/>
            <w:noWrap/>
            <w:vAlign w:val="bottom"/>
            <w:hideMark/>
          </w:tcPr>
          <w:p w14:paraId="433AB3B3" w14:textId="77777777" w:rsidR="007C36C7" w:rsidRPr="008541DF" w:rsidRDefault="007C36C7" w:rsidP="00822B28">
            <w:pPr>
              <w:rPr>
                <w:rFonts w:ascii="Times New Roman" w:hAnsi="Times New Roman"/>
              </w:rPr>
            </w:pPr>
          </w:p>
        </w:tc>
        <w:tc>
          <w:tcPr>
            <w:tcW w:w="1117" w:type="dxa"/>
            <w:tcBorders>
              <w:top w:val="nil"/>
              <w:left w:val="nil"/>
              <w:bottom w:val="nil"/>
              <w:right w:val="nil"/>
            </w:tcBorders>
            <w:shd w:val="clear" w:color="auto" w:fill="auto"/>
            <w:noWrap/>
            <w:vAlign w:val="bottom"/>
            <w:hideMark/>
          </w:tcPr>
          <w:p w14:paraId="3E0CADA6" w14:textId="77777777" w:rsidR="007C36C7" w:rsidRPr="008541DF" w:rsidRDefault="007C36C7" w:rsidP="00822B28">
            <w:pPr>
              <w:rPr>
                <w:rFonts w:ascii="Times New Roman" w:hAnsi="Times New Roman"/>
              </w:rPr>
            </w:pPr>
          </w:p>
        </w:tc>
        <w:tc>
          <w:tcPr>
            <w:tcW w:w="1130" w:type="dxa"/>
            <w:tcBorders>
              <w:top w:val="nil"/>
              <w:left w:val="nil"/>
              <w:bottom w:val="nil"/>
              <w:right w:val="nil"/>
            </w:tcBorders>
            <w:shd w:val="clear" w:color="auto" w:fill="auto"/>
            <w:noWrap/>
            <w:vAlign w:val="bottom"/>
            <w:hideMark/>
          </w:tcPr>
          <w:p w14:paraId="076E880F" w14:textId="77777777" w:rsidR="007C36C7" w:rsidRPr="008541DF" w:rsidRDefault="007C36C7" w:rsidP="00822B28">
            <w:pPr>
              <w:jc w:val="right"/>
              <w:rPr>
                <w:rFonts w:cs="Arial"/>
                <w:sz w:val="18"/>
                <w:szCs w:val="18"/>
              </w:rPr>
            </w:pPr>
            <w:r>
              <w:rPr>
                <w:rFonts w:cs="Arial"/>
                <w:sz w:val="18"/>
                <w:szCs w:val="18"/>
              </w:rPr>
              <w:t>54,820</w:t>
            </w:r>
          </w:p>
        </w:tc>
      </w:tr>
      <w:tr w:rsidR="007C36C7" w:rsidRPr="008541DF" w14:paraId="7736BC8E" w14:textId="77777777" w:rsidTr="008541DF">
        <w:trPr>
          <w:trHeight w:val="228"/>
        </w:trPr>
        <w:tc>
          <w:tcPr>
            <w:tcW w:w="3402" w:type="dxa"/>
            <w:tcBorders>
              <w:top w:val="nil"/>
              <w:left w:val="nil"/>
              <w:bottom w:val="nil"/>
              <w:right w:val="nil"/>
            </w:tcBorders>
            <w:shd w:val="clear" w:color="auto" w:fill="auto"/>
            <w:vAlign w:val="center"/>
            <w:hideMark/>
          </w:tcPr>
          <w:p w14:paraId="0F2E2E1C" w14:textId="77777777" w:rsidR="007C36C7" w:rsidRPr="008541DF" w:rsidRDefault="007C36C7" w:rsidP="00822B28">
            <w:pPr>
              <w:rPr>
                <w:rFonts w:cs="Arial"/>
                <w:b/>
                <w:bCs/>
                <w:sz w:val="18"/>
                <w:szCs w:val="18"/>
              </w:rPr>
            </w:pPr>
            <w:r w:rsidRPr="008541DF">
              <w:rPr>
                <w:rFonts w:cs="Arial"/>
                <w:b/>
                <w:bCs/>
                <w:sz w:val="18"/>
                <w:szCs w:val="18"/>
              </w:rPr>
              <w:t>Insurance contract liabilities at 30 June 2024</w:t>
            </w:r>
          </w:p>
        </w:tc>
        <w:tc>
          <w:tcPr>
            <w:tcW w:w="1870" w:type="dxa"/>
            <w:tcBorders>
              <w:top w:val="single" w:sz="8" w:space="0" w:color="auto"/>
              <w:left w:val="nil"/>
              <w:bottom w:val="single" w:sz="8" w:space="0" w:color="auto"/>
              <w:right w:val="nil"/>
            </w:tcBorders>
            <w:shd w:val="clear" w:color="auto" w:fill="auto"/>
            <w:noWrap/>
            <w:vAlign w:val="bottom"/>
            <w:hideMark/>
          </w:tcPr>
          <w:p w14:paraId="79ABA54F" w14:textId="77777777" w:rsidR="007C36C7" w:rsidRPr="008541DF" w:rsidRDefault="007C36C7" w:rsidP="00822B28">
            <w:pPr>
              <w:jc w:val="right"/>
              <w:rPr>
                <w:rFonts w:cs="Arial"/>
                <w:b/>
                <w:bCs/>
                <w:sz w:val="18"/>
                <w:szCs w:val="18"/>
              </w:rPr>
            </w:pPr>
            <w:r>
              <w:rPr>
                <w:rFonts w:cs="Arial"/>
                <w:b/>
                <w:bCs/>
                <w:sz w:val="18"/>
                <w:szCs w:val="18"/>
              </w:rPr>
              <w:t>-</w:t>
            </w:r>
          </w:p>
        </w:tc>
        <w:tc>
          <w:tcPr>
            <w:tcW w:w="1107" w:type="dxa"/>
            <w:tcBorders>
              <w:top w:val="single" w:sz="8" w:space="0" w:color="auto"/>
              <w:left w:val="nil"/>
              <w:bottom w:val="single" w:sz="8" w:space="0" w:color="auto"/>
              <w:right w:val="nil"/>
            </w:tcBorders>
            <w:shd w:val="clear" w:color="auto" w:fill="auto"/>
            <w:noWrap/>
            <w:vAlign w:val="bottom"/>
            <w:hideMark/>
          </w:tcPr>
          <w:p w14:paraId="48F1D04B" w14:textId="77777777" w:rsidR="007C36C7" w:rsidRPr="008541DF" w:rsidRDefault="007C36C7" w:rsidP="00822B28">
            <w:pPr>
              <w:jc w:val="right"/>
              <w:rPr>
                <w:rFonts w:cs="Arial"/>
                <w:b/>
                <w:bCs/>
                <w:sz w:val="18"/>
                <w:szCs w:val="18"/>
              </w:rPr>
            </w:pPr>
            <w:r>
              <w:rPr>
                <w:rFonts w:cs="Arial"/>
                <w:b/>
                <w:bCs/>
                <w:sz w:val="18"/>
                <w:szCs w:val="18"/>
              </w:rPr>
              <w:t>-</w:t>
            </w:r>
          </w:p>
        </w:tc>
        <w:tc>
          <w:tcPr>
            <w:tcW w:w="1071" w:type="dxa"/>
            <w:tcBorders>
              <w:top w:val="single" w:sz="8" w:space="0" w:color="auto"/>
              <w:left w:val="nil"/>
              <w:bottom w:val="single" w:sz="8" w:space="0" w:color="auto"/>
              <w:right w:val="nil"/>
            </w:tcBorders>
            <w:shd w:val="clear" w:color="auto" w:fill="auto"/>
            <w:noWrap/>
            <w:vAlign w:val="bottom"/>
            <w:hideMark/>
          </w:tcPr>
          <w:p w14:paraId="7FD0AC2D" w14:textId="77777777" w:rsidR="007C36C7" w:rsidRPr="008541DF" w:rsidRDefault="007C36C7" w:rsidP="00822B28">
            <w:pPr>
              <w:jc w:val="right"/>
              <w:rPr>
                <w:rFonts w:cs="Arial"/>
                <w:b/>
                <w:bCs/>
                <w:sz w:val="18"/>
                <w:szCs w:val="18"/>
              </w:rPr>
            </w:pPr>
            <w:r>
              <w:rPr>
                <w:rFonts w:cs="Arial"/>
                <w:b/>
                <w:bCs/>
                <w:sz w:val="18"/>
                <w:szCs w:val="18"/>
              </w:rPr>
              <w:t>-</w:t>
            </w:r>
          </w:p>
        </w:tc>
        <w:tc>
          <w:tcPr>
            <w:tcW w:w="1117" w:type="dxa"/>
            <w:tcBorders>
              <w:top w:val="single" w:sz="8" w:space="0" w:color="auto"/>
              <w:left w:val="nil"/>
              <w:bottom w:val="single" w:sz="8" w:space="0" w:color="auto"/>
              <w:right w:val="nil"/>
            </w:tcBorders>
            <w:shd w:val="clear" w:color="auto" w:fill="auto"/>
            <w:noWrap/>
            <w:vAlign w:val="bottom"/>
            <w:hideMark/>
          </w:tcPr>
          <w:p w14:paraId="036A3FE0" w14:textId="77777777" w:rsidR="007C36C7" w:rsidRPr="008541DF" w:rsidRDefault="007C36C7" w:rsidP="00822B28">
            <w:pPr>
              <w:jc w:val="right"/>
              <w:rPr>
                <w:rFonts w:cs="Arial"/>
                <w:b/>
                <w:bCs/>
                <w:sz w:val="18"/>
                <w:szCs w:val="18"/>
              </w:rPr>
            </w:pPr>
            <w:r>
              <w:rPr>
                <w:rFonts w:cs="Arial"/>
                <w:b/>
                <w:bCs/>
                <w:sz w:val="18"/>
                <w:szCs w:val="18"/>
              </w:rPr>
              <w:t>-</w:t>
            </w:r>
          </w:p>
        </w:tc>
        <w:tc>
          <w:tcPr>
            <w:tcW w:w="1130" w:type="dxa"/>
            <w:tcBorders>
              <w:top w:val="single" w:sz="8" w:space="0" w:color="auto"/>
              <w:left w:val="nil"/>
              <w:bottom w:val="single" w:sz="8" w:space="0" w:color="auto"/>
              <w:right w:val="nil"/>
            </w:tcBorders>
            <w:shd w:val="clear" w:color="auto" w:fill="auto"/>
            <w:noWrap/>
            <w:vAlign w:val="bottom"/>
            <w:hideMark/>
          </w:tcPr>
          <w:p w14:paraId="1E211BDD" w14:textId="77777777" w:rsidR="007C36C7" w:rsidRPr="008541DF" w:rsidRDefault="007C36C7" w:rsidP="00822B28">
            <w:pPr>
              <w:jc w:val="right"/>
              <w:rPr>
                <w:rFonts w:cs="Arial"/>
                <w:b/>
                <w:bCs/>
                <w:sz w:val="18"/>
                <w:szCs w:val="18"/>
              </w:rPr>
            </w:pPr>
            <w:r>
              <w:rPr>
                <w:rFonts w:cs="Arial"/>
                <w:b/>
                <w:bCs/>
                <w:sz w:val="18"/>
                <w:szCs w:val="18"/>
              </w:rPr>
              <w:t>75,870</w:t>
            </w:r>
          </w:p>
        </w:tc>
      </w:tr>
    </w:tbl>
    <w:p w14:paraId="09EC9A89" w14:textId="77777777" w:rsidR="007C36C7" w:rsidRDefault="007C36C7" w:rsidP="00213C5E"/>
    <w:p w14:paraId="54F1327D" w14:textId="77777777" w:rsidR="007C36C7" w:rsidRDefault="007C36C7">
      <w:r>
        <w:br w:type="page"/>
      </w:r>
    </w:p>
    <w:p w14:paraId="442AD281" w14:textId="77777777" w:rsidR="007C36C7" w:rsidRDefault="007C36C7" w:rsidP="009D0053">
      <w:pPr>
        <w:ind w:left="1695" w:hanging="1695"/>
        <w:rPr>
          <w:b/>
          <w:bCs/>
          <w:sz w:val="24"/>
          <w:szCs w:val="24"/>
        </w:rPr>
      </w:pPr>
      <w:r w:rsidRPr="00B52B35">
        <w:rPr>
          <w:b/>
          <w:bCs/>
          <w:sz w:val="24"/>
          <w:szCs w:val="24"/>
        </w:rPr>
        <w:lastRenderedPageBreak/>
        <w:t>C</w:t>
      </w:r>
      <w:r>
        <w:rPr>
          <w:b/>
          <w:bCs/>
          <w:sz w:val="24"/>
          <w:szCs w:val="24"/>
        </w:rPr>
        <w:t>9</w:t>
      </w:r>
      <w:r w:rsidRPr="00B52B35">
        <w:rPr>
          <w:b/>
          <w:bCs/>
          <w:sz w:val="24"/>
          <w:szCs w:val="24"/>
        </w:rPr>
        <w:t>-2 (</w:t>
      </w:r>
      <w:r>
        <w:rPr>
          <w:b/>
          <w:bCs/>
          <w:sz w:val="24"/>
          <w:szCs w:val="24"/>
        </w:rPr>
        <w:t>b</w:t>
      </w:r>
      <w:r w:rsidRPr="00B52B35">
        <w:rPr>
          <w:b/>
          <w:bCs/>
          <w:sz w:val="24"/>
          <w:szCs w:val="24"/>
        </w:rPr>
        <w:t>)</w:t>
      </w:r>
      <w:r w:rsidRPr="00B52B35">
        <w:rPr>
          <w:b/>
          <w:bCs/>
          <w:sz w:val="24"/>
          <w:szCs w:val="24"/>
        </w:rPr>
        <w:tab/>
        <w:t>ANALYSIS BY REMAINING COVERAGE AND INCURRED CLAIMS OF REINSURANCE CONTRACTS MEASURED UNDER THE PAA (continued)</w:t>
      </w:r>
    </w:p>
    <w:tbl>
      <w:tblPr>
        <w:tblW w:w="9625" w:type="dxa"/>
        <w:tblLook w:val="04A0" w:firstRow="1" w:lastRow="0" w:firstColumn="1" w:lastColumn="0" w:noHBand="0" w:noVBand="1"/>
      </w:tblPr>
      <w:tblGrid>
        <w:gridCol w:w="3686"/>
        <w:gridCol w:w="1525"/>
        <w:gridCol w:w="1107"/>
        <w:gridCol w:w="1066"/>
        <w:gridCol w:w="1117"/>
        <w:gridCol w:w="1124"/>
      </w:tblGrid>
      <w:tr w:rsidR="007C36C7" w:rsidRPr="00BA5954" w14:paraId="60A5AF30" w14:textId="77777777" w:rsidTr="00BA5954">
        <w:trPr>
          <w:trHeight w:val="234"/>
        </w:trPr>
        <w:tc>
          <w:tcPr>
            <w:tcW w:w="3686" w:type="dxa"/>
            <w:tcBorders>
              <w:top w:val="nil"/>
              <w:left w:val="nil"/>
              <w:bottom w:val="nil"/>
              <w:right w:val="nil"/>
            </w:tcBorders>
            <w:shd w:val="clear" w:color="auto" w:fill="auto"/>
            <w:noWrap/>
            <w:vAlign w:val="bottom"/>
            <w:hideMark/>
          </w:tcPr>
          <w:p w14:paraId="39DA8AB0" w14:textId="77777777" w:rsidR="007C36C7" w:rsidRPr="00BA5954" w:rsidRDefault="007C36C7" w:rsidP="00BA5954">
            <w:pPr>
              <w:rPr>
                <w:rFonts w:ascii="Times New Roman" w:hAnsi="Times New Roman"/>
                <w:sz w:val="24"/>
                <w:szCs w:val="24"/>
              </w:rPr>
            </w:pPr>
          </w:p>
        </w:tc>
        <w:tc>
          <w:tcPr>
            <w:tcW w:w="1525" w:type="dxa"/>
            <w:tcBorders>
              <w:top w:val="nil"/>
              <w:left w:val="nil"/>
              <w:bottom w:val="nil"/>
              <w:right w:val="nil"/>
            </w:tcBorders>
            <w:shd w:val="clear" w:color="auto" w:fill="auto"/>
            <w:noWrap/>
            <w:vAlign w:val="bottom"/>
            <w:hideMark/>
          </w:tcPr>
          <w:p w14:paraId="10074407" w14:textId="77777777" w:rsidR="007C36C7" w:rsidRPr="00BA5954" w:rsidRDefault="007C36C7" w:rsidP="00BA5954">
            <w:pPr>
              <w:rPr>
                <w:rFonts w:ascii="Times New Roman" w:hAnsi="Times New Roman"/>
              </w:rPr>
            </w:pPr>
          </w:p>
        </w:tc>
        <w:tc>
          <w:tcPr>
            <w:tcW w:w="1107" w:type="dxa"/>
            <w:tcBorders>
              <w:top w:val="nil"/>
              <w:left w:val="nil"/>
              <w:bottom w:val="nil"/>
              <w:right w:val="nil"/>
            </w:tcBorders>
            <w:shd w:val="clear" w:color="auto" w:fill="auto"/>
            <w:noWrap/>
            <w:vAlign w:val="bottom"/>
            <w:hideMark/>
          </w:tcPr>
          <w:p w14:paraId="01C97BF7" w14:textId="77777777" w:rsidR="007C36C7" w:rsidRPr="00BA5954" w:rsidRDefault="007C36C7" w:rsidP="00BA5954">
            <w:pPr>
              <w:rPr>
                <w:rFonts w:ascii="Times New Roman" w:hAnsi="Times New Roman"/>
              </w:rPr>
            </w:pPr>
          </w:p>
        </w:tc>
        <w:tc>
          <w:tcPr>
            <w:tcW w:w="1066" w:type="dxa"/>
            <w:tcBorders>
              <w:top w:val="nil"/>
              <w:left w:val="nil"/>
              <w:bottom w:val="nil"/>
              <w:right w:val="nil"/>
            </w:tcBorders>
            <w:shd w:val="clear" w:color="auto" w:fill="auto"/>
            <w:noWrap/>
            <w:vAlign w:val="bottom"/>
            <w:hideMark/>
          </w:tcPr>
          <w:p w14:paraId="29A567C8" w14:textId="77777777" w:rsidR="007C36C7" w:rsidRPr="00BA5954" w:rsidRDefault="007C36C7" w:rsidP="00BA5954">
            <w:pPr>
              <w:rPr>
                <w:rFonts w:ascii="Times New Roman" w:hAnsi="Times New Roman"/>
              </w:rPr>
            </w:pPr>
          </w:p>
        </w:tc>
        <w:tc>
          <w:tcPr>
            <w:tcW w:w="1117" w:type="dxa"/>
            <w:tcBorders>
              <w:top w:val="nil"/>
              <w:left w:val="nil"/>
              <w:bottom w:val="nil"/>
              <w:right w:val="nil"/>
            </w:tcBorders>
            <w:shd w:val="clear" w:color="auto" w:fill="auto"/>
            <w:noWrap/>
            <w:vAlign w:val="bottom"/>
            <w:hideMark/>
          </w:tcPr>
          <w:p w14:paraId="498B2E36" w14:textId="77777777" w:rsidR="007C36C7" w:rsidRPr="00BA5954" w:rsidRDefault="007C36C7" w:rsidP="00BA5954">
            <w:pPr>
              <w:rPr>
                <w:rFonts w:ascii="Times New Roman" w:hAnsi="Times New Roman"/>
              </w:rPr>
            </w:pPr>
          </w:p>
        </w:tc>
        <w:tc>
          <w:tcPr>
            <w:tcW w:w="1124" w:type="dxa"/>
            <w:tcBorders>
              <w:top w:val="nil"/>
              <w:left w:val="nil"/>
              <w:bottom w:val="nil"/>
              <w:right w:val="nil"/>
            </w:tcBorders>
            <w:shd w:val="clear" w:color="auto" w:fill="auto"/>
            <w:noWrap/>
            <w:vAlign w:val="bottom"/>
            <w:hideMark/>
          </w:tcPr>
          <w:p w14:paraId="7B78B431" w14:textId="77777777" w:rsidR="007C36C7" w:rsidRPr="00BA5954" w:rsidRDefault="007C36C7" w:rsidP="00BA5954">
            <w:pPr>
              <w:rPr>
                <w:rFonts w:ascii="Times New Roman" w:hAnsi="Times New Roman"/>
              </w:rPr>
            </w:pPr>
          </w:p>
        </w:tc>
      </w:tr>
      <w:tr w:rsidR="007C36C7" w:rsidRPr="00BA5954" w14:paraId="6177566A" w14:textId="77777777" w:rsidTr="00BA5954">
        <w:trPr>
          <w:trHeight w:val="234"/>
        </w:trPr>
        <w:tc>
          <w:tcPr>
            <w:tcW w:w="3686" w:type="dxa"/>
            <w:tcBorders>
              <w:top w:val="nil"/>
              <w:left w:val="nil"/>
              <w:bottom w:val="nil"/>
              <w:right w:val="nil"/>
            </w:tcBorders>
            <w:shd w:val="clear" w:color="auto" w:fill="auto"/>
            <w:vAlign w:val="center"/>
            <w:hideMark/>
          </w:tcPr>
          <w:p w14:paraId="4F3EBA26" w14:textId="77777777" w:rsidR="007C36C7" w:rsidRPr="00BA5954" w:rsidRDefault="007C36C7" w:rsidP="00BA5954">
            <w:pPr>
              <w:rPr>
                <w:rFonts w:ascii="Times New Roman" w:hAnsi="Times New Roman"/>
              </w:rPr>
            </w:pPr>
          </w:p>
        </w:tc>
        <w:tc>
          <w:tcPr>
            <w:tcW w:w="4815" w:type="dxa"/>
            <w:gridSpan w:val="4"/>
            <w:tcBorders>
              <w:top w:val="nil"/>
              <w:left w:val="nil"/>
              <w:bottom w:val="nil"/>
              <w:right w:val="nil"/>
            </w:tcBorders>
            <w:shd w:val="clear" w:color="auto" w:fill="auto"/>
            <w:vAlign w:val="center"/>
            <w:hideMark/>
          </w:tcPr>
          <w:p w14:paraId="34782B5B" w14:textId="77777777" w:rsidR="007C36C7" w:rsidRPr="00BA5954" w:rsidRDefault="007C36C7" w:rsidP="00BA5954">
            <w:pPr>
              <w:jc w:val="center"/>
              <w:rPr>
                <w:rFonts w:cs="Arial"/>
                <w:b/>
                <w:bCs/>
                <w:color w:val="000000"/>
                <w:sz w:val="18"/>
                <w:szCs w:val="18"/>
              </w:rPr>
            </w:pPr>
            <w:r w:rsidRPr="00BA5954">
              <w:rPr>
                <w:rFonts w:cs="Arial"/>
                <w:b/>
                <w:bCs/>
                <w:color w:val="000000"/>
                <w:sz w:val="18"/>
                <w:szCs w:val="18"/>
              </w:rPr>
              <w:t>Year ended 30 June 2023</w:t>
            </w:r>
          </w:p>
        </w:tc>
        <w:tc>
          <w:tcPr>
            <w:tcW w:w="1124" w:type="dxa"/>
            <w:tcBorders>
              <w:top w:val="nil"/>
              <w:left w:val="nil"/>
              <w:bottom w:val="nil"/>
              <w:right w:val="nil"/>
            </w:tcBorders>
            <w:shd w:val="clear" w:color="auto" w:fill="auto"/>
            <w:vAlign w:val="center"/>
            <w:hideMark/>
          </w:tcPr>
          <w:p w14:paraId="01241CF3" w14:textId="77777777" w:rsidR="007C36C7" w:rsidRPr="00BA5954" w:rsidRDefault="007C36C7" w:rsidP="00BA5954">
            <w:pPr>
              <w:jc w:val="center"/>
              <w:rPr>
                <w:rFonts w:cs="Arial"/>
                <w:b/>
                <w:bCs/>
                <w:color w:val="000000"/>
                <w:sz w:val="18"/>
                <w:szCs w:val="18"/>
              </w:rPr>
            </w:pPr>
          </w:p>
        </w:tc>
      </w:tr>
      <w:tr w:rsidR="007C36C7" w:rsidRPr="00BA5954" w14:paraId="194112F8" w14:textId="77777777" w:rsidTr="00BA5954">
        <w:trPr>
          <w:trHeight w:val="245"/>
        </w:trPr>
        <w:tc>
          <w:tcPr>
            <w:tcW w:w="3686" w:type="dxa"/>
            <w:tcBorders>
              <w:top w:val="nil"/>
              <w:left w:val="nil"/>
              <w:bottom w:val="nil"/>
              <w:right w:val="nil"/>
            </w:tcBorders>
            <w:shd w:val="clear" w:color="auto" w:fill="auto"/>
            <w:vAlign w:val="center"/>
            <w:hideMark/>
          </w:tcPr>
          <w:p w14:paraId="3A3B0CEE" w14:textId="77777777" w:rsidR="007C36C7" w:rsidRPr="00BA5954" w:rsidRDefault="007C36C7" w:rsidP="00BA5954">
            <w:pPr>
              <w:jc w:val="center"/>
              <w:rPr>
                <w:rFonts w:ascii="Times New Roman" w:hAnsi="Times New Roman"/>
              </w:rPr>
            </w:pPr>
          </w:p>
        </w:tc>
        <w:tc>
          <w:tcPr>
            <w:tcW w:w="2632" w:type="dxa"/>
            <w:gridSpan w:val="2"/>
            <w:tcBorders>
              <w:top w:val="nil"/>
              <w:left w:val="nil"/>
              <w:bottom w:val="single" w:sz="8" w:space="0" w:color="auto"/>
              <w:right w:val="nil"/>
            </w:tcBorders>
            <w:shd w:val="clear" w:color="auto" w:fill="auto"/>
            <w:vAlign w:val="center"/>
            <w:hideMark/>
          </w:tcPr>
          <w:p w14:paraId="066BE566" w14:textId="77777777" w:rsidR="007C36C7" w:rsidRPr="00BA5954" w:rsidRDefault="007C36C7" w:rsidP="00BA5954">
            <w:pPr>
              <w:jc w:val="center"/>
              <w:rPr>
                <w:rFonts w:cs="Arial"/>
                <w:color w:val="000000"/>
                <w:sz w:val="18"/>
                <w:szCs w:val="18"/>
              </w:rPr>
            </w:pPr>
            <w:r w:rsidRPr="00BA5954">
              <w:rPr>
                <w:rFonts w:cs="Arial"/>
                <w:color w:val="000000"/>
                <w:sz w:val="18"/>
                <w:szCs w:val="18"/>
              </w:rPr>
              <w:t>Liabilities for remaining coverage</w:t>
            </w:r>
          </w:p>
        </w:tc>
        <w:tc>
          <w:tcPr>
            <w:tcW w:w="2183" w:type="dxa"/>
            <w:gridSpan w:val="2"/>
            <w:tcBorders>
              <w:top w:val="nil"/>
              <w:left w:val="nil"/>
              <w:bottom w:val="single" w:sz="8" w:space="0" w:color="auto"/>
              <w:right w:val="nil"/>
            </w:tcBorders>
            <w:shd w:val="clear" w:color="auto" w:fill="auto"/>
            <w:vAlign w:val="center"/>
            <w:hideMark/>
          </w:tcPr>
          <w:p w14:paraId="744C32D9" w14:textId="77777777" w:rsidR="007C36C7" w:rsidRPr="00BA5954" w:rsidRDefault="007C36C7" w:rsidP="00BA5954">
            <w:pPr>
              <w:jc w:val="center"/>
              <w:rPr>
                <w:rFonts w:cs="Arial"/>
                <w:color w:val="000000"/>
                <w:sz w:val="18"/>
                <w:szCs w:val="18"/>
              </w:rPr>
            </w:pPr>
            <w:r w:rsidRPr="00BA5954">
              <w:rPr>
                <w:rFonts w:cs="Arial"/>
                <w:color w:val="000000"/>
                <w:sz w:val="18"/>
                <w:szCs w:val="18"/>
              </w:rPr>
              <w:t>Liability for incurred claims</w:t>
            </w:r>
          </w:p>
        </w:tc>
        <w:tc>
          <w:tcPr>
            <w:tcW w:w="1124" w:type="dxa"/>
            <w:tcBorders>
              <w:top w:val="nil"/>
              <w:left w:val="nil"/>
              <w:bottom w:val="nil"/>
              <w:right w:val="nil"/>
            </w:tcBorders>
            <w:shd w:val="clear" w:color="auto" w:fill="auto"/>
            <w:vAlign w:val="center"/>
            <w:hideMark/>
          </w:tcPr>
          <w:p w14:paraId="2A47A2E6" w14:textId="77777777" w:rsidR="007C36C7" w:rsidRPr="00BA5954" w:rsidRDefault="007C36C7" w:rsidP="00BA5954">
            <w:pPr>
              <w:jc w:val="center"/>
              <w:rPr>
                <w:rFonts w:cs="Arial"/>
                <w:color w:val="000000"/>
                <w:sz w:val="18"/>
                <w:szCs w:val="18"/>
              </w:rPr>
            </w:pPr>
            <w:r w:rsidRPr="00BA5954">
              <w:rPr>
                <w:rFonts w:cs="Arial"/>
                <w:color w:val="000000"/>
                <w:sz w:val="18"/>
                <w:szCs w:val="18"/>
              </w:rPr>
              <w:t>Total</w:t>
            </w:r>
          </w:p>
        </w:tc>
      </w:tr>
      <w:tr w:rsidR="007C36C7" w:rsidRPr="00BA5954" w14:paraId="58D78A21" w14:textId="77777777" w:rsidTr="00BA5954">
        <w:trPr>
          <w:trHeight w:val="949"/>
        </w:trPr>
        <w:tc>
          <w:tcPr>
            <w:tcW w:w="3686" w:type="dxa"/>
            <w:tcBorders>
              <w:top w:val="nil"/>
              <w:left w:val="nil"/>
              <w:bottom w:val="nil"/>
              <w:right w:val="nil"/>
            </w:tcBorders>
            <w:shd w:val="clear" w:color="auto" w:fill="auto"/>
            <w:vAlign w:val="center"/>
            <w:hideMark/>
          </w:tcPr>
          <w:p w14:paraId="70817D85" w14:textId="77777777" w:rsidR="007C36C7" w:rsidRPr="00BA5954" w:rsidRDefault="007C36C7" w:rsidP="00BA5954">
            <w:pPr>
              <w:jc w:val="center"/>
              <w:rPr>
                <w:rFonts w:cs="Arial"/>
                <w:color w:val="000000"/>
                <w:sz w:val="18"/>
                <w:szCs w:val="18"/>
              </w:rPr>
            </w:pPr>
          </w:p>
        </w:tc>
        <w:tc>
          <w:tcPr>
            <w:tcW w:w="1525" w:type="dxa"/>
            <w:tcBorders>
              <w:top w:val="nil"/>
              <w:left w:val="nil"/>
              <w:bottom w:val="single" w:sz="8" w:space="0" w:color="auto"/>
              <w:right w:val="nil"/>
            </w:tcBorders>
            <w:shd w:val="clear" w:color="auto" w:fill="auto"/>
            <w:vAlign w:val="center"/>
            <w:hideMark/>
          </w:tcPr>
          <w:p w14:paraId="32B957D2" w14:textId="77777777" w:rsidR="007C36C7" w:rsidRPr="00BA5954" w:rsidRDefault="007C36C7" w:rsidP="00BA5954">
            <w:pPr>
              <w:jc w:val="center"/>
              <w:rPr>
                <w:rFonts w:cs="Arial"/>
                <w:color w:val="000000"/>
                <w:sz w:val="18"/>
                <w:szCs w:val="18"/>
              </w:rPr>
            </w:pPr>
            <w:r w:rsidRPr="00BA5954">
              <w:rPr>
                <w:rFonts w:cs="Arial"/>
                <w:color w:val="000000"/>
                <w:sz w:val="18"/>
                <w:szCs w:val="18"/>
              </w:rPr>
              <w:t>Excluding loss component</w:t>
            </w:r>
          </w:p>
        </w:tc>
        <w:tc>
          <w:tcPr>
            <w:tcW w:w="1107" w:type="dxa"/>
            <w:tcBorders>
              <w:top w:val="nil"/>
              <w:left w:val="nil"/>
              <w:bottom w:val="single" w:sz="8" w:space="0" w:color="auto"/>
              <w:right w:val="nil"/>
            </w:tcBorders>
            <w:shd w:val="clear" w:color="auto" w:fill="auto"/>
            <w:vAlign w:val="center"/>
            <w:hideMark/>
          </w:tcPr>
          <w:p w14:paraId="0B6ADA8D" w14:textId="77777777" w:rsidR="007C36C7" w:rsidRPr="00BA5954" w:rsidRDefault="007C36C7" w:rsidP="00BA5954">
            <w:pPr>
              <w:jc w:val="center"/>
              <w:rPr>
                <w:rFonts w:cs="Arial"/>
                <w:color w:val="000000"/>
                <w:sz w:val="18"/>
                <w:szCs w:val="18"/>
              </w:rPr>
            </w:pPr>
            <w:r w:rsidRPr="00BA5954">
              <w:rPr>
                <w:rFonts w:cs="Arial"/>
                <w:color w:val="000000"/>
                <w:sz w:val="18"/>
                <w:szCs w:val="18"/>
              </w:rPr>
              <w:t>Loss component</w:t>
            </w:r>
          </w:p>
        </w:tc>
        <w:tc>
          <w:tcPr>
            <w:tcW w:w="1066" w:type="dxa"/>
            <w:tcBorders>
              <w:top w:val="nil"/>
              <w:left w:val="nil"/>
              <w:bottom w:val="single" w:sz="8" w:space="0" w:color="auto"/>
              <w:right w:val="nil"/>
            </w:tcBorders>
            <w:shd w:val="clear" w:color="auto" w:fill="auto"/>
            <w:vAlign w:val="center"/>
            <w:hideMark/>
          </w:tcPr>
          <w:p w14:paraId="1D4EFCBC" w14:textId="77777777" w:rsidR="007C36C7" w:rsidRPr="00BA5954" w:rsidRDefault="007C36C7" w:rsidP="00BA5954">
            <w:pPr>
              <w:jc w:val="center"/>
              <w:rPr>
                <w:rFonts w:cs="Arial"/>
                <w:color w:val="000000"/>
                <w:sz w:val="18"/>
                <w:szCs w:val="18"/>
              </w:rPr>
            </w:pPr>
            <w:r w:rsidRPr="00BA5954">
              <w:rPr>
                <w:rFonts w:cs="Arial"/>
                <w:color w:val="000000"/>
                <w:sz w:val="18"/>
                <w:szCs w:val="18"/>
              </w:rPr>
              <w:t>Estimate of Present value of future cash flows</w:t>
            </w:r>
          </w:p>
        </w:tc>
        <w:tc>
          <w:tcPr>
            <w:tcW w:w="1117" w:type="dxa"/>
            <w:tcBorders>
              <w:top w:val="nil"/>
              <w:left w:val="nil"/>
              <w:bottom w:val="single" w:sz="8" w:space="0" w:color="auto"/>
              <w:right w:val="nil"/>
            </w:tcBorders>
            <w:shd w:val="clear" w:color="auto" w:fill="auto"/>
            <w:vAlign w:val="center"/>
            <w:hideMark/>
          </w:tcPr>
          <w:p w14:paraId="7A4283E5" w14:textId="77777777" w:rsidR="007C36C7" w:rsidRPr="00BA5954" w:rsidRDefault="007C36C7" w:rsidP="00BA5954">
            <w:pPr>
              <w:jc w:val="center"/>
              <w:rPr>
                <w:rFonts w:cs="Arial"/>
                <w:color w:val="000000"/>
                <w:sz w:val="18"/>
                <w:szCs w:val="18"/>
              </w:rPr>
            </w:pPr>
            <w:r w:rsidRPr="00BA5954">
              <w:rPr>
                <w:rFonts w:cs="Arial"/>
                <w:color w:val="000000"/>
                <w:sz w:val="18"/>
                <w:szCs w:val="18"/>
              </w:rPr>
              <w:t>Risk Adjustment for non-financial risk</w:t>
            </w:r>
          </w:p>
        </w:tc>
        <w:tc>
          <w:tcPr>
            <w:tcW w:w="1124" w:type="dxa"/>
            <w:tcBorders>
              <w:top w:val="nil"/>
              <w:left w:val="nil"/>
              <w:bottom w:val="single" w:sz="8" w:space="0" w:color="auto"/>
              <w:right w:val="nil"/>
            </w:tcBorders>
            <w:shd w:val="clear" w:color="auto" w:fill="auto"/>
            <w:vAlign w:val="center"/>
            <w:hideMark/>
          </w:tcPr>
          <w:p w14:paraId="64CAF2F5" w14:textId="77777777" w:rsidR="007C36C7" w:rsidRPr="00BA5954" w:rsidRDefault="007C36C7" w:rsidP="00BA5954">
            <w:pPr>
              <w:rPr>
                <w:rFonts w:cs="Arial"/>
                <w:color w:val="000000"/>
                <w:sz w:val="18"/>
                <w:szCs w:val="18"/>
              </w:rPr>
            </w:pPr>
            <w:r w:rsidRPr="00BA5954">
              <w:rPr>
                <w:rFonts w:cs="Arial"/>
                <w:color w:val="000000"/>
                <w:sz w:val="18"/>
                <w:szCs w:val="18"/>
              </w:rPr>
              <w:t> </w:t>
            </w:r>
          </w:p>
        </w:tc>
      </w:tr>
      <w:tr w:rsidR="007C36C7" w:rsidRPr="00BA5954" w14:paraId="654A1F54" w14:textId="77777777" w:rsidTr="00BA5954">
        <w:trPr>
          <w:trHeight w:val="245"/>
        </w:trPr>
        <w:tc>
          <w:tcPr>
            <w:tcW w:w="3686" w:type="dxa"/>
            <w:tcBorders>
              <w:top w:val="nil"/>
              <w:left w:val="nil"/>
              <w:bottom w:val="nil"/>
              <w:right w:val="nil"/>
            </w:tcBorders>
            <w:shd w:val="clear" w:color="auto" w:fill="auto"/>
            <w:vAlign w:val="center"/>
            <w:hideMark/>
          </w:tcPr>
          <w:p w14:paraId="5FDAE7C2" w14:textId="77777777" w:rsidR="007C36C7" w:rsidRPr="00BA5954" w:rsidRDefault="007C36C7" w:rsidP="00822B28">
            <w:pPr>
              <w:rPr>
                <w:rFonts w:cs="Arial"/>
                <w:b/>
                <w:bCs/>
                <w:color w:val="000000"/>
                <w:sz w:val="18"/>
                <w:szCs w:val="18"/>
              </w:rPr>
            </w:pPr>
            <w:r w:rsidRPr="00BA5954">
              <w:rPr>
                <w:rFonts w:cs="Arial"/>
                <w:b/>
                <w:bCs/>
                <w:color w:val="000000"/>
                <w:sz w:val="18"/>
                <w:szCs w:val="18"/>
              </w:rPr>
              <w:t>Net insurance contract (assets)/liabilities at 30 June 2022</w:t>
            </w:r>
          </w:p>
        </w:tc>
        <w:tc>
          <w:tcPr>
            <w:tcW w:w="1525" w:type="dxa"/>
            <w:tcBorders>
              <w:top w:val="nil"/>
              <w:left w:val="nil"/>
              <w:bottom w:val="single" w:sz="8" w:space="0" w:color="auto"/>
              <w:right w:val="nil"/>
            </w:tcBorders>
            <w:shd w:val="clear" w:color="auto" w:fill="auto"/>
            <w:noWrap/>
            <w:vAlign w:val="bottom"/>
            <w:hideMark/>
          </w:tcPr>
          <w:p w14:paraId="6BF9DA29" w14:textId="77777777" w:rsidR="007C36C7" w:rsidRPr="00BA5954" w:rsidRDefault="007C36C7" w:rsidP="00822B28">
            <w:pPr>
              <w:jc w:val="right"/>
              <w:rPr>
                <w:rFonts w:cs="Arial"/>
                <w:b/>
                <w:bCs/>
                <w:sz w:val="18"/>
                <w:szCs w:val="18"/>
              </w:rPr>
            </w:pPr>
            <w:r>
              <w:rPr>
                <w:rFonts w:cs="Arial"/>
                <w:b/>
                <w:bCs/>
                <w:sz w:val="18"/>
                <w:szCs w:val="18"/>
              </w:rPr>
              <w:t>(2)</w:t>
            </w:r>
          </w:p>
        </w:tc>
        <w:tc>
          <w:tcPr>
            <w:tcW w:w="1107" w:type="dxa"/>
            <w:tcBorders>
              <w:top w:val="nil"/>
              <w:left w:val="nil"/>
              <w:bottom w:val="single" w:sz="8" w:space="0" w:color="auto"/>
              <w:right w:val="nil"/>
            </w:tcBorders>
            <w:shd w:val="clear" w:color="auto" w:fill="auto"/>
            <w:noWrap/>
            <w:vAlign w:val="bottom"/>
            <w:hideMark/>
          </w:tcPr>
          <w:p w14:paraId="6B334B2E" w14:textId="77777777" w:rsidR="007C36C7" w:rsidRPr="00BA5954" w:rsidRDefault="007C36C7" w:rsidP="00822B28">
            <w:pPr>
              <w:jc w:val="right"/>
              <w:rPr>
                <w:rFonts w:cs="Arial"/>
                <w:b/>
                <w:bCs/>
                <w:sz w:val="18"/>
                <w:szCs w:val="18"/>
              </w:rPr>
            </w:pPr>
            <w:r>
              <w:rPr>
                <w:rFonts w:cs="Arial"/>
                <w:b/>
                <w:bCs/>
                <w:sz w:val="18"/>
                <w:szCs w:val="18"/>
              </w:rPr>
              <w:t>-</w:t>
            </w:r>
          </w:p>
        </w:tc>
        <w:tc>
          <w:tcPr>
            <w:tcW w:w="1066" w:type="dxa"/>
            <w:tcBorders>
              <w:top w:val="nil"/>
              <w:left w:val="nil"/>
              <w:bottom w:val="single" w:sz="8" w:space="0" w:color="auto"/>
              <w:right w:val="nil"/>
            </w:tcBorders>
            <w:shd w:val="clear" w:color="auto" w:fill="auto"/>
            <w:noWrap/>
            <w:vAlign w:val="bottom"/>
            <w:hideMark/>
          </w:tcPr>
          <w:p w14:paraId="29D82052" w14:textId="77777777" w:rsidR="007C36C7" w:rsidRPr="00BA5954" w:rsidRDefault="007C36C7" w:rsidP="00822B28">
            <w:pPr>
              <w:jc w:val="right"/>
              <w:rPr>
                <w:rFonts w:cs="Arial"/>
                <w:b/>
                <w:bCs/>
                <w:sz w:val="18"/>
                <w:szCs w:val="18"/>
              </w:rPr>
            </w:pPr>
            <w:r>
              <w:rPr>
                <w:rFonts w:cs="Arial"/>
                <w:b/>
                <w:bCs/>
                <w:sz w:val="18"/>
                <w:szCs w:val="18"/>
              </w:rPr>
              <w:t>54,800</w:t>
            </w:r>
          </w:p>
        </w:tc>
        <w:tc>
          <w:tcPr>
            <w:tcW w:w="1117" w:type="dxa"/>
            <w:tcBorders>
              <w:top w:val="nil"/>
              <w:left w:val="nil"/>
              <w:bottom w:val="single" w:sz="8" w:space="0" w:color="auto"/>
              <w:right w:val="nil"/>
            </w:tcBorders>
            <w:shd w:val="clear" w:color="auto" w:fill="auto"/>
            <w:noWrap/>
            <w:vAlign w:val="bottom"/>
            <w:hideMark/>
          </w:tcPr>
          <w:p w14:paraId="635C9FF6" w14:textId="77777777" w:rsidR="007C36C7" w:rsidRPr="00BA5954" w:rsidRDefault="007C36C7" w:rsidP="00822B28">
            <w:pPr>
              <w:jc w:val="right"/>
              <w:rPr>
                <w:rFonts w:cs="Arial"/>
                <w:b/>
                <w:bCs/>
                <w:sz w:val="18"/>
                <w:szCs w:val="18"/>
              </w:rPr>
            </w:pPr>
            <w:r>
              <w:rPr>
                <w:rFonts w:cs="Arial"/>
                <w:b/>
                <w:bCs/>
                <w:sz w:val="18"/>
                <w:szCs w:val="18"/>
              </w:rPr>
              <w:t>19,322</w:t>
            </w:r>
          </w:p>
        </w:tc>
        <w:tc>
          <w:tcPr>
            <w:tcW w:w="1124" w:type="dxa"/>
            <w:tcBorders>
              <w:top w:val="nil"/>
              <w:left w:val="nil"/>
              <w:bottom w:val="single" w:sz="8" w:space="0" w:color="auto"/>
              <w:right w:val="nil"/>
            </w:tcBorders>
            <w:shd w:val="clear" w:color="auto" w:fill="auto"/>
            <w:noWrap/>
            <w:vAlign w:val="bottom"/>
            <w:hideMark/>
          </w:tcPr>
          <w:p w14:paraId="737186B7" w14:textId="77777777" w:rsidR="007C36C7" w:rsidRPr="00BA5954" w:rsidRDefault="007C36C7" w:rsidP="00822B28">
            <w:pPr>
              <w:jc w:val="right"/>
              <w:rPr>
                <w:rFonts w:cs="Arial"/>
                <w:b/>
                <w:bCs/>
                <w:sz w:val="18"/>
                <w:szCs w:val="18"/>
              </w:rPr>
            </w:pPr>
            <w:r>
              <w:rPr>
                <w:rFonts w:cs="Arial"/>
                <w:b/>
                <w:bCs/>
                <w:sz w:val="18"/>
                <w:szCs w:val="18"/>
              </w:rPr>
              <w:t>74,119</w:t>
            </w:r>
          </w:p>
        </w:tc>
      </w:tr>
      <w:tr w:rsidR="007C36C7" w:rsidRPr="00BA5954" w14:paraId="0EA10027" w14:textId="77777777" w:rsidTr="00BA5954">
        <w:trPr>
          <w:trHeight w:val="234"/>
        </w:trPr>
        <w:tc>
          <w:tcPr>
            <w:tcW w:w="3686" w:type="dxa"/>
            <w:tcBorders>
              <w:top w:val="nil"/>
              <w:left w:val="nil"/>
              <w:bottom w:val="nil"/>
              <w:right w:val="nil"/>
            </w:tcBorders>
            <w:shd w:val="clear" w:color="auto" w:fill="auto"/>
            <w:vAlign w:val="center"/>
            <w:hideMark/>
          </w:tcPr>
          <w:p w14:paraId="67A0B54D" w14:textId="77777777" w:rsidR="007C36C7" w:rsidRPr="00BA5954" w:rsidRDefault="007C36C7" w:rsidP="00822B28">
            <w:pPr>
              <w:jc w:val="right"/>
              <w:rPr>
                <w:rFonts w:cs="Arial"/>
                <w:b/>
                <w:bCs/>
                <w:sz w:val="18"/>
                <w:szCs w:val="18"/>
              </w:rPr>
            </w:pPr>
          </w:p>
        </w:tc>
        <w:tc>
          <w:tcPr>
            <w:tcW w:w="1525" w:type="dxa"/>
            <w:tcBorders>
              <w:top w:val="nil"/>
              <w:left w:val="nil"/>
              <w:bottom w:val="nil"/>
              <w:right w:val="nil"/>
            </w:tcBorders>
            <w:shd w:val="clear" w:color="auto" w:fill="auto"/>
            <w:vAlign w:val="center"/>
            <w:hideMark/>
          </w:tcPr>
          <w:p w14:paraId="1B58385F" w14:textId="77777777" w:rsidR="007C36C7" w:rsidRPr="00BA5954" w:rsidRDefault="007C36C7" w:rsidP="00822B28">
            <w:pPr>
              <w:rPr>
                <w:rFonts w:ascii="Times New Roman" w:hAnsi="Times New Roman"/>
              </w:rPr>
            </w:pPr>
          </w:p>
        </w:tc>
        <w:tc>
          <w:tcPr>
            <w:tcW w:w="1107" w:type="dxa"/>
            <w:tcBorders>
              <w:top w:val="nil"/>
              <w:left w:val="nil"/>
              <w:bottom w:val="nil"/>
              <w:right w:val="nil"/>
            </w:tcBorders>
            <w:shd w:val="clear" w:color="auto" w:fill="auto"/>
            <w:vAlign w:val="center"/>
            <w:hideMark/>
          </w:tcPr>
          <w:p w14:paraId="22774F7B" w14:textId="77777777" w:rsidR="007C36C7" w:rsidRPr="00BA5954" w:rsidRDefault="007C36C7" w:rsidP="00822B28">
            <w:pPr>
              <w:jc w:val="right"/>
              <w:rPr>
                <w:rFonts w:ascii="Times New Roman" w:hAnsi="Times New Roman"/>
              </w:rPr>
            </w:pPr>
          </w:p>
        </w:tc>
        <w:tc>
          <w:tcPr>
            <w:tcW w:w="1066" w:type="dxa"/>
            <w:tcBorders>
              <w:top w:val="nil"/>
              <w:left w:val="nil"/>
              <w:bottom w:val="nil"/>
              <w:right w:val="nil"/>
            </w:tcBorders>
            <w:shd w:val="clear" w:color="auto" w:fill="auto"/>
            <w:vAlign w:val="center"/>
            <w:hideMark/>
          </w:tcPr>
          <w:p w14:paraId="5630F9A6" w14:textId="77777777" w:rsidR="007C36C7" w:rsidRPr="00BA5954" w:rsidRDefault="007C36C7" w:rsidP="00822B28">
            <w:pPr>
              <w:jc w:val="right"/>
              <w:rPr>
                <w:rFonts w:ascii="Times New Roman" w:hAnsi="Times New Roman"/>
              </w:rPr>
            </w:pPr>
          </w:p>
        </w:tc>
        <w:tc>
          <w:tcPr>
            <w:tcW w:w="1117" w:type="dxa"/>
            <w:tcBorders>
              <w:top w:val="nil"/>
              <w:left w:val="nil"/>
              <w:bottom w:val="nil"/>
              <w:right w:val="nil"/>
            </w:tcBorders>
            <w:shd w:val="clear" w:color="auto" w:fill="auto"/>
            <w:vAlign w:val="center"/>
            <w:hideMark/>
          </w:tcPr>
          <w:p w14:paraId="2FE63896" w14:textId="77777777" w:rsidR="007C36C7" w:rsidRPr="00BA5954" w:rsidRDefault="007C36C7" w:rsidP="00822B28">
            <w:pPr>
              <w:jc w:val="right"/>
              <w:rPr>
                <w:rFonts w:ascii="Times New Roman" w:hAnsi="Times New Roman"/>
              </w:rPr>
            </w:pPr>
          </w:p>
        </w:tc>
        <w:tc>
          <w:tcPr>
            <w:tcW w:w="1124" w:type="dxa"/>
            <w:tcBorders>
              <w:top w:val="nil"/>
              <w:left w:val="nil"/>
              <w:bottom w:val="nil"/>
              <w:right w:val="nil"/>
            </w:tcBorders>
            <w:shd w:val="clear" w:color="auto" w:fill="auto"/>
            <w:vAlign w:val="center"/>
            <w:hideMark/>
          </w:tcPr>
          <w:p w14:paraId="2E159FD2" w14:textId="77777777" w:rsidR="007C36C7" w:rsidRPr="00BA5954" w:rsidRDefault="007C36C7" w:rsidP="00822B28">
            <w:pPr>
              <w:jc w:val="right"/>
              <w:rPr>
                <w:rFonts w:ascii="Times New Roman" w:hAnsi="Times New Roman"/>
              </w:rPr>
            </w:pPr>
          </w:p>
        </w:tc>
      </w:tr>
      <w:tr w:rsidR="007C36C7" w:rsidRPr="00BA5954" w14:paraId="030CB564" w14:textId="77777777" w:rsidTr="00BA5954">
        <w:trPr>
          <w:trHeight w:val="234"/>
        </w:trPr>
        <w:tc>
          <w:tcPr>
            <w:tcW w:w="3686" w:type="dxa"/>
            <w:tcBorders>
              <w:top w:val="nil"/>
              <w:left w:val="nil"/>
              <w:bottom w:val="nil"/>
              <w:right w:val="nil"/>
            </w:tcBorders>
            <w:shd w:val="clear" w:color="auto" w:fill="auto"/>
            <w:vAlign w:val="center"/>
            <w:hideMark/>
          </w:tcPr>
          <w:p w14:paraId="518F88DF" w14:textId="77777777" w:rsidR="007C36C7" w:rsidRPr="00BA5954" w:rsidRDefault="007C36C7" w:rsidP="00822B28">
            <w:pPr>
              <w:rPr>
                <w:rFonts w:cs="Arial"/>
                <w:b/>
                <w:bCs/>
                <w:color w:val="000000"/>
                <w:sz w:val="18"/>
                <w:szCs w:val="18"/>
              </w:rPr>
            </w:pPr>
            <w:r w:rsidRPr="00BA5954">
              <w:rPr>
                <w:rFonts w:cs="Arial"/>
                <w:b/>
                <w:bCs/>
                <w:color w:val="000000"/>
                <w:sz w:val="18"/>
                <w:szCs w:val="18"/>
              </w:rPr>
              <w:t>Changes in the statement of profit and loss</w:t>
            </w:r>
          </w:p>
        </w:tc>
        <w:tc>
          <w:tcPr>
            <w:tcW w:w="1525" w:type="dxa"/>
            <w:tcBorders>
              <w:top w:val="nil"/>
              <w:left w:val="nil"/>
              <w:bottom w:val="nil"/>
              <w:right w:val="nil"/>
            </w:tcBorders>
            <w:shd w:val="clear" w:color="auto" w:fill="auto"/>
            <w:vAlign w:val="center"/>
            <w:hideMark/>
          </w:tcPr>
          <w:p w14:paraId="0A82AF67" w14:textId="77777777" w:rsidR="007C36C7" w:rsidRPr="00BA5954" w:rsidRDefault="007C36C7" w:rsidP="00822B28">
            <w:pPr>
              <w:rPr>
                <w:rFonts w:cs="Arial"/>
                <w:b/>
                <w:bCs/>
                <w:color w:val="000000"/>
                <w:sz w:val="18"/>
                <w:szCs w:val="18"/>
              </w:rPr>
            </w:pPr>
          </w:p>
        </w:tc>
        <w:tc>
          <w:tcPr>
            <w:tcW w:w="1107" w:type="dxa"/>
            <w:tcBorders>
              <w:top w:val="nil"/>
              <w:left w:val="nil"/>
              <w:bottom w:val="nil"/>
              <w:right w:val="nil"/>
            </w:tcBorders>
            <w:shd w:val="clear" w:color="auto" w:fill="auto"/>
            <w:vAlign w:val="center"/>
            <w:hideMark/>
          </w:tcPr>
          <w:p w14:paraId="528FB478" w14:textId="77777777" w:rsidR="007C36C7" w:rsidRPr="00BA5954" w:rsidRDefault="007C36C7" w:rsidP="00822B28">
            <w:pPr>
              <w:jc w:val="right"/>
              <w:rPr>
                <w:rFonts w:ascii="Times New Roman" w:hAnsi="Times New Roman"/>
              </w:rPr>
            </w:pPr>
          </w:p>
        </w:tc>
        <w:tc>
          <w:tcPr>
            <w:tcW w:w="1066" w:type="dxa"/>
            <w:tcBorders>
              <w:top w:val="nil"/>
              <w:left w:val="nil"/>
              <w:bottom w:val="nil"/>
              <w:right w:val="nil"/>
            </w:tcBorders>
            <w:shd w:val="clear" w:color="auto" w:fill="auto"/>
            <w:vAlign w:val="center"/>
            <w:hideMark/>
          </w:tcPr>
          <w:p w14:paraId="6E0B4651" w14:textId="77777777" w:rsidR="007C36C7" w:rsidRPr="00BA5954" w:rsidRDefault="007C36C7" w:rsidP="00822B28">
            <w:pPr>
              <w:jc w:val="right"/>
              <w:rPr>
                <w:rFonts w:ascii="Times New Roman" w:hAnsi="Times New Roman"/>
              </w:rPr>
            </w:pPr>
          </w:p>
        </w:tc>
        <w:tc>
          <w:tcPr>
            <w:tcW w:w="1117" w:type="dxa"/>
            <w:tcBorders>
              <w:top w:val="nil"/>
              <w:left w:val="nil"/>
              <w:bottom w:val="nil"/>
              <w:right w:val="nil"/>
            </w:tcBorders>
            <w:shd w:val="clear" w:color="auto" w:fill="auto"/>
            <w:vAlign w:val="center"/>
            <w:hideMark/>
          </w:tcPr>
          <w:p w14:paraId="419592C1" w14:textId="77777777" w:rsidR="007C36C7" w:rsidRPr="00BA5954" w:rsidRDefault="007C36C7" w:rsidP="00822B28">
            <w:pPr>
              <w:jc w:val="right"/>
              <w:rPr>
                <w:rFonts w:ascii="Times New Roman" w:hAnsi="Times New Roman"/>
              </w:rPr>
            </w:pPr>
          </w:p>
        </w:tc>
        <w:tc>
          <w:tcPr>
            <w:tcW w:w="1124" w:type="dxa"/>
            <w:tcBorders>
              <w:top w:val="nil"/>
              <w:left w:val="nil"/>
              <w:bottom w:val="nil"/>
              <w:right w:val="nil"/>
            </w:tcBorders>
            <w:shd w:val="clear" w:color="auto" w:fill="auto"/>
            <w:vAlign w:val="center"/>
            <w:hideMark/>
          </w:tcPr>
          <w:p w14:paraId="222BBD5F" w14:textId="77777777" w:rsidR="007C36C7" w:rsidRPr="00BA5954" w:rsidRDefault="007C36C7" w:rsidP="00822B28">
            <w:pPr>
              <w:jc w:val="right"/>
              <w:rPr>
                <w:rFonts w:ascii="Times New Roman" w:hAnsi="Times New Roman"/>
              </w:rPr>
            </w:pPr>
          </w:p>
        </w:tc>
      </w:tr>
      <w:tr w:rsidR="007C36C7" w:rsidRPr="00BA5954" w14:paraId="13C6154D" w14:textId="77777777" w:rsidTr="00BA5954">
        <w:trPr>
          <w:trHeight w:val="234"/>
        </w:trPr>
        <w:tc>
          <w:tcPr>
            <w:tcW w:w="3686" w:type="dxa"/>
            <w:tcBorders>
              <w:top w:val="nil"/>
              <w:left w:val="nil"/>
              <w:bottom w:val="nil"/>
              <w:right w:val="nil"/>
            </w:tcBorders>
            <w:shd w:val="clear" w:color="auto" w:fill="auto"/>
            <w:vAlign w:val="center"/>
            <w:hideMark/>
          </w:tcPr>
          <w:p w14:paraId="19976292" w14:textId="77777777" w:rsidR="007C36C7" w:rsidRPr="00BA5954" w:rsidRDefault="007C36C7" w:rsidP="00822B28">
            <w:pPr>
              <w:rPr>
                <w:rFonts w:cs="Arial"/>
                <w:color w:val="000000"/>
                <w:sz w:val="18"/>
                <w:szCs w:val="18"/>
              </w:rPr>
            </w:pPr>
            <w:r w:rsidRPr="00BA5954">
              <w:rPr>
                <w:rFonts w:cs="Arial"/>
                <w:color w:val="000000"/>
                <w:sz w:val="18"/>
                <w:szCs w:val="18"/>
              </w:rPr>
              <w:t>Insurance revenue</w:t>
            </w:r>
          </w:p>
        </w:tc>
        <w:tc>
          <w:tcPr>
            <w:tcW w:w="1525" w:type="dxa"/>
            <w:tcBorders>
              <w:top w:val="nil"/>
              <w:left w:val="nil"/>
              <w:bottom w:val="nil"/>
              <w:right w:val="nil"/>
            </w:tcBorders>
            <w:shd w:val="clear" w:color="auto" w:fill="auto"/>
            <w:noWrap/>
            <w:vAlign w:val="bottom"/>
            <w:hideMark/>
          </w:tcPr>
          <w:p w14:paraId="5FAD3915" w14:textId="77777777" w:rsidR="007C36C7" w:rsidRPr="00BA5954" w:rsidRDefault="007C36C7" w:rsidP="00822B28">
            <w:pPr>
              <w:jc w:val="right"/>
              <w:rPr>
                <w:rFonts w:cs="Arial"/>
                <w:sz w:val="18"/>
                <w:szCs w:val="18"/>
              </w:rPr>
            </w:pPr>
            <w:r>
              <w:rPr>
                <w:rFonts w:cs="Arial"/>
                <w:sz w:val="18"/>
                <w:szCs w:val="18"/>
              </w:rPr>
              <w:t>(27,114)</w:t>
            </w:r>
          </w:p>
        </w:tc>
        <w:tc>
          <w:tcPr>
            <w:tcW w:w="1107" w:type="dxa"/>
            <w:tcBorders>
              <w:top w:val="nil"/>
              <w:left w:val="nil"/>
              <w:bottom w:val="nil"/>
              <w:right w:val="nil"/>
            </w:tcBorders>
            <w:shd w:val="clear" w:color="000000" w:fill="BFBFBF"/>
            <w:vAlign w:val="center"/>
            <w:hideMark/>
          </w:tcPr>
          <w:p w14:paraId="1373B465" w14:textId="77777777" w:rsidR="007C36C7" w:rsidRPr="00BA5954" w:rsidRDefault="007C36C7" w:rsidP="00822B28">
            <w:pPr>
              <w:jc w:val="right"/>
              <w:rPr>
                <w:rFonts w:cs="Arial"/>
                <w:color w:val="000000"/>
                <w:sz w:val="18"/>
                <w:szCs w:val="18"/>
              </w:rPr>
            </w:pPr>
            <w:r>
              <w:rPr>
                <w:rFonts w:cs="Arial"/>
                <w:color w:val="000000"/>
                <w:sz w:val="18"/>
                <w:szCs w:val="18"/>
              </w:rPr>
              <w:t> </w:t>
            </w:r>
          </w:p>
        </w:tc>
        <w:tc>
          <w:tcPr>
            <w:tcW w:w="1066" w:type="dxa"/>
            <w:tcBorders>
              <w:top w:val="nil"/>
              <w:left w:val="nil"/>
              <w:bottom w:val="nil"/>
              <w:right w:val="nil"/>
            </w:tcBorders>
            <w:shd w:val="clear" w:color="000000" w:fill="BFBFBF"/>
            <w:vAlign w:val="center"/>
            <w:hideMark/>
          </w:tcPr>
          <w:p w14:paraId="58DC5165" w14:textId="77777777" w:rsidR="007C36C7" w:rsidRPr="00BA5954" w:rsidRDefault="007C36C7" w:rsidP="00822B28">
            <w:pPr>
              <w:jc w:val="right"/>
              <w:rPr>
                <w:rFonts w:cs="Arial"/>
                <w:color w:val="000000"/>
                <w:sz w:val="18"/>
                <w:szCs w:val="18"/>
              </w:rPr>
            </w:pPr>
            <w:r>
              <w:rPr>
                <w:rFonts w:cs="Arial"/>
                <w:color w:val="000000"/>
                <w:sz w:val="18"/>
                <w:szCs w:val="18"/>
              </w:rPr>
              <w:t> </w:t>
            </w:r>
          </w:p>
        </w:tc>
        <w:tc>
          <w:tcPr>
            <w:tcW w:w="1117" w:type="dxa"/>
            <w:tcBorders>
              <w:top w:val="nil"/>
              <w:left w:val="nil"/>
              <w:bottom w:val="nil"/>
              <w:right w:val="nil"/>
            </w:tcBorders>
            <w:shd w:val="clear" w:color="000000" w:fill="BFBFBF"/>
            <w:vAlign w:val="center"/>
            <w:hideMark/>
          </w:tcPr>
          <w:p w14:paraId="172B6D34" w14:textId="77777777" w:rsidR="007C36C7" w:rsidRPr="00BA5954" w:rsidRDefault="007C36C7" w:rsidP="00822B28">
            <w:pPr>
              <w:jc w:val="right"/>
              <w:rPr>
                <w:rFonts w:cs="Arial"/>
                <w:color w:val="000000"/>
                <w:sz w:val="18"/>
                <w:szCs w:val="18"/>
              </w:rPr>
            </w:pPr>
            <w:r>
              <w:rPr>
                <w:rFonts w:cs="Arial"/>
                <w:color w:val="000000"/>
                <w:sz w:val="18"/>
                <w:szCs w:val="18"/>
              </w:rPr>
              <w:t> </w:t>
            </w:r>
          </w:p>
        </w:tc>
        <w:tc>
          <w:tcPr>
            <w:tcW w:w="1124" w:type="dxa"/>
            <w:tcBorders>
              <w:top w:val="nil"/>
              <w:left w:val="nil"/>
              <w:bottom w:val="nil"/>
              <w:right w:val="nil"/>
            </w:tcBorders>
            <w:shd w:val="clear" w:color="auto" w:fill="auto"/>
            <w:noWrap/>
            <w:vAlign w:val="bottom"/>
            <w:hideMark/>
          </w:tcPr>
          <w:p w14:paraId="780931BD" w14:textId="77777777" w:rsidR="007C36C7" w:rsidRPr="00BA5954" w:rsidRDefault="007C36C7" w:rsidP="00822B28">
            <w:pPr>
              <w:jc w:val="right"/>
              <w:rPr>
                <w:rFonts w:cs="Arial"/>
                <w:sz w:val="18"/>
                <w:szCs w:val="18"/>
              </w:rPr>
            </w:pPr>
            <w:r>
              <w:rPr>
                <w:rFonts w:cs="Arial"/>
                <w:sz w:val="18"/>
                <w:szCs w:val="18"/>
              </w:rPr>
              <w:t>(27,114)</w:t>
            </w:r>
          </w:p>
        </w:tc>
      </w:tr>
      <w:tr w:rsidR="007C36C7" w:rsidRPr="00BA5954" w14:paraId="12598FE4" w14:textId="77777777" w:rsidTr="00BA5954">
        <w:trPr>
          <w:trHeight w:val="234"/>
        </w:trPr>
        <w:tc>
          <w:tcPr>
            <w:tcW w:w="3686" w:type="dxa"/>
            <w:tcBorders>
              <w:top w:val="nil"/>
              <w:left w:val="nil"/>
              <w:bottom w:val="nil"/>
              <w:right w:val="nil"/>
            </w:tcBorders>
            <w:shd w:val="clear" w:color="auto" w:fill="auto"/>
            <w:vAlign w:val="center"/>
            <w:hideMark/>
          </w:tcPr>
          <w:p w14:paraId="312BE558" w14:textId="77777777" w:rsidR="007C36C7" w:rsidRPr="00BA5954" w:rsidRDefault="007C36C7" w:rsidP="00822B28">
            <w:pPr>
              <w:rPr>
                <w:rFonts w:cs="Arial"/>
                <w:color w:val="000000"/>
                <w:sz w:val="18"/>
                <w:szCs w:val="18"/>
              </w:rPr>
            </w:pPr>
            <w:r w:rsidRPr="00BA5954">
              <w:rPr>
                <w:rFonts w:cs="Arial"/>
                <w:color w:val="000000"/>
                <w:sz w:val="18"/>
                <w:szCs w:val="18"/>
              </w:rPr>
              <w:t>Insurance service expenses</w:t>
            </w:r>
          </w:p>
        </w:tc>
        <w:tc>
          <w:tcPr>
            <w:tcW w:w="1525" w:type="dxa"/>
            <w:tcBorders>
              <w:top w:val="nil"/>
              <w:left w:val="nil"/>
              <w:bottom w:val="nil"/>
              <w:right w:val="nil"/>
            </w:tcBorders>
            <w:shd w:val="clear" w:color="auto" w:fill="auto"/>
            <w:vAlign w:val="center"/>
            <w:hideMark/>
          </w:tcPr>
          <w:p w14:paraId="7C0A278C" w14:textId="77777777" w:rsidR="007C36C7" w:rsidRPr="00BA5954" w:rsidRDefault="007C36C7" w:rsidP="00822B28">
            <w:pPr>
              <w:rPr>
                <w:rFonts w:cs="Arial"/>
                <w:color w:val="000000"/>
                <w:sz w:val="18"/>
                <w:szCs w:val="18"/>
              </w:rPr>
            </w:pPr>
          </w:p>
        </w:tc>
        <w:tc>
          <w:tcPr>
            <w:tcW w:w="1107" w:type="dxa"/>
            <w:tcBorders>
              <w:top w:val="nil"/>
              <w:left w:val="nil"/>
              <w:bottom w:val="nil"/>
              <w:right w:val="nil"/>
            </w:tcBorders>
            <w:shd w:val="clear" w:color="auto" w:fill="auto"/>
            <w:vAlign w:val="center"/>
            <w:hideMark/>
          </w:tcPr>
          <w:p w14:paraId="2C9C2A1C" w14:textId="77777777" w:rsidR="007C36C7" w:rsidRPr="00BA5954" w:rsidRDefault="007C36C7" w:rsidP="00822B28">
            <w:pPr>
              <w:jc w:val="right"/>
              <w:rPr>
                <w:rFonts w:ascii="Times New Roman" w:hAnsi="Times New Roman"/>
              </w:rPr>
            </w:pPr>
          </w:p>
        </w:tc>
        <w:tc>
          <w:tcPr>
            <w:tcW w:w="1066" w:type="dxa"/>
            <w:tcBorders>
              <w:top w:val="nil"/>
              <w:left w:val="nil"/>
              <w:bottom w:val="nil"/>
              <w:right w:val="nil"/>
            </w:tcBorders>
            <w:shd w:val="clear" w:color="auto" w:fill="auto"/>
            <w:vAlign w:val="center"/>
            <w:hideMark/>
          </w:tcPr>
          <w:p w14:paraId="7E083E92" w14:textId="77777777" w:rsidR="007C36C7" w:rsidRPr="00BA5954" w:rsidRDefault="007C36C7" w:rsidP="00822B28">
            <w:pPr>
              <w:jc w:val="right"/>
              <w:rPr>
                <w:rFonts w:ascii="Times New Roman" w:hAnsi="Times New Roman"/>
              </w:rPr>
            </w:pPr>
          </w:p>
        </w:tc>
        <w:tc>
          <w:tcPr>
            <w:tcW w:w="1117" w:type="dxa"/>
            <w:tcBorders>
              <w:top w:val="nil"/>
              <w:left w:val="nil"/>
              <w:bottom w:val="nil"/>
              <w:right w:val="nil"/>
            </w:tcBorders>
            <w:shd w:val="clear" w:color="auto" w:fill="auto"/>
            <w:vAlign w:val="center"/>
            <w:hideMark/>
          </w:tcPr>
          <w:p w14:paraId="1D557568" w14:textId="77777777" w:rsidR="007C36C7" w:rsidRPr="00BA5954" w:rsidRDefault="007C36C7" w:rsidP="00822B28">
            <w:pPr>
              <w:jc w:val="right"/>
              <w:rPr>
                <w:rFonts w:ascii="Times New Roman" w:hAnsi="Times New Roman"/>
              </w:rPr>
            </w:pPr>
          </w:p>
        </w:tc>
        <w:tc>
          <w:tcPr>
            <w:tcW w:w="1124" w:type="dxa"/>
            <w:tcBorders>
              <w:top w:val="nil"/>
              <w:left w:val="nil"/>
              <w:bottom w:val="nil"/>
              <w:right w:val="nil"/>
            </w:tcBorders>
            <w:shd w:val="clear" w:color="auto" w:fill="auto"/>
            <w:noWrap/>
            <w:vAlign w:val="bottom"/>
            <w:hideMark/>
          </w:tcPr>
          <w:p w14:paraId="7285CEC0" w14:textId="77777777" w:rsidR="007C36C7" w:rsidRPr="00BA5954" w:rsidRDefault="007C36C7" w:rsidP="00822B28">
            <w:pPr>
              <w:jc w:val="right"/>
              <w:rPr>
                <w:rFonts w:ascii="Times New Roman" w:hAnsi="Times New Roman"/>
              </w:rPr>
            </w:pPr>
          </w:p>
        </w:tc>
      </w:tr>
      <w:tr w:rsidR="007C36C7" w:rsidRPr="00BA5954" w14:paraId="51B8041C" w14:textId="77777777" w:rsidTr="00BA5954">
        <w:trPr>
          <w:trHeight w:val="234"/>
        </w:trPr>
        <w:tc>
          <w:tcPr>
            <w:tcW w:w="3686" w:type="dxa"/>
            <w:tcBorders>
              <w:top w:val="nil"/>
              <w:left w:val="nil"/>
              <w:bottom w:val="nil"/>
              <w:right w:val="nil"/>
            </w:tcBorders>
            <w:shd w:val="clear" w:color="auto" w:fill="auto"/>
            <w:vAlign w:val="center"/>
            <w:hideMark/>
          </w:tcPr>
          <w:p w14:paraId="10F1E649" w14:textId="77777777" w:rsidR="007C36C7" w:rsidRPr="00BA5954" w:rsidRDefault="007C36C7" w:rsidP="00822B28">
            <w:pPr>
              <w:rPr>
                <w:rFonts w:cs="Arial"/>
                <w:color w:val="000000"/>
                <w:sz w:val="18"/>
                <w:szCs w:val="18"/>
              </w:rPr>
            </w:pPr>
            <w:r w:rsidRPr="00BA5954">
              <w:rPr>
                <w:rFonts w:cs="Arial"/>
                <w:color w:val="000000"/>
                <w:sz w:val="18"/>
                <w:szCs w:val="18"/>
              </w:rPr>
              <w:t xml:space="preserve"> - Incurred claims expenses</w:t>
            </w:r>
          </w:p>
        </w:tc>
        <w:tc>
          <w:tcPr>
            <w:tcW w:w="1525" w:type="dxa"/>
            <w:tcBorders>
              <w:top w:val="nil"/>
              <w:left w:val="nil"/>
              <w:bottom w:val="nil"/>
              <w:right w:val="nil"/>
            </w:tcBorders>
            <w:shd w:val="clear" w:color="000000" w:fill="BFBFBF"/>
            <w:vAlign w:val="center"/>
            <w:hideMark/>
          </w:tcPr>
          <w:p w14:paraId="2B1C4ACC" w14:textId="77777777" w:rsidR="007C36C7" w:rsidRPr="00BA5954" w:rsidRDefault="007C36C7" w:rsidP="00822B28">
            <w:pPr>
              <w:jc w:val="right"/>
              <w:rPr>
                <w:rFonts w:cs="Arial"/>
                <w:color w:val="000000"/>
                <w:sz w:val="18"/>
                <w:szCs w:val="18"/>
              </w:rPr>
            </w:pPr>
            <w:r>
              <w:rPr>
                <w:rFonts w:cs="Arial"/>
                <w:color w:val="000000"/>
                <w:sz w:val="18"/>
                <w:szCs w:val="18"/>
              </w:rPr>
              <w:t> </w:t>
            </w:r>
          </w:p>
        </w:tc>
        <w:tc>
          <w:tcPr>
            <w:tcW w:w="1107" w:type="dxa"/>
            <w:tcBorders>
              <w:top w:val="nil"/>
              <w:left w:val="nil"/>
              <w:bottom w:val="nil"/>
              <w:right w:val="nil"/>
            </w:tcBorders>
            <w:shd w:val="clear" w:color="auto" w:fill="auto"/>
            <w:noWrap/>
            <w:vAlign w:val="bottom"/>
            <w:hideMark/>
          </w:tcPr>
          <w:p w14:paraId="776E4A80" w14:textId="77777777" w:rsidR="007C36C7" w:rsidRPr="00BA5954" w:rsidRDefault="007C36C7" w:rsidP="00822B28">
            <w:pPr>
              <w:jc w:val="right"/>
              <w:rPr>
                <w:rFonts w:cs="Arial"/>
                <w:sz w:val="18"/>
                <w:szCs w:val="18"/>
              </w:rPr>
            </w:pPr>
            <w:r>
              <w:rPr>
                <w:rFonts w:cs="Arial"/>
                <w:sz w:val="18"/>
                <w:szCs w:val="18"/>
              </w:rPr>
              <w:t>-</w:t>
            </w:r>
          </w:p>
        </w:tc>
        <w:tc>
          <w:tcPr>
            <w:tcW w:w="1066" w:type="dxa"/>
            <w:tcBorders>
              <w:top w:val="nil"/>
              <w:left w:val="nil"/>
              <w:bottom w:val="nil"/>
              <w:right w:val="nil"/>
            </w:tcBorders>
            <w:shd w:val="clear" w:color="auto" w:fill="auto"/>
            <w:noWrap/>
            <w:vAlign w:val="bottom"/>
            <w:hideMark/>
          </w:tcPr>
          <w:p w14:paraId="5D2CFAE6" w14:textId="77777777" w:rsidR="007C36C7" w:rsidRPr="00BA5954" w:rsidRDefault="007C36C7" w:rsidP="00822B28">
            <w:pPr>
              <w:jc w:val="right"/>
              <w:rPr>
                <w:rFonts w:cs="Arial"/>
                <w:sz w:val="18"/>
                <w:szCs w:val="18"/>
              </w:rPr>
            </w:pPr>
            <w:r>
              <w:rPr>
                <w:rFonts w:cs="Arial"/>
                <w:sz w:val="18"/>
                <w:szCs w:val="18"/>
              </w:rPr>
              <w:t>18,114</w:t>
            </w:r>
          </w:p>
        </w:tc>
        <w:tc>
          <w:tcPr>
            <w:tcW w:w="1117" w:type="dxa"/>
            <w:tcBorders>
              <w:top w:val="nil"/>
              <w:left w:val="nil"/>
              <w:bottom w:val="nil"/>
              <w:right w:val="nil"/>
            </w:tcBorders>
            <w:shd w:val="clear" w:color="auto" w:fill="auto"/>
            <w:noWrap/>
            <w:vAlign w:val="bottom"/>
            <w:hideMark/>
          </w:tcPr>
          <w:p w14:paraId="21A220B3" w14:textId="77777777" w:rsidR="007C36C7" w:rsidRPr="00BA5954" w:rsidRDefault="007C36C7" w:rsidP="00822B28">
            <w:pPr>
              <w:jc w:val="right"/>
              <w:rPr>
                <w:rFonts w:cs="Arial"/>
                <w:sz w:val="18"/>
                <w:szCs w:val="18"/>
              </w:rPr>
            </w:pPr>
            <w:r>
              <w:rPr>
                <w:rFonts w:cs="Arial"/>
                <w:sz w:val="18"/>
                <w:szCs w:val="18"/>
              </w:rPr>
              <w:t>7,490</w:t>
            </w:r>
          </w:p>
        </w:tc>
        <w:tc>
          <w:tcPr>
            <w:tcW w:w="1124" w:type="dxa"/>
            <w:tcBorders>
              <w:top w:val="nil"/>
              <w:left w:val="nil"/>
              <w:bottom w:val="nil"/>
              <w:right w:val="nil"/>
            </w:tcBorders>
            <w:shd w:val="clear" w:color="auto" w:fill="auto"/>
            <w:noWrap/>
            <w:vAlign w:val="bottom"/>
            <w:hideMark/>
          </w:tcPr>
          <w:p w14:paraId="63CD3004" w14:textId="77777777" w:rsidR="007C36C7" w:rsidRPr="00BA5954" w:rsidRDefault="007C36C7" w:rsidP="00822B28">
            <w:pPr>
              <w:jc w:val="right"/>
              <w:rPr>
                <w:rFonts w:cs="Arial"/>
                <w:sz w:val="18"/>
                <w:szCs w:val="18"/>
              </w:rPr>
            </w:pPr>
            <w:r>
              <w:rPr>
                <w:rFonts w:cs="Arial"/>
                <w:sz w:val="18"/>
                <w:szCs w:val="18"/>
              </w:rPr>
              <w:t>25,604</w:t>
            </w:r>
          </w:p>
        </w:tc>
      </w:tr>
      <w:tr w:rsidR="007C36C7" w:rsidRPr="00BA5954" w14:paraId="6914745B" w14:textId="77777777" w:rsidTr="00BA5954">
        <w:trPr>
          <w:trHeight w:val="234"/>
        </w:trPr>
        <w:tc>
          <w:tcPr>
            <w:tcW w:w="3686" w:type="dxa"/>
            <w:tcBorders>
              <w:top w:val="nil"/>
              <w:left w:val="nil"/>
              <w:bottom w:val="nil"/>
              <w:right w:val="nil"/>
            </w:tcBorders>
            <w:shd w:val="clear" w:color="auto" w:fill="auto"/>
            <w:vAlign w:val="center"/>
            <w:hideMark/>
          </w:tcPr>
          <w:p w14:paraId="1B828D47" w14:textId="77777777" w:rsidR="007C36C7" w:rsidRPr="00BA5954" w:rsidRDefault="007C36C7" w:rsidP="00822B28">
            <w:pPr>
              <w:rPr>
                <w:rFonts w:cs="Arial"/>
                <w:color w:val="000000"/>
                <w:sz w:val="18"/>
                <w:szCs w:val="18"/>
              </w:rPr>
            </w:pPr>
            <w:r w:rsidRPr="00BA5954">
              <w:rPr>
                <w:rFonts w:cs="Arial"/>
                <w:color w:val="000000"/>
                <w:sz w:val="18"/>
                <w:szCs w:val="18"/>
              </w:rPr>
              <w:t xml:space="preserve"> - Losses and reversals on onerous contracts</w:t>
            </w:r>
          </w:p>
        </w:tc>
        <w:tc>
          <w:tcPr>
            <w:tcW w:w="1525" w:type="dxa"/>
            <w:tcBorders>
              <w:top w:val="nil"/>
              <w:left w:val="nil"/>
              <w:bottom w:val="nil"/>
              <w:right w:val="nil"/>
            </w:tcBorders>
            <w:shd w:val="clear" w:color="000000" w:fill="BFBFBF"/>
            <w:vAlign w:val="center"/>
            <w:hideMark/>
          </w:tcPr>
          <w:p w14:paraId="7A728DDE" w14:textId="77777777" w:rsidR="007C36C7" w:rsidRPr="00BA5954" w:rsidRDefault="007C36C7" w:rsidP="00822B28">
            <w:pPr>
              <w:jc w:val="right"/>
              <w:rPr>
                <w:rFonts w:cs="Arial"/>
                <w:color w:val="000000"/>
                <w:sz w:val="18"/>
                <w:szCs w:val="18"/>
              </w:rPr>
            </w:pPr>
            <w:r>
              <w:rPr>
                <w:rFonts w:cs="Arial"/>
                <w:color w:val="000000"/>
                <w:sz w:val="18"/>
                <w:szCs w:val="18"/>
              </w:rPr>
              <w:t> </w:t>
            </w:r>
          </w:p>
        </w:tc>
        <w:tc>
          <w:tcPr>
            <w:tcW w:w="1107" w:type="dxa"/>
            <w:tcBorders>
              <w:top w:val="nil"/>
              <w:left w:val="nil"/>
              <w:bottom w:val="nil"/>
              <w:right w:val="nil"/>
            </w:tcBorders>
            <w:shd w:val="clear" w:color="auto" w:fill="auto"/>
            <w:noWrap/>
            <w:vAlign w:val="bottom"/>
            <w:hideMark/>
          </w:tcPr>
          <w:p w14:paraId="17B97CE1" w14:textId="77777777" w:rsidR="007C36C7" w:rsidRPr="00BA5954" w:rsidRDefault="007C36C7" w:rsidP="00822B28">
            <w:pPr>
              <w:jc w:val="right"/>
              <w:rPr>
                <w:rFonts w:cs="Arial"/>
                <w:sz w:val="18"/>
                <w:szCs w:val="18"/>
              </w:rPr>
            </w:pPr>
            <w:r>
              <w:rPr>
                <w:rFonts w:cs="Arial"/>
                <w:sz w:val="18"/>
                <w:szCs w:val="18"/>
              </w:rPr>
              <w:t>-</w:t>
            </w:r>
          </w:p>
        </w:tc>
        <w:tc>
          <w:tcPr>
            <w:tcW w:w="1066" w:type="dxa"/>
            <w:tcBorders>
              <w:top w:val="nil"/>
              <w:left w:val="nil"/>
              <w:bottom w:val="nil"/>
              <w:right w:val="nil"/>
            </w:tcBorders>
            <w:shd w:val="clear" w:color="000000" w:fill="BFBFBF"/>
            <w:vAlign w:val="center"/>
            <w:hideMark/>
          </w:tcPr>
          <w:p w14:paraId="41F887B3" w14:textId="77777777" w:rsidR="007C36C7" w:rsidRPr="00BA5954" w:rsidRDefault="007C36C7" w:rsidP="00822B28">
            <w:pPr>
              <w:jc w:val="right"/>
              <w:rPr>
                <w:rFonts w:cs="Arial"/>
                <w:color w:val="000000"/>
                <w:sz w:val="18"/>
                <w:szCs w:val="18"/>
              </w:rPr>
            </w:pPr>
            <w:r>
              <w:rPr>
                <w:rFonts w:cs="Arial"/>
                <w:color w:val="000000"/>
                <w:sz w:val="18"/>
                <w:szCs w:val="18"/>
              </w:rPr>
              <w:t> </w:t>
            </w:r>
          </w:p>
        </w:tc>
        <w:tc>
          <w:tcPr>
            <w:tcW w:w="1117" w:type="dxa"/>
            <w:tcBorders>
              <w:top w:val="nil"/>
              <w:left w:val="nil"/>
              <w:bottom w:val="nil"/>
              <w:right w:val="nil"/>
            </w:tcBorders>
            <w:shd w:val="clear" w:color="000000" w:fill="BFBFBF"/>
            <w:vAlign w:val="center"/>
            <w:hideMark/>
          </w:tcPr>
          <w:p w14:paraId="767AAE33" w14:textId="77777777" w:rsidR="007C36C7" w:rsidRPr="00BA5954" w:rsidRDefault="007C36C7" w:rsidP="00822B28">
            <w:pPr>
              <w:jc w:val="right"/>
              <w:rPr>
                <w:rFonts w:cs="Arial"/>
                <w:color w:val="000000"/>
                <w:sz w:val="18"/>
                <w:szCs w:val="18"/>
              </w:rPr>
            </w:pPr>
            <w:r>
              <w:rPr>
                <w:rFonts w:cs="Arial"/>
                <w:color w:val="000000"/>
                <w:sz w:val="18"/>
                <w:szCs w:val="18"/>
              </w:rPr>
              <w:t> </w:t>
            </w:r>
          </w:p>
        </w:tc>
        <w:tc>
          <w:tcPr>
            <w:tcW w:w="1124" w:type="dxa"/>
            <w:tcBorders>
              <w:top w:val="nil"/>
              <w:left w:val="nil"/>
              <w:bottom w:val="nil"/>
              <w:right w:val="nil"/>
            </w:tcBorders>
            <w:shd w:val="clear" w:color="auto" w:fill="auto"/>
            <w:noWrap/>
            <w:vAlign w:val="bottom"/>
            <w:hideMark/>
          </w:tcPr>
          <w:p w14:paraId="5B79C201" w14:textId="77777777" w:rsidR="007C36C7" w:rsidRPr="00BA5954" w:rsidRDefault="007C36C7" w:rsidP="00822B28">
            <w:pPr>
              <w:jc w:val="right"/>
              <w:rPr>
                <w:rFonts w:cs="Arial"/>
                <w:sz w:val="18"/>
                <w:szCs w:val="18"/>
              </w:rPr>
            </w:pPr>
            <w:r>
              <w:rPr>
                <w:rFonts w:cs="Arial"/>
                <w:sz w:val="18"/>
                <w:szCs w:val="18"/>
              </w:rPr>
              <w:t>-</w:t>
            </w:r>
          </w:p>
        </w:tc>
      </w:tr>
      <w:tr w:rsidR="007C36C7" w:rsidRPr="00BA5954" w14:paraId="598D8FAB" w14:textId="77777777" w:rsidTr="00BA5954">
        <w:trPr>
          <w:trHeight w:val="234"/>
        </w:trPr>
        <w:tc>
          <w:tcPr>
            <w:tcW w:w="3686" w:type="dxa"/>
            <w:tcBorders>
              <w:top w:val="nil"/>
              <w:left w:val="nil"/>
              <w:bottom w:val="nil"/>
              <w:right w:val="nil"/>
            </w:tcBorders>
            <w:shd w:val="clear" w:color="auto" w:fill="auto"/>
            <w:vAlign w:val="center"/>
            <w:hideMark/>
          </w:tcPr>
          <w:p w14:paraId="50C0B8A6" w14:textId="77777777" w:rsidR="007C36C7" w:rsidRPr="00BA5954" w:rsidRDefault="007C36C7" w:rsidP="00822B28">
            <w:pPr>
              <w:rPr>
                <w:rFonts w:cs="Arial"/>
                <w:color w:val="000000"/>
                <w:sz w:val="18"/>
                <w:szCs w:val="18"/>
              </w:rPr>
            </w:pPr>
            <w:r w:rsidRPr="00BA5954">
              <w:rPr>
                <w:rFonts w:cs="Arial"/>
                <w:color w:val="000000"/>
                <w:sz w:val="18"/>
                <w:szCs w:val="18"/>
              </w:rPr>
              <w:t xml:space="preserve"> - Changes that relate to past service – adjustments to LIC </w:t>
            </w:r>
          </w:p>
        </w:tc>
        <w:tc>
          <w:tcPr>
            <w:tcW w:w="1525" w:type="dxa"/>
            <w:tcBorders>
              <w:top w:val="nil"/>
              <w:left w:val="nil"/>
              <w:bottom w:val="nil"/>
              <w:right w:val="nil"/>
            </w:tcBorders>
            <w:shd w:val="clear" w:color="000000" w:fill="BFBFBF"/>
            <w:vAlign w:val="center"/>
            <w:hideMark/>
          </w:tcPr>
          <w:p w14:paraId="0C78A03C" w14:textId="77777777" w:rsidR="007C36C7" w:rsidRPr="00BA5954" w:rsidRDefault="007C36C7" w:rsidP="00822B28">
            <w:pPr>
              <w:jc w:val="right"/>
              <w:rPr>
                <w:rFonts w:cs="Arial"/>
                <w:color w:val="000000"/>
                <w:sz w:val="18"/>
                <w:szCs w:val="18"/>
              </w:rPr>
            </w:pPr>
            <w:r>
              <w:rPr>
                <w:rFonts w:cs="Arial"/>
                <w:color w:val="000000"/>
                <w:sz w:val="18"/>
                <w:szCs w:val="18"/>
              </w:rPr>
              <w:t> </w:t>
            </w:r>
          </w:p>
        </w:tc>
        <w:tc>
          <w:tcPr>
            <w:tcW w:w="1107" w:type="dxa"/>
            <w:tcBorders>
              <w:top w:val="nil"/>
              <w:left w:val="nil"/>
              <w:bottom w:val="nil"/>
              <w:right w:val="nil"/>
            </w:tcBorders>
            <w:shd w:val="clear" w:color="000000" w:fill="BFBFBF"/>
            <w:vAlign w:val="center"/>
            <w:hideMark/>
          </w:tcPr>
          <w:p w14:paraId="0AA7CECE" w14:textId="77777777" w:rsidR="007C36C7" w:rsidRPr="00BA5954" w:rsidRDefault="007C36C7" w:rsidP="00822B28">
            <w:pPr>
              <w:jc w:val="right"/>
              <w:rPr>
                <w:rFonts w:cs="Arial"/>
                <w:color w:val="000000"/>
                <w:sz w:val="18"/>
                <w:szCs w:val="18"/>
              </w:rPr>
            </w:pPr>
            <w:r>
              <w:rPr>
                <w:rFonts w:cs="Arial"/>
                <w:color w:val="000000"/>
                <w:sz w:val="18"/>
                <w:szCs w:val="18"/>
              </w:rPr>
              <w:t> </w:t>
            </w:r>
          </w:p>
        </w:tc>
        <w:tc>
          <w:tcPr>
            <w:tcW w:w="1066" w:type="dxa"/>
            <w:tcBorders>
              <w:top w:val="nil"/>
              <w:left w:val="nil"/>
              <w:bottom w:val="nil"/>
              <w:right w:val="nil"/>
            </w:tcBorders>
            <w:shd w:val="clear" w:color="auto" w:fill="auto"/>
            <w:noWrap/>
            <w:vAlign w:val="bottom"/>
            <w:hideMark/>
          </w:tcPr>
          <w:p w14:paraId="62B5605E" w14:textId="77777777" w:rsidR="007C36C7" w:rsidRPr="00BA5954" w:rsidRDefault="007C36C7" w:rsidP="00822B28">
            <w:pPr>
              <w:jc w:val="right"/>
              <w:rPr>
                <w:rFonts w:cs="Arial"/>
                <w:sz w:val="18"/>
                <w:szCs w:val="18"/>
              </w:rPr>
            </w:pPr>
            <w:r>
              <w:rPr>
                <w:rFonts w:cs="Arial"/>
                <w:sz w:val="18"/>
                <w:szCs w:val="18"/>
              </w:rPr>
              <w:t>3,873</w:t>
            </w:r>
          </w:p>
        </w:tc>
        <w:tc>
          <w:tcPr>
            <w:tcW w:w="1117" w:type="dxa"/>
            <w:tcBorders>
              <w:top w:val="nil"/>
              <w:left w:val="nil"/>
              <w:bottom w:val="nil"/>
              <w:right w:val="nil"/>
            </w:tcBorders>
            <w:shd w:val="clear" w:color="auto" w:fill="auto"/>
            <w:noWrap/>
            <w:vAlign w:val="bottom"/>
            <w:hideMark/>
          </w:tcPr>
          <w:p w14:paraId="633EE471" w14:textId="77777777" w:rsidR="007C36C7" w:rsidRPr="00BA5954" w:rsidRDefault="007C36C7" w:rsidP="00822B28">
            <w:pPr>
              <w:jc w:val="right"/>
              <w:rPr>
                <w:rFonts w:cs="Arial"/>
                <w:sz w:val="18"/>
                <w:szCs w:val="18"/>
              </w:rPr>
            </w:pPr>
            <w:r>
              <w:rPr>
                <w:rFonts w:cs="Arial"/>
                <w:sz w:val="18"/>
                <w:szCs w:val="18"/>
              </w:rPr>
              <w:t>(5,618)</w:t>
            </w:r>
          </w:p>
        </w:tc>
        <w:tc>
          <w:tcPr>
            <w:tcW w:w="1124" w:type="dxa"/>
            <w:tcBorders>
              <w:top w:val="nil"/>
              <w:left w:val="nil"/>
              <w:bottom w:val="nil"/>
              <w:right w:val="nil"/>
            </w:tcBorders>
            <w:shd w:val="clear" w:color="auto" w:fill="auto"/>
            <w:noWrap/>
            <w:vAlign w:val="bottom"/>
            <w:hideMark/>
          </w:tcPr>
          <w:p w14:paraId="7ECEAB46" w14:textId="77777777" w:rsidR="007C36C7" w:rsidRPr="00BA5954" w:rsidRDefault="007C36C7" w:rsidP="00822B28">
            <w:pPr>
              <w:jc w:val="right"/>
              <w:rPr>
                <w:rFonts w:cs="Arial"/>
                <w:sz w:val="18"/>
                <w:szCs w:val="18"/>
              </w:rPr>
            </w:pPr>
            <w:r>
              <w:rPr>
                <w:rFonts w:cs="Arial"/>
                <w:sz w:val="18"/>
                <w:szCs w:val="18"/>
              </w:rPr>
              <w:t>(1,745)</w:t>
            </w:r>
          </w:p>
        </w:tc>
      </w:tr>
      <w:tr w:rsidR="007C36C7" w:rsidRPr="00BA5954" w14:paraId="6575A974" w14:textId="77777777" w:rsidTr="00BA5954">
        <w:trPr>
          <w:trHeight w:val="245"/>
        </w:trPr>
        <w:tc>
          <w:tcPr>
            <w:tcW w:w="3686" w:type="dxa"/>
            <w:tcBorders>
              <w:top w:val="nil"/>
              <w:left w:val="nil"/>
              <w:bottom w:val="nil"/>
              <w:right w:val="nil"/>
            </w:tcBorders>
            <w:shd w:val="clear" w:color="auto" w:fill="auto"/>
            <w:vAlign w:val="center"/>
            <w:hideMark/>
          </w:tcPr>
          <w:p w14:paraId="26CD7B0C" w14:textId="77777777" w:rsidR="007C36C7" w:rsidRPr="00BA5954" w:rsidRDefault="007C36C7" w:rsidP="00822B28">
            <w:pPr>
              <w:rPr>
                <w:rFonts w:cs="Arial"/>
                <w:color w:val="000000"/>
                <w:sz w:val="18"/>
                <w:szCs w:val="18"/>
              </w:rPr>
            </w:pPr>
            <w:r w:rsidRPr="00BA5954">
              <w:rPr>
                <w:rFonts w:cs="Arial"/>
                <w:color w:val="000000"/>
                <w:sz w:val="18"/>
                <w:szCs w:val="18"/>
              </w:rPr>
              <w:t xml:space="preserve"> - Other insurance service expenses</w:t>
            </w:r>
          </w:p>
        </w:tc>
        <w:tc>
          <w:tcPr>
            <w:tcW w:w="1525" w:type="dxa"/>
            <w:tcBorders>
              <w:top w:val="nil"/>
              <w:left w:val="nil"/>
              <w:bottom w:val="single" w:sz="8" w:space="0" w:color="auto"/>
              <w:right w:val="nil"/>
            </w:tcBorders>
            <w:shd w:val="clear" w:color="000000" w:fill="BFBFBF"/>
            <w:vAlign w:val="center"/>
            <w:hideMark/>
          </w:tcPr>
          <w:p w14:paraId="33F652BA" w14:textId="77777777" w:rsidR="007C36C7" w:rsidRPr="00BA5954" w:rsidRDefault="007C36C7" w:rsidP="00822B28">
            <w:pPr>
              <w:jc w:val="right"/>
              <w:rPr>
                <w:rFonts w:cs="Arial"/>
                <w:color w:val="000000"/>
                <w:sz w:val="18"/>
                <w:szCs w:val="18"/>
              </w:rPr>
            </w:pPr>
            <w:r>
              <w:rPr>
                <w:rFonts w:cs="Arial"/>
                <w:color w:val="000000"/>
                <w:sz w:val="18"/>
                <w:szCs w:val="18"/>
              </w:rPr>
              <w:t> </w:t>
            </w:r>
          </w:p>
        </w:tc>
        <w:tc>
          <w:tcPr>
            <w:tcW w:w="1107" w:type="dxa"/>
            <w:tcBorders>
              <w:top w:val="nil"/>
              <w:left w:val="nil"/>
              <w:bottom w:val="single" w:sz="8" w:space="0" w:color="auto"/>
              <w:right w:val="nil"/>
            </w:tcBorders>
            <w:shd w:val="clear" w:color="000000" w:fill="BFBFBF"/>
            <w:vAlign w:val="center"/>
            <w:hideMark/>
          </w:tcPr>
          <w:p w14:paraId="0BD07B78" w14:textId="77777777" w:rsidR="007C36C7" w:rsidRPr="00BA5954" w:rsidRDefault="007C36C7" w:rsidP="00822B28">
            <w:pPr>
              <w:jc w:val="right"/>
              <w:rPr>
                <w:rFonts w:cs="Arial"/>
                <w:color w:val="000000"/>
                <w:sz w:val="18"/>
                <w:szCs w:val="18"/>
              </w:rPr>
            </w:pPr>
            <w:r>
              <w:rPr>
                <w:rFonts w:cs="Arial"/>
                <w:color w:val="000000"/>
                <w:sz w:val="18"/>
                <w:szCs w:val="18"/>
              </w:rPr>
              <w:t> </w:t>
            </w:r>
          </w:p>
        </w:tc>
        <w:tc>
          <w:tcPr>
            <w:tcW w:w="1066" w:type="dxa"/>
            <w:tcBorders>
              <w:top w:val="nil"/>
              <w:left w:val="nil"/>
              <w:bottom w:val="single" w:sz="8" w:space="0" w:color="auto"/>
              <w:right w:val="nil"/>
            </w:tcBorders>
            <w:shd w:val="clear" w:color="auto" w:fill="auto"/>
            <w:noWrap/>
            <w:vAlign w:val="bottom"/>
            <w:hideMark/>
          </w:tcPr>
          <w:p w14:paraId="581D7286" w14:textId="77777777" w:rsidR="007C36C7" w:rsidRPr="00BA5954" w:rsidRDefault="007C36C7" w:rsidP="00822B28">
            <w:pPr>
              <w:jc w:val="right"/>
              <w:rPr>
                <w:rFonts w:cs="Arial"/>
                <w:sz w:val="18"/>
                <w:szCs w:val="18"/>
              </w:rPr>
            </w:pPr>
            <w:r>
              <w:rPr>
                <w:rFonts w:cs="Arial"/>
                <w:sz w:val="18"/>
                <w:szCs w:val="18"/>
              </w:rPr>
              <w:t>4,399</w:t>
            </w:r>
          </w:p>
        </w:tc>
        <w:tc>
          <w:tcPr>
            <w:tcW w:w="1117" w:type="dxa"/>
            <w:tcBorders>
              <w:top w:val="nil"/>
              <w:left w:val="nil"/>
              <w:bottom w:val="single" w:sz="8" w:space="0" w:color="auto"/>
              <w:right w:val="nil"/>
            </w:tcBorders>
            <w:shd w:val="clear" w:color="auto" w:fill="auto"/>
            <w:noWrap/>
            <w:vAlign w:val="bottom"/>
            <w:hideMark/>
          </w:tcPr>
          <w:p w14:paraId="7CBF66E7" w14:textId="77777777" w:rsidR="007C36C7" w:rsidRPr="00BA5954" w:rsidRDefault="007C36C7" w:rsidP="00822B28">
            <w:pPr>
              <w:jc w:val="right"/>
              <w:rPr>
                <w:rFonts w:cs="Arial"/>
                <w:sz w:val="18"/>
                <w:szCs w:val="18"/>
              </w:rPr>
            </w:pPr>
            <w:r>
              <w:rPr>
                <w:rFonts w:cs="Arial"/>
                <w:sz w:val="18"/>
                <w:szCs w:val="18"/>
              </w:rPr>
              <w:t>-</w:t>
            </w:r>
          </w:p>
        </w:tc>
        <w:tc>
          <w:tcPr>
            <w:tcW w:w="1124" w:type="dxa"/>
            <w:tcBorders>
              <w:top w:val="nil"/>
              <w:left w:val="nil"/>
              <w:bottom w:val="single" w:sz="8" w:space="0" w:color="auto"/>
              <w:right w:val="nil"/>
            </w:tcBorders>
            <w:shd w:val="clear" w:color="auto" w:fill="auto"/>
            <w:noWrap/>
            <w:vAlign w:val="bottom"/>
            <w:hideMark/>
          </w:tcPr>
          <w:p w14:paraId="55DB9F28" w14:textId="77777777" w:rsidR="007C36C7" w:rsidRPr="00BA5954" w:rsidRDefault="007C36C7" w:rsidP="00822B28">
            <w:pPr>
              <w:jc w:val="right"/>
              <w:rPr>
                <w:rFonts w:cs="Arial"/>
                <w:sz w:val="18"/>
                <w:szCs w:val="18"/>
              </w:rPr>
            </w:pPr>
            <w:r>
              <w:rPr>
                <w:rFonts w:cs="Arial"/>
                <w:sz w:val="18"/>
                <w:szCs w:val="18"/>
              </w:rPr>
              <w:t>4,399</w:t>
            </w:r>
          </w:p>
        </w:tc>
      </w:tr>
      <w:tr w:rsidR="007C36C7" w:rsidRPr="00BA5954" w14:paraId="042C1244" w14:textId="77777777" w:rsidTr="00BA5954">
        <w:trPr>
          <w:trHeight w:val="245"/>
        </w:trPr>
        <w:tc>
          <w:tcPr>
            <w:tcW w:w="3686" w:type="dxa"/>
            <w:tcBorders>
              <w:top w:val="nil"/>
              <w:left w:val="nil"/>
              <w:bottom w:val="nil"/>
              <w:right w:val="nil"/>
            </w:tcBorders>
            <w:shd w:val="clear" w:color="auto" w:fill="auto"/>
            <w:vAlign w:val="center"/>
            <w:hideMark/>
          </w:tcPr>
          <w:p w14:paraId="6DF2C4DE" w14:textId="77777777" w:rsidR="007C36C7" w:rsidRPr="00BA5954" w:rsidRDefault="007C36C7" w:rsidP="00822B28">
            <w:pPr>
              <w:rPr>
                <w:rFonts w:cs="Arial"/>
                <w:b/>
                <w:bCs/>
                <w:color w:val="000000"/>
                <w:sz w:val="18"/>
                <w:szCs w:val="18"/>
              </w:rPr>
            </w:pPr>
            <w:r w:rsidRPr="00BA5954">
              <w:rPr>
                <w:rFonts w:cs="Arial"/>
                <w:b/>
                <w:bCs/>
                <w:color w:val="000000"/>
                <w:sz w:val="18"/>
                <w:szCs w:val="18"/>
              </w:rPr>
              <w:t>Total insurance service expenses</w:t>
            </w:r>
          </w:p>
        </w:tc>
        <w:tc>
          <w:tcPr>
            <w:tcW w:w="1525" w:type="dxa"/>
            <w:tcBorders>
              <w:top w:val="nil"/>
              <w:left w:val="nil"/>
              <w:bottom w:val="nil"/>
              <w:right w:val="nil"/>
            </w:tcBorders>
            <w:shd w:val="clear" w:color="auto" w:fill="auto"/>
            <w:noWrap/>
            <w:vAlign w:val="bottom"/>
            <w:hideMark/>
          </w:tcPr>
          <w:p w14:paraId="157770E9" w14:textId="77777777" w:rsidR="007C36C7" w:rsidRPr="00BA5954" w:rsidRDefault="007C36C7" w:rsidP="00822B28">
            <w:pPr>
              <w:jc w:val="right"/>
              <w:rPr>
                <w:rFonts w:cs="Arial"/>
                <w:b/>
                <w:bCs/>
                <w:sz w:val="18"/>
                <w:szCs w:val="18"/>
              </w:rPr>
            </w:pPr>
            <w:r>
              <w:rPr>
                <w:rFonts w:cs="Arial"/>
                <w:b/>
                <w:bCs/>
                <w:sz w:val="18"/>
                <w:szCs w:val="18"/>
              </w:rPr>
              <w:t>-</w:t>
            </w:r>
          </w:p>
        </w:tc>
        <w:tc>
          <w:tcPr>
            <w:tcW w:w="1107" w:type="dxa"/>
            <w:tcBorders>
              <w:top w:val="nil"/>
              <w:left w:val="nil"/>
              <w:bottom w:val="nil"/>
              <w:right w:val="nil"/>
            </w:tcBorders>
            <w:shd w:val="clear" w:color="auto" w:fill="auto"/>
            <w:noWrap/>
            <w:vAlign w:val="bottom"/>
            <w:hideMark/>
          </w:tcPr>
          <w:p w14:paraId="223362A7" w14:textId="77777777" w:rsidR="007C36C7" w:rsidRPr="00BA5954" w:rsidRDefault="007C36C7" w:rsidP="00822B28">
            <w:pPr>
              <w:jc w:val="right"/>
              <w:rPr>
                <w:rFonts w:cs="Arial"/>
                <w:b/>
                <w:bCs/>
                <w:sz w:val="18"/>
                <w:szCs w:val="18"/>
              </w:rPr>
            </w:pPr>
            <w:r>
              <w:rPr>
                <w:rFonts w:cs="Arial"/>
                <w:b/>
                <w:bCs/>
                <w:sz w:val="18"/>
                <w:szCs w:val="18"/>
              </w:rPr>
              <w:t>-</w:t>
            </w:r>
          </w:p>
        </w:tc>
        <w:tc>
          <w:tcPr>
            <w:tcW w:w="1066" w:type="dxa"/>
            <w:tcBorders>
              <w:top w:val="nil"/>
              <w:left w:val="nil"/>
              <w:bottom w:val="nil"/>
              <w:right w:val="nil"/>
            </w:tcBorders>
            <w:shd w:val="clear" w:color="auto" w:fill="auto"/>
            <w:noWrap/>
            <w:vAlign w:val="bottom"/>
            <w:hideMark/>
          </w:tcPr>
          <w:p w14:paraId="285C6980" w14:textId="77777777" w:rsidR="007C36C7" w:rsidRPr="00BA5954" w:rsidRDefault="007C36C7" w:rsidP="00822B28">
            <w:pPr>
              <w:jc w:val="right"/>
              <w:rPr>
                <w:rFonts w:cs="Arial"/>
                <w:b/>
                <w:bCs/>
                <w:sz w:val="18"/>
                <w:szCs w:val="18"/>
              </w:rPr>
            </w:pPr>
            <w:r>
              <w:rPr>
                <w:rFonts w:cs="Arial"/>
                <w:b/>
                <w:bCs/>
                <w:sz w:val="18"/>
                <w:szCs w:val="18"/>
              </w:rPr>
              <w:t>26,386</w:t>
            </w:r>
          </w:p>
        </w:tc>
        <w:tc>
          <w:tcPr>
            <w:tcW w:w="1117" w:type="dxa"/>
            <w:tcBorders>
              <w:top w:val="nil"/>
              <w:left w:val="nil"/>
              <w:bottom w:val="nil"/>
              <w:right w:val="nil"/>
            </w:tcBorders>
            <w:shd w:val="clear" w:color="auto" w:fill="auto"/>
            <w:noWrap/>
            <w:vAlign w:val="bottom"/>
            <w:hideMark/>
          </w:tcPr>
          <w:p w14:paraId="7C481C41" w14:textId="77777777" w:rsidR="007C36C7" w:rsidRPr="00BA5954" w:rsidRDefault="007C36C7" w:rsidP="00822B28">
            <w:pPr>
              <w:jc w:val="right"/>
              <w:rPr>
                <w:rFonts w:cs="Arial"/>
                <w:b/>
                <w:bCs/>
                <w:sz w:val="18"/>
                <w:szCs w:val="18"/>
              </w:rPr>
            </w:pPr>
            <w:r>
              <w:rPr>
                <w:rFonts w:cs="Arial"/>
                <w:b/>
                <w:bCs/>
                <w:sz w:val="18"/>
                <w:szCs w:val="18"/>
              </w:rPr>
              <w:t>1,871</w:t>
            </w:r>
          </w:p>
        </w:tc>
        <w:tc>
          <w:tcPr>
            <w:tcW w:w="1124" w:type="dxa"/>
            <w:tcBorders>
              <w:top w:val="nil"/>
              <w:left w:val="nil"/>
              <w:bottom w:val="nil"/>
              <w:right w:val="nil"/>
            </w:tcBorders>
            <w:shd w:val="clear" w:color="auto" w:fill="auto"/>
            <w:noWrap/>
            <w:vAlign w:val="bottom"/>
            <w:hideMark/>
          </w:tcPr>
          <w:p w14:paraId="7570D1C3" w14:textId="77777777" w:rsidR="007C36C7" w:rsidRPr="00BA5954" w:rsidRDefault="007C36C7" w:rsidP="00822B28">
            <w:pPr>
              <w:jc w:val="right"/>
              <w:rPr>
                <w:rFonts w:cs="Arial"/>
                <w:b/>
                <w:bCs/>
                <w:sz w:val="18"/>
                <w:szCs w:val="18"/>
              </w:rPr>
            </w:pPr>
            <w:r>
              <w:rPr>
                <w:rFonts w:cs="Arial"/>
                <w:b/>
                <w:bCs/>
                <w:sz w:val="18"/>
                <w:szCs w:val="18"/>
              </w:rPr>
              <w:t>28,257</w:t>
            </w:r>
          </w:p>
        </w:tc>
      </w:tr>
      <w:tr w:rsidR="007C36C7" w:rsidRPr="00BA5954" w14:paraId="2CB71DC4" w14:textId="77777777" w:rsidTr="00BA5954">
        <w:trPr>
          <w:trHeight w:val="234"/>
        </w:trPr>
        <w:tc>
          <w:tcPr>
            <w:tcW w:w="3686" w:type="dxa"/>
            <w:tcBorders>
              <w:top w:val="nil"/>
              <w:left w:val="nil"/>
              <w:bottom w:val="nil"/>
              <w:right w:val="nil"/>
            </w:tcBorders>
            <w:shd w:val="clear" w:color="auto" w:fill="auto"/>
            <w:vAlign w:val="center"/>
            <w:hideMark/>
          </w:tcPr>
          <w:p w14:paraId="29C567E3" w14:textId="77777777" w:rsidR="007C36C7" w:rsidRPr="00BA5954" w:rsidRDefault="007C36C7" w:rsidP="00822B28">
            <w:pPr>
              <w:rPr>
                <w:rFonts w:cs="Arial"/>
                <w:b/>
                <w:bCs/>
                <w:color w:val="000000"/>
                <w:sz w:val="18"/>
                <w:szCs w:val="18"/>
              </w:rPr>
            </w:pPr>
            <w:r w:rsidRPr="00BA5954">
              <w:rPr>
                <w:rFonts w:cs="Arial"/>
                <w:b/>
                <w:bCs/>
                <w:color w:val="000000"/>
                <w:sz w:val="18"/>
                <w:szCs w:val="18"/>
              </w:rPr>
              <w:t>Insurance service result</w:t>
            </w:r>
          </w:p>
        </w:tc>
        <w:tc>
          <w:tcPr>
            <w:tcW w:w="1525" w:type="dxa"/>
            <w:tcBorders>
              <w:top w:val="single" w:sz="8" w:space="0" w:color="auto"/>
              <w:left w:val="nil"/>
              <w:bottom w:val="nil"/>
              <w:right w:val="nil"/>
            </w:tcBorders>
            <w:shd w:val="clear" w:color="auto" w:fill="auto"/>
            <w:noWrap/>
            <w:vAlign w:val="bottom"/>
            <w:hideMark/>
          </w:tcPr>
          <w:p w14:paraId="152F3740" w14:textId="77777777" w:rsidR="007C36C7" w:rsidRPr="00BA5954" w:rsidRDefault="007C36C7" w:rsidP="00822B28">
            <w:pPr>
              <w:jc w:val="right"/>
              <w:rPr>
                <w:rFonts w:cs="Arial"/>
                <w:b/>
                <w:bCs/>
                <w:sz w:val="18"/>
                <w:szCs w:val="18"/>
              </w:rPr>
            </w:pPr>
            <w:r>
              <w:rPr>
                <w:rFonts w:cs="Arial"/>
                <w:b/>
                <w:bCs/>
                <w:sz w:val="18"/>
                <w:szCs w:val="18"/>
              </w:rPr>
              <w:t>(27,114)</w:t>
            </w:r>
          </w:p>
        </w:tc>
        <w:tc>
          <w:tcPr>
            <w:tcW w:w="1107" w:type="dxa"/>
            <w:tcBorders>
              <w:top w:val="single" w:sz="8" w:space="0" w:color="auto"/>
              <w:left w:val="nil"/>
              <w:bottom w:val="nil"/>
              <w:right w:val="nil"/>
            </w:tcBorders>
            <w:shd w:val="clear" w:color="auto" w:fill="auto"/>
            <w:noWrap/>
            <w:vAlign w:val="bottom"/>
            <w:hideMark/>
          </w:tcPr>
          <w:p w14:paraId="4F67462D" w14:textId="77777777" w:rsidR="007C36C7" w:rsidRPr="00BA5954" w:rsidRDefault="007C36C7" w:rsidP="00822B28">
            <w:pPr>
              <w:jc w:val="right"/>
              <w:rPr>
                <w:rFonts w:cs="Arial"/>
                <w:b/>
                <w:bCs/>
                <w:sz w:val="18"/>
                <w:szCs w:val="18"/>
              </w:rPr>
            </w:pPr>
            <w:r>
              <w:rPr>
                <w:rFonts w:cs="Arial"/>
                <w:b/>
                <w:bCs/>
                <w:sz w:val="18"/>
                <w:szCs w:val="18"/>
              </w:rPr>
              <w:t>-</w:t>
            </w:r>
          </w:p>
        </w:tc>
        <w:tc>
          <w:tcPr>
            <w:tcW w:w="1066" w:type="dxa"/>
            <w:tcBorders>
              <w:top w:val="single" w:sz="8" w:space="0" w:color="auto"/>
              <w:left w:val="nil"/>
              <w:bottom w:val="nil"/>
              <w:right w:val="nil"/>
            </w:tcBorders>
            <w:shd w:val="clear" w:color="auto" w:fill="auto"/>
            <w:noWrap/>
            <w:vAlign w:val="bottom"/>
            <w:hideMark/>
          </w:tcPr>
          <w:p w14:paraId="47FC0177" w14:textId="77777777" w:rsidR="007C36C7" w:rsidRPr="00BA5954" w:rsidRDefault="007C36C7" w:rsidP="00822B28">
            <w:pPr>
              <w:jc w:val="right"/>
              <w:rPr>
                <w:rFonts w:cs="Arial"/>
                <w:b/>
                <w:bCs/>
                <w:sz w:val="18"/>
                <w:szCs w:val="18"/>
              </w:rPr>
            </w:pPr>
            <w:r>
              <w:rPr>
                <w:rFonts w:cs="Arial"/>
                <w:b/>
                <w:bCs/>
                <w:sz w:val="18"/>
                <w:szCs w:val="18"/>
              </w:rPr>
              <w:t>26,386</w:t>
            </w:r>
          </w:p>
        </w:tc>
        <w:tc>
          <w:tcPr>
            <w:tcW w:w="1117" w:type="dxa"/>
            <w:tcBorders>
              <w:top w:val="single" w:sz="8" w:space="0" w:color="auto"/>
              <w:left w:val="nil"/>
              <w:bottom w:val="nil"/>
              <w:right w:val="nil"/>
            </w:tcBorders>
            <w:shd w:val="clear" w:color="auto" w:fill="auto"/>
            <w:noWrap/>
            <w:vAlign w:val="bottom"/>
            <w:hideMark/>
          </w:tcPr>
          <w:p w14:paraId="29D11942" w14:textId="77777777" w:rsidR="007C36C7" w:rsidRPr="00BA5954" w:rsidRDefault="007C36C7" w:rsidP="00822B28">
            <w:pPr>
              <w:jc w:val="right"/>
              <w:rPr>
                <w:rFonts w:cs="Arial"/>
                <w:b/>
                <w:bCs/>
                <w:sz w:val="18"/>
                <w:szCs w:val="18"/>
              </w:rPr>
            </w:pPr>
            <w:r>
              <w:rPr>
                <w:rFonts w:cs="Arial"/>
                <w:b/>
                <w:bCs/>
                <w:sz w:val="18"/>
                <w:szCs w:val="18"/>
              </w:rPr>
              <w:t>1,871</w:t>
            </w:r>
          </w:p>
        </w:tc>
        <w:tc>
          <w:tcPr>
            <w:tcW w:w="1124" w:type="dxa"/>
            <w:tcBorders>
              <w:top w:val="single" w:sz="8" w:space="0" w:color="auto"/>
              <w:left w:val="nil"/>
              <w:bottom w:val="nil"/>
              <w:right w:val="nil"/>
            </w:tcBorders>
            <w:shd w:val="clear" w:color="auto" w:fill="auto"/>
            <w:noWrap/>
            <w:vAlign w:val="bottom"/>
            <w:hideMark/>
          </w:tcPr>
          <w:p w14:paraId="55C2C973" w14:textId="77777777" w:rsidR="007C36C7" w:rsidRPr="00BA5954" w:rsidRDefault="007C36C7" w:rsidP="00822B28">
            <w:pPr>
              <w:jc w:val="right"/>
              <w:rPr>
                <w:rFonts w:cs="Arial"/>
                <w:b/>
                <w:bCs/>
                <w:sz w:val="18"/>
                <w:szCs w:val="18"/>
              </w:rPr>
            </w:pPr>
            <w:r>
              <w:rPr>
                <w:rFonts w:cs="Arial"/>
                <w:b/>
                <w:bCs/>
                <w:sz w:val="18"/>
                <w:szCs w:val="18"/>
              </w:rPr>
              <w:t>1,143</w:t>
            </w:r>
          </w:p>
        </w:tc>
      </w:tr>
      <w:tr w:rsidR="007C36C7" w:rsidRPr="00BA5954" w14:paraId="73BE7D22" w14:textId="77777777" w:rsidTr="00BA5954">
        <w:trPr>
          <w:trHeight w:val="245"/>
        </w:trPr>
        <w:tc>
          <w:tcPr>
            <w:tcW w:w="3686" w:type="dxa"/>
            <w:tcBorders>
              <w:top w:val="nil"/>
              <w:left w:val="nil"/>
              <w:bottom w:val="nil"/>
              <w:right w:val="nil"/>
            </w:tcBorders>
            <w:shd w:val="clear" w:color="auto" w:fill="auto"/>
            <w:vAlign w:val="center"/>
            <w:hideMark/>
          </w:tcPr>
          <w:p w14:paraId="07FDABA4" w14:textId="77777777" w:rsidR="007C36C7" w:rsidRPr="00BA5954" w:rsidRDefault="007C36C7" w:rsidP="00822B28">
            <w:pPr>
              <w:rPr>
                <w:rFonts w:cs="Arial"/>
                <w:b/>
                <w:bCs/>
                <w:color w:val="000000"/>
                <w:sz w:val="18"/>
                <w:szCs w:val="18"/>
              </w:rPr>
            </w:pPr>
            <w:r w:rsidRPr="00BA5954">
              <w:rPr>
                <w:rFonts w:cs="Arial"/>
                <w:b/>
                <w:bCs/>
                <w:color w:val="000000"/>
                <w:sz w:val="18"/>
                <w:szCs w:val="18"/>
              </w:rPr>
              <w:t>Insurance finance expenses</w:t>
            </w:r>
          </w:p>
        </w:tc>
        <w:tc>
          <w:tcPr>
            <w:tcW w:w="1525" w:type="dxa"/>
            <w:tcBorders>
              <w:top w:val="nil"/>
              <w:left w:val="nil"/>
              <w:bottom w:val="single" w:sz="8" w:space="0" w:color="auto"/>
              <w:right w:val="nil"/>
            </w:tcBorders>
            <w:shd w:val="clear" w:color="auto" w:fill="auto"/>
            <w:noWrap/>
            <w:vAlign w:val="bottom"/>
            <w:hideMark/>
          </w:tcPr>
          <w:p w14:paraId="29AE7857" w14:textId="77777777" w:rsidR="007C36C7" w:rsidRPr="00BA5954" w:rsidRDefault="007C36C7" w:rsidP="00822B28">
            <w:pPr>
              <w:jc w:val="right"/>
              <w:rPr>
                <w:rFonts w:cs="Arial"/>
                <w:b/>
                <w:bCs/>
                <w:sz w:val="18"/>
                <w:szCs w:val="18"/>
              </w:rPr>
            </w:pPr>
            <w:r>
              <w:rPr>
                <w:rFonts w:cs="Arial"/>
                <w:b/>
                <w:bCs/>
                <w:sz w:val="18"/>
                <w:szCs w:val="18"/>
              </w:rPr>
              <w:t>-</w:t>
            </w:r>
          </w:p>
        </w:tc>
        <w:tc>
          <w:tcPr>
            <w:tcW w:w="1107" w:type="dxa"/>
            <w:tcBorders>
              <w:top w:val="nil"/>
              <w:left w:val="nil"/>
              <w:bottom w:val="single" w:sz="8" w:space="0" w:color="auto"/>
              <w:right w:val="nil"/>
            </w:tcBorders>
            <w:shd w:val="clear" w:color="auto" w:fill="auto"/>
            <w:noWrap/>
            <w:vAlign w:val="bottom"/>
            <w:hideMark/>
          </w:tcPr>
          <w:p w14:paraId="254B5934" w14:textId="77777777" w:rsidR="007C36C7" w:rsidRPr="00BA5954" w:rsidRDefault="007C36C7" w:rsidP="00822B28">
            <w:pPr>
              <w:jc w:val="right"/>
              <w:rPr>
                <w:rFonts w:cs="Arial"/>
                <w:b/>
                <w:bCs/>
                <w:sz w:val="18"/>
                <w:szCs w:val="18"/>
              </w:rPr>
            </w:pPr>
            <w:r>
              <w:rPr>
                <w:rFonts w:cs="Arial"/>
                <w:b/>
                <w:bCs/>
                <w:sz w:val="18"/>
                <w:szCs w:val="18"/>
              </w:rPr>
              <w:t>-</w:t>
            </w:r>
          </w:p>
        </w:tc>
        <w:tc>
          <w:tcPr>
            <w:tcW w:w="1066" w:type="dxa"/>
            <w:tcBorders>
              <w:top w:val="nil"/>
              <w:left w:val="nil"/>
              <w:bottom w:val="single" w:sz="8" w:space="0" w:color="auto"/>
              <w:right w:val="nil"/>
            </w:tcBorders>
            <w:shd w:val="clear" w:color="auto" w:fill="auto"/>
            <w:noWrap/>
            <w:vAlign w:val="bottom"/>
            <w:hideMark/>
          </w:tcPr>
          <w:p w14:paraId="56A9F130" w14:textId="77777777" w:rsidR="007C36C7" w:rsidRPr="00BA5954" w:rsidRDefault="007C36C7" w:rsidP="00822B28">
            <w:pPr>
              <w:jc w:val="right"/>
              <w:rPr>
                <w:rFonts w:cs="Arial"/>
                <w:b/>
                <w:bCs/>
                <w:sz w:val="18"/>
                <w:szCs w:val="18"/>
              </w:rPr>
            </w:pPr>
            <w:r>
              <w:rPr>
                <w:rFonts w:cs="Arial"/>
                <w:b/>
                <w:bCs/>
                <w:sz w:val="18"/>
                <w:szCs w:val="18"/>
              </w:rPr>
              <w:t>(350)</w:t>
            </w:r>
          </w:p>
        </w:tc>
        <w:tc>
          <w:tcPr>
            <w:tcW w:w="1117" w:type="dxa"/>
            <w:tcBorders>
              <w:top w:val="nil"/>
              <w:left w:val="nil"/>
              <w:bottom w:val="single" w:sz="8" w:space="0" w:color="auto"/>
              <w:right w:val="nil"/>
            </w:tcBorders>
            <w:shd w:val="clear" w:color="auto" w:fill="auto"/>
            <w:noWrap/>
            <w:vAlign w:val="bottom"/>
            <w:hideMark/>
          </w:tcPr>
          <w:p w14:paraId="50969B59" w14:textId="77777777" w:rsidR="007C36C7" w:rsidRPr="00BA5954" w:rsidRDefault="007C36C7" w:rsidP="00822B28">
            <w:pPr>
              <w:jc w:val="right"/>
              <w:rPr>
                <w:rFonts w:cs="Arial"/>
                <w:b/>
                <w:bCs/>
                <w:sz w:val="18"/>
                <w:szCs w:val="18"/>
              </w:rPr>
            </w:pPr>
            <w:r>
              <w:rPr>
                <w:rFonts w:cs="Arial"/>
                <w:b/>
                <w:bCs/>
                <w:sz w:val="18"/>
                <w:szCs w:val="18"/>
              </w:rPr>
              <w:t>-</w:t>
            </w:r>
          </w:p>
        </w:tc>
        <w:tc>
          <w:tcPr>
            <w:tcW w:w="1124" w:type="dxa"/>
            <w:tcBorders>
              <w:top w:val="nil"/>
              <w:left w:val="nil"/>
              <w:bottom w:val="single" w:sz="8" w:space="0" w:color="auto"/>
              <w:right w:val="nil"/>
            </w:tcBorders>
            <w:shd w:val="clear" w:color="auto" w:fill="auto"/>
            <w:noWrap/>
            <w:vAlign w:val="bottom"/>
            <w:hideMark/>
          </w:tcPr>
          <w:p w14:paraId="3CD2882A" w14:textId="77777777" w:rsidR="007C36C7" w:rsidRPr="00BA5954" w:rsidRDefault="007C36C7" w:rsidP="00822B28">
            <w:pPr>
              <w:jc w:val="right"/>
              <w:rPr>
                <w:rFonts w:cs="Arial"/>
                <w:b/>
                <w:bCs/>
                <w:sz w:val="18"/>
                <w:szCs w:val="18"/>
              </w:rPr>
            </w:pPr>
            <w:r>
              <w:rPr>
                <w:rFonts w:cs="Arial"/>
                <w:b/>
                <w:bCs/>
                <w:sz w:val="18"/>
                <w:szCs w:val="18"/>
              </w:rPr>
              <w:t>(350)</w:t>
            </w:r>
          </w:p>
        </w:tc>
      </w:tr>
      <w:tr w:rsidR="007C36C7" w:rsidRPr="00BA5954" w14:paraId="0E98B11D" w14:textId="77777777" w:rsidTr="00BA5954">
        <w:trPr>
          <w:trHeight w:val="234"/>
        </w:trPr>
        <w:tc>
          <w:tcPr>
            <w:tcW w:w="3686" w:type="dxa"/>
            <w:tcBorders>
              <w:top w:val="nil"/>
              <w:left w:val="nil"/>
              <w:bottom w:val="nil"/>
              <w:right w:val="nil"/>
            </w:tcBorders>
            <w:shd w:val="clear" w:color="auto" w:fill="auto"/>
            <w:vAlign w:val="center"/>
            <w:hideMark/>
          </w:tcPr>
          <w:p w14:paraId="6DD3854C" w14:textId="77777777" w:rsidR="007C36C7" w:rsidRPr="00BA5954" w:rsidRDefault="007C36C7" w:rsidP="00822B28">
            <w:pPr>
              <w:rPr>
                <w:rFonts w:cs="Arial"/>
                <w:b/>
                <w:bCs/>
                <w:color w:val="000000"/>
                <w:sz w:val="18"/>
                <w:szCs w:val="18"/>
              </w:rPr>
            </w:pPr>
            <w:r w:rsidRPr="00BA5954">
              <w:rPr>
                <w:rFonts w:cs="Arial"/>
                <w:b/>
                <w:bCs/>
                <w:color w:val="000000"/>
                <w:sz w:val="18"/>
                <w:szCs w:val="18"/>
              </w:rPr>
              <w:t>Total changes in statement of profit or loss</w:t>
            </w:r>
          </w:p>
        </w:tc>
        <w:tc>
          <w:tcPr>
            <w:tcW w:w="1525" w:type="dxa"/>
            <w:tcBorders>
              <w:top w:val="nil"/>
              <w:left w:val="nil"/>
              <w:bottom w:val="nil"/>
              <w:right w:val="nil"/>
            </w:tcBorders>
            <w:shd w:val="clear" w:color="auto" w:fill="auto"/>
            <w:noWrap/>
            <w:vAlign w:val="bottom"/>
            <w:hideMark/>
          </w:tcPr>
          <w:p w14:paraId="66ADAFDD" w14:textId="77777777" w:rsidR="007C36C7" w:rsidRPr="00BA5954" w:rsidRDefault="007C36C7" w:rsidP="00822B28">
            <w:pPr>
              <w:jc w:val="right"/>
              <w:rPr>
                <w:rFonts w:cs="Arial"/>
                <w:b/>
                <w:bCs/>
                <w:sz w:val="18"/>
                <w:szCs w:val="18"/>
              </w:rPr>
            </w:pPr>
            <w:r>
              <w:rPr>
                <w:rFonts w:cs="Arial"/>
                <w:b/>
                <w:bCs/>
                <w:sz w:val="18"/>
                <w:szCs w:val="18"/>
              </w:rPr>
              <w:t>(27,114)</w:t>
            </w:r>
          </w:p>
        </w:tc>
        <w:tc>
          <w:tcPr>
            <w:tcW w:w="1107" w:type="dxa"/>
            <w:tcBorders>
              <w:top w:val="nil"/>
              <w:left w:val="nil"/>
              <w:bottom w:val="nil"/>
              <w:right w:val="nil"/>
            </w:tcBorders>
            <w:shd w:val="clear" w:color="auto" w:fill="auto"/>
            <w:noWrap/>
            <w:vAlign w:val="bottom"/>
            <w:hideMark/>
          </w:tcPr>
          <w:p w14:paraId="3040A9D9" w14:textId="77777777" w:rsidR="007C36C7" w:rsidRPr="00BA5954" w:rsidRDefault="007C36C7" w:rsidP="00822B28">
            <w:pPr>
              <w:jc w:val="right"/>
              <w:rPr>
                <w:rFonts w:cs="Arial"/>
                <w:b/>
                <w:bCs/>
                <w:sz w:val="18"/>
                <w:szCs w:val="18"/>
              </w:rPr>
            </w:pPr>
            <w:r>
              <w:rPr>
                <w:rFonts w:cs="Arial"/>
                <w:b/>
                <w:bCs/>
                <w:sz w:val="18"/>
                <w:szCs w:val="18"/>
              </w:rPr>
              <w:t>-</w:t>
            </w:r>
          </w:p>
        </w:tc>
        <w:tc>
          <w:tcPr>
            <w:tcW w:w="1066" w:type="dxa"/>
            <w:tcBorders>
              <w:top w:val="nil"/>
              <w:left w:val="nil"/>
              <w:bottom w:val="nil"/>
              <w:right w:val="nil"/>
            </w:tcBorders>
            <w:shd w:val="clear" w:color="auto" w:fill="auto"/>
            <w:noWrap/>
            <w:vAlign w:val="bottom"/>
            <w:hideMark/>
          </w:tcPr>
          <w:p w14:paraId="3BC0A746" w14:textId="77777777" w:rsidR="007C36C7" w:rsidRPr="00BA5954" w:rsidRDefault="007C36C7" w:rsidP="00822B28">
            <w:pPr>
              <w:jc w:val="right"/>
              <w:rPr>
                <w:rFonts w:cs="Arial"/>
                <w:b/>
                <w:bCs/>
                <w:sz w:val="18"/>
                <w:szCs w:val="18"/>
              </w:rPr>
            </w:pPr>
            <w:r>
              <w:rPr>
                <w:rFonts w:cs="Arial"/>
                <w:b/>
                <w:bCs/>
                <w:sz w:val="18"/>
                <w:szCs w:val="18"/>
              </w:rPr>
              <w:t>26,036</w:t>
            </w:r>
          </w:p>
        </w:tc>
        <w:tc>
          <w:tcPr>
            <w:tcW w:w="1117" w:type="dxa"/>
            <w:tcBorders>
              <w:top w:val="nil"/>
              <w:left w:val="nil"/>
              <w:bottom w:val="nil"/>
              <w:right w:val="nil"/>
            </w:tcBorders>
            <w:shd w:val="clear" w:color="auto" w:fill="auto"/>
            <w:noWrap/>
            <w:vAlign w:val="bottom"/>
            <w:hideMark/>
          </w:tcPr>
          <w:p w14:paraId="68DE002B" w14:textId="77777777" w:rsidR="007C36C7" w:rsidRPr="00BA5954" w:rsidRDefault="007C36C7" w:rsidP="00822B28">
            <w:pPr>
              <w:jc w:val="right"/>
              <w:rPr>
                <w:rFonts w:cs="Arial"/>
                <w:b/>
                <w:bCs/>
                <w:sz w:val="18"/>
                <w:szCs w:val="18"/>
              </w:rPr>
            </w:pPr>
            <w:r>
              <w:rPr>
                <w:rFonts w:cs="Arial"/>
                <w:b/>
                <w:bCs/>
                <w:sz w:val="18"/>
                <w:szCs w:val="18"/>
              </w:rPr>
              <w:t>1,871</w:t>
            </w:r>
          </w:p>
        </w:tc>
        <w:tc>
          <w:tcPr>
            <w:tcW w:w="1124" w:type="dxa"/>
            <w:tcBorders>
              <w:top w:val="nil"/>
              <w:left w:val="nil"/>
              <w:bottom w:val="nil"/>
              <w:right w:val="nil"/>
            </w:tcBorders>
            <w:shd w:val="clear" w:color="auto" w:fill="auto"/>
            <w:noWrap/>
            <w:vAlign w:val="bottom"/>
            <w:hideMark/>
          </w:tcPr>
          <w:p w14:paraId="27B9665C" w14:textId="77777777" w:rsidR="007C36C7" w:rsidRPr="00BA5954" w:rsidRDefault="007C36C7" w:rsidP="00822B28">
            <w:pPr>
              <w:jc w:val="right"/>
              <w:rPr>
                <w:rFonts w:cs="Arial"/>
                <w:b/>
                <w:bCs/>
                <w:sz w:val="18"/>
                <w:szCs w:val="18"/>
              </w:rPr>
            </w:pPr>
            <w:r>
              <w:rPr>
                <w:rFonts w:cs="Arial"/>
                <w:b/>
                <w:bCs/>
                <w:sz w:val="18"/>
                <w:szCs w:val="18"/>
              </w:rPr>
              <w:t>793</w:t>
            </w:r>
          </w:p>
        </w:tc>
      </w:tr>
      <w:tr w:rsidR="007C36C7" w:rsidRPr="00BA5954" w14:paraId="718B0B21" w14:textId="77777777" w:rsidTr="00BA5954">
        <w:trPr>
          <w:trHeight w:val="234"/>
        </w:trPr>
        <w:tc>
          <w:tcPr>
            <w:tcW w:w="3686" w:type="dxa"/>
            <w:tcBorders>
              <w:top w:val="nil"/>
              <w:left w:val="nil"/>
              <w:bottom w:val="nil"/>
              <w:right w:val="nil"/>
            </w:tcBorders>
            <w:shd w:val="clear" w:color="auto" w:fill="auto"/>
            <w:vAlign w:val="center"/>
            <w:hideMark/>
          </w:tcPr>
          <w:p w14:paraId="12CF6946" w14:textId="77777777" w:rsidR="007C36C7" w:rsidRPr="00BA5954" w:rsidRDefault="007C36C7" w:rsidP="00822B28">
            <w:pPr>
              <w:jc w:val="right"/>
              <w:rPr>
                <w:rFonts w:cs="Arial"/>
                <w:b/>
                <w:bCs/>
                <w:sz w:val="18"/>
                <w:szCs w:val="18"/>
              </w:rPr>
            </w:pPr>
          </w:p>
        </w:tc>
        <w:tc>
          <w:tcPr>
            <w:tcW w:w="1525" w:type="dxa"/>
            <w:tcBorders>
              <w:top w:val="nil"/>
              <w:left w:val="nil"/>
              <w:bottom w:val="nil"/>
              <w:right w:val="nil"/>
            </w:tcBorders>
            <w:shd w:val="clear" w:color="auto" w:fill="auto"/>
            <w:vAlign w:val="center"/>
            <w:hideMark/>
          </w:tcPr>
          <w:p w14:paraId="3A065DB3" w14:textId="77777777" w:rsidR="007C36C7" w:rsidRPr="00BA5954" w:rsidRDefault="007C36C7" w:rsidP="00822B28">
            <w:pPr>
              <w:rPr>
                <w:rFonts w:ascii="Times New Roman" w:hAnsi="Times New Roman"/>
              </w:rPr>
            </w:pPr>
          </w:p>
        </w:tc>
        <w:tc>
          <w:tcPr>
            <w:tcW w:w="1107" w:type="dxa"/>
            <w:tcBorders>
              <w:top w:val="nil"/>
              <w:left w:val="nil"/>
              <w:bottom w:val="nil"/>
              <w:right w:val="nil"/>
            </w:tcBorders>
            <w:shd w:val="clear" w:color="auto" w:fill="auto"/>
            <w:vAlign w:val="center"/>
            <w:hideMark/>
          </w:tcPr>
          <w:p w14:paraId="21456981" w14:textId="77777777" w:rsidR="007C36C7" w:rsidRPr="00BA5954" w:rsidRDefault="007C36C7" w:rsidP="00822B28">
            <w:pPr>
              <w:jc w:val="right"/>
              <w:rPr>
                <w:rFonts w:ascii="Times New Roman" w:hAnsi="Times New Roman"/>
              </w:rPr>
            </w:pPr>
          </w:p>
        </w:tc>
        <w:tc>
          <w:tcPr>
            <w:tcW w:w="1066" w:type="dxa"/>
            <w:tcBorders>
              <w:top w:val="nil"/>
              <w:left w:val="nil"/>
              <w:bottom w:val="nil"/>
              <w:right w:val="nil"/>
            </w:tcBorders>
            <w:shd w:val="clear" w:color="auto" w:fill="auto"/>
            <w:vAlign w:val="center"/>
            <w:hideMark/>
          </w:tcPr>
          <w:p w14:paraId="7EED4CA8" w14:textId="77777777" w:rsidR="007C36C7" w:rsidRPr="00BA5954" w:rsidRDefault="007C36C7" w:rsidP="00822B28">
            <w:pPr>
              <w:jc w:val="right"/>
              <w:rPr>
                <w:rFonts w:ascii="Times New Roman" w:hAnsi="Times New Roman"/>
              </w:rPr>
            </w:pPr>
          </w:p>
        </w:tc>
        <w:tc>
          <w:tcPr>
            <w:tcW w:w="1117" w:type="dxa"/>
            <w:tcBorders>
              <w:top w:val="nil"/>
              <w:left w:val="nil"/>
              <w:bottom w:val="nil"/>
              <w:right w:val="nil"/>
            </w:tcBorders>
            <w:shd w:val="clear" w:color="auto" w:fill="auto"/>
            <w:vAlign w:val="center"/>
            <w:hideMark/>
          </w:tcPr>
          <w:p w14:paraId="70A2BE37" w14:textId="77777777" w:rsidR="007C36C7" w:rsidRPr="00BA5954" w:rsidRDefault="007C36C7" w:rsidP="00822B28">
            <w:pPr>
              <w:jc w:val="right"/>
              <w:rPr>
                <w:rFonts w:ascii="Times New Roman" w:hAnsi="Times New Roman"/>
              </w:rPr>
            </w:pPr>
          </w:p>
        </w:tc>
        <w:tc>
          <w:tcPr>
            <w:tcW w:w="1124" w:type="dxa"/>
            <w:tcBorders>
              <w:top w:val="nil"/>
              <w:left w:val="nil"/>
              <w:bottom w:val="nil"/>
              <w:right w:val="nil"/>
            </w:tcBorders>
            <w:shd w:val="clear" w:color="auto" w:fill="auto"/>
            <w:vAlign w:val="center"/>
            <w:hideMark/>
          </w:tcPr>
          <w:p w14:paraId="2E68477B" w14:textId="77777777" w:rsidR="007C36C7" w:rsidRPr="00BA5954" w:rsidRDefault="007C36C7" w:rsidP="00822B28">
            <w:pPr>
              <w:jc w:val="right"/>
              <w:rPr>
                <w:rFonts w:ascii="Times New Roman" w:hAnsi="Times New Roman"/>
              </w:rPr>
            </w:pPr>
          </w:p>
        </w:tc>
      </w:tr>
      <w:tr w:rsidR="007C36C7" w:rsidRPr="00BA5954" w14:paraId="0EF0EE33" w14:textId="77777777" w:rsidTr="00BA5954">
        <w:trPr>
          <w:trHeight w:val="234"/>
        </w:trPr>
        <w:tc>
          <w:tcPr>
            <w:tcW w:w="3686" w:type="dxa"/>
            <w:tcBorders>
              <w:top w:val="nil"/>
              <w:left w:val="nil"/>
              <w:bottom w:val="nil"/>
              <w:right w:val="nil"/>
            </w:tcBorders>
            <w:shd w:val="clear" w:color="auto" w:fill="auto"/>
            <w:vAlign w:val="center"/>
            <w:hideMark/>
          </w:tcPr>
          <w:p w14:paraId="7E36DBD5" w14:textId="77777777" w:rsidR="007C36C7" w:rsidRPr="00BA5954" w:rsidRDefault="007C36C7" w:rsidP="00822B28">
            <w:pPr>
              <w:rPr>
                <w:rFonts w:cs="Arial"/>
                <w:b/>
                <w:bCs/>
                <w:color w:val="000000"/>
                <w:sz w:val="18"/>
                <w:szCs w:val="18"/>
              </w:rPr>
            </w:pPr>
            <w:r w:rsidRPr="00BA5954">
              <w:rPr>
                <w:rFonts w:cs="Arial"/>
                <w:b/>
                <w:bCs/>
                <w:color w:val="000000"/>
                <w:sz w:val="18"/>
                <w:szCs w:val="18"/>
              </w:rPr>
              <w:t>Cash flows</w:t>
            </w:r>
          </w:p>
        </w:tc>
        <w:tc>
          <w:tcPr>
            <w:tcW w:w="1525" w:type="dxa"/>
            <w:tcBorders>
              <w:top w:val="nil"/>
              <w:left w:val="nil"/>
              <w:bottom w:val="nil"/>
              <w:right w:val="nil"/>
            </w:tcBorders>
            <w:shd w:val="clear" w:color="auto" w:fill="auto"/>
            <w:vAlign w:val="center"/>
            <w:hideMark/>
          </w:tcPr>
          <w:p w14:paraId="199C7B7C" w14:textId="77777777" w:rsidR="007C36C7" w:rsidRPr="00BA5954" w:rsidRDefault="007C36C7" w:rsidP="00822B28">
            <w:pPr>
              <w:rPr>
                <w:rFonts w:cs="Arial"/>
                <w:b/>
                <w:bCs/>
                <w:color w:val="000000"/>
                <w:sz w:val="18"/>
                <w:szCs w:val="18"/>
              </w:rPr>
            </w:pPr>
          </w:p>
        </w:tc>
        <w:tc>
          <w:tcPr>
            <w:tcW w:w="1107" w:type="dxa"/>
            <w:tcBorders>
              <w:top w:val="nil"/>
              <w:left w:val="nil"/>
              <w:bottom w:val="nil"/>
              <w:right w:val="nil"/>
            </w:tcBorders>
            <w:shd w:val="clear" w:color="auto" w:fill="auto"/>
            <w:vAlign w:val="center"/>
            <w:hideMark/>
          </w:tcPr>
          <w:p w14:paraId="2339F653" w14:textId="77777777" w:rsidR="007C36C7" w:rsidRPr="00BA5954" w:rsidRDefault="007C36C7" w:rsidP="00822B28">
            <w:pPr>
              <w:jc w:val="right"/>
              <w:rPr>
                <w:rFonts w:ascii="Times New Roman" w:hAnsi="Times New Roman"/>
              </w:rPr>
            </w:pPr>
          </w:p>
        </w:tc>
        <w:tc>
          <w:tcPr>
            <w:tcW w:w="1066" w:type="dxa"/>
            <w:tcBorders>
              <w:top w:val="nil"/>
              <w:left w:val="nil"/>
              <w:bottom w:val="nil"/>
              <w:right w:val="nil"/>
            </w:tcBorders>
            <w:shd w:val="clear" w:color="auto" w:fill="auto"/>
            <w:vAlign w:val="center"/>
            <w:hideMark/>
          </w:tcPr>
          <w:p w14:paraId="01ABA36D" w14:textId="77777777" w:rsidR="007C36C7" w:rsidRPr="00BA5954" w:rsidRDefault="007C36C7" w:rsidP="00822B28">
            <w:pPr>
              <w:jc w:val="right"/>
              <w:rPr>
                <w:rFonts w:ascii="Times New Roman" w:hAnsi="Times New Roman"/>
              </w:rPr>
            </w:pPr>
          </w:p>
        </w:tc>
        <w:tc>
          <w:tcPr>
            <w:tcW w:w="1117" w:type="dxa"/>
            <w:tcBorders>
              <w:top w:val="nil"/>
              <w:left w:val="nil"/>
              <w:bottom w:val="nil"/>
              <w:right w:val="nil"/>
            </w:tcBorders>
            <w:shd w:val="clear" w:color="auto" w:fill="auto"/>
            <w:vAlign w:val="center"/>
            <w:hideMark/>
          </w:tcPr>
          <w:p w14:paraId="30A934D6" w14:textId="77777777" w:rsidR="007C36C7" w:rsidRPr="00BA5954" w:rsidRDefault="007C36C7" w:rsidP="00822B28">
            <w:pPr>
              <w:jc w:val="right"/>
              <w:rPr>
                <w:rFonts w:ascii="Times New Roman" w:hAnsi="Times New Roman"/>
              </w:rPr>
            </w:pPr>
          </w:p>
        </w:tc>
        <w:tc>
          <w:tcPr>
            <w:tcW w:w="1124" w:type="dxa"/>
            <w:tcBorders>
              <w:top w:val="nil"/>
              <w:left w:val="nil"/>
              <w:bottom w:val="nil"/>
              <w:right w:val="nil"/>
            </w:tcBorders>
            <w:shd w:val="clear" w:color="auto" w:fill="auto"/>
            <w:vAlign w:val="center"/>
            <w:hideMark/>
          </w:tcPr>
          <w:p w14:paraId="665CBDF9" w14:textId="77777777" w:rsidR="007C36C7" w:rsidRPr="00BA5954" w:rsidRDefault="007C36C7" w:rsidP="00822B28">
            <w:pPr>
              <w:jc w:val="right"/>
              <w:rPr>
                <w:rFonts w:ascii="Times New Roman" w:hAnsi="Times New Roman"/>
              </w:rPr>
            </w:pPr>
          </w:p>
        </w:tc>
      </w:tr>
      <w:tr w:rsidR="007C36C7" w:rsidRPr="00BA5954" w14:paraId="79E17608" w14:textId="77777777" w:rsidTr="00BA5954">
        <w:trPr>
          <w:trHeight w:val="234"/>
        </w:trPr>
        <w:tc>
          <w:tcPr>
            <w:tcW w:w="3686" w:type="dxa"/>
            <w:tcBorders>
              <w:top w:val="nil"/>
              <w:left w:val="nil"/>
              <w:bottom w:val="nil"/>
              <w:right w:val="nil"/>
            </w:tcBorders>
            <w:shd w:val="clear" w:color="auto" w:fill="auto"/>
            <w:vAlign w:val="center"/>
            <w:hideMark/>
          </w:tcPr>
          <w:p w14:paraId="4BEECDDA" w14:textId="77777777" w:rsidR="007C36C7" w:rsidRPr="00BA5954" w:rsidRDefault="007C36C7" w:rsidP="00822B28">
            <w:pPr>
              <w:rPr>
                <w:rFonts w:cs="Arial"/>
                <w:color w:val="000000"/>
                <w:sz w:val="18"/>
                <w:szCs w:val="18"/>
              </w:rPr>
            </w:pPr>
            <w:r w:rsidRPr="00BA5954">
              <w:rPr>
                <w:rFonts w:cs="Arial"/>
                <w:color w:val="000000"/>
                <w:sz w:val="18"/>
                <w:szCs w:val="18"/>
              </w:rPr>
              <w:t>Premiums received</w:t>
            </w:r>
          </w:p>
        </w:tc>
        <w:tc>
          <w:tcPr>
            <w:tcW w:w="1525" w:type="dxa"/>
            <w:tcBorders>
              <w:top w:val="nil"/>
              <w:left w:val="nil"/>
              <w:bottom w:val="nil"/>
              <w:right w:val="nil"/>
            </w:tcBorders>
            <w:shd w:val="clear" w:color="auto" w:fill="auto"/>
            <w:noWrap/>
            <w:vAlign w:val="center"/>
            <w:hideMark/>
          </w:tcPr>
          <w:p w14:paraId="235C0E4C" w14:textId="77777777" w:rsidR="007C36C7" w:rsidRPr="00BA5954" w:rsidRDefault="007C36C7" w:rsidP="00822B28">
            <w:pPr>
              <w:jc w:val="right"/>
              <w:rPr>
                <w:rFonts w:cs="Arial"/>
                <w:sz w:val="18"/>
                <w:szCs w:val="18"/>
              </w:rPr>
            </w:pPr>
            <w:r>
              <w:rPr>
                <w:rFonts w:cs="Arial"/>
                <w:sz w:val="18"/>
                <w:szCs w:val="18"/>
              </w:rPr>
              <w:t>27,109</w:t>
            </w:r>
          </w:p>
        </w:tc>
        <w:tc>
          <w:tcPr>
            <w:tcW w:w="1107" w:type="dxa"/>
            <w:tcBorders>
              <w:top w:val="nil"/>
              <w:left w:val="nil"/>
              <w:bottom w:val="nil"/>
              <w:right w:val="nil"/>
            </w:tcBorders>
            <w:shd w:val="clear" w:color="000000" w:fill="BFBFBF"/>
            <w:vAlign w:val="center"/>
            <w:hideMark/>
          </w:tcPr>
          <w:p w14:paraId="1D9D34E1" w14:textId="77777777" w:rsidR="007C36C7" w:rsidRPr="00BA5954" w:rsidRDefault="007C36C7" w:rsidP="00822B28">
            <w:pPr>
              <w:jc w:val="right"/>
              <w:rPr>
                <w:rFonts w:cs="Arial"/>
                <w:color w:val="000000"/>
                <w:sz w:val="18"/>
                <w:szCs w:val="18"/>
              </w:rPr>
            </w:pPr>
            <w:r>
              <w:rPr>
                <w:rFonts w:cs="Arial"/>
                <w:color w:val="000000"/>
                <w:sz w:val="18"/>
                <w:szCs w:val="18"/>
              </w:rPr>
              <w:t> </w:t>
            </w:r>
          </w:p>
        </w:tc>
        <w:tc>
          <w:tcPr>
            <w:tcW w:w="1066" w:type="dxa"/>
            <w:tcBorders>
              <w:top w:val="nil"/>
              <w:left w:val="nil"/>
              <w:bottom w:val="nil"/>
              <w:right w:val="nil"/>
            </w:tcBorders>
            <w:shd w:val="clear" w:color="000000" w:fill="BFBFBF"/>
            <w:vAlign w:val="center"/>
            <w:hideMark/>
          </w:tcPr>
          <w:p w14:paraId="33026937" w14:textId="77777777" w:rsidR="007C36C7" w:rsidRPr="00BA5954" w:rsidRDefault="007C36C7" w:rsidP="00822B28">
            <w:pPr>
              <w:jc w:val="right"/>
              <w:rPr>
                <w:rFonts w:cs="Arial"/>
                <w:color w:val="000000"/>
                <w:sz w:val="18"/>
                <w:szCs w:val="18"/>
              </w:rPr>
            </w:pPr>
            <w:r>
              <w:rPr>
                <w:rFonts w:cs="Arial"/>
                <w:color w:val="000000"/>
                <w:sz w:val="18"/>
                <w:szCs w:val="18"/>
              </w:rPr>
              <w:t> </w:t>
            </w:r>
          </w:p>
        </w:tc>
        <w:tc>
          <w:tcPr>
            <w:tcW w:w="1117" w:type="dxa"/>
            <w:tcBorders>
              <w:top w:val="nil"/>
              <w:left w:val="nil"/>
              <w:bottom w:val="nil"/>
              <w:right w:val="nil"/>
            </w:tcBorders>
            <w:shd w:val="clear" w:color="000000" w:fill="BFBFBF"/>
            <w:vAlign w:val="center"/>
            <w:hideMark/>
          </w:tcPr>
          <w:p w14:paraId="7E8B35C6" w14:textId="77777777" w:rsidR="007C36C7" w:rsidRPr="00BA5954" w:rsidRDefault="007C36C7" w:rsidP="00822B28">
            <w:pPr>
              <w:jc w:val="right"/>
              <w:rPr>
                <w:rFonts w:cs="Arial"/>
                <w:color w:val="000000"/>
                <w:sz w:val="18"/>
                <w:szCs w:val="18"/>
              </w:rPr>
            </w:pPr>
            <w:r>
              <w:rPr>
                <w:rFonts w:cs="Arial"/>
                <w:color w:val="000000"/>
                <w:sz w:val="18"/>
                <w:szCs w:val="18"/>
              </w:rPr>
              <w:t> </w:t>
            </w:r>
          </w:p>
        </w:tc>
        <w:tc>
          <w:tcPr>
            <w:tcW w:w="1124" w:type="dxa"/>
            <w:tcBorders>
              <w:top w:val="nil"/>
              <w:left w:val="nil"/>
              <w:bottom w:val="nil"/>
              <w:right w:val="nil"/>
            </w:tcBorders>
            <w:shd w:val="clear" w:color="auto" w:fill="auto"/>
            <w:noWrap/>
            <w:vAlign w:val="bottom"/>
            <w:hideMark/>
          </w:tcPr>
          <w:p w14:paraId="3D9AE21E" w14:textId="77777777" w:rsidR="007C36C7" w:rsidRPr="00BA5954" w:rsidRDefault="007C36C7" w:rsidP="00822B28">
            <w:pPr>
              <w:jc w:val="right"/>
              <w:rPr>
                <w:rFonts w:cs="Arial"/>
                <w:sz w:val="18"/>
                <w:szCs w:val="18"/>
              </w:rPr>
            </w:pPr>
            <w:r>
              <w:rPr>
                <w:rFonts w:cs="Arial"/>
                <w:sz w:val="18"/>
                <w:szCs w:val="18"/>
              </w:rPr>
              <w:t>27,109</w:t>
            </w:r>
          </w:p>
        </w:tc>
      </w:tr>
      <w:tr w:rsidR="007C36C7" w:rsidRPr="00BA5954" w14:paraId="06D52858" w14:textId="77777777" w:rsidTr="00BA5954">
        <w:trPr>
          <w:trHeight w:val="245"/>
        </w:trPr>
        <w:tc>
          <w:tcPr>
            <w:tcW w:w="3686" w:type="dxa"/>
            <w:tcBorders>
              <w:top w:val="nil"/>
              <w:left w:val="nil"/>
              <w:bottom w:val="nil"/>
              <w:right w:val="nil"/>
            </w:tcBorders>
            <w:shd w:val="clear" w:color="auto" w:fill="auto"/>
            <w:vAlign w:val="center"/>
            <w:hideMark/>
          </w:tcPr>
          <w:p w14:paraId="597A08A4" w14:textId="77777777" w:rsidR="007C36C7" w:rsidRPr="00BA5954" w:rsidRDefault="007C36C7" w:rsidP="00822B28">
            <w:pPr>
              <w:rPr>
                <w:rFonts w:cs="Arial"/>
                <w:color w:val="000000"/>
                <w:sz w:val="18"/>
                <w:szCs w:val="18"/>
              </w:rPr>
            </w:pPr>
            <w:r w:rsidRPr="00BA5954">
              <w:rPr>
                <w:rFonts w:cs="Arial"/>
                <w:color w:val="000000"/>
                <w:sz w:val="18"/>
                <w:szCs w:val="18"/>
              </w:rPr>
              <w:t>Claims and other expenses paid</w:t>
            </w:r>
          </w:p>
        </w:tc>
        <w:tc>
          <w:tcPr>
            <w:tcW w:w="1525" w:type="dxa"/>
            <w:tcBorders>
              <w:top w:val="nil"/>
              <w:left w:val="nil"/>
              <w:bottom w:val="nil"/>
              <w:right w:val="nil"/>
            </w:tcBorders>
            <w:shd w:val="clear" w:color="auto" w:fill="auto"/>
            <w:noWrap/>
            <w:vAlign w:val="center"/>
            <w:hideMark/>
          </w:tcPr>
          <w:p w14:paraId="39AA5F9C" w14:textId="77777777" w:rsidR="007C36C7" w:rsidRPr="00BA5954" w:rsidRDefault="007C36C7" w:rsidP="00822B28">
            <w:pPr>
              <w:jc w:val="right"/>
              <w:rPr>
                <w:rFonts w:cs="Arial"/>
                <w:sz w:val="18"/>
                <w:szCs w:val="18"/>
              </w:rPr>
            </w:pPr>
            <w:r>
              <w:rPr>
                <w:rFonts w:cs="Arial"/>
                <w:sz w:val="18"/>
                <w:szCs w:val="18"/>
              </w:rPr>
              <w:t>-</w:t>
            </w:r>
          </w:p>
        </w:tc>
        <w:tc>
          <w:tcPr>
            <w:tcW w:w="1107" w:type="dxa"/>
            <w:tcBorders>
              <w:top w:val="nil"/>
              <w:left w:val="nil"/>
              <w:bottom w:val="nil"/>
              <w:right w:val="nil"/>
            </w:tcBorders>
            <w:shd w:val="clear" w:color="000000" w:fill="BFBFBF"/>
            <w:vAlign w:val="center"/>
            <w:hideMark/>
          </w:tcPr>
          <w:p w14:paraId="5822A9F4" w14:textId="77777777" w:rsidR="007C36C7" w:rsidRPr="00BA5954" w:rsidRDefault="007C36C7" w:rsidP="00822B28">
            <w:pPr>
              <w:jc w:val="right"/>
              <w:rPr>
                <w:rFonts w:cs="Arial"/>
                <w:color w:val="000000"/>
                <w:sz w:val="18"/>
                <w:szCs w:val="18"/>
              </w:rPr>
            </w:pPr>
            <w:r>
              <w:rPr>
                <w:rFonts w:cs="Arial"/>
                <w:color w:val="000000"/>
                <w:sz w:val="18"/>
                <w:szCs w:val="18"/>
              </w:rPr>
              <w:t> </w:t>
            </w:r>
          </w:p>
        </w:tc>
        <w:tc>
          <w:tcPr>
            <w:tcW w:w="1066" w:type="dxa"/>
            <w:tcBorders>
              <w:top w:val="nil"/>
              <w:left w:val="nil"/>
              <w:bottom w:val="nil"/>
              <w:right w:val="nil"/>
            </w:tcBorders>
            <w:shd w:val="clear" w:color="auto" w:fill="auto"/>
            <w:noWrap/>
            <w:vAlign w:val="center"/>
            <w:hideMark/>
          </w:tcPr>
          <w:p w14:paraId="44DEDE04" w14:textId="77777777" w:rsidR="007C36C7" w:rsidRPr="00BA5954" w:rsidRDefault="007C36C7" w:rsidP="00822B28">
            <w:pPr>
              <w:jc w:val="right"/>
              <w:rPr>
                <w:rFonts w:cs="Arial"/>
                <w:sz w:val="18"/>
                <w:szCs w:val="18"/>
              </w:rPr>
            </w:pPr>
            <w:r>
              <w:rPr>
                <w:rFonts w:cs="Arial"/>
                <w:sz w:val="18"/>
                <w:szCs w:val="18"/>
              </w:rPr>
              <w:t>(15,985)</w:t>
            </w:r>
          </w:p>
        </w:tc>
        <w:tc>
          <w:tcPr>
            <w:tcW w:w="1117" w:type="dxa"/>
            <w:tcBorders>
              <w:top w:val="nil"/>
              <w:left w:val="nil"/>
              <w:bottom w:val="nil"/>
              <w:right w:val="nil"/>
            </w:tcBorders>
            <w:shd w:val="clear" w:color="000000" w:fill="BFBFBF"/>
            <w:vAlign w:val="center"/>
            <w:hideMark/>
          </w:tcPr>
          <w:p w14:paraId="34F81A44" w14:textId="77777777" w:rsidR="007C36C7" w:rsidRPr="00BA5954" w:rsidRDefault="007C36C7" w:rsidP="00822B28">
            <w:pPr>
              <w:jc w:val="right"/>
              <w:rPr>
                <w:rFonts w:cs="Arial"/>
                <w:color w:val="000000"/>
                <w:sz w:val="18"/>
                <w:szCs w:val="18"/>
              </w:rPr>
            </w:pPr>
            <w:r>
              <w:rPr>
                <w:rFonts w:cs="Arial"/>
                <w:color w:val="000000"/>
                <w:sz w:val="18"/>
                <w:szCs w:val="18"/>
              </w:rPr>
              <w:t> </w:t>
            </w:r>
          </w:p>
        </w:tc>
        <w:tc>
          <w:tcPr>
            <w:tcW w:w="1124" w:type="dxa"/>
            <w:tcBorders>
              <w:top w:val="nil"/>
              <w:left w:val="nil"/>
              <w:bottom w:val="single" w:sz="8" w:space="0" w:color="auto"/>
              <w:right w:val="nil"/>
            </w:tcBorders>
            <w:shd w:val="clear" w:color="auto" w:fill="auto"/>
            <w:noWrap/>
            <w:vAlign w:val="bottom"/>
            <w:hideMark/>
          </w:tcPr>
          <w:p w14:paraId="2D14823D" w14:textId="77777777" w:rsidR="007C36C7" w:rsidRPr="00BA5954" w:rsidRDefault="007C36C7" w:rsidP="00822B28">
            <w:pPr>
              <w:jc w:val="right"/>
              <w:rPr>
                <w:rFonts w:cs="Arial"/>
                <w:sz w:val="18"/>
                <w:szCs w:val="18"/>
              </w:rPr>
            </w:pPr>
            <w:r>
              <w:rPr>
                <w:rFonts w:cs="Arial"/>
                <w:sz w:val="18"/>
                <w:szCs w:val="18"/>
              </w:rPr>
              <w:t>(15,985)</w:t>
            </w:r>
          </w:p>
        </w:tc>
      </w:tr>
      <w:tr w:rsidR="007C36C7" w:rsidRPr="00BA5954" w14:paraId="715C10C6" w14:textId="77777777" w:rsidTr="00BA5954">
        <w:trPr>
          <w:trHeight w:val="245"/>
        </w:trPr>
        <w:tc>
          <w:tcPr>
            <w:tcW w:w="3686" w:type="dxa"/>
            <w:tcBorders>
              <w:top w:val="nil"/>
              <w:left w:val="nil"/>
              <w:bottom w:val="nil"/>
              <w:right w:val="nil"/>
            </w:tcBorders>
            <w:shd w:val="clear" w:color="auto" w:fill="auto"/>
            <w:vAlign w:val="center"/>
            <w:hideMark/>
          </w:tcPr>
          <w:p w14:paraId="3A7964B4" w14:textId="77777777" w:rsidR="007C36C7" w:rsidRPr="00BA5954" w:rsidRDefault="007C36C7" w:rsidP="00822B28">
            <w:pPr>
              <w:rPr>
                <w:rFonts w:cs="Arial"/>
                <w:b/>
                <w:bCs/>
                <w:color w:val="000000"/>
                <w:sz w:val="18"/>
                <w:szCs w:val="18"/>
              </w:rPr>
            </w:pPr>
            <w:r w:rsidRPr="00BA5954">
              <w:rPr>
                <w:rFonts w:cs="Arial"/>
                <w:b/>
                <w:bCs/>
                <w:color w:val="000000"/>
                <w:sz w:val="18"/>
                <w:szCs w:val="18"/>
              </w:rPr>
              <w:t>Total cash flows</w:t>
            </w:r>
          </w:p>
        </w:tc>
        <w:tc>
          <w:tcPr>
            <w:tcW w:w="1525" w:type="dxa"/>
            <w:tcBorders>
              <w:top w:val="nil"/>
              <w:left w:val="nil"/>
              <w:bottom w:val="single" w:sz="8" w:space="0" w:color="auto"/>
              <w:right w:val="nil"/>
            </w:tcBorders>
            <w:shd w:val="clear" w:color="auto" w:fill="auto"/>
            <w:noWrap/>
            <w:vAlign w:val="bottom"/>
            <w:hideMark/>
          </w:tcPr>
          <w:p w14:paraId="5E1911B9" w14:textId="77777777" w:rsidR="007C36C7" w:rsidRPr="00BA5954" w:rsidRDefault="007C36C7" w:rsidP="00822B28">
            <w:pPr>
              <w:jc w:val="right"/>
              <w:rPr>
                <w:rFonts w:cs="Arial"/>
                <w:b/>
                <w:bCs/>
                <w:sz w:val="18"/>
                <w:szCs w:val="18"/>
              </w:rPr>
            </w:pPr>
            <w:r>
              <w:rPr>
                <w:rFonts w:cs="Arial"/>
                <w:b/>
                <w:bCs/>
                <w:sz w:val="18"/>
                <w:szCs w:val="18"/>
              </w:rPr>
              <w:t>27,109</w:t>
            </w:r>
          </w:p>
        </w:tc>
        <w:tc>
          <w:tcPr>
            <w:tcW w:w="1107" w:type="dxa"/>
            <w:tcBorders>
              <w:top w:val="nil"/>
              <w:left w:val="nil"/>
              <w:bottom w:val="single" w:sz="8" w:space="0" w:color="auto"/>
              <w:right w:val="nil"/>
            </w:tcBorders>
            <w:shd w:val="clear" w:color="auto" w:fill="auto"/>
            <w:noWrap/>
            <w:vAlign w:val="bottom"/>
            <w:hideMark/>
          </w:tcPr>
          <w:p w14:paraId="02C9D93A" w14:textId="77777777" w:rsidR="007C36C7" w:rsidRPr="00BA5954" w:rsidRDefault="007C36C7" w:rsidP="00822B28">
            <w:pPr>
              <w:jc w:val="right"/>
              <w:rPr>
                <w:rFonts w:cs="Arial"/>
                <w:b/>
                <w:bCs/>
                <w:sz w:val="18"/>
                <w:szCs w:val="18"/>
              </w:rPr>
            </w:pPr>
            <w:r>
              <w:rPr>
                <w:rFonts w:cs="Arial"/>
                <w:b/>
                <w:bCs/>
                <w:sz w:val="18"/>
                <w:szCs w:val="18"/>
              </w:rPr>
              <w:t>-</w:t>
            </w:r>
          </w:p>
        </w:tc>
        <w:tc>
          <w:tcPr>
            <w:tcW w:w="1066" w:type="dxa"/>
            <w:tcBorders>
              <w:top w:val="nil"/>
              <w:left w:val="nil"/>
              <w:bottom w:val="single" w:sz="8" w:space="0" w:color="auto"/>
              <w:right w:val="nil"/>
            </w:tcBorders>
            <w:shd w:val="clear" w:color="auto" w:fill="auto"/>
            <w:noWrap/>
            <w:vAlign w:val="bottom"/>
            <w:hideMark/>
          </w:tcPr>
          <w:p w14:paraId="149F3295" w14:textId="77777777" w:rsidR="007C36C7" w:rsidRPr="00BA5954" w:rsidRDefault="007C36C7" w:rsidP="00822B28">
            <w:pPr>
              <w:jc w:val="right"/>
              <w:rPr>
                <w:rFonts w:cs="Arial"/>
                <w:b/>
                <w:bCs/>
                <w:sz w:val="18"/>
                <w:szCs w:val="18"/>
              </w:rPr>
            </w:pPr>
            <w:r>
              <w:rPr>
                <w:rFonts w:cs="Arial"/>
                <w:b/>
                <w:bCs/>
                <w:sz w:val="18"/>
                <w:szCs w:val="18"/>
              </w:rPr>
              <w:t>(15,985)</w:t>
            </w:r>
          </w:p>
        </w:tc>
        <w:tc>
          <w:tcPr>
            <w:tcW w:w="1117" w:type="dxa"/>
            <w:tcBorders>
              <w:top w:val="nil"/>
              <w:left w:val="nil"/>
              <w:bottom w:val="single" w:sz="8" w:space="0" w:color="auto"/>
              <w:right w:val="nil"/>
            </w:tcBorders>
            <w:shd w:val="clear" w:color="auto" w:fill="auto"/>
            <w:noWrap/>
            <w:vAlign w:val="bottom"/>
            <w:hideMark/>
          </w:tcPr>
          <w:p w14:paraId="3A642D90" w14:textId="77777777" w:rsidR="007C36C7" w:rsidRPr="00BA5954" w:rsidRDefault="007C36C7" w:rsidP="00822B28">
            <w:pPr>
              <w:jc w:val="right"/>
              <w:rPr>
                <w:rFonts w:cs="Arial"/>
                <w:b/>
                <w:bCs/>
                <w:sz w:val="18"/>
                <w:szCs w:val="18"/>
              </w:rPr>
            </w:pPr>
            <w:r>
              <w:rPr>
                <w:rFonts w:cs="Arial"/>
                <w:b/>
                <w:bCs/>
                <w:sz w:val="18"/>
                <w:szCs w:val="18"/>
              </w:rPr>
              <w:t>-</w:t>
            </w:r>
          </w:p>
        </w:tc>
        <w:tc>
          <w:tcPr>
            <w:tcW w:w="1124" w:type="dxa"/>
            <w:tcBorders>
              <w:top w:val="nil"/>
              <w:left w:val="nil"/>
              <w:bottom w:val="single" w:sz="8" w:space="0" w:color="auto"/>
              <w:right w:val="nil"/>
            </w:tcBorders>
            <w:shd w:val="clear" w:color="auto" w:fill="auto"/>
            <w:vAlign w:val="center"/>
            <w:hideMark/>
          </w:tcPr>
          <w:p w14:paraId="3034B6F8" w14:textId="77777777" w:rsidR="007C36C7" w:rsidRPr="00BA5954" w:rsidRDefault="007C36C7" w:rsidP="00822B28">
            <w:pPr>
              <w:jc w:val="right"/>
              <w:rPr>
                <w:rFonts w:cs="Arial"/>
                <w:b/>
                <w:bCs/>
                <w:sz w:val="18"/>
                <w:szCs w:val="18"/>
              </w:rPr>
            </w:pPr>
            <w:r>
              <w:rPr>
                <w:rFonts w:cs="Arial"/>
                <w:b/>
                <w:bCs/>
                <w:sz w:val="18"/>
                <w:szCs w:val="18"/>
              </w:rPr>
              <w:t>11,124</w:t>
            </w:r>
          </w:p>
        </w:tc>
      </w:tr>
      <w:tr w:rsidR="007C36C7" w:rsidRPr="00BA5954" w14:paraId="7D7921E5" w14:textId="77777777" w:rsidTr="00BA5954">
        <w:trPr>
          <w:trHeight w:val="245"/>
        </w:trPr>
        <w:tc>
          <w:tcPr>
            <w:tcW w:w="3686" w:type="dxa"/>
            <w:tcBorders>
              <w:top w:val="nil"/>
              <w:left w:val="nil"/>
              <w:bottom w:val="nil"/>
              <w:right w:val="nil"/>
            </w:tcBorders>
            <w:shd w:val="clear" w:color="auto" w:fill="auto"/>
            <w:vAlign w:val="center"/>
            <w:hideMark/>
          </w:tcPr>
          <w:p w14:paraId="73FC5D1C" w14:textId="77777777" w:rsidR="007C36C7" w:rsidRPr="00BA5954" w:rsidRDefault="007C36C7" w:rsidP="00822B28">
            <w:pPr>
              <w:rPr>
                <w:rFonts w:cs="Arial"/>
                <w:b/>
                <w:bCs/>
                <w:color w:val="000000"/>
                <w:sz w:val="18"/>
                <w:szCs w:val="18"/>
              </w:rPr>
            </w:pPr>
            <w:r w:rsidRPr="00BA5954">
              <w:rPr>
                <w:rFonts w:cs="Arial"/>
                <w:b/>
                <w:bCs/>
                <w:color w:val="000000"/>
                <w:sz w:val="18"/>
                <w:szCs w:val="18"/>
              </w:rPr>
              <w:t>Insurance contract liabilities at 30 June 2023</w:t>
            </w:r>
          </w:p>
        </w:tc>
        <w:tc>
          <w:tcPr>
            <w:tcW w:w="1525" w:type="dxa"/>
            <w:tcBorders>
              <w:top w:val="nil"/>
              <w:left w:val="nil"/>
              <w:bottom w:val="single" w:sz="8" w:space="0" w:color="auto"/>
              <w:right w:val="nil"/>
            </w:tcBorders>
            <w:shd w:val="clear" w:color="auto" w:fill="auto"/>
            <w:noWrap/>
            <w:vAlign w:val="bottom"/>
            <w:hideMark/>
          </w:tcPr>
          <w:p w14:paraId="338CEBA4" w14:textId="77777777" w:rsidR="007C36C7" w:rsidRPr="00BA5954" w:rsidRDefault="007C36C7" w:rsidP="00822B28">
            <w:pPr>
              <w:jc w:val="right"/>
              <w:rPr>
                <w:rFonts w:cs="Arial"/>
                <w:b/>
                <w:bCs/>
                <w:sz w:val="18"/>
                <w:szCs w:val="18"/>
              </w:rPr>
            </w:pPr>
            <w:r>
              <w:rPr>
                <w:rFonts w:cs="Arial"/>
                <w:b/>
                <w:bCs/>
                <w:sz w:val="18"/>
                <w:szCs w:val="18"/>
              </w:rPr>
              <w:t>(8)</w:t>
            </w:r>
          </w:p>
        </w:tc>
        <w:tc>
          <w:tcPr>
            <w:tcW w:w="1107" w:type="dxa"/>
            <w:tcBorders>
              <w:top w:val="nil"/>
              <w:left w:val="nil"/>
              <w:bottom w:val="single" w:sz="8" w:space="0" w:color="auto"/>
              <w:right w:val="nil"/>
            </w:tcBorders>
            <w:shd w:val="clear" w:color="auto" w:fill="auto"/>
            <w:noWrap/>
            <w:vAlign w:val="bottom"/>
            <w:hideMark/>
          </w:tcPr>
          <w:p w14:paraId="4038BEC8" w14:textId="77777777" w:rsidR="007C36C7" w:rsidRPr="00BA5954" w:rsidRDefault="007C36C7" w:rsidP="00822B28">
            <w:pPr>
              <w:jc w:val="right"/>
              <w:rPr>
                <w:rFonts w:cs="Arial"/>
                <w:b/>
                <w:bCs/>
                <w:sz w:val="18"/>
                <w:szCs w:val="18"/>
              </w:rPr>
            </w:pPr>
            <w:r>
              <w:rPr>
                <w:rFonts w:cs="Arial"/>
                <w:b/>
                <w:bCs/>
                <w:sz w:val="18"/>
                <w:szCs w:val="18"/>
              </w:rPr>
              <w:t>-</w:t>
            </w:r>
          </w:p>
        </w:tc>
        <w:tc>
          <w:tcPr>
            <w:tcW w:w="1066" w:type="dxa"/>
            <w:tcBorders>
              <w:top w:val="nil"/>
              <w:left w:val="nil"/>
              <w:bottom w:val="single" w:sz="8" w:space="0" w:color="auto"/>
              <w:right w:val="nil"/>
            </w:tcBorders>
            <w:shd w:val="clear" w:color="auto" w:fill="auto"/>
            <w:noWrap/>
            <w:vAlign w:val="bottom"/>
            <w:hideMark/>
          </w:tcPr>
          <w:p w14:paraId="5BFBCE14" w14:textId="77777777" w:rsidR="007C36C7" w:rsidRPr="00BA5954" w:rsidRDefault="007C36C7" w:rsidP="00822B28">
            <w:pPr>
              <w:jc w:val="right"/>
              <w:rPr>
                <w:rFonts w:cs="Arial"/>
                <w:b/>
                <w:bCs/>
                <w:sz w:val="18"/>
                <w:szCs w:val="18"/>
              </w:rPr>
            </w:pPr>
            <w:r>
              <w:rPr>
                <w:rFonts w:cs="Arial"/>
                <w:b/>
                <w:bCs/>
                <w:sz w:val="18"/>
                <w:szCs w:val="18"/>
              </w:rPr>
              <w:t>64,850</w:t>
            </w:r>
          </w:p>
        </w:tc>
        <w:tc>
          <w:tcPr>
            <w:tcW w:w="1117" w:type="dxa"/>
            <w:tcBorders>
              <w:top w:val="nil"/>
              <w:left w:val="nil"/>
              <w:bottom w:val="single" w:sz="8" w:space="0" w:color="auto"/>
              <w:right w:val="nil"/>
            </w:tcBorders>
            <w:shd w:val="clear" w:color="auto" w:fill="auto"/>
            <w:noWrap/>
            <w:vAlign w:val="bottom"/>
            <w:hideMark/>
          </w:tcPr>
          <w:p w14:paraId="661DC3C8" w14:textId="77777777" w:rsidR="007C36C7" w:rsidRPr="00BA5954" w:rsidRDefault="007C36C7" w:rsidP="00822B28">
            <w:pPr>
              <w:jc w:val="right"/>
              <w:rPr>
                <w:rFonts w:cs="Arial"/>
                <w:b/>
                <w:bCs/>
                <w:sz w:val="18"/>
                <w:szCs w:val="18"/>
              </w:rPr>
            </w:pPr>
            <w:r>
              <w:rPr>
                <w:rFonts w:cs="Arial"/>
                <w:b/>
                <w:bCs/>
                <w:sz w:val="18"/>
                <w:szCs w:val="18"/>
              </w:rPr>
              <w:t>21,193</w:t>
            </w:r>
          </w:p>
        </w:tc>
        <w:tc>
          <w:tcPr>
            <w:tcW w:w="1124" w:type="dxa"/>
            <w:tcBorders>
              <w:top w:val="nil"/>
              <w:left w:val="nil"/>
              <w:bottom w:val="single" w:sz="8" w:space="0" w:color="auto"/>
              <w:right w:val="nil"/>
            </w:tcBorders>
            <w:shd w:val="clear" w:color="auto" w:fill="auto"/>
            <w:vAlign w:val="center"/>
            <w:hideMark/>
          </w:tcPr>
          <w:p w14:paraId="1EECCCCA" w14:textId="77777777" w:rsidR="007C36C7" w:rsidRPr="00BA5954" w:rsidRDefault="007C36C7" w:rsidP="00822B28">
            <w:pPr>
              <w:jc w:val="right"/>
              <w:rPr>
                <w:rFonts w:cs="Arial"/>
                <w:b/>
                <w:bCs/>
                <w:sz w:val="18"/>
                <w:szCs w:val="18"/>
              </w:rPr>
            </w:pPr>
            <w:r>
              <w:rPr>
                <w:rFonts w:cs="Arial"/>
                <w:b/>
                <w:bCs/>
                <w:sz w:val="18"/>
                <w:szCs w:val="18"/>
              </w:rPr>
              <w:t>86,036</w:t>
            </w:r>
          </w:p>
        </w:tc>
      </w:tr>
      <w:tr w:rsidR="007C36C7" w:rsidRPr="00BA5954" w14:paraId="30F65013" w14:textId="77777777" w:rsidTr="00BA5954">
        <w:trPr>
          <w:trHeight w:val="234"/>
        </w:trPr>
        <w:tc>
          <w:tcPr>
            <w:tcW w:w="3686" w:type="dxa"/>
            <w:tcBorders>
              <w:top w:val="nil"/>
              <w:left w:val="nil"/>
              <w:bottom w:val="nil"/>
              <w:right w:val="nil"/>
            </w:tcBorders>
            <w:shd w:val="clear" w:color="auto" w:fill="auto"/>
            <w:vAlign w:val="center"/>
            <w:hideMark/>
          </w:tcPr>
          <w:p w14:paraId="2B163718" w14:textId="77777777" w:rsidR="007C36C7" w:rsidRPr="00BA5954" w:rsidRDefault="007C36C7" w:rsidP="00822B28">
            <w:pPr>
              <w:jc w:val="right"/>
              <w:rPr>
                <w:rFonts w:cs="Arial"/>
                <w:b/>
                <w:bCs/>
                <w:sz w:val="18"/>
                <w:szCs w:val="18"/>
              </w:rPr>
            </w:pPr>
          </w:p>
        </w:tc>
        <w:tc>
          <w:tcPr>
            <w:tcW w:w="1525" w:type="dxa"/>
            <w:tcBorders>
              <w:top w:val="nil"/>
              <w:left w:val="nil"/>
              <w:bottom w:val="nil"/>
              <w:right w:val="nil"/>
            </w:tcBorders>
            <w:shd w:val="clear" w:color="auto" w:fill="auto"/>
            <w:vAlign w:val="center"/>
            <w:hideMark/>
          </w:tcPr>
          <w:p w14:paraId="0E4C5296" w14:textId="77777777" w:rsidR="007C36C7" w:rsidRPr="00BA5954" w:rsidRDefault="007C36C7" w:rsidP="00822B28">
            <w:pPr>
              <w:rPr>
                <w:rFonts w:ascii="Times New Roman" w:hAnsi="Times New Roman"/>
              </w:rPr>
            </w:pPr>
          </w:p>
        </w:tc>
        <w:tc>
          <w:tcPr>
            <w:tcW w:w="1107" w:type="dxa"/>
            <w:tcBorders>
              <w:top w:val="nil"/>
              <w:left w:val="nil"/>
              <w:bottom w:val="nil"/>
              <w:right w:val="nil"/>
            </w:tcBorders>
            <w:shd w:val="clear" w:color="auto" w:fill="auto"/>
            <w:vAlign w:val="center"/>
            <w:hideMark/>
          </w:tcPr>
          <w:p w14:paraId="2109072E" w14:textId="77777777" w:rsidR="007C36C7" w:rsidRPr="00BA5954" w:rsidRDefault="007C36C7" w:rsidP="00822B28">
            <w:pPr>
              <w:jc w:val="right"/>
              <w:rPr>
                <w:rFonts w:ascii="Times New Roman" w:hAnsi="Times New Roman"/>
              </w:rPr>
            </w:pPr>
          </w:p>
        </w:tc>
        <w:tc>
          <w:tcPr>
            <w:tcW w:w="1066" w:type="dxa"/>
            <w:tcBorders>
              <w:top w:val="nil"/>
              <w:left w:val="nil"/>
              <w:bottom w:val="nil"/>
              <w:right w:val="nil"/>
            </w:tcBorders>
            <w:shd w:val="clear" w:color="auto" w:fill="auto"/>
            <w:vAlign w:val="center"/>
            <w:hideMark/>
          </w:tcPr>
          <w:p w14:paraId="72653C82" w14:textId="77777777" w:rsidR="007C36C7" w:rsidRPr="00BA5954" w:rsidRDefault="007C36C7" w:rsidP="00822B28">
            <w:pPr>
              <w:jc w:val="right"/>
              <w:rPr>
                <w:rFonts w:ascii="Times New Roman" w:hAnsi="Times New Roman"/>
              </w:rPr>
            </w:pPr>
          </w:p>
        </w:tc>
        <w:tc>
          <w:tcPr>
            <w:tcW w:w="1117" w:type="dxa"/>
            <w:tcBorders>
              <w:top w:val="nil"/>
              <w:left w:val="nil"/>
              <w:bottom w:val="nil"/>
              <w:right w:val="nil"/>
            </w:tcBorders>
            <w:shd w:val="clear" w:color="auto" w:fill="auto"/>
            <w:vAlign w:val="center"/>
            <w:hideMark/>
          </w:tcPr>
          <w:p w14:paraId="30CF4E66" w14:textId="77777777" w:rsidR="007C36C7" w:rsidRPr="00BA5954" w:rsidRDefault="007C36C7" w:rsidP="00822B28">
            <w:pPr>
              <w:jc w:val="right"/>
              <w:rPr>
                <w:rFonts w:ascii="Times New Roman" w:hAnsi="Times New Roman"/>
              </w:rPr>
            </w:pPr>
          </w:p>
        </w:tc>
        <w:tc>
          <w:tcPr>
            <w:tcW w:w="1124" w:type="dxa"/>
            <w:tcBorders>
              <w:top w:val="nil"/>
              <w:left w:val="nil"/>
              <w:bottom w:val="nil"/>
              <w:right w:val="nil"/>
            </w:tcBorders>
            <w:shd w:val="clear" w:color="auto" w:fill="auto"/>
            <w:vAlign w:val="center"/>
            <w:hideMark/>
          </w:tcPr>
          <w:p w14:paraId="1BFF6C9C" w14:textId="77777777" w:rsidR="007C36C7" w:rsidRPr="00BA5954" w:rsidRDefault="007C36C7" w:rsidP="00822B28">
            <w:pPr>
              <w:jc w:val="right"/>
              <w:rPr>
                <w:rFonts w:ascii="Times New Roman" w:hAnsi="Times New Roman"/>
              </w:rPr>
            </w:pPr>
          </w:p>
        </w:tc>
      </w:tr>
      <w:tr w:rsidR="007C36C7" w:rsidRPr="00BA5954" w14:paraId="3ED0CD9A" w14:textId="77777777" w:rsidTr="00BA5954">
        <w:trPr>
          <w:trHeight w:val="234"/>
        </w:trPr>
        <w:tc>
          <w:tcPr>
            <w:tcW w:w="3686" w:type="dxa"/>
            <w:tcBorders>
              <w:top w:val="nil"/>
              <w:left w:val="nil"/>
              <w:bottom w:val="nil"/>
              <w:right w:val="nil"/>
            </w:tcBorders>
            <w:shd w:val="clear" w:color="auto" w:fill="auto"/>
            <w:noWrap/>
            <w:vAlign w:val="bottom"/>
            <w:hideMark/>
          </w:tcPr>
          <w:p w14:paraId="746AB39A" w14:textId="77777777" w:rsidR="007C36C7" w:rsidRPr="00BA5954" w:rsidRDefault="007C36C7" w:rsidP="00822B28">
            <w:pPr>
              <w:rPr>
                <w:rFonts w:cs="Arial"/>
                <w:sz w:val="18"/>
                <w:szCs w:val="18"/>
              </w:rPr>
            </w:pPr>
            <w:r w:rsidRPr="00BA5954">
              <w:rPr>
                <w:rFonts w:cs="Arial"/>
                <w:sz w:val="18"/>
                <w:szCs w:val="18"/>
              </w:rPr>
              <w:t>Insurance contract liabilities current</w:t>
            </w:r>
          </w:p>
        </w:tc>
        <w:tc>
          <w:tcPr>
            <w:tcW w:w="1525" w:type="dxa"/>
            <w:tcBorders>
              <w:top w:val="nil"/>
              <w:left w:val="nil"/>
              <w:bottom w:val="nil"/>
              <w:right w:val="nil"/>
            </w:tcBorders>
            <w:shd w:val="clear" w:color="auto" w:fill="auto"/>
            <w:noWrap/>
            <w:vAlign w:val="bottom"/>
            <w:hideMark/>
          </w:tcPr>
          <w:p w14:paraId="3C791ED2" w14:textId="77777777" w:rsidR="007C36C7" w:rsidRPr="00BA5954" w:rsidRDefault="007C36C7" w:rsidP="00822B28">
            <w:pPr>
              <w:rPr>
                <w:rFonts w:cs="Arial"/>
                <w:sz w:val="18"/>
                <w:szCs w:val="18"/>
              </w:rPr>
            </w:pPr>
          </w:p>
        </w:tc>
        <w:tc>
          <w:tcPr>
            <w:tcW w:w="1107" w:type="dxa"/>
            <w:tcBorders>
              <w:top w:val="nil"/>
              <w:left w:val="nil"/>
              <w:bottom w:val="nil"/>
              <w:right w:val="nil"/>
            </w:tcBorders>
            <w:shd w:val="clear" w:color="auto" w:fill="auto"/>
            <w:noWrap/>
            <w:vAlign w:val="bottom"/>
            <w:hideMark/>
          </w:tcPr>
          <w:p w14:paraId="0DA02C25" w14:textId="77777777" w:rsidR="007C36C7" w:rsidRPr="00BA5954" w:rsidRDefault="007C36C7" w:rsidP="00822B28">
            <w:pPr>
              <w:rPr>
                <w:rFonts w:ascii="Times New Roman" w:hAnsi="Times New Roman"/>
              </w:rPr>
            </w:pPr>
          </w:p>
        </w:tc>
        <w:tc>
          <w:tcPr>
            <w:tcW w:w="1066" w:type="dxa"/>
            <w:tcBorders>
              <w:top w:val="nil"/>
              <w:left w:val="nil"/>
              <w:bottom w:val="nil"/>
              <w:right w:val="nil"/>
            </w:tcBorders>
            <w:shd w:val="clear" w:color="auto" w:fill="auto"/>
            <w:noWrap/>
            <w:vAlign w:val="bottom"/>
            <w:hideMark/>
          </w:tcPr>
          <w:p w14:paraId="54CA305A" w14:textId="77777777" w:rsidR="007C36C7" w:rsidRPr="00BA5954" w:rsidRDefault="007C36C7" w:rsidP="00822B28">
            <w:pPr>
              <w:rPr>
                <w:rFonts w:ascii="Times New Roman" w:hAnsi="Times New Roman"/>
              </w:rPr>
            </w:pPr>
          </w:p>
        </w:tc>
        <w:tc>
          <w:tcPr>
            <w:tcW w:w="1117" w:type="dxa"/>
            <w:tcBorders>
              <w:top w:val="nil"/>
              <w:left w:val="nil"/>
              <w:bottom w:val="nil"/>
              <w:right w:val="nil"/>
            </w:tcBorders>
            <w:shd w:val="clear" w:color="auto" w:fill="auto"/>
            <w:noWrap/>
            <w:vAlign w:val="bottom"/>
            <w:hideMark/>
          </w:tcPr>
          <w:p w14:paraId="6BADCD47" w14:textId="77777777" w:rsidR="007C36C7" w:rsidRPr="00BA5954" w:rsidRDefault="007C36C7" w:rsidP="00822B28">
            <w:pPr>
              <w:rPr>
                <w:rFonts w:ascii="Times New Roman" w:hAnsi="Times New Roman"/>
              </w:rPr>
            </w:pPr>
          </w:p>
        </w:tc>
        <w:tc>
          <w:tcPr>
            <w:tcW w:w="1124" w:type="dxa"/>
            <w:tcBorders>
              <w:top w:val="nil"/>
              <w:left w:val="nil"/>
              <w:bottom w:val="nil"/>
              <w:right w:val="nil"/>
            </w:tcBorders>
            <w:shd w:val="clear" w:color="auto" w:fill="auto"/>
            <w:vAlign w:val="center"/>
            <w:hideMark/>
          </w:tcPr>
          <w:p w14:paraId="05A8FBCE" w14:textId="77777777" w:rsidR="007C36C7" w:rsidRPr="00BA5954" w:rsidRDefault="007C36C7" w:rsidP="00822B28">
            <w:pPr>
              <w:jc w:val="right"/>
              <w:rPr>
                <w:rFonts w:cs="Arial"/>
                <w:sz w:val="18"/>
                <w:szCs w:val="18"/>
              </w:rPr>
            </w:pPr>
            <w:r>
              <w:rPr>
                <w:rFonts w:cs="Arial"/>
                <w:sz w:val="18"/>
                <w:szCs w:val="18"/>
              </w:rPr>
              <w:t>23,781</w:t>
            </w:r>
          </w:p>
        </w:tc>
      </w:tr>
      <w:tr w:rsidR="007C36C7" w:rsidRPr="00BA5954" w14:paraId="0166379A" w14:textId="77777777" w:rsidTr="00BA5954">
        <w:trPr>
          <w:trHeight w:val="245"/>
        </w:trPr>
        <w:tc>
          <w:tcPr>
            <w:tcW w:w="3686" w:type="dxa"/>
            <w:tcBorders>
              <w:top w:val="nil"/>
              <w:left w:val="nil"/>
              <w:bottom w:val="nil"/>
              <w:right w:val="nil"/>
            </w:tcBorders>
            <w:shd w:val="clear" w:color="auto" w:fill="auto"/>
            <w:noWrap/>
            <w:vAlign w:val="bottom"/>
            <w:hideMark/>
          </w:tcPr>
          <w:p w14:paraId="6B6C5686" w14:textId="77777777" w:rsidR="007C36C7" w:rsidRPr="00BA5954" w:rsidRDefault="007C36C7" w:rsidP="00822B28">
            <w:pPr>
              <w:rPr>
                <w:rFonts w:cs="Arial"/>
                <w:sz w:val="18"/>
                <w:szCs w:val="18"/>
              </w:rPr>
            </w:pPr>
            <w:r w:rsidRPr="00BA5954">
              <w:rPr>
                <w:rFonts w:cs="Arial"/>
                <w:sz w:val="18"/>
                <w:szCs w:val="18"/>
              </w:rPr>
              <w:t>Insurance contract liabilities non-current</w:t>
            </w:r>
          </w:p>
        </w:tc>
        <w:tc>
          <w:tcPr>
            <w:tcW w:w="1525" w:type="dxa"/>
            <w:tcBorders>
              <w:top w:val="nil"/>
              <w:left w:val="nil"/>
              <w:bottom w:val="nil"/>
              <w:right w:val="nil"/>
            </w:tcBorders>
            <w:shd w:val="clear" w:color="auto" w:fill="auto"/>
            <w:noWrap/>
            <w:vAlign w:val="bottom"/>
            <w:hideMark/>
          </w:tcPr>
          <w:p w14:paraId="36403AC2" w14:textId="77777777" w:rsidR="007C36C7" w:rsidRPr="00BA5954" w:rsidRDefault="007C36C7" w:rsidP="00822B28">
            <w:pPr>
              <w:rPr>
                <w:rFonts w:cs="Arial"/>
                <w:sz w:val="18"/>
                <w:szCs w:val="18"/>
              </w:rPr>
            </w:pPr>
          </w:p>
        </w:tc>
        <w:tc>
          <w:tcPr>
            <w:tcW w:w="1107" w:type="dxa"/>
            <w:tcBorders>
              <w:top w:val="nil"/>
              <w:left w:val="nil"/>
              <w:bottom w:val="nil"/>
              <w:right w:val="nil"/>
            </w:tcBorders>
            <w:shd w:val="clear" w:color="auto" w:fill="auto"/>
            <w:noWrap/>
            <w:vAlign w:val="bottom"/>
            <w:hideMark/>
          </w:tcPr>
          <w:p w14:paraId="591AE37D" w14:textId="77777777" w:rsidR="007C36C7" w:rsidRPr="00BA5954" w:rsidRDefault="007C36C7" w:rsidP="00822B28">
            <w:pPr>
              <w:rPr>
                <w:rFonts w:ascii="Times New Roman" w:hAnsi="Times New Roman"/>
              </w:rPr>
            </w:pPr>
          </w:p>
        </w:tc>
        <w:tc>
          <w:tcPr>
            <w:tcW w:w="1066" w:type="dxa"/>
            <w:tcBorders>
              <w:top w:val="nil"/>
              <w:left w:val="nil"/>
              <w:bottom w:val="nil"/>
              <w:right w:val="nil"/>
            </w:tcBorders>
            <w:shd w:val="clear" w:color="auto" w:fill="auto"/>
            <w:noWrap/>
            <w:vAlign w:val="bottom"/>
            <w:hideMark/>
          </w:tcPr>
          <w:p w14:paraId="77962965" w14:textId="77777777" w:rsidR="007C36C7" w:rsidRPr="00BA5954" w:rsidRDefault="007C36C7" w:rsidP="00822B28">
            <w:pPr>
              <w:rPr>
                <w:rFonts w:ascii="Times New Roman" w:hAnsi="Times New Roman"/>
              </w:rPr>
            </w:pPr>
          </w:p>
        </w:tc>
        <w:tc>
          <w:tcPr>
            <w:tcW w:w="1117" w:type="dxa"/>
            <w:tcBorders>
              <w:top w:val="nil"/>
              <w:left w:val="nil"/>
              <w:bottom w:val="nil"/>
              <w:right w:val="nil"/>
            </w:tcBorders>
            <w:shd w:val="clear" w:color="auto" w:fill="auto"/>
            <w:noWrap/>
            <w:vAlign w:val="bottom"/>
            <w:hideMark/>
          </w:tcPr>
          <w:p w14:paraId="56BEF29D" w14:textId="77777777" w:rsidR="007C36C7" w:rsidRPr="00BA5954" w:rsidRDefault="007C36C7" w:rsidP="00822B28">
            <w:pPr>
              <w:rPr>
                <w:rFonts w:ascii="Times New Roman" w:hAnsi="Times New Roman"/>
              </w:rPr>
            </w:pPr>
          </w:p>
        </w:tc>
        <w:tc>
          <w:tcPr>
            <w:tcW w:w="1124" w:type="dxa"/>
            <w:tcBorders>
              <w:top w:val="nil"/>
              <w:left w:val="nil"/>
              <w:bottom w:val="nil"/>
              <w:right w:val="nil"/>
            </w:tcBorders>
            <w:shd w:val="clear" w:color="auto" w:fill="auto"/>
            <w:vAlign w:val="center"/>
            <w:hideMark/>
          </w:tcPr>
          <w:p w14:paraId="766E52AA" w14:textId="77777777" w:rsidR="007C36C7" w:rsidRPr="00BA5954" w:rsidRDefault="007C36C7" w:rsidP="00822B28">
            <w:pPr>
              <w:jc w:val="right"/>
              <w:rPr>
                <w:rFonts w:cs="Arial"/>
                <w:sz w:val="18"/>
                <w:szCs w:val="18"/>
              </w:rPr>
            </w:pPr>
            <w:r>
              <w:rPr>
                <w:rFonts w:cs="Arial"/>
                <w:sz w:val="18"/>
                <w:szCs w:val="18"/>
              </w:rPr>
              <w:t>62,254</w:t>
            </w:r>
          </w:p>
        </w:tc>
      </w:tr>
      <w:tr w:rsidR="007C36C7" w:rsidRPr="00BA5954" w14:paraId="727C6E09" w14:textId="77777777" w:rsidTr="00BA5954">
        <w:trPr>
          <w:trHeight w:val="245"/>
        </w:trPr>
        <w:tc>
          <w:tcPr>
            <w:tcW w:w="3686" w:type="dxa"/>
            <w:tcBorders>
              <w:top w:val="nil"/>
              <w:left w:val="nil"/>
              <w:bottom w:val="nil"/>
              <w:right w:val="nil"/>
            </w:tcBorders>
            <w:shd w:val="clear" w:color="auto" w:fill="auto"/>
            <w:vAlign w:val="center"/>
            <w:hideMark/>
          </w:tcPr>
          <w:p w14:paraId="496FBB87" w14:textId="77777777" w:rsidR="007C36C7" w:rsidRPr="00BA5954" w:rsidRDefault="007C36C7" w:rsidP="00822B28">
            <w:pPr>
              <w:rPr>
                <w:rFonts w:cs="Arial"/>
                <w:b/>
                <w:bCs/>
                <w:sz w:val="18"/>
                <w:szCs w:val="18"/>
              </w:rPr>
            </w:pPr>
            <w:r w:rsidRPr="00BA5954">
              <w:rPr>
                <w:rFonts w:cs="Arial"/>
                <w:b/>
                <w:bCs/>
                <w:sz w:val="18"/>
                <w:szCs w:val="18"/>
              </w:rPr>
              <w:t>Insurance contract /liabilities at 30 June 2023</w:t>
            </w:r>
          </w:p>
        </w:tc>
        <w:tc>
          <w:tcPr>
            <w:tcW w:w="1525" w:type="dxa"/>
            <w:tcBorders>
              <w:top w:val="single" w:sz="8" w:space="0" w:color="auto"/>
              <w:left w:val="nil"/>
              <w:bottom w:val="single" w:sz="8" w:space="0" w:color="auto"/>
              <w:right w:val="nil"/>
            </w:tcBorders>
            <w:shd w:val="clear" w:color="auto" w:fill="auto"/>
            <w:noWrap/>
            <w:vAlign w:val="bottom"/>
            <w:hideMark/>
          </w:tcPr>
          <w:p w14:paraId="5E7A06CE" w14:textId="77777777" w:rsidR="007C36C7" w:rsidRPr="00BA5954" w:rsidRDefault="007C36C7" w:rsidP="00822B28">
            <w:pPr>
              <w:jc w:val="right"/>
              <w:rPr>
                <w:rFonts w:cs="Arial"/>
                <w:b/>
                <w:bCs/>
                <w:sz w:val="18"/>
                <w:szCs w:val="18"/>
              </w:rPr>
            </w:pPr>
            <w:r>
              <w:rPr>
                <w:rFonts w:cs="Arial"/>
                <w:b/>
                <w:bCs/>
                <w:sz w:val="18"/>
                <w:szCs w:val="18"/>
              </w:rPr>
              <w:t>-</w:t>
            </w:r>
          </w:p>
        </w:tc>
        <w:tc>
          <w:tcPr>
            <w:tcW w:w="1107" w:type="dxa"/>
            <w:tcBorders>
              <w:top w:val="single" w:sz="8" w:space="0" w:color="auto"/>
              <w:left w:val="nil"/>
              <w:bottom w:val="single" w:sz="8" w:space="0" w:color="auto"/>
              <w:right w:val="nil"/>
            </w:tcBorders>
            <w:shd w:val="clear" w:color="auto" w:fill="auto"/>
            <w:noWrap/>
            <w:vAlign w:val="bottom"/>
            <w:hideMark/>
          </w:tcPr>
          <w:p w14:paraId="0A63ED33" w14:textId="77777777" w:rsidR="007C36C7" w:rsidRPr="00BA5954" w:rsidRDefault="007C36C7" w:rsidP="00822B28">
            <w:pPr>
              <w:jc w:val="right"/>
              <w:rPr>
                <w:rFonts w:cs="Arial"/>
                <w:b/>
                <w:bCs/>
                <w:sz w:val="18"/>
                <w:szCs w:val="18"/>
              </w:rPr>
            </w:pPr>
            <w:r>
              <w:rPr>
                <w:rFonts w:cs="Arial"/>
                <w:b/>
                <w:bCs/>
                <w:sz w:val="18"/>
                <w:szCs w:val="18"/>
              </w:rPr>
              <w:t>-</w:t>
            </w:r>
          </w:p>
        </w:tc>
        <w:tc>
          <w:tcPr>
            <w:tcW w:w="1066" w:type="dxa"/>
            <w:tcBorders>
              <w:top w:val="single" w:sz="8" w:space="0" w:color="auto"/>
              <w:left w:val="nil"/>
              <w:bottom w:val="single" w:sz="8" w:space="0" w:color="auto"/>
              <w:right w:val="nil"/>
            </w:tcBorders>
            <w:shd w:val="clear" w:color="auto" w:fill="auto"/>
            <w:noWrap/>
            <w:vAlign w:val="bottom"/>
            <w:hideMark/>
          </w:tcPr>
          <w:p w14:paraId="368F6145" w14:textId="77777777" w:rsidR="007C36C7" w:rsidRPr="00BA5954" w:rsidRDefault="007C36C7" w:rsidP="00822B28">
            <w:pPr>
              <w:jc w:val="right"/>
              <w:rPr>
                <w:rFonts w:cs="Arial"/>
                <w:b/>
                <w:bCs/>
                <w:sz w:val="18"/>
                <w:szCs w:val="18"/>
              </w:rPr>
            </w:pPr>
            <w:r>
              <w:rPr>
                <w:rFonts w:cs="Arial"/>
                <w:b/>
                <w:bCs/>
                <w:sz w:val="18"/>
                <w:szCs w:val="18"/>
              </w:rPr>
              <w:t>-</w:t>
            </w:r>
          </w:p>
        </w:tc>
        <w:tc>
          <w:tcPr>
            <w:tcW w:w="1117" w:type="dxa"/>
            <w:tcBorders>
              <w:top w:val="single" w:sz="8" w:space="0" w:color="auto"/>
              <w:left w:val="nil"/>
              <w:bottom w:val="single" w:sz="8" w:space="0" w:color="auto"/>
              <w:right w:val="nil"/>
            </w:tcBorders>
            <w:shd w:val="clear" w:color="auto" w:fill="auto"/>
            <w:noWrap/>
            <w:vAlign w:val="bottom"/>
            <w:hideMark/>
          </w:tcPr>
          <w:p w14:paraId="35936032" w14:textId="77777777" w:rsidR="007C36C7" w:rsidRPr="00BA5954" w:rsidRDefault="007C36C7" w:rsidP="00822B28">
            <w:pPr>
              <w:jc w:val="right"/>
              <w:rPr>
                <w:rFonts w:cs="Arial"/>
                <w:b/>
                <w:bCs/>
                <w:sz w:val="18"/>
                <w:szCs w:val="18"/>
              </w:rPr>
            </w:pPr>
            <w:r>
              <w:rPr>
                <w:rFonts w:cs="Arial"/>
                <w:b/>
                <w:bCs/>
                <w:sz w:val="18"/>
                <w:szCs w:val="18"/>
              </w:rPr>
              <w:t>-</w:t>
            </w:r>
          </w:p>
        </w:tc>
        <w:tc>
          <w:tcPr>
            <w:tcW w:w="1124" w:type="dxa"/>
            <w:tcBorders>
              <w:top w:val="single" w:sz="8" w:space="0" w:color="auto"/>
              <w:left w:val="nil"/>
              <w:bottom w:val="single" w:sz="8" w:space="0" w:color="auto"/>
              <w:right w:val="nil"/>
            </w:tcBorders>
            <w:shd w:val="clear" w:color="auto" w:fill="auto"/>
            <w:noWrap/>
            <w:vAlign w:val="bottom"/>
            <w:hideMark/>
          </w:tcPr>
          <w:p w14:paraId="71DE269E" w14:textId="77777777" w:rsidR="007C36C7" w:rsidRPr="00BA5954" w:rsidRDefault="007C36C7" w:rsidP="00822B28">
            <w:pPr>
              <w:jc w:val="right"/>
              <w:rPr>
                <w:rFonts w:cs="Arial"/>
                <w:b/>
                <w:bCs/>
                <w:sz w:val="18"/>
                <w:szCs w:val="18"/>
              </w:rPr>
            </w:pPr>
            <w:r>
              <w:rPr>
                <w:rFonts w:cs="Arial"/>
                <w:b/>
                <w:bCs/>
                <w:sz w:val="18"/>
                <w:szCs w:val="18"/>
              </w:rPr>
              <w:t>86,036</w:t>
            </w:r>
          </w:p>
        </w:tc>
      </w:tr>
    </w:tbl>
    <w:p w14:paraId="2A964C2D" w14:textId="77777777" w:rsidR="007C36C7" w:rsidRPr="00B52B35" w:rsidRDefault="007C36C7" w:rsidP="00213C5E">
      <w:pPr>
        <w:rPr>
          <w:sz w:val="18"/>
          <w:szCs w:val="18"/>
        </w:rPr>
      </w:pPr>
    </w:p>
    <w:p w14:paraId="62F52C64" w14:textId="77777777" w:rsidR="007C36C7" w:rsidRDefault="007C36C7">
      <w:r>
        <w:br w:type="page"/>
      </w:r>
    </w:p>
    <w:p w14:paraId="72B4F48E" w14:textId="77777777" w:rsidR="007C36C7" w:rsidRDefault="007C36C7" w:rsidP="00263617">
      <w:pPr>
        <w:pStyle w:val="BodyText"/>
        <w:rPr>
          <w:spacing w:val="-1"/>
        </w:rPr>
      </w:pPr>
      <w:r w:rsidRPr="008346C5">
        <w:rPr>
          <w:spacing w:val="-1"/>
        </w:rPr>
        <w:lastRenderedPageBreak/>
        <w:t>The following table shows the maturity profile of the Company’s financial liabilities based on contractual undiscounted cash flows:</w:t>
      </w:r>
    </w:p>
    <w:tbl>
      <w:tblPr>
        <w:tblW w:w="9634" w:type="dxa"/>
        <w:tblLayout w:type="fixed"/>
        <w:tblLook w:val="04A0" w:firstRow="1" w:lastRow="0" w:firstColumn="1" w:lastColumn="0" w:noHBand="0" w:noVBand="1"/>
      </w:tblPr>
      <w:tblGrid>
        <w:gridCol w:w="1996"/>
        <w:gridCol w:w="1078"/>
        <w:gridCol w:w="1078"/>
        <w:gridCol w:w="1078"/>
        <w:gridCol w:w="1078"/>
        <w:gridCol w:w="1078"/>
        <w:gridCol w:w="1078"/>
        <w:gridCol w:w="1170"/>
      </w:tblGrid>
      <w:tr w:rsidR="007C36C7" w:rsidRPr="00B37FF2" w14:paraId="41A351D4" w14:textId="77777777" w:rsidTr="00EB11FF">
        <w:trPr>
          <w:trHeight w:val="497"/>
        </w:trPr>
        <w:tc>
          <w:tcPr>
            <w:tcW w:w="1996" w:type="dxa"/>
            <w:vMerge w:val="restart"/>
            <w:tcBorders>
              <w:top w:val="single" w:sz="4" w:space="0" w:color="auto"/>
              <w:left w:val="single" w:sz="4" w:space="0" w:color="auto"/>
              <w:bottom w:val="single" w:sz="4" w:space="0" w:color="000000"/>
              <w:right w:val="nil"/>
            </w:tcBorders>
            <w:shd w:val="clear" w:color="000000" w:fill="BFBFBF"/>
            <w:vAlign w:val="bottom"/>
            <w:hideMark/>
          </w:tcPr>
          <w:p w14:paraId="2316F1EF" w14:textId="77777777" w:rsidR="007C36C7" w:rsidRPr="00B37FF2" w:rsidRDefault="007C36C7" w:rsidP="00B37FF2">
            <w:pPr>
              <w:rPr>
                <w:rFonts w:cs="Arial"/>
                <w:b/>
                <w:bCs/>
                <w:color w:val="000000"/>
                <w:sz w:val="18"/>
                <w:szCs w:val="18"/>
              </w:rPr>
            </w:pPr>
            <w:r w:rsidRPr="00B37FF2">
              <w:rPr>
                <w:rFonts w:cs="Arial"/>
                <w:b/>
                <w:bCs/>
                <w:color w:val="000000"/>
                <w:sz w:val="18"/>
                <w:szCs w:val="18"/>
              </w:rPr>
              <w:t> </w:t>
            </w:r>
          </w:p>
        </w:tc>
        <w:tc>
          <w:tcPr>
            <w:tcW w:w="1078" w:type="dxa"/>
            <w:vMerge w:val="restart"/>
            <w:tcBorders>
              <w:top w:val="single" w:sz="4" w:space="0" w:color="auto"/>
              <w:left w:val="nil"/>
              <w:bottom w:val="nil"/>
              <w:right w:val="nil"/>
            </w:tcBorders>
            <w:shd w:val="clear" w:color="000000" w:fill="BFBFBF"/>
            <w:vAlign w:val="center"/>
            <w:hideMark/>
          </w:tcPr>
          <w:p w14:paraId="424C2B86" w14:textId="77777777" w:rsidR="007C36C7" w:rsidRPr="00B37FF2" w:rsidRDefault="007C36C7" w:rsidP="00B37FF2">
            <w:pPr>
              <w:jc w:val="right"/>
              <w:rPr>
                <w:rFonts w:cs="Arial"/>
                <w:b/>
                <w:bCs/>
                <w:color w:val="000000"/>
                <w:sz w:val="18"/>
                <w:szCs w:val="18"/>
              </w:rPr>
            </w:pPr>
            <w:r w:rsidRPr="00B37FF2">
              <w:rPr>
                <w:rFonts w:cs="Arial"/>
                <w:b/>
                <w:bCs/>
                <w:color w:val="000000"/>
                <w:sz w:val="18"/>
                <w:szCs w:val="18"/>
              </w:rPr>
              <w:t>Less</w:t>
            </w:r>
            <w:r w:rsidRPr="00B37FF2">
              <w:rPr>
                <w:rFonts w:cs="Arial"/>
                <w:b/>
                <w:bCs/>
                <w:color w:val="000000"/>
                <w:sz w:val="18"/>
                <w:szCs w:val="18"/>
              </w:rPr>
              <w:br/>
              <w:t>than</w:t>
            </w:r>
            <w:r w:rsidRPr="00B37FF2">
              <w:rPr>
                <w:rFonts w:cs="Arial"/>
                <w:b/>
                <w:bCs/>
                <w:color w:val="000000"/>
                <w:sz w:val="18"/>
                <w:szCs w:val="18"/>
              </w:rPr>
              <w:br/>
              <w:t>1 years</w:t>
            </w:r>
          </w:p>
        </w:tc>
        <w:tc>
          <w:tcPr>
            <w:tcW w:w="1078" w:type="dxa"/>
            <w:vMerge w:val="restart"/>
            <w:tcBorders>
              <w:top w:val="single" w:sz="4" w:space="0" w:color="auto"/>
              <w:left w:val="nil"/>
              <w:bottom w:val="nil"/>
              <w:right w:val="nil"/>
            </w:tcBorders>
            <w:shd w:val="clear" w:color="000000" w:fill="BFBFBF"/>
            <w:vAlign w:val="center"/>
            <w:hideMark/>
          </w:tcPr>
          <w:p w14:paraId="7F2E9B60" w14:textId="77777777" w:rsidR="007C36C7" w:rsidRPr="00B37FF2" w:rsidRDefault="007C36C7" w:rsidP="00B37FF2">
            <w:pPr>
              <w:jc w:val="right"/>
              <w:rPr>
                <w:rFonts w:cs="Arial"/>
                <w:b/>
                <w:bCs/>
                <w:color w:val="000000"/>
                <w:sz w:val="18"/>
                <w:szCs w:val="18"/>
              </w:rPr>
            </w:pPr>
            <w:r w:rsidRPr="00B37FF2">
              <w:rPr>
                <w:rFonts w:cs="Arial"/>
                <w:b/>
                <w:bCs/>
                <w:color w:val="000000"/>
                <w:sz w:val="18"/>
                <w:szCs w:val="18"/>
              </w:rPr>
              <w:t xml:space="preserve">Between </w:t>
            </w:r>
            <w:r w:rsidRPr="00B37FF2">
              <w:rPr>
                <w:rFonts w:cs="Arial"/>
                <w:b/>
                <w:bCs/>
                <w:color w:val="000000"/>
                <w:sz w:val="18"/>
                <w:szCs w:val="18"/>
              </w:rPr>
              <w:br/>
              <w:t>1 and 2</w:t>
            </w:r>
            <w:r w:rsidRPr="00B37FF2">
              <w:rPr>
                <w:rFonts w:cs="Arial"/>
                <w:b/>
                <w:bCs/>
                <w:color w:val="000000"/>
                <w:sz w:val="18"/>
                <w:szCs w:val="18"/>
              </w:rPr>
              <w:br/>
              <w:t>years</w:t>
            </w:r>
          </w:p>
        </w:tc>
        <w:tc>
          <w:tcPr>
            <w:tcW w:w="1078" w:type="dxa"/>
            <w:vMerge w:val="restart"/>
            <w:tcBorders>
              <w:top w:val="single" w:sz="4" w:space="0" w:color="auto"/>
              <w:left w:val="nil"/>
              <w:bottom w:val="nil"/>
              <w:right w:val="nil"/>
            </w:tcBorders>
            <w:shd w:val="clear" w:color="000000" w:fill="BFBFBF"/>
            <w:vAlign w:val="center"/>
            <w:hideMark/>
          </w:tcPr>
          <w:p w14:paraId="3A0BC110" w14:textId="77777777" w:rsidR="007C36C7" w:rsidRPr="00B37FF2" w:rsidRDefault="007C36C7" w:rsidP="00B37FF2">
            <w:pPr>
              <w:jc w:val="right"/>
              <w:rPr>
                <w:rFonts w:cs="Arial"/>
                <w:b/>
                <w:bCs/>
                <w:color w:val="000000"/>
                <w:sz w:val="18"/>
                <w:szCs w:val="18"/>
              </w:rPr>
            </w:pPr>
            <w:r w:rsidRPr="00B37FF2">
              <w:rPr>
                <w:rFonts w:cs="Arial"/>
                <w:b/>
                <w:bCs/>
                <w:color w:val="000000"/>
                <w:sz w:val="18"/>
                <w:szCs w:val="18"/>
              </w:rPr>
              <w:t xml:space="preserve">Between </w:t>
            </w:r>
            <w:r w:rsidRPr="00B37FF2">
              <w:rPr>
                <w:rFonts w:cs="Arial"/>
                <w:b/>
                <w:bCs/>
                <w:color w:val="000000"/>
                <w:sz w:val="18"/>
                <w:szCs w:val="18"/>
              </w:rPr>
              <w:br/>
              <w:t>2 and 3</w:t>
            </w:r>
            <w:r w:rsidRPr="00B37FF2">
              <w:rPr>
                <w:rFonts w:cs="Arial"/>
                <w:b/>
                <w:bCs/>
                <w:color w:val="000000"/>
                <w:sz w:val="18"/>
                <w:szCs w:val="18"/>
              </w:rPr>
              <w:br/>
              <w:t>years</w:t>
            </w:r>
          </w:p>
        </w:tc>
        <w:tc>
          <w:tcPr>
            <w:tcW w:w="1078" w:type="dxa"/>
            <w:vMerge w:val="restart"/>
            <w:tcBorders>
              <w:top w:val="single" w:sz="4" w:space="0" w:color="auto"/>
              <w:left w:val="nil"/>
              <w:bottom w:val="nil"/>
              <w:right w:val="nil"/>
            </w:tcBorders>
            <w:shd w:val="clear" w:color="000000" w:fill="BFBFBF"/>
            <w:vAlign w:val="center"/>
            <w:hideMark/>
          </w:tcPr>
          <w:p w14:paraId="6FFA6125" w14:textId="77777777" w:rsidR="007C36C7" w:rsidRPr="00B37FF2" w:rsidRDefault="007C36C7" w:rsidP="00B37FF2">
            <w:pPr>
              <w:jc w:val="right"/>
              <w:rPr>
                <w:rFonts w:cs="Arial"/>
                <w:b/>
                <w:bCs/>
                <w:color w:val="000000"/>
                <w:sz w:val="18"/>
                <w:szCs w:val="18"/>
              </w:rPr>
            </w:pPr>
            <w:r w:rsidRPr="00B37FF2">
              <w:rPr>
                <w:rFonts w:cs="Arial"/>
                <w:b/>
                <w:bCs/>
                <w:color w:val="000000"/>
                <w:sz w:val="18"/>
                <w:szCs w:val="18"/>
              </w:rPr>
              <w:t xml:space="preserve">Between </w:t>
            </w:r>
            <w:r w:rsidRPr="00B37FF2">
              <w:rPr>
                <w:rFonts w:cs="Arial"/>
                <w:b/>
                <w:bCs/>
                <w:color w:val="000000"/>
                <w:sz w:val="18"/>
                <w:szCs w:val="18"/>
              </w:rPr>
              <w:br/>
              <w:t>3 and 4</w:t>
            </w:r>
            <w:r w:rsidRPr="00B37FF2">
              <w:rPr>
                <w:rFonts w:cs="Arial"/>
                <w:b/>
                <w:bCs/>
                <w:color w:val="000000"/>
                <w:sz w:val="18"/>
                <w:szCs w:val="18"/>
              </w:rPr>
              <w:br/>
              <w:t>years</w:t>
            </w:r>
          </w:p>
        </w:tc>
        <w:tc>
          <w:tcPr>
            <w:tcW w:w="1078" w:type="dxa"/>
            <w:vMerge w:val="restart"/>
            <w:tcBorders>
              <w:top w:val="single" w:sz="4" w:space="0" w:color="auto"/>
              <w:left w:val="nil"/>
              <w:bottom w:val="nil"/>
              <w:right w:val="nil"/>
            </w:tcBorders>
            <w:shd w:val="clear" w:color="000000" w:fill="BFBFBF"/>
            <w:vAlign w:val="center"/>
            <w:hideMark/>
          </w:tcPr>
          <w:p w14:paraId="736DBC94" w14:textId="77777777" w:rsidR="007C36C7" w:rsidRPr="00B37FF2" w:rsidRDefault="007C36C7" w:rsidP="00B37FF2">
            <w:pPr>
              <w:jc w:val="right"/>
              <w:rPr>
                <w:rFonts w:cs="Arial"/>
                <w:b/>
                <w:bCs/>
                <w:color w:val="000000"/>
                <w:sz w:val="18"/>
                <w:szCs w:val="18"/>
              </w:rPr>
            </w:pPr>
            <w:r w:rsidRPr="00B37FF2">
              <w:rPr>
                <w:rFonts w:cs="Arial"/>
                <w:b/>
                <w:bCs/>
                <w:color w:val="000000"/>
                <w:sz w:val="18"/>
                <w:szCs w:val="18"/>
              </w:rPr>
              <w:t xml:space="preserve">Between </w:t>
            </w:r>
            <w:r w:rsidRPr="00B37FF2">
              <w:rPr>
                <w:rFonts w:cs="Arial"/>
                <w:b/>
                <w:bCs/>
                <w:color w:val="000000"/>
                <w:sz w:val="18"/>
                <w:szCs w:val="18"/>
              </w:rPr>
              <w:br/>
              <w:t>4 and 5</w:t>
            </w:r>
            <w:r w:rsidRPr="00B37FF2">
              <w:rPr>
                <w:rFonts w:cs="Arial"/>
                <w:b/>
                <w:bCs/>
                <w:color w:val="000000"/>
                <w:sz w:val="18"/>
                <w:szCs w:val="18"/>
              </w:rPr>
              <w:br/>
              <w:t>years</w:t>
            </w:r>
          </w:p>
        </w:tc>
        <w:tc>
          <w:tcPr>
            <w:tcW w:w="1078" w:type="dxa"/>
            <w:vMerge w:val="restart"/>
            <w:tcBorders>
              <w:top w:val="single" w:sz="4" w:space="0" w:color="auto"/>
              <w:left w:val="nil"/>
              <w:bottom w:val="nil"/>
              <w:right w:val="nil"/>
            </w:tcBorders>
            <w:shd w:val="clear" w:color="000000" w:fill="BFBFBF"/>
            <w:vAlign w:val="center"/>
            <w:hideMark/>
          </w:tcPr>
          <w:p w14:paraId="53E86895" w14:textId="77777777" w:rsidR="007C36C7" w:rsidRPr="00B37FF2" w:rsidRDefault="007C36C7" w:rsidP="00B37FF2">
            <w:pPr>
              <w:jc w:val="right"/>
              <w:rPr>
                <w:rFonts w:cs="Arial"/>
                <w:b/>
                <w:bCs/>
                <w:color w:val="000000"/>
                <w:sz w:val="18"/>
                <w:szCs w:val="18"/>
              </w:rPr>
            </w:pPr>
            <w:r w:rsidRPr="00B37FF2">
              <w:rPr>
                <w:rFonts w:cs="Arial"/>
                <w:b/>
                <w:bCs/>
                <w:color w:val="000000"/>
                <w:sz w:val="18"/>
                <w:szCs w:val="18"/>
              </w:rPr>
              <w:t>More</w:t>
            </w:r>
            <w:r w:rsidRPr="00B37FF2">
              <w:rPr>
                <w:rFonts w:cs="Arial"/>
                <w:b/>
                <w:bCs/>
                <w:color w:val="000000"/>
                <w:sz w:val="18"/>
                <w:szCs w:val="18"/>
              </w:rPr>
              <w:br/>
              <w:t>than</w:t>
            </w:r>
            <w:r w:rsidRPr="00B37FF2">
              <w:rPr>
                <w:rFonts w:cs="Arial"/>
                <w:b/>
                <w:bCs/>
                <w:color w:val="000000"/>
                <w:sz w:val="18"/>
                <w:szCs w:val="18"/>
              </w:rPr>
              <w:br/>
              <w:t>5 years</w:t>
            </w:r>
          </w:p>
        </w:tc>
        <w:tc>
          <w:tcPr>
            <w:tcW w:w="1170" w:type="dxa"/>
            <w:tcBorders>
              <w:top w:val="single" w:sz="4" w:space="0" w:color="auto"/>
              <w:left w:val="nil"/>
              <w:bottom w:val="nil"/>
              <w:right w:val="single" w:sz="4" w:space="0" w:color="auto"/>
            </w:tcBorders>
            <w:shd w:val="clear" w:color="000000" w:fill="BFBFBF"/>
            <w:vAlign w:val="center"/>
            <w:hideMark/>
          </w:tcPr>
          <w:p w14:paraId="16010ED9" w14:textId="77777777" w:rsidR="007C36C7" w:rsidRPr="00B37FF2" w:rsidRDefault="007C36C7" w:rsidP="00B37FF2">
            <w:pPr>
              <w:jc w:val="right"/>
              <w:rPr>
                <w:rFonts w:cs="Arial"/>
                <w:b/>
                <w:bCs/>
                <w:color w:val="000000"/>
                <w:sz w:val="18"/>
                <w:szCs w:val="18"/>
              </w:rPr>
            </w:pPr>
            <w:r w:rsidRPr="00B37FF2">
              <w:rPr>
                <w:rFonts w:cs="Arial"/>
                <w:b/>
                <w:bCs/>
                <w:color w:val="000000"/>
                <w:sz w:val="18"/>
                <w:szCs w:val="18"/>
              </w:rPr>
              <w:t>Total</w:t>
            </w:r>
          </w:p>
        </w:tc>
      </w:tr>
      <w:tr w:rsidR="007C36C7" w:rsidRPr="00B37FF2" w14:paraId="79A6622E" w14:textId="77777777" w:rsidTr="00EB11FF">
        <w:trPr>
          <w:trHeight w:val="240"/>
        </w:trPr>
        <w:tc>
          <w:tcPr>
            <w:tcW w:w="1996" w:type="dxa"/>
            <w:vMerge/>
            <w:tcBorders>
              <w:top w:val="single" w:sz="4" w:space="0" w:color="auto"/>
              <w:left w:val="single" w:sz="4" w:space="0" w:color="auto"/>
              <w:bottom w:val="single" w:sz="4" w:space="0" w:color="000000"/>
              <w:right w:val="nil"/>
            </w:tcBorders>
            <w:vAlign w:val="center"/>
            <w:hideMark/>
          </w:tcPr>
          <w:p w14:paraId="3187184B" w14:textId="77777777" w:rsidR="007C36C7" w:rsidRPr="00B37FF2" w:rsidRDefault="007C36C7" w:rsidP="00B37FF2">
            <w:pPr>
              <w:rPr>
                <w:rFonts w:cs="Arial"/>
                <w:b/>
                <w:bCs/>
                <w:color w:val="000000"/>
                <w:sz w:val="18"/>
                <w:szCs w:val="18"/>
              </w:rPr>
            </w:pPr>
          </w:p>
        </w:tc>
        <w:tc>
          <w:tcPr>
            <w:tcW w:w="1078" w:type="dxa"/>
            <w:vMerge/>
            <w:tcBorders>
              <w:top w:val="single" w:sz="4" w:space="0" w:color="auto"/>
              <w:left w:val="nil"/>
              <w:bottom w:val="nil"/>
              <w:right w:val="nil"/>
            </w:tcBorders>
            <w:vAlign w:val="center"/>
            <w:hideMark/>
          </w:tcPr>
          <w:p w14:paraId="26BBCCC4" w14:textId="77777777" w:rsidR="007C36C7" w:rsidRPr="00B37FF2" w:rsidRDefault="007C36C7" w:rsidP="00B37FF2">
            <w:pPr>
              <w:rPr>
                <w:rFonts w:cs="Arial"/>
                <w:b/>
                <w:bCs/>
                <w:color w:val="000000"/>
                <w:sz w:val="18"/>
                <w:szCs w:val="18"/>
              </w:rPr>
            </w:pPr>
          </w:p>
        </w:tc>
        <w:tc>
          <w:tcPr>
            <w:tcW w:w="1078" w:type="dxa"/>
            <w:vMerge/>
            <w:tcBorders>
              <w:top w:val="single" w:sz="4" w:space="0" w:color="auto"/>
              <w:left w:val="nil"/>
              <w:bottom w:val="nil"/>
              <w:right w:val="nil"/>
            </w:tcBorders>
            <w:vAlign w:val="center"/>
            <w:hideMark/>
          </w:tcPr>
          <w:p w14:paraId="0DAB34AD" w14:textId="77777777" w:rsidR="007C36C7" w:rsidRPr="00B37FF2" w:rsidRDefault="007C36C7" w:rsidP="00B37FF2">
            <w:pPr>
              <w:rPr>
                <w:rFonts w:cs="Arial"/>
                <w:b/>
                <w:bCs/>
                <w:color w:val="000000"/>
                <w:sz w:val="18"/>
                <w:szCs w:val="18"/>
              </w:rPr>
            </w:pPr>
          </w:p>
        </w:tc>
        <w:tc>
          <w:tcPr>
            <w:tcW w:w="1078" w:type="dxa"/>
            <w:vMerge/>
            <w:tcBorders>
              <w:top w:val="single" w:sz="4" w:space="0" w:color="auto"/>
              <w:left w:val="nil"/>
              <w:bottom w:val="nil"/>
              <w:right w:val="nil"/>
            </w:tcBorders>
            <w:vAlign w:val="center"/>
            <w:hideMark/>
          </w:tcPr>
          <w:p w14:paraId="7C109089" w14:textId="77777777" w:rsidR="007C36C7" w:rsidRPr="00B37FF2" w:rsidRDefault="007C36C7" w:rsidP="00B37FF2">
            <w:pPr>
              <w:rPr>
                <w:rFonts w:cs="Arial"/>
                <w:b/>
                <w:bCs/>
                <w:color w:val="000000"/>
                <w:sz w:val="18"/>
                <w:szCs w:val="18"/>
              </w:rPr>
            </w:pPr>
          </w:p>
        </w:tc>
        <w:tc>
          <w:tcPr>
            <w:tcW w:w="1078" w:type="dxa"/>
            <w:vMerge/>
            <w:tcBorders>
              <w:top w:val="single" w:sz="4" w:space="0" w:color="auto"/>
              <w:left w:val="nil"/>
              <w:bottom w:val="nil"/>
              <w:right w:val="nil"/>
            </w:tcBorders>
            <w:vAlign w:val="center"/>
            <w:hideMark/>
          </w:tcPr>
          <w:p w14:paraId="2285C0BF" w14:textId="77777777" w:rsidR="007C36C7" w:rsidRPr="00B37FF2" w:rsidRDefault="007C36C7" w:rsidP="00B37FF2">
            <w:pPr>
              <w:rPr>
                <w:rFonts w:cs="Arial"/>
                <w:b/>
                <w:bCs/>
                <w:color w:val="000000"/>
                <w:sz w:val="18"/>
                <w:szCs w:val="18"/>
              </w:rPr>
            </w:pPr>
          </w:p>
        </w:tc>
        <w:tc>
          <w:tcPr>
            <w:tcW w:w="1078" w:type="dxa"/>
            <w:vMerge/>
            <w:tcBorders>
              <w:top w:val="single" w:sz="4" w:space="0" w:color="auto"/>
              <w:left w:val="nil"/>
              <w:bottom w:val="nil"/>
              <w:right w:val="nil"/>
            </w:tcBorders>
            <w:vAlign w:val="center"/>
            <w:hideMark/>
          </w:tcPr>
          <w:p w14:paraId="0040254D" w14:textId="77777777" w:rsidR="007C36C7" w:rsidRPr="00B37FF2" w:rsidRDefault="007C36C7" w:rsidP="00B37FF2">
            <w:pPr>
              <w:rPr>
                <w:rFonts w:cs="Arial"/>
                <w:b/>
                <w:bCs/>
                <w:color w:val="000000"/>
                <w:sz w:val="18"/>
                <w:szCs w:val="18"/>
              </w:rPr>
            </w:pPr>
          </w:p>
        </w:tc>
        <w:tc>
          <w:tcPr>
            <w:tcW w:w="1078" w:type="dxa"/>
            <w:vMerge/>
            <w:tcBorders>
              <w:top w:val="single" w:sz="4" w:space="0" w:color="auto"/>
              <w:left w:val="nil"/>
              <w:bottom w:val="nil"/>
              <w:right w:val="nil"/>
            </w:tcBorders>
            <w:vAlign w:val="center"/>
            <w:hideMark/>
          </w:tcPr>
          <w:p w14:paraId="37E39A25" w14:textId="77777777" w:rsidR="007C36C7" w:rsidRPr="00B37FF2" w:rsidRDefault="007C36C7" w:rsidP="00B37FF2">
            <w:pPr>
              <w:rPr>
                <w:rFonts w:cs="Arial"/>
                <w:b/>
                <w:bCs/>
                <w:color w:val="000000"/>
                <w:sz w:val="18"/>
                <w:szCs w:val="18"/>
              </w:rPr>
            </w:pPr>
          </w:p>
        </w:tc>
        <w:tc>
          <w:tcPr>
            <w:tcW w:w="1170" w:type="dxa"/>
            <w:tcBorders>
              <w:top w:val="nil"/>
              <w:left w:val="nil"/>
              <w:bottom w:val="nil"/>
              <w:right w:val="single" w:sz="4" w:space="0" w:color="auto"/>
            </w:tcBorders>
            <w:shd w:val="clear" w:color="000000" w:fill="BFBFBF"/>
            <w:vAlign w:val="center"/>
            <w:hideMark/>
          </w:tcPr>
          <w:p w14:paraId="319D4680" w14:textId="77777777" w:rsidR="007C36C7" w:rsidRPr="00B37FF2" w:rsidRDefault="007C36C7" w:rsidP="00B37FF2">
            <w:pPr>
              <w:jc w:val="right"/>
              <w:rPr>
                <w:rFonts w:cs="Arial"/>
                <w:b/>
                <w:bCs/>
                <w:color w:val="000000"/>
                <w:sz w:val="18"/>
                <w:szCs w:val="18"/>
              </w:rPr>
            </w:pPr>
            <w:r w:rsidRPr="00B37FF2">
              <w:rPr>
                <w:rFonts w:cs="Arial"/>
                <w:b/>
                <w:bCs/>
                <w:color w:val="000000"/>
                <w:sz w:val="18"/>
                <w:szCs w:val="18"/>
              </w:rPr>
              <w:t> </w:t>
            </w:r>
          </w:p>
        </w:tc>
      </w:tr>
      <w:tr w:rsidR="007C36C7" w:rsidRPr="00B37FF2" w14:paraId="580F4480" w14:textId="77777777" w:rsidTr="00EB11FF">
        <w:trPr>
          <w:trHeight w:val="300"/>
        </w:trPr>
        <w:tc>
          <w:tcPr>
            <w:tcW w:w="1996" w:type="dxa"/>
            <w:vMerge/>
            <w:tcBorders>
              <w:top w:val="single" w:sz="4" w:space="0" w:color="auto"/>
              <w:left w:val="single" w:sz="4" w:space="0" w:color="auto"/>
              <w:bottom w:val="single" w:sz="4" w:space="0" w:color="000000"/>
              <w:right w:val="nil"/>
            </w:tcBorders>
            <w:vAlign w:val="center"/>
            <w:hideMark/>
          </w:tcPr>
          <w:p w14:paraId="7F117C10" w14:textId="77777777" w:rsidR="007C36C7" w:rsidRPr="00B37FF2" w:rsidRDefault="007C36C7" w:rsidP="00B37FF2">
            <w:pPr>
              <w:rPr>
                <w:rFonts w:cs="Arial"/>
                <w:b/>
                <w:bCs/>
                <w:color w:val="000000"/>
                <w:sz w:val="18"/>
                <w:szCs w:val="18"/>
              </w:rPr>
            </w:pPr>
          </w:p>
        </w:tc>
        <w:tc>
          <w:tcPr>
            <w:tcW w:w="1078" w:type="dxa"/>
            <w:tcBorders>
              <w:top w:val="nil"/>
              <w:left w:val="nil"/>
              <w:bottom w:val="single" w:sz="4" w:space="0" w:color="auto"/>
              <w:right w:val="nil"/>
            </w:tcBorders>
            <w:shd w:val="clear" w:color="000000" w:fill="BFBFBF"/>
            <w:vAlign w:val="center"/>
            <w:hideMark/>
          </w:tcPr>
          <w:p w14:paraId="5CD16DAB" w14:textId="77777777" w:rsidR="007C36C7" w:rsidRPr="00B37FF2" w:rsidRDefault="007C36C7" w:rsidP="00B37FF2">
            <w:pPr>
              <w:jc w:val="right"/>
              <w:rPr>
                <w:rFonts w:cs="Arial"/>
                <w:b/>
                <w:bCs/>
                <w:color w:val="000000"/>
                <w:sz w:val="18"/>
                <w:szCs w:val="18"/>
              </w:rPr>
            </w:pPr>
            <w:r w:rsidRPr="00B37FF2">
              <w:rPr>
                <w:rFonts w:cs="Arial"/>
                <w:b/>
                <w:bCs/>
                <w:color w:val="000000"/>
                <w:sz w:val="18"/>
                <w:szCs w:val="18"/>
              </w:rPr>
              <w:t>$’000</w:t>
            </w:r>
          </w:p>
        </w:tc>
        <w:tc>
          <w:tcPr>
            <w:tcW w:w="1078" w:type="dxa"/>
            <w:tcBorders>
              <w:top w:val="nil"/>
              <w:left w:val="nil"/>
              <w:bottom w:val="single" w:sz="4" w:space="0" w:color="auto"/>
              <w:right w:val="nil"/>
            </w:tcBorders>
            <w:shd w:val="clear" w:color="000000" w:fill="BFBFBF"/>
            <w:vAlign w:val="center"/>
            <w:hideMark/>
          </w:tcPr>
          <w:p w14:paraId="69691CB3" w14:textId="77777777" w:rsidR="007C36C7" w:rsidRPr="00B37FF2" w:rsidRDefault="007C36C7" w:rsidP="00B37FF2">
            <w:pPr>
              <w:jc w:val="right"/>
              <w:rPr>
                <w:rFonts w:cs="Arial"/>
                <w:b/>
                <w:bCs/>
                <w:color w:val="000000"/>
                <w:sz w:val="18"/>
                <w:szCs w:val="18"/>
              </w:rPr>
            </w:pPr>
            <w:r w:rsidRPr="00B37FF2">
              <w:rPr>
                <w:rFonts w:cs="Arial"/>
                <w:b/>
                <w:bCs/>
                <w:color w:val="000000"/>
                <w:sz w:val="18"/>
                <w:szCs w:val="18"/>
              </w:rPr>
              <w:t>$’000</w:t>
            </w:r>
          </w:p>
        </w:tc>
        <w:tc>
          <w:tcPr>
            <w:tcW w:w="1078" w:type="dxa"/>
            <w:tcBorders>
              <w:top w:val="nil"/>
              <w:left w:val="nil"/>
              <w:bottom w:val="single" w:sz="4" w:space="0" w:color="auto"/>
              <w:right w:val="nil"/>
            </w:tcBorders>
            <w:shd w:val="clear" w:color="000000" w:fill="BFBFBF"/>
            <w:vAlign w:val="bottom"/>
            <w:hideMark/>
          </w:tcPr>
          <w:p w14:paraId="007EE83B" w14:textId="77777777" w:rsidR="007C36C7" w:rsidRPr="00B37FF2" w:rsidRDefault="007C36C7" w:rsidP="00B37FF2">
            <w:pPr>
              <w:jc w:val="right"/>
              <w:rPr>
                <w:rFonts w:cs="Arial"/>
                <w:b/>
                <w:bCs/>
                <w:color w:val="000000"/>
                <w:sz w:val="18"/>
                <w:szCs w:val="18"/>
              </w:rPr>
            </w:pPr>
            <w:r w:rsidRPr="00B37FF2">
              <w:rPr>
                <w:rFonts w:cs="Arial"/>
                <w:b/>
                <w:bCs/>
                <w:color w:val="000000"/>
                <w:sz w:val="18"/>
                <w:szCs w:val="18"/>
              </w:rPr>
              <w:t>$’000</w:t>
            </w:r>
          </w:p>
        </w:tc>
        <w:tc>
          <w:tcPr>
            <w:tcW w:w="1078" w:type="dxa"/>
            <w:tcBorders>
              <w:top w:val="nil"/>
              <w:left w:val="nil"/>
              <w:bottom w:val="single" w:sz="4" w:space="0" w:color="auto"/>
              <w:right w:val="nil"/>
            </w:tcBorders>
            <w:shd w:val="clear" w:color="000000" w:fill="BFBFBF"/>
            <w:vAlign w:val="bottom"/>
            <w:hideMark/>
          </w:tcPr>
          <w:p w14:paraId="1F9FD3D0" w14:textId="77777777" w:rsidR="007C36C7" w:rsidRPr="00B37FF2" w:rsidRDefault="007C36C7" w:rsidP="00B37FF2">
            <w:pPr>
              <w:jc w:val="right"/>
              <w:rPr>
                <w:rFonts w:cs="Arial"/>
                <w:b/>
                <w:bCs/>
                <w:color w:val="000000"/>
                <w:sz w:val="18"/>
                <w:szCs w:val="18"/>
              </w:rPr>
            </w:pPr>
            <w:r w:rsidRPr="00B37FF2">
              <w:rPr>
                <w:rFonts w:cs="Arial"/>
                <w:b/>
                <w:bCs/>
                <w:color w:val="000000"/>
                <w:sz w:val="18"/>
                <w:szCs w:val="18"/>
              </w:rPr>
              <w:t>$’000</w:t>
            </w:r>
          </w:p>
        </w:tc>
        <w:tc>
          <w:tcPr>
            <w:tcW w:w="1078" w:type="dxa"/>
            <w:tcBorders>
              <w:top w:val="nil"/>
              <w:left w:val="nil"/>
              <w:bottom w:val="single" w:sz="4" w:space="0" w:color="auto"/>
              <w:right w:val="nil"/>
            </w:tcBorders>
            <w:shd w:val="clear" w:color="000000" w:fill="BFBFBF"/>
            <w:vAlign w:val="bottom"/>
            <w:hideMark/>
          </w:tcPr>
          <w:p w14:paraId="518D84C4" w14:textId="77777777" w:rsidR="007C36C7" w:rsidRPr="00B37FF2" w:rsidRDefault="007C36C7" w:rsidP="00B37FF2">
            <w:pPr>
              <w:jc w:val="right"/>
              <w:rPr>
                <w:rFonts w:cs="Arial"/>
                <w:b/>
                <w:bCs/>
                <w:color w:val="000000"/>
                <w:sz w:val="18"/>
                <w:szCs w:val="18"/>
              </w:rPr>
            </w:pPr>
            <w:r w:rsidRPr="00B37FF2">
              <w:rPr>
                <w:rFonts w:cs="Arial"/>
                <w:b/>
                <w:bCs/>
                <w:color w:val="000000"/>
                <w:sz w:val="18"/>
                <w:szCs w:val="18"/>
              </w:rPr>
              <w:t>$’000</w:t>
            </w:r>
          </w:p>
        </w:tc>
        <w:tc>
          <w:tcPr>
            <w:tcW w:w="1078" w:type="dxa"/>
            <w:tcBorders>
              <w:top w:val="nil"/>
              <w:left w:val="nil"/>
              <w:bottom w:val="single" w:sz="4" w:space="0" w:color="auto"/>
              <w:right w:val="nil"/>
            </w:tcBorders>
            <w:shd w:val="clear" w:color="000000" w:fill="BFBFBF"/>
            <w:vAlign w:val="bottom"/>
            <w:hideMark/>
          </w:tcPr>
          <w:p w14:paraId="3D2B2D01" w14:textId="77777777" w:rsidR="007C36C7" w:rsidRPr="00B37FF2" w:rsidRDefault="007C36C7" w:rsidP="00B37FF2">
            <w:pPr>
              <w:jc w:val="right"/>
              <w:rPr>
                <w:rFonts w:cs="Arial"/>
                <w:b/>
                <w:bCs/>
                <w:color w:val="000000"/>
                <w:sz w:val="18"/>
                <w:szCs w:val="18"/>
              </w:rPr>
            </w:pPr>
            <w:r w:rsidRPr="00B37FF2">
              <w:rPr>
                <w:rFonts w:cs="Arial"/>
                <w:b/>
                <w:bCs/>
                <w:color w:val="000000"/>
                <w:sz w:val="18"/>
                <w:szCs w:val="18"/>
              </w:rPr>
              <w:t>$’000</w:t>
            </w:r>
          </w:p>
        </w:tc>
        <w:tc>
          <w:tcPr>
            <w:tcW w:w="1170" w:type="dxa"/>
            <w:tcBorders>
              <w:top w:val="nil"/>
              <w:left w:val="nil"/>
              <w:bottom w:val="single" w:sz="4" w:space="0" w:color="auto"/>
              <w:right w:val="single" w:sz="4" w:space="0" w:color="auto"/>
            </w:tcBorders>
            <w:shd w:val="clear" w:color="000000" w:fill="BFBFBF"/>
            <w:vAlign w:val="center"/>
            <w:hideMark/>
          </w:tcPr>
          <w:p w14:paraId="3C6A60C5" w14:textId="77777777" w:rsidR="007C36C7" w:rsidRPr="00B37FF2" w:rsidRDefault="007C36C7" w:rsidP="00B37FF2">
            <w:pPr>
              <w:jc w:val="right"/>
              <w:rPr>
                <w:rFonts w:cs="Arial"/>
                <w:b/>
                <w:bCs/>
                <w:color w:val="000000"/>
                <w:sz w:val="18"/>
                <w:szCs w:val="18"/>
              </w:rPr>
            </w:pPr>
            <w:r w:rsidRPr="00B37FF2">
              <w:rPr>
                <w:rFonts w:cs="Arial"/>
                <w:b/>
                <w:bCs/>
                <w:color w:val="000000"/>
                <w:sz w:val="18"/>
                <w:szCs w:val="18"/>
              </w:rPr>
              <w:t>$’000</w:t>
            </w:r>
          </w:p>
        </w:tc>
      </w:tr>
      <w:tr w:rsidR="007C36C7" w:rsidRPr="00B37FF2" w14:paraId="37B13228" w14:textId="77777777" w:rsidTr="00EB11FF">
        <w:trPr>
          <w:trHeight w:val="300"/>
        </w:trPr>
        <w:tc>
          <w:tcPr>
            <w:tcW w:w="1996" w:type="dxa"/>
            <w:tcBorders>
              <w:top w:val="nil"/>
              <w:left w:val="single" w:sz="4" w:space="0" w:color="auto"/>
              <w:bottom w:val="nil"/>
              <w:right w:val="nil"/>
            </w:tcBorders>
            <w:shd w:val="clear" w:color="auto" w:fill="auto"/>
            <w:vAlign w:val="bottom"/>
            <w:hideMark/>
          </w:tcPr>
          <w:p w14:paraId="5CC3C1A8" w14:textId="77777777" w:rsidR="007C36C7" w:rsidRPr="00B37FF2" w:rsidRDefault="007C36C7" w:rsidP="00B37FF2">
            <w:pPr>
              <w:rPr>
                <w:rFonts w:cs="Arial"/>
                <w:b/>
                <w:bCs/>
                <w:color w:val="000000"/>
                <w:sz w:val="18"/>
                <w:szCs w:val="18"/>
              </w:rPr>
            </w:pPr>
            <w:r w:rsidRPr="00B37FF2">
              <w:rPr>
                <w:rFonts w:cs="Arial"/>
                <w:b/>
                <w:bCs/>
                <w:color w:val="000000"/>
                <w:sz w:val="18"/>
                <w:szCs w:val="18"/>
              </w:rPr>
              <w:t>Year ended 30 June 2024</w:t>
            </w:r>
          </w:p>
        </w:tc>
        <w:tc>
          <w:tcPr>
            <w:tcW w:w="1078" w:type="dxa"/>
            <w:tcBorders>
              <w:top w:val="nil"/>
              <w:left w:val="nil"/>
              <w:bottom w:val="nil"/>
              <w:right w:val="nil"/>
            </w:tcBorders>
            <w:shd w:val="clear" w:color="000000" w:fill="F2F2F2"/>
            <w:vAlign w:val="center"/>
            <w:hideMark/>
          </w:tcPr>
          <w:p w14:paraId="5CE93E18" w14:textId="77777777" w:rsidR="007C36C7" w:rsidRPr="00B37FF2" w:rsidRDefault="007C36C7" w:rsidP="00B37FF2">
            <w:pPr>
              <w:jc w:val="right"/>
              <w:rPr>
                <w:rFonts w:cs="Arial"/>
                <w:b/>
                <w:bCs/>
                <w:color w:val="000000"/>
                <w:sz w:val="18"/>
                <w:szCs w:val="18"/>
              </w:rPr>
            </w:pPr>
            <w:r w:rsidRPr="00B37FF2">
              <w:rPr>
                <w:rFonts w:cs="Arial"/>
                <w:b/>
                <w:bCs/>
                <w:color w:val="000000"/>
                <w:sz w:val="18"/>
                <w:szCs w:val="18"/>
              </w:rPr>
              <w:t> </w:t>
            </w:r>
          </w:p>
        </w:tc>
        <w:tc>
          <w:tcPr>
            <w:tcW w:w="1078" w:type="dxa"/>
            <w:tcBorders>
              <w:top w:val="nil"/>
              <w:left w:val="nil"/>
              <w:bottom w:val="nil"/>
              <w:right w:val="nil"/>
            </w:tcBorders>
            <w:shd w:val="clear" w:color="000000" w:fill="F2F2F2"/>
            <w:vAlign w:val="center"/>
            <w:hideMark/>
          </w:tcPr>
          <w:p w14:paraId="7B00066B" w14:textId="77777777" w:rsidR="007C36C7" w:rsidRPr="00B37FF2" w:rsidRDefault="007C36C7" w:rsidP="00B37FF2">
            <w:pPr>
              <w:jc w:val="right"/>
              <w:rPr>
                <w:rFonts w:cs="Arial"/>
                <w:b/>
                <w:bCs/>
                <w:color w:val="000000"/>
                <w:sz w:val="18"/>
                <w:szCs w:val="18"/>
              </w:rPr>
            </w:pPr>
            <w:r w:rsidRPr="00B37FF2">
              <w:rPr>
                <w:rFonts w:cs="Arial"/>
                <w:b/>
                <w:bCs/>
                <w:color w:val="000000"/>
                <w:sz w:val="18"/>
                <w:szCs w:val="18"/>
              </w:rPr>
              <w:t> </w:t>
            </w:r>
          </w:p>
        </w:tc>
        <w:tc>
          <w:tcPr>
            <w:tcW w:w="1078" w:type="dxa"/>
            <w:tcBorders>
              <w:top w:val="nil"/>
              <w:left w:val="nil"/>
              <w:bottom w:val="nil"/>
              <w:right w:val="nil"/>
            </w:tcBorders>
            <w:shd w:val="clear" w:color="000000" w:fill="F2F2F2"/>
            <w:vAlign w:val="bottom"/>
            <w:hideMark/>
          </w:tcPr>
          <w:p w14:paraId="4B031FB2" w14:textId="77777777" w:rsidR="007C36C7" w:rsidRPr="00B37FF2" w:rsidRDefault="007C36C7" w:rsidP="00B37FF2">
            <w:pPr>
              <w:jc w:val="right"/>
              <w:rPr>
                <w:rFonts w:cs="Arial"/>
                <w:b/>
                <w:bCs/>
                <w:color w:val="000000"/>
                <w:sz w:val="18"/>
                <w:szCs w:val="18"/>
              </w:rPr>
            </w:pPr>
            <w:r w:rsidRPr="00B37FF2">
              <w:rPr>
                <w:rFonts w:cs="Arial"/>
                <w:b/>
                <w:bCs/>
                <w:color w:val="000000"/>
                <w:sz w:val="18"/>
                <w:szCs w:val="18"/>
              </w:rPr>
              <w:t> </w:t>
            </w:r>
          </w:p>
        </w:tc>
        <w:tc>
          <w:tcPr>
            <w:tcW w:w="1078" w:type="dxa"/>
            <w:tcBorders>
              <w:top w:val="nil"/>
              <w:left w:val="nil"/>
              <w:bottom w:val="nil"/>
              <w:right w:val="nil"/>
            </w:tcBorders>
            <w:shd w:val="clear" w:color="000000" w:fill="F2F2F2"/>
            <w:vAlign w:val="bottom"/>
            <w:hideMark/>
          </w:tcPr>
          <w:p w14:paraId="51E3CDFF" w14:textId="77777777" w:rsidR="007C36C7" w:rsidRPr="00B37FF2" w:rsidRDefault="007C36C7" w:rsidP="00B37FF2">
            <w:pPr>
              <w:jc w:val="right"/>
              <w:rPr>
                <w:rFonts w:cs="Arial"/>
                <w:b/>
                <w:bCs/>
                <w:color w:val="000000"/>
                <w:sz w:val="18"/>
                <w:szCs w:val="18"/>
              </w:rPr>
            </w:pPr>
            <w:r w:rsidRPr="00B37FF2">
              <w:rPr>
                <w:rFonts w:cs="Arial"/>
                <w:b/>
                <w:bCs/>
                <w:color w:val="000000"/>
                <w:sz w:val="18"/>
                <w:szCs w:val="18"/>
              </w:rPr>
              <w:t> </w:t>
            </w:r>
          </w:p>
        </w:tc>
        <w:tc>
          <w:tcPr>
            <w:tcW w:w="1078" w:type="dxa"/>
            <w:tcBorders>
              <w:top w:val="nil"/>
              <w:left w:val="nil"/>
              <w:bottom w:val="nil"/>
              <w:right w:val="nil"/>
            </w:tcBorders>
            <w:shd w:val="clear" w:color="000000" w:fill="F2F2F2"/>
            <w:vAlign w:val="bottom"/>
            <w:hideMark/>
          </w:tcPr>
          <w:p w14:paraId="2B62A3C7" w14:textId="77777777" w:rsidR="007C36C7" w:rsidRPr="00B37FF2" w:rsidRDefault="007C36C7" w:rsidP="00B37FF2">
            <w:pPr>
              <w:jc w:val="right"/>
              <w:rPr>
                <w:rFonts w:cs="Arial"/>
                <w:b/>
                <w:bCs/>
                <w:color w:val="000000"/>
                <w:sz w:val="18"/>
                <w:szCs w:val="18"/>
              </w:rPr>
            </w:pPr>
            <w:r w:rsidRPr="00B37FF2">
              <w:rPr>
                <w:rFonts w:cs="Arial"/>
                <w:b/>
                <w:bCs/>
                <w:color w:val="000000"/>
                <w:sz w:val="18"/>
                <w:szCs w:val="18"/>
              </w:rPr>
              <w:t> </w:t>
            </w:r>
          </w:p>
        </w:tc>
        <w:tc>
          <w:tcPr>
            <w:tcW w:w="1078" w:type="dxa"/>
            <w:tcBorders>
              <w:top w:val="nil"/>
              <w:left w:val="nil"/>
              <w:bottom w:val="nil"/>
              <w:right w:val="nil"/>
            </w:tcBorders>
            <w:shd w:val="clear" w:color="000000" w:fill="F2F2F2"/>
            <w:vAlign w:val="bottom"/>
            <w:hideMark/>
          </w:tcPr>
          <w:p w14:paraId="0231D19A" w14:textId="77777777" w:rsidR="007C36C7" w:rsidRPr="00B37FF2" w:rsidRDefault="007C36C7" w:rsidP="00B37FF2">
            <w:pPr>
              <w:jc w:val="right"/>
              <w:rPr>
                <w:rFonts w:cs="Arial"/>
                <w:b/>
                <w:bCs/>
                <w:color w:val="000000"/>
                <w:sz w:val="18"/>
                <w:szCs w:val="18"/>
              </w:rPr>
            </w:pPr>
            <w:r w:rsidRPr="00B37FF2">
              <w:rPr>
                <w:rFonts w:cs="Arial"/>
                <w:b/>
                <w:bCs/>
                <w:color w:val="000000"/>
                <w:sz w:val="18"/>
                <w:szCs w:val="18"/>
              </w:rPr>
              <w:t> </w:t>
            </w:r>
          </w:p>
        </w:tc>
        <w:tc>
          <w:tcPr>
            <w:tcW w:w="1170" w:type="dxa"/>
            <w:tcBorders>
              <w:top w:val="nil"/>
              <w:left w:val="nil"/>
              <w:bottom w:val="nil"/>
              <w:right w:val="single" w:sz="4" w:space="0" w:color="auto"/>
            </w:tcBorders>
            <w:shd w:val="clear" w:color="000000" w:fill="F2F2F2"/>
            <w:vAlign w:val="center"/>
            <w:hideMark/>
          </w:tcPr>
          <w:p w14:paraId="4C42BF49" w14:textId="77777777" w:rsidR="007C36C7" w:rsidRPr="00B37FF2" w:rsidRDefault="007C36C7" w:rsidP="00B37FF2">
            <w:pPr>
              <w:jc w:val="right"/>
              <w:rPr>
                <w:rFonts w:cs="Arial"/>
                <w:b/>
                <w:bCs/>
                <w:color w:val="000000"/>
                <w:sz w:val="18"/>
                <w:szCs w:val="18"/>
              </w:rPr>
            </w:pPr>
            <w:r w:rsidRPr="00B37FF2">
              <w:rPr>
                <w:rFonts w:cs="Arial"/>
                <w:b/>
                <w:bCs/>
                <w:color w:val="000000"/>
                <w:sz w:val="18"/>
                <w:szCs w:val="18"/>
              </w:rPr>
              <w:t> </w:t>
            </w:r>
          </w:p>
        </w:tc>
      </w:tr>
      <w:tr w:rsidR="007C36C7" w:rsidRPr="00B37FF2" w14:paraId="382B1D29" w14:textId="77777777" w:rsidTr="00EB11FF">
        <w:trPr>
          <w:trHeight w:val="300"/>
        </w:trPr>
        <w:tc>
          <w:tcPr>
            <w:tcW w:w="1996" w:type="dxa"/>
            <w:tcBorders>
              <w:top w:val="nil"/>
              <w:left w:val="single" w:sz="4" w:space="0" w:color="auto"/>
              <w:bottom w:val="nil"/>
              <w:right w:val="nil"/>
            </w:tcBorders>
            <w:shd w:val="clear" w:color="auto" w:fill="auto"/>
            <w:vAlign w:val="center"/>
            <w:hideMark/>
          </w:tcPr>
          <w:p w14:paraId="23DE02D2" w14:textId="77777777" w:rsidR="007C36C7" w:rsidRPr="00B37FF2" w:rsidRDefault="007C36C7" w:rsidP="00B37FF2">
            <w:pPr>
              <w:rPr>
                <w:rFonts w:cs="Arial"/>
                <w:color w:val="000000"/>
                <w:sz w:val="18"/>
                <w:szCs w:val="18"/>
              </w:rPr>
            </w:pPr>
            <w:r w:rsidRPr="00B37FF2">
              <w:rPr>
                <w:rFonts w:cs="Arial"/>
                <w:color w:val="000000"/>
                <w:sz w:val="18"/>
                <w:szCs w:val="18"/>
              </w:rPr>
              <w:t>LIC - Insurance</w:t>
            </w:r>
          </w:p>
        </w:tc>
        <w:tc>
          <w:tcPr>
            <w:tcW w:w="1078" w:type="dxa"/>
            <w:tcBorders>
              <w:top w:val="nil"/>
              <w:left w:val="nil"/>
              <w:bottom w:val="nil"/>
              <w:right w:val="nil"/>
            </w:tcBorders>
            <w:shd w:val="clear" w:color="000000" w:fill="F2F2F2"/>
            <w:vAlign w:val="center"/>
            <w:hideMark/>
          </w:tcPr>
          <w:p w14:paraId="171F0769" w14:textId="77777777" w:rsidR="007C36C7" w:rsidRPr="00B37FF2" w:rsidRDefault="007C36C7" w:rsidP="00B37FF2">
            <w:pPr>
              <w:jc w:val="right"/>
              <w:rPr>
                <w:rFonts w:cs="Arial"/>
                <w:color w:val="000000"/>
                <w:sz w:val="18"/>
                <w:szCs w:val="18"/>
              </w:rPr>
            </w:pPr>
            <w:r w:rsidRPr="00B37FF2">
              <w:rPr>
                <w:rFonts w:cs="Arial"/>
                <w:color w:val="000000"/>
                <w:sz w:val="18"/>
                <w:szCs w:val="18"/>
              </w:rPr>
              <w:t>21,050</w:t>
            </w:r>
          </w:p>
        </w:tc>
        <w:tc>
          <w:tcPr>
            <w:tcW w:w="1078" w:type="dxa"/>
            <w:tcBorders>
              <w:top w:val="nil"/>
              <w:left w:val="nil"/>
              <w:bottom w:val="nil"/>
              <w:right w:val="nil"/>
            </w:tcBorders>
            <w:shd w:val="clear" w:color="000000" w:fill="F2F2F2"/>
            <w:vAlign w:val="center"/>
            <w:hideMark/>
          </w:tcPr>
          <w:p w14:paraId="1C6C07CF" w14:textId="77777777" w:rsidR="007C36C7" w:rsidRPr="00B37FF2" w:rsidRDefault="007C36C7" w:rsidP="00B37FF2">
            <w:pPr>
              <w:jc w:val="right"/>
              <w:rPr>
                <w:rFonts w:cs="Arial"/>
                <w:color w:val="000000"/>
                <w:sz w:val="18"/>
                <w:szCs w:val="18"/>
              </w:rPr>
            </w:pPr>
            <w:r w:rsidRPr="00B37FF2">
              <w:rPr>
                <w:rFonts w:cs="Arial"/>
                <w:color w:val="000000"/>
                <w:sz w:val="18"/>
                <w:szCs w:val="18"/>
              </w:rPr>
              <w:t>17,471</w:t>
            </w:r>
          </w:p>
        </w:tc>
        <w:tc>
          <w:tcPr>
            <w:tcW w:w="1078" w:type="dxa"/>
            <w:tcBorders>
              <w:top w:val="nil"/>
              <w:left w:val="nil"/>
              <w:bottom w:val="nil"/>
              <w:right w:val="nil"/>
            </w:tcBorders>
            <w:shd w:val="clear" w:color="000000" w:fill="F2F2F2"/>
            <w:vAlign w:val="center"/>
            <w:hideMark/>
          </w:tcPr>
          <w:p w14:paraId="777460AB" w14:textId="77777777" w:rsidR="007C36C7" w:rsidRPr="00B37FF2" w:rsidRDefault="007C36C7" w:rsidP="00B37FF2">
            <w:pPr>
              <w:jc w:val="right"/>
              <w:rPr>
                <w:rFonts w:cs="Arial"/>
                <w:color w:val="000000"/>
                <w:sz w:val="18"/>
                <w:szCs w:val="18"/>
              </w:rPr>
            </w:pPr>
            <w:r w:rsidRPr="00B37FF2">
              <w:rPr>
                <w:rFonts w:cs="Arial"/>
                <w:color w:val="000000"/>
                <w:sz w:val="18"/>
                <w:szCs w:val="18"/>
              </w:rPr>
              <w:t>16,594</w:t>
            </w:r>
          </w:p>
        </w:tc>
        <w:tc>
          <w:tcPr>
            <w:tcW w:w="1078" w:type="dxa"/>
            <w:tcBorders>
              <w:top w:val="nil"/>
              <w:left w:val="nil"/>
              <w:bottom w:val="nil"/>
              <w:right w:val="nil"/>
            </w:tcBorders>
            <w:shd w:val="clear" w:color="000000" w:fill="F2F2F2"/>
            <w:vAlign w:val="center"/>
            <w:hideMark/>
          </w:tcPr>
          <w:p w14:paraId="46AD8378" w14:textId="77777777" w:rsidR="007C36C7" w:rsidRPr="00B37FF2" w:rsidRDefault="007C36C7" w:rsidP="00B37FF2">
            <w:pPr>
              <w:jc w:val="right"/>
              <w:rPr>
                <w:rFonts w:cs="Arial"/>
                <w:color w:val="000000"/>
                <w:sz w:val="18"/>
                <w:szCs w:val="18"/>
              </w:rPr>
            </w:pPr>
            <w:r w:rsidRPr="00B37FF2">
              <w:rPr>
                <w:rFonts w:cs="Arial"/>
                <w:color w:val="000000"/>
                <w:sz w:val="18"/>
                <w:szCs w:val="18"/>
              </w:rPr>
              <w:t>10,291</w:t>
            </w:r>
          </w:p>
        </w:tc>
        <w:tc>
          <w:tcPr>
            <w:tcW w:w="1078" w:type="dxa"/>
            <w:tcBorders>
              <w:top w:val="nil"/>
              <w:left w:val="nil"/>
              <w:bottom w:val="nil"/>
              <w:right w:val="nil"/>
            </w:tcBorders>
            <w:shd w:val="clear" w:color="000000" w:fill="F2F2F2"/>
            <w:vAlign w:val="center"/>
            <w:hideMark/>
          </w:tcPr>
          <w:p w14:paraId="09997C79" w14:textId="77777777" w:rsidR="007C36C7" w:rsidRPr="00B37FF2" w:rsidRDefault="007C36C7" w:rsidP="00B37FF2">
            <w:pPr>
              <w:jc w:val="right"/>
              <w:rPr>
                <w:rFonts w:cs="Arial"/>
                <w:color w:val="000000"/>
                <w:sz w:val="18"/>
                <w:szCs w:val="18"/>
              </w:rPr>
            </w:pPr>
            <w:r w:rsidRPr="00B37FF2">
              <w:rPr>
                <w:rFonts w:cs="Arial"/>
                <w:color w:val="000000"/>
                <w:sz w:val="18"/>
                <w:szCs w:val="18"/>
              </w:rPr>
              <w:t>4,214</w:t>
            </w:r>
          </w:p>
        </w:tc>
        <w:tc>
          <w:tcPr>
            <w:tcW w:w="1078" w:type="dxa"/>
            <w:tcBorders>
              <w:top w:val="nil"/>
              <w:left w:val="nil"/>
              <w:bottom w:val="nil"/>
              <w:right w:val="nil"/>
            </w:tcBorders>
            <w:shd w:val="clear" w:color="000000" w:fill="F2F2F2"/>
            <w:vAlign w:val="center"/>
            <w:hideMark/>
          </w:tcPr>
          <w:p w14:paraId="6048D452" w14:textId="77777777" w:rsidR="007C36C7" w:rsidRPr="00B37FF2" w:rsidRDefault="007C36C7" w:rsidP="00B37FF2">
            <w:pPr>
              <w:jc w:val="right"/>
              <w:rPr>
                <w:rFonts w:cs="Arial"/>
                <w:color w:val="000000"/>
                <w:sz w:val="18"/>
                <w:szCs w:val="18"/>
              </w:rPr>
            </w:pPr>
            <w:r w:rsidRPr="00B37FF2">
              <w:rPr>
                <w:rFonts w:cs="Arial"/>
                <w:color w:val="000000"/>
                <w:sz w:val="18"/>
                <w:szCs w:val="18"/>
              </w:rPr>
              <w:t>6,251</w:t>
            </w:r>
          </w:p>
        </w:tc>
        <w:tc>
          <w:tcPr>
            <w:tcW w:w="1170" w:type="dxa"/>
            <w:tcBorders>
              <w:top w:val="nil"/>
              <w:left w:val="nil"/>
              <w:bottom w:val="nil"/>
              <w:right w:val="single" w:sz="4" w:space="0" w:color="auto"/>
            </w:tcBorders>
            <w:shd w:val="clear" w:color="000000" w:fill="F2F2F2"/>
            <w:vAlign w:val="center"/>
            <w:hideMark/>
          </w:tcPr>
          <w:p w14:paraId="650627A0" w14:textId="77777777" w:rsidR="007C36C7" w:rsidRPr="00B37FF2" w:rsidRDefault="007C36C7" w:rsidP="00B37FF2">
            <w:pPr>
              <w:jc w:val="right"/>
              <w:rPr>
                <w:rFonts w:cs="Arial"/>
                <w:color w:val="000000"/>
                <w:sz w:val="18"/>
                <w:szCs w:val="18"/>
              </w:rPr>
            </w:pPr>
            <w:r w:rsidRPr="00B37FF2">
              <w:rPr>
                <w:rFonts w:cs="Arial"/>
                <w:color w:val="000000"/>
                <w:sz w:val="18"/>
                <w:szCs w:val="18"/>
              </w:rPr>
              <w:t>75,870</w:t>
            </w:r>
          </w:p>
        </w:tc>
      </w:tr>
      <w:tr w:rsidR="007C36C7" w:rsidRPr="00B37FF2" w14:paraId="2C2DE164" w14:textId="77777777" w:rsidTr="00EB11FF">
        <w:trPr>
          <w:trHeight w:val="300"/>
        </w:trPr>
        <w:tc>
          <w:tcPr>
            <w:tcW w:w="1996" w:type="dxa"/>
            <w:tcBorders>
              <w:top w:val="nil"/>
              <w:left w:val="single" w:sz="4" w:space="0" w:color="auto"/>
              <w:bottom w:val="nil"/>
              <w:right w:val="nil"/>
            </w:tcBorders>
            <w:shd w:val="clear" w:color="auto" w:fill="auto"/>
            <w:vAlign w:val="center"/>
            <w:hideMark/>
          </w:tcPr>
          <w:p w14:paraId="690A8748" w14:textId="77777777" w:rsidR="007C36C7" w:rsidRPr="00B37FF2" w:rsidRDefault="007C36C7" w:rsidP="00B37FF2">
            <w:pPr>
              <w:rPr>
                <w:rFonts w:cs="Arial"/>
                <w:color w:val="000000"/>
                <w:sz w:val="18"/>
                <w:szCs w:val="18"/>
              </w:rPr>
            </w:pPr>
            <w:r w:rsidRPr="00B37FF2">
              <w:rPr>
                <w:rFonts w:cs="Arial"/>
                <w:color w:val="000000"/>
                <w:sz w:val="18"/>
                <w:szCs w:val="18"/>
              </w:rPr>
              <w:t>AFC - Reinsurance</w:t>
            </w:r>
          </w:p>
        </w:tc>
        <w:tc>
          <w:tcPr>
            <w:tcW w:w="1078" w:type="dxa"/>
            <w:tcBorders>
              <w:top w:val="nil"/>
              <w:left w:val="nil"/>
              <w:bottom w:val="nil"/>
              <w:right w:val="nil"/>
            </w:tcBorders>
            <w:shd w:val="clear" w:color="000000" w:fill="F2F2F2"/>
            <w:vAlign w:val="center"/>
            <w:hideMark/>
          </w:tcPr>
          <w:p w14:paraId="53F4C9BE" w14:textId="77777777" w:rsidR="007C36C7" w:rsidRPr="00B37FF2" w:rsidRDefault="007C36C7" w:rsidP="00B37FF2">
            <w:pPr>
              <w:jc w:val="right"/>
              <w:rPr>
                <w:rFonts w:cs="Arial"/>
                <w:color w:val="000000"/>
                <w:sz w:val="18"/>
                <w:szCs w:val="18"/>
              </w:rPr>
            </w:pPr>
            <w:r w:rsidRPr="00B37FF2">
              <w:rPr>
                <w:rFonts w:cs="Arial"/>
                <w:color w:val="000000"/>
                <w:sz w:val="18"/>
                <w:szCs w:val="18"/>
              </w:rPr>
              <w:t>(1,159)</w:t>
            </w:r>
          </w:p>
        </w:tc>
        <w:tc>
          <w:tcPr>
            <w:tcW w:w="1078" w:type="dxa"/>
            <w:tcBorders>
              <w:top w:val="nil"/>
              <w:left w:val="nil"/>
              <w:bottom w:val="nil"/>
              <w:right w:val="nil"/>
            </w:tcBorders>
            <w:shd w:val="clear" w:color="000000" w:fill="F2F2F2"/>
            <w:vAlign w:val="center"/>
            <w:hideMark/>
          </w:tcPr>
          <w:p w14:paraId="70EC7023" w14:textId="77777777" w:rsidR="007C36C7" w:rsidRPr="00B37FF2" w:rsidRDefault="007C36C7" w:rsidP="00B37FF2">
            <w:pPr>
              <w:jc w:val="right"/>
              <w:rPr>
                <w:rFonts w:cs="Arial"/>
                <w:color w:val="000000"/>
                <w:sz w:val="18"/>
                <w:szCs w:val="18"/>
              </w:rPr>
            </w:pPr>
            <w:r w:rsidRPr="00B37FF2">
              <w:rPr>
                <w:rFonts w:cs="Arial"/>
                <w:color w:val="000000"/>
                <w:sz w:val="18"/>
                <w:szCs w:val="18"/>
              </w:rPr>
              <w:t>(1,643)</w:t>
            </w:r>
          </w:p>
        </w:tc>
        <w:tc>
          <w:tcPr>
            <w:tcW w:w="1078" w:type="dxa"/>
            <w:tcBorders>
              <w:top w:val="nil"/>
              <w:left w:val="nil"/>
              <w:bottom w:val="nil"/>
              <w:right w:val="nil"/>
            </w:tcBorders>
            <w:shd w:val="clear" w:color="000000" w:fill="F2F2F2"/>
            <w:vAlign w:val="center"/>
            <w:hideMark/>
          </w:tcPr>
          <w:p w14:paraId="3996E10E" w14:textId="77777777" w:rsidR="007C36C7" w:rsidRPr="00B37FF2" w:rsidRDefault="007C36C7" w:rsidP="00B37FF2">
            <w:pPr>
              <w:jc w:val="right"/>
              <w:rPr>
                <w:rFonts w:cs="Arial"/>
                <w:color w:val="000000"/>
                <w:sz w:val="18"/>
                <w:szCs w:val="18"/>
              </w:rPr>
            </w:pPr>
            <w:r w:rsidRPr="00B37FF2">
              <w:rPr>
                <w:rFonts w:cs="Arial"/>
                <w:color w:val="000000"/>
                <w:sz w:val="18"/>
                <w:szCs w:val="18"/>
              </w:rPr>
              <w:t>(3,888)</w:t>
            </w:r>
          </w:p>
        </w:tc>
        <w:tc>
          <w:tcPr>
            <w:tcW w:w="1078" w:type="dxa"/>
            <w:tcBorders>
              <w:top w:val="nil"/>
              <w:left w:val="nil"/>
              <w:bottom w:val="nil"/>
              <w:right w:val="nil"/>
            </w:tcBorders>
            <w:shd w:val="clear" w:color="000000" w:fill="F2F2F2"/>
            <w:vAlign w:val="center"/>
            <w:hideMark/>
          </w:tcPr>
          <w:p w14:paraId="6C44B71E" w14:textId="77777777" w:rsidR="007C36C7" w:rsidRPr="00B37FF2" w:rsidRDefault="007C36C7" w:rsidP="00B37FF2">
            <w:pPr>
              <w:jc w:val="right"/>
              <w:rPr>
                <w:rFonts w:cs="Arial"/>
                <w:color w:val="000000"/>
                <w:sz w:val="18"/>
                <w:szCs w:val="18"/>
              </w:rPr>
            </w:pPr>
            <w:r w:rsidRPr="00B37FF2">
              <w:rPr>
                <w:rFonts w:cs="Arial"/>
                <w:color w:val="000000"/>
                <w:sz w:val="18"/>
                <w:szCs w:val="18"/>
              </w:rPr>
              <w:t>(1,842)</w:t>
            </w:r>
          </w:p>
        </w:tc>
        <w:tc>
          <w:tcPr>
            <w:tcW w:w="1078" w:type="dxa"/>
            <w:tcBorders>
              <w:top w:val="nil"/>
              <w:left w:val="nil"/>
              <w:bottom w:val="nil"/>
              <w:right w:val="nil"/>
            </w:tcBorders>
            <w:shd w:val="clear" w:color="000000" w:fill="F2F2F2"/>
            <w:vAlign w:val="center"/>
            <w:hideMark/>
          </w:tcPr>
          <w:p w14:paraId="2331DC5B" w14:textId="77777777" w:rsidR="007C36C7" w:rsidRPr="00B37FF2" w:rsidRDefault="007C36C7" w:rsidP="00B37FF2">
            <w:pPr>
              <w:jc w:val="right"/>
              <w:rPr>
                <w:rFonts w:cs="Arial"/>
                <w:color w:val="000000"/>
                <w:sz w:val="18"/>
                <w:szCs w:val="18"/>
              </w:rPr>
            </w:pPr>
            <w:r w:rsidRPr="00B37FF2">
              <w:rPr>
                <w:rFonts w:cs="Arial"/>
                <w:color w:val="000000"/>
                <w:sz w:val="18"/>
                <w:szCs w:val="18"/>
              </w:rPr>
              <w:t>(350)</w:t>
            </w:r>
          </w:p>
        </w:tc>
        <w:tc>
          <w:tcPr>
            <w:tcW w:w="1078" w:type="dxa"/>
            <w:tcBorders>
              <w:top w:val="nil"/>
              <w:left w:val="nil"/>
              <w:bottom w:val="nil"/>
              <w:right w:val="nil"/>
            </w:tcBorders>
            <w:shd w:val="clear" w:color="000000" w:fill="F2F2F2"/>
            <w:vAlign w:val="center"/>
            <w:hideMark/>
          </w:tcPr>
          <w:p w14:paraId="4ADF5C9C" w14:textId="77777777" w:rsidR="007C36C7" w:rsidRPr="00B37FF2" w:rsidRDefault="007C36C7" w:rsidP="00B37FF2">
            <w:pPr>
              <w:jc w:val="right"/>
              <w:rPr>
                <w:rFonts w:cs="Arial"/>
                <w:color w:val="000000"/>
                <w:sz w:val="18"/>
                <w:szCs w:val="18"/>
              </w:rPr>
            </w:pPr>
            <w:r w:rsidRPr="00B37FF2">
              <w:rPr>
                <w:rFonts w:cs="Arial"/>
                <w:color w:val="000000"/>
                <w:sz w:val="18"/>
                <w:szCs w:val="18"/>
              </w:rPr>
              <w:t>(1,411)</w:t>
            </w:r>
          </w:p>
        </w:tc>
        <w:tc>
          <w:tcPr>
            <w:tcW w:w="1170" w:type="dxa"/>
            <w:tcBorders>
              <w:top w:val="nil"/>
              <w:left w:val="nil"/>
              <w:bottom w:val="nil"/>
              <w:right w:val="single" w:sz="4" w:space="0" w:color="auto"/>
            </w:tcBorders>
            <w:shd w:val="clear" w:color="000000" w:fill="F2F2F2"/>
            <w:vAlign w:val="center"/>
            <w:hideMark/>
          </w:tcPr>
          <w:p w14:paraId="75F0A66F" w14:textId="77777777" w:rsidR="007C36C7" w:rsidRPr="00B37FF2" w:rsidRDefault="007C36C7" w:rsidP="00B37FF2">
            <w:pPr>
              <w:jc w:val="right"/>
              <w:rPr>
                <w:rFonts w:cs="Arial"/>
                <w:color w:val="000000"/>
                <w:sz w:val="18"/>
                <w:szCs w:val="18"/>
              </w:rPr>
            </w:pPr>
            <w:r w:rsidRPr="00B37FF2">
              <w:rPr>
                <w:rFonts w:cs="Arial"/>
                <w:color w:val="000000"/>
                <w:sz w:val="18"/>
                <w:szCs w:val="18"/>
              </w:rPr>
              <w:t>(10,293)</w:t>
            </w:r>
          </w:p>
        </w:tc>
      </w:tr>
      <w:tr w:rsidR="007C36C7" w:rsidRPr="00B37FF2" w14:paraId="2EE57B4D" w14:textId="77777777" w:rsidTr="00EB11FF">
        <w:trPr>
          <w:trHeight w:val="300"/>
        </w:trPr>
        <w:tc>
          <w:tcPr>
            <w:tcW w:w="1996" w:type="dxa"/>
            <w:tcBorders>
              <w:top w:val="single" w:sz="4" w:space="0" w:color="auto"/>
              <w:left w:val="single" w:sz="4" w:space="0" w:color="auto"/>
              <w:bottom w:val="single" w:sz="4" w:space="0" w:color="auto"/>
              <w:right w:val="nil"/>
            </w:tcBorders>
            <w:shd w:val="clear" w:color="000000" w:fill="BFBFBF"/>
            <w:vAlign w:val="center"/>
            <w:hideMark/>
          </w:tcPr>
          <w:p w14:paraId="772C96E9" w14:textId="77777777" w:rsidR="007C36C7" w:rsidRPr="00B37FF2" w:rsidRDefault="007C36C7" w:rsidP="00B37FF2">
            <w:pPr>
              <w:rPr>
                <w:rFonts w:cs="Arial"/>
                <w:b/>
                <w:bCs/>
                <w:color w:val="000000"/>
                <w:sz w:val="18"/>
                <w:szCs w:val="18"/>
              </w:rPr>
            </w:pPr>
            <w:r w:rsidRPr="00B37FF2">
              <w:rPr>
                <w:rFonts w:cs="Arial"/>
                <w:b/>
                <w:bCs/>
                <w:color w:val="000000"/>
                <w:sz w:val="18"/>
                <w:szCs w:val="18"/>
              </w:rPr>
              <w:t> </w:t>
            </w:r>
          </w:p>
        </w:tc>
        <w:tc>
          <w:tcPr>
            <w:tcW w:w="1078" w:type="dxa"/>
            <w:tcBorders>
              <w:top w:val="single" w:sz="4" w:space="0" w:color="auto"/>
              <w:left w:val="nil"/>
              <w:bottom w:val="single" w:sz="4" w:space="0" w:color="auto"/>
              <w:right w:val="nil"/>
            </w:tcBorders>
            <w:shd w:val="clear" w:color="000000" w:fill="BFBFBF"/>
            <w:vAlign w:val="center"/>
            <w:hideMark/>
          </w:tcPr>
          <w:p w14:paraId="04A663D5" w14:textId="77777777" w:rsidR="007C36C7" w:rsidRPr="00B37FF2" w:rsidRDefault="007C36C7" w:rsidP="00B37FF2">
            <w:pPr>
              <w:jc w:val="right"/>
              <w:rPr>
                <w:rFonts w:cs="Arial"/>
                <w:b/>
                <w:bCs/>
                <w:color w:val="000000"/>
                <w:sz w:val="18"/>
                <w:szCs w:val="18"/>
              </w:rPr>
            </w:pPr>
            <w:r w:rsidRPr="00B37FF2">
              <w:rPr>
                <w:rFonts w:cs="Arial"/>
                <w:b/>
                <w:bCs/>
                <w:color w:val="000000"/>
                <w:sz w:val="18"/>
                <w:szCs w:val="18"/>
              </w:rPr>
              <w:t>19,892</w:t>
            </w:r>
          </w:p>
        </w:tc>
        <w:tc>
          <w:tcPr>
            <w:tcW w:w="1078" w:type="dxa"/>
            <w:tcBorders>
              <w:top w:val="single" w:sz="4" w:space="0" w:color="auto"/>
              <w:left w:val="nil"/>
              <w:bottom w:val="single" w:sz="4" w:space="0" w:color="auto"/>
              <w:right w:val="nil"/>
            </w:tcBorders>
            <w:shd w:val="clear" w:color="000000" w:fill="BFBFBF"/>
            <w:vAlign w:val="center"/>
            <w:hideMark/>
          </w:tcPr>
          <w:p w14:paraId="7E50872A" w14:textId="77777777" w:rsidR="007C36C7" w:rsidRPr="00B37FF2" w:rsidRDefault="007C36C7" w:rsidP="00B37FF2">
            <w:pPr>
              <w:jc w:val="right"/>
              <w:rPr>
                <w:rFonts w:cs="Arial"/>
                <w:b/>
                <w:bCs/>
                <w:color w:val="000000"/>
                <w:sz w:val="18"/>
                <w:szCs w:val="18"/>
              </w:rPr>
            </w:pPr>
            <w:r w:rsidRPr="00B37FF2">
              <w:rPr>
                <w:rFonts w:cs="Arial"/>
                <w:b/>
                <w:bCs/>
                <w:color w:val="000000"/>
                <w:sz w:val="18"/>
                <w:szCs w:val="18"/>
              </w:rPr>
              <w:t>15,827</w:t>
            </w:r>
          </w:p>
        </w:tc>
        <w:tc>
          <w:tcPr>
            <w:tcW w:w="1078" w:type="dxa"/>
            <w:tcBorders>
              <w:top w:val="single" w:sz="4" w:space="0" w:color="auto"/>
              <w:left w:val="nil"/>
              <w:bottom w:val="single" w:sz="4" w:space="0" w:color="auto"/>
              <w:right w:val="nil"/>
            </w:tcBorders>
            <w:shd w:val="clear" w:color="000000" w:fill="BFBFBF"/>
            <w:vAlign w:val="center"/>
            <w:hideMark/>
          </w:tcPr>
          <w:p w14:paraId="725E5D93" w14:textId="77777777" w:rsidR="007C36C7" w:rsidRPr="00B37FF2" w:rsidRDefault="007C36C7" w:rsidP="00B37FF2">
            <w:pPr>
              <w:jc w:val="right"/>
              <w:rPr>
                <w:rFonts w:cs="Arial"/>
                <w:b/>
                <w:bCs/>
                <w:color w:val="000000"/>
                <w:sz w:val="18"/>
                <w:szCs w:val="18"/>
              </w:rPr>
            </w:pPr>
            <w:r w:rsidRPr="00B37FF2">
              <w:rPr>
                <w:rFonts w:cs="Arial"/>
                <w:b/>
                <w:bCs/>
                <w:color w:val="000000"/>
                <w:sz w:val="18"/>
                <w:szCs w:val="18"/>
              </w:rPr>
              <w:t>12,706</w:t>
            </w:r>
          </w:p>
        </w:tc>
        <w:tc>
          <w:tcPr>
            <w:tcW w:w="1078" w:type="dxa"/>
            <w:tcBorders>
              <w:top w:val="single" w:sz="4" w:space="0" w:color="auto"/>
              <w:left w:val="nil"/>
              <w:bottom w:val="single" w:sz="4" w:space="0" w:color="auto"/>
              <w:right w:val="nil"/>
            </w:tcBorders>
            <w:shd w:val="clear" w:color="000000" w:fill="BFBFBF"/>
            <w:vAlign w:val="center"/>
            <w:hideMark/>
          </w:tcPr>
          <w:p w14:paraId="2938D268" w14:textId="77777777" w:rsidR="007C36C7" w:rsidRPr="00B37FF2" w:rsidRDefault="007C36C7" w:rsidP="00B37FF2">
            <w:pPr>
              <w:jc w:val="right"/>
              <w:rPr>
                <w:rFonts w:cs="Arial"/>
                <w:b/>
                <w:bCs/>
                <w:color w:val="000000"/>
                <w:sz w:val="18"/>
                <w:szCs w:val="18"/>
              </w:rPr>
            </w:pPr>
            <w:r w:rsidRPr="00B37FF2">
              <w:rPr>
                <w:rFonts w:cs="Arial"/>
                <w:b/>
                <w:bCs/>
                <w:color w:val="000000"/>
                <w:sz w:val="18"/>
                <w:szCs w:val="18"/>
              </w:rPr>
              <w:t>8,449</w:t>
            </w:r>
          </w:p>
        </w:tc>
        <w:tc>
          <w:tcPr>
            <w:tcW w:w="1078" w:type="dxa"/>
            <w:tcBorders>
              <w:top w:val="single" w:sz="4" w:space="0" w:color="auto"/>
              <w:left w:val="nil"/>
              <w:bottom w:val="single" w:sz="4" w:space="0" w:color="auto"/>
              <w:right w:val="nil"/>
            </w:tcBorders>
            <w:shd w:val="clear" w:color="000000" w:fill="BFBFBF"/>
            <w:vAlign w:val="center"/>
            <w:hideMark/>
          </w:tcPr>
          <w:p w14:paraId="03EC98F5" w14:textId="77777777" w:rsidR="007C36C7" w:rsidRPr="00B37FF2" w:rsidRDefault="007C36C7" w:rsidP="00B37FF2">
            <w:pPr>
              <w:jc w:val="right"/>
              <w:rPr>
                <w:rFonts w:cs="Arial"/>
                <w:b/>
                <w:bCs/>
                <w:color w:val="000000"/>
                <w:sz w:val="18"/>
                <w:szCs w:val="18"/>
              </w:rPr>
            </w:pPr>
            <w:r w:rsidRPr="00B37FF2">
              <w:rPr>
                <w:rFonts w:cs="Arial"/>
                <w:b/>
                <w:bCs/>
                <w:color w:val="000000"/>
                <w:sz w:val="18"/>
                <w:szCs w:val="18"/>
              </w:rPr>
              <w:t>3,863</w:t>
            </w:r>
          </w:p>
        </w:tc>
        <w:tc>
          <w:tcPr>
            <w:tcW w:w="1078" w:type="dxa"/>
            <w:tcBorders>
              <w:top w:val="single" w:sz="4" w:space="0" w:color="auto"/>
              <w:left w:val="nil"/>
              <w:bottom w:val="single" w:sz="4" w:space="0" w:color="auto"/>
              <w:right w:val="nil"/>
            </w:tcBorders>
            <w:shd w:val="clear" w:color="000000" w:fill="BFBFBF"/>
            <w:vAlign w:val="center"/>
            <w:hideMark/>
          </w:tcPr>
          <w:p w14:paraId="26B492D2" w14:textId="77777777" w:rsidR="007C36C7" w:rsidRPr="00B37FF2" w:rsidRDefault="007C36C7" w:rsidP="00B37FF2">
            <w:pPr>
              <w:jc w:val="right"/>
              <w:rPr>
                <w:rFonts w:cs="Arial"/>
                <w:b/>
                <w:bCs/>
                <w:color w:val="000000"/>
                <w:sz w:val="18"/>
                <w:szCs w:val="18"/>
              </w:rPr>
            </w:pPr>
            <w:r w:rsidRPr="00B37FF2">
              <w:rPr>
                <w:rFonts w:cs="Arial"/>
                <w:b/>
                <w:bCs/>
                <w:color w:val="000000"/>
                <w:sz w:val="18"/>
                <w:szCs w:val="18"/>
              </w:rPr>
              <w:t>4,840</w:t>
            </w:r>
          </w:p>
        </w:tc>
        <w:tc>
          <w:tcPr>
            <w:tcW w:w="1170" w:type="dxa"/>
            <w:tcBorders>
              <w:top w:val="single" w:sz="4" w:space="0" w:color="auto"/>
              <w:left w:val="nil"/>
              <w:bottom w:val="single" w:sz="4" w:space="0" w:color="auto"/>
              <w:right w:val="single" w:sz="4" w:space="0" w:color="auto"/>
            </w:tcBorders>
            <w:shd w:val="clear" w:color="000000" w:fill="BFBFBF"/>
            <w:vAlign w:val="center"/>
            <w:hideMark/>
          </w:tcPr>
          <w:p w14:paraId="78715562" w14:textId="77777777" w:rsidR="007C36C7" w:rsidRPr="00B37FF2" w:rsidRDefault="007C36C7" w:rsidP="00B37FF2">
            <w:pPr>
              <w:jc w:val="right"/>
              <w:rPr>
                <w:rFonts w:cs="Arial"/>
                <w:b/>
                <w:bCs/>
                <w:color w:val="000000"/>
                <w:sz w:val="18"/>
                <w:szCs w:val="18"/>
              </w:rPr>
            </w:pPr>
            <w:r w:rsidRPr="00B37FF2">
              <w:rPr>
                <w:rFonts w:cs="Arial"/>
                <w:b/>
                <w:bCs/>
                <w:color w:val="000000"/>
                <w:sz w:val="18"/>
                <w:szCs w:val="18"/>
              </w:rPr>
              <w:t>65,577</w:t>
            </w:r>
          </w:p>
        </w:tc>
      </w:tr>
      <w:tr w:rsidR="007C36C7" w:rsidRPr="00B37FF2" w14:paraId="3CACF09A" w14:textId="77777777" w:rsidTr="00EB11FF">
        <w:trPr>
          <w:trHeight w:val="300"/>
        </w:trPr>
        <w:tc>
          <w:tcPr>
            <w:tcW w:w="1996" w:type="dxa"/>
            <w:tcBorders>
              <w:top w:val="nil"/>
              <w:left w:val="single" w:sz="4" w:space="0" w:color="auto"/>
              <w:bottom w:val="nil"/>
              <w:right w:val="nil"/>
            </w:tcBorders>
            <w:shd w:val="clear" w:color="auto" w:fill="auto"/>
            <w:vAlign w:val="bottom"/>
            <w:hideMark/>
          </w:tcPr>
          <w:p w14:paraId="34B805A0" w14:textId="77777777" w:rsidR="007C36C7" w:rsidRPr="00B37FF2" w:rsidRDefault="007C36C7" w:rsidP="00B37FF2">
            <w:pPr>
              <w:rPr>
                <w:rFonts w:cs="Arial"/>
                <w:b/>
                <w:bCs/>
                <w:color w:val="000000"/>
                <w:sz w:val="18"/>
                <w:szCs w:val="18"/>
              </w:rPr>
            </w:pPr>
            <w:r w:rsidRPr="00B37FF2">
              <w:rPr>
                <w:rFonts w:cs="Arial"/>
                <w:b/>
                <w:bCs/>
                <w:color w:val="000000"/>
                <w:sz w:val="18"/>
                <w:szCs w:val="18"/>
              </w:rPr>
              <w:t>Year ended 30 June 2023</w:t>
            </w:r>
          </w:p>
        </w:tc>
        <w:tc>
          <w:tcPr>
            <w:tcW w:w="1078" w:type="dxa"/>
            <w:tcBorders>
              <w:top w:val="nil"/>
              <w:left w:val="nil"/>
              <w:bottom w:val="nil"/>
              <w:right w:val="nil"/>
            </w:tcBorders>
            <w:shd w:val="clear" w:color="auto" w:fill="auto"/>
            <w:noWrap/>
            <w:vAlign w:val="bottom"/>
            <w:hideMark/>
          </w:tcPr>
          <w:p w14:paraId="12BC9E00" w14:textId="77777777" w:rsidR="007C36C7" w:rsidRPr="00B37FF2" w:rsidRDefault="007C36C7" w:rsidP="00B37FF2">
            <w:pPr>
              <w:rPr>
                <w:rFonts w:cs="Arial"/>
                <w:b/>
                <w:bCs/>
                <w:color w:val="000000"/>
                <w:sz w:val="18"/>
                <w:szCs w:val="18"/>
              </w:rPr>
            </w:pPr>
          </w:p>
        </w:tc>
        <w:tc>
          <w:tcPr>
            <w:tcW w:w="1078" w:type="dxa"/>
            <w:tcBorders>
              <w:top w:val="nil"/>
              <w:left w:val="nil"/>
              <w:bottom w:val="nil"/>
              <w:right w:val="nil"/>
            </w:tcBorders>
            <w:shd w:val="clear" w:color="auto" w:fill="auto"/>
            <w:noWrap/>
            <w:vAlign w:val="bottom"/>
            <w:hideMark/>
          </w:tcPr>
          <w:p w14:paraId="6906156D" w14:textId="77777777" w:rsidR="007C36C7" w:rsidRPr="00B37FF2" w:rsidRDefault="007C36C7" w:rsidP="00B37FF2">
            <w:pPr>
              <w:rPr>
                <w:rFonts w:ascii="Times New Roman" w:hAnsi="Times New Roman"/>
              </w:rPr>
            </w:pPr>
          </w:p>
        </w:tc>
        <w:tc>
          <w:tcPr>
            <w:tcW w:w="1078" w:type="dxa"/>
            <w:tcBorders>
              <w:top w:val="nil"/>
              <w:left w:val="nil"/>
              <w:bottom w:val="nil"/>
              <w:right w:val="nil"/>
            </w:tcBorders>
            <w:shd w:val="clear" w:color="auto" w:fill="auto"/>
            <w:noWrap/>
            <w:vAlign w:val="bottom"/>
            <w:hideMark/>
          </w:tcPr>
          <w:p w14:paraId="2970F5FA" w14:textId="77777777" w:rsidR="007C36C7" w:rsidRPr="00B37FF2" w:rsidRDefault="007C36C7" w:rsidP="00B37FF2">
            <w:pPr>
              <w:rPr>
                <w:rFonts w:ascii="Times New Roman" w:hAnsi="Times New Roman"/>
              </w:rPr>
            </w:pPr>
          </w:p>
        </w:tc>
        <w:tc>
          <w:tcPr>
            <w:tcW w:w="1078" w:type="dxa"/>
            <w:tcBorders>
              <w:top w:val="nil"/>
              <w:left w:val="nil"/>
              <w:bottom w:val="nil"/>
              <w:right w:val="nil"/>
            </w:tcBorders>
            <w:shd w:val="clear" w:color="auto" w:fill="auto"/>
            <w:noWrap/>
            <w:vAlign w:val="bottom"/>
            <w:hideMark/>
          </w:tcPr>
          <w:p w14:paraId="6D994991" w14:textId="77777777" w:rsidR="007C36C7" w:rsidRPr="00B37FF2" w:rsidRDefault="007C36C7" w:rsidP="00B37FF2">
            <w:pPr>
              <w:rPr>
                <w:rFonts w:ascii="Times New Roman" w:hAnsi="Times New Roman"/>
              </w:rPr>
            </w:pPr>
          </w:p>
        </w:tc>
        <w:tc>
          <w:tcPr>
            <w:tcW w:w="1078" w:type="dxa"/>
            <w:tcBorders>
              <w:top w:val="nil"/>
              <w:left w:val="nil"/>
              <w:bottom w:val="nil"/>
              <w:right w:val="nil"/>
            </w:tcBorders>
            <w:shd w:val="clear" w:color="auto" w:fill="auto"/>
            <w:noWrap/>
            <w:vAlign w:val="bottom"/>
            <w:hideMark/>
          </w:tcPr>
          <w:p w14:paraId="2CA82009" w14:textId="77777777" w:rsidR="007C36C7" w:rsidRPr="00B37FF2" w:rsidRDefault="007C36C7" w:rsidP="00B37FF2">
            <w:pPr>
              <w:rPr>
                <w:rFonts w:ascii="Times New Roman" w:hAnsi="Times New Roman"/>
              </w:rPr>
            </w:pPr>
          </w:p>
        </w:tc>
        <w:tc>
          <w:tcPr>
            <w:tcW w:w="1078" w:type="dxa"/>
            <w:tcBorders>
              <w:top w:val="nil"/>
              <w:left w:val="nil"/>
              <w:bottom w:val="nil"/>
              <w:right w:val="nil"/>
            </w:tcBorders>
            <w:shd w:val="clear" w:color="auto" w:fill="auto"/>
            <w:noWrap/>
            <w:vAlign w:val="bottom"/>
            <w:hideMark/>
          </w:tcPr>
          <w:p w14:paraId="48E1C386" w14:textId="77777777" w:rsidR="007C36C7" w:rsidRPr="00B37FF2" w:rsidRDefault="007C36C7" w:rsidP="00B37FF2">
            <w:pPr>
              <w:rPr>
                <w:rFonts w:ascii="Times New Roman" w:hAnsi="Times New Roman"/>
              </w:rPr>
            </w:pPr>
          </w:p>
        </w:tc>
        <w:tc>
          <w:tcPr>
            <w:tcW w:w="1170" w:type="dxa"/>
            <w:tcBorders>
              <w:top w:val="nil"/>
              <w:left w:val="nil"/>
              <w:bottom w:val="nil"/>
              <w:right w:val="single" w:sz="4" w:space="0" w:color="auto"/>
            </w:tcBorders>
            <w:shd w:val="clear" w:color="auto" w:fill="auto"/>
            <w:noWrap/>
            <w:vAlign w:val="bottom"/>
            <w:hideMark/>
          </w:tcPr>
          <w:p w14:paraId="1816C5BF" w14:textId="77777777" w:rsidR="007C36C7" w:rsidRPr="00B37FF2" w:rsidRDefault="007C36C7" w:rsidP="00B37FF2">
            <w:pPr>
              <w:rPr>
                <w:rFonts w:cs="Arial"/>
                <w:color w:val="000000"/>
                <w:sz w:val="18"/>
                <w:szCs w:val="18"/>
              </w:rPr>
            </w:pPr>
            <w:r w:rsidRPr="00B37FF2">
              <w:rPr>
                <w:rFonts w:cs="Arial"/>
                <w:color w:val="000000"/>
                <w:sz w:val="18"/>
                <w:szCs w:val="18"/>
              </w:rPr>
              <w:t> </w:t>
            </w:r>
          </w:p>
        </w:tc>
      </w:tr>
      <w:tr w:rsidR="007C36C7" w:rsidRPr="00B37FF2" w14:paraId="31AA6FC7" w14:textId="77777777" w:rsidTr="00EB11FF">
        <w:trPr>
          <w:trHeight w:val="300"/>
        </w:trPr>
        <w:tc>
          <w:tcPr>
            <w:tcW w:w="1996" w:type="dxa"/>
            <w:tcBorders>
              <w:top w:val="nil"/>
              <w:left w:val="single" w:sz="4" w:space="0" w:color="auto"/>
              <w:bottom w:val="nil"/>
              <w:right w:val="nil"/>
            </w:tcBorders>
            <w:shd w:val="clear" w:color="auto" w:fill="auto"/>
            <w:vAlign w:val="center"/>
            <w:hideMark/>
          </w:tcPr>
          <w:p w14:paraId="519710F9" w14:textId="77777777" w:rsidR="007C36C7" w:rsidRPr="00B37FF2" w:rsidRDefault="007C36C7" w:rsidP="00B37FF2">
            <w:pPr>
              <w:rPr>
                <w:rFonts w:cs="Arial"/>
                <w:color w:val="000000"/>
                <w:sz w:val="18"/>
                <w:szCs w:val="18"/>
              </w:rPr>
            </w:pPr>
            <w:r w:rsidRPr="00B37FF2">
              <w:rPr>
                <w:rFonts w:cs="Arial"/>
                <w:color w:val="000000"/>
                <w:sz w:val="18"/>
                <w:szCs w:val="18"/>
              </w:rPr>
              <w:t>LIC - Insurance</w:t>
            </w:r>
          </w:p>
        </w:tc>
        <w:tc>
          <w:tcPr>
            <w:tcW w:w="1078" w:type="dxa"/>
            <w:tcBorders>
              <w:top w:val="nil"/>
              <w:left w:val="nil"/>
              <w:bottom w:val="nil"/>
              <w:right w:val="nil"/>
            </w:tcBorders>
            <w:shd w:val="clear" w:color="auto" w:fill="auto"/>
            <w:vAlign w:val="center"/>
            <w:hideMark/>
          </w:tcPr>
          <w:p w14:paraId="2B72EFCF" w14:textId="77777777" w:rsidR="007C36C7" w:rsidRPr="00B37FF2" w:rsidRDefault="007C36C7" w:rsidP="00B37FF2">
            <w:pPr>
              <w:jc w:val="right"/>
              <w:rPr>
                <w:rFonts w:cs="Arial"/>
                <w:color w:val="000000"/>
                <w:sz w:val="18"/>
                <w:szCs w:val="18"/>
              </w:rPr>
            </w:pPr>
            <w:r w:rsidRPr="00B37FF2">
              <w:rPr>
                <w:rFonts w:cs="Arial"/>
                <w:color w:val="000000"/>
                <w:sz w:val="18"/>
                <w:szCs w:val="18"/>
              </w:rPr>
              <w:t>23,781</w:t>
            </w:r>
          </w:p>
        </w:tc>
        <w:tc>
          <w:tcPr>
            <w:tcW w:w="1078" w:type="dxa"/>
            <w:tcBorders>
              <w:top w:val="nil"/>
              <w:left w:val="nil"/>
              <w:bottom w:val="nil"/>
              <w:right w:val="nil"/>
            </w:tcBorders>
            <w:shd w:val="clear" w:color="auto" w:fill="auto"/>
            <w:vAlign w:val="center"/>
            <w:hideMark/>
          </w:tcPr>
          <w:p w14:paraId="73669962" w14:textId="77777777" w:rsidR="007C36C7" w:rsidRPr="00B37FF2" w:rsidRDefault="007C36C7" w:rsidP="00B37FF2">
            <w:pPr>
              <w:jc w:val="right"/>
              <w:rPr>
                <w:rFonts w:cs="Arial"/>
                <w:color w:val="000000"/>
                <w:sz w:val="18"/>
                <w:szCs w:val="18"/>
              </w:rPr>
            </w:pPr>
            <w:r w:rsidRPr="00B37FF2">
              <w:rPr>
                <w:rFonts w:cs="Arial"/>
                <w:color w:val="000000"/>
                <w:sz w:val="18"/>
                <w:szCs w:val="18"/>
              </w:rPr>
              <w:t>18,925</w:t>
            </w:r>
          </w:p>
        </w:tc>
        <w:tc>
          <w:tcPr>
            <w:tcW w:w="1078" w:type="dxa"/>
            <w:tcBorders>
              <w:top w:val="nil"/>
              <w:left w:val="nil"/>
              <w:bottom w:val="nil"/>
              <w:right w:val="nil"/>
            </w:tcBorders>
            <w:shd w:val="clear" w:color="auto" w:fill="auto"/>
            <w:vAlign w:val="center"/>
            <w:hideMark/>
          </w:tcPr>
          <w:p w14:paraId="421745DA" w14:textId="77777777" w:rsidR="007C36C7" w:rsidRPr="00B37FF2" w:rsidRDefault="007C36C7" w:rsidP="00B37FF2">
            <w:pPr>
              <w:jc w:val="right"/>
              <w:rPr>
                <w:rFonts w:cs="Arial"/>
                <w:color w:val="000000"/>
                <w:sz w:val="18"/>
                <w:szCs w:val="18"/>
              </w:rPr>
            </w:pPr>
            <w:r w:rsidRPr="00B37FF2">
              <w:rPr>
                <w:rFonts w:cs="Arial"/>
                <w:color w:val="000000"/>
                <w:sz w:val="18"/>
                <w:szCs w:val="18"/>
              </w:rPr>
              <w:t>17,199</w:t>
            </w:r>
          </w:p>
        </w:tc>
        <w:tc>
          <w:tcPr>
            <w:tcW w:w="1078" w:type="dxa"/>
            <w:tcBorders>
              <w:top w:val="nil"/>
              <w:left w:val="nil"/>
              <w:bottom w:val="nil"/>
              <w:right w:val="nil"/>
            </w:tcBorders>
            <w:shd w:val="clear" w:color="auto" w:fill="auto"/>
            <w:vAlign w:val="center"/>
            <w:hideMark/>
          </w:tcPr>
          <w:p w14:paraId="11DFA2C6" w14:textId="77777777" w:rsidR="007C36C7" w:rsidRPr="00B37FF2" w:rsidRDefault="007C36C7" w:rsidP="00B37FF2">
            <w:pPr>
              <w:jc w:val="right"/>
              <w:rPr>
                <w:rFonts w:cs="Arial"/>
                <w:color w:val="000000"/>
                <w:sz w:val="18"/>
                <w:szCs w:val="18"/>
              </w:rPr>
            </w:pPr>
            <w:r w:rsidRPr="00B37FF2">
              <w:rPr>
                <w:rFonts w:cs="Arial"/>
                <w:color w:val="000000"/>
                <w:sz w:val="18"/>
                <w:szCs w:val="18"/>
              </w:rPr>
              <w:t>10,157</w:t>
            </w:r>
          </w:p>
        </w:tc>
        <w:tc>
          <w:tcPr>
            <w:tcW w:w="1078" w:type="dxa"/>
            <w:tcBorders>
              <w:top w:val="nil"/>
              <w:left w:val="nil"/>
              <w:bottom w:val="nil"/>
              <w:right w:val="nil"/>
            </w:tcBorders>
            <w:shd w:val="clear" w:color="auto" w:fill="auto"/>
            <w:vAlign w:val="center"/>
            <w:hideMark/>
          </w:tcPr>
          <w:p w14:paraId="4B7452F5" w14:textId="77777777" w:rsidR="007C36C7" w:rsidRPr="00B37FF2" w:rsidRDefault="007C36C7" w:rsidP="00B37FF2">
            <w:pPr>
              <w:jc w:val="right"/>
              <w:rPr>
                <w:rFonts w:cs="Arial"/>
                <w:color w:val="000000"/>
                <w:sz w:val="18"/>
                <w:szCs w:val="18"/>
              </w:rPr>
            </w:pPr>
            <w:r w:rsidRPr="00B37FF2">
              <w:rPr>
                <w:rFonts w:cs="Arial"/>
                <w:color w:val="000000"/>
                <w:sz w:val="18"/>
                <w:szCs w:val="18"/>
              </w:rPr>
              <w:t>6,093</w:t>
            </w:r>
          </w:p>
        </w:tc>
        <w:tc>
          <w:tcPr>
            <w:tcW w:w="1078" w:type="dxa"/>
            <w:tcBorders>
              <w:top w:val="nil"/>
              <w:left w:val="nil"/>
              <w:bottom w:val="nil"/>
              <w:right w:val="nil"/>
            </w:tcBorders>
            <w:shd w:val="clear" w:color="auto" w:fill="auto"/>
            <w:vAlign w:val="center"/>
            <w:hideMark/>
          </w:tcPr>
          <w:p w14:paraId="489F505A" w14:textId="77777777" w:rsidR="007C36C7" w:rsidRPr="00B37FF2" w:rsidRDefault="007C36C7" w:rsidP="00B37FF2">
            <w:pPr>
              <w:jc w:val="right"/>
              <w:rPr>
                <w:rFonts w:cs="Arial"/>
                <w:color w:val="000000"/>
                <w:sz w:val="18"/>
                <w:szCs w:val="18"/>
              </w:rPr>
            </w:pPr>
            <w:r w:rsidRPr="00B37FF2">
              <w:rPr>
                <w:rFonts w:cs="Arial"/>
                <w:color w:val="000000"/>
                <w:sz w:val="18"/>
                <w:szCs w:val="18"/>
              </w:rPr>
              <w:t>9,881</w:t>
            </w:r>
          </w:p>
        </w:tc>
        <w:tc>
          <w:tcPr>
            <w:tcW w:w="1170" w:type="dxa"/>
            <w:tcBorders>
              <w:top w:val="nil"/>
              <w:left w:val="nil"/>
              <w:bottom w:val="nil"/>
              <w:right w:val="single" w:sz="4" w:space="0" w:color="auto"/>
            </w:tcBorders>
            <w:shd w:val="clear" w:color="auto" w:fill="auto"/>
            <w:vAlign w:val="center"/>
            <w:hideMark/>
          </w:tcPr>
          <w:p w14:paraId="22DA7440" w14:textId="77777777" w:rsidR="007C36C7" w:rsidRPr="00B37FF2" w:rsidRDefault="007C36C7" w:rsidP="00B37FF2">
            <w:pPr>
              <w:jc w:val="right"/>
              <w:rPr>
                <w:rFonts w:cs="Arial"/>
                <w:color w:val="000000"/>
                <w:sz w:val="18"/>
                <w:szCs w:val="18"/>
              </w:rPr>
            </w:pPr>
            <w:r w:rsidRPr="00B37FF2">
              <w:rPr>
                <w:rFonts w:cs="Arial"/>
                <w:color w:val="000000"/>
                <w:sz w:val="18"/>
                <w:szCs w:val="18"/>
              </w:rPr>
              <w:t>86,036</w:t>
            </w:r>
          </w:p>
        </w:tc>
      </w:tr>
      <w:tr w:rsidR="007C36C7" w:rsidRPr="00B37FF2" w14:paraId="11130737" w14:textId="77777777" w:rsidTr="00EB11FF">
        <w:trPr>
          <w:trHeight w:val="300"/>
        </w:trPr>
        <w:tc>
          <w:tcPr>
            <w:tcW w:w="1996" w:type="dxa"/>
            <w:tcBorders>
              <w:top w:val="nil"/>
              <w:left w:val="single" w:sz="4" w:space="0" w:color="auto"/>
              <w:bottom w:val="nil"/>
              <w:right w:val="nil"/>
            </w:tcBorders>
            <w:shd w:val="clear" w:color="auto" w:fill="auto"/>
            <w:vAlign w:val="center"/>
            <w:hideMark/>
          </w:tcPr>
          <w:p w14:paraId="728EE56E" w14:textId="77777777" w:rsidR="007C36C7" w:rsidRPr="00B37FF2" w:rsidRDefault="007C36C7" w:rsidP="00B37FF2">
            <w:pPr>
              <w:rPr>
                <w:rFonts w:cs="Arial"/>
                <w:color w:val="000000"/>
                <w:sz w:val="18"/>
                <w:szCs w:val="18"/>
              </w:rPr>
            </w:pPr>
            <w:r w:rsidRPr="00B37FF2">
              <w:rPr>
                <w:rFonts w:cs="Arial"/>
                <w:color w:val="000000"/>
                <w:sz w:val="18"/>
                <w:szCs w:val="18"/>
              </w:rPr>
              <w:t>AFC - Reinsurance</w:t>
            </w:r>
          </w:p>
        </w:tc>
        <w:tc>
          <w:tcPr>
            <w:tcW w:w="1078" w:type="dxa"/>
            <w:tcBorders>
              <w:top w:val="nil"/>
              <w:left w:val="nil"/>
              <w:bottom w:val="nil"/>
              <w:right w:val="nil"/>
            </w:tcBorders>
            <w:shd w:val="clear" w:color="auto" w:fill="auto"/>
            <w:vAlign w:val="center"/>
            <w:hideMark/>
          </w:tcPr>
          <w:p w14:paraId="6F049961" w14:textId="77777777" w:rsidR="007C36C7" w:rsidRPr="00B37FF2" w:rsidRDefault="007C36C7" w:rsidP="00B37FF2">
            <w:pPr>
              <w:jc w:val="right"/>
              <w:rPr>
                <w:rFonts w:cs="Arial"/>
                <w:color w:val="000000"/>
                <w:sz w:val="18"/>
                <w:szCs w:val="18"/>
              </w:rPr>
            </w:pPr>
            <w:r w:rsidRPr="00B37FF2">
              <w:rPr>
                <w:rFonts w:cs="Arial"/>
                <w:color w:val="000000"/>
                <w:sz w:val="18"/>
                <w:szCs w:val="18"/>
              </w:rPr>
              <w:t>(534)</w:t>
            </w:r>
          </w:p>
        </w:tc>
        <w:tc>
          <w:tcPr>
            <w:tcW w:w="1078" w:type="dxa"/>
            <w:tcBorders>
              <w:top w:val="nil"/>
              <w:left w:val="nil"/>
              <w:bottom w:val="nil"/>
              <w:right w:val="nil"/>
            </w:tcBorders>
            <w:shd w:val="clear" w:color="auto" w:fill="auto"/>
            <w:vAlign w:val="center"/>
            <w:hideMark/>
          </w:tcPr>
          <w:p w14:paraId="1E7D1826" w14:textId="77777777" w:rsidR="007C36C7" w:rsidRPr="00B37FF2" w:rsidRDefault="007C36C7" w:rsidP="00B37FF2">
            <w:pPr>
              <w:jc w:val="right"/>
              <w:rPr>
                <w:rFonts w:cs="Arial"/>
                <w:color w:val="000000"/>
                <w:sz w:val="18"/>
                <w:szCs w:val="18"/>
              </w:rPr>
            </w:pPr>
            <w:r w:rsidRPr="00B37FF2">
              <w:rPr>
                <w:rFonts w:cs="Arial"/>
                <w:color w:val="000000"/>
                <w:sz w:val="18"/>
                <w:szCs w:val="18"/>
              </w:rPr>
              <w:t>(1,247)</w:t>
            </w:r>
          </w:p>
        </w:tc>
        <w:tc>
          <w:tcPr>
            <w:tcW w:w="1078" w:type="dxa"/>
            <w:tcBorders>
              <w:top w:val="nil"/>
              <w:left w:val="nil"/>
              <w:bottom w:val="nil"/>
              <w:right w:val="nil"/>
            </w:tcBorders>
            <w:shd w:val="clear" w:color="auto" w:fill="auto"/>
            <w:vAlign w:val="center"/>
            <w:hideMark/>
          </w:tcPr>
          <w:p w14:paraId="401431A9" w14:textId="77777777" w:rsidR="007C36C7" w:rsidRPr="00B37FF2" w:rsidRDefault="007C36C7" w:rsidP="00B37FF2">
            <w:pPr>
              <w:jc w:val="right"/>
              <w:rPr>
                <w:rFonts w:cs="Arial"/>
                <w:color w:val="000000"/>
                <w:sz w:val="18"/>
                <w:szCs w:val="18"/>
              </w:rPr>
            </w:pPr>
            <w:r w:rsidRPr="00B37FF2">
              <w:rPr>
                <w:rFonts w:cs="Arial"/>
                <w:color w:val="000000"/>
                <w:sz w:val="18"/>
                <w:szCs w:val="18"/>
              </w:rPr>
              <w:t>(3,584)</w:t>
            </w:r>
          </w:p>
        </w:tc>
        <w:tc>
          <w:tcPr>
            <w:tcW w:w="1078" w:type="dxa"/>
            <w:tcBorders>
              <w:top w:val="nil"/>
              <w:left w:val="nil"/>
              <w:bottom w:val="nil"/>
              <w:right w:val="nil"/>
            </w:tcBorders>
            <w:shd w:val="clear" w:color="auto" w:fill="auto"/>
            <w:vAlign w:val="center"/>
            <w:hideMark/>
          </w:tcPr>
          <w:p w14:paraId="61C201A6" w14:textId="77777777" w:rsidR="007C36C7" w:rsidRPr="00B37FF2" w:rsidRDefault="007C36C7" w:rsidP="00B37FF2">
            <w:pPr>
              <w:jc w:val="right"/>
              <w:rPr>
                <w:rFonts w:cs="Arial"/>
                <w:color w:val="000000"/>
                <w:sz w:val="18"/>
                <w:szCs w:val="18"/>
              </w:rPr>
            </w:pPr>
            <w:r w:rsidRPr="00B37FF2">
              <w:rPr>
                <w:rFonts w:cs="Arial"/>
                <w:color w:val="000000"/>
                <w:sz w:val="18"/>
                <w:szCs w:val="18"/>
              </w:rPr>
              <w:t>(1,836)</w:t>
            </w:r>
          </w:p>
        </w:tc>
        <w:tc>
          <w:tcPr>
            <w:tcW w:w="1078" w:type="dxa"/>
            <w:tcBorders>
              <w:top w:val="nil"/>
              <w:left w:val="nil"/>
              <w:bottom w:val="nil"/>
              <w:right w:val="nil"/>
            </w:tcBorders>
            <w:shd w:val="clear" w:color="auto" w:fill="auto"/>
            <w:vAlign w:val="center"/>
            <w:hideMark/>
          </w:tcPr>
          <w:p w14:paraId="6AC634AA" w14:textId="77777777" w:rsidR="007C36C7" w:rsidRPr="00B37FF2" w:rsidRDefault="007C36C7" w:rsidP="00B37FF2">
            <w:pPr>
              <w:jc w:val="right"/>
              <w:rPr>
                <w:rFonts w:cs="Arial"/>
                <w:color w:val="000000"/>
                <w:sz w:val="18"/>
                <w:szCs w:val="18"/>
              </w:rPr>
            </w:pPr>
            <w:r w:rsidRPr="00B37FF2">
              <w:rPr>
                <w:rFonts w:cs="Arial"/>
                <w:color w:val="000000"/>
                <w:sz w:val="18"/>
                <w:szCs w:val="18"/>
              </w:rPr>
              <w:t>(634)</w:t>
            </w:r>
          </w:p>
        </w:tc>
        <w:tc>
          <w:tcPr>
            <w:tcW w:w="1078" w:type="dxa"/>
            <w:tcBorders>
              <w:top w:val="nil"/>
              <w:left w:val="nil"/>
              <w:bottom w:val="nil"/>
              <w:right w:val="nil"/>
            </w:tcBorders>
            <w:shd w:val="clear" w:color="auto" w:fill="auto"/>
            <w:vAlign w:val="center"/>
            <w:hideMark/>
          </w:tcPr>
          <w:p w14:paraId="50DF4528" w14:textId="77777777" w:rsidR="007C36C7" w:rsidRPr="00B37FF2" w:rsidRDefault="007C36C7" w:rsidP="00B37FF2">
            <w:pPr>
              <w:jc w:val="right"/>
              <w:rPr>
                <w:rFonts w:cs="Arial"/>
                <w:color w:val="000000"/>
                <w:sz w:val="18"/>
                <w:szCs w:val="18"/>
              </w:rPr>
            </w:pPr>
            <w:r w:rsidRPr="00B37FF2">
              <w:rPr>
                <w:rFonts w:cs="Arial"/>
                <w:color w:val="000000"/>
                <w:sz w:val="18"/>
                <w:szCs w:val="18"/>
              </w:rPr>
              <w:t>(2,029)</w:t>
            </w:r>
          </w:p>
        </w:tc>
        <w:tc>
          <w:tcPr>
            <w:tcW w:w="1170" w:type="dxa"/>
            <w:tcBorders>
              <w:top w:val="nil"/>
              <w:left w:val="nil"/>
              <w:bottom w:val="nil"/>
              <w:right w:val="single" w:sz="4" w:space="0" w:color="auto"/>
            </w:tcBorders>
            <w:shd w:val="clear" w:color="auto" w:fill="auto"/>
            <w:vAlign w:val="center"/>
            <w:hideMark/>
          </w:tcPr>
          <w:p w14:paraId="206D02D9" w14:textId="77777777" w:rsidR="007C36C7" w:rsidRPr="00B37FF2" w:rsidRDefault="007C36C7" w:rsidP="00B37FF2">
            <w:pPr>
              <w:jc w:val="right"/>
              <w:rPr>
                <w:rFonts w:cs="Arial"/>
                <w:color w:val="000000"/>
                <w:sz w:val="18"/>
                <w:szCs w:val="18"/>
              </w:rPr>
            </w:pPr>
            <w:r w:rsidRPr="00B37FF2">
              <w:rPr>
                <w:rFonts w:cs="Arial"/>
                <w:color w:val="000000"/>
                <w:sz w:val="18"/>
                <w:szCs w:val="18"/>
              </w:rPr>
              <w:t>(9,864)</w:t>
            </w:r>
          </w:p>
        </w:tc>
      </w:tr>
      <w:tr w:rsidR="007C36C7" w:rsidRPr="00B37FF2" w14:paraId="21B014A1" w14:textId="77777777" w:rsidTr="00EB11FF">
        <w:trPr>
          <w:trHeight w:val="300"/>
        </w:trPr>
        <w:tc>
          <w:tcPr>
            <w:tcW w:w="1996" w:type="dxa"/>
            <w:tcBorders>
              <w:top w:val="single" w:sz="4" w:space="0" w:color="auto"/>
              <w:left w:val="single" w:sz="4" w:space="0" w:color="auto"/>
              <w:bottom w:val="single" w:sz="4" w:space="0" w:color="auto"/>
              <w:right w:val="nil"/>
            </w:tcBorders>
            <w:shd w:val="clear" w:color="000000" w:fill="BFBFBF"/>
            <w:vAlign w:val="center"/>
            <w:hideMark/>
          </w:tcPr>
          <w:p w14:paraId="22088E4B" w14:textId="77777777" w:rsidR="007C36C7" w:rsidRPr="00B37FF2" w:rsidRDefault="007C36C7" w:rsidP="00B37FF2">
            <w:pPr>
              <w:rPr>
                <w:rFonts w:cs="Arial"/>
                <w:b/>
                <w:bCs/>
                <w:color w:val="000000"/>
                <w:sz w:val="18"/>
                <w:szCs w:val="18"/>
              </w:rPr>
            </w:pPr>
            <w:r w:rsidRPr="00B37FF2">
              <w:rPr>
                <w:rFonts w:cs="Arial"/>
                <w:b/>
                <w:bCs/>
                <w:color w:val="000000"/>
                <w:sz w:val="18"/>
                <w:szCs w:val="18"/>
              </w:rPr>
              <w:t>Net central estimate</w:t>
            </w:r>
          </w:p>
        </w:tc>
        <w:tc>
          <w:tcPr>
            <w:tcW w:w="1078" w:type="dxa"/>
            <w:tcBorders>
              <w:top w:val="single" w:sz="4" w:space="0" w:color="auto"/>
              <w:left w:val="nil"/>
              <w:bottom w:val="single" w:sz="4" w:space="0" w:color="auto"/>
              <w:right w:val="nil"/>
            </w:tcBorders>
            <w:shd w:val="clear" w:color="000000" w:fill="BFBFBF"/>
            <w:vAlign w:val="center"/>
            <w:hideMark/>
          </w:tcPr>
          <w:p w14:paraId="3D478766" w14:textId="77777777" w:rsidR="007C36C7" w:rsidRPr="00B37FF2" w:rsidRDefault="007C36C7" w:rsidP="00B37FF2">
            <w:pPr>
              <w:jc w:val="right"/>
              <w:rPr>
                <w:rFonts w:cs="Arial"/>
                <w:b/>
                <w:bCs/>
                <w:color w:val="000000"/>
                <w:sz w:val="18"/>
                <w:szCs w:val="18"/>
              </w:rPr>
            </w:pPr>
            <w:r w:rsidRPr="00B37FF2">
              <w:rPr>
                <w:rFonts w:cs="Arial"/>
                <w:b/>
                <w:bCs/>
                <w:color w:val="000000"/>
                <w:sz w:val="18"/>
                <w:szCs w:val="18"/>
              </w:rPr>
              <w:t>23,247</w:t>
            </w:r>
          </w:p>
        </w:tc>
        <w:tc>
          <w:tcPr>
            <w:tcW w:w="1078" w:type="dxa"/>
            <w:tcBorders>
              <w:top w:val="single" w:sz="4" w:space="0" w:color="auto"/>
              <w:left w:val="nil"/>
              <w:bottom w:val="single" w:sz="4" w:space="0" w:color="auto"/>
              <w:right w:val="nil"/>
            </w:tcBorders>
            <w:shd w:val="clear" w:color="000000" w:fill="BFBFBF"/>
            <w:vAlign w:val="center"/>
            <w:hideMark/>
          </w:tcPr>
          <w:p w14:paraId="7C2217B6" w14:textId="77777777" w:rsidR="007C36C7" w:rsidRPr="00B37FF2" w:rsidRDefault="007C36C7" w:rsidP="00B37FF2">
            <w:pPr>
              <w:jc w:val="right"/>
              <w:rPr>
                <w:rFonts w:cs="Arial"/>
                <w:b/>
                <w:bCs/>
                <w:color w:val="000000"/>
                <w:sz w:val="18"/>
                <w:szCs w:val="18"/>
              </w:rPr>
            </w:pPr>
            <w:r w:rsidRPr="00B37FF2">
              <w:rPr>
                <w:rFonts w:cs="Arial"/>
                <w:b/>
                <w:bCs/>
                <w:color w:val="000000"/>
                <w:sz w:val="18"/>
                <w:szCs w:val="18"/>
              </w:rPr>
              <w:t>17,677</w:t>
            </w:r>
          </w:p>
        </w:tc>
        <w:tc>
          <w:tcPr>
            <w:tcW w:w="1078" w:type="dxa"/>
            <w:tcBorders>
              <w:top w:val="single" w:sz="4" w:space="0" w:color="auto"/>
              <w:left w:val="nil"/>
              <w:bottom w:val="single" w:sz="4" w:space="0" w:color="auto"/>
              <w:right w:val="nil"/>
            </w:tcBorders>
            <w:shd w:val="clear" w:color="000000" w:fill="BFBFBF"/>
            <w:vAlign w:val="center"/>
            <w:hideMark/>
          </w:tcPr>
          <w:p w14:paraId="42F4A225" w14:textId="77777777" w:rsidR="007C36C7" w:rsidRPr="00B37FF2" w:rsidRDefault="007C36C7" w:rsidP="00B37FF2">
            <w:pPr>
              <w:jc w:val="right"/>
              <w:rPr>
                <w:rFonts w:cs="Arial"/>
                <w:b/>
                <w:bCs/>
                <w:color w:val="000000"/>
                <w:sz w:val="18"/>
                <w:szCs w:val="18"/>
              </w:rPr>
            </w:pPr>
            <w:r w:rsidRPr="00B37FF2">
              <w:rPr>
                <w:rFonts w:cs="Arial"/>
                <w:b/>
                <w:bCs/>
                <w:color w:val="000000"/>
                <w:sz w:val="18"/>
                <w:szCs w:val="18"/>
              </w:rPr>
              <w:t>13,614</w:t>
            </w:r>
          </w:p>
        </w:tc>
        <w:tc>
          <w:tcPr>
            <w:tcW w:w="1078" w:type="dxa"/>
            <w:tcBorders>
              <w:top w:val="single" w:sz="4" w:space="0" w:color="auto"/>
              <w:left w:val="nil"/>
              <w:bottom w:val="single" w:sz="4" w:space="0" w:color="auto"/>
              <w:right w:val="nil"/>
            </w:tcBorders>
            <w:shd w:val="clear" w:color="000000" w:fill="BFBFBF"/>
            <w:vAlign w:val="center"/>
            <w:hideMark/>
          </w:tcPr>
          <w:p w14:paraId="3DFD3730" w14:textId="77777777" w:rsidR="007C36C7" w:rsidRPr="00B37FF2" w:rsidRDefault="007C36C7" w:rsidP="00B37FF2">
            <w:pPr>
              <w:jc w:val="right"/>
              <w:rPr>
                <w:rFonts w:cs="Arial"/>
                <w:b/>
                <w:bCs/>
                <w:color w:val="000000"/>
                <w:sz w:val="18"/>
                <w:szCs w:val="18"/>
              </w:rPr>
            </w:pPr>
            <w:r w:rsidRPr="00B37FF2">
              <w:rPr>
                <w:rFonts w:cs="Arial"/>
                <w:b/>
                <w:bCs/>
                <w:color w:val="000000"/>
                <w:sz w:val="18"/>
                <w:szCs w:val="18"/>
              </w:rPr>
              <w:t>8,322</w:t>
            </w:r>
          </w:p>
        </w:tc>
        <w:tc>
          <w:tcPr>
            <w:tcW w:w="1078" w:type="dxa"/>
            <w:tcBorders>
              <w:top w:val="single" w:sz="4" w:space="0" w:color="auto"/>
              <w:left w:val="nil"/>
              <w:bottom w:val="single" w:sz="4" w:space="0" w:color="auto"/>
              <w:right w:val="nil"/>
            </w:tcBorders>
            <w:shd w:val="clear" w:color="000000" w:fill="BFBFBF"/>
            <w:vAlign w:val="center"/>
            <w:hideMark/>
          </w:tcPr>
          <w:p w14:paraId="363B0CCC" w14:textId="77777777" w:rsidR="007C36C7" w:rsidRPr="00B37FF2" w:rsidRDefault="007C36C7" w:rsidP="00B37FF2">
            <w:pPr>
              <w:jc w:val="right"/>
              <w:rPr>
                <w:rFonts w:cs="Arial"/>
                <w:b/>
                <w:bCs/>
                <w:color w:val="000000"/>
                <w:sz w:val="18"/>
                <w:szCs w:val="18"/>
              </w:rPr>
            </w:pPr>
            <w:r w:rsidRPr="00B37FF2">
              <w:rPr>
                <w:rFonts w:cs="Arial"/>
                <w:b/>
                <w:bCs/>
                <w:color w:val="000000"/>
                <w:sz w:val="18"/>
                <w:szCs w:val="18"/>
              </w:rPr>
              <w:t>5,459</w:t>
            </w:r>
          </w:p>
        </w:tc>
        <w:tc>
          <w:tcPr>
            <w:tcW w:w="1078" w:type="dxa"/>
            <w:tcBorders>
              <w:top w:val="single" w:sz="4" w:space="0" w:color="auto"/>
              <w:left w:val="nil"/>
              <w:bottom w:val="single" w:sz="4" w:space="0" w:color="auto"/>
              <w:right w:val="nil"/>
            </w:tcBorders>
            <w:shd w:val="clear" w:color="000000" w:fill="BFBFBF"/>
            <w:vAlign w:val="center"/>
            <w:hideMark/>
          </w:tcPr>
          <w:p w14:paraId="1266B837" w14:textId="77777777" w:rsidR="007C36C7" w:rsidRPr="00B37FF2" w:rsidRDefault="007C36C7" w:rsidP="00B37FF2">
            <w:pPr>
              <w:jc w:val="right"/>
              <w:rPr>
                <w:rFonts w:cs="Arial"/>
                <w:b/>
                <w:bCs/>
                <w:color w:val="000000"/>
                <w:sz w:val="18"/>
                <w:szCs w:val="18"/>
              </w:rPr>
            </w:pPr>
            <w:r w:rsidRPr="00B37FF2">
              <w:rPr>
                <w:rFonts w:cs="Arial"/>
                <w:b/>
                <w:bCs/>
                <w:color w:val="000000"/>
                <w:sz w:val="18"/>
                <w:szCs w:val="18"/>
              </w:rPr>
              <w:t>7,852</w:t>
            </w:r>
          </w:p>
        </w:tc>
        <w:tc>
          <w:tcPr>
            <w:tcW w:w="1170" w:type="dxa"/>
            <w:tcBorders>
              <w:top w:val="single" w:sz="4" w:space="0" w:color="auto"/>
              <w:left w:val="nil"/>
              <w:bottom w:val="single" w:sz="4" w:space="0" w:color="auto"/>
              <w:right w:val="single" w:sz="4" w:space="0" w:color="auto"/>
            </w:tcBorders>
            <w:shd w:val="clear" w:color="000000" w:fill="BFBFBF"/>
            <w:vAlign w:val="center"/>
            <w:hideMark/>
          </w:tcPr>
          <w:p w14:paraId="09B5E21C" w14:textId="77777777" w:rsidR="007C36C7" w:rsidRPr="00B37FF2" w:rsidRDefault="007C36C7" w:rsidP="00B37FF2">
            <w:pPr>
              <w:jc w:val="right"/>
              <w:rPr>
                <w:rFonts w:cs="Arial"/>
                <w:b/>
                <w:bCs/>
                <w:color w:val="000000"/>
                <w:sz w:val="18"/>
                <w:szCs w:val="18"/>
              </w:rPr>
            </w:pPr>
            <w:r w:rsidRPr="00B37FF2">
              <w:rPr>
                <w:rFonts w:cs="Arial"/>
                <w:b/>
                <w:bCs/>
                <w:color w:val="000000"/>
                <w:sz w:val="18"/>
                <w:szCs w:val="18"/>
              </w:rPr>
              <w:t>76,171</w:t>
            </w:r>
          </w:p>
        </w:tc>
      </w:tr>
    </w:tbl>
    <w:p w14:paraId="7B1430C3" w14:textId="77777777" w:rsidR="007C36C7" w:rsidRPr="00B37FF2" w:rsidRDefault="007C36C7" w:rsidP="00B37FF2">
      <w:pPr>
        <w:pStyle w:val="BodyText"/>
        <w:rPr>
          <w:spacing w:val="-1"/>
        </w:rPr>
      </w:pPr>
      <w:r w:rsidRPr="008346C5">
        <w:rPr>
          <w:spacing w:val="-1"/>
        </w:rPr>
        <w:t xml:space="preserve"> </w:t>
      </w:r>
    </w:p>
    <w:p w14:paraId="509FA598" w14:textId="77777777" w:rsidR="007C36C7" w:rsidRPr="002F07DA" w:rsidRDefault="007C36C7" w:rsidP="005312E9">
      <w:pPr>
        <w:pStyle w:val="Heading2"/>
      </w:pPr>
      <w:r w:rsidRPr="002F07DA">
        <w:t>C</w:t>
      </w:r>
      <w:r>
        <w:t>9</w:t>
      </w:r>
      <w:r w:rsidRPr="002F07DA">
        <w:t>-</w:t>
      </w:r>
      <w:r>
        <w:t>3</w:t>
      </w:r>
      <w:r w:rsidRPr="002F07DA">
        <w:tab/>
      </w:r>
      <w:r>
        <w:t>BORROWING</w:t>
      </w:r>
      <w:r w:rsidRPr="002F07DA">
        <w:t>S</w:t>
      </w:r>
    </w:p>
    <w:tbl>
      <w:tblPr>
        <w:tblW w:w="8600" w:type="dxa"/>
        <w:tblLook w:val="04A0" w:firstRow="1" w:lastRow="0" w:firstColumn="1" w:lastColumn="0" w:noHBand="0" w:noVBand="1"/>
      </w:tblPr>
      <w:tblGrid>
        <w:gridCol w:w="3960"/>
        <w:gridCol w:w="1160"/>
        <w:gridCol w:w="1160"/>
        <w:gridCol w:w="1160"/>
        <w:gridCol w:w="1160"/>
      </w:tblGrid>
      <w:tr w:rsidR="007C36C7" w:rsidRPr="00791FF1" w14:paraId="30F65AE9" w14:textId="77777777" w:rsidTr="00791FF1">
        <w:trPr>
          <w:trHeight w:val="300"/>
        </w:trPr>
        <w:tc>
          <w:tcPr>
            <w:tcW w:w="3960" w:type="dxa"/>
            <w:tcBorders>
              <w:top w:val="single" w:sz="4" w:space="0" w:color="auto"/>
              <w:left w:val="single" w:sz="4" w:space="0" w:color="auto"/>
              <w:bottom w:val="nil"/>
              <w:right w:val="nil"/>
            </w:tcBorders>
            <w:shd w:val="clear" w:color="000000" w:fill="BFBFBF"/>
            <w:vAlign w:val="bottom"/>
            <w:hideMark/>
          </w:tcPr>
          <w:p w14:paraId="17A0A2B2" w14:textId="77777777" w:rsidR="007C36C7" w:rsidRPr="00791FF1" w:rsidRDefault="007C36C7" w:rsidP="00791FF1">
            <w:pPr>
              <w:rPr>
                <w:rFonts w:cs="Arial"/>
                <w:color w:val="000000"/>
                <w:sz w:val="18"/>
                <w:szCs w:val="18"/>
              </w:rPr>
            </w:pPr>
            <w:r w:rsidRPr="00791FF1">
              <w:rPr>
                <w:rFonts w:cs="Arial"/>
                <w:color w:val="000000"/>
                <w:sz w:val="18"/>
                <w:szCs w:val="18"/>
              </w:rPr>
              <w:t> </w:t>
            </w:r>
          </w:p>
        </w:tc>
        <w:tc>
          <w:tcPr>
            <w:tcW w:w="2320" w:type="dxa"/>
            <w:gridSpan w:val="2"/>
            <w:tcBorders>
              <w:top w:val="single" w:sz="4" w:space="0" w:color="auto"/>
              <w:left w:val="nil"/>
              <w:bottom w:val="nil"/>
              <w:right w:val="nil"/>
            </w:tcBorders>
            <w:shd w:val="clear" w:color="000000" w:fill="BFBFBF"/>
            <w:vAlign w:val="center"/>
            <w:hideMark/>
          </w:tcPr>
          <w:p w14:paraId="088E3E6A" w14:textId="77777777" w:rsidR="007C36C7" w:rsidRPr="00791FF1" w:rsidRDefault="007C36C7" w:rsidP="00791FF1">
            <w:pPr>
              <w:jc w:val="center"/>
              <w:rPr>
                <w:rFonts w:cs="Arial"/>
                <w:b/>
                <w:bCs/>
                <w:color w:val="000000"/>
                <w:sz w:val="18"/>
                <w:szCs w:val="18"/>
              </w:rPr>
            </w:pPr>
            <w:r w:rsidRPr="00791FF1">
              <w:rPr>
                <w:rFonts w:cs="Arial"/>
                <w:b/>
                <w:bCs/>
                <w:color w:val="000000"/>
                <w:sz w:val="18"/>
                <w:szCs w:val="18"/>
              </w:rPr>
              <w:t>Consolidated</w:t>
            </w:r>
          </w:p>
        </w:tc>
        <w:tc>
          <w:tcPr>
            <w:tcW w:w="2320" w:type="dxa"/>
            <w:gridSpan w:val="2"/>
            <w:tcBorders>
              <w:top w:val="single" w:sz="4" w:space="0" w:color="auto"/>
              <w:left w:val="nil"/>
              <w:bottom w:val="nil"/>
              <w:right w:val="single" w:sz="4" w:space="0" w:color="000000"/>
            </w:tcBorders>
            <w:shd w:val="clear" w:color="000000" w:fill="BFBFBF"/>
            <w:vAlign w:val="center"/>
            <w:hideMark/>
          </w:tcPr>
          <w:p w14:paraId="53FD2161" w14:textId="77777777" w:rsidR="007C36C7" w:rsidRPr="00791FF1" w:rsidRDefault="007C36C7" w:rsidP="00791FF1">
            <w:pPr>
              <w:jc w:val="center"/>
              <w:rPr>
                <w:rFonts w:cs="Arial"/>
                <w:b/>
                <w:bCs/>
                <w:color w:val="000000"/>
                <w:sz w:val="18"/>
                <w:szCs w:val="18"/>
              </w:rPr>
            </w:pPr>
            <w:r w:rsidRPr="00791FF1">
              <w:rPr>
                <w:rFonts w:cs="Arial"/>
                <w:b/>
                <w:bCs/>
                <w:color w:val="000000"/>
                <w:sz w:val="18"/>
                <w:szCs w:val="18"/>
              </w:rPr>
              <w:t>Parent</w:t>
            </w:r>
          </w:p>
        </w:tc>
      </w:tr>
      <w:tr w:rsidR="007C36C7" w:rsidRPr="00791FF1" w14:paraId="4FBEF68B" w14:textId="77777777" w:rsidTr="00791FF1">
        <w:trPr>
          <w:trHeight w:val="300"/>
        </w:trPr>
        <w:tc>
          <w:tcPr>
            <w:tcW w:w="3960" w:type="dxa"/>
            <w:vMerge w:val="restart"/>
            <w:tcBorders>
              <w:top w:val="nil"/>
              <w:left w:val="single" w:sz="4" w:space="0" w:color="auto"/>
              <w:bottom w:val="single" w:sz="4" w:space="0" w:color="000000"/>
              <w:right w:val="nil"/>
            </w:tcBorders>
            <w:shd w:val="clear" w:color="000000" w:fill="BFBFBF"/>
            <w:vAlign w:val="center"/>
            <w:hideMark/>
          </w:tcPr>
          <w:p w14:paraId="760A59DC" w14:textId="77777777" w:rsidR="007C36C7" w:rsidRPr="00791FF1" w:rsidRDefault="007C36C7" w:rsidP="00791FF1">
            <w:pPr>
              <w:rPr>
                <w:rFonts w:cs="Arial"/>
                <w:color w:val="000000"/>
                <w:sz w:val="18"/>
                <w:szCs w:val="18"/>
              </w:rPr>
            </w:pPr>
            <w:r w:rsidRPr="00791FF1">
              <w:rPr>
                <w:rFonts w:cs="Arial"/>
                <w:color w:val="000000"/>
                <w:sz w:val="18"/>
                <w:szCs w:val="18"/>
              </w:rPr>
              <w:t> </w:t>
            </w:r>
          </w:p>
        </w:tc>
        <w:tc>
          <w:tcPr>
            <w:tcW w:w="1160" w:type="dxa"/>
            <w:tcBorders>
              <w:top w:val="nil"/>
              <w:left w:val="nil"/>
              <w:bottom w:val="nil"/>
              <w:right w:val="nil"/>
            </w:tcBorders>
            <w:shd w:val="clear" w:color="000000" w:fill="BFBFBF"/>
            <w:vAlign w:val="center"/>
            <w:hideMark/>
          </w:tcPr>
          <w:p w14:paraId="06263620" w14:textId="77777777" w:rsidR="007C36C7" w:rsidRPr="00791FF1" w:rsidRDefault="007C36C7" w:rsidP="00791FF1">
            <w:pPr>
              <w:jc w:val="right"/>
              <w:rPr>
                <w:rFonts w:cs="Arial"/>
                <w:b/>
                <w:bCs/>
                <w:color w:val="000000"/>
                <w:sz w:val="18"/>
                <w:szCs w:val="18"/>
              </w:rPr>
            </w:pPr>
            <w:r w:rsidRPr="00791FF1">
              <w:rPr>
                <w:rFonts w:cs="Arial"/>
                <w:b/>
                <w:bCs/>
                <w:color w:val="000000"/>
                <w:sz w:val="18"/>
                <w:szCs w:val="18"/>
              </w:rPr>
              <w:t>2024</w:t>
            </w:r>
          </w:p>
        </w:tc>
        <w:tc>
          <w:tcPr>
            <w:tcW w:w="1160" w:type="dxa"/>
            <w:tcBorders>
              <w:top w:val="nil"/>
              <w:left w:val="nil"/>
              <w:bottom w:val="nil"/>
              <w:right w:val="nil"/>
            </w:tcBorders>
            <w:shd w:val="clear" w:color="000000" w:fill="BFBFBF"/>
            <w:vAlign w:val="center"/>
            <w:hideMark/>
          </w:tcPr>
          <w:p w14:paraId="02F71E01" w14:textId="77777777" w:rsidR="007C36C7" w:rsidRPr="00791FF1" w:rsidRDefault="007C36C7" w:rsidP="00791FF1">
            <w:pPr>
              <w:jc w:val="right"/>
              <w:rPr>
                <w:rFonts w:cs="Arial"/>
                <w:b/>
                <w:bCs/>
                <w:color w:val="000000"/>
                <w:sz w:val="18"/>
                <w:szCs w:val="18"/>
              </w:rPr>
            </w:pPr>
            <w:r w:rsidRPr="00791FF1">
              <w:rPr>
                <w:rFonts w:cs="Arial"/>
                <w:b/>
                <w:bCs/>
                <w:color w:val="000000"/>
                <w:sz w:val="18"/>
                <w:szCs w:val="18"/>
              </w:rPr>
              <w:t>2023</w:t>
            </w:r>
          </w:p>
        </w:tc>
        <w:tc>
          <w:tcPr>
            <w:tcW w:w="1160" w:type="dxa"/>
            <w:tcBorders>
              <w:top w:val="nil"/>
              <w:left w:val="nil"/>
              <w:bottom w:val="nil"/>
              <w:right w:val="nil"/>
            </w:tcBorders>
            <w:shd w:val="clear" w:color="000000" w:fill="BFBFBF"/>
            <w:vAlign w:val="center"/>
            <w:hideMark/>
          </w:tcPr>
          <w:p w14:paraId="5D46BE90" w14:textId="77777777" w:rsidR="007C36C7" w:rsidRPr="00791FF1" w:rsidRDefault="007C36C7" w:rsidP="00791FF1">
            <w:pPr>
              <w:jc w:val="right"/>
              <w:rPr>
                <w:rFonts w:cs="Arial"/>
                <w:b/>
                <w:bCs/>
                <w:color w:val="000000"/>
                <w:sz w:val="18"/>
                <w:szCs w:val="18"/>
              </w:rPr>
            </w:pPr>
            <w:r w:rsidRPr="00791FF1">
              <w:rPr>
                <w:rFonts w:cs="Arial"/>
                <w:b/>
                <w:bCs/>
                <w:color w:val="000000"/>
                <w:sz w:val="18"/>
                <w:szCs w:val="18"/>
              </w:rPr>
              <w:t>2024</w:t>
            </w:r>
          </w:p>
        </w:tc>
        <w:tc>
          <w:tcPr>
            <w:tcW w:w="1160" w:type="dxa"/>
            <w:tcBorders>
              <w:top w:val="nil"/>
              <w:left w:val="nil"/>
              <w:bottom w:val="nil"/>
              <w:right w:val="single" w:sz="4" w:space="0" w:color="auto"/>
            </w:tcBorders>
            <w:shd w:val="clear" w:color="000000" w:fill="BFBFBF"/>
            <w:vAlign w:val="center"/>
            <w:hideMark/>
          </w:tcPr>
          <w:p w14:paraId="7E098EFA" w14:textId="77777777" w:rsidR="007C36C7" w:rsidRPr="00791FF1" w:rsidRDefault="007C36C7" w:rsidP="00791FF1">
            <w:pPr>
              <w:jc w:val="right"/>
              <w:rPr>
                <w:rFonts w:cs="Arial"/>
                <w:b/>
                <w:bCs/>
                <w:color w:val="000000"/>
                <w:sz w:val="18"/>
                <w:szCs w:val="18"/>
              </w:rPr>
            </w:pPr>
            <w:r w:rsidRPr="00791FF1">
              <w:rPr>
                <w:rFonts w:cs="Arial"/>
                <w:b/>
                <w:bCs/>
                <w:color w:val="000000"/>
                <w:sz w:val="18"/>
                <w:szCs w:val="18"/>
              </w:rPr>
              <w:t>2023</w:t>
            </w:r>
          </w:p>
        </w:tc>
      </w:tr>
      <w:tr w:rsidR="007C36C7" w:rsidRPr="00791FF1" w14:paraId="4EDBE2CE" w14:textId="77777777" w:rsidTr="00791FF1">
        <w:trPr>
          <w:trHeight w:val="300"/>
        </w:trPr>
        <w:tc>
          <w:tcPr>
            <w:tcW w:w="3960" w:type="dxa"/>
            <w:vMerge/>
            <w:tcBorders>
              <w:top w:val="nil"/>
              <w:left w:val="single" w:sz="4" w:space="0" w:color="auto"/>
              <w:bottom w:val="single" w:sz="4" w:space="0" w:color="000000"/>
              <w:right w:val="nil"/>
            </w:tcBorders>
            <w:vAlign w:val="center"/>
            <w:hideMark/>
          </w:tcPr>
          <w:p w14:paraId="6C0517B9" w14:textId="77777777" w:rsidR="007C36C7" w:rsidRPr="00791FF1" w:rsidRDefault="007C36C7" w:rsidP="00791FF1">
            <w:pPr>
              <w:rPr>
                <w:rFonts w:cs="Arial"/>
                <w:color w:val="000000"/>
                <w:sz w:val="18"/>
                <w:szCs w:val="18"/>
              </w:rPr>
            </w:pPr>
          </w:p>
        </w:tc>
        <w:tc>
          <w:tcPr>
            <w:tcW w:w="1160" w:type="dxa"/>
            <w:tcBorders>
              <w:top w:val="nil"/>
              <w:left w:val="nil"/>
              <w:bottom w:val="single" w:sz="4" w:space="0" w:color="auto"/>
              <w:right w:val="nil"/>
            </w:tcBorders>
            <w:shd w:val="clear" w:color="000000" w:fill="BFBFBF"/>
            <w:vAlign w:val="center"/>
            <w:hideMark/>
          </w:tcPr>
          <w:p w14:paraId="1A6BFD42" w14:textId="77777777" w:rsidR="007C36C7" w:rsidRPr="00791FF1" w:rsidRDefault="007C36C7" w:rsidP="00791FF1">
            <w:pPr>
              <w:jc w:val="right"/>
              <w:rPr>
                <w:rFonts w:cs="Arial"/>
                <w:b/>
                <w:bCs/>
                <w:color w:val="000000"/>
                <w:sz w:val="18"/>
                <w:szCs w:val="18"/>
              </w:rPr>
            </w:pPr>
            <w:r w:rsidRPr="00791FF1">
              <w:rPr>
                <w:rFonts w:cs="Arial"/>
                <w:b/>
                <w:bCs/>
                <w:color w:val="000000"/>
                <w:sz w:val="18"/>
                <w:szCs w:val="18"/>
              </w:rPr>
              <w:t>$’000</w:t>
            </w:r>
          </w:p>
        </w:tc>
        <w:tc>
          <w:tcPr>
            <w:tcW w:w="1160" w:type="dxa"/>
            <w:tcBorders>
              <w:top w:val="nil"/>
              <w:left w:val="nil"/>
              <w:bottom w:val="single" w:sz="4" w:space="0" w:color="auto"/>
              <w:right w:val="nil"/>
            </w:tcBorders>
            <w:shd w:val="clear" w:color="000000" w:fill="BFBFBF"/>
            <w:vAlign w:val="center"/>
            <w:hideMark/>
          </w:tcPr>
          <w:p w14:paraId="3BDF99EE" w14:textId="77777777" w:rsidR="007C36C7" w:rsidRPr="00791FF1" w:rsidRDefault="007C36C7" w:rsidP="00791FF1">
            <w:pPr>
              <w:jc w:val="right"/>
              <w:rPr>
                <w:rFonts w:cs="Arial"/>
                <w:b/>
                <w:bCs/>
                <w:color w:val="000000"/>
                <w:sz w:val="18"/>
                <w:szCs w:val="18"/>
              </w:rPr>
            </w:pPr>
            <w:r w:rsidRPr="00791FF1">
              <w:rPr>
                <w:rFonts w:cs="Arial"/>
                <w:b/>
                <w:bCs/>
                <w:color w:val="000000"/>
                <w:sz w:val="18"/>
                <w:szCs w:val="18"/>
              </w:rPr>
              <w:t>$’000</w:t>
            </w:r>
          </w:p>
        </w:tc>
        <w:tc>
          <w:tcPr>
            <w:tcW w:w="1160" w:type="dxa"/>
            <w:tcBorders>
              <w:top w:val="nil"/>
              <w:left w:val="nil"/>
              <w:bottom w:val="single" w:sz="4" w:space="0" w:color="auto"/>
              <w:right w:val="nil"/>
            </w:tcBorders>
            <w:shd w:val="clear" w:color="000000" w:fill="BFBFBF"/>
            <w:vAlign w:val="center"/>
            <w:hideMark/>
          </w:tcPr>
          <w:p w14:paraId="0C2107D8" w14:textId="77777777" w:rsidR="007C36C7" w:rsidRPr="00791FF1" w:rsidRDefault="007C36C7" w:rsidP="00791FF1">
            <w:pPr>
              <w:jc w:val="right"/>
              <w:rPr>
                <w:rFonts w:cs="Arial"/>
                <w:b/>
                <w:bCs/>
                <w:color w:val="000000"/>
                <w:sz w:val="18"/>
                <w:szCs w:val="18"/>
              </w:rPr>
            </w:pPr>
            <w:r w:rsidRPr="00791FF1">
              <w:rPr>
                <w:rFonts w:cs="Arial"/>
                <w:b/>
                <w:bCs/>
                <w:color w:val="000000"/>
                <w:sz w:val="18"/>
                <w:szCs w:val="18"/>
              </w:rPr>
              <w:t>$’000</w:t>
            </w:r>
          </w:p>
        </w:tc>
        <w:tc>
          <w:tcPr>
            <w:tcW w:w="1160" w:type="dxa"/>
            <w:tcBorders>
              <w:top w:val="nil"/>
              <w:left w:val="nil"/>
              <w:bottom w:val="single" w:sz="4" w:space="0" w:color="auto"/>
              <w:right w:val="single" w:sz="4" w:space="0" w:color="auto"/>
            </w:tcBorders>
            <w:shd w:val="clear" w:color="000000" w:fill="BFBFBF"/>
            <w:vAlign w:val="center"/>
            <w:hideMark/>
          </w:tcPr>
          <w:p w14:paraId="6A36AEC6" w14:textId="77777777" w:rsidR="007C36C7" w:rsidRPr="00791FF1" w:rsidRDefault="007C36C7" w:rsidP="00791FF1">
            <w:pPr>
              <w:jc w:val="right"/>
              <w:rPr>
                <w:rFonts w:cs="Arial"/>
                <w:b/>
                <w:bCs/>
                <w:color w:val="000000"/>
                <w:sz w:val="18"/>
                <w:szCs w:val="18"/>
              </w:rPr>
            </w:pPr>
            <w:r w:rsidRPr="00791FF1">
              <w:rPr>
                <w:rFonts w:cs="Arial"/>
                <w:b/>
                <w:bCs/>
                <w:color w:val="000000"/>
                <w:sz w:val="18"/>
                <w:szCs w:val="18"/>
              </w:rPr>
              <w:t>$’000</w:t>
            </w:r>
          </w:p>
        </w:tc>
      </w:tr>
      <w:tr w:rsidR="007C36C7" w:rsidRPr="00791FF1" w14:paraId="6E6C7EF4" w14:textId="77777777" w:rsidTr="00791FF1">
        <w:trPr>
          <w:trHeight w:val="300"/>
        </w:trPr>
        <w:tc>
          <w:tcPr>
            <w:tcW w:w="3960" w:type="dxa"/>
            <w:tcBorders>
              <w:top w:val="nil"/>
              <w:left w:val="single" w:sz="4" w:space="0" w:color="auto"/>
              <w:bottom w:val="nil"/>
              <w:right w:val="nil"/>
            </w:tcBorders>
            <w:shd w:val="clear" w:color="auto" w:fill="auto"/>
            <w:vAlign w:val="center"/>
            <w:hideMark/>
          </w:tcPr>
          <w:p w14:paraId="6498E2DC" w14:textId="77777777" w:rsidR="007C36C7" w:rsidRPr="00791FF1" w:rsidRDefault="007C36C7" w:rsidP="00822B28">
            <w:pPr>
              <w:rPr>
                <w:rFonts w:cs="Arial"/>
                <w:color w:val="000000"/>
                <w:sz w:val="18"/>
                <w:szCs w:val="18"/>
              </w:rPr>
            </w:pPr>
            <w:r w:rsidRPr="00791FF1">
              <w:rPr>
                <w:rFonts w:cs="Arial"/>
                <w:color w:val="000000"/>
                <w:sz w:val="18"/>
                <w:szCs w:val="18"/>
              </w:rPr>
              <w:t>Loans Payable - Current</w:t>
            </w:r>
          </w:p>
        </w:tc>
        <w:tc>
          <w:tcPr>
            <w:tcW w:w="1160" w:type="dxa"/>
            <w:tcBorders>
              <w:top w:val="nil"/>
              <w:left w:val="nil"/>
              <w:bottom w:val="nil"/>
              <w:right w:val="nil"/>
            </w:tcBorders>
            <w:shd w:val="clear" w:color="000000" w:fill="F2F2F2"/>
            <w:noWrap/>
            <w:vAlign w:val="center"/>
            <w:hideMark/>
          </w:tcPr>
          <w:p w14:paraId="5843EC95" w14:textId="77777777" w:rsidR="007C36C7" w:rsidRPr="00791FF1" w:rsidRDefault="007C36C7" w:rsidP="00822B28">
            <w:pPr>
              <w:jc w:val="right"/>
              <w:rPr>
                <w:rFonts w:cs="Arial"/>
                <w:color w:val="000000"/>
                <w:sz w:val="18"/>
                <w:szCs w:val="18"/>
              </w:rPr>
            </w:pPr>
            <w:r>
              <w:rPr>
                <w:rFonts w:cs="Arial"/>
                <w:color w:val="000000"/>
                <w:sz w:val="18"/>
                <w:szCs w:val="18"/>
              </w:rPr>
              <w:t>888</w:t>
            </w:r>
          </w:p>
        </w:tc>
        <w:tc>
          <w:tcPr>
            <w:tcW w:w="1160" w:type="dxa"/>
            <w:tcBorders>
              <w:top w:val="nil"/>
              <w:left w:val="nil"/>
              <w:bottom w:val="nil"/>
              <w:right w:val="nil"/>
            </w:tcBorders>
            <w:shd w:val="clear" w:color="auto" w:fill="auto"/>
            <w:vAlign w:val="center"/>
            <w:hideMark/>
          </w:tcPr>
          <w:p w14:paraId="40D80817" w14:textId="77777777" w:rsidR="007C36C7" w:rsidRPr="00791FF1" w:rsidRDefault="007C36C7" w:rsidP="00822B28">
            <w:pPr>
              <w:jc w:val="right"/>
              <w:rPr>
                <w:rFonts w:cs="Arial"/>
                <w:color w:val="000000"/>
                <w:sz w:val="18"/>
                <w:szCs w:val="18"/>
              </w:rPr>
            </w:pPr>
            <w:r>
              <w:rPr>
                <w:rFonts w:cs="Arial"/>
                <w:color w:val="000000"/>
                <w:sz w:val="18"/>
                <w:szCs w:val="18"/>
              </w:rPr>
              <w:t>855</w:t>
            </w:r>
          </w:p>
        </w:tc>
        <w:tc>
          <w:tcPr>
            <w:tcW w:w="1160" w:type="dxa"/>
            <w:tcBorders>
              <w:top w:val="nil"/>
              <w:left w:val="nil"/>
              <w:bottom w:val="nil"/>
              <w:right w:val="nil"/>
            </w:tcBorders>
            <w:shd w:val="clear" w:color="000000" w:fill="F2F2F2"/>
            <w:vAlign w:val="center"/>
            <w:hideMark/>
          </w:tcPr>
          <w:p w14:paraId="3ABB2CC7" w14:textId="77777777" w:rsidR="007C36C7" w:rsidRPr="00791FF1" w:rsidRDefault="007C36C7" w:rsidP="00822B28">
            <w:pPr>
              <w:jc w:val="right"/>
              <w:rPr>
                <w:rFonts w:cs="Arial"/>
                <w:color w:val="000000"/>
                <w:sz w:val="18"/>
                <w:szCs w:val="18"/>
              </w:rPr>
            </w:pPr>
            <w:r>
              <w:rPr>
                <w:rFonts w:cs="Arial"/>
                <w:color w:val="000000"/>
                <w:sz w:val="18"/>
                <w:szCs w:val="18"/>
              </w:rPr>
              <w:t>888</w:t>
            </w:r>
          </w:p>
        </w:tc>
        <w:tc>
          <w:tcPr>
            <w:tcW w:w="1160" w:type="dxa"/>
            <w:tcBorders>
              <w:top w:val="nil"/>
              <w:left w:val="nil"/>
              <w:bottom w:val="nil"/>
              <w:right w:val="single" w:sz="4" w:space="0" w:color="auto"/>
            </w:tcBorders>
            <w:shd w:val="clear" w:color="auto" w:fill="auto"/>
            <w:vAlign w:val="center"/>
            <w:hideMark/>
          </w:tcPr>
          <w:p w14:paraId="39B1A0A4" w14:textId="77777777" w:rsidR="007C36C7" w:rsidRPr="00791FF1" w:rsidRDefault="007C36C7" w:rsidP="00822B28">
            <w:pPr>
              <w:jc w:val="right"/>
              <w:rPr>
                <w:rFonts w:cs="Arial"/>
                <w:color w:val="000000"/>
                <w:sz w:val="18"/>
                <w:szCs w:val="18"/>
              </w:rPr>
            </w:pPr>
            <w:r>
              <w:rPr>
                <w:rFonts w:cs="Arial"/>
                <w:color w:val="000000"/>
                <w:sz w:val="18"/>
                <w:szCs w:val="18"/>
              </w:rPr>
              <w:t>855</w:t>
            </w:r>
          </w:p>
        </w:tc>
      </w:tr>
      <w:tr w:rsidR="007C36C7" w:rsidRPr="00791FF1" w14:paraId="1FE6C141" w14:textId="77777777" w:rsidTr="00791FF1">
        <w:trPr>
          <w:trHeight w:val="300"/>
        </w:trPr>
        <w:tc>
          <w:tcPr>
            <w:tcW w:w="3960" w:type="dxa"/>
            <w:tcBorders>
              <w:top w:val="nil"/>
              <w:left w:val="single" w:sz="4" w:space="0" w:color="auto"/>
              <w:bottom w:val="nil"/>
              <w:right w:val="nil"/>
            </w:tcBorders>
            <w:shd w:val="clear" w:color="auto" w:fill="auto"/>
            <w:vAlign w:val="center"/>
            <w:hideMark/>
          </w:tcPr>
          <w:p w14:paraId="534F4C81" w14:textId="77777777" w:rsidR="007C36C7" w:rsidRPr="00791FF1" w:rsidRDefault="007C36C7" w:rsidP="00822B28">
            <w:pPr>
              <w:rPr>
                <w:rFonts w:cs="Arial"/>
                <w:color w:val="000000"/>
                <w:sz w:val="18"/>
                <w:szCs w:val="18"/>
              </w:rPr>
            </w:pPr>
            <w:r w:rsidRPr="00791FF1">
              <w:rPr>
                <w:rFonts w:cs="Arial"/>
                <w:color w:val="000000"/>
                <w:sz w:val="18"/>
                <w:szCs w:val="18"/>
              </w:rPr>
              <w:t>Loans Payable - Non-current</w:t>
            </w:r>
          </w:p>
        </w:tc>
        <w:tc>
          <w:tcPr>
            <w:tcW w:w="1160" w:type="dxa"/>
            <w:tcBorders>
              <w:top w:val="nil"/>
              <w:left w:val="nil"/>
              <w:bottom w:val="nil"/>
              <w:right w:val="nil"/>
            </w:tcBorders>
            <w:shd w:val="clear" w:color="000000" w:fill="F2F2F2"/>
            <w:noWrap/>
            <w:vAlign w:val="center"/>
            <w:hideMark/>
          </w:tcPr>
          <w:p w14:paraId="2436C011" w14:textId="77777777" w:rsidR="007C36C7" w:rsidRPr="00791FF1" w:rsidRDefault="007C36C7" w:rsidP="00822B28">
            <w:pPr>
              <w:jc w:val="right"/>
              <w:rPr>
                <w:rFonts w:cs="Arial"/>
                <w:color w:val="000000"/>
                <w:sz w:val="18"/>
                <w:szCs w:val="18"/>
              </w:rPr>
            </w:pPr>
            <w:r>
              <w:rPr>
                <w:rFonts w:cs="Arial"/>
                <w:color w:val="000000"/>
                <w:sz w:val="18"/>
                <w:szCs w:val="18"/>
              </w:rPr>
              <w:t>8,083</w:t>
            </w:r>
          </w:p>
        </w:tc>
        <w:tc>
          <w:tcPr>
            <w:tcW w:w="1160" w:type="dxa"/>
            <w:tcBorders>
              <w:top w:val="nil"/>
              <w:left w:val="nil"/>
              <w:bottom w:val="nil"/>
              <w:right w:val="nil"/>
            </w:tcBorders>
            <w:shd w:val="clear" w:color="auto" w:fill="auto"/>
            <w:noWrap/>
            <w:vAlign w:val="center"/>
            <w:hideMark/>
          </w:tcPr>
          <w:p w14:paraId="6372FF6D" w14:textId="77777777" w:rsidR="007C36C7" w:rsidRPr="00791FF1" w:rsidRDefault="007C36C7" w:rsidP="00822B28">
            <w:pPr>
              <w:jc w:val="right"/>
              <w:rPr>
                <w:rFonts w:cs="Arial"/>
                <w:color w:val="000000"/>
                <w:sz w:val="18"/>
                <w:szCs w:val="18"/>
              </w:rPr>
            </w:pPr>
            <w:r>
              <w:rPr>
                <w:rFonts w:cs="Arial"/>
                <w:color w:val="000000"/>
                <w:sz w:val="18"/>
                <w:szCs w:val="18"/>
              </w:rPr>
              <w:t>8,956</w:t>
            </w:r>
          </w:p>
        </w:tc>
        <w:tc>
          <w:tcPr>
            <w:tcW w:w="1160" w:type="dxa"/>
            <w:tcBorders>
              <w:top w:val="nil"/>
              <w:left w:val="nil"/>
              <w:bottom w:val="nil"/>
              <w:right w:val="nil"/>
            </w:tcBorders>
            <w:shd w:val="clear" w:color="000000" w:fill="F2F2F2"/>
            <w:vAlign w:val="center"/>
            <w:hideMark/>
          </w:tcPr>
          <w:p w14:paraId="4DBDDBBA" w14:textId="77777777" w:rsidR="007C36C7" w:rsidRPr="00791FF1" w:rsidRDefault="007C36C7" w:rsidP="00822B28">
            <w:pPr>
              <w:jc w:val="right"/>
              <w:rPr>
                <w:rFonts w:cs="Arial"/>
                <w:color w:val="000000"/>
                <w:sz w:val="18"/>
                <w:szCs w:val="18"/>
              </w:rPr>
            </w:pPr>
            <w:r>
              <w:rPr>
                <w:rFonts w:cs="Arial"/>
                <w:color w:val="000000"/>
                <w:sz w:val="18"/>
                <w:szCs w:val="18"/>
              </w:rPr>
              <w:t>8,083</w:t>
            </w:r>
          </w:p>
        </w:tc>
        <w:tc>
          <w:tcPr>
            <w:tcW w:w="1160" w:type="dxa"/>
            <w:tcBorders>
              <w:top w:val="nil"/>
              <w:left w:val="nil"/>
              <w:bottom w:val="nil"/>
              <w:right w:val="single" w:sz="4" w:space="0" w:color="auto"/>
            </w:tcBorders>
            <w:shd w:val="clear" w:color="auto" w:fill="auto"/>
            <w:vAlign w:val="center"/>
            <w:hideMark/>
          </w:tcPr>
          <w:p w14:paraId="07A35454" w14:textId="77777777" w:rsidR="007C36C7" w:rsidRPr="00791FF1" w:rsidRDefault="007C36C7" w:rsidP="00822B28">
            <w:pPr>
              <w:jc w:val="right"/>
              <w:rPr>
                <w:rFonts w:cs="Arial"/>
                <w:color w:val="000000"/>
                <w:sz w:val="18"/>
                <w:szCs w:val="18"/>
              </w:rPr>
            </w:pPr>
            <w:r>
              <w:rPr>
                <w:rFonts w:cs="Arial"/>
                <w:color w:val="000000"/>
                <w:sz w:val="18"/>
                <w:szCs w:val="18"/>
              </w:rPr>
              <w:t>8,956</w:t>
            </w:r>
          </w:p>
        </w:tc>
      </w:tr>
      <w:tr w:rsidR="007C36C7" w:rsidRPr="00791FF1" w14:paraId="05363C00" w14:textId="77777777" w:rsidTr="00791FF1">
        <w:trPr>
          <w:trHeight w:val="300"/>
        </w:trPr>
        <w:tc>
          <w:tcPr>
            <w:tcW w:w="3960" w:type="dxa"/>
            <w:tcBorders>
              <w:top w:val="single" w:sz="4" w:space="0" w:color="auto"/>
              <w:left w:val="single" w:sz="4" w:space="0" w:color="auto"/>
              <w:bottom w:val="single" w:sz="4" w:space="0" w:color="auto"/>
              <w:right w:val="nil"/>
            </w:tcBorders>
            <w:shd w:val="clear" w:color="000000" w:fill="BFBFBF"/>
            <w:vAlign w:val="center"/>
            <w:hideMark/>
          </w:tcPr>
          <w:p w14:paraId="7290B0EE" w14:textId="77777777" w:rsidR="007C36C7" w:rsidRPr="00791FF1" w:rsidRDefault="007C36C7" w:rsidP="00822B28">
            <w:pPr>
              <w:rPr>
                <w:rFonts w:cs="Arial"/>
                <w:b/>
                <w:bCs/>
                <w:color w:val="000000"/>
                <w:sz w:val="18"/>
                <w:szCs w:val="18"/>
              </w:rPr>
            </w:pPr>
            <w:r w:rsidRPr="00791FF1">
              <w:rPr>
                <w:rFonts w:cs="Arial"/>
                <w:b/>
                <w:bCs/>
                <w:color w:val="000000"/>
                <w:sz w:val="18"/>
                <w:szCs w:val="18"/>
              </w:rPr>
              <w:t>Total non-current payables</w:t>
            </w:r>
          </w:p>
        </w:tc>
        <w:tc>
          <w:tcPr>
            <w:tcW w:w="1160" w:type="dxa"/>
            <w:tcBorders>
              <w:top w:val="single" w:sz="4" w:space="0" w:color="auto"/>
              <w:left w:val="nil"/>
              <w:bottom w:val="single" w:sz="4" w:space="0" w:color="auto"/>
              <w:right w:val="nil"/>
            </w:tcBorders>
            <w:shd w:val="clear" w:color="000000" w:fill="BFBFBF"/>
            <w:vAlign w:val="center"/>
            <w:hideMark/>
          </w:tcPr>
          <w:p w14:paraId="33E07DE4" w14:textId="77777777" w:rsidR="007C36C7" w:rsidRPr="00791FF1" w:rsidRDefault="007C36C7" w:rsidP="00822B28">
            <w:pPr>
              <w:jc w:val="right"/>
              <w:rPr>
                <w:rFonts w:cs="Arial"/>
                <w:b/>
                <w:bCs/>
                <w:color w:val="000000"/>
                <w:sz w:val="18"/>
                <w:szCs w:val="18"/>
              </w:rPr>
            </w:pPr>
            <w:r>
              <w:rPr>
                <w:rFonts w:cs="Arial"/>
                <w:b/>
                <w:bCs/>
                <w:color w:val="000000"/>
                <w:sz w:val="18"/>
                <w:szCs w:val="18"/>
              </w:rPr>
              <w:t>8,971</w:t>
            </w:r>
          </w:p>
        </w:tc>
        <w:tc>
          <w:tcPr>
            <w:tcW w:w="1160" w:type="dxa"/>
            <w:tcBorders>
              <w:top w:val="single" w:sz="4" w:space="0" w:color="auto"/>
              <w:left w:val="nil"/>
              <w:bottom w:val="single" w:sz="4" w:space="0" w:color="auto"/>
              <w:right w:val="nil"/>
            </w:tcBorders>
            <w:shd w:val="clear" w:color="000000" w:fill="BFBFBF"/>
            <w:vAlign w:val="center"/>
            <w:hideMark/>
          </w:tcPr>
          <w:p w14:paraId="464A6F2A" w14:textId="77777777" w:rsidR="007C36C7" w:rsidRPr="00791FF1" w:rsidRDefault="007C36C7" w:rsidP="00822B28">
            <w:pPr>
              <w:jc w:val="right"/>
              <w:rPr>
                <w:rFonts w:cs="Arial"/>
                <w:b/>
                <w:bCs/>
                <w:color w:val="000000"/>
                <w:sz w:val="18"/>
                <w:szCs w:val="18"/>
              </w:rPr>
            </w:pPr>
            <w:r>
              <w:rPr>
                <w:rFonts w:cs="Arial"/>
                <w:b/>
                <w:bCs/>
                <w:color w:val="000000"/>
                <w:sz w:val="18"/>
                <w:szCs w:val="18"/>
              </w:rPr>
              <w:t>9,811</w:t>
            </w:r>
          </w:p>
        </w:tc>
        <w:tc>
          <w:tcPr>
            <w:tcW w:w="1160" w:type="dxa"/>
            <w:tcBorders>
              <w:top w:val="single" w:sz="4" w:space="0" w:color="auto"/>
              <w:left w:val="nil"/>
              <w:bottom w:val="single" w:sz="4" w:space="0" w:color="auto"/>
              <w:right w:val="nil"/>
            </w:tcBorders>
            <w:shd w:val="clear" w:color="000000" w:fill="BFBFBF"/>
            <w:vAlign w:val="center"/>
            <w:hideMark/>
          </w:tcPr>
          <w:p w14:paraId="30978835" w14:textId="77777777" w:rsidR="007C36C7" w:rsidRPr="00791FF1" w:rsidRDefault="007C36C7" w:rsidP="00822B28">
            <w:pPr>
              <w:jc w:val="right"/>
              <w:rPr>
                <w:rFonts w:cs="Arial"/>
                <w:b/>
                <w:bCs/>
                <w:color w:val="000000"/>
                <w:sz w:val="18"/>
                <w:szCs w:val="18"/>
              </w:rPr>
            </w:pPr>
            <w:r>
              <w:rPr>
                <w:rFonts w:cs="Arial"/>
                <w:b/>
                <w:bCs/>
                <w:color w:val="000000"/>
                <w:sz w:val="18"/>
                <w:szCs w:val="18"/>
              </w:rPr>
              <w:t>8,971</w:t>
            </w:r>
          </w:p>
        </w:tc>
        <w:tc>
          <w:tcPr>
            <w:tcW w:w="1160" w:type="dxa"/>
            <w:tcBorders>
              <w:top w:val="single" w:sz="4" w:space="0" w:color="auto"/>
              <w:left w:val="nil"/>
              <w:bottom w:val="single" w:sz="4" w:space="0" w:color="auto"/>
              <w:right w:val="single" w:sz="4" w:space="0" w:color="auto"/>
            </w:tcBorders>
            <w:shd w:val="clear" w:color="000000" w:fill="BFBFBF"/>
            <w:vAlign w:val="center"/>
            <w:hideMark/>
          </w:tcPr>
          <w:p w14:paraId="40512CF3" w14:textId="77777777" w:rsidR="007C36C7" w:rsidRPr="00791FF1" w:rsidRDefault="007C36C7" w:rsidP="00822B28">
            <w:pPr>
              <w:jc w:val="right"/>
              <w:rPr>
                <w:rFonts w:cs="Arial"/>
                <w:b/>
                <w:bCs/>
                <w:color w:val="000000"/>
                <w:sz w:val="18"/>
                <w:szCs w:val="18"/>
              </w:rPr>
            </w:pPr>
            <w:r>
              <w:rPr>
                <w:rFonts w:cs="Arial"/>
                <w:b/>
                <w:bCs/>
                <w:color w:val="000000"/>
                <w:sz w:val="18"/>
                <w:szCs w:val="18"/>
              </w:rPr>
              <w:t>9,811</w:t>
            </w:r>
          </w:p>
        </w:tc>
      </w:tr>
    </w:tbl>
    <w:p w14:paraId="0CA877B0" w14:textId="77777777" w:rsidR="007C36C7" w:rsidRDefault="007C36C7" w:rsidP="005312E9">
      <w:pPr>
        <w:pStyle w:val="Header"/>
        <w:tabs>
          <w:tab w:val="clear" w:pos="4513"/>
          <w:tab w:val="clear" w:pos="9026"/>
        </w:tabs>
        <w:spacing w:before="240" w:after="240"/>
        <w:rPr>
          <w:sz w:val="18"/>
          <w:szCs w:val="18"/>
        </w:rPr>
      </w:pPr>
    </w:p>
    <w:tbl>
      <w:tblPr>
        <w:tblW w:w="8600" w:type="dxa"/>
        <w:tblLook w:val="04A0" w:firstRow="1" w:lastRow="0" w:firstColumn="1" w:lastColumn="0" w:noHBand="0" w:noVBand="1"/>
      </w:tblPr>
      <w:tblGrid>
        <w:gridCol w:w="3960"/>
        <w:gridCol w:w="1160"/>
        <w:gridCol w:w="1160"/>
        <w:gridCol w:w="1160"/>
        <w:gridCol w:w="1160"/>
      </w:tblGrid>
      <w:tr w:rsidR="007C36C7" w:rsidRPr="00791FF1" w14:paraId="2C16F8ED" w14:textId="77777777" w:rsidTr="00791FF1">
        <w:trPr>
          <w:trHeight w:val="300"/>
        </w:trPr>
        <w:tc>
          <w:tcPr>
            <w:tcW w:w="3960" w:type="dxa"/>
            <w:tcBorders>
              <w:top w:val="single" w:sz="4" w:space="0" w:color="auto"/>
              <w:left w:val="single" w:sz="4" w:space="0" w:color="auto"/>
              <w:bottom w:val="nil"/>
              <w:right w:val="nil"/>
            </w:tcBorders>
            <w:shd w:val="clear" w:color="000000" w:fill="BFBFBF"/>
            <w:vAlign w:val="bottom"/>
            <w:hideMark/>
          </w:tcPr>
          <w:p w14:paraId="36044A71" w14:textId="77777777" w:rsidR="007C36C7" w:rsidRPr="00791FF1" w:rsidRDefault="007C36C7" w:rsidP="00791FF1">
            <w:pPr>
              <w:rPr>
                <w:rFonts w:cs="Arial"/>
                <w:color w:val="000000"/>
                <w:sz w:val="18"/>
                <w:szCs w:val="18"/>
              </w:rPr>
            </w:pPr>
            <w:r w:rsidRPr="00791FF1">
              <w:rPr>
                <w:rFonts w:cs="Arial"/>
                <w:color w:val="000000"/>
                <w:sz w:val="18"/>
                <w:szCs w:val="18"/>
              </w:rPr>
              <w:t> </w:t>
            </w:r>
          </w:p>
        </w:tc>
        <w:tc>
          <w:tcPr>
            <w:tcW w:w="2320" w:type="dxa"/>
            <w:gridSpan w:val="2"/>
            <w:tcBorders>
              <w:top w:val="single" w:sz="4" w:space="0" w:color="auto"/>
              <w:left w:val="nil"/>
              <w:bottom w:val="nil"/>
              <w:right w:val="nil"/>
            </w:tcBorders>
            <w:shd w:val="clear" w:color="000000" w:fill="BFBFBF"/>
            <w:vAlign w:val="center"/>
            <w:hideMark/>
          </w:tcPr>
          <w:p w14:paraId="5DA8B108" w14:textId="77777777" w:rsidR="007C36C7" w:rsidRPr="00791FF1" w:rsidRDefault="007C36C7" w:rsidP="00791FF1">
            <w:pPr>
              <w:jc w:val="center"/>
              <w:rPr>
                <w:rFonts w:cs="Arial"/>
                <w:b/>
                <w:bCs/>
                <w:color w:val="000000"/>
                <w:sz w:val="18"/>
                <w:szCs w:val="18"/>
              </w:rPr>
            </w:pPr>
            <w:r w:rsidRPr="00791FF1">
              <w:rPr>
                <w:rFonts w:cs="Arial"/>
                <w:b/>
                <w:bCs/>
                <w:color w:val="000000"/>
                <w:sz w:val="18"/>
                <w:szCs w:val="18"/>
              </w:rPr>
              <w:t>Consolidated</w:t>
            </w:r>
          </w:p>
        </w:tc>
        <w:tc>
          <w:tcPr>
            <w:tcW w:w="2320" w:type="dxa"/>
            <w:gridSpan w:val="2"/>
            <w:tcBorders>
              <w:top w:val="single" w:sz="4" w:space="0" w:color="auto"/>
              <w:left w:val="nil"/>
              <w:bottom w:val="nil"/>
              <w:right w:val="single" w:sz="4" w:space="0" w:color="000000"/>
            </w:tcBorders>
            <w:shd w:val="clear" w:color="000000" w:fill="BFBFBF"/>
            <w:vAlign w:val="center"/>
            <w:hideMark/>
          </w:tcPr>
          <w:p w14:paraId="2B9C73E6" w14:textId="77777777" w:rsidR="007C36C7" w:rsidRPr="00791FF1" w:rsidRDefault="007C36C7" w:rsidP="00791FF1">
            <w:pPr>
              <w:jc w:val="center"/>
              <w:rPr>
                <w:rFonts w:cs="Arial"/>
                <w:b/>
                <w:bCs/>
                <w:color w:val="000000"/>
                <w:sz w:val="18"/>
                <w:szCs w:val="18"/>
              </w:rPr>
            </w:pPr>
            <w:r w:rsidRPr="00791FF1">
              <w:rPr>
                <w:rFonts w:cs="Arial"/>
                <w:b/>
                <w:bCs/>
                <w:color w:val="000000"/>
                <w:sz w:val="18"/>
                <w:szCs w:val="18"/>
              </w:rPr>
              <w:t>Parent</w:t>
            </w:r>
          </w:p>
        </w:tc>
      </w:tr>
      <w:tr w:rsidR="007C36C7" w:rsidRPr="00791FF1" w14:paraId="7854393C" w14:textId="77777777" w:rsidTr="00791FF1">
        <w:trPr>
          <w:trHeight w:val="300"/>
        </w:trPr>
        <w:tc>
          <w:tcPr>
            <w:tcW w:w="3960" w:type="dxa"/>
            <w:vMerge w:val="restart"/>
            <w:tcBorders>
              <w:top w:val="nil"/>
              <w:left w:val="single" w:sz="4" w:space="0" w:color="auto"/>
              <w:bottom w:val="single" w:sz="4" w:space="0" w:color="000000"/>
              <w:right w:val="nil"/>
            </w:tcBorders>
            <w:shd w:val="clear" w:color="000000" w:fill="BFBFBF"/>
            <w:vAlign w:val="center"/>
            <w:hideMark/>
          </w:tcPr>
          <w:p w14:paraId="085862AF" w14:textId="77777777" w:rsidR="007C36C7" w:rsidRPr="00791FF1" w:rsidRDefault="007C36C7" w:rsidP="00791FF1">
            <w:pPr>
              <w:rPr>
                <w:rFonts w:cs="Arial"/>
                <w:color w:val="000000"/>
                <w:sz w:val="18"/>
                <w:szCs w:val="18"/>
              </w:rPr>
            </w:pPr>
            <w:r w:rsidRPr="00791FF1">
              <w:rPr>
                <w:rFonts w:cs="Arial"/>
                <w:color w:val="000000"/>
                <w:sz w:val="18"/>
                <w:szCs w:val="18"/>
              </w:rPr>
              <w:t> </w:t>
            </w:r>
          </w:p>
        </w:tc>
        <w:tc>
          <w:tcPr>
            <w:tcW w:w="1160" w:type="dxa"/>
            <w:tcBorders>
              <w:top w:val="nil"/>
              <w:left w:val="nil"/>
              <w:bottom w:val="nil"/>
              <w:right w:val="nil"/>
            </w:tcBorders>
            <w:shd w:val="clear" w:color="000000" w:fill="BFBFBF"/>
            <w:vAlign w:val="center"/>
            <w:hideMark/>
          </w:tcPr>
          <w:p w14:paraId="41CE8B19" w14:textId="77777777" w:rsidR="007C36C7" w:rsidRPr="00791FF1" w:rsidRDefault="007C36C7" w:rsidP="00791FF1">
            <w:pPr>
              <w:jc w:val="right"/>
              <w:rPr>
                <w:rFonts w:cs="Arial"/>
                <w:b/>
                <w:bCs/>
                <w:color w:val="000000"/>
                <w:sz w:val="18"/>
                <w:szCs w:val="18"/>
              </w:rPr>
            </w:pPr>
            <w:r w:rsidRPr="00791FF1">
              <w:rPr>
                <w:rFonts w:cs="Arial"/>
                <w:b/>
                <w:bCs/>
                <w:color w:val="000000"/>
                <w:sz w:val="18"/>
                <w:szCs w:val="18"/>
              </w:rPr>
              <w:t>2024</w:t>
            </w:r>
          </w:p>
        </w:tc>
        <w:tc>
          <w:tcPr>
            <w:tcW w:w="1160" w:type="dxa"/>
            <w:tcBorders>
              <w:top w:val="nil"/>
              <w:left w:val="nil"/>
              <w:bottom w:val="nil"/>
              <w:right w:val="nil"/>
            </w:tcBorders>
            <w:shd w:val="clear" w:color="000000" w:fill="BFBFBF"/>
            <w:vAlign w:val="center"/>
            <w:hideMark/>
          </w:tcPr>
          <w:p w14:paraId="2BBB086A" w14:textId="77777777" w:rsidR="007C36C7" w:rsidRPr="00791FF1" w:rsidRDefault="007C36C7" w:rsidP="00791FF1">
            <w:pPr>
              <w:jc w:val="right"/>
              <w:rPr>
                <w:rFonts w:cs="Arial"/>
                <w:b/>
                <w:bCs/>
                <w:color w:val="000000"/>
                <w:sz w:val="18"/>
                <w:szCs w:val="18"/>
              </w:rPr>
            </w:pPr>
            <w:r w:rsidRPr="00791FF1">
              <w:rPr>
                <w:rFonts w:cs="Arial"/>
                <w:b/>
                <w:bCs/>
                <w:color w:val="000000"/>
                <w:sz w:val="18"/>
                <w:szCs w:val="18"/>
              </w:rPr>
              <w:t>2023</w:t>
            </w:r>
          </w:p>
        </w:tc>
        <w:tc>
          <w:tcPr>
            <w:tcW w:w="1160" w:type="dxa"/>
            <w:tcBorders>
              <w:top w:val="nil"/>
              <w:left w:val="nil"/>
              <w:bottom w:val="nil"/>
              <w:right w:val="nil"/>
            </w:tcBorders>
            <w:shd w:val="clear" w:color="000000" w:fill="BFBFBF"/>
            <w:vAlign w:val="center"/>
            <w:hideMark/>
          </w:tcPr>
          <w:p w14:paraId="413E852D" w14:textId="77777777" w:rsidR="007C36C7" w:rsidRPr="00791FF1" w:rsidRDefault="007C36C7" w:rsidP="00791FF1">
            <w:pPr>
              <w:jc w:val="right"/>
              <w:rPr>
                <w:rFonts w:cs="Arial"/>
                <w:b/>
                <w:bCs/>
                <w:color w:val="000000"/>
                <w:sz w:val="18"/>
                <w:szCs w:val="18"/>
              </w:rPr>
            </w:pPr>
            <w:r w:rsidRPr="00791FF1">
              <w:rPr>
                <w:rFonts w:cs="Arial"/>
                <w:b/>
                <w:bCs/>
                <w:color w:val="000000"/>
                <w:sz w:val="18"/>
                <w:szCs w:val="18"/>
              </w:rPr>
              <w:t>2024</w:t>
            </w:r>
          </w:p>
        </w:tc>
        <w:tc>
          <w:tcPr>
            <w:tcW w:w="1160" w:type="dxa"/>
            <w:tcBorders>
              <w:top w:val="nil"/>
              <w:left w:val="nil"/>
              <w:bottom w:val="nil"/>
              <w:right w:val="single" w:sz="4" w:space="0" w:color="auto"/>
            </w:tcBorders>
            <w:shd w:val="clear" w:color="000000" w:fill="BFBFBF"/>
            <w:vAlign w:val="center"/>
            <w:hideMark/>
          </w:tcPr>
          <w:p w14:paraId="1687F1CE" w14:textId="77777777" w:rsidR="007C36C7" w:rsidRPr="00791FF1" w:rsidRDefault="007C36C7" w:rsidP="00791FF1">
            <w:pPr>
              <w:jc w:val="right"/>
              <w:rPr>
                <w:rFonts w:cs="Arial"/>
                <w:b/>
                <w:bCs/>
                <w:color w:val="000000"/>
                <w:sz w:val="18"/>
                <w:szCs w:val="18"/>
              </w:rPr>
            </w:pPr>
            <w:r w:rsidRPr="00791FF1">
              <w:rPr>
                <w:rFonts w:cs="Arial"/>
                <w:b/>
                <w:bCs/>
                <w:color w:val="000000"/>
                <w:sz w:val="18"/>
                <w:szCs w:val="18"/>
              </w:rPr>
              <w:t>2023</w:t>
            </w:r>
          </w:p>
        </w:tc>
      </w:tr>
      <w:tr w:rsidR="007C36C7" w:rsidRPr="00791FF1" w14:paraId="2419AC5F" w14:textId="77777777" w:rsidTr="00791FF1">
        <w:trPr>
          <w:trHeight w:val="300"/>
        </w:trPr>
        <w:tc>
          <w:tcPr>
            <w:tcW w:w="3960" w:type="dxa"/>
            <w:vMerge/>
            <w:tcBorders>
              <w:top w:val="nil"/>
              <w:left w:val="single" w:sz="4" w:space="0" w:color="auto"/>
              <w:bottom w:val="single" w:sz="4" w:space="0" w:color="000000"/>
              <w:right w:val="nil"/>
            </w:tcBorders>
            <w:vAlign w:val="center"/>
            <w:hideMark/>
          </w:tcPr>
          <w:p w14:paraId="5224A4FD" w14:textId="77777777" w:rsidR="007C36C7" w:rsidRPr="00791FF1" w:rsidRDefault="007C36C7" w:rsidP="00791FF1">
            <w:pPr>
              <w:rPr>
                <w:rFonts w:cs="Arial"/>
                <w:color w:val="000000"/>
                <w:sz w:val="18"/>
                <w:szCs w:val="18"/>
              </w:rPr>
            </w:pPr>
          </w:p>
        </w:tc>
        <w:tc>
          <w:tcPr>
            <w:tcW w:w="1160" w:type="dxa"/>
            <w:tcBorders>
              <w:top w:val="nil"/>
              <w:left w:val="nil"/>
              <w:bottom w:val="single" w:sz="4" w:space="0" w:color="auto"/>
              <w:right w:val="nil"/>
            </w:tcBorders>
            <w:shd w:val="clear" w:color="000000" w:fill="BFBFBF"/>
            <w:vAlign w:val="center"/>
            <w:hideMark/>
          </w:tcPr>
          <w:p w14:paraId="62DA50DB" w14:textId="77777777" w:rsidR="007C36C7" w:rsidRPr="00791FF1" w:rsidRDefault="007C36C7" w:rsidP="00791FF1">
            <w:pPr>
              <w:jc w:val="right"/>
              <w:rPr>
                <w:rFonts w:cs="Arial"/>
                <w:b/>
                <w:bCs/>
                <w:color w:val="000000"/>
                <w:sz w:val="18"/>
                <w:szCs w:val="18"/>
              </w:rPr>
            </w:pPr>
            <w:r w:rsidRPr="00791FF1">
              <w:rPr>
                <w:rFonts w:cs="Arial"/>
                <w:b/>
                <w:bCs/>
                <w:color w:val="000000"/>
                <w:sz w:val="18"/>
                <w:szCs w:val="18"/>
              </w:rPr>
              <w:t>$’000</w:t>
            </w:r>
          </w:p>
        </w:tc>
        <w:tc>
          <w:tcPr>
            <w:tcW w:w="1160" w:type="dxa"/>
            <w:tcBorders>
              <w:top w:val="nil"/>
              <w:left w:val="nil"/>
              <w:bottom w:val="single" w:sz="4" w:space="0" w:color="auto"/>
              <w:right w:val="nil"/>
            </w:tcBorders>
            <w:shd w:val="clear" w:color="000000" w:fill="BFBFBF"/>
            <w:vAlign w:val="center"/>
            <w:hideMark/>
          </w:tcPr>
          <w:p w14:paraId="6C5CBE51" w14:textId="77777777" w:rsidR="007C36C7" w:rsidRPr="00791FF1" w:rsidRDefault="007C36C7" w:rsidP="00791FF1">
            <w:pPr>
              <w:jc w:val="right"/>
              <w:rPr>
                <w:rFonts w:cs="Arial"/>
                <w:b/>
                <w:bCs/>
                <w:color w:val="000000"/>
                <w:sz w:val="18"/>
                <w:szCs w:val="18"/>
              </w:rPr>
            </w:pPr>
            <w:r w:rsidRPr="00791FF1">
              <w:rPr>
                <w:rFonts w:cs="Arial"/>
                <w:b/>
                <w:bCs/>
                <w:color w:val="000000"/>
                <w:sz w:val="18"/>
                <w:szCs w:val="18"/>
              </w:rPr>
              <w:t>$’000</w:t>
            </w:r>
          </w:p>
        </w:tc>
        <w:tc>
          <w:tcPr>
            <w:tcW w:w="1160" w:type="dxa"/>
            <w:tcBorders>
              <w:top w:val="nil"/>
              <w:left w:val="nil"/>
              <w:bottom w:val="single" w:sz="4" w:space="0" w:color="auto"/>
              <w:right w:val="nil"/>
            </w:tcBorders>
            <w:shd w:val="clear" w:color="000000" w:fill="BFBFBF"/>
            <w:vAlign w:val="center"/>
            <w:hideMark/>
          </w:tcPr>
          <w:p w14:paraId="3CFE24AF" w14:textId="77777777" w:rsidR="007C36C7" w:rsidRPr="00791FF1" w:rsidRDefault="007C36C7" w:rsidP="00791FF1">
            <w:pPr>
              <w:jc w:val="right"/>
              <w:rPr>
                <w:rFonts w:cs="Arial"/>
                <w:b/>
                <w:bCs/>
                <w:color w:val="000000"/>
                <w:sz w:val="18"/>
                <w:szCs w:val="18"/>
              </w:rPr>
            </w:pPr>
            <w:r w:rsidRPr="00791FF1">
              <w:rPr>
                <w:rFonts w:cs="Arial"/>
                <w:b/>
                <w:bCs/>
                <w:color w:val="000000"/>
                <w:sz w:val="18"/>
                <w:szCs w:val="18"/>
              </w:rPr>
              <w:t>$’000</w:t>
            </w:r>
          </w:p>
        </w:tc>
        <w:tc>
          <w:tcPr>
            <w:tcW w:w="1160" w:type="dxa"/>
            <w:tcBorders>
              <w:top w:val="nil"/>
              <w:left w:val="nil"/>
              <w:bottom w:val="single" w:sz="4" w:space="0" w:color="auto"/>
              <w:right w:val="single" w:sz="4" w:space="0" w:color="auto"/>
            </w:tcBorders>
            <w:shd w:val="clear" w:color="000000" w:fill="BFBFBF"/>
            <w:vAlign w:val="center"/>
            <w:hideMark/>
          </w:tcPr>
          <w:p w14:paraId="7CD21FC4" w14:textId="77777777" w:rsidR="007C36C7" w:rsidRPr="00791FF1" w:rsidRDefault="007C36C7" w:rsidP="00791FF1">
            <w:pPr>
              <w:jc w:val="right"/>
              <w:rPr>
                <w:rFonts w:cs="Arial"/>
                <w:b/>
                <w:bCs/>
                <w:color w:val="000000"/>
                <w:sz w:val="18"/>
                <w:szCs w:val="18"/>
              </w:rPr>
            </w:pPr>
            <w:r w:rsidRPr="00791FF1">
              <w:rPr>
                <w:rFonts w:cs="Arial"/>
                <w:b/>
                <w:bCs/>
                <w:color w:val="000000"/>
                <w:sz w:val="18"/>
                <w:szCs w:val="18"/>
              </w:rPr>
              <w:t>$’000</w:t>
            </w:r>
          </w:p>
        </w:tc>
      </w:tr>
      <w:tr w:rsidR="007C36C7" w:rsidRPr="00791FF1" w14:paraId="381838F2" w14:textId="77777777" w:rsidTr="00791FF1">
        <w:trPr>
          <w:trHeight w:val="300"/>
        </w:trPr>
        <w:tc>
          <w:tcPr>
            <w:tcW w:w="3960" w:type="dxa"/>
            <w:tcBorders>
              <w:top w:val="nil"/>
              <w:left w:val="single" w:sz="4" w:space="0" w:color="auto"/>
              <w:bottom w:val="nil"/>
              <w:right w:val="nil"/>
            </w:tcBorders>
            <w:shd w:val="clear" w:color="auto" w:fill="auto"/>
            <w:vAlign w:val="center"/>
            <w:hideMark/>
          </w:tcPr>
          <w:p w14:paraId="07F69042" w14:textId="77777777" w:rsidR="007C36C7" w:rsidRPr="00791FF1" w:rsidRDefault="007C36C7" w:rsidP="00822B28">
            <w:pPr>
              <w:rPr>
                <w:rFonts w:cs="Arial"/>
                <w:color w:val="000000"/>
                <w:sz w:val="18"/>
                <w:szCs w:val="18"/>
              </w:rPr>
            </w:pPr>
            <w:r w:rsidRPr="00791FF1">
              <w:rPr>
                <w:rFonts w:cs="Arial"/>
                <w:color w:val="000000"/>
                <w:sz w:val="18"/>
                <w:szCs w:val="18"/>
              </w:rPr>
              <w:t>Opening balance</w:t>
            </w:r>
          </w:p>
        </w:tc>
        <w:tc>
          <w:tcPr>
            <w:tcW w:w="1160" w:type="dxa"/>
            <w:tcBorders>
              <w:top w:val="nil"/>
              <w:left w:val="nil"/>
              <w:bottom w:val="nil"/>
              <w:right w:val="nil"/>
            </w:tcBorders>
            <w:shd w:val="clear" w:color="000000" w:fill="F2F2F2"/>
            <w:noWrap/>
            <w:vAlign w:val="center"/>
            <w:hideMark/>
          </w:tcPr>
          <w:p w14:paraId="1908DBFE" w14:textId="77777777" w:rsidR="007C36C7" w:rsidRPr="00791FF1" w:rsidRDefault="007C36C7" w:rsidP="00822B28">
            <w:pPr>
              <w:jc w:val="right"/>
              <w:rPr>
                <w:rFonts w:cs="Arial"/>
                <w:color w:val="000000"/>
                <w:sz w:val="18"/>
                <w:szCs w:val="18"/>
              </w:rPr>
            </w:pPr>
            <w:r>
              <w:rPr>
                <w:rFonts w:cs="Arial"/>
                <w:color w:val="000000"/>
                <w:sz w:val="18"/>
                <w:szCs w:val="18"/>
              </w:rPr>
              <w:t>9,811</w:t>
            </w:r>
          </w:p>
        </w:tc>
        <w:tc>
          <w:tcPr>
            <w:tcW w:w="1160" w:type="dxa"/>
            <w:tcBorders>
              <w:top w:val="nil"/>
              <w:left w:val="nil"/>
              <w:bottom w:val="nil"/>
              <w:right w:val="nil"/>
            </w:tcBorders>
            <w:shd w:val="clear" w:color="auto" w:fill="auto"/>
            <w:vAlign w:val="center"/>
            <w:hideMark/>
          </w:tcPr>
          <w:p w14:paraId="03EC529A" w14:textId="77777777" w:rsidR="007C36C7" w:rsidRPr="00791FF1" w:rsidRDefault="007C36C7" w:rsidP="00822B28">
            <w:pPr>
              <w:jc w:val="right"/>
              <w:rPr>
                <w:rFonts w:cs="Arial"/>
                <w:color w:val="000000"/>
                <w:sz w:val="18"/>
                <w:szCs w:val="18"/>
              </w:rPr>
            </w:pPr>
            <w:r>
              <w:rPr>
                <w:rFonts w:cs="Arial"/>
                <w:color w:val="000000"/>
                <w:sz w:val="18"/>
                <w:szCs w:val="18"/>
              </w:rPr>
              <w:t>-</w:t>
            </w:r>
          </w:p>
        </w:tc>
        <w:tc>
          <w:tcPr>
            <w:tcW w:w="1160" w:type="dxa"/>
            <w:tcBorders>
              <w:top w:val="nil"/>
              <w:left w:val="nil"/>
              <w:bottom w:val="nil"/>
              <w:right w:val="nil"/>
            </w:tcBorders>
            <w:shd w:val="clear" w:color="000000" w:fill="F2F2F2"/>
            <w:vAlign w:val="center"/>
            <w:hideMark/>
          </w:tcPr>
          <w:p w14:paraId="1C29A1AF" w14:textId="77777777" w:rsidR="007C36C7" w:rsidRPr="00791FF1" w:rsidRDefault="007C36C7" w:rsidP="00822B28">
            <w:pPr>
              <w:jc w:val="right"/>
              <w:rPr>
                <w:rFonts w:cs="Arial"/>
                <w:color w:val="000000"/>
                <w:sz w:val="18"/>
                <w:szCs w:val="18"/>
              </w:rPr>
            </w:pPr>
            <w:r>
              <w:rPr>
                <w:rFonts w:cs="Arial"/>
                <w:color w:val="000000"/>
                <w:sz w:val="18"/>
                <w:szCs w:val="18"/>
              </w:rPr>
              <w:t>9,811</w:t>
            </w:r>
          </w:p>
        </w:tc>
        <w:tc>
          <w:tcPr>
            <w:tcW w:w="1160" w:type="dxa"/>
            <w:tcBorders>
              <w:top w:val="nil"/>
              <w:left w:val="nil"/>
              <w:bottom w:val="nil"/>
              <w:right w:val="single" w:sz="4" w:space="0" w:color="auto"/>
            </w:tcBorders>
            <w:shd w:val="clear" w:color="auto" w:fill="auto"/>
            <w:vAlign w:val="center"/>
            <w:hideMark/>
          </w:tcPr>
          <w:p w14:paraId="042C71D9" w14:textId="77777777" w:rsidR="007C36C7" w:rsidRPr="00791FF1" w:rsidRDefault="007C36C7" w:rsidP="00822B28">
            <w:pPr>
              <w:jc w:val="right"/>
              <w:rPr>
                <w:rFonts w:cs="Arial"/>
                <w:color w:val="000000"/>
                <w:sz w:val="18"/>
                <w:szCs w:val="18"/>
              </w:rPr>
            </w:pPr>
            <w:r>
              <w:rPr>
                <w:rFonts w:cs="Arial"/>
                <w:color w:val="000000"/>
                <w:sz w:val="18"/>
                <w:szCs w:val="18"/>
              </w:rPr>
              <w:t>-</w:t>
            </w:r>
          </w:p>
        </w:tc>
      </w:tr>
      <w:tr w:rsidR="007C36C7" w:rsidRPr="00791FF1" w14:paraId="6E738D5D" w14:textId="77777777" w:rsidTr="00791FF1">
        <w:trPr>
          <w:trHeight w:val="300"/>
        </w:trPr>
        <w:tc>
          <w:tcPr>
            <w:tcW w:w="3960" w:type="dxa"/>
            <w:tcBorders>
              <w:top w:val="nil"/>
              <w:left w:val="single" w:sz="4" w:space="0" w:color="auto"/>
              <w:bottom w:val="nil"/>
              <w:right w:val="nil"/>
            </w:tcBorders>
            <w:shd w:val="clear" w:color="auto" w:fill="auto"/>
            <w:vAlign w:val="center"/>
            <w:hideMark/>
          </w:tcPr>
          <w:p w14:paraId="144D6EB6" w14:textId="77777777" w:rsidR="007C36C7" w:rsidRPr="00791FF1" w:rsidRDefault="007C36C7" w:rsidP="00822B28">
            <w:pPr>
              <w:rPr>
                <w:rFonts w:cs="Arial"/>
                <w:color w:val="000000"/>
                <w:sz w:val="18"/>
                <w:szCs w:val="18"/>
              </w:rPr>
            </w:pPr>
            <w:r w:rsidRPr="00791FF1">
              <w:rPr>
                <w:rFonts w:cs="Arial"/>
                <w:color w:val="000000"/>
                <w:sz w:val="18"/>
                <w:szCs w:val="18"/>
              </w:rPr>
              <w:t>Proceeds from borrowings</w:t>
            </w:r>
          </w:p>
        </w:tc>
        <w:tc>
          <w:tcPr>
            <w:tcW w:w="1160" w:type="dxa"/>
            <w:tcBorders>
              <w:top w:val="nil"/>
              <w:left w:val="nil"/>
              <w:bottom w:val="nil"/>
              <w:right w:val="nil"/>
            </w:tcBorders>
            <w:shd w:val="clear" w:color="000000" w:fill="F2F2F2"/>
            <w:noWrap/>
            <w:vAlign w:val="center"/>
            <w:hideMark/>
          </w:tcPr>
          <w:p w14:paraId="799D0AF0" w14:textId="77777777" w:rsidR="007C36C7" w:rsidRPr="00791FF1" w:rsidRDefault="007C36C7" w:rsidP="00822B28">
            <w:pPr>
              <w:jc w:val="right"/>
              <w:rPr>
                <w:rFonts w:cs="Arial"/>
                <w:color w:val="000000"/>
                <w:sz w:val="18"/>
                <w:szCs w:val="18"/>
              </w:rPr>
            </w:pPr>
            <w:r>
              <w:rPr>
                <w:rFonts w:cs="Arial"/>
                <w:color w:val="000000"/>
                <w:sz w:val="18"/>
                <w:szCs w:val="18"/>
              </w:rPr>
              <w:t>-</w:t>
            </w:r>
          </w:p>
        </w:tc>
        <w:tc>
          <w:tcPr>
            <w:tcW w:w="1160" w:type="dxa"/>
            <w:tcBorders>
              <w:top w:val="nil"/>
              <w:left w:val="nil"/>
              <w:bottom w:val="nil"/>
              <w:right w:val="nil"/>
            </w:tcBorders>
            <w:shd w:val="clear" w:color="auto" w:fill="auto"/>
            <w:vAlign w:val="center"/>
            <w:hideMark/>
          </w:tcPr>
          <w:p w14:paraId="18B99CB0" w14:textId="77777777" w:rsidR="007C36C7" w:rsidRPr="00791FF1" w:rsidRDefault="007C36C7" w:rsidP="00822B28">
            <w:pPr>
              <w:jc w:val="right"/>
              <w:rPr>
                <w:rFonts w:cs="Arial"/>
                <w:color w:val="000000"/>
                <w:sz w:val="18"/>
                <w:szCs w:val="18"/>
              </w:rPr>
            </w:pPr>
            <w:r>
              <w:rPr>
                <w:rFonts w:cs="Arial"/>
                <w:color w:val="000000"/>
                <w:sz w:val="18"/>
                <w:szCs w:val="18"/>
              </w:rPr>
              <w:t>10,000</w:t>
            </w:r>
          </w:p>
        </w:tc>
        <w:tc>
          <w:tcPr>
            <w:tcW w:w="1160" w:type="dxa"/>
            <w:tcBorders>
              <w:top w:val="nil"/>
              <w:left w:val="nil"/>
              <w:bottom w:val="nil"/>
              <w:right w:val="nil"/>
            </w:tcBorders>
            <w:shd w:val="clear" w:color="000000" w:fill="F2F2F2"/>
            <w:vAlign w:val="center"/>
            <w:hideMark/>
          </w:tcPr>
          <w:p w14:paraId="23BCDD63" w14:textId="77777777" w:rsidR="007C36C7" w:rsidRPr="00791FF1" w:rsidRDefault="007C36C7" w:rsidP="00822B28">
            <w:pPr>
              <w:jc w:val="right"/>
              <w:rPr>
                <w:rFonts w:cs="Arial"/>
                <w:color w:val="000000"/>
                <w:sz w:val="18"/>
                <w:szCs w:val="18"/>
              </w:rPr>
            </w:pPr>
            <w:r>
              <w:rPr>
                <w:rFonts w:cs="Arial"/>
                <w:color w:val="000000"/>
                <w:sz w:val="18"/>
                <w:szCs w:val="18"/>
              </w:rPr>
              <w:t>-</w:t>
            </w:r>
          </w:p>
        </w:tc>
        <w:tc>
          <w:tcPr>
            <w:tcW w:w="1160" w:type="dxa"/>
            <w:tcBorders>
              <w:top w:val="nil"/>
              <w:left w:val="nil"/>
              <w:bottom w:val="nil"/>
              <w:right w:val="single" w:sz="4" w:space="0" w:color="auto"/>
            </w:tcBorders>
            <w:shd w:val="clear" w:color="auto" w:fill="auto"/>
            <w:vAlign w:val="center"/>
            <w:hideMark/>
          </w:tcPr>
          <w:p w14:paraId="1F85E374" w14:textId="77777777" w:rsidR="007C36C7" w:rsidRPr="00791FF1" w:rsidRDefault="007C36C7" w:rsidP="00822B28">
            <w:pPr>
              <w:jc w:val="right"/>
              <w:rPr>
                <w:rFonts w:cs="Arial"/>
                <w:color w:val="000000"/>
                <w:sz w:val="18"/>
                <w:szCs w:val="18"/>
              </w:rPr>
            </w:pPr>
            <w:r>
              <w:rPr>
                <w:rFonts w:cs="Arial"/>
                <w:color w:val="000000"/>
                <w:sz w:val="18"/>
                <w:szCs w:val="18"/>
              </w:rPr>
              <w:t>10,000</w:t>
            </w:r>
          </w:p>
        </w:tc>
      </w:tr>
      <w:tr w:rsidR="007C36C7" w:rsidRPr="00791FF1" w14:paraId="1C41A539" w14:textId="77777777" w:rsidTr="00791FF1">
        <w:trPr>
          <w:trHeight w:val="300"/>
        </w:trPr>
        <w:tc>
          <w:tcPr>
            <w:tcW w:w="3960" w:type="dxa"/>
            <w:tcBorders>
              <w:top w:val="nil"/>
              <w:left w:val="single" w:sz="4" w:space="0" w:color="auto"/>
              <w:bottom w:val="nil"/>
              <w:right w:val="nil"/>
            </w:tcBorders>
            <w:shd w:val="clear" w:color="auto" w:fill="auto"/>
            <w:vAlign w:val="center"/>
            <w:hideMark/>
          </w:tcPr>
          <w:p w14:paraId="620319C6" w14:textId="77777777" w:rsidR="007C36C7" w:rsidRPr="00791FF1" w:rsidRDefault="007C36C7" w:rsidP="00822B28">
            <w:pPr>
              <w:rPr>
                <w:rFonts w:cs="Arial"/>
                <w:color w:val="000000"/>
                <w:sz w:val="18"/>
                <w:szCs w:val="18"/>
              </w:rPr>
            </w:pPr>
            <w:r w:rsidRPr="00791FF1">
              <w:rPr>
                <w:rFonts w:cs="Arial"/>
                <w:color w:val="000000"/>
                <w:sz w:val="18"/>
                <w:szCs w:val="18"/>
              </w:rPr>
              <w:t>Interest charged</w:t>
            </w:r>
          </w:p>
        </w:tc>
        <w:tc>
          <w:tcPr>
            <w:tcW w:w="1160" w:type="dxa"/>
            <w:tcBorders>
              <w:top w:val="nil"/>
              <w:left w:val="nil"/>
              <w:bottom w:val="nil"/>
              <w:right w:val="nil"/>
            </w:tcBorders>
            <w:shd w:val="clear" w:color="000000" w:fill="F2F2F2"/>
            <w:noWrap/>
            <w:vAlign w:val="center"/>
            <w:hideMark/>
          </w:tcPr>
          <w:p w14:paraId="2C00BDD6" w14:textId="77777777" w:rsidR="007C36C7" w:rsidRPr="00791FF1" w:rsidRDefault="007C36C7" w:rsidP="00822B28">
            <w:pPr>
              <w:jc w:val="right"/>
              <w:rPr>
                <w:rFonts w:cs="Arial"/>
                <w:color w:val="000000"/>
                <w:sz w:val="18"/>
                <w:szCs w:val="18"/>
              </w:rPr>
            </w:pPr>
            <w:r>
              <w:rPr>
                <w:rFonts w:cs="Arial"/>
                <w:color w:val="000000"/>
                <w:sz w:val="18"/>
                <w:szCs w:val="18"/>
              </w:rPr>
              <w:t>367</w:t>
            </w:r>
          </w:p>
        </w:tc>
        <w:tc>
          <w:tcPr>
            <w:tcW w:w="1160" w:type="dxa"/>
            <w:tcBorders>
              <w:top w:val="nil"/>
              <w:left w:val="nil"/>
              <w:bottom w:val="nil"/>
              <w:right w:val="nil"/>
            </w:tcBorders>
            <w:shd w:val="clear" w:color="auto" w:fill="auto"/>
            <w:vAlign w:val="center"/>
            <w:hideMark/>
          </w:tcPr>
          <w:p w14:paraId="337F8CB7" w14:textId="77777777" w:rsidR="007C36C7" w:rsidRPr="00791FF1" w:rsidRDefault="007C36C7" w:rsidP="00822B28">
            <w:pPr>
              <w:jc w:val="right"/>
              <w:rPr>
                <w:rFonts w:cs="Arial"/>
                <w:color w:val="000000"/>
                <w:sz w:val="18"/>
                <w:szCs w:val="18"/>
              </w:rPr>
            </w:pPr>
            <w:r>
              <w:rPr>
                <w:rFonts w:cs="Arial"/>
                <w:color w:val="000000"/>
                <w:sz w:val="18"/>
                <w:szCs w:val="18"/>
              </w:rPr>
              <w:t>16</w:t>
            </w:r>
          </w:p>
        </w:tc>
        <w:tc>
          <w:tcPr>
            <w:tcW w:w="1160" w:type="dxa"/>
            <w:tcBorders>
              <w:top w:val="nil"/>
              <w:left w:val="nil"/>
              <w:bottom w:val="nil"/>
              <w:right w:val="nil"/>
            </w:tcBorders>
            <w:shd w:val="clear" w:color="000000" w:fill="F2F2F2"/>
            <w:vAlign w:val="center"/>
            <w:hideMark/>
          </w:tcPr>
          <w:p w14:paraId="3F461761" w14:textId="77777777" w:rsidR="007C36C7" w:rsidRPr="00791FF1" w:rsidRDefault="007C36C7" w:rsidP="00822B28">
            <w:pPr>
              <w:jc w:val="right"/>
              <w:rPr>
                <w:rFonts w:cs="Arial"/>
                <w:color w:val="000000"/>
                <w:sz w:val="18"/>
                <w:szCs w:val="18"/>
              </w:rPr>
            </w:pPr>
            <w:r>
              <w:rPr>
                <w:rFonts w:cs="Arial"/>
                <w:color w:val="000000"/>
                <w:sz w:val="18"/>
                <w:szCs w:val="18"/>
              </w:rPr>
              <w:t>367</w:t>
            </w:r>
          </w:p>
        </w:tc>
        <w:tc>
          <w:tcPr>
            <w:tcW w:w="1160" w:type="dxa"/>
            <w:tcBorders>
              <w:top w:val="nil"/>
              <w:left w:val="nil"/>
              <w:bottom w:val="nil"/>
              <w:right w:val="single" w:sz="4" w:space="0" w:color="auto"/>
            </w:tcBorders>
            <w:shd w:val="clear" w:color="auto" w:fill="auto"/>
            <w:vAlign w:val="center"/>
            <w:hideMark/>
          </w:tcPr>
          <w:p w14:paraId="7EFBC857" w14:textId="77777777" w:rsidR="007C36C7" w:rsidRPr="00791FF1" w:rsidRDefault="007C36C7" w:rsidP="00822B28">
            <w:pPr>
              <w:jc w:val="right"/>
              <w:rPr>
                <w:rFonts w:cs="Arial"/>
                <w:color w:val="000000"/>
                <w:sz w:val="18"/>
                <w:szCs w:val="18"/>
              </w:rPr>
            </w:pPr>
            <w:r>
              <w:rPr>
                <w:rFonts w:cs="Arial"/>
                <w:color w:val="000000"/>
                <w:sz w:val="18"/>
                <w:szCs w:val="18"/>
              </w:rPr>
              <w:t>16</w:t>
            </w:r>
          </w:p>
        </w:tc>
      </w:tr>
      <w:tr w:rsidR="007C36C7" w:rsidRPr="00791FF1" w14:paraId="2608BE6C" w14:textId="77777777" w:rsidTr="00791FF1">
        <w:trPr>
          <w:trHeight w:val="300"/>
        </w:trPr>
        <w:tc>
          <w:tcPr>
            <w:tcW w:w="3960" w:type="dxa"/>
            <w:tcBorders>
              <w:top w:val="nil"/>
              <w:left w:val="single" w:sz="4" w:space="0" w:color="auto"/>
              <w:bottom w:val="nil"/>
              <w:right w:val="nil"/>
            </w:tcBorders>
            <w:shd w:val="clear" w:color="auto" w:fill="auto"/>
            <w:vAlign w:val="center"/>
            <w:hideMark/>
          </w:tcPr>
          <w:p w14:paraId="1D6C39AD" w14:textId="77777777" w:rsidR="007C36C7" w:rsidRPr="00791FF1" w:rsidRDefault="007C36C7" w:rsidP="00822B28">
            <w:pPr>
              <w:rPr>
                <w:rFonts w:cs="Arial"/>
                <w:color w:val="000000"/>
                <w:sz w:val="18"/>
                <w:szCs w:val="18"/>
              </w:rPr>
            </w:pPr>
            <w:r w:rsidRPr="00791FF1">
              <w:rPr>
                <w:rFonts w:cs="Arial"/>
                <w:color w:val="000000"/>
                <w:sz w:val="18"/>
                <w:szCs w:val="18"/>
              </w:rPr>
              <w:t>Admin charged</w:t>
            </w:r>
          </w:p>
        </w:tc>
        <w:tc>
          <w:tcPr>
            <w:tcW w:w="1160" w:type="dxa"/>
            <w:tcBorders>
              <w:top w:val="nil"/>
              <w:left w:val="nil"/>
              <w:bottom w:val="nil"/>
              <w:right w:val="nil"/>
            </w:tcBorders>
            <w:shd w:val="clear" w:color="000000" w:fill="F2F2F2"/>
            <w:noWrap/>
            <w:vAlign w:val="center"/>
            <w:hideMark/>
          </w:tcPr>
          <w:p w14:paraId="5BED5DA4" w14:textId="77777777" w:rsidR="007C36C7" w:rsidRPr="00791FF1" w:rsidRDefault="007C36C7" w:rsidP="00822B28">
            <w:pPr>
              <w:jc w:val="right"/>
              <w:rPr>
                <w:rFonts w:cs="Arial"/>
                <w:color w:val="000000"/>
                <w:sz w:val="18"/>
                <w:szCs w:val="18"/>
              </w:rPr>
            </w:pPr>
            <w:r>
              <w:rPr>
                <w:rFonts w:cs="Arial"/>
                <w:color w:val="000000"/>
                <w:sz w:val="18"/>
                <w:szCs w:val="18"/>
              </w:rPr>
              <w:t>11</w:t>
            </w:r>
          </w:p>
        </w:tc>
        <w:tc>
          <w:tcPr>
            <w:tcW w:w="1160" w:type="dxa"/>
            <w:tcBorders>
              <w:top w:val="nil"/>
              <w:left w:val="nil"/>
              <w:bottom w:val="nil"/>
              <w:right w:val="nil"/>
            </w:tcBorders>
            <w:shd w:val="clear" w:color="auto" w:fill="auto"/>
            <w:vAlign w:val="center"/>
            <w:hideMark/>
          </w:tcPr>
          <w:p w14:paraId="3C2E3478" w14:textId="77777777" w:rsidR="007C36C7" w:rsidRPr="00791FF1" w:rsidRDefault="007C36C7" w:rsidP="00822B28">
            <w:pPr>
              <w:jc w:val="right"/>
              <w:rPr>
                <w:rFonts w:cs="Arial"/>
                <w:color w:val="000000"/>
                <w:sz w:val="18"/>
                <w:szCs w:val="18"/>
              </w:rPr>
            </w:pPr>
            <w:r>
              <w:rPr>
                <w:rFonts w:cs="Arial"/>
                <w:color w:val="000000"/>
                <w:sz w:val="18"/>
                <w:szCs w:val="18"/>
              </w:rPr>
              <w:t>-</w:t>
            </w:r>
          </w:p>
        </w:tc>
        <w:tc>
          <w:tcPr>
            <w:tcW w:w="1160" w:type="dxa"/>
            <w:tcBorders>
              <w:top w:val="nil"/>
              <w:left w:val="nil"/>
              <w:bottom w:val="nil"/>
              <w:right w:val="nil"/>
            </w:tcBorders>
            <w:shd w:val="clear" w:color="000000" w:fill="F2F2F2"/>
            <w:vAlign w:val="center"/>
            <w:hideMark/>
          </w:tcPr>
          <w:p w14:paraId="539FBBE8" w14:textId="77777777" w:rsidR="007C36C7" w:rsidRPr="00791FF1" w:rsidRDefault="007C36C7" w:rsidP="00822B28">
            <w:pPr>
              <w:jc w:val="right"/>
              <w:rPr>
                <w:rFonts w:cs="Arial"/>
                <w:color w:val="000000"/>
                <w:sz w:val="18"/>
                <w:szCs w:val="18"/>
              </w:rPr>
            </w:pPr>
            <w:r>
              <w:rPr>
                <w:rFonts w:cs="Arial"/>
                <w:color w:val="000000"/>
                <w:sz w:val="18"/>
                <w:szCs w:val="18"/>
              </w:rPr>
              <w:t>11</w:t>
            </w:r>
          </w:p>
        </w:tc>
        <w:tc>
          <w:tcPr>
            <w:tcW w:w="1160" w:type="dxa"/>
            <w:tcBorders>
              <w:top w:val="nil"/>
              <w:left w:val="nil"/>
              <w:bottom w:val="nil"/>
              <w:right w:val="single" w:sz="4" w:space="0" w:color="auto"/>
            </w:tcBorders>
            <w:shd w:val="clear" w:color="auto" w:fill="auto"/>
            <w:vAlign w:val="center"/>
            <w:hideMark/>
          </w:tcPr>
          <w:p w14:paraId="31F884BB" w14:textId="77777777" w:rsidR="007C36C7" w:rsidRPr="00791FF1" w:rsidRDefault="007C36C7" w:rsidP="00822B28">
            <w:pPr>
              <w:jc w:val="right"/>
              <w:rPr>
                <w:rFonts w:cs="Arial"/>
                <w:color w:val="000000"/>
                <w:sz w:val="18"/>
                <w:szCs w:val="18"/>
              </w:rPr>
            </w:pPr>
            <w:r>
              <w:rPr>
                <w:rFonts w:cs="Arial"/>
                <w:color w:val="000000"/>
                <w:sz w:val="18"/>
                <w:szCs w:val="18"/>
              </w:rPr>
              <w:t>-</w:t>
            </w:r>
          </w:p>
        </w:tc>
      </w:tr>
      <w:tr w:rsidR="007C36C7" w:rsidRPr="00791FF1" w14:paraId="5684AA8F" w14:textId="77777777" w:rsidTr="00791FF1">
        <w:trPr>
          <w:trHeight w:val="300"/>
        </w:trPr>
        <w:tc>
          <w:tcPr>
            <w:tcW w:w="3960" w:type="dxa"/>
            <w:tcBorders>
              <w:top w:val="nil"/>
              <w:left w:val="single" w:sz="4" w:space="0" w:color="auto"/>
              <w:bottom w:val="nil"/>
              <w:right w:val="nil"/>
            </w:tcBorders>
            <w:shd w:val="clear" w:color="auto" w:fill="auto"/>
            <w:vAlign w:val="center"/>
            <w:hideMark/>
          </w:tcPr>
          <w:p w14:paraId="387DE976" w14:textId="77777777" w:rsidR="007C36C7" w:rsidRPr="00791FF1" w:rsidRDefault="007C36C7" w:rsidP="00822B28">
            <w:pPr>
              <w:rPr>
                <w:rFonts w:cs="Arial"/>
                <w:color w:val="000000"/>
                <w:sz w:val="18"/>
                <w:szCs w:val="18"/>
              </w:rPr>
            </w:pPr>
            <w:r w:rsidRPr="00791FF1">
              <w:rPr>
                <w:rFonts w:cs="Arial"/>
                <w:color w:val="000000"/>
                <w:sz w:val="18"/>
                <w:szCs w:val="18"/>
              </w:rPr>
              <w:t>Loan repayment</w:t>
            </w:r>
          </w:p>
        </w:tc>
        <w:tc>
          <w:tcPr>
            <w:tcW w:w="1160" w:type="dxa"/>
            <w:tcBorders>
              <w:top w:val="nil"/>
              <w:left w:val="nil"/>
              <w:bottom w:val="nil"/>
              <w:right w:val="nil"/>
            </w:tcBorders>
            <w:shd w:val="clear" w:color="000000" w:fill="F2F2F2"/>
            <w:noWrap/>
            <w:vAlign w:val="center"/>
            <w:hideMark/>
          </w:tcPr>
          <w:p w14:paraId="51721E7F" w14:textId="77777777" w:rsidR="007C36C7" w:rsidRPr="00791FF1" w:rsidRDefault="007C36C7" w:rsidP="00822B28">
            <w:pPr>
              <w:jc w:val="right"/>
              <w:rPr>
                <w:rFonts w:cs="Arial"/>
                <w:color w:val="000000"/>
                <w:sz w:val="18"/>
                <w:szCs w:val="18"/>
              </w:rPr>
            </w:pPr>
            <w:r>
              <w:rPr>
                <w:rFonts w:cs="Arial"/>
                <w:color w:val="000000"/>
                <w:sz w:val="18"/>
                <w:szCs w:val="18"/>
              </w:rPr>
              <w:t>(1,218)</w:t>
            </w:r>
          </w:p>
        </w:tc>
        <w:tc>
          <w:tcPr>
            <w:tcW w:w="1160" w:type="dxa"/>
            <w:tcBorders>
              <w:top w:val="nil"/>
              <w:left w:val="nil"/>
              <w:bottom w:val="nil"/>
              <w:right w:val="nil"/>
            </w:tcBorders>
            <w:shd w:val="clear" w:color="auto" w:fill="auto"/>
            <w:noWrap/>
            <w:vAlign w:val="center"/>
            <w:hideMark/>
          </w:tcPr>
          <w:p w14:paraId="2208C4AE" w14:textId="77777777" w:rsidR="007C36C7" w:rsidRPr="00791FF1" w:rsidRDefault="007C36C7" w:rsidP="00822B28">
            <w:pPr>
              <w:jc w:val="right"/>
              <w:rPr>
                <w:rFonts w:cs="Arial"/>
                <w:color w:val="000000"/>
                <w:sz w:val="18"/>
                <w:szCs w:val="18"/>
              </w:rPr>
            </w:pPr>
            <w:r>
              <w:rPr>
                <w:rFonts w:cs="Arial"/>
                <w:color w:val="000000"/>
                <w:sz w:val="18"/>
                <w:szCs w:val="18"/>
              </w:rPr>
              <w:t>(205)</w:t>
            </w:r>
          </w:p>
        </w:tc>
        <w:tc>
          <w:tcPr>
            <w:tcW w:w="1160" w:type="dxa"/>
            <w:tcBorders>
              <w:top w:val="nil"/>
              <w:left w:val="nil"/>
              <w:bottom w:val="nil"/>
              <w:right w:val="nil"/>
            </w:tcBorders>
            <w:shd w:val="clear" w:color="000000" w:fill="F2F2F2"/>
            <w:vAlign w:val="center"/>
            <w:hideMark/>
          </w:tcPr>
          <w:p w14:paraId="456E192F" w14:textId="77777777" w:rsidR="007C36C7" w:rsidRPr="00791FF1" w:rsidRDefault="007C36C7" w:rsidP="00822B28">
            <w:pPr>
              <w:jc w:val="right"/>
              <w:rPr>
                <w:rFonts w:cs="Arial"/>
                <w:color w:val="000000"/>
                <w:sz w:val="18"/>
                <w:szCs w:val="18"/>
              </w:rPr>
            </w:pPr>
            <w:r>
              <w:rPr>
                <w:rFonts w:cs="Arial"/>
                <w:color w:val="000000"/>
                <w:sz w:val="18"/>
                <w:szCs w:val="18"/>
              </w:rPr>
              <w:t>(1,218)</w:t>
            </w:r>
          </w:p>
        </w:tc>
        <w:tc>
          <w:tcPr>
            <w:tcW w:w="1160" w:type="dxa"/>
            <w:tcBorders>
              <w:top w:val="nil"/>
              <w:left w:val="nil"/>
              <w:bottom w:val="nil"/>
              <w:right w:val="single" w:sz="4" w:space="0" w:color="auto"/>
            </w:tcBorders>
            <w:shd w:val="clear" w:color="auto" w:fill="auto"/>
            <w:vAlign w:val="center"/>
            <w:hideMark/>
          </w:tcPr>
          <w:p w14:paraId="2BC8EEFA" w14:textId="77777777" w:rsidR="007C36C7" w:rsidRPr="00791FF1" w:rsidRDefault="007C36C7" w:rsidP="00822B28">
            <w:pPr>
              <w:jc w:val="right"/>
              <w:rPr>
                <w:rFonts w:cs="Arial"/>
                <w:color w:val="000000"/>
                <w:sz w:val="18"/>
                <w:szCs w:val="18"/>
              </w:rPr>
            </w:pPr>
            <w:r>
              <w:rPr>
                <w:rFonts w:cs="Arial"/>
                <w:color w:val="000000"/>
                <w:sz w:val="18"/>
                <w:szCs w:val="18"/>
              </w:rPr>
              <w:t>(205)</w:t>
            </w:r>
          </w:p>
        </w:tc>
      </w:tr>
      <w:tr w:rsidR="007C36C7" w:rsidRPr="00791FF1" w14:paraId="169B44E8" w14:textId="77777777" w:rsidTr="00791FF1">
        <w:trPr>
          <w:trHeight w:val="300"/>
        </w:trPr>
        <w:tc>
          <w:tcPr>
            <w:tcW w:w="3960" w:type="dxa"/>
            <w:tcBorders>
              <w:top w:val="single" w:sz="4" w:space="0" w:color="auto"/>
              <w:left w:val="single" w:sz="4" w:space="0" w:color="auto"/>
              <w:bottom w:val="single" w:sz="4" w:space="0" w:color="auto"/>
              <w:right w:val="nil"/>
            </w:tcBorders>
            <w:shd w:val="clear" w:color="000000" w:fill="BFBFBF"/>
            <w:vAlign w:val="center"/>
            <w:hideMark/>
          </w:tcPr>
          <w:p w14:paraId="3A902390" w14:textId="77777777" w:rsidR="007C36C7" w:rsidRPr="00791FF1" w:rsidRDefault="007C36C7" w:rsidP="00822B28">
            <w:pPr>
              <w:rPr>
                <w:rFonts w:cs="Arial"/>
                <w:b/>
                <w:bCs/>
                <w:color w:val="000000"/>
                <w:sz w:val="18"/>
                <w:szCs w:val="18"/>
              </w:rPr>
            </w:pPr>
            <w:r w:rsidRPr="00791FF1">
              <w:rPr>
                <w:rFonts w:cs="Arial"/>
                <w:b/>
                <w:bCs/>
                <w:color w:val="000000"/>
                <w:sz w:val="18"/>
                <w:szCs w:val="18"/>
              </w:rPr>
              <w:t>Closing balance</w:t>
            </w:r>
          </w:p>
        </w:tc>
        <w:tc>
          <w:tcPr>
            <w:tcW w:w="1160" w:type="dxa"/>
            <w:tcBorders>
              <w:top w:val="single" w:sz="4" w:space="0" w:color="auto"/>
              <w:left w:val="nil"/>
              <w:bottom w:val="single" w:sz="4" w:space="0" w:color="auto"/>
              <w:right w:val="nil"/>
            </w:tcBorders>
            <w:shd w:val="clear" w:color="000000" w:fill="BFBFBF"/>
            <w:vAlign w:val="center"/>
            <w:hideMark/>
          </w:tcPr>
          <w:p w14:paraId="46B12F91" w14:textId="77777777" w:rsidR="007C36C7" w:rsidRPr="00791FF1" w:rsidRDefault="007C36C7" w:rsidP="00822B28">
            <w:pPr>
              <w:jc w:val="right"/>
              <w:rPr>
                <w:rFonts w:cs="Arial"/>
                <w:b/>
                <w:bCs/>
                <w:color w:val="000000"/>
                <w:sz w:val="18"/>
                <w:szCs w:val="18"/>
              </w:rPr>
            </w:pPr>
            <w:r>
              <w:rPr>
                <w:rFonts w:cs="Arial"/>
                <w:b/>
                <w:bCs/>
                <w:color w:val="000000"/>
                <w:sz w:val="18"/>
                <w:szCs w:val="18"/>
              </w:rPr>
              <w:t>8,971</w:t>
            </w:r>
          </w:p>
        </w:tc>
        <w:tc>
          <w:tcPr>
            <w:tcW w:w="1160" w:type="dxa"/>
            <w:tcBorders>
              <w:top w:val="single" w:sz="4" w:space="0" w:color="auto"/>
              <w:left w:val="nil"/>
              <w:bottom w:val="single" w:sz="4" w:space="0" w:color="auto"/>
              <w:right w:val="nil"/>
            </w:tcBorders>
            <w:shd w:val="clear" w:color="000000" w:fill="BFBFBF"/>
            <w:vAlign w:val="center"/>
            <w:hideMark/>
          </w:tcPr>
          <w:p w14:paraId="167AA8DE" w14:textId="77777777" w:rsidR="007C36C7" w:rsidRPr="00791FF1" w:rsidRDefault="007C36C7" w:rsidP="00822B28">
            <w:pPr>
              <w:jc w:val="right"/>
              <w:rPr>
                <w:rFonts w:cs="Arial"/>
                <w:b/>
                <w:bCs/>
                <w:color w:val="000000"/>
                <w:sz w:val="18"/>
                <w:szCs w:val="18"/>
              </w:rPr>
            </w:pPr>
            <w:r>
              <w:rPr>
                <w:rFonts w:cs="Arial"/>
                <w:b/>
                <w:bCs/>
                <w:color w:val="000000"/>
                <w:sz w:val="18"/>
                <w:szCs w:val="18"/>
              </w:rPr>
              <w:t>9,811</w:t>
            </w:r>
          </w:p>
        </w:tc>
        <w:tc>
          <w:tcPr>
            <w:tcW w:w="1160" w:type="dxa"/>
            <w:tcBorders>
              <w:top w:val="single" w:sz="4" w:space="0" w:color="auto"/>
              <w:left w:val="nil"/>
              <w:bottom w:val="single" w:sz="4" w:space="0" w:color="auto"/>
              <w:right w:val="nil"/>
            </w:tcBorders>
            <w:shd w:val="clear" w:color="000000" w:fill="BFBFBF"/>
            <w:vAlign w:val="center"/>
            <w:hideMark/>
          </w:tcPr>
          <w:p w14:paraId="7AAD024B" w14:textId="77777777" w:rsidR="007C36C7" w:rsidRPr="00791FF1" w:rsidRDefault="007C36C7" w:rsidP="00822B28">
            <w:pPr>
              <w:jc w:val="right"/>
              <w:rPr>
                <w:rFonts w:cs="Arial"/>
                <w:b/>
                <w:bCs/>
                <w:color w:val="000000"/>
                <w:sz w:val="18"/>
                <w:szCs w:val="18"/>
              </w:rPr>
            </w:pPr>
            <w:r>
              <w:rPr>
                <w:rFonts w:cs="Arial"/>
                <w:b/>
                <w:bCs/>
                <w:color w:val="000000"/>
                <w:sz w:val="18"/>
                <w:szCs w:val="18"/>
              </w:rPr>
              <w:t>8,971</w:t>
            </w:r>
          </w:p>
        </w:tc>
        <w:tc>
          <w:tcPr>
            <w:tcW w:w="1160" w:type="dxa"/>
            <w:tcBorders>
              <w:top w:val="single" w:sz="4" w:space="0" w:color="auto"/>
              <w:left w:val="nil"/>
              <w:bottom w:val="single" w:sz="4" w:space="0" w:color="auto"/>
              <w:right w:val="single" w:sz="4" w:space="0" w:color="auto"/>
            </w:tcBorders>
            <w:shd w:val="clear" w:color="000000" w:fill="BFBFBF"/>
            <w:vAlign w:val="center"/>
            <w:hideMark/>
          </w:tcPr>
          <w:p w14:paraId="5A3DF98C" w14:textId="77777777" w:rsidR="007C36C7" w:rsidRPr="00791FF1" w:rsidRDefault="007C36C7" w:rsidP="00822B28">
            <w:pPr>
              <w:jc w:val="right"/>
              <w:rPr>
                <w:rFonts w:cs="Arial"/>
                <w:b/>
                <w:bCs/>
                <w:color w:val="000000"/>
                <w:sz w:val="18"/>
                <w:szCs w:val="18"/>
              </w:rPr>
            </w:pPr>
            <w:r>
              <w:rPr>
                <w:rFonts w:cs="Arial"/>
                <w:b/>
                <w:bCs/>
                <w:color w:val="000000"/>
                <w:sz w:val="18"/>
                <w:szCs w:val="18"/>
              </w:rPr>
              <w:t>9,811</w:t>
            </w:r>
          </w:p>
        </w:tc>
      </w:tr>
    </w:tbl>
    <w:p w14:paraId="5DAF31F9" w14:textId="77777777" w:rsidR="007C36C7" w:rsidRPr="007B5CFE" w:rsidRDefault="007C36C7" w:rsidP="005312E9">
      <w:pPr>
        <w:pStyle w:val="Header"/>
        <w:tabs>
          <w:tab w:val="clear" w:pos="4513"/>
          <w:tab w:val="clear" w:pos="9026"/>
        </w:tabs>
        <w:spacing w:before="240" w:after="240"/>
        <w:rPr>
          <w:sz w:val="18"/>
          <w:szCs w:val="18"/>
        </w:rPr>
      </w:pPr>
      <w:r>
        <w:rPr>
          <w:sz w:val="18"/>
          <w:szCs w:val="18"/>
        </w:rPr>
        <w:t>Accounting policy – Borrowings</w:t>
      </w:r>
    </w:p>
    <w:p w14:paraId="251D186B" w14:textId="77777777" w:rsidR="007C36C7" w:rsidRDefault="007C36C7" w:rsidP="005312E9">
      <w:pPr>
        <w:pStyle w:val="Header"/>
        <w:tabs>
          <w:tab w:val="clear" w:pos="4513"/>
          <w:tab w:val="clear" w:pos="9026"/>
        </w:tabs>
        <w:spacing w:before="240" w:after="240"/>
        <w:rPr>
          <w:b w:val="0"/>
          <w:sz w:val="18"/>
          <w:szCs w:val="18"/>
        </w:rPr>
      </w:pPr>
      <w:r>
        <w:rPr>
          <w:b w:val="0"/>
          <w:sz w:val="18"/>
          <w:szCs w:val="18"/>
        </w:rPr>
        <w:t>Borrowings are initially recognised at fair value, plus any transaction costs directly attributable to the borrowings, then subsequently held at amortised cost using the effective interest method. The effective interest rate is the rate that exactly discounts estimated future cash payments through the expected life of a financial liability to the amortised cost of the liability.</w:t>
      </w:r>
    </w:p>
    <w:p w14:paraId="683E771E" w14:textId="77777777" w:rsidR="007C36C7" w:rsidRDefault="007C36C7" w:rsidP="005312E9">
      <w:pPr>
        <w:pStyle w:val="Header"/>
        <w:tabs>
          <w:tab w:val="clear" w:pos="4513"/>
          <w:tab w:val="clear" w:pos="9026"/>
        </w:tabs>
        <w:spacing w:before="240" w:after="240"/>
        <w:rPr>
          <w:b w:val="0"/>
          <w:sz w:val="18"/>
          <w:szCs w:val="18"/>
        </w:rPr>
      </w:pPr>
      <w:r>
        <w:rPr>
          <w:b w:val="0"/>
          <w:sz w:val="18"/>
          <w:szCs w:val="18"/>
        </w:rPr>
        <w:t>The fair value of borrowings is subsequently measured at amortised cost is set out above.</w:t>
      </w:r>
    </w:p>
    <w:p w14:paraId="3F6CA738" w14:textId="77777777" w:rsidR="007C36C7" w:rsidRPr="002F07DA" w:rsidRDefault="007C36C7" w:rsidP="00BA5954">
      <w:pPr>
        <w:pStyle w:val="Heading2"/>
      </w:pPr>
      <w:r w:rsidRPr="002F07DA">
        <w:lastRenderedPageBreak/>
        <w:t>C</w:t>
      </w:r>
      <w:r>
        <w:t>9</w:t>
      </w:r>
      <w:r w:rsidRPr="002F07DA">
        <w:t>-</w:t>
      </w:r>
      <w:r>
        <w:t>3</w:t>
      </w:r>
      <w:r w:rsidRPr="002F07DA">
        <w:tab/>
      </w:r>
      <w:r>
        <w:t>BORROWING</w:t>
      </w:r>
      <w:r w:rsidRPr="002F07DA">
        <w:t>S</w:t>
      </w:r>
      <w:r>
        <w:t xml:space="preserve"> (continued)</w:t>
      </w:r>
    </w:p>
    <w:p w14:paraId="4657E9B5" w14:textId="77777777" w:rsidR="007C36C7" w:rsidRDefault="007C36C7" w:rsidP="005312E9">
      <w:pPr>
        <w:pStyle w:val="Header"/>
        <w:tabs>
          <w:tab w:val="clear" w:pos="4513"/>
          <w:tab w:val="clear" w:pos="9026"/>
        </w:tabs>
        <w:spacing w:before="240" w:after="240"/>
        <w:rPr>
          <w:b w:val="0"/>
          <w:sz w:val="18"/>
          <w:szCs w:val="18"/>
        </w:rPr>
      </w:pPr>
      <w:r>
        <w:rPr>
          <w:b w:val="0"/>
          <w:sz w:val="18"/>
          <w:szCs w:val="18"/>
        </w:rPr>
        <w:t>Any borrowing costs are added to the carrying amount of the borrowing to the extent they are not settled in the period in which they arise. Borrowings are split between current and non-current liabilities using the principles set out in note 1A.</w:t>
      </w:r>
    </w:p>
    <w:p w14:paraId="35ADA0D7" w14:textId="77777777" w:rsidR="007C36C7" w:rsidRDefault="007C36C7" w:rsidP="005312E9">
      <w:pPr>
        <w:pStyle w:val="Header"/>
        <w:tabs>
          <w:tab w:val="clear" w:pos="4513"/>
          <w:tab w:val="clear" w:pos="9026"/>
        </w:tabs>
        <w:spacing w:before="240" w:after="240"/>
        <w:rPr>
          <w:b w:val="0"/>
          <w:sz w:val="18"/>
          <w:szCs w:val="18"/>
        </w:rPr>
      </w:pPr>
      <w:r>
        <w:rPr>
          <w:b w:val="0"/>
          <w:sz w:val="18"/>
          <w:szCs w:val="18"/>
        </w:rPr>
        <w:t>The Society does not enter into transactions for speculative purposes, nor for hedging. No financial liabilities are measured at fair value through profit or loss.</w:t>
      </w:r>
    </w:p>
    <w:p w14:paraId="61003B02" w14:textId="77777777" w:rsidR="007C36C7" w:rsidRPr="007B5CFE" w:rsidRDefault="007C36C7" w:rsidP="005312E9">
      <w:pPr>
        <w:pStyle w:val="Header"/>
        <w:tabs>
          <w:tab w:val="clear" w:pos="4513"/>
          <w:tab w:val="clear" w:pos="9026"/>
        </w:tabs>
        <w:spacing w:before="240" w:after="240"/>
        <w:rPr>
          <w:sz w:val="18"/>
          <w:szCs w:val="18"/>
        </w:rPr>
      </w:pPr>
      <w:r>
        <w:rPr>
          <w:sz w:val="18"/>
          <w:szCs w:val="18"/>
        </w:rPr>
        <w:t>Terms and conditions</w:t>
      </w:r>
    </w:p>
    <w:p w14:paraId="60E4B2F0" w14:textId="77777777" w:rsidR="007C36C7" w:rsidRDefault="007C36C7" w:rsidP="005312E9">
      <w:pPr>
        <w:pStyle w:val="Header"/>
        <w:tabs>
          <w:tab w:val="clear" w:pos="4513"/>
          <w:tab w:val="clear" w:pos="9026"/>
        </w:tabs>
        <w:spacing w:before="240" w:after="240"/>
        <w:rPr>
          <w:b w:val="0"/>
          <w:sz w:val="18"/>
          <w:szCs w:val="18"/>
        </w:rPr>
      </w:pPr>
      <w:r w:rsidRPr="002F07DA">
        <w:rPr>
          <w:b w:val="0"/>
          <w:sz w:val="18"/>
          <w:szCs w:val="18"/>
        </w:rPr>
        <w:t xml:space="preserve">The </w:t>
      </w:r>
      <w:r>
        <w:rPr>
          <w:b w:val="0"/>
          <w:sz w:val="18"/>
          <w:szCs w:val="18"/>
        </w:rPr>
        <w:t xml:space="preserve">Society has a $10m fully drawn loan with QTC. The loan is measured at amortised cost and is for a 10 year loan term </w:t>
      </w:r>
      <w:bookmarkStart w:id="12" w:name="_Hlk171337040"/>
      <w:r>
        <w:rPr>
          <w:b w:val="0"/>
          <w:sz w:val="18"/>
          <w:szCs w:val="18"/>
        </w:rPr>
        <w:t>expiring March 2033</w:t>
      </w:r>
      <w:bookmarkEnd w:id="12"/>
      <w:r>
        <w:rPr>
          <w:b w:val="0"/>
          <w:sz w:val="18"/>
          <w:szCs w:val="18"/>
        </w:rPr>
        <w:t>. The loan is to partly fund the refurbishment of Law Society House. The interest rate is fixed at 3.993% including an administration charge. The loan is secured by a state guarantee.</w:t>
      </w:r>
    </w:p>
    <w:p w14:paraId="40B17AA7" w14:textId="77777777" w:rsidR="007C36C7" w:rsidRPr="0081316C" w:rsidRDefault="007C36C7" w:rsidP="0081316C">
      <w:pPr>
        <w:pStyle w:val="Header"/>
        <w:tabs>
          <w:tab w:val="clear" w:pos="4513"/>
          <w:tab w:val="clear" w:pos="9026"/>
        </w:tabs>
        <w:spacing w:before="240" w:after="240"/>
        <w:rPr>
          <w:b w:val="0"/>
          <w:sz w:val="18"/>
          <w:szCs w:val="18"/>
        </w:rPr>
      </w:pPr>
      <w:r>
        <w:rPr>
          <w:b w:val="0"/>
          <w:sz w:val="18"/>
          <w:szCs w:val="18"/>
        </w:rPr>
        <w:t>Whilst the Society had sufficient funds to complete the refurbishment project without borrowing, Council took the view it did not want to deplete cash reserves to the full amount of the refurbishment upfront. The loan repayments will be partly funded by revenue generated from leasing surplus space achieved by combining staff to two floors and additional room and venue hire fees.</w:t>
      </w:r>
    </w:p>
    <w:p w14:paraId="73BB2DDC" w14:textId="77777777" w:rsidR="007C36C7" w:rsidRDefault="007C36C7" w:rsidP="00E0572C"/>
    <w:p w14:paraId="6EDB3EEA" w14:textId="77777777" w:rsidR="007C36C7" w:rsidRPr="00C21CF0" w:rsidRDefault="007C36C7" w:rsidP="00B52B35">
      <w:pPr>
        <w:pStyle w:val="Heading1"/>
      </w:pPr>
      <w:r w:rsidRPr="00C21CF0">
        <w:t>C</w:t>
      </w:r>
      <w:r>
        <w:t>10</w:t>
      </w:r>
      <w:r w:rsidRPr="00C21CF0">
        <w:tab/>
        <w:t>LEASES</w:t>
      </w:r>
    </w:p>
    <w:p w14:paraId="6C0989B8" w14:textId="77777777" w:rsidR="007C36C7" w:rsidRPr="00C21CF0" w:rsidRDefault="007C36C7" w:rsidP="00F6763B">
      <w:pPr>
        <w:pStyle w:val="Heading2"/>
      </w:pPr>
      <w:r w:rsidRPr="00C21CF0">
        <w:t>C</w:t>
      </w:r>
      <w:r>
        <w:t>10</w:t>
      </w:r>
      <w:r w:rsidRPr="00C21CF0">
        <w:t>-1</w:t>
      </w:r>
      <w:r w:rsidRPr="00C21CF0">
        <w:tab/>
        <w:t>LEASES AS LESSEE</w:t>
      </w:r>
    </w:p>
    <w:p w14:paraId="44F55BA5" w14:textId="77777777" w:rsidR="007C36C7" w:rsidRDefault="007C36C7" w:rsidP="00F6763B">
      <w:pPr>
        <w:pStyle w:val="Header"/>
        <w:tabs>
          <w:tab w:val="clear" w:pos="4513"/>
          <w:tab w:val="clear" w:pos="9026"/>
        </w:tabs>
        <w:spacing w:after="240"/>
        <w:rPr>
          <w:b w:val="0"/>
          <w:sz w:val="18"/>
          <w:szCs w:val="18"/>
        </w:rPr>
      </w:pPr>
      <w:r>
        <w:rPr>
          <w:b w:val="0"/>
          <w:sz w:val="18"/>
          <w:szCs w:val="18"/>
        </w:rPr>
        <w:t>Lexon leases office premises and motor vehicles under non-cancellable operating lease agreements.  The leases have varying terms, escalation clauses and renewal rights.</w:t>
      </w:r>
    </w:p>
    <w:p w14:paraId="13C98FE7" w14:textId="77777777" w:rsidR="007C36C7" w:rsidRPr="000230D2" w:rsidRDefault="007C36C7" w:rsidP="006D62F6">
      <w:pPr>
        <w:pStyle w:val="NoSpacing"/>
        <w:widowControl w:val="0"/>
        <w:numPr>
          <w:ilvl w:val="0"/>
          <w:numId w:val="40"/>
        </w:numPr>
        <w:autoSpaceDE w:val="0"/>
        <w:autoSpaceDN w:val="0"/>
        <w:spacing w:after="240"/>
        <w:ind w:right="231"/>
        <w:rPr>
          <w:rFonts w:cs="Arial"/>
          <w:sz w:val="18"/>
          <w:szCs w:val="18"/>
        </w:rPr>
      </w:pPr>
      <w:r w:rsidRPr="000230D2">
        <w:rPr>
          <w:rFonts w:ascii="Arial" w:hAnsi="Arial" w:cs="Arial"/>
          <w:sz w:val="18"/>
          <w:szCs w:val="18"/>
        </w:rPr>
        <w:t>Carrying</w:t>
      </w:r>
      <w:r w:rsidRPr="000230D2">
        <w:rPr>
          <w:rFonts w:ascii="Arial" w:hAnsi="Arial" w:cs="Arial"/>
          <w:spacing w:val="-3"/>
          <w:sz w:val="18"/>
          <w:szCs w:val="18"/>
        </w:rPr>
        <w:t xml:space="preserve"> </w:t>
      </w:r>
      <w:r w:rsidRPr="000230D2">
        <w:rPr>
          <w:rFonts w:ascii="Arial" w:hAnsi="Arial" w:cs="Arial"/>
          <w:sz w:val="18"/>
          <w:szCs w:val="18"/>
        </w:rPr>
        <w:t>amounts</w:t>
      </w:r>
      <w:r>
        <w:rPr>
          <w:rFonts w:ascii="Arial" w:hAnsi="Arial" w:cs="Arial"/>
          <w:sz w:val="18"/>
          <w:szCs w:val="18"/>
        </w:rPr>
        <w:t xml:space="preserve"> - </w:t>
      </w:r>
      <w:r w:rsidRPr="000230D2">
        <w:rPr>
          <w:rFonts w:ascii="Arial" w:hAnsi="Arial" w:cs="Arial"/>
          <w:sz w:val="18"/>
          <w:szCs w:val="18"/>
        </w:rPr>
        <w:t>Right-of-use</w:t>
      </w:r>
      <w:r w:rsidRPr="000230D2">
        <w:rPr>
          <w:rFonts w:ascii="Arial" w:hAnsi="Arial" w:cs="Arial"/>
          <w:spacing w:val="-4"/>
          <w:sz w:val="18"/>
          <w:szCs w:val="18"/>
        </w:rPr>
        <w:t xml:space="preserve"> </w:t>
      </w:r>
      <w:r w:rsidRPr="000230D2">
        <w:rPr>
          <w:rFonts w:ascii="Arial" w:hAnsi="Arial" w:cs="Arial"/>
          <w:sz w:val="18"/>
          <w:szCs w:val="18"/>
        </w:rPr>
        <w:t>assets</w:t>
      </w:r>
      <w:r w:rsidRPr="000230D2">
        <w:rPr>
          <w:rFonts w:ascii="Arial" w:hAnsi="Arial" w:cs="Arial"/>
          <w:spacing w:val="-2"/>
          <w:sz w:val="18"/>
          <w:szCs w:val="18"/>
        </w:rPr>
        <w:t xml:space="preserve"> </w:t>
      </w:r>
      <w:r w:rsidRPr="000230D2">
        <w:rPr>
          <w:rFonts w:ascii="Arial" w:hAnsi="Arial" w:cs="Arial"/>
          <w:sz w:val="18"/>
          <w:szCs w:val="18"/>
        </w:rPr>
        <w:t>classified</w:t>
      </w:r>
      <w:r w:rsidRPr="000230D2">
        <w:rPr>
          <w:rFonts w:ascii="Arial" w:hAnsi="Arial" w:cs="Arial"/>
          <w:spacing w:val="-3"/>
          <w:sz w:val="18"/>
          <w:szCs w:val="18"/>
        </w:rPr>
        <w:t xml:space="preserve"> </w:t>
      </w:r>
      <w:r w:rsidRPr="000230D2">
        <w:rPr>
          <w:rFonts w:ascii="Arial" w:hAnsi="Arial" w:cs="Arial"/>
          <w:sz w:val="18"/>
          <w:szCs w:val="18"/>
        </w:rPr>
        <w:t>within</w:t>
      </w:r>
      <w:r w:rsidRPr="000230D2">
        <w:rPr>
          <w:rFonts w:ascii="Arial" w:hAnsi="Arial" w:cs="Arial"/>
          <w:spacing w:val="-1"/>
          <w:sz w:val="18"/>
          <w:szCs w:val="18"/>
        </w:rPr>
        <w:t xml:space="preserve"> </w:t>
      </w:r>
      <w:r w:rsidRPr="000230D2">
        <w:rPr>
          <w:rFonts w:ascii="Arial" w:hAnsi="Arial" w:cs="Arial"/>
          <w:sz w:val="18"/>
          <w:szCs w:val="18"/>
        </w:rPr>
        <w:t>Property,</w:t>
      </w:r>
      <w:r w:rsidRPr="000230D2">
        <w:rPr>
          <w:rFonts w:ascii="Arial" w:hAnsi="Arial" w:cs="Arial"/>
          <w:spacing w:val="-1"/>
          <w:sz w:val="18"/>
          <w:szCs w:val="18"/>
        </w:rPr>
        <w:t xml:space="preserve"> </w:t>
      </w:r>
      <w:r w:rsidRPr="000230D2">
        <w:rPr>
          <w:rFonts w:ascii="Arial" w:hAnsi="Arial" w:cs="Arial"/>
          <w:sz w:val="18"/>
          <w:szCs w:val="18"/>
        </w:rPr>
        <w:t>plant</w:t>
      </w:r>
      <w:r w:rsidRPr="000230D2">
        <w:rPr>
          <w:rFonts w:ascii="Arial" w:hAnsi="Arial" w:cs="Arial"/>
          <w:spacing w:val="-1"/>
          <w:sz w:val="18"/>
          <w:szCs w:val="18"/>
        </w:rPr>
        <w:t xml:space="preserve"> </w:t>
      </w:r>
      <w:r w:rsidRPr="000230D2">
        <w:rPr>
          <w:rFonts w:ascii="Arial" w:hAnsi="Arial" w:cs="Arial"/>
          <w:sz w:val="18"/>
          <w:szCs w:val="18"/>
        </w:rPr>
        <w:t>and</w:t>
      </w:r>
      <w:r w:rsidRPr="000230D2">
        <w:rPr>
          <w:rFonts w:ascii="Arial" w:hAnsi="Arial" w:cs="Arial"/>
          <w:spacing w:val="-3"/>
          <w:sz w:val="18"/>
          <w:szCs w:val="18"/>
        </w:rPr>
        <w:t xml:space="preserve"> </w:t>
      </w:r>
      <w:r w:rsidRPr="000230D2">
        <w:rPr>
          <w:rFonts w:ascii="Arial" w:hAnsi="Arial" w:cs="Arial"/>
          <w:sz w:val="18"/>
          <w:szCs w:val="18"/>
        </w:rPr>
        <w:t>equipment</w:t>
      </w:r>
    </w:p>
    <w:tbl>
      <w:tblPr>
        <w:tblW w:w="8600" w:type="dxa"/>
        <w:tblLook w:val="04A0" w:firstRow="1" w:lastRow="0" w:firstColumn="1" w:lastColumn="0" w:noHBand="0" w:noVBand="1"/>
      </w:tblPr>
      <w:tblGrid>
        <w:gridCol w:w="3960"/>
        <w:gridCol w:w="1160"/>
        <w:gridCol w:w="1160"/>
        <w:gridCol w:w="1160"/>
        <w:gridCol w:w="1160"/>
      </w:tblGrid>
      <w:tr w:rsidR="007C36C7" w:rsidRPr="00EC6149" w14:paraId="5F1CAAFE" w14:textId="77777777" w:rsidTr="00EC6149">
        <w:trPr>
          <w:trHeight w:val="300"/>
        </w:trPr>
        <w:tc>
          <w:tcPr>
            <w:tcW w:w="3960" w:type="dxa"/>
            <w:tcBorders>
              <w:top w:val="single" w:sz="4" w:space="0" w:color="auto"/>
              <w:left w:val="single" w:sz="4" w:space="0" w:color="auto"/>
              <w:bottom w:val="nil"/>
              <w:right w:val="nil"/>
            </w:tcBorders>
            <w:shd w:val="clear" w:color="000000" w:fill="BFBFBF"/>
            <w:vAlign w:val="center"/>
            <w:hideMark/>
          </w:tcPr>
          <w:p w14:paraId="36A244EB" w14:textId="77777777" w:rsidR="007C36C7" w:rsidRPr="00EC6149" w:rsidRDefault="007C36C7" w:rsidP="00EC6149">
            <w:pPr>
              <w:rPr>
                <w:rFonts w:cs="Arial"/>
                <w:color w:val="000000"/>
                <w:sz w:val="18"/>
                <w:szCs w:val="18"/>
              </w:rPr>
            </w:pPr>
            <w:r w:rsidRPr="00EC6149">
              <w:rPr>
                <w:rFonts w:cs="Arial"/>
                <w:color w:val="000000"/>
                <w:sz w:val="18"/>
                <w:szCs w:val="18"/>
              </w:rPr>
              <w:t> </w:t>
            </w:r>
          </w:p>
        </w:tc>
        <w:tc>
          <w:tcPr>
            <w:tcW w:w="2320" w:type="dxa"/>
            <w:gridSpan w:val="2"/>
            <w:tcBorders>
              <w:top w:val="single" w:sz="4" w:space="0" w:color="auto"/>
              <w:left w:val="nil"/>
              <w:bottom w:val="nil"/>
              <w:right w:val="nil"/>
            </w:tcBorders>
            <w:shd w:val="clear" w:color="000000" w:fill="BFBFBF"/>
            <w:vAlign w:val="center"/>
            <w:hideMark/>
          </w:tcPr>
          <w:p w14:paraId="0A3AC776" w14:textId="77777777" w:rsidR="007C36C7" w:rsidRPr="00EC6149" w:rsidRDefault="007C36C7" w:rsidP="00EC6149">
            <w:pPr>
              <w:jc w:val="center"/>
              <w:rPr>
                <w:rFonts w:cs="Arial"/>
                <w:b/>
                <w:bCs/>
                <w:color w:val="000000"/>
                <w:sz w:val="18"/>
                <w:szCs w:val="18"/>
              </w:rPr>
            </w:pPr>
            <w:r w:rsidRPr="00EC6149">
              <w:rPr>
                <w:rFonts w:cs="Arial"/>
                <w:b/>
                <w:bCs/>
                <w:color w:val="000000"/>
                <w:sz w:val="18"/>
                <w:szCs w:val="18"/>
              </w:rPr>
              <w:t>Consolidated</w:t>
            </w:r>
          </w:p>
        </w:tc>
        <w:tc>
          <w:tcPr>
            <w:tcW w:w="2320" w:type="dxa"/>
            <w:gridSpan w:val="2"/>
            <w:tcBorders>
              <w:top w:val="single" w:sz="4" w:space="0" w:color="auto"/>
              <w:left w:val="nil"/>
              <w:bottom w:val="nil"/>
              <w:right w:val="single" w:sz="4" w:space="0" w:color="000000"/>
            </w:tcBorders>
            <w:shd w:val="clear" w:color="000000" w:fill="BFBFBF"/>
            <w:vAlign w:val="center"/>
            <w:hideMark/>
          </w:tcPr>
          <w:p w14:paraId="0C02B66A" w14:textId="77777777" w:rsidR="007C36C7" w:rsidRPr="00EC6149" w:rsidRDefault="007C36C7" w:rsidP="00EC6149">
            <w:pPr>
              <w:jc w:val="center"/>
              <w:rPr>
                <w:rFonts w:cs="Arial"/>
                <w:b/>
                <w:bCs/>
                <w:color w:val="000000"/>
                <w:sz w:val="18"/>
                <w:szCs w:val="18"/>
              </w:rPr>
            </w:pPr>
            <w:r w:rsidRPr="00EC6149">
              <w:rPr>
                <w:rFonts w:cs="Arial"/>
                <w:b/>
                <w:bCs/>
                <w:color w:val="000000"/>
                <w:sz w:val="18"/>
                <w:szCs w:val="18"/>
              </w:rPr>
              <w:t>Parent</w:t>
            </w:r>
          </w:p>
        </w:tc>
      </w:tr>
      <w:tr w:rsidR="007C36C7" w:rsidRPr="00EC6149" w14:paraId="680F4951" w14:textId="77777777" w:rsidTr="00EC6149">
        <w:trPr>
          <w:trHeight w:val="300"/>
        </w:trPr>
        <w:tc>
          <w:tcPr>
            <w:tcW w:w="3960" w:type="dxa"/>
            <w:tcBorders>
              <w:top w:val="nil"/>
              <w:left w:val="single" w:sz="4" w:space="0" w:color="auto"/>
              <w:bottom w:val="nil"/>
              <w:right w:val="nil"/>
            </w:tcBorders>
            <w:shd w:val="clear" w:color="000000" w:fill="BFBFBF"/>
            <w:vAlign w:val="center"/>
            <w:hideMark/>
          </w:tcPr>
          <w:p w14:paraId="69D8ABBC" w14:textId="77777777" w:rsidR="007C36C7" w:rsidRPr="00EC6149" w:rsidRDefault="007C36C7" w:rsidP="00EC6149">
            <w:pPr>
              <w:rPr>
                <w:rFonts w:cs="Arial"/>
                <w:color w:val="000000"/>
                <w:sz w:val="18"/>
                <w:szCs w:val="18"/>
              </w:rPr>
            </w:pPr>
            <w:r w:rsidRPr="00EC6149">
              <w:rPr>
                <w:rFonts w:cs="Arial"/>
                <w:color w:val="000000"/>
                <w:sz w:val="18"/>
                <w:szCs w:val="18"/>
              </w:rPr>
              <w:t> </w:t>
            </w:r>
          </w:p>
        </w:tc>
        <w:tc>
          <w:tcPr>
            <w:tcW w:w="1160" w:type="dxa"/>
            <w:tcBorders>
              <w:top w:val="nil"/>
              <w:left w:val="nil"/>
              <w:bottom w:val="nil"/>
              <w:right w:val="nil"/>
            </w:tcBorders>
            <w:shd w:val="clear" w:color="000000" w:fill="BFBFBF"/>
            <w:vAlign w:val="center"/>
            <w:hideMark/>
          </w:tcPr>
          <w:p w14:paraId="384146DB" w14:textId="77777777" w:rsidR="007C36C7" w:rsidRPr="00EC6149" w:rsidRDefault="007C36C7" w:rsidP="00EC6149">
            <w:pPr>
              <w:jc w:val="right"/>
              <w:rPr>
                <w:rFonts w:cs="Arial"/>
                <w:b/>
                <w:bCs/>
                <w:color w:val="000000"/>
                <w:sz w:val="18"/>
                <w:szCs w:val="18"/>
              </w:rPr>
            </w:pPr>
            <w:r w:rsidRPr="00EC6149">
              <w:rPr>
                <w:rFonts w:cs="Arial"/>
                <w:b/>
                <w:bCs/>
                <w:color w:val="000000"/>
                <w:sz w:val="18"/>
                <w:szCs w:val="18"/>
              </w:rPr>
              <w:t>2024</w:t>
            </w:r>
          </w:p>
        </w:tc>
        <w:tc>
          <w:tcPr>
            <w:tcW w:w="1160" w:type="dxa"/>
            <w:tcBorders>
              <w:top w:val="nil"/>
              <w:left w:val="nil"/>
              <w:bottom w:val="nil"/>
              <w:right w:val="nil"/>
            </w:tcBorders>
            <w:shd w:val="clear" w:color="000000" w:fill="BFBFBF"/>
            <w:vAlign w:val="center"/>
            <w:hideMark/>
          </w:tcPr>
          <w:p w14:paraId="3B480731" w14:textId="77777777" w:rsidR="007C36C7" w:rsidRPr="00EC6149" w:rsidRDefault="007C36C7" w:rsidP="00EC6149">
            <w:pPr>
              <w:jc w:val="right"/>
              <w:rPr>
                <w:rFonts w:cs="Arial"/>
                <w:b/>
                <w:bCs/>
                <w:color w:val="000000"/>
                <w:sz w:val="18"/>
                <w:szCs w:val="18"/>
              </w:rPr>
            </w:pPr>
            <w:r w:rsidRPr="00EC6149">
              <w:rPr>
                <w:rFonts w:cs="Arial"/>
                <w:b/>
                <w:bCs/>
                <w:color w:val="000000"/>
                <w:sz w:val="18"/>
                <w:szCs w:val="18"/>
              </w:rPr>
              <w:t>2023</w:t>
            </w:r>
          </w:p>
        </w:tc>
        <w:tc>
          <w:tcPr>
            <w:tcW w:w="1160" w:type="dxa"/>
            <w:tcBorders>
              <w:top w:val="nil"/>
              <w:left w:val="nil"/>
              <w:bottom w:val="nil"/>
              <w:right w:val="nil"/>
            </w:tcBorders>
            <w:shd w:val="clear" w:color="000000" w:fill="BFBFBF"/>
            <w:vAlign w:val="center"/>
            <w:hideMark/>
          </w:tcPr>
          <w:p w14:paraId="5548AF27" w14:textId="77777777" w:rsidR="007C36C7" w:rsidRPr="00EC6149" w:rsidRDefault="007C36C7" w:rsidP="00EC6149">
            <w:pPr>
              <w:jc w:val="right"/>
              <w:rPr>
                <w:rFonts w:cs="Arial"/>
                <w:b/>
                <w:bCs/>
                <w:color w:val="000000"/>
                <w:sz w:val="18"/>
                <w:szCs w:val="18"/>
              </w:rPr>
            </w:pPr>
            <w:r w:rsidRPr="00EC6149">
              <w:rPr>
                <w:rFonts w:cs="Arial"/>
                <w:b/>
                <w:bCs/>
                <w:color w:val="000000"/>
                <w:sz w:val="18"/>
                <w:szCs w:val="18"/>
              </w:rPr>
              <w:t>2024</w:t>
            </w:r>
          </w:p>
        </w:tc>
        <w:tc>
          <w:tcPr>
            <w:tcW w:w="1160" w:type="dxa"/>
            <w:tcBorders>
              <w:top w:val="nil"/>
              <w:left w:val="nil"/>
              <w:bottom w:val="nil"/>
              <w:right w:val="single" w:sz="4" w:space="0" w:color="auto"/>
            </w:tcBorders>
            <w:shd w:val="clear" w:color="000000" w:fill="BFBFBF"/>
            <w:vAlign w:val="center"/>
            <w:hideMark/>
          </w:tcPr>
          <w:p w14:paraId="60744887" w14:textId="77777777" w:rsidR="007C36C7" w:rsidRPr="00EC6149" w:rsidRDefault="007C36C7" w:rsidP="00EC6149">
            <w:pPr>
              <w:jc w:val="right"/>
              <w:rPr>
                <w:rFonts w:cs="Arial"/>
                <w:b/>
                <w:bCs/>
                <w:color w:val="000000"/>
                <w:sz w:val="18"/>
                <w:szCs w:val="18"/>
              </w:rPr>
            </w:pPr>
            <w:r w:rsidRPr="00EC6149">
              <w:rPr>
                <w:rFonts w:cs="Arial"/>
                <w:b/>
                <w:bCs/>
                <w:color w:val="000000"/>
                <w:sz w:val="18"/>
                <w:szCs w:val="18"/>
              </w:rPr>
              <w:t>2023</w:t>
            </w:r>
          </w:p>
        </w:tc>
      </w:tr>
      <w:tr w:rsidR="007C36C7" w:rsidRPr="00EC6149" w14:paraId="3FA633F5" w14:textId="77777777" w:rsidTr="00EC6149">
        <w:trPr>
          <w:trHeight w:val="300"/>
        </w:trPr>
        <w:tc>
          <w:tcPr>
            <w:tcW w:w="3960" w:type="dxa"/>
            <w:tcBorders>
              <w:top w:val="nil"/>
              <w:left w:val="single" w:sz="4" w:space="0" w:color="auto"/>
              <w:bottom w:val="single" w:sz="4" w:space="0" w:color="auto"/>
              <w:right w:val="nil"/>
            </w:tcBorders>
            <w:shd w:val="clear" w:color="000000" w:fill="BFBFBF"/>
            <w:vAlign w:val="center"/>
            <w:hideMark/>
          </w:tcPr>
          <w:p w14:paraId="2D7CA64F" w14:textId="77777777" w:rsidR="007C36C7" w:rsidRPr="00EC6149" w:rsidRDefault="007C36C7" w:rsidP="00EC6149">
            <w:pPr>
              <w:rPr>
                <w:rFonts w:cs="Arial"/>
                <w:color w:val="000000"/>
                <w:sz w:val="18"/>
                <w:szCs w:val="18"/>
              </w:rPr>
            </w:pPr>
            <w:r w:rsidRPr="00EC6149">
              <w:rPr>
                <w:rFonts w:cs="Arial"/>
                <w:color w:val="000000"/>
                <w:sz w:val="18"/>
                <w:szCs w:val="18"/>
              </w:rPr>
              <w:t> </w:t>
            </w:r>
          </w:p>
        </w:tc>
        <w:tc>
          <w:tcPr>
            <w:tcW w:w="1160" w:type="dxa"/>
            <w:tcBorders>
              <w:top w:val="nil"/>
              <w:left w:val="nil"/>
              <w:bottom w:val="single" w:sz="4" w:space="0" w:color="auto"/>
              <w:right w:val="nil"/>
            </w:tcBorders>
            <w:shd w:val="clear" w:color="000000" w:fill="BFBFBF"/>
            <w:vAlign w:val="center"/>
            <w:hideMark/>
          </w:tcPr>
          <w:p w14:paraId="2204DE2C" w14:textId="77777777" w:rsidR="007C36C7" w:rsidRPr="00EC6149" w:rsidRDefault="007C36C7" w:rsidP="00EC6149">
            <w:pPr>
              <w:jc w:val="right"/>
              <w:rPr>
                <w:rFonts w:cs="Arial"/>
                <w:b/>
                <w:bCs/>
                <w:color w:val="000000"/>
                <w:sz w:val="18"/>
                <w:szCs w:val="18"/>
              </w:rPr>
            </w:pPr>
            <w:r w:rsidRPr="00EC6149">
              <w:rPr>
                <w:rFonts w:cs="Arial"/>
                <w:b/>
                <w:bCs/>
                <w:color w:val="000000"/>
                <w:sz w:val="18"/>
                <w:szCs w:val="18"/>
              </w:rPr>
              <w:t>$’000</w:t>
            </w:r>
          </w:p>
        </w:tc>
        <w:tc>
          <w:tcPr>
            <w:tcW w:w="1160" w:type="dxa"/>
            <w:tcBorders>
              <w:top w:val="nil"/>
              <w:left w:val="nil"/>
              <w:bottom w:val="single" w:sz="4" w:space="0" w:color="auto"/>
              <w:right w:val="nil"/>
            </w:tcBorders>
            <w:shd w:val="clear" w:color="000000" w:fill="BFBFBF"/>
            <w:vAlign w:val="center"/>
            <w:hideMark/>
          </w:tcPr>
          <w:p w14:paraId="2FCBFDAD" w14:textId="77777777" w:rsidR="007C36C7" w:rsidRPr="00EC6149" w:rsidRDefault="007C36C7" w:rsidP="00EC6149">
            <w:pPr>
              <w:jc w:val="right"/>
              <w:rPr>
                <w:rFonts w:cs="Arial"/>
                <w:b/>
                <w:bCs/>
                <w:color w:val="000000"/>
                <w:sz w:val="18"/>
                <w:szCs w:val="18"/>
              </w:rPr>
            </w:pPr>
            <w:r w:rsidRPr="00EC6149">
              <w:rPr>
                <w:rFonts w:cs="Arial"/>
                <w:b/>
                <w:bCs/>
                <w:color w:val="000000"/>
                <w:sz w:val="18"/>
                <w:szCs w:val="18"/>
              </w:rPr>
              <w:t>$’000</w:t>
            </w:r>
          </w:p>
        </w:tc>
        <w:tc>
          <w:tcPr>
            <w:tcW w:w="1160" w:type="dxa"/>
            <w:tcBorders>
              <w:top w:val="nil"/>
              <w:left w:val="nil"/>
              <w:bottom w:val="single" w:sz="4" w:space="0" w:color="auto"/>
              <w:right w:val="nil"/>
            </w:tcBorders>
            <w:shd w:val="clear" w:color="000000" w:fill="BFBFBF"/>
            <w:vAlign w:val="center"/>
            <w:hideMark/>
          </w:tcPr>
          <w:p w14:paraId="3FCF9876" w14:textId="77777777" w:rsidR="007C36C7" w:rsidRPr="00EC6149" w:rsidRDefault="007C36C7" w:rsidP="00EC6149">
            <w:pPr>
              <w:jc w:val="right"/>
              <w:rPr>
                <w:rFonts w:cs="Arial"/>
                <w:b/>
                <w:bCs/>
                <w:color w:val="000000"/>
                <w:sz w:val="18"/>
                <w:szCs w:val="18"/>
              </w:rPr>
            </w:pPr>
            <w:r w:rsidRPr="00EC6149">
              <w:rPr>
                <w:rFonts w:cs="Arial"/>
                <w:b/>
                <w:bCs/>
                <w:color w:val="000000"/>
                <w:sz w:val="18"/>
                <w:szCs w:val="18"/>
              </w:rPr>
              <w:t>$’000</w:t>
            </w:r>
          </w:p>
        </w:tc>
        <w:tc>
          <w:tcPr>
            <w:tcW w:w="1160" w:type="dxa"/>
            <w:tcBorders>
              <w:top w:val="nil"/>
              <w:left w:val="nil"/>
              <w:bottom w:val="single" w:sz="4" w:space="0" w:color="auto"/>
              <w:right w:val="single" w:sz="4" w:space="0" w:color="auto"/>
            </w:tcBorders>
            <w:shd w:val="clear" w:color="000000" w:fill="BFBFBF"/>
            <w:vAlign w:val="center"/>
            <w:hideMark/>
          </w:tcPr>
          <w:p w14:paraId="1A18ACB4" w14:textId="77777777" w:rsidR="007C36C7" w:rsidRPr="00EC6149" w:rsidRDefault="007C36C7" w:rsidP="00EC6149">
            <w:pPr>
              <w:jc w:val="right"/>
              <w:rPr>
                <w:rFonts w:cs="Arial"/>
                <w:b/>
                <w:bCs/>
                <w:color w:val="000000"/>
                <w:sz w:val="18"/>
                <w:szCs w:val="18"/>
              </w:rPr>
            </w:pPr>
            <w:r w:rsidRPr="00EC6149">
              <w:rPr>
                <w:rFonts w:cs="Arial"/>
                <w:b/>
                <w:bCs/>
                <w:color w:val="000000"/>
                <w:sz w:val="18"/>
                <w:szCs w:val="18"/>
              </w:rPr>
              <w:t>$’000</w:t>
            </w:r>
          </w:p>
        </w:tc>
      </w:tr>
      <w:tr w:rsidR="007C36C7" w:rsidRPr="00EC6149" w14:paraId="2F967CC9" w14:textId="77777777" w:rsidTr="00EC6149">
        <w:trPr>
          <w:trHeight w:val="300"/>
        </w:trPr>
        <w:tc>
          <w:tcPr>
            <w:tcW w:w="3960" w:type="dxa"/>
            <w:tcBorders>
              <w:top w:val="nil"/>
              <w:left w:val="single" w:sz="4" w:space="0" w:color="auto"/>
              <w:bottom w:val="nil"/>
              <w:right w:val="nil"/>
            </w:tcBorders>
            <w:shd w:val="clear" w:color="auto" w:fill="auto"/>
            <w:noWrap/>
            <w:vAlign w:val="bottom"/>
            <w:hideMark/>
          </w:tcPr>
          <w:p w14:paraId="66240B2E" w14:textId="77777777" w:rsidR="007C36C7" w:rsidRPr="00EC6149" w:rsidRDefault="007C36C7" w:rsidP="00822B28">
            <w:pPr>
              <w:rPr>
                <w:rFonts w:cs="Arial"/>
                <w:color w:val="000000"/>
                <w:sz w:val="18"/>
                <w:szCs w:val="18"/>
              </w:rPr>
            </w:pPr>
            <w:r>
              <w:rPr>
                <w:rFonts w:cs="Arial"/>
                <w:color w:val="000000"/>
                <w:sz w:val="18"/>
                <w:szCs w:val="18"/>
              </w:rPr>
              <w:t>Leasehold premises</w:t>
            </w:r>
          </w:p>
        </w:tc>
        <w:tc>
          <w:tcPr>
            <w:tcW w:w="1160" w:type="dxa"/>
            <w:tcBorders>
              <w:top w:val="nil"/>
              <w:left w:val="nil"/>
              <w:bottom w:val="nil"/>
              <w:right w:val="nil"/>
            </w:tcBorders>
            <w:shd w:val="clear" w:color="000000" w:fill="F2F2F2"/>
            <w:noWrap/>
            <w:vAlign w:val="bottom"/>
            <w:hideMark/>
          </w:tcPr>
          <w:p w14:paraId="0FCDC100" w14:textId="77777777" w:rsidR="007C36C7" w:rsidRPr="00EC6149" w:rsidRDefault="007C36C7" w:rsidP="00822B28">
            <w:pPr>
              <w:jc w:val="right"/>
              <w:rPr>
                <w:rFonts w:cs="Arial"/>
                <w:color w:val="000000"/>
                <w:sz w:val="18"/>
                <w:szCs w:val="18"/>
              </w:rPr>
            </w:pPr>
            <w:r>
              <w:rPr>
                <w:rFonts w:cs="Arial"/>
                <w:color w:val="000000"/>
                <w:sz w:val="18"/>
                <w:szCs w:val="18"/>
              </w:rPr>
              <w:t>325</w:t>
            </w:r>
          </w:p>
        </w:tc>
        <w:tc>
          <w:tcPr>
            <w:tcW w:w="1160" w:type="dxa"/>
            <w:tcBorders>
              <w:top w:val="nil"/>
              <w:left w:val="nil"/>
              <w:bottom w:val="nil"/>
              <w:right w:val="nil"/>
            </w:tcBorders>
            <w:shd w:val="clear" w:color="auto" w:fill="auto"/>
            <w:noWrap/>
            <w:vAlign w:val="bottom"/>
            <w:hideMark/>
          </w:tcPr>
          <w:p w14:paraId="6371D5F2" w14:textId="77777777" w:rsidR="007C36C7" w:rsidRPr="00EC6149" w:rsidRDefault="007C36C7" w:rsidP="00822B28">
            <w:pPr>
              <w:jc w:val="right"/>
              <w:rPr>
                <w:rFonts w:cs="Arial"/>
                <w:color w:val="000000"/>
                <w:sz w:val="18"/>
                <w:szCs w:val="18"/>
              </w:rPr>
            </w:pPr>
            <w:r>
              <w:rPr>
                <w:rFonts w:cs="Arial"/>
                <w:color w:val="000000"/>
                <w:sz w:val="18"/>
                <w:szCs w:val="18"/>
              </w:rPr>
              <w:t>487</w:t>
            </w:r>
          </w:p>
        </w:tc>
        <w:tc>
          <w:tcPr>
            <w:tcW w:w="1160" w:type="dxa"/>
            <w:tcBorders>
              <w:top w:val="nil"/>
              <w:left w:val="nil"/>
              <w:bottom w:val="nil"/>
              <w:right w:val="nil"/>
            </w:tcBorders>
            <w:shd w:val="clear" w:color="000000" w:fill="F2F2F2"/>
            <w:noWrap/>
            <w:vAlign w:val="bottom"/>
            <w:hideMark/>
          </w:tcPr>
          <w:p w14:paraId="2129808E" w14:textId="77777777" w:rsidR="007C36C7" w:rsidRPr="00EC6149" w:rsidRDefault="007C36C7" w:rsidP="00822B28">
            <w:pPr>
              <w:jc w:val="right"/>
              <w:rPr>
                <w:rFonts w:cs="Arial"/>
                <w:color w:val="000000"/>
                <w:sz w:val="18"/>
                <w:szCs w:val="18"/>
              </w:rPr>
            </w:pPr>
            <w:r>
              <w:rPr>
                <w:rFonts w:cs="Arial"/>
                <w:color w:val="000000"/>
                <w:sz w:val="18"/>
                <w:szCs w:val="18"/>
              </w:rPr>
              <w:t>-</w:t>
            </w:r>
          </w:p>
        </w:tc>
        <w:tc>
          <w:tcPr>
            <w:tcW w:w="1160" w:type="dxa"/>
            <w:tcBorders>
              <w:top w:val="nil"/>
              <w:left w:val="nil"/>
              <w:bottom w:val="nil"/>
              <w:right w:val="single" w:sz="4" w:space="0" w:color="auto"/>
            </w:tcBorders>
            <w:shd w:val="clear" w:color="auto" w:fill="auto"/>
            <w:noWrap/>
            <w:vAlign w:val="bottom"/>
            <w:hideMark/>
          </w:tcPr>
          <w:p w14:paraId="503580AE" w14:textId="77777777" w:rsidR="007C36C7" w:rsidRPr="00EC6149" w:rsidRDefault="007C36C7" w:rsidP="00822B28">
            <w:pPr>
              <w:jc w:val="right"/>
              <w:rPr>
                <w:rFonts w:cs="Arial"/>
                <w:color w:val="000000"/>
                <w:sz w:val="18"/>
                <w:szCs w:val="18"/>
              </w:rPr>
            </w:pPr>
            <w:r>
              <w:rPr>
                <w:rFonts w:cs="Arial"/>
                <w:color w:val="000000"/>
                <w:sz w:val="18"/>
                <w:szCs w:val="18"/>
              </w:rPr>
              <w:t>-</w:t>
            </w:r>
          </w:p>
        </w:tc>
      </w:tr>
      <w:tr w:rsidR="007C36C7" w:rsidRPr="00EC6149" w14:paraId="04E7BED3" w14:textId="77777777" w:rsidTr="00EC6149">
        <w:trPr>
          <w:trHeight w:val="300"/>
        </w:trPr>
        <w:tc>
          <w:tcPr>
            <w:tcW w:w="3960" w:type="dxa"/>
            <w:tcBorders>
              <w:top w:val="nil"/>
              <w:left w:val="single" w:sz="4" w:space="0" w:color="auto"/>
              <w:bottom w:val="nil"/>
              <w:right w:val="nil"/>
            </w:tcBorders>
            <w:shd w:val="clear" w:color="auto" w:fill="auto"/>
            <w:noWrap/>
            <w:vAlign w:val="bottom"/>
            <w:hideMark/>
          </w:tcPr>
          <w:p w14:paraId="3B3E023D" w14:textId="77777777" w:rsidR="007C36C7" w:rsidRPr="00EC6149" w:rsidRDefault="007C36C7" w:rsidP="00822B28">
            <w:pPr>
              <w:rPr>
                <w:rFonts w:cs="Arial"/>
                <w:color w:val="000000"/>
                <w:sz w:val="18"/>
                <w:szCs w:val="18"/>
              </w:rPr>
            </w:pPr>
            <w:r>
              <w:rPr>
                <w:rFonts w:cs="Arial"/>
                <w:color w:val="000000"/>
                <w:sz w:val="18"/>
                <w:szCs w:val="18"/>
              </w:rPr>
              <w:t>Leasehold motor vehicles</w:t>
            </w:r>
          </w:p>
        </w:tc>
        <w:tc>
          <w:tcPr>
            <w:tcW w:w="1160" w:type="dxa"/>
            <w:tcBorders>
              <w:top w:val="nil"/>
              <w:left w:val="nil"/>
              <w:bottom w:val="nil"/>
              <w:right w:val="nil"/>
            </w:tcBorders>
            <w:shd w:val="clear" w:color="000000" w:fill="F2F2F2"/>
            <w:noWrap/>
            <w:vAlign w:val="bottom"/>
            <w:hideMark/>
          </w:tcPr>
          <w:p w14:paraId="54E8A21F" w14:textId="77777777" w:rsidR="007C36C7" w:rsidRPr="00EC6149" w:rsidRDefault="007C36C7" w:rsidP="00822B28">
            <w:pPr>
              <w:jc w:val="right"/>
              <w:rPr>
                <w:rFonts w:cs="Arial"/>
                <w:color w:val="000000"/>
                <w:sz w:val="18"/>
                <w:szCs w:val="18"/>
              </w:rPr>
            </w:pPr>
            <w:r>
              <w:rPr>
                <w:rFonts w:cs="Arial"/>
                <w:color w:val="000000"/>
                <w:sz w:val="18"/>
                <w:szCs w:val="18"/>
              </w:rPr>
              <w:t>99</w:t>
            </w:r>
          </w:p>
        </w:tc>
        <w:tc>
          <w:tcPr>
            <w:tcW w:w="1160" w:type="dxa"/>
            <w:tcBorders>
              <w:top w:val="nil"/>
              <w:left w:val="nil"/>
              <w:bottom w:val="nil"/>
              <w:right w:val="nil"/>
            </w:tcBorders>
            <w:shd w:val="clear" w:color="auto" w:fill="auto"/>
            <w:noWrap/>
            <w:vAlign w:val="bottom"/>
            <w:hideMark/>
          </w:tcPr>
          <w:p w14:paraId="7BA04F6F" w14:textId="77777777" w:rsidR="007C36C7" w:rsidRPr="00EC6149" w:rsidRDefault="007C36C7" w:rsidP="00822B28">
            <w:pPr>
              <w:jc w:val="right"/>
              <w:rPr>
                <w:rFonts w:cs="Arial"/>
                <w:color w:val="000000"/>
                <w:sz w:val="18"/>
                <w:szCs w:val="18"/>
              </w:rPr>
            </w:pPr>
            <w:r>
              <w:rPr>
                <w:rFonts w:cs="Arial"/>
                <w:color w:val="000000"/>
                <w:sz w:val="18"/>
                <w:szCs w:val="18"/>
              </w:rPr>
              <w:t>64</w:t>
            </w:r>
          </w:p>
        </w:tc>
        <w:tc>
          <w:tcPr>
            <w:tcW w:w="1160" w:type="dxa"/>
            <w:tcBorders>
              <w:top w:val="nil"/>
              <w:left w:val="nil"/>
              <w:bottom w:val="nil"/>
              <w:right w:val="nil"/>
            </w:tcBorders>
            <w:shd w:val="clear" w:color="000000" w:fill="F2F2F2"/>
            <w:noWrap/>
            <w:vAlign w:val="bottom"/>
            <w:hideMark/>
          </w:tcPr>
          <w:p w14:paraId="50143CCD" w14:textId="77777777" w:rsidR="007C36C7" w:rsidRPr="00EC6149" w:rsidRDefault="007C36C7" w:rsidP="00822B28">
            <w:pPr>
              <w:jc w:val="right"/>
              <w:rPr>
                <w:rFonts w:cs="Arial"/>
                <w:color w:val="000000"/>
                <w:sz w:val="18"/>
                <w:szCs w:val="18"/>
              </w:rPr>
            </w:pPr>
            <w:r>
              <w:rPr>
                <w:rFonts w:cs="Arial"/>
                <w:color w:val="000000"/>
                <w:sz w:val="18"/>
                <w:szCs w:val="18"/>
              </w:rPr>
              <w:t>-</w:t>
            </w:r>
          </w:p>
        </w:tc>
        <w:tc>
          <w:tcPr>
            <w:tcW w:w="1160" w:type="dxa"/>
            <w:tcBorders>
              <w:top w:val="nil"/>
              <w:left w:val="nil"/>
              <w:bottom w:val="nil"/>
              <w:right w:val="single" w:sz="4" w:space="0" w:color="auto"/>
            </w:tcBorders>
            <w:shd w:val="clear" w:color="auto" w:fill="auto"/>
            <w:noWrap/>
            <w:vAlign w:val="bottom"/>
            <w:hideMark/>
          </w:tcPr>
          <w:p w14:paraId="336D5878" w14:textId="77777777" w:rsidR="007C36C7" w:rsidRPr="00EC6149" w:rsidRDefault="007C36C7" w:rsidP="00822B28">
            <w:pPr>
              <w:jc w:val="right"/>
              <w:rPr>
                <w:rFonts w:cs="Arial"/>
                <w:color w:val="000000"/>
                <w:sz w:val="18"/>
                <w:szCs w:val="18"/>
              </w:rPr>
            </w:pPr>
            <w:r>
              <w:rPr>
                <w:rFonts w:cs="Arial"/>
                <w:color w:val="000000"/>
                <w:sz w:val="18"/>
                <w:szCs w:val="18"/>
              </w:rPr>
              <w:t>-</w:t>
            </w:r>
          </w:p>
        </w:tc>
      </w:tr>
      <w:tr w:rsidR="007C36C7" w:rsidRPr="00EC6149" w14:paraId="6B3CE9F7" w14:textId="77777777" w:rsidTr="00EC6149">
        <w:trPr>
          <w:trHeight w:val="300"/>
        </w:trPr>
        <w:tc>
          <w:tcPr>
            <w:tcW w:w="3960" w:type="dxa"/>
            <w:tcBorders>
              <w:top w:val="single" w:sz="4" w:space="0" w:color="auto"/>
              <w:left w:val="single" w:sz="4" w:space="0" w:color="auto"/>
              <w:bottom w:val="single" w:sz="4" w:space="0" w:color="auto"/>
              <w:right w:val="nil"/>
            </w:tcBorders>
            <w:shd w:val="clear" w:color="000000" w:fill="BFBFBF"/>
            <w:noWrap/>
            <w:vAlign w:val="bottom"/>
            <w:hideMark/>
          </w:tcPr>
          <w:p w14:paraId="49906637" w14:textId="77777777" w:rsidR="007C36C7" w:rsidRPr="00EC6149" w:rsidRDefault="007C36C7" w:rsidP="00822B28">
            <w:pPr>
              <w:rPr>
                <w:rFonts w:cs="Arial"/>
                <w:b/>
                <w:bCs/>
                <w:color w:val="000000"/>
                <w:sz w:val="18"/>
                <w:szCs w:val="18"/>
              </w:rPr>
            </w:pPr>
            <w:r>
              <w:rPr>
                <w:rFonts w:cs="Arial"/>
                <w:b/>
                <w:bCs/>
                <w:color w:val="000000"/>
                <w:sz w:val="18"/>
                <w:szCs w:val="18"/>
              </w:rPr>
              <w:t>Total</w:t>
            </w:r>
          </w:p>
        </w:tc>
        <w:tc>
          <w:tcPr>
            <w:tcW w:w="1160" w:type="dxa"/>
            <w:tcBorders>
              <w:top w:val="single" w:sz="4" w:space="0" w:color="auto"/>
              <w:left w:val="nil"/>
              <w:bottom w:val="single" w:sz="4" w:space="0" w:color="auto"/>
              <w:right w:val="nil"/>
            </w:tcBorders>
            <w:shd w:val="clear" w:color="000000" w:fill="BFBFBF"/>
            <w:noWrap/>
            <w:vAlign w:val="bottom"/>
            <w:hideMark/>
          </w:tcPr>
          <w:p w14:paraId="43AE2359" w14:textId="77777777" w:rsidR="007C36C7" w:rsidRPr="00EC6149" w:rsidRDefault="007C36C7" w:rsidP="00822B28">
            <w:pPr>
              <w:jc w:val="right"/>
              <w:rPr>
                <w:rFonts w:cs="Arial"/>
                <w:b/>
                <w:bCs/>
                <w:color w:val="000000"/>
                <w:sz w:val="18"/>
                <w:szCs w:val="18"/>
              </w:rPr>
            </w:pPr>
            <w:r>
              <w:rPr>
                <w:rFonts w:cs="Arial"/>
                <w:b/>
                <w:bCs/>
                <w:color w:val="000000"/>
                <w:sz w:val="18"/>
                <w:szCs w:val="18"/>
              </w:rPr>
              <w:t>424</w:t>
            </w:r>
          </w:p>
        </w:tc>
        <w:tc>
          <w:tcPr>
            <w:tcW w:w="1160" w:type="dxa"/>
            <w:tcBorders>
              <w:top w:val="single" w:sz="4" w:space="0" w:color="auto"/>
              <w:left w:val="nil"/>
              <w:bottom w:val="single" w:sz="4" w:space="0" w:color="auto"/>
              <w:right w:val="nil"/>
            </w:tcBorders>
            <w:shd w:val="clear" w:color="000000" w:fill="BFBFBF"/>
            <w:noWrap/>
            <w:vAlign w:val="bottom"/>
            <w:hideMark/>
          </w:tcPr>
          <w:p w14:paraId="0A8EDF3B" w14:textId="77777777" w:rsidR="007C36C7" w:rsidRPr="00EC6149" w:rsidRDefault="007C36C7" w:rsidP="00822B28">
            <w:pPr>
              <w:jc w:val="right"/>
              <w:rPr>
                <w:rFonts w:cs="Arial"/>
                <w:b/>
                <w:bCs/>
                <w:color w:val="000000"/>
                <w:sz w:val="18"/>
                <w:szCs w:val="18"/>
              </w:rPr>
            </w:pPr>
            <w:r>
              <w:rPr>
                <w:rFonts w:cs="Arial"/>
                <w:b/>
                <w:bCs/>
                <w:color w:val="000000"/>
                <w:sz w:val="18"/>
                <w:szCs w:val="18"/>
              </w:rPr>
              <w:t>551</w:t>
            </w:r>
          </w:p>
        </w:tc>
        <w:tc>
          <w:tcPr>
            <w:tcW w:w="1160" w:type="dxa"/>
            <w:tcBorders>
              <w:top w:val="single" w:sz="4" w:space="0" w:color="auto"/>
              <w:left w:val="nil"/>
              <w:bottom w:val="single" w:sz="4" w:space="0" w:color="auto"/>
              <w:right w:val="nil"/>
            </w:tcBorders>
            <w:shd w:val="clear" w:color="000000" w:fill="BFBFBF"/>
            <w:noWrap/>
            <w:vAlign w:val="bottom"/>
            <w:hideMark/>
          </w:tcPr>
          <w:p w14:paraId="2616A25E" w14:textId="77777777" w:rsidR="007C36C7" w:rsidRPr="00EC6149" w:rsidRDefault="007C36C7" w:rsidP="00822B28">
            <w:pPr>
              <w:jc w:val="right"/>
              <w:rPr>
                <w:rFonts w:cs="Arial"/>
                <w:b/>
                <w:bCs/>
                <w:color w:val="000000"/>
                <w:sz w:val="18"/>
                <w:szCs w:val="18"/>
              </w:rPr>
            </w:pPr>
            <w:r>
              <w:rPr>
                <w:rFonts w:cs="Arial"/>
                <w:b/>
                <w:bCs/>
                <w:color w:val="000000"/>
                <w:sz w:val="18"/>
                <w:szCs w:val="18"/>
              </w:rPr>
              <w:t>-</w:t>
            </w:r>
          </w:p>
        </w:tc>
        <w:tc>
          <w:tcPr>
            <w:tcW w:w="1160" w:type="dxa"/>
            <w:tcBorders>
              <w:top w:val="single" w:sz="4" w:space="0" w:color="auto"/>
              <w:left w:val="nil"/>
              <w:bottom w:val="single" w:sz="4" w:space="0" w:color="auto"/>
              <w:right w:val="single" w:sz="4" w:space="0" w:color="auto"/>
            </w:tcBorders>
            <w:shd w:val="clear" w:color="000000" w:fill="BFBFBF"/>
            <w:noWrap/>
            <w:vAlign w:val="bottom"/>
            <w:hideMark/>
          </w:tcPr>
          <w:p w14:paraId="4D5FB203" w14:textId="77777777" w:rsidR="007C36C7" w:rsidRPr="00EC6149" w:rsidRDefault="007C36C7" w:rsidP="00822B28">
            <w:pPr>
              <w:jc w:val="right"/>
              <w:rPr>
                <w:rFonts w:cs="Arial"/>
                <w:b/>
                <w:bCs/>
                <w:color w:val="000000"/>
                <w:sz w:val="18"/>
                <w:szCs w:val="18"/>
              </w:rPr>
            </w:pPr>
            <w:r>
              <w:rPr>
                <w:rFonts w:cs="Arial"/>
                <w:b/>
                <w:bCs/>
                <w:color w:val="000000"/>
                <w:sz w:val="18"/>
                <w:szCs w:val="18"/>
              </w:rPr>
              <w:t>-</w:t>
            </w:r>
          </w:p>
        </w:tc>
      </w:tr>
    </w:tbl>
    <w:p w14:paraId="1AE89082" w14:textId="77777777" w:rsidR="007C36C7" w:rsidRPr="000230D2" w:rsidRDefault="007C36C7" w:rsidP="00F6763B">
      <w:pPr>
        <w:pStyle w:val="BodyText"/>
        <w:spacing w:after="240"/>
        <w:ind w:right="231"/>
        <w:rPr>
          <w:rFonts w:cs="Arial"/>
          <w:sz w:val="18"/>
          <w:szCs w:val="18"/>
        </w:rPr>
      </w:pPr>
    </w:p>
    <w:p w14:paraId="66FC94BB" w14:textId="77777777" w:rsidR="007C36C7" w:rsidRDefault="007C36C7" w:rsidP="006D62F6">
      <w:pPr>
        <w:pStyle w:val="ListParagraph"/>
        <w:widowControl w:val="0"/>
        <w:numPr>
          <w:ilvl w:val="0"/>
          <w:numId w:val="39"/>
        </w:numPr>
        <w:tabs>
          <w:tab w:val="left" w:pos="1608"/>
          <w:tab w:val="left" w:pos="1609"/>
        </w:tabs>
        <w:autoSpaceDE w:val="0"/>
        <w:autoSpaceDN w:val="0"/>
        <w:spacing w:before="93" w:after="240"/>
        <w:contextualSpacing w:val="0"/>
        <w:rPr>
          <w:rFonts w:cs="Arial"/>
          <w:sz w:val="18"/>
          <w:szCs w:val="18"/>
        </w:rPr>
      </w:pPr>
      <w:r w:rsidRPr="00E26BAB">
        <w:rPr>
          <w:rFonts w:cs="Arial"/>
          <w:sz w:val="18"/>
          <w:szCs w:val="18"/>
        </w:rPr>
        <w:t>Depreciation</w:t>
      </w:r>
      <w:r w:rsidRPr="00E26BAB">
        <w:rPr>
          <w:rFonts w:cs="Arial"/>
          <w:spacing w:val="-2"/>
          <w:sz w:val="18"/>
          <w:szCs w:val="18"/>
        </w:rPr>
        <w:t xml:space="preserve"> </w:t>
      </w:r>
      <w:r w:rsidRPr="00E26BAB">
        <w:rPr>
          <w:rFonts w:cs="Arial"/>
          <w:sz w:val="18"/>
          <w:szCs w:val="18"/>
        </w:rPr>
        <w:t>charge</w:t>
      </w:r>
      <w:r w:rsidRPr="00E26BAB">
        <w:rPr>
          <w:rFonts w:cs="Arial"/>
          <w:spacing w:val="-2"/>
          <w:sz w:val="18"/>
          <w:szCs w:val="18"/>
        </w:rPr>
        <w:t xml:space="preserve"> </w:t>
      </w:r>
      <w:r w:rsidRPr="00E26BAB">
        <w:rPr>
          <w:rFonts w:cs="Arial"/>
          <w:sz w:val="18"/>
          <w:szCs w:val="18"/>
        </w:rPr>
        <w:t>during the</w:t>
      </w:r>
      <w:r w:rsidRPr="00E26BAB">
        <w:rPr>
          <w:rFonts w:cs="Arial"/>
          <w:spacing w:val="-2"/>
          <w:sz w:val="18"/>
          <w:szCs w:val="18"/>
        </w:rPr>
        <w:t xml:space="preserve"> </w:t>
      </w:r>
      <w:r w:rsidRPr="00E26BAB">
        <w:rPr>
          <w:rFonts w:cs="Arial"/>
          <w:sz w:val="18"/>
          <w:szCs w:val="18"/>
        </w:rPr>
        <w:t>year</w:t>
      </w:r>
    </w:p>
    <w:tbl>
      <w:tblPr>
        <w:tblW w:w="8600" w:type="dxa"/>
        <w:tblLook w:val="04A0" w:firstRow="1" w:lastRow="0" w:firstColumn="1" w:lastColumn="0" w:noHBand="0" w:noVBand="1"/>
      </w:tblPr>
      <w:tblGrid>
        <w:gridCol w:w="3960"/>
        <w:gridCol w:w="1160"/>
        <w:gridCol w:w="1160"/>
        <w:gridCol w:w="1160"/>
        <w:gridCol w:w="1160"/>
      </w:tblGrid>
      <w:tr w:rsidR="007C36C7" w:rsidRPr="00EC6149" w14:paraId="78A99923" w14:textId="77777777" w:rsidTr="00EC6149">
        <w:trPr>
          <w:trHeight w:val="300"/>
        </w:trPr>
        <w:tc>
          <w:tcPr>
            <w:tcW w:w="3960" w:type="dxa"/>
            <w:tcBorders>
              <w:top w:val="single" w:sz="4" w:space="0" w:color="auto"/>
              <w:left w:val="single" w:sz="4" w:space="0" w:color="auto"/>
              <w:bottom w:val="nil"/>
              <w:right w:val="nil"/>
            </w:tcBorders>
            <w:shd w:val="clear" w:color="000000" w:fill="BFBFBF"/>
            <w:vAlign w:val="center"/>
            <w:hideMark/>
          </w:tcPr>
          <w:p w14:paraId="02E2AB0B" w14:textId="77777777" w:rsidR="007C36C7" w:rsidRPr="00EC6149" w:rsidRDefault="007C36C7" w:rsidP="00EC6149">
            <w:pPr>
              <w:rPr>
                <w:rFonts w:cs="Arial"/>
                <w:color w:val="000000"/>
                <w:sz w:val="18"/>
                <w:szCs w:val="18"/>
              </w:rPr>
            </w:pPr>
            <w:r w:rsidRPr="00EC6149">
              <w:rPr>
                <w:rFonts w:cs="Arial"/>
                <w:color w:val="000000"/>
                <w:sz w:val="18"/>
                <w:szCs w:val="18"/>
              </w:rPr>
              <w:t> </w:t>
            </w:r>
          </w:p>
        </w:tc>
        <w:tc>
          <w:tcPr>
            <w:tcW w:w="2320" w:type="dxa"/>
            <w:gridSpan w:val="2"/>
            <w:tcBorders>
              <w:top w:val="single" w:sz="4" w:space="0" w:color="auto"/>
              <w:left w:val="nil"/>
              <w:bottom w:val="nil"/>
              <w:right w:val="nil"/>
            </w:tcBorders>
            <w:shd w:val="clear" w:color="000000" w:fill="BFBFBF"/>
            <w:vAlign w:val="center"/>
            <w:hideMark/>
          </w:tcPr>
          <w:p w14:paraId="4CC8880E" w14:textId="77777777" w:rsidR="007C36C7" w:rsidRPr="00EC6149" w:rsidRDefault="007C36C7" w:rsidP="00EC6149">
            <w:pPr>
              <w:jc w:val="center"/>
              <w:rPr>
                <w:rFonts w:cs="Arial"/>
                <w:b/>
                <w:bCs/>
                <w:color w:val="000000"/>
                <w:sz w:val="18"/>
                <w:szCs w:val="18"/>
              </w:rPr>
            </w:pPr>
            <w:r w:rsidRPr="00EC6149">
              <w:rPr>
                <w:rFonts w:cs="Arial"/>
                <w:b/>
                <w:bCs/>
                <w:color w:val="000000"/>
                <w:sz w:val="18"/>
                <w:szCs w:val="18"/>
              </w:rPr>
              <w:t>Consolidated</w:t>
            </w:r>
          </w:p>
        </w:tc>
        <w:tc>
          <w:tcPr>
            <w:tcW w:w="2320" w:type="dxa"/>
            <w:gridSpan w:val="2"/>
            <w:tcBorders>
              <w:top w:val="single" w:sz="4" w:space="0" w:color="auto"/>
              <w:left w:val="nil"/>
              <w:bottom w:val="nil"/>
              <w:right w:val="single" w:sz="4" w:space="0" w:color="000000"/>
            </w:tcBorders>
            <w:shd w:val="clear" w:color="000000" w:fill="BFBFBF"/>
            <w:vAlign w:val="center"/>
            <w:hideMark/>
          </w:tcPr>
          <w:p w14:paraId="441870BB" w14:textId="77777777" w:rsidR="007C36C7" w:rsidRPr="00EC6149" w:rsidRDefault="007C36C7" w:rsidP="00EC6149">
            <w:pPr>
              <w:jc w:val="center"/>
              <w:rPr>
                <w:rFonts w:cs="Arial"/>
                <w:b/>
                <w:bCs/>
                <w:color w:val="000000"/>
                <w:sz w:val="18"/>
                <w:szCs w:val="18"/>
              </w:rPr>
            </w:pPr>
            <w:r w:rsidRPr="00EC6149">
              <w:rPr>
                <w:rFonts w:cs="Arial"/>
                <w:b/>
                <w:bCs/>
                <w:color w:val="000000"/>
                <w:sz w:val="18"/>
                <w:szCs w:val="18"/>
              </w:rPr>
              <w:t>Parent</w:t>
            </w:r>
          </w:p>
        </w:tc>
      </w:tr>
      <w:tr w:rsidR="007C36C7" w:rsidRPr="00EC6149" w14:paraId="52D39D42" w14:textId="77777777" w:rsidTr="00EC6149">
        <w:trPr>
          <w:trHeight w:val="300"/>
        </w:trPr>
        <w:tc>
          <w:tcPr>
            <w:tcW w:w="3960" w:type="dxa"/>
            <w:tcBorders>
              <w:top w:val="nil"/>
              <w:left w:val="single" w:sz="4" w:space="0" w:color="auto"/>
              <w:bottom w:val="nil"/>
              <w:right w:val="nil"/>
            </w:tcBorders>
            <w:shd w:val="clear" w:color="000000" w:fill="BFBFBF"/>
            <w:vAlign w:val="center"/>
            <w:hideMark/>
          </w:tcPr>
          <w:p w14:paraId="1D64C070" w14:textId="77777777" w:rsidR="007C36C7" w:rsidRPr="00EC6149" w:rsidRDefault="007C36C7" w:rsidP="00EC6149">
            <w:pPr>
              <w:rPr>
                <w:rFonts w:cs="Arial"/>
                <w:color w:val="000000"/>
                <w:sz w:val="18"/>
                <w:szCs w:val="18"/>
              </w:rPr>
            </w:pPr>
            <w:r w:rsidRPr="00EC6149">
              <w:rPr>
                <w:rFonts w:cs="Arial"/>
                <w:color w:val="000000"/>
                <w:sz w:val="18"/>
                <w:szCs w:val="18"/>
              </w:rPr>
              <w:t> </w:t>
            </w:r>
          </w:p>
        </w:tc>
        <w:tc>
          <w:tcPr>
            <w:tcW w:w="1160" w:type="dxa"/>
            <w:tcBorders>
              <w:top w:val="nil"/>
              <w:left w:val="nil"/>
              <w:bottom w:val="nil"/>
              <w:right w:val="nil"/>
            </w:tcBorders>
            <w:shd w:val="clear" w:color="000000" w:fill="BFBFBF"/>
            <w:vAlign w:val="center"/>
            <w:hideMark/>
          </w:tcPr>
          <w:p w14:paraId="3D3751BE" w14:textId="77777777" w:rsidR="007C36C7" w:rsidRPr="00EC6149" w:rsidRDefault="007C36C7" w:rsidP="00EC6149">
            <w:pPr>
              <w:jc w:val="right"/>
              <w:rPr>
                <w:rFonts w:cs="Arial"/>
                <w:b/>
                <w:bCs/>
                <w:color w:val="000000"/>
                <w:sz w:val="18"/>
                <w:szCs w:val="18"/>
              </w:rPr>
            </w:pPr>
            <w:r w:rsidRPr="00EC6149">
              <w:rPr>
                <w:rFonts w:cs="Arial"/>
                <w:b/>
                <w:bCs/>
                <w:color w:val="000000"/>
                <w:sz w:val="18"/>
                <w:szCs w:val="18"/>
              </w:rPr>
              <w:t>2024</w:t>
            </w:r>
          </w:p>
        </w:tc>
        <w:tc>
          <w:tcPr>
            <w:tcW w:w="1160" w:type="dxa"/>
            <w:tcBorders>
              <w:top w:val="nil"/>
              <w:left w:val="nil"/>
              <w:bottom w:val="nil"/>
              <w:right w:val="nil"/>
            </w:tcBorders>
            <w:shd w:val="clear" w:color="000000" w:fill="BFBFBF"/>
            <w:vAlign w:val="center"/>
            <w:hideMark/>
          </w:tcPr>
          <w:p w14:paraId="0E47C3B0" w14:textId="77777777" w:rsidR="007C36C7" w:rsidRPr="00EC6149" w:rsidRDefault="007C36C7" w:rsidP="00EC6149">
            <w:pPr>
              <w:jc w:val="right"/>
              <w:rPr>
                <w:rFonts w:cs="Arial"/>
                <w:b/>
                <w:bCs/>
                <w:color w:val="000000"/>
                <w:sz w:val="18"/>
                <w:szCs w:val="18"/>
              </w:rPr>
            </w:pPr>
            <w:r w:rsidRPr="00EC6149">
              <w:rPr>
                <w:rFonts w:cs="Arial"/>
                <w:b/>
                <w:bCs/>
                <w:color w:val="000000"/>
                <w:sz w:val="18"/>
                <w:szCs w:val="18"/>
              </w:rPr>
              <w:t>2023</w:t>
            </w:r>
          </w:p>
        </w:tc>
        <w:tc>
          <w:tcPr>
            <w:tcW w:w="1160" w:type="dxa"/>
            <w:tcBorders>
              <w:top w:val="nil"/>
              <w:left w:val="nil"/>
              <w:bottom w:val="nil"/>
              <w:right w:val="nil"/>
            </w:tcBorders>
            <w:shd w:val="clear" w:color="000000" w:fill="BFBFBF"/>
            <w:vAlign w:val="center"/>
            <w:hideMark/>
          </w:tcPr>
          <w:p w14:paraId="722AEC5C" w14:textId="77777777" w:rsidR="007C36C7" w:rsidRPr="00EC6149" w:rsidRDefault="007C36C7" w:rsidP="00EC6149">
            <w:pPr>
              <w:jc w:val="right"/>
              <w:rPr>
                <w:rFonts w:cs="Arial"/>
                <w:b/>
                <w:bCs/>
                <w:color w:val="000000"/>
                <w:sz w:val="18"/>
                <w:szCs w:val="18"/>
              </w:rPr>
            </w:pPr>
            <w:r w:rsidRPr="00EC6149">
              <w:rPr>
                <w:rFonts w:cs="Arial"/>
                <w:b/>
                <w:bCs/>
                <w:color w:val="000000"/>
                <w:sz w:val="18"/>
                <w:szCs w:val="18"/>
              </w:rPr>
              <w:t>2024</w:t>
            </w:r>
          </w:p>
        </w:tc>
        <w:tc>
          <w:tcPr>
            <w:tcW w:w="1160" w:type="dxa"/>
            <w:tcBorders>
              <w:top w:val="nil"/>
              <w:left w:val="nil"/>
              <w:bottom w:val="nil"/>
              <w:right w:val="single" w:sz="4" w:space="0" w:color="auto"/>
            </w:tcBorders>
            <w:shd w:val="clear" w:color="000000" w:fill="BFBFBF"/>
            <w:vAlign w:val="center"/>
            <w:hideMark/>
          </w:tcPr>
          <w:p w14:paraId="73BA72D0" w14:textId="77777777" w:rsidR="007C36C7" w:rsidRPr="00EC6149" w:rsidRDefault="007C36C7" w:rsidP="00EC6149">
            <w:pPr>
              <w:jc w:val="right"/>
              <w:rPr>
                <w:rFonts w:cs="Arial"/>
                <w:b/>
                <w:bCs/>
                <w:color w:val="000000"/>
                <w:sz w:val="18"/>
                <w:szCs w:val="18"/>
              </w:rPr>
            </w:pPr>
            <w:r w:rsidRPr="00EC6149">
              <w:rPr>
                <w:rFonts w:cs="Arial"/>
                <w:b/>
                <w:bCs/>
                <w:color w:val="000000"/>
                <w:sz w:val="18"/>
                <w:szCs w:val="18"/>
              </w:rPr>
              <w:t>2023</w:t>
            </w:r>
          </w:p>
        </w:tc>
      </w:tr>
      <w:tr w:rsidR="007C36C7" w:rsidRPr="00EC6149" w14:paraId="07813AD1" w14:textId="77777777" w:rsidTr="00EC6149">
        <w:trPr>
          <w:trHeight w:val="300"/>
        </w:trPr>
        <w:tc>
          <w:tcPr>
            <w:tcW w:w="3960" w:type="dxa"/>
            <w:tcBorders>
              <w:top w:val="nil"/>
              <w:left w:val="single" w:sz="4" w:space="0" w:color="auto"/>
              <w:bottom w:val="single" w:sz="4" w:space="0" w:color="auto"/>
              <w:right w:val="nil"/>
            </w:tcBorders>
            <w:shd w:val="clear" w:color="000000" w:fill="BFBFBF"/>
            <w:vAlign w:val="center"/>
            <w:hideMark/>
          </w:tcPr>
          <w:p w14:paraId="1B44C505" w14:textId="77777777" w:rsidR="007C36C7" w:rsidRPr="00EC6149" w:rsidRDefault="007C36C7" w:rsidP="00EC6149">
            <w:pPr>
              <w:rPr>
                <w:rFonts w:cs="Arial"/>
                <w:color w:val="000000"/>
                <w:sz w:val="18"/>
                <w:szCs w:val="18"/>
              </w:rPr>
            </w:pPr>
            <w:r w:rsidRPr="00EC6149">
              <w:rPr>
                <w:rFonts w:cs="Arial"/>
                <w:color w:val="000000"/>
                <w:sz w:val="18"/>
                <w:szCs w:val="18"/>
              </w:rPr>
              <w:t> </w:t>
            </w:r>
          </w:p>
        </w:tc>
        <w:tc>
          <w:tcPr>
            <w:tcW w:w="1160" w:type="dxa"/>
            <w:tcBorders>
              <w:top w:val="nil"/>
              <w:left w:val="nil"/>
              <w:bottom w:val="single" w:sz="4" w:space="0" w:color="auto"/>
              <w:right w:val="nil"/>
            </w:tcBorders>
            <w:shd w:val="clear" w:color="000000" w:fill="BFBFBF"/>
            <w:vAlign w:val="center"/>
            <w:hideMark/>
          </w:tcPr>
          <w:p w14:paraId="384714B4" w14:textId="77777777" w:rsidR="007C36C7" w:rsidRPr="00EC6149" w:rsidRDefault="007C36C7" w:rsidP="00EC6149">
            <w:pPr>
              <w:jc w:val="right"/>
              <w:rPr>
                <w:rFonts w:cs="Arial"/>
                <w:b/>
                <w:bCs/>
                <w:color w:val="000000"/>
                <w:sz w:val="18"/>
                <w:szCs w:val="18"/>
              </w:rPr>
            </w:pPr>
            <w:r w:rsidRPr="00EC6149">
              <w:rPr>
                <w:rFonts w:cs="Arial"/>
                <w:b/>
                <w:bCs/>
                <w:color w:val="000000"/>
                <w:sz w:val="18"/>
                <w:szCs w:val="18"/>
              </w:rPr>
              <w:t>$’000</w:t>
            </w:r>
          </w:p>
        </w:tc>
        <w:tc>
          <w:tcPr>
            <w:tcW w:w="1160" w:type="dxa"/>
            <w:tcBorders>
              <w:top w:val="nil"/>
              <w:left w:val="nil"/>
              <w:bottom w:val="single" w:sz="4" w:space="0" w:color="auto"/>
              <w:right w:val="nil"/>
            </w:tcBorders>
            <w:shd w:val="clear" w:color="000000" w:fill="BFBFBF"/>
            <w:vAlign w:val="center"/>
            <w:hideMark/>
          </w:tcPr>
          <w:p w14:paraId="19F20699" w14:textId="77777777" w:rsidR="007C36C7" w:rsidRPr="00EC6149" w:rsidRDefault="007C36C7" w:rsidP="00EC6149">
            <w:pPr>
              <w:jc w:val="right"/>
              <w:rPr>
                <w:rFonts w:cs="Arial"/>
                <w:b/>
                <w:bCs/>
                <w:color w:val="000000"/>
                <w:sz w:val="18"/>
                <w:szCs w:val="18"/>
              </w:rPr>
            </w:pPr>
            <w:r w:rsidRPr="00EC6149">
              <w:rPr>
                <w:rFonts w:cs="Arial"/>
                <w:b/>
                <w:bCs/>
                <w:color w:val="000000"/>
                <w:sz w:val="18"/>
                <w:szCs w:val="18"/>
              </w:rPr>
              <w:t>$’000</w:t>
            </w:r>
          </w:p>
        </w:tc>
        <w:tc>
          <w:tcPr>
            <w:tcW w:w="1160" w:type="dxa"/>
            <w:tcBorders>
              <w:top w:val="nil"/>
              <w:left w:val="nil"/>
              <w:bottom w:val="single" w:sz="4" w:space="0" w:color="auto"/>
              <w:right w:val="nil"/>
            </w:tcBorders>
            <w:shd w:val="clear" w:color="000000" w:fill="BFBFBF"/>
            <w:vAlign w:val="center"/>
            <w:hideMark/>
          </w:tcPr>
          <w:p w14:paraId="74F3E0D0" w14:textId="77777777" w:rsidR="007C36C7" w:rsidRPr="00EC6149" w:rsidRDefault="007C36C7" w:rsidP="00EC6149">
            <w:pPr>
              <w:jc w:val="right"/>
              <w:rPr>
                <w:rFonts w:cs="Arial"/>
                <w:b/>
                <w:bCs/>
                <w:color w:val="000000"/>
                <w:sz w:val="18"/>
                <w:szCs w:val="18"/>
              </w:rPr>
            </w:pPr>
            <w:r w:rsidRPr="00EC6149">
              <w:rPr>
                <w:rFonts w:cs="Arial"/>
                <w:b/>
                <w:bCs/>
                <w:color w:val="000000"/>
                <w:sz w:val="18"/>
                <w:szCs w:val="18"/>
              </w:rPr>
              <w:t>$’000</w:t>
            </w:r>
          </w:p>
        </w:tc>
        <w:tc>
          <w:tcPr>
            <w:tcW w:w="1160" w:type="dxa"/>
            <w:tcBorders>
              <w:top w:val="nil"/>
              <w:left w:val="nil"/>
              <w:bottom w:val="single" w:sz="4" w:space="0" w:color="auto"/>
              <w:right w:val="single" w:sz="4" w:space="0" w:color="auto"/>
            </w:tcBorders>
            <w:shd w:val="clear" w:color="000000" w:fill="BFBFBF"/>
            <w:vAlign w:val="center"/>
            <w:hideMark/>
          </w:tcPr>
          <w:p w14:paraId="4B048578" w14:textId="77777777" w:rsidR="007C36C7" w:rsidRPr="00EC6149" w:rsidRDefault="007C36C7" w:rsidP="00EC6149">
            <w:pPr>
              <w:jc w:val="right"/>
              <w:rPr>
                <w:rFonts w:cs="Arial"/>
                <w:b/>
                <w:bCs/>
                <w:color w:val="000000"/>
                <w:sz w:val="18"/>
                <w:szCs w:val="18"/>
              </w:rPr>
            </w:pPr>
            <w:r w:rsidRPr="00EC6149">
              <w:rPr>
                <w:rFonts w:cs="Arial"/>
                <w:b/>
                <w:bCs/>
                <w:color w:val="000000"/>
                <w:sz w:val="18"/>
                <w:szCs w:val="18"/>
              </w:rPr>
              <w:t>$’000</w:t>
            </w:r>
          </w:p>
        </w:tc>
      </w:tr>
      <w:tr w:rsidR="007C36C7" w:rsidRPr="00EC6149" w14:paraId="0861231A" w14:textId="77777777" w:rsidTr="00EC6149">
        <w:trPr>
          <w:trHeight w:val="300"/>
        </w:trPr>
        <w:tc>
          <w:tcPr>
            <w:tcW w:w="3960" w:type="dxa"/>
            <w:tcBorders>
              <w:top w:val="nil"/>
              <w:left w:val="single" w:sz="4" w:space="0" w:color="auto"/>
              <w:bottom w:val="nil"/>
              <w:right w:val="nil"/>
            </w:tcBorders>
            <w:shd w:val="clear" w:color="auto" w:fill="auto"/>
            <w:noWrap/>
            <w:vAlign w:val="bottom"/>
            <w:hideMark/>
          </w:tcPr>
          <w:p w14:paraId="03BA1ED3" w14:textId="77777777" w:rsidR="007C36C7" w:rsidRPr="00EC6149" w:rsidRDefault="007C36C7" w:rsidP="00822B28">
            <w:pPr>
              <w:rPr>
                <w:rFonts w:cs="Arial"/>
                <w:color w:val="000000"/>
                <w:sz w:val="18"/>
                <w:szCs w:val="18"/>
              </w:rPr>
            </w:pPr>
            <w:r>
              <w:rPr>
                <w:rFonts w:cs="Arial"/>
                <w:color w:val="000000"/>
                <w:sz w:val="18"/>
                <w:szCs w:val="18"/>
              </w:rPr>
              <w:t>Leasehold premises</w:t>
            </w:r>
          </w:p>
        </w:tc>
        <w:tc>
          <w:tcPr>
            <w:tcW w:w="1160" w:type="dxa"/>
            <w:tcBorders>
              <w:top w:val="nil"/>
              <w:left w:val="nil"/>
              <w:bottom w:val="nil"/>
              <w:right w:val="nil"/>
            </w:tcBorders>
            <w:shd w:val="clear" w:color="000000" w:fill="F2F2F2"/>
            <w:noWrap/>
            <w:vAlign w:val="bottom"/>
            <w:hideMark/>
          </w:tcPr>
          <w:p w14:paraId="163D2F4A" w14:textId="77777777" w:rsidR="007C36C7" w:rsidRPr="00EC6149" w:rsidRDefault="007C36C7" w:rsidP="00822B28">
            <w:pPr>
              <w:jc w:val="right"/>
              <w:rPr>
                <w:rFonts w:cs="Arial"/>
                <w:color w:val="000000"/>
                <w:sz w:val="18"/>
                <w:szCs w:val="18"/>
              </w:rPr>
            </w:pPr>
            <w:r>
              <w:rPr>
                <w:rFonts w:cs="Arial"/>
                <w:color w:val="000000"/>
                <w:sz w:val="18"/>
                <w:szCs w:val="18"/>
              </w:rPr>
              <w:t>162</w:t>
            </w:r>
          </w:p>
        </w:tc>
        <w:tc>
          <w:tcPr>
            <w:tcW w:w="1160" w:type="dxa"/>
            <w:tcBorders>
              <w:top w:val="nil"/>
              <w:left w:val="nil"/>
              <w:bottom w:val="nil"/>
              <w:right w:val="nil"/>
            </w:tcBorders>
            <w:shd w:val="clear" w:color="auto" w:fill="auto"/>
            <w:noWrap/>
            <w:vAlign w:val="bottom"/>
            <w:hideMark/>
          </w:tcPr>
          <w:p w14:paraId="444BEAEC" w14:textId="77777777" w:rsidR="007C36C7" w:rsidRPr="00EC6149" w:rsidRDefault="007C36C7" w:rsidP="00822B28">
            <w:pPr>
              <w:jc w:val="right"/>
              <w:rPr>
                <w:rFonts w:cs="Arial"/>
                <w:color w:val="000000"/>
                <w:sz w:val="18"/>
                <w:szCs w:val="18"/>
              </w:rPr>
            </w:pPr>
            <w:r>
              <w:rPr>
                <w:rFonts w:cs="Arial"/>
                <w:color w:val="000000"/>
                <w:sz w:val="18"/>
                <w:szCs w:val="18"/>
              </w:rPr>
              <w:t>162</w:t>
            </w:r>
          </w:p>
        </w:tc>
        <w:tc>
          <w:tcPr>
            <w:tcW w:w="1160" w:type="dxa"/>
            <w:tcBorders>
              <w:top w:val="nil"/>
              <w:left w:val="nil"/>
              <w:bottom w:val="nil"/>
              <w:right w:val="nil"/>
            </w:tcBorders>
            <w:shd w:val="clear" w:color="000000" w:fill="F2F2F2"/>
            <w:noWrap/>
            <w:vAlign w:val="bottom"/>
            <w:hideMark/>
          </w:tcPr>
          <w:p w14:paraId="2F802CB0" w14:textId="77777777" w:rsidR="007C36C7" w:rsidRPr="00EC6149" w:rsidRDefault="007C36C7" w:rsidP="00822B28">
            <w:pPr>
              <w:jc w:val="right"/>
              <w:rPr>
                <w:rFonts w:cs="Arial"/>
                <w:color w:val="000000"/>
                <w:sz w:val="18"/>
                <w:szCs w:val="18"/>
              </w:rPr>
            </w:pPr>
            <w:r>
              <w:rPr>
                <w:rFonts w:cs="Arial"/>
                <w:color w:val="000000"/>
                <w:sz w:val="18"/>
                <w:szCs w:val="18"/>
              </w:rPr>
              <w:t>-</w:t>
            </w:r>
          </w:p>
        </w:tc>
        <w:tc>
          <w:tcPr>
            <w:tcW w:w="1160" w:type="dxa"/>
            <w:tcBorders>
              <w:top w:val="nil"/>
              <w:left w:val="nil"/>
              <w:bottom w:val="nil"/>
              <w:right w:val="single" w:sz="4" w:space="0" w:color="auto"/>
            </w:tcBorders>
            <w:shd w:val="clear" w:color="auto" w:fill="auto"/>
            <w:noWrap/>
            <w:vAlign w:val="bottom"/>
            <w:hideMark/>
          </w:tcPr>
          <w:p w14:paraId="633F2451" w14:textId="77777777" w:rsidR="007C36C7" w:rsidRPr="00EC6149" w:rsidRDefault="007C36C7" w:rsidP="00822B28">
            <w:pPr>
              <w:jc w:val="right"/>
              <w:rPr>
                <w:rFonts w:cs="Arial"/>
                <w:color w:val="000000"/>
                <w:sz w:val="18"/>
                <w:szCs w:val="18"/>
              </w:rPr>
            </w:pPr>
            <w:r>
              <w:rPr>
                <w:rFonts w:cs="Arial"/>
                <w:color w:val="000000"/>
                <w:sz w:val="18"/>
                <w:szCs w:val="18"/>
              </w:rPr>
              <w:t>-</w:t>
            </w:r>
          </w:p>
        </w:tc>
      </w:tr>
      <w:tr w:rsidR="007C36C7" w:rsidRPr="00EC6149" w14:paraId="70F39CA5" w14:textId="77777777" w:rsidTr="00EC6149">
        <w:trPr>
          <w:trHeight w:val="300"/>
        </w:trPr>
        <w:tc>
          <w:tcPr>
            <w:tcW w:w="3960" w:type="dxa"/>
            <w:tcBorders>
              <w:top w:val="nil"/>
              <w:left w:val="single" w:sz="4" w:space="0" w:color="auto"/>
              <w:bottom w:val="nil"/>
              <w:right w:val="nil"/>
            </w:tcBorders>
            <w:shd w:val="clear" w:color="auto" w:fill="auto"/>
            <w:noWrap/>
            <w:vAlign w:val="bottom"/>
            <w:hideMark/>
          </w:tcPr>
          <w:p w14:paraId="118C5099" w14:textId="77777777" w:rsidR="007C36C7" w:rsidRPr="00EC6149" w:rsidRDefault="007C36C7" w:rsidP="00822B28">
            <w:pPr>
              <w:rPr>
                <w:rFonts w:cs="Arial"/>
                <w:color w:val="000000"/>
                <w:sz w:val="18"/>
                <w:szCs w:val="18"/>
              </w:rPr>
            </w:pPr>
            <w:r>
              <w:rPr>
                <w:rFonts w:cs="Arial"/>
                <w:color w:val="000000"/>
                <w:sz w:val="18"/>
                <w:szCs w:val="18"/>
              </w:rPr>
              <w:t>Leasehold motor vehicles</w:t>
            </w:r>
          </w:p>
        </w:tc>
        <w:tc>
          <w:tcPr>
            <w:tcW w:w="1160" w:type="dxa"/>
            <w:tcBorders>
              <w:top w:val="nil"/>
              <w:left w:val="nil"/>
              <w:bottom w:val="nil"/>
              <w:right w:val="nil"/>
            </w:tcBorders>
            <w:shd w:val="clear" w:color="000000" w:fill="F2F2F2"/>
            <w:noWrap/>
            <w:vAlign w:val="bottom"/>
            <w:hideMark/>
          </w:tcPr>
          <w:p w14:paraId="4EFCC13E" w14:textId="77777777" w:rsidR="007C36C7" w:rsidRPr="00EC6149" w:rsidRDefault="007C36C7" w:rsidP="00822B28">
            <w:pPr>
              <w:jc w:val="right"/>
              <w:rPr>
                <w:rFonts w:cs="Arial"/>
                <w:color w:val="000000"/>
                <w:sz w:val="18"/>
                <w:szCs w:val="18"/>
              </w:rPr>
            </w:pPr>
            <w:r>
              <w:rPr>
                <w:rFonts w:cs="Arial"/>
                <w:color w:val="000000"/>
                <w:sz w:val="18"/>
                <w:szCs w:val="18"/>
              </w:rPr>
              <w:t>48</w:t>
            </w:r>
          </w:p>
        </w:tc>
        <w:tc>
          <w:tcPr>
            <w:tcW w:w="1160" w:type="dxa"/>
            <w:tcBorders>
              <w:top w:val="nil"/>
              <w:left w:val="nil"/>
              <w:bottom w:val="nil"/>
              <w:right w:val="nil"/>
            </w:tcBorders>
            <w:shd w:val="clear" w:color="auto" w:fill="auto"/>
            <w:noWrap/>
            <w:vAlign w:val="bottom"/>
            <w:hideMark/>
          </w:tcPr>
          <w:p w14:paraId="518E4230" w14:textId="77777777" w:rsidR="007C36C7" w:rsidRPr="00EC6149" w:rsidRDefault="007C36C7" w:rsidP="00822B28">
            <w:pPr>
              <w:jc w:val="right"/>
              <w:rPr>
                <w:rFonts w:cs="Arial"/>
                <w:color w:val="000000"/>
                <w:sz w:val="18"/>
                <w:szCs w:val="18"/>
              </w:rPr>
            </w:pPr>
            <w:r>
              <w:rPr>
                <w:rFonts w:cs="Arial"/>
                <w:color w:val="000000"/>
                <w:sz w:val="18"/>
                <w:szCs w:val="18"/>
              </w:rPr>
              <w:t>46</w:t>
            </w:r>
          </w:p>
        </w:tc>
        <w:tc>
          <w:tcPr>
            <w:tcW w:w="1160" w:type="dxa"/>
            <w:tcBorders>
              <w:top w:val="nil"/>
              <w:left w:val="nil"/>
              <w:bottom w:val="nil"/>
              <w:right w:val="nil"/>
            </w:tcBorders>
            <w:shd w:val="clear" w:color="000000" w:fill="F2F2F2"/>
            <w:noWrap/>
            <w:vAlign w:val="bottom"/>
            <w:hideMark/>
          </w:tcPr>
          <w:p w14:paraId="598DFD08" w14:textId="77777777" w:rsidR="007C36C7" w:rsidRPr="00EC6149" w:rsidRDefault="007C36C7" w:rsidP="00822B28">
            <w:pPr>
              <w:jc w:val="right"/>
              <w:rPr>
                <w:rFonts w:cs="Arial"/>
                <w:color w:val="000000"/>
                <w:sz w:val="18"/>
                <w:szCs w:val="18"/>
              </w:rPr>
            </w:pPr>
            <w:r>
              <w:rPr>
                <w:rFonts w:cs="Arial"/>
                <w:color w:val="000000"/>
                <w:sz w:val="18"/>
                <w:szCs w:val="18"/>
              </w:rPr>
              <w:t>-</w:t>
            </w:r>
          </w:p>
        </w:tc>
        <w:tc>
          <w:tcPr>
            <w:tcW w:w="1160" w:type="dxa"/>
            <w:tcBorders>
              <w:top w:val="nil"/>
              <w:left w:val="nil"/>
              <w:bottom w:val="nil"/>
              <w:right w:val="single" w:sz="4" w:space="0" w:color="auto"/>
            </w:tcBorders>
            <w:shd w:val="clear" w:color="auto" w:fill="auto"/>
            <w:noWrap/>
            <w:vAlign w:val="bottom"/>
            <w:hideMark/>
          </w:tcPr>
          <w:p w14:paraId="373114B1" w14:textId="77777777" w:rsidR="007C36C7" w:rsidRPr="00EC6149" w:rsidRDefault="007C36C7" w:rsidP="00822B28">
            <w:pPr>
              <w:jc w:val="right"/>
              <w:rPr>
                <w:rFonts w:cs="Arial"/>
                <w:color w:val="000000"/>
                <w:sz w:val="18"/>
                <w:szCs w:val="18"/>
              </w:rPr>
            </w:pPr>
            <w:r>
              <w:rPr>
                <w:rFonts w:cs="Arial"/>
                <w:color w:val="000000"/>
                <w:sz w:val="18"/>
                <w:szCs w:val="18"/>
              </w:rPr>
              <w:t>-</w:t>
            </w:r>
          </w:p>
        </w:tc>
      </w:tr>
      <w:tr w:rsidR="007C36C7" w:rsidRPr="00EC6149" w14:paraId="7562C2D5" w14:textId="77777777" w:rsidTr="00EC6149">
        <w:trPr>
          <w:trHeight w:val="300"/>
        </w:trPr>
        <w:tc>
          <w:tcPr>
            <w:tcW w:w="3960" w:type="dxa"/>
            <w:tcBorders>
              <w:top w:val="single" w:sz="4" w:space="0" w:color="auto"/>
              <w:left w:val="single" w:sz="4" w:space="0" w:color="auto"/>
              <w:bottom w:val="single" w:sz="4" w:space="0" w:color="auto"/>
              <w:right w:val="nil"/>
            </w:tcBorders>
            <w:shd w:val="clear" w:color="000000" w:fill="BFBFBF"/>
            <w:noWrap/>
            <w:vAlign w:val="bottom"/>
            <w:hideMark/>
          </w:tcPr>
          <w:p w14:paraId="4CCD57AF" w14:textId="77777777" w:rsidR="007C36C7" w:rsidRPr="00EC6149" w:rsidRDefault="007C36C7" w:rsidP="00822B28">
            <w:pPr>
              <w:rPr>
                <w:rFonts w:cs="Arial"/>
                <w:b/>
                <w:bCs/>
                <w:color w:val="000000"/>
                <w:sz w:val="18"/>
                <w:szCs w:val="18"/>
              </w:rPr>
            </w:pPr>
            <w:r>
              <w:rPr>
                <w:rFonts w:cs="Arial"/>
                <w:b/>
                <w:bCs/>
                <w:color w:val="000000"/>
                <w:sz w:val="18"/>
                <w:szCs w:val="18"/>
              </w:rPr>
              <w:t>Total</w:t>
            </w:r>
          </w:p>
        </w:tc>
        <w:tc>
          <w:tcPr>
            <w:tcW w:w="1160" w:type="dxa"/>
            <w:tcBorders>
              <w:top w:val="single" w:sz="4" w:space="0" w:color="auto"/>
              <w:left w:val="nil"/>
              <w:bottom w:val="single" w:sz="4" w:space="0" w:color="auto"/>
              <w:right w:val="nil"/>
            </w:tcBorders>
            <w:shd w:val="clear" w:color="000000" w:fill="BFBFBF"/>
            <w:noWrap/>
            <w:vAlign w:val="bottom"/>
            <w:hideMark/>
          </w:tcPr>
          <w:p w14:paraId="7CA9A438" w14:textId="77777777" w:rsidR="007C36C7" w:rsidRPr="00EC6149" w:rsidRDefault="007C36C7" w:rsidP="00822B28">
            <w:pPr>
              <w:jc w:val="right"/>
              <w:rPr>
                <w:rFonts w:cs="Arial"/>
                <w:b/>
                <w:bCs/>
                <w:color w:val="000000"/>
                <w:sz w:val="18"/>
                <w:szCs w:val="18"/>
              </w:rPr>
            </w:pPr>
            <w:r>
              <w:rPr>
                <w:rFonts w:cs="Arial"/>
                <w:b/>
                <w:bCs/>
                <w:color w:val="000000"/>
                <w:sz w:val="18"/>
                <w:szCs w:val="18"/>
              </w:rPr>
              <w:t>210</w:t>
            </w:r>
          </w:p>
        </w:tc>
        <w:tc>
          <w:tcPr>
            <w:tcW w:w="1160" w:type="dxa"/>
            <w:tcBorders>
              <w:top w:val="single" w:sz="4" w:space="0" w:color="auto"/>
              <w:left w:val="nil"/>
              <w:bottom w:val="single" w:sz="4" w:space="0" w:color="auto"/>
              <w:right w:val="nil"/>
            </w:tcBorders>
            <w:shd w:val="clear" w:color="000000" w:fill="BFBFBF"/>
            <w:noWrap/>
            <w:vAlign w:val="bottom"/>
            <w:hideMark/>
          </w:tcPr>
          <w:p w14:paraId="130DFBC5" w14:textId="77777777" w:rsidR="007C36C7" w:rsidRPr="00EC6149" w:rsidRDefault="007C36C7" w:rsidP="00822B28">
            <w:pPr>
              <w:jc w:val="right"/>
              <w:rPr>
                <w:rFonts w:cs="Arial"/>
                <w:b/>
                <w:bCs/>
                <w:color w:val="000000"/>
                <w:sz w:val="18"/>
                <w:szCs w:val="18"/>
              </w:rPr>
            </w:pPr>
            <w:r>
              <w:rPr>
                <w:rFonts w:cs="Arial"/>
                <w:b/>
                <w:bCs/>
                <w:color w:val="000000"/>
                <w:sz w:val="18"/>
                <w:szCs w:val="18"/>
              </w:rPr>
              <w:t>208</w:t>
            </w:r>
          </w:p>
        </w:tc>
        <w:tc>
          <w:tcPr>
            <w:tcW w:w="1160" w:type="dxa"/>
            <w:tcBorders>
              <w:top w:val="single" w:sz="4" w:space="0" w:color="auto"/>
              <w:left w:val="nil"/>
              <w:bottom w:val="single" w:sz="4" w:space="0" w:color="auto"/>
              <w:right w:val="nil"/>
            </w:tcBorders>
            <w:shd w:val="clear" w:color="000000" w:fill="BFBFBF"/>
            <w:noWrap/>
            <w:vAlign w:val="bottom"/>
            <w:hideMark/>
          </w:tcPr>
          <w:p w14:paraId="1A807F1F" w14:textId="77777777" w:rsidR="007C36C7" w:rsidRPr="00EC6149" w:rsidRDefault="007C36C7" w:rsidP="00822B28">
            <w:pPr>
              <w:jc w:val="right"/>
              <w:rPr>
                <w:rFonts w:cs="Arial"/>
                <w:b/>
                <w:bCs/>
                <w:color w:val="000000"/>
                <w:sz w:val="18"/>
                <w:szCs w:val="18"/>
              </w:rPr>
            </w:pPr>
            <w:r>
              <w:rPr>
                <w:rFonts w:cs="Arial"/>
                <w:b/>
                <w:bCs/>
                <w:color w:val="000000"/>
                <w:sz w:val="18"/>
                <w:szCs w:val="18"/>
              </w:rPr>
              <w:t>-</w:t>
            </w:r>
          </w:p>
        </w:tc>
        <w:tc>
          <w:tcPr>
            <w:tcW w:w="1160" w:type="dxa"/>
            <w:tcBorders>
              <w:top w:val="single" w:sz="4" w:space="0" w:color="auto"/>
              <w:left w:val="nil"/>
              <w:bottom w:val="single" w:sz="4" w:space="0" w:color="auto"/>
              <w:right w:val="single" w:sz="4" w:space="0" w:color="auto"/>
            </w:tcBorders>
            <w:shd w:val="clear" w:color="000000" w:fill="BFBFBF"/>
            <w:noWrap/>
            <w:vAlign w:val="bottom"/>
            <w:hideMark/>
          </w:tcPr>
          <w:p w14:paraId="4E9997D6" w14:textId="77777777" w:rsidR="007C36C7" w:rsidRPr="00EC6149" w:rsidRDefault="007C36C7" w:rsidP="00822B28">
            <w:pPr>
              <w:jc w:val="right"/>
              <w:rPr>
                <w:rFonts w:cs="Arial"/>
                <w:b/>
                <w:bCs/>
                <w:color w:val="000000"/>
                <w:sz w:val="18"/>
                <w:szCs w:val="18"/>
              </w:rPr>
            </w:pPr>
            <w:r>
              <w:rPr>
                <w:rFonts w:cs="Arial"/>
                <w:b/>
                <w:bCs/>
                <w:color w:val="000000"/>
                <w:sz w:val="18"/>
                <w:szCs w:val="18"/>
              </w:rPr>
              <w:t>-</w:t>
            </w:r>
          </w:p>
        </w:tc>
      </w:tr>
    </w:tbl>
    <w:p w14:paraId="68D95A44" w14:textId="77777777" w:rsidR="007C36C7" w:rsidRDefault="007C36C7" w:rsidP="009D0053">
      <w:pPr>
        <w:pStyle w:val="ListParagraph"/>
        <w:widowControl w:val="0"/>
        <w:tabs>
          <w:tab w:val="left" w:pos="1608"/>
          <w:tab w:val="left" w:pos="1609"/>
        </w:tabs>
        <w:autoSpaceDE w:val="0"/>
        <w:autoSpaceDN w:val="0"/>
        <w:spacing w:before="93" w:after="240"/>
        <w:contextualSpacing w:val="0"/>
        <w:rPr>
          <w:rFonts w:cs="Arial"/>
          <w:sz w:val="18"/>
          <w:szCs w:val="18"/>
        </w:rPr>
      </w:pPr>
    </w:p>
    <w:p w14:paraId="7568CA53" w14:textId="77777777" w:rsidR="007C36C7" w:rsidRDefault="007C36C7">
      <w:pPr>
        <w:rPr>
          <w:rFonts w:cs="Arial"/>
          <w:sz w:val="18"/>
          <w:szCs w:val="18"/>
        </w:rPr>
      </w:pPr>
      <w:r>
        <w:rPr>
          <w:rFonts w:cs="Arial"/>
          <w:sz w:val="18"/>
          <w:szCs w:val="18"/>
        </w:rPr>
        <w:br w:type="page"/>
      </w:r>
    </w:p>
    <w:p w14:paraId="5026DA5F" w14:textId="77777777" w:rsidR="007C36C7" w:rsidRPr="00C21CF0" w:rsidRDefault="007C36C7" w:rsidP="00BA5954">
      <w:pPr>
        <w:pStyle w:val="Heading2"/>
      </w:pPr>
      <w:r w:rsidRPr="00C21CF0">
        <w:lastRenderedPageBreak/>
        <w:t>C</w:t>
      </w:r>
      <w:r>
        <w:t>10</w:t>
      </w:r>
      <w:r w:rsidRPr="00C21CF0">
        <w:t>-1</w:t>
      </w:r>
      <w:r w:rsidRPr="00C21CF0">
        <w:tab/>
        <w:t>LEASES AS LESSEE</w:t>
      </w:r>
      <w:r>
        <w:t xml:space="preserve"> (continued)</w:t>
      </w:r>
    </w:p>
    <w:p w14:paraId="7D94510A" w14:textId="77777777" w:rsidR="007C36C7" w:rsidRDefault="007C36C7" w:rsidP="006D62F6">
      <w:pPr>
        <w:pStyle w:val="ListParagraph"/>
        <w:widowControl w:val="0"/>
        <w:numPr>
          <w:ilvl w:val="0"/>
          <w:numId w:val="39"/>
        </w:numPr>
        <w:tabs>
          <w:tab w:val="left" w:pos="1608"/>
          <w:tab w:val="left" w:pos="1609"/>
        </w:tabs>
        <w:autoSpaceDE w:val="0"/>
        <w:autoSpaceDN w:val="0"/>
        <w:spacing w:before="93" w:after="240"/>
        <w:contextualSpacing w:val="0"/>
        <w:rPr>
          <w:rFonts w:cs="Arial"/>
          <w:sz w:val="18"/>
          <w:szCs w:val="18"/>
        </w:rPr>
      </w:pPr>
      <w:r w:rsidRPr="00E26BAB">
        <w:rPr>
          <w:rFonts w:cs="Arial"/>
          <w:sz w:val="18"/>
          <w:szCs w:val="18"/>
        </w:rPr>
        <w:t>Interest</w:t>
      </w:r>
      <w:r w:rsidRPr="00E26BAB">
        <w:rPr>
          <w:rFonts w:cs="Arial"/>
          <w:spacing w:val="-3"/>
          <w:sz w:val="18"/>
          <w:szCs w:val="18"/>
        </w:rPr>
        <w:t xml:space="preserve"> </w:t>
      </w:r>
      <w:r w:rsidRPr="00E26BAB">
        <w:rPr>
          <w:rFonts w:cs="Arial"/>
          <w:sz w:val="18"/>
          <w:szCs w:val="18"/>
        </w:rPr>
        <w:t>expense</w:t>
      </w:r>
    </w:p>
    <w:tbl>
      <w:tblPr>
        <w:tblW w:w="8600" w:type="dxa"/>
        <w:tblLook w:val="04A0" w:firstRow="1" w:lastRow="0" w:firstColumn="1" w:lastColumn="0" w:noHBand="0" w:noVBand="1"/>
      </w:tblPr>
      <w:tblGrid>
        <w:gridCol w:w="3960"/>
        <w:gridCol w:w="1160"/>
        <w:gridCol w:w="1160"/>
        <w:gridCol w:w="1160"/>
        <w:gridCol w:w="1160"/>
      </w:tblGrid>
      <w:tr w:rsidR="007C36C7" w:rsidRPr="00EC6149" w14:paraId="552E00C2" w14:textId="77777777" w:rsidTr="00EC6149">
        <w:trPr>
          <w:trHeight w:val="300"/>
        </w:trPr>
        <w:tc>
          <w:tcPr>
            <w:tcW w:w="3960" w:type="dxa"/>
            <w:tcBorders>
              <w:top w:val="single" w:sz="4" w:space="0" w:color="auto"/>
              <w:left w:val="single" w:sz="4" w:space="0" w:color="auto"/>
              <w:bottom w:val="nil"/>
              <w:right w:val="nil"/>
            </w:tcBorders>
            <w:shd w:val="clear" w:color="000000" w:fill="BFBFBF"/>
            <w:vAlign w:val="center"/>
            <w:hideMark/>
          </w:tcPr>
          <w:p w14:paraId="3DF5E75E" w14:textId="77777777" w:rsidR="007C36C7" w:rsidRPr="00EC6149" w:rsidRDefault="007C36C7" w:rsidP="00EC6149">
            <w:pPr>
              <w:rPr>
                <w:rFonts w:cs="Arial"/>
                <w:color w:val="000000"/>
                <w:sz w:val="18"/>
                <w:szCs w:val="18"/>
              </w:rPr>
            </w:pPr>
            <w:r w:rsidRPr="00EC6149">
              <w:rPr>
                <w:rFonts w:cs="Arial"/>
                <w:color w:val="000000"/>
                <w:sz w:val="18"/>
                <w:szCs w:val="18"/>
              </w:rPr>
              <w:t> </w:t>
            </w:r>
          </w:p>
        </w:tc>
        <w:tc>
          <w:tcPr>
            <w:tcW w:w="2320" w:type="dxa"/>
            <w:gridSpan w:val="2"/>
            <w:tcBorders>
              <w:top w:val="single" w:sz="4" w:space="0" w:color="auto"/>
              <w:left w:val="nil"/>
              <w:bottom w:val="nil"/>
              <w:right w:val="nil"/>
            </w:tcBorders>
            <w:shd w:val="clear" w:color="000000" w:fill="BFBFBF"/>
            <w:vAlign w:val="center"/>
            <w:hideMark/>
          </w:tcPr>
          <w:p w14:paraId="1DB9C902" w14:textId="77777777" w:rsidR="007C36C7" w:rsidRPr="00EC6149" w:rsidRDefault="007C36C7" w:rsidP="00EC6149">
            <w:pPr>
              <w:jc w:val="center"/>
              <w:rPr>
                <w:rFonts w:cs="Arial"/>
                <w:b/>
                <w:bCs/>
                <w:color w:val="000000"/>
                <w:sz w:val="18"/>
                <w:szCs w:val="18"/>
              </w:rPr>
            </w:pPr>
            <w:r w:rsidRPr="00EC6149">
              <w:rPr>
                <w:rFonts w:cs="Arial"/>
                <w:b/>
                <w:bCs/>
                <w:color w:val="000000"/>
                <w:sz w:val="18"/>
                <w:szCs w:val="18"/>
              </w:rPr>
              <w:t>Consolidated</w:t>
            </w:r>
          </w:p>
        </w:tc>
        <w:tc>
          <w:tcPr>
            <w:tcW w:w="2320" w:type="dxa"/>
            <w:gridSpan w:val="2"/>
            <w:tcBorders>
              <w:top w:val="single" w:sz="4" w:space="0" w:color="auto"/>
              <w:left w:val="nil"/>
              <w:bottom w:val="nil"/>
              <w:right w:val="single" w:sz="4" w:space="0" w:color="000000"/>
            </w:tcBorders>
            <w:shd w:val="clear" w:color="000000" w:fill="BFBFBF"/>
            <w:vAlign w:val="center"/>
            <w:hideMark/>
          </w:tcPr>
          <w:p w14:paraId="7B610C9E" w14:textId="77777777" w:rsidR="007C36C7" w:rsidRPr="00EC6149" w:rsidRDefault="007C36C7" w:rsidP="00EC6149">
            <w:pPr>
              <w:jc w:val="center"/>
              <w:rPr>
                <w:rFonts w:cs="Arial"/>
                <w:b/>
                <w:bCs/>
                <w:color w:val="000000"/>
                <w:sz w:val="18"/>
                <w:szCs w:val="18"/>
              </w:rPr>
            </w:pPr>
            <w:r w:rsidRPr="00EC6149">
              <w:rPr>
                <w:rFonts w:cs="Arial"/>
                <w:b/>
                <w:bCs/>
                <w:color w:val="000000"/>
                <w:sz w:val="18"/>
                <w:szCs w:val="18"/>
              </w:rPr>
              <w:t>Parent</w:t>
            </w:r>
          </w:p>
        </w:tc>
      </w:tr>
      <w:tr w:rsidR="007C36C7" w:rsidRPr="00EC6149" w14:paraId="26F6DFF8" w14:textId="77777777" w:rsidTr="00EC6149">
        <w:trPr>
          <w:trHeight w:val="300"/>
        </w:trPr>
        <w:tc>
          <w:tcPr>
            <w:tcW w:w="3960" w:type="dxa"/>
            <w:tcBorders>
              <w:top w:val="nil"/>
              <w:left w:val="single" w:sz="4" w:space="0" w:color="auto"/>
              <w:bottom w:val="nil"/>
              <w:right w:val="nil"/>
            </w:tcBorders>
            <w:shd w:val="clear" w:color="000000" w:fill="BFBFBF"/>
            <w:vAlign w:val="center"/>
            <w:hideMark/>
          </w:tcPr>
          <w:p w14:paraId="60DFF9F3" w14:textId="77777777" w:rsidR="007C36C7" w:rsidRPr="00EC6149" w:rsidRDefault="007C36C7" w:rsidP="00EC6149">
            <w:pPr>
              <w:rPr>
                <w:rFonts w:cs="Arial"/>
                <w:color w:val="000000"/>
                <w:sz w:val="18"/>
                <w:szCs w:val="18"/>
              </w:rPr>
            </w:pPr>
            <w:r w:rsidRPr="00EC6149">
              <w:rPr>
                <w:rFonts w:cs="Arial"/>
                <w:color w:val="000000"/>
                <w:sz w:val="18"/>
                <w:szCs w:val="18"/>
              </w:rPr>
              <w:t> </w:t>
            </w:r>
          </w:p>
        </w:tc>
        <w:tc>
          <w:tcPr>
            <w:tcW w:w="1160" w:type="dxa"/>
            <w:tcBorders>
              <w:top w:val="nil"/>
              <w:left w:val="nil"/>
              <w:bottom w:val="nil"/>
              <w:right w:val="nil"/>
            </w:tcBorders>
            <w:shd w:val="clear" w:color="000000" w:fill="BFBFBF"/>
            <w:vAlign w:val="center"/>
            <w:hideMark/>
          </w:tcPr>
          <w:p w14:paraId="0B84D990" w14:textId="77777777" w:rsidR="007C36C7" w:rsidRPr="00EC6149" w:rsidRDefault="007C36C7" w:rsidP="00EC6149">
            <w:pPr>
              <w:jc w:val="right"/>
              <w:rPr>
                <w:rFonts w:cs="Arial"/>
                <w:b/>
                <w:bCs/>
                <w:color w:val="000000"/>
                <w:sz w:val="18"/>
                <w:szCs w:val="18"/>
              </w:rPr>
            </w:pPr>
            <w:r w:rsidRPr="00EC6149">
              <w:rPr>
                <w:rFonts w:cs="Arial"/>
                <w:b/>
                <w:bCs/>
                <w:color w:val="000000"/>
                <w:sz w:val="18"/>
                <w:szCs w:val="18"/>
              </w:rPr>
              <w:t>2024</w:t>
            </w:r>
          </w:p>
        </w:tc>
        <w:tc>
          <w:tcPr>
            <w:tcW w:w="1160" w:type="dxa"/>
            <w:tcBorders>
              <w:top w:val="nil"/>
              <w:left w:val="nil"/>
              <w:bottom w:val="nil"/>
              <w:right w:val="nil"/>
            </w:tcBorders>
            <w:shd w:val="clear" w:color="000000" w:fill="BFBFBF"/>
            <w:vAlign w:val="center"/>
            <w:hideMark/>
          </w:tcPr>
          <w:p w14:paraId="029B2D94" w14:textId="77777777" w:rsidR="007C36C7" w:rsidRPr="00EC6149" w:rsidRDefault="007C36C7" w:rsidP="00EC6149">
            <w:pPr>
              <w:jc w:val="right"/>
              <w:rPr>
                <w:rFonts w:cs="Arial"/>
                <w:b/>
                <w:bCs/>
                <w:color w:val="000000"/>
                <w:sz w:val="18"/>
                <w:szCs w:val="18"/>
              </w:rPr>
            </w:pPr>
            <w:r w:rsidRPr="00EC6149">
              <w:rPr>
                <w:rFonts w:cs="Arial"/>
                <w:b/>
                <w:bCs/>
                <w:color w:val="000000"/>
                <w:sz w:val="18"/>
                <w:szCs w:val="18"/>
              </w:rPr>
              <w:t>2023</w:t>
            </w:r>
          </w:p>
        </w:tc>
        <w:tc>
          <w:tcPr>
            <w:tcW w:w="1160" w:type="dxa"/>
            <w:tcBorders>
              <w:top w:val="nil"/>
              <w:left w:val="nil"/>
              <w:bottom w:val="nil"/>
              <w:right w:val="nil"/>
            </w:tcBorders>
            <w:shd w:val="clear" w:color="000000" w:fill="BFBFBF"/>
            <w:vAlign w:val="center"/>
            <w:hideMark/>
          </w:tcPr>
          <w:p w14:paraId="16302617" w14:textId="77777777" w:rsidR="007C36C7" w:rsidRPr="00EC6149" w:rsidRDefault="007C36C7" w:rsidP="00EC6149">
            <w:pPr>
              <w:jc w:val="right"/>
              <w:rPr>
                <w:rFonts w:cs="Arial"/>
                <w:b/>
                <w:bCs/>
                <w:color w:val="000000"/>
                <w:sz w:val="18"/>
                <w:szCs w:val="18"/>
              </w:rPr>
            </w:pPr>
            <w:r w:rsidRPr="00EC6149">
              <w:rPr>
                <w:rFonts w:cs="Arial"/>
                <w:b/>
                <w:bCs/>
                <w:color w:val="000000"/>
                <w:sz w:val="18"/>
                <w:szCs w:val="18"/>
              </w:rPr>
              <w:t>2024</w:t>
            </w:r>
          </w:p>
        </w:tc>
        <w:tc>
          <w:tcPr>
            <w:tcW w:w="1160" w:type="dxa"/>
            <w:tcBorders>
              <w:top w:val="nil"/>
              <w:left w:val="nil"/>
              <w:bottom w:val="nil"/>
              <w:right w:val="single" w:sz="4" w:space="0" w:color="auto"/>
            </w:tcBorders>
            <w:shd w:val="clear" w:color="000000" w:fill="BFBFBF"/>
            <w:vAlign w:val="center"/>
            <w:hideMark/>
          </w:tcPr>
          <w:p w14:paraId="5031F0FC" w14:textId="77777777" w:rsidR="007C36C7" w:rsidRPr="00EC6149" w:rsidRDefault="007C36C7" w:rsidP="00EC6149">
            <w:pPr>
              <w:jc w:val="right"/>
              <w:rPr>
                <w:rFonts w:cs="Arial"/>
                <w:b/>
                <w:bCs/>
                <w:color w:val="000000"/>
                <w:sz w:val="18"/>
                <w:szCs w:val="18"/>
              </w:rPr>
            </w:pPr>
            <w:r w:rsidRPr="00EC6149">
              <w:rPr>
                <w:rFonts w:cs="Arial"/>
                <w:b/>
                <w:bCs/>
                <w:color w:val="000000"/>
                <w:sz w:val="18"/>
                <w:szCs w:val="18"/>
              </w:rPr>
              <w:t>2023</w:t>
            </w:r>
          </w:p>
        </w:tc>
      </w:tr>
      <w:tr w:rsidR="007C36C7" w:rsidRPr="00EC6149" w14:paraId="5556AD38" w14:textId="77777777" w:rsidTr="00EC6149">
        <w:trPr>
          <w:trHeight w:val="300"/>
        </w:trPr>
        <w:tc>
          <w:tcPr>
            <w:tcW w:w="3960" w:type="dxa"/>
            <w:tcBorders>
              <w:top w:val="nil"/>
              <w:left w:val="single" w:sz="4" w:space="0" w:color="auto"/>
              <w:bottom w:val="single" w:sz="4" w:space="0" w:color="auto"/>
              <w:right w:val="nil"/>
            </w:tcBorders>
            <w:shd w:val="clear" w:color="000000" w:fill="BFBFBF"/>
            <w:vAlign w:val="center"/>
            <w:hideMark/>
          </w:tcPr>
          <w:p w14:paraId="67FB0090" w14:textId="77777777" w:rsidR="007C36C7" w:rsidRPr="00EC6149" w:rsidRDefault="007C36C7" w:rsidP="00EC6149">
            <w:pPr>
              <w:rPr>
                <w:rFonts w:cs="Arial"/>
                <w:color w:val="000000"/>
                <w:sz w:val="18"/>
                <w:szCs w:val="18"/>
              </w:rPr>
            </w:pPr>
            <w:r w:rsidRPr="00EC6149">
              <w:rPr>
                <w:rFonts w:cs="Arial"/>
                <w:color w:val="000000"/>
                <w:sz w:val="18"/>
                <w:szCs w:val="18"/>
              </w:rPr>
              <w:t> </w:t>
            </w:r>
          </w:p>
        </w:tc>
        <w:tc>
          <w:tcPr>
            <w:tcW w:w="1160" w:type="dxa"/>
            <w:tcBorders>
              <w:top w:val="nil"/>
              <w:left w:val="nil"/>
              <w:bottom w:val="single" w:sz="4" w:space="0" w:color="auto"/>
              <w:right w:val="nil"/>
            </w:tcBorders>
            <w:shd w:val="clear" w:color="000000" w:fill="BFBFBF"/>
            <w:vAlign w:val="center"/>
            <w:hideMark/>
          </w:tcPr>
          <w:p w14:paraId="23517B7E" w14:textId="77777777" w:rsidR="007C36C7" w:rsidRPr="00EC6149" w:rsidRDefault="007C36C7" w:rsidP="00EC6149">
            <w:pPr>
              <w:jc w:val="right"/>
              <w:rPr>
                <w:rFonts w:cs="Arial"/>
                <w:b/>
                <w:bCs/>
                <w:color w:val="000000"/>
                <w:sz w:val="18"/>
                <w:szCs w:val="18"/>
              </w:rPr>
            </w:pPr>
            <w:r w:rsidRPr="00EC6149">
              <w:rPr>
                <w:rFonts w:cs="Arial"/>
                <w:b/>
                <w:bCs/>
                <w:color w:val="000000"/>
                <w:sz w:val="18"/>
                <w:szCs w:val="18"/>
              </w:rPr>
              <w:t>$’000</w:t>
            </w:r>
          </w:p>
        </w:tc>
        <w:tc>
          <w:tcPr>
            <w:tcW w:w="1160" w:type="dxa"/>
            <w:tcBorders>
              <w:top w:val="nil"/>
              <w:left w:val="nil"/>
              <w:bottom w:val="single" w:sz="4" w:space="0" w:color="auto"/>
              <w:right w:val="nil"/>
            </w:tcBorders>
            <w:shd w:val="clear" w:color="000000" w:fill="BFBFBF"/>
            <w:vAlign w:val="center"/>
            <w:hideMark/>
          </w:tcPr>
          <w:p w14:paraId="07FB48D3" w14:textId="77777777" w:rsidR="007C36C7" w:rsidRPr="00EC6149" w:rsidRDefault="007C36C7" w:rsidP="00EC6149">
            <w:pPr>
              <w:jc w:val="right"/>
              <w:rPr>
                <w:rFonts w:cs="Arial"/>
                <w:b/>
                <w:bCs/>
                <w:color w:val="000000"/>
                <w:sz w:val="18"/>
                <w:szCs w:val="18"/>
              </w:rPr>
            </w:pPr>
            <w:r w:rsidRPr="00EC6149">
              <w:rPr>
                <w:rFonts w:cs="Arial"/>
                <w:b/>
                <w:bCs/>
                <w:color w:val="000000"/>
                <w:sz w:val="18"/>
                <w:szCs w:val="18"/>
              </w:rPr>
              <w:t>$’000</w:t>
            </w:r>
          </w:p>
        </w:tc>
        <w:tc>
          <w:tcPr>
            <w:tcW w:w="1160" w:type="dxa"/>
            <w:tcBorders>
              <w:top w:val="nil"/>
              <w:left w:val="nil"/>
              <w:bottom w:val="single" w:sz="4" w:space="0" w:color="auto"/>
              <w:right w:val="nil"/>
            </w:tcBorders>
            <w:shd w:val="clear" w:color="000000" w:fill="BFBFBF"/>
            <w:vAlign w:val="center"/>
            <w:hideMark/>
          </w:tcPr>
          <w:p w14:paraId="4E257508" w14:textId="77777777" w:rsidR="007C36C7" w:rsidRPr="00EC6149" w:rsidRDefault="007C36C7" w:rsidP="00EC6149">
            <w:pPr>
              <w:jc w:val="right"/>
              <w:rPr>
                <w:rFonts w:cs="Arial"/>
                <w:b/>
                <w:bCs/>
                <w:color w:val="000000"/>
                <w:sz w:val="18"/>
                <w:szCs w:val="18"/>
              </w:rPr>
            </w:pPr>
            <w:r w:rsidRPr="00EC6149">
              <w:rPr>
                <w:rFonts w:cs="Arial"/>
                <w:b/>
                <w:bCs/>
                <w:color w:val="000000"/>
                <w:sz w:val="18"/>
                <w:szCs w:val="18"/>
              </w:rPr>
              <w:t>$’000</w:t>
            </w:r>
          </w:p>
        </w:tc>
        <w:tc>
          <w:tcPr>
            <w:tcW w:w="1160" w:type="dxa"/>
            <w:tcBorders>
              <w:top w:val="nil"/>
              <w:left w:val="nil"/>
              <w:bottom w:val="single" w:sz="4" w:space="0" w:color="auto"/>
              <w:right w:val="single" w:sz="4" w:space="0" w:color="auto"/>
            </w:tcBorders>
            <w:shd w:val="clear" w:color="000000" w:fill="BFBFBF"/>
            <w:vAlign w:val="center"/>
            <w:hideMark/>
          </w:tcPr>
          <w:p w14:paraId="0E079E75" w14:textId="77777777" w:rsidR="007C36C7" w:rsidRPr="00EC6149" w:rsidRDefault="007C36C7" w:rsidP="00EC6149">
            <w:pPr>
              <w:jc w:val="right"/>
              <w:rPr>
                <w:rFonts w:cs="Arial"/>
                <w:b/>
                <w:bCs/>
                <w:color w:val="000000"/>
                <w:sz w:val="18"/>
                <w:szCs w:val="18"/>
              </w:rPr>
            </w:pPr>
            <w:r w:rsidRPr="00EC6149">
              <w:rPr>
                <w:rFonts w:cs="Arial"/>
                <w:b/>
                <w:bCs/>
                <w:color w:val="000000"/>
                <w:sz w:val="18"/>
                <w:szCs w:val="18"/>
              </w:rPr>
              <w:t>$’000</w:t>
            </w:r>
          </w:p>
        </w:tc>
      </w:tr>
      <w:tr w:rsidR="007C36C7" w:rsidRPr="00EC6149" w14:paraId="31C0B121" w14:textId="77777777" w:rsidTr="00EC6149">
        <w:trPr>
          <w:trHeight w:val="300"/>
        </w:trPr>
        <w:tc>
          <w:tcPr>
            <w:tcW w:w="3960" w:type="dxa"/>
            <w:tcBorders>
              <w:top w:val="nil"/>
              <w:left w:val="single" w:sz="4" w:space="0" w:color="auto"/>
              <w:bottom w:val="single" w:sz="4" w:space="0" w:color="auto"/>
              <w:right w:val="nil"/>
            </w:tcBorders>
            <w:shd w:val="clear" w:color="auto" w:fill="auto"/>
            <w:noWrap/>
            <w:vAlign w:val="bottom"/>
            <w:hideMark/>
          </w:tcPr>
          <w:p w14:paraId="79401874" w14:textId="77777777" w:rsidR="007C36C7" w:rsidRPr="00EC6149" w:rsidRDefault="007C36C7" w:rsidP="00822B28">
            <w:pPr>
              <w:rPr>
                <w:rFonts w:cs="Arial"/>
                <w:color w:val="000000"/>
                <w:sz w:val="18"/>
                <w:szCs w:val="18"/>
              </w:rPr>
            </w:pPr>
            <w:r>
              <w:rPr>
                <w:rFonts w:cs="Arial"/>
                <w:color w:val="000000"/>
                <w:sz w:val="18"/>
                <w:szCs w:val="18"/>
              </w:rPr>
              <w:t>Interest expense on lease liabilities</w:t>
            </w:r>
          </w:p>
        </w:tc>
        <w:tc>
          <w:tcPr>
            <w:tcW w:w="1160" w:type="dxa"/>
            <w:tcBorders>
              <w:top w:val="nil"/>
              <w:left w:val="nil"/>
              <w:bottom w:val="single" w:sz="4" w:space="0" w:color="auto"/>
              <w:right w:val="nil"/>
            </w:tcBorders>
            <w:shd w:val="clear" w:color="000000" w:fill="F2F2F2"/>
            <w:noWrap/>
            <w:vAlign w:val="bottom"/>
            <w:hideMark/>
          </w:tcPr>
          <w:p w14:paraId="2AF7158D" w14:textId="77777777" w:rsidR="007C36C7" w:rsidRPr="00EC6149" w:rsidRDefault="007C36C7" w:rsidP="00822B28">
            <w:pPr>
              <w:jc w:val="right"/>
              <w:rPr>
                <w:rFonts w:cs="Arial"/>
                <w:color w:val="000000"/>
                <w:sz w:val="18"/>
                <w:szCs w:val="18"/>
              </w:rPr>
            </w:pPr>
            <w:r>
              <w:rPr>
                <w:rFonts w:cs="Arial"/>
                <w:color w:val="000000"/>
                <w:sz w:val="18"/>
                <w:szCs w:val="18"/>
              </w:rPr>
              <w:t>26</w:t>
            </w:r>
          </w:p>
        </w:tc>
        <w:tc>
          <w:tcPr>
            <w:tcW w:w="1160" w:type="dxa"/>
            <w:tcBorders>
              <w:top w:val="nil"/>
              <w:left w:val="nil"/>
              <w:bottom w:val="single" w:sz="4" w:space="0" w:color="auto"/>
              <w:right w:val="nil"/>
            </w:tcBorders>
            <w:shd w:val="clear" w:color="auto" w:fill="auto"/>
            <w:noWrap/>
            <w:vAlign w:val="bottom"/>
            <w:hideMark/>
          </w:tcPr>
          <w:p w14:paraId="64027BFE" w14:textId="77777777" w:rsidR="007C36C7" w:rsidRPr="00EC6149" w:rsidRDefault="007C36C7" w:rsidP="00822B28">
            <w:pPr>
              <w:jc w:val="right"/>
              <w:rPr>
                <w:rFonts w:cs="Arial"/>
                <w:color w:val="000000"/>
                <w:sz w:val="18"/>
                <w:szCs w:val="18"/>
              </w:rPr>
            </w:pPr>
            <w:r>
              <w:rPr>
                <w:rFonts w:cs="Arial"/>
                <w:color w:val="000000"/>
                <w:sz w:val="18"/>
                <w:szCs w:val="18"/>
              </w:rPr>
              <w:t>34</w:t>
            </w:r>
          </w:p>
        </w:tc>
        <w:tc>
          <w:tcPr>
            <w:tcW w:w="1160" w:type="dxa"/>
            <w:tcBorders>
              <w:top w:val="nil"/>
              <w:left w:val="nil"/>
              <w:bottom w:val="single" w:sz="4" w:space="0" w:color="auto"/>
              <w:right w:val="nil"/>
            </w:tcBorders>
            <w:shd w:val="clear" w:color="000000" w:fill="F2F2F2"/>
            <w:noWrap/>
            <w:vAlign w:val="bottom"/>
            <w:hideMark/>
          </w:tcPr>
          <w:p w14:paraId="4E5B9AD6" w14:textId="77777777" w:rsidR="007C36C7" w:rsidRPr="00EC6149" w:rsidRDefault="007C36C7" w:rsidP="00822B28">
            <w:pPr>
              <w:jc w:val="right"/>
              <w:rPr>
                <w:rFonts w:cs="Arial"/>
                <w:color w:val="000000"/>
                <w:sz w:val="18"/>
                <w:szCs w:val="18"/>
              </w:rPr>
            </w:pPr>
            <w:r>
              <w:rPr>
                <w:rFonts w:cs="Arial"/>
                <w:color w:val="000000"/>
                <w:sz w:val="18"/>
                <w:szCs w:val="18"/>
              </w:rPr>
              <w:t>-</w:t>
            </w:r>
          </w:p>
        </w:tc>
        <w:tc>
          <w:tcPr>
            <w:tcW w:w="1160" w:type="dxa"/>
            <w:tcBorders>
              <w:top w:val="nil"/>
              <w:left w:val="nil"/>
              <w:bottom w:val="single" w:sz="4" w:space="0" w:color="auto"/>
              <w:right w:val="single" w:sz="4" w:space="0" w:color="auto"/>
            </w:tcBorders>
            <w:shd w:val="clear" w:color="auto" w:fill="auto"/>
            <w:noWrap/>
            <w:vAlign w:val="bottom"/>
            <w:hideMark/>
          </w:tcPr>
          <w:p w14:paraId="2B4FDC3C" w14:textId="77777777" w:rsidR="007C36C7" w:rsidRPr="00EC6149" w:rsidRDefault="007C36C7" w:rsidP="00822B28">
            <w:pPr>
              <w:jc w:val="right"/>
              <w:rPr>
                <w:rFonts w:cs="Arial"/>
                <w:color w:val="000000"/>
                <w:sz w:val="18"/>
                <w:szCs w:val="18"/>
              </w:rPr>
            </w:pPr>
            <w:r>
              <w:rPr>
                <w:rFonts w:cs="Arial"/>
                <w:color w:val="000000"/>
                <w:sz w:val="18"/>
                <w:szCs w:val="18"/>
              </w:rPr>
              <w:t>-</w:t>
            </w:r>
          </w:p>
        </w:tc>
      </w:tr>
    </w:tbl>
    <w:p w14:paraId="485815D4" w14:textId="77777777" w:rsidR="007C36C7" w:rsidRDefault="007C36C7" w:rsidP="00A75E72">
      <w:pPr>
        <w:pStyle w:val="ListParagraph"/>
        <w:widowControl w:val="0"/>
        <w:tabs>
          <w:tab w:val="left" w:pos="1608"/>
          <w:tab w:val="left" w:pos="1609"/>
        </w:tabs>
        <w:autoSpaceDE w:val="0"/>
        <w:autoSpaceDN w:val="0"/>
        <w:spacing w:before="93" w:after="240"/>
        <w:rPr>
          <w:rFonts w:cs="Arial"/>
          <w:sz w:val="18"/>
          <w:szCs w:val="18"/>
        </w:rPr>
      </w:pPr>
    </w:p>
    <w:p w14:paraId="764A53DC" w14:textId="77777777" w:rsidR="007C36C7" w:rsidRPr="00397507" w:rsidRDefault="007C36C7" w:rsidP="006D62F6">
      <w:pPr>
        <w:pStyle w:val="ListParagraph"/>
        <w:widowControl w:val="0"/>
        <w:numPr>
          <w:ilvl w:val="0"/>
          <w:numId w:val="39"/>
        </w:numPr>
        <w:tabs>
          <w:tab w:val="left" w:pos="1608"/>
          <w:tab w:val="left" w:pos="1609"/>
        </w:tabs>
        <w:autoSpaceDE w:val="0"/>
        <w:autoSpaceDN w:val="0"/>
        <w:spacing w:before="93" w:after="240"/>
        <w:rPr>
          <w:rFonts w:cs="Arial"/>
          <w:sz w:val="18"/>
          <w:szCs w:val="18"/>
        </w:rPr>
      </w:pPr>
      <w:r>
        <w:rPr>
          <w:rFonts w:cs="Arial"/>
          <w:sz w:val="18"/>
          <w:szCs w:val="18"/>
        </w:rPr>
        <w:t>Lease Liability</w:t>
      </w:r>
    </w:p>
    <w:tbl>
      <w:tblPr>
        <w:tblW w:w="8599" w:type="dxa"/>
        <w:tblLook w:val="04A0" w:firstRow="1" w:lastRow="0" w:firstColumn="1" w:lastColumn="0" w:noHBand="0" w:noVBand="1"/>
      </w:tblPr>
      <w:tblGrid>
        <w:gridCol w:w="3991"/>
        <w:gridCol w:w="1152"/>
        <w:gridCol w:w="1152"/>
        <w:gridCol w:w="1152"/>
        <w:gridCol w:w="1152"/>
      </w:tblGrid>
      <w:tr w:rsidR="007C36C7" w:rsidRPr="00397507" w14:paraId="5B8A96E7" w14:textId="77777777" w:rsidTr="00397507">
        <w:trPr>
          <w:trHeight w:val="316"/>
        </w:trPr>
        <w:tc>
          <w:tcPr>
            <w:tcW w:w="3991" w:type="dxa"/>
            <w:tcBorders>
              <w:top w:val="single" w:sz="4" w:space="0" w:color="auto"/>
              <w:left w:val="single" w:sz="4" w:space="0" w:color="auto"/>
              <w:bottom w:val="nil"/>
              <w:right w:val="nil"/>
            </w:tcBorders>
            <w:shd w:val="clear" w:color="000000" w:fill="BFBFBF"/>
            <w:vAlign w:val="center"/>
            <w:hideMark/>
          </w:tcPr>
          <w:p w14:paraId="1C8003B4" w14:textId="77777777" w:rsidR="007C36C7" w:rsidRPr="00397507" w:rsidRDefault="007C36C7" w:rsidP="00397507">
            <w:pPr>
              <w:rPr>
                <w:rFonts w:cs="Arial"/>
                <w:color w:val="000000"/>
                <w:sz w:val="18"/>
                <w:szCs w:val="18"/>
              </w:rPr>
            </w:pPr>
            <w:r w:rsidRPr="00397507">
              <w:rPr>
                <w:rFonts w:cs="Arial"/>
                <w:color w:val="000000"/>
                <w:sz w:val="18"/>
                <w:szCs w:val="18"/>
              </w:rPr>
              <w:t> </w:t>
            </w:r>
          </w:p>
        </w:tc>
        <w:tc>
          <w:tcPr>
            <w:tcW w:w="2304" w:type="dxa"/>
            <w:gridSpan w:val="2"/>
            <w:tcBorders>
              <w:top w:val="single" w:sz="4" w:space="0" w:color="auto"/>
              <w:left w:val="nil"/>
              <w:bottom w:val="nil"/>
              <w:right w:val="nil"/>
            </w:tcBorders>
            <w:shd w:val="clear" w:color="000000" w:fill="BFBFBF"/>
            <w:vAlign w:val="center"/>
            <w:hideMark/>
          </w:tcPr>
          <w:p w14:paraId="761ACFB4" w14:textId="77777777" w:rsidR="007C36C7" w:rsidRPr="00397507" w:rsidRDefault="007C36C7" w:rsidP="00397507">
            <w:pPr>
              <w:jc w:val="center"/>
              <w:rPr>
                <w:rFonts w:cs="Arial"/>
                <w:b/>
                <w:bCs/>
                <w:color w:val="000000"/>
                <w:sz w:val="18"/>
                <w:szCs w:val="18"/>
              </w:rPr>
            </w:pPr>
            <w:r w:rsidRPr="00397507">
              <w:rPr>
                <w:rFonts w:cs="Arial"/>
                <w:b/>
                <w:bCs/>
                <w:color w:val="000000"/>
                <w:sz w:val="18"/>
                <w:szCs w:val="18"/>
              </w:rPr>
              <w:t>Consolidated</w:t>
            </w:r>
          </w:p>
        </w:tc>
        <w:tc>
          <w:tcPr>
            <w:tcW w:w="2304" w:type="dxa"/>
            <w:gridSpan w:val="2"/>
            <w:tcBorders>
              <w:top w:val="single" w:sz="4" w:space="0" w:color="auto"/>
              <w:left w:val="nil"/>
              <w:bottom w:val="nil"/>
              <w:right w:val="single" w:sz="4" w:space="0" w:color="000000"/>
            </w:tcBorders>
            <w:shd w:val="clear" w:color="000000" w:fill="BFBFBF"/>
            <w:vAlign w:val="center"/>
            <w:hideMark/>
          </w:tcPr>
          <w:p w14:paraId="7D9F18E2" w14:textId="77777777" w:rsidR="007C36C7" w:rsidRPr="00397507" w:rsidRDefault="007C36C7" w:rsidP="00397507">
            <w:pPr>
              <w:jc w:val="center"/>
              <w:rPr>
                <w:rFonts w:cs="Arial"/>
                <w:b/>
                <w:bCs/>
                <w:color w:val="000000"/>
                <w:sz w:val="18"/>
                <w:szCs w:val="18"/>
              </w:rPr>
            </w:pPr>
            <w:r w:rsidRPr="00397507">
              <w:rPr>
                <w:rFonts w:cs="Arial"/>
                <w:b/>
                <w:bCs/>
                <w:color w:val="000000"/>
                <w:sz w:val="18"/>
                <w:szCs w:val="18"/>
              </w:rPr>
              <w:t>Parent</w:t>
            </w:r>
          </w:p>
        </w:tc>
      </w:tr>
      <w:tr w:rsidR="007C36C7" w:rsidRPr="00397507" w14:paraId="1CABBA27" w14:textId="77777777" w:rsidTr="00397507">
        <w:trPr>
          <w:trHeight w:val="316"/>
        </w:trPr>
        <w:tc>
          <w:tcPr>
            <w:tcW w:w="3991" w:type="dxa"/>
            <w:vMerge w:val="restart"/>
            <w:tcBorders>
              <w:top w:val="nil"/>
              <w:left w:val="single" w:sz="4" w:space="0" w:color="auto"/>
              <w:bottom w:val="single" w:sz="4" w:space="0" w:color="000000"/>
              <w:right w:val="nil"/>
            </w:tcBorders>
            <w:shd w:val="clear" w:color="000000" w:fill="BFBFBF"/>
            <w:vAlign w:val="center"/>
            <w:hideMark/>
          </w:tcPr>
          <w:p w14:paraId="6ECBFF0C" w14:textId="77777777" w:rsidR="007C36C7" w:rsidRPr="00397507" w:rsidRDefault="007C36C7" w:rsidP="00397507">
            <w:pPr>
              <w:rPr>
                <w:rFonts w:cs="Arial"/>
                <w:color w:val="000000"/>
                <w:sz w:val="18"/>
                <w:szCs w:val="18"/>
              </w:rPr>
            </w:pPr>
            <w:r w:rsidRPr="00397507">
              <w:rPr>
                <w:rFonts w:cs="Arial"/>
                <w:color w:val="000000"/>
                <w:sz w:val="18"/>
                <w:szCs w:val="18"/>
              </w:rPr>
              <w:t> </w:t>
            </w:r>
          </w:p>
        </w:tc>
        <w:tc>
          <w:tcPr>
            <w:tcW w:w="1152" w:type="dxa"/>
            <w:tcBorders>
              <w:top w:val="nil"/>
              <w:left w:val="nil"/>
              <w:bottom w:val="nil"/>
              <w:right w:val="nil"/>
            </w:tcBorders>
            <w:shd w:val="clear" w:color="000000" w:fill="BFBFBF"/>
            <w:vAlign w:val="center"/>
            <w:hideMark/>
          </w:tcPr>
          <w:p w14:paraId="2304551D" w14:textId="77777777" w:rsidR="007C36C7" w:rsidRPr="00397507" w:rsidRDefault="007C36C7" w:rsidP="00397507">
            <w:pPr>
              <w:jc w:val="right"/>
              <w:rPr>
                <w:rFonts w:cs="Arial"/>
                <w:b/>
                <w:bCs/>
                <w:color w:val="000000"/>
                <w:sz w:val="18"/>
                <w:szCs w:val="18"/>
              </w:rPr>
            </w:pPr>
            <w:r w:rsidRPr="00397507">
              <w:rPr>
                <w:rFonts w:cs="Arial"/>
                <w:b/>
                <w:bCs/>
                <w:color w:val="000000"/>
                <w:sz w:val="18"/>
                <w:szCs w:val="18"/>
              </w:rPr>
              <w:t>2024</w:t>
            </w:r>
          </w:p>
        </w:tc>
        <w:tc>
          <w:tcPr>
            <w:tcW w:w="1152" w:type="dxa"/>
            <w:tcBorders>
              <w:top w:val="nil"/>
              <w:left w:val="nil"/>
              <w:bottom w:val="nil"/>
              <w:right w:val="nil"/>
            </w:tcBorders>
            <w:shd w:val="clear" w:color="000000" w:fill="BFBFBF"/>
            <w:vAlign w:val="center"/>
            <w:hideMark/>
          </w:tcPr>
          <w:p w14:paraId="784206C8" w14:textId="77777777" w:rsidR="007C36C7" w:rsidRPr="00397507" w:rsidRDefault="007C36C7" w:rsidP="00397507">
            <w:pPr>
              <w:jc w:val="right"/>
              <w:rPr>
                <w:rFonts w:cs="Arial"/>
                <w:b/>
                <w:bCs/>
                <w:color w:val="000000"/>
                <w:sz w:val="18"/>
                <w:szCs w:val="18"/>
              </w:rPr>
            </w:pPr>
            <w:r w:rsidRPr="00397507">
              <w:rPr>
                <w:rFonts w:cs="Arial"/>
                <w:b/>
                <w:bCs/>
                <w:color w:val="000000"/>
                <w:sz w:val="18"/>
                <w:szCs w:val="18"/>
              </w:rPr>
              <w:t>2023</w:t>
            </w:r>
          </w:p>
        </w:tc>
        <w:tc>
          <w:tcPr>
            <w:tcW w:w="1152" w:type="dxa"/>
            <w:tcBorders>
              <w:top w:val="nil"/>
              <w:left w:val="nil"/>
              <w:bottom w:val="nil"/>
              <w:right w:val="nil"/>
            </w:tcBorders>
            <w:shd w:val="clear" w:color="000000" w:fill="BFBFBF"/>
            <w:vAlign w:val="center"/>
            <w:hideMark/>
          </w:tcPr>
          <w:p w14:paraId="180B3147" w14:textId="77777777" w:rsidR="007C36C7" w:rsidRPr="00397507" w:rsidRDefault="007C36C7" w:rsidP="00397507">
            <w:pPr>
              <w:jc w:val="right"/>
              <w:rPr>
                <w:rFonts w:cs="Arial"/>
                <w:b/>
                <w:bCs/>
                <w:color w:val="000000"/>
                <w:sz w:val="18"/>
                <w:szCs w:val="18"/>
              </w:rPr>
            </w:pPr>
            <w:r w:rsidRPr="00397507">
              <w:rPr>
                <w:rFonts w:cs="Arial"/>
                <w:b/>
                <w:bCs/>
                <w:color w:val="000000"/>
                <w:sz w:val="18"/>
                <w:szCs w:val="18"/>
              </w:rPr>
              <w:t>2024</w:t>
            </w:r>
          </w:p>
        </w:tc>
        <w:tc>
          <w:tcPr>
            <w:tcW w:w="1152" w:type="dxa"/>
            <w:tcBorders>
              <w:top w:val="nil"/>
              <w:left w:val="nil"/>
              <w:bottom w:val="nil"/>
              <w:right w:val="single" w:sz="4" w:space="0" w:color="auto"/>
            </w:tcBorders>
            <w:shd w:val="clear" w:color="000000" w:fill="BFBFBF"/>
            <w:vAlign w:val="center"/>
            <w:hideMark/>
          </w:tcPr>
          <w:p w14:paraId="006E25C5" w14:textId="77777777" w:rsidR="007C36C7" w:rsidRPr="00397507" w:rsidRDefault="007C36C7" w:rsidP="00397507">
            <w:pPr>
              <w:jc w:val="right"/>
              <w:rPr>
                <w:rFonts w:cs="Arial"/>
                <w:b/>
                <w:bCs/>
                <w:color w:val="000000"/>
                <w:sz w:val="18"/>
                <w:szCs w:val="18"/>
              </w:rPr>
            </w:pPr>
            <w:r w:rsidRPr="00397507">
              <w:rPr>
                <w:rFonts w:cs="Arial"/>
                <w:b/>
                <w:bCs/>
                <w:color w:val="000000"/>
                <w:sz w:val="18"/>
                <w:szCs w:val="18"/>
              </w:rPr>
              <w:t>2023</w:t>
            </w:r>
          </w:p>
        </w:tc>
      </w:tr>
      <w:tr w:rsidR="007C36C7" w:rsidRPr="00397507" w14:paraId="6DA89EE5" w14:textId="77777777" w:rsidTr="00397507">
        <w:trPr>
          <w:trHeight w:val="316"/>
        </w:trPr>
        <w:tc>
          <w:tcPr>
            <w:tcW w:w="3991" w:type="dxa"/>
            <w:vMerge/>
            <w:tcBorders>
              <w:top w:val="nil"/>
              <w:left w:val="single" w:sz="4" w:space="0" w:color="auto"/>
              <w:bottom w:val="single" w:sz="4" w:space="0" w:color="000000"/>
              <w:right w:val="nil"/>
            </w:tcBorders>
            <w:vAlign w:val="center"/>
            <w:hideMark/>
          </w:tcPr>
          <w:p w14:paraId="03113DDE" w14:textId="77777777" w:rsidR="007C36C7" w:rsidRPr="00397507" w:rsidRDefault="007C36C7" w:rsidP="00397507">
            <w:pPr>
              <w:rPr>
                <w:rFonts w:cs="Arial"/>
                <w:color w:val="000000"/>
                <w:sz w:val="18"/>
                <w:szCs w:val="18"/>
              </w:rPr>
            </w:pPr>
          </w:p>
        </w:tc>
        <w:tc>
          <w:tcPr>
            <w:tcW w:w="1152" w:type="dxa"/>
            <w:tcBorders>
              <w:top w:val="nil"/>
              <w:left w:val="nil"/>
              <w:bottom w:val="single" w:sz="4" w:space="0" w:color="auto"/>
              <w:right w:val="nil"/>
            </w:tcBorders>
            <w:shd w:val="clear" w:color="000000" w:fill="BFBFBF"/>
            <w:vAlign w:val="center"/>
            <w:hideMark/>
          </w:tcPr>
          <w:p w14:paraId="477F2881" w14:textId="77777777" w:rsidR="007C36C7" w:rsidRPr="00397507" w:rsidRDefault="007C36C7" w:rsidP="00397507">
            <w:pPr>
              <w:jc w:val="right"/>
              <w:rPr>
                <w:rFonts w:cs="Arial"/>
                <w:b/>
                <w:bCs/>
                <w:color w:val="000000"/>
                <w:sz w:val="18"/>
                <w:szCs w:val="18"/>
              </w:rPr>
            </w:pPr>
            <w:r w:rsidRPr="00397507">
              <w:rPr>
                <w:rFonts w:cs="Arial"/>
                <w:b/>
                <w:bCs/>
                <w:color w:val="000000"/>
                <w:sz w:val="18"/>
                <w:szCs w:val="18"/>
              </w:rPr>
              <w:t>$’000</w:t>
            </w:r>
          </w:p>
        </w:tc>
        <w:tc>
          <w:tcPr>
            <w:tcW w:w="1152" w:type="dxa"/>
            <w:tcBorders>
              <w:top w:val="nil"/>
              <w:left w:val="nil"/>
              <w:bottom w:val="single" w:sz="4" w:space="0" w:color="auto"/>
              <w:right w:val="nil"/>
            </w:tcBorders>
            <w:shd w:val="clear" w:color="000000" w:fill="BFBFBF"/>
            <w:vAlign w:val="center"/>
            <w:hideMark/>
          </w:tcPr>
          <w:p w14:paraId="7441BD8F" w14:textId="77777777" w:rsidR="007C36C7" w:rsidRPr="00397507" w:rsidRDefault="007C36C7" w:rsidP="00397507">
            <w:pPr>
              <w:jc w:val="right"/>
              <w:rPr>
                <w:rFonts w:cs="Arial"/>
                <w:b/>
                <w:bCs/>
                <w:color w:val="000000"/>
                <w:sz w:val="18"/>
                <w:szCs w:val="18"/>
              </w:rPr>
            </w:pPr>
            <w:r w:rsidRPr="00397507">
              <w:rPr>
                <w:rFonts w:cs="Arial"/>
                <w:b/>
                <w:bCs/>
                <w:color w:val="000000"/>
                <w:sz w:val="18"/>
                <w:szCs w:val="18"/>
              </w:rPr>
              <w:t>$’000</w:t>
            </w:r>
          </w:p>
        </w:tc>
        <w:tc>
          <w:tcPr>
            <w:tcW w:w="1152" w:type="dxa"/>
            <w:tcBorders>
              <w:top w:val="nil"/>
              <w:left w:val="nil"/>
              <w:bottom w:val="single" w:sz="4" w:space="0" w:color="auto"/>
              <w:right w:val="nil"/>
            </w:tcBorders>
            <w:shd w:val="clear" w:color="000000" w:fill="BFBFBF"/>
            <w:vAlign w:val="center"/>
            <w:hideMark/>
          </w:tcPr>
          <w:p w14:paraId="19120433" w14:textId="77777777" w:rsidR="007C36C7" w:rsidRPr="00397507" w:rsidRDefault="007C36C7" w:rsidP="00397507">
            <w:pPr>
              <w:jc w:val="right"/>
              <w:rPr>
                <w:rFonts w:cs="Arial"/>
                <w:b/>
                <w:bCs/>
                <w:color w:val="000000"/>
                <w:sz w:val="18"/>
                <w:szCs w:val="18"/>
              </w:rPr>
            </w:pPr>
            <w:r w:rsidRPr="00397507">
              <w:rPr>
                <w:rFonts w:cs="Arial"/>
                <w:b/>
                <w:bCs/>
                <w:color w:val="000000"/>
                <w:sz w:val="18"/>
                <w:szCs w:val="18"/>
              </w:rPr>
              <w:t>$’000</w:t>
            </w:r>
          </w:p>
        </w:tc>
        <w:tc>
          <w:tcPr>
            <w:tcW w:w="1152" w:type="dxa"/>
            <w:tcBorders>
              <w:top w:val="nil"/>
              <w:left w:val="nil"/>
              <w:bottom w:val="single" w:sz="4" w:space="0" w:color="auto"/>
              <w:right w:val="single" w:sz="4" w:space="0" w:color="auto"/>
            </w:tcBorders>
            <w:shd w:val="clear" w:color="000000" w:fill="BFBFBF"/>
            <w:vAlign w:val="center"/>
            <w:hideMark/>
          </w:tcPr>
          <w:p w14:paraId="6337C5B5" w14:textId="77777777" w:rsidR="007C36C7" w:rsidRPr="00397507" w:rsidRDefault="007C36C7" w:rsidP="00397507">
            <w:pPr>
              <w:jc w:val="right"/>
              <w:rPr>
                <w:rFonts w:cs="Arial"/>
                <w:b/>
                <w:bCs/>
                <w:color w:val="000000"/>
                <w:sz w:val="18"/>
                <w:szCs w:val="18"/>
              </w:rPr>
            </w:pPr>
            <w:r w:rsidRPr="00397507">
              <w:rPr>
                <w:rFonts w:cs="Arial"/>
                <w:b/>
                <w:bCs/>
                <w:color w:val="000000"/>
                <w:sz w:val="18"/>
                <w:szCs w:val="18"/>
              </w:rPr>
              <w:t>$’000</w:t>
            </w:r>
          </w:p>
        </w:tc>
      </w:tr>
      <w:tr w:rsidR="007C36C7" w:rsidRPr="00397507" w14:paraId="3609EC48" w14:textId="77777777" w:rsidTr="00397507">
        <w:trPr>
          <w:trHeight w:val="316"/>
        </w:trPr>
        <w:tc>
          <w:tcPr>
            <w:tcW w:w="3991" w:type="dxa"/>
            <w:tcBorders>
              <w:top w:val="nil"/>
              <w:left w:val="single" w:sz="4" w:space="0" w:color="auto"/>
              <w:bottom w:val="nil"/>
              <w:right w:val="nil"/>
            </w:tcBorders>
            <w:shd w:val="clear" w:color="auto" w:fill="auto"/>
            <w:vAlign w:val="center"/>
            <w:hideMark/>
          </w:tcPr>
          <w:p w14:paraId="78E4B7D7" w14:textId="77777777" w:rsidR="007C36C7" w:rsidRPr="00397507" w:rsidRDefault="007C36C7" w:rsidP="00397507">
            <w:pPr>
              <w:rPr>
                <w:rFonts w:cs="Arial"/>
                <w:color w:val="000000"/>
                <w:sz w:val="18"/>
                <w:szCs w:val="18"/>
              </w:rPr>
            </w:pPr>
            <w:r w:rsidRPr="00397507">
              <w:rPr>
                <w:rFonts w:cs="Arial"/>
                <w:color w:val="000000"/>
                <w:sz w:val="18"/>
                <w:szCs w:val="18"/>
              </w:rPr>
              <w:t> </w:t>
            </w:r>
          </w:p>
        </w:tc>
        <w:tc>
          <w:tcPr>
            <w:tcW w:w="1152" w:type="dxa"/>
            <w:tcBorders>
              <w:top w:val="nil"/>
              <w:left w:val="nil"/>
              <w:bottom w:val="nil"/>
              <w:right w:val="nil"/>
            </w:tcBorders>
            <w:shd w:val="clear" w:color="000000" w:fill="F2F2F2"/>
            <w:vAlign w:val="center"/>
            <w:hideMark/>
          </w:tcPr>
          <w:p w14:paraId="796DAEA9" w14:textId="77777777" w:rsidR="007C36C7" w:rsidRPr="00397507" w:rsidRDefault="007C36C7" w:rsidP="00397507">
            <w:pPr>
              <w:jc w:val="right"/>
              <w:rPr>
                <w:rFonts w:cs="Arial"/>
                <w:color w:val="000000"/>
                <w:sz w:val="18"/>
                <w:szCs w:val="18"/>
              </w:rPr>
            </w:pPr>
            <w:r w:rsidRPr="00397507">
              <w:rPr>
                <w:rFonts w:cs="Arial"/>
                <w:color w:val="000000"/>
                <w:sz w:val="18"/>
                <w:szCs w:val="18"/>
              </w:rPr>
              <w:t> </w:t>
            </w:r>
          </w:p>
        </w:tc>
        <w:tc>
          <w:tcPr>
            <w:tcW w:w="1152" w:type="dxa"/>
            <w:tcBorders>
              <w:top w:val="nil"/>
              <w:left w:val="nil"/>
              <w:bottom w:val="nil"/>
              <w:right w:val="nil"/>
            </w:tcBorders>
            <w:shd w:val="clear" w:color="auto" w:fill="auto"/>
            <w:vAlign w:val="center"/>
            <w:hideMark/>
          </w:tcPr>
          <w:p w14:paraId="7FD27776" w14:textId="77777777" w:rsidR="007C36C7" w:rsidRPr="00397507" w:rsidRDefault="007C36C7" w:rsidP="00397507">
            <w:pPr>
              <w:jc w:val="right"/>
              <w:rPr>
                <w:rFonts w:cs="Arial"/>
                <w:color w:val="000000"/>
                <w:sz w:val="18"/>
                <w:szCs w:val="18"/>
              </w:rPr>
            </w:pPr>
          </w:p>
        </w:tc>
        <w:tc>
          <w:tcPr>
            <w:tcW w:w="1152" w:type="dxa"/>
            <w:tcBorders>
              <w:top w:val="nil"/>
              <w:left w:val="nil"/>
              <w:bottom w:val="nil"/>
              <w:right w:val="nil"/>
            </w:tcBorders>
            <w:shd w:val="clear" w:color="000000" w:fill="F2F2F2"/>
            <w:vAlign w:val="center"/>
            <w:hideMark/>
          </w:tcPr>
          <w:p w14:paraId="483DE3A0" w14:textId="77777777" w:rsidR="007C36C7" w:rsidRPr="00397507" w:rsidRDefault="007C36C7" w:rsidP="00397507">
            <w:pPr>
              <w:jc w:val="right"/>
              <w:rPr>
                <w:rFonts w:cs="Arial"/>
                <w:color w:val="000000"/>
                <w:sz w:val="18"/>
                <w:szCs w:val="18"/>
              </w:rPr>
            </w:pPr>
            <w:r w:rsidRPr="00397507">
              <w:rPr>
                <w:rFonts w:cs="Arial"/>
                <w:color w:val="000000"/>
                <w:sz w:val="18"/>
                <w:szCs w:val="18"/>
              </w:rPr>
              <w:t> </w:t>
            </w:r>
          </w:p>
        </w:tc>
        <w:tc>
          <w:tcPr>
            <w:tcW w:w="1152" w:type="dxa"/>
            <w:tcBorders>
              <w:top w:val="nil"/>
              <w:left w:val="nil"/>
              <w:bottom w:val="nil"/>
              <w:right w:val="single" w:sz="4" w:space="0" w:color="auto"/>
            </w:tcBorders>
            <w:shd w:val="clear" w:color="auto" w:fill="auto"/>
            <w:vAlign w:val="center"/>
            <w:hideMark/>
          </w:tcPr>
          <w:p w14:paraId="09525169" w14:textId="77777777" w:rsidR="007C36C7" w:rsidRPr="00397507" w:rsidRDefault="007C36C7" w:rsidP="00397507">
            <w:pPr>
              <w:jc w:val="right"/>
              <w:rPr>
                <w:rFonts w:cs="Arial"/>
                <w:color w:val="000000"/>
                <w:sz w:val="18"/>
                <w:szCs w:val="18"/>
              </w:rPr>
            </w:pPr>
            <w:r w:rsidRPr="00397507">
              <w:rPr>
                <w:rFonts w:cs="Arial"/>
                <w:color w:val="000000"/>
                <w:sz w:val="18"/>
                <w:szCs w:val="18"/>
              </w:rPr>
              <w:t> </w:t>
            </w:r>
          </w:p>
        </w:tc>
      </w:tr>
      <w:tr w:rsidR="007C36C7" w:rsidRPr="00397507" w14:paraId="4496A421" w14:textId="77777777" w:rsidTr="00397507">
        <w:trPr>
          <w:trHeight w:val="316"/>
        </w:trPr>
        <w:tc>
          <w:tcPr>
            <w:tcW w:w="3991" w:type="dxa"/>
            <w:tcBorders>
              <w:top w:val="nil"/>
              <w:left w:val="single" w:sz="4" w:space="0" w:color="auto"/>
              <w:bottom w:val="nil"/>
              <w:right w:val="nil"/>
            </w:tcBorders>
            <w:shd w:val="clear" w:color="auto" w:fill="auto"/>
            <w:vAlign w:val="center"/>
            <w:hideMark/>
          </w:tcPr>
          <w:p w14:paraId="35BA5668" w14:textId="77777777" w:rsidR="007C36C7" w:rsidRPr="00397507" w:rsidRDefault="007C36C7" w:rsidP="00397507">
            <w:pPr>
              <w:rPr>
                <w:rFonts w:cs="Arial"/>
                <w:b/>
                <w:bCs/>
                <w:color w:val="000000"/>
                <w:sz w:val="18"/>
                <w:szCs w:val="18"/>
              </w:rPr>
            </w:pPr>
            <w:r w:rsidRPr="00397507">
              <w:rPr>
                <w:rFonts w:cs="Arial"/>
                <w:b/>
                <w:bCs/>
                <w:color w:val="000000"/>
                <w:sz w:val="18"/>
                <w:szCs w:val="18"/>
              </w:rPr>
              <w:t>Current</w:t>
            </w:r>
          </w:p>
        </w:tc>
        <w:tc>
          <w:tcPr>
            <w:tcW w:w="1152" w:type="dxa"/>
            <w:tcBorders>
              <w:top w:val="nil"/>
              <w:left w:val="nil"/>
              <w:bottom w:val="nil"/>
              <w:right w:val="nil"/>
            </w:tcBorders>
            <w:shd w:val="clear" w:color="000000" w:fill="F2F2F2"/>
            <w:vAlign w:val="center"/>
            <w:hideMark/>
          </w:tcPr>
          <w:p w14:paraId="48919BDD" w14:textId="77777777" w:rsidR="007C36C7" w:rsidRPr="00397507" w:rsidRDefault="007C36C7" w:rsidP="00397507">
            <w:pPr>
              <w:jc w:val="right"/>
              <w:rPr>
                <w:rFonts w:cs="Arial"/>
                <w:color w:val="000000"/>
                <w:sz w:val="18"/>
                <w:szCs w:val="18"/>
              </w:rPr>
            </w:pPr>
            <w:r w:rsidRPr="00397507">
              <w:rPr>
                <w:rFonts w:cs="Arial"/>
                <w:color w:val="000000"/>
                <w:sz w:val="18"/>
                <w:szCs w:val="18"/>
              </w:rPr>
              <w:t> </w:t>
            </w:r>
          </w:p>
        </w:tc>
        <w:tc>
          <w:tcPr>
            <w:tcW w:w="1152" w:type="dxa"/>
            <w:tcBorders>
              <w:top w:val="nil"/>
              <w:left w:val="nil"/>
              <w:bottom w:val="nil"/>
              <w:right w:val="nil"/>
            </w:tcBorders>
            <w:shd w:val="clear" w:color="auto" w:fill="auto"/>
            <w:vAlign w:val="center"/>
            <w:hideMark/>
          </w:tcPr>
          <w:p w14:paraId="15153D16" w14:textId="77777777" w:rsidR="007C36C7" w:rsidRPr="00397507" w:rsidRDefault="007C36C7" w:rsidP="00397507">
            <w:pPr>
              <w:jc w:val="right"/>
              <w:rPr>
                <w:rFonts w:cs="Arial"/>
                <w:color w:val="000000"/>
                <w:sz w:val="18"/>
                <w:szCs w:val="18"/>
              </w:rPr>
            </w:pPr>
          </w:p>
        </w:tc>
        <w:tc>
          <w:tcPr>
            <w:tcW w:w="1152" w:type="dxa"/>
            <w:tcBorders>
              <w:top w:val="nil"/>
              <w:left w:val="nil"/>
              <w:bottom w:val="nil"/>
              <w:right w:val="nil"/>
            </w:tcBorders>
            <w:shd w:val="clear" w:color="000000" w:fill="F2F2F2"/>
            <w:vAlign w:val="center"/>
            <w:hideMark/>
          </w:tcPr>
          <w:p w14:paraId="6AD539A0" w14:textId="77777777" w:rsidR="007C36C7" w:rsidRPr="00397507" w:rsidRDefault="007C36C7" w:rsidP="00397507">
            <w:pPr>
              <w:jc w:val="right"/>
              <w:rPr>
                <w:rFonts w:cs="Arial"/>
                <w:color w:val="000000"/>
                <w:sz w:val="18"/>
                <w:szCs w:val="18"/>
              </w:rPr>
            </w:pPr>
            <w:r w:rsidRPr="00397507">
              <w:rPr>
                <w:rFonts w:cs="Arial"/>
                <w:color w:val="000000"/>
                <w:sz w:val="18"/>
                <w:szCs w:val="18"/>
              </w:rPr>
              <w:t> </w:t>
            </w:r>
          </w:p>
        </w:tc>
        <w:tc>
          <w:tcPr>
            <w:tcW w:w="1152" w:type="dxa"/>
            <w:tcBorders>
              <w:top w:val="nil"/>
              <w:left w:val="nil"/>
              <w:bottom w:val="nil"/>
              <w:right w:val="single" w:sz="4" w:space="0" w:color="auto"/>
            </w:tcBorders>
            <w:shd w:val="clear" w:color="auto" w:fill="auto"/>
            <w:vAlign w:val="center"/>
            <w:hideMark/>
          </w:tcPr>
          <w:p w14:paraId="111097A7" w14:textId="77777777" w:rsidR="007C36C7" w:rsidRPr="00397507" w:rsidRDefault="007C36C7" w:rsidP="00397507">
            <w:pPr>
              <w:jc w:val="right"/>
              <w:rPr>
                <w:rFonts w:cs="Arial"/>
                <w:color w:val="000000"/>
                <w:sz w:val="18"/>
                <w:szCs w:val="18"/>
              </w:rPr>
            </w:pPr>
            <w:r w:rsidRPr="00397507">
              <w:rPr>
                <w:rFonts w:cs="Arial"/>
                <w:color w:val="000000"/>
                <w:sz w:val="18"/>
                <w:szCs w:val="18"/>
              </w:rPr>
              <w:t> </w:t>
            </w:r>
          </w:p>
        </w:tc>
      </w:tr>
      <w:tr w:rsidR="007C36C7" w:rsidRPr="00397507" w14:paraId="5B97400C" w14:textId="77777777" w:rsidTr="00397507">
        <w:trPr>
          <w:trHeight w:val="316"/>
        </w:trPr>
        <w:tc>
          <w:tcPr>
            <w:tcW w:w="3991" w:type="dxa"/>
            <w:tcBorders>
              <w:top w:val="nil"/>
              <w:left w:val="single" w:sz="4" w:space="0" w:color="auto"/>
              <w:bottom w:val="nil"/>
              <w:right w:val="nil"/>
            </w:tcBorders>
            <w:shd w:val="clear" w:color="auto" w:fill="auto"/>
            <w:vAlign w:val="center"/>
            <w:hideMark/>
          </w:tcPr>
          <w:p w14:paraId="6223643F" w14:textId="77777777" w:rsidR="007C36C7" w:rsidRPr="00397507" w:rsidRDefault="007C36C7" w:rsidP="00397507">
            <w:pPr>
              <w:rPr>
                <w:rFonts w:cs="Arial"/>
                <w:color w:val="000000"/>
                <w:sz w:val="18"/>
                <w:szCs w:val="18"/>
              </w:rPr>
            </w:pPr>
            <w:r w:rsidRPr="00397507">
              <w:rPr>
                <w:rFonts w:cs="Arial"/>
                <w:color w:val="000000"/>
                <w:sz w:val="18"/>
                <w:szCs w:val="18"/>
              </w:rPr>
              <w:t>Lease Liability</w:t>
            </w:r>
          </w:p>
        </w:tc>
        <w:tc>
          <w:tcPr>
            <w:tcW w:w="1152" w:type="dxa"/>
            <w:tcBorders>
              <w:top w:val="nil"/>
              <w:left w:val="nil"/>
              <w:bottom w:val="nil"/>
              <w:right w:val="nil"/>
            </w:tcBorders>
            <w:shd w:val="clear" w:color="000000" w:fill="F2F2F2"/>
            <w:vAlign w:val="center"/>
            <w:hideMark/>
          </w:tcPr>
          <w:p w14:paraId="02C9B210" w14:textId="77777777" w:rsidR="007C36C7" w:rsidRPr="00397507" w:rsidRDefault="007C36C7" w:rsidP="00397507">
            <w:pPr>
              <w:jc w:val="right"/>
              <w:rPr>
                <w:rFonts w:cs="Arial"/>
                <w:color w:val="000000"/>
                <w:sz w:val="18"/>
                <w:szCs w:val="18"/>
              </w:rPr>
            </w:pPr>
            <w:r w:rsidRPr="00397507">
              <w:rPr>
                <w:rFonts w:cs="Arial"/>
                <w:color w:val="000000"/>
                <w:sz w:val="18"/>
                <w:szCs w:val="18"/>
              </w:rPr>
              <w:t>228</w:t>
            </w:r>
          </w:p>
        </w:tc>
        <w:tc>
          <w:tcPr>
            <w:tcW w:w="1152" w:type="dxa"/>
            <w:tcBorders>
              <w:top w:val="nil"/>
              <w:left w:val="nil"/>
              <w:bottom w:val="nil"/>
              <w:right w:val="nil"/>
            </w:tcBorders>
            <w:shd w:val="clear" w:color="auto" w:fill="auto"/>
            <w:vAlign w:val="center"/>
            <w:hideMark/>
          </w:tcPr>
          <w:p w14:paraId="0EC0B5E1" w14:textId="77777777" w:rsidR="007C36C7" w:rsidRPr="00397507" w:rsidRDefault="007C36C7" w:rsidP="00397507">
            <w:pPr>
              <w:jc w:val="right"/>
              <w:rPr>
                <w:rFonts w:cs="Arial"/>
                <w:color w:val="000000"/>
                <w:sz w:val="18"/>
                <w:szCs w:val="18"/>
              </w:rPr>
            </w:pPr>
            <w:r w:rsidRPr="00397507">
              <w:rPr>
                <w:rFonts w:cs="Arial"/>
                <w:color w:val="000000"/>
                <w:sz w:val="18"/>
                <w:szCs w:val="18"/>
              </w:rPr>
              <w:t>205</w:t>
            </w:r>
          </w:p>
        </w:tc>
        <w:tc>
          <w:tcPr>
            <w:tcW w:w="1152" w:type="dxa"/>
            <w:tcBorders>
              <w:top w:val="nil"/>
              <w:left w:val="nil"/>
              <w:bottom w:val="nil"/>
              <w:right w:val="nil"/>
            </w:tcBorders>
            <w:shd w:val="clear" w:color="000000" w:fill="F2F2F2"/>
            <w:vAlign w:val="center"/>
            <w:hideMark/>
          </w:tcPr>
          <w:p w14:paraId="120E36B6" w14:textId="77777777" w:rsidR="007C36C7" w:rsidRPr="00397507" w:rsidRDefault="007C36C7" w:rsidP="00397507">
            <w:pPr>
              <w:jc w:val="right"/>
              <w:rPr>
                <w:rFonts w:cs="Arial"/>
                <w:color w:val="000000"/>
                <w:sz w:val="18"/>
                <w:szCs w:val="18"/>
              </w:rPr>
            </w:pPr>
            <w:r w:rsidRPr="00397507">
              <w:rPr>
                <w:rFonts w:cs="Arial"/>
                <w:color w:val="000000"/>
                <w:sz w:val="18"/>
                <w:szCs w:val="18"/>
              </w:rPr>
              <w:t>-</w:t>
            </w:r>
          </w:p>
        </w:tc>
        <w:tc>
          <w:tcPr>
            <w:tcW w:w="1152" w:type="dxa"/>
            <w:tcBorders>
              <w:top w:val="nil"/>
              <w:left w:val="nil"/>
              <w:bottom w:val="nil"/>
              <w:right w:val="single" w:sz="4" w:space="0" w:color="auto"/>
            </w:tcBorders>
            <w:shd w:val="clear" w:color="auto" w:fill="auto"/>
            <w:vAlign w:val="center"/>
            <w:hideMark/>
          </w:tcPr>
          <w:p w14:paraId="4655908D" w14:textId="77777777" w:rsidR="007C36C7" w:rsidRPr="00397507" w:rsidRDefault="007C36C7" w:rsidP="00397507">
            <w:pPr>
              <w:jc w:val="right"/>
              <w:rPr>
                <w:rFonts w:cs="Arial"/>
                <w:color w:val="000000"/>
                <w:sz w:val="18"/>
                <w:szCs w:val="18"/>
              </w:rPr>
            </w:pPr>
            <w:r w:rsidRPr="00397507">
              <w:rPr>
                <w:rFonts w:cs="Arial"/>
                <w:color w:val="000000"/>
                <w:sz w:val="18"/>
                <w:szCs w:val="18"/>
              </w:rPr>
              <w:t>-</w:t>
            </w:r>
          </w:p>
        </w:tc>
      </w:tr>
      <w:tr w:rsidR="007C36C7" w:rsidRPr="00397507" w14:paraId="0B426FFF" w14:textId="77777777" w:rsidTr="00397507">
        <w:trPr>
          <w:trHeight w:val="316"/>
        </w:trPr>
        <w:tc>
          <w:tcPr>
            <w:tcW w:w="3991" w:type="dxa"/>
            <w:tcBorders>
              <w:top w:val="single" w:sz="4" w:space="0" w:color="auto"/>
              <w:left w:val="single" w:sz="4" w:space="0" w:color="auto"/>
              <w:bottom w:val="single" w:sz="4" w:space="0" w:color="auto"/>
              <w:right w:val="nil"/>
            </w:tcBorders>
            <w:shd w:val="clear" w:color="000000" w:fill="BFBFBF"/>
            <w:vAlign w:val="center"/>
            <w:hideMark/>
          </w:tcPr>
          <w:p w14:paraId="5480E97F" w14:textId="77777777" w:rsidR="007C36C7" w:rsidRPr="00397507" w:rsidRDefault="007C36C7" w:rsidP="00397507">
            <w:pPr>
              <w:rPr>
                <w:rFonts w:cs="Arial"/>
                <w:b/>
                <w:bCs/>
                <w:color w:val="000000"/>
                <w:sz w:val="18"/>
                <w:szCs w:val="18"/>
              </w:rPr>
            </w:pPr>
            <w:r w:rsidRPr="00397507">
              <w:rPr>
                <w:rFonts w:cs="Arial"/>
                <w:b/>
                <w:bCs/>
                <w:color w:val="000000"/>
                <w:sz w:val="18"/>
                <w:szCs w:val="18"/>
              </w:rPr>
              <w:t>Total current lease Liability</w:t>
            </w:r>
          </w:p>
        </w:tc>
        <w:tc>
          <w:tcPr>
            <w:tcW w:w="1152" w:type="dxa"/>
            <w:tcBorders>
              <w:top w:val="single" w:sz="4" w:space="0" w:color="auto"/>
              <w:left w:val="nil"/>
              <w:bottom w:val="single" w:sz="4" w:space="0" w:color="auto"/>
              <w:right w:val="nil"/>
            </w:tcBorders>
            <w:shd w:val="clear" w:color="000000" w:fill="BFBFBF"/>
            <w:vAlign w:val="center"/>
            <w:hideMark/>
          </w:tcPr>
          <w:p w14:paraId="708A7E82" w14:textId="77777777" w:rsidR="007C36C7" w:rsidRPr="00397507" w:rsidRDefault="007C36C7" w:rsidP="00397507">
            <w:pPr>
              <w:jc w:val="right"/>
              <w:rPr>
                <w:rFonts w:cs="Arial"/>
                <w:b/>
                <w:bCs/>
                <w:color w:val="000000"/>
                <w:sz w:val="18"/>
                <w:szCs w:val="18"/>
              </w:rPr>
            </w:pPr>
            <w:r w:rsidRPr="00397507">
              <w:rPr>
                <w:rFonts w:cs="Arial"/>
                <w:b/>
                <w:bCs/>
                <w:color w:val="000000"/>
                <w:sz w:val="18"/>
                <w:szCs w:val="18"/>
              </w:rPr>
              <w:t>228</w:t>
            </w:r>
          </w:p>
        </w:tc>
        <w:tc>
          <w:tcPr>
            <w:tcW w:w="1152" w:type="dxa"/>
            <w:tcBorders>
              <w:top w:val="single" w:sz="4" w:space="0" w:color="auto"/>
              <w:left w:val="nil"/>
              <w:bottom w:val="single" w:sz="4" w:space="0" w:color="auto"/>
              <w:right w:val="nil"/>
            </w:tcBorders>
            <w:shd w:val="clear" w:color="000000" w:fill="BFBFBF"/>
            <w:vAlign w:val="center"/>
            <w:hideMark/>
          </w:tcPr>
          <w:p w14:paraId="0C24251C" w14:textId="77777777" w:rsidR="007C36C7" w:rsidRPr="00397507" w:rsidRDefault="007C36C7" w:rsidP="00397507">
            <w:pPr>
              <w:jc w:val="right"/>
              <w:rPr>
                <w:rFonts w:cs="Arial"/>
                <w:b/>
                <w:bCs/>
                <w:color w:val="000000"/>
                <w:sz w:val="18"/>
                <w:szCs w:val="18"/>
              </w:rPr>
            </w:pPr>
            <w:r w:rsidRPr="00397507">
              <w:rPr>
                <w:rFonts w:cs="Arial"/>
                <w:b/>
                <w:bCs/>
                <w:color w:val="000000"/>
                <w:sz w:val="18"/>
                <w:szCs w:val="18"/>
              </w:rPr>
              <w:t>205</w:t>
            </w:r>
          </w:p>
        </w:tc>
        <w:tc>
          <w:tcPr>
            <w:tcW w:w="1152" w:type="dxa"/>
            <w:tcBorders>
              <w:top w:val="single" w:sz="4" w:space="0" w:color="auto"/>
              <w:left w:val="nil"/>
              <w:bottom w:val="single" w:sz="4" w:space="0" w:color="auto"/>
              <w:right w:val="nil"/>
            </w:tcBorders>
            <w:shd w:val="clear" w:color="000000" w:fill="BFBFBF"/>
            <w:vAlign w:val="center"/>
            <w:hideMark/>
          </w:tcPr>
          <w:p w14:paraId="61B05B97" w14:textId="77777777" w:rsidR="007C36C7" w:rsidRPr="00397507" w:rsidRDefault="007C36C7" w:rsidP="00397507">
            <w:pPr>
              <w:jc w:val="right"/>
              <w:rPr>
                <w:rFonts w:cs="Arial"/>
                <w:b/>
                <w:bCs/>
                <w:color w:val="000000"/>
                <w:sz w:val="18"/>
                <w:szCs w:val="18"/>
              </w:rPr>
            </w:pPr>
            <w:r w:rsidRPr="00397507">
              <w:rPr>
                <w:rFonts w:cs="Arial"/>
                <w:b/>
                <w:bCs/>
                <w:color w:val="000000"/>
                <w:sz w:val="18"/>
                <w:szCs w:val="18"/>
              </w:rPr>
              <w:t>-</w:t>
            </w:r>
          </w:p>
        </w:tc>
        <w:tc>
          <w:tcPr>
            <w:tcW w:w="1152" w:type="dxa"/>
            <w:tcBorders>
              <w:top w:val="single" w:sz="4" w:space="0" w:color="auto"/>
              <w:left w:val="nil"/>
              <w:bottom w:val="single" w:sz="4" w:space="0" w:color="auto"/>
              <w:right w:val="single" w:sz="4" w:space="0" w:color="auto"/>
            </w:tcBorders>
            <w:shd w:val="clear" w:color="000000" w:fill="BFBFBF"/>
            <w:vAlign w:val="center"/>
            <w:hideMark/>
          </w:tcPr>
          <w:p w14:paraId="45B6A771" w14:textId="77777777" w:rsidR="007C36C7" w:rsidRPr="00397507" w:rsidRDefault="007C36C7" w:rsidP="00397507">
            <w:pPr>
              <w:jc w:val="right"/>
              <w:rPr>
                <w:rFonts w:cs="Arial"/>
                <w:b/>
                <w:bCs/>
                <w:color w:val="000000"/>
                <w:sz w:val="18"/>
                <w:szCs w:val="18"/>
              </w:rPr>
            </w:pPr>
            <w:r w:rsidRPr="00397507">
              <w:rPr>
                <w:rFonts w:cs="Arial"/>
                <w:b/>
                <w:bCs/>
                <w:color w:val="000000"/>
                <w:sz w:val="18"/>
                <w:szCs w:val="18"/>
              </w:rPr>
              <w:t>-</w:t>
            </w:r>
          </w:p>
        </w:tc>
      </w:tr>
      <w:tr w:rsidR="007C36C7" w:rsidRPr="00397507" w14:paraId="28B6A87A" w14:textId="77777777" w:rsidTr="00397507">
        <w:trPr>
          <w:trHeight w:val="316"/>
        </w:trPr>
        <w:tc>
          <w:tcPr>
            <w:tcW w:w="3991" w:type="dxa"/>
            <w:tcBorders>
              <w:top w:val="nil"/>
              <w:left w:val="single" w:sz="4" w:space="0" w:color="auto"/>
              <w:bottom w:val="nil"/>
              <w:right w:val="nil"/>
            </w:tcBorders>
            <w:shd w:val="clear" w:color="auto" w:fill="auto"/>
            <w:vAlign w:val="center"/>
            <w:hideMark/>
          </w:tcPr>
          <w:p w14:paraId="0ECF4A3A" w14:textId="77777777" w:rsidR="007C36C7" w:rsidRPr="00397507" w:rsidRDefault="007C36C7" w:rsidP="00397507">
            <w:pPr>
              <w:rPr>
                <w:rFonts w:cs="Arial"/>
                <w:b/>
                <w:bCs/>
                <w:color w:val="000000"/>
                <w:sz w:val="18"/>
                <w:szCs w:val="18"/>
              </w:rPr>
            </w:pPr>
            <w:r w:rsidRPr="00397507">
              <w:rPr>
                <w:rFonts w:cs="Arial"/>
                <w:b/>
                <w:bCs/>
                <w:color w:val="000000"/>
                <w:sz w:val="18"/>
                <w:szCs w:val="18"/>
              </w:rPr>
              <w:t> </w:t>
            </w:r>
          </w:p>
        </w:tc>
        <w:tc>
          <w:tcPr>
            <w:tcW w:w="1152" w:type="dxa"/>
            <w:tcBorders>
              <w:top w:val="nil"/>
              <w:left w:val="nil"/>
              <w:bottom w:val="nil"/>
              <w:right w:val="nil"/>
            </w:tcBorders>
            <w:shd w:val="clear" w:color="000000" w:fill="F2F2F2"/>
            <w:vAlign w:val="center"/>
            <w:hideMark/>
          </w:tcPr>
          <w:p w14:paraId="415F5C93" w14:textId="77777777" w:rsidR="007C36C7" w:rsidRPr="00397507" w:rsidRDefault="007C36C7" w:rsidP="00397507">
            <w:pPr>
              <w:jc w:val="right"/>
              <w:rPr>
                <w:rFonts w:cs="Arial"/>
                <w:color w:val="000000"/>
                <w:sz w:val="18"/>
                <w:szCs w:val="18"/>
              </w:rPr>
            </w:pPr>
            <w:r w:rsidRPr="00397507">
              <w:rPr>
                <w:rFonts w:cs="Arial"/>
                <w:color w:val="000000"/>
                <w:sz w:val="18"/>
                <w:szCs w:val="18"/>
              </w:rPr>
              <w:t> </w:t>
            </w:r>
          </w:p>
        </w:tc>
        <w:tc>
          <w:tcPr>
            <w:tcW w:w="1152" w:type="dxa"/>
            <w:tcBorders>
              <w:top w:val="nil"/>
              <w:left w:val="nil"/>
              <w:bottom w:val="nil"/>
              <w:right w:val="nil"/>
            </w:tcBorders>
            <w:shd w:val="clear" w:color="auto" w:fill="auto"/>
            <w:vAlign w:val="center"/>
            <w:hideMark/>
          </w:tcPr>
          <w:p w14:paraId="026F5483" w14:textId="77777777" w:rsidR="007C36C7" w:rsidRPr="00397507" w:rsidRDefault="007C36C7" w:rsidP="00397507">
            <w:pPr>
              <w:jc w:val="right"/>
              <w:rPr>
                <w:rFonts w:cs="Arial"/>
                <w:color w:val="000000"/>
                <w:sz w:val="18"/>
                <w:szCs w:val="18"/>
              </w:rPr>
            </w:pPr>
          </w:p>
        </w:tc>
        <w:tc>
          <w:tcPr>
            <w:tcW w:w="1152" w:type="dxa"/>
            <w:tcBorders>
              <w:top w:val="nil"/>
              <w:left w:val="nil"/>
              <w:bottom w:val="nil"/>
              <w:right w:val="nil"/>
            </w:tcBorders>
            <w:shd w:val="clear" w:color="000000" w:fill="F2F2F2"/>
            <w:vAlign w:val="center"/>
            <w:hideMark/>
          </w:tcPr>
          <w:p w14:paraId="0409E8A8" w14:textId="77777777" w:rsidR="007C36C7" w:rsidRPr="00397507" w:rsidRDefault="007C36C7" w:rsidP="00397507">
            <w:pPr>
              <w:jc w:val="right"/>
              <w:rPr>
                <w:rFonts w:cs="Arial"/>
                <w:color w:val="000000"/>
                <w:sz w:val="18"/>
                <w:szCs w:val="18"/>
              </w:rPr>
            </w:pPr>
            <w:r w:rsidRPr="00397507">
              <w:rPr>
                <w:rFonts w:cs="Arial"/>
                <w:color w:val="000000"/>
                <w:sz w:val="18"/>
                <w:szCs w:val="18"/>
              </w:rPr>
              <w:t> </w:t>
            </w:r>
          </w:p>
        </w:tc>
        <w:tc>
          <w:tcPr>
            <w:tcW w:w="1152" w:type="dxa"/>
            <w:tcBorders>
              <w:top w:val="nil"/>
              <w:left w:val="nil"/>
              <w:bottom w:val="nil"/>
              <w:right w:val="single" w:sz="4" w:space="0" w:color="auto"/>
            </w:tcBorders>
            <w:shd w:val="clear" w:color="auto" w:fill="auto"/>
            <w:vAlign w:val="center"/>
            <w:hideMark/>
          </w:tcPr>
          <w:p w14:paraId="0B2F17F4" w14:textId="77777777" w:rsidR="007C36C7" w:rsidRPr="00397507" w:rsidRDefault="007C36C7" w:rsidP="00397507">
            <w:pPr>
              <w:jc w:val="right"/>
              <w:rPr>
                <w:rFonts w:cs="Arial"/>
                <w:color w:val="000000"/>
                <w:sz w:val="18"/>
                <w:szCs w:val="18"/>
              </w:rPr>
            </w:pPr>
            <w:r w:rsidRPr="00397507">
              <w:rPr>
                <w:rFonts w:cs="Arial"/>
                <w:color w:val="000000"/>
                <w:sz w:val="18"/>
                <w:szCs w:val="18"/>
              </w:rPr>
              <w:t> </w:t>
            </w:r>
          </w:p>
        </w:tc>
      </w:tr>
      <w:tr w:rsidR="007C36C7" w:rsidRPr="00397507" w14:paraId="028B44D2" w14:textId="77777777" w:rsidTr="00397507">
        <w:trPr>
          <w:trHeight w:val="316"/>
        </w:trPr>
        <w:tc>
          <w:tcPr>
            <w:tcW w:w="3991" w:type="dxa"/>
            <w:tcBorders>
              <w:top w:val="nil"/>
              <w:left w:val="single" w:sz="4" w:space="0" w:color="auto"/>
              <w:bottom w:val="nil"/>
              <w:right w:val="nil"/>
            </w:tcBorders>
            <w:shd w:val="clear" w:color="auto" w:fill="auto"/>
            <w:vAlign w:val="center"/>
            <w:hideMark/>
          </w:tcPr>
          <w:p w14:paraId="026A076D" w14:textId="77777777" w:rsidR="007C36C7" w:rsidRPr="00397507" w:rsidRDefault="007C36C7" w:rsidP="00397507">
            <w:pPr>
              <w:rPr>
                <w:rFonts w:cs="Arial"/>
                <w:b/>
                <w:bCs/>
                <w:color w:val="000000"/>
                <w:sz w:val="18"/>
                <w:szCs w:val="18"/>
              </w:rPr>
            </w:pPr>
            <w:r w:rsidRPr="00397507">
              <w:rPr>
                <w:rFonts w:cs="Arial"/>
                <w:b/>
                <w:bCs/>
                <w:color w:val="000000"/>
                <w:sz w:val="18"/>
                <w:szCs w:val="18"/>
              </w:rPr>
              <w:t>Non-current</w:t>
            </w:r>
          </w:p>
        </w:tc>
        <w:tc>
          <w:tcPr>
            <w:tcW w:w="1152" w:type="dxa"/>
            <w:tcBorders>
              <w:top w:val="nil"/>
              <w:left w:val="nil"/>
              <w:bottom w:val="nil"/>
              <w:right w:val="nil"/>
            </w:tcBorders>
            <w:shd w:val="clear" w:color="000000" w:fill="F2F2F2"/>
            <w:vAlign w:val="center"/>
            <w:hideMark/>
          </w:tcPr>
          <w:p w14:paraId="38AB8889" w14:textId="77777777" w:rsidR="007C36C7" w:rsidRPr="00397507" w:rsidRDefault="007C36C7" w:rsidP="00397507">
            <w:pPr>
              <w:jc w:val="right"/>
              <w:rPr>
                <w:rFonts w:cs="Arial"/>
                <w:color w:val="000000"/>
                <w:sz w:val="18"/>
                <w:szCs w:val="18"/>
              </w:rPr>
            </w:pPr>
            <w:r w:rsidRPr="00397507">
              <w:rPr>
                <w:rFonts w:cs="Arial"/>
                <w:color w:val="000000"/>
                <w:sz w:val="18"/>
                <w:szCs w:val="18"/>
              </w:rPr>
              <w:t> </w:t>
            </w:r>
          </w:p>
        </w:tc>
        <w:tc>
          <w:tcPr>
            <w:tcW w:w="1152" w:type="dxa"/>
            <w:tcBorders>
              <w:top w:val="nil"/>
              <w:left w:val="nil"/>
              <w:bottom w:val="nil"/>
              <w:right w:val="nil"/>
            </w:tcBorders>
            <w:shd w:val="clear" w:color="auto" w:fill="auto"/>
            <w:vAlign w:val="center"/>
            <w:hideMark/>
          </w:tcPr>
          <w:p w14:paraId="27A1C27F" w14:textId="77777777" w:rsidR="007C36C7" w:rsidRPr="00397507" w:rsidRDefault="007C36C7" w:rsidP="00397507">
            <w:pPr>
              <w:jc w:val="right"/>
              <w:rPr>
                <w:rFonts w:cs="Arial"/>
                <w:color w:val="000000"/>
                <w:sz w:val="18"/>
                <w:szCs w:val="18"/>
              </w:rPr>
            </w:pPr>
          </w:p>
        </w:tc>
        <w:tc>
          <w:tcPr>
            <w:tcW w:w="1152" w:type="dxa"/>
            <w:tcBorders>
              <w:top w:val="nil"/>
              <w:left w:val="nil"/>
              <w:bottom w:val="nil"/>
              <w:right w:val="nil"/>
            </w:tcBorders>
            <w:shd w:val="clear" w:color="000000" w:fill="F2F2F2"/>
            <w:vAlign w:val="center"/>
            <w:hideMark/>
          </w:tcPr>
          <w:p w14:paraId="03AF3AA3" w14:textId="77777777" w:rsidR="007C36C7" w:rsidRPr="00397507" w:rsidRDefault="007C36C7" w:rsidP="00397507">
            <w:pPr>
              <w:jc w:val="right"/>
              <w:rPr>
                <w:rFonts w:cs="Arial"/>
                <w:color w:val="000000"/>
                <w:sz w:val="18"/>
                <w:szCs w:val="18"/>
              </w:rPr>
            </w:pPr>
            <w:r w:rsidRPr="00397507">
              <w:rPr>
                <w:rFonts w:cs="Arial"/>
                <w:color w:val="000000"/>
                <w:sz w:val="18"/>
                <w:szCs w:val="18"/>
              </w:rPr>
              <w:t> </w:t>
            </w:r>
          </w:p>
        </w:tc>
        <w:tc>
          <w:tcPr>
            <w:tcW w:w="1152" w:type="dxa"/>
            <w:tcBorders>
              <w:top w:val="nil"/>
              <w:left w:val="nil"/>
              <w:bottom w:val="nil"/>
              <w:right w:val="single" w:sz="4" w:space="0" w:color="auto"/>
            </w:tcBorders>
            <w:shd w:val="clear" w:color="auto" w:fill="auto"/>
            <w:vAlign w:val="center"/>
            <w:hideMark/>
          </w:tcPr>
          <w:p w14:paraId="7469310A" w14:textId="77777777" w:rsidR="007C36C7" w:rsidRPr="00397507" w:rsidRDefault="007C36C7" w:rsidP="00397507">
            <w:pPr>
              <w:jc w:val="right"/>
              <w:rPr>
                <w:rFonts w:cs="Arial"/>
                <w:color w:val="000000"/>
                <w:sz w:val="18"/>
                <w:szCs w:val="18"/>
              </w:rPr>
            </w:pPr>
            <w:r w:rsidRPr="00397507">
              <w:rPr>
                <w:rFonts w:cs="Arial"/>
                <w:color w:val="000000"/>
                <w:sz w:val="18"/>
                <w:szCs w:val="18"/>
              </w:rPr>
              <w:t> </w:t>
            </w:r>
          </w:p>
        </w:tc>
      </w:tr>
      <w:tr w:rsidR="007C36C7" w:rsidRPr="00397507" w14:paraId="0FE146DF" w14:textId="77777777" w:rsidTr="00397507">
        <w:trPr>
          <w:trHeight w:val="316"/>
        </w:trPr>
        <w:tc>
          <w:tcPr>
            <w:tcW w:w="3991" w:type="dxa"/>
            <w:tcBorders>
              <w:top w:val="nil"/>
              <w:left w:val="single" w:sz="4" w:space="0" w:color="auto"/>
              <w:bottom w:val="nil"/>
              <w:right w:val="nil"/>
            </w:tcBorders>
            <w:shd w:val="clear" w:color="auto" w:fill="auto"/>
            <w:vAlign w:val="center"/>
            <w:hideMark/>
          </w:tcPr>
          <w:p w14:paraId="33DBED41" w14:textId="77777777" w:rsidR="007C36C7" w:rsidRPr="00397507" w:rsidRDefault="007C36C7" w:rsidP="00397507">
            <w:pPr>
              <w:rPr>
                <w:rFonts w:cs="Arial"/>
                <w:color w:val="000000"/>
                <w:sz w:val="18"/>
                <w:szCs w:val="18"/>
              </w:rPr>
            </w:pPr>
            <w:r w:rsidRPr="00397507">
              <w:rPr>
                <w:rFonts w:cs="Arial"/>
                <w:color w:val="000000"/>
                <w:sz w:val="18"/>
                <w:szCs w:val="18"/>
              </w:rPr>
              <w:t>Lease Liability</w:t>
            </w:r>
          </w:p>
        </w:tc>
        <w:tc>
          <w:tcPr>
            <w:tcW w:w="1152" w:type="dxa"/>
            <w:tcBorders>
              <w:top w:val="nil"/>
              <w:left w:val="nil"/>
              <w:bottom w:val="nil"/>
              <w:right w:val="nil"/>
            </w:tcBorders>
            <w:shd w:val="clear" w:color="000000" w:fill="F2F2F2"/>
            <w:vAlign w:val="center"/>
            <w:hideMark/>
          </w:tcPr>
          <w:p w14:paraId="17299C9A" w14:textId="77777777" w:rsidR="007C36C7" w:rsidRPr="00397507" w:rsidRDefault="007C36C7" w:rsidP="00397507">
            <w:pPr>
              <w:jc w:val="right"/>
              <w:rPr>
                <w:rFonts w:cs="Arial"/>
                <w:color w:val="000000"/>
                <w:sz w:val="18"/>
                <w:szCs w:val="18"/>
              </w:rPr>
            </w:pPr>
            <w:r w:rsidRPr="00397507">
              <w:rPr>
                <w:rFonts w:cs="Arial"/>
                <w:color w:val="000000"/>
                <w:sz w:val="18"/>
                <w:szCs w:val="18"/>
              </w:rPr>
              <w:t>248</w:t>
            </w:r>
          </w:p>
        </w:tc>
        <w:tc>
          <w:tcPr>
            <w:tcW w:w="1152" w:type="dxa"/>
            <w:tcBorders>
              <w:top w:val="nil"/>
              <w:left w:val="nil"/>
              <w:bottom w:val="nil"/>
              <w:right w:val="nil"/>
            </w:tcBorders>
            <w:shd w:val="clear" w:color="auto" w:fill="auto"/>
            <w:vAlign w:val="center"/>
            <w:hideMark/>
          </w:tcPr>
          <w:p w14:paraId="32697D17" w14:textId="77777777" w:rsidR="007C36C7" w:rsidRPr="00397507" w:rsidRDefault="007C36C7" w:rsidP="00397507">
            <w:pPr>
              <w:jc w:val="right"/>
              <w:rPr>
                <w:rFonts w:cs="Arial"/>
                <w:color w:val="000000"/>
                <w:sz w:val="18"/>
                <w:szCs w:val="18"/>
              </w:rPr>
            </w:pPr>
            <w:r w:rsidRPr="00397507">
              <w:rPr>
                <w:rFonts w:cs="Arial"/>
                <w:color w:val="000000"/>
                <w:sz w:val="18"/>
                <w:szCs w:val="18"/>
              </w:rPr>
              <w:t>396</w:t>
            </w:r>
          </w:p>
        </w:tc>
        <w:tc>
          <w:tcPr>
            <w:tcW w:w="1152" w:type="dxa"/>
            <w:tcBorders>
              <w:top w:val="nil"/>
              <w:left w:val="nil"/>
              <w:bottom w:val="nil"/>
              <w:right w:val="nil"/>
            </w:tcBorders>
            <w:shd w:val="clear" w:color="000000" w:fill="F2F2F2"/>
            <w:vAlign w:val="center"/>
            <w:hideMark/>
          </w:tcPr>
          <w:p w14:paraId="13F0973A" w14:textId="77777777" w:rsidR="007C36C7" w:rsidRPr="00397507" w:rsidRDefault="007C36C7" w:rsidP="00397507">
            <w:pPr>
              <w:jc w:val="right"/>
              <w:rPr>
                <w:rFonts w:cs="Arial"/>
                <w:color w:val="000000"/>
                <w:sz w:val="18"/>
                <w:szCs w:val="18"/>
              </w:rPr>
            </w:pPr>
            <w:r w:rsidRPr="00397507">
              <w:rPr>
                <w:rFonts w:cs="Arial"/>
                <w:color w:val="000000"/>
                <w:sz w:val="18"/>
                <w:szCs w:val="18"/>
              </w:rPr>
              <w:t>-</w:t>
            </w:r>
          </w:p>
        </w:tc>
        <w:tc>
          <w:tcPr>
            <w:tcW w:w="1152" w:type="dxa"/>
            <w:tcBorders>
              <w:top w:val="nil"/>
              <w:left w:val="nil"/>
              <w:bottom w:val="nil"/>
              <w:right w:val="single" w:sz="4" w:space="0" w:color="auto"/>
            </w:tcBorders>
            <w:shd w:val="clear" w:color="auto" w:fill="auto"/>
            <w:vAlign w:val="center"/>
            <w:hideMark/>
          </w:tcPr>
          <w:p w14:paraId="0FE64492" w14:textId="77777777" w:rsidR="007C36C7" w:rsidRPr="00397507" w:rsidRDefault="007C36C7" w:rsidP="00397507">
            <w:pPr>
              <w:jc w:val="right"/>
              <w:rPr>
                <w:rFonts w:cs="Arial"/>
                <w:color w:val="000000"/>
                <w:sz w:val="18"/>
                <w:szCs w:val="18"/>
              </w:rPr>
            </w:pPr>
            <w:r w:rsidRPr="00397507">
              <w:rPr>
                <w:rFonts w:cs="Arial"/>
                <w:color w:val="000000"/>
                <w:sz w:val="18"/>
                <w:szCs w:val="18"/>
              </w:rPr>
              <w:t>-</w:t>
            </w:r>
          </w:p>
        </w:tc>
      </w:tr>
      <w:tr w:rsidR="007C36C7" w:rsidRPr="00397507" w14:paraId="0C89D9BE" w14:textId="77777777" w:rsidTr="00397507">
        <w:trPr>
          <w:trHeight w:val="316"/>
        </w:trPr>
        <w:tc>
          <w:tcPr>
            <w:tcW w:w="3991" w:type="dxa"/>
            <w:tcBorders>
              <w:top w:val="single" w:sz="4" w:space="0" w:color="auto"/>
              <w:left w:val="single" w:sz="4" w:space="0" w:color="auto"/>
              <w:bottom w:val="single" w:sz="4" w:space="0" w:color="auto"/>
              <w:right w:val="nil"/>
            </w:tcBorders>
            <w:shd w:val="clear" w:color="000000" w:fill="BFBFBF"/>
            <w:vAlign w:val="center"/>
            <w:hideMark/>
          </w:tcPr>
          <w:p w14:paraId="50688478" w14:textId="77777777" w:rsidR="007C36C7" w:rsidRPr="00397507" w:rsidRDefault="007C36C7" w:rsidP="00397507">
            <w:pPr>
              <w:rPr>
                <w:rFonts w:cs="Arial"/>
                <w:b/>
                <w:bCs/>
                <w:color w:val="000000"/>
                <w:sz w:val="18"/>
                <w:szCs w:val="18"/>
              </w:rPr>
            </w:pPr>
            <w:r w:rsidRPr="00397507">
              <w:rPr>
                <w:rFonts w:cs="Arial"/>
                <w:b/>
                <w:bCs/>
                <w:color w:val="000000"/>
                <w:sz w:val="18"/>
                <w:szCs w:val="18"/>
              </w:rPr>
              <w:t>Total non-current lease Liability</w:t>
            </w:r>
          </w:p>
        </w:tc>
        <w:tc>
          <w:tcPr>
            <w:tcW w:w="1152" w:type="dxa"/>
            <w:tcBorders>
              <w:top w:val="single" w:sz="4" w:space="0" w:color="auto"/>
              <w:left w:val="nil"/>
              <w:bottom w:val="single" w:sz="4" w:space="0" w:color="auto"/>
              <w:right w:val="nil"/>
            </w:tcBorders>
            <w:shd w:val="clear" w:color="000000" w:fill="BFBFBF"/>
            <w:vAlign w:val="center"/>
            <w:hideMark/>
          </w:tcPr>
          <w:p w14:paraId="54AED6EB" w14:textId="77777777" w:rsidR="007C36C7" w:rsidRPr="00397507" w:rsidRDefault="007C36C7" w:rsidP="00397507">
            <w:pPr>
              <w:jc w:val="right"/>
              <w:rPr>
                <w:rFonts w:cs="Arial"/>
                <w:b/>
                <w:bCs/>
                <w:color w:val="000000"/>
                <w:sz w:val="18"/>
                <w:szCs w:val="18"/>
              </w:rPr>
            </w:pPr>
            <w:r w:rsidRPr="00397507">
              <w:rPr>
                <w:rFonts w:cs="Arial"/>
                <w:b/>
                <w:bCs/>
                <w:color w:val="000000"/>
                <w:sz w:val="18"/>
                <w:szCs w:val="18"/>
              </w:rPr>
              <w:t>248</w:t>
            </w:r>
          </w:p>
        </w:tc>
        <w:tc>
          <w:tcPr>
            <w:tcW w:w="1152" w:type="dxa"/>
            <w:tcBorders>
              <w:top w:val="single" w:sz="4" w:space="0" w:color="auto"/>
              <w:left w:val="nil"/>
              <w:bottom w:val="single" w:sz="4" w:space="0" w:color="auto"/>
              <w:right w:val="nil"/>
            </w:tcBorders>
            <w:shd w:val="clear" w:color="000000" w:fill="BFBFBF"/>
            <w:vAlign w:val="center"/>
            <w:hideMark/>
          </w:tcPr>
          <w:p w14:paraId="5277E1B7" w14:textId="77777777" w:rsidR="007C36C7" w:rsidRPr="00397507" w:rsidRDefault="007C36C7" w:rsidP="00397507">
            <w:pPr>
              <w:jc w:val="right"/>
              <w:rPr>
                <w:rFonts w:cs="Arial"/>
                <w:b/>
                <w:bCs/>
                <w:color w:val="000000"/>
                <w:sz w:val="18"/>
                <w:szCs w:val="18"/>
              </w:rPr>
            </w:pPr>
            <w:r w:rsidRPr="00397507">
              <w:rPr>
                <w:rFonts w:cs="Arial"/>
                <w:b/>
                <w:bCs/>
                <w:color w:val="000000"/>
                <w:sz w:val="18"/>
                <w:szCs w:val="18"/>
              </w:rPr>
              <w:t>396</w:t>
            </w:r>
          </w:p>
        </w:tc>
        <w:tc>
          <w:tcPr>
            <w:tcW w:w="1152" w:type="dxa"/>
            <w:tcBorders>
              <w:top w:val="single" w:sz="4" w:space="0" w:color="auto"/>
              <w:left w:val="nil"/>
              <w:bottom w:val="single" w:sz="4" w:space="0" w:color="auto"/>
              <w:right w:val="nil"/>
            </w:tcBorders>
            <w:shd w:val="clear" w:color="000000" w:fill="BFBFBF"/>
            <w:vAlign w:val="center"/>
            <w:hideMark/>
          </w:tcPr>
          <w:p w14:paraId="5C1B1C58" w14:textId="77777777" w:rsidR="007C36C7" w:rsidRPr="00397507" w:rsidRDefault="007C36C7" w:rsidP="00397507">
            <w:pPr>
              <w:jc w:val="right"/>
              <w:rPr>
                <w:rFonts w:cs="Arial"/>
                <w:b/>
                <w:bCs/>
                <w:color w:val="000000"/>
                <w:sz w:val="18"/>
                <w:szCs w:val="18"/>
              </w:rPr>
            </w:pPr>
            <w:r w:rsidRPr="00397507">
              <w:rPr>
                <w:rFonts w:cs="Arial"/>
                <w:b/>
                <w:bCs/>
                <w:color w:val="000000"/>
                <w:sz w:val="18"/>
                <w:szCs w:val="18"/>
              </w:rPr>
              <w:t>-</w:t>
            </w:r>
          </w:p>
        </w:tc>
        <w:tc>
          <w:tcPr>
            <w:tcW w:w="1152" w:type="dxa"/>
            <w:tcBorders>
              <w:top w:val="single" w:sz="4" w:space="0" w:color="auto"/>
              <w:left w:val="nil"/>
              <w:bottom w:val="single" w:sz="4" w:space="0" w:color="auto"/>
              <w:right w:val="single" w:sz="4" w:space="0" w:color="auto"/>
            </w:tcBorders>
            <w:shd w:val="clear" w:color="000000" w:fill="BFBFBF"/>
            <w:vAlign w:val="center"/>
            <w:hideMark/>
          </w:tcPr>
          <w:p w14:paraId="171B4745" w14:textId="77777777" w:rsidR="007C36C7" w:rsidRPr="00397507" w:rsidRDefault="007C36C7" w:rsidP="00397507">
            <w:pPr>
              <w:jc w:val="right"/>
              <w:rPr>
                <w:rFonts w:cs="Arial"/>
                <w:b/>
                <w:bCs/>
                <w:color w:val="000000"/>
                <w:sz w:val="18"/>
                <w:szCs w:val="18"/>
              </w:rPr>
            </w:pPr>
            <w:r w:rsidRPr="00397507">
              <w:rPr>
                <w:rFonts w:cs="Arial"/>
                <w:b/>
                <w:bCs/>
                <w:color w:val="000000"/>
                <w:sz w:val="18"/>
                <w:szCs w:val="18"/>
              </w:rPr>
              <w:t>-</w:t>
            </w:r>
          </w:p>
        </w:tc>
      </w:tr>
    </w:tbl>
    <w:p w14:paraId="1F72FFEE" w14:textId="77777777" w:rsidR="007C36C7" w:rsidRDefault="007C36C7" w:rsidP="00E0572C"/>
    <w:p w14:paraId="19D0FFE4" w14:textId="77777777" w:rsidR="007C36C7" w:rsidRDefault="007C36C7" w:rsidP="00F6763B">
      <w:pPr>
        <w:pStyle w:val="Heading2"/>
      </w:pPr>
    </w:p>
    <w:p w14:paraId="01F58AAD" w14:textId="77777777" w:rsidR="007C36C7" w:rsidRPr="0012197B" w:rsidRDefault="007C36C7" w:rsidP="00F6763B">
      <w:pPr>
        <w:pStyle w:val="Heading2"/>
      </w:pPr>
      <w:r w:rsidRPr="0012197B">
        <w:t>C</w:t>
      </w:r>
      <w:r>
        <w:t>10</w:t>
      </w:r>
      <w:r w:rsidRPr="0012197B">
        <w:t>-2</w:t>
      </w:r>
      <w:r w:rsidRPr="0012197B">
        <w:tab/>
        <w:t>LEASES AS LESSOR</w:t>
      </w:r>
    </w:p>
    <w:p w14:paraId="43D5AED8" w14:textId="77777777" w:rsidR="007C36C7" w:rsidRPr="00AC13B9" w:rsidRDefault="007C36C7" w:rsidP="00F6763B">
      <w:pPr>
        <w:pStyle w:val="Header"/>
        <w:tabs>
          <w:tab w:val="clear" w:pos="4513"/>
          <w:tab w:val="clear" w:pos="9026"/>
        </w:tabs>
        <w:spacing w:after="240"/>
        <w:rPr>
          <w:sz w:val="18"/>
          <w:szCs w:val="18"/>
        </w:rPr>
      </w:pPr>
      <w:r>
        <w:rPr>
          <w:sz w:val="18"/>
          <w:szCs w:val="18"/>
        </w:rPr>
        <w:t>Accounting policies – Leases as lessor</w:t>
      </w:r>
    </w:p>
    <w:p w14:paraId="77A15D73" w14:textId="77777777" w:rsidR="007C36C7" w:rsidRDefault="007C36C7" w:rsidP="00F6763B">
      <w:pPr>
        <w:pStyle w:val="Header"/>
        <w:tabs>
          <w:tab w:val="clear" w:pos="4513"/>
          <w:tab w:val="clear" w:pos="9026"/>
        </w:tabs>
        <w:spacing w:after="240"/>
        <w:rPr>
          <w:b w:val="0"/>
          <w:sz w:val="18"/>
          <w:szCs w:val="18"/>
        </w:rPr>
      </w:pPr>
      <w:r>
        <w:rPr>
          <w:b w:val="0"/>
          <w:sz w:val="18"/>
          <w:szCs w:val="18"/>
        </w:rPr>
        <w:t>The Society recognises lease payments from operating leases as income on a straight-line basis over the lease term.</w:t>
      </w:r>
    </w:p>
    <w:p w14:paraId="048AF27A" w14:textId="77777777" w:rsidR="007C36C7" w:rsidRPr="00AC13B9" w:rsidRDefault="007C36C7" w:rsidP="00F6763B">
      <w:pPr>
        <w:pStyle w:val="Header"/>
        <w:tabs>
          <w:tab w:val="clear" w:pos="4513"/>
          <w:tab w:val="clear" w:pos="9026"/>
        </w:tabs>
        <w:spacing w:after="240"/>
        <w:rPr>
          <w:sz w:val="18"/>
          <w:szCs w:val="18"/>
        </w:rPr>
      </w:pPr>
      <w:r>
        <w:rPr>
          <w:sz w:val="18"/>
          <w:szCs w:val="18"/>
        </w:rPr>
        <w:t>Disclosures – Leases as lessor</w:t>
      </w:r>
    </w:p>
    <w:p w14:paraId="6184E2CC" w14:textId="77777777" w:rsidR="007C36C7" w:rsidRDefault="007C36C7" w:rsidP="00F6763B">
      <w:pPr>
        <w:pStyle w:val="Header"/>
        <w:tabs>
          <w:tab w:val="clear" w:pos="4513"/>
          <w:tab w:val="clear" w:pos="9026"/>
        </w:tabs>
        <w:spacing w:after="240"/>
        <w:rPr>
          <w:b w:val="0"/>
          <w:i/>
          <w:sz w:val="18"/>
          <w:szCs w:val="18"/>
        </w:rPr>
      </w:pPr>
      <w:r w:rsidRPr="00AC13B9">
        <w:rPr>
          <w:b w:val="0"/>
          <w:i/>
          <w:sz w:val="18"/>
          <w:szCs w:val="18"/>
        </w:rPr>
        <w:t>(i</w:t>
      </w:r>
      <w:r>
        <w:rPr>
          <w:b w:val="0"/>
          <w:i/>
          <w:sz w:val="18"/>
          <w:szCs w:val="18"/>
        </w:rPr>
        <w:t>) Details of leasing arrangements as lessor</w:t>
      </w:r>
    </w:p>
    <w:p w14:paraId="41FD99F4" w14:textId="77777777" w:rsidR="007C36C7" w:rsidRDefault="007C36C7" w:rsidP="00F6763B">
      <w:pPr>
        <w:pStyle w:val="Header"/>
        <w:tabs>
          <w:tab w:val="clear" w:pos="4513"/>
          <w:tab w:val="clear" w:pos="9026"/>
        </w:tabs>
        <w:spacing w:after="240"/>
        <w:rPr>
          <w:b w:val="0"/>
          <w:sz w:val="18"/>
          <w:szCs w:val="18"/>
        </w:rPr>
      </w:pPr>
      <w:r>
        <w:rPr>
          <w:b w:val="0"/>
          <w:sz w:val="18"/>
          <w:szCs w:val="18"/>
        </w:rPr>
        <w:t xml:space="preserve">The Society leases office space under 1 to 5 year operating lease arrangements.  </w:t>
      </w:r>
    </w:p>
    <w:p w14:paraId="39080A6C" w14:textId="77777777" w:rsidR="007C36C7" w:rsidRDefault="007C36C7" w:rsidP="00F6763B">
      <w:pPr>
        <w:pStyle w:val="Header"/>
        <w:tabs>
          <w:tab w:val="clear" w:pos="4513"/>
          <w:tab w:val="clear" w:pos="9026"/>
        </w:tabs>
        <w:spacing w:after="240"/>
        <w:rPr>
          <w:b w:val="0"/>
          <w:sz w:val="18"/>
          <w:szCs w:val="18"/>
        </w:rPr>
      </w:pPr>
      <w:r>
        <w:rPr>
          <w:b w:val="0"/>
          <w:sz w:val="18"/>
          <w:szCs w:val="18"/>
        </w:rPr>
        <w:t>Lease income from operating leases is reported as ‘Rent’ in Note B1-2.  No amounts were recognised in respect of variable lease payments other than CPI-based or market rent reviews.</w:t>
      </w:r>
    </w:p>
    <w:p w14:paraId="0484907A" w14:textId="77777777" w:rsidR="007C36C7" w:rsidRDefault="007C36C7">
      <w:pPr>
        <w:rPr>
          <w:sz w:val="18"/>
          <w:szCs w:val="18"/>
        </w:rPr>
      </w:pPr>
      <w:r>
        <w:rPr>
          <w:b/>
          <w:sz w:val="18"/>
          <w:szCs w:val="18"/>
        </w:rPr>
        <w:br w:type="page"/>
      </w:r>
    </w:p>
    <w:p w14:paraId="6CA7577C" w14:textId="77777777" w:rsidR="007C36C7" w:rsidRPr="0012197B" w:rsidRDefault="007C36C7" w:rsidP="00A75E72">
      <w:pPr>
        <w:pStyle w:val="Heading2"/>
      </w:pPr>
      <w:r w:rsidRPr="0012197B">
        <w:lastRenderedPageBreak/>
        <w:t>C</w:t>
      </w:r>
      <w:r>
        <w:t>10</w:t>
      </w:r>
      <w:r w:rsidRPr="0012197B">
        <w:t>-2</w:t>
      </w:r>
      <w:r w:rsidRPr="0012197B">
        <w:tab/>
        <w:t>LEASES AS LESSOR</w:t>
      </w:r>
      <w:r>
        <w:t xml:space="preserve"> (continued)</w:t>
      </w:r>
    </w:p>
    <w:p w14:paraId="6AD40E9B" w14:textId="77777777" w:rsidR="007C36C7" w:rsidRDefault="007C36C7" w:rsidP="00F6763B">
      <w:pPr>
        <w:pStyle w:val="Header"/>
        <w:tabs>
          <w:tab w:val="clear" w:pos="4513"/>
          <w:tab w:val="clear" w:pos="9026"/>
        </w:tabs>
        <w:spacing w:after="240"/>
        <w:rPr>
          <w:b w:val="0"/>
          <w:sz w:val="18"/>
          <w:szCs w:val="18"/>
        </w:rPr>
      </w:pPr>
      <w:r>
        <w:rPr>
          <w:b w:val="0"/>
          <w:sz w:val="18"/>
          <w:szCs w:val="18"/>
        </w:rPr>
        <w:t>The Society does not have any finance leases.</w:t>
      </w:r>
    </w:p>
    <w:p w14:paraId="64413323" w14:textId="77777777" w:rsidR="007C36C7" w:rsidRDefault="007C36C7" w:rsidP="00F6763B">
      <w:pPr>
        <w:pStyle w:val="Header"/>
        <w:tabs>
          <w:tab w:val="clear" w:pos="4513"/>
          <w:tab w:val="clear" w:pos="9026"/>
        </w:tabs>
        <w:spacing w:after="240"/>
        <w:rPr>
          <w:b w:val="0"/>
          <w:sz w:val="18"/>
          <w:szCs w:val="18"/>
        </w:rPr>
      </w:pPr>
      <w:r w:rsidRPr="00AC13B9">
        <w:rPr>
          <w:b w:val="0"/>
          <w:i/>
          <w:sz w:val="18"/>
          <w:szCs w:val="18"/>
        </w:rPr>
        <w:t>(</w:t>
      </w:r>
      <w:r>
        <w:rPr>
          <w:b w:val="0"/>
          <w:i/>
          <w:sz w:val="18"/>
          <w:szCs w:val="18"/>
        </w:rPr>
        <w:t>i</w:t>
      </w:r>
      <w:r w:rsidRPr="00AC13B9">
        <w:rPr>
          <w:b w:val="0"/>
          <w:i/>
          <w:sz w:val="18"/>
          <w:szCs w:val="18"/>
        </w:rPr>
        <w:t>i</w:t>
      </w:r>
      <w:r>
        <w:rPr>
          <w:b w:val="0"/>
          <w:i/>
          <w:sz w:val="18"/>
          <w:szCs w:val="18"/>
        </w:rPr>
        <w:t>) Maturity analysis</w:t>
      </w:r>
    </w:p>
    <w:p w14:paraId="3453B609" w14:textId="77777777" w:rsidR="007C36C7" w:rsidRPr="004474FB" w:rsidRDefault="007C36C7" w:rsidP="00F6763B">
      <w:pPr>
        <w:pStyle w:val="Header"/>
        <w:tabs>
          <w:tab w:val="clear" w:pos="4513"/>
          <w:tab w:val="clear" w:pos="9026"/>
        </w:tabs>
        <w:spacing w:after="240"/>
        <w:rPr>
          <w:b w:val="0"/>
          <w:sz w:val="18"/>
          <w:szCs w:val="18"/>
          <w:lang w:val="en-US"/>
        </w:rPr>
      </w:pPr>
      <w:r>
        <w:rPr>
          <w:b w:val="0"/>
          <w:sz w:val="18"/>
          <w:szCs w:val="18"/>
        </w:rPr>
        <w:t>The following table sets out a maturity analysis of future undiscounted lease payments receivable under the Society’s operating leases.</w:t>
      </w:r>
    </w:p>
    <w:tbl>
      <w:tblPr>
        <w:tblW w:w="8600" w:type="dxa"/>
        <w:tblLook w:val="04A0" w:firstRow="1" w:lastRow="0" w:firstColumn="1" w:lastColumn="0" w:noHBand="0" w:noVBand="1"/>
      </w:tblPr>
      <w:tblGrid>
        <w:gridCol w:w="3960"/>
        <w:gridCol w:w="1160"/>
        <w:gridCol w:w="1160"/>
        <w:gridCol w:w="1160"/>
        <w:gridCol w:w="1160"/>
      </w:tblGrid>
      <w:tr w:rsidR="007C36C7" w:rsidRPr="00EC6149" w14:paraId="4B081653" w14:textId="77777777" w:rsidTr="00EC6149">
        <w:trPr>
          <w:trHeight w:val="300"/>
        </w:trPr>
        <w:tc>
          <w:tcPr>
            <w:tcW w:w="3960" w:type="dxa"/>
            <w:tcBorders>
              <w:top w:val="single" w:sz="4" w:space="0" w:color="auto"/>
              <w:left w:val="single" w:sz="4" w:space="0" w:color="auto"/>
              <w:bottom w:val="nil"/>
              <w:right w:val="nil"/>
            </w:tcBorders>
            <w:shd w:val="clear" w:color="000000" w:fill="BFBFBF"/>
            <w:vAlign w:val="center"/>
            <w:hideMark/>
          </w:tcPr>
          <w:p w14:paraId="0A7B3577" w14:textId="77777777" w:rsidR="007C36C7" w:rsidRPr="00EC6149" w:rsidRDefault="007C36C7" w:rsidP="00EC6149">
            <w:pPr>
              <w:rPr>
                <w:rFonts w:cs="Arial"/>
                <w:color w:val="000000"/>
                <w:sz w:val="18"/>
                <w:szCs w:val="18"/>
              </w:rPr>
            </w:pPr>
            <w:r w:rsidRPr="00EC6149">
              <w:rPr>
                <w:rFonts w:cs="Arial"/>
                <w:color w:val="000000"/>
                <w:sz w:val="18"/>
                <w:szCs w:val="18"/>
              </w:rPr>
              <w:t> </w:t>
            </w:r>
          </w:p>
        </w:tc>
        <w:tc>
          <w:tcPr>
            <w:tcW w:w="2320" w:type="dxa"/>
            <w:gridSpan w:val="2"/>
            <w:tcBorders>
              <w:top w:val="single" w:sz="4" w:space="0" w:color="auto"/>
              <w:left w:val="nil"/>
              <w:bottom w:val="nil"/>
              <w:right w:val="nil"/>
            </w:tcBorders>
            <w:shd w:val="clear" w:color="000000" w:fill="BFBFBF"/>
            <w:vAlign w:val="center"/>
            <w:hideMark/>
          </w:tcPr>
          <w:p w14:paraId="33BEC091" w14:textId="77777777" w:rsidR="007C36C7" w:rsidRPr="00EC6149" w:rsidRDefault="007C36C7" w:rsidP="00EC6149">
            <w:pPr>
              <w:jc w:val="center"/>
              <w:rPr>
                <w:rFonts w:cs="Arial"/>
                <w:b/>
                <w:bCs/>
                <w:color w:val="000000"/>
                <w:sz w:val="18"/>
                <w:szCs w:val="18"/>
              </w:rPr>
            </w:pPr>
            <w:r w:rsidRPr="00EC6149">
              <w:rPr>
                <w:rFonts w:cs="Arial"/>
                <w:b/>
                <w:bCs/>
                <w:color w:val="000000"/>
                <w:sz w:val="18"/>
                <w:szCs w:val="18"/>
              </w:rPr>
              <w:t>Consolidated</w:t>
            </w:r>
          </w:p>
        </w:tc>
        <w:tc>
          <w:tcPr>
            <w:tcW w:w="2320" w:type="dxa"/>
            <w:gridSpan w:val="2"/>
            <w:tcBorders>
              <w:top w:val="single" w:sz="4" w:space="0" w:color="auto"/>
              <w:left w:val="nil"/>
              <w:bottom w:val="nil"/>
              <w:right w:val="single" w:sz="4" w:space="0" w:color="000000"/>
            </w:tcBorders>
            <w:shd w:val="clear" w:color="000000" w:fill="BFBFBF"/>
            <w:vAlign w:val="center"/>
            <w:hideMark/>
          </w:tcPr>
          <w:p w14:paraId="37EE4634" w14:textId="77777777" w:rsidR="007C36C7" w:rsidRPr="00EC6149" w:rsidRDefault="007C36C7" w:rsidP="00EC6149">
            <w:pPr>
              <w:jc w:val="center"/>
              <w:rPr>
                <w:rFonts w:cs="Arial"/>
                <w:b/>
                <w:bCs/>
                <w:color w:val="000000"/>
                <w:sz w:val="18"/>
                <w:szCs w:val="18"/>
              </w:rPr>
            </w:pPr>
            <w:r w:rsidRPr="00EC6149">
              <w:rPr>
                <w:rFonts w:cs="Arial"/>
                <w:b/>
                <w:bCs/>
                <w:color w:val="000000"/>
                <w:sz w:val="18"/>
                <w:szCs w:val="18"/>
              </w:rPr>
              <w:t>Parent</w:t>
            </w:r>
          </w:p>
        </w:tc>
      </w:tr>
      <w:tr w:rsidR="007C36C7" w:rsidRPr="00EC6149" w14:paraId="65524C37" w14:textId="77777777" w:rsidTr="00EC6149">
        <w:trPr>
          <w:trHeight w:val="300"/>
        </w:trPr>
        <w:tc>
          <w:tcPr>
            <w:tcW w:w="3960" w:type="dxa"/>
            <w:vMerge w:val="restart"/>
            <w:tcBorders>
              <w:top w:val="nil"/>
              <w:left w:val="single" w:sz="4" w:space="0" w:color="auto"/>
              <w:bottom w:val="single" w:sz="4" w:space="0" w:color="000000"/>
              <w:right w:val="nil"/>
            </w:tcBorders>
            <w:shd w:val="clear" w:color="000000" w:fill="BFBFBF"/>
            <w:vAlign w:val="center"/>
            <w:hideMark/>
          </w:tcPr>
          <w:p w14:paraId="104D5B67" w14:textId="77777777" w:rsidR="007C36C7" w:rsidRPr="00EC6149" w:rsidRDefault="007C36C7" w:rsidP="00EC6149">
            <w:pPr>
              <w:rPr>
                <w:rFonts w:cs="Arial"/>
                <w:color w:val="000000"/>
                <w:sz w:val="18"/>
                <w:szCs w:val="18"/>
              </w:rPr>
            </w:pPr>
            <w:r w:rsidRPr="00EC6149">
              <w:rPr>
                <w:rFonts w:cs="Arial"/>
                <w:color w:val="000000"/>
                <w:sz w:val="18"/>
                <w:szCs w:val="18"/>
              </w:rPr>
              <w:t> </w:t>
            </w:r>
          </w:p>
        </w:tc>
        <w:tc>
          <w:tcPr>
            <w:tcW w:w="1160" w:type="dxa"/>
            <w:tcBorders>
              <w:top w:val="nil"/>
              <w:left w:val="nil"/>
              <w:bottom w:val="nil"/>
              <w:right w:val="nil"/>
            </w:tcBorders>
            <w:shd w:val="clear" w:color="000000" w:fill="BFBFBF"/>
            <w:vAlign w:val="center"/>
            <w:hideMark/>
          </w:tcPr>
          <w:p w14:paraId="02B82B74" w14:textId="77777777" w:rsidR="007C36C7" w:rsidRPr="00EC6149" w:rsidRDefault="007C36C7" w:rsidP="00EC6149">
            <w:pPr>
              <w:jc w:val="right"/>
              <w:rPr>
                <w:rFonts w:cs="Arial"/>
                <w:b/>
                <w:bCs/>
                <w:color w:val="000000"/>
                <w:sz w:val="18"/>
                <w:szCs w:val="18"/>
              </w:rPr>
            </w:pPr>
            <w:r w:rsidRPr="00EC6149">
              <w:rPr>
                <w:rFonts w:cs="Arial"/>
                <w:b/>
                <w:bCs/>
                <w:color w:val="000000"/>
                <w:sz w:val="18"/>
                <w:szCs w:val="18"/>
              </w:rPr>
              <w:t>2024</w:t>
            </w:r>
          </w:p>
        </w:tc>
        <w:tc>
          <w:tcPr>
            <w:tcW w:w="1160" w:type="dxa"/>
            <w:tcBorders>
              <w:top w:val="nil"/>
              <w:left w:val="nil"/>
              <w:bottom w:val="nil"/>
              <w:right w:val="nil"/>
            </w:tcBorders>
            <w:shd w:val="clear" w:color="000000" w:fill="BFBFBF"/>
            <w:vAlign w:val="center"/>
            <w:hideMark/>
          </w:tcPr>
          <w:p w14:paraId="6E67BAFC" w14:textId="77777777" w:rsidR="007C36C7" w:rsidRPr="00EC6149" w:rsidRDefault="007C36C7" w:rsidP="00EC6149">
            <w:pPr>
              <w:jc w:val="right"/>
              <w:rPr>
                <w:rFonts w:cs="Arial"/>
                <w:b/>
                <w:bCs/>
                <w:color w:val="000000"/>
                <w:sz w:val="18"/>
                <w:szCs w:val="18"/>
              </w:rPr>
            </w:pPr>
            <w:r w:rsidRPr="00EC6149">
              <w:rPr>
                <w:rFonts w:cs="Arial"/>
                <w:b/>
                <w:bCs/>
                <w:color w:val="000000"/>
                <w:sz w:val="18"/>
                <w:szCs w:val="18"/>
              </w:rPr>
              <w:t>2023</w:t>
            </w:r>
          </w:p>
        </w:tc>
        <w:tc>
          <w:tcPr>
            <w:tcW w:w="1160" w:type="dxa"/>
            <w:tcBorders>
              <w:top w:val="nil"/>
              <w:left w:val="nil"/>
              <w:bottom w:val="nil"/>
              <w:right w:val="nil"/>
            </w:tcBorders>
            <w:shd w:val="clear" w:color="000000" w:fill="BFBFBF"/>
            <w:vAlign w:val="center"/>
            <w:hideMark/>
          </w:tcPr>
          <w:p w14:paraId="1C7D3815" w14:textId="77777777" w:rsidR="007C36C7" w:rsidRPr="00EC6149" w:rsidRDefault="007C36C7" w:rsidP="00EC6149">
            <w:pPr>
              <w:jc w:val="right"/>
              <w:rPr>
                <w:rFonts w:cs="Arial"/>
                <w:b/>
                <w:bCs/>
                <w:color w:val="000000"/>
                <w:sz w:val="18"/>
                <w:szCs w:val="18"/>
              </w:rPr>
            </w:pPr>
            <w:r w:rsidRPr="00EC6149">
              <w:rPr>
                <w:rFonts w:cs="Arial"/>
                <w:b/>
                <w:bCs/>
                <w:color w:val="000000"/>
                <w:sz w:val="18"/>
                <w:szCs w:val="18"/>
              </w:rPr>
              <w:t>2024</w:t>
            </w:r>
          </w:p>
        </w:tc>
        <w:tc>
          <w:tcPr>
            <w:tcW w:w="1160" w:type="dxa"/>
            <w:tcBorders>
              <w:top w:val="nil"/>
              <w:left w:val="nil"/>
              <w:bottom w:val="nil"/>
              <w:right w:val="single" w:sz="4" w:space="0" w:color="auto"/>
            </w:tcBorders>
            <w:shd w:val="clear" w:color="000000" w:fill="BFBFBF"/>
            <w:vAlign w:val="center"/>
            <w:hideMark/>
          </w:tcPr>
          <w:p w14:paraId="0ADD42A4" w14:textId="77777777" w:rsidR="007C36C7" w:rsidRPr="00EC6149" w:rsidRDefault="007C36C7" w:rsidP="00EC6149">
            <w:pPr>
              <w:jc w:val="right"/>
              <w:rPr>
                <w:rFonts w:cs="Arial"/>
                <w:b/>
                <w:bCs/>
                <w:color w:val="000000"/>
                <w:sz w:val="18"/>
                <w:szCs w:val="18"/>
              </w:rPr>
            </w:pPr>
            <w:r w:rsidRPr="00EC6149">
              <w:rPr>
                <w:rFonts w:cs="Arial"/>
                <w:b/>
                <w:bCs/>
                <w:color w:val="000000"/>
                <w:sz w:val="18"/>
                <w:szCs w:val="18"/>
              </w:rPr>
              <w:t>2023</w:t>
            </w:r>
          </w:p>
        </w:tc>
      </w:tr>
      <w:tr w:rsidR="007C36C7" w:rsidRPr="00EC6149" w14:paraId="7D1099A0" w14:textId="77777777" w:rsidTr="00EC6149">
        <w:trPr>
          <w:trHeight w:val="300"/>
        </w:trPr>
        <w:tc>
          <w:tcPr>
            <w:tcW w:w="3960" w:type="dxa"/>
            <w:vMerge/>
            <w:tcBorders>
              <w:top w:val="nil"/>
              <w:left w:val="single" w:sz="4" w:space="0" w:color="auto"/>
              <w:bottom w:val="single" w:sz="4" w:space="0" w:color="000000"/>
              <w:right w:val="nil"/>
            </w:tcBorders>
            <w:vAlign w:val="center"/>
            <w:hideMark/>
          </w:tcPr>
          <w:p w14:paraId="2142D47E" w14:textId="77777777" w:rsidR="007C36C7" w:rsidRPr="00EC6149" w:rsidRDefault="007C36C7" w:rsidP="00EC6149">
            <w:pPr>
              <w:rPr>
                <w:rFonts w:cs="Arial"/>
                <w:color w:val="000000"/>
                <w:sz w:val="18"/>
                <w:szCs w:val="18"/>
              </w:rPr>
            </w:pPr>
          </w:p>
        </w:tc>
        <w:tc>
          <w:tcPr>
            <w:tcW w:w="1160" w:type="dxa"/>
            <w:tcBorders>
              <w:top w:val="nil"/>
              <w:left w:val="nil"/>
              <w:bottom w:val="single" w:sz="4" w:space="0" w:color="auto"/>
              <w:right w:val="nil"/>
            </w:tcBorders>
            <w:shd w:val="clear" w:color="000000" w:fill="BFBFBF"/>
            <w:vAlign w:val="center"/>
            <w:hideMark/>
          </w:tcPr>
          <w:p w14:paraId="1BDE9894" w14:textId="77777777" w:rsidR="007C36C7" w:rsidRPr="00EC6149" w:rsidRDefault="007C36C7" w:rsidP="00EC6149">
            <w:pPr>
              <w:jc w:val="right"/>
              <w:rPr>
                <w:rFonts w:cs="Arial"/>
                <w:b/>
                <w:bCs/>
                <w:color w:val="000000"/>
                <w:sz w:val="18"/>
                <w:szCs w:val="18"/>
              </w:rPr>
            </w:pPr>
            <w:r w:rsidRPr="00EC6149">
              <w:rPr>
                <w:rFonts w:cs="Arial"/>
                <w:b/>
                <w:bCs/>
                <w:color w:val="000000"/>
                <w:sz w:val="18"/>
                <w:szCs w:val="18"/>
              </w:rPr>
              <w:t>$’000</w:t>
            </w:r>
          </w:p>
        </w:tc>
        <w:tc>
          <w:tcPr>
            <w:tcW w:w="1160" w:type="dxa"/>
            <w:tcBorders>
              <w:top w:val="nil"/>
              <w:left w:val="nil"/>
              <w:bottom w:val="single" w:sz="4" w:space="0" w:color="auto"/>
              <w:right w:val="nil"/>
            </w:tcBorders>
            <w:shd w:val="clear" w:color="000000" w:fill="BFBFBF"/>
            <w:vAlign w:val="center"/>
            <w:hideMark/>
          </w:tcPr>
          <w:p w14:paraId="45901F16" w14:textId="77777777" w:rsidR="007C36C7" w:rsidRPr="00EC6149" w:rsidRDefault="007C36C7" w:rsidP="00EC6149">
            <w:pPr>
              <w:jc w:val="right"/>
              <w:rPr>
                <w:rFonts w:cs="Arial"/>
                <w:b/>
                <w:bCs/>
                <w:color w:val="000000"/>
                <w:sz w:val="18"/>
                <w:szCs w:val="18"/>
              </w:rPr>
            </w:pPr>
            <w:r w:rsidRPr="00EC6149">
              <w:rPr>
                <w:rFonts w:cs="Arial"/>
                <w:b/>
                <w:bCs/>
                <w:color w:val="000000"/>
                <w:sz w:val="18"/>
                <w:szCs w:val="18"/>
              </w:rPr>
              <w:t>$’000</w:t>
            </w:r>
          </w:p>
        </w:tc>
        <w:tc>
          <w:tcPr>
            <w:tcW w:w="1160" w:type="dxa"/>
            <w:tcBorders>
              <w:top w:val="nil"/>
              <w:left w:val="nil"/>
              <w:bottom w:val="single" w:sz="4" w:space="0" w:color="auto"/>
              <w:right w:val="nil"/>
            </w:tcBorders>
            <w:shd w:val="clear" w:color="000000" w:fill="BFBFBF"/>
            <w:vAlign w:val="center"/>
            <w:hideMark/>
          </w:tcPr>
          <w:p w14:paraId="4505671C" w14:textId="77777777" w:rsidR="007C36C7" w:rsidRPr="00EC6149" w:rsidRDefault="007C36C7" w:rsidP="00EC6149">
            <w:pPr>
              <w:jc w:val="right"/>
              <w:rPr>
                <w:rFonts w:cs="Arial"/>
                <w:b/>
                <w:bCs/>
                <w:color w:val="000000"/>
                <w:sz w:val="18"/>
                <w:szCs w:val="18"/>
              </w:rPr>
            </w:pPr>
            <w:r w:rsidRPr="00EC6149">
              <w:rPr>
                <w:rFonts w:cs="Arial"/>
                <w:b/>
                <w:bCs/>
                <w:color w:val="000000"/>
                <w:sz w:val="18"/>
                <w:szCs w:val="18"/>
              </w:rPr>
              <w:t>$’000</w:t>
            </w:r>
          </w:p>
        </w:tc>
        <w:tc>
          <w:tcPr>
            <w:tcW w:w="1160" w:type="dxa"/>
            <w:tcBorders>
              <w:top w:val="nil"/>
              <w:left w:val="nil"/>
              <w:bottom w:val="single" w:sz="4" w:space="0" w:color="auto"/>
              <w:right w:val="single" w:sz="4" w:space="0" w:color="auto"/>
            </w:tcBorders>
            <w:shd w:val="clear" w:color="000000" w:fill="BFBFBF"/>
            <w:vAlign w:val="center"/>
            <w:hideMark/>
          </w:tcPr>
          <w:p w14:paraId="7B516806" w14:textId="77777777" w:rsidR="007C36C7" w:rsidRPr="00EC6149" w:rsidRDefault="007C36C7" w:rsidP="00EC6149">
            <w:pPr>
              <w:jc w:val="right"/>
              <w:rPr>
                <w:rFonts w:cs="Arial"/>
                <w:b/>
                <w:bCs/>
                <w:color w:val="000000"/>
                <w:sz w:val="18"/>
                <w:szCs w:val="18"/>
              </w:rPr>
            </w:pPr>
            <w:r w:rsidRPr="00EC6149">
              <w:rPr>
                <w:rFonts w:cs="Arial"/>
                <w:b/>
                <w:bCs/>
                <w:color w:val="000000"/>
                <w:sz w:val="18"/>
                <w:szCs w:val="18"/>
              </w:rPr>
              <w:t>$’000</w:t>
            </w:r>
          </w:p>
        </w:tc>
      </w:tr>
      <w:tr w:rsidR="007C36C7" w:rsidRPr="00EC6149" w14:paraId="2A43F03D" w14:textId="77777777" w:rsidTr="00EC6149">
        <w:trPr>
          <w:trHeight w:val="300"/>
        </w:trPr>
        <w:tc>
          <w:tcPr>
            <w:tcW w:w="3960" w:type="dxa"/>
            <w:tcBorders>
              <w:top w:val="nil"/>
              <w:left w:val="single" w:sz="4" w:space="0" w:color="auto"/>
              <w:bottom w:val="nil"/>
              <w:right w:val="nil"/>
            </w:tcBorders>
            <w:shd w:val="clear" w:color="auto" w:fill="auto"/>
            <w:noWrap/>
            <w:vAlign w:val="bottom"/>
            <w:hideMark/>
          </w:tcPr>
          <w:p w14:paraId="00E27B40" w14:textId="77777777" w:rsidR="007C36C7" w:rsidRPr="00EC6149" w:rsidRDefault="007C36C7" w:rsidP="00822B28">
            <w:pPr>
              <w:rPr>
                <w:rFonts w:cs="Arial"/>
                <w:color w:val="000000"/>
                <w:sz w:val="18"/>
                <w:szCs w:val="18"/>
              </w:rPr>
            </w:pPr>
            <w:r w:rsidRPr="00EC6149">
              <w:rPr>
                <w:rFonts w:cs="Arial"/>
                <w:color w:val="000000"/>
                <w:sz w:val="18"/>
                <w:szCs w:val="18"/>
              </w:rPr>
              <w:t>Less than 1 year</w:t>
            </w:r>
          </w:p>
        </w:tc>
        <w:tc>
          <w:tcPr>
            <w:tcW w:w="1160" w:type="dxa"/>
            <w:tcBorders>
              <w:top w:val="nil"/>
              <w:left w:val="nil"/>
              <w:bottom w:val="nil"/>
              <w:right w:val="nil"/>
            </w:tcBorders>
            <w:shd w:val="clear" w:color="000000" w:fill="F2F2F2"/>
            <w:noWrap/>
            <w:vAlign w:val="bottom"/>
            <w:hideMark/>
          </w:tcPr>
          <w:p w14:paraId="0B9EFDED" w14:textId="77777777" w:rsidR="007C36C7" w:rsidRPr="00EC6149" w:rsidRDefault="007C36C7" w:rsidP="00822B28">
            <w:pPr>
              <w:jc w:val="right"/>
              <w:rPr>
                <w:rFonts w:cs="Arial"/>
                <w:color w:val="000000"/>
                <w:sz w:val="18"/>
                <w:szCs w:val="18"/>
              </w:rPr>
            </w:pPr>
            <w:r>
              <w:rPr>
                <w:rFonts w:cs="Arial"/>
                <w:color w:val="000000"/>
                <w:sz w:val="18"/>
                <w:szCs w:val="18"/>
              </w:rPr>
              <w:t>67</w:t>
            </w:r>
          </w:p>
        </w:tc>
        <w:tc>
          <w:tcPr>
            <w:tcW w:w="1160" w:type="dxa"/>
            <w:tcBorders>
              <w:top w:val="nil"/>
              <w:left w:val="nil"/>
              <w:bottom w:val="nil"/>
              <w:right w:val="nil"/>
            </w:tcBorders>
            <w:shd w:val="clear" w:color="auto" w:fill="auto"/>
            <w:noWrap/>
            <w:vAlign w:val="bottom"/>
            <w:hideMark/>
          </w:tcPr>
          <w:p w14:paraId="6D801F00" w14:textId="77777777" w:rsidR="007C36C7" w:rsidRPr="00EC6149" w:rsidRDefault="007C36C7" w:rsidP="00822B28">
            <w:pPr>
              <w:jc w:val="right"/>
              <w:rPr>
                <w:rFonts w:cs="Arial"/>
                <w:color w:val="000000"/>
                <w:sz w:val="18"/>
                <w:szCs w:val="18"/>
              </w:rPr>
            </w:pPr>
            <w:r>
              <w:rPr>
                <w:rFonts w:cs="Arial"/>
                <w:color w:val="000000"/>
                <w:sz w:val="18"/>
                <w:szCs w:val="18"/>
              </w:rPr>
              <w:t>25</w:t>
            </w:r>
          </w:p>
        </w:tc>
        <w:tc>
          <w:tcPr>
            <w:tcW w:w="1160" w:type="dxa"/>
            <w:tcBorders>
              <w:top w:val="nil"/>
              <w:left w:val="nil"/>
              <w:bottom w:val="nil"/>
              <w:right w:val="nil"/>
            </w:tcBorders>
            <w:shd w:val="clear" w:color="000000" w:fill="F2F2F2"/>
            <w:noWrap/>
            <w:vAlign w:val="bottom"/>
            <w:hideMark/>
          </w:tcPr>
          <w:p w14:paraId="6732274A" w14:textId="77777777" w:rsidR="007C36C7" w:rsidRPr="00EC6149" w:rsidRDefault="007C36C7" w:rsidP="00822B28">
            <w:pPr>
              <w:jc w:val="right"/>
              <w:rPr>
                <w:rFonts w:cs="Arial"/>
                <w:color w:val="000000"/>
                <w:sz w:val="18"/>
                <w:szCs w:val="18"/>
              </w:rPr>
            </w:pPr>
            <w:r>
              <w:rPr>
                <w:rFonts w:cs="Arial"/>
                <w:color w:val="000000"/>
                <w:sz w:val="18"/>
                <w:szCs w:val="18"/>
              </w:rPr>
              <w:t>67</w:t>
            </w:r>
          </w:p>
        </w:tc>
        <w:tc>
          <w:tcPr>
            <w:tcW w:w="1160" w:type="dxa"/>
            <w:tcBorders>
              <w:top w:val="nil"/>
              <w:left w:val="nil"/>
              <w:bottom w:val="nil"/>
              <w:right w:val="single" w:sz="4" w:space="0" w:color="auto"/>
            </w:tcBorders>
            <w:shd w:val="clear" w:color="auto" w:fill="auto"/>
            <w:noWrap/>
            <w:vAlign w:val="bottom"/>
            <w:hideMark/>
          </w:tcPr>
          <w:p w14:paraId="0A1A33DA" w14:textId="77777777" w:rsidR="007C36C7" w:rsidRPr="00EC6149" w:rsidRDefault="007C36C7" w:rsidP="00822B28">
            <w:pPr>
              <w:jc w:val="right"/>
              <w:rPr>
                <w:rFonts w:cs="Arial"/>
                <w:color w:val="000000"/>
                <w:sz w:val="18"/>
                <w:szCs w:val="18"/>
              </w:rPr>
            </w:pPr>
            <w:r>
              <w:rPr>
                <w:rFonts w:cs="Arial"/>
                <w:color w:val="000000"/>
                <w:sz w:val="18"/>
                <w:szCs w:val="18"/>
              </w:rPr>
              <w:t>25</w:t>
            </w:r>
          </w:p>
        </w:tc>
      </w:tr>
      <w:tr w:rsidR="007C36C7" w:rsidRPr="00EC6149" w14:paraId="23DA0BD3" w14:textId="77777777" w:rsidTr="00EC6149">
        <w:trPr>
          <w:trHeight w:val="300"/>
        </w:trPr>
        <w:tc>
          <w:tcPr>
            <w:tcW w:w="3960" w:type="dxa"/>
            <w:tcBorders>
              <w:top w:val="nil"/>
              <w:left w:val="single" w:sz="4" w:space="0" w:color="auto"/>
              <w:bottom w:val="nil"/>
              <w:right w:val="nil"/>
            </w:tcBorders>
            <w:shd w:val="clear" w:color="auto" w:fill="auto"/>
            <w:noWrap/>
            <w:vAlign w:val="bottom"/>
            <w:hideMark/>
          </w:tcPr>
          <w:p w14:paraId="0B6416ED" w14:textId="77777777" w:rsidR="007C36C7" w:rsidRPr="00EC6149" w:rsidRDefault="007C36C7" w:rsidP="00822B28">
            <w:pPr>
              <w:rPr>
                <w:rFonts w:cs="Arial"/>
                <w:color w:val="000000"/>
                <w:sz w:val="18"/>
                <w:szCs w:val="18"/>
              </w:rPr>
            </w:pPr>
            <w:r w:rsidRPr="00EC6149">
              <w:rPr>
                <w:rFonts w:cs="Arial"/>
                <w:color w:val="000000"/>
                <w:sz w:val="18"/>
                <w:szCs w:val="18"/>
              </w:rPr>
              <w:t>1 to 5 years</w:t>
            </w:r>
          </w:p>
        </w:tc>
        <w:tc>
          <w:tcPr>
            <w:tcW w:w="1160" w:type="dxa"/>
            <w:tcBorders>
              <w:top w:val="nil"/>
              <w:left w:val="nil"/>
              <w:bottom w:val="nil"/>
              <w:right w:val="nil"/>
            </w:tcBorders>
            <w:shd w:val="clear" w:color="000000" w:fill="F2F2F2"/>
            <w:noWrap/>
            <w:vAlign w:val="bottom"/>
            <w:hideMark/>
          </w:tcPr>
          <w:p w14:paraId="19D02F82" w14:textId="77777777" w:rsidR="007C36C7" w:rsidRPr="00EC6149" w:rsidRDefault="007C36C7" w:rsidP="00822B28">
            <w:pPr>
              <w:jc w:val="right"/>
              <w:rPr>
                <w:rFonts w:cs="Arial"/>
                <w:color w:val="000000"/>
                <w:sz w:val="18"/>
                <w:szCs w:val="18"/>
              </w:rPr>
            </w:pPr>
            <w:r>
              <w:rPr>
                <w:rFonts w:cs="Arial"/>
                <w:color w:val="000000"/>
                <w:sz w:val="18"/>
                <w:szCs w:val="18"/>
              </w:rPr>
              <w:t>239</w:t>
            </w:r>
          </w:p>
        </w:tc>
        <w:tc>
          <w:tcPr>
            <w:tcW w:w="1160" w:type="dxa"/>
            <w:tcBorders>
              <w:top w:val="nil"/>
              <w:left w:val="nil"/>
              <w:bottom w:val="nil"/>
              <w:right w:val="nil"/>
            </w:tcBorders>
            <w:shd w:val="clear" w:color="auto" w:fill="auto"/>
            <w:noWrap/>
            <w:vAlign w:val="bottom"/>
            <w:hideMark/>
          </w:tcPr>
          <w:p w14:paraId="62BB448C" w14:textId="77777777" w:rsidR="007C36C7" w:rsidRPr="00EC6149" w:rsidRDefault="007C36C7" w:rsidP="00822B28">
            <w:pPr>
              <w:jc w:val="right"/>
              <w:rPr>
                <w:rFonts w:cs="Arial"/>
                <w:color w:val="000000"/>
                <w:sz w:val="18"/>
                <w:szCs w:val="18"/>
              </w:rPr>
            </w:pPr>
            <w:r>
              <w:rPr>
                <w:rFonts w:cs="Arial"/>
                <w:color w:val="000000"/>
                <w:sz w:val="18"/>
                <w:szCs w:val="18"/>
              </w:rPr>
              <w:t>-</w:t>
            </w:r>
          </w:p>
        </w:tc>
        <w:tc>
          <w:tcPr>
            <w:tcW w:w="1160" w:type="dxa"/>
            <w:tcBorders>
              <w:top w:val="nil"/>
              <w:left w:val="nil"/>
              <w:bottom w:val="nil"/>
              <w:right w:val="nil"/>
            </w:tcBorders>
            <w:shd w:val="clear" w:color="000000" w:fill="F2F2F2"/>
            <w:noWrap/>
            <w:vAlign w:val="bottom"/>
            <w:hideMark/>
          </w:tcPr>
          <w:p w14:paraId="4541A326" w14:textId="77777777" w:rsidR="007C36C7" w:rsidRPr="00EC6149" w:rsidRDefault="007C36C7" w:rsidP="00822B28">
            <w:pPr>
              <w:jc w:val="right"/>
              <w:rPr>
                <w:rFonts w:cs="Arial"/>
                <w:color w:val="000000"/>
                <w:sz w:val="18"/>
                <w:szCs w:val="18"/>
              </w:rPr>
            </w:pPr>
            <w:r>
              <w:rPr>
                <w:rFonts w:cs="Arial"/>
                <w:color w:val="000000"/>
                <w:sz w:val="18"/>
                <w:szCs w:val="18"/>
              </w:rPr>
              <w:t>239</w:t>
            </w:r>
          </w:p>
        </w:tc>
        <w:tc>
          <w:tcPr>
            <w:tcW w:w="1160" w:type="dxa"/>
            <w:tcBorders>
              <w:top w:val="nil"/>
              <w:left w:val="nil"/>
              <w:bottom w:val="nil"/>
              <w:right w:val="single" w:sz="4" w:space="0" w:color="auto"/>
            </w:tcBorders>
            <w:shd w:val="clear" w:color="auto" w:fill="auto"/>
            <w:noWrap/>
            <w:vAlign w:val="bottom"/>
            <w:hideMark/>
          </w:tcPr>
          <w:p w14:paraId="021CBF0D" w14:textId="77777777" w:rsidR="007C36C7" w:rsidRPr="00EC6149" w:rsidRDefault="007C36C7" w:rsidP="00822B28">
            <w:pPr>
              <w:jc w:val="right"/>
              <w:rPr>
                <w:rFonts w:cs="Arial"/>
                <w:color w:val="000000"/>
                <w:sz w:val="18"/>
                <w:szCs w:val="18"/>
              </w:rPr>
            </w:pPr>
            <w:r>
              <w:rPr>
                <w:rFonts w:cs="Arial"/>
                <w:color w:val="000000"/>
                <w:sz w:val="18"/>
                <w:szCs w:val="18"/>
              </w:rPr>
              <w:t>-</w:t>
            </w:r>
          </w:p>
        </w:tc>
      </w:tr>
      <w:tr w:rsidR="007C36C7" w:rsidRPr="00EC6149" w14:paraId="091B3A1F" w14:textId="77777777" w:rsidTr="00EC6149">
        <w:trPr>
          <w:trHeight w:val="300"/>
        </w:trPr>
        <w:tc>
          <w:tcPr>
            <w:tcW w:w="3960" w:type="dxa"/>
            <w:tcBorders>
              <w:top w:val="single" w:sz="4" w:space="0" w:color="auto"/>
              <w:left w:val="single" w:sz="4" w:space="0" w:color="auto"/>
              <w:bottom w:val="single" w:sz="4" w:space="0" w:color="auto"/>
              <w:right w:val="nil"/>
            </w:tcBorders>
            <w:shd w:val="clear" w:color="000000" w:fill="BFBFBF"/>
            <w:noWrap/>
            <w:vAlign w:val="bottom"/>
            <w:hideMark/>
          </w:tcPr>
          <w:p w14:paraId="7F0456AC" w14:textId="77777777" w:rsidR="007C36C7" w:rsidRPr="00EC6149" w:rsidRDefault="007C36C7" w:rsidP="00822B28">
            <w:pPr>
              <w:rPr>
                <w:rFonts w:cs="Arial"/>
                <w:b/>
                <w:bCs/>
                <w:color w:val="000000"/>
                <w:sz w:val="18"/>
                <w:szCs w:val="18"/>
              </w:rPr>
            </w:pPr>
            <w:r w:rsidRPr="00EC6149">
              <w:rPr>
                <w:rFonts w:cs="Arial"/>
                <w:b/>
                <w:bCs/>
                <w:color w:val="000000"/>
                <w:sz w:val="18"/>
                <w:szCs w:val="18"/>
              </w:rPr>
              <w:t>Total</w:t>
            </w:r>
          </w:p>
        </w:tc>
        <w:tc>
          <w:tcPr>
            <w:tcW w:w="1160" w:type="dxa"/>
            <w:tcBorders>
              <w:top w:val="single" w:sz="4" w:space="0" w:color="auto"/>
              <w:left w:val="nil"/>
              <w:bottom w:val="single" w:sz="4" w:space="0" w:color="auto"/>
              <w:right w:val="nil"/>
            </w:tcBorders>
            <w:shd w:val="clear" w:color="000000" w:fill="BFBFBF"/>
            <w:noWrap/>
            <w:vAlign w:val="bottom"/>
            <w:hideMark/>
          </w:tcPr>
          <w:p w14:paraId="647DFE17" w14:textId="77777777" w:rsidR="007C36C7" w:rsidRPr="00EC6149" w:rsidRDefault="007C36C7" w:rsidP="00822B28">
            <w:pPr>
              <w:jc w:val="right"/>
              <w:rPr>
                <w:rFonts w:cs="Arial"/>
                <w:b/>
                <w:bCs/>
                <w:color w:val="000000"/>
                <w:sz w:val="18"/>
                <w:szCs w:val="18"/>
              </w:rPr>
            </w:pPr>
            <w:r>
              <w:rPr>
                <w:rFonts w:cs="Arial"/>
                <w:b/>
                <w:bCs/>
                <w:color w:val="000000"/>
                <w:sz w:val="18"/>
                <w:szCs w:val="18"/>
              </w:rPr>
              <w:t>306</w:t>
            </w:r>
          </w:p>
        </w:tc>
        <w:tc>
          <w:tcPr>
            <w:tcW w:w="1160" w:type="dxa"/>
            <w:tcBorders>
              <w:top w:val="single" w:sz="4" w:space="0" w:color="auto"/>
              <w:left w:val="nil"/>
              <w:bottom w:val="single" w:sz="4" w:space="0" w:color="auto"/>
              <w:right w:val="nil"/>
            </w:tcBorders>
            <w:shd w:val="clear" w:color="000000" w:fill="BFBFBF"/>
            <w:noWrap/>
            <w:vAlign w:val="bottom"/>
            <w:hideMark/>
          </w:tcPr>
          <w:p w14:paraId="5089B110" w14:textId="77777777" w:rsidR="007C36C7" w:rsidRPr="00EC6149" w:rsidRDefault="007C36C7" w:rsidP="00822B28">
            <w:pPr>
              <w:jc w:val="right"/>
              <w:rPr>
                <w:rFonts w:cs="Arial"/>
                <w:b/>
                <w:bCs/>
                <w:color w:val="000000"/>
                <w:sz w:val="18"/>
                <w:szCs w:val="18"/>
              </w:rPr>
            </w:pPr>
            <w:r>
              <w:rPr>
                <w:rFonts w:cs="Arial"/>
                <w:b/>
                <w:bCs/>
                <w:color w:val="000000"/>
                <w:sz w:val="18"/>
                <w:szCs w:val="18"/>
              </w:rPr>
              <w:t>25</w:t>
            </w:r>
          </w:p>
        </w:tc>
        <w:tc>
          <w:tcPr>
            <w:tcW w:w="1160" w:type="dxa"/>
            <w:tcBorders>
              <w:top w:val="single" w:sz="4" w:space="0" w:color="auto"/>
              <w:left w:val="nil"/>
              <w:bottom w:val="single" w:sz="4" w:space="0" w:color="auto"/>
              <w:right w:val="nil"/>
            </w:tcBorders>
            <w:shd w:val="clear" w:color="000000" w:fill="BFBFBF"/>
            <w:noWrap/>
            <w:vAlign w:val="bottom"/>
            <w:hideMark/>
          </w:tcPr>
          <w:p w14:paraId="4D5AA48E" w14:textId="77777777" w:rsidR="007C36C7" w:rsidRPr="00EC6149" w:rsidRDefault="007C36C7" w:rsidP="00822B28">
            <w:pPr>
              <w:jc w:val="right"/>
              <w:rPr>
                <w:rFonts w:cs="Arial"/>
                <w:b/>
                <w:bCs/>
                <w:color w:val="000000"/>
                <w:sz w:val="18"/>
                <w:szCs w:val="18"/>
              </w:rPr>
            </w:pPr>
            <w:r>
              <w:rPr>
                <w:rFonts w:cs="Arial"/>
                <w:b/>
                <w:bCs/>
                <w:color w:val="000000"/>
                <w:sz w:val="18"/>
                <w:szCs w:val="18"/>
              </w:rPr>
              <w:t>306</w:t>
            </w:r>
          </w:p>
        </w:tc>
        <w:tc>
          <w:tcPr>
            <w:tcW w:w="1160" w:type="dxa"/>
            <w:tcBorders>
              <w:top w:val="single" w:sz="4" w:space="0" w:color="auto"/>
              <w:left w:val="nil"/>
              <w:bottom w:val="single" w:sz="4" w:space="0" w:color="auto"/>
              <w:right w:val="single" w:sz="4" w:space="0" w:color="auto"/>
            </w:tcBorders>
            <w:shd w:val="clear" w:color="000000" w:fill="BFBFBF"/>
            <w:noWrap/>
            <w:vAlign w:val="bottom"/>
            <w:hideMark/>
          </w:tcPr>
          <w:p w14:paraId="2967AB16" w14:textId="77777777" w:rsidR="007C36C7" w:rsidRPr="00EC6149" w:rsidRDefault="007C36C7" w:rsidP="00822B28">
            <w:pPr>
              <w:jc w:val="right"/>
              <w:rPr>
                <w:rFonts w:cs="Arial"/>
                <w:b/>
                <w:bCs/>
                <w:color w:val="000000"/>
                <w:sz w:val="18"/>
                <w:szCs w:val="18"/>
              </w:rPr>
            </w:pPr>
            <w:r>
              <w:rPr>
                <w:rFonts w:cs="Arial"/>
                <w:b/>
                <w:bCs/>
                <w:color w:val="000000"/>
                <w:sz w:val="18"/>
                <w:szCs w:val="18"/>
              </w:rPr>
              <w:t>25</w:t>
            </w:r>
          </w:p>
        </w:tc>
      </w:tr>
    </w:tbl>
    <w:p w14:paraId="7491638B" w14:textId="77777777" w:rsidR="007C36C7" w:rsidRDefault="007C36C7" w:rsidP="00F6763B">
      <w:pPr>
        <w:spacing w:after="240"/>
      </w:pPr>
    </w:p>
    <w:p w14:paraId="08A4B2C0" w14:textId="77777777" w:rsidR="007C36C7" w:rsidRPr="00862263" w:rsidRDefault="007C36C7" w:rsidP="00F6763B">
      <w:pPr>
        <w:spacing w:after="240"/>
      </w:pPr>
    </w:p>
    <w:p w14:paraId="316A2EEA" w14:textId="77777777" w:rsidR="007C36C7" w:rsidRDefault="007C36C7">
      <w:pPr>
        <w:rPr>
          <w:b/>
          <w:sz w:val="28"/>
        </w:rPr>
      </w:pPr>
      <w:r>
        <w:rPr>
          <w:sz w:val="28"/>
        </w:rPr>
        <w:br w:type="page"/>
      </w:r>
    </w:p>
    <w:p w14:paraId="5196A591" w14:textId="77777777" w:rsidR="007C36C7" w:rsidRDefault="007C36C7">
      <w:pPr>
        <w:pStyle w:val="Heading1"/>
      </w:pPr>
      <w:r w:rsidRPr="00083B25">
        <w:lastRenderedPageBreak/>
        <w:t>D1</w:t>
      </w:r>
      <w:r w:rsidRPr="00083B25">
        <w:tab/>
        <w:t>CRITICAL ACCOUNTING ESTIMATES AND JUDGEMENTS</w:t>
      </w:r>
    </w:p>
    <w:p w14:paraId="1B5A8E5C" w14:textId="77777777" w:rsidR="007C36C7" w:rsidRPr="00522880" w:rsidRDefault="007C36C7" w:rsidP="00B52B35">
      <w:pPr>
        <w:pStyle w:val="Heading2"/>
      </w:pPr>
      <w:r>
        <w:t>D1-1</w:t>
      </w:r>
      <w:r>
        <w:tab/>
        <w:t>ESTIMATES AND ASSUMPTIONS</w:t>
      </w:r>
    </w:p>
    <w:p w14:paraId="7C141B5C" w14:textId="77777777" w:rsidR="007C36C7" w:rsidRPr="00B52B35" w:rsidRDefault="007C36C7" w:rsidP="00B52B35">
      <w:pPr>
        <w:pStyle w:val="Header"/>
        <w:tabs>
          <w:tab w:val="clear" w:pos="4513"/>
          <w:tab w:val="clear" w:pos="9026"/>
        </w:tabs>
        <w:spacing w:before="240"/>
        <w:rPr>
          <w:b w:val="0"/>
          <w:sz w:val="18"/>
          <w:szCs w:val="18"/>
        </w:rPr>
      </w:pPr>
      <w:r w:rsidRPr="00B52B35">
        <w:rPr>
          <w:b w:val="0"/>
          <w:sz w:val="18"/>
          <w:szCs w:val="18"/>
        </w:rPr>
        <w:t>The preparation of financial statements requires the use of accounting estimates, which, by definition, will seldom equal the actual results.</w:t>
      </w:r>
    </w:p>
    <w:p w14:paraId="2A6AA49D" w14:textId="77777777" w:rsidR="007C36C7" w:rsidRPr="00B52B35" w:rsidRDefault="007C36C7" w:rsidP="00B52B35">
      <w:pPr>
        <w:pStyle w:val="Header"/>
        <w:tabs>
          <w:tab w:val="clear" w:pos="4513"/>
          <w:tab w:val="clear" w:pos="9026"/>
        </w:tabs>
        <w:spacing w:before="240"/>
        <w:rPr>
          <w:b w:val="0"/>
          <w:sz w:val="18"/>
          <w:szCs w:val="18"/>
        </w:rPr>
      </w:pPr>
      <w:r w:rsidRPr="00B52B35">
        <w:rPr>
          <w:b w:val="0"/>
          <w:sz w:val="18"/>
          <w:szCs w:val="18"/>
        </w:rPr>
        <w:t>This note provides an overview of items that are more likely to be materially adjusted due to changes in estimates and assumptions in subsequent periods. Detailed information about each of these estimates is included in the notes below together with information about the basis of calculation for each affected line item in the consolidated financial statements.</w:t>
      </w:r>
    </w:p>
    <w:p w14:paraId="5839EF2E" w14:textId="77777777" w:rsidR="007C36C7" w:rsidRPr="00B52B35" w:rsidRDefault="007C36C7" w:rsidP="00B52B35">
      <w:pPr>
        <w:pStyle w:val="Header"/>
        <w:tabs>
          <w:tab w:val="clear" w:pos="4513"/>
          <w:tab w:val="clear" w:pos="9026"/>
        </w:tabs>
        <w:spacing w:before="240"/>
        <w:rPr>
          <w:b w:val="0"/>
          <w:sz w:val="18"/>
          <w:szCs w:val="18"/>
        </w:rPr>
      </w:pPr>
      <w:r w:rsidRPr="00B52B35">
        <w:rPr>
          <w:b w:val="0"/>
          <w:sz w:val="18"/>
          <w:szCs w:val="18"/>
        </w:rPr>
        <w:t xml:space="preserve">In applying </w:t>
      </w:r>
      <w:r>
        <w:rPr>
          <w:b w:val="0"/>
          <w:sz w:val="18"/>
          <w:szCs w:val="18"/>
        </w:rPr>
        <w:t>AASB 17</w:t>
      </w:r>
      <w:r w:rsidRPr="00B52B35">
        <w:rPr>
          <w:b w:val="0"/>
          <w:sz w:val="18"/>
          <w:szCs w:val="18"/>
        </w:rPr>
        <w:t xml:space="preserve"> measurement requirements, the following inputs and methods were used that include significant estimates. The present value of future cash flows is estimated using deterministic scenarios. The assumptions used in the deterministic scenarios are derived to approximate the probability weighted mean of a full range of scenarios.</w:t>
      </w:r>
      <w:r>
        <w:rPr>
          <w:b w:val="0"/>
          <w:sz w:val="18"/>
          <w:szCs w:val="18"/>
        </w:rPr>
        <w:t xml:space="preserve"> </w:t>
      </w:r>
    </w:p>
    <w:p w14:paraId="419990E0" w14:textId="77777777" w:rsidR="007C36C7" w:rsidRDefault="007C36C7" w:rsidP="000E0226">
      <w:pPr>
        <w:pStyle w:val="Header"/>
        <w:tabs>
          <w:tab w:val="clear" w:pos="4513"/>
          <w:tab w:val="clear" w:pos="9026"/>
        </w:tabs>
        <w:spacing w:before="240"/>
        <w:rPr>
          <w:b w:val="0"/>
          <w:sz w:val="18"/>
          <w:szCs w:val="18"/>
        </w:rPr>
      </w:pPr>
      <w:r w:rsidRPr="00B52B35">
        <w:rPr>
          <w:b w:val="0"/>
          <w:sz w:val="18"/>
          <w:szCs w:val="18"/>
        </w:rPr>
        <w:t xml:space="preserve">For the sensitivities with regard to the assumptions made that have the most significant impact on measurement under </w:t>
      </w:r>
      <w:r>
        <w:rPr>
          <w:b w:val="0"/>
          <w:sz w:val="18"/>
          <w:szCs w:val="18"/>
        </w:rPr>
        <w:t>AASB 17</w:t>
      </w:r>
      <w:r w:rsidRPr="00B52B35">
        <w:rPr>
          <w:b w:val="0"/>
          <w:sz w:val="18"/>
          <w:szCs w:val="18"/>
        </w:rPr>
        <w:t xml:space="preserve">, </w:t>
      </w:r>
      <w:r w:rsidRPr="00B52B35">
        <w:rPr>
          <w:sz w:val="18"/>
          <w:szCs w:val="18"/>
        </w:rPr>
        <w:t xml:space="preserve">refer to note </w:t>
      </w:r>
      <w:r>
        <w:rPr>
          <w:b w:val="0"/>
          <w:sz w:val="18"/>
          <w:szCs w:val="18"/>
        </w:rPr>
        <w:t>D1-8</w:t>
      </w:r>
      <w:r w:rsidRPr="00B52B35">
        <w:rPr>
          <w:b w:val="0"/>
          <w:sz w:val="18"/>
          <w:szCs w:val="18"/>
        </w:rPr>
        <w:t>.</w:t>
      </w:r>
    </w:p>
    <w:p w14:paraId="3B57C10F" w14:textId="77777777" w:rsidR="007C36C7" w:rsidRDefault="007C36C7" w:rsidP="000E0226">
      <w:pPr>
        <w:pStyle w:val="Header"/>
        <w:tabs>
          <w:tab w:val="clear" w:pos="4513"/>
          <w:tab w:val="clear" w:pos="9026"/>
        </w:tabs>
        <w:spacing w:before="240"/>
        <w:rPr>
          <w:b w:val="0"/>
          <w:sz w:val="18"/>
          <w:szCs w:val="18"/>
        </w:rPr>
      </w:pPr>
    </w:p>
    <w:p w14:paraId="30963491" w14:textId="77777777" w:rsidR="007C36C7" w:rsidRDefault="007C36C7" w:rsidP="000E0226">
      <w:pPr>
        <w:pStyle w:val="Heading2"/>
      </w:pPr>
      <w:r>
        <w:t>D1-2</w:t>
      </w:r>
      <w:r>
        <w:tab/>
        <w:t>DISCOUNT RATES</w:t>
      </w:r>
    </w:p>
    <w:p w14:paraId="0D6B6988" w14:textId="77777777" w:rsidR="007C36C7" w:rsidRPr="00B52B35" w:rsidRDefault="007C36C7" w:rsidP="000E0226">
      <w:pPr>
        <w:rPr>
          <w:sz w:val="18"/>
          <w:szCs w:val="18"/>
        </w:rPr>
      </w:pPr>
      <w:r>
        <w:rPr>
          <w:sz w:val="18"/>
          <w:szCs w:val="18"/>
        </w:rPr>
        <w:t xml:space="preserve">AASB </w:t>
      </w:r>
      <w:r w:rsidRPr="00B52B35">
        <w:rPr>
          <w:sz w:val="18"/>
          <w:szCs w:val="18"/>
        </w:rPr>
        <w:t>17 requires the estimates of future cash flows to be discounted to reflect the time value of money and financial risks related to those cash flows. A bottom-up approach is applied to determine the discount rates used to discount insurance and reinsurance contract cash flows, which uses risk-free rates adjusted to reflect the liquidity characteristics of the insurance contracts. The table below shows the yield curves used to discount estimates of future cash flows within the net insurance contract liabilities.</w:t>
      </w:r>
    </w:p>
    <w:p w14:paraId="6CBC4B7D" w14:textId="77777777" w:rsidR="007C36C7" w:rsidRDefault="007C36C7" w:rsidP="000E0226"/>
    <w:tbl>
      <w:tblPr>
        <w:tblStyle w:val="TableGrid"/>
        <w:tblW w:w="0" w:type="auto"/>
        <w:tblLook w:val="04A0" w:firstRow="1" w:lastRow="0" w:firstColumn="1" w:lastColumn="0" w:noHBand="0" w:noVBand="1"/>
      </w:tblPr>
      <w:tblGrid>
        <w:gridCol w:w="848"/>
        <w:gridCol w:w="763"/>
        <w:gridCol w:w="764"/>
        <w:gridCol w:w="765"/>
        <w:gridCol w:w="765"/>
        <w:gridCol w:w="765"/>
        <w:gridCol w:w="765"/>
        <w:gridCol w:w="765"/>
        <w:gridCol w:w="765"/>
        <w:gridCol w:w="765"/>
        <w:gridCol w:w="765"/>
      </w:tblGrid>
      <w:tr w:rsidR="007C36C7" w:rsidRPr="000E0226" w14:paraId="03323AB3" w14:textId="77777777" w:rsidTr="007D491D">
        <w:tc>
          <w:tcPr>
            <w:tcW w:w="872" w:type="dxa"/>
          </w:tcPr>
          <w:p w14:paraId="0EA8E663" w14:textId="77777777" w:rsidR="007C36C7" w:rsidRPr="00B52B35" w:rsidRDefault="007C36C7" w:rsidP="007D491D">
            <w:pPr>
              <w:pStyle w:val="BodyText"/>
              <w:rPr>
                <w:sz w:val="18"/>
                <w:szCs w:val="18"/>
              </w:rPr>
            </w:pPr>
            <w:r w:rsidRPr="00B52B35">
              <w:rPr>
                <w:sz w:val="18"/>
                <w:szCs w:val="18"/>
              </w:rPr>
              <w:t>Term (Years)</w:t>
            </w:r>
          </w:p>
        </w:tc>
        <w:tc>
          <w:tcPr>
            <w:tcW w:w="785" w:type="dxa"/>
            <w:vAlign w:val="bottom"/>
          </w:tcPr>
          <w:p w14:paraId="009B0DB4" w14:textId="77777777" w:rsidR="007C36C7" w:rsidRPr="00B52B35" w:rsidRDefault="007C36C7" w:rsidP="007D491D">
            <w:pPr>
              <w:pStyle w:val="BodyText"/>
              <w:jc w:val="center"/>
              <w:rPr>
                <w:sz w:val="18"/>
                <w:szCs w:val="18"/>
              </w:rPr>
            </w:pPr>
            <w:r w:rsidRPr="00B52B35">
              <w:rPr>
                <w:sz w:val="18"/>
                <w:szCs w:val="18"/>
              </w:rPr>
              <w:t>1</w:t>
            </w:r>
          </w:p>
        </w:tc>
        <w:tc>
          <w:tcPr>
            <w:tcW w:w="786" w:type="dxa"/>
            <w:vAlign w:val="bottom"/>
          </w:tcPr>
          <w:p w14:paraId="57696C89" w14:textId="77777777" w:rsidR="007C36C7" w:rsidRPr="00B52B35" w:rsidRDefault="007C36C7" w:rsidP="007D491D">
            <w:pPr>
              <w:pStyle w:val="BodyText"/>
              <w:jc w:val="center"/>
              <w:rPr>
                <w:sz w:val="18"/>
                <w:szCs w:val="18"/>
              </w:rPr>
            </w:pPr>
            <w:r w:rsidRPr="00B52B35">
              <w:rPr>
                <w:sz w:val="18"/>
                <w:szCs w:val="18"/>
              </w:rPr>
              <w:t>2</w:t>
            </w:r>
          </w:p>
        </w:tc>
        <w:tc>
          <w:tcPr>
            <w:tcW w:w="786" w:type="dxa"/>
            <w:vAlign w:val="bottom"/>
          </w:tcPr>
          <w:p w14:paraId="02759BD1" w14:textId="77777777" w:rsidR="007C36C7" w:rsidRPr="00B52B35" w:rsidRDefault="007C36C7" w:rsidP="007D491D">
            <w:pPr>
              <w:pStyle w:val="BodyText"/>
              <w:jc w:val="center"/>
              <w:rPr>
                <w:sz w:val="18"/>
                <w:szCs w:val="18"/>
              </w:rPr>
            </w:pPr>
            <w:r w:rsidRPr="00B52B35">
              <w:rPr>
                <w:sz w:val="18"/>
                <w:szCs w:val="18"/>
              </w:rPr>
              <w:t>3</w:t>
            </w:r>
          </w:p>
        </w:tc>
        <w:tc>
          <w:tcPr>
            <w:tcW w:w="786" w:type="dxa"/>
            <w:vAlign w:val="bottom"/>
          </w:tcPr>
          <w:p w14:paraId="74E749E9" w14:textId="77777777" w:rsidR="007C36C7" w:rsidRPr="00B52B35" w:rsidRDefault="007C36C7" w:rsidP="007D491D">
            <w:pPr>
              <w:pStyle w:val="BodyText"/>
              <w:jc w:val="center"/>
              <w:rPr>
                <w:sz w:val="18"/>
                <w:szCs w:val="18"/>
              </w:rPr>
            </w:pPr>
            <w:r w:rsidRPr="00B52B35">
              <w:rPr>
                <w:sz w:val="18"/>
                <w:szCs w:val="18"/>
              </w:rPr>
              <w:t>4</w:t>
            </w:r>
          </w:p>
        </w:tc>
        <w:tc>
          <w:tcPr>
            <w:tcW w:w="786" w:type="dxa"/>
            <w:vAlign w:val="bottom"/>
          </w:tcPr>
          <w:p w14:paraId="680B5732" w14:textId="77777777" w:rsidR="007C36C7" w:rsidRPr="00B52B35" w:rsidRDefault="007C36C7" w:rsidP="007D491D">
            <w:pPr>
              <w:pStyle w:val="BodyText"/>
              <w:jc w:val="center"/>
              <w:rPr>
                <w:sz w:val="18"/>
                <w:szCs w:val="18"/>
              </w:rPr>
            </w:pPr>
            <w:r w:rsidRPr="00B52B35">
              <w:rPr>
                <w:sz w:val="18"/>
                <w:szCs w:val="18"/>
              </w:rPr>
              <w:t>5</w:t>
            </w:r>
          </w:p>
        </w:tc>
        <w:tc>
          <w:tcPr>
            <w:tcW w:w="786" w:type="dxa"/>
            <w:vAlign w:val="bottom"/>
          </w:tcPr>
          <w:p w14:paraId="161D0B22" w14:textId="77777777" w:rsidR="007C36C7" w:rsidRPr="00B52B35" w:rsidRDefault="007C36C7" w:rsidP="007D491D">
            <w:pPr>
              <w:pStyle w:val="BodyText"/>
              <w:jc w:val="center"/>
              <w:rPr>
                <w:sz w:val="18"/>
                <w:szCs w:val="18"/>
              </w:rPr>
            </w:pPr>
            <w:r w:rsidRPr="00B52B35">
              <w:rPr>
                <w:sz w:val="18"/>
                <w:szCs w:val="18"/>
              </w:rPr>
              <w:t>6</w:t>
            </w:r>
          </w:p>
        </w:tc>
        <w:tc>
          <w:tcPr>
            <w:tcW w:w="786" w:type="dxa"/>
            <w:vAlign w:val="bottom"/>
          </w:tcPr>
          <w:p w14:paraId="7340D564" w14:textId="77777777" w:rsidR="007C36C7" w:rsidRPr="00B52B35" w:rsidRDefault="007C36C7" w:rsidP="007D491D">
            <w:pPr>
              <w:pStyle w:val="BodyText"/>
              <w:jc w:val="center"/>
              <w:rPr>
                <w:sz w:val="18"/>
                <w:szCs w:val="18"/>
              </w:rPr>
            </w:pPr>
            <w:r w:rsidRPr="00B52B35">
              <w:rPr>
                <w:sz w:val="18"/>
                <w:szCs w:val="18"/>
              </w:rPr>
              <w:t>7</w:t>
            </w:r>
          </w:p>
        </w:tc>
        <w:tc>
          <w:tcPr>
            <w:tcW w:w="786" w:type="dxa"/>
            <w:vAlign w:val="bottom"/>
          </w:tcPr>
          <w:p w14:paraId="19474675" w14:textId="77777777" w:rsidR="007C36C7" w:rsidRPr="00B52B35" w:rsidRDefault="007C36C7" w:rsidP="007D491D">
            <w:pPr>
              <w:pStyle w:val="BodyText"/>
              <w:jc w:val="center"/>
              <w:rPr>
                <w:sz w:val="18"/>
                <w:szCs w:val="18"/>
              </w:rPr>
            </w:pPr>
            <w:r w:rsidRPr="00B52B35">
              <w:rPr>
                <w:sz w:val="18"/>
                <w:szCs w:val="18"/>
              </w:rPr>
              <w:t>8</w:t>
            </w:r>
          </w:p>
        </w:tc>
        <w:tc>
          <w:tcPr>
            <w:tcW w:w="786" w:type="dxa"/>
            <w:vAlign w:val="bottom"/>
          </w:tcPr>
          <w:p w14:paraId="5E66A3FC" w14:textId="77777777" w:rsidR="007C36C7" w:rsidRPr="00B52B35" w:rsidRDefault="007C36C7" w:rsidP="007D491D">
            <w:pPr>
              <w:pStyle w:val="BodyText"/>
              <w:jc w:val="center"/>
              <w:rPr>
                <w:sz w:val="18"/>
                <w:szCs w:val="18"/>
              </w:rPr>
            </w:pPr>
            <w:r w:rsidRPr="00B52B35">
              <w:rPr>
                <w:sz w:val="18"/>
                <w:szCs w:val="18"/>
              </w:rPr>
              <w:t>9</w:t>
            </w:r>
          </w:p>
        </w:tc>
        <w:tc>
          <w:tcPr>
            <w:tcW w:w="786" w:type="dxa"/>
            <w:vAlign w:val="bottom"/>
          </w:tcPr>
          <w:p w14:paraId="22ADDE34" w14:textId="77777777" w:rsidR="007C36C7" w:rsidRPr="00B52B35" w:rsidRDefault="007C36C7" w:rsidP="007D491D">
            <w:pPr>
              <w:pStyle w:val="BodyText"/>
              <w:jc w:val="center"/>
              <w:rPr>
                <w:sz w:val="18"/>
                <w:szCs w:val="18"/>
              </w:rPr>
            </w:pPr>
            <w:r w:rsidRPr="00B52B35">
              <w:rPr>
                <w:sz w:val="18"/>
                <w:szCs w:val="18"/>
              </w:rPr>
              <w:t>10</w:t>
            </w:r>
          </w:p>
        </w:tc>
      </w:tr>
      <w:tr w:rsidR="007C36C7" w:rsidRPr="000E0226" w14:paraId="09FB9833" w14:textId="77777777" w:rsidTr="007D491D">
        <w:tc>
          <w:tcPr>
            <w:tcW w:w="872" w:type="dxa"/>
            <w:vAlign w:val="bottom"/>
          </w:tcPr>
          <w:p w14:paraId="39029548" w14:textId="77777777" w:rsidR="007C36C7" w:rsidRPr="00B52B35" w:rsidRDefault="007C36C7" w:rsidP="007D491D">
            <w:pPr>
              <w:pStyle w:val="BodyText"/>
              <w:rPr>
                <w:sz w:val="18"/>
                <w:szCs w:val="18"/>
              </w:rPr>
            </w:pPr>
            <w:r w:rsidRPr="00B52B35">
              <w:rPr>
                <w:sz w:val="18"/>
                <w:szCs w:val="18"/>
              </w:rPr>
              <w:t>202</w:t>
            </w:r>
            <w:r>
              <w:rPr>
                <w:sz w:val="18"/>
                <w:szCs w:val="18"/>
              </w:rPr>
              <w:t>4</w:t>
            </w:r>
          </w:p>
        </w:tc>
        <w:tc>
          <w:tcPr>
            <w:tcW w:w="785" w:type="dxa"/>
            <w:vAlign w:val="bottom"/>
          </w:tcPr>
          <w:p w14:paraId="3325C419" w14:textId="77777777" w:rsidR="007C36C7" w:rsidRPr="00B52B35" w:rsidRDefault="007C36C7" w:rsidP="007D491D">
            <w:pPr>
              <w:pStyle w:val="BodyText"/>
              <w:jc w:val="center"/>
              <w:rPr>
                <w:sz w:val="18"/>
                <w:szCs w:val="18"/>
              </w:rPr>
            </w:pPr>
            <w:r w:rsidRPr="00B52B35">
              <w:rPr>
                <w:sz w:val="18"/>
                <w:szCs w:val="18"/>
              </w:rPr>
              <w:t>4.42%</w:t>
            </w:r>
          </w:p>
        </w:tc>
        <w:tc>
          <w:tcPr>
            <w:tcW w:w="786" w:type="dxa"/>
            <w:vAlign w:val="bottom"/>
          </w:tcPr>
          <w:p w14:paraId="4AE0D4DD" w14:textId="77777777" w:rsidR="007C36C7" w:rsidRPr="00B52B35" w:rsidRDefault="007C36C7" w:rsidP="007D491D">
            <w:pPr>
              <w:pStyle w:val="BodyText"/>
              <w:jc w:val="center"/>
              <w:rPr>
                <w:sz w:val="18"/>
                <w:szCs w:val="18"/>
              </w:rPr>
            </w:pPr>
            <w:r w:rsidRPr="00B52B35">
              <w:rPr>
                <w:sz w:val="18"/>
                <w:szCs w:val="18"/>
              </w:rPr>
              <w:t>4.18%</w:t>
            </w:r>
          </w:p>
        </w:tc>
        <w:tc>
          <w:tcPr>
            <w:tcW w:w="786" w:type="dxa"/>
            <w:vAlign w:val="bottom"/>
          </w:tcPr>
          <w:p w14:paraId="2E52FDB3" w14:textId="77777777" w:rsidR="007C36C7" w:rsidRPr="00B52B35" w:rsidRDefault="007C36C7" w:rsidP="007D491D">
            <w:pPr>
              <w:pStyle w:val="BodyText"/>
              <w:jc w:val="center"/>
              <w:rPr>
                <w:sz w:val="18"/>
                <w:szCs w:val="18"/>
              </w:rPr>
            </w:pPr>
            <w:r w:rsidRPr="00B52B35">
              <w:rPr>
                <w:sz w:val="18"/>
                <w:szCs w:val="18"/>
              </w:rPr>
              <w:t>4.11%</w:t>
            </w:r>
          </w:p>
        </w:tc>
        <w:tc>
          <w:tcPr>
            <w:tcW w:w="786" w:type="dxa"/>
            <w:vAlign w:val="bottom"/>
          </w:tcPr>
          <w:p w14:paraId="40DB8695" w14:textId="77777777" w:rsidR="007C36C7" w:rsidRPr="00B52B35" w:rsidRDefault="007C36C7" w:rsidP="007D491D">
            <w:pPr>
              <w:pStyle w:val="BodyText"/>
              <w:jc w:val="center"/>
              <w:rPr>
                <w:sz w:val="18"/>
                <w:szCs w:val="18"/>
              </w:rPr>
            </w:pPr>
            <w:r w:rsidRPr="00B52B35">
              <w:rPr>
                <w:sz w:val="18"/>
                <w:szCs w:val="18"/>
              </w:rPr>
              <w:t>4.09%</w:t>
            </w:r>
          </w:p>
        </w:tc>
        <w:tc>
          <w:tcPr>
            <w:tcW w:w="786" w:type="dxa"/>
            <w:vAlign w:val="bottom"/>
          </w:tcPr>
          <w:p w14:paraId="40C6D1B4" w14:textId="77777777" w:rsidR="007C36C7" w:rsidRPr="00B52B35" w:rsidRDefault="007C36C7" w:rsidP="007D491D">
            <w:pPr>
              <w:pStyle w:val="BodyText"/>
              <w:jc w:val="center"/>
              <w:rPr>
                <w:sz w:val="18"/>
                <w:szCs w:val="18"/>
              </w:rPr>
            </w:pPr>
            <w:r w:rsidRPr="00B52B35">
              <w:rPr>
                <w:sz w:val="18"/>
                <w:szCs w:val="18"/>
              </w:rPr>
              <w:t>4.12%</w:t>
            </w:r>
          </w:p>
        </w:tc>
        <w:tc>
          <w:tcPr>
            <w:tcW w:w="786" w:type="dxa"/>
            <w:vAlign w:val="bottom"/>
          </w:tcPr>
          <w:p w14:paraId="2667BC7C" w14:textId="77777777" w:rsidR="007C36C7" w:rsidRPr="00B52B35" w:rsidRDefault="007C36C7" w:rsidP="007D491D">
            <w:pPr>
              <w:pStyle w:val="BodyText"/>
              <w:jc w:val="center"/>
              <w:rPr>
                <w:sz w:val="18"/>
                <w:szCs w:val="18"/>
              </w:rPr>
            </w:pPr>
            <w:r w:rsidRPr="00B52B35">
              <w:rPr>
                <w:sz w:val="18"/>
                <w:szCs w:val="18"/>
              </w:rPr>
              <w:t>4.17%</w:t>
            </w:r>
          </w:p>
        </w:tc>
        <w:tc>
          <w:tcPr>
            <w:tcW w:w="786" w:type="dxa"/>
            <w:vAlign w:val="bottom"/>
          </w:tcPr>
          <w:p w14:paraId="74B6AF92" w14:textId="77777777" w:rsidR="007C36C7" w:rsidRPr="00B52B35" w:rsidRDefault="007C36C7" w:rsidP="007D491D">
            <w:pPr>
              <w:pStyle w:val="BodyText"/>
              <w:jc w:val="center"/>
              <w:rPr>
                <w:sz w:val="18"/>
                <w:szCs w:val="18"/>
              </w:rPr>
            </w:pPr>
            <w:r w:rsidRPr="00B52B35">
              <w:rPr>
                <w:sz w:val="18"/>
                <w:szCs w:val="18"/>
              </w:rPr>
              <w:t>4.24%</w:t>
            </w:r>
          </w:p>
        </w:tc>
        <w:tc>
          <w:tcPr>
            <w:tcW w:w="786" w:type="dxa"/>
            <w:vAlign w:val="bottom"/>
          </w:tcPr>
          <w:p w14:paraId="1F7A5BAB" w14:textId="77777777" w:rsidR="007C36C7" w:rsidRPr="00B52B35" w:rsidRDefault="007C36C7" w:rsidP="007D491D">
            <w:pPr>
              <w:pStyle w:val="BodyText"/>
              <w:jc w:val="center"/>
              <w:rPr>
                <w:sz w:val="18"/>
                <w:szCs w:val="18"/>
              </w:rPr>
            </w:pPr>
            <w:r w:rsidRPr="00B52B35">
              <w:rPr>
                <w:sz w:val="18"/>
                <w:szCs w:val="18"/>
              </w:rPr>
              <w:t>4.31%</w:t>
            </w:r>
          </w:p>
        </w:tc>
        <w:tc>
          <w:tcPr>
            <w:tcW w:w="786" w:type="dxa"/>
            <w:vAlign w:val="bottom"/>
          </w:tcPr>
          <w:p w14:paraId="341B6AB1" w14:textId="77777777" w:rsidR="007C36C7" w:rsidRPr="00B52B35" w:rsidRDefault="007C36C7" w:rsidP="007D491D">
            <w:pPr>
              <w:pStyle w:val="BodyText"/>
              <w:jc w:val="center"/>
              <w:rPr>
                <w:sz w:val="18"/>
                <w:szCs w:val="18"/>
              </w:rPr>
            </w:pPr>
            <w:r w:rsidRPr="00B52B35">
              <w:rPr>
                <w:sz w:val="18"/>
                <w:szCs w:val="18"/>
              </w:rPr>
              <w:t>4.36%</w:t>
            </w:r>
          </w:p>
        </w:tc>
        <w:tc>
          <w:tcPr>
            <w:tcW w:w="786" w:type="dxa"/>
            <w:vAlign w:val="bottom"/>
          </w:tcPr>
          <w:p w14:paraId="1AD8CB4A" w14:textId="77777777" w:rsidR="007C36C7" w:rsidRPr="00B52B35" w:rsidRDefault="007C36C7" w:rsidP="007D491D">
            <w:pPr>
              <w:pStyle w:val="BodyText"/>
              <w:jc w:val="center"/>
              <w:rPr>
                <w:sz w:val="18"/>
                <w:szCs w:val="18"/>
              </w:rPr>
            </w:pPr>
            <w:r w:rsidRPr="00B52B35">
              <w:rPr>
                <w:sz w:val="18"/>
                <w:szCs w:val="18"/>
              </w:rPr>
              <w:t>4.38%</w:t>
            </w:r>
          </w:p>
        </w:tc>
      </w:tr>
      <w:tr w:rsidR="007C36C7" w:rsidRPr="000E0226" w14:paraId="2A325ACD" w14:textId="77777777" w:rsidTr="007D491D">
        <w:tc>
          <w:tcPr>
            <w:tcW w:w="872" w:type="dxa"/>
            <w:vAlign w:val="bottom"/>
          </w:tcPr>
          <w:p w14:paraId="140A867D" w14:textId="77777777" w:rsidR="007C36C7" w:rsidRPr="00B52B35" w:rsidRDefault="007C36C7" w:rsidP="007D491D">
            <w:pPr>
              <w:pStyle w:val="BodyText"/>
              <w:rPr>
                <w:sz w:val="18"/>
                <w:szCs w:val="18"/>
              </w:rPr>
            </w:pPr>
            <w:r w:rsidRPr="00B52B35">
              <w:rPr>
                <w:sz w:val="18"/>
                <w:szCs w:val="18"/>
              </w:rPr>
              <w:t>202</w:t>
            </w:r>
            <w:r>
              <w:rPr>
                <w:sz w:val="18"/>
                <w:szCs w:val="18"/>
              </w:rPr>
              <w:t>3</w:t>
            </w:r>
          </w:p>
        </w:tc>
        <w:tc>
          <w:tcPr>
            <w:tcW w:w="785" w:type="dxa"/>
            <w:vAlign w:val="bottom"/>
          </w:tcPr>
          <w:p w14:paraId="72D63875" w14:textId="77777777" w:rsidR="007C36C7" w:rsidRPr="00B52B35" w:rsidRDefault="007C36C7" w:rsidP="007D491D">
            <w:pPr>
              <w:pStyle w:val="BodyText"/>
              <w:jc w:val="center"/>
              <w:rPr>
                <w:sz w:val="18"/>
                <w:szCs w:val="18"/>
              </w:rPr>
            </w:pPr>
            <w:r w:rsidRPr="00B52B35">
              <w:rPr>
                <w:sz w:val="18"/>
                <w:szCs w:val="18"/>
              </w:rPr>
              <w:t>4.39%</w:t>
            </w:r>
          </w:p>
        </w:tc>
        <w:tc>
          <w:tcPr>
            <w:tcW w:w="786" w:type="dxa"/>
            <w:vAlign w:val="bottom"/>
          </w:tcPr>
          <w:p w14:paraId="1F40D28C" w14:textId="77777777" w:rsidR="007C36C7" w:rsidRPr="00B52B35" w:rsidRDefault="007C36C7" w:rsidP="007D491D">
            <w:pPr>
              <w:pStyle w:val="BodyText"/>
              <w:jc w:val="center"/>
              <w:rPr>
                <w:sz w:val="18"/>
                <w:szCs w:val="18"/>
              </w:rPr>
            </w:pPr>
            <w:r w:rsidRPr="00B52B35">
              <w:rPr>
                <w:sz w:val="18"/>
                <w:szCs w:val="18"/>
              </w:rPr>
              <w:t>4.22%</w:t>
            </w:r>
          </w:p>
        </w:tc>
        <w:tc>
          <w:tcPr>
            <w:tcW w:w="786" w:type="dxa"/>
            <w:vAlign w:val="bottom"/>
          </w:tcPr>
          <w:p w14:paraId="14DA0A05" w14:textId="77777777" w:rsidR="007C36C7" w:rsidRPr="00B52B35" w:rsidRDefault="007C36C7" w:rsidP="007D491D">
            <w:pPr>
              <w:pStyle w:val="BodyText"/>
              <w:jc w:val="center"/>
              <w:rPr>
                <w:sz w:val="18"/>
                <w:szCs w:val="18"/>
              </w:rPr>
            </w:pPr>
            <w:r w:rsidRPr="00B52B35">
              <w:rPr>
                <w:sz w:val="18"/>
                <w:szCs w:val="18"/>
              </w:rPr>
              <w:t>4.06%</w:t>
            </w:r>
          </w:p>
        </w:tc>
        <w:tc>
          <w:tcPr>
            <w:tcW w:w="786" w:type="dxa"/>
            <w:vAlign w:val="bottom"/>
          </w:tcPr>
          <w:p w14:paraId="0BBF2E66" w14:textId="77777777" w:rsidR="007C36C7" w:rsidRPr="00B52B35" w:rsidRDefault="007C36C7" w:rsidP="007D491D">
            <w:pPr>
              <w:pStyle w:val="BodyText"/>
              <w:jc w:val="center"/>
              <w:rPr>
                <w:sz w:val="18"/>
                <w:szCs w:val="18"/>
              </w:rPr>
            </w:pPr>
            <w:r w:rsidRPr="00B52B35">
              <w:rPr>
                <w:sz w:val="18"/>
                <w:szCs w:val="18"/>
              </w:rPr>
              <w:t>4.01%</w:t>
            </w:r>
          </w:p>
        </w:tc>
        <w:tc>
          <w:tcPr>
            <w:tcW w:w="786" w:type="dxa"/>
            <w:vAlign w:val="bottom"/>
          </w:tcPr>
          <w:p w14:paraId="4063A498" w14:textId="77777777" w:rsidR="007C36C7" w:rsidRPr="00B52B35" w:rsidRDefault="007C36C7" w:rsidP="007D491D">
            <w:pPr>
              <w:pStyle w:val="BodyText"/>
              <w:jc w:val="center"/>
              <w:rPr>
                <w:sz w:val="18"/>
                <w:szCs w:val="18"/>
              </w:rPr>
            </w:pPr>
            <w:r w:rsidRPr="00B52B35">
              <w:rPr>
                <w:sz w:val="18"/>
                <w:szCs w:val="18"/>
              </w:rPr>
              <w:t>3.98%</w:t>
            </w:r>
          </w:p>
        </w:tc>
        <w:tc>
          <w:tcPr>
            <w:tcW w:w="786" w:type="dxa"/>
            <w:vAlign w:val="bottom"/>
          </w:tcPr>
          <w:p w14:paraId="49AE3522" w14:textId="77777777" w:rsidR="007C36C7" w:rsidRPr="00B52B35" w:rsidRDefault="007C36C7" w:rsidP="007D491D">
            <w:pPr>
              <w:pStyle w:val="BodyText"/>
              <w:jc w:val="center"/>
              <w:rPr>
                <w:sz w:val="18"/>
                <w:szCs w:val="18"/>
              </w:rPr>
            </w:pPr>
            <w:r w:rsidRPr="00B52B35">
              <w:rPr>
                <w:sz w:val="18"/>
                <w:szCs w:val="18"/>
              </w:rPr>
              <w:t>4.00%</w:t>
            </w:r>
          </w:p>
        </w:tc>
        <w:tc>
          <w:tcPr>
            <w:tcW w:w="786" w:type="dxa"/>
            <w:vAlign w:val="bottom"/>
          </w:tcPr>
          <w:p w14:paraId="3B3931FE" w14:textId="77777777" w:rsidR="007C36C7" w:rsidRPr="00B52B35" w:rsidRDefault="007C36C7" w:rsidP="007D491D">
            <w:pPr>
              <w:pStyle w:val="BodyText"/>
              <w:jc w:val="center"/>
              <w:rPr>
                <w:sz w:val="18"/>
                <w:szCs w:val="18"/>
              </w:rPr>
            </w:pPr>
            <w:r w:rsidRPr="00B52B35">
              <w:rPr>
                <w:sz w:val="18"/>
                <w:szCs w:val="18"/>
              </w:rPr>
              <w:t>4.02%</w:t>
            </w:r>
          </w:p>
        </w:tc>
        <w:tc>
          <w:tcPr>
            <w:tcW w:w="786" w:type="dxa"/>
            <w:vAlign w:val="bottom"/>
          </w:tcPr>
          <w:p w14:paraId="1C3FB28B" w14:textId="77777777" w:rsidR="007C36C7" w:rsidRPr="00B52B35" w:rsidRDefault="007C36C7" w:rsidP="007D491D">
            <w:pPr>
              <w:pStyle w:val="BodyText"/>
              <w:jc w:val="center"/>
              <w:rPr>
                <w:sz w:val="18"/>
                <w:szCs w:val="18"/>
              </w:rPr>
            </w:pPr>
            <w:r w:rsidRPr="00B52B35">
              <w:rPr>
                <w:sz w:val="18"/>
                <w:szCs w:val="18"/>
              </w:rPr>
              <w:t>4.05%</w:t>
            </w:r>
          </w:p>
        </w:tc>
        <w:tc>
          <w:tcPr>
            <w:tcW w:w="786" w:type="dxa"/>
            <w:vAlign w:val="bottom"/>
          </w:tcPr>
          <w:p w14:paraId="52B14D18" w14:textId="77777777" w:rsidR="007C36C7" w:rsidRPr="00B52B35" w:rsidRDefault="007C36C7" w:rsidP="007D491D">
            <w:pPr>
              <w:pStyle w:val="BodyText"/>
              <w:jc w:val="center"/>
              <w:rPr>
                <w:sz w:val="18"/>
                <w:szCs w:val="18"/>
              </w:rPr>
            </w:pPr>
            <w:r w:rsidRPr="00B52B35">
              <w:rPr>
                <w:sz w:val="18"/>
                <w:szCs w:val="18"/>
              </w:rPr>
              <w:t>4.06%</w:t>
            </w:r>
          </w:p>
        </w:tc>
        <w:tc>
          <w:tcPr>
            <w:tcW w:w="786" w:type="dxa"/>
            <w:vAlign w:val="bottom"/>
          </w:tcPr>
          <w:p w14:paraId="76E7804F" w14:textId="77777777" w:rsidR="007C36C7" w:rsidRPr="00B52B35" w:rsidRDefault="007C36C7" w:rsidP="007D491D">
            <w:pPr>
              <w:pStyle w:val="BodyText"/>
              <w:jc w:val="center"/>
              <w:rPr>
                <w:sz w:val="18"/>
                <w:szCs w:val="18"/>
              </w:rPr>
            </w:pPr>
            <w:r w:rsidRPr="00B52B35">
              <w:rPr>
                <w:sz w:val="18"/>
                <w:szCs w:val="18"/>
              </w:rPr>
              <w:t>4.07%</w:t>
            </w:r>
          </w:p>
        </w:tc>
      </w:tr>
    </w:tbl>
    <w:p w14:paraId="68D226F0" w14:textId="77777777" w:rsidR="007C36C7" w:rsidRDefault="007C36C7" w:rsidP="000E0226"/>
    <w:p w14:paraId="612CB56E" w14:textId="77777777" w:rsidR="007C36C7" w:rsidRPr="00B52B35" w:rsidRDefault="007C36C7" w:rsidP="00B52B35">
      <w:pPr>
        <w:pStyle w:val="Header"/>
        <w:tabs>
          <w:tab w:val="clear" w:pos="4513"/>
          <w:tab w:val="clear" w:pos="9026"/>
        </w:tabs>
        <w:spacing w:before="240"/>
        <w:rPr>
          <w:sz w:val="18"/>
          <w:szCs w:val="18"/>
        </w:rPr>
      </w:pPr>
      <w:r w:rsidRPr="00B52B35">
        <w:rPr>
          <w:b w:val="0"/>
          <w:sz w:val="18"/>
          <w:szCs w:val="18"/>
        </w:rPr>
        <w:t>The uniform discount rate applied is shown in the key assumptions in note D1-7.</w:t>
      </w:r>
    </w:p>
    <w:p w14:paraId="0B391A8D" w14:textId="77777777" w:rsidR="007C36C7" w:rsidRDefault="007C36C7">
      <w:pPr>
        <w:pStyle w:val="Header"/>
        <w:tabs>
          <w:tab w:val="clear" w:pos="4513"/>
          <w:tab w:val="clear" w:pos="9026"/>
        </w:tabs>
        <w:spacing w:before="240"/>
        <w:rPr>
          <w:b w:val="0"/>
          <w:sz w:val="18"/>
          <w:szCs w:val="18"/>
        </w:rPr>
      </w:pPr>
      <w:r w:rsidRPr="00B52B35">
        <w:rPr>
          <w:b w:val="0"/>
          <w:sz w:val="18"/>
          <w:szCs w:val="18"/>
        </w:rPr>
        <w:t xml:space="preserve">Once an event giving rise to a claim has occurred, there is nothing in the policy terms that would delay the policyholder’s entitlement to settle the claim.  There are no contractual or statutory terms, for example, that would allow </w:t>
      </w:r>
      <w:r>
        <w:rPr>
          <w:b w:val="0"/>
          <w:sz w:val="18"/>
          <w:szCs w:val="18"/>
        </w:rPr>
        <w:t>the Group</w:t>
      </w:r>
      <w:r w:rsidRPr="00B52B35">
        <w:rPr>
          <w:b w:val="0"/>
          <w:sz w:val="18"/>
          <w:szCs w:val="18"/>
        </w:rPr>
        <w:t xml:space="preserve"> (as the insurer) to delay payment.  This is in contrast to some types of general insurance, such as, where an injured worker is paid benefits every fortnight or month, and cannot demand the entire amount to settle the claim up front.  As a result, indemnity insurance can be considered to be liquid, and a risk free discount rate has be used (no illiquidity premium).</w:t>
      </w:r>
    </w:p>
    <w:p w14:paraId="28BC41AE" w14:textId="77777777" w:rsidR="007C36C7" w:rsidRPr="00306EA3" w:rsidRDefault="007C36C7" w:rsidP="00B52B35">
      <w:pPr>
        <w:pStyle w:val="Header"/>
        <w:tabs>
          <w:tab w:val="clear" w:pos="4513"/>
          <w:tab w:val="clear" w:pos="9026"/>
        </w:tabs>
        <w:spacing w:before="240"/>
        <w:rPr>
          <w:sz w:val="18"/>
          <w:szCs w:val="18"/>
        </w:rPr>
      </w:pPr>
    </w:p>
    <w:p w14:paraId="59307B5D" w14:textId="77777777" w:rsidR="007C36C7" w:rsidRDefault="007C36C7" w:rsidP="000E0226">
      <w:pPr>
        <w:rPr>
          <w:sz w:val="18"/>
          <w:szCs w:val="18"/>
        </w:rPr>
      </w:pPr>
    </w:p>
    <w:p w14:paraId="33F97FBE" w14:textId="77777777" w:rsidR="007C36C7" w:rsidRDefault="007C36C7">
      <w:pPr>
        <w:rPr>
          <w:b/>
          <w:bCs/>
          <w:sz w:val="24"/>
        </w:rPr>
      </w:pPr>
      <w:r>
        <w:br w:type="page"/>
      </w:r>
    </w:p>
    <w:p w14:paraId="05A67784" w14:textId="77777777" w:rsidR="007C36C7" w:rsidRDefault="007C36C7" w:rsidP="00B52B35">
      <w:pPr>
        <w:pStyle w:val="Heading2"/>
      </w:pPr>
      <w:r>
        <w:lastRenderedPageBreak/>
        <w:t>D1-3</w:t>
      </w:r>
      <w:r>
        <w:tab/>
        <w:t>ESTIMATES OF FUTURE CASH FLOWS TO FULFIL INSURANCE CONTRACTS</w:t>
      </w:r>
    </w:p>
    <w:p w14:paraId="5E43AE1C" w14:textId="77777777" w:rsidR="007C36C7" w:rsidRPr="00B52B35" w:rsidRDefault="007C36C7" w:rsidP="00B52B35">
      <w:pPr>
        <w:pStyle w:val="Default"/>
        <w:spacing w:before="240"/>
        <w:rPr>
          <w:sz w:val="18"/>
          <w:szCs w:val="18"/>
        </w:rPr>
      </w:pPr>
      <w:r w:rsidRPr="00B52B35">
        <w:rPr>
          <w:rFonts w:eastAsia="Times New Roman" w:cs="Times New Roman"/>
          <w:color w:val="auto"/>
          <w:sz w:val="18"/>
          <w:szCs w:val="18"/>
          <w:lang w:val="en-AU" w:eastAsia="en-AU"/>
        </w:rPr>
        <w:t xml:space="preserve">Included in the measurement of each group of contracts in the scope of </w:t>
      </w:r>
      <w:r w:rsidRPr="00306EA3">
        <w:rPr>
          <w:rFonts w:eastAsia="Times New Roman" w:cs="Times New Roman"/>
          <w:color w:val="auto"/>
          <w:sz w:val="18"/>
          <w:szCs w:val="18"/>
          <w:lang w:val="en-AU" w:eastAsia="en-AU"/>
        </w:rPr>
        <w:t>AASB 17</w:t>
      </w:r>
      <w:r w:rsidRPr="00B52B35">
        <w:rPr>
          <w:rFonts w:eastAsia="Times New Roman" w:cs="Times New Roman"/>
          <w:color w:val="auto"/>
          <w:sz w:val="18"/>
          <w:szCs w:val="18"/>
          <w:lang w:val="en-AU" w:eastAsia="en-AU"/>
        </w:rPr>
        <w:t xml:space="preserve"> are all the future cash flows within the boundary of each group of contracts. The estimates of these future cash flows are based on probability weighted expected future cash flows. </w:t>
      </w:r>
      <w:r>
        <w:rPr>
          <w:rFonts w:eastAsia="Times New Roman" w:cs="Times New Roman"/>
          <w:color w:val="auto"/>
          <w:sz w:val="18"/>
          <w:szCs w:val="18"/>
          <w:lang w:val="en-AU" w:eastAsia="en-AU"/>
        </w:rPr>
        <w:t>The Group</w:t>
      </w:r>
      <w:r w:rsidRPr="00B52B35">
        <w:rPr>
          <w:rFonts w:eastAsia="Times New Roman" w:cs="Times New Roman"/>
          <w:color w:val="auto"/>
          <w:sz w:val="18"/>
          <w:szCs w:val="18"/>
          <w:lang w:val="en-AU" w:eastAsia="en-AU"/>
        </w:rPr>
        <w:t xml:space="preserve"> estimates which cash flows are expected and the probability that they will occur as at the measurement date. In making these expectations, </w:t>
      </w:r>
      <w:r>
        <w:rPr>
          <w:rFonts w:eastAsia="Times New Roman" w:cs="Times New Roman"/>
          <w:color w:val="auto"/>
          <w:sz w:val="18"/>
          <w:szCs w:val="18"/>
          <w:lang w:val="en-AU" w:eastAsia="en-AU"/>
        </w:rPr>
        <w:t>the Group</w:t>
      </w:r>
      <w:r w:rsidRPr="00B52B35">
        <w:rPr>
          <w:rFonts w:eastAsia="Times New Roman" w:cs="Times New Roman"/>
          <w:color w:val="auto"/>
          <w:sz w:val="18"/>
          <w:szCs w:val="18"/>
          <w:lang w:val="en-AU" w:eastAsia="en-AU"/>
        </w:rPr>
        <w:t xml:space="preserve"> uses information about past events, current conditions and forecasts of future conditions. </w:t>
      </w:r>
      <w:r>
        <w:rPr>
          <w:rFonts w:eastAsia="Times New Roman" w:cs="Times New Roman"/>
          <w:color w:val="auto"/>
          <w:sz w:val="18"/>
          <w:szCs w:val="18"/>
          <w:lang w:val="en-AU" w:eastAsia="en-AU"/>
        </w:rPr>
        <w:t>The Group</w:t>
      </w:r>
      <w:r w:rsidRPr="00B52B35">
        <w:rPr>
          <w:rFonts w:eastAsia="Times New Roman" w:cs="Times New Roman"/>
          <w:color w:val="auto"/>
          <w:sz w:val="18"/>
          <w:szCs w:val="18"/>
          <w:lang w:val="en-AU" w:eastAsia="en-AU"/>
        </w:rPr>
        <w:t>’s estimate of future cash flows is the mean of a range of scenarios that reflect the full range of possible outcomes. Each scenario specifies the amount, timing and probability of cash flows. The probability weighted average of the future cash flows is calculated using a deterministic scenario representing the probability weighted mean of a range of scenarios.</w:t>
      </w:r>
    </w:p>
    <w:p w14:paraId="657B59FC" w14:textId="77777777" w:rsidR="007C36C7" w:rsidRPr="00B52B35" w:rsidRDefault="007C36C7" w:rsidP="00B52B35">
      <w:pPr>
        <w:pStyle w:val="Default"/>
        <w:spacing w:before="240"/>
        <w:rPr>
          <w:sz w:val="18"/>
          <w:szCs w:val="18"/>
        </w:rPr>
      </w:pPr>
      <w:r w:rsidRPr="00B52B35">
        <w:rPr>
          <w:rFonts w:eastAsia="Times New Roman" w:cs="Times New Roman"/>
          <w:color w:val="auto"/>
          <w:sz w:val="18"/>
          <w:szCs w:val="18"/>
          <w:lang w:val="en-AU" w:eastAsia="en-AU"/>
        </w:rPr>
        <w:t>Uncertainty in the estimation of future claims and benefit payments arises primarily from the severity and frequency of claims and uncertainties regarding future inflation rates leading to claims and claims-handling expenses growth.</w:t>
      </w:r>
    </w:p>
    <w:p w14:paraId="48381561" w14:textId="77777777" w:rsidR="007C36C7" w:rsidRPr="00B52B35" w:rsidRDefault="007C36C7" w:rsidP="00B52B35">
      <w:pPr>
        <w:pStyle w:val="Default"/>
        <w:spacing w:before="240"/>
        <w:rPr>
          <w:sz w:val="18"/>
          <w:szCs w:val="18"/>
        </w:rPr>
      </w:pPr>
      <w:r w:rsidRPr="00B52B35">
        <w:rPr>
          <w:rFonts w:eastAsia="Times New Roman" w:cs="Times New Roman"/>
          <w:color w:val="auto"/>
          <w:sz w:val="18"/>
          <w:szCs w:val="18"/>
          <w:lang w:val="en-AU" w:eastAsia="en-AU"/>
        </w:rPr>
        <w:t>Assumptions used to develop estimates about future cash flows are reassessed at each reporting date and adjusted where required.</w:t>
      </w:r>
    </w:p>
    <w:p w14:paraId="2A98F53E" w14:textId="77777777" w:rsidR="007C36C7" w:rsidRPr="00306EA3" w:rsidRDefault="007C36C7" w:rsidP="00B52B35">
      <w:pPr>
        <w:pStyle w:val="Header"/>
        <w:tabs>
          <w:tab w:val="clear" w:pos="4513"/>
          <w:tab w:val="clear" w:pos="9026"/>
        </w:tabs>
        <w:spacing w:before="240"/>
        <w:rPr>
          <w:sz w:val="18"/>
          <w:szCs w:val="18"/>
        </w:rPr>
      </w:pPr>
      <w:r w:rsidRPr="00B52B35">
        <w:rPr>
          <w:b w:val="0"/>
          <w:sz w:val="18"/>
          <w:szCs w:val="18"/>
        </w:rPr>
        <w:t>Significant methods and assumptions used are discussed below.</w:t>
      </w:r>
    </w:p>
    <w:p w14:paraId="49051E8B" w14:textId="77777777" w:rsidR="007C36C7" w:rsidRDefault="007C36C7" w:rsidP="000E0226">
      <w:pPr>
        <w:rPr>
          <w:sz w:val="18"/>
          <w:szCs w:val="18"/>
        </w:rPr>
      </w:pPr>
    </w:p>
    <w:p w14:paraId="64719E39" w14:textId="77777777" w:rsidR="007C36C7" w:rsidRDefault="007C36C7" w:rsidP="00B52B35">
      <w:pPr>
        <w:pStyle w:val="Heading2"/>
      </w:pPr>
      <w:r>
        <w:t>D1-4</w:t>
      </w:r>
      <w:r>
        <w:tab/>
        <w:t>METHODS USED TO MEASURE INSURANCE CONTRACTS</w:t>
      </w:r>
    </w:p>
    <w:p w14:paraId="75CFE7D7" w14:textId="77777777" w:rsidR="007C36C7" w:rsidRPr="00306EA3" w:rsidRDefault="007C36C7" w:rsidP="00B52B35">
      <w:pPr>
        <w:pStyle w:val="Header"/>
        <w:tabs>
          <w:tab w:val="clear" w:pos="4513"/>
          <w:tab w:val="clear" w:pos="9026"/>
        </w:tabs>
        <w:spacing w:before="240"/>
        <w:rPr>
          <w:sz w:val="18"/>
          <w:szCs w:val="18"/>
        </w:rPr>
      </w:pPr>
      <w:r w:rsidRPr="00306EA3">
        <w:rPr>
          <w:b w:val="0"/>
          <w:sz w:val="18"/>
          <w:szCs w:val="18"/>
        </w:rPr>
        <w:t>Estimates are performed on a claim year basis with further allocation to annual cohorts in proportion to the gross or reinsurance premiums earned by the respective cohort of contracts in a given claim year.</w:t>
      </w:r>
    </w:p>
    <w:p w14:paraId="43FE1BF7" w14:textId="77777777" w:rsidR="007C36C7" w:rsidRPr="00306EA3" w:rsidRDefault="007C36C7" w:rsidP="00B52B35">
      <w:pPr>
        <w:pStyle w:val="Header"/>
        <w:tabs>
          <w:tab w:val="clear" w:pos="4513"/>
          <w:tab w:val="clear" w:pos="9026"/>
        </w:tabs>
        <w:spacing w:before="240"/>
        <w:rPr>
          <w:sz w:val="18"/>
          <w:szCs w:val="18"/>
        </w:rPr>
      </w:pPr>
      <w:r w:rsidRPr="00306EA3">
        <w:rPr>
          <w:b w:val="0"/>
          <w:sz w:val="18"/>
          <w:szCs w:val="18"/>
        </w:rPr>
        <w:t>Judgement is involved in assessing the most appropriate technique to estimate insurance liabilities for the claims incurred. In certain instances, different techniques or a combination of techniques have been selected for individual claim years.</w:t>
      </w:r>
    </w:p>
    <w:p w14:paraId="0683AC20" w14:textId="77777777" w:rsidR="007C36C7" w:rsidRPr="00306EA3" w:rsidRDefault="007C36C7" w:rsidP="00B52B35">
      <w:pPr>
        <w:pStyle w:val="Header"/>
        <w:tabs>
          <w:tab w:val="clear" w:pos="4513"/>
          <w:tab w:val="clear" w:pos="9026"/>
        </w:tabs>
        <w:spacing w:before="240"/>
        <w:rPr>
          <w:sz w:val="18"/>
          <w:szCs w:val="18"/>
        </w:rPr>
      </w:pPr>
      <w:r w:rsidRPr="00306EA3">
        <w:rPr>
          <w:b w:val="0"/>
          <w:sz w:val="18"/>
          <w:szCs w:val="18"/>
        </w:rPr>
        <w:t>The most common methods used to estimate claims incurred are the chain-ladder (incurred claims development) and the Bornhuetter-Ferguson methods, which are the industry standards for this type of claims.</w:t>
      </w:r>
    </w:p>
    <w:p w14:paraId="046EEF7E" w14:textId="77777777" w:rsidR="007C36C7" w:rsidRPr="00306EA3" w:rsidRDefault="007C36C7" w:rsidP="00B52B35">
      <w:pPr>
        <w:pStyle w:val="Header"/>
        <w:tabs>
          <w:tab w:val="clear" w:pos="4513"/>
          <w:tab w:val="clear" w:pos="9026"/>
        </w:tabs>
        <w:spacing w:before="240"/>
        <w:rPr>
          <w:sz w:val="18"/>
          <w:szCs w:val="18"/>
        </w:rPr>
      </w:pPr>
      <w:r w:rsidRPr="00306EA3">
        <w:rPr>
          <w:b w:val="0"/>
          <w:sz w:val="18"/>
          <w:szCs w:val="18"/>
        </w:rPr>
        <w:t xml:space="preserve">The chain-ladder technique involves an analysis of historical claims development factors and the selection of estimated development factors based on this historical pattern. The selected development factors are then applied to cumulative claims data for each claim year that is not yet fully developed to produce an estimated ultimate claims cost for each claim year. The chain-ladder technique is the most appropriate for those claim years that have reached a relatively stable development pattern. The chain-ladder technique is less suitable in cases in which </w:t>
      </w:r>
      <w:r>
        <w:rPr>
          <w:b w:val="0"/>
          <w:sz w:val="18"/>
          <w:szCs w:val="18"/>
        </w:rPr>
        <w:t>the Group</w:t>
      </w:r>
      <w:r w:rsidRPr="00306EA3">
        <w:rPr>
          <w:b w:val="0"/>
          <w:sz w:val="18"/>
          <w:szCs w:val="18"/>
        </w:rPr>
        <w:t xml:space="preserve"> does not have a developed claims history.</w:t>
      </w:r>
    </w:p>
    <w:p w14:paraId="2EE65A2A" w14:textId="77777777" w:rsidR="007C36C7" w:rsidRPr="00306EA3" w:rsidRDefault="007C36C7" w:rsidP="00B52B35">
      <w:pPr>
        <w:pStyle w:val="Header"/>
        <w:tabs>
          <w:tab w:val="clear" w:pos="4513"/>
          <w:tab w:val="clear" w:pos="9026"/>
        </w:tabs>
        <w:spacing w:before="240"/>
        <w:rPr>
          <w:sz w:val="18"/>
          <w:szCs w:val="18"/>
        </w:rPr>
      </w:pPr>
      <w:r w:rsidRPr="00306EA3">
        <w:rPr>
          <w:b w:val="0"/>
          <w:sz w:val="18"/>
          <w:szCs w:val="18"/>
        </w:rPr>
        <w:t>The Bornhuetter-Ferguson method uses a combination of a benchmark or market-based estimate and an estimate based on claims experience. The former is based on a measure of exposure such as gross or reinsurance premiums; the latter is based on the paid or incurred claims to date. The two estimates are combined using a formula that gives more weight to the experience-based estimate as time passes. This technique has been used in situations in which developed claims experience was not available for the projection (i.e. the recent claim years).</w:t>
      </w:r>
    </w:p>
    <w:p w14:paraId="561DC93C" w14:textId="77777777" w:rsidR="007C36C7" w:rsidRPr="00B52B35" w:rsidRDefault="007C36C7" w:rsidP="00B52B35">
      <w:pPr>
        <w:pStyle w:val="Header"/>
        <w:tabs>
          <w:tab w:val="clear" w:pos="4513"/>
          <w:tab w:val="clear" w:pos="9026"/>
        </w:tabs>
        <w:spacing w:before="240"/>
        <w:rPr>
          <w:sz w:val="18"/>
          <w:szCs w:val="18"/>
        </w:rPr>
      </w:pPr>
      <w:r>
        <w:rPr>
          <w:b w:val="0"/>
          <w:sz w:val="18"/>
          <w:szCs w:val="18"/>
        </w:rPr>
        <w:t>The Group</w:t>
      </w:r>
      <w:r w:rsidRPr="00B52B35">
        <w:rPr>
          <w:b w:val="0"/>
          <w:sz w:val="18"/>
          <w:szCs w:val="18"/>
        </w:rPr>
        <w:t xml:space="preserve"> has not changed the methods used to estimate incurred claims in 2023/24 with the exception of a one claim year where </w:t>
      </w:r>
      <w:r>
        <w:rPr>
          <w:b w:val="0"/>
          <w:sz w:val="18"/>
          <w:szCs w:val="18"/>
        </w:rPr>
        <w:t>the Group</w:t>
      </w:r>
      <w:r w:rsidRPr="00B52B35">
        <w:rPr>
          <w:b w:val="0"/>
          <w:sz w:val="18"/>
          <w:szCs w:val="18"/>
        </w:rPr>
        <w:t xml:space="preserve"> now has sufficient claims statistics to apply the chain-ladder method instead of the Bornhuetter-Ferguson method, which was previously used. The change in method applied had no significant impact.  The most recent two claim years use the Bornhuetter-Ferguson method, the third year uses an average of the Bornhuetter-Ferguson and chain ladder methods while all prior years use the chain ladder method.</w:t>
      </w:r>
    </w:p>
    <w:p w14:paraId="4FBDE3AE" w14:textId="77777777" w:rsidR="007C36C7" w:rsidRDefault="007C36C7" w:rsidP="00306EA3">
      <w:pPr>
        <w:pStyle w:val="Header"/>
        <w:tabs>
          <w:tab w:val="clear" w:pos="4513"/>
          <w:tab w:val="clear" w:pos="9026"/>
        </w:tabs>
        <w:spacing w:before="240"/>
        <w:rPr>
          <w:b w:val="0"/>
          <w:sz w:val="18"/>
          <w:szCs w:val="18"/>
        </w:rPr>
      </w:pPr>
      <w:r w:rsidRPr="00B52B35">
        <w:rPr>
          <w:b w:val="0"/>
          <w:sz w:val="18"/>
          <w:szCs w:val="18"/>
        </w:rPr>
        <w:t xml:space="preserve">In its claims incurred assessments, </w:t>
      </w:r>
      <w:r>
        <w:rPr>
          <w:b w:val="0"/>
          <w:sz w:val="18"/>
          <w:szCs w:val="18"/>
        </w:rPr>
        <w:t>the Group</w:t>
      </w:r>
      <w:r w:rsidRPr="00B52B35">
        <w:rPr>
          <w:b w:val="0"/>
          <w:sz w:val="18"/>
          <w:szCs w:val="18"/>
        </w:rPr>
        <w:t xml:space="preserve"> uses internal and market data. Internal data is derived mostly from </w:t>
      </w:r>
      <w:r>
        <w:rPr>
          <w:b w:val="0"/>
          <w:sz w:val="18"/>
          <w:szCs w:val="18"/>
        </w:rPr>
        <w:t>the Group</w:t>
      </w:r>
      <w:r w:rsidRPr="00B52B35">
        <w:rPr>
          <w:b w:val="0"/>
          <w:sz w:val="18"/>
          <w:szCs w:val="18"/>
        </w:rPr>
        <w:t>’s claims reports and solicitor numbers, while market data largely consists of inflation projections.</w:t>
      </w:r>
    </w:p>
    <w:p w14:paraId="42D45EBB" w14:textId="77777777" w:rsidR="007C36C7" w:rsidRDefault="007C36C7" w:rsidP="00306EA3">
      <w:pPr>
        <w:pStyle w:val="Header"/>
        <w:tabs>
          <w:tab w:val="clear" w:pos="4513"/>
          <w:tab w:val="clear" w:pos="9026"/>
        </w:tabs>
        <w:spacing w:before="240"/>
        <w:rPr>
          <w:b w:val="0"/>
          <w:sz w:val="18"/>
          <w:szCs w:val="18"/>
        </w:rPr>
      </w:pPr>
    </w:p>
    <w:p w14:paraId="68430193" w14:textId="77777777" w:rsidR="007C36C7" w:rsidRDefault="007C36C7" w:rsidP="00B52B35">
      <w:pPr>
        <w:pStyle w:val="Heading2"/>
      </w:pPr>
      <w:r>
        <w:lastRenderedPageBreak/>
        <w:t>D1-5</w:t>
      </w:r>
      <w:r>
        <w:tab/>
        <w:t>RISK ADJUSTMENT</w:t>
      </w:r>
    </w:p>
    <w:p w14:paraId="6DA055D7" w14:textId="77777777" w:rsidR="007C36C7" w:rsidRPr="00B52B35" w:rsidRDefault="007C36C7" w:rsidP="00B52B35">
      <w:pPr>
        <w:pStyle w:val="Header"/>
        <w:tabs>
          <w:tab w:val="clear" w:pos="4513"/>
          <w:tab w:val="clear" w:pos="9026"/>
        </w:tabs>
        <w:spacing w:before="240"/>
        <w:rPr>
          <w:sz w:val="18"/>
          <w:szCs w:val="18"/>
        </w:rPr>
      </w:pPr>
      <w:r w:rsidRPr="00B52B35">
        <w:rPr>
          <w:b w:val="0"/>
          <w:sz w:val="18"/>
          <w:szCs w:val="18"/>
        </w:rPr>
        <w:t>The risk adjustment reflects the compensation required for bearing uncertainty about the amount and timing of cash flows that arises from non-financial risk. For contracts measured under the premium allocation approach, unless the contracts are onerous, an explicit risk adjustment for non-financial risk is only estimated for the measurement of the liability for incurred claims.</w:t>
      </w:r>
    </w:p>
    <w:p w14:paraId="3B0A1975" w14:textId="77777777" w:rsidR="007C36C7" w:rsidRPr="00B52B35" w:rsidRDefault="007C36C7" w:rsidP="00B52B35">
      <w:pPr>
        <w:pStyle w:val="Header"/>
        <w:tabs>
          <w:tab w:val="clear" w:pos="4513"/>
          <w:tab w:val="clear" w:pos="9026"/>
        </w:tabs>
        <w:spacing w:before="240"/>
        <w:rPr>
          <w:sz w:val="18"/>
          <w:szCs w:val="18"/>
        </w:rPr>
      </w:pPr>
      <w:r w:rsidRPr="00B52B35">
        <w:rPr>
          <w:b w:val="0"/>
          <w:sz w:val="18"/>
          <w:szCs w:val="18"/>
        </w:rPr>
        <w:t>In determining the appropriate risk adjustment, Lexon have considered the single contract providing coverage (including reinsurance) and the expectations in relation to future renewals.  Future renewals have the ability to be repriced which enables Lexon to set a lower confidence level as the uncertainty can be mitigated over time when compared to current claims which cannot.  As such, Lexon have adopted a 90% level of sufficiency for the liability for incurred claims, and where applicable, a 75% level of sufficiency for the liability for remaining coverage.  These confidence levels broadly correspond to the target return determined as part of Lexon’s annual financial budgeting process.</w:t>
      </w:r>
    </w:p>
    <w:p w14:paraId="0D7F7D31" w14:textId="77777777" w:rsidR="007C36C7" w:rsidRDefault="007C36C7" w:rsidP="00306EA3">
      <w:pPr>
        <w:pStyle w:val="Header"/>
        <w:tabs>
          <w:tab w:val="clear" w:pos="4513"/>
          <w:tab w:val="clear" w:pos="9026"/>
        </w:tabs>
        <w:spacing w:before="240"/>
        <w:rPr>
          <w:b w:val="0"/>
          <w:sz w:val="18"/>
          <w:szCs w:val="18"/>
        </w:rPr>
      </w:pPr>
      <w:r w:rsidRPr="00B52B35">
        <w:rPr>
          <w:b w:val="0"/>
          <w:sz w:val="18"/>
          <w:szCs w:val="18"/>
        </w:rPr>
        <w:t>The risk adjustment included in the liability for incurred claims is 40.6% (2023: 38.5%) of the net central estimate, with a probability of sufficiency of approximately 90%.</w:t>
      </w:r>
    </w:p>
    <w:p w14:paraId="6EF2728D" w14:textId="77777777" w:rsidR="007C36C7" w:rsidRDefault="007C36C7" w:rsidP="00306EA3">
      <w:pPr>
        <w:pStyle w:val="Header"/>
        <w:tabs>
          <w:tab w:val="clear" w:pos="4513"/>
          <w:tab w:val="clear" w:pos="9026"/>
        </w:tabs>
        <w:spacing w:before="240"/>
        <w:rPr>
          <w:b w:val="0"/>
          <w:sz w:val="18"/>
          <w:szCs w:val="18"/>
        </w:rPr>
      </w:pPr>
    </w:p>
    <w:p w14:paraId="66217C70" w14:textId="77777777" w:rsidR="007C36C7" w:rsidRDefault="007C36C7" w:rsidP="00B52B35">
      <w:pPr>
        <w:pStyle w:val="Heading2"/>
      </w:pPr>
      <w:r>
        <w:t>D1-6</w:t>
      </w:r>
      <w:r>
        <w:tab/>
        <w:t>ONEROUS CONTRACTS</w:t>
      </w:r>
    </w:p>
    <w:p w14:paraId="2DAFC036" w14:textId="77777777" w:rsidR="007C36C7" w:rsidRPr="00306EA3" w:rsidRDefault="007C36C7" w:rsidP="00B52B35">
      <w:pPr>
        <w:pStyle w:val="Header"/>
        <w:tabs>
          <w:tab w:val="clear" w:pos="4513"/>
          <w:tab w:val="clear" w:pos="9026"/>
        </w:tabs>
        <w:spacing w:before="240"/>
        <w:rPr>
          <w:b w:val="0"/>
          <w:sz w:val="18"/>
          <w:szCs w:val="18"/>
        </w:rPr>
      </w:pPr>
      <w:r w:rsidRPr="00306EA3">
        <w:rPr>
          <w:b w:val="0"/>
          <w:sz w:val="18"/>
          <w:szCs w:val="18"/>
        </w:rPr>
        <w:t>Insurance contracts are onerous when the liability for remaining coverage is insufficient to pay future claims and other insurance service expenses attributable to the contracts.</w:t>
      </w:r>
    </w:p>
    <w:p w14:paraId="4A6DA432" w14:textId="77777777" w:rsidR="007C36C7" w:rsidRPr="00306EA3" w:rsidRDefault="007C36C7" w:rsidP="00B52B35">
      <w:pPr>
        <w:pStyle w:val="Header"/>
        <w:tabs>
          <w:tab w:val="clear" w:pos="4513"/>
          <w:tab w:val="clear" w:pos="9026"/>
        </w:tabs>
        <w:spacing w:before="240"/>
        <w:rPr>
          <w:b w:val="0"/>
          <w:sz w:val="18"/>
          <w:szCs w:val="18"/>
        </w:rPr>
      </w:pPr>
      <w:r w:rsidRPr="00306EA3">
        <w:rPr>
          <w:b w:val="0"/>
          <w:sz w:val="18"/>
          <w:szCs w:val="18"/>
        </w:rPr>
        <w:t xml:space="preserve">Contracts that are measured using the premium allocation approach are assumed not to be onerous unless facts and circumstances indicate otherwise. In identifying facts and circumstances that may be indicators of onerous contracts, </w:t>
      </w:r>
      <w:r>
        <w:rPr>
          <w:b w:val="0"/>
          <w:sz w:val="18"/>
          <w:szCs w:val="18"/>
        </w:rPr>
        <w:t>the Group</w:t>
      </w:r>
      <w:r w:rsidRPr="00306EA3">
        <w:rPr>
          <w:b w:val="0"/>
          <w:sz w:val="18"/>
          <w:szCs w:val="18"/>
        </w:rPr>
        <w:t xml:space="preserve"> considers indicators where relevant. If there are facts and circumstances that may indicate the existence of possible onerous contracts, the onerous contract losses are measured based on the extent to which the fulfilment cash flows attributable to the group of contracts exceed the liability for remaining coverage for that group.</w:t>
      </w:r>
    </w:p>
    <w:p w14:paraId="6B40DE10" w14:textId="77777777" w:rsidR="007C36C7" w:rsidRDefault="007C36C7" w:rsidP="00306EA3">
      <w:pPr>
        <w:pStyle w:val="Header"/>
        <w:tabs>
          <w:tab w:val="clear" w:pos="4513"/>
          <w:tab w:val="clear" w:pos="9026"/>
        </w:tabs>
        <w:spacing w:before="240"/>
        <w:rPr>
          <w:b w:val="0"/>
          <w:sz w:val="18"/>
          <w:szCs w:val="18"/>
        </w:rPr>
      </w:pPr>
      <w:r w:rsidRPr="00306EA3">
        <w:rPr>
          <w:b w:val="0"/>
          <w:sz w:val="18"/>
          <w:szCs w:val="18"/>
        </w:rPr>
        <w:t>Onerous contract losses are measured on a gross basis (excluding the effect of reinsurance contracts held) and are immediately recognised in profit or loss. A loss component of the liability for remaining coverage is established (or increased) to depict the onerous contract losses recognised. Where the onerous contracts are covered by reinsurance contracts held, reinsurance income is recognised in profit or loss and a corresponding loss-recovery component of the reinsurance asset for remaining coverage is established to depict expected recoveries attributable to the onerous contract losses.</w:t>
      </w:r>
    </w:p>
    <w:p w14:paraId="32940C17" w14:textId="77777777" w:rsidR="007C36C7" w:rsidRPr="00306EA3" w:rsidRDefault="007C36C7" w:rsidP="00B52B35">
      <w:pPr>
        <w:pStyle w:val="Header"/>
        <w:tabs>
          <w:tab w:val="clear" w:pos="4513"/>
          <w:tab w:val="clear" w:pos="9026"/>
        </w:tabs>
        <w:spacing w:before="240"/>
        <w:rPr>
          <w:b w:val="0"/>
          <w:sz w:val="18"/>
          <w:szCs w:val="18"/>
        </w:rPr>
      </w:pPr>
      <w:r w:rsidRPr="00306EA3">
        <w:rPr>
          <w:b w:val="0"/>
          <w:sz w:val="18"/>
          <w:szCs w:val="18"/>
        </w:rPr>
        <w:t>The consideration of facts and circumstances as well as the measurement of any onerous contract losses are determined separately for each claim year.</w:t>
      </w:r>
    </w:p>
    <w:p w14:paraId="74A0A6FE" w14:textId="77777777" w:rsidR="007C36C7" w:rsidRPr="00306EA3" w:rsidRDefault="007C36C7" w:rsidP="00B52B35">
      <w:pPr>
        <w:pStyle w:val="Header"/>
        <w:tabs>
          <w:tab w:val="clear" w:pos="4513"/>
          <w:tab w:val="clear" w:pos="9026"/>
        </w:tabs>
        <w:spacing w:before="240"/>
        <w:rPr>
          <w:b w:val="0"/>
          <w:sz w:val="18"/>
          <w:szCs w:val="18"/>
        </w:rPr>
      </w:pPr>
      <w:r w:rsidRPr="00306EA3">
        <w:rPr>
          <w:b w:val="0"/>
          <w:sz w:val="18"/>
          <w:szCs w:val="18"/>
        </w:rPr>
        <w:t>The probability of adequacy of the liability for remaining coverage differs from the probability of adequacy on the liability for incurred claims. The reason for the difference is that the former is a benchmark used only to test the sufficiency of the net unearned premium reserves whereas the latter is a measure of the adequacy of the outstanding claims reserves actually carried.</w:t>
      </w:r>
    </w:p>
    <w:p w14:paraId="523359E8" w14:textId="77777777" w:rsidR="007C36C7" w:rsidRDefault="007C36C7" w:rsidP="00306EA3">
      <w:pPr>
        <w:pStyle w:val="Header"/>
        <w:tabs>
          <w:tab w:val="clear" w:pos="4513"/>
          <w:tab w:val="clear" w:pos="9026"/>
        </w:tabs>
        <w:spacing w:before="240"/>
        <w:rPr>
          <w:b w:val="0"/>
          <w:sz w:val="18"/>
          <w:szCs w:val="18"/>
        </w:rPr>
      </w:pPr>
      <w:r w:rsidRPr="00306EA3">
        <w:rPr>
          <w:b w:val="0"/>
          <w:sz w:val="18"/>
          <w:szCs w:val="18"/>
        </w:rPr>
        <w:t>The application of the onerous contracts tests has not resulted in any onerous contracts.</w:t>
      </w:r>
    </w:p>
    <w:p w14:paraId="170CE809" w14:textId="77777777" w:rsidR="007C36C7" w:rsidRDefault="007C36C7" w:rsidP="00306EA3">
      <w:pPr>
        <w:pStyle w:val="Header"/>
        <w:tabs>
          <w:tab w:val="clear" w:pos="4513"/>
          <w:tab w:val="clear" w:pos="9026"/>
        </w:tabs>
        <w:spacing w:before="240"/>
        <w:rPr>
          <w:b w:val="0"/>
          <w:sz w:val="18"/>
          <w:szCs w:val="18"/>
        </w:rPr>
      </w:pPr>
    </w:p>
    <w:p w14:paraId="652E5112" w14:textId="77777777" w:rsidR="007C36C7" w:rsidRDefault="007C36C7">
      <w:pPr>
        <w:rPr>
          <w:b/>
          <w:bCs/>
          <w:sz w:val="24"/>
        </w:rPr>
      </w:pPr>
      <w:r>
        <w:br w:type="page"/>
      </w:r>
    </w:p>
    <w:p w14:paraId="3CE91B65" w14:textId="77777777" w:rsidR="007C36C7" w:rsidRDefault="007C36C7" w:rsidP="00B52B35">
      <w:pPr>
        <w:pStyle w:val="Heading2"/>
      </w:pPr>
      <w:r>
        <w:lastRenderedPageBreak/>
        <w:t>D1-7</w:t>
      </w:r>
      <w:r>
        <w:tab/>
        <w:t>KEY ASSUMPTIONS</w:t>
      </w:r>
    </w:p>
    <w:p w14:paraId="55CCD532" w14:textId="77777777" w:rsidR="007C36C7" w:rsidRPr="00B52B35" w:rsidRDefault="007C36C7" w:rsidP="00B52B35">
      <w:pPr>
        <w:pStyle w:val="Default"/>
        <w:spacing w:before="240"/>
        <w:rPr>
          <w:sz w:val="18"/>
          <w:szCs w:val="18"/>
        </w:rPr>
      </w:pPr>
      <w:r w:rsidRPr="00B52B35">
        <w:rPr>
          <w:rFonts w:eastAsia="Times New Roman" w:cs="Times New Roman"/>
          <w:color w:val="auto"/>
          <w:sz w:val="18"/>
          <w:szCs w:val="18"/>
          <w:lang w:val="en-AU" w:eastAsia="en-AU"/>
        </w:rPr>
        <w:t>The following key valuation assumptions have been used to estimate future projected payments and outstanding claims liabilities:</w:t>
      </w:r>
    </w:p>
    <w:p w14:paraId="2E1BC165" w14:textId="77777777" w:rsidR="007C36C7" w:rsidRPr="007A1BAE" w:rsidRDefault="007C36C7" w:rsidP="00306EA3">
      <w:pPr>
        <w:pStyle w:val="BodyText"/>
      </w:pPr>
    </w:p>
    <w:p w14:paraId="79D71E8C" w14:textId="77777777" w:rsidR="007C36C7" w:rsidRPr="00B52B35" w:rsidRDefault="007C36C7" w:rsidP="006D62F6">
      <w:pPr>
        <w:pStyle w:val="BodyText"/>
        <w:widowControl w:val="0"/>
        <w:numPr>
          <w:ilvl w:val="0"/>
          <w:numId w:val="56"/>
        </w:numPr>
        <w:autoSpaceDE w:val="0"/>
        <w:autoSpaceDN w:val="0"/>
        <w:spacing w:after="0"/>
        <w:jc w:val="both"/>
        <w:rPr>
          <w:sz w:val="18"/>
          <w:szCs w:val="18"/>
        </w:rPr>
      </w:pPr>
      <w:r w:rsidRPr="00B52B35">
        <w:rPr>
          <w:sz w:val="18"/>
          <w:szCs w:val="18"/>
        </w:rPr>
        <w:t>The ICD basis allows for the following development:</w:t>
      </w:r>
    </w:p>
    <w:p w14:paraId="4CBBDF6A" w14:textId="77777777" w:rsidR="007C36C7" w:rsidRPr="007A1BAE" w:rsidRDefault="007C36C7" w:rsidP="00306EA3">
      <w:pPr>
        <w:pStyle w:val="BodyText"/>
      </w:pPr>
    </w:p>
    <w:tbl>
      <w:tblPr>
        <w:tblW w:w="8023" w:type="dxa"/>
        <w:tblLayout w:type="fixed"/>
        <w:tblCellMar>
          <w:left w:w="0" w:type="dxa"/>
          <w:right w:w="0" w:type="dxa"/>
        </w:tblCellMar>
        <w:tblLook w:val="01E0" w:firstRow="1" w:lastRow="1" w:firstColumn="1" w:lastColumn="1" w:noHBand="0" w:noVBand="0"/>
      </w:tblPr>
      <w:tblGrid>
        <w:gridCol w:w="1276"/>
        <w:gridCol w:w="1985"/>
        <w:gridCol w:w="680"/>
        <w:gridCol w:w="680"/>
        <w:gridCol w:w="680"/>
        <w:gridCol w:w="680"/>
        <w:gridCol w:w="680"/>
        <w:gridCol w:w="680"/>
        <w:gridCol w:w="682"/>
      </w:tblGrid>
      <w:tr w:rsidR="007C36C7" w:rsidRPr="00335950" w14:paraId="78BE4AD8" w14:textId="77777777" w:rsidTr="007D491D">
        <w:trPr>
          <w:trHeight w:val="203"/>
        </w:trPr>
        <w:tc>
          <w:tcPr>
            <w:tcW w:w="1276" w:type="dxa"/>
          </w:tcPr>
          <w:p w14:paraId="5E76B767" w14:textId="77777777" w:rsidR="007C36C7" w:rsidRPr="00B52B35" w:rsidRDefault="007C36C7" w:rsidP="007D491D">
            <w:pPr>
              <w:pStyle w:val="BodyText"/>
              <w:rPr>
                <w:sz w:val="18"/>
                <w:szCs w:val="18"/>
              </w:rPr>
            </w:pPr>
          </w:p>
        </w:tc>
        <w:tc>
          <w:tcPr>
            <w:tcW w:w="1985" w:type="dxa"/>
          </w:tcPr>
          <w:p w14:paraId="0B66D8B7" w14:textId="77777777" w:rsidR="007C36C7" w:rsidRPr="00B52B35" w:rsidRDefault="007C36C7" w:rsidP="007D491D">
            <w:pPr>
              <w:pStyle w:val="BodyText"/>
              <w:rPr>
                <w:sz w:val="18"/>
                <w:szCs w:val="18"/>
              </w:rPr>
            </w:pPr>
          </w:p>
        </w:tc>
        <w:tc>
          <w:tcPr>
            <w:tcW w:w="4762" w:type="dxa"/>
            <w:gridSpan w:val="7"/>
            <w:vAlign w:val="center"/>
          </w:tcPr>
          <w:p w14:paraId="0394A659" w14:textId="77777777" w:rsidR="007C36C7" w:rsidRPr="00B52B35" w:rsidRDefault="007C36C7" w:rsidP="007D491D">
            <w:pPr>
              <w:pStyle w:val="BodyText"/>
              <w:jc w:val="center"/>
              <w:rPr>
                <w:sz w:val="18"/>
                <w:szCs w:val="18"/>
              </w:rPr>
            </w:pPr>
            <w:r w:rsidRPr="00B52B35">
              <w:rPr>
                <w:sz w:val="18"/>
                <w:szCs w:val="18"/>
              </w:rPr>
              <w:t>Development year</w:t>
            </w:r>
          </w:p>
        </w:tc>
      </w:tr>
      <w:tr w:rsidR="007C36C7" w:rsidRPr="00335950" w14:paraId="46A08B79" w14:textId="77777777" w:rsidTr="007D491D">
        <w:trPr>
          <w:trHeight w:val="203"/>
        </w:trPr>
        <w:tc>
          <w:tcPr>
            <w:tcW w:w="1276" w:type="dxa"/>
          </w:tcPr>
          <w:p w14:paraId="374A283F" w14:textId="77777777" w:rsidR="007C36C7" w:rsidRPr="00B52B35" w:rsidRDefault="007C36C7" w:rsidP="007D491D">
            <w:pPr>
              <w:pStyle w:val="BodyText"/>
              <w:rPr>
                <w:sz w:val="18"/>
                <w:szCs w:val="18"/>
              </w:rPr>
            </w:pPr>
          </w:p>
        </w:tc>
        <w:tc>
          <w:tcPr>
            <w:tcW w:w="1985" w:type="dxa"/>
          </w:tcPr>
          <w:p w14:paraId="32F6C264" w14:textId="77777777" w:rsidR="007C36C7" w:rsidRPr="00B52B35" w:rsidRDefault="007C36C7" w:rsidP="007D491D">
            <w:pPr>
              <w:pStyle w:val="BodyText"/>
              <w:rPr>
                <w:sz w:val="18"/>
                <w:szCs w:val="18"/>
              </w:rPr>
            </w:pPr>
            <w:r w:rsidRPr="00B52B35">
              <w:rPr>
                <w:sz w:val="18"/>
                <w:szCs w:val="18"/>
              </w:rPr>
              <w:t>Development Factor</w:t>
            </w:r>
          </w:p>
        </w:tc>
        <w:tc>
          <w:tcPr>
            <w:tcW w:w="680" w:type="dxa"/>
            <w:tcBorders>
              <w:bottom w:val="single" w:sz="4" w:space="0" w:color="auto"/>
            </w:tcBorders>
            <w:vAlign w:val="center"/>
          </w:tcPr>
          <w:p w14:paraId="3F8C576F" w14:textId="77777777" w:rsidR="007C36C7" w:rsidRPr="00B52B35" w:rsidRDefault="007C36C7" w:rsidP="007D491D">
            <w:pPr>
              <w:pStyle w:val="BodyText"/>
              <w:jc w:val="center"/>
              <w:rPr>
                <w:sz w:val="18"/>
                <w:szCs w:val="18"/>
              </w:rPr>
            </w:pPr>
            <w:r w:rsidRPr="00B52B35">
              <w:rPr>
                <w:sz w:val="18"/>
                <w:szCs w:val="18"/>
              </w:rPr>
              <w:t>Yr2</w:t>
            </w:r>
          </w:p>
        </w:tc>
        <w:tc>
          <w:tcPr>
            <w:tcW w:w="680" w:type="dxa"/>
            <w:tcBorders>
              <w:bottom w:val="single" w:sz="4" w:space="0" w:color="auto"/>
            </w:tcBorders>
            <w:vAlign w:val="center"/>
          </w:tcPr>
          <w:p w14:paraId="060326C1" w14:textId="77777777" w:rsidR="007C36C7" w:rsidRPr="00B52B35" w:rsidRDefault="007C36C7" w:rsidP="007D491D">
            <w:pPr>
              <w:pStyle w:val="BodyText"/>
              <w:jc w:val="center"/>
              <w:rPr>
                <w:sz w:val="18"/>
                <w:szCs w:val="18"/>
              </w:rPr>
            </w:pPr>
            <w:r w:rsidRPr="00B52B35">
              <w:rPr>
                <w:sz w:val="18"/>
                <w:szCs w:val="18"/>
              </w:rPr>
              <w:t>Yr3</w:t>
            </w:r>
          </w:p>
        </w:tc>
        <w:tc>
          <w:tcPr>
            <w:tcW w:w="680" w:type="dxa"/>
            <w:tcBorders>
              <w:bottom w:val="single" w:sz="4" w:space="0" w:color="auto"/>
            </w:tcBorders>
            <w:vAlign w:val="center"/>
          </w:tcPr>
          <w:p w14:paraId="41F25D08" w14:textId="77777777" w:rsidR="007C36C7" w:rsidRPr="00B52B35" w:rsidRDefault="007C36C7" w:rsidP="007D491D">
            <w:pPr>
              <w:pStyle w:val="BodyText"/>
              <w:jc w:val="center"/>
              <w:rPr>
                <w:sz w:val="18"/>
                <w:szCs w:val="18"/>
              </w:rPr>
            </w:pPr>
            <w:r w:rsidRPr="00B52B35">
              <w:rPr>
                <w:sz w:val="18"/>
                <w:szCs w:val="18"/>
              </w:rPr>
              <w:t>Yr4</w:t>
            </w:r>
          </w:p>
        </w:tc>
        <w:tc>
          <w:tcPr>
            <w:tcW w:w="680" w:type="dxa"/>
            <w:tcBorders>
              <w:bottom w:val="single" w:sz="4" w:space="0" w:color="auto"/>
            </w:tcBorders>
            <w:vAlign w:val="center"/>
          </w:tcPr>
          <w:p w14:paraId="09E7C81D" w14:textId="77777777" w:rsidR="007C36C7" w:rsidRPr="00B52B35" w:rsidRDefault="007C36C7" w:rsidP="007D491D">
            <w:pPr>
              <w:pStyle w:val="BodyText"/>
              <w:jc w:val="center"/>
              <w:rPr>
                <w:sz w:val="18"/>
                <w:szCs w:val="18"/>
              </w:rPr>
            </w:pPr>
            <w:r w:rsidRPr="00B52B35">
              <w:rPr>
                <w:sz w:val="18"/>
                <w:szCs w:val="18"/>
              </w:rPr>
              <w:t>Yr5</w:t>
            </w:r>
          </w:p>
        </w:tc>
        <w:tc>
          <w:tcPr>
            <w:tcW w:w="680" w:type="dxa"/>
            <w:tcBorders>
              <w:bottom w:val="single" w:sz="4" w:space="0" w:color="auto"/>
            </w:tcBorders>
            <w:vAlign w:val="center"/>
          </w:tcPr>
          <w:p w14:paraId="1BF4A999" w14:textId="77777777" w:rsidR="007C36C7" w:rsidRPr="00B52B35" w:rsidRDefault="007C36C7" w:rsidP="007D491D">
            <w:pPr>
              <w:pStyle w:val="BodyText"/>
              <w:jc w:val="center"/>
              <w:rPr>
                <w:sz w:val="18"/>
                <w:szCs w:val="18"/>
              </w:rPr>
            </w:pPr>
            <w:r w:rsidRPr="00B52B35">
              <w:rPr>
                <w:sz w:val="18"/>
                <w:szCs w:val="18"/>
              </w:rPr>
              <w:t>Yr6</w:t>
            </w:r>
          </w:p>
        </w:tc>
        <w:tc>
          <w:tcPr>
            <w:tcW w:w="680" w:type="dxa"/>
            <w:tcBorders>
              <w:bottom w:val="single" w:sz="4" w:space="0" w:color="auto"/>
            </w:tcBorders>
            <w:vAlign w:val="center"/>
          </w:tcPr>
          <w:p w14:paraId="141B1ABE" w14:textId="77777777" w:rsidR="007C36C7" w:rsidRPr="00B52B35" w:rsidRDefault="007C36C7" w:rsidP="007D491D">
            <w:pPr>
              <w:pStyle w:val="BodyText"/>
              <w:jc w:val="center"/>
              <w:rPr>
                <w:sz w:val="18"/>
                <w:szCs w:val="18"/>
              </w:rPr>
            </w:pPr>
            <w:r w:rsidRPr="00B52B35">
              <w:rPr>
                <w:sz w:val="18"/>
                <w:szCs w:val="18"/>
              </w:rPr>
              <w:t>Yr7</w:t>
            </w:r>
          </w:p>
        </w:tc>
        <w:tc>
          <w:tcPr>
            <w:tcW w:w="682" w:type="dxa"/>
            <w:tcBorders>
              <w:bottom w:val="single" w:sz="4" w:space="0" w:color="auto"/>
            </w:tcBorders>
            <w:vAlign w:val="center"/>
          </w:tcPr>
          <w:p w14:paraId="6EDD9B6D" w14:textId="77777777" w:rsidR="007C36C7" w:rsidRPr="00B52B35" w:rsidRDefault="007C36C7" w:rsidP="007D491D">
            <w:pPr>
              <w:pStyle w:val="BodyText"/>
              <w:jc w:val="center"/>
              <w:rPr>
                <w:sz w:val="18"/>
                <w:szCs w:val="18"/>
              </w:rPr>
            </w:pPr>
            <w:r w:rsidRPr="00B52B35">
              <w:rPr>
                <w:sz w:val="18"/>
                <w:szCs w:val="18"/>
              </w:rPr>
              <w:t>Yr8</w:t>
            </w:r>
          </w:p>
        </w:tc>
      </w:tr>
      <w:tr w:rsidR="007C36C7" w:rsidRPr="00335950" w14:paraId="17BDC252" w14:textId="77777777" w:rsidTr="007D491D">
        <w:trPr>
          <w:trHeight w:val="203"/>
        </w:trPr>
        <w:tc>
          <w:tcPr>
            <w:tcW w:w="1276" w:type="dxa"/>
          </w:tcPr>
          <w:p w14:paraId="181389EF" w14:textId="77777777" w:rsidR="007C36C7" w:rsidRPr="00B52B35" w:rsidRDefault="007C36C7" w:rsidP="007D491D">
            <w:pPr>
              <w:pStyle w:val="BodyText"/>
              <w:rPr>
                <w:sz w:val="18"/>
                <w:szCs w:val="18"/>
              </w:rPr>
            </w:pPr>
          </w:p>
        </w:tc>
        <w:tc>
          <w:tcPr>
            <w:tcW w:w="1985" w:type="dxa"/>
          </w:tcPr>
          <w:p w14:paraId="409F5BA8" w14:textId="77777777" w:rsidR="007C36C7" w:rsidRPr="00B52B35" w:rsidRDefault="007C36C7" w:rsidP="007D491D">
            <w:pPr>
              <w:pStyle w:val="BodyText"/>
              <w:rPr>
                <w:sz w:val="18"/>
                <w:szCs w:val="18"/>
              </w:rPr>
            </w:pPr>
            <w:r w:rsidRPr="00B52B35">
              <w:rPr>
                <w:sz w:val="18"/>
                <w:szCs w:val="18"/>
              </w:rPr>
              <w:t>Current year</w:t>
            </w:r>
          </w:p>
        </w:tc>
        <w:tc>
          <w:tcPr>
            <w:tcW w:w="680" w:type="dxa"/>
            <w:tcBorders>
              <w:top w:val="single" w:sz="4" w:space="0" w:color="auto"/>
            </w:tcBorders>
            <w:vAlign w:val="center"/>
          </w:tcPr>
          <w:p w14:paraId="3C8C20F6" w14:textId="77777777" w:rsidR="007C36C7" w:rsidRPr="00B52B35" w:rsidRDefault="007C36C7" w:rsidP="007D491D">
            <w:pPr>
              <w:pStyle w:val="BodyText"/>
              <w:jc w:val="right"/>
              <w:rPr>
                <w:b/>
                <w:bCs/>
                <w:sz w:val="18"/>
                <w:szCs w:val="18"/>
              </w:rPr>
            </w:pPr>
            <w:r w:rsidRPr="00B52B35">
              <w:rPr>
                <w:b/>
                <w:bCs/>
                <w:sz w:val="18"/>
                <w:szCs w:val="18"/>
              </w:rPr>
              <w:t>18.8%</w:t>
            </w:r>
          </w:p>
        </w:tc>
        <w:tc>
          <w:tcPr>
            <w:tcW w:w="680" w:type="dxa"/>
            <w:tcBorders>
              <w:top w:val="single" w:sz="4" w:space="0" w:color="auto"/>
            </w:tcBorders>
            <w:vAlign w:val="center"/>
          </w:tcPr>
          <w:p w14:paraId="66D94A8B" w14:textId="77777777" w:rsidR="007C36C7" w:rsidRPr="00B52B35" w:rsidRDefault="007C36C7" w:rsidP="007D491D">
            <w:pPr>
              <w:pStyle w:val="BodyText"/>
              <w:jc w:val="right"/>
              <w:rPr>
                <w:b/>
                <w:bCs/>
                <w:sz w:val="18"/>
                <w:szCs w:val="18"/>
              </w:rPr>
            </w:pPr>
            <w:r w:rsidRPr="00B52B35">
              <w:rPr>
                <w:b/>
                <w:bCs/>
                <w:sz w:val="18"/>
                <w:szCs w:val="18"/>
              </w:rPr>
              <w:t>11.8%</w:t>
            </w:r>
          </w:p>
        </w:tc>
        <w:tc>
          <w:tcPr>
            <w:tcW w:w="680" w:type="dxa"/>
            <w:tcBorders>
              <w:top w:val="single" w:sz="4" w:space="0" w:color="auto"/>
            </w:tcBorders>
            <w:vAlign w:val="center"/>
          </w:tcPr>
          <w:p w14:paraId="390D93C8" w14:textId="77777777" w:rsidR="007C36C7" w:rsidRPr="00B52B35" w:rsidRDefault="007C36C7" w:rsidP="007D491D">
            <w:pPr>
              <w:pStyle w:val="BodyText"/>
              <w:jc w:val="right"/>
              <w:rPr>
                <w:b/>
                <w:bCs/>
                <w:sz w:val="18"/>
                <w:szCs w:val="18"/>
              </w:rPr>
            </w:pPr>
            <w:r w:rsidRPr="00B52B35">
              <w:rPr>
                <w:b/>
                <w:bCs/>
                <w:sz w:val="18"/>
                <w:szCs w:val="18"/>
              </w:rPr>
              <w:t>9.9%</w:t>
            </w:r>
          </w:p>
        </w:tc>
        <w:tc>
          <w:tcPr>
            <w:tcW w:w="680" w:type="dxa"/>
            <w:tcBorders>
              <w:top w:val="single" w:sz="4" w:space="0" w:color="auto"/>
            </w:tcBorders>
            <w:vAlign w:val="center"/>
          </w:tcPr>
          <w:p w14:paraId="58EB3EF7" w14:textId="77777777" w:rsidR="007C36C7" w:rsidRPr="00B52B35" w:rsidRDefault="007C36C7" w:rsidP="007D491D">
            <w:pPr>
              <w:pStyle w:val="BodyText"/>
              <w:jc w:val="right"/>
              <w:rPr>
                <w:b/>
                <w:bCs/>
                <w:sz w:val="18"/>
                <w:szCs w:val="18"/>
              </w:rPr>
            </w:pPr>
            <w:r w:rsidRPr="00B52B35">
              <w:rPr>
                <w:b/>
                <w:bCs/>
                <w:sz w:val="18"/>
                <w:szCs w:val="18"/>
              </w:rPr>
              <w:t>4.6%</w:t>
            </w:r>
          </w:p>
        </w:tc>
        <w:tc>
          <w:tcPr>
            <w:tcW w:w="680" w:type="dxa"/>
            <w:tcBorders>
              <w:top w:val="single" w:sz="4" w:space="0" w:color="auto"/>
            </w:tcBorders>
            <w:vAlign w:val="center"/>
          </w:tcPr>
          <w:p w14:paraId="53DB655E" w14:textId="77777777" w:rsidR="007C36C7" w:rsidRPr="00B52B35" w:rsidRDefault="007C36C7" w:rsidP="007D491D">
            <w:pPr>
              <w:pStyle w:val="BodyText"/>
              <w:jc w:val="right"/>
              <w:rPr>
                <w:b/>
                <w:bCs/>
                <w:sz w:val="18"/>
                <w:szCs w:val="18"/>
              </w:rPr>
            </w:pPr>
            <w:r w:rsidRPr="00B52B35">
              <w:rPr>
                <w:b/>
                <w:bCs/>
                <w:sz w:val="18"/>
                <w:szCs w:val="18"/>
              </w:rPr>
              <w:t>2.7%</w:t>
            </w:r>
          </w:p>
        </w:tc>
        <w:tc>
          <w:tcPr>
            <w:tcW w:w="680" w:type="dxa"/>
            <w:tcBorders>
              <w:top w:val="single" w:sz="4" w:space="0" w:color="auto"/>
            </w:tcBorders>
            <w:vAlign w:val="center"/>
          </w:tcPr>
          <w:p w14:paraId="22CCA69C" w14:textId="77777777" w:rsidR="007C36C7" w:rsidRPr="00B52B35" w:rsidRDefault="007C36C7" w:rsidP="007D491D">
            <w:pPr>
              <w:pStyle w:val="BodyText"/>
              <w:jc w:val="right"/>
              <w:rPr>
                <w:b/>
                <w:bCs/>
                <w:sz w:val="18"/>
                <w:szCs w:val="18"/>
              </w:rPr>
            </w:pPr>
            <w:r w:rsidRPr="00B52B35">
              <w:rPr>
                <w:b/>
                <w:bCs/>
                <w:sz w:val="18"/>
                <w:szCs w:val="18"/>
              </w:rPr>
              <w:t>3.2%</w:t>
            </w:r>
          </w:p>
        </w:tc>
        <w:tc>
          <w:tcPr>
            <w:tcW w:w="682" w:type="dxa"/>
            <w:tcBorders>
              <w:top w:val="single" w:sz="4" w:space="0" w:color="auto"/>
            </w:tcBorders>
            <w:vAlign w:val="center"/>
          </w:tcPr>
          <w:p w14:paraId="202071E3" w14:textId="77777777" w:rsidR="007C36C7" w:rsidRPr="00B52B35" w:rsidRDefault="007C36C7" w:rsidP="007D491D">
            <w:pPr>
              <w:pStyle w:val="BodyText"/>
              <w:jc w:val="right"/>
              <w:rPr>
                <w:b/>
                <w:bCs/>
                <w:sz w:val="18"/>
                <w:szCs w:val="18"/>
              </w:rPr>
            </w:pPr>
            <w:r w:rsidRPr="00B52B35">
              <w:rPr>
                <w:b/>
                <w:bCs/>
                <w:sz w:val="18"/>
                <w:szCs w:val="18"/>
              </w:rPr>
              <w:t>2.0%</w:t>
            </w:r>
          </w:p>
        </w:tc>
      </w:tr>
      <w:tr w:rsidR="007C36C7" w:rsidRPr="00335950" w14:paraId="157CA979" w14:textId="77777777" w:rsidTr="007D491D">
        <w:trPr>
          <w:trHeight w:val="203"/>
        </w:trPr>
        <w:tc>
          <w:tcPr>
            <w:tcW w:w="1276" w:type="dxa"/>
          </w:tcPr>
          <w:p w14:paraId="65D487BF" w14:textId="77777777" w:rsidR="007C36C7" w:rsidRPr="00B52B35" w:rsidRDefault="007C36C7" w:rsidP="007D491D">
            <w:pPr>
              <w:pStyle w:val="BodyText"/>
              <w:rPr>
                <w:sz w:val="18"/>
                <w:szCs w:val="18"/>
              </w:rPr>
            </w:pPr>
          </w:p>
        </w:tc>
        <w:tc>
          <w:tcPr>
            <w:tcW w:w="1985" w:type="dxa"/>
          </w:tcPr>
          <w:p w14:paraId="2568A0ED" w14:textId="77777777" w:rsidR="007C36C7" w:rsidRPr="00B52B35" w:rsidRDefault="007C36C7" w:rsidP="007D491D">
            <w:pPr>
              <w:pStyle w:val="BodyText"/>
              <w:rPr>
                <w:sz w:val="18"/>
                <w:szCs w:val="18"/>
              </w:rPr>
            </w:pPr>
            <w:r w:rsidRPr="00B52B35">
              <w:rPr>
                <w:sz w:val="18"/>
                <w:szCs w:val="18"/>
              </w:rPr>
              <w:t>Prior year</w:t>
            </w:r>
          </w:p>
        </w:tc>
        <w:tc>
          <w:tcPr>
            <w:tcW w:w="680" w:type="dxa"/>
            <w:vAlign w:val="center"/>
          </w:tcPr>
          <w:p w14:paraId="39F26536" w14:textId="77777777" w:rsidR="007C36C7" w:rsidRPr="00B52B35" w:rsidRDefault="007C36C7" w:rsidP="007D491D">
            <w:pPr>
              <w:pStyle w:val="BodyText"/>
              <w:jc w:val="right"/>
              <w:rPr>
                <w:b/>
                <w:bCs/>
                <w:sz w:val="18"/>
                <w:szCs w:val="18"/>
              </w:rPr>
            </w:pPr>
            <w:r w:rsidRPr="00B52B35">
              <w:rPr>
                <w:b/>
                <w:bCs/>
                <w:sz w:val="18"/>
                <w:szCs w:val="18"/>
              </w:rPr>
              <w:t>22.5%</w:t>
            </w:r>
          </w:p>
        </w:tc>
        <w:tc>
          <w:tcPr>
            <w:tcW w:w="680" w:type="dxa"/>
            <w:vAlign w:val="center"/>
          </w:tcPr>
          <w:p w14:paraId="23219C8A" w14:textId="77777777" w:rsidR="007C36C7" w:rsidRPr="00B52B35" w:rsidRDefault="007C36C7" w:rsidP="007D491D">
            <w:pPr>
              <w:pStyle w:val="BodyText"/>
              <w:jc w:val="right"/>
              <w:rPr>
                <w:b/>
                <w:bCs/>
                <w:sz w:val="18"/>
                <w:szCs w:val="18"/>
              </w:rPr>
            </w:pPr>
            <w:r w:rsidRPr="00B52B35">
              <w:rPr>
                <w:b/>
                <w:bCs/>
                <w:sz w:val="18"/>
                <w:szCs w:val="18"/>
              </w:rPr>
              <w:t>14.9%</w:t>
            </w:r>
          </w:p>
        </w:tc>
        <w:tc>
          <w:tcPr>
            <w:tcW w:w="680" w:type="dxa"/>
            <w:vAlign w:val="center"/>
          </w:tcPr>
          <w:p w14:paraId="5B7F1E64" w14:textId="77777777" w:rsidR="007C36C7" w:rsidRPr="00B52B35" w:rsidRDefault="007C36C7" w:rsidP="007D491D">
            <w:pPr>
              <w:pStyle w:val="BodyText"/>
              <w:jc w:val="right"/>
              <w:rPr>
                <w:b/>
                <w:bCs/>
                <w:sz w:val="18"/>
                <w:szCs w:val="18"/>
              </w:rPr>
            </w:pPr>
            <w:r w:rsidRPr="00B52B35">
              <w:rPr>
                <w:b/>
                <w:bCs/>
                <w:sz w:val="18"/>
                <w:szCs w:val="18"/>
              </w:rPr>
              <w:t>12.8%</w:t>
            </w:r>
          </w:p>
        </w:tc>
        <w:tc>
          <w:tcPr>
            <w:tcW w:w="680" w:type="dxa"/>
            <w:vAlign w:val="center"/>
          </w:tcPr>
          <w:p w14:paraId="36BDCE60" w14:textId="77777777" w:rsidR="007C36C7" w:rsidRPr="00B52B35" w:rsidRDefault="007C36C7" w:rsidP="007D491D">
            <w:pPr>
              <w:pStyle w:val="BodyText"/>
              <w:jc w:val="right"/>
              <w:rPr>
                <w:b/>
                <w:bCs/>
                <w:sz w:val="18"/>
                <w:szCs w:val="18"/>
              </w:rPr>
            </w:pPr>
            <w:r w:rsidRPr="00B52B35">
              <w:rPr>
                <w:b/>
                <w:bCs/>
                <w:sz w:val="18"/>
                <w:szCs w:val="18"/>
              </w:rPr>
              <w:t>4.8%</w:t>
            </w:r>
          </w:p>
        </w:tc>
        <w:tc>
          <w:tcPr>
            <w:tcW w:w="680" w:type="dxa"/>
            <w:vAlign w:val="center"/>
          </w:tcPr>
          <w:p w14:paraId="2AA30FDE" w14:textId="77777777" w:rsidR="007C36C7" w:rsidRPr="00B52B35" w:rsidRDefault="007C36C7" w:rsidP="007D491D">
            <w:pPr>
              <w:pStyle w:val="BodyText"/>
              <w:jc w:val="right"/>
              <w:rPr>
                <w:b/>
                <w:bCs/>
                <w:sz w:val="18"/>
                <w:szCs w:val="18"/>
              </w:rPr>
            </w:pPr>
            <w:r w:rsidRPr="00B52B35">
              <w:rPr>
                <w:b/>
                <w:bCs/>
                <w:sz w:val="18"/>
                <w:szCs w:val="18"/>
              </w:rPr>
              <w:t>2.8%</w:t>
            </w:r>
          </w:p>
        </w:tc>
        <w:tc>
          <w:tcPr>
            <w:tcW w:w="680" w:type="dxa"/>
            <w:vAlign w:val="center"/>
          </w:tcPr>
          <w:p w14:paraId="4CA48D11" w14:textId="77777777" w:rsidR="007C36C7" w:rsidRPr="00B52B35" w:rsidRDefault="007C36C7" w:rsidP="007D491D">
            <w:pPr>
              <w:pStyle w:val="BodyText"/>
              <w:jc w:val="right"/>
              <w:rPr>
                <w:b/>
                <w:bCs/>
                <w:sz w:val="18"/>
                <w:szCs w:val="18"/>
              </w:rPr>
            </w:pPr>
            <w:r w:rsidRPr="00B52B35">
              <w:rPr>
                <w:b/>
                <w:bCs/>
                <w:sz w:val="18"/>
                <w:szCs w:val="18"/>
              </w:rPr>
              <w:t>3.2%</w:t>
            </w:r>
          </w:p>
        </w:tc>
        <w:tc>
          <w:tcPr>
            <w:tcW w:w="682" w:type="dxa"/>
            <w:vAlign w:val="center"/>
          </w:tcPr>
          <w:p w14:paraId="5FC4A1B6" w14:textId="77777777" w:rsidR="007C36C7" w:rsidRPr="00B52B35" w:rsidRDefault="007C36C7" w:rsidP="007D491D">
            <w:pPr>
              <w:pStyle w:val="BodyText"/>
              <w:jc w:val="right"/>
              <w:rPr>
                <w:b/>
                <w:bCs/>
                <w:sz w:val="18"/>
                <w:szCs w:val="18"/>
              </w:rPr>
            </w:pPr>
            <w:r w:rsidRPr="00B52B35">
              <w:rPr>
                <w:b/>
                <w:bCs/>
                <w:sz w:val="18"/>
                <w:szCs w:val="18"/>
              </w:rPr>
              <w:t>2.0%</w:t>
            </w:r>
          </w:p>
        </w:tc>
      </w:tr>
    </w:tbl>
    <w:p w14:paraId="6A7E3F13" w14:textId="77777777" w:rsidR="007C36C7" w:rsidRDefault="007C36C7" w:rsidP="00306EA3">
      <w:pPr>
        <w:pStyle w:val="BodyText"/>
      </w:pPr>
    </w:p>
    <w:p w14:paraId="0846BDFB" w14:textId="77777777" w:rsidR="007C36C7" w:rsidRPr="00B52B35" w:rsidRDefault="007C36C7" w:rsidP="006D62F6">
      <w:pPr>
        <w:pStyle w:val="BodyText"/>
        <w:widowControl w:val="0"/>
        <w:numPr>
          <w:ilvl w:val="0"/>
          <w:numId w:val="56"/>
        </w:numPr>
        <w:autoSpaceDE w:val="0"/>
        <w:autoSpaceDN w:val="0"/>
        <w:spacing w:after="0"/>
        <w:jc w:val="both"/>
        <w:rPr>
          <w:sz w:val="18"/>
          <w:szCs w:val="18"/>
        </w:rPr>
      </w:pPr>
      <w:r w:rsidRPr="00B52B35">
        <w:rPr>
          <w:sz w:val="18"/>
          <w:szCs w:val="18"/>
        </w:rPr>
        <w:t>The average cost per solicitor (used in the BF method) adopted is A$2,200 (2023: A$2,400).</w:t>
      </w:r>
    </w:p>
    <w:p w14:paraId="1CF30640" w14:textId="77777777" w:rsidR="007C36C7" w:rsidRPr="00B52B35" w:rsidRDefault="007C36C7" w:rsidP="006D62F6">
      <w:pPr>
        <w:pStyle w:val="BodyText"/>
        <w:widowControl w:val="0"/>
        <w:numPr>
          <w:ilvl w:val="0"/>
          <w:numId w:val="56"/>
        </w:numPr>
        <w:autoSpaceDE w:val="0"/>
        <w:autoSpaceDN w:val="0"/>
        <w:spacing w:after="0"/>
        <w:jc w:val="both"/>
        <w:rPr>
          <w:sz w:val="18"/>
          <w:szCs w:val="18"/>
        </w:rPr>
      </w:pPr>
      <w:r w:rsidRPr="00B52B35">
        <w:rPr>
          <w:sz w:val="18"/>
          <w:szCs w:val="18"/>
        </w:rPr>
        <w:t>We have assumed reinsurance recoveries will be fully recoverable on a prompt basis.</w:t>
      </w:r>
    </w:p>
    <w:p w14:paraId="32438457" w14:textId="77777777" w:rsidR="007C36C7" w:rsidRPr="00B52B35" w:rsidRDefault="007C36C7" w:rsidP="006D62F6">
      <w:pPr>
        <w:pStyle w:val="BodyText"/>
        <w:widowControl w:val="0"/>
        <w:numPr>
          <w:ilvl w:val="0"/>
          <w:numId w:val="56"/>
        </w:numPr>
        <w:autoSpaceDE w:val="0"/>
        <w:autoSpaceDN w:val="0"/>
        <w:spacing w:after="0"/>
        <w:jc w:val="both"/>
        <w:rPr>
          <w:sz w:val="18"/>
          <w:szCs w:val="18"/>
        </w:rPr>
      </w:pPr>
      <w:r w:rsidRPr="00B52B35">
        <w:rPr>
          <w:sz w:val="18"/>
          <w:szCs w:val="18"/>
        </w:rPr>
        <w:t>We have applied the zero-coupon yield for Government issued bonds to the expected future cashflows. This has resulted in a uniform discount rate of 4.19% (2023: 4.10%) per annum.</w:t>
      </w:r>
    </w:p>
    <w:p w14:paraId="6338D532" w14:textId="77777777" w:rsidR="007C36C7" w:rsidRPr="00B52B35" w:rsidRDefault="007C36C7" w:rsidP="006D62F6">
      <w:pPr>
        <w:pStyle w:val="BodyText"/>
        <w:widowControl w:val="0"/>
        <w:numPr>
          <w:ilvl w:val="0"/>
          <w:numId w:val="56"/>
        </w:numPr>
        <w:autoSpaceDE w:val="0"/>
        <w:autoSpaceDN w:val="0"/>
        <w:spacing w:after="0"/>
        <w:jc w:val="both"/>
        <w:rPr>
          <w:sz w:val="18"/>
          <w:szCs w:val="18"/>
        </w:rPr>
      </w:pPr>
      <w:r w:rsidRPr="00B52B35">
        <w:rPr>
          <w:sz w:val="18"/>
          <w:szCs w:val="18"/>
        </w:rPr>
        <w:t>We have assumed future inflation will be the same as average rates of past inflation, to the extent that it has been captured by the claims development data.</w:t>
      </w:r>
    </w:p>
    <w:p w14:paraId="1657C5F8" w14:textId="77777777" w:rsidR="007C36C7" w:rsidRPr="00B52B35" w:rsidRDefault="007C36C7" w:rsidP="006D62F6">
      <w:pPr>
        <w:pStyle w:val="BodyText"/>
        <w:widowControl w:val="0"/>
        <w:numPr>
          <w:ilvl w:val="0"/>
          <w:numId w:val="56"/>
        </w:numPr>
        <w:autoSpaceDE w:val="0"/>
        <w:autoSpaceDN w:val="0"/>
        <w:spacing w:after="0"/>
        <w:jc w:val="both"/>
        <w:rPr>
          <w:sz w:val="18"/>
          <w:szCs w:val="18"/>
        </w:rPr>
      </w:pPr>
      <w:r w:rsidRPr="00B52B35">
        <w:rPr>
          <w:sz w:val="18"/>
          <w:szCs w:val="18"/>
        </w:rPr>
        <w:t>We have included an allowance for claims handling expenses (“CHE”) based on historical experience and projected expenses.</w:t>
      </w:r>
    </w:p>
    <w:p w14:paraId="405276A9" w14:textId="77777777" w:rsidR="007C36C7" w:rsidRPr="00B52B35" w:rsidRDefault="007C36C7" w:rsidP="006D62F6">
      <w:pPr>
        <w:pStyle w:val="BodyText"/>
        <w:widowControl w:val="0"/>
        <w:numPr>
          <w:ilvl w:val="0"/>
          <w:numId w:val="56"/>
        </w:numPr>
        <w:autoSpaceDE w:val="0"/>
        <w:autoSpaceDN w:val="0"/>
        <w:spacing w:after="0"/>
        <w:jc w:val="both"/>
        <w:rPr>
          <w:sz w:val="18"/>
          <w:szCs w:val="18"/>
        </w:rPr>
      </w:pPr>
      <w:r w:rsidRPr="00B52B35">
        <w:rPr>
          <w:sz w:val="18"/>
          <w:szCs w:val="18"/>
        </w:rPr>
        <w:t>While we have calculated a central estimate, we have applied a risk adjustment at a 90th percent probability of sufficiency and adopted reserves at this level to maintain a higher level of adequacy.</w:t>
      </w:r>
    </w:p>
    <w:p w14:paraId="369F1ABF" w14:textId="77777777" w:rsidR="007C36C7" w:rsidRPr="00B52B35" w:rsidRDefault="007C36C7" w:rsidP="006D62F6">
      <w:pPr>
        <w:pStyle w:val="BodyText"/>
        <w:widowControl w:val="0"/>
        <w:numPr>
          <w:ilvl w:val="0"/>
          <w:numId w:val="56"/>
        </w:numPr>
        <w:autoSpaceDE w:val="0"/>
        <w:autoSpaceDN w:val="0"/>
        <w:spacing w:after="0"/>
        <w:jc w:val="both"/>
        <w:rPr>
          <w:sz w:val="18"/>
          <w:szCs w:val="18"/>
        </w:rPr>
      </w:pPr>
      <w:r w:rsidRPr="00B52B35">
        <w:rPr>
          <w:sz w:val="18"/>
          <w:szCs w:val="18"/>
        </w:rPr>
        <w:t>While claim numbers are not directly used in determining our estimates, they are a good lead indicator. Given the policy is based on claims made, we have assumed minimal development post the end of the year.</w:t>
      </w:r>
    </w:p>
    <w:p w14:paraId="10D1D3B4" w14:textId="77777777" w:rsidR="007C36C7" w:rsidRPr="007A1BAE" w:rsidRDefault="007C36C7" w:rsidP="00306EA3">
      <w:pPr>
        <w:pStyle w:val="BodyText"/>
      </w:pPr>
    </w:p>
    <w:p w14:paraId="5CB34A59" w14:textId="77777777" w:rsidR="007C36C7" w:rsidRPr="00B52B35" w:rsidRDefault="007C36C7" w:rsidP="00B52B35">
      <w:pPr>
        <w:pStyle w:val="Default"/>
        <w:spacing w:before="240"/>
        <w:rPr>
          <w:sz w:val="18"/>
          <w:szCs w:val="18"/>
        </w:rPr>
      </w:pPr>
      <w:r w:rsidRPr="00B52B35">
        <w:rPr>
          <w:rFonts w:eastAsia="Times New Roman" w:cs="Times New Roman"/>
          <w:color w:val="auto"/>
          <w:sz w:val="18"/>
          <w:szCs w:val="18"/>
          <w:lang w:val="en-AU" w:eastAsia="en-AU"/>
        </w:rPr>
        <w:t>The following key valuation assumptions have been used to estimate the central estimates of the liability for remaining coverage:</w:t>
      </w:r>
    </w:p>
    <w:p w14:paraId="65382DBE" w14:textId="77777777" w:rsidR="007C36C7" w:rsidRPr="007A1BAE" w:rsidRDefault="007C36C7" w:rsidP="00306EA3">
      <w:pPr>
        <w:pStyle w:val="BodyText"/>
      </w:pPr>
    </w:p>
    <w:p w14:paraId="373FC411" w14:textId="77777777" w:rsidR="007C36C7" w:rsidRPr="00B52B35" w:rsidRDefault="007C36C7" w:rsidP="006D62F6">
      <w:pPr>
        <w:pStyle w:val="BodyText"/>
        <w:widowControl w:val="0"/>
        <w:numPr>
          <w:ilvl w:val="0"/>
          <w:numId w:val="57"/>
        </w:numPr>
        <w:autoSpaceDE w:val="0"/>
        <w:autoSpaceDN w:val="0"/>
        <w:spacing w:after="0"/>
        <w:jc w:val="both"/>
        <w:rPr>
          <w:sz w:val="18"/>
          <w:szCs w:val="18"/>
        </w:rPr>
      </w:pPr>
      <w:r w:rsidRPr="00B52B35">
        <w:rPr>
          <w:sz w:val="18"/>
          <w:szCs w:val="18"/>
        </w:rPr>
        <w:t>The average cost per solicitor adopted is A$2,000 (2023: A$2,400).</w:t>
      </w:r>
    </w:p>
    <w:p w14:paraId="24518530" w14:textId="77777777" w:rsidR="007C36C7" w:rsidRPr="00B52B35" w:rsidRDefault="007C36C7" w:rsidP="006D62F6">
      <w:pPr>
        <w:pStyle w:val="BodyText"/>
        <w:widowControl w:val="0"/>
        <w:numPr>
          <w:ilvl w:val="0"/>
          <w:numId w:val="57"/>
        </w:numPr>
        <w:autoSpaceDE w:val="0"/>
        <w:autoSpaceDN w:val="0"/>
        <w:spacing w:after="0"/>
        <w:jc w:val="both"/>
        <w:rPr>
          <w:sz w:val="18"/>
          <w:szCs w:val="18"/>
        </w:rPr>
      </w:pPr>
      <w:r w:rsidRPr="00B52B35">
        <w:rPr>
          <w:sz w:val="18"/>
          <w:szCs w:val="18"/>
        </w:rPr>
        <w:t>The estimated growth in solicitor numbers is 3.0% (2023: 2.6%).</w:t>
      </w:r>
    </w:p>
    <w:p w14:paraId="666F4113" w14:textId="77777777" w:rsidR="007C36C7" w:rsidRPr="00B52B35" w:rsidRDefault="007C36C7" w:rsidP="00306EA3">
      <w:pPr>
        <w:pStyle w:val="BodyText"/>
        <w:rPr>
          <w:sz w:val="18"/>
          <w:szCs w:val="18"/>
        </w:rPr>
      </w:pPr>
    </w:p>
    <w:p w14:paraId="55207069" w14:textId="77777777" w:rsidR="007C36C7" w:rsidRPr="007A1BAE" w:rsidRDefault="007C36C7" w:rsidP="00B52B35">
      <w:pPr>
        <w:pStyle w:val="Default"/>
        <w:spacing w:before="240"/>
      </w:pPr>
      <w:r w:rsidRPr="00B52B35">
        <w:rPr>
          <w:rFonts w:eastAsia="Times New Roman" w:cs="Times New Roman"/>
          <w:color w:val="auto"/>
          <w:sz w:val="18"/>
          <w:szCs w:val="18"/>
          <w:lang w:val="en-AU" w:eastAsia="en-AU"/>
        </w:rPr>
        <w:t xml:space="preserve">There have been no significant changes in the business underwritten by </w:t>
      </w:r>
      <w:r>
        <w:rPr>
          <w:rFonts w:eastAsia="Times New Roman" w:cs="Times New Roman"/>
          <w:color w:val="auto"/>
          <w:sz w:val="18"/>
          <w:szCs w:val="18"/>
          <w:lang w:val="en-AU" w:eastAsia="en-AU"/>
        </w:rPr>
        <w:t>the Group</w:t>
      </w:r>
      <w:r w:rsidRPr="00B52B35">
        <w:rPr>
          <w:rFonts w:eastAsia="Times New Roman" w:cs="Times New Roman"/>
          <w:color w:val="auto"/>
          <w:sz w:val="18"/>
          <w:szCs w:val="18"/>
          <w:lang w:val="en-AU" w:eastAsia="en-AU"/>
        </w:rPr>
        <w:t xml:space="preserve"> or the way the insurance liabilities are estimated. Hence, no significant amendments have been made to the valuation methodology.</w:t>
      </w:r>
    </w:p>
    <w:p w14:paraId="5885454F" w14:textId="77777777" w:rsidR="007C36C7" w:rsidRDefault="007C36C7" w:rsidP="00306EA3">
      <w:pPr>
        <w:pStyle w:val="Header"/>
        <w:tabs>
          <w:tab w:val="clear" w:pos="4513"/>
          <w:tab w:val="clear" w:pos="9026"/>
        </w:tabs>
        <w:spacing w:before="240"/>
        <w:rPr>
          <w:b w:val="0"/>
          <w:sz w:val="18"/>
          <w:szCs w:val="18"/>
        </w:rPr>
      </w:pPr>
      <w:r w:rsidRPr="00B52B35">
        <w:rPr>
          <w:b w:val="0"/>
          <w:sz w:val="18"/>
          <w:szCs w:val="18"/>
        </w:rPr>
        <w:t>The assumptions have been determined by management and the actuarial team by taking into account: claim development experience, statistical analysis and market trends.</w:t>
      </w:r>
    </w:p>
    <w:p w14:paraId="0BC0C763" w14:textId="77777777" w:rsidR="007C36C7" w:rsidRDefault="007C36C7" w:rsidP="00306EA3">
      <w:pPr>
        <w:pStyle w:val="Header"/>
        <w:tabs>
          <w:tab w:val="clear" w:pos="4513"/>
          <w:tab w:val="clear" w:pos="9026"/>
        </w:tabs>
        <w:spacing w:before="240"/>
        <w:rPr>
          <w:b w:val="0"/>
          <w:sz w:val="18"/>
          <w:szCs w:val="18"/>
        </w:rPr>
      </w:pPr>
    </w:p>
    <w:p w14:paraId="7DADD2B7" w14:textId="77777777" w:rsidR="007C36C7" w:rsidRDefault="007C36C7">
      <w:pPr>
        <w:rPr>
          <w:b/>
          <w:bCs/>
          <w:sz w:val="24"/>
        </w:rPr>
      </w:pPr>
      <w:r>
        <w:br w:type="page"/>
      </w:r>
    </w:p>
    <w:p w14:paraId="1079A7B3" w14:textId="77777777" w:rsidR="007C36C7" w:rsidRDefault="007C36C7" w:rsidP="00B52B35">
      <w:pPr>
        <w:pStyle w:val="Heading2"/>
      </w:pPr>
      <w:r>
        <w:lastRenderedPageBreak/>
        <w:t>D1-8</w:t>
      </w:r>
      <w:r>
        <w:tab/>
        <w:t>SENSITIVITY ANALYSIS OF KEY ESTIMATES</w:t>
      </w:r>
    </w:p>
    <w:p w14:paraId="26234330" w14:textId="77777777" w:rsidR="007C36C7" w:rsidRPr="00B52B35" w:rsidRDefault="007C36C7" w:rsidP="00B52B35">
      <w:pPr>
        <w:pStyle w:val="Default"/>
        <w:spacing w:before="240"/>
        <w:rPr>
          <w:sz w:val="18"/>
          <w:szCs w:val="18"/>
        </w:rPr>
      </w:pPr>
      <w:r w:rsidRPr="00B52B35">
        <w:rPr>
          <w:rFonts w:eastAsia="Times New Roman" w:cs="Times New Roman"/>
          <w:color w:val="auto"/>
          <w:sz w:val="18"/>
          <w:szCs w:val="18"/>
          <w:lang w:val="en-AU" w:eastAsia="en-AU"/>
        </w:rPr>
        <w:t>The impact of changes in key variables used in the calculation of the net insurance contract liabilities is summarised in the table below and is shown gross and net of reinsurance held. Each change has been calculated in isolation from the other changes and shows the after-tax impact on profit or loss assuming that there is no change to any of the other variables.</w:t>
      </w:r>
    </w:p>
    <w:p w14:paraId="31D55504" w14:textId="77777777" w:rsidR="007C36C7" w:rsidRPr="00B52B35" w:rsidRDefault="007C36C7" w:rsidP="00E44197">
      <w:pPr>
        <w:pStyle w:val="BodyText"/>
        <w:rPr>
          <w:sz w:val="18"/>
          <w:szCs w:val="18"/>
        </w:rPr>
      </w:pPr>
    </w:p>
    <w:tbl>
      <w:tblPr>
        <w:tblW w:w="9163" w:type="dxa"/>
        <w:tblLayout w:type="fixed"/>
        <w:tblCellMar>
          <w:left w:w="0" w:type="dxa"/>
          <w:right w:w="0" w:type="dxa"/>
        </w:tblCellMar>
        <w:tblLook w:val="01E0" w:firstRow="1" w:lastRow="1" w:firstColumn="1" w:lastColumn="1" w:noHBand="0" w:noVBand="0"/>
      </w:tblPr>
      <w:tblGrid>
        <w:gridCol w:w="2694"/>
        <w:gridCol w:w="709"/>
        <w:gridCol w:w="1440"/>
        <w:gridCol w:w="1440"/>
        <w:gridCol w:w="1440"/>
        <w:gridCol w:w="1440"/>
      </w:tblGrid>
      <w:tr w:rsidR="007C36C7" w:rsidRPr="00E44197" w14:paraId="78A4B22A" w14:textId="77777777" w:rsidTr="007D491D">
        <w:trPr>
          <w:trHeight w:val="20"/>
        </w:trPr>
        <w:tc>
          <w:tcPr>
            <w:tcW w:w="2694" w:type="dxa"/>
          </w:tcPr>
          <w:p w14:paraId="602B465B" w14:textId="77777777" w:rsidR="007C36C7" w:rsidRPr="00B52B35" w:rsidRDefault="007C36C7" w:rsidP="007D491D">
            <w:pPr>
              <w:pStyle w:val="BodyText"/>
              <w:rPr>
                <w:b/>
                <w:sz w:val="16"/>
                <w:szCs w:val="18"/>
                <w:u w:val="single"/>
              </w:rPr>
            </w:pPr>
          </w:p>
        </w:tc>
        <w:tc>
          <w:tcPr>
            <w:tcW w:w="709" w:type="dxa"/>
          </w:tcPr>
          <w:p w14:paraId="7736EAF8" w14:textId="77777777" w:rsidR="007C36C7" w:rsidRPr="00B52B35" w:rsidRDefault="007C36C7" w:rsidP="007D491D">
            <w:pPr>
              <w:pStyle w:val="BodyText"/>
              <w:jc w:val="center"/>
              <w:rPr>
                <w:b/>
                <w:sz w:val="16"/>
                <w:szCs w:val="18"/>
              </w:rPr>
            </w:pPr>
          </w:p>
        </w:tc>
        <w:tc>
          <w:tcPr>
            <w:tcW w:w="2880" w:type="dxa"/>
            <w:gridSpan w:val="2"/>
            <w:tcBorders>
              <w:bottom w:val="single" w:sz="4" w:space="0" w:color="auto"/>
            </w:tcBorders>
            <w:vAlign w:val="bottom"/>
          </w:tcPr>
          <w:p w14:paraId="10E12B1A" w14:textId="77777777" w:rsidR="007C36C7" w:rsidRPr="00B52B35" w:rsidRDefault="007C36C7" w:rsidP="007D491D">
            <w:pPr>
              <w:pStyle w:val="BodyText"/>
              <w:jc w:val="center"/>
              <w:rPr>
                <w:b/>
                <w:sz w:val="16"/>
                <w:szCs w:val="18"/>
              </w:rPr>
            </w:pPr>
            <w:r w:rsidRPr="00B52B35">
              <w:rPr>
                <w:b/>
                <w:sz w:val="16"/>
                <w:szCs w:val="18"/>
              </w:rPr>
              <w:t xml:space="preserve">Profit/(loss) </w:t>
            </w:r>
            <w:r w:rsidRPr="00B52B35">
              <w:rPr>
                <w:b/>
                <w:sz w:val="16"/>
                <w:szCs w:val="18"/>
                <w:vertAlign w:val="superscript"/>
              </w:rPr>
              <w:t>1</w:t>
            </w:r>
          </w:p>
        </w:tc>
        <w:tc>
          <w:tcPr>
            <w:tcW w:w="2880" w:type="dxa"/>
            <w:gridSpan w:val="2"/>
            <w:tcBorders>
              <w:bottom w:val="single" w:sz="4" w:space="0" w:color="auto"/>
            </w:tcBorders>
            <w:vAlign w:val="bottom"/>
          </w:tcPr>
          <w:p w14:paraId="293F336D" w14:textId="77777777" w:rsidR="007C36C7" w:rsidRPr="00B52B35" w:rsidRDefault="007C36C7" w:rsidP="007D491D">
            <w:pPr>
              <w:pStyle w:val="BodyText"/>
              <w:jc w:val="center"/>
              <w:rPr>
                <w:b/>
                <w:sz w:val="16"/>
                <w:szCs w:val="18"/>
              </w:rPr>
            </w:pPr>
            <w:r w:rsidRPr="00B52B35">
              <w:rPr>
                <w:b/>
                <w:sz w:val="16"/>
                <w:szCs w:val="18"/>
              </w:rPr>
              <w:t>Equity</w:t>
            </w:r>
          </w:p>
        </w:tc>
      </w:tr>
      <w:tr w:rsidR="007C36C7" w:rsidRPr="00E44197" w14:paraId="4DA876E2" w14:textId="77777777" w:rsidTr="007D491D">
        <w:trPr>
          <w:trHeight w:val="20"/>
        </w:trPr>
        <w:tc>
          <w:tcPr>
            <w:tcW w:w="2694" w:type="dxa"/>
            <w:tcBorders>
              <w:bottom w:val="single" w:sz="4" w:space="0" w:color="auto"/>
            </w:tcBorders>
          </w:tcPr>
          <w:p w14:paraId="6153DFBB" w14:textId="77777777" w:rsidR="007C36C7" w:rsidRPr="00B52B35" w:rsidRDefault="007C36C7" w:rsidP="007D491D">
            <w:pPr>
              <w:pStyle w:val="BodyText"/>
              <w:rPr>
                <w:b/>
                <w:sz w:val="16"/>
                <w:szCs w:val="18"/>
                <w:u w:val="single"/>
              </w:rPr>
            </w:pPr>
            <w:r w:rsidRPr="00B52B35">
              <w:rPr>
                <w:b/>
                <w:sz w:val="16"/>
                <w:szCs w:val="18"/>
                <w:u w:val="single"/>
              </w:rPr>
              <w:t>Sensitivity</w:t>
            </w:r>
          </w:p>
        </w:tc>
        <w:tc>
          <w:tcPr>
            <w:tcW w:w="709" w:type="dxa"/>
            <w:tcBorders>
              <w:bottom w:val="single" w:sz="4" w:space="0" w:color="auto"/>
            </w:tcBorders>
          </w:tcPr>
          <w:p w14:paraId="69BAE71E" w14:textId="77777777" w:rsidR="007C36C7" w:rsidRPr="00B52B35" w:rsidRDefault="007C36C7" w:rsidP="007D491D">
            <w:pPr>
              <w:pStyle w:val="BodyText"/>
              <w:jc w:val="right"/>
              <w:rPr>
                <w:b/>
                <w:sz w:val="16"/>
                <w:szCs w:val="18"/>
              </w:rPr>
            </w:pPr>
          </w:p>
        </w:tc>
        <w:tc>
          <w:tcPr>
            <w:tcW w:w="1440" w:type="dxa"/>
            <w:tcBorders>
              <w:top w:val="single" w:sz="4" w:space="0" w:color="auto"/>
              <w:bottom w:val="single" w:sz="4" w:space="0" w:color="auto"/>
            </w:tcBorders>
            <w:vAlign w:val="bottom"/>
          </w:tcPr>
          <w:p w14:paraId="4241501A" w14:textId="77777777" w:rsidR="007C36C7" w:rsidRPr="00B52B35" w:rsidRDefault="007C36C7" w:rsidP="007D491D">
            <w:pPr>
              <w:pStyle w:val="BodyText"/>
              <w:jc w:val="center"/>
              <w:rPr>
                <w:b/>
                <w:sz w:val="16"/>
                <w:szCs w:val="18"/>
              </w:rPr>
            </w:pPr>
            <w:r w:rsidRPr="00B52B35">
              <w:rPr>
                <w:b/>
                <w:sz w:val="16"/>
                <w:szCs w:val="18"/>
              </w:rPr>
              <w:t>2024</w:t>
            </w:r>
          </w:p>
        </w:tc>
        <w:tc>
          <w:tcPr>
            <w:tcW w:w="1440" w:type="dxa"/>
            <w:tcBorders>
              <w:top w:val="single" w:sz="4" w:space="0" w:color="auto"/>
              <w:bottom w:val="single" w:sz="4" w:space="0" w:color="auto"/>
            </w:tcBorders>
          </w:tcPr>
          <w:p w14:paraId="5EAAC5FE" w14:textId="77777777" w:rsidR="007C36C7" w:rsidRPr="00B52B35" w:rsidRDefault="007C36C7" w:rsidP="007D491D">
            <w:pPr>
              <w:pStyle w:val="BodyText"/>
              <w:jc w:val="center"/>
              <w:rPr>
                <w:bCs/>
                <w:sz w:val="16"/>
                <w:szCs w:val="18"/>
              </w:rPr>
            </w:pPr>
            <w:r w:rsidRPr="00B52B35">
              <w:rPr>
                <w:bCs/>
                <w:sz w:val="16"/>
                <w:szCs w:val="18"/>
              </w:rPr>
              <w:t>2023</w:t>
            </w:r>
          </w:p>
        </w:tc>
        <w:tc>
          <w:tcPr>
            <w:tcW w:w="1440" w:type="dxa"/>
            <w:tcBorders>
              <w:top w:val="single" w:sz="4" w:space="0" w:color="auto"/>
              <w:bottom w:val="single" w:sz="4" w:space="0" w:color="auto"/>
            </w:tcBorders>
            <w:vAlign w:val="bottom"/>
          </w:tcPr>
          <w:p w14:paraId="587A853A" w14:textId="77777777" w:rsidR="007C36C7" w:rsidRPr="00B52B35" w:rsidRDefault="007C36C7" w:rsidP="007D491D">
            <w:pPr>
              <w:pStyle w:val="BodyText"/>
              <w:jc w:val="center"/>
              <w:rPr>
                <w:b/>
                <w:sz w:val="16"/>
                <w:szCs w:val="18"/>
              </w:rPr>
            </w:pPr>
            <w:r w:rsidRPr="00B52B35">
              <w:rPr>
                <w:b/>
                <w:sz w:val="16"/>
                <w:szCs w:val="18"/>
              </w:rPr>
              <w:t>2024</w:t>
            </w:r>
          </w:p>
        </w:tc>
        <w:tc>
          <w:tcPr>
            <w:tcW w:w="1440" w:type="dxa"/>
            <w:tcBorders>
              <w:top w:val="single" w:sz="4" w:space="0" w:color="auto"/>
              <w:bottom w:val="single" w:sz="4" w:space="0" w:color="auto"/>
            </w:tcBorders>
          </w:tcPr>
          <w:p w14:paraId="6F55E7BF" w14:textId="77777777" w:rsidR="007C36C7" w:rsidRPr="00B52B35" w:rsidRDefault="007C36C7" w:rsidP="007D491D">
            <w:pPr>
              <w:pStyle w:val="BodyText"/>
              <w:jc w:val="center"/>
              <w:rPr>
                <w:bCs/>
                <w:sz w:val="16"/>
                <w:szCs w:val="18"/>
              </w:rPr>
            </w:pPr>
            <w:r w:rsidRPr="00B52B35">
              <w:rPr>
                <w:bCs/>
                <w:sz w:val="16"/>
                <w:szCs w:val="18"/>
              </w:rPr>
              <w:t>2023</w:t>
            </w:r>
          </w:p>
        </w:tc>
      </w:tr>
      <w:tr w:rsidR="007C36C7" w:rsidRPr="00E44197" w14:paraId="18ED7E05" w14:textId="77777777" w:rsidTr="007D491D">
        <w:trPr>
          <w:trHeight w:val="20"/>
        </w:trPr>
        <w:tc>
          <w:tcPr>
            <w:tcW w:w="2694" w:type="dxa"/>
            <w:tcBorders>
              <w:top w:val="single" w:sz="4" w:space="0" w:color="auto"/>
            </w:tcBorders>
          </w:tcPr>
          <w:p w14:paraId="52E5968A" w14:textId="77777777" w:rsidR="007C36C7" w:rsidRPr="00B52B35" w:rsidRDefault="007C36C7" w:rsidP="007D491D">
            <w:pPr>
              <w:pStyle w:val="BodyText"/>
              <w:rPr>
                <w:sz w:val="16"/>
                <w:szCs w:val="18"/>
              </w:rPr>
            </w:pPr>
            <w:r w:rsidRPr="00B52B35">
              <w:rPr>
                <w:sz w:val="16"/>
                <w:szCs w:val="18"/>
              </w:rPr>
              <w:t>Reserve estimation</w:t>
            </w:r>
          </w:p>
        </w:tc>
        <w:tc>
          <w:tcPr>
            <w:tcW w:w="709" w:type="dxa"/>
            <w:tcBorders>
              <w:top w:val="single" w:sz="4" w:space="0" w:color="auto"/>
            </w:tcBorders>
          </w:tcPr>
          <w:p w14:paraId="4CCD0F30" w14:textId="77777777" w:rsidR="007C36C7" w:rsidRPr="00B52B35" w:rsidRDefault="007C36C7" w:rsidP="007D491D">
            <w:pPr>
              <w:pStyle w:val="BodyText"/>
              <w:jc w:val="right"/>
              <w:rPr>
                <w:bCs/>
                <w:sz w:val="16"/>
                <w:szCs w:val="18"/>
              </w:rPr>
            </w:pPr>
            <w:r w:rsidRPr="00B52B35">
              <w:rPr>
                <w:bCs/>
                <w:sz w:val="16"/>
                <w:szCs w:val="18"/>
              </w:rPr>
              <w:t>+10.0%</w:t>
            </w:r>
          </w:p>
        </w:tc>
        <w:tc>
          <w:tcPr>
            <w:tcW w:w="1440" w:type="dxa"/>
            <w:tcBorders>
              <w:top w:val="single" w:sz="4" w:space="0" w:color="auto"/>
            </w:tcBorders>
          </w:tcPr>
          <w:p w14:paraId="71CC8338" w14:textId="77777777" w:rsidR="007C36C7" w:rsidRPr="00B52B35" w:rsidRDefault="007C36C7" w:rsidP="007D491D">
            <w:pPr>
              <w:pStyle w:val="BodyText"/>
              <w:tabs>
                <w:tab w:val="decimal" w:pos="1260"/>
              </w:tabs>
              <w:rPr>
                <w:bCs/>
                <w:sz w:val="16"/>
                <w:szCs w:val="18"/>
              </w:rPr>
            </w:pPr>
            <w:r w:rsidRPr="00B52B35">
              <w:rPr>
                <w:bCs/>
                <w:sz w:val="16"/>
                <w:szCs w:val="18"/>
              </w:rPr>
              <w:t>(5,296,900)</w:t>
            </w:r>
          </w:p>
        </w:tc>
        <w:tc>
          <w:tcPr>
            <w:tcW w:w="1440" w:type="dxa"/>
            <w:tcBorders>
              <w:top w:val="single" w:sz="4" w:space="0" w:color="auto"/>
            </w:tcBorders>
          </w:tcPr>
          <w:p w14:paraId="4DD2F2EE" w14:textId="77777777" w:rsidR="007C36C7" w:rsidRPr="00B52B35" w:rsidRDefault="007C36C7" w:rsidP="007D491D">
            <w:pPr>
              <w:pStyle w:val="BodyText"/>
              <w:tabs>
                <w:tab w:val="decimal" w:pos="1245"/>
              </w:tabs>
              <w:rPr>
                <w:bCs/>
                <w:sz w:val="16"/>
                <w:szCs w:val="18"/>
              </w:rPr>
            </w:pPr>
            <w:r w:rsidRPr="00B52B35">
              <w:rPr>
                <w:bCs/>
                <w:sz w:val="16"/>
                <w:szCs w:val="18"/>
              </w:rPr>
              <w:t>(5,509,700)</w:t>
            </w:r>
          </w:p>
        </w:tc>
        <w:tc>
          <w:tcPr>
            <w:tcW w:w="1440" w:type="dxa"/>
            <w:tcBorders>
              <w:top w:val="single" w:sz="4" w:space="0" w:color="auto"/>
            </w:tcBorders>
          </w:tcPr>
          <w:p w14:paraId="30BE6A68" w14:textId="77777777" w:rsidR="007C36C7" w:rsidRPr="00B52B35" w:rsidRDefault="007C36C7" w:rsidP="007D491D">
            <w:pPr>
              <w:pStyle w:val="BodyText"/>
              <w:tabs>
                <w:tab w:val="decimal" w:pos="1260"/>
              </w:tabs>
              <w:rPr>
                <w:bCs/>
                <w:sz w:val="16"/>
                <w:szCs w:val="18"/>
              </w:rPr>
            </w:pPr>
            <w:r w:rsidRPr="00B52B35">
              <w:rPr>
                <w:bCs/>
                <w:sz w:val="16"/>
                <w:szCs w:val="18"/>
              </w:rPr>
              <w:t>(5,296,900)</w:t>
            </w:r>
          </w:p>
        </w:tc>
        <w:tc>
          <w:tcPr>
            <w:tcW w:w="1440" w:type="dxa"/>
            <w:tcBorders>
              <w:top w:val="single" w:sz="4" w:space="0" w:color="auto"/>
            </w:tcBorders>
          </w:tcPr>
          <w:p w14:paraId="1404D85F" w14:textId="77777777" w:rsidR="007C36C7" w:rsidRPr="00B52B35" w:rsidRDefault="007C36C7" w:rsidP="007D491D">
            <w:pPr>
              <w:pStyle w:val="BodyText"/>
              <w:tabs>
                <w:tab w:val="decimal" w:pos="1245"/>
              </w:tabs>
              <w:rPr>
                <w:bCs/>
                <w:sz w:val="16"/>
                <w:szCs w:val="18"/>
              </w:rPr>
            </w:pPr>
            <w:r w:rsidRPr="00B52B35">
              <w:rPr>
                <w:bCs/>
                <w:sz w:val="16"/>
                <w:szCs w:val="18"/>
              </w:rPr>
              <w:t>(5,509,700)</w:t>
            </w:r>
          </w:p>
        </w:tc>
      </w:tr>
      <w:tr w:rsidR="007C36C7" w:rsidRPr="00E44197" w14:paraId="60015F8D" w14:textId="77777777" w:rsidTr="007D491D">
        <w:trPr>
          <w:trHeight w:val="20"/>
        </w:trPr>
        <w:tc>
          <w:tcPr>
            <w:tcW w:w="2694" w:type="dxa"/>
            <w:tcBorders>
              <w:bottom w:val="single" w:sz="4" w:space="0" w:color="auto"/>
            </w:tcBorders>
          </w:tcPr>
          <w:p w14:paraId="6A08408F" w14:textId="77777777" w:rsidR="007C36C7" w:rsidRPr="00B52B35" w:rsidRDefault="007C36C7" w:rsidP="007D491D">
            <w:pPr>
              <w:pStyle w:val="BodyText"/>
              <w:rPr>
                <w:sz w:val="16"/>
                <w:szCs w:val="18"/>
              </w:rPr>
            </w:pPr>
          </w:p>
        </w:tc>
        <w:tc>
          <w:tcPr>
            <w:tcW w:w="709" w:type="dxa"/>
            <w:tcBorders>
              <w:bottom w:val="single" w:sz="4" w:space="0" w:color="auto"/>
            </w:tcBorders>
          </w:tcPr>
          <w:p w14:paraId="59A1975F" w14:textId="77777777" w:rsidR="007C36C7" w:rsidRPr="00B52B35" w:rsidRDefault="007C36C7" w:rsidP="007D491D">
            <w:pPr>
              <w:pStyle w:val="BodyText"/>
              <w:jc w:val="right"/>
              <w:rPr>
                <w:bCs/>
                <w:sz w:val="16"/>
                <w:szCs w:val="18"/>
              </w:rPr>
            </w:pPr>
            <w:r w:rsidRPr="00B52B35">
              <w:rPr>
                <w:bCs/>
                <w:sz w:val="16"/>
                <w:szCs w:val="18"/>
              </w:rPr>
              <w:t>-10.0%</w:t>
            </w:r>
          </w:p>
        </w:tc>
        <w:tc>
          <w:tcPr>
            <w:tcW w:w="1440" w:type="dxa"/>
            <w:tcBorders>
              <w:bottom w:val="single" w:sz="4" w:space="0" w:color="auto"/>
            </w:tcBorders>
          </w:tcPr>
          <w:p w14:paraId="27390728" w14:textId="77777777" w:rsidR="007C36C7" w:rsidRPr="00B52B35" w:rsidRDefault="007C36C7" w:rsidP="007D491D">
            <w:pPr>
              <w:pStyle w:val="BodyText"/>
              <w:tabs>
                <w:tab w:val="decimal" w:pos="1260"/>
              </w:tabs>
              <w:rPr>
                <w:bCs/>
                <w:sz w:val="16"/>
                <w:szCs w:val="18"/>
              </w:rPr>
            </w:pPr>
            <w:r w:rsidRPr="00B52B35">
              <w:rPr>
                <w:bCs/>
                <w:sz w:val="16"/>
                <w:szCs w:val="18"/>
              </w:rPr>
              <w:t>5,308,800</w:t>
            </w:r>
          </w:p>
        </w:tc>
        <w:tc>
          <w:tcPr>
            <w:tcW w:w="1440" w:type="dxa"/>
            <w:tcBorders>
              <w:bottom w:val="single" w:sz="4" w:space="0" w:color="auto"/>
            </w:tcBorders>
          </w:tcPr>
          <w:p w14:paraId="51D455BC" w14:textId="77777777" w:rsidR="007C36C7" w:rsidRPr="00B52B35" w:rsidRDefault="007C36C7" w:rsidP="007D491D">
            <w:pPr>
              <w:pStyle w:val="BodyText"/>
              <w:tabs>
                <w:tab w:val="decimal" w:pos="1245"/>
              </w:tabs>
              <w:rPr>
                <w:bCs/>
                <w:sz w:val="16"/>
                <w:szCs w:val="18"/>
              </w:rPr>
            </w:pPr>
            <w:r w:rsidRPr="00B52B35">
              <w:rPr>
                <w:bCs/>
                <w:sz w:val="16"/>
                <w:szCs w:val="18"/>
              </w:rPr>
              <w:t>6,172,600</w:t>
            </w:r>
          </w:p>
        </w:tc>
        <w:tc>
          <w:tcPr>
            <w:tcW w:w="1440" w:type="dxa"/>
            <w:tcBorders>
              <w:bottom w:val="single" w:sz="4" w:space="0" w:color="auto"/>
            </w:tcBorders>
          </w:tcPr>
          <w:p w14:paraId="59E9DCB8" w14:textId="77777777" w:rsidR="007C36C7" w:rsidRPr="00B52B35" w:rsidRDefault="007C36C7" w:rsidP="007D491D">
            <w:pPr>
              <w:pStyle w:val="BodyText"/>
              <w:tabs>
                <w:tab w:val="decimal" w:pos="1260"/>
              </w:tabs>
              <w:rPr>
                <w:bCs/>
                <w:sz w:val="16"/>
                <w:szCs w:val="18"/>
              </w:rPr>
            </w:pPr>
            <w:r w:rsidRPr="00B52B35">
              <w:rPr>
                <w:bCs/>
                <w:sz w:val="16"/>
                <w:szCs w:val="18"/>
              </w:rPr>
              <w:t>5,308,800</w:t>
            </w:r>
          </w:p>
        </w:tc>
        <w:tc>
          <w:tcPr>
            <w:tcW w:w="1440" w:type="dxa"/>
            <w:tcBorders>
              <w:bottom w:val="single" w:sz="4" w:space="0" w:color="auto"/>
            </w:tcBorders>
          </w:tcPr>
          <w:p w14:paraId="7BC56D5C" w14:textId="77777777" w:rsidR="007C36C7" w:rsidRPr="00B52B35" w:rsidRDefault="007C36C7" w:rsidP="007D491D">
            <w:pPr>
              <w:pStyle w:val="BodyText"/>
              <w:tabs>
                <w:tab w:val="decimal" w:pos="1245"/>
              </w:tabs>
              <w:rPr>
                <w:bCs/>
                <w:sz w:val="16"/>
                <w:szCs w:val="18"/>
              </w:rPr>
            </w:pPr>
            <w:r w:rsidRPr="00B52B35">
              <w:rPr>
                <w:bCs/>
                <w:sz w:val="16"/>
                <w:szCs w:val="18"/>
              </w:rPr>
              <w:t>6,172,600</w:t>
            </w:r>
          </w:p>
        </w:tc>
      </w:tr>
      <w:tr w:rsidR="007C36C7" w:rsidRPr="00E44197" w14:paraId="082372FF" w14:textId="77777777" w:rsidTr="007D491D">
        <w:trPr>
          <w:trHeight w:val="20"/>
        </w:trPr>
        <w:tc>
          <w:tcPr>
            <w:tcW w:w="2694" w:type="dxa"/>
            <w:tcBorders>
              <w:top w:val="single" w:sz="4" w:space="0" w:color="auto"/>
            </w:tcBorders>
          </w:tcPr>
          <w:p w14:paraId="2FBB8B40" w14:textId="77777777" w:rsidR="007C36C7" w:rsidRPr="00B52B35" w:rsidRDefault="007C36C7" w:rsidP="007D491D">
            <w:pPr>
              <w:pStyle w:val="BodyText"/>
              <w:rPr>
                <w:sz w:val="16"/>
                <w:szCs w:val="18"/>
              </w:rPr>
            </w:pPr>
            <w:r w:rsidRPr="00B52B35">
              <w:rPr>
                <w:sz w:val="16"/>
                <w:szCs w:val="18"/>
              </w:rPr>
              <w:t>Cost per solicitor estimation</w:t>
            </w:r>
          </w:p>
        </w:tc>
        <w:tc>
          <w:tcPr>
            <w:tcW w:w="709" w:type="dxa"/>
            <w:tcBorders>
              <w:top w:val="single" w:sz="4" w:space="0" w:color="auto"/>
            </w:tcBorders>
          </w:tcPr>
          <w:p w14:paraId="48D9E6B9" w14:textId="77777777" w:rsidR="007C36C7" w:rsidRPr="00B52B35" w:rsidRDefault="007C36C7" w:rsidP="007D491D">
            <w:pPr>
              <w:pStyle w:val="BodyText"/>
              <w:jc w:val="right"/>
              <w:rPr>
                <w:bCs/>
                <w:sz w:val="16"/>
                <w:szCs w:val="18"/>
              </w:rPr>
            </w:pPr>
            <w:r w:rsidRPr="00B52B35">
              <w:rPr>
                <w:bCs/>
                <w:sz w:val="16"/>
                <w:szCs w:val="18"/>
              </w:rPr>
              <w:t>+$100</w:t>
            </w:r>
          </w:p>
        </w:tc>
        <w:tc>
          <w:tcPr>
            <w:tcW w:w="1440" w:type="dxa"/>
            <w:tcBorders>
              <w:top w:val="single" w:sz="4" w:space="0" w:color="auto"/>
            </w:tcBorders>
          </w:tcPr>
          <w:p w14:paraId="6A752431" w14:textId="77777777" w:rsidR="007C36C7" w:rsidRPr="00B52B35" w:rsidRDefault="007C36C7" w:rsidP="007D491D">
            <w:pPr>
              <w:pStyle w:val="BodyText"/>
              <w:tabs>
                <w:tab w:val="decimal" w:pos="1260"/>
              </w:tabs>
              <w:rPr>
                <w:bCs/>
                <w:sz w:val="16"/>
                <w:szCs w:val="18"/>
              </w:rPr>
            </w:pPr>
            <w:r w:rsidRPr="00B52B35">
              <w:rPr>
                <w:bCs/>
                <w:sz w:val="16"/>
                <w:szCs w:val="18"/>
              </w:rPr>
              <w:t>(252,700)</w:t>
            </w:r>
          </w:p>
        </w:tc>
        <w:tc>
          <w:tcPr>
            <w:tcW w:w="1440" w:type="dxa"/>
            <w:tcBorders>
              <w:top w:val="single" w:sz="4" w:space="0" w:color="auto"/>
            </w:tcBorders>
          </w:tcPr>
          <w:p w14:paraId="2AFA559A" w14:textId="77777777" w:rsidR="007C36C7" w:rsidRPr="00B52B35" w:rsidRDefault="007C36C7" w:rsidP="007D491D">
            <w:pPr>
              <w:pStyle w:val="BodyText"/>
              <w:tabs>
                <w:tab w:val="decimal" w:pos="1245"/>
              </w:tabs>
              <w:rPr>
                <w:bCs/>
                <w:sz w:val="16"/>
                <w:szCs w:val="18"/>
              </w:rPr>
            </w:pPr>
            <w:r w:rsidRPr="00B52B35">
              <w:rPr>
                <w:bCs/>
                <w:sz w:val="16"/>
                <w:szCs w:val="18"/>
              </w:rPr>
              <w:t>(309,000)</w:t>
            </w:r>
          </w:p>
        </w:tc>
        <w:tc>
          <w:tcPr>
            <w:tcW w:w="1440" w:type="dxa"/>
            <w:tcBorders>
              <w:top w:val="single" w:sz="4" w:space="0" w:color="auto"/>
            </w:tcBorders>
          </w:tcPr>
          <w:p w14:paraId="60B2BAB4" w14:textId="77777777" w:rsidR="007C36C7" w:rsidRPr="00B52B35" w:rsidRDefault="007C36C7" w:rsidP="007D491D">
            <w:pPr>
              <w:pStyle w:val="BodyText"/>
              <w:tabs>
                <w:tab w:val="decimal" w:pos="1260"/>
              </w:tabs>
              <w:rPr>
                <w:bCs/>
                <w:sz w:val="16"/>
                <w:szCs w:val="18"/>
              </w:rPr>
            </w:pPr>
            <w:r w:rsidRPr="00B52B35">
              <w:rPr>
                <w:bCs/>
                <w:sz w:val="16"/>
                <w:szCs w:val="18"/>
              </w:rPr>
              <w:t>(252,700)</w:t>
            </w:r>
          </w:p>
        </w:tc>
        <w:tc>
          <w:tcPr>
            <w:tcW w:w="1440" w:type="dxa"/>
            <w:tcBorders>
              <w:top w:val="single" w:sz="4" w:space="0" w:color="auto"/>
            </w:tcBorders>
          </w:tcPr>
          <w:p w14:paraId="43B1695A" w14:textId="77777777" w:rsidR="007C36C7" w:rsidRPr="00B52B35" w:rsidRDefault="007C36C7" w:rsidP="007D491D">
            <w:pPr>
              <w:pStyle w:val="BodyText"/>
              <w:tabs>
                <w:tab w:val="decimal" w:pos="1245"/>
              </w:tabs>
              <w:rPr>
                <w:bCs/>
                <w:sz w:val="16"/>
                <w:szCs w:val="18"/>
              </w:rPr>
            </w:pPr>
            <w:r w:rsidRPr="00B52B35">
              <w:rPr>
                <w:bCs/>
                <w:sz w:val="16"/>
                <w:szCs w:val="18"/>
              </w:rPr>
              <w:t>(309,000)</w:t>
            </w:r>
          </w:p>
        </w:tc>
      </w:tr>
      <w:tr w:rsidR="007C36C7" w:rsidRPr="00E44197" w14:paraId="2EC3FF4D" w14:textId="77777777" w:rsidTr="007D491D">
        <w:trPr>
          <w:trHeight w:val="20"/>
        </w:trPr>
        <w:tc>
          <w:tcPr>
            <w:tcW w:w="2694" w:type="dxa"/>
            <w:tcBorders>
              <w:bottom w:val="single" w:sz="4" w:space="0" w:color="auto"/>
            </w:tcBorders>
          </w:tcPr>
          <w:p w14:paraId="52FF572F" w14:textId="77777777" w:rsidR="007C36C7" w:rsidRPr="00B52B35" w:rsidRDefault="007C36C7" w:rsidP="007D491D">
            <w:pPr>
              <w:pStyle w:val="BodyText"/>
              <w:rPr>
                <w:sz w:val="16"/>
                <w:szCs w:val="18"/>
              </w:rPr>
            </w:pPr>
          </w:p>
        </w:tc>
        <w:tc>
          <w:tcPr>
            <w:tcW w:w="709" w:type="dxa"/>
            <w:tcBorders>
              <w:bottom w:val="single" w:sz="4" w:space="0" w:color="auto"/>
            </w:tcBorders>
          </w:tcPr>
          <w:p w14:paraId="28C088E8" w14:textId="77777777" w:rsidR="007C36C7" w:rsidRPr="00B52B35" w:rsidRDefault="007C36C7" w:rsidP="007D491D">
            <w:pPr>
              <w:pStyle w:val="BodyText"/>
              <w:jc w:val="right"/>
              <w:rPr>
                <w:bCs/>
                <w:sz w:val="16"/>
                <w:szCs w:val="18"/>
              </w:rPr>
            </w:pPr>
            <w:r w:rsidRPr="00B52B35">
              <w:rPr>
                <w:bCs/>
                <w:sz w:val="16"/>
                <w:szCs w:val="18"/>
              </w:rPr>
              <w:t>-$100</w:t>
            </w:r>
          </w:p>
        </w:tc>
        <w:tc>
          <w:tcPr>
            <w:tcW w:w="1440" w:type="dxa"/>
            <w:tcBorders>
              <w:bottom w:val="single" w:sz="4" w:space="0" w:color="auto"/>
            </w:tcBorders>
          </w:tcPr>
          <w:p w14:paraId="7D50F628" w14:textId="77777777" w:rsidR="007C36C7" w:rsidRPr="00B52B35" w:rsidRDefault="007C36C7" w:rsidP="007D491D">
            <w:pPr>
              <w:pStyle w:val="BodyText"/>
              <w:tabs>
                <w:tab w:val="decimal" w:pos="1260"/>
              </w:tabs>
              <w:rPr>
                <w:bCs/>
                <w:sz w:val="16"/>
                <w:szCs w:val="18"/>
              </w:rPr>
            </w:pPr>
            <w:r w:rsidRPr="00B52B35">
              <w:rPr>
                <w:bCs/>
                <w:sz w:val="16"/>
                <w:szCs w:val="18"/>
              </w:rPr>
              <w:t>252,700</w:t>
            </w:r>
          </w:p>
        </w:tc>
        <w:tc>
          <w:tcPr>
            <w:tcW w:w="1440" w:type="dxa"/>
            <w:tcBorders>
              <w:bottom w:val="single" w:sz="4" w:space="0" w:color="auto"/>
            </w:tcBorders>
          </w:tcPr>
          <w:p w14:paraId="2600607B" w14:textId="77777777" w:rsidR="007C36C7" w:rsidRPr="00B52B35" w:rsidRDefault="007C36C7" w:rsidP="007D491D">
            <w:pPr>
              <w:pStyle w:val="BodyText"/>
              <w:tabs>
                <w:tab w:val="decimal" w:pos="1245"/>
              </w:tabs>
              <w:rPr>
                <w:bCs/>
                <w:sz w:val="16"/>
                <w:szCs w:val="18"/>
              </w:rPr>
            </w:pPr>
            <w:r w:rsidRPr="00B52B35">
              <w:rPr>
                <w:bCs/>
                <w:sz w:val="16"/>
                <w:szCs w:val="18"/>
              </w:rPr>
              <w:t>309,000</w:t>
            </w:r>
          </w:p>
        </w:tc>
        <w:tc>
          <w:tcPr>
            <w:tcW w:w="1440" w:type="dxa"/>
            <w:tcBorders>
              <w:bottom w:val="single" w:sz="4" w:space="0" w:color="auto"/>
            </w:tcBorders>
          </w:tcPr>
          <w:p w14:paraId="77822393" w14:textId="77777777" w:rsidR="007C36C7" w:rsidRPr="00B52B35" w:rsidRDefault="007C36C7" w:rsidP="007D491D">
            <w:pPr>
              <w:pStyle w:val="BodyText"/>
              <w:tabs>
                <w:tab w:val="decimal" w:pos="1260"/>
              </w:tabs>
              <w:rPr>
                <w:bCs/>
                <w:sz w:val="16"/>
                <w:szCs w:val="18"/>
              </w:rPr>
            </w:pPr>
            <w:r w:rsidRPr="00B52B35">
              <w:rPr>
                <w:bCs/>
                <w:sz w:val="16"/>
                <w:szCs w:val="18"/>
              </w:rPr>
              <w:t>252,700</w:t>
            </w:r>
          </w:p>
        </w:tc>
        <w:tc>
          <w:tcPr>
            <w:tcW w:w="1440" w:type="dxa"/>
            <w:tcBorders>
              <w:bottom w:val="single" w:sz="4" w:space="0" w:color="auto"/>
            </w:tcBorders>
          </w:tcPr>
          <w:p w14:paraId="569BB6E3" w14:textId="77777777" w:rsidR="007C36C7" w:rsidRPr="00B52B35" w:rsidRDefault="007C36C7" w:rsidP="007D491D">
            <w:pPr>
              <w:pStyle w:val="BodyText"/>
              <w:tabs>
                <w:tab w:val="decimal" w:pos="1245"/>
              </w:tabs>
              <w:rPr>
                <w:bCs/>
                <w:sz w:val="16"/>
                <w:szCs w:val="18"/>
              </w:rPr>
            </w:pPr>
            <w:r w:rsidRPr="00B52B35">
              <w:rPr>
                <w:bCs/>
                <w:sz w:val="16"/>
                <w:szCs w:val="18"/>
              </w:rPr>
              <w:t>309,000</w:t>
            </w:r>
          </w:p>
        </w:tc>
      </w:tr>
      <w:tr w:rsidR="007C36C7" w:rsidRPr="00E44197" w14:paraId="7899609E" w14:textId="77777777" w:rsidTr="007D491D">
        <w:trPr>
          <w:trHeight w:val="20"/>
        </w:trPr>
        <w:tc>
          <w:tcPr>
            <w:tcW w:w="2694" w:type="dxa"/>
            <w:tcBorders>
              <w:top w:val="single" w:sz="4" w:space="0" w:color="auto"/>
            </w:tcBorders>
          </w:tcPr>
          <w:p w14:paraId="302608D6" w14:textId="77777777" w:rsidR="007C36C7" w:rsidRPr="00B52B35" w:rsidRDefault="007C36C7" w:rsidP="007D491D">
            <w:pPr>
              <w:pStyle w:val="BodyText"/>
              <w:rPr>
                <w:sz w:val="16"/>
                <w:szCs w:val="18"/>
              </w:rPr>
            </w:pPr>
            <w:r w:rsidRPr="00B52B35">
              <w:rPr>
                <w:sz w:val="16"/>
                <w:szCs w:val="18"/>
              </w:rPr>
              <w:t>Discount rate</w:t>
            </w:r>
          </w:p>
        </w:tc>
        <w:tc>
          <w:tcPr>
            <w:tcW w:w="709" w:type="dxa"/>
            <w:tcBorders>
              <w:top w:val="single" w:sz="4" w:space="0" w:color="auto"/>
            </w:tcBorders>
          </w:tcPr>
          <w:p w14:paraId="3E2DC7BE" w14:textId="77777777" w:rsidR="007C36C7" w:rsidRPr="00B52B35" w:rsidRDefault="007C36C7" w:rsidP="007D491D">
            <w:pPr>
              <w:pStyle w:val="BodyText"/>
              <w:jc w:val="right"/>
              <w:rPr>
                <w:bCs/>
                <w:sz w:val="16"/>
                <w:szCs w:val="18"/>
              </w:rPr>
            </w:pPr>
            <w:r w:rsidRPr="00B52B35">
              <w:rPr>
                <w:bCs/>
                <w:sz w:val="16"/>
                <w:szCs w:val="18"/>
              </w:rPr>
              <w:t>+0.5%</w:t>
            </w:r>
          </w:p>
        </w:tc>
        <w:tc>
          <w:tcPr>
            <w:tcW w:w="1440" w:type="dxa"/>
            <w:tcBorders>
              <w:top w:val="single" w:sz="4" w:space="0" w:color="auto"/>
            </w:tcBorders>
          </w:tcPr>
          <w:p w14:paraId="7D54A13B" w14:textId="77777777" w:rsidR="007C36C7" w:rsidRPr="00B52B35" w:rsidRDefault="007C36C7" w:rsidP="007D491D">
            <w:pPr>
              <w:pStyle w:val="BodyText"/>
              <w:tabs>
                <w:tab w:val="decimal" w:pos="1260"/>
              </w:tabs>
              <w:rPr>
                <w:bCs/>
                <w:sz w:val="16"/>
                <w:szCs w:val="18"/>
              </w:rPr>
            </w:pPr>
            <w:r w:rsidRPr="00B52B35">
              <w:rPr>
                <w:bCs/>
                <w:sz w:val="16"/>
                <w:szCs w:val="18"/>
              </w:rPr>
              <w:t>483,000</w:t>
            </w:r>
          </w:p>
        </w:tc>
        <w:tc>
          <w:tcPr>
            <w:tcW w:w="1440" w:type="dxa"/>
            <w:tcBorders>
              <w:top w:val="single" w:sz="4" w:space="0" w:color="auto"/>
            </w:tcBorders>
          </w:tcPr>
          <w:p w14:paraId="32BA5323" w14:textId="77777777" w:rsidR="007C36C7" w:rsidRPr="00B52B35" w:rsidRDefault="007C36C7" w:rsidP="007D491D">
            <w:pPr>
              <w:pStyle w:val="BodyText"/>
              <w:tabs>
                <w:tab w:val="decimal" w:pos="1245"/>
              </w:tabs>
              <w:rPr>
                <w:bCs/>
                <w:sz w:val="16"/>
                <w:szCs w:val="18"/>
              </w:rPr>
            </w:pPr>
            <w:r w:rsidRPr="00B52B35">
              <w:rPr>
                <w:bCs/>
                <w:sz w:val="16"/>
                <w:szCs w:val="18"/>
              </w:rPr>
              <w:t>583,100</w:t>
            </w:r>
          </w:p>
        </w:tc>
        <w:tc>
          <w:tcPr>
            <w:tcW w:w="1440" w:type="dxa"/>
            <w:tcBorders>
              <w:top w:val="single" w:sz="4" w:space="0" w:color="auto"/>
            </w:tcBorders>
          </w:tcPr>
          <w:p w14:paraId="3114458D" w14:textId="77777777" w:rsidR="007C36C7" w:rsidRPr="00B52B35" w:rsidRDefault="007C36C7" w:rsidP="007D491D">
            <w:pPr>
              <w:pStyle w:val="BodyText"/>
              <w:tabs>
                <w:tab w:val="decimal" w:pos="1260"/>
              </w:tabs>
              <w:rPr>
                <w:bCs/>
                <w:sz w:val="16"/>
                <w:szCs w:val="18"/>
              </w:rPr>
            </w:pPr>
            <w:r w:rsidRPr="00B52B35">
              <w:rPr>
                <w:bCs/>
                <w:sz w:val="16"/>
                <w:szCs w:val="18"/>
              </w:rPr>
              <w:t>483,000</w:t>
            </w:r>
          </w:p>
        </w:tc>
        <w:tc>
          <w:tcPr>
            <w:tcW w:w="1440" w:type="dxa"/>
            <w:tcBorders>
              <w:top w:val="single" w:sz="4" w:space="0" w:color="auto"/>
            </w:tcBorders>
          </w:tcPr>
          <w:p w14:paraId="71BCF1E9" w14:textId="77777777" w:rsidR="007C36C7" w:rsidRPr="00B52B35" w:rsidRDefault="007C36C7" w:rsidP="007D491D">
            <w:pPr>
              <w:pStyle w:val="BodyText"/>
              <w:tabs>
                <w:tab w:val="decimal" w:pos="1245"/>
              </w:tabs>
              <w:rPr>
                <w:bCs/>
                <w:sz w:val="16"/>
                <w:szCs w:val="18"/>
              </w:rPr>
            </w:pPr>
            <w:r w:rsidRPr="00B52B35">
              <w:rPr>
                <w:bCs/>
                <w:sz w:val="16"/>
                <w:szCs w:val="18"/>
              </w:rPr>
              <w:t>583,100</w:t>
            </w:r>
          </w:p>
        </w:tc>
      </w:tr>
      <w:tr w:rsidR="007C36C7" w:rsidRPr="00E44197" w14:paraId="14CBDFDF" w14:textId="77777777" w:rsidTr="007D491D">
        <w:trPr>
          <w:trHeight w:val="20"/>
        </w:trPr>
        <w:tc>
          <w:tcPr>
            <w:tcW w:w="2694" w:type="dxa"/>
            <w:tcBorders>
              <w:bottom w:val="single" w:sz="4" w:space="0" w:color="auto"/>
            </w:tcBorders>
          </w:tcPr>
          <w:p w14:paraId="2F1C79AC" w14:textId="77777777" w:rsidR="007C36C7" w:rsidRPr="00B52B35" w:rsidRDefault="007C36C7" w:rsidP="007D491D">
            <w:pPr>
              <w:pStyle w:val="BodyText"/>
              <w:rPr>
                <w:sz w:val="16"/>
                <w:szCs w:val="18"/>
              </w:rPr>
            </w:pPr>
          </w:p>
        </w:tc>
        <w:tc>
          <w:tcPr>
            <w:tcW w:w="709" w:type="dxa"/>
            <w:tcBorders>
              <w:bottom w:val="single" w:sz="4" w:space="0" w:color="auto"/>
            </w:tcBorders>
          </w:tcPr>
          <w:p w14:paraId="72748117" w14:textId="77777777" w:rsidR="007C36C7" w:rsidRPr="00B52B35" w:rsidRDefault="007C36C7" w:rsidP="007D491D">
            <w:pPr>
              <w:pStyle w:val="BodyText"/>
              <w:jc w:val="right"/>
              <w:rPr>
                <w:bCs/>
                <w:sz w:val="16"/>
                <w:szCs w:val="18"/>
              </w:rPr>
            </w:pPr>
            <w:r w:rsidRPr="00B52B35">
              <w:rPr>
                <w:bCs/>
                <w:sz w:val="16"/>
                <w:szCs w:val="18"/>
              </w:rPr>
              <w:t>-0.5%</w:t>
            </w:r>
          </w:p>
        </w:tc>
        <w:tc>
          <w:tcPr>
            <w:tcW w:w="1440" w:type="dxa"/>
            <w:tcBorders>
              <w:bottom w:val="single" w:sz="4" w:space="0" w:color="auto"/>
            </w:tcBorders>
          </w:tcPr>
          <w:p w14:paraId="7A8945BD" w14:textId="77777777" w:rsidR="007C36C7" w:rsidRPr="00B52B35" w:rsidRDefault="007C36C7" w:rsidP="007D491D">
            <w:pPr>
              <w:pStyle w:val="BodyText"/>
              <w:tabs>
                <w:tab w:val="decimal" w:pos="1260"/>
              </w:tabs>
              <w:rPr>
                <w:bCs/>
                <w:sz w:val="16"/>
                <w:szCs w:val="18"/>
              </w:rPr>
            </w:pPr>
            <w:r w:rsidRPr="00B52B35">
              <w:rPr>
                <w:bCs/>
                <w:sz w:val="16"/>
                <w:szCs w:val="18"/>
              </w:rPr>
              <w:t>(494,900)</w:t>
            </w:r>
          </w:p>
        </w:tc>
        <w:tc>
          <w:tcPr>
            <w:tcW w:w="1440" w:type="dxa"/>
            <w:tcBorders>
              <w:bottom w:val="single" w:sz="4" w:space="0" w:color="auto"/>
            </w:tcBorders>
          </w:tcPr>
          <w:p w14:paraId="7F45638F" w14:textId="77777777" w:rsidR="007C36C7" w:rsidRPr="00B52B35" w:rsidRDefault="007C36C7" w:rsidP="007D491D">
            <w:pPr>
              <w:pStyle w:val="BodyText"/>
              <w:tabs>
                <w:tab w:val="decimal" w:pos="1245"/>
              </w:tabs>
              <w:rPr>
                <w:bCs/>
                <w:sz w:val="16"/>
                <w:szCs w:val="18"/>
              </w:rPr>
            </w:pPr>
            <w:r w:rsidRPr="00B52B35">
              <w:rPr>
                <w:bCs/>
                <w:sz w:val="16"/>
                <w:szCs w:val="18"/>
              </w:rPr>
              <w:t>(597,800)</w:t>
            </w:r>
          </w:p>
        </w:tc>
        <w:tc>
          <w:tcPr>
            <w:tcW w:w="1440" w:type="dxa"/>
            <w:tcBorders>
              <w:bottom w:val="single" w:sz="4" w:space="0" w:color="auto"/>
            </w:tcBorders>
          </w:tcPr>
          <w:p w14:paraId="2409678D" w14:textId="77777777" w:rsidR="007C36C7" w:rsidRPr="00B52B35" w:rsidRDefault="007C36C7" w:rsidP="007D491D">
            <w:pPr>
              <w:pStyle w:val="BodyText"/>
              <w:tabs>
                <w:tab w:val="decimal" w:pos="1260"/>
              </w:tabs>
              <w:rPr>
                <w:bCs/>
                <w:sz w:val="16"/>
                <w:szCs w:val="18"/>
              </w:rPr>
            </w:pPr>
            <w:r w:rsidRPr="00B52B35">
              <w:rPr>
                <w:bCs/>
                <w:sz w:val="16"/>
                <w:szCs w:val="18"/>
              </w:rPr>
              <w:t>(494,900)</w:t>
            </w:r>
          </w:p>
        </w:tc>
        <w:tc>
          <w:tcPr>
            <w:tcW w:w="1440" w:type="dxa"/>
            <w:tcBorders>
              <w:bottom w:val="single" w:sz="4" w:space="0" w:color="auto"/>
            </w:tcBorders>
          </w:tcPr>
          <w:p w14:paraId="17D656C7" w14:textId="77777777" w:rsidR="007C36C7" w:rsidRPr="00B52B35" w:rsidRDefault="007C36C7" w:rsidP="007D491D">
            <w:pPr>
              <w:pStyle w:val="BodyText"/>
              <w:tabs>
                <w:tab w:val="decimal" w:pos="1245"/>
              </w:tabs>
              <w:rPr>
                <w:bCs/>
                <w:sz w:val="16"/>
                <w:szCs w:val="18"/>
              </w:rPr>
            </w:pPr>
            <w:r w:rsidRPr="00B52B35">
              <w:rPr>
                <w:bCs/>
                <w:sz w:val="16"/>
                <w:szCs w:val="18"/>
              </w:rPr>
              <w:t>(597,800)</w:t>
            </w:r>
          </w:p>
        </w:tc>
      </w:tr>
      <w:tr w:rsidR="007C36C7" w:rsidRPr="00E44197" w14:paraId="538755BB" w14:textId="77777777" w:rsidTr="007D491D">
        <w:trPr>
          <w:trHeight w:val="20"/>
        </w:trPr>
        <w:tc>
          <w:tcPr>
            <w:tcW w:w="2694" w:type="dxa"/>
            <w:tcBorders>
              <w:top w:val="single" w:sz="4" w:space="0" w:color="auto"/>
            </w:tcBorders>
          </w:tcPr>
          <w:p w14:paraId="6C581DBD" w14:textId="77777777" w:rsidR="007C36C7" w:rsidRPr="00B52B35" w:rsidRDefault="007C36C7" w:rsidP="007D491D">
            <w:pPr>
              <w:pStyle w:val="BodyText"/>
              <w:rPr>
                <w:sz w:val="16"/>
                <w:szCs w:val="18"/>
              </w:rPr>
            </w:pPr>
            <w:r w:rsidRPr="00B52B35">
              <w:rPr>
                <w:sz w:val="16"/>
                <w:szCs w:val="18"/>
              </w:rPr>
              <w:t>Claims handling rate</w:t>
            </w:r>
          </w:p>
        </w:tc>
        <w:tc>
          <w:tcPr>
            <w:tcW w:w="709" w:type="dxa"/>
            <w:tcBorders>
              <w:top w:val="single" w:sz="4" w:space="0" w:color="auto"/>
            </w:tcBorders>
          </w:tcPr>
          <w:p w14:paraId="0B79D08D" w14:textId="77777777" w:rsidR="007C36C7" w:rsidRPr="00B52B35" w:rsidRDefault="007C36C7" w:rsidP="007D491D">
            <w:pPr>
              <w:pStyle w:val="BodyText"/>
              <w:jc w:val="right"/>
              <w:rPr>
                <w:bCs/>
                <w:sz w:val="16"/>
                <w:szCs w:val="18"/>
              </w:rPr>
            </w:pPr>
            <w:r w:rsidRPr="00B52B35">
              <w:rPr>
                <w:bCs/>
                <w:sz w:val="16"/>
                <w:szCs w:val="18"/>
              </w:rPr>
              <w:t>+1.0%</w:t>
            </w:r>
          </w:p>
        </w:tc>
        <w:tc>
          <w:tcPr>
            <w:tcW w:w="1440" w:type="dxa"/>
            <w:tcBorders>
              <w:top w:val="single" w:sz="4" w:space="0" w:color="auto"/>
            </w:tcBorders>
          </w:tcPr>
          <w:p w14:paraId="5B42727C" w14:textId="77777777" w:rsidR="007C36C7" w:rsidRPr="00B52B35" w:rsidRDefault="007C36C7" w:rsidP="007D491D">
            <w:pPr>
              <w:pStyle w:val="BodyText"/>
              <w:tabs>
                <w:tab w:val="decimal" w:pos="1260"/>
              </w:tabs>
              <w:rPr>
                <w:bCs/>
                <w:sz w:val="16"/>
                <w:szCs w:val="18"/>
              </w:rPr>
            </w:pPr>
            <w:r w:rsidRPr="00B52B35">
              <w:rPr>
                <w:bCs/>
                <w:sz w:val="16"/>
                <w:szCs w:val="18"/>
              </w:rPr>
              <w:t>(422,100)</w:t>
            </w:r>
          </w:p>
        </w:tc>
        <w:tc>
          <w:tcPr>
            <w:tcW w:w="1440" w:type="dxa"/>
            <w:tcBorders>
              <w:top w:val="single" w:sz="4" w:space="0" w:color="auto"/>
            </w:tcBorders>
          </w:tcPr>
          <w:p w14:paraId="1F2EE0E8" w14:textId="77777777" w:rsidR="007C36C7" w:rsidRPr="00B52B35" w:rsidRDefault="007C36C7" w:rsidP="007D491D">
            <w:pPr>
              <w:pStyle w:val="BodyText"/>
              <w:tabs>
                <w:tab w:val="decimal" w:pos="1245"/>
              </w:tabs>
              <w:rPr>
                <w:bCs/>
                <w:sz w:val="16"/>
                <w:szCs w:val="18"/>
              </w:rPr>
            </w:pPr>
            <w:r w:rsidRPr="00B52B35">
              <w:rPr>
                <w:bCs/>
                <w:sz w:val="16"/>
                <w:szCs w:val="18"/>
              </w:rPr>
              <w:t>(480,200)</w:t>
            </w:r>
          </w:p>
        </w:tc>
        <w:tc>
          <w:tcPr>
            <w:tcW w:w="1440" w:type="dxa"/>
            <w:tcBorders>
              <w:top w:val="single" w:sz="4" w:space="0" w:color="auto"/>
            </w:tcBorders>
          </w:tcPr>
          <w:p w14:paraId="6476E04C" w14:textId="77777777" w:rsidR="007C36C7" w:rsidRPr="00B52B35" w:rsidRDefault="007C36C7" w:rsidP="007D491D">
            <w:pPr>
              <w:pStyle w:val="BodyText"/>
              <w:tabs>
                <w:tab w:val="decimal" w:pos="1260"/>
              </w:tabs>
              <w:rPr>
                <w:bCs/>
                <w:sz w:val="16"/>
                <w:szCs w:val="18"/>
              </w:rPr>
            </w:pPr>
            <w:r w:rsidRPr="00B52B35">
              <w:rPr>
                <w:bCs/>
                <w:sz w:val="16"/>
                <w:szCs w:val="18"/>
              </w:rPr>
              <w:t>(422,100)</w:t>
            </w:r>
          </w:p>
        </w:tc>
        <w:tc>
          <w:tcPr>
            <w:tcW w:w="1440" w:type="dxa"/>
            <w:tcBorders>
              <w:top w:val="single" w:sz="4" w:space="0" w:color="auto"/>
            </w:tcBorders>
          </w:tcPr>
          <w:p w14:paraId="3F87B068" w14:textId="77777777" w:rsidR="007C36C7" w:rsidRPr="00B52B35" w:rsidRDefault="007C36C7" w:rsidP="007D491D">
            <w:pPr>
              <w:pStyle w:val="BodyText"/>
              <w:tabs>
                <w:tab w:val="decimal" w:pos="1245"/>
              </w:tabs>
              <w:rPr>
                <w:bCs/>
                <w:sz w:val="16"/>
                <w:szCs w:val="18"/>
              </w:rPr>
            </w:pPr>
            <w:r>
              <w:rPr>
                <w:bCs/>
                <w:sz w:val="16"/>
                <w:szCs w:val="18"/>
              </w:rPr>
              <w:t>(</w:t>
            </w:r>
            <w:r w:rsidRPr="00B52B35">
              <w:rPr>
                <w:bCs/>
                <w:sz w:val="16"/>
                <w:szCs w:val="18"/>
              </w:rPr>
              <w:t>480,200</w:t>
            </w:r>
            <w:r>
              <w:rPr>
                <w:bCs/>
                <w:sz w:val="16"/>
                <w:szCs w:val="18"/>
              </w:rPr>
              <w:t>)</w:t>
            </w:r>
          </w:p>
        </w:tc>
      </w:tr>
      <w:tr w:rsidR="007C36C7" w:rsidRPr="00E44197" w14:paraId="0CF7EC9A" w14:textId="77777777" w:rsidTr="007D491D">
        <w:trPr>
          <w:trHeight w:val="20"/>
        </w:trPr>
        <w:tc>
          <w:tcPr>
            <w:tcW w:w="2694" w:type="dxa"/>
            <w:tcBorders>
              <w:bottom w:val="single" w:sz="4" w:space="0" w:color="auto"/>
            </w:tcBorders>
          </w:tcPr>
          <w:p w14:paraId="09F0B982" w14:textId="77777777" w:rsidR="007C36C7" w:rsidRPr="00B52B35" w:rsidRDefault="007C36C7" w:rsidP="007D491D">
            <w:pPr>
              <w:pStyle w:val="BodyText"/>
              <w:rPr>
                <w:sz w:val="16"/>
                <w:szCs w:val="18"/>
              </w:rPr>
            </w:pPr>
          </w:p>
        </w:tc>
        <w:tc>
          <w:tcPr>
            <w:tcW w:w="709" w:type="dxa"/>
            <w:tcBorders>
              <w:bottom w:val="single" w:sz="4" w:space="0" w:color="auto"/>
            </w:tcBorders>
          </w:tcPr>
          <w:p w14:paraId="73096A25" w14:textId="77777777" w:rsidR="007C36C7" w:rsidRPr="00B52B35" w:rsidRDefault="007C36C7" w:rsidP="007D491D">
            <w:pPr>
              <w:pStyle w:val="BodyText"/>
              <w:jc w:val="right"/>
              <w:rPr>
                <w:bCs/>
                <w:sz w:val="16"/>
                <w:szCs w:val="18"/>
              </w:rPr>
            </w:pPr>
            <w:r w:rsidRPr="00B52B35">
              <w:rPr>
                <w:bCs/>
                <w:sz w:val="16"/>
                <w:szCs w:val="18"/>
              </w:rPr>
              <w:t>-1.0%</w:t>
            </w:r>
          </w:p>
        </w:tc>
        <w:tc>
          <w:tcPr>
            <w:tcW w:w="1440" w:type="dxa"/>
            <w:tcBorders>
              <w:bottom w:val="single" w:sz="4" w:space="0" w:color="auto"/>
            </w:tcBorders>
          </w:tcPr>
          <w:p w14:paraId="4B39F6F1" w14:textId="77777777" w:rsidR="007C36C7" w:rsidRPr="00B52B35" w:rsidRDefault="007C36C7" w:rsidP="007D491D">
            <w:pPr>
              <w:pStyle w:val="BodyText"/>
              <w:tabs>
                <w:tab w:val="decimal" w:pos="1260"/>
              </w:tabs>
              <w:rPr>
                <w:bCs/>
                <w:sz w:val="16"/>
                <w:szCs w:val="18"/>
              </w:rPr>
            </w:pPr>
            <w:r w:rsidRPr="00B52B35">
              <w:rPr>
                <w:bCs/>
                <w:sz w:val="16"/>
                <w:szCs w:val="18"/>
              </w:rPr>
              <w:t>422,100</w:t>
            </w:r>
          </w:p>
        </w:tc>
        <w:tc>
          <w:tcPr>
            <w:tcW w:w="1440" w:type="dxa"/>
            <w:tcBorders>
              <w:bottom w:val="single" w:sz="4" w:space="0" w:color="auto"/>
            </w:tcBorders>
          </w:tcPr>
          <w:p w14:paraId="09C34BCD" w14:textId="77777777" w:rsidR="007C36C7" w:rsidRPr="00B52B35" w:rsidRDefault="007C36C7" w:rsidP="007D491D">
            <w:pPr>
              <w:pStyle w:val="BodyText"/>
              <w:tabs>
                <w:tab w:val="decimal" w:pos="1245"/>
              </w:tabs>
              <w:rPr>
                <w:bCs/>
                <w:sz w:val="16"/>
                <w:szCs w:val="18"/>
              </w:rPr>
            </w:pPr>
            <w:r w:rsidRPr="00B52B35">
              <w:rPr>
                <w:bCs/>
                <w:sz w:val="16"/>
                <w:szCs w:val="18"/>
              </w:rPr>
              <w:t>480,200</w:t>
            </w:r>
          </w:p>
        </w:tc>
        <w:tc>
          <w:tcPr>
            <w:tcW w:w="1440" w:type="dxa"/>
            <w:tcBorders>
              <w:bottom w:val="single" w:sz="4" w:space="0" w:color="auto"/>
            </w:tcBorders>
          </w:tcPr>
          <w:p w14:paraId="243FBF8E" w14:textId="77777777" w:rsidR="007C36C7" w:rsidRPr="00B52B35" w:rsidRDefault="007C36C7" w:rsidP="007D491D">
            <w:pPr>
              <w:pStyle w:val="BodyText"/>
              <w:tabs>
                <w:tab w:val="decimal" w:pos="1260"/>
              </w:tabs>
              <w:rPr>
                <w:bCs/>
                <w:sz w:val="16"/>
                <w:szCs w:val="18"/>
              </w:rPr>
            </w:pPr>
            <w:r w:rsidRPr="00B52B35">
              <w:rPr>
                <w:bCs/>
                <w:sz w:val="16"/>
                <w:szCs w:val="18"/>
              </w:rPr>
              <w:t>422,100</w:t>
            </w:r>
          </w:p>
        </w:tc>
        <w:tc>
          <w:tcPr>
            <w:tcW w:w="1440" w:type="dxa"/>
            <w:tcBorders>
              <w:bottom w:val="single" w:sz="4" w:space="0" w:color="auto"/>
            </w:tcBorders>
          </w:tcPr>
          <w:p w14:paraId="3CA47A63" w14:textId="77777777" w:rsidR="007C36C7" w:rsidRPr="00B52B35" w:rsidRDefault="007C36C7" w:rsidP="007D491D">
            <w:pPr>
              <w:pStyle w:val="BodyText"/>
              <w:tabs>
                <w:tab w:val="decimal" w:pos="1245"/>
              </w:tabs>
              <w:rPr>
                <w:bCs/>
                <w:sz w:val="16"/>
                <w:szCs w:val="18"/>
              </w:rPr>
            </w:pPr>
            <w:r w:rsidRPr="00B52B35">
              <w:rPr>
                <w:bCs/>
                <w:sz w:val="16"/>
                <w:szCs w:val="18"/>
              </w:rPr>
              <w:t>480,200</w:t>
            </w:r>
          </w:p>
        </w:tc>
      </w:tr>
      <w:tr w:rsidR="007C36C7" w:rsidRPr="00E44197" w14:paraId="5D82BC37" w14:textId="77777777" w:rsidTr="007D491D">
        <w:trPr>
          <w:trHeight w:val="20"/>
        </w:trPr>
        <w:tc>
          <w:tcPr>
            <w:tcW w:w="2694" w:type="dxa"/>
            <w:tcBorders>
              <w:top w:val="single" w:sz="4" w:space="0" w:color="auto"/>
            </w:tcBorders>
          </w:tcPr>
          <w:p w14:paraId="1E3C921C" w14:textId="77777777" w:rsidR="007C36C7" w:rsidRPr="00B52B35" w:rsidRDefault="007C36C7" w:rsidP="007D491D">
            <w:pPr>
              <w:pStyle w:val="BodyText"/>
              <w:rPr>
                <w:sz w:val="16"/>
                <w:szCs w:val="18"/>
              </w:rPr>
            </w:pPr>
            <w:r w:rsidRPr="00B52B35">
              <w:rPr>
                <w:sz w:val="16"/>
                <w:szCs w:val="18"/>
              </w:rPr>
              <w:t>Risk adjustment</w:t>
            </w:r>
          </w:p>
        </w:tc>
        <w:tc>
          <w:tcPr>
            <w:tcW w:w="709" w:type="dxa"/>
            <w:tcBorders>
              <w:top w:val="single" w:sz="4" w:space="0" w:color="auto"/>
            </w:tcBorders>
          </w:tcPr>
          <w:p w14:paraId="14BDFE90" w14:textId="77777777" w:rsidR="007C36C7" w:rsidRPr="00B52B35" w:rsidRDefault="007C36C7" w:rsidP="007D491D">
            <w:pPr>
              <w:pStyle w:val="BodyText"/>
              <w:jc w:val="right"/>
              <w:rPr>
                <w:bCs/>
                <w:sz w:val="16"/>
                <w:szCs w:val="18"/>
              </w:rPr>
            </w:pPr>
            <w:r w:rsidRPr="00B52B35">
              <w:rPr>
                <w:bCs/>
                <w:sz w:val="16"/>
                <w:szCs w:val="18"/>
              </w:rPr>
              <w:t>+5.0%</w:t>
            </w:r>
          </w:p>
        </w:tc>
        <w:tc>
          <w:tcPr>
            <w:tcW w:w="1440" w:type="dxa"/>
            <w:tcBorders>
              <w:top w:val="single" w:sz="4" w:space="0" w:color="auto"/>
            </w:tcBorders>
          </w:tcPr>
          <w:p w14:paraId="57DB8B3D" w14:textId="77777777" w:rsidR="007C36C7" w:rsidRPr="00B52B35" w:rsidRDefault="007C36C7" w:rsidP="007D491D">
            <w:pPr>
              <w:pStyle w:val="BodyText"/>
              <w:tabs>
                <w:tab w:val="decimal" w:pos="1260"/>
              </w:tabs>
              <w:rPr>
                <w:bCs/>
                <w:sz w:val="16"/>
                <w:szCs w:val="18"/>
              </w:rPr>
            </w:pPr>
            <w:r w:rsidRPr="00B52B35">
              <w:rPr>
                <w:bCs/>
                <w:sz w:val="16"/>
                <w:szCs w:val="18"/>
              </w:rPr>
              <w:t>(1,997,100)</w:t>
            </w:r>
          </w:p>
        </w:tc>
        <w:tc>
          <w:tcPr>
            <w:tcW w:w="1440" w:type="dxa"/>
            <w:tcBorders>
              <w:top w:val="single" w:sz="4" w:space="0" w:color="auto"/>
            </w:tcBorders>
          </w:tcPr>
          <w:p w14:paraId="1C799474" w14:textId="77777777" w:rsidR="007C36C7" w:rsidRPr="00B52B35" w:rsidRDefault="007C36C7" w:rsidP="007D491D">
            <w:pPr>
              <w:pStyle w:val="BodyText"/>
              <w:tabs>
                <w:tab w:val="decimal" w:pos="1245"/>
              </w:tabs>
              <w:rPr>
                <w:bCs/>
                <w:sz w:val="16"/>
                <w:szCs w:val="18"/>
              </w:rPr>
            </w:pPr>
            <w:r w:rsidRPr="00B52B35">
              <w:rPr>
                <w:bCs/>
                <w:sz w:val="16"/>
                <w:szCs w:val="18"/>
              </w:rPr>
              <w:t>(2,274,300)</w:t>
            </w:r>
          </w:p>
        </w:tc>
        <w:tc>
          <w:tcPr>
            <w:tcW w:w="1440" w:type="dxa"/>
            <w:tcBorders>
              <w:top w:val="single" w:sz="4" w:space="0" w:color="auto"/>
            </w:tcBorders>
          </w:tcPr>
          <w:p w14:paraId="7F40F230" w14:textId="77777777" w:rsidR="007C36C7" w:rsidRPr="00B52B35" w:rsidRDefault="007C36C7" w:rsidP="007D491D">
            <w:pPr>
              <w:pStyle w:val="BodyText"/>
              <w:tabs>
                <w:tab w:val="decimal" w:pos="1260"/>
              </w:tabs>
              <w:rPr>
                <w:bCs/>
                <w:sz w:val="16"/>
                <w:szCs w:val="18"/>
              </w:rPr>
            </w:pPr>
            <w:r w:rsidRPr="00B52B35">
              <w:rPr>
                <w:bCs/>
                <w:sz w:val="16"/>
                <w:szCs w:val="18"/>
              </w:rPr>
              <w:t>(1,997,100)</w:t>
            </w:r>
          </w:p>
        </w:tc>
        <w:tc>
          <w:tcPr>
            <w:tcW w:w="1440" w:type="dxa"/>
            <w:tcBorders>
              <w:top w:val="single" w:sz="4" w:space="0" w:color="auto"/>
            </w:tcBorders>
          </w:tcPr>
          <w:p w14:paraId="799829A6" w14:textId="77777777" w:rsidR="007C36C7" w:rsidRPr="00B52B35" w:rsidRDefault="007C36C7" w:rsidP="007D491D">
            <w:pPr>
              <w:pStyle w:val="BodyText"/>
              <w:tabs>
                <w:tab w:val="decimal" w:pos="1245"/>
              </w:tabs>
              <w:rPr>
                <w:bCs/>
                <w:sz w:val="16"/>
                <w:szCs w:val="18"/>
              </w:rPr>
            </w:pPr>
            <w:r w:rsidRPr="00B52B35">
              <w:rPr>
                <w:bCs/>
                <w:sz w:val="16"/>
                <w:szCs w:val="18"/>
              </w:rPr>
              <w:t>(2,274,300)</w:t>
            </w:r>
          </w:p>
        </w:tc>
      </w:tr>
      <w:tr w:rsidR="007C36C7" w:rsidRPr="00E44197" w14:paraId="205C2B80" w14:textId="77777777" w:rsidTr="007D491D">
        <w:trPr>
          <w:trHeight w:val="20"/>
        </w:trPr>
        <w:tc>
          <w:tcPr>
            <w:tcW w:w="2694" w:type="dxa"/>
            <w:tcBorders>
              <w:bottom w:val="single" w:sz="4" w:space="0" w:color="auto"/>
            </w:tcBorders>
          </w:tcPr>
          <w:p w14:paraId="7B7B6E02" w14:textId="77777777" w:rsidR="007C36C7" w:rsidRPr="00B52B35" w:rsidRDefault="007C36C7" w:rsidP="007D491D">
            <w:pPr>
              <w:pStyle w:val="BodyText"/>
              <w:rPr>
                <w:sz w:val="16"/>
                <w:szCs w:val="18"/>
              </w:rPr>
            </w:pPr>
          </w:p>
        </w:tc>
        <w:tc>
          <w:tcPr>
            <w:tcW w:w="709" w:type="dxa"/>
            <w:tcBorders>
              <w:bottom w:val="single" w:sz="4" w:space="0" w:color="auto"/>
            </w:tcBorders>
          </w:tcPr>
          <w:p w14:paraId="49382F5F" w14:textId="77777777" w:rsidR="007C36C7" w:rsidRPr="00B52B35" w:rsidRDefault="007C36C7" w:rsidP="007D491D">
            <w:pPr>
              <w:pStyle w:val="BodyText"/>
              <w:jc w:val="right"/>
              <w:rPr>
                <w:bCs/>
                <w:sz w:val="16"/>
                <w:szCs w:val="18"/>
              </w:rPr>
            </w:pPr>
            <w:r w:rsidRPr="00B52B35">
              <w:rPr>
                <w:bCs/>
                <w:sz w:val="16"/>
                <w:szCs w:val="18"/>
              </w:rPr>
              <w:t>-</w:t>
            </w:r>
            <w:r>
              <w:rPr>
                <w:bCs/>
                <w:sz w:val="16"/>
                <w:szCs w:val="18"/>
              </w:rPr>
              <w:t>5</w:t>
            </w:r>
            <w:r w:rsidRPr="00B52B35">
              <w:rPr>
                <w:bCs/>
                <w:sz w:val="16"/>
                <w:szCs w:val="18"/>
              </w:rPr>
              <w:t>.</w:t>
            </w:r>
            <w:r>
              <w:rPr>
                <w:bCs/>
                <w:sz w:val="16"/>
                <w:szCs w:val="18"/>
              </w:rPr>
              <w:t>0</w:t>
            </w:r>
            <w:r w:rsidRPr="00B52B35">
              <w:rPr>
                <w:bCs/>
                <w:sz w:val="16"/>
                <w:szCs w:val="18"/>
              </w:rPr>
              <w:t>%</w:t>
            </w:r>
          </w:p>
        </w:tc>
        <w:tc>
          <w:tcPr>
            <w:tcW w:w="1440" w:type="dxa"/>
            <w:tcBorders>
              <w:bottom w:val="single" w:sz="4" w:space="0" w:color="auto"/>
            </w:tcBorders>
          </w:tcPr>
          <w:p w14:paraId="0B7E380A" w14:textId="77777777" w:rsidR="007C36C7" w:rsidRPr="00B52B35" w:rsidRDefault="007C36C7" w:rsidP="007D491D">
            <w:pPr>
              <w:pStyle w:val="BodyText"/>
              <w:tabs>
                <w:tab w:val="decimal" w:pos="1260"/>
              </w:tabs>
              <w:rPr>
                <w:bCs/>
                <w:sz w:val="16"/>
                <w:szCs w:val="18"/>
              </w:rPr>
            </w:pPr>
            <w:r w:rsidRPr="00B52B35">
              <w:rPr>
                <w:bCs/>
                <w:sz w:val="16"/>
                <w:szCs w:val="18"/>
              </w:rPr>
              <w:t>1,997,100</w:t>
            </w:r>
          </w:p>
        </w:tc>
        <w:tc>
          <w:tcPr>
            <w:tcW w:w="1440" w:type="dxa"/>
            <w:tcBorders>
              <w:bottom w:val="single" w:sz="4" w:space="0" w:color="auto"/>
            </w:tcBorders>
          </w:tcPr>
          <w:p w14:paraId="04389A06" w14:textId="77777777" w:rsidR="007C36C7" w:rsidRPr="00B52B35" w:rsidRDefault="007C36C7" w:rsidP="007D491D">
            <w:pPr>
              <w:pStyle w:val="BodyText"/>
              <w:tabs>
                <w:tab w:val="decimal" w:pos="1245"/>
              </w:tabs>
              <w:rPr>
                <w:bCs/>
                <w:sz w:val="16"/>
                <w:szCs w:val="18"/>
              </w:rPr>
            </w:pPr>
            <w:r w:rsidRPr="00B52B35">
              <w:rPr>
                <w:bCs/>
                <w:sz w:val="16"/>
                <w:szCs w:val="18"/>
              </w:rPr>
              <w:t>2,274,300</w:t>
            </w:r>
          </w:p>
        </w:tc>
        <w:tc>
          <w:tcPr>
            <w:tcW w:w="1440" w:type="dxa"/>
            <w:tcBorders>
              <w:bottom w:val="single" w:sz="4" w:space="0" w:color="auto"/>
            </w:tcBorders>
          </w:tcPr>
          <w:p w14:paraId="0A79891D" w14:textId="77777777" w:rsidR="007C36C7" w:rsidRPr="00B52B35" w:rsidRDefault="007C36C7" w:rsidP="007D491D">
            <w:pPr>
              <w:pStyle w:val="BodyText"/>
              <w:tabs>
                <w:tab w:val="decimal" w:pos="1260"/>
              </w:tabs>
              <w:rPr>
                <w:bCs/>
                <w:sz w:val="16"/>
                <w:szCs w:val="18"/>
              </w:rPr>
            </w:pPr>
            <w:r w:rsidRPr="00B52B35">
              <w:rPr>
                <w:bCs/>
                <w:sz w:val="16"/>
                <w:szCs w:val="18"/>
              </w:rPr>
              <w:t>1,997,100</w:t>
            </w:r>
          </w:p>
        </w:tc>
        <w:tc>
          <w:tcPr>
            <w:tcW w:w="1440" w:type="dxa"/>
            <w:tcBorders>
              <w:bottom w:val="single" w:sz="4" w:space="0" w:color="auto"/>
            </w:tcBorders>
          </w:tcPr>
          <w:p w14:paraId="738DC219" w14:textId="77777777" w:rsidR="007C36C7" w:rsidRPr="00B52B35" w:rsidRDefault="007C36C7" w:rsidP="007D491D">
            <w:pPr>
              <w:pStyle w:val="BodyText"/>
              <w:tabs>
                <w:tab w:val="decimal" w:pos="1245"/>
              </w:tabs>
              <w:rPr>
                <w:bCs/>
                <w:sz w:val="16"/>
                <w:szCs w:val="18"/>
              </w:rPr>
            </w:pPr>
            <w:r w:rsidRPr="00B52B35">
              <w:rPr>
                <w:bCs/>
                <w:sz w:val="16"/>
                <w:szCs w:val="18"/>
              </w:rPr>
              <w:t>2,274,300</w:t>
            </w:r>
          </w:p>
        </w:tc>
      </w:tr>
    </w:tbl>
    <w:p w14:paraId="0AFD8F11" w14:textId="77777777" w:rsidR="007C36C7" w:rsidRPr="00B52B35" w:rsidRDefault="007C36C7" w:rsidP="00E44197">
      <w:pPr>
        <w:pStyle w:val="BodyText"/>
        <w:rPr>
          <w:sz w:val="18"/>
          <w:szCs w:val="18"/>
        </w:rPr>
      </w:pPr>
    </w:p>
    <w:p w14:paraId="3C66302E" w14:textId="77777777" w:rsidR="007C36C7" w:rsidRPr="00B52B35" w:rsidRDefault="007C36C7" w:rsidP="00E44197">
      <w:pPr>
        <w:pStyle w:val="BodyText"/>
        <w:rPr>
          <w:sz w:val="14"/>
          <w:szCs w:val="14"/>
        </w:rPr>
      </w:pPr>
      <w:r w:rsidRPr="00B52B35">
        <w:rPr>
          <w:sz w:val="14"/>
          <w:szCs w:val="14"/>
          <w:vertAlign w:val="superscript"/>
        </w:rPr>
        <w:t>1</w:t>
      </w:r>
      <w:r w:rsidRPr="00B52B35">
        <w:rPr>
          <w:sz w:val="14"/>
          <w:szCs w:val="14"/>
        </w:rPr>
        <w:t xml:space="preserve"> Net of tax at </w:t>
      </w:r>
      <w:r>
        <w:rPr>
          <w:sz w:val="14"/>
          <w:szCs w:val="14"/>
        </w:rPr>
        <w:t>the Group</w:t>
      </w:r>
      <w:r w:rsidRPr="00B52B35">
        <w:rPr>
          <w:sz w:val="14"/>
          <w:szCs w:val="14"/>
        </w:rPr>
        <w:t>’s prima facie income tax rate of 30%.</w:t>
      </w:r>
    </w:p>
    <w:p w14:paraId="3753269C" w14:textId="77777777" w:rsidR="007C36C7" w:rsidRDefault="007C36C7" w:rsidP="00306EA3">
      <w:pPr>
        <w:pStyle w:val="Header"/>
        <w:tabs>
          <w:tab w:val="clear" w:pos="4513"/>
          <w:tab w:val="clear" w:pos="9026"/>
        </w:tabs>
        <w:spacing w:before="240"/>
        <w:rPr>
          <w:b w:val="0"/>
          <w:sz w:val="18"/>
          <w:szCs w:val="18"/>
        </w:rPr>
      </w:pPr>
    </w:p>
    <w:p w14:paraId="0BFCF69B" w14:textId="77777777" w:rsidR="007C36C7" w:rsidRPr="00B52B35" w:rsidRDefault="007C36C7" w:rsidP="009F7814">
      <w:pPr>
        <w:pStyle w:val="Header"/>
        <w:tabs>
          <w:tab w:val="clear" w:pos="4513"/>
          <w:tab w:val="clear" w:pos="9026"/>
        </w:tabs>
        <w:rPr>
          <w:sz w:val="18"/>
          <w:szCs w:val="18"/>
        </w:rPr>
      </w:pPr>
    </w:p>
    <w:p w14:paraId="028D5A2D" w14:textId="77777777" w:rsidR="007C36C7" w:rsidRPr="00306EA3" w:rsidRDefault="007C36C7" w:rsidP="00B52B35"/>
    <w:p w14:paraId="03C916DD" w14:textId="77777777" w:rsidR="007C36C7" w:rsidRPr="002F07DA" w:rsidRDefault="007C36C7" w:rsidP="00A81351">
      <w:pPr>
        <w:pStyle w:val="Heading1"/>
      </w:pPr>
      <w:r w:rsidRPr="002F07DA">
        <w:t>D2</w:t>
      </w:r>
      <w:r w:rsidRPr="002F07DA">
        <w:tab/>
        <w:t xml:space="preserve">MANAGEMENT OF INSURANCE AND FINANCIAL RISK </w:t>
      </w:r>
    </w:p>
    <w:p w14:paraId="547EDDB3" w14:textId="77777777" w:rsidR="007C36C7" w:rsidRPr="002F07DA" w:rsidRDefault="007C36C7" w:rsidP="00117A3E">
      <w:pPr>
        <w:pStyle w:val="Heading2"/>
        <w:rPr>
          <w:sz w:val="20"/>
        </w:rPr>
      </w:pPr>
      <w:r w:rsidRPr="002F07DA">
        <w:t>D2-1</w:t>
      </w:r>
      <w:r w:rsidRPr="002F07DA">
        <w:tab/>
        <w:t xml:space="preserve">INSURANCE RISK </w:t>
      </w:r>
    </w:p>
    <w:p w14:paraId="220BFC74" w14:textId="77777777" w:rsidR="007C36C7" w:rsidRPr="0035109D" w:rsidRDefault="007C36C7" w:rsidP="00117A3E">
      <w:pPr>
        <w:pStyle w:val="Header"/>
        <w:tabs>
          <w:tab w:val="clear" w:pos="4513"/>
          <w:tab w:val="clear" w:pos="9026"/>
        </w:tabs>
        <w:spacing w:before="240"/>
        <w:rPr>
          <w:b w:val="0"/>
          <w:sz w:val="18"/>
          <w:szCs w:val="18"/>
        </w:rPr>
      </w:pPr>
      <w:r w:rsidRPr="0035109D">
        <w:rPr>
          <w:b w:val="0"/>
          <w:sz w:val="18"/>
          <w:szCs w:val="18"/>
        </w:rPr>
        <w:t>Lexon is a captive insurer and issues a single insurance contract to the parent (the Society) that transfers insurance risks of its parent to itself.  This section summarises these risks and the way the Group manages them.</w:t>
      </w:r>
    </w:p>
    <w:p w14:paraId="40E0AFEE" w14:textId="77777777" w:rsidR="007C36C7" w:rsidRPr="0035109D" w:rsidRDefault="007C36C7" w:rsidP="00117A3E">
      <w:pPr>
        <w:pStyle w:val="Header"/>
        <w:tabs>
          <w:tab w:val="clear" w:pos="4513"/>
          <w:tab w:val="clear" w:pos="9026"/>
        </w:tabs>
        <w:spacing w:before="240"/>
        <w:rPr>
          <w:b w:val="0"/>
          <w:sz w:val="18"/>
          <w:szCs w:val="18"/>
        </w:rPr>
      </w:pPr>
      <w:r w:rsidRPr="0035109D">
        <w:rPr>
          <w:b w:val="0"/>
          <w:sz w:val="18"/>
          <w:szCs w:val="18"/>
        </w:rPr>
        <w:t>The risk in any one insurance contract is the possibility that the insured event occurs and the uncertainty of the amount of the resulting claim.  By the very nature of an insurance contract, this risk is random and therefore unpredictable.</w:t>
      </w:r>
    </w:p>
    <w:p w14:paraId="06CA035F" w14:textId="77777777" w:rsidR="007C36C7" w:rsidRPr="0035109D" w:rsidRDefault="007C36C7" w:rsidP="00117A3E">
      <w:pPr>
        <w:pStyle w:val="Header"/>
        <w:tabs>
          <w:tab w:val="clear" w:pos="4513"/>
          <w:tab w:val="clear" w:pos="9026"/>
        </w:tabs>
        <w:spacing w:before="240"/>
        <w:rPr>
          <w:b w:val="0"/>
          <w:sz w:val="18"/>
          <w:szCs w:val="18"/>
        </w:rPr>
      </w:pPr>
      <w:r w:rsidRPr="0035109D">
        <w:rPr>
          <w:b w:val="0"/>
          <w:sz w:val="18"/>
          <w:szCs w:val="18"/>
        </w:rPr>
        <w:t>The primary insurance activity carried out by the Group assumes the risk of loss from persons that are directly subject to the risk – professional indemnity liability. Such risk may relate to a liability that may arise from an insurable event.  As such, the Group is exposed to the uncertainty surrounding the timing and severity of claims under the contract.</w:t>
      </w:r>
    </w:p>
    <w:p w14:paraId="0EF0190C" w14:textId="77777777" w:rsidR="007C36C7" w:rsidRDefault="007C36C7" w:rsidP="00B52B35">
      <w:pPr>
        <w:pStyle w:val="Header"/>
        <w:tabs>
          <w:tab w:val="clear" w:pos="4513"/>
          <w:tab w:val="clear" w:pos="9026"/>
        </w:tabs>
        <w:spacing w:before="240"/>
        <w:rPr>
          <w:sz w:val="18"/>
          <w:szCs w:val="18"/>
        </w:rPr>
      </w:pPr>
      <w:r w:rsidRPr="0035109D">
        <w:rPr>
          <w:b w:val="0"/>
          <w:sz w:val="18"/>
          <w:szCs w:val="18"/>
        </w:rPr>
        <w:t>The Group manages its insurance risk through underwriting strategy, reinsurance strategy and amendment to the terms and conditions of insurance contracts.</w:t>
      </w:r>
    </w:p>
    <w:p w14:paraId="2BFDAA6A" w14:textId="77777777" w:rsidR="007C36C7" w:rsidRPr="002F07DA" w:rsidRDefault="007C36C7" w:rsidP="006D62F6">
      <w:pPr>
        <w:pStyle w:val="Header"/>
        <w:numPr>
          <w:ilvl w:val="0"/>
          <w:numId w:val="36"/>
        </w:numPr>
        <w:tabs>
          <w:tab w:val="clear" w:pos="4513"/>
          <w:tab w:val="clear" w:pos="9026"/>
        </w:tabs>
        <w:spacing w:before="240"/>
        <w:ind w:right="227"/>
        <w:rPr>
          <w:sz w:val="20"/>
        </w:rPr>
      </w:pPr>
      <w:r w:rsidRPr="002F07DA">
        <w:rPr>
          <w:sz w:val="20"/>
        </w:rPr>
        <w:t>Underwriting strategy</w:t>
      </w:r>
    </w:p>
    <w:p w14:paraId="3D7F822B" w14:textId="77777777" w:rsidR="007C36C7" w:rsidRPr="0035109D" w:rsidRDefault="007C36C7" w:rsidP="00117A3E">
      <w:pPr>
        <w:pStyle w:val="Header"/>
        <w:tabs>
          <w:tab w:val="clear" w:pos="4513"/>
          <w:tab w:val="clear" w:pos="9026"/>
        </w:tabs>
        <w:spacing w:before="240"/>
        <w:ind w:right="227"/>
        <w:rPr>
          <w:b w:val="0"/>
          <w:sz w:val="18"/>
          <w:szCs w:val="18"/>
        </w:rPr>
      </w:pPr>
      <w:r w:rsidRPr="0035109D">
        <w:rPr>
          <w:b w:val="0"/>
          <w:sz w:val="18"/>
          <w:szCs w:val="18"/>
        </w:rPr>
        <w:t>The Group is unable to provide a diversified portfolio of similar risks due to its licensing arrangement.  The Group currently only underwrites the risk of the Society.  Such a focus on one “insured” group does create a wider variability of outcomes than a balanced portfolio.</w:t>
      </w:r>
    </w:p>
    <w:p w14:paraId="5FB18768" w14:textId="77777777" w:rsidR="007C36C7" w:rsidRDefault="007C36C7">
      <w:r>
        <w:br w:type="page"/>
      </w:r>
    </w:p>
    <w:p w14:paraId="38A48E2D" w14:textId="77777777" w:rsidR="007C36C7" w:rsidRPr="002F07DA" w:rsidRDefault="007C36C7" w:rsidP="00A75E72">
      <w:pPr>
        <w:pStyle w:val="Heading2"/>
        <w:rPr>
          <w:sz w:val="20"/>
        </w:rPr>
      </w:pPr>
      <w:r w:rsidRPr="002F07DA">
        <w:lastRenderedPageBreak/>
        <w:t>D2-1</w:t>
      </w:r>
      <w:r w:rsidRPr="002F07DA">
        <w:tab/>
        <w:t xml:space="preserve">INSURANCE RISK </w:t>
      </w:r>
      <w:r>
        <w:t>(continued)</w:t>
      </w:r>
    </w:p>
    <w:p w14:paraId="1BEF35AF" w14:textId="77777777" w:rsidR="007C36C7" w:rsidRPr="0035109D" w:rsidRDefault="007C36C7" w:rsidP="006D62F6">
      <w:pPr>
        <w:pStyle w:val="Header"/>
        <w:numPr>
          <w:ilvl w:val="0"/>
          <w:numId w:val="36"/>
        </w:numPr>
        <w:tabs>
          <w:tab w:val="clear" w:pos="4513"/>
          <w:tab w:val="clear" w:pos="9026"/>
        </w:tabs>
        <w:spacing w:before="240"/>
        <w:ind w:right="227"/>
        <w:rPr>
          <w:sz w:val="20"/>
        </w:rPr>
      </w:pPr>
      <w:r w:rsidRPr="0035109D">
        <w:rPr>
          <w:sz w:val="20"/>
        </w:rPr>
        <w:t>Reinsurance strategy</w:t>
      </w:r>
    </w:p>
    <w:p w14:paraId="42EB2C2D" w14:textId="77777777" w:rsidR="007C36C7" w:rsidRPr="0035109D" w:rsidRDefault="007C36C7" w:rsidP="00526855">
      <w:pPr>
        <w:pStyle w:val="Header"/>
        <w:tabs>
          <w:tab w:val="clear" w:pos="4513"/>
          <w:tab w:val="clear" w:pos="9026"/>
        </w:tabs>
        <w:spacing w:before="240" w:after="120"/>
        <w:rPr>
          <w:b w:val="0"/>
          <w:sz w:val="18"/>
          <w:szCs w:val="18"/>
        </w:rPr>
      </w:pPr>
      <w:r w:rsidRPr="0035109D">
        <w:rPr>
          <w:b w:val="0"/>
          <w:sz w:val="18"/>
          <w:szCs w:val="18"/>
        </w:rPr>
        <w:t>In considering the purchase of reinsurance protection, the Group’s philosophy is twofold, namely</w:t>
      </w:r>
      <w:r>
        <w:rPr>
          <w:b w:val="0"/>
          <w:sz w:val="18"/>
          <w:szCs w:val="18"/>
        </w:rPr>
        <w:t xml:space="preserve"> to</w:t>
      </w:r>
      <w:r w:rsidRPr="0035109D">
        <w:rPr>
          <w:b w:val="0"/>
          <w:sz w:val="18"/>
          <w:szCs w:val="18"/>
        </w:rPr>
        <w:t>:</w:t>
      </w:r>
    </w:p>
    <w:p w14:paraId="530A9DA0" w14:textId="77777777" w:rsidR="007C36C7" w:rsidRPr="0035109D" w:rsidRDefault="007C36C7" w:rsidP="006D62F6">
      <w:pPr>
        <w:pStyle w:val="Header"/>
        <w:numPr>
          <w:ilvl w:val="0"/>
          <w:numId w:val="35"/>
        </w:numPr>
        <w:tabs>
          <w:tab w:val="clear" w:pos="4513"/>
          <w:tab w:val="clear" w:pos="9026"/>
        </w:tabs>
        <w:spacing w:after="120"/>
        <w:ind w:left="357" w:hanging="357"/>
        <w:rPr>
          <w:b w:val="0"/>
          <w:sz w:val="18"/>
          <w:szCs w:val="18"/>
        </w:rPr>
      </w:pPr>
      <w:r w:rsidRPr="0035109D">
        <w:rPr>
          <w:b w:val="0"/>
          <w:sz w:val="18"/>
          <w:szCs w:val="18"/>
        </w:rPr>
        <w:t>reduce risk; and</w:t>
      </w:r>
    </w:p>
    <w:p w14:paraId="594DF6D0" w14:textId="77777777" w:rsidR="007C36C7" w:rsidRPr="0035109D" w:rsidRDefault="007C36C7" w:rsidP="006D62F6">
      <w:pPr>
        <w:pStyle w:val="Header"/>
        <w:numPr>
          <w:ilvl w:val="0"/>
          <w:numId w:val="35"/>
        </w:numPr>
        <w:tabs>
          <w:tab w:val="clear" w:pos="4513"/>
          <w:tab w:val="clear" w:pos="9026"/>
        </w:tabs>
        <w:rPr>
          <w:b w:val="0"/>
          <w:sz w:val="18"/>
          <w:szCs w:val="18"/>
        </w:rPr>
      </w:pPr>
      <w:r w:rsidRPr="0035109D">
        <w:rPr>
          <w:b w:val="0"/>
          <w:sz w:val="18"/>
          <w:szCs w:val="18"/>
        </w:rPr>
        <w:t>stabilise solvency.</w:t>
      </w:r>
    </w:p>
    <w:p w14:paraId="1F0274CA" w14:textId="77777777" w:rsidR="007C36C7" w:rsidRPr="0035109D" w:rsidRDefault="007C36C7" w:rsidP="00117A3E">
      <w:pPr>
        <w:pStyle w:val="Header"/>
        <w:tabs>
          <w:tab w:val="clear" w:pos="4513"/>
          <w:tab w:val="clear" w:pos="9026"/>
        </w:tabs>
        <w:spacing w:before="240"/>
        <w:rPr>
          <w:b w:val="0"/>
          <w:sz w:val="18"/>
          <w:szCs w:val="18"/>
        </w:rPr>
      </w:pPr>
      <w:r w:rsidRPr="0035109D">
        <w:rPr>
          <w:b w:val="0"/>
          <w:sz w:val="18"/>
          <w:szCs w:val="18"/>
        </w:rPr>
        <w:t>To achieve such objectives, the Group will consider the placing of reinsurance protection at appropriate levels with reinsurance carriers of a proven financial record.  Specific reinsurance placements should reflect the appropriate balance between retention and reinsurance commensurate with the nature and complexity of the risk, all within acceptable exposure limits to the Group.</w:t>
      </w:r>
    </w:p>
    <w:p w14:paraId="3C471A16" w14:textId="77777777" w:rsidR="007C36C7" w:rsidRPr="0035109D" w:rsidRDefault="007C36C7" w:rsidP="00117A3E">
      <w:pPr>
        <w:pStyle w:val="Header"/>
        <w:tabs>
          <w:tab w:val="clear" w:pos="4513"/>
          <w:tab w:val="clear" w:pos="9026"/>
        </w:tabs>
        <w:spacing w:before="240"/>
        <w:rPr>
          <w:b w:val="0"/>
          <w:sz w:val="18"/>
          <w:szCs w:val="18"/>
        </w:rPr>
      </w:pPr>
      <w:r w:rsidRPr="0035109D">
        <w:rPr>
          <w:b w:val="0"/>
          <w:sz w:val="18"/>
          <w:szCs w:val="18"/>
        </w:rPr>
        <w:t>Ceded reinsurance contains credit risk, and such reinsurance recoverable</w:t>
      </w:r>
      <w:r>
        <w:rPr>
          <w:b w:val="0"/>
          <w:sz w:val="18"/>
          <w:szCs w:val="18"/>
        </w:rPr>
        <w:t>s</w:t>
      </w:r>
      <w:r w:rsidRPr="0035109D">
        <w:rPr>
          <w:b w:val="0"/>
          <w:sz w:val="18"/>
          <w:szCs w:val="18"/>
        </w:rPr>
        <w:t xml:space="preserve"> are reported after known deductions for insolvencies and uncollectable items.  The Group monitors the financial condition of reinsurers on an ongoing basis and reviews its reinsurance arrangements periodically.  The Board of Directors of Lexon is responsible for setting the minimum security criteria for acceptable reinsurance.</w:t>
      </w:r>
    </w:p>
    <w:p w14:paraId="0EC09A62" w14:textId="77777777" w:rsidR="007C36C7" w:rsidRPr="0035109D" w:rsidRDefault="007C36C7" w:rsidP="006D62F6">
      <w:pPr>
        <w:pStyle w:val="Header"/>
        <w:numPr>
          <w:ilvl w:val="0"/>
          <w:numId w:val="36"/>
        </w:numPr>
        <w:tabs>
          <w:tab w:val="clear" w:pos="4513"/>
          <w:tab w:val="clear" w:pos="9026"/>
        </w:tabs>
        <w:spacing w:before="240"/>
        <w:ind w:right="227"/>
        <w:rPr>
          <w:sz w:val="20"/>
        </w:rPr>
      </w:pPr>
      <w:r w:rsidRPr="0035109D">
        <w:rPr>
          <w:sz w:val="20"/>
        </w:rPr>
        <w:t>Terms and conditions of insurance contracts</w:t>
      </w:r>
    </w:p>
    <w:p w14:paraId="0DEF53A8" w14:textId="77777777" w:rsidR="007C36C7" w:rsidRPr="0035109D" w:rsidRDefault="007C36C7" w:rsidP="00117A3E">
      <w:pPr>
        <w:pStyle w:val="Header"/>
        <w:tabs>
          <w:tab w:val="clear" w:pos="4513"/>
          <w:tab w:val="clear" w:pos="9026"/>
        </w:tabs>
        <w:spacing w:before="240"/>
        <w:rPr>
          <w:b w:val="0"/>
          <w:sz w:val="18"/>
          <w:szCs w:val="18"/>
        </w:rPr>
      </w:pPr>
      <w:r w:rsidRPr="0035109D">
        <w:rPr>
          <w:b w:val="0"/>
          <w:sz w:val="18"/>
          <w:szCs w:val="18"/>
        </w:rPr>
        <w:t>The terms and conditions of insurance contracts that have a material effect on the amount, timing and uncertainty of future cash flows arising from insurance contracts are set out below.</w:t>
      </w:r>
    </w:p>
    <w:p w14:paraId="31691465" w14:textId="77777777" w:rsidR="007C36C7" w:rsidRPr="0035109D" w:rsidRDefault="007C36C7" w:rsidP="00117A3E">
      <w:pPr>
        <w:pStyle w:val="Header"/>
        <w:tabs>
          <w:tab w:val="clear" w:pos="4513"/>
          <w:tab w:val="clear" w:pos="9026"/>
        </w:tabs>
        <w:spacing w:before="240"/>
        <w:rPr>
          <w:b w:val="0"/>
          <w:sz w:val="18"/>
          <w:szCs w:val="18"/>
        </w:rPr>
      </w:pPr>
      <w:r w:rsidRPr="0035109D">
        <w:rPr>
          <w:b w:val="0"/>
          <w:sz w:val="18"/>
          <w:szCs w:val="18"/>
        </w:rPr>
        <w:t>The following gives an assessment of the Group’s main product – professional indemnity liability and the ways in which it manages the associated risks.</w:t>
      </w:r>
    </w:p>
    <w:p w14:paraId="274041A8" w14:textId="77777777" w:rsidR="007C36C7" w:rsidRPr="0035109D" w:rsidRDefault="007C36C7" w:rsidP="00526855">
      <w:pPr>
        <w:pStyle w:val="Header"/>
        <w:tabs>
          <w:tab w:val="clear" w:pos="4513"/>
          <w:tab w:val="clear" w:pos="9026"/>
        </w:tabs>
        <w:spacing w:before="240" w:after="240"/>
        <w:rPr>
          <w:sz w:val="18"/>
          <w:szCs w:val="18"/>
        </w:rPr>
      </w:pPr>
      <w:r w:rsidRPr="0035109D">
        <w:rPr>
          <w:sz w:val="18"/>
          <w:szCs w:val="18"/>
        </w:rPr>
        <w:t>Product features</w:t>
      </w:r>
    </w:p>
    <w:p w14:paraId="67239123" w14:textId="77777777" w:rsidR="007C36C7" w:rsidRPr="0035109D" w:rsidRDefault="007C36C7" w:rsidP="00117A3E">
      <w:pPr>
        <w:pStyle w:val="Header"/>
        <w:tabs>
          <w:tab w:val="clear" w:pos="4513"/>
          <w:tab w:val="clear" w:pos="9026"/>
        </w:tabs>
        <w:rPr>
          <w:b w:val="0"/>
          <w:sz w:val="18"/>
          <w:szCs w:val="18"/>
        </w:rPr>
      </w:pPr>
      <w:r w:rsidRPr="0035109D">
        <w:rPr>
          <w:b w:val="0"/>
          <w:sz w:val="18"/>
          <w:szCs w:val="18"/>
        </w:rPr>
        <w:t>The Group writes professional indemnity liability and under these contracts, monetary compensation awards are paid for any description of civil liability whatsoever incurred in connection with the provision of legal services by the insured Law Practice.</w:t>
      </w:r>
    </w:p>
    <w:p w14:paraId="5A83D404" w14:textId="77777777" w:rsidR="007C36C7" w:rsidRPr="0035109D" w:rsidRDefault="007C36C7" w:rsidP="00117A3E">
      <w:pPr>
        <w:pStyle w:val="Header"/>
        <w:tabs>
          <w:tab w:val="clear" w:pos="4513"/>
          <w:tab w:val="clear" w:pos="9026"/>
        </w:tabs>
        <w:spacing w:before="240"/>
        <w:rPr>
          <w:b w:val="0"/>
          <w:sz w:val="18"/>
          <w:szCs w:val="18"/>
        </w:rPr>
      </w:pPr>
      <w:r w:rsidRPr="0035109D">
        <w:rPr>
          <w:b w:val="0"/>
          <w:sz w:val="18"/>
          <w:szCs w:val="18"/>
        </w:rPr>
        <w:t>Professional indemnity liability is generally considered a long tail line, as it takes a relatively long period of time to finalise and settle claims for a given claim year.  The speed of claim reporting and claim settlement is a function of the specific coverage provided, the jurisdiction and specific policy provisions.</w:t>
      </w:r>
    </w:p>
    <w:p w14:paraId="0E69714D" w14:textId="77777777" w:rsidR="007C36C7" w:rsidRDefault="007C36C7" w:rsidP="007368AB">
      <w:pPr>
        <w:pStyle w:val="Header"/>
        <w:tabs>
          <w:tab w:val="clear" w:pos="4513"/>
          <w:tab w:val="clear" w:pos="9026"/>
        </w:tabs>
        <w:spacing w:before="240"/>
        <w:rPr>
          <w:sz w:val="18"/>
          <w:szCs w:val="18"/>
        </w:rPr>
      </w:pPr>
      <w:r w:rsidRPr="0035109D">
        <w:rPr>
          <w:b w:val="0"/>
          <w:sz w:val="18"/>
          <w:szCs w:val="18"/>
        </w:rPr>
        <w:t>This line is typically the largest source of uncertainty regarding claims reserves.  Major contributors to this provision estimate uncertainty include the reporting lag, the number of parties involved in the underlying action, the potential amounts involved and whether such claims were reasonably foreseeable and intended to be covered at the time the contracts were written.  Claims with longer reporting lag will result in greater inherent risk.</w:t>
      </w:r>
    </w:p>
    <w:p w14:paraId="7E2C5443" w14:textId="77777777" w:rsidR="007C36C7" w:rsidRPr="0035109D" w:rsidRDefault="007C36C7" w:rsidP="00526855">
      <w:pPr>
        <w:pStyle w:val="Header"/>
        <w:tabs>
          <w:tab w:val="clear" w:pos="4513"/>
          <w:tab w:val="clear" w:pos="9026"/>
        </w:tabs>
        <w:spacing w:before="240" w:after="240"/>
        <w:rPr>
          <w:sz w:val="18"/>
          <w:szCs w:val="18"/>
        </w:rPr>
      </w:pPr>
      <w:r w:rsidRPr="0035109D">
        <w:rPr>
          <w:sz w:val="18"/>
          <w:szCs w:val="18"/>
        </w:rPr>
        <w:t>Management of risks</w:t>
      </w:r>
    </w:p>
    <w:p w14:paraId="05A97E83" w14:textId="77777777" w:rsidR="007C36C7" w:rsidRPr="0035109D" w:rsidRDefault="007C36C7" w:rsidP="00117A3E">
      <w:pPr>
        <w:pStyle w:val="Header"/>
        <w:tabs>
          <w:tab w:val="clear" w:pos="4513"/>
          <w:tab w:val="clear" w:pos="9026"/>
        </w:tabs>
        <w:rPr>
          <w:b w:val="0"/>
          <w:sz w:val="18"/>
          <w:szCs w:val="18"/>
        </w:rPr>
      </w:pPr>
      <w:r w:rsidRPr="0035109D">
        <w:rPr>
          <w:b w:val="0"/>
          <w:sz w:val="18"/>
          <w:szCs w:val="18"/>
        </w:rPr>
        <w:t>The key risks associated with this product are underwriting risk and claims experience risk.</w:t>
      </w:r>
    </w:p>
    <w:p w14:paraId="526717EB" w14:textId="77777777" w:rsidR="007C36C7" w:rsidRDefault="007C36C7" w:rsidP="00474041">
      <w:pPr>
        <w:pStyle w:val="Header"/>
        <w:tabs>
          <w:tab w:val="clear" w:pos="4513"/>
          <w:tab w:val="clear" w:pos="9026"/>
        </w:tabs>
        <w:spacing w:before="240"/>
        <w:rPr>
          <w:b w:val="0"/>
          <w:sz w:val="18"/>
          <w:szCs w:val="18"/>
        </w:rPr>
      </w:pPr>
      <w:r w:rsidRPr="0035109D">
        <w:rPr>
          <w:b w:val="0"/>
          <w:sz w:val="18"/>
          <w:szCs w:val="18"/>
        </w:rPr>
        <w:t>Underwriting risk includes the risk of higher claims cost than expected owing to the random nature of claims and their frequency and severity and the risk of change in legal or economic conditions or behavioural patterns affecting reinsurance pricing and conditions of reinsurance cover.  This may result in the Group having either too little premium for the risks it has agreed to underwrite and hence, has not enough funds to invest and pay claims, or that claims are in excess of those expected.</w:t>
      </w:r>
    </w:p>
    <w:p w14:paraId="580D7247" w14:textId="77777777" w:rsidR="007C36C7" w:rsidRPr="009B0D54" w:rsidRDefault="007C36C7" w:rsidP="00B52B35">
      <w:pPr>
        <w:pStyle w:val="Header"/>
        <w:tabs>
          <w:tab w:val="clear" w:pos="4513"/>
          <w:tab w:val="clear" w:pos="9026"/>
        </w:tabs>
        <w:spacing w:before="240" w:after="240"/>
        <w:rPr>
          <w:bCs/>
        </w:rPr>
      </w:pPr>
      <w:r>
        <w:rPr>
          <w:bCs/>
          <w:sz w:val="20"/>
        </w:rPr>
        <w:t xml:space="preserve">Claims development </w:t>
      </w:r>
    </w:p>
    <w:p w14:paraId="16E5FAD1" w14:textId="77777777" w:rsidR="007C36C7" w:rsidRPr="00B52B35" w:rsidRDefault="007C36C7" w:rsidP="00B52B35">
      <w:pPr>
        <w:pStyle w:val="Header"/>
        <w:tabs>
          <w:tab w:val="clear" w:pos="4513"/>
          <w:tab w:val="clear" w:pos="9026"/>
        </w:tabs>
        <w:spacing w:before="240"/>
        <w:rPr>
          <w:sz w:val="18"/>
          <w:szCs w:val="18"/>
        </w:rPr>
      </w:pPr>
      <w:r>
        <w:rPr>
          <w:b w:val="0"/>
          <w:sz w:val="18"/>
          <w:szCs w:val="18"/>
        </w:rPr>
        <w:t>The Group</w:t>
      </w:r>
      <w:r w:rsidRPr="00B52B35">
        <w:rPr>
          <w:b w:val="0"/>
          <w:sz w:val="18"/>
          <w:szCs w:val="18"/>
        </w:rPr>
        <w:t xml:space="preserve"> provides information on the gross and net claims development for the current reporting period and five years prior to it. </w:t>
      </w:r>
    </w:p>
    <w:p w14:paraId="0FD3E26B" w14:textId="77777777" w:rsidR="007C36C7" w:rsidRDefault="007C36C7">
      <w:pPr>
        <w:rPr>
          <w:b/>
          <w:bCs/>
        </w:rPr>
      </w:pPr>
      <w:r>
        <w:rPr>
          <w:bCs/>
        </w:rPr>
        <w:br w:type="page"/>
      </w:r>
    </w:p>
    <w:p w14:paraId="4EA1E914" w14:textId="77777777" w:rsidR="007C36C7" w:rsidRPr="002F07DA" w:rsidRDefault="007C36C7" w:rsidP="00A75E72">
      <w:pPr>
        <w:pStyle w:val="Heading2"/>
        <w:rPr>
          <w:sz w:val="20"/>
        </w:rPr>
      </w:pPr>
      <w:r w:rsidRPr="002F07DA">
        <w:lastRenderedPageBreak/>
        <w:t>D2-1</w:t>
      </w:r>
      <w:r w:rsidRPr="002F07DA">
        <w:tab/>
        <w:t xml:space="preserve">INSURANCE RISK </w:t>
      </w:r>
      <w:r>
        <w:t>(continued)</w:t>
      </w:r>
    </w:p>
    <w:p w14:paraId="347785AC" w14:textId="77777777" w:rsidR="007C36C7" w:rsidRDefault="007C36C7" w:rsidP="00B52B35">
      <w:pPr>
        <w:pStyle w:val="Header"/>
        <w:tabs>
          <w:tab w:val="clear" w:pos="4513"/>
          <w:tab w:val="clear" w:pos="9026"/>
        </w:tabs>
        <w:spacing w:before="240" w:after="240"/>
      </w:pPr>
      <w:r>
        <w:rPr>
          <w:bCs/>
          <w:sz w:val="20"/>
        </w:rPr>
        <w:t>Gross claims development</w:t>
      </w:r>
    </w:p>
    <w:p w14:paraId="684FF66B" w14:textId="77777777" w:rsidR="007C36C7" w:rsidRPr="00B52B35" w:rsidRDefault="007C36C7" w:rsidP="006E6D0D">
      <w:pPr>
        <w:pStyle w:val="Header"/>
        <w:tabs>
          <w:tab w:val="clear" w:pos="4513"/>
          <w:tab w:val="clear" w:pos="9026"/>
        </w:tabs>
        <w:spacing w:before="240"/>
        <w:rPr>
          <w:b w:val="0"/>
          <w:sz w:val="18"/>
          <w:szCs w:val="18"/>
        </w:rPr>
      </w:pPr>
      <w:r w:rsidRPr="00B52B35">
        <w:rPr>
          <w:b w:val="0"/>
          <w:sz w:val="18"/>
          <w:szCs w:val="18"/>
        </w:rPr>
        <w:t>Actual claims payments are compared with previous estimates of the undiscounted amounts of the claims in the below claims development disclosure on a gross of reinsurance basis as at 30 June 2024.</w:t>
      </w:r>
    </w:p>
    <w:tbl>
      <w:tblPr>
        <w:tblW w:w="8329" w:type="dxa"/>
        <w:tblLayout w:type="fixed"/>
        <w:tblCellMar>
          <w:left w:w="0" w:type="dxa"/>
          <w:right w:w="0" w:type="dxa"/>
        </w:tblCellMar>
        <w:tblLook w:val="01E0" w:firstRow="1" w:lastRow="1" w:firstColumn="1" w:lastColumn="1" w:noHBand="0" w:noVBand="0"/>
      </w:tblPr>
      <w:tblGrid>
        <w:gridCol w:w="3828"/>
        <w:gridCol w:w="643"/>
        <w:gridCol w:w="643"/>
        <w:gridCol w:w="643"/>
        <w:gridCol w:w="643"/>
        <w:gridCol w:w="643"/>
        <w:gridCol w:w="643"/>
        <w:gridCol w:w="643"/>
      </w:tblGrid>
      <w:tr w:rsidR="007C36C7" w:rsidRPr="00C32A88" w14:paraId="5DCB51CE" w14:textId="77777777" w:rsidTr="00595E6B">
        <w:trPr>
          <w:trHeight w:val="278"/>
        </w:trPr>
        <w:tc>
          <w:tcPr>
            <w:tcW w:w="3828" w:type="dxa"/>
          </w:tcPr>
          <w:p w14:paraId="5EAD4607" w14:textId="77777777" w:rsidR="007C36C7" w:rsidRPr="00E94F87" w:rsidRDefault="007C36C7" w:rsidP="00463DB5">
            <w:pPr>
              <w:pStyle w:val="TableParagraph"/>
              <w:ind w:left="104" w:hanging="104"/>
              <w:rPr>
                <w:sz w:val="16"/>
                <w:szCs w:val="16"/>
              </w:rPr>
            </w:pPr>
          </w:p>
        </w:tc>
        <w:tc>
          <w:tcPr>
            <w:tcW w:w="643" w:type="dxa"/>
            <w:vAlign w:val="bottom"/>
          </w:tcPr>
          <w:p w14:paraId="38646E9C" w14:textId="77777777" w:rsidR="007C36C7" w:rsidRPr="00E94F87" w:rsidRDefault="007C36C7" w:rsidP="00463DB5">
            <w:pPr>
              <w:pStyle w:val="TableParagraph"/>
              <w:jc w:val="center"/>
              <w:rPr>
                <w:b/>
                <w:sz w:val="16"/>
                <w:szCs w:val="16"/>
              </w:rPr>
            </w:pPr>
          </w:p>
          <w:p w14:paraId="7FF41801" w14:textId="77777777" w:rsidR="007C36C7" w:rsidRPr="00E94F87" w:rsidRDefault="007C36C7" w:rsidP="00463DB5">
            <w:pPr>
              <w:pStyle w:val="TableParagraph"/>
              <w:jc w:val="center"/>
              <w:rPr>
                <w:sz w:val="16"/>
                <w:szCs w:val="16"/>
              </w:rPr>
            </w:pPr>
            <w:r w:rsidRPr="00E94F87">
              <w:rPr>
                <w:sz w:val="16"/>
                <w:szCs w:val="16"/>
                <w:u w:val="single"/>
              </w:rPr>
              <w:t>2018/19</w:t>
            </w:r>
          </w:p>
        </w:tc>
        <w:tc>
          <w:tcPr>
            <w:tcW w:w="643" w:type="dxa"/>
            <w:vAlign w:val="bottom"/>
          </w:tcPr>
          <w:p w14:paraId="5249ED8D" w14:textId="77777777" w:rsidR="007C36C7" w:rsidRPr="00E94F87" w:rsidRDefault="007C36C7" w:rsidP="00463DB5">
            <w:pPr>
              <w:pStyle w:val="TableParagraph"/>
              <w:jc w:val="center"/>
              <w:rPr>
                <w:b/>
                <w:sz w:val="16"/>
                <w:szCs w:val="16"/>
              </w:rPr>
            </w:pPr>
          </w:p>
          <w:p w14:paraId="792B188E" w14:textId="77777777" w:rsidR="007C36C7" w:rsidRPr="00E94F87" w:rsidRDefault="007C36C7" w:rsidP="00463DB5">
            <w:pPr>
              <w:pStyle w:val="TableParagraph"/>
              <w:jc w:val="center"/>
              <w:rPr>
                <w:sz w:val="16"/>
                <w:szCs w:val="16"/>
              </w:rPr>
            </w:pPr>
            <w:r w:rsidRPr="00E94F87">
              <w:rPr>
                <w:sz w:val="16"/>
                <w:szCs w:val="16"/>
                <w:u w:val="single"/>
              </w:rPr>
              <w:t>2019/20</w:t>
            </w:r>
          </w:p>
        </w:tc>
        <w:tc>
          <w:tcPr>
            <w:tcW w:w="643" w:type="dxa"/>
            <w:vAlign w:val="bottom"/>
          </w:tcPr>
          <w:p w14:paraId="0559F3BB" w14:textId="77777777" w:rsidR="007C36C7" w:rsidRPr="00E94F87" w:rsidRDefault="007C36C7" w:rsidP="00463DB5">
            <w:pPr>
              <w:pStyle w:val="TableParagraph"/>
              <w:jc w:val="center"/>
              <w:rPr>
                <w:b/>
                <w:sz w:val="16"/>
                <w:szCs w:val="16"/>
              </w:rPr>
            </w:pPr>
          </w:p>
          <w:p w14:paraId="66E7EF06" w14:textId="77777777" w:rsidR="007C36C7" w:rsidRPr="00E94F87" w:rsidRDefault="007C36C7" w:rsidP="00463DB5">
            <w:pPr>
              <w:pStyle w:val="TableParagraph"/>
              <w:jc w:val="center"/>
              <w:rPr>
                <w:sz w:val="16"/>
                <w:szCs w:val="16"/>
              </w:rPr>
            </w:pPr>
            <w:r w:rsidRPr="00E94F87">
              <w:rPr>
                <w:sz w:val="16"/>
                <w:szCs w:val="16"/>
                <w:u w:val="single"/>
              </w:rPr>
              <w:t>2020/21</w:t>
            </w:r>
          </w:p>
        </w:tc>
        <w:tc>
          <w:tcPr>
            <w:tcW w:w="643" w:type="dxa"/>
            <w:vAlign w:val="bottom"/>
          </w:tcPr>
          <w:p w14:paraId="6AC9ABD1" w14:textId="77777777" w:rsidR="007C36C7" w:rsidRPr="00E94F87" w:rsidRDefault="007C36C7" w:rsidP="00463DB5">
            <w:pPr>
              <w:pStyle w:val="TableParagraph"/>
              <w:jc w:val="center"/>
              <w:rPr>
                <w:b/>
                <w:sz w:val="16"/>
                <w:szCs w:val="16"/>
              </w:rPr>
            </w:pPr>
          </w:p>
          <w:p w14:paraId="55D16DAE" w14:textId="77777777" w:rsidR="007C36C7" w:rsidRPr="00E94F87" w:rsidRDefault="007C36C7" w:rsidP="00463DB5">
            <w:pPr>
              <w:pStyle w:val="TableParagraph"/>
              <w:jc w:val="center"/>
              <w:rPr>
                <w:sz w:val="16"/>
                <w:szCs w:val="16"/>
              </w:rPr>
            </w:pPr>
            <w:r w:rsidRPr="00E94F87">
              <w:rPr>
                <w:sz w:val="16"/>
                <w:szCs w:val="16"/>
                <w:u w:val="single"/>
              </w:rPr>
              <w:t>2021/22</w:t>
            </w:r>
          </w:p>
        </w:tc>
        <w:tc>
          <w:tcPr>
            <w:tcW w:w="643" w:type="dxa"/>
            <w:vAlign w:val="bottom"/>
          </w:tcPr>
          <w:p w14:paraId="5E6996AF" w14:textId="77777777" w:rsidR="007C36C7" w:rsidRPr="00E94F87" w:rsidRDefault="007C36C7" w:rsidP="00463DB5">
            <w:pPr>
              <w:pStyle w:val="TableParagraph"/>
              <w:jc w:val="center"/>
              <w:rPr>
                <w:b/>
                <w:sz w:val="16"/>
                <w:szCs w:val="16"/>
              </w:rPr>
            </w:pPr>
          </w:p>
          <w:p w14:paraId="13C695B0" w14:textId="77777777" w:rsidR="007C36C7" w:rsidRPr="00E94F87" w:rsidRDefault="007C36C7" w:rsidP="00463DB5">
            <w:pPr>
              <w:pStyle w:val="TableParagraph"/>
              <w:jc w:val="center"/>
              <w:rPr>
                <w:sz w:val="16"/>
                <w:szCs w:val="16"/>
              </w:rPr>
            </w:pPr>
            <w:r w:rsidRPr="00E94F87">
              <w:rPr>
                <w:sz w:val="16"/>
                <w:szCs w:val="16"/>
                <w:u w:val="single"/>
              </w:rPr>
              <w:t>2022/23</w:t>
            </w:r>
          </w:p>
        </w:tc>
        <w:tc>
          <w:tcPr>
            <w:tcW w:w="643" w:type="dxa"/>
            <w:vAlign w:val="bottom"/>
          </w:tcPr>
          <w:p w14:paraId="446939CF" w14:textId="77777777" w:rsidR="007C36C7" w:rsidRPr="00E94F87" w:rsidRDefault="007C36C7" w:rsidP="00463DB5">
            <w:pPr>
              <w:pStyle w:val="TableParagraph"/>
              <w:jc w:val="center"/>
              <w:rPr>
                <w:b/>
                <w:sz w:val="16"/>
                <w:szCs w:val="16"/>
              </w:rPr>
            </w:pPr>
          </w:p>
          <w:p w14:paraId="13DB8EDF" w14:textId="77777777" w:rsidR="007C36C7" w:rsidRPr="00E94F87" w:rsidRDefault="007C36C7" w:rsidP="00463DB5">
            <w:pPr>
              <w:pStyle w:val="TableParagraph"/>
              <w:jc w:val="center"/>
              <w:rPr>
                <w:sz w:val="16"/>
                <w:szCs w:val="16"/>
              </w:rPr>
            </w:pPr>
            <w:r w:rsidRPr="00E94F87">
              <w:rPr>
                <w:sz w:val="16"/>
                <w:szCs w:val="16"/>
                <w:u w:val="single"/>
              </w:rPr>
              <w:t>202</w:t>
            </w:r>
            <w:r>
              <w:rPr>
                <w:sz w:val="16"/>
                <w:szCs w:val="16"/>
                <w:u w:val="single"/>
              </w:rPr>
              <w:t>3</w:t>
            </w:r>
            <w:r w:rsidRPr="00E94F87">
              <w:rPr>
                <w:sz w:val="16"/>
                <w:szCs w:val="16"/>
                <w:u w:val="single"/>
              </w:rPr>
              <w:t>/2</w:t>
            </w:r>
            <w:r>
              <w:rPr>
                <w:sz w:val="16"/>
                <w:szCs w:val="16"/>
                <w:u w:val="single"/>
              </w:rPr>
              <w:t>4</w:t>
            </w:r>
          </w:p>
        </w:tc>
        <w:tc>
          <w:tcPr>
            <w:tcW w:w="643" w:type="dxa"/>
            <w:vAlign w:val="bottom"/>
          </w:tcPr>
          <w:p w14:paraId="6904BE3A" w14:textId="77777777" w:rsidR="007C36C7" w:rsidRPr="00E94F87" w:rsidRDefault="007C36C7" w:rsidP="00463DB5">
            <w:pPr>
              <w:pStyle w:val="TableParagraph"/>
              <w:jc w:val="center"/>
              <w:rPr>
                <w:b/>
                <w:sz w:val="16"/>
                <w:szCs w:val="16"/>
              </w:rPr>
            </w:pPr>
          </w:p>
          <w:p w14:paraId="7602A044" w14:textId="77777777" w:rsidR="007C36C7" w:rsidRPr="00E94F87" w:rsidRDefault="007C36C7" w:rsidP="00463DB5">
            <w:pPr>
              <w:pStyle w:val="TableParagraph"/>
              <w:jc w:val="center"/>
              <w:rPr>
                <w:sz w:val="16"/>
                <w:szCs w:val="16"/>
              </w:rPr>
            </w:pPr>
            <w:r w:rsidRPr="00E94F87">
              <w:rPr>
                <w:sz w:val="16"/>
                <w:szCs w:val="16"/>
                <w:u w:val="single"/>
              </w:rPr>
              <w:t>Tota</w:t>
            </w:r>
            <w:r w:rsidRPr="00E94F87">
              <w:rPr>
                <w:sz w:val="16"/>
                <w:szCs w:val="16"/>
              </w:rPr>
              <w:t>l</w:t>
            </w:r>
          </w:p>
        </w:tc>
      </w:tr>
      <w:tr w:rsidR="007C36C7" w:rsidRPr="00C32A88" w14:paraId="4913F155" w14:textId="77777777" w:rsidTr="00595E6B">
        <w:trPr>
          <w:trHeight w:val="278"/>
        </w:trPr>
        <w:tc>
          <w:tcPr>
            <w:tcW w:w="3828" w:type="dxa"/>
            <w:vAlign w:val="center"/>
          </w:tcPr>
          <w:p w14:paraId="5C0E247A" w14:textId="77777777" w:rsidR="007C36C7" w:rsidRPr="00E94F87" w:rsidRDefault="007C36C7" w:rsidP="00463DB5">
            <w:pPr>
              <w:pStyle w:val="TableParagraph"/>
              <w:ind w:left="104" w:hanging="104"/>
              <w:rPr>
                <w:b/>
                <w:sz w:val="16"/>
                <w:szCs w:val="16"/>
              </w:rPr>
            </w:pPr>
            <w:r w:rsidRPr="00E94F87">
              <w:rPr>
                <w:b/>
                <w:sz w:val="16"/>
                <w:szCs w:val="16"/>
                <w:u w:val="single"/>
              </w:rPr>
              <w:t>In</w:t>
            </w:r>
            <w:r w:rsidRPr="00E94F87">
              <w:rPr>
                <w:b/>
                <w:spacing w:val="-2"/>
                <w:sz w:val="16"/>
                <w:szCs w:val="16"/>
                <w:u w:val="single"/>
              </w:rPr>
              <w:t xml:space="preserve"> </w:t>
            </w:r>
            <w:r w:rsidRPr="00E94F87">
              <w:rPr>
                <w:b/>
                <w:sz w:val="16"/>
                <w:szCs w:val="16"/>
                <w:u w:val="single"/>
              </w:rPr>
              <w:t>A$</w:t>
            </w:r>
          </w:p>
        </w:tc>
        <w:tc>
          <w:tcPr>
            <w:tcW w:w="643" w:type="dxa"/>
            <w:vAlign w:val="bottom"/>
          </w:tcPr>
          <w:p w14:paraId="259A3197" w14:textId="77777777" w:rsidR="007C36C7" w:rsidRPr="00E94F87" w:rsidRDefault="007C36C7" w:rsidP="00463DB5">
            <w:pPr>
              <w:pStyle w:val="TableParagraph"/>
              <w:jc w:val="center"/>
              <w:rPr>
                <w:sz w:val="16"/>
                <w:szCs w:val="16"/>
              </w:rPr>
            </w:pPr>
            <w:r w:rsidRPr="00E94F87">
              <w:rPr>
                <w:sz w:val="16"/>
                <w:szCs w:val="16"/>
              </w:rPr>
              <w:t>$’000</w:t>
            </w:r>
          </w:p>
        </w:tc>
        <w:tc>
          <w:tcPr>
            <w:tcW w:w="643" w:type="dxa"/>
            <w:vAlign w:val="bottom"/>
          </w:tcPr>
          <w:p w14:paraId="276D3C75" w14:textId="77777777" w:rsidR="007C36C7" w:rsidRPr="00E94F87" w:rsidRDefault="007C36C7" w:rsidP="00463DB5">
            <w:pPr>
              <w:pStyle w:val="TableParagraph"/>
              <w:jc w:val="center"/>
              <w:rPr>
                <w:sz w:val="16"/>
                <w:szCs w:val="16"/>
              </w:rPr>
            </w:pPr>
            <w:r w:rsidRPr="00E94F87">
              <w:rPr>
                <w:sz w:val="16"/>
                <w:szCs w:val="16"/>
              </w:rPr>
              <w:t>$’000</w:t>
            </w:r>
          </w:p>
        </w:tc>
        <w:tc>
          <w:tcPr>
            <w:tcW w:w="643" w:type="dxa"/>
            <w:vAlign w:val="bottom"/>
          </w:tcPr>
          <w:p w14:paraId="24B51CBD" w14:textId="77777777" w:rsidR="007C36C7" w:rsidRPr="00E94F87" w:rsidRDefault="007C36C7" w:rsidP="00463DB5">
            <w:pPr>
              <w:pStyle w:val="TableParagraph"/>
              <w:jc w:val="center"/>
              <w:rPr>
                <w:sz w:val="16"/>
                <w:szCs w:val="16"/>
              </w:rPr>
            </w:pPr>
            <w:r w:rsidRPr="00E94F87">
              <w:rPr>
                <w:sz w:val="16"/>
                <w:szCs w:val="16"/>
              </w:rPr>
              <w:t>$’000</w:t>
            </w:r>
          </w:p>
        </w:tc>
        <w:tc>
          <w:tcPr>
            <w:tcW w:w="643" w:type="dxa"/>
            <w:vAlign w:val="bottom"/>
          </w:tcPr>
          <w:p w14:paraId="531C3608" w14:textId="77777777" w:rsidR="007C36C7" w:rsidRPr="00E94F87" w:rsidRDefault="007C36C7" w:rsidP="00463DB5">
            <w:pPr>
              <w:pStyle w:val="TableParagraph"/>
              <w:jc w:val="center"/>
              <w:rPr>
                <w:sz w:val="16"/>
                <w:szCs w:val="16"/>
              </w:rPr>
            </w:pPr>
            <w:r w:rsidRPr="00E94F87">
              <w:rPr>
                <w:sz w:val="16"/>
                <w:szCs w:val="16"/>
              </w:rPr>
              <w:t>$’000</w:t>
            </w:r>
          </w:p>
        </w:tc>
        <w:tc>
          <w:tcPr>
            <w:tcW w:w="643" w:type="dxa"/>
            <w:vAlign w:val="bottom"/>
          </w:tcPr>
          <w:p w14:paraId="7C51B3A9" w14:textId="77777777" w:rsidR="007C36C7" w:rsidRPr="00E94F87" w:rsidRDefault="007C36C7" w:rsidP="00463DB5">
            <w:pPr>
              <w:pStyle w:val="TableParagraph"/>
              <w:jc w:val="center"/>
              <w:rPr>
                <w:sz w:val="16"/>
                <w:szCs w:val="16"/>
              </w:rPr>
            </w:pPr>
            <w:r w:rsidRPr="00E94F87">
              <w:rPr>
                <w:sz w:val="16"/>
                <w:szCs w:val="16"/>
              </w:rPr>
              <w:t>$’000</w:t>
            </w:r>
          </w:p>
        </w:tc>
        <w:tc>
          <w:tcPr>
            <w:tcW w:w="643" w:type="dxa"/>
            <w:vAlign w:val="bottom"/>
          </w:tcPr>
          <w:p w14:paraId="656643AB" w14:textId="77777777" w:rsidR="007C36C7" w:rsidRPr="00E94F87" w:rsidRDefault="007C36C7" w:rsidP="00463DB5">
            <w:pPr>
              <w:pStyle w:val="TableParagraph"/>
              <w:jc w:val="center"/>
              <w:rPr>
                <w:sz w:val="16"/>
                <w:szCs w:val="16"/>
              </w:rPr>
            </w:pPr>
            <w:r w:rsidRPr="00E94F87">
              <w:rPr>
                <w:sz w:val="16"/>
                <w:szCs w:val="16"/>
              </w:rPr>
              <w:t>$’000</w:t>
            </w:r>
          </w:p>
        </w:tc>
        <w:tc>
          <w:tcPr>
            <w:tcW w:w="643" w:type="dxa"/>
            <w:vAlign w:val="bottom"/>
          </w:tcPr>
          <w:p w14:paraId="1F3ED8E8" w14:textId="77777777" w:rsidR="007C36C7" w:rsidRPr="00E94F87" w:rsidRDefault="007C36C7" w:rsidP="00463DB5">
            <w:pPr>
              <w:pStyle w:val="TableParagraph"/>
              <w:jc w:val="center"/>
              <w:rPr>
                <w:sz w:val="16"/>
                <w:szCs w:val="16"/>
              </w:rPr>
            </w:pPr>
            <w:r w:rsidRPr="00E94F87">
              <w:rPr>
                <w:sz w:val="16"/>
                <w:szCs w:val="16"/>
              </w:rPr>
              <w:t>$’000</w:t>
            </w:r>
          </w:p>
        </w:tc>
      </w:tr>
      <w:tr w:rsidR="007C36C7" w:rsidRPr="00C32A88" w14:paraId="02CC148A" w14:textId="77777777" w:rsidTr="00595E6B">
        <w:trPr>
          <w:trHeight w:val="278"/>
        </w:trPr>
        <w:tc>
          <w:tcPr>
            <w:tcW w:w="3828" w:type="dxa"/>
            <w:vAlign w:val="center"/>
          </w:tcPr>
          <w:p w14:paraId="1D1E146F" w14:textId="77777777" w:rsidR="007C36C7" w:rsidRPr="00E94F87" w:rsidRDefault="007C36C7" w:rsidP="00463DB5">
            <w:pPr>
              <w:pStyle w:val="TableParagraph"/>
              <w:ind w:left="104" w:hanging="104"/>
              <w:rPr>
                <w:b/>
                <w:sz w:val="16"/>
                <w:szCs w:val="16"/>
              </w:rPr>
            </w:pPr>
            <w:r w:rsidRPr="00E94F87">
              <w:rPr>
                <w:b/>
                <w:sz w:val="16"/>
                <w:szCs w:val="16"/>
                <w:u w:val="single"/>
              </w:rPr>
              <w:t>Gross</w:t>
            </w:r>
          </w:p>
          <w:p w14:paraId="2602B5E6" w14:textId="77777777" w:rsidR="007C36C7" w:rsidRPr="00E94F87" w:rsidRDefault="007C36C7" w:rsidP="00463DB5">
            <w:pPr>
              <w:pStyle w:val="TableParagraph"/>
              <w:ind w:left="104" w:hanging="104"/>
              <w:rPr>
                <w:sz w:val="16"/>
                <w:szCs w:val="16"/>
              </w:rPr>
            </w:pPr>
            <w:r w:rsidRPr="00E94F87">
              <w:rPr>
                <w:sz w:val="16"/>
                <w:szCs w:val="16"/>
              </w:rPr>
              <w:t>Estimate</w:t>
            </w:r>
            <w:r w:rsidRPr="00E94F87">
              <w:rPr>
                <w:spacing w:val="-3"/>
                <w:sz w:val="16"/>
                <w:szCs w:val="16"/>
              </w:rPr>
              <w:t xml:space="preserve"> </w:t>
            </w:r>
            <w:r w:rsidRPr="00E94F87">
              <w:rPr>
                <w:sz w:val="16"/>
                <w:szCs w:val="16"/>
              </w:rPr>
              <w:t>of</w:t>
            </w:r>
            <w:r w:rsidRPr="00E94F87">
              <w:rPr>
                <w:spacing w:val="-2"/>
                <w:sz w:val="16"/>
                <w:szCs w:val="16"/>
              </w:rPr>
              <w:t xml:space="preserve"> </w:t>
            </w:r>
            <w:r w:rsidRPr="00E94F87">
              <w:rPr>
                <w:sz w:val="16"/>
                <w:szCs w:val="16"/>
              </w:rPr>
              <w:t>ultimate</w:t>
            </w:r>
            <w:r w:rsidRPr="00E94F87">
              <w:rPr>
                <w:spacing w:val="-2"/>
                <w:sz w:val="16"/>
                <w:szCs w:val="16"/>
              </w:rPr>
              <w:t xml:space="preserve"> </w:t>
            </w:r>
            <w:r w:rsidRPr="00E94F87">
              <w:rPr>
                <w:sz w:val="16"/>
                <w:szCs w:val="16"/>
              </w:rPr>
              <w:t>claims</w:t>
            </w:r>
          </w:p>
        </w:tc>
        <w:tc>
          <w:tcPr>
            <w:tcW w:w="643" w:type="dxa"/>
          </w:tcPr>
          <w:p w14:paraId="51090EA6" w14:textId="77777777" w:rsidR="007C36C7" w:rsidRPr="00E94F87" w:rsidRDefault="007C36C7" w:rsidP="00463DB5">
            <w:pPr>
              <w:pStyle w:val="TableParagraph"/>
              <w:rPr>
                <w:sz w:val="16"/>
                <w:szCs w:val="16"/>
              </w:rPr>
            </w:pPr>
          </w:p>
        </w:tc>
        <w:tc>
          <w:tcPr>
            <w:tcW w:w="643" w:type="dxa"/>
          </w:tcPr>
          <w:p w14:paraId="6383C4D4" w14:textId="77777777" w:rsidR="007C36C7" w:rsidRPr="00E94F87" w:rsidRDefault="007C36C7" w:rsidP="00463DB5">
            <w:pPr>
              <w:pStyle w:val="TableParagraph"/>
              <w:rPr>
                <w:sz w:val="16"/>
                <w:szCs w:val="16"/>
              </w:rPr>
            </w:pPr>
          </w:p>
        </w:tc>
        <w:tc>
          <w:tcPr>
            <w:tcW w:w="643" w:type="dxa"/>
          </w:tcPr>
          <w:p w14:paraId="5122E0A4" w14:textId="77777777" w:rsidR="007C36C7" w:rsidRPr="00E94F87" w:rsidRDefault="007C36C7" w:rsidP="00463DB5">
            <w:pPr>
              <w:pStyle w:val="TableParagraph"/>
              <w:rPr>
                <w:sz w:val="16"/>
                <w:szCs w:val="16"/>
              </w:rPr>
            </w:pPr>
          </w:p>
        </w:tc>
        <w:tc>
          <w:tcPr>
            <w:tcW w:w="643" w:type="dxa"/>
          </w:tcPr>
          <w:p w14:paraId="4210D56F" w14:textId="77777777" w:rsidR="007C36C7" w:rsidRPr="00E94F87" w:rsidRDefault="007C36C7" w:rsidP="00463DB5">
            <w:pPr>
              <w:pStyle w:val="TableParagraph"/>
              <w:rPr>
                <w:sz w:val="16"/>
                <w:szCs w:val="16"/>
              </w:rPr>
            </w:pPr>
          </w:p>
        </w:tc>
        <w:tc>
          <w:tcPr>
            <w:tcW w:w="643" w:type="dxa"/>
          </w:tcPr>
          <w:p w14:paraId="1AD8E5B5" w14:textId="77777777" w:rsidR="007C36C7" w:rsidRPr="00E94F87" w:rsidRDefault="007C36C7" w:rsidP="00463DB5">
            <w:pPr>
              <w:pStyle w:val="TableParagraph"/>
              <w:rPr>
                <w:sz w:val="16"/>
                <w:szCs w:val="16"/>
              </w:rPr>
            </w:pPr>
          </w:p>
        </w:tc>
        <w:tc>
          <w:tcPr>
            <w:tcW w:w="643" w:type="dxa"/>
          </w:tcPr>
          <w:p w14:paraId="0DF11731" w14:textId="77777777" w:rsidR="007C36C7" w:rsidRPr="00E94F87" w:rsidRDefault="007C36C7" w:rsidP="00463DB5">
            <w:pPr>
              <w:pStyle w:val="TableParagraph"/>
              <w:rPr>
                <w:sz w:val="16"/>
                <w:szCs w:val="16"/>
              </w:rPr>
            </w:pPr>
          </w:p>
        </w:tc>
        <w:tc>
          <w:tcPr>
            <w:tcW w:w="643" w:type="dxa"/>
          </w:tcPr>
          <w:p w14:paraId="75135C62" w14:textId="77777777" w:rsidR="007C36C7" w:rsidRPr="00E94F87" w:rsidRDefault="007C36C7" w:rsidP="00463DB5">
            <w:pPr>
              <w:pStyle w:val="TableParagraph"/>
              <w:rPr>
                <w:sz w:val="16"/>
                <w:szCs w:val="16"/>
              </w:rPr>
            </w:pPr>
          </w:p>
        </w:tc>
      </w:tr>
      <w:tr w:rsidR="007C36C7" w:rsidRPr="00C32A88" w14:paraId="566F793C" w14:textId="77777777" w:rsidTr="00595E6B">
        <w:trPr>
          <w:trHeight w:val="278"/>
        </w:trPr>
        <w:tc>
          <w:tcPr>
            <w:tcW w:w="3828" w:type="dxa"/>
            <w:vAlign w:val="center"/>
          </w:tcPr>
          <w:p w14:paraId="6A3CAC33" w14:textId="77777777" w:rsidR="007C36C7" w:rsidRPr="00E94F87" w:rsidRDefault="007C36C7" w:rsidP="00463DB5">
            <w:pPr>
              <w:pStyle w:val="TableParagraph"/>
              <w:ind w:left="104" w:hanging="104"/>
              <w:rPr>
                <w:sz w:val="16"/>
                <w:szCs w:val="16"/>
              </w:rPr>
            </w:pPr>
            <w:r w:rsidRPr="00E94F87">
              <w:rPr>
                <w:sz w:val="16"/>
                <w:szCs w:val="16"/>
              </w:rPr>
              <w:t>Costs:</w:t>
            </w:r>
          </w:p>
          <w:p w14:paraId="34A717F7" w14:textId="77777777" w:rsidR="007C36C7" w:rsidRPr="00E94F87" w:rsidRDefault="007C36C7" w:rsidP="00463DB5">
            <w:pPr>
              <w:pStyle w:val="TableParagraph"/>
              <w:ind w:left="104"/>
              <w:rPr>
                <w:sz w:val="16"/>
                <w:szCs w:val="16"/>
              </w:rPr>
            </w:pPr>
            <w:r w:rsidRPr="00E94F87">
              <w:rPr>
                <w:sz w:val="16"/>
                <w:szCs w:val="16"/>
              </w:rPr>
              <w:t>-</w:t>
            </w:r>
            <w:r w:rsidRPr="00E94F87">
              <w:rPr>
                <w:spacing w:val="-3"/>
                <w:sz w:val="16"/>
                <w:szCs w:val="16"/>
              </w:rPr>
              <w:t xml:space="preserve"> </w:t>
            </w:r>
            <w:r w:rsidRPr="00E94F87">
              <w:rPr>
                <w:sz w:val="16"/>
                <w:szCs w:val="16"/>
              </w:rPr>
              <w:t>at</w:t>
            </w:r>
            <w:r w:rsidRPr="00E94F87">
              <w:rPr>
                <w:spacing w:val="-3"/>
                <w:sz w:val="16"/>
                <w:szCs w:val="16"/>
              </w:rPr>
              <w:t xml:space="preserve"> </w:t>
            </w:r>
            <w:r w:rsidRPr="00E94F87">
              <w:rPr>
                <w:sz w:val="16"/>
                <w:szCs w:val="16"/>
              </w:rPr>
              <w:t>end</w:t>
            </w:r>
            <w:r w:rsidRPr="00E94F87">
              <w:rPr>
                <w:spacing w:val="-3"/>
                <w:sz w:val="16"/>
                <w:szCs w:val="16"/>
              </w:rPr>
              <w:t xml:space="preserve"> </w:t>
            </w:r>
            <w:r w:rsidRPr="00E94F87">
              <w:rPr>
                <w:sz w:val="16"/>
                <w:szCs w:val="16"/>
              </w:rPr>
              <w:t>of</w:t>
            </w:r>
            <w:r w:rsidRPr="00E94F87">
              <w:rPr>
                <w:spacing w:val="-3"/>
                <w:sz w:val="16"/>
                <w:szCs w:val="16"/>
              </w:rPr>
              <w:t xml:space="preserve"> </w:t>
            </w:r>
            <w:r w:rsidRPr="00E94F87">
              <w:rPr>
                <w:sz w:val="16"/>
                <w:szCs w:val="16"/>
              </w:rPr>
              <w:t>reporting</w:t>
            </w:r>
            <w:r w:rsidRPr="00E94F87">
              <w:rPr>
                <w:spacing w:val="-3"/>
                <w:sz w:val="16"/>
                <w:szCs w:val="16"/>
              </w:rPr>
              <w:t xml:space="preserve"> </w:t>
            </w:r>
            <w:r w:rsidRPr="00E94F87">
              <w:rPr>
                <w:sz w:val="16"/>
                <w:szCs w:val="16"/>
              </w:rPr>
              <w:t>year</w:t>
            </w:r>
          </w:p>
        </w:tc>
        <w:tc>
          <w:tcPr>
            <w:tcW w:w="643" w:type="dxa"/>
            <w:vAlign w:val="center"/>
          </w:tcPr>
          <w:p w14:paraId="094F3DBE" w14:textId="77777777" w:rsidR="007C36C7" w:rsidRPr="00E94F87" w:rsidRDefault="007C36C7" w:rsidP="00463DB5">
            <w:pPr>
              <w:pStyle w:val="TableParagraph"/>
              <w:tabs>
                <w:tab w:val="decimal" w:pos="577"/>
              </w:tabs>
              <w:jc w:val="right"/>
              <w:rPr>
                <w:b/>
                <w:sz w:val="16"/>
                <w:szCs w:val="16"/>
              </w:rPr>
            </w:pPr>
          </w:p>
          <w:p w14:paraId="400061CA" w14:textId="77777777" w:rsidR="007C36C7" w:rsidRPr="00E94F87" w:rsidRDefault="007C36C7" w:rsidP="00463DB5">
            <w:pPr>
              <w:pStyle w:val="TableParagraph"/>
              <w:tabs>
                <w:tab w:val="decimal" w:pos="577"/>
              </w:tabs>
              <w:jc w:val="right"/>
              <w:rPr>
                <w:sz w:val="16"/>
                <w:szCs w:val="16"/>
              </w:rPr>
            </w:pPr>
            <w:r w:rsidRPr="00E94F87">
              <w:rPr>
                <w:sz w:val="16"/>
                <w:szCs w:val="16"/>
              </w:rPr>
              <w:t>17,363</w:t>
            </w:r>
          </w:p>
        </w:tc>
        <w:tc>
          <w:tcPr>
            <w:tcW w:w="643" w:type="dxa"/>
            <w:vAlign w:val="center"/>
          </w:tcPr>
          <w:p w14:paraId="69B44BF6" w14:textId="77777777" w:rsidR="007C36C7" w:rsidRPr="00E94F87" w:rsidRDefault="007C36C7" w:rsidP="00463DB5">
            <w:pPr>
              <w:pStyle w:val="TableParagraph"/>
              <w:tabs>
                <w:tab w:val="decimal" w:pos="577"/>
              </w:tabs>
              <w:jc w:val="right"/>
              <w:rPr>
                <w:b/>
                <w:sz w:val="16"/>
                <w:szCs w:val="16"/>
              </w:rPr>
            </w:pPr>
          </w:p>
          <w:p w14:paraId="44D30471" w14:textId="77777777" w:rsidR="007C36C7" w:rsidRPr="00E94F87" w:rsidRDefault="007C36C7" w:rsidP="00463DB5">
            <w:pPr>
              <w:pStyle w:val="TableParagraph"/>
              <w:tabs>
                <w:tab w:val="decimal" w:pos="577"/>
              </w:tabs>
              <w:jc w:val="right"/>
              <w:rPr>
                <w:sz w:val="16"/>
                <w:szCs w:val="16"/>
              </w:rPr>
            </w:pPr>
            <w:r w:rsidRPr="00E94F87">
              <w:rPr>
                <w:sz w:val="16"/>
                <w:szCs w:val="16"/>
              </w:rPr>
              <w:t>16,411</w:t>
            </w:r>
          </w:p>
        </w:tc>
        <w:tc>
          <w:tcPr>
            <w:tcW w:w="643" w:type="dxa"/>
            <w:vAlign w:val="center"/>
          </w:tcPr>
          <w:p w14:paraId="6E5E485A" w14:textId="77777777" w:rsidR="007C36C7" w:rsidRPr="00E94F87" w:rsidRDefault="007C36C7" w:rsidP="00463DB5">
            <w:pPr>
              <w:pStyle w:val="TableParagraph"/>
              <w:tabs>
                <w:tab w:val="decimal" w:pos="577"/>
              </w:tabs>
              <w:jc w:val="right"/>
              <w:rPr>
                <w:b/>
                <w:sz w:val="16"/>
                <w:szCs w:val="16"/>
              </w:rPr>
            </w:pPr>
          </w:p>
          <w:p w14:paraId="320A94B7" w14:textId="77777777" w:rsidR="007C36C7" w:rsidRPr="00E94F87" w:rsidRDefault="007C36C7" w:rsidP="00463DB5">
            <w:pPr>
              <w:pStyle w:val="TableParagraph"/>
              <w:tabs>
                <w:tab w:val="decimal" w:pos="577"/>
              </w:tabs>
              <w:jc w:val="right"/>
              <w:rPr>
                <w:sz w:val="16"/>
                <w:szCs w:val="16"/>
              </w:rPr>
            </w:pPr>
            <w:r w:rsidRPr="00E94F87">
              <w:rPr>
                <w:sz w:val="16"/>
                <w:szCs w:val="16"/>
              </w:rPr>
              <w:t>17,744</w:t>
            </w:r>
          </w:p>
        </w:tc>
        <w:tc>
          <w:tcPr>
            <w:tcW w:w="643" w:type="dxa"/>
            <w:vAlign w:val="center"/>
          </w:tcPr>
          <w:p w14:paraId="5AF7F93C" w14:textId="77777777" w:rsidR="007C36C7" w:rsidRPr="00E94F87" w:rsidRDefault="007C36C7" w:rsidP="00463DB5">
            <w:pPr>
              <w:pStyle w:val="TableParagraph"/>
              <w:tabs>
                <w:tab w:val="decimal" w:pos="577"/>
              </w:tabs>
              <w:jc w:val="right"/>
              <w:rPr>
                <w:b/>
                <w:sz w:val="16"/>
                <w:szCs w:val="16"/>
              </w:rPr>
            </w:pPr>
          </w:p>
          <w:p w14:paraId="76215AF2" w14:textId="77777777" w:rsidR="007C36C7" w:rsidRPr="00E94F87" w:rsidRDefault="007C36C7" w:rsidP="00463DB5">
            <w:pPr>
              <w:pStyle w:val="TableParagraph"/>
              <w:tabs>
                <w:tab w:val="decimal" w:pos="577"/>
              </w:tabs>
              <w:jc w:val="right"/>
              <w:rPr>
                <w:sz w:val="16"/>
                <w:szCs w:val="16"/>
              </w:rPr>
            </w:pPr>
            <w:r w:rsidRPr="00E94F87">
              <w:rPr>
                <w:sz w:val="16"/>
                <w:szCs w:val="16"/>
              </w:rPr>
              <w:t>17,067</w:t>
            </w:r>
          </w:p>
        </w:tc>
        <w:tc>
          <w:tcPr>
            <w:tcW w:w="643" w:type="dxa"/>
            <w:vAlign w:val="center"/>
          </w:tcPr>
          <w:p w14:paraId="78AAE22F" w14:textId="77777777" w:rsidR="007C36C7" w:rsidRPr="00E94F87" w:rsidRDefault="007C36C7" w:rsidP="00463DB5">
            <w:pPr>
              <w:pStyle w:val="TableParagraph"/>
              <w:tabs>
                <w:tab w:val="decimal" w:pos="577"/>
              </w:tabs>
              <w:jc w:val="right"/>
              <w:rPr>
                <w:b/>
                <w:sz w:val="16"/>
                <w:szCs w:val="16"/>
              </w:rPr>
            </w:pPr>
          </w:p>
          <w:p w14:paraId="4EB4110C" w14:textId="77777777" w:rsidR="007C36C7" w:rsidRPr="00E94F87" w:rsidRDefault="007C36C7" w:rsidP="00463DB5">
            <w:pPr>
              <w:pStyle w:val="TableParagraph"/>
              <w:tabs>
                <w:tab w:val="decimal" w:pos="577"/>
              </w:tabs>
              <w:jc w:val="right"/>
              <w:rPr>
                <w:sz w:val="16"/>
                <w:szCs w:val="16"/>
              </w:rPr>
            </w:pPr>
            <w:r w:rsidRPr="00E94F87">
              <w:rPr>
                <w:sz w:val="16"/>
                <w:szCs w:val="16"/>
              </w:rPr>
              <w:t>18,397</w:t>
            </w:r>
          </w:p>
        </w:tc>
        <w:tc>
          <w:tcPr>
            <w:tcW w:w="643" w:type="dxa"/>
            <w:vAlign w:val="center"/>
          </w:tcPr>
          <w:p w14:paraId="6CFEC975" w14:textId="77777777" w:rsidR="007C36C7" w:rsidRPr="00E94F87" w:rsidRDefault="007C36C7" w:rsidP="00463DB5">
            <w:pPr>
              <w:pStyle w:val="TableParagraph"/>
              <w:tabs>
                <w:tab w:val="decimal" w:pos="577"/>
              </w:tabs>
              <w:jc w:val="right"/>
              <w:rPr>
                <w:b/>
                <w:sz w:val="16"/>
                <w:szCs w:val="16"/>
              </w:rPr>
            </w:pPr>
          </w:p>
          <w:p w14:paraId="05836E04" w14:textId="77777777" w:rsidR="007C36C7" w:rsidRPr="00E94F87" w:rsidRDefault="007C36C7" w:rsidP="00463DB5">
            <w:pPr>
              <w:pStyle w:val="TableParagraph"/>
              <w:tabs>
                <w:tab w:val="decimal" w:pos="577"/>
              </w:tabs>
              <w:jc w:val="right"/>
              <w:rPr>
                <w:sz w:val="16"/>
                <w:szCs w:val="16"/>
              </w:rPr>
            </w:pPr>
            <w:r>
              <w:rPr>
                <w:sz w:val="16"/>
                <w:szCs w:val="16"/>
              </w:rPr>
              <w:t>15,963</w:t>
            </w:r>
          </w:p>
        </w:tc>
        <w:tc>
          <w:tcPr>
            <w:tcW w:w="643" w:type="dxa"/>
            <w:vAlign w:val="center"/>
          </w:tcPr>
          <w:p w14:paraId="1E204122" w14:textId="77777777" w:rsidR="007C36C7" w:rsidRPr="00E94F87" w:rsidRDefault="007C36C7" w:rsidP="00463DB5">
            <w:pPr>
              <w:pStyle w:val="TableParagraph"/>
              <w:tabs>
                <w:tab w:val="decimal" w:pos="577"/>
              </w:tabs>
              <w:jc w:val="right"/>
              <w:rPr>
                <w:sz w:val="16"/>
                <w:szCs w:val="16"/>
              </w:rPr>
            </w:pPr>
          </w:p>
        </w:tc>
      </w:tr>
      <w:tr w:rsidR="007C36C7" w:rsidRPr="00C32A88" w14:paraId="09E6504F" w14:textId="77777777" w:rsidTr="00595E6B">
        <w:trPr>
          <w:trHeight w:val="278"/>
        </w:trPr>
        <w:tc>
          <w:tcPr>
            <w:tcW w:w="3828" w:type="dxa"/>
            <w:vAlign w:val="center"/>
          </w:tcPr>
          <w:p w14:paraId="0D8AE25E" w14:textId="77777777" w:rsidR="007C36C7" w:rsidRPr="00E94F87" w:rsidRDefault="007C36C7" w:rsidP="00463DB5">
            <w:pPr>
              <w:pStyle w:val="TableParagraph"/>
              <w:ind w:left="104"/>
              <w:rPr>
                <w:sz w:val="16"/>
                <w:szCs w:val="16"/>
              </w:rPr>
            </w:pPr>
            <w:r w:rsidRPr="00E94F87">
              <w:rPr>
                <w:sz w:val="16"/>
                <w:szCs w:val="16"/>
              </w:rPr>
              <w:t>- one year later</w:t>
            </w:r>
          </w:p>
        </w:tc>
        <w:tc>
          <w:tcPr>
            <w:tcW w:w="643" w:type="dxa"/>
            <w:vAlign w:val="center"/>
          </w:tcPr>
          <w:p w14:paraId="241AF562" w14:textId="77777777" w:rsidR="007C36C7" w:rsidRPr="00E94F87" w:rsidRDefault="007C36C7" w:rsidP="00463DB5">
            <w:pPr>
              <w:pStyle w:val="TableParagraph"/>
              <w:tabs>
                <w:tab w:val="decimal" w:pos="577"/>
              </w:tabs>
              <w:jc w:val="right"/>
              <w:rPr>
                <w:sz w:val="16"/>
                <w:szCs w:val="16"/>
              </w:rPr>
            </w:pPr>
            <w:r w:rsidRPr="00E94F87">
              <w:rPr>
                <w:sz w:val="16"/>
                <w:szCs w:val="16"/>
              </w:rPr>
              <w:t>18,051</w:t>
            </w:r>
          </w:p>
        </w:tc>
        <w:tc>
          <w:tcPr>
            <w:tcW w:w="643" w:type="dxa"/>
            <w:vAlign w:val="center"/>
          </w:tcPr>
          <w:p w14:paraId="39448426" w14:textId="77777777" w:rsidR="007C36C7" w:rsidRPr="00E94F87" w:rsidRDefault="007C36C7" w:rsidP="00463DB5">
            <w:pPr>
              <w:pStyle w:val="TableParagraph"/>
              <w:tabs>
                <w:tab w:val="decimal" w:pos="577"/>
              </w:tabs>
              <w:jc w:val="right"/>
              <w:rPr>
                <w:sz w:val="16"/>
                <w:szCs w:val="16"/>
              </w:rPr>
            </w:pPr>
            <w:r w:rsidRPr="00E94F87">
              <w:rPr>
                <w:sz w:val="16"/>
                <w:szCs w:val="16"/>
              </w:rPr>
              <w:t>16,769</w:t>
            </w:r>
          </w:p>
        </w:tc>
        <w:tc>
          <w:tcPr>
            <w:tcW w:w="643" w:type="dxa"/>
            <w:vAlign w:val="center"/>
          </w:tcPr>
          <w:p w14:paraId="148E6D97" w14:textId="77777777" w:rsidR="007C36C7" w:rsidRPr="00E94F87" w:rsidRDefault="007C36C7" w:rsidP="00463DB5">
            <w:pPr>
              <w:pStyle w:val="TableParagraph"/>
              <w:tabs>
                <w:tab w:val="decimal" w:pos="577"/>
              </w:tabs>
              <w:jc w:val="right"/>
              <w:rPr>
                <w:sz w:val="16"/>
                <w:szCs w:val="16"/>
              </w:rPr>
            </w:pPr>
            <w:r w:rsidRPr="00E94F87">
              <w:rPr>
                <w:sz w:val="16"/>
                <w:szCs w:val="16"/>
              </w:rPr>
              <w:t>18,303</w:t>
            </w:r>
          </w:p>
        </w:tc>
        <w:tc>
          <w:tcPr>
            <w:tcW w:w="643" w:type="dxa"/>
            <w:vAlign w:val="center"/>
          </w:tcPr>
          <w:p w14:paraId="370EEDC8" w14:textId="77777777" w:rsidR="007C36C7" w:rsidRPr="00E94F87" w:rsidRDefault="007C36C7" w:rsidP="00463DB5">
            <w:pPr>
              <w:pStyle w:val="TableParagraph"/>
              <w:tabs>
                <w:tab w:val="decimal" w:pos="577"/>
              </w:tabs>
              <w:jc w:val="right"/>
              <w:rPr>
                <w:sz w:val="16"/>
                <w:szCs w:val="16"/>
              </w:rPr>
            </w:pPr>
            <w:r w:rsidRPr="00E94F87">
              <w:rPr>
                <w:sz w:val="16"/>
                <w:szCs w:val="16"/>
              </w:rPr>
              <w:t>16,967</w:t>
            </w:r>
          </w:p>
        </w:tc>
        <w:tc>
          <w:tcPr>
            <w:tcW w:w="643" w:type="dxa"/>
            <w:vAlign w:val="center"/>
          </w:tcPr>
          <w:p w14:paraId="52C4E6C6" w14:textId="77777777" w:rsidR="007C36C7" w:rsidRPr="00E94F87" w:rsidRDefault="007C36C7" w:rsidP="00463DB5">
            <w:pPr>
              <w:pStyle w:val="TableParagraph"/>
              <w:tabs>
                <w:tab w:val="decimal" w:pos="577"/>
              </w:tabs>
              <w:jc w:val="right"/>
              <w:rPr>
                <w:sz w:val="16"/>
                <w:szCs w:val="16"/>
              </w:rPr>
            </w:pPr>
            <w:r>
              <w:rPr>
                <w:sz w:val="16"/>
                <w:szCs w:val="16"/>
              </w:rPr>
              <w:t>14,217</w:t>
            </w:r>
          </w:p>
        </w:tc>
        <w:tc>
          <w:tcPr>
            <w:tcW w:w="643" w:type="dxa"/>
            <w:vAlign w:val="center"/>
          </w:tcPr>
          <w:p w14:paraId="66D620F4" w14:textId="77777777" w:rsidR="007C36C7" w:rsidRPr="00E94F87" w:rsidRDefault="007C36C7" w:rsidP="00463DB5">
            <w:pPr>
              <w:pStyle w:val="TableParagraph"/>
              <w:tabs>
                <w:tab w:val="decimal" w:pos="577"/>
              </w:tabs>
              <w:jc w:val="right"/>
              <w:rPr>
                <w:sz w:val="16"/>
                <w:szCs w:val="16"/>
              </w:rPr>
            </w:pPr>
          </w:p>
        </w:tc>
        <w:tc>
          <w:tcPr>
            <w:tcW w:w="643" w:type="dxa"/>
            <w:vAlign w:val="center"/>
          </w:tcPr>
          <w:p w14:paraId="3FBB277A" w14:textId="77777777" w:rsidR="007C36C7" w:rsidRPr="00E94F87" w:rsidRDefault="007C36C7" w:rsidP="00463DB5">
            <w:pPr>
              <w:pStyle w:val="TableParagraph"/>
              <w:tabs>
                <w:tab w:val="decimal" w:pos="577"/>
              </w:tabs>
              <w:jc w:val="right"/>
              <w:rPr>
                <w:sz w:val="16"/>
                <w:szCs w:val="16"/>
              </w:rPr>
            </w:pPr>
          </w:p>
        </w:tc>
      </w:tr>
      <w:tr w:rsidR="007C36C7" w:rsidRPr="00C32A88" w14:paraId="6EB5222D" w14:textId="77777777" w:rsidTr="00595E6B">
        <w:trPr>
          <w:trHeight w:val="278"/>
        </w:trPr>
        <w:tc>
          <w:tcPr>
            <w:tcW w:w="3828" w:type="dxa"/>
            <w:vAlign w:val="center"/>
          </w:tcPr>
          <w:p w14:paraId="63A3AA22" w14:textId="77777777" w:rsidR="007C36C7" w:rsidRPr="00E94F87" w:rsidRDefault="007C36C7" w:rsidP="00463DB5">
            <w:pPr>
              <w:pStyle w:val="TableParagraph"/>
              <w:ind w:left="104"/>
              <w:rPr>
                <w:sz w:val="16"/>
                <w:szCs w:val="16"/>
              </w:rPr>
            </w:pPr>
            <w:r w:rsidRPr="00E94F87">
              <w:rPr>
                <w:sz w:val="16"/>
                <w:szCs w:val="16"/>
              </w:rPr>
              <w:t>- two years later</w:t>
            </w:r>
          </w:p>
        </w:tc>
        <w:tc>
          <w:tcPr>
            <w:tcW w:w="643" w:type="dxa"/>
            <w:vAlign w:val="center"/>
          </w:tcPr>
          <w:p w14:paraId="18C2C67A" w14:textId="77777777" w:rsidR="007C36C7" w:rsidRPr="00E94F87" w:rsidRDefault="007C36C7" w:rsidP="00463DB5">
            <w:pPr>
              <w:pStyle w:val="TableParagraph"/>
              <w:tabs>
                <w:tab w:val="decimal" w:pos="577"/>
              </w:tabs>
              <w:jc w:val="right"/>
              <w:rPr>
                <w:sz w:val="16"/>
                <w:szCs w:val="16"/>
              </w:rPr>
            </w:pPr>
            <w:r w:rsidRPr="00E94F87">
              <w:rPr>
                <w:sz w:val="16"/>
                <w:szCs w:val="16"/>
              </w:rPr>
              <w:t>17,671</w:t>
            </w:r>
          </w:p>
        </w:tc>
        <w:tc>
          <w:tcPr>
            <w:tcW w:w="643" w:type="dxa"/>
            <w:vAlign w:val="center"/>
          </w:tcPr>
          <w:p w14:paraId="0344EDEC" w14:textId="77777777" w:rsidR="007C36C7" w:rsidRPr="00E94F87" w:rsidRDefault="007C36C7" w:rsidP="00463DB5">
            <w:pPr>
              <w:pStyle w:val="TableParagraph"/>
              <w:tabs>
                <w:tab w:val="decimal" w:pos="577"/>
              </w:tabs>
              <w:jc w:val="right"/>
              <w:rPr>
                <w:sz w:val="16"/>
                <w:szCs w:val="16"/>
              </w:rPr>
            </w:pPr>
            <w:r w:rsidRPr="00E94F87">
              <w:rPr>
                <w:sz w:val="16"/>
                <w:szCs w:val="16"/>
              </w:rPr>
              <w:t>15,288</w:t>
            </w:r>
          </w:p>
        </w:tc>
        <w:tc>
          <w:tcPr>
            <w:tcW w:w="643" w:type="dxa"/>
            <w:vAlign w:val="center"/>
          </w:tcPr>
          <w:p w14:paraId="066821AC" w14:textId="77777777" w:rsidR="007C36C7" w:rsidRPr="00E94F87" w:rsidRDefault="007C36C7" w:rsidP="00463DB5">
            <w:pPr>
              <w:pStyle w:val="TableParagraph"/>
              <w:tabs>
                <w:tab w:val="decimal" w:pos="577"/>
              </w:tabs>
              <w:jc w:val="right"/>
              <w:rPr>
                <w:sz w:val="16"/>
                <w:szCs w:val="16"/>
              </w:rPr>
            </w:pPr>
            <w:r w:rsidRPr="00E94F87">
              <w:rPr>
                <w:sz w:val="16"/>
                <w:szCs w:val="16"/>
              </w:rPr>
              <w:t>24,682</w:t>
            </w:r>
          </w:p>
        </w:tc>
        <w:tc>
          <w:tcPr>
            <w:tcW w:w="643" w:type="dxa"/>
            <w:vAlign w:val="center"/>
          </w:tcPr>
          <w:p w14:paraId="63E07A08" w14:textId="77777777" w:rsidR="007C36C7" w:rsidRPr="00E94F87" w:rsidRDefault="007C36C7" w:rsidP="00463DB5">
            <w:pPr>
              <w:pStyle w:val="TableParagraph"/>
              <w:tabs>
                <w:tab w:val="decimal" w:pos="577"/>
              </w:tabs>
              <w:jc w:val="right"/>
              <w:rPr>
                <w:sz w:val="16"/>
                <w:szCs w:val="16"/>
              </w:rPr>
            </w:pPr>
            <w:r>
              <w:rPr>
                <w:sz w:val="16"/>
                <w:szCs w:val="16"/>
              </w:rPr>
              <w:t>14,195</w:t>
            </w:r>
          </w:p>
        </w:tc>
        <w:tc>
          <w:tcPr>
            <w:tcW w:w="643" w:type="dxa"/>
            <w:vAlign w:val="center"/>
          </w:tcPr>
          <w:p w14:paraId="35B67EBB" w14:textId="77777777" w:rsidR="007C36C7" w:rsidRPr="00E94F87" w:rsidRDefault="007C36C7" w:rsidP="00463DB5">
            <w:pPr>
              <w:pStyle w:val="TableParagraph"/>
              <w:tabs>
                <w:tab w:val="decimal" w:pos="577"/>
              </w:tabs>
              <w:jc w:val="right"/>
              <w:rPr>
                <w:sz w:val="16"/>
                <w:szCs w:val="16"/>
              </w:rPr>
            </w:pPr>
          </w:p>
        </w:tc>
        <w:tc>
          <w:tcPr>
            <w:tcW w:w="643" w:type="dxa"/>
            <w:vAlign w:val="center"/>
          </w:tcPr>
          <w:p w14:paraId="3528A3D3" w14:textId="77777777" w:rsidR="007C36C7" w:rsidRPr="00E94F87" w:rsidRDefault="007C36C7" w:rsidP="00463DB5">
            <w:pPr>
              <w:pStyle w:val="TableParagraph"/>
              <w:tabs>
                <w:tab w:val="decimal" w:pos="577"/>
              </w:tabs>
              <w:jc w:val="right"/>
              <w:rPr>
                <w:sz w:val="16"/>
                <w:szCs w:val="16"/>
              </w:rPr>
            </w:pPr>
          </w:p>
        </w:tc>
        <w:tc>
          <w:tcPr>
            <w:tcW w:w="643" w:type="dxa"/>
            <w:vAlign w:val="center"/>
          </w:tcPr>
          <w:p w14:paraId="7321B1F6" w14:textId="77777777" w:rsidR="007C36C7" w:rsidRPr="00E94F87" w:rsidRDefault="007C36C7" w:rsidP="00463DB5">
            <w:pPr>
              <w:pStyle w:val="TableParagraph"/>
              <w:tabs>
                <w:tab w:val="decimal" w:pos="577"/>
              </w:tabs>
              <w:jc w:val="right"/>
              <w:rPr>
                <w:sz w:val="16"/>
                <w:szCs w:val="16"/>
              </w:rPr>
            </w:pPr>
          </w:p>
        </w:tc>
      </w:tr>
      <w:tr w:rsidR="007C36C7" w:rsidRPr="00C32A88" w14:paraId="4B84C2CF" w14:textId="77777777" w:rsidTr="00595E6B">
        <w:trPr>
          <w:trHeight w:val="278"/>
        </w:trPr>
        <w:tc>
          <w:tcPr>
            <w:tcW w:w="3828" w:type="dxa"/>
            <w:vAlign w:val="center"/>
          </w:tcPr>
          <w:p w14:paraId="35ED0345" w14:textId="77777777" w:rsidR="007C36C7" w:rsidRPr="00E94F87" w:rsidRDefault="007C36C7" w:rsidP="00463DB5">
            <w:pPr>
              <w:pStyle w:val="TableParagraph"/>
              <w:ind w:left="104"/>
              <w:rPr>
                <w:sz w:val="16"/>
                <w:szCs w:val="16"/>
              </w:rPr>
            </w:pPr>
            <w:r w:rsidRPr="00E94F87">
              <w:rPr>
                <w:sz w:val="16"/>
                <w:szCs w:val="16"/>
              </w:rPr>
              <w:t>- three years later</w:t>
            </w:r>
          </w:p>
        </w:tc>
        <w:tc>
          <w:tcPr>
            <w:tcW w:w="643" w:type="dxa"/>
            <w:vAlign w:val="center"/>
          </w:tcPr>
          <w:p w14:paraId="60A34FB2" w14:textId="77777777" w:rsidR="007C36C7" w:rsidRPr="00E94F87" w:rsidRDefault="007C36C7" w:rsidP="00463DB5">
            <w:pPr>
              <w:pStyle w:val="TableParagraph"/>
              <w:tabs>
                <w:tab w:val="decimal" w:pos="577"/>
              </w:tabs>
              <w:jc w:val="right"/>
              <w:rPr>
                <w:sz w:val="16"/>
                <w:szCs w:val="16"/>
              </w:rPr>
            </w:pPr>
            <w:r w:rsidRPr="00E94F87">
              <w:rPr>
                <w:sz w:val="16"/>
                <w:szCs w:val="16"/>
              </w:rPr>
              <w:t>15,548</w:t>
            </w:r>
          </w:p>
        </w:tc>
        <w:tc>
          <w:tcPr>
            <w:tcW w:w="643" w:type="dxa"/>
            <w:vAlign w:val="center"/>
          </w:tcPr>
          <w:p w14:paraId="74355380" w14:textId="77777777" w:rsidR="007C36C7" w:rsidRPr="00E94F87" w:rsidRDefault="007C36C7" w:rsidP="00463DB5">
            <w:pPr>
              <w:pStyle w:val="TableParagraph"/>
              <w:tabs>
                <w:tab w:val="decimal" w:pos="577"/>
              </w:tabs>
              <w:jc w:val="right"/>
              <w:rPr>
                <w:sz w:val="16"/>
                <w:szCs w:val="16"/>
              </w:rPr>
            </w:pPr>
            <w:r w:rsidRPr="00E94F87">
              <w:rPr>
                <w:sz w:val="16"/>
                <w:szCs w:val="16"/>
              </w:rPr>
              <w:t>14,170</w:t>
            </w:r>
          </w:p>
        </w:tc>
        <w:tc>
          <w:tcPr>
            <w:tcW w:w="643" w:type="dxa"/>
            <w:vAlign w:val="center"/>
          </w:tcPr>
          <w:p w14:paraId="3CD14EA9" w14:textId="77777777" w:rsidR="007C36C7" w:rsidRPr="00E94F87" w:rsidRDefault="007C36C7" w:rsidP="00463DB5">
            <w:pPr>
              <w:pStyle w:val="TableParagraph"/>
              <w:tabs>
                <w:tab w:val="decimal" w:pos="577"/>
              </w:tabs>
              <w:jc w:val="right"/>
              <w:rPr>
                <w:sz w:val="16"/>
                <w:szCs w:val="16"/>
              </w:rPr>
            </w:pPr>
            <w:r>
              <w:rPr>
                <w:sz w:val="16"/>
                <w:szCs w:val="16"/>
              </w:rPr>
              <w:t>23,143</w:t>
            </w:r>
          </w:p>
        </w:tc>
        <w:tc>
          <w:tcPr>
            <w:tcW w:w="643" w:type="dxa"/>
            <w:vAlign w:val="center"/>
          </w:tcPr>
          <w:p w14:paraId="44C3784B" w14:textId="77777777" w:rsidR="007C36C7" w:rsidRPr="00E94F87" w:rsidRDefault="007C36C7" w:rsidP="00463DB5">
            <w:pPr>
              <w:pStyle w:val="TableParagraph"/>
              <w:tabs>
                <w:tab w:val="decimal" w:pos="577"/>
              </w:tabs>
              <w:jc w:val="right"/>
              <w:rPr>
                <w:sz w:val="16"/>
                <w:szCs w:val="16"/>
              </w:rPr>
            </w:pPr>
          </w:p>
        </w:tc>
        <w:tc>
          <w:tcPr>
            <w:tcW w:w="643" w:type="dxa"/>
            <w:vAlign w:val="center"/>
          </w:tcPr>
          <w:p w14:paraId="19EAB95A" w14:textId="77777777" w:rsidR="007C36C7" w:rsidRPr="00E94F87" w:rsidRDefault="007C36C7" w:rsidP="00463DB5">
            <w:pPr>
              <w:pStyle w:val="TableParagraph"/>
              <w:tabs>
                <w:tab w:val="decimal" w:pos="577"/>
              </w:tabs>
              <w:jc w:val="right"/>
              <w:rPr>
                <w:sz w:val="16"/>
                <w:szCs w:val="16"/>
              </w:rPr>
            </w:pPr>
          </w:p>
        </w:tc>
        <w:tc>
          <w:tcPr>
            <w:tcW w:w="643" w:type="dxa"/>
            <w:vAlign w:val="center"/>
          </w:tcPr>
          <w:p w14:paraId="5CD57EF2" w14:textId="77777777" w:rsidR="007C36C7" w:rsidRPr="00E94F87" w:rsidRDefault="007C36C7" w:rsidP="00463DB5">
            <w:pPr>
              <w:pStyle w:val="TableParagraph"/>
              <w:tabs>
                <w:tab w:val="decimal" w:pos="577"/>
              </w:tabs>
              <w:jc w:val="right"/>
              <w:rPr>
                <w:sz w:val="16"/>
                <w:szCs w:val="16"/>
              </w:rPr>
            </w:pPr>
          </w:p>
        </w:tc>
        <w:tc>
          <w:tcPr>
            <w:tcW w:w="643" w:type="dxa"/>
            <w:vAlign w:val="center"/>
          </w:tcPr>
          <w:p w14:paraId="0573EE2C" w14:textId="77777777" w:rsidR="007C36C7" w:rsidRPr="00E94F87" w:rsidRDefault="007C36C7" w:rsidP="00463DB5">
            <w:pPr>
              <w:pStyle w:val="TableParagraph"/>
              <w:tabs>
                <w:tab w:val="decimal" w:pos="577"/>
              </w:tabs>
              <w:jc w:val="right"/>
              <w:rPr>
                <w:sz w:val="16"/>
                <w:szCs w:val="16"/>
              </w:rPr>
            </w:pPr>
          </w:p>
        </w:tc>
      </w:tr>
      <w:tr w:rsidR="007C36C7" w:rsidRPr="00C32A88" w14:paraId="14D53BEE" w14:textId="77777777" w:rsidTr="00595E6B">
        <w:trPr>
          <w:trHeight w:val="278"/>
        </w:trPr>
        <w:tc>
          <w:tcPr>
            <w:tcW w:w="3828" w:type="dxa"/>
            <w:vAlign w:val="center"/>
          </w:tcPr>
          <w:p w14:paraId="3F325B36" w14:textId="77777777" w:rsidR="007C36C7" w:rsidRPr="00E94F87" w:rsidRDefault="007C36C7" w:rsidP="00463DB5">
            <w:pPr>
              <w:pStyle w:val="TableParagraph"/>
              <w:ind w:left="104"/>
              <w:rPr>
                <w:sz w:val="16"/>
                <w:szCs w:val="16"/>
              </w:rPr>
            </w:pPr>
            <w:r w:rsidRPr="00E94F87">
              <w:rPr>
                <w:sz w:val="16"/>
                <w:szCs w:val="16"/>
              </w:rPr>
              <w:t>- four years later</w:t>
            </w:r>
          </w:p>
        </w:tc>
        <w:tc>
          <w:tcPr>
            <w:tcW w:w="643" w:type="dxa"/>
            <w:vAlign w:val="center"/>
          </w:tcPr>
          <w:p w14:paraId="09E2028F" w14:textId="77777777" w:rsidR="007C36C7" w:rsidRPr="00E94F87" w:rsidRDefault="007C36C7" w:rsidP="00463DB5">
            <w:pPr>
              <w:pStyle w:val="TableParagraph"/>
              <w:tabs>
                <w:tab w:val="decimal" w:pos="577"/>
              </w:tabs>
              <w:jc w:val="right"/>
              <w:rPr>
                <w:sz w:val="16"/>
                <w:szCs w:val="16"/>
              </w:rPr>
            </w:pPr>
            <w:r w:rsidRPr="00E94F87">
              <w:rPr>
                <w:sz w:val="16"/>
                <w:szCs w:val="16"/>
              </w:rPr>
              <w:t>16,313</w:t>
            </w:r>
          </w:p>
        </w:tc>
        <w:tc>
          <w:tcPr>
            <w:tcW w:w="643" w:type="dxa"/>
            <w:vAlign w:val="center"/>
          </w:tcPr>
          <w:p w14:paraId="3E88D68E" w14:textId="77777777" w:rsidR="007C36C7" w:rsidRPr="00E94F87" w:rsidRDefault="007C36C7" w:rsidP="00463DB5">
            <w:pPr>
              <w:pStyle w:val="TableParagraph"/>
              <w:tabs>
                <w:tab w:val="decimal" w:pos="577"/>
              </w:tabs>
              <w:jc w:val="right"/>
              <w:rPr>
                <w:sz w:val="16"/>
                <w:szCs w:val="16"/>
              </w:rPr>
            </w:pPr>
            <w:r>
              <w:rPr>
                <w:sz w:val="16"/>
                <w:szCs w:val="16"/>
              </w:rPr>
              <w:t>13,616</w:t>
            </w:r>
          </w:p>
        </w:tc>
        <w:tc>
          <w:tcPr>
            <w:tcW w:w="643" w:type="dxa"/>
            <w:vAlign w:val="center"/>
          </w:tcPr>
          <w:p w14:paraId="229BDEAE" w14:textId="77777777" w:rsidR="007C36C7" w:rsidRPr="00E94F87" w:rsidRDefault="007C36C7" w:rsidP="00463DB5">
            <w:pPr>
              <w:pStyle w:val="TableParagraph"/>
              <w:tabs>
                <w:tab w:val="decimal" w:pos="577"/>
              </w:tabs>
              <w:jc w:val="right"/>
              <w:rPr>
                <w:sz w:val="16"/>
                <w:szCs w:val="16"/>
              </w:rPr>
            </w:pPr>
          </w:p>
        </w:tc>
        <w:tc>
          <w:tcPr>
            <w:tcW w:w="643" w:type="dxa"/>
            <w:vAlign w:val="center"/>
          </w:tcPr>
          <w:p w14:paraId="50BA6B90" w14:textId="77777777" w:rsidR="007C36C7" w:rsidRPr="00E94F87" w:rsidRDefault="007C36C7" w:rsidP="00463DB5">
            <w:pPr>
              <w:pStyle w:val="TableParagraph"/>
              <w:tabs>
                <w:tab w:val="decimal" w:pos="577"/>
              </w:tabs>
              <w:jc w:val="right"/>
              <w:rPr>
                <w:sz w:val="16"/>
                <w:szCs w:val="16"/>
              </w:rPr>
            </w:pPr>
          </w:p>
        </w:tc>
        <w:tc>
          <w:tcPr>
            <w:tcW w:w="643" w:type="dxa"/>
            <w:vAlign w:val="center"/>
          </w:tcPr>
          <w:p w14:paraId="1ABD4F8D" w14:textId="77777777" w:rsidR="007C36C7" w:rsidRPr="00E94F87" w:rsidRDefault="007C36C7" w:rsidP="00463DB5">
            <w:pPr>
              <w:pStyle w:val="TableParagraph"/>
              <w:tabs>
                <w:tab w:val="decimal" w:pos="577"/>
              </w:tabs>
              <w:jc w:val="right"/>
              <w:rPr>
                <w:sz w:val="16"/>
                <w:szCs w:val="16"/>
              </w:rPr>
            </w:pPr>
          </w:p>
        </w:tc>
        <w:tc>
          <w:tcPr>
            <w:tcW w:w="643" w:type="dxa"/>
            <w:vAlign w:val="center"/>
          </w:tcPr>
          <w:p w14:paraId="6BA19EB3" w14:textId="77777777" w:rsidR="007C36C7" w:rsidRPr="00E94F87" w:rsidRDefault="007C36C7" w:rsidP="00463DB5">
            <w:pPr>
              <w:pStyle w:val="TableParagraph"/>
              <w:tabs>
                <w:tab w:val="decimal" w:pos="577"/>
              </w:tabs>
              <w:jc w:val="right"/>
              <w:rPr>
                <w:sz w:val="16"/>
                <w:szCs w:val="16"/>
              </w:rPr>
            </w:pPr>
          </w:p>
        </w:tc>
        <w:tc>
          <w:tcPr>
            <w:tcW w:w="643" w:type="dxa"/>
            <w:vAlign w:val="center"/>
          </w:tcPr>
          <w:p w14:paraId="325227FF" w14:textId="77777777" w:rsidR="007C36C7" w:rsidRPr="00E94F87" w:rsidRDefault="007C36C7" w:rsidP="00463DB5">
            <w:pPr>
              <w:pStyle w:val="TableParagraph"/>
              <w:tabs>
                <w:tab w:val="decimal" w:pos="577"/>
              </w:tabs>
              <w:jc w:val="right"/>
              <w:rPr>
                <w:sz w:val="16"/>
                <w:szCs w:val="16"/>
              </w:rPr>
            </w:pPr>
          </w:p>
        </w:tc>
      </w:tr>
      <w:tr w:rsidR="007C36C7" w:rsidRPr="00C32A88" w14:paraId="313E1FFD" w14:textId="77777777" w:rsidTr="00595E6B">
        <w:trPr>
          <w:trHeight w:val="278"/>
        </w:trPr>
        <w:tc>
          <w:tcPr>
            <w:tcW w:w="3828" w:type="dxa"/>
            <w:vAlign w:val="center"/>
          </w:tcPr>
          <w:p w14:paraId="5368C837" w14:textId="77777777" w:rsidR="007C36C7" w:rsidRPr="00E94F87" w:rsidRDefault="007C36C7" w:rsidP="00463DB5">
            <w:pPr>
              <w:pStyle w:val="TableParagraph"/>
              <w:ind w:left="104"/>
              <w:rPr>
                <w:sz w:val="16"/>
                <w:szCs w:val="16"/>
              </w:rPr>
            </w:pPr>
            <w:r w:rsidRPr="00E94F87">
              <w:rPr>
                <w:sz w:val="16"/>
                <w:szCs w:val="16"/>
              </w:rPr>
              <w:t>- five years later</w:t>
            </w:r>
          </w:p>
        </w:tc>
        <w:tc>
          <w:tcPr>
            <w:tcW w:w="643" w:type="dxa"/>
            <w:vAlign w:val="center"/>
          </w:tcPr>
          <w:p w14:paraId="75D5CD01" w14:textId="77777777" w:rsidR="007C36C7" w:rsidRPr="00E94F87" w:rsidRDefault="007C36C7" w:rsidP="00463DB5">
            <w:pPr>
              <w:pStyle w:val="TableParagraph"/>
              <w:tabs>
                <w:tab w:val="decimal" w:pos="577"/>
              </w:tabs>
              <w:jc w:val="right"/>
              <w:rPr>
                <w:sz w:val="16"/>
                <w:szCs w:val="16"/>
              </w:rPr>
            </w:pPr>
            <w:r>
              <w:rPr>
                <w:sz w:val="16"/>
                <w:szCs w:val="16"/>
              </w:rPr>
              <w:t>15,803</w:t>
            </w:r>
          </w:p>
        </w:tc>
        <w:tc>
          <w:tcPr>
            <w:tcW w:w="643" w:type="dxa"/>
            <w:vAlign w:val="center"/>
          </w:tcPr>
          <w:p w14:paraId="26269634" w14:textId="77777777" w:rsidR="007C36C7" w:rsidRPr="00E94F87" w:rsidRDefault="007C36C7" w:rsidP="00463DB5">
            <w:pPr>
              <w:pStyle w:val="TableParagraph"/>
              <w:tabs>
                <w:tab w:val="decimal" w:pos="577"/>
              </w:tabs>
              <w:jc w:val="right"/>
              <w:rPr>
                <w:sz w:val="16"/>
                <w:szCs w:val="16"/>
              </w:rPr>
            </w:pPr>
          </w:p>
        </w:tc>
        <w:tc>
          <w:tcPr>
            <w:tcW w:w="643" w:type="dxa"/>
            <w:vAlign w:val="center"/>
          </w:tcPr>
          <w:p w14:paraId="315CFFAA" w14:textId="77777777" w:rsidR="007C36C7" w:rsidRPr="00E94F87" w:rsidRDefault="007C36C7" w:rsidP="00463DB5">
            <w:pPr>
              <w:pStyle w:val="TableParagraph"/>
              <w:tabs>
                <w:tab w:val="decimal" w:pos="577"/>
              </w:tabs>
              <w:jc w:val="right"/>
              <w:rPr>
                <w:sz w:val="16"/>
                <w:szCs w:val="16"/>
              </w:rPr>
            </w:pPr>
          </w:p>
        </w:tc>
        <w:tc>
          <w:tcPr>
            <w:tcW w:w="643" w:type="dxa"/>
            <w:vAlign w:val="center"/>
          </w:tcPr>
          <w:p w14:paraId="57C8EE21" w14:textId="77777777" w:rsidR="007C36C7" w:rsidRPr="00E94F87" w:rsidRDefault="007C36C7" w:rsidP="00463DB5">
            <w:pPr>
              <w:pStyle w:val="TableParagraph"/>
              <w:tabs>
                <w:tab w:val="decimal" w:pos="577"/>
              </w:tabs>
              <w:jc w:val="right"/>
              <w:rPr>
                <w:sz w:val="16"/>
                <w:szCs w:val="16"/>
              </w:rPr>
            </w:pPr>
          </w:p>
        </w:tc>
        <w:tc>
          <w:tcPr>
            <w:tcW w:w="643" w:type="dxa"/>
            <w:vAlign w:val="center"/>
          </w:tcPr>
          <w:p w14:paraId="52644BDE" w14:textId="77777777" w:rsidR="007C36C7" w:rsidRPr="00E94F87" w:rsidRDefault="007C36C7" w:rsidP="00463DB5">
            <w:pPr>
              <w:pStyle w:val="TableParagraph"/>
              <w:tabs>
                <w:tab w:val="decimal" w:pos="577"/>
              </w:tabs>
              <w:jc w:val="right"/>
              <w:rPr>
                <w:sz w:val="16"/>
                <w:szCs w:val="16"/>
              </w:rPr>
            </w:pPr>
          </w:p>
        </w:tc>
        <w:tc>
          <w:tcPr>
            <w:tcW w:w="643" w:type="dxa"/>
            <w:vAlign w:val="center"/>
          </w:tcPr>
          <w:p w14:paraId="6CBF625B" w14:textId="77777777" w:rsidR="007C36C7" w:rsidRPr="00E94F87" w:rsidRDefault="007C36C7" w:rsidP="00463DB5">
            <w:pPr>
              <w:pStyle w:val="TableParagraph"/>
              <w:tabs>
                <w:tab w:val="decimal" w:pos="577"/>
              </w:tabs>
              <w:jc w:val="right"/>
              <w:rPr>
                <w:sz w:val="16"/>
                <w:szCs w:val="16"/>
              </w:rPr>
            </w:pPr>
          </w:p>
        </w:tc>
        <w:tc>
          <w:tcPr>
            <w:tcW w:w="643" w:type="dxa"/>
            <w:vAlign w:val="center"/>
          </w:tcPr>
          <w:p w14:paraId="052D2DAE" w14:textId="77777777" w:rsidR="007C36C7" w:rsidRPr="00E94F87" w:rsidRDefault="007C36C7" w:rsidP="00463DB5">
            <w:pPr>
              <w:pStyle w:val="TableParagraph"/>
              <w:tabs>
                <w:tab w:val="decimal" w:pos="577"/>
              </w:tabs>
              <w:jc w:val="right"/>
              <w:rPr>
                <w:sz w:val="16"/>
                <w:szCs w:val="16"/>
              </w:rPr>
            </w:pPr>
          </w:p>
        </w:tc>
      </w:tr>
      <w:tr w:rsidR="007C36C7" w:rsidRPr="00C32A88" w14:paraId="6A89E967" w14:textId="77777777" w:rsidTr="00595E6B">
        <w:trPr>
          <w:trHeight w:val="278"/>
        </w:trPr>
        <w:tc>
          <w:tcPr>
            <w:tcW w:w="3828" w:type="dxa"/>
            <w:vAlign w:val="center"/>
          </w:tcPr>
          <w:p w14:paraId="375DF418" w14:textId="77777777" w:rsidR="007C36C7" w:rsidRPr="00E94F87" w:rsidRDefault="007C36C7" w:rsidP="00463DB5">
            <w:pPr>
              <w:pStyle w:val="TableParagraph"/>
              <w:ind w:left="104" w:hanging="104"/>
              <w:rPr>
                <w:sz w:val="16"/>
                <w:szCs w:val="16"/>
              </w:rPr>
            </w:pPr>
            <w:r w:rsidRPr="00E94F87">
              <w:rPr>
                <w:sz w:val="16"/>
                <w:szCs w:val="16"/>
              </w:rPr>
              <w:t>Cumulative</w:t>
            </w:r>
            <w:r w:rsidRPr="00E94F87">
              <w:rPr>
                <w:spacing w:val="-2"/>
                <w:sz w:val="16"/>
                <w:szCs w:val="16"/>
              </w:rPr>
              <w:t xml:space="preserve"> </w:t>
            </w:r>
            <w:r w:rsidRPr="00E94F87">
              <w:rPr>
                <w:sz w:val="16"/>
                <w:szCs w:val="16"/>
              </w:rPr>
              <w:t>payments</w:t>
            </w:r>
            <w:r w:rsidRPr="00E94F87">
              <w:rPr>
                <w:spacing w:val="-1"/>
                <w:sz w:val="16"/>
                <w:szCs w:val="16"/>
              </w:rPr>
              <w:t xml:space="preserve"> </w:t>
            </w:r>
            <w:r w:rsidRPr="00E94F87">
              <w:rPr>
                <w:sz w:val="16"/>
                <w:szCs w:val="16"/>
              </w:rPr>
              <w:t>to</w:t>
            </w:r>
            <w:r w:rsidRPr="00E94F87">
              <w:rPr>
                <w:spacing w:val="-2"/>
                <w:sz w:val="16"/>
                <w:szCs w:val="16"/>
              </w:rPr>
              <w:t xml:space="preserve"> </w:t>
            </w:r>
            <w:r w:rsidRPr="00E94F87">
              <w:rPr>
                <w:sz w:val="16"/>
                <w:szCs w:val="16"/>
              </w:rPr>
              <w:t>date</w:t>
            </w:r>
          </w:p>
        </w:tc>
        <w:tc>
          <w:tcPr>
            <w:tcW w:w="643" w:type="dxa"/>
            <w:tcBorders>
              <w:bottom w:val="single" w:sz="4" w:space="0" w:color="000000" w:themeColor="text1"/>
            </w:tcBorders>
            <w:vAlign w:val="center"/>
          </w:tcPr>
          <w:p w14:paraId="2A6A05A0" w14:textId="77777777" w:rsidR="007C36C7" w:rsidRPr="00E94F87" w:rsidRDefault="007C36C7" w:rsidP="00463DB5">
            <w:pPr>
              <w:pStyle w:val="TableParagraph"/>
              <w:tabs>
                <w:tab w:val="decimal" w:pos="577"/>
              </w:tabs>
              <w:jc w:val="right"/>
              <w:rPr>
                <w:sz w:val="16"/>
                <w:szCs w:val="16"/>
              </w:rPr>
            </w:pPr>
            <w:r w:rsidRPr="00E94F87">
              <w:rPr>
                <w:sz w:val="16"/>
                <w:szCs w:val="16"/>
              </w:rPr>
              <w:t>(</w:t>
            </w:r>
            <w:r>
              <w:rPr>
                <w:sz w:val="16"/>
                <w:szCs w:val="16"/>
              </w:rPr>
              <w:t>13,551</w:t>
            </w:r>
            <w:r w:rsidRPr="00E94F87">
              <w:rPr>
                <w:sz w:val="16"/>
                <w:szCs w:val="16"/>
              </w:rPr>
              <w:t>)</w:t>
            </w:r>
          </w:p>
        </w:tc>
        <w:tc>
          <w:tcPr>
            <w:tcW w:w="643" w:type="dxa"/>
            <w:tcBorders>
              <w:bottom w:val="single" w:sz="4" w:space="0" w:color="000000" w:themeColor="text1"/>
            </w:tcBorders>
            <w:vAlign w:val="center"/>
          </w:tcPr>
          <w:p w14:paraId="40669AD9" w14:textId="77777777" w:rsidR="007C36C7" w:rsidRPr="00E94F87" w:rsidRDefault="007C36C7" w:rsidP="00463DB5">
            <w:pPr>
              <w:pStyle w:val="TableParagraph"/>
              <w:tabs>
                <w:tab w:val="decimal" w:pos="577"/>
              </w:tabs>
              <w:jc w:val="right"/>
              <w:rPr>
                <w:sz w:val="16"/>
                <w:szCs w:val="16"/>
              </w:rPr>
            </w:pPr>
            <w:r w:rsidRPr="00E94F87">
              <w:rPr>
                <w:sz w:val="16"/>
                <w:szCs w:val="16"/>
              </w:rPr>
              <w:t>(1</w:t>
            </w:r>
            <w:r>
              <w:rPr>
                <w:sz w:val="16"/>
                <w:szCs w:val="16"/>
              </w:rPr>
              <w:t>1,523</w:t>
            </w:r>
            <w:r w:rsidRPr="00E94F87">
              <w:rPr>
                <w:sz w:val="16"/>
                <w:szCs w:val="16"/>
              </w:rPr>
              <w:t>)</w:t>
            </w:r>
          </w:p>
        </w:tc>
        <w:tc>
          <w:tcPr>
            <w:tcW w:w="643" w:type="dxa"/>
            <w:tcBorders>
              <w:bottom w:val="single" w:sz="4" w:space="0" w:color="000000" w:themeColor="text1"/>
            </w:tcBorders>
            <w:vAlign w:val="center"/>
          </w:tcPr>
          <w:p w14:paraId="3B4F5ADD" w14:textId="77777777" w:rsidR="007C36C7" w:rsidRPr="00E94F87" w:rsidRDefault="007C36C7" w:rsidP="00463DB5">
            <w:pPr>
              <w:pStyle w:val="TableParagraph"/>
              <w:tabs>
                <w:tab w:val="decimal" w:pos="577"/>
              </w:tabs>
              <w:jc w:val="right"/>
              <w:rPr>
                <w:sz w:val="16"/>
                <w:szCs w:val="16"/>
              </w:rPr>
            </w:pPr>
            <w:r w:rsidRPr="00E94F87">
              <w:rPr>
                <w:sz w:val="16"/>
                <w:szCs w:val="16"/>
              </w:rPr>
              <w:t>(</w:t>
            </w:r>
            <w:r>
              <w:rPr>
                <w:sz w:val="16"/>
                <w:szCs w:val="16"/>
              </w:rPr>
              <w:t>6,950</w:t>
            </w:r>
            <w:r w:rsidRPr="00E94F87">
              <w:rPr>
                <w:sz w:val="16"/>
                <w:szCs w:val="16"/>
              </w:rPr>
              <w:t>)</w:t>
            </w:r>
          </w:p>
        </w:tc>
        <w:tc>
          <w:tcPr>
            <w:tcW w:w="643" w:type="dxa"/>
            <w:tcBorders>
              <w:bottom w:val="single" w:sz="4" w:space="0" w:color="000000" w:themeColor="text1"/>
            </w:tcBorders>
            <w:vAlign w:val="center"/>
          </w:tcPr>
          <w:p w14:paraId="6E5D9691" w14:textId="77777777" w:rsidR="007C36C7" w:rsidRPr="00E94F87" w:rsidRDefault="007C36C7" w:rsidP="00463DB5">
            <w:pPr>
              <w:pStyle w:val="TableParagraph"/>
              <w:tabs>
                <w:tab w:val="decimal" w:pos="577"/>
              </w:tabs>
              <w:jc w:val="right"/>
              <w:rPr>
                <w:sz w:val="16"/>
                <w:szCs w:val="16"/>
              </w:rPr>
            </w:pPr>
            <w:r w:rsidRPr="00E94F87">
              <w:rPr>
                <w:sz w:val="16"/>
                <w:szCs w:val="16"/>
              </w:rPr>
              <w:t>(</w:t>
            </w:r>
            <w:r>
              <w:rPr>
                <w:sz w:val="16"/>
                <w:szCs w:val="16"/>
              </w:rPr>
              <w:t>5,181</w:t>
            </w:r>
            <w:r w:rsidRPr="00E94F87">
              <w:rPr>
                <w:sz w:val="16"/>
                <w:szCs w:val="16"/>
              </w:rPr>
              <w:t>)</w:t>
            </w:r>
          </w:p>
        </w:tc>
        <w:tc>
          <w:tcPr>
            <w:tcW w:w="643" w:type="dxa"/>
            <w:tcBorders>
              <w:bottom w:val="single" w:sz="4" w:space="0" w:color="000000" w:themeColor="text1"/>
            </w:tcBorders>
            <w:vAlign w:val="center"/>
          </w:tcPr>
          <w:p w14:paraId="1766210E" w14:textId="77777777" w:rsidR="007C36C7" w:rsidRPr="00E94F87" w:rsidRDefault="007C36C7" w:rsidP="00463DB5">
            <w:pPr>
              <w:pStyle w:val="TableParagraph"/>
              <w:tabs>
                <w:tab w:val="decimal" w:pos="577"/>
              </w:tabs>
              <w:jc w:val="right"/>
              <w:rPr>
                <w:sz w:val="16"/>
                <w:szCs w:val="16"/>
              </w:rPr>
            </w:pPr>
            <w:r w:rsidRPr="00E94F87">
              <w:rPr>
                <w:sz w:val="16"/>
                <w:szCs w:val="16"/>
              </w:rPr>
              <w:t>(</w:t>
            </w:r>
            <w:r>
              <w:rPr>
                <w:sz w:val="16"/>
                <w:szCs w:val="16"/>
              </w:rPr>
              <w:t>3,732</w:t>
            </w:r>
            <w:r w:rsidRPr="00E94F87">
              <w:rPr>
                <w:sz w:val="16"/>
                <w:szCs w:val="16"/>
              </w:rPr>
              <w:t>)</w:t>
            </w:r>
          </w:p>
        </w:tc>
        <w:tc>
          <w:tcPr>
            <w:tcW w:w="643" w:type="dxa"/>
            <w:tcBorders>
              <w:bottom w:val="single" w:sz="4" w:space="0" w:color="000000" w:themeColor="text1"/>
            </w:tcBorders>
            <w:vAlign w:val="center"/>
          </w:tcPr>
          <w:p w14:paraId="440ECA9C" w14:textId="77777777" w:rsidR="007C36C7" w:rsidRPr="00E94F87" w:rsidRDefault="007C36C7" w:rsidP="00463DB5">
            <w:pPr>
              <w:pStyle w:val="TableParagraph"/>
              <w:tabs>
                <w:tab w:val="decimal" w:pos="577"/>
              </w:tabs>
              <w:jc w:val="right"/>
              <w:rPr>
                <w:sz w:val="16"/>
                <w:szCs w:val="16"/>
              </w:rPr>
            </w:pPr>
            <w:r w:rsidRPr="00E94F87">
              <w:rPr>
                <w:sz w:val="16"/>
                <w:szCs w:val="16"/>
              </w:rPr>
              <w:t>(</w:t>
            </w:r>
            <w:r>
              <w:rPr>
                <w:sz w:val="16"/>
                <w:szCs w:val="16"/>
              </w:rPr>
              <w:t>1,265</w:t>
            </w:r>
            <w:r w:rsidRPr="00E94F87">
              <w:rPr>
                <w:sz w:val="16"/>
                <w:szCs w:val="16"/>
              </w:rPr>
              <w:t>)</w:t>
            </w:r>
          </w:p>
        </w:tc>
        <w:tc>
          <w:tcPr>
            <w:tcW w:w="643" w:type="dxa"/>
            <w:vAlign w:val="center"/>
          </w:tcPr>
          <w:p w14:paraId="067FA92D" w14:textId="77777777" w:rsidR="007C36C7" w:rsidRPr="00E94F87" w:rsidRDefault="007C36C7" w:rsidP="00463DB5">
            <w:pPr>
              <w:pStyle w:val="TableParagraph"/>
              <w:tabs>
                <w:tab w:val="decimal" w:pos="577"/>
              </w:tabs>
              <w:jc w:val="right"/>
              <w:rPr>
                <w:sz w:val="16"/>
                <w:szCs w:val="16"/>
              </w:rPr>
            </w:pPr>
          </w:p>
        </w:tc>
      </w:tr>
      <w:tr w:rsidR="007C36C7" w:rsidRPr="00C32A88" w14:paraId="0A7F0180" w14:textId="77777777" w:rsidTr="00595E6B">
        <w:trPr>
          <w:trHeight w:val="278"/>
        </w:trPr>
        <w:tc>
          <w:tcPr>
            <w:tcW w:w="3828" w:type="dxa"/>
            <w:vAlign w:val="center"/>
          </w:tcPr>
          <w:p w14:paraId="47CC0E40" w14:textId="77777777" w:rsidR="007C36C7" w:rsidRPr="00E94F87" w:rsidRDefault="007C36C7" w:rsidP="00463DB5">
            <w:pPr>
              <w:pStyle w:val="TableParagraph"/>
              <w:ind w:left="104" w:hanging="104"/>
              <w:rPr>
                <w:sz w:val="16"/>
                <w:szCs w:val="16"/>
              </w:rPr>
            </w:pPr>
            <w:r w:rsidRPr="00E94F87">
              <w:rPr>
                <w:sz w:val="16"/>
                <w:szCs w:val="16"/>
              </w:rPr>
              <w:t>Estimate</w:t>
            </w:r>
            <w:r w:rsidRPr="00E94F87">
              <w:rPr>
                <w:spacing w:val="-5"/>
                <w:sz w:val="16"/>
                <w:szCs w:val="16"/>
              </w:rPr>
              <w:t xml:space="preserve"> </w:t>
            </w:r>
            <w:r w:rsidRPr="00E94F87">
              <w:rPr>
                <w:sz w:val="16"/>
                <w:szCs w:val="16"/>
              </w:rPr>
              <w:t>of</w:t>
            </w:r>
            <w:r w:rsidRPr="00E94F87">
              <w:rPr>
                <w:spacing w:val="-4"/>
                <w:sz w:val="16"/>
                <w:szCs w:val="16"/>
              </w:rPr>
              <w:t xml:space="preserve"> </w:t>
            </w:r>
            <w:r w:rsidRPr="00E94F87">
              <w:rPr>
                <w:sz w:val="16"/>
                <w:szCs w:val="16"/>
              </w:rPr>
              <w:t>claims</w:t>
            </w:r>
            <w:r w:rsidRPr="00E94F87">
              <w:rPr>
                <w:spacing w:val="-4"/>
                <w:sz w:val="16"/>
                <w:szCs w:val="16"/>
              </w:rPr>
              <w:t xml:space="preserve"> </w:t>
            </w:r>
            <w:r w:rsidRPr="00E94F87">
              <w:rPr>
                <w:sz w:val="16"/>
                <w:szCs w:val="16"/>
              </w:rPr>
              <w:t>reserve</w:t>
            </w:r>
          </w:p>
        </w:tc>
        <w:tc>
          <w:tcPr>
            <w:tcW w:w="643" w:type="dxa"/>
            <w:tcBorders>
              <w:top w:val="single" w:sz="4" w:space="0" w:color="auto"/>
            </w:tcBorders>
            <w:vAlign w:val="center"/>
          </w:tcPr>
          <w:p w14:paraId="7A4B946C" w14:textId="77777777" w:rsidR="007C36C7" w:rsidRPr="00E94F87" w:rsidRDefault="007C36C7" w:rsidP="00463DB5">
            <w:pPr>
              <w:pStyle w:val="TableParagraph"/>
              <w:tabs>
                <w:tab w:val="decimal" w:pos="577"/>
              </w:tabs>
              <w:jc w:val="right"/>
              <w:rPr>
                <w:sz w:val="16"/>
                <w:szCs w:val="16"/>
              </w:rPr>
            </w:pPr>
            <w:r w:rsidRPr="00E94F87">
              <w:rPr>
                <w:sz w:val="16"/>
                <w:szCs w:val="16"/>
              </w:rPr>
              <w:t>2,</w:t>
            </w:r>
            <w:r>
              <w:rPr>
                <w:sz w:val="16"/>
                <w:szCs w:val="16"/>
              </w:rPr>
              <w:t>252</w:t>
            </w:r>
          </w:p>
        </w:tc>
        <w:tc>
          <w:tcPr>
            <w:tcW w:w="643" w:type="dxa"/>
            <w:tcBorders>
              <w:top w:val="single" w:sz="4" w:space="0" w:color="auto"/>
            </w:tcBorders>
            <w:vAlign w:val="center"/>
          </w:tcPr>
          <w:p w14:paraId="4089F802" w14:textId="77777777" w:rsidR="007C36C7" w:rsidRPr="00E94F87" w:rsidRDefault="007C36C7" w:rsidP="00463DB5">
            <w:pPr>
              <w:pStyle w:val="TableParagraph"/>
              <w:tabs>
                <w:tab w:val="decimal" w:pos="577"/>
              </w:tabs>
              <w:jc w:val="right"/>
              <w:rPr>
                <w:sz w:val="16"/>
                <w:szCs w:val="16"/>
              </w:rPr>
            </w:pPr>
            <w:r>
              <w:rPr>
                <w:sz w:val="16"/>
                <w:szCs w:val="16"/>
              </w:rPr>
              <w:t>2,093</w:t>
            </w:r>
          </w:p>
        </w:tc>
        <w:tc>
          <w:tcPr>
            <w:tcW w:w="643" w:type="dxa"/>
            <w:tcBorders>
              <w:top w:val="single" w:sz="4" w:space="0" w:color="auto"/>
            </w:tcBorders>
            <w:vAlign w:val="center"/>
          </w:tcPr>
          <w:p w14:paraId="07FC3979" w14:textId="77777777" w:rsidR="007C36C7" w:rsidRPr="00E94F87" w:rsidRDefault="007C36C7" w:rsidP="00463DB5">
            <w:pPr>
              <w:pStyle w:val="TableParagraph"/>
              <w:tabs>
                <w:tab w:val="decimal" w:pos="577"/>
              </w:tabs>
              <w:jc w:val="right"/>
              <w:rPr>
                <w:sz w:val="16"/>
                <w:szCs w:val="16"/>
              </w:rPr>
            </w:pPr>
            <w:r>
              <w:rPr>
                <w:sz w:val="16"/>
                <w:szCs w:val="16"/>
              </w:rPr>
              <w:t>16,193</w:t>
            </w:r>
          </w:p>
        </w:tc>
        <w:tc>
          <w:tcPr>
            <w:tcW w:w="643" w:type="dxa"/>
            <w:tcBorders>
              <w:top w:val="single" w:sz="4" w:space="0" w:color="auto"/>
            </w:tcBorders>
            <w:vAlign w:val="center"/>
          </w:tcPr>
          <w:p w14:paraId="72359B24" w14:textId="77777777" w:rsidR="007C36C7" w:rsidRPr="00E94F87" w:rsidRDefault="007C36C7" w:rsidP="00463DB5">
            <w:pPr>
              <w:pStyle w:val="TableParagraph"/>
              <w:tabs>
                <w:tab w:val="decimal" w:pos="577"/>
              </w:tabs>
              <w:jc w:val="right"/>
              <w:rPr>
                <w:sz w:val="16"/>
                <w:szCs w:val="16"/>
              </w:rPr>
            </w:pPr>
            <w:r>
              <w:rPr>
                <w:sz w:val="16"/>
                <w:szCs w:val="16"/>
              </w:rPr>
              <w:t>9,014</w:t>
            </w:r>
          </w:p>
        </w:tc>
        <w:tc>
          <w:tcPr>
            <w:tcW w:w="643" w:type="dxa"/>
            <w:tcBorders>
              <w:top w:val="single" w:sz="4" w:space="0" w:color="auto"/>
            </w:tcBorders>
            <w:vAlign w:val="center"/>
          </w:tcPr>
          <w:p w14:paraId="0D8D9929" w14:textId="77777777" w:rsidR="007C36C7" w:rsidRPr="00E94F87" w:rsidRDefault="007C36C7" w:rsidP="00463DB5">
            <w:pPr>
              <w:pStyle w:val="TableParagraph"/>
              <w:tabs>
                <w:tab w:val="decimal" w:pos="577"/>
              </w:tabs>
              <w:jc w:val="right"/>
              <w:rPr>
                <w:sz w:val="16"/>
                <w:szCs w:val="16"/>
              </w:rPr>
            </w:pPr>
            <w:r>
              <w:rPr>
                <w:sz w:val="16"/>
                <w:szCs w:val="16"/>
              </w:rPr>
              <w:t>10,485</w:t>
            </w:r>
          </w:p>
        </w:tc>
        <w:tc>
          <w:tcPr>
            <w:tcW w:w="643" w:type="dxa"/>
            <w:tcBorders>
              <w:top w:val="single" w:sz="4" w:space="0" w:color="auto"/>
            </w:tcBorders>
            <w:vAlign w:val="center"/>
          </w:tcPr>
          <w:p w14:paraId="0C396EB9" w14:textId="77777777" w:rsidR="007C36C7" w:rsidRPr="00E94F87" w:rsidRDefault="007C36C7" w:rsidP="00463DB5">
            <w:pPr>
              <w:pStyle w:val="TableParagraph"/>
              <w:tabs>
                <w:tab w:val="decimal" w:pos="577"/>
              </w:tabs>
              <w:jc w:val="right"/>
              <w:rPr>
                <w:sz w:val="16"/>
                <w:szCs w:val="16"/>
              </w:rPr>
            </w:pPr>
            <w:r>
              <w:rPr>
                <w:sz w:val="16"/>
                <w:szCs w:val="16"/>
              </w:rPr>
              <w:t>14,698</w:t>
            </w:r>
          </w:p>
        </w:tc>
        <w:tc>
          <w:tcPr>
            <w:tcW w:w="643" w:type="dxa"/>
            <w:vAlign w:val="center"/>
          </w:tcPr>
          <w:p w14:paraId="125964DC" w14:textId="77777777" w:rsidR="007C36C7" w:rsidRPr="00E94F87" w:rsidRDefault="007C36C7" w:rsidP="00463DB5">
            <w:pPr>
              <w:pStyle w:val="TableParagraph"/>
              <w:tabs>
                <w:tab w:val="decimal" w:pos="577"/>
              </w:tabs>
              <w:jc w:val="right"/>
              <w:rPr>
                <w:sz w:val="16"/>
                <w:szCs w:val="16"/>
              </w:rPr>
            </w:pPr>
          </w:p>
        </w:tc>
      </w:tr>
      <w:tr w:rsidR="007C36C7" w:rsidRPr="00C32A88" w14:paraId="5DB1F6CA" w14:textId="77777777" w:rsidTr="00595E6B">
        <w:trPr>
          <w:trHeight w:val="278"/>
        </w:trPr>
        <w:tc>
          <w:tcPr>
            <w:tcW w:w="3828" w:type="dxa"/>
            <w:vAlign w:val="center"/>
          </w:tcPr>
          <w:p w14:paraId="45693A1B" w14:textId="77777777" w:rsidR="007C36C7" w:rsidRPr="00E94F87" w:rsidRDefault="007C36C7" w:rsidP="00463DB5">
            <w:pPr>
              <w:pStyle w:val="TableParagraph"/>
              <w:ind w:left="104" w:hanging="104"/>
              <w:rPr>
                <w:sz w:val="16"/>
                <w:szCs w:val="16"/>
              </w:rPr>
            </w:pPr>
            <w:r w:rsidRPr="00E94F87">
              <w:rPr>
                <w:sz w:val="16"/>
                <w:szCs w:val="16"/>
              </w:rPr>
              <w:t>Effect</w:t>
            </w:r>
            <w:r w:rsidRPr="00E94F87">
              <w:rPr>
                <w:spacing w:val="-5"/>
                <w:sz w:val="16"/>
                <w:szCs w:val="16"/>
              </w:rPr>
              <w:t xml:space="preserve"> </w:t>
            </w:r>
            <w:r w:rsidRPr="00E94F87">
              <w:rPr>
                <w:sz w:val="16"/>
                <w:szCs w:val="16"/>
              </w:rPr>
              <w:t>of</w:t>
            </w:r>
            <w:r w:rsidRPr="00E94F87">
              <w:rPr>
                <w:spacing w:val="-4"/>
                <w:sz w:val="16"/>
                <w:szCs w:val="16"/>
              </w:rPr>
              <w:t xml:space="preserve"> </w:t>
            </w:r>
            <w:r w:rsidRPr="00E94F87">
              <w:rPr>
                <w:sz w:val="16"/>
                <w:szCs w:val="16"/>
              </w:rPr>
              <w:t>discounting</w:t>
            </w:r>
          </w:p>
        </w:tc>
        <w:tc>
          <w:tcPr>
            <w:tcW w:w="643" w:type="dxa"/>
            <w:tcBorders>
              <w:bottom w:val="single" w:sz="2" w:space="0" w:color="000000"/>
            </w:tcBorders>
            <w:vAlign w:val="center"/>
          </w:tcPr>
          <w:p w14:paraId="70E6F6E5" w14:textId="77777777" w:rsidR="007C36C7" w:rsidRPr="00E94F87" w:rsidRDefault="007C36C7" w:rsidP="00463DB5">
            <w:pPr>
              <w:pStyle w:val="TableParagraph"/>
              <w:tabs>
                <w:tab w:val="decimal" w:pos="577"/>
              </w:tabs>
              <w:jc w:val="right"/>
              <w:rPr>
                <w:sz w:val="16"/>
                <w:szCs w:val="16"/>
              </w:rPr>
            </w:pPr>
            <w:r w:rsidRPr="00E94F87">
              <w:rPr>
                <w:sz w:val="16"/>
                <w:szCs w:val="16"/>
              </w:rPr>
              <w:t>(</w:t>
            </w:r>
            <w:r>
              <w:rPr>
                <w:sz w:val="16"/>
                <w:szCs w:val="16"/>
              </w:rPr>
              <w:t>151</w:t>
            </w:r>
            <w:r w:rsidRPr="00E94F87">
              <w:rPr>
                <w:sz w:val="16"/>
                <w:szCs w:val="16"/>
              </w:rPr>
              <w:t>)</w:t>
            </w:r>
          </w:p>
        </w:tc>
        <w:tc>
          <w:tcPr>
            <w:tcW w:w="643" w:type="dxa"/>
            <w:tcBorders>
              <w:bottom w:val="single" w:sz="2" w:space="0" w:color="000000"/>
            </w:tcBorders>
            <w:vAlign w:val="center"/>
          </w:tcPr>
          <w:p w14:paraId="679AAE45" w14:textId="77777777" w:rsidR="007C36C7" w:rsidRPr="00E94F87" w:rsidRDefault="007C36C7" w:rsidP="00463DB5">
            <w:pPr>
              <w:pStyle w:val="TableParagraph"/>
              <w:tabs>
                <w:tab w:val="decimal" w:pos="577"/>
              </w:tabs>
              <w:jc w:val="right"/>
              <w:rPr>
                <w:sz w:val="16"/>
                <w:szCs w:val="16"/>
              </w:rPr>
            </w:pPr>
            <w:r w:rsidRPr="00E94F87">
              <w:rPr>
                <w:sz w:val="16"/>
                <w:szCs w:val="16"/>
              </w:rPr>
              <w:t>(</w:t>
            </w:r>
            <w:r>
              <w:rPr>
                <w:sz w:val="16"/>
                <w:szCs w:val="16"/>
              </w:rPr>
              <w:t>145</w:t>
            </w:r>
            <w:r w:rsidRPr="00E94F87">
              <w:rPr>
                <w:sz w:val="16"/>
                <w:szCs w:val="16"/>
              </w:rPr>
              <w:t>)</w:t>
            </w:r>
          </w:p>
        </w:tc>
        <w:tc>
          <w:tcPr>
            <w:tcW w:w="643" w:type="dxa"/>
            <w:tcBorders>
              <w:bottom w:val="single" w:sz="2" w:space="0" w:color="000000"/>
            </w:tcBorders>
            <w:vAlign w:val="center"/>
          </w:tcPr>
          <w:p w14:paraId="341C694E" w14:textId="77777777" w:rsidR="007C36C7" w:rsidRPr="00E94F87" w:rsidRDefault="007C36C7" w:rsidP="00463DB5">
            <w:pPr>
              <w:pStyle w:val="TableParagraph"/>
              <w:tabs>
                <w:tab w:val="decimal" w:pos="577"/>
              </w:tabs>
              <w:jc w:val="right"/>
              <w:rPr>
                <w:sz w:val="16"/>
                <w:szCs w:val="16"/>
              </w:rPr>
            </w:pPr>
            <w:r w:rsidRPr="00E94F87">
              <w:rPr>
                <w:sz w:val="16"/>
                <w:szCs w:val="16"/>
              </w:rPr>
              <w:t>(</w:t>
            </w:r>
            <w:r>
              <w:rPr>
                <w:sz w:val="16"/>
                <w:szCs w:val="16"/>
              </w:rPr>
              <w:t>1,415</w:t>
            </w:r>
            <w:r w:rsidRPr="00E94F87">
              <w:rPr>
                <w:sz w:val="16"/>
                <w:szCs w:val="16"/>
              </w:rPr>
              <w:t>)</w:t>
            </w:r>
          </w:p>
        </w:tc>
        <w:tc>
          <w:tcPr>
            <w:tcW w:w="643" w:type="dxa"/>
            <w:tcBorders>
              <w:bottom w:val="single" w:sz="2" w:space="0" w:color="000000"/>
            </w:tcBorders>
            <w:vAlign w:val="center"/>
          </w:tcPr>
          <w:p w14:paraId="41009FD1" w14:textId="77777777" w:rsidR="007C36C7" w:rsidRPr="00E94F87" w:rsidRDefault="007C36C7" w:rsidP="00463DB5">
            <w:pPr>
              <w:pStyle w:val="TableParagraph"/>
              <w:tabs>
                <w:tab w:val="decimal" w:pos="577"/>
              </w:tabs>
              <w:jc w:val="right"/>
              <w:rPr>
                <w:sz w:val="16"/>
                <w:szCs w:val="16"/>
              </w:rPr>
            </w:pPr>
            <w:r w:rsidRPr="00E94F87">
              <w:rPr>
                <w:sz w:val="16"/>
                <w:szCs w:val="16"/>
              </w:rPr>
              <w:t>(</w:t>
            </w:r>
            <w:r>
              <w:rPr>
                <w:sz w:val="16"/>
                <w:szCs w:val="16"/>
              </w:rPr>
              <w:t>698</w:t>
            </w:r>
            <w:r w:rsidRPr="00E94F87">
              <w:rPr>
                <w:sz w:val="16"/>
                <w:szCs w:val="16"/>
              </w:rPr>
              <w:t>)</w:t>
            </w:r>
          </w:p>
        </w:tc>
        <w:tc>
          <w:tcPr>
            <w:tcW w:w="643" w:type="dxa"/>
            <w:tcBorders>
              <w:bottom w:val="single" w:sz="4" w:space="0" w:color="000000"/>
            </w:tcBorders>
            <w:vAlign w:val="center"/>
          </w:tcPr>
          <w:p w14:paraId="4FFFDD88" w14:textId="77777777" w:rsidR="007C36C7" w:rsidRPr="00E94F87" w:rsidRDefault="007C36C7" w:rsidP="00463DB5">
            <w:pPr>
              <w:pStyle w:val="TableParagraph"/>
              <w:tabs>
                <w:tab w:val="decimal" w:pos="577"/>
              </w:tabs>
              <w:jc w:val="right"/>
              <w:rPr>
                <w:sz w:val="16"/>
                <w:szCs w:val="16"/>
              </w:rPr>
            </w:pPr>
            <w:r w:rsidRPr="00E94F87">
              <w:rPr>
                <w:sz w:val="16"/>
                <w:szCs w:val="16"/>
              </w:rPr>
              <w:t>(1,</w:t>
            </w:r>
            <w:r>
              <w:rPr>
                <w:sz w:val="16"/>
                <w:szCs w:val="16"/>
              </w:rPr>
              <w:t>026</w:t>
            </w:r>
            <w:r w:rsidRPr="00E94F87">
              <w:rPr>
                <w:sz w:val="16"/>
                <w:szCs w:val="16"/>
              </w:rPr>
              <w:t>)</w:t>
            </w:r>
          </w:p>
        </w:tc>
        <w:tc>
          <w:tcPr>
            <w:tcW w:w="643" w:type="dxa"/>
            <w:tcBorders>
              <w:bottom w:val="single" w:sz="4" w:space="0" w:color="000000"/>
            </w:tcBorders>
            <w:vAlign w:val="center"/>
          </w:tcPr>
          <w:p w14:paraId="25E2849F" w14:textId="77777777" w:rsidR="007C36C7" w:rsidRPr="00E94F87" w:rsidRDefault="007C36C7" w:rsidP="00463DB5">
            <w:pPr>
              <w:pStyle w:val="TableParagraph"/>
              <w:tabs>
                <w:tab w:val="decimal" w:pos="577"/>
              </w:tabs>
              <w:jc w:val="right"/>
              <w:rPr>
                <w:sz w:val="16"/>
                <w:szCs w:val="16"/>
              </w:rPr>
            </w:pPr>
            <w:r w:rsidRPr="00E94F87">
              <w:rPr>
                <w:sz w:val="16"/>
                <w:szCs w:val="16"/>
              </w:rPr>
              <w:t>(</w:t>
            </w:r>
            <w:r>
              <w:rPr>
                <w:sz w:val="16"/>
                <w:szCs w:val="16"/>
              </w:rPr>
              <w:t>1,730</w:t>
            </w:r>
            <w:r w:rsidRPr="00E94F87">
              <w:rPr>
                <w:sz w:val="16"/>
                <w:szCs w:val="16"/>
              </w:rPr>
              <w:t>)</w:t>
            </w:r>
          </w:p>
        </w:tc>
        <w:tc>
          <w:tcPr>
            <w:tcW w:w="643" w:type="dxa"/>
            <w:vAlign w:val="center"/>
          </w:tcPr>
          <w:p w14:paraId="7E0695E9" w14:textId="77777777" w:rsidR="007C36C7" w:rsidRPr="00E94F87" w:rsidRDefault="007C36C7" w:rsidP="00463DB5">
            <w:pPr>
              <w:pStyle w:val="TableParagraph"/>
              <w:tabs>
                <w:tab w:val="decimal" w:pos="577"/>
              </w:tabs>
              <w:jc w:val="right"/>
              <w:rPr>
                <w:sz w:val="16"/>
                <w:szCs w:val="16"/>
              </w:rPr>
            </w:pPr>
          </w:p>
        </w:tc>
      </w:tr>
      <w:tr w:rsidR="007C36C7" w:rsidRPr="00C32A88" w14:paraId="2FA04FA4" w14:textId="77777777" w:rsidTr="00595E6B">
        <w:trPr>
          <w:trHeight w:val="278"/>
        </w:trPr>
        <w:tc>
          <w:tcPr>
            <w:tcW w:w="3828" w:type="dxa"/>
            <w:vAlign w:val="center"/>
          </w:tcPr>
          <w:p w14:paraId="0F5599FF" w14:textId="77777777" w:rsidR="007C36C7" w:rsidRPr="00E94F87" w:rsidRDefault="007C36C7" w:rsidP="00463DB5">
            <w:pPr>
              <w:pStyle w:val="TableParagraph"/>
              <w:ind w:left="104" w:hanging="104"/>
              <w:rPr>
                <w:sz w:val="16"/>
                <w:szCs w:val="16"/>
              </w:rPr>
            </w:pPr>
            <w:r>
              <w:rPr>
                <w:sz w:val="16"/>
                <w:szCs w:val="16"/>
              </w:rPr>
              <w:t>C</w:t>
            </w:r>
            <w:r w:rsidRPr="00E94F87">
              <w:rPr>
                <w:sz w:val="16"/>
                <w:szCs w:val="16"/>
              </w:rPr>
              <w:t>laims</w:t>
            </w:r>
            <w:r w:rsidRPr="00E94F87">
              <w:rPr>
                <w:spacing w:val="-3"/>
                <w:sz w:val="16"/>
                <w:szCs w:val="16"/>
              </w:rPr>
              <w:t xml:space="preserve"> </w:t>
            </w:r>
            <w:r w:rsidRPr="00E94F87">
              <w:rPr>
                <w:sz w:val="16"/>
                <w:szCs w:val="16"/>
              </w:rPr>
              <w:t>liability</w:t>
            </w:r>
            <w:r>
              <w:rPr>
                <w:sz w:val="16"/>
                <w:szCs w:val="16"/>
              </w:rPr>
              <w:t xml:space="preserve"> – claim year 2018/19 and after</w:t>
            </w:r>
          </w:p>
        </w:tc>
        <w:tc>
          <w:tcPr>
            <w:tcW w:w="643" w:type="dxa"/>
            <w:tcBorders>
              <w:top w:val="single" w:sz="2" w:space="0" w:color="000000"/>
            </w:tcBorders>
            <w:vAlign w:val="center"/>
          </w:tcPr>
          <w:p w14:paraId="620193B7" w14:textId="77777777" w:rsidR="007C36C7" w:rsidRPr="00E94F87" w:rsidRDefault="007C36C7" w:rsidP="00463DB5">
            <w:pPr>
              <w:pStyle w:val="TableParagraph"/>
              <w:tabs>
                <w:tab w:val="decimal" w:pos="577"/>
              </w:tabs>
              <w:jc w:val="right"/>
              <w:rPr>
                <w:sz w:val="16"/>
                <w:szCs w:val="16"/>
              </w:rPr>
            </w:pPr>
            <w:r w:rsidRPr="00E94F87">
              <w:rPr>
                <w:sz w:val="16"/>
                <w:szCs w:val="16"/>
              </w:rPr>
              <w:t>2,</w:t>
            </w:r>
            <w:r>
              <w:rPr>
                <w:sz w:val="16"/>
                <w:szCs w:val="16"/>
              </w:rPr>
              <w:t>101</w:t>
            </w:r>
          </w:p>
        </w:tc>
        <w:tc>
          <w:tcPr>
            <w:tcW w:w="643" w:type="dxa"/>
            <w:tcBorders>
              <w:top w:val="single" w:sz="2" w:space="0" w:color="000000"/>
            </w:tcBorders>
            <w:vAlign w:val="center"/>
          </w:tcPr>
          <w:p w14:paraId="718CC9A4" w14:textId="77777777" w:rsidR="007C36C7" w:rsidRPr="00E94F87" w:rsidRDefault="007C36C7" w:rsidP="00463DB5">
            <w:pPr>
              <w:pStyle w:val="TableParagraph"/>
              <w:tabs>
                <w:tab w:val="decimal" w:pos="577"/>
              </w:tabs>
              <w:jc w:val="right"/>
              <w:rPr>
                <w:sz w:val="16"/>
                <w:szCs w:val="16"/>
              </w:rPr>
            </w:pPr>
            <w:r>
              <w:rPr>
                <w:sz w:val="16"/>
                <w:szCs w:val="16"/>
              </w:rPr>
              <w:t>1,948</w:t>
            </w:r>
          </w:p>
        </w:tc>
        <w:tc>
          <w:tcPr>
            <w:tcW w:w="643" w:type="dxa"/>
            <w:tcBorders>
              <w:top w:val="single" w:sz="2" w:space="0" w:color="000000"/>
            </w:tcBorders>
            <w:vAlign w:val="center"/>
          </w:tcPr>
          <w:p w14:paraId="41208393" w14:textId="77777777" w:rsidR="007C36C7" w:rsidRPr="00E94F87" w:rsidRDefault="007C36C7" w:rsidP="00463DB5">
            <w:pPr>
              <w:pStyle w:val="TableParagraph"/>
              <w:tabs>
                <w:tab w:val="decimal" w:pos="577"/>
              </w:tabs>
              <w:jc w:val="right"/>
              <w:rPr>
                <w:sz w:val="16"/>
                <w:szCs w:val="16"/>
              </w:rPr>
            </w:pPr>
            <w:r>
              <w:rPr>
                <w:sz w:val="16"/>
                <w:szCs w:val="16"/>
              </w:rPr>
              <w:t>14,778</w:t>
            </w:r>
          </w:p>
        </w:tc>
        <w:tc>
          <w:tcPr>
            <w:tcW w:w="643" w:type="dxa"/>
            <w:tcBorders>
              <w:top w:val="single" w:sz="2" w:space="0" w:color="000000"/>
            </w:tcBorders>
            <w:vAlign w:val="center"/>
          </w:tcPr>
          <w:p w14:paraId="176486EE" w14:textId="77777777" w:rsidR="007C36C7" w:rsidRPr="00E94F87" w:rsidRDefault="007C36C7" w:rsidP="00463DB5">
            <w:pPr>
              <w:pStyle w:val="TableParagraph"/>
              <w:tabs>
                <w:tab w:val="decimal" w:pos="577"/>
              </w:tabs>
              <w:jc w:val="right"/>
              <w:rPr>
                <w:sz w:val="16"/>
                <w:szCs w:val="16"/>
              </w:rPr>
            </w:pPr>
            <w:r>
              <w:rPr>
                <w:sz w:val="16"/>
                <w:szCs w:val="16"/>
              </w:rPr>
              <w:t>8,316</w:t>
            </w:r>
          </w:p>
        </w:tc>
        <w:tc>
          <w:tcPr>
            <w:tcW w:w="643" w:type="dxa"/>
            <w:tcBorders>
              <w:top w:val="single" w:sz="4" w:space="0" w:color="000000"/>
            </w:tcBorders>
            <w:vAlign w:val="center"/>
          </w:tcPr>
          <w:p w14:paraId="06991ADA" w14:textId="77777777" w:rsidR="007C36C7" w:rsidRPr="00E94F87" w:rsidRDefault="007C36C7" w:rsidP="00463DB5">
            <w:pPr>
              <w:pStyle w:val="TableParagraph"/>
              <w:tabs>
                <w:tab w:val="decimal" w:pos="577"/>
              </w:tabs>
              <w:jc w:val="right"/>
              <w:rPr>
                <w:sz w:val="16"/>
                <w:szCs w:val="16"/>
              </w:rPr>
            </w:pPr>
            <w:r>
              <w:rPr>
                <w:sz w:val="16"/>
                <w:szCs w:val="16"/>
              </w:rPr>
              <w:t>9,459</w:t>
            </w:r>
          </w:p>
        </w:tc>
        <w:tc>
          <w:tcPr>
            <w:tcW w:w="643" w:type="dxa"/>
            <w:tcBorders>
              <w:top w:val="single" w:sz="4" w:space="0" w:color="000000"/>
            </w:tcBorders>
            <w:vAlign w:val="center"/>
          </w:tcPr>
          <w:p w14:paraId="3AA7CE20" w14:textId="77777777" w:rsidR="007C36C7" w:rsidRPr="00E94F87" w:rsidRDefault="007C36C7" w:rsidP="00463DB5">
            <w:pPr>
              <w:pStyle w:val="TableParagraph"/>
              <w:tabs>
                <w:tab w:val="decimal" w:pos="577"/>
              </w:tabs>
              <w:jc w:val="right"/>
              <w:rPr>
                <w:sz w:val="16"/>
                <w:szCs w:val="16"/>
              </w:rPr>
            </w:pPr>
            <w:r w:rsidRPr="00E94F87">
              <w:rPr>
                <w:sz w:val="16"/>
                <w:szCs w:val="16"/>
              </w:rPr>
              <w:t>1</w:t>
            </w:r>
            <w:r>
              <w:rPr>
                <w:sz w:val="16"/>
                <w:szCs w:val="16"/>
              </w:rPr>
              <w:t>2,968</w:t>
            </w:r>
          </w:p>
        </w:tc>
        <w:tc>
          <w:tcPr>
            <w:tcW w:w="643" w:type="dxa"/>
            <w:vAlign w:val="center"/>
          </w:tcPr>
          <w:p w14:paraId="529B6C8D" w14:textId="77777777" w:rsidR="007C36C7" w:rsidRPr="00E94F87" w:rsidRDefault="007C36C7" w:rsidP="00463DB5">
            <w:pPr>
              <w:pStyle w:val="TableParagraph"/>
              <w:tabs>
                <w:tab w:val="decimal" w:pos="577"/>
              </w:tabs>
              <w:jc w:val="right"/>
              <w:rPr>
                <w:sz w:val="16"/>
                <w:szCs w:val="16"/>
              </w:rPr>
            </w:pPr>
            <w:r>
              <w:rPr>
                <w:sz w:val="16"/>
                <w:szCs w:val="16"/>
              </w:rPr>
              <w:t>49,570</w:t>
            </w:r>
          </w:p>
        </w:tc>
      </w:tr>
      <w:tr w:rsidR="007C36C7" w:rsidRPr="0006424A" w14:paraId="3B58B380" w14:textId="77777777" w:rsidTr="00595E6B">
        <w:trPr>
          <w:trHeight w:val="278"/>
        </w:trPr>
        <w:tc>
          <w:tcPr>
            <w:tcW w:w="3828" w:type="dxa"/>
            <w:vAlign w:val="center"/>
          </w:tcPr>
          <w:p w14:paraId="341C0811" w14:textId="77777777" w:rsidR="007C36C7" w:rsidRPr="0006424A" w:rsidRDefault="007C36C7" w:rsidP="00463DB5">
            <w:pPr>
              <w:pStyle w:val="TableParagraph"/>
              <w:ind w:left="104" w:hanging="104"/>
              <w:rPr>
                <w:sz w:val="16"/>
                <w:szCs w:val="16"/>
              </w:rPr>
            </w:pPr>
            <w:r>
              <w:rPr>
                <w:sz w:val="16"/>
                <w:szCs w:val="16"/>
              </w:rPr>
              <w:t>C</w:t>
            </w:r>
            <w:r w:rsidRPr="002D3E1F">
              <w:rPr>
                <w:sz w:val="16"/>
                <w:szCs w:val="16"/>
              </w:rPr>
              <w:t>laims</w:t>
            </w:r>
            <w:r w:rsidRPr="002D3E1F">
              <w:rPr>
                <w:spacing w:val="-3"/>
                <w:sz w:val="16"/>
                <w:szCs w:val="16"/>
              </w:rPr>
              <w:t xml:space="preserve"> </w:t>
            </w:r>
            <w:r w:rsidRPr="002D3E1F">
              <w:rPr>
                <w:sz w:val="16"/>
                <w:szCs w:val="16"/>
              </w:rPr>
              <w:t>liability</w:t>
            </w:r>
            <w:r>
              <w:rPr>
                <w:sz w:val="16"/>
                <w:szCs w:val="16"/>
              </w:rPr>
              <w:t xml:space="preserve"> – claim years before 2018/19</w:t>
            </w:r>
          </w:p>
        </w:tc>
        <w:tc>
          <w:tcPr>
            <w:tcW w:w="643" w:type="dxa"/>
            <w:vAlign w:val="center"/>
          </w:tcPr>
          <w:p w14:paraId="326E4493" w14:textId="77777777" w:rsidR="007C36C7" w:rsidRPr="0006424A" w:rsidRDefault="007C36C7" w:rsidP="00463DB5">
            <w:pPr>
              <w:pStyle w:val="TableParagraph"/>
              <w:tabs>
                <w:tab w:val="decimal" w:pos="577"/>
              </w:tabs>
              <w:jc w:val="right"/>
              <w:rPr>
                <w:sz w:val="16"/>
                <w:szCs w:val="16"/>
              </w:rPr>
            </w:pPr>
          </w:p>
        </w:tc>
        <w:tc>
          <w:tcPr>
            <w:tcW w:w="643" w:type="dxa"/>
            <w:vAlign w:val="center"/>
          </w:tcPr>
          <w:p w14:paraId="4B49916B" w14:textId="77777777" w:rsidR="007C36C7" w:rsidRPr="0006424A" w:rsidRDefault="007C36C7" w:rsidP="00463DB5">
            <w:pPr>
              <w:pStyle w:val="TableParagraph"/>
              <w:tabs>
                <w:tab w:val="decimal" w:pos="577"/>
              </w:tabs>
              <w:jc w:val="right"/>
              <w:rPr>
                <w:sz w:val="16"/>
                <w:szCs w:val="16"/>
              </w:rPr>
            </w:pPr>
          </w:p>
        </w:tc>
        <w:tc>
          <w:tcPr>
            <w:tcW w:w="643" w:type="dxa"/>
            <w:vAlign w:val="center"/>
          </w:tcPr>
          <w:p w14:paraId="605CA3CA" w14:textId="77777777" w:rsidR="007C36C7" w:rsidRPr="0006424A" w:rsidRDefault="007C36C7" w:rsidP="00463DB5">
            <w:pPr>
              <w:pStyle w:val="TableParagraph"/>
              <w:tabs>
                <w:tab w:val="decimal" w:pos="577"/>
              </w:tabs>
              <w:jc w:val="right"/>
              <w:rPr>
                <w:sz w:val="16"/>
                <w:szCs w:val="16"/>
              </w:rPr>
            </w:pPr>
          </w:p>
        </w:tc>
        <w:tc>
          <w:tcPr>
            <w:tcW w:w="643" w:type="dxa"/>
            <w:vAlign w:val="center"/>
          </w:tcPr>
          <w:p w14:paraId="5D046821" w14:textId="77777777" w:rsidR="007C36C7" w:rsidRPr="0006424A" w:rsidRDefault="007C36C7" w:rsidP="00463DB5">
            <w:pPr>
              <w:pStyle w:val="TableParagraph"/>
              <w:tabs>
                <w:tab w:val="decimal" w:pos="577"/>
              </w:tabs>
              <w:jc w:val="right"/>
              <w:rPr>
                <w:sz w:val="16"/>
                <w:szCs w:val="16"/>
              </w:rPr>
            </w:pPr>
          </w:p>
        </w:tc>
        <w:tc>
          <w:tcPr>
            <w:tcW w:w="643" w:type="dxa"/>
            <w:vAlign w:val="center"/>
          </w:tcPr>
          <w:p w14:paraId="0D1B9B79" w14:textId="77777777" w:rsidR="007C36C7" w:rsidRPr="0006424A" w:rsidRDefault="007C36C7" w:rsidP="00463DB5">
            <w:pPr>
              <w:pStyle w:val="TableParagraph"/>
              <w:tabs>
                <w:tab w:val="decimal" w:pos="577"/>
              </w:tabs>
              <w:jc w:val="right"/>
              <w:rPr>
                <w:sz w:val="16"/>
                <w:szCs w:val="16"/>
              </w:rPr>
            </w:pPr>
          </w:p>
        </w:tc>
        <w:tc>
          <w:tcPr>
            <w:tcW w:w="643" w:type="dxa"/>
            <w:vAlign w:val="center"/>
          </w:tcPr>
          <w:p w14:paraId="7728307E" w14:textId="77777777" w:rsidR="007C36C7" w:rsidRPr="0006424A" w:rsidRDefault="007C36C7" w:rsidP="00463DB5">
            <w:pPr>
              <w:pStyle w:val="TableParagraph"/>
              <w:tabs>
                <w:tab w:val="decimal" w:pos="577"/>
              </w:tabs>
              <w:jc w:val="right"/>
              <w:rPr>
                <w:sz w:val="16"/>
                <w:szCs w:val="16"/>
              </w:rPr>
            </w:pPr>
          </w:p>
        </w:tc>
        <w:tc>
          <w:tcPr>
            <w:tcW w:w="643" w:type="dxa"/>
            <w:vAlign w:val="center"/>
          </w:tcPr>
          <w:p w14:paraId="5BD9532C" w14:textId="77777777" w:rsidR="007C36C7" w:rsidRPr="0006424A" w:rsidRDefault="007C36C7" w:rsidP="00463DB5">
            <w:pPr>
              <w:pStyle w:val="TableParagraph"/>
              <w:tabs>
                <w:tab w:val="decimal" w:pos="577"/>
              </w:tabs>
              <w:jc w:val="right"/>
              <w:rPr>
                <w:sz w:val="16"/>
                <w:szCs w:val="16"/>
              </w:rPr>
            </w:pPr>
            <w:r>
              <w:rPr>
                <w:sz w:val="16"/>
                <w:szCs w:val="16"/>
              </w:rPr>
              <w:t>2,146</w:t>
            </w:r>
          </w:p>
        </w:tc>
      </w:tr>
      <w:tr w:rsidR="007C36C7" w:rsidRPr="00C32A88" w14:paraId="395DFED7" w14:textId="77777777" w:rsidTr="00595E6B">
        <w:trPr>
          <w:trHeight w:val="278"/>
        </w:trPr>
        <w:tc>
          <w:tcPr>
            <w:tcW w:w="3828" w:type="dxa"/>
            <w:vAlign w:val="center"/>
          </w:tcPr>
          <w:p w14:paraId="54EAFA49" w14:textId="77777777" w:rsidR="007C36C7" w:rsidRPr="00E94F87" w:rsidRDefault="007C36C7" w:rsidP="00463DB5">
            <w:pPr>
              <w:pStyle w:val="TableParagraph"/>
              <w:ind w:left="104" w:hanging="104"/>
              <w:rPr>
                <w:sz w:val="16"/>
                <w:szCs w:val="16"/>
              </w:rPr>
            </w:pPr>
            <w:r>
              <w:rPr>
                <w:sz w:val="16"/>
                <w:szCs w:val="16"/>
              </w:rPr>
              <w:t>Effects of the risk adjustment margin for non-financial risk</w:t>
            </w:r>
          </w:p>
        </w:tc>
        <w:tc>
          <w:tcPr>
            <w:tcW w:w="643" w:type="dxa"/>
            <w:vAlign w:val="center"/>
          </w:tcPr>
          <w:p w14:paraId="5590929E" w14:textId="77777777" w:rsidR="007C36C7" w:rsidRPr="00E94F87" w:rsidRDefault="007C36C7" w:rsidP="00463DB5">
            <w:pPr>
              <w:pStyle w:val="TableParagraph"/>
              <w:tabs>
                <w:tab w:val="decimal" w:pos="577"/>
              </w:tabs>
              <w:jc w:val="right"/>
              <w:rPr>
                <w:sz w:val="16"/>
                <w:szCs w:val="16"/>
              </w:rPr>
            </w:pPr>
          </w:p>
        </w:tc>
        <w:tc>
          <w:tcPr>
            <w:tcW w:w="643" w:type="dxa"/>
            <w:vAlign w:val="center"/>
          </w:tcPr>
          <w:p w14:paraId="265597E8" w14:textId="77777777" w:rsidR="007C36C7" w:rsidRPr="00E94F87" w:rsidRDefault="007C36C7" w:rsidP="00463DB5">
            <w:pPr>
              <w:pStyle w:val="TableParagraph"/>
              <w:tabs>
                <w:tab w:val="decimal" w:pos="577"/>
              </w:tabs>
              <w:jc w:val="right"/>
              <w:rPr>
                <w:sz w:val="16"/>
                <w:szCs w:val="16"/>
              </w:rPr>
            </w:pPr>
          </w:p>
        </w:tc>
        <w:tc>
          <w:tcPr>
            <w:tcW w:w="643" w:type="dxa"/>
            <w:vAlign w:val="center"/>
          </w:tcPr>
          <w:p w14:paraId="3CB17753" w14:textId="77777777" w:rsidR="007C36C7" w:rsidRPr="00E94F87" w:rsidRDefault="007C36C7" w:rsidP="00463DB5">
            <w:pPr>
              <w:pStyle w:val="TableParagraph"/>
              <w:tabs>
                <w:tab w:val="decimal" w:pos="577"/>
              </w:tabs>
              <w:jc w:val="right"/>
              <w:rPr>
                <w:sz w:val="16"/>
                <w:szCs w:val="16"/>
              </w:rPr>
            </w:pPr>
          </w:p>
        </w:tc>
        <w:tc>
          <w:tcPr>
            <w:tcW w:w="643" w:type="dxa"/>
            <w:vAlign w:val="center"/>
          </w:tcPr>
          <w:p w14:paraId="7F3B6F09" w14:textId="77777777" w:rsidR="007C36C7" w:rsidRPr="00E94F87" w:rsidRDefault="007C36C7" w:rsidP="00463DB5">
            <w:pPr>
              <w:pStyle w:val="TableParagraph"/>
              <w:tabs>
                <w:tab w:val="decimal" w:pos="577"/>
              </w:tabs>
              <w:jc w:val="right"/>
              <w:rPr>
                <w:sz w:val="16"/>
                <w:szCs w:val="16"/>
              </w:rPr>
            </w:pPr>
          </w:p>
        </w:tc>
        <w:tc>
          <w:tcPr>
            <w:tcW w:w="643" w:type="dxa"/>
            <w:vAlign w:val="center"/>
          </w:tcPr>
          <w:p w14:paraId="261F9BD7" w14:textId="77777777" w:rsidR="007C36C7" w:rsidRPr="00E94F87" w:rsidRDefault="007C36C7" w:rsidP="00463DB5">
            <w:pPr>
              <w:pStyle w:val="TableParagraph"/>
              <w:tabs>
                <w:tab w:val="decimal" w:pos="577"/>
              </w:tabs>
              <w:jc w:val="right"/>
              <w:rPr>
                <w:sz w:val="16"/>
                <w:szCs w:val="16"/>
              </w:rPr>
            </w:pPr>
          </w:p>
        </w:tc>
        <w:tc>
          <w:tcPr>
            <w:tcW w:w="643" w:type="dxa"/>
            <w:vAlign w:val="center"/>
          </w:tcPr>
          <w:p w14:paraId="25AA4C6B" w14:textId="77777777" w:rsidR="007C36C7" w:rsidRPr="00E94F87" w:rsidRDefault="007C36C7" w:rsidP="00463DB5">
            <w:pPr>
              <w:pStyle w:val="TableParagraph"/>
              <w:tabs>
                <w:tab w:val="decimal" w:pos="577"/>
              </w:tabs>
              <w:jc w:val="right"/>
              <w:rPr>
                <w:sz w:val="16"/>
                <w:szCs w:val="16"/>
              </w:rPr>
            </w:pPr>
          </w:p>
        </w:tc>
        <w:tc>
          <w:tcPr>
            <w:tcW w:w="643" w:type="dxa"/>
            <w:vAlign w:val="center"/>
          </w:tcPr>
          <w:p w14:paraId="11425906" w14:textId="77777777" w:rsidR="007C36C7" w:rsidRPr="00E94F87" w:rsidRDefault="007C36C7" w:rsidP="00463DB5">
            <w:pPr>
              <w:pStyle w:val="TableParagraph"/>
              <w:tabs>
                <w:tab w:val="decimal" w:pos="577"/>
              </w:tabs>
              <w:jc w:val="right"/>
              <w:rPr>
                <w:sz w:val="16"/>
                <w:szCs w:val="16"/>
              </w:rPr>
            </w:pPr>
            <w:r>
              <w:rPr>
                <w:sz w:val="16"/>
                <w:szCs w:val="16"/>
              </w:rPr>
              <w:t>18,975</w:t>
            </w:r>
          </w:p>
        </w:tc>
      </w:tr>
      <w:tr w:rsidR="007C36C7" w:rsidRPr="00C32A88" w14:paraId="5F5C2365" w14:textId="77777777" w:rsidTr="00595E6B">
        <w:trPr>
          <w:trHeight w:val="278"/>
        </w:trPr>
        <w:tc>
          <w:tcPr>
            <w:tcW w:w="3828" w:type="dxa"/>
            <w:vAlign w:val="center"/>
          </w:tcPr>
          <w:p w14:paraId="660658C4" w14:textId="77777777" w:rsidR="007C36C7" w:rsidRPr="00E94F87" w:rsidRDefault="007C36C7" w:rsidP="00463DB5">
            <w:pPr>
              <w:pStyle w:val="TableParagraph"/>
              <w:ind w:left="104" w:hanging="104"/>
              <w:rPr>
                <w:sz w:val="16"/>
                <w:szCs w:val="16"/>
              </w:rPr>
            </w:pPr>
            <w:r w:rsidRPr="00E94F87">
              <w:rPr>
                <w:sz w:val="16"/>
                <w:szCs w:val="16"/>
              </w:rPr>
              <w:t>Provision</w:t>
            </w:r>
            <w:r w:rsidRPr="00E94F87">
              <w:rPr>
                <w:spacing w:val="-5"/>
                <w:sz w:val="16"/>
                <w:szCs w:val="16"/>
              </w:rPr>
              <w:t xml:space="preserve"> </w:t>
            </w:r>
            <w:r w:rsidRPr="00E94F87">
              <w:rPr>
                <w:sz w:val="16"/>
                <w:szCs w:val="16"/>
              </w:rPr>
              <w:t>for</w:t>
            </w:r>
            <w:r w:rsidRPr="00E94F87">
              <w:rPr>
                <w:spacing w:val="-4"/>
                <w:sz w:val="16"/>
                <w:szCs w:val="16"/>
              </w:rPr>
              <w:t xml:space="preserve"> </w:t>
            </w:r>
            <w:r w:rsidRPr="00E94F87">
              <w:rPr>
                <w:sz w:val="16"/>
                <w:szCs w:val="16"/>
              </w:rPr>
              <w:t>claims</w:t>
            </w:r>
            <w:r w:rsidRPr="00E94F87">
              <w:rPr>
                <w:spacing w:val="-5"/>
                <w:sz w:val="16"/>
                <w:szCs w:val="16"/>
              </w:rPr>
              <w:t xml:space="preserve"> </w:t>
            </w:r>
            <w:r w:rsidRPr="00E94F87">
              <w:rPr>
                <w:sz w:val="16"/>
                <w:szCs w:val="16"/>
              </w:rPr>
              <w:t>handling</w:t>
            </w:r>
          </w:p>
        </w:tc>
        <w:tc>
          <w:tcPr>
            <w:tcW w:w="643" w:type="dxa"/>
            <w:vAlign w:val="center"/>
          </w:tcPr>
          <w:p w14:paraId="1C884F2A" w14:textId="77777777" w:rsidR="007C36C7" w:rsidRPr="00E94F87" w:rsidRDefault="007C36C7" w:rsidP="00463DB5">
            <w:pPr>
              <w:pStyle w:val="TableParagraph"/>
              <w:tabs>
                <w:tab w:val="decimal" w:pos="577"/>
              </w:tabs>
              <w:jc w:val="right"/>
              <w:rPr>
                <w:sz w:val="16"/>
                <w:szCs w:val="16"/>
              </w:rPr>
            </w:pPr>
          </w:p>
        </w:tc>
        <w:tc>
          <w:tcPr>
            <w:tcW w:w="643" w:type="dxa"/>
            <w:vAlign w:val="center"/>
          </w:tcPr>
          <w:p w14:paraId="3451D0AE" w14:textId="77777777" w:rsidR="007C36C7" w:rsidRPr="00E94F87" w:rsidRDefault="007C36C7" w:rsidP="00463DB5">
            <w:pPr>
              <w:pStyle w:val="TableParagraph"/>
              <w:tabs>
                <w:tab w:val="decimal" w:pos="577"/>
              </w:tabs>
              <w:jc w:val="right"/>
              <w:rPr>
                <w:sz w:val="16"/>
                <w:szCs w:val="16"/>
              </w:rPr>
            </w:pPr>
          </w:p>
        </w:tc>
        <w:tc>
          <w:tcPr>
            <w:tcW w:w="643" w:type="dxa"/>
            <w:vAlign w:val="center"/>
          </w:tcPr>
          <w:p w14:paraId="41BF758F" w14:textId="77777777" w:rsidR="007C36C7" w:rsidRPr="00E94F87" w:rsidRDefault="007C36C7" w:rsidP="00463DB5">
            <w:pPr>
              <w:pStyle w:val="TableParagraph"/>
              <w:tabs>
                <w:tab w:val="decimal" w:pos="577"/>
              </w:tabs>
              <w:jc w:val="right"/>
              <w:rPr>
                <w:sz w:val="16"/>
                <w:szCs w:val="16"/>
              </w:rPr>
            </w:pPr>
          </w:p>
        </w:tc>
        <w:tc>
          <w:tcPr>
            <w:tcW w:w="643" w:type="dxa"/>
            <w:vAlign w:val="center"/>
          </w:tcPr>
          <w:p w14:paraId="690DBA53" w14:textId="77777777" w:rsidR="007C36C7" w:rsidRPr="00E94F87" w:rsidRDefault="007C36C7" w:rsidP="00463DB5">
            <w:pPr>
              <w:pStyle w:val="TableParagraph"/>
              <w:tabs>
                <w:tab w:val="decimal" w:pos="577"/>
              </w:tabs>
              <w:jc w:val="right"/>
              <w:rPr>
                <w:sz w:val="16"/>
                <w:szCs w:val="16"/>
              </w:rPr>
            </w:pPr>
          </w:p>
        </w:tc>
        <w:tc>
          <w:tcPr>
            <w:tcW w:w="643" w:type="dxa"/>
            <w:vAlign w:val="center"/>
          </w:tcPr>
          <w:p w14:paraId="4EB1F804" w14:textId="77777777" w:rsidR="007C36C7" w:rsidRPr="00E94F87" w:rsidRDefault="007C36C7" w:rsidP="00463DB5">
            <w:pPr>
              <w:pStyle w:val="TableParagraph"/>
              <w:tabs>
                <w:tab w:val="decimal" w:pos="577"/>
              </w:tabs>
              <w:jc w:val="right"/>
              <w:rPr>
                <w:sz w:val="16"/>
                <w:szCs w:val="16"/>
              </w:rPr>
            </w:pPr>
          </w:p>
        </w:tc>
        <w:tc>
          <w:tcPr>
            <w:tcW w:w="643" w:type="dxa"/>
            <w:vAlign w:val="center"/>
          </w:tcPr>
          <w:p w14:paraId="1C848094" w14:textId="77777777" w:rsidR="007C36C7" w:rsidRPr="00E94F87" w:rsidRDefault="007C36C7" w:rsidP="00463DB5">
            <w:pPr>
              <w:pStyle w:val="TableParagraph"/>
              <w:tabs>
                <w:tab w:val="decimal" w:pos="577"/>
              </w:tabs>
              <w:jc w:val="right"/>
              <w:rPr>
                <w:sz w:val="16"/>
                <w:szCs w:val="16"/>
              </w:rPr>
            </w:pPr>
          </w:p>
        </w:tc>
        <w:tc>
          <w:tcPr>
            <w:tcW w:w="643" w:type="dxa"/>
            <w:tcBorders>
              <w:bottom w:val="single" w:sz="2" w:space="0" w:color="000000"/>
            </w:tcBorders>
            <w:vAlign w:val="center"/>
          </w:tcPr>
          <w:p w14:paraId="2245806A" w14:textId="77777777" w:rsidR="007C36C7" w:rsidRPr="00E94F87" w:rsidRDefault="007C36C7" w:rsidP="00463DB5">
            <w:pPr>
              <w:pStyle w:val="TableParagraph"/>
              <w:tabs>
                <w:tab w:val="decimal" w:pos="577"/>
              </w:tabs>
              <w:jc w:val="right"/>
              <w:rPr>
                <w:sz w:val="16"/>
                <w:szCs w:val="16"/>
              </w:rPr>
            </w:pPr>
            <w:r>
              <w:rPr>
                <w:sz w:val="16"/>
                <w:szCs w:val="16"/>
              </w:rPr>
              <w:t>5,189</w:t>
            </w:r>
          </w:p>
        </w:tc>
      </w:tr>
      <w:tr w:rsidR="007C36C7" w:rsidRPr="00C32A88" w14:paraId="7CD37F09" w14:textId="77777777" w:rsidTr="00595E6B">
        <w:trPr>
          <w:trHeight w:val="278"/>
        </w:trPr>
        <w:tc>
          <w:tcPr>
            <w:tcW w:w="3828" w:type="dxa"/>
            <w:vAlign w:val="center"/>
          </w:tcPr>
          <w:p w14:paraId="6CC6BF11" w14:textId="77777777" w:rsidR="007C36C7" w:rsidRPr="00E94F87" w:rsidRDefault="007C36C7" w:rsidP="00463DB5">
            <w:pPr>
              <w:pStyle w:val="TableParagraph"/>
              <w:ind w:left="104" w:right="111" w:hanging="104"/>
              <w:rPr>
                <w:b/>
                <w:sz w:val="16"/>
                <w:szCs w:val="16"/>
              </w:rPr>
            </w:pPr>
            <w:r>
              <w:rPr>
                <w:b/>
                <w:sz w:val="16"/>
                <w:szCs w:val="16"/>
              </w:rPr>
              <w:t>Gross</w:t>
            </w:r>
            <w:r w:rsidRPr="00E94F87">
              <w:rPr>
                <w:b/>
                <w:spacing w:val="-6"/>
                <w:sz w:val="16"/>
                <w:szCs w:val="16"/>
              </w:rPr>
              <w:t xml:space="preserve"> </w:t>
            </w:r>
            <w:r>
              <w:rPr>
                <w:b/>
                <w:sz w:val="16"/>
                <w:szCs w:val="16"/>
              </w:rPr>
              <w:t>Estimate of liability for incurred claims</w:t>
            </w:r>
          </w:p>
        </w:tc>
        <w:tc>
          <w:tcPr>
            <w:tcW w:w="643" w:type="dxa"/>
            <w:vAlign w:val="center"/>
          </w:tcPr>
          <w:p w14:paraId="1F9CE62A" w14:textId="77777777" w:rsidR="007C36C7" w:rsidRPr="00E94F87" w:rsidRDefault="007C36C7" w:rsidP="00463DB5">
            <w:pPr>
              <w:pStyle w:val="TableParagraph"/>
              <w:tabs>
                <w:tab w:val="decimal" w:pos="577"/>
              </w:tabs>
              <w:jc w:val="right"/>
              <w:rPr>
                <w:sz w:val="16"/>
                <w:szCs w:val="16"/>
              </w:rPr>
            </w:pPr>
          </w:p>
        </w:tc>
        <w:tc>
          <w:tcPr>
            <w:tcW w:w="643" w:type="dxa"/>
            <w:vAlign w:val="center"/>
          </w:tcPr>
          <w:p w14:paraId="61369DD1" w14:textId="77777777" w:rsidR="007C36C7" w:rsidRPr="00E94F87" w:rsidRDefault="007C36C7" w:rsidP="00463DB5">
            <w:pPr>
              <w:pStyle w:val="TableParagraph"/>
              <w:tabs>
                <w:tab w:val="decimal" w:pos="577"/>
              </w:tabs>
              <w:jc w:val="right"/>
              <w:rPr>
                <w:sz w:val="16"/>
                <w:szCs w:val="16"/>
              </w:rPr>
            </w:pPr>
          </w:p>
        </w:tc>
        <w:tc>
          <w:tcPr>
            <w:tcW w:w="643" w:type="dxa"/>
            <w:vAlign w:val="center"/>
          </w:tcPr>
          <w:p w14:paraId="07513C7C" w14:textId="77777777" w:rsidR="007C36C7" w:rsidRPr="00E94F87" w:rsidRDefault="007C36C7" w:rsidP="00463DB5">
            <w:pPr>
              <w:pStyle w:val="TableParagraph"/>
              <w:tabs>
                <w:tab w:val="decimal" w:pos="577"/>
              </w:tabs>
              <w:jc w:val="right"/>
              <w:rPr>
                <w:sz w:val="16"/>
                <w:szCs w:val="16"/>
              </w:rPr>
            </w:pPr>
          </w:p>
        </w:tc>
        <w:tc>
          <w:tcPr>
            <w:tcW w:w="643" w:type="dxa"/>
            <w:vAlign w:val="center"/>
          </w:tcPr>
          <w:p w14:paraId="528A278E" w14:textId="77777777" w:rsidR="007C36C7" w:rsidRPr="00E94F87" w:rsidRDefault="007C36C7" w:rsidP="00463DB5">
            <w:pPr>
              <w:pStyle w:val="TableParagraph"/>
              <w:tabs>
                <w:tab w:val="decimal" w:pos="577"/>
              </w:tabs>
              <w:jc w:val="right"/>
              <w:rPr>
                <w:sz w:val="16"/>
                <w:szCs w:val="16"/>
              </w:rPr>
            </w:pPr>
          </w:p>
        </w:tc>
        <w:tc>
          <w:tcPr>
            <w:tcW w:w="643" w:type="dxa"/>
            <w:vAlign w:val="center"/>
          </w:tcPr>
          <w:p w14:paraId="191C4981" w14:textId="77777777" w:rsidR="007C36C7" w:rsidRPr="00E94F87" w:rsidRDefault="007C36C7" w:rsidP="00463DB5">
            <w:pPr>
              <w:pStyle w:val="TableParagraph"/>
              <w:tabs>
                <w:tab w:val="decimal" w:pos="577"/>
              </w:tabs>
              <w:jc w:val="right"/>
              <w:rPr>
                <w:sz w:val="16"/>
                <w:szCs w:val="16"/>
              </w:rPr>
            </w:pPr>
          </w:p>
        </w:tc>
        <w:tc>
          <w:tcPr>
            <w:tcW w:w="643" w:type="dxa"/>
            <w:vAlign w:val="center"/>
          </w:tcPr>
          <w:p w14:paraId="6D3CA850" w14:textId="77777777" w:rsidR="007C36C7" w:rsidRPr="00E94F87" w:rsidRDefault="007C36C7" w:rsidP="00463DB5">
            <w:pPr>
              <w:pStyle w:val="TableParagraph"/>
              <w:tabs>
                <w:tab w:val="decimal" w:pos="577"/>
              </w:tabs>
              <w:jc w:val="right"/>
              <w:rPr>
                <w:sz w:val="16"/>
                <w:szCs w:val="16"/>
              </w:rPr>
            </w:pPr>
          </w:p>
        </w:tc>
        <w:tc>
          <w:tcPr>
            <w:tcW w:w="643" w:type="dxa"/>
            <w:tcBorders>
              <w:top w:val="single" w:sz="2" w:space="0" w:color="000000"/>
              <w:bottom w:val="single" w:sz="4" w:space="0" w:color="000000"/>
            </w:tcBorders>
            <w:vAlign w:val="center"/>
          </w:tcPr>
          <w:p w14:paraId="4B11E5B8" w14:textId="77777777" w:rsidR="007C36C7" w:rsidRPr="00E94F87" w:rsidRDefault="007C36C7" w:rsidP="00463DB5">
            <w:pPr>
              <w:pStyle w:val="TableParagraph"/>
              <w:tabs>
                <w:tab w:val="decimal" w:pos="577"/>
              </w:tabs>
              <w:jc w:val="right"/>
              <w:rPr>
                <w:b/>
                <w:sz w:val="16"/>
                <w:szCs w:val="16"/>
              </w:rPr>
            </w:pPr>
          </w:p>
          <w:p w14:paraId="08A6A9FA" w14:textId="77777777" w:rsidR="007C36C7" w:rsidRPr="00E94F87" w:rsidRDefault="007C36C7" w:rsidP="00463DB5">
            <w:pPr>
              <w:pStyle w:val="TableParagraph"/>
              <w:tabs>
                <w:tab w:val="decimal" w:pos="577"/>
              </w:tabs>
              <w:jc w:val="right"/>
              <w:rPr>
                <w:b/>
                <w:sz w:val="16"/>
                <w:szCs w:val="16"/>
              </w:rPr>
            </w:pPr>
            <w:r>
              <w:rPr>
                <w:b/>
                <w:sz w:val="16"/>
                <w:szCs w:val="16"/>
              </w:rPr>
              <w:t>75,880</w:t>
            </w:r>
            <w:r w:rsidRPr="00E94F87">
              <w:rPr>
                <w:b/>
                <w:sz w:val="16"/>
                <w:szCs w:val="16"/>
              </w:rPr>
              <w:t xml:space="preserve"> </w:t>
            </w:r>
            <w:r w:rsidRPr="00E94F87">
              <w:rPr>
                <w:b/>
                <w:spacing w:val="-1"/>
                <w:sz w:val="16"/>
                <w:szCs w:val="16"/>
              </w:rPr>
              <w:t xml:space="preserve"> </w:t>
            </w:r>
          </w:p>
        </w:tc>
      </w:tr>
    </w:tbl>
    <w:p w14:paraId="58BD6458" w14:textId="77777777" w:rsidR="007C36C7" w:rsidRDefault="007C36C7" w:rsidP="009F7814">
      <w:pPr>
        <w:pStyle w:val="Header"/>
        <w:tabs>
          <w:tab w:val="clear" w:pos="4513"/>
          <w:tab w:val="clear" w:pos="9026"/>
        </w:tabs>
        <w:spacing w:after="240"/>
        <w:rPr>
          <w:bCs/>
          <w:sz w:val="20"/>
        </w:rPr>
      </w:pPr>
    </w:p>
    <w:p w14:paraId="74BF6958" w14:textId="77777777" w:rsidR="007C36C7" w:rsidRPr="006E6D0D" w:rsidRDefault="007C36C7" w:rsidP="00B52B35">
      <w:pPr>
        <w:pStyle w:val="Header"/>
        <w:tabs>
          <w:tab w:val="clear" w:pos="4513"/>
          <w:tab w:val="clear" w:pos="9026"/>
        </w:tabs>
        <w:spacing w:before="240" w:after="240"/>
        <w:rPr>
          <w:bCs/>
        </w:rPr>
      </w:pPr>
      <w:r w:rsidRPr="006E6D0D">
        <w:rPr>
          <w:bCs/>
          <w:sz w:val="20"/>
        </w:rPr>
        <w:t>Net claims development</w:t>
      </w:r>
    </w:p>
    <w:p w14:paraId="6E394BF4" w14:textId="77777777" w:rsidR="007C36C7" w:rsidRPr="00B52B35" w:rsidRDefault="007C36C7" w:rsidP="00B52B35">
      <w:pPr>
        <w:pStyle w:val="Header"/>
        <w:tabs>
          <w:tab w:val="clear" w:pos="4513"/>
          <w:tab w:val="clear" w:pos="9026"/>
        </w:tabs>
        <w:spacing w:before="240"/>
        <w:rPr>
          <w:b w:val="0"/>
          <w:sz w:val="18"/>
          <w:szCs w:val="18"/>
        </w:rPr>
      </w:pPr>
      <w:r w:rsidRPr="00B52B35">
        <w:rPr>
          <w:b w:val="0"/>
          <w:sz w:val="18"/>
          <w:szCs w:val="18"/>
        </w:rPr>
        <w:t>Actual claims payments are compared with previous estimates of the undiscounted amounts of the claims in the below claims development disclosure on a net of reinsurance basis as at 30 June 2024.</w:t>
      </w:r>
    </w:p>
    <w:tbl>
      <w:tblPr>
        <w:tblW w:w="8329" w:type="dxa"/>
        <w:tblLayout w:type="fixed"/>
        <w:tblCellMar>
          <w:left w:w="0" w:type="dxa"/>
          <w:right w:w="0" w:type="dxa"/>
        </w:tblCellMar>
        <w:tblLook w:val="01E0" w:firstRow="1" w:lastRow="1" w:firstColumn="1" w:lastColumn="1" w:noHBand="0" w:noVBand="0"/>
      </w:tblPr>
      <w:tblGrid>
        <w:gridCol w:w="3828"/>
        <w:gridCol w:w="643"/>
        <w:gridCol w:w="643"/>
        <w:gridCol w:w="643"/>
        <w:gridCol w:w="643"/>
        <w:gridCol w:w="643"/>
        <w:gridCol w:w="643"/>
        <w:gridCol w:w="643"/>
      </w:tblGrid>
      <w:tr w:rsidR="007C36C7" w:rsidRPr="00C32A88" w14:paraId="7BEB8D3A" w14:textId="77777777" w:rsidTr="00595E6B">
        <w:trPr>
          <w:trHeight w:val="266"/>
        </w:trPr>
        <w:tc>
          <w:tcPr>
            <w:tcW w:w="3828" w:type="dxa"/>
            <w:shd w:val="clear" w:color="auto" w:fill="auto"/>
          </w:tcPr>
          <w:p w14:paraId="2723BA91" w14:textId="77777777" w:rsidR="007C36C7" w:rsidRPr="00E94F87" w:rsidRDefault="007C36C7" w:rsidP="00463DB5">
            <w:pPr>
              <w:ind w:left="104" w:hanging="104"/>
              <w:rPr>
                <w:sz w:val="16"/>
                <w:szCs w:val="16"/>
              </w:rPr>
            </w:pPr>
          </w:p>
        </w:tc>
        <w:tc>
          <w:tcPr>
            <w:tcW w:w="643" w:type="dxa"/>
            <w:shd w:val="clear" w:color="auto" w:fill="auto"/>
            <w:vAlign w:val="bottom"/>
          </w:tcPr>
          <w:p w14:paraId="20B907F2" w14:textId="77777777" w:rsidR="007C36C7" w:rsidRPr="00E94F87" w:rsidRDefault="007C36C7" w:rsidP="00463DB5">
            <w:pPr>
              <w:pStyle w:val="TableParagraph"/>
              <w:jc w:val="center"/>
              <w:rPr>
                <w:b/>
                <w:sz w:val="16"/>
                <w:szCs w:val="16"/>
              </w:rPr>
            </w:pPr>
          </w:p>
          <w:p w14:paraId="75729C63" w14:textId="77777777" w:rsidR="007C36C7" w:rsidRPr="00E94F87" w:rsidRDefault="007C36C7" w:rsidP="00463DB5">
            <w:pPr>
              <w:jc w:val="center"/>
              <w:rPr>
                <w:sz w:val="16"/>
                <w:szCs w:val="16"/>
              </w:rPr>
            </w:pPr>
            <w:r w:rsidRPr="00E94F87">
              <w:rPr>
                <w:sz w:val="16"/>
                <w:szCs w:val="16"/>
                <w:u w:val="single"/>
              </w:rPr>
              <w:t>2018/19</w:t>
            </w:r>
          </w:p>
        </w:tc>
        <w:tc>
          <w:tcPr>
            <w:tcW w:w="643" w:type="dxa"/>
            <w:shd w:val="clear" w:color="auto" w:fill="auto"/>
            <w:vAlign w:val="bottom"/>
          </w:tcPr>
          <w:p w14:paraId="48E67B20" w14:textId="77777777" w:rsidR="007C36C7" w:rsidRPr="00E94F87" w:rsidRDefault="007C36C7" w:rsidP="00463DB5">
            <w:pPr>
              <w:pStyle w:val="TableParagraph"/>
              <w:jc w:val="center"/>
              <w:rPr>
                <w:b/>
                <w:sz w:val="16"/>
                <w:szCs w:val="16"/>
              </w:rPr>
            </w:pPr>
          </w:p>
          <w:p w14:paraId="4D0E4986" w14:textId="77777777" w:rsidR="007C36C7" w:rsidRPr="00E94F87" w:rsidRDefault="007C36C7" w:rsidP="00463DB5">
            <w:pPr>
              <w:jc w:val="center"/>
              <w:rPr>
                <w:sz w:val="16"/>
                <w:szCs w:val="16"/>
              </w:rPr>
            </w:pPr>
            <w:r w:rsidRPr="00E94F87">
              <w:rPr>
                <w:sz w:val="16"/>
                <w:szCs w:val="16"/>
                <w:u w:val="single"/>
              </w:rPr>
              <w:t>2019/20</w:t>
            </w:r>
          </w:p>
        </w:tc>
        <w:tc>
          <w:tcPr>
            <w:tcW w:w="643" w:type="dxa"/>
            <w:shd w:val="clear" w:color="auto" w:fill="auto"/>
            <w:vAlign w:val="bottom"/>
          </w:tcPr>
          <w:p w14:paraId="38277DC9" w14:textId="77777777" w:rsidR="007C36C7" w:rsidRPr="00E94F87" w:rsidRDefault="007C36C7" w:rsidP="00463DB5">
            <w:pPr>
              <w:pStyle w:val="TableParagraph"/>
              <w:jc w:val="center"/>
              <w:rPr>
                <w:b/>
                <w:sz w:val="16"/>
                <w:szCs w:val="16"/>
              </w:rPr>
            </w:pPr>
          </w:p>
          <w:p w14:paraId="5E115545" w14:textId="77777777" w:rsidR="007C36C7" w:rsidRPr="00E94F87" w:rsidRDefault="007C36C7" w:rsidP="00463DB5">
            <w:pPr>
              <w:jc w:val="center"/>
              <w:rPr>
                <w:sz w:val="16"/>
                <w:szCs w:val="16"/>
              </w:rPr>
            </w:pPr>
            <w:r w:rsidRPr="00E94F87">
              <w:rPr>
                <w:sz w:val="16"/>
                <w:szCs w:val="16"/>
                <w:u w:val="single"/>
              </w:rPr>
              <w:t>2020/21</w:t>
            </w:r>
          </w:p>
        </w:tc>
        <w:tc>
          <w:tcPr>
            <w:tcW w:w="643" w:type="dxa"/>
            <w:shd w:val="clear" w:color="auto" w:fill="auto"/>
            <w:vAlign w:val="bottom"/>
          </w:tcPr>
          <w:p w14:paraId="5A011C52" w14:textId="77777777" w:rsidR="007C36C7" w:rsidRPr="00E94F87" w:rsidRDefault="007C36C7" w:rsidP="00463DB5">
            <w:pPr>
              <w:pStyle w:val="TableParagraph"/>
              <w:jc w:val="center"/>
              <w:rPr>
                <w:b/>
                <w:sz w:val="16"/>
                <w:szCs w:val="16"/>
              </w:rPr>
            </w:pPr>
          </w:p>
          <w:p w14:paraId="77A850F9" w14:textId="77777777" w:rsidR="007C36C7" w:rsidRPr="00E94F87" w:rsidRDefault="007C36C7" w:rsidP="00463DB5">
            <w:pPr>
              <w:jc w:val="center"/>
              <w:rPr>
                <w:sz w:val="16"/>
                <w:szCs w:val="16"/>
              </w:rPr>
            </w:pPr>
            <w:r w:rsidRPr="00E94F87">
              <w:rPr>
                <w:sz w:val="16"/>
                <w:szCs w:val="16"/>
                <w:u w:val="single"/>
              </w:rPr>
              <w:t>2021/22</w:t>
            </w:r>
          </w:p>
        </w:tc>
        <w:tc>
          <w:tcPr>
            <w:tcW w:w="643" w:type="dxa"/>
            <w:shd w:val="clear" w:color="auto" w:fill="auto"/>
            <w:vAlign w:val="bottom"/>
          </w:tcPr>
          <w:p w14:paraId="0F3762D6" w14:textId="77777777" w:rsidR="007C36C7" w:rsidRPr="00E94F87" w:rsidRDefault="007C36C7" w:rsidP="00463DB5">
            <w:pPr>
              <w:pStyle w:val="TableParagraph"/>
              <w:jc w:val="center"/>
              <w:rPr>
                <w:b/>
                <w:sz w:val="16"/>
                <w:szCs w:val="16"/>
              </w:rPr>
            </w:pPr>
          </w:p>
          <w:p w14:paraId="5AD76151" w14:textId="77777777" w:rsidR="007C36C7" w:rsidRPr="00E94F87" w:rsidRDefault="007C36C7" w:rsidP="00463DB5">
            <w:pPr>
              <w:jc w:val="center"/>
              <w:rPr>
                <w:sz w:val="16"/>
                <w:szCs w:val="16"/>
              </w:rPr>
            </w:pPr>
            <w:r w:rsidRPr="00E94F87">
              <w:rPr>
                <w:sz w:val="16"/>
                <w:szCs w:val="16"/>
                <w:u w:val="single"/>
              </w:rPr>
              <w:t>2022/23</w:t>
            </w:r>
          </w:p>
        </w:tc>
        <w:tc>
          <w:tcPr>
            <w:tcW w:w="643" w:type="dxa"/>
            <w:shd w:val="clear" w:color="auto" w:fill="auto"/>
            <w:vAlign w:val="bottom"/>
          </w:tcPr>
          <w:p w14:paraId="13BD3566" w14:textId="77777777" w:rsidR="007C36C7" w:rsidRPr="00E94F87" w:rsidRDefault="007C36C7" w:rsidP="00463DB5">
            <w:pPr>
              <w:pStyle w:val="TableParagraph"/>
              <w:jc w:val="center"/>
              <w:rPr>
                <w:b/>
                <w:sz w:val="16"/>
                <w:szCs w:val="16"/>
              </w:rPr>
            </w:pPr>
          </w:p>
          <w:p w14:paraId="5CB63CC8" w14:textId="77777777" w:rsidR="007C36C7" w:rsidRPr="00E94F87" w:rsidRDefault="007C36C7" w:rsidP="00463DB5">
            <w:pPr>
              <w:jc w:val="center"/>
              <w:rPr>
                <w:sz w:val="16"/>
                <w:szCs w:val="16"/>
              </w:rPr>
            </w:pPr>
            <w:r w:rsidRPr="00E94F87">
              <w:rPr>
                <w:sz w:val="16"/>
                <w:szCs w:val="16"/>
                <w:u w:val="single"/>
              </w:rPr>
              <w:t>202</w:t>
            </w:r>
            <w:r>
              <w:rPr>
                <w:sz w:val="16"/>
                <w:szCs w:val="16"/>
                <w:u w:val="single"/>
              </w:rPr>
              <w:t>3</w:t>
            </w:r>
            <w:r w:rsidRPr="00E94F87">
              <w:rPr>
                <w:sz w:val="16"/>
                <w:szCs w:val="16"/>
                <w:u w:val="single"/>
              </w:rPr>
              <w:t>/2</w:t>
            </w:r>
            <w:r>
              <w:rPr>
                <w:sz w:val="16"/>
                <w:szCs w:val="16"/>
                <w:u w:val="single"/>
              </w:rPr>
              <w:t>4</w:t>
            </w:r>
          </w:p>
        </w:tc>
        <w:tc>
          <w:tcPr>
            <w:tcW w:w="643" w:type="dxa"/>
            <w:shd w:val="clear" w:color="auto" w:fill="auto"/>
            <w:vAlign w:val="bottom"/>
          </w:tcPr>
          <w:p w14:paraId="56469D5F" w14:textId="77777777" w:rsidR="007C36C7" w:rsidRPr="00E94F87" w:rsidRDefault="007C36C7" w:rsidP="00463DB5">
            <w:pPr>
              <w:jc w:val="center"/>
              <w:rPr>
                <w:b/>
                <w:sz w:val="16"/>
                <w:szCs w:val="16"/>
              </w:rPr>
            </w:pPr>
          </w:p>
          <w:p w14:paraId="6E1021BF" w14:textId="77777777" w:rsidR="007C36C7" w:rsidRPr="00E94F87" w:rsidRDefault="007C36C7" w:rsidP="00463DB5">
            <w:pPr>
              <w:jc w:val="center"/>
              <w:rPr>
                <w:sz w:val="16"/>
                <w:szCs w:val="16"/>
              </w:rPr>
            </w:pPr>
            <w:r w:rsidRPr="00E94F87">
              <w:rPr>
                <w:sz w:val="16"/>
                <w:szCs w:val="16"/>
                <w:u w:val="single"/>
              </w:rPr>
              <w:t>Tota</w:t>
            </w:r>
            <w:r w:rsidRPr="00E94F87">
              <w:rPr>
                <w:sz w:val="16"/>
                <w:szCs w:val="16"/>
              </w:rPr>
              <w:t>l</w:t>
            </w:r>
          </w:p>
        </w:tc>
      </w:tr>
      <w:tr w:rsidR="007C36C7" w:rsidRPr="00C32A88" w14:paraId="12F0773B" w14:textId="77777777" w:rsidTr="00595E6B">
        <w:trPr>
          <w:trHeight w:val="266"/>
        </w:trPr>
        <w:tc>
          <w:tcPr>
            <w:tcW w:w="3828" w:type="dxa"/>
            <w:shd w:val="clear" w:color="auto" w:fill="auto"/>
            <w:vAlign w:val="center"/>
          </w:tcPr>
          <w:p w14:paraId="1695D931" w14:textId="77777777" w:rsidR="007C36C7" w:rsidRPr="00E94F87" w:rsidRDefault="007C36C7" w:rsidP="00463DB5">
            <w:pPr>
              <w:ind w:left="104" w:hanging="104"/>
              <w:rPr>
                <w:b/>
                <w:sz w:val="16"/>
                <w:szCs w:val="16"/>
              </w:rPr>
            </w:pPr>
            <w:r w:rsidRPr="00E94F87">
              <w:rPr>
                <w:b/>
                <w:sz w:val="16"/>
                <w:szCs w:val="16"/>
                <w:u w:val="single"/>
              </w:rPr>
              <w:t>In</w:t>
            </w:r>
            <w:r w:rsidRPr="00E94F87">
              <w:rPr>
                <w:b/>
                <w:spacing w:val="-2"/>
                <w:sz w:val="16"/>
                <w:szCs w:val="16"/>
                <w:u w:val="single"/>
              </w:rPr>
              <w:t xml:space="preserve"> </w:t>
            </w:r>
            <w:r w:rsidRPr="00E94F87">
              <w:rPr>
                <w:b/>
                <w:sz w:val="16"/>
                <w:szCs w:val="16"/>
                <w:u w:val="single"/>
              </w:rPr>
              <w:t>A$</w:t>
            </w:r>
          </w:p>
        </w:tc>
        <w:tc>
          <w:tcPr>
            <w:tcW w:w="643" w:type="dxa"/>
            <w:shd w:val="clear" w:color="auto" w:fill="auto"/>
            <w:vAlign w:val="bottom"/>
          </w:tcPr>
          <w:p w14:paraId="0DB9EEAB" w14:textId="77777777" w:rsidR="007C36C7" w:rsidRPr="00E94F87" w:rsidRDefault="007C36C7" w:rsidP="00463DB5">
            <w:pPr>
              <w:jc w:val="center"/>
              <w:rPr>
                <w:sz w:val="16"/>
                <w:szCs w:val="16"/>
              </w:rPr>
            </w:pPr>
            <w:r w:rsidRPr="00E94F87">
              <w:rPr>
                <w:sz w:val="16"/>
                <w:szCs w:val="16"/>
              </w:rPr>
              <w:t>$’000</w:t>
            </w:r>
          </w:p>
        </w:tc>
        <w:tc>
          <w:tcPr>
            <w:tcW w:w="643" w:type="dxa"/>
            <w:shd w:val="clear" w:color="auto" w:fill="auto"/>
            <w:vAlign w:val="bottom"/>
          </w:tcPr>
          <w:p w14:paraId="3105BCA3" w14:textId="77777777" w:rsidR="007C36C7" w:rsidRPr="00E94F87" w:rsidRDefault="007C36C7" w:rsidP="00463DB5">
            <w:pPr>
              <w:jc w:val="center"/>
              <w:rPr>
                <w:sz w:val="16"/>
                <w:szCs w:val="16"/>
              </w:rPr>
            </w:pPr>
            <w:r w:rsidRPr="00E94F87">
              <w:rPr>
                <w:sz w:val="16"/>
                <w:szCs w:val="16"/>
              </w:rPr>
              <w:t>$’000</w:t>
            </w:r>
          </w:p>
        </w:tc>
        <w:tc>
          <w:tcPr>
            <w:tcW w:w="643" w:type="dxa"/>
            <w:shd w:val="clear" w:color="auto" w:fill="auto"/>
            <w:vAlign w:val="bottom"/>
          </w:tcPr>
          <w:p w14:paraId="44227AA1" w14:textId="77777777" w:rsidR="007C36C7" w:rsidRPr="00E94F87" w:rsidRDefault="007C36C7" w:rsidP="00463DB5">
            <w:pPr>
              <w:jc w:val="center"/>
              <w:rPr>
                <w:sz w:val="16"/>
                <w:szCs w:val="16"/>
              </w:rPr>
            </w:pPr>
            <w:r w:rsidRPr="00E94F87">
              <w:rPr>
                <w:sz w:val="16"/>
                <w:szCs w:val="16"/>
              </w:rPr>
              <w:t>$’000</w:t>
            </w:r>
          </w:p>
        </w:tc>
        <w:tc>
          <w:tcPr>
            <w:tcW w:w="643" w:type="dxa"/>
            <w:shd w:val="clear" w:color="auto" w:fill="auto"/>
            <w:vAlign w:val="bottom"/>
          </w:tcPr>
          <w:p w14:paraId="79C73BEA" w14:textId="77777777" w:rsidR="007C36C7" w:rsidRPr="00E94F87" w:rsidRDefault="007C36C7" w:rsidP="00463DB5">
            <w:pPr>
              <w:jc w:val="center"/>
              <w:rPr>
                <w:sz w:val="16"/>
                <w:szCs w:val="16"/>
              </w:rPr>
            </w:pPr>
            <w:r w:rsidRPr="00E94F87">
              <w:rPr>
                <w:sz w:val="16"/>
                <w:szCs w:val="16"/>
              </w:rPr>
              <w:t>$’000</w:t>
            </w:r>
          </w:p>
        </w:tc>
        <w:tc>
          <w:tcPr>
            <w:tcW w:w="643" w:type="dxa"/>
            <w:shd w:val="clear" w:color="auto" w:fill="auto"/>
            <w:vAlign w:val="bottom"/>
          </w:tcPr>
          <w:p w14:paraId="6B528082" w14:textId="77777777" w:rsidR="007C36C7" w:rsidRPr="00E94F87" w:rsidRDefault="007C36C7" w:rsidP="00463DB5">
            <w:pPr>
              <w:jc w:val="center"/>
              <w:rPr>
                <w:sz w:val="16"/>
                <w:szCs w:val="16"/>
              </w:rPr>
            </w:pPr>
            <w:r w:rsidRPr="00E94F87">
              <w:rPr>
                <w:sz w:val="16"/>
                <w:szCs w:val="16"/>
              </w:rPr>
              <w:t>$’000</w:t>
            </w:r>
          </w:p>
        </w:tc>
        <w:tc>
          <w:tcPr>
            <w:tcW w:w="643" w:type="dxa"/>
            <w:shd w:val="clear" w:color="auto" w:fill="auto"/>
            <w:vAlign w:val="bottom"/>
          </w:tcPr>
          <w:p w14:paraId="5718E8D8" w14:textId="77777777" w:rsidR="007C36C7" w:rsidRPr="00E94F87" w:rsidRDefault="007C36C7" w:rsidP="00463DB5">
            <w:pPr>
              <w:jc w:val="center"/>
              <w:rPr>
                <w:sz w:val="16"/>
                <w:szCs w:val="16"/>
              </w:rPr>
            </w:pPr>
            <w:r w:rsidRPr="00E94F87">
              <w:rPr>
                <w:sz w:val="16"/>
                <w:szCs w:val="16"/>
              </w:rPr>
              <w:t>$’000</w:t>
            </w:r>
          </w:p>
        </w:tc>
        <w:tc>
          <w:tcPr>
            <w:tcW w:w="643" w:type="dxa"/>
            <w:shd w:val="clear" w:color="auto" w:fill="auto"/>
            <w:vAlign w:val="bottom"/>
          </w:tcPr>
          <w:p w14:paraId="71A99CC7" w14:textId="77777777" w:rsidR="007C36C7" w:rsidRPr="00E94F87" w:rsidRDefault="007C36C7" w:rsidP="00463DB5">
            <w:pPr>
              <w:jc w:val="center"/>
              <w:rPr>
                <w:sz w:val="16"/>
                <w:szCs w:val="16"/>
              </w:rPr>
            </w:pPr>
            <w:r w:rsidRPr="00E94F87">
              <w:rPr>
                <w:sz w:val="16"/>
                <w:szCs w:val="16"/>
              </w:rPr>
              <w:t>$’000</w:t>
            </w:r>
          </w:p>
        </w:tc>
      </w:tr>
      <w:tr w:rsidR="007C36C7" w:rsidRPr="00C32A88" w14:paraId="3B04995B" w14:textId="77777777" w:rsidTr="00595E6B">
        <w:trPr>
          <w:trHeight w:val="266"/>
        </w:trPr>
        <w:tc>
          <w:tcPr>
            <w:tcW w:w="3828" w:type="dxa"/>
            <w:shd w:val="clear" w:color="auto" w:fill="auto"/>
            <w:vAlign w:val="center"/>
          </w:tcPr>
          <w:p w14:paraId="2E1ACC81" w14:textId="77777777" w:rsidR="007C36C7" w:rsidRPr="00E94F87" w:rsidRDefault="007C36C7" w:rsidP="00463DB5">
            <w:pPr>
              <w:ind w:left="104" w:hanging="104"/>
              <w:rPr>
                <w:b/>
                <w:sz w:val="16"/>
                <w:szCs w:val="16"/>
                <w:u w:val="single"/>
              </w:rPr>
            </w:pPr>
            <w:r w:rsidRPr="00E94F87">
              <w:rPr>
                <w:b/>
                <w:sz w:val="16"/>
                <w:szCs w:val="16"/>
                <w:u w:val="single"/>
              </w:rPr>
              <w:t>Net</w:t>
            </w:r>
          </w:p>
          <w:p w14:paraId="552441EF" w14:textId="77777777" w:rsidR="007C36C7" w:rsidRPr="00E94F87" w:rsidRDefault="007C36C7" w:rsidP="00463DB5">
            <w:pPr>
              <w:ind w:left="104" w:hanging="104"/>
              <w:rPr>
                <w:sz w:val="16"/>
                <w:szCs w:val="16"/>
              </w:rPr>
            </w:pPr>
            <w:r w:rsidRPr="00E94F87">
              <w:rPr>
                <w:sz w:val="16"/>
                <w:szCs w:val="16"/>
              </w:rPr>
              <w:t>Estimate</w:t>
            </w:r>
            <w:r w:rsidRPr="00E94F87">
              <w:rPr>
                <w:spacing w:val="-3"/>
                <w:sz w:val="16"/>
                <w:szCs w:val="16"/>
              </w:rPr>
              <w:t xml:space="preserve"> </w:t>
            </w:r>
            <w:r w:rsidRPr="00E94F87">
              <w:rPr>
                <w:sz w:val="16"/>
                <w:szCs w:val="16"/>
              </w:rPr>
              <w:t>of</w:t>
            </w:r>
            <w:r w:rsidRPr="00E94F87">
              <w:rPr>
                <w:spacing w:val="-2"/>
                <w:sz w:val="16"/>
                <w:szCs w:val="16"/>
              </w:rPr>
              <w:t xml:space="preserve"> </w:t>
            </w:r>
            <w:r w:rsidRPr="00E94F87">
              <w:rPr>
                <w:sz w:val="16"/>
                <w:szCs w:val="16"/>
              </w:rPr>
              <w:t>ultimate</w:t>
            </w:r>
            <w:r w:rsidRPr="00E94F87">
              <w:rPr>
                <w:spacing w:val="-2"/>
                <w:sz w:val="16"/>
                <w:szCs w:val="16"/>
              </w:rPr>
              <w:t xml:space="preserve"> </w:t>
            </w:r>
            <w:r w:rsidRPr="00E94F87">
              <w:rPr>
                <w:sz w:val="16"/>
                <w:szCs w:val="16"/>
              </w:rPr>
              <w:t>claims</w:t>
            </w:r>
          </w:p>
        </w:tc>
        <w:tc>
          <w:tcPr>
            <w:tcW w:w="643" w:type="dxa"/>
            <w:shd w:val="clear" w:color="auto" w:fill="auto"/>
          </w:tcPr>
          <w:p w14:paraId="6B025C31" w14:textId="77777777" w:rsidR="007C36C7" w:rsidRPr="00E94F87" w:rsidRDefault="007C36C7" w:rsidP="00463DB5">
            <w:pPr>
              <w:rPr>
                <w:sz w:val="16"/>
                <w:szCs w:val="16"/>
              </w:rPr>
            </w:pPr>
          </w:p>
        </w:tc>
        <w:tc>
          <w:tcPr>
            <w:tcW w:w="643" w:type="dxa"/>
            <w:shd w:val="clear" w:color="auto" w:fill="auto"/>
          </w:tcPr>
          <w:p w14:paraId="5497B2FE" w14:textId="77777777" w:rsidR="007C36C7" w:rsidRPr="00E94F87" w:rsidRDefault="007C36C7" w:rsidP="00463DB5">
            <w:pPr>
              <w:rPr>
                <w:sz w:val="16"/>
                <w:szCs w:val="16"/>
              </w:rPr>
            </w:pPr>
          </w:p>
        </w:tc>
        <w:tc>
          <w:tcPr>
            <w:tcW w:w="643" w:type="dxa"/>
            <w:shd w:val="clear" w:color="auto" w:fill="auto"/>
          </w:tcPr>
          <w:p w14:paraId="5ABAA964" w14:textId="77777777" w:rsidR="007C36C7" w:rsidRPr="00E94F87" w:rsidRDefault="007C36C7" w:rsidP="00463DB5">
            <w:pPr>
              <w:rPr>
                <w:sz w:val="16"/>
                <w:szCs w:val="16"/>
              </w:rPr>
            </w:pPr>
          </w:p>
        </w:tc>
        <w:tc>
          <w:tcPr>
            <w:tcW w:w="643" w:type="dxa"/>
            <w:shd w:val="clear" w:color="auto" w:fill="auto"/>
          </w:tcPr>
          <w:p w14:paraId="4601497A" w14:textId="77777777" w:rsidR="007C36C7" w:rsidRPr="00E94F87" w:rsidRDefault="007C36C7" w:rsidP="00463DB5">
            <w:pPr>
              <w:rPr>
                <w:sz w:val="16"/>
                <w:szCs w:val="16"/>
              </w:rPr>
            </w:pPr>
          </w:p>
        </w:tc>
        <w:tc>
          <w:tcPr>
            <w:tcW w:w="643" w:type="dxa"/>
            <w:shd w:val="clear" w:color="auto" w:fill="auto"/>
          </w:tcPr>
          <w:p w14:paraId="3A6CB998" w14:textId="77777777" w:rsidR="007C36C7" w:rsidRPr="00E94F87" w:rsidRDefault="007C36C7" w:rsidP="00463DB5">
            <w:pPr>
              <w:rPr>
                <w:sz w:val="16"/>
                <w:szCs w:val="16"/>
              </w:rPr>
            </w:pPr>
          </w:p>
        </w:tc>
        <w:tc>
          <w:tcPr>
            <w:tcW w:w="643" w:type="dxa"/>
            <w:shd w:val="clear" w:color="auto" w:fill="auto"/>
          </w:tcPr>
          <w:p w14:paraId="7818C1C0" w14:textId="77777777" w:rsidR="007C36C7" w:rsidRPr="00E94F87" w:rsidRDefault="007C36C7" w:rsidP="00463DB5">
            <w:pPr>
              <w:rPr>
                <w:sz w:val="16"/>
                <w:szCs w:val="16"/>
              </w:rPr>
            </w:pPr>
          </w:p>
        </w:tc>
        <w:tc>
          <w:tcPr>
            <w:tcW w:w="643" w:type="dxa"/>
            <w:shd w:val="clear" w:color="auto" w:fill="auto"/>
          </w:tcPr>
          <w:p w14:paraId="68CDD22B" w14:textId="77777777" w:rsidR="007C36C7" w:rsidRPr="00E94F87" w:rsidRDefault="007C36C7" w:rsidP="00463DB5">
            <w:pPr>
              <w:rPr>
                <w:sz w:val="16"/>
                <w:szCs w:val="16"/>
              </w:rPr>
            </w:pPr>
          </w:p>
        </w:tc>
      </w:tr>
      <w:tr w:rsidR="007C36C7" w:rsidRPr="00C32A88" w14:paraId="554B92A2" w14:textId="77777777" w:rsidTr="00595E6B">
        <w:trPr>
          <w:trHeight w:val="266"/>
        </w:trPr>
        <w:tc>
          <w:tcPr>
            <w:tcW w:w="3828" w:type="dxa"/>
            <w:shd w:val="clear" w:color="auto" w:fill="auto"/>
            <w:vAlign w:val="center"/>
          </w:tcPr>
          <w:p w14:paraId="3A7C1AD1" w14:textId="77777777" w:rsidR="007C36C7" w:rsidRPr="00E94F87" w:rsidRDefault="007C36C7" w:rsidP="00463DB5">
            <w:pPr>
              <w:pStyle w:val="TableParagraph"/>
              <w:ind w:left="104" w:hanging="104"/>
              <w:rPr>
                <w:sz w:val="16"/>
                <w:szCs w:val="16"/>
              </w:rPr>
            </w:pPr>
            <w:r w:rsidRPr="00E94F87">
              <w:rPr>
                <w:sz w:val="16"/>
                <w:szCs w:val="16"/>
              </w:rPr>
              <w:t>Costs:</w:t>
            </w:r>
          </w:p>
          <w:p w14:paraId="461D86D6" w14:textId="77777777" w:rsidR="007C36C7" w:rsidRPr="00E94F87" w:rsidRDefault="007C36C7" w:rsidP="00463DB5">
            <w:pPr>
              <w:pStyle w:val="TableParagraph"/>
              <w:ind w:left="104"/>
              <w:rPr>
                <w:sz w:val="16"/>
                <w:szCs w:val="16"/>
              </w:rPr>
            </w:pPr>
            <w:r w:rsidRPr="00E94F87">
              <w:rPr>
                <w:sz w:val="16"/>
                <w:szCs w:val="16"/>
              </w:rPr>
              <w:t>- at end of reporting year</w:t>
            </w:r>
          </w:p>
        </w:tc>
        <w:tc>
          <w:tcPr>
            <w:tcW w:w="643" w:type="dxa"/>
            <w:shd w:val="clear" w:color="auto" w:fill="auto"/>
            <w:vAlign w:val="center"/>
          </w:tcPr>
          <w:p w14:paraId="75CAA172" w14:textId="77777777" w:rsidR="007C36C7" w:rsidRPr="00E94F87" w:rsidRDefault="007C36C7" w:rsidP="00463DB5">
            <w:pPr>
              <w:pStyle w:val="TableParagraph"/>
              <w:tabs>
                <w:tab w:val="decimal" w:pos="577"/>
              </w:tabs>
              <w:jc w:val="right"/>
              <w:rPr>
                <w:sz w:val="16"/>
                <w:szCs w:val="16"/>
              </w:rPr>
            </w:pPr>
          </w:p>
          <w:p w14:paraId="79A08D38" w14:textId="77777777" w:rsidR="007C36C7" w:rsidRPr="00E94F87" w:rsidRDefault="007C36C7" w:rsidP="00463DB5">
            <w:pPr>
              <w:pStyle w:val="TableParagraph"/>
              <w:tabs>
                <w:tab w:val="decimal" w:pos="577"/>
              </w:tabs>
              <w:jc w:val="right"/>
              <w:rPr>
                <w:sz w:val="16"/>
                <w:szCs w:val="16"/>
              </w:rPr>
            </w:pPr>
            <w:r w:rsidRPr="00E94F87">
              <w:rPr>
                <w:sz w:val="16"/>
                <w:szCs w:val="16"/>
              </w:rPr>
              <w:t>17,303</w:t>
            </w:r>
          </w:p>
        </w:tc>
        <w:tc>
          <w:tcPr>
            <w:tcW w:w="643" w:type="dxa"/>
            <w:shd w:val="clear" w:color="auto" w:fill="auto"/>
            <w:vAlign w:val="center"/>
          </w:tcPr>
          <w:p w14:paraId="1F569276" w14:textId="77777777" w:rsidR="007C36C7" w:rsidRPr="00E94F87" w:rsidRDefault="007C36C7" w:rsidP="00463DB5">
            <w:pPr>
              <w:pStyle w:val="TableParagraph"/>
              <w:tabs>
                <w:tab w:val="decimal" w:pos="577"/>
              </w:tabs>
              <w:jc w:val="right"/>
              <w:rPr>
                <w:sz w:val="16"/>
                <w:szCs w:val="16"/>
              </w:rPr>
            </w:pPr>
          </w:p>
          <w:p w14:paraId="573D68BF" w14:textId="77777777" w:rsidR="007C36C7" w:rsidRPr="00E94F87" w:rsidRDefault="007C36C7" w:rsidP="00463DB5">
            <w:pPr>
              <w:pStyle w:val="TableParagraph"/>
              <w:tabs>
                <w:tab w:val="decimal" w:pos="577"/>
              </w:tabs>
              <w:jc w:val="right"/>
              <w:rPr>
                <w:sz w:val="16"/>
                <w:szCs w:val="16"/>
              </w:rPr>
            </w:pPr>
            <w:r w:rsidRPr="00E94F87">
              <w:rPr>
                <w:sz w:val="16"/>
                <w:szCs w:val="16"/>
              </w:rPr>
              <w:t>16,316</w:t>
            </w:r>
          </w:p>
        </w:tc>
        <w:tc>
          <w:tcPr>
            <w:tcW w:w="643" w:type="dxa"/>
            <w:shd w:val="clear" w:color="auto" w:fill="auto"/>
            <w:vAlign w:val="center"/>
          </w:tcPr>
          <w:p w14:paraId="69E843D9" w14:textId="77777777" w:rsidR="007C36C7" w:rsidRPr="00E94F87" w:rsidRDefault="007C36C7" w:rsidP="00463DB5">
            <w:pPr>
              <w:pStyle w:val="TableParagraph"/>
              <w:tabs>
                <w:tab w:val="decimal" w:pos="577"/>
              </w:tabs>
              <w:jc w:val="right"/>
              <w:rPr>
                <w:sz w:val="16"/>
                <w:szCs w:val="16"/>
              </w:rPr>
            </w:pPr>
          </w:p>
          <w:p w14:paraId="0E7FBB38" w14:textId="77777777" w:rsidR="007C36C7" w:rsidRPr="00E94F87" w:rsidRDefault="007C36C7" w:rsidP="00463DB5">
            <w:pPr>
              <w:pStyle w:val="TableParagraph"/>
              <w:tabs>
                <w:tab w:val="decimal" w:pos="577"/>
              </w:tabs>
              <w:jc w:val="right"/>
              <w:rPr>
                <w:sz w:val="16"/>
                <w:szCs w:val="16"/>
              </w:rPr>
            </w:pPr>
            <w:r w:rsidRPr="00E94F87">
              <w:rPr>
                <w:sz w:val="16"/>
                <w:szCs w:val="16"/>
              </w:rPr>
              <w:t>17,649</w:t>
            </w:r>
          </w:p>
        </w:tc>
        <w:tc>
          <w:tcPr>
            <w:tcW w:w="643" w:type="dxa"/>
            <w:shd w:val="clear" w:color="auto" w:fill="auto"/>
            <w:vAlign w:val="center"/>
          </w:tcPr>
          <w:p w14:paraId="553E0F96" w14:textId="77777777" w:rsidR="007C36C7" w:rsidRPr="00E94F87" w:rsidRDefault="007C36C7" w:rsidP="00463DB5">
            <w:pPr>
              <w:pStyle w:val="TableParagraph"/>
              <w:tabs>
                <w:tab w:val="decimal" w:pos="577"/>
              </w:tabs>
              <w:jc w:val="right"/>
              <w:rPr>
                <w:sz w:val="16"/>
                <w:szCs w:val="16"/>
              </w:rPr>
            </w:pPr>
          </w:p>
          <w:p w14:paraId="48E8C8D4" w14:textId="77777777" w:rsidR="007C36C7" w:rsidRPr="00E94F87" w:rsidRDefault="007C36C7" w:rsidP="00463DB5">
            <w:pPr>
              <w:pStyle w:val="TableParagraph"/>
              <w:tabs>
                <w:tab w:val="decimal" w:pos="577"/>
              </w:tabs>
              <w:jc w:val="right"/>
              <w:rPr>
                <w:sz w:val="16"/>
                <w:szCs w:val="16"/>
              </w:rPr>
            </w:pPr>
            <w:r w:rsidRPr="00E94F87">
              <w:rPr>
                <w:sz w:val="16"/>
                <w:szCs w:val="16"/>
              </w:rPr>
              <w:t>16,933</w:t>
            </w:r>
          </w:p>
        </w:tc>
        <w:tc>
          <w:tcPr>
            <w:tcW w:w="643" w:type="dxa"/>
            <w:shd w:val="clear" w:color="auto" w:fill="auto"/>
            <w:vAlign w:val="center"/>
          </w:tcPr>
          <w:p w14:paraId="256D56F7" w14:textId="77777777" w:rsidR="007C36C7" w:rsidRPr="00E94F87" w:rsidRDefault="007C36C7" w:rsidP="00463DB5">
            <w:pPr>
              <w:pStyle w:val="TableParagraph"/>
              <w:tabs>
                <w:tab w:val="decimal" w:pos="577"/>
              </w:tabs>
              <w:jc w:val="right"/>
              <w:rPr>
                <w:sz w:val="16"/>
                <w:szCs w:val="16"/>
              </w:rPr>
            </w:pPr>
          </w:p>
          <w:p w14:paraId="6EAE156C" w14:textId="77777777" w:rsidR="007C36C7" w:rsidRPr="00E94F87" w:rsidRDefault="007C36C7" w:rsidP="00463DB5">
            <w:pPr>
              <w:pStyle w:val="TableParagraph"/>
              <w:tabs>
                <w:tab w:val="decimal" w:pos="577"/>
              </w:tabs>
              <w:jc w:val="right"/>
              <w:rPr>
                <w:sz w:val="16"/>
                <w:szCs w:val="16"/>
              </w:rPr>
            </w:pPr>
            <w:r w:rsidRPr="00E94F87">
              <w:rPr>
                <w:sz w:val="16"/>
                <w:szCs w:val="16"/>
              </w:rPr>
              <w:t>17,074</w:t>
            </w:r>
          </w:p>
        </w:tc>
        <w:tc>
          <w:tcPr>
            <w:tcW w:w="643" w:type="dxa"/>
            <w:shd w:val="clear" w:color="auto" w:fill="auto"/>
            <w:vAlign w:val="center"/>
          </w:tcPr>
          <w:p w14:paraId="2778CC51" w14:textId="77777777" w:rsidR="007C36C7" w:rsidRPr="00E94F87" w:rsidRDefault="007C36C7" w:rsidP="00463DB5">
            <w:pPr>
              <w:pStyle w:val="TableParagraph"/>
              <w:tabs>
                <w:tab w:val="decimal" w:pos="577"/>
              </w:tabs>
              <w:jc w:val="right"/>
              <w:rPr>
                <w:sz w:val="16"/>
                <w:szCs w:val="16"/>
              </w:rPr>
            </w:pPr>
          </w:p>
          <w:p w14:paraId="60431178" w14:textId="77777777" w:rsidR="007C36C7" w:rsidRPr="00E94F87" w:rsidRDefault="007C36C7" w:rsidP="00463DB5">
            <w:pPr>
              <w:pStyle w:val="TableParagraph"/>
              <w:tabs>
                <w:tab w:val="decimal" w:pos="577"/>
              </w:tabs>
              <w:jc w:val="right"/>
              <w:rPr>
                <w:sz w:val="16"/>
                <w:szCs w:val="16"/>
              </w:rPr>
            </w:pPr>
            <w:r>
              <w:rPr>
                <w:sz w:val="16"/>
                <w:szCs w:val="16"/>
              </w:rPr>
              <w:t>14,522</w:t>
            </w:r>
          </w:p>
        </w:tc>
        <w:tc>
          <w:tcPr>
            <w:tcW w:w="643" w:type="dxa"/>
            <w:shd w:val="clear" w:color="auto" w:fill="auto"/>
            <w:vAlign w:val="center"/>
          </w:tcPr>
          <w:p w14:paraId="080224D4" w14:textId="77777777" w:rsidR="007C36C7" w:rsidRPr="00E94F87" w:rsidRDefault="007C36C7" w:rsidP="00463DB5">
            <w:pPr>
              <w:pStyle w:val="TableParagraph"/>
              <w:tabs>
                <w:tab w:val="decimal" w:pos="577"/>
              </w:tabs>
              <w:jc w:val="right"/>
              <w:rPr>
                <w:sz w:val="16"/>
                <w:szCs w:val="16"/>
              </w:rPr>
            </w:pPr>
          </w:p>
        </w:tc>
      </w:tr>
      <w:tr w:rsidR="007C36C7" w:rsidRPr="00C32A88" w14:paraId="1004A714" w14:textId="77777777" w:rsidTr="00595E6B">
        <w:trPr>
          <w:trHeight w:val="266"/>
        </w:trPr>
        <w:tc>
          <w:tcPr>
            <w:tcW w:w="3828" w:type="dxa"/>
            <w:shd w:val="clear" w:color="auto" w:fill="auto"/>
            <w:vAlign w:val="center"/>
          </w:tcPr>
          <w:p w14:paraId="4F4544D7" w14:textId="77777777" w:rsidR="007C36C7" w:rsidRPr="00E94F87" w:rsidRDefault="007C36C7" w:rsidP="00463DB5">
            <w:pPr>
              <w:pStyle w:val="TableParagraph"/>
              <w:ind w:left="104"/>
              <w:rPr>
                <w:sz w:val="16"/>
                <w:szCs w:val="16"/>
              </w:rPr>
            </w:pPr>
            <w:r w:rsidRPr="00E94F87">
              <w:rPr>
                <w:sz w:val="16"/>
                <w:szCs w:val="16"/>
              </w:rPr>
              <w:t>- one year later</w:t>
            </w:r>
          </w:p>
        </w:tc>
        <w:tc>
          <w:tcPr>
            <w:tcW w:w="643" w:type="dxa"/>
            <w:shd w:val="clear" w:color="auto" w:fill="auto"/>
            <w:vAlign w:val="center"/>
          </w:tcPr>
          <w:p w14:paraId="2F6ECCD7" w14:textId="77777777" w:rsidR="007C36C7" w:rsidRPr="00E94F87" w:rsidRDefault="007C36C7" w:rsidP="00463DB5">
            <w:pPr>
              <w:pStyle w:val="TableParagraph"/>
              <w:tabs>
                <w:tab w:val="decimal" w:pos="577"/>
              </w:tabs>
              <w:jc w:val="right"/>
              <w:rPr>
                <w:sz w:val="16"/>
                <w:szCs w:val="16"/>
              </w:rPr>
            </w:pPr>
            <w:r w:rsidRPr="00E94F87">
              <w:rPr>
                <w:sz w:val="16"/>
                <w:szCs w:val="16"/>
              </w:rPr>
              <w:t>17,991</w:t>
            </w:r>
          </w:p>
        </w:tc>
        <w:tc>
          <w:tcPr>
            <w:tcW w:w="643" w:type="dxa"/>
            <w:shd w:val="clear" w:color="auto" w:fill="auto"/>
            <w:vAlign w:val="center"/>
          </w:tcPr>
          <w:p w14:paraId="48B51AB0" w14:textId="77777777" w:rsidR="007C36C7" w:rsidRPr="00E94F87" w:rsidRDefault="007C36C7" w:rsidP="00463DB5">
            <w:pPr>
              <w:pStyle w:val="TableParagraph"/>
              <w:tabs>
                <w:tab w:val="decimal" w:pos="577"/>
              </w:tabs>
              <w:jc w:val="right"/>
              <w:rPr>
                <w:sz w:val="16"/>
                <w:szCs w:val="16"/>
              </w:rPr>
            </w:pPr>
            <w:r w:rsidRPr="00E94F87">
              <w:rPr>
                <w:sz w:val="16"/>
                <w:szCs w:val="16"/>
              </w:rPr>
              <w:t>16,707</w:t>
            </w:r>
          </w:p>
        </w:tc>
        <w:tc>
          <w:tcPr>
            <w:tcW w:w="643" w:type="dxa"/>
            <w:shd w:val="clear" w:color="auto" w:fill="auto"/>
            <w:vAlign w:val="center"/>
          </w:tcPr>
          <w:p w14:paraId="66CDAFD2" w14:textId="77777777" w:rsidR="007C36C7" w:rsidRPr="00E94F87" w:rsidRDefault="007C36C7" w:rsidP="00463DB5">
            <w:pPr>
              <w:pStyle w:val="TableParagraph"/>
              <w:tabs>
                <w:tab w:val="decimal" w:pos="577"/>
              </w:tabs>
              <w:jc w:val="right"/>
              <w:rPr>
                <w:sz w:val="16"/>
                <w:szCs w:val="16"/>
              </w:rPr>
            </w:pPr>
            <w:r w:rsidRPr="00E94F87">
              <w:rPr>
                <w:sz w:val="16"/>
                <w:szCs w:val="16"/>
              </w:rPr>
              <w:t>17,788</w:t>
            </w:r>
          </w:p>
        </w:tc>
        <w:tc>
          <w:tcPr>
            <w:tcW w:w="643" w:type="dxa"/>
            <w:shd w:val="clear" w:color="auto" w:fill="auto"/>
            <w:vAlign w:val="center"/>
          </w:tcPr>
          <w:p w14:paraId="7BDEFBFA" w14:textId="77777777" w:rsidR="007C36C7" w:rsidRPr="00E94F87" w:rsidRDefault="007C36C7" w:rsidP="00463DB5">
            <w:pPr>
              <w:pStyle w:val="TableParagraph"/>
              <w:tabs>
                <w:tab w:val="decimal" w:pos="577"/>
              </w:tabs>
              <w:jc w:val="right"/>
              <w:rPr>
                <w:sz w:val="16"/>
                <w:szCs w:val="16"/>
              </w:rPr>
            </w:pPr>
            <w:r w:rsidRPr="00E94F87">
              <w:rPr>
                <w:sz w:val="16"/>
                <w:szCs w:val="16"/>
              </w:rPr>
              <w:t>15,928</w:t>
            </w:r>
          </w:p>
        </w:tc>
        <w:tc>
          <w:tcPr>
            <w:tcW w:w="643" w:type="dxa"/>
            <w:shd w:val="clear" w:color="auto" w:fill="auto"/>
            <w:vAlign w:val="center"/>
          </w:tcPr>
          <w:p w14:paraId="3475AD37" w14:textId="77777777" w:rsidR="007C36C7" w:rsidRPr="00E94F87" w:rsidRDefault="007C36C7" w:rsidP="00463DB5">
            <w:pPr>
              <w:pStyle w:val="TableParagraph"/>
              <w:tabs>
                <w:tab w:val="decimal" w:pos="577"/>
              </w:tabs>
              <w:jc w:val="right"/>
              <w:rPr>
                <w:sz w:val="16"/>
                <w:szCs w:val="16"/>
              </w:rPr>
            </w:pPr>
            <w:r>
              <w:rPr>
                <w:sz w:val="16"/>
                <w:szCs w:val="16"/>
              </w:rPr>
              <w:t>12,894</w:t>
            </w:r>
          </w:p>
        </w:tc>
        <w:tc>
          <w:tcPr>
            <w:tcW w:w="643" w:type="dxa"/>
            <w:shd w:val="clear" w:color="auto" w:fill="auto"/>
            <w:vAlign w:val="center"/>
          </w:tcPr>
          <w:p w14:paraId="2182F983" w14:textId="77777777" w:rsidR="007C36C7" w:rsidRPr="00E94F87" w:rsidRDefault="007C36C7" w:rsidP="00463DB5">
            <w:pPr>
              <w:pStyle w:val="TableParagraph"/>
              <w:tabs>
                <w:tab w:val="decimal" w:pos="577"/>
              </w:tabs>
              <w:jc w:val="right"/>
              <w:rPr>
                <w:sz w:val="16"/>
                <w:szCs w:val="16"/>
              </w:rPr>
            </w:pPr>
          </w:p>
        </w:tc>
        <w:tc>
          <w:tcPr>
            <w:tcW w:w="643" w:type="dxa"/>
            <w:shd w:val="clear" w:color="auto" w:fill="auto"/>
            <w:vAlign w:val="center"/>
          </w:tcPr>
          <w:p w14:paraId="38AAEAF6" w14:textId="77777777" w:rsidR="007C36C7" w:rsidRPr="00E94F87" w:rsidRDefault="007C36C7" w:rsidP="00463DB5">
            <w:pPr>
              <w:pStyle w:val="TableParagraph"/>
              <w:tabs>
                <w:tab w:val="decimal" w:pos="577"/>
              </w:tabs>
              <w:jc w:val="right"/>
              <w:rPr>
                <w:sz w:val="16"/>
                <w:szCs w:val="16"/>
              </w:rPr>
            </w:pPr>
          </w:p>
        </w:tc>
      </w:tr>
      <w:tr w:rsidR="007C36C7" w:rsidRPr="00C32A88" w14:paraId="12A3F082" w14:textId="77777777" w:rsidTr="00595E6B">
        <w:trPr>
          <w:trHeight w:val="266"/>
        </w:trPr>
        <w:tc>
          <w:tcPr>
            <w:tcW w:w="3828" w:type="dxa"/>
            <w:shd w:val="clear" w:color="auto" w:fill="auto"/>
            <w:vAlign w:val="center"/>
          </w:tcPr>
          <w:p w14:paraId="1D8A573A" w14:textId="77777777" w:rsidR="007C36C7" w:rsidRPr="00E94F87" w:rsidRDefault="007C36C7" w:rsidP="00463DB5">
            <w:pPr>
              <w:pStyle w:val="TableParagraph"/>
              <w:ind w:left="104"/>
              <w:rPr>
                <w:sz w:val="16"/>
                <w:szCs w:val="16"/>
              </w:rPr>
            </w:pPr>
            <w:r w:rsidRPr="00E94F87">
              <w:rPr>
                <w:sz w:val="16"/>
                <w:szCs w:val="16"/>
              </w:rPr>
              <w:t>- two years later</w:t>
            </w:r>
          </w:p>
        </w:tc>
        <w:tc>
          <w:tcPr>
            <w:tcW w:w="643" w:type="dxa"/>
            <w:shd w:val="clear" w:color="auto" w:fill="auto"/>
            <w:vAlign w:val="center"/>
          </w:tcPr>
          <w:p w14:paraId="5F40FEF2" w14:textId="77777777" w:rsidR="007C36C7" w:rsidRPr="00E94F87" w:rsidRDefault="007C36C7" w:rsidP="00463DB5">
            <w:pPr>
              <w:pStyle w:val="TableParagraph"/>
              <w:tabs>
                <w:tab w:val="decimal" w:pos="577"/>
              </w:tabs>
              <w:jc w:val="right"/>
              <w:rPr>
                <w:sz w:val="16"/>
                <w:szCs w:val="16"/>
              </w:rPr>
            </w:pPr>
            <w:r w:rsidRPr="00E94F87">
              <w:rPr>
                <w:sz w:val="16"/>
                <w:szCs w:val="16"/>
              </w:rPr>
              <w:t>17,623</w:t>
            </w:r>
          </w:p>
        </w:tc>
        <w:tc>
          <w:tcPr>
            <w:tcW w:w="643" w:type="dxa"/>
            <w:shd w:val="clear" w:color="auto" w:fill="auto"/>
            <w:vAlign w:val="center"/>
          </w:tcPr>
          <w:p w14:paraId="5B817091" w14:textId="77777777" w:rsidR="007C36C7" w:rsidRPr="00E94F87" w:rsidRDefault="007C36C7" w:rsidP="00463DB5">
            <w:pPr>
              <w:pStyle w:val="TableParagraph"/>
              <w:tabs>
                <w:tab w:val="decimal" w:pos="577"/>
              </w:tabs>
              <w:jc w:val="right"/>
              <w:rPr>
                <w:sz w:val="16"/>
                <w:szCs w:val="16"/>
              </w:rPr>
            </w:pPr>
            <w:r w:rsidRPr="00E94F87">
              <w:rPr>
                <w:sz w:val="16"/>
                <w:szCs w:val="16"/>
              </w:rPr>
              <w:t>15,239</w:t>
            </w:r>
          </w:p>
        </w:tc>
        <w:tc>
          <w:tcPr>
            <w:tcW w:w="643" w:type="dxa"/>
            <w:shd w:val="clear" w:color="auto" w:fill="auto"/>
            <w:vAlign w:val="center"/>
          </w:tcPr>
          <w:p w14:paraId="0FC83EAC" w14:textId="77777777" w:rsidR="007C36C7" w:rsidRPr="00E94F87" w:rsidRDefault="007C36C7" w:rsidP="00463DB5">
            <w:pPr>
              <w:pStyle w:val="TableParagraph"/>
              <w:tabs>
                <w:tab w:val="decimal" w:pos="577"/>
              </w:tabs>
              <w:jc w:val="right"/>
              <w:rPr>
                <w:sz w:val="16"/>
                <w:szCs w:val="16"/>
              </w:rPr>
            </w:pPr>
            <w:r w:rsidRPr="00E94F87">
              <w:rPr>
                <w:sz w:val="16"/>
                <w:szCs w:val="16"/>
              </w:rPr>
              <w:t>15,940</w:t>
            </w:r>
          </w:p>
        </w:tc>
        <w:tc>
          <w:tcPr>
            <w:tcW w:w="643" w:type="dxa"/>
            <w:shd w:val="clear" w:color="auto" w:fill="auto"/>
            <w:vAlign w:val="center"/>
          </w:tcPr>
          <w:p w14:paraId="101917B7" w14:textId="77777777" w:rsidR="007C36C7" w:rsidRPr="00E94F87" w:rsidRDefault="007C36C7" w:rsidP="00463DB5">
            <w:pPr>
              <w:pStyle w:val="TableParagraph"/>
              <w:tabs>
                <w:tab w:val="decimal" w:pos="577"/>
              </w:tabs>
              <w:jc w:val="right"/>
              <w:rPr>
                <w:sz w:val="16"/>
                <w:szCs w:val="16"/>
              </w:rPr>
            </w:pPr>
            <w:r>
              <w:rPr>
                <w:sz w:val="16"/>
                <w:szCs w:val="16"/>
              </w:rPr>
              <w:t>13,999</w:t>
            </w:r>
          </w:p>
        </w:tc>
        <w:tc>
          <w:tcPr>
            <w:tcW w:w="643" w:type="dxa"/>
            <w:shd w:val="clear" w:color="auto" w:fill="auto"/>
            <w:vAlign w:val="center"/>
          </w:tcPr>
          <w:p w14:paraId="2DAF890B" w14:textId="77777777" w:rsidR="007C36C7" w:rsidRPr="00E94F87" w:rsidRDefault="007C36C7" w:rsidP="00463DB5">
            <w:pPr>
              <w:pStyle w:val="TableParagraph"/>
              <w:tabs>
                <w:tab w:val="decimal" w:pos="577"/>
              </w:tabs>
              <w:jc w:val="right"/>
              <w:rPr>
                <w:sz w:val="16"/>
                <w:szCs w:val="16"/>
              </w:rPr>
            </w:pPr>
          </w:p>
        </w:tc>
        <w:tc>
          <w:tcPr>
            <w:tcW w:w="643" w:type="dxa"/>
            <w:shd w:val="clear" w:color="auto" w:fill="auto"/>
            <w:vAlign w:val="center"/>
          </w:tcPr>
          <w:p w14:paraId="4229425D" w14:textId="77777777" w:rsidR="007C36C7" w:rsidRPr="00E94F87" w:rsidRDefault="007C36C7" w:rsidP="00463DB5">
            <w:pPr>
              <w:pStyle w:val="TableParagraph"/>
              <w:tabs>
                <w:tab w:val="decimal" w:pos="577"/>
              </w:tabs>
              <w:jc w:val="right"/>
              <w:rPr>
                <w:sz w:val="16"/>
                <w:szCs w:val="16"/>
              </w:rPr>
            </w:pPr>
          </w:p>
        </w:tc>
        <w:tc>
          <w:tcPr>
            <w:tcW w:w="643" w:type="dxa"/>
            <w:shd w:val="clear" w:color="auto" w:fill="auto"/>
            <w:vAlign w:val="center"/>
          </w:tcPr>
          <w:p w14:paraId="43E3BBAF" w14:textId="77777777" w:rsidR="007C36C7" w:rsidRPr="00E94F87" w:rsidRDefault="007C36C7" w:rsidP="00463DB5">
            <w:pPr>
              <w:pStyle w:val="TableParagraph"/>
              <w:tabs>
                <w:tab w:val="decimal" w:pos="577"/>
              </w:tabs>
              <w:jc w:val="right"/>
              <w:rPr>
                <w:sz w:val="16"/>
                <w:szCs w:val="16"/>
              </w:rPr>
            </w:pPr>
          </w:p>
        </w:tc>
      </w:tr>
      <w:tr w:rsidR="007C36C7" w:rsidRPr="00C32A88" w14:paraId="7BE88F74" w14:textId="77777777" w:rsidTr="00595E6B">
        <w:trPr>
          <w:trHeight w:val="266"/>
        </w:trPr>
        <w:tc>
          <w:tcPr>
            <w:tcW w:w="3828" w:type="dxa"/>
            <w:shd w:val="clear" w:color="auto" w:fill="auto"/>
            <w:vAlign w:val="center"/>
          </w:tcPr>
          <w:p w14:paraId="364E6D17" w14:textId="77777777" w:rsidR="007C36C7" w:rsidRPr="00E94F87" w:rsidRDefault="007C36C7" w:rsidP="00463DB5">
            <w:pPr>
              <w:pStyle w:val="TableParagraph"/>
              <w:ind w:left="104"/>
              <w:rPr>
                <w:sz w:val="16"/>
                <w:szCs w:val="16"/>
              </w:rPr>
            </w:pPr>
            <w:r w:rsidRPr="00E94F87">
              <w:rPr>
                <w:sz w:val="16"/>
                <w:szCs w:val="16"/>
              </w:rPr>
              <w:t>- three years later</w:t>
            </w:r>
          </w:p>
        </w:tc>
        <w:tc>
          <w:tcPr>
            <w:tcW w:w="643" w:type="dxa"/>
            <w:shd w:val="clear" w:color="auto" w:fill="auto"/>
            <w:vAlign w:val="center"/>
          </w:tcPr>
          <w:p w14:paraId="79BBD83B" w14:textId="77777777" w:rsidR="007C36C7" w:rsidRPr="00E94F87" w:rsidRDefault="007C36C7" w:rsidP="00463DB5">
            <w:pPr>
              <w:pStyle w:val="TableParagraph"/>
              <w:tabs>
                <w:tab w:val="decimal" w:pos="577"/>
              </w:tabs>
              <w:jc w:val="right"/>
              <w:rPr>
                <w:sz w:val="16"/>
                <w:szCs w:val="16"/>
              </w:rPr>
            </w:pPr>
            <w:r w:rsidRPr="00E94F87">
              <w:rPr>
                <w:sz w:val="16"/>
                <w:szCs w:val="16"/>
              </w:rPr>
              <w:t>15,529</w:t>
            </w:r>
          </w:p>
        </w:tc>
        <w:tc>
          <w:tcPr>
            <w:tcW w:w="643" w:type="dxa"/>
            <w:shd w:val="clear" w:color="auto" w:fill="auto"/>
            <w:vAlign w:val="center"/>
          </w:tcPr>
          <w:p w14:paraId="36633736" w14:textId="77777777" w:rsidR="007C36C7" w:rsidRPr="00E94F87" w:rsidRDefault="007C36C7" w:rsidP="00463DB5">
            <w:pPr>
              <w:pStyle w:val="TableParagraph"/>
              <w:tabs>
                <w:tab w:val="decimal" w:pos="577"/>
              </w:tabs>
              <w:jc w:val="right"/>
              <w:rPr>
                <w:sz w:val="16"/>
                <w:szCs w:val="16"/>
              </w:rPr>
            </w:pPr>
            <w:r w:rsidRPr="00E94F87">
              <w:rPr>
                <w:sz w:val="16"/>
                <w:szCs w:val="16"/>
              </w:rPr>
              <w:t>14,044</w:t>
            </w:r>
          </w:p>
        </w:tc>
        <w:tc>
          <w:tcPr>
            <w:tcW w:w="643" w:type="dxa"/>
            <w:shd w:val="clear" w:color="auto" w:fill="auto"/>
            <w:vAlign w:val="center"/>
          </w:tcPr>
          <w:p w14:paraId="1749DC20" w14:textId="77777777" w:rsidR="007C36C7" w:rsidRPr="00E94F87" w:rsidRDefault="007C36C7" w:rsidP="00463DB5">
            <w:pPr>
              <w:pStyle w:val="TableParagraph"/>
              <w:tabs>
                <w:tab w:val="decimal" w:pos="577"/>
              </w:tabs>
              <w:jc w:val="right"/>
              <w:rPr>
                <w:sz w:val="16"/>
                <w:szCs w:val="16"/>
              </w:rPr>
            </w:pPr>
            <w:r>
              <w:rPr>
                <w:sz w:val="16"/>
                <w:szCs w:val="16"/>
              </w:rPr>
              <w:t>14,579</w:t>
            </w:r>
          </w:p>
        </w:tc>
        <w:tc>
          <w:tcPr>
            <w:tcW w:w="643" w:type="dxa"/>
            <w:shd w:val="clear" w:color="auto" w:fill="auto"/>
            <w:vAlign w:val="center"/>
          </w:tcPr>
          <w:p w14:paraId="078E725F" w14:textId="77777777" w:rsidR="007C36C7" w:rsidRPr="00E94F87" w:rsidRDefault="007C36C7" w:rsidP="00463DB5">
            <w:pPr>
              <w:pStyle w:val="TableParagraph"/>
              <w:tabs>
                <w:tab w:val="decimal" w:pos="577"/>
              </w:tabs>
              <w:jc w:val="right"/>
              <w:rPr>
                <w:sz w:val="16"/>
                <w:szCs w:val="16"/>
              </w:rPr>
            </w:pPr>
          </w:p>
        </w:tc>
        <w:tc>
          <w:tcPr>
            <w:tcW w:w="643" w:type="dxa"/>
            <w:shd w:val="clear" w:color="auto" w:fill="auto"/>
            <w:vAlign w:val="center"/>
          </w:tcPr>
          <w:p w14:paraId="7EC66992" w14:textId="77777777" w:rsidR="007C36C7" w:rsidRPr="00E94F87" w:rsidRDefault="007C36C7" w:rsidP="00463DB5">
            <w:pPr>
              <w:pStyle w:val="TableParagraph"/>
              <w:tabs>
                <w:tab w:val="decimal" w:pos="577"/>
              </w:tabs>
              <w:jc w:val="right"/>
              <w:rPr>
                <w:sz w:val="16"/>
                <w:szCs w:val="16"/>
              </w:rPr>
            </w:pPr>
          </w:p>
        </w:tc>
        <w:tc>
          <w:tcPr>
            <w:tcW w:w="643" w:type="dxa"/>
            <w:shd w:val="clear" w:color="auto" w:fill="auto"/>
            <w:vAlign w:val="center"/>
          </w:tcPr>
          <w:p w14:paraId="1CCCF5AF" w14:textId="77777777" w:rsidR="007C36C7" w:rsidRPr="00E94F87" w:rsidRDefault="007C36C7" w:rsidP="00463DB5">
            <w:pPr>
              <w:pStyle w:val="TableParagraph"/>
              <w:tabs>
                <w:tab w:val="decimal" w:pos="577"/>
              </w:tabs>
              <w:jc w:val="right"/>
              <w:rPr>
                <w:sz w:val="16"/>
                <w:szCs w:val="16"/>
              </w:rPr>
            </w:pPr>
          </w:p>
        </w:tc>
        <w:tc>
          <w:tcPr>
            <w:tcW w:w="643" w:type="dxa"/>
            <w:shd w:val="clear" w:color="auto" w:fill="auto"/>
            <w:vAlign w:val="center"/>
          </w:tcPr>
          <w:p w14:paraId="7DFA06EC" w14:textId="77777777" w:rsidR="007C36C7" w:rsidRPr="00E94F87" w:rsidRDefault="007C36C7" w:rsidP="00463DB5">
            <w:pPr>
              <w:pStyle w:val="TableParagraph"/>
              <w:tabs>
                <w:tab w:val="decimal" w:pos="577"/>
              </w:tabs>
              <w:jc w:val="right"/>
              <w:rPr>
                <w:sz w:val="16"/>
                <w:szCs w:val="16"/>
              </w:rPr>
            </w:pPr>
          </w:p>
        </w:tc>
      </w:tr>
      <w:tr w:rsidR="007C36C7" w:rsidRPr="00C32A88" w14:paraId="4422534C" w14:textId="77777777" w:rsidTr="00595E6B">
        <w:trPr>
          <w:trHeight w:val="266"/>
        </w:trPr>
        <w:tc>
          <w:tcPr>
            <w:tcW w:w="3828" w:type="dxa"/>
            <w:shd w:val="clear" w:color="auto" w:fill="auto"/>
            <w:vAlign w:val="center"/>
          </w:tcPr>
          <w:p w14:paraId="23D461EF" w14:textId="77777777" w:rsidR="007C36C7" w:rsidRPr="00E94F87" w:rsidRDefault="007C36C7" w:rsidP="00463DB5">
            <w:pPr>
              <w:pStyle w:val="TableParagraph"/>
              <w:ind w:left="104"/>
              <w:rPr>
                <w:sz w:val="16"/>
                <w:szCs w:val="16"/>
              </w:rPr>
            </w:pPr>
            <w:r w:rsidRPr="00E94F87">
              <w:rPr>
                <w:sz w:val="16"/>
                <w:szCs w:val="16"/>
              </w:rPr>
              <w:t>- four years later</w:t>
            </w:r>
          </w:p>
        </w:tc>
        <w:tc>
          <w:tcPr>
            <w:tcW w:w="643" w:type="dxa"/>
            <w:shd w:val="clear" w:color="auto" w:fill="auto"/>
            <w:vAlign w:val="center"/>
          </w:tcPr>
          <w:p w14:paraId="25BDCCFE" w14:textId="77777777" w:rsidR="007C36C7" w:rsidRPr="00E94F87" w:rsidRDefault="007C36C7" w:rsidP="00463DB5">
            <w:pPr>
              <w:pStyle w:val="TableParagraph"/>
              <w:tabs>
                <w:tab w:val="decimal" w:pos="577"/>
              </w:tabs>
              <w:jc w:val="right"/>
              <w:rPr>
                <w:sz w:val="16"/>
                <w:szCs w:val="16"/>
              </w:rPr>
            </w:pPr>
            <w:r w:rsidRPr="00E94F87">
              <w:rPr>
                <w:sz w:val="16"/>
                <w:szCs w:val="16"/>
              </w:rPr>
              <w:t>16,220</w:t>
            </w:r>
          </w:p>
        </w:tc>
        <w:tc>
          <w:tcPr>
            <w:tcW w:w="643" w:type="dxa"/>
            <w:shd w:val="clear" w:color="auto" w:fill="auto"/>
            <w:vAlign w:val="center"/>
          </w:tcPr>
          <w:p w14:paraId="7D6DE477" w14:textId="77777777" w:rsidR="007C36C7" w:rsidRPr="00E94F87" w:rsidRDefault="007C36C7" w:rsidP="00463DB5">
            <w:pPr>
              <w:pStyle w:val="TableParagraph"/>
              <w:tabs>
                <w:tab w:val="decimal" w:pos="577"/>
              </w:tabs>
              <w:jc w:val="right"/>
              <w:rPr>
                <w:sz w:val="16"/>
                <w:szCs w:val="16"/>
              </w:rPr>
            </w:pPr>
            <w:r>
              <w:rPr>
                <w:sz w:val="16"/>
                <w:szCs w:val="16"/>
              </w:rPr>
              <w:t>13,531</w:t>
            </w:r>
          </w:p>
        </w:tc>
        <w:tc>
          <w:tcPr>
            <w:tcW w:w="643" w:type="dxa"/>
            <w:shd w:val="clear" w:color="auto" w:fill="auto"/>
            <w:vAlign w:val="center"/>
          </w:tcPr>
          <w:p w14:paraId="7BE2B245" w14:textId="77777777" w:rsidR="007C36C7" w:rsidRPr="00E94F87" w:rsidRDefault="007C36C7" w:rsidP="00463DB5">
            <w:pPr>
              <w:pStyle w:val="TableParagraph"/>
              <w:tabs>
                <w:tab w:val="decimal" w:pos="577"/>
              </w:tabs>
              <w:jc w:val="right"/>
              <w:rPr>
                <w:sz w:val="16"/>
                <w:szCs w:val="16"/>
              </w:rPr>
            </w:pPr>
          </w:p>
        </w:tc>
        <w:tc>
          <w:tcPr>
            <w:tcW w:w="643" w:type="dxa"/>
            <w:shd w:val="clear" w:color="auto" w:fill="auto"/>
            <w:vAlign w:val="center"/>
          </w:tcPr>
          <w:p w14:paraId="42DE09D0" w14:textId="77777777" w:rsidR="007C36C7" w:rsidRPr="00E94F87" w:rsidRDefault="007C36C7" w:rsidP="00463DB5">
            <w:pPr>
              <w:pStyle w:val="TableParagraph"/>
              <w:tabs>
                <w:tab w:val="decimal" w:pos="577"/>
              </w:tabs>
              <w:jc w:val="right"/>
              <w:rPr>
                <w:sz w:val="16"/>
                <w:szCs w:val="16"/>
              </w:rPr>
            </w:pPr>
          </w:p>
        </w:tc>
        <w:tc>
          <w:tcPr>
            <w:tcW w:w="643" w:type="dxa"/>
            <w:shd w:val="clear" w:color="auto" w:fill="auto"/>
            <w:vAlign w:val="center"/>
          </w:tcPr>
          <w:p w14:paraId="5B2B3712" w14:textId="77777777" w:rsidR="007C36C7" w:rsidRPr="00E94F87" w:rsidRDefault="007C36C7" w:rsidP="00463DB5">
            <w:pPr>
              <w:pStyle w:val="TableParagraph"/>
              <w:tabs>
                <w:tab w:val="decimal" w:pos="577"/>
              </w:tabs>
              <w:jc w:val="right"/>
              <w:rPr>
                <w:sz w:val="16"/>
                <w:szCs w:val="16"/>
              </w:rPr>
            </w:pPr>
          </w:p>
        </w:tc>
        <w:tc>
          <w:tcPr>
            <w:tcW w:w="643" w:type="dxa"/>
            <w:shd w:val="clear" w:color="auto" w:fill="auto"/>
            <w:vAlign w:val="center"/>
          </w:tcPr>
          <w:p w14:paraId="23EC8475" w14:textId="77777777" w:rsidR="007C36C7" w:rsidRPr="00E94F87" w:rsidRDefault="007C36C7" w:rsidP="00463DB5">
            <w:pPr>
              <w:pStyle w:val="TableParagraph"/>
              <w:tabs>
                <w:tab w:val="decimal" w:pos="577"/>
              </w:tabs>
              <w:jc w:val="right"/>
              <w:rPr>
                <w:sz w:val="16"/>
                <w:szCs w:val="16"/>
              </w:rPr>
            </w:pPr>
          </w:p>
        </w:tc>
        <w:tc>
          <w:tcPr>
            <w:tcW w:w="643" w:type="dxa"/>
            <w:shd w:val="clear" w:color="auto" w:fill="auto"/>
            <w:vAlign w:val="center"/>
          </w:tcPr>
          <w:p w14:paraId="43A24AF4" w14:textId="77777777" w:rsidR="007C36C7" w:rsidRPr="00E94F87" w:rsidRDefault="007C36C7" w:rsidP="00463DB5">
            <w:pPr>
              <w:pStyle w:val="TableParagraph"/>
              <w:tabs>
                <w:tab w:val="decimal" w:pos="577"/>
              </w:tabs>
              <w:jc w:val="right"/>
              <w:rPr>
                <w:sz w:val="16"/>
                <w:szCs w:val="16"/>
              </w:rPr>
            </w:pPr>
          </w:p>
        </w:tc>
      </w:tr>
      <w:tr w:rsidR="007C36C7" w:rsidRPr="00C32A88" w14:paraId="253312BD" w14:textId="77777777" w:rsidTr="00595E6B">
        <w:trPr>
          <w:trHeight w:val="266"/>
        </w:trPr>
        <w:tc>
          <w:tcPr>
            <w:tcW w:w="3828" w:type="dxa"/>
            <w:shd w:val="clear" w:color="auto" w:fill="auto"/>
            <w:vAlign w:val="center"/>
          </w:tcPr>
          <w:p w14:paraId="73E27095" w14:textId="77777777" w:rsidR="007C36C7" w:rsidRPr="00E94F87" w:rsidRDefault="007C36C7" w:rsidP="00463DB5">
            <w:pPr>
              <w:pStyle w:val="TableParagraph"/>
              <w:ind w:left="104"/>
              <w:rPr>
                <w:sz w:val="16"/>
                <w:szCs w:val="16"/>
              </w:rPr>
            </w:pPr>
            <w:r w:rsidRPr="00E94F87">
              <w:rPr>
                <w:sz w:val="16"/>
                <w:szCs w:val="16"/>
              </w:rPr>
              <w:t>- five years later</w:t>
            </w:r>
          </w:p>
        </w:tc>
        <w:tc>
          <w:tcPr>
            <w:tcW w:w="643" w:type="dxa"/>
            <w:shd w:val="clear" w:color="auto" w:fill="auto"/>
            <w:vAlign w:val="center"/>
          </w:tcPr>
          <w:p w14:paraId="51060C7F" w14:textId="77777777" w:rsidR="007C36C7" w:rsidRPr="00E94F87" w:rsidRDefault="007C36C7" w:rsidP="00463DB5">
            <w:pPr>
              <w:pStyle w:val="TableParagraph"/>
              <w:tabs>
                <w:tab w:val="decimal" w:pos="577"/>
              </w:tabs>
              <w:jc w:val="right"/>
              <w:rPr>
                <w:sz w:val="16"/>
                <w:szCs w:val="16"/>
              </w:rPr>
            </w:pPr>
            <w:r>
              <w:rPr>
                <w:sz w:val="16"/>
                <w:szCs w:val="16"/>
              </w:rPr>
              <w:t>15,770</w:t>
            </w:r>
          </w:p>
        </w:tc>
        <w:tc>
          <w:tcPr>
            <w:tcW w:w="643" w:type="dxa"/>
            <w:shd w:val="clear" w:color="auto" w:fill="auto"/>
            <w:vAlign w:val="center"/>
          </w:tcPr>
          <w:p w14:paraId="701A5474" w14:textId="77777777" w:rsidR="007C36C7" w:rsidRPr="00E94F87" w:rsidRDefault="007C36C7" w:rsidP="00463DB5">
            <w:pPr>
              <w:pStyle w:val="TableParagraph"/>
              <w:tabs>
                <w:tab w:val="decimal" w:pos="577"/>
              </w:tabs>
              <w:jc w:val="right"/>
              <w:rPr>
                <w:sz w:val="16"/>
                <w:szCs w:val="16"/>
              </w:rPr>
            </w:pPr>
          </w:p>
        </w:tc>
        <w:tc>
          <w:tcPr>
            <w:tcW w:w="643" w:type="dxa"/>
            <w:shd w:val="clear" w:color="auto" w:fill="auto"/>
            <w:vAlign w:val="center"/>
          </w:tcPr>
          <w:p w14:paraId="3D26CAB2" w14:textId="77777777" w:rsidR="007C36C7" w:rsidRPr="00E94F87" w:rsidRDefault="007C36C7" w:rsidP="00463DB5">
            <w:pPr>
              <w:pStyle w:val="TableParagraph"/>
              <w:tabs>
                <w:tab w:val="decimal" w:pos="577"/>
              </w:tabs>
              <w:jc w:val="right"/>
              <w:rPr>
                <w:sz w:val="16"/>
                <w:szCs w:val="16"/>
              </w:rPr>
            </w:pPr>
          </w:p>
        </w:tc>
        <w:tc>
          <w:tcPr>
            <w:tcW w:w="643" w:type="dxa"/>
            <w:shd w:val="clear" w:color="auto" w:fill="auto"/>
            <w:vAlign w:val="center"/>
          </w:tcPr>
          <w:p w14:paraId="143ADF84" w14:textId="77777777" w:rsidR="007C36C7" w:rsidRPr="00E94F87" w:rsidRDefault="007C36C7" w:rsidP="00463DB5">
            <w:pPr>
              <w:pStyle w:val="TableParagraph"/>
              <w:tabs>
                <w:tab w:val="decimal" w:pos="577"/>
              </w:tabs>
              <w:jc w:val="right"/>
              <w:rPr>
                <w:sz w:val="16"/>
                <w:szCs w:val="16"/>
              </w:rPr>
            </w:pPr>
          </w:p>
        </w:tc>
        <w:tc>
          <w:tcPr>
            <w:tcW w:w="643" w:type="dxa"/>
            <w:shd w:val="clear" w:color="auto" w:fill="auto"/>
            <w:vAlign w:val="center"/>
          </w:tcPr>
          <w:p w14:paraId="319D7E0E" w14:textId="77777777" w:rsidR="007C36C7" w:rsidRPr="00E94F87" w:rsidRDefault="007C36C7" w:rsidP="00463DB5">
            <w:pPr>
              <w:pStyle w:val="TableParagraph"/>
              <w:tabs>
                <w:tab w:val="decimal" w:pos="577"/>
              </w:tabs>
              <w:jc w:val="right"/>
              <w:rPr>
                <w:sz w:val="16"/>
                <w:szCs w:val="16"/>
              </w:rPr>
            </w:pPr>
          </w:p>
        </w:tc>
        <w:tc>
          <w:tcPr>
            <w:tcW w:w="643" w:type="dxa"/>
            <w:shd w:val="clear" w:color="auto" w:fill="auto"/>
            <w:vAlign w:val="center"/>
          </w:tcPr>
          <w:p w14:paraId="01F9B449" w14:textId="77777777" w:rsidR="007C36C7" w:rsidRPr="00E94F87" w:rsidRDefault="007C36C7" w:rsidP="00463DB5">
            <w:pPr>
              <w:pStyle w:val="TableParagraph"/>
              <w:tabs>
                <w:tab w:val="decimal" w:pos="577"/>
              </w:tabs>
              <w:jc w:val="right"/>
              <w:rPr>
                <w:sz w:val="16"/>
                <w:szCs w:val="16"/>
              </w:rPr>
            </w:pPr>
          </w:p>
        </w:tc>
        <w:tc>
          <w:tcPr>
            <w:tcW w:w="643" w:type="dxa"/>
            <w:shd w:val="clear" w:color="auto" w:fill="auto"/>
            <w:vAlign w:val="center"/>
          </w:tcPr>
          <w:p w14:paraId="6385F5C9" w14:textId="77777777" w:rsidR="007C36C7" w:rsidRPr="00E94F87" w:rsidRDefault="007C36C7" w:rsidP="00463DB5">
            <w:pPr>
              <w:pStyle w:val="TableParagraph"/>
              <w:tabs>
                <w:tab w:val="decimal" w:pos="577"/>
              </w:tabs>
              <w:jc w:val="right"/>
              <w:rPr>
                <w:sz w:val="16"/>
                <w:szCs w:val="16"/>
              </w:rPr>
            </w:pPr>
          </w:p>
        </w:tc>
      </w:tr>
      <w:tr w:rsidR="007C36C7" w:rsidRPr="00C32A88" w14:paraId="3AABF9C6" w14:textId="77777777" w:rsidTr="00595E6B">
        <w:trPr>
          <w:trHeight w:val="266"/>
        </w:trPr>
        <w:tc>
          <w:tcPr>
            <w:tcW w:w="3828" w:type="dxa"/>
            <w:shd w:val="clear" w:color="auto" w:fill="auto"/>
            <w:vAlign w:val="center"/>
          </w:tcPr>
          <w:p w14:paraId="3362AAA9" w14:textId="77777777" w:rsidR="007C36C7" w:rsidRPr="00E94F87" w:rsidRDefault="007C36C7" w:rsidP="00463DB5">
            <w:pPr>
              <w:ind w:left="104" w:hanging="104"/>
              <w:rPr>
                <w:sz w:val="16"/>
                <w:szCs w:val="16"/>
              </w:rPr>
            </w:pPr>
            <w:r w:rsidRPr="00E94F87">
              <w:rPr>
                <w:sz w:val="16"/>
                <w:szCs w:val="16"/>
              </w:rPr>
              <w:t>Cumulative</w:t>
            </w:r>
            <w:r w:rsidRPr="00E94F87">
              <w:rPr>
                <w:spacing w:val="-2"/>
                <w:sz w:val="16"/>
                <w:szCs w:val="16"/>
              </w:rPr>
              <w:t xml:space="preserve"> </w:t>
            </w:r>
            <w:r w:rsidRPr="00E94F87">
              <w:rPr>
                <w:sz w:val="16"/>
                <w:szCs w:val="16"/>
              </w:rPr>
              <w:t>payments</w:t>
            </w:r>
            <w:r w:rsidRPr="00E94F87">
              <w:rPr>
                <w:spacing w:val="-1"/>
                <w:sz w:val="16"/>
                <w:szCs w:val="16"/>
              </w:rPr>
              <w:t xml:space="preserve"> </w:t>
            </w:r>
            <w:r w:rsidRPr="00E94F87">
              <w:rPr>
                <w:sz w:val="16"/>
                <w:szCs w:val="16"/>
              </w:rPr>
              <w:t>to</w:t>
            </w:r>
            <w:r w:rsidRPr="00E94F87">
              <w:rPr>
                <w:spacing w:val="-2"/>
                <w:sz w:val="16"/>
                <w:szCs w:val="16"/>
              </w:rPr>
              <w:t xml:space="preserve"> </w:t>
            </w:r>
            <w:r w:rsidRPr="00E94F87">
              <w:rPr>
                <w:sz w:val="16"/>
                <w:szCs w:val="16"/>
              </w:rPr>
              <w:t>date</w:t>
            </w:r>
          </w:p>
        </w:tc>
        <w:tc>
          <w:tcPr>
            <w:tcW w:w="643" w:type="dxa"/>
            <w:tcBorders>
              <w:bottom w:val="single" w:sz="4" w:space="0" w:color="000000" w:themeColor="text1"/>
            </w:tcBorders>
            <w:shd w:val="clear" w:color="auto" w:fill="auto"/>
            <w:vAlign w:val="center"/>
          </w:tcPr>
          <w:p w14:paraId="6B39F29A" w14:textId="77777777" w:rsidR="007C36C7" w:rsidRPr="00E94F87" w:rsidRDefault="007C36C7" w:rsidP="00463DB5">
            <w:pPr>
              <w:pStyle w:val="TableParagraph"/>
              <w:tabs>
                <w:tab w:val="decimal" w:pos="577"/>
              </w:tabs>
              <w:jc w:val="right"/>
              <w:rPr>
                <w:sz w:val="16"/>
                <w:szCs w:val="16"/>
              </w:rPr>
            </w:pPr>
            <w:r w:rsidRPr="00E94F87">
              <w:rPr>
                <w:sz w:val="16"/>
                <w:szCs w:val="16"/>
              </w:rPr>
              <w:t>(1</w:t>
            </w:r>
            <w:r>
              <w:rPr>
                <w:sz w:val="16"/>
                <w:szCs w:val="16"/>
              </w:rPr>
              <w:t>3,551</w:t>
            </w:r>
            <w:r w:rsidRPr="00E94F87">
              <w:rPr>
                <w:sz w:val="16"/>
                <w:szCs w:val="16"/>
              </w:rPr>
              <w:t>)</w:t>
            </w:r>
          </w:p>
        </w:tc>
        <w:tc>
          <w:tcPr>
            <w:tcW w:w="643" w:type="dxa"/>
            <w:tcBorders>
              <w:bottom w:val="single" w:sz="4" w:space="0" w:color="000000" w:themeColor="text1"/>
            </w:tcBorders>
            <w:shd w:val="clear" w:color="auto" w:fill="auto"/>
            <w:vAlign w:val="center"/>
          </w:tcPr>
          <w:p w14:paraId="291CFCA7" w14:textId="77777777" w:rsidR="007C36C7" w:rsidRPr="00E94F87" w:rsidRDefault="007C36C7" w:rsidP="00463DB5">
            <w:pPr>
              <w:pStyle w:val="TableParagraph"/>
              <w:tabs>
                <w:tab w:val="decimal" w:pos="577"/>
              </w:tabs>
              <w:jc w:val="right"/>
              <w:rPr>
                <w:sz w:val="16"/>
                <w:szCs w:val="16"/>
              </w:rPr>
            </w:pPr>
            <w:r w:rsidRPr="00E94F87">
              <w:rPr>
                <w:sz w:val="16"/>
                <w:szCs w:val="16"/>
              </w:rPr>
              <w:t>(1</w:t>
            </w:r>
            <w:r>
              <w:rPr>
                <w:sz w:val="16"/>
                <w:szCs w:val="16"/>
              </w:rPr>
              <w:t>1,523</w:t>
            </w:r>
            <w:r w:rsidRPr="00E94F87">
              <w:rPr>
                <w:sz w:val="16"/>
                <w:szCs w:val="16"/>
              </w:rPr>
              <w:t>)</w:t>
            </w:r>
          </w:p>
        </w:tc>
        <w:tc>
          <w:tcPr>
            <w:tcW w:w="643" w:type="dxa"/>
            <w:tcBorders>
              <w:bottom w:val="single" w:sz="4" w:space="0" w:color="000000" w:themeColor="text1"/>
            </w:tcBorders>
            <w:shd w:val="clear" w:color="auto" w:fill="auto"/>
            <w:vAlign w:val="center"/>
          </w:tcPr>
          <w:p w14:paraId="58154C23" w14:textId="77777777" w:rsidR="007C36C7" w:rsidRPr="00E94F87" w:rsidRDefault="007C36C7" w:rsidP="00463DB5">
            <w:pPr>
              <w:pStyle w:val="TableParagraph"/>
              <w:tabs>
                <w:tab w:val="decimal" w:pos="577"/>
              </w:tabs>
              <w:jc w:val="right"/>
              <w:rPr>
                <w:sz w:val="16"/>
                <w:szCs w:val="16"/>
              </w:rPr>
            </w:pPr>
            <w:r w:rsidRPr="00E94F87">
              <w:rPr>
                <w:sz w:val="16"/>
                <w:szCs w:val="16"/>
              </w:rPr>
              <w:t>(</w:t>
            </w:r>
            <w:r>
              <w:rPr>
                <w:sz w:val="16"/>
                <w:szCs w:val="16"/>
              </w:rPr>
              <w:t>6,950</w:t>
            </w:r>
            <w:r w:rsidRPr="00E94F87">
              <w:rPr>
                <w:sz w:val="16"/>
                <w:szCs w:val="16"/>
              </w:rPr>
              <w:t>)</w:t>
            </w:r>
          </w:p>
        </w:tc>
        <w:tc>
          <w:tcPr>
            <w:tcW w:w="643" w:type="dxa"/>
            <w:tcBorders>
              <w:bottom w:val="single" w:sz="4" w:space="0" w:color="000000" w:themeColor="text1"/>
            </w:tcBorders>
            <w:shd w:val="clear" w:color="auto" w:fill="auto"/>
            <w:vAlign w:val="center"/>
          </w:tcPr>
          <w:p w14:paraId="4416C0C4" w14:textId="77777777" w:rsidR="007C36C7" w:rsidRPr="00E94F87" w:rsidRDefault="007C36C7" w:rsidP="00463DB5">
            <w:pPr>
              <w:pStyle w:val="TableParagraph"/>
              <w:tabs>
                <w:tab w:val="decimal" w:pos="577"/>
              </w:tabs>
              <w:jc w:val="right"/>
              <w:rPr>
                <w:sz w:val="16"/>
                <w:szCs w:val="16"/>
              </w:rPr>
            </w:pPr>
            <w:r w:rsidRPr="00E94F87">
              <w:rPr>
                <w:sz w:val="16"/>
                <w:szCs w:val="16"/>
              </w:rPr>
              <w:t>(</w:t>
            </w:r>
            <w:r>
              <w:rPr>
                <w:sz w:val="16"/>
                <w:szCs w:val="16"/>
              </w:rPr>
              <w:t>5,181</w:t>
            </w:r>
            <w:r w:rsidRPr="00E94F87">
              <w:rPr>
                <w:sz w:val="16"/>
                <w:szCs w:val="16"/>
              </w:rPr>
              <w:t>)</w:t>
            </w:r>
          </w:p>
        </w:tc>
        <w:tc>
          <w:tcPr>
            <w:tcW w:w="643" w:type="dxa"/>
            <w:tcBorders>
              <w:bottom w:val="single" w:sz="4" w:space="0" w:color="000000" w:themeColor="text1"/>
            </w:tcBorders>
            <w:shd w:val="clear" w:color="auto" w:fill="auto"/>
            <w:vAlign w:val="center"/>
          </w:tcPr>
          <w:p w14:paraId="37EE082E" w14:textId="77777777" w:rsidR="007C36C7" w:rsidRPr="00E94F87" w:rsidRDefault="007C36C7" w:rsidP="00463DB5">
            <w:pPr>
              <w:pStyle w:val="TableParagraph"/>
              <w:tabs>
                <w:tab w:val="decimal" w:pos="577"/>
              </w:tabs>
              <w:jc w:val="right"/>
              <w:rPr>
                <w:sz w:val="16"/>
                <w:szCs w:val="16"/>
              </w:rPr>
            </w:pPr>
            <w:r w:rsidRPr="00E94F87">
              <w:rPr>
                <w:sz w:val="16"/>
                <w:szCs w:val="16"/>
              </w:rPr>
              <w:t>(</w:t>
            </w:r>
            <w:r>
              <w:rPr>
                <w:sz w:val="16"/>
                <w:szCs w:val="16"/>
              </w:rPr>
              <w:t>3,732</w:t>
            </w:r>
            <w:r w:rsidRPr="00E94F87">
              <w:rPr>
                <w:sz w:val="16"/>
                <w:szCs w:val="16"/>
              </w:rPr>
              <w:t>)</w:t>
            </w:r>
          </w:p>
        </w:tc>
        <w:tc>
          <w:tcPr>
            <w:tcW w:w="643" w:type="dxa"/>
            <w:tcBorders>
              <w:bottom w:val="single" w:sz="4" w:space="0" w:color="000000" w:themeColor="text1"/>
            </w:tcBorders>
            <w:shd w:val="clear" w:color="auto" w:fill="auto"/>
            <w:vAlign w:val="center"/>
          </w:tcPr>
          <w:p w14:paraId="41BC928B" w14:textId="77777777" w:rsidR="007C36C7" w:rsidRPr="00E94F87" w:rsidRDefault="007C36C7" w:rsidP="00463DB5">
            <w:pPr>
              <w:pStyle w:val="TableParagraph"/>
              <w:tabs>
                <w:tab w:val="decimal" w:pos="577"/>
              </w:tabs>
              <w:jc w:val="right"/>
              <w:rPr>
                <w:sz w:val="16"/>
                <w:szCs w:val="16"/>
              </w:rPr>
            </w:pPr>
            <w:r w:rsidRPr="00E94F87">
              <w:rPr>
                <w:sz w:val="16"/>
                <w:szCs w:val="16"/>
              </w:rPr>
              <w:t>(</w:t>
            </w:r>
            <w:r>
              <w:rPr>
                <w:sz w:val="16"/>
                <w:szCs w:val="16"/>
              </w:rPr>
              <w:t>1,265</w:t>
            </w:r>
            <w:r w:rsidRPr="00E94F87">
              <w:rPr>
                <w:sz w:val="16"/>
                <w:szCs w:val="16"/>
              </w:rPr>
              <w:t>)</w:t>
            </w:r>
          </w:p>
        </w:tc>
        <w:tc>
          <w:tcPr>
            <w:tcW w:w="643" w:type="dxa"/>
            <w:shd w:val="clear" w:color="auto" w:fill="auto"/>
            <w:vAlign w:val="center"/>
          </w:tcPr>
          <w:p w14:paraId="7A4EC36C" w14:textId="77777777" w:rsidR="007C36C7" w:rsidRPr="00E94F87" w:rsidRDefault="007C36C7" w:rsidP="00463DB5">
            <w:pPr>
              <w:pStyle w:val="TableParagraph"/>
              <w:tabs>
                <w:tab w:val="decimal" w:pos="577"/>
              </w:tabs>
              <w:jc w:val="right"/>
              <w:rPr>
                <w:sz w:val="16"/>
                <w:szCs w:val="16"/>
              </w:rPr>
            </w:pPr>
          </w:p>
        </w:tc>
      </w:tr>
      <w:tr w:rsidR="007C36C7" w:rsidRPr="00C32A88" w14:paraId="7D8948EC" w14:textId="77777777" w:rsidTr="00595E6B">
        <w:trPr>
          <w:trHeight w:val="266"/>
        </w:trPr>
        <w:tc>
          <w:tcPr>
            <w:tcW w:w="3828" w:type="dxa"/>
            <w:shd w:val="clear" w:color="auto" w:fill="auto"/>
            <w:vAlign w:val="center"/>
          </w:tcPr>
          <w:p w14:paraId="7299FE5D" w14:textId="77777777" w:rsidR="007C36C7" w:rsidRPr="00E94F87" w:rsidRDefault="007C36C7" w:rsidP="00463DB5">
            <w:pPr>
              <w:ind w:left="104" w:hanging="104"/>
              <w:rPr>
                <w:sz w:val="16"/>
                <w:szCs w:val="16"/>
              </w:rPr>
            </w:pPr>
            <w:r w:rsidRPr="00E94F87">
              <w:rPr>
                <w:sz w:val="16"/>
                <w:szCs w:val="16"/>
              </w:rPr>
              <w:t>Estimate</w:t>
            </w:r>
            <w:r w:rsidRPr="00E94F87">
              <w:rPr>
                <w:spacing w:val="-5"/>
                <w:sz w:val="16"/>
                <w:szCs w:val="16"/>
              </w:rPr>
              <w:t xml:space="preserve"> </w:t>
            </w:r>
            <w:r w:rsidRPr="00E94F87">
              <w:rPr>
                <w:sz w:val="16"/>
                <w:szCs w:val="16"/>
              </w:rPr>
              <w:t>of</w:t>
            </w:r>
            <w:r w:rsidRPr="00E94F87">
              <w:rPr>
                <w:spacing w:val="-4"/>
                <w:sz w:val="16"/>
                <w:szCs w:val="16"/>
              </w:rPr>
              <w:t xml:space="preserve"> </w:t>
            </w:r>
            <w:r w:rsidRPr="00E94F87">
              <w:rPr>
                <w:sz w:val="16"/>
                <w:szCs w:val="16"/>
              </w:rPr>
              <w:t>claims</w:t>
            </w:r>
            <w:r w:rsidRPr="00E94F87">
              <w:rPr>
                <w:spacing w:val="-4"/>
                <w:sz w:val="16"/>
                <w:szCs w:val="16"/>
              </w:rPr>
              <w:t xml:space="preserve"> </w:t>
            </w:r>
            <w:r w:rsidRPr="00E94F87">
              <w:rPr>
                <w:sz w:val="16"/>
                <w:szCs w:val="16"/>
              </w:rPr>
              <w:t>reserve</w:t>
            </w:r>
          </w:p>
        </w:tc>
        <w:tc>
          <w:tcPr>
            <w:tcW w:w="643" w:type="dxa"/>
            <w:tcBorders>
              <w:top w:val="single" w:sz="4" w:space="0" w:color="auto"/>
            </w:tcBorders>
            <w:shd w:val="clear" w:color="auto" w:fill="auto"/>
            <w:vAlign w:val="center"/>
          </w:tcPr>
          <w:p w14:paraId="18C02309" w14:textId="77777777" w:rsidR="007C36C7" w:rsidRPr="00E94F87" w:rsidRDefault="007C36C7" w:rsidP="00463DB5">
            <w:pPr>
              <w:pStyle w:val="TableParagraph"/>
              <w:tabs>
                <w:tab w:val="decimal" w:pos="577"/>
              </w:tabs>
              <w:jc w:val="right"/>
              <w:rPr>
                <w:sz w:val="16"/>
                <w:szCs w:val="16"/>
              </w:rPr>
            </w:pPr>
            <w:r w:rsidRPr="00E94F87">
              <w:rPr>
                <w:sz w:val="16"/>
                <w:szCs w:val="16"/>
              </w:rPr>
              <w:t>2,</w:t>
            </w:r>
            <w:r>
              <w:rPr>
                <w:sz w:val="16"/>
                <w:szCs w:val="16"/>
              </w:rPr>
              <w:t>219</w:t>
            </w:r>
          </w:p>
        </w:tc>
        <w:tc>
          <w:tcPr>
            <w:tcW w:w="643" w:type="dxa"/>
            <w:tcBorders>
              <w:top w:val="single" w:sz="4" w:space="0" w:color="auto"/>
            </w:tcBorders>
            <w:shd w:val="clear" w:color="auto" w:fill="auto"/>
            <w:vAlign w:val="center"/>
          </w:tcPr>
          <w:p w14:paraId="1E0CBD74" w14:textId="77777777" w:rsidR="007C36C7" w:rsidRPr="00E94F87" w:rsidRDefault="007C36C7" w:rsidP="00463DB5">
            <w:pPr>
              <w:pStyle w:val="TableParagraph"/>
              <w:tabs>
                <w:tab w:val="decimal" w:pos="577"/>
              </w:tabs>
              <w:jc w:val="right"/>
              <w:rPr>
                <w:sz w:val="16"/>
                <w:szCs w:val="16"/>
              </w:rPr>
            </w:pPr>
            <w:r>
              <w:rPr>
                <w:sz w:val="16"/>
                <w:szCs w:val="16"/>
              </w:rPr>
              <w:t>2,008</w:t>
            </w:r>
          </w:p>
        </w:tc>
        <w:tc>
          <w:tcPr>
            <w:tcW w:w="643" w:type="dxa"/>
            <w:tcBorders>
              <w:top w:val="single" w:sz="4" w:space="0" w:color="auto"/>
            </w:tcBorders>
            <w:shd w:val="clear" w:color="auto" w:fill="auto"/>
            <w:vAlign w:val="center"/>
          </w:tcPr>
          <w:p w14:paraId="69CCD2EB" w14:textId="77777777" w:rsidR="007C36C7" w:rsidRPr="00E94F87" w:rsidRDefault="007C36C7" w:rsidP="00463DB5">
            <w:pPr>
              <w:pStyle w:val="TableParagraph"/>
              <w:tabs>
                <w:tab w:val="decimal" w:pos="577"/>
              </w:tabs>
              <w:jc w:val="right"/>
              <w:rPr>
                <w:sz w:val="16"/>
                <w:szCs w:val="16"/>
              </w:rPr>
            </w:pPr>
            <w:r>
              <w:rPr>
                <w:sz w:val="16"/>
                <w:szCs w:val="16"/>
              </w:rPr>
              <w:t>7,629</w:t>
            </w:r>
          </w:p>
        </w:tc>
        <w:tc>
          <w:tcPr>
            <w:tcW w:w="643" w:type="dxa"/>
            <w:tcBorders>
              <w:top w:val="single" w:sz="4" w:space="0" w:color="auto"/>
            </w:tcBorders>
            <w:shd w:val="clear" w:color="auto" w:fill="auto"/>
            <w:vAlign w:val="center"/>
          </w:tcPr>
          <w:p w14:paraId="71C48205" w14:textId="77777777" w:rsidR="007C36C7" w:rsidRPr="00E94F87" w:rsidRDefault="007C36C7" w:rsidP="00463DB5">
            <w:pPr>
              <w:pStyle w:val="TableParagraph"/>
              <w:tabs>
                <w:tab w:val="decimal" w:pos="577"/>
              </w:tabs>
              <w:jc w:val="right"/>
              <w:rPr>
                <w:sz w:val="16"/>
                <w:szCs w:val="16"/>
              </w:rPr>
            </w:pPr>
            <w:r>
              <w:rPr>
                <w:sz w:val="16"/>
                <w:szCs w:val="16"/>
              </w:rPr>
              <w:t>8,818</w:t>
            </w:r>
          </w:p>
        </w:tc>
        <w:tc>
          <w:tcPr>
            <w:tcW w:w="643" w:type="dxa"/>
            <w:tcBorders>
              <w:top w:val="single" w:sz="4" w:space="0" w:color="auto"/>
            </w:tcBorders>
            <w:shd w:val="clear" w:color="auto" w:fill="auto"/>
            <w:vAlign w:val="center"/>
          </w:tcPr>
          <w:p w14:paraId="1ABCF54D" w14:textId="77777777" w:rsidR="007C36C7" w:rsidRPr="00E94F87" w:rsidRDefault="007C36C7" w:rsidP="00463DB5">
            <w:pPr>
              <w:pStyle w:val="TableParagraph"/>
              <w:tabs>
                <w:tab w:val="decimal" w:pos="577"/>
              </w:tabs>
              <w:jc w:val="right"/>
              <w:rPr>
                <w:sz w:val="16"/>
                <w:szCs w:val="16"/>
              </w:rPr>
            </w:pPr>
            <w:r>
              <w:rPr>
                <w:sz w:val="16"/>
                <w:szCs w:val="16"/>
              </w:rPr>
              <w:t>9,162</w:t>
            </w:r>
          </w:p>
        </w:tc>
        <w:tc>
          <w:tcPr>
            <w:tcW w:w="643" w:type="dxa"/>
            <w:tcBorders>
              <w:top w:val="single" w:sz="4" w:space="0" w:color="auto"/>
            </w:tcBorders>
            <w:shd w:val="clear" w:color="auto" w:fill="auto"/>
            <w:vAlign w:val="center"/>
          </w:tcPr>
          <w:p w14:paraId="5E1B4BA2" w14:textId="77777777" w:rsidR="007C36C7" w:rsidRPr="00E94F87" w:rsidRDefault="007C36C7" w:rsidP="00463DB5">
            <w:pPr>
              <w:pStyle w:val="TableParagraph"/>
              <w:tabs>
                <w:tab w:val="decimal" w:pos="577"/>
              </w:tabs>
              <w:jc w:val="right"/>
              <w:rPr>
                <w:sz w:val="16"/>
                <w:szCs w:val="16"/>
              </w:rPr>
            </w:pPr>
            <w:r>
              <w:rPr>
                <w:sz w:val="16"/>
                <w:szCs w:val="16"/>
              </w:rPr>
              <w:t>13,257</w:t>
            </w:r>
          </w:p>
        </w:tc>
        <w:tc>
          <w:tcPr>
            <w:tcW w:w="643" w:type="dxa"/>
            <w:shd w:val="clear" w:color="auto" w:fill="auto"/>
            <w:vAlign w:val="center"/>
          </w:tcPr>
          <w:p w14:paraId="58317CB0" w14:textId="77777777" w:rsidR="007C36C7" w:rsidRPr="00E94F87" w:rsidRDefault="007C36C7" w:rsidP="00463DB5">
            <w:pPr>
              <w:pStyle w:val="TableParagraph"/>
              <w:tabs>
                <w:tab w:val="decimal" w:pos="577"/>
              </w:tabs>
              <w:jc w:val="right"/>
              <w:rPr>
                <w:sz w:val="16"/>
                <w:szCs w:val="16"/>
              </w:rPr>
            </w:pPr>
          </w:p>
        </w:tc>
      </w:tr>
      <w:tr w:rsidR="007C36C7" w:rsidRPr="00C32A88" w14:paraId="0175DA8E" w14:textId="77777777" w:rsidTr="00595E6B">
        <w:trPr>
          <w:trHeight w:val="266"/>
        </w:trPr>
        <w:tc>
          <w:tcPr>
            <w:tcW w:w="3828" w:type="dxa"/>
            <w:shd w:val="clear" w:color="auto" w:fill="auto"/>
            <w:vAlign w:val="center"/>
          </w:tcPr>
          <w:p w14:paraId="16BF6F89" w14:textId="77777777" w:rsidR="007C36C7" w:rsidRPr="00E94F87" w:rsidRDefault="007C36C7" w:rsidP="00463DB5">
            <w:pPr>
              <w:ind w:left="104" w:hanging="104"/>
              <w:rPr>
                <w:sz w:val="16"/>
                <w:szCs w:val="16"/>
              </w:rPr>
            </w:pPr>
            <w:r w:rsidRPr="00E94F87">
              <w:rPr>
                <w:sz w:val="16"/>
                <w:szCs w:val="16"/>
              </w:rPr>
              <w:t>Effect</w:t>
            </w:r>
            <w:r w:rsidRPr="00E94F87">
              <w:rPr>
                <w:spacing w:val="-5"/>
                <w:sz w:val="16"/>
                <w:szCs w:val="16"/>
              </w:rPr>
              <w:t xml:space="preserve"> </w:t>
            </w:r>
            <w:r w:rsidRPr="00E94F87">
              <w:rPr>
                <w:sz w:val="16"/>
                <w:szCs w:val="16"/>
              </w:rPr>
              <w:t>of</w:t>
            </w:r>
            <w:r w:rsidRPr="00E94F87">
              <w:rPr>
                <w:spacing w:val="-4"/>
                <w:sz w:val="16"/>
                <w:szCs w:val="16"/>
              </w:rPr>
              <w:t xml:space="preserve"> </w:t>
            </w:r>
            <w:r w:rsidRPr="00E94F87">
              <w:rPr>
                <w:sz w:val="16"/>
                <w:szCs w:val="16"/>
              </w:rPr>
              <w:t>discounting</w:t>
            </w:r>
          </w:p>
        </w:tc>
        <w:tc>
          <w:tcPr>
            <w:tcW w:w="643" w:type="dxa"/>
            <w:tcBorders>
              <w:bottom w:val="single" w:sz="2" w:space="0" w:color="000000"/>
            </w:tcBorders>
            <w:shd w:val="clear" w:color="auto" w:fill="auto"/>
            <w:vAlign w:val="center"/>
          </w:tcPr>
          <w:p w14:paraId="4926A087" w14:textId="77777777" w:rsidR="007C36C7" w:rsidRPr="00E94F87" w:rsidRDefault="007C36C7" w:rsidP="00463DB5">
            <w:pPr>
              <w:pStyle w:val="TableParagraph"/>
              <w:tabs>
                <w:tab w:val="decimal" w:pos="577"/>
              </w:tabs>
              <w:jc w:val="right"/>
              <w:rPr>
                <w:sz w:val="16"/>
                <w:szCs w:val="16"/>
              </w:rPr>
            </w:pPr>
            <w:r w:rsidRPr="00E94F87">
              <w:rPr>
                <w:sz w:val="16"/>
                <w:szCs w:val="16"/>
              </w:rPr>
              <w:t>(</w:t>
            </w:r>
            <w:r>
              <w:rPr>
                <w:sz w:val="16"/>
                <w:szCs w:val="16"/>
              </w:rPr>
              <w:t>148</w:t>
            </w:r>
            <w:r w:rsidRPr="00E94F87">
              <w:rPr>
                <w:sz w:val="16"/>
                <w:szCs w:val="16"/>
              </w:rPr>
              <w:t>)</w:t>
            </w:r>
          </w:p>
        </w:tc>
        <w:tc>
          <w:tcPr>
            <w:tcW w:w="643" w:type="dxa"/>
            <w:tcBorders>
              <w:bottom w:val="single" w:sz="2" w:space="0" w:color="000000"/>
            </w:tcBorders>
            <w:shd w:val="clear" w:color="auto" w:fill="auto"/>
            <w:vAlign w:val="center"/>
          </w:tcPr>
          <w:p w14:paraId="69E93900" w14:textId="77777777" w:rsidR="007C36C7" w:rsidRPr="00E94F87" w:rsidRDefault="007C36C7" w:rsidP="00463DB5">
            <w:pPr>
              <w:pStyle w:val="TableParagraph"/>
              <w:tabs>
                <w:tab w:val="decimal" w:pos="577"/>
              </w:tabs>
              <w:jc w:val="right"/>
              <w:rPr>
                <w:sz w:val="16"/>
                <w:szCs w:val="16"/>
              </w:rPr>
            </w:pPr>
            <w:r w:rsidRPr="00E94F87">
              <w:rPr>
                <w:sz w:val="16"/>
                <w:szCs w:val="16"/>
              </w:rPr>
              <w:t>(</w:t>
            </w:r>
            <w:r>
              <w:rPr>
                <w:sz w:val="16"/>
                <w:szCs w:val="16"/>
              </w:rPr>
              <w:t>136</w:t>
            </w:r>
            <w:r w:rsidRPr="00E94F87">
              <w:rPr>
                <w:sz w:val="16"/>
                <w:szCs w:val="16"/>
              </w:rPr>
              <w:t>)</w:t>
            </w:r>
          </w:p>
        </w:tc>
        <w:tc>
          <w:tcPr>
            <w:tcW w:w="643" w:type="dxa"/>
            <w:tcBorders>
              <w:bottom w:val="single" w:sz="2" w:space="0" w:color="000000"/>
            </w:tcBorders>
            <w:shd w:val="clear" w:color="auto" w:fill="auto"/>
            <w:vAlign w:val="center"/>
          </w:tcPr>
          <w:p w14:paraId="333CACA9" w14:textId="77777777" w:rsidR="007C36C7" w:rsidRPr="00E94F87" w:rsidRDefault="007C36C7" w:rsidP="00463DB5">
            <w:pPr>
              <w:pStyle w:val="TableParagraph"/>
              <w:tabs>
                <w:tab w:val="decimal" w:pos="577"/>
              </w:tabs>
              <w:jc w:val="right"/>
              <w:rPr>
                <w:sz w:val="16"/>
                <w:szCs w:val="16"/>
              </w:rPr>
            </w:pPr>
            <w:r w:rsidRPr="00E94F87">
              <w:rPr>
                <w:sz w:val="16"/>
                <w:szCs w:val="16"/>
              </w:rPr>
              <w:t>(</w:t>
            </w:r>
            <w:r>
              <w:rPr>
                <w:sz w:val="16"/>
                <w:szCs w:val="16"/>
              </w:rPr>
              <w:t>479</w:t>
            </w:r>
            <w:r w:rsidRPr="00E94F87">
              <w:rPr>
                <w:sz w:val="16"/>
                <w:szCs w:val="16"/>
              </w:rPr>
              <w:t>)</w:t>
            </w:r>
          </w:p>
        </w:tc>
        <w:tc>
          <w:tcPr>
            <w:tcW w:w="643" w:type="dxa"/>
            <w:tcBorders>
              <w:bottom w:val="single" w:sz="2" w:space="0" w:color="000000"/>
            </w:tcBorders>
            <w:shd w:val="clear" w:color="auto" w:fill="auto"/>
            <w:vAlign w:val="center"/>
          </w:tcPr>
          <w:p w14:paraId="39B8AC4E" w14:textId="77777777" w:rsidR="007C36C7" w:rsidRPr="00E94F87" w:rsidRDefault="007C36C7" w:rsidP="00463DB5">
            <w:pPr>
              <w:pStyle w:val="TableParagraph"/>
              <w:tabs>
                <w:tab w:val="decimal" w:pos="577"/>
              </w:tabs>
              <w:jc w:val="right"/>
              <w:rPr>
                <w:sz w:val="16"/>
                <w:szCs w:val="16"/>
              </w:rPr>
            </w:pPr>
            <w:r w:rsidRPr="00E94F87">
              <w:rPr>
                <w:sz w:val="16"/>
                <w:szCs w:val="16"/>
              </w:rPr>
              <w:t>(</w:t>
            </w:r>
            <w:r>
              <w:rPr>
                <w:sz w:val="16"/>
                <w:szCs w:val="16"/>
              </w:rPr>
              <w:t>674</w:t>
            </w:r>
            <w:r w:rsidRPr="00E94F87">
              <w:rPr>
                <w:sz w:val="16"/>
                <w:szCs w:val="16"/>
              </w:rPr>
              <w:t>)</w:t>
            </w:r>
          </w:p>
        </w:tc>
        <w:tc>
          <w:tcPr>
            <w:tcW w:w="643" w:type="dxa"/>
            <w:tcBorders>
              <w:bottom w:val="single" w:sz="4" w:space="0" w:color="000000"/>
            </w:tcBorders>
            <w:shd w:val="clear" w:color="auto" w:fill="auto"/>
            <w:vAlign w:val="center"/>
          </w:tcPr>
          <w:p w14:paraId="7CB70F2A" w14:textId="77777777" w:rsidR="007C36C7" w:rsidRPr="00E94F87" w:rsidRDefault="007C36C7" w:rsidP="00463DB5">
            <w:pPr>
              <w:pStyle w:val="TableParagraph"/>
              <w:tabs>
                <w:tab w:val="decimal" w:pos="577"/>
              </w:tabs>
              <w:jc w:val="right"/>
              <w:rPr>
                <w:sz w:val="16"/>
                <w:szCs w:val="16"/>
              </w:rPr>
            </w:pPr>
            <w:r w:rsidRPr="00E94F87">
              <w:rPr>
                <w:sz w:val="16"/>
                <w:szCs w:val="16"/>
              </w:rPr>
              <w:t>(</w:t>
            </w:r>
            <w:r>
              <w:rPr>
                <w:sz w:val="16"/>
                <w:szCs w:val="16"/>
              </w:rPr>
              <w:t>855</w:t>
            </w:r>
            <w:r w:rsidRPr="00E94F87">
              <w:rPr>
                <w:sz w:val="16"/>
                <w:szCs w:val="16"/>
              </w:rPr>
              <w:t>)</w:t>
            </w:r>
          </w:p>
        </w:tc>
        <w:tc>
          <w:tcPr>
            <w:tcW w:w="643" w:type="dxa"/>
            <w:tcBorders>
              <w:bottom w:val="single" w:sz="4" w:space="0" w:color="000000"/>
            </w:tcBorders>
            <w:shd w:val="clear" w:color="auto" w:fill="auto"/>
            <w:vAlign w:val="center"/>
          </w:tcPr>
          <w:p w14:paraId="15CDAE81" w14:textId="77777777" w:rsidR="007C36C7" w:rsidRPr="00E94F87" w:rsidRDefault="007C36C7" w:rsidP="00463DB5">
            <w:pPr>
              <w:pStyle w:val="TableParagraph"/>
              <w:tabs>
                <w:tab w:val="decimal" w:pos="577"/>
              </w:tabs>
              <w:jc w:val="right"/>
              <w:rPr>
                <w:sz w:val="16"/>
                <w:szCs w:val="16"/>
              </w:rPr>
            </w:pPr>
            <w:r w:rsidRPr="00E94F87">
              <w:rPr>
                <w:sz w:val="16"/>
                <w:szCs w:val="16"/>
              </w:rPr>
              <w:t>(</w:t>
            </w:r>
            <w:r>
              <w:rPr>
                <w:sz w:val="16"/>
                <w:szCs w:val="16"/>
              </w:rPr>
              <w:t>1,518</w:t>
            </w:r>
            <w:r w:rsidRPr="00E94F87">
              <w:rPr>
                <w:sz w:val="16"/>
                <w:szCs w:val="16"/>
              </w:rPr>
              <w:t>)</w:t>
            </w:r>
          </w:p>
        </w:tc>
        <w:tc>
          <w:tcPr>
            <w:tcW w:w="643" w:type="dxa"/>
            <w:shd w:val="clear" w:color="auto" w:fill="auto"/>
            <w:vAlign w:val="center"/>
          </w:tcPr>
          <w:p w14:paraId="0EAC423D" w14:textId="77777777" w:rsidR="007C36C7" w:rsidRPr="00E94F87" w:rsidRDefault="007C36C7" w:rsidP="00463DB5">
            <w:pPr>
              <w:pStyle w:val="TableParagraph"/>
              <w:tabs>
                <w:tab w:val="decimal" w:pos="577"/>
              </w:tabs>
              <w:jc w:val="right"/>
              <w:rPr>
                <w:sz w:val="16"/>
                <w:szCs w:val="16"/>
              </w:rPr>
            </w:pPr>
          </w:p>
        </w:tc>
      </w:tr>
      <w:tr w:rsidR="007C36C7" w:rsidRPr="00C32A88" w14:paraId="7CAFED62" w14:textId="77777777" w:rsidTr="00595E6B">
        <w:trPr>
          <w:trHeight w:val="266"/>
        </w:trPr>
        <w:tc>
          <w:tcPr>
            <w:tcW w:w="3828" w:type="dxa"/>
            <w:shd w:val="clear" w:color="auto" w:fill="auto"/>
            <w:vAlign w:val="center"/>
          </w:tcPr>
          <w:p w14:paraId="214E3C80" w14:textId="77777777" w:rsidR="007C36C7" w:rsidRPr="00E94F87" w:rsidRDefault="007C36C7" w:rsidP="00463DB5">
            <w:pPr>
              <w:ind w:left="104" w:hanging="104"/>
              <w:rPr>
                <w:sz w:val="16"/>
                <w:szCs w:val="16"/>
              </w:rPr>
            </w:pPr>
            <w:r>
              <w:rPr>
                <w:sz w:val="16"/>
                <w:szCs w:val="16"/>
              </w:rPr>
              <w:t>C</w:t>
            </w:r>
            <w:r w:rsidRPr="002D3E1F">
              <w:rPr>
                <w:sz w:val="16"/>
                <w:szCs w:val="16"/>
              </w:rPr>
              <w:t>laims</w:t>
            </w:r>
            <w:r w:rsidRPr="002D3E1F">
              <w:rPr>
                <w:spacing w:val="-3"/>
                <w:sz w:val="16"/>
                <w:szCs w:val="16"/>
              </w:rPr>
              <w:t xml:space="preserve"> </w:t>
            </w:r>
            <w:r w:rsidRPr="002D3E1F">
              <w:rPr>
                <w:sz w:val="16"/>
                <w:szCs w:val="16"/>
              </w:rPr>
              <w:t>liability</w:t>
            </w:r>
            <w:r>
              <w:rPr>
                <w:sz w:val="16"/>
                <w:szCs w:val="16"/>
              </w:rPr>
              <w:t xml:space="preserve"> – claim year 2018/19 and after</w:t>
            </w:r>
          </w:p>
        </w:tc>
        <w:tc>
          <w:tcPr>
            <w:tcW w:w="643" w:type="dxa"/>
            <w:tcBorders>
              <w:top w:val="single" w:sz="2" w:space="0" w:color="000000"/>
            </w:tcBorders>
            <w:shd w:val="clear" w:color="auto" w:fill="auto"/>
            <w:vAlign w:val="center"/>
          </w:tcPr>
          <w:p w14:paraId="5173B5D8" w14:textId="77777777" w:rsidR="007C36C7" w:rsidRPr="00E94F87" w:rsidRDefault="007C36C7" w:rsidP="00463DB5">
            <w:pPr>
              <w:pStyle w:val="TableParagraph"/>
              <w:tabs>
                <w:tab w:val="decimal" w:pos="577"/>
              </w:tabs>
              <w:jc w:val="right"/>
              <w:rPr>
                <w:sz w:val="16"/>
                <w:szCs w:val="16"/>
              </w:rPr>
            </w:pPr>
            <w:r w:rsidRPr="00E94F87">
              <w:rPr>
                <w:sz w:val="16"/>
                <w:szCs w:val="16"/>
              </w:rPr>
              <w:t>2,</w:t>
            </w:r>
            <w:r>
              <w:rPr>
                <w:sz w:val="16"/>
                <w:szCs w:val="16"/>
              </w:rPr>
              <w:t>071</w:t>
            </w:r>
          </w:p>
        </w:tc>
        <w:tc>
          <w:tcPr>
            <w:tcW w:w="643" w:type="dxa"/>
            <w:tcBorders>
              <w:top w:val="single" w:sz="2" w:space="0" w:color="000000"/>
            </w:tcBorders>
            <w:shd w:val="clear" w:color="auto" w:fill="auto"/>
            <w:vAlign w:val="center"/>
          </w:tcPr>
          <w:p w14:paraId="5F13FF6A" w14:textId="77777777" w:rsidR="007C36C7" w:rsidRPr="00E94F87" w:rsidRDefault="007C36C7" w:rsidP="00463DB5">
            <w:pPr>
              <w:pStyle w:val="TableParagraph"/>
              <w:tabs>
                <w:tab w:val="decimal" w:pos="577"/>
              </w:tabs>
              <w:jc w:val="right"/>
              <w:rPr>
                <w:sz w:val="16"/>
                <w:szCs w:val="16"/>
              </w:rPr>
            </w:pPr>
            <w:r>
              <w:rPr>
                <w:sz w:val="16"/>
                <w:szCs w:val="16"/>
              </w:rPr>
              <w:t>1,872</w:t>
            </w:r>
          </w:p>
        </w:tc>
        <w:tc>
          <w:tcPr>
            <w:tcW w:w="643" w:type="dxa"/>
            <w:tcBorders>
              <w:top w:val="single" w:sz="2" w:space="0" w:color="000000"/>
            </w:tcBorders>
            <w:shd w:val="clear" w:color="auto" w:fill="auto"/>
            <w:vAlign w:val="center"/>
          </w:tcPr>
          <w:p w14:paraId="1D3A62DF" w14:textId="77777777" w:rsidR="007C36C7" w:rsidRPr="00E94F87" w:rsidRDefault="007C36C7" w:rsidP="00463DB5">
            <w:pPr>
              <w:pStyle w:val="TableParagraph"/>
              <w:tabs>
                <w:tab w:val="decimal" w:pos="577"/>
              </w:tabs>
              <w:jc w:val="right"/>
              <w:rPr>
                <w:sz w:val="16"/>
                <w:szCs w:val="16"/>
              </w:rPr>
            </w:pPr>
            <w:r>
              <w:rPr>
                <w:sz w:val="16"/>
                <w:szCs w:val="16"/>
              </w:rPr>
              <w:t>7,150</w:t>
            </w:r>
          </w:p>
        </w:tc>
        <w:tc>
          <w:tcPr>
            <w:tcW w:w="643" w:type="dxa"/>
            <w:tcBorders>
              <w:top w:val="single" w:sz="2" w:space="0" w:color="000000"/>
            </w:tcBorders>
            <w:shd w:val="clear" w:color="auto" w:fill="auto"/>
            <w:vAlign w:val="center"/>
          </w:tcPr>
          <w:p w14:paraId="63EFC4EC" w14:textId="77777777" w:rsidR="007C36C7" w:rsidRPr="00E94F87" w:rsidRDefault="007C36C7" w:rsidP="00463DB5">
            <w:pPr>
              <w:pStyle w:val="TableParagraph"/>
              <w:tabs>
                <w:tab w:val="decimal" w:pos="577"/>
              </w:tabs>
              <w:jc w:val="right"/>
              <w:rPr>
                <w:sz w:val="16"/>
                <w:szCs w:val="16"/>
              </w:rPr>
            </w:pPr>
            <w:r>
              <w:rPr>
                <w:sz w:val="16"/>
                <w:szCs w:val="16"/>
              </w:rPr>
              <w:t>8,144</w:t>
            </w:r>
          </w:p>
        </w:tc>
        <w:tc>
          <w:tcPr>
            <w:tcW w:w="643" w:type="dxa"/>
            <w:tcBorders>
              <w:top w:val="single" w:sz="4" w:space="0" w:color="000000"/>
            </w:tcBorders>
            <w:shd w:val="clear" w:color="auto" w:fill="auto"/>
            <w:vAlign w:val="center"/>
          </w:tcPr>
          <w:p w14:paraId="00628F9E" w14:textId="77777777" w:rsidR="007C36C7" w:rsidRPr="00E94F87" w:rsidRDefault="007C36C7" w:rsidP="00463DB5">
            <w:pPr>
              <w:pStyle w:val="TableParagraph"/>
              <w:tabs>
                <w:tab w:val="decimal" w:pos="577"/>
              </w:tabs>
              <w:jc w:val="right"/>
              <w:rPr>
                <w:sz w:val="16"/>
                <w:szCs w:val="16"/>
              </w:rPr>
            </w:pPr>
            <w:r>
              <w:rPr>
                <w:sz w:val="16"/>
                <w:szCs w:val="16"/>
              </w:rPr>
              <w:t>8,307</w:t>
            </w:r>
          </w:p>
        </w:tc>
        <w:tc>
          <w:tcPr>
            <w:tcW w:w="643" w:type="dxa"/>
            <w:tcBorders>
              <w:top w:val="single" w:sz="4" w:space="0" w:color="000000"/>
            </w:tcBorders>
            <w:shd w:val="clear" w:color="auto" w:fill="auto"/>
            <w:vAlign w:val="center"/>
          </w:tcPr>
          <w:p w14:paraId="602C59DE" w14:textId="77777777" w:rsidR="007C36C7" w:rsidRPr="00E94F87" w:rsidRDefault="007C36C7" w:rsidP="00463DB5">
            <w:pPr>
              <w:pStyle w:val="TableParagraph"/>
              <w:tabs>
                <w:tab w:val="decimal" w:pos="577"/>
              </w:tabs>
              <w:jc w:val="right"/>
              <w:rPr>
                <w:sz w:val="16"/>
                <w:szCs w:val="16"/>
              </w:rPr>
            </w:pPr>
            <w:r>
              <w:rPr>
                <w:sz w:val="16"/>
                <w:szCs w:val="16"/>
              </w:rPr>
              <w:t>11,739</w:t>
            </w:r>
          </w:p>
        </w:tc>
        <w:tc>
          <w:tcPr>
            <w:tcW w:w="643" w:type="dxa"/>
            <w:shd w:val="clear" w:color="auto" w:fill="auto"/>
            <w:vAlign w:val="center"/>
          </w:tcPr>
          <w:p w14:paraId="20807FB4" w14:textId="77777777" w:rsidR="007C36C7" w:rsidRPr="00E94F87" w:rsidRDefault="007C36C7" w:rsidP="00463DB5">
            <w:pPr>
              <w:pStyle w:val="TableParagraph"/>
              <w:tabs>
                <w:tab w:val="decimal" w:pos="577"/>
              </w:tabs>
              <w:jc w:val="right"/>
              <w:rPr>
                <w:sz w:val="16"/>
                <w:szCs w:val="16"/>
              </w:rPr>
            </w:pPr>
            <w:r>
              <w:rPr>
                <w:sz w:val="16"/>
                <w:szCs w:val="16"/>
              </w:rPr>
              <w:t>39,283</w:t>
            </w:r>
          </w:p>
        </w:tc>
      </w:tr>
      <w:tr w:rsidR="007C36C7" w:rsidRPr="00C32A88" w14:paraId="6D562EC1" w14:textId="77777777" w:rsidTr="00595E6B">
        <w:trPr>
          <w:trHeight w:val="266"/>
        </w:trPr>
        <w:tc>
          <w:tcPr>
            <w:tcW w:w="3828" w:type="dxa"/>
            <w:shd w:val="clear" w:color="auto" w:fill="auto"/>
            <w:vAlign w:val="center"/>
          </w:tcPr>
          <w:p w14:paraId="0432D65F" w14:textId="77777777" w:rsidR="007C36C7" w:rsidRPr="00C32A88" w:rsidRDefault="007C36C7" w:rsidP="00463DB5">
            <w:pPr>
              <w:ind w:left="104" w:hanging="104"/>
              <w:rPr>
                <w:sz w:val="16"/>
                <w:szCs w:val="16"/>
              </w:rPr>
            </w:pPr>
            <w:r>
              <w:rPr>
                <w:sz w:val="16"/>
                <w:szCs w:val="16"/>
              </w:rPr>
              <w:t>C</w:t>
            </w:r>
            <w:r w:rsidRPr="002D3E1F">
              <w:rPr>
                <w:sz w:val="16"/>
                <w:szCs w:val="16"/>
              </w:rPr>
              <w:t>laims</w:t>
            </w:r>
            <w:r w:rsidRPr="002D3E1F">
              <w:rPr>
                <w:spacing w:val="-3"/>
                <w:sz w:val="16"/>
                <w:szCs w:val="16"/>
              </w:rPr>
              <w:t xml:space="preserve"> </w:t>
            </w:r>
            <w:r w:rsidRPr="002D3E1F">
              <w:rPr>
                <w:sz w:val="16"/>
                <w:szCs w:val="16"/>
              </w:rPr>
              <w:t>liability</w:t>
            </w:r>
            <w:r>
              <w:rPr>
                <w:sz w:val="16"/>
                <w:szCs w:val="16"/>
              </w:rPr>
              <w:t xml:space="preserve"> – claim years before 2018/19</w:t>
            </w:r>
          </w:p>
        </w:tc>
        <w:tc>
          <w:tcPr>
            <w:tcW w:w="643" w:type="dxa"/>
            <w:shd w:val="clear" w:color="auto" w:fill="auto"/>
            <w:vAlign w:val="center"/>
          </w:tcPr>
          <w:p w14:paraId="2D56A11A" w14:textId="77777777" w:rsidR="007C36C7" w:rsidRPr="00C32A88" w:rsidRDefault="007C36C7" w:rsidP="00463DB5">
            <w:pPr>
              <w:pStyle w:val="TableParagraph"/>
              <w:tabs>
                <w:tab w:val="decimal" w:pos="577"/>
              </w:tabs>
              <w:jc w:val="right"/>
              <w:rPr>
                <w:sz w:val="16"/>
                <w:szCs w:val="16"/>
              </w:rPr>
            </w:pPr>
          </w:p>
        </w:tc>
        <w:tc>
          <w:tcPr>
            <w:tcW w:w="643" w:type="dxa"/>
            <w:shd w:val="clear" w:color="auto" w:fill="auto"/>
            <w:vAlign w:val="center"/>
          </w:tcPr>
          <w:p w14:paraId="6F6F2AD3" w14:textId="77777777" w:rsidR="007C36C7" w:rsidRPr="00C32A88" w:rsidRDefault="007C36C7" w:rsidP="00463DB5">
            <w:pPr>
              <w:pStyle w:val="TableParagraph"/>
              <w:tabs>
                <w:tab w:val="decimal" w:pos="577"/>
              </w:tabs>
              <w:jc w:val="right"/>
              <w:rPr>
                <w:sz w:val="16"/>
                <w:szCs w:val="16"/>
              </w:rPr>
            </w:pPr>
          </w:p>
        </w:tc>
        <w:tc>
          <w:tcPr>
            <w:tcW w:w="643" w:type="dxa"/>
            <w:shd w:val="clear" w:color="auto" w:fill="auto"/>
            <w:vAlign w:val="center"/>
          </w:tcPr>
          <w:p w14:paraId="16CACC54" w14:textId="77777777" w:rsidR="007C36C7" w:rsidRPr="00C32A88" w:rsidRDefault="007C36C7" w:rsidP="00463DB5">
            <w:pPr>
              <w:pStyle w:val="TableParagraph"/>
              <w:tabs>
                <w:tab w:val="decimal" w:pos="577"/>
              </w:tabs>
              <w:jc w:val="right"/>
              <w:rPr>
                <w:sz w:val="16"/>
                <w:szCs w:val="16"/>
              </w:rPr>
            </w:pPr>
          </w:p>
        </w:tc>
        <w:tc>
          <w:tcPr>
            <w:tcW w:w="643" w:type="dxa"/>
            <w:shd w:val="clear" w:color="auto" w:fill="auto"/>
            <w:vAlign w:val="center"/>
          </w:tcPr>
          <w:p w14:paraId="7D0D66BD" w14:textId="77777777" w:rsidR="007C36C7" w:rsidRPr="00C32A88" w:rsidRDefault="007C36C7" w:rsidP="00463DB5">
            <w:pPr>
              <w:pStyle w:val="TableParagraph"/>
              <w:tabs>
                <w:tab w:val="decimal" w:pos="577"/>
              </w:tabs>
              <w:jc w:val="right"/>
              <w:rPr>
                <w:sz w:val="16"/>
                <w:szCs w:val="16"/>
              </w:rPr>
            </w:pPr>
          </w:p>
        </w:tc>
        <w:tc>
          <w:tcPr>
            <w:tcW w:w="643" w:type="dxa"/>
            <w:shd w:val="clear" w:color="auto" w:fill="auto"/>
            <w:vAlign w:val="center"/>
          </w:tcPr>
          <w:p w14:paraId="062B51A8" w14:textId="77777777" w:rsidR="007C36C7" w:rsidRPr="00C32A88" w:rsidRDefault="007C36C7" w:rsidP="00463DB5">
            <w:pPr>
              <w:pStyle w:val="TableParagraph"/>
              <w:tabs>
                <w:tab w:val="decimal" w:pos="577"/>
              </w:tabs>
              <w:jc w:val="right"/>
              <w:rPr>
                <w:sz w:val="16"/>
                <w:szCs w:val="16"/>
              </w:rPr>
            </w:pPr>
          </w:p>
        </w:tc>
        <w:tc>
          <w:tcPr>
            <w:tcW w:w="643" w:type="dxa"/>
            <w:shd w:val="clear" w:color="auto" w:fill="auto"/>
            <w:vAlign w:val="center"/>
          </w:tcPr>
          <w:p w14:paraId="46E84A36" w14:textId="77777777" w:rsidR="007C36C7" w:rsidRPr="00C32A88" w:rsidRDefault="007C36C7" w:rsidP="00463DB5">
            <w:pPr>
              <w:pStyle w:val="TableParagraph"/>
              <w:tabs>
                <w:tab w:val="decimal" w:pos="577"/>
              </w:tabs>
              <w:jc w:val="right"/>
              <w:rPr>
                <w:sz w:val="16"/>
                <w:szCs w:val="16"/>
              </w:rPr>
            </w:pPr>
          </w:p>
        </w:tc>
        <w:tc>
          <w:tcPr>
            <w:tcW w:w="643" w:type="dxa"/>
            <w:shd w:val="clear" w:color="auto" w:fill="auto"/>
            <w:vAlign w:val="center"/>
          </w:tcPr>
          <w:p w14:paraId="5873CB96" w14:textId="77777777" w:rsidR="007C36C7" w:rsidRPr="00C32A88" w:rsidRDefault="007C36C7" w:rsidP="00463DB5">
            <w:pPr>
              <w:pStyle w:val="TableParagraph"/>
              <w:tabs>
                <w:tab w:val="decimal" w:pos="577"/>
              </w:tabs>
              <w:jc w:val="right"/>
              <w:rPr>
                <w:sz w:val="16"/>
                <w:szCs w:val="16"/>
              </w:rPr>
            </w:pPr>
            <w:r>
              <w:rPr>
                <w:sz w:val="16"/>
                <w:szCs w:val="16"/>
              </w:rPr>
              <w:t>2,124</w:t>
            </w:r>
          </w:p>
        </w:tc>
      </w:tr>
      <w:tr w:rsidR="007C36C7" w:rsidRPr="00C32A88" w14:paraId="431218FE" w14:textId="77777777" w:rsidTr="00595E6B">
        <w:trPr>
          <w:trHeight w:val="266"/>
        </w:trPr>
        <w:tc>
          <w:tcPr>
            <w:tcW w:w="3828" w:type="dxa"/>
            <w:shd w:val="clear" w:color="auto" w:fill="auto"/>
            <w:vAlign w:val="center"/>
          </w:tcPr>
          <w:p w14:paraId="1E4C8638" w14:textId="77777777" w:rsidR="007C36C7" w:rsidRPr="00E94F87" w:rsidRDefault="007C36C7" w:rsidP="00463DB5">
            <w:pPr>
              <w:ind w:left="104" w:hanging="104"/>
              <w:rPr>
                <w:sz w:val="16"/>
                <w:szCs w:val="16"/>
              </w:rPr>
            </w:pPr>
            <w:r>
              <w:rPr>
                <w:sz w:val="16"/>
                <w:szCs w:val="16"/>
              </w:rPr>
              <w:t>Effects of the risk adjustment margin for non-financial risk</w:t>
            </w:r>
          </w:p>
        </w:tc>
        <w:tc>
          <w:tcPr>
            <w:tcW w:w="643" w:type="dxa"/>
            <w:shd w:val="clear" w:color="auto" w:fill="auto"/>
            <w:vAlign w:val="center"/>
          </w:tcPr>
          <w:p w14:paraId="78C5DF97" w14:textId="77777777" w:rsidR="007C36C7" w:rsidRPr="00E94F87" w:rsidRDefault="007C36C7" w:rsidP="00463DB5">
            <w:pPr>
              <w:pStyle w:val="TableParagraph"/>
              <w:tabs>
                <w:tab w:val="decimal" w:pos="577"/>
              </w:tabs>
              <w:jc w:val="right"/>
              <w:rPr>
                <w:sz w:val="16"/>
                <w:szCs w:val="16"/>
              </w:rPr>
            </w:pPr>
          </w:p>
        </w:tc>
        <w:tc>
          <w:tcPr>
            <w:tcW w:w="643" w:type="dxa"/>
            <w:shd w:val="clear" w:color="auto" w:fill="auto"/>
            <w:vAlign w:val="center"/>
          </w:tcPr>
          <w:p w14:paraId="5A1FAE79" w14:textId="77777777" w:rsidR="007C36C7" w:rsidRPr="00E94F87" w:rsidRDefault="007C36C7" w:rsidP="00463DB5">
            <w:pPr>
              <w:pStyle w:val="TableParagraph"/>
              <w:tabs>
                <w:tab w:val="decimal" w:pos="577"/>
              </w:tabs>
              <w:jc w:val="right"/>
              <w:rPr>
                <w:sz w:val="16"/>
                <w:szCs w:val="16"/>
              </w:rPr>
            </w:pPr>
          </w:p>
        </w:tc>
        <w:tc>
          <w:tcPr>
            <w:tcW w:w="643" w:type="dxa"/>
            <w:shd w:val="clear" w:color="auto" w:fill="auto"/>
            <w:vAlign w:val="center"/>
          </w:tcPr>
          <w:p w14:paraId="0C75334C" w14:textId="77777777" w:rsidR="007C36C7" w:rsidRPr="00E94F87" w:rsidRDefault="007C36C7" w:rsidP="00463DB5">
            <w:pPr>
              <w:pStyle w:val="TableParagraph"/>
              <w:tabs>
                <w:tab w:val="decimal" w:pos="577"/>
              </w:tabs>
              <w:jc w:val="right"/>
              <w:rPr>
                <w:sz w:val="16"/>
                <w:szCs w:val="16"/>
              </w:rPr>
            </w:pPr>
          </w:p>
        </w:tc>
        <w:tc>
          <w:tcPr>
            <w:tcW w:w="643" w:type="dxa"/>
            <w:shd w:val="clear" w:color="auto" w:fill="auto"/>
            <w:vAlign w:val="center"/>
          </w:tcPr>
          <w:p w14:paraId="073DAE33" w14:textId="77777777" w:rsidR="007C36C7" w:rsidRPr="00E94F87" w:rsidRDefault="007C36C7" w:rsidP="00463DB5">
            <w:pPr>
              <w:pStyle w:val="TableParagraph"/>
              <w:tabs>
                <w:tab w:val="decimal" w:pos="577"/>
              </w:tabs>
              <w:jc w:val="right"/>
              <w:rPr>
                <w:sz w:val="16"/>
                <w:szCs w:val="16"/>
              </w:rPr>
            </w:pPr>
          </w:p>
        </w:tc>
        <w:tc>
          <w:tcPr>
            <w:tcW w:w="643" w:type="dxa"/>
            <w:shd w:val="clear" w:color="auto" w:fill="auto"/>
            <w:vAlign w:val="center"/>
          </w:tcPr>
          <w:p w14:paraId="645087DB" w14:textId="77777777" w:rsidR="007C36C7" w:rsidRPr="00E94F87" w:rsidRDefault="007C36C7" w:rsidP="00463DB5">
            <w:pPr>
              <w:pStyle w:val="TableParagraph"/>
              <w:tabs>
                <w:tab w:val="decimal" w:pos="577"/>
              </w:tabs>
              <w:jc w:val="right"/>
              <w:rPr>
                <w:sz w:val="16"/>
                <w:szCs w:val="16"/>
              </w:rPr>
            </w:pPr>
          </w:p>
        </w:tc>
        <w:tc>
          <w:tcPr>
            <w:tcW w:w="643" w:type="dxa"/>
            <w:shd w:val="clear" w:color="auto" w:fill="auto"/>
            <w:vAlign w:val="center"/>
          </w:tcPr>
          <w:p w14:paraId="0078D8A5" w14:textId="77777777" w:rsidR="007C36C7" w:rsidRPr="00E94F87" w:rsidRDefault="007C36C7" w:rsidP="00463DB5">
            <w:pPr>
              <w:pStyle w:val="TableParagraph"/>
              <w:tabs>
                <w:tab w:val="decimal" w:pos="577"/>
              </w:tabs>
              <w:jc w:val="right"/>
              <w:rPr>
                <w:sz w:val="16"/>
                <w:szCs w:val="16"/>
              </w:rPr>
            </w:pPr>
          </w:p>
        </w:tc>
        <w:tc>
          <w:tcPr>
            <w:tcW w:w="643" w:type="dxa"/>
            <w:shd w:val="clear" w:color="auto" w:fill="auto"/>
            <w:vAlign w:val="center"/>
          </w:tcPr>
          <w:p w14:paraId="371BDDA0" w14:textId="77777777" w:rsidR="007C36C7" w:rsidRPr="00E94F87" w:rsidRDefault="007C36C7" w:rsidP="00463DB5">
            <w:pPr>
              <w:pStyle w:val="TableParagraph"/>
              <w:tabs>
                <w:tab w:val="decimal" w:pos="577"/>
              </w:tabs>
              <w:jc w:val="right"/>
              <w:rPr>
                <w:sz w:val="16"/>
                <w:szCs w:val="16"/>
              </w:rPr>
            </w:pPr>
            <w:r>
              <w:rPr>
                <w:sz w:val="16"/>
                <w:szCs w:val="16"/>
              </w:rPr>
              <w:t>18,975</w:t>
            </w:r>
          </w:p>
        </w:tc>
      </w:tr>
      <w:tr w:rsidR="007C36C7" w:rsidRPr="00C32A88" w14:paraId="4FAAFA85" w14:textId="77777777" w:rsidTr="00595E6B">
        <w:trPr>
          <w:trHeight w:val="266"/>
        </w:trPr>
        <w:tc>
          <w:tcPr>
            <w:tcW w:w="3828" w:type="dxa"/>
            <w:shd w:val="clear" w:color="auto" w:fill="auto"/>
            <w:vAlign w:val="center"/>
          </w:tcPr>
          <w:p w14:paraId="2855B3B9" w14:textId="77777777" w:rsidR="007C36C7" w:rsidRPr="00E94F87" w:rsidRDefault="007C36C7" w:rsidP="00463DB5">
            <w:pPr>
              <w:ind w:left="104" w:hanging="104"/>
              <w:rPr>
                <w:sz w:val="16"/>
                <w:szCs w:val="16"/>
              </w:rPr>
            </w:pPr>
            <w:r w:rsidRPr="00E94F87">
              <w:rPr>
                <w:sz w:val="16"/>
                <w:szCs w:val="16"/>
              </w:rPr>
              <w:t>Provision</w:t>
            </w:r>
            <w:r w:rsidRPr="00E94F87">
              <w:rPr>
                <w:spacing w:val="-5"/>
                <w:sz w:val="16"/>
                <w:szCs w:val="16"/>
              </w:rPr>
              <w:t xml:space="preserve"> </w:t>
            </w:r>
            <w:r w:rsidRPr="00E94F87">
              <w:rPr>
                <w:sz w:val="16"/>
                <w:szCs w:val="16"/>
              </w:rPr>
              <w:t>for</w:t>
            </w:r>
            <w:r w:rsidRPr="00E94F87">
              <w:rPr>
                <w:spacing w:val="-4"/>
                <w:sz w:val="16"/>
                <w:szCs w:val="16"/>
              </w:rPr>
              <w:t xml:space="preserve"> </w:t>
            </w:r>
            <w:r w:rsidRPr="00E94F87">
              <w:rPr>
                <w:sz w:val="16"/>
                <w:szCs w:val="16"/>
              </w:rPr>
              <w:t>claims</w:t>
            </w:r>
            <w:r w:rsidRPr="00E94F87">
              <w:rPr>
                <w:spacing w:val="-5"/>
                <w:sz w:val="16"/>
                <w:szCs w:val="16"/>
              </w:rPr>
              <w:t xml:space="preserve"> </w:t>
            </w:r>
            <w:r w:rsidRPr="00E94F87">
              <w:rPr>
                <w:sz w:val="16"/>
                <w:szCs w:val="16"/>
              </w:rPr>
              <w:t>handling</w:t>
            </w:r>
          </w:p>
        </w:tc>
        <w:tc>
          <w:tcPr>
            <w:tcW w:w="643" w:type="dxa"/>
            <w:shd w:val="clear" w:color="auto" w:fill="auto"/>
            <w:vAlign w:val="center"/>
          </w:tcPr>
          <w:p w14:paraId="7ADC85D0" w14:textId="77777777" w:rsidR="007C36C7" w:rsidRPr="00E94F87" w:rsidRDefault="007C36C7" w:rsidP="00463DB5">
            <w:pPr>
              <w:pStyle w:val="TableParagraph"/>
              <w:tabs>
                <w:tab w:val="decimal" w:pos="577"/>
              </w:tabs>
              <w:jc w:val="right"/>
              <w:rPr>
                <w:sz w:val="16"/>
                <w:szCs w:val="16"/>
              </w:rPr>
            </w:pPr>
          </w:p>
        </w:tc>
        <w:tc>
          <w:tcPr>
            <w:tcW w:w="643" w:type="dxa"/>
            <w:shd w:val="clear" w:color="auto" w:fill="auto"/>
            <w:vAlign w:val="center"/>
          </w:tcPr>
          <w:p w14:paraId="790672F2" w14:textId="77777777" w:rsidR="007C36C7" w:rsidRPr="00E94F87" w:rsidRDefault="007C36C7" w:rsidP="00463DB5">
            <w:pPr>
              <w:pStyle w:val="TableParagraph"/>
              <w:tabs>
                <w:tab w:val="decimal" w:pos="577"/>
              </w:tabs>
              <w:jc w:val="right"/>
              <w:rPr>
                <w:sz w:val="16"/>
                <w:szCs w:val="16"/>
              </w:rPr>
            </w:pPr>
          </w:p>
        </w:tc>
        <w:tc>
          <w:tcPr>
            <w:tcW w:w="643" w:type="dxa"/>
            <w:shd w:val="clear" w:color="auto" w:fill="auto"/>
            <w:vAlign w:val="center"/>
          </w:tcPr>
          <w:p w14:paraId="0774ADD2" w14:textId="77777777" w:rsidR="007C36C7" w:rsidRPr="00E94F87" w:rsidRDefault="007C36C7" w:rsidP="00463DB5">
            <w:pPr>
              <w:pStyle w:val="TableParagraph"/>
              <w:tabs>
                <w:tab w:val="decimal" w:pos="577"/>
              </w:tabs>
              <w:jc w:val="right"/>
              <w:rPr>
                <w:sz w:val="16"/>
                <w:szCs w:val="16"/>
              </w:rPr>
            </w:pPr>
          </w:p>
        </w:tc>
        <w:tc>
          <w:tcPr>
            <w:tcW w:w="643" w:type="dxa"/>
            <w:shd w:val="clear" w:color="auto" w:fill="auto"/>
            <w:vAlign w:val="center"/>
          </w:tcPr>
          <w:p w14:paraId="223D072A" w14:textId="77777777" w:rsidR="007C36C7" w:rsidRPr="00E94F87" w:rsidRDefault="007C36C7" w:rsidP="00463DB5">
            <w:pPr>
              <w:pStyle w:val="TableParagraph"/>
              <w:tabs>
                <w:tab w:val="decimal" w:pos="577"/>
              </w:tabs>
              <w:jc w:val="right"/>
              <w:rPr>
                <w:sz w:val="16"/>
                <w:szCs w:val="16"/>
              </w:rPr>
            </w:pPr>
          </w:p>
        </w:tc>
        <w:tc>
          <w:tcPr>
            <w:tcW w:w="643" w:type="dxa"/>
            <w:shd w:val="clear" w:color="auto" w:fill="auto"/>
            <w:vAlign w:val="center"/>
          </w:tcPr>
          <w:p w14:paraId="1A48A0BD" w14:textId="77777777" w:rsidR="007C36C7" w:rsidRPr="00E94F87" w:rsidRDefault="007C36C7" w:rsidP="00463DB5">
            <w:pPr>
              <w:pStyle w:val="TableParagraph"/>
              <w:tabs>
                <w:tab w:val="decimal" w:pos="577"/>
              </w:tabs>
              <w:jc w:val="right"/>
              <w:rPr>
                <w:sz w:val="16"/>
                <w:szCs w:val="16"/>
              </w:rPr>
            </w:pPr>
          </w:p>
        </w:tc>
        <w:tc>
          <w:tcPr>
            <w:tcW w:w="643" w:type="dxa"/>
            <w:shd w:val="clear" w:color="auto" w:fill="auto"/>
            <w:vAlign w:val="center"/>
          </w:tcPr>
          <w:p w14:paraId="6F4B3B43" w14:textId="77777777" w:rsidR="007C36C7" w:rsidRPr="00E94F87" w:rsidRDefault="007C36C7" w:rsidP="00463DB5">
            <w:pPr>
              <w:pStyle w:val="TableParagraph"/>
              <w:tabs>
                <w:tab w:val="decimal" w:pos="577"/>
              </w:tabs>
              <w:jc w:val="right"/>
              <w:rPr>
                <w:sz w:val="16"/>
                <w:szCs w:val="16"/>
              </w:rPr>
            </w:pPr>
          </w:p>
        </w:tc>
        <w:tc>
          <w:tcPr>
            <w:tcW w:w="643" w:type="dxa"/>
            <w:tcBorders>
              <w:bottom w:val="single" w:sz="2" w:space="0" w:color="000000"/>
            </w:tcBorders>
            <w:shd w:val="clear" w:color="auto" w:fill="auto"/>
            <w:vAlign w:val="center"/>
          </w:tcPr>
          <w:p w14:paraId="342D79EB" w14:textId="77777777" w:rsidR="007C36C7" w:rsidRPr="00E94F87" w:rsidRDefault="007C36C7" w:rsidP="00463DB5">
            <w:pPr>
              <w:pStyle w:val="TableParagraph"/>
              <w:tabs>
                <w:tab w:val="decimal" w:pos="577"/>
              </w:tabs>
              <w:jc w:val="right"/>
              <w:rPr>
                <w:sz w:val="16"/>
                <w:szCs w:val="16"/>
              </w:rPr>
            </w:pPr>
            <w:r>
              <w:rPr>
                <w:sz w:val="16"/>
                <w:szCs w:val="16"/>
              </w:rPr>
              <w:t>5,189</w:t>
            </w:r>
          </w:p>
        </w:tc>
      </w:tr>
      <w:tr w:rsidR="007C36C7" w:rsidRPr="00C32A88" w14:paraId="191C296F" w14:textId="77777777" w:rsidTr="00595E6B">
        <w:trPr>
          <w:trHeight w:val="266"/>
        </w:trPr>
        <w:tc>
          <w:tcPr>
            <w:tcW w:w="3828" w:type="dxa"/>
            <w:shd w:val="clear" w:color="auto" w:fill="auto"/>
            <w:vAlign w:val="bottom"/>
          </w:tcPr>
          <w:p w14:paraId="6D59AB76" w14:textId="77777777" w:rsidR="007C36C7" w:rsidRPr="00E94F87" w:rsidRDefault="007C36C7" w:rsidP="00463DB5">
            <w:pPr>
              <w:ind w:left="104" w:hanging="104"/>
              <w:rPr>
                <w:b/>
                <w:sz w:val="16"/>
                <w:szCs w:val="16"/>
              </w:rPr>
            </w:pPr>
            <w:r>
              <w:rPr>
                <w:b/>
                <w:sz w:val="16"/>
                <w:szCs w:val="16"/>
              </w:rPr>
              <w:t>Net</w:t>
            </w:r>
            <w:r w:rsidRPr="00037611">
              <w:rPr>
                <w:b/>
                <w:sz w:val="16"/>
                <w:szCs w:val="16"/>
              </w:rPr>
              <w:t xml:space="preserve"> Estimate of liability for incurred claims</w:t>
            </w:r>
          </w:p>
        </w:tc>
        <w:tc>
          <w:tcPr>
            <w:tcW w:w="643" w:type="dxa"/>
            <w:shd w:val="clear" w:color="auto" w:fill="auto"/>
            <w:vAlign w:val="bottom"/>
          </w:tcPr>
          <w:p w14:paraId="2413C455" w14:textId="77777777" w:rsidR="007C36C7" w:rsidRPr="00E94F87" w:rsidRDefault="007C36C7" w:rsidP="00463DB5">
            <w:pPr>
              <w:pStyle w:val="TableParagraph"/>
              <w:tabs>
                <w:tab w:val="decimal" w:pos="577"/>
              </w:tabs>
              <w:jc w:val="center"/>
              <w:rPr>
                <w:sz w:val="16"/>
                <w:szCs w:val="16"/>
              </w:rPr>
            </w:pPr>
          </w:p>
        </w:tc>
        <w:tc>
          <w:tcPr>
            <w:tcW w:w="643" w:type="dxa"/>
            <w:shd w:val="clear" w:color="auto" w:fill="auto"/>
            <w:vAlign w:val="center"/>
          </w:tcPr>
          <w:p w14:paraId="255FAB1A" w14:textId="77777777" w:rsidR="007C36C7" w:rsidRPr="00E94F87" w:rsidRDefault="007C36C7" w:rsidP="00463DB5">
            <w:pPr>
              <w:pStyle w:val="TableParagraph"/>
              <w:tabs>
                <w:tab w:val="decimal" w:pos="577"/>
              </w:tabs>
              <w:jc w:val="right"/>
              <w:rPr>
                <w:sz w:val="16"/>
                <w:szCs w:val="16"/>
              </w:rPr>
            </w:pPr>
          </w:p>
        </w:tc>
        <w:tc>
          <w:tcPr>
            <w:tcW w:w="643" w:type="dxa"/>
            <w:shd w:val="clear" w:color="auto" w:fill="auto"/>
            <w:vAlign w:val="center"/>
          </w:tcPr>
          <w:p w14:paraId="6233BD17" w14:textId="77777777" w:rsidR="007C36C7" w:rsidRPr="00E94F87" w:rsidRDefault="007C36C7" w:rsidP="00463DB5">
            <w:pPr>
              <w:pStyle w:val="TableParagraph"/>
              <w:tabs>
                <w:tab w:val="decimal" w:pos="577"/>
              </w:tabs>
              <w:jc w:val="right"/>
              <w:rPr>
                <w:sz w:val="16"/>
                <w:szCs w:val="16"/>
              </w:rPr>
            </w:pPr>
          </w:p>
        </w:tc>
        <w:tc>
          <w:tcPr>
            <w:tcW w:w="643" w:type="dxa"/>
            <w:shd w:val="clear" w:color="auto" w:fill="auto"/>
            <w:vAlign w:val="center"/>
          </w:tcPr>
          <w:p w14:paraId="75EA017B" w14:textId="77777777" w:rsidR="007C36C7" w:rsidRPr="00E94F87" w:rsidRDefault="007C36C7" w:rsidP="00463DB5">
            <w:pPr>
              <w:pStyle w:val="TableParagraph"/>
              <w:tabs>
                <w:tab w:val="decimal" w:pos="577"/>
              </w:tabs>
              <w:jc w:val="right"/>
              <w:rPr>
                <w:sz w:val="16"/>
                <w:szCs w:val="16"/>
              </w:rPr>
            </w:pPr>
          </w:p>
        </w:tc>
        <w:tc>
          <w:tcPr>
            <w:tcW w:w="643" w:type="dxa"/>
            <w:shd w:val="clear" w:color="auto" w:fill="auto"/>
            <w:vAlign w:val="center"/>
          </w:tcPr>
          <w:p w14:paraId="2D47BBA1" w14:textId="77777777" w:rsidR="007C36C7" w:rsidRPr="00E94F87" w:rsidRDefault="007C36C7" w:rsidP="00463DB5">
            <w:pPr>
              <w:pStyle w:val="TableParagraph"/>
              <w:tabs>
                <w:tab w:val="decimal" w:pos="577"/>
              </w:tabs>
              <w:jc w:val="right"/>
              <w:rPr>
                <w:sz w:val="16"/>
                <w:szCs w:val="16"/>
              </w:rPr>
            </w:pPr>
          </w:p>
        </w:tc>
        <w:tc>
          <w:tcPr>
            <w:tcW w:w="643" w:type="dxa"/>
            <w:shd w:val="clear" w:color="auto" w:fill="auto"/>
            <w:vAlign w:val="center"/>
          </w:tcPr>
          <w:p w14:paraId="33F5D15A" w14:textId="77777777" w:rsidR="007C36C7" w:rsidRPr="00E94F87" w:rsidRDefault="007C36C7" w:rsidP="00463DB5">
            <w:pPr>
              <w:pStyle w:val="TableParagraph"/>
              <w:tabs>
                <w:tab w:val="decimal" w:pos="577"/>
              </w:tabs>
              <w:jc w:val="right"/>
              <w:rPr>
                <w:sz w:val="16"/>
                <w:szCs w:val="16"/>
              </w:rPr>
            </w:pPr>
          </w:p>
        </w:tc>
        <w:tc>
          <w:tcPr>
            <w:tcW w:w="643" w:type="dxa"/>
            <w:tcBorders>
              <w:top w:val="single" w:sz="2" w:space="0" w:color="000000"/>
              <w:bottom w:val="single" w:sz="4" w:space="0" w:color="000000"/>
            </w:tcBorders>
            <w:shd w:val="clear" w:color="auto" w:fill="auto"/>
            <w:vAlign w:val="center"/>
          </w:tcPr>
          <w:p w14:paraId="786D3692" w14:textId="77777777" w:rsidR="007C36C7" w:rsidRPr="00E94F87" w:rsidRDefault="007C36C7" w:rsidP="00463DB5">
            <w:pPr>
              <w:pStyle w:val="TableParagraph"/>
              <w:tabs>
                <w:tab w:val="decimal" w:pos="577"/>
              </w:tabs>
              <w:jc w:val="right"/>
              <w:rPr>
                <w:b/>
                <w:bCs/>
                <w:sz w:val="16"/>
                <w:szCs w:val="16"/>
              </w:rPr>
            </w:pPr>
          </w:p>
          <w:p w14:paraId="10D366D1" w14:textId="77777777" w:rsidR="007C36C7" w:rsidRPr="00E94F87" w:rsidRDefault="007C36C7" w:rsidP="00463DB5">
            <w:pPr>
              <w:pStyle w:val="TableParagraph"/>
              <w:tabs>
                <w:tab w:val="decimal" w:pos="577"/>
              </w:tabs>
              <w:jc w:val="right"/>
              <w:rPr>
                <w:b/>
                <w:bCs/>
                <w:sz w:val="16"/>
                <w:szCs w:val="16"/>
              </w:rPr>
            </w:pPr>
            <w:r>
              <w:rPr>
                <w:b/>
                <w:bCs/>
                <w:sz w:val="16"/>
                <w:szCs w:val="16"/>
              </w:rPr>
              <w:t>65,571</w:t>
            </w:r>
            <w:r w:rsidRPr="00E94F87">
              <w:rPr>
                <w:b/>
                <w:bCs/>
                <w:sz w:val="16"/>
                <w:szCs w:val="16"/>
              </w:rPr>
              <w:t xml:space="preserve">  </w:t>
            </w:r>
          </w:p>
        </w:tc>
      </w:tr>
    </w:tbl>
    <w:p w14:paraId="686E4211" w14:textId="77777777" w:rsidR="007C36C7" w:rsidRPr="002F07DA" w:rsidRDefault="007C36C7" w:rsidP="00A75E72">
      <w:pPr>
        <w:pStyle w:val="Heading2"/>
        <w:rPr>
          <w:sz w:val="20"/>
        </w:rPr>
      </w:pPr>
      <w:r w:rsidRPr="002F07DA">
        <w:lastRenderedPageBreak/>
        <w:t>D2-1</w:t>
      </w:r>
      <w:r w:rsidRPr="002F07DA">
        <w:tab/>
        <w:t xml:space="preserve">INSURANCE RISK </w:t>
      </w:r>
      <w:r>
        <w:t>(continued)</w:t>
      </w:r>
    </w:p>
    <w:p w14:paraId="68E96F99" w14:textId="77777777" w:rsidR="007C36C7" w:rsidRPr="006E6D0D" w:rsidRDefault="007C36C7" w:rsidP="006E6D0D">
      <w:pPr>
        <w:pStyle w:val="Header"/>
        <w:tabs>
          <w:tab w:val="clear" w:pos="4513"/>
          <w:tab w:val="clear" w:pos="9026"/>
        </w:tabs>
        <w:spacing w:before="240"/>
        <w:rPr>
          <w:b w:val="0"/>
          <w:sz w:val="18"/>
          <w:szCs w:val="18"/>
        </w:rPr>
      </w:pPr>
      <w:r w:rsidRPr="00B52B35">
        <w:rPr>
          <w:b w:val="0"/>
          <w:sz w:val="18"/>
          <w:szCs w:val="18"/>
        </w:rPr>
        <w:t xml:space="preserve">Insurance risk is managed primarily through sensible pricing, product design, appropriate investment strategy and reinsurance. </w:t>
      </w:r>
      <w:r>
        <w:rPr>
          <w:b w:val="0"/>
          <w:sz w:val="18"/>
          <w:szCs w:val="18"/>
        </w:rPr>
        <w:t>The Group</w:t>
      </w:r>
      <w:r w:rsidRPr="00B52B35">
        <w:rPr>
          <w:b w:val="0"/>
          <w:sz w:val="18"/>
          <w:szCs w:val="18"/>
        </w:rPr>
        <w:t xml:space="preserve"> therefore monitors and reacts to changes in the general economic and commercial environment in which it operates. </w:t>
      </w:r>
      <w:r>
        <w:rPr>
          <w:b w:val="0"/>
          <w:sz w:val="18"/>
          <w:szCs w:val="18"/>
        </w:rPr>
        <w:t>The Group</w:t>
      </w:r>
      <w:r w:rsidRPr="00B52B35">
        <w:rPr>
          <w:b w:val="0"/>
          <w:sz w:val="18"/>
          <w:szCs w:val="18"/>
        </w:rPr>
        <w:t xml:space="preserve"> also assesses the need to minimise its underwriting risks by retaining part of the risks underwritten for its own account and reinsuring the remainder</w:t>
      </w:r>
    </w:p>
    <w:p w14:paraId="5E6B3039" w14:textId="77777777" w:rsidR="007C36C7" w:rsidRDefault="007C36C7">
      <w:pPr>
        <w:rPr>
          <w:b/>
          <w:sz w:val="28"/>
          <w:szCs w:val="28"/>
        </w:rPr>
      </w:pPr>
    </w:p>
    <w:p w14:paraId="5125ED46" w14:textId="77777777" w:rsidR="007C36C7" w:rsidRPr="002F07DA" w:rsidRDefault="007C36C7" w:rsidP="00526855">
      <w:pPr>
        <w:pStyle w:val="Heading1"/>
      </w:pPr>
      <w:r w:rsidRPr="002F07DA">
        <w:t>D2</w:t>
      </w:r>
      <w:r w:rsidRPr="002F07DA">
        <w:tab/>
        <w:t xml:space="preserve">MANAGEMENT OF INSURANCE AND FINANCIAL RISK </w:t>
      </w:r>
    </w:p>
    <w:p w14:paraId="370C65DB" w14:textId="77777777" w:rsidR="007C36C7" w:rsidRPr="002F07DA" w:rsidRDefault="007C36C7" w:rsidP="00526855">
      <w:pPr>
        <w:pStyle w:val="Heading2"/>
        <w:rPr>
          <w:sz w:val="20"/>
        </w:rPr>
      </w:pPr>
      <w:r w:rsidRPr="002F07DA">
        <w:t>D2-2</w:t>
      </w:r>
      <w:r w:rsidRPr="002F07DA">
        <w:tab/>
        <w:t>REINSURANCE RISK</w:t>
      </w:r>
    </w:p>
    <w:p w14:paraId="71AC4AB6" w14:textId="77777777" w:rsidR="007C36C7" w:rsidRPr="0035109D" w:rsidRDefault="007C36C7" w:rsidP="00526855">
      <w:pPr>
        <w:pStyle w:val="Header"/>
        <w:tabs>
          <w:tab w:val="clear" w:pos="4513"/>
          <w:tab w:val="clear" w:pos="9026"/>
        </w:tabs>
        <w:spacing w:after="240"/>
        <w:rPr>
          <w:b w:val="0"/>
          <w:sz w:val="18"/>
          <w:szCs w:val="18"/>
        </w:rPr>
      </w:pPr>
      <w:r w:rsidRPr="0035109D">
        <w:rPr>
          <w:b w:val="0"/>
          <w:sz w:val="18"/>
          <w:szCs w:val="18"/>
        </w:rPr>
        <w:t>The Group cedes insurance risk to limit exposure to underwriting losses under agreements that cover risks or group risks on yearly renewable terms.  These reinsurance agreements spread the risk and minimise the effect of losses.  The amount of risk retained depends on the Group’s evaluation of the risk.  Under the terms of the reinsurance agreements, the reinsurer agrees to reimburse the ceded amount in the event the claim is agreed and paid.  However, the Group remains liable to its policyholders with respect to ceded insurance if any reinsurer fails to meet the obligations it assumes.</w:t>
      </w:r>
    </w:p>
    <w:p w14:paraId="79BB253F" w14:textId="77777777" w:rsidR="007C36C7" w:rsidRPr="0035109D" w:rsidRDefault="007C36C7" w:rsidP="00526855">
      <w:pPr>
        <w:pStyle w:val="Header"/>
        <w:tabs>
          <w:tab w:val="clear" w:pos="4513"/>
          <w:tab w:val="clear" w:pos="9026"/>
        </w:tabs>
        <w:spacing w:after="240"/>
        <w:rPr>
          <w:b w:val="0"/>
          <w:sz w:val="18"/>
          <w:szCs w:val="18"/>
        </w:rPr>
      </w:pPr>
      <w:r w:rsidRPr="0035109D">
        <w:rPr>
          <w:b w:val="0"/>
          <w:sz w:val="18"/>
          <w:szCs w:val="18"/>
        </w:rPr>
        <w:t>When selecting a reinsurer, the Group considers their relative security.  The security of the insurer is assessed from public rating information.</w:t>
      </w:r>
    </w:p>
    <w:p w14:paraId="1B90C8EA" w14:textId="77777777" w:rsidR="007C36C7" w:rsidRPr="0035109D" w:rsidRDefault="007C36C7" w:rsidP="00526855">
      <w:pPr>
        <w:pStyle w:val="Heading2"/>
      </w:pPr>
      <w:r w:rsidRPr="0035109D">
        <w:t>D2-3</w:t>
      </w:r>
      <w:r w:rsidRPr="0035109D">
        <w:tab/>
        <w:t>CONCENTRATION OF RISK</w:t>
      </w:r>
    </w:p>
    <w:p w14:paraId="1C78898F" w14:textId="77777777" w:rsidR="007C36C7" w:rsidRDefault="007C36C7" w:rsidP="00526855">
      <w:pPr>
        <w:pStyle w:val="Header"/>
        <w:tabs>
          <w:tab w:val="clear" w:pos="4513"/>
          <w:tab w:val="clear" w:pos="9026"/>
        </w:tabs>
        <w:spacing w:after="240"/>
        <w:rPr>
          <w:b w:val="0"/>
          <w:sz w:val="18"/>
          <w:szCs w:val="18"/>
        </w:rPr>
      </w:pPr>
      <w:r w:rsidRPr="0035109D">
        <w:rPr>
          <w:b w:val="0"/>
          <w:sz w:val="18"/>
          <w:szCs w:val="18"/>
        </w:rPr>
        <w:t>The concentration of insurance risk before and after reinsurance is solely in Australia and from a single line of business, Professional Indemnity Insurance (for the provision of legal services).</w:t>
      </w:r>
    </w:p>
    <w:p w14:paraId="5741F08A" w14:textId="77777777" w:rsidR="007C36C7" w:rsidRPr="002F07DA" w:rsidRDefault="007C36C7" w:rsidP="00117A3E">
      <w:pPr>
        <w:pStyle w:val="Heading2"/>
        <w:rPr>
          <w:sz w:val="20"/>
        </w:rPr>
      </w:pPr>
      <w:r w:rsidRPr="002F07DA">
        <w:t>D2-4</w:t>
      </w:r>
      <w:r w:rsidRPr="002F07DA">
        <w:tab/>
        <w:t xml:space="preserve">FINANCIAL </w:t>
      </w:r>
      <w:r>
        <w:t xml:space="preserve">INSTRUMENTS AND FINANCIAL </w:t>
      </w:r>
      <w:r w:rsidRPr="002F07DA">
        <w:t>RISK</w:t>
      </w:r>
      <w:r>
        <w:t xml:space="preserve"> MANAGEMENT</w:t>
      </w:r>
    </w:p>
    <w:p w14:paraId="17B5C3D0" w14:textId="77777777" w:rsidR="007C36C7" w:rsidRDefault="007C36C7" w:rsidP="00117A3E">
      <w:pPr>
        <w:pStyle w:val="Header"/>
        <w:tabs>
          <w:tab w:val="clear" w:pos="4513"/>
          <w:tab w:val="clear" w:pos="9026"/>
        </w:tabs>
        <w:spacing w:before="240"/>
        <w:rPr>
          <w:b w:val="0"/>
          <w:sz w:val="18"/>
          <w:szCs w:val="18"/>
        </w:rPr>
      </w:pPr>
      <w:r w:rsidRPr="00D60A1D">
        <w:rPr>
          <w:sz w:val="20"/>
          <w:szCs w:val="18"/>
        </w:rPr>
        <w:t>Recognition of financial instruments</w:t>
      </w:r>
    </w:p>
    <w:p w14:paraId="3325C8B2" w14:textId="77777777" w:rsidR="007C36C7" w:rsidRPr="002F07DA" w:rsidRDefault="007C36C7" w:rsidP="00117A3E">
      <w:pPr>
        <w:pStyle w:val="Header"/>
        <w:tabs>
          <w:tab w:val="clear" w:pos="4513"/>
          <w:tab w:val="clear" w:pos="9026"/>
        </w:tabs>
        <w:spacing w:before="240"/>
        <w:rPr>
          <w:b w:val="0"/>
          <w:sz w:val="18"/>
          <w:szCs w:val="18"/>
        </w:rPr>
      </w:pPr>
      <w:r w:rsidRPr="002F07DA">
        <w:rPr>
          <w:b w:val="0"/>
          <w:sz w:val="18"/>
          <w:szCs w:val="18"/>
        </w:rPr>
        <w:t>Financial assets and financial liabilities are recognised in the Statement of Financial Position when the Group becomes party to the contractual provisions of the financial instrument.</w:t>
      </w:r>
    </w:p>
    <w:p w14:paraId="4B912F1A" w14:textId="77777777" w:rsidR="007C36C7" w:rsidRDefault="007C36C7" w:rsidP="00117A3E">
      <w:pPr>
        <w:pStyle w:val="Header"/>
        <w:tabs>
          <w:tab w:val="clear" w:pos="4513"/>
          <w:tab w:val="clear" w:pos="9026"/>
        </w:tabs>
        <w:spacing w:before="240"/>
        <w:rPr>
          <w:sz w:val="20"/>
          <w:szCs w:val="18"/>
        </w:rPr>
      </w:pPr>
      <w:r w:rsidRPr="00D60A1D">
        <w:rPr>
          <w:sz w:val="20"/>
          <w:szCs w:val="18"/>
        </w:rPr>
        <w:t>Classification of financial instruments</w:t>
      </w:r>
    </w:p>
    <w:p w14:paraId="1BC8DB81" w14:textId="77777777" w:rsidR="007C36C7" w:rsidRPr="002F07DA" w:rsidRDefault="007C36C7" w:rsidP="00117A3E">
      <w:pPr>
        <w:pStyle w:val="Header"/>
        <w:tabs>
          <w:tab w:val="clear" w:pos="4513"/>
          <w:tab w:val="clear" w:pos="9026"/>
        </w:tabs>
        <w:spacing w:before="240"/>
        <w:rPr>
          <w:b w:val="0"/>
          <w:sz w:val="18"/>
          <w:szCs w:val="18"/>
        </w:rPr>
      </w:pPr>
      <w:r w:rsidRPr="002F07DA">
        <w:rPr>
          <w:b w:val="0"/>
          <w:sz w:val="18"/>
          <w:szCs w:val="18"/>
        </w:rPr>
        <w:t>Financial instruments are classified and measured as follows:</w:t>
      </w:r>
    </w:p>
    <w:p w14:paraId="03999C4A" w14:textId="77777777" w:rsidR="007C36C7" w:rsidRPr="002F07DA" w:rsidRDefault="007C36C7" w:rsidP="006D62F6">
      <w:pPr>
        <w:pStyle w:val="Header"/>
        <w:numPr>
          <w:ilvl w:val="0"/>
          <w:numId w:val="34"/>
        </w:numPr>
        <w:tabs>
          <w:tab w:val="clear" w:pos="4513"/>
          <w:tab w:val="clear" w:pos="9026"/>
        </w:tabs>
        <w:spacing w:before="120" w:line="276" w:lineRule="auto"/>
        <w:rPr>
          <w:b w:val="0"/>
          <w:sz w:val="18"/>
          <w:szCs w:val="18"/>
        </w:rPr>
      </w:pPr>
      <w:r w:rsidRPr="002F07DA">
        <w:rPr>
          <w:b w:val="0"/>
          <w:sz w:val="18"/>
          <w:szCs w:val="18"/>
        </w:rPr>
        <w:t xml:space="preserve">Cash and cash equivalents </w:t>
      </w:r>
    </w:p>
    <w:p w14:paraId="370D6DBE" w14:textId="77777777" w:rsidR="007C36C7" w:rsidRPr="002F07DA" w:rsidRDefault="007C36C7" w:rsidP="006D62F6">
      <w:pPr>
        <w:pStyle w:val="Header"/>
        <w:numPr>
          <w:ilvl w:val="0"/>
          <w:numId w:val="34"/>
        </w:numPr>
        <w:tabs>
          <w:tab w:val="clear" w:pos="4513"/>
          <w:tab w:val="clear" w:pos="9026"/>
        </w:tabs>
        <w:spacing w:before="120" w:line="276" w:lineRule="auto"/>
        <w:rPr>
          <w:b w:val="0"/>
          <w:sz w:val="18"/>
          <w:szCs w:val="18"/>
        </w:rPr>
      </w:pPr>
      <w:r w:rsidRPr="002F07DA">
        <w:rPr>
          <w:b w:val="0"/>
          <w:sz w:val="18"/>
          <w:szCs w:val="18"/>
        </w:rPr>
        <w:t xml:space="preserve">Investments – held at fair value through </w:t>
      </w:r>
      <w:r>
        <w:rPr>
          <w:b w:val="0"/>
          <w:sz w:val="18"/>
          <w:szCs w:val="18"/>
        </w:rPr>
        <w:t>profit or loss</w:t>
      </w:r>
    </w:p>
    <w:p w14:paraId="1937E7F8" w14:textId="77777777" w:rsidR="007C36C7" w:rsidRPr="002F07DA" w:rsidRDefault="007C36C7" w:rsidP="006D62F6">
      <w:pPr>
        <w:pStyle w:val="Header"/>
        <w:numPr>
          <w:ilvl w:val="0"/>
          <w:numId w:val="34"/>
        </w:numPr>
        <w:tabs>
          <w:tab w:val="clear" w:pos="4513"/>
          <w:tab w:val="clear" w:pos="9026"/>
        </w:tabs>
        <w:spacing w:before="120" w:line="276" w:lineRule="auto"/>
        <w:rPr>
          <w:b w:val="0"/>
          <w:sz w:val="18"/>
          <w:szCs w:val="18"/>
        </w:rPr>
      </w:pPr>
      <w:r w:rsidRPr="002F07DA">
        <w:rPr>
          <w:b w:val="0"/>
          <w:sz w:val="18"/>
          <w:szCs w:val="18"/>
        </w:rPr>
        <w:t>Receivables – held at amortised cost</w:t>
      </w:r>
    </w:p>
    <w:p w14:paraId="10CAD5AF" w14:textId="77777777" w:rsidR="007C36C7" w:rsidRPr="002F07DA" w:rsidRDefault="007C36C7" w:rsidP="006D62F6">
      <w:pPr>
        <w:pStyle w:val="Header"/>
        <w:numPr>
          <w:ilvl w:val="0"/>
          <w:numId w:val="34"/>
        </w:numPr>
        <w:tabs>
          <w:tab w:val="clear" w:pos="4513"/>
          <w:tab w:val="clear" w:pos="9026"/>
        </w:tabs>
        <w:spacing w:before="120" w:line="276" w:lineRule="auto"/>
        <w:rPr>
          <w:b w:val="0"/>
          <w:sz w:val="18"/>
          <w:szCs w:val="18"/>
        </w:rPr>
      </w:pPr>
      <w:r w:rsidRPr="002F07DA">
        <w:rPr>
          <w:b w:val="0"/>
          <w:sz w:val="18"/>
          <w:szCs w:val="18"/>
        </w:rPr>
        <w:t>Payables</w:t>
      </w:r>
      <w:r>
        <w:rPr>
          <w:b w:val="0"/>
          <w:sz w:val="18"/>
          <w:szCs w:val="18"/>
        </w:rPr>
        <w:t xml:space="preserve"> </w:t>
      </w:r>
      <w:r w:rsidRPr="002F07DA">
        <w:rPr>
          <w:b w:val="0"/>
          <w:sz w:val="18"/>
          <w:szCs w:val="18"/>
        </w:rPr>
        <w:t>– held at amortised cost</w:t>
      </w:r>
    </w:p>
    <w:p w14:paraId="50746414" w14:textId="77777777" w:rsidR="007C36C7" w:rsidRPr="002F07DA" w:rsidRDefault="007C36C7" w:rsidP="00526855">
      <w:pPr>
        <w:pStyle w:val="Header"/>
        <w:tabs>
          <w:tab w:val="clear" w:pos="4513"/>
          <w:tab w:val="clear" w:pos="9026"/>
        </w:tabs>
        <w:spacing w:before="240" w:after="240"/>
        <w:rPr>
          <w:b w:val="0"/>
          <w:sz w:val="18"/>
          <w:szCs w:val="18"/>
        </w:rPr>
      </w:pPr>
      <w:r w:rsidRPr="002F07DA">
        <w:rPr>
          <w:b w:val="0"/>
          <w:sz w:val="18"/>
          <w:szCs w:val="18"/>
        </w:rPr>
        <w:t>The Group does not enter into transactions for speculative purposes, nor for hedging.</w:t>
      </w:r>
    </w:p>
    <w:p w14:paraId="1C303460" w14:textId="77777777" w:rsidR="007C36C7" w:rsidRPr="00D60A1D" w:rsidRDefault="007C36C7" w:rsidP="00117A3E">
      <w:pPr>
        <w:rPr>
          <w:b/>
        </w:rPr>
      </w:pPr>
      <w:r>
        <w:rPr>
          <w:b/>
        </w:rPr>
        <w:t>Financial risk management</w:t>
      </w:r>
    </w:p>
    <w:p w14:paraId="005609F1" w14:textId="77777777" w:rsidR="007C36C7" w:rsidRPr="002F07DA" w:rsidRDefault="007C36C7" w:rsidP="00117A3E">
      <w:pPr>
        <w:pStyle w:val="Header"/>
        <w:tabs>
          <w:tab w:val="clear" w:pos="4513"/>
          <w:tab w:val="clear" w:pos="9026"/>
        </w:tabs>
        <w:spacing w:before="240"/>
        <w:rPr>
          <w:b w:val="0"/>
          <w:sz w:val="18"/>
          <w:szCs w:val="18"/>
        </w:rPr>
      </w:pPr>
      <w:r w:rsidRPr="002F07DA">
        <w:rPr>
          <w:b w:val="0"/>
          <w:sz w:val="18"/>
          <w:szCs w:val="18"/>
        </w:rPr>
        <w:t>The Group’s activities expose it to a variety of financial risks:  market risk (currency risk, price risk and interest rate risk), credit risk and liquidity risk.</w:t>
      </w:r>
    </w:p>
    <w:p w14:paraId="7FC80577" w14:textId="77777777" w:rsidR="007C36C7" w:rsidRDefault="007C36C7">
      <w:pPr>
        <w:rPr>
          <w:b/>
          <w:bCs/>
          <w:sz w:val="24"/>
        </w:rPr>
      </w:pPr>
      <w:r>
        <w:br w:type="page"/>
      </w:r>
    </w:p>
    <w:p w14:paraId="378698CC" w14:textId="77777777" w:rsidR="007C36C7" w:rsidRPr="002F07DA" w:rsidRDefault="007C36C7" w:rsidP="00A75E72">
      <w:pPr>
        <w:pStyle w:val="Heading2"/>
        <w:ind w:left="850" w:hanging="850"/>
        <w:rPr>
          <w:sz w:val="20"/>
        </w:rPr>
      </w:pPr>
      <w:r w:rsidRPr="002F07DA">
        <w:lastRenderedPageBreak/>
        <w:t>D2-4</w:t>
      </w:r>
      <w:r w:rsidRPr="002F07DA">
        <w:tab/>
        <w:t xml:space="preserve">FINANCIAL </w:t>
      </w:r>
      <w:r>
        <w:t xml:space="preserve">INSTRUMENTS AND FINANCIAL </w:t>
      </w:r>
      <w:r w:rsidRPr="002F07DA">
        <w:t>RISK</w:t>
      </w:r>
      <w:r>
        <w:t xml:space="preserve"> MANAGEMENT (continued)</w:t>
      </w:r>
    </w:p>
    <w:p w14:paraId="41A0A7FF" w14:textId="77777777" w:rsidR="007C36C7" w:rsidRPr="002F07DA" w:rsidRDefault="007C36C7" w:rsidP="00117A3E">
      <w:pPr>
        <w:pStyle w:val="Header"/>
        <w:tabs>
          <w:tab w:val="clear" w:pos="4513"/>
          <w:tab w:val="clear" w:pos="9026"/>
        </w:tabs>
        <w:spacing w:before="240"/>
        <w:rPr>
          <w:b w:val="0"/>
          <w:sz w:val="18"/>
          <w:szCs w:val="18"/>
        </w:rPr>
      </w:pPr>
      <w:r w:rsidRPr="002F07DA">
        <w:rPr>
          <w:b w:val="0"/>
          <w:sz w:val="18"/>
          <w:szCs w:val="18"/>
        </w:rPr>
        <w:t>Management and the Council regularly review the Group’s performance and ensure all investments held are within the approved mandate.</w:t>
      </w:r>
    </w:p>
    <w:p w14:paraId="4B59ABF7" w14:textId="77777777" w:rsidR="007C36C7" w:rsidRPr="002F07DA" w:rsidRDefault="007C36C7" w:rsidP="00117A3E">
      <w:pPr>
        <w:pStyle w:val="Header"/>
        <w:tabs>
          <w:tab w:val="clear" w:pos="4513"/>
          <w:tab w:val="clear" w:pos="9026"/>
        </w:tabs>
        <w:spacing w:before="240"/>
        <w:rPr>
          <w:sz w:val="20"/>
        </w:rPr>
      </w:pPr>
      <w:r>
        <w:rPr>
          <w:sz w:val="20"/>
        </w:rPr>
        <w:t xml:space="preserve">(a)   </w:t>
      </w:r>
      <w:r w:rsidRPr="002F07DA">
        <w:rPr>
          <w:sz w:val="20"/>
        </w:rPr>
        <w:t>Currency risk</w:t>
      </w:r>
    </w:p>
    <w:p w14:paraId="4A2703C3" w14:textId="77777777" w:rsidR="007C36C7" w:rsidRPr="002F07DA" w:rsidRDefault="007C36C7" w:rsidP="00117A3E">
      <w:pPr>
        <w:pStyle w:val="Header"/>
        <w:tabs>
          <w:tab w:val="clear" w:pos="4513"/>
          <w:tab w:val="clear" w:pos="9026"/>
        </w:tabs>
        <w:spacing w:before="240"/>
        <w:rPr>
          <w:b w:val="0"/>
          <w:sz w:val="18"/>
          <w:szCs w:val="18"/>
        </w:rPr>
      </w:pPr>
      <w:r w:rsidRPr="002F07DA">
        <w:rPr>
          <w:b w:val="0"/>
          <w:sz w:val="18"/>
          <w:szCs w:val="18"/>
        </w:rPr>
        <w:t>The Group is not exposed to significant foreign currency risk in relation to its functional currency as the majority of the Group’s transactions, assets and liabilities are denominated in Australian Dollars.</w:t>
      </w:r>
    </w:p>
    <w:p w14:paraId="55C8324B" w14:textId="77777777" w:rsidR="007C36C7" w:rsidRPr="002F07DA" w:rsidRDefault="007C36C7" w:rsidP="00526855">
      <w:pPr>
        <w:pStyle w:val="Header"/>
        <w:tabs>
          <w:tab w:val="clear" w:pos="4513"/>
          <w:tab w:val="clear" w:pos="9026"/>
        </w:tabs>
        <w:spacing w:before="240" w:after="240"/>
        <w:rPr>
          <w:b w:val="0"/>
          <w:sz w:val="18"/>
          <w:szCs w:val="18"/>
        </w:rPr>
      </w:pPr>
      <w:r w:rsidRPr="002F07DA">
        <w:rPr>
          <w:b w:val="0"/>
          <w:sz w:val="18"/>
          <w:szCs w:val="18"/>
        </w:rPr>
        <w:t>The Group holds minor cash balances in Singapore Dollars.</w:t>
      </w:r>
    </w:p>
    <w:p w14:paraId="7C3E5B02" w14:textId="77777777" w:rsidR="007C36C7" w:rsidRDefault="007C36C7" w:rsidP="00117A3E">
      <w:pPr>
        <w:pStyle w:val="Header"/>
        <w:tabs>
          <w:tab w:val="clear" w:pos="4513"/>
          <w:tab w:val="clear" w:pos="9026"/>
        </w:tabs>
        <w:rPr>
          <w:b w:val="0"/>
          <w:sz w:val="18"/>
          <w:szCs w:val="18"/>
        </w:rPr>
      </w:pPr>
      <w:r w:rsidRPr="002F07DA">
        <w:rPr>
          <w:b w:val="0"/>
          <w:sz w:val="18"/>
          <w:szCs w:val="18"/>
        </w:rPr>
        <w:t>The Group outsources its investment activities to respected fund managers who use defined risk management techniques as part of the funds</w:t>
      </w:r>
      <w:r>
        <w:rPr>
          <w:b w:val="0"/>
          <w:sz w:val="18"/>
          <w:szCs w:val="18"/>
        </w:rPr>
        <w:t>’</w:t>
      </w:r>
      <w:r w:rsidRPr="002F07DA">
        <w:rPr>
          <w:b w:val="0"/>
          <w:sz w:val="18"/>
          <w:szCs w:val="18"/>
        </w:rPr>
        <w:t xml:space="preserve"> mandates.</w:t>
      </w:r>
    </w:p>
    <w:p w14:paraId="7F364DEA" w14:textId="77777777" w:rsidR="007C36C7" w:rsidRPr="002F07DA" w:rsidRDefault="007C36C7" w:rsidP="00117A3E">
      <w:pPr>
        <w:pStyle w:val="Header"/>
        <w:tabs>
          <w:tab w:val="clear" w:pos="4513"/>
          <w:tab w:val="clear" w:pos="9026"/>
        </w:tabs>
        <w:rPr>
          <w:b w:val="0"/>
          <w:sz w:val="18"/>
          <w:szCs w:val="18"/>
        </w:rPr>
      </w:pPr>
    </w:p>
    <w:p w14:paraId="61580351" w14:textId="77777777" w:rsidR="007C36C7" w:rsidRPr="002F07DA" w:rsidRDefault="007C36C7" w:rsidP="006826CD">
      <w:pPr>
        <w:pStyle w:val="Header"/>
        <w:tabs>
          <w:tab w:val="clear" w:pos="4513"/>
          <w:tab w:val="clear" w:pos="9026"/>
        </w:tabs>
        <w:spacing w:before="240"/>
        <w:rPr>
          <w:b w:val="0"/>
          <w:sz w:val="18"/>
          <w:szCs w:val="18"/>
        </w:rPr>
      </w:pPr>
      <w:r w:rsidRPr="002F07DA">
        <w:rPr>
          <w:b w:val="0"/>
          <w:sz w:val="18"/>
          <w:szCs w:val="18"/>
        </w:rPr>
        <w:t>Investments in income securities are predominantly hedged where a currency exposure exists.</w:t>
      </w:r>
    </w:p>
    <w:p w14:paraId="08841744" w14:textId="77777777" w:rsidR="007C36C7" w:rsidRPr="0035109D" w:rsidRDefault="007C36C7" w:rsidP="00117A3E">
      <w:pPr>
        <w:pStyle w:val="Header"/>
        <w:tabs>
          <w:tab w:val="clear" w:pos="4513"/>
          <w:tab w:val="clear" w:pos="9026"/>
        </w:tabs>
        <w:spacing w:before="240"/>
        <w:rPr>
          <w:b w:val="0"/>
          <w:sz w:val="18"/>
          <w:szCs w:val="18"/>
        </w:rPr>
      </w:pPr>
      <w:r w:rsidRPr="0035109D">
        <w:rPr>
          <w:b w:val="0"/>
          <w:sz w:val="18"/>
          <w:szCs w:val="18"/>
        </w:rPr>
        <w:t>As part of the Group’s investment mandate, it holds units in funds which hold unhedged international securities.  Any unhedged position is in accordance with the strategic asset allocation, and is monitored regularly by management.</w:t>
      </w:r>
    </w:p>
    <w:p w14:paraId="4E7D4134" w14:textId="77777777" w:rsidR="007C36C7" w:rsidRPr="0035109D" w:rsidRDefault="007C36C7" w:rsidP="006D62F6">
      <w:pPr>
        <w:pStyle w:val="Header"/>
        <w:numPr>
          <w:ilvl w:val="0"/>
          <w:numId w:val="37"/>
        </w:numPr>
        <w:tabs>
          <w:tab w:val="clear" w:pos="4513"/>
          <w:tab w:val="clear" w:pos="9026"/>
        </w:tabs>
        <w:spacing w:before="240"/>
        <w:rPr>
          <w:sz w:val="20"/>
        </w:rPr>
      </w:pPr>
      <w:r w:rsidRPr="0035109D">
        <w:rPr>
          <w:sz w:val="20"/>
        </w:rPr>
        <w:t>Price and interest rate risk</w:t>
      </w:r>
    </w:p>
    <w:p w14:paraId="363B35E4" w14:textId="77777777" w:rsidR="007C36C7" w:rsidRPr="0035109D" w:rsidRDefault="007C36C7" w:rsidP="00117A3E">
      <w:pPr>
        <w:pStyle w:val="Header"/>
        <w:tabs>
          <w:tab w:val="clear" w:pos="4513"/>
          <w:tab w:val="clear" w:pos="9026"/>
        </w:tabs>
        <w:spacing w:before="240"/>
        <w:rPr>
          <w:b w:val="0"/>
          <w:sz w:val="18"/>
          <w:szCs w:val="18"/>
        </w:rPr>
      </w:pPr>
      <w:r w:rsidRPr="0035109D">
        <w:rPr>
          <w:b w:val="0"/>
          <w:sz w:val="18"/>
          <w:szCs w:val="18"/>
        </w:rPr>
        <w:t>The Group is exposed to equity securities price risk arising from the investments classified as fair value through profit or loss. These securities are held with an Australian fund manager.</w:t>
      </w:r>
    </w:p>
    <w:p w14:paraId="188F490B" w14:textId="77777777" w:rsidR="007C36C7" w:rsidRPr="0035109D" w:rsidRDefault="007C36C7" w:rsidP="00117A3E">
      <w:pPr>
        <w:pStyle w:val="Header"/>
        <w:tabs>
          <w:tab w:val="clear" w:pos="4513"/>
          <w:tab w:val="clear" w:pos="9026"/>
        </w:tabs>
        <w:spacing w:before="240"/>
        <w:rPr>
          <w:b w:val="0"/>
          <w:sz w:val="18"/>
          <w:szCs w:val="18"/>
        </w:rPr>
      </w:pPr>
      <w:r w:rsidRPr="0035109D">
        <w:rPr>
          <w:b w:val="0"/>
          <w:sz w:val="18"/>
          <w:szCs w:val="18"/>
        </w:rPr>
        <w:t>The Group manages its exposure to interest rate risk through the setting of investment durations by the fund managers.</w:t>
      </w:r>
    </w:p>
    <w:p w14:paraId="4BF1DCF9" w14:textId="77777777" w:rsidR="007C36C7" w:rsidRPr="0035109D" w:rsidRDefault="007C36C7" w:rsidP="00117A3E">
      <w:pPr>
        <w:pStyle w:val="Header"/>
        <w:tabs>
          <w:tab w:val="clear" w:pos="4513"/>
          <w:tab w:val="clear" w:pos="9026"/>
        </w:tabs>
        <w:spacing w:before="240"/>
        <w:rPr>
          <w:b w:val="0"/>
          <w:sz w:val="18"/>
          <w:szCs w:val="18"/>
        </w:rPr>
      </w:pPr>
      <w:r w:rsidRPr="0035109D">
        <w:rPr>
          <w:b w:val="0"/>
          <w:sz w:val="18"/>
          <w:szCs w:val="18"/>
        </w:rPr>
        <w:t>The Group seeks to reduce risk by diversifying across a range of securities, maturities and counter-parties.  Investment of the funds is subject to risk control limits and constraints as follows:</w:t>
      </w:r>
    </w:p>
    <w:p w14:paraId="18B71C38" w14:textId="77777777" w:rsidR="007C36C7" w:rsidRPr="0035109D" w:rsidRDefault="007C36C7" w:rsidP="00117A3E">
      <w:pPr>
        <w:pStyle w:val="Header"/>
        <w:tabs>
          <w:tab w:val="clear" w:pos="4513"/>
          <w:tab w:val="clear" w:pos="9026"/>
        </w:tabs>
        <w:spacing w:before="240"/>
        <w:rPr>
          <w:sz w:val="18"/>
          <w:szCs w:val="18"/>
        </w:rPr>
      </w:pPr>
      <w:r w:rsidRPr="0035109D">
        <w:rPr>
          <w:sz w:val="18"/>
          <w:szCs w:val="18"/>
        </w:rPr>
        <w:t>Duration and Tracking Error Limits (interest rate management)</w:t>
      </w:r>
    </w:p>
    <w:p w14:paraId="43C24911" w14:textId="77777777" w:rsidR="007C36C7" w:rsidRPr="0035109D" w:rsidRDefault="007C36C7" w:rsidP="00117A3E">
      <w:pPr>
        <w:pStyle w:val="Header"/>
        <w:tabs>
          <w:tab w:val="clear" w:pos="4513"/>
          <w:tab w:val="clear" w:pos="9026"/>
        </w:tabs>
        <w:spacing w:before="240"/>
        <w:rPr>
          <w:b w:val="0"/>
          <w:sz w:val="18"/>
          <w:szCs w:val="18"/>
        </w:rPr>
      </w:pPr>
      <w:r w:rsidRPr="0035109D">
        <w:rPr>
          <w:b w:val="0"/>
          <w:sz w:val="18"/>
          <w:szCs w:val="18"/>
        </w:rPr>
        <w:t>The Modified Duration of the funds is constrained within a specified period either side of the Modified Duration of the Benchmark as contained in the relevant funds product disclosure statements.</w:t>
      </w:r>
    </w:p>
    <w:p w14:paraId="0F79D7E9" w14:textId="77777777" w:rsidR="007C36C7" w:rsidRPr="0035109D" w:rsidRDefault="007C36C7" w:rsidP="00117A3E">
      <w:pPr>
        <w:pStyle w:val="Header"/>
        <w:tabs>
          <w:tab w:val="clear" w:pos="4513"/>
          <w:tab w:val="clear" w:pos="9026"/>
        </w:tabs>
        <w:spacing w:before="240"/>
        <w:rPr>
          <w:b w:val="0"/>
          <w:sz w:val="18"/>
          <w:szCs w:val="18"/>
        </w:rPr>
      </w:pPr>
      <w:r w:rsidRPr="0035109D">
        <w:rPr>
          <w:b w:val="0"/>
          <w:sz w:val="18"/>
          <w:szCs w:val="18"/>
        </w:rPr>
        <w:t>Rolling year ex-post tracking error will be limited to a specified number of basis points. The ex-ante tracking error of the funds is not expected to exceed a specified number of basis points.</w:t>
      </w:r>
    </w:p>
    <w:p w14:paraId="505CCB1A" w14:textId="77777777" w:rsidR="007C36C7" w:rsidRPr="0035109D" w:rsidRDefault="007C36C7" w:rsidP="00117A3E">
      <w:pPr>
        <w:pStyle w:val="Header"/>
        <w:tabs>
          <w:tab w:val="clear" w:pos="4513"/>
          <w:tab w:val="clear" w:pos="9026"/>
        </w:tabs>
        <w:spacing w:before="240"/>
        <w:rPr>
          <w:sz w:val="18"/>
          <w:szCs w:val="18"/>
        </w:rPr>
      </w:pPr>
      <w:r w:rsidRPr="0035109D">
        <w:rPr>
          <w:sz w:val="18"/>
          <w:szCs w:val="18"/>
        </w:rPr>
        <w:t>Sector Exposure Bands</w:t>
      </w:r>
    </w:p>
    <w:p w14:paraId="12E88CE6" w14:textId="77777777" w:rsidR="007C36C7" w:rsidRPr="0035109D" w:rsidRDefault="007C36C7" w:rsidP="00117A3E">
      <w:pPr>
        <w:pStyle w:val="Header"/>
        <w:tabs>
          <w:tab w:val="clear" w:pos="4513"/>
          <w:tab w:val="clear" w:pos="9026"/>
        </w:tabs>
        <w:spacing w:before="240"/>
        <w:rPr>
          <w:b w:val="0"/>
          <w:sz w:val="18"/>
          <w:szCs w:val="18"/>
        </w:rPr>
      </w:pPr>
      <w:r w:rsidRPr="0035109D">
        <w:rPr>
          <w:b w:val="0"/>
          <w:sz w:val="18"/>
          <w:szCs w:val="18"/>
        </w:rPr>
        <w:t>The weighting of each sector (e.g. domestic, international – government, non-government) within the funds will be maintained in specified limits.</w:t>
      </w:r>
    </w:p>
    <w:p w14:paraId="7E720EF8" w14:textId="77777777" w:rsidR="007C36C7" w:rsidRPr="0035109D" w:rsidRDefault="007C36C7" w:rsidP="00117A3E">
      <w:pPr>
        <w:pStyle w:val="Header"/>
        <w:tabs>
          <w:tab w:val="clear" w:pos="4513"/>
          <w:tab w:val="clear" w:pos="9026"/>
        </w:tabs>
        <w:spacing w:before="240"/>
        <w:rPr>
          <w:sz w:val="18"/>
          <w:szCs w:val="18"/>
        </w:rPr>
      </w:pPr>
      <w:r w:rsidRPr="0035109D">
        <w:rPr>
          <w:sz w:val="18"/>
          <w:szCs w:val="18"/>
        </w:rPr>
        <w:t>Credit Limits</w:t>
      </w:r>
    </w:p>
    <w:p w14:paraId="78B541DE" w14:textId="77777777" w:rsidR="007C36C7" w:rsidRPr="0035109D" w:rsidRDefault="007C36C7" w:rsidP="00117A3E">
      <w:pPr>
        <w:pStyle w:val="Header"/>
        <w:tabs>
          <w:tab w:val="clear" w:pos="4513"/>
          <w:tab w:val="clear" w:pos="9026"/>
        </w:tabs>
        <w:spacing w:before="240"/>
        <w:rPr>
          <w:b w:val="0"/>
          <w:sz w:val="18"/>
          <w:szCs w:val="18"/>
        </w:rPr>
      </w:pPr>
      <w:r w:rsidRPr="0035109D">
        <w:rPr>
          <w:b w:val="0"/>
          <w:sz w:val="18"/>
          <w:szCs w:val="18"/>
        </w:rPr>
        <w:t>The funds will be invested in a broad and diversified range of securities across the credit spectrum.</w:t>
      </w:r>
    </w:p>
    <w:p w14:paraId="5CACD290" w14:textId="77777777" w:rsidR="007C36C7" w:rsidRDefault="007C36C7">
      <w:pPr>
        <w:rPr>
          <w:b/>
          <w:sz w:val="18"/>
          <w:szCs w:val="18"/>
        </w:rPr>
      </w:pPr>
    </w:p>
    <w:p w14:paraId="6D16D452" w14:textId="77777777" w:rsidR="007C36C7" w:rsidRDefault="007C36C7">
      <w:pPr>
        <w:rPr>
          <w:b/>
          <w:sz w:val="18"/>
          <w:szCs w:val="18"/>
        </w:rPr>
      </w:pPr>
      <w:r>
        <w:rPr>
          <w:sz w:val="18"/>
          <w:szCs w:val="18"/>
        </w:rPr>
        <w:br w:type="page"/>
      </w:r>
    </w:p>
    <w:p w14:paraId="1FDC5137" w14:textId="77777777" w:rsidR="007C36C7" w:rsidRPr="0035109D" w:rsidRDefault="007C36C7" w:rsidP="00752B8D">
      <w:pPr>
        <w:pStyle w:val="Heading2"/>
        <w:spacing w:after="0"/>
        <w:ind w:left="709" w:hanging="709"/>
        <w:rPr>
          <w:sz w:val="20"/>
        </w:rPr>
      </w:pPr>
      <w:r w:rsidRPr="0035109D">
        <w:lastRenderedPageBreak/>
        <w:t>D2-4</w:t>
      </w:r>
      <w:r w:rsidRPr="0035109D">
        <w:tab/>
        <w:t xml:space="preserve">FINANCIAL INSTRUMENTS AND FINANCIAL RISK MANAGEMENT </w:t>
      </w:r>
      <w:r>
        <w:t>(continued)</w:t>
      </w:r>
    </w:p>
    <w:p w14:paraId="62247588" w14:textId="77777777" w:rsidR="007C36C7" w:rsidRPr="0035109D" w:rsidRDefault="007C36C7" w:rsidP="00117A3E">
      <w:pPr>
        <w:pStyle w:val="Header"/>
        <w:tabs>
          <w:tab w:val="clear" w:pos="4513"/>
          <w:tab w:val="clear" w:pos="9026"/>
        </w:tabs>
        <w:spacing w:before="240"/>
        <w:rPr>
          <w:sz w:val="18"/>
          <w:szCs w:val="18"/>
        </w:rPr>
      </w:pPr>
      <w:r w:rsidRPr="0035109D">
        <w:rPr>
          <w:sz w:val="18"/>
          <w:szCs w:val="18"/>
        </w:rPr>
        <w:t>Credit Risk Limits for Individual Security Investments</w:t>
      </w:r>
    </w:p>
    <w:p w14:paraId="2BBDD858" w14:textId="77777777" w:rsidR="007C36C7" w:rsidRPr="0035109D" w:rsidRDefault="007C36C7" w:rsidP="00117A3E">
      <w:pPr>
        <w:pStyle w:val="Header"/>
        <w:tabs>
          <w:tab w:val="clear" w:pos="4513"/>
          <w:tab w:val="clear" w:pos="9026"/>
        </w:tabs>
        <w:spacing w:before="240"/>
        <w:rPr>
          <w:b w:val="0"/>
          <w:sz w:val="18"/>
          <w:szCs w:val="18"/>
        </w:rPr>
      </w:pPr>
      <w:r w:rsidRPr="0035109D">
        <w:rPr>
          <w:b w:val="0"/>
          <w:sz w:val="18"/>
          <w:szCs w:val="18"/>
        </w:rPr>
        <w:t>Individual security limits apply for direct physical holdings based on their credit rating and inclusion in the benchmark.</w:t>
      </w:r>
    </w:p>
    <w:p w14:paraId="2D217E10" w14:textId="77777777" w:rsidR="007C36C7" w:rsidRPr="0035109D" w:rsidRDefault="007C36C7" w:rsidP="006D62F6">
      <w:pPr>
        <w:pStyle w:val="Header"/>
        <w:numPr>
          <w:ilvl w:val="0"/>
          <w:numId w:val="37"/>
        </w:numPr>
        <w:tabs>
          <w:tab w:val="clear" w:pos="4513"/>
          <w:tab w:val="clear" w:pos="9026"/>
        </w:tabs>
        <w:spacing w:before="240"/>
        <w:rPr>
          <w:sz w:val="20"/>
        </w:rPr>
      </w:pPr>
      <w:r w:rsidRPr="0035109D">
        <w:rPr>
          <w:sz w:val="20"/>
        </w:rPr>
        <w:t>Credit risk</w:t>
      </w:r>
    </w:p>
    <w:p w14:paraId="78EDFA56" w14:textId="77777777" w:rsidR="007C36C7" w:rsidRPr="0035109D" w:rsidRDefault="007C36C7" w:rsidP="00117A3E">
      <w:pPr>
        <w:pStyle w:val="Header"/>
        <w:tabs>
          <w:tab w:val="clear" w:pos="4513"/>
          <w:tab w:val="clear" w:pos="9026"/>
        </w:tabs>
        <w:spacing w:before="240"/>
        <w:rPr>
          <w:b w:val="0"/>
          <w:sz w:val="18"/>
          <w:szCs w:val="18"/>
        </w:rPr>
      </w:pPr>
      <w:r w:rsidRPr="0035109D">
        <w:rPr>
          <w:b w:val="0"/>
          <w:sz w:val="18"/>
          <w:szCs w:val="18"/>
        </w:rPr>
        <w:t>There is no significant credit risk with respect to the collectability of premiums as the Group only underwrites risks from members.  All premiums are paid up front at the commencement of the period covered under the insurance policy.</w:t>
      </w:r>
    </w:p>
    <w:p w14:paraId="5CA99CDE" w14:textId="77777777" w:rsidR="007C36C7" w:rsidRDefault="007C36C7" w:rsidP="00752B8D">
      <w:pPr>
        <w:pStyle w:val="Header"/>
        <w:tabs>
          <w:tab w:val="clear" w:pos="4513"/>
          <w:tab w:val="clear" w:pos="9026"/>
        </w:tabs>
        <w:spacing w:before="240"/>
        <w:rPr>
          <w:b w:val="0"/>
          <w:sz w:val="18"/>
          <w:szCs w:val="18"/>
        </w:rPr>
      </w:pPr>
      <w:r w:rsidRPr="0035109D">
        <w:rPr>
          <w:b w:val="0"/>
          <w:sz w:val="18"/>
          <w:szCs w:val="18"/>
        </w:rPr>
        <w:t>Credit risk arising on funds placed with external fund managers and on reinsurance activities is managed by established policies to ensure that the counter-parties have adequate financial ratings and appropriate credit history.</w:t>
      </w:r>
    </w:p>
    <w:p w14:paraId="71F3D294" w14:textId="77777777" w:rsidR="007C36C7" w:rsidRPr="0035109D" w:rsidRDefault="007C36C7" w:rsidP="00117A3E">
      <w:pPr>
        <w:pStyle w:val="Header"/>
        <w:tabs>
          <w:tab w:val="clear" w:pos="4513"/>
          <w:tab w:val="clear" w:pos="9026"/>
        </w:tabs>
        <w:spacing w:before="240"/>
        <w:rPr>
          <w:sz w:val="20"/>
        </w:rPr>
      </w:pPr>
      <w:r w:rsidRPr="0035109D">
        <w:rPr>
          <w:sz w:val="20"/>
        </w:rPr>
        <w:t xml:space="preserve">(c)     Credit risk </w:t>
      </w:r>
    </w:p>
    <w:p w14:paraId="31E2611E" w14:textId="77777777" w:rsidR="007C36C7" w:rsidRPr="0035109D" w:rsidRDefault="007C36C7" w:rsidP="006D62F6">
      <w:pPr>
        <w:pStyle w:val="Header"/>
        <w:numPr>
          <w:ilvl w:val="0"/>
          <w:numId w:val="31"/>
        </w:numPr>
        <w:tabs>
          <w:tab w:val="clear" w:pos="4513"/>
          <w:tab w:val="clear" w:pos="9026"/>
        </w:tabs>
        <w:spacing w:before="240"/>
        <w:ind w:left="567" w:hanging="567"/>
        <w:rPr>
          <w:sz w:val="18"/>
          <w:szCs w:val="18"/>
        </w:rPr>
      </w:pPr>
      <w:r w:rsidRPr="0035109D">
        <w:rPr>
          <w:sz w:val="18"/>
          <w:szCs w:val="18"/>
        </w:rPr>
        <w:t>Financial assets that are neither past due nor impaired</w:t>
      </w:r>
    </w:p>
    <w:p w14:paraId="54B47E5C" w14:textId="77777777" w:rsidR="007C36C7" w:rsidRPr="0035109D" w:rsidRDefault="007C36C7" w:rsidP="00B52B35">
      <w:pPr>
        <w:pStyle w:val="Header"/>
        <w:tabs>
          <w:tab w:val="clear" w:pos="4513"/>
          <w:tab w:val="clear" w:pos="9026"/>
        </w:tabs>
        <w:spacing w:before="120"/>
        <w:ind w:left="567"/>
        <w:rPr>
          <w:b w:val="0"/>
          <w:sz w:val="18"/>
          <w:szCs w:val="18"/>
        </w:rPr>
      </w:pPr>
      <w:r w:rsidRPr="0035109D">
        <w:rPr>
          <w:b w:val="0"/>
          <w:sz w:val="18"/>
          <w:szCs w:val="18"/>
        </w:rPr>
        <w:t>At balance date no financial assets are past due nor impaired other than trade receivables noted below.</w:t>
      </w:r>
    </w:p>
    <w:p w14:paraId="2B606DAF" w14:textId="77777777" w:rsidR="007C36C7" w:rsidRPr="0035109D" w:rsidRDefault="007C36C7" w:rsidP="00B52B35">
      <w:pPr>
        <w:pStyle w:val="Header"/>
        <w:tabs>
          <w:tab w:val="clear" w:pos="4513"/>
          <w:tab w:val="clear" w:pos="9026"/>
        </w:tabs>
        <w:spacing w:before="120"/>
        <w:ind w:left="567"/>
        <w:rPr>
          <w:b w:val="0"/>
          <w:sz w:val="18"/>
          <w:szCs w:val="18"/>
        </w:rPr>
      </w:pPr>
      <w:r w:rsidRPr="0035109D">
        <w:rPr>
          <w:b w:val="0"/>
          <w:sz w:val="18"/>
          <w:szCs w:val="18"/>
        </w:rPr>
        <w:t>Cash and cash equivalents that are neither past due nor impaired are placed with reputable financial institutions with high credit ratings and no history of default.</w:t>
      </w:r>
    </w:p>
    <w:p w14:paraId="2D5C9962" w14:textId="77777777" w:rsidR="007C36C7" w:rsidRPr="0035109D" w:rsidRDefault="007C36C7" w:rsidP="00117A3E">
      <w:pPr>
        <w:pStyle w:val="Header"/>
        <w:tabs>
          <w:tab w:val="clear" w:pos="4513"/>
          <w:tab w:val="clear" w:pos="9026"/>
        </w:tabs>
        <w:spacing w:before="120"/>
        <w:ind w:left="567"/>
        <w:rPr>
          <w:b w:val="0"/>
          <w:sz w:val="18"/>
          <w:szCs w:val="18"/>
        </w:rPr>
      </w:pPr>
      <w:r w:rsidRPr="0035109D">
        <w:rPr>
          <w:b w:val="0"/>
          <w:sz w:val="18"/>
          <w:szCs w:val="18"/>
        </w:rPr>
        <w:t>Investments at fair value through profit or loss are redeemable on demand.  These are placed with reputable fund managers.</w:t>
      </w:r>
    </w:p>
    <w:p w14:paraId="54751107" w14:textId="77777777" w:rsidR="007C36C7" w:rsidRPr="0035109D" w:rsidRDefault="007C36C7" w:rsidP="00117A3E">
      <w:pPr>
        <w:pStyle w:val="Header"/>
        <w:tabs>
          <w:tab w:val="clear" w:pos="4513"/>
          <w:tab w:val="clear" w:pos="9026"/>
        </w:tabs>
        <w:spacing w:before="120"/>
        <w:ind w:left="567"/>
        <w:rPr>
          <w:b w:val="0"/>
          <w:sz w:val="18"/>
          <w:szCs w:val="18"/>
        </w:rPr>
      </w:pPr>
      <w:r w:rsidRPr="0035109D">
        <w:rPr>
          <w:b w:val="0"/>
          <w:sz w:val="18"/>
          <w:szCs w:val="18"/>
        </w:rPr>
        <w:t>No insurance recoveries are past due.  All reinsurance contracts are placed in accordance with the Group’s reinsurance policy which ensures appropriate credit rating of individual reinsurers and that concentration risk is reduced to acceptable levels.</w:t>
      </w:r>
    </w:p>
    <w:p w14:paraId="2A1B1DE0" w14:textId="77777777" w:rsidR="007C36C7" w:rsidRPr="00A822FA" w:rsidRDefault="007C36C7" w:rsidP="006D62F6">
      <w:pPr>
        <w:pStyle w:val="Header"/>
        <w:numPr>
          <w:ilvl w:val="0"/>
          <w:numId w:val="31"/>
        </w:numPr>
        <w:tabs>
          <w:tab w:val="clear" w:pos="4513"/>
          <w:tab w:val="clear" w:pos="9026"/>
        </w:tabs>
        <w:spacing w:before="240"/>
        <w:ind w:left="567" w:hanging="567"/>
        <w:rPr>
          <w:sz w:val="18"/>
          <w:szCs w:val="18"/>
        </w:rPr>
      </w:pPr>
      <w:r w:rsidRPr="00A822FA">
        <w:rPr>
          <w:sz w:val="18"/>
          <w:szCs w:val="18"/>
        </w:rPr>
        <w:t>Financial assets that are past due and/or impaired</w:t>
      </w:r>
    </w:p>
    <w:p w14:paraId="6D55D62A" w14:textId="77777777" w:rsidR="007C36C7" w:rsidRPr="00A822FA" w:rsidRDefault="007C36C7" w:rsidP="00117A3E">
      <w:pPr>
        <w:pStyle w:val="Header"/>
        <w:tabs>
          <w:tab w:val="clear" w:pos="4513"/>
          <w:tab w:val="clear" w:pos="9026"/>
        </w:tabs>
        <w:spacing w:before="120"/>
        <w:ind w:left="567"/>
        <w:rPr>
          <w:b w:val="0"/>
          <w:sz w:val="18"/>
          <w:szCs w:val="18"/>
        </w:rPr>
      </w:pPr>
      <w:r w:rsidRPr="00A822FA">
        <w:rPr>
          <w:b w:val="0"/>
          <w:sz w:val="18"/>
          <w:szCs w:val="18"/>
        </w:rPr>
        <w:t>Trade debtors includes excesses which are due in relation to claims.</w:t>
      </w:r>
    </w:p>
    <w:p w14:paraId="11060784" w14:textId="77777777" w:rsidR="007C36C7" w:rsidRPr="00A822FA" w:rsidRDefault="007C36C7" w:rsidP="00117A3E">
      <w:pPr>
        <w:pStyle w:val="Header"/>
        <w:tabs>
          <w:tab w:val="clear" w:pos="4513"/>
          <w:tab w:val="clear" w:pos="9026"/>
        </w:tabs>
        <w:spacing w:before="120"/>
        <w:ind w:left="567"/>
        <w:rPr>
          <w:b w:val="0"/>
          <w:sz w:val="18"/>
          <w:szCs w:val="18"/>
        </w:rPr>
      </w:pPr>
      <w:r w:rsidRPr="00A822FA">
        <w:rPr>
          <w:b w:val="0"/>
          <w:sz w:val="18"/>
          <w:szCs w:val="18"/>
        </w:rPr>
        <w:t>Trade and other receivables include excess balances of $69,622 (2022-23: $47,143) which are more than one month past due.  There is a provision of $69,622 (2022-23: $47,143) on these outstanding balances.</w:t>
      </w:r>
    </w:p>
    <w:p w14:paraId="2F5B08FA" w14:textId="77777777" w:rsidR="007C36C7" w:rsidRPr="00A822FA" w:rsidRDefault="007C36C7" w:rsidP="00117A3E">
      <w:pPr>
        <w:pStyle w:val="Header"/>
        <w:tabs>
          <w:tab w:val="clear" w:pos="4513"/>
          <w:tab w:val="clear" w:pos="9026"/>
        </w:tabs>
        <w:spacing w:before="120"/>
        <w:ind w:left="567"/>
        <w:rPr>
          <w:b w:val="0"/>
          <w:sz w:val="18"/>
          <w:szCs w:val="18"/>
        </w:rPr>
      </w:pPr>
      <w:r w:rsidRPr="00A822FA">
        <w:rPr>
          <w:b w:val="0"/>
          <w:sz w:val="18"/>
          <w:szCs w:val="18"/>
        </w:rPr>
        <w:t>There were no reinsurance recoveries (2022-23: $Nil) outstanding more than one month.</w:t>
      </w:r>
    </w:p>
    <w:p w14:paraId="5274373C" w14:textId="77777777" w:rsidR="007C36C7" w:rsidRDefault="007C36C7" w:rsidP="00117A3E">
      <w:pPr>
        <w:pStyle w:val="Header"/>
        <w:tabs>
          <w:tab w:val="clear" w:pos="4513"/>
          <w:tab w:val="clear" w:pos="9026"/>
        </w:tabs>
        <w:spacing w:before="120"/>
        <w:ind w:left="567"/>
        <w:rPr>
          <w:b w:val="0"/>
          <w:sz w:val="18"/>
          <w:szCs w:val="18"/>
        </w:rPr>
      </w:pPr>
      <w:r w:rsidRPr="00A822FA">
        <w:rPr>
          <w:b w:val="0"/>
          <w:sz w:val="18"/>
          <w:szCs w:val="18"/>
        </w:rPr>
        <w:t xml:space="preserve">While provisions have been raised against outstanding excesses, the </w:t>
      </w:r>
      <w:r w:rsidRPr="00A822FA">
        <w:rPr>
          <w:b w:val="0"/>
          <w:i/>
          <w:sz w:val="18"/>
          <w:szCs w:val="18"/>
        </w:rPr>
        <w:t>Queensland Law Society Indemnity Rule 2005</w:t>
      </w:r>
      <w:r w:rsidRPr="00A822FA">
        <w:rPr>
          <w:b w:val="0"/>
          <w:sz w:val="18"/>
          <w:szCs w:val="18"/>
        </w:rPr>
        <w:t xml:space="preserve"> gives power to the Society to take action against insured parties where any balances are outstanding.</w:t>
      </w:r>
    </w:p>
    <w:p w14:paraId="4F77DF86" w14:textId="77777777" w:rsidR="007C36C7" w:rsidRDefault="007C36C7">
      <w:pPr>
        <w:rPr>
          <w:b/>
          <w:sz w:val="18"/>
          <w:szCs w:val="18"/>
        </w:rPr>
      </w:pPr>
      <w:r>
        <w:rPr>
          <w:b/>
          <w:sz w:val="18"/>
          <w:szCs w:val="18"/>
        </w:rPr>
        <w:br w:type="page"/>
      </w:r>
    </w:p>
    <w:p w14:paraId="44C6F2A5" w14:textId="77777777" w:rsidR="007C36C7" w:rsidRPr="0035109D" w:rsidRDefault="007C36C7" w:rsidP="00B45AFB">
      <w:pPr>
        <w:pStyle w:val="Heading2"/>
        <w:spacing w:after="0"/>
        <w:ind w:left="709" w:hanging="709"/>
        <w:rPr>
          <w:sz w:val="20"/>
        </w:rPr>
      </w:pPr>
      <w:r w:rsidRPr="0035109D">
        <w:lastRenderedPageBreak/>
        <w:t>D2-4</w:t>
      </w:r>
      <w:r w:rsidRPr="0035109D">
        <w:tab/>
        <w:t xml:space="preserve">FINANCIAL INSTRUMENTS AND FINANCIAL RISK MANAGEMENT </w:t>
      </w:r>
      <w:r>
        <w:t>(continued)</w:t>
      </w:r>
    </w:p>
    <w:p w14:paraId="1F576B0D" w14:textId="77777777" w:rsidR="007C36C7" w:rsidRPr="002F07DA" w:rsidRDefault="007C36C7" w:rsidP="006D62F6">
      <w:pPr>
        <w:pStyle w:val="Header"/>
        <w:numPr>
          <w:ilvl w:val="0"/>
          <w:numId w:val="31"/>
        </w:numPr>
        <w:tabs>
          <w:tab w:val="clear" w:pos="4513"/>
          <w:tab w:val="clear" w:pos="9026"/>
        </w:tabs>
        <w:spacing w:before="240"/>
        <w:ind w:left="567" w:hanging="567"/>
        <w:rPr>
          <w:sz w:val="18"/>
          <w:szCs w:val="18"/>
        </w:rPr>
      </w:pPr>
      <w:r w:rsidRPr="002F07DA">
        <w:rPr>
          <w:sz w:val="18"/>
          <w:szCs w:val="18"/>
        </w:rPr>
        <w:t>Credit ratings</w:t>
      </w:r>
    </w:p>
    <w:p w14:paraId="77B293A8" w14:textId="77777777" w:rsidR="007C36C7" w:rsidRDefault="007C36C7" w:rsidP="00526855">
      <w:pPr>
        <w:pStyle w:val="Header"/>
        <w:tabs>
          <w:tab w:val="clear" w:pos="4513"/>
          <w:tab w:val="clear" w:pos="9026"/>
        </w:tabs>
        <w:spacing w:before="120" w:after="240"/>
        <w:ind w:left="567"/>
        <w:rPr>
          <w:b w:val="0"/>
          <w:sz w:val="20"/>
        </w:rPr>
      </w:pPr>
      <w:r w:rsidRPr="002F07DA">
        <w:rPr>
          <w:b w:val="0"/>
          <w:sz w:val="18"/>
          <w:szCs w:val="18"/>
        </w:rPr>
        <w:t>The following table shows the investment grades of balances due:</w:t>
      </w:r>
    </w:p>
    <w:tbl>
      <w:tblPr>
        <w:tblW w:w="8506" w:type="dxa"/>
        <w:tblInd w:w="-5" w:type="dxa"/>
        <w:tblLook w:val="04A0" w:firstRow="1" w:lastRow="0" w:firstColumn="1" w:lastColumn="0" w:noHBand="0" w:noVBand="1"/>
      </w:tblPr>
      <w:tblGrid>
        <w:gridCol w:w="4395"/>
        <w:gridCol w:w="1609"/>
        <w:gridCol w:w="1251"/>
        <w:gridCol w:w="1251"/>
      </w:tblGrid>
      <w:tr w:rsidR="007C36C7" w:rsidRPr="000C143D" w14:paraId="5B817A5D" w14:textId="77777777" w:rsidTr="009F7814">
        <w:trPr>
          <w:trHeight w:val="491"/>
        </w:trPr>
        <w:tc>
          <w:tcPr>
            <w:tcW w:w="4395" w:type="dxa"/>
            <w:vMerge w:val="restart"/>
            <w:tcBorders>
              <w:top w:val="single" w:sz="4" w:space="0" w:color="auto"/>
              <w:left w:val="single" w:sz="4" w:space="0" w:color="auto"/>
              <w:bottom w:val="single" w:sz="4" w:space="0" w:color="000000"/>
              <w:right w:val="nil"/>
            </w:tcBorders>
            <w:shd w:val="clear" w:color="000000" w:fill="BFBFBF"/>
            <w:vAlign w:val="center"/>
            <w:hideMark/>
          </w:tcPr>
          <w:p w14:paraId="18D78E3E" w14:textId="77777777" w:rsidR="007C36C7" w:rsidRPr="000C143D" w:rsidRDefault="007C36C7" w:rsidP="000C143D">
            <w:pPr>
              <w:jc w:val="right"/>
              <w:rPr>
                <w:rFonts w:cs="Arial"/>
                <w:b/>
                <w:bCs/>
                <w:color w:val="000000"/>
                <w:sz w:val="18"/>
                <w:szCs w:val="18"/>
              </w:rPr>
            </w:pPr>
            <w:r w:rsidRPr="000C143D">
              <w:rPr>
                <w:rFonts w:cs="Arial"/>
                <w:b/>
                <w:bCs/>
                <w:color w:val="000000"/>
                <w:sz w:val="18"/>
                <w:szCs w:val="18"/>
              </w:rPr>
              <w:t> </w:t>
            </w:r>
          </w:p>
        </w:tc>
        <w:tc>
          <w:tcPr>
            <w:tcW w:w="1609" w:type="dxa"/>
            <w:tcBorders>
              <w:top w:val="single" w:sz="4" w:space="0" w:color="auto"/>
              <w:left w:val="nil"/>
              <w:bottom w:val="nil"/>
              <w:right w:val="nil"/>
            </w:tcBorders>
            <w:shd w:val="clear" w:color="000000" w:fill="BFBFBF"/>
            <w:vAlign w:val="center"/>
            <w:hideMark/>
          </w:tcPr>
          <w:p w14:paraId="20789DE4" w14:textId="77777777" w:rsidR="007C36C7" w:rsidRPr="000C143D" w:rsidRDefault="007C36C7" w:rsidP="000C143D">
            <w:pPr>
              <w:jc w:val="right"/>
              <w:rPr>
                <w:rFonts w:cs="Arial"/>
                <w:b/>
                <w:bCs/>
                <w:color w:val="000000"/>
                <w:sz w:val="18"/>
                <w:szCs w:val="18"/>
              </w:rPr>
            </w:pPr>
            <w:r w:rsidRPr="000C143D">
              <w:rPr>
                <w:rFonts w:cs="Arial"/>
                <w:b/>
                <w:bCs/>
                <w:color w:val="000000"/>
                <w:sz w:val="18"/>
                <w:szCs w:val="18"/>
              </w:rPr>
              <w:t>Investment Grade</w:t>
            </w:r>
          </w:p>
        </w:tc>
        <w:tc>
          <w:tcPr>
            <w:tcW w:w="1251" w:type="dxa"/>
            <w:tcBorders>
              <w:top w:val="single" w:sz="4" w:space="0" w:color="auto"/>
              <w:left w:val="nil"/>
              <w:bottom w:val="nil"/>
              <w:right w:val="nil"/>
            </w:tcBorders>
            <w:shd w:val="clear" w:color="000000" w:fill="BFBFBF"/>
            <w:vAlign w:val="center"/>
            <w:hideMark/>
          </w:tcPr>
          <w:p w14:paraId="4E4E049A" w14:textId="77777777" w:rsidR="007C36C7" w:rsidRPr="000C143D" w:rsidRDefault="007C36C7" w:rsidP="000C143D">
            <w:pPr>
              <w:jc w:val="right"/>
              <w:rPr>
                <w:rFonts w:cs="Arial"/>
                <w:b/>
                <w:bCs/>
                <w:color w:val="000000"/>
                <w:sz w:val="18"/>
                <w:szCs w:val="18"/>
              </w:rPr>
            </w:pPr>
            <w:r w:rsidRPr="000C143D">
              <w:rPr>
                <w:rFonts w:cs="Arial"/>
                <w:b/>
                <w:bCs/>
                <w:color w:val="000000"/>
                <w:sz w:val="18"/>
                <w:szCs w:val="18"/>
              </w:rPr>
              <w:t>Not rated</w:t>
            </w:r>
          </w:p>
        </w:tc>
        <w:tc>
          <w:tcPr>
            <w:tcW w:w="1251" w:type="dxa"/>
            <w:tcBorders>
              <w:top w:val="single" w:sz="4" w:space="0" w:color="auto"/>
              <w:left w:val="nil"/>
              <w:bottom w:val="nil"/>
              <w:right w:val="single" w:sz="4" w:space="0" w:color="auto"/>
            </w:tcBorders>
            <w:shd w:val="clear" w:color="000000" w:fill="BFBFBF"/>
            <w:vAlign w:val="center"/>
            <w:hideMark/>
          </w:tcPr>
          <w:p w14:paraId="22135A72" w14:textId="77777777" w:rsidR="007C36C7" w:rsidRPr="000C143D" w:rsidRDefault="007C36C7" w:rsidP="000C143D">
            <w:pPr>
              <w:jc w:val="right"/>
              <w:rPr>
                <w:rFonts w:cs="Arial"/>
                <w:b/>
                <w:bCs/>
                <w:color w:val="000000"/>
                <w:sz w:val="18"/>
                <w:szCs w:val="18"/>
              </w:rPr>
            </w:pPr>
            <w:r w:rsidRPr="000C143D">
              <w:rPr>
                <w:rFonts w:cs="Arial"/>
                <w:b/>
                <w:bCs/>
                <w:color w:val="000000"/>
                <w:sz w:val="18"/>
                <w:szCs w:val="18"/>
              </w:rPr>
              <w:t>Total</w:t>
            </w:r>
          </w:p>
        </w:tc>
      </w:tr>
      <w:tr w:rsidR="007C36C7" w:rsidRPr="000C143D" w14:paraId="1AA655BE" w14:textId="77777777" w:rsidTr="009F7814">
        <w:trPr>
          <w:trHeight w:val="307"/>
        </w:trPr>
        <w:tc>
          <w:tcPr>
            <w:tcW w:w="4395" w:type="dxa"/>
            <w:vMerge/>
            <w:tcBorders>
              <w:top w:val="single" w:sz="4" w:space="0" w:color="auto"/>
              <w:left w:val="single" w:sz="4" w:space="0" w:color="auto"/>
              <w:bottom w:val="single" w:sz="4" w:space="0" w:color="000000"/>
              <w:right w:val="nil"/>
            </w:tcBorders>
            <w:vAlign w:val="center"/>
            <w:hideMark/>
          </w:tcPr>
          <w:p w14:paraId="11402F69" w14:textId="77777777" w:rsidR="007C36C7" w:rsidRPr="000C143D" w:rsidRDefault="007C36C7" w:rsidP="000C143D">
            <w:pPr>
              <w:rPr>
                <w:rFonts w:cs="Arial"/>
                <w:b/>
                <w:bCs/>
                <w:color w:val="000000"/>
                <w:sz w:val="18"/>
                <w:szCs w:val="18"/>
              </w:rPr>
            </w:pPr>
          </w:p>
        </w:tc>
        <w:tc>
          <w:tcPr>
            <w:tcW w:w="1609" w:type="dxa"/>
            <w:tcBorders>
              <w:top w:val="nil"/>
              <w:left w:val="nil"/>
              <w:bottom w:val="nil"/>
              <w:right w:val="nil"/>
            </w:tcBorders>
            <w:shd w:val="clear" w:color="000000" w:fill="BFBFBF"/>
            <w:vAlign w:val="center"/>
            <w:hideMark/>
          </w:tcPr>
          <w:p w14:paraId="666778A7" w14:textId="77777777" w:rsidR="007C36C7" w:rsidRPr="000C143D" w:rsidRDefault="007C36C7" w:rsidP="000C143D">
            <w:pPr>
              <w:jc w:val="right"/>
              <w:rPr>
                <w:rFonts w:cs="Arial"/>
                <w:b/>
                <w:bCs/>
                <w:color w:val="000000"/>
                <w:sz w:val="18"/>
                <w:szCs w:val="18"/>
              </w:rPr>
            </w:pPr>
            <w:r w:rsidRPr="000C143D">
              <w:rPr>
                <w:rFonts w:cs="Arial"/>
                <w:b/>
                <w:bCs/>
                <w:color w:val="000000"/>
                <w:sz w:val="18"/>
                <w:szCs w:val="18"/>
              </w:rPr>
              <w:t>(AAA to BBB)</w:t>
            </w:r>
          </w:p>
        </w:tc>
        <w:tc>
          <w:tcPr>
            <w:tcW w:w="1251" w:type="dxa"/>
            <w:tcBorders>
              <w:top w:val="nil"/>
              <w:left w:val="nil"/>
              <w:bottom w:val="nil"/>
              <w:right w:val="nil"/>
            </w:tcBorders>
            <w:shd w:val="clear" w:color="000000" w:fill="BFBFBF"/>
            <w:vAlign w:val="center"/>
            <w:hideMark/>
          </w:tcPr>
          <w:p w14:paraId="2A8C90A3" w14:textId="77777777" w:rsidR="007C36C7" w:rsidRPr="000C143D" w:rsidRDefault="007C36C7" w:rsidP="000C143D">
            <w:pPr>
              <w:jc w:val="right"/>
              <w:rPr>
                <w:rFonts w:cs="Arial"/>
                <w:b/>
                <w:bCs/>
                <w:color w:val="000000"/>
                <w:sz w:val="18"/>
                <w:szCs w:val="18"/>
              </w:rPr>
            </w:pPr>
            <w:r w:rsidRPr="000C143D">
              <w:rPr>
                <w:rFonts w:cs="Arial"/>
                <w:b/>
                <w:bCs/>
                <w:color w:val="000000"/>
                <w:sz w:val="18"/>
                <w:szCs w:val="18"/>
              </w:rPr>
              <w:t> </w:t>
            </w:r>
          </w:p>
        </w:tc>
        <w:tc>
          <w:tcPr>
            <w:tcW w:w="1251" w:type="dxa"/>
            <w:tcBorders>
              <w:top w:val="nil"/>
              <w:left w:val="nil"/>
              <w:bottom w:val="nil"/>
              <w:right w:val="single" w:sz="4" w:space="0" w:color="auto"/>
            </w:tcBorders>
            <w:shd w:val="clear" w:color="000000" w:fill="BFBFBF"/>
            <w:vAlign w:val="center"/>
            <w:hideMark/>
          </w:tcPr>
          <w:p w14:paraId="6D957B41" w14:textId="77777777" w:rsidR="007C36C7" w:rsidRPr="000C143D" w:rsidRDefault="007C36C7" w:rsidP="000C143D">
            <w:pPr>
              <w:jc w:val="right"/>
              <w:rPr>
                <w:rFonts w:cs="Arial"/>
                <w:b/>
                <w:bCs/>
                <w:color w:val="000000"/>
                <w:sz w:val="18"/>
                <w:szCs w:val="18"/>
              </w:rPr>
            </w:pPr>
            <w:r w:rsidRPr="000C143D">
              <w:rPr>
                <w:rFonts w:cs="Arial"/>
                <w:b/>
                <w:bCs/>
                <w:color w:val="000000"/>
                <w:sz w:val="18"/>
                <w:szCs w:val="18"/>
              </w:rPr>
              <w:t> </w:t>
            </w:r>
          </w:p>
        </w:tc>
      </w:tr>
      <w:tr w:rsidR="007C36C7" w:rsidRPr="000C143D" w14:paraId="108B5A76" w14:textId="77777777" w:rsidTr="009F7814">
        <w:trPr>
          <w:trHeight w:val="307"/>
        </w:trPr>
        <w:tc>
          <w:tcPr>
            <w:tcW w:w="4395" w:type="dxa"/>
            <w:vMerge/>
            <w:tcBorders>
              <w:top w:val="single" w:sz="4" w:space="0" w:color="auto"/>
              <w:left w:val="single" w:sz="4" w:space="0" w:color="auto"/>
              <w:bottom w:val="single" w:sz="4" w:space="0" w:color="000000"/>
              <w:right w:val="nil"/>
            </w:tcBorders>
            <w:vAlign w:val="center"/>
            <w:hideMark/>
          </w:tcPr>
          <w:p w14:paraId="7A340780" w14:textId="77777777" w:rsidR="007C36C7" w:rsidRPr="000C143D" w:rsidRDefault="007C36C7" w:rsidP="000C143D">
            <w:pPr>
              <w:rPr>
                <w:rFonts w:cs="Arial"/>
                <w:b/>
                <w:bCs/>
                <w:color w:val="000000"/>
                <w:sz w:val="18"/>
                <w:szCs w:val="18"/>
              </w:rPr>
            </w:pPr>
          </w:p>
        </w:tc>
        <w:tc>
          <w:tcPr>
            <w:tcW w:w="1609" w:type="dxa"/>
            <w:tcBorders>
              <w:top w:val="nil"/>
              <w:left w:val="nil"/>
              <w:bottom w:val="single" w:sz="4" w:space="0" w:color="auto"/>
              <w:right w:val="nil"/>
            </w:tcBorders>
            <w:shd w:val="clear" w:color="000000" w:fill="BFBFBF"/>
            <w:vAlign w:val="center"/>
            <w:hideMark/>
          </w:tcPr>
          <w:p w14:paraId="3910C385" w14:textId="77777777" w:rsidR="007C36C7" w:rsidRPr="000C143D" w:rsidRDefault="007C36C7" w:rsidP="000C143D">
            <w:pPr>
              <w:jc w:val="right"/>
              <w:rPr>
                <w:rFonts w:cs="Arial"/>
                <w:b/>
                <w:bCs/>
                <w:color w:val="000000"/>
                <w:sz w:val="18"/>
                <w:szCs w:val="18"/>
              </w:rPr>
            </w:pPr>
            <w:r w:rsidRPr="000C143D">
              <w:rPr>
                <w:rFonts w:cs="Arial"/>
                <w:b/>
                <w:bCs/>
                <w:color w:val="000000"/>
                <w:sz w:val="18"/>
                <w:szCs w:val="18"/>
              </w:rPr>
              <w:t>$'000</w:t>
            </w:r>
          </w:p>
        </w:tc>
        <w:tc>
          <w:tcPr>
            <w:tcW w:w="1251" w:type="dxa"/>
            <w:tcBorders>
              <w:top w:val="nil"/>
              <w:left w:val="nil"/>
              <w:bottom w:val="single" w:sz="4" w:space="0" w:color="auto"/>
              <w:right w:val="nil"/>
            </w:tcBorders>
            <w:shd w:val="clear" w:color="000000" w:fill="BFBFBF"/>
            <w:vAlign w:val="center"/>
            <w:hideMark/>
          </w:tcPr>
          <w:p w14:paraId="53298F45" w14:textId="77777777" w:rsidR="007C36C7" w:rsidRPr="000C143D" w:rsidRDefault="007C36C7" w:rsidP="000C143D">
            <w:pPr>
              <w:jc w:val="right"/>
              <w:rPr>
                <w:rFonts w:cs="Arial"/>
                <w:b/>
                <w:bCs/>
                <w:color w:val="000000"/>
                <w:sz w:val="18"/>
                <w:szCs w:val="18"/>
              </w:rPr>
            </w:pPr>
            <w:r w:rsidRPr="000C143D">
              <w:rPr>
                <w:rFonts w:cs="Arial"/>
                <w:b/>
                <w:bCs/>
                <w:color w:val="000000"/>
                <w:sz w:val="18"/>
                <w:szCs w:val="18"/>
              </w:rPr>
              <w:t>$'000</w:t>
            </w:r>
          </w:p>
        </w:tc>
        <w:tc>
          <w:tcPr>
            <w:tcW w:w="1251" w:type="dxa"/>
            <w:tcBorders>
              <w:top w:val="nil"/>
              <w:left w:val="nil"/>
              <w:bottom w:val="single" w:sz="4" w:space="0" w:color="auto"/>
              <w:right w:val="single" w:sz="4" w:space="0" w:color="auto"/>
            </w:tcBorders>
            <w:shd w:val="clear" w:color="000000" w:fill="BFBFBF"/>
            <w:vAlign w:val="center"/>
            <w:hideMark/>
          </w:tcPr>
          <w:p w14:paraId="7C6A2E9E" w14:textId="77777777" w:rsidR="007C36C7" w:rsidRPr="000C143D" w:rsidRDefault="007C36C7" w:rsidP="000C143D">
            <w:pPr>
              <w:jc w:val="right"/>
              <w:rPr>
                <w:rFonts w:cs="Arial"/>
                <w:b/>
                <w:bCs/>
                <w:color w:val="000000"/>
                <w:sz w:val="18"/>
                <w:szCs w:val="18"/>
              </w:rPr>
            </w:pPr>
            <w:r w:rsidRPr="000C143D">
              <w:rPr>
                <w:rFonts w:cs="Arial"/>
                <w:b/>
                <w:bCs/>
                <w:color w:val="000000"/>
                <w:sz w:val="18"/>
                <w:szCs w:val="18"/>
              </w:rPr>
              <w:t>$'000</w:t>
            </w:r>
          </w:p>
        </w:tc>
      </w:tr>
      <w:tr w:rsidR="007C36C7" w:rsidRPr="000C143D" w14:paraId="5E1D45BE" w14:textId="77777777" w:rsidTr="009F7814">
        <w:trPr>
          <w:trHeight w:val="307"/>
        </w:trPr>
        <w:tc>
          <w:tcPr>
            <w:tcW w:w="4395" w:type="dxa"/>
            <w:tcBorders>
              <w:top w:val="nil"/>
              <w:left w:val="single" w:sz="4" w:space="0" w:color="auto"/>
              <w:bottom w:val="nil"/>
              <w:right w:val="nil"/>
            </w:tcBorders>
            <w:shd w:val="clear" w:color="auto" w:fill="auto"/>
            <w:noWrap/>
            <w:vAlign w:val="bottom"/>
            <w:hideMark/>
          </w:tcPr>
          <w:p w14:paraId="4D1A2C78" w14:textId="77777777" w:rsidR="007C36C7" w:rsidRPr="000C143D" w:rsidRDefault="007C36C7" w:rsidP="000C143D">
            <w:pPr>
              <w:rPr>
                <w:rFonts w:cs="Arial"/>
                <w:color w:val="000000"/>
                <w:sz w:val="18"/>
                <w:szCs w:val="18"/>
                <w:u w:val="single"/>
              </w:rPr>
            </w:pPr>
            <w:r w:rsidRPr="000C143D">
              <w:rPr>
                <w:rFonts w:cs="Arial"/>
                <w:color w:val="000000"/>
                <w:sz w:val="18"/>
                <w:szCs w:val="18"/>
                <w:u w:val="single"/>
              </w:rPr>
              <w:t>At 30 June 2024</w:t>
            </w:r>
          </w:p>
        </w:tc>
        <w:tc>
          <w:tcPr>
            <w:tcW w:w="1609" w:type="dxa"/>
            <w:tcBorders>
              <w:top w:val="nil"/>
              <w:left w:val="nil"/>
              <w:bottom w:val="nil"/>
              <w:right w:val="nil"/>
            </w:tcBorders>
            <w:shd w:val="clear" w:color="auto" w:fill="auto"/>
            <w:noWrap/>
            <w:vAlign w:val="bottom"/>
            <w:hideMark/>
          </w:tcPr>
          <w:p w14:paraId="0028DC00" w14:textId="77777777" w:rsidR="007C36C7" w:rsidRPr="000C143D" w:rsidRDefault="007C36C7" w:rsidP="000C143D">
            <w:pPr>
              <w:rPr>
                <w:rFonts w:cs="Arial"/>
                <w:color w:val="000000"/>
                <w:sz w:val="18"/>
                <w:szCs w:val="18"/>
                <w:u w:val="single"/>
              </w:rPr>
            </w:pPr>
          </w:p>
        </w:tc>
        <w:tc>
          <w:tcPr>
            <w:tcW w:w="1251" w:type="dxa"/>
            <w:tcBorders>
              <w:top w:val="nil"/>
              <w:left w:val="nil"/>
              <w:bottom w:val="nil"/>
              <w:right w:val="nil"/>
            </w:tcBorders>
            <w:shd w:val="clear" w:color="auto" w:fill="auto"/>
            <w:noWrap/>
            <w:vAlign w:val="bottom"/>
            <w:hideMark/>
          </w:tcPr>
          <w:p w14:paraId="3A8CAEC3" w14:textId="77777777" w:rsidR="007C36C7" w:rsidRPr="000C143D" w:rsidRDefault="007C36C7" w:rsidP="000C143D">
            <w:pPr>
              <w:rPr>
                <w:rFonts w:ascii="Times New Roman" w:hAnsi="Times New Roman"/>
              </w:rPr>
            </w:pPr>
          </w:p>
        </w:tc>
        <w:tc>
          <w:tcPr>
            <w:tcW w:w="1251" w:type="dxa"/>
            <w:tcBorders>
              <w:top w:val="nil"/>
              <w:left w:val="nil"/>
              <w:bottom w:val="nil"/>
              <w:right w:val="single" w:sz="4" w:space="0" w:color="auto"/>
            </w:tcBorders>
            <w:shd w:val="clear" w:color="000000" w:fill="F2F2F2"/>
            <w:noWrap/>
            <w:vAlign w:val="bottom"/>
            <w:hideMark/>
          </w:tcPr>
          <w:p w14:paraId="4219429D" w14:textId="77777777" w:rsidR="007C36C7" w:rsidRPr="000C143D" w:rsidRDefault="007C36C7" w:rsidP="000C143D">
            <w:pPr>
              <w:rPr>
                <w:rFonts w:cs="Arial"/>
                <w:color w:val="000000"/>
                <w:sz w:val="18"/>
                <w:szCs w:val="18"/>
              </w:rPr>
            </w:pPr>
            <w:r w:rsidRPr="000C143D">
              <w:rPr>
                <w:rFonts w:cs="Arial"/>
                <w:color w:val="000000"/>
                <w:sz w:val="18"/>
                <w:szCs w:val="18"/>
              </w:rPr>
              <w:t> </w:t>
            </w:r>
          </w:p>
        </w:tc>
      </w:tr>
      <w:tr w:rsidR="007C36C7" w:rsidRPr="000C143D" w14:paraId="70DFE2C3" w14:textId="77777777" w:rsidTr="009F7814">
        <w:trPr>
          <w:trHeight w:val="307"/>
        </w:trPr>
        <w:tc>
          <w:tcPr>
            <w:tcW w:w="4395" w:type="dxa"/>
            <w:tcBorders>
              <w:top w:val="nil"/>
              <w:left w:val="single" w:sz="4" w:space="0" w:color="auto"/>
              <w:bottom w:val="nil"/>
              <w:right w:val="nil"/>
            </w:tcBorders>
            <w:shd w:val="clear" w:color="auto" w:fill="auto"/>
            <w:noWrap/>
            <w:vAlign w:val="bottom"/>
            <w:hideMark/>
          </w:tcPr>
          <w:p w14:paraId="24097985" w14:textId="77777777" w:rsidR="007C36C7" w:rsidRPr="000C143D" w:rsidRDefault="007C36C7" w:rsidP="00A822FA">
            <w:pPr>
              <w:rPr>
                <w:rFonts w:cs="Arial"/>
                <w:color w:val="000000"/>
                <w:sz w:val="18"/>
                <w:szCs w:val="18"/>
              </w:rPr>
            </w:pPr>
            <w:r w:rsidRPr="000C143D">
              <w:rPr>
                <w:rFonts w:cs="Arial"/>
                <w:color w:val="000000"/>
                <w:sz w:val="18"/>
                <w:szCs w:val="18"/>
              </w:rPr>
              <w:t>Cash and cash equivalents</w:t>
            </w:r>
          </w:p>
        </w:tc>
        <w:tc>
          <w:tcPr>
            <w:tcW w:w="1609" w:type="dxa"/>
            <w:tcBorders>
              <w:top w:val="nil"/>
              <w:left w:val="nil"/>
              <w:bottom w:val="nil"/>
              <w:right w:val="nil"/>
            </w:tcBorders>
            <w:shd w:val="clear" w:color="auto" w:fill="auto"/>
            <w:noWrap/>
            <w:vAlign w:val="bottom"/>
            <w:hideMark/>
          </w:tcPr>
          <w:p w14:paraId="1A87A196" w14:textId="77777777" w:rsidR="007C36C7" w:rsidRPr="000C143D" w:rsidRDefault="007C36C7" w:rsidP="00A822FA">
            <w:pPr>
              <w:jc w:val="right"/>
              <w:rPr>
                <w:rFonts w:cs="Arial"/>
                <w:color w:val="000000"/>
                <w:sz w:val="18"/>
                <w:szCs w:val="18"/>
              </w:rPr>
            </w:pPr>
            <w:r>
              <w:rPr>
                <w:rFonts w:cs="Arial"/>
                <w:color w:val="000000"/>
                <w:sz w:val="18"/>
                <w:szCs w:val="18"/>
              </w:rPr>
              <w:t>75,159</w:t>
            </w:r>
          </w:p>
        </w:tc>
        <w:tc>
          <w:tcPr>
            <w:tcW w:w="1251" w:type="dxa"/>
            <w:tcBorders>
              <w:top w:val="nil"/>
              <w:left w:val="nil"/>
              <w:bottom w:val="nil"/>
              <w:right w:val="nil"/>
            </w:tcBorders>
            <w:shd w:val="clear" w:color="auto" w:fill="auto"/>
            <w:noWrap/>
            <w:vAlign w:val="bottom"/>
            <w:hideMark/>
          </w:tcPr>
          <w:p w14:paraId="604EA8CB" w14:textId="77777777" w:rsidR="007C36C7" w:rsidRPr="000C143D" w:rsidRDefault="007C36C7" w:rsidP="00A822FA">
            <w:pPr>
              <w:jc w:val="right"/>
              <w:rPr>
                <w:rFonts w:cs="Arial"/>
                <w:color w:val="000000"/>
                <w:sz w:val="18"/>
                <w:szCs w:val="18"/>
              </w:rPr>
            </w:pPr>
            <w:r>
              <w:rPr>
                <w:rFonts w:cs="Arial"/>
                <w:color w:val="000000"/>
                <w:sz w:val="18"/>
                <w:szCs w:val="18"/>
              </w:rPr>
              <w:t>-</w:t>
            </w:r>
          </w:p>
        </w:tc>
        <w:tc>
          <w:tcPr>
            <w:tcW w:w="1251" w:type="dxa"/>
            <w:tcBorders>
              <w:top w:val="nil"/>
              <w:left w:val="nil"/>
              <w:bottom w:val="nil"/>
              <w:right w:val="single" w:sz="4" w:space="0" w:color="auto"/>
            </w:tcBorders>
            <w:shd w:val="clear" w:color="000000" w:fill="F2F2F2"/>
            <w:noWrap/>
            <w:vAlign w:val="bottom"/>
            <w:hideMark/>
          </w:tcPr>
          <w:p w14:paraId="44AE6184" w14:textId="77777777" w:rsidR="007C36C7" w:rsidRPr="000C143D" w:rsidRDefault="007C36C7" w:rsidP="00A822FA">
            <w:pPr>
              <w:jc w:val="right"/>
              <w:rPr>
                <w:rFonts w:cs="Arial"/>
                <w:color w:val="000000"/>
                <w:sz w:val="18"/>
                <w:szCs w:val="18"/>
              </w:rPr>
            </w:pPr>
            <w:r>
              <w:rPr>
                <w:rFonts w:cs="Arial"/>
                <w:color w:val="000000"/>
                <w:sz w:val="18"/>
                <w:szCs w:val="18"/>
              </w:rPr>
              <w:t>75,159</w:t>
            </w:r>
          </w:p>
        </w:tc>
      </w:tr>
      <w:tr w:rsidR="007C36C7" w:rsidRPr="000C143D" w14:paraId="3DAC752F" w14:textId="77777777" w:rsidTr="009F7814">
        <w:trPr>
          <w:trHeight w:val="307"/>
        </w:trPr>
        <w:tc>
          <w:tcPr>
            <w:tcW w:w="4395" w:type="dxa"/>
            <w:tcBorders>
              <w:top w:val="nil"/>
              <w:left w:val="single" w:sz="4" w:space="0" w:color="auto"/>
              <w:bottom w:val="nil"/>
              <w:right w:val="nil"/>
            </w:tcBorders>
            <w:shd w:val="clear" w:color="auto" w:fill="auto"/>
            <w:noWrap/>
            <w:vAlign w:val="bottom"/>
            <w:hideMark/>
          </w:tcPr>
          <w:p w14:paraId="580B3C90" w14:textId="77777777" w:rsidR="007C36C7" w:rsidRPr="000C143D" w:rsidRDefault="007C36C7" w:rsidP="00A822FA">
            <w:pPr>
              <w:rPr>
                <w:rFonts w:cs="Arial"/>
                <w:color w:val="000000"/>
                <w:sz w:val="18"/>
                <w:szCs w:val="18"/>
              </w:rPr>
            </w:pPr>
            <w:r w:rsidRPr="000C143D">
              <w:rPr>
                <w:rFonts w:cs="Arial"/>
                <w:color w:val="000000"/>
                <w:sz w:val="18"/>
                <w:szCs w:val="18"/>
              </w:rPr>
              <w:t>Reinsurers' share of outstanding claims reserves</w:t>
            </w:r>
          </w:p>
        </w:tc>
        <w:tc>
          <w:tcPr>
            <w:tcW w:w="1609" w:type="dxa"/>
            <w:tcBorders>
              <w:top w:val="nil"/>
              <w:left w:val="nil"/>
              <w:bottom w:val="nil"/>
              <w:right w:val="nil"/>
            </w:tcBorders>
            <w:shd w:val="clear" w:color="auto" w:fill="auto"/>
            <w:noWrap/>
            <w:vAlign w:val="bottom"/>
            <w:hideMark/>
          </w:tcPr>
          <w:p w14:paraId="421F458A" w14:textId="77777777" w:rsidR="007C36C7" w:rsidRPr="000C143D" w:rsidRDefault="007C36C7" w:rsidP="00A822FA">
            <w:pPr>
              <w:jc w:val="right"/>
              <w:rPr>
                <w:rFonts w:cs="Arial"/>
                <w:color w:val="000000"/>
                <w:sz w:val="18"/>
                <w:szCs w:val="18"/>
              </w:rPr>
            </w:pPr>
            <w:r>
              <w:rPr>
                <w:rFonts w:cs="Arial"/>
                <w:color w:val="000000"/>
                <w:sz w:val="18"/>
                <w:szCs w:val="18"/>
              </w:rPr>
              <w:t>-</w:t>
            </w:r>
          </w:p>
        </w:tc>
        <w:tc>
          <w:tcPr>
            <w:tcW w:w="1251" w:type="dxa"/>
            <w:tcBorders>
              <w:top w:val="nil"/>
              <w:left w:val="nil"/>
              <w:bottom w:val="nil"/>
              <w:right w:val="nil"/>
            </w:tcBorders>
            <w:shd w:val="clear" w:color="auto" w:fill="auto"/>
            <w:noWrap/>
            <w:vAlign w:val="bottom"/>
            <w:hideMark/>
          </w:tcPr>
          <w:p w14:paraId="44BBA82F" w14:textId="77777777" w:rsidR="007C36C7" w:rsidRPr="000C143D" w:rsidRDefault="007C36C7" w:rsidP="00A822FA">
            <w:pPr>
              <w:jc w:val="right"/>
              <w:rPr>
                <w:rFonts w:cs="Arial"/>
                <w:color w:val="000000"/>
                <w:sz w:val="18"/>
                <w:szCs w:val="18"/>
              </w:rPr>
            </w:pPr>
            <w:r>
              <w:rPr>
                <w:rFonts w:cs="Arial"/>
                <w:color w:val="000000"/>
                <w:sz w:val="18"/>
                <w:szCs w:val="18"/>
              </w:rPr>
              <w:t>-</w:t>
            </w:r>
          </w:p>
        </w:tc>
        <w:tc>
          <w:tcPr>
            <w:tcW w:w="1251" w:type="dxa"/>
            <w:tcBorders>
              <w:top w:val="nil"/>
              <w:left w:val="nil"/>
              <w:bottom w:val="nil"/>
              <w:right w:val="single" w:sz="4" w:space="0" w:color="auto"/>
            </w:tcBorders>
            <w:shd w:val="clear" w:color="000000" w:fill="F2F2F2"/>
            <w:noWrap/>
            <w:vAlign w:val="bottom"/>
            <w:hideMark/>
          </w:tcPr>
          <w:p w14:paraId="6E2FDFE0" w14:textId="77777777" w:rsidR="007C36C7" w:rsidRPr="000C143D" w:rsidRDefault="007C36C7" w:rsidP="00A822FA">
            <w:pPr>
              <w:jc w:val="right"/>
              <w:rPr>
                <w:rFonts w:cs="Arial"/>
                <w:color w:val="000000"/>
                <w:sz w:val="18"/>
                <w:szCs w:val="18"/>
              </w:rPr>
            </w:pPr>
            <w:r>
              <w:rPr>
                <w:rFonts w:cs="Arial"/>
                <w:color w:val="000000"/>
                <w:sz w:val="18"/>
                <w:szCs w:val="18"/>
              </w:rPr>
              <w:t>-</w:t>
            </w:r>
          </w:p>
        </w:tc>
      </w:tr>
      <w:tr w:rsidR="007C36C7" w:rsidRPr="000C143D" w14:paraId="44799018" w14:textId="77777777" w:rsidTr="009F7814">
        <w:trPr>
          <w:trHeight w:val="307"/>
        </w:trPr>
        <w:tc>
          <w:tcPr>
            <w:tcW w:w="4395" w:type="dxa"/>
            <w:tcBorders>
              <w:top w:val="nil"/>
              <w:left w:val="single" w:sz="4" w:space="0" w:color="auto"/>
              <w:bottom w:val="nil"/>
              <w:right w:val="nil"/>
            </w:tcBorders>
            <w:shd w:val="clear" w:color="auto" w:fill="auto"/>
            <w:noWrap/>
            <w:vAlign w:val="bottom"/>
            <w:hideMark/>
          </w:tcPr>
          <w:p w14:paraId="1C1859A1" w14:textId="77777777" w:rsidR="007C36C7" w:rsidRPr="000C143D" w:rsidRDefault="007C36C7" w:rsidP="00A822FA">
            <w:pPr>
              <w:rPr>
                <w:rFonts w:cs="Arial"/>
                <w:color w:val="000000"/>
                <w:sz w:val="18"/>
                <w:szCs w:val="18"/>
              </w:rPr>
            </w:pPr>
            <w:r w:rsidRPr="000C143D">
              <w:rPr>
                <w:rFonts w:cs="Arial"/>
                <w:color w:val="000000"/>
                <w:sz w:val="18"/>
                <w:szCs w:val="18"/>
              </w:rPr>
              <w:t>Trade and other receivables</w:t>
            </w:r>
          </w:p>
        </w:tc>
        <w:tc>
          <w:tcPr>
            <w:tcW w:w="1609" w:type="dxa"/>
            <w:tcBorders>
              <w:top w:val="nil"/>
              <w:left w:val="nil"/>
              <w:bottom w:val="nil"/>
              <w:right w:val="nil"/>
            </w:tcBorders>
            <w:shd w:val="clear" w:color="auto" w:fill="auto"/>
            <w:noWrap/>
            <w:vAlign w:val="bottom"/>
            <w:hideMark/>
          </w:tcPr>
          <w:p w14:paraId="6D3328E3" w14:textId="77777777" w:rsidR="007C36C7" w:rsidRPr="000C143D" w:rsidRDefault="007C36C7" w:rsidP="00A822FA">
            <w:pPr>
              <w:jc w:val="right"/>
              <w:rPr>
                <w:rFonts w:cs="Arial"/>
                <w:color w:val="000000"/>
                <w:sz w:val="18"/>
                <w:szCs w:val="18"/>
              </w:rPr>
            </w:pPr>
            <w:r>
              <w:rPr>
                <w:rFonts w:cs="Arial"/>
                <w:color w:val="000000"/>
                <w:sz w:val="18"/>
                <w:szCs w:val="18"/>
              </w:rPr>
              <w:t>-</w:t>
            </w:r>
          </w:p>
        </w:tc>
        <w:tc>
          <w:tcPr>
            <w:tcW w:w="1251" w:type="dxa"/>
            <w:tcBorders>
              <w:top w:val="nil"/>
              <w:left w:val="nil"/>
              <w:bottom w:val="nil"/>
              <w:right w:val="nil"/>
            </w:tcBorders>
            <w:shd w:val="clear" w:color="auto" w:fill="auto"/>
            <w:noWrap/>
            <w:vAlign w:val="bottom"/>
            <w:hideMark/>
          </w:tcPr>
          <w:p w14:paraId="5EB47D88" w14:textId="77777777" w:rsidR="007C36C7" w:rsidRPr="000C143D" w:rsidRDefault="007C36C7" w:rsidP="00A822FA">
            <w:pPr>
              <w:jc w:val="right"/>
              <w:rPr>
                <w:rFonts w:cs="Arial"/>
                <w:color w:val="000000"/>
                <w:sz w:val="18"/>
                <w:szCs w:val="18"/>
              </w:rPr>
            </w:pPr>
            <w:r>
              <w:rPr>
                <w:rFonts w:cs="Arial"/>
                <w:color w:val="000000"/>
                <w:sz w:val="18"/>
                <w:szCs w:val="18"/>
              </w:rPr>
              <w:t>1,380</w:t>
            </w:r>
          </w:p>
        </w:tc>
        <w:tc>
          <w:tcPr>
            <w:tcW w:w="1251" w:type="dxa"/>
            <w:tcBorders>
              <w:top w:val="nil"/>
              <w:left w:val="nil"/>
              <w:bottom w:val="nil"/>
              <w:right w:val="single" w:sz="4" w:space="0" w:color="auto"/>
            </w:tcBorders>
            <w:shd w:val="clear" w:color="000000" w:fill="F2F2F2"/>
            <w:noWrap/>
            <w:vAlign w:val="bottom"/>
            <w:hideMark/>
          </w:tcPr>
          <w:p w14:paraId="4D40A7FE" w14:textId="77777777" w:rsidR="007C36C7" w:rsidRPr="000C143D" w:rsidRDefault="007C36C7" w:rsidP="00A822FA">
            <w:pPr>
              <w:jc w:val="right"/>
              <w:rPr>
                <w:rFonts w:cs="Arial"/>
                <w:color w:val="000000"/>
                <w:sz w:val="18"/>
                <w:szCs w:val="18"/>
              </w:rPr>
            </w:pPr>
            <w:r>
              <w:rPr>
                <w:rFonts w:cs="Arial"/>
                <w:color w:val="000000"/>
                <w:sz w:val="18"/>
                <w:szCs w:val="18"/>
              </w:rPr>
              <w:t>1,380</w:t>
            </w:r>
          </w:p>
        </w:tc>
      </w:tr>
      <w:tr w:rsidR="007C36C7" w:rsidRPr="000C143D" w14:paraId="4F5ECA1F" w14:textId="77777777" w:rsidTr="009F7814">
        <w:trPr>
          <w:trHeight w:val="307"/>
        </w:trPr>
        <w:tc>
          <w:tcPr>
            <w:tcW w:w="4395" w:type="dxa"/>
            <w:tcBorders>
              <w:top w:val="nil"/>
              <w:left w:val="single" w:sz="4" w:space="0" w:color="auto"/>
              <w:bottom w:val="nil"/>
              <w:right w:val="nil"/>
            </w:tcBorders>
            <w:shd w:val="clear" w:color="auto" w:fill="auto"/>
            <w:noWrap/>
            <w:vAlign w:val="bottom"/>
            <w:hideMark/>
          </w:tcPr>
          <w:p w14:paraId="0699B3E0" w14:textId="77777777" w:rsidR="007C36C7" w:rsidRPr="000C143D" w:rsidRDefault="007C36C7" w:rsidP="00A822FA">
            <w:pPr>
              <w:rPr>
                <w:rFonts w:cs="Arial"/>
                <w:color w:val="000000"/>
                <w:sz w:val="18"/>
                <w:szCs w:val="18"/>
              </w:rPr>
            </w:pPr>
            <w:r w:rsidRPr="000C143D">
              <w:rPr>
                <w:rFonts w:cs="Arial"/>
                <w:color w:val="000000"/>
                <w:sz w:val="18"/>
                <w:szCs w:val="18"/>
              </w:rPr>
              <w:t>Financial assets at fair value through profit or loss</w:t>
            </w:r>
          </w:p>
        </w:tc>
        <w:tc>
          <w:tcPr>
            <w:tcW w:w="1609" w:type="dxa"/>
            <w:tcBorders>
              <w:top w:val="nil"/>
              <w:left w:val="nil"/>
              <w:bottom w:val="nil"/>
              <w:right w:val="nil"/>
            </w:tcBorders>
            <w:shd w:val="clear" w:color="auto" w:fill="auto"/>
            <w:noWrap/>
            <w:vAlign w:val="bottom"/>
            <w:hideMark/>
          </w:tcPr>
          <w:p w14:paraId="519652F8" w14:textId="77777777" w:rsidR="007C36C7" w:rsidRPr="000C143D" w:rsidRDefault="007C36C7" w:rsidP="00A822FA">
            <w:pPr>
              <w:jc w:val="right"/>
              <w:rPr>
                <w:rFonts w:cs="Arial"/>
                <w:color w:val="000000"/>
                <w:sz w:val="18"/>
                <w:szCs w:val="18"/>
              </w:rPr>
            </w:pPr>
            <w:r>
              <w:rPr>
                <w:rFonts w:cs="Arial"/>
                <w:color w:val="000000"/>
                <w:sz w:val="18"/>
                <w:szCs w:val="18"/>
              </w:rPr>
              <w:t>-</w:t>
            </w:r>
          </w:p>
        </w:tc>
        <w:tc>
          <w:tcPr>
            <w:tcW w:w="1251" w:type="dxa"/>
            <w:tcBorders>
              <w:top w:val="nil"/>
              <w:left w:val="nil"/>
              <w:bottom w:val="nil"/>
              <w:right w:val="nil"/>
            </w:tcBorders>
            <w:shd w:val="clear" w:color="auto" w:fill="auto"/>
            <w:noWrap/>
            <w:vAlign w:val="bottom"/>
            <w:hideMark/>
          </w:tcPr>
          <w:p w14:paraId="0EF9CF96" w14:textId="77777777" w:rsidR="007C36C7" w:rsidRPr="000C143D" w:rsidRDefault="007C36C7" w:rsidP="00A822FA">
            <w:pPr>
              <w:jc w:val="right"/>
              <w:rPr>
                <w:rFonts w:cs="Arial"/>
                <w:color w:val="000000"/>
                <w:sz w:val="18"/>
                <w:szCs w:val="18"/>
              </w:rPr>
            </w:pPr>
            <w:r>
              <w:rPr>
                <w:rFonts w:cs="Arial"/>
                <w:color w:val="000000"/>
                <w:sz w:val="18"/>
                <w:szCs w:val="18"/>
              </w:rPr>
              <w:t>215,292</w:t>
            </w:r>
          </w:p>
        </w:tc>
        <w:tc>
          <w:tcPr>
            <w:tcW w:w="1251" w:type="dxa"/>
            <w:tcBorders>
              <w:top w:val="nil"/>
              <w:left w:val="nil"/>
              <w:bottom w:val="nil"/>
              <w:right w:val="single" w:sz="4" w:space="0" w:color="auto"/>
            </w:tcBorders>
            <w:shd w:val="clear" w:color="000000" w:fill="F2F2F2"/>
            <w:noWrap/>
            <w:vAlign w:val="bottom"/>
            <w:hideMark/>
          </w:tcPr>
          <w:p w14:paraId="209D58A7" w14:textId="77777777" w:rsidR="007C36C7" w:rsidRPr="000C143D" w:rsidRDefault="007C36C7" w:rsidP="00A822FA">
            <w:pPr>
              <w:jc w:val="right"/>
              <w:rPr>
                <w:rFonts w:cs="Arial"/>
                <w:color w:val="000000"/>
                <w:sz w:val="18"/>
                <w:szCs w:val="18"/>
              </w:rPr>
            </w:pPr>
            <w:r>
              <w:rPr>
                <w:rFonts w:cs="Arial"/>
                <w:color w:val="000000"/>
                <w:sz w:val="18"/>
                <w:szCs w:val="18"/>
              </w:rPr>
              <w:t>215,292</w:t>
            </w:r>
          </w:p>
        </w:tc>
      </w:tr>
      <w:tr w:rsidR="007C36C7" w:rsidRPr="000C143D" w14:paraId="6045CBA4" w14:textId="77777777" w:rsidTr="009F7814">
        <w:trPr>
          <w:trHeight w:val="307"/>
        </w:trPr>
        <w:tc>
          <w:tcPr>
            <w:tcW w:w="4395" w:type="dxa"/>
            <w:tcBorders>
              <w:top w:val="single" w:sz="4" w:space="0" w:color="auto"/>
              <w:left w:val="single" w:sz="4" w:space="0" w:color="auto"/>
              <w:bottom w:val="single" w:sz="4" w:space="0" w:color="auto"/>
              <w:right w:val="nil"/>
            </w:tcBorders>
            <w:shd w:val="clear" w:color="000000" w:fill="BFBFBF"/>
            <w:noWrap/>
            <w:vAlign w:val="bottom"/>
            <w:hideMark/>
          </w:tcPr>
          <w:p w14:paraId="027CDDBC" w14:textId="77777777" w:rsidR="007C36C7" w:rsidRPr="000C143D" w:rsidRDefault="007C36C7" w:rsidP="00A822FA">
            <w:pPr>
              <w:rPr>
                <w:rFonts w:cs="Arial"/>
                <w:b/>
                <w:bCs/>
                <w:color w:val="000000"/>
                <w:sz w:val="18"/>
                <w:szCs w:val="18"/>
              </w:rPr>
            </w:pPr>
            <w:r w:rsidRPr="000C143D">
              <w:rPr>
                <w:rFonts w:cs="Arial"/>
                <w:b/>
                <w:bCs/>
                <w:color w:val="000000"/>
                <w:sz w:val="18"/>
                <w:szCs w:val="18"/>
              </w:rPr>
              <w:t>Total</w:t>
            </w:r>
          </w:p>
        </w:tc>
        <w:tc>
          <w:tcPr>
            <w:tcW w:w="1609" w:type="dxa"/>
            <w:tcBorders>
              <w:top w:val="single" w:sz="4" w:space="0" w:color="auto"/>
              <w:left w:val="nil"/>
              <w:bottom w:val="single" w:sz="4" w:space="0" w:color="auto"/>
              <w:right w:val="nil"/>
            </w:tcBorders>
            <w:shd w:val="clear" w:color="000000" w:fill="BFBFBF"/>
            <w:noWrap/>
            <w:vAlign w:val="bottom"/>
            <w:hideMark/>
          </w:tcPr>
          <w:p w14:paraId="0B5319F1" w14:textId="77777777" w:rsidR="007C36C7" w:rsidRPr="000C143D" w:rsidRDefault="007C36C7" w:rsidP="00A822FA">
            <w:pPr>
              <w:jc w:val="right"/>
              <w:rPr>
                <w:rFonts w:cs="Arial"/>
                <w:b/>
                <w:bCs/>
                <w:color w:val="000000"/>
                <w:sz w:val="18"/>
                <w:szCs w:val="18"/>
              </w:rPr>
            </w:pPr>
            <w:r>
              <w:rPr>
                <w:rFonts w:cs="Arial"/>
                <w:b/>
                <w:bCs/>
                <w:color w:val="000000"/>
                <w:sz w:val="18"/>
                <w:szCs w:val="18"/>
              </w:rPr>
              <w:t>75,159</w:t>
            </w:r>
          </w:p>
        </w:tc>
        <w:tc>
          <w:tcPr>
            <w:tcW w:w="1251" w:type="dxa"/>
            <w:tcBorders>
              <w:top w:val="single" w:sz="4" w:space="0" w:color="auto"/>
              <w:left w:val="nil"/>
              <w:bottom w:val="single" w:sz="4" w:space="0" w:color="auto"/>
              <w:right w:val="nil"/>
            </w:tcBorders>
            <w:shd w:val="clear" w:color="000000" w:fill="BFBFBF"/>
            <w:noWrap/>
            <w:vAlign w:val="bottom"/>
            <w:hideMark/>
          </w:tcPr>
          <w:p w14:paraId="0E16DF37" w14:textId="77777777" w:rsidR="007C36C7" w:rsidRPr="000C143D" w:rsidRDefault="007C36C7" w:rsidP="00A822FA">
            <w:pPr>
              <w:jc w:val="right"/>
              <w:rPr>
                <w:rFonts w:cs="Arial"/>
                <w:b/>
                <w:bCs/>
                <w:color w:val="000000"/>
                <w:sz w:val="18"/>
                <w:szCs w:val="18"/>
              </w:rPr>
            </w:pPr>
            <w:r>
              <w:rPr>
                <w:rFonts w:cs="Arial"/>
                <w:b/>
                <w:bCs/>
                <w:color w:val="000000"/>
                <w:sz w:val="18"/>
                <w:szCs w:val="18"/>
              </w:rPr>
              <w:t>216,672</w:t>
            </w:r>
          </w:p>
        </w:tc>
        <w:tc>
          <w:tcPr>
            <w:tcW w:w="1251" w:type="dxa"/>
            <w:tcBorders>
              <w:top w:val="single" w:sz="4" w:space="0" w:color="auto"/>
              <w:left w:val="nil"/>
              <w:bottom w:val="single" w:sz="4" w:space="0" w:color="auto"/>
              <w:right w:val="single" w:sz="4" w:space="0" w:color="auto"/>
            </w:tcBorders>
            <w:shd w:val="clear" w:color="000000" w:fill="BFBFBF"/>
            <w:noWrap/>
            <w:vAlign w:val="bottom"/>
            <w:hideMark/>
          </w:tcPr>
          <w:p w14:paraId="1E7DEEFB" w14:textId="77777777" w:rsidR="007C36C7" w:rsidRPr="000C143D" w:rsidRDefault="007C36C7" w:rsidP="00A822FA">
            <w:pPr>
              <w:jc w:val="right"/>
              <w:rPr>
                <w:rFonts w:cs="Arial"/>
                <w:b/>
                <w:bCs/>
                <w:color w:val="000000"/>
                <w:sz w:val="18"/>
                <w:szCs w:val="18"/>
              </w:rPr>
            </w:pPr>
            <w:r>
              <w:rPr>
                <w:rFonts w:cs="Arial"/>
                <w:b/>
                <w:bCs/>
                <w:color w:val="000000"/>
                <w:sz w:val="18"/>
                <w:szCs w:val="18"/>
              </w:rPr>
              <w:t>291,831</w:t>
            </w:r>
          </w:p>
        </w:tc>
      </w:tr>
      <w:tr w:rsidR="007C36C7" w:rsidRPr="000C143D" w14:paraId="3BED84FE" w14:textId="77777777" w:rsidTr="009F7814">
        <w:trPr>
          <w:trHeight w:val="307"/>
        </w:trPr>
        <w:tc>
          <w:tcPr>
            <w:tcW w:w="4395" w:type="dxa"/>
            <w:tcBorders>
              <w:top w:val="nil"/>
              <w:left w:val="single" w:sz="4" w:space="0" w:color="auto"/>
              <w:bottom w:val="nil"/>
              <w:right w:val="nil"/>
            </w:tcBorders>
            <w:shd w:val="clear" w:color="auto" w:fill="auto"/>
            <w:noWrap/>
            <w:vAlign w:val="bottom"/>
            <w:hideMark/>
          </w:tcPr>
          <w:p w14:paraId="70A23A77" w14:textId="77777777" w:rsidR="007C36C7" w:rsidRPr="000C143D" w:rsidRDefault="007C36C7" w:rsidP="00A822FA">
            <w:pPr>
              <w:rPr>
                <w:rFonts w:cs="Arial"/>
                <w:color w:val="000000"/>
                <w:sz w:val="18"/>
                <w:szCs w:val="18"/>
                <w:u w:val="single"/>
              </w:rPr>
            </w:pPr>
            <w:r w:rsidRPr="000C143D">
              <w:rPr>
                <w:rFonts w:cs="Arial"/>
                <w:color w:val="000000"/>
                <w:sz w:val="18"/>
                <w:szCs w:val="18"/>
                <w:u w:val="single"/>
              </w:rPr>
              <w:t>At 30 June 2023</w:t>
            </w:r>
          </w:p>
        </w:tc>
        <w:tc>
          <w:tcPr>
            <w:tcW w:w="1609" w:type="dxa"/>
            <w:tcBorders>
              <w:top w:val="nil"/>
              <w:left w:val="nil"/>
              <w:bottom w:val="nil"/>
              <w:right w:val="nil"/>
            </w:tcBorders>
            <w:shd w:val="clear" w:color="auto" w:fill="auto"/>
            <w:noWrap/>
            <w:vAlign w:val="bottom"/>
            <w:hideMark/>
          </w:tcPr>
          <w:p w14:paraId="1AA9CE56" w14:textId="77777777" w:rsidR="007C36C7" w:rsidRPr="000C143D" w:rsidRDefault="007C36C7" w:rsidP="00A822FA">
            <w:pPr>
              <w:rPr>
                <w:rFonts w:cs="Arial"/>
                <w:color w:val="000000"/>
                <w:sz w:val="18"/>
                <w:szCs w:val="18"/>
                <w:u w:val="single"/>
              </w:rPr>
            </w:pPr>
          </w:p>
        </w:tc>
        <w:tc>
          <w:tcPr>
            <w:tcW w:w="1251" w:type="dxa"/>
            <w:tcBorders>
              <w:top w:val="nil"/>
              <w:left w:val="nil"/>
              <w:bottom w:val="nil"/>
              <w:right w:val="nil"/>
            </w:tcBorders>
            <w:shd w:val="clear" w:color="auto" w:fill="auto"/>
            <w:noWrap/>
            <w:vAlign w:val="bottom"/>
            <w:hideMark/>
          </w:tcPr>
          <w:p w14:paraId="7F5D6A51" w14:textId="77777777" w:rsidR="007C36C7" w:rsidRPr="000C143D" w:rsidRDefault="007C36C7" w:rsidP="00A822FA">
            <w:pPr>
              <w:rPr>
                <w:rFonts w:ascii="Times New Roman" w:hAnsi="Times New Roman"/>
              </w:rPr>
            </w:pPr>
          </w:p>
        </w:tc>
        <w:tc>
          <w:tcPr>
            <w:tcW w:w="1251" w:type="dxa"/>
            <w:tcBorders>
              <w:top w:val="nil"/>
              <w:left w:val="nil"/>
              <w:bottom w:val="nil"/>
              <w:right w:val="single" w:sz="4" w:space="0" w:color="auto"/>
            </w:tcBorders>
            <w:shd w:val="clear" w:color="000000" w:fill="F2F2F2"/>
            <w:noWrap/>
            <w:vAlign w:val="bottom"/>
            <w:hideMark/>
          </w:tcPr>
          <w:p w14:paraId="3DC4A4A8" w14:textId="77777777" w:rsidR="007C36C7" w:rsidRPr="000C143D" w:rsidRDefault="007C36C7" w:rsidP="00A822FA">
            <w:pPr>
              <w:rPr>
                <w:rFonts w:cs="Arial"/>
                <w:color w:val="000000"/>
                <w:sz w:val="18"/>
                <w:szCs w:val="18"/>
              </w:rPr>
            </w:pPr>
            <w:r>
              <w:rPr>
                <w:rFonts w:cs="Arial"/>
                <w:color w:val="000000"/>
                <w:sz w:val="18"/>
                <w:szCs w:val="18"/>
              </w:rPr>
              <w:t> </w:t>
            </w:r>
          </w:p>
        </w:tc>
      </w:tr>
      <w:tr w:rsidR="007C36C7" w:rsidRPr="000C143D" w14:paraId="23FDC8DA" w14:textId="77777777" w:rsidTr="009F7814">
        <w:trPr>
          <w:trHeight w:val="307"/>
        </w:trPr>
        <w:tc>
          <w:tcPr>
            <w:tcW w:w="4395" w:type="dxa"/>
            <w:tcBorders>
              <w:top w:val="nil"/>
              <w:left w:val="single" w:sz="4" w:space="0" w:color="auto"/>
              <w:bottom w:val="nil"/>
              <w:right w:val="nil"/>
            </w:tcBorders>
            <w:shd w:val="clear" w:color="auto" w:fill="auto"/>
            <w:noWrap/>
            <w:vAlign w:val="bottom"/>
            <w:hideMark/>
          </w:tcPr>
          <w:p w14:paraId="2213D473" w14:textId="77777777" w:rsidR="007C36C7" w:rsidRPr="000C143D" w:rsidRDefault="007C36C7" w:rsidP="00A822FA">
            <w:pPr>
              <w:rPr>
                <w:rFonts w:cs="Arial"/>
                <w:color w:val="000000"/>
                <w:sz w:val="18"/>
                <w:szCs w:val="18"/>
              </w:rPr>
            </w:pPr>
            <w:r w:rsidRPr="000C143D">
              <w:rPr>
                <w:rFonts w:cs="Arial"/>
                <w:color w:val="000000"/>
                <w:sz w:val="18"/>
                <w:szCs w:val="18"/>
              </w:rPr>
              <w:t>Cash and cash equivalents</w:t>
            </w:r>
          </w:p>
        </w:tc>
        <w:tc>
          <w:tcPr>
            <w:tcW w:w="1609" w:type="dxa"/>
            <w:tcBorders>
              <w:top w:val="nil"/>
              <w:left w:val="nil"/>
              <w:bottom w:val="nil"/>
              <w:right w:val="nil"/>
            </w:tcBorders>
            <w:shd w:val="clear" w:color="auto" w:fill="auto"/>
            <w:noWrap/>
            <w:vAlign w:val="bottom"/>
            <w:hideMark/>
          </w:tcPr>
          <w:p w14:paraId="6DCA00E3" w14:textId="77777777" w:rsidR="007C36C7" w:rsidRPr="000C143D" w:rsidRDefault="007C36C7" w:rsidP="00A822FA">
            <w:pPr>
              <w:jc w:val="right"/>
              <w:rPr>
                <w:rFonts w:cs="Arial"/>
                <w:color w:val="000000"/>
                <w:sz w:val="18"/>
                <w:szCs w:val="18"/>
              </w:rPr>
            </w:pPr>
            <w:r>
              <w:rPr>
                <w:rFonts w:cs="Arial"/>
                <w:color w:val="000000"/>
                <w:sz w:val="18"/>
                <w:szCs w:val="18"/>
              </w:rPr>
              <w:t>72,532</w:t>
            </w:r>
          </w:p>
        </w:tc>
        <w:tc>
          <w:tcPr>
            <w:tcW w:w="1251" w:type="dxa"/>
            <w:tcBorders>
              <w:top w:val="nil"/>
              <w:left w:val="nil"/>
              <w:bottom w:val="nil"/>
              <w:right w:val="nil"/>
            </w:tcBorders>
            <w:shd w:val="clear" w:color="auto" w:fill="auto"/>
            <w:noWrap/>
            <w:vAlign w:val="bottom"/>
            <w:hideMark/>
          </w:tcPr>
          <w:p w14:paraId="7990FEBF" w14:textId="77777777" w:rsidR="007C36C7" w:rsidRPr="000C143D" w:rsidRDefault="007C36C7" w:rsidP="00A822FA">
            <w:pPr>
              <w:jc w:val="right"/>
              <w:rPr>
                <w:rFonts w:cs="Arial"/>
                <w:color w:val="000000"/>
                <w:sz w:val="18"/>
                <w:szCs w:val="18"/>
              </w:rPr>
            </w:pPr>
          </w:p>
        </w:tc>
        <w:tc>
          <w:tcPr>
            <w:tcW w:w="1251" w:type="dxa"/>
            <w:tcBorders>
              <w:top w:val="nil"/>
              <w:left w:val="nil"/>
              <w:bottom w:val="nil"/>
              <w:right w:val="single" w:sz="4" w:space="0" w:color="auto"/>
            </w:tcBorders>
            <w:shd w:val="clear" w:color="000000" w:fill="F2F2F2"/>
            <w:noWrap/>
            <w:vAlign w:val="bottom"/>
            <w:hideMark/>
          </w:tcPr>
          <w:p w14:paraId="4A89D002" w14:textId="77777777" w:rsidR="007C36C7" w:rsidRPr="000C143D" w:rsidRDefault="007C36C7" w:rsidP="00A822FA">
            <w:pPr>
              <w:jc w:val="right"/>
              <w:rPr>
                <w:rFonts w:cs="Arial"/>
                <w:color w:val="000000"/>
                <w:sz w:val="18"/>
                <w:szCs w:val="18"/>
              </w:rPr>
            </w:pPr>
            <w:r>
              <w:rPr>
                <w:rFonts w:cs="Arial"/>
                <w:color w:val="000000"/>
                <w:sz w:val="18"/>
                <w:szCs w:val="18"/>
              </w:rPr>
              <w:t>72,532</w:t>
            </w:r>
          </w:p>
        </w:tc>
      </w:tr>
      <w:tr w:rsidR="007C36C7" w:rsidRPr="000C143D" w14:paraId="6A563A6A" w14:textId="77777777" w:rsidTr="009F7814">
        <w:trPr>
          <w:trHeight w:val="307"/>
        </w:trPr>
        <w:tc>
          <w:tcPr>
            <w:tcW w:w="4395" w:type="dxa"/>
            <w:tcBorders>
              <w:top w:val="nil"/>
              <w:left w:val="single" w:sz="4" w:space="0" w:color="auto"/>
              <w:bottom w:val="nil"/>
              <w:right w:val="nil"/>
            </w:tcBorders>
            <w:shd w:val="clear" w:color="auto" w:fill="auto"/>
            <w:noWrap/>
            <w:vAlign w:val="bottom"/>
            <w:hideMark/>
          </w:tcPr>
          <w:p w14:paraId="5A0F0ACA" w14:textId="77777777" w:rsidR="007C36C7" w:rsidRPr="000C143D" w:rsidRDefault="007C36C7" w:rsidP="00A822FA">
            <w:pPr>
              <w:rPr>
                <w:rFonts w:cs="Arial"/>
                <w:color w:val="000000"/>
                <w:sz w:val="18"/>
                <w:szCs w:val="18"/>
              </w:rPr>
            </w:pPr>
            <w:r w:rsidRPr="000C143D">
              <w:rPr>
                <w:rFonts w:cs="Arial"/>
                <w:color w:val="000000"/>
                <w:sz w:val="18"/>
                <w:szCs w:val="18"/>
              </w:rPr>
              <w:t>Reinsurers' share of outstanding claims reserves</w:t>
            </w:r>
          </w:p>
        </w:tc>
        <w:tc>
          <w:tcPr>
            <w:tcW w:w="1609" w:type="dxa"/>
            <w:tcBorders>
              <w:top w:val="nil"/>
              <w:left w:val="nil"/>
              <w:bottom w:val="nil"/>
              <w:right w:val="nil"/>
            </w:tcBorders>
            <w:shd w:val="clear" w:color="auto" w:fill="auto"/>
            <w:noWrap/>
            <w:vAlign w:val="bottom"/>
            <w:hideMark/>
          </w:tcPr>
          <w:p w14:paraId="0E1DDF0C" w14:textId="77777777" w:rsidR="007C36C7" w:rsidRPr="000C143D" w:rsidRDefault="007C36C7" w:rsidP="00A822FA">
            <w:pPr>
              <w:jc w:val="right"/>
              <w:rPr>
                <w:rFonts w:cs="Arial"/>
                <w:color w:val="000000"/>
                <w:sz w:val="18"/>
                <w:szCs w:val="18"/>
              </w:rPr>
            </w:pPr>
            <w:r>
              <w:rPr>
                <w:rFonts w:cs="Arial"/>
                <w:color w:val="000000"/>
                <w:sz w:val="18"/>
                <w:szCs w:val="18"/>
              </w:rPr>
              <w:t>-</w:t>
            </w:r>
          </w:p>
        </w:tc>
        <w:tc>
          <w:tcPr>
            <w:tcW w:w="1251" w:type="dxa"/>
            <w:tcBorders>
              <w:top w:val="nil"/>
              <w:left w:val="nil"/>
              <w:bottom w:val="nil"/>
              <w:right w:val="nil"/>
            </w:tcBorders>
            <w:shd w:val="clear" w:color="auto" w:fill="auto"/>
            <w:noWrap/>
            <w:vAlign w:val="bottom"/>
            <w:hideMark/>
          </w:tcPr>
          <w:p w14:paraId="2B0285E9" w14:textId="77777777" w:rsidR="007C36C7" w:rsidRPr="000C143D" w:rsidRDefault="007C36C7" w:rsidP="00A822FA">
            <w:pPr>
              <w:jc w:val="right"/>
              <w:rPr>
                <w:rFonts w:cs="Arial"/>
                <w:color w:val="000000"/>
                <w:sz w:val="18"/>
                <w:szCs w:val="18"/>
              </w:rPr>
            </w:pPr>
            <w:r>
              <w:rPr>
                <w:rFonts w:cs="Arial"/>
                <w:color w:val="000000"/>
                <w:sz w:val="18"/>
                <w:szCs w:val="18"/>
              </w:rPr>
              <w:t>-</w:t>
            </w:r>
          </w:p>
        </w:tc>
        <w:tc>
          <w:tcPr>
            <w:tcW w:w="1251" w:type="dxa"/>
            <w:tcBorders>
              <w:top w:val="nil"/>
              <w:left w:val="nil"/>
              <w:bottom w:val="nil"/>
              <w:right w:val="single" w:sz="4" w:space="0" w:color="auto"/>
            </w:tcBorders>
            <w:shd w:val="clear" w:color="000000" w:fill="F2F2F2"/>
            <w:noWrap/>
            <w:vAlign w:val="bottom"/>
            <w:hideMark/>
          </w:tcPr>
          <w:p w14:paraId="1AD7F81D" w14:textId="77777777" w:rsidR="007C36C7" w:rsidRPr="000C143D" w:rsidRDefault="007C36C7" w:rsidP="00A822FA">
            <w:pPr>
              <w:jc w:val="right"/>
              <w:rPr>
                <w:rFonts w:cs="Arial"/>
                <w:color w:val="000000"/>
                <w:sz w:val="18"/>
                <w:szCs w:val="18"/>
              </w:rPr>
            </w:pPr>
            <w:r>
              <w:rPr>
                <w:rFonts w:cs="Arial"/>
                <w:color w:val="000000"/>
                <w:sz w:val="18"/>
                <w:szCs w:val="18"/>
              </w:rPr>
              <w:t>-</w:t>
            </w:r>
          </w:p>
        </w:tc>
      </w:tr>
      <w:tr w:rsidR="007C36C7" w:rsidRPr="000C143D" w14:paraId="5E07A4CE" w14:textId="77777777" w:rsidTr="009F7814">
        <w:trPr>
          <w:trHeight w:val="307"/>
        </w:trPr>
        <w:tc>
          <w:tcPr>
            <w:tcW w:w="4395" w:type="dxa"/>
            <w:tcBorders>
              <w:top w:val="nil"/>
              <w:left w:val="single" w:sz="4" w:space="0" w:color="auto"/>
              <w:bottom w:val="nil"/>
              <w:right w:val="nil"/>
            </w:tcBorders>
            <w:shd w:val="clear" w:color="auto" w:fill="auto"/>
            <w:noWrap/>
            <w:vAlign w:val="bottom"/>
            <w:hideMark/>
          </w:tcPr>
          <w:p w14:paraId="090BD219" w14:textId="77777777" w:rsidR="007C36C7" w:rsidRPr="000C143D" w:rsidRDefault="007C36C7" w:rsidP="00A822FA">
            <w:pPr>
              <w:rPr>
                <w:rFonts w:cs="Arial"/>
                <w:color w:val="000000"/>
                <w:sz w:val="18"/>
                <w:szCs w:val="18"/>
              </w:rPr>
            </w:pPr>
            <w:r w:rsidRPr="000C143D">
              <w:rPr>
                <w:rFonts w:cs="Arial"/>
                <w:color w:val="000000"/>
                <w:sz w:val="18"/>
                <w:szCs w:val="18"/>
              </w:rPr>
              <w:t>Trade and other receivables</w:t>
            </w:r>
          </w:p>
        </w:tc>
        <w:tc>
          <w:tcPr>
            <w:tcW w:w="1609" w:type="dxa"/>
            <w:tcBorders>
              <w:top w:val="nil"/>
              <w:left w:val="nil"/>
              <w:bottom w:val="nil"/>
              <w:right w:val="nil"/>
            </w:tcBorders>
            <w:shd w:val="clear" w:color="auto" w:fill="auto"/>
            <w:noWrap/>
            <w:vAlign w:val="bottom"/>
            <w:hideMark/>
          </w:tcPr>
          <w:p w14:paraId="2587B78A" w14:textId="77777777" w:rsidR="007C36C7" w:rsidRPr="000C143D" w:rsidRDefault="007C36C7" w:rsidP="00A822FA">
            <w:pPr>
              <w:jc w:val="right"/>
              <w:rPr>
                <w:rFonts w:cs="Arial"/>
                <w:color w:val="000000"/>
                <w:sz w:val="18"/>
                <w:szCs w:val="18"/>
              </w:rPr>
            </w:pPr>
            <w:r>
              <w:rPr>
                <w:rFonts w:cs="Arial"/>
                <w:color w:val="000000"/>
                <w:sz w:val="18"/>
                <w:szCs w:val="18"/>
              </w:rPr>
              <w:t>-</w:t>
            </w:r>
          </w:p>
        </w:tc>
        <w:tc>
          <w:tcPr>
            <w:tcW w:w="1251" w:type="dxa"/>
            <w:tcBorders>
              <w:top w:val="nil"/>
              <w:left w:val="nil"/>
              <w:bottom w:val="nil"/>
              <w:right w:val="nil"/>
            </w:tcBorders>
            <w:shd w:val="clear" w:color="auto" w:fill="auto"/>
            <w:noWrap/>
            <w:vAlign w:val="bottom"/>
            <w:hideMark/>
          </w:tcPr>
          <w:p w14:paraId="6298F449" w14:textId="77777777" w:rsidR="007C36C7" w:rsidRPr="000C143D" w:rsidRDefault="007C36C7" w:rsidP="00A822FA">
            <w:pPr>
              <w:jc w:val="right"/>
              <w:rPr>
                <w:rFonts w:cs="Arial"/>
                <w:color w:val="000000"/>
                <w:sz w:val="18"/>
                <w:szCs w:val="18"/>
              </w:rPr>
            </w:pPr>
            <w:r>
              <w:rPr>
                <w:rFonts w:cs="Arial"/>
                <w:color w:val="000000"/>
                <w:sz w:val="18"/>
                <w:szCs w:val="18"/>
              </w:rPr>
              <w:t>1,247</w:t>
            </w:r>
          </w:p>
        </w:tc>
        <w:tc>
          <w:tcPr>
            <w:tcW w:w="1251" w:type="dxa"/>
            <w:tcBorders>
              <w:top w:val="nil"/>
              <w:left w:val="nil"/>
              <w:bottom w:val="nil"/>
              <w:right w:val="single" w:sz="4" w:space="0" w:color="auto"/>
            </w:tcBorders>
            <w:shd w:val="clear" w:color="000000" w:fill="F2F2F2"/>
            <w:noWrap/>
            <w:vAlign w:val="bottom"/>
            <w:hideMark/>
          </w:tcPr>
          <w:p w14:paraId="20E0757B" w14:textId="77777777" w:rsidR="007C36C7" w:rsidRPr="000C143D" w:rsidRDefault="007C36C7" w:rsidP="00A822FA">
            <w:pPr>
              <w:jc w:val="right"/>
              <w:rPr>
                <w:rFonts w:cs="Arial"/>
                <w:color w:val="000000"/>
                <w:sz w:val="18"/>
                <w:szCs w:val="18"/>
              </w:rPr>
            </w:pPr>
            <w:r>
              <w:rPr>
                <w:rFonts w:cs="Arial"/>
                <w:color w:val="000000"/>
                <w:sz w:val="18"/>
                <w:szCs w:val="18"/>
              </w:rPr>
              <w:t>1,247</w:t>
            </w:r>
          </w:p>
        </w:tc>
      </w:tr>
      <w:tr w:rsidR="007C36C7" w:rsidRPr="000C143D" w14:paraId="0DE7DDE8" w14:textId="77777777" w:rsidTr="009F7814">
        <w:trPr>
          <w:trHeight w:val="307"/>
        </w:trPr>
        <w:tc>
          <w:tcPr>
            <w:tcW w:w="4395" w:type="dxa"/>
            <w:tcBorders>
              <w:top w:val="nil"/>
              <w:left w:val="single" w:sz="4" w:space="0" w:color="auto"/>
              <w:bottom w:val="nil"/>
              <w:right w:val="nil"/>
            </w:tcBorders>
            <w:shd w:val="clear" w:color="auto" w:fill="auto"/>
            <w:noWrap/>
            <w:vAlign w:val="bottom"/>
            <w:hideMark/>
          </w:tcPr>
          <w:p w14:paraId="664A6AB8" w14:textId="77777777" w:rsidR="007C36C7" w:rsidRPr="000C143D" w:rsidRDefault="007C36C7" w:rsidP="00A822FA">
            <w:pPr>
              <w:rPr>
                <w:rFonts w:cs="Arial"/>
                <w:color w:val="000000"/>
                <w:sz w:val="18"/>
                <w:szCs w:val="18"/>
              </w:rPr>
            </w:pPr>
            <w:r w:rsidRPr="000C143D">
              <w:rPr>
                <w:rFonts w:cs="Arial"/>
                <w:color w:val="000000"/>
                <w:sz w:val="18"/>
                <w:szCs w:val="18"/>
              </w:rPr>
              <w:t>Financial assets at fair value through profit or loss</w:t>
            </w:r>
          </w:p>
        </w:tc>
        <w:tc>
          <w:tcPr>
            <w:tcW w:w="1609" w:type="dxa"/>
            <w:tcBorders>
              <w:top w:val="nil"/>
              <w:left w:val="nil"/>
              <w:bottom w:val="nil"/>
              <w:right w:val="nil"/>
            </w:tcBorders>
            <w:shd w:val="clear" w:color="auto" w:fill="auto"/>
            <w:noWrap/>
            <w:vAlign w:val="bottom"/>
            <w:hideMark/>
          </w:tcPr>
          <w:p w14:paraId="4FED06A9" w14:textId="77777777" w:rsidR="007C36C7" w:rsidRPr="000C143D" w:rsidRDefault="007C36C7" w:rsidP="00A822FA">
            <w:pPr>
              <w:jc w:val="right"/>
              <w:rPr>
                <w:rFonts w:cs="Arial"/>
                <w:color w:val="000000"/>
                <w:sz w:val="18"/>
                <w:szCs w:val="18"/>
              </w:rPr>
            </w:pPr>
            <w:r>
              <w:rPr>
                <w:rFonts w:cs="Arial"/>
                <w:color w:val="000000"/>
                <w:sz w:val="18"/>
                <w:szCs w:val="18"/>
              </w:rPr>
              <w:t>-</w:t>
            </w:r>
          </w:p>
        </w:tc>
        <w:tc>
          <w:tcPr>
            <w:tcW w:w="1251" w:type="dxa"/>
            <w:tcBorders>
              <w:top w:val="nil"/>
              <w:left w:val="nil"/>
              <w:bottom w:val="nil"/>
              <w:right w:val="nil"/>
            </w:tcBorders>
            <w:shd w:val="clear" w:color="auto" w:fill="auto"/>
            <w:noWrap/>
            <w:vAlign w:val="bottom"/>
            <w:hideMark/>
          </w:tcPr>
          <w:p w14:paraId="532557DC" w14:textId="77777777" w:rsidR="007C36C7" w:rsidRPr="000C143D" w:rsidRDefault="007C36C7" w:rsidP="00A822FA">
            <w:pPr>
              <w:jc w:val="right"/>
              <w:rPr>
                <w:rFonts w:cs="Arial"/>
                <w:color w:val="000000"/>
                <w:sz w:val="18"/>
                <w:szCs w:val="18"/>
              </w:rPr>
            </w:pPr>
            <w:r>
              <w:rPr>
                <w:rFonts w:cs="Arial"/>
                <w:color w:val="000000"/>
                <w:sz w:val="18"/>
                <w:szCs w:val="18"/>
              </w:rPr>
              <w:t>197,465</w:t>
            </w:r>
          </w:p>
        </w:tc>
        <w:tc>
          <w:tcPr>
            <w:tcW w:w="1251" w:type="dxa"/>
            <w:tcBorders>
              <w:top w:val="nil"/>
              <w:left w:val="nil"/>
              <w:bottom w:val="nil"/>
              <w:right w:val="single" w:sz="4" w:space="0" w:color="auto"/>
            </w:tcBorders>
            <w:shd w:val="clear" w:color="000000" w:fill="F2F2F2"/>
            <w:noWrap/>
            <w:vAlign w:val="bottom"/>
            <w:hideMark/>
          </w:tcPr>
          <w:p w14:paraId="5AA88449" w14:textId="77777777" w:rsidR="007C36C7" w:rsidRPr="000C143D" w:rsidRDefault="007C36C7" w:rsidP="00A822FA">
            <w:pPr>
              <w:jc w:val="right"/>
              <w:rPr>
                <w:rFonts w:cs="Arial"/>
                <w:color w:val="000000"/>
                <w:sz w:val="18"/>
                <w:szCs w:val="18"/>
              </w:rPr>
            </w:pPr>
            <w:r>
              <w:rPr>
                <w:rFonts w:cs="Arial"/>
                <w:color w:val="000000"/>
                <w:sz w:val="18"/>
                <w:szCs w:val="18"/>
              </w:rPr>
              <w:t>197,465</w:t>
            </w:r>
          </w:p>
        </w:tc>
      </w:tr>
      <w:tr w:rsidR="007C36C7" w:rsidRPr="000C143D" w14:paraId="3B66C7CA" w14:textId="77777777" w:rsidTr="009F7814">
        <w:trPr>
          <w:trHeight w:val="307"/>
        </w:trPr>
        <w:tc>
          <w:tcPr>
            <w:tcW w:w="4395" w:type="dxa"/>
            <w:tcBorders>
              <w:top w:val="single" w:sz="4" w:space="0" w:color="auto"/>
              <w:left w:val="single" w:sz="4" w:space="0" w:color="auto"/>
              <w:bottom w:val="single" w:sz="4" w:space="0" w:color="auto"/>
              <w:right w:val="nil"/>
            </w:tcBorders>
            <w:shd w:val="clear" w:color="000000" w:fill="BFBFBF"/>
            <w:noWrap/>
            <w:vAlign w:val="bottom"/>
            <w:hideMark/>
          </w:tcPr>
          <w:p w14:paraId="1338CAA7" w14:textId="77777777" w:rsidR="007C36C7" w:rsidRPr="000C143D" w:rsidRDefault="007C36C7" w:rsidP="00A822FA">
            <w:pPr>
              <w:rPr>
                <w:rFonts w:cs="Arial"/>
                <w:b/>
                <w:bCs/>
                <w:color w:val="000000"/>
                <w:sz w:val="18"/>
                <w:szCs w:val="18"/>
              </w:rPr>
            </w:pPr>
            <w:r w:rsidRPr="000C143D">
              <w:rPr>
                <w:rFonts w:cs="Arial"/>
                <w:b/>
                <w:bCs/>
                <w:color w:val="000000"/>
                <w:sz w:val="18"/>
                <w:szCs w:val="18"/>
              </w:rPr>
              <w:t>Total</w:t>
            </w:r>
          </w:p>
        </w:tc>
        <w:tc>
          <w:tcPr>
            <w:tcW w:w="1609" w:type="dxa"/>
            <w:tcBorders>
              <w:top w:val="single" w:sz="4" w:space="0" w:color="auto"/>
              <w:left w:val="nil"/>
              <w:bottom w:val="single" w:sz="4" w:space="0" w:color="auto"/>
              <w:right w:val="nil"/>
            </w:tcBorders>
            <w:shd w:val="clear" w:color="000000" w:fill="BFBFBF"/>
            <w:noWrap/>
            <w:vAlign w:val="bottom"/>
            <w:hideMark/>
          </w:tcPr>
          <w:p w14:paraId="04C31315" w14:textId="77777777" w:rsidR="007C36C7" w:rsidRPr="000C143D" w:rsidRDefault="007C36C7" w:rsidP="00A822FA">
            <w:pPr>
              <w:jc w:val="right"/>
              <w:rPr>
                <w:rFonts w:cs="Arial"/>
                <w:b/>
                <w:bCs/>
                <w:color w:val="000000"/>
                <w:sz w:val="18"/>
                <w:szCs w:val="18"/>
              </w:rPr>
            </w:pPr>
            <w:r>
              <w:rPr>
                <w:rFonts w:cs="Arial"/>
                <w:b/>
                <w:bCs/>
                <w:color w:val="000000"/>
                <w:sz w:val="18"/>
                <w:szCs w:val="18"/>
              </w:rPr>
              <w:t>72,532</w:t>
            </w:r>
          </w:p>
        </w:tc>
        <w:tc>
          <w:tcPr>
            <w:tcW w:w="1251" w:type="dxa"/>
            <w:tcBorders>
              <w:top w:val="single" w:sz="4" w:space="0" w:color="auto"/>
              <w:left w:val="nil"/>
              <w:bottom w:val="single" w:sz="4" w:space="0" w:color="auto"/>
              <w:right w:val="nil"/>
            </w:tcBorders>
            <w:shd w:val="clear" w:color="000000" w:fill="BFBFBF"/>
            <w:noWrap/>
            <w:vAlign w:val="bottom"/>
            <w:hideMark/>
          </w:tcPr>
          <w:p w14:paraId="4ABFB8C3" w14:textId="77777777" w:rsidR="007C36C7" w:rsidRPr="000C143D" w:rsidRDefault="007C36C7" w:rsidP="00A822FA">
            <w:pPr>
              <w:jc w:val="right"/>
              <w:rPr>
                <w:rFonts w:cs="Arial"/>
                <w:b/>
                <w:bCs/>
                <w:color w:val="000000"/>
                <w:sz w:val="18"/>
                <w:szCs w:val="18"/>
              </w:rPr>
            </w:pPr>
            <w:r>
              <w:rPr>
                <w:rFonts w:cs="Arial"/>
                <w:b/>
                <w:bCs/>
                <w:color w:val="000000"/>
                <w:sz w:val="18"/>
                <w:szCs w:val="18"/>
              </w:rPr>
              <w:t>198,712</w:t>
            </w:r>
          </w:p>
        </w:tc>
        <w:tc>
          <w:tcPr>
            <w:tcW w:w="1251" w:type="dxa"/>
            <w:tcBorders>
              <w:top w:val="single" w:sz="4" w:space="0" w:color="auto"/>
              <w:left w:val="nil"/>
              <w:bottom w:val="single" w:sz="4" w:space="0" w:color="auto"/>
              <w:right w:val="single" w:sz="4" w:space="0" w:color="auto"/>
            </w:tcBorders>
            <w:shd w:val="clear" w:color="000000" w:fill="BFBFBF"/>
            <w:noWrap/>
            <w:vAlign w:val="bottom"/>
            <w:hideMark/>
          </w:tcPr>
          <w:p w14:paraId="381FEA28" w14:textId="77777777" w:rsidR="007C36C7" w:rsidRPr="000C143D" w:rsidRDefault="007C36C7" w:rsidP="00A822FA">
            <w:pPr>
              <w:jc w:val="right"/>
              <w:rPr>
                <w:rFonts w:cs="Arial"/>
                <w:b/>
                <w:bCs/>
                <w:color w:val="000000"/>
                <w:sz w:val="18"/>
                <w:szCs w:val="18"/>
              </w:rPr>
            </w:pPr>
            <w:r>
              <w:rPr>
                <w:rFonts w:cs="Arial"/>
                <w:b/>
                <w:bCs/>
                <w:color w:val="000000"/>
                <w:sz w:val="18"/>
                <w:szCs w:val="18"/>
              </w:rPr>
              <w:t>271,244</w:t>
            </w:r>
          </w:p>
        </w:tc>
      </w:tr>
    </w:tbl>
    <w:p w14:paraId="710B6041" w14:textId="77777777" w:rsidR="007C36C7" w:rsidRDefault="007C36C7" w:rsidP="008A4D34">
      <w:pPr>
        <w:pStyle w:val="Header"/>
        <w:tabs>
          <w:tab w:val="clear" w:pos="4513"/>
          <w:tab w:val="clear" w:pos="9026"/>
        </w:tabs>
        <w:ind w:left="567"/>
        <w:rPr>
          <w:b w:val="0"/>
          <w:sz w:val="20"/>
        </w:rPr>
      </w:pPr>
    </w:p>
    <w:p w14:paraId="5C788F94" w14:textId="77777777" w:rsidR="007C36C7" w:rsidRPr="0035109D" w:rsidRDefault="007C36C7" w:rsidP="006D62F6">
      <w:pPr>
        <w:pStyle w:val="Header"/>
        <w:numPr>
          <w:ilvl w:val="0"/>
          <w:numId w:val="37"/>
        </w:numPr>
        <w:tabs>
          <w:tab w:val="clear" w:pos="4513"/>
          <w:tab w:val="clear" w:pos="9026"/>
        </w:tabs>
        <w:rPr>
          <w:sz w:val="20"/>
        </w:rPr>
      </w:pPr>
      <w:r w:rsidRPr="0035109D">
        <w:rPr>
          <w:sz w:val="20"/>
        </w:rPr>
        <w:t>Liquidity risk</w:t>
      </w:r>
    </w:p>
    <w:p w14:paraId="1829053F" w14:textId="77777777" w:rsidR="007C36C7" w:rsidRPr="0035109D" w:rsidRDefault="007C36C7" w:rsidP="00117A3E">
      <w:pPr>
        <w:pStyle w:val="Header"/>
        <w:tabs>
          <w:tab w:val="clear" w:pos="4513"/>
          <w:tab w:val="clear" w:pos="9026"/>
        </w:tabs>
        <w:spacing w:before="120"/>
        <w:rPr>
          <w:b w:val="0"/>
          <w:sz w:val="18"/>
          <w:szCs w:val="18"/>
        </w:rPr>
      </w:pPr>
      <w:r w:rsidRPr="0035109D">
        <w:rPr>
          <w:b w:val="0"/>
          <w:sz w:val="18"/>
          <w:szCs w:val="18"/>
        </w:rPr>
        <w:t>In the management of liquidity risk, the Group monitors and maintains a level of cash and cash equivalents deemed adequate by management to finance the Group’s operations and mitigate the effects of fluctuations in cash flows.  The Group also constantly reviews its investments to ensure that there are sufficient cash and liquid deposits to meet its estimated outflows from its insurance contract.</w:t>
      </w:r>
    </w:p>
    <w:p w14:paraId="78BB0B9D" w14:textId="77777777" w:rsidR="007C36C7" w:rsidRPr="0035109D" w:rsidRDefault="007C36C7" w:rsidP="00117A3E">
      <w:pPr>
        <w:pStyle w:val="Header"/>
        <w:tabs>
          <w:tab w:val="clear" w:pos="4513"/>
          <w:tab w:val="clear" w:pos="9026"/>
        </w:tabs>
        <w:spacing w:before="120"/>
        <w:rPr>
          <w:b w:val="0"/>
          <w:sz w:val="18"/>
          <w:szCs w:val="18"/>
        </w:rPr>
      </w:pPr>
      <w:r w:rsidRPr="0035109D">
        <w:rPr>
          <w:b w:val="0"/>
          <w:sz w:val="18"/>
          <w:szCs w:val="18"/>
        </w:rPr>
        <w:t>The Group manages its expected cash flow requirements using the latest actuarial valuations detailing projected cash flows.  These are monitored in conjunction with available cash and investments readily convertible to cash. A maturity analysis of unearned risk and premium reserves and outstanding claims reserves is provided in Note C</w:t>
      </w:r>
      <w:r>
        <w:rPr>
          <w:b w:val="0"/>
          <w:sz w:val="18"/>
          <w:szCs w:val="18"/>
        </w:rPr>
        <w:t>9</w:t>
      </w:r>
      <w:r w:rsidRPr="0035109D">
        <w:rPr>
          <w:b w:val="0"/>
          <w:sz w:val="18"/>
          <w:szCs w:val="18"/>
        </w:rPr>
        <w:t>-2.</w:t>
      </w:r>
    </w:p>
    <w:p w14:paraId="3AB97C0C" w14:textId="77777777" w:rsidR="007C36C7" w:rsidRPr="0035109D" w:rsidRDefault="007C36C7" w:rsidP="006D62F6">
      <w:pPr>
        <w:pStyle w:val="Header"/>
        <w:numPr>
          <w:ilvl w:val="0"/>
          <w:numId w:val="37"/>
        </w:numPr>
        <w:tabs>
          <w:tab w:val="clear" w:pos="4513"/>
          <w:tab w:val="clear" w:pos="9026"/>
        </w:tabs>
        <w:spacing w:before="240"/>
        <w:rPr>
          <w:sz w:val="20"/>
        </w:rPr>
      </w:pPr>
      <w:r w:rsidRPr="0035109D">
        <w:rPr>
          <w:sz w:val="20"/>
        </w:rPr>
        <w:t>Capital risk</w:t>
      </w:r>
    </w:p>
    <w:p w14:paraId="78D8B57E" w14:textId="77777777" w:rsidR="007C36C7" w:rsidRPr="0035109D" w:rsidRDefault="007C36C7" w:rsidP="00117A3E">
      <w:pPr>
        <w:pStyle w:val="Header"/>
        <w:tabs>
          <w:tab w:val="clear" w:pos="4513"/>
          <w:tab w:val="clear" w:pos="9026"/>
        </w:tabs>
        <w:spacing w:before="240"/>
        <w:rPr>
          <w:b w:val="0"/>
          <w:sz w:val="18"/>
          <w:szCs w:val="18"/>
        </w:rPr>
      </w:pPr>
      <w:r w:rsidRPr="0035109D">
        <w:rPr>
          <w:b w:val="0"/>
          <w:sz w:val="18"/>
          <w:szCs w:val="18"/>
        </w:rPr>
        <w:t>The Group’s objectives when managing capital are to ensure that the Group is adequately capitalised and assessing shortfalls between reported and required capital levels on a regular basis.  Capital is calculated in accordance with Australian Prudential Regulatory Authority’s guidelines.</w:t>
      </w:r>
    </w:p>
    <w:p w14:paraId="2CB79A83" w14:textId="77777777" w:rsidR="007C36C7" w:rsidRPr="0035109D" w:rsidRDefault="007C36C7" w:rsidP="00117A3E">
      <w:pPr>
        <w:pStyle w:val="Header"/>
        <w:tabs>
          <w:tab w:val="clear" w:pos="4513"/>
          <w:tab w:val="clear" w:pos="9026"/>
        </w:tabs>
        <w:spacing w:before="240"/>
        <w:rPr>
          <w:b w:val="0"/>
          <w:sz w:val="18"/>
          <w:szCs w:val="18"/>
        </w:rPr>
      </w:pPr>
      <w:r w:rsidRPr="0035109D">
        <w:rPr>
          <w:b w:val="0"/>
          <w:sz w:val="18"/>
          <w:szCs w:val="18"/>
        </w:rPr>
        <w:t xml:space="preserve">Lexon is required under the </w:t>
      </w:r>
      <w:r w:rsidRPr="0035109D">
        <w:rPr>
          <w:b w:val="0"/>
          <w:i/>
          <w:sz w:val="18"/>
          <w:szCs w:val="18"/>
        </w:rPr>
        <w:t>Singapore Insurance Act</w:t>
      </w:r>
      <w:r w:rsidRPr="0035109D">
        <w:rPr>
          <w:b w:val="0"/>
          <w:sz w:val="18"/>
          <w:szCs w:val="18"/>
        </w:rPr>
        <w:t>, Cap. 142 and the relevant Regulations made thereunder to meet and maintain at all times during the course of each financial year that it carries on insurance business, minimum fund solvency and capital solvency requirements.  As at balance date, Lexon has met the fund solvency requirement for its Offshore Insurance Fund and the minimum capital adequacy requirement.</w:t>
      </w:r>
    </w:p>
    <w:p w14:paraId="1AAF5142" w14:textId="77777777" w:rsidR="007C36C7" w:rsidRPr="0035109D" w:rsidRDefault="007C36C7" w:rsidP="00117A3E">
      <w:pPr>
        <w:pStyle w:val="Header"/>
        <w:tabs>
          <w:tab w:val="clear" w:pos="4513"/>
          <w:tab w:val="clear" w:pos="9026"/>
        </w:tabs>
        <w:spacing w:before="240"/>
        <w:rPr>
          <w:b w:val="0"/>
          <w:sz w:val="18"/>
          <w:szCs w:val="18"/>
        </w:rPr>
      </w:pPr>
      <w:r w:rsidRPr="0035109D">
        <w:rPr>
          <w:b w:val="0"/>
          <w:sz w:val="18"/>
          <w:szCs w:val="18"/>
        </w:rPr>
        <w:t>Management monitors the capital position using a risk based capital model.</w:t>
      </w:r>
    </w:p>
    <w:p w14:paraId="52CD1742" w14:textId="77777777" w:rsidR="007C36C7" w:rsidRDefault="007C36C7"/>
    <w:p w14:paraId="2102275B" w14:textId="77777777" w:rsidR="007C36C7" w:rsidRDefault="007C36C7">
      <w:pPr>
        <w:rPr>
          <w:b/>
          <w:bCs/>
          <w:sz w:val="24"/>
        </w:rPr>
      </w:pPr>
      <w:r>
        <w:br w:type="page"/>
      </w:r>
    </w:p>
    <w:p w14:paraId="6AAC8282" w14:textId="77777777" w:rsidR="007C36C7" w:rsidRPr="00B45AFB" w:rsidRDefault="007C36C7" w:rsidP="00B45AFB">
      <w:pPr>
        <w:pStyle w:val="Heading2"/>
        <w:spacing w:after="0"/>
        <w:ind w:left="709" w:hanging="709"/>
        <w:rPr>
          <w:sz w:val="20"/>
        </w:rPr>
      </w:pPr>
      <w:r w:rsidRPr="0035109D">
        <w:lastRenderedPageBreak/>
        <w:t>D2-4</w:t>
      </w:r>
      <w:r w:rsidRPr="0035109D">
        <w:tab/>
        <w:t xml:space="preserve">FINANCIAL INSTRUMENTS AND FINANCIAL RISK MANAGEMENT </w:t>
      </w:r>
      <w:r>
        <w:t>(continued)</w:t>
      </w:r>
    </w:p>
    <w:p w14:paraId="771794C2" w14:textId="77777777" w:rsidR="007C36C7" w:rsidRDefault="007C36C7" w:rsidP="006D62F6">
      <w:pPr>
        <w:pStyle w:val="Header"/>
        <w:numPr>
          <w:ilvl w:val="0"/>
          <w:numId w:val="37"/>
        </w:numPr>
        <w:tabs>
          <w:tab w:val="clear" w:pos="4513"/>
          <w:tab w:val="clear" w:pos="9026"/>
        </w:tabs>
        <w:spacing w:before="240"/>
        <w:rPr>
          <w:sz w:val="20"/>
        </w:rPr>
      </w:pPr>
      <w:r w:rsidRPr="0035109D">
        <w:rPr>
          <w:sz w:val="20"/>
        </w:rPr>
        <w:t>Sensitivity Analysis</w:t>
      </w:r>
    </w:p>
    <w:p w14:paraId="5EB2C704" w14:textId="77777777" w:rsidR="007C36C7" w:rsidRPr="00B52B35" w:rsidRDefault="007C36C7" w:rsidP="00B52B35">
      <w:pPr>
        <w:pStyle w:val="Header"/>
        <w:tabs>
          <w:tab w:val="clear" w:pos="4513"/>
          <w:tab w:val="clear" w:pos="9026"/>
        </w:tabs>
        <w:spacing w:before="240"/>
        <w:rPr>
          <w:b w:val="0"/>
          <w:sz w:val="18"/>
          <w:szCs w:val="18"/>
        </w:rPr>
      </w:pPr>
      <w:r w:rsidRPr="00B52B35">
        <w:rPr>
          <w:b w:val="0"/>
          <w:sz w:val="18"/>
          <w:szCs w:val="18"/>
        </w:rPr>
        <w:t>Financial assets at fair value through profit or loss are limited to units in managed unit trusts.  These units are only subject to price risk (similar to listed equities).  These assets have a predicted return volatility at one standard deviation of 7%.</w:t>
      </w:r>
    </w:p>
    <w:p w14:paraId="0B89DE11" w14:textId="77777777" w:rsidR="007C36C7" w:rsidRDefault="007C36C7" w:rsidP="00224AFD">
      <w:pPr>
        <w:pStyle w:val="Header"/>
        <w:tabs>
          <w:tab w:val="clear" w:pos="4513"/>
          <w:tab w:val="clear" w:pos="9026"/>
        </w:tabs>
        <w:spacing w:before="240"/>
        <w:rPr>
          <w:b w:val="0"/>
          <w:sz w:val="18"/>
          <w:szCs w:val="18"/>
        </w:rPr>
      </w:pPr>
      <w:r w:rsidRPr="00B52B35">
        <w:rPr>
          <w:b w:val="0"/>
          <w:sz w:val="18"/>
          <w:szCs w:val="18"/>
        </w:rPr>
        <w:t xml:space="preserve">The impact of changes in key sensitivities of the Financial Assets at fair value through profit or loss is summarised in the table below.  </w:t>
      </w:r>
    </w:p>
    <w:p w14:paraId="4318DE15" w14:textId="77777777" w:rsidR="007C36C7" w:rsidRDefault="007C36C7" w:rsidP="00224AFD">
      <w:pPr>
        <w:pStyle w:val="Header"/>
        <w:tabs>
          <w:tab w:val="clear" w:pos="4513"/>
          <w:tab w:val="clear" w:pos="9026"/>
        </w:tabs>
        <w:spacing w:before="240"/>
        <w:rPr>
          <w:b w:val="0"/>
          <w:sz w:val="18"/>
          <w:szCs w:val="18"/>
        </w:rPr>
      </w:pPr>
    </w:p>
    <w:tbl>
      <w:tblPr>
        <w:tblW w:w="7840" w:type="dxa"/>
        <w:tblLook w:val="04A0" w:firstRow="1" w:lastRow="0" w:firstColumn="1" w:lastColumn="0" w:noHBand="0" w:noVBand="1"/>
      </w:tblPr>
      <w:tblGrid>
        <w:gridCol w:w="4308"/>
        <w:gridCol w:w="1148"/>
        <w:gridCol w:w="1196"/>
        <w:gridCol w:w="1188"/>
      </w:tblGrid>
      <w:tr w:rsidR="007C36C7" w:rsidRPr="003A6ADF" w14:paraId="323BAEEE" w14:textId="77777777" w:rsidTr="003A6ADF">
        <w:trPr>
          <w:trHeight w:val="300"/>
        </w:trPr>
        <w:tc>
          <w:tcPr>
            <w:tcW w:w="4308" w:type="dxa"/>
            <w:tcBorders>
              <w:top w:val="single" w:sz="4" w:space="0" w:color="auto"/>
              <w:left w:val="single" w:sz="4" w:space="0" w:color="auto"/>
              <w:bottom w:val="nil"/>
              <w:right w:val="nil"/>
            </w:tcBorders>
            <w:shd w:val="clear" w:color="000000" w:fill="BFBFBF"/>
            <w:noWrap/>
            <w:vAlign w:val="bottom"/>
            <w:hideMark/>
          </w:tcPr>
          <w:p w14:paraId="2C0CB667" w14:textId="77777777" w:rsidR="007C36C7" w:rsidRPr="003A6ADF" w:rsidRDefault="007C36C7" w:rsidP="003A6ADF">
            <w:pPr>
              <w:jc w:val="center"/>
              <w:rPr>
                <w:rFonts w:cs="Arial"/>
                <w:b/>
                <w:bCs/>
                <w:color w:val="000000"/>
                <w:sz w:val="18"/>
                <w:szCs w:val="18"/>
              </w:rPr>
            </w:pPr>
            <w:r w:rsidRPr="003A6ADF">
              <w:rPr>
                <w:rFonts w:cs="Arial"/>
                <w:b/>
                <w:bCs/>
                <w:color w:val="000000"/>
                <w:sz w:val="18"/>
                <w:szCs w:val="18"/>
              </w:rPr>
              <w:t> </w:t>
            </w:r>
          </w:p>
        </w:tc>
        <w:tc>
          <w:tcPr>
            <w:tcW w:w="1148" w:type="dxa"/>
            <w:vMerge w:val="restart"/>
            <w:tcBorders>
              <w:top w:val="single" w:sz="4" w:space="0" w:color="auto"/>
              <w:left w:val="nil"/>
              <w:bottom w:val="single" w:sz="4" w:space="0" w:color="000000"/>
              <w:right w:val="nil"/>
            </w:tcBorders>
            <w:shd w:val="clear" w:color="000000" w:fill="BFBFBF"/>
            <w:vAlign w:val="center"/>
            <w:hideMark/>
          </w:tcPr>
          <w:p w14:paraId="7EBE6109" w14:textId="77777777" w:rsidR="007C36C7" w:rsidRPr="003A6ADF" w:rsidRDefault="007C36C7" w:rsidP="003A6ADF">
            <w:pPr>
              <w:jc w:val="center"/>
              <w:rPr>
                <w:rFonts w:cs="Arial"/>
                <w:b/>
                <w:bCs/>
                <w:color w:val="000000"/>
                <w:sz w:val="18"/>
                <w:szCs w:val="18"/>
              </w:rPr>
            </w:pPr>
            <w:r w:rsidRPr="003A6ADF">
              <w:rPr>
                <w:rFonts w:cs="Arial"/>
                <w:b/>
                <w:bCs/>
                <w:color w:val="000000"/>
                <w:sz w:val="18"/>
                <w:szCs w:val="18"/>
              </w:rPr>
              <w:t>Changes in variable</w:t>
            </w:r>
          </w:p>
        </w:tc>
        <w:tc>
          <w:tcPr>
            <w:tcW w:w="1196" w:type="dxa"/>
            <w:tcBorders>
              <w:top w:val="single" w:sz="4" w:space="0" w:color="auto"/>
              <w:left w:val="nil"/>
              <w:bottom w:val="nil"/>
              <w:right w:val="nil"/>
            </w:tcBorders>
            <w:shd w:val="clear" w:color="000000" w:fill="BFBFBF"/>
            <w:noWrap/>
            <w:vAlign w:val="bottom"/>
            <w:hideMark/>
          </w:tcPr>
          <w:p w14:paraId="689D8B61" w14:textId="77777777" w:rsidR="007C36C7" w:rsidRPr="003A6ADF" w:rsidRDefault="007C36C7" w:rsidP="003A6ADF">
            <w:pPr>
              <w:jc w:val="right"/>
              <w:rPr>
                <w:rFonts w:cs="Arial"/>
                <w:b/>
                <w:bCs/>
                <w:color w:val="000000"/>
                <w:sz w:val="18"/>
                <w:szCs w:val="18"/>
              </w:rPr>
            </w:pPr>
            <w:r w:rsidRPr="003A6ADF">
              <w:rPr>
                <w:rFonts w:cs="Arial"/>
                <w:b/>
                <w:bCs/>
                <w:color w:val="000000"/>
                <w:sz w:val="18"/>
                <w:szCs w:val="18"/>
              </w:rPr>
              <w:t>2024</w:t>
            </w:r>
          </w:p>
        </w:tc>
        <w:tc>
          <w:tcPr>
            <w:tcW w:w="1188" w:type="dxa"/>
            <w:tcBorders>
              <w:top w:val="single" w:sz="4" w:space="0" w:color="auto"/>
              <w:left w:val="nil"/>
              <w:bottom w:val="nil"/>
              <w:right w:val="single" w:sz="4" w:space="0" w:color="auto"/>
            </w:tcBorders>
            <w:shd w:val="clear" w:color="000000" w:fill="BFBFBF"/>
            <w:noWrap/>
            <w:vAlign w:val="bottom"/>
            <w:hideMark/>
          </w:tcPr>
          <w:p w14:paraId="7EF904D7" w14:textId="77777777" w:rsidR="007C36C7" w:rsidRPr="003A6ADF" w:rsidRDefault="007C36C7" w:rsidP="003A6ADF">
            <w:pPr>
              <w:jc w:val="right"/>
              <w:rPr>
                <w:rFonts w:cs="Arial"/>
                <w:b/>
                <w:bCs/>
                <w:color w:val="000000"/>
                <w:sz w:val="18"/>
                <w:szCs w:val="18"/>
              </w:rPr>
            </w:pPr>
            <w:r w:rsidRPr="003A6ADF">
              <w:rPr>
                <w:rFonts w:cs="Arial"/>
                <w:b/>
                <w:bCs/>
                <w:color w:val="000000"/>
                <w:sz w:val="18"/>
                <w:szCs w:val="18"/>
              </w:rPr>
              <w:t>2023</w:t>
            </w:r>
          </w:p>
        </w:tc>
      </w:tr>
      <w:tr w:rsidR="007C36C7" w:rsidRPr="003A6ADF" w14:paraId="511369AF" w14:textId="77777777" w:rsidTr="003A6ADF">
        <w:trPr>
          <w:trHeight w:val="300"/>
        </w:trPr>
        <w:tc>
          <w:tcPr>
            <w:tcW w:w="4308" w:type="dxa"/>
            <w:tcBorders>
              <w:top w:val="nil"/>
              <w:left w:val="single" w:sz="4" w:space="0" w:color="auto"/>
              <w:bottom w:val="single" w:sz="4" w:space="0" w:color="auto"/>
              <w:right w:val="nil"/>
            </w:tcBorders>
            <w:shd w:val="clear" w:color="000000" w:fill="BFBFBF"/>
            <w:noWrap/>
            <w:vAlign w:val="bottom"/>
            <w:hideMark/>
          </w:tcPr>
          <w:p w14:paraId="36B2BFFF" w14:textId="77777777" w:rsidR="007C36C7" w:rsidRPr="003A6ADF" w:rsidRDefault="007C36C7" w:rsidP="003A6ADF">
            <w:pPr>
              <w:jc w:val="center"/>
              <w:rPr>
                <w:rFonts w:cs="Arial"/>
                <w:b/>
                <w:bCs/>
                <w:color w:val="000000"/>
                <w:sz w:val="18"/>
                <w:szCs w:val="18"/>
              </w:rPr>
            </w:pPr>
            <w:r w:rsidRPr="003A6ADF">
              <w:rPr>
                <w:rFonts w:cs="Arial"/>
                <w:b/>
                <w:bCs/>
                <w:color w:val="000000"/>
                <w:sz w:val="18"/>
                <w:szCs w:val="18"/>
              </w:rPr>
              <w:t> </w:t>
            </w:r>
          </w:p>
        </w:tc>
        <w:tc>
          <w:tcPr>
            <w:tcW w:w="1148" w:type="dxa"/>
            <w:vMerge/>
            <w:tcBorders>
              <w:top w:val="single" w:sz="4" w:space="0" w:color="auto"/>
              <w:left w:val="nil"/>
              <w:bottom w:val="single" w:sz="4" w:space="0" w:color="000000"/>
              <w:right w:val="nil"/>
            </w:tcBorders>
            <w:vAlign w:val="center"/>
            <w:hideMark/>
          </w:tcPr>
          <w:p w14:paraId="027C63D2" w14:textId="77777777" w:rsidR="007C36C7" w:rsidRPr="003A6ADF" w:rsidRDefault="007C36C7" w:rsidP="003A6ADF">
            <w:pPr>
              <w:rPr>
                <w:rFonts w:cs="Arial"/>
                <w:b/>
                <w:bCs/>
                <w:color w:val="000000"/>
                <w:sz w:val="18"/>
                <w:szCs w:val="18"/>
              </w:rPr>
            </w:pPr>
          </w:p>
        </w:tc>
        <w:tc>
          <w:tcPr>
            <w:tcW w:w="1196" w:type="dxa"/>
            <w:tcBorders>
              <w:top w:val="nil"/>
              <w:left w:val="nil"/>
              <w:bottom w:val="single" w:sz="4" w:space="0" w:color="auto"/>
              <w:right w:val="nil"/>
            </w:tcBorders>
            <w:shd w:val="clear" w:color="000000" w:fill="BFBFBF"/>
            <w:vAlign w:val="center"/>
            <w:hideMark/>
          </w:tcPr>
          <w:p w14:paraId="790E1C05" w14:textId="77777777" w:rsidR="007C36C7" w:rsidRPr="003A6ADF" w:rsidRDefault="007C36C7" w:rsidP="003A6ADF">
            <w:pPr>
              <w:jc w:val="right"/>
              <w:rPr>
                <w:rFonts w:cs="Arial"/>
                <w:b/>
                <w:bCs/>
                <w:color w:val="000000"/>
                <w:sz w:val="18"/>
                <w:szCs w:val="18"/>
              </w:rPr>
            </w:pPr>
            <w:r w:rsidRPr="003A6ADF">
              <w:rPr>
                <w:rFonts w:cs="Arial"/>
                <w:b/>
                <w:bCs/>
                <w:color w:val="000000"/>
                <w:sz w:val="18"/>
                <w:szCs w:val="18"/>
              </w:rPr>
              <w:t>A$'000</w:t>
            </w:r>
          </w:p>
        </w:tc>
        <w:tc>
          <w:tcPr>
            <w:tcW w:w="1188" w:type="dxa"/>
            <w:tcBorders>
              <w:top w:val="nil"/>
              <w:left w:val="nil"/>
              <w:bottom w:val="single" w:sz="4" w:space="0" w:color="auto"/>
              <w:right w:val="single" w:sz="4" w:space="0" w:color="auto"/>
            </w:tcBorders>
            <w:shd w:val="clear" w:color="000000" w:fill="BFBFBF"/>
            <w:vAlign w:val="center"/>
            <w:hideMark/>
          </w:tcPr>
          <w:p w14:paraId="2D55D685" w14:textId="77777777" w:rsidR="007C36C7" w:rsidRPr="003A6ADF" w:rsidRDefault="007C36C7" w:rsidP="003A6ADF">
            <w:pPr>
              <w:jc w:val="right"/>
              <w:rPr>
                <w:rFonts w:cs="Arial"/>
                <w:b/>
                <w:bCs/>
                <w:color w:val="000000"/>
                <w:sz w:val="18"/>
                <w:szCs w:val="18"/>
              </w:rPr>
            </w:pPr>
            <w:r w:rsidRPr="003A6ADF">
              <w:rPr>
                <w:rFonts w:cs="Arial"/>
                <w:b/>
                <w:bCs/>
                <w:color w:val="000000"/>
                <w:sz w:val="18"/>
                <w:szCs w:val="18"/>
              </w:rPr>
              <w:t>A$'000</w:t>
            </w:r>
          </w:p>
        </w:tc>
      </w:tr>
      <w:tr w:rsidR="007C36C7" w:rsidRPr="003A6ADF" w14:paraId="109FA17B" w14:textId="77777777" w:rsidTr="003A6ADF">
        <w:trPr>
          <w:trHeight w:val="300"/>
        </w:trPr>
        <w:tc>
          <w:tcPr>
            <w:tcW w:w="4308" w:type="dxa"/>
            <w:tcBorders>
              <w:top w:val="nil"/>
              <w:left w:val="single" w:sz="4" w:space="0" w:color="auto"/>
              <w:bottom w:val="nil"/>
              <w:right w:val="nil"/>
            </w:tcBorders>
            <w:shd w:val="clear" w:color="auto" w:fill="auto"/>
            <w:noWrap/>
            <w:vAlign w:val="bottom"/>
            <w:hideMark/>
          </w:tcPr>
          <w:p w14:paraId="70CA2F58" w14:textId="77777777" w:rsidR="007C36C7" w:rsidRPr="003A6ADF" w:rsidRDefault="007C36C7" w:rsidP="003A6ADF">
            <w:pPr>
              <w:rPr>
                <w:rFonts w:cs="Arial"/>
                <w:b/>
                <w:bCs/>
                <w:color w:val="000000"/>
                <w:sz w:val="18"/>
                <w:szCs w:val="18"/>
              </w:rPr>
            </w:pPr>
            <w:r w:rsidRPr="003A6ADF">
              <w:rPr>
                <w:rFonts w:cs="Arial"/>
                <w:b/>
                <w:bCs/>
                <w:color w:val="000000"/>
                <w:sz w:val="18"/>
                <w:szCs w:val="18"/>
              </w:rPr>
              <w:t>Profit/(loss)</w:t>
            </w:r>
            <w:r w:rsidRPr="003A6ADF">
              <w:rPr>
                <w:b/>
                <w:bCs/>
                <w:sz w:val="18"/>
                <w:szCs w:val="18"/>
                <w:vertAlign w:val="superscript"/>
              </w:rPr>
              <w:t xml:space="preserve"> 1</w:t>
            </w:r>
          </w:p>
        </w:tc>
        <w:tc>
          <w:tcPr>
            <w:tcW w:w="1148" w:type="dxa"/>
            <w:tcBorders>
              <w:top w:val="nil"/>
              <w:left w:val="nil"/>
              <w:bottom w:val="nil"/>
              <w:right w:val="nil"/>
            </w:tcBorders>
            <w:shd w:val="clear" w:color="auto" w:fill="auto"/>
            <w:noWrap/>
            <w:vAlign w:val="bottom"/>
            <w:hideMark/>
          </w:tcPr>
          <w:p w14:paraId="17873BD5" w14:textId="77777777" w:rsidR="007C36C7" w:rsidRPr="003A6ADF" w:rsidRDefault="007C36C7" w:rsidP="003A6ADF">
            <w:pPr>
              <w:rPr>
                <w:rFonts w:cs="Arial"/>
                <w:b/>
                <w:bCs/>
                <w:color w:val="000000"/>
                <w:sz w:val="18"/>
                <w:szCs w:val="18"/>
              </w:rPr>
            </w:pPr>
          </w:p>
        </w:tc>
        <w:tc>
          <w:tcPr>
            <w:tcW w:w="1196" w:type="dxa"/>
            <w:tcBorders>
              <w:top w:val="nil"/>
              <w:left w:val="nil"/>
              <w:bottom w:val="nil"/>
              <w:right w:val="nil"/>
            </w:tcBorders>
            <w:shd w:val="clear" w:color="000000" w:fill="F2F2F2"/>
            <w:noWrap/>
            <w:vAlign w:val="bottom"/>
            <w:hideMark/>
          </w:tcPr>
          <w:p w14:paraId="3A0F0D68" w14:textId="77777777" w:rsidR="007C36C7" w:rsidRPr="003A6ADF" w:rsidRDefault="007C36C7" w:rsidP="003A6ADF">
            <w:pPr>
              <w:rPr>
                <w:rFonts w:cs="Arial"/>
                <w:color w:val="000000"/>
                <w:sz w:val="18"/>
                <w:szCs w:val="18"/>
              </w:rPr>
            </w:pPr>
            <w:r w:rsidRPr="003A6ADF">
              <w:rPr>
                <w:rFonts w:cs="Arial"/>
                <w:color w:val="000000"/>
                <w:sz w:val="18"/>
                <w:szCs w:val="18"/>
              </w:rPr>
              <w:t> </w:t>
            </w:r>
          </w:p>
        </w:tc>
        <w:tc>
          <w:tcPr>
            <w:tcW w:w="1188" w:type="dxa"/>
            <w:tcBorders>
              <w:top w:val="nil"/>
              <w:left w:val="nil"/>
              <w:bottom w:val="nil"/>
              <w:right w:val="single" w:sz="4" w:space="0" w:color="auto"/>
            </w:tcBorders>
            <w:shd w:val="clear" w:color="auto" w:fill="auto"/>
            <w:noWrap/>
            <w:vAlign w:val="bottom"/>
            <w:hideMark/>
          </w:tcPr>
          <w:p w14:paraId="6E821D01" w14:textId="77777777" w:rsidR="007C36C7" w:rsidRPr="003A6ADF" w:rsidRDefault="007C36C7" w:rsidP="003A6ADF">
            <w:pPr>
              <w:rPr>
                <w:rFonts w:cs="Arial"/>
                <w:color w:val="000000"/>
                <w:sz w:val="18"/>
                <w:szCs w:val="18"/>
              </w:rPr>
            </w:pPr>
            <w:r w:rsidRPr="003A6ADF">
              <w:rPr>
                <w:rFonts w:cs="Arial"/>
                <w:color w:val="000000"/>
                <w:sz w:val="18"/>
                <w:szCs w:val="18"/>
              </w:rPr>
              <w:t> </w:t>
            </w:r>
          </w:p>
        </w:tc>
      </w:tr>
      <w:tr w:rsidR="007C36C7" w:rsidRPr="003A6ADF" w14:paraId="0735AF34" w14:textId="77777777" w:rsidTr="003A6ADF">
        <w:trPr>
          <w:trHeight w:val="300"/>
        </w:trPr>
        <w:tc>
          <w:tcPr>
            <w:tcW w:w="4308" w:type="dxa"/>
            <w:tcBorders>
              <w:top w:val="nil"/>
              <w:left w:val="single" w:sz="4" w:space="0" w:color="auto"/>
              <w:bottom w:val="nil"/>
              <w:right w:val="nil"/>
            </w:tcBorders>
            <w:shd w:val="clear" w:color="auto" w:fill="auto"/>
            <w:noWrap/>
            <w:vAlign w:val="center"/>
            <w:hideMark/>
          </w:tcPr>
          <w:p w14:paraId="5702B7BC" w14:textId="77777777" w:rsidR="007C36C7" w:rsidRPr="003A6ADF" w:rsidRDefault="007C36C7" w:rsidP="003A6ADF">
            <w:pPr>
              <w:rPr>
                <w:rFonts w:cs="Arial"/>
                <w:color w:val="000000"/>
                <w:sz w:val="18"/>
                <w:szCs w:val="18"/>
              </w:rPr>
            </w:pPr>
            <w:r w:rsidRPr="003A6ADF">
              <w:rPr>
                <w:rFonts w:cs="Arial"/>
                <w:color w:val="000000"/>
                <w:sz w:val="18"/>
                <w:szCs w:val="18"/>
              </w:rPr>
              <w:t>Price risk</w:t>
            </w:r>
          </w:p>
        </w:tc>
        <w:tc>
          <w:tcPr>
            <w:tcW w:w="1148" w:type="dxa"/>
            <w:tcBorders>
              <w:top w:val="nil"/>
              <w:left w:val="nil"/>
              <w:bottom w:val="nil"/>
              <w:right w:val="nil"/>
            </w:tcBorders>
            <w:shd w:val="clear" w:color="auto" w:fill="auto"/>
            <w:noWrap/>
            <w:vAlign w:val="bottom"/>
            <w:hideMark/>
          </w:tcPr>
          <w:p w14:paraId="1E4F8F26" w14:textId="77777777" w:rsidR="007C36C7" w:rsidRPr="003A6ADF" w:rsidRDefault="007C36C7" w:rsidP="003A6ADF">
            <w:pPr>
              <w:jc w:val="right"/>
              <w:rPr>
                <w:rFonts w:cs="Arial"/>
                <w:color w:val="000000"/>
                <w:sz w:val="18"/>
                <w:szCs w:val="18"/>
              </w:rPr>
            </w:pPr>
            <w:r w:rsidRPr="003A6ADF">
              <w:rPr>
                <w:rFonts w:cs="Arial"/>
                <w:color w:val="000000"/>
                <w:sz w:val="18"/>
                <w:szCs w:val="18"/>
              </w:rPr>
              <w:t>7.0%</w:t>
            </w:r>
          </w:p>
        </w:tc>
        <w:tc>
          <w:tcPr>
            <w:tcW w:w="1196" w:type="dxa"/>
            <w:tcBorders>
              <w:top w:val="nil"/>
              <w:left w:val="nil"/>
              <w:bottom w:val="nil"/>
              <w:right w:val="nil"/>
            </w:tcBorders>
            <w:shd w:val="clear" w:color="000000" w:fill="F2F2F2"/>
            <w:noWrap/>
            <w:vAlign w:val="bottom"/>
            <w:hideMark/>
          </w:tcPr>
          <w:p w14:paraId="6D337533" w14:textId="77777777" w:rsidR="007C36C7" w:rsidRPr="003A6ADF" w:rsidRDefault="007C36C7" w:rsidP="003A6ADF">
            <w:pPr>
              <w:jc w:val="right"/>
              <w:rPr>
                <w:rFonts w:cs="Arial"/>
                <w:color w:val="000000"/>
                <w:sz w:val="18"/>
                <w:szCs w:val="18"/>
              </w:rPr>
            </w:pPr>
            <w:r w:rsidRPr="003A6ADF">
              <w:rPr>
                <w:rFonts w:cs="Arial"/>
                <w:color w:val="000000"/>
                <w:sz w:val="18"/>
                <w:szCs w:val="18"/>
              </w:rPr>
              <w:t>11,777</w:t>
            </w:r>
          </w:p>
        </w:tc>
        <w:tc>
          <w:tcPr>
            <w:tcW w:w="1188" w:type="dxa"/>
            <w:tcBorders>
              <w:top w:val="nil"/>
              <w:left w:val="nil"/>
              <w:bottom w:val="nil"/>
              <w:right w:val="single" w:sz="4" w:space="0" w:color="auto"/>
            </w:tcBorders>
            <w:shd w:val="clear" w:color="auto" w:fill="auto"/>
            <w:noWrap/>
            <w:vAlign w:val="bottom"/>
            <w:hideMark/>
          </w:tcPr>
          <w:p w14:paraId="6A2421E8" w14:textId="77777777" w:rsidR="007C36C7" w:rsidRPr="003A6ADF" w:rsidRDefault="007C36C7" w:rsidP="003A6ADF">
            <w:pPr>
              <w:jc w:val="right"/>
              <w:rPr>
                <w:rFonts w:cs="Arial"/>
                <w:color w:val="000000"/>
                <w:sz w:val="18"/>
                <w:szCs w:val="18"/>
              </w:rPr>
            </w:pPr>
            <w:r w:rsidRPr="003A6ADF">
              <w:rPr>
                <w:rFonts w:cs="Arial"/>
                <w:color w:val="000000"/>
                <w:sz w:val="18"/>
                <w:szCs w:val="18"/>
              </w:rPr>
              <w:t>10,846</w:t>
            </w:r>
          </w:p>
        </w:tc>
      </w:tr>
      <w:tr w:rsidR="007C36C7" w:rsidRPr="003A6ADF" w14:paraId="01075FA2" w14:textId="77777777" w:rsidTr="003A6ADF">
        <w:trPr>
          <w:trHeight w:val="300"/>
        </w:trPr>
        <w:tc>
          <w:tcPr>
            <w:tcW w:w="4308" w:type="dxa"/>
            <w:tcBorders>
              <w:top w:val="nil"/>
              <w:left w:val="single" w:sz="4" w:space="0" w:color="auto"/>
              <w:bottom w:val="nil"/>
              <w:right w:val="nil"/>
            </w:tcBorders>
            <w:shd w:val="clear" w:color="auto" w:fill="auto"/>
            <w:noWrap/>
            <w:vAlign w:val="center"/>
            <w:hideMark/>
          </w:tcPr>
          <w:p w14:paraId="318F2347" w14:textId="77777777" w:rsidR="007C36C7" w:rsidRPr="003A6ADF" w:rsidRDefault="007C36C7" w:rsidP="003A6ADF">
            <w:pPr>
              <w:rPr>
                <w:rFonts w:cs="Arial"/>
                <w:color w:val="000000"/>
                <w:sz w:val="18"/>
                <w:szCs w:val="18"/>
              </w:rPr>
            </w:pPr>
            <w:r w:rsidRPr="003A6ADF">
              <w:rPr>
                <w:rFonts w:cs="Arial"/>
                <w:color w:val="000000"/>
                <w:sz w:val="18"/>
                <w:szCs w:val="18"/>
              </w:rPr>
              <w:t> </w:t>
            </w:r>
          </w:p>
        </w:tc>
        <w:tc>
          <w:tcPr>
            <w:tcW w:w="1148" w:type="dxa"/>
            <w:tcBorders>
              <w:top w:val="nil"/>
              <w:left w:val="nil"/>
              <w:bottom w:val="nil"/>
              <w:right w:val="nil"/>
            </w:tcBorders>
            <w:shd w:val="clear" w:color="auto" w:fill="auto"/>
            <w:noWrap/>
            <w:vAlign w:val="bottom"/>
            <w:hideMark/>
          </w:tcPr>
          <w:p w14:paraId="5B4915E9" w14:textId="77777777" w:rsidR="007C36C7" w:rsidRPr="003A6ADF" w:rsidRDefault="007C36C7" w:rsidP="003A6ADF">
            <w:pPr>
              <w:jc w:val="right"/>
              <w:rPr>
                <w:rFonts w:cs="Arial"/>
                <w:color w:val="000000"/>
                <w:sz w:val="18"/>
                <w:szCs w:val="18"/>
              </w:rPr>
            </w:pPr>
            <w:r w:rsidRPr="003A6ADF">
              <w:rPr>
                <w:rFonts w:cs="Arial"/>
                <w:color w:val="000000"/>
                <w:sz w:val="18"/>
                <w:szCs w:val="18"/>
              </w:rPr>
              <w:t>-7.0%</w:t>
            </w:r>
          </w:p>
        </w:tc>
        <w:tc>
          <w:tcPr>
            <w:tcW w:w="1196" w:type="dxa"/>
            <w:tcBorders>
              <w:top w:val="nil"/>
              <w:left w:val="nil"/>
              <w:bottom w:val="nil"/>
              <w:right w:val="nil"/>
            </w:tcBorders>
            <w:shd w:val="clear" w:color="000000" w:fill="F2F2F2"/>
            <w:noWrap/>
            <w:vAlign w:val="bottom"/>
            <w:hideMark/>
          </w:tcPr>
          <w:p w14:paraId="1DDA718D" w14:textId="77777777" w:rsidR="007C36C7" w:rsidRPr="003A6ADF" w:rsidRDefault="007C36C7" w:rsidP="003A6ADF">
            <w:pPr>
              <w:jc w:val="right"/>
              <w:rPr>
                <w:rFonts w:cs="Arial"/>
                <w:color w:val="000000"/>
                <w:sz w:val="18"/>
                <w:szCs w:val="18"/>
              </w:rPr>
            </w:pPr>
            <w:r w:rsidRPr="003A6ADF">
              <w:rPr>
                <w:rFonts w:cs="Arial"/>
                <w:color w:val="000000"/>
                <w:sz w:val="18"/>
                <w:szCs w:val="18"/>
              </w:rPr>
              <w:t>(11,777)</w:t>
            </w:r>
          </w:p>
        </w:tc>
        <w:tc>
          <w:tcPr>
            <w:tcW w:w="1188" w:type="dxa"/>
            <w:tcBorders>
              <w:top w:val="nil"/>
              <w:left w:val="nil"/>
              <w:bottom w:val="nil"/>
              <w:right w:val="single" w:sz="4" w:space="0" w:color="auto"/>
            </w:tcBorders>
            <w:shd w:val="clear" w:color="auto" w:fill="auto"/>
            <w:noWrap/>
            <w:vAlign w:val="bottom"/>
            <w:hideMark/>
          </w:tcPr>
          <w:p w14:paraId="6042E2E5" w14:textId="77777777" w:rsidR="007C36C7" w:rsidRPr="003A6ADF" w:rsidRDefault="007C36C7" w:rsidP="003A6ADF">
            <w:pPr>
              <w:jc w:val="right"/>
              <w:rPr>
                <w:rFonts w:cs="Arial"/>
                <w:color w:val="000000"/>
                <w:sz w:val="18"/>
                <w:szCs w:val="18"/>
              </w:rPr>
            </w:pPr>
            <w:r w:rsidRPr="003A6ADF">
              <w:rPr>
                <w:rFonts w:cs="Arial"/>
                <w:color w:val="000000"/>
                <w:sz w:val="18"/>
                <w:szCs w:val="18"/>
              </w:rPr>
              <w:t>(10,846)</w:t>
            </w:r>
          </w:p>
        </w:tc>
      </w:tr>
      <w:tr w:rsidR="007C36C7" w:rsidRPr="003A6ADF" w14:paraId="20400361" w14:textId="77777777" w:rsidTr="003A6ADF">
        <w:trPr>
          <w:trHeight w:val="300"/>
        </w:trPr>
        <w:tc>
          <w:tcPr>
            <w:tcW w:w="4308" w:type="dxa"/>
            <w:tcBorders>
              <w:top w:val="nil"/>
              <w:left w:val="single" w:sz="4" w:space="0" w:color="auto"/>
              <w:bottom w:val="nil"/>
              <w:right w:val="nil"/>
            </w:tcBorders>
            <w:shd w:val="clear" w:color="auto" w:fill="auto"/>
            <w:noWrap/>
            <w:vAlign w:val="bottom"/>
            <w:hideMark/>
          </w:tcPr>
          <w:p w14:paraId="12EC87AC" w14:textId="77777777" w:rsidR="007C36C7" w:rsidRPr="003A6ADF" w:rsidRDefault="007C36C7" w:rsidP="003A6ADF">
            <w:pPr>
              <w:rPr>
                <w:rFonts w:cs="Arial"/>
                <w:b/>
                <w:bCs/>
                <w:color w:val="000000"/>
                <w:sz w:val="18"/>
                <w:szCs w:val="18"/>
              </w:rPr>
            </w:pPr>
            <w:r w:rsidRPr="003A6ADF">
              <w:rPr>
                <w:rFonts w:cs="Arial"/>
                <w:b/>
                <w:bCs/>
                <w:color w:val="000000"/>
                <w:sz w:val="18"/>
                <w:szCs w:val="18"/>
              </w:rPr>
              <w:t>Equity</w:t>
            </w:r>
          </w:p>
        </w:tc>
        <w:tc>
          <w:tcPr>
            <w:tcW w:w="1148" w:type="dxa"/>
            <w:tcBorders>
              <w:top w:val="nil"/>
              <w:left w:val="nil"/>
              <w:bottom w:val="nil"/>
              <w:right w:val="nil"/>
            </w:tcBorders>
            <w:shd w:val="clear" w:color="auto" w:fill="auto"/>
            <w:noWrap/>
            <w:vAlign w:val="bottom"/>
            <w:hideMark/>
          </w:tcPr>
          <w:p w14:paraId="171D7F58" w14:textId="77777777" w:rsidR="007C36C7" w:rsidRPr="003A6ADF" w:rsidRDefault="007C36C7" w:rsidP="003A6ADF">
            <w:pPr>
              <w:rPr>
                <w:rFonts w:cs="Arial"/>
                <w:b/>
                <w:bCs/>
                <w:color w:val="000000"/>
                <w:sz w:val="18"/>
                <w:szCs w:val="18"/>
              </w:rPr>
            </w:pPr>
          </w:p>
        </w:tc>
        <w:tc>
          <w:tcPr>
            <w:tcW w:w="1196" w:type="dxa"/>
            <w:tcBorders>
              <w:top w:val="nil"/>
              <w:left w:val="nil"/>
              <w:bottom w:val="nil"/>
              <w:right w:val="nil"/>
            </w:tcBorders>
            <w:shd w:val="clear" w:color="000000" w:fill="F2F2F2"/>
            <w:noWrap/>
            <w:vAlign w:val="bottom"/>
            <w:hideMark/>
          </w:tcPr>
          <w:p w14:paraId="61AB183D" w14:textId="77777777" w:rsidR="007C36C7" w:rsidRPr="003A6ADF" w:rsidRDefault="007C36C7" w:rsidP="003A6ADF">
            <w:pPr>
              <w:rPr>
                <w:rFonts w:cs="Arial"/>
                <w:color w:val="000000"/>
                <w:sz w:val="18"/>
                <w:szCs w:val="18"/>
              </w:rPr>
            </w:pPr>
            <w:r w:rsidRPr="003A6ADF">
              <w:rPr>
                <w:rFonts w:cs="Arial"/>
                <w:color w:val="000000"/>
                <w:sz w:val="18"/>
                <w:szCs w:val="18"/>
              </w:rPr>
              <w:t> </w:t>
            </w:r>
          </w:p>
        </w:tc>
        <w:tc>
          <w:tcPr>
            <w:tcW w:w="1188" w:type="dxa"/>
            <w:tcBorders>
              <w:top w:val="nil"/>
              <w:left w:val="nil"/>
              <w:bottom w:val="nil"/>
              <w:right w:val="single" w:sz="4" w:space="0" w:color="auto"/>
            </w:tcBorders>
            <w:shd w:val="clear" w:color="auto" w:fill="auto"/>
            <w:noWrap/>
            <w:vAlign w:val="bottom"/>
            <w:hideMark/>
          </w:tcPr>
          <w:p w14:paraId="7BCDC65E" w14:textId="77777777" w:rsidR="007C36C7" w:rsidRPr="003A6ADF" w:rsidRDefault="007C36C7" w:rsidP="003A6ADF">
            <w:pPr>
              <w:rPr>
                <w:rFonts w:cs="Arial"/>
                <w:color w:val="000000"/>
                <w:sz w:val="18"/>
                <w:szCs w:val="18"/>
              </w:rPr>
            </w:pPr>
            <w:r w:rsidRPr="003A6ADF">
              <w:rPr>
                <w:rFonts w:cs="Arial"/>
                <w:color w:val="000000"/>
                <w:sz w:val="18"/>
                <w:szCs w:val="18"/>
              </w:rPr>
              <w:t> </w:t>
            </w:r>
          </w:p>
        </w:tc>
      </w:tr>
      <w:tr w:rsidR="007C36C7" w:rsidRPr="003A6ADF" w14:paraId="6B0E5D47" w14:textId="77777777" w:rsidTr="003A6ADF">
        <w:trPr>
          <w:trHeight w:val="300"/>
        </w:trPr>
        <w:tc>
          <w:tcPr>
            <w:tcW w:w="4308" w:type="dxa"/>
            <w:tcBorders>
              <w:top w:val="nil"/>
              <w:left w:val="single" w:sz="4" w:space="0" w:color="auto"/>
              <w:bottom w:val="nil"/>
              <w:right w:val="nil"/>
            </w:tcBorders>
            <w:shd w:val="clear" w:color="auto" w:fill="auto"/>
            <w:noWrap/>
            <w:vAlign w:val="center"/>
            <w:hideMark/>
          </w:tcPr>
          <w:p w14:paraId="52CE6433" w14:textId="77777777" w:rsidR="007C36C7" w:rsidRPr="003A6ADF" w:rsidRDefault="007C36C7" w:rsidP="003A6ADF">
            <w:pPr>
              <w:rPr>
                <w:rFonts w:cs="Arial"/>
                <w:color w:val="000000"/>
                <w:sz w:val="18"/>
                <w:szCs w:val="18"/>
              </w:rPr>
            </w:pPr>
            <w:r w:rsidRPr="003A6ADF">
              <w:rPr>
                <w:rFonts w:cs="Arial"/>
                <w:color w:val="000000"/>
                <w:sz w:val="18"/>
                <w:szCs w:val="18"/>
              </w:rPr>
              <w:t>Price risk</w:t>
            </w:r>
          </w:p>
        </w:tc>
        <w:tc>
          <w:tcPr>
            <w:tcW w:w="1148" w:type="dxa"/>
            <w:tcBorders>
              <w:top w:val="nil"/>
              <w:left w:val="nil"/>
              <w:bottom w:val="nil"/>
              <w:right w:val="nil"/>
            </w:tcBorders>
            <w:shd w:val="clear" w:color="auto" w:fill="auto"/>
            <w:noWrap/>
            <w:vAlign w:val="bottom"/>
            <w:hideMark/>
          </w:tcPr>
          <w:p w14:paraId="52E6C8B3" w14:textId="77777777" w:rsidR="007C36C7" w:rsidRPr="003A6ADF" w:rsidRDefault="007C36C7" w:rsidP="003A6ADF">
            <w:pPr>
              <w:rPr>
                <w:rFonts w:cs="Arial"/>
                <w:color w:val="000000"/>
                <w:sz w:val="18"/>
                <w:szCs w:val="18"/>
              </w:rPr>
            </w:pPr>
          </w:p>
        </w:tc>
        <w:tc>
          <w:tcPr>
            <w:tcW w:w="1196" w:type="dxa"/>
            <w:tcBorders>
              <w:top w:val="nil"/>
              <w:left w:val="nil"/>
              <w:bottom w:val="nil"/>
              <w:right w:val="nil"/>
            </w:tcBorders>
            <w:shd w:val="clear" w:color="000000" w:fill="F2F2F2"/>
            <w:noWrap/>
            <w:vAlign w:val="bottom"/>
            <w:hideMark/>
          </w:tcPr>
          <w:p w14:paraId="7AAE6280" w14:textId="77777777" w:rsidR="007C36C7" w:rsidRPr="003A6ADF" w:rsidRDefault="007C36C7" w:rsidP="003A6ADF">
            <w:pPr>
              <w:rPr>
                <w:rFonts w:cs="Arial"/>
                <w:color w:val="000000"/>
                <w:sz w:val="18"/>
                <w:szCs w:val="18"/>
              </w:rPr>
            </w:pPr>
            <w:r w:rsidRPr="003A6ADF">
              <w:rPr>
                <w:rFonts w:cs="Arial"/>
                <w:color w:val="000000"/>
                <w:sz w:val="18"/>
                <w:szCs w:val="18"/>
              </w:rPr>
              <w:t> </w:t>
            </w:r>
          </w:p>
        </w:tc>
        <w:tc>
          <w:tcPr>
            <w:tcW w:w="1188" w:type="dxa"/>
            <w:tcBorders>
              <w:top w:val="nil"/>
              <w:left w:val="nil"/>
              <w:bottom w:val="nil"/>
              <w:right w:val="single" w:sz="4" w:space="0" w:color="auto"/>
            </w:tcBorders>
            <w:shd w:val="clear" w:color="auto" w:fill="auto"/>
            <w:noWrap/>
            <w:vAlign w:val="bottom"/>
            <w:hideMark/>
          </w:tcPr>
          <w:p w14:paraId="0F05C2C9" w14:textId="77777777" w:rsidR="007C36C7" w:rsidRPr="003A6ADF" w:rsidRDefault="007C36C7" w:rsidP="003A6ADF">
            <w:pPr>
              <w:rPr>
                <w:rFonts w:cs="Arial"/>
                <w:color w:val="000000"/>
                <w:sz w:val="18"/>
                <w:szCs w:val="18"/>
              </w:rPr>
            </w:pPr>
            <w:r w:rsidRPr="003A6ADF">
              <w:rPr>
                <w:rFonts w:cs="Arial"/>
                <w:color w:val="000000"/>
                <w:sz w:val="18"/>
                <w:szCs w:val="18"/>
              </w:rPr>
              <w:t> </w:t>
            </w:r>
          </w:p>
        </w:tc>
      </w:tr>
      <w:tr w:rsidR="007C36C7" w:rsidRPr="003A6ADF" w14:paraId="1730F5D9" w14:textId="77777777" w:rsidTr="003A6ADF">
        <w:trPr>
          <w:trHeight w:val="300"/>
        </w:trPr>
        <w:tc>
          <w:tcPr>
            <w:tcW w:w="4308" w:type="dxa"/>
            <w:tcBorders>
              <w:top w:val="nil"/>
              <w:left w:val="single" w:sz="4" w:space="0" w:color="auto"/>
              <w:bottom w:val="nil"/>
              <w:right w:val="nil"/>
            </w:tcBorders>
            <w:shd w:val="clear" w:color="auto" w:fill="auto"/>
            <w:noWrap/>
            <w:vAlign w:val="bottom"/>
            <w:hideMark/>
          </w:tcPr>
          <w:p w14:paraId="211D58D7" w14:textId="77777777" w:rsidR="007C36C7" w:rsidRPr="003A6ADF" w:rsidRDefault="007C36C7" w:rsidP="003A6ADF">
            <w:pPr>
              <w:rPr>
                <w:rFonts w:cs="Arial"/>
                <w:color w:val="000000"/>
                <w:sz w:val="18"/>
                <w:szCs w:val="18"/>
              </w:rPr>
            </w:pPr>
            <w:r w:rsidRPr="003A6ADF">
              <w:rPr>
                <w:rFonts w:cs="Arial"/>
                <w:color w:val="000000"/>
                <w:sz w:val="18"/>
                <w:szCs w:val="18"/>
              </w:rPr>
              <w:t> </w:t>
            </w:r>
          </w:p>
        </w:tc>
        <w:tc>
          <w:tcPr>
            <w:tcW w:w="1148" w:type="dxa"/>
            <w:tcBorders>
              <w:top w:val="nil"/>
              <w:left w:val="nil"/>
              <w:bottom w:val="nil"/>
              <w:right w:val="nil"/>
            </w:tcBorders>
            <w:shd w:val="clear" w:color="auto" w:fill="auto"/>
            <w:noWrap/>
            <w:vAlign w:val="bottom"/>
            <w:hideMark/>
          </w:tcPr>
          <w:p w14:paraId="7DE6073E" w14:textId="77777777" w:rsidR="007C36C7" w:rsidRPr="003A6ADF" w:rsidRDefault="007C36C7" w:rsidP="003A6ADF">
            <w:pPr>
              <w:jc w:val="right"/>
              <w:rPr>
                <w:rFonts w:cs="Arial"/>
                <w:color w:val="000000"/>
                <w:sz w:val="18"/>
                <w:szCs w:val="18"/>
              </w:rPr>
            </w:pPr>
            <w:r w:rsidRPr="003A6ADF">
              <w:rPr>
                <w:rFonts w:cs="Arial"/>
                <w:color w:val="000000"/>
                <w:sz w:val="18"/>
                <w:szCs w:val="18"/>
              </w:rPr>
              <w:t>7.0%</w:t>
            </w:r>
          </w:p>
        </w:tc>
        <w:tc>
          <w:tcPr>
            <w:tcW w:w="1196" w:type="dxa"/>
            <w:tcBorders>
              <w:top w:val="nil"/>
              <w:left w:val="nil"/>
              <w:bottom w:val="nil"/>
              <w:right w:val="nil"/>
            </w:tcBorders>
            <w:shd w:val="clear" w:color="000000" w:fill="F2F2F2"/>
            <w:noWrap/>
            <w:vAlign w:val="bottom"/>
            <w:hideMark/>
          </w:tcPr>
          <w:p w14:paraId="7CB0DF3D" w14:textId="77777777" w:rsidR="007C36C7" w:rsidRPr="003A6ADF" w:rsidRDefault="007C36C7" w:rsidP="003A6ADF">
            <w:pPr>
              <w:jc w:val="right"/>
              <w:rPr>
                <w:rFonts w:cs="Arial"/>
                <w:color w:val="000000"/>
                <w:sz w:val="18"/>
                <w:szCs w:val="18"/>
              </w:rPr>
            </w:pPr>
            <w:r w:rsidRPr="003A6ADF">
              <w:rPr>
                <w:rFonts w:cs="Arial"/>
                <w:color w:val="000000"/>
                <w:sz w:val="18"/>
                <w:szCs w:val="18"/>
              </w:rPr>
              <w:t>11,777</w:t>
            </w:r>
          </w:p>
        </w:tc>
        <w:tc>
          <w:tcPr>
            <w:tcW w:w="1188" w:type="dxa"/>
            <w:tcBorders>
              <w:top w:val="nil"/>
              <w:left w:val="nil"/>
              <w:bottom w:val="nil"/>
              <w:right w:val="single" w:sz="4" w:space="0" w:color="auto"/>
            </w:tcBorders>
            <w:shd w:val="clear" w:color="auto" w:fill="auto"/>
            <w:noWrap/>
            <w:vAlign w:val="bottom"/>
            <w:hideMark/>
          </w:tcPr>
          <w:p w14:paraId="287121F8" w14:textId="77777777" w:rsidR="007C36C7" w:rsidRPr="003A6ADF" w:rsidRDefault="007C36C7" w:rsidP="003A6ADF">
            <w:pPr>
              <w:jc w:val="right"/>
              <w:rPr>
                <w:rFonts w:cs="Arial"/>
                <w:color w:val="000000"/>
                <w:sz w:val="18"/>
                <w:szCs w:val="18"/>
              </w:rPr>
            </w:pPr>
            <w:r w:rsidRPr="003A6ADF">
              <w:rPr>
                <w:rFonts w:cs="Arial"/>
                <w:color w:val="000000"/>
                <w:sz w:val="18"/>
                <w:szCs w:val="18"/>
              </w:rPr>
              <w:t>10,846</w:t>
            </w:r>
          </w:p>
        </w:tc>
      </w:tr>
      <w:tr w:rsidR="007C36C7" w:rsidRPr="003A6ADF" w14:paraId="48BCA81D" w14:textId="77777777" w:rsidTr="003A6ADF">
        <w:trPr>
          <w:trHeight w:val="300"/>
        </w:trPr>
        <w:tc>
          <w:tcPr>
            <w:tcW w:w="4308" w:type="dxa"/>
            <w:tcBorders>
              <w:top w:val="nil"/>
              <w:left w:val="single" w:sz="4" w:space="0" w:color="auto"/>
              <w:bottom w:val="single" w:sz="4" w:space="0" w:color="auto"/>
              <w:right w:val="nil"/>
            </w:tcBorders>
            <w:shd w:val="clear" w:color="auto" w:fill="auto"/>
            <w:noWrap/>
            <w:vAlign w:val="bottom"/>
            <w:hideMark/>
          </w:tcPr>
          <w:p w14:paraId="4C5435A3" w14:textId="77777777" w:rsidR="007C36C7" w:rsidRPr="003A6ADF" w:rsidRDefault="007C36C7" w:rsidP="003A6ADF">
            <w:pPr>
              <w:rPr>
                <w:rFonts w:cs="Arial"/>
                <w:color w:val="000000"/>
                <w:sz w:val="18"/>
                <w:szCs w:val="18"/>
              </w:rPr>
            </w:pPr>
            <w:r w:rsidRPr="003A6ADF">
              <w:rPr>
                <w:rFonts w:cs="Arial"/>
                <w:color w:val="000000"/>
                <w:sz w:val="18"/>
                <w:szCs w:val="18"/>
              </w:rPr>
              <w:t> </w:t>
            </w:r>
          </w:p>
        </w:tc>
        <w:tc>
          <w:tcPr>
            <w:tcW w:w="1148" w:type="dxa"/>
            <w:tcBorders>
              <w:top w:val="nil"/>
              <w:left w:val="nil"/>
              <w:bottom w:val="single" w:sz="4" w:space="0" w:color="auto"/>
              <w:right w:val="nil"/>
            </w:tcBorders>
            <w:shd w:val="clear" w:color="auto" w:fill="auto"/>
            <w:noWrap/>
            <w:vAlign w:val="bottom"/>
            <w:hideMark/>
          </w:tcPr>
          <w:p w14:paraId="559A83B5" w14:textId="77777777" w:rsidR="007C36C7" w:rsidRPr="003A6ADF" w:rsidRDefault="007C36C7" w:rsidP="003A6ADF">
            <w:pPr>
              <w:jc w:val="right"/>
              <w:rPr>
                <w:rFonts w:cs="Arial"/>
                <w:color w:val="000000"/>
                <w:sz w:val="18"/>
                <w:szCs w:val="18"/>
              </w:rPr>
            </w:pPr>
            <w:r w:rsidRPr="003A6ADF">
              <w:rPr>
                <w:rFonts w:cs="Arial"/>
                <w:color w:val="000000"/>
                <w:sz w:val="18"/>
                <w:szCs w:val="18"/>
              </w:rPr>
              <w:t>-7.0%</w:t>
            </w:r>
          </w:p>
        </w:tc>
        <w:tc>
          <w:tcPr>
            <w:tcW w:w="1196" w:type="dxa"/>
            <w:tcBorders>
              <w:top w:val="nil"/>
              <w:left w:val="nil"/>
              <w:bottom w:val="single" w:sz="4" w:space="0" w:color="auto"/>
              <w:right w:val="nil"/>
            </w:tcBorders>
            <w:shd w:val="clear" w:color="000000" w:fill="F2F2F2"/>
            <w:noWrap/>
            <w:vAlign w:val="bottom"/>
            <w:hideMark/>
          </w:tcPr>
          <w:p w14:paraId="23BB9A43" w14:textId="77777777" w:rsidR="007C36C7" w:rsidRPr="003A6ADF" w:rsidRDefault="007C36C7" w:rsidP="003A6ADF">
            <w:pPr>
              <w:jc w:val="right"/>
              <w:rPr>
                <w:rFonts w:cs="Arial"/>
                <w:color w:val="000000"/>
                <w:sz w:val="18"/>
                <w:szCs w:val="18"/>
              </w:rPr>
            </w:pPr>
            <w:r w:rsidRPr="003A6ADF">
              <w:rPr>
                <w:rFonts w:cs="Arial"/>
                <w:color w:val="000000"/>
                <w:sz w:val="18"/>
                <w:szCs w:val="18"/>
              </w:rPr>
              <w:t>(11,777)</w:t>
            </w:r>
          </w:p>
        </w:tc>
        <w:tc>
          <w:tcPr>
            <w:tcW w:w="1188" w:type="dxa"/>
            <w:tcBorders>
              <w:top w:val="nil"/>
              <w:left w:val="nil"/>
              <w:bottom w:val="single" w:sz="4" w:space="0" w:color="auto"/>
              <w:right w:val="single" w:sz="4" w:space="0" w:color="auto"/>
            </w:tcBorders>
            <w:shd w:val="clear" w:color="auto" w:fill="auto"/>
            <w:noWrap/>
            <w:vAlign w:val="bottom"/>
            <w:hideMark/>
          </w:tcPr>
          <w:p w14:paraId="6F19B834" w14:textId="77777777" w:rsidR="007C36C7" w:rsidRPr="003A6ADF" w:rsidRDefault="007C36C7" w:rsidP="003A6ADF">
            <w:pPr>
              <w:jc w:val="right"/>
              <w:rPr>
                <w:rFonts w:cs="Arial"/>
                <w:color w:val="000000"/>
                <w:sz w:val="18"/>
                <w:szCs w:val="18"/>
              </w:rPr>
            </w:pPr>
            <w:r w:rsidRPr="003A6ADF">
              <w:rPr>
                <w:rFonts w:cs="Arial"/>
                <w:color w:val="000000"/>
                <w:sz w:val="18"/>
                <w:szCs w:val="18"/>
              </w:rPr>
              <w:t>(10,846)</w:t>
            </w:r>
          </w:p>
        </w:tc>
      </w:tr>
    </w:tbl>
    <w:p w14:paraId="088A38E1" w14:textId="77777777" w:rsidR="007C36C7" w:rsidRDefault="007C36C7" w:rsidP="00EF1F2D">
      <w:pPr>
        <w:pStyle w:val="BodyText"/>
        <w:spacing w:before="240"/>
      </w:pPr>
      <w:r w:rsidRPr="00287B98">
        <w:rPr>
          <w:vertAlign w:val="superscript"/>
        </w:rPr>
        <w:t>1</w:t>
      </w:r>
      <w:r>
        <w:t xml:space="preserve"> Net of tax at the Company’s prima facie income tax rate of 30%.</w:t>
      </w:r>
    </w:p>
    <w:p w14:paraId="39B4C922" w14:textId="77777777" w:rsidR="007C36C7" w:rsidRDefault="007C36C7" w:rsidP="0094389E"/>
    <w:p w14:paraId="6794FC6F" w14:textId="77777777" w:rsidR="007C36C7" w:rsidRDefault="007C36C7" w:rsidP="00B52B35">
      <w:pPr>
        <w:pStyle w:val="Heading1"/>
      </w:pPr>
      <w:r w:rsidRPr="00083B25">
        <w:t>D3</w:t>
      </w:r>
      <w:r w:rsidRPr="00083B25">
        <w:tab/>
        <w:t xml:space="preserve">COMMITMENTS </w:t>
      </w:r>
    </w:p>
    <w:p w14:paraId="59A51B6B" w14:textId="77777777" w:rsidR="007C36C7" w:rsidRPr="002F07DA" w:rsidRDefault="007C36C7" w:rsidP="00EB7D9A">
      <w:pPr>
        <w:pStyle w:val="Heading2"/>
      </w:pPr>
      <w:r w:rsidRPr="002F07DA">
        <w:t>D3-</w:t>
      </w:r>
      <w:r>
        <w:t>1</w:t>
      </w:r>
      <w:r w:rsidRPr="002F07DA">
        <w:tab/>
        <w:t>CAPITAL EXPENDITURE COMMITMENTS</w:t>
      </w:r>
    </w:p>
    <w:p w14:paraId="2E19C3B2" w14:textId="77777777" w:rsidR="007C36C7" w:rsidRPr="0064585E" w:rsidRDefault="007C36C7" w:rsidP="0064585E">
      <w:pPr>
        <w:pStyle w:val="Header"/>
        <w:tabs>
          <w:tab w:val="clear" w:pos="4513"/>
          <w:tab w:val="clear" w:pos="9026"/>
        </w:tabs>
        <w:spacing w:after="240"/>
        <w:rPr>
          <w:b w:val="0"/>
          <w:sz w:val="18"/>
          <w:szCs w:val="18"/>
        </w:rPr>
      </w:pPr>
      <w:r w:rsidRPr="764C0DB1">
        <w:rPr>
          <w:b w:val="0"/>
          <w:sz w:val="18"/>
          <w:szCs w:val="18"/>
        </w:rPr>
        <w:t>The refurbishment project of Law Society House was completed during the year. There are no capital commitments at 30 June 2024 (2022-23: $3,100,000).</w:t>
      </w:r>
    </w:p>
    <w:p w14:paraId="2D7545C1" w14:textId="77777777" w:rsidR="007C36C7" w:rsidRDefault="007C36C7" w:rsidP="0094389E"/>
    <w:p w14:paraId="0701B889" w14:textId="77777777" w:rsidR="007C36C7" w:rsidRPr="002F07DA" w:rsidRDefault="007C36C7" w:rsidP="00255DE8">
      <w:pPr>
        <w:pStyle w:val="Heading1"/>
        <w:spacing w:after="0"/>
      </w:pPr>
      <w:r w:rsidRPr="002F07DA">
        <w:t>D4</w:t>
      </w:r>
      <w:r w:rsidRPr="002F07DA">
        <w:tab/>
        <w:t xml:space="preserve">CONTINGENT LIABILITIES AND EVENTS AFTER BALANCE DATE </w:t>
      </w:r>
    </w:p>
    <w:p w14:paraId="681114D1" w14:textId="77777777" w:rsidR="007C36C7" w:rsidRDefault="007C36C7" w:rsidP="00025417">
      <w:pPr>
        <w:pStyle w:val="Header"/>
        <w:tabs>
          <w:tab w:val="clear" w:pos="4513"/>
          <w:tab w:val="clear" w:pos="9026"/>
        </w:tabs>
        <w:spacing w:before="240" w:after="240"/>
        <w:rPr>
          <w:b w:val="0"/>
          <w:sz w:val="18"/>
          <w:szCs w:val="18"/>
        </w:rPr>
      </w:pPr>
      <w:r w:rsidRPr="00F46B67">
        <w:rPr>
          <w:b w:val="0"/>
          <w:sz w:val="18"/>
          <w:szCs w:val="18"/>
        </w:rPr>
        <w:t>Lexon has a bank guarantee for $</w:t>
      </w:r>
      <w:r w:rsidRPr="00B52B35">
        <w:rPr>
          <w:b w:val="0"/>
          <w:sz w:val="18"/>
          <w:szCs w:val="18"/>
        </w:rPr>
        <w:t xml:space="preserve">108,031 </w:t>
      </w:r>
      <w:r w:rsidRPr="000814A2">
        <w:rPr>
          <w:b w:val="0"/>
          <w:sz w:val="18"/>
          <w:szCs w:val="18"/>
        </w:rPr>
        <w:t>(</w:t>
      </w:r>
      <w:r>
        <w:rPr>
          <w:b w:val="0"/>
          <w:sz w:val="18"/>
          <w:szCs w:val="18"/>
        </w:rPr>
        <w:t>2022-23</w:t>
      </w:r>
      <w:r w:rsidRPr="002F07DA">
        <w:rPr>
          <w:b w:val="0"/>
          <w:sz w:val="18"/>
          <w:szCs w:val="18"/>
        </w:rPr>
        <w:t>:  $108,031) in favour of the lessor of 307 Queen Street, Brisbane  QLD 4000 which can be drawn upon in the event of a default in accordance with the rental agreement.</w:t>
      </w:r>
    </w:p>
    <w:p w14:paraId="725886D7" w14:textId="77777777" w:rsidR="007C36C7" w:rsidRDefault="007C36C7">
      <w:pPr>
        <w:rPr>
          <w:b/>
          <w:bCs/>
          <w:kern w:val="28"/>
          <w:sz w:val="28"/>
        </w:rPr>
      </w:pPr>
      <w:r>
        <w:br w:type="page"/>
      </w:r>
    </w:p>
    <w:p w14:paraId="4939DC0B" w14:textId="77777777" w:rsidR="007C36C7" w:rsidRPr="004A31E2" w:rsidRDefault="007C36C7" w:rsidP="00FD711F">
      <w:pPr>
        <w:pStyle w:val="Heading1"/>
        <w:spacing w:before="240" w:after="0"/>
      </w:pPr>
      <w:r w:rsidRPr="004A31E2">
        <w:lastRenderedPageBreak/>
        <w:t>E1</w:t>
      </w:r>
      <w:r w:rsidRPr="004A31E2">
        <w:tab/>
        <w:t xml:space="preserve">KEY MANAGEMENT PERSONNEL DISCLOSURES </w:t>
      </w:r>
    </w:p>
    <w:p w14:paraId="4BBB683D" w14:textId="77777777" w:rsidR="007C36C7" w:rsidRPr="002F07DA" w:rsidRDefault="007C36C7" w:rsidP="00117A3E">
      <w:pPr>
        <w:pStyle w:val="Header"/>
        <w:tabs>
          <w:tab w:val="clear" w:pos="4513"/>
          <w:tab w:val="clear" w:pos="9026"/>
        </w:tabs>
        <w:spacing w:before="240"/>
        <w:rPr>
          <w:b w:val="0"/>
          <w:sz w:val="18"/>
          <w:szCs w:val="18"/>
        </w:rPr>
      </w:pPr>
      <w:r w:rsidRPr="002F07DA">
        <w:rPr>
          <w:b w:val="0"/>
          <w:sz w:val="18"/>
          <w:szCs w:val="18"/>
        </w:rPr>
        <w:t xml:space="preserve">Key management </w:t>
      </w:r>
      <w:r w:rsidRPr="006B0AF2">
        <w:rPr>
          <w:b w:val="0"/>
          <w:sz w:val="18"/>
          <w:szCs w:val="18"/>
        </w:rPr>
        <w:t>personnel (KMP)</w:t>
      </w:r>
      <w:r w:rsidRPr="002F07DA">
        <w:rPr>
          <w:b w:val="0"/>
          <w:sz w:val="18"/>
          <w:szCs w:val="18"/>
        </w:rPr>
        <w:t xml:space="preserve"> and remuneration disclosures are made in accordance with the FRR, consistent with additional guidance included in AASB 124 </w:t>
      </w:r>
      <w:r w:rsidRPr="002F07DA">
        <w:rPr>
          <w:b w:val="0"/>
          <w:i/>
          <w:sz w:val="18"/>
          <w:szCs w:val="18"/>
        </w:rPr>
        <w:t>Related Party Disclosures</w:t>
      </w:r>
      <w:r w:rsidRPr="002F07DA">
        <w:rPr>
          <w:b w:val="0"/>
          <w:sz w:val="18"/>
          <w:szCs w:val="18"/>
        </w:rPr>
        <w:t>.</w:t>
      </w:r>
    </w:p>
    <w:p w14:paraId="6F9AC89E" w14:textId="77777777" w:rsidR="007C36C7" w:rsidRPr="002F07DA" w:rsidRDefault="007C36C7" w:rsidP="00117A3E">
      <w:pPr>
        <w:pStyle w:val="Header"/>
        <w:tabs>
          <w:tab w:val="clear" w:pos="4513"/>
          <w:tab w:val="clear" w:pos="9026"/>
        </w:tabs>
        <w:spacing w:before="240" w:after="240"/>
        <w:rPr>
          <w:b w:val="0"/>
          <w:sz w:val="18"/>
          <w:szCs w:val="18"/>
        </w:rPr>
      </w:pPr>
      <w:r w:rsidRPr="002F07DA">
        <w:rPr>
          <w:b w:val="0"/>
          <w:sz w:val="18"/>
          <w:szCs w:val="18"/>
        </w:rPr>
        <w:t xml:space="preserve">The following details for KMP include those positions that had authority and responsibility for planning, directing and controlling the activities of the Society during </w:t>
      </w:r>
      <w:r>
        <w:rPr>
          <w:b w:val="0"/>
          <w:sz w:val="18"/>
          <w:szCs w:val="18"/>
        </w:rPr>
        <w:t xml:space="preserve">2023-24 </w:t>
      </w:r>
      <w:r w:rsidRPr="002F07DA">
        <w:rPr>
          <w:b w:val="0"/>
          <w:sz w:val="18"/>
          <w:szCs w:val="18"/>
        </w:rPr>
        <w:t xml:space="preserve">and </w:t>
      </w:r>
      <w:r>
        <w:rPr>
          <w:b w:val="0"/>
          <w:sz w:val="18"/>
          <w:szCs w:val="18"/>
        </w:rPr>
        <w:t>2022-23</w:t>
      </w:r>
      <w:r w:rsidRPr="002F07DA">
        <w:rPr>
          <w:b w:val="0"/>
          <w:sz w:val="18"/>
          <w:szCs w:val="18"/>
        </w:rPr>
        <w:t>.  This is supported through the Council Charter which is available on the Society’s website. Further information on these positions can be found in the body of the Annual Report.</w:t>
      </w:r>
    </w:p>
    <w:p w14:paraId="200F5B26" w14:textId="77777777" w:rsidR="007C36C7" w:rsidRDefault="007C36C7" w:rsidP="00B52B35">
      <w:pPr>
        <w:pStyle w:val="Header"/>
        <w:tabs>
          <w:tab w:val="clear" w:pos="4513"/>
          <w:tab w:val="clear" w:pos="9026"/>
        </w:tabs>
        <w:spacing w:before="240" w:after="240"/>
        <w:rPr>
          <w:sz w:val="28"/>
        </w:rPr>
      </w:pPr>
      <w:r w:rsidRPr="002F07DA">
        <w:rPr>
          <w:b w:val="0"/>
          <w:sz w:val="18"/>
          <w:szCs w:val="18"/>
        </w:rPr>
        <w:t>The positions of President, Deputy President, and Vice President are supported by the elected Council members.</w:t>
      </w:r>
    </w:p>
    <w:tbl>
      <w:tblPr>
        <w:tblW w:w="0" w:type="auto"/>
        <w:jc w:val="center"/>
        <w:tblCellMar>
          <w:top w:w="28" w:type="dxa"/>
          <w:bottom w:w="28" w:type="dxa"/>
        </w:tblCellMar>
        <w:tblLook w:val="04A0" w:firstRow="1" w:lastRow="0" w:firstColumn="1" w:lastColumn="0" w:noHBand="0" w:noVBand="1"/>
      </w:tblPr>
      <w:tblGrid>
        <w:gridCol w:w="1806"/>
        <w:gridCol w:w="6521"/>
      </w:tblGrid>
      <w:tr w:rsidR="007C36C7" w:rsidRPr="002F07DA" w14:paraId="199DD082" w14:textId="77777777" w:rsidTr="00976BA3">
        <w:trPr>
          <w:trHeight w:val="347"/>
          <w:jc w:val="center"/>
        </w:trPr>
        <w:tc>
          <w:tcPr>
            <w:tcW w:w="1806" w:type="dxa"/>
            <w:shd w:val="clear" w:color="auto" w:fill="D9D9D9" w:themeFill="background1" w:themeFillShade="D9"/>
          </w:tcPr>
          <w:p w14:paraId="08287D20" w14:textId="77777777" w:rsidR="007C36C7" w:rsidRPr="002F07DA" w:rsidRDefault="007C36C7" w:rsidP="00877307">
            <w:pPr>
              <w:pStyle w:val="Header"/>
              <w:tabs>
                <w:tab w:val="clear" w:pos="4513"/>
                <w:tab w:val="clear" w:pos="9026"/>
              </w:tabs>
              <w:rPr>
                <w:sz w:val="18"/>
                <w:szCs w:val="18"/>
              </w:rPr>
            </w:pPr>
            <w:r w:rsidRPr="002F07DA">
              <w:rPr>
                <w:sz w:val="18"/>
                <w:szCs w:val="18"/>
              </w:rPr>
              <w:t>Position</w:t>
            </w:r>
          </w:p>
        </w:tc>
        <w:tc>
          <w:tcPr>
            <w:tcW w:w="6521" w:type="dxa"/>
            <w:shd w:val="clear" w:color="auto" w:fill="D9D9D9" w:themeFill="background1" w:themeFillShade="D9"/>
          </w:tcPr>
          <w:p w14:paraId="1454F092" w14:textId="77777777" w:rsidR="007C36C7" w:rsidRPr="002F07DA" w:rsidRDefault="007C36C7" w:rsidP="00877307">
            <w:pPr>
              <w:pStyle w:val="Header"/>
              <w:tabs>
                <w:tab w:val="clear" w:pos="4513"/>
                <w:tab w:val="clear" w:pos="9026"/>
              </w:tabs>
              <w:rPr>
                <w:sz w:val="18"/>
                <w:szCs w:val="18"/>
              </w:rPr>
            </w:pPr>
            <w:r w:rsidRPr="002F07DA">
              <w:rPr>
                <w:sz w:val="18"/>
                <w:szCs w:val="18"/>
              </w:rPr>
              <w:t>Position Responsibility</w:t>
            </w:r>
          </w:p>
        </w:tc>
      </w:tr>
      <w:tr w:rsidR="007C36C7" w:rsidRPr="002F07DA" w14:paraId="5047529F" w14:textId="77777777" w:rsidTr="00976BA3">
        <w:trPr>
          <w:trHeight w:val="262"/>
          <w:jc w:val="center"/>
        </w:trPr>
        <w:tc>
          <w:tcPr>
            <w:tcW w:w="1806" w:type="dxa"/>
            <w:tcBorders>
              <w:bottom w:val="single" w:sz="4" w:space="0" w:color="auto"/>
            </w:tcBorders>
            <w:shd w:val="clear" w:color="auto" w:fill="auto"/>
          </w:tcPr>
          <w:p w14:paraId="5654B8EF" w14:textId="77777777" w:rsidR="007C36C7" w:rsidRPr="002F07DA" w:rsidRDefault="007C36C7" w:rsidP="00877307">
            <w:pPr>
              <w:pStyle w:val="Header"/>
              <w:tabs>
                <w:tab w:val="clear" w:pos="4513"/>
                <w:tab w:val="clear" w:pos="9026"/>
              </w:tabs>
              <w:rPr>
                <w:sz w:val="18"/>
                <w:szCs w:val="18"/>
              </w:rPr>
            </w:pPr>
            <w:r w:rsidRPr="002F07DA">
              <w:rPr>
                <w:sz w:val="18"/>
                <w:szCs w:val="18"/>
              </w:rPr>
              <w:t>President</w:t>
            </w:r>
          </w:p>
        </w:tc>
        <w:tc>
          <w:tcPr>
            <w:tcW w:w="6521" w:type="dxa"/>
            <w:tcBorders>
              <w:bottom w:val="single" w:sz="4" w:space="0" w:color="auto"/>
            </w:tcBorders>
            <w:shd w:val="clear" w:color="auto" w:fill="auto"/>
          </w:tcPr>
          <w:p w14:paraId="0B477B06" w14:textId="77777777" w:rsidR="007C36C7" w:rsidRPr="002F07DA" w:rsidRDefault="007C36C7" w:rsidP="00877307">
            <w:pPr>
              <w:pStyle w:val="Header"/>
              <w:tabs>
                <w:tab w:val="clear" w:pos="4513"/>
                <w:tab w:val="clear" w:pos="9026"/>
              </w:tabs>
              <w:rPr>
                <w:b w:val="0"/>
                <w:sz w:val="18"/>
                <w:szCs w:val="18"/>
              </w:rPr>
            </w:pPr>
            <w:r w:rsidRPr="002F07DA">
              <w:rPr>
                <w:b w:val="0"/>
                <w:sz w:val="18"/>
                <w:szCs w:val="18"/>
              </w:rPr>
              <w:t>Lead the Council in settling the corporate direction and goals and monitoring the performance of the Society.  Each President is elected for a term of one calendar year. Supported by elected Council Members.</w:t>
            </w:r>
          </w:p>
        </w:tc>
      </w:tr>
      <w:tr w:rsidR="007C36C7" w:rsidRPr="002F07DA" w14:paraId="117291DA" w14:textId="77777777" w:rsidTr="00976BA3">
        <w:trPr>
          <w:trHeight w:val="262"/>
          <w:jc w:val="center"/>
        </w:trPr>
        <w:tc>
          <w:tcPr>
            <w:tcW w:w="1806" w:type="dxa"/>
            <w:tcBorders>
              <w:top w:val="single" w:sz="4" w:space="0" w:color="auto"/>
              <w:bottom w:val="single" w:sz="4" w:space="0" w:color="auto"/>
            </w:tcBorders>
            <w:shd w:val="clear" w:color="auto" w:fill="auto"/>
          </w:tcPr>
          <w:p w14:paraId="5B397580" w14:textId="77777777" w:rsidR="007C36C7" w:rsidRPr="002F07DA" w:rsidRDefault="007C36C7" w:rsidP="00877307">
            <w:pPr>
              <w:pStyle w:val="Header"/>
              <w:tabs>
                <w:tab w:val="clear" w:pos="4513"/>
                <w:tab w:val="clear" w:pos="9026"/>
              </w:tabs>
              <w:rPr>
                <w:sz w:val="18"/>
                <w:szCs w:val="18"/>
              </w:rPr>
            </w:pPr>
            <w:r w:rsidRPr="002F07DA">
              <w:rPr>
                <w:sz w:val="18"/>
                <w:szCs w:val="18"/>
              </w:rPr>
              <w:t>Deputy President</w:t>
            </w:r>
          </w:p>
        </w:tc>
        <w:tc>
          <w:tcPr>
            <w:tcW w:w="6521" w:type="dxa"/>
            <w:tcBorders>
              <w:top w:val="single" w:sz="4" w:space="0" w:color="auto"/>
              <w:bottom w:val="single" w:sz="4" w:space="0" w:color="auto"/>
            </w:tcBorders>
            <w:shd w:val="clear" w:color="auto" w:fill="auto"/>
          </w:tcPr>
          <w:p w14:paraId="465DA43D" w14:textId="77777777" w:rsidR="007C36C7" w:rsidRPr="002F07DA" w:rsidRDefault="007C36C7" w:rsidP="00877307">
            <w:pPr>
              <w:pStyle w:val="Header"/>
              <w:tabs>
                <w:tab w:val="clear" w:pos="4513"/>
                <w:tab w:val="clear" w:pos="9026"/>
              </w:tabs>
              <w:rPr>
                <w:b w:val="0"/>
                <w:sz w:val="18"/>
                <w:szCs w:val="18"/>
              </w:rPr>
            </w:pPr>
            <w:r w:rsidRPr="002F07DA">
              <w:rPr>
                <w:b w:val="0"/>
                <w:sz w:val="18"/>
                <w:szCs w:val="18"/>
              </w:rPr>
              <w:t>To provide direct support to President. The Deputy President succeeds to the office of President at the beginning of the second term.</w:t>
            </w:r>
          </w:p>
        </w:tc>
      </w:tr>
      <w:tr w:rsidR="007C36C7" w:rsidRPr="002F07DA" w14:paraId="7EE17544" w14:textId="77777777" w:rsidTr="00976BA3">
        <w:trPr>
          <w:trHeight w:val="262"/>
          <w:jc w:val="center"/>
        </w:trPr>
        <w:tc>
          <w:tcPr>
            <w:tcW w:w="1806" w:type="dxa"/>
            <w:tcBorders>
              <w:top w:val="single" w:sz="4" w:space="0" w:color="auto"/>
              <w:bottom w:val="single" w:sz="4" w:space="0" w:color="auto"/>
            </w:tcBorders>
            <w:shd w:val="clear" w:color="auto" w:fill="auto"/>
          </w:tcPr>
          <w:p w14:paraId="73521BED" w14:textId="77777777" w:rsidR="007C36C7" w:rsidRPr="002F07DA" w:rsidRDefault="007C36C7" w:rsidP="00877307">
            <w:pPr>
              <w:pStyle w:val="Header"/>
              <w:tabs>
                <w:tab w:val="clear" w:pos="4513"/>
                <w:tab w:val="clear" w:pos="9026"/>
              </w:tabs>
              <w:rPr>
                <w:sz w:val="18"/>
                <w:szCs w:val="18"/>
              </w:rPr>
            </w:pPr>
            <w:r w:rsidRPr="002F07DA">
              <w:rPr>
                <w:sz w:val="18"/>
                <w:szCs w:val="18"/>
              </w:rPr>
              <w:t>Vice President</w:t>
            </w:r>
          </w:p>
        </w:tc>
        <w:tc>
          <w:tcPr>
            <w:tcW w:w="6521" w:type="dxa"/>
            <w:tcBorders>
              <w:top w:val="single" w:sz="4" w:space="0" w:color="auto"/>
              <w:bottom w:val="single" w:sz="4" w:space="0" w:color="auto"/>
            </w:tcBorders>
            <w:shd w:val="clear" w:color="auto" w:fill="auto"/>
          </w:tcPr>
          <w:p w14:paraId="30065B18" w14:textId="77777777" w:rsidR="007C36C7" w:rsidRPr="002F07DA" w:rsidRDefault="007C36C7" w:rsidP="00877307">
            <w:pPr>
              <w:pStyle w:val="Header"/>
              <w:tabs>
                <w:tab w:val="clear" w:pos="4513"/>
                <w:tab w:val="clear" w:pos="9026"/>
              </w:tabs>
              <w:rPr>
                <w:b w:val="0"/>
                <w:sz w:val="18"/>
                <w:szCs w:val="18"/>
              </w:rPr>
            </w:pPr>
            <w:r w:rsidRPr="002F07DA">
              <w:rPr>
                <w:b w:val="0"/>
                <w:sz w:val="18"/>
                <w:szCs w:val="18"/>
              </w:rPr>
              <w:t>Supporting the President and Deputy President in the discharge of their duties. The Vice President holds office for a two year term.</w:t>
            </w:r>
          </w:p>
        </w:tc>
      </w:tr>
      <w:tr w:rsidR="007C36C7" w:rsidRPr="002F07DA" w14:paraId="5DCBD9E1" w14:textId="77777777" w:rsidTr="00976BA3">
        <w:trPr>
          <w:trHeight w:val="262"/>
          <w:jc w:val="center"/>
        </w:trPr>
        <w:tc>
          <w:tcPr>
            <w:tcW w:w="1806" w:type="dxa"/>
            <w:tcBorders>
              <w:top w:val="single" w:sz="4" w:space="0" w:color="auto"/>
              <w:bottom w:val="single" w:sz="4" w:space="0" w:color="auto"/>
            </w:tcBorders>
            <w:shd w:val="clear" w:color="auto" w:fill="auto"/>
          </w:tcPr>
          <w:p w14:paraId="2A5CB1D5" w14:textId="77777777" w:rsidR="007C36C7" w:rsidRPr="002F07DA" w:rsidRDefault="007C36C7" w:rsidP="00877307">
            <w:pPr>
              <w:pStyle w:val="Header"/>
              <w:tabs>
                <w:tab w:val="clear" w:pos="4513"/>
                <w:tab w:val="clear" w:pos="9026"/>
              </w:tabs>
              <w:rPr>
                <w:sz w:val="18"/>
                <w:szCs w:val="18"/>
              </w:rPr>
            </w:pPr>
            <w:r w:rsidRPr="002F07DA">
              <w:rPr>
                <w:sz w:val="18"/>
                <w:szCs w:val="18"/>
              </w:rPr>
              <w:t>Chief Executive Officer</w:t>
            </w:r>
          </w:p>
        </w:tc>
        <w:tc>
          <w:tcPr>
            <w:tcW w:w="6521" w:type="dxa"/>
            <w:tcBorders>
              <w:top w:val="single" w:sz="4" w:space="0" w:color="auto"/>
              <w:bottom w:val="single" w:sz="4" w:space="0" w:color="auto"/>
            </w:tcBorders>
            <w:shd w:val="clear" w:color="auto" w:fill="auto"/>
          </w:tcPr>
          <w:p w14:paraId="411F033C" w14:textId="77777777" w:rsidR="007C36C7" w:rsidRPr="002F07DA" w:rsidRDefault="007C36C7" w:rsidP="00877307">
            <w:pPr>
              <w:pStyle w:val="Header"/>
              <w:tabs>
                <w:tab w:val="clear" w:pos="4513"/>
                <w:tab w:val="clear" w:pos="9026"/>
              </w:tabs>
              <w:rPr>
                <w:b w:val="0"/>
                <w:sz w:val="18"/>
                <w:szCs w:val="18"/>
              </w:rPr>
            </w:pPr>
            <w:r w:rsidRPr="002F07DA">
              <w:rPr>
                <w:b w:val="0"/>
                <w:sz w:val="18"/>
                <w:szCs w:val="18"/>
              </w:rPr>
              <w:t xml:space="preserve">To lead day to day operations of the Society and is charged with implementing and managing best practice standards and processes in risk management, compliance </w:t>
            </w:r>
            <w:r>
              <w:rPr>
                <w:b w:val="0"/>
                <w:sz w:val="18"/>
                <w:szCs w:val="18"/>
              </w:rPr>
              <w:t xml:space="preserve">and governance of the Society. </w:t>
            </w:r>
            <w:r w:rsidRPr="002F07DA">
              <w:rPr>
                <w:b w:val="0"/>
                <w:sz w:val="18"/>
                <w:szCs w:val="18"/>
              </w:rPr>
              <w:t>The Chief Executive Officer is accountable to the governing body of elected Council members.</w:t>
            </w:r>
          </w:p>
        </w:tc>
      </w:tr>
    </w:tbl>
    <w:p w14:paraId="707278B5" w14:textId="77777777" w:rsidR="007C36C7" w:rsidRDefault="007C36C7" w:rsidP="00877307">
      <w:pPr>
        <w:pStyle w:val="Header"/>
        <w:tabs>
          <w:tab w:val="clear" w:pos="4513"/>
          <w:tab w:val="clear" w:pos="9026"/>
        </w:tabs>
        <w:spacing w:after="240"/>
        <w:rPr>
          <w:b w:val="0"/>
          <w:sz w:val="20"/>
        </w:rPr>
      </w:pPr>
    </w:p>
    <w:tbl>
      <w:tblPr>
        <w:tblW w:w="8500" w:type="dxa"/>
        <w:tblCellMar>
          <w:top w:w="28" w:type="dxa"/>
          <w:bottom w:w="28" w:type="dxa"/>
        </w:tblCellMar>
        <w:tblLook w:val="04A0" w:firstRow="1" w:lastRow="0" w:firstColumn="1" w:lastColumn="0" w:noHBand="0" w:noVBand="1"/>
      </w:tblPr>
      <w:tblGrid>
        <w:gridCol w:w="2214"/>
        <w:gridCol w:w="1985"/>
        <w:gridCol w:w="1985"/>
        <w:gridCol w:w="2316"/>
      </w:tblGrid>
      <w:tr w:rsidR="007C36C7" w:rsidRPr="00D61E6D" w14:paraId="26234546" w14:textId="77777777" w:rsidTr="00877307">
        <w:trPr>
          <w:divId w:val="1764064000"/>
          <w:trHeight w:val="397"/>
        </w:trPr>
        <w:tc>
          <w:tcPr>
            <w:tcW w:w="2214" w:type="dxa"/>
            <w:shd w:val="clear" w:color="000000" w:fill="D9D9D9"/>
            <w:vAlign w:val="center"/>
            <w:hideMark/>
          </w:tcPr>
          <w:p w14:paraId="728DAE23" w14:textId="77777777" w:rsidR="007C36C7" w:rsidRPr="00D61E6D" w:rsidRDefault="007C36C7" w:rsidP="00877307">
            <w:pPr>
              <w:rPr>
                <w:rFonts w:cs="Arial"/>
                <w:b/>
                <w:bCs/>
                <w:color w:val="000000"/>
                <w:sz w:val="18"/>
                <w:szCs w:val="18"/>
              </w:rPr>
            </w:pPr>
            <w:bookmarkStart w:id="13" w:name="_Hlk133566293"/>
            <w:r w:rsidRPr="00D61E6D">
              <w:rPr>
                <w:rFonts w:cs="Arial"/>
                <w:b/>
                <w:bCs/>
                <w:color w:val="000000"/>
                <w:sz w:val="18"/>
                <w:szCs w:val="18"/>
              </w:rPr>
              <w:t>Position</w:t>
            </w:r>
          </w:p>
        </w:tc>
        <w:tc>
          <w:tcPr>
            <w:tcW w:w="1985" w:type="dxa"/>
            <w:shd w:val="clear" w:color="000000" w:fill="D9D9D9"/>
            <w:vAlign w:val="center"/>
            <w:hideMark/>
          </w:tcPr>
          <w:p w14:paraId="405E749E" w14:textId="77777777" w:rsidR="007C36C7" w:rsidRPr="00D61E6D" w:rsidRDefault="007C36C7" w:rsidP="00877307">
            <w:pPr>
              <w:rPr>
                <w:rFonts w:cs="Arial"/>
                <w:b/>
                <w:bCs/>
                <w:color w:val="000000"/>
                <w:sz w:val="18"/>
                <w:szCs w:val="18"/>
              </w:rPr>
            </w:pPr>
            <w:r w:rsidRPr="00D61E6D">
              <w:rPr>
                <w:rFonts w:cs="Arial"/>
                <w:b/>
                <w:bCs/>
                <w:color w:val="000000"/>
                <w:sz w:val="18"/>
                <w:szCs w:val="18"/>
              </w:rPr>
              <w:t>Person</w:t>
            </w:r>
          </w:p>
        </w:tc>
        <w:tc>
          <w:tcPr>
            <w:tcW w:w="1985" w:type="dxa"/>
            <w:shd w:val="clear" w:color="000000" w:fill="D9D9D9"/>
            <w:vAlign w:val="center"/>
            <w:hideMark/>
          </w:tcPr>
          <w:p w14:paraId="02ACADA4" w14:textId="77777777" w:rsidR="007C36C7" w:rsidRPr="00D61E6D" w:rsidRDefault="007C36C7" w:rsidP="00877307">
            <w:pPr>
              <w:jc w:val="right"/>
              <w:rPr>
                <w:rFonts w:cs="Arial"/>
                <w:b/>
                <w:bCs/>
                <w:color w:val="000000"/>
                <w:sz w:val="18"/>
                <w:szCs w:val="18"/>
              </w:rPr>
            </w:pPr>
            <w:r w:rsidRPr="00D61E6D">
              <w:rPr>
                <w:rFonts w:cs="Arial"/>
                <w:b/>
                <w:bCs/>
                <w:color w:val="000000"/>
                <w:sz w:val="18"/>
                <w:szCs w:val="18"/>
              </w:rPr>
              <w:t>Start of Term</w:t>
            </w:r>
          </w:p>
        </w:tc>
        <w:tc>
          <w:tcPr>
            <w:tcW w:w="2316" w:type="dxa"/>
            <w:shd w:val="clear" w:color="000000" w:fill="D9D9D9"/>
            <w:vAlign w:val="center"/>
            <w:hideMark/>
          </w:tcPr>
          <w:p w14:paraId="358E10B2" w14:textId="77777777" w:rsidR="007C36C7" w:rsidRPr="00D61E6D" w:rsidRDefault="007C36C7" w:rsidP="00877307">
            <w:pPr>
              <w:jc w:val="right"/>
              <w:rPr>
                <w:rFonts w:cs="Arial"/>
                <w:b/>
                <w:bCs/>
                <w:color w:val="000000"/>
                <w:sz w:val="18"/>
                <w:szCs w:val="18"/>
              </w:rPr>
            </w:pPr>
            <w:r w:rsidRPr="00D61E6D">
              <w:rPr>
                <w:rFonts w:cs="Arial"/>
                <w:b/>
                <w:bCs/>
                <w:color w:val="000000"/>
                <w:sz w:val="18"/>
                <w:szCs w:val="18"/>
              </w:rPr>
              <w:t>End of Term</w:t>
            </w:r>
          </w:p>
        </w:tc>
      </w:tr>
      <w:tr w:rsidR="007C36C7" w:rsidRPr="0025524D" w14:paraId="1349F03C" w14:textId="77777777" w:rsidTr="00877307">
        <w:trPr>
          <w:divId w:val="1764064000"/>
          <w:trHeight w:val="281"/>
        </w:trPr>
        <w:tc>
          <w:tcPr>
            <w:tcW w:w="2214" w:type="dxa"/>
            <w:tcBorders>
              <w:top w:val="single" w:sz="4" w:space="0" w:color="auto"/>
              <w:bottom w:val="single" w:sz="4" w:space="0" w:color="auto"/>
            </w:tcBorders>
            <w:shd w:val="clear" w:color="auto" w:fill="auto"/>
            <w:vAlign w:val="center"/>
          </w:tcPr>
          <w:p w14:paraId="32255949" w14:textId="77777777" w:rsidR="007C36C7" w:rsidRDefault="007C36C7" w:rsidP="00877307">
            <w:pPr>
              <w:rPr>
                <w:rFonts w:cs="Arial"/>
                <w:color w:val="000000"/>
                <w:sz w:val="18"/>
                <w:szCs w:val="18"/>
              </w:rPr>
            </w:pPr>
            <w:r>
              <w:rPr>
                <w:rFonts w:cs="Arial"/>
                <w:color w:val="000000"/>
                <w:sz w:val="18"/>
                <w:szCs w:val="18"/>
              </w:rPr>
              <w:t>President</w:t>
            </w:r>
          </w:p>
        </w:tc>
        <w:tc>
          <w:tcPr>
            <w:tcW w:w="1985" w:type="dxa"/>
            <w:tcBorders>
              <w:top w:val="single" w:sz="4" w:space="0" w:color="auto"/>
              <w:bottom w:val="single" w:sz="4" w:space="0" w:color="auto"/>
            </w:tcBorders>
            <w:shd w:val="clear" w:color="auto" w:fill="auto"/>
            <w:vAlign w:val="center"/>
          </w:tcPr>
          <w:p w14:paraId="5DDF0A9A" w14:textId="77777777" w:rsidR="007C36C7" w:rsidRPr="00A84F87" w:rsidRDefault="007C36C7" w:rsidP="00877307">
            <w:pPr>
              <w:rPr>
                <w:rFonts w:cs="Arial"/>
                <w:color w:val="000000"/>
                <w:sz w:val="18"/>
                <w:szCs w:val="18"/>
              </w:rPr>
            </w:pPr>
            <w:r>
              <w:rPr>
                <w:rFonts w:cs="Arial"/>
                <w:color w:val="000000"/>
                <w:sz w:val="18"/>
                <w:szCs w:val="18"/>
              </w:rPr>
              <w:t>Rebecca Fogerty</w:t>
            </w:r>
          </w:p>
        </w:tc>
        <w:tc>
          <w:tcPr>
            <w:tcW w:w="1985" w:type="dxa"/>
            <w:tcBorders>
              <w:top w:val="single" w:sz="4" w:space="0" w:color="auto"/>
              <w:bottom w:val="single" w:sz="4" w:space="0" w:color="auto"/>
            </w:tcBorders>
            <w:shd w:val="clear" w:color="auto" w:fill="auto"/>
            <w:vAlign w:val="center"/>
          </w:tcPr>
          <w:p w14:paraId="50A6A1EB" w14:textId="77777777" w:rsidR="007C36C7" w:rsidRDefault="007C36C7" w:rsidP="00877307">
            <w:pPr>
              <w:jc w:val="right"/>
              <w:rPr>
                <w:rFonts w:cs="Arial"/>
                <w:color w:val="000000"/>
                <w:sz w:val="18"/>
                <w:szCs w:val="18"/>
              </w:rPr>
            </w:pPr>
            <w:r>
              <w:rPr>
                <w:rFonts w:cs="Arial"/>
                <w:color w:val="000000"/>
                <w:sz w:val="18"/>
                <w:szCs w:val="18"/>
              </w:rPr>
              <w:t>1/01/2024</w:t>
            </w:r>
          </w:p>
        </w:tc>
        <w:tc>
          <w:tcPr>
            <w:tcW w:w="2316" w:type="dxa"/>
            <w:tcBorders>
              <w:top w:val="single" w:sz="4" w:space="0" w:color="auto"/>
              <w:bottom w:val="single" w:sz="4" w:space="0" w:color="auto"/>
            </w:tcBorders>
            <w:shd w:val="clear" w:color="auto" w:fill="auto"/>
            <w:vAlign w:val="center"/>
          </w:tcPr>
          <w:p w14:paraId="239E8466" w14:textId="77777777" w:rsidR="007C36C7" w:rsidRDefault="007C36C7" w:rsidP="00877307">
            <w:pPr>
              <w:jc w:val="right"/>
              <w:rPr>
                <w:rFonts w:cs="Arial"/>
                <w:color w:val="000000"/>
                <w:sz w:val="18"/>
                <w:szCs w:val="18"/>
              </w:rPr>
            </w:pPr>
            <w:r>
              <w:rPr>
                <w:rFonts w:cs="Arial"/>
                <w:color w:val="000000"/>
                <w:sz w:val="18"/>
                <w:szCs w:val="18"/>
              </w:rPr>
              <w:t>30/06/2024</w:t>
            </w:r>
          </w:p>
        </w:tc>
      </w:tr>
      <w:tr w:rsidR="007C36C7" w:rsidRPr="0025524D" w14:paraId="684A7748" w14:textId="77777777" w:rsidTr="00877307">
        <w:trPr>
          <w:divId w:val="1764064000"/>
          <w:trHeight w:val="281"/>
        </w:trPr>
        <w:tc>
          <w:tcPr>
            <w:tcW w:w="2214" w:type="dxa"/>
            <w:tcBorders>
              <w:top w:val="single" w:sz="4" w:space="0" w:color="auto"/>
              <w:bottom w:val="single" w:sz="4" w:space="0" w:color="auto"/>
            </w:tcBorders>
            <w:shd w:val="clear" w:color="auto" w:fill="auto"/>
            <w:vAlign w:val="center"/>
          </w:tcPr>
          <w:p w14:paraId="1691E399" w14:textId="77777777" w:rsidR="007C36C7" w:rsidRPr="00676599" w:rsidRDefault="007C36C7" w:rsidP="00877307">
            <w:pPr>
              <w:rPr>
                <w:rFonts w:cs="Arial"/>
                <w:color w:val="000000"/>
                <w:sz w:val="18"/>
                <w:szCs w:val="18"/>
              </w:rPr>
            </w:pPr>
            <w:r>
              <w:rPr>
                <w:rFonts w:cs="Arial"/>
                <w:color w:val="000000"/>
                <w:sz w:val="18"/>
                <w:szCs w:val="18"/>
              </w:rPr>
              <w:t>President</w:t>
            </w:r>
          </w:p>
        </w:tc>
        <w:tc>
          <w:tcPr>
            <w:tcW w:w="1985" w:type="dxa"/>
            <w:tcBorders>
              <w:top w:val="single" w:sz="4" w:space="0" w:color="auto"/>
              <w:bottom w:val="single" w:sz="4" w:space="0" w:color="auto"/>
            </w:tcBorders>
            <w:shd w:val="clear" w:color="auto" w:fill="auto"/>
            <w:vAlign w:val="center"/>
          </w:tcPr>
          <w:p w14:paraId="75D52817" w14:textId="77777777" w:rsidR="007C36C7" w:rsidRPr="00676599" w:rsidRDefault="007C36C7" w:rsidP="00877307">
            <w:pPr>
              <w:rPr>
                <w:rFonts w:cs="Arial"/>
                <w:color w:val="000000"/>
                <w:sz w:val="18"/>
                <w:szCs w:val="18"/>
              </w:rPr>
            </w:pPr>
            <w:r w:rsidRPr="00A84F87">
              <w:rPr>
                <w:rFonts w:cs="Arial"/>
                <w:color w:val="000000"/>
                <w:sz w:val="18"/>
                <w:szCs w:val="18"/>
              </w:rPr>
              <w:t>Chloé Kopilovic</w:t>
            </w:r>
          </w:p>
        </w:tc>
        <w:tc>
          <w:tcPr>
            <w:tcW w:w="1985" w:type="dxa"/>
            <w:tcBorders>
              <w:top w:val="single" w:sz="4" w:space="0" w:color="auto"/>
              <w:bottom w:val="single" w:sz="4" w:space="0" w:color="auto"/>
            </w:tcBorders>
            <w:shd w:val="clear" w:color="auto" w:fill="auto"/>
            <w:vAlign w:val="center"/>
          </w:tcPr>
          <w:p w14:paraId="0D6FED73" w14:textId="77777777" w:rsidR="007C36C7" w:rsidRPr="00676599" w:rsidRDefault="007C36C7" w:rsidP="00877307">
            <w:pPr>
              <w:jc w:val="right"/>
              <w:rPr>
                <w:rFonts w:cs="Arial"/>
                <w:color w:val="000000"/>
                <w:sz w:val="18"/>
                <w:szCs w:val="18"/>
              </w:rPr>
            </w:pPr>
            <w:r>
              <w:rPr>
                <w:rFonts w:cs="Arial"/>
                <w:color w:val="000000"/>
                <w:sz w:val="18"/>
                <w:szCs w:val="18"/>
              </w:rPr>
              <w:t>1/01/2023</w:t>
            </w:r>
          </w:p>
        </w:tc>
        <w:tc>
          <w:tcPr>
            <w:tcW w:w="2316" w:type="dxa"/>
            <w:tcBorders>
              <w:top w:val="single" w:sz="4" w:space="0" w:color="auto"/>
              <w:bottom w:val="single" w:sz="4" w:space="0" w:color="auto"/>
            </w:tcBorders>
            <w:shd w:val="clear" w:color="auto" w:fill="auto"/>
            <w:vAlign w:val="center"/>
          </w:tcPr>
          <w:p w14:paraId="19F50841" w14:textId="77777777" w:rsidR="007C36C7" w:rsidRPr="00676599" w:rsidRDefault="007C36C7" w:rsidP="00877307">
            <w:pPr>
              <w:jc w:val="right"/>
              <w:rPr>
                <w:rFonts w:cs="Arial"/>
                <w:color w:val="000000"/>
                <w:sz w:val="18"/>
                <w:szCs w:val="18"/>
              </w:rPr>
            </w:pPr>
            <w:r>
              <w:rPr>
                <w:rFonts w:cs="Arial"/>
                <w:color w:val="000000"/>
                <w:sz w:val="18"/>
                <w:szCs w:val="18"/>
              </w:rPr>
              <w:t>31/12/2023</w:t>
            </w:r>
          </w:p>
        </w:tc>
      </w:tr>
      <w:tr w:rsidR="007C36C7" w:rsidRPr="0025524D" w14:paraId="613AA697" w14:textId="77777777" w:rsidTr="00877307">
        <w:trPr>
          <w:divId w:val="1764064000"/>
          <w:trHeight w:val="281"/>
        </w:trPr>
        <w:tc>
          <w:tcPr>
            <w:tcW w:w="2214" w:type="dxa"/>
            <w:tcBorders>
              <w:top w:val="single" w:sz="4" w:space="0" w:color="auto"/>
              <w:bottom w:val="single" w:sz="4" w:space="0" w:color="auto"/>
            </w:tcBorders>
            <w:shd w:val="clear" w:color="auto" w:fill="auto"/>
            <w:vAlign w:val="center"/>
          </w:tcPr>
          <w:p w14:paraId="0BCF04EA" w14:textId="77777777" w:rsidR="007C36C7" w:rsidRPr="00676599" w:rsidRDefault="007C36C7" w:rsidP="00877307">
            <w:pPr>
              <w:rPr>
                <w:rFonts w:cs="Arial"/>
                <w:color w:val="000000"/>
                <w:sz w:val="18"/>
                <w:szCs w:val="18"/>
              </w:rPr>
            </w:pPr>
            <w:r w:rsidRPr="00676599">
              <w:rPr>
                <w:rFonts w:cs="Arial"/>
                <w:color w:val="000000"/>
                <w:sz w:val="18"/>
                <w:szCs w:val="18"/>
              </w:rPr>
              <w:t>President</w:t>
            </w:r>
          </w:p>
        </w:tc>
        <w:tc>
          <w:tcPr>
            <w:tcW w:w="1985" w:type="dxa"/>
            <w:tcBorders>
              <w:top w:val="single" w:sz="4" w:space="0" w:color="auto"/>
              <w:bottom w:val="single" w:sz="4" w:space="0" w:color="auto"/>
            </w:tcBorders>
            <w:shd w:val="clear" w:color="auto" w:fill="auto"/>
            <w:vAlign w:val="center"/>
          </w:tcPr>
          <w:p w14:paraId="1FFC2CDF" w14:textId="77777777" w:rsidR="007C36C7" w:rsidRPr="00676599" w:rsidRDefault="007C36C7" w:rsidP="00877307">
            <w:pPr>
              <w:rPr>
                <w:rFonts w:cs="Arial"/>
                <w:color w:val="000000"/>
                <w:sz w:val="18"/>
                <w:szCs w:val="18"/>
              </w:rPr>
            </w:pPr>
            <w:r w:rsidRPr="00676599">
              <w:rPr>
                <w:rFonts w:cs="Arial"/>
                <w:color w:val="000000"/>
                <w:sz w:val="18"/>
                <w:szCs w:val="18"/>
              </w:rPr>
              <w:t>Kara Thomson</w:t>
            </w:r>
          </w:p>
        </w:tc>
        <w:tc>
          <w:tcPr>
            <w:tcW w:w="1985" w:type="dxa"/>
            <w:tcBorders>
              <w:top w:val="single" w:sz="4" w:space="0" w:color="auto"/>
              <w:bottom w:val="single" w:sz="4" w:space="0" w:color="auto"/>
            </w:tcBorders>
            <w:shd w:val="clear" w:color="auto" w:fill="auto"/>
            <w:vAlign w:val="center"/>
          </w:tcPr>
          <w:p w14:paraId="285232C4" w14:textId="77777777" w:rsidR="007C36C7" w:rsidRPr="00676599" w:rsidRDefault="007C36C7" w:rsidP="00877307">
            <w:pPr>
              <w:jc w:val="right"/>
              <w:rPr>
                <w:rFonts w:cs="Arial"/>
                <w:color w:val="000000"/>
                <w:sz w:val="18"/>
                <w:szCs w:val="18"/>
              </w:rPr>
            </w:pPr>
            <w:r w:rsidRPr="00676599">
              <w:rPr>
                <w:rFonts w:cs="Arial"/>
                <w:color w:val="000000"/>
                <w:sz w:val="18"/>
                <w:szCs w:val="18"/>
              </w:rPr>
              <w:t>1/0</w:t>
            </w:r>
            <w:r>
              <w:rPr>
                <w:rFonts w:cs="Arial"/>
                <w:color w:val="000000"/>
                <w:sz w:val="18"/>
                <w:szCs w:val="18"/>
              </w:rPr>
              <w:t>7</w:t>
            </w:r>
            <w:r w:rsidRPr="00676599">
              <w:rPr>
                <w:rFonts w:cs="Arial"/>
                <w:color w:val="000000"/>
                <w:sz w:val="18"/>
                <w:szCs w:val="18"/>
              </w:rPr>
              <w:t>/2022</w:t>
            </w:r>
          </w:p>
        </w:tc>
        <w:tc>
          <w:tcPr>
            <w:tcW w:w="2316" w:type="dxa"/>
            <w:tcBorders>
              <w:top w:val="single" w:sz="4" w:space="0" w:color="auto"/>
              <w:bottom w:val="single" w:sz="4" w:space="0" w:color="auto"/>
            </w:tcBorders>
            <w:shd w:val="clear" w:color="auto" w:fill="auto"/>
            <w:vAlign w:val="center"/>
          </w:tcPr>
          <w:p w14:paraId="7472552D" w14:textId="77777777" w:rsidR="007C36C7" w:rsidRPr="00676599" w:rsidRDefault="007C36C7" w:rsidP="00877307">
            <w:pPr>
              <w:jc w:val="right"/>
              <w:rPr>
                <w:rFonts w:cs="Arial"/>
                <w:color w:val="000000"/>
                <w:sz w:val="18"/>
                <w:szCs w:val="18"/>
              </w:rPr>
            </w:pPr>
            <w:r w:rsidRPr="00676599">
              <w:rPr>
                <w:rFonts w:cs="Arial"/>
                <w:color w:val="000000"/>
                <w:sz w:val="18"/>
                <w:szCs w:val="18"/>
              </w:rPr>
              <w:t>3</w:t>
            </w:r>
            <w:r>
              <w:rPr>
                <w:rFonts w:cs="Arial"/>
                <w:color w:val="000000"/>
                <w:sz w:val="18"/>
                <w:szCs w:val="18"/>
              </w:rPr>
              <w:t>1</w:t>
            </w:r>
            <w:r w:rsidRPr="00676599">
              <w:rPr>
                <w:rFonts w:cs="Arial"/>
                <w:color w:val="000000"/>
                <w:sz w:val="18"/>
                <w:szCs w:val="18"/>
              </w:rPr>
              <w:t>/</w:t>
            </w:r>
            <w:r>
              <w:rPr>
                <w:rFonts w:cs="Arial"/>
                <w:color w:val="000000"/>
                <w:sz w:val="18"/>
                <w:szCs w:val="18"/>
              </w:rPr>
              <w:t>12</w:t>
            </w:r>
            <w:r w:rsidRPr="00676599">
              <w:rPr>
                <w:rFonts w:cs="Arial"/>
                <w:color w:val="000000"/>
                <w:sz w:val="18"/>
                <w:szCs w:val="18"/>
              </w:rPr>
              <w:t>/2022</w:t>
            </w:r>
          </w:p>
        </w:tc>
      </w:tr>
      <w:tr w:rsidR="007C36C7" w:rsidRPr="0025524D" w14:paraId="48D09F1D" w14:textId="77777777" w:rsidTr="00877307">
        <w:trPr>
          <w:divId w:val="1764064000"/>
          <w:trHeight w:val="281"/>
        </w:trPr>
        <w:tc>
          <w:tcPr>
            <w:tcW w:w="2214" w:type="dxa"/>
            <w:tcBorders>
              <w:top w:val="single" w:sz="4" w:space="0" w:color="auto"/>
              <w:bottom w:val="single" w:sz="4" w:space="0" w:color="auto"/>
            </w:tcBorders>
            <w:shd w:val="clear" w:color="auto" w:fill="auto"/>
            <w:vAlign w:val="center"/>
          </w:tcPr>
          <w:p w14:paraId="2215E9D1" w14:textId="77777777" w:rsidR="007C36C7" w:rsidRDefault="007C36C7" w:rsidP="00877307">
            <w:pPr>
              <w:rPr>
                <w:rFonts w:cs="Arial"/>
                <w:color w:val="000000"/>
                <w:sz w:val="18"/>
                <w:szCs w:val="18"/>
              </w:rPr>
            </w:pPr>
            <w:r>
              <w:rPr>
                <w:rFonts w:cs="Arial"/>
                <w:color w:val="000000"/>
                <w:sz w:val="18"/>
                <w:szCs w:val="18"/>
              </w:rPr>
              <w:t>Deputy President</w:t>
            </w:r>
          </w:p>
        </w:tc>
        <w:tc>
          <w:tcPr>
            <w:tcW w:w="1985" w:type="dxa"/>
            <w:tcBorders>
              <w:top w:val="single" w:sz="4" w:space="0" w:color="auto"/>
              <w:bottom w:val="single" w:sz="4" w:space="0" w:color="auto"/>
            </w:tcBorders>
            <w:shd w:val="clear" w:color="auto" w:fill="auto"/>
            <w:vAlign w:val="center"/>
          </w:tcPr>
          <w:p w14:paraId="3DB7AD2D" w14:textId="77777777" w:rsidR="007C36C7" w:rsidRPr="00676599" w:rsidRDefault="007C36C7" w:rsidP="00877307">
            <w:pPr>
              <w:rPr>
                <w:rFonts w:cs="Arial"/>
                <w:color w:val="000000"/>
                <w:sz w:val="18"/>
                <w:szCs w:val="18"/>
              </w:rPr>
            </w:pPr>
            <w:r>
              <w:rPr>
                <w:rFonts w:cs="Arial"/>
                <w:color w:val="000000"/>
                <w:sz w:val="18"/>
                <w:szCs w:val="18"/>
              </w:rPr>
              <w:t>Genevieve Dee</w:t>
            </w:r>
          </w:p>
        </w:tc>
        <w:tc>
          <w:tcPr>
            <w:tcW w:w="1985" w:type="dxa"/>
            <w:tcBorders>
              <w:top w:val="single" w:sz="4" w:space="0" w:color="auto"/>
              <w:bottom w:val="single" w:sz="4" w:space="0" w:color="auto"/>
            </w:tcBorders>
            <w:shd w:val="clear" w:color="auto" w:fill="auto"/>
            <w:vAlign w:val="center"/>
          </w:tcPr>
          <w:p w14:paraId="4A7B5E4E" w14:textId="77777777" w:rsidR="007C36C7" w:rsidRDefault="007C36C7" w:rsidP="00877307">
            <w:pPr>
              <w:jc w:val="right"/>
              <w:rPr>
                <w:rFonts w:cs="Arial"/>
                <w:color w:val="000000"/>
                <w:sz w:val="18"/>
                <w:szCs w:val="18"/>
              </w:rPr>
            </w:pPr>
            <w:r>
              <w:rPr>
                <w:rFonts w:cs="Arial"/>
                <w:color w:val="000000"/>
                <w:sz w:val="18"/>
                <w:szCs w:val="18"/>
              </w:rPr>
              <w:t>1/07/2024</w:t>
            </w:r>
          </w:p>
        </w:tc>
        <w:tc>
          <w:tcPr>
            <w:tcW w:w="2316" w:type="dxa"/>
            <w:tcBorders>
              <w:top w:val="single" w:sz="4" w:space="0" w:color="auto"/>
              <w:bottom w:val="single" w:sz="4" w:space="0" w:color="auto"/>
            </w:tcBorders>
            <w:shd w:val="clear" w:color="auto" w:fill="auto"/>
            <w:vAlign w:val="center"/>
          </w:tcPr>
          <w:p w14:paraId="79DDB0B2" w14:textId="77777777" w:rsidR="007C36C7" w:rsidRPr="00676599" w:rsidRDefault="007C36C7" w:rsidP="00877307">
            <w:pPr>
              <w:jc w:val="right"/>
              <w:rPr>
                <w:rFonts w:cs="Arial"/>
                <w:color w:val="000000"/>
                <w:sz w:val="18"/>
                <w:szCs w:val="18"/>
              </w:rPr>
            </w:pPr>
            <w:r>
              <w:rPr>
                <w:rFonts w:cs="Arial"/>
                <w:color w:val="000000"/>
                <w:sz w:val="18"/>
                <w:szCs w:val="18"/>
              </w:rPr>
              <w:t>30/06/2024</w:t>
            </w:r>
          </w:p>
        </w:tc>
      </w:tr>
      <w:tr w:rsidR="007C36C7" w:rsidRPr="0025524D" w14:paraId="7930E516" w14:textId="77777777" w:rsidTr="00877307">
        <w:trPr>
          <w:divId w:val="1764064000"/>
          <w:trHeight w:val="281"/>
        </w:trPr>
        <w:tc>
          <w:tcPr>
            <w:tcW w:w="2214" w:type="dxa"/>
            <w:tcBorders>
              <w:top w:val="single" w:sz="4" w:space="0" w:color="auto"/>
              <w:bottom w:val="single" w:sz="4" w:space="0" w:color="auto"/>
            </w:tcBorders>
            <w:shd w:val="clear" w:color="auto" w:fill="auto"/>
            <w:vAlign w:val="center"/>
            <w:hideMark/>
          </w:tcPr>
          <w:p w14:paraId="0674FE85" w14:textId="77777777" w:rsidR="007C36C7" w:rsidRPr="00676599" w:rsidRDefault="007C36C7" w:rsidP="00877307">
            <w:pPr>
              <w:rPr>
                <w:rFonts w:cs="Arial"/>
                <w:color w:val="000000"/>
                <w:sz w:val="18"/>
                <w:szCs w:val="18"/>
              </w:rPr>
            </w:pPr>
            <w:r>
              <w:rPr>
                <w:rFonts w:cs="Arial"/>
                <w:color w:val="000000"/>
                <w:sz w:val="18"/>
                <w:szCs w:val="18"/>
              </w:rPr>
              <w:t>Deputy</w:t>
            </w:r>
            <w:r w:rsidRPr="00676599">
              <w:rPr>
                <w:rFonts w:cs="Arial"/>
                <w:color w:val="000000"/>
                <w:sz w:val="18"/>
                <w:szCs w:val="18"/>
              </w:rPr>
              <w:t xml:space="preserve"> President</w:t>
            </w:r>
          </w:p>
        </w:tc>
        <w:tc>
          <w:tcPr>
            <w:tcW w:w="1985" w:type="dxa"/>
            <w:tcBorders>
              <w:top w:val="single" w:sz="4" w:space="0" w:color="auto"/>
              <w:bottom w:val="single" w:sz="4" w:space="0" w:color="auto"/>
            </w:tcBorders>
            <w:shd w:val="clear" w:color="auto" w:fill="auto"/>
            <w:vAlign w:val="center"/>
            <w:hideMark/>
          </w:tcPr>
          <w:p w14:paraId="5154E5C5" w14:textId="77777777" w:rsidR="007C36C7" w:rsidRPr="00676599" w:rsidRDefault="007C36C7" w:rsidP="00877307">
            <w:pPr>
              <w:rPr>
                <w:rFonts w:cs="Arial"/>
                <w:color w:val="000000"/>
                <w:sz w:val="18"/>
                <w:szCs w:val="18"/>
              </w:rPr>
            </w:pPr>
            <w:r w:rsidRPr="00676599">
              <w:rPr>
                <w:rFonts w:cs="Arial"/>
                <w:color w:val="000000"/>
                <w:sz w:val="18"/>
                <w:szCs w:val="18"/>
              </w:rPr>
              <w:t>Chlo</w:t>
            </w:r>
            <w:r>
              <w:rPr>
                <w:rFonts w:cs="Arial"/>
                <w:color w:val="000000"/>
                <w:sz w:val="18"/>
                <w:szCs w:val="18"/>
              </w:rPr>
              <w:t>é</w:t>
            </w:r>
            <w:r w:rsidRPr="00676599">
              <w:rPr>
                <w:rFonts w:cs="Arial"/>
                <w:color w:val="000000"/>
                <w:sz w:val="18"/>
                <w:szCs w:val="18"/>
              </w:rPr>
              <w:t xml:space="preserve"> Kopilovic</w:t>
            </w:r>
          </w:p>
        </w:tc>
        <w:tc>
          <w:tcPr>
            <w:tcW w:w="1985" w:type="dxa"/>
            <w:tcBorders>
              <w:top w:val="single" w:sz="4" w:space="0" w:color="auto"/>
              <w:bottom w:val="single" w:sz="4" w:space="0" w:color="auto"/>
            </w:tcBorders>
            <w:shd w:val="clear" w:color="auto" w:fill="auto"/>
            <w:vAlign w:val="center"/>
            <w:hideMark/>
          </w:tcPr>
          <w:p w14:paraId="40FF8BE9" w14:textId="77777777" w:rsidR="007C36C7" w:rsidRPr="00676599" w:rsidRDefault="007C36C7" w:rsidP="00877307">
            <w:pPr>
              <w:jc w:val="right"/>
              <w:rPr>
                <w:rFonts w:cs="Arial"/>
                <w:color w:val="000000"/>
                <w:sz w:val="18"/>
                <w:szCs w:val="18"/>
              </w:rPr>
            </w:pPr>
            <w:r>
              <w:rPr>
                <w:rFonts w:cs="Arial"/>
                <w:color w:val="000000"/>
                <w:sz w:val="18"/>
                <w:szCs w:val="18"/>
              </w:rPr>
              <w:t>1</w:t>
            </w:r>
            <w:r w:rsidRPr="00676599">
              <w:rPr>
                <w:rFonts w:cs="Arial"/>
                <w:color w:val="000000"/>
                <w:sz w:val="18"/>
                <w:szCs w:val="18"/>
              </w:rPr>
              <w:t>/0</w:t>
            </w:r>
            <w:r>
              <w:rPr>
                <w:rFonts w:cs="Arial"/>
                <w:color w:val="000000"/>
                <w:sz w:val="18"/>
                <w:szCs w:val="18"/>
              </w:rPr>
              <w:t>7</w:t>
            </w:r>
            <w:r w:rsidRPr="00676599">
              <w:rPr>
                <w:rFonts w:cs="Arial"/>
                <w:color w:val="000000"/>
                <w:sz w:val="18"/>
                <w:szCs w:val="18"/>
              </w:rPr>
              <w:t>/2022</w:t>
            </w:r>
          </w:p>
        </w:tc>
        <w:tc>
          <w:tcPr>
            <w:tcW w:w="2316" w:type="dxa"/>
            <w:tcBorders>
              <w:top w:val="single" w:sz="4" w:space="0" w:color="auto"/>
              <w:bottom w:val="single" w:sz="4" w:space="0" w:color="auto"/>
            </w:tcBorders>
            <w:shd w:val="clear" w:color="auto" w:fill="auto"/>
            <w:vAlign w:val="center"/>
            <w:hideMark/>
          </w:tcPr>
          <w:p w14:paraId="26A73F37" w14:textId="77777777" w:rsidR="007C36C7" w:rsidRPr="00676599" w:rsidRDefault="007C36C7" w:rsidP="00877307">
            <w:pPr>
              <w:jc w:val="right"/>
              <w:rPr>
                <w:rFonts w:cs="Arial"/>
                <w:color w:val="000000"/>
                <w:sz w:val="18"/>
                <w:szCs w:val="18"/>
              </w:rPr>
            </w:pPr>
            <w:r w:rsidRPr="00676599">
              <w:rPr>
                <w:rFonts w:cs="Arial"/>
                <w:color w:val="000000"/>
                <w:sz w:val="18"/>
                <w:szCs w:val="18"/>
              </w:rPr>
              <w:t>3</w:t>
            </w:r>
            <w:r>
              <w:rPr>
                <w:rFonts w:cs="Arial"/>
                <w:color w:val="000000"/>
                <w:sz w:val="18"/>
                <w:szCs w:val="18"/>
              </w:rPr>
              <w:t>1</w:t>
            </w:r>
            <w:r w:rsidRPr="00676599">
              <w:rPr>
                <w:rFonts w:cs="Arial"/>
                <w:color w:val="000000"/>
                <w:sz w:val="18"/>
                <w:szCs w:val="18"/>
              </w:rPr>
              <w:t>/</w:t>
            </w:r>
            <w:r>
              <w:rPr>
                <w:rFonts w:cs="Arial"/>
                <w:color w:val="000000"/>
                <w:sz w:val="18"/>
                <w:szCs w:val="18"/>
              </w:rPr>
              <w:t>12</w:t>
            </w:r>
            <w:r w:rsidRPr="00676599">
              <w:rPr>
                <w:rFonts w:cs="Arial"/>
                <w:color w:val="000000"/>
                <w:sz w:val="18"/>
                <w:szCs w:val="18"/>
              </w:rPr>
              <w:t>/2022</w:t>
            </w:r>
          </w:p>
        </w:tc>
      </w:tr>
      <w:tr w:rsidR="007C36C7" w:rsidRPr="0025524D" w14:paraId="50D0564B" w14:textId="77777777" w:rsidTr="00877307">
        <w:trPr>
          <w:divId w:val="1764064000"/>
          <w:trHeight w:val="281"/>
        </w:trPr>
        <w:tc>
          <w:tcPr>
            <w:tcW w:w="2214" w:type="dxa"/>
            <w:tcBorders>
              <w:top w:val="single" w:sz="4" w:space="0" w:color="auto"/>
              <w:bottom w:val="single" w:sz="4" w:space="0" w:color="auto"/>
            </w:tcBorders>
            <w:shd w:val="clear" w:color="auto" w:fill="auto"/>
            <w:vAlign w:val="center"/>
          </w:tcPr>
          <w:p w14:paraId="63D18177" w14:textId="77777777" w:rsidR="007C36C7" w:rsidRPr="00676599" w:rsidRDefault="007C36C7" w:rsidP="00877307">
            <w:pPr>
              <w:rPr>
                <w:rFonts w:cs="Arial"/>
                <w:color w:val="000000"/>
                <w:sz w:val="18"/>
                <w:szCs w:val="18"/>
              </w:rPr>
            </w:pPr>
            <w:r>
              <w:rPr>
                <w:rFonts w:cs="Arial"/>
                <w:color w:val="000000"/>
                <w:sz w:val="18"/>
                <w:szCs w:val="18"/>
              </w:rPr>
              <w:t>Vice President</w:t>
            </w:r>
          </w:p>
        </w:tc>
        <w:tc>
          <w:tcPr>
            <w:tcW w:w="1985" w:type="dxa"/>
            <w:tcBorders>
              <w:top w:val="single" w:sz="4" w:space="0" w:color="auto"/>
              <w:bottom w:val="single" w:sz="4" w:space="0" w:color="auto"/>
            </w:tcBorders>
            <w:shd w:val="clear" w:color="auto" w:fill="auto"/>
            <w:vAlign w:val="center"/>
          </w:tcPr>
          <w:p w14:paraId="77609176" w14:textId="77777777" w:rsidR="007C36C7" w:rsidRPr="00676599" w:rsidRDefault="007C36C7" w:rsidP="00877307">
            <w:pPr>
              <w:rPr>
                <w:rFonts w:cs="Arial"/>
                <w:color w:val="000000"/>
                <w:sz w:val="18"/>
                <w:szCs w:val="18"/>
              </w:rPr>
            </w:pPr>
            <w:r>
              <w:rPr>
                <w:rFonts w:cs="Arial"/>
                <w:color w:val="000000"/>
                <w:sz w:val="18"/>
                <w:szCs w:val="18"/>
              </w:rPr>
              <w:t>Rebecca Fogerty</w:t>
            </w:r>
          </w:p>
        </w:tc>
        <w:tc>
          <w:tcPr>
            <w:tcW w:w="1985" w:type="dxa"/>
            <w:tcBorders>
              <w:top w:val="single" w:sz="4" w:space="0" w:color="auto"/>
              <w:bottom w:val="single" w:sz="4" w:space="0" w:color="auto"/>
            </w:tcBorders>
            <w:shd w:val="clear" w:color="auto" w:fill="auto"/>
            <w:vAlign w:val="center"/>
          </w:tcPr>
          <w:p w14:paraId="4EB956E6" w14:textId="77777777" w:rsidR="007C36C7" w:rsidRPr="00676599" w:rsidRDefault="007C36C7" w:rsidP="00877307">
            <w:pPr>
              <w:jc w:val="right"/>
              <w:rPr>
                <w:rFonts w:cs="Arial"/>
                <w:color w:val="000000"/>
                <w:sz w:val="18"/>
                <w:szCs w:val="18"/>
              </w:rPr>
            </w:pPr>
            <w:r>
              <w:rPr>
                <w:rFonts w:cs="Arial"/>
                <w:color w:val="000000"/>
                <w:sz w:val="18"/>
                <w:szCs w:val="18"/>
              </w:rPr>
              <w:t>1/01/2023</w:t>
            </w:r>
          </w:p>
        </w:tc>
        <w:tc>
          <w:tcPr>
            <w:tcW w:w="2316" w:type="dxa"/>
            <w:tcBorders>
              <w:top w:val="single" w:sz="4" w:space="0" w:color="auto"/>
              <w:bottom w:val="single" w:sz="4" w:space="0" w:color="auto"/>
            </w:tcBorders>
            <w:shd w:val="clear" w:color="auto" w:fill="auto"/>
            <w:vAlign w:val="center"/>
          </w:tcPr>
          <w:p w14:paraId="37479949" w14:textId="77777777" w:rsidR="007C36C7" w:rsidRPr="00676599" w:rsidRDefault="007C36C7" w:rsidP="00877307">
            <w:pPr>
              <w:jc w:val="right"/>
              <w:rPr>
                <w:rFonts w:cs="Arial"/>
                <w:color w:val="000000"/>
                <w:sz w:val="18"/>
                <w:szCs w:val="18"/>
              </w:rPr>
            </w:pPr>
            <w:r>
              <w:rPr>
                <w:rFonts w:cs="Arial"/>
                <w:color w:val="000000"/>
                <w:sz w:val="18"/>
                <w:szCs w:val="18"/>
              </w:rPr>
              <w:t>31/12/2023</w:t>
            </w:r>
          </w:p>
        </w:tc>
      </w:tr>
      <w:tr w:rsidR="007C36C7" w:rsidRPr="0025524D" w14:paraId="28810D5F" w14:textId="77777777" w:rsidTr="00877307">
        <w:trPr>
          <w:divId w:val="1764064000"/>
          <w:trHeight w:val="281"/>
        </w:trPr>
        <w:tc>
          <w:tcPr>
            <w:tcW w:w="2214" w:type="dxa"/>
            <w:tcBorders>
              <w:top w:val="single" w:sz="4" w:space="0" w:color="auto"/>
              <w:bottom w:val="single" w:sz="4" w:space="0" w:color="auto"/>
            </w:tcBorders>
            <w:shd w:val="clear" w:color="auto" w:fill="auto"/>
            <w:vAlign w:val="center"/>
          </w:tcPr>
          <w:p w14:paraId="638B4DBE" w14:textId="77777777" w:rsidR="007C36C7" w:rsidRDefault="007C36C7" w:rsidP="00877307">
            <w:pPr>
              <w:rPr>
                <w:rFonts w:cs="Arial"/>
                <w:color w:val="000000"/>
                <w:sz w:val="18"/>
                <w:szCs w:val="18"/>
              </w:rPr>
            </w:pPr>
            <w:r>
              <w:rPr>
                <w:rFonts w:cs="Arial"/>
                <w:color w:val="000000"/>
                <w:sz w:val="18"/>
                <w:szCs w:val="18"/>
              </w:rPr>
              <w:t>Chief Executive Officer</w:t>
            </w:r>
          </w:p>
        </w:tc>
        <w:tc>
          <w:tcPr>
            <w:tcW w:w="1985" w:type="dxa"/>
            <w:tcBorders>
              <w:top w:val="single" w:sz="4" w:space="0" w:color="auto"/>
              <w:bottom w:val="single" w:sz="4" w:space="0" w:color="auto"/>
            </w:tcBorders>
            <w:shd w:val="clear" w:color="auto" w:fill="auto"/>
            <w:vAlign w:val="center"/>
          </w:tcPr>
          <w:p w14:paraId="72324B56" w14:textId="77777777" w:rsidR="007C36C7" w:rsidRDefault="007C36C7" w:rsidP="00877307">
            <w:pPr>
              <w:rPr>
                <w:rFonts w:cs="Arial"/>
                <w:color w:val="000000"/>
                <w:sz w:val="18"/>
                <w:szCs w:val="18"/>
              </w:rPr>
            </w:pPr>
            <w:r>
              <w:rPr>
                <w:rFonts w:cs="Arial"/>
                <w:color w:val="000000"/>
                <w:sz w:val="18"/>
                <w:szCs w:val="18"/>
              </w:rPr>
              <w:t>Matt Dunn</w:t>
            </w:r>
          </w:p>
        </w:tc>
        <w:tc>
          <w:tcPr>
            <w:tcW w:w="1985" w:type="dxa"/>
            <w:tcBorders>
              <w:top w:val="single" w:sz="4" w:space="0" w:color="auto"/>
              <w:bottom w:val="single" w:sz="4" w:space="0" w:color="auto"/>
            </w:tcBorders>
            <w:shd w:val="clear" w:color="auto" w:fill="auto"/>
            <w:vAlign w:val="center"/>
          </w:tcPr>
          <w:p w14:paraId="0E810FDE" w14:textId="77777777" w:rsidR="007C36C7" w:rsidRDefault="007C36C7" w:rsidP="00877307">
            <w:pPr>
              <w:jc w:val="right"/>
              <w:rPr>
                <w:rFonts w:cs="Arial"/>
                <w:color w:val="000000"/>
                <w:sz w:val="18"/>
                <w:szCs w:val="18"/>
              </w:rPr>
            </w:pPr>
            <w:r>
              <w:rPr>
                <w:rFonts w:cs="Arial"/>
                <w:color w:val="000000"/>
                <w:sz w:val="18"/>
                <w:szCs w:val="18"/>
              </w:rPr>
              <w:t>6/03/2024</w:t>
            </w:r>
          </w:p>
        </w:tc>
        <w:tc>
          <w:tcPr>
            <w:tcW w:w="2316" w:type="dxa"/>
            <w:tcBorders>
              <w:top w:val="single" w:sz="4" w:space="0" w:color="auto"/>
              <w:bottom w:val="single" w:sz="4" w:space="0" w:color="auto"/>
            </w:tcBorders>
            <w:shd w:val="clear" w:color="auto" w:fill="auto"/>
            <w:vAlign w:val="center"/>
          </w:tcPr>
          <w:p w14:paraId="084A613D" w14:textId="77777777" w:rsidR="007C36C7" w:rsidRDefault="007C36C7" w:rsidP="00877307">
            <w:pPr>
              <w:jc w:val="right"/>
              <w:rPr>
                <w:rFonts w:cs="Arial"/>
                <w:color w:val="000000"/>
                <w:sz w:val="18"/>
                <w:szCs w:val="18"/>
              </w:rPr>
            </w:pPr>
            <w:r>
              <w:rPr>
                <w:rFonts w:cs="Arial"/>
                <w:color w:val="000000"/>
                <w:sz w:val="18"/>
                <w:szCs w:val="18"/>
              </w:rPr>
              <w:t>30/06/2024</w:t>
            </w:r>
          </w:p>
        </w:tc>
      </w:tr>
      <w:tr w:rsidR="007C36C7" w:rsidRPr="0025524D" w14:paraId="230E69FC" w14:textId="77777777" w:rsidTr="00877307">
        <w:trPr>
          <w:divId w:val="1764064000"/>
          <w:trHeight w:val="281"/>
        </w:trPr>
        <w:tc>
          <w:tcPr>
            <w:tcW w:w="2214" w:type="dxa"/>
            <w:tcBorders>
              <w:top w:val="single" w:sz="4" w:space="0" w:color="auto"/>
              <w:bottom w:val="single" w:sz="4" w:space="0" w:color="auto"/>
            </w:tcBorders>
            <w:shd w:val="clear" w:color="auto" w:fill="auto"/>
            <w:vAlign w:val="center"/>
            <w:hideMark/>
          </w:tcPr>
          <w:p w14:paraId="79EAAF6E" w14:textId="77777777" w:rsidR="007C36C7" w:rsidRPr="00676599" w:rsidRDefault="007C36C7" w:rsidP="00877307">
            <w:pPr>
              <w:rPr>
                <w:rFonts w:cs="Arial"/>
                <w:color w:val="000000"/>
                <w:sz w:val="18"/>
                <w:szCs w:val="18"/>
              </w:rPr>
            </w:pPr>
            <w:r w:rsidRPr="00676599">
              <w:rPr>
                <w:rFonts w:cs="Arial"/>
                <w:color w:val="000000"/>
                <w:sz w:val="18"/>
                <w:szCs w:val="18"/>
              </w:rPr>
              <w:t>Chief Executive Officer</w:t>
            </w:r>
          </w:p>
        </w:tc>
        <w:tc>
          <w:tcPr>
            <w:tcW w:w="1985" w:type="dxa"/>
            <w:tcBorders>
              <w:top w:val="single" w:sz="4" w:space="0" w:color="auto"/>
              <w:bottom w:val="single" w:sz="4" w:space="0" w:color="auto"/>
            </w:tcBorders>
            <w:shd w:val="clear" w:color="auto" w:fill="auto"/>
            <w:vAlign w:val="center"/>
            <w:hideMark/>
          </w:tcPr>
          <w:p w14:paraId="3B58F876" w14:textId="77777777" w:rsidR="007C36C7" w:rsidRPr="00676599" w:rsidRDefault="007C36C7" w:rsidP="00877307">
            <w:pPr>
              <w:rPr>
                <w:rFonts w:cs="Arial"/>
                <w:color w:val="000000"/>
                <w:sz w:val="18"/>
                <w:szCs w:val="18"/>
              </w:rPr>
            </w:pPr>
            <w:r>
              <w:rPr>
                <w:rFonts w:cs="Arial"/>
                <w:color w:val="000000"/>
                <w:sz w:val="18"/>
                <w:szCs w:val="18"/>
              </w:rPr>
              <w:t>Rolf Moses</w:t>
            </w:r>
          </w:p>
        </w:tc>
        <w:tc>
          <w:tcPr>
            <w:tcW w:w="1985" w:type="dxa"/>
            <w:tcBorders>
              <w:top w:val="single" w:sz="4" w:space="0" w:color="auto"/>
              <w:bottom w:val="single" w:sz="4" w:space="0" w:color="auto"/>
            </w:tcBorders>
            <w:shd w:val="clear" w:color="auto" w:fill="auto"/>
            <w:vAlign w:val="center"/>
            <w:hideMark/>
          </w:tcPr>
          <w:p w14:paraId="5F40971D" w14:textId="77777777" w:rsidR="007C36C7" w:rsidRPr="00676599" w:rsidRDefault="007C36C7" w:rsidP="00877307">
            <w:pPr>
              <w:jc w:val="right"/>
              <w:rPr>
                <w:rFonts w:cs="Arial"/>
                <w:color w:val="000000"/>
                <w:sz w:val="18"/>
                <w:szCs w:val="18"/>
              </w:rPr>
            </w:pPr>
            <w:r>
              <w:rPr>
                <w:rFonts w:cs="Arial"/>
                <w:color w:val="000000"/>
                <w:sz w:val="18"/>
                <w:szCs w:val="18"/>
              </w:rPr>
              <w:t>1</w:t>
            </w:r>
            <w:r w:rsidRPr="00676599">
              <w:rPr>
                <w:rFonts w:cs="Arial"/>
                <w:color w:val="000000"/>
                <w:sz w:val="18"/>
                <w:szCs w:val="18"/>
              </w:rPr>
              <w:t>/</w:t>
            </w:r>
            <w:r>
              <w:rPr>
                <w:rFonts w:cs="Arial"/>
                <w:color w:val="000000"/>
                <w:sz w:val="18"/>
                <w:szCs w:val="18"/>
              </w:rPr>
              <w:t>07</w:t>
            </w:r>
            <w:r w:rsidRPr="00676599">
              <w:rPr>
                <w:rFonts w:cs="Arial"/>
                <w:color w:val="000000"/>
                <w:sz w:val="18"/>
                <w:szCs w:val="18"/>
              </w:rPr>
              <w:t>/202</w:t>
            </w:r>
            <w:r>
              <w:rPr>
                <w:rFonts w:cs="Arial"/>
                <w:color w:val="000000"/>
                <w:sz w:val="18"/>
                <w:szCs w:val="18"/>
              </w:rPr>
              <w:t>2</w:t>
            </w:r>
          </w:p>
        </w:tc>
        <w:tc>
          <w:tcPr>
            <w:tcW w:w="2316" w:type="dxa"/>
            <w:tcBorders>
              <w:top w:val="single" w:sz="4" w:space="0" w:color="auto"/>
              <w:bottom w:val="single" w:sz="4" w:space="0" w:color="auto"/>
            </w:tcBorders>
            <w:shd w:val="clear" w:color="auto" w:fill="auto"/>
            <w:vAlign w:val="center"/>
            <w:hideMark/>
          </w:tcPr>
          <w:p w14:paraId="4BF221FB" w14:textId="77777777" w:rsidR="007C36C7" w:rsidRPr="00676599" w:rsidRDefault="007C36C7" w:rsidP="00877307">
            <w:pPr>
              <w:jc w:val="right"/>
              <w:rPr>
                <w:rFonts w:cs="Arial"/>
                <w:color w:val="000000"/>
                <w:sz w:val="18"/>
                <w:szCs w:val="18"/>
              </w:rPr>
            </w:pPr>
            <w:r>
              <w:rPr>
                <w:rFonts w:cs="Arial"/>
                <w:color w:val="000000"/>
                <w:sz w:val="18"/>
                <w:szCs w:val="18"/>
              </w:rPr>
              <w:t>5</w:t>
            </w:r>
            <w:r w:rsidRPr="00676599">
              <w:rPr>
                <w:rFonts w:cs="Arial"/>
                <w:color w:val="000000"/>
                <w:sz w:val="18"/>
                <w:szCs w:val="18"/>
              </w:rPr>
              <w:t>/0</w:t>
            </w:r>
            <w:r>
              <w:rPr>
                <w:rFonts w:cs="Arial"/>
                <w:color w:val="000000"/>
                <w:sz w:val="18"/>
                <w:szCs w:val="18"/>
              </w:rPr>
              <w:t>3</w:t>
            </w:r>
            <w:r w:rsidRPr="00676599">
              <w:rPr>
                <w:rFonts w:cs="Arial"/>
                <w:color w:val="000000"/>
                <w:sz w:val="18"/>
                <w:szCs w:val="18"/>
              </w:rPr>
              <w:t>/202</w:t>
            </w:r>
            <w:r>
              <w:rPr>
                <w:rFonts w:cs="Arial"/>
                <w:color w:val="000000"/>
                <w:sz w:val="18"/>
                <w:szCs w:val="18"/>
              </w:rPr>
              <w:t>4</w:t>
            </w:r>
          </w:p>
        </w:tc>
      </w:tr>
      <w:bookmarkEnd w:id="13"/>
    </w:tbl>
    <w:p w14:paraId="7B04AD2E" w14:textId="77777777" w:rsidR="007C36C7" w:rsidRDefault="007C36C7" w:rsidP="009F7814"/>
    <w:p w14:paraId="7D74A63C" w14:textId="77777777" w:rsidR="007C36C7" w:rsidRDefault="007C36C7">
      <w:pPr>
        <w:rPr>
          <w:b/>
          <w:bCs/>
          <w:kern w:val="28"/>
          <w:sz w:val="28"/>
        </w:rPr>
      </w:pPr>
      <w:r>
        <w:br w:type="page"/>
      </w:r>
    </w:p>
    <w:p w14:paraId="7F1A349E" w14:textId="77777777" w:rsidR="007C36C7" w:rsidRPr="002F07DA" w:rsidRDefault="007C36C7" w:rsidP="00E34C03">
      <w:pPr>
        <w:pStyle w:val="Heading1"/>
      </w:pPr>
      <w:r w:rsidRPr="002F07DA">
        <w:lastRenderedPageBreak/>
        <w:t>E1</w:t>
      </w:r>
      <w:r w:rsidRPr="002F07DA">
        <w:tab/>
        <w:t xml:space="preserve">KEY MANAGEMENT PERSONNEL DISCLOSURES </w:t>
      </w:r>
      <w:r>
        <w:t>(continued)</w:t>
      </w:r>
    </w:p>
    <w:p w14:paraId="2B619619" w14:textId="77777777" w:rsidR="007C36C7" w:rsidRPr="002F07DA" w:rsidRDefault="007C36C7" w:rsidP="00877307">
      <w:pPr>
        <w:pStyle w:val="Header"/>
        <w:tabs>
          <w:tab w:val="clear" w:pos="4513"/>
          <w:tab w:val="clear" w:pos="9026"/>
        </w:tabs>
        <w:spacing w:before="240"/>
        <w:rPr>
          <w:sz w:val="20"/>
        </w:rPr>
      </w:pPr>
      <w:r w:rsidRPr="002F07DA">
        <w:rPr>
          <w:sz w:val="20"/>
        </w:rPr>
        <w:t>KMP Remuneration Policy</w:t>
      </w:r>
    </w:p>
    <w:p w14:paraId="59C80AEE" w14:textId="77777777" w:rsidR="007C36C7" w:rsidRDefault="007C36C7" w:rsidP="00F24782">
      <w:pPr>
        <w:pStyle w:val="Header"/>
        <w:tabs>
          <w:tab w:val="clear" w:pos="4513"/>
          <w:tab w:val="clear" w:pos="9026"/>
        </w:tabs>
        <w:spacing w:before="120" w:after="120"/>
        <w:rPr>
          <w:sz w:val="20"/>
        </w:rPr>
      </w:pPr>
      <w:r w:rsidRPr="002F07DA">
        <w:rPr>
          <w:b w:val="0"/>
          <w:sz w:val="18"/>
          <w:szCs w:val="18"/>
        </w:rPr>
        <w:t>Remuneration entitlements are set by the Council. The Society does not bear any cost of remuneration for its Councillors. Remuneration packages for key management personnel comprise the following components:</w:t>
      </w:r>
    </w:p>
    <w:p w14:paraId="6A584219" w14:textId="77777777" w:rsidR="007C36C7" w:rsidRPr="002F07DA" w:rsidRDefault="007C36C7" w:rsidP="00877307">
      <w:pPr>
        <w:pStyle w:val="Header"/>
        <w:tabs>
          <w:tab w:val="clear" w:pos="4513"/>
          <w:tab w:val="clear" w:pos="9026"/>
        </w:tabs>
        <w:spacing w:after="120"/>
        <w:rPr>
          <w:b w:val="0"/>
          <w:sz w:val="18"/>
          <w:szCs w:val="18"/>
        </w:rPr>
      </w:pPr>
      <w:r w:rsidRPr="002F07DA">
        <w:rPr>
          <w:sz w:val="18"/>
          <w:szCs w:val="18"/>
        </w:rPr>
        <w:t>Short term employee expenses</w:t>
      </w:r>
      <w:r w:rsidRPr="002F07DA">
        <w:rPr>
          <w:b w:val="0"/>
          <w:sz w:val="18"/>
          <w:szCs w:val="18"/>
        </w:rPr>
        <w:t xml:space="preserve"> which include:</w:t>
      </w:r>
    </w:p>
    <w:p w14:paraId="56EC99AA" w14:textId="77777777" w:rsidR="007C36C7" w:rsidRPr="002F07DA" w:rsidRDefault="007C36C7" w:rsidP="006D62F6">
      <w:pPr>
        <w:pStyle w:val="Header"/>
        <w:numPr>
          <w:ilvl w:val="0"/>
          <w:numId w:val="32"/>
        </w:numPr>
        <w:tabs>
          <w:tab w:val="clear" w:pos="4513"/>
          <w:tab w:val="clear" w:pos="9026"/>
        </w:tabs>
        <w:spacing w:after="120"/>
        <w:rPr>
          <w:b w:val="0"/>
          <w:sz w:val="18"/>
          <w:szCs w:val="18"/>
        </w:rPr>
      </w:pPr>
      <w:r w:rsidRPr="002F07DA">
        <w:rPr>
          <w:b w:val="0"/>
          <w:sz w:val="18"/>
          <w:szCs w:val="18"/>
        </w:rPr>
        <w:t>base salary</w:t>
      </w:r>
      <w:r>
        <w:rPr>
          <w:b w:val="0"/>
          <w:sz w:val="18"/>
          <w:szCs w:val="18"/>
        </w:rPr>
        <w:t xml:space="preserve"> or honorarium</w:t>
      </w:r>
      <w:r w:rsidRPr="002F07DA">
        <w:rPr>
          <w:b w:val="0"/>
          <w:sz w:val="18"/>
          <w:szCs w:val="18"/>
        </w:rPr>
        <w:t xml:space="preserve">, allowances and leave entitlements paid and provided for the entire year or for that part of the year during which the employee occupied the specific position;  </w:t>
      </w:r>
    </w:p>
    <w:p w14:paraId="4DCFEDC4" w14:textId="77777777" w:rsidR="007C36C7" w:rsidRPr="002F07DA" w:rsidRDefault="007C36C7" w:rsidP="006D62F6">
      <w:pPr>
        <w:pStyle w:val="Header"/>
        <w:numPr>
          <w:ilvl w:val="0"/>
          <w:numId w:val="32"/>
        </w:numPr>
        <w:tabs>
          <w:tab w:val="clear" w:pos="4513"/>
          <w:tab w:val="clear" w:pos="9026"/>
        </w:tabs>
        <w:spacing w:after="120"/>
        <w:rPr>
          <w:b w:val="0"/>
          <w:sz w:val="18"/>
          <w:szCs w:val="18"/>
        </w:rPr>
      </w:pPr>
      <w:r w:rsidRPr="002F07DA">
        <w:rPr>
          <w:b w:val="0"/>
          <w:sz w:val="18"/>
          <w:szCs w:val="18"/>
        </w:rPr>
        <w:t>performance payments recognised as an expense during the year; and</w:t>
      </w:r>
    </w:p>
    <w:p w14:paraId="3CE15E55" w14:textId="77777777" w:rsidR="007C36C7" w:rsidRPr="002F07DA" w:rsidRDefault="007C36C7" w:rsidP="006D62F6">
      <w:pPr>
        <w:pStyle w:val="Header"/>
        <w:numPr>
          <w:ilvl w:val="0"/>
          <w:numId w:val="32"/>
        </w:numPr>
        <w:tabs>
          <w:tab w:val="clear" w:pos="4513"/>
          <w:tab w:val="clear" w:pos="9026"/>
        </w:tabs>
        <w:spacing w:after="240"/>
        <w:rPr>
          <w:b w:val="0"/>
          <w:sz w:val="18"/>
          <w:szCs w:val="18"/>
        </w:rPr>
      </w:pPr>
      <w:r w:rsidRPr="002F07DA">
        <w:rPr>
          <w:b w:val="0"/>
          <w:sz w:val="18"/>
          <w:szCs w:val="18"/>
        </w:rPr>
        <w:t>non-monetary benefits – consisting of provision of car parking,</w:t>
      </w:r>
      <w:r>
        <w:rPr>
          <w:b w:val="0"/>
          <w:sz w:val="18"/>
          <w:szCs w:val="18"/>
        </w:rPr>
        <w:t xml:space="preserve"> </w:t>
      </w:r>
      <w:r w:rsidRPr="002F07DA">
        <w:rPr>
          <w:b w:val="0"/>
          <w:sz w:val="18"/>
          <w:szCs w:val="18"/>
        </w:rPr>
        <w:t>travel reimbursement</w:t>
      </w:r>
      <w:r>
        <w:rPr>
          <w:b w:val="0"/>
          <w:sz w:val="18"/>
          <w:szCs w:val="18"/>
        </w:rPr>
        <w:t xml:space="preserve"> (kilometres travelled)</w:t>
      </w:r>
      <w:r w:rsidRPr="002F07DA">
        <w:rPr>
          <w:b w:val="0"/>
          <w:sz w:val="18"/>
          <w:szCs w:val="18"/>
        </w:rPr>
        <w:t xml:space="preserve"> and accommodation (including fringe benefits tax where applicable).</w:t>
      </w:r>
    </w:p>
    <w:p w14:paraId="2CECAC76" w14:textId="77777777" w:rsidR="007C36C7" w:rsidRPr="002F07DA" w:rsidRDefault="007C36C7" w:rsidP="004F16C5">
      <w:pPr>
        <w:pStyle w:val="Header"/>
        <w:tabs>
          <w:tab w:val="clear" w:pos="4513"/>
          <w:tab w:val="clear" w:pos="9026"/>
        </w:tabs>
        <w:spacing w:before="240" w:after="240"/>
        <w:rPr>
          <w:sz w:val="20"/>
        </w:rPr>
      </w:pPr>
      <w:r w:rsidRPr="002F07DA">
        <w:rPr>
          <w:sz w:val="20"/>
        </w:rPr>
        <w:t>KMP Remuneration Policy</w:t>
      </w:r>
      <w:r>
        <w:rPr>
          <w:sz w:val="20"/>
        </w:rPr>
        <w:t xml:space="preserve"> (continued)</w:t>
      </w:r>
    </w:p>
    <w:p w14:paraId="0EA0EC95" w14:textId="77777777" w:rsidR="007C36C7" w:rsidRPr="002F07DA" w:rsidRDefault="007C36C7" w:rsidP="00877307">
      <w:pPr>
        <w:pStyle w:val="Header"/>
        <w:tabs>
          <w:tab w:val="clear" w:pos="4513"/>
          <w:tab w:val="clear" w:pos="9026"/>
        </w:tabs>
        <w:spacing w:after="240"/>
        <w:rPr>
          <w:b w:val="0"/>
          <w:sz w:val="18"/>
          <w:szCs w:val="18"/>
        </w:rPr>
      </w:pPr>
      <w:r w:rsidRPr="002F07DA">
        <w:rPr>
          <w:sz w:val="18"/>
          <w:szCs w:val="18"/>
        </w:rPr>
        <w:t>Long term employee benefits</w:t>
      </w:r>
      <w:r w:rsidRPr="002F07DA">
        <w:rPr>
          <w:b w:val="0"/>
          <w:sz w:val="18"/>
          <w:szCs w:val="18"/>
        </w:rPr>
        <w:t xml:space="preserve"> include long service leave entitlements accrued during the period. There were no </w:t>
      </w:r>
      <w:r>
        <w:rPr>
          <w:b w:val="0"/>
          <w:sz w:val="18"/>
          <w:szCs w:val="18"/>
        </w:rPr>
        <w:t>long</w:t>
      </w:r>
      <w:r w:rsidRPr="002F07DA">
        <w:rPr>
          <w:b w:val="0"/>
          <w:sz w:val="18"/>
          <w:szCs w:val="18"/>
        </w:rPr>
        <w:t xml:space="preserve"> term employee benefits paid in the reporting period.</w:t>
      </w:r>
    </w:p>
    <w:p w14:paraId="4EA0CF11" w14:textId="77777777" w:rsidR="007C36C7" w:rsidRPr="002F07DA" w:rsidRDefault="007C36C7" w:rsidP="00877307">
      <w:pPr>
        <w:pStyle w:val="Header"/>
        <w:tabs>
          <w:tab w:val="clear" w:pos="4513"/>
          <w:tab w:val="clear" w:pos="9026"/>
        </w:tabs>
        <w:spacing w:after="240"/>
        <w:rPr>
          <w:b w:val="0"/>
          <w:sz w:val="18"/>
          <w:szCs w:val="18"/>
        </w:rPr>
      </w:pPr>
      <w:r w:rsidRPr="002F07DA">
        <w:rPr>
          <w:sz w:val="18"/>
          <w:szCs w:val="18"/>
        </w:rPr>
        <w:t>Post-employment benefits</w:t>
      </w:r>
      <w:r w:rsidRPr="002F07DA">
        <w:rPr>
          <w:b w:val="0"/>
          <w:sz w:val="18"/>
          <w:szCs w:val="18"/>
        </w:rPr>
        <w:t xml:space="preserve"> include amounts in respect of employer superannuation contributions. </w:t>
      </w:r>
    </w:p>
    <w:p w14:paraId="0A34AF32" w14:textId="77777777" w:rsidR="007C36C7" w:rsidRDefault="007C36C7" w:rsidP="00877307">
      <w:pPr>
        <w:pStyle w:val="Header"/>
        <w:tabs>
          <w:tab w:val="clear" w:pos="4513"/>
          <w:tab w:val="clear" w:pos="9026"/>
        </w:tabs>
        <w:spacing w:after="240"/>
        <w:rPr>
          <w:b w:val="0"/>
          <w:sz w:val="18"/>
          <w:szCs w:val="18"/>
        </w:rPr>
      </w:pPr>
      <w:r w:rsidRPr="002F07DA">
        <w:rPr>
          <w:sz w:val="18"/>
          <w:szCs w:val="18"/>
        </w:rPr>
        <w:t>Termination benefits</w:t>
      </w:r>
      <w:r w:rsidRPr="002F07DA">
        <w:rPr>
          <w:b w:val="0"/>
          <w:sz w:val="18"/>
          <w:szCs w:val="18"/>
        </w:rPr>
        <w:t xml:space="preserve"> include payments in lieu of notice on termination and other lump sum separation entitlements (excluding annual and long service leave entitlements) payable on termination of employment or acceptance of an offer of termination of employment.</w:t>
      </w:r>
    </w:p>
    <w:p w14:paraId="2231D9D9" w14:textId="77777777" w:rsidR="007C36C7" w:rsidRDefault="007C36C7" w:rsidP="00877307">
      <w:pPr>
        <w:pStyle w:val="Header"/>
        <w:tabs>
          <w:tab w:val="clear" w:pos="4513"/>
          <w:tab w:val="clear" w:pos="9026"/>
        </w:tabs>
        <w:spacing w:after="240"/>
        <w:rPr>
          <w:sz w:val="18"/>
          <w:szCs w:val="18"/>
        </w:rPr>
      </w:pPr>
      <w:r>
        <w:rPr>
          <w:sz w:val="18"/>
          <w:szCs w:val="18"/>
        </w:rPr>
        <w:t>KMP remuneration</w:t>
      </w:r>
    </w:p>
    <w:p w14:paraId="6D7F14A6" w14:textId="77777777" w:rsidR="007C36C7" w:rsidRPr="00FB5D3E" w:rsidRDefault="007C36C7" w:rsidP="00877307">
      <w:pPr>
        <w:pStyle w:val="Header"/>
        <w:tabs>
          <w:tab w:val="clear" w:pos="4513"/>
          <w:tab w:val="clear" w:pos="9026"/>
        </w:tabs>
        <w:spacing w:after="240"/>
        <w:rPr>
          <w:sz w:val="18"/>
          <w:szCs w:val="18"/>
        </w:rPr>
      </w:pPr>
      <w:r>
        <w:rPr>
          <w:sz w:val="18"/>
          <w:szCs w:val="18"/>
        </w:rPr>
        <w:t>1 July 2023 – 30 June 2024</w:t>
      </w:r>
    </w:p>
    <w:tbl>
      <w:tblPr>
        <w:tblW w:w="9573" w:type="dxa"/>
        <w:tblInd w:w="-5" w:type="dxa"/>
        <w:tblLook w:val="04A0" w:firstRow="1" w:lastRow="0" w:firstColumn="1" w:lastColumn="0" w:noHBand="0" w:noVBand="1"/>
      </w:tblPr>
      <w:tblGrid>
        <w:gridCol w:w="2783"/>
        <w:gridCol w:w="1057"/>
        <w:gridCol w:w="1065"/>
        <w:gridCol w:w="1067"/>
        <w:gridCol w:w="1297"/>
        <w:gridCol w:w="1247"/>
        <w:gridCol w:w="1057"/>
      </w:tblGrid>
      <w:tr w:rsidR="007C36C7" w:rsidRPr="000C143D" w14:paraId="14F7D85A" w14:textId="77777777" w:rsidTr="00D52836">
        <w:trPr>
          <w:trHeight w:val="611"/>
        </w:trPr>
        <w:tc>
          <w:tcPr>
            <w:tcW w:w="2783" w:type="dxa"/>
            <w:vMerge w:val="restart"/>
            <w:tcBorders>
              <w:top w:val="single" w:sz="4" w:space="0" w:color="auto"/>
              <w:left w:val="single" w:sz="4" w:space="0" w:color="auto"/>
              <w:bottom w:val="nil"/>
              <w:right w:val="nil"/>
            </w:tcBorders>
            <w:shd w:val="clear" w:color="000000" w:fill="BFBFBF"/>
            <w:vAlign w:val="center"/>
            <w:hideMark/>
          </w:tcPr>
          <w:p w14:paraId="3F4814B3" w14:textId="77777777" w:rsidR="007C36C7" w:rsidRPr="000C143D" w:rsidRDefault="007C36C7" w:rsidP="000C143D">
            <w:pPr>
              <w:rPr>
                <w:rFonts w:cs="Arial"/>
                <w:b/>
                <w:bCs/>
                <w:color w:val="000000"/>
                <w:sz w:val="18"/>
                <w:szCs w:val="18"/>
              </w:rPr>
            </w:pPr>
            <w:r w:rsidRPr="00DA3CB8">
              <w:rPr>
                <w:sz w:val="18"/>
                <w:szCs w:val="18"/>
              </w:rPr>
              <w:t xml:space="preserve"> </w:t>
            </w:r>
            <w:r w:rsidRPr="000C143D">
              <w:rPr>
                <w:rFonts w:cs="Arial"/>
                <w:b/>
                <w:bCs/>
                <w:color w:val="000000"/>
                <w:sz w:val="18"/>
                <w:szCs w:val="18"/>
              </w:rPr>
              <w:t>Position</w:t>
            </w:r>
          </w:p>
        </w:tc>
        <w:tc>
          <w:tcPr>
            <w:tcW w:w="2122" w:type="dxa"/>
            <w:gridSpan w:val="2"/>
            <w:tcBorders>
              <w:top w:val="single" w:sz="4" w:space="0" w:color="auto"/>
              <w:left w:val="nil"/>
              <w:bottom w:val="nil"/>
              <w:right w:val="nil"/>
            </w:tcBorders>
            <w:shd w:val="clear" w:color="000000" w:fill="BFBFBF"/>
            <w:hideMark/>
          </w:tcPr>
          <w:p w14:paraId="4B4EDC30" w14:textId="77777777" w:rsidR="007C36C7" w:rsidRPr="000C143D" w:rsidRDefault="007C36C7" w:rsidP="000C143D">
            <w:pPr>
              <w:jc w:val="center"/>
              <w:rPr>
                <w:rFonts w:cs="Arial"/>
                <w:b/>
                <w:bCs/>
                <w:color w:val="000000"/>
                <w:sz w:val="18"/>
                <w:szCs w:val="18"/>
              </w:rPr>
            </w:pPr>
            <w:r w:rsidRPr="000C143D">
              <w:rPr>
                <w:rFonts w:cs="Arial"/>
                <w:b/>
                <w:bCs/>
                <w:color w:val="000000"/>
                <w:sz w:val="18"/>
                <w:szCs w:val="18"/>
              </w:rPr>
              <w:t>Short Term Employee Expenses</w:t>
            </w:r>
          </w:p>
        </w:tc>
        <w:tc>
          <w:tcPr>
            <w:tcW w:w="1067" w:type="dxa"/>
            <w:tcBorders>
              <w:top w:val="single" w:sz="4" w:space="0" w:color="auto"/>
              <w:left w:val="nil"/>
              <w:bottom w:val="nil"/>
              <w:right w:val="nil"/>
            </w:tcBorders>
            <w:shd w:val="clear" w:color="000000" w:fill="BFBFBF"/>
            <w:hideMark/>
          </w:tcPr>
          <w:p w14:paraId="2B61EA04" w14:textId="77777777" w:rsidR="007C36C7" w:rsidRPr="000C143D" w:rsidRDefault="007C36C7" w:rsidP="000C143D">
            <w:pPr>
              <w:jc w:val="center"/>
              <w:rPr>
                <w:rFonts w:cs="Arial"/>
                <w:b/>
                <w:bCs/>
                <w:color w:val="000000"/>
                <w:sz w:val="18"/>
                <w:szCs w:val="18"/>
              </w:rPr>
            </w:pPr>
            <w:r w:rsidRPr="000C143D">
              <w:rPr>
                <w:rFonts w:cs="Arial"/>
                <w:b/>
                <w:bCs/>
                <w:color w:val="000000"/>
                <w:sz w:val="18"/>
                <w:szCs w:val="18"/>
              </w:rPr>
              <w:t>Long Term Employee Expenses</w:t>
            </w:r>
          </w:p>
        </w:tc>
        <w:tc>
          <w:tcPr>
            <w:tcW w:w="1297" w:type="dxa"/>
            <w:tcBorders>
              <w:top w:val="single" w:sz="4" w:space="0" w:color="auto"/>
              <w:left w:val="nil"/>
              <w:bottom w:val="nil"/>
              <w:right w:val="nil"/>
            </w:tcBorders>
            <w:shd w:val="clear" w:color="000000" w:fill="BFBFBF"/>
            <w:hideMark/>
          </w:tcPr>
          <w:p w14:paraId="665B675A" w14:textId="77777777" w:rsidR="007C36C7" w:rsidRPr="000C143D" w:rsidRDefault="007C36C7" w:rsidP="000C143D">
            <w:pPr>
              <w:jc w:val="center"/>
              <w:rPr>
                <w:rFonts w:cs="Arial"/>
                <w:b/>
                <w:bCs/>
                <w:color w:val="000000"/>
                <w:sz w:val="18"/>
                <w:szCs w:val="18"/>
              </w:rPr>
            </w:pPr>
            <w:r w:rsidRPr="000C143D">
              <w:rPr>
                <w:rFonts w:cs="Arial"/>
                <w:b/>
                <w:bCs/>
                <w:color w:val="000000"/>
                <w:sz w:val="18"/>
                <w:szCs w:val="18"/>
              </w:rPr>
              <w:t>Post Employment Benefits</w:t>
            </w:r>
          </w:p>
        </w:tc>
        <w:tc>
          <w:tcPr>
            <w:tcW w:w="1247" w:type="dxa"/>
            <w:tcBorders>
              <w:top w:val="single" w:sz="4" w:space="0" w:color="auto"/>
              <w:left w:val="nil"/>
              <w:bottom w:val="nil"/>
              <w:right w:val="nil"/>
            </w:tcBorders>
            <w:shd w:val="clear" w:color="000000" w:fill="BFBFBF"/>
            <w:hideMark/>
          </w:tcPr>
          <w:p w14:paraId="5B98E7F9" w14:textId="77777777" w:rsidR="007C36C7" w:rsidRPr="000C143D" w:rsidRDefault="007C36C7" w:rsidP="000C143D">
            <w:pPr>
              <w:jc w:val="center"/>
              <w:rPr>
                <w:rFonts w:cs="Arial"/>
                <w:b/>
                <w:bCs/>
                <w:color w:val="000000"/>
                <w:sz w:val="18"/>
                <w:szCs w:val="18"/>
              </w:rPr>
            </w:pPr>
            <w:r w:rsidRPr="000C143D">
              <w:rPr>
                <w:rFonts w:cs="Arial"/>
                <w:b/>
                <w:bCs/>
                <w:color w:val="000000"/>
                <w:sz w:val="18"/>
                <w:szCs w:val="18"/>
              </w:rPr>
              <w:t>Termination Benefits</w:t>
            </w:r>
          </w:p>
        </w:tc>
        <w:tc>
          <w:tcPr>
            <w:tcW w:w="1057" w:type="dxa"/>
            <w:tcBorders>
              <w:top w:val="single" w:sz="4" w:space="0" w:color="auto"/>
              <w:left w:val="nil"/>
              <w:bottom w:val="nil"/>
              <w:right w:val="single" w:sz="4" w:space="0" w:color="auto"/>
            </w:tcBorders>
            <w:shd w:val="clear" w:color="000000" w:fill="BFBFBF"/>
            <w:hideMark/>
          </w:tcPr>
          <w:p w14:paraId="1408141A" w14:textId="77777777" w:rsidR="007C36C7" w:rsidRPr="000C143D" w:rsidRDefault="007C36C7" w:rsidP="000C143D">
            <w:pPr>
              <w:jc w:val="center"/>
              <w:rPr>
                <w:rFonts w:cs="Arial"/>
                <w:b/>
                <w:bCs/>
                <w:color w:val="000000"/>
                <w:sz w:val="18"/>
                <w:szCs w:val="18"/>
              </w:rPr>
            </w:pPr>
            <w:r w:rsidRPr="000C143D">
              <w:rPr>
                <w:rFonts w:cs="Arial"/>
                <w:b/>
                <w:bCs/>
                <w:color w:val="000000"/>
                <w:sz w:val="18"/>
                <w:szCs w:val="18"/>
              </w:rPr>
              <w:t>Total Expenses</w:t>
            </w:r>
          </w:p>
        </w:tc>
      </w:tr>
      <w:tr w:rsidR="007C36C7" w:rsidRPr="000C143D" w14:paraId="471F5976" w14:textId="77777777" w:rsidTr="00D52836">
        <w:trPr>
          <w:trHeight w:val="611"/>
        </w:trPr>
        <w:tc>
          <w:tcPr>
            <w:tcW w:w="2783" w:type="dxa"/>
            <w:vMerge/>
            <w:tcBorders>
              <w:top w:val="single" w:sz="4" w:space="0" w:color="auto"/>
              <w:left w:val="single" w:sz="4" w:space="0" w:color="auto"/>
              <w:bottom w:val="nil"/>
              <w:right w:val="nil"/>
            </w:tcBorders>
            <w:vAlign w:val="center"/>
            <w:hideMark/>
          </w:tcPr>
          <w:p w14:paraId="0333C34D" w14:textId="77777777" w:rsidR="007C36C7" w:rsidRPr="000C143D" w:rsidRDefault="007C36C7" w:rsidP="000C143D">
            <w:pPr>
              <w:rPr>
                <w:rFonts w:cs="Arial"/>
                <w:b/>
                <w:bCs/>
                <w:color w:val="000000"/>
                <w:sz w:val="18"/>
                <w:szCs w:val="18"/>
              </w:rPr>
            </w:pPr>
          </w:p>
        </w:tc>
        <w:tc>
          <w:tcPr>
            <w:tcW w:w="1057" w:type="dxa"/>
            <w:tcBorders>
              <w:top w:val="nil"/>
              <w:left w:val="nil"/>
              <w:bottom w:val="nil"/>
              <w:right w:val="nil"/>
            </w:tcBorders>
            <w:shd w:val="clear" w:color="000000" w:fill="BFBFBF"/>
            <w:vAlign w:val="center"/>
            <w:hideMark/>
          </w:tcPr>
          <w:p w14:paraId="73D802D6" w14:textId="77777777" w:rsidR="007C36C7" w:rsidRPr="000C143D" w:rsidRDefault="007C36C7" w:rsidP="000C143D">
            <w:pPr>
              <w:jc w:val="center"/>
              <w:rPr>
                <w:rFonts w:cs="Arial"/>
                <w:b/>
                <w:bCs/>
                <w:color w:val="000000"/>
                <w:sz w:val="18"/>
                <w:szCs w:val="18"/>
              </w:rPr>
            </w:pPr>
            <w:r w:rsidRPr="000C143D">
              <w:rPr>
                <w:rFonts w:cs="Arial"/>
                <w:b/>
                <w:bCs/>
                <w:color w:val="000000"/>
                <w:sz w:val="18"/>
                <w:szCs w:val="18"/>
              </w:rPr>
              <w:t>Monetary Expenses</w:t>
            </w:r>
          </w:p>
        </w:tc>
        <w:tc>
          <w:tcPr>
            <w:tcW w:w="1065" w:type="dxa"/>
            <w:tcBorders>
              <w:top w:val="nil"/>
              <w:left w:val="nil"/>
              <w:bottom w:val="nil"/>
              <w:right w:val="nil"/>
            </w:tcBorders>
            <w:shd w:val="clear" w:color="000000" w:fill="BFBFBF"/>
            <w:vAlign w:val="center"/>
            <w:hideMark/>
          </w:tcPr>
          <w:p w14:paraId="40F1CFD8" w14:textId="77777777" w:rsidR="007C36C7" w:rsidRPr="000C143D" w:rsidRDefault="007C36C7" w:rsidP="000C143D">
            <w:pPr>
              <w:jc w:val="center"/>
              <w:rPr>
                <w:rFonts w:cs="Arial"/>
                <w:b/>
                <w:bCs/>
                <w:color w:val="000000"/>
                <w:sz w:val="18"/>
                <w:szCs w:val="18"/>
              </w:rPr>
            </w:pPr>
            <w:r w:rsidRPr="000C143D">
              <w:rPr>
                <w:rFonts w:cs="Arial"/>
                <w:b/>
                <w:bCs/>
                <w:color w:val="000000"/>
                <w:sz w:val="18"/>
                <w:szCs w:val="18"/>
              </w:rPr>
              <w:t>Non-Monetary Benefits</w:t>
            </w:r>
          </w:p>
        </w:tc>
        <w:tc>
          <w:tcPr>
            <w:tcW w:w="1067" w:type="dxa"/>
            <w:tcBorders>
              <w:top w:val="nil"/>
              <w:left w:val="nil"/>
              <w:bottom w:val="nil"/>
              <w:right w:val="nil"/>
            </w:tcBorders>
            <w:shd w:val="clear" w:color="000000" w:fill="BFBFBF"/>
            <w:vAlign w:val="center"/>
            <w:hideMark/>
          </w:tcPr>
          <w:p w14:paraId="17BF64DE" w14:textId="77777777" w:rsidR="007C36C7" w:rsidRPr="000C143D" w:rsidRDefault="007C36C7" w:rsidP="000C143D">
            <w:pPr>
              <w:jc w:val="center"/>
              <w:rPr>
                <w:rFonts w:cs="Arial"/>
                <w:b/>
                <w:bCs/>
                <w:color w:val="000000"/>
                <w:sz w:val="18"/>
                <w:szCs w:val="18"/>
              </w:rPr>
            </w:pPr>
            <w:r w:rsidRPr="000C143D">
              <w:rPr>
                <w:rFonts w:cs="Arial"/>
                <w:b/>
                <w:bCs/>
                <w:color w:val="000000"/>
                <w:sz w:val="18"/>
                <w:szCs w:val="18"/>
              </w:rPr>
              <w:t> </w:t>
            </w:r>
          </w:p>
        </w:tc>
        <w:tc>
          <w:tcPr>
            <w:tcW w:w="1297" w:type="dxa"/>
            <w:tcBorders>
              <w:top w:val="nil"/>
              <w:left w:val="nil"/>
              <w:bottom w:val="nil"/>
              <w:right w:val="nil"/>
            </w:tcBorders>
            <w:shd w:val="clear" w:color="000000" w:fill="BFBFBF"/>
            <w:hideMark/>
          </w:tcPr>
          <w:p w14:paraId="248D527F" w14:textId="77777777" w:rsidR="007C36C7" w:rsidRPr="000C143D" w:rsidRDefault="007C36C7" w:rsidP="000C143D">
            <w:pPr>
              <w:rPr>
                <w:rFonts w:cs="Arial"/>
                <w:b/>
                <w:bCs/>
                <w:color w:val="000000"/>
                <w:sz w:val="18"/>
                <w:szCs w:val="18"/>
              </w:rPr>
            </w:pPr>
            <w:r w:rsidRPr="000C143D">
              <w:rPr>
                <w:rFonts w:cs="Arial"/>
                <w:b/>
                <w:bCs/>
                <w:color w:val="000000"/>
                <w:sz w:val="18"/>
                <w:szCs w:val="18"/>
              </w:rPr>
              <w:t> </w:t>
            </w:r>
          </w:p>
        </w:tc>
        <w:tc>
          <w:tcPr>
            <w:tcW w:w="1247" w:type="dxa"/>
            <w:tcBorders>
              <w:top w:val="nil"/>
              <w:left w:val="nil"/>
              <w:bottom w:val="nil"/>
              <w:right w:val="nil"/>
            </w:tcBorders>
            <w:shd w:val="clear" w:color="000000" w:fill="BFBFBF"/>
            <w:vAlign w:val="center"/>
            <w:hideMark/>
          </w:tcPr>
          <w:p w14:paraId="5CA28E4D" w14:textId="77777777" w:rsidR="007C36C7" w:rsidRPr="000C143D" w:rsidRDefault="007C36C7" w:rsidP="000C143D">
            <w:pPr>
              <w:jc w:val="right"/>
              <w:rPr>
                <w:rFonts w:cs="Arial"/>
                <w:b/>
                <w:bCs/>
                <w:color w:val="000000"/>
                <w:sz w:val="18"/>
                <w:szCs w:val="18"/>
              </w:rPr>
            </w:pPr>
            <w:r w:rsidRPr="000C143D">
              <w:rPr>
                <w:rFonts w:cs="Arial"/>
                <w:b/>
                <w:bCs/>
                <w:color w:val="000000"/>
                <w:sz w:val="18"/>
                <w:szCs w:val="18"/>
              </w:rPr>
              <w:t> </w:t>
            </w:r>
          </w:p>
        </w:tc>
        <w:tc>
          <w:tcPr>
            <w:tcW w:w="1057" w:type="dxa"/>
            <w:tcBorders>
              <w:top w:val="nil"/>
              <w:left w:val="nil"/>
              <w:bottom w:val="nil"/>
              <w:right w:val="single" w:sz="4" w:space="0" w:color="auto"/>
            </w:tcBorders>
            <w:shd w:val="clear" w:color="000000" w:fill="BFBFBF"/>
            <w:vAlign w:val="center"/>
            <w:hideMark/>
          </w:tcPr>
          <w:p w14:paraId="633A1AB4" w14:textId="77777777" w:rsidR="007C36C7" w:rsidRPr="000C143D" w:rsidRDefault="007C36C7" w:rsidP="000C143D">
            <w:pPr>
              <w:jc w:val="center"/>
              <w:rPr>
                <w:rFonts w:cs="Arial"/>
                <w:b/>
                <w:bCs/>
                <w:color w:val="000000"/>
                <w:sz w:val="18"/>
                <w:szCs w:val="18"/>
              </w:rPr>
            </w:pPr>
            <w:r w:rsidRPr="000C143D">
              <w:rPr>
                <w:rFonts w:cs="Arial"/>
                <w:b/>
                <w:bCs/>
                <w:color w:val="000000"/>
                <w:sz w:val="18"/>
                <w:szCs w:val="18"/>
              </w:rPr>
              <w:t> </w:t>
            </w:r>
          </w:p>
        </w:tc>
      </w:tr>
      <w:tr w:rsidR="007C36C7" w:rsidRPr="000C143D" w14:paraId="76E8C425" w14:textId="77777777" w:rsidTr="00D52836">
        <w:trPr>
          <w:trHeight w:val="253"/>
        </w:trPr>
        <w:tc>
          <w:tcPr>
            <w:tcW w:w="2783" w:type="dxa"/>
            <w:tcBorders>
              <w:top w:val="nil"/>
              <w:left w:val="single" w:sz="4" w:space="0" w:color="auto"/>
              <w:bottom w:val="single" w:sz="4" w:space="0" w:color="auto"/>
              <w:right w:val="nil"/>
            </w:tcBorders>
            <w:shd w:val="clear" w:color="000000" w:fill="BFBFBF"/>
            <w:vAlign w:val="center"/>
            <w:hideMark/>
          </w:tcPr>
          <w:p w14:paraId="18B7D731" w14:textId="77777777" w:rsidR="007C36C7" w:rsidRPr="000C143D" w:rsidRDefault="007C36C7" w:rsidP="000C143D">
            <w:pPr>
              <w:rPr>
                <w:rFonts w:cs="Arial"/>
                <w:b/>
                <w:bCs/>
                <w:color w:val="000000"/>
                <w:sz w:val="18"/>
                <w:szCs w:val="18"/>
              </w:rPr>
            </w:pPr>
            <w:r w:rsidRPr="000C143D">
              <w:rPr>
                <w:rFonts w:cs="Arial"/>
                <w:b/>
                <w:bCs/>
                <w:color w:val="000000"/>
                <w:sz w:val="18"/>
                <w:szCs w:val="18"/>
              </w:rPr>
              <w:t> </w:t>
            </w:r>
          </w:p>
        </w:tc>
        <w:tc>
          <w:tcPr>
            <w:tcW w:w="1057" w:type="dxa"/>
            <w:tcBorders>
              <w:top w:val="nil"/>
              <w:left w:val="nil"/>
              <w:bottom w:val="single" w:sz="4" w:space="0" w:color="auto"/>
              <w:right w:val="nil"/>
            </w:tcBorders>
            <w:shd w:val="clear" w:color="000000" w:fill="BFBFBF"/>
            <w:vAlign w:val="center"/>
            <w:hideMark/>
          </w:tcPr>
          <w:p w14:paraId="5FC725AD" w14:textId="77777777" w:rsidR="007C36C7" w:rsidRPr="000C143D" w:rsidRDefault="007C36C7" w:rsidP="000C143D">
            <w:pPr>
              <w:jc w:val="right"/>
              <w:rPr>
                <w:rFonts w:cs="Arial"/>
                <w:b/>
                <w:bCs/>
                <w:color w:val="000000"/>
                <w:sz w:val="18"/>
                <w:szCs w:val="18"/>
              </w:rPr>
            </w:pPr>
            <w:r w:rsidRPr="000C143D">
              <w:rPr>
                <w:rFonts w:cs="Arial"/>
                <w:b/>
                <w:bCs/>
                <w:color w:val="000000"/>
                <w:sz w:val="18"/>
                <w:szCs w:val="18"/>
              </w:rPr>
              <w:t>$’000</w:t>
            </w:r>
          </w:p>
        </w:tc>
        <w:tc>
          <w:tcPr>
            <w:tcW w:w="1065" w:type="dxa"/>
            <w:tcBorders>
              <w:top w:val="nil"/>
              <w:left w:val="nil"/>
              <w:bottom w:val="single" w:sz="4" w:space="0" w:color="auto"/>
              <w:right w:val="nil"/>
            </w:tcBorders>
            <w:shd w:val="clear" w:color="000000" w:fill="BFBFBF"/>
            <w:vAlign w:val="center"/>
            <w:hideMark/>
          </w:tcPr>
          <w:p w14:paraId="75FD447F" w14:textId="77777777" w:rsidR="007C36C7" w:rsidRPr="000C143D" w:rsidRDefault="007C36C7" w:rsidP="000C143D">
            <w:pPr>
              <w:jc w:val="right"/>
              <w:rPr>
                <w:rFonts w:cs="Arial"/>
                <w:b/>
                <w:bCs/>
                <w:color w:val="000000"/>
                <w:sz w:val="18"/>
                <w:szCs w:val="18"/>
              </w:rPr>
            </w:pPr>
            <w:r w:rsidRPr="000C143D">
              <w:rPr>
                <w:rFonts w:cs="Arial"/>
                <w:b/>
                <w:bCs/>
                <w:color w:val="000000"/>
                <w:sz w:val="18"/>
                <w:szCs w:val="18"/>
              </w:rPr>
              <w:t>$’000</w:t>
            </w:r>
          </w:p>
        </w:tc>
        <w:tc>
          <w:tcPr>
            <w:tcW w:w="1067" w:type="dxa"/>
            <w:tcBorders>
              <w:top w:val="nil"/>
              <w:left w:val="nil"/>
              <w:bottom w:val="single" w:sz="4" w:space="0" w:color="auto"/>
              <w:right w:val="nil"/>
            </w:tcBorders>
            <w:shd w:val="clear" w:color="000000" w:fill="BFBFBF"/>
            <w:vAlign w:val="center"/>
            <w:hideMark/>
          </w:tcPr>
          <w:p w14:paraId="1039B67F" w14:textId="77777777" w:rsidR="007C36C7" w:rsidRPr="000C143D" w:rsidRDefault="007C36C7" w:rsidP="000C143D">
            <w:pPr>
              <w:jc w:val="right"/>
              <w:rPr>
                <w:rFonts w:cs="Arial"/>
                <w:b/>
                <w:bCs/>
                <w:color w:val="000000"/>
                <w:sz w:val="18"/>
                <w:szCs w:val="18"/>
              </w:rPr>
            </w:pPr>
            <w:r w:rsidRPr="000C143D">
              <w:rPr>
                <w:rFonts w:cs="Arial"/>
                <w:b/>
                <w:bCs/>
                <w:color w:val="000000"/>
                <w:sz w:val="18"/>
                <w:szCs w:val="18"/>
              </w:rPr>
              <w:t>$’000</w:t>
            </w:r>
          </w:p>
        </w:tc>
        <w:tc>
          <w:tcPr>
            <w:tcW w:w="1297" w:type="dxa"/>
            <w:tcBorders>
              <w:top w:val="nil"/>
              <w:left w:val="nil"/>
              <w:bottom w:val="single" w:sz="4" w:space="0" w:color="auto"/>
              <w:right w:val="nil"/>
            </w:tcBorders>
            <w:shd w:val="clear" w:color="000000" w:fill="BFBFBF"/>
            <w:vAlign w:val="center"/>
            <w:hideMark/>
          </w:tcPr>
          <w:p w14:paraId="111AF171" w14:textId="77777777" w:rsidR="007C36C7" w:rsidRPr="000C143D" w:rsidRDefault="007C36C7" w:rsidP="000C143D">
            <w:pPr>
              <w:jc w:val="right"/>
              <w:rPr>
                <w:rFonts w:cs="Arial"/>
                <w:b/>
                <w:bCs/>
                <w:color w:val="000000"/>
                <w:sz w:val="18"/>
                <w:szCs w:val="18"/>
              </w:rPr>
            </w:pPr>
            <w:r w:rsidRPr="000C143D">
              <w:rPr>
                <w:rFonts w:cs="Arial"/>
                <w:b/>
                <w:bCs/>
                <w:color w:val="000000"/>
                <w:sz w:val="18"/>
                <w:szCs w:val="18"/>
              </w:rPr>
              <w:t>$’000</w:t>
            </w:r>
          </w:p>
        </w:tc>
        <w:tc>
          <w:tcPr>
            <w:tcW w:w="1247" w:type="dxa"/>
            <w:tcBorders>
              <w:top w:val="nil"/>
              <w:left w:val="nil"/>
              <w:bottom w:val="single" w:sz="4" w:space="0" w:color="auto"/>
              <w:right w:val="nil"/>
            </w:tcBorders>
            <w:shd w:val="clear" w:color="000000" w:fill="BFBFBF"/>
            <w:vAlign w:val="center"/>
            <w:hideMark/>
          </w:tcPr>
          <w:p w14:paraId="51AD4495" w14:textId="77777777" w:rsidR="007C36C7" w:rsidRPr="000C143D" w:rsidRDefault="007C36C7" w:rsidP="000C143D">
            <w:pPr>
              <w:jc w:val="right"/>
              <w:rPr>
                <w:rFonts w:cs="Arial"/>
                <w:b/>
                <w:bCs/>
                <w:color w:val="000000"/>
                <w:sz w:val="18"/>
                <w:szCs w:val="18"/>
              </w:rPr>
            </w:pPr>
            <w:r w:rsidRPr="000C143D">
              <w:rPr>
                <w:rFonts w:cs="Arial"/>
                <w:b/>
                <w:bCs/>
                <w:color w:val="000000"/>
                <w:sz w:val="18"/>
                <w:szCs w:val="18"/>
              </w:rPr>
              <w:t>$’000</w:t>
            </w:r>
          </w:p>
        </w:tc>
        <w:tc>
          <w:tcPr>
            <w:tcW w:w="1057" w:type="dxa"/>
            <w:tcBorders>
              <w:top w:val="nil"/>
              <w:left w:val="nil"/>
              <w:bottom w:val="single" w:sz="4" w:space="0" w:color="auto"/>
              <w:right w:val="single" w:sz="4" w:space="0" w:color="auto"/>
            </w:tcBorders>
            <w:shd w:val="clear" w:color="000000" w:fill="BFBFBF"/>
            <w:vAlign w:val="center"/>
            <w:hideMark/>
          </w:tcPr>
          <w:p w14:paraId="7F2CDB5F" w14:textId="77777777" w:rsidR="007C36C7" w:rsidRPr="000C143D" w:rsidRDefault="007C36C7" w:rsidP="000C143D">
            <w:pPr>
              <w:jc w:val="right"/>
              <w:rPr>
                <w:rFonts w:cs="Arial"/>
                <w:b/>
                <w:bCs/>
                <w:color w:val="000000"/>
                <w:sz w:val="18"/>
                <w:szCs w:val="18"/>
              </w:rPr>
            </w:pPr>
            <w:r w:rsidRPr="000C143D">
              <w:rPr>
                <w:rFonts w:cs="Arial"/>
                <w:b/>
                <w:bCs/>
                <w:color w:val="000000"/>
                <w:sz w:val="18"/>
                <w:szCs w:val="18"/>
              </w:rPr>
              <w:t>$’000</w:t>
            </w:r>
          </w:p>
        </w:tc>
      </w:tr>
      <w:tr w:rsidR="007C36C7" w:rsidRPr="000C143D" w14:paraId="1281BAF0" w14:textId="77777777" w:rsidTr="00D52836">
        <w:trPr>
          <w:trHeight w:val="253"/>
        </w:trPr>
        <w:tc>
          <w:tcPr>
            <w:tcW w:w="2783" w:type="dxa"/>
            <w:tcBorders>
              <w:top w:val="nil"/>
              <w:left w:val="single" w:sz="4" w:space="0" w:color="auto"/>
              <w:bottom w:val="nil"/>
              <w:right w:val="nil"/>
            </w:tcBorders>
            <w:shd w:val="clear" w:color="000000" w:fill="FFFFFF"/>
            <w:noWrap/>
            <w:vAlign w:val="bottom"/>
            <w:hideMark/>
          </w:tcPr>
          <w:p w14:paraId="5AB9AA5D" w14:textId="77777777" w:rsidR="007C36C7" w:rsidRPr="000C143D" w:rsidRDefault="007C36C7" w:rsidP="00D52836">
            <w:pPr>
              <w:rPr>
                <w:rFonts w:cs="Arial"/>
                <w:b/>
                <w:bCs/>
                <w:color w:val="000000"/>
                <w:sz w:val="18"/>
                <w:szCs w:val="18"/>
              </w:rPr>
            </w:pPr>
            <w:r>
              <w:rPr>
                <w:rFonts w:cs="Arial"/>
                <w:b/>
                <w:bCs/>
                <w:color w:val="000000"/>
                <w:sz w:val="18"/>
                <w:szCs w:val="18"/>
              </w:rPr>
              <w:t>President</w:t>
            </w:r>
          </w:p>
        </w:tc>
        <w:tc>
          <w:tcPr>
            <w:tcW w:w="1057" w:type="dxa"/>
            <w:tcBorders>
              <w:top w:val="nil"/>
              <w:left w:val="nil"/>
              <w:bottom w:val="nil"/>
              <w:right w:val="nil"/>
            </w:tcBorders>
            <w:shd w:val="clear" w:color="000000" w:fill="FFFFFF"/>
            <w:noWrap/>
            <w:vAlign w:val="bottom"/>
            <w:hideMark/>
          </w:tcPr>
          <w:p w14:paraId="1FC9936B" w14:textId="77777777" w:rsidR="007C36C7" w:rsidRPr="000C143D" w:rsidRDefault="007C36C7" w:rsidP="00D52836">
            <w:pPr>
              <w:rPr>
                <w:rFonts w:cs="Arial"/>
                <w:color w:val="000000"/>
                <w:sz w:val="18"/>
                <w:szCs w:val="18"/>
              </w:rPr>
            </w:pPr>
            <w:r>
              <w:rPr>
                <w:rFonts w:cs="Arial"/>
                <w:color w:val="000000"/>
                <w:sz w:val="18"/>
                <w:szCs w:val="18"/>
              </w:rPr>
              <w:t> </w:t>
            </w:r>
          </w:p>
        </w:tc>
        <w:tc>
          <w:tcPr>
            <w:tcW w:w="1065" w:type="dxa"/>
            <w:tcBorders>
              <w:top w:val="nil"/>
              <w:left w:val="nil"/>
              <w:bottom w:val="nil"/>
              <w:right w:val="nil"/>
            </w:tcBorders>
            <w:shd w:val="clear" w:color="000000" w:fill="FFFFFF"/>
            <w:noWrap/>
            <w:vAlign w:val="bottom"/>
            <w:hideMark/>
          </w:tcPr>
          <w:p w14:paraId="13293D5A" w14:textId="77777777" w:rsidR="007C36C7" w:rsidRPr="000C143D" w:rsidRDefault="007C36C7" w:rsidP="00D52836">
            <w:pPr>
              <w:rPr>
                <w:rFonts w:cs="Arial"/>
                <w:color w:val="000000"/>
                <w:sz w:val="18"/>
                <w:szCs w:val="18"/>
              </w:rPr>
            </w:pPr>
            <w:r>
              <w:rPr>
                <w:rFonts w:cs="Arial"/>
                <w:color w:val="000000"/>
                <w:sz w:val="18"/>
                <w:szCs w:val="18"/>
              </w:rPr>
              <w:t> </w:t>
            </w:r>
          </w:p>
        </w:tc>
        <w:tc>
          <w:tcPr>
            <w:tcW w:w="1067" w:type="dxa"/>
            <w:tcBorders>
              <w:top w:val="nil"/>
              <w:left w:val="nil"/>
              <w:bottom w:val="nil"/>
              <w:right w:val="nil"/>
            </w:tcBorders>
            <w:shd w:val="clear" w:color="000000" w:fill="FFFFFF"/>
            <w:noWrap/>
            <w:vAlign w:val="bottom"/>
            <w:hideMark/>
          </w:tcPr>
          <w:p w14:paraId="30235221" w14:textId="77777777" w:rsidR="007C36C7" w:rsidRPr="000C143D" w:rsidRDefault="007C36C7" w:rsidP="00D52836">
            <w:pPr>
              <w:rPr>
                <w:rFonts w:cs="Arial"/>
                <w:color w:val="000000"/>
                <w:sz w:val="18"/>
                <w:szCs w:val="18"/>
              </w:rPr>
            </w:pPr>
            <w:r>
              <w:rPr>
                <w:rFonts w:cs="Arial"/>
                <w:color w:val="000000"/>
                <w:sz w:val="18"/>
                <w:szCs w:val="18"/>
              </w:rPr>
              <w:t> </w:t>
            </w:r>
          </w:p>
        </w:tc>
        <w:tc>
          <w:tcPr>
            <w:tcW w:w="1297" w:type="dxa"/>
            <w:tcBorders>
              <w:top w:val="nil"/>
              <w:left w:val="nil"/>
              <w:bottom w:val="nil"/>
              <w:right w:val="nil"/>
            </w:tcBorders>
            <w:shd w:val="clear" w:color="000000" w:fill="FFFFFF"/>
            <w:noWrap/>
            <w:vAlign w:val="bottom"/>
            <w:hideMark/>
          </w:tcPr>
          <w:p w14:paraId="56128AD0" w14:textId="77777777" w:rsidR="007C36C7" w:rsidRPr="000C143D" w:rsidRDefault="007C36C7" w:rsidP="00D52836">
            <w:pPr>
              <w:rPr>
                <w:rFonts w:cs="Arial"/>
                <w:color w:val="000000"/>
                <w:sz w:val="18"/>
                <w:szCs w:val="18"/>
              </w:rPr>
            </w:pPr>
            <w:r>
              <w:rPr>
                <w:rFonts w:cs="Arial"/>
                <w:color w:val="000000"/>
                <w:sz w:val="18"/>
                <w:szCs w:val="18"/>
              </w:rPr>
              <w:t> </w:t>
            </w:r>
          </w:p>
        </w:tc>
        <w:tc>
          <w:tcPr>
            <w:tcW w:w="1247" w:type="dxa"/>
            <w:tcBorders>
              <w:top w:val="nil"/>
              <w:left w:val="nil"/>
              <w:bottom w:val="nil"/>
              <w:right w:val="nil"/>
            </w:tcBorders>
            <w:shd w:val="clear" w:color="000000" w:fill="FFFFFF"/>
            <w:noWrap/>
            <w:vAlign w:val="bottom"/>
            <w:hideMark/>
          </w:tcPr>
          <w:p w14:paraId="20642AB3" w14:textId="77777777" w:rsidR="007C36C7" w:rsidRPr="000C143D" w:rsidRDefault="007C36C7" w:rsidP="00D52836">
            <w:pPr>
              <w:rPr>
                <w:rFonts w:cs="Arial"/>
                <w:color w:val="000000"/>
                <w:sz w:val="18"/>
                <w:szCs w:val="18"/>
              </w:rPr>
            </w:pPr>
            <w:r>
              <w:rPr>
                <w:rFonts w:cs="Arial"/>
                <w:color w:val="000000"/>
                <w:sz w:val="18"/>
                <w:szCs w:val="18"/>
              </w:rPr>
              <w:t> </w:t>
            </w:r>
          </w:p>
        </w:tc>
        <w:tc>
          <w:tcPr>
            <w:tcW w:w="1057" w:type="dxa"/>
            <w:tcBorders>
              <w:top w:val="nil"/>
              <w:left w:val="nil"/>
              <w:bottom w:val="nil"/>
              <w:right w:val="single" w:sz="4" w:space="0" w:color="auto"/>
            </w:tcBorders>
            <w:shd w:val="clear" w:color="000000" w:fill="F2F2F2"/>
            <w:noWrap/>
            <w:vAlign w:val="bottom"/>
            <w:hideMark/>
          </w:tcPr>
          <w:p w14:paraId="3DC6E666" w14:textId="77777777" w:rsidR="007C36C7" w:rsidRPr="000C143D" w:rsidRDefault="007C36C7" w:rsidP="00D52836">
            <w:pPr>
              <w:rPr>
                <w:rFonts w:cs="Arial"/>
                <w:color w:val="000000"/>
                <w:sz w:val="18"/>
                <w:szCs w:val="18"/>
              </w:rPr>
            </w:pPr>
            <w:r>
              <w:rPr>
                <w:rFonts w:cs="Arial"/>
                <w:color w:val="000000"/>
                <w:sz w:val="18"/>
                <w:szCs w:val="18"/>
              </w:rPr>
              <w:t> </w:t>
            </w:r>
          </w:p>
        </w:tc>
      </w:tr>
      <w:tr w:rsidR="007C36C7" w:rsidRPr="000C143D" w14:paraId="7A19855A" w14:textId="77777777" w:rsidTr="00D52836">
        <w:trPr>
          <w:trHeight w:val="253"/>
        </w:trPr>
        <w:tc>
          <w:tcPr>
            <w:tcW w:w="2783" w:type="dxa"/>
            <w:tcBorders>
              <w:top w:val="nil"/>
              <w:left w:val="single" w:sz="4" w:space="0" w:color="auto"/>
              <w:bottom w:val="nil"/>
              <w:right w:val="nil"/>
            </w:tcBorders>
            <w:shd w:val="clear" w:color="000000" w:fill="FFFFFF"/>
            <w:noWrap/>
            <w:vAlign w:val="bottom"/>
            <w:hideMark/>
          </w:tcPr>
          <w:p w14:paraId="15ED4189" w14:textId="77777777" w:rsidR="007C36C7" w:rsidRPr="000C143D" w:rsidRDefault="007C36C7" w:rsidP="00D52836">
            <w:pPr>
              <w:rPr>
                <w:rFonts w:cs="Arial"/>
                <w:color w:val="000000"/>
                <w:sz w:val="18"/>
                <w:szCs w:val="18"/>
              </w:rPr>
            </w:pPr>
            <w:r>
              <w:rPr>
                <w:rFonts w:cs="Arial"/>
                <w:color w:val="000000"/>
                <w:sz w:val="18"/>
                <w:szCs w:val="18"/>
              </w:rPr>
              <w:t>1 July 2023 - 31 December 2023</w:t>
            </w:r>
          </w:p>
        </w:tc>
        <w:tc>
          <w:tcPr>
            <w:tcW w:w="1057" w:type="dxa"/>
            <w:tcBorders>
              <w:top w:val="nil"/>
              <w:left w:val="nil"/>
              <w:bottom w:val="nil"/>
              <w:right w:val="nil"/>
            </w:tcBorders>
            <w:shd w:val="clear" w:color="000000" w:fill="FFFFFF"/>
            <w:noWrap/>
            <w:vAlign w:val="bottom"/>
            <w:hideMark/>
          </w:tcPr>
          <w:p w14:paraId="49F7EF06" w14:textId="77777777" w:rsidR="007C36C7" w:rsidRPr="000C143D" w:rsidRDefault="007C36C7" w:rsidP="00D52836">
            <w:pPr>
              <w:jc w:val="right"/>
              <w:rPr>
                <w:rFonts w:cs="Arial"/>
                <w:color w:val="000000"/>
                <w:sz w:val="18"/>
                <w:szCs w:val="18"/>
              </w:rPr>
            </w:pPr>
            <w:r>
              <w:rPr>
                <w:rFonts w:cs="Arial"/>
                <w:color w:val="000000"/>
                <w:sz w:val="18"/>
                <w:szCs w:val="18"/>
              </w:rPr>
              <w:t>132</w:t>
            </w:r>
          </w:p>
        </w:tc>
        <w:tc>
          <w:tcPr>
            <w:tcW w:w="1065" w:type="dxa"/>
            <w:tcBorders>
              <w:top w:val="nil"/>
              <w:left w:val="nil"/>
              <w:bottom w:val="nil"/>
              <w:right w:val="nil"/>
            </w:tcBorders>
            <w:shd w:val="clear" w:color="000000" w:fill="FFFFFF"/>
            <w:noWrap/>
            <w:vAlign w:val="bottom"/>
            <w:hideMark/>
          </w:tcPr>
          <w:p w14:paraId="4799933E" w14:textId="77777777" w:rsidR="007C36C7" w:rsidRPr="000C143D" w:rsidRDefault="007C36C7" w:rsidP="00D52836">
            <w:pPr>
              <w:jc w:val="right"/>
              <w:rPr>
                <w:rFonts w:cs="Arial"/>
                <w:color w:val="000000"/>
                <w:sz w:val="18"/>
                <w:szCs w:val="18"/>
              </w:rPr>
            </w:pPr>
            <w:r>
              <w:rPr>
                <w:rFonts w:cs="Arial"/>
                <w:color w:val="000000"/>
                <w:sz w:val="18"/>
                <w:szCs w:val="18"/>
              </w:rPr>
              <w:t>3</w:t>
            </w:r>
          </w:p>
        </w:tc>
        <w:tc>
          <w:tcPr>
            <w:tcW w:w="1067" w:type="dxa"/>
            <w:tcBorders>
              <w:top w:val="nil"/>
              <w:left w:val="nil"/>
              <w:bottom w:val="nil"/>
              <w:right w:val="nil"/>
            </w:tcBorders>
            <w:shd w:val="clear" w:color="000000" w:fill="FFFFFF"/>
            <w:noWrap/>
            <w:vAlign w:val="bottom"/>
            <w:hideMark/>
          </w:tcPr>
          <w:p w14:paraId="69B29819" w14:textId="77777777" w:rsidR="007C36C7" w:rsidRPr="000C143D" w:rsidRDefault="007C36C7" w:rsidP="00D52836">
            <w:pPr>
              <w:jc w:val="right"/>
              <w:rPr>
                <w:rFonts w:cs="Arial"/>
                <w:color w:val="000000"/>
                <w:sz w:val="18"/>
                <w:szCs w:val="18"/>
              </w:rPr>
            </w:pPr>
            <w:r>
              <w:rPr>
                <w:rFonts w:cs="Arial"/>
                <w:color w:val="000000"/>
                <w:sz w:val="18"/>
                <w:szCs w:val="18"/>
              </w:rPr>
              <w:t>-</w:t>
            </w:r>
          </w:p>
        </w:tc>
        <w:tc>
          <w:tcPr>
            <w:tcW w:w="1297" w:type="dxa"/>
            <w:tcBorders>
              <w:top w:val="nil"/>
              <w:left w:val="nil"/>
              <w:bottom w:val="nil"/>
              <w:right w:val="nil"/>
            </w:tcBorders>
            <w:shd w:val="clear" w:color="000000" w:fill="FFFFFF"/>
            <w:noWrap/>
            <w:vAlign w:val="bottom"/>
            <w:hideMark/>
          </w:tcPr>
          <w:p w14:paraId="0381EA7A" w14:textId="77777777" w:rsidR="007C36C7" w:rsidRPr="000C143D" w:rsidRDefault="007C36C7" w:rsidP="00D52836">
            <w:pPr>
              <w:jc w:val="right"/>
              <w:rPr>
                <w:rFonts w:cs="Arial"/>
                <w:color w:val="000000"/>
                <w:sz w:val="18"/>
                <w:szCs w:val="18"/>
              </w:rPr>
            </w:pPr>
            <w:r>
              <w:rPr>
                <w:rFonts w:cs="Arial"/>
                <w:color w:val="000000"/>
                <w:sz w:val="18"/>
                <w:szCs w:val="18"/>
              </w:rPr>
              <w:t>14</w:t>
            </w:r>
          </w:p>
        </w:tc>
        <w:tc>
          <w:tcPr>
            <w:tcW w:w="1247" w:type="dxa"/>
            <w:tcBorders>
              <w:top w:val="nil"/>
              <w:left w:val="nil"/>
              <w:bottom w:val="nil"/>
              <w:right w:val="nil"/>
            </w:tcBorders>
            <w:shd w:val="clear" w:color="000000" w:fill="FFFFFF"/>
            <w:noWrap/>
            <w:vAlign w:val="bottom"/>
            <w:hideMark/>
          </w:tcPr>
          <w:p w14:paraId="2A0CF34F" w14:textId="77777777" w:rsidR="007C36C7" w:rsidRPr="000C143D" w:rsidRDefault="007C36C7" w:rsidP="00D52836">
            <w:pPr>
              <w:jc w:val="right"/>
              <w:rPr>
                <w:rFonts w:cs="Arial"/>
                <w:color w:val="000000"/>
                <w:sz w:val="18"/>
                <w:szCs w:val="18"/>
              </w:rPr>
            </w:pPr>
            <w:r>
              <w:rPr>
                <w:rFonts w:cs="Arial"/>
                <w:color w:val="000000"/>
                <w:sz w:val="18"/>
                <w:szCs w:val="18"/>
              </w:rPr>
              <w:t>-</w:t>
            </w:r>
          </w:p>
        </w:tc>
        <w:tc>
          <w:tcPr>
            <w:tcW w:w="1057" w:type="dxa"/>
            <w:tcBorders>
              <w:top w:val="nil"/>
              <w:left w:val="nil"/>
              <w:bottom w:val="nil"/>
              <w:right w:val="single" w:sz="4" w:space="0" w:color="auto"/>
            </w:tcBorders>
            <w:shd w:val="clear" w:color="000000" w:fill="F2F2F2"/>
            <w:noWrap/>
            <w:vAlign w:val="bottom"/>
            <w:hideMark/>
          </w:tcPr>
          <w:p w14:paraId="4DDEDEE3" w14:textId="77777777" w:rsidR="007C36C7" w:rsidRPr="000C143D" w:rsidRDefault="007C36C7" w:rsidP="00D52836">
            <w:pPr>
              <w:jc w:val="right"/>
              <w:rPr>
                <w:rFonts w:cs="Arial"/>
                <w:color w:val="000000"/>
                <w:sz w:val="18"/>
                <w:szCs w:val="18"/>
              </w:rPr>
            </w:pPr>
            <w:r>
              <w:rPr>
                <w:rFonts w:cs="Arial"/>
                <w:color w:val="000000"/>
                <w:sz w:val="18"/>
                <w:szCs w:val="18"/>
              </w:rPr>
              <w:t>149</w:t>
            </w:r>
          </w:p>
        </w:tc>
      </w:tr>
      <w:tr w:rsidR="007C36C7" w:rsidRPr="000C143D" w14:paraId="05EB5ACD" w14:textId="77777777" w:rsidTr="00D52836">
        <w:trPr>
          <w:trHeight w:val="253"/>
        </w:trPr>
        <w:tc>
          <w:tcPr>
            <w:tcW w:w="2783" w:type="dxa"/>
            <w:tcBorders>
              <w:top w:val="nil"/>
              <w:left w:val="single" w:sz="4" w:space="0" w:color="auto"/>
              <w:bottom w:val="nil"/>
              <w:right w:val="nil"/>
            </w:tcBorders>
            <w:shd w:val="clear" w:color="000000" w:fill="FFFFFF"/>
            <w:noWrap/>
            <w:vAlign w:val="bottom"/>
            <w:hideMark/>
          </w:tcPr>
          <w:p w14:paraId="401DB433" w14:textId="77777777" w:rsidR="007C36C7" w:rsidRPr="000C143D" w:rsidRDefault="007C36C7" w:rsidP="00D52836">
            <w:pPr>
              <w:rPr>
                <w:rFonts w:cs="Arial"/>
                <w:b/>
                <w:bCs/>
                <w:color w:val="000000"/>
                <w:sz w:val="18"/>
                <w:szCs w:val="18"/>
              </w:rPr>
            </w:pPr>
            <w:r>
              <w:rPr>
                <w:rFonts w:cs="Arial"/>
                <w:b/>
                <w:bCs/>
                <w:color w:val="000000"/>
                <w:sz w:val="18"/>
                <w:szCs w:val="18"/>
              </w:rPr>
              <w:t>President</w:t>
            </w:r>
          </w:p>
        </w:tc>
        <w:tc>
          <w:tcPr>
            <w:tcW w:w="1057" w:type="dxa"/>
            <w:tcBorders>
              <w:top w:val="nil"/>
              <w:left w:val="nil"/>
              <w:bottom w:val="nil"/>
              <w:right w:val="nil"/>
            </w:tcBorders>
            <w:shd w:val="clear" w:color="000000" w:fill="FFFFFF"/>
            <w:noWrap/>
            <w:vAlign w:val="bottom"/>
            <w:hideMark/>
          </w:tcPr>
          <w:p w14:paraId="4E96CE96" w14:textId="77777777" w:rsidR="007C36C7" w:rsidRPr="000C143D" w:rsidRDefault="007C36C7" w:rsidP="00D52836">
            <w:pPr>
              <w:rPr>
                <w:rFonts w:cs="Arial"/>
                <w:color w:val="000000"/>
                <w:sz w:val="18"/>
                <w:szCs w:val="18"/>
              </w:rPr>
            </w:pPr>
            <w:r>
              <w:rPr>
                <w:rFonts w:cs="Arial"/>
                <w:color w:val="000000"/>
                <w:sz w:val="18"/>
                <w:szCs w:val="18"/>
              </w:rPr>
              <w:t> </w:t>
            </w:r>
          </w:p>
        </w:tc>
        <w:tc>
          <w:tcPr>
            <w:tcW w:w="1065" w:type="dxa"/>
            <w:tcBorders>
              <w:top w:val="nil"/>
              <w:left w:val="nil"/>
              <w:bottom w:val="nil"/>
              <w:right w:val="nil"/>
            </w:tcBorders>
            <w:shd w:val="clear" w:color="000000" w:fill="FFFFFF"/>
            <w:noWrap/>
            <w:vAlign w:val="bottom"/>
            <w:hideMark/>
          </w:tcPr>
          <w:p w14:paraId="0A8023F7" w14:textId="77777777" w:rsidR="007C36C7" w:rsidRPr="000C143D" w:rsidRDefault="007C36C7" w:rsidP="00D52836">
            <w:pPr>
              <w:rPr>
                <w:rFonts w:cs="Arial"/>
                <w:color w:val="000000"/>
                <w:sz w:val="18"/>
                <w:szCs w:val="18"/>
              </w:rPr>
            </w:pPr>
            <w:r>
              <w:rPr>
                <w:rFonts w:cs="Arial"/>
                <w:color w:val="000000"/>
                <w:sz w:val="18"/>
                <w:szCs w:val="18"/>
              </w:rPr>
              <w:t> </w:t>
            </w:r>
          </w:p>
        </w:tc>
        <w:tc>
          <w:tcPr>
            <w:tcW w:w="1067" w:type="dxa"/>
            <w:tcBorders>
              <w:top w:val="nil"/>
              <w:left w:val="nil"/>
              <w:bottom w:val="nil"/>
              <w:right w:val="nil"/>
            </w:tcBorders>
            <w:shd w:val="clear" w:color="000000" w:fill="FFFFFF"/>
            <w:noWrap/>
            <w:vAlign w:val="bottom"/>
            <w:hideMark/>
          </w:tcPr>
          <w:p w14:paraId="70F07B8A" w14:textId="77777777" w:rsidR="007C36C7" w:rsidRPr="000C143D" w:rsidRDefault="007C36C7" w:rsidP="00D52836">
            <w:pPr>
              <w:rPr>
                <w:rFonts w:cs="Arial"/>
                <w:color w:val="000000"/>
                <w:sz w:val="18"/>
                <w:szCs w:val="18"/>
              </w:rPr>
            </w:pPr>
            <w:r>
              <w:rPr>
                <w:rFonts w:cs="Arial"/>
                <w:color w:val="000000"/>
                <w:sz w:val="18"/>
                <w:szCs w:val="18"/>
              </w:rPr>
              <w:t> </w:t>
            </w:r>
          </w:p>
        </w:tc>
        <w:tc>
          <w:tcPr>
            <w:tcW w:w="1297" w:type="dxa"/>
            <w:tcBorders>
              <w:top w:val="nil"/>
              <w:left w:val="nil"/>
              <w:bottom w:val="nil"/>
              <w:right w:val="nil"/>
            </w:tcBorders>
            <w:shd w:val="clear" w:color="000000" w:fill="FFFFFF"/>
            <w:noWrap/>
            <w:vAlign w:val="bottom"/>
            <w:hideMark/>
          </w:tcPr>
          <w:p w14:paraId="54C061E8" w14:textId="77777777" w:rsidR="007C36C7" w:rsidRPr="000C143D" w:rsidRDefault="007C36C7" w:rsidP="00D52836">
            <w:pPr>
              <w:rPr>
                <w:rFonts w:cs="Arial"/>
                <w:color w:val="000000"/>
                <w:sz w:val="18"/>
                <w:szCs w:val="18"/>
              </w:rPr>
            </w:pPr>
            <w:r>
              <w:rPr>
                <w:rFonts w:cs="Arial"/>
                <w:color w:val="000000"/>
                <w:sz w:val="18"/>
                <w:szCs w:val="18"/>
              </w:rPr>
              <w:t> </w:t>
            </w:r>
          </w:p>
        </w:tc>
        <w:tc>
          <w:tcPr>
            <w:tcW w:w="1247" w:type="dxa"/>
            <w:tcBorders>
              <w:top w:val="nil"/>
              <w:left w:val="nil"/>
              <w:bottom w:val="nil"/>
              <w:right w:val="nil"/>
            </w:tcBorders>
            <w:shd w:val="clear" w:color="000000" w:fill="FFFFFF"/>
            <w:noWrap/>
            <w:vAlign w:val="bottom"/>
            <w:hideMark/>
          </w:tcPr>
          <w:p w14:paraId="7378D606" w14:textId="77777777" w:rsidR="007C36C7" w:rsidRPr="000C143D" w:rsidRDefault="007C36C7" w:rsidP="00D52836">
            <w:pPr>
              <w:rPr>
                <w:rFonts w:cs="Arial"/>
                <w:color w:val="000000"/>
                <w:sz w:val="18"/>
                <w:szCs w:val="18"/>
              </w:rPr>
            </w:pPr>
            <w:r>
              <w:rPr>
                <w:rFonts w:cs="Arial"/>
                <w:color w:val="000000"/>
                <w:sz w:val="18"/>
                <w:szCs w:val="18"/>
              </w:rPr>
              <w:t> </w:t>
            </w:r>
          </w:p>
        </w:tc>
        <w:tc>
          <w:tcPr>
            <w:tcW w:w="1057" w:type="dxa"/>
            <w:tcBorders>
              <w:top w:val="nil"/>
              <w:left w:val="nil"/>
              <w:bottom w:val="nil"/>
              <w:right w:val="single" w:sz="4" w:space="0" w:color="auto"/>
            </w:tcBorders>
            <w:shd w:val="clear" w:color="000000" w:fill="F2F2F2"/>
            <w:noWrap/>
            <w:vAlign w:val="bottom"/>
            <w:hideMark/>
          </w:tcPr>
          <w:p w14:paraId="7DB78EB9" w14:textId="77777777" w:rsidR="007C36C7" w:rsidRPr="000C143D" w:rsidRDefault="007C36C7" w:rsidP="00D52836">
            <w:pPr>
              <w:rPr>
                <w:rFonts w:cs="Arial"/>
                <w:color w:val="000000"/>
                <w:sz w:val="18"/>
                <w:szCs w:val="18"/>
              </w:rPr>
            </w:pPr>
            <w:r>
              <w:rPr>
                <w:rFonts w:cs="Arial"/>
                <w:color w:val="000000"/>
                <w:sz w:val="18"/>
                <w:szCs w:val="18"/>
              </w:rPr>
              <w:t> </w:t>
            </w:r>
          </w:p>
        </w:tc>
      </w:tr>
      <w:tr w:rsidR="007C36C7" w:rsidRPr="000C143D" w14:paraId="4D624305" w14:textId="77777777" w:rsidTr="00D52836">
        <w:trPr>
          <w:trHeight w:val="253"/>
        </w:trPr>
        <w:tc>
          <w:tcPr>
            <w:tcW w:w="2783" w:type="dxa"/>
            <w:tcBorders>
              <w:top w:val="nil"/>
              <w:left w:val="single" w:sz="4" w:space="0" w:color="auto"/>
              <w:bottom w:val="nil"/>
              <w:right w:val="nil"/>
            </w:tcBorders>
            <w:shd w:val="clear" w:color="000000" w:fill="FFFFFF"/>
            <w:noWrap/>
            <w:vAlign w:val="bottom"/>
            <w:hideMark/>
          </w:tcPr>
          <w:p w14:paraId="31072D3C" w14:textId="77777777" w:rsidR="007C36C7" w:rsidRPr="000C143D" w:rsidRDefault="007C36C7" w:rsidP="00D52836">
            <w:pPr>
              <w:rPr>
                <w:rFonts w:cs="Arial"/>
                <w:color w:val="000000"/>
                <w:sz w:val="18"/>
                <w:szCs w:val="18"/>
              </w:rPr>
            </w:pPr>
            <w:r>
              <w:rPr>
                <w:rFonts w:cs="Arial"/>
                <w:color w:val="000000"/>
                <w:sz w:val="18"/>
                <w:szCs w:val="18"/>
              </w:rPr>
              <w:t>1 January 2024 - 30 June 2024</w:t>
            </w:r>
          </w:p>
        </w:tc>
        <w:tc>
          <w:tcPr>
            <w:tcW w:w="1057" w:type="dxa"/>
            <w:tcBorders>
              <w:top w:val="nil"/>
              <w:left w:val="nil"/>
              <w:bottom w:val="nil"/>
              <w:right w:val="nil"/>
            </w:tcBorders>
            <w:shd w:val="clear" w:color="000000" w:fill="FFFFFF"/>
            <w:noWrap/>
            <w:vAlign w:val="bottom"/>
            <w:hideMark/>
          </w:tcPr>
          <w:p w14:paraId="7B5F2A90" w14:textId="77777777" w:rsidR="007C36C7" w:rsidRPr="000C143D" w:rsidRDefault="007C36C7" w:rsidP="00D52836">
            <w:pPr>
              <w:jc w:val="right"/>
              <w:rPr>
                <w:rFonts w:cs="Arial"/>
                <w:color w:val="000000"/>
                <w:sz w:val="18"/>
                <w:szCs w:val="18"/>
              </w:rPr>
            </w:pPr>
            <w:r>
              <w:rPr>
                <w:rFonts w:cs="Arial"/>
                <w:color w:val="000000"/>
                <w:sz w:val="18"/>
                <w:szCs w:val="18"/>
              </w:rPr>
              <w:t>132</w:t>
            </w:r>
          </w:p>
        </w:tc>
        <w:tc>
          <w:tcPr>
            <w:tcW w:w="1065" w:type="dxa"/>
            <w:tcBorders>
              <w:top w:val="nil"/>
              <w:left w:val="nil"/>
              <w:bottom w:val="nil"/>
              <w:right w:val="nil"/>
            </w:tcBorders>
            <w:shd w:val="clear" w:color="000000" w:fill="FFFFFF"/>
            <w:noWrap/>
            <w:vAlign w:val="bottom"/>
            <w:hideMark/>
          </w:tcPr>
          <w:p w14:paraId="0CF0D95E" w14:textId="77777777" w:rsidR="007C36C7" w:rsidRPr="000C143D" w:rsidRDefault="007C36C7" w:rsidP="00D52836">
            <w:pPr>
              <w:jc w:val="right"/>
              <w:rPr>
                <w:rFonts w:cs="Arial"/>
                <w:color w:val="000000"/>
                <w:sz w:val="18"/>
                <w:szCs w:val="18"/>
              </w:rPr>
            </w:pPr>
            <w:r>
              <w:rPr>
                <w:rFonts w:cs="Arial"/>
                <w:color w:val="000000"/>
                <w:sz w:val="18"/>
                <w:szCs w:val="18"/>
              </w:rPr>
              <w:t>3</w:t>
            </w:r>
          </w:p>
        </w:tc>
        <w:tc>
          <w:tcPr>
            <w:tcW w:w="1067" w:type="dxa"/>
            <w:tcBorders>
              <w:top w:val="nil"/>
              <w:left w:val="nil"/>
              <w:bottom w:val="nil"/>
              <w:right w:val="nil"/>
            </w:tcBorders>
            <w:shd w:val="clear" w:color="000000" w:fill="FFFFFF"/>
            <w:noWrap/>
            <w:vAlign w:val="bottom"/>
            <w:hideMark/>
          </w:tcPr>
          <w:p w14:paraId="0ECF92CA" w14:textId="77777777" w:rsidR="007C36C7" w:rsidRPr="000C143D" w:rsidRDefault="007C36C7" w:rsidP="00D52836">
            <w:pPr>
              <w:jc w:val="right"/>
              <w:rPr>
                <w:rFonts w:cs="Arial"/>
                <w:color w:val="000000"/>
                <w:sz w:val="18"/>
                <w:szCs w:val="18"/>
              </w:rPr>
            </w:pPr>
            <w:r>
              <w:rPr>
                <w:rFonts w:cs="Arial"/>
                <w:color w:val="000000"/>
                <w:sz w:val="18"/>
                <w:szCs w:val="18"/>
              </w:rPr>
              <w:t>-</w:t>
            </w:r>
          </w:p>
        </w:tc>
        <w:tc>
          <w:tcPr>
            <w:tcW w:w="1297" w:type="dxa"/>
            <w:tcBorders>
              <w:top w:val="nil"/>
              <w:left w:val="nil"/>
              <w:bottom w:val="nil"/>
              <w:right w:val="nil"/>
            </w:tcBorders>
            <w:shd w:val="clear" w:color="000000" w:fill="FFFFFF"/>
            <w:noWrap/>
            <w:vAlign w:val="bottom"/>
            <w:hideMark/>
          </w:tcPr>
          <w:p w14:paraId="4C3F063B" w14:textId="77777777" w:rsidR="007C36C7" w:rsidRPr="000C143D" w:rsidRDefault="007C36C7" w:rsidP="00D52836">
            <w:pPr>
              <w:jc w:val="right"/>
              <w:rPr>
                <w:rFonts w:cs="Arial"/>
                <w:color w:val="000000"/>
                <w:sz w:val="18"/>
                <w:szCs w:val="18"/>
              </w:rPr>
            </w:pPr>
            <w:r>
              <w:rPr>
                <w:rFonts w:cs="Arial"/>
                <w:color w:val="000000"/>
                <w:sz w:val="18"/>
                <w:szCs w:val="18"/>
              </w:rPr>
              <w:t>14</w:t>
            </w:r>
          </w:p>
        </w:tc>
        <w:tc>
          <w:tcPr>
            <w:tcW w:w="1247" w:type="dxa"/>
            <w:tcBorders>
              <w:top w:val="nil"/>
              <w:left w:val="nil"/>
              <w:bottom w:val="nil"/>
              <w:right w:val="nil"/>
            </w:tcBorders>
            <w:shd w:val="clear" w:color="000000" w:fill="FFFFFF"/>
            <w:noWrap/>
            <w:vAlign w:val="bottom"/>
            <w:hideMark/>
          </w:tcPr>
          <w:p w14:paraId="28DEDDC7" w14:textId="77777777" w:rsidR="007C36C7" w:rsidRPr="000C143D" w:rsidRDefault="007C36C7" w:rsidP="00D52836">
            <w:pPr>
              <w:jc w:val="right"/>
              <w:rPr>
                <w:rFonts w:cs="Arial"/>
                <w:color w:val="000000"/>
                <w:sz w:val="18"/>
                <w:szCs w:val="18"/>
              </w:rPr>
            </w:pPr>
            <w:r>
              <w:rPr>
                <w:rFonts w:cs="Arial"/>
                <w:color w:val="000000"/>
                <w:sz w:val="18"/>
                <w:szCs w:val="18"/>
              </w:rPr>
              <w:t>-</w:t>
            </w:r>
          </w:p>
        </w:tc>
        <w:tc>
          <w:tcPr>
            <w:tcW w:w="1057" w:type="dxa"/>
            <w:tcBorders>
              <w:top w:val="nil"/>
              <w:left w:val="nil"/>
              <w:bottom w:val="nil"/>
              <w:right w:val="single" w:sz="4" w:space="0" w:color="auto"/>
            </w:tcBorders>
            <w:shd w:val="clear" w:color="000000" w:fill="F2F2F2"/>
            <w:noWrap/>
            <w:vAlign w:val="bottom"/>
            <w:hideMark/>
          </w:tcPr>
          <w:p w14:paraId="08EED4B1" w14:textId="77777777" w:rsidR="007C36C7" w:rsidRPr="000C143D" w:rsidRDefault="007C36C7" w:rsidP="00D52836">
            <w:pPr>
              <w:jc w:val="right"/>
              <w:rPr>
                <w:rFonts w:cs="Arial"/>
                <w:color w:val="000000"/>
                <w:sz w:val="18"/>
                <w:szCs w:val="18"/>
              </w:rPr>
            </w:pPr>
            <w:r>
              <w:rPr>
                <w:rFonts w:cs="Arial"/>
                <w:color w:val="000000"/>
                <w:sz w:val="18"/>
                <w:szCs w:val="18"/>
              </w:rPr>
              <w:t>149</w:t>
            </w:r>
          </w:p>
        </w:tc>
      </w:tr>
      <w:tr w:rsidR="007C36C7" w:rsidRPr="000C143D" w14:paraId="398C3C4C" w14:textId="77777777" w:rsidTr="00D52836">
        <w:trPr>
          <w:trHeight w:val="253"/>
        </w:trPr>
        <w:tc>
          <w:tcPr>
            <w:tcW w:w="2783" w:type="dxa"/>
            <w:tcBorders>
              <w:top w:val="nil"/>
              <w:left w:val="single" w:sz="4" w:space="0" w:color="auto"/>
              <w:bottom w:val="nil"/>
              <w:right w:val="nil"/>
            </w:tcBorders>
            <w:shd w:val="clear" w:color="000000" w:fill="FFFFFF"/>
            <w:noWrap/>
            <w:vAlign w:val="bottom"/>
            <w:hideMark/>
          </w:tcPr>
          <w:p w14:paraId="4DB203E9" w14:textId="77777777" w:rsidR="007C36C7" w:rsidRPr="000C143D" w:rsidRDefault="007C36C7" w:rsidP="00D52836">
            <w:pPr>
              <w:rPr>
                <w:rFonts w:cs="Arial"/>
                <w:b/>
                <w:bCs/>
                <w:color w:val="000000"/>
                <w:sz w:val="18"/>
                <w:szCs w:val="18"/>
              </w:rPr>
            </w:pPr>
            <w:r>
              <w:rPr>
                <w:rFonts w:cs="Arial"/>
                <w:b/>
                <w:bCs/>
                <w:color w:val="000000"/>
                <w:sz w:val="18"/>
                <w:szCs w:val="18"/>
              </w:rPr>
              <w:t>Vice President</w:t>
            </w:r>
          </w:p>
        </w:tc>
        <w:tc>
          <w:tcPr>
            <w:tcW w:w="1057" w:type="dxa"/>
            <w:tcBorders>
              <w:top w:val="nil"/>
              <w:left w:val="nil"/>
              <w:bottom w:val="nil"/>
              <w:right w:val="nil"/>
            </w:tcBorders>
            <w:shd w:val="clear" w:color="000000" w:fill="FFFFFF"/>
            <w:noWrap/>
            <w:vAlign w:val="bottom"/>
            <w:hideMark/>
          </w:tcPr>
          <w:p w14:paraId="414CED77" w14:textId="77777777" w:rsidR="007C36C7" w:rsidRPr="000C143D" w:rsidRDefault="007C36C7" w:rsidP="00D52836">
            <w:pPr>
              <w:rPr>
                <w:rFonts w:cs="Arial"/>
                <w:color w:val="000000"/>
                <w:sz w:val="18"/>
                <w:szCs w:val="18"/>
              </w:rPr>
            </w:pPr>
            <w:r>
              <w:rPr>
                <w:rFonts w:cs="Arial"/>
                <w:color w:val="000000"/>
                <w:sz w:val="18"/>
                <w:szCs w:val="18"/>
              </w:rPr>
              <w:t> </w:t>
            </w:r>
          </w:p>
        </w:tc>
        <w:tc>
          <w:tcPr>
            <w:tcW w:w="1065" w:type="dxa"/>
            <w:tcBorders>
              <w:top w:val="nil"/>
              <w:left w:val="nil"/>
              <w:bottom w:val="nil"/>
              <w:right w:val="nil"/>
            </w:tcBorders>
            <w:shd w:val="clear" w:color="000000" w:fill="FFFFFF"/>
            <w:noWrap/>
            <w:vAlign w:val="bottom"/>
            <w:hideMark/>
          </w:tcPr>
          <w:p w14:paraId="3F3ED6AE" w14:textId="77777777" w:rsidR="007C36C7" w:rsidRPr="000C143D" w:rsidRDefault="007C36C7" w:rsidP="00D52836">
            <w:pPr>
              <w:rPr>
                <w:rFonts w:cs="Arial"/>
                <w:color w:val="000000"/>
                <w:sz w:val="18"/>
                <w:szCs w:val="18"/>
              </w:rPr>
            </w:pPr>
            <w:r>
              <w:rPr>
                <w:rFonts w:cs="Arial"/>
                <w:color w:val="000000"/>
                <w:sz w:val="18"/>
                <w:szCs w:val="18"/>
              </w:rPr>
              <w:t> </w:t>
            </w:r>
          </w:p>
        </w:tc>
        <w:tc>
          <w:tcPr>
            <w:tcW w:w="1067" w:type="dxa"/>
            <w:tcBorders>
              <w:top w:val="nil"/>
              <w:left w:val="nil"/>
              <w:bottom w:val="nil"/>
              <w:right w:val="nil"/>
            </w:tcBorders>
            <w:shd w:val="clear" w:color="000000" w:fill="FFFFFF"/>
            <w:noWrap/>
            <w:vAlign w:val="bottom"/>
            <w:hideMark/>
          </w:tcPr>
          <w:p w14:paraId="68BEB2FD" w14:textId="77777777" w:rsidR="007C36C7" w:rsidRPr="000C143D" w:rsidRDefault="007C36C7" w:rsidP="00D52836">
            <w:pPr>
              <w:rPr>
                <w:rFonts w:cs="Arial"/>
                <w:color w:val="000000"/>
                <w:sz w:val="18"/>
                <w:szCs w:val="18"/>
              </w:rPr>
            </w:pPr>
            <w:r>
              <w:rPr>
                <w:rFonts w:cs="Arial"/>
                <w:color w:val="000000"/>
                <w:sz w:val="18"/>
                <w:szCs w:val="18"/>
              </w:rPr>
              <w:t> </w:t>
            </w:r>
          </w:p>
        </w:tc>
        <w:tc>
          <w:tcPr>
            <w:tcW w:w="1297" w:type="dxa"/>
            <w:tcBorders>
              <w:top w:val="nil"/>
              <w:left w:val="nil"/>
              <w:bottom w:val="nil"/>
              <w:right w:val="nil"/>
            </w:tcBorders>
            <w:shd w:val="clear" w:color="000000" w:fill="FFFFFF"/>
            <w:noWrap/>
            <w:vAlign w:val="bottom"/>
            <w:hideMark/>
          </w:tcPr>
          <w:p w14:paraId="76E595AF" w14:textId="77777777" w:rsidR="007C36C7" w:rsidRPr="000C143D" w:rsidRDefault="007C36C7" w:rsidP="00D52836">
            <w:pPr>
              <w:rPr>
                <w:rFonts w:cs="Arial"/>
                <w:color w:val="000000"/>
                <w:sz w:val="18"/>
                <w:szCs w:val="18"/>
              </w:rPr>
            </w:pPr>
            <w:r>
              <w:rPr>
                <w:rFonts w:cs="Arial"/>
                <w:color w:val="000000"/>
                <w:sz w:val="18"/>
                <w:szCs w:val="18"/>
              </w:rPr>
              <w:t> </w:t>
            </w:r>
          </w:p>
        </w:tc>
        <w:tc>
          <w:tcPr>
            <w:tcW w:w="1247" w:type="dxa"/>
            <w:tcBorders>
              <w:top w:val="nil"/>
              <w:left w:val="nil"/>
              <w:bottom w:val="nil"/>
              <w:right w:val="nil"/>
            </w:tcBorders>
            <w:shd w:val="clear" w:color="000000" w:fill="FFFFFF"/>
            <w:noWrap/>
            <w:vAlign w:val="bottom"/>
            <w:hideMark/>
          </w:tcPr>
          <w:p w14:paraId="60AC4B7D" w14:textId="77777777" w:rsidR="007C36C7" w:rsidRPr="000C143D" w:rsidRDefault="007C36C7" w:rsidP="00D52836">
            <w:pPr>
              <w:rPr>
                <w:rFonts w:cs="Arial"/>
                <w:color w:val="000000"/>
                <w:sz w:val="18"/>
                <w:szCs w:val="18"/>
              </w:rPr>
            </w:pPr>
            <w:r>
              <w:rPr>
                <w:rFonts w:cs="Arial"/>
                <w:color w:val="000000"/>
                <w:sz w:val="18"/>
                <w:szCs w:val="18"/>
              </w:rPr>
              <w:t> </w:t>
            </w:r>
          </w:p>
        </w:tc>
        <w:tc>
          <w:tcPr>
            <w:tcW w:w="1057" w:type="dxa"/>
            <w:tcBorders>
              <w:top w:val="nil"/>
              <w:left w:val="nil"/>
              <w:bottom w:val="nil"/>
              <w:right w:val="single" w:sz="4" w:space="0" w:color="auto"/>
            </w:tcBorders>
            <w:shd w:val="clear" w:color="000000" w:fill="F2F2F2"/>
            <w:noWrap/>
            <w:vAlign w:val="bottom"/>
            <w:hideMark/>
          </w:tcPr>
          <w:p w14:paraId="4CD8F06C" w14:textId="77777777" w:rsidR="007C36C7" w:rsidRPr="000C143D" w:rsidRDefault="007C36C7" w:rsidP="00D52836">
            <w:pPr>
              <w:rPr>
                <w:rFonts w:cs="Arial"/>
                <w:color w:val="000000"/>
                <w:sz w:val="18"/>
                <w:szCs w:val="18"/>
              </w:rPr>
            </w:pPr>
            <w:r>
              <w:rPr>
                <w:rFonts w:cs="Arial"/>
                <w:color w:val="000000"/>
                <w:sz w:val="18"/>
                <w:szCs w:val="18"/>
              </w:rPr>
              <w:t> </w:t>
            </w:r>
          </w:p>
        </w:tc>
      </w:tr>
      <w:tr w:rsidR="007C36C7" w:rsidRPr="000C143D" w14:paraId="3230EB16" w14:textId="77777777" w:rsidTr="00D52836">
        <w:trPr>
          <w:trHeight w:val="253"/>
        </w:trPr>
        <w:tc>
          <w:tcPr>
            <w:tcW w:w="2783" w:type="dxa"/>
            <w:tcBorders>
              <w:top w:val="nil"/>
              <w:left w:val="single" w:sz="4" w:space="0" w:color="auto"/>
              <w:bottom w:val="nil"/>
              <w:right w:val="nil"/>
            </w:tcBorders>
            <w:shd w:val="clear" w:color="000000" w:fill="FFFFFF"/>
            <w:noWrap/>
            <w:vAlign w:val="bottom"/>
            <w:hideMark/>
          </w:tcPr>
          <w:p w14:paraId="53F1FA03" w14:textId="77777777" w:rsidR="007C36C7" w:rsidRPr="000C143D" w:rsidRDefault="007C36C7" w:rsidP="00D52836">
            <w:pPr>
              <w:rPr>
                <w:rFonts w:cs="Arial"/>
                <w:color w:val="000000"/>
                <w:sz w:val="18"/>
                <w:szCs w:val="18"/>
              </w:rPr>
            </w:pPr>
            <w:r>
              <w:rPr>
                <w:rFonts w:cs="Arial"/>
                <w:color w:val="000000"/>
                <w:sz w:val="18"/>
                <w:szCs w:val="18"/>
              </w:rPr>
              <w:t>1 July 2023- 31 December 2023</w:t>
            </w:r>
          </w:p>
        </w:tc>
        <w:tc>
          <w:tcPr>
            <w:tcW w:w="1057" w:type="dxa"/>
            <w:tcBorders>
              <w:top w:val="nil"/>
              <w:left w:val="nil"/>
              <w:bottom w:val="nil"/>
              <w:right w:val="nil"/>
            </w:tcBorders>
            <w:shd w:val="clear" w:color="000000" w:fill="FFFFFF"/>
            <w:noWrap/>
            <w:vAlign w:val="bottom"/>
            <w:hideMark/>
          </w:tcPr>
          <w:p w14:paraId="05112D18" w14:textId="77777777" w:rsidR="007C36C7" w:rsidRPr="000C143D" w:rsidRDefault="007C36C7" w:rsidP="00D52836">
            <w:pPr>
              <w:jc w:val="right"/>
              <w:rPr>
                <w:rFonts w:cs="Arial"/>
                <w:color w:val="000000"/>
                <w:sz w:val="18"/>
                <w:szCs w:val="18"/>
              </w:rPr>
            </w:pPr>
            <w:r>
              <w:rPr>
                <w:rFonts w:cs="Arial"/>
                <w:color w:val="000000"/>
                <w:sz w:val="18"/>
                <w:szCs w:val="18"/>
              </w:rPr>
              <w:t>43</w:t>
            </w:r>
          </w:p>
        </w:tc>
        <w:tc>
          <w:tcPr>
            <w:tcW w:w="1065" w:type="dxa"/>
            <w:tcBorders>
              <w:top w:val="nil"/>
              <w:left w:val="nil"/>
              <w:bottom w:val="nil"/>
              <w:right w:val="nil"/>
            </w:tcBorders>
            <w:shd w:val="clear" w:color="000000" w:fill="FFFFFF"/>
            <w:noWrap/>
            <w:vAlign w:val="bottom"/>
            <w:hideMark/>
          </w:tcPr>
          <w:p w14:paraId="7EFBA9B0" w14:textId="77777777" w:rsidR="007C36C7" w:rsidRPr="000C143D" w:rsidRDefault="007C36C7" w:rsidP="00D52836">
            <w:pPr>
              <w:jc w:val="right"/>
              <w:rPr>
                <w:rFonts w:cs="Arial"/>
                <w:color w:val="000000"/>
                <w:sz w:val="18"/>
                <w:szCs w:val="18"/>
              </w:rPr>
            </w:pPr>
            <w:r>
              <w:rPr>
                <w:rFonts w:cs="Arial"/>
                <w:color w:val="000000"/>
                <w:sz w:val="18"/>
                <w:szCs w:val="18"/>
              </w:rPr>
              <w:t>3</w:t>
            </w:r>
          </w:p>
        </w:tc>
        <w:tc>
          <w:tcPr>
            <w:tcW w:w="1067" w:type="dxa"/>
            <w:tcBorders>
              <w:top w:val="nil"/>
              <w:left w:val="nil"/>
              <w:bottom w:val="nil"/>
              <w:right w:val="nil"/>
            </w:tcBorders>
            <w:shd w:val="clear" w:color="000000" w:fill="FFFFFF"/>
            <w:noWrap/>
            <w:vAlign w:val="bottom"/>
            <w:hideMark/>
          </w:tcPr>
          <w:p w14:paraId="17A9B914" w14:textId="77777777" w:rsidR="007C36C7" w:rsidRPr="000C143D" w:rsidRDefault="007C36C7" w:rsidP="00D52836">
            <w:pPr>
              <w:jc w:val="right"/>
              <w:rPr>
                <w:rFonts w:cs="Arial"/>
                <w:color w:val="000000"/>
                <w:sz w:val="18"/>
                <w:szCs w:val="18"/>
              </w:rPr>
            </w:pPr>
            <w:r>
              <w:rPr>
                <w:rFonts w:cs="Arial"/>
                <w:color w:val="000000"/>
                <w:sz w:val="18"/>
                <w:szCs w:val="18"/>
              </w:rPr>
              <w:t>-</w:t>
            </w:r>
          </w:p>
        </w:tc>
        <w:tc>
          <w:tcPr>
            <w:tcW w:w="1297" w:type="dxa"/>
            <w:tcBorders>
              <w:top w:val="nil"/>
              <w:left w:val="nil"/>
              <w:bottom w:val="nil"/>
              <w:right w:val="nil"/>
            </w:tcBorders>
            <w:shd w:val="clear" w:color="000000" w:fill="FFFFFF"/>
            <w:noWrap/>
            <w:vAlign w:val="bottom"/>
            <w:hideMark/>
          </w:tcPr>
          <w:p w14:paraId="652DFCB8" w14:textId="77777777" w:rsidR="007C36C7" w:rsidRPr="000C143D" w:rsidRDefault="007C36C7" w:rsidP="00D52836">
            <w:pPr>
              <w:jc w:val="right"/>
              <w:rPr>
                <w:rFonts w:cs="Arial"/>
                <w:color w:val="000000"/>
                <w:sz w:val="18"/>
                <w:szCs w:val="18"/>
              </w:rPr>
            </w:pPr>
            <w:r>
              <w:rPr>
                <w:rFonts w:cs="Arial"/>
                <w:color w:val="000000"/>
                <w:sz w:val="18"/>
                <w:szCs w:val="18"/>
              </w:rPr>
              <w:t>5</w:t>
            </w:r>
          </w:p>
        </w:tc>
        <w:tc>
          <w:tcPr>
            <w:tcW w:w="1247" w:type="dxa"/>
            <w:tcBorders>
              <w:top w:val="nil"/>
              <w:left w:val="nil"/>
              <w:bottom w:val="nil"/>
              <w:right w:val="nil"/>
            </w:tcBorders>
            <w:shd w:val="clear" w:color="000000" w:fill="FFFFFF"/>
            <w:noWrap/>
            <w:vAlign w:val="bottom"/>
            <w:hideMark/>
          </w:tcPr>
          <w:p w14:paraId="3045117C" w14:textId="77777777" w:rsidR="007C36C7" w:rsidRPr="000C143D" w:rsidRDefault="007C36C7" w:rsidP="00D52836">
            <w:pPr>
              <w:jc w:val="right"/>
              <w:rPr>
                <w:rFonts w:cs="Arial"/>
                <w:color w:val="000000"/>
                <w:sz w:val="18"/>
                <w:szCs w:val="18"/>
              </w:rPr>
            </w:pPr>
            <w:r>
              <w:rPr>
                <w:rFonts w:cs="Arial"/>
                <w:color w:val="000000"/>
                <w:sz w:val="18"/>
                <w:szCs w:val="18"/>
              </w:rPr>
              <w:t>-</w:t>
            </w:r>
          </w:p>
        </w:tc>
        <w:tc>
          <w:tcPr>
            <w:tcW w:w="1057" w:type="dxa"/>
            <w:tcBorders>
              <w:top w:val="nil"/>
              <w:left w:val="nil"/>
              <w:bottom w:val="nil"/>
              <w:right w:val="single" w:sz="4" w:space="0" w:color="auto"/>
            </w:tcBorders>
            <w:shd w:val="clear" w:color="000000" w:fill="F2F2F2"/>
            <w:noWrap/>
            <w:vAlign w:val="bottom"/>
            <w:hideMark/>
          </w:tcPr>
          <w:p w14:paraId="64BC9870" w14:textId="77777777" w:rsidR="007C36C7" w:rsidRPr="000C143D" w:rsidRDefault="007C36C7" w:rsidP="00D52836">
            <w:pPr>
              <w:jc w:val="right"/>
              <w:rPr>
                <w:rFonts w:cs="Arial"/>
                <w:color w:val="000000"/>
                <w:sz w:val="18"/>
                <w:szCs w:val="18"/>
              </w:rPr>
            </w:pPr>
            <w:r>
              <w:rPr>
                <w:rFonts w:cs="Arial"/>
                <w:color w:val="000000"/>
                <w:sz w:val="18"/>
                <w:szCs w:val="18"/>
              </w:rPr>
              <w:t>51</w:t>
            </w:r>
          </w:p>
        </w:tc>
      </w:tr>
      <w:tr w:rsidR="007C36C7" w:rsidRPr="000C143D" w14:paraId="11477CA6" w14:textId="77777777" w:rsidTr="00D52836">
        <w:trPr>
          <w:trHeight w:val="253"/>
        </w:trPr>
        <w:tc>
          <w:tcPr>
            <w:tcW w:w="2783" w:type="dxa"/>
            <w:tcBorders>
              <w:top w:val="nil"/>
              <w:left w:val="single" w:sz="4" w:space="0" w:color="auto"/>
              <w:bottom w:val="nil"/>
              <w:right w:val="nil"/>
            </w:tcBorders>
            <w:shd w:val="clear" w:color="000000" w:fill="FFFFFF"/>
            <w:noWrap/>
            <w:vAlign w:val="bottom"/>
            <w:hideMark/>
          </w:tcPr>
          <w:p w14:paraId="19B78223" w14:textId="77777777" w:rsidR="007C36C7" w:rsidRPr="000C143D" w:rsidRDefault="007C36C7" w:rsidP="00D52836">
            <w:pPr>
              <w:rPr>
                <w:rFonts w:cs="Arial"/>
                <w:b/>
                <w:bCs/>
                <w:color w:val="000000"/>
                <w:sz w:val="18"/>
                <w:szCs w:val="18"/>
              </w:rPr>
            </w:pPr>
            <w:r>
              <w:rPr>
                <w:rFonts w:cs="Arial"/>
                <w:b/>
                <w:bCs/>
                <w:color w:val="000000"/>
                <w:sz w:val="18"/>
                <w:szCs w:val="18"/>
              </w:rPr>
              <w:t>Deputy President</w:t>
            </w:r>
          </w:p>
        </w:tc>
        <w:tc>
          <w:tcPr>
            <w:tcW w:w="1057" w:type="dxa"/>
            <w:tcBorders>
              <w:top w:val="nil"/>
              <w:left w:val="nil"/>
              <w:bottom w:val="nil"/>
              <w:right w:val="nil"/>
            </w:tcBorders>
            <w:shd w:val="clear" w:color="000000" w:fill="FFFFFF"/>
            <w:noWrap/>
            <w:vAlign w:val="bottom"/>
            <w:hideMark/>
          </w:tcPr>
          <w:p w14:paraId="300835B5" w14:textId="77777777" w:rsidR="007C36C7" w:rsidRPr="000C143D" w:rsidRDefault="007C36C7" w:rsidP="00D52836">
            <w:pPr>
              <w:rPr>
                <w:rFonts w:cs="Arial"/>
                <w:color w:val="000000"/>
                <w:sz w:val="18"/>
                <w:szCs w:val="18"/>
              </w:rPr>
            </w:pPr>
            <w:r>
              <w:rPr>
                <w:rFonts w:cs="Arial"/>
                <w:color w:val="000000"/>
                <w:sz w:val="18"/>
                <w:szCs w:val="18"/>
              </w:rPr>
              <w:t> </w:t>
            </w:r>
          </w:p>
        </w:tc>
        <w:tc>
          <w:tcPr>
            <w:tcW w:w="1065" w:type="dxa"/>
            <w:tcBorders>
              <w:top w:val="nil"/>
              <w:left w:val="nil"/>
              <w:bottom w:val="nil"/>
              <w:right w:val="nil"/>
            </w:tcBorders>
            <w:shd w:val="clear" w:color="000000" w:fill="FFFFFF"/>
            <w:noWrap/>
            <w:vAlign w:val="bottom"/>
            <w:hideMark/>
          </w:tcPr>
          <w:p w14:paraId="4601350C" w14:textId="77777777" w:rsidR="007C36C7" w:rsidRPr="000C143D" w:rsidRDefault="007C36C7" w:rsidP="00D52836">
            <w:pPr>
              <w:rPr>
                <w:rFonts w:cs="Arial"/>
                <w:color w:val="000000"/>
                <w:sz w:val="18"/>
                <w:szCs w:val="18"/>
              </w:rPr>
            </w:pPr>
            <w:r>
              <w:rPr>
                <w:rFonts w:cs="Arial"/>
                <w:color w:val="000000"/>
                <w:sz w:val="18"/>
                <w:szCs w:val="18"/>
              </w:rPr>
              <w:t> </w:t>
            </w:r>
          </w:p>
        </w:tc>
        <w:tc>
          <w:tcPr>
            <w:tcW w:w="1067" w:type="dxa"/>
            <w:tcBorders>
              <w:top w:val="nil"/>
              <w:left w:val="nil"/>
              <w:bottom w:val="nil"/>
              <w:right w:val="nil"/>
            </w:tcBorders>
            <w:shd w:val="clear" w:color="000000" w:fill="FFFFFF"/>
            <w:noWrap/>
            <w:vAlign w:val="bottom"/>
            <w:hideMark/>
          </w:tcPr>
          <w:p w14:paraId="375CF476" w14:textId="77777777" w:rsidR="007C36C7" w:rsidRPr="000C143D" w:rsidRDefault="007C36C7" w:rsidP="00D52836">
            <w:pPr>
              <w:rPr>
                <w:rFonts w:cs="Arial"/>
                <w:color w:val="000000"/>
                <w:sz w:val="18"/>
                <w:szCs w:val="18"/>
              </w:rPr>
            </w:pPr>
            <w:r>
              <w:rPr>
                <w:rFonts w:cs="Arial"/>
                <w:color w:val="000000"/>
                <w:sz w:val="18"/>
                <w:szCs w:val="18"/>
              </w:rPr>
              <w:t> </w:t>
            </w:r>
          </w:p>
        </w:tc>
        <w:tc>
          <w:tcPr>
            <w:tcW w:w="1297" w:type="dxa"/>
            <w:tcBorders>
              <w:top w:val="nil"/>
              <w:left w:val="nil"/>
              <w:bottom w:val="nil"/>
              <w:right w:val="nil"/>
            </w:tcBorders>
            <w:shd w:val="clear" w:color="000000" w:fill="FFFFFF"/>
            <w:noWrap/>
            <w:vAlign w:val="bottom"/>
            <w:hideMark/>
          </w:tcPr>
          <w:p w14:paraId="041B2A50" w14:textId="77777777" w:rsidR="007C36C7" w:rsidRPr="000C143D" w:rsidRDefault="007C36C7" w:rsidP="00D52836">
            <w:pPr>
              <w:rPr>
                <w:rFonts w:cs="Arial"/>
                <w:color w:val="000000"/>
                <w:sz w:val="18"/>
                <w:szCs w:val="18"/>
              </w:rPr>
            </w:pPr>
            <w:r>
              <w:rPr>
                <w:rFonts w:cs="Arial"/>
                <w:color w:val="000000"/>
                <w:sz w:val="18"/>
                <w:szCs w:val="18"/>
              </w:rPr>
              <w:t> </w:t>
            </w:r>
          </w:p>
        </w:tc>
        <w:tc>
          <w:tcPr>
            <w:tcW w:w="1247" w:type="dxa"/>
            <w:tcBorders>
              <w:top w:val="nil"/>
              <w:left w:val="nil"/>
              <w:bottom w:val="nil"/>
              <w:right w:val="nil"/>
            </w:tcBorders>
            <w:shd w:val="clear" w:color="000000" w:fill="FFFFFF"/>
            <w:noWrap/>
            <w:vAlign w:val="bottom"/>
            <w:hideMark/>
          </w:tcPr>
          <w:p w14:paraId="2132F191" w14:textId="77777777" w:rsidR="007C36C7" w:rsidRPr="000C143D" w:rsidRDefault="007C36C7" w:rsidP="00D52836">
            <w:pPr>
              <w:rPr>
                <w:rFonts w:cs="Arial"/>
                <w:color w:val="000000"/>
                <w:sz w:val="18"/>
                <w:szCs w:val="18"/>
              </w:rPr>
            </w:pPr>
            <w:r>
              <w:rPr>
                <w:rFonts w:cs="Arial"/>
                <w:color w:val="000000"/>
                <w:sz w:val="18"/>
                <w:szCs w:val="18"/>
              </w:rPr>
              <w:t> </w:t>
            </w:r>
          </w:p>
        </w:tc>
        <w:tc>
          <w:tcPr>
            <w:tcW w:w="1057" w:type="dxa"/>
            <w:tcBorders>
              <w:top w:val="nil"/>
              <w:left w:val="nil"/>
              <w:bottom w:val="nil"/>
              <w:right w:val="single" w:sz="4" w:space="0" w:color="auto"/>
            </w:tcBorders>
            <w:shd w:val="clear" w:color="000000" w:fill="F2F2F2"/>
            <w:noWrap/>
            <w:vAlign w:val="bottom"/>
            <w:hideMark/>
          </w:tcPr>
          <w:p w14:paraId="3A6A0B7D" w14:textId="77777777" w:rsidR="007C36C7" w:rsidRPr="000C143D" w:rsidRDefault="007C36C7" w:rsidP="00D52836">
            <w:pPr>
              <w:rPr>
                <w:rFonts w:cs="Arial"/>
                <w:color w:val="000000"/>
                <w:sz w:val="18"/>
                <w:szCs w:val="18"/>
              </w:rPr>
            </w:pPr>
            <w:r>
              <w:rPr>
                <w:rFonts w:cs="Arial"/>
                <w:color w:val="000000"/>
                <w:sz w:val="18"/>
                <w:szCs w:val="18"/>
              </w:rPr>
              <w:t> </w:t>
            </w:r>
          </w:p>
        </w:tc>
      </w:tr>
      <w:tr w:rsidR="007C36C7" w:rsidRPr="000C143D" w14:paraId="11E2C42D" w14:textId="77777777" w:rsidTr="00D52836">
        <w:trPr>
          <w:trHeight w:val="253"/>
        </w:trPr>
        <w:tc>
          <w:tcPr>
            <w:tcW w:w="2783" w:type="dxa"/>
            <w:tcBorders>
              <w:top w:val="nil"/>
              <w:left w:val="single" w:sz="4" w:space="0" w:color="auto"/>
              <w:bottom w:val="nil"/>
              <w:right w:val="nil"/>
            </w:tcBorders>
            <w:shd w:val="clear" w:color="000000" w:fill="FFFFFF"/>
            <w:noWrap/>
            <w:vAlign w:val="bottom"/>
            <w:hideMark/>
          </w:tcPr>
          <w:p w14:paraId="7E85B5A8" w14:textId="77777777" w:rsidR="007C36C7" w:rsidRPr="000C143D" w:rsidRDefault="007C36C7" w:rsidP="00D52836">
            <w:pPr>
              <w:rPr>
                <w:rFonts w:cs="Arial"/>
                <w:color w:val="000000"/>
                <w:sz w:val="18"/>
                <w:szCs w:val="18"/>
              </w:rPr>
            </w:pPr>
            <w:r>
              <w:rPr>
                <w:rFonts w:cs="Arial"/>
                <w:color w:val="000000"/>
                <w:sz w:val="18"/>
                <w:szCs w:val="18"/>
              </w:rPr>
              <w:t>1 January 2024 - 30 June 2024</w:t>
            </w:r>
          </w:p>
        </w:tc>
        <w:tc>
          <w:tcPr>
            <w:tcW w:w="1057" w:type="dxa"/>
            <w:tcBorders>
              <w:top w:val="nil"/>
              <w:left w:val="nil"/>
              <w:bottom w:val="nil"/>
              <w:right w:val="nil"/>
            </w:tcBorders>
            <w:shd w:val="clear" w:color="000000" w:fill="FFFFFF"/>
            <w:noWrap/>
            <w:vAlign w:val="bottom"/>
            <w:hideMark/>
          </w:tcPr>
          <w:p w14:paraId="6A96E790" w14:textId="77777777" w:rsidR="007C36C7" w:rsidRPr="000C143D" w:rsidRDefault="007C36C7" w:rsidP="00D52836">
            <w:pPr>
              <w:jc w:val="right"/>
              <w:rPr>
                <w:rFonts w:cs="Arial"/>
                <w:color w:val="000000"/>
                <w:sz w:val="18"/>
                <w:szCs w:val="18"/>
              </w:rPr>
            </w:pPr>
            <w:r>
              <w:rPr>
                <w:rFonts w:cs="Arial"/>
                <w:color w:val="000000"/>
                <w:sz w:val="18"/>
                <w:szCs w:val="18"/>
              </w:rPr>
              <w:t>43</w:t>
            </w:r>
          </w:p>
        </w:tc>
        <w:tc>
          <w:tcPr>
            <w:tcW w:w="1065" w:type="dxa"/>
            <w:tcBorders>
              <w:top w:val="nil"/>
              <w:left w:val="nil"/>
              <w:bottom w:val="nil"/>
              <w:right w:val="nil"/>
            </w:tcBorders>
            <w:shd w:val="clear" w:color="000000" w:fill="FFFFFF"/>
            <w:noWrap/>
            <w:vAlign w:val="bottom"/>
            <w:hideMark/>
          </w:tcPr>
          <w:p w14:paraId="3A3E7121" w14:textId="77777777" w:rsidR="007C36C7" w:rsidRPr="000C143D" w:rsidRDefault="007C36C7" w:rsidP="00D52836">
            <w:pPr>
              <w:jc w:val="right"/>
              <w:rPr>
                <w:rFonts w:cs="Arial"/>
                <w:color w:val="000000"/>
                <w:sz w:val="18"/>
                <w:szCs w:val="18"/>
              </w:rPr>
            </w:pPr>
            <w:r>
              <w:rPr>
                <w:rFonts w:cs="Arial"/>
                <w:color w:val="000000"/>
                <w:sz w:val="18"/>
                <w:szCs w:val="18"/>
              </w:rPr>
              <w:t>3</w:t>
            </w:r>
          </w:p>
        </w:tc>
        <w:tc>
          <w:tcPr>
            <w:tcW w:w="1067" w:type="dxa"/>
            <w:tcBorders>
              <w:top w:val="nil"/>
              <w:left w:val="nil"/>
              <w:bottom w:val="nil"/>
              <w:right w:val="nil"/>
            </w:tcBorders>
            <w:shd w:val="clear" w:color="000000" w:fill="FFFFFF"/>
            <w:noWrap/>
            <w:vAlign w:val="bottom"/>
            <w:hideMark/>
          </w:tcPr>
          <w:p w14:paraId="0886D576" w14:textId="77777777" w:rsidR="007C36C7" w:rsidRPr="000C143D" w:rsidRDefault="007C36C7" w:rsidP="00D52836">
            <w:pPr>
              <w:jc w:val="right"/>
              <w:rPr>
                <w:rFonts w:cs="Arial"/>
                <w:color w:val="000000"/>
                <w:sz w:val="18"/>
                <w:szCs w:val="18"/>
              </w:rPr>
            </w:pPr>
            <w:r>
              <w:rPr>
                <w:rFonts w:cs="Arial"/>
                <w:color w:val="000000"/>
                <w:sz w:val="18"/>
                <w:szCs w:val="18"/>
              </w:rPr>
              <w:t>-</w:t>
            </w:r>
          </w:p>
        </w:tc>
        <w:tc>
          <w:tcPr>
            <w:tcW w:w="1297" w:type="dxa"/>
            <w:tcBorders>
              <w:top w:val="nil"/>
              <w:left w:val="nil"/>
              <w:bottom w:val="nil"/>
              <w:right w:val="nil"/>
            </w:tcBorders>
            <w:shd w:val="clear" w:color="000000" w:fill="FFFFFF"/>
            <w:noWrap/>
            <w:vAlign w:val="bottom"/>
            <w:hideMark/>
          </w:tcPr>
          <w:p w14:paraId="37B7B482" w14:textId="77777777" w:rsidR="007C36C7" w:rsidRPr="000C143D" w:rsidRDefault="007C36C7" w:rsidP="00D52836">
            <w:pPr>
              <w:jc w:val="right"/>
              <w:rPr>
                <w:rFonts w:cs="Arial"/>
                <w:color w:val="000000"/>
                <w:sz w:val="18"/>
                <w:szCs w:val="18"/>
              </w:rPr>
            </w:pPr>
            <w:r>
              <w:rPr>
                <w:rFonts w:cs="Arial"/>
                <w:color w:val="000000"/>
                <w:sz w:val="18"/>
                <w:szCs w:val="18"/>
              </w:rPr>
              <w:t>5</w:t>
            </w:r>
          </w:p>
        </w:tc>
        <w:tc>
          <w:tcPr>
            <w:tcW w:w="1247" w:type="dxa"/>
            <w:tcBorders>
              <w:top w:val="nil"/>
              <w:left w:val="nil"/>
              <w:bottom w:val="nil"/>
              <w:right w:val="nil"/>
            </w:tcBorders>
            <w:shd w:val="clear" w:color="000000" w:fill="FFFFFF"/>
            <w:noWrap/>
            <w:vAlign w:val="bottom"/>
            <w:hideMark/>
          </w:tcPr>
          <w:p w14:paraId="1D94B240" w14:textId="77777777" w:rsidR="007C36C7" w:rsidRPr="000C143D" w:rsidRDefault="007C36C7" w:rsidP="00D52836">
            <w:pPr>
              <w:jc w:val="right"/>
              <w:rPr>
                <w:rFonts w:cs="Arial"/>
                <w:color w:val="000000"/>
                <w:sz w:val="18"/>
                <w:szCs w:val="18"/>
              </w:rPr>
            </w:pPr>
            <w:r>
              <w:rPr>
                <w:rFonts w:cs="Arial"/>
                <w:color w:val="000000"/>
                <w:sz w:val="18"/>
                <w:szCs w:val="18"/>
              </w:rPr>
              <w:t>-</w:t>
            </w:r>
          </w:p>
        </w:tc>
        <w:tc>
          <w:tcPr>
            <w:tcW w:w="1057" w:type="dxa"/>
            <w:tcBorders>
              <w:top w:val="nil"/>
              <w:left w:val="nil"/>
              <w:bottom w:val="nil"/>
              <w:right w:val="single" w:sz="4" w:space="0" w:color="auto"/>
            </w:tcBorders>
            <w:shd w:val="clear" w:color="000000" w:fill="F2F2F2"/>
            <w:noWrap/>
            <w:vAlign w:val="bottom"/>
            <w:hideMark/>
          </w:tcPr>
          <w:p w14:paraId="6C86FE9D" w14:textId="77777777" w:rsidR="007C36C7" w:rsidRPr="000C143D" w:rsidRDefault="007C36C7" w:rsidP="00D52836">
            <w:pPr>
              <w:jc w:val="right"/>
              <w:rPr>
                <w:rFonts w:cs="Arial"/>
                <w:color w:val="000000"/>
                <w:sz w:val="18"/>
                <w:szCs w:val="18"/>
              </w:rPr>
            </w:pPr>
            <w:r>
              <w:rPr>
                <w:rFonts w:cs="Arial"/>
                <w:color w:val="000000"/>
                <w:sz w:val="18"/>
                <w:szCs w:val="18"/>
              </w:rPr>
              <w:t>51</w:t>
            </w:r>
          </w:p>
        </w:tc>
      </w:tr>
      <w:tr w:rsidR="007C36C7" w:rsidRPr="000C143D" w14:paraId="5A450C18" w14:textId="77777777" w:rsidTr="00D52836">
        <w:trPr>
          <w:trHeight w:val="253"/>
        </w:trPr>
        <w:tc>
          <w:tcPr>
            <w:tcW w:w="2783" w:type="dxa"/>
            <w:tcBorders>
              <w:top w:val="nil"/>
              <w:left w:val="single" w:sz="4" w:space="0" w:color="auto"/>
              <w:bottom w:val="nil"/>
              <w:right w:val="nil"/>
            </w:tcBorders>
            <w:shd w:val="clear" w:color="000000" w:fill="FFFFFF"/>
            <w:noWrap/>
            <w:vAlign w:val="bottom"/>
            <w:hideMark/>
          </w:tcPr>
          <w:p w14:paraId="438C9EA1" w14:textId="77777777" w:rsidR="007C36C7" w:rsidRPr="000C143D" w:rsidRDefault="007C36C7" w:rsidP="00D52836">
            <w:pPr>
              <w:rPr>
                <w:rFonts w:cs="Arial"/>
                <w:b/>
                <w:bCs/>
                <w:color w:val="000000"/>
                <w:sz w:val="18"/>
                <w:szCs w:val="18"/>
              </w:rPr>
            </w:pPr>
            <w:r>
              <w:rPr>
                <w:rFonts w:cs="Arial"/>
                <w:b/>
                <w:bCs/>
                <w:color w:val="000000"/>
                <w:sz w:val="18"/>
                <w:szCs w:val="18"/>
              </w:rPr>
              <w:t>CEO</w:t>
            </w:r>
          </w:p>
        </w:tc>
        <w:tc>
          <w:tcPr>
            <w:tcW w:w="1057" w:type="dxa"/>
            <w:tcBorders>
              <w:top w:val="nil"/>
              <w:left w:val="nil"/>
              <w:bottom w:val="nil"/>
              <w:right w:val="nil"/>
            </w:tcBorders>
            <w:shd w:val="clear" w:color="000000" w:fill="FFFFFF"/>
            <w:noWrap/>
            <w:vAlign w:val="bottom"/>
            <w:hideMark/>
          </w:tcPr>
          <w:p w14:paraId="04AE6DBE" w14:textId="77777777" w:rsidR="007C36C7" w:rsidRPr="000C143D" w:rsidRDefault="007C36C7" w:rsidP="00D52836">
            <w:pPr>
              <w:rPr>
                <w:rFonts w:cs="Arial"/>
                <w:color w:val="000000"/>
                <w:sz w:val="18"/>
                <w:szCs w:val="18"/>
              </w:rPr>
            </w:pPr>
            <w:r>
              <w:rPr>
                <w:rFonts w:cs="Arial"/>
                <w:color w:val="000000"/>
                <w:sz w:val="18"/>
                <w:szCs w:val="18"/>
              </w:rPr>
              <w:t> </w:t>
            </w:r>
          </w:p>
        </w:tc>
        <w:tc>
          <w:tcPr>
            <w:tcW w:w="1065" w:type="dxa"/>
            <w:tcBorders>
              <w:top w:val="nil"/>
              <w:left w:val="nil"/>
              <w:bottom w:val="nil"/>
              <w:right w:val="nil"/>
            </w:tcBorders>
            <w:shd w:val="clear" w:color="000000" w:fill="FFFFFF"/>
            <w:noWrap/>
            <w:vAlign w:val="bottom"/>
            <w:hideMark/>
          </w:tcPr>
          <w:p w14:paraId="32B4D10A" w14:textId="77777777" w:rsidR="007C36C7" w:rsidRPr="000C143D" w:rsidRDefault="007C36C7" w:rsidP="00D52836">
            <w:pPr>
              <w:rPr>
                <w:rFonts w:cs="Arial"/>
                <w:color w:val="000000"/>
                <w:sz w:val="18"/>
                <w:szCs w:val="18"/>
              </w:rPr>
            </w:pPr>
            <w:r>
              <w:rPr>
                <w:rFonts w:cs="Arial"/>
                <w:color w:val="000000"/>
                <w:sz w:val="18"/>
                <w:szCs w:val="18"/>
              </w:rPr>
              <w:t> </w:t>
            </w:r>
          </w:p>
        </w:tc>
        <w:tc>
          <w:tcPr>
            <w:tcW w:w="1067" w:type="dxa"/>
            <w:tcBorders>
              <w:top w:val="nil"/>
              <w:left w:val="nil"/>
              <w:bottom w:val="nil"/>
              <w:right w:val="nil"/>
            </w:tcBorders>
            <w:shd w:val="clear" w:color="000000" w:fill="FFFFFF"/>
            <w:noWrap/>
            <w:vAlign w:val="bottom"/>
            <w:hideMark/>
          </w:tcPr>
          <w:p w14:paraId="5DC43D41" w14:textId="77777777" w:rsidR="007C36C7" w:rsidRPr="000C143D" w:rsidRDefault="007C36C7" w:rsidP="00D52836">
            <w:pPr>
              <w:rPr>
                <w:rFonts w:cs="Arial"/>
                <w:color w:val="000000"/>
                <w:sz w:val="18"/>
                <w:szCs w:val="18"/>
              </w:rPr>
            </w:pPr>
            <w:r>
              <w:rPr>
                <w:rFonts w:cs="Arial"/>
                <w:color w:val="000000"/>
                <w:sz w:val="18"/>
                <w:szCs w:val="18"/>
              </w:rPr>
              <w:t> </w:t>
            </w:r>
          </w:p>
        </w:tc>
        <w:tc>
          <w:tcPr>
            <w:tcW w:w="1297" w:type="dxa"/>
            <w:tcBorders>
              <w:top w:val="nil"/>
              <w:left w:val="nil"/>
              <w:bottom w:val="nil"/>
              <w:right w:val="nil"/>
            </w:tcBorders>
            <w:shd w:val="clear" w:color="000000" w:fill="FFFFFF"/>
            <w:noWrap/>
            <w:vAlign w:val="bottom"/>
            <w:hideMark/>
          </w:tcPr>
          <w:p w14:paraId="4C6ED189" w14:textId="77777777" w:rsidR="007C36C7" w:rsidRPr="000C143D" w:rsidRDefault="007C36C7" w:rsidP="00D52836">
            <w:pPr>
              <w:rPr>
                <w:rFonts w:cs="Arial"/>
                <w:color w:val="000000"/>
                <w:sz w:val="18"/>
                <w:szCs w:val="18"/>
              </w:rPr>
            </w:pPr>
            <w:r>
              <w:rPr>
                <w:rFonts w:cs="Arial"/>
                <w:color w:val="000000"/>
                <w:sz w:val="18"/>
                <w:szCs w:val="18"/>
              </w:rPr>
              <w:t> </w:t>
            </w:r>
          </w:p>
        </w:tc>
        <w:tc>
          <w:tcPr>
            <w:tcW w:w="1247" w:type="dxa"/>
            <w:tcBorders>
              <w:top w:val="nil"/>
              <w:left w:val="nil"/>
              <w:bottom w:val="nil"/>
              <w:right w:val="nil"/>
            </w:tcBorders>
            <w:shd w:val="clear" w:color="000000" w:fill="FFFFFF"/>
            <w:noWrap/>
            <w:vAlign w:val="bottom"/>
            <w:hideMark/>
          </w:tcPr>
          <w:p w14:paraId="52695653" w14:textId="77777777" w:rsidR="007C36C7" w:rsidRPr="000C143D" w:rsidRDefault="007C36C7" w:rsidP="00D52836">
            <w:pPr>
              <w:rPr>
                <w:rFonts w:cs="Arial"/>
                <w:color w:val="000000"/>
                <w:sz w:val="18"/>
                <w:szCs w:val="18"/>
              </w:rPr>
            </w:pPr>
            <w:r>
              <w:rPr>
                <w:rFonts w:cs="Arial"/>
                <w:color w:val="000000"/>
                <w:sz w:val="18"/>
                <w:szCs w:val="18"/>
              </w:rPr>
              <w:t> </w:t>
            </w:r>
          </w:p>
        </w:tc>
        <w:tc>
          <w:tcPr>
            <w:tcW w:w="1057" w:type="dxa"/>
            <w:tcBorders>
              <w:top w:val="nil"/>
              <w:left w:val="nil"/>
              <w:bottom w:val="nil"/>
              <w:right w:val="single" w:sz="4" w:space="0" w:color="auto"/>
            </w:tcBorders>
            <w:shd w:val="clear" w:color="000000" w:fill="F2F2F2"/>
            <w:noWrap/>
            <w:vAlign w:val="bottom"/>
            <w:hideMark/>
          </w:tcPr>
          <w:p w14:paraId="2E219B06" w14:textId="77777777" w:rsidR="007C36C7" w:rsidRPr="000C143D" w:rsidRDefault="007C36C7" w:rsidP="00D52836">
            <w:pPr>
              <w:rPr>
                <w:rFonts w:cs="Arial"/>
                <w:color w:val="000000"/>
                <w:sz w:val="18"/>
                <w:szCs w:val="18"/>
              </w:rPr>
            </w:pPr>
            <w:r>
              <w:rPr>
                <w:rFonts w:cs="Arial"/>
                <w:color w:val="000000"/>
                <w:sz w:val="18"/>
                <w:szCs w:val="18"/>
              </w:rPr>
              <w:t> </w:t>
            </w:r>
          </w:p>
        </w:tc>
      </w:tr>
      <w:tr w:rsidR="007C36C7" w:rsidRPr="000C143D" w14:paraId="0401D659" w14:textId="77777777" w:rsidTr="00D52836">
        <w:trPr>
          <w:trHeight w:val="253"/>
        </w:trPr>
        <w:tc>
          <w:tcPr>
            <w:tcW w:w="2783" w:type="dxa"/>
            <w:tcBorders>
              <w:top w:val="nil"/>
              <w:left w:val="single" w:sz="4" w:space="0" w:color="auto"/>
              <w:bottom w:val="nil"/>
              <w:right w:val="nil"/>
            </w:tcBorders>
            <w:shd w:val="clear" w:color="000000" w:fill="FFFFFF"/>
            <w:noWrap/>
            <w:vAlign w:val="bottom"/>
            <w:hideMark/>
          </w:tcPr>
          <w:p w14:paraId="25EDE989" w14:textId="77777777" w:rsidR="007C36C7" w:rsidRPr="000C143D" w:rsidRDefault="007C36C7" w:rsidP="00D52836">
            <w:pPr>
              <w:rPr>
                <w:rFonts w:cs="Arial"/>
                <w:color w:val="000000"/>
                <w:sz w:val="18"/>
                <w:szCs w:val="18"/>
              </w:rPr>
            </w:pPr>
            <w:r>
              <w:rPr>
                <w:rFonts w:cs="Arial"/>
                <w:color w:val="000000"/>
                <w:sz w:val="18"/>
                <w:szCs w:val="18"/>
              </w:rPr>
              <w:t>1 July 2023 - 5 March 2024</w:t>
            </w:r>
          </w:p>
        </w:tc>
        <w:tc>
          <w:tcPr>
            <w:tcW w:w="1057" w:type="dxa"/>
            <w:tcBorders>
              <w:top w:val="nil"/>
              <w:left w:val="nil"/>
              <w:bottom w:val="nil"/>
              <w:right w:val="nil"/>
            </w:tcBorders>
            <w:shd w:val="clear" w:color="000000" w:fill="FFFFFF"/>
            <w:noWrap/>
            <w:vAlign w:val="bottom"/>
            <w:hideMark/>
          </w:tcPr>
          <w:p w14:paraId="3324E711" w14:textId="77777777" w:rsidR="007C36C7" w:rsidRPr="000C143D" w:rsidRDefault="007C36C7" w:rsidP="00D52836">
            <w:pPr>
              <w:jc w:val="right"/>
              <w:rPr>
                <w:rFonts w:cs="Arial"/>
                <w:color w:val="000000"/>
                <w:sz w:val="18"/>
                <w:szCs w:val="18"/>
              </w:rPr>
            </w:pPr>
            <w:r>
              <w:rPr>
                <w:rFonts w:cs="Arial"/>
                <w:color w:val="000000"/>
                <w:sz w:val="18"/>
                <w:szCs w:val="18"/>
              </w:rPr>
              <w:t>303</w:t>
            </w:r>
          </w:p>
        </w:tc>
        <w:tc>
          <w:tcPr>
            <w:tcW w:w="1065" w:type="dxa"/>
            <w:tcBorders>
              <w:top w:val="nil"/>
              <w:left w:val="nil"/>
              <w:bottom w:val="nil"/>
              <w:right w:val="nil"/>
            </w:tcBorders>
            <w:shd w:val="clear" w:color="000000" w:fill="FFFFFF"/>
            <w:noWrap/>
            <w:vAlign w:val="bottom"/>
            <w:hideMark/>
          </w:tcPr>
          <w:p w14:paraId="29C136CB" w14:textId="77777777" w:rsidR="007C36C7" w:rsidRPr="000C143D" w:rsidRDefault="007C36C7" w:rsidP="00D52836">
            <w:pPr>
              <w:jc w:val="right"/>
              <w:rPr>
                <w:rFonts w:cs="Arial"/>
                <w:color w:val="000000"/>
                <w:sz w:val="18"/>
                <w:szCs w:val="18"/>
              </w:rPr>
            </w:pPr>
            <w:r>
              <w:rPr>
                <w:rFonts w:cs="Arial"/>
                <w:color w:val="000000"/>
                <w:sz w:val="18"/>
                <w:szCs w:val="18"/>
              </w:rPr>
              <w:t>10</w:t>
            </w:r>
          </w:p>
        </w:tc>
        <w:tc>
          <w:tcPr>
            <w:tcW w:w="1067" w:type="dxa"/>
            <w:tcBorders>
              <w:top w:val="nil"/>
              <w:left w:val="nil"/>
              <w:bottom w:val="nil"/>
              <w:right w:val="nil"/>
            </w:tcBorders>
            <w:shd w:val="clear" w:color="000000" w:fill="FFFFFF"/>
            <w:noWrap/>
            <w:vAlign w:val="bottom"/>
            <w:hideMark/>
          </w:tcPr>
          <w:p w14:paraId="745FC563" w14:textId="77777777" w:rsidR="007C36C7" w:rsidRPr="000C143D" w:rsidRDefault="007C36C7" w:rsidP="00D52836">
            <w:pPr>
              <w:jc w:val="right"/>
              <w:rPr>
                <w:rFonts w:cs="Arial"/>
                <w:color w:val="000000"/>
                <w:sz w:val="18"/>
                <w:szCs w:val="18"/>
              </w:rPr>
            </w:pPr>
            <w:r>
              <w:rPr>
                <w:rFonts w:cs="Arial"/>
                <w:color w:val="000000"/>
                <w:sz w:val="18"/>
                <w:szCs w:val="18"/>
              </w:rPr>
              <w:t>-</w:t>
            </w:r>
          </w:p>
        </w:tc>
        <w:tc>
          <w:tcPr>
            <w:tcW w:w="1297" w:type="dxa"/>
            <w:tcBorders>
              <w:top w:val="nil"/>
              <w:left w:val="nil"/>
              <w:bottom w:val="nil"/>
              <w:right w:val="nil"/>
            </w:tcBorders>
            <w:shd w:val="clear" w:color="000000" w:fill="FFFFFF"/>
            <w:noWrap/>
            <w:vAlign w:val="bottom"/>
            <w:hideMark/>
          </w:tcPr>
          <w:p w14:paraId="19245749" w14:textId="77777777" w:rsidR="007C36C7" w:rsidRPr="000C143D" w:rsidRDefault="007C36C7" w:rsidP="00D52836">
            <w:pPr>
              <w:jc w:val="right"/>
              <w:rPr>
                <w:rFonts w:cs="Arial"/>
                <w:color w:val="000000"/>
                <w:sz w:val="18"/>
                <w:szCs w:val="18"/>
              </w:rPr>
            </w:pPr>
            <w:r>
              <w:rPr>
                <w:rFonts w:cs="Arial"/>
                <w:color w:val="000000"/>
                <w:sz w:val="18"/>
                <w:szCs w:val="18"/>
              </w:rPr>
              <w:t>22</w:t>
            </w:r>
          </w:p>
        </w:tc>
        <w:tc>
          <w:tcPr>
            <w:tcW w:w="1247" w:type="dxa"/>
            <w:tcBorders>
              <w:top w:val="nil"/>
              <w:left w:val="nil"/>
              <w:bottom w:val="nil"/>
              <w:right w:val="nil"/>
            </w:tcBorders>
            <w:shd w:val="clear" w:color="000000" w:fill="FFFFFF"/>
            <w:noWrap/>
            <w:vAlign w:val="bottom"/>
            <w:hideMark/>
          </w:tcPr>
          <w:p w14:paraId="223549C9" w14:textId="77777777" w:rsidR="007C36C7" w:rsidRPr="000C143D" w:rsidRDefault="007C36C7" w:rsidP="00D52836">
            <w:pPr>
              <w:jc w:val="right"/>
              <w:rPr>
                <w:rFonts w:cs="Arial"/>
                <w:color w:val="000000"/>
                <w:sz w:val="18"/>
                <w:szCs w:val="18"/>
              </w:rPr>
            </w:pPr>
            <w:r>
              <w:rPr>
                <w:rFonts w:cs="Arial"/>
                <w:color w:val="000000"/>
                <w:sz w:val="18"/>
                <w:szCs w:val="18"/>
              </w:rPr>
              <w:t>-</w:t>
            </w:r>
          </w:p>
        </w:tc>
        <w:tc>
          <w:tcPr>
            <w:tcW w:w="1057" w:type="dxa"/>
            <w:tcBorders>
              <w:top w:val="nil"/>
              <w:left w:val="nil"/>
              <w:bottom w:val="nil"/>
              <w:right w:val="single" w:sz="4" w:space="0" w:color="auto"/>
            </w:tcBorders>
            <w:shd w:val="clear" w:color="000000" w:fill="F2F2F2"/>
            <w:noWrap/>
            <w:vAlign w:val="bottom"/>
            <w:hideMark/>
          </w:tcPr>
          <w:p w14:paraId="715C7BAF" w14:textId="77777777" w:rsidR="007C36C7" w:rsidRPr="000C143D" w:rsidRDefault="007C36C7" w:rsidP="00D52836">
            <w:pPr>
              <w:jc w:val="right"/>
              <w:rPr>
                <w:rFonts w:cs="Arial"/>
                <w:color w:val="000000"/>
                <w:sz w:val="18"/>
                <w:szCs w:val="18"/>
              </w:rPr>
            </w:pPr>
            <w:r>
              <w:rPr>
                <w:rFonts w:cs="Arial"/>
                <w:color w:val="000000"/>
                <w:sz w:val="18"/>
                <w:szCs w:val="18"/>
              </w:rPr>
              <w:t>334</w:t>
            </w:r>
          </w:p>
        </w:tc>
      </w:tr>
      <w:tr w:rsidR="007C36C7" w:rsidRPr="000C143D" w14:paraId="5ACD9762" w14:textId="77777777" w:rsidTr="00D52836">
        <w:trPr>
          <w:trHeight w:val="253"/>
        </w:trPr>
        <w:tc>
          <w:tcPr>
            <w:tcW w:w="2783" w:type="dxa"/>
            <w:tcBorders>
              <w:top w:val="nil"/>
              <w:left w:val="single" w:sz="4" w:space="0" w:color="auto"/>
              <w:bottom w:val="nil"/>
              <w:right w:val="nil"/>
            </w:tcBorders>
            <w:shd w:val="clear" w:color="000000" w:fill="FFFFFF"/>
            <w:noWrap/>
            <w:vAlign w:val="bottom"/>
            <w:hideMark/>
          </w:tcPr>
          <w:p w14:paraId="5588CBDA" w14:textId="77777777" w:rsidR="007C36C7" w:rsidRPr="000C143D" w:rsidRDefault="007C36C7" w:rsidP="00D52836">
            <w:pPr>
              <w:rPr>
                <w:rFonts w:cs="Arial"/>
                <w:b/>
                <w:bCs/>
                <w:color w:val="000000"/>
                <w:sz w:val="18"/>
                <w:szCs w:val="18"/>
              </w:rPr>
            </w:pPr>
            <w:r>
              <w:rPr>
                <w:rFonts w:cs="Arial"/>
                <w:b/>
                <w:bCs/>
                <w:color w:val="000000"/>
                <w:sz w:val="18"/>
                <w:szCs w:val="18"/>
              </w:rPr>
              <w:t>CEO</w:t>
            </w:r>
          </w:p>
        </w:tc>
        <w:tc>
          <w:tcPr>
            <w:tcW w:w="1057" w:type="dxa"/>
            <w:tcBorders>
              <w:top w:val="nil"/>
              <w:left w:val="nil"/>
              <w:bottom w:val="nil"/>
              <w:right w:val="nil"/>
            </w:tcBorders>
            <w:shd w:val="clear" w:color="000000" w:fill="FFFFFF"/>
            <w:noWrap/>
            <w:vAlign w:val="bottom"/>
            <w:hideMark/>
          </w:tcPr>
          <w:p w14:paraId="7C015AE2" w14:textId="77777777" w:rsidR="007C36C7" w:rsidRPr="000C143D" w:rsidRDefault="007C36C7" w:rsidP="00D52836">
            <w:pPr>
              <w:rPr>
                <w:rFonts w:cs="Arial"/>
                <w:color w:val="000000"/>
                <w:sz w:val="18"/>
                <w:szCs w:val="18"/>
              </w:rPr>
            </w:pPr>
            <w:r>
              <w:rPr>
                <w:rFonts w:cs="Arial"/>
                <w:color w:val="000000"/>
                <w:sz w:val="18"/>
                <w:szCs w:val="18"/>
              </w:rPr>
              <w:t> </w:t>
            </w:r>
          </w:p>
        </w:tc>
        <w:tc>
          <w:tcPr>
            <w:tcW w:w="1065" w:type="dxa"/>
            <w:tcBorders>
              <w:top w:val="nil"/>
              <w:left w:val="nil"/>
              <w:bottom w:val="nil"/>
              <w:right w:val="nil"/>
            </w:tcBorders>
            <w:shd w:val="clear" w:color="000000" w:fill="FFFFFF"/>
            <w:noWrap/>
            <w:vAlign w:val="bottom"/>
            <w:hideMark/>
          </w:tcPr>
          <w:p w14:paraId="5B08977F" w14:textId="77777777" w:rsidR="007C36C7" w:rsidRPr="000C143D" w:rsidRDefault="007C36C7" w:rsidP="00D52836">
            <w:pPr>
              <w:rPr>
                <w:rFonts w:cs="Arial"/>
                <w:color w:val="000000"/>
                <w:sz w:val="18"/>
                <w:szCs w:val="18"/>
              </w:rPr>
            </w:pPr>
            <w:r>
              <w:rPr>
                <w:rFonts w:cs="Arial"/>
                <w:color w:val="000000"/>
                <w:sz w:val="18"/>
                <w:szCs w:val="18"/>
              </w:rPr>
              <w:t> </w:t>
            </w:r>
          </w:p>
        </w:tc>
        <w:tc>
          <w:tcPr>
            <w:tcW w:w="1067" w:type="dxa"/>
            <w:tcBorders>
              <w:top w:val="nil"/>
              <w:left w:val="nil"/>
              <w:bottom w:val="nil"/>
              <w:right w:val="nil"/>
            </w:tcBorders>
            <w:shd w:val="clear" w:color="000000" w:fill="FFFFFF"/>
            <w:noWrap/>
            <w:vAlign w:val="bottom"/>
            <w:hideMark/>
          </w:tcPr>
          <w:p w14:paraId="73A8C5AA" w14:textId="77777777" w:rsidR="007C36C7" w:rsidRPr="000C143D" w:rsidRDefault="007C36C7" w:rsidP="00D52836">
            <w:pPr>
              <w:rPr>
                <w:rFonts w:cs="Arial"/>
                <w:color w:val="000000"/>
                <w:sz w:val="18"/>
                <w:szCs w:val="18"/>
              </w:rPr>
            </w:pPr>
            <w:r>
              <w:rPr>
                <w:rFonts w:cs="Arial"/>
                <w:color w:val="000000"/>
                <w:sz w:val="18"/>
                <w:szCs w:val="18"/>
              </w:rPr>
              <w:t> </w:t>
            </w:r>
          </w:p>
        </w:tc>
        <w:tc>
          <w:tcPr>
            <w:tcW w:w="1297" w:type="dxa"/>
            <w:tcBorders>
              <w:top w:val="nil"/>
              <w:left w:val="nil"/>
              <w:bottom w:val="nil"/>
              <w:right w:val="nil"/>
            </w:tcBorders>
            <w:shd w:val="clear" w:color="000000" w:fill="FFFFFF"/>
            <w:noWrap/>
            <w:vAlign w:val="bottom"/>
            <w:hideMark/>
          </w:tcPr>
          <w:p w14:paraId="2CB4057E" w14:textId="77777777" w:rsidR="007C36C7" w:rsidRPr="000C143D" w:rsidRDefault="007C36C7" w:rsidP="00D52836">
            <w:pPr>
              <w:rPr>
                <w:rFonts w:cs="Arial"/>
                <w:color w:val="000000"/>
                <w:sz w:val="18"/>
                <w:szCs w:val="18"/>
              </w:rPr>
            </w:pPr>
            <w:r>
              <w:rPr>
                <w:rFonts w:cs="Arial"/>
                <w:color w:val="000000"/>
                <w:sz w:val="18"/>
                <w:szCs w:val="18"/>
              </w:rPr>
              <w:t> </w:t>
            </w:r>
          </w:p>
        </w:tc>
        <w:tc>
          <w:tcPr>
            <w:tcW w:w="1247" w:type="dxa"/>
            <w:tcBorders>
              <w:top w:val="nil"/>
              <w:left w:val="nil"/>
              <w:bottom w:val="nil"/>
              <w:right w:val="nil"/>
            </w:tcBorders>
            <w:shd w:val="clear" w:color="000000" w:fill="FFFFFF"/>
            <w:noWrap/>
            <w:vAlign w:val="bottom"/>
            <w:hideMark/>
          </w:tcPr>
          <w:p w14:paraId="11437AA2" w14:textId="77777777" w:rsidR="007C36C7" w:rsidRPr="000C143D" w:rsidRDefault="007C36C7" w:rsidP="00D52836">
            <w:pPr>
              <w:rPr>
                <w:rFonts w:cs="Arial"/>
                <w:color w:val="000000"/>
                <w:sz w:val="18"/>
                <w:szCs w:val="18"/>
              </w:rPr>
            </w:pPr>
            <w:r>
              <w:rPr>
                <w:rFonts w:cs="Arial"/>
                <w:color w:val="000000"/>
                <w:sz w:val="18"/>
                <w:szCs w:val="18"/>
              </w:rPr>
              <w:t> </w:t>
            </w:r>
          </w:p>
        </w:tc>
        <w:tc>
          <w:tcPr>
            <w:tcW w:w="1057" w:type="dxa"/>
            <w:tcBorders>
              <w:top w:val="nil"/>
              <w:left w:val="nil"/>
              <w:bottom w:val="nil"/>
              <w:right w:val="single" w:sz="4" w:space="0" w:color="auto"/>
            </w:tcBorders>
            <w:shd w:val="clear" w:color="000000" w:fill="F2F2F2"/>
            <w:noWrap/>
            <w:vAlign w:val="bottom"/>
            <w:hideMark/>
          </w:tcPr>
          <w:p w14:paraId="64C453BE" w14:textId="77777777" w:rsidR="007C36C7" w:rsidRPr="000C143D" w:rsidRDefault="007C36C7" w:rsidP="00D52836">
            <w:pPr>
              <w:rPr>
                <w:rFonts w:cs="Arial"/>
                <w:color w:val="000000"/>
                <w:sz w:val="18"/>
                <w:szCs w:val="18"/>
              </w:rPr>
            </w:pPr>
            <w:r>
              <w:rPr>
                <w:rFonts w:cs="Arial"/>
                <w:color w:val="000000"/>
                <w:sz w:val="18"/>
                <w:szCs w:val="18"/>
              </w:rPr>
              <w:t> </w:t>
            </w:r>
          </w:p>
        </w:tc>
      </w:tr>
      <w:tr w:rsidR="007C36C7" w:rsidRPr="000C143D" w14:paraId="07E58CC3" w14:textId="77777777" w:rsidTr="00D52836">
        <w:trPr>
          <w:trHeight w:val="253"/>
        </w:trPr>
        <w:tc>
          <w:tcPr>
            <w:tcW w:w="2783" w:type="dxa"/>
            <w:tcBorders>
              <w:top w:val="nil"/>
              <w:left w:val="single" w:sz="4" w:space="0" w:color="auto"/>
              <w:bottom w:val="single" w:sz="4" w:space="0" w:color="auto"/>
              <w:right w:val="nil"/>
            </w:tcBorders>
            <w:shd w:val="clear" w:color="000000" w:fill="FFFFFF"/>
            <w:noWrap/>
            <w:vAlign w:val="bottom"/>
            <w:hideMark/>
          </w:tcPr>
          <w:p w14:paraId="1C357201" w14:textId="77777777" w:rsidR="007C36C7" w:rsidRPr="000C143D" w:rsidRDefault="007C36C7" w:rsidP="00D52836">
            <w:pPr>
              <w:rPr>
                <w:rFonts w:cs="Arial"/>
                <w:color w:val="000000"/>
                <w:sz w:val="18"/>
                <w:szCs w:val="18"/>
              </w:rPr>
            </w:pPr>
            <w:r>
              <w:rPr>
                <w:rFonts w:cs="Arial"/>
                <w:color w:val="000000"/>
                <w:sz w:val="18"/>
                <w:szCs w:val="18"/>
              </w:rPr>
              <w:t>6 March 2023 - 30 June 2024</w:t>
            </w:r>
          </w:p>
        </w:tc>
        <w:tc>
          <w:tcPr>
            <w:tcW w:w="1057" w:type="dxa"/>
            <w:tcBorders>
              <w:top w:val="nil"/>
              <w:left w:val="nil"/>
              <w:bottom w:val="single" w:sz="4" w:space="0" w:color="auto"/>
              <w:right w:val="nil"/>
            </w:tcBorders>
            <w:shd w:val="clear" w:color="000000" w:fill="FFFFFF"/>
            <w:noWrap/>
            <w:vAlign w:val="bottom"/>
            <w:hideMark/>
          </w:tcPr>
          <w:p w14:paraId="49635D50" w14:textId="77777777" w:rsidR="007C36C7" w:rsidRPr="000C143D" w:rsidRDefault="007C36C7" w:rsidP="00D52836">
            <w:pPr>
              <w:jc w:val="right"/>
              <w:rPr>
                <w:rFonts w:cs="Arial"/>
                <w:color w:val="000000"/>
                <w:sz w:val="18"/>
                <w:szCs w:val="18"/>
              </w:rPr>
            </w:pPr>
            <w:r>
              <w:rPr>
                <w:rFonts w:cs="Arial"/>
                <w:color w:val="000000"/>
                <w:sz w:val="18"/>
                <w:szCs w:val="18"/>
              </w:rPr>
              <w:t>109</w:t>
            </w:r>
          </w:p>
        </w:tc>
        <w:tc>
          <w:tcPr>
            <w:tcW w:w="1065" w:type="dxa"/>
            <w:tcBorders>
              <w:top w:val="nil"/>
              <w:left w:val="nil"/>
              <w:bottom w:val="single" w:sz="4" w:space="0" w:color="auto"/>
              <w:right w:val="nil"/>
            </w:tcBorders>
            <w:shd w:val="clear" w:color="000000" w:fill="FFFFFF"/>
            <w:noWrap/>
            <w:vAlign w:val="bottom"/>
            <w:hideMark/>
          </w:tcPr>
          <w:p w14:paraId="03FFB4CF" w14:textId="77777777" w:rsidR="007C36C7" w:rsidRPr="000C143D" w:rsidRDefault="007C36C7" w:rsidP="00D52836">
            <w:pPr>
              <w:jc w:val="right"/>
              <w:rPr>
                <w:rFonts w:cs="Arial"/>
                <w:color w:val="000000"/>
                <w:sz w:val="18"/>
                <w:szCs w:val="18"/>
              </w:rPr>
            </w:pPr>
            <w:r>
              <w:rPr>
                <w:rFonts w:cs="Arial"/>
                <w:color w:val="000000"/>
                <w:sz w:val="18"/>
                <w:szCs w:val="18"/>
              </w:rPr>
              <w:t>2</w:t>
            </w:r>
          </w:p>
        </w:tc>
        <w:tc>
          <w:tcPr>
            <w:tcW w:w="1067" w:type="dxa"/>
            <w:tcBorders>
              <w:top w:val="nil"/>
              <w:left w:val="nil"/>
              <w:bottom w:val="single" w:sz="4" w:space="0" w:color="auto"/>
              <w:right w:val="nil"/>
            </w:tcBorders>
            <w:shd w:val="clear" w:color="000000" w:fill="FFFFFF"/>
            <w:noWrap/>
            <w:vAlign w:val="bottom"/>
            <w:hideMark/>
          </w:tcPr>
          <w:p w14:paraId="03C82E83" w14:textId="77777777" w:rsidR="007C36C7" w:rsidRPr="000C143D" w:rsidRDefault="007C36C7" w:rsidP="00D52836">
            <w:pPr>
              <w:jc w:val="right"/>
              <w:rPr>
                <w:rFonts w:cs="Arial"/>
                <w:color w:val="000000"/>
                <w:sz w:val="18"/>
                <w:szCs w:val="18"/>
              </w:rPr>
            </w:pPr>
            <w:r>
              <w:rPr>
                <w:rFonts w:cs="Arial"/>
                <w:color w:val="000000"/>
                <w:sz w:val="18"/>
                <w:szCs w:val="18"/>
              </w:rPr>
              <w:t>15</w:t>
            </w:r>
          </w:p>
        </w:tc>
        <w:tc>
          <w:tcPr>
            <w:tcW w:w="1297" w:type="dxa"/>
            <w:tcBorders>
              <w:top w:val="nil"/>
              <w:left w:val="nil"/>
              <w:bottom w:val="single" w:sz="4" w:space="0" w:color="auto"/>
              <w:right w:val="nil"/>
            </w:tcBorders>
            <w:shd w:val="clear" w:color="000000" w:fill="FFFFFF"/>
            <w:noWrap/>
            <w:vAlign w:val="bottom"/>
            <w:hideMark/>
          </w:tcPr>
          <w:p w14:paraId="31AD0BBE" w14:textId="77777777" w:rsidR="007C36C7" w:rsidRPr="000C143D" w:rsidRDefault="007C36C7" w:rsidP="00D52836">
            <w:pPr>
              <w:jc w:val="right"/>
              <w:rPr>
                <w:rFonts w:cs="Arial"/>
                <w:color w:val="000000"/>
                <w:sz w:val="18"/>
                <w:szCs w:val="18"/>
              </w:rPr>
            </w:pPr>
            <w:r>
              <w:rPr>
                <w:rFonts w:cs="Arial"/>
                <w:color w:val="000000"/>
                <w:sz w:val="18"/>
                <w:szCs w:val="18"/>
              </w:rPr>
              <w:t>9</w:t>
            </w:r>
          </w:p>
        </w:tc>
        <w:tc>
          <w:tcPr>
            <w:tcW w:w="1247" w:type="dxa"/>
            <w:tcBorders>
              <w:top w:val="nil"/>
              <w:left w:val="nil"/>
              <w:bottom w:val="single" w:sz="4" w:space="0" w:color="auto"/>
              <w:right w:val="nil"/>
            </w:tcBorders>
            <w:shd w:val="clear" w:color="000000" w:fill="FFFFFF"/>
            <w:noWrap/>
            <w:vAlign w:val="bottom"/>
            <w:hideMark/>
          </w:tcPr>
          <w:p w14:paraId="56A83BAF" w14:textId="77777777" w:rsidR="007C36C7" w:rsidRPr="000C143D" w:rsidRDefault="007C36C7" w:rsidP="00D52836">
            <w:pPr>
              <w:jc w:val="right"/>
              <w:rPr>
                <w:rFonts w:cs="Arial"/>
                <w:color w:val="000000"/>
                <w:sz w:val="18"/>
                <w:szCs w:val="18"/>
              </w:rPr>
            </w:pPr>
            <w:r>
              <w:rPr>
                <w:rFonts w:cs="Arial"/>
                <w:color w:val="000000"/>
                <w:sz w:val="18"/>
                <w:szCs w:val="18"/>
              </w:rPr>
              <w:t>-</w:t>
            </w:r>
          </w:p>
        </w:tc>
        <w:tc>
          <w:tcPr>
            <w:tcW w:w="1057" w:type="dxa"/>
            <w:tcBorders>
              <w:top w:val="nil"/>
              <w:left w:val="nil"/>
              <w:bottom w:val="single" w:sz="4" w:space="0" w:color="auto"/>
              <w:right w:val="single" w:sz="4" w:space="0" w:color="auto"/>
            </w:tcBorders>
            <w:shd w:val="clear" w:color="000000" w:fill="F2F2F2"/>
            <w:noWrap/>
            <w:vAlign w:val="bottom"/>
            <w:hideMark/>
          </w:tcPr>
          <w:p w14:paraId="0F06833E" w14:textId="77777777" w:rsidR="007C36C7" w:rsidRPr="000C143D" w:rsidRDefault="007C36C7" w:rsidP="00D52836">
            <w:pPr>
              <w:jc w:val="right"/>
              <w:rPr>
                <w:rFonts w:cs="Arial"/>
                <w:color w:val="000000"/>
                <w:sz w:val="18"/>
                <w:szCs w:val="18"/>
              </w:rPr>
            </w:pPr>
            <w:r>
              <w:rPr>
                <w:rFonts w:cs="Arial"/>
                <w:color w:val="000000"/>
                <w:sz w:val="18"/>
                <w:szCs w:val="18"/>
              </w:rPr>
              <w:t>136</w:t>
            </w:r>
          </w:p>
        </w:tc>
      </w:tr>
    </w:tbl>
    <w:p w14:paraId="0C55C0E7" w14:textId="77777777" w:rsidR="007C36C7" w:rsidRPr="002F07DA" w:rsidRDefault="007C36C7" w:rsidP="00877307">
      <w:pPr>
        <w:spacing w:after="240"/>
        <w:rPr>
          <w:sz w:val="18"/>
          <w:szCs w:val="18"/>
        </w:rPr>
      </w:pPr>
    </w:p>
    <w:p w14:paraId="50D609E6" w14:textId="77777777" w:rsidR="007C36C7" w:rsidRPr="002F07DA" w:rsidRDefault="007C36C7" w:rsidP="004F16C5">
      <w:pPr>
        <w:pStyle w:val="Heading1"/>
      </w:pPr>
      <w:r w:rsidRPr="002F07DA">
        <w:lastRenderedPageBreak/>
        <w:t>E1</w:t>
      </w:r>
      <w:r w:rsidRPr="002F07DA">
        <w:tab/>
        <w:t xml:space="preserve">KEY MANAGEMENT PERSONNEL DISCLOSURES </w:t>
      </w:r>
      <w:r>
        <w:t>(continued)</w:t>
      </w:r>
    </w:p>
    <w:p w14:paraId="3E46AE4C" w14:textId="77777777" w:rsidR="007C36C7" w:rsidRPr="002F07DA" w:rsidRDefault="007C36C7" w:rsidP="004F16C5">
      <w:pPr>
        <w:pStyle w:val="Header"/>
        <w:tabs>
          <w:tab w:val="clear" w:pos="4513"/>
          <w:tab w:val="clear" w:pos="9026"/>
        </w:tabs>
        <w:spacing w:before="240" w:after="240"/>
        <w:rPr>
          <w:sz w:val="20"/>
        </w:rPr>
      </w:pPr>
      <w:r w:rsidRPr="002F07DA">
        <w:rPr>
          <w:sz w:val="20"/>
        </w:rPr>
        <w:t>KMP Remuneration Policy</w:t>
      </w:r>
      <w:r>
        <w:rPr>
          <w:sz w:val="20"/>
        </w:rPr>
        <w:t xml:space="preserve"> (continued)</w:t>
      </w:r>
    </w:p>
    <w:p w14:paraId="3899691C" w14:textId="77777777" w:rsidR="007C36C7" w:rsidRDefault="007C36C7" w:rsidP="00D062D1">
      <w:pPr>
        <w:pStyle w:val="Header"/>
        <w:tabs>
          <w:tab w:val="clear" w:pos="4513"/>
          <w:tab w:val="clear" w:pos="9026"/>
        </w:tabs>
        <w:spacing w:after="240"/>
        <w:rPr>
          <w:b w:val="0"/>
          <w:sz w:val="20"/>
        </w:rPr>
      </w:pPr>
      <w:r>
        <w:rPr>
          <w:sz w:val="18"/>
          <w:szCs w:val="18"/>
        </w:rPr>
        <w:t>1 July 2022 – 30 June 2023</w:t>
      </w:r>
    </w:p>
    <w:tbl>
      <w:tblPr>
        <w:tblW w:w="9519" w:type="dxa"/>
        <w:tblInd w:w="-5" w:type="dxa"/>
        <w:tblLook w:val="04A0" w:firstRow="1" w:lastRow="0" w:firstColumn="1" w:lastColumn="0" w:noHBand="0" w:noVBand="1"/>
      </w:tblPr>
      <w:tblGrid>
        <w:gridCol w:w="2941"/>
        <w:gridCol w:w="1007"/>
        <w:gridCol w:w="1077"/>
        <w:gridCol w:w="1077"/>
        <w:gridCol w:w="1217"/>
        <w:gridCol w:w="1158"/>
        <w:gridCol w:w="1066"/>
      </w:tblGrid>
      <w:tr w:rsidR="007C36C7" w:rsidRPr="00EF1F2D" w14:paraId="27134B53" w14:textId="77777777" w:rsidTr="009F7814">
        <w:trPr>
          <w:trHeight w:val="667"/>
        </w:trPr>
        <w:tc>
          <w:tcPr>
            <w:tcW w:w="2941" w:type="dxa"/>
            <w:vMerge w:val="restart"/>
            <w:tcBorders>
              <w:top w:val="single" w:sz="4" w:space="0" w:color="auto"/>
              <w:left w:val="single" w:sz="4" w:space="0" w:color="auto"/>
              <w:bottom w:val="nil"/>
              <w:right w:val="nil"/>
            </w:tcBorders>
            <w:shd w:val="clear" w:color="000000" w:fill="BFBFBF"/>
            <w:vAlign w:val="center"/>
            <w:hideMark/>
          </w:tcPr>
          <w:p w14:paraId="7062264B" w14:textId="77777777" w:rsidR="007C36C7" w:rsidRPr="00EF1F2D" w:rsidRDefault="007C36C7" w:rsidP="000C143D">
            <w:pPr>
              <w:rPr>
                <w:sz w:val="18"/>
                <w:szCs w:val="18"/>
              </w:rPr>
            </w:pPr>
            <w:r w:rsidRPr="00EF1F2D">
              <w:rPr>
                <w:sz w:val="18"/>
                <w:szCs w:val="18"/>
              </w:rPr>
              <w:t>Position</w:t>
            </w:r>
          </w:p>
        </w:tc>
        <w:tc>
          <w:tcPr>
            <w:tcW w:w="2072" w:type="dxa"/>
            <w:gridSpan w:val="2"/>
            <w:tcBorders>
              <w:top w:val="single" w:sz="4" w:space="0" w:color="auto"/>
              <w:left w:val="nil"/>
              <w:bottom w:val="nil"/>
              <w:right w:val="nil"/>
            </w:tcBorders>
            <w:shd w:val="clear" w:color="000000" w:fill="BFBFBF"/>
            <w:hideMark/>
          </w:tcPr>
          <w:p w14:paraId="00640442" w14:textId="77777777" w:rsidR="007C36C7" w:rsidRPr="00EF1F2D" w:rsidRDefault="007C36C7" w:rsidP="000C143D">
            <w:pPr>
              <w:jc w:val="center"/>
              <w:rPr>
                <w:sz w:val="18"/>
                <w:szCs w:val="18"/>
              </w:rPr>
            </w:pPr>
            <w:r w:rsidRPr="00EF1F2D">
              <w:rPr>
                <w:sz w:val="18"/>
                <w:szCs w:val="18"/>
              </w:rPr>
              <w:t>Short Term Employee Expenses</w:t>
            </w:r>
          </w:p>
        </w:tc>
        <w:tc>
          <w:tcPr>
            <w:tcW w:w="1077" w:type="dxa"/>
            <w:tcBorders>
              <w:top w:val="single" w:sz="4" w:space="0" w:color="auto"/>
              <w:left w:val="nil"/>
              <w:bottom w:val="nil"/>
              <w:right w:val="nil"/>
            </w:tcBorders>
            <w:shd w:val="clear" w:color="000000" w:fill="BFBFBF"/>
            <w:hideMark/>
          </w:tcPr>
          <w:p w14:paraId="180418F1" w14:textId="77777777" w:rsidR="007C36C7" w:rsidRPr="00EF1F2D" w:rsidRDefault="007C36C7" w:rsidP="000C143D">
            <w:pPr>
              <w:jc w:val="center"/>
              <w:rPr>
                <w:sz w:val="18"/>
                <w:szCs w:val="18"/>
              </w:rPr>
            </w:pPr>
            <w:r w:rsidRPr="00EF1F2D">
              <w:rPr>
                <w:sz w:val="18"/>
                <w:szCs w:val="18"/>
              </w:rPr>
              <w:t>Long Term Employee Expenses</w:t>
            </w:r>
          </w:p>
        </w:tc>
        <w:tc>
          <w:tcPr>
            <w:tcW w:w="1205" w:type="dxa"/>
            <w:tcBorders>
              <w:top w:val="single" w:sz="4" w:space="0" w:color="auto"/>
              <w:left w:val="nil"/>
              <w:bottom w:val="nil"/>
              <w:right w:val="nil"/>
            </w:tcBorders>
            <w:shd w:val="clear" w:color="000000" w:fill="BFBFBF"/>
            <w:hideMark/>
          </w:tcPr>
          <w:p w14:paraId="703D9B88" w14:textId="77777777" w:rsidR="007C36C7" w:rsidRPr="00EF1F2D" w:rsidRDefault="007C36C7" w:rsidP="000C143D">
            <w:pPr>
              <w:jc w:val="center"/>
              <w:rPr>
                <w:sz w:val="18"/>
                <w:szCs w:val="18"/>
              </w:rPr>
            </w:pPr>
            <w:r w:rsidRPr="00EF1F2D">
              <w:rPr>
                <w:sz w:val="18"/>
                <w:szCs w:val="18"/>
              </w:rPr>
              <w:t>Post Employment Benefits</w:t>
            </w:r>
          </w:p>
        </w:tc>
        <w:tc>
          <w:tcPr>
            <w:tcW w:w="1158" w:type="dxa"/>
            <w:tcBorders>
              <w:top w:val="single" w:sz="4" w:space="0" w:color="auto"/>
              <w:left w:val="nil"/>
              <w:bottom w:val="nil"/>
              <w:right w:val="nil"/>
            </w:tcBorders>
            <w:shd w:val="clear" w:color="000000" w:fill="BFBFBF"/>
            <w:hideMark/>
          </w:tcPr>
          <w:p w14:paraId="0684B1A5" w14:textId="77777777" w:rsidR="007C36C7" w:rsidRPr="00EF1F2D" w:rsidRDefault="007C36C7" w:rsidP="000C143D">
            <w:pPr>
              <w:jc w:val="center"/>
              <w:rPr>
                <w:sz w:val="18"/>
                <w:szCs w:val="18"/>
              </w:rPr>
            </w:pPr>
            <w:r w:rsidRPr="00EF1F2D">
              <w:rPr>
                <w:sz w:val="18"/>
                <w:szCs w:val="18"/>
              </w:rPr>
              <w:t>Termination Benefits</w:t>
            </w:r>
          </w:p>
        </w:tc>
        <w:tc>
          <w:tcPr>
            <w:tcW w:w="1066" w:type="dxa"/>
            <w:tcBorders>
              <w:top w:val="single" w:sz="4" w:space="0" w:color="auto"/>
              <w:left w:val="nil"/>
              <w:bottom w:val="nil"/>
              <w:right w:val="single" w:sz="4" w:space="0" w:color="auto"/>
            </w:tcBorders>
            <w:shd w:val="clear" w:color="000000" w:fill="BFBFBF"/>
            <w:hideMark/>
          </w:tcPr>
          <w:p w14:paraId="2B9FA896" w14:textId="77777777" w:rsidR="007C36C7" w:rsidRPr="00EF1F2D" w:rsidRDefault="007C36C7" w:rsidP="000C143D">
            <w:pPr>
              <w:jc w:val="center"/>
              <w:rPr>
                <w:sz w:val="18"/>
                <w:szCs w:val="18"/>
              </w:rPr>
            </w:pPr>
            <w:r w:rsidRPr="00EF1F2D">
              <w:rPr>
                <w:sz w:val="18"/>
                <w:szCs w:val="18"/>
              </w:rPr>
              <w:t>Total Expenses</w:t>
            </w:r>
          </w:p>
        </w:tc>
      </w:tr>
      <w:tr w:rsidR="007C36C7" w:rsidRPr="00EF1F2D" w14:paraId="214CC9C7" w14:textId="77777777" w:rsidTr="009F7814">
        <w:trPr>
          <w:trHeight w:val="667"/>
        </w:trPr>
        <w:tc>
          <w:tcPr>
            <w:tcW w:w="2941" w:type="dxa"/>
            <w:vMerge/>
            <w:tcBorders>
              <w:top w:val="single" w:sz="4" w:space="0" w:color="auto"/>
              <w:left w:val="single" w:sz="4" w:space="0" w:color="auto"/>
              <w:bottom w:val="nil"/>
              <w:right w:val="nil"/>
            </w:tcBorders>
            <w:vAlign w:val="center"/>
            <w:hideMark/>
          </w:tcPr>
          <w:p w14:paraId="2A3D77E9" w14:textId="77777777" w:rsidR="007C36C7" w:rsidRPr="00EF1F2D" w:rsidRDefault="007C36C7" w:rsidP="000C143D">
            <w:pPr>
              <w:rPr>
                <w:sz w:val="18"/>
                <w:szCs w:val="18"/>
              </w:rPr>
            </w:pPr>
          </w:p>
        </w:tc>
        <w:tc>
          <w:tcPr>
            <w:tcW w:w="994" w:type="dxa"/>
            <w:tcBorders>
              <w:top w:val="nil"/>
              <w:left w:val="nil"/>
              <w:bottom w:val="nil"/>
              <w:right w:val="nil"/>
            </w:tcBorders>
            <w:shd w:val="clear" w:color="000000" w:fill="BFBFBF"/>
            <w:vAlign w:val="center"/>
            <w:hideMark/>
          </w:tcPr>
          <w:p w14:paraId="132DE76F" w14:textId="77777777" w:rsidR="007C36C7" w:rsidRPr="00EF1F2D" w:rsidRDefault="007C36C7" w:rsidP="000C143D">
            <w:pPr>
              <w:jc w:val="center"/>
              <w:rPr>
                <w:sz w:val="18"/>
                <w:szCs w:val="18"/>
              </w:rPr>
            </w:pPr>
            <w:r w:rsidRPr="00EF1F2D">
              <w:rPr>
                <w:sz w:val="18"/>
                <w:szCs w:val="18"/>
              </w:rPr>
              <w:t>Monetary Expenses</w:t>
            </w:r>
          </w:p>
        </w:tc>
        <w:tc>
          <w:tcPr>
            <w:tcW w:w="1077" w:type="dxa"/>
            <w:tcBorders>
              <w:top w:val="nil"/>
              <w:left w:val="nil"/>
              <w:bottom w:val="nil"/>
              <w:right w:val="nil"/>
            </w:tcBorders>
            <w:shd w:val="clear" w:color="000000" w:fill="BFBFBF"/>
            <w:vAlign w:val="center"/>
            <w:hideMark/>
          </w:tcPr>
          <w:p w14:paraId="6314533B" w14:textId="77777777" w:rsidR="007C36C7" w:rsidRPr="00EF1F2D" w:rsidRDefault="007C36C7" w:rsidP="000C143D">
            <w:pPr>
              <w:jc w:val="center"/>
              <w:rPr>
                <w:sz w:val="18"/>
                <w:szCs w:val="18"/>
              </w:rPr>
            </w:pPr>
            <w:r w:rsidRPr="00EF1F2D">
              <w:rPr>
                <w:sz w:val="18"/>
                <w:szCs w:val="18"/>
              </w:rPr>
              <w:t>Non-Monetary Benefits</w:t>
            </w:r>
          </w:p>
        </w:tc>
        <w:tc>
          <w:tcPr>
            <w:tcW w:w="1077" w:type="dxa"/>
            <w:tcBorders>
              <w:top w:val="nil"/>
              <w:left w:val="nil"/>
              <w:bottom w:val="nil"/>
              <w:right w:val="nil"/>
            </w:tcBorders>
            <w:shd w:val="clear" w:color="000000" w:fill="BFBFBF"/>
            <w:vAlign w:val="center"/>
            <w:hideMark/>
          </w:tcPr>
          <w:p w14:paraId="1DC9EA55" w14:textId="77777777" w:rsidR="007C36C7" w:rsidRPr="00EF1F2D" w:rsidRDefault="007C36C7" w:rsidP="000C143D">
            <w:pPr>
              <w:jc w:val="center"/>
              <w:rPr>
                <w:sz w:val="18"/>
                <w:szCs w:val="18"/>
              </w:rPr>
            </w:pPr>
            <w:r w:rsidRPr="00EF1F2D">
              <w:rPr>
                <w:sz w:val="18"/>
                <w:szCs w:val="18"/>
              </w:rPr>
              <w:t> </w:t>
            </w:r>
          </w:p>
        </w:tc>
        <w:tc>
          <w:tcPr>
            <w:tcW w:w="1205" w:type="dxa"/>
            <w:tcBorders>
              <w:top w:val="nil"/>
              <w:left w:val="nil"/>
              <w:bottom w:val="nil"/>
              <w:right w:val="nil"/>
            </w:tcBorders>
            <w:shd w:val="clear" w:color="000000" w:fill="BFBFBF"/>
            <w:hideMark/>
          </w:tcPr>
          <w:p w14:paraId="662F87EF" w14:textId="77777777" w:rsidR="007C36C7" w:rsidRPr="00EF1F2D" w:rsidRDefault="007C36C7" w:rsidP="000C143D">
            <w:pPr>
              <w:rPr>
                <w:sz w:val="18"/>
                <w:szCs w:val="18"/>
              </w:rPr>
            </w:pPr>
            <w:r w:rsidRPr="00EF1F2D">
              <w:rPr>
                <w:sz w:val="18"/>
                <w:szCs w:val="18"/>
              </w:rPr>
              <w:t> </w:t>
            </w:r>
          </w:p>
        </w:tc>
        <w:tc>
          <w:tcPr>
            <w:tcW w:w="1158" w:type="dxa"/>
            <w:tcBorders>
              <w:top w:val="nil"/>
              <w:left w:val="nil"/>
              <w:bottom w:val="nil"/>
              <w:right w:val="nil"/>
            </w:tcBorders>
            <w:shd w:val="clear" w:color="000000" w:fill="BFBFBF"/>
            <w:vAlign w:val="center"/>
            <w:hideMark/>
          </w:tcPr>
          <w:p w14:paraId="487EB97C" w14:textId="77777777" w:rsidR="007C36C7" w:rsidRPr="00EF1F2D" w:rsidRDefault="007C36C7" w:rsidP="000C143D">
            <w:pPr>
              <w:jc w:val="right"/>
              <w:rPr>
                <w:sz w:val="18"/>
                <w:szCs w:val="18"/>
              </w:rPr>
            </w:pPr>
            <w:r w:rsidRPr="00EF1F2D">
              <w:rPr>
                <w:sz w:val="18"/>
                <w:szCs w:val="18"/>
              </w:rPr>
              <w:t> </w:t>
            </w:r>
          </w:p>
        </w:tc>
        <w:tc>
          <w:tcPr>
            <w:tcW w:w="1066" w:type="dxa"/>
            <w:tcBorders>
              <w:top w:val="nil"/>
              <w:left w:val="nil"/>
              <w:bottom w:val="nil"/>
              <w:right w:val="single" w:sz="4" w:space="0" w:color="auto"/>
            </w:tcBorders>
            <w:shd w:val="clear" w:color="000000" w:fill="BFBFBF"/>
            <w:vAlign w:val="center"/>
            <w:hideMark/>
          </w:tcPr>
          <w:p w14:paraId="409EA5D6" w14:textId="77777777" w:rsidR="007C36C7" w:rsidRPr="00EF1F2D" w:rsidRDefault="007C36C7" w:rsidP="000C143D">
            <w:pPr>
              <w:jc w:val="center"/>
              <w:rPr>
                <w:sz w:val="18"/>
                <w:szCs w:val="18"/>
              </w:rPr>
            </w:pPr>
            <w:r w:rsidRPr="00EF1F2D">
              <w:rPr>
                <w:sz w:val="18"/>
                <w:szCs w:val="18"/>
              </w:rPr>
              <w:t> </w:t>
            </w:r>
          </w:p>
        </w:tc>
      </w:tr>
      <w:tr w:rsidR="007C36C7" w:rsidRPr="00EF1F2D" w14:paraId="1136E6E1" w14:textId="77777777" w:rsidTr="009F7814">
        <w:trPr>
          <w:trHeight w:val="277"/>
        </w:trPr>
        <w:tc>
          <w:tcPr>
            <w:tcW w:w="2941" w:type="dxa"/>
            <w:tcBorders>
              <w:top w:val="nil"/>
              <w:left w:val="single" w:sz="4" w:space="0" w:color="auto"/>
              <w:bottom w:val="single" w:sz="4" w:space="0" w:color="auto"/>
              <w:right w:val="nil"/>
            </w:tcBorders>
            <w:shd w:val="clear" w:color="000000" w:fill="BFBFBF"/>
            <w:vAlign w:val="center"/>
            <w:hideMark/>
          </w:tcPr>
          <w:p w14:paraId="19E59244" w14:textId="77777777" w:rsidR="007C36C7" w:rsidRPr="00EF1F2D" w:rsidRDefault="007C36C7" w:rsidP="000C143D">
            <w:pPr>
              <w:rPr>
                <w:sz w:val="18"/>
                <w:szCs w:val="18"/>
              </w:rPr>
            </w:pPr>
            <w:r w:rsidRPr="00EF1F2D">
              <w:rPr>
                <w:sz w:val="18"/>
                <w:szCs w:val="18"/>
              </w:rPr>
              <w:t> </w:t>
            </w:r>
          </w:p>
        </w:tc>
        <w:tc>
          <w:tcPr>
            <w:tcW w:w="994" w:type="dxa"/>
            <w:tcBorders>
              <w:top w:val="nil"/>
              <w:left w:val="nil"/>
              <w:bottom w:val="single" w:sz="4" w:space="0" w:color="auto"/>
              <w:right w:val="nil"/>
            </w:tcBorders>
            <w:shd w:val="clear" w:color="000000" w:fill="BFBFBF"/>
            <w:vAlign w:val="center"/>
            <w:hideMark/>
          </w:tcPr>
          <w:p w14:paraId="1728EC4F" w14:textId="77777777" w:rsidR="007C36C7" w:rsidRPr="00EF1F2D" w:rsidRDefault="007C36C7" w:rsidP="000C143D">
            <w:pPr>
              <w:jc w:val="right"/>
              <w:rPr>
                <w:sz w:val="18"/>
                <w:szCs w:val="18"/>
              </w:rPr>
            </w:pPr>
            <w:r w:rsidRPr="00EF1F2D">
              <w:rPr>
                <w:sz w:val="18"/>
                <w:szCs w:val="18"/>
              </w:rPr>
              <w:t>$’000</w:t>
            </w:r>
          </w:p>
        </w:tc>
        <w:tc>
          <w:tcPr>
            <w:tcW w:w="1077" w:type="dxa"/>
            <w:tcBorders>
              <w:top w:val="nil"/>
              <w:left w:val="nil"/>
              <w:bottom w:val="single" w:sz="4" w:space="0" w:color="auto"/>
              <w:right w:val="nil"/>
            </w:tcBorders>
            <w:shd w:val="clear" w:color="000000" w:fill="BFBFBF"/>
            <w:vAlign w:val="center"/>
            <w:hideMark/>
          </w:tcPr>
          <w:p w14:paraId="17FE4F9E" w14:textId="77777777" w:rsidR="007C36C7" w:rsidRPr="00EF1F2D" w:rsidRDefault="007C36C7" w:rsidP="000C143D">
            <w:pPr>
              <w:jc w:val="right"/>
              <w:rPr>
                <w:sz w:val="18"/>
                <w:szCs w:val="18"/>
              </w:rPr>
            </w:pPr>
            <w:r w:rsidRPr="00EF1F2D">
              <w:rPr>
                <w:sz w:val="18"/>
                <w:szCs w:val="18"/>
              </w:rPr>
              <w:t>$’000</w:t>
            </w:r>
          </w:p>
        </w:tc>
        <w:tc>
          <w:tcPr>
            <w:tcW w:w="1077" w:type="dxa"/>
            <w:tcBorders>
              <w:top w:val="nil"/>
              <w:left w:val="nil"/>
              <w:bottom w:val="single" w:sz="4" w:space="0" w:color="auto"/>
              <w:right w:val="nil"/>
            </w:tcBorders>
            <w:shd w:val="clear" w:color="000000" w:fill="BFBFBF"/>
            <w:vAlign w:val="center"/>
            <w:hideMark/>
          </w:tcPr>
          <w:p w14:paraId="12412DBA" w14:textId="77777777" w:rsidR="007C36C7" w:rsidRPr="00EF1F2D" w:rsidRDefault="007C36C7" w:rsidP="000C143D">
            <w:pPr>
              <w:jc w:val="right"/>
              <w:rPr>
                <w:sz w:val="18"/>
                <w:szCs w:val="18"/>
              </w:rPr>
            </w:pPr>
            <w:r w:rsidRPr="00EF1F2D">
              <w:rPr>
                <w:sz w:val="18"/>
                <w:szCs w:val="18"/>
              </w:rPr>
              <w:t>$’000</w:t>
            </w:r>
          </w:p>
        </w:tc>
        <w:tc>
          <w:tcPr>
            <w:tcW w:w="1205" w:type="dxa"/>
            <w:tcBorders>
              <w:top w:val="nil"/>
              <w:left w:val="nil"/>
              <w:bottom w:val="single" w:sz="4" w:space="0" w:color="auto"/>
              <w:right w:val="nil"/>
            </w:tcBorders>
            <w:shd w:val="clear" w:color="000000" w:fill="BFBFBF"/>
            <w:vAlign w:val="center"/>
            <w:hideMark/>
          </w:tcPr>
          <w:p w14:paraId="6983FD6D" w14:textId="77777777" w:rsidR="007C36C7" w:rsidRPr="00EF1F2D" w:rsidRDefault="007C36C7" w:rsidP="000C143D">
            <w:pPr>
              <w:jc w:val="right"/>
              <w:rPr>
                <w:sz w:val="18"/>
                <w:szCs w:val="18"/>
              </w:rPr>
            </w:pPr>
            <w:r w:rsidRPr="00EF1F2D">
              <w:rPr>
                <w:sz w:val="18"/>
                <w:szCs w:val="18"/>
              </w:rPr>
              <w:t>$’000</w:t>
            </w:r>
          </w:p>
        </w:tc>
        <w:tc>
          <w:tcPr>
            <w:tcW w:w="1158" w:type="dxa"/>
            <w:tcBorders>
              <w:top w:val="nil"/>
              <w:left w:val="nil"/>
              <w:bottom w:val="single" w:sz="4" w:space="0" w:color="auto"/>
              <w:right w:val="nil"/>
            </w:tcBorders>
            <w:shd w:val="clear" w:color="000000" w:fill="BFBFBF"/>
            <w:vAlign w:val="center"/>
            <w:hideMark/>
          </w:tcPr>
          <w:p w14:paraId="079E3C08" w14:textId="77777777" w:rsidR="007C36C7" w:rsidRPr="00EF1F2D" w:rsidRDefault="007C36C7" w:rsidP="000C143D">
            <w:pPr>
              <w:jc w:val="right"/>
              <w:rPr>
                <w:sz w:val="18"/>
                <w:szCs w:val="18"/>
              </w:rPr>
            </w:pPr>
            <w:r w:rsidRPr="00EF1F2D">
              <w:rPr>
                <w:sz w:val="18"/>
                <w:szCs w:val="18"/>
              </w:rPr>
              <w:t>$’000</w:t>
            </w:r>
          </w:p>
        </w:tc>
        <w:tc>
          <w:tcPr>
            <w:tcW w:w="1066" w:type="dxa"/>
            <w:tcBorders>
              <w:top w:val="nil"/>
              <w:left w:val="nil"/>
              <w:bottom w:val="single" w:sz="4" w:space="0" w:color="auto"/>
              <w:right w:val="single" w:sz="4" w:space="0" w:color="auto"/>
            </w:tcBorders>
            <w:shd w:val="clear" w:color="000000" w:fill="BFBFBF"/>
            <w:vAlign w:val="center"/>
            <w:hideMark/>
          </w:tcPr>
          <w:p w14:paraId="5C71B4EE" w14:textId="77777777" w:rsidR="007C36C7" w:rsidRPr="00EF1F2D" w:rsidRDefault="007C36C7" w:rsidP="000C143D">
            <w:pPr>
              <w:jc w:val="right"/>
              <w:rPr>
                <w:sz w:val="18"/>
                <w:szCs w:val="18"/>
              </w:rPr>
            </w:pPr>
            <w:r w:rsidRPr="00EF1F2D">
              <w:rPr>
                <w:sz w:val="18"/>
                <w:szCs w:val="18"/>
              </w:rPr>
              <w:t>$’000</w:t>
            </w:r>
          </w:p>
        </w:tc>
      </w:tr>
      <w:tr w:rsidR="007C36C7" w:rsidRPr="00EF1F2D" w14:paraId="7D4553F9" w14:textId="77777777" w:rsidTr="009F7814">
        <w:trPr>
          <w:trHeight w:val="277"/>
        </w:trPr>
        <w:tc>
          <w:tcPr>
            <w:tcW w:w="2941" w:type="dxa"/>
            <w:tcBorders>
              <w:top w:val="nil"/>
              <w:left w:val="single" w:sz="4" w:space="0" w:color="auto"/>
              <w:bottom w:val="nil"/>
              <w:right w:val="nil"/>
            </w:tcBorders>
            <w:shd w:val="clear" w:color="000000" w:fill="FFFFFF"/>
            <w:noWrap/>
            <w:vAlign w:val="bottom"/>
            <w:hideMark/>
          </w:tcPr>
          <w:p w14:paraId="0244061B" w14:textId="77777777" w:rsidR="007C36C7" w:rsidRPr="00EF1F2D" w:rsidRDefault="007C36C7" w:rsidP="000C143D">
            <w:pPr>
              <w:rPr>
                <w:b/>
                <w:bCs/>
                <w:sz w:val="18"/>
                <w:szCs w:val="18"/>
              </w:rPr>
            </w:pPr>
            <w:r w:rsidRPr="00EF1F2D">
              <w:rPr>
                <w:b/>
                <w:bCs/>
                <w:sz w:val="18"/>
                <w:szCs w:val="18"/>
              </w:rPr>
              <w:t>President</w:t>
            </w:r>
          </w:p>
        </w:tc>
        <w:tc>
          <w:tcPr>
            <w:tcW w:w="994" w:type="dxa"/>
            <w:tcBorders>
              <w:top w:val="nil"/>
              <w:left w:val="nil"/>
              <w:bottom w:val="nil"/>
              <w:right w:val="nil"/>
            </w:tcBorders>
            <w:shd w:val="clear" w:color="000000" w:fill="FFFFFF"/>
            <w:noWrap/>
            <w:vAlign w:val="bottom"/>
            <w:hideMark/>
          </w:tcPr>
          <w:p w14:paraId="06AAEE69" w14:textId="77777777" w:rsidR="007C36C7" w:rsidRPr="00EF1F2D" w:rsidRDefault="007C36C7" w:rsidP="000C143D">
            <w:pPr>
              <w:rPr>
                <w:sz w:val="18"/>
                <w:szCs w:val="18"/>
              </w:rPr>
            </w:pPr>
            <w:r w:rsidRPr="00EF1F2D">
              <w:rPr>
                <w:sz w:val="18"/>
                <w:szCs w:val="18"/>
              </w:rPr>
              <w:t> </w:t>
            </w:r>
          </w:p>
        </w:tc>
        <w:tc>
          <w:tcPr>
            <w:tcW w:w="1077" w:type="dxa"/>
            <w:tcBorders>
              <w:top w:val="nil"/>
              <w:left w:val="nil"/>
              <w:bottom w:val="nil"/>
              <w:right w:val="nil"/>
            </w:tcBorders>
            <w:shd w:val="clear" w:color="000000" w:fill="FFFFFF"/>
            <w:noWrap/>
            <w:vAlign w:val="bottom"/>
            <w:hideMark/>
          </w:tcPr>
          <w:p w14:paraId="6688F940" w14:textId="77777777" w:rsidR="007C36C7" w:rsidRPr="00EF1F2D" w:rsidRDefault="007C36C7" w:rsidP="000C143D">
            <w:pPr>
              <w:rPr>
                <w:sz w:val="18"/>
                <w:szCs w:val="18"/>
              </w:rPr>
            </w:pPr>
            <w:r w:rsidRPr="00EF1F2D">
              <w:rPr>
                <w:sz w:val="18"/>
                <w:szCs w:val="18"/>
              </w:rPr>
              <w:t> </w:t>
            </w:r>
          </w:p>
        </w:tc>
        <w:tc>
          <w:tcPr>
            <w:tcW w:w="1077" w:type="dxa"/>
            <w:tcBorders>
              <w:top w:val="nil"/>
              <w:left w:val="nil"/>
              <w:bottom w:val="nil"/>
              <w:right w:val="nil"/>
            </w:tcBorders>
            <w:shd w:val="clear" w:color="000000" w:fill="FFFFFF"/>
            <w:noWrap/>
            <w:vAlign w:val="bottom"/>
            <w:hideMark/>
          </w:tcPr>
          <w:p w14:paraId="2FCF0B8C" w14:textId="77777777" w:rsidR="007C36C7" w:rsidRPr="00EF1F2D" w:rsidRDefault="007C36C7" w:rsidP="000C143D">
            <w:pPr>
              <w:rPr>
                <w:sz w:val="18"/>
                <w:szCs w:val="18"/>
              </w:rPr>
            </w:pPr>
            <w:r w:rsidRPr="00EF1F2D">
              <w:rPr>
                <w:sz w:val="18"/>
                <w:szCs w:val="18"/>
              </w:rPr>
              <w:t> </w:t>
            </w:r>
          </w:p>
        </w:tc>
        <w:tc>
          <w:tcPr>
            <w:tcW w:w="1205" w:type="dxa"/>
            <w:tcBorders>
              <w:top w:val="nil"/>
              <w:left w:val="nil"/>
              <w:bottom w:val="nil"/>
              <w:right w:val="nil"/>
            </w:tcBorders>
            <w:shd w:val="clear" w:color="000000" w:fill="FFFFFF"/>
            <w:noWrap/>
            <w:vAlign w:val="bottom"/>
            <w:hideMark/>
          </w:tcPr>
          <w:p w14:paraId="34FAB55A" w14:textId="77777777" w:rsidR="007C36C7" w:rsidRPr="00EF1F2D" w:rsidRDefault="007C36C7" w:rsidP="000C143D">
            <w:pPr>
              <w:rPr>
                <w:sz w:val="18"/>
                <w:szCs w:val="18"/>
              </w:rPr>
            </w:pPr>
            <w:r w:rsidRPr="00EF1F2D">
              <w:rPr>
                <w:sz w:val="18"/>
                <w:szCs w:val="18"/>
              </w:rPr>
              <w:t> </w:t>
            </w:r>
          </w:p>
        </w:tc>
        <w:tc>
          <w:tcPr>
            <w:tcW w:w="1158" w:type="dxa"/>
            <w:tcBorders>
              <w:top w:val="nil"/>
              <w:left w:val="nil"/>
              <w:bottom w:val="nil"/>
              <w:right w:val="nil"/>
            </w:tcBorders>
            <w:shd w:val="clear" w:color="000000" w:fill="FFFFFF"/>
            <w:noWrap/>
            <w:vAlign w:val="bottom"/>
            <w:hideMark/>
          </w:tcPr>
          <w:p w14:paraId="110C2014" w14:textId="77777777" w:rsidR="007C36C7" w:rsidRPr="00EF1F2D" w:rsidRDefault="007C36C7" w:rsidP="000C143D">
            <w:pPr>
              <w:rPr>
                <w:sz w:val="18"/>
                <w:szCs w:val="18"/>
              </w:rPr>
            </w:pPr>
            <w:r w:rsidRPr="00EF1F2D">
              <w:rPr>
                <w:sz w:val="18"/>
                <w:szCs w:val="18"/>
              </w:rPr>
              <w:t> </w:t>
            </w:r>
          </w:p>
        </w:tc>
        <w:tc>
          <w:tcPr>
            <w:tcW w:w="1066" w:type="dxa"/>
            <w:tcBorders>
              <w:top w:val="nil"/>
              <w:left w:val="nil"/>
              <w:bottom w:val="nil"/>
              <w:right w:val="single" w:sz="4" w:space="0" w:color="auto"/>
            </w:tcBorders>
            <w:shd w:val="clear" w:color="000000" w:fill="F2F2F2"/>
            <w:noWrap/>
            <w:vAlign w:val="bottom"/>
            <w:hideMark/>
          </w:tcPr>
          <w:p w14:paraId="193765B3" w14:textId="77777777" w:rsidR="007C36C7" w:rsidRPr="00EF1F2D" w:rsidRDefault="007C36C7" w:rsidP="000C143D">
            <w:pPr>
              <w:rPr>
                <w:sz w:val="18"/>
                <w:szCs w:val="18"/>
              </w:rPr>
            </w:pPr>
            <w:r w:rsidRPr="00EF1F2D">
              <w:rPr>
                <w:sz w:val="18"/>
                <w:szCs w:val="18"/>
              </w:rPr>
              <w:t> </w:t>
            </w:r>
          </w:p>
        </w:tc>
      </w:tr>
      <w:tr w:rsidR="007C36C7" w:rsidRPr="00EF1F2D" w14:paraId="284F200A" w14:textId="77777777" w:rsidTr="009F7814">
        <w:trPr>
          <w:trHeight w:val="277"/>
        </w:trPr>
        <w:tc>
          <w:tcPr>
            <w:tcW w:w="2941" w:type="dxa"/>
            <w:tcBorders>
              <w:top w:val="nil"/>
              <w:left w:val="single" w:sz="4" w:space="0" w:color="auto"/>
              <w:bottom w:val="nil"/>
              <w:right w:val="nil"/>
            </w:tcBorders>
            <w:shd w:val="clear" w:color="000000" w:fill="FFFFFF"/>
            <w:noWrap/>
            <w:vAlign w:val="bottom"/>
            <w:hideMark/>
          </w:tcPr>
          <w:p w14:paraId="67B37064" w14:textId="77777777" w:rsidR="007C36C7" w:rsidRPr="00EF1F2D" w:rsidRDefault="007C36C7" w:rsidP="000C143D">
            <w:pPr>
              <w:rPr>
                <w:sz w:val="18"/>
                <w:szCs w:val="18"/>
              </w:rPr>
            </w:pPr>
            <w:r w:rsidRPr="00EF1F2D">
              <w:rPr>
                <w:sz w:val="18"/>
                <w:szCs w:val="18"/>
              </w:rPr>
              <w:t>1 July 2022 - 31 December 2022</w:t>
            </w:r>
          </w:p>
        </w:tc>
        <w:tc>
          <w:tcPr>
            <w:tcW w:w="994" w:type="dxa"/>
            <w:tcBorders>
              <w:top w:val="nil"/>
              <w:left w:val="nil"/>
              <w:bottom w:val="nil"/>
              <w:right w:val="nil"/>
            </w:tcBorders>
            <w:shd w:val="clear" w:color="000000" w:fill="FFFFFF"/>
            <w:noWrap/>
            <w:vAlign w:val="bottom"/>
            <w:hideMark/>
          </w:tcPr>
          <w:p w14:paraId="69EB8CC2" w14:textId="77777777" w:rsidR="007C36C7" w:rsidRPr="00EF1F2D" w:rsidRDefault="007C36C7" w:rsidP="000C143D">
            <w:pPr>
              <w:jc w:val="right"/>
              <w:rPr>
                <w:sz w:val="18"/>
                <w:szCs w:val="18"/>
              </w:rPr>
            </w:pPr>
            <w:r w:rsidRPr="00EF1F2D">
              <w:rPr>
                <w:sz w:val="18"/>
                <w:szCs w:val="18"/>
              </w:rPr>
              <w:t>131</w:t>
            </w:r>
          </w:p>
        </w:tc>
        <w:tc>
          <w:tcPr>
            <w:tcW w:w="1077" w:type="dxa"/>
            <w:tcBorders>
              <w:top w:val="nil"/>
              <w:left w:val="nil"/>
              <w:bottom w:val="nil"/>
              <w:right w:val="nil"/>
            </w:tcBorders>
            <w:shd w:val="clear" w:color="000000" w:fill="FFFFFF"/>
            <w:noWrap/>
            <w:vAlign w:val="bottom"/>
            <w:hideMark/>
          </w:tcPr>
          <w:p w14:paraId="0C83E5EA" w14:textId="77777777" w:rsidR="007C36C7" w:rsidRPr="00EF1F2D" w:rsidRDefault="007C36C7" w:rsidP="000C143D">
            <w:pPr>
              <w:jc w:val="right"/>
              <w:rPr>
                <w:sz w:val="18"/>
                <w:szCs w:val="18"/>
              </w:rPr>
            </w:pPr>
            <w:r w:rsidRPr="00EF1F2D">
              <w:rPr>
                <w:sz w:val="18"/>
                <w:szCs w:val="18"/>
              </w:rPr>
              <w:t>4</w:t>
            </w:r>
          </w:p>
        </w:tc>
        <w:tc>
          <w:tcPr>
            <w:tcW w:w="1077" w:type="dxa"/>
            <w:tcBorders>
              <w:top w:val="nil"/>
              <w:left w:val="nil"/>
              <w:bottom w:val="nil"/>
              <w:right w:val="nil"/>
            </w:tcBorders>
            <w:shd w:val="clear" w:color="000000" w:fill="FFFFFF"/>
            <w:noWrap/>
            <w:vAlign w:val="bottom"/>
            <w:hideMark/>
          </w:tcPr>
          <w:p w14:paraId="3B180A04" w14:textId="77777777" w:rsidR="007C36C7" w:rsidRPr="00EF1F2D" w:rsidRDefault="007C36C7" w:rsidP="000C143D">
            <w:pPr>
              <w:jc w:val="right"/>
              <w:rPr>
                <w:sz w:val="18"/>
                <w:szCs w:val="18"/>
              </w:rPr>
            </w:pPr>
            <w:r w:rsidRPr="00EF1F2D">
              <w:rPr>
                <w:sz w:val="18"/>
                <w:szCs w:val="18"/>
              </w:rPr>
              <w:t>-</w:t>
            </w:r>
          </w:p>
        </w:tc>
        <w:tc>
          <w:tcPr>
            <w:tcW w:w="1205" w:type="dxa"/>
            <w:tcBorders>
              <w:top w:val="nil"/>
              <w:left w:val="nil"/>
              <w:bottom w:val="nil"/>
              <w:right w:val="nil"/>
            </w:tcBorders>
            <w:shd w:val="clear" w:color="000000" w:fill="FFFFFF"/>
            <w:noWrap/>
            <w:vAlign w:val="bottom"/>
            <w:hideMark/>
          </w:tcPr>
          <w:p w14:paraId="24450449" w14:textId="77777777" w:rsidR="007C36C7" w:rsidRPr="00EF1F2D" w:rsidRDefault="007C36C7" w:rsidP="000C143D">
            <w:pPr>
              <w:jc w:val="right"/>
              <w:rPr>
                <w:sz w:val="18"/>
                <w:szCs w:val="18"/>
              </w:rPr>
            </w:pPr>
            <w:r w:rsidRPr="00EF1F2D">
              <w:rPr>
                <w:sz w:val="18"/>
                <w:szCs w:val="18"/>
              </w:rPr>
              <w:t>13</w:t>
            </w:r>
          </w:p>
        </w:tc>
        <w:tc>
          <w:tcPr>
            <w:tcW w:w="1158" w:type="dxa"/>
            <w:tcBorders>
              <w:top w:val="nil"/>
              <w:left w:val="nil"/>
              <w:bottom w:val="nil"/>
              <w:right w:val="nil"/>
            </w:tcBorders>
            <w:shd w:val="clear" w:color="000000" w:fill="FFFFFF"/>
            <w:noWrap/>
            <w:vAlign w:val="bottom"/>
            <w:hideMark/>
          </w:tcPr>
          <w:p w14:paraId="06C22D47" w14:textId="77777777" w:rsidR="007C36C7" w:rsidRPr="00EF1F2D" w:rsidRDefault="007C36C7" w:rsidP="000C143D">
            <w:pPr>
              <w:jc w:val="right"/>
              <w:rPr>
                <w:sz w:val="18"/>
                <w:szCs w:val="18"/>
              </w:rPr>
            </w:pPr>
            <w:r w:rsidRPr="00EF1F2D">
              <w:rPr>
                <w:sz w:val="18"/>
                <w:szCs w:val="18"/>
              </w:rPr>
              <w:t>-</w:t>
            </w:r>
          </w:p>
        </w:tc>
        <w:tc>
          <w:tcPr>
            <w:tcW w:w="1066" w:type="dxa"/>
            <w:tcBorders>
              <w:top w:val="nil"/>
              <w:left w:val="nil"/>
              <w:bottom w:val="nil"/>
              <w:right w:val="single" w:sz="4" w:space="0" w:color="auto"/>
            </w:tcBorders>
            <w:shd w:val="clear" w:color="000000" w:fill="F2F2F2"/>
            <w:noWrap/>
            <w:vAlign w:val="bottom"/>
            <w:hideMark/>
          </w:tcPr>
          <w:p w14:paraId="624FBE94" w14:textId="77777777" w:rsidR="007C36C7" w:rsidRPr="00EF1F2D" w:rsidRDefault="007C36C7" w:rsidP="000C143D">
            <w:pPr>
              <w:jc w:val="right"/>
              <w:rPr>
                <w:sz w:val="18"/>
                <w:szCs w:val="18"/>
              </w:rPr>
            </w:pPr>
            <w:r w:rsidRPr="00EF1F2D">
              <w:rPr>
                <w:sz w:val="18"/>
                <w:szCs w:val="18"/>
              </w:rPr>
              <w:t>148</w:t>
            </w:r>
          </w:p>
        </w:tc>
      </w:tr>
      <w:tr w:rsidR="007C36C7" w:rsidRPr="00EF1F2D" w14:paraId="336C0772" w14:textId="77777777" w:rsidTr="009F7814">
        <w:trPr>
          <w:trHeight w:val="277"/>
        </w:trPr>
        <w:tc>
          <w:tcPr>
            <w:tcW w:w="2941" w:type="dxa"/>
            <w:tcBorders>
              <w:top w:val="nil"/>
              <w:left w:val="single" w:sz="4" w:space="0" w:color="auto"/>
              <w:bottom w:val="nil"/>
              <w:right w:val="nil"/>
            </w:tcBorders>
            <w:shd w:val="clear" w:color="000000" w:fill="FFFFFF"/>
            <w:noWrap/>
            <w:vAlign w:val="bottom"/>
            <w:hideMark/>
          </w:tcPr>
          <w:p w14:paraId="7E8CE52A" w14:textId="77777777" w:rsidR="007C36C7" w:rsidRPr="00EF1F2D" w:rsidRDefault="007C36C7" w:rsidP="000C143D">
            <w:pPr>
              <w:rPr>
                <w:b/>
                <w:bCs/>
                <w:sz w:val="18"/>
                <w:szCs w:val="18"/>
              </w:rPr>
            </w:pPr>
            <w:r w:rsidRPr="00EF1F2D">
              <w:rPr>
                <w:b/>
                <w:bCs/>
                <w:sz w:val="18"/>
                <w:szCs w:val="18"/>
              </w:rPr>
              <w:t>President</w:t>
            </w:r>
          </w:p>
        </w:tc>
        <w:tc>
          <w:tcPr>
            <w:tcW w:w="994" w:type="dxa"/>
            <w:tcBorders>
              <w:top w:val="nil"/>
              <w:left w:val="nil"/>
              <w:bottom w:val="nil"/>
              <w:right w:val="nil"/>
            </w:tcBorders>
            <w:shd w:val="clear" w:color="000000" w:fill="FFFFFF"/>
            <w:noWrap/>
            <w:vAlign w:val="bottom"/>
            <w:hideMark/>
          </w:tcPr>
          <w:p w14:paraId="7E406BAC" w14:textId="77777777" w:rsidR="007C36C7" w:rsidRPr="00EF1F2D" w:rsidRDefault="007C36C7" w:rsidP="000C143D">
            <w:pPr>
              <w:rPr>
                <w:sz w:val="18"/>
                <w:szCs w:val="18"/>
              </w:rPr>
            </w:pPr>
            <w:r w:rsidRPr="00EF1F2D">
              <w:rPr>
                <w:sz w:val="18"/>
                <w:szCs w:val="18"/>
              </w:rPr>
              <w:t> </w:t>
            </w:r>
          </w:p>
        </w:tc>
        <w:tc>
          <w:tcPr>
            <w:tcW w:w="1077" w:type="dxa"/>
            <w:tcBorders>
              <w:top w:val="nil"/>
              <w:left w:val="nil"/>
              <w:bottom w:val="nil"/>
              <w:right w:val="nil"/>
            </w:tcBorders>
            <w:shd w:val="clear" w:color="000000" w:fill="FFFFFF"/>
            <w:noWrap/>
            <w:vAlign w:val="bottom"/>
            <w:hideMark/>
          </w:tcPr>
          <w:p w14:paraId="086FA996" w14:textId="77777777" w:rsidR="007C36C7" w:rsidRPr="00EF1F2D" w:rsidRDefault="007C36C7" w:rsidP="000C143D">
            <w:pPr>
              <w:rPr>
                <w:sz w:val="18"/>
                <w:szCs w:val="18"/>
              </w:rPr>
            </w:pPr>
            <w:r w:rsidRPr="00EF1F2D">
              <w:rPr>
                <w:sz w:val="18"/>
                <w:szCs w:val="18"/>
              </w:rPr>
              <w:t> </w:t>
            </w:r>
          </w:p>
        </w:tc>
        <w:tc>
          <w:tcPr>
            <w:tcW w:w="1077" w:type="dxa"/>
            <w:tcBorders>
              <w:top w:val="nil"/>
              <w:left w:val="nil"/>
              <w:bottom w:val="nil"/>
              <w:right w:val="nil"/>
            </w:tcBorders>
            <w:shd w:val="clear" w:color="000000" w:fill="FFFFFF"/>
            <w:noWrap/>
            <w:vAlign w:val="bottom"/>
            <w:hideMark/>
          </w:tcPr>
          <w:p w14:paraId="3EC99BF6" w14:textId="77777777" w:rsidR="007C36C7" w:rsidRPr="00EF1F2D" w:rsidRDefault="007C36C7" w:rsidP="000C143D">
            <w:pPr>
              <w:rPr>
                <w:sz w:val="18"/>
                <w:szCs w:val="18"/>
              </w:rPr>
            </w:pPr>
            <w:r w:rsidRPr="00EF1F2D">
              <w:rPr>
                <w:sz w:val="18"/>
                <w:szCs w:val="18"/>
              </w:rPr>
              <w:t> </w:t>
            </w:r>
          </w:p>
        </w:tc>
        <w:tc>
          <w:tcPr>
            <w:tcW w:w="1205" w:type="dxa"/>
            <w:tcBorders>
              <w:top w:val="nil"/>
              <w:left w:val="nil"/>
              <w:bottom w:val="nil"/>
              <w:right w:val="nil"/>
            </w:tcBorders>
            <w:shd w:val="clear" w:color="000000" w:fill="FFFFFF"/>
            <w:noWrap/>
            <w:vAlign w:val="bottom"/>
            <w:hideMark/>
          </w:tcPr>
          <w:p w14:paraId="5770F63F" w14:textId="77777777" w:rsidR="007C36C7" w:rsidRPr="00EF1F2D" w:rsidRDefault="007C36C7" w:rsidP="000C143D">
            <w:pPr>
              <w:rPr>
                <w:sz w:val="18"/>
                <w:szCs w:val="18"/>
              </w:rPr>
            </w:pPr>
            <w:r w:rsidRPr="00EF1F2D">
              <w:rPr>
                <w:sz w:val="18"/>
                <w:szCs w:val="18"/>
              </w:rPr>
              <w:t> </w:t>
            </w:r>
          </w:p>
        </w:tc>
        <w:tc>
          <w:tcPr>
            <w:tcW w:w="1158" w:type="dxa"/>
            <w:tcBorders>
              <w:top w:val="nil"/>
              <w:left w:val="nil"/>
              <w:bottom w:val="nil"/>
              <w:right w:val="nil"/>
            </w:tcBorders>
            <w:shd w:val="clear" w:color="000000" w:fill="FFFFFF"/>
            <w:noWrap/>
            <w:vAlign w:val="bottom"/>
            <w:hideMark/>
          </w:tcPr>
          <w:p w14:paraId="23A3AC79" w14:textId="77777777" w:rsidR="007C36C7" w:rsidRPr="00EF1F2D" w:rsidRDefault="007C36C7" w:rsidP="000C143D">
            <w:pPr>
              <w:rPr>
                <w:sz w:val="18"/>
                <w:szCs w:val="18"/>
              </w:rPr>
            </w:pPr>
            <w:r w:rsidRPr="00EF1F2D">
              <w:rPr>
                <w:sz w:val="18"/>
                <w:szCs w:val="18"/>
              </w:rPr>
              <w:t> </w:t>
            </w:r>
          </w:p>
        </w:tc>
        <w:tc>
          <w:tcPr>
            <w:tcW w:w="1066" w:type="dxa"/>
            <w:tcBorders>
              <w:top w:val="nil"/>
              <w:left w:val="nil"/>
              <w:bottom w:val="nil"/>
              <w:right w:val="single" w:sz="4" w:space="0" w:color="auto"/>
            </w:tcBorders>
            <w:shd w:val="clear" w:color="000000" w:fill="F2F2F2"/>
            <w:noWrap/>
            <w:vAlign w:val="bottom"/>
            <w:hideMark/>
          </w:tcPr>
          <w:p w14:paraId="591C72C6" w14:textId="77777777" w:rsidR="007C36C7" w:rsidRPr="00EF1F2D" w:rsidRDefault="007C36C7" w:rsidP="000C143D">
            <w:pPr>
              <w:rPr>
                <w:sz w:val="18"/>
                <w:szCs w:val="18"/>
              </w:rPr>
            </w:pPr>
            <w:r w:rsidRPr="00EF1F2D">
              <w:rPr>
                <w:sz w:val="18"/>
                <w:szCs w:val="18"/>
              </w:rPr>
              <w:t> </w:t>
            </w:r>
          </w:p>
        </w:tc>
      </w:tr>
      <w:tr w:rsidR="007C36C7" w:rsidRPr="00EF1F2D" w14:paraId="20636F6F" w14:textId="77777777" w:rsidTr="009F7814">
        <w:trPr>
          <w:trHeight w:val="277"/>
        </w:trPr>
        <w:tc>
          <w:tcPr>
            <w:tcW w:w="2941" w:type="dxa"/>
            <w:tcBorders>
              <w:top w:val="nil"/>
              <w:left w:val="single" w:sz="4" w:space="0" w:color="auto"/>
              <w:bottom w:val="nil"/>
              <w:right w:val="nil"/>
            </w:tcBorders>
            <w:shd w:val="clear" w:color="000000" w:fill="FFFFFF"/>
            <w:noWrap/>
            <w:vAlign w:val="bottom"/>
            <w:hideMark/>
          </w:tcPr>
          <w:p w14:paraId="5266815F" w14:textId="77777777" w:rsidR="007C36C7" w:rsidRPr="00EF1F2D" w:rsidRDefault="007C36C7" w:rsidP="000C143D">
            <w:pPr>
              <w:rPr>
                <w:sz w:val="18"/>
                <w:szCs w:val="18"/>
              </w:rPr>
            </w:pPr>
            <w:r w:rsidRPr="00EF1F2D">
              <w:rPr>
                <w:sz w:val="18"/>
                <w:szCs w:val="18"/>
              </w:rPr>
              <w:t>1 January 2023 - 30 June 2023</w:t>
            </w:r>
          </w:p>
        </w:tc>
        <w:tc>
          <w:tcPr>
            <w:tcW w:w="994" w:type="dxa"/>
            <w:tcBorders>
              <w:top w:val="nil"/>
              <w:left w:val="nil"/>
              <w:bottom w:val="nil"/>
              <w:right w:val="nil"/>
            </w:tcBorders>
            <w:shd w:val="clear" w:color="000000" w:fill="FFFFFF"/>
            <w:noWrap/>
            <w:vAlign w:val="bottom"/>
            <w:hideMark/>
          </w:tcPr>
          <w:p w14:paraId="417DF500" w14:textId="77777777" w:rsidR="007C36C7" w:rsidRPr="00EF1F2D" w:rsidRDefault="007C36C7" w:rsidP="000C143D">
            <w:pPr>
              <w:jc w:val="right"/>
              <w:rPr>
                <w:sz w:val="18"/>
                <w:szCs w:val="18"/>
              </w:rPr>
            </w:pPr>
            <w:r w:rsidRPr="00EF1F2D">
              <w:rPr>
                <w:sz w:val="18"/>
                <w:szCs w:val="18"/>
              </w:rPr>
              <w:t>131</w:t>
            </w:r>
          </w:p>
        </w:tc>
        <w:tc>
          <w:tcPr>
            <w:tcW w:w="1077" w:type="dxa"/>
            <w:tcBorders>
              <w:top w:val="nil"/>
              <w:left w:val="nil"/>
              <w:bottom w:val="nil"/>
              <w:right w:val="nil"/>
            </w:tcBorders>
            <w:shd w:val="clear" w:color="000000" w:fill="FFFFFF"/>
            <w:noWrap/>
            <w:vAlign w:val="bottom"/>
            <w:hideMark/>
          </w:tcPr>
          <w:p w14:paraId="182CD286" w14:textId="77777777" w:rsidR="007C36C7" w:rsidRPr="00EF1F2D" w:rsidRDefault="007C36C7" w:rsidP="000C143D">
            <w:pPr>
              <w:jc w:val="right"/>
              <w:rPr>
                <w:sz w:val="18"/>
                <w:szCs w:val="18"/>
              </w:rPr>
            </w:pPr>
            <w:r w:rsidRPr="00EF1F2D">
              <w:rPr>
                <w:sz w:val="18"/>
                <w:szCs w:val="18"/>
              </w:rPr>
              <w:t>3</w:t>
            </w:r>
          </w:p>
        </w:tc>
        <w:tc>
          <w:tcPr>
            <w:tcW w:w="1077" w:type="dxa"/>
            <w:tcBorders>
              <w:top w:val="nil"/>
              <w:left w:val="nil"/>
              <w:bottom w:val="nil"/>
              <w:right w:val="nil"/>
            </w:tcBorders>
            <w:shd w:val="clear" w:color="000000" w:fill="FFFFFF"/>
            <w:noWrap/>
            <w:vAlign w:val="bottom"/>
            <w:hideMark/>
          </w:tcPr>
          <w:p w14:paraId="0A952A23" w14:textId="77777777" w:rsidR="007C36C7" w:rsidRPr="00EF1F2D" w:rsidRDefault="007C36C7" w:rsidP="000C143D">
            <w:pPr>
              <w:jc w:val="right"/>
              <w:rPr>
                <w:sz w:val="18"/>
                <w:szCs w:val="18"/>
              </w:rPr>
            </w:pPr>
            <w:r w:rsidRPr="00EF1F2D">
              <w:rPr>
                <w:sz w:val="18"/>
                <w:szCs w:val="18"/>
              </w:rPr>
              <w:t>-</w:t>
            </w:r>
          </w:p>
        </w:tc>
        <w:tc>
          <w:tcPr>
            <w:tcW w:w="1205" w:type="dxa"/>
            <w:tcBorders>
              <w:top w:val="nil"/>
              <w:left w:val="nil"/>
              <w:bottom w:val="nil"/>
              <w:right w:val="nil"/>
            </w:tcBorders>
            <w:shd w:val="clear" w:color="000000" w:fill="FFFFFF"/>
            <w:noWrap/>
            <w:vAlign w:val="bottom"/>
            <w:hideMark/>
          </w:tcPr>
          <w:p w14:paraId="177E30D2" w14:textId="77777777" w:rsidR="007C36C7" w:rsidRPr="00EF1F2D" w:rsidRDefault="007C36C7" w:rsidP="000C143D">
            <w:pPr>
              <w:jc w:val="right"/>
              <w:rPr>
                <w:sz w:val="18"/>
                <w:szCs w:val="18"/>
              </w:rPr>
            </w:pPr>
            <w:r w:rsidRPr="00EF1F2D">
              <w:rPr>
                <w:sz w:val="18"/>
                <w:szCs w:val="18"/>
              </w:rPr>
              <w:t>13</w:t>
            </w:r>
          </w:p>
        </w:tc>
        <w:tc>
          <w:tcPr>
            <w:tcW w:w="1158" w:type="dxa"/>
            <w:tcBorders>
              <w:top w:val="nil"/>
              <w:left w:val="nil"/>
              <w:bottom w:val="nil"/>
              <w:right w:val="nil"/>
            </w:tcBorders>
            <w:shd w:val="clear" w:color="000000" w:fill="FFFFFF"/>
            <w:noWrap/>
            <w:vAlign w:val="bottom"/>
            <w:hideMark/>
          </w:tcPr>
          <w:p w14:paraId="5F23B34A" w14:textId="77777777" w:rsidR="007C36C7" w:rsidRPr="00EF1F2D" w:rsidRDefault="007C36C7" w:rsidP="000C143D">
            <w:pPr>
              <w:jc w:val="right"/>
              <w:rPr>
                <w:sz w:val="18"/>
                <w:szCs w:val="18"/>
              </w:rPr>
            </w:pPr>
            <w:r w:rsidRPr="00EF1F2D">
              <w:rPr>
                <w:sz w:val="18"/>
                <w:szCs w:val="18"/>
              </w:rPr>
              <w:t>-</w:t>
            </w:r>
          </w:p>
        </w:tc>
        <w:tc>
          <w:tcPr>
            <w:tcW w:w="1066" w:type="dxa"/>
            <w:tcBorders>
              <w:top w:val="nil"/>
              <w:left w:val="nil"/>
              <w:bottom w:val="nil"/>
              <w:right w:val="single" w:sz="4" w:space="0" w:color="auto"/>
            </w:tcBorders>
            <w:shd w:val="clear" w:color="000000" w:fill="F2F2F2"/>
            <w:noWrap/>
            <w:vAlign w:val="bottom"/>
            <w:hideMark/>
          </w:tcPr>
          <w:p w14:paraId="77A21743" w14:textId="77777777" w:rsidR="007C36C7" w:rsidRPr="00EF1F2D" w:rsidRDefault="007C36C7" w:rsidP="000C143D">
            <w:pPr>
              <w:jc w:val="right"/>
              <w:rPr>
                <w:sz w:val="18"/>
                <w:szCs w:val="18"/>
              </w:rPr>
            </w:pPr>
            <w:r w:rsidRPr="00EF1F2D">
              <w:rPr>
                <w:sz w:val="18"/>
                <w:szCs w:val="18"/>
              </w:rPr>
              <w:t>147</w:t>
            </w:r>
          </w:p>
        </w:tc>
      </w:tr>
      <w:tr w:rsidR="007C36C7" w:rsidRPr="00EF1F2D" w14:paraId="1FB7BB8C" w14:textId="77777777" w:rsidTr="009F7814">
        <w:trPr>
          <w:trHeight w:val="277"/>
        </w:trPr>
        <w:tc>
          <w:tcPr>
            <w:tcW w:w="2941" w:type="dxa"/>
            <w:tcBorders>
              <w:top w:val="nil"/>
              <w:left w:val="single" w:sz="4" w:space="0" w:color="auto"/>
              <w:bottom w:val="nil"/>
              <w:right w:val="nil"/>
            </w:tcBorders>
            <w:shd w:val="clear" w:color="000000" w:fill="FFFFFF"/>
            <w:noWrap/>
            <w:vAlign w:val="bottom"/>
            <w:hideMark/>
          </w:tcPr>
          <w:p w14:paraId="21B6C62D" w14:textId="77777777" w:rsidR="007C36C7" w:rsidRPr="00EF1F2D" w:rsidRDefault="007C36C7" w:rsidP="000C143D">
            <w:pPr>
              <w:rPr>
                <w:b/>
                <w:bCs/>
                <w:sz w:val="18"/>
                <w:szCs w:val="18"/>
              </w:rPr>
            </w:pPr>
            <w:r w:rsidRPr="00EF1F2D">
              <w:rPr>
                <w:b/>
                <w:bCs/>
                <w:sz w:val="18"/>
                <w:szCs w:val="18"/>
              </w:rPr>
              <w:t>Vice President</w:t>
            </w:r>
          </w:p>
        </w:tc>
        <w:tc>
          <w:tcPr>
            <w:tcW w:w="994" w:type="dxa"/>
            <w:tcBorders>
              <w:top w:val="nil"/>
              <w:left w:val="nil"/>
              <w:bottom w:val="nil"/>
              <w:right w:val="nil"/>
            </w:tcBorders>
            <w:shd w:val="clear" w:color="000000" w:fill="FFFFFF"/>
            <w:noWrap/>
            <w:vAlign w:val="bottom"/>
            <w:hideMark/>
          </w:tcPr>
          <w:p w14:paraId="7BDD5F72" w14:textId="77777777" w:rsidR="007C36C7" w:rsidRPr="00EF1F2D" w:rsidRDefault="007C36C7" w:rsidP="000C143D">
            <w:pPr>
              <w:rPr>
                <w:sz w:val="18"/>
                <w:szCs w:val="18"/>
              </w:rPr>
            </w:pPr>
            <w:r w:rsidRPr="00EF1F2D">
              <w:rPr>
                <w:sz w:val="18"/>
                <w:szCs w:val="18"/>
              </w:rPr>
              <w:t> </w:t>
            </w:r>
          </w:p>
        </w:tc>
        <w:tc>
          <w:tcPr>
            <w:tcW w:w="1077" w:type="dxa"/>
            <w:tcBorders>
              <w:top w:val="nil"/>
              <w:left w:val="nil"/>
              <w:bottom w:val="nil"/>
              <w:right w:val="nil"/>
            </w:tcBorders>
            <w:shd w:val="clear" w:color="000000" w:fill="FFFFFF"/>
            <w:noWrap/>
            <w:vAlign w:val="bottom"/>
            <w:hideMark/>
          </w:tcPr>
          <w:p w14:paraId="76A393F8" w14:textId="77777777" w:rsidR="007C36C7" w:rsidRPr="00EF1F2D" w:rsidRDefault="007C36C7" w:rsidP="000C143D">
            <w:pPr>
              <w:rPr>
                <w:sz w:val="18"/>
                <w:szCs w:val="18"/>
              </w:rPr>
            </w:pPr>
            <w:r w:rsidRPr="00EF1F2D">
              <w:rPr>
                <w:sz w:val="18"/>
                <w:szCs w:val="18"/>
              </w:rPr>
              <w:t> </w:t>
            </w:r>
          </w:p>
        </w:tc>
        <w:tc>
          <w:tcPr>
            <w:tcW w:w="1077" w:type="dxa"/>
            <w:tcBorders>
              <w:top w:val="nil"/>
              <w:left w:val="nil"/>
              <w:bottom w:val="nil"/>
              <w:right w:val="nil"/>
            </w:tcBorders>
            <w:shd w:val="clear" w:color="000000" w:fill="FFFFFF"/>
            <w:noWrap/>
            <w:vAlign w:val="bottom"/>
            <w:hideMark/>
          </w:tcPr>
          <w:p w14:paraId="7C707F29" w14:textId="77777777" w:rsidR="007C36C7" w:rsidRPr="00EF1F2D" w:rsidRDefault="007C36C7" w:rsidP="000C143D">
            <w:pPr>
              <w:rPr>
                <w:sz w:val="18"/>
                <w:szCs w:val="18"/>
              </w:rPr>
            </w:pPr>
            <w:r w:rsidRPr="00EF1F2D">
              <w:rPr>
                <w:sz w:val="18"/>
                <w:szCs w:val="18"/>
              </w:rPr>
              <w:t> </w:t>
            </w:r>
          </w:p>
        </w:tc>
        <w:tc>
          <w:tcPr>
            <w:tcW w:w="1205" w:type="dxa"/>
            <w:tcBorders>
              <w:top w:val="nil"/>
              <w:left w:val="nil"/>
              <w:bottom w:val="nil"/>
              <w:right w:val="nil"/>
            </w:tcBorders>
            <w:shd w:val="clear" w:color="000000" w:fill="FFFFFF"/>
            <w:noWrap/>
            <w:vAlign w:val="bottom"/>
            <w:hideMark/>
          </w:tcPr>
          <w:p w14:paraId="02CB41A8" w14:textId="77777777" w:rsidR="007C36C7" w:rsidRPr="00EF1F2D" w:rsidRDefault="007C36C7" w:rsidP="000C143D">
            <w:pPr>
              <w:rPr>
                <w:sz w:val="18"/>
                <w:szCs w:val="18"/>
              </w:rPr>
            </w:pPr>
            <w:r w:rsidRPr="00EF1F2D">
              <w:rPr>
                <w:sz w:val="18"/>
                <w:szCs w:val="18"/>
              </w:rPr>
              <w:t> </w:t>
            </w:r>
          </w:p>
        </w:tc>
        <w:tc>
          <w:tcPr>
            <w:tcW w:w="1158" w:type="dxa"/>
            <w:tcBorders>
              <w:top w:val="nil"/>
              <w:left w:val="nil"/>
              <w:bottom w:val="nil"/>
              <w:right w:val="nil"/>
            </w:tcBorders>
            <w:shd w:val="clear" w:color="000000" w:fill="FFFFFF"/>
            <w:noWrap/>
            <w:vAlign w:val="bottom"/>
            <w:hideMark/>
          </w:tcPr>
          <w:p w14:paraId="4AA283F3" w14:textId="77777777" w:rsidR="007C36C7" w:rsidRPr="00EF1F2D" w:rsidRDefault="007C36C7" w:rsidP="000C143D">
            <w:pPr>
              <w:rPr>
                <w:sz w:val="18"/>
                <w:szCs w:val="18"/>
              </w:rPr>
            </w:pPr>
            <w:r w:rsidRPr="00EF1F2D">
              <w:rPr>
                <w:sz w:val="18"/>
                <w:szCs w:val="18"/>
              </w:rPr>
              <w:t> </w:t>
            </w:r>
          </w:p>
        </w:tc>
        <w:tc>
          <w:tcPr>
            <w:tcW w:w="1066" w:type="dxa"/>
            <w:tcBorders>
              <w:top w:val="nil"/>
              <w:left w:val="nil"/>
              <w:bottom w:val="nil"/>
              <w:right w:val="single" w:sz="4" w:space="0" w:color="auto"/>
            </w:tcBorders>
            <w:shd w:val="clear" w:color="000000" w:fill="F2F2F2"/>
            <w:noWrap/>
            <w:vAlign w:val="bottom"/>
            <w:hideMark/>
          </w:tcPr>
          <w:p w14:paraId="57ACEAC7" w14:textId="77777777" w:rsidR="007C36C7" w:rsidRPr="00EF1F2D" w:rsidRDefault="007C36C7" w:rsidP="000C143D">
            <w:pPr>
              <w:rPr>
                <w:sz w:val="18"/>
                <w:szCs w:val="18"/>
              </w:rPr>
            </w:pPr>
            <w:r w:rsidRPr="00EF1F2D">
              <w:rPr>
                <w:sz w:val="18"/>
                <w:szCs w:val="18"/>
              </w:rPr>
              <w:t> </w:t>
            </w:r>
          </w:p>
        </w:tc>
      </w:tr>
      <w:tr w:rsidR="007C36C7" w:rsidRPr="00EF1F2D" w14:paraId="0C42A59F" w14:textId="77777777" w:rsidTr="009F7814">
        <w:trPr>
          <w:trHeight w:val="277"/>
        </w:trPr>
        <w:tc>
          <w:tcPr>
            <w:tcW w:w="2941" w:type="dxa"/>
            <w:tcBorders>
              <w:top w:val="nil"/>
              <w:left w:val="single" w:sz="4" w:space="0" w:color="auto"/>
              <w:bottom w:val="nil"/>
              <w:right w:val="nil"/>
            </w:tcBorders>
            <w:shd w:val="clear" w:color="000000" w:fill="FFFFFF"/>
            <w:noWrap/>
            <w:vAlign w:val="bottom"/>
            <w:hideMark/>
          </w:tcPr>
          <w:p w14:paraId="66A2A8DF" w14:textId="77777777" w:rsidR="007C36C7" w:rsidRPr="00EF1F2D" w:rsidRDefault="007C36C7" w:rsidP="000C143D">
            <w:pPr>
              <w:rPr>
                <w:sz w:val="18"/>
                <w:szCs w:val="18"/>
              </w:rPr>
            </w:pPr>
            <w:r w:rsidRPr="00EF1F2D">
              <w:rPr>
                <w:sz w:val="18"/>
                <w:szCs w:val="18"/>
              </w:rPr>
              <w:t>1 January 2023 - 30 June 2023</w:t>
            </w:r>
          </w:p>
        </w:tc>
        <w:tc>
          <w:tcPr>
            <w:tcW w:w="994" w:type="dxa"/>
            <w:tcBorders>
              <w:top w:val="nil"/>
              <w:left w:val="nil"/>
              <w:bottom w:val="nil"/>
              <w:right w:val="nil"/>
            </w:tcBorders>
            <w:shd w:val="clear" w:color="000000" w:fill="FFFFFF"/>
            <w:noWrap/>
            <w:vAlign w:val="bottom"/>
            <w:hideMark/>
          </w:tcPr>
          <w:p w14:paraId="09356A00" w14:textId="77777777" w:rsidR="007C36C7" w:rsidRPr="00EF1F2D" w:rsidRDefault="007C36C7" w:rsidP="000C143D">
            <w:pPr>
              <w:jc w:val="right"/>
              <w:rPr>
                <w:sz w:val="18"/>
                <w:szCs w:val="18"/>
              </w:rPr>
            </w:pPr>
            <w:r w:rsidRPr="00EF1F2D">
              <w:rPr>
                <w:sz w:val="18"/>
                <w:szCs w:val="18"/>
              </w:rPr>
              <w:t>43</w:t>
            </w:r>
          </w:p>
        </w:tc>
        <w:tc>
          <w:tcPr>
            <w:tcW w:w="1077" w:type="dxa"/>
            <w:tcBorders>
              <w:top w:val="nil"/>
              <w:left w:val="nil"/>
              <w:bottom w:val="nil"/>
              <w:right w:val="nil"/>
            </w:tcBorders>
            <w:shd w:val="clear" w:color="000000" w:fill="FFFFFF"/>
            <w:noWrap/>
            <w:vAlign w:val="bottom"/>
            <w:hideMark/>
          </w:tcPr>
          <w:p w14:paraId="6130468F" w14:textId="77777777" w:rsidR="007C36C7" w:rsidRPr="00EF1F2D" w:rsidRDefault="007C36C7" w:rsidP="000C143D">
            <w:pPr>
              <w:jc w:val="right"/>
              <w:rPr>
                <w:sz w:val="18"/>
                <w:szCs w:val="18"/>
              </w:rPr>
            </w:pPr>
            <w:r w:rsidRPr="00EF1F2D">
              <w:rPr>
                <w:sz w:val="18"/>
                <w:szCs w:val="18"/>
              </w:rPr>
              <w:t>3</w:t>
            </w:r>
          </w:p>
        </w:tc>
        <w:tc>
          <w:tcPr>
            <w:tcW w:w="1077" w:type="dxa"/>
            <w:tcBorders>
              <w:top w:val="nil"/>
              <w:left w:val="nil"/>
              <w:bottom w:val="nil"/>
              <w:right w:val="nil"/>
            </w:tcBorders>
            <w:shd w:val="clear" w:color="000000" w:fill="FFFFFF"/>
            <w:noWrap/>
            <w:vAlign w:val="bottom"/>
            <w:hideMark/>
          </w:tcPr>
          <w:p w14:paraId="140FBD82" w14:textId="77777777" w:rsidR="007C36C7" w:rsidRPr="00EF1F2D" w:rsidRDefault="007C36C7" w:rsidP="000C143D">
            <w:pPr>
              <w:jc w:val="right"/>
              <w:rPr>
                <w:sz w:val="18"/>
                <w:szCs w:val="18"/>
              </w:rPr>
            </w:pPr>
            <w:r w:rsidRPr="00EF1F2D">
              <w:rPr>
                <w:sz w:val="18"/>
                <w:szCs w:val="18"/>
              </w:rPr>
              <w:t>-</w:t>
            </w:r>
          </w:p>
        </w:tc>
        <w:tc>
          <w:tcPr>
            <w:tcW w:w="1205" w:type="dxa"/>
            <w:tcBorders>
              <w:top w:val="nil"/>
              <w:left w:val="nil"/>
              <w:bottom w:val="nil"/>
              <w:right w:val="nil"/>
            </w:tcBorders>
            <w:shd w:val="clear" w:color="000000" w:fill="FFFFFF"/>
            <w:noWrap/>
            <w:vAlign w:val="bottom"/>
            <w:hideMark/>
          </w:tcPr>
          <w:p w14:paraId="3AE5EABC" w14:textId="77777777" w:rsidR="007C36C7" w:rsidRPr="00EF1F2D" w:rsidRDefault="007C36C7" w:rsidP="000C143D">
            <w:pPr>
              <w:jc w:val="right"/>
              <w:rPr>
                <w:sz w:val="18"/>
                <w:szCs w:val="18"/>
              </w:rPr>
            </w:pPr>
            <w:r w:rsidRPr="00EF1F2D">
              <w:rPr>
                <w:sz w:val="18"/>
                <w:szCs w:val="18"/>
              </w:rPr>
              <w:t>5</w:t>
            </w:r>
          </w:p>
        </w:tc>
        <w:tc>
          <w:tcPr>
            <w:tcW w:w="1158" w:type="dxa"/>
            <w:tcBorders>
              <w:top w:val="nil"/>
              <w:left w:val="nil"/>
              <w:bottom w:val="nil"/>
              <w:right w:val="nil"/>
            </w:tcBorders>
            <w:shd w:val="clear" w:color="000000" w:fill="FFFFFF"/>
            <w:noWrap/>
            <w:vAlign w:val="bottom"/>
            <w:hideMark/>
          </w:tcPr>
          <w:p w14:paraId="216B0537" w14:textId="77777777" w:rsidR="007C36C7" w:rsidRPr="00EF1F2D" w:rsidRDefault="007C36C7" w:rsidP="000C143D">
            <w:pPr>
              <w:jc w:val="right"/>
              <w:rPr>
                <w:sz w:val="18"/>
                <w:szCs w:val="18"/>
              </w:rPr>
            </w:pPr>
            <w:r w:rsidRPr="00EF1F2D">
              <w:rPr>
                <w:sz w:val="18"/>
                <w:szCs w:val="18"/>
              </w:rPr>
              <w:t>-</w:t>
            </w:r>
          </w:p>
        </w:tc>
        <w:tc>
          <w:tcPr>
            <w:tcW w:w="1066" w:type="dxa"/>
            <w:tcBorders>
              <w:top w:val="nil"/>
              <w:left w:val="nil"/>
              <w:bottom w:val="nil"/>
              <w:right w:val="single" w:sz="4" w:space="0" w:color="auto"/>
            </w:tcBorders>
            <w:shd w:val="clear" w:color="000000" w:fill="F2F2F2"/>
            <w:noWrap/>
            <w:vAlign w:val="bottom"/>
            <w:hideMark/>
          </w:tcPr>
          <w:p w14:paraId="21B3DD6F" w14:textId="77777777" w:rsidR="007C36C7" w:rsidRPr="00EF1F2D" w:rsidRDefault="007C36C7" w:rsidP="000C143D">
            <w:pPr>
              <w:jc w:val="right"/>
              <w:rPr>
                <w:sz w:val="18"/>
                <w:szCs w:val="18"/>
              </w:rPr>
            </w:pPr>
            <w:r w:rsidRPr="00EF1F2D">
              <w:rPr>
                <w:sz w:val="18"/>
                <w:szCs w:val="18"/>
              </w:rPr>
              <w:t>50</w:t>
            </w:r>
          </w:p>
        </w:tc>
      </w:tr>
      <w:tr w:rsidR="007C36C7" w:rsidRPr="00EF1F2D" w14:paraId="0B384AF5" w14:textId="77777777" w:rsidTr="009F7814">
        <w:trPr>
          <w:trHeight w:val="277"/>
        </w:trPr>
        <w:tc>
          <w:tcPr>
            <w:tcW w:w="2941" w:type="dxa"/>
            <w:tcBorders>
              <w:top w:val="nil"/>
              <w:left w:val="single" w:sz="4" w:space="0" w:color="auto"/>
              <w:bottom w:val="nil"/>
              <w:right w:val="nil"/>
            </w:tcBorders>
            <w:shd w:val="clear" w:color="000000" w:fill="FFFFFF"/>
            <w:noWrap/>
            <w:vAlign w:val="bottom"/>
            <w:hideMark/>
          </w:tcPr>
          <w:p w14:paraId="73D8845F" w14:textId="77777777" w:rsidR="007C36C7" w:rsidRPr="00EF1F2D" w:rsidRDefault="007C36C7" w:rsidP="000C143D">
            <w:pPr>
              <w:rPr>
                <w:b/>
                <w:bCs/>
                <w:sz w:val="18"/>
                <w:szCs w:val="18"/>
              </w:rPr>
            </w:pPr>
            <w:r w:rsidRPr="00EF1F2D">
              <w:rPr>
                <w:b/>
                <w:bCs/>
                <w:sz w:val="18"/>
                <w:szCs w:val="18"/>
              </w:rPr>
              <w:t>Deputy President</w:t>
            </w:r>
          </w:p>
        </w:tc>
        <w:tc>
          <w:tcPr>
            <w:tcW w:w="994" w:type="dxa"/>
            <w:tcBorders>
              <w:top w:val="nil"/>
              <w:left w:val="nil"/>
              <w:bottom w:val="nil"/>
              <w:right w:val="nil"/>
            </w:tcBorders>
            <w:shd w:val="clear" w:color="000000" w:fill="FFFFFF"/>
            <w:noWrap/>
            <w:vAlign w:val="bottom"/>
            <w:hideMark/>
          </w:tcPr>
          <w:p w14:paraId="545B38E1" w14:textId="77777777" w:rsidR="007C36C7" w:rsidRPr="00EF1F2D" w:rsidRDefault="007C36C7" w:rsidP="000C143D">
            <w:pPr>
              <w:rPr>
                <w:sz w:val="18"/>
                <w:szCs w:val="18"/>
              </w:rPr>
            </w:pPr>
            <w:r w:rsidRPr="00EF1F2D">
              <w:rPr>
                <w:sz w:val="18"/>
                <w:szCs w:val="18"/>
              </w:rPr>
              <w:t> </w:t>
            </w:r>
          </w:p>
        </w:tc>
        <w:tc>
          <w:tcPr>
            <w:tcW w:w="1077" w:type="dxa"/>
            <w:tcBorders>
              <w:top w:val="nil"/>
              <w:left w:val="nil"/>
              <w:bottom w:val="nil"/>
              <w:right w:val="nil"/>
            </w:tcBorders>
            <w:shd w:val="clear" w:color="000000" w:fill="FFFFFF"/>
            <w:noWrap/>
            <w:vAlign w:val="bottom"/>
            <w:hideMark/>
          </w:tcPr>
          <w:p w14:paraId="4AA2000E" w14:textId="77777777" w:rsidR="007C36C7" w:rsidRPr="00EF1F2D" w:rsidRDefault="007C36C7" w:rsidP="000C143D">
            <w:pPr>
              <w:rPr>
                <w:sz w:val="18"/>
                <w:szCs w:val="18"/>
              </w:rPr>
            </w:pPr>
            <w:r w:rsidRPr="00EF1F2D">
              <w:rPr>
                <w:sz w:val="18"/>
                <w:szCs w:val="18"/>
              </w:rPr>
              <w:t> </w:t>
            </w:r>
          </w:p>
        </w:tc>
        <w:tc>
          <w:tcPr>
            <w:tcW w:w="1077" w:type="dxa"/>
            <w:tcBorders>
              <w:top w:val="nil"/>
              <w:left w:val="nil"/>
              <w:bottom w:val="nil"/>
              <w:right w:val="nil"/>
            </w:tcBorders>
            <w:shd w:val="clear" w:color="000000" w:fill="FFFFFF"/>
            <w:noWrap/>
            <w:vAlign w:val="bottom"/>
            <w:hideMark/>
          </w:tcPr>
          <w:p w14:paraId="43E8FDA4" w14:textId="77777777" w:rsidR="007C36C7" w:rsidRPr="00EF1F2D" w:rsidRDefault="007C36C7" w:rsidP="000C143D">
            <w:pPr>
              <w:rPr>
                <w:sz w:val="18"/>
                <w:szCs w:val="18"/>
              </w:rPr>
            </w:pPr>
            <w:r w:rsidRPr="00EF1F2D">
              <w:rPr>
                <w:sz w:val="18"/>
                <w:szCs w:val="18"/>
              </w:rPr>
              <w:t> </w:t>
            </w:r>
          </w:p>
        </w:tc>
        <w:tc>
          <w:tcPr>
            <w:tcW w:w="1205" w:type="dxa"/>
            <w:tcBorders>
              <w:top w:val="nil"/>
              <w:left w:val="nil"/>
              <w:bottom w:val="nil"/>
              <w:right w:val="nil"/>
            </w:tcBorders>
            <w:shd w:val="clear" w:color="000000" w:fill="FFFFFF"/>
            <w:noWrap/>
            <w:vAlign w:val="bottom"/>
            <w:hideMark/>
          </w:tcPr>
          <w:p w14:paraId="5C574D46" w14:textId="77777777" w:rsidR="007C36C7" w:rsidRPr="00EF1F2D" w:rsidRDefault="007C36C7" w:rsidP="000C143D">
            <w:pPr>
              <w:rPr>
                <w:sz w:val="18"/>
                <w:szCs w:val="18"/>
              </w:rPr>
            </w:pPr>
            <w:r w:rsidRPr="00EF1F2D">
              <w:rPr>
                <w:sz w:val="18"/>
                <w:szCs w:val="18"/>
              </w:rPr>
              <w:t> </w:t>
            </w:r>
          </w:p>
        </w:tc>
        <w:tc>
          <w:tcPr>
            <w:tcW w:w="1158" w:type="dxa"/>
            <w:tcBorders>
              <w:top w:val="nil"/>
              <w:left w:val="nil"/>
              <w:bottom w:val="nil"/>
              <w:right w:val="nil"/>
            </w:tcBorders>
            <w:shd w:val="clear" w:color="000000" w:fill="FFFFFF"/>
            <w:noWrap/>
            <w:vAlign w:val="bottom"/>
            <w:hideMark/>
          </w:tcPr>
          <w:p w14:paraId="1C3C6853" w14:textId="77777777" w:rsidR="007C36C7" w:rsidRPr="00EF1F2D" w:rsidRDefault="007C36C7" w:rsidP="000C143D">
            <w:pPr>
              <w:rPr>
                <w:sz w:val="18"/>
                <w:szCs w:val="18"/>
              </w:rPr>
            </w:pPr>
            <w:r w:rsidRPr="00EF1F2D">
              <w:rPr>
                <w:sz w:val="18"/>
                <w:szCs w:val="18"/>
              </w:rPr>
              <w:t> </w:t>
            </w:r>
          </w:p>
        </w:tc>
        <w:tc>
          <w:tcPr>
            <w:tcW w:w="1066" w:type="dxa"/>
            <w:tcBorders>
              <w:top w:val="nil"/>
              <w:left w:val="nil"/>
              <w:bottom w:val="nil"/>
              <w:right w:val="single" w:sz="4" w:space="0" w:color="auto"/>
            </w:tcBorders>
            <w:shd w:val="clear" w:color="000000" w:fill="F2F2F2"/>
            <w:noWrap/>
            <w:vAlign w:val="bottom"/>
            <w:hideMark/>
          </w:tcPr>
          <w:p w14:paraId="547AEF39" w14:textId="77777777" w:rsidR="007C36C7" w:rsidRPr="00EF1F2D" w:rsidRDefault="007C36C7" w:rsidP="000C143D">
            <w:pPr>
              <w:rPr>
                <w:sz w:val="18"/>
                <w:szCs w:val="18"/>
              </w:rPr>
            </w:pPr>
            <w:r w:rsidRPr="00EF1F2D">
              <w:rPr>
                <w:sz w:val="18"/>
                <w:szCs w:val="18"/>
              </w:rPr>
              <w:t> </w:t>
            </w:r>
          </w:p>
        </w:tc>
      </w:tr>
      <w:tr w:rsidR="007C36C7" w:rsidRPr="00EF1F2D" w14:paraId="4332BB00" w14:textId="77777777" w:rsidTr="009F7814">
        <w:trPr>
          <w:trHeight w:val="277"/>
        </w:trPr>
        <w:tc>
          <w:tcPr>
            <w:tcW w:w="2941" w:type="dxa"/>
            <w:tcBorders>
              <w:top w:val="nil"/>
              <w:left w:val="single" w:sz="4" w:space="0" w:color="auto"/>
              <w:bottom w:val="nil"/>
              <w:right w:val="nil"/>
            </w:tcBorders>
            <w:shd w:val="clear" w:color="000000" w:fill="FFFFFF"/>
            <w:noWrap/>
            <w:vAlign w:val="bottom"/>
            <w:hideMark/>
          </w:tcPr>
          <w:p w14:paraId="09A0460A" w14:textId="77777777" w:rsidR="007C36C7" w:rsidRPr="00EF1F2D" w:rsidRDefault="007C36C7" w:rsidP="000C143D">
            <w:pPr>
              <w:rPr>
                <w:sz w:val="18"/>
                <w:szCs w:val="18"/>
              </w:rPr>
            </w:pPr>
            <w:r w:rsidRPr="00EF1F2D">
              <w:rPr>
                <w:sz w:val="18"/>
                <w:szCs w:val="18"/>
              </w:rPr>
              <w:t>1 July 2022- 31 December 2022</w:t>
            </w:r>
          </w:p>
        </w:tc>
        <w:tc>
          <w:tcPr>
            <w:tcW w:w="994" w:type="dxa"/>
            <w:tcBorders>
              <w:top w:val="nil"/>
              <w:left w:val="nil"/>
              <w:bottom w:val="nil"/>
              <w:right w:val="nil"/>
            </w:tcBorders>
            <w:shd w:val="clear" w:color="000000" w:fill="FFFFFF"/>
            <w:noWrap/>
            <w:vAlign w:val="bottom"/>
            <w:hideMark/>
          </w:tcPr>
          <w:p w14:paraId="64ABA77A" w14:textId="77777777" w:rsidR="007C36C7" w:rsidRPr="00EF1F2D" w:rsidRDefault="007C36C7" w:rsidP="000C143D">
            <w:pPr>
              <w:jc w:val="right"/>
              <w:rPr>
                <w:sz w:val="18"/>
                <w:szCs w:val="18"/>
              </w:rPr>
            </w:pPr>
            <w:r w:rsidRPr="00EF1F2D">
              <w:rPr>
                <w:sz w:val="18"/>
                <w:szCs w:val="18"/>
              </w:rPr>
              <w:t>43</w:t>
            </w:r>
          </w:p>
        </w:tc>
        <w:tc>
          <w:tcPr>
            <w:tcW w:w="1077" w:type="dxa"/>
            <w:tcBorders>
              <w:top w:val="nil"/>
              <w:left w:val="nil"/>
              <w:bottom w:val="nil"/>
              <w:right w:val="nil"/>
            </w:tcBorders>
            <w:shd w:val="clear" w:color="000000" w:fill="FFFFFF"/>
            <w:noWrap/>
            <w:vAlign w:val="bottom"/>
            <w:hideMark/>
          </w:tcPr>
          <w:p w14:paraId="2844D5DA" w14:textId="77777777" w:rsidR="007C36C7" w:rsidRPr="00EF1F2D" w:rsidRDefault="007C36C7" w:rsidP="000C143D">
            <w:pPr>
              <w:jc w:val="right"/>
              <w:rPr>
                <w:sz w:val="18"/>
                <w:szCs w:val="18"/>
              </w:rPr>
            </w:pPr>
            <w:r w:rsidRPr="00EF1F2D">
              <w:rPr>
                <w:sz w:val="18"/>
                <w:szCs w:val="18"/>
              </w:rPr>
              <w:t>3</w:t>
            </w:r>
          </w:p>
        </w:tc>
        <w:tc>
          <w:tcPr>
            <w:tcW w:w="1077" w:type="dxa"/>
            <w:tcBorders>
              <w:top w:val="nil"/>
              <w:left w:val="nil"/>
              <w:bottom w:val="nil"/>
              <w:right w:val="nil"/>
            </w:tcBorders>
            <w:shd w:val="clear" w:color="000000" w:fill="FFFFFF"/>
            <w:noWrap/>
            <w:vAlign w:val="bottom"/>
            <w:hideMark/>
          </w:tcPr>
          <w:p w14:paraId="73CCE090" w14:textId="77777777" w:rsidR="007C36C7" w:rsidRPr="00EF1F2D" w:rsidRDefault="007C36C7" w:rsidP="000C143D">
            <w:pPr>
              <w:jc w:val="right"/>
              <w:rPr>
                <w:sz w:val="18"/>
                <w:szCs w:val="18"/>
              </w:rPr>
            </w:pPr>
            <w:r w:rsidRPr="00EF1F2D">
              <w:rPr>
                <w:sz w:val="18"/>
                <w:szCs w:val="18"/>
              </w:rPr>
              <w:t>-</w:t>
            </w:r>
          </w:p>
        </w:tc>
        <w:tc>
          <w:tcPr>
            <w:tcW w:w="1205" w:type="dxa"/>
            <w:tcBorders>
              <w:top w:val="nil"/>
              <w:left w:val="nil"/>
              <w:bottom w:val="nil"/>
              <w:right w:val="nil"/>
            </w:tcBorders>
            <w:shd w:val="clear" w:color="000000" w:fill="FFFFFF"/>
            <w:noWrap/>
            <w:vAlign w:val="bottom"/>
            <w:hideMark/>
          </w:tcPr>
          <w:p w14:paraId="15CFE263" w14:textId="77777777" w:rsidR="007C36C7" w:rsidRPr="00EF1F2D" w:rsidRDefault="007C36C7" w:rsidP="000C143D">
            <w:pPr>
              <w:jc w:val="right"/>
              <w:rPr>
                <w:sz w:val="18"/>
                <w:szCs w:val="18"/>
              </w:rPr>
            </w:pPr>
            <w:r w:rsidRPr="00EF1F2D">
              <w:rPr>
                <w:sz w:val="18"/>
                <w:szCs w:val="18"/>
              </w:rPr>
              <w:t>5</w:t>
            </w:r>
          </w:p>
        </w:tc>
        <w:tc>
          <w:tcPr>
            <w:tcW w:w="1158" w:type="dxa"/>
            <w:tcBorders>
              <w:top w:val="nil"/>
              <w:left w:val="nil"/>
              <w:bottom w:val="nil"/>
              <w:right w:val="nil"/>
            </w:tcBorders>
            <w:shd w:val="clear" w:color="000000" w:fill="FFFFFF"/>
            <w:noWrap/>
            <w:vAlign w:val="bottom"/>
            <w:hideMark/>
          </w:tcPr>
          <w:p w14:paraId="632C9CFF" w14:textId="77777777" w:rsidR="007C36C7" w:rsidRPr="00EF1F2D" w:rsidRDefault="007C36C7" w:rsidP="000C143D">
            <w:pPr>
              <w:jc w:val="right"/>
              <w:rPr>
                <w:sz w:val="18"/>
                <w:szCs w:val="18"/>
              </w:rPr>
            </w:pPr>
            <w:r w:rsidRPr="00EF1F2D">
              <w:rPr>
                <w:sz w:val="18"/>
                <w:szCs w:val="18"/>
              </w:rPr>
              <w:t>-</w:t>
            </w:r>
          </w:p>
        </w:tc>
        <w:tc>
          <w:tcPr>
            <w:tcW w:w="1066" w:type="dxa"/>
            <w:tcBorders>
              <w:top w:val="nil"/>
              <w:left w:val="nil"/>
              <w:bottom w:val="nil"/>
              <w:right w:val="single" w:sz="4" w:space="0" w:color="auto"/>
            </w:tcBorders>
            <w:shd w:val="clear" w:color="000000" w:fill="F2F2F2"/>
            <w:noWrap/>
            <w:vAlign w:val="bottom"/>
            <w:hideMark/>
          </w:tcPr>
          <w:p w14:paraId="418FC2D8" w14:textId="77777777" w:rsidR="007C36C7" w:rsidRPr="00EF1F2D" w:rsidRDefault="007C36C7" w:rsidP="000C143D">
            <w:pPr>
              <w:jc w:val="right"/>
              <w:rPr>
                <w:sz w:val="18"/>
                <w:szCs w:val="18"/>
              </w:rPr>
            </w:pPr>
            <w:r w:rsidRPr="00EF1F2D">
              <w:rPr>
                <w:sz w:val="18"/>
                <w:szCs w:val="18"/>
              </w:rPr>
              <w:t>50</w:t>
            </w:r>
          </w:p>
        </w:tc>
      </w:tr>
      <w:tr w:rsidR="007C36C7" w:rsidRPr="00EF1F2D" w14:paraId="133B00DD" w14:textId="77777777" w:rsidTr="009F7814">
        <w:trPr>
          <w:trHeight w:val="277"/>
        </w:trPr>
        <w:tc>
          <w:tcPr>
            <w:tcW w:w="2941" w:type="dxa"/>
            <w:tcBorders>
              <w:top w:val="nil"/>
              <w:left w:val="single" w:sz="4" w:space="0" w:color="auto"/>
              <w:bottom w:val="nil"/>
              <w:right w:val="nil"/>
            </w:tcBorders>
            <w:shd w:val="clear" w:color="000000" w:fill="FFFFFF"/>
            <w:noWrap/>
            <w:vAlign w:val="bottom"/>
            <w:hideMark/>
          </w:tcPr>
          <w:p w14:paraId="0C3CC35F" w14:textId="77777777" w:rsidR="007C36C7" w:rsidRPr="00EF1F2D" w:rsidRDefault="007C36C7" w:rsidP="000C143D">
            <w:pPr>
              <w:rPr>
                <w:b/>
                <w:bCs/>
                <w:sz w:val="18"/>
                <w:szCs w:val="18"/>
              </w:rPr>
            </w:pPr>
            <w:r w:rsidRPr="00EF1F2D">
              <w:rPr>
                <w:b/>
                <w:bCs/>
                <w:sz w:val="18"/>
                <w:szCs w:val="18"/>
              </w:rPr>
              <w:t>CEO</w:t>
            </w:r>
          </w:p>
        </w:tc>
        <w:tc>
          <w:tcPr>
            <w:tcW w:w="994" w:type="dxa"/>
            <w:tcBorders>
              <w:top w:val="nil"/>
              <w:left w:val="nil"/>
              <w:bottom w:val="nil"/>
              <w:right w:val="nil"/>
            </w:tcBorders>
            <w:shd w:val="clear" w:color="000000" w:fill="FFFFFF"/>
            <w:noWrap/>
            <w:vAlign w:val="bottom"/>
            <w:hideMark/>
          </w:tcPr>
          <w:p w14:paraId="121FDB39" w14:textId="77777777" w:rsidR="007C36C7" w:rsidRPr="00EF1F2D" w:rsidRDefault="007C36C7" w:rsidP="000C143D">
            <w:pPr>
              <w:rPr>
                <w:sz w:val="18"/>
                <w:szCs w:val="18"/>
              </w:rPr>
            </w:pPr>
            <w:r w:rsidRPr="00EF1F2D">
              <w:rPr>
                <w:sz w:val="18"/>
                <w:szCs w:val="18"/>
              </w:rPr>
              <w:t> </w:t>
            </w:r>
          </w:p>
        </w:tc>
        <w:tc>
          <w:tcPr>
            <w:tcW w:w="1077" w:type="dxa"/>
            <w:tcBorders>
              <w:top w:val="nil"/>
              <w:left w:val="nil"/>
              <w:bottom w:val="nil"/>
              <w:right w:val="nil"/>
            </w:tcBorders>
            <w:shd w:val="clear" w:color="000000" w:fill="FFFFFF"/>
            <w:noWrap/>
            <w:vAlign w:val="bottom"/>
            <w:hideMark/>
          </w:tcPr>
          <w:p w14:paraId="6B29C6A9" w14:textId="77777777" w:rsidR="007C36C7" w:rsidRPr="00EF1F2D" w:rsidRDefault="007C36C7" w:rsidP="000C143D">
            <w:pPr>
              <w:rPr>
                <w:sz w:val="18"/>
                <w:szCs w:val="18"/>
              </w:rPr>
            </w:pPr>
            <w:r w:rsidRPr="00EF1F2D">
              <w:rPr>
                <w:sz w:val="18"/>
                <w:szCs w:val="18"/>
              </w:rPr>
              <w:t> </w:t>
            </w:r>
          </w:p>
        </w:tc>
        <w:tc>
          <w:tcPr>
            <w:tcW w:w="1077" w:type="dxa"/>
            <w:tcBorders>
              <w:top w:val="nil"/>
              <w:left w:val="nil"/>
              <w:bottom w:val="nil"/>
              <w:right w:val="nil"/>
            </w:tcBorders>
            <w:shd w:val="clear" w:color="000000" w:fill="FFFFFF"/>
            <w:noWrap/>
            <w:vAlign w:val="bottom"/>
            <w:hideMark/>
          </w:tcPr>
          <w:p w14:paraId="3CB740FF" w14:textId="77777777" w:rsidR="007C36C7" w:rsidRPr="00EF1F2D" w:rsidRDefault="007C36C7" w:rsidP="000C143D">
            <w:pPr>
              <w:rPr>
                <w:sz w:val="18"/>
                <w:szCs w:val="18"/>
              </w:rPr>
            </w:pPr>
            <w:r w:rsidRPr="00EF1F2D">
              <w:rPr>
                <w:sz w:val="18"/>
                <w:szCs w:val="18"/>
              </w:rPr>
              <w:t> </w:t>
            </w:r>
          </w:p>
        </w:tc>
        <w:tc>
          <w:tcPr>
            <w:tcW w:w="1205" w:type="dxa"/>
            <w:tcBorders>
              <w:top w:val="nil"/>
              <w:left w:val="nil"/>
              <w:bottom w:val="nil"/>
              <w:right w:val="nil"/>
            </w:tcBorders>
            <w:shd w:val="clear" w:color="000000" w:fill="FFFFFF"/>
            <w:noWrap/>
            <w:vAlign w:val="bottom"/>
            <w:hideMark/>
          </w:tcPr>
          <w:p w14:paraId="5D455D5D" w14:textId="77777777" w:rsidR="007C36C7" w:rsidRPr="00EF1F2D" w:rsidRDefault="007C36C7" w:rsidP="000C143D">
            <w:pPr>
              <w:rPr>
                <w:sz w:val="18"/>
                <w:szCs w:val="18"/>
              </w:rPr>
            </w:pPr>
            <w:r w:rsidRPr="00EF1F2D">
              <w:rPr>
                <w:sz w:val="18"/>
                <w:szCs w:val="18"/>
              </w:rPr>
              <w:t> </w:t>
            </w:r>
          </w:p>
        </w:tc>
        <w:tc>
          <w:tcPr>
            <w:tcW w:w="1158" w:type="dxa"/>
            <w:tcBorders>
              <w:top w:val="nil"/>
              <w:left w:val="nil"/>
              <w:bottom w:val="nil"/>
              <w:right w:val="nil"/>
            </w:tcBorders>
            <w:shd w:val="clear" w:color="000000" w:fill="FFFFFF"/>
            <w:noWrap/>
            <w:vAlign w:val="bottom"/>
            <w:hideMark/>
          </w:tcPr>
          <w:p w14:paraId="491B93BF" w14:textId="77777777" w:rsidR="007C36C7" w:rsidRPr="00EF1F2D" w:rsidRDefault="007C36C7" w:rsidP="000C143D">
            <w:pPr>
              <w:rPr>
                <w:sz w:val="18"/>
                <w:szCs w:val="18"/>
              </w:rPr>
            </w:pPr>
            <w:r w:rsidRPr="00EF1F2D">
              <w:rPr>
                <w:sz w:val="18"/>
                <w:szCs w:val="18"/>
              </w:rPr>
              <w:t> </w:t>
            </w:r>
          </w:p>
        </w:tc>
        <w:tc>
          <w:tcPr>
            <w:tcW w:w="1066" w:type="dxa"/>
            <w:tcBorders>
              <w:top w:val="nil"/>
              <w:left w:val="nil"/>
              <w:bottom w:val="nil"/>
              <w:right w:val="single" w:sz="4" w:space="0" w:color="auto"/>
            </w:tcBorders>
            <w:shd w:val="clear" w:color="000000" w:fill="F2F2F2"/>
            <w:noWrap/>
            <w:vAlign w:val="bottom"/>
            <w:hideMark/>
          </w:tcPr>
          <w:p w14:paraId="41FFF3DB" w14:textId="77777777" w:rsidR="007C36C7" w:rsidRPr="00EF1F2D" w:rsidRDefault="007C36C7" w:rsidP="000C143D">
            <w:pPr>
              <w:rPr>
                <w:sz w:val="18"/>
                <w:szCs w:val="18"/>
              </w:rPr>
            </w:pPr>
            <w:r w:rsidRPr="00EF1F2D">
              <w:rPr>
                <w:sz w:val="18"/>
                <w:szCs w:val="18"/>
              </w:rPr>
              <w:t> </w:t>
            </w:r>
          </w:p>
        </w:tc>
      </w:tr>
      <w:tr w:rsidR="007C36C7" w:rsidRPr="00EF1F2D" w14:paraId="46C35CEC" w14:textId="77777777" w:rsidTr="009F7814">
        <w:trPr>
          <w:trHeight w:val="277"/>
        </w:trPr>
        <w:tc>
          <w:tcPr>
            <w:tcW w:w="2941" w:type="dxa"/>
            <w:tcBorders>
              <w:top w:val="nil"/>
              <w:left w:val="single" w:sz="4" w:space="0" w:color="auto"/>
              <w:bottom w:val="single" w:sz="4" w:space="0" w:color="auto"/>
              <w:right w:val="nil"/>
            </w:tcBorders>
            <w:shd w:val="clear" w:color="000000" w:fill="FFFFFF"/>
            <w:noWrap/>
            <w:vAlign w:val="bottom"/>
            <w:hideMark/>
          </w:tcPr>
          <w:p w14:paraId="599CCBC4" w14:textId="77777777" w:rsidR="007C36C7" w:rsidRPr="00EF1F2D" w:rsidRDefault="007C36C7" w:rsidP="000C143D">
            <w:pPr>
              <w:rPr>
                <w:sz w:val="18"/>
                <w:szCs w:val="18"/>
              </w:rPr>
            </w:pPr>
            <w:r w:rsidRPr="00EF1F2D">
              <w:rPr>
                <w:sz w:val="18"/>
                <w:szCs w:val="18"/>
              </w:rPr>
              <w:t>1 July 2022 - 30 June 2023</w:t>
            </w:r>
          </w:p>
        </w:tc>
        <w:tc>
          <w:tcPr>
            <w:tcW w:w="994" w:type="dxa"/>
            <w:tcBorders>
              <w:top w:val="nil"/>
              <w:left w:val="nil"/>
              <w:bottom w:val="single" w:sz="4" w:space="0" w:color="auto"/>
              <w:right w:val="nil"/>
            </w:tcBorders>
            <w:shd w:val="clear" w:color="000000" w:fill="FFFFFF"/>
            <w:noWrap/>
            <w:vAlign w:val="bottom"/>
            <w:hideMark/>
          </w:tcPr>
          <w:p w14:paraId="6F4201DB" w14:textId="77777777" w:rsidR="007C36C7" w:rsidRPr="00EF1F2D" w:rsidRDefault="007C36C7" w:rsidP="000C143D">
            <w:pPr>
              <w:jc w:val="right"/>
              <w:rPr>
                <w:sz w:val="18"/>
                <w:szCs w:val="18"/>
              </w:rPr>
            </w:pPr>
            <w:r w:rsidRPr="00EF1F2D">
              <w:rPr>
                <w:sz w:val="18"/>
                <w:szCs w:val="18"/>
              </w:rPr>
              <w:t>365</w:t>
            </w:r>
          </w:p>
        </w:tc>
        <w:tc>
          <w:tcPr>
            <w:tcW w:w="1077" w:type="dxa"/>
            <w:tcBorders>
              <w:top w:val="nil"/>
              <w:left w:val="nil"/>
              <w:bottom w:val="single" w:sz="4" w:space="0" w:color="auto"/>
              <w:right w:val="nil"/>
            </w:tcBorders>
            <w:shd w:val="clear" w:color="000000" w:fill="FFFFFF"/>
            <w:noWrap/>
            <w:vAlign w:val="bottom"/>
            <w:hideMark/>
          </w:tcPr>
          <w:p w14:paraId="524E1EBA" w14:textId="77777777" w:rsidR="007C36C7" w:rsidRPr="00EF1F2D" w:rsidRDefault="007C36C7" w:rsidP="000C143D">
            <w:pPr>
              <w:jc w:val="right"/>
              <w:rPr>
                <w:sz w:val="18"/>
                <w:szCs w:val="18"/>
              </w:rPr>
            </w:pPr>
            <w:r w:rsidRPr="00EF1F2D">
              <w:rPr>
                <w:sz w:val="18"/>
                <w:szCs w:val="18"/>
              </w:rPr>
              <w:t>7</w:t>
            </w:r>
          </w:p>
        </w:tc>
        <w:tc>
          <w:tcPr>
            <w:tcW w:w="1077" w:type="dxa"/>
            <w:tcBorders>
              <w:top w:val="nil"/>
              <w:left w:val="nil"/>
              <w:bottom w:val="single" w:sz="4" w:space="0" w:color="auto"/>
              <w:right w:val="nil"/>
            </w:tcBorders>
            <w:shd w:val="clear" w:color="000000" w:fill="FFFFFF"/>
            <w:noWrap/>
            <w:vAlign w:val="bottom"/>
            <w:hideMark/>
          </w:tcPr>
          <w:p w14:paraId="19FD9C44" w14:textId="77777777" w:rsidR="007C36C7" w:rsidRPr="00EF1F2D" w:rsidRDefault="007C36C7" w:rsidP="000C143D">
            <w:pPr>
              <w:jc w:val="right"/>
              <w:rPr>
                <w:sz w:val="18"/>
                <w:szCs w:val="18"/>
              </w:rPr>
            </w:pPr>
            <w:r w:rsidRPr="00EF1F2D">
              <w:rPr>
                <w:sz w:val="18"/>
                <w:szCs w:val="18"/>
              </w:rPr>
              <w:t>10</w:t>
            </w:r>
          </w:p>
        </w:tc>
        <w:tc>
          <w:tcPr>
            <w:tcW w:w="1205" w:type="dxa"/>
            <w:tcBorders>
              <w:top w:val="nil"/>
              <w:left w:val="nil"/>
              <w:bottom w:val="single" w:sz="4" w:space="0" w:color="auto"/>
              <w:right w:val="nil"/>
            </w:tcBorders>
            <w:shd w:val="clear" w:color="000000" w:fill="FFFFFF"/>
            <w:noWrap/>
            <w:vAlign w:val="bottom"/>
            <w:hideMark/>
          </w:tcPr>
          <w:p w14:paraId="31609640" w14:textId="77777777" w:rsidR="007C36C7" w:rsidRPr="00EF1F2D" w:rsidRDefault="007C36C7" w:rsidP="000C143D">
            <w:pPr>
              <w:jc w:val="right"/>
              <w:rPr>
                <w:sz w:val="18"/>
                <w:szCs w:val="18"/>
              </w:rPr>
            </w:pPr>
            <w:r w:rsidRPr="00EF1F2D">
              <w:rPr>
                <w:sz w:val="18"/>
                <w:szCs w:val="18"/>
              </w:rPr>
              <w:t>26</w:t>
            </w:r>
          </w:p>
        </w:tc>
        <w:tc>
          <w:tcPr>
            <w:tcW w:w="1158" w:type="dxa"/>
            <w:tcBorders>
              <w:top w:val="nil"/>
              <w:left w:val="nil"/>
              <w:bottom w:val="single" w:sz="4" w:space="0" w:color="auto"/>
              <w:right w:val="nil"/>
            </w:tcBorders>
            <w:shd w:val="clear" w:color="000000" w:fill="FFFFFF"/>
            <w:noWrap/>
            <w:vAlign w:val="bottom"/>
            <w:hideMark/>
          </w:tcPr>
          <w:p w14:paraId="6170DBE8" w14:textId="77777777" w:rsidR="007C36C7" w:rsidRPr="00EF1F2D" w:rsidRDefault="007C36C7" w:rsidP="000C143D">
            <w:pPr>
              <w:jc w:val="right"/>
              <w:rPr>
                <w:sz w:val="18"/>
                <w:szCs w:val="18"/>
              </w:rPr>
            </w:pPr>
            <w:r w:rsidRPr="00EF1F2D">
              <w:rPr>
                <w:sz w:val="18"/>
                <w:szCs w:val="18"/>
              </w:rPr>
              <w:t>-</w:t>
            </w:r>
          </w:p>
        </w:tc>
        <w:tc>
          <w:tcPr>
            <w:tcW w:w="1066" w:type="dxa"/>
            <w:tcBorders>
              <w:top w:val="nil"/>
              <w:left w:val="nil"/>
              <w:bottom w:val="single" w:sz="4" w:space="0" w:color="auto"/>
              <w:right w:val="single" w:sz="4" w:space="0" w:color="auto"/>
            </w:tcBorders>
            <w:shd w:val="clear" w:color="000000" w:fill="F2F2F2"/>
            <w:noWrap/>
            <w:vAlign w:val="bottom"/>
            <w:hideMark/>
          </w:tcPr>
          <w:p w14:paraId="41B13823" w14:textId="77777777" w:rsidR="007C36C7" w:rsidRPr="00EF1F2D" w:rsidRDefault="007C36C7" w:rsidP="000C143D">
            <w:pPr>
              <w:jc w:val="right"/>
              <w:rPr>
                <w:sz w:val="18"/>
                <w:szCs w:val="18"/>
              </w:rPr>
            </w:pPr>
            <w:r w:rsidRPr="00EF1F2D">
              <w:rPr>
                <w:sz w:val="18"/>
                <w:szCs w:val="18"/>
              </w:rPr>
              <w:t>408</w:t>
            </w:r>
          </w:p>
        </w:tc>
      </w:tr>
    </w:tbl>
    <w:p w14:paraId="4FD0AB24" w14:textId="77777777" w:rsidR="007C36C7" w:rsidRDefault="007C36C7" w:rsidP="009A06F8">
      <w:pPr>
        <w:pStyle w:val="Header"/>
        <w:tabs>
          <w:tab w:val="clear" w:pos="4513"/>
          <w:tab w:val="clear" w:pos="9026"/>
        </w:tabs>
        <w:rPr>
          <w:sz w:val="18"/>
          <w:szCs w:val="18"/>
        </w:rPr>
      </w:pPr>
    </w:p>
    <w:p w14:paraId="13426304" w14:textId="77777777" w:rsidR="007C36C7" w:rsidRDefault="007C36C7" w:rsidP="00E0572C">
      <w:bookmarkStart w:id="14" w:name="_Hlk164063188"/>
    </w:p>
    <w:p w14:paraId="74DD493F" w14:textId="77777777" w:rsidR="007C36C7" w:rsidRPr="002F07DA" w:rsidRDefault="007C36C7" w:rsidP="00BB726A">
      <w:pPr>
        <w:pStyle w:val="Header"/>
        <w:tabs>
          <w:tab w:val="clear" w:pos="4513"/>
          <w:tab w:val="clear" w:pos="9026"/>
        </w:tabs>
        <w:spacing w:after="240"/>
        <w:rPr>
          <w:sz w:val="18"/>
          <w:szCs w:val="18"/>
        </w:rPr>
      </w:pPr>
      <w:r w:rsidRPr="002F07DA">
        <w:rPr>
          <w:sz w:val="18"/>
          <w:szCs w:val="18"/>
        </w:rPr>
        <w:t xml:space="preserve">Performance payments </w:t>
      </w:r>
    </w:p>
    <w:p w14:paraId="684FE9F3" w14:textId="77777777" w:rsidR="007C36C7" w:rsidRPr="006823B7" w:rsidRDefault="007C36C7" w:rsidP="00BB726A">
      <w:pPr>
        <w:pStyle w:val="Header"/>
        <w:tabs>
          <w:tab w:val="clear" w:pos="4513"/>
          <w:tab w:val="clear" w:pos="9026"/>
        </w:tabs>
        <w:spacing w:after="240"/>
        <w:rPr>
          <w:b w:val="0"/>
          <w:sz w:val="18"/>
          <w:szCs w:val="18"/>
        </w:rPr>
      </w:pPr>
      <w:r w:rsidRPr="006823B7">
        <w:rPr>
          <w:b w:val="0"/>
          <w:sz w:val="18"/>
          <w:szCs w:val="18"/>
        </w:rPr>
        <w:t>The remuneration package for the Chief Executive Officer provides for performance payments to be made conditional on the achievement of key performance indicators (KPIs) specified in the CEO’s employment contract and subject to discretionary approval by the Council.</w:t>
      </w:r>
    </w:p>
    <w:p w14:paraId="5CCEF70D" w14:textId="77777777" w:rsidR="007C36C7" w:rsidRPr="00D10476" w:rsidRDefault="007C36C7" w:rsidP="00BB726A">
      <w:pPr>
        <w:pStyle w:val="Header"/>
        <w:tabs>
          <w:tab w:val="clear" w:pos="4513"/>
          <w:tab w:val="clear" w:pos="9026"/>
        </w:tabs>
        <w:spacing w:after="240"/>
        <w:rPr>
          <w:b w:val="0"/>
          <w:sz w:val="18"/>
          <w:szCs w:val="18"/>
        </w:rPr>
      </w:pPr>
      <w:r w:rsidRPr="006823B7">
        <w:rPr>
          <w:b w:val="0"/>
          <w:sz w:val="18"/>
          <w:szCs w:val="18"/>
        </w:rPr>
        <w:t xml:space="preserve">Achievement of each KPI is measured on an annual basis. The Council retains discretion as to whether </w:t>
      </w:r>
      <w:r w:rsidRPr="00D10476">
        <w:rPr>
          <w:b w:val="0"/>
          <w:sz w:val="18"/>
          <w:szCs w:val="18"/>
        </w:rPr>
        <w:t>performance payments are made.</w:t>
      </w:r>
    </w:p>
    <w:p w14:paraId="0AE89D85" w14:textId="77777777" w:rsidR="007C36C7" w:rsidRDefault="007C36C7" w:rsidP="00117A3E">
      <w:pPr>
        <w:pStyle w:val="Header"/>
        <w:tabs>
          <w:tab w:val="clear" w:pos="4513"/>
          <w:tab w:val="clear" w:pos="9026"/>
        </w:tabs>
        <w:rPr>
          <w:b w:val="0"/>
          <w:sz w:val="18"/>
          <w:szCs w:val="18"/>
        </w:rPr>
      </w:pPr>
      <w:r w:rsidRPr="00D10476">
        <w:rPr>
          <w:b w:val="0"/>
          <w:sz w:val="18"/>
          <w:szCs w:val="18"/>
        </w:rPr>
        <w:t xml:space="preserve">There was $30,000 expensed in 2023-24 (2022-23: $30,000) for bonus paid or accrued to the Chief Executive Officer. </w:t>
      </w:r>
    </w:p>
    <w:p w14:paraId="18EFAB18" w14:textId="77777777" w:rsidR="007C36C7" w:rsidRDefault="007C36C7">
      <w:pPr>
        <w:rPr>
          <w:sz w:val="18"/>
          <w:szCs w:val="18"/>
        </w:rPr>
      </w:pPr>
      <w:r>
        <w:rPr>
          <w:b/>
          <w:sz w:val="18"/>
          <w:szCs w:val="18"/>
        </w:rPr>
        <w:br w:type="page"/>
      </w:r>
    </w:p>
    <w:bookmarkEnd w:id="14"/>
    <w:p w14:paraId="3D837EE7" w14:textId="77777777" w:rsidR="007C36C7" w:rsidRDefault="007C36C7" w:rsidP="00A15E9B">
      <w:pPr>
        <w:pStyle w:val="Heading1"/>
      </w:pPr>
      <w:r w:rsidRPr="002F07DA">
        <w:lastRenderedPageBreak/>
        <w:t>E2</w:t>
      </w:r>
      <w:r w:rsidRPr="002F07DA">
        <w:tab/>
        <w:t>RELATED PARTY TRANSACTIONS</w:t>
      </w:r>
    </w:p>
    <w:p w14:paraId="78A82CD2" w14:textId="77777777" w:rsidR="007C36C7" w:rsidRDefault="007C36C7" w:rsidP="007368AB">
      <w:r w:rsidRPr="00FE7502">
        <w:t>The following significant transactions took place between the Consolidated Group and related parties during the financial period on commercial terms agreed between the parties concerned.</w:t>
      </w:r>
    </w:p>
    <w:p w14:paraId="66CC6A60" w14:textId="77777777" w:rsidR="007C36C7" w:rsidRDefault="007C36C7" w:rsidP="00B52B35"/>
    <w:tbl>
      <w:tblPr>
        <w:tblW w:w="8909" w:type="dxa"/>
        <w:tblLook w:val="04A0" w:firstRow="1" w:lastRow="0" w:firstColumn="1" w:lastColumn="0" w:noHBand="0" w:noVBand="1"/>
      </w:tblPr>
      <w:tblGrid>
        <w:gridCol w:w="6374"/>
        <w:gridCol w:w="1276"/>
        <w:gridCol w:w="1259"/>
      </w:tblGrid>
      <w:tr w:rsidR="007C36C7" w:rsidRPr="0042288F" w14:paraId="700C88BF" w14:textId="77777777" w:rsidTr="00E0572C">
        <w:trPr>
          <w:trHeight w:val="300"/>
        </w:trPr>
        <w:tc>
          <w:tcPr>
            <w:tcW w:w="6374" w:type="dxa"/>
            <w:tcBorders>
              <w:top w:val="single" w:sz="4" w:space="0" w:color="auto"/>
              <w:left w:val="single" w:sz="4" w:space="0" w:color="auto"/>
              <w:bottom w:val="nil"/>
              <w:right w:val="nil"/>
            </w:tcBorders>
            <w:shd w:val="clear" w:color="000000" w:fill="BFBFBF"/>
            <w:noWrap/>
            <w:vAlign w:val="bottom"/>
            <w:hideMark/>
          </w:tcPr>
          <w:p w14:paraId="4B19C8E7" w14:textId="77777777" w:rsidR="007C36C7" w:rsidRPr="0042288F" w:rsidRDefault="007C36C7" w:rsidP="0042288F">
            <w:pPr>
              <w:rPr>
                <w:rFonts w:cs="Arial"/>
                <w:color w:val="000000"/>
                <w:sz w:val="18"/>
                <w:szCs w:val="18"/>
              </w:rPr>
            </w:pPr>
            <w:r w:rsidRPr="0042288F">
              <w:rPr>
                <w:rFonts w:cs="Arial"/>
                <w:color w:val="000000"/>
                <w:sz w:val="18"/>
                <w:szCs w:val="18"/>
              </w:rPr>
              <w:t> </w:t>
            </w:r>
          </w:p>
        </w:tc>
        <w:tc>
          <w:tcPr>
            <w:tcW w:w="1276" w:type="dxa"/>
            <w:tcBorders>
              <w:top w:val="single" w:sz="4" w:space="0" w:color="auto"/>
              <w:left w:val="nil"/>
              <w:bottom w:val="nil"/>
              <w:right w:val="nil"/>
            </w:tcBorders>
            <w:shd w:val="clear" w:color="000000" w:fill="BFBFBF"/>
            <w:noWrap/>
            <w:vAlign w:val="center"/>
            <w:hideMark/>
          </w:tcPr>
          <w:p w14:paraId="373D3291" w14:textId="77777777" w:rsidR="007C36C7" w:rsidRPr="0042288F" w:rsidRDefault="007C36C7" w:rsidP="0042288F">
            <w:pPr>
              <w:jc w:val="right"/>
              <w:rPr>
                <w:rFonts w:cs="Arial"/>
                <w:b/>
                <w:bCs/>
                <w:color w:val="000000"/>
                <w:sz w:val="18"/>
                <w:szCs w:val="18"/>
              </w:rPr>
            </w:pPr>
            <w:r w:rsidRPr="0042288F">
              <w:rPr>
                <w:rFonts w:cs="Arial"/>
                <w:b/>
                <w:bCs/>
                <w:color w:val="000000"/>
                <w:sz w:val="18"/>
                <w:szCs w:val="18"/>
              </w:rPr>
              <w:t>2024</w:t>
            </w:r>
          </w:p>
        </w:tc>
        <w:tc>
          <w:tcPr>
            <w:tcW w:w="1259" w:type="dxa"/>
            <w:tcBorders>
              <w:top w:val="single" w:sz="4" w:space="0" w:color="auto"/>
              <w:left w:val="nil"/>
              <w:bottom w:val="nil"/>
              <w:right w:val="single" w:sz="4" w:space="0" w:color="auto"/>
            </w:tcBorders>
            <w:shd w:val="clear" w:color="000000" w:fill="BFBFBF"/>
            <w:noWrap/>
            <w:vAlign w:val="center"/>
            <w:hideMark/>
          </w:tcPr>
          <w:p w14:paraId="41C9A6B0" w14:textId="77777777" w:rsidR="007C36C7" w:rsidRPr="0042288F" w:rsidRDefault="007C36C7" w:rsidP="0042288F">
            <w:pPr>
              <w:jc w:val="right"/>
              <w:rPr>
                <w:rFonts w:cs="Arial"/>
                <w:b/>
                <w:bCs/>
                <w:color w:val="000000"/>
                <w:sz w:val="18"/>
                <w:szCs w:val="18"/>
              </w:rPr>
            </w:pPr>
            <w:r w:rsidRPr="0042288F">
              <w:rPr>
                <w:rFonts w:cs="Arial"/>
                <w:b/>
                <w:bCs/>
                <w:color w:val="000000"/>
                <w:sz w:val="18"/>
                <w:szCs w:val="18"/>
              </w:rPr>
              <w:t>2023</w:t>
            </w:r>
          </w:p>
        </w:tc>
      </w:tr>
      <w:tr w:rsidR="007C36C7" w:rsidRPr="0042288F" w14:paraId="6E0192D9" w14:textId="77777777" w:rsidTr="00E0572C">
        <w:trPr>
          <w:trHeight w:val="300"/>
        </w:trPr>
        <w:tc>
          <w:tcPr>
            <w:tcW w:w="6374" w:type="dxa"/>
            <w:tcBorders>
              <w:top w:val="nil"/>
              <w:left w:val="single" w:sz="4" w:space="0" w:color="auto"/>
              <w:bottom w:val="single" w:sz="4" w:space="0" w:color="auto"/>
              <w:right w:val="nil"/>
            </w:tcBorders>
            <w:shd w:val="clear" w:color="000000" w:fill="BFBFBF"/>
            <w:noWrap/>
            <w:vAlign w:val="bottom"/>
            <w:hideMark/>
          </w:tcPr>
          <w:p w14:paraId="2BE70D49" w14:textId="77777777" w:rsidR="007C36C7" w:rsidRPr="0042288F" w:rsidRDefault="007C36C7" w:rsidP="0042288F">
            <w:pPr>
              <w:rPr>
                <w:rFonts w:cs="Arial"/>
                <w:color w:val="000000"/>
                <w:sz w:val="18"/>
                <w:szCs w:val="18"/>
              </w:rPr>
            </w:pPr>
            <w:r w:rsidRPr="0042288F">
              <w:rPr>
                <w:rFonts w:cs="Arial"/>
                <w:color w:val="000000"/>
                <w:sz w:val="18"/>
                <w:szCs w:val="18"/>
              </w:rPr>
              <w:t> </w:t>
            </w:r>
          </w:p>
        </w:tc>
        <w:tc>
          <w:tcPr>
            <w:tcW w:w="1276" w:type="dxa"/>
            <w:tcBorders>
              <w:top w:val="nil"/>
              <w:left w:val="nil"/>
              <w:bottom w:val="single" w:sz="4" w:space="0" w:color="auto"/>
              <w:right w:val="nil"/>
            </w:tcBorders>
            <w:shd w:val="clear" w:color="000000" w:fill="BFBFBF"/>
            <w:noWrap/>
            <w:vAlign w:val="center"/>
            <w:hideMark/>
          </w:tcPr>
          <w:p w14:paraId="59F573C6" w14:textId="77777777" w:rsidR="007C36C7" w:rsidRPr="0042288F" w:rsidRDefault="007C36C7" w:rsidP="0042288F">
            <w:pPr>
              <w:jc w:val="right"/>
              <w:rPr>
                <w:rFonts w:cs="Arial"/>
                <w:b/>
                <w:bCs/>
                <w:color w:val="000000"/>
                <w:sz w:val="18"/>
                <w:szCs w:val="18"/>
              </w:rPr>
            </w:pPr>
            <w:r w:rsidRPr="0042288F">
              <w:rPr>
                <w:rFonts w:cs="Arial"/>
                <w:b/>
                <w:bCs/>
                <w:color w:val="000000"/>
                <w:sz w:val="18"/>
                <w:szCs w:val="18"/>
              </w:rPr>
              <w:t>$</w:t>
            </w:r>
          </w:p>
        </w:tc>
        <w:tc>
          <w:tcPr>
            <w:tcW w:w="1259" w:type="dxa"/>
            <w:tcBorders>
              <w:top w:val="nil"/>
              <w:left w:val="nil"/>
              <w:bottom w:val="single" w:sz="4" w:space="0" w:color="auto"/>
              <w:right w:val="single" w:sz="4" w:space="0" w:color="auto"/>
            </w:tcBorders>
            <w:shd w:val="clear" w:color="000000" w:fill="BFBFBF"/>
            <w:noWrap/>
            <w:vAlign w:val="center"/>
            <w:hideMark/>
          </w:tcPr>
          <w:p w14:paraId="38674CFF" w14:textId="77777777" w:rsidR="007C36C7" w:rsidRPr="0042288F" w:rsidRDefault="007C36C7" w:rsidP="0042288F">
            <w:pPr>
              <w:jc w:val="right"/>
              <w:rPr>
                <w:rFonts w:cs="Arial"/>
                <w:b/>
                <w:bCs/>
                <w:color w:val="000000"/>
                <w:sz w:val="18"/>
                <w:szCs w:val="18"/>
              </w:rPr>
            </w:pPr>
            <w:r w:rsidRPr="0042288F">
              <w:rPr>
                <w:rFonts w:cs="Arial"/>
                <w:b/>
                <w:bCs/>
                <w:color w:val="000000"/>
                <w:sz w:val="18"/>
                <w:szCs w:val="18"/>
              </w:rPr>
              <w:t>$</w:t>
            </w:r>
          </w:p>
        </w:tc>
      </w:tr>
      <w:tr w:rsidR="007C36C7" w:rsidRPr="0042288F" w14:paraId="7D777C19" w14:textId="77777777" w:rsidTr="00E0572C">
        <w:trPr>
          <w:trHeight w:val="480"/>
        </w:trPr>
        <w:tc>
          <w:tcPr>
            <w:tcW w:w="6374" w:type="dxa"/>
            <w:tcBorders>
              <w:top w:val="nil"/>
              <w:left w:val="single" w:sz="4" w:space="0" w:color="auto"/>
              <w:bottom w:val="nil"/>
              <w:right w:val="nil"/>
            </w:tcBorders>
            <w:shd w:val="clear" w:color="auto" w:fill="auto"/>
            <w:vAlign w:val="bottom"/>
            <w:hideMark/>
          </w:tcPr>
          <w:p w14:paraId="4D6B8239" w14:textId="77777777" w:rsidR="007C36C7" w:rsidRPr="0042288F" w:rsidRDefault="007C36C7" w:rsidP="0042288F">
            <w:pPr>
              <w:rPr>
                <w:rFonts w:cs="Arial"/>
                <w:b/>
                <w:bCs/>
                <w:color w:val="000000"/>
                <w:sz w:val="18"/>
                <w:szCs w:val="18"/>
              </w:rPr>
            </w:pPr>
            <w:r w:rsidRPr="0042288F">
              <w:rPr>
                <w:rFonts w:cs="Arial"/>
                <w:b/>
                <w:bCs/>
                <w:color w:val="000000"/>
                <w:sz w:val="18"/>
                <w:szCs w:val="18"/>
              </w:rPr>
              <w:t>Management fees and recovery expenditure paid to the parent entity by:</w:t>
            </w:r>
          </w:p>
        </w:tc>
        <w:tc>
          <w:tcPr>
            <w:tcW w:w="1276" w:type="dxa"/>
            <w:tcBorders>
              <w:top w:val="nil"/>
              <w:left w:val="nil"/>
              <w:bottom w:val="nil"/>
              <w:right w:val="nil"/>
            </w:tcBorders>
            <w:shd w:val="clear" w:color="000000" w:fill="F2F2F2"/>
            <w:noWrap/>
            <w:vAlign w:val="bottom"/>
            <w:hideMark/>
          </w:tcPr>
          <w:p w14:paraId="306F940F" w14:textId="77777777" w:rsidR="007C36C7" w:rsidRPr="0042288F" w:rsidRDefault="007C36C7" w:rsidP="0042288F">
            <w:pPr>
              <w:rPr>
                <w:rFonts w:cs="Arial"/>
                <w:color w:val="000000"/>
                <w:sz w:val="18"/>
                <w:szCs w:val="18"/>
              </w:rPr>
            </w:pPr>
            <w:r w:rsidRPr="0042288F">
              <w:rPr>
                <w:rFonts w:cs="Arial"/>
                <w:color w:val="000000"/>
                <w:sz w:val="18"/>
                <w:szCs w:val="18"/>
              </w:rPr>
              <w:t> </w:t>
            </w:r>
          </w:p>
        </w:tc>
        <w:tc>
          <w:tcPr>
            <w:tcW w:w="1259" w:type="dxa"/>
            <w:tcBorders>
              <w:top w:val="nil"/>
              <w:left w:val="nil"/>
              <w:bottom w:val="nil"/>
              <w:right w:val="single" w:sz="4" w:space="0" w:color="auto"/>
            </w:tcBorders>
            <w:shd w:val="clear" w:color="auto" w:fill="auto"/>
            <w:noWrap/>
            <w:vAlign w:val="bottom"/>
            <w:hideMark/>
          </w:tcPr>
          <w:p w14:paraId="438FC4A3" w14:textId="77777777" w:rsidR="007C36C7" w:rsidRPr="0042288F" w:rsidRDefault="007C36C7" w:rsidP="0042288F">
            <w:pPr>
              <w:rPr>
                <w:rFonts w:cs="Arial"/>
                <w:color w:val="000000"/>
                <w:sz w:val="18"/>
                <w:szCs w:val="18"/>
              </w:rPr>
            </w:pPr>
            <w:r w:rsidRPr="0042288F">
              <w:rPr>
                <w:rFonts w:cs="Arial"/>
                <w:color w:val="000000"/>
                <w:sz w:val="18"/>
                <w:szCs w:val="18"/>
              </w:rPr>
              <w:t> </w:t>
            </w:r>
          </w:p>
        </w:tc>
      </w:tr>
      <w:tr w:rsidR="007C36C7" w:rsidRPr="0042288F" w14:paraId="36F10E2A" w14:textId="77777777" w:rsidTr="00E0572C">
        <w:trPr>
          <w:trHeight w:val="300"/>
        </w:trPr>
        <w:tc>
          <w:tcPr>
            <w:tcW w:w="6374" w:type="dxa"/>
            <w:tcBorders>
              <w:top w:val="nil"/>
              <w:left w:val="single" w:sz="4" w:space="0" w:color="auto"/>
              <w:bottom w:val="nil"/>
              <w:right w:val="nil"/>
            </w:tcBorders>
            <w:shd w:val="clear" w:color="auto" w:fill="auto"/>
            <w:noWrap/>
            <w:vAlign w:val="bottom"/>
            <w:hideMark/>
          </w:tcPr>
          <w:p w14:paraId="6BE0D7F2" w14:textId="77777777" w:rsidR="007C36C7" w:rsidRPr="0042288F" w:rsidRDefault="007C36C7" w:rsidP="0042288F">
            <w:pPr>
              <w:rPr>
                <w:rFonts w:cs="Arial"/>
                <w:color w:val="000000"/>
                <w:sz w:val="18"/>
                <w:szCs w:val="18"/>
              </w:rPr>
            </w:pPr>
            <w:r w:rsidRPr="0042288F">
              <w:rPr>
                <w:rFonts w:cs="Arial"/>
                <w:color w:val="000000"/>
                <w:sz w:val="18"/>
                <w:szCs w:val="18"/>
              </w:rPr>
              <w:t>Lexon Insurance Pte Ltd</w:t>
            </w:r>
          </w:p>
        </w:tc>
        <w:tc>
          <w:tcPr>
            <w:tcW w:w="1276" w:type="dxa"/>
            <w:tcBorders>
              <w:top w:val="nil"/>
              <w:left w:val="nil"/>
              <w:bottom w:val="nil"/>
              <w:right w:val="nil"/>
            </w:tcBorders>
            <w:shd w:val="clear" w:color="000000" w:fill="F2F2F2"/>
            <w:noWrap/>
            <w:vAlign w:val="bottom"/>
            <w:hideMark/>
          </w:tcPr>
          <w:p w14:paraId="2BC94B56" w14:textId="77777777" w:rsidR="007C36C7" w:rsidRPr="0042288F" w:rsidRDefault="007C36C7" w:rsidP="00E0572C">
            <w:pPr>
              <w:jc w:val="right"/>
              <w:rPr>
                <w:rFonts w:cs="Arial"/>
                <w:color w:val="000000"/>
                <w:sz w:val="18"/>
                <w:szCs w:val="18"/>
              </w:rPr>
            </w:pPr>
            <w:r w:rsidRPr="0042288F">
              <w:rPr>
                <w:rFonts w:cs="Arial"/>
                <w:color w:val="000000"/>
                <w:sz w:val="18"/>
                <w:szCs w:val="18"/>
              </w:rPr>
              <w:t xml:space="preserve">       549,666 </w:t>
            </w:r>
          </w:p>
        </w:tc>
        <w:tc>
          <w:tcPr>
            <w:tcW w:w="1259" w:type="dxa"/>
            <w:tcBorders>
              <w:top w:val="nil"/>
              <w:left w:val="nil"/>
              <w:bottom w:val="nil"/>
              <w:right w:val="single" w:sz="4" w:space="0" w:color="auto"/>
            </w:tcBorders>
            <w:shd w:val="clear" w:color="auto" w:fill="auto"/>
            <w:noWrap/>
            <w:vAlign w:val="bottom"/>
            <w:hideMark/>
          </w:tcPr>
          <w:p w14:paraId="645BF5C9" w14:textId="77777777" w:rsidR="007C36C7" w:rsidRPr="0042288F" w:rsidRDefault="007C36C7" w:rsidP="00E0572C">
            <w:pPr>
              <w:jc w:val="right"/>
              <w:rPr>
                <w:rFonts w:cs="Arial"/>
                <w:color w:val="000000"/>
                <w:sz w:val="18"/>
                <w:szCs w:val="18"/>
              </w:rPr>
            </w:pPr>
            <w:r w:rsidRPr="0042288F">
              <w:rPr>
                <w:rFonts w:cs="Arial"/>
                <w:color w:val="000000"/>
                <w:sz w:val="18"/>
                <w:szCs w:val="18"/>
              </w:rPr>
              <w:t xml:space="preserve">       523,362 </w:t>
            </w:r>
          </w:p>
        </w:tc>
      </w:tr>
      <w:tr w:rsidR="007C36C7" w:rsidRPr="0042288F" w14:paraId="3D5BCC4E" w14:textId="77777777" w:rsidTr="00E0572C">
        <w:trPr>
          <w:trHeight w:val="300"/>
        </w:trPr>
        <w:tc>
          <w:tcPr>
            <w:tcW w:w="6374" w:type="dxa"/>
            <w:tcBorders>
              <w:top w:val="nil"/>
              <w:left w:val="single" w:sz="4" w:space="0" w:color="auto"/>
              <w:bottom w:val="nil"/>
              <w:right w:val="nil"/>
            </w:tcBorders>
            <w:shd w:val="clear" w:color="auto" w:fill="auto"/>
            <w:noWrap/>
            <w:vAlign w:val="bottom"/>
            <w:hideMark/>
          </w:tcPr>
          <w:p w14:paraId="58B93B8C" w14:textId="77777777" w:rsidR="007C36C7" w:rsidRPr="0042288F" w:rsidRDefault="007C36C7" w:rsidP="0042288F">
            <w:pPr>
              <w:rPr>
                <w:rFonts w:cs="Arial"/>
                <w:color w:val="000000"/>
                <w:sz w:val="18"/>
                <w:szCs w:val="18"/>
              </w:rPr>
            </w:pPr>
            <w:r w:rsidRPr="0042288F">
              <w:rPr>
                <w:rFonts w:cs="Arial"/>
                <w:color w:val="000000"/>
                <w:sz w:val="18"/>
                <w:szCs w:val="18"/>
              </w:rPr>
              <w:t>Law Claims Levy Fund</w:t>
            </w:r>
          </w:p>
        </w:tc>
        <w:tc>
          <w:tcPr>
            <w:tcW w:w="1276" w:type="dxa"/>
            <w:tcBorders>
              <w:top w:val="nil"/>
              <w:left w:val="nil"/>
              <w:bottom w:val="nil"/>
              <w:right w:val="nil"/>
            </w:tcBorders>
            <w:shd w:val="clear" w:color="000000" w:fill="F2F2F2"/>
            <w:noWrap/>
            <w:vAlign w:val="bottom"/>
            <w:hideMark/>
          </w:tcPr>
          <w:p w14:paraId="552E3EFA" w14:textId="77777777" w:rsidR="007C36C7" w:rsidRPr="0042288F" w:rsidRDefault="007C36C7" w:rsidP="00E0572C">
            <w:pPr>
              <w:jc w:val="right"/>
              <w:rPr>
                <w:rFonts w:cs="Arial"/>
                <w:color w:val="000000"/>
                <w:sz w:val="18"/>
                <w:szCs w:val="18"/>
              </w:rPr>
            </w:pPr>
            <w:r w:rsidRPr="0042288F">
              <w:rPr>
                <w:rFonts w:cs="Arial"/>
                <w:color w:val="000000"/>
                <w:sz w:val="18"/>
                <w:szCs w:val="18"/>
              </w:rPr>
              <w:t xml:space="preserve">         49,385 </w:t>
            </w:r>
          </w:p>
        </w:tc>
        <w:tc>
          <w:tcPr>
            <w:tcW w:w="1259" w:type="dxa"/>
            <w:tcBorders>
              <w:top w:val="nil"/>
              <w:left w:val="nil"/>
              <w:bottom w:val="nil"/>
              <w:right w:val="single" w:sz="4" w:space="0" w:color="auto"/>
            </w:tcBorders>
            <w:shd w:val="clear" w:color="auto" w:fill="auto"/>
            <w:noWrap/>
            <w:vAlign w:val="bottom"/>
            <w:hideMark/>
          </w:tcPr>
          <w:p w14:paraId="6A32E3D8" w14:textId="77777777" w:rsidR="007C36C7" w:rsidRPr="0042288F" w:rsidRDefault="007C36C7" w:rsidP="00E0572C">
            <w:pPr>
              <w:jc w:val="right"/>
              <w:rPr>
                <w:rFonts w:cs="Arial"/>
                <w:color w:val="000000"/>
                <w:sz w:val="18"/>
                <w:szCs w:val="18"/>
              </w:rPr>
            </w:pPr>
            <w:r w:rsidRPr="0042288F">
              <w:rPr>
                <w:rFonts w:cs="Arial"/>
                <w:color w:val="000000"/>
                <w:sz w:val="18"/>
                <w:szCs w:val="18"/>
              </w:rPr>
              <w:t xml:space="preserve">         44,454 </w:t>
            </w:r>
          </w:p>
        </w:tc>
      </w:tr>
      <w:tr w:rsidR="007C36C7" w:rsidRPr="0042288F" w14:paraId="1A3CCAFF" w14:textId="77777777" w:rsidTr="00E0572C">
        <w:trPr>
          <w:trHeight w:val="300"/>
        </w:trPr>
        <w:tc>
          <w:tcPr>
            <w:tcW w:w="6374" w:type="dxa"/>
            <w:tcBorders>
              <w:top w:val="nil"/>
              <w:left w:val="single" w:sz="4" w:space="0" w:color="auto"/>
              <w:bottom w:val="nil"/>
              <w:right w:val="nil"/>
            </w:tcBorders>
            <w:shd w:val="clear" w:color="auto" w:fill="auto"/>
            <w:noWrap/>
            <w:vAlign w:val="bottom"/>
            <w:hideMark/>
          </w:tcPr>
          <w:p w14:paraId="05B9A953" w14:textId="77777777" w:rsidR="007C36C7" w:rsidRPr="0042288F" w:rsidRDefault="007C36C7" w:rsidP="0042288F">
            <w:pPr>
              <w:rPr>
                <w:rFonts w:cs="Arial"/>
                <w:color w:val="000000"/>
                <w:sz w:val="18"/>
                <w:szCs w:val="18"/>
              </w:rPr>
            </w:pPr>
            <w:r w:rsidRPr="0042288F">
              <w:rPr>
                <w:rFonts w:cs="Arial"/>
                <w:color w:val="000000"/>
                <w:sz w:val="18"/>
                <w:szCs w:val="18"/>
              </w:rPr>
              <w:t>Legal Practitioners' Fidelity Guarantee Fund</w:t>
            </w:r>
          </w:p>
        </w:tc>
        <w:tc>
          <w:tcPr>
            <w:tcW w:w="1276" w:type="dxa"/>
            <w:tcBorders>
              <w:top w:val="nil"/>
              <w:left w:val="nil"/>
              <w:bottom w:val="nil"/>
              <w:right w:val="nil"/>
            </w:tcBorders>
            <w:shd w:val="clear" w:color="000000" w:fill="F2F2F2"/>
            <w:noWrap/>
            <w:vAlign w:val="bottom"/>
            <w:hideMark/>
          </w:tcPr>
          <w:p w14:paraId="3EA19897" w14:textId="77777777" w:rsidR="007C36C7" w:rsidRPr="0042288F" w:rsidRDefault="007C36C7" w:rsidP="00E0572C">
            <w:pPr>
              <w:jc w:val="right"/>
              <w:rPr>
                <w:rFonts w:cs="Arial"/>
                <w:color w:val="000000"/>
                <w:sz w:val="18"/>
                <w:szCs w:val="18"/>
              </w:rPr>
            </w:pPr>
            <w:r w:rsidRPr="0042288F">
              <w:rPr>
                <w:rFonts w:cs="Arial"/>
                <w:color w:val="000000"/>
                <w:sz w:val="18"/>
                <w:szCs w:val="18"/>
              </w:rPr>
              <w:t xml:space="preserve">       204,220 </w:t>
            </w:r>
          </w:p>
        </w:tc>
        <w:tc>
          <w:tcPr>
            <w:tcW w:w="1259" w:type="dxa"/>
            <w:tcBorders>
              <w:top w:val="nil"/>
              <w:left w:val="nil"/>
              <w:bottom w:val="nil"/>
              <w:right w:val="single" w:sz="4" w:space="0" w:color="auto"/>
            </w:tcBorders>
            <w:shd w:val="clear" w:color="auto" w:fill="auto"/>
            <w:noWrap/>
            <w:vAlign w:val="bottom"/>
            <w:hideMark/>
          </w:tcPr>
          <w:p w14:paraId="58679E9D" w14:textId="77777777" w:rsidR="007C36C7" w:rsidRPr="0042288F" w:rsidRDefault="007C36C7" w:rsidP="00E0572C">
            <w:pPr>
              <w:jc w:val="right"/>
              <w:rPr>
                <w:rFonts w:cs="Arial"/>
                <w:color w:val="000000"/>
                <w:sz w:val="18"/>
                <w:szCs w:val="18"/>
              </w:rPr>
            </w:pPr>
            <w:r w:rsidRPr="0042288F">
              <w:rPr>
                <w:rFonts w:cs="Arial"/>
                <w:color w:val="000000"/>
                <w:sz w:val="18"/>
                <w:szCs w:val="18"/>
              </w:rPr>
              <w:t xml:space="preserve">       172,246 </w:t>
            </w:r>
          </w:p>
        </w:tc>
      </w:tr>
      <w:tr w:rsidR="007C36C7" w:rsidRPr="0042288F" w14:paraId="388510DE" w14:textId="77777777" w:rsidTr="00E0572C">
        <w:trPr>
          <w:trHeight w:val="345"/>
        </w:trPr>
        <w:tc>
          <w:tcPr>
            <w:tcW w:w="6374" w:type="dxa"/>
            <w:tcBorders>
              <w:top w:val="nil"/>
              <w:left w:val="single" w:sz="4" w:space="0" w:color="auto"/>
              <w:bottom w:val="nil"/>
              <w:right w:val="nil"/>
            </w:tcBorders>
            <w:shd w:val="clear" w:color="auto" w:fill="auto"/>
            <w:noWrap/>
            <w:vAlign w:val="bottom"/>
            <w:hideMark/>
          </w:tcPr>
          <w:p w14:paraId="294469F0" w14:textId="77777777" w:rsidR="007C36C7" w:rsidRPr="0042288F" w:rsidRDefault="007C36C7" w:rsidP="0042288F">
            <w:pPr>
              <w:rPr>
                <w:rFonts w:cs="Arial"/>
                <w:color w:val="000000"/>
                <w:sz w:val="18"/>
                <w:szCs w:val="18"/>
              </w:rPr>
            </w:pPr>
            <w:r w:rsidRPr="0042288F">
              <w:rPr>
                <w:rFonts w:cs="Arial"/>
                <w:color w:val="000000"/>
                <w:sz w:val="18"/>
                <w:szCs w:val="18"/>
              </w:rPr>
              <w:t>Legal Practitioners Admissions Board</w:t>
            </w:r>
          </w:p>
        </w:tc>
        <w:tc>
          <w:tcPr>
            <w:tcW w:w="1276" w:type="dxa"/>
            <w:tcBorders>
              <w:top w:val="nil"/>
              <w:left w:val="nil"/>
              <w:bottom w:val="nil"/>
              <w:right w:val="nil"/>
            </w:tcBorders>
            <w:shd w:val="clear" w:color="000000" w:fill="F2F2F2"/>
            <w:noWrap/>
            <w:vAlign w:val="bottom"/>
            <w:hideMark/>
          </w:tcPr>
          <w:p w14:paraId="40A0D2BC" w14:textId="77777777" w:rsidR="007C36C7" w:rsidRPr="0042288F" w:rsidRDefault="007C36C7" w:rsidP="00E0572C">
            <w:pPr>
              <w:jc w:val="right"/>
              <w:rPr>
                <w:rFonts w:cs="Arial"/>
                <w:color w:val="000000"/>
                <w:sz w:val="18"/>
                <w:szCs w:val="18"/>
              </w:rPr>
            </w:pPr>
            <w:r w:rsidRPr="0042288F">
              <w:rPr>
                <w:rFonts w:cs="Arial"/>
                <w:color w:val="000000"/>
                <w:sz w:val="18"/>
                <w:szCs w:val="18"/>
              </w:rPr>
              <w:t xml:space="preserve">         86,729 </w:t>
            </w:r>
          </w:p>
        </w:tc>
        <w:tc>
          <w:tcPr>
            <w:tcW w:w="1259" w:type="dxa"/>
            <w:tcBorders>
              <w:top w:val="nil"/>
              <w:left w:val="nil"/>
              <w:bottom w:val="nil"/>
              <w:right w:val="single" w:sz="4" w:space="0" w:color="auto"/>
            </w:tcBorders>
            <w:shd w:val="clear" w:color="auto" w:fill="auto"/>
            <w:noWrap/>
            <w:vAlign w:val="bottom"/>
            <w:hideMark/>
          </w:tcPr>
          <w:p w14:paraId="74C15920" w14:textId="77777777" w:rsidR="007C36C7" w:rsidRPr="0042288F" w:rsidRDefault="007C36C7" w:rsidP="00E0572C">
            <w:pPr>
              <w:jc w:val="right"/>
              <w:rPr>
                <w:rFonts w:cs="Arial"/>
                <w:color w:val="000000"/>
                <w:sz w:val="18"/>
                <w:szCs w:val="18"/>
              </w:rPr>
            </w:pPr>
            <w:r w:rsidRPr="0042288F">
              <w:rPr>
                <w:rFonts w:cs="Arial"/>
                <w:color w:val="000000"/>
                <w:sz w:val="18"/>
                <w:szCs w:val="18"/>
              </w:rPr>
              <w:t xml:space="preserve">         66,730 </w:t>
            </w:r>
          </w:p>
        </w:tc>
      </w:tr>
      <w:tr w:rsidR="007C36C7" w:rsidRPr="0042288F" w14:paraId="3C7ED696" w14:textId="77777777" w:rsidTr="00E0572C">
        <w:trPr>
          <w:trHeight w:val="300"/>
        </w:trPr>
        <w:tc>
          <w:tcPr>
            <w:tcW w:w="6374" w:type="dxa"/>
            <w:tcBorders>
              <w:top w:val="nil"/>
              <w:left w:val="single" w:sz="4" w:space="0" w:color="auto"/>
              <w:bottom w:val="nil"/>
              <w:right w:val="nil"/>
            </w:tcBorders>
            <w:shd w:val="clear" w:color="auto" w:fill="auto"/>
            <w:noWrap/>
            <w:vAlign w:val="bottom"/>
            <w:hideMark/>
          </w:tcPr>
          <w:p w14:paraId="63E4F262" w14:textId="77777777" w:rsidR="007C36C7" w:rsidRPr="0042288F" w:rsidRDefault="007C36C7" w:rsidP="0042288F">
            <w:pPr>
              <w:rPr>
                <w:rFonts w:cs="Arial"/>
                <w:color w:val="000000"/>
                <w:sz w:val="18"/>
                <w:szCs w:val="18"/>
              </w:rPr>
            </w:pPr>
            <w:r w:rsidRPr="0042288F">
              <w:rPr>
                <w:rFonts w:cs="Arial"/>
                <w:color w:val="000000"/>
                <w:sz w:val="18"/>
                <w:szCs w:val="18"/>
              </w:rPr>
              <w:t>QLS Solicitors Support</w:t>
            </w:r>
          </w:p>
        </w:tc>
        <w:tc>
          <w:tcPr>
            <w:tcW w:w="1276" w:type="dxa"/>
            <w:tcBorders>
              <w:top w:val="nil"/>
              <w:left w:val="nil"/>
              <w:bottom w:val="nil"/>
              <w:right w:val="nil"/>
            </w:tcBorders>
            <w:shd w:val="clear" w:color="000000" w:fill="F2F2F2"/>
            <w:noWrap/>
            <w:vAlign w:val="bottom"/>
            <w:hideMark/>
          </w:tcPr>
          <w:p w14:paraId="61337C5B" w14:textId="77777777" w:rsidR="007C36C7" w:rsidRPr="0042288F" w:rsidRDefault="007C36C7" w:rsidP="00E0572C">
            <w:pPr>
              <w:jc w:val="right"/>
              <w:rPr>
                <w:rFonts w:cs="Arial"/>
                <w:color w:val="000000"/>
                <w:sz w:val="18"/>
                <w:szCs w:val="18"/>
              </w:rPr>
            </w:pPr>
            <w:r w:rsidRPr="0042288F">
              <w:rPr>
                <w:rFonts w:cs="Arial"/>
                <w:color w:val="000000"/>
                <w:sz w:val="18"/>
                <w:szCs w:val="18"/>
              </w:rPr>
              <w:t xml:space="preserve">    1,045,030 </w:t>
            </w:r>
          </w:p>
        </w:tc>
        <w:tc>
          <w:tcPr>
            <w:tcW w:w="1259" w:type="dxa"/>
            <w:tcBorders>
              <w:top w:val="nil"/>
              <w:left w:val="nil"/>
              <w:bottom w:val="nil"/>
              <w:right w:val="single" w:sz="4" w:space="0" w:color="auto"/>
            </w:tcBorders>
            <w:shd w:val="clear" w:color="auto" w:fill="auto"/>
            <w:noWrap/>
            <w:vAlign w:val="bottom"/>
            <w:hideMark/>
          </w:tcPr>
          <w:p w14:paraId="0F369856" w14:textId="77777777" w:rsidR="007C36C7" w:rsidRPr="0042288F" w:rsidRDefault="007C36C7" w:rsidP="00E0572C">
            <w:pPr>
              <w:jc w:val="right"/>
              <w:rPr>
                <w:rFonts w:cs="Arial"/>
                <w:color w:val="000000"/>
                <w:sz w:val="18"/>
                <w:szCs w:val="18"/>
              </w:rPr>
            </w:pPr>
            <w:r w:rsidRPr="0042288F">
              <w:rPr>
                <w:rFonts w:cs="Arial"/>
                <w:color w:val="000000"/>
                <w:sz w:val="18"/>
                <w:szCs w:val="18"/>
              </w:rPr>
              <w:t xml:space="preserve">       882,289 </w:t>
            </w:r>
          </w:p>
        </w:tc>
      </w:tr>
      <w:tr w:rsidR="007C36C7" w:rsidRPr="0042288F" w14:paraId="33FF70AA" w14:textId="77777777" w:rsidTr="00E0572C">
        <w:trPr>
          <w:trHeight w:val="135"/>
        </w:trPr>
        <w:tc>
          <w:tcPr>
            <w:tcW w:w="6374" w:type="dxa"/>
            <w:tcBorders>
              <w:top w:val="nil"/>
              <w:left w:val="single" w:sz="4" w:space="0" w:color="auto"/>
              <w:bottom w:val="nil"/>
              <w:right w:val="nil"/>
            </w:tcBorders>
            <w:shd w:val="clear" w:color="auto" w:fill="auto"/>
            <w:noWrap/>
            <w:vAlign w:val="bottom"/>
            <w:hideMark/>
          </w:tcPr>
          <w:p w14:paraId="68FB0CEF" w14:textId="77777777" w:rsidR="007C36C7" w:rsidRPr="0042288F" w:rsidRDefault="007C36C7" w:rsidP="0042288F">
            <w:pPr>
              <w:rPr>
                <w:rFonts w:cs="Arial"/>
                <w:color w:val="000000"/>
                <w:sz w:val="18"/>
                <w:szCs w:val="18"/>
              </w:rPr>
            </w:pPr>
            <w:r w:rsidRPr="0042288F">
              <w:rPr>
                <w:rFonts w:cs="Arial"/>
                <w:color w:val="000000"/>
                <w:sz w:val="18"/>
                <w:szCs w:val="18"/>
              </w:rPr>
              <w:t> </w:t>
            </w:r>
          </w:p>
        </w:tc>
        <w:tc>
          <w:tcPr>
            <w:tcW w:w="1276" w:type="dxa"/>
            <w:tcBorders>
              <w:top w:val="nil"/>
              <w:left w:val="nil"/>
              <w:bottom w:val="nil"/>
              <w:right w:val="nil"/>
            </w:tcBorders>
            <w:shd w:val="clear" w:color="000000" w:fill="F2F2F2"/>
            <w:noWrap/>
            <w:vAlign w:val="bottom"/>
            <w:hideMark/>
          </w:tcPr>
          <w:p w14:paraId="022C21DE" w14:textId="77777777" w:rsidR="007C36C7" w:rsidRPr="0042288F" w:rsidRDefault="007C36C7" w:rsidP="00E0572C">
            <w:pPr>
              <w:jc w:val="right"/>
              <w:rPr>
                <w:rFonts w:cs="Arial"/>
                <w:color w:val="000000"/>
                <w:sz w:val="18"/>
                <w:szCs w:val="18"/>
              </w:rPr>
            </w:pPr>
            <w:r w:rsidRPr="0042288F">
              <w:rPr>
                <w:rFonts w:cs="Arial"/>
                <w:color w:val="000000"/>
                <w:sz w:val="18"/>
                <w:szCs w:val="18"/>
              </w:rPr>
              <w:t> </w:t>
            </w:r>
          </w:p>
        </w:tc>
        <w:tc>
          <w:tcPr>
            <w:tcW w:w="1259" w:type="dxa"/>
            <w:tcBorders>
              <w:top w:val="nil"/>
              <w:left w:val="nil"/>
              <w:bottom w:val="nil"/>
              <w:right w:val="single" w:sz="4" w:space="0" w:color="auto"/>
            </w:tcBorders>
            <w:shd w:val="clear" w:color="auto" w:fill="auto"/>
            <w:noWrap/>
            <w:vAlign w:val="bottom"/>
            <w:hideMark/>
          </w:tcPr>
          <w:p w14:paraId="721BEA7B" w14:textId="77777777" w:rsidR="007C36C7" w:rsidRPr="0042288F" w:rsidRDefault="007C36C7" w:rsidP="00E0572C">
            <w:pPr>
              <w:jc w:val="right"/>
              <w:rPr>
                <w:rFonts w:cs="Arial"/>
                <w:color w:val="000000"/>
                <w:sz w:val="18"/>
                <w:szCs w:val="18"/>
              </w:rPr>
            </w:pPr>
            <w:r w:rsidRPr="0042288F">
              <w:rPr>
                <w:rFonts w:cs="Arial"/>
                <w:color w:val="000000"/>
                <w:sz w:val="18"/>
                <w:szCs w:val="18"/>
              </w:rPr>
              <w:t> </w:t>
            </w:r>
          </w:p>
        </w:tc>
      </w:tr>
      <w:tr w:rsidR="007C36C7" w:rsidRPr="0042288F" w14:paraId="1418C55F" w14:textId="77777777" w:rsidTr="00E0572C">
        <w:trPr>
          <w:trHeight w:val="300"/>
        </w:trPr>
        <w:tc>
          <w:tcPr>
            <w:tcW w:w="6374" w:type="dxa"/>
            <w:tcBorders>
              <w:top w:val="nil"/>
              <w:left w:val="single" w:sz="4" w:space="0" w:color="auto"/>
              <w:bottom w:val="nil"/>
              <w:right w:val="nil"/>
            </w:tcBorders>
            <w:shd w:val="clear" w:color="auto" w:fill="auto"/>
            <w:noWrap/>
            <w:vAlign w:val="bottom"/>
            <w:hideMark/>
          </w:tcPr>
          <w:p w14:paraId="6991FD9A" w14:textId="77777777" w:rsidR="007C36C7" w:rsidRPr="0042288F" w:rsidRDefault="007C36C7" w:rsidP="0042288F">
            <w:pPr>
              <w:rPr>
                <w:rFonts w:cs="Arial"/>
                <w:color w:val="000000"/>
                <w:sz w:val="18"/>
                <w:szCs w:val="18"/>
              </w:rPr>
            </w:pPr>
            <w:r w:rsidRPr="0042288F">
              <w:rPr>
                <w:rFonts w:cs="Arial"/>
                <w:color w:val="000000"/>
                <w:sz w:val="18"/>
                <w:szCs w:val="18"/>
              </w:rPr>
              <w:t>Grant funding paid by parent entity to QLS Solicitors Support</w:t>
            </w:r>
          </w:p>
        </w:tc>
        <w:tc>
          <w:tcPr>
            <w:tcW w:w="1276" w:type="dxa"/>
            <w:tcBorders>
              <w:top w:val="nil"/>
              <w:left w:val="nil"/>
              <w:bottom w:val="nil"/>
              <w:right w:val="nil"/>
            </w:tcBorders>
            <w:shd w:val="clear" w:color="000000" w:fill="F2F2F2"/>
            <w:noWrap/>
            <w:vAlign w:val="bottom"/>
            <w:hideMark/>
          </w:tcPr>
          <w:p w14:paraId="20BAE09A" w14:textId="77777777" w:rsidR="007C36C7" w:rsidRPr="0042288F" w:rsidRDefault="007C36C7" w:rsidP="00E0572C">
            <w:pPr>
              <w:jc w:val="right"/>
              <w:rPr>
                <w:rFonts w:cs="Arial"/>
                <w:color w:val="000000"/>
                <w:sz w:val="18"/>
                <w:szCs w:val="18"/>
              </w:rPr>
            </w:pPr>
            <w:r w:rsidRPr="0042288F">
              <w:rPr>
                <w:rFonts w:cs="Arial"/>
                <w:color w:val="000000"/>
                <w:sz w:val="18"/>
                <w:szCs w:val="18"/>
              </w:rPr>
              <w:t xml:space="preserve">    1,727,311 </w:t>
            </w:r>
          </w:p>
        </w:tc>
        <w:tc>
          <w:tcPr>
            <w:tcW w:w="1259" w:type="dxa"/>
            <w:tcBorders>
              <w:top w:val="nil"/>
              <w:left w:val="nil"/>
              <w:bottom w:val="nil"/>
              <w:right w:val="single" w:sz="4" w:space="0" w:color="auto"/>
            </w:tcBorders>
            <w:shd w:val="clear" w:color="auto" w:fill="auto"/>
            <w:noWrap/>
            <w:vAlign w:val="bottom"/>
            <w:hideMark/>
          </w:tcPr>
          <w:p w14:paraId="3C473DC0" w14:textId="77777777" w:rsidR="007C36C7" w:rsidRPr="0042288F" w:rsidRDefault="007C36C7" w:rsidP="00E0572C">
            <w:pPr>
              <w:jc w:val="right"/>
              <w:rPr>
                <w:rFonts w:cs="Arial"/>
                <w:color w:val="000000"/>
                <w:sz w:val="18"/>
                <w:szCs w:val="18"/>
              </w:rPr>
            </w:pPr>
            <w:r w:rsidRPr="0042288F">
              <w:rPr>
                <w:rFonts w:cs="Arial"/>
                <w:color w:val="000000"/>
                <w:sz w:val="18"/>
                <w:szCs w:val="18"/>
              </w:rPr>
              <w:t xml:space="preserve">    1,434,538 </w:t>
            </w:r>
          </w:p>
        </w:tc>
      </w:tr>
      <w:tr w:rsidR="007C36C7" w:rsidRPr="0042288F" w14:paraId="6AA0A62E" w14:textId="77777777" w:rsidTr="00E0572C">
        <w:trPr>
          <w:trHeight w:val="135"/>
        </w:trPr>
        <w:tc>
          <w:tcPr>
            <w:tcW w:w="6374" w:type="dxa"/>
            <w:tcBorders>
              <w:top w:val="nil"/>
              <w:left w:val="single" w:sz="4" w:space="0" w:color="auto"/>
              <w:bottom w:val="nil"/>
              <w:right w:val="nil"/>
            </w:tcBorders>
            <w:shd w:val="clear" w:color="auto" w:fill="auto"/>
            <w:noWrap/>
            <w:vAlign w:val="bottom"/>
            <w:hideMark/>
          </w:tcPr>
          <w:p w14:paraId="15588017" w14:textId="77777777" w:rsidR="007C36C7" w:rsidRPr="0042288F" w:rsidRDefault="007C36C7" w:rsidP="0042288F">
            <w:pPr>
              <w:rPr>
                <w:rFonts w:cs="Arial"/>
                <w:color w:val="000000"/>
                <w:sz w:val="18"/>
                <w:szCs w:val="18"/>
              </w:rPr>
            </w:pPr>
            <w:r w:rsidRPr="0042288F">
              <w:rPr>
                <w:rFonts w:cs="Arial"/>
                <w:color w:val="000000"/>
                <w:sz w:val="18"/>
                <w:szCs w:val="18"/>
              </w:rPr>
              <w:t> </w:t>
            </w:r>
          </w:p>
        </w:tc>
        <w:tc>
          <w:tcPr>
            <w:tcW w:w="1276" w:type="dxa"/>
            <w:tcBorders>
              <w:top w:val="nil"/>
              <w:left w:val="nil"/>
              <w:bottom w:val="nil"/>
              <w:right w:val="nil"/>
            </w:tcBorders>
            <w:shd w:val="clear" w:color="000000" w:fill="F2F2F2"/>
            <w:noWrap/>
            <w:vAlign w:val="bottom"/>
            <w:hideMark/>
          </w:tcPr>
          <w:p w14:paraId="7F36BD21" w14:textId="77777777" w:rsidR="007C36C7" w:rsidRPr="0042288F" w:rsidRDefault="007C36C7" w:rsidP="00E0572C">
            <w:pPr>
              <w:jc w:val="right"/>
              <w:rPr>
                <w:rFonts w:cs="Arial"/>
                <w:color w:val="000000"/>
                <w:sz w:val="18"/>
                <w:szCs w:val="18"/>
              </w:rPr>
            </w:pPr>
            <w:r w:rsidRPr="0042288F">
              <w:rPr>
                <w:rFonts w:cs="Arial"/>
                <w:color w:val="000000"/>
                <w:sz w:val="18"/>
                <w:szCs w:val="18"/>
              </w:rPr>
              <w:t> </w:t>
            </w:r>
          </w:p>
        </w:tc>
        <w:tc>
          <w:tcPr>
            <w:tcW w:w="1259" w:type="dxa"/>
            <w:tcBorders>
              <w:top w:val="nil"/>
              <w:left w:val="nil"/>
              <w:bottom w:val="nil"/>
              <w:right w:val="single" w:sz="4" w:space="0" w:color="auto"/>
            </w:tcBorders>
            <w:shd w:val="clear" w:color="auto" w:fill="auto"/>
            <w:noWrap/>
            <w:vAlign w:val="bottom"/>
            <w:hideMark/>
          </w:tcPr>
          <w:p w14:paraId="7202A5D4" w14:textId="77777777" w:rsidR="007C36C7" w:rsidRPr="0042288F" w:rsidRDefault="007C36C7" w:rsidP="00E0572C">
            <w:pPr>
              <w:jc w:val="right"/>
              <w:rPr>
                <w:rFonts w:cs="Arial"/>
                <w:color w:val="000000"/>
                <w:sz w:val="18"/>
                <w:szCs w:val="18"/>
              </w:rPr>
            </w:pPr>
            <w:r w:rsidRPr="0042288F">
              <w:rPr>
                <w:rFonts w:cs="Arial"/>
                <w:color w:val="000000"/>
                <w:sz w:val="18"/>
                <w:szCs w:val="18"/>
              </w:rPr>
              <w:t> </w:t>
            </w:r>
          </w:p>
        </w:tc>
      </w:tr>
      <w:tr w:rsidR="007C36C7" w:rsidRPr="0042288F" w14:paraId="72B1E1A7" w14:textId="77777777" w:rsidTr="00E0572C">
        <w:trPr>
          <w:trHeight w:val="300"/>
        </w:trPr>
        <w:tc>
          <w:tcPr>
            <w:tcW w:w="6374" w:type="dxa"/>
            <w:tcBorders>
              <w:top w:val="nil"/>
              <w:left w:val="single" w:sz="4" w:space="0" w:color="auto"/>
              <w:bottom w:val="nil"/>
              <w:right w:val="nil"/>
            </w:tcBorders>
            <w:shd w:val="clear" w:color="auto" w:fill="auto"/>
            <w:noWrap/>
            <w:vAlign w:val="bottom"/>
            <w:hideMark/>
          </w:tcPr>
          <w:p w14:paraId="30142FC4" w14:textId="77777777" w:rsidR="007C36C7" w:rsidRPr="0042288F" w:rsidRDefault="007C36C7" w:rsidP="0042288F">
            <w:pPr>
              <w:rPr>
                <w:rFonts w:cs="Arial"/>
                <w:b/>
                <w:bCs/>
                <w:color w:val="000000"/>
                <w:sz w:val="18"/>
                <w:szCs w:val="18"/>
              </w:rPr>
            </w:pPr>
            <w:r w:rsidRPr="0042288F">
              <w:rPr>
                <w:rFonts w:cs="Arial"/>
                <w:b/>
                <w:bCs/>
                <w:color w:val="000000"/>
                <w:sz w:val="18"/>
                <w:szCs w:val="18"/>
              </w:rPr>
              <w:t>Grant funding paid to the parent entity by:</w:t>
            </w:r>
          </w:p>
        </w:tc>
        <w:tc>
          <w:tcPr>
            <w:tcW w:w="1276" w:type="dxa"/>
            <w:tcBorders>
              <w:top w:val="nil"/>
              <w:left w:val="nil"/>
              <w:bottom w:val="nil"/>
              <w:right w:val="nil"/>
            </w:tcBorders>
            <w:shd w:val="clear" w:color="000000" w:fill="F2F2F2"/>
            <w:noWrap/>
            <w:vAlign w:val="bottom"/>
            <w:hideMark/>
          </w:tcPr>
          <w:p w14:paraId="1179521D" w14:textId="77777777" w:rsidR="007C36C7" w:rsidRPr="0042288F" w:rsidRDefault="007C36C7" w:rsidP="00E0572C">
            <w:pPr>
              <w:jc w:val="right"/>
              <w:rPr>
                <w:rFonts w:cs="Arial"/>
                <w:color w:val="000000"/>
                <w:sz w:val="18"/>
                <w:szCs w:val="18"/>
              </w:rPr>
            </w:pPr>
            <w:r w:rsidRPr="0042288F">
              <w:rPr>
                <w:rFonts w:cs="Arial"/>
                <w:color w:val="000000"/>
                <w:sz w:val="18"/>
                <w:szCs w:val="18"/>
              </w:rPr>
              <w:t> </w:t>
            </w:r>
          </w:p>
        </w:tc>
        <w:tc>
          <w:tcPr>
            <w:tcW w:w="1259" w:type="dxa"/>
            <w:tcBorders>
              <w:top w:val="nil"/>
              <w:left w:val="nil"/>
              <w:bottom w:val="nil"/>
              <w:right w:val="single" w:sz="4" w:space="0" w:color="auto"/>
            </w:tcBorders>
            <w:shd w:val="clear" w:color="auto" w:fill="auto"/>
            <w:noWrap/>
            <w:vAlign w:val="bottom"/>
            <w:hideMark/>
          </w:tcPr>
          <w:p w14:paraId="764FE931" w14:textId="77777777" w:rsidR="007C36C7" w:rsidRPr="0042288F" w:rsidRDefault="007C36C7" w:rsidP="00E0572C">
            <w:pPr>
              <w:jc w:val="right"/>
              <w:rPr>
                <w:rFonts w:cs="Arial"/>
                <w:color w:val="000000"/>
                <w:sz w:val="18"/>
                <w:szCs w:val="18"/>
              </w:rPr>
            </w:pPr>
            <w:r w:rsidRPr="0042288F">
              <w:rPr>
                <w:rFonts w:cs="Arial"/>
                <w:color w:val="000000"/>
                <w:sz w:val="18"/>
                <w:szCs w:val="18"/>
              </w:rPr>
              <w:t> </w:t>
            </w:r>
          </w:p>
        </w:tc>
      </w:tr>
      <w:tr w:rsidR="007C36C7" w:rsidRPr="0042288F" w14:paraId="1A9B3C21" w14:textId="77777777" w:rsidTr="00E0572C">
        <w:trPr>
          <w:trHeight w:val="300"/>
        </w:trPr>
        <w:tc>
          <w:tcPr>
            <w:tcW w:w="6374" w:type="dxa"/>
            <w:tcBorders>
              <w:top w:val="nil"/>
              <w:left w:val="single" w:sz="4" w:space="0" w:color="auto"/>
              <w:bottom w:val="nil"/>
              <w:right w:val="nil"/>
            </w:tcBorders>
            <w:shd w:val="clear" w:color="auto" w:fill="auto"/>
            <w:noWrap/>
            <w:vAlign w:val="bottom"/>
            <w:hideMark/>
          </w:tcPr>
          <w:p w14:paraId="2D2AB064" w14:textId="77777777" w:rsidR="007C36C7" w:rsidRPr="0042288F" w:rsidRDefault="007C36C7" w:rsidP="0042288F">
            <w:pPr>
              <w:rPr>
                <w:rFonts w:cs="Arial"/>
                <w:color w:val="000000"/>
                <w:sz w:val="18"/>
                <w:szCs w:val="18"/>
              </w:rPr>
            </w:pPr>
            <w:r w:rsidRPr="0042288F">
              <w:rPr>
                <w:rFonts w:cs="Arial"/>
                <w:color w:val="000000"/>
                <w:sz w:val="18"/>
                <w:szCs w:val="18"/>
              </w:rPr>
              <w:t>Law Claims Levy Fund</w:t>
            </w:r>
          </w:p>
        </w:tc>
        <w:tc>
          <w:tcPr>
            <w:tcW w:w="1276" w:type="dxa"/>
            <w:tcBorders>
              <w:top w:val="nil"/>
              <w:left w:val="nil"/>
              <w:bottom w:val="nil"/>
              <w:right w:val="nil"/>
            </w:tcBorders>
            <w:shd w:val="clear" w:color="000000" w:fill="F2F2F2"/>
            <w:noWrap/>
            <w:vAlign w:val="bottom"/>
            <w:hideMark/>
          </w:tcPr>
          <w:p w14:paraId="59BDB562" w14:textId="77777777" w:rsidR="007C36C7" w:rsidRPr="0042288F" w:rsidRDefault="007C36C7" w:rsidP="00E0572C">
            <w:pPr>
              <w:jc w:val="right"/>
              <w:rPr>
                <w:rFonts w:cs="Arial"/>
                <w:color w:val="000000"/>
                <w:sz w:val="18"/>
                <w:szCs w:val="18"/>
              </w:rPr>
            </w:pPr>
            <w:r w:rsidRPr="0042288F">
              <w:rPr>
                <w:rFonts w:cs="Arial"/>
                <w:color w:val="000000"/>
                <w:sz w:val="18"/>
                <w:szCs w:val="18"/>
              </w:rPr>
              <w:t xml:space="preserve">       994,397 </w:t>
            </w:r>
          </w:p>
        </w:tc>
        <w:tc>
          <w:tcPr>
            <w:tcW w:w="1259" w:type="dxa"/>
            <w:tcBorders>
              <w:top w:val="nil"/>
              <w:left w:val="nil"/>
              <w:bottom w:val="nil"/>
              <w:right w:val="single" w:sz="4" w:space="0" w:color="auto"/>
            </w:tcBorders>
            <w:shd w:val="clear" w:color="auto" w:fill="auto"/>
            <w:noWrap/>
            <w:vAlign w:val="bottom"/>
            <w:hideMark/>
          </w:tcPr>
          <w:p w14:paraId="5DE44E43" w14:textId="77777777" w:rsidR="007C36C7" w:rsidRPr="0042288F" w:rsidRDefault="007C36C7" w:rsidP="00E0572C">
            <w:pPr>
              <w:jc w:val="right"/>
              <w:rPr>
                <w:rFonts w:cs="Arial"/>
                <w:color w:val="000000"/>
                <w:sz w:val="18"/>
                <w:szCs w:val="18"/>
              </w:rPr>
            </w:pPr>
            <w:r w:rsidRPr="0042288F">
              <w:rPr>
                <w:rFonts w:cs="Arial"/>
                <w:color w:val="000000"/>
                <w:sz w:val="18"/>
                <w:szCs w:val="18"/>
              </w:rPr>
              <w:t xml:space="preserve">       992,051 </w:t>
            </w:r>
          </w:p>
        </w:tc>
      </w:tr>
      <w:tr w:rsidR="007C36C7" w:rsidRPr="0042288F" w14:paraId="268D2FD9" w14:textId="77777777" w:rsidTr="00E0572C">
        <w:trPr>
          <w:trHeight w:val="300"/>
        </w:trPr>
        <w:tc>
          <w:tcPr>
            <w:tcW w:w="6374" w:type="dxa"/>
            <w:tcBorders>
              <w:top w:val="nil"/>
              <w:left w:val="single" w:sz="4" w:space="0" w:color="auto"/>
              <w:bottom w:val="nil"/>
              <w:right w:val="nil"/>
            </w:tcBorders>
            <w:shd w:val="clear" w:color="auto" w:fill="auto"/>
            <w:noWrap/>
            <w:vAlign w:val="bottom"/>
            <w:hideMark/>
          </w:tcPr>
          <w:p w14:paraId="505E8505" w14:textId="77777777" w:rsidR="007C36C7" w:rsidRPr="0042288F" w:rsidRDefault="007C36C7" w:rsidP="0042288F">
            <w:pPr>
              <w:rPr>
                <w:rFonts w:cs="Arial"/>
                <w:color w:val="000000"/>
                <w:sz w:val="18"/>
                <w:szCs w:val="18"/>
              </w:rPr>
            </w:pPr>
            <w:r w:rsidRPr="0042288F">
              <w:rPr>
                <w:rFonts w:cs="Arial"/>
                <w:color w:val="000000"/>
                <w:sz w:val="18"/>
                <w:szCs w:val="18"/>
              </w:rPr>
              <w:t>Legal Practitioners' Fidelity Guarantee Fund</w:t>
            </w:r>
          </w:p>
        </w:tc>
        <w:tc>
          <w:tcPr>
            <w:tcW w:w="1276" w:type="dxa"/>
            <w:tcBorders>
              <w:top w:val="nil"/>
              <w:left w:val="nil"/>
              <w:bottom w:val="nil"/>
              <w:right w:val="nil"/>
            </w:tcBorders>
            <w:shd w:val="clear" w:color="000000" w:fill="F2F2F2"/>
            <w:noWrap/>
            <w:vAlign w:val="bottom"/>
            <w:hideMark/>
          </w:tcPr>
          <w:p w14:paraId="5521F226" w14:textId="77777777" w:rsidR="007C36C7" w:rsidRPr="0042288F" w:rsidRDefault="007C36C7" w:rsidP="00E0572C">
            <w:pPr>
              <w:jc w:val="right"/>
              <w:rPr>
                <w:rFonts w:cs="Arial"/>
                <w:color w:val="000000"/>
                <w:sz w:val="18"/>
                <w:szCs w:val="18"/>
              </w:rPr>
            </w:pPr>
            <w:r w:rsidRPr="0042288F">
              <w:rPr>
                <w:rFonts w:cs="Arial"/>
                <w:color w:val="000000"/>
                <w:sz w:val="18"/>
                <w:szCs w:val="18"/>
              </w:rPr>
              <w:t xml:space="preserve">       748,976 </w:t>
            </w:r>
          </w:p>
        </w:tc>
        <w:tc>
          <w:tcPr>
            <w:tcW w:w="1259" w:type="dxa"/>
            <w:tcBorders>
              <w:top w:val="nil"/>
              <w:left w:val="nil"/>
              <w:bottom w:val="nil"/>
              <w:right w:val="single" w:sz="4" w:space="0" w:color="auto"/>
            </w:tcBorders>
            <w:shd w:val="clear" w:color="auto" w:fill="auto"/>
            <w:noWrap/>
            <w:vAlign w:val="bottom"/>
            <w:hideMark/>
          </w:tcPr>
          <w:p w14:paraId="125373C6" w14:textId="77777777" w:rsidR="007C36C7" w:rsidRPr="0042288F" w:rsidRDefault="007C36C7" w:rsidP="00E0572C">
            <w:pPr>
              <w:jc w:val="right"/>
              <w:rPr>
                <w:rFonts w:cs="Arial"/>
                <w:color w:val="000000"/>
                <w:sz w:val="18"/>
                <w:szCs w:val="18"/>
              </w:rPr>
            </w:pPr>
            <w:r w:rsidRPr="0042288F">
              <w:rPr>
                <w:rFonts w:cs="Arial"/>
                <w:color w:val="000000"/>
                <w:sz w:val="18"/>
                <w:szCs w:val="18"/>
              </w:rPr>
              <w:t xml:space="preserve">       707,193 </w:t>
            </w:r>
          </w:p>
        </w:tc>
      </w:tr>
      <w:tr w:rsidR="007C36C7" w:rsidRPr="0042288F" w14:paraId="682E8218" w14:textId="77777777" w:rsidTr="00E0572C">
        <w:trPr>
          <w:trHeight w:val="135"/>
        </w:trPr>
        <w:tc>
          <w:tcPr>
            <w:tcW w:w="6374" w:type="dxa"/>
            <w:tcBorders>
              <w:top w:val="nil"/>
              <w:left w:val="single" w:sz="4" w:space="0" w:color="auto"/>
              <w:bottom w:val="nil"/>
              <w:right w:val="nil"/>
            </w:tcBorders>
            <w:shd w:val="clear" w:color="auto" w:fill="auto"/>
            <w:noWrap/>
            <w:vAlign w:val="bottom"/>
            <w:hideMark/>
          </w:tcPr>
          <w:p w14:paraId="11716529" w14:textId="77777777" w:rsidR="007C36C7" w:rsidRPr="0042288F" w:rsidRDefault="007C36C7" w:rsidP="0042288F">
            <w:pPr>
              <w:rPr>
                <w:rFonts w:cs="Arial"/>
                <w:color w:val="000000"/>
                <w:sz w:val="18"/>
                <w:szCs w:val="18"/>
              </w:rPr>
            </w:pPr>
            <w:r w:rsidRPr="0042288F">
              <w:rPr>
                <w:rFonts w:cs="Arial"/>
                <w:color w:val="000000"/>
                <w:sz w:val="18"/>
                <w:szCs w:val="18"/>
              </w:rPr>
              <w:t> </w:t>
            </w:r>
          </w:p>
        </w:tc>
        <w:tc>
          <w:tcPr>
            <w:tcW w:w="1276" w:type="dxa"/>
            <w:tcBorders>
              <w:top w:val="nil"/>
              <w:left w:val="nil"/>
              <w:bottom w:val="nil"/>
              <w:right w:val="nil"/>
            </w:tcBorders>
            <w:shd w:val="clear" w:color="000000" w:fill="F2F2F2"/>
            <w:noWrap/>
            <w:vAlign w:val="bottom"/>
            <w:hideMark/>
          </w:tcPr>
          <w:p w14:paraId="46429AC1" w14:textId="77777777" w:rsidR="007C36C7" w:rsidRPr="0042288F" w:rsidRDefault="007C36C7" w:rsidP="00E0572C">
            <w:pPr>
              <w:jc w:val="right"/>
              <w:rPr>
                <w:rFonts w:cs="Arial"/>
                <w:color w:val="000000"/>
                <w:sz w:val="18"/>
                <w:szCs w:val="18"/>
              </w:rPr>
            </w:pPr>
            <w:r w:rsidRPr="0042288F">
              <w:rPr>
                <w:rFonts w:cs="Arial"/>
                <w:color w:val="000000"/>
                <w:sz w:val="18"/>
                <w:szCs w:val="18"/>
              </w:rPr>
              <w:t> </w:t>
            </w:r>
          </w:p>
        </w:tc>
        <w:tc>
          <w:tcPr>
            <w:tcW w:w="1259" w:type="dxa"/>
            <w:tcBorders>
              <w:top w:val="nil"/>
              <w:left w:val="nil"/>
              <w:bottom w:val="nil"/>
              <w:right w:val="single" w:sz="4" w:space="0" w:color="auto"/>
            </w:tcBorders>
            <w:shd w:val="clear" w:color="auto" w:fill="auto"/>
            <w:noWrap/>
            <w:vAlign w:val="bottom"/>
            <w:hideMark/>
          </w:tcPr>
          <w:p w14:paraId="0437B52F" w14:textId="77777777" w:rsidR="007C36C7" w:rsidRPr="0042288F" w:rsidRDefault="007C36C7" w:rsidP="00E0572C">
            <w:pPr>
              <w:jc w:val="right"/>
              <w:rPr>
                <w:rFonts w:cs="Arial"/>
                <w:color w:val="000000"/>
                <w:sz w:val="18"/>
                <w:szCs w:val="18"/>
              </w:rPr>
            </w:pPr>
            <w:r w:rsidRPr="0042288F">
              <w:rPr>
                <w:rFonts w:cs="Arial"/>
                <w:color w:val="000000"/>
                <w:sz w:val="18"/>
                <w:szCs w:val="18"/>
              </w:rPr>
              <w:t> </w:t>
            </w:r>
          </w:p>
        </w:tc>
      </w:tr>
      <w:tr w:rsidR="007C36C7" w:rsidRPr="0042288F" w14:paraId="3518C65C" w14:textId="77777777" w:rsidTr="00E0572C">
        <w:trPr>
          <w:trHeight w:val="300"/>
        </w:trPr>
        <w:tc>
          <w:tcPr>
            <w:tcW w:w="6374" w:type="dxa"/>
            <w:tcBorders>
              <w:top w:val="nil"/>
              <w:left w:val="single" w:sz="4" w:space="0" w:color="auto"/>
              <w:bottom w:val="nil"/>
              <w:right w:val="nil"/>
            </w:tcBorders>
            <w:shd w:val="clear" w:color="auto" w:fill="auto"/>
            <w:noWrap/>
            <w:vAlign w:val="bottom"/>
            <w:hideMark/>
          </w:tcPr>
          <w:p w14:paraId="5B41D17F" w14:textId="77777777" w:rsidR="007C36C7" w:rsidRPr="0042288F" w:rsidRDefault="007C36C7" w:rsidP="0042288F">
            <w:pPr>
              <w:rPr>
                <w:rFonts w:cs="Arial"/>
                <w:b/>
                <w:bCs/>
                <w:color w:val="000000"/>
                <w:sz w:val="18"/>
                <w:szCs w:val="18"/>
              </w:rPr>
            </w:pPr>
            <w:r w:rsidRPr="0042288F">
              <w:rPr>
                <w:rFonts w:cs="Arial"/>
                <w:b/>
                <w:bCs/>
                <w:color w:val="000000"/>
                <w:sz w:val="18"/>
                <w:szCs w:val="18"/>
              </w:rPr>
              <w:t>Levies collected by the parent entity and paid to:</w:t>
            </w:r>
          </w:p>
        </w:tc>
        <w:tc>
          <w:tcPr>
            <w:tcW w:w="1276" w:type="dxa"/>
            <w:tcBorders>
              <w:top w:val="nil"/>
              <w:left w:val="nil"/>
              <w:bottom w:val="nil"/>
              <w:right w:val="nil"/>
            </w:tcBorders>
            <w:shd w:val="clear" w:color="000000" w:fill="F2F2F2"/>
            <w:noWrap/>
            <w:vAlign w:val="bottom"/>
            <w:hideMark/>
          </w:tcPr>
          <w:p w14:paraId="070EDBDE" w14:textId="77777777" w:rsidR="007C36C7" w:rsidRPr="0042288F" w:rsidRDefault="007C36C7" w:rsidP="00E0572C">
            <w:pPr>
              <w:jc w:val="right"/>
              <w:rPr>
                <w:rFonts w:cs="Arial"/>
                <w:color w:val="000000"/>
                <w:sz w:val="18"/>
                <w:szCs w:val="18"/>
              </w:rPr>
            </w:pPr>
            <w:r w:rsidRPr="0042288F">
              <w:rPr>
                <w:rFonts w:cs="Arial"/>
                <w:color w:val="000000"/>
                <w:sz w:val="18"/>
                <w:szCs w:val="18"/>
              </w:rPr>
              <w:t> </w:t>
            </w:r>
          </w:p>
        </w:tc>
        <w:tc>
          <w:tcPr>
            <w:tcW w:w="1259" w:type="dxa"/>
            <w:tcBorders>
              <w:top w:val="nil"/>
              <w:left w:val="nil"/>
              <w:bottom w:val="nil"/>
              <w:right w:val="single" w:sz="4" w:space="0" w:color="auto"/>
            </w:tcBorders>
            <w:shd w:val="clear" w:color="auto" w:fill="auto"/>
            <w:noWrap/>
            <w:vAlign w:val="bottom"/>
            <w:hideMark/>
          </w:tcPr>
          <w:p w14:paraId="6015883F" w14:textId="77777777" w:rsidR="007C36C7" w:rsidRPr="0042288F" w:rsidRDefault="007C36C7" w:rsidP="00E0572C">
            <w:pPr>
              <w:jc w:val="right"/>
              <w:rPr>
                <w:rFonts w:cs="Arial"/>
                <w:color w:val="000000"/>
                <w:sz w:val="18"/>
                <w:szCs w:val="18"/>
              </w:rPr>
            </w:pPr>
            <w:r w:rsidRPr="0042288F">
              <w:rPr>
                <w:rFonts w:cs="Arial"/>
                <w:color w:val="000000"/>
                <w:sz w:val="18"/>
                <w:szCs w:val="18"/>
              </w:rPr>
              <w:t> </w:t>
            </w:r>
          </w:p>
        </w:tc>
      </w:tr>
      <w:tr w:rsidR="007C36C7" w:rsidRPr="0042288F" w14:paraId="5643793A" w14:textId="77777777" w:rsidTr="00E0572C">
        <w:trPr>
          <w:trHeight w:val="300"/>
        </w:trPr>
        <w:tc>
          <w:tcPr>
            <w:tcW w:w="6374" w:type="dxa"/>
            <w:tcBorders>
              <w:top w:val="nil"/>
              <w:left w:val="single" w:sz="4" w:space="0" w:color="auto"/>
              <w:bottom w:val="nil"/>
              <w:right w:val="nil"/>
            </w:tcBorders>
            <w:shd w:val="clear" w:color="auto" w:fill="auto"/>
            <w:noWrap/>
            <w:vAlign w:val="bottom"/>
            <w:hideMark/>
          </w:tcPr>
          <w:p w14:paraId="127E795D" w14:textId="77777777" w:rsidR="007C36C7" w:rsidRPr="0042288F" w:rsidRDefault="007C36C7" w:rsidP="0042288F">
            <w:pPr>
              <w:rPr>
                <w:rFonts w:cs="Arial"/>
                <w:color w:val="000000"/>
                <w:sz w:val="18"/>
                <w:szCs w:val="18"/>
              </w:rPr>
            </w:pPr>
            <w:r w:rsidRPr="0042288F">
              <w:rPr>
                <w:rFonts w:cs="Arial"/>
                <w:color w:val="000000"/>
                <w:sz w:val="18"/>
                <w:szCs w:val="18"/>
              </w:rPr>
              <w:t>Legal Practitioners' Fidelity Guarantee Fund</w:t>
            </w:r>
          </w:p>
        </w:tc>
        <w:tc>
          <w:tcPr>
            <w:tcW w:w="1276" w:type="dxa"/>
            <w:tcBorders>
              <w:top w:val="nil"/>
              <w:left w:val="nil"/>
              <w:bottom w:val="nil"/>
              <w:right w:val="nil"/>
            </w:tcBorders>
            <w:shd w:val="clear" w:color="000000" w:fill="F2F2F2"/>
            <w:noWrap/>
            <w:vAlign w:val="bottom"/>
            <w:hideMark/>
          </w:tcPr>
          <w:p w14:paraId="19029245" w14:textId="77777777" w:rsidR="007C36C7" w:rsidRPr="0042288F" w:rsidRDefault="007C36C7" w:rsidP="00E0572C">
            <w:pPr>
              <w:jc w:val="right"/>
              <w:rPr>
                <w:rFonts w:cs="Arial"/>
                <w:color w:val="000000"/>
                <w:sz w:val="18"/>
                <w:szCs w:val="18"/>
              </w:rPr>
            </w:pPr>
            <w:r w:rsidRPr="0042288F">
              <w:rPr>
                <w:rFonts w:cs="Arial"/>
                <w:color w:val="000000"/>
                <w:sz w:val="18"/>
                <w:szCs w:val="18"/>
              </w:rPr>
              <w:t xml:space="preserve">    3,629,480 </w:t>
            </w:r>
          </w:p>
        </w:tc>
        <w:tc>
          <w:tcPr>
            <w:tcW w:w="1259" w:type="dxa"/>
            <w:tcBorders>
              <w:top w:val="nil"/>
              <w:left w:val="nil"/>
              <w:bottom w:val="nil"/>
              <w:right w:val="single" w:sz="4" w:space="0" w:color="auto"/>
            </w:tcBorders>
            <w:shd w:val="clear" w:color="auto" w:fill="auto"/>
            <w:noWrap/>
            <w:vAlign w:val="bottom"/>
            <w:hideMark/>
          </w:tcPr>
          <w:p w14:paraId="12B21E5C" w14:textId="77777777" w:rsidR="007C36C7" w:rsidRPr="0042288F" w:rsidRDefault="007C36C7" w:rsidP="00E0572C">
            <w:pPr>
              <w:jc w:val="right"/>
              <w:rPr>
                <w:rFonts w:cs="Arial"/>
                <w:color w:val="000000"/>
                <w:sz w:val="18"/>
                <w:szCs w:val="18"/>
              </w:rPr>
            </w:pPr>
            <w:r w:rsidRPr="0042288F">
              <w:rPr>
                <w:rFonts w:cs="Arial"/>
                <w:color w:val="000000"/>
                <w:sz w:val="18"/>
                <w:szCs w:val="18"/>
              </w:rPr>
              <w:t xml:space="preserve">       548,993 </w:t>
            </w:r>
          </w:p>
        </w:tc>
      </w:tr>
      <w:tr w:rsidR="007C36C7" w:rsidRPr="0042288F" w14:paraId="41202A61" w14:textId="77777777" w:rsidTr="00E0572C">
        <w:trPr>
          <w:trHeight w:val="300"/>
        </w:trPr>
        <w:tc>
          <w:tcPr>
            <w:tcW w:w="6374" w:type="dxa"/>
            <w:tcBorders>
              <w:top w:val="nil"/>
              <w:left w:val="single" w:sz="4" w:space="0" w:color="auto"/>
              <w:bottom w:val="nil"/>
              <w:right w:val="nil"/>
            </w:tcBorders>
            <w:shd w:val="clear" w:color="auto" w:fill="auto"/>
            <w:noWrap/>
            <w:vAlign w:val="bottom"/>
            <w:hideMark/>
          </w:tcPr>
          <w:p w14:paraId="758E7CAF" w14:textId="77777777" w:rsidR="007C36C7" w:rsidRPr="0042288F" w:rsidRDefault="007C36C7" w:rsidP="0042288F">
            <w:pPr>
              <w:outlineLvl w:val="0"/>
              <w:rPr>
                <w:rFonts w:cs="Arial"/>
                <w:color w:val="000000"/>
                <w:sz w:val="18"/>
                <w:szCs w:val="18"/>
              </w:rPr>
            </w:pPr>
            <w:r w:rsidRPr="0042288F">
              <w:rPr>
                <w:rFonts w:cs="Arial"/>
                <w:color w:val="000000"/>
                <w:sz w:val="18"/>
                <w:szCs w:val="18"/>
              </w:rPr>
              <w:t>Law Claims Levy Fund</w:t>
            </w:r>
          </w:p>
        </w:tc>
        <w:tc>
          <w:tcPr>
            <w:tcW w:w="1276" w:type="dxa"/>
            <w:tcBorders>
              <w:top w:val="nil"/>
              <w:left w:val="nil"/>
              <w:bottom w:val="nil"/>
              <w:right w:val="nil"/>
            </w:tcBorders>
            <w:shd w:val="clear" w:color="000000" w:fill="F2F2F2"/>
            <w:noWrap/>
            <w:vAlign w:val="bottom"/>
            <w:hideMark/>
          </w:tcPr>
          <w:p w14:paraId="765244E0" w14:textId="77777777" w:rsidR="007C36C7" w:rsidRPr="0042288F" w:rsidRDefault="007C36C7" w:rsidP="00E0572C">
            <w:pPr>
              <w:jc w:val="right"/>
              <w:outlineLvl w:val="0"/>
              <w:rPr>
                <w:rFonts w:cs="Arial"/>
                <w:color w:val="000000"/>
                <w:sz w:val="18"/>
                <w:szCs w:val="18"/>
              </w:rPr>
            </w:pPr>
            <w:r w:rsidRPr="0042288F">
              <w:rPr>
                <w:rFonts w:cs="Arial"/>
                <w:color w:val="000000"/>
                <w:sz w:val="18"/>
                <w:szCs w:val="18"/>
              </w:rPr>
              <w:t xml:space="preserve"> 29,939,395</w:t>
            </w:r>
          </w:p>
        </w:tc>
        <w:tc>
          <w:tcPr>
            <w:tcW w:w="1259" w:type="dxa"/>
            <w:tcBorders>
              <w:top w:val="nil"/>
              <w:left w:val="nil"/>
              <w:bottom w:val="nil"/>
              <w:right w:val="single" w:sz="4" w:space="0" w:color="auto"/>
            </w:tcBorders>
            <w:shd w:val="clear" w:color="auto" w:fill="auto"/>
            <w:noWrap/>
            <w:vAlign w:val="bottom"/>
            <w:hideMark/>
          </w:tcPr>
          <w:p w14:paraId="4D293697" w14:textId="77777777" w:rsidR="007C36C7" w:rsidRPr="0042288F" w:rsidRDefault="007C36C7" w:rsidP="00E0572C">
            <w:pPr>
              <w:jc w:val="right"/>
              <w:outlineLvl w:val="0"/>
              <w:rPr>
                <w:rFonts w:cs="Arial"/>
                <w:color w:val="000000"/>
                <w:sz w:val="18"/>
                <w:szCs w:val="18"/>
              </w:rPr>
            </w:pPr>
            <w:r w:rsidRPr="0042288F">
              <w:rPr>
                <w:rFonts w:cs="Arial"/>
                <w:color w:val="000000"/>
                <w:sz w:val="18"/>
                <w:szCs w:val="18"/>
              </w:rPr>
              <w:t xml:space="preserve"> 30,028,428 </w:t>
            </w:r>
          </w:p>
        </w:tc>
      </w:tr>
      <w:tr w:rsidR="007C36C7" w:rsidRPr="0042288F" w14:paraId="70FEA119" w14:textId="77777777" w:rsidTr="00E0572C">
        <w:trPr>
          <w:trHeight w:val="135"/>
        </w:trPr>
        <w:tc>
          <w:tcPr>
            <w:tcW w:w="6374" w:type="dxa"/>
            <w:tcBorders>
              <w:top w:val="nil"/>
              <w:left w:val="single" w:sz="4" w:space="0" w:color="auto"/>
              <w:bottom w:val="nil"/>
              <w:right w:val="nil"/>
            </w:tcBorders>
            <w:shd w:val="clear" w:color="auto" w:fill="auto"/>
            <w:noWrap/>
            <w:vAlign w:val="bottom"/>
            <w:hideMark/>
          </w:tcPr>
          <w:p w14:paraId="0A0697D2" w14:textId="77777777" w:rsidR="007C36C7" w:rsidRPr="0042288F" w:rsidRDefault="007C36C7" w:rsidP="0042288F">
            <w:pPr>
              <w:outlineLvl w:val="0"/>
              <w:rPr>
                <w:rFonts w:cs="Arial"/>
                <w:color w:val="000000"/>
                <w:sz w:val="18"/>
                <w:szCs w:val="18"/>
              </w:rPr>
            </w:pPr>
            <w:r w:rsidRPr="0042288F">
              <w:rPr>
                <w:rFonts w:cs="Arial"/>
                <w:color w:val="000000"/>
                <w:sz w:val="18"/>
                <w:szCs w:val="18"/>
              </w:rPr>
              <w:t> </w:t>
            </w:r>
          </w:p>
        </w:tc>
        <w:tc>
          <w:tcPr>
            <w:tcW w:w="1276" w:type="dxa"/>
            <w:tcBorders>
              <w:top w:val="nil"/>
              <w:left w:val="nil"/>
              <w:bottom w:val="nil"/>
              <w:right w:val="nil"/>
            </w:tcBorders>
            <w:shd w:val="clear" w:color="000000" w:fill="F2F2F2"/>
            <w:noWrap/>
            <w:vAlign w:val="bottom"/>
            <w:hideMark/>
          </w:tcPr>
          <w:p w14:paraId="39FAF8D4" w14:textId="77777777" w:rsidR="007C36C7" w:rsidRPr="0042288F" w:rsidRDefault="007C36C7" w:rsidP="00E0572C">
            <w:pPr>
              <w:jc w:val="right"/>
              <w:outlineLvl w:val="0"/>
              <w:rPr>
                <w:rFonts w:cs="Arial"/>
                <w:color w:val="000000"/>
                <w:sz w:val="18"/>
                <w:szCs w:val="18"/>
              </w:rPr>
            </w:pPr>
            <w:r w:rsidRPr="0042288F">
              <w:rPr>
                <w:rFonts w:cs="Arial"/>
                <w:color w:val="000000"/>
                <w:sz w:val="18"/>
                <w:szCs w:val="18"/>
              </w:rPr>
              <w:t> </w:t>
            </w:r>
          </w:p>
        </w:tc>
        <w:tc>
          <w:tcPr>
            <w:tcW w:w="1259" w:type="dxa"/>
            <w:tcBorders>
              <w:top w:val="nil"/>
              <w:left w:val="nil"/>
              <w:bottom w:val="nil"/>
              <w:right w:val="single" w:sz="4" w:space="0" w:color="auto"/>
            </w:tcBorders>
            <w:shd w:val="clear" w:color="auto" w:fill="auto"/>
            <w:noWrap/>
            <w:vAlign w:val="bottom"/>
            <w:hideMark/>
          </w:tcPr>
          <w:p w14:paraId="6C28B6ED" w14:textId="77777777" w:rsidR="007C36C7" w:rsidRPr="0042288F" w:rsidRDefault="007C36C7" w:rsidP="00E0572C">
            <w:pPr>
              <w:jc w:val="right"/>
              <w:outlineLvl w:val="0"/>
              <w:rPr>
                <w:rFonts w:cs="Arial"/>
                <w:color w:val="000000"/>
                <w:sz w:val="18"/>
                <w:szCs w:val="18"/>
              </w:rPr>
            </w:pPr>
            <w:r w:rsidRPr="0042288F">
              <w:rPr>
                <w:rFonts w:cs="Arial"/>
                <w:color w:val="000000"/>
                <w:sz w:val="18"/>
                <w:szCs w:val="18"/>
              </w:rPr>
              <w:t> </w:t>
            </w:r>
          </w:p>
        </w:tc>
      </w:tr>
      <w:tr w:rsidR="007C36C7" w:rsidRPr="0042288F" w14:paraId="032BEEA0" w14:textId="77777777" w:rsidTr="00E0572C">
        <w:trPr>
          <w:trHeight w:val="300"/>
        </w:trPr>
        <w:tc>
          <w:tcPr>
            <w:tcW w:w="6374" w:type="dxa"/>
            <w:tcBorders>
              <w:top w:val="nil"/>
              <w:left w:val="single" w:sz="4" w:space="0" w:color="auto"/>
              <w:bottom w:val="nil"/>
              <w:right w:val="nil"/>
            </w:tcBorders>
            <w:shd w:val="clear" w:color="auto" w:fill="auto"/>
            <w:noWrap/>
            <w:vAlign w:val="bottom"/>
            <w:hideMark/>
          </w:tcPr>
          <w:p w14:paraId="737737C9" w14:textId="77777777" w:rsidR="007C36C7" w:rsidRPr="0042288F" w:rsidRDefault="007C36C7" w:rsidP="0042288F">
            <w:pPr>
              <w:rPr>
                <w:rFonts w:cs="Arial"/>
                <w:color w:val="000000"/>
                <w:sz w:val="18"/>
                <w:szCs w:val="18"/>
              </w:rPr>
            </w:pPr>
            <w:r w:rsidRPr="0042288F">
              <w:rPr>
                <w:rFonts w:cs="Arial"/>
                <w:color w:val="000000"/>
                <w:sz w:val="18"/>
                <w:szCs w:val="18"/>
              </w:rPr>
              <w:t>Gross premium paid by Law Claims Levy Fund to Lexon</w:t>
            </w:r>
          </w:p>
        </w:tc>
        <w:tc>
          <w:tcPr>
            <w:tcW w:w="1276" w:type="dxa"/>
            <w:tcBorders>
              <w:top w:val="nil"/>
              <w:left w:val="nil"/>
              <w:bottom w:val="nil"/>
              <w:right w:val="nil"/>
            </w:tcBorders>
            <w:shd w:val="clear" w:color="000000" w:fill="F2F2F2"/>
            <w:noWrap/>
            <w:vAlign w:val="bottom"/>
            <w:hideMark/>
          </w:tcPr>
          <w:p w14:paraId="3FA41607" w14:textId="77777777" w:rsidR="007C36C7" w:rsidRPr="0042288F" w:rsidRDefault="007C36C7" w:rsidP="00E0572C">
            <w:pPr>
              <w:jc w:val="right"/>
              <w:rPr>
                <w:rFonts w:cs="Arial"/>
                <w:color w:val="000000"/>
                <w:sz w:val="18"/>
                <w:szCs w:val="18"/>
              </w:rPr>
            </w:pPr>
            <w:r w:rsidRPr="0042288F">
              <w:rPr>
                <w:rFonts w:cs="Arial"/>
                <w:color w:val="000000"/>
                <w:sz w:val="18"/>
                <w:szCs w:val="18"/>
              </w:rPr>
              <w:t xml:space="preserve"> 26,738,419 </w:t>
            </w:r>
          </w:p>
        </w:tc>
        <w:tc>
          <w:tcPr>
            <w:tcW w:w="1259" w:type="dxa"/>
            <w:tcBorders>
              <w:top w:val="nil"/>
              <w:left w:val="nil"/>
              <w:bottom w:val="nil"/>
              <w:right w:val="single" w:sz="4" w:space="0" w:color="auto"/>
            </w:tcBorders>
            <w:shd w:val="clear" w:color="auto" w:fill="auto"/>
            <w:noWrap/>
            <w:vAlign w:val="bottom"/>
            <w:hideMark/>
          </w:tcPr>
          <w:p w14:paraId="14EDD5B3" w14:textId="77777777" w:rsidR="007C36C7" w:rsidRPr="0042288F" w:rsidRDefault="007C36C7" w:rsidP="00E0572C">
            <w:pPr>
              <w:jc w:val="right"/>
              <w:rPr>
                <w:rFonts w:cs="Arial"/>
                <w:color w:val="000000"/>
                <w:sz w:val="18"/>
                <w:szCs w:val="18"/>
              </w:rPr>
            </w:pPr>
            <w:r w:rsidRPr="0042288F">
              <w:rPr>
                <w:rFonts w:cs="Arial"/>
                <w:color w:val="000000"/>
                <w:sz w:val="18"/>
                <w:szCs w:val="18"/>
              </w:rPr>
              <w:t xml:space="preserve"> 27,108,817 </w:t>
            </w:r>
          </w:p>
        </w:tc>
      </w:tr>
      <w:tr w:rsidR="007C36C7" w:rsidRPr="0042288F" w14:paraId="23139A5E" w14:textId="77777777" w:rsidTr="00E0572C">
        <w:trPr>
          <w:trHeight w:val="90"/>
        </w:trPr>
        <w:tc>
          <w:tcPr>
            <w:tcW w:w="6374" w:type="dxa"/>
            <w:tcBorders>
              <w:top w:val="nil"/>
              <w:left w:val="single" w:sz="4" w:space="0" w:color="auto"/>
              <w:bottom w:val="nil"/>
              <w:right w:val="nil"/>
            </w:tcBorders>
            <w:shd w:val="clear" w:color="auto" w:fill="auto"/>
            <w:noWrap/>
            <w:vAlign w:val="bottom"/>
            <w:hideMark/>
          </w:tcPr>
          <w:p w14:paraId="476E2540" w14:textId="77777777" w:rsidR="007C36C7" w:rsidRPr="0042288F" w:rsidRDefault="007C36C7" w:rsidP="0042288F">
            <w:pPr>
              <w:rPr>
                <w:rFonts w:cs="Arial"/>
                <w:color w:val="000000"/>
                <w:sz w:val="18"/>
                <w:szCs w:val="18"/>
              </w:rPr>
            </w:pPr>
            <w:r w:rsidRPr="0042288F">
              <w:rPr>
                <w:rFonts w:cs="Arial"/>
                <w:color w:val="000000"/>
                <w:sz w:val="18"/>
                <w:szCs w:val="18"/>
              </w:rPr>
              <w:t> </w:t>
            </w:r>
          </w:p>
        </w:tc>
        <w:tc>
          <w:tcPr>
            <w:tcW w:w="1276" w:type="dxa"/>
            <w:tcBorders>
              <w:top w:val="nil"/>
              <w:left w:val="nil"/>
              <w:bottom w:val="nil"/>
              <w:right w:val="nil"/>
            </w:tcBorders>
            <w:shd w:val="clear" w:color="000000" w:fill="F2F2F2"/>
            <w:noWrap/>
            <w:vAlign w:val="bottom"/>
            <w:hideMark/>
          </w:tcPr>
          <w:p w14:paraId="6797D9C6" w14:textId="77777777" w:rsidR="007C36C7" w:rsidRPr="0042288F" w:rsidRDefault="007C36C7" w:rsidP="00E0572C">
            <w:pPr>
              <w:jc w:val="right"/>
              <w:rPr>
                <w:rFonts w:cs="Arial"/>
                <w:color w:val="000000"/>
                <w:sz w:val="18"/>
                <w:szCs w:val="18"/>
              </w:rPr>
            </w:pPr>
            <w:r w:rsidRPr="0042288F">
              <w:rPr>
                <w:rFonts w:cs="Arial"/>
                <w:color w:val="000000"/>
                <w:sz w:val="18"/>
                <w:szCs w:val="18"/>
              </w:rPr>
              <w:t> </w:t>
            </w:r>
          </w:p>
        </w:tc>
        <w:tc>
          <w:tcPr>
            <w:tcW w:w="1259" w:type="dxa"/>
            <w:tcBorders>
              <w:top w:val="nil"/>
              <w:left w:val="nil"/>
              <w:bottom w:val="nil"/>
              <w:right w:val="single" w:sz="4" w:space="0" w:color="auto"/>
            </w:tcBorders>
            <w:shd w:val="clear" w:color="auto" w:fill="auto"/>
            <w:noWrap/>
            <w:vAlign w:val="bottom"/>
            <w:hideMark/>
          </w:tcPr>
          <w:p w14:paraId="478A6363" w14:textId="77777777" w:rsidR="007C36C7" w:rsidRPr="0042288F" w:rsidRDefault="007C36C7" w:rsidP="00E0572C">
            <w:pPr>
              <w:jc w:val="right"/>
              <w:rPr>
                <w:rFonts w:cs="Arial"/>
                <w:color w:val="000000"/>
                <w:sz w:val="18"/>
                <w:szCs w:val="18"/>
              </w:rPr>
            </w:pPr>
            <w:r w:rsidRPr="0042288F">
              <w:rPr>
                <w:rFonts w:cs="Arial"/>
                <w:color w:val="000000"/>
                <w:sz w:val="18"/>
                <w:szCs w:val="18"/>
              </w:rPr>
              <w:t> </w:t>
            </w:r>
          </w:p>
        </w:tc>
      </w:tr>
      <w:tr w:rsidR="007C36C7" w:rsidRPr="0042288F" w14:paraId="6FF0B79F" w14:textId="77777777" w:rsidTr="00E0572C">
        <w:trPr>
          <w:trHeight w:val="480"/>
        </w:trPr>
        <w:tc>
          <w:tcPr>
            <w:tcW w:w="6374" w:type="dxa"/>
            <w:tcBorders>
              <w:top w:val="nil"/>
              <w:left w:val="single" w:sz="4" w:space="0" w:color="auto"/>
              <w:bottom w:val="nil"/>
              <w:right w:val="nil"/>
            </w:tcBorders>
            <w:shd w:val="clear" w:color="auto" w:fill="auto"/>
            <w:vAlign w:val="bottom"/>
            <w:hideMark/>
          </w:tcPr>
          <w:p w14:paraId="4215D3FA" w14:textId="77777777" w:rsidR="007C36C7" w:rsidRPr="0042288F" w:rsidRDefault="007C36C7" w:rsidP="0042288F">
            <w:pPr>
              <w:rPr>
                <w:rFonts w:cs="Arial"/>
                <w:b/>
                <w:bCs/>
                <w:color w:val="000000"/>
                <w:sz w:val="18"/>
                <w:szCs w:val="18"/>
              </w:rPr>
            </w:pPr>
            <w:r w:rsidRPr="0042288F">
              <w:rPr>
                <w:rFonts w:cs="Arial"/>
                <w:b/>
                <w:bCs/>
                <w:color w:val="000000"/>
                <w:sz w:val="18"/>
                <w:szCs w:val="18"/>
              </w:rPr>
              <w:t>Management fees paid to a firm which a director of Lexon is a member:</w:t>
            </w:r>
          </w:p>
        </w:tc>
        <w:tc>
          <w:tcPr>
            <w:tcW w:w="1276" w:type="dxa"/>
            <w:tcBorders>
              <w:top w:val="nil"/>
              <w:left w:val="nil"/>
              <w:bottom w:val="nil"/>
              <w:right w:val="nil"/>
            </w:tcBorders>
            <w:shd w:val="clear" w:color="000000" w:fill="F2F2F2"/>
            <w:noWrap/>
            <w:vAlign w:val="bottom"/>
            <w:hideMark/>
          </w:tcPr>
          <w:p w14:paraId="5A71F0C4" w14:textId="77777777" w:rsidR="007C36C7" w:rsidRPr="0042288F" w:rsidRDefault="007C36C7" w:rsidP="00E0572C">
            <w:pPr>
              <w:jc w:val="right"/>
              <w:rPr>
                <w:rFonts w:cs="Arial"/>
                <w:color w:val="000000"/>
                <w:sz w:val="18"/>
                <w:szCs w:val="18"/>
              </w:rPr>
            </w:pPr>
            <w:r w:rsidRPr="0042288F">
              <w:rPr>
                <w:rFonts w:cs="Arial"/>
                <w:color w:val="000000"/>
                <w:sz w:val="18"/>
                <w:szCs w:val="18"/>
              </w:rPr>
              <w:t> </w:t>
            </w:r>
          </w:p>
        </w:tc>
        <w:tc>
          <w:tcPr>
            <w:tcW w:w="1259" w:type="dxa"/>
            <w:tcBorders>
              <w:top w:val="nil"/>
              <w:left w:val="nil"/>
              <w:bottom w:val="nil"/>
              <w:right w:val="single" w:sz="4" w:space="0" w:color="auto"/>
            </w:tcBorders>
            <w:shd w:val="clear" w:color="auto" w:fill="auto"/>
            <w:noWrap/>
            <w:vAlign w:val="bottom"/>
            <w:hideMark/>
          </w:tcPr>
          <w:p w14:paraId="602E6BF6" w14:textId="77777777" w:rsidR="007C36C7" w:rsidRPr="0042288F" w:rsidRDefault="007C36C7" w:rsidP="00E0572C">
            <w:pPr>
              <w:jc w:val="right"/>
              <w:rPr>
                <w:rFonts w:cs="Arial"/>
                <w:color w:val="000000"/>
                <w:sz w:val="18"/>
                <w:szCs w:val="18"/>
              </w:rPr>
            </w:pPr>
            <w:r w:rsidRPr="0042288F">
              <w:rPr>
                <w:rFonts w:cs="Arial"/>
                <w:color w:val="000000"/>
                <w:sz w:val="18"/>
                <w:szCs w:val="18"/>
              </w:rPr>
              <w:t> </w:t>
            </w:r>
          </w:p>
        </w:tc>
      </w:tr>
      <w:tr w:rsidR="007C36C7" w:rsidRPr="0042288F" w14:paraId="3585850B" w14:textId="77777777" w:rsidTr="00E0572C">
        <w:trPr>
          <w:trHeight w:val="300"/>
        </w:trPr>
        <w:tc>
          <w:tcPr>
            <w:tcW w:w="6374" w:type="dxa"/>
            <w:tcBorders>
              <w:top w:val="nil"/>
              <w:left w:val="single" w:sz="4" w:space="0" w:color="auto"/>
              <w:bottom w:val="nil"/>
              <w:right w:val="nil"/>
            </w:tcBorders>
            <w:shd w:val="clear" w:color="auto" w:fill="auto"/>
            <w:noWrap/>
            <w:vAlign w:val="bottom"/>
            <w:hideMark/>
          </w:tcPr>
          <w:p w14:paraId="00C14740" w14:textId="77777777" w:rsidR="007C36C7" w:rsidRPr="0042288F" w:rsidRDefault="007C36C7" w:rsidP="0042288F">
            <w:pPr>
              <w:rPr>
                <w:rFonts w:cs="Arial"/>
                <w:color w:val="000000"/>
                <w:sz w:val="18"/>
                <w:szCs w:val="18"/>
              </w:rPr>
            </w:pPr>
            <w:r w:rsidRPr="0042288F">
              <w:rPr>
                <w:rFonts w:cs="Arial"/>
                <w:color w:val="000000"/>
                <w:sz w:val="18"/>
                <w:szCs w:val="18"/>
              </w:rPr>
              <w:t>AON Insurance Managers (Singapore) Pte Ltd</w:t>
            </w:r>
          </w:p>
        </w:tc>
        <w:tc>
          <w:tcPr>
            <w:tcW w:w="1276" w:type="dxa"/>
            <w:tcBorders>
              <w:top w:val="nil"/>
              <w:left w:val="nil"/>
              <w:bottom w:val="nil"/>
              <w:right w:val="nil"/>
            </w:tcBorders>
            <w:shd w:val="clear" w:color="000000" w:fill="F2F2F2"/>
            <w:noWrap/>
            <w:vAlign w:val="bottom"/>
            <w:hideMark/>
          </w:tcPr>
          <w:p w14:paraId="11D718BA" w14:textId="77777777" w:rsidR="007C36C7" w:rsidRPr="0042288F" w:rsidRDefault="007C36C7" w:rsidP="00E0572C">
            <w:pPr>
              <w:jc w:val="right"/>
              <w:rPr>
                <w:rFonts w:cs="Arial"/>
                <w:color w:val="000000"/>
                <w:sz w:val="18"/>
                <w:szCs w:val="18"/>
              </w:rPr>
            </w:pPr>
            <w:r w:rsidRPr="0042288F">
              <w:rPr>
                <w:rFonts w:cs="Arial"/>
                <w:color w:val="000000"/>
                <w:sz w:val="18"/>
                <w:szCs w:val="18"/>
              </w:rPr>
              <w:t xml:space="preserve">       112,550 </w:t>
            </w:r>
          </w:p>
        </w:tc>
        <w:tc>
          <w:tcPr>
            <w:tcW w:w="1259" w:type="dxa"/>
            <w:tcBorders>
              <w:top w:val="nil"/>
              <w:left w:val="nil"/>
              <w:bottom w:val="nil"/>
              <w:right w:val="single" w:sz="4" w:space="0" w:color="auto"/>
            </w:tcBorders>
            <w:shd w:val="clear" w:color="auto" w:fill="auto"/>
            <w:noWrap/>
            <w:vAlign w:val="bottom"/>
            <w:hideMark/>
          </w:tcPr>
          <w:p w14:paraId="03DC4D13" w14:textId="77777777" w:rsidR="007C36C7" w:rsidRPr="0042288F" w:rsidRDefault="007C36C7" w:rsidP="00E0572C">
            <w:pPr>
              <w:jc w:val="right"/>
              <w:rPr>
                <w:rFonts w:cs="Arial"/>
                <w:color w:val="000000"/>
                <w:sz w:val="18"/>
                <w:szCs w:val="18"/>
              </w:rPr>
            </w:pPr>
            <w:r w:rsidRPr="0042288F">
              <w:rPr>
                <w:rFonts w:cs="Arial"/>
                <w:color w:val="000000"/>
                <w:sz w:val="18"/>
                <w:szCs w:val="18"/>
              </w:rPr>
              <w:t xml:space="preserve">       109,272 </w:t>
            </w:r>
          </w:p>
        </w:tc>
      </w:tr>
      <w:tr w:rsidR="007C36C7" w:rsidRPr="0042288F" w14:paraId="2AA93BC9" w14:textId="77777777" w:rsidTr="00E0572C">
        <w:trPr>
          <w:trHeight w:val="135"/>
        </w:trPr>
        <w:tc>
          <w:tcPr>
            <w:tcW w:w="6374" w:type="dxa"/>
            <w:tcBorders>
              <w:top w:val="nil"/>
              <w:left w:val="single" w:sz="4" w:space="0" w:color="auto"/>
              <w:bottom w:val="nil"/>
              <w:right w:val="nil"/>
            </w:tcBorders>
            <w:shd w:val="clear" w:color="auto" w:fill="auto"/>
            <w:noWrap/>
            <w:vAlign w:val="bottom"/>
            <w:hideMark/>
          </w:tcPr>
          <w:p w14:paraId="5E4DBC7E" w14:textId="77777777" w:rsidR="007C36C7" w:rsidRPr="0042288F" w:rsidRDefault="007C36C7" w:rsidP="0042288F">
            <w:pPr>
              <w:rPr>
                <w:rFonts w:cs="Arial"/>
                <w:color w:val="000000"/>
                <w:sz w:val="18"/>
                <w:szCs w:val="18"/>
              </w:rPr>
            </w:pPr>
            <w:r w:rsidRPr="0042288F">
              <w:rPr>
                <w:rFonts w:cs="Arial"/>
                <w:color w:val="000000"/>
                <w:sz w:val="18"/>
                <w:szCs w:val="18"/>
              </w:rPr>
              <w:t> </w:t>
            </w:r>
          </w:p>
        </w:tc>
        <w:tc>
          <w:tcPr>
            <w:tcW w:w="1276" w:type="dxa"/>
            <w:tcBorders>
              <w:top w:val="nil"/>
              <w:left w:val="nil"/>
              <w:bottom w:val="nil"/>
              <w:right w:val="nil"/>
            </w:tcBorders>
            <w:shd w:val="clear" w:color="000000" w:fill="F2F2F2"/>
            <w:noWrap/>
            <w:vAlign w:val="bottom"/>
            <w:hideMark/>
          </w:tcPr>
          <w:p w14:paraId="6745067D" w14:textId="77777777" w:rsidR="007C36C7" w:rsidRPr="0042288F" w:rsidRDefault="007C36C7" w:rsidP="00E0572C">
            <w:pPr>
              <w:jc w:val="right"/>
              <w:rPr>
                <w:rFonts w:cs="Arial"/>
                <w:color w:val="000000"/>
                <w:sz w:val="18"/>
                <w:szCs w:val="18"/>
              </w:rPr>
            </w:pPr>
            <w:r w:rsidRPr="0042288F">
              <w:rPr>
                <w:rFonts w:cs="Arial"/>
                <w:color w:val="000000"/>
                <w:sz w:val="18"/>
                <w:szCs w:val="18"/>
              </w:rPr>
              <w:t> </w:t>
            </w:r>
          </w:p>
        </w:tc>
        <w:tc>
          <w:tcPr>
            <w:tcW w:w="1259" w:type="dxa"/>
            <w:tcBorders>
              <w:top w:val="nil"/>
              <w:left w:val="nil"/>
              <w:bottom w:val="nil"/>
              <w:right w:val="single" w:sz="4" w:space="0" w:color="auto"/>
            </w:tcBorders>
            <w:shd w:val="clear" w:color="auto" w:fill="auto"/>
            <w:noWrap/>
            <w:vAlign w:val="bottom"/>
            <w:hideMark/>
          </w:tcPr>
          <w:p w14:paraId="5E16C5A5" w14:textId="77777777" w:rsidR="007C36C7" w:rsidRPr="0042288F" w:rsidRDefault="007C36C7" w:rsidP="00E0572C">
            <w:pPr>
              <w:jc w:val="right"/>
              <w:rPr>
                <w:rFonts w:cs="Arial"/>
                <w:color w:val="000000"/>
                <w:sz w:val="18"/>
                <w:szCs w:val="18"/>
              </w:rPr>
            </w:pPr>
            <w:r w:rsidRPr="0042288F">
              <w:rPr>
                <w:rFonts w:cs="Arial"/>
                <w:color w:val="000000"/>
                <w:sz w:val="18"/>
                <w:szCs w:val="18"/>
              </w:rPr>
              <w:t> </w:t>
            </w:r>
          </w:p>
        </w:tc>
      </w:tr>
      <w:tr w:rsidR="007C36C7" w:rsidRPr="0042288F" w14:paraId="321A1443" w14:textId="77777777" w:rsidTr="00E0572C">
        <w:trPr>
          <w:trHeight w:val="300"/>
        </w:trPr>
        <w:tc>
          <w:tcPr>
            <w:tcW w:w="6374" w:type="dxa"/>
            <w:tcBorders>
              <w:top w:val="nil"/>
              <w:left w:val="single" w:sz="4" w:space="0" w:color="auto"/>
              <w:bottom w:val="nil"/>
              <w:right w:val="nil"/>
            </w:tcBorders>
            <w:shd w:val="clear" w:color="auto" w:fill="auto"/>
            <w:noWrap/>
            <w:vAlign w:val="bottom"/>
            <w:hideMark/>
          </w:tcPr>
          <w:p w14:paraId="396756A0" w14:textId="77777777" w:rsidR="007C36C7" w:rsidRPr="0042288F" w:rsidRDefault="007C36C7" w:rsidP="0042288F">
            <w:pPr>
              <w:rPr>
                <w:rFonts w:cs="Arial"/>
                <w:b/>
                <w:bCs/>
                <w:color w:val="000000"/>
                <w:sz w:val="18"/>
                <w:szCs w:val="18"/>
              </w:rPr>
            </w:pPr>
            <w:r w:rsidRPr="0042288F">
              <w:rPr>
                <w:rFonts w:cs="Arial"/>
                <w:b/>
                <w:bCs/>
                <w:color w:val="000000"/>
                <w:sz w:val="18"/>
                <w:szCs w:val="18"/>
              </w:rPr>
              <w:t>Key management personnel compensation for Lexon:</w:t>
            </w:r>
          </w:p>
        </w:tc>
        <w:tc>
          <w:tcPr>
            <w:tcW w:w="1276" w:type="dxa"/>
            <w:tcBorders>
              <w:top w:val="nil"/>
              <w:left w:val="nil"/>
              <w:bottom w:val="nil"/>
              <w:right w:val="nil"/>
            </w:tcBorders>
            <w:shd w:val="clear" w:color="000000" w:fill="F2F2F2"/>
            <w:noWrap/>
            <w:vAlign w:val="bottom"/>
            <w:hideMark/>
          </w:tcPr>
          <w:p w14:paraId="4C731257" w14:textId="77777777" w:rsidR="007C36C7" w:rsidRPr="0042288F" w:rsidRDefault="007C36C7" w:rsidP="00E0572C">
            <w:pPr>
              <w:jc w:val="right"/>
              <w:rPr>
                <w:rFonts w:cs="Arial"/>
                <w:color w:val="000000"/>
                <w:sz w:val="18"/>
                <w:szCs w:val="18"/>
              </w:rPr>
            </w:pPr>
            <w:r w:rsidRPr="0042288F">
              <w:rPr>
                <w:rFonts w:cs="Arial"/>
                <w:color w:val="000000"/>
                <w:sz w:val="18"/>
                <w:szCs w:val="18"/>
              </w:rPr>
              <w:t> </w:t>
            </w:r>
          </w:p>
        </w:tc>
        <w:tc>
          <w:tcPr>
            <w:tcW w:w="1259" w:type="dxa"/>
            <w:tcBorders>
              <w:top w:val="nil"/>
              <w:left w:val="nil"/>
              <w:bottom w:val="nil"/>
              <w:right w:val="single" w:sz="4" w:space="0" w:color="auto"/>
            </w:tcBorders>
            <w:shd w:val="clear" w:color="auto" w:fill="auto"/>
            <w:noWrap/>
            <w:vAlign w:val="bottom"/>
            <w:hideMark/>
          </w:tcPr>
          <w:p w14:paraId="759361C1" w14:textId="77777777" w:rsidR="007C36C7" w:rsidRPr="0042288F" w:rsidRDefault="007C36C7" w:rsidP="00E0572C">
            <w:pPr>
              <w:jc w:val="right"/>
              <w:rPr>
                <w:rFonts w:cs="Arial"/>
                <w:color w:val="000000"/>
                <w:sz w:val="18"/>
                <w:szCs w:val="18"/>
              </w:rPr>
            </w:pPr>
            <w:r w:rsidRPr="0042288F">
              <w:rPr>
                <w:rFonts w:cs="Arial"/>
                <w:color w:val="000000"/>
                <w:sz w:val="18"/>
                <w:szCs w:val="18"/>
              </w:rPr>
              <w:t> </w:t>
            </w:r>
          </w:p>
        </w:tc>
      </w:tr>
      <w:tr w:rsidR="007C36C7" w:rsidRPr="0042288F" w14:paraId="38FBDA8C" w14:textId="77777777" w:rsidTr="00E0572C">
        <w:trPr>
          <w:trHeight w:val="300"/>
        </w:trPr>
        <w:tc>
          <w:tcPr>
            <w:tcW w:w="6374" w:type="dxa"/>
            <w:tcBorders>
              <w:top w:val="nil"/>
              <w:left w:val="single" w:sz="4" w:space="0" w:color="auto"/>
              <w:bottom w:val="nil"/>
              <w:right w:val="nil"/>
            </w:tcBorders>
            <w:shd w:val="clear" w:color="auto" w:fill="auto"/>
            <w:noWrap/>
            <w:vAlign w:val="bottom"/>
            <w:hideMark/>
          </w:tcPr>
          <w:p w14:paraId="2D881E97" w14:textId="77777777" w:rsidR="007C36C7" w:rsidRPr="0042288F" w:rsidRDefault="007C36C7" w:rsidP="0042288F">
            <w:pPr>
              <w:rPr>
                <w:rFonts w:cs="Arial"/>
                <w:color w:val="000000"/>
                <w:sz w:val="18"/>
                <w:szCs w:val="18"/>
              </w:rPr>
            </w:pPr>
            <w:r w:rsidRPr="0042288F">
              <w:rPr>
                <w:rFonts w:cs="Arial"/>
                <w:color w:val="000000"/>
                <w:sz w:val="18"/>
                <w:szCs w:val="18"/>
              </w:rPr>
              <w:t>Directors' fees</w:t>
            </w:r>
          </w:p>
        </w:tc>
        <w:tc>
          <w:tcPr>
            <w:tcW w:w="1276" w:type="dxa"/>
            <w:tcBorders>
              <w:top w:val="nil"/>
              <w:left w:val="nil"/>
              <w:bottom w:val="nil"/>
              <w:right w:val="nil"/>
            </w:tcBorders>
            <w:shd w:val="clear" w:color="000000" w:fill="F2F2F2"/>
            <w:noWrap/>
            <w:vAlign w:val="bottom"/>
            <w:hideMark/>
          </w:tcPr>
          <w:p w14:paraId="5A0A4EEF" w14:textId="77777777" w:rsidR="007C36C7" w:rsidRPr="0042288F" w:rsidRDefault="007C36C7" w:rsidP="00E0572C">
            <w:pPr>
              <w:jc w:val="right"/>
              <w:rPr>
                <w:rFonts w:cs="Arial"/>
                <w:color w:val="000000"/>
                <w:sz w:val="18"/>
                <w:szCs w:val="18"/>
              </w:rPr>
            </w:pPr>
            <w:r w:rsidRPr="0042288F">
              <w:rPr>
                <w:rFonts w:cs="Arial"/>
                <w:color w:val="000000"/>
                <w:sz w:val="18"/>
                <w:szCs w:val="18"/>
              </w:rPr>
              <w:t xml:space="preserve">       502,083 </w:t>
            </w:r>
          </w:p>
        </w:tc>
        <w:tc>
          <w:tcPr>
            <w:tcW w:w="1259" w:type="dxa"/>
            <w:tcBorders>
              <w:top w:val="nil"/>
              <w:left w:val="nil"/>
              <w:bottom w:val="nil"/>
              <w:right w:val="single" w:sz="4" w:space="0" w:color="auto"/>
            </w:tcBorders>
            <w:shd w:val="clear" w:color="auto" w:fill="auto"/>
            <w:noWrap/>
            <w:vAlign w:val="bottom"/>
            <w:hideMark/>
          </w:tcPr>
          <w:p w14:paraId="58831CFC" w14:textId="77777777" w:rsidR="007C36C7" w:rsidRPr="0042288F" w:rsidRDefault="007C36C7" w:rsidP="00E0572C">
            <w:pPr>
              <w:jc w:val="right"/>
              <w:rPr>
                <w:rFonts w:cs="Arial"/>
                <w:color w:val="000000"/>
                <w:sz w:val="18"/>
                <w:szCs w:val="18"/>
              </w:rPr>
            </w:pPr>
            <w:r w:rsidRPr="0042288F">
              <w:rPr>
                <w:rFonts w:cs="Arial"/>
                <w:color w:val="000000"/>
                <w:sz w:val="18"/>
                <w:szCs w:val="18"/>
              </w:rPr>
              <w:t xml:space="preserve">       478,001 </w:t>
            </w:r>
          </w:p>
        </w:tc>
      </w:tr>
      <w:tr w:rsidR="007C36C7" w:rsidRPr="0042288F" w14:paraId="07AB3507" w14:textId="77777777" w:rsidTr="00E0572C">
        <w:trPr>
          <w:trHeight w:val="300"/>
        </w:trPr>
        <w:tc>
          <w:tcPr>
            <w:tcW w:w="6374" w:type="dxa"/>
            <w:tcBorders>
              <w:top w:val="nil"/>
              <w:left w:val="single" w:sz="4" w:space="0" w:color="auto"/>
              <w:bottom w:val="nil"/>
              <w:right w:val="nil"/>
            </w:tcBorders>
            <w:shd w:val="clear" w:color="auto" w:fill="auto"/>
            <w:noWrap/>
            <w:vAlign w:val="bottom"/>
            <w:hideMark/>
          </w:tcPr>
          <w:p w14:paraId="30FBEF06" w14:textId="77777777" w:rsidR="007C36C7" w:rsidRPr="0042288F" w:rsidRDefault="007C36C7" w:rsidP="0042288F">
            <w:pPr>
              <w:rPr>
                <w:rFonts w:cs="Arial"/>
                <w:color w:val="000000"/>
                <w:sz w:val="18"/>
                <w:szCs w:val="18"/>
              </w:rPr>
            </w:pPr>
            <w:r w:rsidRPr="0042288F">
              <w:rPr>
                <w:rFonts w:cs="Arial"/>
                <w:color w:val="000000"/>
                <w:sz w:val="18"/>
                <w:szCs w:val="18"/>
              </w:rPr>
              <w:t>Other officers:</w:t>
            </w:r>
          </w:p>
        </w:tc>
        <w:tc>
          <w:tcPr>
            <w:tcW w:w="1276" w:type="dxa"/>
            <w:tcBorders>
              <w:top w:val="nil"/>
              <w:left w:val="nil"/>
              <w:bottom w:val="nil"/>
              <w:right w:val="nil"/>
            </w:tcBorders>
            <w:shd w:val="clear" w:color="000000" w:fill="F2F2F2"/>
            <w:noWrap/>
            <w:vAlign w:val="bottom"/>
            <w:hideMark/>
          </w:tcPr>
          <w:p w14:paraId="4C0D7B91" w14:textId="77777777" w:rsidR="007C36C7" w:rsidRPr="0042288F" w:rsidRDefault="007C36C7" w:rsidP="00E0572C">
            <w:pPr>
              <w:jc w:val="right"/>
              <w:rPr>
                <w:rFonts w:cs="Arial"/>
                <w:color w:val="000000"/>
                <w:sz w:val="18"/>
                <w:szCs w:val="18"/>
              </w:rPr>
            </w:pPr>
            <w:r w:rsidRPr="0042288F">
              <w:rPr>
                <w:rFonts w:cs="Arial"/>
                <w:color w:val="000000"/>
                <w:sz w:val="18"/>
                <w:szCs w:val="18"/>
              </w:rPr>
              <w:t> </w:t>
            </w:r>
          </w:p>
        </w:tc>
        <w:tc>
          <w:tcPr>
            <w:tcW w:w="1259" w:type="dxa"/>
            <w:tcBorders>
              <w:top w:val="nil"/>
              <w:left w:val="nil"/>
              <w:bottom w:val="nil"/>
              <w:right w:val="single" w:sz="4" w:space="0" w:color="auto"/>
            </w:tcBorders>
            <w:shd w:val="clear" w:color="auto" w:fill="auto"/>
            <w:noWrap/>
            <w:vAlign w:val="bottom"/>
            <w:hideMark/>
          </w:tcPr>
          <w:p w14:paraId="3C4A40F8" w14:textId="77777777" w:rsidR="007C36C7" w:rsidRPr="0042288F" w:rsidRDefault="007C36C7" w:rsidP="00E0572C">
            <w:pPr>
              <w:jc w:val="right"/>
              <w:rPr>
                <w:rFonts w:cs="Arial"/>
                <w:color w:val="000000"/>
                <w:sz w:val="18"/>
                <w:szCs w:val="18"/>
              </w:rPr>
            </w:pPr>
            <w:r w:rsidRPr="0042288F">
              <w:rPr>
                <w:rFonts w:cs="Arial"/>
                <w:color w:val="000000"/>
                <w:sz w:val="18"/>
                <w:szCs w:val="18"/>
              </w:rPr>
              <w:t> </w:t>
            </w:r>
          </w:p>
        </w:tc>
      </w:tr>
      <w:tr w:rsidR="007C36C7" w:rsidRPr="0042288F" w14:paraId="01D48378" w14:textId="77777777" w:rsidTr="00E0572C">
        <w:trPr>
          <w:trHeight w:val="300"/>
        </w:trPr>
        <w:tc>
          <w:tcPr>
            <w:tcW w:w="6374" w:type="dxa"/>
            <w:tcBorders>
              <w:top w:val="nil"/>
              <w:left w:val="single" w:sz="4" w:space="0" w:color="auto"/>
              <w:bottom w:val="nil"/>
              <w:right w:val="nil"/>
            </w:tcBorders>
            <w:shd w:val="clear" w:color="auto" w:fill="auto"/>
            <w:noWrap/>
            <w:vAlign w:val="bottom"/>
            <w:hideMark/>
          </w:tcPr>
          <w:p w14:paraId="4E1DF33B" w14:textId="77777777" w:rsidR="007C36C7" w:rsidRPr="0042288F" w:rsidRDefault="007C36C7" w:rsidP="0042288F">
            <w:pPr>
              <w:rPr>
                <w:rFonts w:cs="Arial"/>
                <w:color w:val="000000"/>
                <w:sz w:val="18"/>
                <w:szCs w:val="18"/>
              </w:rPr>
            </w:pPr>
            <w:r w:rsidRPr="0042288F">
              <w:rPr>
                <w:rFonts w:cs="Arial"/>
                <w:color w:val="000000"/>
                <w:sz w:val="18"/>
                <w:szCs w:val="18"/>
              </w:rPr>
              <w:t>Salaried and other short term employee benefits</w:t>
            </w:r>
          </w:p>
        </w:tc>
        <w:tc>
          <w:tcPr>
            <w:tcW w:w="1276" w:type="dxa"/>
            <w:tcBorders>
              <w:top w:val="nil"/>
              <w:left w:val="nil"/>
              <w:bottom w:val="nil"/>
              <w:right w:val="nil"/>
            </w:tcBorders>
            <w:shd w:val="clear" w:color="000000" w:fill="F2F2F2"/>
            <w:noWrap/>
            <w:vAlign w:val="bottom"/>
            <w:hideMark/>
          </w:tcPr>
          <w:p w14:paraId="6E090648" w14:textId="77777777" w:rsidR="007C36C7" w:rsidRPr="0042288F" w:rsidRDefault="007C36C7" w:rsidP="00E0572C">
            <w:pPr>
              <w:jc w:val="right"/>
              <w:rPr>
                <w:rFonts w:cs="Arial"/>
                <w:color w:val="000000"/>
                <w:sz w:val="18"/>
                <w:szCs w:val="18"/>
              </w:rPr>
            </w:pPr>
            <w:r w:rsidRPr="0042288F">
              <w:rPr>
                <w:rFonts w:cs="Arial"/>
                <w:color w:val="000000"/>
                <w:sz w:val="18"/>
                <w:szCs w:val="18"/>
              </w:rPr>
              <w:t xml:space="preserve">    1,508,928 </w:t>
            </w:r>
          </w:p>
        </w:tc>
        <w:tc>
          <w:tcPr>
            <w:tcW w:w="1259" w:type="dxa"/>
            <w:tcBorders>
              <w:top w:val="nil"/>
              <w:left w:val="nil"/>
              <w:bottom w:val="nil"/>
              <w:right w:val="single" w:sz="4" w:space="0" w:color="auto"/>
            </w:tcBorders>
            <w:shd w:val="clear" w:color="auto" w:fill="auto"/>
            <w:noWrap/>
            <w:vAlign w:val="bottom"/>
            <w:hideMark/>
          </w:tcPr>
          <w:p w14:paraId="6B42EEEA" w14:textId="77777777" w:rsidR="007C36C7" w:rsidRPr="0042288F" w:rsidRDefault="007C36C7" w:rsidP="00E0572C">
            <w:pPr>
              <w:jc w:val="right"/>
              <w:rPr>
                <w:rFonts w:cs="Arial"/>
                <w:color w:val="000000"/>
                <w:sz w:val="18"/>
                <w:szCs w:val="18"/>
              </w:rPr>
            </w:pPr>
            <w:r w:rsidRPr="0042288F">
              <w:rPr>
                <w:rFonts w:cs="Arial"/>
                <w:color w:val="000000"/>
                <w:sz w:val="18"/>
                <w:szCs w:val="18"/>
              </w:rPr>
              <w:t xml:space="preserve">    1,452,981 </w:t>
            </w:r>
          </w:p>
        </w:tc>
      </w:tr>
      <w:tr w:rsidR="007C36C7" w:rsidRPr="0042288F" w14:paraId="6E5223D5" w14:textId="77777777" w:rsidTr="00E0572C">
        <w:trPr>
          <w:trHeight w:val="300"/>
        </w:trPr>
        <w:tc>
          <w:tcPr>
            <w:tcW w:w="6374" w:type="dxa"/>
            <w:tcBorders>
              <w:top w:val="nil"/>
              <w:left w:val="single" w:sz="4" w:space="0" w:color="auto"/>
              <w:bottom w:val="nil"/>
              <w:right w:val="nil"/>
            </w:tcBorders>
            <w:shd w:val="clear" w:color="auto" w:fill="auto"/>
            <w:noWrap/>
            <w:vAlign w:val="bottom"/>
            <w:hideMark/>
          </w:tcPr>
          <w:p w14:paraId="50C43AD4" w14:textId="77777777" w:rsidR="007C36C7" w:rsidRPr="0042288F" w:rsidRDefault="007C36C7" w:rsidP="0042288F">
            <w:pPr>
              <w:rPr>
                <w:rFonts w:cs="Arial"/>
                <w:color w:val="000000"/>
                <w:sz w:val="18"/>
                <w:szCs w:val="18"/>
              </w:rPr>
            </w:pPr>
            <w:r w:rsidRPr="0042288F">
              <w:rPr>
                <w:rFonts w:cs="Arial"/>
                <w:color w:val="000000"/>
                <w:sz w:val="18"/>
                <w:szCs w:val="18"/>
              </w:rPr>
              <w:t>Employer's contribution to defined contribution plans</w:t>
            </w:r>
          </w:p>
        </w:tc>
        <w:tc>
          <w:tcPr>
            <w:tcW w:w="1276" w:type="dxa"/>
            <w:tcBorders>
              <w:top w:val="nil"/>
              <w:left w:val="nil"/>
              <w:bottom w:val="nil"/>
              <w:right w:val="nil"/>
            </w:tcBorders>
            <w:shd w:val="clear" w:color="000000" w:fill="F2F2F2"/>
            <w:noWrap/>
            <w:vAlign w:val="bottom"/>
            <w:hideMark/>
          </w:tcPr>
          <w:p w14:paraId="1311C59D" w14:textId="77777777" w:rsidR="007C36C7" w:rsidRPr="0042288F" w:rsidRDefault="007C36C7" w:rsidP="00E0572C">
            <w:pPr>
              <w:jc w:val="right"/>
              <w:rPr>
                <w:rFonts w:cs="Arial"/>
                <w:color w:val="000000"/>
                <w:sz w:val="18"/>
                <w:szCs w:val="18"/>
              </w:rPr>
            </w:pPr>
            <w:r w:rsidRPr="0042288F">
              <w:rPr>
                <w:rFonts w:cs="Arial"/>
                <w:color w:val="000000"/>
                <w:sz w:val="18"/>
                <w:szCs w:val="18"/>
              </w:rPr>
              <w:t xml:space="preserve">       110,082 </w:t>
            </w:r>
          </w:p>
        </w:tc>
        <w:tc>
          <w:tcPr>
            <w:tcW w:w="1259" w:type="dxa"/>
            <w:tcBorders>
              <w:top w:val="nil"/>
              <w:left w:val="nil"/>
              <w:bottom w:val="nil"/>
              <w:right w:val="single" w:sz="4" w:space="0" w:color="auto"/>
            </w:tcBorders>
            <w:shd w:val="clear" w:color="auto" w:fill="auto"/>
            <w:noWrap/>
            <w:vAlign w:val="bottom"/>
            <w:hideMark/>
          </w:tcPr>
          <w:p w14:paraId="2BD6E669" w14:textId="77777777" w:rsidR="007C36C7" w:rsidRPr="0042288F" w:rsidRDefault="007C36C7" w:rsidP="00E0572C">
            <w:pPr>
              <w:jc w:val="right"/>
              <w:rPr>
                <w:rFonts w:cs="Arial"/>
                <w:color w:val="000000"/>
                <w:sz w:val="18"/>
                <w:szCs w:val="18"/>
              </w:rPr>
            </w:pPr>
            <w:r w:rsidRPr="0042288F">
              <w:rPr>
                <w:rFonts w:cs="Arial"/>
                <w:color w:val="000000"/>
                <w:sz w:val="18"/>
                <w:szCs w:val="18"/>
              </w:rPr>
              <w:t xml:space="preserve">       101,399 </w:t>
            </w:r>
          </w:p>
        </w:tc>
      </w:tr>
      <w:tr w:rsidR="007C36C7" w:rsidRPr="0042288F" w14:paraId="4E1C64B2" w14:textId="77777777" w:rsidTr="00E0572C">
        <w:trPr>
          <w:trHeight w:val="135"/>
        </w:trPr>
        <w:tc>
          <w:tcPr>
            <w:tcW w:w="6374" w:type="dxa"/>
            <w:tcBorders>
              <w:top w:val="nil"/>
              <w:left w:val="single" w:sz="4" w:space="0" w:color="auto"/>
              <w:bottom w:val="nil"/>
              <w:right w:val="nil"/>
            </w:tcBorders>
            <w:shd w:val="clear" w:color="auto" w:fill="auto"/>
            <w:noWrap/>
            <w:vAlign w:val="bottom"/>
            <w:hideMark/>
          </w:tcPr>
          <w:p w14:paraId="60358C7A" w14:textId="77777777" w:rsidR="007C36C7" w:rsidRPr="0042288F" w:rsidRDefault="007C36C7" w:rsidP="0042288F">
            <w:pPr>
              <w:rPr>
                <w:rFonts w:cs="Arial"/>
                <w:color w:val="000000"/>
                <w:sz w:val="18"/>
                <w:szCs w:val="18"/>
              </w:rPr>
            </w:pPr>
            <w:r w:rsidRPr="0042288F">
              <w:rPr>
                <w:rFonts w:cs="Arial"/>
                <w:color w:val="000000"/>
                <w:sz w:val="18"/>
                <w:szCs w:val="18"/>
              </w:rPr>
              <w:t> </w:t>
            </w:r>
          </w:p>
        </w:tc>
        <w:tc>
          <w:tcPr>
            <w:tcW w:w="1276" w:type="dxa"/>
            <w:tcBorders>
              <w:top w:val="nil"/>
              <w:left w:val="nil"/>
              <w:bottom w:val="nil"/>
              <w:right w:val="nil"/>
            </w:tcBorders>
            <w:shd w:val="clear" w:color="000000" w:fill="F2F2F2"/>
            <w:noWrap/>
            <w:vAlign w:val="bottom"/>
            <w:hideMark/>
          </w:tcPr>
          <w:p w14:paraId="015B05F5" w14:textId="77777777" w:rsidR="007C36C7" w:rsidRPr="0042288F" w:rsidRDefault="007C36C7" w:rsidP="00E0572C">
            <w:pPr>
              <w:jc w:val="right"/>
              <w:rPr>
                <w:rFonts w:cs="Arial"/>
                <w:color w:val="000000"/>
                <w:sz w:val="18"/>
                <w:szCs w:val="18"/>
              </w:rPr>
            </w:pPr>
            <w:r w:rsidRPr="0042288F">
              <w:rPr>
                <w:rFonts w:cs="Arial"/>
                <w:color w:val="000000"/>
                <w:sz w:val="18"/>
                <w:szCs w:val="18"/>
              </w:rPr>
              <w:t> </w:t>
            </w:r>
          </w:p>
        </w:tc>
        <w:tc>
          <w:tcPr>
            <w:tcW w:w="1259" w:type="dxa"/>
            <w:tcBorders>
              <w:top w:val="nil"/>
              <w:left w:val="nil"/>
              <w:bottom w:val="nil"/>
              <w:right w:val="single" w:sz="4" w:space="0" w:color="auto"/>
            </w:tcBorders>
            <w:shd w:val="clear" w:color="auto" w:fill="auto"/>
            <w:noWrap/>
            <w:vAlign w:val="bottom"/>
            <w:hideMark/>
          </w:tcPr>
          <w:p w14:paraId="1C002F1E" w14:textId="77777777" w:rsidR="007C36C7" w:rsidRPr="0042288F" w:rsidRDefault="007C36C7" w:rsidP="00E0572C">
            <w:pPr>
              <w:jc w:val="right"/>
              <w:rPr>
                <w:rFonts w:cs="Arial"/>
                <w:color w:val="000000"/>
                <w:sz w:val="18"/>
                <w:szCs w:val="18"/>
              </w:rPr>
            </w:pPr>
            <w:r w:rsidRPr="0042288F">
              <w:rPr>
                <w:rFonts w:cs="Arial"/>
                <w:color w:val="000000"/>
                <w:sz w:val="18"/>
                <w:szCs w:val="18"/>
              </w:rPr>
              <w:t> </w:t>
            </w:r>
          </w:p>
        </w:tc>
      </w:tr>
      <w:tr w:rsidR="007C36C7" w:rsidRPr="0042288F" w14:paraId="77111C7D" w14:textId="77777777" w:rsidTr="00E0572C">
        <w:trPr>
          <w:trHeight w:val="300"/>
        </w:trPr>
        <w:tc>
          <w:tcPr>
            <w:tcW w:w="6374" w:type="dxa"/>
            <w:tcBorders>
              <w:top w:val="nil"/>
              <w:left w:val="single" w:sz="4" w:space="0" w:color="auto"/>
              <w:bottom w:val="nil"/>
              <w:right w:val="nil"/>
            </w:tcBorders>
            <w:shd w:val="clear" w:color="auto" w:fill="auto"/>
            <w:vAlign w:val="bottom"/>
            <w:hideMark/>
          </w:tcPr>
          <w:p w14:paraId="324FDAFE" w14:textId="77777777" w:rsidR="007C36C7" w:rsidRPr="0042288F" w:rsidRDefault="007C36C7" w:rsidP="0042288F">
            <w:pPr>
              <w:rPr>
                <w:rFonts w:cs="Arial"/>
                <w:b/>
                <w:bCs/>
                <w:color w:val="000000"/>
                <w:sz w:val="18"/>
                <w:szCs w:val="18"/>
              </w:rPr>
            </w:pPr>
            <w:r w:rsidRPr="0042288F">
              <w:rPr>
                <w:rFonts w:cs="Arial"/>
                <w:b/>
                <w:bCs/>
                <w:color w:val="000000"/>
                <w:sz w:val="18"/>
                <w:szCs w:val="18"/>
              </w:rPr>
              <w:t>Borrowings from Queensland Treasury Corporation</w:t>
            </w:r>
          </w:p>
        </w:tc>
        <w:tc>
          <w:tcPr>
            <w:tcW w:w="1276" w:type="dxa"/>
            <w:tcBorders>
              <w:top w:val="nil"/>
              <w:left w:val="nil"/>
              <w:bottom w:val="nil"/>
              <w:right w:val="nil"/>
            </w:tcBorders>
            <w:shd w:val="clear" w:color="000000" w:fill="F2F2F2"/>
            <w:noWrap/>
            <w:vAlign w:val="bottom"/>
            <w:hideMark/>
          </w:tcPr>
          <w:p w14:paraId="3C9107A8" w14:textId="77777777" w:rsidR="007C36C7" w:rsidRPr="0042288F" w:rsidRDefault="007C36C7" w:rsidP="00E0572C">
            <w:pPr>
              <w:jc w:val="right"/>
              <w:rPr>
                <w:rFonts w:cs="Arial"/>
                <w:color w:val="000000"/>
                <w:sz w:val="18"/>
                <w:szCs w:val="18"/>
              </w:rPr>
            </w:pPr>
            <w:r w:rsidRPr="0042288F">
              <w:rPr>
                <w:rFonts w:cs="Arial"/>
                <w:color w:val="000000"/>
                <w:sz w:val="18"/>
                <w:szCs w:val="18"/>
              </w:rPr>
              <w:t> </w:t>
            </w:r>
          </w:p>
        </w:tc>
        <w:tc>
          <w:tcPr>
            <w:tcW w:w="1259" w:type="dxa"/>
            <w:tcBorders>
              <w:top w:val="nil"/>
              <w:left w:val="nil"/>
              <w:bottom w:val="nil"/>
              <w:right w:val="single" w:sz="4" w:space="0" w:color="auto"/>
            </w:tcBorders>
            <w:shd w:val="clear" w:color="auto" w:fill="auto"/>
            <w:noWrap/>
            <w:vAlign w:val="bottom"/>
            <w:hideMark/>
          </w:tcPr>
          <w:p w14:paraId="22DF9984" w14:textId="77777777" w:rsidR="007C36C7" w:rsidRPr="0042288F" w:rsidRDefault="007C36C7" w:rsidP="00E0572C">
            <w:pPr>
              <w:jc w:val="right"/>
              <w:rPr>
                <w:rFonts w:cs="Arial"/>
                <w:color w:val="000000"/>
                <w:sz w:val="18"/>
                <w:szCs w:val="18"/>
              </w:rPr>
            </w:pPr>
            <w:r w:rsidRPr="0042288F">
              <w:rPr>
                <w:rFonts w:cs="Arial"/>
                <w:color w:val="000000"/>
                <w:sz w:val="18"/>
                <w:szCs w:val="18"/>
              </w:rPr>
              <w:t> </w:t>
            </w:r>
          </w:p>
        </w:tc>
      </w:tr>
      <w:tr w:rsidR="007C36C7" w:rsidRPr="0042288F" w14:paraId="610CD6CD" w14:textId="77777777" w:rsidTr="00E0572C">
        <w:trPr>
          <w:trHeight w:val="300"/>
        </w:trPr>
        <w:tc>
          <w:tcPr>
            <w:tcW w:w="6374" w:type="dxa"/>
            <w:tcBorders>
              <w:top w:val="nil"/>
              <w:left w:val="single" w:sz="4" w:space="0" w:color="auto"/>
              <w:bottom w:val="nil"/>
              <w:right w:val="nil"/>
            </w:tcBorders>
            <w:shd w:val="clear" w:color="auto" w:fill="auto"/>
            <w:noWrap/>
            <w:vAlign w:val="bottom"/>
            <w:hideMark/>
          </w:tcPr>
          <w:p w14:paraId="667EE8CF" w14:textId="77777777" w:rsidR="007C36C7" w:rsidRPr="0042288F" w:rsidRDefault="007C36C7" w:rsidP="0042288F">
            <w:pPr>
              <w:rPr>
                <w:rFonts w:cs="Arial"/>
                <w:color w:val="000000"/>
                <w:sz w:val="18"/>
                <w:szCs w:val="18"/>
              </w:rPr>
            </w:pPr>
            <w:r w:rsidRPr="0042288F">
              <w:rPr>
                <w:rFonts w:cs="Arial"/>
                <w:color w:val="000000"/>
                <w:sz w:val="18"/>
                <w:szCs w:val="18"/>
              </w:rPr>
              <w:t>Proceeds from borrowings</w:t>
            </w:r>
          </w:p>
        </w:tc>
        <w:tc>
          <w:tcPr>
            <w:tcW w:w="1276" w:type="dxa"/>
            <w:tcBorders>
              <w:top w:val="nil"/>
              <w:left w:val="nil"/>
              <w:bottom w:val="nil"/>
              <w:right w:val="nil"/>
            </w:tcBorders>
            <w:shd w:val="clear" w:color="000000" w:fill="F2F2F2"/>
            <w:noWrap/>
            <w:vAlign w:val="bottom"/>
            <w:hideMark/>
          </w:tcPr>
          <w:p w14:paraId="2DB641B7" w14:textId="77777777" w:rsidR="007C36C7" w:rsidRPr="0042288F" w:rsidRDefault="007C36C7" w:rsidP="00E0572C">
            <w:pPr>
              <w:jc w:val="right"/>
              <w:rPr>
                <w:rFonts w:cs="Arial"/>
                <w:color w:val="000000"/>
                <w:sz w:val="18"/>
                <w:szCs w:val="18"/>
              </w:rPr>
            </w:pPr>
            <w:r w:rsidRPr="0042288F">
              <w:rPr>
                <w:rFonts w:cs="Arial"/>
                <w:color w:val="000000"/>
                <w:sz w:val="18"/>
                <w:szCs w:val="18"/>
              </w:rPr>
              <w:t xml:space="preserve">                   -   </w:t>
            </w:r>
          </w:p>
        </w:tc>
        <w:tc>
          <w:tcPr>
            <w:tcW w:w="1259" w:type="dxa"/>
            <w:tcBorders>
              <w:top w:val="nil"/>
              <w:left w:val="nil"/>
              <w:bottom w:val="nil"/>
              <w:right w:val="single" w:sz="4" w:space="0" w:color="auto"/>
            </w:tcBorders>
            <w:shd w:val="clear" w:color="auto" w:fill="auto"/>
            <w:noWrap/>
            <w:vAlign w:val="bottom"/>
            <w:hideMark/>
          </w:tcPr>
          <w:p w14:paraId="4403CE44" w14:textId="77777777" w:rsidR="007C36C7" w:rsidRPr="0042288F" w:rsidRDefault="007C36C7" w:rsidP="00E0572C">
            <w:pPr>
              <w:jc w:val="right"/>
              <w:rPr>
                <w:rFonts w:cs="Arial"/>
                <w:color w:val="000000"/>
                <w:sz w:val="18"/>
                <w:szCs w:val="18"/>
              </w:rPr>
            </w:pPr>
            <w:r w:rsidRPr="0042288F">
              <w:rPr>
                <w:rFonts w:cs="Arial"/>
                <w:color w:val="000000"/>
                <w:sz w:val="18"/>
                <w:szCs w:val="18"/>
              </w:rPr>
              <w:t xml:space="preserve"> 10,000,000 </w:t>
            </w:r>
          </w:p>
        </w:tc>
      </w:tr>
      <w:tr w:rsidR="007C36C7" w:rsidRPr="0042288F" w14:paraId="0B622F36" w14:textId="77777777" w:rsidTr="00E0572C">
        <w:trPr>
          <w:trHeight w:val="300"/>
        </w:trPr>
        <w:tc>
          <w:tcPr>
            <w:tcW w:w="6374" w:type="dxa"/>
            <w:tcBorders>
              <w:top w:val="nil"/>
              <w:left w:val="single" w:sz="4" w:space="0" w:color="auto"/>
              <w:bottom w:val="single" w:sz="4" w:space="0" w:color="auto"/>
              <w:right w:val="nil"/>
            </w:tcBorders>
            <w:shd w:val="clear" w:color="auto" w:fill="auto"/>
            <w:noWrap/>
            <w:vAlign w:val="bottom"/>
            <w:hideMark/>
          </w:tcPr>
          <w:p w14:paraId="449956FB" w14:textId="77777777" w:rsidR="007C36C7" w:rsidRPr="0042288F" w:rsidRDefault="007C36C7" w:rsidP="0042288F">
            <w:pPr>
              <w:rPr>
                <w:rFonts w:cs="Arial"/>
                <w:color w:val="000000"/>
                <w:sz w:val="18"/>
                <w:szCs w:val="18"/>
              </w:rPr>
            </w:pPr>
            <w:r w:rsidRPr="0042288F">
              <w:rPr>
                <w:rFonts w:cs="Arial"/>
                <w:color w:val="000000"/>
                <w:sz w:val="18"/>
                <w:szCs w:val="18"/>
              </w:rPr>
              <w:t>Loan repayment</w:t>
            </w:r>
          </w:p>
        </w:tc>
        <w:tc>
          <w:tcPr>
            <w:tcW w:w="1276" w:type="dxa"/>
            <w:tcBorders>
              <w:top w:val="nil"/>
              <w:left w:val="nil"/>
              <w:bottom w:val="single" w:sz="4" w:space="0" w:color="auto"/>
              <w:right w:val="nil"/>
            </w:tcBorders>
            <w:shd w:val="clear" w:color="000000" w:fill="F2F2F2"/>
            <w:noWrap/>
            <w:vAlign w:val="bottom"/>
            <w:hideMark/>
          </w:tcPr>
          <w:p w14:paraId="49AAB339" w14:textId="77777777" w:rsidR="007C36C7" w:rsidRPr="0042288F" w:rsidRDefault="007C36C7" w:rsidP="00E0572C">
            <w:pPr>
              <w:jc w:val="right"/>
              <w:rPr>
                <w:rFonts w:cs="Arial"/>
                <w:color w:val="000000"/>
                <w:sz w:val="18"/>
                <w:szCs w:val="18"/>
              </w:rPr>
            </w:pPr>
            <w:r w:rsidRPr="0042288F">
              <w:rPr>
                <w:rFonts w:cs="Arial"/>
                <w:color w:val="000000"/>
                <w:sz w:val="18"/>
                <w:szCs w:val="18"/>
              </w:rPr>
              <w:t xml:space="preserve">  (1,217,935)</w:t>
            </w:r>
          </w:p>
        </w:tc>
        <w:tc>
          <w:tcPr>
            <w:tcW w:w="1259" w:type="dxa"/>
            <w:tcBorders>
              <w:top w:val="nil"/>
              <w:left w:val="nil"/>
              <w:bottom w:val="single" w:sz="4" w:space="0" w:color="auto"/>
              <w:right w:val="single" w:sz="4" w:space="0" w:color="auto"/>
            </w:tcBorders>
            <w:shd w:val="clear" w:color="auto" w:fill="auto"/>
            <w:noWrap/>
            <w:vAlign w:val="bottom"/>
            <w:hideMark/>
          </w:tcPr>
          <w:p w14:paraId="34AA7BF5" w14:textId="77777777" w:rsidR="007C36C7" w:rsidRPr="0042288F" w:rsidRDefault="007C36C7" w:rsidP="00E0572C">
            <w:pPr>
              <w:jc w:val="right"/>
              <w:rPr>
                <w:rFonts w:cs="Arial"/>
                <w:color w:val="000000"/>
                <w:sz w:val="18"/>
                <w:szCs w:val="18"/>
              </w:rPr>
            </w:pPr>
            <w:r w:rsidRPr="0042288F">
              <w:rPr>
                <w:rFonts w:cs="Arial"/>
                <w:color w:val="000000"/>
                <w:sz w:val="18"/>
                <w:szCs w:val="18"/>
              </w:rPr>
              <w:t xml:space="preserve">     (204,609)</w:t>
            </w:r>
          </w:p>
        </w:tc>
      </w:tr>
    </w:tbl>
    <w:p w14:paraId="50B9EFDA" w14:textId="77777777" w:rsidR="007C36C7" w:rsidRDefault="007C36C7" w:rsidP="00B52B35"/>
    <w:p w14:paraId="083351BE" w14:textId="77777777" w:rsidR="007C36C7" w:rsidRPr="00A772AC" w:rsidRDefault="007C36C7" w:rsidP="0042288F">
      <w:pPr>
        <w:rPr>
          <w:noProof/>
        </w:rPr>
      </w:pPr>
      <w:r>
        <w:t>* Includes Directors’ fees in relation to Mr Rolf Moses which were paid to QLS in 2023-24: $Nil (2022-23: $Nil)</w:t>
      </w:r>
      <w:r w:rsidRPr="00A772AC">
        <w:t xml:space="preserve"> </w:t>
      </w:r>
      <w:r w:rsidRPr="00A772AC">
        <w:br w:type="page"/>
      </w:r>
    </w:p>
    <w:p w14:paraId="33D3ADCE" w14:textId="77777777" w:rsidR="007C36C7" w:rsidRPr="002F07DA" w:rsidRDefault="007C36C7" w:rsidP="00A15E9B">
      <w:pPr>
        <w:pStyle w:val="Heading1"/>
      </w:pPr>
      <w:r w:rsidRPr="0012317F">
        <w:lastRenderedPageBreak/>
        <w:t>E3</w:t>
      </w:r>
      <w:r w:rsidRPr="0012317F">
        <w:tab/>
        <w:t>FIRST YEAR APPLICATION OF NEW ACCOUNTING STANDARDS OR CHANGE IN ACCOUNTING POLICY</w:t>
      </w:r>
    </w:p>
    <w:p w14:paraId="5ABF9220" w14:textId="77777777" w:rsidR="007C36C7" w:rsidRPr="0026322C" w:rsidRDefault="007C36C7" w:rsidP="00A15E9B">
      <w:pPr>
        <w:autoSpaceDE w:val="0"/>
        <w:autoSpaceDN w:val="0"/>
        <w:adjustRightInd w:val="0"/>
        <w:spacing w:after="240"/>
        <w:rPr>
          <w:rFonts w:cstheme="minorHAnsi"/>
          <w:b/>
          <w:bCs/>
          <w:i/>
          <w:color w:val="231F20"/>
          <w:sz w:val="18"/>
          <w:szCs w:val="17"/>
        </w:rPr>
      </w:pPr>
      <w:r>
        <w:rPr>
          <w:rFonts w:cstheme="minorHAnsi"/>
          <w:b/>
          <w:bCs/>
          <w:color w:val="231F20"/>
          <w:sz w:val="18"/>
          <w:szCs w:val="17"/>
        </w:rPr>
        <w:t>Changes in accounting policy</w:t>
      </w:r>
    </w:p>
    <w:p w14:paraId="0255AABF" w14:textId="77777777" w:rsidR="007C36C7" w:rsidRDefault="007C36C7" w:rsidP="00A15E9B">
      <w:pPr>
        <w:autoSpaceDE w:val="0"/>
        <w:autoSpaceDN w:val="0"/>
        <w:adjustRightInd w:val="0"/>
        <w:spacing w:after="240"/>
        <w:rPr>
          <w:rFonts w:cs="Arial"/>
          <w:color w:val="231F20"/>
          <w:sz w:val="18"/>
          <w:szCs w:val="18"/>
        </w:rPr>
      </w:pPr>
      <w:r w:rsidRPr="00696FF3">
        <w:rPr>
          <w:rFonts w:cs="Arial"/>
          <w:color w:val="231F20"/>
          <w:sz w:val="18"/>
          <w:szCs w:val="18"/>
        </w:rPr>
        <w:t xml:space="preserve">The </w:t>
      </w:r>
      <w:r>
        <w:rPr>
          <w:rFonts w:cs="Arial"/>
          <w:color w:val="231F20"/>
          <w:sz w:val="18"/>
          <w:szCs w:val="18"/>
        </w:rPr>
        <w:t>Group</w:t>
      </w:r>
      <w:r w:rsidRPr="00696FF3">
        <w:rPr>
          <w:rFonts w:cs="Arial"/>
          <w:color w:val="231F20"/>
          <w:sz w:val="18"/>
          <w:szCs w:val="18"/>
        </w:rPr>
        <w:t xml:space="preserve"> </w:t>
      </w:r>
      <w:r>
        <w:rPr>
          <w:rFonts w:cs="Arial"/>
          <w:color w:val="231F20"/>
          <w:sz w:val="18"/>
          <w:szCs w:val="18"/>
        </w:rPr>
        <w:t>did not voluntarily change any of its accounting policies during 2023-24.</w:t>
      </w:r>
    </w:p>
    <w:p w14:paraId="2B84220D" w14:textId="77777777" w:rsidR="007C36C7" w:rsidRPr="00104F18" w:rsidRDefault="007C36C7" w:rsidP="00B06E83">
      <w:pPr>
        <w:autoSpaceDE w:val="0"/>
        <w:autoSpaceDN w:val="0"/>
        <w:adjustRightInd w:val="0"/>
        <w:spacing w:after="240"/>
        <w:rPr>
          <w:rFonts w:cs="Arial"/>
          <w:b/>
          <w:bCs/>
          <w:color w:val="231F20"/>
          <w:sz w:val="18"/>
          <w:szCs w:val="18"/>
        </w:rPr>
      </w:pPr>
      <w:r w:rsidRPr="00104F18">
        <w:rPr>
          <w:rFonts w:cs="Arial"/>
          <w:b/>
          <w:bCs/>
          <w:color w:val="231F20"/>
          <w:sz w:val="18"/>
          <w:szCs w:val="18"/>
        </w:rPr>
        <w:t>Accounting standards early adopted</w:t>
      </w:r>
    </w:p>
    <w:p w14:paraId="071B1D34" w14:textId="77777777" w:rsidR="007C36C7" w:rsidRPr="00696FF3" w:rsidRDefault="007C36C7" w:rsidP="00B06E83">
      <w:pPr>
        <w:autoSpaceDE w:val="0"/>
        <w:autoSpaceDN w:val="0"/>
        <w:adjustRightInd w:val="0"/>
        <w:spacing w:after="240"/>
        <w:rPr>
          <w:rFonts w:cs="Arial"/>
          <w:color w:val="231F20"/>
          <w:sz w:val="18"/>
          <w:szCs w:val="18"/>
        </w:rPr>
      </w:pPr>
      <w:r w:rsidRPr="00EF1F2D">
        <w:rPr>
          <w:rFonts w:cs="Arial"/>
          <w:color w:val="231F20"/>
          <w:sz w:val="18"/>
          <w:szCs w:val="18"/>
        </w:rPr>
        <w:t xml:space="preserve">The Australian Accounting Standard, AASB 17 Insurance Contracts, has been early adopted from 1 July 2023. </w:t>
      </w:r>
      <w:r w:rsidRPr="00EF1F2D">
        <w:rPr>
          <w:sz w:val="18"/>
          <w:szCs w:val="18"/>
        </w:rPr>
        <w:t>In Australia, public sector entities have an exemption to adopting AASB 17 until 1 July 2025. QLS has early adopted AASB 17 from 1 July 2023, on the basis its wholly owned subsidiary is required to adopt IFRS 17 from 1 July 2023. Queensland Treasury has approved that the Society can early adopt AASB 17 starting from 1 July 2023, per section 2C.1 of the Financial Reporting Requirements for Queensland Government Agencies.</w:t>
      </w:r>
    </w:p>
    <w:p w14:paraId="363BFB27" w14:textId="77777777" w:rsidR="007C36C7" w:rsidRPr="00B45AFB" w:rsidRDefault="007C36C7" w:rsidP="00A15E9B">
      <w:pPr>
        <w:autoSpaceDE w:val="0"/>
        <w:autoSpaceDN w:val="0"/>
        <w:adjustRightInd w:val="0"/>
        <w:spacing w:after="240"/>
        <w:rPr>
          <w:rFonts w:cs="Arial"/>
          <w:color w:val="231F20"/>
          <w:sz w:val="18"/>
          <w:szCs w:val="18"/>
          <w:highlight w:val="yellow"/>
        </w:rPr>
      </w:pPr>
      <w:r w:rsidRPr="00EF1F2D">
        <w:rPr>
          <w:rFonts w:cs="Arial"/>
          <w:b/>
          <w:color w:val="231F20"/>
          <w:sz w:val="18"/>
          <w:szCs w:val="18"/>
        </w:rPr>
        <w:t>Accounting standards applied for the first time</w:t>
      </w:r>
    </w:p>
    <w:p w14:paraId="361EE7E7" w14:textId="77777777" w:rsidR="007C36C7" w:rsidRPr="00EF1F2D" w:rsidRDefault="007C36C7" w:rsidP="00AA03D1">
      <w:pPr>
        <w:pStyle w:val="Header"/>
        <w:tabs>
          <w:tab w:val="clear" w:pos="4513"/>
          <w:tab w:val="clear" w:pos="9026"/>
        </w:tabs>
        <w:spacing w:after="240"/>
        <w:rPr>
          <w:i/>
          <w:sz w:val="18"/>
          <w:szCs w:val="18"/>
        </w:rPr>
      </w:pPr>
      <w:r w:rsidRPr="00EF1F2D">
        <w:rPr>
          <w:sz w:val="18"/>
          <w:szCs w:val="18"/>
        </w:rPr>
        <w:t>AASB 17</w:t>
      </w:r>
      <w:r w:rsidRPr="00EF1F2D">
        <w:rPr>
          <w:i/>
          <w:sz w:val="18"/>
          <w:szCs w:val="18"/>
        </w:rPr>
        <w:t xml:space="preserve"> Insurance Contracts</w:t>
      </w:r>
    </w:p>
    <w:p w14:paraId="5AB34F80" w14:textId="77777777" w:rsidR="007C36C7" w:rsidRPr="00EF1F2D" w:rsidRDefault="007C36C7" w:rsidP="00EF1F2D">
      <w:pPr>
        <w:pStyle w:val="Header"/>
        <w:tabs>
          <w:tab w:val="clear" w:pos="4513"/>
          <w:tab w:val="clear" w:pos="9026"/>
        </w:tabs>
        <w:spacing w:after="240"/>
        <w:rPr>
          <w:sz w:val="18"/>
          <w:szCs w:val="18"/>
        </w:rPr>
      </w:pPr>
      <w:r w:rsidRPr="002049F0">
        <w:rPr>
          <w:b w:val="0"/>
          <w:sz w:val="18"/>
          <w:szCs w:val="18"/>
        </w:rPr>
        <w:t xml:space="preserve">The Australian Accounting Standard, AASB 17 Insurance Contracts </w:t>
      </w:r>
      <w:r w:rsidRPr="00EF1F2D">
        <w:rPr>
          <w:b w:val="0"/>
          <w:sz w:val="18"/>
          <w:szCs w:val="18"/>
        </w:rPr>
        <w:t>is a comprehensive new accounting standard for insurance contracts covering recognition and measurement, presentation and disclosure. AASB 17 requires a general model where estimates are re-measured in each reporting period. Contracts are measured using the building blocks of:</w:t>
      </w:r>
    </w:p>
    <w:p w14:paraId="2BFDBF63" w14:textId="77777777" w:rsidR="007C36C7" w:rsidRPr="00EF1F2D" w:rsidRDefault="007C36C7" w:rsidP="006D62F6">
      <w:pPr>
        <w:pStyle w:val="ListParagraph"/>
        <w:numPr>
          <w:ilvl w:val="0"/>
          <w:numId w:val="62"/>
        </w:numPr>
        <w:autoSpaceDE w:val="0"/>
        <w:autoSpaceDN w:val="0"/>
        <w:adjustRightInd w:val="0"/>
        <w:spacing w:after="240"/>
        <w:rPr>
          <w:sz w:val="18"/>
          <w:szCs w:val="18"/>
        </w:rPr>
      </w:pPr>
      <w:r w:rsidRPr="00EF1F2D">
        <w:rPr>
          <w:sz w:val="18"/>
          <w:szCs w:val="18"/>
        </w:rPr>
        <w:t>discounted probability-weighted cash flows;</w:t>
      </w:r>
    </w:p>
    <w:p w14:paraId="40A4034B" w14:textId="77777777" w:rsidR="007C36C7" w:rsidRPr="00EF1F2D" w:rsidRDefault="007C36C7" w:rsidP="006D62F6">
      <w:pPr>
        <w:pStyle w:val="ListParagraph"/>
        <w:numPr>
          <w:ilvl w:val="0"/>
          <w:numId w:val="62"/>
        </w:numPr>
        <w:autoSpaceDE w:val="0"/>
        <w:autoSpaceDN w:val="0"/>
        <w:adjustRightInd w:val="0"/>
        <w:spacing w:after="240"/>
        <w:rPr>
          <w:sz w:val="18"/>
          <w:szCs w:val="18"/>
        </w:rPr>
      </w:pPr>
      <w:r w:rsidRPr="00EF1F2D">
        <w:rPr>
          <w:sz w:val="18"/>
          <w:szCs w:val="18"/>
        </w:rPr>
        <w:t>explicit risk adjustments; and</w:t>
      </w:r>
    </w:p>
    <w:p w14:paraId="6F1F3547" w14:textId="77777777" w:rsidR="007C36C7" w:rsidRPr="00EF1F2D" w:rsidRDefault="007C36C7" w:rsidP="006D62F6">
      <w:pPr>
        <w:pStyle w:val="ListParagraph"/>
        <w:numPr>
          <w:ilvl w:val="0"/>
          <w:numId w:val="62"/>
        </w:numPr>
        <w:autoSpaceDE w:val="0"/>
        <w:autoSpaceDN w:val="0"/>
        <w:adjustRightInd w:val="0"/>
        <w:spacing w:after="240"/>
        <w:rPr>
          <w:sz w:val="18"/>
          <w:szCs w:val="18"/>
        </w:rPr>
      </w:pPr>
      <w:r w:rsidRPr="00EF1F2D">
        <w:rPr>
          <w:sz w:val="18"/>
          <w:szCs w:val="18"/>
        </w:rPr>
        <w:t>a contractual service margin representing the unearned profit of the contract which is recognised as revenue over the coverage period.</w:t>
      </w:r>
    </w:p>
    <w:p w14:paraId="1B4BC740" w14:textId="77777777" w:rsidR="007C36C7" w:rsidRPr="00EF1F2D" w:rsidRDefault="007C36C7" w:rsidP="00AA03D1">
      <w:pPr>
        <w:pStyle w:val="BodyText"/>
        <w:spacing w:before="1"/>
        <w:ind w:right="435"/>
        <w:rPr>
          <w:sz w:val="18"/>
          <w:szCs w:val="18"/>
        </w:rPr>
      </w:pPr>
      <w:r w:rsidRPr="00EF1F2D">
        <w:rPr>
          <w:sz w:val="18"/>
          <w:szCs w:val="18"/>
        </w:rPr>
        <w:t>The general model is supplemented by:</w:t>
      </w:r>
    </w:p>
    <w:p w14:paraId="4527AFCD" w14:textId="77777777" w:rsidR="007C36C7" w:rsidRPr="00EF1F2D" w:rsidRDefault="007C36C7" w:rsidP="006D62F6">
      <w:pPr>
        <w:pStyle w:val="ListParagraph"/>
        <w:numPr>
          <w:ilvl w:val="0"/>
          <w:numId w:val="62"/>
        </w:numPr>
        <w:autoSpaceDE w:val="0"/>
        <w:autoSpaceDN w:val="0"/>
        <w:adjustRightInd w:val="0"/>
        <w:spacing w:after="240"/>
        <w:rPr>
          <w:sz w:val="18"/>
          <w:szCs w:val="18"/>
        </w:rPr>
      </w:pPr>
      <w:r w:rsidRPr="00EF1F2D">
        <w:rPr>
          <w:sz w:val="18"/>
          <w:szCs w:val="18"/>
        </w:rPr>
        <w:t>a simplified approach (the premium allocation approach) mainly for short duration contracts; and</w:t>
      </w:r>
    </w:p>
    <w:p w14:paraId="1E90253D" w14:textId="77777777" w:rsidR="007C36C7" w:rsidRPr="00EF1F2D" w:rsidRDefault="007C36C7" w:rsidP="006D62F6">
      <w:pPr>
        <w:pStyle w:val="ListParagraph"/>
        <w:numPr>
          <w:ilvl w:val="0"/>
          <w:numId w:val="62"/>
        </w:numPr>
        <w:autoSpaceDE w:val="0"/>
        <w:autoSpaceDN w:val="0"/>
        <w:adjustRightInd w:val="0"/>
        <w:spacing w:after="240"/>
        <w:rPr>
          <w:sz w:val="18"/>
          <w:szCs w:val="18"/>
        </w:rPr>
      </w:pPr>
      <w:r w:rsidRPr="00EF1F2D">
        <w:rPr>
          <w:sz w:val="18"/>
          <w:szCs w:val="18"/>
        </w:rPr>
        <w:t>a modification of the general measurement model (the variable fee approach) for contracts with direct participation features.</w:t>
      </w:r>
    </w:p>
    <w:p w14:paraId="1AF15FDE" w14:textId="77777777" w:rsidR="007C36C7" w:rsidRDefault="007C36C7" w:rsidP="00AA03D1">
      <w:pPr>
        <w:autoSpaceDE w:val="0"/>
        <w:autoSpaceDN w:val="0"/>
        <w:adjustRightInd w:val="0"/>
        <w:spacing w:after="240"/>
        <w:rPr>
          <w:sz w:val="18"/>
          <w:szCs w:val="18"/>
        </w:rPr>
      </w:pPr>
      <w:r>
        <w:rPr>
          <w:sz w:val="18"/>
          <w:szCs w:val="18"/>
        </w:rPr>
        <w:t>AASB 17 introduces significant changes to the presentation and disclosure of insurance contracts which include:</w:t>
      </w:r>
    </w:p>
    <w:p w14:paraId="38F77ECC" w14:textId="77777777" w:rsidR="007C36C7" w:rsidRDefault="007C36C7" w:rsidP="006D62F6">
      <w:pPr>
        <w:pStyle w:val="ListParagraph"/>
        <w:numPr>
          <w:ilvl w:val="0"/>
          <w:numId w:val="62"/>
        </w:numPr>
        <w:autoSpaceDE w:val="0"/>
        <w:autoSpaceDN w:val="0"/>
        <w:adjustRightInd w:val="0"/>
        <w:spacing w:after="240"/>
        <w:rPr>
          <w:sz w:val="18"/>
          <w:szCs w:val="18"/>
        </w:rPr>
      </w:pPr>
      <w:r>
        <w:rPr>
          <w:sz w:val="18"/>
          <w:szCs w:val="18"/>
        </w:rPr>
        <w:t>The separate disclosure of assets and liabilities related to insurance contracts issued and reinsurance contracts held, replacing current balance sheet items such as premiums outstanding, reinsurance and other recoveries, deferred reinsurance assets, deferred acquisition costs, amounts due to reinsurers, unearned premium liabilities and outstanding claims liabilities.</w:t>
      </w:r>
    </w:p>
    <w:p w14:paraId="09C825F7" w14:textId="77777777" w:rsidR="007C36C7" w:rsidRDefault="007C36C7" w:rsidP="006D62F6">
      <w:pPr>
        <w:pStyle w:val="ListParagraph"/>
        <w:numPr>
          <w:ilvl w:val="0"/>
          <w:numId w:val="62"/>
        </w:numPr>
        <w:autoSpaceDE w:val="0"/>
        <w:autoSpaceDN w:val="0"/>
        <w:adjustRightInd w:val="0"/>
        <w:spacing w:after="240"/>
        <w:rPr>
          <w:sz w:val="18"/>
          <w:szCs w:val="18"/>
        </w:rPr>
      </w:pPr>
      <w:r>
        <w:rPr>
          <w:sz w:val="18"/>
          <w:szCs w:val="18"/>
        </w:rPr>
        <w:t>The presentation of insurance revenue and insurance service expense gross of reinsurance, insurance service expense includes claims expenses, non-insurance recoveries and expenses that are directly attributable to the fulfilment of insurance contracts. The reinsurance result is disclosed separately and is included in the insurance service result. The financial impact of changes to discount rates and the unwinding of the discounting of insurance and reinsurance assets and liabilities are presented as part of the insurance finance result rather than the insurance service result.</w:t>
      </w:r>
    </w:p>
    <w:p w14:paraId="5E651DA4" w14:textId="77777777" w:rsidR="007C36C7" w:rsidRDefault="007C36C7" w:rsidP="006D62F6">
      <w:pPr>
        <w:pStyle w:val="ListParagraph"/>
        <w:numPr>
          <w:ilvl w:val="0"/>
          <w:numId w:val="62"/>
        </w:numPr>
        <w:autoSpaceDE w:val="0"/>
        <w:autoSpaceDN w:val="0"/>
        <w:adjustRightInd w:val="0"/>
        <w:spacing w:after="240"/>
        <w:rPr>
          <w:sz w:val="18"/>
          <w:szCs w:val="18"/>
        </w:rPr>
      </w:pPr>
      <w:r>
        <w:rPr>
          <w:sz w:val="18"/>
          <w:szCs w:val="18"/>
        </w:rPr>
        <w:t>Additional disclosures to provide information on amounts recognised for insurance contracts and the nature and extent of risk arising from insurance contracts.</w:t>
      </w:r>
    </w:p>
    <w:p w14:paraId="682EFD29" w14:textId="77777777" w:rsidR="007C36C7" w:rsidRDefault="007C36C7">
      <w:pPr>
        <w:rPr>
          <w:b/>
          <w:bCs/>
          <w:kern w:val="28"/>
          <w:sz w:val="28"/>
        </w:rPr>
      </w:pPr>
      <w:r>
        <w:br w:type="page"/>
      </w:r>
    </w:p>
    <w:p w14:paraId="6DB2ECE7" w14:textId="77777777" w:rsidR="007C36C7" w:rsidRPr="002F07DA" w:rsidRDefault="007C36C7" w:rsidP="0094389E">
      <w:pPr>
        <w:pStyle w:val="Heading1"/>
      </w:pPr>
      <w:r w:rsidRPr="0012317F">
        <w:lastRenderedPageBreak/>
        <w:t>E3</w:t>
      </w:r>
      <w:r w:rsidRPr="0012317F">
        <w:tab/>
        <w:t>FIRST YEAR APPLICATION OF NEW ACCOUNTING STANDARDS OR CHANGE IN ACCOUNTING POLICY</w:t>
      </w:r>
      <w:r>
        <w:t xml:space="preserve"> (continued)</w:t>
      </w:r>
    </w:p>
    <w:p w14:paraId="0437400D" w14:textId="77777777" w:rsidR="007C36C7" w:rsidRPr="00EF1F2D" w:rsidRDefault="007C36C7" w:rsidP="003737CE">
      <w:pPr>
        <w:autoSpaceDE w:val="0"/>
        <w:autoSpaceDN w:val="0"/>
        <w:adjustRightInd w:val="0"/>
        <w:spacing w:after="120"/>
        <w:rPr>
          <w:b/>
          <w:bCs/>
          <w:sz w:val="18"/>
          <w:szCs w:val="18"/>
        </w:rPr>
      </w:pPr>
      <w:r w:rsidRPr="00EF1F2D">
        <w:rPr>
          <w:b/>
          <w:bCs/>
          <w:sz w:val="18"/>
          <w:szCs w:val="18"/>
        </w:rPr>
        <w:t>Financial Impact</w:t>
      </w:r>
    </w:p>
    <w:p w14:paraId="56A0D603" w14:textId="77777777" w:rsidR="007C36C7" w:rsidRPr="00AC3406" w:rsidRDefault="007C36C7" w:rsidP="003737CE">
      <w:pPr>
        <w:autoSpaceDE w:val="0"/>
        <w:autoSpaceDN w:val="0"/>
        <w:adjustRightInd w:val="0"/>
        <w:spacing w:after="120"/>
        <w:rPr>
          <w:sz w:val="18"/>
          <w:szCs w:val="18"/>
        </w:rPr>
      </w:pPr>
      <w:r w:rsidRPr="00AC3406">
        <w:rPr>
          <w:sz w:val="18"/>
          <w:szCs w:val="18"/>
        </w:rPr>
        <w:t xml:space="preserve">Based on analysis provided by Lexon </w:t>
      </w:r>
      <w:r>
        <w:rPr>
          <w:sz w:val="18"/>
          <w:szCs w:val="18"/>
        </w:rPr>
        <w:t>management</w:t>
      </w:r>
      <w:r w:rsidRPr="00AC3406">
        <w:rPr>
          <w:sz w:val="18"/>
          <w:szCs w:val="18"/>
        </w:rPr>
        <w:t xml:space="preserve"> and Finity (Lexon’s actuary), Lexon’s (and therefore QLS</w:t>
      </w:r>
      <w:r>
        <w:rPr>
          <w:sz w:val="18"/>
          <w:szCs w:val="18"/>
        </w:rPr>
        <w:t>’</w:t>
      </w:r>
      <w:r w:rsidRPr="00AC3406">
        <w:rPr>
          <w:sz w:val="18"/>
          <w:szCs w:val="18"/>
        </w:rPr>
        <w:t>) transition to IFRS</w:t>
      </w:r>
      <w:r>
        <w:rPr>
          <w:sz w:val="18"/>
          <w:szCs w:val="18"/>
        </w:rPr>
        <w:t>/AASB</w:t>
      </w:r>
      <w:r w:rsidRPr="00AC3406">
        <w:rPr>
          <w:sz w:val="18"/>
          <w:szCs w:val="18"/>
        </w:rPr>
        <w:t xml:space="preserve"> 17 will not have a material impact on Lexon’s or QLS’ financial statements. To this end, it is noted that: </w:t>
      </w:r>
    </w:p>
    <w:p w14:paraId="733F2021" w14:textId="77777777" w:rsidR="007C36C7" w:rsidRDefault="007C36C7" w:rsidP="006D62F6">
      <w:pPr>
        <w:pStyle w:val="ListParagraph"/>
        <w:numPr>
          <w:ilvl w:val="0"/>
          <w:numId w:val="63"/>
        </w:numPr>
        <w:autoSpaceDE w:val="0"/>
        <w:autoSpaceDN w:val="0"/>
        <w:adjustRightInd w:val="0"/>
        <w:spacing w:after="240"/>
        <w:rPr>
          <w:sz w:val="18"/>
          <w:szCs w:val="18"/>
        </w:rPr>
      </w:pPr>
      <w:r w:rsidRPr="00EF1F2D">
        <w:rPr>
          <w:sz w:val="18"/>
          <w:szCs w:val="18"/>
        </w:rPr>
        <w:t xml:space="preserve">The new concept of a contract boundary does not impact </w:t>
      </w:r>
      <w:r>
        <w:rPr>
          <w:sz w:val="18"/>
          <w:szCs w:val="18"/>
        </w:rPr>
        <w:t>the Group</w:t>
      </w:r>
      <w:r w:rsidRPr="00EF1F2D">
        <w:rPr>
          <w:sz w:val="18"/>
          <w:szCs w:val="18"/>
        </w:rPr>
        <w:t xml:space="preserve">’s accounting for insurance contracts because contracts with a boundary of 12 months or less (as is the case with </w:t>
      </w:r>
      <w:r>
        <w:rPr>
          <w:sz w:val="18"/>
          <w:szCs w:val="18"/>
        </w:rPr>
        <w:t>the Group</w:t>
      </w:r>
      <w:r w:rsidRPr="00EF1F2D">
        <w:rPr>
          <w:sz w:val="18"/>
          <w:szCs w:val="18"/>
        </w:rPr>
        <w:t>’s contracts) qualify for application of the premium allocation approach (equivalent to measuring liability for remaining coverage at the amount of unearned premium)</w:t>
      </w:r>
      <w:r w:rsidRPr="0063596F">
        <w:rPr>
          <w:sz w:val="18"/>
          <w:szCs w:val="18"/>
        </w:rPr>
        <w:t>.</w:t>
      </w:r>
    </w:p>
    <w:p w14:paraId="57C09988" w14:textId="77777777" w:rsidR="007C36C7" w:rsidRDefault="007C36C7" w:rsidP="006D62F6">
      <w:pPr>
        <w:pStyle w:val="ListParagraph"/>
        <w:numPr>
          <w:ilvl w:val="0"/>
          <w:numId w:val="63"/>
        </w:numPr>
        <w:autoSpaceDE w:val="0"/>
        <w:autoSpaceDN w:val="0"/>
        <w:adjustRightInd w:val="0"/>
        <w:spacing w:after="240"/>
        <w:rPr>
          <w:sz w:val="18"/>
          <w:szCs w:val="18"/>
        </w:rPr>
      </w:pPr>
      <w:r>
        <w:rPr>
          <w:sz w:val="18"/>
          <w:szCs w:val="18"/>
        </w:rPr>
        <w:t>The Group</w:t>
      </w:r>
      <w:r w:rsidRPr="0063596F">
        <w:rPr>
          <w:sz w:val="18"/>
          <w:szCs w:val="18"/>
        </w:rPr>
        <w:t xml:space="preserve"> will continue to aggregate its contracts into one principal portfolio based on similarity of risks and basis of management</w:t>
      </w:r>
      <w:r>
        <w:rPr>
          <w:sz w:val="18"/>
          <w:szCs w:val="18"/>
        </w:rPr>
        <w:t>.</w:t>
      </w:r>
    </w:p>
    <w:p w14:paraId="12CEE6E0" w14:textId="77777777" w:rsidR="007C36C7" w:rsidRDefault="007C36C7" w:rsidP="006D62F6">
      <w:pPr>
        <w:pStyle w:val="ListParagraph"/>
        <w:numPr>
          <w:ilvl w:val="0"/>
          <w:numId w:val="63"/>
        </w:numPr>
        <w:autoSpaceDE w:val="0"/>
        <w:autoSpaceDN w:val="0"/>
        <w:adjustRightInd w:val="0"/>
        <w:spacing w:after="240"/>
        <w:rPr>
          <w:sz w:val="18"/>
          <w:szCs w:val="18"/>
        </w:rPr>
      </w:pPr>
      <w:r>
        <w:rPr>
          <w:sz w:val="18"/>
          <w:szCs w:val="18"/>
        </w:rPr>
        <w:t>The Group</w:t>
      </w:r>
      <w:r w:rsidRPr="0063596F">
        <w:rPr>
          <w:sz w:val="18"/>
          <w:szCs w:val="18"/>
        </w:rPr>
        <w:t xml:space="preserve"> will continue to assess for onerous contracts. As it only issues one contract per year, the onerous contract assessment will continue to apply to each annual cohort.</w:t>
      </w:r>
    </w:p>
    <w:p w14:paraId="267BEB81" w14:textId="77777777" w:rsidR="007C36C7" w:rsidRPr="006013DC" w:rsidRDefault="007C36C7" w:rsidP="006D62F6">
      <w:pPr>
        <w:pStyle w:val="ListParagraph"/>
        <w:numPr>
          <w:ilvl w:val="0"/>
          <w:numId w:val="63"/>
        </w:numPr>
        <w:autoSpaceDE w:val="0"/>
        <w:autoSpaceDN w:val="0"/>
        <w:adjustRightInd w:val="0"/>
        <w:spacing w:after="240"/>
        <w:rPr>
          <w:sz w:val="18"/>
          <w:szCs w:val="18"/>
        </w:rPr>
      </w:pPr>
      <w:r w:rsidRPr="0063596F">
        <w:rPr>
          <w:sz w:val="18"/>
          <w:szCs w:val="18"/>
        </w:rPr>
        <w:t xml:space="preserve">Insurance liabilities will continue to be measured based on a probability-weighted estimate of future cash flows, all discounted to present value at a risk-free rate. While </w:t>
      </w:r>
      <w:r>
        <w:rPr>
          <w:sz w:val="18"/>
          <w:szCs w:val="18"/>
        </w:rPr>
        <w:t>AASB</w:t>
      </w:r>
      <w:r w:rsidRPr="0063596F">
        <w:rPr>
          <w:sz w:val="18"/>
          <w:szCs w:val="18"/>
        </w:rPr>
        <w:t xml:space="preserve"> 17 requires the risk adjustment to be measured at the compensation an entity requires for bearing the uncertainty </w:t>
      </w:r>
      <w:r w:rsidRPr="006013DC">
        <w:rPr>
          <w:sz w:val="18"/>
          <w:szCs w:val="18"/>
        </w:rPr>
        <w:t>about the amount and timing of the insurance contract fulfilment cash flows that arises from non-financial risk, the actuarial approach previously adopted by the Group produced results consistent with AASB 17.</w:t>
      </w:r>
    </w:p>
    <w:p w14:paraId="7B067C51" w14:textId="77777777" w:rsidR="007C36C7" w:rsidRPr="006013DC" w:rsidRDefault="007C36C7" w:rsidP="006D62F6">
      <w:pPr>
        <w:pStyle w:val="ListParagraph"/>
        <w:numPr>
          <w:ilvl w:val="0"/>
          <w:numId w:val="63"/>
        </w:numPr>
        <w:autoSpaceDE w:val="0"/>
        <w:autoSpaceDN w:val="0"/>
        <w:adjustRightInd w:val="0"/>
        <w:spacing w:after="120"/>
        <w:ind w:left="714" w:hanging="357"/>
        <w:rPr>
          <w:sz w:val="18"/>
          <w:szCs w:val="18"/>
        </w:rPr>
      </w:pPr>
      <w:r w:rsidRPr="006013DC">
        <w:rPr>
          <w:sz w:val="18"/>
          <w:szCs w:val="18"/>
        </w:rPr>
        <w:t>The prior accounting standards provided for a premium liability calculation which resulted in a deficiency of $996K at 30 June 2022. A similar calculation has been performed under AASB 17 in relation to onerous contracts.  The revised calculation results in a surplus at 30 June 2022 and as such the liability for this deficiency, along with the tax effect, has been reversed as an opening balance adjustment. The after-tax impact of this adjustment was to increase profit and loss at 30 June 2022 by $698K and to reduce the profit and loss at 30 June 2023 by the same amount.</w:t>
      </w:r>
    </w:p>
    <w:p w14:paraId="42DC2211" w14:textId="77777777" w:rsidR="007C36C7" w:rsidRPr="0094389E" w:rsidRDefault="007C36C7" w:rsidP="003737CE">
      <w:pPr>
        <w:autoSpaceDE w:val="0"/>
        <w:autoSpaceDN w:val="0"/>
        <w:adjustRightInd w:val="0"/>
        <w:spacing w:after="120"/>
        <w:rPr>
          <w:sz w:val="18"/>
          <w:szCs w:val="18"/>
        </w:rPr>
      </w:pPr>
      <w:r w:rsidRPr="0094389E">
        <w:rPr>
          <w:sz w:val="18"/>
          <w:szCs w:val="18"/>
        </w:rPr>
        <w:t xml:space="preserve">As a consequence of the significant differences between AASB 4 and AASB 17 in terms of: </w:t>
      </w:r>
    </w:p>
    <w:p w14:paraId="1213BCB9" w14:textId="77777777" w:rsidR="007C36C7" w:rsidRPr="0094389E" w:rsidRDefault="007C36C7" w:rsidP="006D62F6">
      <w:pPr>
        <w:pStyle w:val="ListParagraph"/>
        <w:numPr>
          <w:ilvl w:val="0"/>
          <w:numId w:val="63"/>
        </w:numPr>
        <w:autoSpaceDE w:val="0"/>
        <w:autoSpaceDN w:val="0"/>
        <w:adjustRightInd w:val="0"/>
        <w:spacing w:after="240"/>
        <w:rPr>
          <w:sz w:val="18"/>
          <w:szCs w:val="18"/>
        </w:rPr>
      </w:pPr>
      <w:r w:rsidRPr="0094389E">
        <w:rPr>
          <w:sz w:val="18"/>
          <w:szCs w:val="18"/>
        </w:rPr>
        <w:t>Unit of account for insurance contracts</w:t>
      </w:r>
    </w:p>
    <w:p w14:paraId="1A3BB0D1" w14:textId="77777777" w:rsidR="007C36C7" w:rsidRPr="0094389E" w:rsidRDefault="007C36C7" w:rsidP="006D62F6">
      <w:pPr>
        <w:pStyle w:val="ListParagraph"/>
        <w:numPr>
          <w:ilvl w:val="0"/>
          <w:numId w:val="63"/>
        </w:numPr>
        <w:autoSpaceDE w:val="0"/>
        <w:autoSpaceDN w:val="0"/>
        <w:adjustRightInd w:val="0"/>
        <w:spacing w:after="240"/>
        <w:rPr>
          <w:sz w:val="18"/>
          <w:szCs w:val="18"/>
        </w:rPr>
      </w:pPr>
      <w:r w:rsidRPr="0094389E">
        <w:rPr>
          <w:sz w:val="18"/>
          <w:szCs w:val="18"/>
        </w:rPr>
        <w:t>Definition of insurance revenues and insurance expenses</w:t>
      </w:r>
    </w:p>
    <w:p w14:paraId="7EFB10D2" w14:textId="77777777" w:rsidR="007C36C7" w:rsidRPr="0094389E" w:rsidRDefault="007C36C7" w:rsidP="006D62F6">
      <w:pPr>
        <w:pStyle w:val="ListParagraph"/>
        <w:numPr>
          <w:ilvl w:val="0"/>
          <w:numId w:val="63"/>
        </w:numPr>
        <w:autoSpaceDE w:val="0"/>
        <w:autoSpaceDN w:val="0"/>
        <w:adjustRightInd w:val="0"/>
        <w:spacing w:after="240"/>
        <w:rPr>
          <w:sz w:val="18"/>
          <w:szCs w:val="18"/>
        </w:rPr>
      </w:pPr>
      <w:r w:rsidRPr="0094389E">
        <w:rPr>
          <w:sz w:val="18"/>
          <w:szCs w:val="18"/>
        </w:rPr>
        <w:t xml:space="preserve">Measurement of insurance contract liabilities, and </w:t>
      </w:r>
    </w:p>
    <w:p w14:paraId="00C152C3" w14:textId="77777777" w:rsidR="007C36C7" w:rsidRPr="0094389E" w:rsidRDefault="007C36C7" w:rsidP="006D62F6">
      <w:pPr>
        <w:pStyle w:val="ListParagraph"/>
        <w:numPr>
          <w:ilvl w:val="0"/>
          <w:numId w:val="63"/>
        </w:numPr>
        <w:autoSpaceDE w:val="0"/>
        <w:autoSpaceDN w:val="0"/>
        <w:adjustRightInd w:val="0"/>
        <w:spacing w:after="240"/>
        <w:rPr>
          <w:sz w:val="18"/>
          <w:szCs w:val="18"/>
        </w:rPr>
      </w:pPr>
      <w:r w:rsidRPr="0094389E">
        <w:rPr>
          <w:sz w:val="18"/>
          <w:szCs w:val="18"/>
        </w:rPr>
        <w:t xml:space="preserve">Potential recognition of insurance activities in both profit or loss and other comprehensive income, </w:t>
      </w:r>
    </w:p>
    <w:p w14:paraId="1390A9BB" w14:textId="77777777" w:rsidR="007C36C7" w:rsidRDefault="007C36C7" w:rsidP="009F7814">
      <w:pPr>
        <w:autoSpaceDE w:val="0"/>
        <w:autoSpaceDN w:val="0"/>
        <w:adjustRightInd w:val="0"/>
        <w:spacing w:after="240"/>
        <w:rPr>
          <w:b/>
          <w:bCs/>
          <w:kern w:val="28"/>
          <w:sz w:val="28"/>
        </w:rPr>
      </w:pPr>
      <w:r w:rsidRPr="0094389E">
        <w:rPr>
          <w:sz w:val="18"/>
          <w:szCs w:val="18"/>
        </w:rPr>
        <w:t xml:space="preserve">AASB 17 does not require an entity to provide a line-by-line reconciliation on transition to the new Standard as would normally be the case under paragraph 28(f) of IAS </w:t>
      </w:r>
      <w:r w:rsidRPr="0094389E">
        <w:rPr>
          <w:i/>
          <w:iCs/>
          <w:sz w:val="18"/>
          <w:szCs w:val="18"/>
        </w:rPr>
        <w:t>8 Accounting Policies, Changes in Accounting Estimates and Errors</w:t>
      </w:r>
      <w:r w:rsidRPr="0094389E">
        <w:rPr>
          <w:sz w:val="18"/>
          <w:szCs w:val="18"/>
        </w:rPr>
        <w:t xml:space="preserve"> (AASB 108 Accounting Policies, </w:t>
      </w:r>
      <w:r w:rsidRPr="0094389E">
        <w:rPr>
          <w:i/>
          <w:iCs/>
          <w:sz w:val="18"/>
          <w:szCs w:val="18"/>
        </w:rPr>
        <w:t>Changes in Accounting Estimates and Errors</w:t>
      </w:r>
      <w:r w:rsidRPr="0094389E">
        <w:rPr>
          <w:sz w:val="18"/>
          <w:szCs w:val="18"/>
        </w:rPr>
        <w:t>).</w:t>
      </w:r>
    </w:p>
    <w:p w14:paraId="2FCC28D4" w14:textId="77777777" w:rsidR="007C36C7" w:rsidRPr="002F07DA" w:rsidRDefault="007C36C7" w:rsidP="00A81351">
      <w:pPr>
        <w:pStyle w:val="Heading1"/>
        <w:rPr>
          <w:sz w:val="18"/>
          <w:szCs w:val="18"/>
        </w:rPr>
      </w:pPr>
      <w:r w:rsidRPr="002F07DA">
        <w:t>F1</w:t>
      </w:r>
      <w:r w:rsidRPr="002F07DA">
        <w:tab/>
        <w:t xml:space="preserve">TAXATION </w:t>
      </w:r>
    </w:p>
    <w:p w14:paraId="46470D57" w14:textId="77777777" w:rsidR="007C36C7" w:rsidRPr="002F07DA" w:rsidRDefault="007C36C7" w:rsidP="00117A3E">
      <w:pPr>
        <w:pStyle w:val="Header"/>
        <w:tabs>
          <w:tab w:val="clear" w:pos="4513"/>
          <w:tab w:val="clear" w:pos="9026"/>
        </w:tabs>
        <w:rPr>
          <w:b w:val="0"/>
          <w:sz w:val="18"/>
          <w:szCs w:val="18"/>
        </w:rPr>
      </w:pPr>
      <w:r w:rsidRPr="002F07DA">
        <w:rPr>
          <w:b w:val="0"/>
          <w:sz w:val="18"/>
          <w:szCs w:val="18"/>
        </w:rPr>
        <w:t>Income tax is recognised on consolidation.</w:t>
      </w:r>
    </w:p>
    <w:p w14:paraId="2ED7AD44" w14:textId="77777777" w:rsidR="007C36C7" w:rsidRPr="002F07DA" w:rsidRDefault="007C36C7" w:rsidP="003737CE">
      <w:pPr>
        <w:pStyle w:val="Header"/>
        <w:tabs>
          <w:tab w:val="clear" w:pos="4513"/>
          <w:tab w:val="clear" w:pos="9026"/>
        </w:tabs>
        <w:spacing w:before="120"/>
        <w:rPr>
          <w:b w:val="0"/>
          <w:sz w:val="18"/>
          <w:szCs w:val="18"/>
        </w:rPr>
      </w:pPr>
      <w:r w:rsidRPr="002F07DA">
        <w:rPr>
          <w:b w:val="0"/>
          <w:sz w:val="18"/>
          <w:szCs w:val="18"/>
        </w:rPr>
        <w:t>Queensland Law Society Inc</w:t>
      </w:r>
      <w:r>
        <w:rPr>
          <w:b w:val="0"/>
          <w:sz w:val="18"/>
          <w:szCs w:val="18"/>
        </w:rPr>
        <w:t>orporated</w:t>
      </w:r>
      <w:r w:rsidRPr="002F07DA">
        <w:rPr>
          <w:b w:val="0"/>
          <w:sz w:val="18"/>
          <w:szCs w:val="18"/>
        </w:rPr>
        <w:t xml:space="preserve"> (parent entity) is exempt from income tax by virtue of section 50-25 of the </w:t>
      </w:r>
      <w:r w:rsidRPr="002F07DA">
        <w:rPr>
          <w:b w:val="0"/>
          <w:i/>
          <w:sz w:val="18"/>
          <w:szCs w:val="18"/>
        </w:rPr>
        <w:t>Income Tax Assessment Act 1997</w:t>
      </w:r>
      <w:r w:rsidRPr="002F07DA">
        <w:rPr>
          <w:b w:val="0"/>
          <w:sz w:val="18"/>
          <w:szCs w:val="18"/>
        </w:rPr>
        <w:t xml:space="preserve"> with the exception of Fringe Benefits Tax (FBT) and Goods and Services Tax (GST).  </w:t>
      </w:r>
    </w:p>
    <w:p w14:paraId="231EE604" w14:textId="77777777" w:rsidR="007C36C7" w:rsidRPr="002F07DA" w:rsidRDefault="007C36C7" w:rsidP="003737CE">
      <w:pPr>
        <w:pStyle w:val="Header"/>
        <w:tabs>
          <w:tab w:val="clear" w:pos="4513"/>
          <w:tab w:val="clear" w:pos="9026"/>
        </w:tabs>
        <w:spacing w:before="120"/>
        <w:rPr>
          <w:b w:val="0"/>
          <w:sz w:val="18"/>
          <w:szCs w:val="18"/>
        </w:rPr>
      </w:pPr>
      <w:r w:rsidRPr="002F07DA">
        <w:rPr>
          <w:b w:val="0"/>
          <w:sz w:val="18"/>
          <w:szCs w:val="18"/>
        </w:rPr>
        <w:t>Revenues, expenses and assets are recognised net of the amount of GST, except where the amount of GST incurred is not recoverable from the Australian Taxation Office (ATO).  In these circumstances, the GST is recognised as part of the cost of acquisition of the asset or as part of the expense.  Receivables and payables are stated with the amount of GST included.</w:t>
      </w:r>
    </w:p>
    <w:p w14:paraId="736AF8E6" w14:textId="77777777" w:rsidR="007C36C7" w:rsidRPr="002F07DA" w:rsidRDefault="007C36C7" w:rsidP="003737CE">
      <w:pPr>
        <w:pStyle w:val="Header"/>
        <w:tabs>
          <w:tab w:val="clear" w:pos="4513"/>
          <w:tab w:val="clear" w:pos="9026"/>
        </w:tabs>
        <w:spacing w:before="120"/>
        <w:rPr>
          <w:b w:val="0"/>
          <w:sz w:val="18"/>
          <w:szCs w:val="18"/>
        </w:rPr>
      </w:pPr>
      <w:r w:rsidRPr="002F07DA">
        <w:rPr>
          <w:b w:val="0"/>
          <w:sz w:val="18"/>
          <w:szCs w:val="18"/>
        </w:rPr>
        <w:t>The net amount of GST recoverable from, or payable to, the ATO is included as a current asset or liability in the Statement of Financial Position.  Cash flows are included in the Statement of Cash Flows on a gross basis.  The GST components of cash flows arising from investing activities and financing activities which are recoverable from, or payable to, the ATO are classified as operating cash flows.</w:t>
      </w:r>
    </w:p>
    <w:p w14:paraId="69DB7A66" w14:textId="77777777" w:rsidR="007C36C7" w:rsidRPr="002F07DA" w:rsidRDefault="007C36C7" w:rsidP="0094389E">
      <w:pPr>
        <w:pStyle w:val="Heading1"/>
        <w:rPr>
          <w:sz w:val="18"/>
          <w:szCs w:val="18"/>
        </w:rPr>
      </w:pPr>
      <w:r w:rsidRPr="002F07DA">
        <w:lastRenderedPageBreak/>
        <w:t>F1</w:t>
      </w:r>
      <w:r w:rsidRPr="002F07DA">
        <w:tab/>
        <w:t xml:space="preserve">TAXATION </w:t>
      </w:r>
      <w:r>
        <w:t>(continued)</w:t>
      </w:r>
    </w:p>
    <w:p w14:paraId="23F39C28" w14:textId="77777777" w:rsidR="007C36C7" w:rsidRPr="002F07DA" w:rsidRDefault="007C36C7" w:rsidP="00B94FCE">
      <w:pPr>
        <w:pStyle w:val="Header"/>
        <w:spacing w:before="240"/>
        <w:rPr>
          <w:b w:val="0"/>
          <w:sz w:val="18"/>
          <w:szCs w:val="18"/>
        </w:rPr>
      </w:pPr>
      <w:r w:rsidRPr="002F07DA">
        <w:rPr>
          <w:b w:val="0"/>
          <w:sz w:val="18"/>
          <w:szCs w:val="18"/>
        </w:rPr>
        <w:t>Lexon is registered in Australia for income tax</w:t>
      </w:r>
      <w:r>
        <w:rPr>
          <w:b w:val="0"/>
          <w:sz w:val="18"/>
          <w:szCs w:val="18"/>
        </w:rPr>
        <w:t xml:space="preserve"> and </w:t>
      </w:r>
      <w:r w:rsidRPr="002F07DA">
        <w:rPr>
          <w:b w:val="0"/>
          <w:sz w:val="18"/>
          <w:szCs w:val="18"/>
        </w:rPr>
        <w:t xml:space="preserve">has dual tax residency in Australia and Singapore.  </w:t>
      </w:r>
      <w:r w:rsidRPr="00C72F3D">
        <w:rPr>
          <w:b w:val="0"/>
          <w:sz w:val="18"/>
          <w:szCs w:val="18"/>
        </w:rPr>
        <w:t>In relation to o</w:t>
      </w:r>
      <w:r>
        <w:rPr>
          <w:b w:val="0"/>
          <w:sz w:val="18"/>
          <w:szCs w:val="18"/>
        </w:rPr>
        <w:t xml:space="preserve">ffshore insurance business, Lexon </w:t>
      </w:r>
      <w:r w:rsidRPr="00C72F3D">
        <w:rPr>
          <w:b w:val="0"/>
          <w:sz w:val="18"/>
          <w:szCs w:val="18"/>
        </w:rPr>
        <w:t>was extended for a period of 10 years from</w:t>
      </w:r>
      <w:r>
        <w:rPr>
          <w:b w:val="0"/>
          <w:sz w:val="18"/>
          <w:szCs w:val="18"/>
        </w:rPr>
        <w:t xml:space="preserve"> </w:t>
      </w:r>
      <w:r w:rsidRPr="00C72F3D">
        <w:rPr>
          <w:b w:val="0"/>
          <w:sz w:val="18"/>
          <w:szCs w:val="18"/>
        </w:rPr>
        <w:t xml:space="preserve">17 February 2016 under the tax exemption scheme for captive insurers for Singapore taxation (exempt from tax). </w:t>
      </w:r>
      <w:r>
        <w:rPr>
          <w:b w:val="0"/>
          <w:sz w:val="18"/>
          <w:szCs w:val="18"/>
        </w:rPr>
        <w:t>Lexon</w:t>
      </w:r>
      <w:r w:rsidRPr="00C72F3D">
        <w:rPr>
          <w:b w:val="0"/>
          <w:sz w:val="18"/>
          <w:szCs w:val="18"/>
        </w:rPr>
        <w:t xml:space="preserve"> has met the requirements for continued qualification for the tax incentive scheme. </w:t>
      </w:r>
      <w:r>
        <w:rPr>
          <w:b w:val="0"/>
          <w:sz w:val="18"/>
          <w:szCs w:val="18"/>
        </w:rPr>
        <w:t>Lexon</w:t>
      </w:r>
      <w:r w:rsidRPr="00C72F3D">
        <w:rPr>
          <w:b w:val="0"/>
          <w:sz w:val="18"/>
          <w:szCs w:val="18"/>
        </w:rPr>
        <w:t xml:space="preserve"> is still liable to be taxed in Australia at a rate of 30% on its profits.</w:t>
      </w:r>
    </w:p>
    <w:p w14:paraId="53BA8318" w14:textId="77777777" w:rsidR="007C36C7" w:rsidRPr="002F07DA" w:rsidRDefault="007C36C7" w:rsidP="003737CE">
      <w:pPr>
        <w:pStyle w:val="Header"/>
        <w:tabs>
          <w:tab w:val="clear" w:pos="4513"/>
          <w:tab w:val="clear" w:pos="9026"/>
        </w:tabs>
        <w:spacing w:before="120"/>
        <w:rPr>
          <w:b w:val="0"/>
          <w:sz w:val="18"/>
          <w:szCs w:val="18"/>
        </w:rPr>
      </w:pPr>
      <w:r w:rsidRPr="002F07DA">
        <w:rPr>
          <w:b w:val="0"/>
          <w:sz w:val="18"/>
          <w:szCs w:val="18"/>
        </w:rPr>
        <w:t>Current income tax is recognised at the amount expected to be paid to or recovered from the tax authorities.</w:t>
      </w:r>
    </w:p>
    <w:p w14:paraId="35442462" w14:textId="77777777" w:rsidR="007C36C7" w:rsidRPr="002F07DA" w:rsidRDefault="007C36C7" w:rsidP="003737CE">
      <w:pPr>
        <w:pStyle w:val="Header"/>
        <w:tabs>
          <w:tab w:val="clear" w:pos="4513"/>
          <w:tab w:val="clear" w:pos="9026"/>
        </w:tabs>
        <w:spacing w:before="120"/>
        <w:rPr>
          <w:b w:val="0"/>
          <w:sz w:val="18"/>
          <w:szCs w:val="18"/>
        </w:rPr>
      </w:pPr>
      <w:r w:rsidRPr="002F07DA">
        <w:rPr>
          <w:b w:val="0"/>
          <w:sz w:val="18"/>
          <w:szCs w:val="18"/>
        </w:rPr>
        <w:t>Deferred income tax is recognised for all temporary differences except when the deferred income tax arises from the initial recognition of an asset or liability which affects neither accounting nor taxable profit nor loss at the time of the transaction.</w:t>
      </w:r>
    </w:p>
    <w:p w14:paraId="12349653" w14:textId="77777777" w:rsidR="007C36C7" w:rsidRPr="002F07DA" w:rsidRDefault="007C36C7" w:rsidP="003737CE">
      <w:pPr>
        <w:pStyle w:val="Header"/>
        <w:tabs>
          <w:tab w:val="clear" w:pos="4513"/>
          <w:tab w:val="clear" w:pos="9026"/>
        </w:tabs>
        <w:spacing w:before="120"/>
        <w:rPr>
          <w:b w:val="0"/>
          <w:sz w:val="18"/>
          <w:szCs w:val="18"/>
        </w:rPr>
      </w:pPr>
      <w:r w:rsidRPr="002F07DA">
        <w:rPr>
          <w:b w:val="0"/>
          <w:sz w:val="18"/>
          <w:szCs w:val="18"/>
        </w:rPr>
        <w:t>Current and deferred income tax is measured using the tax rates and tax laws that have been enacted or substantively enacted by balance date, and are recognised as income or expenses in the Statement of Comprehensive Income, except to the extent that the tax arises from a transaction which is recognised directly in equity.</w:t>
      </w:r>
      <w:r>
        <w:rPr>
          <w:b w:val="0"/>
          <w:sz w:val="18"/>
          <w:szCs w:val="18"/>
        </w:rPr>
        <w:t xml:space="preserve">  </w:t>
      </w:r>
    </w:p>
    <w:p w14:paraId="0677B603" w14:textId="77777777" w:rsidR="007C36C7" w:rsidRDefault="007C36C7" w:rsidP="003737CE">
      <w:pPr>
        <w:pStyle w:val="Header"/>
        <w:tabs>
          <w:tab w:val="clear" w:pos="4513"/>
          <w:tab w:val="clear" w:pos="9026"/>
        </w:tabs>
        <w:spacing w:before="120"/>
        <w:rPr>
          <w:b w:val="0"/>
          <w:sz w:val="18"/>
          <w:szCs w:val="18"/>
        </w:rPr>
      </w:pPr>
      <w:r>
        <w:rPr>
          <w:b w:val="0"/>
          <w:sz w:val="18"/>
          <w:szCs w:val="18"/>
        </w:rPr>
        <w:t>A deferred income tax asset is recognised to the extent that it is probable that future taxable profit will be available against which the deductible temporary differences and tax losses can be utilised.</w:t>
      </w:r>
    </w:p>
    <w:p w14:paraId="398E4BFC" w14:textId="77777777" w:rsidR="007C36C7" w:rsidRDefault="007C36C7">
      <w:pPr>
        <w:rPr>
          <w:b/>
          <w:sz w:val="24"/>
          <w:szCs w:val="24"/>
        </w:rPr>
      </w:pPr>
    </w:p>
    <w:p w14:paraId="2305D38C" w14:textId="77777777" w:rsidR="007C36C7" w:rsidRPr="004C7B37" w:rsidRDefault="007C36C7" w:rsidP="00A15E9B">
      <w:pPr>
        <w:pStyle w:val="Header"/>
        <w:tabs>
          <w:tab w:val="clear" w:pos="4513"/>
          <w:tab w:val="clear" w:pos="9026"/>
        </w:tabs>
        <w:spacing w:after="240"/>
        <w:ind w:left="567" w:hanging="567"/>
        <w:rPr>
          <w:sz w:val="24"/>
          <w:szCs w:val="24"/>
        </w:rPr>
      </w:pPr>
      <w:r w:rsidRPr="002F07DA">
        <w:rPr>
          <w:sz w:val="24"/>
          <w:szCs w:val="24"/>
        </w:rPr>
        <w:t>F1</w:t>
      </w:r>
      <w:r>
        <w:rPr>
          <w:sz w:val="24"/>
          <w:szCs w:val="24"/>
        </w:rPr>
        <w:t>-1</w:t>
      </w:r>
      <w:r>
        <w:rPr>
          <w:sz w:val="24"/>
          <w:szCs w:val="24"/>
        </w:rPr>
        <w:tab/>
      </w:r>
      <w:r>
        <w:rPr>
          <w:sz w:val="24"/>
          <w:szCs w:val="24"/>
        </w:rPr>
        <w:tab/>
      </w:r>
      <w:r w:rsidRPr="002F07DA">
        <w:rPr>
          <w:sz w:val="24"/>
          <w:szCs w:val="24"/>
        </w:rPr>
        <w:t>INCOME TAX EXPENSE</w:t>
      </w:r>
    </w:p>
    <w:tbl>
      <w:tblPr>
        <w:tblW w:w="8780" w:type="dxa"/>
        <w:tblLook w:val="04A0" w:firstRow="1" w:lastRow="0" w:firstColumn="1" w:lastColumn="0" w:noHBand="0" w:noVBand="1"/>
      </w:tblPr>
      <w:tblGrid>
        <w:gridCol w:w="4148"/>
        <w:gridCol w:w="1158"/>
        <w:gridCol w:w="1158"/>
        <w:gridCol w:w="1158"/>
        <w:gridCol w:w="1158"/>
      </w:tblGrid>
      <w:tr w:rsidR="007C36C7" w:rsidRPr="00712163" w14:paraId="0B85CAFC" w14:textId="77777777" w:rsidTr="00712163">
        <w:trPr>
          <w:trHeight w:val="300"/>
        </w:trPr>
        <w:tc>
          <w:tcPr>
            <w:tcW w:w="4148" w:type="dxa"/>
            <w:tcBorders>
              <w:top w:val="single" w:sz="4" w:space="0" w:color="auto"/>
              <w:left w:val="single" w:sz="4" w:space="0" w:color="auto"/>
              <w:bottom w:val="nil"/>
              <w:right w:val="nil"/>
            </w:tcBorders>
            <w:shd w:val="clear" w:color="000000" w:fill="BFBFBF"/>
            <w:noWrap/>
            <w:vAlign w:val="bottom"/>
            <w:hideMark/>
          </w:tcPr>
          <w:p w14:paraId="319162E6" w14:textId="77777777" w:rsidR="007C36C7" w:rsidRPr="00712163" w:rsidRDefault="007C36C7" w:rsidP="00712163">
            <w:pPr>
              <w:rPr>
                <w:rFonts w:cs="Arial"/>
                <w:color w:val="000000"/>
                <w:sz w:val="18"/>
                <w:szCs w:val="18"/>
              </w:rPr>
            </w:pPr>
            <w:r w:rsidRPr="00712163">
              <w:rPr>
                <w:rFonts w:cs="Arial"/>
                <w:color w:val="000000"/>
                <w:sz w:val="18"/>
                <w:szCs w:val="18"/>
              </w:rPr>
              <w:t> </w:t>
            </w:r>
          </w:p>
        </w:tc>
        <w:tc>
          <w:tcPr>
            <w:tcW w:w="2316" w:type="dxa"/>
            <w:gridSpan w:val="2"/>
            <w:tcBorders>
              <w:top w:val="single" w:sz="4" w:space="0" w:color="auto"/>
              <w:left w:val="nil"/>
              <w:bottom w:val="nil"/>
              <w:right w:val="nil"/>
            </w:tcBorders>
            <w:shd w:val="clear" w:color="000000" w:fill="BFBFBF"/>
            <w:vAlign w:val="center"/>
            <w:hideMark/>
          </w:tcPr>
          <w:p w14:paraId="318BDE82" w14:textId="77777777" w:rsidR="007C36C7" w:rsidRPr="00712163" w:rsidRDefault="007C36C7" w:rsidP="00712163">
            <w:pPr>
              <w:jc w:val="center"/>
              <w:rPr>
                <w:rFonts w:cs="Arial"/>
                <w:b/>
                <w:bCs/>
                <w:color w:val="000000"/>
                <w:sz w:val="18"/>
                <w:szCs w:val="18"/>
              </w:rPr>
            </w:pPr>
            <w:r w:rsidRPr="00712163">
              <w:rPr>
                <w:rFonts w:cs="Arial"/>
                <w:b/>
                <w:bCs/>
                <w:color w:val="000000"/>
                <w:sz w:val="18"/>
                <w:szCs w:val="18"/>
              </w:rPr>
              <w:t>Consolidated</w:t>
            </w:r>
          </w:p>
        </w:tc>
        <w:tc>
          <w:tcPr>
            <w:tcW w:w="2316" w:type="dxa"/>
            <w:gridSpan w:val="2"/>
            <w:tcBorders>
              <w:top w:val="single" w:sz="4" w:space="0" w:color="auto"/>
              <w:left w:val="nil"/>
              <w:bottom w:val="nil"/>
              <w:right w:val="single" w:sz="4" w:space="0" w:color="000000"/>
            </w:tcBorders>
            <w:shd w:val="clear" w:color="000000" w:fill="BFBFBF"/>
            <w:vAlign w:val="center"/>
            <w:hideMark/>
          </w:tcPr>
          <w:p w14:paraId="5DE3E99B" w14:textId="77777777" w:rsidR="007C36C7" w:rsidRPr="00712163" w:rsidRDefault="007C36C7" w:rsidP="00712163">
            <w:pPr>
              <w:jc w:val="center"/>
              <w:rPr>
                <w:rFonts w:cs="Arial"/>
                <w:b/>
                <w:bCs/>
                <w:color w:val="000000"/>
                <w:sz w:val="18"/>
                <w:szCs w:val="18"/>
              </w:rPr>
            </w:pPr>
            <w:r w:rsidRPr="00712163">
              <w:rPr>
                <w:rFonts w:cs="Arial"/>
                <w:b/>
                <w:bCs/>
                <w:color w:val="000000"/>
                <w:sz w:val="18"/>
                <w:szCs w:val="18"/>
              </w:rPr>
              <w:t>Parent</w:t>
            </w:r>
          </w:p>
        </w:tc>
      </w:tr>
      <w:tr w:rsidR="007C36C7" w:rsidRPr="00712163" w14:paraId="5BCC1A03" w14:textId="77777777" w:rsidTr="00712163">
        <w:trPr>
          <w:trHeight w:val="300"/>
        </w:trPr>
        <w:tc>
          <w:tcPr>
            <w:tcW w:w="4148" w:type="dxa"/>
            <w:vMerge w:val="restart"/>
            <w:tcBorders>
              <w:top w:val="nil"/>
              <w:left w:val="single" w:sz="4" w:space="0" w:color="auto"/>
              <w:bottom w:val="single" w:sz="4" w:space="0" w:color="000000"/>
              <w:right w:val="nil"/>
            </w:tcBorders>
            <w:shd w:val="clear" w:color="000000" w:fill="BFBFBF"/>
            <w:vAlign w:val="center"/>
            <w:hideMark/>
          </w:tcPr>
          <w:p w14:paraId="26C8D9B3" w14:textId="77777777" w:rsidR="007C36C7" w:rsidRPr="00712163" w:rsidRDefault="007C36C7" w:rsidP="00712163">
            <w:pPr>
              <w:rPr>
                <w:rFonts w:cs="Arial"/>
                <w:color w:val="000000"/>
                <w:sz w:val="18"/>
                <w:szCs w:val="18"/>
              </w:rPr>
            </w:pPr>
            <w:r w:rsidRPr="00712163">
              <w:rPr>
                <w:rFonts w:cs="Arial"/>
                <w:color w:val="000000"/>
                <w:sz w:val="18"/>
                <w:szCs w:val="18"/>
              </w:rPr>
              <w:t> </w:t>
            </w:r>
          </w:p>
        </w:tc>
        <w:tc>
          <w:tcPr>
            <w:tcW w:w="1158" w:type="dxa"/>
            <w:tcBorders>
              <w:top w:val="nil"/>
              <w:left w:val="nil"/>
              <w:bottom w:val="nil"/>
              <w:right w:val="nil"/>
            </w:tcBorders>
            <w:shd w:val="clear" w:color="000000" w:fill="BFBFBF"/>
            <w:vAlign w:val="center"/>
            <w:hideMark/>
          </w:tcPr>
          <w:p w14:paraId="02546BB1" w14:textId="77777777" w:rsidR="007C36C7" w:rsidRPr="00712163" w:rsidRDefault="007C36C7" w:rsidP="00712163">
            <w:pPr>
              <w:jc w:val="right"/>
              <w:rPr>
                <w:rFonts w:cs="Arial"/>
                <w:b/>
                <w:bCs/>
                <w:color w:val="000000"/>
                <w:sz w:val="18"/>
                <w:szCs w:val="18"/>
              </w:rPr>
            </w:pPr>
            <w:r w:rsidRPr="00712163">
              <w:rPr>
                <w:rFonts w:cs="Arial"/>
                <w:b/>
                <w:bCs/>
                <w:color w:val="000000"/>
                <w:sz w:val="18"/>
                <w:szCs w:val="18"/>
              </w:rPr>
              <w:t>2024</w:t>
            </w:r>
          </w:p>
        </w:tc>
        <w:tc>
          <w:tcPr>
            <w:tcW w:w="1158" w:type="dxa"/>
            <w:tcBorders>
              <w:top w:val="nil"/>
              <w:left w:val="nil"/>
              <w:bottom w:val="nil"/>
              <w:right w:val="nil"/>
            </w:tcBorders>
            <w:shd w:val="clear" w:color="000000" w:fill="BFBFBF"/>
            <w:vAlign w:val="center"/>
            <w:hideMark/>
          </w:tcPr>
          <w:p w14:paraId="7BB41999" w14:textId="77777777" w:rsidR="007C36C7" w:rsidRPr="00712163" w:rsidRDefault="007C36C7" w:rsidP="00712163">
            <w:pPr>
              <w:jc w:val="right"/>
              <w:rPr>
                <w:rFonts w:cs="Arial"/>
                <w:b/>
                <w:bCs/>
                <w:color w:val="000000"/>
                <w:sz w:val="18"/>
                <w:szCs w:val="18"/>
              </w:rPr>
            </w:pPr>
            <w:r w:rsidRPr="00712163">
              <w:rPr>
                <w:rFonts w:cs="Arial"/>
                <w:b/>
                <w:bCs/>
                <w:color w:val="000000"/>
                <w:sz w:val="18"/>
                <w:szCs w:val="18"/>
              </w:rPr>
              <w:t>2023</w:t>
            </w:r>
          </w:p>
        </w:tc>
        <w:tc>
          <w:tcPr>
            <w:tcW w:w="1158" w:type="dxa"/>
            <w:tcBorders>
              <w:top w:val="nil"/>
              <w:left w:val="nil"/>
              <w:bottom w:val="nil"/>
              <w:right w:val="nil"/>
            </w:tcBorders>
            <w:shd w:val="clear" w:color="000000" w:fill="BFBFBF"/>
            <w:vAlign w:val="center"/>
            <w:hideMark/>
          </w:tcPr>
          <w:p w14:paraId="4746FA8B" w14:textId="77777777" w:rsidR="007C36C7" w:rsidRPr="00712163" w:rsidRDefault="007C36C7" w:rsidP="00712163">
            <w:pPr>
              <w:jc w:val="right"/>
              <w:rPr>
                <w:rFonts w:cs="Arial"/>
                <w:b/>
                <w:bCs/>
                <w:color w:val="000000"/>
                <w:sz w:val="18"/>
                <w:szCs w:val="18"/>
              </w:rPr>
            </w:pPr>
            <w:r w:rsidRPr="00712163">
              <w:rPr>
                <w:rFonts w:cs="Arial"/>
                <w:b/>
                <w:bCs/>
                <w:color w:val="000000"/>
                <w:sz w:val="18"/>
                <w:szCs w:val="18"/>
              </w:rPr>
              <w:t>2024</w:t>
            </w:r>
          </w:p>
        </w:tc>
        <w:tc>
          <w:tcPr>
            <w:tcW w:w="1158" w:type="dxa"/>
            <w:tcBorders>
              <w:top w:val="nil"/>
              <w:left w:val="nil"/>
              <w:bottom w:val="nil"/>
              <w:right w:val="single" w:sz="4" w:space="0" w:color="auto"/>
            </w:tcBorders>
            <w:shd w:val="clear" w:color="000000" w:fill="BFBFBF"/>
            <w:vAlign w:val="center"/>
            <w:hideMark/>
          </w:tcPr>
          <w:p w14:paraId="09068FED" w14:textId="77777777" w:rsidR="007C36C7" w:rsidRPr="00712163" w:rsidRDefault="007C36C7" w:rsidP="00712163">
            <w:pPr>
              <w:jc w:val="right"/>
              <w:rPr>
                <w:rFonts w:cs="Arial"/>
                <w:b/>
                <w:bCs/>
                <w:color w:val="000000"/>
                <w:sz w:val="18"/>
                <w:szCs w:val="18"/>
              </w:rPr>
            </w:pPr>
            <w:r w:rsidRPr="00712163">
              <w:rPr>
                <w:rFonts w:cs="Arial"/>
                <w:b/>
                <w:bCs/>
                <w:color w:val="000000"/>
                <w:sz w:val="18"/>
                <w:szCs w:val="18"/>
              </w:rPr>
              <w:t>2023</w:t>
            </w:r>
          </w:p>
        </w:tc>
      </w:tr>
      <w:tr w:rsidR="007C36C7" w:rsidRPr="00712163" w14:paraId="06CFBE78" w14:textId="77777777" w:rsidTr="00BE6CE7">
        <w:trPr>
          <w:trHeight w:val="300"/>
        </w:trPr>
        <w:tc>
          <w:tcPr>
            <w:tcW w:w="4148" w:type="dxa"/>
            <w:vMerge/>
            <w:tcBorders>
              <w:top w:val="nil"/>
              <w:left w:val="single" w:sz="4" w:space="0" w:color="auto"/>
              <w:bottom w:val="single" w:sz="4" w:space="0" w:color="auto"/>
              <w:right w:val="nil"/>
            </w:tcBorders>
            <w:vAlign w:val="center"/>
            <w:hideMark/>
          </w:tcPr>
          <w:p w14:paraId="400ED7A8" w14:textId="77777777" w:rsidR="007C36C7" w:rsidRPr="00712163" w:rsidRDefault="007C36C7" w:rsidP="00712163">
            <w:pPr>
              <w:rPr>
                <w:rFonts w:cs="Arial"/>
                <w:color w:val="000000"/>
                <w:sz w:val="18"/>
                <w:szCs w:val="18"/>
              </w:rPr>
            </w:pPr>
          </w:p>
        </w:tc>
        <w:tc>
          <w:tcPr>
            <w:tcW w:w="1158" w:type="dxa"/>
            <w:tcBorders>
              <w:top w:val="nil"/>
              <w:left w:val="nil"/>
              <w:bottom w:val="single" w:sz="4" w:space="0" w:color="auto"/>
              <w:right w:val="nil"/>
            </w:tcBorders>
            <w:shd w:val="clear" w:color="000000" w:fill="BFBFBF"/>
            <w:vAlign w:val="center"/>
            <w:hideMark/>
          </w:tcPr>
          <w:p w14:paraId="14741775" w14:textId="77777777" w:rsidR="007C36C7" w:rsidRPr="00712163" w:rsidRDefault="007C36C7" w:rsidP="00712163">
            <w:pPr>
              <w:jc w:val="right"/>
              <w:rPr>
                <w:rFonts w:cs="Arial"/>
                <w:b/>
                <w:bCs/>
                <w:color w:val="000000"/>
                <w:sz w:val="18"/>
                <w:szCs w:val="18"/>
              </w:rPr>
            </w:pPr>
            <w:r w:rsidRPr="00712163">
              <w:rPr>
                <w:rFonts w:cs="Arial"/>
                <w:b/>
                <w:bCs/>
                <w:color w:val="000000"/>
                <w:sz w:val="18"/>
                <w:szCs w:val="18"/>
              </w:rPr>
              <w:t>$’000</w:t>
            </w:r>
          </w:p>
        </w:tc>
        <w:tc>
          <w:tcPr>
            <w:tcW w:w="1158" w:type="dxa"/>
            <w:tcBorders>
              <w:top w:val="nil"/>
              <w:left w:val="nil"/>
              <w:bottom w:val="single" w:sz="4" w:space="0" w:color="auto"/>
              <w:right w:val="nil"/>
            </w:tcBorders>
            <w:shd w:val="clear" w:color="000000" w:fill="BFBFBF"/>
            <w:vAlign w:val="center"/>
            <w:hideMark/>
          </w:tcPr>
          <w:p w14:paraId="44B4ABA9" w14:textId="77777777" w:rsidR="007C36C7" w:rsidRPr="00712163" w:rsidRDefault="007C36C7" w:rsidP="00712163">
            <w:pPr>
              <w:jc w:val="right"/>
              <w:rPr>
                <w:rFonts w:cs="Arial"/>
                <w:b/>
                <w:bCs/>
                <w:color w:val="000000"/>
                <w:sz w:val="18"/>
                <w:szCs w:val="18"/>
              </w:rPr>
            </w:pPr>
            <w:r w:rsidRPr="00712163">
              <w:rPr>
                <w:rFonts w:cs="Arial"/>
                <w:b/>
                <w:bCs/>
                <w:color w:val="000000"/>
                <w:sz w:val="18"/>
                <w:szCs w:val="18"/>
              </w:rPr>
              <w:t>$’000</w:t>
            </w:r>
          </w:p>
        </w:tc>
        <w:tc>
          <w:tcPr>
            <w:tcW w:w="1158" w:type="dxa"/>
            <w:tcBorders>
              <w:top w:val="nil"/>
              <w:left w:val="nil"/>
              <w:bottom w:val="single" w:sz="4" w:space="0" w:color="auto"/>
              <w:right w:val="nil"/>
            </w:tcBorders>
            <w:shd w:val="clear" w:color="000000" w:fill="BFBFBF"/>
            <w:vAlign w:val="center"/>
            <w:hideMark/>
          </w:tcPr>
          <w:p w14:paraId="622A4929" w14:textId="77777777" w:rsidR="007C36C7" w:rsidRPr="00712163" w:rsidRDefault="007C36C7" w:rsidP="00712163">
            <w:pPr>
              <w:jc w:val="right"/>
              <w:rPr>
                <w:rFonts w:cs="Arial"/>
                <w:b/>
                <w:bCs/>
                <w:color w:val="000000"/>
                <w:sz w:val="18"/>
                <w:szCs w:val="18"/>
              </w:rPr>
            </w:pPr>
            <w:r w:rsidRPr="00712163">
              <w:rPr>
                <w:rFonts w:cs="Arial"/>
                <w:b/>
                <w:bCs/>
                <w:color w:val="000000"/>
                <w:sz w:val="18"/>
                <w:szCs w:val="18"/>
              </w:rPr>
              <w:t>$’000</w:t>
            </w:r>
          </w:p>
        </w:tc>
        <w:tc>
          <w:tcPr>
            <w:tcW w:w="1158" w:type="dxa"/>
            <w:tcBorders>
              <w:top w:val="nil"/>
              <w:left w:val="nil"/>
              <w:bottom w:val="single" w:sz="4" w:space="0" w:color="auto"/>
              <w:right w:val="single" w:sz="4" w:space="0" w:color="auto"/>
            </w:tcBorders>
            <w:shd w:val="clear" w:color="000000" w:fill="BFBFBF"/>
            <w:vAlign w:val="center"/>
            <w:hideMark/>
          </w:tcPr>
          <w:p w14:paraId="0B4590C6" w14:textId="77777777" w:rsidR="007C36C7" w:rsidRPr="00712163" w:rsidRDefault="007C36C7" w:rsidP="00712163">
            <w:pPr>
              <w:jc w:val="right"/>
              <w:rPr>
                <w:rFonts w:cs="Arial"/>
                <w:b/>
                <w:bCs/>
                <w:color w:val="000000"/>
                <w:sz w:val="18"/>
                <w:szCs w:val="18"/>
              </w:rPr>
            </w:pPr>
            <w:r w:rsidRPr="00712163">
              <w:rPr>
                <w:rFonts w:cs="Arial"/>
                <w:b/>
                <w:bCs/>
                <w:color w:val="000000"/>
                <w:sz w:val="18"/>
                <w:szCs w:val="18"/>
              </w:rPr>
              <w:t>$’000</w:t>
            </w:r>
          </w:p>
        </w:tc>
      </w:tr>
      <w:tr w:rsidR="007C36C7" w:rsidRPr="00712163" w14:paraId="2DD192BF" w14:textId="77777777" w:rsidTr="00BE6CE7">
        <w:trPr>
          <w:trHeight w:val="480"/>
        </w:trPr>
        <w:tc>
          <w:tcPr>
            <w:tcW w:w="4148" w:type="dxa"/>
            <w:tcBorders>
              <w:top w:val="single" w:sz="4" w:space="0" w:color="auto"/>
              <w:left w:val="single" w:sz="4" w:space="0" w:color="auto"/>
              <w:bottom w:val="nil"/>
              <w:right w:val="nil"/>
            </w:tcBorders>
            <w:shd w:val="clear" w:color="auto" w:fill="auto"/>
            <w:vAlign w:val="bottom"/>
            <w:hideMark/>
          </w:tcPr>
          <w:p w14:paraId="6ACAC075" w14:textId="77777777" w:rsidR="007C36C7" w:rsidRPr="00712163" w:rsidRDefault="007C36C7" w:rsidP="00712163">
            <w:pPr>
              <w:rPr>
                <w:rFonts w:cs="Arial"/>
                <w:b/>
                <w:bCs/>
                <w:color w:val="000000"/>
                <w:sz w:val="18"/>
                <w:szCs w:val="18"/>
              </w:rPr>
            </w:pPr>
            <w:r w:rsidRPr="00712163">
              <w:rPr>
                <w:rFonts w:cs="Arial"/>
                <w:b/>
                <w:bCs/>
                <w:color w:val="000000"/>
                <w:sz w:val="18"/>
                <w:szCs w:val="18"/>
              </w:rPr>
              <w:t>Tax expense attributable to profit is made up of:</w:t>
            </w:r>
          </w:p>
        </w:tc>
        <w:tc>
          <w:tcPr>
            <w:tcW w:w="1158" w:type="dxa"/>
            <w:tcBorders>
              <w:top w:val="single" w:sz="4" w:space="0" w:color="auto"/>
              <w:left w:val="nil"/>
              <w:bottom w:val="nil"/>
              <w:right w:val="nil"/>
            </w:tcBorders>
            <w:shd w:val="clear" w:color="000000" w:fill="F2F2F2"/>
            <w:noWrap/>
            <w:vAlign w:val="bottom"/>
            <w:hideMark/>
          </w:tcPr>
          <w:p w14:paraId="7F46318D" w14:textId="77777777" w:rsidR="007C36C7" w:rsidRPr="00712163" w:rsidRDefault="007C36C7" w:rsidP="00712163">
            <w:pPr>
              <w:rPr>
                <w:rFonts w:cs="Arial"/>
                <w:color w:val="000000"/>
                <w:sz w:val="18"/>
                <w:szCs w:val="18"/>
              </w:rPr>
            </w:pPr>
            <w:r w:rsidRPr="00712163">
              <w:rPr>
                <w:rFonts w:cs="Arial"/>
                <w:color w:val="000000"/>
                <w:sz w:val="18"/>
                <w:szCs w:val="18"/>
              </w:rPr>
              <w:t> </w:t>
            </w:r>
          </w:p>
        </w:tc>
        <w:tc>
          <w:tcPr>
            <w:tcW w:w="1158" w:type="dxa"/>
            <w:tcBorders>
              <w:top w:val="single" w:sz="4" w:space="0" w:color="auto"/>
              <w:left w:val="nil"/>
              <w:bottom w:val="nil"/>
              <w:right w:val="nil"/>
            </w:tcBorders>
            <w:shd w:val="clear" w:color="auto" w:fill="auto"/>
            <w:noWrap/>
            <w:vAlign w:val="bottom"/>
            <w:hideMark/>
          </w:tcPr>
          <w:p w14:paraId="42E7E18A" w14:textId="77777777" w:rsidR="007C36C7" w:rsidRPr="00712163" w:rsidRDefault="007C36C7" w:rsidP="00712163">
            <w:pPr>
              <w:rPr>
                <w:rFonts w:cs="Arial"/>
                <w:color w:val="000000"/>
                <w:sz w:val="18"/>
                <w:szCs w:val="18"/>
              </w:rPr>
            </w:pPr>
          </w:p>
        </w:tc>
        <w:tc>
          <w:tcPr>
            <w:tcW w:w="1158" w:type="dxa"/>
            <w:tcBorders>
              <w:top w:val="single" w:sz="4" w:space="0" w:color="auto"/>
              <w:left w:val="nil"/>
              <w:bottom w:val="nil"/>
              <w:right w:val="nil"/>
            </w:tcBorders>
            <w:shd w:val="clear" w:color="000000" w:fill="F2F2F2"/>
            <w:noWrap/>
            <w:vAlign w:val="bottom"/>
            <w:hideMark/>
          </w:tcPr>
          <w:p w14:paraId="54C43396" w14:textId="77777777" w:rsidR="007C36C7" w:rsidRPr="00712163" w:rsidRDefault="007C36C7" w:rsidP="00712163">
            <w:pPr>
              <w:rPr>
                <w:rFonts w:cs="Arial"/>
                <w:color w:val="000000"/>
                <w:sz w:val="18"/>
                <w:szCs w:val="18"/>
              </w:rPr>
            </w:pPr>
            <w:r w:rsidRPr="00712163">
              <w:rPr>
                <w:rFonts w:cs="Arial"/>
                <w:color w:val="000000"/>
                <w:sz w:val="18"/>
                <w:szCs w:val="18"/>
              </w:rPr>
              <w:t> </w:t>
            </w:r>
          </w:p>
        </w:tc>
        <w:tc>
          <w:tcPr>
            <w:tcW w:w="1158" w:type="dxa"/>
            <w:tcBorders>
              <w:top w:val="single" w:sz="4" w:space="0" w:color="auto"/>
              <w:left w:val="nil"/>
              <w:bottom w:val="nil"/>
              <w:right w:val="single" w:sz="4" w:space="0" w:color="auto"/>
            </w:tcBorders>
            <w:shd w:val="clear" w:color="auto" w:fill="auto"/>
            <w:noWrap/>
            <w:vAlign w:val="bottom"/>
            <w:hideMark/>
          </w:tcPr>
          <w:p w14:paraId="05FBF423" w14:textId="77777777" w:rsidR="007C36C7" w:rsidRPr="00712163" w:rsidRDefault="007C36C7" w:rsidP="00712163">
            <w:pPr>
              <w:rPr>
                <w:rFonts w:cs="Arial"/>
                <w:color w:val="000000"/>
                <w:sz w:val="18"/>
                <w:szCs w:val="18"/>
              </w:rPr>
            </w:pPr>
            <w:r w:rsidRPr="00712163">
              <w:rPr>
                <w:rFonts w:cs="Arial"/>
                <w:color w:val="000000"/>
                <w:sz w:val="18"/>
                <w:szCs w:val="18"/>
              </w:rPr>
              <w:t> </w:t>
            </w:r>
          </w:p>
        </w:tc>
      </w:tr>
      <w:tr w:rsidR="007C36C7" w:rsidRPr="00712163" w14:paraId="650FDBCB" w14:textId="77777777" w:rsidTr="00712163">
        <w:trPr>
          <w:trHeight w:val="300"/>
        </w:trPr>
        <w:tc>
          <w:tcPr>
            <w:tcW w:w="4148" w:type="dxa"/>
            <w:tcBorders>
              <w:top w:val="nil"/>
              <w:left w:val="single" w:sz="4" w:space="0" w:color="auto"/>
              <w:bottom w:val="nil"/>
              <w:right w:val="nil"/>
            </w:tcBorders>
            <w:shd w:val="clear" w:color="auto" w:fill="auto"/>
            <w:noWrap/>
            <w:vAlign w:val="bottom"/>
            <w:hideMark/>
          </w:tcPr>
          <w:p w14:paraId="5BF76D6C" w14:textId="77777777" w:rsidR="007C36C7" w:rsidRPr="00712163" w:rsidRDefault="007C36C7" w:rsidP="00D921A7">
            <w:pPr>
              <w:rPr>
                <w:rFonts w:cs="Arial"/>
                <w:color w:val="000000"/>
                <w:sz w:val="18"/>
                <w:szCs w:val="18"/>
              </w:rPr>
            </w:pPr>
            <w:r w:rsidRPr="00712163">
              <w:rPr>
                <w:rFonts w:cs="Arial"/>
                <w:color w:val="000000"/>
                <w:sz w:val="18"/>
                <w:szCs w:val="18"/>
              </w:rPr>
              <w:t>Current income tax</w:t>
            </w:r>
          </w:p>
        </w:tc>
        <w:tc>
          <w:tcPr>
            <w:tcW w:w="1158" w:type="dxa"/>
            <w:tcBorders>
              <w:top w:val="nil"/>
              <w:left w:val="nil"/>
              <w:bottom w:val="nil"/>
              <w:right w:val="nil"/>
            </w:tcBorders>
            <w:shd w:val="clear" w:color="000000" w:fill="F2F2F2"/>
            <w:noWrap/>
            <w:vAlign w:val="bottom"/>
            <w:hideMark/>
          </w:tcPr>
          <w:p w14:paraId="3E2D9F60" w14:textId="77777777" w:rsidR="007C36C7" w:rsidRPr="00712163" w:rsidRDefault="007C36C7" w:rsidP="00D921A7">
            <w:pPr>
              <w:jc w:val="right"/>
              <w:rPr>
                <w:rFonts w:cs="Arial"/>
                <w:color w:val="000000"/>
                <w:sz w:val="18"/>
                <w:szCs w:val="18"/>
              </w:rPr>
            </w:pPr>
            <w:r w:rsidRPr="00712163">
              <w:rPr>
                <w:rFonts w:cs="Arial"/>
                <w:color w:val="000000"/>
                <w:sz w:val="18"/>
                <w:szCs w:val="18"/>
              </w:rPr>
              <w:t>5,419</w:t>
            </w:r>
          </w:p>
        </w:tc>
        <w:tc>
          <w:tcPr>
            <w:tcW w:w="1158" w:type="dxa"/>
            <w:tcBorders>
              <w:top w:val="nil"/>
              <w:left w:val="nil"/>
              <w:bottom w:val="nil"/>
              <w:right w:val="nil"/>
            </w:tcBorders>
            <w:shd w:val="clear" w:color="auto" w:fill="auto"/>
            <w:noWrap/>
            <w:vAlign w:val="bottom"/>
            <w:hideMark/>
          </w:tcPr>
          <w:p w14:paraId="7748093A" w14:textId="77777777" w:rsidR="007C36C7" w:rsidRPr="00712163" w:rsidRDefault="007C36C7" w:rsidP="00D921A7">
            <w:pPr>
              <w:jc w:val="right"/>
              <w:rPr>
                <w:rFonts w:cs="Arial"/>
                <w:color w:val="000000"/>
                <w:sz w:val="18"/>
                <w:szCs w:val="18"/>
              </w:rPr>
            </w:pPr>
            <w:r>
              <w:rPr>
                <w:rFonts w:cs="Arial"/>
                <w:color w:val="000000"/>
                <w:sz w:val="18"/>
                <w:szCs w:val="18"/>
              </w:rPr>
              <w:t>1,199</w:t>
            </w:r>
          </w:p>
        </w:tc>
        <w:tc>
          <w:tcPr>
            <w:tcW w:w="1158" w:type="dxa"/>
            <w:tcBorders>
              <w:top w:val="nil"/>
              <w:left w:val="nil"/>
              <w:bottom w:val="nil"/>
              <w:right w:val="nil"/>
            </w:tcBorders>
            <w:shd w:val="clear" w:color="000000" w:fill="F2F2F2"/>
            <w:noWrap/>
            <w:vAlign w:val="bottom"/>
            <w:hideMark/>
          </w:tcPr>
          <w:p w14:paraId="2196F0BB" w14:textId="77777777" w:rsidR="007C36C7" w:rsidRPr="00712163" w:rsidRDefault="007C36C7" w:rsidP="00D921A7">
            <w:pPr>
              <w:jc w:val="right"/>
              <w:rPr>
                <w:rFonts w:cs="Arial"/>
                <w:color w:val="000000"/>
                <w:sz w:val="18"/>
                <w:szCs w:val="18"/>
              </w:rPr>
            </w:pPr>
            <w:r w:rsidRPr="00712163">
              <w:rPr>
                <w:rFonts w:cs="Arial"/>
                <w:color w:val="000000"/>
                <w:sz w:val="18"/>
                <w:szCs w:val="18"/>
              </w:rPr>
              <w:t>-</w:t>
            </w:r>
          </w:p>
        </w:tc>
        <w:tc>
          <w:tcPr>
            <w:tcW w:w="1158" w:type="dxa"/>
            <w:tcBorders>
              <w:top w:val="nil"/>
              <w:left w:val="nil"/>
              <w:bottom w:val="nil"/>
              <w:right w:val="single" w:sz="4" w:space="0" w:color="auto"/>
            </w:tcBorders>
            <w:shd w:val="clear" w:color="auto" w:fill="auto"/>
            <w:noWrap/>
            <w:vAlign w:val="bottom"/>
            <w:hideMark/>
          </w:tcPr>
          <w:p w14:paraId="369DF6BF" w14:textId="77777777" w:rsidR="007C36C7" w:rsidRPr="00712163" w:rsidRDefault="007C36C7" w:rsidP="00D921A7">
            <w:pPr>
              <w:jc w:val="right"/>
              <w:rPr>
                <w:rFonts w:cs="Arial"/>
                <w:color w:val="000000"/>
                <w:sz w:val="18"/>
                <w:szCs w:val="18"/>
              </w:rPr>
            </w:pPr>
            <w:r w:rsidRPr="00712163">
              <w:rPr>
                <w:rFonts w:cs="Arial"/>
                <w:color w:val="000000"/>
                <w:sz w:val="18"/>
                <w:szCs w:val="18"/>
              </w:rPr>
              <w:t>-</w:t>
            </w:r>
          </w:p>
        </w:tc>
      </w:tr>
      <w:tr w:rsidR="007C36C7" w:rsidRPr="00712163" w14:paraId="4651F655" w14:textId="77777777" w:rsidTr="00712163">
        <w:trPr>
          <w:trHeight w:val="300"/>
        </w:trPr>
        <w:tc>
          <w:tcPr>
            <w:tcW w:w="4148" w:type="dxa"/>
            <w:tcBorders>
              <w:top w:val="nil"/>
              <w:left w:val="single" w:sz="4" w:space="0" w:color="auto"/>
              <w:bottom w:val="nil"/>
              <w:right w:val="nil"/>
            </w:tcBorders>
            <w:shd w:val="clear" w:color="auto" w:fill="auto"/>
            <w:noWrap/>
            <w:vAlign w:val="bottom"/>
            <w:hideMark/>
          </w:tcPr>
          <w:p w14:paraId="2C6FF5DB" w14:textId="77777777" w:rsidR="007C36C7" w:rsidRPr="00712163" w:rsidRDefault="007C36C7" w:rsidP="00D921A7">
            <w:pPr>
              <w:rPr>
                <w:rFonts w:cs="Arial"/>
                <w:color w:val="000000"/>
                <w:sz w:val="18"/>
                <w:szCs w:val="18"/>
              </w:rPr>
            </w:pPr>
            <w:r w:rsidRPr="00712163">
              <w:rPr>
                <w:rFonts w:cs="Arial"/>
                <w:color w:val="000000"/>
                <w:sz w:val="18"/>
                <w:szCs w:val="18"/>
              </w:rPr>
              <w:t>Deferred income tax (Note F1-3)</w:t>
            </w:r>
          </w:p>
        </w:tc>
        <w:tc>
          <w:tcPr>
            <w:tcW w:w="1158" w:type="dxa"/>
            <w:tcBorders>
              <w:top w:val="nil"/>
              <w:left w:val="nil"/>
              <w:bottom w:val="single" w:sz="4" w:space="0" w:color="auto"/>
              <w:right w:val="nil"/>
            </w:tcBorders>
            <w:shd w:val="clear" w:color="000000" w:fill="F2F2F2"/>
            <w:noWrap/>
            <w:vAlign w:val="bottom"/>
            <w:hideMark/>
          </w:tcPr>
          <w:p w14:paraId="5E3796BE" w14:textId="77777777" w:rsidR="007C36C7" w:rsidRPr="00712163" w:rsidRDefault="007C36C7" w:rsidP="00D921A7">
            <w:pPr>
              <w:jc w:val="right"/>
              <w:rPr>
                <w:rFonts w:cs="Arial"/>
                <w:color w:val="000000"/>
                <w:sz w:val="18"/>
                <w:szCs w:val="18"/>
              </w:rPr>
            </w:pPr>
            <w:r w:rsidRPr="00712163">
              <w:rPr>
                <w:rFonts w:cs="Arial"/>
                <w:color w:val="000000"/>
                <w:sz w:val="18"/>
                <w:szCs w:val="18"/>
              </w:rPr>
              <w:t>2,712</w:t>
            </w:r>
          </w:p>
        </w:tc>
        <w:tc>
          <w:tcPr>
            <w:tcW w:w="1158" w:type="dxa"/>
            <w:tcBorders>
              <w:top w:val="nil"/>
              <w:left w:val="nil"/>
              <w:bottom w:val="single" w:sz="4" w:space="0" w:color="auto"/>
              <w:right w:val="nil"/>
            </w:tcBorders>
            <w:shd w:val="clear" w:color="auto" w:fill="auto"/>
            <w:noWrap/>
            <w:vAlign w:val="bottom"/>
            <w:hideMark/>
          </w:tcPr>
          <w:p w14:paraId="159EDC1B" w14:textId="77777777" w:rsidR="007C36C7" w:rsidRPr="00712163" w:rsidRDefault="007C36C7" w:rsidP="00D921A7">
            <w:pPr>
              <w:jc w:val="right"/>
              <w:rPr>
                <w:rFonts w:cs="Arial"/>
                <w:color w:val="000000"/>
                <w:sz w:val="18"/>
                <w:szCs w:val="18"/>
              </w:rPr>
            </w:pPr>
            <w:r>
              <w:rPr>
                <w:rFonts w:cs="Arial"/>
                <w:color w:val="000000"/>
                <w:sz w:val="18"/>
                <w:szCs w:val="18"/>
              </w:rPr>
              <w:t>2,202</w:t>
            </w:r>
          </w:p>
        </w:tc>
        <w:tc>
          <w:tcPr>
            <w:tcW w:w="1158" w:type="dxa"/>
            <w:tcBorders>
              <w:top w:val="nil"/>
              <w:left w:val="nil"/>
              <w:bottom w:val="single" w:sz="4" w:space="0" w:color="auto"/>
              <w:right w:val="nil"/>
            </w:tcBorders>
            <w:shd w:val="clear" w:color="000000" w:fill="F2F2F2"/>
            <w:noWrap/>
            <w:vAlign w:val="bottom"/>
            <w:hideMark/>
          </w:tcPr>
          <w:p w14:paraId="0A6EAC90" w14:textId="77777777" w:rsidR="007C36C7" w:rsidRPr="00712163" w:rsidRDefault="007C36C7" w:rsidP="00D921A7">
            <w:pPr>
              <w:jc w:val="right"/>
              <w:rPr>
                <w:rFonts w:cs="Arial"/>
                <w:color w:val="000000"/>
                <w:sz w:val="18"/>
                <w:szCs w:val="18"/>
              </w:rPr>
            </w:pPr>
            <w:r w:rsidRPr="00712163">
              <w:rPr>
                <w:rFonts w:cs="Arial"/>
                <w:color w:val="000000"/>
                <w:sz w:val="18"/>
                <w:szCs w:val="18"/>
              </w:rPr>
              <w:t>-</w:t>
            </w:r>
          </w:p>
        </w:tc>
        <w:tc>
          <w:tcPr>
            <w:tcW w:w="1158" w:type="dxa"/>
            <w:tcBorders>
              <w:top w:val="nil"/>
              <w:left w:val="nil"/>
              <w:bottom w:val="single" w:sz="4" w:space="0" w:color="auto"/>
              <w:right w:val="single" w:sz="4" w:space="0" w:color="auto"/>
            </w:tcBorders>
            <w:shd w:val="clear" w:color="auto" w:fill="auto"/>
            <w:noWrap/>
            <w:vAlign w:val="bottom"/>
            <w:hideMark/>
          </w:tcPr>
          <w:p w14:paraId="52DEBEFE" w14:textId="77777777" w:rsidR="007C36C7" w:rsidRPr="00712163" w:rsidRDefault="007C36C7" w:rsidP="00D921A7">
            <w:pPr>
              <w:jc w:val="right"/>
              <w:rPr>
                <w:rFonts w:cs="Arial"/>
                <w:color w:val="000000"/>
                <w:sz w:val="18"/>
                <w:szCs w:val="18"/>
              </w:rPr>
            </w:pPr>
            <w:r w:rsidRPr="00712163">
              <w:rPr>
                <w:rFonts w:cs="Arial"/>
                <w:color w:val="000000"/>
                <w:sz w:val="18"/>
                <w:szCs w:val="18"/>
              </w:rPr>
              <w:t>-</w:t>
            </w:r>
          </w:p>
        </w:tc>
      </w:tr>
      <w:tr w:rsidR="007C36C7" w:rsidRPr="00712163" w14:paraId="6328D031" w14:textId="77777777" w:rsidTr="00712163">
        <w:trPr>
          <w:trHeight w:val="300"/>
        </w:trPr>
        <w:tc>
          <w:tcPr>
            <w:tcW w:w="4148" w:type="dxa"/>
            <w:tcBorders>
              <w:top w:val="nil"/>
              <w:left w:val="single" w:sz="4" w:space="0" w:color="auto"/>
              <w:bottom w:val="nil"/>
              <w:right w:val="nil"/>
            </w:tcBorders>
            <w:shd w:val="clear" w:color="auto" w:fill="auto"/>
            <w:noWrap/>
            <w:vAlign w:val="bottom"/>
            <w:hideMark/>
          </w:tcPr>
          <w:p w14:paraId="5163EF79" w14:textId="77777777" w:rsidR="007C36C7" w:rsidRPr="00712163" w:rsidRDefault="007C36C7" w:rsidP="00D921A7">
            <w:pPr>
              <w:rPr>
                <w:rFonts w:cs="Arial"/>
                <w:color w:val="000000"/>
                <w:sz w:val="18"/>
                <w:szCs w:val="18"/>
              </w:rPr>
            </w:pPr>
            <w:r w:rsidRPr="00712163">
              <w:rPr>
                <w:rFonts w:cs="Arial"/>
                <w:color w:val="000000"/>
                <w:sz w:val="18"/>
                <w:szCs w:val="18"/>
              </w:rPr>
              <w:t> </w:t>
            </w:r>
          </w:p>
        </w:tc>
        <w:tc>
          <w:tcPr>
            <w:tcW w:w="1158" w:type="dxa"/>
            <w:tcBorders>
              <w:top w:val="nil"/>
              <w:left w:val="nil"/>
              <w:bottom w:val="nil"/>
              <w:right w:val="nil"/>
            </w:tcBorders>
            <w:shd w:val="clear" w:color="000000" w:fill="F2F2F2"/>
            <w:noWrap/>
            <w:vAlign w:val="bottom"/>
            <w:hideMark/>
          </w:tcPr>
          <w:p w14:paraId="01E6D193" w14:textId="77777777" w:rsidR="007C36C7" w:rsidRPr="00712163" w:rsidRDefault="007C36C7" w:rsidP="00D921A7">
            <w:pPr>
              <w:jc w:val="right"/>
              <w:rPr>
                <w:rFonts w:cs="Arial"/>
                <w:color w:val="000000"/>
                <w:sz w:val="18"/>
                <w:szCs w:val="18"/>
              </w:rPr>
            </w:pPr>
            <w:r w:rsidRPr="00712163">
              <w:rPr>
                <w:rFonts w:cs="Arial"/>
                <w:color w:val="000000"/>
                <w:sz w:val="18"/>
                <w:szCs w:val="18"/>
              </w:rPr>
              <w:t>8,131</w:t>
            </w:r>
          </w:p>
        </w:tc>
        <w:tc>
          <w:tcPr>
            <w:tcW w:w="1158" w:type="dxa"/>
            <w:tcBorders>
              <w:top w:val="nil"/>
              <w:left w:val="nil"/>
              <w:bottom w:val="nil"/>
              <w:right w:val="nil"/>
            </w:tcBorders>
            <w:shd w:val="clear" w:color="auto" w:fill="auto"/>
            <w:noWrap/>
            <w:vAlign w:val="bottom"/>
            <w:hideMark/>
          </w:tcPr>
          <w:p w14:paraId="0F029500" w14:textId="77777777" w:rsidR="007C36C7" w:rsidRPr="00712163" w:rsidRDefault="007C36C7" w:rsidP="00D921A7">
            <w:pPr>
              <w:jc w:val="right"/>
              <w:rPr>
                <w:rFonts w:cs="Arial"/>
                <w:color w:val="000000"/>
                <w:sz w:val="18"/>
                <w:szCs w:val="18"/>
              </w:rPr>
            </w:pPr>
            <w:r>
              <w:rPr>
                <w:rFonts w:cs="Arial"/>
                <w:color w:val="000000"/>
                <w:sz w:val="18"/>
                <w:szCs w:val="18"/>
              </w:rPr>
              <w:t>3,401</w:t>
            </w:r>
          </w:p>
        </w:tc>
        <w:tc>
          <w:tcPr>
            <w:tcW w:w="1158" w:type="dxa"/>
            <w:tcBorders>
              <w:top w:val="nil"/>
              <w:left w:val="nil"/>
              <w:bottom w:val="nil"/>
              <w:right w:val="nil"/>
            </w:tcBorders>
            <w:shd w:val="clear" w:color="000000" w:fill="F2F2F2"/>
            <w:noWrap/>
            <w:vAlign w:val="bottom"/>
            <w:hideMark/>
          </w:tcPr>
          <w:p w14:paraId="711AD500" w14:textId="77777777" w:rsidR="007C36C7" w:rsidRPr="00712163" w:rsidRDefault="007C36C7" w:rsidP="00D921A7">
            <w:pPr>
              <w:jc w:val="right"/>
              <w:rPr>
                <w:rFonts w:cs="Arial"/>
                <w:color w:val="000000"/>
                <w:sz w:val="18"/>
                <w:szCs w:val="18"/>
              </w:rPr>
            </w:pPr>
            <w:r w:rsidRPr="00712163">
              <w:rPr>
                <w:rFonts w:cs="Arial"/>
                <w:color w:val="000000"/>
                <w:sz w:val="18"/>
                <w:szCs w:val="18"/>
              </w:rPr>
              <w:t>-</w:t>
            </w:r>
          </w:p>
        </w:tc>
        <w:tc>
          <w:tcPr>
            <w:tcW w:w="1158" w:type="dxa"/>
            <w:tcBorders>
              <w:top w:val="nil"/>
              <w:left w:val="nil"/>
              <w:bottom w:val="nil"/>
              <w:right w:val="single" w:sz="4" w:space="0" w:color="auto"/>
            </w:tcBorders>
            <w:shd w:val="clear" w:color="auto" w:fill="auto"/>
            <w:noWrap/>
            <w:vAlign w:val="bottom"/>
            <w:hideMark/>
          </w:tcPr>
          <w:p w14:paraId="2D6A5417" w14:textId="77777777" w:rsidR="007C36C7" w:rsidRPr="00712163" w:rsidRDefault="007C36C7" w:rsidP="00D921A7">
            <w:pPr>
              <w:jc w:val="right"/>
              <w:rPr>
                <w:rFonts w:cs="Arial"/>
                <w:color w:val="000000"/>
                <w:sz w:val="18"/>
                <w:szCs w:val="18"/>
              </w:rPr>
            </w:pPr>
            <w:r w:rsidRPr="00712163">
              <w:rPr>
                <w:rFonts w:cs="Arial"/>
                <w:color w:val="000000"/>
                <w:sz w:val="18"/>
                <w:szCs w:val="18"/>
              </w:rPr>
              <w:t>-</w:t>
            </w:r>
          </w:p>
        </w:tc>
      </w:tr>
      <w:tr w:rsidR="007C36C7" w:rsidRPr="00712163" w14:paraId="05F1FD22" w14:textId="77777777" w:rsidTr="00712163">
        <w:trPr>
          <w:trHeight w:val="228"/>
        </w:trPr>
        <w:tc>
          <w:tcPr>
            <w:tcW w:w="4148" w:type="dxa"/>
            <w:tcBorders>
              <w:top w:val="nil"/>
              <w:left w:val="single" w:sz="4" w:space="0" w:color="auto"/>
              <w:bottom w:val="nil"/>
              <w:right w:val="nil"/>
            </w:tcBorders>
            <w:shd w:val="clear" w:color="auto" w:fill="auto"/>
            <w:vAlign w:val="bottom"/>
            <w:hideMark/>
          </w:tcPr>
          <w:p w14:paraId="2FC7DFD6" w14:textId="77777777" w:rsidR="007C36C7" w:rsidRPr="00712163" w:rsidRDefault="007C36C7" w:rsidP="00D921A7">
            <w:pPr>
              <w:rPr>
                <w:rFonts w:cs="Arial"/>
                <w:color w:val="000000"/>
                <w:sz w:val="18"/>
                <w:szCs w:val="18"/>
              </w:rPr>
            </w:pPr>
            <w:r w:rsidRPr="00712163">
              <w:rPr>
                <w:rFonts w:cs="Arial"/>
                <w:color w:val="000000"/>
                <w:sz w:val="18"/>
                <w:szCs w:val="18"/>
              </w:rPr>
              <w:t>(Over)/under provision in preceding financial years</w:t>
            </w:r>
          </w:p>
        </w:tc>
        <w:tc>
          <w:tcPr>
            <w:tcW w:w="1158" w:type="dxa"/>
            <w:tcBorders>
              <w:top w:val="nil"/>
              <w:left w:val="nil"/>
              <w:bottom w:val="nil"/>
              <w:right w:val="nil"/>
            </w:tcBorders>
            <w:shd w:val="clear" w:color="000000" w:fill="F2F2F2"/>
            <w:noWrap/>
            <w:vAlign w:val="bottom"/>
            <w:hideMark/>
          </w:tcPr>
          <w:p w14:paraId="21E2EE22" w14:textId="77777777" w:rsidR="007C36C7" w:rsidRPr="00712163" w:rsidRDefault="007C36C7" w:rsidP="00D921A7">
            <w:pPr>
              <w:jc w:val="right"/>
              <w:rPr>
                <w:rFonts w:cs="Arial"/>
                <w:color w:val="000000"/>
                <w:sz w:val="18"/>
                <w:szCs w:val="18"/>
              </w:rPr>
            </w:pPr>
            <w:r w:rsidRPr="00712163">
              <w:rPr>
                <w:rFonts w:cs="Arial"/>
                <w:color w:val="000000"/>
                <w:sz w:val="18"/>
                <w:szCs w:val="18"/>
              </w:rPr>
              <w:t>-</w:t>
            </w:r>
          </w:p>
        </w:tc>
        <w:tc>
          <w:tcPr>
            <w:tcW w:w="1158" w:type="dxa"/>
            <w:tcBorders>
              <w:top w:val="nil"/>
              <w:left w:val="nil"/>
              <w:bottom w:val="nil"/>
              <w:right w:val="nil"/>
            </w:tcBorders>
            <w:shd w:val="clear" w:color="auto" w:fill="auto"/>
            <w:noWrap/>
            <w:vAlign w:val="bottom"/>
            <w:hideMark/>
          </w:tcPr>
          <w:p w14:paraId="19D65C94" w14:textId="77777777" w:rsidR="007C36C7" w:rsidRPr="00712163" w:rsidRDefault="007C36C7" w:rsidP="00D921A7">
            <w:pPr>
              <w:jc w:val="right"/>
              <w:rPr>
                <w:rFonts w:cs="Arial"/>
                <w:color w:val="000000"/>
                <w:sz w:val="18"/>
                <w:szCs w:val="18"/>
              </w:rPr>
            </w:pPr>
            <w:r>
              <w:rPr>
                <w:rFonts w:cs="Arial"/>
                <w:color w:val="000000"/>
                <w:sz w:val="18"/>
                <w:szCs w:val="18"/>
              </w:rPr>
              <w:t>-</w:t>
            </w:r>
          </w:p>
        </w:tc>
        <w:tc>
          <w:tcPr>
            <w:tcW w:w="1158" w:type="dxa"/>
            <w:tcBorders>
              <w:top w:val="nil"/>
              <w:left w:val="nil"/>
              <w:bottom w:val="nil"/>
              <w:right w:val="nil"/>
            </w:tcBorders>
            <w:shd w:val="clear" w:color="000000" w:fill="F2F2F2"/>
            <w:noWrap/>
            <w:vAlign w:val="bottom"/>
            <w:hideMark/>
          </w:tcPr>
          <w:p w14:paraId="4FAA6584" w14:textId="77777777" w:rsidR="007C36C7" w:rsidRPr="00712163" w:rsidRDefault="007C36C7" w:rsidP="00D921A7">
            <w:pPr>
              <w:jc w:val="right"/>
              <w:rPr>
                <w:rFonts w:cs="Arial"/>
                <w:color w:val="000000"/>
                <w:sz w:val="18"/>
                <w:szCs w:val="18"/>
              </w:rPr>
            </w:pPr>
            <w:r w:rsidRPr="00712163">
              <w:rPr>
                <w:rFonts w:cs="Arial"/>
                <w:color w:val="000000"/>
                <w:sz w:val="18"/>
                <w:szCs w:val="18"/>
              </w:rPr>
              <w:t>-</w:t>
            </w:r>
          </w:p>
        </w:tc>
        <w:tc>
          <w:tcPr>
            <w:tcW w:w="1158" w:type="dxa"/>
            <w:tcBorders>
              <w:top w:val="nil"/>
              <w:left w:val="nil"/>
              <w:bottom w:val="nil"/>
              <w:right w:val="single" w:sz="4" w:space="0" w:color="auto"/>
            </w:tcBorders>
            <w:shd w:val="clear" w:color="auto" w:fill="auto"/>
            <w:noWrap/>
            <w:vAlign w:val="bottom"/>
            <w:hideMark/>
          </w:tcPr>
          <w:p w14:paraId="57056B4B" w14:textId="77777777" w:rsidR="007C36C7" w:rsidRPr="00712163" w:rsidRDefault="007C36C7" w:rsidP="00D921A7">
            <w:pPr>
              <w:jc w:val="right"/>
              <w:rPr>
                <w:rFonts w:cs="Arial"/>
                <w:color w:val="000000"/>
                <w:sz w:val="18"/>
                <w:szCs w:val="18"/>
              </w:rPr>
            </w:pPr>
            <w:r w:rsidRPr="00712163">
              <w:rPr>
                <w:rFonts w:cs="Arial"/>
                <w:color w:val="000000"/>
                <w:sz w:val="18"/>
                <w:szCs w:val="18"/>
              </w:rPr>
              <w:t>-</w:t>
            </w:r>
          </w:p>
        </w:tc>
      </w:tr>
      <w:tr w:rsidR="007C36C7" w:rsidRPr="00712163" w14:paraId="6B727EE9" w14:textId="77777777" w:rsidTr="00BE6CE7">
        <w:trPr>
          <w:trHeight w:val="300"/>
        </w:trPr>
        <w:tc>
          <w:tcPr>
            <w:tcW w:w="4148" w:type="dxa"/>
            <w:tcBorders>
              <w:top w:val="nil"/>
              <w:left w:val="single" w:sz="4" w:space="0" w:color="auto"/>
              <w:bottom w:val="single" w:sz="4" w:space="0" w:color="auto"/>
              <w:right w:val="nil"/>
            </w:tcBorders>
            <w:shd w:val="clear" w:color="auto" w:fill="auto"/>
            <w:noWrap/>
            <w:vAlign w:val="bottom"/>
            <w:hideMark/>
          </w:tcPr>
          <w:p w14:paraId="2F88AF82" w14:textId="77777777" w:rsidR="007C36C7" w:rsidRPr="00712163" w:rsidRDefault="007C36C7" w:rsidP="00D921A7">
            <w:pPr>
              <w:rPr>
                <w:rFonts w:cs="Arial"/>
                <w:color w:val="000000"/>
                <w:sz w:val="18"/>
                <w:szCs w:val="18"/>
              </w:rPr>
            </w:pPr>
            <w:r w:rsidRPr="00712163">
              <w:rPr>
                <w:rFonts w:cs="Arial"/>
                <w:color w:val="000000"/>
                <w:sz w:val="18"/>
                <w:szCs w:val="18"/>
              </w:rPr>
              <w:t xml:space="preserve">Current income tax </w:t>
            </w:r>
          </w:p>
        </w:tc>
        <w:tc>
          <w:tcPr>
            <w:tcW w:w="1158" w:type="dxa"/>
            <w:tcBorders>
              <w:top w:val="nil"/>
              <w:left w:val="nil"/>
              <w:bottom w:val="single" w:sz="4" w:space="0" w:color="auto"/>
              <w:right w:val="nil"/>
            </w:tcBorders>
            <w:shd w:val="clear" w:color="000000" w:fill="F2F2F2"/>
            <w:noWrap/>
            <w:vAlign w:val="bottom"/>
            <w:hideMark/>
          </w:tcPr>
          <w:p w14:paraId="29C1E3DF" w14:textId="77777777" w:rsidR="007C36C7" w:rsidRPr="00712163" w:rsidRDefault="007C36C7" w:rsidP="00D921A7">
            <w:pPr>
              <w:jc w:val="right"/>
              <w:rPr>
                <w:rFonts w:cs="Arial"/>
                <w:color w:val="000000"/>
                <w:sz w:val="18"/>
                <w:szCs w:val="18"/>
              </w:rPr>
            </w:pPr>
            <w:r w:rsidRPr="00712163">
              <w:rPr>
                <w:rFonts w:cs="Arial"/>
                <w:color w:val="000000"/>
                <w:sz w:val="18"/>
                <w:szCs w:val="18"/>
              </w:rPr>
              <w:t>-</w:t>
            </w:r>
          </w:p>
        </w:tc>
        <w:tc>
          <w:tcPr>
            <w:tcW w:w="1158" w:type="dxa"/>
            <w:tcBorders>
              <w:top w:val="nil"/>
              <w:left w:val="nil"/>
              <w:bottom w:val="single" w:sz="4" w:space="0" w:color="auto"/>
              <w:right w:val="nil"/>
            </w:tcBorders>
            <w:shd w:val="clear" w:color="auto" w:fill="auto"/>
            <w:noWrap/>
            <w:vAlign w:val="bottom"/>
            <w:hideMark/>
          </w:tcPr>
          <w:p w14:paraId="0E4FAD18" w14:textId="77777777" w:rsidR="007C36C7" w:rsidRPr="00712163" w:rsidRDefault="007C36C7" w:rsidP="00D921A7">
            <w:pPr>
              <w:jc w:val="right"/>
              <w:rPr>
                <w:rFonts w:cs="Arial"/>
                <w:color w:val="000000"/>
                <w:sz w:val="18"/>
                <w:szCs w:val="18"/>
              </w:rPr>
            </w:pPr>
            <w:r>
              <w:rPr>
                <w:rFonts w:cs="Arial"/>
                <w:color w:val="000000"/>
                <w:sz w:val="18"/>
                <w:szCs w:val="18"/>
              </w:rPr>
              <w:t>-</w:t>
            </w:r>
          </w:p>
        </w:tc>
        <w:tc>
          <w:tcPr>
            <w:tcW w:w="1158" w:type="dxa"/>
            <w:tcBorders>
              <w:top w:val="nil"/>
              <w:left w:val="nil"/>
              <w:bottom w:val="single" w:sz="4" w:space="0" w:color="auto"/>
              <w:right w:val="nil"/>
            </w:tcBorders>
            <w:shd w:val="clear" w:color="000000" w:fill="F2F2F2"/>
            <w:noWrap/>
            <w:vAlign w:val="bottom"/>
            <w:hideMark/>
          </w:tcPr>
          <w:p w14:paraId="21B02559" w14:textId="77777777" w:rsidR="007C36C7" w:rsidRPr="00712163" w:rsidRDefault="007C36C7" w:rsidP="00D921A7">
            <w:pPr>
              <w:jc w:val="right"/>
              <w:rPr>
                <w:rFonts w:cs="Arial"/>
                <w:color w:val="000000"/>
                <w:sz w:val="18"/>
                <w:szCs w:val="18"/>
              </w:rPr>
            </w:pPr>
            <w:r w:rsidRPr="00712163">
              <w:rPr>
                <w:rFonts w:cs="Arial"/>
                <w:color w:val="000000"/>
                <w:sz w:val="18"/>
                <w:szCs w:val="18"/>
              </w:rPr>
              <w:t>-</w:t>
            </w:r>
          </w:p>
        </w:tc>
        <w:tc>
          <w:tcPr>
            <w:tcW w:w="1158" w:type="dxa"/>
            <w:tcBorders>
              <w:top w:val="nil"/>
              <w:left w:val="nil"/>
              <w:bottom w:val="single" w:sz="4" w:space="0" w:color="auto"/>
              <w:right w:val="single" w:sz="4" w:space="0" w:color="auto"/>
            </w:tcBorders>
            <w:shd w:val="clear" w:color="auto" w:fill="auto"/>
            <w:noWrap/>
            <w:vAlign w:val="bottom"/>
            <w:hideMark/>
          </w:tcPr>
          <w:p w14:paraId="7D958093" w14:textId="77777777" w:rsidR="007C36C7" w:rsidRPr="00712163" w:rsidRDefault="007C36C7" w:rsidP="00D921A7">
            <w:pPr>
              <w:jc w:val="right"/>
              <w:rPr>
                <w:rFonts w:cs="Arial"/>
                <w:color w:val="000000"/>
                <w:sz w:val="18"/>
                <w:szCs w:val="18"/>
              </w:rPr>
            </w:pPr>
            <w:r w:rsidRPr="00712163">
              <w:rPr>
                <w:rFonts w:cs="Arial"/>
                <w:color w:val="000000"/>
                <w:sz w:val="18"/>
                <w:szCs w:val="18"/>
              </w:rPr>
              <w:t>-</w:t>
            </w:r>
          </w:p>
        </w:tc>
      </w:tr>
      <w:tr w:rsidR="007C36C7" w:rsidRPr="00712163" w14:paraId="15E41286" w14:textId="77777777" w:rsidTr="00BE6CE7">
        <w:trPr>
          <w:trHeight w:val="300"/>
        </w:trPr>
        <w:tc>
          <w:tcPr>
            <w:tcW w:w="4148" w:type="dxa"/>
            <w:tcBorders>
              <w:top w:val="single" w:sz="4" w:space="0" w:color="auto"/>
              <w:left w:val="single" w:sz="4" w:space="0" w:color="auto"/>
              <w:bottom w:val="single" w:sz="4" w:space="0" w:color="auto"/>
              <w:right w:val="nil"/>
            </w:tcBorders>
            <w:shd w:val="clear" w:color="000000" w:fill="BFBFBF"/>
            <w:noWrap/>
            <w:vAlign w:val="bottom"/>
            <w:hideMark/>
          </w:tcPr>
          <w:p w14:paraId="227BA60F" w14:textId="77777777" w:rsidR="007C36C7" w:rsidRPr="00712163" w:rsidRDefault="007C36C7" w:rsidP="00D921A7">
            <w:pPr>
              <w:rPr>
                <w:rFonts w:cs="Arial"/>
                <w:b/>
                <w:bCs/>
                <w:color w:val="000000"/>
                <w:sz w:val="18"/>
                <w:szCs w:val="18"/>
              </w:rPr>
            </w:pPr>
            <w:r w:rsidRPr="00712163">
              <w:rPr>
                <w:rFonts w:cs="Arial"/>
                <w:b/>
                <w:bCs/>
                <w:color w:val="000000"/>
                <w:sz w:val="18"/>
                <w:szCs w:val="18"/>
              </w:rPr>
              <w:t>Total income tax (credit)/expense</w:t>
            </w:r>
          </w:p>
        </w:tc>
        <w:tc>
          <w:tcPr>
            <w:tcW w:w="1158" w:type="dxa"/>
            <w:tcBorders>
              <w:top w:val="single" w:sz="4" w:space="0" w:color="auto"/>
              <w:left w:val="nil"/>
              <w:bottom w:val="single" w:sz="4" w:space="0" w:color="auto"/>
              <w:right w:val="nil"/>
            </w:tcBorders>
            <w:shd w:val="clear" w:color="000000" w:fill="BFBFBF"/>
            <w:noWrap/>
            <w:vAlign w:val="bottom"/>
            <w:hideMark/>
          </w:tcPr>
          <w:p w14:paraId="7C9E5933" w14:textId="77777777" w:rsidR="007C36C7" w:rsidRPr="00712163" w:rsidRDefault="007C36C7" w:rsidP="00D921A7">
            <w:pPr>
              <w:jc w:val="right"/>
              <w:rPr>
                <w:rFonts w:cs="Arial"/>
                <w:b/>
                <w:bCs/>
                <w:color w:val="000000"/>
                <w:sz w:val="18"/>
                <w:szCs w:val="18"/>
              </w:rPr>
            </w:pPr>
            <w:r w:rsidRPr="00712163">
              <w:rPr>
                <w:rFonts w:cs="Arial"/>
                <w:b/>
                <w:bCs/>
                <w:color w:val="000000"/>
                <w:sz w:val="18"/>
                <w:szCs w:val="18"/>
              </w:rPr>
              <w:t>8,131</w:t>
            </w:r>
          </w:p>
        </w:tc>
        <w:tc>
          <w:tcPr>
            <w:tcW w:w="1158" w:type="dxa"/>
            <w:tcBorders>
              <w:top w:val="single" w:sz="4" w:space="0" w:color="auto"/>
              <w:left w:val="nil"/>
              <w:bottom w:val="single" w:sz="4" w:space="0" w:color="auto"/>
              <w:right w:val="nil"/>
            </w:tcBorders>
            <w:shd w:val="clear" w:color="000000" w:fill="BFBFBF"/>
            <w:noWrap/>
            <w:vAlign w:val="bottom"/>
            <w:hideMark/>
          </w:tcPr>
          <w:p w14:paraId="61D0EBDE" w14:textId="77777777" w:rsidR="007C36C7" w:rsidRPr="00712163" w:rsidRDefault="007C36C7" w:rsidP="00D921A7">
            <w:pPr>
              <w:jc w:val="right"/>
              <w:rPr>
                <w:rFonts w:cs="Arial"/>
                <w:b/>
                <w:bCs/>
                <w:color w:val="000000"/>
                <w:sz w:val="18"/>
                <w:szCs w:val="18"/>
              </w:rPr>
            </w:pPr>
            <w:r>
              <w:rPr>
                <w:rFonts w:cs="Arial"/>
                <w:b/>
                <w:bCs/>
                <w:color w:val="000000"/>
                <w:sz w:val="18"/>
                <w:szCs w:val="18"/>
              </w:rPr>
              <w:t>3,401</w:t>
            </w:r>
          </w:p>
        </w:tc>
        <w:tc>
          <w:tcPr>
            <w:tcW w:w="1158" w:type="dxa"/>
            <w:tcBorders>
              <w:top w:val="single" w:sz="4" w:space="0" w:color="auto"/>
              <w:left w:val="nil"/>
              <w:bottom w:val="single" w:sz="4" w:space="0" w:color="auto"/>
              <w:right w:val="nil"/>
            </w:tcBorders>
            <w:shd w:val="clear" w:color="000000" w:fill="BFBFBF"/>
            <w:noWrap/>
            <w:vAlign w:val="bottom"/>
            <w:hideMark/>
          </w:tcPr>
          <w:p w14:paraId="26F584AF" w14:textId="77777777" w:rsidR="007C36C7" w:rsidRPr="00712163" w:rsidRDefault="007C36C7" w:rsidP="00D921A7">
            <w:pPr>
              <w:jc w:val="right"/>
              <w:rPr>
                <w:rFonts w:cs="Arial"/>
                <w:b/>
                <w:bCs/>
                <w:color w:val="000000"/>
                <w:sz w:val="18"/>
                <w:szCs w:val="18"/>
              </w:rPr>
            </w:pPr>
            <w:r w:rsidRPr="00712163">
              <w:rPr>
                <w:rFonts w:cs="Arial"/>
                <w:b/>
                <w:bCs/>
                <w:color w:val="000000"/>
                <w:sz w:val="18"/>
                <w:szCs w:val="18"/>
              </w:rPr>
              <w:t>-</w:t>
            </w:r>
          </w:p>
        </w:tc>
        <w:tc>
          <w:tcPr>
            <w:tcW w:w="1158" w:type="dxa"/>
            <w:tcBorders>
              <w:top w:val="single" w:sz="4" w:space="0" w:color="auto"/>
              <w:left w:val="nil"/>
              <w:bottom w:val="single" w:sz="4" w:space="0" w:color="auto"/>
              <w:right w:val="single" w:sz="4" w:space="0" w:color="auto"/>
            </w:tcBorders>
            <w:shd w:val="clear" w:color="000000" w:fill="BFBFBF"/>
            <w:noWrap/>
            <w:vAlign w:val="bottom"/>
            <w:hideMark/>
          </w:tcPr>
          <w:p w14:paraId="33EFE9AB" w14:textId="77777777" w:rsidR="007C36C7" w:rsidRPr="00712163" w:rsidRDefault="007C36C7" w:rsidP="00D921A7">
            <w:pPr>
              <w:jc w:val="right"/>
              <w:rPr>
                <w:rFonts w:cs="Arial"/>
                <w:b/>
                <w:bCs/>
                <w:color w:val="000000"/>
                <w:sz w:val="18"/>
                <w:szCs w:val="18"/>
              </w:rPr>
            </w:pPr>
            <w:r w:rsidRPr="00712163">
              <w:rPr>
                <w:rFonts w:cs="Arial"/>
                <w:b/>
                <w:bCs/>
                <w:color w:val="000000"/>
                <w:sz w:val="18"/>
                <w:szCs w:val="18"/>
              </w:rPr>
              <w:t>-</w:t>
            </w:r>
          </w:p>
        </w:tc>
      </w:tr>
    </w:tbl>
    <w:p w14:paraId="69A76A81" w14:textId="77777777" w:rsidR="007C36C7" w:rsidRDefault="007C36C7" w:rsidP="00A15E9B">
      <w:pPr>
        <w:spacing w:after="240"/>
        <w:rPr>
          <w:sz w:val="18"/>
          <w:szCs w:val="18"/>
        </w:rPr>
      </w:pPr>
      <w:r>
        <w:rPr>
          <w:sz w:val="18"/>
          <w:szCs w:val="18"/>
        </w:rPr>
        <w:br/>
      </w:r>
      <w:r w:rsidRPr="002F07DA">
        <w:rPr>
          <w:sz w:val="18"/>
          <w:szCs w:val="18"/>
        </w:rPr>
        <w:t xml:space="preserve">The tax expense on </w:t>
      </w:r>
      <w:r>
        <w:rPr>
          <w:sz w:val="18"/>
          <w:szCs w:val="18"/>
        </w:rPr>
        <w:t>the Statement of Comprehensive Income</w:t>
      </w:r>
      <w:r w:rsidRPr="002F07DA">
        <w:rPr>
          <w:sz w:val="18"/>
          <w:szCs w:val="18"/>
        </w:rPr>
        <w:t xml:space="preserve"> differs from the amount that would arise using the standard tax rate due to the following:</w:t>
      </w:r>
    </w:p>
    <w:tbl>
      <w:tblPr>
        <w:tblW w:w="8780" w:type="dxa"/>
        <w:tblLook w:val="04A0" w:firstRow="1" w:lastRow="0" w:firstColumn="1" w:lastColumn="0" w:noHBand="0" w:noVBand="1"/>
      </w:tblPr>
      <w:tblGrid>
        <w:gridCol w:w="4148"/>
        <w:gridCol w:w="1158"/>
        <w:gridCol w:w="1158"/>
        <w:gridCol w:w="1158"/>
        <w:gridCol w:w="1158"/>
      </w:tblGrid>
      <w:tr w:rsidR="007C36C7" w:rsidRPr="00712163" w14:paraId="372DE447" w14:textId="77777777" w:rsidTr="00712163">
        <w:trPr>
          <w:trHeight w:val="300"/>
        </w:trPr>
        <w:tc>
          <w:tcPr>
            <w:tcW w:w="4148" w:type="dxa"/>
            <w:tcBorders>
              <w:top w:val="single" w:sz="4" w:space="0" w:color="auto"/>
              <w:left w:val="single" w:sz="4" w:space="0" w:color="auto"/>
              <w:bottom w:val="nil"/>
              <w:right w:val="nil"/>
            </w:tcBorders>
            <w:shd w:val="clear" w:color="000000" w:fill="BFBFBF"/>
            <w:noWrap/>
            <w:vAlign w:val="bottom"/>
            <w:hideMark/>
          </w:tcPr>
          <w:p w14:paraId="56ADD02C" w14:textId="77777777" w:rsidR="007C36C7" w:rsidRPr="00712163" w:rsidRDefault="007C36C7" w:rsidP="00712163">
            <w:pPr>
              <w:rPr>
                <w:rFonts w:cs="Arial"/>
                <w:color w:val="000000"/>
                <w:sz w:val="18"/>
                <w:szCs w:val="18"/>
              </w:rPr>
            </w:pPr>
            <w:r w:rsidRPr="00712163">
              <w:rPr>
                <w:rFonts w:cs="Arial"/>
                <w:color w:val="000000"/>
                <w:sz w:val="18"/>
                <w:szCs w:val="18"/>
              </w:rPr>
              <w:t> </w:t>
            </w:r>
          </w:p>
        </w:tc>
        <w:tc>
          <w:tcPr>
            <w:tcW w:w="2316" w:type="dxa"/>
            <w:gridSpan w:val="2"/>
            <w:tcBorders>
              <w:top w:val="single" w:sz="4" w:space="0" w:color="auto"/>
              <w:left w:val="nil"/>
              <w:bottom w:val="nil"/>
              <w:right w:val="nil"/>
            </w:tcBorders>
            <w:shd w:val="clear" w:color="000000" w:fill="BFBFBF"/>
            <w:vAlign w:val="center"/>
            <w:hideMark/>
          </w:tcPr>
          <w:p w14:paraId="651804BE" w14:textId="77777777" w:rsidR="007C36C7" w:rsidRPr="00712163" w:rsidRDefault="007C36C7" w:rsidP="00712163">
            <w:pPr>
              <w:jc w:val="center"/>
              <w:rPr>
                <w:rFonts w:cs="Arial"/>
                <w:b/>
                <w:bCs/>
                <w:color w:val="000000"/>
                <w:sz w:val="18"/>
                <w:szCs w:val="18"/>
              </w:rPr>
            </w:pPr>
            <w:r w:rsidRPr="00712163">
              <w:rPr>
                <w:rFonts w:cs="Arial"/>
                <w:b/>
                <w:bCs/>
                <w:color w:val="000000"/>
                <w:sz w:val="18"/>
                <w:szCs w:val="18"/>
              </w:rPr>
              <w:t>Consolidated</w:t>
            </w:r>
          </w:p>
        </w:tc>
        <w:tc>
          <w:tcPr>
            <w:tcW w:w="2316" w:type="dxa"/>
            <w:gridSpan w:val="2"/>
            <w:tcBorders>
              <w:top w:val="single" w:sz="4" w:space="0" w:color="auto"/>
              <w:left w:val="nil"/>
              <w:bottom w:val="nil"/>
              <w:right w:val="single" w:sz="4" w:space="0" w:color="000000"/>
            </w:tcBorders>
            <w:shd w:val="clear" w:color="000000" w:fill="BFBFBF"/>
            <w:vAlign w:val="center"/>
            <w:hideMark/>
          </w:tcPr>
          <w:p w14:paraId="657AE847" w14:textId="77777777" w:rsidR="007C36C7" w:rsidRPr="00712163" w:rsidRDefault="007C36C7" w:rsidP="00712163">
            <w:pPr>
              <w:jc w:val="center"/>
              <w:rPr>
                <w:rFonts w:cs="Arial"/>
                <w:b/>
                <w:bCs/>
                <w:color w:val="000000"/>
                <w:sz w:val="18"/>
                <w:szCs w:val="18"/>
              </w:rPr>
            </w:pPr>
            <w:r w:rsidRPr="00712163">
              <w:rPr>
                <w:rFonts w:cs="Arial"/>
                <w:b/>
                <w:bCs/>
                <w:color w:val="000000"/>
                <w:sz w:val="18"/>
                <w:szCs w:val="18"/>
              </w:rPr>
              <w:t>Parent</w:t>
            </w:r>
          </w:p>
        </w:tc>
      </w:tr>
      <w:tr w:rsidR="007C36C7" w:rsidRPr="00712163" w14:paraId="2FCE5463" w14:textId="77777777" w:rsidTr="00712163">
        <w:trPr>
          <w:trHeight w:val="300"/>
        </w:trPr>
        <w:tc>
          <w:tcPr>
            <w:tcW w:w="4148" w:type="dxa"/>
            <w:vMerge w:val="restart"/>
            <w:tcBorders>
              <w:top w:val="nil"/>
              <w:left w:val="single" w:sz="4" w:space="0" w:color="auto"/>
              <w:bottom w:val="single" w:sz="4" w:space="0" w:color="000000"/>
              <w:right w:val="nil"/>
            </w:tcBorders>
            <w:shd w:val="clear" w:color="000000" w:fill="BFBFBF"/>
            <w:vAlign w:val="center"/>
            <w:hideMark/>
          </w:tcPr>
          <w:p w14:paraId="769B54A0" w14:textId="77777777" w:rsidR="007C36C7" w:rsidRPr="00712163" w:rsidRDefault="007C36C7" w:rsidP="00712163">
            <w:pPr>
              <w:rPr>
                <w:rFonts w:cs="Arial"/>
                <w:color w:val="000000"/>
                <w:sz w:val="18"/>
                <w:szCs w:val="18"/>
              </w:rPr>
            </w:pPr>
            <w:r w:rsidRPr="00712163">
              <w:rPr>
                <w:rFonts w:cs="Arial"/>
                <w:color w:val="000000"/>
                <w:sz w:val="18"/>
                <w:szCs w:val="18"/>
              </w:rPr>
              <w:t> </w:t>
            </w:r>
          </w:p>
        </w:tc>
        <w:tc>
          <w:tcPr>
            <w:tcW w:w="1158" w:type="dxa"/>
            <w:tcBorders>
              <w:top w:val="nil"/>
              <w:left w:val="nil"/>
              <w:bottom w:val="nil"/>
              <w:right w:val="nil"/>
            </w:tcBorders>
            <w:shd w:val="clear" w:color="000000" w:fill="BFBFBF"/>
            <w:vAlign w:val="center"/>
            <w:hideMark/>
          </w:tcPr>
          <w:p w14:paraId="400A805A" w14:textId="77777777" w:rsidR="007C36C7" w:rsidRPr="00712163" w:rsidRDefault="007C36C7" w:rsidP="00712163">
            <w:pPr>
              <w:jc w:val="right"/>
              <w:rPr>
                <w:rFonts w:cs="Arial"/>
                <w:b/>
                <w:bCs/>
                <w:color w:val="000000"/>
                <w:sz w:val="18"/>
                <w:szCs w:val="18"/>
              </w:rPr>
            </w:pPr>
            <w:r w:rsidRPr="00712163">
              <w:rPr>
                <w:rFonts w:cs="Arial"/>
                <w:b/>
                <w:bCs/>
                <w:color w:val="000000"/>
                <w:sz w:val="18"/>
                <w:szCs w:val="18"/>
              </w:rPr>
              <w:t>2024</w:t>
            </w:r>
          </w:p>
        </w:tc>
        <w:tc>
          <w:tcPr>
            <w:tcW w:w="1158" w:type="dxa"/>
            <w:tcBorders>
              <w:top w:val="nil"/>
              <w:left w:val="nil"/>
              <w:bottom w:val="nil"/>
              <w:right w:val="nil"/>
            </w:tcBorders>
            <w:shd w:val="clear" w:color="000000" w:fill="BFBFBF"/>
            <w:vAlign w:val="center"/>
            <w:hideMark/>
          </w:tcPr>
          <w:p w14:paraId="6DEACAD8" w14:textId="77777777" w:rsidR="007C36C7" w:rsidRPr="00712163" w:rsidRDefault="007C36C7" w:rsidP="00712163">
            <w:pPr>
              <w:jc w:val="right"/>
              <w:rPr>
                <w:rFonts w:cs="Arial"/>
                <w:b/>
                <w:bCs/>
                <w:color w:val="000000"/>
                <w:sz w:val="18"/>
                <w:szCs w:val="18"/>
              </w:rPr>
            </w:pPr>
            <w:r w:rsidRPr="00712163">
              <w:rPr>
                <w:rFonts w:cs="Arial"/>
                <w:b/>
                <w:bCs/>
                <w:color w:val="000000"/>
                <w:sz w:val="18"/>
                <w:szCs w:val="18"/>
              </w:rPr>
              <w:t>2023</w:t>
            </w:r>
          </w:p>
        </w:tc>
        <w:tc>
          <w:tcPr>
            <w:tcW w:w="1158" w:type="dxa"/>
            <w:tcBorders>
              <w:top w:val="nil"/>
              <w:left w:val="nil"/>
              <w:bottom w:val="nil"/>
              <w:right w:val="nil"/>
            </w:tcBorders>
            <w:shd w:val="clear" w:color="000000" w:fill="BFBFBF"/>
            <w:vAlign w:val="center"/>
            <w:hideMark/>
          </w:tcPr>
          <w:p w14:paraId="6374AB9D" w14:textId="77777777" w:rsidR="007C36C7" w:rsidRPr="00712163" w:rsidRDefault="007C36C7" w:rsidP="00712163">
            <w:pPr>
              <w:jc w:val="right"/>
              <w:rPr>
                <w:rFonts w:cs="Arial"/>
                <w:b/>
                <w:bCs/>
                <w:color w:val="000000"/>
                <w:sz w:val="18"/>
                <w:szCs w:val="18"/>
              </w:rPr>
            </w:pPr>
            <w:r w:rsidRPr="00712163">
              <w:rPr>
                <w:rFonts w:cs="Arial"/>
                <w:b/>
                <w:bCs/>
                <w:color w:val="000000"/>
                <w:sz w:val="18"/>
                <w:szCs w:val="18"/>
              </w:rPr>
              <w:t>2024</w:t>
            </w:r>
          </w:p>
        </w:tc>
        <w:tc>
          <w:tcPr>
            <w:tcW w:w="1158" w:type="dxa"/>
            <w:tcBorders>
              <w:top w:val="nil"/>
              <w:left w:val="nil"/>
              <w:bottom w:val="nil"/>
              <w:right w:val="single" w:sz="4" w:space="0" w:color="auto"/>
            </w:tcBorders>
            <w:shd w:val="clear" w:color="000000" w:fill="BFBFBF"/>
            <w:vAlign w:val="center"/>
            <w:hideMark/>
          </w:tcPr>
          <w:p w14:paraId="0DE89CA6" w14:textId="77777777" w:rsidR="007C36C7" w:rsidRPr="00712163" w:rsidRDefault="007C36C7" w:rsidP="00712163">
            <w:pPr>
              <w:jc w:val="right"/>
              <w:rPr>
                <w:rFonts w:cs="Arial"/>
                <w:b/>
                <w:bCs/>
                <w:color w:val="000000"/>
                <w:sz w:val="18"/>
                <w:szCs w:val="18"/>
              </w:rPr>
            </w:pPr>
            <w:r w:rsidRPr="00712163">
              <w:rPr>
                <w:rFonts w:cs="Arial"/>
                <w:b/>
                <w:bCs/>
                <w:color w:val="000000"/>
                <w:sz w:val="18"/>
                <w:szCs w:val="18"/>
              </w:rPr>
              <w:t>2023</w:t>
            </w:r>
          </w:p>
        </w:tc>
      </w:tr>
      <w:tr w:rsidR="007C36C7" w:rsidRPr="00712163" w14:paraId="24FC2D41" w14:textId="77777777" w:rsidTr="00712163">
        <w:trPr>
          <w:trHeight w:val="300"/>
        </w:trPr>
        <w:tc>
          <w:tcPr>
            <w:tcW w:w="4148" w:type="dxa"/>
            <w:vMerge/>
            <w:tcBorders>
              <w:top w:val="nil"/>
              <w:left w:val="single" w:sz="4" w:space="0" w:color="auto"/>
              <w:bottom w:val="single" w:sz="4" w:space="0" w:color="000000"/>
              <w:right w:val="nil"/>
            </w:tcBorders>
            <w:vAlign w:val="center"/>
            <w:hideMark/>
          </w:tcPr>
          <w:p w14:paraId="198829C4" w14:textId="77777777" w:rsidR="007C36C7" w:rsidRPr="00712163" w:rsidRDefault="007C36C7" w:rsidP="00712163">
            <w:pPr>
              <w:rPr>
                <w:rFonts w:cs="Arial"/>
                <w:color w:val="000000"/>
                <w:sz w:val="18"/>
                <w:szCs w:val="18"/>
              </w:rPr>
            </w:pPr>
          </w:p>
        </w:tc>
        <w:tc>
          <w:tcPr>
            <w:tcW w:w="1158" w:type="dxa"/>
            <w:tcBorders>
              <w:top w:val="nil"/>
              <w:left w:val="nil"/>
              <w:bottom w:val="single" w:sz="4" w:space="0" w:color="auto"/>
              <w:right w:val="nil"/>
            </w:tcBorders>
            <w:shd w:val="clear" w:color="000000" w:fill="BFBFBF"/>
            <w:vAlign w:val="center"/>
            <w:hideMark/>
          </w:tcPr>
          <w:p w14:paraId="17B708D7" w14:textId="77777777" w:rsidR="007C36C7" w:rsidRPr="00712163" w:rsidRDefault="007C36C7" w:rsidP="00712163">
            <w:pPr>
              <w:jc w:val="right"/>
              <w:rPr>
                <w:rFonts w:cs="Arial"/>
                <w:b/>
                <w:bCs/>
                <w:color w:val="000000"/>
                <w:sz w:val="18"/>
                <w:szCs w:val="18"/>
              </w:rPr>
            </w:pPr>
            <w:r w:rsidRPr="00712163">
              <w:rPr>
                <w:rFonts w:cs="Arial"/>
                <w:b/>
                <w:bCs/>
                <w:color w:val="000000"/>
                <w:sz w:val="18"/>
                <w:szCs w:val="18"/>
              </w:rPr>
              <w:t>$’000</w:t>
            </w:r>
          </w:p>
        </w:tc>
        <w:tc>
          <w:tcPr>
            <w:tcW w:w="1158" w:type="dxa"/>
            <w:tcBorders>
              <w:top w:val="nil"/>
              <w:left w:val="nil"/>
              <w:bottom w:val="single" w:sz="4" w:space="0" w:color="auto"/>
              <w:right w:val="nil"/>
            </w:tcBorders>
            <w:shd w:val="clear" w:color="000000" w:fill="BFBFBF"/>
            <w:vAlign w:val="center"/>
            <w:hideMark/>
          </w:tcPr>
          <w:p w14:paraId="63DAE244" w14:textId="77777777" w:rsidR="007C36C7" w:rsidRPr="00712163" w:rsidRDefault="007C36C7" w:rsidP="00712163">
            <w:pPr>
              <w:jc w:val="right"/>
              <w:rPr>
                <w:rFonts w:cs="Arial"/>
                <w:b/>
                <w:bCs/>
                <w:color w:val="000000"/>
                <w:sz w:val="18"/>
                <w:szCs w:val="18"/>
              </w:rPr>
            </w:pPr>
            <w:r w:rsidRPr="00712163">
              <w:rPr>
                <w:rFonts w:cs="Arial"/>
                <w:b/>
                <w:bCs/>
                <w:color w:val="000000"/>
                <w:sz w:val="18"/>
                <w:szCs w:val="18"/>
              </w:rPr>
              <w:t>$’000</w:t>
            </w:r>
          </w:p>
        </w:tc>
        <w:tc>
          <w:tcPr>
            <w:tcW w:w="1158" w:type="dxa"/>
            <w:tcBorders>
              <w:top w:val="nil"/>
              <w:left w:val="nil"/>
              <w:bottom w:val="single" w:sz="4" w:space="0" w:color="auto"/>
              <w:right w:val="nil"/>
            </w:tcBorders>
            <w:shd w:val="clear" w:color="000000" w:fill="BFBFBF"/>
            <w:vAlign w:val="center"/>
            <w:hideMark/>
          </w:tcPr>
          <w:p w14:paraId="5F273374" w14:textId="77777777" w:rsidR="007C36C7" w:rsidRPr="00712163" w:rsidRDefault="007C36C7" w:rsidP="00712163">
            <w:pPr>
              <w:jc w:val="right"/>
              <w:rPr>
                <w:rFonts w:cs="Arial"/>
                <w:b/>
                <w:bCs/>
                <w:color w:val="000000"/>
                <w:sz w:val="18"/>
                <w:szCs w:val="18"/>
              </w:rPr>
            </w:pPr>
            <w:r w:rsidRPr="00712163">
              <w:rPr>
                <w:rFonts w:cs="Arial"/>
                <w:b/>
                <w:bCs/>
                <w:color w:val="000000"/>
                <w:sz w:val="18"/>
                <w:szCs w:val="18"/>
              </w:rPr>
              <w:t>$’000</w:t>
            </w:r>
          </w:p>
        </w:tc>
        <w:tc>
          <w:tcPr>
            <w:tcW w:w="1158" w:type="dxa"/>
            <w:tcBorders>
              <w:top w:val="nil"/>
              <w:left w:val="nil"/>
              <w:bottom w:val="single" w:sz="4" w:space="0" w:color="auto"/>
              <w:right w:val="single" w:sz="4" w:space="0" w:color="auto"/>
            </w:tcBorders>
            <w:shd w:val="clear" w:color="000000" w:fill="BFBFBF"/>
            <w:vAlign w:val="center"/>
            <w:hideMark/>
          </w:tcPr>
          <w:p w14:paraId="7DEDC06E" w14:textId="77777777" w:rsidR="007C36C7" w:rsidRPr="00712163" w:rsidRDefault="007C36C7" w:rsidP="00712163">
            <w:pPr>
              <w:jc w:val="right"/>
              <w:rPr>
                <w:rFonts w:cs="Arial"/>
                <w:b/>
                <w:bCs/>
                <w:color w:val="000000"/>
                <w:sz w:val="18"/>
                <w:szCs w:val="18"/>
              </w:rPr>
            </w:pPr>
            <w:r w:rsidRPr="00712163">
              <w:rPr>
                <w:rFonts w:cs="Arial"/>
                <w:b/>
                <w:bCs/>
                <w:color w:val="000000"/>
                <w:sz w:val="18"/>
                <w:szCs w:val="18"/>
              </w:rPr>
              <w:t>$’000</w:t>
            </w:r>
          </w:p>
        </w:tc>
      </w:tr>
      <w:tr w:rsidR="007C36C7" w:rsidRPr="00712163" w14:paraId="4CA04A04" w14:textId="77777777" w:rsidTr="00712163">
        <w:trPr>
          <w:trHeight w:val="300"/>
        </w:trPr>
        <w:tc>
          <w:tcPr>
            <w:tcW w:w="4148" w:type="dxa"/>
            <w:tcBorders>
              <w:top w:val="nil"/>
              <w:left w:val="single" w:sz="4" w:space="0" w:color="auto"/>
              <w:bottom w:val="nil"/>
              <w:right w:val="nil"/>
            </w:tcBorders>
            <w:shd w:val="clear" w:color="auto" w:fill="auto"/>
            <w:noWrap/>
            <w:vAlign w:val="bottom"/>
            <w:hideMark/>
          </w:tcPr>
          <w:p w14:paraId="7960E2AA" w14:textId="77777777" w:rsidR="007C36C7" w:rsidRPr="00712163" w:rsidRDefault="007C36C7" w:rsidP="00D921A7">
            <w:pPr>
              <w:rPr>
                <w:rFonts w:cs="Arial"/>
                <w:color w:val="000000"/>
                <w:sz w:val="18"/>
                <w:szCs w:val="18"/>
              </w:rPr>
            </w:pPr>
            <w:r w:rsidRPr="00712163">
              <w:rPr>
                <w:rFonts w:cs="Arial"/>
                <w:color w:val="000000"/>
                <w:sz w:val="18"/>
                <w:szCs w:val="18"/>
              </w:rPr>
              <w:t>Operating surplus before income tax</w:t>
            </w:r>
          </w:p>
        </w:tc>
        <w:tc>
          <w:tcPr>
            <w:tcW w:w="1158" w:type="dxa"/>
            <w:tcBorders>
              <w:top w:val="nil"/>
              <w:left w:val="nil"/>
              <w:bottom w:val="nil"/>
              <w:right w:val="nil"/>
            </w:tcBorders>
            <w:shd w:val="clear" w:color="000000" w:fill="F2F2F2"/>
            <w:noWrap/>
            <w:vAlign w:val="bottom"/>
            <w:hideMark/>
          </w:tcPr>
          <w:p w14:paraId="14E47B9D" w14:textId="77777777" w:rsidR="007C36C7" w:rsidRPr="00712163" w:rsidRDefault="007C36C7" w:rsidP="00D921A7">
            <w:pPr>
              <w:jc w:val="right"/>
              <w:rPr>
                <w:rFonts w:cs="Arial"/>
                <w:color w:val="000000"/>
                <w:sz w:val="18"/>
                <w:szCs w:val="18"/>
              </w:rPr>
            </w:pPr>
            <w:r w:rsidRPr="00712163">
              <w:rPr>
                <w:rFonts w:cs="Arial"/>
                <w:color w:val="000000"/>
                <w:sz w:val="18"/>
                <w:szCs w:val="18"/>
              </w:rPr>
              <w:t>32,998</w:t>
            </w:r>
          </w:p>
        </w:tc>
        <w:tc>
          <w:tcPr>
            <w:tcW w:w="1158" w:type="dxa"/>
            <w:tcBorders>
              <w:top w:val="nil"/>
              <w:left w:val="nil"/>
              <w:bottom w:val="nil"/>
              <w:right w:val="nil"/>
            </w:tcBorders>
            <w:shd w:val="clear" w:color="auto" w:fill="auto"/>
            <w:noWrap/>
            <w:vAlign w:val="bottom"/>
            <w:hideMark/>
          </w:tcPr>
          <w:p w14:paraId="1C66E039" w14:textId="77777777" w:rsidR="007C36C7" w:rsidRPr="00712163" w:rsidRDefault="007C36C7" w:rsidP="00D921A7">
            <w:pPr>
              <w:jc w:val="right"/>
              <w:rPr>
                <w:rFonts w:cs="Arial"/>
                <w:color w:val="000000"/>
                <w:sz w:val="18"/>
                <w:szCs w:val="18"/>
              </w:rPr>
            </w:pPr>
            <w:r>
              <w:rPr>
                <w:rFonts w:cs="Arial"/>
                <w:color w:val="000000"/>
                <w:sz w:val="18"/>
                <w:szCs w:val="18"/>
              </w:rPr>
              <w:t>13,094</w:t>
            </w:r>
          </w:p>
        </w:tc>
        <w:tc>
          <w:tcPr>
            <w:tcW w:w="1158" w:type="dxa"/>
            <w:tcBorders>
              <w:top w:val="nil"/>
              <w:left w:val="nil"/>
              <w:bottom w:val="nil"/>
              <w:right w:val="nil"/>
            </w:tcBorders>
            <w:shd w:val="clear" w:color="000000" w:fill="F2F2F2"/>
            <w:noWrap/>
            <w:vAlign w:val="bottom"/>
            <w:hideMark/>
          </w:tcPr>
          <w:p w14:paraId="31B4A84D" w14:textId="77777777" w:rsidR="007C36C7" w:rsidRPr="00712163" w:rsidRDefault="007C36C7" w:rsidP="00D921A7">
            <w:pPr>
              <w:jc w:val="right"/>
              <w:rPr>
                <w:rFonts w:cs="Arial"/>
                <w:color w:val="000000"/>
                <w:sz w:val="18"/>
                <w:szCs w:val="18"/>
              </w:rPr>
            </w:pPr>
            <w:r w:rsidRPr="00712163">
              <w:rPr>
                <w:rFonts w:cs="Arial"/>
                <w:color w:val="000000"/>
                <w:sz w:val="18"/>
                <w:szCs w:val="18"/>
              </w:rPr>
              <w:t>-</w:t>
            </w:r>
          </w:p>
        </w:tc>
        <w:tc>
          <w:tcPr>
            <w:tcW w:w="1158" w:type="dxa"/>
            <w:tcBorders>
              <w:top w:val="nil"/>
              <w:left w:val="nil"/>
              <w:bottom w:val="nil"/>
              <w:right w:val="single" w:sz="4" w:space="0" w:color="auto"/>
            </w:tcBorders>
            <w:shd w:val="clear" w:color="auto" w:fill="auto"/>
            <w:noWrap/>
            <w:vAlign w:val="bottom"/>
            <w:hideMark/>
          </w:tcPr>
          <w:p w14:paraId="7AA95149" w14:textId="77777777" w:rsidR="007C36C7" w:rsidRPr="00712163" w:rsidRDefault="007C36C7" w:rsidP="00D921A7">
            <w:pPr>
              <w:jc w:val="right"/>
              <w:rPr>
                <w:rFonts w:cs="Arial"/>
                <w:color w:val="000000"/>
                <w:sz w:val="18"/>
                <w:szCs w:val="18"/>
              </w:rPr>
            </w:pPr>
            <w:r w:rsidRPr="00712163">
              <w:rPr>
                <w:rFonts w:cs="Arial"/>
                <w:color w:val="000000"/>
                <w:sz w:val="18"/>
                <w:szCs w:val="18"/>
              </w:rPr>
              <w:t>-</w:t>
            </w:r>
          </w:p>
        </w:tc>
      </w:tr>
      <w:tr w:rsidR="007C36C7" w:rsidRPr="00712163" w14:paraId="1E6E16B1" w14:textId="77777777" w:rsidTr="00712163">
        <w:trPr>
          <w:trHeight w:val="300"/>
        </w:trPr>
        <w:tc>
          <w:tcPr>
            <w:tcW w:w="4148" w:type="dxa"/>
            <w:tcBorders>
              <w:top w:val="nil"/>
              <w:left w:val="single" w:sz="4" w:space="0" w:color="auto"/>
              <w:bottom w:val="nil"/>
              <w:right w:val="nil"/>
            </w:tcBorders>
            <w:shd w:val="clear" w:color="auto" w:fill="auto"/>
            <w:noWrap/>
            <w:vAlign w:val="bottom"/>
            <w:hideMark/>
          </w:tcPr>
          <w:p w14:paraId="3C4455E4" w14:textId="77777777" w:rsidR="007C36C7" w:rsidRPr="00712163" w:rsidRDefault="007C36C7" w:rsidP="00D921A7">
            <w:pPr>
              <w:rPr>
                <w:rFonts w:cs="Arial"/>
                <w:color w:val="000000"/>
                <w:sz w:val="18"/>
                <w:szCs w:val="18"/>
              </w:rPr>
            </w:pPr>
            <w:r w:rsidRPr="00712163">
              <w:rPr>
                <w:rFonts w:cs="Arial"/>
                <w:color w:val="000000"/>
                <w:sz w:val="18"/>
                <w:szCs w:val="18"/>
              </w:rPr>
              <w:t> </w:t>
            </w:r>
          </w:p>
        </w:tc>
        <w:tc>
          <w:tcPr>
            <w:tcW w:w="1158" w:type="dxa"/>
            <w:tcBorders>
              <w:top w:val="nil"/>
              <w:left w:val="nil"/>
              <w:bottom w:val="nil"/>
              <w:right w:val="nil"/>
            </w:tcBorders>
            <w:shd w:val="clear" w:color="000000" w:fill="F2F2F2"/>
            <w:noWrap/>
            <w:vAlign w:val="bottom"/>
            <w:hideMark/>
          </w:tcPr>
          <w:p w14:paraId="249FEEE3" w14:textId="77777777" w:rsidR="007C36C7" w:rsidRPr="00712163" w:rsidRDefault="007C36C7" w:rsidP="00D921A7">
            <w:pPr>
              <w:rPr>
                <w:rFonts w:cs="Arial"/>
                <w:color w:val="000000"/>
                <w:sz w:val="18"/>
                <w:szCs w:val="18"/>
              </w:rPr>
            </w:pPr>
            <w:r w:rsidRPr="00712163">
              <w:rPr>
                <w:rFonts w:cs="Arial"/>
                <w:color w:val="000000"/>
                <w:sz w:val="18"/>
                <w:szCs w:val="18"/>
              </w:rPr>
              <w:t> </w:t>
            </w:r>
          </w:p>
        </w:tc>
        <w:tc>
          <w:tcPr>
            <w:tcW w:w="1158" w:type="dxa"/>
            <w:tcBorders>
              <w:top w:val="nil"/>
              <w:left w:val="nil"/>
              <w:bottom w:val="nil"/>
              <w:right w:val="nil"/>
            </w:tcBorders>
            <w:shd w:val="clear" w:color="auto" w:fill="auto"/>
            <w:noWrap/>
            <w:vAlign w:val="bottom"/>
            <w:hideMark/>
          </w:tcPr>
          <w:p w14:paraId="269C32E3" w14:textId="77777777" w:rsidR="007C36C7" w:rsidRPr="00712163" w:rsidRDefault="007C36C7" w:rsidP="00D921A7">
            <w:pPr>
              <w:rPr>
                <w:rFonts w:cs="Arial"/>
                <w:color w:val="000000"/>
                <w:sz w:val="18"/>
                <w:szCs w:val="18"/>
              </w:rPr>
            </w:pPr>
          </w:p>
        </w:tc>
        <w:tc>
          <w:tcPr>
            <w:tcW w:w="1158" w:type="dxa"/>
            <w:tcBorders>
              <w:top w:val="nil"/>
              <w:left w:val="nil"/>
              <w:bottom w:val="nil"/>
              <w:right w:val="nil"/>
            </w:tcBorders>
            <w:shd w:val="clear" w:color="000000" w:fill="F2F2F2"/>
            <w:noWrap/>
            <w:vAlign w:val="bottom"/>
            <w:hideMark/>
          </w:tcPr>
          <w:p w14:paraId="5158FFB0" w14:textId="77777777" w:rsidR="007C36C7" w:rsidRPr="00712163" w:rsidRDefault="007C36C7" w:rsidP="00D921A7">
            <w:pPr>
              <w:rPr>
                <w:rFonts w:cs="Arial"/>
                <w:color w:val="000000"/>
                <w:sz w:val="18"/>
                <w:szCs w:val="18"/>
              </w:rPr>
            </w:pPr>
            <w:r w:rsidRPr="00712163">
              <w:rPr>
                <w:rFonts w:cs="Arial"/>
                <w:color w:val="000000"/>
                <w:sz w:val="18"/>
                <w:szCs w:val="18"/>
              </w:rPr>
              <w:t> </w:t>
            </w:r>
          </w:p>
        </w:tc>
        <w:tc>
          <w:tcPr>
            <w:tcW w:w="1158" w:type="dxa"/>
            <w:tcBorders>
              <w:top w:val="nil"/>
              <w:left w:val="nil"/>
              <w:bottom w:val="nil"/>
              <w:right w:val="single" w:sz="4" w:space="0" w:color="auto"/>
            </w:tcBorders>
            <w:shd w:val="clear" w:color="auto" w:fill="auto"/>
            <w:noWrap/>
            <w:vAlign w:val="bottom"/>
            <w:hideMark/>
          </w:tcPr>
          <w:p w14:paraId="5E55D8E1" w14:textId="77777777" w:rsidR="007C36C7" w:rsidRPr="00712163" w:rsidRDefault="007C36C7" w:rsidP="00D921A7">
            <w:pPr>
              <w:rPr>
                <w:rFonts w:cs="Arial"/>
                <w:color w:val="000000"/>
                <w:sz w:val="18"/>
                <w:szCs w:val="18"/>
              </w:rPr>
            </w:pPr>
            <w:r w:rsidRPr="00712163">
              <w:rPr>
                <w:rFonts w:cs="Arial"/>
                <w:color w:val="000000"/>
                <w:sz w:val="18"/>
                <w:szCs w:val="18"/>
              </w:rPr>
              <w:t> </w:t>
            </w:r>
          </w:p>
        </w:tc>
      </w:tr>
      <w:tr w:rsidR="007C36C7" w:rsidRPr="00712163" w14:paraId="4E42BD7A" w14:textId="77777777" w:rsidTr="00712163">
        <w:trPr>
          <w:trHeight w:val="300"/>
        </w:trPr>
        <w:tc>
          <w:tcPr>
            <w:tcW w:w="4148" w:type="dxa"/>
            <w:tcBorders>
              <w:top w:val="nil"/>
              <w:left w:val="single" w:sz="4" w:space="0" w:color="auto"/>
              <w:bottom w:val="nil"/>
              <w:right w:val="nil"/>
            </w:tcBorders>
            <w:shd w:val="clear" w:color="auto" w:fill="auto"/>
            <w:noWrap/>
            <w:vAlign w:val="bottom"/>
            <w:hideMark/>
          </w:tcPr>
          <w:p w14:paraId="00694DCF" w14:textId="77777777" w:rsidR="007C36C7" w:rsidRPr="00712163" w:rsidRDefault="007C36C7" w:rsidP="00D921A7">
            <w:pPr>
              <w:rPr>
                <w:rFonts w:cs="Arial"/>
                <w:color w:val="000000"/>
                <w:sz w:val="18"/>
                <w:szCs w:val="18"/>
              </w:rPr>
            </w:pPr>
            <w:r w:rsidRPr="00712163">
              <w:rPr>
                <w:rFonts w:cs="Arial"/>
                <w:color w:val="000000"/>
                <w:sz w:val="18"/>
                <w:szCs w:val="18"/>
              </w:rPr>
              <w:t>Tax calculated at a tax rate of 30% (2022: 30%)</w:t>
            </w:r>
          </w:p>
        </w:tc>
        <w:tc>
          <w:tcPr>
            <w:tcW w:w="1158" w:type="dxa"/>
            <w:tcBorders>
              <w:top w:val="nil"/>
              <w:left w:val="nil"/>
              <w:bottom w:val="nil"/>
              <w:right w:val="nil"/>
            </w:tcBorders>
            <w:shd w:val="clear" w:color="000000" w:fill="F2F2F2"/>
            <w:noWrap/>
            <w:vAlign w:val="bottom"/>
            <w:hideMark/>
          </w:tcPr>
          <w:p w14:paraId="62DAB8F1" w14:textId="77777777" w:rsidR="007C36C7" w:rsidRPr="00712163" w:rsidRDefault="007C36C7" w:rsidP="00D921A7">
            <w:pPr>
              <w:jc w:val="right"/>
              <w:rPr>
                <w:rFonts w:cs="Arial"/>
                <w:color w:val="000000"/>
                <w:sz w:val="18"/>
                <w:szCs w:val="18"/>
              </w:rPr>
            </w:pPr>
            <w:r w:rsidRPr="00712163">
              <w:rPr>
                <w:rFonts w:cs="Arial"/>
                <w:color w:val="000000"/>
                <w:sz w:val="18"/>
                <w:szCs w:val="18"/>
              </w:rPr>
              <w:t>9,899</w:t>
            </w:r>
          </w:p>
        </w:tc>
        <w:tc>
          <w:tcPr>
            <w:tcW w:w="1158" w:type="dxa"/>
            <w:tcBorders>
              <w:top w:val="nil"/>
              <w:left w:val="nil"/>
              <w:bottom w:val="nil"/>
              <w:right w:val="nil"/>
            </w:tcBorders>
            <w:shd w:val="clear" w:color="auto" w:fill="auto"/>
            <w:noWrap/>
            <w:vAlign w:val="bottom"/>
            <w:hideMark/>
          </w:tcPr>
          <w:p w14:paraId="7BF5DEF9" w14:textId="77777777" w:rsidR="007C36C7" w:rsidRPr="00712163" w:rsidRDefault="007C36C7" w:rsidP="00D921A7">
            <w:pPr>
              <w:jc w:val="right"/>
              <w:rPr>
                <w:rFonts w:cs="Arial"/>
                <w:color w:val="000000"/>
                <w:sz w:val="18"/>
                <w:szCs w:val="18"/>
              </w:rPr>
            </w:pPr>
            <w:r>
              <w:rPr>
                <w:rFonts w:cs="Arial"/>
                <w:color w:val="000000"/>
                <w:sz w:val="18"/>
                <w:szCs w:val="18"/>
              </w:rPr>
              <w:t>3,928</w:t>
            </w:r>
          </w:p>
        </w:tc>
        <w:tc>
          <w:tcPr>
            <w:tcW w:w="1158" w:type="dxa"/>
            <w:tcBorders>
              <w:top w:val="nil"/>
              <w:left w:val="nil"/>
              <w:bottom w:val="nil"/>
              <w:right w:val="nil"/>
            </w:tcBorders>
            <w:shd w:val="clear" w:color="000000" w:fill="F2F2F2"/>
            <w:noWrap/>
            <w:vAlign w:val="bottom"/>
            <w:hideMark/>
          </w:tcPr>
          <w:p w14:paraId="2277F47D" w14:textId="77777777" w:rsidR="007C36C7" w:rsidRPr="00712163" w:rsidRDefault="007C36C7" w:rsidP="00D921A7">
            <w:pPr>
              <w:jc w:val="right"/>
              <w:rPr>
                <w:rFonts w:cs="Arial"/>
                <w:color w:val="000000"/>
                <w:sz w:val="18"/>
                <w:szCs w:val="18"/>
              </w:rPr>
            </w:pPr>
            <w:r w:rsidRPr="00712163">
              <w:rPr>
                <w:rFonts w:cs="Arial"/>
                <w:color w:val="000000"/>
                <w:sz w:val="18"/>
                <w:szCs w:val="18"/>
              </w:rPr>
              <w:t>-</w:t>
            </w:r>
          </w:p>
        </w:tc>
        <w:tc>
          <w:tcPr>
            <w:tcW w:w="1158" w:type="dxa"/>
            <w:tcBorders>
              <w:top w:val="nil"/>
              <w:left w:val="nil"/>
              <w:bottom w:val="nil"/>
              <w:right w:val="single" w:sz="4" w:space="0" w:color="auto"/>
            </w:tcBorders>
            <w:shd w:val="clear" w:color="auto" w:fill="auto"/>
            <w:noWrap/>
            <w:vAlign w:val="bottom"/>
            <w:hideMark/>
          </w:tcPr>
          <w:p w14:paraId="6EEB26F7" w14:textId="77777777" w:rsidR="007C36C7" w:rsidRPr="00712163" w:rsidRDefault="007C36C7" w:rsidP="00D921A7">
            <w:pPr>
              <w:jc w:val="right"/>
              <w:rPr>
                <w:rFonts w:cs="Arial"/>
                <w:color w:val="000000"/>
                <w:sz w:val="18"/>
                <w:szCs w:val="18"/>
              </w:rPr>
            </w:pPr>
            <w:r w:rsidRPr="00712163">
              <w:rPr>
                <w:rFonts w:cs="Arial"/>
                <w:color w:val="000000"/>
                <w:sz w:val="18"/>
                <w:szCs w:val="18"/>
              </w:rPr>
              <w:t>-</w:t>
            </w:r>
          </w:p>
        </w:tc>
      </w:tr>
      <w:tr w:rsidR="007C36C7" w:rsidRPr="00712163" w14:paraId="765AF4B5" w14:textId="77777777" w:rsidTr="00712163">
        <w:trPr>
          <w:trHeight w:val="300"/>
        </w:trPr>
        <w:tc>
          <w:tcPr>
            <w:tcW w:w="4148" w:type="dxa"/>
            <w:tcBorders>
              <w:top w:val="nil"/>
              <w:left w:val="single" w:sz="4" w:space="0" w:color="auto"/>
              <w:bottom w:val="nil"/>
              <w:right w:val="nil"/>
            </w:tcBorders>
            <w:shd w:val="clear" w:color="auto" w:fill="auto"/>
            <w:noWrap/>
            <w:vAlign w:val="bottom"/>
            <w:hideMark/>
          </w:tcPr>
          <w:p w14:paraId="716BD2F3" w14:textId="77777777" w:rsidR="007C36C7" w:rsidRPr="00712163" w:rsidRDefault="007C36C7" w:rsidP="00D921A7">
            <w:pPr>
              <w:rPr>
                <w:rFonts w:cs="Arial"/>
                <w:color w:val="000000"/>
                <w:sz w:val="18"/>
                <w:szCs w:val="18"/>
              </w:rPr>
            </w:pPr>
            <w:r w:rsidRPr="00712163">
              <w:rPr>
                <w:rFonts w:cs="Arial"/>
                <w:color w:val="000000"/>
                <w:sz w:val="18"/>
                <w:szCs w:val="18"/>
              </w:rPr>
              <w:t> </w:t>
            </w:r>
          </w:p>
        </w:tc>
        <w:tc>
          <w:tcPr>
            <w:tcW w:w="1158" w:type="dxa"/>
            <w:tcBorders>
              <w:top w:val="nil"/>
              <w:left w:val="nil"/>
              <w:bottom w:val="nil"/>
              <w:right w:val="nil"/>
            </w:tcBorders>
            <w:shd w:val="clear" w:color="000000" w:fill="F2F2F2"/>
            <w:noWrap/>
            <w:vAlign w:val="bottom"/>
            <w:hideMark/>
          </w:tcPr>
          <w:p w14:paraId="5088A81E" w14:textId="77777777" w:rsidR="007C36C7" w:rsidRPr="00712163" w:rsidRDefault="007C36C7" w:rsidP="00D921A7">
            <w:pPr>
              <w:rPr>
                <w:rFonts w:cs="Arial"/>
                <w:color w:val="000000"/>
                <w:sz w:val="18"/>
                <w:szCs w:val="18"/>
              </w:rPr>
            </w:pPr>
            <w:r w:rsidRPr="00712163">
              <w:rPr>
                <w:rFonts w:cs="Arial"/>
                <w:color w:val="000000"/>
                <w:sz w:val="18"/>
                <w:szCs w:val="18"/>
              </w:rPr>
              <w:t> </w:t>
            </w:r>
          </w:p>
        </w:tc>
        <w:tc>
          <w:tcPr>
            <w:tcW w:w="1158" w:type="dxa"/>
            <w:tcBorders>
              <w:top w:val="nil"/>
              <w:left w:val="nil"/>
              <w:bottom w:val="nil"/>
              <w:right w:val="nil"/>
            </w:tcBorders>
            <w:shd w:val="clear" w:color="auto" w:fill="auto"/>
            <w:noWrap/>
            <w:vAlign w:val="bottom"/>
            <w:hideMark/>
          </w:tcPr>
          <w:p w14:paraId="25A659D9" w14:textId="77777777" w:rsidR="007C36C7" w:rsidRPr="00712163" w:rsidRDefault="007C36C7" w:rsidP="00D921A7">
            <w:pPr>
              <w:rPr>
                <w:rFonts w:cs="Arial"/>
                <w:color w:val="000000"/>
                <w:sz w:val="18"/>
                <w:szCs w:val="18"/>
              </w:rPr>
            </w:pPr>
          </w:p>
        </w:tc>
        <w:tc>
          <w:tcPr>
            <w:tcW w:w="1158" w:type="dxa"/>
            <w:tcBorders>
              <w:top w:val="nil"/>
              <w:left w:val="nil"/>
              <w:bottom w:val="nil"/>
              <w:right w:val="nil"/>
            </w:tcBorders>
            <w:shd w:val="clear" w:color="000000" w:fill="F2F2F2"/>
            <w:noWrap/>
            <w:vAlign w:val="bottom"/>
            <w:hideMark/>
          </w:tcPr>
          <w:p w14:paraId="79D1903A" w14:textId="77777777" w:rsidR="007C36C7" w:rsidRPr="00712163" w:rsidRDefault="007C36C7" w:rsidP="00D921A7">
            <w:pPr>
              <w:rPr>
                <w:rFonts w:cs="Arial"/>
                <w:color w:val="000000"/>
                <w:sz w:val="18"/>
                <w:szCs w:val="18"/>
              </w:rPr>
            </w:pPr>
            <w:r w:rsidRPr="00712163">
              <w:rPr>
                <w:rFonts w:cs="Arial"/>
                <w:color w:val="000000"/>
                <w:sz w:val="18"/>
                <w:szCs w:val="18"/>
              </w:rPr>
              <w:t> </w:t>
            </w:r>
          </w:p>
        </w:tc>
        <w:tc>
          <w:tcPr>
            <w:tcW w:w="1158" w:type="dxa"/>
            <w:tcBorders>
              <w:top w:val="nil"/>
              <w:left w:val="nil"/>
              <w:bottom w:val="nil"/>
              <w:right w:val="single" w:sz="4" w:space="0" w:color="auto"/>
            </w:tcBorders>
            <w:shd w:val="clear" w:color="auto" w:fill="auto"/>
            <w:noWrap/>
            <w:vAlign w:val="bottom"/>
            <w:hideMark/>
          </w:tcPr>
          <w:p w14:paraId="7796FC53" w14:textId="77777777" w:rsidR="007C36C7" w:rsidRPr="00712163" w:rsidRDefault="007C36C7" w:rsidP="00D921A7">
            <w:pPr>
              <w:rPr>
                <w:rFonts w:cs="Arial"/>
                <w:color w:val="000000"/>
                <w:sz w:val="18"/>
                <w:szCs w:val="18"/>
              </w:rPr>
            </w:pPr>
            <w:r w:rsidRPr="00712163">
              <w:rPr>
                <w:rFonts w:cs="Arial"/>
                <w:color w:val="000000"/>
                <w:sz w:val="18"/>
                <w:szCs w:val="18"/>
              </w:rPr>
              <w:t> </w:t>
            </w:r>
          </w:p>
        </w:tc>
      </w:tr>
      <w:tr w:rsidR="007C36C7" w:rsidRPr="00712163" w14:paraId="0BC927A8" w14:textId="77777777" w:rsidTr="00712163">
        <w:trPr>
          <w:trHeight w:val="300"/>
        </w:trPr>
        <w:tc>
          <w:tcPr>
            <w:tcW w:w="4148" w:type="dxa"/>
            <w:tcBorders>
              <w:top w:val="nil"/>
              <w:left w:val="single" w:sz="4" w:space="0" w:color="auto"/>
              <w:bottom w:val="nil"/>
              <w:right w:val="nil"/>
            </w:tcBorders>
            <w:shd w:val="clear" w:color="auto" w:fill="auto"/>
            <w:noWrap/>
            <w:vAlign w:val="bottom"/>
            <w:hideMark/>
          </w:tcPr>
          <w:p w14:paraId="1A6ACE00" w14:textId="77777777" w:rsidR="007C36C7" w:rsidRPr="00712163" w:rsidRDefault="007C36C7" w:rsidP="00D921A7">
            <w:pPr>
              <w:rPr>
                <w:rFonts w:cs="Arial"/>
                <w:b/>
                <w:bCs/>
                <w:color w:val="000000"/>
                <w:sz w:val="18"/>
                <w:szCs w:val="18"/>
              </w:rPr>
            </w:pPr>
            <w:r w:rsidRPr="00712163">
              <w:rPr>
                <w:rFonts w:cs="Arial"/>
                <w:b/>
                <w:bCs/>
                <w:color w:val="000000"/>
                <w:sz w:val="18"/>
                <w:szCs w:val="18"/>
              </w:rPr>
              <w:t>Effects of:</w:t>
            </w:r>
          </w:p>
        </w:tc>
        <w:tc>
          <w:tcPr>
            <w:tcW w:w="1158" w:type="dxa"/>
            <w:tcBorders>
              <w:top w:val="nil"/>
              <w:left w:val="nil"/>
              <w:bottom w:val="nil"/>
              <w:right w:val="nil"/>
            </w:tcBorders>
            <w:shd w:val="clear" w:color="000000" w:fill="F2F2F2"/>
            <w:noWrap/>
            <w:vAlign w:val="bottom"/>
            <w:hideMark/>
          </w:tcPr>
          <w:p w14:paraId="0E6D8E6D" w14:textId="77777777" w:rsidR="007C36C7" w:rsidRPr="00712163" w:rsidRDefault="007C36C7" w:rsidP="00D921A7">
            <w:pPr>
              <w:rPr>
                <w:rFonts w:cs="Arial"/>
                <w:color w:val="000000"/>
                <w:sz w:val="18"/>
                <w:szCs w:val="18"/>
              </w:rPr>
            </w:pPr>
            <w:r w:rsidRPr="00712163">
              <w:rPr>
                <w:rFonts w:cs="Arial"/>
                <w:color w:val="000000"/>
                <w:sz w:val="18"/>
                <w:szCs w:val="18"/>
              </w:rPr>
              <w:t> </w:t>
            </w:r>
          </w:p>
        </w:tc>
        <w:tc>
          <w:tcPr>
            <w:tcW w:w="1158" w:type="dxa"/>
            <w:tcBorders>
              <w:top w:val="nil"/>
              <w:left w:val="nil"/>
              <w:bottom w:val="nil"/>
              <w:right w:val="nil"/>
            </w:tcBorders>
            <w:shd w:val="clear" w:color="auto" w:fill="auto"/>
            <w:noWrap/>
            <w:vAlign w:val="bottom"/>
            <w:hideMark/>
          </w:tcPr>
          <w:p w14:paraId="1BFD9676" w14:textId="77777777" w:rsidR="007C36C7" w:rsidRPr="00712163" w:rsidRDefault="007C36C7" w:rsidP="00D921A7">
            <w:pPr>
              <w:rPr>
                <w:rFonts w:cs="Arial"/>
                <w:color w:val="000000"/>
                <w:sz w:val="18"/>
                <w:szCs w:val="18"/>
              </w:rPr>
            </w:pPr>
          </w:p>
        </w:tc>
        <w:tc>
          <w:tcPr>
            <w:tcW w:w="1158" w:type="dxa"/>
            <w:tcBorders>
              <w:top w:val="nil"/>
              <w:left w:val="nil"/>
              <w:bottom w:val="nil"/>
              <w:right w:val="nil"/>
            </w:tcBorders>
            <w:shd w:val="clear" w:color="000000" w:fill="F2F2F2"/>
            <w:noWrap/>
            <w:vAlign w:val="bottom"/>
            <w:hideMark/>
          </w:tcPr>
          <w:p w14:paraId="6A81DC72" w14:textId="77777777" w:rsidR="007C36C7" w:rsidRPr="00712163" w:rsidRDefault="007C36C7" w:rsidP="00D921A7">
            <w:pPr>
              <w:rPr>
                <w:rFonts w:cs="Arial"/>
                <w:color w:val="000000"/>
                <w:sz w:val="18"/>
                <w:szCs w:val="18"/>
              </w:rPr>
            </w:pPr>
            <w:r w:rsidRPr="00712163">
              <w:rPr>
                <w:rFonts w:cs="Arial"/>
                <w:color w:val="000000"/>
                <w:sz w:val="18"/>
                <w:szCs w:val="18"/>
              </w:rPr>
              <w:t> </w:t>
            </w:r>
          </w:p>
        </w:tc>
        <w:tc>
          <w:tcPr>
            <w:tcW w:w="1158" w:type="dxa"/>
            <w:tcBorders>
              <w:top w:val="nil"/>
              <w:left w:val="nil"/>
              <w:bottom w:val="nil"/>
              <w:right w:val="single" w:sz="4" w:space="0" w:color="auto"/>
            </w:tcBorders>
            <w:shd w:val="clear" w:color="auto" w:fill="auto"/>
            <w:noWrap/>
            <w:vAlign w:val="bottom"/>
            <w:hideMark/>
          </w:tcPr>
          <w:p w14:paraId="12F2E85E" w14:textId="77777777" w:rsidR="007C36C7" w:rsidRPr="00712163" w:rsidRDefault="007C36C7" w:rsidP="00D921A7">
            <w:pPr>
              <w:rPr>
                <w:rFonts w:cs="Arial"/>
                <w:color w:val="000000"/>
                <w:sz w:val="18"/>
                <w:szCs w:val="18"/>
              </w:rPr>
            </w:pPr>
            <w:r w:rsidRPr="00712163">
              <w:rPr>
                <w:rFonts w:cs="Arial"/>
                <w:color w:val="000000"/>
                <w:sz w:val="18"/>
                <w:szCs w:val="18"/>
              </w:rPr>
              <w:t> </w:t>
            </w:r>
          </w:p>
        </w:tc>
      </w:tr>
      <w:tr w:rsidR="007C36C7" w:rsidRPr="00712163" w14:paraId="0F4C21F0" w14:textId="77777777" w:rsidTr="00712163">
        <w:trPr>
          <w:trHeight w:val="300"/>
        </w:trPr>
        <w:tc>
          <w:tcPr>
            <w:tcW w:w="4148" w:type="dxa"/>
            <w:tcBorders>
              <w:top w:val="nil"/>
              <w:left w:val="single" w:sz="4" w:space="0" w:color="auto"/>
              <w:bottom w:val="nil"/>
              <w:right w:val="nil"/>
            </w:tcBorders>
            <w:shd w:val="clear" w:color="auto" w:fill="auto"/>
            <w:noWrap/>
            <w:vAlign w:val="bottom"/>
            <w:hideMark/>
          </w:tcPr>
          <w:p w14:paraId="3F0312C7" w14:textId="77777777" w:rsidR="007C36C7" w:rsidRPr="00712163" w:rsidRDefault="007C36C7" w:rsidP="00D921A7">
            <w:pPr>
              <w:rPr>
                <w:rFonts w:cs="Arial"/>
                <w:color w:val="000000"/>
                <w:sz w:val="18"/>
                <w:szCs w:val="18"/>
              </w:rPr>
            </w:pPr>
            <w:r w:rsidRPr="00712163">
              <w:rPr>
                <w:rFonts w:cs="Arial"/>
                <w:color w:val="000000"/>
                <w:sz w:val="18"/>
                <w:szCs w:val="18"/>
              </w:rPr>
              <w:t>Income not subject to tax</w:t>
            </w:r>
          </w:p>
        </w:tc>
        <w:tc>
          <w:tcPr>
            <w:tcW w:w="1158" w:type="dxa"/>
            <w:tcBorders>
              <w:top w:val="nil"/>
              <w:left w:val="nil"/>
              <w:bottom w:val="nil"/>
              <w:right w:val="nil"/>
            </w:tcBorders>
            <w:shd w:val="clear" w:color="000000" w:fill="F2F2F2"/>
            <w:noWrap/>
            <w:vAlign w:val="bottom"/>
            <w:hideMark/>
          </w:tcPr>
          <w:p w14:paraId="73F41F5A" w14:textId="77777777" w:rsidR="007C36C7" w:rsidRPr="00712163" w:rsidRDefault="007C36C7" w:rsidP="00D921A7">
            <w:pPr>
              <w:jc w:val="right"/>
              <w:rPr>
                <w:rFonts w:cs="Arial"/>
                <w:color w:val="000000"/>
                <w:sz w:val="18"/>
                <w:szCs w:val="18"/>
              </w:rPr>
            </w:pPr>
            <w:r w:rsidRPr="00712163">
              <w:rPr>
                <w:rFonts w:cs="Arial"/>
                <w:color w:val="000000"/>
                <w:sz w:val="18"/>
                <w:szCs w:val="18"/>
              </w:rPr>
              <w:t>(1,517)</w:t>
            </w:r>
          </w:p>
        </w:tc>
        <w:tc>
          <w:tcPr>
            <w:tcW w:w="1158" w:type="dxa"/>
            <w:tcBorders>
              <w:top w:val="nil"/>
              <w:left w:val="nil"/>
              <w:bottom w:val="nil"/>
              <w:right w:val="nil"/>
            </w:tcBorders>
            <w:shd w:val="clear" w:color="auto" w:fill="auto"/>
            <w:noWrap/>
            <w:vAlign w:val="bottom"/>
            <w:hideMark/>
          </w:tcPr>
          <w:p w14:paraId="7763AF56" w14:textId="77777777" w:rsidR="007C36C7" w:rsidRPr="00712163" w:rsidRDefault="007C36C7" w:rsidP="00D921A7">
            <w:pPr>
              <w:jc w:val="right"/>
              <w:rPr>
                <w:rFonts w:cs="Arial"/>
                <w:color w:val="000000"/>
                <w:sz w:val="18"/>
                <w:szCs w:val="18"/>
              </w:rPr>
            </w:pPr>
            <w:r>
              <w:rPr>
                <w:rFonts w:cs="Arial"/>
                <w:color w:val="000000"/>
                <w:sz w:val="18"/>
                <w:szCs w:val="18"/>
              </w:rPr>
              <w:t>(187)</w:t>
            </w:r>
          </w:p>
        </w:tc>
        <w:tc>
          <w:tcPr>
            <w:tcW w:w="1158" w:type="dxa"/>
            <w:tcBorders>
              <w:top w:val="nil"/>
              <w:left w:val="nil"/>
              <w:bottom w:val="nil"/>
              <w:right w:val="nil"/>
            </w:tcBorders>
            <w:shd w:val="clear" w:color="000000" w:fill="F2F2F2"/>
            <w:noWrap/>
            <w:vAlign w:val="bottom"/>
            <w:hideMark/>
          </w:tcPr>
          <w:p w14:paraId="464A68F5" w14:textId="77777777" w:rsidR="007C36C7" w:rsidRPr="00712163" w:rsidRDefault="007C36C7" w:rsidP="00D921A7">
            <w:pPr>
              <w:jc w:val="right"/>
              <w:rPr>
                <w:rFonts w:cs="Arial"/>
                <w:color w:val="000000"/>
                <w:sz w:val="18"/>
                <w:szCs w:val="18"/>
              </w:rPr>
            </w:pPr>
            <w:r w:rsidRPr="00712163">
              <w:rPr>
                <w:rFonts w:cs="Arial"/>
                <w:color w:val="000000"/>
                <w:sz w:val="18"/>
                <w:szCs w:val="18"/>
              </w:rPr>
              <w:t>-</w:t>
            </w:r>
          </w:p>
        </w:tc>
        <w:tc>
          <w:tcPr>
            <w:tcW w:w="1158" w:type="dxa"/>
            <w:tcBorders>
              <w:top w:val="nil"/>
              <w:left w:val="nil"/>
              <w:bottom w:val="nil"/>
              <w:right w:val="single" w:sz="4" w:space="0" w:color="auto"/>
            </w:tcBorders>
            <w:shd w:val="clear" w:color="auto" w:fill="auto"/>
            <w:noWrap/>
            <w:vAlign w:val="bottom"/>
            <w:hideMark/>
          </w:tcPr>
          <w:p w14:paraId="2FA95C71" w14:textId="77777777" w:rsidR="007C36C7" w:rsidRPr="00712163" w:rsidRDefault="007C36C7" w:rsidP="00D921A7">
            <w:pPr>
              <w:jc w:val="right"/>
              <w:rPr>
                <w:rFonts w:cs="Arial"/>
                <w:color w:val="000000"/>
                <w:sz w:val="18"/>
                <w:szCs w:val="18"/>
              </w:rPr>
            </w:pPr>
            <w:r w:rsidRPr="00712163">
              <w:rPr>
                <w:rFonts w:cs="Arial"/>
                <w:color w:val="000000"/>
                <w:sz w:val="18"/>
                <w:szCs w:val="18"/>
              </w:rPr>
              <w:t>-</w:t>
            </w:r>
          </w:p>
        </w:tc>
      </w:tr>
      <w:tr w:rsidR="007C36C7" w:rsidRPr="00712163" w14:paraId="1C2F8B70" w14:textId="77777777" w:rsidTr="00712163">
        <w:trPr>
          <w:trHeight w:val="300"/>
        </w:trPr>
        <w:tc>
          <w:tcPr>
            <w:tcW w:w="4148" w:type="dxa"/>
            <w:tcBorders>
              <w:top w:val="nil"/>
              <w:left w:val="single" w:sz="4" w:space="0" w:color="auto"/>
              <w:bottom w:val="nil"/>
              <w:right w:val="nil"/>
            </w:tcBorders>
            <w:shd w:val="clear" w:color="auto" w:fill="auto"/>
            <w:noWrap/>
            <w:vAlign w:val="bottom"/>
            <w:hideMark/>
          </w:tcPr>
          <w:p w14:paraId="76BEA137" w14:textId="77777777" w:rsidR="007C36C7" w:rsidRPr="00712163" w:rsidRDefault="007C36C7" w:rsidP="00D921A7">
            <w:pPr>
              <w:rPr>
                <w:rFonts w:cs="Arial"/>
                <w:color w:val="000000"/>
                <w:sz w:val="18"/>
                <w:szCs w:val="18"/>
              </w:rPr>
            </w:pPr>
            <w:r w:rsidRPr="00712163">
              <w:rPr>
                <w:rFonts w:cs="Arial"/>
                <w:color w:val="000000"/>
                <w:sz w:val="18"/>
                <w:szCs w:val="18"/>
              </w:rPr>
              <w:t>Franking and other credits available</w:t>
            </w:r>
          </w:p>
        </w:tc>
        <w:tc>
          <w:tcPr>
            <w:tcW w:w="1158" w:type="dxa"/>
            <w:tcBorders>
              <w:top w:val="nil"/>
              <w:left w:val="nil"/>
              <w:bottom w:val="nil"/>
              <w:right w:val="nil"/>
            </w:tcBorders>
            <w:shd w:val="clear" w:color="000000" w:fill="F2F2F2"/>
            <w:noWrap/>
            <w:vAlign w:val="bottom"/>
            <w:hideMark/>
          </w:tcPr>
          <w:p w14:paraId="0A3BC18E" w14:textId="77777777" w:rsidR="007C36C7" w:rsidRPr="00712163" w:rsidRDefault="007C36C7" w:rsidP="00D921A7">
            <w:pPr>
              <w:jc w:val="right"/>
              <w:rPr>
                <w:rFonts w:cs="Arial"/>
                <w:color w:val="000000"/>
                <w:sz w:val="18"/>
                <w:szCs w:val="18"/>
              </w:rPr>
            </w:pPr>
            <w:r w:rsidRPr="00712163">
              <w:rPr>
                <w:rFonts w:cs="Arial"/>
                <w:color w:val="000000"/>
                <w:sz w:val="18"/>
                <w:szCs w:val="18"/>
              </w:rPr>
              <w:t>(252)</w:t>
            </w:r>
          </w:p>
        </w:tc>
        <w:tc>
          <w:tcPr>
            <w:tcW w:w="1158" w:type="dxa"/>
            <w:tcBorders>
              <w:top w:val="nil"/>
              <w:left w:val="nil"/>
              <w:bottom w:val="nil"/>
              <w:right w:val="nil"/>
            </w:tcBorders>
            <w:shd w:val="clear" w:color="auto" w:fill="auto"/>
            <w:noWrap/>
            <w:vAlign w:val="bottom"/>
            <w:hideMark/>
          </w:tcPr>
          <w:p w14:paraId="317D20C1" w14:textId="77777777" w:rsidR="007C36C7" w:rsidRPr="00712163" w:rsidRDefault="007C36C7" w:rsidP="00D921A7">
            <w:pPr>
              <w:jc w:val="right"/>
              <w:rPr>
                <w:rFonts w:cs="Arial"/>
                <w:color w:val="000000"/>
                <w:sz w:val="18"/>
                <w:szCs w:val="18"/>
              </w:rPr>
            </w:pPr>
            <w:r>
              <w:rPr>
                <w:rFonts w:cs="Arial"/>
                <w:color w:val="000000"/>
                <w:sz w:val="18"/>
                <w:szCs w:val="18"/>
              </w:rPr>
              <w:t>(340)</w:t>
            </w:r>
          </w:p>
        </w:tc>
        <w:tc>
          <w:tcPr>
            <w:tcW w:w="1158" w:type="dxa"/>
            <w:tcBorders>
              <w:top w:val="nil"/>
              <w:left w:val="nil"/>
              <w:bottom w:val="nil"/>
              <w:right w:val="nil"/>
            </w:tcBorders>
            <w:shd w:val="clear" w:color="000000" w:fill="F2F2F2"/>
            <w:noWrap/>
            <w:vAlign w:val="bottom"/>
            <w:hideMark/>
          </w:tcPr>
          <w:p w14:paraId="285E607C" w14:textId="77777777" w:rsidR="007C36C7" w:rsidRPr="00712163" w:rsidRDefault="007C36C7" w:rsidP="00D921A7">
            <w:pPr>
              <w:jc w:val="right"/>
              <w:rPr>
                <w:rFonts w:cs="Arial"/>
                <w:color w:val="000000"/>
                <w:sz w:val="18"/>
                <w:szCs w:val="18"/>
              </w:rPr>
            </w:pPr>
            <w:r w:rsidRPr="00712163">
              <w:rPr>
                <w:rFonts w:cs="Arial"/>
                <w:color w:val="000000"/>
                <w:sz w:val="18"/>
                <w:szCs w:val="18"/>
              </w:rPr>
              <w:t>-</w:t>
            </w:r>
          </w:p>
        </w:tc>
        <w:tc>
          <w:tcPr>
            <w:tcW w:w="1158" w:type="dxa"/>
            <w:tcBorders>
              <w:top w:val="nil"/>
              <w:left w:val="nil"/>
              <w:bottom w:val="nil"/>
              <w:right w:val="single" w:sz="4" w:space="0" w:color="auto"/>
            </w:tcBorders>
            <w:shd w:val="clear" w:color="auto" w:fill="auto"/>
            <w:noWrap/>
            <w:vAlign w:val="bottom"/>
            <w:hideMark/>
          </w:tcPr>
          <w:p w14:paraId="47A83CC1" w14:textId="77777777" w:rsidR="007C36C7" w:rsidRPr="00712163" w:rsidRDefault="007C36C7" w:rsidP="00D921A7">
            <w:pPr>
              <w:jc w:val="right"/>
              <w:rPr>
                <w:rFonts w:cs="Arial"/>
                <w:color w:val="000000"/>
                <w:sz w:val="18"/>
                <w:szCs w:val="18"/>
              </w:rPr>
            </w:pPr>
            <w:r w:rsidRPr="00712163">
              <w:rPr>
                <w:rFonts w:cs="Arial"/>
                <w:color w:val="000000"/>
                <w:sz w:val="18"/>
                <w:szCs w:val="18"/>
              </w:rPr>
              <w:t>-</w:t>
            </w:r>
          </w:p>
        </w:tc>
      </w:tr>
      <w:tr w:rsidR="007C36C7" w:rsidRPr="00712163" w14:paraId="02C53BA4" w14:textId="77777777" w:rsidTr="00712163">
        <w:trPr>
          <w:trHeight w:val="300"/>
        </w:trPr>
        <w:tc>
          <w:tcPr>
            <w:tcW w:w="4148" w:type="dxa"/>
            <w:tcBorders>
              <w:top w:val="single" w:sz="4" w:space="0" w:color="auto"/>
              <w:left w:val="single" w:sz="4" w:space="0" w:color="auto"/>
              <w:bottom w:val="single" w:sz="4" w:space="0" w:color="auto"/>
              <w:right w:val="nil"/>
            </w:tcBorders>
            <w:shd w:val="clear" w:color="000000" w:fill="BFBFBF"/>
            <w:noWrap/>
            <w:vAlign w:val="bottom"/>
            <w:hideMark/>
          </w:tcPr>
          <w:p w14:paraId="6704FA90" w14:textId="77777777" w:rsidR="007C36C7" w:rsidRPr="00712163" w:rsidRDefault="007C36C7" w:rsidP="00D921A7">
            <w:pPr>
              <w:rPr>
                <w:rFonts w:cs="Arial"/>
                <w:b/>
                <w:bCs/>
                <w:color w:val="000000"/>
                <w:sz w:val="18"/>
                <w:szCs w:val="18"/>
              </w:rPr>
            </w:pPr>
            <w:r w:rsidRPr="00712163">
              <w:rPr>
                <w:rFonts w:cs="Arial"/>
                <w:b/>
                <w:bCs/>
                <w:color w:val="000000"/>
                <w:sz w:val="18"/>
                <w:szCs w:val="18"/>
              </w:rPr>
              <w:t> </w:t>
            </w:r>
          </w:p>
        </w:tc>
        <w:tc>
          <w:tcPr>
            <w:tcW w:w="1158" w:type="dxa"/>
            <w:tcBorders>
              <w:top w:val="single" w:sz="4" w:space="0" w:color="auto"/>
              <w:left w:val="nil"/>
              <w:bottom w:val="single" w:sz="4" w:space="0" w:color="auto"/>
              <w:right w:val="nil"/>
            </w:tcBorders>
            <w:shd w:val="clear" w:color="000000" w:fill="BFBFBF"/>
            <w:noWrap/>
            <w:vAlign w:val="bottom"/>
            <w:hideMark/>
          </w:tcPr>
          <w:p w14:paraId="450D4CF7" w14:textId="77777777" w:rsidR="007C36C7" w:rsidRPr="00712163" w:rsidRDefault="007C36C7" w:rsidP="00D921A7">
            <w:pPr>
              <w:jc w:val="right"/>
              <w:rPr>
                <w:rFonts w:cs="Arial"/>
                <w:b/>
                <w:bCs/>
                <w:color w:val="000000"/>
                <w:sz w:val="18"/>
                <w:szCs w:val="18"/>
              </w:rPr>
            </w:pPr>
            <w:r w:rsidRPr="00712163">
              <w:rPr>
                <w:rFonts w:cs="Arial"/>
                <w:b/>
                <w:bCs/>
                <w:color w:val="000000"/>
                <w:sz w:val="18"/>
                <w:szCs w:val="18"/>
              </w:rPr>
              <w:t>8,131</w:t>
            </w:r>
          </w:p>
        </w:tc>
        <w:tc>
          <w:tcPr>
            <w:tcW w:w="1158" w:type="dxa"/>
            <w:tcBorders>
              <w:top w:val="single" w:sz="4" w:space="0" w:color="auto"/>
              <w:left w:val="nil"/>
              <w:bottom w:val="single" w:sz="4" w:space="0" w:color="auto"/>
              <w:right w:val="nil"/>
            </w:tcBorders>
            <w:shd w:val="clear" w:color="000000" w:fill="BFBFBF"/>
            <w:noWrap/>
            <w:vAlign w:val="bottom"/>
            <w:hideMark/>
          </w:tcPr>
          <w:p w14:paraId="2A4E73BA" w14:textId="77777777" w:rsidR="007C36C7" w:rsidRPr="00712163" w:rsidRDefault="007C36C7" w:rsidP="00D921A7">
            <w:pPr>
              <w:jc w:val="right"/>
              <w:rPr>
                <w:rFonts w:cs="Arial"/>
                <w:b/>
                <w:bCs/>
                <w:color w:val="000000"/>
                <w:sz w:val="18"/>
                <w:szCs w:val="18"/>
              </w:rPr>
            </w:pPr>
            <w:r>
              <w:rPr>
                <w:rFonts w:cs="Arial"/>
                <w:b/>
                <w:bCs/>
                <w:color w:val="000000"/>
                <w:sz w:val="18"/>
                <w:szCs w:val="18"/>
              </w:rPr>
              <w:t>3,401</w:t>
            </w:r>
          </w:p>
        </w:tc>
        <w:tc>
          <w:tcPr>
            <w:tcW w:w="1158" w:type="dxa"/>
            <w:tcBorders>
              <w:top w:val="single" w:sz="4" w:space="0" w:color="auto"/>
              <w:left w:val="nil"/>
              <w:bottom w:val="single" w:sz="4" w:space="0" w:color="auto"/>
              <w:right w:val="nil"/>
            </w:tcBorders>
            <w:shd w:val="clear" w:color="000000" w:fill="BFBFBF"/>
            <w:noWrap/>
            <w:vAlign w:val="bottom"/>
            <w:hideMark/>
          </w:tcPr>
          <w:p w14:paraId="1EBA71CD" w14:textId="77777777" w:rsidR="007C36C7" w:rsidRPr="00712163" w:rsidRDefault="007C36C7" w:rsidP="00D921A7">
            <w:pPr>
              <w:jc w:val="right"/>
              <w:rPr>
                <w:rFonts w:cs="Arial"/>
                <w:b/>
                <w:bCs/>
                <w:color w:val="000000"/>
                <w:sz w:val="18"/>
                <w:szCs w:val="18"/>
              </w:rPr>
            </w:pPr>
            <w:r w:rsidRPr="00712163">
              <w:rPr>
                <w:rFonts w:cs="Arial"/>
                <w:b/>
                <w:bCs/>
                <w:color w:val="000000"/>
                <w:sz w:val="18"/>
                <w:szCs w:val="18"/>
              </w:rPr>
              <w:t>-</w:t>
            </w:r>
          </w:p>
        </w:tc>
        <w:tc>
          <w:tcPr>
            <w:tcW w:w="1158" w:type="dxa"/>
            <w:tcBorders>
              <w:top w:val="single" w:sz="4" w:space="0" w:color="auto"/>
              <w:left w:val="nil"/>
              <w:bottom w:val="single" w:sz="4" w:space="0" w:color="auto"/>
              <w:right w:val="single" w:sz="4" w:space="0" w:color="auto"/>
            </w:tcBorders>
            <w:shd w:val="clear" w:color="000000" w:fill="BFBFBF"/>
            <w:noWrap/>
            <w:vAlign w:val="bottom"/>
            <w:hideMark/>
          </w:tcPr>
          <w:p w14:paraId="71AC8708" w14:textId="77777777" w:rsidR="007C36C7" w:rsidRPr="00712163" w:rsidRDefault="007C36C7" w:rsidP="00D921A7">
            <w:pPr>
              <w:jc w:val="right"/>
              <w:rPr>
                <w:rFonts w:cs="Arial"/>
                <w:b/>
                <w:bCs/>
                <w:color w:val="000000"/>
                <w:sz w:val="18"/>
                <w:szCs w:val="18"/>
              </w:rPr>
            </w:pPr>
            <w:r w:rsidRPr="00712163">
              <w:rPr>
                <w:rFonts w:cs="Arial"/>
                <w:b/>
                <w:bCs/>
                <w:color w:val="000000"/>
                <w:sz w:val="18"/>
                <w:szCs w:val="18"/>
              </w:rPr>
              <w:t>-</w:t>
            </w:r>
          </w:p>
        </w:tc>
      </w:tr>
    </w:tbl>
    <w:p w14:paraId="638DAE42" w14:textId="77777777" w:rsidR="007C36C7" w:rsidRDefault="007C36C7" w:rsidP="00D921A7">
      <w:pPr>
        <w:pStyle w:val="Heading2"/>
        <w:spacing w:before="240"/>
        <w:rPr>
          <w:b w:val="0"/>
          <w:bCs w:val="0"/>
          <w:sz w:val="20"/>
        </w:rPr>
      </w:pPr>
      <w:r w:rsidRPr="002F07DA">
        <w:lastRenderedPageBreak/>
        <w:t>F1-2</w:t>
      </w:r>
      <w:r w:rsidRPr="002F07DA">
        <w:tab/>
      </w:r>
      <w:r>
        <w:t>INCOME TAX RECEIVABLE</w:t>
      </w:r>
      <w:r w:rsidRPr="002F07DA">
        <w:t xml:space="preserve"> </w:t>
      </w:r>
    </w:p>
    <w:tbl>
      <w:tblPr>
        <w:tblW w:w="8780" w:type="dxa"/>
        <w:tblLook w:val="04A0" w:firstRow="1" w:lastRow="0" w:firstColumn="1" w:lastColumn="0" w:noHBand="0" w:noVBand="1"/>
      </w:tblPr>
      <w:tblGrid>
        <w:gridCol w:w="4148"/>
        <w:gridCol w:w="1158"/>
        <w:gridCol w:w="1158"/>
        <w:gridCol w:w="1158"/>
        <w:gridCol w:w="1158"/>
      </w:tblGrid>
      <w:tr w:rsidR="007C36C7" w:rsidRPr="00712163" w14:paraId="111F1043" w14:textId="77777777" w:rsidTr="00712163">
        <w:trPr>
          <w:trHeight w:val="300"/>
        </w:trPr>
        <w:tc>
          <w:tcPr>
            <w:tcW w:w="4148" w:type="dxa"/>
            <w:tcBorders>
              <w:top w:val="single" w:sz="4" w:space="0" w:color="auto"/>
              <w:left w:val="single" w:sz="4" w:space="0" w:color="auto"/>
              <w:bottom w:val="nil"/>
              <w:right w:val="nil"/>
            </w:tcBorders>
            <w:shd w:val="clear" w:color="000000" w:fill="BFBFBF"/>
            <w:noWrap/>
            <w:vAlign w:val="bottom"/>
            <w:hideMark/>
          </w:tcPr>
          <w:p w14:paraId="4D631636" w14:textId="77777777" w:rsidR="007C36C7" w:rsidRPr="00712163" w:rsidRDefault="007C36C7" w:rsidP="00712163">
            <w:pPr>
              <w:rPr>
                <w:rFonts w:cs="Arial"/>
                <w:color w:val="000000"/>
                <w:sz w:val="18"/>
                <w:szCs w:val="18"/>
              </w:rPr>
            </w:pPr>
            <w:r w:rsidRPr="00712163">
              <w:rPr>
                <w:rFonts w:cs="Arial"/>
                <w:color w:val="000000"/>
                <w:sz w:val="18"/>
                <w:szCs w:val="18"/>
              </w:rPr>
              <w:t> </w:t>
            </w:r>
          </w:p>
        </w:tc>
        <w:tc>
          <w:tcPr>
            <w:tcW w:w="2316" w:type="dxa"/>
            <w:gridSpan w:val="2"/>
            <w:tcBorders>
              <w:top w:val="single" w:sz="4" w:space="0" w:color="auto"/>
              <w:left w:val="nil"/>
              <w:bottom w:val="nil"/>
              <w:right w:val="nil"/>
            </w:tcBorders>
            <w:shd w:val="clear" w:color="000000" w:fill="BFBFBF"/>
            <w:vAlign w:val="center"/>
            <w:hideMark/>
          </w:tcPr>
          <w:p w14:paraId="6D57E63D" w14:textId="77777777" w:rsidR="007C36C7" w:rsidRPr="00712163" w:rsidRDefault="007C36C7" w:rsidP="00712163">
            <w:pPr>
              <w:jc w:val="center"/>
              <w:rPr>
                <w:rFonts w:cs="Arial"/>
                <w:b/>
                <w:bCs/>
                <w:color w:val="000000"/>
                <w:sz w:val="18"/>
                <w:szCs w:val="18"/>
              </w:rPr>
            </w:pPr>
            <w:r w:rsidRPr="00712163">
              <w:rPr>
                <w:rFonts w:cs="Arial"/>
                <w:b/>
                <w:bCs/>
                <w:color w:val="000000"/>
                <w:sz w:val="18"/>
                <w:szCs w:val="18"/>
              </w:rPr>
              <w:t>Consolidated</w:t>
            </w:r>
          </w:p>
        </w:tc>
        <w:tc>
          <w:tcPr>
            <w:tcW w:w="2316" w:type="dxa"/>
            <w:gridSpan w:val="2"/>
            <w:tcBorders>
              <w:top w:val="single" w:sz="4" w:space="0" w:color="auto"/>
              <w:left w:val="nil"/>
              <w:bottom w:val="nil"/>
              <w:right w:val="single" w:sz="4" w:space="0" w:color="000000"/>
            </w:tcBorders>
            <w:shd w:val="clear" w:color="000000" w:fill="BFBFBF"/>
            <w:vAlign w:val="center"/>
            <w:hideMark/>
          </w:tcPr>
          <w:p w14:paraId="60289D15" w14:textId="77777777" w:rsidR="007C36C7" w:rsidRPr="00712163" w:rsidRDefault="007C36C7" w:rsidP="00712163">
            <w:pPr>
              <w:jc w:val="center"/>
              <w:rPr>
                <w:rFonts w:cs="Arial"/>
                <w:b/>
                <w:bCs/>
                <w:color w:val="000000"/>
                <w:sz w:val="18"/>
                <w:szCs w:val="18"/>
              </w:rPr>
            </w:pPr>
            <w:r w:rsidRPr="00712163">
              <w:rPr>
                <w:rFonts w:cs="Arial"/>
                <w:b/>
                <w:bCs/>
                <w:color w:val="000000"/>
                <w:sz w:val="18"/>
                <w:szCs w:val="18"/>
              </w:rPr>
              <w:t>Parent</w:t>
            </w:r>
          </w:p>
        </w:tc>
      </w:tr>
      <w:tr w:rsidR="007C36C7" w:rsidRPr="00712163" w14:paraId="18CEBC3C" w14:textId="77777777" w:rsidTr="00712163">
        <w:trPr>
          <w:trHeight w:val="300"/>
        </w:trPr>
        <w:tc>
          <w:tcPr>
            <w:tcW w:w="4148" w:type="dxa"/>
            <w:vMerge w:val="restart"/>
            <w:tcBorders>
              <w:top w:val="nil"/>
              <w:left w:val="single" w:sz="4" w:space="0" w:color="auto"/>
              <w:bottom w:val="single" w:sz="4" w:space="0" w:color="000000"/>
              <w:right w:val="nil"/>
            </w:tcBorders>
            <w:shd w:val="clear" w:color="000000" w:fill="BFBFBF"/>
            <w:vAlign w:val="center"/>
            <w:hideMark/>
          </w:tcPr>
          <w:p w14:paraId="6FBFA7D0" w14:textId="77777777" w:rsidR="007C36C7" w:rsidRPr="00712163" w:rsidRDefault="007C36C7" w:rsidP="00712163">
            <w:pPr>
              <w:rPr>
                <w:rFonts w:cs="Arial"/>
                <w:color w:val="000000"/>
                <w:sz w:val="18"/>
                <w:szCs w:val="18"/>
              </w:rPr>
            </w:pPr>
            <w:r w:rsidRPr="00712163">
              <w:rPr>
                <w:rFonts w:cs="Arial"/>
                <w:color w:val="000000"/>
                <w:sz w:val="18"/>
                <w:szCs w:val="18"/>
              </w:rPr>
              <w:t> </w:t>
            </w:r>
          </w:p>
        </w:tc>
        <w:tc>
          <w:tcPr>
            <w:tcW w:w="1158" w:type="dxa"/>
            <w:tcBorders>
              <w:top w:val="nil"/>
              <w:left w:val="nil"/>
              <w:bottom w:val="nil"/>
              <w:right w:val="nil"/>
            </w:tcBorders>
            <w:shd w:val="clear" w:color="000000" w:fill="BFBFBF"/>
            <w:vAlign w:val="center"/>
            <w:hideMark/>
          </w:tcPr>
          <w:p w14:paraId="2695CFB9" w14:textId="77777777" w:rsidR="007C36C7" w:rsidRPr="00712163" w:rsidRDefault="007C36C7" w:rsidP="00712163">
            <w:pPr>
              <w:jc w:val="right"/>
              <w:rPr>
                <w:rFonts w:cs="Arial"/>
                <w:b/>
                <w:bCs/>
                <w:color w:val="000000"/>
                <w:sz w:val="18"/>
                <w:szCs w:val="18"/>
              </w:rPr>
            </w:pPr>
            <w:r w:rsidRPr="00712163">
              <w:rPr>
                <w:rFonts w:cs="Arial"/>
                <w:b/>
                <w:bCs/>
                <w:color w:val="000000"/>
                <w:sz w:val="18"/>
                <w:szCs w:val="18"/>
              </w:rPr>
              <w:t>2024</w:t>
            </w:r>
          </w:p>
        </w:tc>
        <w:tc>
          <w:tcPr>
            <w:tcW w:w="1158" w:type="dxa"/>
            <w:tcBorders>
              <w:top w:val="nil"/>
              <w:left w:val="nil"/>
              <w:bottom w:val="nil"/>
              <w:right w:val="nil"/>
            </w:tcBorders>
            <w:shd w:val="clear" w:color="000000" w:fill="BFBFBF"/>
            <w:vAlign w:val="center"/>
            <w:hideMark/>
          </w:tcPr>
          <w:p w14:paraId="5C4EBB1B" w14:textId="77777777" w:rsidR="007C36C7" w:rsidRPr="00712163" w:rsidRDefault="007C36C7" w:rsidP="00712163">
            <w:pPr>
              <w:jc w:val="right"/>
              <w:rPr>
                <w:rFonts w:cs="Arial"/>
                <w:b/>
                <w:bCs/>
                <w:color w:val="000000"/>
                <w:sz w:val="18"/>
                <w:szCs w:val="18"/>
              </w:rPr>
            </w:pPr>
            <w:r w:rsidRPr="00712163">
              <w:rPr>
                <w:rFonts w:cs="Arial"/>
                <w:b/>
                <w:bCs/>
                <w:color w:val="000000"/>
                <w:sz w:val="18"/>
                <w:szCs w:val="18"/>
              </w:rPr>
              <w:t>2023</w:t>
            </w:r>
          </w:p>
        </w:tc>
        <w:tc>
          <w:tcPr>
            <w:tcW w:w="1158" w:type="dxa"/>
            <w:tcBorders>
              <w:top w:val="nil"/>
              <w:left w:val="nil"/>
              <w:bottom w:val="nil"/>
              <w:right w:val="nil"/>
            </w:tcBorders>
            <w:shd w:val="clear" w:color="000000" w:fill="BFBFBF"/>
            <w:vAlign w:val="center"/>
            <w:hideMark/>
          </w:tcPr>
          <w:p w14:paraId="536CDEE9" w14:textId="77777777" w:rsidR="007C36C7" w:rsidRPr="00712163" w:rsidRDefault="007C36C7" w:rsidP="00712163">
            <w:pPr>
              <w:jc w:val="right"/>
              <w:rPr>
                <w:rFonts w:cs="Arial"/>
                <w:b/>
                <w:bCs/>
                <w:color w:val="000000"/>
                <w:sz w:val="18"/>
                <w:szCs w:val="18"/>
              </w:rPr>
            </w:pPr>
            <w:r w:rsidRPr="00712163">
              <w:rPr>
                <w:rFonts w:cs="Arial"/>
                <w:b/>
                <w:bCs/>
                <w:color w:val="000000"/>
                <w:sz w:val="18"/>
                <w:szCs w:val="18"/>
              </w:rPr>
              <w:t>2024</w:t>
            </w:r>
          </w:p>
        </w:tc>
        <w:tc>
          <w:tcPr>
            <w:tcW w:w="1158" w:type="dxa"/>
            <w:tcBorders>
              <w:top w:val="nil"/>
              <w:left w:val="nil"/>
              <w:bottom w:val="nil"/>
              <w:right w:val="single" w:sz="4" w:space="0" w:color="auto"/>
            </w:tcBorders>
            <w:shd w:val="clear" w:color="000000" w:fill="BFBFBF"/>
            <w:vAlign w:val="center"/>
            <w:hideMark/>
          </w:tcPr>
          <w:p w14:paraId="12B08443" w14:textId="77777777" w:rsidR="007C36C7" w:rsidRPr="00712163" w:rsidRDefault="007C36C7" w:rsidP="00712163">
            <w:pPr>
              <w:jc w:val="right"/>
              <w:rPr>
                <w:rFonts w:cs="Arial"/>
                <w:b/>
                <w:bCs/>
                <w:color w:val="000000"/>
                <w:sz w:val="18"/>
                <w:szCs w:val="18"/>
              </w:rPr>
            </w:pPr>
            <w:r w:rsidRPr="00712163">
              <w:rPr>
                <w:rFonts w:cs="Arial"/>
                <w:b/>
                <w:bCs/>
                <w:color w:val="000000"/>
                <w:sz w:val="18"/>
                <w:szCs w:val="18"/>
              </w:rPr>
              <w:t>2023</w:t>
            </w:r>
          </w:p>
        </w:tc>
      </w:tr>
      <w:tr w:rsidR="007C36C7" w:rsidRPr="00712163" w14:paraId="4A5B4ADE" w14:textId="77777777" w:rsidTr="00712163">
        <w:trPr>
          <w:trHeight w:val="300"/>
        </w:trPr>
        <w:tc>
          <w:tcPr>
            <w:tcW w:w="4148" w:type="dxa"/>
            <w:vMerge/>
            <w:tcBorders>
              <w:top w:val="nil"/>
              <w:left w:val="single" w:sz="4" w:space="0" w:color="auto"/>
              <w:bottom w:val="single" w:sz="4" w:space="0" w:color="000000"/>
              <w:right w:val="nil"/>
            </w:tcBorders>
            <w:vAlign w:val="center"/>
            <w:hideMark/>
          </w:tcPr>
          <w:p w14:paraId="4E17FE9F" w14:textId="77777777" w:rsidR="007C36C7" w:rsidRPr="00712163" w:rsidRDefault="007C36C7" w:rsidP="00712163">
            <w:pPr>
              <w:rPr>
                <w:rFonts w:cs="Arial"/>
                <w:color w:val="000000"/>
                <w:sz w:val="18"/>
                <w:szCs w:val="18"/>
              </w:rPr>
            </w:pPr>
          </w:p>
        </w:tc>
        <w:tc>
          <w:tcPr>
            <w:tcW w:w="1158" w:type="dxa"/>
            <w:tcBorders>
              <w:top w:val="nil"/>
              <w:left w:val="nil"/>
              <w:bottom w:val="single" w:sz="4" w:space="0" w:color="auto"/>
              <w:right w:val="nil"/>
            </w:tcBorders>
            <w:shd w:val="clear" w:color="000000" w:fill="BFBFBF"/>
            <w:vAlign w:val="center"/>
            <w:hideMark/>
          </w:tcPr>
          <w:p w14:paraId="098FF5C7" w14:textId="77777777" w:rsidR="007C36C7" w:rsidRPr="00712163" w:rsidRDefault="007C36C7" w:rsidP="00712163">
            <w:pPr>
              <w:jc w:val="right"/>
              <w:rPr>
                <w:rFonts w:cs="Arial"/>
                <w:b/>
                <w:bCs/>
                <w:color w:val="000000"/>
                <w:sz w:val="18"/>
                <w:szCs w:val="18"/>
              </w:rPr>
            </w:pPr>
            <w:r w:rsidRPr="00712163">
              <w:rPr>
                <w:rFonts w:cs="Arial"/>
                <w:b/>
                <w:bCs/>
                <w:color w:val="000000"/>
                <w:sz w:val="18"/>
                <w:szCs w:val="18"/>
              </w:rPr>
              <w:t>$’000</w:t>
            </w:r>
          </w:p>
        </w:tc>
        <w:tc>
          <w:tcPr>
            <w:tcW w:w="1158" w:type="dxa"/>
            <w:tcBorders>
              <w:top w:val="nil"/>
              <w:left w:val="nil"/>
              <w:bottom w:val="single" w:sz="4" w:space="0" w:color="auto"/>
              <w:right w:val="nil"/>
            </w:tcBorders>
            <w:shd w:val="clear" w:color="000000" w:fill="BFBFBF"/>
            <w:vAlign w:val="center"/>
            <w:hideMark/>
          </w:tcPr>
          <w:p w14:paraId="72D488DD" w14:textId="77777777" w:rsidR="007C36C7" w:rsidRPr="00712163" w:rsidRDefault="007C36C7" w:rsidP="00712163">
            <w:pPr>
              <w:jc w:val="right"/>
              <w:rPr>
                <w:rFonts w:cs="Arial"/>
                <w:b/>
                <w:bCs/>
                <w:color w:val="000000"/>
                <w:sz w:val="18"/>
                <w:szCs w:val="18"/>
              </w:rPr>
            </w:pPr>
            <w:r w:rsidRPr="00712163">
              <w:rPr>
                <w:rFonts w:cs="Arial"/>
                <w:b/>
                <w:bCs/>
                <w:color w:val="000000"/>
                <w:sz w:val="18"/>
                <w:szCs w:val="18"/>
              </w:rPr>
              <w:t>$’000</w:t>
            </w:r>
          </w:p>
        </w:tc>
        <w:tc>
          <w:tcPr>
            <w:tcW w:w="1158" w:type="dxa"/>
            <w:tcBorders>
              <w:top w:val="nil"/>
              <w:left w:val="nil"/>
              <w:bottom w:val="single" w:sz="4" w:space="0" w:color="auto"/>
              <w:right w:val="nil"/>
            </w:tcBorders>
            <w:shd w:val="clear" w:color="000000" w:fill="BFBFBF"/>
            <w:vAlign w:val="center"/>
            <w:hideMark/>
          </w:tcPr>
          <w:p w14:paraId="5E93819E" w14:textId="77777777" w:rsidR="007C36C7" w:rsidRPr="00712163" w:rsidRDefault="007C36C7" w:rsidP="00712163">
            <w:pPr>
              <w:jc w:val="right"/>
              <w:rPr>
                <w:rFonts w:cs="Arial"/>
                <w:b/>
                <w:bCs/>
                <w:color w:val="000000"/>
                <w:sz w:val="18"/>
                <w:szCs w:val="18"/>
              </w:rPr>
            </w:pPr>
            <w:r w:rsidRPr="00712163">
              <w:rPr>
                <w:rFonts w:cs="Arial"/>
                <w:b/>
                <w:bCs/>
                <w:color w:val="000000"/>
                <w:sz w:val="18"/>
                <w:szCs w:val="18"/>
              </w:rPr>
              <w:t>$’000</w:t>
            </w:r>
          </w:p>
        </w:tc>
        <w:tc>
          <w:tcPr>
            <w:tcW w:w="1158" w:type="dxa"/>
            <w:tcBorders>
              <w:top w:val="nil"/>
              <w:left w:val="nil"/>
              <w:bottom w:val="single" w:sz="4" w:space="0" w:color="auto"/>
              <w:right w:val="single" w:sz="4" w:space="0" w:color="auto"/>
            </w:tcBorders>
            <w:shd w:val="clear" w:color="000000" w:fill="BFBFBF"/>
            <w:vAlign w:val="center"/>
            <w:hideMark/>
          </w:tcPr>
          <w:p w14:paraId="5BE063A3" w14:textId="77777777" w:rsidR="007C36C7" w:rsidRPr="00712163" w:rsidRDefault="007C36C7" w:rsidP="00712163">
            <w:pPr>
              <w:jc w:val="right"/>
              <w:rPr>
                <w:rFonts w:cs="Arial"/>
                <w:b/>
                <w:bCs/>
                <w:color w:val="000000"/>
                <w:sz w:val="18"/>
                <w:szCs w:val="18"/>
              </w:rPr>
            </w:pPr>
            <w:r w:rsidRPr="00712163">
              <w:rPr>
                <w:rFonts w:cs="Arial"/>
                <w:b/>
                <w:bCs/>
                <w:color w:val="000000"/>
                <w:sz w:val="18"/>
                <w:szCs w:val="18"/>
              </w:rPr>
              <w:t>$’000</w:t>
            </w:r>
          </w:p>
        </w:tc>
      </w:tr>
      <w:tr w:rsidR="007C36C7" w:rsidRPr="00712163" w14:paraId="2D49D207" w14:textId="77777777" w:rsidTr="00712163">
        <w:trPr>
          <w:trHeight w:val="300"/>
        </w:trPr>
        <w:tc>
          <w:tcPr>
            <w:tcW w:w="4148" w:type="dxa"/>
            <w:tcBorders>
              <w:top w:val="nil"/>
              <w:left w:val="single" w:sz="4" w:space="0" w:color="auto"/>
              <w:bottom w:val="nil"/>
              <w:right w:val="nil"/>
            </w:tcBorders>
            <w:shd w:val="clear" w:color="auto" w:fill="auto"/>
            <w:noWrap/>
            <w:vAlign w:val="bottom"/>
            <w:hideMark/>
          </w:tcPr>
          <w:p w14:paraId="2B53FAA5" w14:textId="77777777" w:rsidR="007C36C7" w:rsidRPr="00712163" w:rsidRDefault="007C36C7" w:rsidP="00D921A7">
            <w:pPr>
              <w:rPr>
                <w:rFonts w:cs="Arial"/>
                <w:color w:val="000000"/>
                <w:sz w:val="18"/>
                <w:szCs w:val="18"/>
              </w:rPr>
            </w:pPr>
            <w:r>
              <w:rPr>
                <w:rFonts w:cs="Arial"/>
                <w:color w:val="000000"/>
                <w:sz w:val="18"/>
                <w:szCs w:val="18"/>
              </w:rPr>
              <w:t>Income tax at the beginning of the financial year</w:t>
            </w:r>
          </w:p>
        </w:tc>
        <w:tc>
          <w:tcPr>
            <w:tcW w:w="1158" w:type="dxa"/>
            <w:tcBorders>
              <w:top w:val="nil"/>
              <w:left w:val="nil"/>
              <w:bottom w:val="nil"/>
              <w:right w:val="nil"/>
            </w:tcBorders>
            <w:shd w:val="clear" w:color="000000" w:fill="F2F2F2"/>
            <w:noWrap/>
            <w:vAlign w:val="bottom"/>
            <w:hideMark/>
          </w:tcPr>
          <w:p w14:paraId="4FC3572B" w14:textId="77777777" w:rsidR="007C36C7" w:rsidRPr="00712163" w:rsidRDefault="007C36C7" w:rsidP="00D921A7">
            <w:pPr>
              <w:jc w:val="right"/>
              <w:rPr>
                <w:rFonts w:cs="Arial"/>
                <w:color w:val="000000"/>
                <w:sz w:val="18"/>
                <w:szCs w:val="18"/>
              </w:rPr>
            </w:pPr>
            <w:r>
              <w:rPr>
                <w:rFonts w:cs="Arial"/>
                <w:color w:val="000000"/>
                <w:sz w:val="18"/>
                <w:szCs w:val="18"/>
              </w:rPr>
              <w:t>(448)</w:t>
            </w:r>
          </w:p>
        </w:tc>
        <w:tc>
          <w:tcPr>
            <w:tcW w:w="1158" w:type="dxa"/>
            <w:tcBorders>
              <w:top w:val="nil"/>
              <w:left w:val="nil"/>
              <w:bottom w:val="nil"/>
              <w:right w:val="nil"/>
            </w:tcBorders>
            <w:shd w:val="clear" w:color="auto" w:fill="auto"/>
            <w:noWrap/>
            <w:vAlign w:val="bottom"/>
            <w:hideMark/>
          </w:tcPr>
          <w:p w14:paraId="13F3F48D" w14:textId="77777777" w:rsidR="007C36C7" w:rsidRPr="00712163" w:rsidRDefault="007C36C7" w:rsidP="00D921A7">
            <w:pPr>
              <w:jc w:val="right"/>
              <w:rPr>
                <w:rFonts w:cs="Arial"/>
                <w:color w:val="000000"/>
                <w:sz w:val="18"/>
                <w:szCs w:val="18"/>
              </w:rPr>
            </w:pPr>
            <w:r>
              <w:rPr>
                <w:rFonts w:cs="Arial"/>
                <w:color w:val="000000"/>
                <w:sz w:val="18"/>
                <w:szCs w:val="18"/>
              </w:rPr>
              <w:t>2,477</w:t>
            </w:r>
          </w:p>
        </w:tc>
        <w:tc>
          <w:tcPr>
            <w:tcW w:w="1158" w:type="dxa"/>
            <w:tcBorders>
              <w:top w:val="nil"/>
              <w:left w:val="nil"/>
              <w:bottom w:val="nil"/>
              <w:right w:val="nil"/>
            </w:tcBorders>
            <w:shd w:val="clear" w:color="000000" w:fill="F2F2F2"/>
            <w:noWrap/>
            <w:vAlign w:val="bottom"/>
            <w:hideMark/>
          </w:tcPr>
          <w:p w14:paraId="10F9763B" w14:textId="77777777" w:rsidR="007C36C7" w:rsidRPr="00712163" w:rsidRDefault="007C36C7" w:rsidP="00D921A7">
            <w:pPr>
              <w:jc w:val="right"/>
              <w:rPr>
                <w:rFonts w:cs="Arial"/>
                <w:color w:val="000000"/>
                <w:sz w:val="18"/>
                <w:szCs w:val="18"/>
              </w:rPr>
            </w:pPr>
            <w:r>
              <w:rPr>
                <w:rFonts w:cs="Arial"/>
                <w:color w:val="000000"/>
                <w:sz w:val="18"/>
                <w:szCs w:val="18"/>
              </w:rPr>
              <w:t>-</w:t>
            </w:r>
          </w:p>
        </w:tc>
        <w:tc>
          <w:tcPr>
            <w:tcW w:w="1158" w:type="dxa"/>
            <w:tcBorders>
              <w:top w:val="nil"/>
              <w:left w:val="nil"/>
              <w:bottom w:val="nil"/>
              <w:right w:val="single" w:sz="4" w:space="0" w:color="auto"/>
            </w:tcBorders>
            <w:shd w:val="clear" w:color="auto" w:fill="auto"/>
            <w:noWrap/>
            <w:vAlign w:val="bottom"/>
            <w:hideMark/>
          </w:tcPr>
          <w:p w14:paraId="4D3960F7" w14:textId="77777777" w:rsidR="007C36C7" w:rsidRPr="00712163" w:rsidRDefault="007C36C7" w:rsidP="00D921A7">
            <w:pPr>
              <w:jc w:val="right"/>
              <w:rPr>
                <w:rFonts w:cs="Arial"/>
                <w:color w:val="000000"/>
                <w:sz w:val="18"/>
                <w:szCs w:val="18"/>
              </w:rPr>
            </w:pPr>
            <w:r>
              <w:rPr>
                <w:rFonts w:cs="Arial"/>
                <w:color w:val="000000"/>
                <w:sz w:val="18"/>
                <w:szCs w:val="18"/>
              </w:rPr>
              <w:t>-</w:t>
            </w:r>
          </w:p>
        </w:tc>
      </w:tr>
      <w:tr w:rsidR="007C36C7" w:rsidRPr="00712163" w14:paraId="180815AD" w14:textId="77777777" w:rsidTr="00712163">
        <w:trPr>
          <w:trHeight w:val="300"/>
        </w:trPr>
        <w:tc>
          <w:tcPr>
            <w:tcW w:w="4148" w:type="dxa"/>
            <w:tcBorders>
              <w:top w:val="nil"/>
              <w:left w:val="single" w:sz="4" w:space="0" w:color="auto"/>
              <w:bottom w:val="nil"/>
              <w:right w:val="nil"/>
            </w:tcBorders>
            <w:shd w:val="clear" w:color="auto" w:fill="auto"/>
            <w:noWrap/>
            <w:vAlign w:val="bottom"/>
            <w:hideMark/>
          </w:tcPr>
          <w:p w14:paraId="040B1869" w14:textId="77777777" w:rsidR="007C36C7" w:rsidRPr="00712163" w:rsidRDefault="007C36C7" w:rsidP="00D921A7">
            <w:pPr>
              <w:rPr>
                <w:rFonts w:cs="Arial"/>
                <w:color w:val="000000"/>
                <w:sz w:val="18"/>
                <w:szCs w:val="18"/>
              </w:rPr>
            </w:pPr>
            <w:r>
              <w:rPr>
                <w:rFonts w:cs="Arial"/>
                <w:color w:val="000000"/>
                <w:sz w:val="18"/>
                <w:szCs w:val="18"/>
              </w:rPr>
              <w:t>Income tax refunded/(paid)</w:t>
            </w:r>
          </w:p>
        </w:tc>
        <w:tc>
          <w:tcPr>
            <w:tcW w:w="1158" w:type="dxa"/>
            <w:tcBorders>
              <w:top w:val="nil"/>
              <w:left w:val="nil"/>
              <w:bottom w:val="nil"/>
              <w:right w:val="nil"/>
            </w:tcBorders>
            <w:shd w:val="clear" w:color="000000" w:fill="F2F2F2"/>
            <w:noWrap/>
            <w:vAlign w:val="bottom"/>
            <w:hideMark/>
          </w:tcPr>
          <w:p w14:paraId="38B41AA9" w14:textId="77777777" w:rsidR="007C36C7" w:rsidRPr="00712163" w:rsidRDefault="007C36C7" w:rsidP="00D921A7">
            <w:pPr>
              <w:jc w:val="right"/>
              <w:rPr>
                <w:rFonts w:cs="Arial"/>
                <w:color w:val="000000"/>
                <w:sz w:val="18"/>
                <w:szCs w:val="18"/>
              </w:rPr>
            </w:pPr>
            <w:r>
              <w:rPr>
                <w:rFonts w:cs="Arial"/>
                <w:color w:val="000000"/>
                <w:sz w:val="18"/>
                <w:szCs w:val="18"/>
              </w:rPr>
              <w:t>(773)</w:t>
            </w:r>
          </w:p>
        </w:tc>
        <w:tc>
          <w:tcPr>
            <w:tcW w:w="1158" w:type="dxa"/>
            <w:tcBorders>
              <w:top w:val="nil"/>
              <w:left w:val="nil"/>
              <w:bottom w:val="nil"/>
              <w:right w:val="nil"/>
            </w:tcBorders>
            <w:shd w:val="clear" w:color="auto" w:fill="auto"/>
            <w:noWrap/>
            <w:vAlign w:val="bottom"/>
            <w:hideMark/>
          </w:tcPr>
          <w:p w14:paraId="706F86CE" w14:textId="77777777" w:rsidR="007C36C7" w:rsidRPr="00712163" w:rsidRDefault="007C36C7" w:rsidP="00D921A7">
            <w:pPr>
              <w:jc w:val="right"/>
              <w:rPr>
                <w:rFonts w:cs="Arial"/>
                <w:color w:val="000000"/>
                <w:sz w:val="18"/>
                <w:szCs w:val="18"/>
              </w:rPr>
            </w:pPr>
            <w:r>
              <w:rPr>
                <w:rFonts w:cs="Arial"/>
                <w:color w:val="000000"/>
                <w:sz w:val="18"/>
                <w:szCs w:val="18"/>
              </w:rPr>
              <w:t>(4,124)</w:t>
            </w:r>
          </w:p>
        </w:tc>
        <w:tc>
          <w:tcPr>
            <w:tcW w:w="1158" w:type="dxa"/>
            <w:tcBorders>
              <w:top w:val="nil"/>
              <w:left w:val="nil"/>
              <w:bottom w:val="nil"/>
              <w:right w:val="nil"/>
            </w:tcBorders>
            <w:shd w:val="clear" w:color="000000" w:fill="F2F2F2"/>
            <w:noWrap/>
            <w:vAlign w:val="bottom"/>
            <w:hideMark/>
          </w:tcPr>
          <w:p w14:paraId="01937CA2" w14:textId="77777777" w:rsidR="007C36C7" w:rsidRPr="00712163" w:rsidRDefault="007C36C7" w:rsidP="00D921A7">
            <w:pPr>
              <w:jc w:val="right"/>
              <w:rPr>
                <w:rFonts w:cs="Arial"/>
                <w:color w:val="000000"/>
                <w:sz w:val="18"/>
                <w:szCs w:val="18"/>
              </w:rPr>
            </w:pPr>
            <w:r>
              <w:rPr>
                <w:rFonts w:cs="Arial"/>
                <w:color w:val="000000"/>
                <w:sz w:val="18"/>
                <w:szCs w:val="18"/>
              </w:rPr>
              <w:t>-</w:t>
            </w:r>
          </w:p>
        </w:tc>
        <w:tc>
          <w:tcPr>
            <w:tcW w:w="1158" w:type="dxa"/>
            <w:tcBorders>
              <w:top w:val="nil"/>
              <w:left w:val="nil"/>
              <w:bottom w:val="nil"/>
              <w:right w:val="single" w:sz="4" w:space="0" w:color="auto"/>
            </w:tcBorders>
            <w:shd w:val="clear" w:color="auto" w:fill="auto"/>
            <w:noWrap/>
            <w:vAlign w:val="bottom"/>
            <w:hideMark/>
          </w:tcPr>
          <w:p w14:paraId="122106A1" w14:textId="77777777" w:rsidR="007C36C7" w:rsidRPr="00712163" w:rsidRDefault="007C36C7" w:rsidP="00D921A7">
            <w:pPr>
              <w:jc w:val="right"/>
              <w:rPr>
                <w:rFonts w:cs="Arial"/>
                <w:color w:val="000000"/>
                <w:sz w:val="18"/>
                <w:szCs w:val="18"/>
              </w:rPr>
            </w:pPr>
            <w:r>
              <w:rPr>
                <w:rFonts w:cs="Arial"/>
                <w:color w:val="000000"/>
                <w:sz w:val="18"/>
                <w:szCs w:val="18"/>
              </w:rPr>
              <w:t>-</w:t>
            </w:r>
          </w:p>
        </w:tc>
      </w:tr>
      <w:tr w:rsidR="007C36C7" w:rsidRPr="00712163" w14:paraId="3B280031" w14:textId="77777777" w:rsidTr="00712163">
        <w:trPr>
          <w:trHeight w:val="300"/>
        </w:trPr>
        <w:tc>
          <w:tcPr>
            <w:tcW w:w="4148" w:type="dxa"/>
            <w:tcBorders>
              <w:top w:val="nil"/>
              <w:left w:val="single" w:sz="4" w:space="0" w:color="auto"/>
              <w:bottom w:val="nil"/>
              <w:right w:val="nil"/>
            </w:tcBorders>
            <w:shd w:val="clear" w:color="auto" w:fill="auto"/>
            <w:noWrap/>
            <w:vAlign w:val="bottom"/>
            <w:hideMark/>
          </w:tcPr>
          <w:p w14:paraId="09343BE5" w14:textId="77777777" w:rsidR="007C36C7" w:rsidRPr="00712163" w:rsidRDefault="007C36C7" w:rsidP="00D921A7">
            <w:pPr>
              <w:rPr>
                <w:rFonts w:cs="Arial"/>
                <w:color w:val="000000"/>
                <w:sz w:val="18"/>
                <w:szCs w:val="18"/>
              </w:rPr>
            </w:pPr>
            <w:r>
              <w:rPr>
                <w:rFonts w:cs="Arial"/>
                <w:color w:val="000000"/>
                <w:sz w:val="18"/>
                <w:szCs w:val="18"/>
              </w:rPr>
              <w:t>Current year income tax</w:t>
            </w:r>
          </w:p>
        </w:tc>
        <w:tc>
          <w:tcPr>
            <w:tcW w:w="1158" w:type="dxa"/>
            <w:tcBorders>
              <w:top w:val="nil"/>
              <w:left w:val="nil"/>
              <w:bottom w:val="nil"/>
              <w:right w:val="nil"/>
            </w:tcBorders>
            <w:shd w:val="clear" w:color="000000" w:fill="F2F2F2"/>
            <w:noWrap/>
            <w:vAlign w:val="bottom"/>
            <w:hideMark/>
          </w:tcPr>
          <w:p w14:paraId="33EA7834" w14:textId="77777777" w:rsidR="007C36C7" w:rsidRPr="00712163" w:rsidRDefault="007C36C7" w:rsidP="00D921A7">
            <w:pPr>
              <w:jc w:val="right"/>
              <w:rPr>
                <w:rFonts w:cs="Arial"/>
                <w:color w:val="000000"/>
                <w:sz w:val="18"/>
                <w:szCs w:val="18"/>
              </w:rPr>
            </w:pPr>
            <w:r>
              <w:rPr>
                <w:rFonts w:cs="Arial"/>
                <w:color w:val="000000"/>
                <w:sz w:val="18"/>
                <w:szCs w:val="18"/>
              </w:rPr>
              <w:t>5,419</w:t>
            </w:r>
          </w:p>
        </w:tc>
        <w:tc>
          <w:tcPr>
            <w:tcW w:w="1158" w:type="dxa"/>
            <w:tcBorders>
              <w:top w:val="nil"/>
              <w:left w:val="nil"/>
              <w:bottom w:val="nil"/>
              <w:right w:val="nil"/>
            </w:tcBorders>
            <w:shd w:val="clear" w:color="auto" w:fill="auto"/>
            <w:noWrap/>
            <w:vAlign w:val="bottom"/>
            <w:hideMark/>
          </w:tcPr>
          <w:p w14:paraId="451220F8" w14:textId="77777777" w:rsidR="007C36C7" w:rsidRPr="00712163" w:rsidRDefault="007C36C7" w:rsidP="00D921A7">
            <w:pPr>
              <w:jc w:val="right"/>
              <w:rPr>
                <w:rFonts w:cs="Arial"/>
                <w:color w:val="000000"/>
                <w:sz w:val="18"/>
                <w:szCs w:val="18"/>
              </w:rPr>
            </w:pPr>
            <w:r>
              <w:rPr>
                <w:rFonts w:cs="Arial"/>
                <w:color w:val="000000"/>
                <w:sz w:val="18"/>
                <w:szCs w:val="18"/>
              </w:rPr>
              <w:t>1,199</w:t>
            </w:r>
          </w:p>
        </w:tc>
        <w:tc>
          <w:tcPr>
            <w:tcW w:w="1158" w:type="dxa"/>
            <w:tcBorders>
              <w:top w:val="nil"/>
              <w:left w:val="nil"/>
              <w:bottom w:val="nil"/>
              <w:right w:val="nil"/>
            </w:tcBorders>
            <w:shd w:val="clear" w:color="000000" w:fill="F2F2F2"/>
            <w:noWrap/>
            <w:vAlign w:val="bottom"/>
            <w:hideMark/>
          </w:tcPr>
          <w:p w14:paraId="6387A385" w14:textId="77777777" w:rsidR="007C36C7" w:rsidRPr="00712163" w:rsidRDefault="007C36C7" w:rsidP="00D921A7">
            <w:pPr>
              <w:jc w:val="right"/>
              <w:rPr>
                <w:rFonts w:cs="Arial"/>
                <w:color w:val="000000"/>
                <w:sz w:val="18"/>
                <w:szCs w:val="18"/>
              </w:rPr>
            </w:pPr>
            <w:r>
              <w:rPr>
                <w:rFonts w:cs="Arial"/>
                <w:color w:val="000000"/>
                <w:sz w:val="18"/>
                <w:szCs w:val="18"/>
              </w:rPr>
              <w:t>-</w:t>
            </w:r>
          </w:p>
        </w:tc>
        <w:tc>
          <w:tcPr>
            <w:tcW w:w="1158" w:type="dxa"/>
            <w:tcBorders>
              <w:top w:val="nil"/>
              <w:left w:val="nil"/>
              <w:bottom w:val="nil"/>
              <w:right w:val="single" w:sz="4" w:space="0" w:color="auto"/>
            </w:tcBorders>
            <w:shd w:val="clear" w:color="auto" w:fill="auto"/>
            <w:noWrap/>
            <w:vAlign w:val="bottom"/>
            <w:hideMark/>
          </w:tcPr>
          <w:p w14:paraId="65990A2B" w14:textId="77777777" w:rsidR="007C36C7" w:rsidRPr="00712163" w:rsidRDefault="007C36C7" w:rsidP="00D921A7">
            <w:pPr>
              <w:jc w:val="right"/>
              <w:rPr>
                <w:rFonts w:cs="Arial"/>
                <w:color w:val="000000"/>
                <w:sz w:val="18"/>
                <w:szCs w:val="18"/>
              </w:rPr>
            </w:pPr>
            <w:r>
              <w:rPr>
                <w:rFonts w:cs="Arial"/>
                <w:color w:val="000000"/>
                <w:sz w:val="18"/>
                <w:szCs w:val="18"/>
              </w:rPr>
              <w:t>-</w:t>
            </w:r>
          </w:p>
        </w:tc>
      </w:tr>
      <w:tr w:rsidR="007C36C7" w:rsidRPr="00712163" w14:paraId="58C79350" w14:textId="77777777" w:rsidTr="00712163">
        <w:trPr>
          <w:trHeight w:val="492"/>
        </w:trPr>
        <w:tc>
          <w:tcPr>
            <w:tcW w:w="4148" w:type="dxa"/>
            <w:tcBorders>
              <w:top w:val="single" w:sz="4" w:space="0" w:color="auto"/>
              <w:left w:val="single" w:sz="4" w:space="0" w:color="auto"/>
              <w:bottom w:val="single" w:sz="4" w:space="0" w:color="auto"/>
              <w:right w:val="nil"/>
            </w:tcBorders>
            <w:shd w:val="clear" w:color="000000" w:fill="BFBFBF"/>
            <w:vAlign w:val="bottom"/>
            <w:hideMark/>
          </w:tcPr>
          <w:p w14:paraId="089C3936" w14:textId="77777777" w:rsidR="007C36C7" w:rsidRPr="00712163" w:rsidRDefault="007C36C7" w:rsidP="00D921A7">
            <w:pPr>
              <w:rPr>
                <w:rFonts w:cs="Arial"/>
                <w:b/>
                <w:bCs/>
                <w:color w:val="000000"/>
                <w:sz w:val="18"/>
                <w:szCs w:val="18"/>
              </w:rPr>
            </w:pPr>
            <w:r>
              <w:rPr>
                <w:rFonts w:cs="Arial"/>
                <w:b/>
                <w:bCs/>
                <w:color w:val="000000"/>
                <w:sz w:val="18"/>
                <w:szCs w:val="18"/>
              </w:rPr>
              <w:t>Income tax receivable at the end of the financial year</w:t>
            </w:r>
          </w:p>
        </w:tc>
        <w:tc>
          <w:tcPr>
            <w:tcW w:w="1158" w:type="dxa"/>
            <w:tcBorders>
              <w:top w:val="single" w:sz="4" w:space="0" w:color="auto"/>
              <w:left w:val="nil"/>
              <w:bottom w:val="single" w:sz="4" w:space="0" w:color="auto"/>
              <w:right w:val="nil"/>
            </w:tcBorders>
            <w:shd w:val="clear" w:color="000000" w:fill="BFBFBF"/>
            <w:noWrap/>
            <w:vAlign w:val="center"/>
            <w:hideMark/>
          </w:tcPr>
          <w:p w14:paraId="6C4B8530" w14:textId="77777777" w:rsidR="007C36C7" w:rsidRPr="00712163" w:rsidRDefault="007C36C7" w:rsidP="00D921A7">
            <w:pPr>
              <w:jc w:val="right"/>
              <w:rPr>
                <w:rFonts w:cs="Arial"/>
                <w:b/>
                <w:bCs/>
                <w:color w:val="000000"/>
                <w:sz w:val="18"/>
                <w:szCs w:val="18"/>
              </w:rPr>
            </w:pPr>
            <w:r>
              <w:rPr>
                <w:rFonts w:cs="Arial"/>
                <w:b/>
                <w:bCs/>
                <w:color w:val="000000"/>
                <w:sz w:val="18"/>
                <w:szCs w:val="18"/>
              </w:rPr>
              <w:t>4,197</w:t>
            </w:r>
          </w:p>
        </w:tc>
        <w:tc>
          <w:tcPr>
            <w:tcW w:w="1158" w:type="dxa"/>
            <w:tcBorders>
              <w:top w:val="single" w:sz="4" w:space="0" w:color="auto"/>
              <w:left w:val="nil"/>
              <w:bottom w:val="single" w:sz="4" w:space="0" w:color="auto"/>
              <w:right w:val="nil"/>
            </w:tcBorders>
            <w:shd w:val="clear" w:color="000000" w:fill="BFBFBF"/>
            <w:noWrap/>
            <w:vAlign w:val="center"/>
            <w:hideMark/>
          </w:tcPr>
          <w:p w14:paraId="28416199" w14:textId="77777777" w:rsidR="007C36C7" w:rsidRPr="00712163" w:rsidRDefault="007C36C7" w:rsidP="00D921A7">
            <w:pPr>
              <w:jc w:val="right"/>
              <w:rPr>
                <w:rFonts w:cs="Arial"/>
                <w:b/>
                <w:bCs/>
                <w:color w:val="000000"/>
                <w:sz w:val="18"/>
                <w:szCs w:val="18"/>
              </w:rPr>
            </w:pPr>
            <w:r>
              <w:rPr>
                <w:rFonts w:cs="Arial"/>
                <w:b/>
                <w:bCs/>
                <w:color w:val="000000"/>
                <w:sz w:val="18"/>
                <w:szCs w:val="18"/>
              </w:rPr>
              <w:t>(448)</w:t>
            </w:r>
          </w:p>
        </w:tc>
        <w:tc>
          <w:tcPr>
            <w:tcW w:w="1158" w:type="dxa"/>
            <w:tcBorders>
              <w:top w:val="single" w:sz="4" w:space="0" w:color="auto"/>
              <w:left w:val="nil"/>
              <w:bottom w:val="single" w:sz="4" w:space="0" w:color="auto"/>
              <w:right w:val="nil"/>
            </w:tcBorders>
            <w:shd w:val="clear" w:color="000000" w:fill="BFBFBF"/>
            <w:noWrap/>
            <w:vAlign w:val="center"/>
            <w:hideMark/>
          </w:tcPr>
          <w:p w14:paraId="6F49F86E" w14:textId="77777777" w:rsidR="007C36C7" w:rsidRPr="00712163" w:rsidRDefault="007C36C7" w:rsidP="00D921A7">
            <w:pPr>
              <w:jc w:val="right"/>
              <w:rPr>
                <w:rFonts w:cs="Arial"/>
                <w:b/>
                <w:bCs/>
                <w:color w:val="000000"/>
                <w:sz w:val="18"/>
                <w:szCs w:val="18"/>
              </w:rPr>
            </w:pPr>
            <w:r>
              <w:rPr>
                <w:rFonts w:cs="Arial"/>
                <w:b/>
                <w:bCs/>
                <w:color w:val="000000"/>
                <w:sz w:val="18"/>
                <w:szCs w:val="18"/>
              </w:rPr>
              <w:t>-</w:t>
            </w:r>
          </w:p>
        </w:tc>
        <w:tc>
          <w:tcPr>
            <w:tcW w:w="1158" w:type="dxa"/>
            <w:tcBorders>
              <w:top w:val="single" w:sz="4" w:space="0" w:color="auto"/>
              <w:left w:val="nil"/>
              <w:bottom w:val="single" w:sz="4" w:space="0" w:color="auto"/>
              <w:right w:val="single" w:sz="4" w:space="0" w:color="auto"/>
            </w:tcBorders>
            <w:shd w:val="clear" w:color="000000" w:fill="BFBFBF"/>
            <w:noWrap/>
            <w:vAlign w:val="center"/>
            <w:hideMark/>
          </w:tcPr>
          <w:p w14:paraId="03CC899A" w14:textId="77777777" w:rsidR="007C36C7" w:rsidRPr="00712163" w:rsidRDefault="007C36C7" w:rsidP="00D921A7">
            <w:pPr>
              <w:jc w:val="right"/>
              <w:rPr>
                <w:rFonts w:cs="Arial"/>
                <w:b/>
                <w:bCs/>
                <w:color w:val="000000"/>
                <w:sz w:val="18"/>
                <w:szCs w:val="18"/>
              </w:rPr>
            </w:pPr>
            <w:r>
              <w:rPr>
                <w:rFonts w:cs="Arial"/>
                <w:b/>
                <w:bCs/>
                <w:color w:val="000000"/>
                <w:sz w:val="18"/>
                <w:szCs w:val="18"/>
              </w:rPr>
              <w:t>-</w:t>
            </w:r>
          </w:p>
        </w:tc>
      </w:tr>
    </w:tbl>
    <w:p w14:paraId="7B6B5101" w14:textId="77777777" w:rsidR="007C36C7" w:rsidRPr="002F07DA" w:rsidRDefault="007C36C7" w:rsidP="00B52B35">
      <w:pPr>
        <w:rPr>
          <w:sz w:val="18"/>
          <w:szCs w:val="18"/>
        </w:rPr>
      </w:pPr>
    </w:p>
    <w:p w14:paraId="5F0F979C" w14:textId="77777777" w:rsidR="007C36C7" w:rsidRDefault="007C36C7">
      <w:pPr>
        <w:rPr>
          <w:b/>
          <w:bCs/>
          <w:sz w:val="24"/>
        </w:rPr>
      </w:pPr>
    </w:p>
    <w:p w14:paraId="74382C70" w14:textId="77777777" w:rsidR="007C36C7" w:rsidRPr="002F07DA" w:rsidRDefault="007C36C7" w:rsidP="00EB7D9A">
      <w:pPr>
        <w:pStyle w:val="Heading2"/>
      </w:pPr>
      <w:r w:rsidRPr="002F07DA">
        <w:t>F1-3</w:t>
      </w:r>
      <w:r w:rsidRPr="002F07DA">
        <w:tab/>
        <w:t xml:space="preserve">DEFERRED </w:t>
      </w:r>
      <w:r>
        <w:t>INCOME TAX BALANCES</w:t>
      </w:r>
    </w:p>
    <w:p w14:paraId="2A0DACB1" w14:textId="77777777" w:rsidR="007C36C7" w:rsidRDefault="007C36C7" w:rsidP="00A15E9B">
      <w:pPr>
        <w:spacing w:after="240"/>
        <w:rPr>
          <w:sz w:val="18"/>
          <w:szCs w:val="18"/>
        </w:rPr>
      </w:pPr>
      <w:r>
        <w:rPr>
          <w:sz w:val="18"/>
          <w:szCs w:val="18"/>
        </w:rPr>
        <w:t>The movements in the deferred income tax accounts are as follows:</w:t>
      </w:r>
    </w:p>
    <w:tbl>
      <w:tblPr>
        <w:tblW w:w="8780" w:type="dxa"/>
        <w:tblLook w:val="04A0" w:firstRow="1" w:lastRow="0" w:firstColumn="1" w:lastColumn="0" w:noHBand="0" w:noVBand="1"/>
      </w:tblPr>
      <w:tblGrid>
        <w:gridCol w:w="4148"/>
        <w:gridCol w:w="1158"/>
        <w:gridCol w:w="1158"/>
        <w:gridCol w:w="1158"/>
        <w:gridCol w:w="1158"/>
      </w:tblGrid>
      <w:tr w:rsidR="007C36C7" w:rsidRPr="00712163" w14:paraId="115A0CA8" w14:textId="77777777" w:rsidTr="00712163">
        <w:trPr>
          <w:trHeight w:val="300"/>
        </w:trPr>
        <w:tc>
          <w:tcPr>
            <w:tcW w:w="4148" w:type="dxa"/>
            <w:tcBorders>
              <w:top w:val="single" w:sz="4" w:space="0" w:color="auto"/>
              <w:left w:val="single" w:sz="4" w:space="0" w:color="auto"/>
              <w:bottom w:val="nil"/>
              <w:right w:val="nil"/>
            </w:tcBorders>
            <w:shd w:val="clear" w:color="000000" w:fill="BFBFBF"/>
            <w:noWrap/>
            <w:vAlign w:val="bottom"/>
            <w:hideMark/>
          </w:tcPr>
          <w:p w14:paraId="69A6BA45" w14:textId="77777777" w:rsidR="007C36C7" w:rsidRPr="00712163" w:rsidRDefault="007C36C7" w:rsidP="00712163">
            <w:pPr>
              <w:rPr>
                <w:rFonts w:cs="Arial"/>
                <w:color w:val="000000"/>
                <w:sz w:val="18"/>
                <w:szCs w:val="18"/>
              </w:rPr>
            </w:pPr>
            <w:r w:rsidRPr="00712163">
              <w:rPr>
                <w:rFonts w:cs="Arial"/>
                <w:color w:val="000000"/>
                <w:sz w:val="18"/>
                <w:szCs w:val="18"/>
              </w:rPr>
              <w:t> </w:t>
            </w:r>
          </w:p>
        </w:tc>
        <w:tc>
          <w:tcPr>
            <w:tcW w:w="2316" w:type="dxa"/>
            <w:gridSpan w:val="2"/>
            <w:tcBorders>
              <w:top w:val="single" w:sz="4" w:space="0" w:color="auto"/>
              <w:left w:val="nil"/>
              <w:bottom w:val="nil"/>
              <w:right w:val="nil"/>
            </w:tcBorders>
            <w:shd w:val="clear" w:color="000000" w:fill="BFBFBF"/>
            <w:vAlign w:val="center"/>
            <w:hideMark/>
          </w:tcPr>
          <w:p w14:paraId="3C44DD35" w14:textId="77777777" w:rsidR="007C36C7" w:rsidRPr="00712163" w:rsidRDefault="007C36C7" w:rsidP="00712163">
            <w:pPr>
              <w:jc w:val="center"/>
              <w:rPr>
                <w:rFonts w:cs="Arial"/>
                <w:b/>
                <w:bCs/>
                <w:color w:val="000000"/>
                <w:sz w:val="18"/>
                <w:szCs w:val="18"/>
              </w:rPr>
            </w:pPr>
            <w:r w:rsidRPr="00712163">
              <w:rPr>
                <w:rFonts w:cs="Arial"/>
                <w:b/>
                <w:bCs/>
                <w:color w:val="000000"/>
                <w:sz w:val="18"/>
                <w:szCs w:val="18"/>
              </w:rPr>
              <w:t>Consolidated</w:t>
            </w:r>
          </w:p>
        </w:tc>
        <w:tc>
          <w:tcPr>
            <w:tcW w:w="2316" w:type="dxa"/>
            <w:gridSpan w:val="2"/>
            <w:tcBorders>
              <w:top w:val="single" w:sz="4" w:space="0" w:color="auto"/>
              <w:left w:val="nil"/>
              <w:bottom w:val="nil"/>
              <w:right w:val="single" w:sz="4" w:space="0" w:color="000000"/>
            </w:tcBorders>
            <w:shd w:val="clear" w:color="000000" w:fill="BFBFBF"/>
            <w:vAlign w:val="center"/>
            <w:hideMark/>
          </w:tcPr>
          <w:p w14:paraId="38E7028F" w14:textId="77777777" w:rsidR="007C36C7" w:rsidRPr="00712163" w:rsidRDefault="007C36C7" w:rsidP="00712163">
            <w:pPr>
              <w:jc w:val="center"/>
              <w:rPr>
                <w:rFonts w:cs="Arial"/>
                <w:b/>
                <w:bCs/>
                <w:color w:val="000000"/>
                <w:sz w:val="18"/>
                <w:szCs w:val="18"/>
              </w:rPr>
            </w:pPr>
            <w:r w:rsidRPr="00712163">
              <w:rPr>
                <w:rFonts w:cs="Arial"/>
                <w:b/>
                <w:bCs/>
                <w:color w:val="000000"/>
                <w:sz w:val="18"/>
                <w:szCs w:val="18"/>
              </w:rPr>
              <w:t>Parent</w:t>
            </w:r>
          </w:p>
        </w:tc>
      </w:tr>
      <w:tr w:rsidR="007C36C7" w:rsidRPr="00712163" w14:paraId="1BC42B5F" w14:textId="77777777" w:rsidTr="00712163">
        <w:trPr>
          <w:trHeight w:val="300"/>
        </w:trPr>
        <w:tc>
          <w:tcPr>
            <w:tcW w:w="4148" w:type="dxa"/>
            <w:vMerge w:val="restart"/>
            <w:tcBorders>
              <w:top w:val="nil"/>
              <w:left w:val="single" w:sz="4" w:space="0" w:color="auto"/>
              <w:bottom w:val="single" w:sz="4" w:space="0" w:color="000000"/>
              <w:right w:val="nil"/>
            </w:tcBorders>
            <w:shd w:val="clear" w:color="000000" w:fill="BFBFBF"/>
            <w:vAlign w:val="center"/>
            <w:hideMark/>
          </w:tcPr>
          <w:p w14:paraId="46A4414D" w14:textId="77777777" w:rsidR="007C36C7" w:rsidRPr="00712163" w:rsidRDefault="007C36C7" w:rsidP="00712163">
            <w:pPr>
              <w:rPr>
                <w:rFonts w:cs="Arial"/>
                <w:color w:val="000000"/>
                <w:sz w:val="18"/>
                <w:szCs w:val="18"/>
              </w:rPr>
            </w:pPr>
            <w:r w:rsidRPr="00712163">
              <w:rPr>
                <w:rFonts w:cs="Arial"/>
                <w:color w:val="000000"/>
                <w:sz w:val="18"/>
                <w:szCs w:val="18"/>
              </w:rPr>
              <w:t> </w:t>
            </w:r>
          </w:p>
        </w:tc>
        <w:tc>
          <w:tcPr>
            <w:tcW w:w="1158" w:type="dxa"/>
            <w:tcBorders>
              <w:top w:val="nil"/>
              <w:left w:val="nil"/>
              <w:bottom w:val="nil"/>
              <w:right w:val="nil"/>
            </w:tcBorders>
            <w:shd w:val="clear" w:color="000000" w:fill="BFBFBF"/>
            <w:vAlign w:val="center"/>
            <w:hideMark/>
          </w:tcPr>
          <w:p w14:paraId="266A10A0" w14:textId="77777777" w:rsidR="007C36C7" w:rsidRPr="00712163" w:rsidRDefault="007C36C7" w:rsidP="00712163">
            <w:pPr>
              <w:jc w:val="right"/>
              <w:rPr>
                <w:rFonts w:cs="Arial"/>
                <w:b/>
                <w:bCs/>
                <w:color w:val="000000"/>
                <w:sz w:val="18"/>
                <w:szCs w:val="18"/>
              </w:rPr>
            </w:pPr>
            <w:r w:rsidRPr="00712163">
              <w:rPr>
                <w:rFonts w:cs="Arial"/>
                <w:b/>
                <w:bCs/>
                <w:color w:val="000000"/>
                <w:sz w:val="18"/>
                <w:szCs w:val="18"/>
              </w:rPr>
              <w:t>2024</w:t>
            </w:r>
          </w:p>
        </w:tc>
        <w:tc>
          <w:tcPr>
            <w:tcW w:w="1158" w:type="dxa"/>
            <w:tcBorders>
              <w:top w:val="nil"/>
              <w:left w:val="nil"/>
              <w:bottom w:val="nil"/>
              <w:right w:val="nil"/>
            </w:tcBorders>
            <w:shd w:val="clear" w:color="000000" w:fill="BFBFBF"/>
            <w:vAlign w:val="center"/>
            <w:hideMark/>
          </w:tcPr>
          <w:p w14:paraId="4E0C81F2" w14:textId="77777777" w:rsidR="007C36C7" w:rsidRPr="00712163" w:rsidRDefault="007C36C7" w:rsidP="00712163">
            <w:pPr>
              <w:jc w:val="right"/>
              <w:rPr>
                <w:rFonts w:cs="Arial"/>
                <w:b/>
                <w:bCs/>
                <w:color w:val="000000"/>
                <w:sz w:val="18"/>
                <w:szCs w:val="18"/>
              </w:rPr>
            </w:pPr>
            <w:r w:rsidRPr="00712163">
              <w:rPr>
                <w:rFonts w:cs="Arial"/>
                <w:b/>
                <w:bCs/>
                <w:color w:val="000000"/>
                <w:sz w:val="18"/>
                <w:szCs w:val="18"/>
              </w:rPr>
              <w:t>2023</w:t>
            </w:r>
          </w:p>
        </w:tc>
        <w:tc>
          <w:tcPr>
            <w:tcW w:w="1158" w:type="dxa"/>
            <w:tcBorders>
              <w:top w:val="nil"/>
              <w:left w:val="nil"/>
              <w:bottom w:val="nil"/>
              <w:right w:val="nil"/>
            </w:tcBorders>
            <w:shd w:val="clear" w:color="000000" w:fill="BFBFBF"/>
            <w:vAlign w:val="center"/>
            <w:hideMark/>
          </w:tcPr>
          <w:p w14:paraId="50E2071E" w14:textId="77777777" w:rsidR="007C36C7" w:rsidRPr="00712163" w:rsidRDefault="007C36C7" w:rsidP="00712163">
            <w:pPr>
              <w:jc w:val="right"/>
              <w:rPr>
                <w:rFonts w:cs="Arial"/>
                <w:b/>
                <w:bCs/>
                <w:color w:val="000000"/>
                <w:sz w:val="18"/>
                <w:szCs w:val="18"/>
              </w:rPr>
            </w:pPr>
            <w:r w:rsidRPr="00712163">
              <w:rPr>
                <w:rFonts w:cs="Arial"/>
                <w:b/>
                <w:bCs/>
                <w:color w:val="000000"/>
                <w:sz w:val="18"/>
                <w:szCs w:val="18"/>
              </w:rPr>
              <w:t>2024</w:t>
            </w:r>
          </w:p>
        </w:tc>
        <w:tc>
          <w:tcPr>
            <w:tcW w:w="1158" w:type="dxa"/>
            <w:tcBorders>
              <w:top w:val="nil"/>
              <w:left w:val="nil"/>
              <w:bottom w:val="nil"/>
              <w:right w:val="single" w:sz="4" w:space="0" w:color="auto"/>
            </w:tcBorders>
            <w:shd w:val="clear" w:color="000000" w:fill="BFBFBF"/>
            <w:vAlign w:val="center"/>
            <w:hideMark/>
          </w:tcPr>
          <w:p w14:paraId="0A37DA73" w14:textId="77777777" w:rsidR="007C36C7" w:rsidRPr="00712163" w:rsidRDefault="007C36C7" w:rsidP="00712163">
            <w:pPr>
              <w:jc w:val="right"/>
              <w:rPr>
                <w:rFonts w:cs="Arial"/>
                <w:b/>
                <w:bCs/>
                <w:color w:val="000000"/>
                <w:sz w:val="18"/>
                <w:szCs w:val="18"/>
              </w:rPr>
            </w:pPr>
            <w:r w:rsidRPr="00712163">
              <w:rPr>
                <w:rFonts w:cs="Arial"/>
                <w:b/>
                <w:bCs/>
                <w:color w:val="000000"/>
                <w:sz w:val="18"/>
                <w:szCs w:val="18"/>
              </w:rPr>
              <w:t>2023</w:t>
            </w:r>
          </w:p>
        </w:tc>
      </w:tr>
      <w:tr w:rsidR="007C36C7" w:rsidRPr="00712163" w14:paraId="37B56C72" w14:textId="77777777" w:rsidTr="00712163">
        <w:trPr>
          <w:trHeight w:val="300"/>
        </w:trPr>
        <w:tc>
          <w:tcPr>
            <w:tcW w:w="4148" w:type="dxa"/>
            <w:vMerge/>
            <w:tcBorders>
              <w:top w:val="nil"/>
              <w:left w:val="single" w:sz="4" w:space="0" w:color="auto"/>
              <w:bottom w:val="single" w:sz="4" w:space="0" w:color="000000"/>
              <w:right w:val="nil"/>
            </w:tcBorders>
            <w:vAlign w:val="center"/>
            <w:hideMark/>
          </w:tcPr>
          <w:p w14:paraId="4FC09AD3" w14:textId="77777777" w:rsidR="007C36C7" w:rsidRPr="00712163" w:rsidRDefault="007C36C7" w:rsidP="00712163">
            <w:pPr>
              <w:rPr>
                <w:rFonts w:cs="Arial"/>
                <w:color w:val="000000"/>
                <w:sz w:val="18"/>
                <w:szCs w:val="18"/>
              </w:rPr>
            </w:pPr>
          </w:p>
        </w:tc>
        <w:tc>
          <w:tcPr>
            <w:tcW w:w="1158" w:type="dxa"/>
            <w:tcBorders>
              <w:top w:val="nil"/>
              <w:left w:val="nil"/>
              <w:bottom w:val="single" w:sz="4" w:space="0" w:color="auto"/>
              <w:right w:val="nil"/>
            </w:tcBorders>
            <w:shd w:val="clear" w:color="000000" w:fill="BFBFBF"/>
            <w:vAlign w:val="center"/>
            <w:hideMark/>
          </w:tcPr>
          <w:p w14:paraId="2B007D26" w14:textId="77777777" w:rsidR="007C36C7" w:rsidRPr="00712163" w:rsidRDefault="007C36C7" w:rsidP="00712163">
            <w:pPr>
              <w:jc w:val="right"/>
              <w:rPr>
                <w:rFonts w:cs="Arial"/>
                <w:b/>
                <w:bCs/>
                <w:color w:val="000000"/>
                <w:sz w:val="18"/>
                <w:szCs w:val="18"/>
              </w:rPr>
            </w:pPr>
            <w:r w:rsidRPr="00712163">
              <w:rPr>
                <w:rFonts w:cs="Arial"/>
                <w:b/>
                <w:bCs/>
                <w:color w:val="000000"/>
                <w:sz w:val="18"/>
                <w:szCs w:val="18"/>
              </w:rPr>
              <w:t>$’000</w:t>
            </w:r>
          </w:p>
        </w:tc>
        <w:tc>
          <w:tcPr>
            <w:tcW w:w="1158" w:type="dxa"/>
            <w:tcBorders>
              <w:top w:val="nil"/>
              <w:left w:val="nil"/>
              <w:bottom w:val="single" w:sz="4" w:space="0" w:color="auto"/>
              <w:right w:val="nil"/>
            </w:tcBorders>
            <w:shd w:val="clear" w:color="000000" w:fill="BFBFBF"/>
            <w:vAlign w:val="center"/>
            <w:hideMark/>
          </w:tcPr>
          <w:p w14:paraId="4CCDF53E" w14:textId="77777777" w:rsidR="007C36C7" w:rsidRPr="00712163" w:rsidRDefault="007C36C7" w:rsidP="00712163">
            <w:pPr>
              <w:jc w:val="right"/>
              <w:rPr>
                <w:rFonts w:cs="Arial"/>
                <w:b/>
                <w:bCs/>
                <w:color w:val="000000"/>
                <w:sz w:val="18"/>
                <w:szCs w:val="18"/>
              </w:rPr>
            </w:pPr>
            <w:r w:rsidRPr="00712163">
              <w:rPr>
                <w:rFonts w:cs="Arial"/>
                <w:b/>
                <w:bCs/>
                <w:color w:val="000000"/>
                <w:sz w:val="18"/>
                <w:szCs w:val="18"/>
              </w:rPr>
              <w:t>$’000</w:t>
            </w:r>
          </w:p>
        </w:tc>
        <w:tc>
          <w:tcPr>
            <w:tcW w:w="1158" w:type="dxa"/>
            <w:tcBorders>
              <w:top w:val="nil"/>
              <w:left w:val="nil"/>
              <w:bottom w:val="single" w:sz="4" w:space="0" w:color="auto"/>
              <w:right w:val="nil"/>
            </w:tcBorders>
            <w:shd w:val="clear" w:color="000000" w:fill="BFBFBF"/>
            <w:vAlign w:val="center"/>
            <w:hideMark/>
          </w:tcPr>
          <w:p w14:paraId="14462E95" w14:textId="77777777" w:rsidR="007C36C7" w:rsidRPr="00712163" w:rsidRDefault="007C36C7" w:rsidP="00712163">
            <w:pPr>
              <w:jc w:val="right"/>
              <w:rPr>
                <w:rFonts w:cs="Arial"/>
                <w:b/>
                <w:bCs/>
                <w:color w:val="000000"/>
                <w:sz w:val="18"/>
                <w:szCs w:val="18"/>
              </w:rPr>
            </w:pPr>
            <w:r w:rsidRPr="00712163">
              <w:rPr>
                <w:rFonts w:cs="Arial"/>
                <w:b/>
                <w:bCs/>
                <w:color w:val="000000"/>
                <w:sz w:val="18"/>
                <w:szCs w:val="18"/>
              </w:rPr>
              <w:t>$’000</w:t>
            </w:r>
          </w:p>
        </w:tc>
        <w:tc>
          <w:tcPr>
            <w:tcW w:w="1158" w:type="dxa"/>
            <w:tcBorders>
              <w:top w:val="nil"/>
              <w:left w:val="nil"/>
              <w:bottom w:val="single" w:sz="4" w:space="0" w:color="auto"/>
              <w:right w:val="single" w:sz="4" w:space="0" w:color="auto"/>
            </w:tcBorders>
            <w:shd w:val="clear" w:color="000000" w:fill="BFBFBF"/>
            <w:vAlign w:val="center"/>
            <w:hideMark/>
          </w:tcPr>
          <w:p w14:paraId="6375C28C" w14:textId="77777777" w:rsidR="007C36C7" w:rsidRPr="00712163" w:rsidRDefault="007C36C7" w:rsidP="00712163">
            <w:pPr>
              <w:jc w:val="right"/>
              <w:rPr>
                <w:rFonts w:cs="Arial"/>
                <w:b/>
                <w:bCs/>
                <w:color w:val="000000"/>
                <w:sz w:val="18"/>
                <w:szCs w:val="18"/>
              </w:rPr>
            </w:pPr>
            <w:r w:rsidRPr="00712163">
              <w:rPr>
                <w:rFonts w:cs="Arial"/>
                <w:b/>
                <w:bCs/>
                <w:color w:val="000000"/>
                <w:sz w:val="18"/>
                <w:szCs w:val="18"/>
              </w:rPr>
              <w:t>$’000</w:t>
            </w:r>
          </w:p>
        </w:tc>
      </w:tr>
      <w:tr w:rsidR="007C36C7" w:rsidRPr="00712163" w14:paraId="52A6250B" w14:textId="77777777" w:rsidTr="00712163">
        <w:trPr>
          <w:trHeight w:val="300"/>
        </w:trPr>
        <w:tc>
          <w:tcPr>
            <w:tcW w:w="4148" w:type="dxa"/>
            <w:tcBorders>
              <w:top w:val="nil"/>
              <w:left w:val="single" w:sz="4" w:space="0" w:color="auto"/>
              <w:bottom w:val="nil"/>
              <w:right w:val="nil"/>
            </w:tcBorders>
            <w:shd w:val="clear" w:color="auto" w:fill="auto"/>
            <w:noWrap/>
            <w:vAlign w:val="bottom"/>
            <w:hideMark/>
          </w:tcPr>
          <w:p w14:paraId="460E275B" w14:textId="77777777" w:rsidR="007C36C7" w:rsidRPr="00712163" w:rsidRDefault="007C36C7" w:rsidP="00712163">
            <w:pPr>
              <w:rPr>
                <w:rFonts w:cs="Arial"/>
                <w:b/>
                <w:bCs/>
                <w:color w:val="000000"/>
                <w:sz w:val="18"/>
                <w:szCs w:val="18"/>
              </w:rPr>
            </w:pPr>
            <w:r w:rsidRPr="00712163">
              <w:rPr>
                <w:rFonts w:cs="Arial"/>
                <w:b/>
                <w:bCs/>
                <w:color w:val="000000"/>
                <w:sz w:val="18"/>
                <w:szCs w:val="18"/>
              </w:rPr>
              <w:t>Deferred tax assets</w:t>
            </w:r>
          </w:p>
        </w:tc>
        <w:tc>
          <w:tcPr>
            <w:tcW w:w="1158" w:type="dxa"/>
            <w:tcBorders>
              <w:top w:val="nil"/>
              <w:left w:val="nil"/>
              <w:bottom w:val="nil"/>
              <w:right w:val="nil"/>
            </w:tcBorders>
            <w:shd w:val="clear" w:color="000000" w:fill="F2F2F2"/>
            <w:noWrap/>
            <w:vAlign w:val="bottom"/>
            <w:hideMark/>
          </w:tcPr>
          <w:p w14:paraId="2808B503" w14:textId="77777777" w:rsidR="007C36C7" w:rsidRPr="00712163" w:rsidRDefault="007C36C7" w:rsidP="00712163">
            <w:pPr>
              <w:rPr>
                <w:rFonts w:cs="Arial"/>
                <w:color w:val="000000"/>
                <w:sz w:val="18"/>
                <w:szCs w:val="18"/>
              </w:rPr>
            </w:pPr>
            <w:r w:rsidRPr="00712163">
              <w:rPr>
                <w:rFonts w:cs="Arial"/>
                <w:color w:val="000000"/>
                <w:sz w:val="18"/>
                <w:szCs w:val="18"/>
              </w:rPr>
              <w:t> </w:t>
            </w:r>
          </w:p>
        </w:tc>
        <w:tc>
          <w:tcPr>
            <w:tcW w:w="1158" w:type="dxa"/>
            <w:tcBorders>
              <w:top w:val="nil"/>
              <w:left w:val="nil"/>
              <w:bottom w:val="nil"/>
              <w:right w:val="nil"/>
            </w:tcBorders>
            <w:shd w:val="clear" w:color="auto" w:fill="auto"/>
            <w:noWrap/>
            <w:vAlign w:val="bottom"/>
            <w:hideMark/>
          </w:tcPr>
          <w:p w14:paraId="7114FD98" w14:textId="77777777" w:rsidR="007C36C7" w:rsidRPr="00712163" w:rsidRDefault="007C36C7" w:rsidP="00712163">
            <w:pPr>
              <w:rPr>
                <w:rFonts w:cs="Arial"/>
                <w:color w:val="000000"/>
                <w:sz w:val="18"/>
                <w:szCs w:val="18"/>
              </w:rPr>
            </w:pPr>
          </w:p>
        </w:tc>
        <w:tc>
          <w:tcPr>
            <w:tcW w:w="1158" w:type="dxa"/>
            <w:tcBorders>
              <w:top w:val="nil"/>
              <w:left w:val="nil"/>
              <w:bottom w:val="nil"/>
              <w:right w:val="nil"/>
            </w:tcBorders>
            <w:shd w:val="clear" w:color="000000" w:fill="F2F2F2"/>
            <w:noWrap/>
            <w:vAlign w:val="bottom"/>
            <w:hideMark/>
          </w:tcPr>
          <w:p w14:paraId="4D519153" w14:textId="77777777" w:rsidR="007C36C7" w:rsidRPr="00712163" w:rsidRDefault="007C36C7" w:rsidP="00712163">
            <w:pPr>
              <w:rPr>
                <w:rFonts w:cs="Arial"/>
                <w:color w:val="000000"/>
                <w:sz w:val="18"/>
                <w:szCs w:val="18"/>
              </w:rPr>
            </w:pPr>
            <w:r w:rsidRPr="00712163">
              <w:rPr>
                <w:rFonts w:cs="Arial"/>
                <w:color w:val="000000"/>
                <w:sz w:val="18"/>
                <w:szCs w:val="18"/>
              </w:rPr>
              <w:t> </w:t>
            </w:r>
          </w:p>
        </w:tc>
        <w:tc>
          <w:tcPr>
            <w:tcW w:w="1158" w:type="dxa"/>
            <w:tcBorders>
              <w:top w:val="nil"/>
              <w:left w:val="nil"/>
              <w:bottom w:val="nil"/>
              <w:right w:val="single" w:sz="4" w:space="0" w:color="auto"/>
            </w:tcBorders>
            <w:shd w:val="clear" w:color="auto" w:fill="auto"/>
            <w:noWrap/>
            <w:vAlign w:val="bottom"/>
            <w:hideMark/>
          </w:tcPr>
          <w:p w14:paraId="4D410693" w14:textId="77777777" w:rsidR="007C36C7" w:rsidRPr="00712163" w:rsidRDefault="007C36C7" w:rsidP="00712163">
            <w:pPr>
              <w:rPr>
                <w:rFonts w:cs="Arial"/>
                <w:color w:val="000000"/>
                <w:sz w:val="18"/>
                <w:szCs w:val="18"/>
              </w:rPr>
            </w:pPr>
            <w:r w:rsidRPr="00712163">
              <w:rPr>
                <w:rFonts w:cs="Arial"/>
                <w:color w:val="000000"/>
                <w:sz w:val="18"/>
                <w:szCs w:val="18"/>
              </w:rPr>
              <w:t> </w:t>
            </w:r>
          </w:p>
        </w:tc>
      </w:tr>
      <w:tr w:rsidR="007C36C7" w:rsidRPr="00712163" w14:paraId="6639523F" w14:textId="77777777" w:rsidTr="00712163">
        <w:trPr>
          <w:trHeight w:val="300"/>
        </w:trPr>
        <w:tc>
          <w:tcPr>
            <w:tcW w:w="4148" w:type="dxa"/>
            <w:tcBorders>
              <w:top w:val="nil"/>
              <w:left w:val="single" w:sz="4" w:space="0" w:color="auto"/>
              <w:bottom w:val="nil"/>
              <w:right w:val="nil"/>
            </w:tcBorders>
            <w:shd w:val="clear" w:color="auto" w:fill="auto"/>
            <w:noWrap/>
            <w:vAlign w:val="bottom"/>
            <w:hideMark/>
          </w:tcPr>
          <w:p w14:paraId="4AE80990" w14:textId="77777777" w:rsidR="007C36C7" w:rsidRPr="00712163" w:rsidRDefault="007C36C7" w:rsidP="00712163">
            <w:pPr>
              <w:rPr>
                <w:rFonts w:cs="Arial"/>
                <w:color w:val="000000"/>
                <w:sz w:val="18"/>
                <w:szCs w:val="18"/>
              </w:rPr>
            </w:pPr>
            <w:r w:rsidRPr="00712163">
              <w:rPr>
                <w:rFonts w:cs="Arial"/>
                <w:color w:val="000000"/>
                <w:sz w:val="18"/>
                <w:szCs w:val="18"/>
              </w:rPr>
              <w:t>Balance at the beginning of the financial year</w:t>
            </w:r>
          </w:p>
        </w:tc>
        <w:tc>
          <w:tcPr>
            <w:tcW w:w="1158" w:type="dxa"/>
            <w:tcBorders>
              <w:top w:val="nil"/>
              <w:left w:val="nil"/>
              <w:bottom w:val="nil"/>
              <w:right w:val="nil"/>
            </w:tcBorders>
            <w:shd w:val="clear" w:color="000000" w:fill="F2F2F2"/>
            <w:noWrap/>
            <w:vAlign w:val="bottom"/>
            <w:hideMark/>
          </w:tcPr>
          <w:p w14:paraId="42C3A8BD" w14:textId="77777777" w:rsidR="007C36C7" w:rsidRPr="00712163" w:rsidRDefault="007C36C7" w:rsidP="00712163">
            <w:pPr>
              <w:jc w:val="right"/>
              <w:rPr>
                <w:rFonts w:cs="Arial"/>
                <w:color w:val="000000"/>
                <w:sz w:val="18"/>
                <w:szCs w:val="18"/>
              </w:rPr>
            </w:pPr>
            <w:r w:rsidRPr="00712163">
              <w:rPr>
                <w:rFonts w:cs="Arial"/>
                <w:color w:val="000000"/>
                <w:sz w:val="18"/>
                <w:szCs w:val="18"/>
              </w:rPr>
              <w:t>1,628</w:t>
            </w:r>
          </w:p>
        </w:tc>
        <w:tc>
          <w:tcPr>
            <w:tcW w:w="1158" w:type="dxa"/>
            <w:tcBorders>
              <w:top w:val="nil"/>
              <w:left w:val="nil"/>
              <w:bottom w:val="nil"/>
              <w:right w:val="nil"/>
            </w:tcBorders>
            <w:shd w:val="clear" w:color="auto" w:fill="auto"/>
            <w:noWrap/>
            <w:vAlign w:val="bottom"/>
            <w:hideMark/>
          </w:tcPr>
          <w:p w14:paraId="672D22D0" w14:textId="77777777" w:rsidR="007C36C7" w:rsidRPr="00712163" w:rsidRDefault="007C36C7" w:rsidP="00712163">
            <w:pPr>
              <w:jc w:val="right"/>
              <w:rPr>
                <w:rFonts w:cs="Arial"/>
                <w:color w:val="000000"/>
                <w:sz w:val="18"/>
                <w:szCs w:val="18"/>
              </w:rPr>
            </w:pPr>
            <w:r w:rsidRPr="00712163">
              <w:rPr>
                <w:rFonts w:cs="Arial"/>
                <w:color w:val="000000"/>
                <w:sz w:val="18"/>
                <w:szCs w:val="18"/>
              </w:rPr>
              <w:t>4,129</w:t>
            </w:r>
          </w:p>
        </w:tc>
        <w:tc>
          <w:tcPr>
            <w:tcW w:w="1158" w:type="dxa"/>
            <w:tcBorders>
              <w:top w:val="nil"/>
              <w:left w:val="nil"/>
              <w:bottom w:val="nil"/>
              <w:right w:val="nil"/>
            </w:tcBorders>
            <w:shd w:val="clear" w:color="000000" w:fill="F2F2F2"/>
            <w:noWrap/>
            <w:vAlign w:val="bottom"/>
            <w:hideMark/>
          </w:tcPr>
          <w:p w14:paraId="499D82B1" w14:textId="77777777" w:rsidR="007C36C7" w:rsidRPr="00712163" w:rsidRDefault="007C36C7" w:rsidP="00712163">
            <w:pPr>
              <w:jc w:val="right"/>
              <w:rPr>
                <w:rFonts w:cs="Arial"/>
                <w:color w:val="000000"/>
                <w:sz w:val="18"/>
                <w:szCs w:val="18"/>
              </w:rPr>
            </w:pPr>
            <w:r w:rsidRPr="00712163">
              <w:rPr>
                <w:rFonts w:cs="Arial"/>
                <w:color w:val="000000"/>
                <w:sz w:val="18"/>
                <w:szCs w:val="18"/>
              </w:rPr>
              <w:t>-</w:t>
            </w:r>
          </w:p>
        </w:tc>
        <w:tc>
          <w:tcPr>
            <w:tcW w:w="1158" w:type="dxa"/>
            <w:tcBorders>
              <w:top w:val="nil"/>
              <w:left w:val="nil"/>
              <w:bottom w:val="nil"/>
              <w:right w:val="single" w:sz="4" w:space="0" w:color="auto"/>
            </w:tcBorders>
            <w:shd w:val="clear" w:color="auto" w:fill="auto"/>
            <w:noWrap/>
            <w:vAlign w:val="bottom"/>
            <w:hideMark/>
          </w:tcPr>
          <w:p w14:paraId="3AABA72E" w14:textId="77777777" w:rsidR="007C36C7" w:rsidRPr="00712163" w:rsidRDefault="007C36C7" w:rsidP="00712163">
            <w:pPr>
              <w:jc w:val="right"/>
              <w:rPr>
                <w:rFonts w:cs="Arial"/>
                <w:color w:val="000000"/>
                <w:sz w:val="18"/>
                <w:szCs w:val="18"/>
              </w:rPr>
            </w:pPr>
            <w:r w:rsidRPr="00712163">
              <w:rPr>
                <w:rFonts w:cs="Arial"/>
                <w:color w:val="000000"/>
                <w:sz w:val="18"/>
                <w:szCs w:val="18"/>
              </w:rPr>
              <w:t>-</w:t>
            </w:r>
          </w:p>
        </w:tc>
      </w:tr>
      <w:tr w:rsidR="007C36C7" w:rsidRPr="00712163" w14:paraId="793C76FA" w14:textId="77777777" w:rsidTr="00712163">
        <w:trPr>
          <w:trHeight w:val="300"/>
        </w:trPr>
        <w:tc>
          <w:tcPr>
            <w:tcW w:w="4148" w:type="dxa"/>
            <w:tcBorders>
              <w:top w:val="nil"/>
              <w:left w:val="single" w:sz="4" w:space="0" w:color="auto"/>
              <w:bottom w:val="nil"/>
              <w:right w:val="nil"/>
            </w:tcBorders>
            <w:shd w:val="clear" w:color="auto" w:fill="auto"/>
            <w:noWrap/>
            <w:vAlign w:val="bottom"/>
            <w:hideMark/>
          </w:tcPr>
          <w:p w14:paraId="4015201D" w14:textId="77777777" w:rsidR="007C36C7" w:rsidRPr="00712163" w:rsidRDefault="007C36C7" w:rsidP="00712163">
            <w:pPr>
              <w:rPr>
                <w:rFonts w:cs="Arial"/>
                <w:color w:val="000000"/>
                <w:sz w:val="18"/>
                <w:szCs w:val="18"/>
              </w:rPr>
            </w:pPr>
            <w:r w:rsidRPr="00712163">
              <w:rPr>
                <w:rFonts w:cs="Arial"/>
                <w:color w:val="000000"/>
                <w:sz w:val="18"/>
                <w:szCs w:val="18"/>
              </w:rPr>
              <w:t>Charge to profit or loss:</w:t>
            </w:r>
          </w:p>
        </w:tc>
        <w:tc>
          <w:tcPr>
            <w:tcW w:w="1158" w:type="dxa"/>
            <w:tcBorders>
              <w:top w:val="nil"/>
              <w:left w:val="nil"/>
              <w:bottom w:val="nil"/>
              <w:right w:val="nil"/>
            </w:tcBorders>
            <w:shd w:val="clear" w:color="000000" w:fill="F2F2F2"/>
            <w:noWrap/>
            <w:vAlign w:val="bottom"/>
            <w:hideMark/>
          </w:tcPr>
          <w:p w14:paraId="057DE197" w14:textId="77777777" w:rsidR="007C36C7" w:rsidRPr="00712163" w:rsidRDefault="007C36C7" w:rsidP="00712163">
            <w:pPr>
              <w:rPr>
                <w:rFonts w:cs="Arial"/>
                <w:color w:val="000000"/>
                <w:sz w:val="18"/>
                <w:szCs w:val="18"/>
              </w:rPr>
            </w:pPr>
            <w:r w:rsidRPr="00712163">
              <w:rPr>
                <w:rFonts w:cs="Arial"/>
                <w:color w:val="000000"/>
                <w:sz w:val="18"/>
                <w:szCs w:val="18"/>
              </w:rPr>
              <w:t> </w:t>
            </w:r>
          </w:p>
        </w:tc>
        <w:tc>
          <w:tcPr>
            <w:tcW w:w="1158" w:type="dxa"/>
            <w:tcBorders>
              <w:top w:val="nil"/>
              <w:left w:val="nil"/>
              <w:bottom w:val="nil"/>
              <w:right w:val="nil"/>
            </w:tcBorders>
            <w:shd w:val="clear" w:color="auto" w:fill="auto"/>
            <w:noWrap/>
            <w:vAlign w:val="bottom"/>
            <w:hideMark/>
          </w:tcPr>
          <w:p w14:paraId="4944044B" w14:textId="77777777" w:rsidR="007C36C7" w:rsidRPr="00712163" w:rsidRDefault="007C36C7" w:rsidP="00712163">
            <w:pPr>
              <w:rPr>
                <w:rFonts w:cs="Arial"/>
                <w:color w:val="000000"/>
                <w:sz w:val="18"/>
                <w:szCs w:val="18"/>
              </w:rPr>
            </w:pPr>
          </w:p>
        </w:tc>
        <w:tc>
          <w:tcPr>
            <w:tcW w:w="1158" w:type="dxa"/>
            <w:tcBorders>
              <w:top w:val="nil"/>
              <w:left w:val="nil"/>
              <w:bottom w:val="nil"/>
              <w:right w:val="nil"/>
            </w:tcBorders>
            <w:shd w:val="clear" w:color="000000" w:fill="F2F2F2"/>
            <w:noWrap/>
            <w:vAlign w:val="bottom"/>
            <w:hideMark/>
          </w:tcPr>
          <w:p w14:paraId="5165920D" w14:textId="77777777" w:rsidR="007C36C7" w:rsidRPr="00712163" w:rsidRDefault="007C36C7" w:rsidP="00712163">
            <w:pPr>
              <w:rPr>
                <w:rFonts w:cs="Arial"/>
                <w:color w:val="000000"/>
                <w:sz w:val="18"/>
                <w:szCs w:val="18"/>
              </w:rPr>
            </w:pPr>
            <w:r w:rsidRPr="00712163">
              <w:rPr>
                <w:rFonts w:cs="Arial"/>
                <w:color w:val="000000"/>
                <w:sz w:val="18"/>
                <w:szCs w:val="18"/>
              </w:rPr>
              <w:t> </w:t>
            </w:r>
          </w:p>
        </w:tc>
        <w:tc>
          <w:tcPr>
            <w:tcW w:w="1158" w:type="dxa"/>
            <w:tcBorders>
              <w:top w:val="nil"/>
              <w:left w:val="nil"/>
              <w:bottom w:val="nil"/>
              <w:right w:val="single" w:sz="4" w:space="0" w:color="auto"/>
            </w:tcBorders>
            <w:shd w:val="clear" w:color="auto" w:fill="auto"/>
            <w:noWrap/>
            <w:vAlign w:val="bottom"/>
            <w:hideMark/>
          </w:tcPr>
          <w:p w14:paraId="40A0F0A3" w14:textId="77777777" w:rsidR="007C36C7" w:rsidRPr="00712163" w:rsidRDefault="007C36C7" w:rsidP="00712163">
            <w:pPr>
              <w:rPr>
                <w:rFonts w:cs="Arial"/>
                <w:color w:val="000000"/>
                <w:sz w:val="18"/>
                <w:szCs w:val="18"/>
              </w:rPr>
            </w:pPr>
            <w:r w:rsidRPr="00712163">
              <w:rPr>
                <w:rFonts w:cs="Arial"/>
                <w:color w:val="000000"/>
                <w:sz w:val="18"/>
                <w:szCs w:val="18"/>
              </w:rPr>
              <w:t> </w:t>
            </w:r>
          </w:p>
        </w:tc>
      </w:tr>
      <w:tr w:rsidR="007C36C7" w:rsidRPr="00712163" w14:paraId="31481FD4" w14:textId="77777777" w:rsidTr="00712163">
        <w:trPr>
          <w:trHeight w:val="300"/>
        </w:trPr>
        <w:tc>
          <w:tcPr>
            <w:tcW w:w="4148" w:type="dxa"/>
            <w:tcBorders>
              <w:top w:val="nil"/>
              <w:left w:val="single" w:sz="4" w:space="0" w:color="auto"/>
              <w:bottom w:val="nil"/>
              <w:right w:val="nil"/>
            </w:tcBorders>
            <w:shd w:val="clear" w:color="auto" w:fill="auto"/>
            <w:noWrap/>
            <w:vAlign w:val="bottom"/>
            <w:hideMark/>
          </w:tcPr>
          <w:p w14:paraId="1FAD45E4" w14:textId="77777777" w:rsidR="007C36C7" w:rsidRPr="00712163" w:rsidRDefault="007C36C7" w:rsidP="00712163">
            <w:pPr>
              <w:rPr>
                <w:rFonts w:cs="Arial"/>
                <w:color w:val="000000"/>
                <w:sz w:val="18"/>
                <w:szCs w:val="18"/>
              </w:rPr>
            </w:pPr>
            <w:r w:rsidRPr="00712163">
              <w:rPr>
                <w:rFonts w:cs="Arial"/>
                <w:color w:val="000000"/>
                <w:sz w:val="18"/>
                <w:szCs w:val="18"/>
              </w:rPr>
              <w:t>-   Actuarial provisions</w:t>
            </w:r>
          </w:p>
        </w:tc>
        <w:tc>
          <w:tcPr>
            <w:tcW w:w="1158" w:type="dxa"/>
            <w:tcBorders>
              <w:top w:val="nil"/>
              <w:left w:val="nil"/>
              <w:bottom w:val="nil"/>
              <w:right w:val="nil"/>
            </w:tcBorders>
            <w:shd w:val="clear" w:color="000000" w:fill="F2F2F2"/>
            <w:noWrap/>
            <w:vAlign w:val="bottom"/>
            <w:hideMark/>
          </w:tcPr>
          <w:p w14:paraId="555EF30D" w14:textId="77777777" w:rsidR="007C36C7" w:rsidRPr="00712163" w:rsidRDefault="007C36C7" w:rsidP="00712163">
            <w:pPr>
              <w:jc w:val="right"/>
              <w:rPr>
                <w:rFonts w:cs="Arial"/>
                <w:color w:val="000000"/>
                <w:sz w:val="18"/>
                <w:szCs w:val="18"/>
              </w:rPr>
            </w:pPr>
            <w:r w:rsidRPr="00712163">
              <w:rPr>
                <w:rFonts w:cs="Arial"/>
                <w:color w:val="000000"/>
                <w:sz w:val="18"/>
                <w:szCs w:val="18"/>
              </w:rPr>
              <w:t>(250)</w:t>
            </w:r>
          </w:p>
        </w:tc>
        <w:tc>
          <w:tcPr>
            <w:tcW w:w="1158" w:type="dxa"/>
            <w:tcBorders>
              <w:top w:val="nil"/>
              <w:left w:val="nil"/>
              <w:bottom w:val="nil"/>
              <w:right w:val="nil"/>
            </w:tcBorders>
            <w:shd w:val="clear" w:color="auto" w:fill="auto"/>
            <w:noWrap/>
            <w:vAlign w:val="bottom"/>
            <w:hideMark/>
          </w:tcPr>
          <w:p w14:paraId="369F0E8B" w14:textId="77777777" w:rsidR="007C36C7" w:rsidRPr="00712163" w:rsidRDefault="007C36C7" w:rsidP="00712163">
            <w:pPr>
              <w:jc w:val="right"/>
              <w:rPr>
                <w:rFonts w:cs="Arial"/>
                <w:color w:val="000000"/>
                <w:sz w:val="18"/>
                <w:szCs w:val="18"/>
              </w:rPr>
            </w:pPr>
            <w:r w:rsidRPr="00712163">
              <w:rPr>
                <w:rFonts w:cs="Arial"/>
                <w:color w:val="000000"/>
                <w:sz w:val="18"/>
                <w:szCs w:val="18"/>
              </w:rPr>
              <w:t>72</w:t>
            </w:r>
          </w:p>
        </w:tc>
        <w:tc>
          <w:tcPr>
            <w:tcW w:w="1158" w:type="dxa"/>
            <w:tcBorders>
              <w:top w:val="nil"/>
              <w:left w:val="nil"/>
              <w:bottom w:val="nil"/>
              <w:right w:val="nil"/>
            </w:tcBorders>
            <w:shd w:val="clear" w:color="000000" w:fill="F2F2F2"/>
            <w:noWrap/>
            <w:vAlign w:val="bottom"/>
            <w:hideMark/>
          </w:tcPr>
          <w:p w14:paraId="0EFDB5A7" w14:textId="77777777" w:rsidR="007C36C7" w:rsidRPr="00712163" w:rsidRDefault="007C36C7" w:rsidP="00712163">
            <w:pPr>
              <w:jc w:val="right"/>
              <w:rPr>
                <w:rFonts w:cs="Arial"/>
                <w:color w:val="000000"/>
                <w:sz w:val="18"/>
                <w:szCs w:val="18"/>
              </w:rPr>
            </w:pPr>
            <w:r w:rsidRPr="00712163">
              <w:rPr>
                <w:rFonts w:cs="Arial"/>
                <w:color w:val="000000"/>
                <w:sz w:val="18"/>
                <w:szCs w:val="18"/>
              </w:rPr>
              <w:t>-</w:t>
            </w:r>
          </w:p>
        </w:tc>
        <w:tc>
          <w:tcPr>
            <w:tcW w:w="1158" w:type="dxa"/>
            <w:tcBorders>
              <w:top w:val="nil"/>
              <w:left w:val="nil"/>
              <w:bottom w:val="nil"/>
              <w:right w:val="single" w:sz="4" w:space="0" w:color="auto"/>
            </w:tcBorders>
            <w:shd w:val="clear" w:color="auto" w:fill="auto"/>
            <w:noWrap/>
            <w:vAlign w:val="bottom"/>
            <w:hideMark/>
          </w:tcPr>
          <w:p w14:paraId="362E8243" w14:textId="77777777" w:rsidR="007C36C7" w:rsidRPr="00712163" w:rsidRDefault="007C36C7" w:rsidP="00712163">
            <w:pPr>
              <w:jc w:val="right"/>
              <w:rPr>
                <w:rFonts w:cs="Arial"/>
                <w:color w:val="000000"/>
                <w:sz w:val="18"/>
                <w:szCs w:val="18"/>
              </w:rPr>
            </w:pPr>
            <w:r w:rsidRPr="00712163">
              <w:rPr>
                <w:rFonts w:cs="Arial"/>
                <w:color w:val="000000"/>
                <w:sz w:val="18"/>
                <w:szCs w:val="18"/>
              </w:rPr>
              <w:t>-</w:t>
            </w:r>
          </w:p>
        </w:tc>
      </w:tr>
      <w:tr w:rsidR="007C36C7" w:rsidRPr="00712163" w14:paraId="7E14BE01" w14:textId="77777777" w:rsidTr="00712163">
        <w:trPr>
          <w:trHeight w:val="300"/>
        </w:trPr>
        <w:tc>
          <w:tcPr>
            <w:tcW w:w="4148" w:type="dxa"/>
            <w:tcBorders>
              <w:top w:val="nil"/>
              <w:left w:val="single" w:sz="4" w:space="0" w:color="auto"/>
              <w:bottom w:val="nil"/>
              <w:right w:val="nil"/>
            </w:tcBorders>
            <w:shd w:val="clear" w:color="auto" w:fill="auto"/>
            <w:noWrap/>
            <w:vAlign w:val="bottom"/>
            <w:hideMark/>
          </w:tcPr>
          <w:p w14:paraId="36F9D98A" w14:textId="77777777" w:rsidR="007C36C7" w:rsidRPr="00712163" w:rsidRDefault="007C36C7" w:rsidP="00712163">
            <w:pPr>
              <w:rPr>
                <w:rFonts w:cs="Arial"/>
                <w:color w:val="000000"/>
                <w:sz w:val="18"/>
                <w:szCs w:val="18"/>
              </w:rPr>
            </w:pPr>
            <w:r w:rsidRPr="00712163">
              <w:rPr>
                <w:rFonts w:cs="Arial"/>
                <w:color w:val="000000"/>
                <w:sz w:val="18"/>
                <w:szCs w:val="18"/>
              </w:rPr>
              <w:t>-   Investment income</w:t>
            </w:r>
          </w:p>
        </w:tc>
        <w:tc>
          <w:tcPr>
            <w:tcW w:w="1158" w:type="dxa"/>
            <w:tcBorders>
              <w:top w:val="nil"/>
              <w:left w:val="nil"/>
              <w:bottom w:val="nil"/>
              <w:right w:val="nil"/>
            </w:tcBorders>
            <w:shd w:val="clear" w:color="000000" w:fill="F2F2F2"/>
            <w:noWrap/>
            <w:vAlign w:val="bottom"/>
            <w:hideMark/>
          </w:tcPr>
          <w:p w14:paraId="2A1B4E96" w14:textId="77777777" w:rsidR="007C36C7" w:rsidRPr="00712163" w:rsidRDefault="007C36C7" w:rsidP="00712163">
            <w:pPr>
              <w:jc w:val="right"/>
              <w:rPr>
                <w:rFonts w:cs="Arial"/>
                <w:color w:val="000000"/>
                <w:sz w:val="18"/>
                <w:szCs w:val="18"/>
              </w:rPr>
            </w:pPr>
            <w:r w:rsidRPr="00712163">
              <w:rPr>
                <w:rFonts w:cs="Arial"/>
                <w:color w:val="000000"/>
                <w:sz w:val="18"/>
                <w:szCs w:val="18"/>
              </w:rPr>
              <w:t>(2,515)</w:t>
            </w:r>
          </w:p>
        </w:tc>
        <w:tc>
          <w:tcPr>
            <w:tcW w:w="1158" w:type="dxa"/>
            <w:tcBorders>
              <w:top w:val="nil"/>
              <w:left w:val="nil"/>
              <w:bottom w:val="nil"/>
              <w:right w:val="nil"/>
            </w:tcBorders>
            <w:shd w:val="clear" w:color="auto" w:fill="auto"/>
            <w:noWrap/>
            <w:vAlign w:val="bottom"/>
            <w:hideMark/>
          </w:tcPr>
          <w:p w14:paraId="74A2A6F5" w14:textId="77777777" w:rsidR="007C36C7" w:rsidRPr="00712163" w:rsidRDefault="007C36C7" w:rsidP="00712163">
            <w:pPr>
              <w:jc w:val="right"/>
              <w:rPr>
                <w:rFonts w:cs="Arial"/>
                <w:color w:val="000000"/>
                <w:sz w:val="18"/>
                <w:szCs w:val="18"/>
              </w:rPr>
            </w:pPr>
            <w:r w:rsidRPr="00712163">
              <w:rPr>
                <w:rFonts w:cs="Arial"/>
                <w:color w:val="000000"/>
                <w:sz w:val="18"/>
                <w:szCs w:val="18"/>
              </w:rPr>
              <w:t>(2,579)</w:t>
            </w:r>
          </w:p>
        </w:tc>
        <w:tc>
          <w:tcPr>
            <w:tcW w:w="1158" w:type="dxa"/>
            <w:tcBorders>
              <w:top w:val="nil"/>
              <w:left w:val="nil"/>
              <w:bottom w:val="nil"/>
              <w:right w:val="nil"/>
            </w:tcBorders>
            <w:shd w:val="clear" w:color="000000" w:fill="F2F2F2"/>
            <w:noWrap/>
            <w:vAlign w:val="bottom"/>
            <w:hideMark/>
          </w:tcPr>
          <w:p w14:paraId="1EEBF65F" w14:textId="77777777" w:rsidR="007C36C7" w:rsidRPr="00712163" w:rsidRDefault="007C36C7" w:rsidP="00712163">
            <w:pPr>
              <w:jc w:val="right"/>
              <w:rPr>
                <w:rFonts w:cs="Arial"/>
                <w:color w:val="000000"/>
                <w:sz w:val="18"/>
                <w:szCs w:val="18"/>
              </w:rPr>
            </w:pPr>
            <w:r w:rsidRPr="00712163">
              <w:rPr>
                <w:rFonts w:cs="Arial"/>
                <w:color w:val="000000"/>
                <w:sz w:val="18"/>
                <w:szCs w:val="18"/>
              </w:rPr>
              <w:t>-</w:t>
            </w:r>
          </w:p>
        </w:tc>
        <w:tc>
          <w:tcPr>
            <w:tcW w:w="1158" w:type="dxa"/>
            <w:tcBorders>
              <w:top w:val="nil"/>
              <w:left w:val="nil"/>
              <w:bottom w:val="nil"/>
              <w:right w:val="single" w:sz="4" w:space="0" w:color="auto"/>
            </w:tcBorders>
            <w:shd w:val="clear" w:color="auto" w:fill="auto"/>
            <w:noWrap/>
            <w:vAlign w:val="bottom"/>
            <w:hideMark/>
          </w:tcPr>
          <w:p w14:paraId="5D576D9B" w14:textId="77777777" w:rsidR="007C36C7" w:rsidRPr="00712163" w:rsidRDefault="007C36C7" w:rsidP="00712163">
            <w:pPr>
              <w:jc w:val="right"/>
              <w:rPr>
                <w:rFonts w:cs="Arial"/>
                <w:color w:val="000000"/>
                <w:sz w:val="18"/>
                <w:szCs w:val="18"/>
              </w:rPr>
            </w:pPr>
            <w:r w:rsidRPr="00712163">
              <w:rPr>
                <w:rFonts w:cs="Arial"/>
                <w:color w:val="000000"/>
                <w:sz w:val="18"/>
                <w:szCs w:val="18"/>
              </w:rPr>
              <w:t>-</w:t>
            </w:r>
          </w:p>
        </w:tc>
      </w:tr>
      <w:tr w:rsidR="007C36C7" w:rsidRPr="00712163" w14:paraId="2AB5452C" w14:textId="77777777" w:rsidTr="00712163">
        <w:trPr>
          <w:trHeight w:val="300"/>
        </w:trPr>
        <w:tc>
          <w:tcPr>
            <w:tcW w:w="4148" w:type="dxa"/>
            <w:tcBorders>
              <w:top w:val="nil"/>
              <w:left w:val="single" w:sz="4" w:space="0" w:color="auto"/>
              <w:bottom w:val="nil"/>
              <w:right w:val="nil"/>
            </w:tcBorders>
            <w:shd w:val="clear" w:color="auto" w:fill="auto"/>
            <w:noWrap/>
            <w:vAlign w:val="bottom"/>
            <w:hideMark/>
          </w:tcPr>
          <w:p w14:paraId="7CCA1F60" w14:textId="77777777" w:rsidR="007C36C7" w:rsidRPr="00712163" w:rsidRDefault="007C36C7" w:rsidP="00712163">
            <w:pPr>
              <w:rPr>
                <w:rFonts w:cs="Arial"/>
                <w:color w:val="000000"/>
                <w:sz w:val="18"/>
                <w:szCs w:val="18"/>
              </w:rPr>
            </w:pPr>
            <w:r w:rsidRPr="00712163">
              <w:rPr>
                <w:rFonts w:cs="Arial"/>
                <w:color w:val="000000"/>
                <w:sz w:val="18"/>
                <w:szCs w:val="18"/>
              </w:rPr>
              <w:t>-   Income losses</w:t>
            </w:r>
          </w:p>
        </w:tc>
        <w:tc>
          <w:tcPr>
            <w:tcW w:w="1158" w:type="dxa"/>
            <w:tcBorders>
              <w:top w:val="nil"/>
              <w:left w:val="nil"/>
              <w:bottom w:val="nil"/>
              <w:right w:val="nil"/>
            </w:tcBorders>
            <w:shd w:val="clear" w:color="000000" w:fill="F2F2F2"/>
            <w:noWrap/>
            <w:vAlign w:val="bottom"/>
            <w:hideMark/>
          </w:tcPr>
          <w:p w14:paraId="71229F2E" w14:textId="77777777" w:rsidR="007C36C7" w:rsidRPr="00712163" w:rsidRDefault="007C36C7" w:rsidP="00712163">
            <w:pPr>
              <w:jc w:val="right"/>
              <w:rPr>
                <w:rFonts w:cs="Arial"/>
                <w:color w:val="000000"/>
                <w:sz w:val="18"/>
                <w:szCs w:val="18"/>
              </w:rPr>
            </w:pPr>
            <w:r w:rsidRPr="00712163">
              <w:rPr>
                <w:rFonts w:cs="Arial"/>
                <w:color w:val="000000"/>
                <w:sz w:val="18"/>
                <w:szCs w:val="18"/>
              </w:rPr>
              <w:t>-</w:t>
            </w:r>
          </w:p>
        </w:tc>
        <w:tc>
          <w:tcPr>
            <w:tcW w:w="1158" w:type="dxa"/>
            <w:tcBorders>
              <w:top w:val="nil"/>
              <w:left w:val="nil"/>
              <w:bottom w:val="nil"/>
              <w:right w:val="nil"/>
            </w:tcBorders>
            <w:shd w:val="clear" w:color="auto" w:fill="auto"/>
            <w:noWrap/>
            <w:vAlign w:val="bottom"/>
            <w:hideMark/>
          </w:tcPr>
          <w:p w14:paraId="5841AAE9" w14:textId="77777777" w:rsidR="007C36C7" w:rsidRPr="00712163" w:rsidRDefault="007C36C7" w:rsidP="00712163">
            <w:pPr>
              <w:jc w:val="right"/>
              <w:rPr>
                <w:rFonts w:cs="Arial"/>
                <w:color w:val="000000"/>
                <w:sz w:val="18"/>
                <w:szCs w:val="18"/>
              </w:rPr>
            </w:pPr>
            <w:r w:rsidRPr="00712163">
              <w:rPr>
                <w:rFonts w:cs="Arial"/>
                <w:color w:val="000000"/>
                <w:sz w:val="18"/>
                <w:szCs w:val="18"/>
              </w:rPr>
              <w:t>-</w:t>
            </w:r>
          </w:p>
        </w:tc>
        <w:tc>
          <w:tcPr>
            <w:tcW w:w="1158" w:type="dxa"/>
            <w:tcBorders>
              <w:top w:val="nil"/>
              <w:left w:val="nil"/>
              <w:bottom w:val="nil"/>
              <w:right w:val="nil"/>
            </w:tcBorders>
            <w:shd w:val="clear" w:color="000000" w:fill="F2F2F2"/>
            <w:noWrap/>
            <w:vAlign w:val="bottom"/>
            <w:hideMark/>
          </w:tcPr>
          <w:p w14:paraId="6A468894" w14:textId="77777777" w:rsidR="007C36C7" w:rsidRPr="00712163" w:rsidRDefault="007C36C7" w:rsidP="00712163">
            <w:pPr>
              <w:jc w:val="right"/>
              <w:rPr>
                <w:rFonts w:cs="Arial"/>
                <w:color w:val="000000"/>
                <w:sz w:val="18"/>
                <w:szCs w:val="18"/>
              </w:rPr>
            </w:pPr>
            <w:r w:rsidRPr="00712163">
              <w:rPr>
                <w:rFonts w:cs="Arial"/>
                <w:color w:val="000000"/>
                <w:sz w:val="18"/>
                <w:szCs w:val="18"/>
              </w:rPr>
              <w:t>-</w:t>
            </w:r>
          </w:p>
        </w:tc>
        <w:tc>
          <w:tcPr>
            <w:tcW w:w="1158" w:type="dxa"/>
            <w:tcBorders>
              <w:top w:val="nil"/>
              <w:left w:val="nil"/>
              <w:bottom w:val="nil"/>
              <w:right w:val="single" w:sz="4" w:space="0" w:color="auto"/>
            </w:tcBorders>
            <w:shd w:val="clear" w:color="auto" w:fill="auto"/>
            <w:noWrap/>
            <w:vAlign w:val="bottom"/>
            <w:hideMark/>
          </w:tcPr>
          <w:p w14:paraId="2EF29119" w14:textId="77777777" w:rsidR="007C36C7" w:rsidRPr="00712163" w:rsidRDefault="007C36C7" w:rsidP="00712163">
            <w:pPr>
              <w:jc w:val="right"/>
              <w:rPr>
                <w:rFonts w:cs="Arial"/>
                <w:color w:val="000000"/>
                <w:sz w:val="18"/>
                <w:szCs w:val="18"/>
              </w:rPr>
            </w:pPr>
            <w:r w:rsidRPr="00712163">
              <w:rPr>
                <w:rFonts w:cs="Arial"/>
                <w:color w:val="000000"/>
                <w:sz w:val="18"/>
                <w:szCs w:val="18"/>
              </w:rPr>
              <w:t>-</w:t>
            </w:r>
          </w:p>
        </w:tc>
      </w:tr>
      <w:tr w:rsidR="007C36C7" w:rsidRPr="00712163" w14:paraId="35231AC0" w14:textId="77777777" w:rsidTr="00712163">
        <w:trPr>
          <w:trHeight w:val="300"/>
        </w:trPr>
        <w:tc>
          <w:tcPr>
            <w:tcW w:w="4148" w:type="dxa"/>
            <w:tcBorders>
              <w:top w:val="nil"/>
              <w:left w:val="single" w:sz="4" w:space="0" w:color="auto"/>
              <w:bottom w:val="nil"/>
              <w:right w:val="nil"/>
            </w:tcBorders>
            <w:shd w:val="clear" w:color="auto" w:fill="auto"/>
            <w:noWrap/>
            <w:vAlign w:val="bottom"/>
            <w:hideMark/>
          </w:tcPr>
          <w:p w14:paraId="072B81B4" w14:textId="77777777" w:rsidR="007C36C7" w:rsidRPr="00712163" w:rsidRDefault="007C36C7" w:rsidP="00712163">
            <w:pPr>
              <w:rPr>
                <w:rFonts w:cs="Arial"/>
                <w:color w:val="000000"/>
                <w:sz w:val="18"/>
                <w:szCs w:val="18"/>
              </w:rPr>
            </w:pPr>
            <w:r w:rsidRPr="00712163">
              <w:rPr>
                <w:rFonts w:cs="Arial"/>
                <w:color w:val="000000"/>
                <w:sz w:val="18"/>
                <w:szCs w:val="18"/>
              </w:rPr>
              <w:t>-   Other</w:t>
            </w:r>
          </w:p>
        </w:tc>
        <w:tc>
          <w:tcPr>
            <w:tcW w:w="1158" w:type="dxa"/>
            <w:tcBorders>
              <w:top w:val="nil"/>
              <w:left w:val="nil"/>
              <w:bottom w:val="nil"/>
              <w:right w:val="nil"/>
            </w:tcBorders>
            <w:shd w:val="clear" w:color="000000" w:fill="F2F2F2"/>
            <w:noWrap/>
            <w:vAlign w:val="bottom"/>
            <w:hideMark/>
          </w:tcPr>
          <w:p w14:paraId="2B1B8C44" w14:textId="77777777" w:rsidR="007C36C7" w:rsidRPr="00712163" w:rsidRDefault="007C36C7" w:rsidP="00712163">
            <w:pPr>
              <w:jc w:val="right"/>
              <w:rPr>
                <w:rFonts w:cs="Arial"/>
                <w:color w:val="000000"/>
                <w:sz w:val="18"/>
                <w:szCs w:val="18"/>
              </w:rPr>
            </w:pPr>
            <w:r w:rsidRPr="00712163">
              <w:rPr>
                <w:rFonts w:cs="Arial"/>
                <w:color w:val="000000"/>
                <w:sz w:val="18"/>
                <w:szCs w:val="18"/>
              </w:rPr>
              <w:t>53</w:t>
            </w:r>
          </w:p>
        </w:tc>
        <w:tc>
          <w:tcPr>
            <w:tcW w:w="1158" w:type="dxa"/>
            <w:tcBorders>
              <w:top w:val="nil"/>
              <w:left w:val="nil"/>
              <w:bottom w:val="nil"/>
              <w:right w:val="nil"/>
            </w:tcBorders>
            <w:shd w:val="clear" w:color="auto" w:fill="auto"/>
            <w:noWrap/>
            <w:vAlign w:val="bottom"/>
            <w:hideMark/>
          </w:tcPr>
          <w:p w14:paraId="5AE0D72E" w14:textId="77777777" w:rsidR="007C36C7" w:rsidRPr="00712163" w:rsidRDefault="007C36C7" w:rsidP="00712163">
            <w:pPr>
              <w:jc w:val="right"/>
              <w:rPr>
                <w:rFonts w:cs="Arial"/>
                <w:color w:val="000000"/>
                <w:sz w:val="18"/>
                <w:szCs w:val="18"/>
              </w:rPr>
            </w:pPr>
            <w:r w:rsidRPr="00712163">
              <w:rPr>
                <w:rFonts w:cs="Arial"/>
                <w:color w:val="000000"/>
                <w:sz w:val="18"/>
                <w:szCs w:val="18"/>
              </w:rPr>
              <w:t>6</w:t>
            </w:r>
          </w:p>
        </w:tc>
        <w:tc>
          <w:tcPr>
            <w:tcW w:w="1158" w:type="dxa"/>
            <w:tcBorders>
              <w:top w:val="nil"/>
              <w:left w:val="nil"/>
              <w:bottom w:val="nil"/>
              <w:right w:val="nil"/>
            </w:tcBorders>
            <w:shd w:val="clear" w:color="000000" w:fill="F2F2F2"/>
            <w:noWrap/>
            <w:vAlign w:val="bottom"/>
            <w:hideMark/>
          </w:tcPr>
          <w:p w14:paraId="7EABEEAD" w14:textId="77777777" w:rsidR="007C36C7" w:rsidRPr="00712163" w:rsidRDefault="007C36C7" w:rsidP="00712163">
            <w:pPr>
              <w:jc w:val="right"/>
              <w:rPr>
                <w:rFonts w:cs="Arial"/>
                <w:color w:val="000000"/>
                <w:sz w:val="18"/>
                <w:szCs w:val="18"/>
              </w:rPr>
            </w:pPr>
            <w:r w:rsidRPr="00712163">
              <w:rPr>
                <w:rFonts w:cs="Arial"/>
                <w:color w:val="000000"/>
                <w:sz w:val="18"/>
                <w:szCs w:val="18"/>
              </w:rPr>
              <w:t>-</w:t>
            </w:r>
          </w:p>
        </w:tc>
        <w:tc>
          <w:tcPr>
            <w:tcW w:w="1158" w:type="dxa"/>
            <w:tcBorders>
              <w:top w:val="nil"/>
              <w:left w:val="nil"/>
              <w:bottom w:val="nil"/>
              <w:right w:val="single" w:sz="4" w:space="0" w:color="auto"/>
            </w:tcBorders>
            <w:shd w:val="clear" w:color="auto" w:fill="auto"/>
            <w:noWrap/>
            <w:vAlign w:val="bottom"/>
            <w:hideMark/>
          </w:tcPr>
          <w:p w14:paraId="24F0636D" w14:textId="77777777" w:rsidR="007C36C7" w:rsidRPr="00712163" w:rsidRDefault="007C36C7" w:rsidP="00712163">
            <w:pPr>
              <w:jc w:val="right"/>
              <w:rPr>
                <w:rFonts w:cs="Arial"/>
                <w:color w:val="000000"/>
                <w:sz w:val="18"/>
                <w:szCs w:val="18"/>
              </w:rPr>
            </w:pPr>
            <w:r w:rsidRPr="00712163">
              <w:rPr>
                <w:rFonts w:cs="Arial"/>
                <w:color w:val="000000"/>
                <w:sz w:val="18"/>
                <w:szCs w:val="18"/>
              </w:rPr>
              <w:t>-</w:t>
            </w:r>
          </w:p>
        </w:tc>
      </w:tr>
      <w:tr w:rsidR="007C36C7" w:rsidRPr="00712163" w14:paraId="2307B117" w14:textId="77777777" w:rsidTr="00712163">
        <w:trPr>
          <w:trHeight w:val="300"/>
        </w:trPr>
        <w:tc>
          <w:tcPr>
            <w:tcW w:w="4148" w:type="dxa"/>
            <w:tcBorders>
              <w:top w:val="nil"/>
              <w:left w:val="single" w:sz="4" w:space="0" w:color="auto"/>
              <w:bottom w:val="nil"/>
              <w:right w:val="nil"/>
            </w:tcBorders>
            <w:shd w:val="clear" w:color="auto" w:fill="auto"/>
            <w:noWrap/>
            <w:vAlign w:val="bottom"/>
            <w:hideMark/>
          </w:tcPr>
          <w:p w14:paraId="1EC5FC89" w14:textId="77777777" w:rsidR="007C36C7" w:rsidRPr="00712163" w:rsidRDefault="007C36C7" w:rsidP="00712163">
            <w:pPr>
              <w:rPr>
                <w:rFonts w:cs="Arial"/>
                <w:color w:val="000000"/>
                <w:sz w:val="18"/>
                <w:szCs w:val="18"/>
              </w:rPr>
            </w:pPr>
            <w:r w:rsidRPr="00712163">
              <w:rPr>
                <w:rFonts w:cs="Arial"/>
                <w:color w:val="000000"/>
                <w:sz w:val="18"/>
                <w:szCs w:val="18"/>
              </w:rPr>
              <w:t> </w:t>
            </w:r>
          </w:p>
        </w:tc>
        <w:tc>
          <w:tcPr>
            <w:tcW w:w="1158" w:type="dxa"/>
            <w:tcBorders>
              <w:top w:val="nil"/>
              <w:left w:val="nil"/>
              <w:bottom w:val="nil"/>
              <w:right w:val="nil"/>
            </w:tcBorders>
            <w:shd w:val="clear" w:color="000000" w:fill="F2F2F2"/>
            <w:noWrap/>
            <w:vAlign w:val="bottom"/>
            <w:hideMark/>
          </w:tcPr>
          <w:p w14:paraId="2C75E3DF" w14:textId="77777777" w:rsidR="007C36C7" w:rsidRPr="00712163" w:rsidRDefault="007C36C7" w:rsidP="00712163">
            <w:pPr>
              <w:rPr>
                <w:rFonts w:cs="Arial"/>
                <w:color w:val="000000"/>
                <w:sz w:val="18"/>
                <w:szCs w:val="18"/>
              </w:rPr>
            </w:pPr>
            <w:r w:rsidRPr="00712163">
              <w:rPr>
                <w:rFonts w:cs="Arial"/>
                <w:color w:val="000000"/>
                <w:sz w:val="18"/>
                <w:szCs w:val="18"/>
              </w:rPr>
              <w:t> </w:t>
            </w:r>
          </w:p>
        </w:tc>
        <w:tc>
          <w:tcPr>
            <w:tcW w:w="1158" w:type="dxa"/>
            <w:tcBorders>
              <w:top w:val="nil"/>
              <w:left w:val="nil"/>
              <w:bottom w:val="nil"/>
              <w:right w:val="nil"/>
            </w:tcBorders>
            <w:shd w:val="clear" w:color="auto" w:fill="auto"/>
            <w:noWrap/>
            <w:vAlign w:val="bottom"/>
            <w:hideMark/>
          </w:tcPr>
          <w:p w14:paraId="41B39C28" w14:textId="77777777" w:rsidR="007C36C7" w:rsidRPr="00712163" w:rsidRDefault="007C36C7" w:rsidP="00712163">
            <w:pPr>
              <w:rPr>
                <w:rFonts w:cs="Arial"/>
                <w:color w:val="000000"/>
                <w:sz w:val="18"/>
                <w:szCs w:val="18"/>
              </w:rPr>
            </w:pPr>
          </w:p>
        </w:tc>
        <w:tc>
          <w:tcPr>
            <w:tcW w:w="1158" w:type="dxa"/>
            <w:tcBorders>
              <w:top w:val="nil"/>
              <w:left w:val="nil"/>
              <w:bottom w:val="nil"/>
              <w:right w:val="nil"/>
            </w:tcBorders>
            <w:shd w:val="clear" w:color="000000" w:fill="F2F2F2"/>
            <w:noWrap/>
            <w:vAlign w:val="bottom"/>
            <w:hideMark/>
          </w:tcPr>
          <w:p w14:paraId="227A8293" w14:textId="77777777" w:rsidR="007C36C7" w:rsidRPr="00712163" w:rsidRDefault="007C36C7" w:rsidP="00712163">
            <w:pPr>
              <w:rPr>
                <w:rFonts w:cs="Arial"/>
                <w:color w:val="000000"/>
                <w:sz w:val="18"/>
                <w:szCs w:val="18"/>
              </w:rPr>
            </w:pPr>
            <w:r w:rsidRPr="00712163">
              <w:rPr>
                <w:rFonts w:cs="Arial"/>
                <w:color w:val="000000"/>
                <w:sz w:val="18"/>
                <w:szCs w:val="18"/>
              </w:rPr>
              <w:t> </w:t>
            </w:r>
          </w:p>
        </w:tc>
        <w:tc>
          <w:tcPr>
            <w:tcW w:w="1158" w:type="dxa"/>
            <w:tcBorders>
              <w:top w:val="nil"/>
              <w:left w:val="nil"/>
              <w:bottom w:val="nil"/>
              <w:right w:val="single" w:sz="4" w:space="0" w:color="auto"/>
            </w:tcBorders>
            <w:shd w:val="clear" w:color="auto" w:fill="auto"/>
            <w:noWrap/>
            <w:vAlign w:val="bottom"/>
            <w:hideMark/>
          </w:tcPr>
          <w:p w14:paraId="50F00549" w14:textId="77777777" w:rsidR="007C36C7" w:rsidRPr="00712163" w:rsidRDefault="007C36C7" w:rsidP="00712163">
            <w:pPr>
              <w:rPr>
                <w:rFonts w:cs="Arial"/>
                <w:color w:val="000000"/>
                <w:sz w:val="18"/>
                <w:szCs w:val="18"/>
              </w:rPr>
            </w:pPr>
            <w:r w:rsidRPr="00712163">
              <w:rPr>
                <w:rFonts w:cs="Arial"/>
                <w:color w:val="000000"/>
                <w:sz w:val="18"/>
                <w:szCs w:val="18"/>
              </w:rPr>
              <w:t> </w:t>
            </w:r>
          </w:p>
        </w:tc>
      </w:tr>
      <w:tr w:rsidR="007C36C7" w:rsidRPr="00712163" w14:paraId="3D65F13A" w14:textId="77777777" w:rsidTr="00712163">
        <w:trPr>
          <w:trHeight w:val="492"/>
        </w:trPr>
        <w:tc>
          <w:tcPr>
            <w:tcW w:w="4148" w:type="dxa"/>
            <w:tcBorders>
              <w:top w:val="single" w:sz="4" w:space="0" w:color="auto"/>
              <w:left w:val="single" w:sz="4" w:space="0" w:color="auto"/>
              <w:bottom w:val="single" w:sz="4" w:space="0" w:color="auto"/>
              <w:right w:val="nil"/>
            </w:tcBorders>
            <w:shd w:val="clear" w:color="000000" w:fill="BFBFBF"/>
            <w:vAlign w:val="bottom"/>
            <w:hideMark/>
          </w:tcPr>
          <w:p w14:paraId="79218496" w14:textId="77777777" w:rsidR="007C36C7" w:rsidRPr="00712163" w:rsidRDefault="007C36C7" w:rsidP="00712163">
            <w:pPr>
              <w:rPr>
                <w:rFonts w:cs="Arial"/>
                <w:b/>
                <w:bCs/>
                <w:color w:val="000000"/>
                <w:sz w:val="18"/>
                <w:szCs w:val="18"/>
              </w:rPr>
            </w:pPr>
            <w:r w:rsidRPr="00712163">
              <w:rPr>
                <w:rFonts w:cs="Arial"/>
                <w:b/>
                <w:bCs/>
                <w:color w:val="000000"/>
                <w:sz w:val="18"/>
                <w:szCs w:val="18"/>
              </w:rPr>
              <w:t>Net deferred tax asset at end of the financial year</w:t>
            </w:r>
          </w:p>
        </w:tc>
        <w:tc>
          <w:tcPr>
            <w:tcW w:w="1158" w:type="dxa"/>
            <w:tcBorders>
              <w:top w:val="single" w:sz="4" w:space="0" w:color="auto"/>
              <w:left w:val="nil"/>
              <w:bottom w:val="single" w:sz="4" w:space="0" w:color="auto"/>
              <w:right w:val="nil"/>
            </w:tcBorders>
            <w:shd w:val="clear" w:color="000000" w:fill="BFBFBF"/>
            <w:noWrap/>
            <w:vAlign w:val="center"/>
            <w:hideMark/>
          </w:tcPr>
          <w:p w14:paraId="15E86867" w14:textId="77777777" w:rsidR="007C36C7" w:rsidRPr="00712163" w:rsidRDefault="007C36C7" w:rsidP="00712163">
            <w:pPr>
              <w:jc w:val="right"/>
              <w:rPr>
                <w:rFonts w:cs="Arial"/>
                <w:b/>
                <w:bCs/>
                <w:color w:val="000000"/>
                <w:sz w:val="18"/>
                <w:szCs w:val="18"/>
              </w:rPr>
            </w:pPr>
            <w:r w:rsidRPr="00712163">
              <w:rPr>
                <w:rFonts w:cs="Arial"/>
                <w:b/>
                <w:bCs/>
                <w:color w:val="000000"/>
                <w:sz w:val="18"/>
                <w:szCs w:val="18"/>
              </w:rPr>
              <w:t>(1,084)</w:t>
            </w:r>
          </w:p>
        </w:tc>
        <w:tc>
          <w:tcPr>
            <w:tcW w:w="1158" w:type="dxa"/>
            <w:tcBorders>
              <w:top w:val="single" w:sz="4" w:space="0" w:color="auto"/>
              <w:left w:val="nil"/>
              <w:bottom w:val="single" w:sz="4" w:space="0" w:color="auto"/>
              <w:right w:val="nil"/>
            </w:tcBorders>
            <w:shd w:val="clear" w:color="000000" w:fill="BFBFBF"/>
            <w:noWrap/>
            <w:vAlign w:val="center"/>
            <w:hideMark/>
          </w:tcPr>
          <w:p w14:paraId="0FF9FF47" w14:textId="77777777" w:rsidR="007C36C7" w:rsidRPr="00712163" w:rsidRDefault="007C36C7" w:rsidP="00712163">
            <w:pPr>
              <w:jc w:val="right"/>
              <w:rPr>
                <w:rFonts w:cs="Arial"/>
                <w:b/>
                <w:bCs/>
                <w:color w:val="000000"/>
                <w:sz w:val="18"/>
                <w:szCs w:val="18"/>
              </w:rPr>
            </w:pPr>
            <w:r w:rsidRPr="00712163">
              <w:rPr>
                <w:rFonts w:cs="Arial"/>
                <w:b/>
                <w:bCs/>
                <w:color w:val="000000"/>
                <w:sz w:val="18"/>
                <w:szCs w:val="18"/>
              </w:rPr>
              <w:t>1,628</w:t>
            </w:r>
          </w:p>
        </w:tc>
        <w:tc>
          <w:tcPr>
            <w:tcW w:w="1158" w:type="dxa"/>
            <w:tcBorders>
              <w:top w:val="single" w:sz="4" w:space="0" w:color="auto"/>
              <w:left w:val="nil"/>
              <w:bottom w:val="single" w:sz="4" w:space="0" w:color="auto"/>
              <w:right w:val="nil"/>
            </w:tcBorders>
            <w:shd w:val="clear" w:color="000000" w:fill="BFBFBF"/>
            <w:noWrap/>
            <w:vAlign w:val="center"/>
            <w:hideMark/>
          </w:tcPr>
          <w:p w14:paraId="04C301B1" w14:textId="77777777" w:rsidR="007C36C7" w:rsidRPr="00712163" w:rsidRDefault="007C36C7" w:rsidP="00712163">
            <w:pPr>
              <w:jc w:val="right"/>
              <w:rPr>
                <w:rFonts w:cs="Arial"/>
                <w:b/>
                <w:bCs/>
                <w:color w:val="000000"/>
                <w:sz w:val="18"/>
                <w:szCs w:val="18"/>
              </w:rPr>
            </w:pPr>
            <w:r w:rsidRPr="00712163">
              <w:rPr>
                <w:rFonts w:cs="Arial"/>
                <w:b/>
                <w:bCs/>
                <w:color w:val="000000"/>
                <w:sz w:val="18"/>
                <w:szCs w:val="18"/>
              </w:rPr>
              <w:t>-</w:t>
            </w:r>
          </w:p>
        </w:tc>
        <w:tc>
          <w:tcPr>
            <w:tcW w:w="1158" w:type="dxa"/>
            <w:tcBorders>
              <w:top w:val="single" w:sz="4" w:space="0" w:color="auto"/>
              <w:left w:val="nil"/>
              <w:bottom w:val="single" w:sz="4" w:space="0" w:color="auto"/>
              <w:right w:val="single" w:sz="4" w:space="0" w:color="auto"/>
            </w:tcBorders>
            <w:shd w:val="clear" w:color="000000" w:fill="BFBFBF"/>
            <w:noWrap/>
            <w:vAlign w:val="center"/>
            <w:hideMark/>
          </w:tcPr>
          <w:p w14:paraId="48248DEF" w14:textId="77777777" w:rsidR="007C36C7" w:rsidRPr="00712163" w:rsidRDefault="007C36C7" w:rsidP="00712163">
            <w:pPr>
              <w:jc w:val="right"/>
              <w:rPr>
                <w:rFonts w:cs="Arial"/>
                <w:b/>
                <w:bCs/>
                <w:color w:val="000000"/>
                <w:sz w:val="18"/>
                <w:szCs w:val="18"/>
              </w:rPr>
            </w:pPr>
            <w:r w:rsidRPr="00712163">
              <w:rPr>
                <w:rFonts w:cs="Arial"/>
                <w:b/>
                <w:bCs/>
                <w:color w:val="000000"/>
                <w:sz w:val="18"/>
                <w:szCs w:val="18"/>
              </w:rPr>
              <w:t>-</w:t>
            </w:r>
          </w:p>
        </w:tc>
      </w:tr>
    </w:tbl>
    <w:p w14:paraId="0AE40B06" w14:textId="77777777" w:rsidR="007C36C7" w:rsidRPr="00C90E0C" w:rsidRDefault="007C36C7" w:rsidP="00C90E0C">
      <w:pPr>
        <w:rPr>
          <w:b/>
        </w:rPr>
        <w:sectPr w:rsidR="007C36C7" w:rsidRPr="00C90E0C" w:rsidSect="007C36C7">
          <w:headerReference w:type="even" r:id="rId21"/>
          <w:headerReference w:type="default" r:id="rId22"/>
          <w:headerReference w:type="first" r:id="rId23"/>
          <w:pgSz w:w="11907" w:h="16840" w:code="9"/>
          <w:pgMar w:top="720" w:right="1984" w:bottom="851" w:left="1418" w:header="720" w:footer="340" w:gutter="0"/>
          <w:cols w:space="720"/>
          <w:titlePg/>
          <w:docGrid w:linePitch="272"/>
        </w:sectPr>
      </w:pPr>
    </w:p>
    <w:p w14:paraId="6987AD8F" w14:textId="77777777" w:rsidR="007C36C7" w:rsidRPr="00A15E9B" w:rsidRDefault="007C36C7" w:rsidP="00C90E0C">
      <w:pPr>
        <w:pStyle w:val="Header"/>
        <w:tabs>
          <w:tab w:val="clear" w:pos="4513"/>
          <w:tab w:val="clear" w:pos="9026"/>
        </w:tabs>
        <w:rPr>
          <w:b w:val="0"/>
          <w:sz w:val="20"/>
        </w:rPr>
      </w:pPr>
    </w:p>
    <w:p w14:paraId="151A32A0" w14:textId="77777777" w:rsidR="007C36C7" w:rsidRPr="002F07DA" w:rsidRDefault="007C36C7" w:rsidP="00C90E0C">
      <w:pPr>
        <w:pStyle w:val="Header"/>
        <w:tabs>
          <w:tab w:val="clear" w:pos="4513"/>
          <w:tab w:val="clear" w:pos="9026"/>
        </w:tabs>
        <w:rPr>
          <w:b w:val="0"/>
          <w:sz w:val="18"/>
          <w:szCs w:val="18"/>
        </w:rPr>
      </w:pPr>
      <w:r w:rsidRPr="002F07DA">
        <w:rPr>
          <w:b w:val="0"/>
          <w:sz w:val="18"/>
          <w:szCs w:val="18"/>
        </w:rPr>
        <w:t xml:space="preserve">These general purpose financial statements have been prepared pursuant to section 62(1) of the </w:t>
      </w:r>
      <w:r w:rsidRPr="002F07DA">
        <w:rPr>
          <w:b w:val="0"/>
          <w:i/>
          <w:sz w:val="18"/>
          <w:szCs w:val="18"/>
        </w:rPr>
        <w:t>Financial Accountability Act 2009</w:t>
      </w:r>
      <w:r w:rsidRPr="002F07DA">
        <w:rPr>
          <w:b w:val="0"/>
          <w:sz w:val="18"/>
          <w:szCs w:val="18"/>
        </w:rPr>
        <w:t xml:space="preserve"> (the Act), section </w:t>
      </w:r>
      <w:r>
        <w:rPr>
          <w:b w:val="0"/>
          <w:sz w:val="18"/>
          <w:szCs w:val="18"/>
        </w:rPr>
        <w:t>39</w:t>
      </w:r>
      <w:r w:rsidRPr="002F07DA">
        <w:rPr>
          <w:b w:val="0"/>
          <w:sz w:val="18"/>
          <w:szCs w:val="18"/>
        </w:rPr>
        <w:t xml:space="preserve"> of the </w:t>
      </w:r>
      <w:r w:rsidRPr="002F07DA">
        <w:rPr>
          <w:b w:val="0"/>
          <w:i/>
          <w:sz w:val="18"/>
          <w:szCs w:val="18"/>
        </w:rPr>
        <w:t>Financial and Per</w:t>
      </w:r>
      <w:r>
        <w:rPr>
          <w:b w:val="0"/>
          <w:i/>
          <w:sz w:val="18"/>
          <w:szCs w:val="18"/>
        </w:rPr>
        <w:t>formance Management Standard 201</w:t>
      </w:r>
      <w:r w:rsidRPr="002F07DA">
        <w:rPr>
          <w:b w:val="0"/>
          <w:i/>
          <w:sz w:val="18"/>
          <w:szCs w:val="18"/>
        </w:rPr>
        <w:t>9</w:t>
      </w:r>
      <w:r w:rsidRPr="002F07DA">
        <w:rPr>
          <w:b w:val="0"/>
          <w:sz w:val="18"/>
          <w:szCs w:val="18"/>
        </w:rPr>
        <w:t xml:space="preserve"> and other prescribed requirements.  In accordance with section 62(1) (b) of the Act we certify that in our opinion:</w:t>
      </w:r>
    </w:p>
    <w:p w14:paraId="2914D847" w14:textId="77777777" w:rsidR="007C36C7" w:rsidRPr="002F07DA" w:rsidRDefault="007C36C7" w:rsidP="006D62F6">
      <w:pPr>
        <w:pStyle w:val="Header"/>
        <w:numPr>
          <w:ilvl w:val="0"/>
          <w:numId w:val="33"/>
        </w:numPr>
        <w:tabs>
          <w:tab w:val="clear" w:pos="4513"/>
          <w:tab w:val="clear" w:pos="9026"/>
        </w:tabs>
        <w:spacing w:before="240" w:after="240"/>
        <w:rPr>
          <w:b w:val="0"/>
          <w:sz w:val="18"/>
          <w:szCs w:val="18"/>
        </w:rPr>
      </w:pPr>
      <w:r w:rsidRPr="002F07DA">
        <w:rPr>
          <w:b w:val="0"/>
          <w:sz w:val="18"/>
          <w:szCs w:val="18"/>
        </w:rPr>
        <w:t>the prescribed requirements in respect of the establishment and keeping of accounts have been complied with in all material respects; and</w:t>
      </w:r>
    </w:p>
    <w:p w14:paraId="1FB9DF75" w14:textId="77777777" w:rsidR="007C36C7" w:rsidRPr="002F07DA" w:rsidRDefault="007C36C7" w:rsidP="006D62F6">
      <w:pPr>
        <w:pStyle w:val="Header"/>
        <w:numPr>
          <w:ilvl w:val="0"/>
          <w:numId w:val="33"/>
        </w:numPr>
        <w:tabs>
          <w:tab w:val="clear" w:pos="4513"/>
          <w:tab w:val="clear" w:pos="9026"/>
        </w:tabs>
        <w:spacing w:before="240" w:after="240"/>
        <w:rPr>
          <w:b w:val="0"/>
          <w:sz w:val="18"/>
          <w:szCs w:val="18"/>
        </w:rPr>
      </w:pPr>
      <w:r w:rsidRPr="002F07DA">
        <w:rPr>
          <w:b w:val="0"/>
          <w:sz w:val="18"/>
          <w:szCs w:val="18"/>
        </w:rPr>
        <w:t xml:space="preserve">the financial statements have been drawn up so as to present a true and fair view, in accordance with prescribed accounting standards, of the transactions of the Queensland Law Society Incorporated and its controlled entities for the </w:t>
      </w:r>
      <w:r>
        <w:rPr>
          <w:b w:val="0"/>
          <w:sz w:val="18"/>
          <w:szCs w:val="18"/>
        </w:rPr>
        <w:t xml:space="preserve">financial year ended 30 June 2024 </w:t>
      </w:r>
      <w:r w:rsidRPr="002F07DA">
        <w:rPr>
          <w:b w:val="0"/>
          <w:sz w:val="18"/>
          <w:szCs w:val="18"/>
        </w:rPr>
        <w:t>and of the financial position of the Group as at the end of that year</w:t>
      </w:r>
      <w:r>
        <w:rPr>
          <w:b w:val="0"/>
          <w:sz w:val="18"/>
          <w:szCs w:val="18"/>
        </w:rPr>
        <w:t>.</w:t>
      </w:r>
    </w:p>
    <w:p w14:paraId="38BE3FCE" w14:textId="77777777" w:rsidR="007C36C7" w:rsidRDefault="007C36C7" w:rsidP="00B77A79">
      <w:pPr>
        <w:pStyle w:val="Header"/>
        <w:spacing w:before="240" w:after="240"/>
        <w:rPr>
          <w:sz w:val="18"/>
          <w:szCs w:val="18"/>
        </w:rPr>
      </w:pPr>
      <w:r>
        <w:rPr>
          <w:b w:val="0"/>
          <w:sz w:val="18"/>
          <w:szCs w:val="18"/>
        </w:rPr>
        <w:t xml:space="preserve">We acknowledge </w:t>
      </w:r>
      <w:r w:rsidRPr="00055ACA">
        <w:rPr>
          <w:b w:val="0"/>
          <w:sz w:val="18"/>
          <w:szCs w:val="18"/>
        </w:rPr>
        <w:t>responsibility under s</w:t>
      </w:r>
      <w:r>
        <w:rPr>
          <w:b w:val="0"/>
          <w:sz w:val="18"/>
          <w:szCs w:val="18"/>
        </w:rPr>
        <w:t>ection 7</w:t>
      </w:r>
      <w:r w:rsidRPr="00055ACA">
        <w:rPr>
          <w:b w:val="0"/>
          <w:sz w:val="18"/>
          <w:szCs w:val="18"/>
        </w:rPr>
        <w:t xml:space="preserve"> and s</w:t>
      </w:r>
      <w:r>
        <w:rPr>
          <w:b w:val="0"/>
          <w:sz w:val="18"/>
          <w:szCs w:val="18"/>
        </w:rPr>
        <w:t xml:space="preserve">ection </w:t>
      </w:r>
      <w:r w:rsidRPr="00055ACA">
        <w:rPr>
          <w:b w:val="0"/>
          <w:sz w:val="18"/>
          <w:szCs w:val="18"/>
        </w:rPr>
        <w:t>1</w:t>
      </w:r>
      <w:r>
        <w:rPr>
          <w:b w:val="0"/>
          <w:sz w:val="18"/>
          <w:szCs w:val="18"/>
        </w:rPr>
        <w:t>1</w:t>
      </w:r>
      <w:r w:rsidRPr="00055ACA">
        <w:rPr>
          <w:b w:val="0"/>
          <w:sz w:val="18"/>
          <w:szCs w:val="18"/>
        </w:rPr>
        <w:t xml:space="preserve"> of</w:t>
      </w:r>
      <w:r>
        <w:rPr>
          <w:b w:val="0"/>
          <w:sz w:val="18"/>
          <w:szCs w:val="18"/>
        </w:rPr>
        <w:t xml:space="preserve"> </w:t>
      </w:r>
      <w:r w:rsidRPr="00055ACA">
        <w:rPr>
          <w:b w:val="0"/>
          <w:sz w:val="18"/>
          <w:szCs w:val="18"/>
        </w:rPr>
        <w:t xml:space="preserve">the </w:t>
      </w:r>
      <w:r w:rsidRPr="00B94FCE">
        <w:rPr>
          <w:b w:val="0"/>
          <w:i/>
          <w:sz w:val="18"/>
          <w:szCs w:val="18"/>
        </w:rPr>
        <w:t>Financial and Per</w:t>
      </w:r>
      <w:r>
        <w:rPr>
          <w:b w:val="0"/>
          <w:i/>
          <w:sz w:val="18"/>
          <w:szCs w:val="18"/>
        </w:rPr>
        <w:t>formance Management Standard 201</w:t>
      </w:r>
      <w:r w:rsidRPr="00B94FCE">
        <w:rPr>
          <w:b w:val="0"/>
          <w:i/>
          <w:sz w:val="18"/>
          <w:szCs w:val="18"/>
        </w:rPr>
        <w:t>9</w:t>
      </w:r>
      <w:r w:rsidRPr="00055ACA">
        <w:rPr>
          <w:b w:val="0"/>
          <w:sz w:val="18"/>
          <w:szCs w:val="18"/>
        </w:rPr>
        <w:t xml:space="preserve"> for the establishment and maintenance, in all material</w:t>
      </w:r>
      <w:r>
        <w:rPr>
          <w:b w:val="0"/>
          <w:sz w:val="18"/>
          <w:szCs w:val="18"/>
        </w:rPr>
        <w:t xml:space="preserve"> </w:t>
      </w:r>
      <w:r w:rsidRPr="00055ACA">
        <w:rPr>
          <w:b w:val="0"/>
          <w:sz w:val="18"/>
          <w:szCs w:val="18"/>
        </w:rPr>
        <w:t>respects, of an appropriate and effective system of internal controls and risk management processes with respect to</w:t>
      </w:r>
      <w:r>
        <w:rPr>
          <w:b w:val="0"/>
          <w:sz w:val="18"/>
          <w:szCs w:val="18"/>
        </w:rPr>
        <w:t xml:space="preserve"> </w:t>
      </w:r>
      <w:r w:rsidRPr="00055ACA">
        <w:rPr>
          <w:b w:val="0"/>
          <w:sz w:val="18"/>
          <w:szCs w:val="18"/>
        </w:rPr>
        <w:t>financial reporting throughout the reporting period.</w:t>
      </w:r>
    </w:p>
    <w:p w14:paraId="75A2936E" w14:textId="77777777" w:rsidR="007C36C7" w:rsidRDefault="007C36C7" w:rsidP="00E90590">
      <w:pPr>
        <w:pStyle w:val="Header"/>
        <w:tabs>
          <w:tab w:val="clear" w:pos="4513"/>
          <w:tab w:val="clear" w:pos="9026"/>
        </w:tabs>
        <w:spacing w:before="240" w:after="240"/>
        <w:rPr>
          <w:sz w:val="18"/>
          <w:szCs w:val="18"/>
        </w:rPr>
      </w:pPr>
    </w:p>
    <w:p w14:paraId="78FEDBBE" w14:textId="77777777" w:rsidR="007C36C7" w:rsidRPr="00BC068C" w:rsidRDefault="007C36C7" w:rsidP="00E90590">
      <w:pPr>
        <w:pStyle w:val="Header"/>
        <w:tabs>
          <w:tab w:val="clear" w:pos="4513"/>
          <w:tab w:val="clear" w:pos="9026"/>
        </w:tabs>
        <w:spacing w:before="240" w:after="240"/>
        <w:rPr>
          <w:sz w:val="18"/>
          <w:szCs w:val="18"/>
        </w:rPr>
      </w:pPr>
    </w:p>
    <w:tbl>
      <w:tblPr>
        <w:tblW w:w="0" w:type="auto"/>
        <w:tblLook w:val="04A0" w:firstRow="1" w:lastRow="0" w:firstColumn="1" w:lastColumn="0" w:noHBand="0" w:noVBand="1"/>
      </w:tblPr>
      <w:tblGrid>
        <w:gridCol w:w="3102"/>
        <w:gridCol w:w="1684"/>
        <w:gridCol w:w="2976"/>
      </w:tblGrid>
      <w:tr w:rsidR="007C36C7" w:rsidRPr="002F07DA" w14:paraId="3E24CA59" w14:textId="77777777" w:rsidTr="00882E8F">
        <w:tc>
          <w:tcPr>
            <w:tcW w:w="3102" w:type="dxa"/>
            <w:shd w:val="clear" w:color="auto" w:fill="auto"/>
          </w:tcPr>
          <w:p w14:paraId="644100BB" w14:textId="77777777" w:rsidR="007C36C7" w:rsidRPr="002F07DA" w:rsidRDefault="007C36C7" w:rsidP="00882E8F">
            <w:pPr>
              <w:pStyle w:val="Header"/>
              <w:tabs>
                <w:tab w:val="clear" w:pos="4513"/>
                <w:tab w:val="clear" w:pos="9026"/>
              </w:tabs>
              <w:rPr>
                <w:b w:val="0"/>
                <w:sz w:val="18"/>
                <w:szCs w:val="18"/>
              </w:rPr>
            </w:pPr>
          </w:p>
        </w:tc>
        <w:tc>
          <w:tcPr>
            <w:tcW w:w="1684" w:type="dxa"/>
            <w:shd w:val="clear" w:color="auto" w:fill="auto"/>
          </w:tcPr>
          <w:p w14:paraId="2CC5F7C0" w14:textId="77777777" w:rsidR="007C36C7" w:rsidRPr="002F07DA" w:rsidRDefault="007C36C7" w:rsidP="00882E8F">
            <w:pPr>
              <w:pStyle w:val="Header"/>
              <w:tabs>
                <w:tab w:val="clear" w:pos="4513"/>
                <w:tab w:val="clear" w:pos="9026"/>
              </w:tabs>
              <w:rPr>
                <w:b w:val="0"/>
                <w:sz w:val="18"/>
                <w:szCs w:val="18"/>
              </w:rPr>
            </w:pPr>
          </w:p>
        </w:tc>
        <w:tc>
          <w:tcPr>
            <w:tcW w:w="2976" w:type="dxa"/>
            <w:shd w:val="clear" w:color="auto" w:fill="auto"/>
          </w:tcPr>
          <w:p w14:paraId="41BE5738" w14:textId="77777777" w:rsidR="007C36C7" w:rsidRPr="002F07DA" w:rsidRDefault="007C36C7" w:rsidP="00882E8F">
            <w:pPr>
              <w:pStyle w:val="Header"/>
              <w:tabs>
                <w:tab w:val="clear" w:pos="4513"/>
                <w:tab w:val="clear" w:pos="9026"/>
              </w:tabs>
              <w:rPr>
                <w:b w:val="0"/>
                <w:sz w:val="18"/>
                <w:szCs w:val="18"/>
              </w:rPr>
            </w:pPr>
          </w:p>
        </w:tc>
      </w:tr>
      <w:tr w:rsidR="007C36C7" w:rsidRPr="002F07DA" w14:paraId="34C4F429" w14:textId="77777777" w:rsidTr="00882E8F">
        <w:tc>
          <w:tcPr>
            <w:tcW w:w="3102" w:type="dxa"/>
            <w:shd w:val="clear" w:color="auto" w:fill="auto"/>
          </w:tcPr>
          <w:p w14:paraId="24738B5B" w14:textId="77777777" w:rsidR="007C36C7" w:rsidRPr="002F07DA" w:rsidRDefault="007C36C7" w:rsidP="00882E8F">
            <w:pPr>
              <w:pStyle w:val="Header"/>
              <w:tabs>
                <w:tab w:val="clear" w:pos="4513"/>
                <w:tab w:val="clear" w:pos="9026"/>
              </w:tabs>
              <w:rPr>
                <w:b w:val="0"/>
                <w:sz w:val="18"/>
                <w:szCs w:val="18"/>
              </w:rPr>
            </w:pPr>
          </w:p>
        </w:tc>
        <w:tc>
          <w:tcPr>
            <w:tcW w:w="1684" w:type="dxa"/>
            <w:shd w:val="clear" w:color="auto" w:fill="auto"/>
          </w:tcPr>
          <w:p w14:paraId="7FB5DF6C" w14:textId="77777777" w:rsidR="007C36C7" w:rsidRPr="002F07DA" w:rsidRDefault="007C36C7" w:rsidP="00882E8F">
            <w:pPr>
              <w:pStyle w:val="Header"/>
              <w:tabs>
                <w:tab w:val="clear" w:pos="4513"/>
                <w:tab w:val="clear" w:pos="9026"/>
              </w:tabs>
              <w:rPr>
                <w:b w:val="0"/>
                <w:sz w:val="18"/>
                <w:szCs w:val="18"/>
              </w:rPr>
            </w:pPr>
          </w:p>
        </w:tc>
        <w:tc>
          <w:tcPr>
            <w:tcW w:w="2976" w:type="dxa"/>
            <w:shd w:val="clear" w:color="auto" w:fill="auto"/>
          </w:tcPr>
          <w:p w14:paraId="7F49295E" w14:textId="77777777" w:rsidR="007C36C7" w:rsidRPr="002F07DA" w:rsidRDefault="007C36C7" w:rsidP="00882E8F">
            <w:pPr>
              <w:pStyle w:val="Header"/>
              <w:tabs>
                <w:tab w:val="clear" w:pos="4513"/>
                <w:tab w:val="clear" w:pos="9026"/>
              </w:tabs>
              <w:rPr>
                <w:b w:val="0"/>
                <w:sz w:val="18"/>
                <w:szCs w:val="18"/>
              </w:rPr>
            </w:pPr>
          </w:p>
        </w:tc>
      </w:tr>
      <w:tr w:rsidR="007C36C7" w:rsidRPr="002F07DA" w14:paraId="05825CF6" w14:textId="77777777" w:rsidTr="00882E8F">
        <w:tc>
          <w:tcPr>
            <w:tcW w:w="3102" w:type="dxa"/>
            <w:shd w:val="clear" w:color="auto" w:fill="auto"/>
          </w:tcPr>
          <w:p w14:paraId="02D789DD" w14:textId="77777777" w:rsidR="007C36C7" w:rsidRPr="002F07DA" w:rsidRDefault="007C36C7" w:rsidP="00882E8F">
            <w:pPr>
              <w:pStyle w:val="Header"/>
              <w:tabs>
                <w:tab w:val="clear" w:pos="4513"/>
                <w:tab w:val="clear" w:pos="9026"/>
              </w:tabs>
              <w:rPr>
                <w:b w:val="0"/>
                <w:sz w:val="18"/>
                <w:szCs w:val="18"/>
              </w:rPr>
            </w:pPr>
          </w:p>
        </w:tc>
        <w:tc>
          <w:tcPr>
            <w:tcW w:w="1684" w:type="dxa"/>
            <w:shd w:val="clear" w:color="auto" w:fill="auto"/>
          </w:tcPr>
          <w:p w14:paraId="21D082E8" w14:textId="77777777" w:rsidR="007C36C7" w:rsidRPr="002F07DA" w:rsidRDefault="007C36C7" w:rsidP="00882E8F">
            <w:pPr>
              <w:pStyle w:val="Header"/>
              <w:tabs>
                <w:tab w:val="clear" w:pos="4513"/>
                <w:tab w:val="clear" w:pos="9026"/>
              </w:tabs>
              <w:rPr>
                <w:b w:val="0"/>
                <w:sz w:val="18"/>
                <w:szCs w:val="18"/>
              </w:rPr>
            </w:pPr>
          </w:p>
        </w:tc>
        <w:tc>
          <w:tcPr>
            <w:tcW w:w="2976" w:type="dxa"/>
            <w:shd w:val="clear" w:color="auto" w:fill="auto"/>
          </w:tcPr>
          <w:p w14:paraId="573ACAC9" w14:textId="77777777" w:rsidR="007C36C7" w:rsidRPr="002F07DA" w:rsidRDefault="007C36C7" w:rsidP="00882E8F">
            <w:pPr>
              <w:pStyle w:val="Header"/>
              <w:tabs>
                <w:tab w:val="clear" w:pos="4513"/>
                <w:tab w:val="clear" w:pos="9026"/>
              </w:tabs>
              <w:rPr>
                <w:b w:val="0"/>
                <w:sz w:val="18"/>
                <w:szCs w:val="18"/>
              </w:rPr>
            </w:pPr>
            <w:r>
              <w:rPr>
                <w:b w:val="0"/>
                <w:noProof/>
                <w:sz w:val="18"/>
                <w:szCs w:val="18"/>
              </w:rPr>
              <w:drawing>
                <wp:anchor distT="0" distB="0" distL="114300" distR="114300" simplePos="0" relativeHeight="251664384" behindDoc="0" locked="0" layoutInCell="1" allowOverlap="1" wp14:anchorId="1FF4690E" wp14:editId="7E6F0EC8">
                  <wp:simplePos x="0" y="0"/>
                  <wp:positionH relativeFrom="column">
                    <wp:posOffset>-154940</wp:posOffset>
                  </wp:positionH>
                  <wp:positionV relativeFrom="paragraph">
                    <wp:posOffset>-200025</wp:posOffset>
                  </wp:positionV>
                  <wp:extent cx="1771650" cy="512445"/>
                  <wp:effectExtent l="0" t="0" r="0" b="1905"/>
                  <wp:wrapNone/>
                  <wp:docPr id="947409192" name="Picture 5" descr="A blue string with a letter 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09192" name="Picture 5" descr="A blue string with a letter 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71650" cy="512445"/>
                          </a:xfrm>
                          <a:prstGeom prst="rect">
                            <a:avLst/>
                          </a:prstGeom>
                        </pic:spPr>
                      </pic:pic>
                    </a:graphicData>
                  </a:graphic>
                  <wp14:sizeRelH relativeFrom="margin">
                    <wp14:pctWidth>0</wp14:pctWidth>
                  </wp14:sizeRelH>
                  <wp14:sizeRelV relativeFrom="margin">
                    <wp14:pctHeight>0</wp14:pctHeight>
                  </wp14:sizeRelV>
                </wp:anchor>
              </w:drawing>
            </w:r>
            <w:r>
              <w:rPr>
                <w:b w:val="0"/>
                <w:noProof/>
                <w:sz w:val="18"/>
                <w:szCs w:val="18"/>
              </w:rPr>
              <w:drawing>
                <wp:anchor distT="0" distB="0" distL="114300" distR="114300" simplePos="0" relativeHeight="251663360" behindDoc="0" locked="0" layoutInCell="1" allowOverlap="1" wp14:anchorId="0597008D" wp14:editId="0CFCD84C">
                  <wp:simplePos x="0" y="0"/>
                  <wp:positionH relativeFrom="column">
                    <wp:posOffset>-3107690</wp:posOffset>
                  </wp:positionH>
                  <wp:positionV relativeFrom="paragraph">
                    <wp:posOffset>-780415</wp:posOffset>
                  </wp:positionV>
                  <wp:extent cx="1423035" cy="1225550"/>
                  <wp:effectExtent l="0" t="0" r="5715" b="0"/>
                  <wp:wrapNone/>
                  <wp:docPr id="1946162917" name="Picture 5" descr="A black scribbl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62917" name="Picture 5" descr="A black scribble on a white background&#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23035" cy="1225550"/>
                          </a:xfrm>
                          <a:prstGeom prst="rect">
                            <a:avLst/>
                          </a:prstGeom>
                        </pic:spPr>
                      </pic:pic>
                    </a:graphicData>
                  </a:graphic>
                </wp:anchor>
              </w:drawing>
            </w:r>
          </w:p>
        </w:tc>
      </w:tr>
      <w:tr w:rsidR="007C36C7" w:rsidRPr="002F07DA" w14:paraId="35696E83" w14:textId="77777777" w:rsidTr="00882E8F">
        <w:tc>
          <w:tcPr>
            <w:tcW w:w="3102" w:type="dxa"/>
            <w:shd w:val="clear" w:color="auto" w:fill="auto"/>
          </w:tcPr>
          <w:p w14:paraId="7534F7F8" w14:textId="77777777" w:rsidR="007C36C7" w:rsidRPr="002F07DA" w:rsidRDefault="007C36C7" w:rsidP="00882E8F">
            <w:pPr>
              <w:pStyle w:val="Header"/>
              <w:tabs>
                <w:tab w:val="clear" w:pos="4513"/>
                <w:tab w:val="clear" w:pos="9026"/>
              </w:tabs>
              <w:rPr>
                <w:b w:val="0"/>
                <w:sz w:val="18"/>
                <w:szCs w:val="18"/>
              </w:rPr>
            </w:pPr>
          </w:p>
        </w:tc>
        <w:tc>
          <w:tcPr>
            <w:tcW w:w="1684" w:type="dxa"/>
            <w:shd w:val="clear" w:color="auto" w:fill="auto"/>
          </w:tcPr>
          <w:p w14:paraId="0C19E48D" w14:textId="77777777" w:rsidR="007C36C7" w:rsidRPr="002F07DA" w:rsidRDefault="007C36C7" w:rsidP="00882E8F">
            <w:pPr>
              <w:pStyle w:val="Header"/>
              <w:tabs>
                <w:tab w:val="clear" w:pos="4513"/>
                <w:tab w:val="clear" w:pos="9026"/>
              </w:tabs>
              <w:rPr>
                <w:b w:val="0"/>
                <w:sz w:val="18"/>
                <w:szCs w:val="18"/>
              </w:rPr>
            </w:pPr>
          </w:p>
        </w:tc>
        <w:tc>
          <w:tcPr>
            <w:tcW w:w="2976" w:type="dxa"/>
            <w:shd w:val="clear" w:color="auto" w:fill="auto"/>
          </w:tcPr>
          <w:p w14:paraId="5861A7A6" w14:textId="77777777" w:rsidR="007C36C7" w:rsidRPr="002F07DA" w:rsidRDefault="007C36C7" w:rsidP="00882E8F">
            <w:pPr>
              <w:pStyle w:val="Header"/>
              <w:tabs>
                <w:tab w:val="clear" w:pos="4513"/>
                <w:tab w:val="clear" w:pos="9026"/>
              </w:tabs>
              <w:rPr>
                <w:b w:val="0"/>
                <w:sz w:val="18"/>
                <w:szCs w:val="18"/>
              </w:rPr>
            </w:pPr>
          </w:p>
        </w:tc>
      </w:tr>
      <w:tr w:rsidR="007C36C7" w:rsidRPr="002F07DA" w14:paraId="0EBAEE08" w14:textId="77777777" w:rsidTr="00882E8F">
        <w:tc>
          <w:tcPr>
            <w:tcW w:w="3102" w:type="dxa"/>
            <w:shd w:val="clear" w:color="auto" w:fill="auto"/>
          </w:tcPr>
          <w:p w14:paraId="28C15DF3" w14:textId="77777777" w:rsidR="007C36C7" w:rsidRPr="002F07DA" w:rsidRDefault="007C36C7" w:rsidP="00882E8F">
            <w:pPr>
              <w:pStyle w:val="Header"/>
              <w:tabs>
                <w:tab w:val="clear" w:pos="4513"/>
                <w:tab w:val="clear" w:pos="9026"/>
              </w:tabs>
              <w:rPr>
                <w:b w:val="0"/>
                <w:sz w:val="18"/>
                <w:szCs w:val="18"/>
              </w:rPr>
            </w:pPr>
          </w:p>
        </w:tc>
        <w:tc>
          <w:tcPr>
            <w:tcW w:w="1684" w:type="dxa"/>
            <w:shd w:val="clear" w:color="auto" w:fill="auto"/>
          </w:tcPr>
          <w:p w14:paraId="1D3DFC43" w14:textId="77777777" w:rsidR="007C36C7" w:rsidRPr="002F07DA" w:rsidRDefault="007C36C7" w:rsidP="00882E8F">
            <w:pPr>
              <w:pStyle w:val="Header"/>
              <w:tabs>
                <w:tab w:val="clear" w:pos="4513"/>
                <w:tab w:val="clear" w:pos="9026"/>
              </w:tabs>
              <w:rPr>
                <w:b w:val="0"/>
                <w:sz w:val="18"/>
                <w:szCs w:val="18"/>
              </w:rPr>
            </w:pPr>
          </w:p>
        </w:tc>
        <w:tc>
          <w:tcPr>
            <w:tcW w:w="2976" w:type="dxa"/>
            <w:shd w:val="clear" w:color="auto" w:fill="auto"/>
          </w:tcPr>
          <w:p w14:paraId="6E0346AB" w14:textId="77777777" w:rsidR="007C36C7" w:rsidRPr="002F07DA" w:rsidRDefault="007C36C7" w:rsidP="00882E8F">
            <w:pPr>
              <w:pStyle w:val="Header"/>
              <w:tabs>
                <w:tab w:val="clear" w:pos="4513"/>
                <w:tab w:val="clear" w:pos="9026"/>
              </w:tabs>
              <w:rPr>
                <w:b w:val="0"/>
                <w:sz w:val="18"/>
                <w:szCs w:val="18"/>
              </w:rPr>
            </w:pPr>
          </w:p>
        </w:tc>
      </w:tr>
      <w:tr w:rsidR="007C36C7" w:rsidRPr="002F07DA" w14:paraId="7CE3CD6B" w14:textId="77777777" w:rsidTr="00882E8F">
        <w:tc>
          <w:tcPr>
            <w:tcW w:w="3102" w:type="dxa"/>
            <w:tcBorders>
              <w:bottom w:val="single" w:sz="4" w:space="0" w:color="auto"/>
            </w:tcBorders>
            <w:shd w:val="clear" w:color="auto" w:fill="auto"/>
          </w:tcPr>
          <w:p w14:paraId="344A6F91" w14:textId="77777777" w:rsidR="007C36C7" w:rsidRPr="002F07DA" w:rsidRDefault="007C36C7" w:rsidP="00882E8F">
            <w:pPr>
              <w:pStyle w:val="Header"/>
              <w:tabs>
                <w:tab w:val="clear" w:pos="4513"/>
                <w:tab w:val="clear" w:pos="9026"/>
              </w:tabs>
              <w:rPr>
                <w:b w:val="0"/>
                <w:sz w:val="18"/>
                <w:szCs w:val="18"/>
              </w:rPr>
            </w:pPr>
          </w:p>
        </w:tc>
        <w:tc>
          <w:tcPr>
            <w:tcW w:w="1684" w:type="dxa"/>
            <w:shd w:val="clear" w:color="auto" w:fill="auto"/>
          </w:tcPr>
          <w:p w14:paraId="26A6CC2B" w14:textId="77777777" w:rsidR="007C36C7" w:rsidRPr="002F07DA" w:rsidRDefault="007C36C7" w:rsidP="00882E8F">
            <w:pPr>
              <w:pStyle w:val="Header"/>
              <w:tabs>
                <w:tab w:val="clear" w:pos="4513"/>
                <w:tab w:val="clear" w:pos="9026"/>
              </w:tabs>
              <w:rPr>
                <w:b w:val="0"/>
                <w:sz w:val="18"/>
                <w:szCs w:val="18"/>
              </w:rPr>
            </w:pPr>
          </w:p>
        </w:tc>
        <w:tc>
          <w:tcPr>
            <w:tcW w:w="2976" w:type="dxa"/>
            <w:tcBorders>
              <w:bottom w:val="single" w:sz="4" w:space="0" w:color="auto"/>
            </w:tcBorders>
            <w:shd w:val="clear" w:color="auto" w:fill="auto"/>
          </w:tcPr>
          <w:p w14:paraId="67F353D4" w14:textId="77777777" w:rsidR="007C36C7" w:rsidRPr="002F07DA" w:rsidRDefault="007C36C7" w:rsidP="00882E8F">
            <w:pPr>
              <w:pStyle w:val="Header"/>
              <w:tabs>
                <w:tab w:val="clear" w:pos="4513"/>
                <w:tab w:val="clear" w:pos="9026"/>
              </w:tabs>
              <w:rPr>
                <w:b w:val="0"/>
                <w:sz w:val="18"/>
                <w:szCs w:val="18"/>
              </w:rPr>
            </w:pPr>
          </w:p>
        </w:tc>
      </w:tr>
      <w:tr w:rsidR="007C36C7" w:rsidRPr="002F07DA" w14:paraId="777F55CC" w14:textId="77777777" w:rsidTr="00882E8F">
        <w:tc>
          <w:tcPr>
            <w:tcW w:w="3102" w:type="dxa"/>
            <w:tcBorders>
              <w:top w:val="single" w:sz="4" w:space="0" w:color="auto"/>
            </w:tcBorders>
            <w:shd w:val="clear" w:color="auto" w:fill="auto"/>
          </w:tcPr>
          <w:p w14:paraId="4A4C872B" w14:textId="77777777" w:rsidR="007C36C7" w:rsidRPr="002F07DA" w:rsidRDefault="007C36C7" w:rsidP="00882E8F">
            <w:pPr>
              <w:pStyle w:val="Header"/>
              <w:tabs>
                <w:tab w:val="clear" w:pos="4513"/>
                <w:tab w:val="clear" w:pos="9026"/>
              </w:tabs>
              <w:rPr>
                <w:b w:val="0"/>
                <w:sz w:val="18"/>
                <w:szCs w:val="18"/>
              </w:rPr>
            </w:pPr>
            <w:r w:rsidRPr="002F07DA">
              <w:rPr>
                <w:b w:val="0"/>
                <w:sz w:val="18"/>
                <w:szCs w:val="18"/>
              </w:rPr>
              <w:t>President</w:t>
            </w:r>
          </w:p>
        </w:tc>
        <w:tc>
          <w:tcPr>
            <w:tcW w:w="1684" w:type="dxa"/>
            <w:shd w:val="clear" w:color="auto" w:fill="auto"/>
          </w:tcPr>
          <w:p w14:paraId="74EA5BDA" w14:textId="77777777" w:rsidR="007C36C7" w:rsidRPr="002F07DA" w:rsidRDefault="007C36C7" w:rsidP="00882E8F">
            <w:pPr>
              <w:pStyle w:val="Header"/>
              <w:tabs>
                <w:tab w:val="clear" w:pos="4513"/>
                <w:tab w:val="clear" w:pos="9026"/>
              </w:tabs>
              <w:rPr>
                <w:b w:val="0"/>
                <w:sz w:val="18"/>
                <w:szCs w:val="18"/>
              </w:rPr>
            </w:pPr>
          </w:p>
        </w:tc>
        <w:tc>
          <w:tcPr>
            <w:tcW w:w="2976" w:type="dxa"/>
            <w:tcBorders>
              <w:top w:val="single" w:sz="4" w:space="0" w:color="auto"/>
            </w:tcBorders>
            <w:shd w:val="clear" w:color="auto" w:fill="auto"/>
          </w:tcPr>
          <w:p w14:paraId="5DD2B53A" w14:textId="77777777" w:rsidR="007C36C7" w:rsidRPr="002F07DA" w:rsidRDefault="007C36C7" w:rsidP="00882E8F">
            <w:pPr>
              <w:pStyle w:val="Header"/>
              <w:tabs>
                <w:tab w:val="clear" w:pos="4513"/>
                <w:tab w:val="clear" w:pos="9026"/>
              </w:tabs>
              <w:rPr>
                <w:b w:val="0"/>
                <w:sz w:val="18"/>
                <w:szCs w:val="18"/>
              </w:rPr>
            </w:pPr>
            <w:r w:rsidRPr="002F07DA">
              <w:rPr>
                <w:b w:val="0"/>
                <w:sz w:val="18"/>
                <w:szCs w:val="18"/>
              </w:rPr>
              <w:t xml:space="preserve">Chief Executive Officer </w:t>
            </w:r>
          </w:p>
        </w:tc>
      </w:tr>
      <w:tr w:rsidR="007C36C7" w:rsidRPr="002F07DA" w14:paraId="77EAC747" w14:textId="77777777" w:rsidTr="00882E8F">
        <w:tc>
          <w:tcPr>
            <w:tcW w:w="3102" w:type="dxa"/>
            <w:shd w:val="clear" w:color="auto" w:fill="auto"/>
          </w:tcPr>
          <w:p w14:paraId="6B0B6A3E" w14:textId="77777777" w:rsidR="007C36C7" w:rsidRPr="002F07DA" w:rsidRDefault="007C36C7" w:rsidP="00882E8F">
            <w:pPr>
              <w:pStyle w:val="Header"/>
              <w:tabs>
                <w:tab w:val="clear" w:pos="4513"/>
                <w:tab w:val="clear" w:pos="9026"/>
              </w:tabs>
              <w:rPr>
                <w:b w:val="0"/>
                <w:sz w:val="18"/>
                <w:szCs w:val="18"/>
              </w:rPr>
            </w:pPr>
            <w:r w:rsidRPr="002F07DA">
              <w:rPr>
                <w:b w:val="0"/>
                <w:sz w:val="18"/>
                <w:szCs w:val="18"/>
              </w:rPr>
              <w:t>Queensland Law Society</w:t>
            </w:r>
          </w:p>
        </w:tc>
        <w:tc>
          <w:tcPr>
            <w:tcW w:w="1684" w:type="dxa"/>
            <w:shd w:val="clear" w:color="auto" w:fill="auto"/>
          </w:tcPr>
          <w:p w14:paraId="2FF7C589" w14:textId="77777777" w:rsidR="007C36C7" w:rsidRPr="002F07DA" w:rsidRDefault="007C36C7" w:rsidP="00882E8F">
            <w:pPr>
              <w:pStyle w:val="Header"/>
              <w:tabs>
                <w:tab w:val="clear" w:pos="4513"/>
                <w:tab w:val="clear" w:pos="9026"/>
              </w:tabs>
              <w:rPr>
                <w:b w:val="0"/>
                <w:sz w:val="18"/>
                <w:szCs w:val="18"/>
              </w:rPr>
            </w:pPr>
          </w:p>
        </w:tc>
        <w:tc>
          <w:tcPr>
            <w:tcW w:w="2976" w:type="dxa"/>
            <w:shd w:val="clear" w:color="auto" w:fill="auto"/>
          </w:tcPr>
          <w:p w14:paraId="4F61D9BB" w14:textId="77777777" w:rsidR="007C36C7" w:rsidRPr="002F07DA" w:rsidRDefault="007C36C7" w:rsidP="00882E8F">
            <w:pPr>
              <w:pStyle w:val="Header"/>
              <w:tabs>
                <w:tab w:val="clear" w:pos="4513"/>
                <w:tab w:val="clear" w:pos="9026"/>
              </w:tabs>
              <w:rPr>
                <w:b w:val="0"/>
                <w:sz w:val="18"/>
                <w:szCs w:val="18"/>
              </w:rPr>
            </w:pPr>
            <w:r w:rsidRPr="002F07DA">
              <w:rPr>
                <w:b w:val="0"/>
                <w:sz w:val="18"/>
                <w:szCs w:val="18"/>
              </w:rPr>
              <w:t>Queensland Law Society</w:t>
            </w:r>
          </w:p>
        </w:tc>
      </w:tr>
      <w:tr w:rsidR="007C36C7" w:rsidRPr="002F07DA" w14:paraId="54E3C461" w14:textId="77777777" w:rsidTr="00882E8F">
        <w:tc>
          <w:tcPr>
            <w:tcW w:w="3102" w:type="dxa"/>
            <w:shd w:val="clear" w:color="auto" w:fill="auto"/>
          </w:tcPr>
          <w:p w14:paraId="04EBE1A9" w14:textId="77777777" w:rsidR="007C36C7" w:rsidRPr="002F07DA" w:rsidRDefault="007C36C7" w:rsidP="00882E8F">
            <w:pPr>
              <w:pStyle w:val="Header"/>
              <w:tabs>
                <w:tab w:val="clear" w:pos="4513"/>
                <w:tab w:val="clear" w:pos="9026"/>
              </w:tabs>
              <w:rPr>
                <w:b w:val="0"/>
                <w:sz w:val="18"/>
                <w:szCs w:val="18"/>
              </w:rPr>
            </w:pPr>
            <w:r w:rsidRPr="00F03C17">
              <w:rPr>
                <w:b w:val="0"/>
                <w:sz w:val="18"/>
                <w:szCs w:val="18"/>
              </w:rPr>
              <w:t>Rebecca Fogerty</w:t>
            </w:r>
          </w:p>
        </w:tc>
        <w:tc>
          <w:tcPr>
            <w:tcW w:w="1684" w:type="dxa"/>
            <w:shd w:val="clear" w:color="auto" w:fill="auto"/>
          </w:tcPr>
          <w:p w14:paraId="683CD567" w14:textId="77777777" w:rsidR="007C36C7" w:rsidRPr="002F07DA" w:rsidRDefault="007C36C7" w:rsidP="00882E8F">
            <w:pPr>
              <w:pStyle w:val="Header"/>
              <w:tabs>
                <w:tab w:val="clear" w:pos="4513"/>
                <w:tab w:val="clear" w:pos="9026"/>
              </w:tabs>
              <w:rPr>
                <w:b w:val="0"/>
                <w:sz w:val="18"/>
                <w:szCs w:val="18"/>
              </w:rPr>
            </w:pPr>
          </w:p>
        </w:tc>
        <w:tc>
          <w:tcPr>
            <w:tcW w:w="2976" w:type="dxa"/>
            <w:shd w:val="clear" w:color="auto" w:fill="auto"/>
          </w:tcPr>
          <w:p w14:paraId="00D3B56D" w14:textId="77777777" w:rsidR="007C36C7" w:rsidRPr="002F07DA" w:rsidRDefault="007C36C7" w:rsidP="00882E8F">
            <w:pPr>
              <w:pStyle w:val="Header"/>
              <w:tabs>
                <w:tab w:val="clear" w:pos="4513"/>
                <w:tab w:val="clear" w:pos="9026"/>
              </w:tabs>
              <w:rPr>
                <w:b w:val="0"/>
                <w:sz w:val="18"/>
                <w:szCs w:val="18"/>
              </w:rPr>
            </w:pPr>
            <w:r>
              <w:rPr>
                <w:b w:val="0"/>
                <w:sz w:val="18"/>
                <w:szCs w:val="18"/>
              </w:rPr>
              <w:t>Matt Dunn</w:t>
            </w:r>
          </w:p>
        </w:tc>
      </w:tr>
      <w:tr w:rsidR="007C36C7" w:rsidRPr="002F07DA" w14:paraId="18CF4671" w14:textId="77777777" w:rsidTr="00882E8F">
        <w:tc>
          <w:tcPr>
            <w:tcW w:w="3102" w:type="dxa"/>
            <w:shd w:val="clear" w:color="auto" w:fill="auto"/>
          </w:tcPr>
          <w:p w14:paraId="40F19668" w14:textId="77777777" w:rsidR="007C36C7" w:rsidRPr="002F07DA" w:rsidRDefault="007C36C7" w:rsidP="00882E8F">
            <w:pPr>
              <w:pStyle w:val="Header"/>
              <w:tabs>
                <w:tab w:val="clear" w:pos="4513"/>
                <w:tab w:val="clear" w:pos="9026"/>
              </w:tabs>
              <w:rPr>
                <w:b w:val="0"/>
                <w:sz w:val="18"/>
                <w:szCs w:val="18"/>
              </w:rPr>
            </w:pPr>
          </w:p>
        </w:tc>
        <w:tc>
          <w:tcPr>
            <w:tcW w:w="1684" w:type="dxa"/>
            <w:shd w:val="clear" w:color="auto" w:fill="auto"/>
          </w:tcPr>
          <w:p w14:paraId="0F23D892" w14:textId="77777777" w:rsidR="007C36C7" w:rsidRPr="002F07DA" w:rsidRDefault="007C36C7" w:rsidP="00882E8F">
            <w:pPr>
              <w:pStyle w:val="Header"/>
              <w:tabs>
                <w:tab w:val="clear" w:pos="4513"/>
                <w:tab w:val="clear" w:pos="9026"/>
              </w:tabs>
              <w:rPr>
                <w:b w:val="0"/>
                <w:sz w:val="18"/>
                <w:szCs w:val="18"/>
              </w:rPr>
            </w:pPr>
          </w:p>
        </w:tc>
        <w:tc>
          <w:tcPr>
            <w:tcW w:w="2976" w:type="dxa"/>
            <w:shd w:val="clear" w:color="auto" w:fill="auto"/>
          </w:tcPr>
          <w:p w14:paraId="6D3802C6" w14:textId="77777777" w:rsidR="007C36C7" w:rsidRPr="002F07DA" w:rsidRDefault="007C36C7" w:rsidP="00882E8F">
            <w:pPr>
              <w:pStyle w:val="Header"/>
              <w:tabs>
                <w:tab w:val="clear" w:pos="4513"/>
                <w:tab w:val="clear" w:pos="9026"/>
              </w:tabs>
              <w:rPr>
                <w:b w:val="0"/>
                <w:sz w:val="18"/>
                <w:szCs w:val="18"/>
              </w:rPr>
            </w:pPr>
          </w:p>
        </w:tc>
      </w:tr>
      <w:tr w:rsidR="007C36C7" w:rsidRPr="002F07DA" w14:paraId="653A815E" w14:textId="77777777" w:rsidTr="00882E8F">
        <w:tc>
          <w:tcPr>
            <w:tcW w:w="3102" w:type="dxa"/>
            <w:shd w:val="clear" w:color="auto" w:fill="auto"/>
          </w:tcPr>
          <w:p w14:paraId="62CE0EBA" w14:textId="77777777" w:rsidR="007C36C7" w:rsidRPr="002F07DA" w:rsidRDefault="007C36C7" w:rsidP="00882E8F">
            <w:pPr>
              <w:pStyle w:val="Header"/>
              <w:tabs>
                <w:tab w:val="clear" w:pos="4513"/>
                <w:tab w:val="clear" w:pos="9026"/>
              </w:tabs>
              <w:rPr>
                <w:b w:val="0"/>
                <w:sz w:val="18"/>
                <w:szCs w:val="18"/>
              </w:rPr>
            </w:pPr>
          </w:p>
        </w:tc>
        <w:tc>
          <w:tcPr>
            <w:tcW w:w="1684" w:type="dxa"/>
            <w:shd w:val="clear" w:color="auto" w:fill="auto"/>
          </w:tcPr>
          <w:p w14:paraId="1617DFD2" w14:textId="77777777" w:rsidR="007C36C7" w:rsidRPr="002F07DA" w:rsidRDefault="007C36C7" w:rsidP="00882E8F">
            <w:pPr>
              <w:pStyle w:val="Header"/>
              <w:tabs>
                <w:tab w:val="clear" w:pos="4513"/>
                <w:tab w:val="clear" w:pos="9026"/>
              </w:tabs>
              <w:rPr>
                <w:b w:val="0"/>
                <w:sz w:val="18"/>
                <w:szCs w:val="18"/>
              </w:rPr>
            </w:pPr>
          </w:p>
        </w:tc>
        <w:tc>
          <w:tcPr>
            <w:tcW w:w="2976" w:type="dxa"/>
            <w:shd w:val="clear" w:color="auto" w:fill="auto"/>
          </w:tcPr>
          <w:p w14:paraId="2CF2447F" w14:textId="77777777" w:rsidR="007C36C7" w:rsidRPr="002F07DA" w:rsidRDefault="007C36C7" w:rsidP="00882E8F">
            <w:pPr>
              <w:pStyle w:val="Header"/>
              <w:tabs>
                <w:tab w:val="clear" w:pos="4513"/>
                <w:tab w:val="clear" w:pos="9026"/>
              </w:tabs>
              <w:rPr>
                <w:b w:val="0"/>
                <w:sz w:val="18"/>
                <w:szCs w:val="18"/>
              </w:rPr>
            </w:pPr>
          </w:p>
        </w:tc>
      </w:tr>
      <w:tr w:rsidR="007C36C7" w:rsidRPr="002402B1" w14:paraId="64F8FB53" w14:textId="77777777" w:rsidTr="00882E8F">
        <w:tc>
          <w:tcPr>
            <w:tcW w:w="3102" w:type="dxa"/>
            <w:shd w:val="clear" w:color="auto" w:fill="auto"/>
          </w:tcPr>
          <w:p w14:paraId="1081ED0F" w14:textId="77777777" w:rsidR="007C36C7" w:rsidRPr="002F07DA" w:rsidRDefault="007C36C7" w:rsidP="00984459">
            <w:pPr>
              <w:pStyle w:val="Header"/>
              <w:tabs>
                <w:tab w:val="clear" w:pos="4513"/>
                <w:tab w:val="clear" w:pos="9026"/>
              </w:tabs>
              <w:rPr>
                <w:b w:val="0"/>
                <w:sz w:val="18"/>
                <w:szCs w:val="18"/>
              </w:rPr>
            </w:pPr>
            <w:r>
              <w:rPr>
                <w:b w:val="0"/>
                <w:sz w:val="18"/>
                <w:szCs w:val="18"/>
              </w:rPr>
              <w:t>29 August 2024</w:t>
            </w:r>
            <w:r w:rsidRPr="002F07DA">
              <w:rPr>
                <w:b w:val="0"/>
                <w:sz w:val="18"/>
                <w:szCs w:val="18"/>
              </w:rPr>
              <w:t xml:space="preserve">         </w:t>
            </w:r>
          </w:p>
        </w:tc>
        <w:tc>
          <w:tcPr>
            <w:tcW w:w="1684" w:type="dxa"/>
            <w:shd w:val="clear" w:color="auto" w:fill="auto"/>
          </w:tcPr>
          <w:p w14:paraId="6370203B" w14:textId="77777777" w:rsidR="007C36C7" w:rsidRPr="002F07DA" w:rsidRDefault="007C36C7" w:rsidP="00882E8F">
            <w:pPr>
              <w:pStyle w:val="Header"/>
              <w:tabs>
                <w:tab w:val="clear" w:pos="4513"/>
                <w:tab w:val="clear" w:pos="9026"/>
              </w:tabs>
              <w:rPr>
                <w:b w:val="0"/>
                <w:sz w:val="18"/>
                <w:szCs w:val="18"/>
              </w:rPr>
            </w:pPr>
          </w:p>
        </w:tc>
        <w:tc>
          <w:tcPr>
            <w:tcW w:w="2976" w:type="dxa"/>
            <w:shd w:val="clear" w:color="auto" w:fill="auto"/>
          </w:tcPr>
          <w:p w14:paraId="5F9151B8" w14:textId="77777777" w:rsidR="007C36C7" w:rsidRPr="002402B1" w:rsidRDefault="007C36C7" w:rsidP="00882E8F">
            <w:pPr>
              <w:pStyle w:val="Header"/>
              <w:tabs>
                <w:tab w:val="clear" w:pos="4513"/>
                <w:tab w:val="clear" w:pos="9026"/>
              </w:tabs>
              <w:rPr>
                <w:b w:val="0"/>
                <w:sz w:val="18"/>
                <w:szCs w:val="18"/>
              </w:rPr>
            </w:pPr>
            <w:r>
              <w:rPr>
                <w:b w:val="0"/>
                <w:sz w:val="18"/>
                <w:szCs w:val="18"/>
              </w:rPr>
              <w:t>29 August 2024</w:t>
            </w:r>
            <w:r w:rsidRPr="002F07DA">
              <w:rPr>
                <w:b w:val="0"/>
                <w:sz w:val="18"/>
                <w:szCs w:val="18"/>
              </w:rPr>
              <w:t xml:space="preserve">          </w:t>
            </w:r>
          </w:p>
        </w:tc>
      </w:tr>
    </w:tbl>
    <w:p w14:paraId="3ECE862E" w14:textId="77777777" w:rsidR="007C36C7" w:rsidRDefault="007C36C7" w:rsidP="001D32E3">
      <w:pPr>
        <w:pStyle w:val="Header"/>
        <w:tabs>
          <w:tab w:val="clear" w:pos="4513"/>
          <w:tab w:val="clear" w:pos="9026"/>
        </w:tabs>
        <w:spacing w:before="240" w:after="240"/>
        <w:rPr>
          <w:b w:val="0"/>
          <w:sz w:val="24"/>
          <w:szCs w:val="18"/>
        </w:rPr>
        <w:sectPr w:rsidR="007C36C7" w:rsidSect="007C36C7">
          <w:headerReference w:type="even" r:id="rId26"/>
          <w:headerReference w:type="default" r:id="rId27"/>
          <w:headerReference w:type="first" r:id="rId28"/>
          <w:pgSz w:w="11907" w:h="16840" w:code="9"/>
          <w:pgMar w:top="1560" w:right="1440" w:bottom="1100" w:left="1440" w:header="720" w:footer="227" w:gutter="0"/>
          <w:cols w:space="720"/>
          <w:titlePg/>
          <w:docGrid w:linePitch="272"/>
        </w:sectPr>
      </w:pPr>
    </w:p>
    <w:p w14:paraId="37D1E562" w14:textId="77777777" w:rsidR="00B63846" w:rsidRDefault="00B63846">
      <w:pPr>
        <w:pStyle w:val="BodyText"/>
        <w:kinsoku w:val="0"/>
        <w:overflowPunct w:val="0"/>
        <w:spacing w:before="11"/>
        <w:rPr>
          <w:rFonts w:ascii="Times New Roman" w:hAnsi="Times New Roman"/>
          <w:sz w:val="19"/>
          <w:szCs w:val="19"/>
        </w:rPr>
      </w:pPr>
    </w:p>
    <w:p w14:paraId="7B93F082" w14:textId="77777777" w:rsidR="00B63846" w:rsidRDefault="00B63846">
      <w:pPr>
        <w:pStyle w:val="BodyText"/>
        <w:kinsoku w:val="0"/>
        <w:overflowPunct w:val="0"/>
        <w:spacing w:line="177" w:lineRule="exact"/>
        <w:ind w:left="2609"/>
        <w:rPr>
          <w:rFonts w:ascii="Times New Roman" w:hAnsi="Times New Roman"/>
          <w:position w:val="-4"/>
          <w:sz w:val="17"/>
          <w:szCs w:val="17"/>
        </w:rPr>
      </w:pPr>
    </w:p>
    <w:p w14:paraId="5B909E26" w14:textId="77777777" w:rsidR="00B63846" w:rsidRDefault="00B63846">
      <w:pPr>
        <w:pStyle w:val="BodyText"/>
        <w:kinsoku w:val="0"/>
        <w:overflowPunct w:val="0"/>
        <w:spacing w:line="177" w:lineRule="exact"/>
        <w:ind w:left="2609"/>
        <w:rPr>
          <w:rFonts w:ascii="Times New Roman" w:hAnsi="Times New Roman"/>
          <w:position w:val="-4"/>
          <w:sz w:val="17"/>
          <w:szCs w:val="17"/>
        </w:rPr>
      </w:pPr>
    </w:p>
    <w:p w14:paraId="0A59B606" w14:textId="3F7DE395" w:rsidR="00B63846" w:rsidRDefault="00035FDA">
      <w:pPr>
        <w:pStyle w:val="BodyText"/>
        <w:kinsoku w:val="0"/>
        <w:overflowPunct w:val="0"/>
        <w:spacing w:line="177" w:lineRule="exact"/>
        <w:ind w:left="2609"/>
        <w:rPr>
          <w:rFonts w:ascii="Times New Roman" w:hAnsi="Times New Roman"/>
          <w:spacing w:val="34"/>
          <w:position w:val="-4"/>
          <w:sz w:val="17"/>
          <w:szCs w:val="17"/>
        </w:rPr>
      </w:pPr>
      <w:r>
        <w:rPr>
          <w:rFonts w:ascii="Times New Roman" w:hAnsi="Times New Roman"/>
          <w:position w:val="-4"/>
          <w:sz w:val="17"/>
          <w:szCs w:val="17"/>
        </w:rPr>
      </w:r>
      <w:r>
        <w:rPr>
          <w:rFonts w:ascii="Times New Roman" w:hAnsi="Times New Roman"/>
          <w:position w:val="-4"/>
          <w:sz w:val="17"/>
          <w:szCs w:val="17"/>
        </w:rPr>
        <w:pict w14:anchorId="1F5B98F0">
          <v:group id="_x0000_s1128" style="width:152.05pt;height:8.9pt;mso-position-horizontal-relative:char;mso-position-vertical-relative:line" coordsize="3041,178" o:allowincell="f">
            <v:group id="_x0000_s1129" style="position:absolute;top:2;width:203;height:176" coordorigin=",2" coordsize="203,176" o:allowincell="f">
              <v:shape id="_x0000_s1130" style="position:absolute;top:2;width:203;height:176;mso-position-horizontal-relative:page;mso-position-vertical-relative:page" coordsize="203,176" o:allowincell="f" path="m36,l,,,175r36,l36,xe" fillcolor="black" stroked="f">
                <v:path arrowok="t"/>
              </v:shape>
              <v:shape id="_x0000_s1131" style="position:absolute;top:2;width:203;height:176;mso-position-horizontal-relative:page;mso-position-vertical-relative:page" coordsize="203,176" o:allowincell="f" path="m204,l170,r,115l100,,64,r,172l98,172,98,62r70,110l204,172,204,xe" fillcolor="black" stroked="f">
                <v:path arrowok="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2" type="#_x0000_t75" style="position:absolute;left:235;top:2;width:780;height:180;mso-position-horizontal-relative:page;mso-position-vertical-relative:page" o:allowincell="f">
              <v:imagedata r:id="rId29" o:title=""/>
              <o:lock v:ext="edit" aspectratio="f"/>
            </v:shape>
            <v:shape id="_x0000_s1133" type="#_x0000_t75" style="position:absolute;left:1051;top:2;width:620;height:180;mso-position-horizontal-relative:page;mso-position-vertical-relative:page" o:allowincell="f">
              <v:imagedata r:id="rId30" o:title=""/>
              <o:lock v:ext="edit" aspectratio="f"/>
            </v:shape>
            <v:shape id="_x0000_s1134" type="#_x0000_t75" style="position:absolute;left:1745;top:2;width:320;height:180;mso-position-horizontal-relative:page;mso-position-vertical-relative:page" o:allowincell="f">
              <v:imagedata r:id="rId31" o:title=""/>
              <o:lock v:ext="edit" aspectratio="f"/>
            </v:shape>
            <v:group id="_x0000_s1135" style="position:absolute;left:2107;width:934;height:178" coordorigin="2107" coordsize="934,178" o:allowincell="f">
              <v:shape id="_x0000_s1136" style="position:absolute;left:2107;width:934;height:178;mso-position-horizontal-relative:page;mso-position-vertical-relative:page" coordsize="934,178" o:allowincell="f" path="m146,91l145,79,144,68,142,58r-3,-8l136,38r-5,-7l129,28,115,14r-3,-2l112,76r,27l110,112r-2,8l105,129r-2,5l98,136r-5,5l88,144r-4,l79,146r-46,l33,31r41,l79,33r7,l93,38r5,2l103,45r2,5l110,64r2,12l112,12,108,9,96,7,88,4,79,2,,2,,175r88,l96,172r12,-4l122,158r7,-7l132,146r4,-7l139,127r5,-10l146,105r,-14xe" fillcolor="black" stroked="f">
                <v:path arrowok="t"/>
              </v:shape>
              <v:shape id="_x0000_s1137" style="position:absolute;left:2107;width:934;height:178;mso-position-horizontal-relative:page;mso-position-vertical-relative:page" coordsize="934,178" o:allowincell="f" path="m204,2r-36,l168,177r36,l204,2xe" fillcolor="black" stroked="f">
                <v:path arrowok="t"/>
              </v:shape>
              <v:shape id="_x0000_s1138" style="position:absolute;left:2107;width:934;height:178;mso-position-horizontal-relative:page;mso-position-vertical-relative:page" coordsize="934,178" o:allowincell="f" path="m360,3l225,3r,28l276,31r,144l309,175r,-144l360,31r,-28xe" fillcolor="black" stroked="f">
                <v:path arrowok="t"/>
              </v:shape>
              <v:shape id="_x0000_s1139" style="position:absolute;left:2107;width:934;height:178;mso-position-horizontal-relative:page;mso-position-vertical-relative:page" coordsize="934,178" o:allowincell="f" path="m542,88l541,69,536,52,530,37r-6,-9l520,24,508,14r,74l508,91r-1,11l505,115r-5,10l494,134r-7,10l475,148r-31,l432,144,422,134r-6,-9l411,115r-3,-13l408,88r,-13l408,74r3,-11l416,52r6,-9l432,33r12,-5l458,28r12,1l480,32r9,4l496,43r5,8l505,62r,1l507,74r1,3l508,88r,-74l507,13,493,5,476,1,458,,444,,432,2,422,7,412,9r-7,7l398,21r-7,7l386,38r-2,7l379,55r-3,10l374,77r,14l375,110r5,16l387,141r11,12l410,164r14,7l440,176r18,1l476,176r17,-5l507,164r13,-11l524,148r6,-7l537,126r,-1l541,109r1,-21xe" fillcolor="black" stroked="f">
                <v:path arrowok="t"/>
              </v:shape>
              <v:shape id="_x0000_s1140" style="position:absolute;left:2107;width:934;height:178;mso-position-horizontal-relative:page;mso-position-vertical-relative:page" coordsize="934,178" o:allowincell="f" path="m720,175l700,141r-9,-12l686,120r-5,-8l672,103r-8,-5l679,96r9,-5l696,84r7,-10l705,64r,-24l703,31,688,9,679,7,672,4r,39l672,62r-3,2l667,69r-3,3l660,72r-5,2l600,74r,-43l655,31r9,5l672,43r,-39l657,2r-91,l566,175r34,l600,103r24,l626,105r5,l640,115r8,9l657,136r24,39l720,175xe" fillcolor="black" stroked="f">
                <v:path arrowok="t"/>
              </v:shape>
              <v:shape id="_x0000_s1141" style="position:absolute;left:2107;width:934;height:178;mso-position-horizontal-relative:page;mso-position-vertical-relative:page" coordsize="934,178" o:allowincell="f" path="m770,2r-34,l736,36r17,l753,48r-2,4l741,57r-7,3l741,74r15,-5l758,64r10,-9l768,50r2,-7l770,2xe" fillcolor="black" stroked="f">
                <v:path arrowok="t"/>
              </v:shape>
              <v:shape id="_x0000_s1142" style="position:absolute;left:2107;width:934;height:178;mso-position-horizontal-relative:page;mso-position-vertical-relative:page" coordsize="934,178" o:allowincell="f" path="m933,115r-2,-10l928,98r-4,-7l916,84r-7,-5l873,67,856,64,844,60r-2,-5l837,52r-2,-2l835,40r2,-2l842,36r5,-5l854,28r19,l880,31r5,5l890,38r2,7l892,52r34,-2l926,36,921,24,909,14,901,8,890,3,877,,864,,849,r-9,2l830,7,820,9r-7,7l804,31r-3,9l801,62r7,12l818,84r7,5l834,93r10,4l856,100r15,5l880,108r5,l895,112r2,3l900,120r,12l897,136r-5,5l885,146r-7,2l856,148r-9,-2l842,141r-7,-5l830,129r-2,-12l794,120r3,13l801,145r6,10l816,163r9,6l837,174r14,2l866,177r14,l892,175r10,-3l914,168r7,-8l926,153r5,-9l933,134r,-19xe" fillcolor="black" stroked="f">
                <v:path arrowok="t"/>
              </v:shape>
            </v:group>
            <w10:wrap type="none"/>
            <w10:anchorlock/>
          </v:group>
        </w:pict>
      </w:r>
      <w:r w:rsidR="00B63846">
        <w:rPr>
          <w:rFonts w:ascii="Times New Roman" w:hAnsi="Times New Roman"/>
          <w:spacing w:val="34"/>
          <w:position w:val="-4"/>
          <w:sz w:val="17"/>
          <w:szCs w:val="17"/>
        </w:rPr>
        <w:t xml:space="preserve"> </w:t>
      </w:r>
      <w:r>
        <w:rPr>
          <w:rFonts w:ascii="Times New Roman" w:hAnsi="Times New Roman"/>
          <w:spacing w:val="34"/>
          <w:position w:val="-4"/>
          <w:sz w:val="17"/>
          <w:szCs w:val="17"/>
        </w:rPr>
      </w:r>
      <w:r>
        <w:rPr>
          <w:rFonts w:ascii="Times New Roman" w:hAnsi="Times New Roman"/>
          <w:spacing w:val="34"/>
          <w:position w:val="-4"/>
          <w:sz w:val="17"/>
          <w:szCs w:val="17"/>
        </w:rPr>
        <w:pict w14:anchorId="1807038F">
          <v:group id="_x0000_s1143" style="width:48.4pt;height:8.9pt;mso-position-horizontal-relative:char;mso-position-vertical-relative:line" coordsize="968,178" o:allowincell="f">
            <v:group id="_x0000_s1144" style="position:absolute;width:967;height:178" coordsize="967,178" o:allowincell="f">
              <v:shape id="_x0000_s1145" style="position:absolute;width:967;height:178;mso-position-horizontal-relative:page;mso-position-vertical-relative:page" coordsize="967,178" o:allowincell="f" path="m153,175l134,141,124,129r-4,-9l115,112r-10,-9l98,98r14,-2l122,91r7,-7l136,74r3,-10l139,40r-3,-9l122,9,112,7,105,4r,39l105,62r-2,2l100,69r-2,3l93,72r-5,2l33,74r,-43l88,31r10,5l105,43r,-39l91,2,,2,,175r33,l33,103r24,l60,105r4,l74,115r7,9l91,136r24,39l153,175xe" fillcolor="black" stroked="f">
                <v:path arrowok="t"/>
              </v:shape>
              <v:shape id="_x0000_s1146" style="position:absolute;width:967;height:178;mso-position-horizontal-relative:page;mso-position-vertical-relative:page" coordsize="967,178" o:allowincell="f" path="m302,147r-98,l204,99r88,l292,69r-88,l204,31r96,l300,3,170,3r,28l170,69r,30l170,147r,28l302,175r,-28xe" fillcolor="black" stroked="f">
                <v:path arrowok="t"/>
              </v:shape>
              <v:shape id="_x0000_s1147" style="position:absolute;width:967;height:178;mso-position-horizontal-relative:page;mso-position-vertical-relative:page" coordsize="967,178" o:allowincell="f" path="m463,43l460,31,453,21,439,7,429,4r,41l429,67r-9,9l410,81r-48,l362,31r43,l410,33r5,l420,36r9,9l429,4r-7,l413,3,401,2r-15,l328,2r,173l362,175r,-65l415,110r9,-2l429,108r7,-5l444,100r9,-9l460,81r3,-5l463,43xe" fillcolor="black" stroked="f">
                <v:path arrowok="t"/>
              </v:shape>
              <v:shape id="_x0000_s1148" style="position:absolute;width:967;height:178;mso-position-horizontal-relative:page;mso-position-vertical-relative:page" coordsize="967,178" o:allowincell="f" path="m648,88l646,69,642,52,635,37r-6,-9l626,24,614,14r,74l614,91r-1,11l611,115r-4,10l602,134r-10,10l580,148r-14,l554,147r-10,-2l535,140r-7,-6l521,125r-4,-10l514,102,513,88r1,-13l514,74r3,-11l521,52r7,-9l535,36r9,-4l554,29r12,-1l580,28r12,5l602,43r6,8l612,62r,1l613,74r,3l614,88r,-74l613,13,598,5,582,1,564,,549,,537,2r-9,5l518,9r-7,7l504,21r-5,7l492,38r-3,7l486,55r-3,10l480,77r,14l481,110r5,16l494,141r10,12l516,164r14,7l547,176r19,1l583,176r17,-5l614,164r12,-11l630,148r5,-7l642,126r,-1l646,109r2,-21xe" fillcolor="black" stroked="f">
                <v:path arrowok="t"/>
              </v:shape>
              <v:shape id="_x0000_s1149" style="position:absolute;width:967;height:178;mso-position-horizontal-relative:page;mso-position-vertical-relative:page" coordsize="967,178" o:allowincell="f" path="m825,175l806,141,796,129r-4,-9l787,112r-10,-9l770,98r14,-2l794,91r7,-7l808,74r3,-10l811,40r-3,-9l794,9,784,7,777,4r,39l777,62r-2,2l772,69r-2,3l765,72r-5,2l705,74r,-43l760,31r10,5l777,43r,-39l763,2r-91,l672,175r33,l705,103r24,l732,105r4,l746,115r7,9l763,136r24,39l825,175xe" fillcolor="black" stroked="f">
                <v:path arrowok="t"/>
              </v:shape>
              <v:shape id="_x0000_s1150" style="position:absolute;width:967;height:178;mso-position-horizontal-relative:page;mso-position-vertical-relative:page" coordsize="967,178" o:allowincell="f" path="m967,3l832,3r,28l883,31r,144l916,175r,-144l967,31r,-28xe" fillcolor="black" stroked="f">
                <v:path arrowok="t"/>
              </v:shape>
            </v:group>
            <w10:wrap type="none"/>
            <w10:anchorlock/>
          </v:group>
        </w:pict>
      </w:r>
    </w:p>
    <w:p w14:paraId="2EA8BA5B" w14:textId="77777777" w:rsidR="00B63846" w:rsidRDefault="00B63846">
      <w:pPr>
        <w:pStyle w:val="BodyText"/>
        <w:kinsoku w:val="0"/>
        <w:overflowPunct w:val="0"/>
        <w:spacing w:before="184"/>
        <w:rPr>
          <w:rFonts w:ascii="Times New Roman" w:hAnsi="Times New Roman"/>
        </w:rPr>
      </w:pPr>
    </w:p>
    <w:p w14:paraId="1A01F50D" w14:textId="77777777" w:rsidR="00B63846" w:rsidRDefault="00B63846">
      <w:pPr>
        <w:pStyle w:val="BodyText"/>
        <w:kinsoku w:val="0"/>
        <w:overflowPunct w:val="0"/>
        <w:rPr>
          <w:spacing w:val="-2"/>
        </w:rPr>
      </w:pPr>
      <w:r>
        <w:rPr>
          <w:spacing w:val="-2"/>
        </w:rPr>
        <w:t>To</w:t>
      </w:r>
      <w:r>
        <w:rPr>
          <w:spacing w:val="-8"/>
        </w:rPr>
        <w:t xml:space="preserve"> </w:t>
      </w:r>
      <w:r>
        <w:rPr>
          <w:spacing w:val="-2"/>
        </w:rPr>
        <w:t>the</w:t>
      </w:r>
      <w:r>
        <w:rPr>
          <w:spacing w:val="-7"/>
        </w:rPr>
        <w:t xml:space="preserve"> </w:t>
      </w:r>
      <w:r>
        <w:rPr>
          <w:spacing w:val="-2"/>
        </w:rPr>
        <w:t>Council</w:t>
      </w:r>
      <w:r>
        <w:rPr>
          <w:spacing w:val="-8"/>
        </w:rPr>
        <w:t xml:space="preserve"> </w:t>
      </w:r>
      <w:r>
        <w:rPr>
          <w:spacing w:val="-2"/>
        </w:rPr>
        <w:t>of</w:t>
      </w:r>
      <w:r>
        <w:rPr>
          <w:spacing w:val="-5"/>
        </w:rPr>
        <w:t xml:space="preserve"> </w:t>
      </w:r>
      <w:r>
        <w:rPr>
          <w:spacing w:val="-2"/>
        </w:rPr>
        <w:t>Queensland</w:t>
      </w:r>
      <w:r>
        <w:rPr>
          <w:spacing w:val="-4"/>
        </w:rPr>
        <w:t xml:space="preserve"> </w:t>
      </w:r>
      <w:r>
        <w:rPr>
          <w:spacing w:val="-2"/>
        </w:rPr>
        <w:t>Law</w:t>
      </w:r>
      <w:r>
        <w:rPr>
          <w:spacing w:val="-6"/>
        </w:rPr>
        <w:t xml:space="preserve"> </w:t>
      </w:r>
      <w:r>
        <w:rPr>
          <w:spacing w:val="-2"/>
        </w:rPr>
        <w:t>Society</w:t>
      </w:r>
      <w:r>
        <w:rPr>
          <w:spacing w:val="-5"/>
        </w:rPr>
        <w:t xml:space="preserve"> </w:t>
      </w:r>
      <w:r>
        <w:rPr>
          <w:spacing w:val="-2"/>
        </w:rPr>
        <w:t>Incorporated</w:t>
      </w:r>
    </w:p>
    <w:p w14:paraId="5822ABD8" w14:textId="77777777" w:rsidR="00B63846" w:rsidRDefault="00B63846">
      <w:pPr>
        <w:pStyle w:val="BodyText"/>
        <w:kinsoku w:val="0"/>
        <w:overflowPunct w:val="0"/>
        <w:spacing w:before="111"/>
      </w:pPr>
    </w:p>
    <w:p w14:paraId="4527592E" w14:textId="77777777" w:rsidR="00B63846" w:rsidRDefault="00B63846">
      <w:pPr>
        <w:pStyle w:val="Heading1"/>
        <w:kinsoku w:val="0"/>
        <w:overflowPunct w:val="0"/>
        <w:rPr>
          <w:spacing w:val="-2"/>
        </w:rPr>
      </w:pPr>
      <w:r>
        <w:t>Report</w:t>
      </w:r>
      <w:r>
        <w:rPr>
          <w:spacing w:val="-14"/>
        </w:rPr>
        <w:t xml:space="preserve"> </w:t>
      </w:r>
      <w:r>
        <w:t>on</w:t>
      </w:r>
      <w:r>
        <w:rPr>
          <w:spacing w:val="-13"/>
        </w:rPr>
        <w:t xml:space="preserve"> </w:t>
      </w:r>
      <w:r>
        <w:t>the</w:t>
      </w:r>
      <w:r>
        <w:rPr>
          <w:spacing w:val="-13"/>
        </w:rPr>
        <w:t xml:space="preserve"> </w:t>
      </w:r>
      <w:r>
        <w:t>audit</w:t>
      </w:r>
      <w:r>
        <w:rPr>
          <w:spacing w:val="-14"/>
        </w:rPr>
        <w:t xml:space="preserve"> </w:t>
      </w:r>
      <w:r>
        <w:t>of</w:t>
      </w:r>
      <w:r>
        <w:rPr>
          <w:spacing w:val="-11"/>
        </w:rPr>
        <w:t xml:space="preserve"> </w:t>
      </w:r>
      <w:r>
        <w:t>the</w:t>
      </w:r>
      <w:r>
        <w:rPr>
          <w:spacing w:val="-13"/>
        </w:rPr>
        <w:t xml:space="preserve"> </w:t>
      </w:r>
      <w:r>
        <w:t>financial</w:t>
      </w:r>
      <w:r>
        <w:rPr>
          <w:spacing w:val="-12"/>
        </w:rPr>
        <w:t xml:space="preserve"> </w:t>
      </w:r>
      <w:r>
        <w:rPr>
          <w:spacing w:val="-2"/>
        </w:rPr>
        <w:t>report</w:t>
      </w:r>
    </w:p>
    <w:p w14:paraId="11952024" w14:textId="77777777" w:rsidR="00B63846" w:rsidRDefault="00B63846">
      <w:pPr>
        <w:pStyle w:val="Heading2"/>
        <w:kinsoku w:val="0"/>
        <w:overflowPunct w:val="0"/>
        <w:spacing w:before="146"/>
        <w:rPr>
          <w:spacing w:val="-2"/>
        </w:rPr>
      </w:pPr>
      <w:r>
        <w:rPr>
          <w:spacing w:val="-2"/>
        </w:rPr>
        <w:t>Opinion</w:t>
      </w:r>
    </w:p>
    <w:p w14:paraId="20FEC42C" w14:textId="77777777" w:rsidR="00B63846" w:rsidRDefault="00B63846">
      <w:pPr>
        <w:pStyle w:val="BodyText"/>
        <w:kinsoku w:val="0"/>
        <w:overflowPunct w:val="0"/>
        <w:spacing w:before="148" w:line="266" w:lineRule="auto"/>
        <w:ind w:right="236"/>
      </w:pPr>
      <w:r>
        <w:t>I</w:t>
      </w:r>
      <w:r>
        <w:rPr>
          <w:spacing w:val="-6"/>
        </w:rPr>
        <w:t xml:space="preserve"> </w:t>
      </w:r>
      <w:r>
        <w:t>have</w:t>
      </w:r>
      <w:r>
        <w:rPr>
          <w:spacing w:val="-9"/>
        </w:rPr>
        <w:t xml:space="preserve"> </w:t>
      </w:r>
      <w:r>
        <w:t>audited</w:t>
      </w:r>
      <w:r>
        <w:rPr>
          <w:spacing w:val="-11"/>
        </w:rPr>
        <w:t xml:space="preserve"> </w:t>
      </w:r>
      <w:r>
        <w:t>the</w:t>
      </w:r>
      <w:r>
        <w:rPr>
          <w:spacing w:val="-9"/>
        </w:rPr>
        <w:t xml:space="preserve"> </w:t>
      </w:r>
      <w:r>
        <w:t>accompanying</w:t>
      </w:r>
      <w:r>
        <w:rPr>
          <w:spacing w:val="-11"/>
        </w:rPr>
        <w:t xml:space="preserve"> </w:t>
      </w:r>
      <w:r>
        <w:t>financial</w:t>
      </w:r>
      <w:r>
        <w:rPr>
          <w:spacing w:val="-8"/>
        </w:rPr>
        <w:t xml:space="preserve"> </w:t>
      </w:r>
      <w:r>
        <w:t>report</w:t>
      </w:r>
      <w:r>
        <w:rPr>
          <w:spacing w:val="-8"/>
        </w:rPr>
        <w:t xml:space="preserve"> </w:t>
      </w:r>
      <w:r>
        <w:t>of</w:t>
      </w:r>
      <w:r>
        <w:rPr>
          <w:spacing w:val="-4"/>
        </w:rPr>
        <w:t xml:space="preserve"> </w:t>
      </w:r>
      <w:r>
        <w:t>Queensland</w:t>
      </w:r>
      <w:r>
        <w:rPr>
          <w:spacing w:val="-14"/>
        </w:rPr>
        <w:t xml:space="preserve"> </w:t>
      </w:r>
      <w:r>
        <w:t>Law</w:t>
      </w:r>
      <w:r>
        <w:rPr>
          <w:spacing w:val="-13"/>
        </w:rPr>
        <w:t xml:space="preserve"> </w:t>
      </w:r>
      <w:r>
        <w:t>Society</w:t>
      </w:r>
      <w:r>
        <w:rPr>
          <w:spacing w:val="-12"/>
        </w:rPr>
        <w:t xml:space="preserve"> </w:t>
      </w:r>
      <w:r>
        <w:t>Incorporated (the parent) and its controlled entities (the group).</w:t>
      </w:r>
    </w:p>
    <w:p w14:paraId="68B87D36" w14:textId="77777777" w:rsidR="00B63846" w:rsidRDefault="00B63846">
      <w:pPr>
        <w:pStyle w:val="BodyText"/>
        <w:kinsoku w:val="0"/>
        <w:overflowPunct w:val="0"/>
        <w:spacing w:before="118" w:line="266" w:lineRule="auto"/>
        <w:ind w:right="64"/>
      </w:pPr>
      <w:r>
        <w:t>The financial report comprises the statement of financial position as at 30 June 2024, the statement of comprehensive income, statement of changes in equity and statement of cash flows</w:t>
      </w:r>
      <w:r>
        <w:rPr>
          <w:spacing w:val="-2"/>
        </w:rPr>
        <w:t xml:space="preserve"> </w:t>
      </w:r>
      <w:r>
        <w:t>for</w:t>
      </w:r>
      <w:r>
        <w:rPr>
          <w:spacing w:val="-2"/>
        </w:rPr>
        <w:t xml:space="preserve"> </w:t>
      </w:r>
      <w:r>
        <w:t>the</w:t>
      </w:r>
      <w:r>
        <w:rPr>
          <w:spacing w:val="-3"/>
        </w:rPr>
        <w:t xml:space="preserve"> </w:t>
      </w:r>
      <w:r>
        <w:t>year</w:t>
      </w:r>
      <w:r>
        <w:rPr>
          <w:spacing w:val="-2"/>
        </w:rPr>
        <w:t xml:space="preserve"> </w:t>
      </w:r>
      <w:r>
        <w:t>then</w:t>
      </w:r>
      <w:r>
        <w:rPr>
          <w:spacing w:val="-3"/>
        </w:rPr>
        <w:t xml:space="preserve"> </w:t>
      </w:r>
      <w:r>
        <w:t>ended,</w:t>
      </w:r>
      <w:r>
        <w:rPr>
          <w:spacing w:val="-1"/>
        </w:rPr>
        <w:t xml:space="preserve"> </w:t>
      </w:r>
      <w:r>
        <w:t>notes</w:t>
      </w:r>
      <w:r>
        <w:rPr>
          <w:spacing w:val="-4"/>
        </w:rPr>
        <w:t xml:space="preserve"> </w:t>
      </w:r>
      <w:r>
        <w:t>to</w:t>
      </w:r>
      <w:r>
        <w:rPr>
          <w:spacing w:val="-3"/>
        </w:rPr>
        <w:t xml:space="preserve"> </w:t>
      </w:r>
      <w:r>
        <w:t>the</w:t>
      </w:r>
      <w:r>
        <w:rPr>
          <w:spacing w:val="-5"/>
        </w:rPr>
        <w:t xml:space="preserve"> </w:t>
      </w:r>
      <w:r>
        <w:t>financial</w:t>
      </w:r>
      <w:r>
        <w:rPr>
          <w:spacing w:val="-2"/>
        </w:rPr>
        <w:t xml:space="preserve"> </w:t>
      </w:r>
      <w:r>
        <w:t>statements including</w:t>
      </w:r>
      <w:r>
        <w:rPr>
          <w:spacing w:val="-3"/>
        </w:rPr>
        <w:t xml:space="preserve"> </w:t>
      </w:r>
      <w:r>
        <w:t>material</w:t>
      </w:r>
      <w:r>
        <w:rPr>
          <w:spacing w:val="-2"/>
        </w:rPr>
        <w:t xml:space="preserve"> </w:t>
      </w:r>
      <w:r>
        <w:t>accounting policy information and the management certificate.</w:t>
      </w:r>
    </w:p>
    <w:p w14:paraId="08A8676C" w14:textId="77777777" w:rsidR="00B63846" w:rsidRDefault="00B63846">
      <w:pPr>
        <w:pStyle w:val="BodyText"/>
        <w:kinsoku w:val="0"/>
        <w:overflowPunct w:val="0"/>
        <w:spacing w:before="117"/>
        <w:rPr>
          <w:spacing w:val="-2"/>
        </w:rPr>
      </w:pPr>
      <w:r>
        <w:t>In</w:t>
      </w:r>
      <w:r>
        <w:rPr>
          <w:spacing w:val="-5"/>
        </w:rPr>
        <w:t xml:space="preserve"> </w:t>
      </w:r>
      <w:r>
        <w:t>my</w:t>
      </w:r>
      <w:r>
        <w:rPr>
          <w:spacing w:val="-3"/>
        </w:rPr>
        <w:t xml:space="preserve"> </w:t>
      </w:r>
      <w:r>
        <w:t>opinion,</w:t>
      </w:r>
      <w:r>
        <w:rPr>
          <w:spacing w:val="-5"/>
        </w:rPr>
        <w:t xml:space="preserve"> </w:t>
      </w:r>
      <w:r>
        <w:t>the</w:t>
      </w:r>
      <w:r>
        <w:rPr>
          <w:spacing w:val="-5"/>
        </w:rPr>
        <w:t xml:space="preserve"> </w:t>
      </w:r>
      <w:r>
        <w:t>financial</w:t>
      </w:r>
      <w:r>
        <w:rPr>
          <w:spacing w:val="-3"/>
        </w:rPr>
        <w:t xml:space="preserve"> </w:t>
      </w:r>
      <w:r>
        <w:rPr>
          <w:spacing w:val="-2"/>
        </w:rPr>
        <w:t>report:</w:t>
      </w:r>
    </w:p>
    <w:p w14:paraId="3F9455CD" w14:textId="77777777" w:rsidR="00B63846" w:rsidRDefault="00B63846" w:rsidP="006D62F6">
      <w:pPr>
        <w:pStyle w:val="ListParagraph"/>
        <w:widowControl w:val="0"/>
        <w:numPr>
          <w:ilvl w:val="0"/>
          <w:numId w:val="65"/>
        </w:numPr>
        <w:tabs>
          <w:tab w:val="left" w:pos="684"/>
        </w:tabs>
        <w:kinsoku w:val="0"/>
        <w:overflowPunct w:val="0"/>
        <w:autoSpaceDE w:val="0"/>
        <w:autoSpaceDN w:val="0"/>
        <w:adjustRightInd w:val="0"/>
        <w:spacing w:before="146" w:line="266" w:lineRule="auto"/>
        <w:ind w:right="458" w:hanging="567"/>
        <w:contextualSpacing w:val="0"/>
        <w:rPr>
          <w:sz w:val="22"/>
          <w:szCs w:val="22"/>
        </w:rPr>
      </w:pPr>
      <w:r>
        <w:rPr>
          <w:sz w:val="22"/>
          <w:szCs w:val="22"/>
        </w:rPr>
        <w:t>gives</w:t>
      </w:r>
      <w:r>
        <w:rPr>
          <w:spacing w:val="-2"/>
          <w:sz w:val="22"/>
          <w:szCs w:val="22"/>
        </w:rPr>
        <w:t xml:space="preserve"> </w:t>
      </w:r>
      <w:r>
        <w:rPr>
          <w:sz w:val="22"/>
          <w:szCs w:val="22"/>
        </w:rPr>
        <w:t>a</w:t>
      </w:r>
      <w:r>
        <w:rPr>
          <w:spacing w:val="-3"/>
          <w:sz w:val="22"/>
          <w:szCs w:val="22"/>
        </w:rPr>
        <w:t xml:space="preserve"> </w:t>
      </w:r>
      <w:r>
        <w:rPr>
          <w:sz w:val="22"/>
          <w:szCs w:val="22"/>
        </w:rPr>
        <w:t>true</w:t>
      </w:r>
      <w:r>
        <w:rPr>
          <w:spacing w:val="-3"/>
          <w:sz w:val="22"/>
          <w:szCs w:val="22"/>
        </w:rPr>
        <w:t xml:space="preserve"> </w:t>
      </w:r>
      <w:r>
        <w:rPr>
          <w:sz w:val="22"/>
          <w:szCs w:val="22"/>
        </w:rPr>
        <w:t>and</w:t>
      </w:r>
      <w:r>
        <w:rPr>
          <w:spacing w:val="-3"/>
          <w:sz w:val="22"/>
          <w:szCs w:val="22"/>
        </w:rPr>
        <w:t xml:space="preserve"> </w:t>
      </w:r>
      <w:r>
        <w:rPr>
          <w:sz w:val="22"/>
          <w:szCs w:val="22"/>
        </w:rPr>
        <w:t>fair</w:t>
      </w:r>
      <w:r>
        <w:rPr>
          <w:spacing w:val="-2"/>
          <w:sz w:val="22"/>
          <w:szCs w:val="22"/>
        </w:rPr>
        <w:t xml:space="preserve"> </w:t>
      </w:r>
      <w:r>
        <w:rPr>
          <w:sz w:val="22"/>
          <w:szCs w:val="22"/>
        </w:rPr>
        <w:t>view</w:t>
      </w:r>
      <w:r>
        <w:rPr>
          <w:spacing w:val="-2"/>
          <w:sz w:val="22"/>
          <w:szCs w:val="22"/>
        </w:rPr>
        <w:t xml:space="preserve"> </w:t>
      </w:r>
      <w:r>
        <w:rPr>
          <w:sz w:val="22"/>
          <w:szCs w:val="22"/>
        </w:rPr>
        <w:t>of</w:t>
      </w:r>
      <w:r>
        <w:rPr>
          <w:spacing w:val="-1"/>
          <w:sz w:val="22"/>
          <w:szCs w:val="22"/>
        </w:rPr>
        <w:t xml:space="preserve"> </w:t>
      </w:r>
      <w:r>
        <w:rPr>
          <w:sz w:val="22"/>
          <w:szCs w:val="22"/>
        </w:rPr>
        <w:t>the</w:t>
      </w:r>
      <w:r>
        <w:rPr>
          <w:spacing w:val="-5"/>
          <w:sz w:val="22"/>
          <w:szCs w:val="22"/>
        </w:rPr>
        <w:t xml:space="preserve"> </w:t>
      </w:r>
      <w:r>
        <w:rPr>
          <w:sz w:val="22"/>
          <w:szCs w:val="22"/>
        </w:rPr>
        <w:t>parent's</w:t>
      </w:r>
      <w:r>
        <w:rPr>
          <w:spacing w:val="-2"/>
          <w:sz w:val="22"/>
          <w:szCs w:val="22"/>
        </w:rPr>
        <w:t xml:space="preserve"> </w:t>
      </w:r>
      <w:r>
        <w:rPr>
          <w:sz w:val="22"/>
          <w:szCs w:val="22"/>
        </w:rPr>
        <w:t>and</w:t>
      </w:r>
      <w:r>
        <w:rPr>
          <w:spacing w:val="-3"/>
          <w:sz w:val="22"/>
          <w:szCs w:val="22"/>
        </w:rPr>
        <w:t xml:space="preserve"> </w:t>
      </w:r>
      <w:r>
        <w:rPr>
          <w:sz w:val="22"/>
          <w:szCs w:val="22"/>
        </w:rPr>
        <w:t>group's</w:t>
      </w:r>
      <w:r>
        <w:rPr>
          <w:spacing w:val="-2"/>
          <w:sz w:val="22"/>
          <w:szCs w:val="22"/>
        </w:rPr>
        <w:t xml:space="preserve"> </w:t>
      </w:r>
      <w:r>
        <w:rPr>
          <w:sz w:val="22"/>
          <w:szCs w:val="22"/>
        </w:rPr>
        <w:t>financial</w:t>
      </w:r>
      <w:r>
        <w:rPr>
          <w:spacing w:val="-2"/>
          <w:sz w:val="22"/>
          <w:szCs w:val="22"/>
        </w:rPr>
        <w:t xml:space="preserve"> </w:t>
      </w:r>
      <w:r>
        <w:rPr>
          <w:sz w:val="22"/>
          <w:szCs w:val="22"/>
        </w:rPr>
        <w:t>position</w:t>
      </w:r>
      <w:r>
        <w:rPr>
          <w:spacing w:val="-3"/>
          <w:sz w:val="22"/>
          <w:szCs w:val="22"/>
        </w:rPr>
        <w:t xml:space="preserve"> </w:t>
      </w:r>
      <w:r>
        <w:rPr>
          <w:sz w:val="22"/>
          <w:szCs w:val="22"/>
        </w:rPr>
        <w:t>as</w:t>
      </w:r>
      <w:r>
        <w:rPr>
          <w:spacing w:val="-4"/>
          <w:sz w:val="22"/>
          <w:szCs w:val="22"/>
        </w:rPr>
        <w:t xml:space="preserve"> </w:t>
      </w:r>
      <w:r>
        <w:rPr>
          <w:sz w:val="22"/>
          <w:szCs w:val="22"/>
        </w:rPr>
        <w:t>at 30</w:t>
      </w:r>
      <w:r>
        <w:rPr>
          <w:spacing w:val="-3"/>
          <w:sz w:val="22"/>
          <w:szCs w:val="22"/>
        </w:rPr>
        <w:t xml:space="preserve"> </w:t>
      </w:r>
      <w:r>
        <w:rPr>
          <w:sz w:val="22"/>
          <w:szCs w:val="22"/>
        </w:rPr>
        <w:t>June 2024, and their financial performance and cashflows for the year then ended; and</w:t>
      </w:r>
    </w:p>
    <w:p w14:paraId="38AC82D3" w14:textId="77777777" w:rsidR="00B63846" w:rsidRDefault="00B63846" w:rsidP="006D62F6">
      <w:pPr>
        <w:pStyle w:val="ListParagraph"/>
        <w:widowControl w:val="0"/>
        <w:numPr>
          <w:ilvl w:val="0"/>
          <w:numId w:val="65"/>
        </w:numPr>
        <w:tabs>
          <w:tab w:val="left" w:pos="684"/>
        </w:tabs>
        <w:kinsoku w:val="0"/>
        <w:overflowPunct w:val="0"/>
        <w:autoSpaceDE w:val="0"/>
        <w:autoSpaceDN w:val="0"/>
        <w:adjustRightInd w:val="0"/>
        <w:spacing w:before="120" w:line="266" w:lineRule="auto"/>
        <w:ind w:right="516" w:hanging="567"/>
        <w:contextualSpacing w:val="0"/>
        <w:rPr>
          <w:sz w:val="22"/>
          <w:szCs w:val="22"/>
        </w:rPr>
      </w:pPr>
      <w:r>
        <w:rPr>
          <w:sz w:val="22"/>
          <w:szCs w:val="22"/>
        </w:rPr>
        <w:t>complies</w:t>
      </w:r>
      <w:r>
        <w:rPr>
          <w:spacing w:val="-3"/>
          <w:sz w:val="22"/>
          <w:szCs w:val="22"/>
        </w:rPr>
        <w:t xml:space="preserve"> </w:t>
      </w:r>
      <w:r>
        <w:rPr>
          <w:sz w:val="22"/>
          <w:szCs w:val="22"/>
        </w:rPr>
        <w:t>with</w:t>
      </w:r>
      <w:r>
        <w:rPr>
          <w:spacing w:val="-4"/>
          <w:sz w:val="22"/>
          <w:szCs w:val="22"/>
        </w:rPr>
        <w:t xml:space="preserve"> </w:t>
      </w:r>
      <w:r>
        <w:rPr>
          <w:sz w:val="22"/>
          <w:szCs w:val="22"/>
        </w:rPr>
        <w:t>the</w:t>
      </w:r>
      <w:r>
        <w:rPr>
          <w:spacing w:val="-2"/>
          <w:sz w:val="22"/>
          <w:szCs w:val="22"/>
        </w:rPr>
        <w:t xml:space="preserve"> </w:t>
      </w:r>
      <w:r>
        <w:rPr>
          <w:i/>
          <w:iCs/>
          <w:sz w:val="22"/>
          <w:szCs w:val="22"/>
        </w:rPr>
        <w:t>Financial</w:t>
      </w:r>
      <w:r>
        <w:rPr>
          <w:i/>
          <w:iCs/>
          <w:spacing w:val="-3"/>
          <w:sz w:val="22"/>
          <w:szCs w:val="22"/>
        </w:rPr>
        <w:t xml:space="preserve"> </w:t>
      </w:r>
      <w:r>
        <w:rPr>
          <w:i/>
          <w:iCs/>
          <w:sz w:val="22"/>
          <w:szCs w:val="22"/>
        </w:rPr>
        <w:t>Accountability</w:t>
      </w:r>
      <w:r>
        <w:rPr>
          <w:i/>
          <w:iCs/>
          <w:spacing w:val="-1"/>
          <w:sz w:val="22"/>
          <w:szCs w:val="22"/>
        </w:rPr>
        <w:t xml:space="preserve"> </w:t>
      </w:r>
      <w:r>
        <w:rPr>
          <w:i/>
          <w:iCs/>
          <w:sz w:val="22"/>
          <w:szCs w:val="22"/>
        </w:rPr>
        <w:t>Act</w:t>
      </w:r>
      <w:r>
        <w:rPr>
          <w:i/>
          <w:iCs/>
          <w:spacing w:val="-5"/>
          <w:sz w:val="22"/>
          <w:szCs w:val="22"/>
        </w:rPr>
        <w:t xml:space="preserve"> </w:t>
      </w:r>
      <w:r>
        <w:rPr>
          <w:i/>
          <w:iCs/>
          <w:sz w:val="22"/>
          <w:szCs w:val="22"/>
        </w:rPr>
        <w:t>2009</w:t>
      </w:r>
      <w:r>
        <w:rPr>
          <w:sz w:val="22"/>
          <w:szCs w:val="22"/>
        </w:rPr>
        <w:t>,</w:t>
      </w:r>
      <w:r>
        <w:rPr>
          <w:spacing w:val="-5"/>
          <w:sz w:val="22"/>
          <w:szCs w:val="22"/>
        </w:rPr>
        <w:t xml:space="preserve"> </w:t>
      </w:r>
      <w:r>
        <w:rPr>
          <w:sz w:val="22"/>
          <w:szCs w:val="22"/>
        </w:rPr>
        <w:t>the</w:t>
      </w:r>
      <w:r>
        <w:rPr>
          <w:spacing w:val="-2"/>
          <w:sz w:val="22"/>
          <w:szCs w:val="22"/>
        </w:rPr>
        <w:t xml:space="preserve"> </w:t>
      </w:r>
      <w:r>
        <w:rPr>
          <w:sz w:val="22"/>
          <w:szCs w:val="22"/>
        </w:rPr>
        <w:t>Financial</w:t>
      </w:r>
      <w:r>
        <w:rPr>
          <w:spacing w:val="-3"/>
          <w:sz w:val="22"/>
          <w:szCs w:val="22"/>
        </w:rPr>
        <w:t xml:space="preserve"> </w:t>
      </w:r>
      <w:r>
        <w:rPr>
          <w:sz w:val="22"/>
          <w:szCs w:val="22"/>
        </w:rPr>
        <w:t>and</w:t>
      </w:r>
      <w:r>
        <w:rPr>
          <w:spacing w:val="-4"/>
          <w:sz w:val="22"/>
          <w:szCs w:val="22"/>
        </w:rPr>
        <w:t xml:space="preserve"> </w:t>
      </w:r>
      <w:r>
        <w:rPr>
          <w:sz w:val="22"/>
          <w:szCs w:val="22"/>
        </w:rPr>
        <w:t>Performance Management Standard 2019 and Australian Accounting Standards.</w:t>
      </w:r>
    </w:p>
    <w:p w14:paraId="4D239AF7" w14:textId="77777777" w:rsidR="00B63846" w:rsidRDefault="00B63846">
      <w:pPr>
        <w:pStyle w:val="Heading2"/>
        <w:kinsoku w:val="0"/>
        <w:overflowPunct w:val="0"/>
        <w:spacing w:before="117"/>
        <w:rPr>
          <w:spacing w:val="-2"/>
        </w:rPr>
      </w:pPr>
      <w:r>
        <w:t>Basis</w:t>
      </w:r>
      <w:r>
        <w:rPr>
          <w:spacing w:val="-3"/>
        </w:rPr>
        <w:t xml:space="preserve"> </w:t>
      </w:r>
      <w:r>
        <w:t>for</w:t>
      </w:r>
      <w:r>
        <w:rPr>
          <w:spacing w:val="-3"/>
        </w:rPr>
        <w:t xml:space="preserve"> </w:t>
      </w:r>
      <w:r>
        <w:rPr>
          <w:spacing w:val="-2"/>
        </w:rPr>
        <w:t>opinion</w:t>
      </w:r>
    </w:p>
    <w:p w14:paraId="69FCC60D" w14:textId="77777777" w:rsidR="00B63846" w:rsidRDefault="00B63846">
      <w:pPr>
        <w:pStyle w:val="BodyText"/>
        <w:kinsoku w:val="0"/>
        <w:overflowPunct w:val="0"/>
        <w:spacing w:before="148" w:line="266" w:lineRule="auto"/>
        <w:ind w:right="64"/>
        <w:rPr>
          <w:spacing w:val="-2"/>
        </w:rPr>
      </w:pPr>
      <w:r>
        <w:t xml:space="preserve">I conducted my audit in accordance with the </w:t>
      </w:r>
      <w:r>
        <w:rPr>
          <w:i/>
          <w:iCs/>
        </w:rPr>
        <w:t>Auditor-General Auditing Standards</w:t>
      </w:r>
      <w:r>
        <w:t>, which incorporate the Australian Auditing Standards. My responsibilities under those standards are further</w:t>
      </w:r>
      <w:r>
        <w:rPr>
          <w:spacing w:val="-5"/>
        </w:rPr>
        <w:t xml:space="preserve"> </w:t>
      </w:r>
      <w:r>
        <w:t>described</w:t>
      </w:r>
      <w:r>
        <w:rPr>
          <w:spacing w:val="-5"/>
        </w:rPr>
        <w:t xml:space="preserve"> </w:t>
      </w:r>
      <w:r>
        <w:t>in</w:t>
      </w:r>
      <w:r>
        <w:rPr>
          <w:spacing w:val="-2"/>
        </w:rPr>
        <w:t xml:space="preserve"> </w:t>
      </w:r>
      <w:r>
        <w:t>the</w:t>
      </w:r>
      <w:r>
        <w:rPr>
          <w:spacing w:val="-8"/>
        </w:rPr>
        <w:t xml:space="preserve"> </w:t>
      </w:r>
      <w:r w:rsidR="00035FDA">
        <w:rPr>
          <w:spacing w:val="-6"/>
          <w:position w:val="-4"/>
        </w:rPr>
        <w:pict w14:anchorId="60204CA7">
          <v:shape id="_x0000_i1027" type="#_x0000_t75" style="width:298.85pt;height:10.2pt">
            <v:imagedata r:id="rId32" o:title=""/>
            <o:lock v:ext="edit" aspectratio="f"/>
          </v:shape>
        </w:pict>
      </w:r>
      <w:r>
        <w:rPr>
          <w:rFonts w:ascii="Times New Roman" w:hAnsi="Times New Roman"/>
          <w:spacing w:val="4"/>
        </w:rPr>
        <w:t xml:space="preserve"> </w:t>
      </w:r>
      <w:r>
        <w:rPr>
          <w:spacing w:val="-2"/>
        </w:rPr>
        <w:t>section</w:t>
      </w:r>
    </w:p>
    <w:p w14:paraId="2146D623" w14:textId="77777777" w:rsidR="00B63846" w:rsidRDefault="00B63846">
      <w:pPr>
        <w:pStyle w:val="BodyText"/>
        <w:kinsoku w:val="0"/>
        <w:overflowPunct w:val="0"/>
        <w:rPr>
          <w:spacing w:val="-2"/>
        </w:rPr>
      </w:pPr>
      <w:r>
        <w:t>of</w:t>
      </w:r>
      <w:r>
        <w:rPr>
          <w:spacing w:val="-2"/>
        </w:rPr>
        <w:t xml:space="preserve"> </w:t>
      </w:r>
      <w:r>
        <w:t>my</w:t>
      </w:r>
      <w:r>
        <w:rPr>
          <w:spacing w:val="-2"/>
        </w:rPr>
        <w:t xml:space="preserve"> report.</w:t>
      </w:r>
    </w:p>
    <w:p w14:paraId="3591C865" w14:textId="77777777" w:rsidR="00B63846" w:rsidRDefault="00035FDA">
      <w:pPr>
        <w:pStyle w:val="BodyText"/>
        <w:tabs>
          <w:tab w:val="left" w:pos="6235"/>
        </w:tabs>
        <w:kinsoku w:val="0"/>
        <w:overflowPunct w:val="0"/>
        <w:spacing w:before="146" w:line="268" w:lineRule="auto"/>
        <w:ind w:right="236"/>
        <w:rPr>
          <w:i/>
          <w:iCs/>
        </w:rPr>
      </w:pPr>
      <w:r>
        <w:rPr>
          <w:noProof/>
        </w:rPr>
        <w:pict w14:anchorId="181ECCC3">
          <v:group id="_x0000_s1151" style="position:absolute;margin-left:214.3pt;margin-top:23.6pt;width:157.6pt;height:8.2pt;z-index:-251650048;mso-position-horizontal-relative:page" coordorigin="4286,472" coordsize="3152,164" o:allowincell="f">
            <v:shape id="_x0000_s1152" type="#_x0000_t75" style="position:absolute;left:4286;top:472;width:2860;height:160;mso-position-horizontal-relative:page;mso-position-vertical-relative:text" o:allowincell="f">
              <v:imagedata r:id="rId33" o:title=""/>
              <o:lock v:ext="edit" aspectratio="f"/>
            </v:shape>
            <v:group id="_x0000_s1153" style="position:absolute;left:7173;top:472;width:265;height:164" coordorigin="7173,472" coordsize="265,164" o:allowincell="f">
              <v:shape id="_x0000_s1154" style="position:absolute;left:7173;top:472;width:265;height:164;mso-position-horizontal-relative:page;mso-position-vertical-relative:text" coordsize="265,164" o:allowincell="f" path="m117,140r-96,l21,88r87,l108,68r-87,l21,20r91,l112,2,,2,,20,,68,,88r,52l,160r117,l117,140xe" fillcolor="black" stroked="f">
                <v:path arrowok="t"/>
              </v:shape>
              <v:shape id="_x0000_s1155" style="position:absolute;left:7173;top:472;width:265;height:164;mso-position-horizontal-relative:page;mso-position-vertical-relative:text" coordsize="265,164" o:allowincell="f" path="m264,105r-3,-7l256,93r-4,-7l244,81r-9,-5l228,74,218,69,201,67,184,62r-9,-2l170,55r-5,-3l165,36r3,-8l172,24r5,-3l187,19r24,l220,21r5,5l232,31r3,7l237,48r22,l254,28,244,14,230,4,220,,177,r-7,4l160,7,148,19r-4,14l144,57r14,15l165,76r7,3l182,84r14,2l218,93r5,l230,96r7,7l240,108r2,2l242,120r-7,14l230,136r-7,3l218,141r-7,3l196,144r-9,-3l180,139,165,124r-2,-4l160,112r,-7l139,105r,10l141,127r5,7l151,144r9,7l180,160r12,3l216,163r9,-3l244,151r8,-5l261,132r3,-10l264,105xe" fillcolor="black" stroked="f">
                <v:path arrowok="t"/>
              </v:shape>
            </v:group>
            <w10:wrap anchorx="page"/>
          </v:group>
        </w:pict>
      </w:r>
      <w:r w:rsidR="00B63846">
        <w:t>I am</w:t>
      </w:r>
      <w:r w:rsidR="00B63846">
        <w:rPr>
          <w:spacing w:val="-1"/>
        </w:rPr>
        <w:t xml:space="preserve"> </w:t>
      </w:r>
      <w:r w:rsidR="00B63846">
        <w:t>independent of</w:t>
      </w:r>
      <w:r w:rsidR="00B63846">
        <w:rPr>
          <w:spacing w:val="-2"/>
        </w:rPr>
        <w:t xml:space="preserve"> </w:t>
      </w:r>
      <w:r w:rsidR="00B63846">
        <w:t>the</w:t>
      </w:r>
      <w:r w:rsidR="00B63846">
        <w:rPr>
          <w:spacing w:val="-4"/>
        </w:rPr>
        <w:t xml:space="preserve"> </w:t>
      </w:r>
      <w:r w:rsidR="00B63846">
        <w:t>parent</w:t>
      </w:r>
      <w:r w:rsidR="00B63846">
        <w:rPr>
          <w:spacing w:val="-2"/>
        </w:rPr>
        <w:t xml:space="preserve"> </w:t>
      </w:r>
      <w:r w:rsidR="00B63846">
        <w:t>and</w:t>
      </w:r>
      <w:r w:rsidR="00B63846">
        <w:rPr>
          <w:spacing w:val="-4"/>
        </w:rPr>
        <w:t xml:space="preserve"> </w:t>
      </w:r>
      <w:r w:rsidR="00B63846">
        <w:t>group</w:t>
      </w:r>
      <w:r w:rsidR="00B63846">
        <w:rPr>
          <w:spacing w:val="-2"/>
        </w:rPr>
        <w:t xml:space="preserve"> </w:t>
      </w:r>
      <w:r w:rsidR="00B63846">
        <w:t>in</w:t>
      </w:r>
      <w:r w:rsidR="00B63846">
        <w:rPr>
          <w:spacing w:val="-2"/>
        </w:rPr>
        <w:t xml:space="preserve"> </w:t>
      </w:r>
      <w:r w:rsidR="00B63846">
        <w:t>accordance</w:t>
      </w:r>
      <w:r w:rsidR="00B63846">
        <w:rPr>
          <w:spacing w:val="-2"/>
        </w:rPr>
        <w:t xml:space="preserve"> </w:t>
      </w:r>
      <w:r w:rsidR="00B63846">
        <w:t>with</w:t>
      </w:r>
      <w:r w:rsidR="00B63846">
        <w:rPr>
          <w:spacing w:val="-5"/>
        </w:rPr>
        <w:t xml:space="preserve"> </w:t>
      </w:r>
      <w:r w:rsidR="00B63846">
        <w:t>the</w:t>
      </w:r>
      <w:r w:rsidR="00B63846">
        <w:rPr>
          <w:spacing w:val="-8"/>
        </w:rPr>
        <w:t xml:space="preserve"> </w:t>
      </w:r>
      <w:r w:rsidR="00B63846">
        <w:t>ethical</w:t>
      </w:r>
      <w:r w:rsidR="00B63846">
        <w:rPr>
          <w:spacing w:val="-5"/>
        </w:rPr>
        <w:t xml:space="preserve"> </w:t>
      </w:r>
      <w:r w:rsidR="00B63846">
        <w:t>requirements</w:t>
      </w:r>
      <w:r w:rsidR="00B63846">
        <w:rPr>
          <w:spacing w:val="-3"/>
        </w:rPr>
        <w:t xml:space="preserve"> </w:t>
      </w:r>
      <w:r w:rsidR="00B63846">
        <w:t>of</w:t>
      </w:r>
      <w:r w:rsidR="00B63846">
        <w:rPr>
          <w:spacing w:val="-5"/>
        </w:rPr>
        <w:t xml:space="preserve"> </w:t>
      </w:r>
      <w:r w:rsidR="00B63846">
        <w:t>the Accoun</w:t>
      </w:r>
      <w:r>
        <w:rPr>
          <w:spacing w:val="2"/>
          <w:position w:val="-4"/>
        </w:rPr>
        <w:pict w14:anchorId="52299C5A">
          <v:shape id="_x0000_i1028" type="#_x0000_t75" style="width:80.65pt;height:10.3pt">
            <v:imagedata r:id="rId34" o:title=""/>
            <o:lock v:ext="edit" aspectratio="f"/>
          </v:shape>
        </w:pict>
      </w:r>
      <w:r w:rsidR="00B63846">
        <w:rPr>
          <w:rFonts w:ascii="Times New Roman" w:hAnsi="Times New Roman"/>
          <w:spacing w:val="2"/>
        </w:rPr>
        <w:t xml:space="preserve"> </w:t>
      </w:r>
      <w:r>
        <w:rPr>
          <w:rFonts w:ascii="Times New Roman" w:hAnsi="Times New Roman"/>
          <w:spacing w:val="24"/>
        </w:rPr>
        <w:pict w14:anchorId="216001F0">
          <v:shape id="_x0000_i1029" type="#_x0000_t75" style="width:17.15pt;height:8.05pt">
            <v:imagedata r:id="rId35" o:title=""/>
            <o:lock v:ext="edit" aspectratio="f"/>
          </v:shape>
        </w:pict>
      </w:r>
      <w:r w:rsidR="00B63846">
        <w:rPr>
          <w:rFonts w:ascii="Times New Roman" w:hAnsi="Times New Roman"/>
        </w:rPr>
        <w:tab/>
      </w:r>
      <w:r>
        <w:rPr>
          <w:rFonts w:ascii="Times New Roman" w:hAnsi="Times New Roman"/>
          <w:spacing w:val="24"/>
        </w:rPr>
        <w:pict w14:anchorId="7B371479">
          <v:shape id="_x0000_i1030" type="#_x0000_t75" style="width:16.7pt;height:8.05pt">
            <v:imagedata r:id="rId36" o:title=""/>
            <o:lock v:ext="edit" aspectratio="f"/>
          </v:shape>
        </w:pict>
      </w:r>
      <w:r w:rsidR="00B63846">
        <w:rPr>
          <w:rFonts w:ascii="Times New Roman" w:hAnsi="Times New Roman"/>
          <w:spacing w:val="24"/>
        </w:rPr>
        <w:t xml:space="preserve"> </w:t>
      </w:r>
      <w:r w:rsidR="00B63846">
        <w:rPr>
          <w:i/>
          <w:iCs/>
        </w:rPr>
        <w:t>Code of Ethics for</w:t>
      </w:r>
    </w:p>
    <w:p w14:paraId="34C18FB4" w14:textId="77777777" w:rsidR="00B63846" w:rsidRDefault="00B63846">
      <w:pPr>
        <w:pStyle w:val="BodyText"/>
        <w:kinsoku w:val="0"/>
        <w:overflowPunct w:val="0"/>
        <w:spacing w:line="266" w:lineRule="auto"/>
        <w:ind w:right="236"/>
      </w:pPr>
      <w:r>
        <w:rPr>
          <w:i/>
          <w:iCs/>
        </w:rPr>
        <w:t>Professional</w:t>
      </w:r>
      <w:r>
        <w:rPr>
          <w:i/>
          <w:iCs/>
          <w:spacing w:val="-4"/>
        </w:rPr>
        <w:t xml:space="preserve"> </w:t>
      </w:r>
      <w:r>
        <w:rPr>
          <w:i/>
          <w:iCs/>
        </w:rPr>
        <w:t>Accountants</w:t>
      </w:r>
      <w:r>
        <w:rPr>
          <w:i/>
          <w:iCs/>
          <w:spacing w:val="-4"/>
        </w:rPr>
        <w:t xml:space="preserve"> </w:t>
      </w:r>
      <w:r>
        <w:rPr>
          <w:i/>
          <w:iCs/>
        </w:rPr>
        <w:t>(including</w:t>
      </w:r>
      <w:r>
        <w:rPr>
          <w:i/>
          <w:iCs/>
          <w:spacing w:val="-3"/>
        </w:rPr>
        <w:t xml:space="preserve"> </w:t>
      </w:r>
      <w:r>
        <w:rPr>
          <w:i/>
          <w:iCs/>
        </w:rPr>
        <w:t>Independence</w:t>
      </w:r>
      <w:r>
        <w:rPr>
          <w:i/>
          <w:iCs/>
          <w:spacing w:val="-5"/>
        </w:rPr>
        <w:t xml:space="preserve"> </w:t>
      </w:r>
      <w:r>
        <w:rPr>
          <w:i/>
          <w:iCs/>
        </w:rPr>
        <w:t>Standards)</w:t>
      </w:r>
      <w:r>
        <w:rPr>
          <w:i/>
          <w:iCs/>
          <w:spacing w:val="-3"/>
        </w:rPr>
        <w:t xml:space="preserve"> </w:t>
      </w:r>
      <w:r>
        <w:t>(the</w:t>
      </w:r>
      <w:r>
        <w:rPr>
          <w:spacing w:val="-3"/>
        </w:rPr>
        <w:t xml:space="preserve"> </w:t>
      </w:r>
      <w:r>
        <w:t>Code)</w:t>
      </w:r>
      <w:r>
        <w:rPr>
          <w:spacing w:val="-4"/>
        </w:rPr>
        <w:t xml:space="preserve"> </w:t>
      </w:r>
      <w:r>
        <w:t>that</w:t>
      </w:r>
      <w:r>
        <w:rPr>
          <w:spacing w:val="-6"/>
        </w:rPr>
        <w:t xml:space="preserve"> </w:t>
      </w:r>
      <w:r>
        <w:t>are</w:t>
      </w:r>
      <w:r>
        <w:rPr>
          <w:spacing w:val="-6"/>
        </w:rPr>
        <w:t xml:space="preserve"> </w:t>
      </w:r>
      <w:r>
        <w:t xml:space="preserve">relevant to my audit of the financial report in Australia. I have also fulfilled my other ethical responsibilities in accordance with the Code and the </w:t>
      </w:r>
      <w:r>
        <w:rPr>
          <w:i/>
          <w:iCs/>
        </w:rPr>
        <w:t>Auditor-General Auditing Standards</w:t>
      </w:r>
      <w:r>
        <w:t>.</w:t>
      </w:r>
    </w:p>
    <w:p w14:paraId="00B2AB09" w14:textId="77777777" w:rsidR="00B63846" w:rsidRDefault="00B63846">
      <w:pPr>
        <w:pStyle w:val="BodyText"/>
        <w:kinsoku w:val="0"/>
        <w:overflowPunct w:val="0"/>
        <w:spacing w:before="112" w:line="266" w:lineRule="auto"/>
        <w:ind w:right="236"/>
      </w:pPr>
      <w:r>
        <w:t>I believe</w:t>
      </w:r>
      <w:r>
        <w:rPr>
          <w:spacing w:val="-3"/>
        </w:rPr>
        <w:t xml:space="preserve"> </w:t>
      </w:r>
      <w:r>
        <w:t>that</w:t>
      </w:r>
      <w:r>
        <w:rPr>
          <w:spacing w:val="-1"/>
        </w:rPr>
        <w:t xml:space="preserve"> </w:t>
      </w:r>
      <w:r>
        <w:t>the</w:t>
      </w:r>
      <w:r>
        <w:rPr>
          <w:spacing w:val="-3"/>
        </w:rPr>
        <w:t xml:space="preserve"> </w:t>
      </w:r>
      <w:r>
        <w:t>audit</w:t>
      </w:r>
      <w:r>
        <w:rPr>
          <w:spacing w:val="-4"/>
        </w:rPr>
        <w:t xml:space="preserve"> </w:t>
      </w:r>
      <w:r>
        <w:t>evidence</w:t>
      </w:r>
      <w:r>
        <w:rPr>
          <w:spacing w:val="-3"/>
        </w:rPr>
        <w:t xml:space="preserve"> </w:t>
      </w:r>
      <w:r>
        <w:t>I have</w:t>
      </w:r>
      <w:r>
        <w:rPr>
          <w:spacing w:val="-5"/>
        </w:rPr>
        <w:t xml:space="preserve"> </w:t>
      </w:r>
      <w:r>
        <w:t>obtained</w:t>
      </w:r>
      <w:r>
        <w:rPr>
          <w:spacing w:val="-3"/>
        </w:rPr>
        <w:t xml:space="preserve"> </w:t>
      </w:r>
      <w:r>
        <w:t>is</w:t>
      </w:r>
      <w:r>
        <w:rPr>
          <w:spacing w:val="-6"/>
        </w:rPr>
        <w:t xml:space="preserve"> </w:t>
      </w:r>
      <w:r>
        <w:t>sufficient and</w:t>
      </w:r>
      <w:r>
        <w:rPr>
          <w:spacing w:val="-5"/>
        </w:rPr>
        <w:t xml:space="preserve"> </w:t>
      </w:r>
      <w:r>
        <w:t>appropriate</w:t>
      </w:r>
      <w:r>
        <w:rPr>
          <w:spacing w:val="-1"/>
        </w:rPr>
        <w:t xml:space="preserve"> </w:t>
      </w:r>
      <w:r>
        <w:t>to</w:t>
      </w:r>
      <w:r>
        <w:rPr>
          <w:spacing w:val="-3"/>
        </w:rPr>
        <w:t xml:space="preserve"> </w:t>
      </w:r>
      <w:r>
        <w:t>provide</w:t>
      </w:r>
      <w:r>
        <w:rPr>
          <w:spacing w:val="-1"/>
        </w:rPr>
        <w:t xml:space="preserve"> </w:t>
      </w:r>
      <w:r>
        <w:t>a basis for my opinion.</w:t>
      </w:r>
    </w:p>
    <w:p w14:paraId="6158260D" w14:textId="77777777" w:rsidR="00B63846" w:rsidRDefault="00B63846">
      <w:pPr>
        <w:pStyle w:val="Heading2"/>
        <w:kinsoku w:val="0"/>
        <w:overflowPunct w:val="0"/>
        <w:spacing w:before="118"/>
        <w:rPr>
          <w:spacing w:val="-2"/>
        </w:rPr>
      </w:pPr>
      <w:r>
        <w:t>Responsibilities</w:t>
      </w:r>
      <w:r>
        <w:rPr>
          <w:spacing w:val="-7"/>
        </w:rPr>
        <w:t xml:space="preserve"> </w:t>
      </w:r>
      <w:r>
        <w:t>of</w:t>
      </w:r>
      <w:r>
        <w:rPr>
          <w:spacing w:val="-4"/>
        </w:rPr>
        <w:t xml:space="preserve"> </w:t>
      </w:r>
      <w:r>
        <w:t>the</w:t>
      </w:r>
      <w:r>
        <w:rPr>
          <w:spacing w:val="-10"/>
        </w:rPr>
        <w:t xml:space="preserve"> </w:t>
      </w:r>
      <w:r>
        <w:t>entity</w:t>
      </w:r>
      <w:r>
        <w:rPr>
          <w:spacing w:val="-5"/>
        </w:rPr>
        <w:t xml:space="preserve"> </w:t>
      </w:r>
      <w:r>
        <w:t>for</w:t>
      </w:r>
      <w:r>
        <w:rPr>
          <w:spacing w:val="-4"/>
        </w:rPr>
        <w:t xml:space="preserve"> </w:t>
      </w:r>
      <w:r>
        <w:t>the</w:t>
      </w:r>
      <w:r>
        <w:rPr>
          <w:spacing w:val="-5"/>
        </w:rPr>
        <w:t xml:space="preserve"> </w:t>
      </w:r>
      <w:r>
        <w:t>financial</w:t>
      </w:r>
      <w:r>
        <w:rPr>
          <w:spacing w:val="-5"/>
        </w:rPr>
        <w:t xml:space="preserve"> </w:t>
      </w:r>
      <w:r>
        <w:rPr>
          <w:spacing w:val="-2"/>
        </w:rPr>
        <w:t>report</w:t>
      </w:r>
    </w:p>
    <w:p w14:paraId="0DB899E4" w14:textId="77777777" w:rsidR="00B63846" w:rsidRDefault="00B63846">
      <w:pPr>
        <w:pStyle w:val="BodyText"/>
        <w:kinsoku w:val="0"/>
        <w:overflowPunct w:val="0"/>
        <w:spacing w:before="148" w:line="266" w:lineRule="auto"/>
        <w:ind w:right="174"/>
      </w:pPr>
      <w:r>
        <w:t>The</w:t>
      </w:r>
      <w:r>
        <w:rPr>
          <w:spacing w:val="-1"/>
        </w:rPr>
        <w:t xml:space="preserve"> </w:t>
      </w:r>
      <w:r>
        <w:t>Council</w:t>
      </w:r>
      <w:r>
        <w:rPr>
          <w:spacing w:val="-2"/>
        </w:rPr>
        <w:t xml:space="preserve"> </w:t>
      </w:r>
      <w:r>
        <w:t>is</w:t>
      </w:r>
      <w:r>
        <w:rPr>
          <w:spacing w:val="-2"/>
        </w:rPr>
        <w:t xml:space="preserve"> </w:t>
      </w:r>
      <w:r>
        <w:t>responsible</w:t>
      </w:r>
      <w:r>
        <w:rPr>
          <w:spacing w:val="-1"/>
        </w:rPr>
        <w:t xml:space="preserve"> </w:t>
      </w:r>
      <w:r>
        <w:t>for</w:t>
      </w:r>
      <w:r>
        <w:rPr>
          <w:spacing w:val="-2"/>
        </w:rPr>
        <w:t xml:space="preserve"> </w:t>
      </w:r>
      <w:r>
        <w:t>the</w:t>
      </w:r>
      <w:r>
        <w:rPr>
          <w:spacing w:val="-3"/>
        </w:rPr>
        <w:t xml:space="preserve"> </w:t>
      </w:r>
      <w:r>
        <w:t>preparation</w:t>
      </w:r>
      <w:r>
        <w:rPr>
          <w:spacing w:val="-5"/>
        </w:rPr>
        <w:t xml:space="preserve"> </w:t>
      </w:r>
      <w:r>
        <w:t>of</w:t>
      </w:r>
      <w:r>
        <w:rPr>
          <w:spacing w:val="-4"/>
        </w:rPr>
        <w:t xml:space="preserve"> </w:t>
      </w:r>
      <w:r>
        <w:t>the</w:t>
      </w:r>
      <w:r>
        <w:rPr>
          <w:spacing w:val="-3"/>
        </w:rPr>
        <w:t xml:space="preserve"> </w:t>
      </w:r>
      <w:r>
        <w:t>financial</w:t>
      </w:r>
      <w:r>
        <w:rPr>
          <w:spacing w:val="-2"/>
        </w:rPr>
        <w:t xml:space="preserve"> </w:t>
      </w:r>
      <w:r>
        <w:t>report</w:t>
      </w:r>
      <w:r>
        <w:rPr>
          <w:spacing w:val="-1"/>
        </w:rPr>
        <w:t xml:space="preserve"> </w:t>
      </w:r>
      <w:r>
        <w:t>that</w:t>
      </w:r>
      <w:r>
        <w:rPr>
          <w:spacing w:val="-4"/>
        </w:rPr>
        <w:t xml:space="preserve"> </w:t>
      </w:r>
      <w:r>
        <w:t>gives</w:t>
      </w:r>
      <w:r>
        <w:rPr>
          <w:spacing w:val="-4"/>
        </w:rPr>
        <w:t xml:space="preserve"> </w:t>
      </w:r>
      <w:r>
        <w:t>a</w:t>
      </w:r>
      <w:r>
        <w:rPr>
          <w:spacing w:val="-3"/>
        </w:rPr>
        <w:t xml:space="preserve"> </w:t>
      </w:r>
      <w:r>
        <w:t>true</w:t>
      </w:r>
      <w:r>
        <w:rPr>
          <w:spacing w:val="-3"/>
        </w:rPr>
        <w:t xml:space="preserve"> </w:t>
      </w:r>
      <w:r>
        <w:t>and</w:t>
      </w:r>
      <w:r>
        <w:rPr>
          <w:spacing w:val="-5"/>
        </w:rPr>
        <w:t xml:space="preserve"> </w:t>
      </w:r>
      <w:r>
        <w:t xml:space="preserve">fair view in accordance with the </w:t>
      </w:r>
      <w:r>
        <w:rPr>
          <w:i/>
          <w:iCs/>
        </w:rPr>
        <w:t>Financial Accountability Act 2009</w:t>
      </w:r>
      <w:r>
        <w:t>, the Financial and Performance Management Standard 2019 and Australian Accounting Standards, and for such</w:t>
      </w:r>
      <w:r>
        <w:rPr>
          <w:spacing w:val="-1"/>
        </w:rPr>
        <w:t xml:space="preserve"> </w:t>
      </w:r>
      <w:r>
        <w:t>internal</w:t>
      </w:r>
      <w:r>
        <w:rPr>
          <w:spacing w:val="-2"/>
        </w:rPr>
        <w:t xml:space="preserve"> </w:t>
      </w:r>
      <w:r>
        <w:t>control</w:t>
      </w:r>
      <w:r>
        <w:rPr>
          <w:spacing w:val="-2"/>
        </w:rPr>
        <w:t xml:space="preserve"> </w:t>
      </w:r>
      <w:r>
        <w:t>as</w:t>
      </w:r>
      <w:r>
        <w:rPr>
          <w:spacing w:val="-4"/>
        </w:rPr>
        <w:t xml:space="preserve"> </w:t>
      </w:r>
      <w:r>
        <w:t>the</w:t>
      </w:r>
      <w:r>
        <w:rPr>
          <w:spacing w:val="-1"/>
        </w:rPr>
        <w:t xml:space="preserve"> </w:t>
      </w:r>
      <w:r>
        <w:t>Council</w:t>
      </w:r>
      <w:r>
        <w:rPr>
          <w:spacing w:val="-2"/>
        </w:rPr>
        <w:t xml:space="preserve"> </w:t>
      </w:r>
      <w:r>
        <w:t>determines</w:t>
      </w:r>
      <w:r>
        <w:rPr>
          <w:spacing w:val="-2"/>
        </w:rPr>
        <w:t xml:space="preserve"> </w:t>
      </w:r>
      <w:r>
        <w:t>is</w:t>
      </w:r>
      <w:r>
        <w:rPr>
          <w:spacing w:val="-4"/>
        </w:rPr>
        <w:t xml:space="preserve"> </w:t>
      </w:r>
      <w:r>
        <w:t>necessary</w:t>
      </w:r>
      <w:r>
        <w:rPr>
          <w:spacing w:val="-2"/>
        </w:rPr>
        <w:t xml:space="preserve"> </w:t>
      </w:r>
      <w:r>
        <w:t>to</w:t>
      </w:r>
      <w:r>
        <w:rPr>
          <w:spacing w:val="-1"/>
        </w:rPr>
        <w:t xml:space="preserve"> </w:t>
      </w:r>
      <w:r>
        <w:t>enable</w:t>
      </w:r>
      <w:r>
        <w:rPr>
          <w:spacing w:val="-3"/>
        </w:rPr>
        <w:t xml:space="preserve"> </w:t>
      </w:r>
      <w:r>
        <w:t>the</w:t>
      </w:r>
      <w:r>
        <w:rPr>
          <w:spacing w:val="-3"/>
        </w:rPr>
        <w:t xml:space="preserve"> </w:t>
      </w:r>
      <w:r>
        <w:t>preparation</w:t>
      </w:r>
      <w:r>
        <w:rPr>
          <w:spacing w:val="-3"/>
        </w:rPr>
        <w:t xml:space="preserve"> </w:t>
      </w:r>
      <w:r>
        <w:t>of</w:t>
      </w:r>
      <w:r>
        <w:rPr>
          <w:spacing w:val="-4"/>
        </w:rPr>
        <w:t xml:space="preserve"> </w:t>
      </w:r>
      <w:r>
        <w:t>the financial report that is free from material misstatement, whether due to fraud or error.</w:t>
      </w:r>
    </w:p>
    <w:p w14:paraId="7DF4849C" w14:textId="77777777" w:rsidR="00B63846" w:rsidRDefault="00035FDA">
      <w:pPr>
        <w:pStyle w:val="BodyText"/>
        <w:kinsoku w:val="0"/>
        <w:overflowPunct w:val="0"/>
        <w:spacing w:before="115" w:line="266" w:lineRule="auto"/>
        <w:rPr>
          <w:color w:val="050505"/>
          <w:spacing w:val="-2"/>
        </w:rPr>
      </w:pPr>
      <w:r>
        <w:rPr>
          <w:noProof/>
        </w:rPr>
        <w:pict w14:anchorId="70A218CC">
          <v:shape id="_x0000_s1156" style="position:absolute;margin-left:341.35pt;margin-top:8.1pt;width:1.1pt;height:2.65pt;z-index:251667456;mso-position-horizontal-relative:page;mso-position-vertical-relative:text" coordsize="22,53" o:allowincell="f" path="m4,52l,45,4,40,9,31,9,19r-7,l2,,21,r,28l19,36r-3,2l14,45,9,50,4,52xe" fillcolor="#050505" stroked="f">
            <v:path arrowok="t"/>
            <w10:wrap anchorx="page"/>
          </v:shape>
        </w:pict>
      </w:r>
      <w:r w:rsidR="00B63846">
        <w:rPr>
          <w:color w:val="050505"/>
        </w:rPr>
        <w:t>The Council is also responsible for assessing the group</w:t>
      </w:r>
      <w:r w:rsidR="00B63846">
        <w:rPr>
          <w:color w:val="050505"/>
          <w:spacing w:val="-8"/>
        </w:rPr>
        <w:t xml:space="preserve"> </w:t>
      </w:r>
      <w:r w:rsidR="00B63846">
        <w:rPr>
          <w:color w:val="050505"/>
        </w:rPr>
        <w:t>s ability to continue as a going concern, disclosing, as applicable, matters relating to going concern and using the going concern</w:t>
      </w:r>
      <w:r w:rsidR="00B63846">
        <w:rPr>
          <w:color w:val="050505"/>
          <w:spacing w:val="-1"/>
        </w:rPr>
        <w:t xml:space="preserve"> </w:t>
      </w:r>
      <w:r w:rsidR="00B63846">
        <w:rPr>
          <w:color w:val="050505"/>
        </w:rPr>
        <w:t>basis of</w:t>
      </w:r>
      <w:r w:rsidR="00B63846">
        <w:rPr>
          <w:color w:val="050505"/>
          <w:spacing w:val="-4"/>
        </w:rPr>
        <w:t xml:space="preserve"> </w:t>
      </w:r>
      <w:r w:rsidR="00B63846">
        <w:rPr>
          <w:color w:val="050505"/>
        </w:rPr>
        <w:t>accounting</w:t>
      </w:r>
      <w:r w:rsidR="00B63846">
        <w:rPr>
          <w:color w:val="050505"/>
          <w:spacing w:val="-1"/>
        </w:rPr>
        <w:t xml:space="preserve"> </w:t>
      </w:r>
      <w:r w:rsidR="00B63846">
        <w:rPr>
          <w:color w:val="050505"/>
        </w:rPr>
        <w:t>unless</w:t>
      </w:r>
      <w:r w:rsidR="00B63846">
        <w:rPr>
          <w:color w:val="050505"/>
          <w:spacing w:val="-2"/>
        </w:rPr>
        <w:t xml:space="preserve"> </w:t>
      </w:r>
      <w:r w:rsidR="00B63846">
        <w:rPr>
          <w:color w:val="050505"/>
        </w:rPr>
        <w:t>it is</w:t>
      </w:r>
      <w:r w:rsidR="00B63846">
        <w:rPr>
          <w:color w:val="050505"/>
          <w:spacing w:val="-2"/>
        </w:rPr>
        <w:t xml:space="preserve"> </w:t>
      </w:r>
      <w:r w:rsidR="00B63846">
        <w:rPr>
          <w:color w:val="050505"/>
        </w:rPr>
        <w:t>intended</w:t>
      </w:r>
      <w:r w:rsidR="00B63846">
        <w:rPr>
          <w:color w:val="050505"/>
          <w:spacing w:val="-5"/>
        </w:rPr>
        <w:t xml:space="preserve"> </w:t>
      </w:r>
      <w:r w:rsidR="00B63846">
        <w:rPr>
          <w:color w:val="050505"/>
        </w:rPr>
        <w:t>to</w:t>
      </w:r>
      <w:r w:rsidR="00B63846">
        <w:rPr>
          <w:color w:val="050505"/>
          <w:spacing w:val="-5"/>
        </w:rPr>
        <w:t xml:space="preserve"> </w:t>
      </w:r>
      <w:r w:rsidR="00B63846">
        <w:rPr>
          <w:color w:val="050505"/>
        </w:rPr>
        <w:t>abolish the</w:t>
      </w:r>
      <w:r w:rsidR="00B63846">
        <w:rPr>
          <w:color w:val="050505"/>
          <w:spacing w:val="-3"/>
        </w:rPr>
        <w:t xml:space="preserve"> </w:t>
      </w:r>
      <w:r w:rsidR="00B63846">
        <w:rPr>
          <w:color w:val="000000"/>
        </w:rPr>
        <w:t>group</w:t>
      </w:r>
      <w:r w:rsidR="00B63846">
        <w:rPr>
          <w:color w:val="000000"/>
          <w:spacing w:val="-4"/>
        </w:rPr>
        <w:t xml:space="preserve"> </w:t>
      </w:r>
      <w:r w:rsidR="00B63846">
        <w:rPr>
          <w:color w:val="050505"/>
        </w:rPr>
        <w:t>or</w:t>
      </w:r>
      <w:r w:rsidR="00B63846">
        <w:rPr>
          <w:color w:val="050505"/>
          <w:spacing w:val="-2"/>
        </w:rPr>
        <w:t xml:space="preserve"> </w:t>
      </w:r>
      <w:r w:rsidR="00B63846">
        <w:rPr>
          <w:color w:val="050505"/>
        </w:rPr>
        <w:t>to</w:t>
      </w:r>
      <w:r w:rsidR="00B63846">
        <w:rPr>
          <w:color w:val="050505"/>
          <w:spacing w:val="-8"/>
        </w:rPr>
        <w:t xml:space="preserve"> </w:t>
      </w:r>
      <w:r w:rsidR="00B63846">
        <w:rPr>
          <w:color w:val="050505"/>
        </w:rPr>
        <w:t>otherwise</w:t>
      </w:r>
      <w:r w:rsidR="00B63846">
        <w:rPr>
          <w:color w:val="050505"/>
          <w:spacing w:val="-1"/>
        </w:rPr>
        <w:t xml:space="preserve"> </w:t>
      </w:r>
      <w:r w:rsidR="00B63846">
        <w:rPr>
          <w:color w:val="050505"/>
        </w:rPr>
        <w:t xml:space="preserve">cease </w:t>
      </w:r>
      <w:r w:rsidR="00B63846">
        <w:rPr>
          <w:color w:val="050505"/>
          <w:spacing w:val="-2"/>
        </w:rPr>
        <w:t>operations.</w:t>
      </w:r>
    </w:p>
    <w:p w14:paraId="04F746DE" w14:textId="77777777" w:rsidR="00B63846" w:rsidRDefault="00B63846">
      <w:pPr>
        <w:pStyle w:val="Heading2"/>
        <w:kinsoku w:val="0"/>
        <w:overflowPunct w:val="0"/>
        <w:rPr>
          <w:rFonts w:ascii="Times New Roman" w:hAnsi="Times New Roman"/>
          <w:b w:val="0"/>
          <w:bCs w:val="0"/>
          <w:szCs w:val="24"/>
        </w:rPr>
      </w:pPr>
    </w:p>
    <w:p w14:paraId="7CC1C749" w14:textId="77777777" w:rsidR="00B63846" w:rsidRDefault="00B63846">
      <w:pPr>
        <w:pStyle w:val="Heading2"/>
        <w:kinsoku w:val="0"/>
        <w:overflowPunct w:val="0"/>
        <w:rPr>
          <w:rFonts w:ascii="Times New Roman" w:hAnsi="Times New Roman"/>
          <w:b w:val="0"/>
          <w:bCs w:val="0"/>
          <w:szCs w:val="24"/>
        </w:rPr>
      </w:pPr>
    </w:p>
    <w:p w14:paraId="429F37EF" w14:textId="1D666873" w:rsidR="00B63846" w:rsidRDefault="00035FDA">
      <w:pPr>
        <w:pStyle w:val="Heading2"/>
        <w:kinsoku w:val="0"/>
        <w:overflowPunct w:val="0"/>
      </w:pPr>
      <w:r>
        <w:rPr>
          <w:rFonts w:ascii="Times New Roman" w:hAnsi="Times New Roman"/>
          <w:b w:val="0"/>
          <w:bCs w:val="0"/>
          <w:szCs w:val="24"/>
        </w:rPr>
        <w:pict w14:anchorId="0B196052">
          <v:shape id="_x0000_i1031" type="#_x0000_t75" style="width:47.9pt;height:8.05pt">
            <v:imagedata r:id="rId37" o:title=""/>
            <o:lock v:ext="edit" aspectratio="f"/>
          </v:shape>
        </w:pict>
      </w:r>
      <w:r w:rsidR="00B63846">
        <w:rPr>
          <w:rFonts w:ascii="Times New Roman" w:hAnsi="Times New Roman"/>
          <w:b w:val="0"/>
          <w:bCs w:val="0"/>
          <w:spacing w:val="18"/>
          <w:sz w:val="20"/>
        </w:rPr>
        <w:t xml:space="preserve"> </w:t>
      </w:r>
      <w:r w:rsidR="00B63846">
        <w:t>responsibilities for the</w:t>
      </w:r>
      <w:r w:rsidR="00B63846">
        <w:rPr>
          <w:spacing w:val="-2"/>
        </w:rPr>
        <w:t xml:space="preserve"> </w:t>
      </w:r>
      <w:r w:rsidR="00B63846">
        <w:t>audit of</w:t>
      </w:r>
      <w:r w:rsidR="00B63846">
        <w:rPr>
          <w:spacing w:val="-1"/>
        </w:rPr>
        <w:t xml:space="preserve"> </w:t>
      </w:r>
      <w:r w:rsidR="00B63846">
        <w:t>the</w:t>
      </w:r>
      <w:r w:rsidR="00B63846">
        <w:rPr>
          <w:spacing w:val="-2"/>
        </w:rPr>
        <w:t xml:space="preserve"> </w:t>
      </w:r>
      <w:r w:rsidR="00B63846">
        <w:t>financial report</w:t>
      </w:r>
    </w:p>
    <w:p w14:paraId="7131AAD5" w14:textId="77777777" w:rsidR="00B63846" w:rsidRDefault="00B63846">
      <w:pPr>
        <w:pStyle w:val="BodyText"/>
        <w:kinsoku w:val="0"/>
        <w:overflowPunct w:val="0"/>
        <w:spacing w:before="145" w:line="266" w:lineRule="auto"/>
        <w:ind w:right="64"/>
      </w:pPr>
      <w:r>
        <w:t xml:space="preserve">My objectives are to obtain reasonable assurance about whether the financial report as a whole is free from material misstatement, whether due to fraud or error, and to issue an </w:t>
      </w:r>
      <w:r w:rsidR="00035FDA">
        <w:rPr>
          <w:position w:val="-4"/>
        </w:rPr>
        <w:pict w14:anchorId="6790CEBA">
          <v:shape id="_x0000_i1032" type="#_x0000_t75" style="width:59.75pt;height:10.1pt">
            <v:imagedata r:id="rId38" o:title=""/>
            <o:lock v:ext="edit" aspectratio="f"/>
          </v:shape>
        </w:pict>
      </w:r>
      <w:r>
        <w:t>ort</w:t>
      </w:r>
      <w:r>
        <w:rPr>
          <w:spacing w:val="-1"/>
        </w:rPr>
        <w:t xml:space="preserve"> </w:t>
      </w:r>
      <w:r>
        <w:t>that</w:t>
      </w:r>
      <w:r>
        <w:rPr>
          <w:spacing w:val="-1"/>
        </w:rPr>
        <w:t xml:space="preserve"> </w:t>
      </w:r>
      <w:r>
        <w:t>includes my opinion. Reasonable</w:t>
      </w:r>
      <w:r>
        <w:rPr>
          <w:spacing w:val="-3"/>
        </w:rPr>
        <w:t xml:space="preserve"> </w:t>
      </w:r>
      <w:r>
        <w:t>assurance</w:t>
      </w:r>
      <w:r>
        <w:rPr>
          <w:spacing w:val="-3"/>
        </w:rPr>
        <w:t xml:space="preserve"> </w:t>
      </w:r>
      <w:r>
        <w:t>is a</w:t>
      </w:r>
      <w:r>
        <w:rPr>
          <w:spacing w:val="-3"/>
        </w:rPr>
        <w:t xml:space="preserve"> </w:t>
      </w:r>
      <w:r>
        <w:t>high</w:t>
      </w:r>
      <w:r>
        <w:rPr>
          <w:spacing w:val="-1"/>
        </w:rPr>
        <w:t xml:space="preserve"> </w:t>
      </w:r>
      <w:r>
        <w:t>level</w:t>
      </w:r>
      <w:r>
        <w:rPr>
          <w:spacing w:val="-2"/>
        </w:rPr>
        <w:t xml:space="preserve"> </w:t>
      </w:r>
      <w:r>
        <w:t>of assurance, but is not a guarantee that an audit conducted in accordance with the Australian Auditing Standards</w:t>
      </w:r>
      <w:r>
        <w:rPr>
          <w:spacing w:val="-2"/>
        </w:rPr>
        <w:t xml:space="preserve"> </w:t>
      </w:r>
      <w:r>
        <w:t>will</w:t>
      </w:r>
      <w:r>
        <w:rPr>
          <w:spacing w:val="-2"/>
        </w:rPr>
        <w:t xml:space="preserve"> </w:t>
      </w:r>
      <w:r>
        <w:t>always</w:t>
      </w:r>
      <w:r>
        <w:rPr>
          <w:spacing w:val="-4"/>
        </w:rPr>
        <w:t xml:space="preserve"> </w:t>
      </w:r>
      <w:r>
        <w:t>detect</w:t>
      </w:r>
      <w:r>
        <w:rPr>
          <w:spacing w:val="-5"/>
        </w:rPr>
        <w:t xml:space="preserve"> </w:t>
      </w:r>
      <w:r>
        <w:t>a</w:t>
      </w:r>
      <w:r>
        <w:rPr>
          <w:spacing w:val="-3"/>
        </w:rPr>
        <w:t xml:space="preserve"> </w:t>
      </w:r>
      <w:r>
        <w:t>material</w:t>
      </w:r>
      <w:r>
        <w:rPr>
          <w:spacing w:val="-2"/>
        </w:rPr>
        <w:t xml:space="preserve"> </w:t>
      </w:r>
      <w:r>
        <w:t>misstatement</w:t>
      </w:r>
      <w:r>
        <w:rPr>
          <w:spacing w:val="-1"/>
        </w:rPr>
        <w:t xml:space="preserve"> </w:t>
      </w:r>
      <w:r>
        <w:t>when</w:t>
      </w:r>
      <w:r>
        <w:rPr>
          <w:spacing w:val="-1"/>
        </w:rPr>
        <w:t xml:space="preserve"> </w:t>
      </w:r>
      <w:r>
        <w:t>it exists.</w:t>
      </w:r>
      <w:r>
        <w:rPr>
          <w:spacing w:val="-5"/>
        </w:rPr>
        <w:t xml:space="preserve"> </w:t>
      </w:r>
      <w:r>
        <w:t>Misstatements</w:t>
      </w:r>
      <w:r>
        <w:rPr>
          <w:spacing w:val="-4"/>
        </w:rPr>
        <w:t xml:space="preserve"> </w:t>
      </w:r>
      <w:r>
        <w:t>can</w:t>
      </w:r>
      <w:r>
        <w:rPr>
          <w:spacing w:val="-3"/>
        </w:rPr>
        <w:t xml:space="preserve"> </w:t>
      </w:r>
      <w:r>
        <w:t>arise from fraud or error and are considered</w:t>
      </w:r>
      <w:r>
        <w:rPr>
          <w:spacing w:val="-1"/>
        </w:rPr>
        <w:t xml:space="preserve"> </w:t>
      </w:r>
      <w:r>
        <w:t>material if, individually or in the aggregate, they could reasonably be expected to influence the economic decisions of users taken on the basis of this financial report.</w:t>
      </w:r>
    </w:p>
    <w:p w14:paraId="19739382" w14:textId="77777777" w:rsidR="00B63846" w:rsidRDefault="00B63846">
      <w:pPr>
        <w:pStyle w:val="BodyText"/>
        <w:kinsoku w:val="0"/>
        <w:overflowPunct w:val="0"/>
        <w:spacing w:before="113" w:line="266" w:lineRule="auto"/>
        <w:rPr>
          <w:spacing w:val="-2"/>
        </w:rPr>
      </w:pPr>
      <w:r>
        <w:t>A</w:t>
      </w:r>
      <w:r>
        <w:rPr>
          <w:spacing w:val="-1"/>
        </w:rPr>
        <w:t xml:space="preserve"> </w:t>
      </w:r>
      <w:r>
        <w:t>further</w:t>
      </w:r>
      <w:r>
        <w:rPr>
          <w:spacing w:val="-2"/>
        </w:rPr>
        <w:t xml:space="preserve"> </w:t>
      </w:r>
      <w:r>
        <w:t>description</w:t>
      </w:r>
      <w:r>
        <w:rPr>
          <w:spacing w:val="-3"/>
        </w:rPr>
        <w:t xml:space="preserve"> </w:t>
      </w:r>
      <w:r>
        <w:t>of</w:t>
      </w:r>
      <w:r>
        <w:rPr>
          <w:spacing w:val="-3"/>
        </w:rPr>
        <w:t xml:space="preserve"> </w:t>
      </w:r>
      <w:r>
        <w:t>my</w:t>
      </w:r>
      <w:r>
        <w:rPr>
          <w:spacing w:val="-4"/>
        </w:rPr>
        <w:t xml:space="preserve"> </w:t>
      </w:r>
      <w:r>
        <w:t>responsibilities</w:t>
      </w:r>
      <w:r>
        <w:rPr>
          <w:spacing w:val="-2"/>
        </w:rPr>
        <w:t xml:space="preserve"> </w:t>
      </w:r>
      <w:r>
        <w:t>for</w:t>
      </w:r>
      <w:r>
        <w:rPr>
          <w:spacing w:val="-2"/>
        </w:rPr>
        <w:t xml:space="preserve"> </w:t>
      </w:r>
      <w:r>
        <w:t>the</w:t>
      </w:r>
      <w:r>
        <w:rPr>
          <w:spacing w:val="-1"/>
        </w:rPr>
        <w:t xml:space="preserve"> </w:t>
      </w:r>
      <w:r>
        <w:t>audit</w:t>
      </w:r>
      <w:r>
        <w:rPr>
          <w:spacing w:val="-1"/>
        </w:rPr>
        <w:t xml:space="preserve"> </w:t>
      </w:r>
      <w:r>
        <w:t>of</w:t>
      </w:r>
      <w:r>
        <w:rPr>
          <w:spacing w:val="-1"/>
        </w:rPr>
        <w:t xml:space="preserve"> </w:t>
      </w:r>
      <w:r>
        <w:t>the</w:t>
      </w:r>
      <w:r>
        <w:rPr>
          <w:spacing w:val="-5"/>
        </w:rPr>
        <w:t xml:space="preserve"> </w:t>
      </w:r>
      <w:r>
        <w:t>financial</w:t>
      </w:r>
      <w:r>
        <w:rPr>
          <w:spacing w:val="-2"/>
        </w:rPr>
        <w:t xml:space="preserve"> </w:t>
      </w:r>
      <w:r>
        <w:t>report</w:t>
      </w:r>
      <w:r>
        <w:rPr>
          <w:spacing w:val="-1"/>
        </w:rPr>
        <w:t xml:space="preserve"> </w:t>
      </w:r>
      <w:r>
        <w:t>is</w:t>
      </w:r>
      <w:r>
        <w:rPr>
          <w:spacing w:val="-2"/>
        </w:rPr>
        <w:t xml:space="preserve"> </w:t>
      </w:r>
      <w:r>
        <w:t>located</w:t>
      </w:r>
      <w:r>
        <w:rPr>
          <w:spacing w:val="-5"/>
        </w:rPr>
        <w:t xml:space="preserve"> </w:t>
      </w:r>
      <w:r>
        <w:t>at</w:t>
      </w:r>
      <w:r>
        <w:rPr>
          <w:spacing w:val="-3"/>
        </w:rPr>
        <w:t xml:space="preserve"> </w:t>
      </w:r>
      <w:r>
        <w:t xml:space="preserve">the Auditing and Assurance Standards Board website at: </w:t>
      </w:r>
      <w:hyperlink r:id="rId39" w:history="1">
        <w:r>
          <w:rPr>
            <w:spacing w:val="-2"/>
          </w:rPr>
          <w:t>https://www.auasb.gov.au/auditors_responsibilities/ar3.pdf</w:t>
        </w:r>
      </w:hyperlink>
    </w:p>
    <w:p w14:paraId="01EEABE3" w14:textId="77777777" w:rsidR="00B63846" w:rsidRDefault="00035FDA">
      <w:pPr>
        <w:pStyle w:val="BodyText"/>
        <w:kinsoku w:val="0"/>
        <w:overflowPunct w:val="0"/>
        <w:spacing w:before="1"/>
        <w:rPr>
          <w:sz w:val="12"/>
          <w:szCs w:val="12"/>
        </w:rPr>
      </w:pPr>
      <w:r>
        <w:rPr>
          <w:noProof/>
        </w:rPr>
        <w:pict w14:anchorId="159E40A6">
          <v:group id="_x0000_s1157" style="position:absolute;margin-left:71.15pt;margin-top:8.15pt;width:237.6pt;height:10.35pt;z-index:251668480;mso-wrap-distance-left:0;mso-wrap-distance-right:0;mso-position-horizontal-relative:page" coordorigin="1423,163" coordsize="4752,207" o:allowincell="f">
            <v:shape id="_x0000_s1158" type="#_x0000_t75" style="position:absolute;left:1423;top:163;width:4720;height:200;mso-position-horizontal-relative:page;mso-position-vertical-relative:text" o:allowincell="f">
              <v:imagedata r:id="rId40" o:title=""/>
              <o:lock v:ext="edit" aspectratio="f"/>
            </v:shape>
            <v:shape id="_x0000_s1159" style="position:absolute;left:6153;top:304;width:22;height:22;mso-position-horizontal-relative:page;mso-position-vertical-relative:text" coordsize="22,22" o:allowincell="f" path="m21,21l,21,,,21,r,21xe" fillcolor="black" stroked="f">
              <v:path arrowok="t"/>
            </v:shape>
            <w10:wrap type="topAndBottom" anchorx="page"/>
          </v:group>
        </w:pict>
      </w:r>
    </w:p>
    <w:p w14:paraId="3C44C5C8" w14:textId="77777777" w:rsidR="00B63846" w:rsidRDefault="00B63846">
      <w:pPr>
        <w:pStyle w:val="Heading1"/>
        <w:kinsoku w:val="0"/>
        <w:overflowPunct w:val="0"/>
        <w:spacing w:before="125"/>
        <w:rPr>
          <w:spacing w:val="-2"/>
        </w:rPr>
      </w:pPr>
      <w:r>
        <w:rPr>
          <w:spacing w:val="-2"/>
        </w:rPr>
        <w:t>Statement</w:t>
      </w:r>
    </w:p>
    <w:p w14:paraId="35646AD7" w14:textId="77777777" w:rsidR="00B63846" w:rsidRDefault="00B63846">
      <w:pPr>
        <w:pStyle w:val="BodyText"/>
        <w:kinsoku w:val="0"/>
        <w:overflowPunct w:val="0"/>
        <w:spacing w:before="148"/>
        <w:rPr>
          <w:spacing w:val="-2"/>
        </w:rPr>
      </w:pPr>
      <w:r>
        <w:t>In</w:t>
      </w:r>
      <w:r>
        <w:rPr>
          <w:spacing w:val="-5"/>
        </w:rPr>
        <w:t xml:space="preserve"> </w:t>
      </w:r>
      <w:r>
        <w:t>accordance</w:t>
      </w:r>
      <w:r>
        <w:rPr>
          <w:spacing w:val="-6"/>
        </w:rPr>
        <w:t xml:space="preserve"> </w:t>
      </w:r>
      <w:r>
        <w:t>with</w:t>
      </w:r>
      <w:r>
        <w:rPr>
          <w:spacing w:val="-4"/>
        </w:rPr>
        <w:t xml:space="preserve"> </w:t>
      </w:r>
      <w:r>
        <w:t>s.40</w:t>
      </w:r>
      <w:r>
        <w:rPr>
          <w:spacing w:val="-5"/>
        </w:rPr>
        <w:t xml:space="preserve"> </w:t>
      </w:r>
      <w:r>
        <w:t>of</w:t>
      </w:r>
      <w:r>
        <w:rPr>
          <w:spacing w:val="-2"/>
        </w:rPr>
        <w:t xml:space="preserve"> </w:t>
      </w:r>
      <w:r>
        <w:t>the</w:t>
      </w:r>
      <w:r>
        <w:rPr>
          <w:spacing w:val="-4"/>
        </w:rPr>
        <w:t xml:space="preserve"> </w:t>
      </w:r>
      <w:r>
        <w:rPr>
          <w:i/>
          <w:iCs/>
        </w:rPr>
        <w:t>Auditor-General</w:t>
      </w:r>
      <w:r>
        <w:rPr>
          <w:i/>
          <w:iCs/>
          <w:spacing w:val="-8"/>
        </w:rPr>
        <w:t xml:space="preserve"> </w:t>
      </w:r>
      <w:r>
        <w:rPr>
          <w:i/>
          <w:iCs/>
        </w:rPr>
        <w:t>Act</w:t>
      </w:r>
      <w:r>
        <w:rPr>
          <w:i/>
          <w:iCs/>
          <w:spacing w:val="-2"/>
        </w:rPr>
        <w:t xml:space="preserve"> </w:t>
      </w:r>
      <w:r>
        <w:rPr>
          <w:i/>
          <w:iCs/>
        </w:rPr>
        <w:t>2009</w:t>
      </w:r>
      <w:r>
        <w:t>,</w:t>
      </w:r>
      <w:r>
        <w:rPr>
          <w:spacing w:val="-5"/>
        </w:rPr>
        <w:t xml:space="preserve"> </w:t>
      </w:r>
      <w:r>
        <w:t>for</w:t>
      </w:r>
      <w:r>
        <w:rPr>
          <w:spacing w:val="-4"/>
        </w:rPr>
        <w:t xml:space="preserve"> </w:t>
      </w:r>
      <w:r>
        <w:t>the</w:t>
      </w:r>
      <w:r>
        <w:rPr>
          <w:spacing w:val="-6"/>
        </w:rPr>
        <w:t xml:space="preserve"> </w:t>
      </w:r>
      <w:r>
        <w:t>year</w:t>
      </w:r>
      <w:r>
        <w:rPr>
          <w:spacing w:val="-1"/>
        </w:rPr>
        <w:t xml:space="preserve"> </w:t>
      </w:r>
      <w:r>
        <w:t>ended</w:t>
      </w:r>
      <w:r>
        <w:rPr>
          <w:spacing w:val="-5"/>
        </w:rPr>
        <w:t xml:space="preserve"> </w:t>
      </w:r>
      <w:r>
        <w:t>30</w:t>
      </w:r>
      <w:r>
        <w:rPr>
          <w:spacing w:val="-2"/>
        </w:rPr>
        <w:t xml:space="preserve"> </w:t>
      </w:r>
      <w:r>
        <w:t>June</w:t>
      </w:r>
      <w:r>
        <w:rPr>
          <w:spacing w:val="-4"/>
        </w:rPr>
        <w:t xml:space="preserve"> </w:t>
      </w:r>
      <w:r>
        <w:rPr>
          <w:spacing w:val="-2"/>
        </w:rPr>
        <w:t>2024:</w:t>
      </w:r>
    </w:p>
    <w:p w14:paraId="68639B23" w14:textId="77777777" w:rsidR="00B63846" w:rsidRDefault="00B63846" w:rsidP="006D62F6">
      <w:pPr>
        <w:pStyle w:val="ListParagraph"/>
        <w:widowControl w:val="0"/>
        <w:numPr>
          <w:ilvl w:val="0"/>
          <w:numId w:val="64"/>
        </w:numPr>
        <w:tabs>
          <w:tab w:val="left" w:pos="685"/>
        </w:tabs>
        <w:kinsoku w:val="0"/>
        <w:overflowPunct w:val="0"/>
        <w:autoSpaceDE w:val="0"/>
        <w:autoSpaceDN w:val="0"/>
        <w:adjustRightInd w:val="0"/>
        <w:spacing w:before="146"/>
        <w:ind w:hanging="567"/>
        <w:contextualSpacing w:val="0"/>
        <w:rPr>
          <w:spacing w:val="-2"/>
          <w:sz w:val="22"/>
          <w:szCs w:val="22"/>
        </w:rPr>
      </w:pPr>
      <w:r>
        <w:rPr>
          <w:sz w:val="22"/>
          <w:szCs w:val="22"/>
        </w:rPr>
        <w:t>I</w:t>
      </w:r>
      <w:r>
        <w:rPr>
          <w:spacing w:val="-7"/>
          <w:sz w:val="22"/>
          <w:szCs w:val="22"/>
        </w:rPr>
        <w:t xml:space="preserve"> </w:t>
      </w:r>
      <w:r>
        <w:rPr>
          <w:sz w:val="22"/>
          <w:szCs w:val="22"/>
        </w:rPr>
        <w:t>received</w:t>
      </w:r>
      <w:r>
        <w:rPr>
          <w:spacing w:val="-5"/>
          <w:sz w:val="22"/>
          <w:szCs w:val="22"/>
        </w:rPr>
        <w:t xml:space="preserve"> </w:t>
      </w:r>
      <w:r>
        <w:rPr>
          <w:sz w:val="22"/>
          <w:szCs w:val="22"/>
        </w:rPr>
        <w:t>all</w:t>
      </w:r>
      <w:r>
        <w:rPr>
          <w:spacing w:val="-5"/>
          <w:sz w:val="22"/>
          <w:szCs w:val="22"/>
        </w:rPr>
        <w:t xml:space="preserve"> </w:t>
      </w:r>
      <w:r>
        <w:rPr>
          <w:sz w:val="22"/>
          <w:szCs w:val="22"/>
        </w:rPr>
        <w:t>the</w:t>
      </w:r>
      <w:r>
        <w:rPr>
          <w:spacing w:val="-5"/>
          <w:sz w:val="22"/>
          <w:szCs w:val="22"/>
        </w:rPr>
        <w:t xml:space="preserve"> </w:t>
      </w:r>
      <w:r>
        <w:rPr>
          <w:sz w:val="22"/>
          <w:szCs w:val="22"/>
        </w:rPr>
        <w:t>information</w:t>
      </w:r>
      <w:r>
        <w:rPr>
          <w:spacing w:val="-6"/>
          <w:sz w:val="22"/>
          <w:szCs w:val="22"/>
        </w:rPr>
        <w:t xml:space="preserve"> </w:t>
      </w:r>
      <w:r>
        <w:rPr>
          <w:sz w:val="22"/>
          <w:szCs w:val="22"/>
        </w:rPr>
        <w:t>and</w:t>
      </w:r>
      <w:r>
        <w:rPr>
          <w:spacing w:val="-4"/>
          <w:sz w:val="22"/>
          <w:szCs w:val="22"/>
        </w:rPr>
        <w:t xml:space="preserve"> </w:t>
      </w:r>
      <w:r>
        <w:rPr>
          <w:sz w:val="22"/>
          <w:szCs w:val="22"/>
        </w:rPr>
        <w:t>explanations</w:t>
      </w:r>
      <w:r>
        <w:rPr>
          <w:spacing w:val="-6"/>
          <w:sz w:val="22"/>
          <w:szCs w:val="22"/>
        </w:rPr>
        <w:t xml:space="preserve"> </w:t>
      </w:r>
      <w:r>
        <w:rPr>
          <w:sz w:val="22"/>
          <w:szCs w:val="22"/>
        </w:rPr>
        <w:t>I</w:t>
      </w:r>
      <w:r>
        <w:rPr>
          <w:spacing w:val="-6"/>
          <w:sz w:val="22"/>
          <w:szCs w:val="22"/>
        </w:rPr>
        <w:t xml:space="preserve"> </w:t>
      </w:r>
      <w:r>
        <w:rPr>
          <w:spacing w:val="-2"/>
          <w:sz w:val="22"/>
          <w:szCs w:val="22"/>
        </w:rPr>
        <w:t>required.</w:t>
      </w:r>
    </w:p>
    <w:p w14:paraId="5043702C" w14:textId="77777777" w:rsidR="00B63846" w:rsidRDefault="00B63846" w:rsidP="006D62F6">
      <w:pPr>
        <w:pStyle w:val="ListParagraph"/>
        <w:widowControl w:val="0"/>
        <w:numPr>
          <w:ilvl w:val="0"/>
          <w:numId w:val="64"/>
        </w:numPr>
        <w:tabs>
          <w:tab w:val="left" w:pos="684"/>
        </w:tabs>
        <w:kinsoku w:val="0"/>
        <w:overflowPunct w:val="0"/>
        <w:autoSpaceDE w:val="0"/>
        <w:autoSpaceDN w:val="0"/>
        <w:adjustRightInd w:val="0"/>
        <w:spacing w:before="148" w:line="266" w:lineRule="auto"/>
        <w:ind w:left="684" w:right="900" w:hanging="567"/>
        <w:contextualSpacing w:val="0"/>
        <w:rPr>
          <w:sz w:val="22"/>
          <w:szCs w:val="22"/>
        </w:rPr>
      </w:pPr>
      <w:r>
        <w:rPr>
          <w:sz w:val="22"/>
          <w:szCs w:val="22"/>
        </w:rPr>
        <w:t>I</w:t>
      </w:r>
      <w:r>
        <w:rPr>
          <w:spacing w:val="-2"/>
          <w:sz w:val="22"/>
          <w:szCs w:val="22"/>
        </w:rPr>
        <w:t xml:space="preserve"> </w:t>
      </w:r>
      <w:r>
        <w:rPr>
          <w:sz w:val="22"/>
          <w:szCs w:val="22"/>
        </w:rPr>
        <w:t>consider</w:t>
      </w:r>
      <w:r>
        <w:rPr>
          <w:spacing w:val="-3"/>
          <w:sz w:val="22"/>
          <w:szCs w:val="22"/>
        </w:rPr>
        <w:t xml:space="preserve"> </w:t>
      </w:r>
      <w:r>
        <w:rPr>
          <w:sz w:val="22"/>
          <w:szCs w:val="22"/>
        </w:rPr>
        <w:t>that,</w:t>
      </w:r>
      <w:r>
        <w:rPr>
          <w:spacing w:val="-5"/>
          <w:sz w:val="22"/>
          <w:szCs w:val="22"/>
        </w:rPr>
        <w:t xml:space="preserve"> </w:t>
      </w:r>
      <w:r>
        <w:rPr>
          <w:sz w:val="22"/>
          <w:szCs w:val="22"/>
        </w:rPr>
        <w:t>the</w:t>
      </w:r>
      <w:r>
        <w:rPr>
          <w:spacing w:val="-4"/>
          <w:sz w:val="22"/>
          <w:szCs w:val="22"/>
        </w:rPr>
        <w:t xml:space="preserve"> </w:t>
      </w:r>
      <w:r>
        <w:rPr>
          <w:sz w:val="22"/>
          <w:szCs w:val="22"/>
        </w:rPr>
        <w:t>prescribed</w:t>
      </w:r>
      <w:r>
        <w:rPr>
          <w:spacing w:val="-4"/>
          <w:sz w:val="22"/>
          <w:szCs w:val="22"/>
        </w:rPr>
        <w:t xml:space="preserve"> </w:t>
      </w:r>
      <w:r>
        <w:rPr>
          <w:sz w:val="22"/>
          <w:szCs w:val="22"/>
        </w:rPr>
        <w:t>requirements</w:t>
      </w:r>
      <w:r>
        <w:rPr>
          <w:spacing w:val="-1"/>
          <w:sz w:val="22"/>
          <w:szCs w:val="22"/>
        </w:rPr>
        <w:t xml:space="preserve"> </w:t>
      </w:r>
      <w:r>
        <w:rPr>
          <w:sz w:val="22"/>
          <w:szCs w:val="22"/>
        </w:rPr>
        <w:t>in</w:t>
      </w:r>
      <w:r>
        <w:rPr>
          <w:spacing w:val="-4"/>
          <w:sz w:val="22"/>
          <w:szCs w:val="22"/>
        </w:rPr>
        <w:t xml:space="preserve"> </w:t>
      </w:r>
      <w:r>
        <w:rPr>
          <w:sz w:val="22"/>
          <w:szCs w:val="22"/>
        </w:rPr>
        <w:t>relation</w:t>
      </w:r>
      <w:r>
        <w:rPr>
          <w:spacing w:val="-4"/>
          <w:sz w:val="22"/>
          <w:szCs w:val="22"/>
        </w:rPr>
        <w:t xml:space="preserve"> </w:t>
      </w:r>
      <w:r>
        <w:rPr>
          <w:sz w:val="22"/>
          <w:szCs w:val="22"/>
        </w:rPr>
        <w:t>to</w:t>
      </w:r>
      <w:r>
        <w:rPr>
          <w:spacing w:val="-6"/>
          <w:sz w:val="22"/>
          <w:szCs w:val="22"/>
        </w:rPr>
        <w:t xml:space="preserve"> </w:t>
      </w:r>
      <w:r>
        <w:rPr>
          <w:sz w:val="22"/>
          <w:szCs w:val="22"/>
        </w:rPr>
        <w:t>the</w:t>
      </w:r>
      <w:r>
        <w:rPr>
          <w:spacing w:val="-6"/>
          <w:sz w:val="22"/>
          <w:szCs w:val="22"/>
        </w:rPr>
        <w:t xml:space="preserve"> </w:t>
      </w:r>
      <w:r>
        <w:rPr>
          <w:sz w:val="22"/>
          <w:szCs w:val="22"/>
        </w:rPr>
        <w:t>establishment and keeping of accounts were complied with in all material respects.</w:t>
      </w:r>
    </w:p>
    <w:p w14:paraId="46331563" w14:textId="77777777" w:rsidR="00B63846" w:rsidRDefault="00B63846">
      <w:pPr>
        <w:pStyle w:val="Heading1"/>
        <w:kinsoku w:val="0"/>
        <w:overflowPunct w:val="0"/>
        <w:spacing w:before="94"/>
        <w:rPr>
          <w:spacing w:val="-4"/>
        </w:rPr>
      </w:pPr>
      <w:r>
        <w:t>Prescribed</w:t>
      </w:r>
      <w:r>
        <w:rPr>
          <w:spacing w:val="-7"/>
        </w:rPr>
        <w:t xml:space="preserve"> </w:t>
      </w:r>
      <w:r>
        <w:t>requirements</w:t>
      </w:r>
      <w:r>
        <w:rPr>
          <w:spacing w:val="-5"/>
        </w:rPr>
        <w:t xml:space="preserve"> </w:t>
      </w:r>
      <w:r>
        <w:rPr>
          <w:spacing w:val="-4"/>
        </w:rPr>
        <w:t>scope</w:t>
      </w:r>
    </w:p>
    <w:p w14:paraId="30C842CB" w14:textId="77777777" w:rsidR="00B63846" w:rsidRDefault="00035FDA">
      <w:pPr>
        <w:pStyle w:val="BodyText"/>
        <w:kinsoku w:val="0"/>
        <w:overflowPunct w:val="0"/>
        <w:spacing w:before="148" w:line="266" w:lineRule="auto"/>
      </w:pPr>
      <w:r>
        <w:rPr>
          <w:noProof/>
        </w:rPr>
        <w:pict w14:anchorId="7322E190">
          <v:rect id="_x0000_s1160" style="position:absolute;margin-left:71.65pt;margin-top:51.8pt;width:434pt;height:10pt;z-index:251669504;mso-wrap-distance-left:0;mso-wrap-distance-right:0;mso-position-horizontal-relative:page;mso-position-vertical-relative:text" o:allowincell="f" filled="f" stroked="f">
            <v:textbox inset="0,0,0,0">
              <w:txbxContent>
                <w:p w14:paraId="724D3C79" w14:textId="77777777" w:rsidR="00B63846" w:rsidRDefault="00035FDA">
                  <w:pPr>
                    <w:spacing w:line="200" w:lineRule="atLeast"/>
                    <w:rPr>
                      <w:rFonts w:ascii="Times New Roman" w:hAnsi="Times New Roman"/>
                      <w:sz w:val="24"/>
                      <w:szCs w:val="24"/>
                    </w:rPr>
                  </w:pPr>
                  <w:r>
                    <w:rPr>
                      <w:rFonts w:ascii="Times New Roman" w:hAnsi="Times New Roman"/>
                      <w:b/>
                      <w:bCs/>
                    </w:rPr>
                    <w:pict w14:anchorId="3957A477">
                      <v:shape id="_x0000_i1034" type="#_x0000_t75" style="width:434.45pt;height:10.3pt">
                        <v:imagedata r:id="rId41" o:title=""/>
                        <o:lock v:ext="edit" aspectratio="f"/>
                      </v:shape>
                    </w:pict>
                  </w:r>
                </w:p>
                <w:p w14:paraId="1815E698" w14:textId="77777777" w:rsidR="00B63846" w:rsidRDefault="00B63846">
                  <w:pPr>
                    <w:rPr>
                      <w:rFonts w:ascii="Times New Roman" w:hAnsi="Times New Roman"/>
                      <w:sz w:val="24"/>
                      <w:szCs w:val="24"/>
                    </w:rPr>
                  </w:pPr>
                </w:p>
              </w:txbxContent>
            </v:textbox>
            <w10:wrap type="topAndBottom" anchorx="page"/>
          </v:rect>
        </w:pict>
      </w:r>
      <w:r w:rsidR="00B63846">
        <w:t xml:space="preserve">The prescribed requirements for the establishment and keeping of accounts are contained in the </w:t>
      </w:r>
      <w:r w:rsidR="00B63846">
        <w:rPr>
          <w:i/>
          <w:iCs/>
        </w:rPr>
        <w:t>Financial Accountability Act 2009</w:t>
      </w:r>
      <w:r w:rsidR="00B63846">
        <w:t>, any other Act and the Financial and Performance Management Standard</w:t>
      </w:r>
      <w:r w:rsidR="00B63846">
        <w:rPr>
          <w:spacing w:val="-5"/>
        </w:rPr>
        <w:t xml:space="preserve"> </w:t>
      </w:r>
      <w:r w:rsidR="00B63846">
        <w:t>2019. The</w:t>
      </w:r>
      <w:r w:rsidR="00B63846">
        <w:rPr>
          <w:spacing w:val="-8"/>
        </w:rPr>
        <w:t xml:space="preserve"> </w:t>
      </w:r>
      <w:r w:rsidR="00B63846">
        <w:t>applicable</w:t>
      </w:r>
      <w:r w:rsidR="00B63846">
        <w:rPr>
          <w:spacing w:val="-2"/>
        </w:rPr>
        <w:t xml:space="preserve"> </w:t>
      </w:r>
      <w:r w:rsidR="00B63846">
        <w:t>requirements</w:t>
      </w:r>
      <w:r w:rsidR="00B63846">
        <w:rPr>
          <w:spacing w:val="-5"/>
        </w:rPr>
        <w:t xml:space="preserve"> </w:t>
      </w:r>
      <w:r w:rsidR="00B63846">
        <w:t>include</w:t>
      </w:r>
      <w:r w:rsidR="00B63846">
        <w:rPr>
          <w:spacing w:val="-4"/>
        </w:rPr>
        <w:t xml:space="preserve"> </w:t>
      </w:r>
      <w:r w:rsidR="00B63846">
        <w:t>those</w:t>
      </w:r>
      <w:r w:rsidR="00B63846">
        <w:rPr>
          <w:spacing w:val="-4"/>
        </w:rPr>
        <w:t xml:space="preserve"> </w:t>
      </w:r>
      <w:r w:rsidR="00B63846">
        <w:t>for</w:t>
      </w:r>
      <w:r w:rsidR="00B63846">
        <w:rPr>
          <w:spacing w:val="-1"/>
        </w:rPr>
        <w:t xml:space="preserve"> </w:t>
      </w:r>
      <w:r w:rsidR="00B63846">
        <w:t>keeping</w:t>
      </w:r>
      <w:r w:rsidR="00B63846">
        <w:rPr>
          <w:spacing w:val="-5"/>
        </w:rPr>
        <w:t xml:space="preserve"> </w:t>
      </w:r>
      <w:r w:rsidR="00B63846">
        <w:t>financial</w:t>
      </w:r>
    </w:p>
    <w:p w14:paraId="0DB738B2" w14:textId="77777777" w:rsidR="00B63846" w:rsidRDefault="00B63846">
      <w:pPr>
        <w:pStyle w:val="BodyText"/>
        <w:kinsoku w:val="0"/>
        <w:overflowPunct w:val="0"/>
        <w:spacing w:before="29"/>
        <w:rPr>
          <w:spacing w:val="-2"/>
        </w:rPr>
      </w:pPr>
      <w:r>
        <w:t>enable</w:t>
      </w:r>
      <w:r>
        <w:rPr>
          <w:spacing w:val="-7"/>
        </w:rPr>
        <w:t xml:space="preserve"> </w:t>
      </w:r>
      <w:r>
        <w:t>the</w:t>
      </w:r>
      <w:r>
        <w:rPr>
          <w:spacing w:val="-2"/>
        </w:rPr>
        <w:t xml:space="preserve"> </w:t>
      </w:r>
      <w:r>
        <w:t>preparation</w:t>
      </w:r>
      <w:r>
        <w:rPr>
          <w:spacing w:val="-3"/>
        </w:rPr>
        <w:t xml:space="preserve"> </w:t>
      </w:r>
      <w:r>
        <w:t>of</w:t>
      </w:r>
      <w:r>
        <w:rPr>
          <w:spacing w:val="-2"/>
        </w:rPr>
        <w:t xml:space="preserve"> </w:t>
      </w:r>
      <w:r>
        <w:t>a</w:t>
      </w:r>
      <w:r>
        <w:rPr>
          <w:spacing w:val="-4"/>
        </w:rPr>
        <w:t xml:space="preserve"> </w:t>
      </w:r>
      <w:r>
        <w:t>true</w:t>
      </w:r>
      <w:r>
        <w:rPr>
          <w:spacing w:val="-10"/>
        </w:rPr>
        <w:t xml:space="preserve"> </w:t>
      </w:r>
      <w:r>
        <w:t>and</w:t>
      </w:r>
      <w:r>
        <w:rPr>
          <w:spacing w:val="-4"/>
        </w:rPr>
        <w:t xml:space="preserve"> </w:t>
      </w:r>
      <w:r>
        <w:t>fair</w:t>
      </w:r>
      <w:r>
        <w:rPr>
          <w:spacing w:val="-3"/>
        </w:rPr>
        <w:t xml:space="preserve"> </w:t>
      </w:r>
      <w:r>
        <w:t>financial</w:t>
      </w:r>
      <w:r>
        <w:rPr>
          <w:spacing w:val="-5"/>
        </w:rPr>
        <w:t xml:space="preserve"> </w:t>
      </w:r>
      <w:r>
        <w:rPr>
          <w:spacing w:val="-2"/>
        </w:rPr>
        <w:t>report.</w:t>
      </w:r>
    </w:p>
    <w:p w14:paraId="4906BB10" w14:textId="77777777" w:rsidR="00B63846" w:rsidRDefault="00B63846">
      <w:pPr>
        <w:pStyle w:val="BodyText"/>
        <w:kinsoku w:val="0"/>
        <w:overflowPunct w:val="0"/>
      </w:pPr>
    </w:p>
    <w:p w14:paraId="224329B5" w14:textId="77777777" w:rsidR="00B63846" w:rsidRDefault="00B63846">
      <w:pPr>
        <w:pStyle w:val="BodyText"/>
        <w:kinsoku w:val="0"/>
        <w:overflowPunct w:val="0"/>
        <w:spacing w:before="40"/>
      </w:pPr>
    </w:p>
    <w:p w14:paraId="05A3D6E1" w14:textId="77777777" w:rsidR="00B63846" w:rsidRDefault="00035FDA">
      <w:pPr>
        <w:pStyle w:val="BodyText"/>
        <w:kinsoku w:val="0"/>
        <w:overflowPunct w:val="0"/>
        <w:spacing w:before="1"/>
        <w:ind w:right="110"/>
        <w:jc w:val="right"/>
        <w:rPr>
          <w:spacing w:val="-4"/>
        </w:rPr>
      </w:pPr>
      <w:r>
        <w:rPr>
          <w:noProof/>
        </w:rPr>
        <w:pict w14:anchorId="1C345989">
          <v:rect id="_x0000_s1161" style="position:absolute;left:0;text-align:left;margin-left:1in;margin-top:-2.5pt;width:77pt;height:26pt;z-index:251670528;mso-position-horizontal-relative:page;mso-position-vertical-relative:text" o:allowincell="f" filled="f" stroked="f">
            <v:textbox inset="0,0,0,0">
              <w:txbxContent>
                <w:p w14:paraId="6BB5C8D9" w14:textId="77777777" w:rsidR="00B63846" w:rsidRDefault="00035FDA">
                  <w:pPr>
                    <w:spacing w:line="520" w:lineRule="atLeast"/>
                    <w:rPr>
                      <w:rFonts w:ascii="Times New Roman" w:hAnsi="Times New Roman"/>
                      <w:sz w:val="24"/>
                      <w:szCs w:val="24"/>
                    </w:rPr>
                  </w:pPr>
                  <w:r>
                    <w:rPr>
                      <w:rFonts w:ascii="Times New Roman" w:hAnsi="Times New Roman"/>
                      <w:sz w:val="24"/>
                      <w:szCs w:val="24"/>
                    </w:rPr>
                    <w:pict w14:anchorId="1B3C19C8">
                      <v:shape id="_x0000_i1036" type="#_x0000_t75" style="width:77.25pt;height:25.7pt">
                        <v:imagedata r:id="rId42" o:title=""/>
                        <o:lock v:ext="edit" aspectratio="f"/>
                      </v:shape>
                    </w:pict>
                  </w:r>
                </w:p>
                <w:p w14:paraId="37E719B4" w14:textId="77777777" w:rsidR="00B63846" w:rsidRDefault="00B63846">
                  <w:pPr>
                    <w:rPr>
                      <w:rFonts w:ascii="Times New Roman" w:hAnsi="Times New Roman"/>
                      <w:sz w:val="24"/>
                      <w:szCs w:val="24"/>
                    </w:rPr>
                  </w:pPr>
                </w:p>
              </w:txbxContent>
            </v:textbox>
            <w10:wrap anchorx="page"/>
          </v:rect>
        </w:pict>
      </w:r>
      <w:r w:rsidR="00B63846">
        <w:t>30</w:t>
      </w:r>
      <w:r w:rsidR="00B63846">
        <w:rPr>
          <w:spacing w:val="-5"/>
        </w:rPr>
        <w:t xml:space="preserve"> </w:t>
      </w:r>
      <w:r w:rsidR="00B63846">
        <w:t>August</w:t>
      </w:r>
      <w:r w:rsidR="00B63846">
        <w:rPr>
          <w:spacing w:val="-5"/>
        </w:rPr>
        <w:t xml:space="preserve"> </w:t>
      </w:r>
      <w:r w:rsidR="00B63846">
        <w:rPr>
          <w:spacing w:val="-4"/>
        </w:rPr>
        <w:t>2024</w:t>
      </w:r>
    </w:p>
    <w:p w14:paraId="79772C35" w14:textId="77777777" w:rsidR="00B63846" w:rsidRDefault="00B63846">
      <w:pPr>
        <w:pStyle w:val="BodyText"/>
        <w:kinsoku w:val="0"/>
        <w:overflowPunct w:val="0"/>
      </w:pPr>
    </w:p>
    <w:p w14:paraId="6BE7EF7A" w14:textId="77777777" w:rsidR="00B63846" w:rsidRDefault="00B63846">
      <w:pPr>
        <w:pStyle w:val="BodyText"/>
        <w:kinsoku w:val="0"/>
        <w:overflowPunct w:val="0"/>
        <w:spacing w:before="11"/>
      </w:pPr>
    </w:p>
    <w:p w14:paraId="3BDB0FD6" w14:textId="77777777" w:rsidR="00B63846" w:rsidRDefault="00B63846">
      <w:pPr>
        <w:pStyle w:val="BodyText"/>
        <w:tabs>
          <w:tab w:val="left" w:pos="6743"/>
        </w:tabs>
        <w:kinsoku w:val="0"/>
        <w:overflowPunct w:val="0"/>
        <w:ind w:left="226"/>
        <w:rPr>
          <w:spacing w:val="-2"/>
        </w:rPr>
      </w:pPr>
      <w:r>
        <w:t>Lisa</w:t>
      </w:r>
      <w:r>
        <w:rPr>
          <w:spacing w:val="-5"/>
        </w:rPr>
        <w:t xml:space="preserve"> </w:t>
      </w:r>
      <w:r>
        <w:rPr>
          <w:spacing w:val="-2"/>
        </w:rPr>
        <w:t>Fraser</w:t>
      </w:r>
      <w:r>
        <w:tab/>
      </w:r>
      <w:r>
        <w:rPr>
          <w:spacing w:val="-2"/>
        </w:rPr>
        <w:t>Queensland</w:t>
      </w:r>
      <w:r>
        <w:rPr>
          <w:spacing w:val="-13"/>
        </w:rPr>
        <w:t xml:space="preserve"> </w:t>
      </w:r>
      <w:r>
        <w:rPr>
          <w:spacing w:val="-2"/>
        </w:rPr>
        <w:t>Audit</w:t>
      </w:r>
      <w:r>
        <w:rPr>
          <w:spacing w:val="-8"/>
        </w:rPr>
        <w:t xml:space="preserve"> </w:t>
      </w:r>
      <w:r>
        <w:rPr>
          <w:spacing w:val="-2"/>
        </w:rPr>
        <w:t>Office</w:t>
      </w:r>
    </w:p>
    <w:p w14:paraId="5DFB499A" w14:textId="77777777" w:rsidR="00B63846" w:rsidRDefault="00B63846">
      <w:pPr>
        <w:pStyle w:val="BodyText"/>
        <w:tabs>
          <w:tab w:val="left" w:pos="8232"/>
        </w:tabs>
        <w:kinsoku w:val="0"/>
        <w:overflowPunct w:val="0"/>
        <w:spacing w:before="2"/>
        <w:ind w:left="226"/>
        <w:rPr>
          <w:spacing w:val="-2"/>
        </w:rPr>
      </w:pPr>
      <w:r>
        <w:rPr>
          <w:spacing w:val="-2"/>
        </w:rPr>
        <w:t>as</w:t>
      </w:r>
      <w:r>
        <w:rPr>
          <w:spacing w:val="-6"/>
        </w:rPr>
        <w:t xml:space="preserve"> </w:t>
      </w:r>
      <w:r>
        <w:rPr>
          <w:spacing w:val="-2"/>
        </w:rPr>
        <w:t>delegate</w:t>
      </w:r>
      <w:r>
        <w:rPr>
          <w:spacing w:val="-7"/>
        </w:rPr>
        <w:t xml:space="preserve"> </w:t>
      </w:r>
      <w:r>
        <w:rPr>
          <w:spacing w:val="-2"/>
        </w:rPr>
        <w:t>of</w:t>
      </w:r>
      <w:r>
        <w:rPr>
          <w:spacing w:val="-6"/>
        </w:rPr>
        <w:t xml:space="preserve"> </w:t>
      </w:r>
      <w:r>
        <w:rPr>
          <w:spacing w:val="-2"/>
        </w:rPr>
        <w:t>the</w:t>
      </w:r>
      <w:r>
        <w:rPr>
          <w:spacing w:val="-7"/>
        </w:rPr>
        <w:t xml:space="preserve"> </w:t>
      </w:r>
      <w:r>
        <w:rPr>
          <w:spacing w:val="-2"/>
        </w:rPr>
        <w:t>Auditor-General</w:t>
      </w:r>
      <w:r>
        <w:tab/>
      </w:r>
      <w:r>
        <w:rPr>
          <w:spacing w:val="-2"/>
        </w:rPr>
        <w:t>Brisbane</w:t>
      </w:r>
    </w:p>
    <w:p w14:paraId="0788ABC5" w14:textId="77777777" w:rsidR="003B4C30" w:rsidRDefault="003B4C30" w:rsidP="003B4C30">
      <w:pPr>
        <w:pStyle w:val="ParagraphAR-2021-22"/>
      </w:pPr>
    </w:p>
    <w:p w14:paraId="04812494" w14:textId="77777777" w:rsidR="00B63846" w:rsidRDefault="00B63846" w:rsidP="00B63846">
      <w:pPr>
        <w:sectPr w:rsidR="00B63846" w:rsidSect="00C8734C">
          <w:headerReference w:type="default" r:id="rId43"/>
          <w:pgSz w:w="11907" w:h="16840" w:code="9"/>
          <w:pgMar w:top="1418" w:right="1440" w:bottom="1100" w:left="1440" w:header="567" w:footer="533" w:gutter="0"/>
          <w:cols w:space="720"/>
          <w:docGrid w:linePitch="272"/>
        </w:sectPr>
      </w:pPr>
    </w:p>
    <w:p w14:paraId="1072655A" w14:textId="77777777" w:rsidR="00115701" w:rsidRPr="0034381E" w:rsidRDefault="00115701" w:rsidP="00036CFD">
      <w:pPr>
        <w:pStyle w:val="Header"/>
        <w:rPr>
          <w:sz w:val="56"/>
          <w:szCs w:val="56"/>
          <w:lang w:val="en-US"/>
        </w:rPr>
      </w:pPr>
      <w:bookmarkStart w:id="15" w:name="_Hlk171073626"/>
      <w:bookmarkEnd w:id="15"/>
    </w:p>
    <w:p w14:paraId="0FA6DAA8" w14:textId="77777777" w:rsidR="00115701" w:rsidRPr="00194CFD" w:rsidRDefault="00115701" w:rsidP="00036CFD">
      <w:pPr>
        <w:tabs>
          <w:tab w:val="left" w:pos="-720"/>
        </w:tabs>
        <w:suppressAutoHyphens/>
        <w:outlineLvl w:val="0"/>
        <w:rPr>
          <w:rFonts w:cs="Arial"/>
          <w:b/>
          <w:spacing w:val="-3"/>
          <w:sz w:val="56"/>
          <w:szCs w:val="56"/>
          <w:lang w:eastAsia="en-US"/>
        </w:rPr>
      </w:pPr>
    </w:p>
    <w:p w14:paraId="0F1F11E9" w14:textId="77777777" w:rsidR="00115701" w:rsidRPr="00194CFD" w:rsidRDefault="00115701" w:rsidP="00036CFD">
      <w:pPr>
        <w:tabs>
          <w:tab w:val="left" w:pos="-720"/>
        </w:tabs>
        <w:suppressAutoHyphens/>
        <w:outlineLvl w:val="0"/>
        <w:rPr>
          <w:rFonts w:cs="Arial"/>
          <w:b/>
          <w:spacing w:val="-3"/>
          <w:sz w:val="56"/>
          <w:szCs w:val="56"/>
          <w:lang w:eastAsia="en-US"/>
        </w:rPr>
      </w:pPr>
    </w:p>
    <w:p w14:paraId="35FED7EF" w14:textId="77777777" w:rsidR="00115701" w:rsidRPr="00194CFD" w:rsidRDefault="00115701" w:rsidP="00036CFD">
      <w:pPr>
        <w:tabs>
          <w:tab w:val="left" w:pos="-720"/>
        </w:tabs>
        <w:suppressAutoHyphens/>
        <w:outlineLvl w:val="0"/>
        <w:rPr>
          <w:rFonts w:cs="Arial"/>
          <w:b/>
          <w:spacing w:val="-3"/>
          <w:sz w:val="56"/>
          <w:szCs w:val="56"/>
          <w:lang w:eastAsia="en-US"/>
        </w:rPr>
      </w:pPr>
    </w:p>
    <w:p w14:paraId="0CAEBFD3" w14:textId="77777777" w:rsidR="00115701" w:rsidRPr="00194CFD" w:rsidRDefault="00115701" w:rsidP="00036CFD">
      <w:pPr>
        <w:tabs>
          <w:tab w:val="left" w:pos="-720"/>
        </w:tabs>
        <w:suppressAutoHyphens/>
        <w:outlineLvl w:val="0"/>
        <w:rPr>
          <w:rFonts w:cs="Arial"/>
          <w:b/>
          <w:spacing w:val="-3"/>
          <w:sz w:val="56"/>
          <w:szCs w:val="56"/>
          <w:lang w:eastAsia="en-US"/>
        </w:rPr>
      </w:pPr>
    </w:p>
    <w:p w14:paraId="2701A685" w14:textId="77777777" w:rsidR="00115701" w:rsidRPr="00194CFD" w:rsidRDefault="00115701" w:rsidP="00036CFD">
      <w:pPr>
        <w:tabs>
          <w:tab w:val="left" w:pos="-720"/>
        </w:tabs>
        <w:suppressAutoHyphens/>
        <w:outlineLvl w:val="0"/>
        <w:rPr>
          <w:rFonts w:cs="Arial"/>
          <w:b/>
          <w:spacing w:val="-3"/>
          <w:sz w:val="56"/>
          <w:szCs w:val="56"/>
          <w:lang w:eastAsia="en-US"/>
        </w:rPr>
      </w:pPr>
    </w:p>
    <w:p w14:paraId="055DFDE2" w14:textId="77777777" w:rsidR="00115701" w:rsidRPr="00194CFD" w:rsidRDefault="00115701" w:rsidP="00036CFD">
      <w:pPr>
        <w:tabs>
          <w:tab w:val="left" w:pos="-720"/>
        </w:tabs>
        <w:suppressAutoHyphens/>
        <w:outlineLvl w:val="0"/>
        <w:rPr>
          <w:rFonts w:cs="Arial"/>
          <w:b/>
          <w:spacing w:val="-3"/>
          <w:sz w:val="56"/>
          <w:szCs w:val="56"/>
          <w:lang w:eastAsia="en-US"/>
        </w:rPr>
      </w:pPr>
    </w:p>
    <w:p w14:paraId="01E1781C" w14:textId="77777777" w:rsidR="00115701" w:rsidRPr="00C57906" w:rsidRDefault="00115701" w:rsidP="00036CFD">
      <w:pPr>
        <w:tabs>
          <w:tab w:val="left" w:pos="-720"/>
        </w:tabs>
        <w:suppressAutoHyphens/>
        <w:spacing w:after="240"/>
        <w:outlineLvl w:val="0"/>
        <w:rPr>
          <w:rFonts w:cs="Arial"/>
          <w:b/>
          <w:spacing w:val="-3"/>
          <w:sz w:val="56"/>
          <w:szCs w:val="56"/>
          <w:lang w:eastAsia="en-US"/>
        </w:rPr>
      </w:pPr>
      <w:r w:rsidRPr="00C57906">
        <w:rPr>
          <w:rFonts w:cs="Arial"/>
          <w:b/>
          <w:spacing w:val="-3"/>
          <w:sz w:val="56"/>
          <w:szCs w:val="56"/>
          <w:lang w:eastAsia="en-US"/>
        </w:rPr>
        <w:t>LAW CLAIMS LEVY FUND</w:t>
      </w:r>
    </w:p>
    <w:p w14:paraId="41C975B5" w14:textId="77777777" w:rsidR="00115701" w:rsidRPr="00C57906" w:rsidRDefault="00115701" w:rsidP="00C57906">
      <w:pPr>
        <w:tabs>
          <w:tab w:val="left" w:pos="-720"/>
        </w:tabs>
        <w:suppressAutoHyphens/>
        <w:outlineLvl w:val="0"/>
        <w:rPr>
          <w:rFonts w:cs="Arial"/>
          <w:spacing w:val="-3"/>
          <w:sz w:val="44"/>
          <w:szCs w:val="44"/>
          <w:lang w:eastAsia="en-US"/>
        </w:rPr>
      </w:pPr>
      <w:r w:rsidRPr="00C57906">
        <w:rPr>
          <w:rFonts w:cs="Arial"/>
          <w:spacing w:val="-3"/>
          <w:sz w:val="44"/>
          <w:szCs w:val="44"/>
          <w:lang w:eastAsia="en-US"/>
        </w:rPr>
        <w:t>Financial Report</w:t>
      </w:r>
    </w:p>
    <w:p w14:paraId="68B568AF" w14:textId="77777777" w:rsidR="00115701" w:rsidRPr="00C57906" w:rsidRDefault="00115701" w:rsidP="00C57906">
      <w:pPr>
        <w:tabs>
          <w:tab w:val="left" w:pos="-720"/>
        </w:tabs>
        <w:suppressAutoHyphens/>
        <w:rPr>
          <w:rFonts w:cs="Arial"/>
          <w:spacing w:val="-3"/>
          <w:sz w:val="44"/>
          <w:szCs w:val="44"/>
          <w:lang w:eastAsia="en-US"/>
        </w:rPr>
      </w:pPr>
      <w:r w:rsidRPr="00C57906">
        <w:rPr>
          <w:rFonts w:cs="Arial"/>
          <w:spacing w:val="-3"/>
          <w:sz w:val="44"/>
          <w:szCs w:val="44"/>
          <w:lang w:eastAsia="en-US"/>
        </w:rPr>
        <w:t xml:space="preserve">For the year ended 30 June </w:t>
      </w:r>
      <w:r>
        <w:rPr>
          <w:rFonts w:cs="Arial"/>
          <w:spacing w:val="-3"/>
          <w:sz w:val="44"/>
          <w:szCs w:val="44"/>
          <w:lang w:eastAsia="en-US"/>
        </w:rPr>
        <w:t>2024</w:t>
      </w:r>
    </w:p>
    <w:p w14:paraId="127E00CE" w14:textId="77777777" w:rsidR="00115701" w:rsidRPr="00C57906" w:rsidRDefault="00115701" w:rsidP="00C57906">
      <w:pPr>
        <w:pStyle w:val="Header"/>
        <w:rPr>
          <w:rFonts w:cs="Arial"/>
          <w:sz w:val="28"/>
          <w:szCs w:val="28"/>
        </w:rPr>
      </w:pPr>
    </w:p>
    <w:p w14:paraId="06F1A2A6" w14:textId="77777777" w:rsidR="00115701" w:rsidRPr="00194CFD" w:rsidRDefault="00115701" w:rsidP="002C1EEB">
      <w:pPr>
        <w:pStyle w:val="Header"/>
        <w:rPr>
          <w:sz w:val="26"/>
          <w:szCs w:val="26"/>
        </w:rPr>
      </w:pPr>
      <w:r w:rsidRPr="00277B73">
        <w:rPr>
          <w:sz w:val="28"/>
          <w:szCs w:val="28"/>
        </w:rPr>
        <w:br w:type="page"/>
      </w:r>
      <w:r w:rsidRPr="00055701">
        <w:rPr>
          <w:sz w:val="26"/>
          <w:szCs w:val="26"/>
        </w:rPr>
        <w:lastRenderedPageBreak/>
        <w:t>Law Claims Levy Fund</w:t>
      </w:r>
    </w:p>
    <w:p w14:paraId="7EF97C8A" w14:textId="77777777" w:rsidR="00115701" w:rsidRPr="00444CE3" w:rsidRDefault="00115701" w:rsidP="00055701">
      <w:pPr>
        <w:pStyle w:val="Heading1"/>
        <w:rPr>
          <w:b w:val="0"/>
          <w:bCs w:val="0"/>
          <w:sz w:val="22"/>
          <w:szCs w:val="22"/>
        </w:rPr>
      </w:pPr>
      <w:r w:rsidRPr="00055701">
        <w:rPr>
          <w:b w:val="0"/>
          <w:bCs w:val="0"/>
          <w:sz w:val="22"/>
          <w:szCs w:val="22"/>
        </w:rPr>
        <w:t>Financial Report</w:t>
      </w:r>
    </w:p>
    <w:p w14:paraId="442BA9DA" w14:textId="77777777" w:rsidR="00115701" w:rsidRPr="00EE2281" w:rsidRDefault="00115701" w:rsidP="002C1EEB">
      <w:pPr>
        <w:pBdr>
          <w:top w:val="single" w:sz="4" w:space="1" w:color="auto"/>
        </w:pBdr>
        <w:rPr>
          <w:b/>
        </w:rPr>
      </w:pPr>
    </w:p>
    <w:p w14:paraId="5A1FE370" w14:textId="77777777" w:rsidR="00115701" w:rsidRPr="00354F56" w:rsidRDefault="00115701" w:rsidP="00055701">
      <w:pPr>
        <w:pBdr>
          <w:top w:val="single" w:sz="8" w:space="5" w:color="auto"/>
        </w:pBdr>
        <w:spacing w:before="720" w:after="480" w:line="259" w:lineRule="auto"/>
        <w:outlineLvl w:val="0"/>
        <w:rPr>
          <w:rFonts w:eastAsiaTheme="minorHAnsi" w:cs="Arial"/>
          <w:b/>
          <w:sz w:val="36"/>
          <w:szCs w:val="36"/>
          <w:lang w:eastAsia="en-US"/>
        </w:rPr>
      </w:pPr>
      <w:r w:rsidRPr="00354F56">
        <w:rPr>
          <w:rFonts w:eastAsiaTheme="minorHAnsi" w:cs="Arial"/>
          <w:b/>
          <w:sz w:val="36"/>
          <w:szCs w:val="36"/>
          <w:lang w:eastAsia="en-US"/>
        </w:rPr>
        <w:t>Table of contents</w:t>
      </w:r>
    </w:p>
    <w:tbl>
      <w:tblPr>
        <w:tblW w:w="9498" w:type="dxa"/>
        <w:tblLayout w:type="fixed"/>
        <w:tblCellMar>
          <w:top w:w="57" w:type="dxa"/>
          <w:left w:w="107" w:type="dxa"/>
          <w:bottom w:w="57" w:type="dxa"/>
          <w:right w:w="107" w:type="dxa"/>
        </w:tblCellMar>
        <w:tblLook w:val="0000" w:firstRow="0" w:lastRow="0" w:firstColumn="0" w:lastColumn="0" w:noHBand="0" w:noVBand="0"/>
      </w:tblPr>
      <w:tblGrid>
        <w:gridCol w:w="1560"/>
        <w:gridCol w:w="1247"/>
        <w:gridCol w:w="5131"/>
        <w:gridCol w:w="1529"/>
        <w:gridCol w:w="31"/>
      </w:tblGrid>
      <w:tr w:rsidR="00115701" w:rsidRPr="00FB66BF" w14:paraId="61E1F692" w14:textId="77777777" w:rsidTr="002111E3">
        <w:trPr>
          <w:gridAfter w:val="1"/>
          <w:wAfter w:w="31" w:type="dxa"/>
        </w:trPr>
        <w:tc>
          <w:tcPr>
            <w:tcW w:w="1560" w:type="dxa"/>
            <w:vMerge w:val="restart"/>
            <w:tcBorders>
              <w:top w:val="single" w:sz="4" w:space="0" w:color="auto"/>
            </w:tcBorders>
          </w:tcPr>
          <w:p w14:paraId="14653853" w14:textId="77777777" w:rsidR="00115701" w:rsidRPr="003265D8" w:rsidRDefault="00115701" w:rsidP="00FB66BF">
            <w:pPr>
              <w:rPr>
                <w:rFonts w:cs="Arial"/>
                <w:b/>
                <w:spacing w:val="-3"/>
                <w:sz w:val="18"/>
                <w:szCs w:val="18"/>
                <w:lang w:eastAsia="en-US"/>
              </w:rPr>
            </w:pPr>
            <w:r w:rsidRPr="003265D8">
              <w:rPr>
                <w:rFonts w:cs="Arial"/>
                <w:b/>
                <w:spacing w:val="-3"/>
                <w:sz w:val="18"/>
                <w:szCs w:val="18"/>
                <w:lang w:eastAsia="en-US"/>
              </w:rPr>
              <w:t>Financial Statements</w:t>
            </w:r>
          </w:p>
        </w:tc>
        <w:tc>
          <w:tcPr>
            <w:tcW w:w="6378" w:type="dxa"/>
            <w:gridSpan w:val="2"/>
            <w:tcBorders>
              <w:top w:val="single" w:sz="4" w:space="0" w:color="auto"/>
              <w:bottom w:val="single" w:sz="4" w:space="0" w:color="auto"/>
            </w:tcBorders>
            <w:vAlign w:val="bottom"/>
          </w:tcPr>
          <w:p w14:paraId="0A2E8C91" w14:textId="77777777" w:rsidR="00115701" w:rsidRPr="00FB66BF" w:rsidRDefault="00115701" w:rsidP="003A1F21">
            <w:pPr>
              <w:tabs>
                <w:tab w:val="left" w:pos="2085"/>
                <w:tab w:val="left" w:pos="6735"/>
              </w:tabs>
              <w:suppressAutoHyphens/>
              <w:rPr>
                <w:rFonts w:cs="Arial"/>
                <w:b/>
                <w:spacing w:val="-3"/>
                <w:sz w:val="18"/>
                <w:szCs w:val="18"/>
                <w:lang w:eastAsia="en-US"/>
              </w:rPr>
            </w:pPr>
            <w:r w:rsidRPr="00FB66BF">
              <w:rPr>
                <w:rFonts w:cs="Arial"/>
                <w:b/>
                <w:spacing w:val="-3"/>
                <w:sz w:val="18"/>
                <w:szCs w:val="18"/>
                <w:lang w:eastAsia="en-US"/>
              </w:rPr>
              <w:t>Statement of Comprehensive Income</w:t>
            </w:r>
          </w:p>
        </w:tc>
        <w:tc>
          <w:tcPr>
            <w:tcW w:w="1529" w:type="dxa"/>
            <w:tcBorders>
              <w:top w:val="single" w:sz="4" w:space="0" w:color="auto"/>
              <w:bottom w:val="single" w:sz="4" w:space="0" w:color="auto"/>
            </w:tcBorders>
            <w:vAlign w:val="bottom"/>
          </w:tcPr>
          <w:p w14:paraId="36D343EF" w14:textId="77777777" w:rsidR="00115701" w:rsidRPr="00FB66BF" w:rsidRDefault="00115701" w:rsidP="003A1F21">
            <w:pPr>
              <w:tabs>
                <w:tab w:val="left" w:pos="2085"/>
                <w:tab w:val="left" w:pos="6735"/>
              </w:tabs>
              <w:suppressAutoHyphens/>
              <w:rPr>
                <w:rFonts w:cs="Arial"/>
                <w:b/>
                <w:spacing w:val="-3"/>
                <w:sz w:val="18"/>
                <w:szCs w:val="18"/>
                <w:lang w:eastAsia="en-US"/>
              </w:rPr>
            </w:pPr>
            <w:r w:rsidRPr="00FB66BF">
              <w:rPr>
                <w:rFonts w:cs="Arial"/>
                <w:b/>
                <w:spacing w:val="-3"/>
                <w:sz w:val="18"/>
                <w:szCs w:val="18"/>
                <w:lang w:eastAsia="en-US"/>
              </w:rPr>
              <w:t xml:space="preserve">Page </w:t>
            </w:r>
            <w:r>
              <w:rPr>
                <w:rFonts w:cs="Arial"/>
                <w:b/>
                <w:spacing w:val="-3"/>
                <w:sz w:val="18"/>
                <w:szCs w:val="18"/>
                <w:lang w:eastAsia="en-US"/>
              </w:rPr>
              <w:t>131</w:t>
            </w:r>
          </w:p>
        </w:tc>
      </w:tr>
      <w:tr w:rsidR="00115701" w:rsidRPr="00FB66BF" w14:paraId="1DC68DE1" w14:textId="77777777" w:rsidTr="002111E3">
        <w:trPr>
          <w:gridAfter w:val="1"/>
          <w:wAfter w:w="31" w:type="dxa"/>
        </w:trPr>
        <w:tc>
          <w:tcPr>
            <w:tcW w:w="1560" w:type="dxa"/>
            <w:vMerge/>
            <w:vAlign w:val="bottom"/>
          </w:tcPr>
          <w:p w14:paraId="34BD3B92" w14:textId="77777777" w:rsidR="00115701" w:rsidRPr="003265D8" w:rsidRDefault="00115701" w:rsidP="00FB66BF">
            <w:pPr>
              <w:suppressAutoHyphens/>
              <w:rPr>
                <w:rFonts w:cs="Arial"/>
                <w:b/>
                <w:spacing w:val="-3"/>
                <w:sz w:val="18"/>
                <w:szCs w:val="18"/>
                <w:lang w:eastAsia="en-US"/>
              </w:rPr>
            </w:pPr>
          </w:p>
        </w:tc>
        <w:tc>
          <w:tcPr>
            <w:tcW w:w="6378" w:type="dxa"/>
            <w:gridSpan w:val="2"/>
            <w:tcBorders>
              <w:top w:val="single" w:sz="4" w:space="0" w:color="auto"/>
              <w:bottom w:val="single" w:sz="4" w:space="0" w:color="auto"/>
            </w:tcBorders>
            <w:vAlign w:val="bottom"/>
          </w:tcPr>
          <w:p w14:paraId="5AA32588" w14:textId="77777777" w:rsidR="00115701" w:rsidRPr="00FB66BF" w:rsidRDefault="00115701" w:rsidP="003A1F21">
            <w:pPr>
              <w:tabs>
                <w:tab w:val="left" w:pos="2085"/>
                <w:tab w:val="left" w:pos="6735"/>
              </w:tabs>
              <w:suppressAutoHyphens/>
              <w:rPr>
                <w:rFonts w:cs="Arial"/>
                <w:b/>
                <w:spacing w:val="-3"/>
                <w:sz w:val="18"/>
                <w:szCs w:val="18"/>
                <w:lang w:eastAsia="en-US"/>
              </w:rPr>
            </w:pPr>
            <w:r w:rsidRPr="00FB66BF">
              <w:rPr>
                <w:rFonts w:cs="Arial"/>
                <w:b/>
                <w:spacing w:val="-3"/>
                <w:sz w:val="18"/>
                <w:szCs w:val="18"/>
                <w:lang w:eastAsia="en-US"/>
              </w:rPr>
              <w:t>Statement of Financial Position</w:t>
            </w:r>
          </w:p>
        </w:tc>
        <w:tc>
          <w:tcPr>
            <w:tcW w:w="1529" w:type="dxa"/>
            <w:tcBorders>
              <w:top w:val="single" w:sz="4" w:space="0" w:color="auto"/>
              <w:bottom w:val="single" w:sz="4" w:space="0" w:color="auto"/>
            </w:tcBorders>
            <w:vAlign w:val="bottom"/>
          </w:tcPr>
          <w:p w14:paraId="3FE3B5E9" w14:textId="77777777" w:rsidR="00115701" w:rsidRPr="00FB66BF" w:rsidRDefault="00115701" w:rsidP="003A1F21">
            <w:pPr>
              <w:tabs>
                <w:tab w:val="left" w:pos="2085"/>
                <w:tab w:val="left" w:pos="6735"/>
              </w:tabs>
              <w:suppressAutoHyphens/>
              <w:rPr>
                <w:rFonts w:cs="Arial"/>
                <w:b/>
                <w:spacing w:val="-3"/>
                <w:sz w:val="18"/>
                <w:szCs w:val="18"/>
                <w:lang w:eastAsia="en-US"/>
              </w:rPr>
            </w:pPr>
            <w:r w:rsidRPr="00FB66BF">
              <w:rPr>
                <w:rFonts w:cs="Arial"/>
                <w:b/>
                <w:spacing w:val="-3"/>
                <w:sz w:val="18"/>
                <w:szCs w:val="18"/>
                <w:lang w:eastAsia="en-US"/>
              </w:rPr>
              <w:t xml:space="preserve">Page </w:t>
            </w:r>
            <w:r>
              <w:rPr>
                <w:rFonts w:cs="Arial"/>
                <w:b/>
                <w:spacing w:val="-3"/>
                <w:sz w:val="18"/>
                <w:szCs w:val="18"/>
                <w:lang w:eastAsia="en-US"/>
              </w:rPr>
              <w:t>132</w:t>
            </w:r>
          </w:p>
        </w:tc>
      </w:tr>
      <w:tr w:rsidR="00115701" w:rsidRPr="00FB66BF" w14:paraId="42FA6643" w14:textId="77777777" w:rsidTr="002111E3">
        <w:trPr>
          <w:gridAfter w:val="1"/>
          <w:wAfter w:w="31" w:type="dxa"/>
        </w:trPr>
        <w:tc>
          <w:tcPr>
            <w:tcW w:w="1560" w:type="dxa"/>
            <w:vMerge/>
            <w:vAlign w:val="bottom"/>
          </w:tcPr>
          <w:p w14:paraId="653DA93B" w14:textId="77777777" w:rsidR="00115701" w:rsidRPr="003265D8" w:rsidRDefault="00115701" w:rsidP="00FB66BF">
            <w:pPr>
              <w:suppressAutoHyphens/>
              <w:rPr>
                <w:rFonts w:cs="Arial"/>
                <w:b/>
                <w:spacing w:val="-3"/>
                <w:sz w:val="18"/>
                <w:szCs w:val="18"/>
                <w:lang w:eastAsia="en-US"/>
              </w:rPr>
            </w:pPr>
          </w:p>
        </w:tc>
        <w:tc>
          <w:tcPr>
            <w:tcW w:w="6378" w:type="dxa"/>
            <w:gridSpan w:val="2"/>
            <w:tcBorders>
              <w:top w:val="single" w:sz="4" w:space="0" w:color="auto"/>
              <w:bottom w:val="single" w:sz="4" w:space="0" w:color="auto"/>
            </w:tcBorders>
            <w:vAlign w:val="bottom"/>
          </w:tcPr>
          <w:p w14:paraId="09923AFE" w14:textId="77777777" w:rsidR="00115701" w:rsidRPr="00FB66BF" w:rsidRDefault="00115701" w:rsidP="003A1F21">
            <w:pPr>
              <w:tabs>
                <w:tab w:val="left" w:pos="2085"/>
                <w:tab w:val="left" w:pos="6735"/>
              </w:tabs>
              <w:suppressAutoHyphens/>
              <w:rPr>
                <w:rFonts w:cs="Arial"/>
                <w:b/>
                <w:spacing w:val="-3"/>
                <w:sz w:val="18"/>
                <w:szCs w:val="18"/>
                <w:lang w:eastAsia="en-US"/>
              </w:rPr>
            </w:pPr>
            <w:r w:rsidRPr="00FB66BF">
              <w:rPr>
                <w:rFonts w:cs="Arial"/>
                <w:b/>
                <w:spacing w:val="-3"/>
                <w:sz w:val="18"/>
                <w:szCs w:val="18"/>
                <w:lang w:eastAsia="en-US"/>
              </w:rPr>
              <w:t>Statement of Changes in Equity</w:t>
            </w:r>
          </w:p>
        </w:tc>
        <w:tc>
          <w:tcPr>
            <w:tcW w:w="1529" w:type="dxa"/>
            <w:tcBorders>
              <w:top w:val="single" w:sz="4" w:space="0" w:color="auto"/>
              <w:bottom w:val="single" w:sz="4" w:space="0" w:color="auto"/>
            </w:tcBorders>
            <w:vAlign w:val="bottom"/>
          </w:tcPr>
          <w:p w14:paraId="49EDCDBB" w14:textId="77777777" w:rsidR="00115701" w:rsidRPr="00FB66BF" w:rsidRDefault="00115701" w:rsidP="003A1F21">
            <w:pPr>
              <w:tabs>
                <w:tab w:val="left" w:pos="2085"/>
                <w:tab w:val="left" w:pos="6735"/>
              </w:tabs>
              <w:suppressAutoHyphens/>
              <w:rPr>
                <w:rFonts w:cs="Arial"/>
                <w:b/>
                <w:spacing w:val="-3"/>
                <w:sz w:val="18"/>
                <w:szCs w:val="18"/>
                <w:lang w:eastAsia="en-US"/>
              </w:rPr>
            </w:pPr>
            <w:r w:rsidRPr="00FB66BF">
              <w:rPr>
                <w:rFonts w:cs="Arial"/>
                <w:b/>
                <w:spacing w:val="-3"/>
                <w:sz w:val="18"/>
                <w:szCs w:val="18"/>
                <w:lang w:eastAsia="en-US"/>
              </w:rPr>
              <w:t xml:space="preserve">Page </w:t>
            </w:r>
            <w:r>
              <w:rPr>
                <w:rFonts w:cs="Arial"/>
                <w:b/>
                <w:spacing w:val="-3"/>
                <w:sz w:val="18"/>
                <w:szCs w:val="18"/>
                <w:lang w:eastAsia="en-US"/>
              </w:rPr>
              <w:t>133</w:t>
            </w:r>
          </w:p>
        </w:tc>
      </w:tr>
      <w:tr w:rsidR="00115701" w:rsidRPr="00FB66BF" w14:paraId="3D45E0C4" w14:textId="77777777" w:rsidTr="002111E3">
        <w:trPr>
          <w:gridAfter w:val="1"/>
          <w:wAfter w:w="31" w:type="dxa"/>
        </w:trPr>
        <w:tc>
          <w:tcPr>
            <w:tcW w:w="1560" w:type="dxa"/>
            <w:vMerge/>
            <w:tcBorders>
              <w:bottom w:val="single" w:sz="4" w:space="0" w:color="auto"/>
            </w:tcBorders>
            <w:vAlign w:val="bottom"/>
          </w:tcPr>
          <w:p w14:paraId="1B31DE53" w14:textId="77777777" w:rsidR="00115701" w:rsidRPr="003265D8" w:rsidRDefault="00115701" w:rsidP="00FB66BF">
            <w:pPr>
              <w:suppressAutoHyphens/>
              <w:rPr>
                <w:rFonts w:cs="Arial"/>
                <w:b/>
                <w:spacing w:val="-3"/>
                <w:sz w:val="18"/>
                <w:szCs w:val="18"/>
                <w:lang w:eastAsia="en-US"/>
              </w:rPr>
            </w:pPr>
          </w:p>
        </w:tc>
        <w:tc>
          <w:tcPr>
            <w:tcW w:w="6378" w:type="dxa"/>
            <w:gridSpan w:val="2"/>
            <w:tcBorders>
              <w:top w:val="single" w:sz="4" w:space="0" w:color="auto"/>
              <w:bottom w:val="single" w:sz="4" w:space="0" w:color="auto"/>
            </w:tcBorders>
            <w:vAlign w:val="bottom"/>
          </w:tcPr>
          <w:p w14:paraId="632AE2A7" w14:textId="77777777" w:rsidR="00115701" w:rsidRPr="00FB66BF" w:rsidRDefault="00115701" w:rsidP="003A1F21">
            <w:pPr>
              <w:tabs>
                <w:tab w:val="left" w:pos="2085"/>
                <w:tab w:val="left" w:pos="6735"/>
              </w:tabs>
              <w:suppressAutoHyphens/>
              <w:rPr>
                <w:rFonts w:cs="Arial"/>
                <w:b/>
                <w:spacing w:val="-3"/>
                <w:sz w:val="18"/>
                <w:szCs w:val="18"/>
                <w:lang w:eastAsia="en-US"/>
              </w:rPr>
            </w:pPr>
            <w:r w:rsidRPr="00FB66BF">
              <w:rPr>
                <w:rFonts w:cs="Arial"/>
                <w:b/>
                <w:spacing w:val="-3"/>
                <w:sz w:val="18"/>
                <w:szCs w:val="18"/>
                <w:lang w:eastAsia="en-US"/>
              </w:rPr>
              <w:t>Statement of Cash Flows</w:t>
            </w:r>
          </w:p>
        </w:tc>
        <w:tc>
          <w:tcPr>
            <w:tcW w:w="1529" w:type="dxa"/>
            <w:tcBorders>
              <w:top w:val="single" w:sz="4" w:space="0" w:color="auto"/>
              <w:bottom w:val="single" w:sz="4" w:space="0" w:color="auto"/>
            </w:tcBorders>
            <w:vAlign w:val="bottom"/>
          </w:tcPr>
          <w:p w14:paraId="7F460BF6" w14:textId="77777777" w:rsidR="00115701" w:rsidRPr="00FB66BF" w:rsidRDefault="00115701" w:rsidP="003A1F21">
            <w:pPr>
              <w:tabs>
                <w:tab w:val="left" w:pos="2085"/>
                <w:tab w:val="left" w:pos="6735"/>
              </w:tabs>
              <w:suppressAutoHyphens/>
              <w:rPr>
                <w:rFonts w:cs="Arial"/>
                <w:b/>
                <w:spacing w:val="-3"/>
                <w:sz w:val="18"/>
                <w:szCs w:val="18"/>
                <w:lang w:eastAsia="en-US"/>
              </w:rPr>
            </w:pPr>
            <w:r w:rsidRPr="00FB66BF">
              <w:rPr>
                <w:rFonts w:cs="Arial"/>
                <w:b/>
                <w:spacing w:val="-3"/>
                <w:sz w:val="18"/>
                <w:szCs w:val="18"/>
                <w:lang w:eastAsia="en-US"/>
              </w:rPr>
              <w:t xml:space="preserve">Page </w:t>
            </w:r>
            <w:r>
              <w:rPr>
                <w:rFonts w:cs="Arial"/>
                <w:b/>
                <w:spacing w:val="-3"/>
                <w:sz w:val="18"/>
                <w:szCs w:val="18"/>
                <w:lang w:eastAsia="en-US"/>
              </w:rPr>
              <w:t>134</w:t>
            </w:r>
          </w:p>
        </w:tc>
      </w:tr>
      <w:tr w:rsidR="00115701" w:rsidRPr="003265D8" w14:paraId="3F3FDA4C" w14:textId="77777777" w:rsidTr="002111E3">
        <w:tc>
          <w:tcPr>
            <w:tcW w:w="1560" w:type="dxa"/>
            <w:vMerge w:val="restart"/>
            <w:tcBorders>
              <w:top w:val="single" w:sz="4" w:space="0" w:color="auto"/>
              <w:bottom w:val="single" w:sz="4" w:space="0" w:color="auto"/>
            </w:tcBorders>
          </w:tcPr>
          <w:p w14:paraId="3CCC978B" w14:textId="77777777" w:rsidR="00115701" w:rsidRPr="003265D8" w:rsidRDefault="00115701" w:rsidP="00FB66BF">
            <w:pPr>
              <w:suppressAutoHyphens/>
              <w:rPr>
                <w:rFonts w:cs="Arial"/>
                <w:b/>
                <w:spacing w:val="-3"/>
                <w:sz w:val="18"/>
                <w:szCs w:val="18"/>
                <w:lang w:eastAsia="en-US"/>
              </w:rPr>
            </w:pPr>
            <w:r w:rsidRPr="003265D8">
              <w:rPr>
                <w:rFonts w:cs="Arial"/>
                <w:b/>
                <w:spacing w:val="-3"/>
                <w:sz w:val="18"/>
                <w:szCs w:val="18"/>
                <w:lang w:eastAsia="en-US"/>
              </w:rPr>
              <w:t>Notes to the Financial Statements</w:t>
            </w:r>
          </w:p>
        </w:tc>
        <w:tc>
          <w:tcPr>
            <w:tcW w:w="1247" w:type="dxa"/>
            <w:tcBorders>
              <w:top w:val="single" w:sz="4" w:space="0" w:color="auto"/>
              <w:bottom w:val="single" w:sz="4" w:space="0" w:color="auto"/>
            </w:tcBorders>
            <w:vAlign w:val="bottom"/>
          </w:tcPr>
          <w:p w14:paraId="0FDE8F42" w14:textId="77777777" w:rsidR="00115701" w:rsidRPr="00FB66BF" w:rsidRDefault="00115701" w:rsidP="003A1F21">
            <w:pPr>
              <w:tabs>
                <w:tab w:val="left" w:pos="6735"/>
              </w:tabs>
              <w:suppressAutoHyphens/>
              <w:rPr>
                <w:rFonts w:cs="Arial"/>
                <w:b/>
                <w:spacing w:val="-3"/>
                <w:sz w:val="18"/>
                <w:szCs w:val="18"/>
                <w:lang w:eastAsia="en-US"/>
              </w:rPr>
            </w:pPr>
            <w:r w:rsidRPr="00FB66BF">
              <w:rPr>
                <w:rFonts w:cs="Arial"/>
                <w:b/>
                <w:spacing w:val="-3"/>
                <w:sz w:val="18"/>
                <w:szCs w:val="18"/>
                <w:lang w:eastAsia="en-US"/>
              </w:rPr>
              <w:t xml:space="preserve">A1. </w:t>
            </w:r>
          </w:p>
        </w:tc>
        <w:tc>
          <w:tcPr>
            <w:tcW w:w="5131" w:type="dxa"/>
            <w:tcBorders>
              <w:top w:val="single" w:sz="4" w:space="0" w:color="auto"/>
              <w:bottom w:val="single" w:sz="4" w:space="0" w:color="auto"/>
            </w:tcBorders>
            <w:vAlign w:val="bottom"/>
          </w:tcPr>
          <w:p w14:paraId="682A8FB2" w14:textId="77777777" w:rsidR="00115701" w:rsidRPr="00FB66BF" w:rsidRDefault="00115701" w:rsidP="003A1F21">
            <w:pPr>
              <w:tabs>
                <w:tab w:val="left" w:pos="597"/>
                <w:tab w:val="left" w:pos="6735"/>
              </w:tabs>
              <w:suppressAutoHyphens/>
              <w:ind w:left="-111"/>
              <w:rPr>
                <w:rFonts w:cs="Arial"/>
                <w:b/>
                <w:spacing w:val="-3"/>
                <w:sz w:val="18"/>
                <w:szCs w:val="18"/>
                <w:lang w:eastAsia="en-US"/>
              </w:rPr>
            </w:pPr>
            <w:r w:rsidRPr="00FB66BF">
              <w:rPr>
                <w:rFonts w:cs="Arial"/>
                <w:b/>
                <w:spacing w:val="-3"/>
                <w:sz w:val="18"/>
                <w:szCs w:val="18"/>
                <w:lang w:eastAsia="en-US"/>
              </w:rPr>
              <w:t>Basis of Financial Statement Preparation</w:t>
            </w:r>
          </w:p>
        </w:tc>
        <w:tc>
          <w:tcPr>
            <w:tcW w:w="1560" w:type="dxa"/>
            <w:gridSpan w:val="2"/>
            <w:tcBorders>
              <w:top w:val="single" w:sz="4" w:space="0" w:color="auto"/>
              <w:bottom w:val="single" w:sz="4" w:space="0" w:color="auto"/>
            </w:tcBorders>
            <w:vAlign w:val="bottom"/>
          </w:tcPr>
          <w:p w14:paraId="43D78CC2" w14:textId="77777777" w:rsidR="00115701" w:rsidRPr="00FB66BF" w:rsidRDefault="00115701" w:rsidP="003A1F21">
            <w:pPr>
              <w:tabs>
                <w:tab w:val="left" w:pos="6735"/>
              </w:tabs>
              <w:suppressAutoHyphens/>
              <w:rPr>
                <w:rFonts w:cs="Arial"/>
                <w:b/>
                <w:spacing w:val="-3"/>
                <w:sz w:val="18"/>
                <w:szCs w:val="18"/>
                <w:lang w:eastAsia="en-US"/>
              </w:rPr>
            </w:pPr>
            <w:r w:rsidRPr="00FB66BF">
              <w:rPr>
                <w:rFonts w:cs="Arial"/>
                <w:b/>
                <w:spacing w:val="-3"/>
                <w:sz w:val="18"/>
                <w:szCs w:val="18"/>
                <w:lang w:eastAsia="en-US"/>
              </w:rPr>
              <w:t xml:space="preserve">Page </w:t>
            </w:r>
            <w:r>
              <w:rPr>
                <w:rFonts w:cs="Arial"/>
                <w:b/>
                <w:spacing w:val="-3"/>
                <w:sz w:val="18"/>
                <w:szCs w:val="18"/>
                <w:lang w:eastAsia="en-US"/>
              </w:rPr>
              <w:t>135</w:t>
            </w:r>
          </w:p>
        </w:tc>
      </w:tr>
      <w:tr w:rsidR="00115701" w:rsidRPr="003265D8" w14:paraId="5A70A900" w14:textId="77777777" w:rsidTr="002111E3">
        <w:tc>
          <w:tcPr>
            <w:tcW w:w="1560" w:type="dxa"/>
            <w:vMerge/>
            <w:tcBorders>
              <w:bottom w:val="single" w:sz="4" w:space="0" w:color="auto"/>
            </w:tcBorders>
            <w:vAlign w:val="bottom"/>
          </w:tcPr>
          <w:p w14:paraId="0FA67E10" w14:textId="77777777" w:rsidR="00115701" w:rsidRPr="003265D8" w:rsidRDefault="00115701" w:rsidP="00FB66BF">
            <w:pPr>
              <w:suppressAutoHyphens/>
              <w:rPr>
                <w:rFonts w:cs="Arial"/>
                <w:b/>
                <w:spacing w:val="-3"/>
                <w:sz w:val="18"/>
                <w:szCs w:val="18"/>
                <w:lang w:eastAsia="en-US"/>
              </w:rPr>
            </w:pPr>
          </w:p>
        </w:tc>
        <w:tc>
          <w:tcPr>
            <w:tcW w:w="1247" w:type="dxa"/>
            <w:tcBorders>
              <w:top w:val="single" w:sz="4" w:space="0" w:color="auto"/>
              <w:bottom w:val="single" w:sz="4" w:space="0" w:color="auto"/>
            </w:tcBorders>
            <w:vAlign w:val="bottom"/>
          </w:tcPr>
          <w:p w14:paraId="013EE73C" w14:textId="77777777" w:rsidR="00115701" w:rsidRPr="003265D8" w:rsidRDefault="00115701" w:rsidP="003A1F21">
            <w:pPr>
              <w:tabs>
                <w:tab w:val="left" w:pos="6735"/>
              </w:tabs>
              <w:rPr>
                <w:rFonts w:cs="Arial"/>
                <w:sz w:val="18"/>
                <w:szCs w:val="18"/>
              </w:rPr>
            </w:pPr>
          </w:p>
        </w:tc>
        <w:tc>
          <w:tcPr>
            <w:tcW w:w="5131" w:type="dxa"/>
            <w:tcBorders>
              <w:top w:val="single" w:sz="4" w:space="0" w:color="auto"/>
              <w:bottom w:val="single" w:sz="4" w:space="0" w:color="auto"/>
            </w:tcBorders>
            <w:vAlign w:val="bottom"/>
          </w:tcPr>
          <w:p w14:paraId="65399DD8" w14:textId="77777777" w:rsidR="00115701" w:rsidRPr="003265D8" w:rsidRDefault="00115701" w:rsidP="003A1F21">
            <w:pPr>
              <w:tabs>
                <w:tab w:val="left" w:pos="597"/>
                <w:tab w:val="left" w:pos="6735"/>
              </w:tabs>
              <w:suppressAutoHyphens/>
              <w:ind w:left="-111"/>
              <w:rPr>
                <w:rFonts w:cs="Arial"/>
                <w:spacing w:val="-3"/>
                <w:sz w:val="18"/>
                <w:szCs w:val="18"/>
                <w:lang w:eastAsia="en-US"/>
              </w:rPr>
            </w:pPr>
            <w:r w:rsidRPr="003265D8">
              <w:rPr>
                <w:rFonts w:cs="Arial"/>
                <w:spacing w:val="-3"/>
                <w:sz w:val="18"/>
                <w:szCs w:val="18"/>
                <w:lang w:eastAsia="en-US"/>
              </w:rPr>
              <w:t>A1-1    General Information</w:t>
            </w:r>
          </w:p>
        </w:tc>
        <w:tc>
          <w:tcPr>
            <w:tcW w:w="1560" w:type="dxa"/>
            <w:gridSpan w:val="2"/>
            <w:tcBorders>
              <w:top w:val="single" w:sz="4" w:space="0" w:color="auto"/>
              <w:bottom w:val="single" w:sz="4" w:space="0" w:color="auto"/>
            </w:tcBorders>
            <w:vAlign w:val="bottom"/>
          </w:tcPr>
          <w:p w14:paraId="6E695862" w14:textId="77777777" w:rsidR="00115701" w:rsidRPr="003265D8" w:rsidRDefault="00115701" w:rsidP="003A1F21">
            <w:pPr>
              <w:tabs>
                <w:tab w:val="left" w:pos="6735"/>
              </w:tabs>
              <w:suppressAutoHyphens/>
              <w:rPr>
                <w:rFonts w:cs="Arial"/>
                <w:spacing w:val="-3"/>
                <w:sz w:val="18"/>
                <w:szCs w:val="18"/>
                <w:lang w:eastAsia="en-US"/>
              </w:rPr>
            </w:pPr>
            <w:r w:rsidRPr="003265D8">
              <w:rPr>
                <w:rFonts w:cs="Arial"/>
                <w:spacing w:val="-3"/>
                <w:sz w:val="18"/>
                <w:szCs w:val="18"/>
                <w:lang w:eastAsia="en-US"/>
              </w:rPr>
              <w:t xml:space="preserve">Page </w:t>
            </w:r>
            <w:r>
              <w:rPr>
                <w:rFonts w:cs="Arial"/>
                <w:spacing w:val="-3"/>
                <w:sz w:val="18"/>
                <w:szCs w:val="18"/>
                <w:lang w:eastAsia="en-US"/>
              </w:rPr>
              <w:t>135</w:t>
            </w:r>
          </w:p>
        </w:tc>
      </w:tr>
      <w:tr w:rsidR="00115701" w:rsidRPr="003265D8" w14:paraId="3BEB9C97" w14:textId="77777777" w:rsidTr="002111E3">
        <w:tc>
          <w:tcPr>
            <w:tcW w:w="1560" w:type="dxa"/>
            <w:vMerge/>
            <w:tcBorders>
              <w:bottom w:val="single" w:sz="4" w:space="0" w:color="auto"/>
            </w:tcBorders>
            <w:vAlign w:val="bottom"/>
          </w:tcPr>
          <w:p w14:paraId="2F105984" w14:textId="77777777" w:rsidR="00115701" w:rsidRPr="003265D8" w:rsidRDefault="00115701" w:rsidP="00FB66BF">
            <w:pPr>
              <w:suppressAutoHyphens/>
              <w:rPr>
                <w:rFonts w:cs="Arial"/>
                <w:b/>
                <w:spacing w:val="-3"/>
                <w:sz w:val="18"/>
                <w:szCs w:val="18"/>
                <w:lang w:eastAsia="en-US"/>
              </w:rPr>
            </w:pPr>
          </w:p>
        </w:tc>
        <w:tc>
          <w:tcPr>
            <w:tcW w:w="1247" w:type="dxa"/>
            <w:tcBorders>
              <w:top w:val="single" w:sz="4" w:space="0" w:color="auto"/>
              <w:bottom w:val="single" w:sz="4" w:space="0" w:color="auto"/>
            </w:tcBorders>
            <w:vAlign w:val="bottom"/>
          </w:tcPr>
          <w:p w14:paraId="2146E1BD" w14:textId="77777777" w:rsidR="00115701" w:rsidRPr="003265D8" w:rsidRDefault="00115701" w:rsidP="003A1F21">
            <w:pPr>
              <w:tabs>
                <w:tab w:val="left" w:pos="6735"/>
              </w:tabs>
              <w:rPr>
                <w:rFonts w:cs="Arial"/>
                <w:sz w:val="18"/>
                <w:szCs w:val="18"/>
              </w:rPr>
            </w:pPr>
          </w:p>
        </w:tc>
        <w:tc>
          <w:tcPr>
            <w:tcW w:w="5131" w:type="dxa"/>
            <w:tcBorders>
              <w:top w:val="single" w:sz="4" w:space="0" w:color="auto"/>
              <w:bottom w:val="single" w:sz="4" w:space="0" w:color="auto"/>
            </w:tcBorders>
            <w:vAlign w:val="bottom"/>
          </w:tcPr>
          <w:p w14:paraId="374EDFC2" w14:textId="77777777" w:rsidR="00115701" w:rsidRPr="003265D8" w:rsidRDefault="00115701" w:rsidP="003A1F21">
            <w:pPr>
              <w:tabs>
                <w:tab w:val="left" w:pos="597"/>
                <w:tab w:val="left" w:pos="6735"/>
              </w:tabs>
              <w:suppressAutoHyphens/>
              <w:ind w:left="-111"/>
              <w:rPr>
                <w:rFonts w:cs="Arial"/>
                <w:spacing w:val="-3"/>
                <w:sz w:val="18"/>
                <w:szCs w:val="18"/>
                <w:lang w:eastAsia="en-US"/>
              </w:rPr>
            </w:pPr>
            <w:r w:rsidRPr="003265D8">
              <w:rPr>
                <w:rFonts w:cs="Arial"/>
                <w:spacing w:val="-3"/>
                <w:sz w:val="18"/>
                <w:szCs w:val="18"/>
                <w:lang w:eastAsia="en-US"/>
              </w:rPr>
              <w:t>A1-2    Compliance with Prescribed Requirements</w:t>
            </w:r>
          </w:p>
        </w:tc>
        <w:tc>
          <w:tcPr>
            <w:tcW w:w="1560" w:type="dxa"/>
            <w:gridSpan w:val="2"/>
            <w:tcBorders>
              <w:top w:val="single" w:sz="4" w:space="0" w:color="auto"/>
              <w:bottom w:val="single" w:sz="4" w:space="0" w:color="auto"/>
            </w:tcBorders>
            <w:vAlign w:val="bottom"/>
          </w:tcPr>
          <w:p w14:paraId="67EAF5FB" w14:textId="77777777" w:rsidR="00115701" w:rsidRPr="003265D8" w:rsidRDefault="00115701" w:rsidP="003A1F21">
            <w:pPr>
              <w:tabs>
                <w:tab w:val="left" w:pos="6735"/>
              </w:tabs>
              <w:suppressAutoHyphens/>
              <w:rPr>
                <w:rFonts w:cs="Arial"/>
                <w:spacing w:val="-3"/>
                <w:sz w:val="18"/>
                <w:szCs w:val="18"/>
                <w:lang w:eastAsia="en-US"/>
              </w:rPr>
            </w:pPr>
            <w:r w:rsidRPr="003265D8">
              <w:rPr>
                <w:rFonts w:cs="Arial"/>
                <w:spacing w:val="-3"/>
                <w:sz w:val="18"/>
                <w:szCs w:val="18"/>
                <w:lang w:eastAsia="en-US"/>
              </w:rPr>
              <w:t xml:space="preserve">Page </w:t>
            </w:r>
            <w:r>
              <w:rPr>
                <w:rFonts w:cs="Arial"/>
                <w:spacing w:val="-3"/>
                <w:sz w:val="18"/>
                <w:szCs w:val="18"/>
                <w:lang w:eastAsia="en-US"/>
              </w:rPr>
              <w:t>135</w:t>
            </w:r>
          </w:p>
        </w:tc>
      </w:tr>
      <w:tr w:rsidR="00115701" w:rsidRPr="003265D8" w14:paraId="5F8204FA" w14:textId="77777777" w:rsidTr="002111E3">
        <w:tc>
          <w:tcPr>
            <w:tcW w:w="1560" w:type="dxa"/>
            <w:vMerge/>
            <w:tcBorders>
              <w:bottom w:val="single" w:sz="4" w:space="0" w:color="auto"/>
            </w:tcBorders>
            <w:vAlign w:val="bottom"/>
          </w:tcPr>
          <w:p w14:paraId="58E310BD" w14:textId="77777777" w:rsidR="00115701" w:rsidRPr="003265D8" w:rsidRDefault="00115701" w:rsidP="00FB66BF">
            <w:pPr>
              <w:suppressAutoHyphens/>
              <w:rPr>
                <w:rFonts w:cs="Arial"/>
                <w:b/>
                <w:spacing w:val="-3"/>
                <w:sz w:val="18"/>
                <w:szCs w:val="18"/>
                <w:lang w:eastAsia="en-US"/>
              </w:rPr>
            </w:pPr>
          </w:p>
        </w:tc>
        <w:tc>
          <w:tcPr>
            <w:tcW w:w="1247" w:type="dxa"/>
            <w:tcBorders>
              <w:top w:val="single" w:sz="4" w:space="0" w:color="auto"/>
              <w:bottom w:val="single" w:sz="4" w:space="0" w:color="auto"/>
            </w:tcBorders>
            <w:vAlign w:val="bottom"/>
          </w:tcPr>
          <w:p w14:paraId="1A06123B" w14:textId="77777777" w:rsidR="00115701" w:rsidRPr="003265D8" w:rsidRDefault="00115701" w:rsidP="003A1F21">
            <w:pPr>
              <w:tabs>
                <w:tab w:val="left" w:pos="6735"/>
              </w:tabs>
              <w:rPr>
                <w:rFonts w:cs="Arial"/>
                <w:sz w:val="18"/>
                <w:szCs w:val="18"/>
              </w:rPr>
            </w:pPr>
          </w:p>
        </w:tc>
        <w:tc>
          <w:tcPr>
            <w:tcW w:w="5131" w:type="dxa"/>
            <w:tcBorders>
              <w:top w:val="single" w:sz="4" w:space="0" w:color="auto"/>
              <w:bottom w:val="single" w:sz="4" w:space="0" w:color="auto"/>
            </w:tcBorders>
            <w:vAlign w:val="bottom"/>
          </w:tcPr>
          <w:p w14:paraId="75F626AA" w14:textId="77777777" w:rsidR="00115701" w:rsidRPr="003265D8" w:rsidRDefault="00115701" w:rsidP="003A1F21">
            <w:pPr>
              <w:tabs>
                <w:tab w:val="left" w:pos="597"/>
                <w:tab w:val="left" w:pos="6735"/>
              </w:tabs>
              <w:suppressAutoHyphens/>
              <w:ind w:left="-111"/>
              <w:rPr>
                <w:rFonts w:cs="Arial"/>
                <w:spacing w:val="-3"/>
                <w:sz w:val="18"/>
                <w:szCs w:val="18"/>
                <w:lang w:eastAsia="en-US"/>
              </w:rPr>
            </w:pPr>
            <w:r w:rsidRPr="003265D8">
              <w:rPr>
                <w:rFonts w:cs="Arial"/>
                <w:spacing w:val="-3"/>
                <w:sz w:val="18"/>
                <w:szCs w:val="18"/>
                <w:lang w:eastAsia="en-US"/>
              </w:rPr>
              <w:t>A1-3    Presentation</w:t>
            </w:r>
          </w:p>
        </w:tc>
        <w:tc>
          <w:tcPr>
            <w:tcW w:w="1560" w:type="dxa"/>
            <w:gridSpan w:val="2"/>
            <w:tcBorders>
              <w:top w:val="single" w:sz="4" w:space="0" w:color="auto"/>
              <w:bottom w:val="single" w:sz="4" w:space="0" w:color="auto"/>
            </w:tcBorders>
            <w:vAlign w:val="bottom"/>
          </w:tcPr>
          <w:p w14:paraId="7F3641AA" w14:textId="77777777" w:rsidR="00115701" w:rsidRPr="003265D8" w:rsidRDefault="00115701" w:rsidP="003A1F21">
            <w:pPr>
              <w:tabs>
                <w:tab w:val="left" w:pos="6735"/>
              </w:tabs>
              <w:suppressAutoHyphens/>
              <w:rPr>
                <w:rFonts w:cs="Arial"/>
                <w:spacing w:val="-3"/>
                <w:sz w:val="18"/>
                <w:szCs w:val="18"/>
                <w:lang w:eastAsia="en-US"/>
              </w:rPr>
            </w:pPr>
            <w:r w:rsidRPr="003265D8">
              <w:rPr>
                <w:rFonts w:cs="Arial"/>
                <w:spacing w:val="-3"/>
                <w:sz w:val="18"/>
                <w:szCs w:val="18"/>
                <w:lang w:eastAsia="en-US"/>
              </w:rPr>
              <w:t xml:space="preserve">Page </w:t>
            </w:r>
            <w:r>
              <w:rPr>
                <w:rFonts w:cs="Arial"/>
                <w:spacing w:val="-3"/>
                <w:sz w:val="18"/>
                <w:szCs w:val="18"/>
                <w:lang w:eastAsia="en-US"/>
              </w:rPr>
              <w:t>135</w:t>
            </w:r>
          </w:p>
        </w:tc>
      </w:tr>
      <w:tr w:rsidR="00115701" w:rsidRPr="003265D8" w14:paraId="09A0DC72" w14:textId="77777777" w:rsidTr="002111E3">
        <w:tc>
          <w:tcPr>
            <w:tcW w:w="1560" w:type="dxa"/>
            <w:vMerge/>
            <w:tcBorders>
              <w:bottom w:val="single" w:sz="4" w:space="0" w:color="auto"/>
            </w:tcBorders>
            <w:vAlign w:val="bottom"/>
          </w:tcPr>
          <w:p w14:paraId="1A05CC28" w14:textId="77777777" w:rsidR="00115701" w:rsidRPr="003265D8" w:rsidRDefault="00115701" w:rsidP="00FB66BF">
            <w:pPr>
              <w:suppressAutoHyphens/>
              <w:rPr>
                <w:rFonts w:cs="Arial"/>
                <w:b/>
                <w:spacing w:val="-3"/>
                <w:sz w:val="18"/>
                <w:szCs w:val="18"/>
                <w:lang w:eastAsia="en-US"/>
              </w:rPr>
            </w:pPr>
          </w:p>
        </w:tc>
        <w:tc>
          <w:tcPr>
            <w:tcW w:w="1247" w:type="dxa"/>
            <w:tcBorders>
              <w:top w:val="single" w:sz="4" w:space="0" w:color="auto"/>
              <w:bottom w:val="single" w:sz="4" w:space="0" w:color="auto"/>
            </w:tcBorders>
            <w:vAlign w:val="bottom"/>
          </w:tcPr>
          <w:p w14:paraId="6B75CC22" w14:textId="77777777" w:rsidR="00115701" w:rsidRPr="003265D8" w:rsidRDefault="00115701" w:rsidP="003A1F21">
            <w:pPr>
              <w:tabs>
                <w:tab w:val="left" w:pos="6735"/>
              </w:tabs>
              <w:rPr>
                <w:rFonts w:cs="Arial"/>
                <w:sz w:val="18"/>
                <w:szCs w:val="18"/>
              </w:rPr>
            </w:pPr>
          </w:p>
        </w:tc>
        <w:tc>
          <w:tcPr>
            <w:tcW w:w="5131" w:type="dxa"/>
            <w:tcBorders>
              <w:top w:val="single" w:sz="4" w:space="0" w:color="auto"/>
              <w:bottom w:val="single" w:sz="4" w:space="0" w:color="auto"/>
            </w:tcBorders>
            <w:vAlign w:val="bottom"/>
          </w:tcPr>
          <w:p w14:paraId="212517A2" w14:textId="77777777" w:rsidR="00115701" w:rsidRPr="003265D8" w:rsidRDefault="00115701" w:rsidP="003A1F21">
            <w:pPr>
              <w:tabs>
                <w:tab w:val="left" w:pos="597"/>
                <w:tab w:val="left" w:pos="6735"/>
              </w:tabs>
              <w:suppressAutoHyphens/>
              <w:ind w:left="-111"/>
              <w:rPr>
                <w:rFonts w:cs="Arial"/>
                <w:spacing w:val="-3"/>
                <w:sz w:val="18"/>
                <w:szCs w:val="18"/>
                <w:lang w:eastAsia="en-US"/>
              </w:rPr>
            </w:pPr>
            <w:r w:rsidRPr="003265D8">
              <w:rPr>
                <w:rFonts w:cs="Arial"/>
                <w:spacing w:val="-3"/>
                <w:sz w:val="18"/>
                <w:szCs w:val="18"/>
                <w:lang w:eastAsia="en-US"/>
              </w:rPr>
              <w:t>A1-4    Basis of Measurement</w:t>
            </w:r>
          </w:p>
        </w:tc>
        <w:tc>
          <w:tcPr>
            <w:tcW w:w="1560" w:type="dxa"/>
            <w:gridSpan w:val="2"/>
            <w:tcBorders>
              <w:top w:val="single" w:sz="4" w:space="0" w:color="auto"/>
              <w:bottom w:val="single" w:sz="4" w:space="0" w:color="auto"/>
            </w:tcBorders>
            <w:vAlign w:val="bottom"/>
          </w:tcPr>
          <w:p w14:paraId="27086F41" w14:textId="77777777" w:rsidR="00115701" w:rsidRPr="003265D8" w:rsidRDefault="00115701" w:rsidP="003A1F21">
            <w:pPr>
              <w:tabs>
                <w:tab w:val="left" w:pos="6735"/>
              </w:tabs>
              <w:suppressAutoHyphens/>
              <w:rPr>
                <w:rFonts w:cs="Arial"/>
                <w:spacing w:val="-3"/>
                <w:sz w:val="18"/>
                <w:szCs w:val="18"/>
                <w:lang w:eastAsia="en-US"/>
              </w:rPr>
            </w:pPr>
            <w:r w:rsidRPr="003265D8">
              <w:rPr>
                <w:rFonts w:cs="Arial"/>
                <w:spacing w:val="-3"/>
                <w:sz w:val="18"/>
                <w:szCs w:val="18"/>
                <w:lang w:eastAsia="en-US"/>
              </w:rPr>
              <w:t xml:space="preserve">Page </w:t>
            </w:r>
            <w:r>
              <w:rPr>
                <w:rFonts w:cs="Arial"/>
                <w:spacing w:val="-3"/>
                <w:sz w:val="18"/>
                <w:szCs w:val="18"/>
                <w:lang w:eastAsia="en-US"/>
              </w:rPr>
              <w:t>136</w:t>
            </w:r>
          </w:p>
        </w:tc>
      </w:tr>
      <w:tr w:rsidR="00115701" w:rsidRPr="003265D8" w14:paraId="3C3426AD" w14:textId="77777777" w:rsidTr="002111E3">
        <w:tc>
          <w:tcPr>
            <w:tcW w:w="1560" w:type="dxa"/>
            <w:vMerge/>
            <w:tcBorders>
              <w:bottom w:val="single" w:sz="4" w:space="0" w:color="auto"/>
            </w:tcBorders>
            <w:vAlign w:val="bottom"/>
          </w:tcPr>
          <w:p w14:paraId="7B35ADFE" w14:textId="77777777" w:rsidR="00115701" w:rsidRPr="003265D8" w:rsidRDefault="00115701" w:rsidP="00FB66BF">
            <w:pPr>
              <w:suppressAutoHyphens/>
              <w:rPr>
                <w:rFonts w:cs="Arial"/>
                <w:b/>
                <w:spacing w:val="-3"/>
                <w:sz w:val="18"/>
                <w:szCs w:val="18"/>
                <w:lang w:eastAsia="en-US"/>
              </w:rPr>
            </w:pPr>
          </w:p>
        </w:tc>
        <w:tc>
          <w:tcPr>
            <w:tcW w:w="1247" w:type="dxa"/>
            <w:tcBorders>
              <w:top w:val="single" w:sz="4" w:space="0" w:color="auto"/>
              <w:bottom w:val="single" w:sz="4" w:space="0" w:color="auto"/>
            </w:tcBorders>
            <w:vAlign w:val="bottom"/>
          </w:tcPr>
          <w:p w14:paraId="5560EC66" w14:textId="77777777" w:rsidR="00115701" w:rsidRPr="003265D8" w:rsidRDefault="00115701" w:rsidP="003A1F21">
            <w:pPr>
              <w:tabs>
                <w:tab w:val="left" w:pos="6735"/>
              </w:tabs>
              <w:rPr>
                <w:rFonts w:cs="Arial"/>
                <w:sz w:val="18"/>
                <w:szCs w:val="18"/>
              </w:rPr>
            </w:pPr>
          </w:p>
        </w:tc>
        <w:tc>
          <w:tcPr>
            <w:tcW w:w="5131" w:type="dxa"/>
            <w:tcBorders>
              <w:top w:val="single" w:sz="4" w:space="0" w:color="auto"/>
              <w:bottom w:val="single" w:sz="4" w:space="0" w:color="auto"/>
            </w:tcBorders>
            <w:vAlign w:val="bottom"/>
          </w:tcPr>
          <w:p w14:paraId="0259DA1A" w14:textId="77777777" w:rsidR="00115701" w:rsidRPr="003265D8" w:rsidRDefault="00115701" w:rsidP="003A1F21">
            <w:pPr>
              <w:tabs>
                <w:tab w:val="left" w:pos="597"/>
                <w:tab w:val="left" w:pos="6735"/>
              </w:tabs>
              <w:suppressAutoHyphens/>
              <w:ind w:left="-111"/>
              <w:rPr>
                <w:rFonts w:cs="Arial"/>
                <w:spacing w:val="-3"/>
                <w:sz w:val="18"/>
                <w:szCs w:val="18"/>
                <w:lang w:eastAsia="en-US"/>
              </w:rPr>
            </w:pPr>
            <w:r>
              <w:rPr>
                <w:rFonts w:cs="Arial"/>
                <w:spacing w:val="-3"/>
                <w:sz w:val="18"/>
                <w:szCs w:val="18"/>
                <w:lang w:eastAsia="en-US"/>
              </w:rPr>
              <w:t>A1-5    Authorisation of Financial Statements for Issue</w:t>
            </w:r>
          </w:p>
        </w:tc>
        <w:tc>
          <w:tcPr>
            <w:tcW w:w="1560" w:type="dxa"/>
            <w:gridSpan w:val="2"/>
            <w:tcBorders>
              <w:top w:val="single" w:sz="4" w:space="0" w:color="auto"/>
              <w:bottom w:val="single" w:sz="4" w:space="0" w:color="auto"/>
            </w:tcBorders>
            <w:vAlign w:val="bottom"/>
          </w:tcPr>
          <w:p w14:paraId="4C10D124" w14:textId="77777777" w:rsidR="00115701" w:rsidRPr="003265D8" w:rsidRDefault="00115701" w:rsidP="003A1F21">
            <w:pPr>
              <w:tabs>
                <w:tab w:val="left" w:pos="6735"/>
              </w:tabs>
              <w:suppressAutoHyphens/>
              <w:rPr>
                <w:rFonts w:cs="Arial"/>
                <w:spacing w:val="-3"/>
                <w:sz w:val="18"/>
                <w:szCs w:val="18"/>
                <w:lang w:eastAsia="en-US"/>
              </w:rPr>
            </w:pPr>
            <w:r>
              <w:rPr>
                <w:rFonts w:cs="Arial"/>
                <w:spacing w:val="-3"/>
                <w:sz w:val="18"/>
                <w:szCs w:val="18"/>
                <w:lang w:eastAsia="en-US"/>
              </w:rPr>
              <w:t>Page 136</w:t>
            </w:r>
          </w:p>
        </w:tc>
      </w:tr>
      <w:tr w:rsidR="00115701" w:rsidRPr="003265D8" w14:paraId="158F2C66" w14:textId="77777777" w:rsidTr="002111E3">
        <w:tc>
          <w:tcPr>
            <w:tcW w:w="1560" w:type="dxa"/>
            <w:vMerge/>
            <w:tcBorders>
              <w:bottom w:val="single" w:sz="4" w:space="0" w:color="auto"/>
            </w:tcBorders>
            <w:vAlign w:val="bottom"/>
          </w:tcPr>
          <w:p w14:paraId="37BC8819" w14:textId="77777777" w:rsidR="00115701" w:rsidRPr="003265D8" w:rsidRDefault="00115701" w:rsidP="00FB66BF">
            <w:pPr>
              <w:suppressAutoHyphens/>
              <w:rPr>
                <w:rFonts w:cs="Arial"/>
                <w:b/>
                <w:spacing w:val="-3"/>
                <w:sz w:val="18"/>
                <w:szCs w:val="18"/>
                <w:lang w:eastAsia="en-US"/>
              </w:rPr>
            </w:pPr>
          </w:p>
        </w:tc>
        <w:tc>
          <w:tcPr>
            <w:tcW w:w="1247" w:type="dxa"/>
            <w:tcBorders>
              <w:top w:val="single" w:sz="4" w:space="0" w:color="auto"/>
              <w:bottom w:val="single" w:sz="4" w:space="0" w:color="auto"/>
            </w:tcBorders>
            <w:vAlign w:val="bottom"/>
          </w:tcPr>
          <w:p w14:paraId="56BE0B56" w14:textId="77777777" w:rsidR="00115701" w:rsidRPr="00FB66BF" w:rsidRDefault="00115701" w:rsidP="003A1F21">
            <w:pPr>
              <w:tabs>
                <w:tab w:val="left" w:pos="6735"/>
              </w:tabs>
              <w:rPr>
                <w:rFonts w:cs="Arial"/>
                <w:b/>
                <w:sz w:val="18"/>
                <w:szCs w:val="18"/>
              </w:rPr>
            </w:pPr>
            <w:r w:rsidRPr="00FB66BF">
              <w:rPr>
                <w:rFonts w:cs="Arial"/>
                <w:b/>
                <w:spacing w:val="-3"/>
                <w:sz w:val="18"/>
                <w:szCs w:val="18"/>
                <w:lang w:eastAsia="en-US"/>
              </w:rPr>
              <w:t>A2.</w:t>
            </w:r>
          </w:p>
        </w:tc>
        <w:tc>
          <w:tcPr>
            <w:tcW w:w="5131" w:type="dxa"/>
            <w:tcBorders>
              <w:top w:val="single" w:sz="4" w:space="0" w:color="auto"/>
              <w:bottom w:val="single" w:sz="4" w:space="0" w:color="auto"/>
            </w:tcBorders>
            <w:vAlign w:val="bottom"/>
          </w:tcPr>
          <w:p w14:paraId="53C5BD6E" w14:textId="77777777" w:rsidR="00115701" w:rsidRPr="00FB66BF" w:rsidRDefault="00115701" w:rsidP="003A1F21">
            <w:pPr>
              <w:tabs>
                <w:tab w:val="left" w:pos="597"/>
                <w:tab w:val="left" w:pos="6735"/>
              </w:tabs>
              <w:suppressAutoHyphens/>
              <w:ind w:left="-111"/>
              <w:rPr>
                <w:rFonts w:cs="Arial"/>
                <w:b/>
                <w:spacing w:val="-3"/>
                <w:sz w:val="18"/>
                <w:szCs w:val="18"/>
                <w:lang w:eastAsia="en-US"/>
              </w:rPr>
            </w:pPr>
            <w:r w:rsidRPr="00FB66BF">
              <w:rPr>
                <w:rFonts w:cs="Arial"/>
                <w:b/>
                <w:spacing w:val="-3"/>
                <w:sz w:val="18"/>
                <w:szCs w:val="18"/>
                <w:lang w:eastAsia="en-US"/>
              </w:rPr>
              <w:t>The Fund’s Objectives</w:t>
            </w:r>
          </w:p>
        </w:tc>
        <w:tc>
          <w:tcPr>
            <w:tcW w:w="1560" w:type="dxa"/>
            <w:gridSpan w:val="2"/>
            <w:tcBorders>
              <w:top w:val="single" w:sz="4" w:space="0" w:color="auto"/>
              <w:bottom w:val="single" w:sz="4" w:space="0" w:color="auto"/>
            </w:tcBorders>
            <w:vAlign w:val="bottom"/>
          </w:tcPr>
          <w:p w14:paraId="640100F9" w14:textId="77777777" w:rsidR="00115701" w:rsidRPr="00FB66BF" w:rsidRDefault="00115701" w:rsidP="003A1F21">
            <w:pPr>
              <w:tabs>
                <w:tab w:val="left" w:pos="6735"/>
              </w:tabs>
              <w:suppressAutoHyphens/>
              <w:rPr>
                <w:rFonts w:cs="Arial"/>
                <w:b/>
                <w:spacing w:val="-3"/>
                <w:sz w:val="18"/>
                <w:szCs w:val="18"/>
                <w:lang w:eastAsia="en-US"/>
              </w:rPr>
            </w:pPr>
            <w:r w:rsidRPr="00FB66BF">
              <w:rPr>
                <w:rFonts w:cs="Arial"/>
                <w:b/>
                <w:spacing w:val="-3"/>
                <w:sz w:val="18"/>
                <w:szCs w:val="18"/>
                <w:lang w:eastAsia="en-US"/>
              </w:rPr>
              <w:t xml:space="preserve">Page </w:t>
            </w:r>
            <w:r>
              <w:rPr>
                <w:rFonts w:cs="Arial"/>
                <w:b/>
                <w:spacing w:val="-3"/>
                <w:sz w:val="18"/>
                <w:szCs w:val="18"/>
                <w:lang w:eastAsia="en-US"/>
              </w:rPr>
              <w:t>136</w:t>
            </w:r>
          </w:p>
        </w:tc>
      </w:tr>
      <w:tr w:rsidR="00115701" w:rsidRPr="003265D8" w14:paraId="6CCD3EBE" w14:textId="77777777" w:rsidTr="002111E3">
        <w:tc>
          <w:tcPr>
            <w:tcW w:w="1560" w:type="dxa"/>
            <w:vMerge/>
            <w:tcBorders>
              <w:bottom w:val="single" w:sz="4" w:space="0" w:color="auto"/>
            </w:tcBorders>
            <w:vAlign w:val="bottom"/>
          </w:tcPr>
          <w:p w14:paraId="30A6F3A9" w14:textId="77777777" w:rsidR="00115701" w:rsidRPr="003265D8" w:rsidRDefault="00115701" w:rsidP="00FB66BF">
            <w:pPr>
              <w:suppressAutoHyphens/>
              <w:rPr>
                <w:rFonts w:cs="Arial"/>
                <w:b/>
                <w:spacing w:val="-3"/>
                <w:sz w:val="18"/>
                <w:szCs w:val="18"/>
                <w:lang w:eastAsia="en-US"/>
              </w:rPr>
            </w:pPr>
          </w:p>
        </w:tc>
        <w:tc>
          <w:tcPr>
            <w:tcW w:w="1247" w:type="dxa"/>
            <w:tcBorders>
              <w:top w:val="single" w:sz="4" w:space="0" w:color="auto"/>
              <w:bottom w:val="single" w:sz="4" w:space="0" w:color="auto"/>
            </w:tcBorders>
            <w:vAlign w:val="bottom"/>
          </w:tcPr>
          <w:p w14:paraId="0FDE737D" w14:textId="77777777" w:rsidR="00115701" w:rsidRPr="00FB66BF" w:rsidRDefault="00115701" w:rsidP="003A1F21">
            <w:pPr>
              <w:tabs>
                <w:tab w:val="left" w:pos="6735"/>
              </w:tabs>
              <w:rPr>
                <w:rFonts w:cs="Arial"/>
                <w:b/>
                <w:sz w:val="18"/>
                <w:szCs w:val="18"/>
              </w:rPr>
            </w:pPr>
            <w:r w:rsidRPr="00FB66BF">
              <w:rPr>
                <w:rFonts w:cs="Arial"/>
                <w:b/>
                <w:spacing w:val="-3"/>
                <w:sz w:val="18"/>
                <w:szCs w:val="18"/>
                <w:lang w:eastAsia="en-US"/>
              </w:rPr>
              <w:t>B1.</w:t>
            </w:r>
          </w:p>
        </w:tc>
        <w:tc>
          <w:tcPr>
            <w:tcW w:w="5131" w:type="dxa"/>
            <w:tcBorders>
              <w:top w:val="single" w:sz="4" w:space="0" w:color="auto"/>
              <w:bottom w:val="single" w:sz="4" w:space="0" w:color="auto"/>
            </w:tcBorders>
            <w:vAlign w:val="bottom"/>
          </w:tcPr>
          <w:p w14:paraId="640134C3" w14:textId="77777777" w:rsidR="00115701" w:rsidRPr="00FB66BF" w:rsidRDefault="00115701" w:rsidP="003A1F21">
            <w:pPr>
              <w:tabs>
                <w:tab w:val="left" w:pos="597"/>
                <w:tab w:val="left" w:pos="6735"/>
              </w:tabs>
              <w:suppressAutoHyphens/>
              <w:ind w:left="-111"/>
              <w:rPr>
                <w:rFonts w:cs="Arial"/>
                <w:b/>
                <w:spacing w:val="-3"/>
                <w:sz w:val="18"/>
                <w:szCs w:val="18"/>
                <w:lang w:eastAsia="en-US"/>
              </w:rPr>
            </w:pPr>
            <w:r w:rsidRPr="00FB66BF">
              <w:rPr>
                <w:rFonts w:cs="Arial"/>
                <w:b/>
                <w:spacing w:val="-3"/>
                <w:sz w:val="18"/>
                <w:szCs w:val="18"/>
                <w:lang w:eastAsia="en-US"/>
              </w:rPr>
              <w:t>Revenue</w:t>
            </w:r>
          </w:p>
        </w:tc>
        <w:tc>
          <w:tcPr>
            <w:tcW w:w="1560" w:type="dxa"/>
            <w:gridSpan w:val="2"/>
            <w:tcBorders>
              <w:top w:val="single" w:sz="4" w:space="0" w:color="auto"/>
              <w:bottom w:val="single" w:sz="4" w:space="0" w:color="auto"/>
            </w:tcBorders>
            <w:vAlign w:val="bottom"/>
          </w:tcPr>
          <w:p w14:paraId="1D51F914" w14:textId="77777777" w:rsidR="00115701" w:rsidRPr="00FB66BF" w:rsidRDefault="00115701" w:rsidP="003A1F21">
            <w:pPr>
              <w:tabs>
                <w:tab w:val="left" w:pos="6735"/>
              </w:tabs>
              <w:suppressAutoHyphens/>
              <w:rPr>
                <w:rFonts w:cs="Arial"/>
                <w:b/>
                <w:spacing w:val="-3"/>
                <w:sz w:val="18"/>
                <w:szCs w:val="18"/>
                <w:lang w:eastAsia="en-US"/>
              </w:rPr>
            </w:pPr>
            <w:r w:rsidRPr="00FB66BF">
              <w:rPr>
                <w:rFonts w:cs="Arial"/>
                <w:b/>
                <w:spacing w:val="-3"/>
                <w:sz w:val="18"/>
                <w:szCs w:val="18"/>
                <w:lang w:eastAsia="en-US"/>
              </w:rPr>
              <w:t xml:space="preserve">Page </w:t>
            </w:r>
            <w:r>
              <w:rPr>
                <w:rFonts w:cs="Arial"/>
                <w:b/>
                <w:spacing w:val="-3"/>
                <w:sz w:val="18"/>
                <w:szCs w:val="18"/>
                <w:lang w:eastAsia="en-US"/>
              </w:rPr>
              <w:t>137</w:t>
            </w:r>
          </w:p>
        </w:tc>
      </w:tr>
      <w:tr w:rsidR="00115701" w:rsidRPr="003265D8" w14:paraId="578BD462" w14:textId="77777777" w:rsidTr="002111E3">
        <w:tc>
          <w:tcPr>
            <w:tcW w:w="1560" w:type="dxa"/>
            <w:vMerge/>
            <w:tcBorders>
              <w:bottom w:val="single" w:sz="4" w:space="0" w:color="auto"/>
            </w:tcBorders>
            <w:vAlign w:val="bottom"/>
          </w:tcPr>
          <w:p w14:paraId="18ECEDFF" w14:textId="77777777" w:rsidR="00115701" w:rsidRPr="003265D8" w:rsidRDefault="00115701" w:rsidP="00FB66BF">
            <w:pPr>
              <w:suppressAutoHyphens/>
              <w:rPr>
                <w:rFonts w:cs="Arial"/>
                <w:b/>
                <w:spacing w:val="-3"/>
                <w:sz w:val="18"/>
                <w:szCs w:val="18"/>
                <w:lang w:eastAsia="en-US"/>
              </w:rPr>
            </w:pPr>
          </w:p>
        </w:tc>
        <w:tc>
          <w:tcPr>
            <w:tcW w:w="1247" w:type="dxa"/>
            <w:tcBorders>
              <w:top w:val="single" w:sz="4" w:space="0" w:color="auto"/>
              <w:bottom w:val="single" w:sz="4" w:space="0" w:color="auto"/>
            </w:tcBorders>
            <w:vAlign w:val="bottom"/>
          </w:tcPr>
          <w:p w14:paraId="54730390" w14:textId="77777777" w:rsidR="00115701" w:rsidRPr="003265D8" w:rsidRDefault="00115701" w:rsidP="003A1F21">
            <w:pPr>
              <w:tabs>
                <w:tab w:val="left" w:pos="6735"/>
              </w:tabs>
              <w:rPr>
                <w:rFonts w:cs="Arial"/>
                <w:sz w:val="18"/>
                <w:szCs w:val="18"/>
              </w:rPr>
            </w:pPr>
          </w:p>
        </w:tc>
        <w:tc>
          <w:tcPr>
            <w:tcW w:w="5131" w:type="dxa"/>
            <w:tcBorders>
              <w:top w:val="single" w:sz="4" w:space="0" w:color="auto"/>
              <w:bottom w:val="single" w:sz="4" w:space="0" w:color="auto"/>
            </w:tcBorders>
            <w:vAlign w:val="bottom"/>
          </w:tcPr>
          <w:p w14:paraId="5B5C806E" w14:textId="77777777" w:rsidR="00115701" w:rsidRPr="003265D8" w:rsidRDefault="00115701" w:rsidP="003A1F21">
            <w:pPr>
              <w:tabs>
                <w:tab w:val="left" w:pos="597"/>
                <w:tab w:val="left" w:pos="6735"/>
              </w:tabs>
              <w:suppressAutoHyphens/>
              <w:ind w:left="-111"/>
              <w:rPr>
                <w:rFonts w:cs="Arial"/>
                <w:spacing w:val="-3"/>
                <w:sz w:val="18"/>
                <w:szCs w:val="18"/>
                <w:lang w:eastAsia="en-US"/>
              </w:rPr>
            </w:pPr>
            <w:r w:rsidRPr="003265D8">
              <w:rPr>
                <w:rFonts w:cs="Arial"/>
                <w:spacing w:val="-3"/>
                <w:sz w:val="18"/>
                <w:szCs w:val="18"/>
                <w:lang w:eastAsia="en-US"/>
              </w:rPr>
              <w:t>B1-1    Insurance Levies</w:t>
            </w:r>
          </w:p>
        </w:tc>
        <w:tc>
          <w:tcPr>
            <w:tcW w:w="1560" w:type="dxa"/>
            <w:gridSpan w:val="2"/>
            <w:tcBorders>
              <w:top w:val="single" w:sz="4" w:space="0" w:color="auto"/>
              <w:bottom w:val="single" w:sz="4" w:space="0" w:color="auto"/>
            </w:tcBorders>
            <w:vAlign w:val="bottom"/>
          </w:tcPr>
          <w:p w14:paraId="06B7E2FE" w14:textId="77777777" w:rsidR="00115701" w:rsidRPr="003265D8" w:rsidRDefault="00115701" w:rsidP="003A1F21">
            <w:pPr>
              <w:tabs>
                <w:tab w:val="left" w:pos="6735"/>
              </w:tabs>
              <w:suppressAutoHyphens/>
              <w:rPr>
                <w:rFonts w:cs="Arial"/>
                <w:spacing w:val="-3"/>
                <w:sz w:val="18"/>
                <w:szCs w:val="18"/>
                <w:lang w:eastAsia="en-US"/>
              </w:rPr>
            </w:pPr>
            <w:r w:rsidRPr="003265D8">
              <w:rPr>
                <w:rFonts w:cs="Arial"/>
                <w:spacing w:val="-3"/>
                <w:sz w:val="18"/>
                <w:szCs w:val="18"/>
                <w:lang w:eastAsia="en-US"/>
              </w:rPr>
              <w:t xml:space="preserve">Page </w:t>
            </w:r>
            <w:r>
              <w:rPr>
                <w:rFonts w:cs="Arial"/>
                <w:spacing w:val="-3"/>
                <w:sz w:val="18"/>
                <w:szCs w:val="18"/>
                <w:lang w:eastAsia="en-US"/>
              </w:rPr>
              <w:t>137</w:t>
            </w:r>
          </w:p>
        </w:tc>
      </w:tr>
      <w:tr w:rsidR="00115701" w:rsidRPr="003265D8" w14:paraId="3F42949A" w14:textId="77777777" w:rsidTr="002111E3">
        <w:tc>
          <w:tcPr>
            <w:tcW w:w="1560" w:type="dxa"/>
            <w:vMerge/>
            <w:tcBorders>
              <w:bottom w:val="single" w:sz="4" w:space="0" w:color="auto"/>
            </w:tcBorders>
            <w:vAlign w:val="bottom"/>
          </w:tcPr>
          <w:p w14:paraId="2A5F9097" w14:textId="77777777" w:rsidR="00115701" w:rsidRPr="003265D8" w:rsidRDefault="00115701" w:rsidP="00FB66BF">
            <w:pPr>
              <w:suppressAutoHyphens/>
              <w:rPr>
                <w:rFonts w:cs="Arial"/>
                <w:b/>
                <w:spacing w:val="-3"/>
                <w:sz w:val="18"/>
                <w:szCs w:val="18"/>
                <w:lang w:eastAsia="en-US"/>
              </w:rPr>
            </w:pPr>
          </w:p>
        </w:tc>
        <w:tc>
          <w:tcPr>
            <w:tcW w:w="1247" w:type="dxa"/>
            <w:tcBorders>
              <w:top w:val="single" w:sz="4" w:space="0" w:color="auto"/>
              <w:bottom w:val="single" w:sz="4" w:space="0" w:color="auto"/>
            </w:tcBorders>
            <w:vAlign w:val="bottom"/>
          </w:tcPr>
          <w:p w14:paraId="2F3AB44B" w14:textId="77777777" w:rsidR="00115701" w:rsidRPr="003265D8" w:rsidRDefault="00115701" w:rsidP="003A1F21">
            <w:pPr>
              <w:tabs>
                <w:tab w:val="left" w:pos="6735"/>
              </w:tabs>
              <w:rPr>
                <w:rFonts w:cs="Arial"/>
                <w:sz w:val="18"/>
                <w:szCs w:val="18"/>
              </w:rPr>
            </w:pPr>
          </w:p>
        </w:tc>
        <w:tc>
          <w:tcPr>
            <w:tcW w:w="5131" w:type="dxa"/>
            <w:tcBorders>
              <w:top w:val="single" w:sz="4" w:space="0" w:color="auto"/>
              <w:bottom w:val="single" w:sz="4" w:space="0" w:color="auto"/>
            </w:tcBorders>
            <w:vAlign w:val="bottom"/>
          </w:tcPr>
          <w:p w14:paraId="7A236700" w14:textId="77777777" w:rsidR="00115701" w:rsidRPr="003265D8" w:rsidRDefault="00115701" w:rsidP="003A1F21">
            <w:pPr>
              <w:tabs>
                <w:tab w:val="left" w:pos="597"/>
                <w:tab w:val="left" w:pos="6735"/>
              </w:tabs>
              <w:suppressAutoHyphens/>
              <w:ind w:left="-111"/>
              <w:rPr>
                <w:rFonts w:cs="Arial"/>
                <w:spacing w:val="-3"/>
                <w:sz w:val="18"/>
                <w:szCs w:val="18"/>
                <w:lang w:eastAsia="en-US"/>
              </w:rPr>
            </w:pPr>
            <w:r w:rsidRPr="003265D8">
              <w:rPr>
                <w:rFonts w:cs="Arial"/>
                <w:spacing w:val="-3"/>
                <w:sz w:val="18"/>
                <w:szCs w:val="18"/>
                <w:lang w:eastAsia="en-US"/>
              </w:rPr>
              <w:t>B1-2    Other Income</w:t>
            </w:r>
          </w:p>
        </w:tc>
        <w:tc>
          <w:tcPr>
            <w:tcW w:w="1560" w:type="dxa"/>
            <w:gridSpan w:val="2"/>
            <w:tcBorders>
              <w:top w:val="single" w:sz="4" w:space="0" w:color="auto"/>
              <w:bottom w:val="single" w:sz="4" w:space="0" w:color="auto"/>
            </w:tcBorders>
            <w:vAlign w:val="bottom"/>
          </w:tcPr>
          <w:p w14:paraId="3B336F53" w14:textId="77777777" w:rsidR="00115701" w:rsidRPr="003265D8" w:rsidRDefault="00115701" w:rsidP="003A1F21">
            <w:pPr>
              <w:tabs>
                <w:tab w:val="left" w:pos="6735"/>
              </w:tabs>
              <w:suppressAutoHyphens/>
              <w:rPr>
                <w:rFonts w:cs="Arial"/>
                <w:spacing w:val="-3"/>
                <w:sz w:val="18"/>
                <w:szCs w:val="18"/>
                <w:lang w:eastAsia="en-US"/>
              </w:rPr>
            </w:pPr>
            <w:r w:rsidRPr="003265D8">
              <w:rPr>
                <w:rFonts w:cs="Arial"/>
                <w:spacing w:val="-3"/>
                <w:sz w:val="18"/>
                <w:szCs w:val="18"/>
                <w:lang w:eastAsia="en-US"/>
              </w:rPr>
              <w:t xml:space="preserve">Page </w:t>
            </w:r>
            <w:r>
              <w:rPr>
                <w:rFonts w:cs="Arial"/>
                <w:spacing w:val="-3"/>
                <w:sz w:val="18"/>
                <w:szCs w:val="18"/>
                <w:lang w:eastAsia="en-US"/>
              </w:rPr>
              <w:t>137</w:t>
            </w:r>
          </w:p>
        </w:tc>
      </w:tr>
      <w:tr w:rsidR="00115701" w:rsidRPr="003265D8" w14:paraId="4D7EF886" w14:textId="77777777" w:rsidTr="002111E3">
        <w:tc>
          <w:tcPr>
            <w:tcW w:w="1560" w:type="dxa"/>
            <w:vMerge/>
            <w:tcBorders>
              <w:bottom w:val="single" w:sz="4" w:space="0" w:color="auto"/>
            </w:tcBorders>
            <w:vAlign w:val="bottom"/>
          </w:tcPr>
          <w:p w14:paraId="784B9C6D" w14:textId="77777777" w:rsidR="00115701" w:rsidRPr="003265D8" w:rsidRDefault="00115701" w:rsidP="00FB66BF">
            <w:pPr>
              <w:suppressAutoHyphens/>
              <w:rPr>
                <w:rFonts w:cs="Arial"/>
                <w:b/>
                <w:spacing w:val="-3"/>
                <w:sz w:val="18"/>
                <w:szCs w:val="18"/>
                <w:lang w:eastAsia="en-US"/>
              </w:rPr>
            </w:pPr>
          </w:p>
        </w:tc>
        <w:tc>
          <w:tcPr>
            <w:tcW w:w="1247" w:type="dxa"/>
            <w:tcBorders>
              <w:top w:val="single" w:sz="4" w:space="0" w:color="auto"/>
              <w:bottom w:val="single" w:sz="4" w:space="0" w:color="auto"/>
            </w:tcBorders>
            <w:vAlign w:val="bottom"/>
          </w:tcPr>
          <w:p w14:paraId="07BD028E" w14:textId="77777777" w:rsidR="00115701" w:rsidRPr="00FB66BF" w:rsidRDefault="00115701" w:rsidP="003A1F21">
            <w:pPr>
              <w:tabs>
                <w:tab w:val="left" w:pos="6735"/>
              </w:tabs>
              <w:rPr>
                <w:rFonts w:cs="Arial"/>
                <w:b/>
                <w:sz w:val="18"/>
                <w:szCs w:val="18"/>
              </w:rPr>
            </w:pPr>
            <w:r w:rsidRPr="00FB66BF">
              <w:rPr>
                <w:rFonts w:cs="Arial"/>
                <w:b/>
                <w:spacing w:val="-3"/>
                <w:sz w:val="18"/>
                <w:szCs w:val="18"/>
                <w:lang w:eastAsia="en-US"/>
              </w:rPr>
              <w:t>B2.</w:t>
            </w:r>
          </w:p>
        </w:tc>
        <w:tc>
          <w:tcPr>
            <w:tcW w:w="5131" w:type="dxa"/>
            <w:tcBorders>
              <w:top w:val="single" w:sz="4" w:space="0" w:color="auto"/>
              <w:bottom w:val="single" w:sz="4" w:space="0" w:color="auto"/>
            </w:tcBorders>
            <w:vAlign w:val="bottom"/>
          </w:tcPr>
          <w:p w14:paraId="7917A5EC" w14:textId="77777777" w:rsidR="00115701" w:rsidRPr="00FB66BF" w:rsidRDefault="00115701" w:rsidP="003A1F21">
            <w:pPr>
              <w:tabs>
                <w:tab w:val="left" w:pos="597"/>
                <w:tab w:val="left" w:pos="6735"/>
              </w:tabs>
              <w:suppressAutoHyphens/>
              <w:ind w:left="-111"/>
              <w:rPr>
                <w:rFonts w:cs="Arial"/>
                <w:b/>
                <w:spacing w:val="-3"/>
                <w:sz w:val="18"/>
                <w:szCs w:val="18"/>
                <w:lang w:eastAsia="en-US"/>
              </w:rPr>
            </w:pPr>
            <w:r w:rsidRPr="00FB66BF">
              <w:rPr>
                <w:rFonts w:cs="Arial"/>
                <w:b/>
                <w:spacing w:val="-3"/>
                <w:sz w:val="18"/>
                <w:szCs w:val="18"/>
                <w:lang w:eastAsia="en-US"/>
              </w:rPr>
              <w:t>Expenses</w:t>
            </w:r>
          </w:p>
        </w:tc>
        <w:tc>
          <w:tcPr>
            <w:tcW w:w="1560" w:type="dxa"/>
            <w:gridSpan w:val="2"/>
            <w:tcBorders>
              <w:top w:val="single" w:sz="4" w:space="0" w:color="auto"/>
              <w:bottom w:val="single" w:sz="4" w:space="0" w:color="auto"/>
            </w:tcBorders>
            <w:vAlign w:val="bottom"/>
          </w:tcPr>
          <w:p w14:paraId="1B45529C" w14:textId="77777777" w:rsidR="00115701" w:rsidRPr="00FB66BF" w:rsidRDefault="00115701" w:rsidP="003A1F21">
            <w:pPr>
              <w:tabs>
                <w:tab w:val="left" w:pos="6735"/>
              </w:tabs>
              <w:suppressAutoHyphens/>
              <w:rPr>
                <w:rFonts w:cs="Arial"/>
                <w:b/>
                <w:spacing w:val="-3"/>
                <w:sz w:val="18"/>
                <w:szCs w:val="18"/>
                <w:lang w:eastAsia="en-US"/>
              </w:rPr>
            </w:pPr>
            <w:r w:rsidRPr="00FB66BF">
              <w:rPr>
                <w:rFonts w:cs="Arial"/>
                <w:b/>
                <w:spacing w:val="-3"/>
                <w:sz w:val="18"/>
                <w:szCs w:val="18"/>
                <w:lang w:eastAsia="en-US"/>
              </w:rPr>
              <w:t xml:space="preserve">Page </w:t>
            </w:r>
            <w:r>
              <w:rPr>
                <w:rFonts w:cs="Arial"/>
                <w:b/>
                <w:spacing w:val="-3"/>
                <w:sz w:val="18"/>
                <w:szCs w:val="18"/>
                <w:lang w:eastAsia="en-US"/>
              </w:rPr>
              <w:t>137</w:t>
            </w:r>
          </w:p>
        </w:tc>
      </w:tr>
      <w:tr w:rsidR="00115701" w:rsidRPr="003265D8" w14:paraId="77638540" w14:textId="77777777" w:rsidTr="002111E3">
        <w:tc>
          <w:tcPr>
            <w:tcW w:w="1560" w:type="dxa"/>
            <w:vMerge/>
            <w:tcBorders>
              <w:bottom w:val="single" w:sz="4" w:space="0" w:color="auto"/>
            </w:tcBorders>
            <w:vAlign w:val="bottom"/>
          </w:tcPr>
          <w:p w14:paraId="1B10FBF5" w14:textId="77777777" w:rsidR="00115701" w:rsidRPr="003265D8" w:rsidRDefault="00115701" w:rsidP="00FB66BF">
            <w:pPr>
              <w:suppressAutoHyphens/>
              <w:rPr>
                <w:rFonts w:cs="Arial"/>
                <w:b/>
                <w:spacing w:val="-3"/>
                <w:sz w:val="18"/>
                <w:szCs w:val="18"/>
                <w:lang w:eastAsia="en-US"/>
              </w:rPr>
            </w:pPr>
          </w:p>
        </w:tc>
        <w:tc>
          <w:tcPr>
            <w:tcW w:w="1247" w:type="dxa"/>
            <w:tcBorders>
              <w:top w:val="single" w:sz="4" w:space="0" w:color="auto"/>
              <w:bottom w:val="single" w:sz="4" w:space="0" w:color="auto"/>
            </w:tcBorders>
            <w:vAlign w:val="bottom"/>
          </w:tcPr>
          <w:p w14:paraId="759EA038" w14:textId="77777777" w:rsidR="00115701" w:rsidRPr="003265D8" w:rsidRDefault="00115701" w:rsidP="003A1F21">
            <w:pPr>
              <w:tabs>
                <w:tab w:val="left" w:pos="6735"/>
              </w:tabs>
              <w:rPr>
                <w:rFonts w:cs="Arial"/>
                <w:sz w:val="18"/>
                <w:szCs w:val="18"/>
              </w:rPr>
            </w:pPr>
          </w:p>
        </w:tc>
        <w:tc>
          <w:tcPr>
            <w:tcW w:w="5131" w:type="dxa"/>
            <w:tcBorders>
              <w:top w:val="single" w:sz="4" w:space="0" w:color="auto"/>
              <w:bottom w:val="single" w:sz="4" w:space="0" w:color="auto"/>
            </w:tcBorders>
            <w:vAlign w:val="bottom"/>
          </w:tcPr>
          <w:p w14:paraId="617589B7" w14:textId="77777777" w:rsidR="00115701" w:rsidRPr="003265D8" w:rsidRDefault="00115701" w:rsidP="003A1F21">
            <w:pPr>
              <w:tabs>
                <w:tab w:val="left" w:pos="597"/>
                <w:tab w:val="left" w:pos="6735"/>
              </w:tabs>
              <w:suppressAutoHyphens/>
              <w:ind w:left="-111"/>
              <w:rPr>
                <w:rFonts w:cs="Arial"/>
                <w:spacing w:val="-3"/>
                <w:sz w:val="18"/>
                <w:szCs w:val="18"/>
                <w:lang w:eastAsia="en-US"/>
              </w:rPr>
            </w:pPr>
            <w:r w:rsidRPr="003265D8">
              <w:rPr>
                <w:rFonts w:cs="Arial"/>
                <w:spacing w:val="-3"/>
                <w:sz w:val="18"/>
                <w:szCs w:val="18"/>
                <w:lang w:eastAsia="en-US"/>
              </w:rPr>
              <w:t>B2-1    Administration Expenses</w:t>
            </w:r>
          </w:p>
        </w:tc>
        <w:tc>
          <w:tcPr>
            <w:tcW w:w="1560" w:type="dxa"/>
            <w:gridSpan w:val="2"/>
            <w:tcBorders>
              <w:top w:val="single" w:sz="4" w:space="0" w:color="auto"/>
              <w:bottom w:val="single" w:sz="4" w:space="0" w:color="auto"/>
            </w:tcBorders>
            <w:vAlign w:val="bottom"/>
          </w:tcPr>
          <w:p w14:paraId="7531179B" w14:textId="77777777" w:rsidR="00115701" w:rsidRPr="003265D8" w:rsidRDefault="00115701" w:rsidP="003A1F21">
            <w:pPr>
              <w:tabs>
                <w:tab w:val="left" w:pos="6735"/>
              </w:tabs>
              <w:suppressAutoHyphens/>
              <w:rPr>
                <w:rFonts w:cs="Arial"/>
                <w:spacing w:val="-3"/>
                <w:sz w:val="18"/>
                <w:szCs w:val="18"/>
                <w:lang w:eastAsia="en-US"/>
              </w:rPr>
            </w:pPr>
            <w:r w:rsidRPr="003265D8">
              <w:rPr>
                <w:rFonts w:cs="Arial"/>
                <w:spacing w:val="-3"/>
                <w:sz w:val="18"/>
                <w:szCs w:val="18"/>
                <w:lang w:eastAsia="en-US"/>
              </w:rPr>
              <w:t xml:space="preserve">Page </w:t>
            </w:r>
            <w:r>
              <w:rPr>
                <w:rFonts w:cs="Arial"/>
                <w:spacing w:val="-3"/>
                <w:sz w:val="18"/>
                <w:szCs w:val="18"/>
                <w:lang w:eastAsia="en-US"/>
              </w:rPr>
              <w:t>137</w:t>
            </w:r>
          </w:p>
        </w:tc>
      </w:tr>
      <w:tr w:rsidR="00115701" w:rsidRPr="003265D8" w14:paraId="1A42DB87" w14:textId="77777777" w:rsidTr="002111E3">
        <w:tc>
          <w:tcPr>
            <w:tcW w:w="1560" w:type="dxa"/>
            <w:vMerge/>
            <w:tcBorders>
              <w:bottom w:val="single" w:sz="4" w:space="0" w:color="auto"/>
            </w:tcBorders>
            <w:vAlign w:val="bottom"/>
          </w:tcPr>
          <w:p w14:paraId="3FFBD07A" w14:textId="77777777" w:rsidR="00115701" w:rsidRPr="003265D8" w:rsidRDefault="00115701" w:rsidP="00FB66BF">
            <w:pPr>
              <w:suppressAutoHyphens/>
              <w:rPr>
                <w:rFonts w:cs="Arial"/>
                <w:b/>
                <w:spacing w:val="-3"/>
                <w:sz w:val="18"/>
                <w:szCs w:val="18"/>
                <w:lang w:eastAsia="en-US"/>
              </w:rPr>
            </w:pPr>
          </w:p>
        </w:tc>
        <w:tc>
          <w:tcPr>
            <w:tcW w:w="1247" w:type="dxa"/>
            <w:tcBorders>
              <w:top w:val="single" w:sz="4" w:space="0" w:color="auto"/>
              <w:bottom w:val="single" w:sz="4" w:space="0" w:color="auto"/>
            </w:tcBorders>
            <w:vAlign w:val="bottom"/>
          </w:tcPr>
          <w:p w14:paraId="3A79A546" w14:textId="77777777" w:rsidR="00115701" w:rsidRPr="003265D8" w:rsidRDefault="00115701" w:rsidP="003A1F21">
            <w:pPr>
              <w:tabs>
                <w:tab w:val="left" w:pos="6735"/>
              </w:tabs>
              <w:rPr>
                <w:rFonts w:cs="Arial"/>
                <w:sz w:val="18"/>
                <w:szCs w:val="18"/>
              </w:rPr>
            </w:pPr>
          </w:p>
        </w:tc>
        <w:tc>
          <w:tcPr>
            <w:tcW w:w="5131" w:type="dxa"/>
            <w:tcBorders>
              <w:top w:val="single" w:sz="4" w:space="0" w:color="auto"/>
              <w:bottom w:val="single" w:sz="4" w:space="0" w:color="auto"/>
            </w:tcBorders>
            <w:vAlign w:val="bottom"/>
          </w:tcPr>
          <w:p w14:paraId="67C636CF" w14:textId="77777777" w:rsidR="00115701" w:rsidRPr="003265D8" w:rsidRDefault="00115701" w:rsidP="003A1F21">
            <w:pPr>
              <w:tabs>
                <w:tab w:val="left" w:pos="597"/>
                <w:tab w:val="left" w:pos="6735"/>
              </w:tabs>
              <w:suppressAutoHyphens/>
              <w:ind w:left="-111"/>
              <w:rPr>
                <w:rFonts w:cs="Arial"/>
                <w:spacing w:val="-3"/>
                <w:sz w:val="18"/>
                <w:szCs w:val="18"/>
                <w:lang w:eastAsia="en-US"/>
              </w:rPr>
            </w:pPr>
            <w:r w:rsidRPr="003265D8">
              <w:rPr>
                <w:rFonts w:cs="Arial"/>
                <w:spacing w:val="-3"/>
                <w:sz w:val="18"/>
                <w:szCs w:val="18"/>
                <w:lang w:eastAsia="en-US"/>
              </w:rPr>
              <w:t xml:space="preserve">B2-2    Audit </w:t>
            </w:r>
            <w:r>
              <w:rPr>
                <w:rFonts w:cs="Arial"/>
                <w:spacing w:val="-3"/>
                <w:sz w:val="18"/>
                <w:szCs w:val="18"/>
                <w:lang w:eastAsia="en-US"/>
              </w:rPr>
              <w:t>Fees</w:t>
            </w:r>
          </w:p>
        </w:tc>
        <w:tc>
          <w:tcPr>
            <w:tcW w:w="1560" w:type="dxa"/>
            <w:gridSpan w:val="2"/>
            <w:tcBorders>
              <w:top w:val="single" w:sz="4" w:space="0" w:color="auto"/>
              <w:bottom w:val="single" w:sz="4" w:space="0" w:color="auto"/>
            </w:tcBorders>
            <w:vAlign w:val="bottom"/>
          </w:tcPr>
          <w:p w14:paraId="3A318EDF" w14:textId="77777777" w:rsidR="00115701" w:rsidRPr="003265D8" w:rsidRDefault="00115701" w:rsidP="003A1F21">
            <w:pPr>
              <w:tabs>
                <w:tab w:val="left" w:pos="6735"/>
              </w:tabs>
              <w:suppressAutoHyphens/>
              <w:rPr>
                <w:rFonts w:cs="Arial"/>
                <w:spacing w:val="-3"/>
                <w:sz w:val="18"/>
                <w:szCs w:val="18"/>
                <w:lang w:eastAsia="en-US"/>
              </w:rPr>
            </w:pPr>
            <w:r w:rsidRPr="003265D8">
              <w:rPr>
                <w:rFonts w:cs="Arial"/>
                <w:spacing w:val="-3"/>
                <w:sz w:val="18"/>
                <w:szCs w:val="18"/>
                <w:lang w:eastAsia="en-US"/>
              </w:rPr>
              <w:t xml:space="preserve">Page </w:t>
            </w:r>
            <w:r>
              <w:rPr>
                <w:rFonts w:cs="Arial"/>
                <w:spacing w:val="-3"/>
                <w:sz w:val="18"/>
                <w:szCs w:val="18"/>
                <w:lang w:eastAsia="en-US"/>
              </w:rPr>
              <w:t>137</w:t>
            </w:r>
          </w:p>
        </w:tc>
      </w:tr>
      <w:tr w:rsidR="00115701" w:rsidRPr="003265D8" w14:paraId="6BBD02FB" w14:textId="77777777" w:rsidTr="002111E3">
        <w:tc>
          <w:tcPr>
            <w:tcW w:w="1560" w:type="dxa"/>
            <w:vMerge/>
            <w:tcBorders>
              <w:bottom w:val="single" w:sz="4" w:space="0" w:color="auto"/>
            </w:tcBorders>
            <w:vAlign w:val="bottom"/>
          </w:tcPr>
          <w:p w14:paraId="11EC8DB5" w14:textId="77777777" w:rsidR="00115701" w:rsidRPr="003265D8" w:rsidRDefault="00115701" w:rsidP="00FB66BF">
            <w:pPr>
              <w:suppressAutoHyphens/>
              <w:rPr>
                <w:rFonts w:cs="Arial"/>
                <w:b/>
                <w:spacing w:val="-3"/>
                <w:sz w:val="18"/>
                <w:szCs w:val="18"/>
                <w:lang w:eastAsia="en-US"/>
              </w:rPr>
            </w:pPr>
          </w:p>
        </w:tc>
        <w:tc>
          <w:tcPr>
            <w:tcW w:w="1247" w:type="dxa"/>
            <w:tcBorders>
              <w:top w:val="single" w:sz="4" w:space="0" w:color="auto"/>
              <w:bottom w:val="single" w:sz="4" w:space="0" w:color="auto"/>
            </w:tcBorders>
            <w:vAlign w:val="bottom"/>
          </w:tcPr>
          <w:p w14:paraId="3B050D0E" w14:textId="77777777" w:rsidR="00115701" w:rsidRPr="003265D8" w:rsidRDefault="00115701" w:rsidP="003A1F21">
            <w:pPr>
              <w:tabs>
                <w:tab w:val="left" w:pos="6735"/>
              </w:tabs>
              <w:rPr>
                <w:rFonts w:cs="Arial"/>
                <w:sz w:val="18"/>
                <w:szCs w:val="18"/>
              </w:rPr>
            </w:pPr>
          </w:p>
        </w:tc>
        <w:tc>
          <w:tcPr>
            <w:tcW w:w="5131" w:type="dxa"/>
            <w:tcBorders>
              <w:top w:val="single" w:sz="4" w:space="0" w:color="auto"/>
              <w:bottom w:val="single" w:sz="4" w:space="0" w:color="auto"/>
            </w:tcBorders>
            <w:vAlign w:val="bottom"/>
          </w:tcPr>
          <w:p w14:paraId="4BD2A3AF" w14:textId="77777777" w:rsidR="00115701" w:rsidRPr="003265D8" w:rsidRDefault="00115701" w:rsidP="003A1F21">
            <w:pPr>
              <w:tabs>
                <w:tab w:val="left" w:pos="597"/>
                <w:tab w:val="left" w:pos="6735"/>
              </w:tabs>
              <w:suppressAutoHyphens/>
              <w:ind w:left="-111"/>
              <w:rPr>
                <w:rFonts w:cs="Arial"/>
                <w:spacing w:val="-3"/>
                <w:sz w:val="18"/>
                <w:szCs w:val="18"/>
                <w:lang w:eastAsia="en-US"/>
              </w:rPr>
            </w:pPr>
            <w:r w:rsidRPr="003265D8">
              <w:rPr>
                <w:rFonts w:cs="Arial"/>
                <w:spacing w:val="-3"/>
                <w:sz w:val="18"/>
                <w:szCs w:val="18"/>
                <w:lang w:eastAsia="en-US"/>
              </w:rPr>
              <w:t>B2-3    Insurance Premium</w:t>
            </w:r>
            <w:r>
              <w:rPr>
                <w:rFonts w:cs="Arial"/>
                <w:spacing w:val="-3"/>
                <w:sz w:val="18"/>
                <w:szCs w:val="18"/>
                <w:lang w:eastAsia="en-US"/>
              </w:rPr>
              <w:t>s</w:t>
            </w:r>
          </w:p>
        </w:tc>
        <w:tc>
          <w:tcPr>
            <w:tcW w:w="1560" w:type="dxa"/>
            <w:gridSpan w:val="2"/>
            <w:tcBorders>
              <w:top w:val="single" w:sz="4" w:space="0" w:color="auto"/>
              <w:bottom w:val="single" w:sz="4" w:space="0" w:color="auto"/>
            </w:tcBorders>
            <w:vAlign w:val="bottom"/>
          </w:tcPr>
          <w:p w14:paraId="6ADE42FE" w14:textId="77777777" w:rsidR="00115701" w:rsidRPr="003265D8" w:rsidRDefault="00115701" w:rsidP="003A1F21">
            <w:pPr>
              <w:tabs>
                <w:tab w:val="left" w:pos="6735"/>
              </w:tabs>
              <w:suppressAutoHyphens/>
              <w:rPr>
                <w:rFonts w:cs="Arial"/>
                <w:spacing w:val="-3"/>
                <w:sz w:val="18"/>
                <w:szCs w:val="18"/>
                <w:lang w:eastAsia="en-US"/>
              </w:rPr>
            </w:pPr>
            <w:r w:rsidRPr="003265D8">
              <w:rPr>
                <w:rFonts w:cs="Arial"/>
                <w:spacing w:val="-3"/>
                <w:sz w:val="18"/>
                <w:szCs w:val="18"/>
                <w:lang w:eastAsia="en-US"/>
              </w:rPr>
              <w:t xml:space="preserve">Page </w:t>
            </w:r>
            <w:r>
              <w:rPr>
                <w:rFonts w:cs="Arial"/>
                <w:spacing w:val="-3"/>
                <w:sz w:val="18"/>
                <w:szCs w:val="18"/>
                <w:lang w:eastAsia="en-US"/>
              </w:rPr>
              <w:t>138</w:t>
            </w:r>
          </w:p>
        </w:tc>
      </w:tr>
      <w:tr w:rsidR="00115701" w:rsidRPr="003265D8" w14:paraId="49F744E1" w14:textId="77777777" w:rsidTr="002111E3">
        <w:tc>
          <w:tcPr>
            <w:tcW w:w="1560" w:type="dxa"/>
            <w:vMerge/>
            <w:tcBorders>
              <w:bottom w:val="single" w:sz="4" w:space="0" w:color="auto"/>
            </w:tcBorders>
            <w:vAlign w:val="bottom"/>
          </w:tcPr>
          <w:p w14:paraId="4D284900" w14:textId="77777777" w:rsidR="00115701" w:rsidRPr="003265D8" w:rsidRDefault="00115701" w:rsidP="00FB66BF">
            <w:pPr>
              <w:suppressAutoHyphens/>
              <w:rPr>
                <w:rFonts w:cs="Arial"/>
                <w:b/>
                <w:spacing w:val="-3"/>
                <w:sz w:val="18"/>
                <w:szCs w:val="18"/>
                <w:lang w:eastAsia="en-US"/>
              </w:rPr>
            </w:pPr>
          </w:p>
        </w:tc>
        <w:tc>
          <w:tcPr>
            <w:tcW w:w="1247" w:type="dxa"/>
            <w:tcBorders>
              <w:top w:val="single" w:sz="4" w:space="0" w:color="auto"/>
              <w:bottom w:val="single" w:sz="4" w:space="0" w:color="auto"/>
            </w:tcBorders>
            <w:vAlign w:val="bottom"/>
          </w:tcPr>
          <w:p w14:paraId="1D855B8B" w14:textId="77777777" w:rsidR="00115701" w:rsidRPr="00FB66BF" w:rsidRDefault="00115701" w:rsidP="003A1F21">
            <w:pPr>
              <w:tabs>
                <w:tab w:val="left" w:pos="6735"/>
              </w:tabs>
              <w:rPr>
                <w:rFonts w:cs="Arial"/>
                <w:b/>
                <w:sz w:val="18"/>
                <w:szCs w:val="18"/>
              </w:rPr>
            </w:pPr>
            <w:r w:rsidRPr="00FB66BF">
              <w:rPr>
                <w:rFonts w:cs="Arial"/>
                <w:b/>
                <w:spacing w:val="-3"/>
                <w:sz w:val="18"/>
                <w:szCs w:val="18"/>
                <w:lang w:eastAsia="en-US"/>
              </w:rPr>
              <w:t>C1.</w:t>
            </w:r>
          </w:p>
        </w:tc>
        <w:tc>
          <w:tcPr>
            <w:tcW w:w="5131" w:type="dxa"/>
            <w:tcBorders>
              <w:top w:val="single" w:sz="4" w:space="0" w:color="auto"/>
              <w:bottom w:val="single" w:sz="4" w:space="0" w:color="auto"/>
            </w:tcBorders>
            <w:vAlign w:val="bottom"/>
          </w:tcPr>
          <w:p w14:paraId="2015B578" w14:textId="77777777" w:rsidR="00115701" w:rsidRPr="00FB66BF" w:rsidRDefault="00115701" w:rsidP="003A1F21">
            <w:pPr>
              <w:tabs>
                <w:tab w:val="left" w:pos="597"/>
                <w:tab w:val="left" w:pos="6735"/>
              </w:tabs>
              <w:suppressAutoHyphens/>
              <w:ind w:left="-111"/>
              <w:rPr>
                <w:rFonts w:cs="Arial"/>
                <w:b/>
                <w:spacing w:val="-3"/>
                <w:sz w:val="18"/>
                <w:szCs w:val="18"/>
                <w:lang w:eastAsia="en-US"/>
              </w:rPr>
            </w:pPr>
            <w:r w:rsidRPr="00FB66BF">
              <w:rPr>
                <w:rFonts w:cs="Arial"/>
                <w:b/>
                <w:spacing w:val="-3"/>
                <w:sz w:val="18"/>
                <w:szCs w:val="18"/>
                <w:lang w:eastAsia="en-US"/>
              </w:rPr>
              <w:t>Cash and Cash Equivalents</w:t>
            </w:r>
          </w:p>
        </w:tc>
        <w:tc>
          <w:tcPr>
            <w:tcW w:w="1560" w:type="dxa"/>
            <w:gridSpan w:val="2"/>
            <w:tcBorders>
              <w:top w:val="single" w:sz="4" w:space="0" w:color="auto"/>
              <w:bottom w:val="single" w:sz="4" w:space="0" w:color="auto"/>
            </w:tcBorders>
            <w:vAlign w:val="bottom"/>
          </w:tcPr>
          <w:p w14:paraId="7BDF8B7D" w14:textId="77777777" w:rsidR="00115701" w:rsidRPr="00FB66BF" w:rsidRDefault="00115701" w:rsidP="003A1F21">
            <w:pPr>
              <w:tabs>
                <w:tab w:val="left" w:pos="6735"/>
              </w:tabs>
              <w:suppressAutoHyphens/>
              <w:rPr>
                <w:rFonts w:cs="Arial"/>
                <w:b/>
                <w:spacing w:val="-3"/>
                <w:sz w:val="18"/>
                <w:szCs w:val="18"/>
                <w:lang w:eastAsia="en-US"/>
              </w:rPr>
            </w:pPr>
            <w:r w:rsidRPr="00FB66BF">
              <w:rPr>
                <w:rFonts w:cs="Arial"/>
                <w:b/>
                <w:spacing w:val="-3"/>
                <w:sz w:val="18"/>
                <w:szCs w:val="18"/>
                <w:lang w:eastAsia="en-US"/>
              </w:rPr>
              <w:t xml:space="preserve">Page </w:t>
            </w:r>
            <w:r>
              <w:rPr>
                <w:rFonts w:cs="Arial"/>
                <w:b/>
                <w:spacing w:val="-3"/>
                <w:sz w:val="18"/>
                <w:szCs w:val="18"/>
                <w:lang w:eastAsia="en-US"/>
              </w:rPr>
              <w:t>138</w:t>
            </w:r>
          </w:p>
        </w:tc>
      </w:tr>
      <w:tr w:rsidR="00115701" w:rsidRPr="003265D8" w14:paraId="58B85289" w14:textId="77777777" w:rsidTr="002111E3">
        <w:tc>
          <w:tcPr>
            <w:tcW w:w="1560" w:type="dxa"/>
            <w:vMerge/>
            <w:tcBorders>
              <w:bottom w:val="single" w:sz="4" w:space="0" w:color="auto"/>
            </w:tcBorders>
            <w:vAlign w:val="bottom"/>
          </w:tcPr>
          <w:p w14:paraId="2E1A38FE" w14:textId="77777777" w:rsidR="00115701" w:rsidRPr="003265D8" w:rsidRDefault="00115701" w:rsidP="00FB66BF">
            <w:pPr>
              <w:suppressAutoHyphens/>
              <w:rPr>
                <w:rFonts w:cs="Arial"/>
                <w:b/>
                <w:spacing w:val="-3"/>
                <w:sz w:val="18"/>
                <w:szCs w:val="18"/>
                <w:lang w:eastAsia="en-US"/>
              </w:rPr>
            </w:pPr>
          </w:p>
        </w:tc>
        <w:tc>
          <w:tcPr>
            <w:tcW w:w="1247" w:type="dxa"/>
            <w:tcBorders>
              <w:top w:val="single" w:sz="4" w:space="0" w:color="auto"/>
              <w:bottom w:val="single" w:sz="4" w:space="0" w:color="auto"/>
            </w:tcBorders>
            <w:vAlign w:val="bottom"/>
          </w:tcPr>
          <w:p w14:paraId="3F09262A" w14:textId="77777777" w:rsidR="00115701" w:rsidRPr="00FB66BF" w:rsidRDefault="00115701" w:rsidP="003A1F21">
            <w:pPr>
              <w:tabs>
                <w:tab w:val="left" w:pos="6735"/>
              </w:tabs>
              <w:rPr>
                <w:rFonts w:cs="Arial"/>
                <w:b/>
                <w:sz w:val="18"/>
                <w:szCs w:val="18"/>
              </w:rPr>
            </w:pPr>
            <w:r w:rsidRPr="00FB66BF">
              <w:rPr>
                <w:rFonts w:cs="Arial"/>
                <w:b/>
                <w:spacing w:val="-3"/>
                <w:sz w:val="18"/>
                <w:szCs w:val="18"/>
                <w:lang w:eastAsia="en-US"/>
              </w:rPr>
              <w:t>C2.</w:t>
            </w:r>
          </w:p>
        </w:tc>
        <w:tc>
          <w:tcPr>
            <w:tcW w:w="5131" w:type="dxa"/>
            <w:tcBorders>
              <w:top w:val="single" w:sz="4" w:space="0" w:color="auto"/>
              <w:bottom w:val="single" w:sz="4" w:space="0" w:color="auto"/>
            </w:tcBorders>
            <w:vAlign w:val="bottom"/>
          </w:tcPr>
          <w:p w14:paraId="5D09F472" w14:textId="77777777" w:rsidR="00115701" w:rsidRPr="00FB66BF" w:rsidRDefault="00115701" w:rsidP="003A1F21">
            <w:pPr>
              <w:tabs>
                <w:tab w:val="left" w:pos="597"/>
                <w:tab w:val="left" w:pos="6735"/>
              </w:tabs>
              <w:suppressAutoHyphens/>
              <w:ind w:left="-111"/>
              <w:rPr>
                <w:rFonts w:cs="Arial"/>
                <w:b/>
                <w:spacing w:val="-3"/>
                <w:sz w:val="18"/>
                <w:szCs w:val="18"/>
                <w:lang w:eastAsia="en-US"/>
              </w:rPr>
            </w:pPr>
            <w:r w:rsidRPr="00FB66BF">
              <w:rPr>
                <w:rFonts w:cs="Arial"/>
                <w:b/>
                <w:spacing w:val="-3"/>
                <w:sz w:val="18"/>
                <w:szCs w:val="18"/>
                <w:lang w:eastAsia="en-US"/>
              </w:rPr>
              <w:t>Receivables</w:t>
            </w:r>
          </w:p>
        </w:tc>
        <w:tc>
          <w:tcPr>
            <w:tcW w:w="1560" w:type="dxa"/>
            <w:gridSpan w:val="2"/>
            <w:tcBorders>
              <w:top w:val="single" w:sz="4" w:space="0" w:color="auto"/>
              <w:bottom w:val="single" w:sz="4" w:space="0" w:color="auto"/>
            </w:tcBorders>
            <w:vAlign w:val="bottom"/>
          </w:tcPr>
          <w:p w14:paraId="61F3956D" w14:textId="77777777" w:rsidR="00115701" w:rsidRPr="00FB66BF" w:rsidRDefault="00115701" w:rsidP="003A1F21">
            <w:pPr>
              <w:tabs>
                <w:tab w:val="left" w:pos="6735"/>
              </w:tabs>
              <w:suppressAutoHyphens/>
              <w:rPr>
                <w:rFonts w:cs="Arial"/>
                <w:b/>
                <w:spacing w:val="-3"/>
                <w:sz w:val="18"/>
                <w:szCs w:val="18"/>
                <w:lang w:eastAsia="en-US"/>
              </w:rPr>
            </w:pPr>
            <w:r w:rsidRPr="00FB66BF">
              <w:rPr>
                <w:rFonts w:cs="Arial"/>
                <w:b/>
                <w:spacing w:val="-3"/>
                <w:sz w:val="18"/>
                <w:szCs w:val="18"/>
                <w:lang w:eastAsia="en-US"/>
              </w:rPr>
              <w:t xml:space="preserve">Page </w:t>
            </w:r>
            <w:r>
              <w:rPr>
                <w:rFonts w:cs="Arial"/>
                <w:b/>
                <w:spacing w:val="-3"/>
                <w:sz w:val="18"/>
                <w:szCs w:val="18"/>
                <w:lang w:eastAsia="en-US"/>
              </w:rPr>
              <w:t>139</w:t>
            </w:r>
          </w:p>
        </w:tc>
      </w:tr>
      <w:tr w:rsidR="00115701" w:rsidRPr="003265D8" w14:paraId="625FFE25" w14:textId="77777777" w:rsidTr="002111E3">
        <w:tc>
          <w:tcPr>
            <w:tcW w:w="1560" w:type="dxa"/>
            <w:vMerge/>
            <w:tcBorders>
              <w:bottom w:val="single" w:sz="4" w:space="0" w:color="auto"/>
            </w:tcBorders>
            <w:vAlign w:val="bottom"/>
          </w:tcPr>
          <w:p w14:paraId="324326BD" w14:textId="77777777" w:rsidR="00115701" w:rsidRPr="003265D8" w:rsidRDefault="00115701" w:rsidP="00FB66BF">
            <w:pPr>
              <w:suppressAutoHyphens/>
              <w:rPr>
                <w:rFonts w:cs="Arial"/>
                <w:b/>
                <w:spacing w:val="-3"/>
                <w:sz w:val="18"/>
                <w:szCs w:val="18"/>
                <w:lang w:eastAsia="en-US"/>
              </w:rPr>
            </w:pPr>
          </w:p>
        </w:tc>
        <w:tc>
          <w:tcPr>
            <w:tcW w:w="1247" w:type="dxa"/>
            <w:tcBorders>
              <w:top w:val="single" w:sz="4" w:space="0" w:color="auto"/>
              <w:bottom w:val="single" w:sz="4" w:space="0" w:color="auto"/>
            </w:tcBorders>
            <w:vAlign w:val="bottom"/>
          </w:tcPr>
          <w:p w14:paraId="5531F9C0" w14:textId="77777777" w:rsidR="00115701" w:rsidRPr="00FB66BF" w:rsidRDefault="00115701" w:rsidP="003A1F21">
            <w:pPr>
              <w:tabs>
                <w:tab w:val="left" w:pos="6735"/>
              </w:tabs>
              <w:rPr>
                <w:rFonts w:cs="Arial"/>
                <w:b/>
                <w:sz w:val="18"/>
                <w:szCs w:val="18"/>
              </w:rPr>
            </w:pPr>
            <w:r w:rsidRPr="00FB66BF">
              <w:rPr>
                <w:rFonts w:cs="Arial"/>
                <w:b/>
                <w:spacing w:val="-3"/>
                <w:sz w:val="18"/>
                <w:szCs w:val="18"/>
                <w:lang w:eastAsia="en-US"/>
              </w:rPr>
              <w:t>C3.</w:t>
            </w:r>
          </w:p>
        </w:tc>
        <w:tc>
          <w:tcPr>
            <w:tcW w:w="5131" w:type="dxa"/>
            <w:tcBorders>
              <w:top w:val="single" w:sz="4" w:space="0" w:color="auto"/>
              <w:bottom w:val="single" w:sz="4" w:space="0" w:color="auto"/>
            </w:tcBorders>
            <w:vAlign w:val="bottom"/>
          </w:tcPr>
          <w:p w14:paraId="79471376" w14:textId="77777777" w:rsidR="00115701" w:rsidRPr="00FB66BF" w:rsidRDefault="00115701" w:rsidP="003A1F21">
            <w:pPr>
              <w:tabs>
                <w:tab w:val="left" w:pos="597"/>
                <w:tab w:val="left" w:pos="6735"/>
              </w:tabs>
              <w:suppressAutoHyphens/>
              <w:ind w:left="-111"/>
              <w:rPr>
                <w:rFonts w:cs="Arial"/>
                <w:b/>
                <w:spacing w:val="-3"/>
                <w:sz w:val="18"/>
                <w:szCs w:val="18"/>
                <w:lang w:eastAsia="en-US"/>
              </w:rPr>
            </w:pPr>
            <w:r w:rsidRPr="00FB66BF">
              <w:rPr>
                <w:rFonts w:cs="Arial"/>
                <w:b/>
                <w:spacing w:val="-3"/>
                <w:sz w:val="18"/>
                <w:szCs w:val="18"/>
                <w:lang w:eastAsia="en-US"/>
              </w:rPr>
              <w:t>Investments</w:t>
            </w:r>
          </w:p>
        </w:tc>
        <w:tc>
          <w:tcPr>
            <w:tcW w:w="1560" w:type="dxa"/>
            <w:gridSpan w:val="2"/>
            <w:tcBorders>
              <w:top w:val="single" w:sz="4" w:space="0" w:color="auto"/>
              <w:bottom w:val="single" w:sz="4" w:space="0" w:color="auto"/>
            </w:tcBorders>
            <w:vAlign w:val="bottom"/>
          </w:tcPr>
          <w:p w14:paraId="36C29878" w14:textId="77777777" w:rsidR="00115701" w:rsidRPr="00FB66BF" w:rsidRDefault="00115701" w:rsidP="003A1F21">
            <w:pPr>
              <w:tabs>
                <w:tab w:val="left" w:pos="6735"/>
              </w:tabs>
              <w:suppressAutoHyphens/>
              <w:rPr>
                <w:rFonts w:cs="Arial"/>
                <w:b/>
                <w:spacing w:val="-3"/>
                <w:sz w:val="18"/>
                <w:szCs w:val="18"/>
                <w:lang w:eastAsia="en-US"/>
              </w:rPr>
            </w:pPr>
            <w:r w:rsidRPr="00FB66BF">
              <w:rPr>
                <w:rFonts w:cs="Arial"/>
                <w:b/>
                <w:spacing w:val="-3"/>
                <w:sz w:val="18"/>
                <w:szCs w:val="18"/>
                <w:lang w:eastAsia="en-US"/>
              </w:rPr>
              <w:t xml:space="preserve">Page </w:t>
            </w:r>
            <w:r>
              <w:rPr>
                <w:rFonts w:cs="Arial"/>
                <w:b/>
                <w:spacing w:val="-3"/>
                <w:sz w:val="18"/>
                <w:szCs w:val="18"/>
                <w:lang w:eastAsia="en-US"/>
              </w:rPr>
              <w:t>140</w:t>
            </w:r>
          </w:p>
        </w:tc>
      </w:tr>
      <w:tr w:rsidR="00115701" w:rsidRPr="003265D8" w14:paraId="191A97EE" w14:textId="77777777" w:rsidTr="002111E3">
        <w:tc>
          <w:tcPr>
            <w:tcW w:w="1560" w:type="dxa"/>
            <w:vMerge/>
            <w:tcBorders>
              <w:bottom w:val="single" w:sz="4" w:space="0" w:color="auto"/>
            </w:tcBorders>
            <w:vAlign w:val="bottom"/>
          </w:tcPr>
          <w:p w14:paraId="17A5C762" w14:textId="77777777" w:rsidR="00115701" w:rsidRPr="003265D8" w:rsidRDefault="00115701" w:rsidP="00FB66BF">
            <w:pPr>
              <w:suppressAutoHyphens/>
              <w:rPr>
                <w:rFonts w:cs="Arial"/>
                <w:b/>
                <w:spacing w:val="-3"/>
                <w:sz w:val="18"/>
                <w:szCs w:val="18"/>
                <w:lang w:eastAsia="en-US"/>
              </w:rPr>
            </w:pPr>
          </w:p>
        </w:tc>
        <w:tc>
          <w:tcPr>
            <w:tcW w:w="1247" w:type="dxa"/>
            <w:tcBorders>
              <w:top w:val="single" w:sz="4" w:space="0" w:color="auto"/>
              <w:bottom w:val="single" w:sz="4" w:space="0" w:color="auto"/>
            </w:tcBorders>
            <w:vAlign w:val="bottom"/>
          </w:tcPr>
          <w:p w14:paraId="4DDEAA55" w14:textId="77777777" w:rsidR="00115701" w:rsidRPr="00FB66BF" w:rsidRDefault="00115701" w:rsidP="003A1F21">
            <w:pPr>
              <w:tabs>
                <w:tab w:val="left" w:pos="6735"/>
              </w:tabs>
              <w:rPr>
                <w:rFonts w:cs="Arial"/>
                <w:b/>
                <w:sz w:val="18"/>
                <w:szCs w:val="18"/>
              </w:rPr>
            </w:pPr>
            <w:r w:rsidRPr="00FB66BF">
              <w:rPr>
                <w:rFonts w:cs="Arial"/>
                <w:b/>
                <w:spacing w:val="-3"/>
                <w:sz w:val="18"/>
                <w:szCs w:val="18"/>
                <w:lang w:eastAsia="en-US"/>
              </w:rPr>
              <w:t>C4.</w:t>
            </w:r>
          </w:p>
        </w:tc>
        <w:tc>
          <w:tcPr>
            <w:tcW w:w="5131" w:type="dxa"/>
            <w:tcBorders>
              <w:top w:val="single" w:sz="4" w:space="0" w:color="auto"/>
              <w:bottom w:val="single" w:sz="4" w:space="0" w:color="auto"/>
            </w:tcBorders>
            <w:vAlign w:val="bottom"/>
          </w:tcPr>
          <w:p w14:paraId="72394D67" w14:textId="77777777" w:rsidR="00115701" w:rsidRPr="00FB66BF" w:rsidRDefault="00115701" w:rsidP="003A1F21">
            <w:pPr>
              <w:tabs>
                <w:tab w:val="left" w:pos="597"/>
                <w:tab w:val="left" w:pos="6735"/>
              </w:tabs>
              <w:suppressAutoHyphens/>
              <w:ind w:left="-111"/>
              <w:rPr>
                <w:rFonts w:cs="Arial"/>
                <w:b/>
                <w:spacing w:val="-3"/>
                <w:sz w:val="18"/>
                <w:szCs w:val="18"/>
                <w:lang w:eastAsia="en-US"/>
              </w:rPr>
            </w:pPr>
            <w:r w:rsidRPr="00FB66BF">
              <w:rPr>
                <w:rFonts w:cs="Arial"/>
                <w:b/>
                <w:spacing w:val="-3"/>
                <w:sz w:val="18"/>
                <w:szCs w:val="18"/>
                <w:lang w:eastAsia="en-US"/>
              </w:rPr>
              <w:t>Income in Advance</w:t>
            </w:r>
          </w:p>
        </w:tc>
        <w:tc>
          <w:tcPr>
            <w:tcW w:w="1560" w:type="dxa"/>
            <w:gridSpan w:val="2"/>
            <w:tcBorders>
              <w:top w:val="single" w:sz="4" w:space="0" w:color="auto"/>
              <w:bottom w:val="single" w:sz="4" w:space="0" w:color="auto"/>
            </w:tcBorders>
            <w:vAlign w:val="bottom"/>
          </w:tcPr>
          <w:p w14:paraId="1B5B500C" w14:textId="77777777" w:rsidR="00115701" w:rsidRPr="00FB66BF" w:rsidRDefault="00115701" w:rsidP="003A1F21">
            <w:pPr>
              <w:tabs>
                <w:tab w:val="left" w:pos="6735"/>
              </w:tabs>
              <w:suppressAutoHyphens/>
              <w:rPr>
                <w:rFonts w:cs="Arial"/>
                <w:b/>
                <w:spacing w:val="-3"/>
                <w:sz w:val="18"/>
                <w:szCs w:val="18"/>
                <w:lang w:eastAsia="en-US"/>
              </w:rPr>
            </w:pPr>
            <w:r w:rsidRPr="00FB66BF">
              <w:rPr>
                <w:rFonts w:cs="Arial"/>
                <w:b/>
                <w:spacing w:val="-3"/>
                <w:sz w:val="18"/>
                <w:szCs w:val="18"/>
                <w:lang w:eastAsia="en-US"/>
              </w:rPr>
              <w:t xml:space="preserve">Page </w:t>
            </w:r>
            <w:r>
              <w:rPr>
                <w:rFonts w:cs="Arial"/>
                <w:b/>
                <w:spacing w:val="-3"/>
                <w:sz w:val="18"/>
                <w:szCs w:val="18"/>
                <w:lang w:eastAsia="en-US"/>
              </w:rPr>
              <w:t>141</w:t>
            </w:r>
          </w:p>
        </w:tc>
      </w:tr>
      <w:tr w:rsidR="00115701" w:rsidRPr="003265D8" w14:paraId="412C8005" w14:textId="77777777" w:rsidTr="002111E3">
        <w:tc>
          <w:tcPr>
            <w:tcW w:w="1560" w:type="dxa"/>
            <w:vMerge/>
            <w:tcBorders>
              <w:bottom w:val="single" w:sz="4" w:space="0" w:color="auto"/>
            </w:tcBorders>
            <w:vAlign w:val="bottom"/>
          </w:tcPr>
          <w:p w14:paraId="2C434873" w14:textId="77777777" w:rsidR="00115701" w:rsidRPr="003265D8" w:rsidRDefault="00115701" w:rsidP="00FB66BF">
            <w:pPr>
              <w:suppressAutoHyphens/>
              <w:rPr>
                <w:rFonts w:cs="Arial"/>
                <w:b/>
                <w:spacing w:val="-3"/>
                <w:sz w:val="18"/>
                <w:szCs w:val="18"/>
                <w:lang w:eastAsia="en-US"/>
              </w:rPr>
            </w:pPr>
          </w:p>
        </w:tc>
        <w:tc>
          <w:tcPr>
            <w:tcW w:w="1247" w:type="dxa"/>
            <w:tcBorders>
              <w:top w:val="single" w:sz="4" w:space="0" w:color="auto"/>
              <w:bottom w:val="single" w:sz="4" w:space="0" w:color="auto"/>
            </w:tcBorders>
            <w:vAlign w:val="bottom"/>
          </w:tcPr>
          <w:p w14:paraId="2C3F2617" w14:textId="77777777" w:rsidR="00115701" w:rsidRPr="00FB66BF" w:rsidRDefault="00115701" w:rsidP="003A1F21">
            <w:pPr>
              <w:tabs>
                <w:tab w:val="left" w:pos="6735"/>
              </w:tabs>
              <w:rPr>
                <w:rFonts w:cs="Arial"/>
                <w:b/>
                <w:sz w:val="18"/>
                <w:szCs w:val="18"/>
              </w:rPr>
            </w:pPr>
            <w:r w:rsidRPr="00FB66BF">
              <w:rPr>
                <w:rFonts w:cs="Arial"/>
                <w:b/>
                <w:spacing w:val="-3"/>
                <w:sz w:val="18"/>
                <w:szCs w:val="18"/>
                <w:lang w:eastAsia="en-US"/>
              </w:rPr>
              <w:t>C5.</w:t>
            </w:r>
          </w:p>
        </w:tc>
        <w:tc>
          <w:tcPr>
            <w:tcW w:w="5131" w:type="dxa"/>
            <w:tcBorders>
              <w:top w:val="single" w:sz="4" w:space="0" w:color="auto"/>
              <w:bottom w:val="single" w:sz="4" w:space="0" w:color="auto"/>
            </w:tcBorders>
            <w:vAlign w:val="bottom"/>
          </w:tcPr>
          <w:p w14:paraId="0DA510AF" w14:textId="77777777" w:rsidR="00115701" w:rsidRPr="00FB66BF" w:rsidRDefault="00115701" w:rsidP="003A1F21">
            <w:pPr>
              <w:tabs>
                <w:tab w:val="left" w:pos="597"/>
                <w:tab w:val="left" w:pos="6735"/>
              </w:tabs>
              <w:suppressAutoHyphens/>
              <w:ind w:left="-111"/>
              <w:rPr>
                <w:rFonts w:cs="Arial"/>
                <w:b/>
                <w:spacing w:val="-3"/>
                <w:sz w:val="18"/>
                <w:szCs w:val="18"/>
                <w:lang w:eastAsia="en-US"/>
              </w:rPr>
            </w:pPr>
            <w:r w:rsidRPr="00FB66BF">
              <w:rPr>
                <w:rFonts w:cs="Arial"/>
                <w:b/>
                <w:spacing w:val="-3"/>
                <w:sz w:val="18"/>
                <w:szCs w:val="18"/>
                <w:lang w:eastAsia="en-US"/>
              </w:rPr>
              <w:t>Payables</w:t>
            </w:r>
          </w:p>
        </w:tc>
        <w:tc>
          <w:tcPr>
            <w:tcW w:w="1560" w:type="dxa"/>
            <w:gridSpan w:val="2"/>
            <w:tcBorders>
              <w:top w:val="single" w:sz="4" w:space="0" w:color="auto"/>
              <w:bottom w:val="single" w:sz="4" w:space="0" w:color="auto"/>
            </w:tcBorders>
            <w:vAlign w:val="bottom"/>
          </w:tcPr>
          <w:p w14:paraId="107DB243" w14:textId="77777777" w:rsidR="00115701" w:rsidRPr="00FB66BF" w:rsidRDefault="00115701" w:rsidP="003A1F21">
            <w:pPr>
              <w:tabs>
                <w:tab w:val="left" w:pos="6735"/>
              </w:tabs>
              <w:suppressAutoHyphens/>
              <w:rPr>
                <w:rFonts w:cs="Arial"/>
                <w:b/>
                <w:spacing w:val="-3"/>
                <w:sz w:val="18"/>
                <w:szCs w:val="18"/>
                <w:lang w:eastAsia="en-US"/>
              </w:rPr>
            </w:pPr>
            <w:r w:rsidRPr="00FB66BF">
              <w:rPr>
                <w:rFonts w:cs="Arial"/>
                <w:b/>
                <w:spacing w:val="-3"/>
                <w:sz w:val="18"/>
                <w:szCs w:val="18"/>
                <w:lang w:eastAsia="en-US"/>
              </w:rPr>
              <w:t xml:space="preserve">Page </w:t>
            </w:r>
            <w:r>
              <w:rPr>
                <w:rFonts w:cs="Arial"/>
                <w:b/>
                <w:spacing w:val="-3"/>
                <w:sz w:val="18"/>
                <w:szCs w:val="18"/>
                <w:lang w:eastAsia="en-US"/>
              </w:rPr>
              <w:t>141</w:t>
            </w:r>
          </w:p>
        </w:tc>
      </w:tr>
      <w:tr w:rsidR="00115701" w:rsidRPr="003265D8" w14:paraId="49CCD825" w14:textId="77777777" w:rsidTr="002111E3">
        <w:tc>
          <w:tcPr>
            <w:tcW w:w="1560" w:type="dxa"/>
            <w:vMerge/>
            <w:tcBorders>
              <w:bottom w:val="single" w:sz="4" w:space="0" w:color="auto"/>
            </w:tcBorders>
            <w:vAlign w:val="bottom"/>
          </w:tcPr>
          <w:p w14:paraId="633804D3" w14:textId="77777777" w:rsidR="00115701" w:rsidRPr="003265D8" w:rsidRDefault="00115701" w:rsidP="00FB66BF">
            <w:pPr>
              <w:suppressAutoHyphens/>
              <w:rPr>
                <w:rFonts w:cs="Arial"/>
                <w:b/>
                <w:spacing w:val="-3"/>
                <w:sz w:val="18"/>
                <w:szCs w:val="18"/>
                <w:lang w:eastAsia="en-US"/>
              </w:rPr>
            </w:pPr>
          </w:p>
        </w:tc>
        <w:tc>
          <w:tcPr>
            <w:tcW w:w="1247" w:type="dxa"/>
            <w:tcBorders>
              <w:top w:val="single" w:sz="4" w:space="0" w:color="auto"/>
              <w:bottom w:val="single" w:sz="4" w:space="0" w:color="auto"/>
            </w:tcBorders>
            <w:vAlign w:val="bottom"/>
          </w:tcPr>
          <w:p w14:paraId="771DF7A7" w14:textId="77777777" w:rsidR="00115701" w:rsidRPr="00FB66BF" w:rsidRDefault="00115701" w:rsidP="003A1F21">
            <w:pPr>
              <w:tabs>
                <w:tab w:val="left" w:pos="6735"/>
              </w:tabs>
              <w:rPr>
                <w:rFonts w:cs="Arial"/>
                <w:b/>
                <w:sz w:val="18"/>
                <w:szCs w:val="18"/>
              </w:rPr>
            </w:pPr>
            <w:r w:rsidRPr="00FB66BF">
              <w:rPr>
                <w:rFonts w:cs="Arial"/>
                <w:b/>
                <w:spacing w:val="-3"/>
                <w:sz w:val="18"/>
                <w:szCs w:val="18"/>
                <w:lang w:eastAsia="en-US"/>
              </w:rPr>
              <w:t>D1.</w:t>
            </w:r>
          </w:p>
        </w:tc>
        <w:tc>
          <w:tcPr>
            <w:tcW w:w="5131" w:type="dxa"/>
            <w:tcBorders>
              <w:top w:val="single" w:sz="4" w:space="0" w:color="auto"/>
              <w:bottom w:val="single" w:sz="4" w:space="0" w:color="auto"/>
            </w:tcBorders>
            <w:vAlign w:val="bottom"/>
          </w:tcPr>
          <w:p w14:paraId="53B2BC2D" w14:textId="77777777" w:rsidR="00115701" w:rsidRPr="00FB66BF" w:rsidRDefault="00115701" w:rsidP="003A1F21">
            <w:pPr>
              <w:tabs>
                <w:tab w:val="left" w:pos="597"/>
                <w:tab w:val="left" w:pos="6735"/>
              </w:tabs>
              <w:suppressAutoHyphens/>
              <w:ind w:left="-111"/>
              <w:rPr>
                <w:rFonts w:cs="Arial"/>
                <w:b/>
                <w:spacing w:val="-3"/>
                <w:sz w:val="18"/>
                <w:szCs w:val="18"/>
                <w:lang w:eastAsia="en-US"/>
              </w:rPr>
            </w:pPr>
            <w:r w:rsidRPr="00FB66BF">
              <w:rPr>
                <w:rFonts w:cs="Arial"/>
                <w:b/>
                <w:spacing w:val="-3"/>
                <w:sz w:val="18"/>
                <w:szCs w:val="18"/>
                <w:lang w:eastAsia="en-US"/>
              </w:rPr>
              <w:t>Critical Accounting Estimates and Judgements</w:t>
            </w:r>
          </w:p>
        </w:tc>
        <w:tc>
          <w:tcPr>
            <w:tcW w:w="1560" w:type="dxa"/>
            <w:gridSpan w:val="2"/>
            <w:tcBorders>
              <w:top w:val="single" w:sz="4" w:space="0" w:color="auto"/>
              <w:bottom w:val="single" w:sz="4" w:space="0" w:color="auto"/>
            </w:tcBorders>
            <w:vAlign w:val="bottom"/>
          </w:tcPr>
          <w:p w14:paraId="0AE9E397" w14:textId="77777777" w:rsidR="00115701" w:rsidRPr="00FB66BF" w:rsidRDefault="00115701" w:rsidP="003A1F21">
            <w:pPr>
              <w:tabs>
                <w:tab w:val="left" w:pos="6735"/>
              </w:tabs>
              <w:suppressAutoHyphens/>
              <w:rPr>
                <w:rFonts w:cs="Arial"/>
                <w:b/>
                <w:spacing w:val="-3"/>
                <w:sz w:val="18"/>
                <w:szCs w:val="18"/>
                <w:lang w:eastAsia="en-US"/>
              </w:rPr>
            </w:pPr>
            <w:r w:rsidRPr="00FB66BF">
              <w:rPr>
                <w:rFonts w:cs="Arial"/>
                <w:b/>
                <w:spacing w:val="-3"/>
                <w:sz w:val="18"/>
                <w:szCs w:val="18"/>
                <w:lang w:eastAsia="en-US"/>
              </w:rPr>
              <w:t xml:space="preserve">Page </w:t>
            </w:r>
            <w:r>
              <w:rPr>
                <w:rFonts w:cs="Arial"/>
                <w:b/>
                <w:spacing w:val="-3"/>
                <w:sz w:val="18"/>
                <w:szCs w:val="18"/>
                <w:lang w:eastAsia="en-US"/>
              </w:rPr>
              <w:t>141</w:t>
            </w:r>
          </w:p>
        </w:tc>
      </w:tr>
      <w:tr w:rsidR="00115701" w:rsidRPr="003265D8" w14:paraId="3A5B5E13" w14:textId="77777777" w:rsidTr="002111E3">
        <w:tc>
          <w:tcPr>
            <w:tcW w:w="1560" w:type="dxa"/>
            <w:vMerge/>
            <w:tcBorders>
              <w:bottom w:val="single" w:sz="4" w:space="0" w:color="auto"/>
            </w:tcBorders>
            <w:vAlign w:val="bottom"/>
          </w:tcPr>
          <w:p w14:paraId="528CD76F" w14:textId="77777777" w:rsidR="00115701" w:rsidRPr="003265D8" w:rsidRDefault="00115701" w:rsidP="00FB66BF">
            <w:pPr>
              <w:suppressAutoHyphens/>
              <w:rPr>
                <w:rFonts w:cs="Arial"/>
                <w:b/>
                <w:spacing w:val="-3"/>
                <w:sz w:val="18"/>
                <w:szCs w:val="18"/>
                <w:lang w:eastAsia="en-US"/>
              </w:rPr>
            </w:pPr>
          </w:p>
        </w:tc>
        <w:tc>
          <w:tcPr>
            <w:tcW w:w="1247" w:type="dxa"/>
            <w:tcBorders>
              <w:top w:val="single" w:sz="4" w:space="0" w:color="auto"/>
              <w:bottom w:val="single" w:sz="4" w:space="0" w:color="auto"/>
            </w:tcBorders>
            <w:vAlign w:val="bottom"/>
          </w:tcPr>
          <w:p w14:paraId="0031AEEB" w14:textId="77777777" w:rsidR="00115701" w:rsidRPr="00FB66BF" w:rsidRDefault="00115701" w:rsidP="003A1F21">
            <w:pPr>
              <w:tabs>
                <w:tab w:val="left" w:pos="6735"/>
              </w:tabs>
              <w:rPr>
                <w:rFonts w:cs="Arial"/>
                <w:b/>
                <w:sz w:val="18"/>
                <w:szCs w:val="18"/>
              </w:rPr>
            </w:pPr>
            <w:r w:rsidRPr="00FB66BF">
              <w:rPr>
                <w:rFonts w:cs="Arial"/>
                <w:b/>
                <w:spacing w:val="-3"/>
                <w:sz w:val="18"/>
                <w:szCs w:val="18"/>
                <w:lang w:eastAsia="en-US"/>
              </w:rPr>
              <w:t>D2.</w:t>
            </w:r>
          </w:p>
        </w:tc>
        <w:tc>
          <w:tcPr>
            <w:tcW w:w="5131" w:type="dxa"/>
            <w:tcBorders>
              <w:top w:val="single" w:sz="4" w:space="0" w:color="auto"/>
              <w:bottom w:val="single" w:sz="4" w:space="0" w:color="auto"/>
            </w:tcBorders>
            <w:vAlign w:val="bottom"/>
          </w:tcPr>
          <w:p w14:paraId="0D102EF0" w14:textId="77777777" w:rsidR="00115701" w:rsidRPr="00FB66BF" w:rsidRDefault="00115701" w:rsidP="003A1F21">
            <w:pPr>
              <w:tabs>
                <w:tab w:val="left" w:pos="597"/>
                <w:tab w:val="left" w:pos="6735"/>
              </w:tabs>
              <w:suppressAutoHyphens/>
              <w:ind w:left="-111"/>
              <w:rPr>
                <w:rFonts w:cs="Arial"/>
                <w:b/>
                <w:spacing w:val="-3"/>
                <w:sz w:val="18"/>
                <w:szCs w:val="18"/>
                <w:lang w:eastAsia="en-US"/>
              </w:rPr>
            </w:pPr>
            <w:r w:rsidRPr="00FB66BF">
              <w:rPr>
                <w:rFonts w:cs="Arial"/>
                <w:b/>
                <w:spacing w:val="-3"/>
                <w:sz w:val="18"/>
                <w:szCs w:val="18"/>
                <w:lang w:eastAsia="en-US"/>
              </w:rPr>
              <w:t>Financial Instruments and Financial Risk Management</w:t>
            </w:r>
          </w:p>
        </w:tc>
        <w:tc>
          <w:tcPr>
            <w:tcW w:w="1560" w:type="dxa"/>
            <w:gridSpan w:val="2"/>
            <w:tcBorders>
              <w:top w:val="single" w:sz="4" w:space="0" w:color="auto"/>
              <w:bottom w:val="single" w:sz="4" w:space="0" w:color="auto"/>
            </w:tcBorders>
            <w:vAlign w:val="bottom"/>
          </w:tcPr>
          <w:p w14:paraId="40E55E31" w14:textId="77777777" w:rsidR="00115701" w:rsidRPr="00FB66BF" w:rsidRDefault="00115701" w:rsidP="003A1F21">
            <w:pPr>
              <w:tabs>
                <w:tab w:val="left" w:pos="6735"/>
              </w:tabs>
              <w:suppressAutoHyphens/>
              <w:rPr>
                <w:rFonts w:cs="Arial"/>
                <w:b/>
                <w:spacing w:val="-3"/>
                <w:sz w:val="18"/>
                <w:szCs w:val="18"/>
                <w:lang w:eastAsia="en-US"/>
              </w:rPr>
            </w:pPr>
            <w:r w:rsidRPr="00FB66BF">
              <w:rPr>
                <w:rFonts w:cs="Arial"/>
                <w:b/>
                <w:spacing w:val="-3"/>
                <w:sz w:val="18"/>
                <w:szCs w:val="18"/>
                <w:lang w:eastAsia="en-US"/>
              </w:rPr>
              <w:t xml:space="preserve">Page </w:t>
            </w:r>
            <w:r>
              <w:rPr>
                <w:rFonts w:cs="Arial"/>
                <w:b/>
                <w:spacing w:val="-3"/>
                <w:sz w:val="18"/>
                <w:szCs w:val="18"/>
                <w:lang w:eastAsia="en-US"/>
              </w:rPr>
              <w:t>141-144</w:t>
            </w:r>
          </w:p>
        </w:tc>
      </w:tr>
      <w:tr w:rsidR="00115701" w:rsidRPr="003265D8" w14:paraId="3491E8A9" w14:textId="77777777" w:rsidTr="002111E3">
        <w:tc>
          <w:tcPr>
            <w:tcW w:w="1560" w:type="dxa"/>
            <w:vMerge/>
            <w:tcBorders>
              <w:bottom w:val="single" w:sz="4" w:space="0" w:color="auto"/>
            </w:tcBorders>
            <w:vAlign w:val="bottom"/>
          </w:tcPr>
          <w:p w14:paraId="5E34D91D" w14:textId="77777777" w:rsidR="00115701" w:rsidRPr="003265D8" w:rsidRDefault="00115701" w:rsidP="00FB66BF">
            <w:pPr>
              <w:suppressAutoHyphens/>
              <w:rPr>
                <w:rFonts w:cs="Arial"/>
                <w:b/>
                <w:spacing w:val="-3"/>
                <w:sz w:val="18"/>
                <w:szCs w:val="18"/>
                <w:lang w:eastAsia="en-US"/>
              </w:rPr>
            </w:pPr>
          </w:p>
        </w:tc>
        <w:tc>
          <w:tcPr>
            <w:tcW w:w="1247" w:type="dxa"/>
            <w:tcBorders>
              <w:top w:val="single" w:sz="4" w:space="0" w:color="auto"/>
              <w:bottom w:val="single" w:sz="4" w:space="0" w:color="auto"/>
            </w:tcBorders>
            <w:vAlign w:val="bottom"/>
          </w:tcPr>
          <w:p w14:paraId="2C7A220D" w14:textId="77777777" w:rsidR="00115701" w:rsidRPr="00FB66BF" w:rsidRDefault="00115701" w:rsidP="003A1F21">
            <w:pPr>
              <w:tabs>
                <w:tab w:val="left" w:pos="6735"/>
              </w:tabs>
              <w:rPr>
                <w:rFonts w:cs="Arial"/>
                <w:b/>
                <w:sz w:val="18"/>
                <w:szCs w:val="18"/>
              </w:rPr>
            </w:pPr>
            <w:r w:rsidRPr="00FB66BF">
              <w:rPr>
                <w:rFonts w:cs="Arial"/>
                <w:b/>
                <w:spacing w:val="-3"/>
                <w:sz w:val="18"/>
                <w:szCs w:val="18"/>
                <w:lang w:eastAsia="en-US"/>
              </w:rPr>
              <w:t>D3.</w:t>
            </w:r>
          </w:p>
        </w:tc>
        <w:tc>
          <w:tcPr>
            <w:tcW w:w="5131" w:type="dxa"/>
            <w:tcBorders>
              <w:top w:val="single" w:sz="4" w:space="0" w:color="auto"/>
              <w:bottom w:val="single" w:sz="4" w:space="0" w:color="auto"/>
            </w:tcBorders>
            <w:vAlign w:val="bottom"/>
          </w:tcPr>
          <w:p w14:paraId="64791181" w14:textId="77777777" w:rsidR="00115701" w:rsidRPr="00FB66BF" w:rsidRDefault="00115701" w:rsidP="003A1F21">
            <w:pPr>
              <w:tabs>
                <w:tab w:val="left" w:pos="597"/>
                <w:tab w:val="left" w:pos="6735"/>
              </w:tabs>
              <w:suppressAutoHyphens/>
              <w:ind w:left="-111"/>
              <w:rPr>
                <w:rFonts w:cs="Arial"/>
                <w:b/>
                <w:spacing w:val="-3"/>
                <w:sz w:val="18"/>
                <w:szCs w:val="18"/>
                <w:lang w:eastAsia="en-US"/>
              </w:rPr>
            </w:pPr>
            <w:r w:rsidRPr="00FB66BF">
              <w:rPr>
                <w:rFonts w:cs="Arial"/>
                <w:b/>
                <w:spacing w:val="-3"/>
                <w:sz w:val="18"/>
                <w:szCs w:val="18"/>
                <w:lang w:eastAsia="en-US"/>
              </w:rPr>
              <w:t>Contingent Liabilities and Events After Balance Date</w:t>
            </w:r>
          </w:p>
        </w:tc>
        <w:tc>
          <w:tcPr>
            <w:tcW w:w="1560" w:type="dxa"/>
            <w:gridSpan w:val="2"/>
            <w:tcBorders>
              <w:top w:val="single" w:sz="4" w:space="0" w:color="auto"/>
              <w:bottom w:val="single" w:sz="4" w:space="0" w:color="auto"/>
            </w:tcBorders>
            <w:vAlign w:val="bottom"/>
          </w:tcPr>
          <w:p w14:paraId="13A17854" w14:textId="77777777" w:rsidR="00115701" w:rsidRPr="00FB66BF" w:rsidRDefault="00115701" w:rsidP="003A1F21">
            <w:pPr>
              <w:tabs>
                <w:tab w:val="left" w:pos="6735"/>
              </w:tabs>
              <w:suppressAutoHyphens/>
              <w:rPr>
                <w:rFonts w:cs="Arial"/>
                <w:b/>
                <w:spacing w:val="-3"/>
                <w:sz w:val="18"/>
                <w:szCs w:val="18"/>
                <w:lang w:eastAsia="en-US"/>
              </w:rPr>
            </w:pPr>
            <w:r w:rsidRPr="00FB66BF">
              <w:rPr>
                <w:rFonts w:cs="Arial"/>
                <w:b/>
                <w:spacing w:val="-3"/>
                <w:sz w:val="18"/>
                <w:szCs w:val="18"/>
                <w:lang w:eastAsia="en-US"/>
              </w:rPr>
              <w:t xml:space="preserve">Page </w:t>
            </w:r>
            <w:r>
              <w:rPr>
                <w:rFonts w:cs="Arial"/>
                <w:b/>
                <w:spacing w:val="-3"/>
                <w:sz w:val="18"/>
                <w:szCs w:val="18"/>
                <w:lang w:eastAsia="en-US"/>
              </w:rPr>
              <w:t>144</w:t>
            </w:r>
          </w:p>
        </w:tc>
      </w:tr>
      <w:tr w:rsidR="00115701" w:rsidRPr="003265D8" w14:paraId="6E91F7D3" w14:textId="77777777" w:rsidTr="002111E3">
        <w:tc>
          <w:tcPr>
            <w:tcW w:w="1560" w:type="dxa"/>
            <w:vMerge/>
            <w:tcBorders>
              <w:bottom w:val="single" w:sz="4" w:space="0" w:color="auto"/>
            </w:tcBorders>
            <w:vAlign w:val="bottom"/>
          </w:tcPr>
          <w:p w14:paraId="5C97736F" w14:textId="77777777" w:rsidR="00115701" w:rsidRPr="003265D8" w:rsidRDefault="00115701" w:rsidP="00FB66BF">
            <w:pPr>
              <w:suppressAutoHyphens/>
              <w:rPr>
                <w:rFonts w:cs="Arial"/>
                <w:b/>
                <w:spacing w:val="-3"/>
                <w:sz w:val="18"/>
                <w:szCs w:val="18"/>
                <w:lang w:eastAsia="en-US"/>
              </w:rPr>
            </w:pPr>
          </w:p>
        </w:tc>
        <w:tc>
          <w:tcPr>
            <w:tcW w:w="1247" w:type="dxa"/>
            <w:tcBorders>
              <w:top w:val="single" w:sz="4" w:space="0" w:color="auto"/>
              <w:bottom w:val="single" w:sz="4" w:space="0" w:color="auto"/>
            </w:tcBorders>
          </w:tcPr>
          <w:p w14:paraId="39345393" w14:textId="77777777" w:rsidR="00115701" w:rsidRPr="00FB66BF" w:rsidRDefault="00115701" w:rsidP="003A1F21">
            <w:pPr>
              <w:tabs>
                <w:tab w:val="left" w:pos="6735"/>
              </w:tabs>
              <w:rPr>
                <w:rFonts w:cs="Arial"/>
                <w:b/>
                <w:spacing w:val="-3"/>
                <w:sz w:val="18"/>
                <w:szCs w:val="18"/>
                <w:lang w:eastAsia="en-US"/>
              </w:rPr>
            </w:pPr>
            <w:r>
              <w:rPr>
                <w:rFonts w:cs="Arial"/>
                <w:b/>
                <w:spacing w:val="-3"/>
                <w:sz w:val="18"/>
                <w:szCs w:val="18"/>
                <w:lang w:eastAsia="en-US"/>
              </w:rPr>
              <w:t>E1.</w:t>
            </w:r>
          </w:p>
        </w:tc>
        <w:tc>
          <w:tcPr>
            <w:tcW w:w="5131" w:type="dxa"/>
            <w:tcBorders>
              <w:top w:val="single" w:sz="4" w:space="0" w:color="auto"/>
              <w:bottom w:val="single" w:sz="4" w:space="0" w:color="auto"/>
            </w:tcBorders>
            <w:vAlign w:val="bottom"/>
          </w:tcPr>
          <w:p w14:paraId="2776F79C" w14:textId="77777777" w:rsidR="00115701" w:rsidRPr="00FB66BF" w:rsidRDefault="00115701" w:rsidP="003A1F21">
            <w:pPr>
              <w:tabs>
                <w:tab w:val="left" w:pos="597"/>
                <w:tab w:val="left" w:pos="6735"/>
              </w:tabs>
              <w:suppressAutoHyphens/>
              <w:ind w:left="-111"/>
              <w:rPr>
                <w:rFonts w:cs="Arial"/>
                <w:b/>
                <w:spacing w:val="-3"/>
                <w:sz w:val="18"/>
                <w:szCs w:val="18"/>
                <w:lang w:eastAsia="en-US"/>
              </w:rPr>
            </w:pPr>
            <w:r>
              <w:rPr>
                <w:rFonts w:cs="Arial"/>
                <w:b/>
                <w:spacing w:val="-3"/>
                <w:sz w:val="18"/>
                <w:szCs w:val="18"/>
                <w:lang w:eastAsia="en-US"/>
              </w:rPr>
              <w:t>Related Party Transactions</w:t>
            </w:r>
          </w:p>
        </w:tc>
        <w:tc>
          <w:tcPr>
            <w:tcW w:w="1560" w:type="dxa"/>
            <w:gridSpan w:val="2"/>
            <w:tcBorders>
              <w:top w:val="single" w:sz="4" w:space="0" w:color="auto"/>
              <w:bottom w:val="single" w:sz="4" w:space="0" w:color="auto"/>
            </w:tcBorders>
          </w:tcPr>
          <w:p w14:paraId="1A05E0E9" w14:textId="77777777" w:rsidR="00115701" w:rsidRPr="00FB66BF" w:rsidRDefault="00115701" w:rsidP="003A1F21">
            <w:pPr>
              <w:tabs>
                <w:tab w:val="left" w:pos="6735"/>
              </w:tabs>
              <w:suppressAutoHyphens/>
              <w:rPr>
                <w:rFonts w:cs="Arial"/>
                <w:b/>
                <w:spacing w:val="-3"/>
                <w:sz w:val="18"/>
                <w:szCs w:val="18"/>
                <w:lang w:eastAsia="en-US"/>
              </w:rPr>
            </w:pPr>
            <w:r>
              <w:rPr>
                <w:rFonts w:cs="Arial"/>
                <w:b/>
                <w:spacing w:val="-3"/>
                <w:sz w:val="18"/>
                <w:szCs w:val="18"/>
                <w:lang w:eastAsia="en-US"/>
              </w:rPr>
              <w:t>Page 145</w:t>
            </w:r>
          </w:p>
        </w:tc>
      </w:tr>
      <w:tr w:rsidR="00115701" w:rsidRPr="003265D8" w14:paraId="3C88F1BB" w14:textId="77777777" w:rsidTr="002111E3">
        <w:tc>
          <w:tcPr>
            <w:tcW w:w="1560" w:type="dxa"/>
            <w:vMerge/>
            <w:tcBorders>
              <w:bottom w:val="single" w:sz="4" w:space="0" w:color="auto"/>
            </w:tcBorders>
            <w:vAlign w:val="bottom"/>
          </w:tcPr>
          <w:p w14:paraId="70DD47CB" w14:textId="77777777" w:rsidR="00115701" w:rsidRPr="003265D8" w:rsidRDefault="00115701" w:rsidP="00FB66BF">
            <w:pPr>
              <w:suppressAutoHyphens/>
              <w:rPr>
                <w:rFonts w:cs="Arial"/>
                <w:b/>
                <w:spacing w:val="-3"/>
                <w:sz w:val="18"/>
                <w:szCs w:val="18"/>
                <w:lang w:eastAsia="en-US"/>
              </w:rPr>
            </w:pPr>
          </w:p>
        </w:tc>
        <w:tc>
          <w:tcPr>
            <w:tcW w:w="1247" w:type="dxa"/>
            <w:tcBorders>
              <w:top w:val="single" w:sz="4" w:space="0" w:color="auto"/>
              <w:bottom w:val="single" w:sz="4" w:space="0" w:color="auto"/>
            </w:tcBorders>
          </w:tcPr>
          <w:p w14:paraId="7418378C" w14:textId="77777777" w:rsidR="00115701" w:rsidRPr="00FB66BF" w:rsidRDefault="00115701" w:rsidP="003A1F21">
            <w:pPr>
              <w:tabs>
                <w:tab w:val="left" w:pos="6735"/>
              </w:tabs>
              <w:rPr>
                <w:rFonts w:cs="Arial"/>
                <w:b/>
                <w:sz w:val="18"/>
                <w:szCs w:val="18"/>
              </w:rPr>
            </w:pPr>
            <w:r>
              <w:rPr>
                <w:rFonts w:cs="Arial"/>
                <w:b/>
                <w:spacing w:val="-3"/>
                <w:sz w:val="18"/>
                <w:szCs w:val="18"/>
                <w:lang w:eastAsia="en-US"/>
              </w:rPr>
              <w:t>E2.</w:t>
            </w:r>
            <w:r w:rsidRPr="00FB66BF">
              <w:rPr>
                <w:rFonts w:cs="Arial"/>
                <w:b/>
                <w:spacing w:val="-3"/>
                <w:sz w:val="18"/>
                <w:szCs w:val="18"/>
                <w:lang w:eastAsia="en-US"/>
              </w:rPr>
              <w:t xml:space="preserve"> </w:t>
            </w:r>
          </w:p>
        </w:tc>
        <w:tc>
          <w:tcPr>
            <w:tcW w:w="5131" w:type="dxa"/>
            <w:tcBorders>
              <w:top w:val="single" w:sz="4" w:space="0" w:color="auto"/>
              <w:bottom w:val="single" w:sz="4" w:space="0" w:color="auto"/>
            </w:tcBorders>
            <w:vAlign w:val="bottom"/>
          </w:tcPr>
          <w:p w14:paraId="6017D8FD" w14:textId="77777777" w:rsidR="00115701" w:rsidRPr="00FB66BF" w:rsidRDefault="00115701" w:rsidP="003A1F21">
            <w:pPr>
              <w:tabs>
                <w:tab w:val="left" w:pos="597"/>
                <w:tab w:val="left" w:pos="6735"/>
              </w:tabs>
              <w:suppressAutoHyphens/>
              <w:ind w:left="-111"/>
              <w:rPr>
                <w:rFonts w:cs="Arial"/>
                <w:b/>
                <w:spacing w:val="-3"/>
                <w:sz w:val="18"/>
                <w:szCs w:val="18"/>
                <w:lang w:eastAsia="en-US"/>
              </w:rPr>
            </w:pPr>
            <w:r w:rsidRPr="00FB66BF">
              <w:rPr>
                <w:rFonts w:cs="Arial"/>
                <w:b/>
                <w:spacing w:val="-3"/>
                <w:sz w:val="18"/>
                <w:szCs w:val="18"/>
                <w:lang w:eastAsia="en-US"/>
              </w:rPr>
              <w:t>First Year Application of New Accounting Standards or Change in Accounting Policy</w:t>
            </w:r>
          </w:p>
        </w:tc>
        <w:tc>
          <w:tcPr>
            <w:tcW w:w="1560" w:type="dxa"/>
            <w:gridSpan w:val="2"/>
            <w:tcBorders>
              <w:top w:val="single" w:sz="4" w:space="0" w:color="auto"/>
              <w:bottom w:val="single" w:sz="4" w:space="0" w:color="auto"/>
            </w:tcBorders>
          </w:tcPr>
          <w:p w14:paraId="0DEC47BE" w14:textId="77777777" w:rsidR="00115701" w:rsidRPr="00FB66BF" w:rsidRDefault="00115701" w:rsidP="003A1F21">
            <w:pPr>
              <w:tabs>
                <w:tab w:val="left" w:pos="6735"/>
              </w:tabs>
              <w:suppressAutoHyphens/>
              <w:rPr>
                <w:rFonts w:cs="Arial"/>
                <w:b/>
                <w:spacing w:val="-3"/>
                <w:sz w:val="18"/>
                <w:szCs w:val="18"/>
                <w:lang w:eastAsia="en-US"/>
              </w:rPr>
            </w:pPr>
            <w:r w:rsidRPr="00FB66BF">
              <w:rPr>
                <w:rFonts w:cs="Arial"/>
                <w:b/>
                <w:spacing w:val="-3"/>
                <w:sz w:val="18"/>
                <w:szCs w:val="18"/>
                <w:lang w:eastAsia="en-US"/>
              </w:rPr>
              <w:t xml:space="preserve">Page </w:t>
            </w:r>
            <w:r>
              <w:rPr>
                <w:rFonts w:cs="Arial"/>
                <w:b/>
                <w:spacing w:val="-3"/>
                <w:sz w:val="18"/>
                <w:szCs w:val="18"/>
                <w:lang w:eastAsia="en-US"/>
              </w:rPr>
              <w:t>145</w:t>
            </w:r>
          </w:p>
        </w:tc>
      </w:tr>
      <w:tr w:rsidR="00115701" w:rsidRPr="00387A4A" w14:paraId="702BD694" w14:textId="77777777" w:rsidTr="002111E3">
        <w:tc>
          <w:tcPr>
            <w:tcW w:w="1560" w:type="dxa"/>
            <w:vMerge/>
            <w:tcBorders>
              <w:bottom w:val="single" w:sz="4" w:space="0" w:color="auto"/>
            </w:tcBorders>
            <w:vAlign w:val="bottom"/>
          </w:tcPr>
          <w:p w14:paraId="6CAE6521" w14:textId="77777777" w:rsidR="00115701" w:rsidRPr="003265D8" w:rsidRDefault="00115701" w:rsidP="00FB66BF">
            <w:pPr>
              <w:suppressAutoHyphens/>
              <w:rPr>
                <w:rFonts w:cs="Arial"/>
                <w:b/>
                <w:spacing w:val="-3"/>
                <w:sz w:val="18"/>
                <w:szCs w:val="18"/>
                <w:lang w:eastAsia="en-US"/>
              </w:rPr>
            </w:pPr>
          </w:p>
        </w:tc>
        <w:tc>
          <w:tcPr>
            <w:tcW w:w="1247" w:type="dxa"/>
            <w:tcBorders>
              <w:top w:val="single" w:sz="4" w:space="0" w:color="auto"/>
              <w:bottom w:val="single" w:sz="4" w:space="0" w:color="auto"/>
            </w:tcBorders>
            <w:vAlign w:val="bottom"/>
          </w:tcPr>
          <w:p w14:paraId="796A86CA" w14:textId="77777777" w:rsidR="00115701" w:rsidRPr="00FB66BF" w:rsidDel="00381730" w:rsidRDefault="00115701" w:rsidP="003A1F21">
            <w:pPr>
              <w:tabs>
                <w:tab w:val="left" w:pos="2085"/>
                <w:tab w:val="left" w:pos="6735"/>
              </w:tabs>
              <w:rPr>
                <w:rFonts w:cs="Arial"/>
                <w:b/>
                <w:spacing w:val="-3"/>
                <w:sz w:val="18"/>
                <w:szCs w:val="18"/>
                <w:lang w:eastAsia="en-US"/>
              </w:rPr>
            </w:pPr>
            <w:r w:rsidRPr="00FB66BF">
              <w:rPr>
                <w:rFonts w:cs="Arial"/>
                <w:b/>
                <w:spacing w:val="-3"/>
                <w:sz w:val="18"/>
                <w:szCs w:val="18"/>
                <w:lang w:eastAsia="en-US"/>
              </w:rPr>
              <w:t>E</w:t>
            </w:r>
            <w:r>
              <w:rPr>
                <w:rFonts w:cs="Arial"/>
                <w:b/>
                <w:spacing w:val="-3"/>
                <w:sz w:val="18"/>
                <w:szCs w:val="18"/>
                <w:lang w:eastAsia="en-US"/>
              </w:rPr>
              <w:t>3</w:t>
            </w:r>
            <w:r w:rsidRPr="00FB66BF">
              <w:rPr>
                <w:rFonts w:cs="Arial"/>
                <w:b/>
                <w:spacing w:val="-3"/>
                <w:sz w:val="18"/>
                <w:szCs w:val="18"/>
                <w:lang w:eastAsia="en-US"/>
              </w:rPr>
              <w:t>.</w:t>
            </w:r>
          </w:p>
        </w:tc>
        <w:tc>
          <w:tcPr>
            <w:tcW w:w="5131" w:type="dxa"/>
            <w:tcBorders>
              <w:top w:val="single" w:sz="4" w:space="0" w:color="auto"/>
              <w:bottom w:val="single" w:sz="4" w:space="0" w:color="auto"/>
            </w:tcBorders>
            <w:vAlign w:val="bottom"/>
          </w:tcPr>
          <w:p w14:paraId="06C1F17E" w14:textId="77777777" w:rsidR="00115701" w:rsidRPr="00FB66BF" w:rsidRDefault="00115701" w:rsidP="003A1F21">
            <w:pPr>
              <w:tabs>
                <w:tab w:val="left" w:pos="843"/>
                <w:tab w:val="left" w:pos="2085"/>
                <w:tab w:val="left" w:pos="6735"/>
              </w:tabs>
              <w:suppressAutoHyphens/>
              <w:ind w:hanging="111"/>
              <w:rPr>
                <w:rFonts w:cs="Arial"/>
                <w:b/>
                <w:spacing w:val="-3"/>
                <w:sz w:val="18"/>
                <w:szCs w:val="18"/>
                <w:lang w:eastAsia="en-US"/>
              </w:rPr>
            </w:pPr>
            <w:r w:rsidRPr="00FB66BF">
              <w:rPr>
                <w:rFonts w:cs="Arial"/>
                <w:b/>
                <w:spacing w:val="-3"/>
                <w:sz w:val="18"/>
                <w:szCs w:val="18"/>
                <w:lang w:eastAsia="en-US"/>
              </w:rPr>
              <w:t>Taxation</w:t>
            </w:r>
          </w:p>
        </w:tc>
        <w:tc>
          <w:tcPr>
            <w:tcW w:w="1560" w:type="dxa"/>
            <w:gridSpan w:val="2"/>
            <w:tcBorders>
              <w:top w:val="single" w:sz="4" w:space="0" w:color="auto"/>
              <w:bottom w:val="single" w:sz="4" w:space="0" w:color="auto"/>
            </w:tcBorders>
            <w:vAlign w:val="bottom"/>
          </w:tcPr>
          <w:p w14:paraId="595A16DC" w14:textId="77777777" w:rsidR="00115701" w:rsidRPr="00FB66BF" w:rsidRDefault="00115701" w:rsidP="003A1F21">
            <w:pPr>
              <w:tabs>
                <w:tab w:val="left" w:pos="6735"/>
              </w:tabs>
              <w:suppressAutoHyphens/>
              <w:rPr>
                <w:rFonts w:cs="Arial"/>
                <w:b/>
                <w:spacing w:val="-3"/>
                <w:sz w:val="18"/>
                <w:szCs w:val="18"/>
                <w:lang w:eastAsia="en-US"/>
              </w:rPr>
            </w:pPr>
            <w:r w:rsidRPr="00FB66BF">
              <w:rPr>
                <w:rFonts w:cs="Arial"/>
                <w:b/>
                <w:spacing w:val="-3"/>
                <w:sz w:val="18"/>
                <w:szCs w:val="18"/>
                <w:lang w:eastAsia="en-US"/>
              </w:rPr>
              <w:t xml:space="preserve">Page </w:t>
            </w:r>
            <w:r>
              <w:rPr>
                <w:rFonts w:cs="Arial"/>
                <w:b/>
                <w:spacing w:val="-3"/>
                <w:sz w:val="18"/>
                <w:szCs w:val="18"/>
                <w:lang w:eastAsia="en-US"/>
              </w:rPr>
              <w:t>145</w:t>
            </w:r>
          </w:p>
        </w:tc>
      </w:tr>
      <w:tr w:rsidR="00115701" w:rsidRPr="003A1F21" w14:paraId="40035A5E" w14:textId="77777777" w:rsidTr="002111E3">
        <w:trPr>
          <w:gridAfter w:val="1"/>
          <w:wAfter w:w="31" w:type="dxa"/>
        </w:trPr>
        <w:tc>
          <w:tcPr>
            <w:tcW w:w="1560" w:type="dxa"/>
            <w:vMerge w:val="restart"/>
            <w:tcBorders>
              <w:top w:val="single" w:sz="4" w:space="0" w:color="auto"/>
              <w:bottom w:val="single" w:sz="4" w:space="0" w:color="auto"/>
            </w:tcBorders>
          </w:tcPr>
          <w:p w14:paraId="5CD3D1BE" w14:textId="77777777" w:rsidR="00115701" w:rsidRPr="003265D8" w:rsidRDefault="00115701" w:rsidP="00FB66BF">
            <w:pPr>
              <w:suppressAutoHyphens/>
              <w:rPr>
                <w:rFonts w:cs="Arial"/>
                <w:b/>
                <w:spacing w:val="-3"/>
                <w:sz w:val="18"/>
                <w:szCs w:val="18"/>
                <w:lang w:eastAsia="en-US"/>
              </w:rPr>
            </w:pPr>
            <w:r w:rsidRPr="003265D8">
              <w:rPr>
                <w:rFonts w:cs="Arial"/>
                <w:b/>
                <w:spacing w:val="-3"/>
                <w:sz w:val="18"/>
                <w:szCs w:val="18"/>
                <w:lang w:eastAsia="en-US"/>
              </w:rPr>
              <w:t>Certification</w:t>
            </w:r>
          </w:p>
        </w:tc>
        <w:tc>
          <w:tcPr>
            <w:tcW w:w="6378" w:type="dxa"/>
            <w:gridSpan w:val="2"/>
            <w:tcBorders>
              <w:top w:val="single" w:sz="4" w:space="0" w:color="auto"/>
              <w:bottom w:val="single" w:sz="4" w:space="0" w:color="auto"/>
            </w:tcBorders>
            <w:vAlign w:val="bottom"/>
          </w:tcPr>
          <w:p w14:paraId="4522481B" w14:textId="77777777" w:rsidR="00115701" w:rsidRPr="00FB66BF" w:rsidRDefault="00115701" w:rsidP="003A1F21">
            <w:pPr>
              <w:tabs>
                <w:tab w:val="left" w:pos="2085"/>
                <w:tab w:val="left" w:pos="6735"/>
              </w:tabs>
              <w:suppressAutoHyphens/>
              <w:rPr>
                <w:rFonts w:cs="Arial"/>
                <w:b/>
                <w:spacing w:val="-3"/>
                <w:sz w:val="18"/>
                <w:szCs w:val="18"/>
                <w:lang w:eastAsia="en-US"/>
              </w:rPr>
            </w:pPr>
            <w:r w:rsidRPr="00FB66BF">
              <w:rPr>
                <w:rFonts w:cs="Arial"/>
                <w:b/>
                <w:spacing w:val="-3"/>
                <w:sz w:val="18"/>
                <w:szCs w:val="18"/>
                <w:lang w:eastAsia="en-US"/>
              </w:rPr>
              <w:t>Management Certificate</w:t>
            </w:r>
          </w:p>
        </w:tc>
        <w:tc>
          <w:tcPr>
            <w:tcW w:w="1529" w:type="dxa"/>
            <w:tcBorders>
              <w:top w:val="single" w:sz="4" w:space="0" w:color="auto"/>
              <w:bottom w:val="single" w:sz="4" w:space="0" w:color="auto"/>
            </w:tcBorders>
            <w:vAlign w:val="bottom"/>
          </w:tcPr>
          <w:p w14:paraId="4F3504BB" w14:textId="77777777" w:rsidR="00115701" w:rsidRPr="00FB66BF" w:rsidRDefault="00115701" w:rsidP="003A1F21">
            <w:pPr>
              <w:tabs>
                <w:tab w:val="left" w:pos="6735"/>
              </w:tabs>
              <w:suppressAutoHyphens/>
              <w:rPr>
                <w:rFonts w:cs="Arial"/>
                <w:b/>
                <w:spacing w:val="-3"/>
                <w:sz w:val="18"/>
                <w:szCs w:val="18"/>
                <w:lang w:eastAsia="en-US"/>
              </w:rPr>
            </w:pPr>
            <w:r w:rsidRPr="00FB66BF">
              <w:rPr>
                <w:rFonts w:cs="Arial"/>
                <w:b/>
                <w:spacing w:val="-3"/>
                <w:sz w:val="18"/>
                <w:szCs w:val="18"/>
                <w:lang w:eastAsia="en-US"/>
              </w:rPr>
              <w:t xml:space="preserve">Page </w:t>
            </w:r>
            <w:r>
              <w:rPr>
                <w:rFonts w:cs="Arial"/>
                <w:b/>
                <w:spacing w:val="-3"/>
                <w:sz w:val="18"/>
                <w:szCs w:val="18"/>
                <w:lang w:eastAsia="en-US"/>
              </w:rPr>
              <w:t>146</w:t>
            </w:r>
          </w:p>
        </w:tc>
      </w:tr>
      <w:tr w:rsidR="00115701" w:rsidRPr="003265D8" w14:paraId="6CCA65D1" w14:textId="77777777" w:rsidTr="002111E3">
        <w:trPr>
          <w:gridAfter w:val="1"/>
          <w:wAfter w:w="31" w:type="dxa"/>
        </w:trPr>
        <w:tc>
          <w:tcPr>
            <w:tcW w:w="1560" w:type="dxa"/>
            <w:vMerge/>
            <w:tcBorders>
              <w:top w:val="single" w:sz="4" w:space="0" w:color="auto"/>
              <w:bottom w:val="single" w:sz="4" w:space="0" w:color="auto"/>
            </w:tcBorders>
            <w:vAlign w:val="bottom"/>
          </w:tcPr>
          <w:p w14:paraId="5BAE9938" w14:textId="77777777" w:rsidR="00115701" w:rsidRPr="003265D8" w:rsidRDefault="00115701" w:rsidP="00FB66BF">
            <w:pPr>
              <w:suppressAutoHyphens/>
              <w:rPr>
                <w:rFonts w:cs="Arial"/>
                <w:b/>
                <w:spacing w:val="-3"/>
                <w:sz w:val="18"/>
                <w:szCs w:val="18"/>
                <w:lang w:eastAsia="en-US"/>
              </w:rPr>
            </w:pPr>
          </w:p>
        </w:tc>
        <w:tc>
          <w:tcPr>
            <w:tcW w:w="6378" w:type="dxa"/>
            <w:gridSpan w:val="2"/>
            <w:tcBorders>
              <w:top w:val="single" w:sz="4" w:space="0" w:color="auto"/>
              <w:bottom w:val="single" w:sz="4" w:space="0" w:color="auto"/>
            </w:tcBorders>
            <w:vAlign w:val="bottom"/>
          </w:tcPr>
          <w:p w14:paraId="5438E7B6" w14:textId="77777777" w:rsidR="00115701" w:rsidRPr="00FB66BF" w:rsidRDefault="00115701" w:rsidP="003A1F21">
            <w:pPr>
              <w:tabs>
                <w:tab w:val="left" w:pos="2085"/>
                <w:tab w:val="left" w:pos="6735"/>
              </w:tabs>
              <w:suppressAutoHyphens/>
              <w:rPr>
                <w:rFonts w:cs="Arial"/>
                <w:b/>
                <w:spacing w:val="-3"/>
                <w:sz w:val="18"/>
                <w:szCs w:val="18"/>
                <w:lang w:eastAsia="en-US"/>
              </w:rPr>
            </w:pPr>
            <w:r w:rsidRPr="00FB66BF">
              <w:rPr>
                <w:rFonts w:cs="Arial"/>
                <w:b/>
                <w:spacing w:val="-3"/>
                <w:sz w:val="18"/>
                <w:szCs w:val="18"/>
                <w:lang w:eastAsia="en-US"/>
              </w:rPr>
              <w:t>Independent Auditor’s Report</w:t>
            </w:r>
          </w:p>
        </w:tc>
        <w:tc>
          <w:tcPr>
            <w:tcW w:w="1529" w:type="dxa"/>
            <w:tcBorders>
              <w:top w:val="single" w:sz="4" w:space="0" w:color="auto"/>
              <w:bottom w:val="single" w:sz="4" w:space="0" w:color="auto"/>
            </w:tcBorders>
            <w:vAlign w:val="bottom"/>
          </w:tcPr>
          <w:p w14:paraId="261E2050" w14:textId="77777777" w:rsidR="00115701" w:rsidRPr="00FB66BF" w:rsidRDefault="00115701" w:rsidP="003A1F21">
            <w:pPr>
              <w:tabs>
                <w:tab w:val="left" w:pos="2085"/>
                <w:tab w:val="left" w:pos="6735"/>
              </w:tabs>
              <w:suppressAutoHyphens/>
              <w:rPr>
                <w:rFonts w:cs="Arial"/>
                <w:b/>
                <w:spacing w:val="-3"/>
                <w:sz w:val="18"/>
                <w:szCs w:val="18"/>
                <w:lang w:eastAsia="en-US"/>
              </w:rPr>
            </w:pPr>
            <w:r w:rsidRPr="00FB66BF">
              <w:rPr>
                <w:rFonts w:cs="Arial"/>
                <w:b/>
                <w:spacing w:val="-3"/>
                <w:sz w:val="18"/>
                <w:szCs w:val="18"/>
                <w:lang w:eastAsia="en-US"/>
              </w:rPr>
              <w:t xml:space="preserve">Page </w:t>
            </w:r>
            <w:r>
              <w:rPr>
                <w:rFonts w:cs="Arial"/>
                <w:b/>
                <w:spacing w:val="-3"/>
                <w:sz w:val="18"/>
                <w:szCs w:val="18"/>
                <w:lang w:eastAsia="en-US"/>
              </w:rPr>
              <w:t>147</w:t>
            </w:r>
          </w:p>
        </w:tc>
      </w:tr>
    </w:tbl>
    <w:p w14:paraId="2BB0EB14" w14:textId="77777777" w:rsidR="00115701" w:rsidRPr="00194CFD" w:rsidRDefault="00115701" w:rsidP="004C342B">
      <w:pPr>
        <w:pStyle w:val="Header"/>
        <w:rPr>
          <w:sz w:val="26"/>
          <w:szCs w:val="26"/>
        </w:rPr>
      </w:pPr>
      <w:r w:rsidRPr="00277B73">
        <w:rPr>
          <w:sz w:val="28"/>
          <w:szCs w:val="28"/>
        </w:rPr>
        <w:br w:type="page"/>
      </w:r>
      <w:r w:rsidRPr="00055701">
        <w:rPr>
          <w:sz w:val="26"/>
          <w:szCs w:val="26"/>
        </w:rPr>
        <w:lastRenderedPageBreak/>
        <w:t>Law Claims Levy Fund</w:t>
      </w:r>
    </w:p>
    <w:p w14:paraId="3D372453" w14:textId="77777777" w:rsidR="00115701" w:rsidRDefault="00115701" w:rsidP="004C342B">
      <w:pPr>
        <w:pStyle w:val="Heading1"/>
        <w:contextualSpacing/>
        <w:rPr>
          <w:bCs w:val="0"/>
          <w:sz w:val="26"/>
          <w:szCs w:val="26"/>
        </w:rPr>
      </w:pPr>
      <w:r w:rsidRPr="00791017">
        <w:rPr>
          <w:bCs w:val="0"/>
          <w:sz w:val="26"/>
          <w:szCs w:val="26"/>
        </w:rPr>
        <w:t>Statement of Comprehensive Income</w:t>
      </w:r>
    </w:p>
    <w:p w14:paraId="077957A0" w14:textId="77777777" w:rsidR="00115701" w:rsidRPr="00791017" w:rsidRDefault="00115701" w:rsidP="004C342B">
      <w:pPr>
        <w:pStyle w:val="Heading1"/>
        <w:contextualSpacing/>
        <w:rPr>
          <w:bCs w:val="0"/>
          <w:sz w:val="26"/>
          <w:szCs w:val="26"/>
        </w:rPr>
      </w:pPr>
      <w:r w:rsidRPr="00791017">
        <w:rPr>
          <w:bCs w:val="0"/>
          <w:sz w:val="26"/>
          <w:szCs w:val="26"/>
        </w:rPr>
        <w:t>for the year ended 30 June 202</w:t>
      </w:r>
      <w:r>
        <w:rPr>
          <w:bCs w:val="0"/>
          <w:sz w:val="26"/>
          <w:szCs w:val="26"/>
        </w:rPr>
        <w:t>4</w:t>
      </w:r>
    </w:p>
    <w:p w14:paraId="552355F0" w14:textId="77777777" w:rsidR="00115701" w:rsidRPr="00EE2281" w:rsidRDefault="00115701" w:rsidP="004C342B">
      <w:pPr>
        <w:pBdr>
          <w:top w:val="single" w:sz="4" w:space="1" w:color="auto"/>
        </w:pBdr>
        <w:rPr>
          <w:b/>
        </w:rPr>
      </w:pPr>
    </w:p>
    <w:p w14:paraId="47A4B699" w14:textId="77777777" w:rsidR="00115701" w:rsidRPr="00277B73" w:rsidRDefault="00115701" w:rsidP="003A3E54"/>
    <w:tbl>
      <w:tblPr>
        <w:tblW w:w="8886" w:type="dxa"/>
        <w:tblLook w:val="04A0" w:firstRow="1" w:lastRow="0" w:firstColumn="1" w:lastColumn="0" w:noHBand="0" w:noVBand="1"/>
      </w:tblPr>
      <w:tblGrid>
        <w:gridCol w:w="3879"/>
        <w:gridCol w:w="1670"/>
        <w:gridCol w:w="1670"/>
        <w:gridCol w:w="1667"/>
      </w:tblGrid>
      <w:tr w:rsidR="00115701" w:rsidRPr="00B043D8" w14:paraId="2BB1DAC8" w14:textId="77777777" w:rsidTr="00B043D8">
        <w:trPr>
          <w:trHeight w:val="273"/>
        </w:trPr>
        <w:tc>
          <w:tcPr>
            <w:tcW w:w="3879" w:type="dxa"/>
            <w:tcBorders>
              <w:top w:val="single" w:sz="4" w:space="0" w:color="auto"/>
              <w:left w:val="single" w:sz="4" w:space="0" w:color="auto"/>
              <w:bottom w:val="nil"/>
              <w:right w:val="nil"/>
            </w:tcBorders>
            <w:shd w:val="clear" w:color="000000" w:fill="BFBFBF"/>
            <w:vAlign w:val="center"/>
            <w:hideMark/>
          </w:tcPr>
          <w:p w14:paraId="14FDE054" w14:textId="77777777" w:rsidR="00115701" w:rsidRPr="00B043D8" w:rsidRDefault="00115701" w:rsidP="00CB094C">
            <w:pPr>
              <w:rPr>
                <w:rFonts w:cs="Arial"/>
                <w:b/>
                <w:bCs/>
                <w:color w:val="000000"/>
                <w:sz w:val="18"/>
                <w:szCs w:val="18"/>
              </w:rPr>
            </w:pPr>
            <w:r>
              <w:rPr>
                <w:rFonts w:cs="Arial"/>
                <w:b/>
                <w:bCs/>
                <w:color w:val="000000"/>
                <w:sz w:val="18"/>
                <w:szCs w:val="18"/>
              </w:rPr>
              <w:t> </w:t>
            </w:r>
          </w:p>
        </w:tc>
        <w:tc>
          <w:tcPr>
            <w:tcW w:w="1670" w:type="dxa"/>
            <w:tcBorders>
              <w:top w:val="single" w:sz="4" w:space="0" w:color="auto"/>
              <w:left w:val="nil"/>
              <w:bottom w:val="nil"/>
              <w:right w:val="nil"/>
            </w:tcBorders>
            <w:shd w:val="clear" w:color="000000" w:fill="BFBFBF"/>
            <w:vAlign w:val="center"/>
            <w:hideMark/>
          </w:tcPr>
          <w:p w14:paraId="6A93BAB3" w14:textId="77777777" w:rsidR="00115701" w:rsidRPr="00B043D8" w:rsidRDefault="00115701" w:rsidP="00CB094C">
            <w:pPr>
              <w:jc w:val="center"/>
              <w:rPr>
                <w:rFonts w:cs="Arial"/>
                <w:b/>
                <w:bCs/>
                <w:color w:val="000000"/>
                <w:sz w:val="18"/>
                <w:szCs w:val="18"/>
              </w:rPr>
            </w:pPr>
            <w:r>
              <w:rPr>
                <w:rFonts w:cs="Arial"/>
                <w:b/>
                <w:bCs/>
                <w:color w:val="000000"/>
                <w:sz w:val="18"/>
                <w:szCs w:val="18"/>
              </w:rPr>
              <w:t> </w:t>
            </w:r>
          </w:p>
        </w:tc>
        <w:tc>
          <w:tcPr>
            <w:tcW w:w="1670" w:type="dxa"/>
            <w:tcBorders>
              <w:top w:val="single" w:sz="4" w:space="0" w:color="auto"/>
              <w:left w:val="nil"/>
              <w:bottom w:val="nil"/>
              <w:right w:val="nil"/>
            </w:tcBorders>
            <w:shd w:val="clear" w:color="000000" w:fill="BFBFBF"/>
            <w:vAlign w:val="center"/>
            <w:hideMark/>
          </w:tcPr>
          <w:p w14:paraId="406E4A1B" w14:textId="77777777" w:rsidR="00115701" w:rsidRPr="00B043D8" w:rsidRDefault="00115701" w:rsidP="00CB094C">
            <w:pPr>
              <w:jc w:val="right"/>
              <w:rPr>
                <w:rFonts w:cs="Arial"/>
                <w:b/>
                <w:bCs/>
                <w:color w:val="000000"/>
                <w:sz w:val="18"/>
                <w:szCs w:val="18"/>
              </w:rPr>
            </w:pPr>
            <w:r>
              <w:rPr>
                <w:rFonts w:cs="Arial"/>
                <w:b/>
                <w:bCs/>
                <w:color w:val="000000"/>
                <w:sz w:val="18"/>
                <w:szCs w:val="18"/>
              </w:rPr>
              <w:t>2024</w:t>
            </w:r>
          </w:p>
        </w:tc>
        <w:tc>
          <w:tcPr>
            <w:tcW w:w="1667" w:type="dxa"/>
            <w:tcBorders>
              <w:top w:val="single" w:sz="4" w:space="0" w:color="auto"/>
              <w:left w:val="nil"/>
              <w:bottom w:val="nil"/>
              <w:right w:val="single" w:sz="4" w:space="0" w:color="auto"/>
            </w:tcBorders>
            <w:shd w:val="clear" w:color="000000" w:fill="BFBFBF"/>
            <w:vAlign w:val="center"/>
            <w:hideMark/>
          </w:tcPr>
          <w:p w14:paraId="621DC8EB" w14:textId="77777777" w:rsidR="00115701" w:rsidRPr="00B043D8" w:rsidRDefault="00115701" w:rsidP="00CB094C">
            <w:pPr>
              <w:jc w:val="right"/>
              <w:rPr>
                <w:rFonts w:cs="Arial"/>
                <w:b/>
                <w:bCs/>
                <w:color w:val="000000"/>
                <w:sz w:val="18"/>
                <w:szCs w:val="18"/>
              </w:rPr>
            </w:pPr>
            <w:r>
              <w:rPr>
                <w:rFonts w:cs="Arial"/>
                <w:b/>
                <w:bCs/>
                <w:color w:val="000000"/>
                <w:sz w:val="18"/>
                <w:szCs w:val="18"/>
              </w:rPr>
              <w:t>2023</w:t>
            </w:r>
          </w:p>
        </w:tc>
      </w:tr>
      <w:tr w:rsidR="00115701" w:rsidRPr="00B043D8" w14:paraId="20912A29" w14:textId="77777777" w:rsidTr="00B043D8">
        <w:trPr>
          <w:trHeight w:val="273"/>
        </w:trPr>
        <w:tc>
          <w:tcPr>
            <w:tcW w:w="3879" w:type="dxa"/>
            <w:tcBorders>
              <w:top w:val="nil"/>
              <w:left w:val="single" w:sz="4" w:space="0" w:color="auto"/>
              <w:bottom w:val="single" w:sz="4" w:space="0" w:color="auto"/>
              <w:right w:val="nil"/>
            </w:tcBorders>
            <w:shd w:val="clear" w:color="000000" w:fill="BFBFBF"/>
            <w:vAlign w:val="center"/>
            <w:hideMark/>
          </w:tcPr>
          <w:p w14:paraId="6122E459" w14:textId="77777777" w:rsidR="00115701" w:rsidRPr="00B043D8" w:rsidRDefault="00115701" w:rsidP="00CB094C">
            <w:pPr>
              <w:jc w:val="center"/>
              <w:rPr>
                <w:rFonts w:cs="Arial"/>
                <w:b/>
                <w:bCs/>
                <w:color w:val="000000"/>
                <w:sz w:val="18"/>
                <w:szCs w:val="18"/>
              </w:rPr>
            </w:pPr>
            <w:r>
              <w:rPr>
                <w:rFonts w:cs="Arial"/>
                <w:b/>
                <w:bCs/>
                <w:color w:val="000000"/>
                <w:sz w:val="18"/>
                <w:szCs w:val="18"/>
              </w:rPr>
              <w:t> </w:t>
            </w:r>
          </w:p>
        </w:tc>
        <w:tc>
          <w:tcPr>
            <w:tcW w:w="1670" w:type="dxa"/>
            <w:tcBorders>
              <w:top w:val="nil"/>
              <w:left w:val="nil"/>
              <w:bottom w:val="single" w:sz="4" w:space="0" w:color="auto"/>
              <w:right w:val="nil"/>
            </w:tcBorders>
            <w:shd w:val="clear" w:color="000000" w:fill="BFBFBF"/>
            <w:vAlign w:val="center"/>
            <w:hideMark/>
          </w:tcPr>
          <w:p w14:paraId="129F254B" w14:textId="77777777" w:rsidR="00115701" w:rsidRPr="00B043D8" w:rsidRDefault="00115701" w:rsidP="00CB094C">
            <w:pPr>
              <w:jc w:val="center"/>
              <w:rPr>
                <w:rFonts w:cs="Arial"/>
                <w:b/>
                <w:bCs/>
                <w:color w:val="000000"/>
                <w:sz w:val="18"/>
                <w:szCs w:val="18"/>
              </w:rPr>
            </w:pPr>
            <w:r>
              <w:rPr>
                <w:rFonts w:cs="Arial"/>
                <w:b/>
                <w:bCs/>
                <w:color w:val="000000"/>
                <w:sz w:val="18"/>
                <w:szCs w:val="18"/>
              </w:rPr>
              <w:t>Notes</w:t>
            </w:r>
          </w:p>
        </w:tc>
        <w:tc>
          <w:tcPr>
            <w:tcW w:w="1670" w:type="dxa"/>
            <w:tcBorders>
              <w:top w:val="nil"/>
              <w:left w:val="nil"/>
              <w:bottom w:val="single" w:sz="4" w:space="0" w:color="auto"/>
              <w:right w:val="nil"/>
            </w:tcBorders>
            <w:shd w:val="clear" w:color="000000" w:fill="BFBFBF"/>
            <w:vAlign w:val="bottom"/>
            <w:hideMark/>
          </w:tcPr>
          <w:p w14:paraId="7E66647E" w14:textId="77777777" w:rsidR="00115701" w:rsidRPr="00B043D8" w:rsidRDefault="00115701" w:rsidP="00CB094C">
            <w:pPr>
              <w:jc w:val="right"/>
              <w:rPr>
                <w:rFonts w:cs="Arial"/>
                <w:b/>
                <w:bCs/>
                <w:color w:val="000000"/>
                <w:sz w:val="18"/>
                <w:szCs w:val="18"/>
              </w:rPr>
            </w:pPr>
            <w:r>
              <w:rPr>
                <w:rFonts w:cs="Arial"/>
                <w:b/>
                <w:bCs/>
                <w:color w:val="000000"/>
                <w:sz w:val="18"/>
                <w:szCs w:val="18"/>
              </w:rPr>
              <w:t>$'000</w:t>
            </w:r>
          </w:p>
        </w:tc>
        <w:tc>
          <w:tcPr>
            <w:tcW w:w="1667" w:type="dxa"/>
            <w:tcBorders>
              <w:top w:val="nil"/>
              <w:left w:val="nil"/>
              <w:bottom w:val="single" w:sz="4" w:space="0" w:color="auto"/>
              <w:right w:val="single" w:sz="4" w:space="0" w:color="auto"/>
            </w:tcBorders>
            <w:shd w:val="clear" w:color="000000" w:fill="BFBFBF"/>
            <w:vAlign w:val="bottom"/>
            <w:hideMark/>
          </w:tcPr>
          <w:p w14:paraId="392A2318" w14:textId="77777777" w:rsidR="00115701" w:rsidRPr="00B043D8" w:rsidRDefault="00115701" w:rsidP="00CB094C">
            <w:pPr>
              <w:jc w:val="right"/>
              <w:rPr>
                <w:rFonts w:cs="Arial"/>
                <w:b/>
                <w:bCs/>
                <w:color w:val="000000"/>
                <w:sz w:val="18"/>
                <w:szCs w:val="18"/>
              </w:rPr>
            </w:pPr>
            <w:r>
              <w:rPr>
                <w:rFonts w:cs="Arial"/>
                <w:b/>
                <w:bCs/>
                <w:color w:val="000000"/>
                <w:sz w:val="18"/>
                <w:szCs w:val="18"/>
              </w:rPr>
              <w:t>$'000</w:t>
            </w:r>
          </w:p>
        </w:tc>
      </w:tr>
      <w:tr w:rsidR="00115701" w:rsidRPr="00B043D8" w14:paraId="5DEEF388" w14:textId="77777777" w:rsidTr="00B043D8">
        <w:trPr>
          <w:trHeight w:val="273"/>
        </w:trPr>
        <w:tc>
          <w:tcPr>
            <w:tcW w:w="3879" w:type="dxa"/>
            <w:tcBorders>
              <w:top w:val="nil"/>
              <w:left w:val="single" w:sz="4" w:space="0" w:color="auto"/>
              <w:bottom w:val="nil"/>
              <w:right w:val="nil"/>
            </w:tcBorders>
            <w:shd w:val="clear" w:color="auto" w:fill="auto"/>
            <w:noWrap/>
            <w:vAlign w:val="bottom"/>
            <w:hideMark/>
          </w:tcPr>
          <w:p w14:paraId="7C0B2395" w14:textId="77777777" w:rsidR="00115701" w:rsidRPr="00B043D8" w:rsidRDefault="00115701" w:rsidP="00CB094C">
            <w:pPr>
              <w:rPr>
                <w:rFonts w:cs="Arial"/>
                <w:b/>
                <w:bCs/>
                <w:color w:val="000000"/>
                <w:sz w:val="18"/>
                <w:szCs w:val="18"/>
              </w:rPr>
            </w:pPr>
            <w:r>
              <w:rPr>
                <w:rFonts w:cs="Arial"/>
                <w:b/>
                <w:bCs/>
                <w:color w:val="000000"/>
                <w:sz w:val="18"/>
                <w:szCs w:val="18"/>
              </w:rPr>
              <w:t>Revenue</w:t>
            </w:r>
          </w:p>
        </w:tc>
        <w:tc>
          <w:tcPr>
            <w:tcW w:w="1670" w:type="dxa"/>
            <w:tcBorders>
              <w:top w:val="nil"/>
              <w:left w:val="nil"/>
              <w:bottom w:val="nil"/>
              <w:right w:val="nil"/>
            </w:tcBorders>
            <w:shd w:val="clear" w:color="auto" w:fill="auto"/>
            <w:noWrap/>
            <w:vAlign w:val="bottom"/>
            <w:hideMark/>
          </w:tcPr>
          <w:p w14:paraId="52611047" w14:textId="77777777" w:rsidR="00115701" w:rsidRPr="00B043D8" w:rsidRDefault="00115701" w:rsidP="00CB094C">
            <w:pPr>
              <w:rPr>
                <w:rFonts w:cs="Arial"/>
                <w:b/>
                <w:bCs/>
                <w:color w:val="000000"/>
                <w:sz w:val="18"/>
                <w:szCs w:val="18"/>
              </w:rPr>
            </w:pPr>
          </w:p>
        </w:tc>
        <w:tc>
          <w:tcPr>
            <w:tcW w:w="1670" w:type="dxa"/>
            <w:tcBorders>
              <w:top w:val="nil"/>
              <w:left w:val="nil"/>
              <w:bottom w:val="nil"/>
              <w:right w:val="nil"/>
            </w:tcBorders>
            <w:shd w:val="clear" w:color="000000" w:fill="F2F2F2"/>
            <w:noWrap/>
            <w:vAlign w:val="bottom"/>
            <w:hideMark/>
          </w:tcPr>
          <w:p w14:paraId="70BA4516" w14:textId="77777777" w:rsidR="00115701" w:rsidRPr="00B043D8" w:rsidRDefault="00115701" w:rsidP="00CB094C">
            <w:pPr>
              <w:rPr>
                <w:rFonts w:cs="Arial"/>
                <w:color w:val="000000"/>
                <w:sz w:val="18"/>
                <w:szCs w:val="18"/>
              </w:rPr>
            </w:pPr>
            <w:r>
              <w:rPr>
                <w:rFonts w:cs="Arial"/>
                <w:color w:val="000000"/>
                <w:sz w:val="18"/>
                <w:szCs w:val="18"/>
              </w:rPr>
              <w:t> </w:t>
            </w:r>
          </w:p>
        </w:tc>
        <w:tc>
          <w:tcPr>
            <w:tcW w:w="1667" w:type="dxa"/>
            <w:tcBorders>
              <w:top w:val="nil"/>
              <w:left w:val="nil"/>
              <w:bottom w:val="nil"/>
              <w:right w:val="single" w:sz="4" w:space="0" w:color="auto"/>
            </w:tcBorders>
            <w:shd w:val="clear" w:color="auto" w:fill="auto"/>
            <w:noWrap/>
            <w:vAlign w:val="bottom"/>
            <w:hideMark/>
          </w:tcPr>
          <w:p w14:paraId="34F96044" w14:textId="77777777" w:rsidR="00115701" w:rsidRPr="00B043D8" w:rsidRDefault="00115701" w:rsidP="00CB094C">
            <w:pPr>
              <w:rPr>
                <w:rFonts w:cs="Arial"/>
                <w:color w:val="000000"/>
                <w:sz w:val="18"/>
                <w:szCs w:val="18"/>
              </w:rPr>
            </w:pPr>
            <w:r>
              <w:rPr>
                <w:rFonts w:cs="Arial"/>
                <w:color w:val="000000"/>
                <w:sz w:val="18"/>
                <w:szCs w:val="18"/>
              </w:rPr>
              <w:t> </w:t>
            </w:r>
          </w:p>
        </w:tc>
      </w:tr>
      <w:tr w:rsidR="00115701" w:rsidRPr="00B043D8" w14:paraId="6D328875" w14:textId="77777777" w:rsidTr="00B043D8">
        <w:trPr>
          <w:trHeight w:val="273"/>
        </w:trPr>
        <w:tc>
          <w:tcPr>
            <w:tcW w:w="3879" w:type="dxa"/>
            <w:tcBorders>
              <w:top w:val="nil"/>
              <w:left w:val="single" w:sz="4" w:space="0" w:color="auto"/>
              <w:bottom w:val="nil"/>
              <w:right w:val="nil"/>
            </w:tcBorders>
            <w:shd w:val="clear" w:color="auto" w:fill="auto"/>
            <w:noWrap/>
            <w:vAlign w:val="bottom"/>
            <w:hideMark/>
          </w:tcPr>
          <w:p w14:paraId="330198A6" w14:textId="77777777" w:rsidR="00115701" w:rsidRPr="00B043D8" w:rsidRDefault="00115701" w:rsidP="00CB094C">
            <w:pPr>
              <w:rPr>
                <w:rFonts w:cs="Arial"/>
                <w:color w:val="000000"/>
                <w:sz w:val="18"/>
                <w:szCs w:val="18"/>
              </w:rPr>
            </w:pPr>
            <w:r>
              <w:rPr>
                <w:rFonts w:cs="Arial"/>
                <w:color w:val="000000"/>
                <w:sz w:val="18"/>
                <w:szCs w:val="18"/>
              </w:rPr>
              <w:t>Insurance levies</w:t>
            </w:r>
          </w:p>
        </w:tc>
        <w:tc>
          <w:tcPr>
            <w:tcW w:w="1670" w:type="dxa"/>
            <w:tcBorders>
              <w:top w:val="nil"/>
              <w:left w:val="nil"/>
              <w:bottom w:val="nil"/>
              <w:right w:val="nil"/>
            </w:tcBorders>
            <w:shd w:val="clear" w:color="auto" w:fill="auto"/>
            <w:noWrap/>
            <w:vAlign w:val="bottom"/>
            <w:hideMark/>
          </w:tcPr>
          <w:p w14:paraId="5F49F5E3" w14:textId="77777777" w:rsidR="00115701" w:rsidRPr="00B043D8" w:rsidRDefault="00115701" w:rsidP="00CB094C">
            <w:pPr>
              <w:jc w:val="center"/>
              <w:rPr>
                <w:rFonts w:cs="Arial"/>
                <w:color w:val="000000"/>
                <w:sz w:val="18"/>
                <w:szCs w:val="18"/>
              </w:rPr>
            </w:pPr>
            <w:r>
              <w:rPr>
                <w:rFonts w:cs="Arial"/>
                <w:color w:val="000000"/>
                <w:sz w:val="18"/>
                <w:szCs w:val="18"/>
              </w:rPr>
              <w:t>B1-1</w:t>
            </w:r>
          </w:p>
        </w:tc>
        <w:tc>
          <w:tcPr>
            <w:tcW w:w="1670" w:type="dxa"/>
            <w:tcBorders>
              <w:top w:val="nil"/>
              <w:left w:val="nil"/>
              <w:bottom w:val="single" w:sz="4" w:space="0" w:color="auto"/>
              <w:right w:val="nil"/>
            </w:tcBorders>
            <w:shd w:val="clear" w:color="000000" w:fill="F2F2F2"/>
            <w:noWrap/>
            <w:vAlign w:val="bottom"/>
            <w:hideMark/>
          </w:tcPr>
          <w:p w14:paraId="336B00A6" w14:textId="77777777" w:rsidR="00115701" w:rsidRPr="00B043D8" w:rsidRDefault="00115701" w:rsidP="00CB094C">
            <w:pPr>
              <w:jc w:val="right"/>
              <w:rPr>
                <w:rFonts w:cs="Arial"/>
                <w:color w:val="000000"/>
                <w:sz w:val="18"/>
                <w:szCs w:val="18"/>
              </w:rPr>
            </w:pPr>
            <w:r>
              <w:rPr>
                <w:rFonts w:cs="Arial"/>
                <w:color w:val="000000"/>
                <w:sz w:val="18"/>
                <w:szCs w:val="18"/>
              </w:rPr>
              <w:t>29,939</w:t>
            </w:r>
          </w:p>
        </w:tc>
        <w:tc>
          <w:tcPr>
            <w:tcW w:w="1667" w:type="dxa"/>
            <w:tcBorders>
              <w:top w:val="nil"/>
              <w:left w:val="nil"/>
              <w:bottom w:val="single" w:sz="4" w:space="0" w:color="auto"/>
              <w:right w:val="single" w:sz="4" w:space="0" w:color="auto"/>
            </w:tcBorders>
            <w:shd w:val="clear" w:color="auto" w:fill="auto"/>
            <w:noWrap/>
            <w:vAlign w:val="bottom"/>
            <w:hideMark/>
          </w:tcPr>
          <w:p w14:paraId="2B04AB76" w14:textId="77777777" w:rsidR="00115701" w:rsidRPr="00B043D8" w:rsidRDefault="00115701" w:rsidP="00CB094C">
            <w:pPr>
              <w:jc w:val="right"/>
              <w:rPr>
                <w:rFonts w:cs="Arial"/>
                <w:color w:val="000000"/>
                <w:sz w:val="18"/>
                <w:szCs w:val="18"/>
              </w:rPr>
            </w:pPr>
            <w:r>
              <w:rPr>
                <w:rFonts w:cs="Arial"/>
                <w:color w:val="000000"/>
                <w:sz w:val="18"/>
                <w:szCs w:val="18"/>
              </w:rPr>
              <w:t>30,028</w:t>
            </w:r>
          </w:p>
        </w:tc>
      </w:tr>
      <w:tr w:rsidR="00115701" w:rsidRPr="00B043D8" w14:paraId="2F298341" w14:textId="77777777" w:rsidTr="00B043D8">
        <w:trPr>
          <w:trHeight w:val="273"/>
        </w:trPr>
        <w:tc>
          <w:tcPr>
            <w:tcW w:w="3879" w:type="dxa"/>
            <w:tcBorders>
              <w:top w:val="nil"/>
              <w:left w:val="single" w:sz="4" w:space="0" w:color="auto"/>
              <w:bottom w:val="nil"/>
              <w:right w:val="nil"/>
            </w:tcBorders>
            <w:shd w:val="clear" w:color="auto" w:fill="auto"/>
            <w:noWrap/>
            <w:vAlign w:val="bottom"/>
            <w:hideMark/>
          </w:tcPr>
          <w:p w14:paraId="46A9F25B" w14:textId="77777777" w:rsidR="00115701" w:rsidRPr="00B043D8" w:rsidRDefault="00115701" w:rsidP="00CB094C">
            <w:pPr>
              <w:rPr>
                <w:rFonts w:cs="Arial"/>
                <w:b/>
                <w:bCs/>
                <w:color w:val="000000"/>
                <w:sz w:val="18"/>
                <w:szCs w:val="18"/>
              </w:rPr>
            </w:pPr>
            <w:r>
              <w:rPr>
                <w:rFonts w:cs="Arial"/>
                <w:b/>
                <w:bCs/>
                <w:color w:val="000000"/>
                <w:sz w:val="18"/>
                <w:szCs w:val="18"/>
              </w:rPr>
              <w:t>Total levies</w:t>
            </w:r>
          </w:p>
        </w:tc>
        <w:tc>
          <w:tcPr>
            <w:tcW w:w="1670" w:type="dxa"/>
            <w:tcBorders>
              <w:top w:val="nil"/>
              <w:left w:val="nil"/>
              <w:bottom w:val="nil"/>
              <w:right w:val="nil"/>
            </w:tcBorders>
            <w:shd w:val="clear" w:color="auto" w:fill="auto"/>
            <w:noWrap/>
            <w:vAlign w:val="bottom"/>
            <w:hideMark/>
          </w:tcPr>
          <w:p w14:paraId="00C35EA9" w14:textId="77777777" w:rsidR="00115701" w:rsidRPr="00B043D8" w:rsidRDefault="00115701" w:rsidP="00CB094C">
            <w:pPr>
              <w:rPr>
                <w:rFonts w:cs="Arial"/>
                <w:b/>
                <w:bCs/>
                <w:color w:val="000000"/>
                <w:sz w:val="18"/>
                <w:szCs w:val="18"/>
              </w:rPr>
            </w:pPr>
          </w:p>
        </w:tc>
        <w:tc>
          <w:tcPr>
            <w:tcW w:w="1670" w:type="dxa"/>
            <w:tcBorders>
              <w:top w:val="nil"/>
              <w:left w:val="nil"/>
              <w:bottom w:val="nil"/>
              <w:right w:val="nil"/>
            </w:tcBorders>
            <w:shd w:val="clear" w:color="000000" w:fill="F2F2F2"/>
            <w:noWrap/>
            <w:vAlign w:val="bottom"/>
            <w:hideMark/>
          </w:tcPr>
          <w:p w14:paraId="62132573" w14:textId="77777777" w:rsidR="00115701" w:rsidRPr="00B043D8" w:rsidRDefault="00115701" w:rsidP="00CB094C">
            <w:pPr>
              <w:jc w:val="right"/>
              <w:rPr>
                <w:rFonts w:cs="Arial"/>
                <w:b/>
                <w:bCs/>
                <w:color w:val="000000"/>
                <w:sz w:val="18"/>
                <w:szCs w:val="18"/>
              </w:rPr>
            </w:pPr>
            <w:r>
              <w:rPr>
                <w:rFonts w:cs="Arial"/>
                <w:b/>
                <w:bCs/>
                <w:color w:val="000000"/>
                <w:sz w:val="18"/>
                <w:szCs w:val="18"/>
              </w:rPr>
              <w:t>29,939</w:t>
            </w:r>
          </w:p>
        </w:tc>
        <w:tc>
          <w:tcPr>
            <w:tcW w:w="1667" w:type="dxa"/>
            <w:tcBorders>
              <w:top w:val="nil"/>
              <w:left w:val="nil"/>
              <w:bottom w:val="nil"/>
              <w:right w:val="single" w:sz="4" w:space="0" w:color="auto"/>
            </w:tcBorders>
            <w:shd w:val="clear" w:color="auto" w:fill="auto"/>
            <w:noWrap/>
            <w:vAlign w:val="bottom"/>
            <w:hideMark/>
          </w:tcPr>
          <w:p w14:paraId="1390A57E" w14:textId="77777777" w:rsidR="00115701" w:rsidRPr="00B043D8" w:rsidRDefault="00115701" w:rsidP="00CB094C">
            <w:pPr>
              <w:jc w:val="right"/>
              <w:rPr>
                <w:rFonts w:cs="Arial"/>
                <w:b/>
                <w:bCs/>
                <w:color w:val="000000"/>
                <w:sz w:val="18"/>
                <w:szCs w:val="18"/>
              </w:rPr>
            </w:pPr>
            <w:r>
              <w:rPr>
                <w:rFonts w:cs="Arial"/>
                <w:b/>
                <w:bCs/>
                <w:color w:val="000000"/>
                <w:sz w:val="18"/>
                <w:szCs w:val="18"/>
              </w:rPr>
              <w:t>30,028</w:t>
            </w:r>
          </w:p>
        </w:tc>
      </w:tr>
      <w:tr w:rsidR="00115701" w:rsidRPr="00B043D8" w14:paraId="34E9C9FF" w14:textId="77777777" w:rsidTr="00B043D8">
        <w:trPr>
          <w:trHeight w:val="273"/>
        </w:trPr>
        <w:tc>
          <w:tcPr>
            <w:tcW w:w="3879" w:type="dxa"/>
            <w:tcBorders>
              <w:top w:val="nil"/>
              <w:left w:val="single" w:sz="4" w:space="0" w:color="auto"/>
              <w:bottom w:val="nil"/>
              <w:right w:val="nil"/>
            </w:tcBorders>
            <w:shd w:val="clear" w:color="auto" w:fill="auto"/>
            <w:noWrap/>
            <w:vAlign w:val="bottom"/>
            <w:hideMark/>
          </w:tcPr>
          <w:p w14:paraId="669D1C18" w14:textId="77777777" w:rsidR="00115701" w:rsidRPr="00B043D8" w:rsidRDefault="00115701" w:rsidP="00CB094C">
            <w:pPr>
              <w:rPr>
                <w:rFonts w:cs="Arial"/>
                <w:color w:val="000000"/>
                <w:sz w:val="18"/>
                <w:szCs w:val="18"/>
              </w:rPr>
            </w:pPr>
            <w:r>
              <w:rPr>
                <w:rFonts w:cs="Arial"/>
                <w:color w:val="000000"/>
                <w:sz w:val="18"/>
                <w:szCs w:val="18"/>
              </w:rPr>
              <w:t> </w:t>
            </w:r>
          </w:p>
        </w:tc>
        <w:tc>
          <w:tcPr>
            <w:tcW w:w="1670" w:type="dxa"/>
            <w:tcBorders>
              <w:top w:val="nil"/>
              <w:left w:val="nil"/>
              <w:bottom w:val="nil"/>
              <w:right w:val="nil"/>
            </w:tcBorders>
            <w:shd w:val="clear" w:color="auto" w:fill="auto"/>
            <w:noWrap/>
            <w:vAlign w:val="bottom"/>
            <w:hideMark/>
          </w:tcPr>
          <w:p w14:paraId="344BA980" w14:textId="77777777" w:rsidR="00115701" w:rsidRPr="00B043D8" w:rsidRDefault="00115701" w:rsidP="00CB094C">
            <w:pPr>
              <w:rPr>
                <w:rFonts w:cs="Arial"/>
                <w:color w:val="000000"/>
                <w:sz w:val="18"/>
                <w:szCs w:val="18"/>
              </w:rPr>
            </w:pPr>
          </w:p>
        </w:tc>
        <w:tc>
          <w:tcPr>
            <w:tcW w:w="1670" w:type="dxa"/>
            <w:tcBorders>
              <w:top w:val="nil"/>
              <w:left w:val="nil"/>
              <w:bottom w:val="nil"/>
              <w:right w:val="nil"/>
            </w:tcBorders>
            <w:shd w:val="clear" w:color="000000" w:fill="F2F2F2"/>
            <w:noWrap/>
            <w:vAlign w:val="bottom"/>
            <w:hideMark/>
          </w:tcPr>
          <w:p w14:paraId="55B252BD" w14:textId="77777777" w:rsidR="00115701" w:rsidRPr="00B043D8" w:rsidRDefault="00115701" w:rsidP="00CB094C">
            <w:pPr>
              <w:rPr>
                <w:rFonts w:cs="Arial"/>
                <w:color w:val="000000"/>
                <w:sz w:val="18"/>
                <w:szCs w:val="18"/>
              </w:rPr>
            </w:pPr>
            <w:r>
              <w:rPr>
                <w:rFonts w:cs="Arial"/>
                <w:color w:val="000000"/>
                <w:sz w:val="18"/>
                <w:szCs w:val="18"/>
              </w:rPr>
              <w:t> </w:t>
            </w:r>
          </w:p>
        </w:tc>
        <w:tc>
          <w:tcPr>
            <w:tcW w:w="1667" w:type="dxa"/>
            <w:tcBorders>
              <w:top w:val="nil"/>
              <w:left w:val="nil"/>
              <w:bottom w:val="nil"/>
              <w:right w:val="single" w:sz="4" w:space="0" w:color="auto"/>
            </w:tcBorders>
            <w:shd w:val="clear" w:color="auto" w:fill="auto"/>
            <w:noWrap/>
            <w:vAlign w:val="bottom"/>
            <w:hideMark/>
          </w:tcPr>
          <w:p w14:paraId="351D0230" w14:textId="77777777" w:rsidR="00115701" w:rsidRPr="00B043D8" w:rsidRDefault="00115701" w:rsidP="00CB094C">
            <w:pPr>
              <w:rPr>
                <w:rFonts w:cs="Arial"/>
                <w:color w:val="000000"/>
                <w:sz w:val="18"/>
                <w:szCs w:val="18"/>
              </w:rPr>
            </w:pPr>
            <w:r>
              <w:rPr>
                <w:rFonts w:cs="Arial"/>
                <w:color w:val="000000"/>
                <w:sz w:val="18"/>
                <w:szCs w:val="18"/>
              </w:rPr>
              <w:t> </w:t>
            </w:r>
          </w:p>
        </w:tc>
      </w:tr>
      <w:tr w:rsidR="00115701" w:rsidRPr="00B043D8" w14:paraId="751432D7" w14:textId="77777777" w:rsidTr="00B043D8">
        <w:trPr>
          <w:trHeight w:val="273"/>
        </w:trPr>
        <w:tc>
          <w:tcPr>
            <w:tcW w:w="3879" w:type="dxa"/>
            <w:tcBorders>
              <w:top w:val="nil"/>
              <w:left w:val="single" w:sz="4" w:space="0" w:color="auto"/>
              <w:bottom w:val="nil"/>
              <w:right w:val="nil"/>
            </w:tcBorders>
            <w:shd w:val="clear" w:color="auto" w:fill="auto"/>
            <w:noWrap/>
            <w:vAlign w:val="bottom"/>
            <w:hideMark/>
          </w:tcPr>
          <w:p w14:paraId="07F71E52" w14:textId="77777777" w:rsidR="00115701" w:rsidRPr="00B043D8" w:rsidRDefault="00115701" w:rsidP="00CB094C">
            <w:pPr>
              <w:rPr>
                <w:rFonts w:cs="Arial"/>
                <w:b/>
                <w:bCs/>
                <w:color w:val="000000"/>
                <w:sz w:val="18"/>
                <w:szCs w:val="18"/>
              </w:rPr>
            </w:pPr>
            <w:r>
              <w:rPr>
                <w:rFonts w:cs="Arial"/>
                <w:b/>
                <w:bCs/>
                <w:color w:val="000000"/>
                <w:sz w:val="18"/>
                <w:szCs w:val="18"/>
              </w:rPr>
              <w:t>Other income</w:t>
            </w:r>
          </w:p>
        </w:tc>
        <w:tc>
          <w:tcPr>
            <w:tcW w:w="1670" w:type="dxa"/>
            <w:tcBorders>
              <w:top w:val="nil"/>
              <w:left w:val="nil"/>
              <w:bottom w:val="nil"/>
              <w:right w:val="nil"/>
            </w:tcBorders>
            <w:shd w:val="clear" w:color="auto" w:fill="auto"/>
            <w:noWrap/>
            <w:vAlign w:val="bottom"/>
            <w:hideMark/>
          </w:tcPr>
          <w:p w14:paraId="2E52EBBC" w14:textId="77777777" w:rsidR="00115701" w:rsidRPr="00B043D8" w:rsidRDefault="00115701" w:rsidP="00CB094C">
            <w:pPr>
              <w:rPr>
                <w:rFonts w:cs="Arial"/>
                <w:b/>
                <w:bCs/>
                <w:color w:val="000000"/>
                <w:sz w:val="18"/>
                <w:szCs w:val="18"/>
              </w:rPr>
            </w:pPr>
          </w:p>
        </w:tc>
        <w:tc>
          <w:tcPr>
            <w:tcW w:w="1670" w:type="dxa"/>
            <w:tcBorders>
              <w:top w:val="nil"/>
              <w:left w:val="nil"/>
              <w:bottom w:val="nil"/>
              <w:right w:val="nil"/>
            </w:tcBorders>
            <w:shd w:val="clear" w:color="000000" w:fill="F2F2F2"/>
            <w:noWrap/>
            <w:vAlign w:val="bottom"/>
            <w:hideMark/>
          </w:tcPr>
          <w:p w14:paraId="3E2A4AC3" w14:textId="77777777" w:rsidR="00115701" w:rsidRPr="00B043D8" w:rsidRDefault="00115701" w:rsidP="00CB094C">
            <w:pPr>
              <w:rPr>
                <w:rFonts w:cs="Arial"/>
                <w:color w:val="000000"/>
                <w:sz w:val="18"/>
                <w:szCs w:val="18"/>
              </w:rPr>
            </w:pPr>
            <w:r>
              <w:rPr>
                <w:rFonts w:cs="Arial"/>
                <w:color w:val="000000"/>
                <w:sz w:val="18"/>
                <w:szCs w:val="18"/>
              </w:rPr>
              <w:t> </w:t>
            </w:r>
          </w:p>
        </w:tc>
        <w:tc>
          <w:tcPr>
            <w:tcW w:w="1667" w:type="dxa"/>
            <w:tcBorders>
              <w:top w:val="nil"/>
              <w:left w:val="nil"/>
              <w:bottom w:val="nil"/>
              <w:right w:val="single" w:sz="4" w:space="0" w:color="auto"/>
            </w:tcBorders>
            <w:shd w:val="clear" w:color="auto" w:fill="auto"/>
            <w:noWrap/>
            <w:vAlign w:val="bottom"/>
            <w:hideMark/>
          </w:tcPr>
          <w:p w14:paraId="7782EEE8" w14:textId="77777777" w:rsidR="00115701" w:rsidRPr="00B043D8" w:rsidRDefault="00115701" w:rsidP="00CB094C">
            <w:pPr>
              <w:rPr>
                <w:rFonts w:cs="Arial"/>
                <w:color w:val="000000"/>
                <w:sz w:val="18"/>
                <w:szCs w:val="18"/>
              </w:rPr>
            </w:pPr>
            <w:r>
              <w:rPr>
                <w:rFonts w:cs="Arial"/>
                <w:color w:val="000000"/>
                <w:sz w:val="18"/>
                <w:szCs w:val="18"/>
              </w:rPr>
              <w:t> </w:t>
            </w:r>
          </w:p>
        </w:tc>
      </w:tr>
      <w:tr w:rsidR="00115701" w:rsidRPr="00B043D8" w14:paraId="097FA8EC" w14:textId="77777777" w:rsidTr="00B043D8">
        <w:trPr>
          <w:trHeight w:val="273"/>
        </w:trPr>
        <w:tc>
          <w:tcPr>
            <w:tcW w:w="3879" w:type="dxa"/>
            <w:tcBorders>
              <w:top w:val="nil"/>
              <w:left w:val="single" w:sz="4" w:space="0" w:color="auto"/>
              <w:bottom w:val="nil"/>
              <w:right w:val="nil"/>
            </w:tcBorders>
            <w:shd w:val="clear" w:color="auto" w:fill="auto"/>
            <w:noWrap/>
            <w:vAlign w:val="bottom"/>
            <w:hideMark/>
          </w:tcPr>
          <w:p w14:paraId="22EF45FD" w14:textId="77777777" w:rsidR="00115701" w:rsidRPr="00B043D8" w:rsidRDefault="00115701" w:rsidP="00CB094C">
            <w:pPr>
              <w:rPr>
                <w:rFonts w:cs="Arial"/>
                <w:color w:val="000000"/>
                <w:sz w:val="18"/>
                <w:szCs w:val="18"/>
              </w:rPr>
            </w:pPr>
            <w:r>
              <w:rPr>
                <w:rFonts w:cs="Arial"/>
                <w:color w:val="000000"/>
                <w:sz w:val="18"/>
                <w:szCs w:val="18"/>
              </w:rPr>
              <w:t>Interest income</w:t>
            </w:r>
          </w:p>
        </w:tc>
        <w:tc>
          <w:tcPr>
            <w:tcW w:w="1670" w:type="dxa"/>
            <w:tcBorders>
              <w:top w:val="nil"/>
              <w:left w:val="nil"/>
              <w:bottom w:val="nil"/>
              <w:right w:val="nil"/>
            </w:tcBorders>
            <w:shd w:val="clear" w:color="auto" w:fill="auto"/>
            <w:noWrap/>
            <w:vAlign w:val="bottom"/>
            <w:hideMark/>
          </w:tcPr>
          <w:p w14:paraId="505CB355" w14:textId="77777777" w:rsidR="00115701" w:rsidRPr="00B043D8" w:rsidRDefault="00115701" w:rsidP="00CB094C">
            <w:pPr>
              <w:rPr>
                <w:rFonts w:cs="Arial"/>
                <w:color w:val="000000"/>
                <w:sz w:val="18"/>
                <w:szCs w:val="18"/>
              </w:rPr>
            </w:pPr>
          </w:p>
        </w:tc>
        <w:tc>
          <w:tcPr>
            <w:tcW w:w="1670" w:type="dxa"/>
            <w:tcBorders>
              <w:top w:val="nil"/>
              <w:left w:val="nil"/>
              <w:bottom w:val="nil"/>
              <w:right w:val="nil"/>
            </w:tcBorders>
            <w:shd w:val="clear" w:color="000000" w:fill="F2F2F2"/>
            <w:noWrap/>
            <w:vAlign w:val="bottom"/>
            <w:hideMark/>
          </w:tcPr>
          <w:p w14:paraId="0F58951B" w14:textId="77777777" w:rsidR="00115701" w:rsidRPr="00B043D8" w:rsidRDefault="00115701" w:rsidP="00CB094C">
            <w:pPr>
              <w:jc w:val="right"/>
              <w:rPr>
                <w:rFonts w:cs="Arial"/>
                <w:color w:val="000000"/>
                <w:sz w:val="18"/>
                <w:szCs w:val="18"/>
              </w:rPr>
            </w:pPr>
            <w:r>
              <w:rPr>
                <w:rFonts w:cs="Arial"/>
                <w:color w:val="000000"/>
                <w:sz w:val="18"/>
                <w:szCs w:val="18"/>
              </w:rPr>
              <w:t>51</w:t>
            </w:r>
          </w:p>
        </w:tc>
        <w:tc>
          <w:tcPr>
            <w:tcW w:w="1667" w:type="dxa"/>
            <w:tcBorders>
              <w:top w:val="nil"/>
              <w:left w:val="nil"/>
              <w:bottom w:val="nil"/>
              <w:right w:val="single" w:sz="4" w:space="0" w:color="auto"/>
            </w:tcBorders>
            <w:shd w:val="clear" w:color="auto" w:fill="auto"/>
            <w:noWrap/>
            <w:vAlign w:val="bottom"/>
            <w:hideMark/>
          </w:tcPr>
          <w:p w14:paraId="545CDC63" w14:textId="77777777" w:rsidR="00115701" w:rsidRPr="00B043D8" w:rsidRDefault="00115701" w:rsidP="00CB094C">
            <w:pPr>
              <w:jc w:val="right"/>
              <w:rPr>
                <w:rFonts w:cs="Arial"/>
                <w:color w:val="000000"/>
                <w:sz w:val="18"/>
                <w:szCs w:val="18"/>
              </w:rPr>
            </w:pPr>
            <w:r>
              <w:rPr>
                <w:rFonts w:cs="Arial"/>
                <w:color w:val="000000"/>
                <w:sz w:val="18"/>
                <w:szCs w:val="18"/>
              </w:rPr>
              <w:t>37</w:t>
            </w:r>
          </w:p>
        </w:tc>
      </w:tr>
      <w:tr w:rsidR="00115701" w:rsidRPr="00B043D8" w14:paraId="128F737F" w14:textId="77777777" w:rsidTr="00B043D8">
        <w:trPr>
          <w:trHeight w:val="273"/>
        </w:trPr>
        <w:tc>
          <w:tcPr>
            <w:tcW w:w="3879" w:type="dxa"/>
            <w:tcBorders>
              <w:top w:val="nil"/>
              <w:left w:val="single" w:sz="4" w:space="0" w:color="auto"/>
              <w:bottom w:val="nil"/>
              <w:right w:val="nil"/>
            </w:tcBorders>
            <w:shd w:val="clear" w:color="auto" w:fill="auto"/>
            <w:noWrap/>
            <w:vAlign w:val="bottom"/>
            <w:hideMark/>
          </w:tcPr>
          <w:p w14:paraId="018008E1" w14:textId="77777777" w:rsidR="00115701" w:rsidRPr="00B043D8" w:rsidRDefault="00115701" w:rsidP="00CB094C">
            <w:pPr>
              <w:rPr>
                <w:rFonts w:cs="Arial"/>
                <w:color w:val="000000"/>
                <w:sz w:val="18"/>
                <w:szCs w:val="18"/>
              </w:rPr>
            </w:pPr>
            <w:r>
              <w:rPr>
                <w:rFonts w:cs="Arial"/>
                <w:color w:val="000000"/>
                <w:sz w:val="18"/>
                <w:szCs w:val="18"/>
              </w:rPr>
              <w:t>Investment income</w:t>
            </w:r>
          </w:p>
        </w:tc>
        <w:tc>
          <w:tcPr>
            <w:tcW w:w="1670" w:type="dxa"/>
            <w:tcBorders>
              <w:top w:val="nil"/>
              <w:left w:val="nil"/>
              <w:bottom w:val="nil"/>
              <w:right w:val="nil"/>
            </w:tcBorders>
            <w:shd w:val="clear" w:color="auto" w:fill="auto"/>
            <w:noWrap/>
            <w:vAlign w:val="bottom"/>
            <w:hideMark/>
          </w:tcPr>
          <w:p w14:paraId="27E15A7C" w14:textId="77777777" w:rsidR="00115701" w:rsidRPr="00B043D8" w:rsidRDefault="00115701" w:rsidP="00CB094C">
            <w:pPr>
              <w:jc w:val="center"/>
              <w:rPr>
                <w:rFonts w:cs="Arial"/>
                <w:color w:val="000000"/>
                <w:sz w:val="18"/>
                <w:szCs w:val="18"/>
              </w:rPr>
            </w:pPr>
            <w:r>
              <w:rPr>
                <w:rFonts w:cs="Arial"/>
                <w:color w:val="000000"/>
                <w:sz w:val="18"/>
                <w:szCs w:val="18"/>
              </w:rPr>
              <w:t>C3</w:t>
            </w:r>
          </w:p>
        </w:tc>
        <w:tc>
          <w:tcPr>
            <w:tcW w:w="1670" w:type="dxa"/>
            <w:tcBorders>
              <w:top w:val="nil"/>
              <w:left w:val="nil"/>
              <w:bottom w:val="nil"/>
              <w:right w:val="nil"/>
            </w:tcBorders>
            <w:shd w:val="clear" w:color="000000" w:fill="F2F2F2"/>
            <w:noWrap/>
            <w:vAlign w:val="bottom"/>
            <w:hideMark/>
          </w:tcPr>
          <w:p w14:paraId="0B590A1D" w14:textId="77777777" w:rsidR="00115701" w:rsidRPr="00B043D8" w:rsidRDefault="00115701" w:rsidP="00CB094C">
            <w:pPr>
              <w:jc w:val="right"/>
              <w:rPr>
                <w:rFonts w:cs="Arial"/>
                <w:color w:val="000000"/>
                <w:sz w:val="18"/>
                <w:szCs w:val="18"/>
              </w:rPr>
            </w:pPr>
            <w:r>
              <w:rPr>
                <w:rFonts w:cs="Arial"/>
                <w:color w:val="000000"/>
                <w:sz w:val="18"/>
                <w:szCs w:val="18"/>
              </w:rPr>
              <w:t>1,720</w:t>
            </w:r>
          </w:p>
        </w:tc>
        <w:tc>
          <w:tcPr>
            <w:tcW w:w="1667" w:type="dxa"/>
            <w:tcBorders>
              <w:top w:val="nil"/>
              <w:left w:val="nil"/>
              <w:bottom w:val="nil"/>
              <w:right w:val="single" w:sz="4" w:space="0" w:color="auto"/>
            </w:tcBorders>
            <w:shd w:val="clear" w:color="auto" w:fill="auto"/>
            <w:noWrap/>
            <w:vAlign w:val="bottom"/>
            <w:hideMark/>
          </w:tcPr>
          <w:p w14:paraId="71E5A8F3" w14:textId="77777777" w:rsidR="00115701" w:rsidRPr="00B043D8" w:rsidRDefault="00115701" w:rsidP="00CB094C">
            <w:pPr>
              <w:jc w:val="right"/>
              <w:rPr>
                <w:rFonts w:cs="Arial"/>
                <w:color w:val="000000"/>
                <w:sz w:val="18"/>
                <w:szCs w:val="18"/>
              </w:rPr>
            </w:pPr>
            <w:r>
              <w:rPr>
                <w:rFonts w:cs="Arial"/>
                <w:color w:val="000000"/>
                <w:sz w:val="18"/>
                <w:szCs w:val="18"/>
              </w:rPr>
              <w:t>1,204</w:t>
            </w:r>
          </w:p>
        </w:tc>
      </w:tr>
      <w:tr w:rsidR="00115701" w:rsidRPr="00B043D8" w14:paraId="4A2DEF1D" w14:textId="77777777" w:rsidTr="00B043D8">
        <w:trPr>
          <w:trHeight w:val="273"/>
        </w:trPr>
        <w:tc>
          <w:tcPr>
            <w:tcW w:w="3879" w:type="dxa"/>
            <w:tcBorders>
              <w:top w:val="nil"/>
              <w:left w:val="single" w:sz="4" w:space="0" w:color="auto"/>
              <w:bottom w:val="nil"/>
              <w:right w:val="nil"/>
            </w:tcBorders>
            <w:shd w:val="clear" w:color="auto" w:fill="auto"/>
            <w:noWrap/>
            <w:vAlign w:val="bottom"/>
            <w:hideMark/>
          </w:tcPr>
          <w:p w14:paraId="244E78B9" w14:textId="77777777" w:rsidR="00115701" w:rsidRPr="00B043D8" w:rsidRDefault="00115701" w:rsidP="00CB094C">
            <w:pPr>
              <w:outlineLvl w:val="0"/>
              <w:rPr>
                <w:rFonts w:cs="Arial"/>
                <w:color w:val="000000"/>
                <w:sz w:val="18"/>
                <w:szCs w:val="18"/>
              </w:rPr>
            </w:pPr>
            <w:r>
              <w:rPr>
                <w:rFonts w:cs="Arial"/>
                <w:color w:val="000000"/>
                <w:sz w:val="18"/>
                <w:szCs w:val="18"/>
              </w:rPr>
              <w:t>Realised gains/(losses) on investments</w:t>
            </w:r>
          </w:p>
        </w:tc>
        <w:tc>
          <w:tcPr>
            <w:tcW w:w="1670" w:type="dxa"/>
            <w:tcBorders>
              <w:top w:val="nil"/>
              <w:left w:val="nil"/>
              <w:bottom w:val="nil"/>
              <w:right w:val="nil"/>
            </w:tcBorders>
            <w:shd w:val="clear" w:color="auto" w:fill="auto"/>
            <w:noWrap/>
            <w:vAlign w:val="bottom"/>
            <w:hideMark/>
          </w:tcPr>
          <w:p w14:paraId="717A23C6" w14:textId="77777777" w:rsidR="00115701" w:rsidRPr="00B043D8" w:rsidRDefault="00115701" w:rsidP="00CB094C">
            <w:pPr>
              <w:jc w:val="center"/>
              <w:outlineLvl w:val="0"/>
              <w:rPr>
                <w:rFonts w:cs="Arial"/>
                <w:color w:val="000000"/>
                <w:sz w:val="18"/>
                <w:szCs w:val="18"/>
              </w:rPr>
            </w:pPr>
            <w:r>
              <w:rPr>
                <w:rFonts w:cs="Arial"/>
                <w:color w:val="000000"/>
                <w:sz w:val="18"/>
                <w:szCs w:val="18"/>
              </w:rPr>
              <w:t>C3</w:t>
            </w:r>
          </w:p>
        </w:tc>
        <w:tc>
          <w:tcPr>
            <w:tcW w:w="1670" w:type="dxa"/>
            <w:tcBorders>
              <w:top w:val="nil"/>
              <w:left w:val="nil"/>
              <w:bottom w:val="nil"/>
              <w:right w:val="nil"/>
            </w:tcBorders>
            <w:shd w:val="clear" w:color="000000" w:fill="F2F2F2"/>
            <w:noWrap/>
            <w:vAlign w:val="bottom"/>
            <w:hideMark/>
          </w:tcPr>
          <w:p w14:paraId="75BB6993" w14:textId="77777777" w:rsidR="00115701" w:rsidRPr="00B043D8" w:rsidRDefault="00115701" w:rsidP="00CB094C">
            <w:pPr>
              <w:jc w:val="right"/>
              <w:outlineLvl w:val="0"/>
              <w:rPr>
                <w:rFonts w:cs="Arial"/>
                <w:color w:val="000000"/>
                <w:sz w:val="18"/>
                <w:szCs w:val="18"/>
              </w:rPr>
            </w:pPr>
            <w:r>
              <w:rPr>
                <w:rFonts w:cs="Arial"/>
                <w:color w:val="000000"/>
                <w:sz w:val="18"/>
                <w:szCs w:val="18"/>
              </w:rPr>
              <w:t>979</w:t>
            </w:r>
          </w:p>
        </w:tc>
        <w:tc>
          <w:tcPr>
            <w:tcW w:w="1667" w:type="dxa"/>
            <w:tcBorders>
              <w:top w:val="nil"/>
              <w:left w:val="nil"/>
              <w:bottom w:val="nil"/>
              <w:right w:val="single" w:sz="4" w:space="0" w:color="auto"/>
            </w:tcBorders>
            <w:shd w:val="clear" w:color="auto" w:fill="auto"/>
            <w:noWrap/>
            <w:vAlign w:val="bottom"/>
            <w:hideMark/>
          </w:tcPr>
          <w:p w14:paraId="31CE15FA" w14:textId="77777777" w:rsidR="00115701" w:rsidRPr="00B043D8" w:rsidRDefault="00115701" w:rsidP="00CB094C">
            <w:pPr>
              <w:jc w:val="right"/>
              <w:outlineLvl w:val="0"/>
              <w:rPr>
                <w:rFonts w:cs="Arial"/>
                <w:color w:val="000000"/>
                <w:sz w:val="18"/>
                <w:szCs w:val="18"/>
              </w:rPr>
            </w:pPr>
            <w:r>
              <w:rPr>
                <w:rFonts w:cs="Arial"/>
                <w:color w:val="000000"/>
                <w:sz w:val="18"/>
                <w:szCs w:val="18"/>
              </w:rPr>
              <w:t>192</w:t>
            </w:r>
          </w:p>
        </w:tc>
      </w:tr>
      <w:tr w:rsidR="00115701" w:rsidRPr="00B043D8" w14:paraId="53ABA762" w14:textId="77777777" w:rsidTr="00B043D8">
        <w:trPr>
          <w:trHeight w:val="273"/>
        </w:trPr>
        <w:tc>
          <w:tcPr>
            <w:tcW w:w="3879" w:type="dxa"/>
            <w:tcBorders>
              <w:top w:val="nil"/>
              <w:left w:val="single" w:sz="4" w:space="0" w:color="auto"/>
              <w:bottom w:val="nil"/>
              <w:right w:val="nil"/>
            </w:tcBorders>
            <w:shd w:val="clear" w:color="auto" w:fill="auto"/>
            <w:noWrap/>
            <w:vAlign w:val="bottom"/>
            <w:hideMark/>
          </w:tcPr>
          <w:p w14:paraId="5F3AF676" w14:textId="77777777" w:rsidR="00115701" w:rsidRPr="00B043D8" w:rsidRDefault="00115701" w:rsidP="00CB094C">
            <w:pPr>
              <w:rPr>
                <w:rFonts w:cs="Arial"/>
                <w:color w:val="000000"/>
                <w:sz w:val="18"/>
                <w:szCs w:val="18"/>
              </w:rPr>
            </w:pPr>
            <w:r>
              <w:rPr>
                <w:rFonts w:cs="Arial"/>
                <w:color w:val="000000"/>
                <w:sz w:val="18"/>
                <w:szCs w:val="18"/>
              </w:rPr>
              <w:t>Fair value gains/(losses) on investments</w:t>
            </w:r>
          </w:p>
        </w:tc>
        <w:tc>
          <w:tcPr>
            <w:tcW w:w="1670" w:type="dxa"/>
            <w:tcBorders>
              <w:top w:val="nil"/>
              <w:left w:val="nil"/>
              <w:bottom w:val="nil"/>
              <w:right w:val="nil"/>
            </w:tcBorders>
            <w:shd w:val="clear" w:color="auto" w:fill="auto"/>
            <w:noWrap/>
            <w:vAlign w:val="bottom"/>
            <w:hideMark/>
          </w:tcPr>
          <w:p w14:paraId="740DFF48" w14:textId="77777777" w:rsidR="00115701" w:rsidRPr="00B043D8" w:rsidRDefault="00115701" w:rsidP="00CB094C">
            <w:pPr>
              <w:jc w:val="center"/>
              <w:rPr>
                <w:rFonts w:cs="Arial"/>
                <w:color w:val="000000"/>
                <w:sz w:val="18"/>
                <w:szCs w:val="18"/>
              </w:rPr>
            </w:pPr>
            <w:r>
              <w:rPr>
                <w:rFonts w:cs="Arial"/>
                <w:color w:val="000000"/>
                <w:sz w:val="18"/>
                <w:szCs w:val="18"/>
              </w:rPr>
              <w:t>C3</w:t>
            </w:r>
          </w:p>
        </w:tc>
        <w:tc>
          <w:tcPr>
            <w:tcW w:w="1670" w:type="dxa"/>
            <w:tcBorders>
              <w:top w:val="nil"/>
              <w:left w:val="nil"/>
              <w:bottom w:val="single" w:sz="4" w:space="0" w:color="auto"/>
              <w:right w:val="nil"/>
            </w:tcBorders>
            <w:shd w:val="clear" w:color="000000" w:fill="F2F2F2"/>
            <w:noWrap/>
            <w:vAlign w:val="bottom"/>
            <w:hideMark/>
          </w:tcPr>
          <w:p w14:paraId="58075501" w14:textId="77777777" w:rsidR="00115701" w:rsidRPr="00B043D8" w:rsidRDefault="00115701" w:rsidP="00CB094C">
            <w:pPr>
              <w:jc w:val="right"/>
              <w:rPr>
                <w:rFonts w:cs="Arial"/>
                <w:color w:val="000000"/>
                <w:sz w:val="18"/>
                <w:szCs w:val="18"/>
              </w:rPr>
            </w:pPr>
            <w:r>
              <w:rPr>
                <w:rFonts w:cs="Arial"/>
                <w:color w:val="000000"/>
                <w:sz w:val="18"/>
                <w:szCs w:val="18"/>
              </w:rPr>
              <w:t>3,020</w:t>
            </w:r>
          </w:p>
        </w:tc>
        <w:tc>
          <w:tcPr>
            <w:tcW w:w="1667" w:type="dxa"/>
            <w:tcBorders>
              <w:top w:val="nil"/>
              <w:left w:val="nil"/>
              <w:bottom w:val="single" w:sz="4" w:space="0" w:color="auto"/>
              <w:right w:val="single" w:sz="4" w:space="0" w:color="auto"/>
            </w:tcBorders>
            <w:shd w:val="clear" w:color="auto" w:fill="auto"/>
            <w:noWrap/>
            <w:vAlign w:val="bottom"/>
            <w:hideMark/>
          </w:tcPr>
          <w:p w14:paraId="2C54FE47" w14:textId="77777777" w:rsidR="00115701" w:rsidRPr="00B043D8" w:rsidRDefault="00115701" w:rsidP="00CB094C">
            <w:pPr>
              <w:jc w:val="right"/>
              <w:rPr>
                <w:rFonts w:cs="Arial"/>
                <w:color w:val="000000"/>
                <w:sz w:val="18"/>
                <w:szCs w:val="18"/>
              </w:rPr>
            </w:pPr>
            <w:r>
              <w:rPr>
                <w:rFonts w:cs="Arial"/>
                <w:color w:val="000000"/>
                <w:sz w:val="18"/>
                <w:szCs w:val="18"/>
              </w:rPr>
              <w:t>2,411</w:t>
            </w:r>
          </w:p>
        </w:tc>
      </w:tr>
      <w:tr w:rsidR="00115701" w:rsidRPr="00B043D8" w14:paraId="728E8240" w14:textId="77777777" w:rsidTr="00B043D8">
        <w:trPr>
          <w:trHeight w:val="273"/>
        </w:trPr>
        <w:tc>
          <w:tcPr>
            <w:tcW w:w="3879" w:type="dxa"/>
            <w:tcBorders>
              <w:top w:val="nil"/>
              <w:left w:val="single" w:sz="4" w:space="0" w:color="auto"/>
              <w:bottom w:val="nil"/>
              <w:right w:val="nil"/>
            </w:tcBorders>
            <w:shd w:val="clear" w:color="auto" w:fill="auto"/>
            <w:noWrap/>
            <w:vAlign w:val="bottom"/>
            <w:hideMark/>
          </w:tcPr>
          <w:p w14:paraId="7B414047" w14:textId="77777777" w:rsidR="00115701" w:rsidRPr="00B043D8" w:rsidRDefault="00115701" w:rsidP="00CB094C">
            <w:pPr>
              <w:rPr>
                <w:rFonts w:cs="Arial"/>
                <w:b/>
                <w:bCs/>
                <w:color w:val="000000"/>
                <w:sz w:val="18"/>
                <w:szCs w:val="18"/>
              </w:rPr>
            </w:pPr>
            <w:r>
              <w:rPr>
                <w:rFonts w:cs="Arial"/>
                <w:b/>
                <w:bCs/>
                <w:color w:val="000000"/>
                <w:sz w:val="18"/>
                <w:szCs w:val="18"/>
              </w:rPr>
              <w:t>Total other income</w:t>
            </w:r>
          </w:p>
        </w:tc>
        <w:tc>
          <w:tcPr>
            <w:tcW w:w="1670" w:type="dxa"/>
            <w:tcBorders>
              <w:top w:val="nil"/>
              <w:left w:val="nil"/>
              <w:bottom w:val="nil"/>
              <w:right w:val="nil"/>
            </w:tcBorders>
            <w:shd w:val="clear" w:color="auto" w:fill="auto"/>
            <w:noWrap/>
            <w:vAlign w:val="bottom"/>
            <w:hideMark/>
          </w:tcPr>
          <w:p w14:paraId="114BD04B" w14:textId="77777777" w:rsidR="00115701" w:rsidRPr="00B043D8" w:rsidRDefault="00115701" w:rsidP="00CB094C">
            <w:pPr>
              <w:jc w:val="center"/>
              <w:rPr>
                <w:rFonts w:cs="Arial"/>
                <w:color w:val="000000"/>
                <w:sz w:val="18"/>
                <w:szCs w:val="18"/>
              </w:rPr>
            </w:pPr>
            <w:r>
              <w:rPr>
                <w:rFonts w:cs="Arial"/>
                <w:color w:val="000000"/>
                <w:sz w:val="18"/>
                <w:szCs w:val="18"/>
              </w:rPr>
              <w:t>B1-2</w:t>
            </w:r>
          </w:p>
        </w:tc>
        <w:tc>
          <w:tcPr>
            <w:tcW w:w="1670" w:type="dxa"/>
            <w:tcBorders>
              <w:top w:val="nil"/>
              <w:left w:val="nil"/>
              <w:bottom w:val="nil"/>
              <w:right w:val="nil"/>
            </w:tcBorders>
            <w:shd w:val="clear" w:color="000000" w:fill="F2F2F2"/>
            <w:noWrap/>
            <w:vAlign w:val="bottom"/>
            <w:hideMark/>
          </w:tcPr>
          <w:p w14:paraId="24828153" w14:textId="77777777" w:rsidR="00115701" w:rsidRPr="00B043D8" w:rsidRDefault="00115701" w:rsidP="00CB094C">
            <w:pPr>
              <w:jc w:val="right"/>
              <w:rPr>
                <w:rFonts w:cs="Arial"/>
                <w:b/>
                <w:bCs/>
                <w:color w:val="000000"/>
                <w:sz w:val="18"/>
                <w:szCs w:val="18"/>
              </w:rPr>
            </w:pPr>
            <w:r>
              <w:rPr>
                <w:rFonts w:cs="Arial"/>
                <w:b/>
                <w:bCs/>
                <w:color w:val="000000"/>
                <w:sz w:val="18"/>
                <w:szCs w:val="18"/>
              </w:rPr>
              <w:t>5,770</w:t>
            </w:r>
          </w:p>
        </w:tc>
        <w:tc>
          <w:tcPr>
            <w:tcW w:w="1667" w:type="dxa"/>
            <w:tcBorders>
              <w:top w:val="nil"/>
              <w:left w:val="nil"/>
              <w:bottom w:val="single" w:sz="4" w:space="0" w:color="auto"/>
              <w:right w:val="single" w:sz="4" w:space="0" w:color="auto"/>
            </w:tcBorders>
            <w:shd w:val="clear" w:color="auto" w:fill="auto"/>
            <w:noWrap/>
            <w:vAlign w:val="bottom"/>
            <w:hideMark/>
          </w:tcPr>
          <w:p w14:paraId="3DA809D8" w14:textId="77777777" w:rsidR="00115701" w:rsidRPr="00B043D8" w:rsidRDefault="00115701" w:rsidP="00CB094C">
            <w:pPr>
              <w:jc w:val="right"/>
              <w:rPr>
                <w:rFonts w:cs="Arial"/>
                <w:b/>
                <w:bCs/>
                <w:color w:val="000000"/>
                <w:sz w:val="18"/>
                <w:szCs w:val="18"/>
              </w:rPr>
            </w:pPr>
            <w:r>
              <w:rPr>
                <w:rFonts w:cs="Arial"/>
                <w:b/>
                <w:bCs/>
                <w:color w:val="000000"/>
                <w:sz w:val="18"/>
                <w:szCs w:val="18"/>
              </w:rPr>
              <w:t>3,844</w:t>
            </w:r>
          </w:p>
        </w:tc>
      </w:tr>
      <w:tr w:rsidR="00115701" w:rsidRPr="00B043D8" w14:paraId="7460FAB4" w14:textId="77777777" w:rsidTr="00B043D8">
        <w:trPr>
          <w:trHeight w:val="273"/>
        </w:trPr>
        <w:tc>
          <w:tcPr>
            <w:tcW w:w="3879" w:type="dxa"/>
            <w:tcBorders>
              <w:top w:val="single" w:sz="4" w:space="0" w:color="auto"/>
              <w:left w:val="single" w:sz="4" w:space="0" w:color="auto"/>
              <w:bottom w:val="single" w:sz="4" w:space="0" w:color="auto"/>
              <w:right w:val="nil"/>
            </w:tcBorders>
            <w:shd w:val="clear" w:color="000000" w:fill="BFBFBF"/>
            <w:noWrap/>
            <w:vAlign w:val="bottom"/>
            <w:hideMark/>
          </w:tcPr>
          <w:p w14:paraId="6027C8D5" w14:textId="77777777" w:rsidR="00115701" w:rsidRPr="00B043D8" w:rsidRDefault="00115701" w:rsidP="00CB094C">
            <w:pPr>
              <w:rPr>
                <w:rFonts w:cs="Arial"/>
                <w:b/>
                <w:bCs/>
                <w:color w:val="000000"/>
                <w:sz w:val="18"/>
                <w:szCs w:val="18"/>
              </w:rPr>
            </w:pPr>
            <w:r>
              <w:rPr>
                <w:rFonts w:cs="Arial"/>
                <w:b/>
                <w:bCs/>
                <w:color w:val="000000"/>
                <w:sz w:val="18"/>
                <w:szCs w:val="18"/>
              </w:rPr>
              <w:t>Total revenue</w:t>
            </w:r>
          </w:p>
        </w:tc>
        <w:tc>
          <w:tcPr>
            <w:tcW w:w="1670" w:type="dxa"/>
            <w:tcBorders>
              <w:top w:val="single" w:sz="4" w:space="0" w:color="auto"/>
              <w:left w:val="nil"/>
              <w:bottom w:val="single" w:sz="4" w:space="0" w:color="auto"/>
              <w:right w:val="nil"/>
            </w:tcBorders>
            <w:shd w:val="clear" w:color="000000" w:fill="BFBFBF"/>
            <w:noWrap/>
            <w:vAlign w:val="bottom"/>
            <w:hideMark/>
          </w:tcPr>
          <w:p w14:paraId="71508FAF" w14:textId="77777777" w:rsidR="00115701" w:rsidRPr="00B043D8" w:rsidRDefault="00115701" w:rsidP="00CB094C">
            <w:pPr>
              <w:jc w:val="center"/>
              <w:rPr>
                <w:rFonts w:cs="Arial"/>
                <w:b/>
                <w:bCs/>
                <w:color w:val="000000"/>
                <w:sz w:val="18"/>
                <w:szCs w:val="18"/>
              </w:rPr>
            </w:pPr>
            <w:r>
              <w:rPr>
                <w:rFonts w:cs="Arial"/>
                <w:b/>
                <w:bCs/>
                <w:color w:val="000000"/>
                <w:sz w:val="18"/>
                <w:szCs w:val="18"/>
              </w:rPr>
              <w:t> </w:t>
            </w:r>
          </w:p>
        </w:tc>
        <w:tc>
          <w:tcPr>
            <w:tcW w:w="1670" w:type="dxa"/>
            <w:tcBorders>
              <w:top w:val="single" w:sz="4" w:space="0" w:color="auto"/>
              <w:left w:val="nil"/>
              <w:bottom w:val="single" w:sz="4" w:space="0" w:color="auto"/>
              <w:right w:val="nil"/>
            </w:tcBorders>
            <w:shd w:val="clear" w:color="000000" w:fill="BFBFBF"/>
            <w:noWrap/>
            <w:vAlign w:val="bottom"/>
            <w:hideMark/>
          </w:tcPr>
          <w:p w14:paraId="3AA51387" w14:textId="77777777" w:rsidR="00115701" w:rsidRPr="00B043D8" w:rsidRDefault="00115701" w:rsidP="00CB094C">
            <w:pPr>
              <w:jc w:val="right"/>
              <w:rPr>
                <w:rFonts w:cs="Arial"/>
                <w:b/>
                <w:bCs/>
                <w:color w:val="000000"/>
                <w:sz w:val="18"/>
                <w:szCs w:val="18"/>
              </w:rPr>
            </w:pPr>
            <w:r>
              <w:rPr>
                <w:rFonts w:cs="Arial"/>
                <w:b/>
                <w:bCs/>
                <w:color w:val="000000"/>
                <w:sz w:val="18"/>
                <w:szCs w:val="18"/>
              </w:rPr>
              <w:t>35,709</w:t>
            </w:r>
          </w:p>
        </w:tc>
        <w:tc>
          <w:tcPr>
            <w:tcW w:w="1667" w:type="dxa"/>
            <w:tcBorders>
              <w:top w:val="nil"/>
              <w:left w:val="nil"/>
              <w:bottom w:val="single" w:sz="4" w:space="0" w:color="auto"/>
              <w:right w:val="single" w:sz="4" w:space="0" w:color="auto"/>
            </w:tcBorders>
            <w:shd w:val="clear" w:color="000000" w:fill="BFBFBF"/>
            <w:noWrap/>
            <w:vAlign w:val="bottom"/>
            <w:hideMark/>
          </w:tcPr>
          <w:p w14:paraId="69EAEBB2" w14:textId="77777777" w:rsidR="00115701" w:rsidRPr="00B043D8" w:rsidRDefault="00115701" w:rsidP="00CB094C">
            <w:pPr>
              <w:jc w:val="right"/>
              <w:rPr>
                <w:rFonts w:cs="Arial"/>
                <w:b/>
                <w:bCs/>
                <w:color w:val="000000"/>
                <w:sz w:val="18"/>
                <w:szCs w:val="18"/>
              </w:rPr>
            </w:pPr>
            <w:r>
              <w:rPr>
                <w:rFonts w:cs="Arial"/>
                <w:b/>
                <w:bCs/>
                <w:color w:val="000000"/>
                <w:sz w:val="18"/>
                <w:szCs w:val="18"/>
              </w:rPr>
              <w:t>33,872</w:t>
            </w:r>
          </w:p>
        </w:tc>
      </w:tr>
      <w:tr w:rsidR="00115701" w:rsidRPr="00B043D8" w14:paraId="0EA17029" w14:textId="77777777" w:rsidTr="00B043D8">
        <w:trPr>
          <w:trHeight w:val="273"/>
        </w:trPr>
        <w:tc>
          <w:tcPr>
            <w:tcW w:w="3879" w:type="dxa"/>
            <w:tcBorders>
              <w:top w:val="nil"/>
              <w:left w:val="single" w:sz="4" w:space="0" w:color="auto"/>
              <w:bottom w:val="nil"/>
              <w:right w:val="nil"/>
            </w:tcBorders>
            <w:shd w:val="clear" w:color="auto" w:fill="auto"/>
            <w:noWrap/>
            <w:vAlign w:val="bottom"/>
            <w:hideMark/>
          </w:tcPr>
          <w:p w14:paraId="477ED2F0" w14:textId="77777777" w:rsidR="00115701" w:rsidRPr="00B043D8" w:rsidRDefault="00115701" w:rsidP="00CB094C">
            <w:pPr>
              <w:rPr>
                <w:rFonts w:cs="Arial"/>
                <w:color w:val="000000"/>
                <w:sz w:val="18"/>
                <w:szCs w:val="18"/>
              </w:rPr>
            </w:pPr>
            <w:r>
              <w:rPr>
                <w:rFonts w:cs="Arial"/>
                <w:color w:val="000000"/>
                <w:sz w:val="18"/>
                <w:szCs w:val="18"/>
              </w:rPr>
              <w:t> </w:t>
            </w:r>
          </w:p>
        </w:tc>
        <w:tc>
          <w:tcPr>
            <w:tcW w:w="1670" w:type="dxa"/>
            <w:tcBorders>
              <w:top w:val="nil"/>
              <w:left w:val="nil"/>
              <w:bottom w:val="nil"/>
              <w:right w:val="nil"/>
            </w:tcBorders>
            <w:shd w:val="clear" w:color="auto" w:fill="auto"/>
            <w:noWrap/>
            <w:vAlign w:val="bottom"/>
            <w:hideMark/>
          </w:tcPr>
          <w:p w14:paraId="676F0B4A" w14:textId="77777777" w:rsidR="00115701" w:rsidRPr="00B043D8" w:rsidRDefault="00115701" w:rsidP="00CB094C">
            <w:pPr>
              <w:rPr>
                <w:rFonts w:cs="Arial"/>
                <w:color w:val="000000"/>
                <w:sz w:val="18"/>
                <w:szCs w:val="18"/>
              </w:rPr>
            </w:pPr>
          </w:p>
        </w:tc>
        <w:tc>
          <w:tcPr>
            <w:tcW w:w="1670" w:type="dxa"/>
            <w:tcBorders>
              <w:top w:val="nil"/>
              <w:left w:val="nil"/>
              <w:bottom w:val="nil"/>
              <w:right w:val="nil"/>
            </w:tcBorders>
            <w:shd w:val="clear" w:color="000000" w:fill="F2F2F2"/>
            <w:noWrap/>
            <w:vAlign w:val="bottom"/>
            <w:hideMark/>
          </w:tcPr>
          <w:p w14:paraId="2A110860" w14:textId="77777777" w:rsidR="00115701" w:rsidRPr="00B043D8" w:rsidRDefault="00115701" w:rsidP="00CB094C">
            <w:pPr>
              <w:rPr>
                <w:rFonts w:cs="Arial"/>
                <w:color w:val="000000"/>
                <w:sz w:val="18"/>
                <w:szCs w:val="18"/>
              </w:rPr>
            </w:pPr>
            <w:r>
              <w:rPr>
                <w:rFonts w:cs="Arial"/>
                <w:color w:val="000000"/>
                <w:sz w:val="18"/>
                <w:szCs w:val="18"/>
              </w:rPr>
              <w:t> </w:t>
            </w:r>
          </w:p>
        </w:tc>
        <w:tc>
          <w:tcPr>
            <w:tcW w:w="1667" w:type="dxa"/>
            <w:tcBorders>
              <w:top w:val="nil"/>
              <w:left w:val="nil"/>
              <w:bottom w:val="nil"/>
              <w:right w:val="single" w:sz="4" w:space="0" w:color="auto"/>
            </w:tcBorders>
            <w:shd w:val="clear" w:color="auto" w:fill="auto"/>
            <w:noWrap/>
            <w:vAlign w:val="bottom"/>
            <w:hideMark/>
          </w:tcPr>
          <w:p w14:paraId="6A7B1354" w14:textId="77777777" w:rsidR="00115701" w:rsidRPr="00B043D8" w:rsidRDefault="00115701" w:rsidP="00CB094C">
            <w:pPr>
              <w:rPr>
                <w:rFonts w:cs="Arial"/>
                <w:color w:val="000000"/>
                <w:sz w:val="18"/>
                <w:szCs w:val="18"/>
              </w:rPr>
            </w:pPr>
            <w:r>
              <w:rPr>
                <w:rFonts w:cs="Arial"/>
                <w:color w:val="000000"/>
                <w:sz w:val="18"/>
                <w:szCs w:val="18"/>
              </w:rPr>
              <w:t> </w:t>
            </w:r>
          </w:p>
        </w:tc>
      </w:tr>
      <w:tr w:rsidR="00115701" w:rsidRPr="00B043D8" w14:paraId="7BF60A26" w14:textId="77777777" w:rsidTr="00B043D8">
        <w:trPr>
          <w:trHeight w:val="273"/>
        </w:trPr>
        <w:tc>
          <w:tcPr>
            <w:tcW w:w="3879" w:type="dxa"/>
            <w:tcBorders>
              <w:top w:val="nil"/>
              <w:left w:val="single" w:sz="4" w:space="0" w:color="auto"/>
              <w:bottom w:val="nil"/>
              <w:right w:val="nil"/>
            </w:tcBorders>
            <w:shd w:val="clear" w:color="auto" w:fill="auto"/>
            <w:noWrap/>
            <w:vAlign w:val="bottom"/>
            <w:hideMark/>
          </w:tcPr>
          <w:p w14:paraId="625884EC" w14:textId="77777777" w:rsidR="00115701" w:rsidRPr="00B043D8" w:rsidRDefault="00115701" w:rsidP="00CB094C">
            <w:pPr>
              <w:rPr>
                <w:rFonts w:cs="Arial"/>
                <w:b/>
                <w:bCs/>
                <w:color w:val="000000"/>
                <w:sz w:val="18"/>
                <w:szCs w:val="18"/>
              </w:rPr>
            </w:pPr>
            <w:r>
              <w:rPr>
                <w:rFonts w:cs="Arial"/>
                <w:b/>
                <w:bCs/>
                <w:color w:val="000000"/>
                <w:sz w:val="18"/>
                <w:szCs w:val="18"/>
              </w:rPr>
              <w:t>Expenses</w:t>
            </w:r>
          </w:p>
        </w:tc>
        <w:tc>
          <w:tcPr>
            <w:tcW w:w="1670" w:type="dxa"/>
            <w:tcBorders>
              <w:top w:val="nil"/>
              <w:left w:val="nil"/>
              <w:bottom w:val="nil"/>
              <w:right w:val="nil"/>
            </w:tcBorders>
            <w:shd w:val="clear" w:color="auto" w:fill="auto"/>
            <w:noWrap/>
            <w:vAlign w:val="bottom"/>
            <w:hideMark/>
          </w:tcPr>
          <w:p w14:paraId="78F03C21" w14:textId="77777777" w:rsidR="00115701" w:rsidRPr="00B043D8" w:rsidRDefault="00115701" w:rsidP="00CB094C">
            <w:pPr>
              <w:rPr>
                <w:rFonts w:cs="Arial"/>
                <w:b/>
                <w:bCs/>
                <w:color w:val="000000"/>
                <w:sz w:val="18"/>
                <w:szCs w:val="18"/>
              </w:rPr>
            </w:pPr>
          </w:p>
        </w:tc>
        <w:tc>
          <w:tcPr>
            <w:tcW w:w="1670" w:type="dxa"/>
            <w:tcBorders>
              <w:top w:val="nil"/>
              <w:left w:val="nil"/>
              <w:bottom w:val="nil"/>
              <w:right w:val="nil"/>
            </w:tcBorders>
            <w:shd w:val="clear" w:color="000000" w:fill="F2F2F2"/>
            <w:noWrap/>
            <w:vAlign w:val="bottom"/>
            <w:hideMark/>
          </w:tcPr>
          <w:p w14:paraId="333FBB7F" w14:textId="77777777" w:rsidR="00115701" w:rsidRPr="00B043D8" w:rsidRDefault="00115701" w:rsidP="00CB094C">
            <w:pPr>
              <w:rPr>
                <w:rFonts w:cs="Arial"/>
                <w:color w:val="000000"/>
                <w:sz w:val="18"/>
                <w:szCs w:val="18"/>
              </w:rPr>
            </w:pPr>
            <w:r>
              <w:rPr>
                <w:rFonts w:cs="Arial"/>
                <w:color w:val="000000"/>
                <w:sz w:val="18"/>
                <w:szCs w:val="18"/>
              </w:rPr>
              <w:t> </w:t>
            </w:r>
          </w:p>
        </w:tc>
        <w:tc>
          <w:tcPr>
            <w:tcW w:w="1667" w:type="dxa"/>
            <w:tcBorders>
              <w:top w:val="nil"/>
              <w:left w:val="nil"/>
              <w:bottom w:val="nil"/>
              <w:right w:val="single" w:sz="4" w:space="0" w:color="auto"/>
            </w:tcBorders>
            <w:shd w:val="clear" w:color="auto" w:fill="auto"/>
            <w:noWrap/>
            <w:vAlign w:val="bottom"/>
            <w:hideMark/>
          </w:tcPr>
          <w:p w14:paraId="2F08B434" w14:textId="77777777" w:rsidR="00115701" w:rsidRPr="00B043D8" w:rsidRDefault="00115701" w:rsidP="00CB094C">
            <w:pPr>
              <w:rPr>
                <w:rFonts w:cs="Arial"/>
                <w:color w:val="000000"/>
                <w:sz w:val="18"/>
                <w:szCs w:val="18"/>
              </w:rPr>
            </w:pPr>
            <w:r>
              <w:rPr>
                <w:rFonts w:cs="Arial"/>
                <w:color w:val="000000"/>
                <w:sz w:val="18"/>
                <w:szCs w:val="18"/>
              </w:rPr>
              <w:t> </w:t>
            </w:r>
          </w:p>
        </w:tc>
      </w:tr>
      <w:tr w:rsidR="00115701" w:rsidRPr="00B043D8" w14:paraId="1B88A58E" w14:textId="77777777" w:rsidTr="00B043D8">
        <w:trPr>
          <w:trHeight w:val="273"/>
        </w:trPr>
        <w:tc>
          <w:tcPr>
            <w:tcW w:w="3879" w:type="dxa"/>
            <w:tcBorders>
              <w:top w:val="nil"/>
              <w:left w:val="single" w:sz="4" w:space="0" w:color="auto"/>
              <w:bottom w:val="nil"/>
              <w:right w:val="nil"/>
            </w:tcBorders>
            <w:shd w:val="clear" w:color="auto" w:fill="auto"/>
            <w:noWrap/>
            <w:vAlign w:val="bottom"/>
            <w:hideMark/>
          </w:tcPr>
          <w:p w14:paraId="28F05D26" w14:textId="77777777" w:rsidR="00115701" w:rsidRPr="00B043D8" w:rsidRDefault="00115701" w:rsidP="00CB094C">
            <w:pPr>
              <w:rPr>
                <w:rFonts w:cs="Arial"/>
                <w:color w:val="000000"/>
                <w:sz w:val="18"/>
                <w:szCs w:val="18"/>
              </w:rPr>
            </w:pPr>
            <w:r>
              <w:rPr>
                <w:rFonts w:cs="Arial"/>
                <w:color w:val="000000"/>
                <w:sz w:val="18"/>
                <w:szCs w:val="18"/>
              </w:rPr>
              <w:t>Administration expenses</w:t>
            </w:r>
          </w:p>
        </w:tc>
        <w:tc>
          <w:tcPr>
            <w:tcW w:w="1670" w:type="dxa"/>
            <w:tcBorders>
              <w:top w:val="nil"/>
              <w:left w:val="nil"/>
              <w:bottom w:val="nil"/>
              <w:right w:val="nil"/>
            </w:tcBorders>
            <w:shd w:val="clear" w:color="auto" w:fill="auto"/>
            <w:noWrap/>
            <w:vAlign w:val="bottom"/>
            <w:hideMark/>
          </w:tcPr>
          <w:p w14:paraId="283252B3" w14:textId="77777777" w:rsidR="00115701" w:rsidRPr="00B043D8" w:rsidRDefault="00115701" w:rsidP="00CB094C">
            <w:pPr>
              <w:jc w:val="center"/>
              <w:rPr>
                <w:rFonts w:cs="Arial"/>
                <w:color w:val="000000"/>
                <w:sz w:val="18"/>
                <w:szCs w:val="18"/>
              </w:rPr>
            </w:pPr>
            <w:r>
              <w:rPr>
                <w:rFonts w:cs="Arial"/>
                <w:color w:val="000000"/>
                <w:sz w:val="18"/>
                <w:szCs w:val="18"/>
              </w:rPr>
              <w:t>B2-1</w:t>
            </w:r>
          </w:p>
        </w:tc>
        <w:tc>
          <w:tcPr>
            <w:tcW w:w="1670" w:type="dxa"/>
            <w:tcBorders>
              <w:top w:val="nil"/>
              <w:left w:val="nil"/>
              <w:bottom w:val="nil"/>
              <w:right w:val="nil"/>
            </w:tcBorders>
            <w:shd w:val="clear" w:color="000000" w:fill="F2F2F2"/>
            <w:noWrap/>
            <w:vAlign w:val="bottom"/>
            <w:hideMark/>
          </w:tcPr>
          <w:p w14:paraId="2D9B52FA" w14:textId="77777777" w:rsidR="00115701" w:rsidRPr="00B043D8" w:rsidRDefault="00115701" w:rsidP="00CB094C">
            <w:pPr>
              <w:jc w:val="right"/>
              <w:rPr>
                <w:rFonts w:cs="Arial"/>
                <w:color w:val="000000"/>
                <w:sz w:val="18"/>
                <w:szCs w:val="18"/>
              </w:rPr>
            </w:pPr>
            <w:r>
              <w:rPr>
                <w:rFonts w:cs="Arial"/>
                <w:color w:val="000000"/>
                <w:sz w:val="18"/>
                <w:szCs w:val="18"/>
              </w:rPr>
              <w:t>1,385</w:t>
            </w:r>
          </w:p>
        </w:tc>
        <w:tc>
          <w:tcPr>
            <w:tcW w:w="1667" w:type="dxa"/>
            <w:tcBorders>
              <w:top w:val="nil"/>
              <w:left w:val="nil"/>
              <w:bottom w:val="nil"/>
              <w:right w:val="single" w:sz="4" w:space="0" w:color="auto"/>
            </w:tcBorders>
            <w:shd w:val="clear" w:color="auto" w:fill="auto"/>
            <w:noWrap/>
            <w:vAlign w:val="bottom"/>
            <w:hideMark/>
          </w:tcPr>
          <w:p w14:paraId="3ACB1245" w14:textId="77777777" w:rsidR="00115701" w:rsidRPr="00B043D8" w:rsidRDefault="00115701" w:rsidP="00CB094C">
            <w:pPr>
              <w:jc w:val="right"/>
              <w:rPr>
                <w:rFonts w:cs="Arial"/>
                <w:color w:val="000000"/>
                <w:sz w:val="18"/>
                <w:szCs w:val="18"/>
              </w:rPr>
            </w:pPr>
            <w:r>
              <w:rPr>
                <w:rFonts w:cs="Arial"/>
                <w:color w:val="000000"/>
                <w:sz w:val="18"/>
                <w:szCs w:val="18"/>
              </w:rPr>
              <w:t>1,259</w:t>
            </w:r>
          </w:p>
        </w:tc>
      </w:tr>
      <w:tr w:rsidR="00115701" w:rsidRPr="00B043D8" w14:paraId="1C0AE19A" w14:textId="77777777" w:rsidTr="00B043D8">
        <w:trPr>
          <w:trHeight w:val="273"/>
        </w:trPr>
        <w:tc>
          <w:tcPr>
            <w:tcW w:w="3879" w:type="dxa"/>
            <w:tcBorders>
              <w:top w:val="nil"/>
              <w:left w:val="single" w:sz="4" w:space="0" w:color="auto"/>
              <w:bottom w:val="nil"/>
              <w:right w:val="nil"/>
            </w:tcBorders>
            <w:shd w:val="clear" w:color="auto" w:fill="auto"/>
            <w:noWrap/>
            <w:vAlign w:val="bottom"/>
            <w:hideMark/>
          </w:tcPr>
          <w:p w14:paraId="6443ECCF" w14:textId="77777777" w:rsidR="00115701" w:rsidRPr="00B043D8" w:rsidRDefault="00115701" w:rsidP="00CB094C">
            <w:pPr>
              <w:rPr>
                <w:rFonts w:cs="Arial"/>
                <w:color w:val="000000"/>
                <w:sz w:val="18"/>
                <w:szCs w:val="18"/>
              </w:rPr>
            </w:pPr>
            <w:r>
              <w:rPr>
                <w:rFonts w:cs="Arial"/>
                <w:color w:val="000000"/>
                <w:sz w:val="18"/>
                <w:szCs w:val="18"/>
              </w:rPr>
              <w:t>Audit fees</w:t>
            </w:r>
          </w:p>
        </w:tc>
        <w:tc>
          <w:tcPr>
            <w:tcW w:w="1670" w:type="dxa"/>
            <w:tcBorders>
              <w:top w:val="nil"/>
              <w:left w:val="nil"/>
              <w:bottom w:val="nil"/>
              <w:right w:val="nil"/>
            </w:tcBorders>
            <w:shd w:val="clear" w:color="auto" w:fill="auto"/>
            <w:noWrap/>
            <w:vAlign w:val="bottom"/>
            <w:hideMark/>
          </w:tcPr>
          <w:p w14:paraId="1CE0B232" w14:textId="77777777" w:rsidR="00115701" w:rsidRPr="00B043D8" w:rsidRDefault="00115701" w:rsidP="00CB094C">
            <w:pPr>
              <w:jc w:val="center"/>
              <w:rPr>
                <w:rFonts w:cs="Arial"/>
                <w:color w:val="000000"/>
                <w:sz w:val="18"/>
                <w:szCs w:val="18"/>
              </w:rPr>
            </w:pPr>
            <w:r>
              <w:rPr>
                <w:rFonts w:cs="Arial"/>
                <w:color w:val="000000"/>
                <w:sz w:val="18"/>
                <w:szCs w:val="18"/>
              </w:rPr>
              <w:t>B2-2</w:t>
            </w:r>
          </w:p>
        </w:tc>
        <w:tc>
          <w:tcPr>
            <w:tcW w:w="1670" w:type="dxa"/>
            <w:tcBorders>
              <w:top w:val="nil"/>
              <w:left w:val="nil"/>
              <w:bottom w:val="nil"/>
              <w:right w:val="nil"/>
            </w:tcBorders>
            <w:shd w:val="clear" w:color="000000" w:fill="F2F2F2"/>
            <w:noWrap/>
            <w:vAlign w:val="bottom"/>
            <w:hideMark/>
          </w:tcPr>
          <w:p w14:paraId="7320D857" w14:textId="77777777" w:rsidR="00115701" w:rsidRPr="00B043D8" w:rsidRDefault="00115701" w:rsidP="00CB094C">
            <w:pPr>
              <w:jc w:val="right"/>
              <w:rPr>
                <w:rFonts w:cs="Arial"/>
                <w:color w:val="000000"/>
                <w:sz w:val="18"/>
                <w:szCs w:val="18"/>
              </w:rPr>
            </w:pPr>
            <w:r>
              <w:rPr>
                <w:rFonts w:cs="Arial"/>
                <w:color w:val="000000"/>
                <w:sz w:val="18"/>
                <w:szCs w:val="18"/>
              </w:rPr>
              <w:t>28</w:t>
            </w:r>
          </w:p>
        </w:tc>
        <w:tc>
          <w:tcPr>
            <w:tcW w:w="1667" w:type="dxa"/>
            <w:tcBorders>
              <w:top w:val="nil"/>
              <w:left w:val="nil"/>
              <w:bottom w:val="nil"/>
              <w:right w:val="single" w:sz="4" w:space="0" w:color="auto"/>
            </w:tcBorders>
            <w:shd w:val="clear" w:color="auto" w:fill="auto"/>
            <w:noWrap/>
            <w:vAlign w:val="bottom"/>
            <w:hideMark/>
          </w:tcPr>
          <w:p w14:paraId="4E1879F1" w14:textId="77777777" w:rsidR="00115701" w:rsidRPr="00B043D8" w:rsidRDefault="00115701" w:rsidP="00CB094C">
            <w:pPr>
              <w:jc w:val="right"/>
              <w:rPr>
                <w:rFonts w:cs="Arial"/>
                <w:color w:val="000000"/>
                <w:sz w:val="18"/>
                <w:szCs w:val="18"/>
              </w:rPr>
            </w:pPr>
            <w:r>
              <w:rPr>
                <w:rFonts w:cs="Arial"/>
                <w:color w:val="000000"/>
                <w:sz w:val="18"/>
                <w:szCs w:val="18"/>
              </w:rPr>
              <w:t>31</w:t>
            </w:r>
          </w:p>
        </w:tc>
      </w:tr>
      <w:tr w:rsidR="00115701" w:rsidRPr="00B043D8" w14:paraId="2F849B0E" w14:textId="77777777" w:rsidTr="00B043D8">
        <w:trPr>
          <w:trHeight w:val="273"/>
        </w:trPr>
        <w:tc>
          <w:tcPr>
            <w:tcW w:w="3879" w:type="dxa"/>
            <w:tcBorders>
              <w:top w:val="nil"/>
              <w:left w:val="single" w:sz="4" w:space="0" w:color="auto"/>
              <w:bottom w:val="nil"/>
              <w:right w:val="nil"/>
            </w:tcBorders>
            <w:shd w:val="clear" w:color="auto" w:fill="auto"/>
            <w:noWrap/>
            <w:vAlign w:val="bottom"/>
            <w:hideMark/>
          </w:tcPr>
          <w:p w14:paraId="687D9C9F" w14:textId="77777777" w:rsidR="00115701" w:rsidRPr="00B043D8" w:rsidRDefault="00115701" w:rsidP="00CB094C">
            <w:pPr>
              <w:rPr>
                <w:rFonts w:cs="Arial"/>
                <w:color w:val="000000"/>
                <w:sz w:val="18"/>
                <w:szCs w:val="18"/>
              </w:rPr>
            </w:pPr>
            <w:r>
              <w:rPr>
                <w:rFonts w:cs="Arial"/>
                <w:color w:val="000000"/>
                <w:sz w:val="18"/>
                <w:szCs w:val="18"/>
              </w:rPr>
              <w:t>Insurance premiums</w:t>
            </w:r>
          </w:p>
        </w:tc>
        <w:tc>
          <w:tcPr>
            <w:tcW w:w="1670" w:type="dxa"/>
            <w:tcBorders>
              <w:top w:val="nil"/>
              <w:left w:val="nil"/>
              <w:bottom w:val="nil"/>
              <w:right w:val="nil"/>
            </w:tcBorders>
            <w:shd w:val="clear" w:color="auto" w:fill="auto"/>
            <w:noWrap/>
            <w:vAlign w:val="bottom"/>
            <w:hideMark/>
          </w:tcPr>
          <w:p w14:paraId="35EE6B23" w14:textId="77777777" w:rsidR="00115701" w:rsidRPr="00B043D8" w:rsidRDefault="00115701" w:rsidP="00CB094C">
            <w:pPr>
              <w:jc w:val="center"/>
              <w:rPr>
                <w:rFonts w:cs="Arial"/>
                <w:color w:val="000000"/>
                <w:sz w:val="18"/>
                <w:szCs w:val="18"/>
              </w:rPr>
            </w:pPr>
            <w:r>
              <w:rPr>
                <w:rFonts w:cs="Arial"/>
                <w:color w:val="000000"/>
                <w:sz w:val="18"/>
                <w:szCs w:val="18"/>
              </w:rPr>
              <w:t>B2-3</w:t>
            </w:r>
          </w:p>
        </w:tc>
        <w:tc>
          <w:tcPr>
            <w:tcW w:w="1670" w:type="dxa"/>
            <w:tcBorders>
              <w:top w:val="nil"/>
              <w:left w:val="nil"/>
              <w:bottom w:val="nil"/>
              <w:right w:val="nil"/>
            </w:tcBorders>
            <w:shd w:val="clear" w:color="000000" w:fill="F2F2F2"/>
            <w:noWrap/>
            <w:vAlign w:val="bottom"/>
            <w:hideMark/>
          </w:tcPr>
          <w:p w14:paraId="1690DC5C" w14:textId="77777777" w:rsidR="00115701" w:rsidRPr="00B043D8" w:rsidRDefault="00115701" w:rsidP="00CB094C">
            <w:pPr>
              <w:jc w:val="right"/>
              <w:rPr>
                <w:rFonts w:cs="Arial"/>
                <w:color w:val="000000"/>
                <w:sz w:val="18"/>
                <w:szCs w:val="18"/>
              </w:rPr>
            </w:pPr>
            <w:r>
              <w:rPr>
                <w:rFonts w:cs="Arial"/>
                <w:color w:val="000000"/>
                <w:sz w:val="18"/>
                <w:szCs w:val="18"/>
              </w:rPr>
              <w:t>27,171</w:t>
            </w:r>
          </w:p>
        </w:tc>
        <w:tc>
          <w:tcPr>
            <w:tcW w:w="1667" w:type="dxa"/>
            <w:tcBorders>
              <w:top w:val="nil"/>
              <w:left w:val="nil"/>
              <w:bottom w:val="nil"/>
              <w:right w:val="single" w:sz="4" w:space="0" w:color="auto"/>
            </w:tcBorders>
            <w:shd w:val="clear" w:color="auto" w:fill="auto"/>
            <w:noWrap/>
            <w:vAlign w:val="bottom"/>
            <w:hideMark/>
          </w:tcPr>
          <w:p w14:paraId="4E626334" w14:textId="77777777" w:rsidR="00115701" w:rsidRPr="00B043D8" w:rsidRDefault="00115701" w:rsidP="00CB094C">
            <w:pPr>
              <w:jc w:val="right"/>
              <w:rPr>
                <w:rFonts w:cs="Arial"/>
                <w:color w:val="000000"/>
                <w:sz w:val="18"/>
                <w:szCs w:val="18"/>
              </w:rPr>
            </w:pPr>
            <w:r>
              <w:rPr>
                <w:rFonts w:cs="Arial"/>
                <w:color w:val="000000"/>
                <w:sz w:val="18"/>
                <w:szCs w:val="18"/>
              </w:rPr>
              <w:t>27,509</w:t>
            </w:r>
          </w:p>
        </w:tc>
      </w:tr>
      <w:tr w:rsidR="00115701" w:rsidRPr="00B043D8" w14:paraId="05FF31FA" w14:textId="77777777" w:rsidTr="00B043D8">
        <w:trPr>
          <w:trHeight w:val="273"/>
        </w:trPr>
        <w:tc>
          <w:tcPr>
            <w:tcW w:w="3879" w:type="dxa"/>
            <w:tcBorders>
              <w:top w:val="nil"/>
              <w:left w:val="single" w:sz="4" w:space="0" w:color="auto"/>
              <w:bottom w:val="nil"/>
              <w:right w:val="nil"/>
            </w:tcBorders>
            <w:shd w:val="clear" w:color="auto" w:fill="auto"/>
            <w:noWrap/>
            <w:vAlign w:val="bottom"/>
            <w:hideMark/>
          </w:tcPr>
          <w:p w14:paraId="0D3D47C6" w14:textId="77777777" w:rsidR="00115701" w:rsidRPr="00B043D8" w:rsidRDefault="00115701" w:rsidP="00CB094C">
            <w:pPr>
              <w:rPr>
                <w:rFonts w:cs="Arial"/>
                <w:color w:val="000000"/>
                <w:sz w:val="18"/>
                <w:szCs w:val="18"/>
              </w:rPr>
            </w:pPr>
            <w:r>
              <w:rPr>
                <w:rFonts w:cs="Arial"/>
                <w:color w:val="000000"/>
                <w:sz w:val="18"/>
                <w:szCs w:val="18"/>
              </w:rPr>
              <w:t>Stamp duty</w:t>
            </w:r>
          </w:p>
        </w:tc>
        <w:tc>
          <w:tcPr>
            <w:tcW w:w="1670" w:type="dxa"/>
            <w:tcBorders>
              <w:top w:val="nil"/>
              <w:left w:val="nil"/>
              <w:bottom w:val="nil"/>
              <w:right w:val="nil"/>
            </w:tcBorders>
            <w:shd w:val="clear" w:color="auto" w:fill="auto"/>
            <w:noWrap/>
            <w:vAlign w:val="bottom"/>
            <w:hideMark/>
          </w:tcPr>
          <w:p w14:paraId="02F728B0" w14:textId="77777777" w:rsidR="00115701" w:rsidRPr="00B043D8" w:rsidRDefault="00115701" w:rsidP="00CB094C">
            <w:pPr>
              <w:rPr>
                <w:rFonts w:cs="Arial"/>
                <w:color w:val="000000"/>
                <w:sz w:val="18"/>
                <w:szCs w:val="18"/>
              </w:rPr>
            </w:pPr>
          </w:p>
        </w:tc>
        <w:tc>
          <w:tcPr>
            <w:tcW w:w="1670" w:type="dxa"/>
            <w:tcBorders>
              <w:top w:val="nil"/>
              <w:left w:val="nil"/>
              <w:bottom w:val="nil"/>
              <w:right w:val="nil"/>
            </w:tcBorders>
            <w:shd w:val="clear" w:color="000000" w:fill="F2F2F2"/>
            <w:noWrap/>
            <w:vAlign w:val="bottom"/>
            <w:hideMark/>
          </w:tcPr>
          <w:p w14:paraId="5EE08C6D" w14:textId="77777777" w:rsidR="00115701" w:rsidRPr="00B043D8" w:rsidRDefault="00115701" w:rsidP="00CB094C">
            <w:pPr>
              <w:jc w:val="right"/>
              <w:rPr>
                <w:rFonts w:cs="Arial"/>
                <w:color w:val="000000"/>
                <w:sz w:val="18"/>
                <w:szCs w:val="18"/>
              </w:rPr>
            </w:pPr>
            <w:r>
              <w:rPr>
                <w:rFonts w:cs="Arial"/>
                <w:color w:val="000000"/>
                <w:sz w:val="18"/>
                <w:szCs w:val="18"/>
              </w:rPr>
              <w:t>2,397</w:t>
            </w:r>
          </w:p>
        </w:tc>
        <w:tc>
          <w:tcPr>
            <w:tcW w:w="1667" w:type="dxa"/>
            <w:tcBorders>
              <w:top w:val="nil"/>
              <w:left w:val="nil"/>
              <w:bottom w:val="nil"/>
              <w:right w:val="single" w:sz="4" w:space="0" w:color="auto"/>
            </w:tcBorders>
            <w:shd w:val="clear" w:color="auto" w:fill="auto"/>
            <w:noWrap/>
            <w:vAlign w:val="bottom"/>
            <w:hideMark/>
          </w:tcPr>
          <w:p w14:paraId="67781D0C" w14:textId="77777777" w:rsidR="00115701" w:rsidRPr="00B043D8" w:rsidRDefault="00115701" w:rsidP="00CB094C">
            <w:pPr>
              <w:jc w:val="right"/>
              <w:rPr>
                <w:rFonts w:cs="Arial"/>
                <w:color w:val="000000"/>
                <w:sz w:val="18"/>
                <w:szCs w:val="18"/>
              </w:rPr>
            </w:pPr>
            <w:r>
              <w:rPr>
                <w:rFonts w:cs="Arial"/>
                <w:color w:val="000000"/>
                <w:sz w:val="18"/>
                <w:szCs w:val="18"/>
              </w:rPr>
              <w:t>2,419</w:t>
            </w:r>
          </w:p>
        </w:tc>
      </w:tr>
      <w:tr w:rsidR="00115701" w:rsidRPr="00B043D8" w14:paraId="4FB5C6C2" w14:textId="77777777" w:rsidTr="00B043D8">
        <w:trPr>
          <w:trHeight w:val="273"/>
        </w:trPr>
        <w:tc>
          <w:tcPr>
            <w:tcW w:w="3879" w:type="dxa"/>
            <w:tcBorders>
              <w:top w:val="single" w:sz="4" w:space="0" w:color="auto"/>
              <w:left w:val="single" w:sz="4" w:space="0" w:color="auto"/>
              <w:bottom w:val="single" w:sz="4" w:space="0" w:color="auto"/>
              <w:right w:val="nil"/>
            </w:tcBorders>
            <w:shd w:val="clear" w:color="000000" w:fill="BFBFBF"/>
            <w:noWrap/>
            <w:vAlign w:val="bottom"/>
            <w:hideMark/>
          </w:tcPr>
          <w:p w14:paraId="2A2CE46A" w14:textId="77777777" w:rsidR="00115701" w:rsidRPr="00B043D8" w:rsidRDefault="00115701" w:rsidP="00CB094C">
            <w:pPr>
              <w:rPr>
                <w:rFonts w:cs="Arial"/>
                <w:b/>
                <w:bCs/>
                <w:color w:val="000000"/>
                <w:sz w:val="18"/>
                <w:szCs w:val="18"/>
              </w:rPr>
            </w:pPr>
            <w:r>
              <w:rPr>
                <w:rFonts w:cs="Arial"/>
                <w:b/>
                <w:bCs/>
                <w:color w:val="000000"/>
                <w:sz w:val="18"/>
                <w:szCs w:val="18"/>
              </w:rPr>
              <w:t>Total expenses</w:t>
            </w:r>
          </w:p>
        </w:tc>
        <w:tc>
          <w:tcPr>
            <w:tcW w:w="1670" w:type="dxa"/>
            <w:tcBorders>
              <w:top w:val="single" w:sz="4" w:space="0" w:color="auto"/>
              <w:left w:val="nil"/>
              <w:bottom w:val="single" w:sz="4" w:space="0" w:color="auto"/>
              <w:right w:val="nil"/>
            </w:tcBorders>
            <w:shd w:val="clear" w:color="000000" w:fill="BFBFBF"/>
            <w:noWrap/>
            <w:vAlign w:val="bottom"/>
            <w:hideMark/>
          </w:tcPr>
          <w:p w14:paraId="174390E0" w14:textId="77777777" w:rsidR="00115701" w:rsidRPr="00B043D8" w:rsidRDefault="00115701" w:rsidP="00CB094C">
            <w:pPr>
              <w:jc w:val="center"/>
              <w:rPr>
                <w:rFonts w:cs="Arial"/>
                <w:b/>
                <w:bCs/>
                <w:color w:val="000000"/>
                <w:sz w:val="18"/>
                <w:szCs w:val="18"/>
              </w:rPr>
            </w:pPr>
            <w:r>
              <w:rPr>
                <w:rFonts w:cs="Arial"/>
                <w:b/>
                <w:bCs/>
                <w:color w:val="000000"/>
                <w:sz w:val="18"/>
                <w:szCs w:val="18"/>
              </w:rPr>
              <w:t> </w:t>
            </w:r>
          </w:p>
        </w:tc>
        <w:tc>
          <w:tcPr>
            <w:tcW w:w="1670" w:type="dxa"/>
            <w:tcBorders>
              <w:top w:val="single" w:sz="4" w:space="0" w:color="auto"/>
              <w:left w:val="nil"/>
              <w:bottom w:val="single" w:sz="4" w:space="0" w:color="auto"/>
              <w:right w:val="nil"/>
            </w:tcBorders>
            <w:shd w:val="clear" w:color="000000" w:fill="BFBFBF"/>
            <w:noWrap/>
            <w:vAlign w:val="bottom"/>
            <w:hideMark/>
          </w:tcPr>
          <w:p w14:paraId="1619971A" w14:textId="77777777" w:rsidR="00115701" w:rsidRPr="00B043D8" w:rsidRDefault="00115701" w:rsidP="00CB094C">
            <w:pPr>
              <w:jc w:val="right"/>
              <w:rPr>
                <w:rFonts w:cs="Arial"/>
                <w:b/>
                <w:bCs/>
                <w:color w:val="000000"/>
                <w:sz w:val="18"/>
                <w:szCs w:val="18"/>
              </w:rPr>
            </w:pPr>
            <w:r>
              <w:rPr>
                <w:rFonts w:cs="Arial"/>
                <w:b/>
                <w:bCs/>
                <w:color w:val="000000"/>
                <w:sz w:val="18"/>
                <w:szCs w:val="18"/>
              </w:rPr>
              <w:t>30,981</w:t>
            </w:r>
          </w:p>
        </w:tc>
        <w:tc>
          <w:tcPr>
            <w:tcW w:w="1667" w:type="dxa"/>
            <w:tcBorders>
              <w:top w:val="single" w:sz="4" w:space="0" w:color="auto"/>
              <w:left w:val="nil"/>
              <w:bottom w:val="single" w:sz="4" w:space="0" w:color="auto"/>
              <w:right w:val="single" w:sz="4" w:space="0" w:color="auto"/>
            </w:tcBorders>
            <w:shd w:val="clear" w:color="000000" w:fill="BFBFBF"/>
            <w:noWrap/>
            <w:vAlign w:val="bottom"/>
            <w:hideMark/>
          </w:tcPr>
          <w:p w14:paraId="6EC67CFC" w14:textId="77777777" w:rsidR="00115701" w:rsidRPr="00B043D8" w:rsidRDefault="00115701" w:rsidP="00CB094C">
            <w:pPr>
              <w:jc w:val="right"/>
              <w:rPr>
                <w:rFonts w:cs="Arial"/>
                <w:b/>
                <w:bCs/>
                <w:color w:val="000000"/>
                <w:sz w:val="18"/>
                <w:szCs w:val="18"/>
              </w:rPr>
            </w:pPr>
            <w:r>
              <w:rPr>
                <w:rFonts w:cs="Arial"/>
                <w:b/>
                <w:bCs/>
                <w:color w:val="000000"/>
                <w:sz w:val="18"/>
                <w:szCs w:val="18"/>
              </w:rPr>
              <w:t>31,218</w:t>
            </w:r>
          </w:p>
        </w:tc>
      </w:tr>
      <w:tr w:rsidR="00115701" w:rsidRPr="00B043D8" w14:paraId="386FC45A" w14:textId="77777777" w:rsidTr="00B043D8">
        <w:trPr>
          <w:trHeight w:val="273"/>
        </w:trPr>
        <w:tc>
          <w:tcPr>
            <w:tcW w:w="3879" w:type="dxa"/>
            <w:tcBorders>
              <w:top w:val="nil"/>
              <w:left w:val="single" w:sz="4" w:space="0" w:color="auto"/>
              <w:bottom w:val="nil"/>
              <w:right w:val="nil"/>
            </w:tcBorders>
            <w:shd w:val="clear" w:color="auto" w:fill="auto"/>
            <w:noWrap/>
            <w:vAlign w:val="bottom"/>
            <w:hideMark/>
          </w:tcPr>
          <w:p w14:paraId="0B96DA05" w14:textId="77777777" w:rsidR="00115701" w:rsidRPr="00B043D8" w:rsidRDefault="00115701" w:rsidP="00CB094C">
            <w:pPr>
              <w:rPr>
                <w:rFonts w:cs="Arial"/>
                <w:color w:val="000000"/>
                <w:sz w:val="18"/>
                <w:szCs w:val="18"/>
              </w:rPr>
            </w:pPr>
            <w:r>
              <w:rPr>
                <w:rFonts w:cs="Arial"/>
                <w:color w:val="000000"/>
                <w:sz w:val="18"/>
                <w:szCs w:val="18"/>
              </w:rPr>
              <w:t> </w:t>
            </w:r>
          </w:p>
        </w:tc>
        <w:tc>
          <w:tcPr>
            <w:tcW w:w="1670" w:type="dxa"/>
            <w:tcBorders>
              <w:top w:val="nil"/>
              <w:left w:val="nil"/>
              <w:bottom w:val="nil"/>
              <w:right w:val="nil"/>
            </w:tcBorders>
            <w:shd w:val="clear" w:color="auto" w:fill="auto"/>
            <w:noWrap/>
            <w:vAlign w:val="bottom"/>
            <w:hideMark/>
          </w:tcPr>
          <w:p w14:paraId="3536A79E" w14:textId="77777777" w:rsidR="00115701" w:rsidRPr="00B043D8" w:rsidRDefault="00115701" w:rsidP="00CB094C">
            <w:pPr>
              <w:rPr>
                <w:rFonts w:cs="Arial"/>
                <w:color w:val="000000"/>
                <w:sz w:val="18"/>
                <w:szCs w:val="18"/>
              </w:rPr>
            </w:pPr>
          </w:p>
        </w:tc>
        <w:tc>
          <w:tcPr>
            <w:tcW w:w="1670" w:type="dxa"/>
            <w:tcBorders>
              <w:top w:val="nil"/>
              <w:left w:val="nil"/>
              <w:bottom w:val="nil"/>
              <w:right w:val="nil"/>
            </w:tcBorders>
            <w:shd w:val="clear" w:color="000000" w:fill="F2F2F2"/>
            <w:noWrap/>
            <w:vAlign w:val="bottom"/>
            <w:hideMark/>
          </w:tcPr>
          <w:p w14:paraId="0CC91BEA" w14:textId="77777777" w:rsidR="00115701" w:rsidRPr="00B043D8" w:rsidRDefault="00115701" w:rsidP="00CB094C">
            <w:pPr>
              <w:rPr>
                <w:rFonts w:cs="Arial"/>
                <w:color w:val="000000"/>
                <w:sz w:val="18"/>
                <w:szCs w:val="18"/>
              </w:rPr>
            </w:pPr>
            <w:r>
              <w:rPr>
                <w:rFonts w:cs="Arial"/>
                <w:color w:val="000000"/>
                <w:sz w:val="18"/>
                <w:szCs w:val="18"/>
              </w:rPr>
              <w:t> </w:t>
            </w:r>
          </w:p>
        </w:tc>
        <w:tc>
          <w:tcPr>
            <w:tcW w:w="1667" w:type="dxa"/>
            <w:tcBorders>
              <w:top w:val="nil"/>
              <w:left w:val="nil"/>
              <w:bottom w:val="nil"/>
              <w:right w:val="single" w:sz="4" w:space="0" w:color="auto"/>
            </w:tcBorders>
            <w:shd w:val="clear" w:color="auto" w:fill="auto"/>
            <w:noWrap/>
            <w:vAlign w:val="bottom"/>
            <w:hideMark/>
          </w:tcPr>
          <w:p w14:paraId="1A408660" w14:textId="77777777" w:rsidR="00115701" w:rsidRPr="00B043D8" w:rsidRDefault="00115701" w:rsidP="00CB094C">
            <w:pPr>
              <w:rPr>
                <w:rFonts w:cs="Arial"/>
                <w:color w:val="000000"/>
                <w:sz w:val="18"/>
                <w:szCs w:val="18"/>
              </w:rPr>
            </w:pPr>
            <w:r>
              <w:rPr>
                <w:rFonts w:cs="Arial"/>
                <w:color w:val="000000"/>
                <w:sz w:val="18"/>
                <w:szCs w:val="18"/>
              </w:rPr>
              <w:t> </w:t>
            </w:r>
          </w:p>
        </w:tc>
      </w:tr>
      <w:tr w:rsidR="00115701" w:rsidRPr="00B043D8" w14:paraId="0032D454" w14:textId="77777777" w:rsidTr="00B043D8">
        <w:trPr>
          <w:trHeight w:val="273"/>
        </w:trPr>
        <w:tc>
          <w:tcPr>
            <w:tcW w:w="3879" w:type="dxa"/>
            <w:tcBorders>
              <w:top w:val="single" w:sz="4" w:space="0" w:color="auto"/>
              <w:left w:val="single" w:sz="4" w:space="0" w:color="auto"/>
              <w:bottom w:val="single" w:sz="4" w:space="0" w:color="auto"/>
              <w:right w:val="nil"/>
            </w:tcBorders>
            <w:shd w:val="clear" w:color="000000" w:fill="BFBFBF"/>
            <w:noWrap/>
            <w:vAlign w:val="bottom"/>
            <w:hideMark/>
          </w:tcPr>
          <w:p w14:paraId="32CC825E" w14:textId="77777777" w:rsidR="00115701" w:rsidRPr="00B043D8" w:rsidRDefault="00115701" w:rsidP="00CB094C">
            <w:pPr>
              <w:outlineLvl w:val="0"/>
              <w:rPr>
                <w:rFonts w:cs="Arial"/>
                <w:b/>
                <w:bCs/>
                <w:color w:val="000000"/>
                <w:sz w:val="18"/>
                <w:szCs w:val="18"/>
              </w:rPr>
            </w:pPr>
            <w:r>
              <w:rPr>
                <w:rFonts w:cs="Arial"/>
                <w:b/>
                <w:bCs/>
                <w:color w:val="000000"/>
                <w:sz w:val="18"/>
                <w:szCs w:val="18"/>
              </w:rPr>
              <w:t>Operating result for the year</w:t>
            </w:r>
          </w:p>
        </w:tc>
        <w:tc>
          <w:tcPr>
            <w:tcW w:w="1670" w:type="dxa"/>
            <w:tcBorders>
              <w:top w:val="single" w:sz="4" w:space="0" w:color="auto"/>
              <w:left w:val="nil"/>
              <w:bottom w:val="single" w:sz="4" w:space="0" w:color="auto"/>
              <w:right w:val="nil"/>
            </w:tcBorders>
            <w:shd w:val="clear" w:color="000000" w:fill="BFBFBF"/>
            <w:noWrap/>
            <w:vAlign w:val="bottom"/>
            <w:hideMark/>
          </w:tcPr>
          <w:p w14:paraId="6AB22989" w14:textId="77777777" w:rsidR="00115701" w:rsidRPr="00B043D8" w:rsidRDefault="00115701" w:rsidP="00CB094C">
            <w:pPr>
              <w:jc w:val="center"/>
              <w:outlineLvl w:val="0"/>
              <w:rPr>
                <w:rFonts w:cs="Arial"/>
                <w:b/>
                <w:bCs/>
                <w:color w:val="000000"/>
                <w:sz w:val="18"/>
                <w:szCs w:val="18"/>
              </w:rPr>
            </w:pPr>
            <w:r>
              <w:rPr>
                <w:rFonts w:cs="Arial"/>
                <w:b/>
                <w:bCs/>
                <w:color w:val="000000"/>
                <w:sz w:val="18"/>
                <w:szCs w:val="18"/>
              </w:rPr>
              <w:t> </w:t>
            </w:r>
          </w:p>
        </w:tc>
        <w:tc>
          <w:tcPr>
            <w:tcW w:w="1670" w:type="dxa"/>
            <w:tcBorders>
              <w:top w:val="single" w:sz="4" w:space="0" w:color="auto"/>
              <w:left w:val="nil"/>
              <w:bottom w:val="single" w:sz="4" w:space="0" w:color="auto"/>
              <w:right w:val="nil"/>
            </w:tcBorders>
            <w:shd w:val="clear" w:color="000000" w:fill="BFBFBF"/>
            <w:noWrap/>
            <w:vAlign w:val="bottom"/>
            <w:hideMark/>
          </w:tcPr>
          <w:p w14:paraId="4FF0615B" w14:textId="77777777" w:rsidR="00115701" w:rsidRPr="00B043D8" w:rsidRDefault="00115701" w:rsidP="00CB094C">
            <w:pPr>
              <w:jc w:val="right"/>
              <w:outlineLvl w:val="0"/>
              <w:rPr>
                <w:rFonts w:cs="Arial"/>
                <w:b/>
                <w:bCs/>
                <w:color w:val="000000"/>
                <w:sz w:val="18"/>
                <w:szCs w:val="18"/>
              </w:rPr>
            </w:pPr>
            <w:r>
              <w:rPr>
                <w:rFonts w:cs="Arial"/>
                <w:b/>
                <w:bCs/>
                <w:color w:val="000000"/>
                <w:sz w:val="18"/>
                <w:szCs w:val="18"/>
              </w:rPr>
              <w:t>4,728</w:t>
            </w:r>
          </w:p>
        </w:tc>
        <w:tc>
          <w:tcPr>
            <w:tcW w:w="1667" w:type="dxa"/>
            <w:tcBorders>
              <w:top w:val="single" w:sz="4" w:space="0" w:color="auto"/>
              <w:left w:val="nil"/>
              <w:bottom w:val="single" w:sz="4" w:space="0" w:color="auto"/>
              <w:right w:val="single" w:sz="4" w:space="0" w:color="auto"/>
            </w:tcBorders>
            <w:shd w:val="clear" w:color="000000" w:fill="BFBFBF"/>
            <w:noWrap/>
            <w:vAlign w:val="bottom"/>
            <w:hideMark/>
          </w:tcPr>
          <w:p w14:paraId="53D3D22C" w14:textId="77777777" w:rsidR="00115701" w:rsidRPr="00B043D8" w:rsidRDefault="00115701" w:rsidP="00CB094C">
            <w:pPr>
              <w:jc w:val="right"/>
              <w:outlineLvl w:val="0"/>
              <w:rPr>
                <w:rFonts w:cs="Arial"/>
                <w:b/>
                <w:bCs/>
                <w:color w:val="000000"/>
                <w:sz w:val="18"/>
                <w:szCs w:val="18"/>
              </w:rPr>
            </w:pPr>
            <w:r>
              <w:rPr>
                <w:rFonts w:cs="Arial"/>
                <w:b/>
                <w:bCs/>
                <w:color w:val="000000"/>
                <w:sz w:val="18"/>
                <w:szCs w:val="18"/>
              </w:rPr>
              <w:t>2,654</w:t>
            </w:r>
          </w:p>
        </w:tc>
      </w:tr>
      <w:tr w:rsidR="00115701" w:rsidRPr="00B043D8" w14:paraId="3A1BACC2" w14:textId="77777777" w:rsidTr="00B043D8">
        <w:trPr>
          <w:trHeight w:val="273"/>
        </w:trPr>
        <w:tc>
          <w:tcPr>
            <w:tcW w:w="3879" w:type="dxa"/>
            <w:tcBorders>
              <w:top w:val="nil"/>
              <w:left w:val="single" w:sz="4" w:space="0" w:color="auto"/>
              <w:bottom w:val="nil"/>
              <w:right w:val="nil"/>
            </w:tcBorders>
            <w:shd w:val="clear" w:color="auto" w:fill="auto"/>
            <w:noWrap/>
            <w:vAlign w:val="bottom"/>
            <w:hideMark/>
          </w:tcPr>
          <w:p w14:paraId="39085509" w14:textId="77777777" w:rsidR="00115701" w:rsidRPr="00B043D8" w:rsidRDefault="00115701" w:rsidP="00CB094C">
            <w:pPr>
              <w:outlineLvl w:val="0"/>
              <w:rPr>
                <w:rFonts w:cs="Arial"/>
                <w:color w:val="000000"/>
                <w:sz w:val="18"/>
                <w:szCs w:val="18"/>
              </w:rPr>
            </w:pPr>
            <w:r>
              <w:rPr>
                <w:rFonts w:cs="Arial"/>
                <w:color w:val="000000"/>
                <w:sz w:val="18"/>
                <w:szCs w:val="18"/>
              </w:rPr>
              <w:t> </w:t>
            </w:r>
          </w:p>
        </w:tc>
        <w:tc>
          <w:tcPr>
            <w:tcW w:w="1670" w:type="dxa"/>
            <w:tcBorders>
              <w:top w:val="nil"/>
              <w:left w:val="nil"/>
              <w:bottom w:val="nil"/>
              <w:right w:val="nil"/>
            </w:tcBorders>
            <w:shd w:val="clear" w:color="auto" w:fill="auto"/>
            <w:noWrap/>
            <w:vAlign w:val="bottom"/>
            <w:hideMark/>
          </w:tcPr>
          <w:p w14:paraId="0FB30ECB" w14:textId="77777777" w:rsidR="00115701" w:rsidRPr="00B043D8" w:rsidRDefault="00115701" w:rsidP="00CB094C">
            <w:pPr>
              <w:outlineLvl w:val="0"/>
              <w:rPr>
                <w:rFonts w:cs="Arial"/>
                <w:color w:val="000000"/>
                <w:sz w:val="18"/>
                <w:szCs w:val="18"/>
              </w:rPr>
            </w:pPr>
          </w:p>
        </w:tc>
        <w:tc>
          <w:tcPr>
            <w:tcW w:w="1670" w:type="dxa"/>
            <w:tcBorders>
              <w:top w:val="nil"/>
              <w:left w:val="nil"/>
              <w:bottom w:val="nil"/>
              <w:right w:val="nil"/>
            </w:tcBorders>
            <w:shd w:val="clear" w:color="000000" w:fill="F2F2F2"/>
            <w:noWrap/>
            <w:vAlign w:val="bottom"/>
            <w:hideMark/>
          </w:tcPr>
          <w:p w14:paraId="634B3F69" w14:textId="77777777" w:rsidR="00115701" w:rsidRPr="00B043D8" w:rsidRDefault="00115701" w:rsidP="00CB094C">
            <w:pPr>
              <w:outlineLvl w:val="0"/>
              <w:rPr>
                <w:rFonts w:cs="Arial"/>
                <w:color w:val="000000"/>
                <w:sz w:val="18"/>
                <w:szCs w:val="18"/>
              </w:rPr>
            </w:pPr>
            <w:r>
              <w:rPr>
                <w:rFonts w:cs="Arial"/>
                <w:color w:val="000000"/>
                <w:sz w:val="18"/>
                <w:szCs w:val="18"/>
              </w:rPr>
              <w:t> </w:t>
            </w:r>
          </w:p>
        </w:tc>
        <w:tc>
          <w:tcPr>
            <w:tcW w:w="1667" w:type="dxa"/>
            <w:tcBorders>
              <w:top w:val="nil"/>
              <w:left w:val="nil"/>
              <w:bottom w:val="nil"/>
              <w:right w:val="single" w:sz="4" w:space="0" w:color="auto"/>
            </w:tcBorders>
            <w:shd w:val="clear" w:color="auto" w:fill="auto"/>
            <w:noWrap/>
            <w:vAlign w:val="bottom"/>
            <w:hideMark/>
          </w:tcPr>
          <w:p w14:paraId="58CC8BCA" w14:textId="77777777" w:rsidR="00115701" w:rsidRPr="00B043D8" w:rsidRDefault="00115701" w:rsidP="00CB094C">
            <w:pPr>
              <w:outlineLvl w:val="0"/>
              <w:rPr>
                <w:rFonts w:cs="Arial"/>
                <w:color w:val="000000"/>
                <w:sz w:val="18"/>
                <w:szCs w:val="18"/>
              </w:rPr>
            </w:pPr>
            <w:r>
              <w:rPr>
                <w:rFonts w:cs="Arial"/>
                <w:color w:val="000000"/>
                <w:sz w:val="18"/>
                <w:szCs w:val="18"/>
              </w:rPr>
              <w:t> </w:t>
            </w:r>
          </w:p>
        </w:tc>
      </w:tr>
      <w:tr w:rsidR="00115701" w:rsidRPr="00B043D8" w14:paraId="525BFF9F" w14:textId="77777777" w:rsidTr="00B043D8">
        <w:trPr>
          <w:trHeight w:val="273"/>
        </w:trPr>
        <w:tc>
          <w:tcPr>
            <w:tcW w:w="3879" w:type="dxa"/>
            <w:tcBorders>
              <w:top w:val="nil"/>
              <w:left w:val="single" w:sz="4" w:space="0" w:color="auto"/>
              <w:bottom w:val="nil"/>
              <w:right w:val="nil"/>
            </w:tcBorders>
            <w:shd w:val="clear" w:color="auto" w:fill="auto"/>
            <w:noWrap/>
            <w:vAlign w:val="bottom"/>
            <w:hideMark/>
          </w:tcPr>
          <w:p w14:paraId="52BF694A" w14:textId="77777777" w:rsidR="00115701" w:rsidRPr="00B043D8" w:rsidRDefault="00115701" w:rsidP="00CB094C">
            <w:pPr>
              <w:outlineLvl w:val="0"/>
              <w:rPr>
                <w:rFonts w:cs="Arial"/>
                <w:color w:val="000000"/>
                <w:sz w:val="18"/>
                <w:szCs w:val="18"/>
              </w:rPr>
            </w:pPr>
            <w:r>
              <w:rPr>
                <w:rFonts w:cs="Arial"/>
                <w:color w:val="000000"/>
                <w:sz w:val="18"/>
                <w:szCs w:val="18"/>
              </w:rPr>
              <w:t>Other comprehensive income</w:t>
            </w:r>
          </w:p>
        </w:tc>
        <w:tc>
          <w:tcPr>
            <w:tcW w:w="1670" w:type="dxa"/>
            <w:tcBorders>
              <w:top w:val="nil"/>
              <w:left w:val="nil"/>
              <w:bottom w:val="nil"/>
              <w:right w:val="nil"/>
            </w:tcBorders>
            <w:shd w:val="clear" w:color="auto" w:fill="auto"/>
            <w:noWrap/>
            <w:vAlign w:val="bottom"/>
            <w:hideMark/>
          </w:tcPr>
          <w:p w14:paraId="14371B6B" w14:textId="77777777" w:rsidR="00115701" w:rsidRPr="00B043D8" w:rsidRDefault="00115701" w:rsidP="00CB094C">
            <w:pPr>
              <w:outlineLvl w:val="0"/>
              <w:rPr>
                <w:rFonts w:cs="Arial"/>
                <w:color w:val="000000"/>
                <w:sz w:val="18"/>
                <w:szCs w:val="18"/>
              </w:rPr>
            </w:pPr>
          </w:p>
        </w:tc>
        <w:tc>
          <w:tcPr>
            <w:tcW w:w="1670" w:type="dxa"/>
            <w:tcBorders>
              <w:top w:val="nil"/>
              <w:left w:val="nil"/>
              <w:bottom w:val="nil"/>
              <w:right w:val="nil"/>
            </w:tcBorders>
            <w:shd w:val="clear" w:color="000000" w:fill="F2F2F2"/>
            <w:noWrap/>
            <w:vAlign w:val="bottom"/>
            <w:hideMark/>
          </w:tcPr>
          <w:p w14:paraId="2123A20D" w14:textId="77777777" w:rsidR="00115701" w:rsidRPr="00B043D8" w:rsidRDefault="00115701" w:rsidP="00CB094C">
            <w:pPr>
              <w:jc w:val="right"/>
              <w:outlineLvl w:val="0"/>
              <w:rPr>
                <w:rFonts w:cs="Arial"/>
                <w:color w:val="000000"/>
                <w:sz w:val="18"/>
                <w:szCs w:val="18"/>
              </w:rPr>
            </w:pPr>
            <w:r>
              <w:rPr>
                <w:rFonts w:cs="Arial"/>
                <w:color w:val="000000"/>
                <w:sz w:val="18"/>
                <w:szCs w:val="18"/>
              </w:rPr>
              <w:t>-</w:t>
            </w:r>
          </w:p>
        </w:tc>
        <w:tc>
          <w:tcPr>
            <w:tcW w:w="1667" w:type="dxa"/>
            <w:tcBorders>
              <w:top w:val="nil"/>
              <w:left w:val="nil"/>
              <w:bottom w:val="nil"/>
              <w:right w:val="single" w:sz="4" w:space="0" w:color="auto"/>
            </w:tcBorders>
            <w:shd w:val="clear" w:color="auto" w:fill="auto"/>
            <w:noWrap/>
            <w:vAlign w:val="bottom"/>
            <w:hideMark/>
          </w:tcPr>
          <w:p w14:paraId="6F0C9FD1" w14:textId="77777777" w:rsidR="00115701" w:rsidRPr="00B043D8" w:rsidRDefault="00115701" w:rsidP="00CB094C">
            <w:pPr>
              <w:jc w:val="right"/>
              <w:outlineLvl w:val="0"/>
              <w:rPr>
                <w:rFonts w:cs="Arial"/>
                <w:color w:val="000000"/>
                <w:sz w:val="18"/>
                <w:szCs w:val="18"/>
              </w:rPr>
            </w:pPr>
            <w:r>
              <w:rPr>
                <w:rFonts w:cs="Arial"/>
                <w:color w:val="000000"/>
                <w:sz w:val="18"/>
                <w:szCs w:val="18"/>
              </w:rPr>
              <w:t>-</w:t>
            </w:r>
          </w:p>
        </w:tc>
      </w:tr>
      <w:tr w:rsidR="00115701" w:rsidRPr="00B043D8" w14:paraId="4EE8BE68" w14:textId="77777777" w:rsidTr="00B043D8">
        <w:trPr>
          <w:trHeight w:val="273"/>
        </w:trPr>
        <w:tc>
          <w:tcPr>
            <w:tcW w:w="3879" w:type="dxa"/>
            <w:tcBorders>
              <w:top w:val="single" w:sz="4" w:space="0" w:color="auto"/>
              <w:left w:val="single" w:sz="4" w:space="0" w:color="auto"/>
              <w:bottom w:val="single" w:sz="4" w:space="0" w:color="auto"/>
              <w:right w:val="nil"/>
            </w:tcBorders>
            <w:shd w:val="clear" w:color="000000" w:fill="BFBFBF"/>
            <w:noWrap/>
            <w:vAlign w:val="bottom"/>
            <w:hideMark/>
          </w:tcPr>
          <w:p w14:paraId="2E6A69C7" w14:textId="77777777" w:rsidR="00115701" w:rsidRPr="00B043D8" w:rsidRDefault="00115701" w:rsidP="00CB094C">
            <w:pPr>
              <w:rPr>
                <w:rFonts w:cs="Arial"/>
                <w:b/>
                <w:bCs/>
                <w:color w:val="000000"/>
                <w:sz w:val="18"/>
                <w:szCs w:val="18"/>
              </w:rPr>
            </w:pPr>
            <w:r>
              <w:rPr>
                <w:rFonts w:cs="Arial"/>
                <w:b/>
                <w:bCs/>
                <w:color w:val="000000"/>
                <w:sz w:val="18"/>
                <w:szCs w:val="18"/>
              </w:rPr>
              <w:t>Total comprehensive income for the year</w:t>
            </w:r>
          </w:p>
        </w:tc>
        <w:tc>
          <w:tcPr>
            <w:tcW w:w="1670" w:type="dxa"/>
            <w:tcBorders>
              <w:top w:val="single" w:sz="4" w:space="0" w:color="auto"/>
              <w:left w:val="nil"/>
              <w:bottom w:val="single" w:sz="4" w:space="0" w:color="auto"/>
              <w:right w:val="nil"/>
            </w:tcBorders>
            <w:shd w:val="clear" w:color="000000" w:fill="BFBFBF"/>
            <w:noWrap/>
            <w:vAlign w:val="bottom"/>
            <w:hideMark/>
          </w:tcPr>
          <w:p w14:paraId="4368CA2A" w14:textId="77777777" w:rsidR="00115701" w:rsidRPr="00B043D8" w:rsidRDefault="00115701" w:rsidP="00CB094C">
            <w:pPr>
              <w:jc w:val="center"/>
              <w:rPr>
                <w:rFonts w:cs="Arial"/>
                <w:b/>
                <w:bCs/>
                <w:color w:val="000000"/>
                <w:sz w:val="18"/>
                <w:szCs w:val="18"/>
              </w:rPr>
            </w:pPr>
            <w:r>
              <w:rPr>
                <w:rFonts w:cs="Arial"/>
                <w:b/>
                <w:bCs/>
                <w:color w:val="000000"/>
                <w:sz w:val="18"/>
                <w:szCs w:val="18"/>
              </w:rPr>
              <w:t> </w:t>
            </w:r>
          </w:p>
        </w:tc>
        <w:tc>
          <w:tcPr>
            <w:tcW w:w="1670" w:type="dxa"/>
            <w:tcBorders>
              <w:top w:val="single" w:sz="4" w:space="0" w:color="auto"/>
              <w:left w:val="nil"/>
              <w:bottom w:val="single" w:sz="4" w:space="0" w:color="auto"/>
              <w:right w:val="nil"/>
            </w:tcBorders>
            <w:shd w:val="clear" w:color="000000" w:fill="BFBFBF"/>
            <w:noWrap/>
            <w:vAlign w:val="bottom"/>
            <w:hideMark/>
          </w:tcPr>
          <w:p w14:paraId="2620830D" w14:textId="77777777" w:rsidR="00115701" w:rsidRPr="00B043D8" w:rsidRDefault="00115701" w:rsidP="00CB094C">
            <w:pPr>
              <w:jc w:val="right"/>
              <w:rPr>
                <w:rFonts w:cs="Arial"/>
                <w:b/>
                <w:bCs/>
                <w:color w:val="000000"/>
                <w:sz w:val="18"/>
                <w:szCs w:val="18"/>
              </w:rPr>
            </w:pPr>
            <w:r>
              <w:rPr>
                <w:rFonts w:cs="Arial"/>
                <w:b/>
                <w:bCs/>
                <w:color w:val="000000"/>
                <w:sz w:val="18"/>
                <w:szCs w:val="18"/>
              </w:rPr>
              <w:t>4,728</w:t>
            </w:r>
          </w:p>
        </w:tc>
        <w:tc>
          <w:tcPr>
            <w:tcW w:w="1667" w:type="dxa"/>
            <w:tcBorders>
              <w:top w:val="single" w:sz="4" w:space="0" w:color="auto"/>
              <w:left w:val="nil"/>
              <w:bottom w:val="single" w:sz="4" w:space="0" w:color="auto"/>
              <w:right w:val="single" w:sz="4" w:space="0" w:color="auto"/>
            </w:tcBorders>
            <w:shd w:val="clear" w:color="000000" w:fill="BFBFBF"/>
            <w:noWrap/>
            <w:vAlign w:val="bottom"/>
            <w:hideMark/>
          </w:tcPr>
          <w:p w14:paraId="485062BD" w14:textId="77777777" w:rsidR="00115701" w:rsidRPr="00B043D8" w:rsidRDefault="00115701" w:rsidP="00CB094C">
            <w:pPr>
              <w:jc w:val="right"/>
              <w:rPr>
                <w:rFonts w:cs="Arial"/>
                <w:b/>
                <w:bCs/>
                <w:color w:val="000000"/>
                <w:sz w:val="18"/>
                <w:szCs w:val="18"/>
              </w:rPr>
            </w:pPr>
            <w:r>
              <w:rPr>
                <w:rFonts w:cs="Arial"/>
                <w:b/>
                <w:bCs/>
                <w:color w:val="000000"/>
                <w:sz w:val="18"/>
                <w:szCs w:val="18"/>
              </w:rPr>
              <w:t>2,654</w:t>
            </w:r>
          </w:p>
        </w:tc>
      </w:tr>
    </w:tbl>
    <w:p w14:paraId="51DD7C23" w14:textId="77777777" w:rsidR="00115701" w:rsidRPr="00277B73" w:rsidRDefault="00115701" w:rsidP="003A3E54"/>
    <w:p w14:paraId="38483421" w14:textId="77777777" w:rsidR="006D62F6" w:rsidRDefault="006D62F6" w:rsidP="006D62F6">
      <w:r w:rsidRPr="002F07DA">
        <w:rPr>
          <w:sz w:val="18"/>
          <w:szCs w:val="18"/>
        </w:rPr>
        <w:t>The accompanying notes form part of these statements.</w:t>
      </w:r>
    </w:p>
    <w:p w14:paraId="38F03B2F" w14:textId="77777777" w:rsidR="00115701" w:rsidRDefault="00115701" w:rsidP="003A3E54"/>
    <w:p w14:paraId="731B4633" w14:textId="77777777" w:rsidR="00115701" w:rsidRPr="00277B73" w:rsidRDefault="00115701" w:rsidP="003A3E54"/>
    <w:p w14:paraId="78610158" w14:textId="77777777" w:rsidR="00115701" w:rsidRPr="00277B73" w:rsidRDefault="00115701" w:rsidP="003A3E54"/>
    <w:p w14:paraId="3C7D7FAF" w14:textId="4504AEEE" w:rsidR="00115701" w:rsidRPr="00194CFD" w:rsidRDefault="00115701" w:rsidP="003D60E9">
      <w:pPr>
        <w:pStyle w:val="Header"/>
        <w:rPr>
          <w:sz w:val="26"/>
          <w:szCs w:val="26"/>
        </w:rPr>
      </w:pPr>
      <w:r w:rsidRPr="00277B73">
        <w:rPr>
          <w:sz w:val="18"/>
          <w:szCs w:val="18"/>
        </w:rPr>
        <w:br w:type="page"/>
      </w:r>
      <w:r w:rsidRPr="00055701">
        <w:rPr>
          <w:sz w:val="26"/>
          <w:szCs w:val="26"/>
        </w:rPr>
        <w:lastRenderedPageBreak/>
        <w:t>Law Claims Levy Fund</w:t>
      </w:r>
    </w:p>
    <w:p w14:paraId="35983A03" w14:textId="77777777" w:rsidR="00115701" w:rsidRDefault="00115701" w:rsidP="003D60E9">
      <w:pPr>
        <w:pStyle w:val="Heading1"/>
        <w:contextualSpacing/>
        <w:rPr>
          <w:bCs w:val="0"/>
          <w:sz w:val="26"/>
          <w:szCs w:val="26"/>
        </w:rPr>
      </w:pPr>
      <w:r w:rsidRPr="00791017">
        <w:rPr>
          <w:bCs w:val="0"/>
          <w:sz w:val="26"/>
          <w:szCs w:val="26"/>
        </w:rPr>
        <w:t>Statement of Financial Position</w:t>
      </w:r>
    </w:p>
    <w:p w14:paraId="2BF64BF9" w14:textId="77777777" w:rsidR="00115701" w:rsidRPr="00791017" w:rsidRDefault="00115701" w:rsidP="003D60E9">
      <w:pPr>
        <w:pStyle w:val="Heading1"/>
        <w:contextualSpacing/>
        <w:rPr>
          <w:bCs w:val="0"/>
          <w:sz w:val="26"/>
          <w:szCs w:val="26"/>
        </w:rPr>
      </w:pPr>
      <w:r w:rsidRPr="00791017">
        <w:rPr>
          <w:bCs w:val="0"/>
          <w:sz w:val="26"/>
          <w:szCs w:val="26"/>
        </w:rPr>
        <w:t>as at 30 June 202</w:t>
      </w:r>
      <w:r>
        <w:rPr>
          <w:bCs w:val="0"/>
          <w:sz w:val="26"/>
          <w:szCs w:val="26"/>
        </w:rPr>
        <w:t>4</w:t>
      </w:r>
    </w:p>
    <w:p w14:paraId="22CD62DB" w14:textId="77777777" w:rsidR="00115701" w:rsidRDefault="00115701" w:rsidP="002D254D">
      <w:pPr>
        <w:pBdr>
          <w:top w:val="single" w:sz="4" w:space="1" w:color="auto"/>
        </w:pBdr>
      </w:pPr>
    </w:p>
    <w:p w14:paraId="3C562567" w14:textId="77777777" w:rsidR="00115701" w:rsidRPr="00277B73" w:rsidRDefault="00115701" w:rsidP="005761B8"/>
    <w:tbl>
      <w:tblPr>
        <w:tblW w:w="8897" w:type="dxa"/>
        <w:tblLook w:val="04A0" w:firstRow="1" w:lastRow="0" w:firstColumn="1" w:lastColumn="0" w:noHBand="0" w:noVBand="1"/>
      </w:tblPr>
      <w:tblGrid>
        <w:gridCol w:w="3886"/>
        <w:gridCol w:w="1672"/>
        <w:gridCol w:w="1672"/>
        <w:gridCol w:w="1667"/>
      </w:tblGrid>
      <w:tr w:rsidR="00115701" w:rsidRPr="00B043D8" w14:paraId="62F38362" w14:textId="77777777" w:rsidTr="00B043D8">
        <w:trPr>
          <w:trHeight w:val="370"/>
        </w:trPr>
        <w:tc>
          <w:tcPr>
            <w:tcW w:w="3886" w:type="dxa"/>
            <w:tcBorders>
              <w:top w:val="single" w:sz="4" w:space="0" w:color="auto"/>
              <w:left w:val="single" w:sz="4" w:space="0" w:color="auto"/>
              <w:bottom w:val="nil"/>
              <w:right w:val="nil"/>
            </w:tcBorders>
            <w:shd w:val="clear" w:color="000000" w:fill="BFBFBF"/>
            <w:vAlign w:val="center"/>
            <w:hideMark/>
          </w:tcPr>
          <w:p w14:paraId="4FE5C2F3" w14:textId="77777777" w:rsidR="00115701" w:rsidRPr="00B043D8" w:rsidRDefault="00115701" w:rsidP="00CB094C">
            <w:pPr>
              <w:rPr>
                <w:rFonts w:cs="Arial"/>
                <w:b/>
                <w:bCs/>
                <w:color w:val="000000"/>
                <w:sz w:val="18"/>
                <w:szCs w:val="18"/>
              </w:rPr>
            </w:pPr>
            <w:r>
              <w:rPr>
                <w:rFonts w:cs="Arial"/>
                <w:b/>
                <w:bCs/>
                <w:color w:val="000000"/>
                <w:sz w:val="18"/>
                <w:szCs w:val="18"/>
              </w:rPr>
              <w:t> </w:t>
            </w:r>
          </w:p>
        </w:tc>
        <w:tc>
          <w:tcPr>
            <w:tcW w:w="1672" w:type="dxa"/>
            <w:tcBorders>
              <w:top w:val="single" w:sz="4" w:space="0" w:color="auto"/>
              <w:left w:val="nil"/>
              <w:bottom w:val="nil"/>
              <w:right w:val="nil"/>
            </w:tcBorders>
            <w:shd w:val="clear" w:color="000000" w:fill="BFBFBF"/>
            <w:vAlign w:val="center"/>
            <w:hideMark/>
          </w:tcPr>
          <w:p w14:paraId="3C74B8A6" w14:textId="77777777" w:rsidR="00115701" w:rsidRPr="00B043D8" w:rsidRDefault="00115701" w:rsidP="00CB094C">
            <w:pPr>
              <w:jc w:val="center"/>
              <w:rPr>
                <w:rFonts w:cs="Arial"/>
                <w:b/>
                <w:bCs/>
                <w:color w:val="000000"/>
                <w:sz w:val="18"/>
                <w:szCs w:val="18"/>
              </w:rPr>
            </w:pPr>
            <w:r>
              <w:rPr>
                <w:rFonts w:cs="Arial"/>
                <w:b/>
                <w:bCs/>
                <w:color w:val="000000"/>
                <w:sz w:val="18"/>
                <w:szCs w:val="18"/>
              </w:rPr>
              <w:t> </w:t>
            </w:r>
          </w:p>
        </w:tc>
        <w:tc>
          <w:tcPr>
            <w:tcW w:w="1672" w:type="dxa"/>
            <w:tcBorders>
              <w:top w:val="single" w:sz="4" w:space="0" w:color="auto"/>
              <w:left w:val="nil"/>
              <w:bottom w:val="nil"/>
              <w:right w:val="nil"/>
            </w:tcBorders>
            <w:shd w:val="clear" w:color="000000" w:fill="BFBFBF"/>
            <w:vAlign w:val="center"/>
            <w:hideMark/>
          </w:tcPr>
          <w:p w14:paraId="64DC8002" w14:textId="77777777" w:rsidR="00115701" w:rsidRPr="00B043D8" w:rsidRDefault="00115701" w:rsidP="00CB094C">
            <w:pPr>
              <w:jc w:val="right"/>
              <w:rPr>
                <w:rFonts w:cs="Arial"/>
                <w:b/>
                <w:bCs/>
                <w:color w:val="000000"/>
                <w:sz w:val="18"/>
                <w:szCs w:val="18"/>
              </w:rPr>
            </w:pPr>
            <w:r>
              <w:rPr>
                <w:rFonts w:cs="Arial"/>
                <w:b/>
                <w:bCs/>
                <w:color w:val="000000"/>
                <w:sz w:val="18"/>
                <w:szCs w:val="18"/>
              </w:rPr>
              <w:t>2024</w:t>
            </w:r>
          </w:p>
        </w:tc>
        <w:tc>
          <w:tcPr>
            <w:tcW w:w="1667" w:type="dxa"/>
            <w:tcBorders>
              <w:top w:val="single" w:sz="4" w:space="0" w:color="auto"/>
              <w:left w:val="nil"/>
              <w:bottom w:val="nil"/>
              <w:right w:val="single" w:sz="4" w:space="0" w:color="auto"/>
            </w:tcBorders>
            <w:shd w:val="clear" w:color="000000" w:fill="BFBFBF"/>
            <w:vAlign w:val="center"/>
            <w:hideMark/>
          </w:tcPr>
          <w:p w14:paraId="7A27C668" w14:textId="77777777" w:rsidR="00115701" w:rsidRPr="00B043D8" w:rsidRDefault="00115701" w:rsidP="00CB094C">
            <w:pPr>
              <w:jc w:val="right"/>
              <w:rPr>
                <w:rFonts w:cs="Arial"/>
                <w:b/>
                <w:bCs/>
                <w:color w:val="000000"/>
                <w:sz w:val="18"/>
                <w:szCs w:val="18"/>
              </w:rPr>
            </w:pPr>
            <w:r>
              <w:rPr>
                <w:rFonts w:cs="Arial"/>
                <w:b/>
                <w:bCs/>
                <w:color w:val="000000"/>
                <w:sz w:val="18"/>
                <w:szCs w:val="18"/>
              </w:rPr>
              <w:t>2023</w:t>
            </w:r>
          </w:p>
        </w:tc>
      </w:tr>
      <w:tr w:rsidR="00115701" w:rsidRPr="00B043D8" w14:paraId="4270F56B" w14:textId="77777777" w:rsidTr="00B043D8">
        <w:trPr>
          <w:trHeight w:val="370"/>
        </w:trPr>
        <w:tc>
          <w:tcPr>
            <w:tcW w:w="3886" w:type="dxa"/>
            <w:tcBorders>
              <w:top w:val="nil"/>
              <w:left w:val="single" w:sz="4" w:space="0" w:color="auto"/>
              <w:bottom w:val="single" w:sz="4" w:space="0" w:color="auto"/>
              <w:right w:val="nil"/>
            </w:tcBorders>
            <w:shd w:val="clear" w:color="000000" w:fill="BFBFBF"/>
            <w:vAlign w:val="center"/>
            <w:hideMark/>
          </w:tcPr>
          <w:p w14:paraId="33042D54" w14:textId="77777777" w:rsidR="00115701" w:rsidRPr="00B043D8" w:rsidRDefault="00115701" w:rsidP="00CB094C">
            <w:pPr>
              <w:jc w:val="center"/>
              <w:rPr>
                <w:rFonts w:cs="Arial"/>
                <w:b/>
                <w:bCs/>
                <w:color w:val="000000"/>
                <w:sz w:val="18"/>
                <w:szCs w:val="18"/>
              </w:rPr>
            </w:pPr>
            <w:r>
              <w:rPr>
                <w:rFonts w:cs="Arial"/>
                <w:b/>
                <w:bCs/>
                <w:color w:val="000000"/>
                <w:sz w:val="18"/>
                <w:szCs w:val="18"/>
              </w:rPr>
              <w:t> </w:t>
            </w:r>
          </w:p>
        </w:tc>
        <w:tc>
          <w:tcPr>
            <w:tcW w:w="1672" w:type="dxa"/>
            <w:tcBorders>
              <w:top w:val="nil"/>
              <w:left w:val="nil"/>
              <w:bottom w:val="single" w:sz="4" w:space="0" w:color="auto"/>
              <w:right w:val="nil"/>
            </w:tcBorders>
            <w:shd w:val="clear" w:color="000000" w:fill="BFBFBF"/>
            <w:vAlign w:val="center"/>
            <w:hideMark/>
          </w:tcPr>
          <w:p w14:paraId="424BCA7B" w14:textId="77777777" w:rsidR="00115701" w:rsidRPr="00B043D8" w:rsidRDefault="00115701" w:rsidP="00CB094C">
            <w:pPr>
              <w:jc w:val="center"/>
              <w:rPr>
                <w:rFonts w:cs="Arial"/>
                <w:b/>
                <w:bCs/>
                <w:color w:val="000000"/>
                <w:sz w:val="18"/>
                <w:szCs w:val="18"/>
              </w:rPr>
            </w:pPr>
            <w:r>
              <w:rPr>
                <w:rFonts w:cs="Arial"/>
                <w:b/>
                <w:bCs/>
                <w:color w:val="000000"/>
                <w:sz w:val="18"/>
                <w:szCs w:val="18"/>
              </w:rPr>
              <w:t>Notes</w:t>
            </w:r>
          </w:p>
        </w:tc>
        <w:tc>
          <w:tcPr>
            <w:tcW w:w="1672" w:type="dxa"/>
            <w:tcBorders>
              <w:top w:val="nil"/>
              <w:left w:val="nil"/>
              <w:bottom w:val="single" w:sz="4" w:space="0" w:color="auto"/>
              <w:right w:val="nil"/>
            </w:tcBorders>
            <w:shd w:val="clear" w:color="000000" w:fill="BFBFBF"/>
            <w:vAlign w:val="bottom"/>
            <w:hideMark/>
          </w:tcPr>
          <w:p w14:paraId="70A397CA" w14:textId="77777777" w:rsidR="00115701" w:rsidRPr="00B043D8" w:rsidRDefault="00115701" w:rsidP="00CB094C">
            <w:pPr>
              <w:jc w:val="right"/>
              <w:rPr>
                <w:rFonts w:cs="Arial"/>
                <w:b/>
                <w:bCs/>
                <w:color w:val="000000"/>
                <w:sz w:val="18"/>
                <w:szCs w:val="18"/>
              </w:rPr>
            </w:pPr>
            <w:r>
              <w:rPr>
                <w:rFonts w:cs="Arial"/>
                <w:b/>
                <w:bCs/>
                <w:color w:val="000000"/>
                <w:sz w:val="18"/>
                <w:szCs w:val="18"/>
              </w:rPr>
              <w:t>$'000</w:t>
            </w:r>
          </w:p>
        </w:tc>
        <w:tc>
          <w:tcPr>
            <w:tcW w:w="1667" w:type="dxa"/>
            <w:tcBorders>
              <w:top w:val="nil"/>
              <w:left w:val="nil"/>
              <w:bottom w:val="single" w:sz="4" w:space="0" w:color="auto"/>
              <w:right w:val="single" w:sz="4" w:space="0" w:color="auto"/>
            </w:tcBorders>
            <w:shd w:val="clear" w:color="000000" w:fill="BFBFBF"/>
            <w:vAlign w:val="bottom"/>
            <w:hideMark/>
          </w:tcPr>
          <w:p w14:paraId="4F0308AF" w14:textId="77777777" w:rsidR="00115701" w:rsidRPr="00B043D8" w:rsidRDefault="00115701" w:rsidP="00CB094C">
            <w:pPr>
              <w:jc w:val="right"/>
              <w:rPr>
                <w:rFonts w:cs="Arial"/>
                <w:b/>
                <w:bCs/>
                <w:color w:val="000000"/>
                <w:sz w:val="18"/>
                <w:szCs w:val="18"/>
              </w:rPr>
            </w:pPr>
            <w:r>
              <w:rPr>
                <w:rFonts w:cs="Arial"/>
                <w:b/>
                <w:bCs/>
                <w:color w:val="000000"/>
                <w:sz w:val="18"/>
                <w:szCs w:val="18"/>
              </w:rPr>
              <w:t>$'000</w:t>
            </w:r>
          </w:p>
        </w:tc>
      </w:tr>
      <w:tr w:rsidR="00115701" w:rsidRPr="00B043D8" w14:paraId="08201DEC" w14:textId="77777777" w:rsidTr="00B043D8">
        <w:trPr>
          <w:trHeight w:val="370"/>
        </w:trPr>
        <w:tc>
          <w:tcPr>
            <w:tcW w:w="3886" w:type="dxa"/>
            <w:tcBorders>
              <w:top w:val="nil"/>
              <w:left w:val="single" w:sz="4" w:space="0" w:color="auto"/>
              <w:bottom w:val="nil"/>
              <w:right w:val="nil"/>
            </w:tcBorders>
            <w:shd w:val="clear" w:color="auto" w:fill="auto"/>
            <w:noWrap/>
            <w:vAlign w:val="bottom"/>
            <w:hideMark/>
          </w:tcPr>
          <w:p w14:paraId="0283ED88" w14:textId="77777777" w:rsidR="00115701" w:rsidRPr="00B043D8" w:rsidRDefault="00115701" w:rsidP="00CB094C">
            <w:pPr>
              <w:rPr>
                <w:rFonts w:cs="Arial"/>
                <w:b/>
                <w:bCs/>
                <w:color w:val="000000"/>
                <w:sz w:val="18"/>
                <w:szCs w:val="18"/>
              </w:rPr>
            </w:pPr>
            <w:r>
              <w:rPr>
                <w:rFonts w:cs="Arial"/>
                <w:b/>
                <w:bCs/>
                <w:color w:val="000000"/>
                <w:sz w:val="18"/>
                <w:szCs w:val="18"/>
              </w:rPr>
              <w:t>Current assets</w:t>
            </w:r>
          </w:p>
        </w:tc>
        <w:tc>
          <w:tcPr>
            <w:tcW w:w="1672" w:type="dxa"/>
            <w:tcBorders>
              <w:top w:val="nil"/>
              <w:left w:val="nil"/>
              <w:bottom w:val="nil"/>
              <w:right w:val="nil"/>
            </w:tcBorders>
            <w:shd w:val="clear" w:color="auto" w:fill="auto"/>
            <w:noWrap/>
            <w:vAlign w:val="bottom"/>
            <w:hideMark/>
          </w:tcPr>
          <w:p w14:paraId="1A3C1DDA" w14:textId="77777777" w:rsidR="00115701" w:rsidRPr="00B043D8" w:rsidRDefault="00115701" w:rsidP="00CB094C">
            <w:pPr>
              <w:rPr>
                <w:rFonts w:cs="Arial"/>
                <w:b/>
                <w:bCs/>
                <w:color w:val="000000"/>
                <w:sz w:val="18"/>
                <w:szCs w:val="18"/>
              </w:rPr>
            </w:pPr>
          </w:p>
        </w:tc>
        <w:tc>
          <w:tcPr>
            <w:tcW w:w="1672" w:type="dxa"/>
            <w:tcBorders>
              <w:top w:val="nil"/>
              <w:left w:val="nil"/>
              <w:bottom w:val="nil"/>
              <w:right w:val="nil"/>
            </w:tcBorders>
            <w:shd w:val="clear" w:color="000000" w:fill="F2F2F2"/>
            <w:noWrap/>
            <w:vAlign w:val="bottom"/>
            <w:hideMark/>
          </w:tcPr>
          <w:p w14:paraId="0F51E474" w14:textId="77777777" w:rsidR="00115701" w:rsidRPr="00B043D8" w:rsidRDefault="00115701" w:rsidP="00CB094C">
            <w:pPr>
              <w:rPr>
                <w:rFonts w:cs="Arial"/>
                <w:color w:val="000000"/>
                <w:sz w:val="18"/>
                <w:szCs w:val="18"/>
              </w:rPr>
            </w:pPr>
            <w:r>
              <w:rPr>
                <w:rFonts w:cs="Arial"/>
                <w:color w:val="000000"/>
                <w:sz w:val="18"/>
                <w:szCs w:val="18"/>
              </w:rPr>
              <w:t> </w:t>
            </w:r>
          </w:p>
        </w:tc>
        <w:tc>
          <w:tcPr>
            <w:tcW w:w="1667" w:type="dxa"/>
            <w:tcBorders>
              <w:top w:val="nil"/>
              <w:left w:val="nil"/>
              <w:bottom w:val="nil"/>
              <w:right w:val="single" w:sz="4" w:space="0" w:color="auto"/>
            </w:tcBorders>
            <w:shd w:val="clear" w:color="auto" w:fill="auto"/>
            <w:noWrap/>
            <w:vAlign w:val="bottom"/>
            <w:hideMark/>
          </w:tcPr>
          <w:p w14:paraId="53B5FFB8" w14:textId="77777777" w:rsidR="00115701" w:rsidRPr="00B043D8" w:rsidRDefault="00115701" w:rsidP="00CB094C">
            <w:pPr>
              <w:rPr>
                <w:rFonts w:cs="Arial"/>
                <w:color w:val="000000"/>
                <w:sz w:val="18"/>
                <w:szCs w:val="18"/>
              </w:rPr>
            </w:pPr>
            <w:r>
              <w:rPr>
                <w:rFonts w:cs="Arial"/>
                <w:color w:val="000000"/>
                <w:sz w:val="18"/>
                <w:szCs w:val="18"/>
              </w:rPr>
              <w:t> </w:t>
            </w:r>
          </w:p>
        </w:tc>
      </w:tr>
      <w:tr w:rsidR="00115701" w:rsidRPr="00B043D8" w14:paraId="4266A63E" w14:textId="77777777" w:rsidTr="00B043D8">
        <w:trPr>
          <w:trHeight w:val="370"/>
        </w:trPr>
        <w:tc>
          <w:tcPr>
            <w:tcW w:w="3886" w:type="dxa"/>
            <w:tcBorders>
              <w:top w:val="nil"/>
              <w:left w:val="single" w:sz="4" w:space="0" w:color="auto"/>
              <w:bottom w:val="nil"/>
              <w:right w:val="nil"/>
            </w:tcBorders>
            <w:shd w:val="clear" w:color="auto" w:fill="auto"/>
            <w:noWrap/>
            <w:vAlign w:val="bottom"/>
            <w:hideMark/>
          </w:tcPr>
          <w:p w14:paraId="5328A5AC" w14:textId="77777777" w:rsidR="00115701" w:rsidRPr="00B043D8" w:rsidRDefault="00115701" w:rsidP="00CB094C">
            <w:pPr>
              <w:rPr>
                <w:rFonts w:cs="Arial"/>
                <w:color w:val="000000"/>
                <w:sz w:val="18"/>
                <w:szCs w:val="18"/>
              </w:rPr>
            </w:pPr>
            <w:r>
              <w:rPr>
                <w:rFonts w:cs="Arial"/>
                <w:color w:val="000000"/>
                <w:sz w:val="18"/>
                <w:szCs w:val="18"/>
              </w:rPr>
              <w:t>Cash and cash equivalents</w:t>
            </w:r>
          </w:p>
        </w:tc>
        <w:tc>
          <w:tcPr>
            <w:tcW w:w="1672" w:type="dxa"/>
            <w:tcBorders>
              <w:top w:val="nil"/>
              <w:left w:val="nil"/>
              <w:bottom w:val="nil"/>
              <w:right w:val="nil"/>
            </w:tcBorders>
            <w:shd w:val="clear" w:color="auto" w:fill="auto"/>
            <w:noWrap/>
            <w:vAlign w:val="bottom"/>
            <w:hideMark/>
          </w:tcPr>
          <w:p w14:paraId="5968A780" w14:textId="77777777" w:rsidR="00115701" w:rsidRPr="00B043D8" w:rsidRDefault="00115701" w:rsidP="00CB094C">
            <w:pPr>
              <w:jc w:val="center"/>
              <w:rPr>
                <w:rFonts w:cs="Arial"/>
                <w:color w:val="000000"/>
                <w:sz w:val="18"/>
                <w:szCs w:val="18"/>
              </w:rPr>
            </w:pPr>
            <w:r>
              <w:rPr>
                <w:rFonts w:cs="Arial"/>
                <w:color w:val="000000"/>
                <w:sz w:val="18"/>
                <w:szCs w:val="18"/>
              </w:rPr>
              <w:t>C1</w:t>
            </w:r>
          </w:p>
        </w:tc>
        <w:tc>
          <w:tcPr>
            <w:tcW w:w="1672" w:type="dxa"/>
            <w:tcBorders>
              <w:top w:val="nil"/>
              <w:left w:val="nil"/>
              <w:bottom w:val="nil"/>
              <w:right w:val="nil"/>
            </w:tcBorders>
            <w:shd w:val="clear" w:color="000000" w:fill="F2F2F2"/>
            <w:noWrap/>
            <w:vAlign w:val="bottom"/>
            <w:hideMark/>
          </w:tcPr>
          <w:p w14:paraId="1EEEC88C" w14:textId="77777777" w:rsidR="00115701" w:rsidRPr="00B043D8" w:rsidRDefault="00115701" w:rsidP="00CB094C">
            <w:pPr>
              <w:jc w:val="right"/>
              <w:rPr>
                <w:rFonts w:cs="Arial"/>
                <w:color w:val="000000"/>
                <w:sz w:val="18"/>
                <w:szCs w:val="18"/>
              </w:rPr>
            </w:pPr>
            <w:r>
              <w:rPr>
                <w:rFonts w:cs="Arial"/>
                <w:color w:val="000000"/>
                <w:sz w:val="18"/>
                <w:szCs w:val="18"/>
              </w:rPr>
              <w:t>2,983</w:t>
            </w:r>
          </w:p>
        </w:tc>
        <w:tc>
          <w:tcPr>
            <w:tcW w:w="1667" w:type="dxa"/>
            <w:tcBorders>
              <w:top w:val="nil"/>
              <w:left w:val="nil"/>
              <w:bottom w:val="nil"/>
              <w:right w:val="single" w:sz="4" w:space="0" w:color="auto"/>
            </w:tcBorders>
            <w:shd w:val="clear" w:color="auto" w:fill="auto"/>
            <w:noWrap/>
            <w:vAlign w:val="bottom"/>
            <w:hideMark/>
          </w:tcPr>
          <w:p w14:paraId="49905DAE" w14:textId="77777777" w:rsidR="00115701" w:rsidRPr="00B043D8" w:rsidRDefault="00115701" w:rsidP="00CB094C">
            <w:pPr>
              <w:jc w:val="right"/>
              <w:rPr>
                <w:rFonts w:cs="Arial"/>
                <w:color w:val="000000"/>
                <w:sz w:val="18"/>
                <w:szCs w:val="18"/>
              </w:rPr>
            </w:pPr>
            <w:r>
              <w:rPr>
                <w:rFonts w:cs="Arial"/>
                <w:color w:val="000000"/>
                <w:sz w:val="18"/>
                <w:szCs w:val="18"/>
              </w:rPr>
              <w:t>945</w:t>
            </w:r>
          </w:p>
        </w:tc>
      </w:tr>
      <w:tr w:rsidR="00115701" w:rsidRPr="00B043D8" w14:paraId="7E40996E" w14:textId="77777777" w:rsidTr="00B043D8">
        <w:trPr>
          <w:trHeight w:val="370"/>
        </w:trPr>
        <w:tc>
          <w:tcPr>
            <w:tcW w:w="3886" w:type="dxa"/>
            <w:tcBorders>
              <w:top w:val="nil"/>
              <w:left w:val="single" w:sz="4" w:space="0" w:color="auto"/>
              <w:bottom w:val="nil"/>
              <w:right w:val="nil"/>
            </w:tcBorders>
            <w:shd w:val="clear" w:color="auto" w:fill="auto"/>
            <w:noWrap/>
            <w:vAlign w:val="bottom"/>
            <w:hideMark/>
          </w:tcPr>
          <w:p w14:paraId="77045DAE" w14:textId="77777777" w:rsidR="00115701" w:rsidRPr="00B043D8" w:rsidRDefault="00115701" w:rsidP="00CB094C">
            <w:pPr>
              <w:rPr>
                <w:rFonts w:cs="Arial"/>
                <w:color w:val="000000"/>
                <w:sz w:val="18"/>
                <w:szCs w:val="18"/>
              </w:rPr>
            </w:pPr>
            <w:r>
              <w:rPr>
                <w:rFonts w:cs="Arial"/>
                <w:color w:val="000000"/>
                <w:sz w:val="18"/>
                <w:szCs w:val="18"/>
              </w:rPr>
              <w:t>Receivables</w:t>
            </w:r>
          </w:p>
        </w:tc>
        <w:tc>
          <w:tcPr>
            <w:tcW w:w="1672" w:type="dxa"/>
            <w:tcBorders>
              <w:top w:val="nil"/>
              <w:left w:val="nil"/>
              <w:bottom w:val="nil"/>
              <w:right w:val="nil"/>
            </w:tcBorders>
            <w:shd w:val="clear" w:color="auto" w:fill="auto"/>
            <w:noWrap/>
            <w:vAlign w:val="bottom"/>
            <w:hideMark/>
          </w:tcPr>
          <w:p w14:paraId="7D8ACF26" w14:textId="77777777" w:rsidR="00115701" w:rsidRPr="00B043D8" w:rsidRDefault="00115701" w:rsidP="00CB094C">
            <w:pPr>
              <w:jc w:val="center"/>
              <w:rPr>
                <w:rFonts w:cs="Arial"/>
                <w:color w:val="000000"/>
                <w:sz w:val="18"/>
                <w:szCs w:val="18"/>
              </w:rPr>
            </w:pPr>
            <w:r>
              <w:rPr>
                <w:rFonts w:cs="Arial"/>
                <w:color w:val="000000"/>
                <w:sz w:val="18"/>
                <w:szCs w:val="18"/>
              </w:rPr>
              <w:t>C2</w:t>
            </w:r>
          </w:p>
        </w:tc>
        <w:tc>
          <w:tcPr>
            <w:tcW w:w="1672" w:type="dxa"/>
            <w:tcBorders>
              <w:top w:val="nil"/>
              <w:left w:val="nil"/>
              <w:bottom w:val="nil"/>
              <w:right w:val="nil"/>
            </w:tcBorders>
            <w:shd w:val="clear" w:color="000000" w:fill="F2F2F2"/>
            <w:noWrap/>
            <w:vAlign w:val="bottom"/>
            <w:hideMark/>
          </w:tcPr>
          <w:p w14:paraId="5139D738" w14:textId="77777777" w:rsidR="00115701" w:rsidRPr="00B043D8" w:rsidRDefault="00115701" w:rsidP="00CB094C">
            <w:pPr>
              <w:jc w:val="right"/>
              <w:rPr>
                <w:rFonts w:cs="Arial"/>
                <w:color w:val="000000"/>
                <w:sz w:val="18"/>
                <w:szCs w:val="18"/>
              </w:rPr>
            </w:pPr>
            <w:r>
              <w:rPr>
                <w:rFonts w:cs="Arial"/>
                <w:color w:val="000000"/>
                <w:sz w:val="18"/>
                <w:szCs w:val="18"/>
              </w:rPr>
              <w:t>27,010</w:t>
            </w:r>
          </w:p>
        </w:tc>
        <w:tc>
          <w:tcPr>
            <w:tcW w:w="1667" w:type="dxa"/>
            <w:tcBorders>
              <w:top w:val="nil"/>
              <w:left w:val="nil"/>
              <w:bottom w:val="nil"/>
              <w:right w:val="single" w:sz="4" w:space="0" w:color="auto"/>
            </w:tcBorders>
            <w:shd w:val="clear" w:color="auto" w:fill="auto"/>
            <w:noWrap/>
            <w:vAlign w:val="bottom"/>
            <w:hideMark/>
          </w:tcPr>
          <w:p w14:paraId="33026745" w14:textId="77777777" w:rsidR="00115701" w:rsidRPr="00B043D8" w:rsidRDefault="00115701" w:rsidP="00CB094C">
            <w:pPr>
              <w:jc w:val="right"/>
              <w:rPr>
                <w:rFonts w:cs="Arial"/>
                <w:color w:val="000000"/>
                <w:sz w:val="18"/>
                <w:szCs w:val="18"/>
              </w:rPr>
            </w:pPr>
            <w:r>
              <w:rPr>
                <w:rFonts w:cs="Arial"/>
                <w:color w:val="000000"/>
                <w:sz w:val="18"/>
                <w:szCs w:val="18"/>
              </w:rPr>
              <w:t>28,232</w:t>
            </w:r>
          </w:p>
        </w:tc>
      </w:tr>
      <w:tr w:rsidR="00115701" w:rsidRPr="00B043D8" w14:paraId="3F785B14" w14:textId="77777777" w:rsidTr="00B043D8">
        <w:trPr>
          <w:trHeight w:val="370"/>
        </w:trPr>
        <w:tc>
          <w:tcPr>
            <w:tcW w:w="3886" w:type="dxa"/>
            <w:tcBorders>
              <w:top w:val="single" w:sz="4" w:space="0" w:color="auto"/>
              <w:left w:val="single" w:sz="4" w:space="0" w:color="auto"/>
              <w:bottom w:val="single" w:sz="4" w:space="0" w:color="auto"/>
              <w:right w:val="nil"/>
            </w:tcBorders>
            <w:shd w:val="clear" w:color="000000" w:fill="BFBFBF"/>
            <w:noWrap/>
            <w:vAlign w:val="bottom"/>
            <w:hideMark/>
          </w:tcPr>
          <w:p w14:paraId="0F4B0939" w14:textId="77777777" w:rsidR="00115701" w:rsidRPr="00B043D8" w:rsidRDefault="00115701" w:rsidP="00CB094C">
            <w:pPr>
              <w:rPr>
                <w:rFonts w:cs="Arial"/>
                <w:b/>
                <w:bCs/>
                <w:color w:val="000000"/>
                <w:sz w:val="18"/>
                <w:szCs w:val="18"/>
              </w:rPr>
            </w:pPr>
            <w:r>
              <w:rPr>
                <w:rFonts w:cs="Arial"/>
                <w:b/>
                <w:bCs/>
                <w:color w:val="000000"/>
                <w:sz w:val="18"/>
                <w:szCs w:val="18"/>
              </w:rPr>
              <w:t>Total current assets</w:t>
            </w:r>
          </w:p>
        </w:tc>
        <w:tc>
          <w:tcPr>
            <w:tcW w:w="1672" w:type="dxa"/>
            <w:tcBorders>
              <w:top w:val="single" w:sz="4" w:space="0" w:color="auto"/>
              <w:left w:val="nil"/>
              <w:bottom w:val="single" w:sz="4" w:space="0" w:color="auto"/>
              <w:right w:val="nil"/>
            </w:tcBorders>
            <w:shd w:val="clear" w:color="000000" w:fill="BFBFBF"/>
            <w:noWrap/>
            <w:vAlign w:val="bottom"/>
            <w:hideMark/>
          </w:tcPr>
          <w:p w14:paraId="4CAD97B6" w14:textId="77777777" w:rsidR="00115701" w:rsidRPr="00B043D8" w:rsidRDefault="00115701" w:rsidP="00CB094C">
            <w:pPr>
              <w:jc w:val="center"/>
              <w:rPr>
                <w:rFonts w:cs="Arial"/>
                <w:b/>
                <w:bCs/>
                <w:color w:val="000000"/>
                <w:sz w:val="18"/>
                <w:szCs w:val="18"/>
              </w:rPr>
            </w:pPr>
            <w:r>
              <w:rPr>
                <w:rFonts w:cs="Arial"/>
                <w:b/>
                <w:bCs/>
                <w:color w:val="000000"/>
                <w:sz w:val="18"/>
                <w:szCs w:val="18"/>
              </w:rPr>
              <w:t> </w:t>
            </w:r>
          </w:p>
        </w:tc>
        <w:tc>
          <w:tcPr>
            <w:tcW w:w="1672" w:type="dxa"/>
            <w:tcBorders>
              <w:top w:val="single" w:sz="4" w:space="0" w:color="auto"/>
              <w:left w:val="nil"/>
              <w:bottom w:val="single" w:sz="4" w:space="0" w:color="auto"/>
              <w:right w:val="nil"/>
            </w:tcBorders>
            <w:shd w:val="clear" w:color="000000" w:fill="BFBFBF"/>
            <w:noWrap/>
            <w:vAlign w:val="bottom"/>
            <w:hideMark/>
          </w:tcPr>
          <w:p w14:paraId="3AA21050" w14:textId="77777777" w:rsidR="00115701" w:rsidRPr="00B043D8" w:rsidRDefault="00115701" w:rsidP="00CB094C">
            <w:pPr>
              <w:jc w:val="right"/>
              <w:rPr>
                <w:rFonts w:cs="Arial"/>
                <w:b/>
                <w:bCs/>
                <w:color w:val="000000"/>
                <w:sz w:val="18"/>
                <w:szCs w:val="18"/>
              </w:rPr>
            </w:pPr>
            <w:r>
              <w:rPr>
                <w:rFonts w:cs="Arial"/>
                <w:b/>
                <w:bCs/>
                <w:color w:val="000000"/>
                <w:sz w:val="18"/>
                <w:szCs w:val="18"/>
              </w:rPr>
              <w:t>29,993</w:t>
            </w:r>
          </w:p>
        </w:tc>
        <w:tc>
          <w:tcPr>
            <w:tcW w:w="1667" w:type="dxa"/>
            <w:tcBorders>
              <w:top w:val="single" w:sz="4" w:space="0" w:color="auto"/>
              <w:left w:val="nil"/>
              <w:bottom w:val="single" w:sz="4" w:space="0" w:color="auto"/>
              <w:right w:val="single" w:sz="4" w:space="0" w:color="auto"/>
            </w:tcBorders>
            <w:shd w:val="clear" w:color="000000" w:fill="BFBFBF"/>
            <w:noWrap/>
            <w:vAlign w:val="bottom"/>
            <w:hideMark/>
          </w:tcPr>
          <w:p w14:paraId="765895D1" w14:textId="77777777" w:rsidR="00115701" w:rsidRPr="00B043D8" w:rsidRDefault="00115701" w:rsidP="00CB094C">
            <w:pPr>
              <w:jc w:val="right"/>
              <w:rPr>
                <w:rFonts w:cs="Arial"/>
                <w:b/>
                <w:bCs/>
                <w:color w:val="000000"/>
                <w:sz w:val="18"/>
                <w:szCs w:val="18"/>
              </w:rPr>
            </w:pPr>
            <w:r>
              <w:rPr>
                <w:rFonts w:cs="Arial"/>
                <w:b/>
                <w:bCs/>
                <w:color w:val="000000"/>
                <w:sz w:val="18"/>
                <w:szCs w:val="18"/>
              </w:rPr>
              <w:t>29,177</w:t>
            </w:r>
          </w:p>
        </w:tc>
      </w:tr>
      <w:tr w:rsidR="00115701" w:rsidRPr="00B043D8" w14:paraId="7AE09053" w14:textId="77777777" w:rsidTr="00B043D8">
        <w:trPr>
          <w:trHeight w:val="370"/>
        </w:trPr>
        <w:tc>
          <w:tcPr>
            <w:tcW w:w="3886" w:type="dxa"/>
            <w:tcBorders>
              <w:top w:val="nil"/>
              <w:left w:val="single" w:sz="4" w:space="0" w:color="auto"/>
              <w:bottom w:val="nil"/>
              <w:right w:val="nil"/>
            </w:tcBorders>
            <w:shd w:val="clear" w:color="auto" w:fill="auto"/>
            <w:noWrap/>
            <w:vAlign w:val="bottom"/>
            <w:hideMark/>
          </w:tcPr>
          <w:p w14:paraId="074AD454" w14:textId="77777777" w:rsidR="00115701" w:rsidRPr="00B043D8" w:rsidRDefault="00115701" w:rsidP="00CB094C">
            <w:pPr>
              <w:rPr>
                <w:rFonts w:cs="Arial"/>
                <w:color w:val="000000"/>
                <w:sz w:val="18"/>
                <w:szCs w:val="18"/>
              </w:rPr>
            </w:pPr>
            <w:r>
              <w:rPr>
                <w:rFonts w:cs="Arial"/>
                <w:color w:val="000000"/>
                <w:sz w:val="18"/>
                <w:szCs w:val="18"/>
              </w:rPr>
              <w:t> </w:t>
            </w:r>
          </w:p>
        </w:tc>
        <w:tc>
          <w:tcPr>
            <w:tcW w:w="1672" w:type="dxa"/>
            <w:tcBorders>
              <w:top w:val="nil"/>
              <w:left w:val="nil"/>
              <w:bottom w:val="nil"/>
              <w:right w:val="nil"/>
            </w:tcBorders>
            <w:shd w:val="clear" w:color="auto" w:fill="auto"/>
            <w:noWrap/>
            <w:vAlign w:val="bottom"/>
            <w:hideMark/>
          </w:tcPr>
          <w:p w14:paraId="5CC0479F" w14:textId="77777777" w:rsidR="00115701" w:rsidRPr="00B043D8" w:rsidRDefault="00115701" w:rsidP="00CB094C">
            <w:pPr>
              <w:rPr>
                <w:rFonts w:cs="Arial"/>
                <w:color w:val="000000"/>
                <w:sz w:val="18"/>
                <w:szCs w:val="18"/>
              </w:rPr>
            </w:pPr>
          </w:p>
        </w:tc>
        <w:tc>
          <w:tcPr>
            <w:tcW w:w="1672" w:type="dxa"/>
            <w:tcBorders>
              <w:top w:val="nil"/>
              <w:left w:val="nil"/>
              <w:bottom w:val="nil"/>
              <w:right w:val="nil"/>
            </w:tcBorders>
            <w:shd w:val="clear" w:color="000000" w:fill="F2F2F2"/>
            <w:noWrap/>
            <w:vAlign w:val="bottom"/>
            <w:hideMark/>
          </w:tcPr>
          <w:p w14:paraId="578885F0" w14:textId="77777777" w:rsidR="00115701" w:rsidRPr="00B043D8" w:rsidRDefault="00115701" w:rsidP="00CB094C">
            <w:pPr>
              <w:rPr>
                <w:rFonts w:cs="Arial"/>
                <w:color w:val="000000"/>
                <w:sz w:val="18"/>
                <w:szCs w:val="18"/>
              </w:rPr>
            </w:pPr>
            <w:r>
              <w:rPr>
                <w:rFonts w:cs="Arial"/>
                <w:color w:val="000000"/>
                <w:sz w:val="18"/>
                <w:szCs w:val="18"/>
              </w:rPr>
              <w:t> </w:t>
            </w:r>
          </w:p>
        </w:tc>
        <w:tc>
          <w:tcPr>
            <w:tcW w:w="1667" w:type="dxa"/>
            <w:tcBorders>
              <w:top w:val="nil"/>
              <w:left w:val="nil"/>
              <w:bottom w:val="nil"/>
              <w:right w:val="single" w:sz="4" w:space="0" w:color="auto"/>
            </w:tcBorders>
            <w:shd w:val="clear" w:color="auto" w:fill="auto"/>
            <w:noWrap/>
            <w:vAlign w:val="bottom"/>
            <w:hideMark/>
          </w:tcPr>
          <w:p w14:paraId="2B872699" w14:textId="77777777" w:rsidR="00115701" w:rsidRPr="00B043D8" w:rsidRDefault="00115701" w:rsidP="00CB094C">
            <w:pPr>
              <w:rPr>
                <w:rFonts w:cs="Arial"/>
                <w:color w:val="000000"/>
                <w:sz w:val="18"/>
                <w:szCs w:val="18"/>
              </w:rPr>
            </w:pPr>
            <w:r>
              <w:rPr>
                <w:rFonts w:cs="Arial"/>
                <w:color w:val="000000"/>
                <w:sz w:val="18"/>
                <w:szCs w:val="18"/>
              </w:rPr>
              <w:t> </w:t>
            </w:r>
          </w:p>
        </w:tc>
      </w:tr>
      <w:tr w:rsidR="00115701" w:rsidRPr="00B043D8" w14:paraId="53DE347F" w14:textId="77777777" w:rsidTr="00B043D8">
        <w:trPr>
          <w:trHeight w:val="370"/>
        </w:trPr>
        <w:tc>
          <w:tcPr>
            <w:tcW w:w="3886" w:type="dxa"/>
            <w:tcBorders>
              <w:top w:val="nil"/>
              <w:left w:val="single" w:sz="4" w:space="0" w:color="auto"/>
              <w:bottom w:val="nil"/>
              <w:right w:val="nil"/>
            </w:tcBorders>
            <w:shd w:val="clear" w:color="auto" w:fill="auto"/>
            <w:noWrap/>
            <w:vAlign w:val="bottom"/>
            <w:hideMark/>
          </w:tcPr>
          <w:p w14:paraId="140DAAB4" w14:textId="77777777" w:rsidR="00115701" w:rsidRPr="00B043D8" w:rsidRDefault="00115701" w:rsidP="00CB094C">
            <w:pPr>
              <w:rPr>
                <w:rFonts w:cs="Arial"/>
                <w:b/>
                <w:bCs/>
                <w:color w:val="000000"/>
                <w:sz w:val="18"/>
                <w:szCs w:val="18"/>
              </w:rPr>
            </w:pPr>
            <w:r>
              <w:rPr>
                <w:rFonts w:cs="Arial"/>
                <w:b/>
                <w:bCs/>
                <w:color w:val="000000"/>
                <w:sz w:val="18"/>
                <w:szCs w:val="18"/>
              </w:rPr>
              <w:t>Non-current assets</w:t>
            </w:r>
          </w:p>
        </w:tc>
        <w:tc>
          <w:tcPr>
            <w:tcW w:w="1672" w:type="dxa"/>
            <w:tcBorders>
              <w:top w:val="nil"/>
              <w:left w:val="nil"/>
              <w:bottom w:val="nil"/>
              <w:right w:val="nil"/>
            </w:tcBorders>
            <w:shd w:val="clear" w:color="auto" w:fill="auto"/>
            <w:noWrap/>
            <w:vAlign w:val="bottom"/>
            <w:hideMark/>
          </w:tcPr>
          <w:p w14:paraId="6B5A7A41" w14:textId="77777777" w:rsidR="00115701" w:rsidRPr="00B043D8" w:rsidRDefault="00115701" w:rsidP="00CB094C">
            <w:pPr>
              <w:rPr>
                <w:rFonts w:cs="Arial"/>
                <w:b/>
                <w:bCs/>
                <w:color w:val="000000"/>
                <w:sz w:val="18"/>
                <w:szCs w:val="18"/>
              </w:rPr>
            </w:pPr>
          </w:p>
        </w:tc>
        <w:tc>
          <w:tcPr>
            <w:tcW w:w="1672" w:type="dxa"/>
            <w:tcBorders>
              <w:top w:val="nil"/>
              <w:left w:val="nil"/>
              <w:bottom w:val="nil"/>
              <w:right w:val="nil"/>
            </w:tcBorders>
            <w:shd w:val="clear" w:color="000000" w:fill="F2F2F2"/>
            <w:noWrap/>
            <w:vAlign w:val="bottom"/>
            <w:hideMark/>
          </w:tcPr>
          <w:p w14:paraId="0910F8AB" w14:textId="77777777" w:rsidR="00115701" w:rsidRPr="00B043D8" w:rsidRDefault="00115701" w:rsidP="00CB094C">
            <w:pPr>
              <w:rPr>
                <w:rFonts w:cs="Arial"/>
                <w:color w:val="000000"/>
                <w:sz w:val="18"/>
                <w:szCs w:val="18"/>
              </w:rPr>
            </w:pPr>
            <w:r>
              <w:rPr>
                <w:rFonts w:cs="Arial"/>
                <w:color w:val="000000"/>
                <w:sz w:val="18"/>
                <w:szCs w:val="18"/>
              </w:rPr>
              <w:t> </w:t>
            </w:r>
          </w:p>
        </w:tc>
        <w:tc>
          <w:tcPr>
            <w:tcW w:w="1667" w:type="dxa"/>
            <w:tcBorders>
              <w:top w:val="nil"/>
              <w:left w:val="nil"/>
              <w:bottom w:val="nil"/>
              <w:right w:val="single" w:sz="4" w:space="0" w:color="auto"/>
            </w:tcBorders>
            <w:shd w:val="clear" w:color="auto" w:fill="auto"/>
            <w:noWrap/>
            <w:vAlign w:val="bottom"/>
            <w:hideMark/>
          </w:tcPr>
          <w:p w14:paraId="6B205EB5" w14:textId="77777777" w:rsidR="00115701" w:rsidRPr="00B043D8" w:rsidRDefault="00115701" w:rsidP="00CB094C">
            <w:pPr>
              <w:rPr>
                <w:rFonts w:cs="Arial"/>
                <w:color w:val="000000"/>
                <w:sz w:val="18"/>
                <w:szCs w:val="18"/>
              </w:rPr>
            </w:pPr>
            <w:r>
              <w:rPr>
                <w:rFonts w:cs="Arial"/>
                <w:color w:val="000000"/>
                <w:sz w:val="18"/>
                <w:szCs w:val="18"/>
              </w:rPr>
              <w:t> </w:t>
            </w:r>
          </w:p>
        </w:tc>
      </w:tr>
      <w:tr w:rsidR="00115701" w:rsidRPr="00B043D8" w14:paraId="27376E5C" w14:textId="77777777" w:rsidTr="00B043D8">
        <w:trPr>
          <w:trHeight w:val="370"/>
        </w:trPr>
        <w:tc>
          <w:tcPr>
            <w:tcW w:w="3886" w:type="dxa"/>
            <w:tcBorders>
              <w:top w:val="nil"/>
              <w:left w:val="single" w:sz="4" w:space="0" w:color="auto"/>
              <w:bottom w:val="nil"/>
              <w:right w:val="nil"/>
            </w:tcBorders>
            <w:shd w:val="clear" w:color="auto" w:fill="auto"/>
            <w:noWrap/>
            <w:vAlign w:val="bottom"/>
            <w:hideMark/>
          </w:tcPr>
          <w:p w14:paraId="0E90D7F6" w14:textId="77777777" w:rsidR="00115701" w:rsidRPr="00B043D8" w:rsidRDefault="00115701" w:rsidP="00CB094C">
            <w:pPr>
              <w:rPr>
                <w:rFonts w:cs="Arial"/>
                <w:color w:val="000000"/>
                <w:sz w:val="18"/>
                <w:szCs w:val="18"/>
              </w:rPr>
            </w:pPr>
            <w:r>
              <w:rPr>
                <w:rFonts w:cs="Arial"/>
                <w:color w:val="000000"/>
                <w:sz w:val="18"/>
                <w:szCs w:val="18"/>
              </w:rPr>
              <w:t>Investments</w:t>
            </w:r>
          </w:p>
        </w:tc>
        <w:tc>
          <w:tcPr>
            <w:tcW w:w="1672" w:type="dxa"/>
            <w:tcBorders>
              <w:top w:val="nil"/>
              <w:left w:val="nil"/>
              <w:bottom w:val="nil"/>
              <w:right w:val="nil"/>
            </w:tcBorders>
            <w:shd w:val="clear" w:color="auto" w:fill="auto"/>
            <w:noWrap/>
            <w:vAlign w:val="bottom"/>
            <w:hideMark/>
          </w:tcPr>
          <w:p w14:paraId="65B9BA74" w14:textId="77777777" w:rsidR="00115701" w:rsidRPr="00B043D8" w:rsidRDefault="00115701" w:rsidP="00CB094C">
            <w:pPr>
              <w:jc w:val="center"/>
              <w:rPr>
                <w:rFonts w:cs="Arial"/>
                <w:color w:val="000000"/>
                <w:sz w:val="18"/>
                <w:szCs w:val="18"/>
              </w:rPr>
            </w:pPr>
            <w:r>
              <w:rPr>
                <w:rFonts w:cs="Arial"/>
                <w:color w:val="000000"/>
                <w:sz w:val="18"/>
                <w:szCs w:val="18"/>
              </w:rPr>
              <w:t>C3</w:t>
            </w:r>
          </w:p>
        </w:tc>
        <w:tc>
          <w:tcPr>
            <w:tcW w:w="1672" w:type="dxa"/>
            <w:tcBorders>
              <w:top w:val="nil"/>
              <w:left w:val="nil"/>
              <w:bottom w:val="nil"/>
              <w:right w:val="nil"/>
            </w:tcBorders>
            <w:shd w:val="clear" w:color="000000" w:fill="F2F2F2"/>
            <w:noWrap/>
            <w:vAlign w:val="bottom"/>
            <w:hideMark/>
          </w:tcPr>
          <w:p w14:paraId="2132D5ED" w14:textId="77777777" w:rsidR="00115701" w:rsidRPr="00B043D8" w:rsidRDefault="00115701" w:rsidP="00CB094C">
            <w:pPr>
              <w:jc w:val="right"/>
              <w:rPr>
                <w:rFonts w:cs="Arial"/>
                <w:color w:val="000000"/>
                <w:sz w:val="18"/>
                <w:szCs w:val="18"/>
              </w:rPr>
            </w:pPr>
            <w:r>
              <w:rPr>
                <w:rFonts w:cs="Arial"/>
                <w:color w:val="000000"/>
                <w:sz w:val="18"/>
                <w:szCs w:val="18"/>
              </w:rPr>
              <w:t>58,464</w:t>
            </w:r>
          </w:p>
        </w:tc>
        <w:tc>
          <w:tcPr>
            <w:tcW w:w="1667" w:type="dxa"/>
            <w:tcBorders>
              <w:top w:val="nil"/>
              <w:left w:val="nil"/>
              <w:bottom w:val="nil"/>
              <w:right w:val="single" w:sz="4" w:space="0" w:color="auto"/>
            </w:tcBorders>
            <w:shd w:val="clear" w:color="auto" w:fill="auto"/>
            <w:noWrap/>
            <w:vAlign w:val="bottom"/>
            <w:hideMark/>
          </w:tcPr>
          <w:p w14:paraId="36459A26" w14:textId="77777777" w:rsidR="00115701" w:rsidRPr="00B043D8" w:rsidRDefault="00115701" w:rsidP="00CB094C">
            <w:pPr>
              <w:jc w:val="right"/>
              <w:rPr>
                <w:rFonts w:cs="Arial"/>
                <w:color w:val="000000"/>
                <w:sz w:val="18"/>
                <w:szCs w:val="18"/>
              </w:rPr>
            </w:pPr>
            <w:r>
              <w:rPr>
                <w:rFonts w:cs="Arial"/>
                <w:color w:val="000000"/>
                <w:sz w:val="18"/>
                <w:szCs w:val="18"/>
              </w:rPr>
              <w:t>55,745</w:t>
            </w:r>
          </w:p>
        </w:tc>
      </w:tr>
      <w:tr w:rsidR="00115701" w:rsidRPr="00B043D8" w14:paraId="05A921D9" w14:textId="77777777" w:rsidTr="00B043D8">
        <w:trPr>
          <w:trHeight w:val="370"/>
        </w:trPr>
        <w:tc>
          <w:tcPr>
            <w:tcW w:w="3886" w:type="dxa"/>
            <w:tcBorders>
              <w:top w:val="single" w:sz="4" w:space="0" w:color="auto"/>
              <w:left w:val="single" w:sz="4" w:space="0" w:color="auto"/>
              <w:bottom w:val="single" w:sz="4" w:space="0" w:color="auto"/>
              <w:right w:val="nil"/>
            </w:tcBorders>
            <w:shd w:val="clear" w:color="000000" w:fill="BFBFBF"/>
            <w:noWrap/>
            <w:vAlign w:val="bottom"/>
            <w:hideMark/>
          </w:tcPr>
          <w:p w14:paraId="14918F00" w14:textId="77777777" w:rsidR="00115701" w:rsidRPr="00B043D8" w:rsidRDefault="00115701" w:rsidP="00CB094C">
            <w:pPr>
              <w:rPr>
                <w:rFonts w:cs="Arial"/>
                <w:b/>
                <w:bCs/>
                <w:color w:val="000000"/>
                <w:sz w:val="18"/>
                <w:szCs w:val="18"/>
              </w:rPr>
            </w:pPr>
            <w:r>
              <w:rPr>
                <w:rFonts w:cs="Arial"/>
                <w:b/>
                <w:bCs/>
                <w:color w:val="000000"/>
                <w:sz w:val="18"/>
                <w:szCs w:val="18"/>
              </w:rPr>
              <w:t>Total non-current assets</w:t>
            </w:r>
          </w:p>
        </w:tc>
        <w:tc>
          <w:tcPr>
            <w:tcW w:w="1672" w:type="dxa"/>
            <w:tcBorders>
              <w:top w:val="single" w:sz="4" w:space="0" w:color="auto"/>
              <w:left w:val="nil"/>
              <w:bottom w:val="single" w:sz="4" w:space="0" w:color="auto"/>
              <w:right w:val="nil"/>
            </w:tcBorders>
            <w:shd w:val="clear" w:color="000000" w:fill="BFBFBF"/>
            <w:noWrap/>
            <w:vAlign w:val="bottom"/>
            <w:hideMark/>
          </w:tcPr>
          <w:p w14:paraId="2F27A2BB" w14:textId="77777777" w:rsidR="00115701" w:rsidRPr="00B043D8" w:rsidRDefault="00115701" w:rsidP="00CB094C">
            <w:pPr>
              <w:jc w:val="center"/>
              <w:rPr>
                <w:rFonts w:cs="Arial"/>
                <w:b/>
                <w:bCs/>
                <w:color w:val="000000"/>
                <w:sz w:val="18"/>
                <w:szCs w:val="18"/>
              </w:rPr>
            </w:pPr>
            <w:r>
              <w:rPr>
                <w:rFonts w:cs="Arial"/>
                <w:b/>
                <w:bCs/>
                <w:color w:val="000000"/>
                <w:sz w:val="18"/>
                <w:szCs w:val="18"/>
              </w:rPr>
              <w:t> </w:t>
            </w:r>
          </w:p>
        </w:tc>
        <w:tc>
          <w:tcPr>
            <w:tcW w:w="1672" w:type="dxa"/>
            <w:tcBorders>
              <w:top w:val="single" w:sz="4" w:space="0" w:color="auto"/>
              <w:left w:val="nil"/>
              <w:bottom w:val="single" w:sz="4" w:space="0" w:color="auto"/>
              <w:right w:val="nil"/>
            </w:tcBorders>
            <w:shd w:val="clear" w:color="000000" w:fill="BFBFBF"/>
            <w:noWrap/>
            <w:vAlign w:val="bottom"/>
            <w:hideMark/>
          </w:tcPr>
          <w:p w14:paraId="1E9AAE76" w14:textId="77777777" w:rsidR="00115701" w:rsidRPr="00B043D8" w:rsidRDefault="00115701" w:rsidP="00CB094C">
            <w:pPr>
              <w:jc w:val="right"/>
              <w:rPr>
                <w:rFonts w:cs="Arial"/>
                <w:b/>
                <w:bCs/>
                <w:color w:val="000000"/>
                <w:sz w:val="18"/>
                <w:szCs w:val="18"/>
              </w:rPr>
            </w:pPr>
            <w:r>
              <w:rPr>
                <w:rFonts w:cs="Arial"/>
                <w:b/>
                <w:bCs/>
                <w:color w:val="000000"/>
                <w:sz w:val="18"/>
                <w:szCs w:val="18"/>
              </w:rPr>
              <w:t>58,464</w:t>
            </w:r>
          </w:p>
        </w:tc>
        <w:tc>
          <w:tcPr>
            <w:tcW w:w="1667" w:type="dxa"/>
            <w:tcBorders>
              <w:top w:val="single" w:sz="4" w:space="0" w:color="auto"/>
              <w:left w:val="nil"/>
              <w:bottom w:val="single" w:sz="4" w:space="0" w:color="auto"/>
              <w:right w:val="single" w:sz="4" w:space="0" w:color="auto"/>
            </w:tcBorders>
            <w:shd w:val="clear" w:color="000000" w:fill="BFBFBF"/>
            <w:noWrap/>
            <w:vAlign w:val="bottom"/>
            <w:hideMark/>
          </w:tcPr>
          <w:p w14:paraId="2F23A622" w14:textId="77777777" w:rsidR="00115701" w:rsidRPr="00B043D8" w:rsidRDefault="00115701" w:rsidP="00CB094C">
            <w:pPr>
              <w:jc w:val="right"/>
              <w:rPr>
                <w:rFonts w:cs="Arial"/>
                <w:b/>
                <w:bCs/>
                <w:color w:val="000000"/>
                <w:sz w:val="18"/>
                <w:szCs w:val="18"/>
              </w:rPr>
            </w:pPr>
            <w:r>
              <w:rPr>
                <w:rFonts w:cs="Arial"/>
                <w:b/>
                <w:bCs/>
                <w:color w:val="000000"/>
                <w:sz w:val="18"/>
                <w:szCs w:val="18"/>
              </w:rPr>
              <w:t>55,745</w:t>
            </w:r>
          </w:p>
        </w:tc>
      </w:tr>
      <w:tr w:rsidR="00115701" w:rsidRPr="00B043D8" w14:paraId="6EB68542" w14:textId="77777777" w:rsidTr="00B043D8">
        <w:trPr>
          <w:trHeight w:val="370"/>
        </w:trPr>
        <w:tc>
          <w:tcPr>
            <w:tcW w:w="3886" w:type="dxa"/>
            <w:tcBorders>
              <w:top w:val="nil"/>
              <w:left w:val="single" w:sz="4" w:space="0" w:color="auto"/>
              <w:bottom w:val="nil"/>
              <w:right w:val="nil"/>
            </w:tcBorders>
            <w:shd w:val="clear" w:color="auto" w:fill="auto"/>
            <w:noWrap/>
            <w:vAlign w:val="bottom"/>
            <w:hideMark/>
          </w:tcPr>
          <w:p w14:paraId="44843DDA" w14:textId="77777777" w:rsidR="00115701" w:rsidRPr="00B043D8" w:rsidRDefault="00115701" w:rsidP="00CB094C">
            <w:pPr>
              <w:rPr>
                <w:rFonts w:cs="Arial"/>
                <w:color w:val="000000"/>
                <w:sz w:val="18"/>
                <w:szCs w:val="18"/>
              </w:rPr>
            </w:pPr>
            <w:r>
              <w:rPr>
                <w:rFonts w:cs="Arial"/>
                <w:color w:val="000000"/>
                <w:sz w:val="18"/>
                <w:szCs w:val="18"/>
              </w:rPr>
              <w:t> </w:t>
            </w:r>
          </w:p>
        </w:tc>
        <w:tc>
          <w:tcPr>
            <w:tcW w:w="1672" w:type="dxa"/>
            <w:tcBorders>
              <w:top w:val="nil"/>
              <w:left w:val="nil"/>
              <w:bottom w:val="nil"/>
              <w:right w:val="nil"/>
            </w:tcBorders>
            <w:shd w:val="clear" w:color="auto" w:fill="auto"/>
            <w:noWrap/>
            <w:vAlign w:val="bottom"/>
            <w:hideMark/>
          </w:tcPr>
          <w:p w14:paraId="20459AA1" w14:textId="77777777" w:rsidR="00115701" w:rsidRPr="00B043D8" w:rsidRDefault="00115701" w:rsidP="00CB094C">
            <w:pPr>
              <w:rPr>
                <w:rFonts w:cs="Arial"/>
                <w:color w:val="000000"/>
                <w:sz w:val="18"/>
                <w:szCs w:val="18"/>
              </w:rPr>
            </w:pPr>
          </w:p>
        </w:tc>
        <w:tc>
          <w:tcPr>
            <w:tcW w:w="1672" w:type="dxa"/>
            <w:tcBorders>
              <w:top w:val="nil"/>
              <w:left w:val="nil"/>
              <w:bottom w:val="nil"/>
              <w:right w:val="nil"/>
            </w:tcBorders>
            <w:shd w:val="clear" w:color="000000" w:fill="F2F2F2"/>
            <w:noWrap/>
            <w:vAlign w:val="bottom"/>
            <w:hideMark/>
          </w:tcPr>
          <w:p w14:paraId="2949E270" w14:textId="77777777" w:rsidR="00115701" w:rsidRPr="00B043D8" w:rsidRDefault="00115701" w:rsidP="00CB094C">
            <w:pPr>
              <w:rPr>
                <w:rFonts w:cs="Arial"/>
                <w:color w:val="000000"/>
                <w:sz w:val="18"/>
                <w:szCs w:val="18"/>
              </w:rPr>
            </w:pPr>
            <w:r>
              <w:rPr>
                <w:rFonts w:cs="Arial"/>
                <w:color w:val="000000"/>
                <w:sz w:val="18"/>
                <w:szCs w:val="18"/>
              </w:rPr>
              <w:t> </w:t>
            </w:r>
          </w:p>
        </w:tc>
        <w:tc>
          <w:tcPr>
            <w:tcW w:w="1667" w:type="dxa"/>
            <w:tcBorders>
              <w:top w:val="nil"/>
              <w:left w:val="nil"/>
              <w:bottom w:val="nil"/>
              <w:right w:val="single" w:sz="4" w:space="0" w:color="auto"/>
            </w:tcBorders>
            <w:shd w:val="clear" w:color="auto" w:fill="auto"/>
            <w:noWrap/>
            <w:vAlign w:val="bottom"/>
            <w:hideMark/>
          </w:tcPr>
          <w:p w14:paraId="1280B543" w14:textId="77777777" w:rsidR="00115701" w:rsidRPr="00B043D8" w:rsidRDefault="00115701" w:rsidP="00CB094C">
            <w:pPr>
              <w:rPr>
                <w:rFonts w:cs="Arial"/>
                <w:color w:val="000000"/>
                <w:sz w:val="18"/>
                <w:szCs w:val="18"/>
              </w:rPr>
            </w:pPr>
            <w:r>
              <w:rPr>
                <w:rFonts w:cs="Arial"/>
                <w:color w:val="000000"/>
                <w:sz w:val="18"/>
                <w:szCs w:val="18"/>
              </w:rPr>
              <w:t> </w:t>
            </w:r>
          </w:p>
        </w:tc>
      </w:tr>
      <w:tr w:rsidR="00115701" w:rsidRPr="00B043D8" w14:paraId="651FBC56" w14:textId="77777777" w:rsidTr="00B043D8">
        <w:trPr>
          <w:trHeight w:val="370"/>
        </w:trPr>
        <w:tc>
          <w:tcPr>
            <w:tcW w:w="3886" w:type="dxa"/>
            <w:tcBorders>
              <w:top w:val="single" w:sz="4" w:space="0" w:color="auto"/>
              <w:left w:val="single" w:sz="4" w:space="0" w:color="auto"/>
              <w:bottom w:val="single" w:sz="4" w:space="0" w:color="auto"/>
              <w:right w:val="nil"/>
            </w:tcBorders>
            <w:shd w:val="clear" w:color="000000" w:fill="BFBFBF"/>
            <w:noWrap/>
            <w:vAlign w:val="bottom"/>
            <w:hideMark/>
          </w:tcPr>
          <w:p w14:paraId="6B231E79" w14:textId="77777777" w:rsidR="00115701" w:rsidRPr="00B043D8" w:rsidRDefault="00115701" w:rsidP="00CB094C">
            <w:pPr>
              <w:rPr>
                <w:rFonts w:cs="Arial"/>
                <w:b/>
                <w:bCs/>
                <w:color w:val="000000"/>
                <w:sz w:val="18"/>
                <w:szCs w:val="18"/>
              </w:rPr>
            </w:pPr>
            <w:r>
              <w:rPr>
                <w:rFonts w:cs="Arial"/>
                <w:b/>
                <w:bCs/>
                <w:color w:val="000000"/>
                <w:sz w:val="18"/>
                <w:szCs w:val="18"/>
              </w:rPr>
              <w:t>Total assets</w:t>
            </w:r>
          </w:p>
        </w:tc>
        <w:tc>
          <w:tcPr>
            <w:tcW w:w="1672" w:type="dxa"/>
            <w:tcBorders>
              <w:top w:val="single" w:sz="4" w:space="0" w:color="auto"/>
              <w:left w:val="nil"/>
              <w:bottom w:val="single" w:sz="4" w:space="0" w:color="auto"/>
              <w:right w:val="nil"/>
            </w:tcBorders>
            <w:shd w:val="clear" w:color="000000" w:fill="BFBFBF"/>
            <w:noWrap/>
            <w:vAlign w:val="bottom"/>
            <w:hideMark/>
          </w:tcPr>
          <w:p w14:paraId="3D54FE92" w14:textId="77777777" w:rsidR="00115701" w:rsidRPr="00B043D8" w:rsidRDefault="00115701" w:rsidP="00CB094C">
            <w:pPr>
              <w:jc w:val="center"/>
              <w:rPr>
                <w:rFonts w:cs="Arial"/>
                <w:b/>
                <w:bCs/>
                <w:color w:val="000000"/>
                <w:sz w:val="18"/>
                <w:szCs w:val="18"/>
              </w:rPr>
            </w:pPr>
            <w:r>
              <w:rPr>
                <w:rFonts w:cs="Arial"/>
                <w:b/>
                <w:bCs/>
                <w:color w:val="000000"/>
                <w:sz w:val="18"/>
                <w:szCs w:val="18"/>
              </w:rPr>
              <w:t> </w:t>
            </w:r>
          </w:p>
        </w:tc>
        <w:tc>
          <w:tcPr>
            <w:tcW w:w="1672" w:type="dxa"/>
            <w:tcBorders>
              <w:top w:val="single" w:sz="4" w:space="0" w:color="auto"/>
              <w:left w:val="nil"/>
              <w:bottom w:val="single" w:sz="4" w:space="0" w:color="auto"/>
              <w:right w:val="nil"/>
            </w:tcBorders>
            <w:shd w:val="clear" w:color="000000" w:fill="BFBFBF"/>
            <w:noWrap/>
            <w:vAlign w:val="bottom"/>
            <w:hideMark/>
          </w:tcPr>
          <w:p w14:paraId="00B6EF33" w14:textId="77777777" w:rsidR="00115701" w:rsidRPr="00B043D8" w:rsidRDefault="00115701" w:rsidP="00CB094C">
            <w:pPr>
              <w:jc w:val="right"/>
              <w:rPr>
                <w:rFonts w:cs="Arial"/>
                <w:b/>
                <w:bCs/>
                <w:color w:val="000000"/>
                <w:sz w:val="18"/>
                <w:szCs w:val="18"/>
              </w:rPr>
            </w:pPr>
            <w:r>
              <w:rPr>
                <w:rFonts w:cs="Arial"/>
                <w:b/>
                <w:bCs/>
                <w:color w:val="000000"/>
                <w:sz w:val="18"/>
                <w:szCs w:val="18"/>
              </w:rPr>
              <w:t>88,457</w:t>
            </w:r>
          </w:p>
        </w:tc>
        <w:tc>
          <w:tcPr>
            <w:tcW w:w="1667" w:type="dxa"/>
            <w:tcBorders>
              <w:top w:val="single" w:sz="4" w:space="0" w:color="auto"/>
              <w:left w:val="nil"/>
              <w:bottom w:val="single" w:sz="4" w:space="0" w:color="auto"/>
              <w:right w:val="single" w:sz="4" w:space="0" w:color="auto"/>
            </w:tcBorders>
            <w:shd w:val="clear" w:color="000000" w:fill="BFBFBF"/>
            <w:noWrap/>
            <w:vAlign w:val="bottom"/>
            <w:hideMark/>
          </w:tcPr>
          <w:p w14:paraId="050327EF" w14:textId="77777777" w:rsidR="00115701" w:rsidRPr="00B043D8" w:rsidRDefault="00115701" w:rsidP="00CB094C">
            <w:pPr>
              <w:jc w:val="right"/>
              <w:rPr>
                <w:rFonts w:cs="Arial"/>
                <w:b/>
                <w:bCs/>
                <w:color w:val="000000"/>
                <w:sz w:val="18"/>
                <w:szCs w:val="18"/>
              </w:rPr>
            </w:pPr>
            <w:r>
              <w:rPr>
                <w:rFonts w:cs="Arial"/>
                <w:b/>
                <w:bCs/>
                <w:color w:val="000000"/>
                <w:sz w:val="18"/>
                <w:szCs w:val="18"/>
              </w:rPr>
              <w:t>84,922</w:t>
            </w:r>
          </w:p>
        </w:tc>
      </w:tr>
      <w:tr w:rsidR="00115701" w:rsidRPr="00B043D8" w14:paraId="7B5433D3" w14:textId="77777777" w:rsidTr="00B043D8">
        <w:trPr>
          <w:trHeight w:val="370"/>
        </w:trPr>
        <w:tc>
          <w:tcPr>
            <w:tcW w:w="3886" w:type="dxa"/>
            <w:tcBorders>
              <w:top w:val="nil"/>
              <w:left w:val="single" w:sz="4" w:space="0" w:color="auto"/>
              <w:bottom w:val="nil"/>
              <w:right w:val="nil"/>
            </w:tcBorders>
            <w:shd w:val="clear" w:color="auto" w:fill="auto"/>
            <w:noWrap/>
            <w:vAlign w:val="bottom"/>
            <w:hideMark/>
          </w:tcPr>
          <w:p w14:paraId="0D8923A4" w14:textId="77777777" w:rsidR="00115701" w:rsidRPr="00B043D8" w:rsidRDefault="00115701" w:rsidP="00CB094C">
            <w:pPr>
              <w:rPr>
                <w:rFonts w:cs="Arial"/>
                <w:color w:val="000000"/>
                <w:sz w:val="18"/>
                <w:szCs w:val="18"/>
              </w:rPr>
            </w:pPr>
            <w:r>
              <w:rPr>
                <w:rFonts w:cs="Arial"/>
                <w:color w:val="000000"/>
                <w:sz w:val="18"/>
                <w:szCs w:val="18"/>
              </w:rPr>
              <w:t> </w:t>
            </w:r>
          </w:p>
        </w:tc>
        <w:tc>
          <w:tcPr>
            <w:tcW w:w="1672" w:type="dxa"/>
            <w:tcBorders>
              <w:top w:val="nil"/>
              <w:left w:val="nil"/>
              <w:bottom w:val="nil"/>
              <w:right w:val="nil"/>
            </w:tcBorders>
            <w:shd w:val="clear" w:color="auto" w:fill="auto"/>
            <w:noWrap/>
            <w:vAlign w:val="bottom"/>
            <w:hideMark/>
          </w:tcPr>
          <w:p w14:paraId="6129107C" w14:textId="77777777" w:rsidR="00115701" w:rsidRPr="00B043D8" w:rsidRDefault="00115701" w:rsidP="00CB094C">
            <w:pPr>
              <w:rPr>
                <w:rFonts w:cs="Arial"/>
                <w:color w:val="000000"/>
                <w:sz w:val="18"/>
                <w:szCs w:val="18"/>
              </w:rPr>
            </w:pPr>
          </w:p>
        </w:tc>
        <w:tc>
          <w:tcPr>
            <w:tcW w:w="1672" w:type="dxa"/>
            <w:tcBorders>
              <w:top w:val="nil"/>
              <w:left w:val="nil"/>
              <w:bottom w:val="nil"/>
              <w:right w:val="nil"/>
            </w:tcBorders>
            <w:shd w:val="clear" w:color="000000" w:fill="F2F2F2"/>
            <w:noWrap/>
            <w:vAlign w:val="bottom"/>
            <w:hideMark/>
          </w:tcPr>
          <w:p w14:paraId="7F6A50F1" w14:textId="77777777" w:rsidR="00115701" w:rsidRPr="00B043D8" w:rsidRDefault="00115701" w:rsidP="00CB094C">
            <w:pPr>
              <w:rPr>
                <w:rFonts w:cs="Arial"/>
                <w:color w:val="000000"/>
                <w:sz w:val="18"/>
                <w:szCs w:val="18"/>
              </w:rPr>
            </w:pPr>
            <w:r>
              <w:rPr>
                <w:rFonts w:cs="Arial"/>
                <w:color w:val="000000"/>
                <w:sz w:val="18"/>
                <w:szCs w:val="18"/>
              </w:rPr>
              <w:t> </w:t>
            </w:r>
          </w:p>
        </w:tc>
        <w:tc>
          <w:tcPr>
            <w:tcW w:w="1667" w:type="dxa"/>
            <w:tcBorders>
              <w:top w:val="nil"/>
              <w:left w:val="nil"/>
              <w:bottom w:val="nil"/>
              <w:right w:val="single" w:sz="4" w:space="0" w:color="auto"/>
            </w:tcBorders>
            <w:shd w:val="clear" w:color="auto" w:fill="auto"/>
            <w:noWrap/>
            <w:vAlign w:val="bottom"/>
            <w:hideMark/>
          </w:tcPr>
          <w:p w14:paraId="2CB01CF8" w14:textId="77777777" w:rsidR="00115701" w:rsidRPr="00B043D8" w:rsidRDefault="00115701" w:rsidP="00CB094C">
            <w:pPr>
              <w:rPr>
                <w:rFonts w:cs="Arial"/>
                <w:color w:val="000000"/>
                <w:sz w:val="18"/>
                <w:szCs w:val="18"/>
              </w:rPr>
            </w:pPr>
            <w:r>
              <w:rPr>
                <w:rFonts w:cs="Arial"/>
                <w:color w:val="000000"/>
                <w:sz w:val="18"/>
                <w:szCs w:val="18"/>
              </w:rPr>
              <w:t> </w:t>
            </w:r>
          </w:p>
        </w:tc>
      </w:tr>
      <w:tr w:rsidR="00115701" w:rsidRPr="00B043D8" w14:paraId="5C5010CE" w14:textId="77777777" w:rsidTr="00B043D8">
        <w:trPr>
          <w:trHeight w:val="370"/>
        </w:trPr>
        <w:tc>
          <w:tcPr>
            <w:tcW w:w="3886" w:type="dxa"/>
            <w:tcBorders>
              <w:top w:val="nil"/>
              <w:left w:val="single" w:sz="4" w:space="0" w:color="auto"/>
              <w:bottom w:val="nil"/>
              <w:right w:val="nil"/>
            </w:tcBorders>
            <w:shd w:val="clear" w:color="auto" w:fill="auto"/>
            <w:noWrap/>
            <w:vAlign w:val="bottom"/>
            <w:hideMark/>
          </w:tcPr>
          <w:p w14:paraId="68552EC5" w14:textId="77777777" w:rsidR="00115701" w:rsidRPr="00B043D8" w:rsidRDefault="00115701" w:rsidP="00CB094C">
            <w:pPr>
              <w:rPr>
                <w:rFonts w:cs="Arial"/>
                <w:b/>
                <w:bCs/>
                <w:color w:val="000000"/>
                <w:sz w:val="18"/>
                <w:szCs w:val="18"/>
              </w:rPr>
            </w:pPr>
            <w:r>
              <w:rPr>
                <w:rFonts w:cs="Arial"/>
                <w:b/>
                <w:bCs/>
                <w:color w:val="000000"/>
                <w:sz w:val="18"/>
                <w:szCs w:val="18"/>
              </w:rPr>
              <w:t>Current liabilities</w:t>
            </w:r>
          </w:p>
        </w:tc>
        <w:tc>
          <w:tcPr>
            <w:tcW w:w="1672" w:type="dxa"/>
            <w:tcBorders>
              <w:top w:val="nil"/>
              <w:left w:val="nil"/>
              <w:bottom w:val="nil"/>
              <w:right w:val="nil"/>
            </w:tcBorders>
            <w:shd w:val="clear" w:color="auto" w:fill="auto"/>
            <w:noWrap/>
            <w:vAlign w:val="bottom"/>
            <w:hideMark/>
          </w:tcPr>
          <w:p w14:paraId="26F024FE" w14:textId="77777777" w:rsidR="00115701" w:rsidRPr="00B043D8" w:rsidRDefault="00115701" w:rsidP="00CB094C">
            <w:pPr>
              <w:rPr>
                <w:rFonts w:cs="Arial"/>
                <w:b/>
                <w:bCs/>
                <w:color w:val="000000"/>
                <w:sz w:val="18"/>
                <w:szCs w:val="18"/>
              </w:rPr>
            </w:pPr>
          </w:p>
        </w:tc>
        <w:tc>
          <w:tcPr>
            <w:tcW w:w="1672" w:type="dxa"/>
            <w:tcBorders>
              <w:top w:val="nil"/>
              <w:left w:val="nil"/>
              <w:bottom w:val="nil"/>
              <w:right w:val="nil"/>
            </w:tcBorders>
            <w:shd w:val="clear" w:color="000000" w:fill="F2F2F2"/>
            <w:noWrap/>
            <w:vAlign w:val="bottom"/>
            <w:hideMark/>
          </w:tcPr>
          <w:p w14:paraId="65C7ED8D" w14:textId="77777777" w:rsidR="00115701" w:rsidRPr="00B043D8" w:rsidRDefault="00115701" w:rsidP="00CB094C">
            <w:pPr>
              <w:rPr>
                <w:rFonts w:cs="Arial"/>
                <w:color w:val="000000"/>
                <w:sz w:val="18"/>
                <w:szCs w:val="18"/>
              </w:rPr>
            </w:pPr>
            <w:r>
              <w:rPr>
                <w:rFonts w:cs="Arial"/>
                <w:color w:val="000000"/>
                <w:sz w:val="18"/>
                <w:szCs w:val="18"/>
              </w:rPr>
              <w:t> </w:t>
            </w:r>
          </w:p>
        </w:tc>
        <w:tc>
          <w:tcPr>
            <w:tcW w:w="1667" w:type="dxa"/>
            <w:tcBorders>
              <w:top w:val="nil"/>
              <w:left w:val="nil"/>
              <w:bottom w:val="nil"/>
              <w:right w:val="single" w:sz="4" w:space="0" w:color="auto"/>
            </w:tcBorders>
            <w:shd w:val="clear" w:color="auto" w:fill="auto"/>
            <w:noWrap/>
            <w:vAlign w:val="bottom"/>
            <w:hideMark/>
          </w:tcPr>
          <w:p w14:paraId="41F12CCA" w14:textId="77777777" w:rsidR="00115701" w:rsidRPr="00B043D8" w:rsidRDefault="00115701" w:rsidP="00CB094C">
            <w:pPr>
              <w:rPr>
                <w:rFonts w:cs="Arial"/>
                <w:color w:val="000000"/>
                <w:sz w:val="18"/>
                <w:szCs w:val="18"/>
              </w:rPr>
            </w:pPr>
            <w:r>
              <w:rPr>
                <w:rFonts w:cs="Arial"/>
                <w:color w:val="000000"/>
                <w:sz w:val="18"/>
                <w:szCs w:val="18"/>
              </w:rPr>
              <w:t> </w:t>
            </w:r>
          </w:p>
        </w:tc>
      </w:tr>
      <w:tr w:rsidR="00115701" w:rsidRPr="00B043D8" w14:paraId="51BABC48" w14:textId="77777777" w:rsidTr="00B043D8">
        <w:trPr>
          <w:trHeight w:val="370"/>
        </w:trPr>
        <w:tc>
          <w:tcPr>
            <w:tcW w:w="3886" w:type="dxa"/>
            <w:tcBorders>
              <w:top w:val="nil"/>
              <w:left w:val="single" w:sz="4" w:space="0" w:color="auto"/>
              <w:bottom w:val="nil"/>
              <w:right w:val="nil"/>
            </w:tcBorders>
            <w:shd w:val="clear" w:color="auto" w:fill="auto"/>
            <w:noWrap/>
            <w:vAlign w:val="bottom"/>
            <w:hideMark/>
          </w:tcPr>
          <w:p w14:paraId="06A19D5C" w14:textId="77777777" w:rsidR="00115701" w:rsidRPr="00B043D8" w:rsidRDefault="00115701" w:rsidP="00CB094C">
            <w:pPr>
              <w:rPr>
                <w:rFonts w:cs="Arial"/>
                <w:color w:val="000000"/>
                <w:sz w:val="18"/>
                <w:szCs w:val="18"/>
              </w:rPr>
            </w:pPr>
            <w:r>
              <w:rPr>
                <w:rFonts w:cs="Arial"/>
                <w:color w:val="000000"/>
                <w:sz w:val="18"/>
                <w:szCs w:val="18"/>
              </w:rPr>
              <w:t>Income in advance</w:t>
            </w:r>
          </w:p>
        </w:tc>
        <w:tc>
          <w:tcPr>
            <w:tcW w:w="1672" w:type="dxa"/>
            <w:tcBorders>
              <w:top w:val="nil"/>
              <w:left w:val="nil"/>
              <w:bottom w:val="nil"/>
              <w:right w:val="nil"/>
            </w:tcBorders>
            <w:shd w:val="clear" w:color="auto" w:fill="auto"/>
            <w:noWrap/>
            <w:vAlign w:val="bottom"/>
            <w:hideMark/>
          </w:tcPr>
          <w:p w14:paraId="011E82D4" w14:textId="77777777" w:rsidR="00115701" w:rsidRPr="00B043D8" w:rsidRDefault="00115701" w:rsidP="00CB094C">
            <w:pPr>
              <w:jc w:val="center"/>
              <w:rPr>
                <w:rFonts w:cs="Arial"/>
                <w:color w:val="000000"/>
                <w:sz w:val="18"/>
                <w:szCs w:val="18"/>
              </w:rPr>
            </w:pPr>
            <w:r>
              <w:rPr>
                <w:rFonts w:cs="Arial"/>
                <w:color w:val="000000"/>
                <w:sz w:val="18"/>
                <w:szCs w:val="18"/>
              </w:rPr>
              <w:t>C4</w:t>
            </w:r>
          </w:p>
        </w:tc>
        <w:tc>
          <w:tcPr>
            <w:tcW w:w="1672" w:type="dxa"/>
            <w:tcBorders>
              <w:top w:val="nil"/>
              <w:left w:val="nil"/>
              <w:bottom w:val="nil"/>
              <w:right w:val="nil"/>
            </w:tcBorders>
            <w:shd w:val="clear" w:color="000000" w:fill="F2F2F2"/>
            <w:noWrap/>
            <w:vAlign w:val="bottom"/>
            <w:hideMark/>
          </w:tcPr>
          <w:p w14:paraId="0A8DBF88" w14:textId="77777777" w:rsidR="00115701" w:rsidRPr="00B043D8" w:rsidRDefault="00115701" w:rsidP="00CB094C">
            <w:pPr>
              <w:jc w:val="right"/>
              <w:rPr>
                <w:rFonts w:cs="Arial"/>
                <w:color w:val="000000"/>
                <w:sz w:val="18"/>
                <w:szCs w:val="18"/>
              </w:rPr>
            </w:pPr>
            <w:r>
              <w:rPr>
                <w:rFonts w:cs="Arial"/>
                <w:color w:val="000000"/>
                <w:sz w:val="18"/>
                <w:szCs w:val="18"/>
              </w:rPr>
              <w:t>26,877</w:t>
            </w:r>
          </w:p>
        </w:tc>
        <w:tc>
          <w:tcPr>
            <w:tcW w:w="1667" w:type="dxa"/>
            <w:tcBorders>
              <w:top w:val="nil"/>
              <w:left w:val="nil"/>
              <w:bottom w:val="nil"/>
              <w:right w:val="single" w:sz="4" w:space="0" w:color="auto"/>
            </w:tcBorders>
            <w:shd w:val="clear" w:color="auto" w:fill="auto"/>
            <w:noWrap/>
            <w:vAlign w:val="bottom"/>
            <w:hideMark/>
          </w:tcPr>
          <w:p w14:paraId="7AF986F1" w14:textId="77777777" w:rsidR="00115701" w:rsidRPr="00B043D8" w:rsidRDefault="00115701" w:rsidP="00CB094C">
            <w:pPr>
              <w:jc w:val="right"/>
              <w:rPr>
                <w:rFonts w:cs="Arial"/>
                <w:color w:val="000000"/>
                <w:sz w:val="18"/>
                <w:szCs w:val="18"/>
              </w:rPr>
            </w:pPr>
            <w:r>
              <w:rPr>
                <w:rFonts w:cs="Arial"/>
                <w:color w:val="000000"/>
                <w:sz w:val="18"/>
                <w:szCs w:val="18"/>
              </w:rPr>
              <w:t>28,176</w:t>
            </w:r>
          </w:p>
        </w:tc>
      </w:tr>
      <w:tr w:rsidR="00115701" w:rsidRPr="00B043D8" w14:paraId="568E9D8E" w14:textId="77777777" w:rsidTr="00B043D8">
        <w:trPr>
          <w:trHeight w:val="370"/>
        </w:trPr>
        <w:tc>
          <w:tcPr>
            <w:tcW w:w="3886" w:type="dxa"/>
            <w:tcBorders>
              <w:top w:val="nil"/>
              <w:left w:val="single" w:sz="4" w:space="0" w:color="auto"/>
              <w:bottom w:val="nil"/>
              <w:right w:val="nil"/>
            </w:tcBorders>
            <w:shd w:val="clear" w:color="auto" w:fill="auto"/>
            <w:noWrap/>
            <w:vAlign w:val="bottom"/>
            <w:hideMark/>
          </w:tcPr>
          <w:p w14:paraId="03D5E79B" w14:textId="77777777" w:rsidR="00115701" w:rsidRPr="00B043D8" w:rsidRDefault="00115701" w:rsidP="00CB094C">
            <w:pPr>
              <w:rPr>
                <w:rFonts w:cs="Arial"/>
                <w:color w:val="000000"/>
                <w:sz w:val="18"/>
                <w:szCs w:val="18"/>
              </w:rPr>
            </w:pPr>
            <w:r>
              <w:rPr>
                <w:rFonts w:cs="Arial"/>
                <w:color w:val="000000"/>
                <w:sz w:val="18"/>
                <w:szCs w:val="18"/>
              </w:rPr>
              <w:t>Payables</w:t>
            </w:r>
          </w:p>
        </w:tc>
        <w:tc>
          <w:tcPr>
            <w:tcW w:w="1672" w:type="dxa"/>
            <w:tcBorders>
              <w:top w:val="nil"/>
              <w:left w:val="nil"/>
              <w:bottom w:val="nil"/>
              <w:right w:val="nil"/>
            </w:tcBorders>
            <w:shd w:val="clear" w:color="auto" w:fill="auto"/>
            <w:noWrap/>
            <w:vAlign w:val="bottom"/>
            <w:hideMark/>
          </w:tcPr>
          <w:p w14:paraId="4022E9CB" w14:textId="77777777" w:rsidR="00115701" w:rsidRPr="00B043D8" w:rsidRDefault="00115701" w:rsidP="00CB094C">
            <w:pPr>
              <w:jc w:val="center"/>
              <w:rPr>
                <w:rFonts w:cs="Arial"/>
                <w:color w:val="000000"/>
                <w:sz w:val="18"/>
                <w:szCs w:val="18"/>
              </w:rPr>
            </w:pPr>
            <w:r>
              <w:rPr>
                <w:rFonts w:cs="Arial"/>
                <w:color w:val="000000"/>
                <w:sz w:val="18"/>
                <w:szCs w:val="18"/>
              </w:rPr>
              <w:t>C5</w:t>
            </w:r>
          </w:p>
        </w:tc>
        <w:tc>
          <w:tcPr>
            <w:tcW w:w="1672" w:type="dxa"/>
            <w:tcBorders>
              <w:top w:val="nil"/>
              <w:left w:val="nil"/>
              <w:bottom w:val="nil"/>
              <w:right w:val="nil"/>
            </w:tcBorders>
            <w:shd w:val="clear" w:color="000000" w:fill="F2F2F2"/>
            <w:noWrap/>
            <w:vAlign w:val="bottom"/>
            <w:hideMark/>
          </w:tcPr>
          <w:p w14:paraId="166FEB56" w14:textId="77777777" w:rsidR="00115701" w:rsidRPr="00B043D8" w:rsidRDefault="00115701" w:rsidP="00CB094C">
            <w:pPr>
              <w:jc w:val="right"/>
              <w:rPr>
                <w:rFonts w:cs="Arial"/>
                <w:color w:val="000000"/>
                <w:sz w:val="18"/>
                <w:szCs w:val="18"/>
              </w:rPr>
            </w:pPr>
            <w:r>
              <w:rPr>
                <w:rFonts w:cs="Arial"/>
                <w:color w:val="000000"/>
                <w:sz w:val="18"/>
                <w:szCs w:val="18"/>
              </w:rPr>
              <w:t>152</w:t>
            </w:r>
          </w:p>
        </w:tc>
        <w:tc>
          <w:tcPr>
            <w:tcW w:w="1667" w:type="dxa"/>
            <w:tcBorders>
              <w:top w:val="nil"/>
              <w:left w:val="nil"/>
              <w:bottom w:val="nil"/>
              <w:right w:val="single" w:sz="4" w:space="0" w:color="auto"/>
            </w:tcBorders>
            <w:shd w:val="clear" w:color="auto" w:fill="auto"/>
            <w:noWrap/>
            <w:vAlign w:val="bottom"/>
            <w:hideMark/>
          </w:tcPr>
          <w:p w14:paraId="5EA40CDF" w14:textId="77777777" w:rsidR="00115701" w:rsidRPr="00B043D8" w:rsidRDefault="00115701" w:rsidP="00CB094C">
            <w:pPr>
              <w:jc w:val="right"/>
              <w:rPr>
                <w:rFonts w:cs="Arial"/>
                <w:color w:val="000000"/>
                <w:sz w:val="18"/>
                <w:szCs w:val="18"/>
              </w:rPr>
            </w:pPr>
            <w:r>
              <w:rPr>
                <w:rFonts w:cs="Arial"/>
                <w:color w:val="000000"/>
                <w:sz w:val="18"/>
                <w:szCs w:val="18"/>
              </w:rPr>
              <w:t>46</w:t>
            </w:r>
          </w:p>
        </w:tc>
      </w:tr>
      <w:tr w:rsidR="00115701" w:rsidRPr="00B043D8" w14:paraId="7A1F76F0" w14:textId="77777777" w:rsidTr="00B043D8">
        <w:trPr>
          <w:trHeight w:val="370"/>
        </w:trPr>
        <w:tc>
          <w:tcPr>
            <w:tcW w:w="3886" w:type="dxa"/>
            <w:tcBorders>
              <w:top w:val="single" w:sz="4" w:space="0" w:color="auto"/>
              <w:left w:val="single" w:sz="4" w:space="0" w:color="auto"/>
              <w:bottom w:val="single" w:sz="4" w:space="0" w:color="auto"/>
              <w:right w:val="nil"/>
            </w:tcBorders>
            <w:shd w:val="clear" w:color="000000" w:fill="BFBFBF"/>
            <w:noWrap/>
            <w:vAlign w:val="bottom"/>
            <w:hideMark/>
          </w:tcPr>
          <w:p w14:paraId="383F228F" w14:textId="77777777" w:rsidR="00115701" w:rsidRPr="00B043D8" w:rsidRDefault="00115701" w:rsidP="00CB094C">
            <w:pPr>
              <w:rPr>
                <w:rFonts w:cs="Arial"/>
                <w:b/>
                <w:bCs/>
                <w:color w:val="000000"/>
                <w:sz w:val="18"/>
                <w:szCs w:val="18"/>
              </w:rPr>
            </w:pPr>
            <w:r>
              <w:rPr>
                <w:rFonts w:cs="Arial"/>
                <w:b/>
                <w:bCs/>
                <w:color w:val="000000"/>
                <w:sz w:val="18"/>
                <w:szCs w:val="18"/>
              </w:rPr>
              <w:t>Total current liabilities</w:t>
            </w:r>
          </w:p>
        </w:tc>
        <w:tc>
          <w:tcPr>
            <w:tcW w:w="1672" w:type="dxa"/>
            <w:tcBorders>
              <w:top w:val="single" w:sz="4" w:space="0" w:color="auto"/>
              <w:left w:val="nil"/>
              <w:bottom w:val="single" w:sz="4" w:space="0" w:color="auto"/>
              <w:right w:val="nil"/>
            </w:tcBorders>
            <w:shd w:val="clear" w:color="000000" w:fill="BFBFBF"/>
            <w:noWrap/>
            <w:vAlign w:val="bottom"/>
            <w:hideMark/>
          </w:tcPr>
          <w:p w14:paraId="691D96D9" w14:textId="77777777" w:rsidR="00115701" w:rsidRPr="00B043D8" w:rsidRDefault="00115701" w:rsidP="00CB094C">
            <w:pPr>
              <w:jc w:val="center"/>
              <w:rPr>
                <w:rFonts w:cs="Arial"/>
                <w:b/>
                <w:bCs/>
                <w:color w:val="000000"/>
                <w:sz w:val="18"/>
                <w:szCs w:val="18"/>
              </w:rPr>
            </w:pPr>
            <w:r>
              <w:rPr>
                <w:rFonts w:cs="Arial"/>
                <w:b/>
                <w:bCs/>
                <w:color w:val="000000"/>
                <w:sz w:val="18"/>
                <w:szCs w:val="18"/>
              </w:rPr>
              <w:t> </w:t>
            </w:r>
          </w:p>
        </w:tc>
        <w:tc>
          <w:tcPr>
            <w:tcW w:w="1672" w:type="dxa"/>
            <w:tcBorders>
              <w:top w:val="single" w:sz="4" w:space="0" w:color="auto"/>
              <w:left w:val="nil"/>
              <w:bottom w:val="single" w:sz="4" w:space="0" w:color="auto"/>
              <w:right w:val="nil"/>
            </w:tcBorders>
            <w:shd w:val="clear" w:color="000000" w:fill="BFBFBF"/>
            <w:noWrap/>
            <w:vAlign w:val="bottom"/>
            <w:hideMark/>
          </w:tcPr>
          <w:p w14:paraId="2F30E6F0" w14:textId="77777777" w:rsidR="00115701" w:rsidRPr="00B043D8" w:rsidRDefault="00115701" w:rsidP="00CB094C">
            <w:pPr>
              <w:jc w:val="right"/>
              <w:rPr>
                <w:rFonts w:cs="Arial"/>
                <w:b/>
                <w:bCs/>
                <w:color w:val="000000"/>
                <w:sz w:val="18"/>
                <w:szCs w:val="18"/>
              </w:rPr>
            </w:pPr>
            <w:r>
              <w:rPr>
                <w:rFonts w:cs="Arial"/>
                <w:b/>
                <w:bCs/>
                <w:color w:val="000000"/>
                <w:sz w:val="18"/>
                <w:szCs w:val="18"/>
              </w:rPr>
              <w:t>27,029</w:t>
            </w:r>
          </w:p>
        </w:tc>
        <w:tc>
          <w:tcPr>
            <w:tcW w:w="1667" w:type="dxa"/>
            <w:tcBorders>
              <w:top w:val="single" w:sz="4" w:space="0" w:color="auto"/>
              <w:left w:val="nil"/>
              <w:bottom w:val="single" w:sz="4" w:space="0" w:color="auto"/>
              <w:right w:val="single" w:sz="4" w:space="0" w:color="auto"/>
            </w:tcBorders>
            <w:shd w:val="clear" w:color="000000" w:fill="BFBFBF"/>
            <w:noWrap/>
            <w:vAlign w:val="bottom"/>
            <w:hideMark/>
          </w:tcPr>
          <w:p w14:paraId="02185271" w14:textId="77777777" w:rsidR="00115701" w:rsidRPr="00B043D8" w:rsidRDefault="00115701" w:rsidP="00CB094C">
            <w:pPr>
              <w:jc w:val="right"/>
              <w:rPr>
                <w:rFonts w:cs="Arial"/>
                <w:b/>
                <w:bCs/>
                <w:color w:val="000000"/>
                <w:sz w:val="18"/>
                <w:szCs w:val="18"/>
              </w:rPr>
            </w:pPr>
            <w:r>
              <w:rPr>
                <w:rFonts w:cs="Arial"/>
                <w:b/>
                <w:bCs/>
                <w:color w:val="000000"/>
                <w:sz w:val="18"/>
                <w:szCs w:val="18"/>
              </w:rPr>
              <w:t>28,222</w:t>
            </w:r>
          </w:p>
        </w:tc>
      </w:tr>
      <w:tr w:rsidR="00115701" w:rsidRPr="00B043D8" w14:paraId="4EF3143B" w14:textId="77777777" w:rsidTr="00B043D8">
        <w:trPr>
          <w:trHeight w:val="370"/>
        </w:trPr>
        <w:tc>
          <w:tcPr>
            <w:tcW w:w="3886" w:type="dxa"/>
            <w:tcBorders>
              <w:top w:val="nil"/>
              <w:left w:val="single" w:sz="4" w:space="0" w:color="auto"/>
              <w:bottom w:val="nil"/>
              <w:right w:val="nil"/>
            </w:tcBorders>
            <w:shd w:val="clear" w:color="auto" w:fill="auto"/>
            <w:noWrap/>
            <w:vAlign w:val="bottom"/>
            <w:hideMark/>
          </w:tcPr>
          <w:p w14:paraId="2422D6BE" w14:textId="77777777" w:rsidR="00115701" w:rsidRPr="00B043D8" w:rsidRDefault="00115701" w:rsidP="00CB094C">
            <w:pPr>
              <w:rPr>
                <w:rFonts w:cs="Arial"/>
                <w:color w:val="000000"/>
                <w:sz w:val="18"/>
                <w:szCs w:val="18"/>
              </w:rPr>
            </w:pPr>
            <w:r>
              <w:rPr>
                <w:rFonts w:cs="Arial"/>
                <w:color w:val="000000"/>
                <w:sz w:val="18"/>
                <w:szCs w:val="18"/>
              </w:rPr>
              <w:t> </w:t>
            </w:r>
          </w:p>
        </w:tc>
        <w:tc>
          <w:tcPr>
            <w:tcW w:w="1672" w:type="dxa"/>
            <w:tcBorders>
              <w:top w:val="nil"/>
              <w:left w:val="nil"/>
              <w:bottom w:val="nil"/>
              <w:right w:val="nil"/>
            </w:tcBorders>
            <w:shd w:val="clear" w:color="auto" w:fill="auto"/>
            <w:noWrap/>
            <w:vAlign w:val="bottom"/>
            <w:hideMark/>
          </w:tcPr>
          <w:p w14:paraId="679503AC" w14:textId="77777777" w:rsidR="00115701" w:rsidRPr="00B043D8" w:rsidRDefault="00115701" w:rsidP="00CB094C">
            <w:pPr>
              <w:rPr>
                <w:rFonts w:cs="Arial"/>
                <w:color w:val="000000"/>
                <w:sz w:val="18"/>
                <w:szCs w:val="18"/>
              </w:rPr>
            </w:pPr>
          </w:p>
        </w:tc>
        <w:tc>
          <w:tcPr>
            <w:tcW w:w="1672" w:type="dxa"/>
            <w:tcBorders>
              <w:top w:val="nil"/>
              <w:left w:val="nil"/>
              <w:bottom w:val="nil"/>
              <w:right w:val="nil"/>
            </w:tcBorders>
            <w:shd w:val="clear" w:color="000000" w:fill="F2F2F2"/>
            <w:noWrap/>
            <w:vAlign w:val="bottom"/>
            <w:hideMark/>
          </w:tcPr>
          <w:p w14:paraId="5ABAD6B8" w14:textId="77777777" w:rsidR="00115701" w:rsidRPr="00B043D8" w:rsidRDefault="00115701" w:rsidP="00CB094C">
            <w:pPr>
              <w:rPr>
                <w:rFonts w:cs="Arial"/>
                <w:color w:val="000000"/>
                <w:sz w:val="18"/>
                <w:szCs w:val="18"/>
              </w:rPr>
            </w:pPr>
            <w:r>
              <w:rPr>
                <w:rFonts w:cs="Arial"/>
                <w:color w:val="000000"/>
                <w:sz w:val="18"/>
                <w:szCs w:val="18"/>
              </w:rPr>
              <w:t> </w:t>
            </w:r>
          </w:p>
        </w:tc>
        <w:tc>
          <w:tcPr>
            <w:tcW w:w="1667" w:type="dxa"/>
            <w:tcBorders>
              <w:top w:val="nil"/>
              <w:left w:val="nil"/>
              <w:bottom w:val="nil"/>
              <w:right w:val="single" w:sz="4" w:space="0" w:color="auto"/>
            </w:tcBorders>
            <w:shd w:val="clear" w:color="auto" w:fill="auto"/>
            <w:noWrap/>
            <w:vAlign w:val="bottom"/>
            <w:hideMark/>
          </w:tcPr>
          <w:p w14:paraId="4CCC26A3" w14:textId="77777777" w:rsidR="00115701" w:rsidRPr="00B043D8" w:rsidRDefault="00115701" w:rsidP="00CB094C">
            <w:pPr>
              <w:rPr>
                <w:rFonts w:cs="Arial"/>
                <w:color w:val="000000"/>
                <w:sz w:val="18"/>
                <w:szCs w:val="18"/>
              </w:rPr>
            </w:pPr>
            <w:r>
              <w:rPr>
                <w:rFonts w:cs="Arial"/>
                <w:color w:val="000000"/>
                <w:sz w:val="18"/>
                <w:szCs w:val="18"/>
              </w:rPr>
              <w:t> </w:t>
            </w:r>
          </w:p>
        </w:tc>
      </w:tr>
      <w:tr w:rsidR="00115701" w:rsidRPr="00B043D8" w14:paraId="38FBDAFF" w14:textId="77777777" w:rsidTr="00B043D8">
        <w:trPr>
          <w:trHeight w:val="370"/>
        </w:trPr>
        <w:tc>
          <w:tcPr>
            <w:tcW w:w="3886" w:type="dxa"/>
            <w:tcBorders>
              <w:top w:val="single" w:sz="4" w:space="0" w:color="auto"/>
              <w:left w:val="single" w:sz="4" w:space="0" w:color="auto"/>
              <w:bottom w:val="single" w:sz="4" w:space="0" w:color="auto"/>
              <w:right w:val="nil"/>
            </w:tcBorders>
            <w:shd w:val="clear" w:color="000000" w:fill="BFBFBF"/>
            <w:noWrap/>
            <w:vAlign w:val="bottom"/>
            <w:hideMark/>
          </w:tcPr>
          <w:p w14:paraId="5E5BED2E" w14:textId="77777777" w:rsidR="00115701" w:rsidRPr="00B043D8" w:rsidRDefault="00115701" w:rsidP="00CB094C">
            <w:pPr>
              <w:rPr>
                <w:rFonts w:cs="Arial"/>
                <w:b/>
                <w:bCs/>
                <w:color w:val="000000"/>
                <w:sz w:val="18"/>
                <w:szCs w:val="18"/>
              </w:rPr>
            </w:pPr>
            <w:r>
              <w:rPr>
                <w:rFonts w:cs="Arial"/>
                <w:b/>
                <w:bCs/>
                <w:color w:val="000000"/>
                <w:sz w:val="18"/>
                <w:szCs w:val="18"/>
              </w:rPr>
              <w:t>Total liabilities</w:t>
            </w:r>
          </w:p>
        </w:tc>
        <w:tc>
          <w:tcPr>
            <w:tcW w:w="1672" w:type="dxa"/>
            <w:tcBorders>
              <w:top w:val="single" w:sz="4" w:space="0" w:color="auto"/>
              <w:left w:val="nil"/>
              <w:bottom w:val="single" w:sz="4" w:space="0" w:color="auto"/>
              <w:right w:val="nil"/>
            </w:tcBorders>
            <w:shd w:val="clear" w:color="000000" w:fill="BFBFBF"/>
            <w:noWrap/>
            <w:vAlign w:val="bottom"/>
            <w:hideMark/>
          </w:tcPr>
          <w:p w14:paraId="07A6DE13" w14:textId="77777777" w:rsidR="00115701" w:rsidRPr="00B043D8" w:rsidRDefault="00115701" w:rsidP="00CB094C">
            <w:pPr>
              <w:jc w:val="center"/>
              <w:rPr>
                <w:rFonts w:cs="Arial"/>
                <w:b/>
                <w:bCs/>
                <w:color w:val="000000"/>
                <w:sz w:val="18"/>
                <w:szCs w:val="18"/>
              </w:rPr>
            </w:pPr>
            <w:r>
              <w:rPr>
                <w:rFonts w:cs="Arial"/>
                <w:b/>
                <w:bCs/>
                <w:color w:val="000000"/>
                <w:sz w:val="18"/>
                <w:szCs w:val="18"/>
              </w:rPr>
              <w:t> </w:t>
            </w:r>
          </w:p>
        </w:tc>
        <w:tc>
          <w:tcPr>
            <w:tcW w:w="1672" w:type="dxa"/>
            <w:tcBorders>
              <w:top w:val="single" w:sz="4" w:space="0" w:color="auto"/>
              <w:left w:val="nil"/>
              <w:bottom w:val="single" w:sz="4" w:space="0" w:color="auto"/>
              <w:right w:val="nil"/>
            </w:tcBorders>
            <w:shd w:val="clear" w:color="000000" w:fill="BFBFBF"/>
            <w:noWrap/>
            <w:vAlign w:val="bottom"/>
            <w:hideMark/>
          </w:tcPr>
          <w:p w14:paraId="27A222A5" w14:textId="77777777" w:rsidR="00115701" w:rsidRPr="00B043D8" w:rsidRDefault="00115701" w:rsidP="00CB094C">
            <w:pPr>
              <w:jc w:val="right"/>
              <w:rPr>
                <w:rFonts w:cs="Arial"/>
                <w:b/>
                <w:bCs/>
                <w:color w:val="000000"/>
                <w:sz w:val="18"/>
                <w:szCs w:val="18"/>
              </w:rPr>
            </w:pPr>
            <w:r>
              <w:rPr>
                <w:rFonts w:cs="Arial"/>
                <w:b/>
                <w:bCs/>
                <w:color w:val="000000"/>
                <w:sz w:val="18"/>
                <w:szCs w:val="18"/>
              </w:rPr>
              <w:t>27,029</w:t>
            </w:r>
          </w:p>
        </w:tc>
        <w:tc>
          <w:tcPr>
            <w:tcW w:w="1667" w:type="dxa"/>
            <w:tcBorders>
              <w:top w:val="single" w:sz="4" w:space="0" w:color="auto"/>
              <w:left w:val="nil"/>
              <w:bottom w:val="single" w:sz="4" w:space="0" w:color="auto"/>
              <w:right w:val="single" w:sz="4" w:space="0" w:color="auto"/>
            </w:tcBorders>
            <w:shd w:val="clear" w:color="000000" w:fill="BFBFBF"/>
            <w:noWrap/>
            <w:vAlign w:val="bottom"/>
            <w:hideMark/>
          </w:tcPr>
          <w:p w14:paraId="1217E012" w14:textId="77777777" w:rsidR="00115701" w:rsidRPr="00B043D8" w:rsidRDefault="00115701" w:rsidP="00CB094C">
            <w:pPr>
              <w:jc w:val="right"/>
              <w:rPr>
                <w:rFonts w:cs="Arial"/>
                <w:b/>
                <w:bCs/>
                <w:color w:val="000000"/>
                <w:sz w:val="18"/>
                <w:szCs w:val="18"/>
              </w:rPr>
            </w:pPr>
            <w:r>
              <w:rPr>
                <w:rFonts w:cs="Arial"/>
                <w:b/>
                <w:bCs/>
                <w:color w:val="000000"/>
                <w:sz w:val="18"/>
                <w:szCs w:val="18"/>
              </w:rPr>
              <w:t>28,222</w:t>
            </w:r>
          </w:p>
        </w:tc>
      </w:tr>
      <w:tr w:rsidR="00115701" w:rsidRPr="00B043D8" w14:paraId="4E6E6483" w14:textId="77777777" w:rsidTr="00B043D8">
        <w:trPr>
          <w:trHeight w:val="370"/>
        </w:trPr>
        <w:tc>
          <w:tcPr>
            <w:tcW w:w="3886" w:type="dxa"/>
            <w:tcBorders>
              <w:top w:val="nil"/>
              <w:left w:val="single" w:sz="4" w:space="0" w:color="auto"/>
              <w:bottom w:val="nil"/>
              <w:right w:val="nil"/>
            </w:tcBorders>
            <w:shd w:val="clear" w:color="auto" w:fill="auto"/>
            <w:noWrap/>
            <w:vAlign w:val="bottom"/>
            <w:hideMark/>
          </w:tcPr>
          <w:p w14:paraId="310D34EA" w14:textId="77777777" w:rsidR="00115701" w:rsidRPr="00B043D8" w:rsidRDefault="00115701" w:rsidP="00CB094C">
            <w:pPr>
              <w:rPr>
                <w:rFonts w:cs="Arial"/>
                <w:color w:val="000000"/>
                <w:sz w:val="18"/>
                <w:szCs w:val="18"/>
              </w:rPr>
            </w:pPr>
            <w:r>
              <w:rPr>
                <w:rFonts w:cs="Arial"/>
                <w:color w:val="000000"/>
                <w:sz w:val="18"/>
                <w:szCs w:val="18"/>
              </w:rPr>
              <w:t> </w:t>
            </w:r>
          </w:p>
        </w:tc>
        <w:tc>
          <w:tcPr>
            <w:tcW w:w="1672" w:type="dxa"/>
            <w:tcBorders>
              <w:top w:val="nil"/>
              <w:left w:val="nil"/>
              <w:bottom w:val="nil"/>
              <w:right w:val="nil"/>
            </w:tcBorders>
            <w:shd w:val="clear" w:color="auto" w:fill="auto"/>
            <w:noWrap/>
            <w:vAlign w:val="bottom"/>
            <w:hideMark/>
          </w:tcPr>
          <w:p w14:paraId="62B3CB66" w14:textId="77777777" w:rsidR="00115701" w:rsidRPr="00B043D8" w:rsidRDefault="00115701" w:rsidP="00CB094C">
            <w:pPr>
              <w:rPr>
                <w:rFonts w:cs="Arial"/>
                <w:color w:val="000000"/>
                <w:sz w:val="18"/>
                <w:szCs w:val="18"/>
              </w:rPr>
            </w:pPr>
          </w:p>
        </w:tc>
        <w:tc>
          <w:tcPr>
            <w:tcW w:w="1672" w:type="dxa"/>
            <w:tcBorders>
              <w:top w:val="nil"/>
              <w:left w:val="nil"/>
              <w:bottom w:val="nil"/>
              <w:right w:val="nil"/>
            </w:tcBorders>
            <w:shd w:val="clear" w:color="000000" w:fill="F2F2F2"/>
            <w:noWrap/>
            <w:vAlign w:val="bottom"/>
            <w:hideMark/>
          </w:tcPr>
          <w:p w14:paraId="268EF274" w14:textId="77777777" w:rsidR="00115701" w:rsidRPr="00B043D8" w:rsidRDefault="00115701" w:rsidP="00CB094C">
            <w:pPr>
              <w:rPr>
                <w:rFonts w:cs="Arial"/>
                <w:color w:val="000000"/>
                <w:sz w:val="18"/>
                <w:szCs w:val="18"/>
              </w:rPr>
            </w:pPr>
            <w:r>
              <w:rPr>
                <w:rFonts w:cs="Arial"/>
                <w:color w:val="000000"/>
                <w:sz w:val="18"/>
                <w:szCs w:val="18"/>
              </w:rPr>
              <w:t> </w:t>
            </w:r>
          </w:p>
        </w:tc>
        <w:tc>
          <w:tcPr>
            <w:tcW w:w="1667" w:type="dxa"/>
            <w:tcBorders>
              <w:top w:val="nil"/>
              <w:left w:val="nil"/>
              <w:bottom w:val="nil"/>
              <w:right w:val="single" w:sz="4" w:space="0" w:color="auto"/>
            </w:tcBorders>
            <w:shd w:val="clear" w:color="auto" w:fill="auto"/>
            <w:noWrap/>
            <w:vAlign w:val="bottom"/>
            <w:hideMark/>
          </w:tcPr>
          <w:p w14:paraId="54F82348" w14:textId="77777777" w:rsidR="00115701" w:rsidRPr="00B043D8" w:rsidRDefault="00115701" w:rsidP="00CB094C">
            <w:pPr>
              <w:rPr>
                <w:rFonts w:cs="Arial"/>
                <w:color w:val="000000"/>
                <w:sz w:val="18"/>
                <w:szCs w:val="18"/>
              </w:rPr>
            </w:pPr>
            <w:r>
              <w:rPr>
                <w:rFonts w:cs="Arial"/>
                <w:color w:val="000000"/>
                <w:sz w:val="18"/>
                <w:szCs w:val="18"/>
              </w:rPr>
              <w:t> </w:t>
            </w:r>
          </w:p>
        </w:tc>
      </w:tr>
      <w:tr w:rsidR="00115701" w:rsidRPr="00B043D8" w14:paraId="07698812" w14:textId="77777777" w:rsidTr="00B043D8">
        <w:trPr>
          <w:trHeight w:val="370"/>
        </w:trPr>
        <w:tc>
          <w:tcPr>
            <w:tcW w:w="3886" w:type="dxa"/>
            <w:tcBorders>
              <w:top w:val="single" w:sz="4" w:space="0" w:color="auto"/>
              <w:left w:val="single" w:sz="4" w:space="0" w:color="auto"/>
              <w:bottom w:val="single" w:sz="4" w:space="0" w:color="auto"/>
              <w:right w:val="nil"/>
            </w:tcBorders>
            <w:shd w:val="clear" w:color="000000" w:fill="BFBFBF"/>
            <w:noWrap/>
            <w:vAlign w:val="bottom"/>
            <w:hideMark/>
          </w:tcPr>
          <w:p w14:paraId="7C12C9E1" w14:textId="77777777" w:rsidR="00115701" w:rsidRPr="00B043D8" w:rsidRDefault="00115701" w:rsidP="00CB094C">
            <w:pPr>
              <w:rPr>
                <w:rFonts w:cs="Arial"/>
                <w:b/>
                <w:bCs/>
                <w:color w:val="000000"/>
                <w:sz w:val="18"/>
                <w:szCs w:val="18"/>
              </w:rPr>
            </w:pPr>
            <w:r>
              <w:rPr>
                <w:rFonts w:cs="Arial"/>
                <w:b/>
                <w:bCs/>
                <w:color w:val="000000"/>
                <w:sz w:val="18"/>
                <w:szCs w:val="18"/>
              </w:rPr>
              <w:t>Net assets</w:t>
            </w:r>
          </w:p>
        </w:tc>
        <w:tc>
          <w:tcPr>
            <w:tcW w:w="1672" w:type="dxa"/>
            <w:tcBorders>
              <w:top w:val="single" w:sz="4" w:space="0" w:color="auto"/>
              <w:left w:val="nil"/>
              <w:bottom w:val="single" w:sz="4" w:space="0" w:color="auto"/>
              <w:right w:val="nil"/>
            </w:tcBorders>
            <w:shd w:val="clear" w:color="000000" w:fill="BFBFBF"/>
            <w:noWrap/>
            <w:vAlign w:val="bottom"/>
            <w:hideMark/>
          </w:tcPr>
          <w:p w14:paraId="77D7CA33" w14:textId="77777777" w:rsidR="00115701" w:rsidRPr="00B043D8" w:rsidRDefault="00115701" w:rsidP="00CB094C">
            <w:pPr>
              <w:jc w:val="center"/>
              <w:rPr>
                <w:rFonts w:cs="Arial"/>
                <w:b/>
                <w:bCs/>
                <w:color w:val="000000"/>
                <w:sz w:val="18"/>
                <w:szCs w:val="18"/>
              </w:rPr>
            </w:pPr>
            <w:r>
              <w:rPr>
                <w:rFonts w:cs="Arial"/>
                <w:b/>
                <w:bCs/>
                <w:color w:val="000000"/>
                <w:sz w:val="18"/>
                <w:szCs w:val="18"/>
              </w:rPr>
              <w:t> </w:t>
            </w:r>
          </w:p>
        </w:tc>
        <w:tc>
          <w:tcPr>
            <w:tcW w:w="1672" w:type="dxa"/>
            <w:tcBorders>
              <w:top w:val="single" w:sz="4" w:space="0" w:color="auto"/>
              <w:left w:val="nil"/>
              <w:bottom w:val="single" w:sz="4" w:space="0" w:color="auto"/>
              <w:right w:val="nil"/>
            </w:tcBorders>
            <w:shd w:val="clear" w:color="000000" w:fill="BFBFBF"/>
            <w:noWrap/>
            <w:vAlign w:val="bottom"/>
            <w:hideMark/>
          </w:tcPr>
          <w:p w14:paraId="2C750455" w14:textId="77777777" w:rsidR="00115701" w:rsidRPr="00B043D8" w:rsidRDefault="00115701" w:rsidP="00CB094C">
            <w:pPr>
              <w:jc w:val="right"/>
              <w:rPr>
                <w:rFonts w:cs="Arial"/>
                <w:b/>
                <w:bCs/>
                <w:color w:val="000000"/>
                <w:sz w:val="18"/>
                <w:szCs w:val="18"/>
              </w:rPr>
            </w:pPr>
            <w:r>
              <w:rPr>
                <w:rFonts w:cs="Arial"/>
                <w:b/>
                <w:bCs/>
                <w:color w:val="000000"/>
                <w:sz w:val="18"/>
                <w:szCs w:val="18"/>
              </w:rPr>
              <w:t>61,428</w:t>
            </w:r>
          </w:p>
        </w:tc>
        <w:tc>
          <w:tcPr>
            <w:tcW w:w="1667" w:type="dxa"/>
            <w:tcBorders>
              <w:top w:val="single" w:sz="4" w:space="0" w:color="auto"/>
              <w:left w:val="nil"/>
              <w:bottom w:val="single" w:sz="4" w:space="0" w:color="auto"/>
              <w:right w:val="single" w:sz="4" w:space="0" w:color="auto"/>
            </w:tcBorders>
            <w:shd w:val="clear" w:color="000000" w:fill="BFBFBF"/>
            <w:noWrap/>
            <w:vAlign w:val="bottom"/>
            <w:hideMark/>
          </w:tcPr>
          <w:p w14:paraId="203409D2" w14:textId="77777777" w:rsidR="00115701" w:rsidRPr="00B043D8" w:rsidRDefault="00115701" w:rsidP="00CB094C">
            <w:pPr>
              <w:jc w:val="right"/>
              <w:rPr>
                <w:rFonts w:cs="Arial"/>
                <w:b/>
                <w:bCs/>
                <w:color w:val="000000"/>
                <w:sz w:val="18"/>
                <w:szCs w:val="18"/>
              </w:rPr>
            </w:pPr>
            <w:r>
              <w:rPr>
                <w:rFonts w:cs="Arial"/>
                <w:b/>
                <w:bCs/>
                <w:color w:val="000000"/>
                <w:sz w:val="18"/>
                <w:szCs w:val="18"/>
              </w:rPr>
              <w:t>56,700</w:t>
            </w:r>
          </w:p>
        </w:tc>
      </w:tr>
      <w:tr w:rsidR="00115701" w:rsidRPr="00B043D8" w14:paraId="063F724F" w14:textId="77777777" w:rsidTr="00B043D8">
        <w:trPr>
          <w:trHeight w:val="370"/>
        </w:trPr>
        <w:tc>
          <w:tcPr>
            <w:tcW w:w="3886" w:type="dxa"/>
            <w:tcBorders>
              <w:top w:val="nil"/>
              <w:left w:val="single" w:sz="4" w:space="0" w:color="auto"/>
              <w:bottom w:val="nil"/>
              <w:right w:val="nil"/>
            </w:tcBorders>
            <w:shd w:val="clear" w:color="auto" w:fill="auto"/>
            <w:noWrap/>
            <w:vAlign w:val="bottom"/>
            <w:hideMark/>
          </w:tcPr>
          <w:p w14:paraId="7695D8A7" w14:textId="77777777" w:rsidR="00115701" w:rsidRPr="00B043D8" w:rsidRDefault="00115701" w:rsidP="00CB094C">
            <w:pPr>
              <w:rPr>
                <w:rFonts w:cs="Arial"/>
                <w:color w:val="000000"/>
                <w:sz w:val="18"/>
                <w:szCs w:val="18"/>
              </w:rPr>
            </w:pPr>
            <w:r>
              <w:rPr>
                <w:rFonts w:cs="Arial"/>
                <w:color w:val="000000"/>
                <w:sz w:val="18"/>
                <w:szCs w:val="18"/>
              </w:rPr>
              <w:t> </w:t>
            </w:r>
          </w:p>
        </w:tc>
        <w:tc>
          <w:tcPr>
            <w:tcW w:w="1672" w:type="dxa"/>
            <w:tcBorders>
              <w:top w:val="nil"/>
              <w:left w:val="nil"/>
              <w:bottom w:val="nil"/>
              <w:right w:val="nil"/>
            </w:tcBorders>
            <w:shd w:val="clear" w:color="auto" w:fill="auto"/>
            <w:noWrap/>
            <w:vAlign w:val="bottom"/>
            <w:hideMark/>
          </w:tcPr>
          <w:p w14:paraId="6DA56EC2" w14:textId="77777777" w:rsidR="00115701" w:rsidRPr="00B043D8" w:rsidRDefault="00115701" w:rsidP="00CB094C">
            <w:pPr>
              <w:rPr>
                <w:rFonts w:cs="Arial"/>
                <w:color w:val="000000"/>
                <w:sz w:val="18"/>
                <w:szCs w:val="18"/>
              </w:rPr>
            </w:pPr>
          </w:p>
        </w:tc>
        <w:tc>
          <w:tcPr>
            <w:tcW w:w="1672" w:type="dxa"/>
            <w:tcBorders>
              <w:top w:val="nil"/>
              <w:left w:val="nil"/>
              <w:bottom w:val="nil"/>
              <w:right w:val="nil"/>
            </w:tcBorders>
            <w:shd w:val="clear" w:color="000000" w:fill="F2F2F2"/>
            <w:noWrap/>
            <w:vAlign w:val="bottom"/>
            <w:hideMark/>
          </w:tcPr>
          <w:p w14:paraId="7E96FE7C" w14:textId="77777777" w:rsidR="00115701" w:rsidRPr="00B043D8" w:rsidRDefault="00115701" w:rsidP="00CB094C">
            <w:pPr>
              <w:rPr>
                <w:rFonts w:cs="Arial"/>
                <w:color w:val="000000"/>
                <w:sz w:val="18"/>
                <w:szCs w:val="18"/>
              </w:rPr>
            </w:pPr>
            <w:r>
              <w:rPr>
                <w:rFonts w:cs="Arial"/>
                <w:color w:val="000000"/>
                <w:sz w:val="18"/>
                <w:szCs w:val="18"/>
              </w:rPr>
              <w:t> </w:t>
            </w:r>
          </w:p>
        </w:tc>
        <w:tc>
          <w:tcPr>
            <w:tcW w:w="1667" w:type="dxa"/>
            <w:tcBorders>
              <w:top w:val="nil"/>
              <w:left w:val="nil"/>
              <w:bottom w:val="nil"/>
              <w:right w:val="single" w:sz="4" w:space="0" w:color="auto"/>
            </w:tcBorders>
            <w:shd w:val="clear" w:color="auto" w:fill="auto"/>
            <w:noWrap/>
            <w:vAlign w:val="bottom"/>
            <w:hideMark/>
          </w:tcPr>
          <w:p w14:paraId="01ADDE8D" w14:textId="77777777" w:rsidR="00115701" w:rsidRPr="00B043D8" w:rsidRDefault="00115701" w:rsidP="00CB094C">
            <w:pPr>
              <w:rPr>
                <w:rFonts w:cs="Arial"/>
                <w:color w:val="000000"/>
                <w:sz w:val="18"/>
                <w:szCs w:val="18"/>
              </w:rPr>
            </w:pPr>
            <w:r>
              <w:rPr>
                <w:rFonts w:cs="Arial"/>
                <w:color w:val="000000"/>
                <w:sz w:val="18"/>
                <w:szCs w:val="18"/>
              </w:rPr>
              <w:t> </w:t>
            </w:r>
          </w:p>
        </w:tc>
      </w:tr>
      <w:tr w:rsidR="00115701" w:rsidRPr="00B043D8" w14:paraId="6AE8F7B6" w14:textId="77777777" w:rsidTr="00B043D8">
        <w:trPr>
          <w:trHeight w:val="370"/>
        </w:trPr>
        <w:tc>
          <w:tcPr>
            <w:tcW w:w="3886" w:type="dxa"/>
            <w:tcBorders>
              <w:top w:val="nil"/>
              <w:left w:val="single" w:sz="4" w:space="0" w:color="auto"/>
              <w:bottom w:val="nil"/>
              <w:right w:val="nil"/>
            </w:tcBorders>
            <w:shd w:val="clear" w:color="auto" w:fill="auto"/>
            <w:noWrap/>
            <w:vAlign w:val="bottom"/>
            <w:hideMark/>
          </w:tcPr>
          <w:p w14:paraId="4B110530" w14:textId="77777777" w:rsidR="00115701" w:rsidRPr="00B043D8" w:rsidRDefault="00115701" w:rsidP="00CB094C">
            <w:pPr>
              <w:rPr>
                <w:rFonts w:cs="Arial"/>
                <w:b/>
                <w:bCs/>
                <w:color w:val="000000"/>
                <w:sz w:val="18"/>
                <w:szCs w:val="18"/>
              </w:rPr>
            </w:pPr>
            <w:r>
              <w:rPr>
                <w:rFonts w:cs="Arial"/>
                <w:b/>
                <w:bCs/>
                <w:color w:val="000000"/>
                <w:sz w:val="18"/>
                <w:szCs w:val="18"/>
              </w:rPr>
              <w:t>Equity</w:t>
            </w:r>
          </w:p>
        </w:tc>
        <w:tc>
          <w:tcPr>
            <w:tcW w:w="1672" w:type="dxa"/>
            <w:tcBorders>
              <w:top w:val="nil"/>
              <w:left w:val="nil"/>
              <w:bottom w:val="nil"/>
              <w:right w:val="nil"/>
            </w:tcBorders>
            <w:shd w:val="clear" w:color="auto" w:fill="auto"/>
            <w:noWrap/>
            <w:vAlign w:val="bottom"/>
            <w:hideMark/>
          </w:tcPr>
          <w:p w14:paraId="6700CDA7" w14:textId="77777777" w:rsidR="00115701" w:rsidRPr="00B043D8" w:rsidRDefault="00115701" w:rsidP="00CB094C">
            <w:pPr>
              <w:rPr>
                <w:rFonts w:cs="Arial"/>
                <w:b/>
                <w:bCs/>
                <w:color w:val="000000"/>
                <w:sz w:val="18"/>
                <w:szCs w:val="18"/>
              </w:rPr>
            </w:pPr>
          </w:p>
        </w:tc>
        <w:tc>
          <w:tcPr>
            <w:tcW w:w="1672" w:type="dxa"/>
            <w:tcBorders>
              <w:top w:val="nil"/>
              <w:left w:val="nil"/>
              <w:bottom w:val="nil"/>
              <w:right w:val="nil"/>
            </w:tcBorders>
            <w:shd w:val="clear" w:color="000000" w:fill="F2F2F2"/>
            <w:noWrap/>
            <w:vAlign w:val="bottom"/>
            <w:hideMark/>
          </w:tcPr>
          <w:p w14:paraId="24DE7EAC" w14:textId="77777777" w:rsidR="00115701" w:rsidRPr="00B043D8" w:rsidRDefault="00115701" w:rsidP="00CB094C">
            <w:pPr>
              <w:rPr>
                <w:rFonts w:cs="Arial"/>
                <w:color w:val="000000"/>
                <w:sz w:val="18"/>
                <w:szCs w:val="18"/>
              </w:rPr>
            </w:pPr>
            <w:r>
              <w:rPr>
                <w:rFonts w:cs="Arial"/>
                <w:color w:val="000000"/>
                <w:sz w:val="18"/>
                <w:szCs w:val="18"/>
              </w:rPr>
              <w:t> </w:t>
            </w:r>
          </w:p>
        </w:tc>
        <w:tc>
          <w:tcPr>
            <w:tcW w:w="1667" w:type="dxa"/>
            <w:tcBorders>
              <w:top w:val="nil"/>
              <w:left w:val="nil"/>
              <w:bottom w:val="nil"/>
              <w:right w:val="single" w:sz="4" w:space="0" w:color="auto"/>
            </w:tcBorders>
            <w:shd w:val="clear" w:color="auto" w:fill="auto"/>
            <w:noWrap/>
            <w:vAlign w:val="bottom"/>
            <w:hideMark/>
          </w:tcPr>
          <w:p w14:paraId="06AE61C2" w14:textId="77777777" w:rsidR="00115701" w:rsidRPr="00B043D8" w:rsidRDefault="00115701" w:rsidP="00CB094C">
            <w:pPr>
              <w:rPr>
                <w:rFonts w:cs="Arial"/>
                <w:color w:val="000000"/>
                <w:sz w:val="18"/>
                <w:szCs w:val="18"/>
              </w:rPr>
            </w:pPr>
            <w:r>
              <w:rPr>
                <w:rFonts w:cs="Arial"/>
                <w:color w:val="000000"/>
                <w:sz w:val="18"/>
                <w:szCs w:val="18"/>
              </w:rPr>
              <w:t> </w:t>
            </w:r>
          </w:p>
        </w:tc>
      </w:tr>
      <w:tr w:rsidR="00115701" w:rsidRPr="00B043D8" w14:paraId="7F2BACED" w14:textId="77777777" w:rsidTr="00B043D8">
        <w:trPr>
          <w:trHeight w:val="370"/>
        </w:trPr>
        <w:tc>
          <w:tcPr>
            <w:tcW w:w="3886" w:type="dxa"/>
            <w:tcBorders>
              <w:top w:val="nil"/>
              <w:left w:val="single" w:sz="4" w:space="0" w:color="auto"/>
              <w:bottom w:val="nil"/>
              <w:right w:val="nil"/>
            </w:tcBorders>
            <w:shd w:val="clear" w:color="auto" w:fill="auto"/>
            <w:noWrap/>
            <w:vAlign w:val="bottom"/>
            <w:hideMark/>
          </w:tcPr>
          <w:p w14:paraId="0673EFB7" w14:textId="77777777" w:rsidR="00115701" w:rsidRPr="00B043D8" w:rsidRDefault="00115701" w:rsidP="00CB094C">
            <w:pPr>
              <w:rPr>
                <w:rFonts w:cs="Arial"/>
                <w:color w:val="000000"/>
                <w:sz w:val="18"/>
                <w:szCs w:val="18"/>
              </w:rPr>
            </w:pPr>
            <w:r>
              <w:rPr>
                <w:rFonts w:cs="Arial"/>
                <w:color w:val="000000"/>
                <w:sz w:val="18"/>
                <w:szCs w:val="18"/>
              </w:rPr>
              <w:t>Accumulated surplus</w:t>
            </w:r>
          </w:p>
        </w:tc>
        <w:tc>
          <w:tcPr>
            <w:tcW w:w="1672" w:type="dxa"/>
            <w:tcBorders>
              <w:top w:val="nil"/>
              <w:left w:val="nil"/>
              <w:bottom w:val="nil"/>
              <w:right w:val="nil"/>
            </w:tcBorders>
            <w:shd w:val="clear" w:color="auto" w:fill="auto"/>
            <w:noWrap/>
            <w:vAlign w:val="bottom"/>
            <w:hideMark/>
          </w:tcPr>
          <w:p w14:paraId="28BFF6DB" w14:textId="77777777" w:rsidR="00115701" w:rsidRPr="00B043D8" w:rsidRDefault="00115701" w:rsidP="00CB094C">
            <w:pPr>
              <w:rPr>
                <w:rFonts w:cs="Arial"/>
                <w:color w:val="000000"/>
                <w:sz w:val="18"/>
                <w:szCs w:val="18"/>
              </w:rPr>
            </w:pPr>
          </w:p>
        </w:tc>
        <w:tc>
          <w:tcPr>
            <w:tcW w:w="1672" w:type="dxa"/>
            <w:tcBorders>
              <w:top w:val="nil"/>
              <w:left w:val="nil"/>
              <w:bottom w:val="nil"/>
              <w:right w:val="nil"/>
            </w:tcBorders>
            <w:shd w:val="clear" w:color="000000" w:fill="F2F2F2"/>
            <w:noWrap/>
            <w:vAlign w:val="bottom"/>
            <w:hideMark/>
          </w:tcPr>
          <w:p w14:paraId="676DEBF3" w14:textId="77777777" w:rsidR="00115701" w:rsidRPr="00B043D8" w:rsidRDefault="00115701" w:rsidP="00CB094C">
            <w:pPr>
              <w:jc w:val="right"/>
              <w:rPr>
                <w:rFonts w:cs="Arial"/>
                <w:color w:val="000000"/>
                <w:sz w:val="18"/>
                <w:szCs w:val="18"/>
              </w:rPr>
            </w:pPr>
            <w:r>
              <w:rPr>
                <w:rFonts w:cs="Arial"/>
                <w:color w:val="000000"/>
                <w:sz w:val="18"/>
                <w:szCs w:val="18"/>
              </w:rPr>
              <w:t>61,428</w:t>
            </w:r>
          </w:p>
        </w:tc>
        <w:tc>
          <w:tcPr>
            <w:tcW w:w="1667" w:type="dxa"/>
            <w:tcBorders>
              <w:top w:val="nil"/>
              <w:left w:val="nil"/>
              <w:bottom w:val="nil"/>
              <w:right w:val="single" w:sz="4" w:space="0" w:color="auto"/>
            </w:tcBorders>
            <w:shd w:val="clear" w:color="auto" w:fill="auto"/>
            <w:noWrap/>
            <w:vAlign w:val="bottom"/>
            <w:hideMark/>
          </w:tcPr>
          <w:p w14:paraId="7F01B28C" w14:textId="77777777" w:rsidR="00115701" w:rsidRPr="00B043D8" w:rsidRDefault="00115701" w:rsidP="00CB094C">
            <w:pPr>
              <w:jc w:val="right"/>
              <w:rPr>
                <w:rFonts w:cs="Arial"/>
                <w:color w:val="000000"/>
                <w:sz w:val="18"/>
                <w:szCs w:val="18"/>
              </w:rPr>
            </w:pPr>
            <w:r>
              <w:rPr>
                <w:rFonts w:cs="Arial"/>
                <w:color w:val="000000"/>
                <w:sz w:val="18"/>
                <w:szCs w:val="18"/>
              </w:rPr>
              <w:t>56,700</w:t>
            </w:r>
          </w:p>
        </w:tc>
      </w:tr>
      <w:tr w:rsidR="00115701" w:rsidRPr="00B043D8" w14:paraId="1C194633" w14:textId="77777777" w:rsidTr="00B043D8">
        <w:trPr>
          <w:trHeight w:val="370"/>
        </w:trPr>
        <w:tc>
          <w:tcPr>
            <w:tcW w:w="3886" w:type="dxa"/>
            <w:tcBorders>
              <w:top w:val="single" w:sz="4" w:space="0" w:color="auto"/>
              <w:left w:val="single" w:sz="4" w:space="0" w:color="auto"/>
              <w:bottom w:val="single" w:sz="4" w:space="0" w:color="auto"/>
              <w:right w:val="nil"/>
            </w:tcBorders>
            <w:shd w:val="clear" w:color="000000" w:fill="BFBFBF"/>
            <w:noWrap/>
            <w:vAlign w:val="bottom"/>
            <w:hideMark/>
          </w:tcPr>
          <w:p w14:paraId="4995FAE8" w14:textId="77777777" w:rsidR="00115701" w:rsidRPr="00B043D8" w:rsidRDefault="00115701" w:rsidP="00CB094C">
            <w:pPr>
              <w:rPr>
                <w:rFonts w:cs="Arial"/>
                <w:b/>
                <w:bCs/>
                <w:color w:val="000000"/>
                <w:sz w:val="18"/>
                <w:szCs w:val="18"/>
              </w:rPr>
            </w:pPr>
            <w:r>
              <w:rPr>
                <w:rFonts w:cs="Arial"/>
                <w:b/>
                <w:bCs/>
                <w:color w:val="000000"/>
                <w:sz w:val="18"/>
                <w:szCs w:val="18"/>
              </w:rPr>
              <w:t>Total equity</w:t>
            </w:r>
          </w:p>
        </w:tc>
        <w:tc>
          <w:tcPr>
            <w:tcW w:w="1672" w:type="dxa"/>
            <w:tcBorders>
              <w:top w:val="single" w:sz="4" w:space="0" w:color="auto"/>
              <w:left w:val="nil"/>
              <w:bottom w:val="single" w:sz="4" w:space="0" w:color="auto"/>
              <w:right w:val="nil"/>
            </w:tcBorders>
            <w:shd w:val="clear" w:color="000000" w:fill="BFBFBF"/>
            <w:noWrap/>
            <w:vAlign w:val="bottom"/>
            <w:hideMark/>
          </w:tcPr>
          <w:p w14:paraId="19C76509" w14:textId="77777777" w:rsidR="00115701" w:rsidRPr="00B043D8" w:rsidRDefault="00115701" w:rsidP="00CB094C">
            <w:pPr>
              <w:jc w:val="center"/>
              <w:rPr>
                <w:rFonts w:cs="Arial"/>
                <w:b/>
                <w:bCs/>
                <w:color w:val="000000"/>
                <w:sz w:val="18"/>
                <w:szCs w:val="18"/>
              </w:rPr>
            </w:pPr>
            <w:r>
              <w:rPr>
                <w:rFonts w:cs="Arial"/>
                <w:b/>
                <w:bCs/>
                <w:color w:val="000000"/>
                <w:sz w:val="18"/>
                <w:szCs w:val="18"/>
              </w:rPr>
              <w:t> </w:t>
            </w:r>
          </w:p>
        </w:tc>
        <w:tc>
          <w:tcPr>
            <w:tcW w:w="1672" w:type="dxa"/>
            <w:tcBorders>
              <w:top w:val="single" w:sz="4" w:space="0" w:color="auto"/>
              <w:left w:val="nil"/>
              <w:bottom w:val="single" w:sz="4" w:space="0" w:color="auto"/>
              <w:right w:val="nil"/>
            </w:tcBorders>
            <w:shd w:val="clear" w:color="000000" w:fill="BFBFBF"/>
            <w:noWrap/>
            <w:vAlign w:val="bottom"/>
            <w:hideMark/>
          </w:tcPr>
          <w:p w14:paraId="117BBA14" w14:textId="77777777" w:rsidR="00115701" w:rsidRPr="00B043D8" w:rsidRDefault="00115701" w:rsidP="00CB094C">
            <w:pPr>
              <w:jc w:val="right"/>
              <w:rPr>
                <w:rFonts w:cs="Arial"/>
                <w:b/>
                <w:bCs/>
                <w:color w:val="000000"/>
                <w:sz w:val="18"/>
                <w:szCs w:val="18"/>
              </w:rPr>
            </w:pPr>
            <w:r>
              <w:rPr>
                <w:rFonts w:cs="Arial"/>
                <w:b/>
                <w:bCs/>
                <w:color w:val="000000"/>
                <w:sz w:val="18"/>
                <w:szCs w:val="18"/>
              </w:rPr>
              <w:t>61,428</w:t>
            </w:r>
          </w:p>
        </w:tc>
        <w:tc>
          <w:tcPr>
            <w:tcW w:w="1667" w:type="dxa"/>
            <w:tcBorders>
              <w:top w:val="single" w:sz="4" w:space="0" w:color="auto"/>
              <w:left w:val="nil"/>
              <w:bottom w:val="single" w:sz="4" w:space="0" w:color="auto"/>
              <w:right w:val="single" w:sz="4" w:space="0" w:color="auto"/>
            </w:tcBorders>
            <w:shd w:val="clear" w:color="000000" w:fill="BFBFBF"/>
            <w:noWrap/>
            <w:vAlign w:val="bottom"/>
            <w:hideMark/>
          </w:tcPr>
          <w:p w14:paraId="529E4065" w14:textId="77777777" w:rsidR="00115701" w:rsidRPr="00B043D8" w:rsidRDefault="00115701" w:rsidP="00CB094C">
            <w:pPr>
              <w:jc w:val="right"/>
              <w:rPr>
                <w:rFonts w:cs="Arial"/>
                <w:b/>
                <w:bCs/>
                <w:color w:val="000000"/>
                <w:sz w:val="18"/>
                <w:szCs w:val="18"/>
              </w:rPr>
            </w:pPr>
            <w:r>
              <w:rPr>
                <w:rFonts w:cs="Arial"/>
                <w:b/>
                <w:bCs/>
                <w:color w:val="000000"/>
                <w:sz w:val="18"/>
                <w:szCs w:val="18"/>
              </w:rPr>
              <w:t>56,700</w:t>
            </w:r>
          </w:p>
        </w:tc>
      </w:tr>
    </w:tbl>
    <w:p w14:paraId="10A6CE66" w14:textId="77777777" w:rsidR="00115701" w:rsidRDefault="00115701" w:rsidP="005761B8"/>
    <w:p w14:paraId="4A0FFEC5" w14:textId="77777777" w:rsidR="006D62F6" w:rsidRDefault="006D62F6" w:rsidP="006D62F6">
      <w:r w:rsidRPr="002F07DA">
        <w:rPr>
          <w:sz w:val="18"/>
          <w:szCs w:val="18"/>
        </w:rPr>
        <w:t>The accompanying notes form part of these statements.</w:t>
      </w:r>
    </w:p>
    <w:p w14:paraId="67DDFBC1" w14:textId="77777777" w:rsidR="006D62F6" w:rsidRPr="00277B73" w:rsidRDefault="006D62F6" w:rsidP="005761B8"/>
    <w:p w14:paraId="6A48D78C" w14:textId="77777777" w:rsidR="00115701" w:rsidRPr="00277B73" w:rsidRDefault="00115701" w:rsidP="00E205E5">
      <w:pPr>
        <w:rPr>
          <w:sz w:val="18"/>
          <w:szCs w:val="18"/>
        </w:rPr>
      </w:pPr>
    </w:p>
    <w:p w14:paraId="0782146B" w14:textId="62AD955E" w:rsidR="00115701" w:rsidRPr="00194CFD" w:rsidRDefault="00115701" w:rsidP="003D60E9">
      <w:pPr>
        <w:pStyle w:val="Header"/>
        <w:rPr>
          <w:sz w:val="26"/>
          <w:szCs w:val="26"/>
        </w:rPr>
      </w:pPr>
      <w:r w:rsidRPr="00277B73">
        <w:rPr>
          <w:sz w:val="18"/>
          <w:szCs w:val="18"/>
        </w:rPr>
        <w:br w:type="page"/>
      </w:r>
      <w:r w:rsidRPr="00055701">
        <w:rPr>
          <w:sz w:val="26"/>
          <w:szCs w:val="26"/>
        </w:rPr>
        <w:lastRenderedPageBreak/>
        <w:t>Law Claims Levy Fund</w:t>
      </w:r>
    </w:p>
    <w:p w14:paraId="2455F855" w14:textId="77777777" w:rsidR="00115701" w:rsidRDefault="00115701" w:rsidP="003D60E9">
      <w:pPr>
        <w:pStyle w:val="Heading1"/>
        <w:contextualSpacing/>
        <w:rPr>
          <w:bCs w:val="0"/>
          <w:sz w:val="26"/>
          <w:szCs w:val="26"/>
        </w:rPr>
      </w:pPr>
      <w:r w:rsidRPr="00791017">
        <w:rPr>
          <w:bCs w:val="0"/>
          <w:sz w:val="26"/>
          <w:szCs w:val="26"/>
        </w:rPr>
        <w:t>Statement of Changes in Equity</w:t>
      </w:r>
    </w:p>
    <w:p w14:paraId="112495D8" w14:textId="77777777" w:rsidR="00115701" w:rsidRPr="00791017" w:rsidRDefault="00115701" w:rsidP="003D60E9">
      <w:pPr>
        <w:pStyle w:val="Heading1"/>
        <w:contextualSpacing/>
        <w:rPr>
          <w:bCs w:val="0"/>
          <w:sz w:val="26"/>
          <w:szCs w:val="26"/>
        </w:rPr>
      </w:pPr>
      <w:r w:rsidRPr="00791017">
        <w:rPr>
          <w:bCs w:val="0"/>
          <w:sz w:val="26"/>
          <w:szCs w:val="26"/>
        </w:rPr>
        <w:t>for the year ended 30 June 202</w:t>
      </w:r>
      <w:r>
        <w:rPr>
          <w:bCs w:val="0"/>
          <w:sz w:val="26"/>
          <w:szCs w:val="26"/>
        </w:rPr>
        <w:t>4</w:t>
      </w:r>
    </w:p>
    <w:p w14:paraId="43954574" w14:textId="77777777" w:rsidR="00115701" w:rsidRPr="00EE2281" w:rsidRDefault="00115701" w:rsidP="003D60E9">
      <w:pPr>
        <w:pBdr>
          <w:top w:val="single" w:sz="4" w:space="1" w:color="auto"/>
        </w:pBdr>
        <w:rPr>
          <w:b/>
        </w:rPr>
      </w:pPr>
    </w:p>
    <w:p w14:paraId="50963FA4" w14:textId="77777777" w:rsidR="00115701" w:rsidRPr="00277B73" w:rsidRDefault="00115701" w:rsidP="005761B8"/>
    <w:tbl>
      <w:tblPr>
        <w:tblW w:w="8921" w:type="dxa"/>
        <w:tblLook w:val="04A0" w:firstRow="1" w:lastRow="0" w:firstColumn="1" w:lastColumn="0" w:noHBand="0" w:noVBand="1"/>
      </w:tblPr>
      <w:tblGrid>
        <w:gridCol w:w="3893"/>
        <w:gridCol w:w="1676"/>
        <w:gridCol w:w="1676"/>
        <w:gridCol w:w="1676"/>
      </w:tblGrid>
      <w:tr w:rsidR="00115701" w:rsidRPr="00B043D8" w14:paraId="0F890808" w14:textId="77777777" w:rsidTr="00B043D8">
        <w:trPr>
          <w:trHeight w:val="273"/>
        </w:trPr>
        <w:tc>
          <w:tcPr>
            <w:tcW w:w="3893" w:type="dxa"/>
            <w:tcBorders>
              <w:top w:val="single" w:sz="4" w:space="0" w:color="auto"/>
              <w:left w:val="single" w:sz="4" w:space="0" w:color="auto"/>
              <w:bottom w:val="nil"/>
              <w:right w:val="nil"/>
            </w:tcBorders>
            <w:shd w:val="clear" w:color="000000" w:fill="BFBFBF"/>
            <w:vAlign w:val="center"/>
            <w:hideMark/>
          </w:tcPr>
          <w:p w14:paraId="2F1461E0" w14:textId="77777777" w:rsidR="00115701" w:rsidRPr="00B043D8" w:rsidRDefault="00115701" w:rsidP="00CB094C">
            <w:pPr>
              <w:rPr>
                <w:rFonts w:cs="Arial"/>
                <w:b/>
                <w:bCs/>
                <w:color w:val="000000"/>
                <w:sz w:val="18"/>
                <w:szCs w:val="18"/>
              </w:rPr>
            </w:pPr>
            <w:r>
              <w:rPr>
                <w:rFonts w:cs="Arial"/>
                <w:b/>
                <w:bCs/>
                <w:color w:val="000000"/>
                <w:sz w:val="18"/>
                <w:szCs w:val="18"/>
              </w:rPr>
              <w:t> </w:t>
            </w:r>
          </w:p>
        </w:tc>
        <w:tc>
          <w:tcPr>
            <w:tcW w:w="1676" w:type="dxa"/>
            <w:tcBorders>
              <w:top w:val="single" w:sz="4" w:space="0" w:color="auto"/>
              <w:left w:val="nil"/>
              <w:bottom w:val="nil"/>
              <w:right w:val="nil"/>
            </w:tcBorders>
            <w:shd w:val="clear" w:color="000000" w:fill="BFBFBF"/>
            <w:vAlign w:val="center"/>
            <w:hideMark/>
          </w:tcPr>
          <w:p w14:paraId="3BFBAC69" w14:textId="77777777" w:rsidR="00115701" w:rsidRPr="00B043D8" w:rsidRDefault="00115701" w:rsidP="00CB094C">
            <w:pPr>
              <w:rPr>
                <w:rFonts w:cs="Arial"/>
                <w:b/>
                <w:bCs/>
                <w:color w:val="000000"/>
                <w:sz w:val="18"/>
                <w:szCs w:val="18"/>
              </w:rPr>
            </w:pPr>
            <w:r>
              <w:rPr>
                <w:rFonts w:cs="Arial"/>
                <w:b/>
                <w:bCs/>
                <w:color w:val="000000"/>
                <w:sz w:val="18"/>
                <w:szCs w:val="18"/>
              </w:rPr>
              <w:t> </w:t>
            </w:r>
          </w:p>
        </w:tc>
        <w:tc>
          <w:tcPr>
            <w:tcW w:w="1676" w:type="dxa"/>
            <w:tcBorders>
              <w:top w:val="single" w:sz="4" w:space="0" w:color="auto"/>
              <w:left w:val="nil"/>
              <w:bottom w:val="nil"/>
              <w:right w:val="nil"/>
            </w:tcBorders>
            <w:shd w:val="clear" w:color="000000" w:fill="BFBFBF"/>
            <w:vAlign w:val="center"/>
            <w:hideMark/>
          </w:tcPr>
          <w:p w14:paraId="41121069" w14:textId="77777777" w:rsidR="00115701" w:rsidRPr="00B043D8" w:rsidRDefault="00115701" w:rsidP="00CB094C">
            <w:pPr>
              <w:jc w:val="right"/>
              <w:rPr>
                <w:rFonts w:cs="Arial"/>
                <w:b/>
                <w:bCs/>
                <w:color w:val="000000"/>
                <w:sz w:val="18"/>
                <w:szCs w:val="18"/>
              </w:rPr>
            </w:pPr>
            <w:r>
              <w:rPr>
                <w:rFonts w:cs="Arial"/>
                <w:b/>
                <w:bCs/>
                <w:color w:val="000000"/>
                <w:sz w:val="18"/>
                <w:szCs w:val="18"/>
              </w:rPr>
              <w:t>2024</w:t>
            </w:r>
          </w:p>
        </w:tc>
        <w:tc>
          <w:tcPr>
            <w:tcW w:w="1676" w:type="dxa"/>
            <w:tcBorders>
              <w:top w:val="single" w:sz="4" w:space="0" w:color="auto"/>
              <w:left w:val="nil"/>
              <w:bottom w:val="nil"/>
              <w:right w:val="single" w:sz="4" w:space="0" w:color="auto"/>
            </w:tcBorders>
            <w:shd w:val="clear" w:color="000000" w:fill="BFBFBF"/>
            <w:vAlign w:val="center"/>
            <w:hideMark/>
          </w:tcPr>
          <w:p w14:paraId="6D0C64EF" w14:textId="77777777" w:rsidR="00115701" w:rsidRPr="00B043D8" w:rsidRDefault="00115701" w:rsidP="00CB094C">
            <w:pPr>
              <w:jc w:val="right"/>
              <w:rPr>
                <w:rFonts w:cs="Arial"/>
                <w:b/>
                <w:bCs/>
                <w:color w:val="000000"/>
                <w:sz w:val="18"/>
                <w:szCs w:val="18"/>
              </w:rPr>
            </w:pPr>
            <w:r>
              <w:rPr>
                <w:rFonts w:cs="Arial"/>
                <w:b/>
                <w:bCs/>
                <w:color w:val="000000"/>
                <w:sz w:val="18"/>
                <w:szCs w:val="18"/>
              </w:rPr>
              <w:t>2023</w:t>
            </w:r>
          </w:p>
        </w:tc>
      </w:tr>
      <w:tr w:rsidR="00115701" w:rsidRPr="00B043D8" w14:paraId="75AF3BB1" w14:textId="77777777" w:rsidTr="00B043D8">
        <w:trPr>
          <w:trHeight w:val="273"/>
        </w:trPr>
        <w:tc>
          <w:tcPr>
            <w:tcW w:w="3893" w:type="dxa"/>
            <w:tcBorders>
              <w:top w:val="nil"/>
              <w:left w:val="single" w:sz="4" w:space="0" w:color="auto"/>
              <w:bottom w:val="single" w:sz="4" w:space="0" w:color="auto"/>
              <w:right w:val="nil"/>
            </w:tcBorders>
            <w:shd w:val="clear" w:color="000000" w:fill="BFBFBF"/>
            <w:vAlign w:val="center"/>
            <w:hideMark/>
          </w:tcPr>
          <w:p w14:paraId="1705E144" w14:textId="77777777" w:rsidR="00115701" w:rsidRPr="00B043D8" w:rsidRDefault="00115701" w:rsidP="00CB094C">
            <w:pPr>
              <w:jc w:val="center"/>
              <w:rPr>
                <w:rFonts w:cs="Arial"/>
                <w:b/>
                <w:bCs/>
                <w:color w:val="000000"/>
                <w:sz w:val="18"/>
                <w:szCs w:val="18"/>
              </w:rPr>
            </w:pPr>
            <w:r>
              <w:rPr>
                <w:rFonts w:cs="Arial"/>
                <w:b/>
                <w:bCs/>
                <w:color w:val="000000"/>
                <w:sz w:val="18"/>
                <w:szCs w:val="18"/>
              </w:rPr>
              <w:t> </w:t>
            </w:r>
          </w:p>
        </w:tc>
        <w:tc>
          <w:tcPr>
            <w:tcW w:w="1676" w:type="dxa"/>
            <w:tcBorders>
              <w:top w:val="nil"/>
              <w:left w:val="nil"/>
              <w:bottom w:val="single" w:sz="4" w:space="0" w:color="auto"/>
              <w:right w:val="nil"/>
            </w:tcBorders>
            <w:shd w:val="clear" w:color="000000" w:fill="BFBFBF"/>
            <w:vAlign w:val="center"/>
            <w:hideMark/>
          </w:tcPr>
          <w:p w14:paraId="579FB6AF" w14:textId="77777777" w:rsidR="00115701" w:rsidRPr="00B043D8" w:rsidRDefault="00115701" w:rsidP="00CB094C">
            <w:pPr>
              <w:jc w:val="center"/>
              <w:rPr>
                <w:rFonts w:cs="Arial"/>
                <w:b/>
                <w:bCs/>
                <w:color w:val="000000"/>
                <w:sz w:val="18"/>
                <w:szCs w:val="18"/>
              </w:rPr>
            </w:pPr>
            <w:r>
              <w:rPr>
                <w:rFonts w:cs="Arial"/>
                <w:b/>
                <w:bCs/>
                <w:color w:val="000000"/>
                <w:sz w:val="18"/>
                <w:szCs w:val="18"/>
              </w:rPr>
              <w:t> </w:t>
            </w:r>
          </w:p>
        </w:tc>
        <w:tc>
          <w:tcPr>
            <w:tcW w:w="1676" w:type="dxa"/>
            <w:tcBorders>
              <w:top w:val="nil"/>
              <w:left w:val="nil"/>
              <w:bottom w:val="single" w:sz="4" w:space="0" w:color="auto"/>
              <w:right w:val="nil"/>
            </w:tcBorders>
            <w:shd w:val="clear" w:color="000000" w:fill="BFBFBF"/>
            <w:vAlign w:val="bottom"/>
            <w:hideMark/>
          </w:tcPr>
          <w:p w14:paraId="25302E45" w14:textId="77777777" w:rsidR="00115701" w:rsidRPr="00B043D8" w:rsidRDefault="00115701" w:rsidP="00CB094C">
            <w:pPr>
              <w:jc w:val="right"/>
              <w:rPr>
                <w:rFonts w:cs="Arial"/>
                <w:b/>
                <w:bCs/>
                <w:color w:val="000000"/>
                <w:sz w:val="18"/>
                <w:szCs w:val="18"/>
              </w:rPr>
            </w:pPr>
            <w:r>
              <w:rPr>
                <w:rFonts w:cs="Arial"/>
                <w:b/>
                <w:bCs/>
                <w:color w:val="000000"/>
                <w:sz w:val="18"/>
                <w:szCs w:val="18"/>
              </w:rPr>
              <w:t>$'000</w:t>
            </w:r>
          </w:p>
        </w:tc>
        <w:tc>
          <w:tcPr>
            <w:tcW w:w="1676" w:type="dxa"/>
            <w:tcBorders>
              <w:top w:val="nil"/>
              <w:left w:val="nil"/>
              <w:bottom w:val="single" w:sz="4" w:space="0" w:color="auto"/>
              <w:right w:val="single" w:sz="4" w:space="0" w:color="auto"/>
            </w:tcBorders>
            <w:shd w:val="clear" w:color="000000" w:fill="BFBFBF"/>
            <w:vAlign w:val="bottom"/>
            <w:hideMark/>
          </w:tcPr>
          <w:p w14:paraId="446BC69D" w14:textId="77777777" w:rsidR="00115701" w:rsidRPr="00B043D8" w:rsidRDefault="00115701" w:rsidP="00CB094C">
            <w:pPr>
              <w:jc w:val="right"/>
              <w:rPr>
                <w:rFonts w:cs="Arial"/>
                <w:b/>
                <w:bCs/>
                <w:color w:val="000000"/>
                <w:sz w:val="18"/>
                <w:szCs w:val="18"/>
              </w:rPr>
            </w:pPr>
            <w:r>
              <w:rPr>
                <w:rFonts w:cs="Arial"/>
                <w:b/>
                <w:bCs/>
                <w:color w:val="000000"/>
                <w:sz w:val="18"/>
                <w:szCs w:val="18"/>
              </w:rPr>
              <w:t>$'000</w:t>
            </w:r>
          </w:p>
        </w:tc>
      </w:tr>
      <w:tr w:rsidR="00115701" w:rsidRPr="00B043D8" w14:paraId="2B2A32BD" w14:textId="77777777" w:rsidTr="00B043D8">
        <w:trPr>
          <w:trHeight w:val="269"/>
        </w:trPr>
        <w:tc>
          <w:tcPr>
            <w:tcW w:w="3893" w:type="dxa"/>
            <w:tcBorders>
              <w:top w:val="nil"/>
              <w:left w:val="single" w:sz="4" w:space="0" w:color="auto"/>
              <w:bottom w:val="nil"/>
              <w:right w:val="nil"/>
            </w:tcBorders>
            <w:shd w:val="clear" w:color="auto" w:fill="auto"/>
            <w:noWrap/>
            <w:vAlign w:val="bottom"/>
            <w:hideMark/>
          </w:tcPr>
          <w:p w14:paraId="5E91DA27" w14:textId="77777777" w:rsidR="00115701" w:rsidRPr="00B043D8" w:rsidRDefault="00115701" w:rsidP="00CB094C">
            <w:pPr>
              <w:rPr>
                <w:rFonts w:cs="Arial"/>
                <w:b/>
                <w:bCs/>
                <w:color w:val="000000"/>
                <w:sz w:val="18"/>
                <w:szCs w:val="18"/>
              </w:rPr>
            </w:pPr>
            <w:r>
              <w:rPr>
                <w:rFonts w:cs="Arial"/>
                <w:b/>
                <w:bCs/>
                <w:color w:val="000000"/>
                <w:sz w:val="18"/>
                <w:szCs w:val="18"/>
              </w:rPr>
              <w:t>Accumulated surplus</w:t>
            </w:r>
          </w:p>
        </w:tc>
        <w:tc>
          <w:tcPr>
            <w:tcW w:w="1676" w:type="dxa"/>
            <w:tcBorders>
              <w:top w:val="nil"/>
              <w:left w:val="nil"/>
              <w:bottom w:val="nil"/>
              <w:right w:val="nil"/>
            </w:tcBorders>
            <w:shd w:val="clear" w:color="auto" w:fill="auto"/>
            <w:noWrap/>
            <w:vAlign w:val="bottom"/>
            <w:hideMark/>
          </w:tcPr>
          <w:p w14:paraId="1C6AF6E4" w14:textId="77777777" w:rsidR="00115701" w:rsidRPr="00B043D8" w:rsidRDefault="00115701" w:rsidP="00CB094C">
            <w:pPr>
              <w:rPr>
                <w:rFonts w:cs="Arial"/>
                <w:b/>
                <w:bCs/>
                <w:color w:val="000000"/>
                <w:sz w:val="18"/>
                <w:szCs w:val="18"/>
              </w:rPr>
            </w:pPr>
          </w:p>
        </w:tc>
        <w:tc>
          <w:tcPr>
            <w:tcW w:w="1676" w:type="dxa"/>
            <w:tcBorders>
              <w:top w:val="nil"/>
              <w:left w:val="nil"/>
              <w:bottom w:val="nil"/>
              <w:right w:val="nil"/>
            </w:tcBorders>
            <w:shd w:val="clear" w:color="000000" w:fill="F2F2F2"/>
            <w:noWrap/>
            <w:vAlign w:val="bottom"/>
            <w:hideMark/>
          </w:tcPr>
          <w:p w14:paraId="4E8E51CF" w14:textId="77777777" w:rsidR="00115701" w:rsidRPr="00B043D8" w:rsidRDefault="00115701" w:rsidP="00CB094C">
            <w:pPr>
              <w:rPr>
                <w:rFonts w:cs="Arial"/>
                <w:color w:val="000000"/>
                <w:sz w:val="18"/>
                <w:szCs w:val="18"/>
              </w:rPr>
            </w:pPr>
            <w:r>
              <w:rPr>
                <w:rFonts w:cs="Arial"/>
                <w:color w:val="000000"/>
                <w:sz w:val="18"/>
                <w:szCs w:val="18"/>
              </w:rPr>
              <w:t> </w:t>
            </w:r>
          </w:p>
        </w:tc>
        <w:tc>
          <w:tcPr>
            <w:tcW w:w="1676" w:type="dxa"/>
            <w:tcBorders>
              <w:top w:val="nil"/>
              <w:left w:val="nil"/>
              <w:bottom w:val="nil"/>
              <w:right w:val="single" w:sz="4" w:space="0" w:color="auto"/>
            </w:tcBorders>
            <w:shd w:val="clear" w:color="auto" w:fill="auto"/>
            <w:noWrap/>
            <w:vAlign w:val="bottom"/>
            <w:hideMark/>
          </w:tcPr>
          <w:p w14:paraId="44E548E4" w14:textId="77777777" w:rsidR="00115701" w:rsidRPr="00B043D8" w:rsidRDefault="00115701" w:rsidP="00CB094C">
            <w:pPr>
              <w:rPr>
                <w:rFonts w:cs="Arial"/>
                <w:color w:val="000000"/>
                <w:sz w:val="18"/>
                <w:szCs w:val="18"/>
              </w:rPr>
            </w:pPr>
            <w:r>
              <w:rPr>
                <w:rFonts w:cs="Arial"/>
                <w:color w:val="000000"/>
                <w:sz w:val="18"/>
                <w:szCs w:val="18"/>
              </w:rPr>
              <w:t> </w:t>
            </w:r>
          </w:p>
        </w:tc>
      </w:tr>
      <w:tr w:rsidR="00115701" w:rsidRPr="00B043D8" w14:paraId="7BCCEE9A" w14:textId="77777777" w:rsidTr="00B043D8">
        <w:trPr>
          <w:trHeight w:val="269"/>
        </w:trPr>
        <w:tc>
          <w:tcPr>
            <w:tcW w:w="3893" w:type="dxa"/>
            <w:tcBorders>
              <w:top w:val="nil"/>
              <w:left w:val="single" w:sz="4" w:space="0" w:color="auto"/>
              <w:bottom w:val="nil"/>
              <w:right w:val="nil"/>
            </w:tcBorders>
            <w:shd w:val="clear" w:color="auto" w:fill="auto"/>
            <w:noWrap/>
            <w:vAlign w:val="bottom"/>
            <w:hideMark/>
          </w:tcPr>
          <w:p w14:paraId="0CE94352" w14:textId="77777777" w:rsidR="00115701" w:rsidRPr="00B043D8" w:rsidRDefault="00115701" w:rsidP="00CB094C">
            <w:pPr>
              <w:rPr>
                <w:rFonts w:cs="Arial"/>
                <w:color w:val="000000"/>
                <w:sz w:val="18"/>
                <w:szCs w:val="18"/>
              </w:rPr>
            </w:pPr>
            <w:r>
              <w:rPr>
                <w:rFonts w:cs="Arial"/>
                <w:color w:val="000000"/>
                <w:sz w:val="18"/>
                <w:szCs w:val="18"/>
              </w:rPr>
              <w:t> </w:t>
            </w:r>
          </w:p>
        </w:tc>
        <w:tc>
          <w:tcPr>
            <w:tcW w:w="1676" w:type="dxa"/>
            <w:tcBorders>
              <w:top w:val="nil"/>
              <w:left w:val="nil"/>
              <w:bottom w:val="nil"/>
              <w:right w:val="nil"/>
            </w:tcBorders>
            <w:shd w:val="clear" w:color="auto" w:fill="auto"/>
            <w:noWrap/>
            <w:vAlign w:val="bottom"/>
            <w:hideMark/>
          </w:tcPr>
          <w:p w14:paraId="6BC85F47" w14:textId="77777777" w:rsidR="00115701" w:rsidRPr="00B043D8" w:rsidRDefault="00115701" w:rsidP="00CB094C">
            <w:pPr>
              <w:rPr>
                <w:rFonts w:cs="Arial"/>
                <w:color w:val="000000"/>
                <w:sz w:val="18"/>
                <w:szCs w:val="18"/>
              </w:rPr>
            </w:pPr>
          </w:p>
        </w:tc>
        <w:tc>
          <w:tcPr>
            <w:tcW w:w="1676" w:type="dxa"/>
            <w:tcBorders>
              <w:top w:val="nil"/>
              <w:left w:val="nil"/>
              <w:bottom w:val="nil"/>
              <w:right w:val="nil"/>
            </w:tcBorders>
            <w:shd w:val="clear" w:color="000000" w:fill="F2F2F2"/>
            <w:noWrap/>
            <w:vAlign w:val="bottom"/>
            <w:hideMark/>
          </w:tcPr>
          <w:p w14:paraId="00FC135E" w14:textId="77777777" w:rsidR="00115701" w:rsidRPr="00B043D8" w:rsidRDefault="00115701" w:rsidP="00CB094C">
            <w:pPr>
              <w:rPr>
                <w:rFonts w:cs="Arial"/>
                <w:color w:val="000000"/>
                <w:sz w:val="18"/>
                <w:szCs w:val="18"/>
              </w:rPr>
            </w:pPr>
            <w:r>
              <w:rPr>
                <w:rFonts w:cs="Arial"/>
                <w:color w:val="000000"/>
                <w:sz w:val="18"/>
                <w:szCs w:val="18"/>
              </w:rPr>
              <w:t> </w:t>
            </w:r>
          </w:p>
        </w:tc>
        <w:tc>
          <w:tcPr>
            <w:tcW w:w="1676" w:type="dxa"/>
            <w:tcBorders>
              <w:top w:val="nil"/>
              <w:left w:val="nil"/>
              <w:bottom w:val="nil"/>
              <w:right w:val="single" w:sz="4" w:space="0" w:color="auto"/>
            </w:tcBorders>
            <w:shd w:val="clear" w:color="auto" w:fill="auto"/>
            <w:noWrap/>
            <w:vAlign w:val="bottom"/>
            <w:hideMark/>
          </w:tcPr>
          <w:p w14:paraId="617FB844" w14:textId="77777777" w:rsidR="00115701" w:rsidRPr="00B043D8" w:rsidRDefault="00115701" w:rsidP="00CB094C">
            <w:pPr>
              <w:rPr>
                <w:rFonts w:cs="Arial"/>
                <w:color w:val="000000"/>
                <w:sz w:val="18"/>
                <w:szCs w:val="18"/>
              </w:rPr>
            </w:pPr>
            <w:r>
              <w:rPr>
                <w:rFonts w:cs="Arial"/>
                <w:color w:val="000000"/>
                <w:sz w:val="18"/>
                <w:szCs w:val="18"/>
              </w:rPr>
              <w:t> </w:t>
            </w:r>
          </w:p>
        </w:tc>
      </w:tr>
      <w:tr w:rsidR="00115701" w:rsidRPr="00B043D8" w14:paraId="2298F8F9" w14:textId="77777777" w:rsidTr="00B043D8">
        <w:trPr>
          <w:trHeight w:val="269"/>
        </w:trPr>
        <w:tc>
          <w:tcPr>
            <w:tcW w:w="3893" w:type="dxa"/>
            <w:tcBorders>
              <w:top w:val="nil"/>
              <w:left w:val="single" w:sz="4" w:space="0" w:color="auto"/>
              <w:bottom w:val="nil"/>
              <w:right w:val="nil"/>
            </w:tcBorders>
            <w:shd w:val="clear" w:color="auto" w:fill="auto"/>
            <w:noWrap/>
            <w:vAlign w:val="bottom"/>
            <w:hideMark/>
          </w:tcPr>
          <w:p w14:paraId="7FEA96CF" w14:textId="77777777" w:rsidR="00115701" w:rsidRPr="00B043D8" w:rsidRDefault="00115701" w:rsidP="00CB094C">
            <w:pPr>
              <w:rPr>
                <w:rFonts w:cs="Arial"/>
                <w:b/>
                <w:bCs/>
                <w:color w:val="000000"/>
                <w:sz w:val="18"/>
                <w:szCs w:val="18"/>
              </w:rPr>
            </w:pPr>
            <w:r>
              <w:rPr>
                <w:rFonts w:cs="Arial"/>
                <w:b/>
                <w:bCs/>
                <w:color w:val="000000"/>
                <w:sz w:val="18"/>
                <w:szCs w:val="18"/>
              </w:rPr>
              <w:t>Balance at 1 July</w:t>
            </w:r>
          </w:p>
        </w:tc>
        <w:tc>
          <w:tcPr>
            <w:tcW w:w="1676" w:type="dxa"/>
            <w:tcBorders>
              <w:top w:val="nil"/>
              <w:left w:val="nil"/>
              <w:bottom w:val="nil"/>
              <w:right w:val="nil"/>
            </w:tcBorders>
            <w:shd w:val="clear" w:color="auto" w:fill="auto"/>
            <w:noWrap/>
            <w:vAlign w:val="bottom"/>
            <w:hideMark/>
          </w:tcPr>
          <w:p w14:paraId="65A86F9E" w14:textId="77777777" w:rsidR="00115701" w:rsidRPr="00B043D8" w:rsidRDefault="00115701" w:rsidP="00CB094C">
            <w:pPr>
              <w:rPr>
                <w:rFonts w:cs="Arial"/>
                <w:b/>
                <w:bCs/>
                <w:color w:val="000000"/>
                <w:sz w:val="18"/>
                <w:szCs w:val="18"/>
              </w:rPr>
            </w:pPr>
          </w:p>
        </w:tc>
        <w:tc>
          <w:tcPr>
            <w:tcW w:w="1676" w:type="dxa"/>
            <w:tcBorders>
              <w:top w:val="nil"/>
              <w:left w:val="nil"/>
              <w:bottom w:val="nil"/>
              <w:right w:val="nil"/>
            </w:tcBorders>
            <w:shd w:val="clear" w:color="000000" w:fill="F2F2F2"/>
            <w:noWrap/>
            <w:vAlign w:val="bottom"/>
            <w:hideMark/>
          </w:tcPr>
          <w:p w14:paraId="09CEFA4F" w14:textId="77777777" w:rsidR="00115701" w:rsidRPr="00B043D8" w:rsidRDefault="00115701" w:rsidP="00CB094C">
            <w:pPr>
              <w:jc w:val="right"/>
              <w:rPr>
                <w:rFonts w:cs="Arial"/>
                <w:color w:val="000000"/>
                <w:sz w:val="18"/>
                <w:szCs w:val="18"/>
              </w:rPr>
            </w:pPr>
            <w:r>
              <w:rPr>
                <w:rFonts w:cs="Arial"/>
                <w:color w:val="000000"/>
                <w:sz w:val="18"/>
                <w:szCs w:val="18"/>
              </w:rPr>
              <w:t>56,700</w:t>
            </w:r>
          </w:p>
        </w:tc>
        <w:tc>
          <w:tcPr>
            <w:tcW w:w="1676" w:type="dxa"/>
            <w:tcBorders>
              <w:top w:val="nil"/>
              <w:left w:val="nil"/>
              <w:bottom w:val="nil"/>
              <w:right w:val="single" w:sz="4" w:space="0" w:color="auto"/>
            </w:tcBorders>
            <w:shd w:val="clear" w:color="auto" w:fill="auto"/>
            <w:noWrap/>
            <w:vAlign w:val="bottom"/>
            <w:hideMark/>
          </w:tcPr>
          <w:p w14:paraId="6465707B" w14:textId="77777777" w:rsidR="00115701" w:rsidRPr="00B043D8" w:rsidRDefault="00115701" w:rsidP="00CB094C">
            <w:pPr>
              <w:jc w:val="right"/>
              <w:rPr>
                <w:rFonts w:cs="Arial"/>
                <w:color w:val="000000"/>
                <w:sz w:val="18"/>
                <w:szCs w:val="18"/>
              </w:rPr>
            </w:pPr>
            <w:r>
              <w:rPr>
                <w:rFonts w:cs="Arial"/>
                <w:color w:val="000000"/>
                <w:sz w:val="18"/>
                <w:szCs w:val="18"/>
              </w:rPr>
              <w:t>54,046</w:t>
            </w:r>
          </w:p>
        </w:tc>
      </w:tr>
      <w:tr w:rsidR="00115701" w:rsidRPr="00B043D8" w14:paraId="5EF6027F" w14:textId="77777777" w:rsidTr="00B043D8">
        <w:trPr>
          <w:trHeight w:val="269"/>
        </w:trPr>
        <w:tc>
          <w:tcPr>
            <w:tcW w:w="3893" w:type="dxa"/>
            <w:tcBorders>
              <w:top w:val="nil"/>
              <w:left w:val="single" w:sz="4" w:space="0" w:color="auto"/>
              <w:bottom w:val="nil"/>
              <w:right w:val="nil"/>
            </w:tcBorders>
            <w:shd w:val="clear" w:color="auto" w:fill="auto"/>
            <w:noWrap/>
            <w:vAlign w:val="bottom"/>
            <w:hideMark/>
          </w:tcPr>
          <w:p w14:paraId="61943D93" w14:textId="77777777" w:rsidR="00115701" w:rsidRPr="00B043D8" w:rsidRDefault="00115701" w:rsidP="00CB094C">
            <w:pPr>
              <w:rPr>
                <w:rFonts w:cs="Arial"/>
                <w:color w:val="000000"/>
                <w:sz w:val="18"/>
                <w:szCs w:val="18"/>
              </w:rPr>
            </w:pPr>
            <w:r>
              <w:rPr>
                <w:rFonts w:cs="Arial"/>
                <w:color w:val="000000"/>
                <w:sz w:val="18"/>
                <w:szCs w:val="18"/>
              </w:rPr>
              <w:t> </w:t>
            </w:r>
          </w:p>
        </w:tc>
        <w:tc>
          <w:tcPr>
            <w:tcW w:w="1676" w:type="dxa"/>
            <w:tcBorders>
              <w:top w:val="nil"/>
              <w:left w:val="nil"/>
              <w:bottom w:val="nil"/>
              <w:right w:val="nil"/>
            </w:tcBorders>
            <w:shd w:val="clear" w:color="auto" w:fill="auto"/>
            <w:noWrap/>
            <w:vAlign w:val="bottom"/>
            <w:hideMark/>
          </w:tcPr>
          <w:p w14:paraId="0F0B176F" w14:textId="77777777" w:rsidR="00115701" w:rsidRPr="00B043D8" w:rsidRDefault="00115701" w:rsidP="00CB094C">
            <w:pPr>
              <w:rPr>
                <w:rFonts w:cs="Arial"/>
                <w:color w:val="000000"/>
                <w:sz w:val="18"/>
                <w:szCs w:val="18"/>
              </w:rPr>
            </w:pPr>
          </w:p>
        </w:tc>
        <w:tc>
          <w:tcPr>
            <w:tcW w:w="1676" w:type="dxa"/>
            <w:tcBorders>
              <w:top w:val="nil"/>
              <w:left w:val="nil"/>
              <w:bottom w:val="nil"/>
              <w:right w:val="nil"/>
            </w:tcBorders>
            <w:shd w:val="clear" w:color="000000" w:fill="F2F2F2"/>
            <w:noWrap/>
            <w:vAlign w:val="bottom"/>
            <w:hideMark/>
          </w:tcPr>
          <w:p w14:paraId="378EA76F" w14:textId="77777777" w:rsidR="00115701" w:rsidRPr="00B043D8" w:rsidRDefault="00115701" w:rsidP="00CB094C">
            <w:pPr>
              <w:rPr>
                <w:rFonts w:cs="Arial"/>
                <w:color w:val="000000"/>
                <w:sz w:val="18"/>
                <w:szCs w:val="18"/>
              </w:rPr>
            </w:pPr>
            <w:r>
              <w:rPr>
                <w:rFonts w:cs="Arial"/>
                <w:color w:val="000000"/>
                <w:sz w:val="18"/>
                <w:szCs w:val="18"/>
              </w:rPr>
              <w:t> </w:t>
            </w:r>
          </w:p>
        </w:tc>
        <w:tc>
          <w:tcPr>
            <w:tcW w:w="1676" w:type="dxa"/>
            <w:tcBorders>
              <w:top w:val="nil"/>
              <w:left w:val="nil"/>
              <w:bottom w:val="nil"/>
              <w:right w:val="single" w:sz="4" w:space="0" w:color="auto"/>
            </w:tcBorders>
            <w:shd w:val="clear" w:color="auto" w:fill="auto"/>
            <w:noWrap/>
            <w:vAlign w:val="bottom"/>
            <w:hideMark/>
          </w:tcPr>
          <w:p w14:paraId="76BA2A4F" w14:textId="77777777" w:rsidR="00115701" w:rsidRPr="00B043D8" w:rsidRDefault="00115701" w:rsidP="00CB094C">
            <w:pPr>
              <w:rPr>
                <w:rFonts w:cs="Arial"/>
                <w:color w:val="000000"/>
                <w:sz w:val="18"/>
                <w:szCs w:val="18"/>
              </w:rPr>
            </w:pPr>
            <w:r>
              <w:rPr>
                <w:rFonts w:cs="Arial"/>
                <w:color w:val="000000"/>
                <w:sz w:val="18"/>
                <w:szCs w:val="18"/>
              </w:rPr>
              <w:t> </w:t>
            </w:r>
          </w:p>
        </w:tc>
      </w:tr>
      <w:tr w:rsidR="00115701" w:rsidRPr="00B043D8" w14:paraId="060C81D7" w14:textId="77777777" w:rsidTr="00B043D8">
        <w:trPr>
          <w:trHeight w:val="269"/>
        </w:trPr>
        <w:tc>
          <w:tcPr>
            <w:tcW w:w="3893" w:type="dxa"/>
            <w:tcBorders>
              <w:top w:val="nil"/>
              <w:left w:val="single" w:sz="4" w:space="0" w:color="auto"/>
              <w:bottom w:val="nil"/>
              <w:right w:val="nil"/>
            </w:tcBorders>
            <w:shd w:val="clear" w:color="auto" w:fill="auto"/>
            <w:noWrap/>
            <w:vAlign w:val="bottom"/>
            <w:hideMark/>
          </w:tcPr>
          <w:p w14:paraId="1ECAAE43" w14:textId="77777777" w:rsidR="00115701" w:rsidRPr="00B043D8" w:rsidRDefault="00115701" w:rsidP="00CB094C">
            <w:pPr>
              <w:rPr>
                <w:rFonts w:cs="Arial"/>
                <w:color w:val="000000"/>
                <w:sz w:val="18"/>
                <w:szCs w:val="18"/>
              </w:rPr>
            </w:pPr>
            <w:r>
              <w:rPr>
                <w:rFonts w:cs="Arial"/>
                <w:color w:val="000000"/>
                <w:sz w:val="18"/>
                <w:szCs w:val="18"/>
              </w:rPr>
              <w:t>Total comprehensive income for the year</w:t>
            </w:r>
          </w:p>
        </w:tc>
        <w:tc>
          <w:tcPr>
            <w:tcW w:w="1676" w:type="dxa"/>
            <w:tcBorders>
              <w:top w:val="nil"/>
              <w:left w:val="nil"/>
              <w:bottom w:val="nil"/>
              <w:right w:val="nil"/>
            </w:tcBorders>
            <w:shd w:val="clear" w:color="auto" w:fill="auto"/>
            <w:noWrap/>
            <w:vAlign w:val="bottom"/>
            <w:hideMark/>
          </w:tcPr>
          <w:p w14:paraId="608BF7EF" w14:textId="77777777" w:rsidR="00115701" w:rsidRPr="00B043D8" w:rsidRDefault="00115701" w:rsidP="00CB094C">
            <w:pPr>
              <w:rPr>
                <w:rFonts w:cs="Arial"/>
                <w:color w:val="000000"/>
                <w:sz w:val="18"/>
                <w:szCs w:val="18"/>
              </w:rPr>
            </w:pPr>
          </w:p>
        </w:tc>
        <w:tc>
          <w:tcPr>
            <w:tcW w:w="1676" w:type="dxa"/>
            <w:tcBorders>
              <w:top w:val="nil"/>
              <w:left w:val="nil"/>
              <w:bottom w:val="nil"/>
              <w:right w:val="nil"/>
            </w:tcBorders>
            <w:shd w:val="clear" w:color="000000" w:fill="F2F2F2"/>
            <w:noWrap/>
            <w:vAlign w:val="bottom"/>
            <w:hideMark/>
          </w:tcPr>
          <w:p w14:paraId="74B3837B" w14:textId="77777777" w:rsidR="00115701" w:rsidRPr="00B043D8" w:rsidRDefault="00115701" w:rsidP="00CB094C">
            <w:pPr>
              <w:jc w:val="right"/>
              <w:rPr>
                <w:rFonts w:cs="Arial"/>
                <w:color w:val="000000"/>
                <w:sz w:val="18"/>
                <w:szCs w:val="18"/>
              </w:rPr>
            </w:pPr>
            <w:r>
              <w:rPr>
                <w:rFonts w:cs="Arial"/>
                <w:color w:val="000000"/>
                <w:sz w:val="18"/>
                <w:szCs w:val="18"/>
              </w:rPr>
              <w:t>4,728</w:t>
            </w:r>
          </w:p>
        </w:tc>
        <w:tc>
          <w:tcPr>
            <w:tcW w:w="1676" w:type="dxa"/>
            <w:tcBorders>
              <w:top w:val="nil"/>
              <w:left w:val="nil"/>
              <w:bottom w:val="nil"/>
              <w:right w:val="single" w:sz="4" w:space="0" w:color="auto"/>
            </w:tcBorders>
            <w:shd w:val="clear" w:color="auto" w:fill="auto"/>
            <w:noWrap/>
            <w:vAlign w:val="bottom"/>
            <w:hideMark/>
          </w:tcPr>
          <w:p w14:paraId="25C808F6" w14:textId="77777777" w:rsidR="00115701" w:rsidRPr="00B043D8" w:rsidRDefault="00115701" w:rsidP="00CB094C">
            <w:pPr>
              <w:jc w:val="right"/>
              <w:rPr>
                <w:rFonts w:cs="Arial"/>
                <w:color w:val="000000"/>
                <w:sz w:val="18"/>
                <w:szCs w:val="18"/>
              </w:rPr>
            </w:pPr>
            <w:r>
              <w:rPr>
                <w:rFonts w:cs="Arial"/>
                <w:color w:val="000000"/>
                <w:sz w:val="18"/>
                <w:szCs w:val="18"/>
              </w:rPr>
              <w:t>2,654</w:t>
            </w:r>
          </w:p>
        </w:tc>
      </w:tr>
      <w:tr w:rsidR="00115701" w:rsidRPr="00B043D8" w14:paraId="0A65D1D3" w14:textId="77777777" w:rsidTr="00B043D8">
        <w:trPr>
          <w:trHeight w:val="269"/>
        </w:trPr>
        <w:tc>
          <w:tcPr>
            <w:tcW w:w="3893" w:type="dxa"/>
            <w:tcBorders>
              <w:top w:val="nil"/>
              <w:left w:val="single" w:sz="4" w:space="0" w:color="auto"/>
              <w:bottom w:val="nil"/>
              <w:right w:val="nil"/>
            </w:tcBorders>
            <w:shd w:val="clear" w:color="auto" w:fill="auto"/>
            <w:noWrap/>
            <w:vAlign w:val="bottom"/>
            <w:hideMark/>
          </w:tcPr>
          <w:p w14:paraId="28DDB8A0" w14:textId="77777777" w:rsidR="00115701" w:rsidRPr="00B043D8" w:rsidRDefault="00115701" w:rsidP="00CB094C">
            <w:pPr>
              <w:rPr>
                <w:rFonts w:cs="Arial"/>
                <w:color w:val="000000"/>
                <w:sz w:val="18"/>
                <w:szCs w:val="18"/>
              </w:rPr>
            </w:pPr>
            <w:r>
              <w:rPr>
                <w:rFonts w:cs="Arial"/>
                <w:color w:val="000000"/>
                <w:sz w:val="18"/>
                <w:szCs w:val="18"/>
              </w:rPr>
              <w:t> </w:t>
            </w:r>
          </w:p>
        </w:tc>
        <w:tc>
          <w:tcPr>
            <w:tcW w:w="1676" w:type="dxa"/>
            <w:tcBorders>
              <w:top w:val="nil"/>
              <w:left w:val="nil"/>
              <w:bottom w:val="nil"/>
              <w:right w:val="nil"/>
            </w:tcBorders>
            <w:shd w:val="clear" w:color="auto" w:fill="auto"/>
            <w:noWrap/>
            <w:vAlign w:val="bottom"/>
            <w:hideMark/>
          </w:tcPr>
          <w:p w14:paraId="5D008959" w14:textId="77777777" w:rsidR="00115701" w:rsidRPr="00B043D8" w:rsidRDefault="00115701" w:rsidP="00CB094C">
            <w:pPr>
              <w:rPr>
                <w:rFonts w:cs="Arial"/>
                <w:color w:val="000000"/>
                <w:sz w:val="18"/>
                <w:szCs w:val="18"/>
              </w:rPr>
            </w:pPr>
          </w:p>
        </w:tc>
        <w:tc>
          <w:tcPr>
            <w:tcW w:w="1676" w:type="dxa"/>
            <w:tcBorders>
              <w:top w:val="nil"/>
              <w:left w:val="nil"/>
              <w:bottom w:val="nil"/>
              <w:right w:val="nil"/>
            </w:tcBorders>
            <w:shd w:val="clear" w:color="000000" w:fill="F2F2F2"/>
            <w:noWrap/>
            <w:vAlign w:val="bottom"/>
            <w:hideMark/>
          </w:tcPr>
          <w:p w14:paraId="78A1F026" w14:textId="77777777" w:rsidR="00115701" w:rsidRPr="00B043D8" w:rsidRDefault="00115701" w:rsidP="00CB094C">
            <w:pPr>
              <w:rPr>
                <w:rFonts w:cs="Arial"/>
                <w:color w:val="000000"/>
                <w:sz w:val="18"/>
                <w:szCs w:val="18"/>
              </w:rPr>
            </w:pPr>
            <w:r>
              <w:rPr>
                <w:rFonts w:cs="Arial"/>
                <w:color w:val="000000"/>
                <w:sz w:val="18"/>
                <w:szCs w:val="18"/>
              </w:rPr>
              <w:t> </w:t>
            </w:r>
          </w:p>
        </w:tc>
        <w:tc>
          <w:tcPr>
            <w:tcW w:w="1676" w:type="dxa"/>
            <w:tcBorders>
              <w:top w:val="nil"/>
              <w:left w:val="nil"/>
              <w:bottom w:val="nil"/>
              <w:right w:val="single" w:sz="4" w:space="0" w:color="auto"/>
            </w:tcBorders>
            <w:shd w:val="clear" w:color="auto" w:fill="auto"/>
            <w:noWrap/>
            <w:vAlign w:val="bottom"/>
            <w:hideMark/>
          </w:tcPr>
          <w:p w14:paraId="7786D351" w14:textId="77777777" w:rsidR="00115701" w:rsidRPr="00B043D8" w:rsidRDefault="00115701" w:rsidP="00CB094C">
            <w:pPr>
              <w:rPr>
                <w:rFonts w:cs="Arial"/>
                <w:color w:val="000000"/>
                <w:sz w:val="18"/>
                <w:szCs w:val="18"/>
              </w:rPr>
            </w:pPr>
            <w:r>
              <w:rPr>
                <w:rFonts w:cs="Arial"/>
                <w:color w:val="000000"/>
                <w:sz w:val="18"/>
                <w:szCs w:val="18"/>
              </w:rPr>
              <w:t> </w:t>
            </w:r>
          </w:p>
        </w:tc>
      </w:tr>
      <w:tr w:rsidR="00115701" w:rsidRPr="00B043D8" w14:paraId="625B8A39" w14:textId="77777777" w:rsidTr="00B043D8">
        <w:trPr>
          <w:trHeight w:val="269"/>
        </w:trPr>
        <w:tc>
          <w:tcPr>
            <w:tcW w:w="3893" w:type="dxa"/>
            <w:tcBorders>
              <w:top w:val="single" w:sz="4" w:space="0" w:color="auto"/>
              <w:left w:val="single" w:sz="4" w:space="0" w:color="auto"/>
              <w:bottom w:val="single" w:sz="4" w:space="0" w:color="auto"/>
              <w:right w:val="nil"/>
            </w:tcBorders>
            <w:shd w:val="clear" w:color="000000" w:fill="BFBFBF"/>
            <w:noWrap/>
            <w:vAlign w:val="bottom"/>
            <w:hideMark/>
          </w:tcPr>
          <w:p w14:paraId="7F2F47D1" w14:textId="77777777" w:rsidR="00115701" w:rsidRPr="00B043D8" w:rsidRDefault="00115701" w:rsidP="00CB094C">
            <w:pPr>
              <w:rPr>
                <w:rFonts w:cs="Arial"/>
                <w:b/>
                <w:bCs/>
                <w:color w:val="000000"/>
                <w:sz w:val="18"/>
                <w:szCs w:val="18"/>
              </w:rPr>
            </w:pPr>
            <w:r>
              <w:rPr>
                <w:rFonts w:cs="Arial"/>
                <w:b/>
                <w:bCs/>
                <w:color w:val="000000"/>
                <w:sz w:val="18"/>
                <w:szCs w:val="18"/>
              </w:rPr>
              <w:t>Balance at 30 June</w:t>
            </w:r>
          </w:p>
        </w:tc>
        <w:tc>
          <w:tcPr>
            <w:tcW w:w="1676" w:type="dxa"/>
            <w:tcBorders>
              <w:top w:val="single" w:sz="4" w:space="0" w:color="auto"/>
              <w:left w:val="nil"/>
              <w:bottom w:val="single" w:sz="4" w:space="0" w:color="auto"/>
              <w:right w:val="nil"/>
            </w:tcBorders>
            <w:shd w:val="clear" w:color="000000" w:fill="BFBFBF"/>
            <w:noWrap/>
            <w:vAlign w:val="bottom"/>
            <w:hideMark/>
          </w:tcPr>
          <w:p w14:paraId="53E317A8" w14:textId="77777777" w:rsidR="00115701" w:rsidRPr="00B043D8" w:rsidRDefault="00115701" w:rsidP="00CB094C">
            <w:pPr>
              <w:rPr>
                <w:rFonts w:cs="Arial"/>
                <w:color w:val="000000"/>
                <w:sz w:val="18"/>
                <w:szCs w:val="18"/>
              </w:rPr>
            </w:pPr>
            <w:r>
              <w:rPr>
                <w:rFonts w:cs="Arial"/>
                <w:color w:val="000000"/>
                <w:sz w:val="18"/>
                <w:szCs w:val="18"/>
              </w:rPr>
              <w:t> </w:t>
            </w:r>
          </w:p>
        </w:tc>
        <w:tc>
          <w:tcPr>
            <w:tcW w:w="1676" w:type="dxa"/>
            <w:tcBorders>
              <w:top w:val="single" w:sz="4" w:space="0" w:color="auto"/>
              <w:left w:val="nil"/>
              <w:bottom w:val="single" w:sz="4" w:space="0" w:color="auto"/>
              <w:right w:val="nil"/>
            </w:tcBorders>
            <w:shd w:val="clear" w:color="000000" w:fill="BFBFBF"/>
            <w:noWrap/>
            <w:vAlign w:val="bottom"/>
            <w:hideMark/>
          </w:tcPr>
          <w:p w14:paraId="4A0F7640" w14:textId="77777777" w:rsidR="00115701" w:rsidRPr="00B043D8" w:rsidRDefault="00115701" w:rsidP="00CB094C">
            <w:pPr>
              <w:jc w:val="right"/>
              <w:rPr>
                <w:rFonts w:cs="Arial"/>
                <w:b/>
                <w:bCs/>
                <w:color w:val="000000"/>
                <w:sz w:val="18"/>
                <w:szCs w:val="18"/>
              </w:rPr>
            </w:pPr>
            <w:r>
              <w:rPr>
                <w:rFonts w:cs="Arial"/>
                <w:b/>
                <w:bCs/>
                <w:color w:val="000000"/>
                <w:sz w:val="18"/>
                <w:szCs w:val="18"/>
              </w:rPr>
              <w:t>61,428</w:t>
            </w:r>
          </w:p>
        </w:tc>
        <w:tc>
          <w:tcPr>
            <w:tcW w:w="1676" w:type="dxa"/>
            <w:tcBorders>
              <w:top w:val="single" w:sz="4" w:space="0" w:color="auto"/>
              <w:left w:val="nil"/>
              <w:bottom w:val="single" w:sz="4" w:space="0" w:color="auto"/>
              <w:right w:val="single" w:sz="4" w:space="0" w:color="auto"/>
            </w:tcBorders>
            <w:shd w:val="clear" w:color="000000" w:fill="BFBFBF"/>
            <w:noWrap/>
            <w:vAlign w:val="bottom"/>
            <w:hideMark/>
          </w:tcPr>
          <w:p w14:paraId="4E385682" w14:textId="77777777" w:rsidR="00115701" w:rsidRPr="00B043D8" w:rsidRDefault="00115701" w:rsidP="00CB094C">
            <w:pPr>
              <w:jc w:val="right"/>
              <w:rPr>
                <w:rFonts w:cs="Arial"/>
                <w:b/>
                <w:bCs/>
                <w:color w:val="000000"/>
                <w:sz w:val="18"/>
                <w:szCs w:val="18"/>
              </w:rPr>
            </w:pPr>
            <w:r>
              <w:rPr>
                <w:rFonts w:cs="Arial"/>
                <w:b/>
                <w:bCs/>
                <w:color w:val="000000"/>
                <w:sz w:val="18"/>
                <w:szCs w:val="18"/>
              </w:rPr>
              <w:t>56,700</w:t>
            </w:r>
          </w:p>
        </w:tc>
      </w:tr>
    </w:tbl>
    <w:p w14:paraId="6CD2941B" w14:textId="77777777" w:rsidR="00115701" w:rsidRPr="00277B73" w:rsidRDefault="00115701" w:rsidP="005761B8"/>
    <w:p w14:paraId="3C4F7219" w14:textId="77777777" w:rsidR="006D62F6" w:rsidRDefault="006D62F6" w:rsidP="006D62F6">
      <w:r w:rsidRPr="002F07DA">
        <w:rPr>
          <w:sz w:val="18"/>
          <w:szCs w:val="18"/>
        </w:rPr>
        <w:t>The accompanying notes form part of these statements.</w:t>
      </w:r>
    </w:p>
    <w:p w14:paraId="243127A4" w14:textId="77777777" w:rsidR="006D62F6" w:rsidRPr="00277B73" w:rsidRDefault="006D62F6" w:rsidP="005761B8"/>
    <w:p w14:paraId="4AB26B15" w14:textId="77777777" w:rsidR="00115701" w:rsidRDefault="00115701" w:rsidP="00E205E5">
      <w:pPr>
        <w:rPr>
          <w:sz w:val="18"/>
          <w:szCs w:val="18"/>
        </w:rPr>
      </w:pPr>
    </w:p>
    <w:p w14:paraId="39C2D0E8" w14:textId="77777777" w:rsidR="00115701" w:rsidRPr="00277B73" w:rsidRDefault="00115701" w:rsidP="00E205E5">
      <w:pPr>
        <w:rPr>
          <w:sz w:val="18"/>
          <w:szCs w:val="18"/>
        </w:rPr>
      </w:pPr>
    </w:p>
    <w:p w14:paraId="01D52AAD" w14:textId="4ED8EAB8" w:rsidR="00115701" w:rsidRPr="00194CFD" w:rsidRDefault="00115701" w:rsidP="003D60E9">
      <w:pPr>
        <w:pStyle w:val="Header"/>
        <w:rPr>
          <w:sz w:val="26"/>
          <w:szCs w:val="26"/>
        </w:rPr>
      </w:pPr>
      <w:r w:rsidRPr="00277B73">
        <w:rPr>
          <w:sz w:val="18"/>
          <w:szCs w:val="18"/>
        </w:rPr>
        <w:br w:type="page"/>
      </w:r>
      <w:r w:rsidRPr="00055701">
        <w:rPr>
          <w:sz w:val="26"/>
          <w:szCs w:val="26"/>
        </w:rPr>
        <w:lastRenderedPageBreak/>
        <w:t>Law Claims Levy Fund</w:t>
      </w:r>
    </w:p>
    <w:p w14:paraId="69D2F2E1" w14:textId="77777777" w:rsidR="00115701" w:rsidRDefault="00115701" w:rsidP="003D60E9">
      <w:pPr>
        <w:pStyle w:val="Heading1"/>
        <w:contextualSpacing/>
        <w:rPr>
          <w:bCs w:val="0"/>
          <w:sz w:val="26"/>
          <w:szCs w:val="26"/>
        </w:rPr>
      </w:pPr>
      <w:r w:rsidRPr="00791017">
        <w:rPr>
          <w:bCs w:val="0"/>
          <w:sz w:val="26"/>
          <w:szCs w:val="26"/>
        </w:rPr>
        <w:t xml:space="preserve">Statement of Cash Flows </w:t>
      </w:r>
    </w:p>
    <w:p w14:paraId="5CBC9F3E" w14:textId="77777777" w:rsidR="00115701" w:rsidRPr="00791017" w:rsidRDefault="00115701" w:rsidP="003D60E9">
      <w:pPr>
        <w:pStyle w:val="Heading1"/>
        <w:contextualSpacing/>
        <w:rPr>
          <w:bCs w:val="0"/>
          <w:sz w:val="26"/>
          <w:szCs w:val="26"/>
        </w:rPr>
      </w:pPr>
      <w:r w:rsidRPr="00791017">
        <w:rPr>
          <w:bCs w:val="0"/>
          <w:sz w:val="26"/>
          <w:szCs w:val="26"/>
        </w:rPr>
        <w:t xml:space="preserve">for </w:t>
      </w:r>
      <w:r>
        <w:rPr>
          <w:bCs w:val="0"/>
          <w:sz w:val="26"/>
          <w:szCs w:val="26"/>
        </w:rPr>
        <w:t>the year ended 30 June 2024</w:t>
      </w:r>
    </w:p>
    <w:p w14:paraId="4B3607E2" w14:textId="77777777" w:rsidR="00115701" w:rsidRPr="00EE2281" w:rsidRDefault="00115701" w:rsidP="003D60E9">
      <w:pPr>
        <w:pBdr>
          <w:top w:val="single" w:sz="4" w:space="1" w:color="auto"/>
        </w:pBdr>
        <w:rPr>
          <w:b/>
        </w:rPr>
      </w:pPr>
    </w:p>
    <w:p w14:paraId="72D93454" w14:textId="77777777" w:rsidR="00115701" w:rsidRDefault="00115701" w:rsidP="009661D4"/>
    <w:tbl>
      <w:tblPr>
        <w:tblW w:w="8867" w:type="dxa"/>
        <w:tblLook w:val="04A0" w:firstRow="1" w:lastRow="0" w:firstColumn="1" w:lastColumn="0" w:noHBand="0" w:noVBand="1"/>
      </w:tblPr>
      <w:tblGrid>
        <w:gridCol w:w="5492"/>
        <w:gridCol w:w="1125"/>
        <w:gridCol w:w="1125"/>
        <w:gridCol w:w="1125"/>
      </w:tblGrid>
      <w:tr w:rsidR="00115701" w:rsidRPr="00C67111" w14:paraId="4BDD4390" w14:textId="77777777" w:rsidTr="00C67111">
        <w:trPr>
          <w:trHeight w:val="267"/>
        </w:trPr>
        <w:tc>
          <w:tcPr>
            <w:tcW w:w="5492" w:type="dxa"/>
            <w:tcBorders>
              <w:top w:val="single" w:sz="4" w:space="0" w:color="auto"/>
              <w:left w:val="single" w:sz="4" w:space="0" w:color="auto"/>
              <w:bottom w:val="nil"/>
              <w:right w:val="nil"/>
            </w:tcBorders>
            <w:shd w:val="clear" w:color="000000" w:fill="BFBFBF"/>
            <w:vAlign w:val="center"/>
            <w:hideMark/>
          </w:tcPr>
          <w:p w14:paraId="11B96272" w14:textId="77777777" w:rsidR="00115701" w:rsidRPr="00C67111" w:rsidRDefault="00115701" w:rsidP="00CB094C">
            <w:pPr>
              <w:rPr>
                <w:rFonts w:cs="Arial"/>
                <w:b/>
                <w:bCs/>
                <w:color w:val="000000"/>
                <w:sz w:val="18"/>
                <w:szCs w:val="18"/>
              </w:rPr>
            </w:pPr>
            <w:r>
              <w:rPr>
                <w:rFonts w:cs="Arial"/>
                <w:b/>
                <w:bCs/>
                <w:color w:val="000000"/>
                <w:sz w:val="18"/>
                <w:szCs w:val="18"/>
              </w:rPr>
              <w:t> </w:t>
            </w:r>
          </w:p>
        </w:tc>
        <w:tc>
          <w:tcPr>
            <w:tcW w:w="1125" w:type="dxa"/>
            <w:tcBorders>
              <w:top w:val="single" w:sz="4" w:space="0" w:color="auto"/>
              <w:left w:val="nil"/>
              <w:bottom w:val="nil"/>
              <w:right w:val="nil"/>
            </w:tcBorders>
            <w:shd w:val="clear" w:color="000000" w:fill="BFBFBF"/>
            <w:vAlign w:val="center"/>
            <w:hideMark/>
          </w:tcPr>
          <w:p w14:paraId="1002607F" w14:textId="77777777" w:rsidR="00115701" w:rsidRPr="00C67111" w:rsidRDefault="00115701" w:rsidP="00CB094C">
            <w:pPr>
              <w:jc w:val="center"/>
              <w:rPr>
                <w:rFonts w:cs="Arial"/>
                <w:b/>
                <w:bCs/>
                <w:color w:val="000000"/>
                <w:sz w:val="18"/>
                <w:szCs w:val="18"/>
              </w:rPr>
            </w:pPr>
            <w:r>
              <w:rPr>
                <w:rFonts w:cs="Arial"/>
                <w:b/>
                <w:bCs/>
                <w:color w:val="000000"/>
                <w:sz w:val="18"/>
                <w:szCs w:val="18"/>
              </w:rPr>
              <w:t> </w:t>
            </w:r>
          </w:p>
        </w:tc>
        <w:tc>
          <w:tcPr>
            <w:tcW w:w="1125" w:type="dxa"/>
            <w:tcBorders>
              <w:top w:val="single" w:sz="4" w:space="0" w:color="auto"/>
              <w:left w:val="nil"/>
              <w:bottom w:val="nil"/>
              <w:right w:val="nil"/>
            </w:tcBorders>
            <w:shd w:val="clear" w:color="000000" w:fill="BFBFBF"/>
            <w:vAlign w:val="center"/>
            <w:hideMark/>
          </w:tcPr>
          <w:p w14:paraId="463C9AA3" w14:textId="77777777" w:rsidR="00115701" w:rsidRPr="00C67111" w:rsidRDefault="00115701" w:rsidP="00CB094C">
            <w:pPr>
              <w:jc w:val="right"/>
              <w:rPr>
                <w:rFonts w:cs="Arial"/>
                <w:b/>
                <w:bCs/>
                <w:color w:val="000000"/>
                <w:sz w:val="18"/>
                <w:szCs w:val="18"/>
              </w:rPr>
            </w:pPr>
            <w:r>
              <w:rPr>
                <w:rFonts w:cs="Arial"/>
                <w:b/>
                <w:bCs/>
                <w:color w:val="000000"/>
                <w:sz w:val="18"/>
                <w:szCs w:val="18"/>
              </w:rPr>
              <w:t>2024</w:t>
            </w:r>
          </w:p>
        </w:tc>
        <w:tc>
          <w:tcPr>
            <w:tcW w:w="1125" w:type="dxa"/>
            <w:tcBorders>
              <w:top w:val="single" w:sz="4" w:space="0" w:color="auto"/>
              <w:left w:val="nil"/>
              <w:bottom w:val="nil"/>
              <w:right w:val="single" w:sz="4" w:space="0" w:color="auto"/>
            </w:tcBorders>
            <w:shd w:val="clear" w:color="000000" w:fill="BFBFBF"/>
            <w:vAlign w:val="center"/>
            <w:hideMark/>
          </w:tcPr>
          <w:p w14:paraId="1E054964" w14:textId="77777777" w:rsidR="00115701" w:rsidRPr="00C67111" w:rsidRDefault="00115701" w:rsidP="00CB094C">
            <w:pPr>
              <w:jc w:val="right"/>
              <w:rPr>
                <w:rFonts w:cs="Arial"/>
                <w:b/>
                <w:bCs/>
                <w:color w:val="000000"/>
                <w:sz w:val="18"/>
                <w:szCs w:val="18"/>
              </w:rPr>
            </w:pPr>
            <w:r>
              <w:rPr>
                <w:rFonts w:cs="Arial"/>
                <w:b/>
                <w:bCs/>
                <w:color w:val="000000"/>
                <w:sz w:val="18"/>
                <w:szCs w:val="18"/>
              </w:rPr>
              <w:t>2023</w:t>
            </w:r>
          </w:p>
        </w:tc>
      </w:tr>
      <w:tr w:rsidR="00115701" w:rsidRPr="00C67111" w14:paraId="78151494" w14:textId="77777777" w:rsidTr="00C67111">
        <w:trPr>
          <w:trHeight w:val="212"/>
        </w:trPr>
        <w:tc>
          <w:tcPr>
            <w:tcW w:w="5492" w:type="dxa"/>
            <w:vMerge w:val="restart"/>
            <w:tcBorders>
              <w:top w:val="nil"/>
              <w:left w:val="single" w:sz="4" w:space="0" w:color="auto"/>
              <w:bottom w:val="single" w:sz="4" w:space="0" w:color="000000"/>
              <w:right w:val="nil"/>
            </w:tcBorders>
            <w:shd w:val="clear" w:color="000000" w:fill="BFBFBF"/>
            <w:vAlign w:val="center"/>
            <w:hideMark/>
          </w:tcPr>
          <w:p w14:paraId="0275DB09" w14:textId="77777777" w:rsidR="00115701" w:rsidRPr="00C67111" w:rsidRDefault="00115701" w:rsidP="00CB094C">
            <w:pPr>
              <w:jc w:val="center"/>
              <w:rPr>
                <w:rFonts w:cs="Arial"/>
                <w:b/>
                <w:bCs/>
                <w:color w:val="000000"/>
                <w:sz w:val="18"/>
                <w:szCs w:val="18"/>
              </w:rPr>
            </w:pPr>
            <w:r>
              <w:rPr>
                <w:rFonts w:cs="Arial"/>
                <w:b/>
                <w:bCs/>
                <w:color w:val="000000"/>
                <w:sz w:val="18"/>
                <w:szCs w:val="18"/>
              </w:rPr>
              <w:t> </w:t>
            </w:r>
          </w:p>
        </w:tc>
        <w:tc>
          <w:tcPr>
            <w:tcW w:w="1125" w:type="dxa"/>
            <w:vMerge w:val="restart"/>
            <w:tcBorders>
              <w:top w:val="nil"/>
              <w:left w:val="nil"/>
              <w:bottom w:val="single" w:sz="4" w:space="0" w:color="000000"/>
              <w:right w:val="nil"/>
            </w:tcBorders>
            <w:shd w:val="clear" w:color="000000" w:fill="BFBFBF"/>
            <w:vAlign w:val="bottom"/>
            <w:hideMark/>
          </w:tcPr>
          <w:p w14:paraId="7E609513" w14:textId="77777777" w:rsidR="00115701" w:rsidRPr="00C67111" w:rsidRDefault="00115701" w:rsidP="00CB094C">
            <w:pPr>
              <w:jc w:val="center"/>
              <w:rPr>
                <w:rFonts w:cs="Arial"/>
                <w:b/>
                <w:bCs/>
                <w:color w:val="000000"/>
                <w:sz w:val="18"/>
                <w:szCs w:val="18"/>
              </w:rPr>
            </w:pPr>
            <w:r>
              <w:rPr>
                <w:rFonts w:cs="Arial"/>
                <w:b/>
                <w:bCs/>
                <w:color w:val="000000"/>
                <w:sz w:val="18"/>
                <w:szCs w:val="18"/>
              </w:rPr>
              <w:t>Notes</w:t>
            </w:r>
          </w:p>
        </w:tc>
        <w:tc>
          <w:tcPr>
            <w:tcW w:w="1125" w:type="dxa"/>
            <w:tcBorders>
              <w:top w:val="nil"/>
              <w:left w:val="nil"/>
              <w:bottom w:val="nil"/>
              <w:right w:val="nil"/>
            </w:tcBorders>
            <w:shd w:val="clear" w:color="000000" w:fill="BFBFBF"/>
            <w:vAlign w:val="center"/>
            <w:hideMark/>
          </w:tcPr>
          <w:p w14:paraId="5A43EB92" w14:textId="77777777" w:rsidR="00115701" w:rsidRPr="00C67111" w:rsidRDefault="00115701" w:rsidP="00CB094C">
            <w:pPr>
              <w:jc w:val="right"/>
              <w:rPr>
                <w:rFonts w:cs="Arial"/>
                <w:b/>
                <w:bCs/>
                <w:color w:val="000000"/>
                <w:sz w:val="18"/>
                <w:szCs w:val="18"/>
              </w:rPr>
            </w:pPr>
            <w:r>
              <w:rPr>
                <w:rFonts w:cs="Arial"/>
                <w:b/>
                <w:bCs/>
                <w:color w:val="000000"/>
                <w:sz w:val="18"/>
                <w:szCs w:val="18"/>
              </w:rPr>
              <w:t>$'000</w:t>
            </w:r>
          </w:p>
        </w:tc>
        <w:tc>
          <w:tcPr>
            <w:tcW w:w="1125" w:type="dxa"/>
            <w:tcBorders>
              <w:top w:val="nil"/>
              <w:left w:val="nil"/>
              <w:bottom w:val="nil"/>
              <w:right w:val="single" w:sz="4" w:space="0" w:color="auto"/>
            </w:tcBorders>
            <w:shd w:val="clear" w:color="000000" w:fill="BFBFBF"/>
            <w:vAlign w:val="center"/>
            <w:hideMark/>
          </w:tcPr>
          <w:p w14:paraId="7AB11F92" w14:textId="77777777" w:rsidR="00115701" w:rsidRPr="00C67111" w:rsidRDefault="00115701" w:rsidP="00CB094C">
            <w:pPr>
              <w:jc w:val="right"/>
              <w:rPr>
                <w:rFonts w:cs="Arial"/>
                <w:b/>
                <w:bCs/>
                <w:color w:val="000000"/>
                <w:sz w:val="18"/>
                <w:szCs w:val="18"/>
              </w:rPr>
            </w:pPr>
            <w:r>
              <w:rPr>
                <w:rFonts w:cs="Arial"/>
                <w:b/>
                <w:bCs/>
                <w:color w:val="000000"/>
                <w:sz w:val="18"/>
                <w:szCs w:val="18"/>
              </w:rPr>
              <w:t>$'000</w:t>
            </w:r>
          </w:p>
        </w:tc>
      </w:tr>
      <w:tr w:rsidR="00115701" w:rsidRPr="00C67111" w14:paraId="64C729A3" w14:textId="77777777" w:rsidTr="00C67111">
        <w:trPr>
          <w:trHeight w:val="424"/>
        </w:trPr>
        <w:tc>
          <w:tcPr>
            <w:tcW w:w="5492" w:type="dxa"/>
            <w:vMerge/>
            <w:tcBorders>
              <w:top w:val="nil"/>
              <w:left w:val="single" w:sz="4" w:space="0" w:color="auto"/>
              <w:bottom w:val="single" w:sz="4" w:space="0" w:color="000000"/>
              <w:right w:val="nil"/>
            </w:tcBorders>
            <w:vAlign w:val="center"/>
            <w:hideMark/>
          </w:tcPr>
          <w:p w14:paraId="5BC36B5F" w14:textId="77777777" w:rsidR="00115701" w:rsidRPr="00C67111" w:rsidRDefault="00115701" w:rsidP="00CB094C">
            <w:pPr>
              <w:rPr>
                <w:rFonts w:cs="Arial"/>
                <w:b/>
                <w:bCs/>
                <w:color w:val="000000"/>
                <w:sz w:val="18"/>
                <w:szCs w:val="18"/>
              </w:rPr>
            </w:pPr>
          </w:p>
        </w:tc>
        <w:tc>
          <w:tcPr>
            <w:tcW w:w="1125" w:type="dxa"/>
            <w:vMerge/>
            <w:tcBorders>
              <w:top w:val="nil"/>
              <w:left w:val="nil"/>
              <w:bottom w:val="single" w:sz="4" w:space="0" w:color="000000"/>
              <w:right w:val="nil"/>
            </w:tcBorders>
            <w:vAlign w:val="center"/>
            <w:hideMark/>
          </w:tcPr>
          <w:p w14:paraId="72FB1438" w14:textId="77777777" w:rsidR="00115701" w:rsidRPr="00C67111" w:rsidRDefault="00115701" w:rsidP="00CB094C">
            <w:pPr>
              <w:rPr>
                <w:rFonts w:cs="Arial"/>
                <w:b/>
                <w:bCs/>
                <w:color w:val="000000"/>
                <w:sz w:val="18"/>
                <w:szCs w:val="18"/>
              </w:rPr>
            </w:pPr>
          </w:p>
        </w:tc>
        <w:tc>
          <w:tcPr>
            <w:tcW w:w="1125" w:type="dxa"/>
            <w:tcBorders>
              <w:top w:val="nil"/>
              <w:left w:val="nil"/>
              <w:bottom w:val="single" w:sz="4" w:space="0" w:color="auto"/>
              <w:right w:val="nil"/>
            </w:tcBorders>
            <w:shd w:val="clear" w:color="000000" w:fill="BFBFBF"/>
            <w:vAlign w:val="bottom"/>
            <w:hideMark/>
          </w:tcPr>
          <w:p w14:paraId="25439A16" w14:textId="77777777" w:rsidR="00115701" w:rsidRPr="00C67111" w:rsidRDefault="00115701" w:rsidP="00CB094C">
            <w:pPr>
              <w:jc w:val="right"/>
              <w:rPr>
                <w:rFonts w:cs="Arial"/>
                <w:color w:val="000000"/>
                <w:sz w:val="18"/>
                <w:szCs w:val="18"/>
              </w:rPr>
            </w:pPr>
            <w:r>
              <w:rPr>
                <w:rFonts w:cs="Arial"/>
                <w:color w:val="000000"/>
                <w:sz w:val="18"/>
                <w:szCs w:val="18"/>
              </w:rPr>
              <w:t>Inflows/</w:t>
            </w:r>
            <w:r>
              <w:rPr>
                <w:rFonts w:cs="Arial"/>
                <w:color w:val="000000"/>
                <w:sz w:val="18"/>
                <w:szCs w:val="18"/>
              </w:rPr>
              <w:br/>
              <w:t>(Outflows)</w:t>
            </w:r>
          </w:p>
        </w:tc>
        <w:tc>
          <w:tcPr>
            <w:tcW w:w="1125" w:type="dxa"/>
            <w:tcBorders>
              <w:top w:val="nil"/>
              <w:left w:val="nil"/>
              <w:bottom w:val="single" w:sz="4" w:space="0" w:color="auto"/>
              <w:right w:val="single" w:sz="4" w:space="0" w:color="auto"/>
            </w:tcBorders>
            <w:shd w:val="clear" w:color="000000" w:fill="BFBFBF"/>
            <w:vAlign w:val="bottom"/>
            <w:hideMark/>
          </w:tcPr>
          <w:p w14:paraId="2D7B0DA4" w14:textId="77777777" w:rsidR="00115701" w:rsidRPr="00C67111" w:rsidRDefault="00115701" w:rsidP="00CB094C">
            <w:pPr>
              <w:jc w:val="right"/>
              <w:rPr>
                <w:rFonts w:cs="Arial"/>
                <w:color w:val="000000"/>
                <w:sz w:val="18"/>
                <w:szCs w:val="18"/>
              </w:rPr>
            </w:pPr>
            <w:r>
              <w:rPr>
                <w:rFonts w:cs="Arial"/>
                <w:color w:val="000000"/>
                <w:sz w:val="18"/>
                <w:szCs w:val="18"/>
              </w:rPr>
              <w:t>Inflows/</w:t>
            </w:r>
            <w:r>
              <w:rPr>
                <w:rFonts w:cs="Arial"/>
                <w:color w:val="000000"/>
                <w:sz w:val="18"/>
                <w:szCs w:val="18"/>
              </w:rPr>
              <w:br/>
              <w:t>(Outflows)</w:t>
            </w:r>
          </w:p>
        </w:tc>
      </w:tr>
      <w:tr w:rsidR="00115701" w:rsidRPr="00C67111" w14:paraId="5AD8570A" w14:textId="77777777" w:rsidTr="00C67111">
        <w:trPr>
          <w:trHeight w:val="263"/>
        </w:trPr>
        <w:tc>
          <w:tcPr>
            <w:tcW w:w="5492" w:type="dxa"/>
            <w:tcBorders>
              <w:top w:val="nil"/>
              <w:left w:val="single" w:sz="4" w:space="0" w:color="auto"/>
              <w:bottom w:val="nil"/>
              <w:right w:val="nil"/>
            </w:tcBorders>
            <w:shd w:val="clear" w:color="auto" w:fill="auto"/>
            <w:noWrap/>
            <w:vAlign w:val="bottom"/>
            <w:hideMark/>
          </w:tcPr>
          <w:p w14:paraId="479542FB" w14:textId="77777777" w:rsidR="00115701" w:rsidRPr="00C67111" w:rsidRDefault="00115701" w:rsidP="00CB094C">
            <w:pPr>
              <w:rPr>
                <w:rFonts w:cs="Arial"/>
                <w:b/>
                <w:bCs/>
                <w:color w:val="000000"/>
                <w:sz w:val="18"/>
                <w:szCs w:val="18"/>
              </w:rPr>
            </w:pPr>
            <w:r>
              <w:rPr>
                <w:rFonts w:cs="Arial"/>
                <w:b/>
                <w:bCs/>
                <w:color w:val="000000"/>
                <w:sz w:val="18"/>
                <w:szCs w:val="18"/>
              </w:rPr>
              <w:t>Cash flows from operating activities</w:t>
            </w:r>
          </w:p>
        </w:tc>
        <w:tc>
          <w:tcPr>
            <w:tcW w:w="1125" w:type="dxa"/>
            <w:tcBorders>
              <w:top w:val="nil"/>
              <w:left w:val="nil"/>
              <w:bottom w:val="nil"/>
              <w:right w:val="nil"/>
            </w:tcBorders>
            <w:shd w:val="clear" w:color="auto" w:fill="auto"/>
            <w:noWrap/>
            <w:vAlign w:val="bottom"/>
            <w:hideMark/>
          </w:tcPr>
          <w:p w14:paraId="44377F2F" w14:textId="77777777" w:rsidR="00115701" w:rsidRPr="00C67111" w:rsidRDefault="00115701" w:rsidP="00CB094C">
            <w:pPr>
              <w:rPr>
                <w:rFonts w:cs="Arial"/>
                <w:b/>
                <w:bCs/>
                <w:color w:val="000000"/>
                <w:sz w:val="18"/>
                <w:szCs w:val="18"/>
              </w:rPr>
            </w:pPr>
          </w:p>
        </w:tc>
        <w:tc>
          <w:tcPr>
            <w:tcW w:w="1125" w:type="dxa"/>
            <w:tcBorders>
              <w:top w:val="nil"/>
              <w:left w:val="nil"/>
              <w:bottom w:val="nil"/>
              <w:right w:val="nil"/>
            </w:tcBorders>
            <w:shd w:val="clear" w:color="000000" w:fill="F2F2F2"/>
            <w:noWrap/>
            <w:vAlign w:val="bottom"/>
            <w:hideMark/>
          </w:tcPr>
          <w:p w14:paraId="20170C69" w14:textId="77777777" w:rsidR="00115701" w:rsidRPr="00C67111" w:rsidRDefault="00115701" w:rsidP="00CB094C">
            <w:pPr>
              <w:rPr>
                <w:rFonts w:cs="Arial"/>
                <w:color w:val="000000"/>
                <w:sz w:val="18"/>
                <w:szCs w:val="18"/>
              </w:rPr>
            </w:pPr>
            <w:r>
              <w:rPr>
                <w:rFonts w:cs="Arial"/>
                <w:color w:val="000000"/>
                <w:sz w:val="18"/>
                <w:szCs w:val="18"/>
              </w:rPr>
              <w:t> </w:t>
            </w:r>
          </w:p>
        </w:tc>
        <w:tc>
          <w:tcPr>
            <w:tcW w:w="1125" w:type="dxa"/>
            <w:tcBorders>
              <w:top w:val="nil"/>
              <w:left w:val="nil"/>
              <w:bottom w:val="nil"/>
              <w:right w:val="single" w:sz="4" w:space="0" w:color="auto"/>
            </w:tcBorders>
            <w:shd w:val="clear" w:color="auto" w:fill="auto"/>
            <w:noWrap/>
            <w:vAlign w:val="bottom"/>
            <w:hideMark/>
          </w:tcPr>
          <w:p w14:paraId="2F43E5EC" w14:textId="77777777" w:rsidR="00115701" w:rsidRPr="00C67111" w:rsidRDefault="00115701" w:rsidP="00CB094C">
            <w:pPr>
              <w:rPr>
                <w:rFonts w:cs="Arial"/>
                <w:color w:val="000000"/>
                <w:sz w:val="18"/>
                <w:szCs w:val="18"/>
              </w:rPr>
            </w:pPr>
            <w:r>
              <w:rPr>
                <w:rFonts w:cs="Arial"/>
                <w:color w:val="000000"/>
                <w:sz w:val="18"/>
                <w:szCs w:val="18"/>
              </w:rPr>
              <w:t> </w:t>
            </w:r>
          </w:p>
        </w:tc>
      </w:tr>
      <w:tr w:rsidR="00115701" w:rsidRPr="00C67111" w14:paraId="1DF190FD" w14:textId="77777777" w:rsidTr="00C67111">
        <w:trPr>
          <w:trHeight w:val="263"/>
        </w:trPr>
        <w:tc>
          <w:tcPr>
            <w:tcW w:w="5492" w:type="dxa"/>
            <w:tcBorders>
              <w:top w:val="nil"/>
              <w:left w:val="single" w:sz="4" w:space="0" w:color="auto"/>
              <w:bottom w:val="nil"/>
              <w:right w:val="nil"/>
            </w:tcBorders>
            <w:shd w:val="clear" w:color="auto" w:fill="auto"/>
            <w:noWrap/>
            <w:vAlign w:val="bottom"/>
            <w:hideMark/>
          </w:tcPr>
          <w:p w14:paraId="388FFF56" w14:textId="77777777" w:rsidR="00115701" w:rsidRPr="00C67111" w:rsidRDefault="00115701" w:rsidP="00CB094C">
            <w:pPr>
              <w:rPr>
                <w:rFonts w:cs="Arial"/>
                <w:color w:val="000000"/>
                <w:sz w:val="18"/>
                <w:szCs w:val="18"/>
              </w:rPr>
            </w:pPr>
            <w:r>
              <w:rPr>
                <w:rFonts w:cs="Arial"/>
                <w:color w:val="000000"/>
                <w:sz w:val="18"/>
                <w:szCs w:val="18"/>
              </w:rPr>
              <w:t>Receipts from the profession and reinsurers</w:t>
            </w:r>
          </w:p>
        </w:tc>
        <w:tc>
          <w:tcPr>
            <w:tcW w:w="1125" w:type="dxa"/>
            <w:tcBorders>
              <w:top w:val="nil"/>
              <w:left w:val="nil"/>
              <w:bottom w:val="nil"/>
              <w:right w:val="nil"/>
            </w:tcBorders>
            <w:shd w:val="clear" w:color="auto" w:fill="auto"/>
            <w:noWrap/>
            <w:vAlign w:val="bottom"/>
            <w:hideMark/>
          </w:tcPr>
          <w:p w14:paraId="074364E1" w14:textId="77777777" w:rsidR="00115701" w:rsidRPr="00C67111" w:rsidRDefault="00115701" w:rsidP="00CB094C">
            <w:pPr>
              <w:rPr>
                <w:rFonts w:cs="Arial"/>
                <w:color w:val="000000"/>
                <w:sz w:val="18"/>
                <w:szCs w:val="18"/>
              </w:rPr>
            </w:pPr>
          </w:p>
        </w:tc>
        <w:tc>
          <w:tcPr>
            <w:tcW w:w="1125" w:type="dxa"/>
            <w:tcBorders>
              <w:top w:val="nil"/>
              <w:left w:val="nil"/>
              <w:bottom w:val="nil"/>
              <w:right w:val="nil"/>
            </w:tcBorders>
            <w:shd w:val="clear" w:color="000000" w:fill="F2F2F2"/>
            <w:noWrap/>
            <w:vAlign w:val="bottom"/>
            <w:hideMark/>
          </w:tcPr>
          <w:p w14:paraId="3F81CF06" w14:textId="77777777" w:rsidR="00115701" w:rsidRPr="00C67111" w:rsidRDefault="00115701" w:rsidP="00CB094C">
            <w:pPr>
              <w:jc w:val="right"/>
              <w:rPr>
                <w:rFonts w:cs="Arial"/>
                <w:color w:val="000000"/>
                <w:sz w:val="18"/>
                <w:szCs w:val="18"/>
              </w:rPr>
            </w:pPr>
            <w:r>
              <w:rPr>
                <w:rFonts w:cs="Arial"/>
                <w:color w:val="000000"/>
                <w:sz w:val="18"/>
                <w:szCs w:val="18"/>
              </w:rPr>
              <w:t>29,857</w:t>
            </w:r>
          </w:p>
        </w:tc>
        <w:tc>
          <w:tcPr>
            <w:tcW w:w="1125" w:type="dxa"/>
            <w:tcBorders>
              <w:top w:val="nil"/>
              <w:left w:val="nil"/>
              <w:bottom w:val="nil"/>
              <w:right w:val="single" w:sz="4" w:space="0" w:color="auto"/>
            </w:tcBorders>
            <w:shd w:val="clear" w:color="auto" w:fill="auto"/>
            <w:noWrap/>
            <w:vAlign w:val="bottom"/>
            <w:hideMark/>
          </w:tcPr>
          <w:p w14:paraId="71EFF75D" w14:textId="77777777" w:rsidR="00115701" w:rsidRPr="00C67111" w:rsidRDefault="00115701" w:rsidP="00CB094C">
            <w:pPr>
              <w:jc w:val="right"/>
              <w:rPr>
                <w:rFonts w:cs="Arial"/>
                <w:color w:val="000000"/>
                <w:sz w:val="18"/>
                <w:szCs w:val="18"/>
              </w:rPr>
            </w:pPr>
            <w:r>
              <w:rPr>
                <w:rFonts w:cs="Arial"/>
                <w:color w:val="000000"/>
                <w:sz w:val="18"/>
                <w:szCs w:val="18"/>
              </w:rPr>
              <w:t>29,099</w:t>
            </w:r>
          </w:p>
        </w:tc>
      </w:tr>
      <w:tr w:rsidR="00115701" w:rsidRPr="00C67111" w14:paraId="62025CB1" w14:textId="77777777" w:rsidTr="00C67111">
        <w:trPr>
          <w:trHeight w:val="263"/>
        </w:trPr>
        <w:tc>
          <w:tcPr>
            <w:tcW w:w="5492" w:type="dxa"/>
            <w:tcBorders>
              <w:top w:val="nil"/>
              <w:left w:val="single" w:sz="4" w:space="0" w:color="auto"/>
              <w:bottom w:val="nil"/>
              <w:right w:val="nil"/>
            </w:tcBorders>
            <w:shd w:val="clear" w:color="auto" w:fill="auto"/>
            <w:noWrap/>
            <w:vAlign w:val="bottom"/>
            <w:hideMark/>
          </w:tcPr>
          <w:p w14:paraId="57540A75" w14:textId="77777777" w:rsidR="00115701" w:rsidRPr="00C67111" w:rsidRDefault="00115701" w:rsidP="00CB094C">
            <w:pPr>
              <w:rPr>
                <w:rFonts w:cs="Arial"/>
                <w:color w:val="000000"/>
                <w:sz w:val="18"/>
                <w:szCs w:val="18"/>
              </w:rPr>
            </w:pPr>
            <w:r>
              <w:rPr>
                <w:rFonts w:cs="Arial"/>
                <w:color w:val="000000"/>
                <w:sz w:val="18"/>
                <w:szCs w:val="18"/>
              </w:rPr>
              <w:t>Payments to suppliers</w:t>
            </w:r>
          </w:p>
        </w:tc>
        <w:tc>
          <w:tcPr>
            <w:tcW w:w="1125" w:type="dxa"/>
            <w:tcBorders>
              <w:top w:val="nil"/>
              <w:left w:val="nil"/>
              <w:bottom w:val="nil"/>
              <w:right w:val="nil"/>
            </w:tcBorders>
            <w:shd w:val="clear" w:color="auto" w:fill="auto"/>
            <w:noWrap/>
            <w:vAlign w:val="bottom"/>
            <w:hideMark/>
          </w:tcPr>
          <w:p w14:paraId="4E220E75" w14:textId="77777777" w:rsidR="00115701" w:rsidRPr="00C67111" w:rsidRDefault="00115701" w:rsidP="00CB094C">
            <w:pPr>
              <w:rPr>
                <w:rFonts w:cs="Arial"/>
                <w:color w:val="000000"/>
                <w:sz w:val="18"/>
                <w:szCs w:val="18"/>
              </w:rPr>
            </w:pPr>
          </w:p>
        </w:tc>
        <w:tc>
          <w:tcPr>
            <w:tcW w:w="1125" w:type="dxa"/>
            <w:tcBorders>
              <w:top w:val="nil"/>
              <w:left w:val="nil"/>
              <w:bottom w:val="nil"/>
              <w:right w:val="nil"/>
            </w:tcBorders>
            <w:shd w:val="clear" w:color="000000" w:fill="F2F2F2"/>
            <w:noWrap/>
            <w:vAlign w:val="bottom"/>
            <w:hideMark/>
          </w:tcPr>
          <w:p w14:paraId="0B91842F" w14:textId="77777777" w:rsidR="00115701" w:rsidRPr="00C67111" w:rsidRDefault="00115701" w:rsidP="00CB094C">
            <w:pPr>
              <w:jc w:val="right"/>
              <w:rPr>
                <w:rFonts w:cs="Arial"/>
                <w:color w:val="000000"/>
                <w:sz w:val="18"/>
                <w:szCs w:val="18"/>
              </w:rPr>
            </w:pPr>
            <w:r>
              <w:rPr>
                <w:rFonts w:cs="Arial"/>
                <w:color w:val="000000"/>
                <w:sz w:val="18"/>
                <w:szCs w:val="18"/>
              </w:rPr>
              <w:t>(30,896)</w:t>
            </w:r>
          </w:p>
        </w:tc>
        <w:tc>
          <w:tcPr>
            <w:tcW w:w="1125" w:type="dxa"/>
            <w:tcBorders>
              <w:top w:val="nil"/>
              <w:left w:val="nil"/>
              <w:bottom w:val="nil"/>
              <w:right w:val="single" w:sz="4" w:space="0" w:color="auto"/>
            </w:tcBorders>
            <w:shd w:val="clear" w:color="auto" w:fill="auto"/>
            <w:noWrap/>
            <w:vAlign w:val="bottom"/>
            <w:hideMark/>
          </w:tcPr>
          <w:p w14:paraId="6888C534" w14:textId="77777777" w:rsidR="00115701" w:rsidRPr="00C67111" w:rsidRDefault="00115701" w:rsidP="00CB094C">
            <w:pPr>
              <w:jc w:val="right"/>
              <w:rPr>
                <w:rFonts w:cs="Arial"/>
                <w:color w:val="000000"/>
                <w:sz w:val="18"/>
                <w:szCs w:val="18"/>
              </w:rPr>
            </w:pPr>
            <w:r>
              <w:rPr>
                <w:rFonts w:cs="Arial"/>
                <w:color w:val="000000"/>
                <w:sz w:val="18"/>
                <w:szCs w:val="18"/>
              </w:rPr>
              <w:t>(31,209)</w:t>
            </w:r>
          </w:p>
        </w:tc>
      </w:tr>
      <w:tr w:rsidR="00115701" w:rsidRPr="00C67111" w14:paraId="48AEEE7A" w14:textId="77777777" w:rsidTr="00C67111">
        <w:trPr>
          <w:trHeight w:val="263"/>
        </w:trPr>
        <w:tc>
          <w:tcPr>
            <w:tcW w:w="5492" w:type="dxa"/>
            <w:tcBorders>
              <w:top w:val="nil"/>
              <w:left w:val="single" w:sz="4" w:space="0" w:color="auto"/>
              <w:bottom w:val="nil"/>
              <w:right w:val="nil"/>
            </w:tcBorders>
            <w:shd w:val="clear" w:color="auto" w:fill="auto"/>
            <w:noWrap/>
            <w:vAlign w:val="bottom"/>
            <w:hideMark/>
          </w:tcPr>
          <w:p w14:paraId="0FAAD55C" w14:textId="77777777" w:rsidR="00115701" w:rsidRPr="00C67111" w:rsidRDefault="00115701" w:rsidP="00CB094C">
            <w:pPr>
              <w:rPr>
                <w:rFonts w:cs="Arial"/>
                <w:color w:val="000000"/>
                <w:sz w:val="18"/>
                <w:szCs w:val="18"/>
              </w:rPr>
            </w:pPr>
            <w:r>
              <w:rPr>
                <w:rFonts w:cs="Arial"/>
                <w:color w:val="000000"/>
                <w:sz w:val="18"/>
                <w:szCs w:val="18"/>
              </w:rPr>
              <w:t>Interest received</w:t>
            </w:r>
          </w:p>
        </w:tc>
        <w:tc>
          <w:tcPr>
            <w:tcW w:w="1125" w:type="dxa"/>
            <w:tcBorders>
              <w:top w:val="nil"/>
              <w:left w:val="nil"/>
              <w:bottom w:val="nil"/>
              <w:right w:val="nil"/>
            </w:tcBorders>
            <w:shd w:val="clear" w:color="auto" w:fill="auto"/>
            <w:noWrap/>
            <w:vAlign w:val="bottom"/>
            <w:hideMark/>
          </w:tcPr>
          <w:p w14:paraId="27C7E2D8" w14:textId="77777777" w:rsidR="00115701" w:rsidRPr="00C67111" w:rsidRDefault="00115701" w:rsidP="00CB094C">
            <w:pPr>
              <w:rPr>
                <w:rFonts w:cs="Arial"/>
                <w:color w:val="000000"/>
                <w:sz w:val="18"/>
                <w:szCs w:val="18"/>
              </w:rPr>
            </w:pPr>
          </w:p>
        </w:tc>
        <w:tc>
          <w:tcPr>
            <w:tcW w:w="1125" w:type="dxa"/>
            <w:tcBorders>
              <w:top w:val="nil"/>
              <w:left w:val="nil"/>
              <w:bottom w:val="nil"/>
              <w:right w:val="nil"/>
            </w:tcBorders>
            <w:shd w:val="clear" w:color="000000" w:fill="F2F2F2"/>
            <w:noWrap/>
            <w:vAlign w:val="bottom"/>
            <w:hideMark/>
          </w:tcPr>
          <w:p w14:paraId="3A5649B1" w14:textId="77777777" w:rsidR="00115701" w:rsidRPr="00C67111" w:rsidRDefault="00115701" w:rsidP="00CB094C">
            <w:pPr>
              <w:jc w:val="right"/>
              <w:rPr>
                <w:rFonts w:cs="Arial"/>
                <w:color w:val="000000"/>
                <w:sz w:val="18"/>
                <w:szCs w:val="18"/>
              </w:rPr>
            </w:pPr>
            <w:r>
              <w:rPr>
                <w:rFonts w:cs="Arial"/>
                <w:color w:val="000000"/>
                <w:sz w:val="18"/>
                <w:szCs w:val="18"/>
              </w:rPr>
              <w:t>51</w:t>
            </w:r>
          </w:p>
        </w:tc>
        <w:tc>
          <w:tcPr>
            <w:tcW w:w="1125" w:type="dxa"/>
            <w:tcBorders>
              <w:top w:val="nil"/>
              <w:left w:val="nil"/>
              <w:bottom w:val="nil"/>
              <w:right w:val="single" w:sz="4" w:space="0" w:color="auto"/>
            </w:tcBorders>
            <w:shd w:val="clear" w:color="auto" w:fill="auto"/>
            <w:noWrap/>
            <w:vAlign w:val="bottom"/>
            <w:hideMark/>
          </w:tcPr>
          <w:p w14:paraId="1B55E13F" w14:textId="77777777" w:rsidR="00115701" w:rsidRPr="00C67111" w:rsidRDefault="00115701" w:rsidP="00CB094C">
            <w:pPr>
              <w:jc w:val="right"/>
              <w:rPr>
                <w:rFonts w:cs="Arial"/>
                <w:color w:val="000000"/>
                <w:sz w:val="18"/>
                <w:szCs w:val="18"/>
              </w:rPr>
            </w:pPr>
            <w:r>
              <w:rPr>
                <w:rFonts w:cs="Arial"/>
                <w:color w:val="000000"/>
                <w:sz w:val="18"/>
                <w:szCs w:val="18"/>
              </w:rPr>
              <w:t>37</w:t>
            </w:r>
          </w:p>
        </w:tc>
      </w:tr>
      <w:tr w:rsidR="00115701" w:rsidRPr="00C67111" w14:paraId="5CE0A0BA" w14:textId="77777777" w:rsidTr="00C67111">
        <w:trPr>
          <w:trHeight w:val="263"/>
        </w:trPr>
        <w:tc>
          <w:tcPr>
            <w:tcW w:w="5492" w:type="dxa"/>
            <w:tcBorders>
              <w:top w:val="nil"/>
              <w:left w:val="single" w:sz="4" w:space="0" w:color="auto"/>
              <w:bottom w:val="nil"/>
              <w:right w:val="nil"/>
            </w:tcBorders>
            <w:shd w:val="clear" w:color="auto" w:fill="auto"/>
            <w:noWrap/>
            <w:vAlign w:val="bottom"/>
            <w:hideMark/>
          </w:tcPr>
          <w:p w14:paraId="79FF87D2" w14:textId="77777777" w:rsidR="00115701" w:rsidRPr="00C67111" w:rsidRDefault="00115701" w:rsidP="00CB094C">
            <w:pPr>
              <w:rPr>
                <w:rFonts w:cs="Arial"/>
                <w:color w:val="000000"/>
                <w:sz w:val="18"/>
                <w:szCs w:val="18"/>
              </w:rPr>
            </w:pPr>
            <w:r>
              <w:rPr>
                <w:rFonts w:cs="Arial"/>
                <w:color w:val="000000"/>
                <w:sz w:val="18"/>
                <w:szCs w:val="18"/>
              </w:rPr>
              <w:t>GST receipts</w:t>
            </w:r>
          </w:p>
        </w:tc>
        <w:tc>
          <w:tcPr>
            <w:tcW w:w="1125" w:type="dxa"/>
            <w:tcBorders>
              <w:top w:val="nil"/>
              <w:left w:val="nil"/>
              <w:bottom w:val="nil"/>
              <w:right w:val="nil"/>
            </w:tcBorders>
            <w:shd w:val="clear" w:color="auto" w:fill="auto"/>
            <w:noWrap/>
            <w:vAlign w:val="bottom"/>
            <w:hideMark/>
          </w:tcPr>
          <w:p w14:paraId="5B0A8AC2" w14:textId="77777777" w:rsidR="00115701" w:rsidRPr="00C67111" w:rsidRDefault="00115701" w:rsidP="00CB094C">
            <w:pPr>
              <w:rPr>
                <w:rFonts w:cs="Arial"/>
                <w:color w:val="000000"/>
                <w:sz w:val="18"/>
                <w:szCs w:val="18"/>
              </w:rPr>
            </w:pPr>
          </w:p>
        </w:tc>
        <w:tc>
          <w:tcPr>
            <w:tcW w:w="1125" w:type="dxa"/>
            <w:tcBorders>
              <w:top w:val="nil"/>
              <w:left w:val="nil"/>
              <w:bottom w:val="nil"/>
              <w:right w:val="nil"/>
            </w:tcBorders>
            <w:shd w:val="clear" w:color="000000" w:fill="F2F2F2"/>
            <w:noWrap/>
            <w:vAlign w:val="bottom"/>
            <w:hideMark/>
          </w:tcPr>
          <w:p w14:paraId="3E7A1DE7" w14:textId="77777777" w:rsidR="00115701" w:rsidRPr="00C67111" w:rsidRDefault="00115701" w:rsidP="00CB094C">
            <w:pPr>
              <w:jc w:val="right"/>
              <w:rPr>
                <w:rFonts w:cs="Arial"/>
                <w:color w:val="000000"/>
                <w:sz w:val="18"/>
                <w:szCs w:val="18"/>
              </w:rPr>
            </w:pPr>
            <w:r>
              <w:rPr>
                <w:rFonts w:cs="Arial"/>
                <w:color w:val="000000"/>
                <w:sz w:val="18"/>
                <w:szCs w:val="18"/>
              </w:rPr>
              <w:t>-</w:t>
            </w:r>
          </w:p>
        </w:tc>
        <w:tc>
          <w:tcPr>
            <w:tcW w:w="1125" w:type="dxa"/>
            <w:tcBorders>
              <w:top w:val="nil"/>
              <w:left w:val="nil"/>
              <w:bottom w:val="nil"/>
              <w:right w:val="single" w:sz="4" w:space="0" w:color="auto"/>
            </w:tcBorders>
            <w:shd w:val="clear" w:color="auto" w:fill="auto"/>
            <w:noWrap/>
            <w:vAlign w:val="bottom"/>
            <w:hideMark/>
          </w:tcPr>
          <w:p w14:paraId="6DD9F032" w14:textId="77777777" w:rsidR="00115701" w:rsidRPr="00C67111" w:rsidRDefault="00115701" w:rsidP="00CB094C">
            <w:pPr>
              <w:jc w:val="right"/>
              <w:rPr>
                <w:rFonts w:cs="Arial"/>
                <w:color w:val="000000"/>
                <w:sz w:val="18"/>
                <w:szCs w:val="18"/>
              </w:rPr>
            </w:pPr>
            <w:r>
              <w:rPr>
                <w:rFonts w:cs="Arial"/>
                <w:color w:val="000000"/>
                <w:sz w:val="18"/>
                <w:szCs w:val="18"/>
              </w:rPr>
              <w:t>-</w:t>
            </w:r>
          </w:p>
        </w:tc>
      </w:tr>
      <w:tr w:rsidR="00115701" w:rsidRPr="00C67111" w14:paraId="493BB06D" w14:textId="77777777" w:rsidTr="00C67111">
        <w:trPr>
          <w:trHeight w:val="263"/>
        </w:trPr>
        <w:tc>
          <w:tcPr>
            <w:tcW w:w="5492" w:type="dxa"/>
            <w:tcBorders>
              <w:top w:val="nil"/>
              <w:left w:val="single" w:sz="4" w:space="0" w:color="auto"/>
              <w:bottom w:val="nil"/>
              <w:right w:val="nil"/>
            </w:tcBorders>
            <w:shd w:val="clear" w:color="auto" w:fill="auto"/>
            <w:noWrap/>
            <w:vAlign w:val="bottom"/>
            <w:hideMark/>
          </w:tcPr>
          <w:p w14:paraId="3082F56F" w14:textId="77777777" w:rsidR="00115701" w:rsidRPr="00C67111" w:rsidRDefault="00115701" w:rsidP="00CB094C">
            <w:pPr>
              <w:rPr>
                <w:rFonts w:cs="Arial"/>
                <w:color w:val="000000"/>
                <w:sz w:val="18"/>
                <w:szCs w:val="18"/>
              </w:rPr>
            </w:pPr>
            <w:r>
              <w:rPr>
                <w:rFonts w:cs="Arial"/>
                <w:color w:val="000000"/>
                <w:sz w:val="18"/>
                <w:szCs w:val="18"/>
              </w:rPr>
              <w:t>GST (paid to) / received from ATO</w:t>
            </w:r>
          </w:p>
        </w:tc>
        <w:tc>
          <w:tcPr>
            <w:tcW w:w="1125" w:type="dxa"/>
            <w:tcBorders>
              <w:top w:val="nil"/>
              <w:left w:val="nil"/>
              <w:bottom w:val="nil"/>
              <w:right w:val="nil"/>
            </w:tcBorders>
            <w:shd w:val="clear" w:color="auto" w:fill="auto"/>
            <w:noWrap/>
            <w:vAlign w:val="bottom"/>
            <w:hideMark/>
          </w:tcPr>
          <w:p w14:paraId="2B0E7273" w14:textId="77777777" w:rsidR="00115701" w:rsidRPr="00C67111" w:rsidRDefault="00115701" w:rsidP="00CB094C">
            <w:pPr>
              <w:rPr>
                <w:rFonts w:cs="Arial"/>
                <w:color w:val="000000"/>
                <w:sz w:val="18"/>
                <w:szCs w:val="18"/>
              </w:rPr>
            </w:pPr>
          </w:p>
        </w:tc>
        <w:tc>
          <w:tcPr>
            <w:tcW w:w="1125" w:type="dxa"/>
            <w:tcBorders>
              <w:top w:val="nil"/>
              <w:left w:val="nil"/>
              <w:bottom w:val="nil"/>
              <w:right w:val="nil"/>
            </w:tcBorders>
            <w:shd w:val="clear" w:color="000000" w:fill="F2F2F2"/>
            <w:noWrap/>
            <w:vAlign w:val="bottom"/>
            <w:hideMark/>
          </w:tcPr>
          <w:p w14:paraId="6449786C" w14:textId="77777777" w:rsidR="00115701" w:rsidRPr="00C67111" w:rsidRDefault="00115701" w:rsidP="00CB094C">
            <w:pPr>
              <w:jc w:val="right"/>
              <w:rPr>
                <w:rFonts w:cs="Arial"/>
                <w:color w:val="000000"/>
                <w:sz w:val="18"/>
                <w:szCs w:val="18"/>
              </w:rPr>
            </w:pPr>
            <w:r>
              <w:rPr>
                <w:rFonts w:cs="Arial"/>
                <w:color w:val="000000"/>
                <w:sz w:val="18"/>
                <w:szCs w:val="18"/>
              </w:rPr>
              <w:t>26</w:t>
            </w:r>
          </w:p>
        </w:tc>
        <w:tc>
          <w:tcPr>
            <w:tcW w:w="1125" w:type="dxa"/>
            <w:tcBorders>
              <w:top w:val="nil"/>
              <w:left w:val="nil"/>
              <w:bottom w:val="nil"/>
              <w:right w:val="single" w:sz="4" w:space="0" w:color="auto"/>
            </w:tcBorders>
            <w:shd w:val="clear" w:color="auto" w:fill="auto"/>
            <w:noWrap/>
            <w:vAlign w:val="bottom"/>
            <w:hideMark/>
          </w:tcPr>
          <w:p w14:paraId="719DAE7C" w14:textId="77777777" w:rsidR="00115701" w:rsidRPr="00C67111" w:rsidRDefault="00115701" w:rsidP="00CB094C">
            <w:pPr>
              <w:jc w:val="right"/>
              <w:rPr>
                <w:rFonts w:cs="Arial"/>
                <w:color w:val="000000"/>
                <w:sz w:val="18"/>
                <w:szCs w:val="18"/>
              </w:rPr>
            </w:pPr>
            <w:r>
              <w:rPr>
                <w:rFonts w:cs="Arial"/>
                <w:color w:val="000000"/>
                <w:sz w:val="18"/>
                <w:szCs w:val="18"/>
              </w:rPr>
              <w:t>-</w:t>
            </w:r>
          </w:p>
        </w:tc>
      </w:tr>
      <w:tr w:rsidR="00115701" w:rsidRPr="00C67111" w14:paraId="4019661E" w14:textId="77777777" w:rsidTr="00C67111">
        <w:trPr>
          <w:trHeight w:val="263"/>
        </w:trPr>
        <w:tc>
          <w:tcPr>
            <w:tcW w:w="5492" w:type="dxa"/>
            <w:tcBorders>
              <w:top w:val="single" w:sz="4" w:space="0" w:color="auto"/>
              <w:left w:val="single" w:sz="4" w:space="0" w:color="auto"/>
              <w:bottom w:val="single" w:sz="4" w:space="0" w:color="auto"/>
              <w:right w:val="nil"/>
            </w:tcBorders>
            <w:shd w:val="clear" w:color="000000" w:fill="BFBFBF"/>
            <w:noWrap/>
            <w:vAlign w:val="bottom"/>
            <w:hideMark/>
          </w:tcPr>
          <w:p w14:paraId="11EC164C" w14:textId="77777777" w:rsidR="00115701" w:rsidRPr="00C67111" w:rsidRDefault="00115701" w:rsidP="00CB094C">
            <w:pPr>
              <w:rPr>
                <w:rFonts w:cs="Arial"/>
                <w:b/>
                <w:bCs/>
                <w:color w:val="000000"/>
                <w:sz w:val="18"/>
                <w:szCs w:val="18"/>
              </w:rPr>
            </w:pPr>
            <w:r>
              <w:rPr>
                <w:rFonts w:cs="Arial"/>
                <w:b/>
                <w:bCs/>
                <w:color w:val="000000"/>
                <w:sz w:val="18"/>
                <w:szCs w:val="18"/>
              </w:rPr>
              <w:t>Net cash (used in)/generated from operating activities</w:t>
            </w:r>
          </w:p>
        </w:tc>
        <w:tc>
          <w:tcPr>
            <w:tcW w:w="1125" w:type="dxa"/>
            <w:tcBorders>
              <w:top w:val="single" w:sz="4" w:space="0" w:color="auto"/>
              <w:left w:val="nil"/>
              <w:bottom w:val="single" w:sz="4" w:space="0" w:color="auto"/>
              <w:right w:val="nil"/>
            </w:tcBorders>
            <w:shd w:val="clear" w:color="000000" w:fill="BFBFBF"/>
            <w:noWrap/>
            <w:vAlign w:val="bottom"/>
            <w:hideMark/>
          </w:tcPr>
          <w:p w14:paraId="29202D24" w14:textId="77777777" w:rsidR="00115701" w:rsidRPr="00C67111" w:rsidRDefault="00115701" w:rsidP="00CB094C">
            <w:pPr>
              <w:jc w:val="center"/>
              <w:rPr>
                <w:rFonts w:cs="Arial"/>
                <w:b/>
                <w:bCs/>
                <w:color w:val="000000"/>
                <w:sz w:val="18"/>
                <w:szCs w:val="18"/>
              </w:rPr>
            </w:pPr>
            <w:r>
              <w:rPr>
                <w:rFonts w:cs="Arial"/>
                <w:b/>
                <w:bCs/>
                <w:color w:val="000000"/>
                <w:sz w:val="18"/>
                <w:szCs w:val="18"/>
              </w:rPr>
              <w:t>C1</w:t>
            </w:r>
          </w:p>
        </w:tc>
        <w:tc>
          <w:tcPr>
            <w:tcW w:w="1125" w:type="dxa"/>
            <w:tcBorders>
              <w:top w:val="single" w:sz="4" w:space="0" w:color="auto"/>
              <w:left w:val="nil"/>
              <w:bottom w:val="single" w:sz="4" w:space="0" w:color="auto"/>
              <w:right w:val="nil"/>
            </w:tcBorders>
            <w:shd w:val="clear" w:color="000000" w:fill="BFBFBF"/>
            <w:noWrap/>
            <w:vAlign w:val="bottom"/>
            <w:hideMark/>
          </w:tcPr>
          <w:p w14:paraId="52707526" w14:textId="77777777" w:rsidR="00115701" w:rsidRPr="00C67111" w:rsidRDefault="00115701" w:rsidP="00CB094C">
            <w:pPr>
              <w:jc w:val="right"/>
              <w:rPr>
                <w:rFonts w:cs="Arial"/>
                <w:b/>
                <w:bCs/>
                <w:color w:val="000000"/>
                <w:sz w:val="18"/>
                <w:szCs w:val="18"/>
              </w:rPr>
            </w:pPr>
            <w:r>
              <w:rPr>
                <w:rFonts w:cs="Arial"/>
                <w:b/>
                <w:bCs/>
                <w:color w:val="000000"/>
                <w:sz w:val="18"/>
                <w:szCs w:val="18"/>
              </w:rPr>
              <w:t>(962)</w:t>
            </w:r>
          </w:p>
        </w:tc>
        <w:tc>
          <w:tcPr>
            <w:tcW w:w="1125" w:type="dxa"/>
            <w:tcBorders>
              <w:top w:val="single" w:sz="4" w:space="0" w:color="auto"/>
              <w:left w:val="nil"/>
              <w:bottom w:val="single" w:sz="4" w:space="0" w:color="auto"/>
              <w:right w:val="single" w:sz="4" w:space="0" w:color="auto"/>
            </w:tcBorders>
            <w:shd w:val="clear" w:color="000000" w:fill="BFBFBF"/>
            <w:noWrap/>
            <w:vAlign w:val="bottom"/>
            <w:hideMark/>
          </w:tcPr>
          <w:p w14:paraId="3F4B200D" w14:textId="77777777" w:rsidR="00115701" w:rsidRPr="00C67111" w:rsidRDefault="00115701" w:rsidP="00CB094C">
            <w:pPr>
              <w:jc w:val="right"/>
              <w:rPr>
                <w:rFonts w:cs="Arial"/>
                <w:b/>
                <w:bCs/>
                <w:color w:val="000000"/>
                <w:sz w:val="18"/>
                <w:szCs w:val="18"/>
              </w:rPr>
            </w:pPr>
            <w:r>
              <w:rPr>
                <w:rFonts w:cs="Arial"/>
                <w:b/>
                <w:bCs/>
                <w:color w:val="000000"/>
                <w:sz w:val="18"/>
                <w:szCs w:val="18"/>
              </w:rPr>
              <w:t>(2,073)</w:t>
            </w:r>
          </w:p>
        </w:tc>
      </w:tr>
      <w:tr w:rsidR="00115701" w:rsidRPr="00C67111" w14:paraId="6824BC5C" w14:textId="77777777" w:rsidTr="00C67111">
        <w:trPr>
          <w:trHeight w:val="263"/>
        </w:trPr>
        <w:tc>
          <w:tcPr>
            <w:tcW w:w="5492" w:type="dxa"/>
            <w:tcBorders>
              <w:top w:val="nil"/>
              <w:left w:val="single" w:sz="4" w:space="0" w:color="auto"/>
              <w:bottom w:val="nil"/>
              <w:right w:val="nil"/>
            </w:tcBorders>
            <w:shd w:val="clear" w:color="auto" w:fill="auto"/>
            <w:noWrap/>
            <w:vAlign w:val="bottom"/>
            <w:hideMark/>
          </w:tcPr>
          <w:p w14:paraId="296F6D1C" w14:textId="77777777" w:rsidR="00115701" w:rsidRPr="00C67111" w:rsidRDefault="00115701" w:rsidP="00CB094C">
            <w:pPr>
              <w:rPr>
                <w:rFonts w:cs="Arial"/>
                <w:color w:val="000000"/>
                <w:sz w:val="18"/>
                <w:szCs w:val="18"/>
              </w:rPr>
            </w:pPr>
            <w:r>
              <w:rPr>
                <w:rFonts w:cs="Arial"/>
                <w:color w:val="000000"/>
                <w:sz w:val="18"/>
                <w:szCs w:val="18"/>
              </w:rPr>
              <w:t> </w:t>
            </w:r>
          </w:p>
        </w:tc>
        <w:tc>
          <w:tcPr>
            <w:tcW w:w="1125" w:type="dxa"/>
            <w:tcBorders>
              <w:top w:val="nil"/>
              <w:left w:val="nil"/>
              <w:bottom w:val="nil"/>
              <w:right w:val="nil"/>
            </w:tcBorders>
            <w:shd w:val="clear" w:color="auto" w:fill="auto"/>
            <w:noWrap/>
            <w:vAlign w:val="bottom"/>
            <w:hideMark/>
          </w:tcPr>
          <w:p w14:paraId="32B98757" w14:textId="77777777" w:rsidR="00115701" w:rsidRPr="00C67111" w:rsidRDefault="00115701" w:rsidP="00CB094C">
            <w:pPr>
              <w:rPr>
                <w:rFonts w:cs="Arial"/>
                <w:color w:val="000000"/>
                <w:sz w:val="18"/>
                <w:szCs w:val="18"/>
              </w:rPr>
            </w:pPr>
          </w:p>
        </w:tc>
        <w:tc>
          <w:tcPr>
            <w:tcW w:w="1125" w:type="dxa"/>
            <w:tcBorders>
              <w:top w:val="nil"/>
              <w:left w:val="nil"/>
              <w:bottom w:val="nil"/>
              <w:right w:val="nil"/>
            </w:tcBorders>
            <w:shd w:val="clear" w:color="000000" w:fill="F2F2F2"/>
            <w:noWrap/>
            <w:vAlign w:val="bottom"/>
            <w:hideMark/>
          </w:tcPr>
          <w:p w14:paraId="1289E8FA" w14:textId="77777777" w:rsidR="00115701" w:rsidRPr="00C67111" w:rsidRDefault="00115701" w:rsidP="00CB094C">
            <w:pPr>
              <w:rPr>
                <w:rFonts w:cs="Arial"/>
                <w:color w:val="000000"/>
                <w:sz w:val="18"/>
                <w:szCs w:val="18"/>
              </w:rPr>
            </w:pPr>
            <w:r>
              <w:rPr>
                <w:rFonts w:cs="Arial"/>
                <w:color w:val="000000"/>
                <w:sz w:val="18"/>
                <w:szCs w:val="18"/>
              </w:rPr>
              <w:t> </w:t>
            </w:r>
          </w:p>
        </w:tc>
        <w:tc>
          <w:tcPr>
            <w:tcW w:w="1125" w:type="dxa"/>
            <w:tcBorders>
              <w:top w:val="nil"/>
              <w:left w:val="nil"/>
              <w:bottom w:val="nil"/>
              <w:right w:val="single" w:sz="4" w:space="0" w:color="auto"/>
            </w:tcBorders>
            <w:shd w:val="clear" w:color="auto" w:fill="auto"/>
            <w:noWrap/>
            <w:vAlign w:val="bottom"/>
            <w:hideMark/>
          </w:tcPr>
          <w:p w14:paraId="4FBB8687" w14:textId="77777777" w:rsidR="00115701" w:rsidRPr="00C67111" w:rsidRDefault="00115701" w:rsidP="00CB094C">
            <w:pPr>
              <w:rPr>
                <w:rFonts w:cs="Arial"/>
                <w:color w:val="000000"/>
                <w:sz w:val="18"/>
                <w:szCs w:val="18"/>
              </w:rPr>
            </w:pPr>
            <w:r>
              <w:rPr>
                <w:rFonts w:cs="Arial"/>
                <w:color w:val="000000"/>
                <w:sz w:val="18"/>
                <w:szCs w:val="18"/>
              </w:rPr>
              <w:t> </w:t>
            </w:r>
          </w:p>
        </w:tc>
      </w:tr>
      <w:tr w:rsidR="00115701" w:rsidRPr="00C67111" w14:paraId="035D9B60" w14:textId="77777777" w:rsidTr="00C67111">
        <w:trPr>
          <w:trHeight w:val="263"/>
        </w:trPr>
        <w:tc>
          <w:tcPr>
            <w:tcW w:w="5492" w:type="dxa"/>
            <w:tcBorders>
              <w:top w:val="nil"/>
              <w:left w:val="single" w:sz="4" w:space="0" w:color="auto"/>
              <w:bottom w:val="nil"/>
              <w:right w:val="nil"/>
            </w:tcBorders>
            <w:shd w:val="clear" w:color="auto" w:fill="auto"/>
            <w:noWrap/>
            <w:vAlign w:val="bottom"/>
            <w:hideMark/>
          </w:tcPr>
          <w:p w14:paraId="645B1506" w14:textId="77777777" w:rsidR="00115701" w:rsidRPr="00C67111" w:rsidRDefault="00115701" w:rsidP="00CB094C">
            <w:pPr>
              <w:rPr>
                <w:rFonts w:cs="Arial"/>
                <w:b/>
                <w:bCs/>
                <w:color w:val="000000"/>
                <w:sz w:val="18"/>
                <w:szCs w:val="18"/>
              </w:rPr>
            </w:pPr>
            <w:r>
              <w:rPr>
                <w:rFonts w:cs="Arial"/>
                <w:b/>
                <w:bCs/>
                <w:color w:val="000000"/>
                <w:sz w:val="18"/>
                <w:szCs w:val="18"/>
              </w:rPr>
              <w:t>Cash flows from investing activities</w:t>
            </w:r>
          </w:p>
        </w:tc>
        <w:tc>
          <w:tcPr>
            <w:tcW w:w="1125" w:type="dxa"/>
            <w:tcBorders>
              <w:top w:val="nil"/>
              <w:left w:val="nil"/>
              <w:bottom w:val="nil"/>
              <w:right w:val="nil"/>
            </w:tcBorders>
            <w:shd w:val="clear" w:color="auto" w:fill="auto"/>
            <w:noWrap/>
            <w:vAlign w:val="bottom"/>
            <w:hideMark/>
          </w:tcPr>
          <w:p w14:paraId="15426DD6" w14:textId="77777777" w:rsidR="00115701" w:rsidRPr="00C67111" w:rsidRDefault="00115701" w:rsidP="00CB094C">
            <w:pPr>
              <w:rPr>
                <w:rFonts w:cs="Arial"/>
                <w:b/>
                <w:bCs/>
                <w:color w:val="000000"/>
                <w:sz w:val="18"/>
                <w:szCs w:val="18"/>
              </w:rPr>
            </w:pPr>
          </w:p>
        </w:tc>
        <w:tc>
          <w:tcPr>
            <w:tcW w:w="1125" w:type="dxa"/>
            <w:tcBorders>
              <w:top w:val="nil"/>
              <w:left w:val="nil"/>
              <w:bottom w:val="nil"/>
              <w:right w:val="nil"/>
            </w:tcBorders>
            <w:shd w:val="clear" w:color="000000" w:fill="F2F2F2"/>
            <w:noWrap/>
            <w:vAlign w:val="bottom"/>
            <w:hideMark/>
          </w:tcPr>
          <w:p w14:paraId="307C5860" w14:textId="77777777" w:rsidR="00115701" w:rsidRPr="00C67111" w:rsidRDefault="00115701" w:rsidP="00CB094C">
            <w:pPr>
              <w:rPr>
                <w:rFonts w:cs="Arial"/>
                <w:color w:val="000000"/>
                <w:sz w:val="18"/>
                <w:szCs w:val="18"/>
              </w:rPr>
            </w:pPr>
            <w:r>
              <w:rPr>
                <w:rFonts w:cs="Arial"/>
                <w:color w:val="000000"/>
                <w:sz w:val="18"/>
                <w:szCs w:val="18"/>
              </w:rPr>
              <w:t> </w:t>
            </w:r>
          </w:p>
        </w:tc>
        <w:tc>
          <w:tcPr>
            <w:tcW w:w="1125" w:type="dxa"/>
            <w:tcBorders>
              <w:top w:val="nil"/>
              <w:left w:val="nil"/>
              <w:bottom w:val="nil"/>
              <w:right w:val="single" w:sz="4" w:space="0" w:color="auto"/>
            </w:tcBorders>
            <w:shd w:val="clear" w:color="auto" w:fill="auto"/>
            <w:noWrap/>
            <w:vAlign w:val="bottom"/>
            <w:hideMark/>
          </w:tcPr>
          <w:p w14:paraId="2D57261B" w14:textId="77777777" w:rsidR="00115701" w:rsidRPr="00C67111" w:rsidRDefault="00115701" w:rsidP="00CB094C">
            <w:pPr>
              <w:rPr>
                <w:rFonts w:cs="Arial"/>
                <w:color w:val="000000"/>
                <w:sz w:val="18"/>
                <w:szCs w:val="18"/>
              </w:rPr>
            </w:pPr>
            <w:r>
              <w:rPr>
                <w:rFonts w:cs="Arial"/>
                <w:color w:val="000000"/>
                <w:sz w:val="18"/>
                <w:szCs w:val="18"/>
              </w:rPr>
              <w:t> </w:t>
            </w:r>
          </w:p>
        </w:tc>
      </w:tr>
      <w:tr w:rsidR="00115701" w:rsidRPr="00C67111" w14:paraId="6A707FFF" w14:textId="77777777" w:rsidTr="00C67111">
        <w:trPr>
          <w:trHeight w:val="263"/>
        </w:trPr>
        <w:tc>
          <w:tcPr>
            <w:tcW w:w="5492" w:type="dxa"/>
            <w:tcBorders>
              <w:top w:val="nil"/>
              <w:left w:val="single" w:sz="4" w:space="0" w:color="auto"/>
              <w:bottom w:val="nil"/>
              <w:right w:val="nil"/>
            </w:tcBorders>
            <w:shd w:val="clear" w:color="auto" w:fill="auto"/>
            <w:noWrap/>
            <w:vAlign w:val="bottom"/>
            <w:hideMark/>
          </w:tcPr>
          <w:p w14:paraId="391E62E1" w14:textId="77777777" w:rsidR="00115701" w:rsidRPr="00C67111" w:rsidRDefault="00115701" w:rsidP="00CB094C">
            <w:pPr>
              <w:rPr>
                <w:rFonts w:cs="Arial"/>
                <w:color w:val="000000"/>
                <w:sz w:val="18"/>
                <w:szCs w:val="18"/>
              </w:rPr>
            </w:pPr>
            <w:r>
              <w:rPr>
                <w:rFonts w:cs="Arial"/>
                <w:color w:val="000000"/>
                <w:sz w:val="18"/>
                <w:szCs w:val="18"/>
              </w:rPr>
              <w:t>Investments redeemed</w:t>
            </w:r>
          </w:p>
        </w:tc>
        <w:tc>
          <w:tcPr>
            <w:tcW w:w="1125" w:type="dxa"/>
            <w:tcBorders>
              <w:top w:val="nil"/>
              <w:left w:val="nil"/>
              <w:bottom w:val="nil"/>
              <w:right w:val="nil"/>
            </w:tcBorders>
            <w:shd w:val="clear" w:color="auto" w:fill="auto"/>
            <w:noWrap/>
            <w:vAlign w:val="bottom"/>
            <w:hideMark/>
          </w:tcPr>
          <w:p w14:paraId="5DC423A2" w14:textId="77777777" w:rsidR="00115701" w:rsidRPr="00C67111" w:rsidRDefault="00115701" w:rsidP="00CB094C">
            <w:pPr>
              <w:rPr>
                <w:rFonts w:cs="Arial"/>
                <w:color w:val="000000"/>
                <w:sz w:val="18"/>
                <w:szCs w:val="18"/>
              </w:rPr>
            </w:pPr>
          </w:p>
        </w:tc>
        <w:tc>
          <w:tcPr>
            <w:tcW w:w="1125" w:type="dxa"/>
            <w:tcBorders>
              <w:top w:val="nil"/>
              <w:left w:val="nil"/>
              <w:bottom w:val="nil"/>
              <w:right w:val="nil"/>
            </w:tcBorders>
            <w:shd w:val="clear" w:color="000000" w:fill="F2F2F2"/>
            <w:noWrap/>
            <w:vAlign w:val="bottom"/>
            <w:hideMark/>
          </w:tcPr>
          <w:p w14:paraId="4897EC25" w14:textId="77777777" w:rsidR="00115701" w:rsidRPr="00C67111" w:rsidRDefault="00115701" w:rsidP="00CB094C">
            <w:pPr>
              <w:jc w:val="right"/>
              <w:rPr>
                <w:rFonts w:cs="Arial"/>
                <w:color w:val="000000"/>
                <w:sz w:val="18"/>
                <w:szCs w:val="18"/>
              </w:rPr>
            </w:pPr>
            <w:r>
              <w:rPr>
                <w:rFonts w:cs="Arial"/>
                <w:color w:val="000000"/>
                <w:sz w:val="18"/>
                <w:szCs w:val="18"/>
              </w:rPr>
              <w:t>3,000</w:t>
            </w:r>
          </w:p>
        </w:tc>
        <w:tc>
          <w:tcPr>
            <w:tcW w:w="1125" w:type="dxa"/>
            <w:tcBorders>
              <w:top w:val="nil"/>
              <w:left w:val="nil"/>
              <w:bottom w:val="nil"/>
              <w:right w:val="single" w:sz="4" w:space="0" w:color="auto"/>
            </w:tcBorders>
            <w:shd w:val="clear" w:color="auto" w:fill="auto"/>
            <w:noWrap/>
            <w:vAlign w:val="bottom"/>
            <w:hideMark/>
          </w:tcPr>
          <w:p w14:paraId="074B2FAC" w14:textId="77777777" w:rsidR="00115701" w:rsidRPr="00C67111" w:rsidRDefault="00115701" w:rsidP="00CB094C">
            <w:pPr>
              <w:jc w:val="right"/>
              <w:rPr>
                <w:rFonts w:cs="Arial"/>
                <w:color w:val="000000"/>
                <w:sz w:val="18"/>
                <w:szCs w:val="18"/>
              </w:rPr>
            </w:pPr>
            <w:r>
              <w:rPr>
                <w:rFonts w:cs="Arial"/>
                <w:color w:val="000000"/>
                <w:sz w:val="18"/>
                <w:szCs w:val="18"/>
              </w:rPr>
              <w:t>1,500</w:t>
            </w:r>
          </w:p>
        </w:tc>
      </w:tr>
      <w:tr w:rsidR="00115701" w:rsidRPr="00C67111" w14:paraId="672EC5CD" w14:textId="77777777" w:rsidTr="00C67111">
        <w:trPr>
          <w:trHeight w:val="263"/>
        </w:trPr>
        <w:tc>
          <w:tcPr>
            <w:tcW w:w="5492" w:type="dxa"/>
            <w:tcBorders>
              <w:top w:val="single" w:sz="4" w:space="0" w:color="auto"/>
              <w:left w:val="single" w:sz="4" w:space="0" w:color="auto"/>
              <w:bottom w:val="single" w:sz="4" w:space="0" w:color="auto"/>
              <w:right w:val="nil"/>
            </w:tcBorders>
            <w:shd w:val="clear" w:color="000000" w:fill="BFBFBF"/>
            <w:noWrap/>
            <w:vAlign w:val="bottom"/>
            <w:hideMark/>
          </w:tcPr>
          <w:p w14:paraId="78EB4169" w14:textId="77777777" w:rsidR="00115701" w:rsidRPr="00C67111" w:rsidRDefault="00115701" w:rsidP="00CB094C">
            <w:pPr>
              <w:rPr>
                <w:rFonts w:cs="Arial"/>
                <w:b/>
                <w:bCs/>
                <w:color w:val="000000"/>
                <w:sz w:val="18"/>
                <w:szCs w:val="18"/>
              </w:rPr>
            </w:pPr>
            <w:r>
              <w:rPr>
                <w:rFonts w:cs="Arial"/>
                <w:b/>
                <w:bCs/>
                <w:color w:val="000000"/>
                <w:sz w:val="18"/>
                <w:szCs w:val="18"/>
              </w:rPr>
              <w:t>Net cash generated from investing activities</w:t>
            </w:r>
          </w:p>
        </w:tc>
        <w:tc>
          <w:tcPr>
            <w:tcW w:w="1125" w:type="dxa"/>
            <w:tcBorders>
              <w:top w:val="single" w:sz="4" w:space="0" w:color="auto"/>
              <w:left w:val="nil"/>
              <w:bottom w:val="single" w:sz="4" w:space="0" w:color="auto"/>
              <w:right w:val="nil"/>
            </w:tcBorders>
            <w:shd w:val="clear" w:color="000000" w:fill="BFBFBF"/>
            <w:noWrap/>
            <w:vAlign w:val="bottom"/>
            <w:hideMark/>
          </w:tcPr>
          <w:p w14:paraId="743948EF" w14:textId="77777777" w:rsidR="00115701" w:rsidRPr="00C67111" w:rsidRDefault="00115701" w:rsidP="00CB094C">
            <w:pPr>
              <w:jc w:val="center"/>
              <w:rPr>
                <w:rFonts w:cs="Arial"/>
                <w:b/>
                <w:bCs/>
                <w:color w:val="000000"/>
                <w:sz w:val="18"/>
                <w:szCs w:val="18"/>
              </w:rPr>
            </w:pPr>
            <w:r>
              <w:rPr>
                <w:rFonts w:cs="Arial"/>
                <w:b/>
                <w:bCs/>
                <w:color w:val="000000"/>
                <w:sz w:val="18"/>
                <w:szCs w:val="18"/>
              </w:rPr>
              <w:t> </w:t>
            </w:r>
          </w:p>
        </w:tc>
        <w:tc>
          <w:tcPr>
            <w:tcW w:w="1125" w:type="dxa"/>
            <w:tcBorders>
              <w:top w:val="single" w:sz="4" w:space="0" w:color="auto"/>
              <w:left w:val="nil"/>
              <w:bottom w:val="single" w:sz="4" w:space="0" w:color="auto"/>
              <w:right w:val="nil"/>
            </w:tcBorders>
            <w:shd w:val="clear" w:color="000000" w:fill="BFBFBF"/>
            <w:noWrap/>
            <w:vAlign w:val="bottom"/>
            <w:hideMark/>
          </w:tcPr>
          <w:p w14:paraId="54AFF953" w14:textId="77777777" w:rsidR="00115701" w:rsidRPr="00C67111" w:rsidRDefault="00115701" w:rsidP="00CB094C">
            <w:pPr>
              <w:jc w:val="right"/>
              <w:rPr>
                <w:rFonts w:cs="Arial"/>
                <w:b/>
                <w:bCs/>
                <w:color w:val="000000"/>
                <w:sz w:val="18"/>
                <w:szCs w:val="18"/>
              </w:rPr>
            </w:pPr>
            <w:r>
              <w:rPr>
                <w:rFonts w:cs="Arial"/>
                <w:b/>
                <w:bCs/>
                <w:color w:val="000000"/>
                <w:sz w:val="18"/>
                <w:szCs w:val="18"/>
              </w:rPr>
              <w:t>3,000</w:t>
            </w:r>
          </w:p>
        </w:tc>
        <w:tc>
          <w:tcPr>
            <w:tcW w:w="1125" w:type="dxa"/>
            <w:tcBorders>
              <w:top w:val="single" w:sz="4" w:space="0" w:color="auto"/>
              <w:left w:val="nil"/>
              <w:bottom w:val="single" w:sz="4" w:space="0" w:color="auto"/>
              <w:right w:val="single" w:sz="4" w:space="0" w:color="auto"/>
            </w:tcBorders>
            <w:shd w:val="clear" w:color="000000" w:fill="BFBFBF"/>
            <w:noWrap/>
            <w:vAlign w:val="bottom"/>
            <w:hideMark/>
          </w:tcPr>
          <w:p w14:paraId="7DFCD2C5" w14:textId="77777777" w:rsidR="00115701" w:rsidRPr="00C67111" w:rsidRDefault="00115701" w:rsidP="00CB094C">
            <w:pPr>
              <w:jc w:val="right"/>
              <w:rPr>
                <w:rFonts w:cs="Arial"/>
                <w:b/>
                <w:bCs/>
                <w:color w:val="000000"/>
                <w:sz w:val="18"/>
                <w:szCs w:val="18"/>
              </w:rPr>
            </w:pPr>
            <w:r>
              <w:rPr>
                <w:rFonts w:cs="Arial"/>
                <w:b/>
                <w:bCs/>
                <w:color w:val="000000"/>
                <w:sz w:val="18"/>
                <w:szCs w:val="18"/>
              </w:rPr>
              <w:t>1,500</w:t>
            </w:r>
          </w:p>
        </w:tc>
      </w:tr>
      <w:tr w:rsidR="00115701" w:rsidRPr="00C67111" w14:paraId="7150C66F" w14:textId="77777777" w:rsidTr="00C67111">
        <w:trPr>
          <w:trHeight w:val="263"/>
        </w:trPr>
        <w:tc>
          <w:tcPr>
            <w:tcW w:w="5492" w:type="dxa"/>
            <w:tcBorders>
              <w:top w:val="nil"/>
              <w:left w:val="single" w:sz="4" w:space="0" w:color="auto"/>
              <w:bottom w:val="nil"/>
              <w:right w:val="nil"/>
            </w:tcBorders>
            <w:shd w:val="clear" w:color="auto" w:fill="auto"/>
            <w:noWrap/>
            <w:vAlign w:val="bottom"/>
            <w:hideMark/>
          </w:tcPr>
          <w:p w14:paraId="08673B98" w14:textId="77777777" w:rsidR="00115701" w:rsidRPr="00C67111" w:rsidRDefault="00115701" w:rsidP="00CB094C">
            <w:pPr>
              <w:rPr>
                <w:rFonts w:cs="Arial"/>
                <w:color w:val="000000"/>
                <w:sz w:val="18"/>
                <w:szCs w:val="18"/>
              </w:rPr>
            </w:pPr>
            <w:r>
              <w:rPr>
                <w:rFonts w:cs="Arial"/>
                <w:color w:val="000000"/>
                <w:sz w:val="18"/>
                <w:szCs w:val="18"/>
              </w:rPr>
              <w:t> </w:t>
            </w:r>
          </w:p>
        </w:tc>
        <w:tc>
          <w:tcPr>
            <w:tcW w:w="1125" w:type="dxa"/>
            <w:tcBorders>
              <w:top w:val="nil"/>
              <w:left w:val="nil"/>
              <w:bottom w:val="nil"/>
              <w:right w:val="nil"/>
            </w:tcBorders>
            <w:shd w:val="clear" w:color="auto" w:fill="auto"/>
            <w:noWrap/>
            <w:vAlign w:val="bottom"/>
            <w:hideMark/>
          </w:tcPr>
          <w:p w14:paraId="7B65DBD4" w14:textId="77777777" w:rsidR="00115701" w:rsidRPr="00C67111" w:rsidRDefault="00115701" w:rsidP="00CB094C">
            <w:pPr>
              <w:rPr>
                <w:rFonts w:cs="Arial"/>
                <w:color w:val="000000"/>
                <w:sz w:val="18"/>
                <w:szCs w:val="18"/>
              </w:rPr>
            </w:pPr>
          </w:p>
        </w:tc>
        <w:tc>
          <w:tcPr>
            <w:tcW w:w="1125" w:type="dxa"/>
            <w:tcBorders>
              <w:top w:val="nil"/>
              <w:left w:val="nil"/>
              <w:bottom w:val="nil"/>
              <w:right w:val="nil"/>
            </w:tcBorders>
            <w:shd w:val="clear" w:color="000000" w:fill="F2F2F2"/>
            <w:noWrap/>
            <w:vAlign w:val="bottom"/>
            <w:hideMark/>
          </w:tcPr>
          <w:p w14:paraId="0DAF5B44" w14:textId="77777777" w:rsidR="00115701" w:rsidRPr="00C67111" w:rsidRDefault="00115701" w:rsidP="00CB094C">
            <w:pPr>
              <w:rPr>
                <w:rFonts w:cs="Arial"/>
                <w:color w:val="000000"/>
                <w:sz w:val="18"/>
                <w:szCs w:val="18"/>
              </w:rPr>
            </w:pPr>
            <w:r>
              <w:rPr>
                <w:rFonts w:cs="Arial"/>
                <w:color w:val="000000"/>
                <w:sz w:val="18"/>
                <w:szCs w:val="18"/>
              </w:rPr>
              <w:t> </w:t>
            </w:r>
          </w:p>
        </w:tc>
        <w:tc>
          <w:tcPr>
            <w:tcW w:w="1125" w:type="dxa"/>
            <w:tcBorders>
              <w:top w:val="nil"/>
              <w:left w:val="nil"/>
              <w:bottom w:val="nil"/>
              <w:right w:val="single" w:sz="4" w:space="0" w:color="auto"/>
            </w:tcBorders>
            <w:shd w:val="clear" w:color="auto" w:fill="auto"/>
            <w:noWrap/>
            <w:vAlign w:val="bottom"/>
            <w:hideMark/>
          </w:tcPr>
          <w:p w14:paraId="1B4CEDF0" w14:textId="77777777" w:rsidR="00115701" w:rsidRPr="00C67111" w:rsidRDefault="00115701" w:rsidP="00CB094C">
            <w:pPr>
              <w:rPr>
                <w:rFonts w:cs="Arial"/>
                <w:color w:val="000000"/>
                <w:sz w:val="18"/>
                <w:szCs w:val="18"/>
              </w:rPr>
            </w:pPr>
            <w:r>
              <w:rPr>
                <w:rFonts w:cs="Arial"/>
                <w:color w:val="000000"/>
                <w:sz w:val="18"/>
                <w:szCs w:val="18"/>
              </w:rPr>
              <w:t> </w:t>
            </w:r>
          </w:p>
        </w:tc>
      </w:tr>
      <w:tr w:rsidR="00115701" w:rsidRPr="00C67111" w14:paraId="3671ED21" w14:textId="77777777" w:rsidTr="00C67111">
        <w:trPr>
          <w:trHeight w:val="263"/>
        </w:trPr>
        <w:tc>
          <w:tcPr>
            <w:tcW w:w="5492" w:type="dxa"/>
            <w:tcBorders>
              <w:top w:val="nil"/>
              <w:left w:val="single" w:sz="4" w:space="0" w:color="auto"/>
              <w:bottom w:val="nil"/>
              <w:right w:val="nil"/>
            </w:tcBorders>
            <w:shd w:val="clear" w:color="auto" w:fill="auto"/>
            <w:noWrap/>
            <w:vAlign w:val="bottom"/>
            <w:hideMark/>
          </w:tcPr>
          <w:p w14:paraId="42D97DA5" w14:textId="77777777" w:rsidR="00115701" w:rsidRPr="00C67111" w:rsidRDefault="00115701" w:rsidP="00CB094C">
            <w:pPr>
              <w:rPr>
                <w:rFonts w:cs="Arial"/>
                <w:b/>
                <w:bCs/>
                <w:color w:val="000000"/>
                <w:sz w:val="18"/>
                <w:szCs w:val="18"/>
              </w:rPr>
            </w:pPr>
            <w:r>
              <w:rPr>
                <w:rFonts w:cs="Arial"/>
                <w:b/>
                <w:bCs/>
                <w:color w:val="000000"/>
                <w:sz w:val="18"/>
                <w:szCs w:val="18"/>
              </w:rPr>
              <w:t>Net increase/(decrease) in cash and cash equivalents held</w:t>
            </w:r>
          </w:p>
        </w:tc>
        <w:tc>
          <w:tcPr>
            <w:tcW w:w="1125" w:type="dxa"/>
            <w:tcBorders>
              <w:top w:val="nil"/>
              <w:left w:val="nil"/>
              <w:bottom w:val="nil"/>
              <w:right w:val="nil"/>
            </w:tcBorders>
            <w:shd w:val="clear" w:color="auto" w:fill="auto"/>
            <w:noWrap/>
            <w:vAlign w:val="bottom"/>
            <w:hideMark/>
          </w:tcPr>
          <w:p w14:paraId="2CB5FD62" w14:textId="77777777" w:rsidR="00115701" w:rsidRPr="00C67111" w:rsidRDefault="00115701" w:rsidP="00CB094C">
            <w:pPr>
              <w:rPr>
                <w:rFonts w:cs="Arial"/>
                <w:b/>
                <w:bCs/>
                <w:color w:val="000000"/>
                <w:sz w:val="18"/>
                <w:szCs w:val="18"/>
              </w:rPr>
            </w:pPr>
          </w:p>
        </w:tc>
        <w:tc>
          <w:tcPr>
            <w:tcW w:w="1125" w:type="dxa"/>
            <w:tcBorders>
              <w:top w:val="nil"/>
              <w:left w:val="nil"/>
              <w:bottom w:val="nil"/>
              <w:right w:val="nil"/>
            </w:tcBorders>
            <w:shd w:val="clear" w:color="000000" w:fill="F2F2F2"/>
            <w:noWrap/>
            <w:vAlign w:val="bottom"/>
            <w:hideMark/>
          </w:tcPr>
          <w:p w14:paraId="5CC6554B" w14:textId="77777777" w:rsidR="00115701" w:rsidRPr="00C67111" w:rsidRDefault="00115701" w:rsidP="00CB094C">
            <w:pPr>
              <w:jc w:val="right"/>
              <w:rPr>
                <w:rFonts w:cs="Arial"/>
                <w:b/>
                <w:bCs/>
                <w:color w:val="000000"/>
                <w:sz w:val="18"/>
                <w:szCs w:val="18"/>
              </w:rPr>
            </w:pPr>
            <w:r>
              <w:rPr>
                <w:rFonts w:cs="Arial"/>
                <w:b/>
                <w:bCs/>
                <w:color w:val="000000"/>
                <w:sz w:val="18"/>
                <w:szCs w:val="18"/>
              </w:rPr>
              <w:t>2,038</w:t>
            </w:r>
          </w:p>
        </w:tc>
        <w:tc>
          <w:tcPr>
            <w:tcW w:w="1125" w:type="dxa"/>
            <w:tcBorders>
              <w:top w:val="nil"/>
              <w:left w:val="nil"/>
              <w:bottom w:val="nil"/>
              <w:right w:val="single" w:sz="4" w:space="0" w:color="auto"/>
            </w:tcBorders>
            <w:shd w:val="clear" w:color="auto" w:fill="auto"/>
            <w:noWrap/>
            <w:vAlign w:val="bottom"/>
            <w:hideMark/>
          </w:tcPr>
          <w:p w14:paraId="3FC2FD08" w14:textId="77777777" w:rsidR="00115701" w:rsidRPr="00C67111" w:rsidRDefault="00115701" w:rsidP="00CB094C">
            <w:pPr>
              <w:jc w:val="right"/>
              <w:rPr>
                <w:rFonts w:cs="Arial"/>
                <w:b/>
                <w:bCs/>
                <w:color w:val="000000"/>
                <w:sz w:val="18"/>
                <w:szCs w:val="18"/>
              </w:rPr>
            </w:pPr>
            <w:r>
              <w:rPr>
                <w:rFonts w:cs="Arial"/>
                <w:b/>
                <w:bCs/>
                <w:color w:val="000000"/>
                <w:sz w:val="18"/>
                <w:szCs w:val="18"/>
              </w:rPr>
              <w:t>(573)</w:t>
            </w:r>
          </w:p>
        </w:tc>
      </w:tr>
      <w:tr w:rsidR="00115701" w:rsidRPr="00C67111" w14:paraId="7636AC96" w14:textId="77777777" w:rsidTr="00C67111">
        <w:trPr>
          <w:trHeight w:val="263"/>
        </w:trPr>
        <w:tc>
          <w:tcPr>
            <w:tcW w:w="5492" w:type="dxa"/>
            <w:tcBorders>
              <w:top w:val="nil"/>
              <w:left w:val="single" w:sz="4" w:space="0" w:color="auto"/>
              <w:bottom w:val="nil"/>
              <w:right w:val="nil"/>
            </w:tcBorders>
            <w:shd w:val="clear" w:color="auto" w:fill="auto"/>
            <w:noWrap/>
            <w:vAlign w:val="bottom"/>
            <w:hideMark/>
          </w:tcPr>
          <w:p w14:paraId="4BA2E0EE" w14:textId="77777777" w:rsidR="00115701" w:rsidRPr="00C67111" w:rsidRDefault="00115701" w:rsidP="00CB094C">
            <w:pPr>
              <w:rPr>
                <w:rFonts w:cs="Arial"/>
                <w:b/>
                <w:bCs/>
                <w:color w:val="000000"/>
                <w:sz w:val="18"/>
                <w:szCs w:val="18"/>
              </w:rPr>
            </w:pPr>
            <w:r>
              <w:rPr>
                <w:rFonts w:cs="Arial"/>
                <w:b/>
                <w:bCs/>
                <w:color w:val="000000"/>
                <w:sz w:val="18"/>
                <w:szCs w:val="18"/>
              </w:rPr>
              <w:t> </w:t>
            </w:r>
          </w:p>
        </w:tc>
        <w:tc>
          <w:tcPr>
            <w:tcW w:w="1125" w:type="dxa"/>
            <w:tcBorders>
              <w:top w:val="nil"/>
              <w:left w:val="nil"/>
              <w:bottom w:val="nil"/>
              <w:right w:val="nil"/>
            </w:tcBorders>
            <w:shd w:val="clear" w:color="auto" w:fill="auto"/>
            <w:noWrap/>
            <w:vAlign w:val="bottom"/>
            <w:hideMark/>
          </w:tcPr>
          <w:p w14:paraId="429BF16A" w14:textId="77777777" w:rsidR="00115701" w:rsidRPr="00C67111" w:rsidRDefault="00115701" w:rsidP="00CB094C">
            <w:pPr>
              <w:rPr>
                <w:rFonts w:cs="Arial"/>
                <w:b/>
                <w:bCs/>
                <w:color w:val="000000"/>
                <w:sz w:val="18"/>
                <w:szCs w:val="18"/>
              </w:rPr>
            </w:pPr>
          </w:p>
        </w:tc>
        <w:tc>
          <w:tcPr>
            <w:tcW w:w="1125" w:type="dxa"/>
            <w:tcBorders>
              <w:top w:val="nil"/>
              <w:left w:val="nil"/>
              <w:bottom w:val="nil"/>
              <w:right w:val="nil"/>
            </w:tcBorders>
            <w:shd w:val="clear" w:color="000000" w:fill="F2F2F2"/>
            <w:noWrap/>
            <w:vAlign w:val="bottom"/>
            <w:hideMark/>
          </w:tcPr>
          <w:p w14:paraId="73893902" w14:textId="77777777" w:rsidR="00115701" w:rsidRPr="00C67111" w:rsidRDefault="00115701" w:rsidP="00CB094C">
            <w:pPr>
              <w:rPr>
                <w:rFonts w:cs="Arial"/>
                <w:b/>
                <w:bCs/>
                <w:color w:val="000000"/>
                <w:sz w:val="18"/>
                <w:szCs w:val="18"/>
              </w:rPr>
            </w:pPr>
            <w:r>
              <w:rPr>
                <w:rFonts w:cs="Arial"/>
                <w:b/>
                <w:bCs/>
                <w:color w:val="000000"/>
                <w:sz w:val="18"/>
                <w:szCs w:val="18"/>
              </w:rPr>
              <w:t> </w:t>
            </w:r>
          </w:p>
        </w:tc>
        <w:tc>
          <w:tcPr>
            <w:tcW w:w="1125" w:type="dxa"/>
            <w:tcBorders>
              <w:top w:val="nil"/>
              <w:left w:val="nil"/>
              <w:bottom w:val="nil"/>
              <w:right w:val="single" w:sz="4" w:space="0" w:color="auto"/>
            </w:tcBorders>
            <w:shd w:val="clear" w:color="auto" w:fill="auto"/>
            <w:noWrap/>
            <w:vAlign w:val="bottom"/>
            <w:hideMark/>
          </w:tcPr>
          <w:p w14:paraId="725D0932" w14:textId="77777777" w:rsidR="00115701" w:rsidRPr="00C67111" w:rsidRDefault="00115701" w:rsidP="00CB094C">
            <w:pPr>
              <w:rPr>
                <w:rFonts w:cs="Arial"/>
                <w:color w:val="000000"/>
                <w:sz w:val="18"/>
                <w:szCs w:val="18"/>
              </w:rPr>
            </w:pPr>
            <w:r>
              <w:rPr>
                <w:rFonts w:cs="Arial"/>
                <w:color w:val="000000"/>
                <w:sz w:val="18"/>
                <w:szCs w:val="18"/>
              </w:rPr>
              <w:t> </w:t>
            </w:r>
          </w:p>
        </w:tc>
      </w:tr>
      <w:tr w:rsidR="00115701" w:rsidRPr="00C67111" w14:paraId="3DE98F0B" w14:textId="77777777" w:rsidTr="00C67111">
        <w:trPr>
          <w:trHeight w:val="263"/>
        </w:trPr>
        <w:tc>
          <w:tcPr>
            <w:tcW w:w="5492" w:type="dxa"/>
            <w:tcBorders>
              <w:top w:val="nil"/>
              <w:left w:val="single" w:sz="4" w:space="0" w:color="auto"/>
              <w:bottom w:val="nil"/>
              <w:right w:val="nil"/>
            </w:tcBorders>
            <w:shd w:val="clear" w:color="auto" w:fill="auto"/>
            <w:noWrap/>
            <w:vAlign w:val="bottom"/>
            <w:hideMark/>
          </w:tcPr>
          <w:p w14:paraId="2A87E636" w14:textId="77777777" w:rsidR="00115701" w:rsidRPr="00C67111" w:rsidRDefault="00115701" w:rsidP="00CB094C">
            <w:pPr>
              <w:rPr>
                <w:rFonts w:cs="Arial"/>
                <w:b/>
                <w:bCs/>
                <w:color w:val="000000"/>
                <w:sz w:val="18"/>
                <w:szCs w:val="18"/>
              </w:rPr>
            </w:pPr>
            <w:r>
              <w:rPr>
                <w:rFonts w:cs="Arial"/>
                <w:b/>
                <w:bCs/>
                <w:color w:val="000000"/>
                <w:sz w:val="18"/>
                <w:szCs w:val="18"/>
              </w:rPr>
              <w:t>Cash and cash equivalents at the beginning of the financial year</w:t>
            </w:r>
          </w:p>
        </w:tc>
        <w:tc>
          <w:tcPr>
            <w:tcW w:w="1125" w:type="dxa"/>
            <w:tcBorders>
              <w:top w:val="nil"/>
              <w:left w:val="nil"/>
              <w:bottom w:val="nil"/>
              <w:right w:val="nil"/>
            </w:tcBorders>
            <w:shd w:val="clear" w:color="auto" w:fill="auto"/>
            <w:noWrap/>
            <w:vAlign w:val="bottom"/>
            <w:hideMark/>
          </w:tcPr>
          <w:p w14:paraId="3A9778DD" w14:textId="77777777" w:rsidR="00115701" w:rsidRPr="00C67111" w:rsidRDefault="00115701" w:rsidP="00CB094C">
            <w:pPr>
              <w:rPr>
                <w:rFonts w:cs="Arial"/>
                <w:b/>
                <w:bCs/>
                <w:color w:val="000000"/>
                <w:sz w:val="18"/>
                <w:szCs w:val="18"/>
              </w:rPr>
            </w:pPr>
          </w:p>
        </w:tc>
        <w:tc>
          <w:tcPr>
            <w:tcW w:w="1125" w:type="dxa"/>
            <w:tcBorders>
              <w:top w:val="nil"/>
              <w:left w:val="nil"/>
              <w:bottom w:val="nil"/>
              <w:right w:val="nil"/>
            </w:tcBorders>
            <w:shd w:val="clear" w:color="000000" w:fill="F2F2F2"/>
            <w:noWrap/>
            <w:vAlign w:val="bottom"/>
            <w:hideMark/>
          </w:tcPr>
          <w:p w14:paraId="6004888E" w14:textId="77777777" w:rsidR="00115701" w:rsidRPr="00C67111" w:rsidRDefault="00115701" w:rsidP="00CB094C">
            <w:pPr>
              <w:jc w:val="right"/>
              <w:rPr>
                <w:rFonts w:cs="Arial"/>
                <w:b/>
                <w:bCs/>
                <w:color w:val="000000"/>
                <w:sz w:val="18"/>
                <w:szCs w:val="18"/>
              </w:rPr>
            </w:pPr>
            <w:r>
              <w:rPr>
                <w:rFonts w:cs="Arial"/>
                <w:b/>
                <w:bCs/>
                <w:color w:val="000000"/>
                <w:sz w:val="18"/>
                <w:szCs w:val="18"/>
              </w:rPr>
              <w:t>945</w:t>
            </w:r>
          </w:p>
        </w:tc>
        <w:tc>
          <w:tcPr>
            <w:tcW w:w="1125" w:type="dxa"/>
            <w:tcBorders>
              <w:top w:val="nil"/>
              <w:left w:val="nil"/>
              <w:bottom w:val="nil"/>
              <w:right w:val="single" w:sz="4" w:space="0" w:color="auto"/>
            </w:tcBorders>
            <w:shd w:val="clear" w:color="auto" w:fill="auto"/>
            <w:noWrap/>
            <w:vAlign w:val="bottom"/>
            <w:hideMark/>
          </w:tcPr>
          <w:p w14:paraId="28F79A5C" w14:textId="77777777" w:rsidR="00115701" w:rsidRPr="00C67111" w:rsidRDefault="00115701" w:rsidP="00CB094C">
            <w:pPr>
              <w:jc w:val="right"/>
              <w:rPr>
                <w:rFonts w:cs="Arial"/>
                <w:b/>
                <w:bCs/>
                <w:color w:val="000000"/>
                <w:sz w:val="18"/>
                <w:szCs w:val="18"/>
              </w:rPr>
            </w:pPr>
            <w:r>
              <w:rPr>
                <w:rFonts w:cs="Arial"/>
                <w:b/>
                <w:bCs/>
                <w:color w:val="000000"/>
                <w:sz w:val="18"/>
                <w:szCs w:val="18"/>
              </w:rPr>
              <w:t>1,518</w:t>
            </w:r>
          </w:p>
        </w:tc>
      </w:tr>
      <w:tr w:rsidR="00115701" w:rsidRPr="00C67111" w14:paraId="359AA6CC" w14:textId="77777777" w:rsidTr="00C67111">
        <w:trPr>
          <w:trHeight w:val="263"/>
        </w:trPr>
        <w:tc>
          <w:tcPr>
            <w:tcW w:w="5492" w:type="dxa"/>
            <w:tcBorders>
              <w:top w:val="single" w:sz="4" w:space="0" w:color="auto"/>
              <w:left w:val="single" w:sz="4" w:space="0" w:color="auto"/>
              <w:bottom w:val="single" w:sz="4" w:space="0" w:color="auto"/>
              <w:right w:val="nil"/>
            </w:tcBorders>
            <w:shd w:val="clear" w:color="000000" w:fill="BFBFBF"/>
            <w:noWrap/>
            <w:vAlign w:val="bottom"/>
            <w:hideMark/>
          </w:tcPr>
          <w:p w14:paraId="442167BF" w14:textId="77777777" w:rsidR="00115701" w:rsidRPr="00C67111" w:rsidRDefault="00115701" w:rsidP="00CB094C">
            <w:pPr>
              <w:rPr>
                <w:rFonts w:cs="Arial"/>
                <w:b/>
                <w:bCs/>
                <w:color w:val="000000"/>
                <w:sz w:val="18"/>
                <w:szCs w:val="18"/>
              </w:rPr>
            </w:pPr>
            <w:r>
              <w:rPr>
                <w:rFonts w:cs="Arial"/>
                <w:b/>
                <w:bCs/>
                <w:color w:val="000000"/>
                <w:sz w:val="18"/>
                <w:szCs w:val="18"/>
              </w:rPr>
              <w:t>Cash and cash equivalents at the end of the financial year</w:t>
            </w:r>
          </w:p>
        </w:tc>
        <w:tc>
          <w:tcPr>
            <w:tcW w:w="1125" w:type="dxa"/>
            <w:tcBorders>
              <w:top w:val="single" w:sz="4" w:space="0" w:color="auto"/>
              <w:left w:val="nil"/>
              <w:bottom w:val="single" w:sz="4" w:space="0" w:color="auto"/>
              <w:right w:val="nil"/>
            </w:tcBorders>
            <w:shd w:val="clear" w:color="000000" w:fill="BFBFBF"/>
            <w:noWrap/>
            <w:vAlign w:val="bottom"/>
            <w:hideMark/>
          </w:tcPr>
          <w:p w14:paraId="5095E08E" w14:textId="77777777" w:rsidR="00115701" w:rsidRPr="00C67111" w:rsidRDefault="00115701" w:rsidP="00CB094C">
            <w:pPr>
              <w:jc w:val="center"/>
              <w:rPr>
                <w:rFonts w:cs="Arial"/>
                <w:b/>
                <w:bCs/>
                <w:color w:val="000000"/>
                <w:sz w:val="18"/>
                <w:szCs w:val="18"/>
              </w:rPr>
            </w:pPr>
            <w:r>
              <w:rPr>
                <w:rFonts w:cs="Arial"/>
                <w:b/>
                <w:bCs/>
                <w:color w:val="000000"/>
                <w:sz w:val="18"/>
                <w:szCs w:val="18"/>
              </w:rPr>
              <w:t>C1</w:t>
            </w:r>
          </w:p>
        </w:tc>
        <w:tc>
          <w:tcPr>
            <w:tcW w:w="1125" w:type="dxa"/>
            <w:tcBorders>
              <w:top w:val="single" w:sz="4" w:space="0" w:color="auto"/>
              <w:left w:val="nil"/>
              <w:bottom w:val="single" w:sz="4" w:space="0" w:color="auto"/>
              <w:right w:val="nil"/>
            </w:tcBorders>
            <w:shd w:val="clear" w:color="000000" w:fill="BFBFBF"/>
            <w:noWrap/>
            <w:vAlign w:val="bottom"/>
            <w:hideMark/>
          </w:tcPr>
          <w:p w14:paraId="20D47D15" w14:textId="77777777" w:rsidR="00115701" w:rsidRPr="00C67111" w:rsidRDefault="00115701" w:rsidP="00CB094C">
            <w:pPr>
              <w:jc w:val="right"/>
              <w:rPr>
                <w:rFonts w:cs="Arial"/>
                <w:b/>
                <w:bCs/>
                <w:color w:val="000000"/>
                <w:sz w:val="18"/>
                <w:szCs w:val="18"/>
              </w:rPr>
            </w:pPr>
            <w:r>
              <w:rPr>
                <w:rFonts w:cs="Arial"/>
                <w:b/>
                <w:bCs/>
                <w:color w:val="000000"/>
                <w:sz w:val="18"/>
                <w:szCs w:val="18"/>
              </w:rPr>
              <w:t>2,983</w:t>
            </w:r>
          </w:p>
        </w:tc>
        <w:tc>
          <w:tcPr>
            <w:tcW w:w="1125" w:type="dxa"/>
            <w:tcBorders>
              <w:top w:val="single" w:sz="4" w:space="0" w:color="auto"/>
              <w:left w:val="nil"/>
              <w:bottom w:val="single" w:sz="4" w:space="0" w:color="auto"/>
              <w:right w:val="single" w:sz="4" w:space="0" w:color="auto"/>
            </w:tcBorders>
            <w:shd w:val="clear" w:color="000000" w:fill="BFBFBF"/>
            <w:noWrap/>
            <w:vAlign w:val="bottom"/>
            <w:hideMark/>
          </w:tcPr>
          <w:p w14:paraId="12CF4BC6" w14:textId="77777777" w:rsidR="00115701" w:rsidRPr="00C67111" w:rsidRDefault="00115701" w:rsidP="00CB094C">
            <w:pPr>
              <w:jc w:val="right"/>
              <w:rPr>
                <w:rFonts w:cs="Arial"/>
                <w:b/>
                <w:bCs/>
                <w:color w:val="000000"/>
                <w:sz w:val="18"/>
                <w:szCs w:val="18"/>
              </w:rPr>
            </w:pPr>
            <w:r>
              <w:rPr>
                <w:rFonts w:cs="Arial"/>
                <w:b/>
                <w:bCs/>
                <w:color w:val="000000"/>
                <w:sz w:val="18"/>
                <w:szCs w:val="18"/>
              </w:rPr>
              <w:t>945</w:t>
            </w:r>
          </w:p>
        </w:tc>
      </w:tr>
    </w:tbl>
    <w:p w14:paraId="08FDBEF9" w14:textId="77777777" w:rsidR="00115701" w:rsidRPr="00277B73" w:rsidRDefault="00115701" w:rsidP="009661D4"/>
    <w:p w14:paraId="0994084A" w14:textId="1C9C797D" w:rsidR="00115701" w:rsidRPr="00277B73" w:rsidRDefault="00115701" w:rsidP="00177FFE">
      <w:pPr>
        <w:rPr>
          <w:sz w:val="18"/>
          <w:szCs w:val="18"/>
        </w:rPr>
      </w:pPr>
    </w:p>
    <w:p w14:paraId="72B1732D" w14:textId="77777777" w:rsidR="006D62F6" w:rsidRDefault="006D62F6" w:rsidP="006D62F6">
      <w:r w:rsidRPr="002F07DA">
        <w:rPr>
          <w:sz w:val="18"/>
          <w:szCs w:val="18"/>
        </w:rPr>
        <w:t>The accompanying notes form part of these statements.</w:t>
      </w:r>
    </w:p>
    <w:p w14:paraId="0F0EAA58" w14:textId="77777777" w:rsidR="00115701" w:rsidRPr="00277B73" w:rsidRDefault="00115701" w:rsidP="00177FFE">
      <w:pPr>
        <w:rPr>
          <w:b/>
        </w:rPr>
        <w:sectPr w:rsidR="00115701" w:rsidRPr="00277B73" w:rsidSect="00115701">
          <w:headerReference w:type="default" r:id="rId44"/>
          <w:footerReference w:type="default" r:id="rId45"/>
          <w:headerReference w:type="first" r:id="rId46"/>
          <w:footerReference w:type="first" r:id="rId47"/>
          <w:pgSz w:w="11907" w:h="16840" w:code="9"/>
          <w:pgMar w:top="1418" w:right="1440" w:bottom="1100" w:left="1440" w:header="567" w:footer="533" w:gutter="0"/>
          <w:cols w:space="720"/>
          <w:docGrid w:linePitch="272"/>
        </w:sectPr>
      </w:pPr>
    </w:p>
    <w:p w14:paraId="40A9B2EF" w14:textId="77777777" w:rsidR="00115701" w:rsidRPr="00277B73" w:rsidRDefault="00115701" w:rsidP="006B3E6A">
      <w:pPr>
        <w:pStyle w:val="Heading1"/>
        <w:ind w:left="720" w:hanging="720"/>
      </w:pPr>
      <w:r w:rsidRPr="00277B73">
        <w:lastRenderedPageBreak/>
        <w:t>A1</w:t>
      </w:r>
      <w:r w:rsidRPr="00277B73">
        <w:tab/>
        <w:t>BASIS OF FINANCIAL STATEMENT PREPARATION</w:t>
      </w:r>
    </w:p>
    <w:p w14:paraId="494240CF" w14:textId="77777777" w:rsidR="00115701" w:rsidRPr="00277B73" w:rsidRDefault="00115701" w:rsidP="002A6216">
      <w:pPr>
        <w:pStyle w:val="Heading2"/>
        <w:tabs>
          <w:tab w:val="left" w:pos="851"/>
        </w:tabs>
      </w:pPr>
      <w:r w:rsidRPr="00277B73">
        <w:t>A1-1</w:t>
      </w:r>
      <w:r w:rsidRPr="00277B73">
        <w:tab/>
        <w:t>GENERAL INFORMATION</w:t>
      </w:r>
    </w:p>
    <w:p w14:paraId="0DBD11B4" w14:textId="77777777" w:rsidR="00115701" w:rsidRPr="00277B73" w:rsidRDefault="00115701" w:rsidP="00204D7C">
      <w:pPr>
        <w:pStyle w:val="Header"/>
        <w:spacing w:before="240"/>
        <w:rPr>
          <w:b w:val="0"/>
          <w:sz w:val="18"/>
          <w:szCs w:val="18"/>
        </w:rPr>
      </w:pPr>
      <w:r w:rsidRPr="00277B73">
        <w:rPr>
          <w:b w:val="0"/>
          <w:sz w:val="18"/>
          <w:szCs w:val="18"/>
        </w:rPr>
        <w:t>Queensland Law Society Incorporated (</w:t>
      </w:r>
      <w:r>
        <w:rPr>
          <w:b w:val="0"/>
          <w:sz w:val="18"/>
          <w:szCs w:val="18"/>
        </w:rPr>
        <w:t>‘</w:t>
      </w:r>
      <w:r w:rsidRPr="00277B73">
        <w:rPr>
          <w:b w:val="0"/>
          <w:sz w:val="18"/>
          <w:szCs w:val="18"/>
        </w:rPr>
        <w:t>the Society</w:t>
      </w:r>
      <w:r>
        <w:rPr>
          <w:b w:val="0"/>
          <w:sz w:val="18"/>
          <w:szCs w:val="18"/>
        </w:rPr>
        <w:t>’ or ‘QLS’)</w:t>
      </w:r>
      <w:r w:rsidRPr="00277B73">
        <w:rPr>
          <w:b w:val="0"/>
          <w:sz w:val="18"/>
          <w:szCs w:val="18"/>
        </w:rPr>
        <w:t xml:space="preserve">, pursuant to s232 of the </w:t>
      </w:r>
      <w:r w:rsidRPr="00277B73">
        <w:rPr>
          <w:b w:val="0"/>
          <w:i/>
          <w:sz w:val="18"/>
          <w:szCs w:val="18"/>
        </w:rPr>
        <w:t>Legal Profession Act 2007</w:t>
      </w:r>
      <w:r w:rsidRPr="00277B73">
        <w:rPr>
          <w:b w:val="0"/>
          <w:sz w:val="18"/>
          <w:szCs w:val="18"/>
        </w:rPr>
        <w:t xml:space="preserve"> (the Act) is authorised to establish and maintain a fund for the purposes of providing insurance to the legal profession of Queensland.</w:t>
      </w:r>
    </w:p>
    <w:p w14:paraId="295CEB54" w14:textId="77777777" w:rsidR="00115701" w:rsidRDefault="00115701" w:rsidP="00204D7C">
      <w:pPr>
        <w:pStyle w:val="Header"/>
        <w:rPr>
          <w:b w:val="0"/>
          <w:sz w:val="18"/>
          <w:szCs w:val="18"/>
        </w:rPr>
      </w:pPr>
    </w:p>
    <w:p w14:paraId="6CBCAD2F" w14:textId="77777777" w:rsidR="00115701" w:rsidRPr="00277B73" w:rsidRDefault="00115701" w:rsidP="00204D7C">
      <w:pPr>
        <w:pStyle w:val="Header"/>
        <w:rPr>
          <w:b w:val="0"/>
          <w:sz w:val="18"/>
          <w:szCs w:val="18"/>
        </w:rPr>
      </w:pPr>
      <w:r w:rsidRPr="00277B73">
        <w:rPr>
          <w:b w:val="0"/>
          <w:sz w:val="18"/>
          <w:szCs w:val="18"/>
        </w:rPr>
        <w:t xml:space="preserve">The Law Claims Levy Fund (the Fund) was created in 1987 to provide professional indemnity insurance to Queensland solicitors. The Fund is responsible for the management of professional indemnity claims of practitioners for the years 1987 to 1995, and the administration of insurance matters (jointly with Lexon Insurance Pte Ltd) in accordance with the </w:t>
      </w:r>
      <w:r w:rsidRPr="00277B73">
        <w:rPr>
          <w:b w:val="0"/>
          <w:i/>
          <w:sz w:val="18"/>
          <w:szCs w:val="18"/>
        </w:rPr>
        <w:t>Queensland Law Society Indemnity Rule 2005</w:t>
      </w:r>
      <w:r w:rsidRPr="00277B73">
        <w:rPr>
          <w:b w:val="0"/>
          <w:sz w:val="18"/>
          <w:szCs w:val="18"/>
        </w:rPr>
        <w:t xml:space="preserve">. </w:t>
      </w:r>
    </w:p>
    <w:p w14:paraId="1D4CE2B5" w14:textId="77777777" w:rsidR="00115701" w:rsidRPr="00277B73" w:rsidRDefault="00115701" w:rsidP="00204D7C">
      <w:pPr>
        <w:pStyle w:val="Header"/>
        <w:rPr>
          <w:b w:val="0"/>
          <w:sz w:val="18"/>
          <w:szCs w:val="18"/>
        </w:rPr>
      </w:pPr>
    </w:p>
    <w:p w14:paraId="29A1EC55" w14:textId="77777777" w:rsidR="00115701" w:rsidRDefault="00115701" w:rsidP="00204D7C">
      <w:pPr>
        <w:pStyle w:val="Header"/>
        <w:rPr>
          <w:b w:val="0"/>
          <w:sz w:val="18"/>
          <w:szCs w:val="18"/>
        </w:rPr>
      </w:pPr>
      <w:r w:rsidRPr="00277B73">
        <w:rPr>
          <w:b w:val="0"/>
          <w:sz w:val="18"/>
          <w:szCs w:val="18"/>
        </w:rPr>
        <w:t>The Fund was wholly controlled by the Society for the whole reporting period.</w:t>
      </w:r>
    </w:p>
    <w:p w14:paraId="43F443A8" w14:textId="77777777" w:rsidR="00115701" w:rsidRDefault="00115701" w:rsidP="00204D7C">
      <w:pPr>
        <w:pStyle w:val="Header"/>
        <w:rPr>
          <w:b w:val="0"/>
          <w:sz w:val="18"/>
          <w:szCs w:val="18"/>
        </w:rPr>
      </w:pPr>
    </w:p>
    <w:p w14:paraId="0CD46883" w14:textId="77777777" w:rsidR="00115701" w:rsidRDefault="00115701" w:rsidP="00365B9C">
      <w:pPr>
        <w:pStyle w:val="Header"/>
        <w:rPr>
          <w:b w:val="0"/>
          <w:sz w:val="18"/>
          <w:szCs w:val="18"/>
        </w:rPr>
      </w:pPr>
      <w:r>
        <w:rPr>
          <w:b w:val="0"/>
          <w:sz w:val="18"/>
          <w:szCs w:val="18"/>
        </w:rPr>
        <w:t>The principal place of business of the Fund is 179 Ann Street, Brisbane, QLD 4000.</w:t>
      </w:r>
    </w:p>
    <w:p w14:paraId="4BBA3352" w14:textId="77777777" w:rsidR="00115701" w:rsidRPr="00277B73" w:rsidRDefault="00115701" w:rsidP="00204D7C">
      <w:pPr>
        <w:pStyle w:val="Header"/>
        <w:rPr>
          <w:sz w:val="18"/>
          <w:szCs w:val="18"/>
        </w:rPr>
      </w:pPr>
    </w:p>
    <w:p w14:paraId="414FA070" w14:textId="77777777" w:rsidR="00115701" w:rsidRPr="00277B73" w:rsidRDefault="00115701" w:rsidP="00F21C90">
      <w:pPr>
        <w:pStyle w:val="Header"/>
        <w:rPr>
          <w:sz w:val="18"/>
          <w:szCs w:val="18"/>
        </w:rPr>
      </w:pPr>
    </w:p>
    <w:p w14:paraId="26CAC5C0" w14:textId="77777777" w:rsidR="00115701" w:rsidRPr="00277B73" w:rsidRDefault="00115701" w:rsidP="002A6216">
      <w:pPr>
        <w:pStyle w:val="Heading2"/>
        <w:tabs>
          <w:tab w:val="left" w:pos="851"/>
        </w:tabs>
      </w:pPr>
      <w:r w:rsidRPr="00277B73">
        <w:t>A1-2</w:t>
      </w:r>
      <w:r w:rsidRPr="00277B73">
        <w:tab/>
        <w:t>COMPLIANCE WITH PRESCRIBED REQUIREMENTS</w:t>
      </w:r>
    </w:p>
    <w:p w14:paraId="4C112127" w14:textId="77777777" w:rsidR="00115701" w:rsidRPr="00277B73" w:rsidRDefault="00115701" w:rsidP="00204D7C">
      <w:pPr>
        <w:pStyle w:val="Header"/>
        <w:tabs>
          <w:tab w:val="clear" w:pos="4513"/>
          <w:tab w:val="clear" w:pos="9026"/>
        </w:tabs>
        <w:spacing w:before="240"/>
        <w:rPr>
          <w:b w:val="0"/>
          <w:sz w:val="18"/>
          <w:szCs w:val="18"/>
        </w:rPr>
      </w:pPr>
      <w:r w:rsidRPr="00277B73">
        <w:rPr>
          <w:b w:val="0"/>
          <w:sz w:val="18"/>
          <w:szCs w:val="18"/>
        </w:rPr>
        <w:t xml:space="preserve">The Fund has prepared these financial statements in compliance with section </w:t>
      </w:r>
      <w:r>
        <w:rPr>
          <w:b w:val="0"/>
          <w:sz w:val="18"/>
          <w:szCs w:val="18"/>
        </w:rPr>
        <w:t xml:space="preserve">39 </w:t>
      </w:r>
      <w:r w:rsidRPr="00277B73">
        <w:rPr>
          <w:b w:val="0"/>
          <w:sz w:val="18"/>
          <w:szCs w:val="18"/>
        </w:rPr>
        <w:t xml:space="preserve">of the </w:t>
      </w:r>
      <w:r w:rsidRPr="00277B73">
        <w:rPr>
          <w:b w:val="0"/>
          <w:i/>
          <w:sz w:val="18"/>
          <w:szCs w:val="18"/>
        </w:rPr>
        <w:t xml:space="preserve">Financial and Performance Management Standard </w:t>
      </w:r>
      <w:r>
        <w:rPr>
          <w:b w:val="0"/>
          <w:i/>
          <w:sz w:val="18"/>
          <w:szCs w:val="18"/>
        </w:rPr>
        <w:t>2019</w:t>
      </w:r>
      <w:r w:rsidRPr="00277B73">
        <w:rPr>
          <w:b w:val="0"/>
          <w:sz w:val="18"/>
          <w:szCs w:val="18"/>
        </w:rPr>
        <w:t xml:space="preserve">. The financial statements comply with the Queensland Treasury’s minimum Financial Reporting Requirements for reporting periods </w:t>
      </w:r>
      <w:r>
        <w:rPr>
          <w:b w:val="0"/>
          <w:sz w:val="18"/>
          <w:szCs w:val="18"/>
        </w:rPr>
        <w:t>beginning on or after 1 July 2023</w:t>
      </w:r>
      <w:r w:rsidRPr="00277B73">
        <w:rPr>
          <w:b w:val="0"/>
          <w:sz w:val="18"/>
          <w:szCs w:val="18"/>
        </w:rPr>
        <w:t>.</w:t>
      </w:r>
    </w:p>
    <w:p w14:paraId="4831BD2B" w14:textId="77777777" w:rsidR="00115701" w:rsidRDefault="00115701" w:rsidP="00DC564A">
      <w:pPr>
        <w:pStyle w:val="Header"/>
        <w:tabs>
          <w:tab w:val="clear" w:pos="4513"/>
          <w:tab w:val="clear" w:pos="9026"/>
        </w:tabs>
        <w:spacing w:before="240"/>
        <w:rPr>
          <w:b w:val="0"/>
          <w:sz w:val="18"/>
          <w:szCs w:val="18"/>
        </w:rPr>
      </w:pPr>
      <w:r w:rsidRPr="00277B73">
        <w:rPr>
          <w:b w:val="0"/>
          <w:sz w:val="18"/>
          <w:szCs w:val="18"/>
        </w:rPr>
        <w:t>The Fund is a not-for-profit entity and these general purpose financial statements are prepared on an accrual basis (except for the Statement of Cash Flows which is prepared on a cash basis) in accordance with Australian Accounting Standards and Interpretations applicable to not-for-profit entities.</w:t>
      </w:r>
    </w:p>
    <w:p w14:paraId="3732F8F5" w14:textId="77777777" w:rsidR="00115701" w:rsidRPr="00277B73" w:rsidRDefault="00115701" w:rsidP="00DC564A">
      <w:pPr>
        <w:pStyle w:val="Header"/>
        <w:tabs>
          <w:tab w:val="clear" w:pos="4513"/>
          <w:tab w:val="clear" w:pos="9026"/>
        </w:tabs>
        <w:spacing w:before="240"/>
      </w:pPr>
    </w:p>
    <w:p w14:paraId="39859CC8" w14:textId="77777777" w:rsidR="00115701" w:rsidRPr="00277B73" w:rsidRDefault="00115701" w:rsidP="002A6216">
      <w:pPr>
        <w:pStyle w:val="Heading2"/>
        <w:tabs>
          <w:tab w:val="left" w:pos="851"/>
        </w:tabs>
      </w:pPr>
      <w:r w:rsidRPr="00277B73">
        <w:t>A1-3</w:t>
      </w:r>
      <w:r w:rsidRPr="00277B73">
        <w:tab/>
        <w:t>PRESENTATION</w:t>
      </w:r>
    </w:p>
    <w:p w14:paraId="55DC6CF6" w14:textId="77777777" w:rsidR="00115701" w:rsidRPr="00277B73" w:rsidRDefault="00115701" w:rsidP="00E56637">
      <w:pPr>
        <w:pStyle w:val="Header"/>
        <w:spacing w:before="240"/>
        <w:rPr>
          <w:sz w:val="20"/>
        </w:rPr>
      </w:pPr>
      <w:r w:rsidRPr="00277B73">
        <w:rPr>
          <w:sz w:val="20"/>
        </w:rPr>
        <w:t>Currency and rounding</w:t>
      </w:r>
    </w:p>
    <w:p w14:paraId="044CFE13" w14:textId="77777777" w:rsidR="00115701" w:rsidRPr="002F07DA" w:rsidRDefault="00115701" w:rsidP="00204D7C">
      <w:pPr>
        <w:pStyle w:val="Header"/>
        <w:spacing w:before="240"/>
        <w:rPr>
          <w:b w:val="0"/>
          <w:sz w:val="18"/>
          <w:szCs w:val="18"/>
        </w:rPr>
      </w:pPr>
      <w:r w:rsidRPr="002F07DA">
        <w:rPr>
          <w:b w:val="0"/>
          <w:sz w:val="18"/>
          <w:szCs w:val="18"/>
        </w:rPr>
        <w:t>Amounts included in the financial statements are in Australian dollars and rounded to the nearest $1,000 or, where that amount is $500 or less, to zero, unless disclosure of the full amount is specifically required.</w:t>
      </w:r>
    </w:p>
    <w:p w14:paraId="18BBD72D" w14:textId="77777777" w:rsidR="00115701" w:rsidRPr="00277B73" w:rsidRDefault="00115701" w:rsidP="00E56637">
      <w:pPr>
        <w:pStyle w:val="Header"/>
        <w:spacing w:before="240"/>
        <w:rPr>
          <w:sz w:val="20"/>
        </w:rPr>
      </w:pPr>
      <w:r w:rsidRPr="00277B73">
        <w:rPr>
          <w:sz w:val="20"/>
        </w:rPr>
        <w:t>Comparatives</w:t>
      </w:r>
    </w:p>
    <w:p w14:paraId="793A9CA1" w14:textId="77777777" w:rsidR="00115701" w:rsidRPr="00277B73" w:rsidRDefault="00115701" w:rsidP="00204D7C">
      <w:pPr>
        <w:pStyle w:val="Header"/>
        <w:tabs>
          <w:tab w:val="clear" w:pos="4513"/>
          <w:tab w:val="clear" w:pos="9026"/>
        </w:tabs>
        <w:spacing w:before="240"/>
        <w:rPr>
          <w:b w:val="0"/>
          <w:sz w:val="18"/>
          <w:szCs w:val="18"/>
        </w:rPr>
      </w:pPr>
      <w:r w:rsidRPr="00277B73">
        <w:rPr>
          <w:b w:val="0"/>
          <w:sz w:val="18"/>
          <w:szCs w:val="18"/>
        </w:rPr>
        <w:t xml:space="preserve">Comparative information reflects the audited </w:t>
      </w:r>
      <w:r>
        <w:rPr>
          <w:b w:val="0"/>
          <w:sz w:val="18"/>
          <w:szCs w:val="18"/>
        </w:rPr>
        <w:t>2022-2023</w:t>
      </w:r>
      <w:r w:rsidRPr="00277B73">
        <w:rPr>
          <w:b w:val="0"/>
          <w:sz w:val="18"/>
          <w:szCs w:val="18"/>
        </w:rPr>
        <w:t xml:space="preserve"> financial statements</w:t>
      </w:r>
      <w:r>
        <w:rPr>
          <w:b w:val="0"/>
          <w:sz w:val="18"/>
          <w:szCs w:val="18"/>
        </w:rPr>
        <w:t>.</w:t>
      </w:r>
    </w:p>
    <w:p w14:paraId="5897D109" w14:textId="77777777" w:rsidR="00115701" w:rsidRPr="00277B73" w:rsidRDefault="00115701" w:rsidP="00E56637">
      <w:pPr>
        <w:pStyle w:val="Header"/>
        <w:spacing w:before="240"/>
        <w:rPr>
          <w:sz w:val="20"/>
        </w:rPr>
      </w:pPr>
      <w:r w:rsidRPr="00277B73">
        <w:rPr>
          <w:sz w:val="20"/>
        </w:rPr>
        <w:t>Current/non-current classification</w:t>
      </w:r>
    </w:p>
    <w:p w14:paraId="533B2C8C" w14:textId="77777777" w:rsidR="00115701" w:rsidRPr="00277B73" w:rsidRDefault="00115701" w:rsidP="00204D7C">
      <w:pPr>
        <w:pStyle w:val="Header"/>
        <w:spacing w:before="240"/>
        <w:rPr>
          <w:b w:val="0"/>
          <w:sz w:val="18"/>
          <w:szCs w:val="18"/>
        </w:rPr>
      </w:pPr>
      <w:r w:rsidRPr="00277B73">
        <w:rPr>
          <w:b w:val="0"/>
          <w:sz w:val="18"/>
          <w:szCs w:val="18"/>
        </w:rPr>
        <w:t>Assets and liabilities are classified as either ‘current’ or ‘non-current’ in the Statement of Financial Position and associated notes.</w:t>
      </w:r>
    </w:p>
    <w:p w14:paraId="2028CE61" w14:textId="77777777" w:rsidR="00115701" w:rsidRDefault="00115701" w:rsidP="00204D7C">
      <w:pPr>
        <w:pStyle w:val="Header"/>
        <w:spacing w:before="240"/>
        <w:rPr>
          <w:b w:val="0"/>
          <w:sz w:val="18"/>
          <w:szCs w:val="18"/>
        </w:rPr>
      </w:pPr>
      <w:r w:rsidRPr="00277B73">
        <w:rPr>
          <w:b w:val="0"/>
          <w:sz w:val="18"/>
          <w:szCs w:val="18"/>
        </w:rPr>
        <w:t>Assets are classified as ‘current’ where their carrying amount is expected to be realised within twelve (12) months after the reporting date.</w:t>
      </w:r>
      <w:r>
        <w:rPr>
          <w:b w:val="0"/>
          <w:sz w:val="18"/>
          <w:szCs w:val="18"/>
        </w:rPr>
        <w:t xml:space="preserve"> </w:t>
      </w:r>
      <w:r w:rsidRPr="00277B73">
        <w:rPr>
          <w:b w:val="0"/>
          <w:sz w:val="18"/>
          <w:szCs w:val="18"/>
        </w:rPr>
        <w:t xml:space="preserve"> Liabilities are classified as ‘current’ when they are due to be settled within twelve (12) months after the reporting date, or the </w:t>
      </w:r>
      <w:r>
        <w:rPr>
          <w:b w:val="0"/>
          <w:sz w:val="18"/>
          <w:szCs w:val="18"/>
        </w:rPr>
        <w:t>Fund</w:t>
      </w:r>
      <w:r w:rsidRPr="00277B73">
        <w:rPr>
          <w:b w:val="0"/>
          <w:sz w:val="18"/>
          <w:szCs w:val="18"/>
        </w:rPr>
        <w:t xml:space="preserve"> does not have an unconditional right to defer settlement to beyond twelve (12) months after the reporting date.</w:t>
      </w:r>
    </w:p>
    <w:p w14:paraId="588218B5" w14:textId="77777777" w:rsidR="00115701" w:rsidRPr="00277B73" w:rsidRDefault="00115701" w:rsidP="00204D7C">
      <w:pPr>
        <w:pStyle w:val="Header"/>
        <w:spacing w:before="240"/>
        <w:rPr>
          <w:b w:val="0"/>
          <w:sz w:val="18"/>
          <w:szCs w:val="18"/>
        </w:rPr>
      </w:pPr>
      <w:r>
        <w:rPr>
          <w:b w:val="0"/>
          <w:sz w:val="18"/>
          <w:szCs w:val="18"/>
        </w:rPr>
        <w:t>Investments are classified as ‘non-current’ as they are kept as long term and the full value will not be realised within the accounting year.</w:t>
      </w:r>
    </w:p>
    <w:p w14:paraId="11FABDCF" w14:textId="77777777" w:rsidR="00115701" w:rsidRPr="00277B73" w:rsidRDefault="00115701" w:rsidP="00204D7C">
      <w:pPr>
        <w:pStyle w:val="Header"/>
        <w:spacing w:before="240"/>
        <w:rPr>
          <w:b w:val="0"/>
          <w:sz w:val="18"/>
          <w:szCs w:val="18"/>
        </w:rPr>
      </w:pPr>
      <w:r w:rsidRPr="00277B73">
        <w:rPr>
          <w:b w:val="0"/>
          <w:sz w:val="18"/>
          <w:szCs w:val="18"/>
        </w:rPr>
        <w:t>All other assets and liabilities are classified as ‘non-current’.</w:t>
      </w:r>
    </w:p>
    <w:p w14:paraId="5B5070CF" w14:textId="77777777" w:rsidR="00115701" w:rsidRPr="00277B73" w:rsidRDefault="00115701" w:rsidP="002A6216">
      <w:pPr>
        <w:pStyle w:val="Heading2"/>
        <w:tabs>
          <w:tab w:val="left" w:pos="851"/>
        </w:tabs>
      </w:pPr>
      <w:r w:rsidRPr="00277B73">
        <w:br w:type="page"/>
      </w:r>
      <w:r w:rsidRPr="00277B73">
        <w:lastRenderedPageBreak/>
        <w:t>A1-4</w:t>
      </w:r>
      <w:r w:rsidRPr="00277B73">
        <w:tab/>
        <w:t>BASIS OF MEASUREMENT</w:t>
      </w:r>
    </w:p>
    <w:p w14:paraId="3804A165" w14:textId="77777777" w:rsidR="00115701" w:rsidRPr="00277B73" w:rsidRDefault="00115701" w:rsidP="00FD14CE">
      <w:pPr>
        <w:pStyle w:val="Header"/>
        <w:spacing w:before="240"/>
        <w:jc w:val="both"/>
        <w:rPr>
          <w:b w:val="0"/>
          <w:sz w:val="18"/>
          <w:szCs w:val="18"/>
        </w:rPr>
      </w:pPr>
      <w:r w:rsidRPr="00277B73">
        <w:rPr>
          <w:b w:val="0"/>
          <w:sz w:val="18"/>
          <w:szCs w:val="18"/>
        </w:rPr>
        <w:t xml:space="preserve">Historical cost is used as the measurement basis in this financial report except </w:t>
      </w:r>
      <w:r>
        <w:rPr>
          <w:b w:val="0"/>
          <w:sz w:val="18"/>
          <w:szCs w:val="18"/>
        </w:rPr>
        <w:t>for investments which are measured at fair value</w:t>
      </w:r>
      <w:r w:rsidRPr="00277B73">
        <w:rPr>
          <w:b w:val="0"/>
          <w:sz w:val="18"/>
          <w:szCs w:val="18"/>
        </w:rPr>
        <w:t>.</w:t>
      </w:r>
    </w:p>
    <w:p w14:paraId="24B0849F" w14:textId="77777777" w:rsidR="00115701" w:rsidRPr="00277B73" w:rsidRDefault="00115701" w:rsidP="00FD14CE">
      <w:pPr>
        <w:pStyle w:val="Header"/>
        <w:spacing w:before="240"/>
        <w:jc w:val="both"/>
        <w:rPr>
          <w:b w:val="0"/>
          <w:sz w:val="18"/>
          <w:szCs w:val="18"/>
        </w:rPr>
      </w:pPr>
      <w:r w:rsidRPr="00277B73">
        <w:rPr>
          <w:sz w:val="20"/>
        </w:rPr>
        <w:t>Historical cost</w:t>
      </w:r>
    </w:p>
    <w:p w14:paraId="22DC94F1" w14:textId="77777777" w:rsidR="00115701" w:rsidRPr="00277B73" w:rsidRDefault="00115701" w:rsidP="00204D7C">
      <w:pPr>
        <w:pStyle w:val="Header"/>
        <w:spacing w:before="240"/>
        <w:rPr>
          <w:b w:val="0"/>
          <w:sz w:val="18"/>
          <w:szCs w:val="18"/>
        </w:rPr>
      </w:pPr>
      <w:r w:rsidRPr="00277B73">
        <w:rPr>
          <w:b w:val="0"/>
          <w:sz w:val="18"/>
          <w:szCs w:val="18"/>
        </w:rPr>
        <w:t>Under historical cost, assets are recorded at the amount of cash or cash equivalents paid or the fair value of the consideration given to acquire assets at the time of their acquisition. Liabilities are recorded at the amount of proceeds received in exchange for the obligation or at the amounts of cash or cash equivalents expected to be paid to satisfy the liability in the normal course of business.</w:t>
      </w:r>
    </w:p>
    <w:p w14:paraId="034A987A" w14:textId="77777777" w:rsidR="00115701" w:rsidRPr="00277B73" w:rsidRDefault="00115701" w:rsidP="00FD14CE">
      <w:pPr>
        <w:pStyle w:val="Header"/>
        <w:tabs>
          <w:tab w:val="clear" w:pos="4513"/>
          <w:tab w:val="clear" w:pos="9026"/>
        </w:tabs>
        <w:spacing w:before="240"/>
        <w:jc w:val="both"/>
        <w:rPr>
          <w:sz w:val="20"/>
        </w:rPr>
      </w:pPr>
      <w:r w:rsidRPr="00277B73">
        <w:rPr>
          <w:sz w:val="20"/>
        </w:rPr>
        <w:t>Fair value measurement</w:t>
      </w:r>
    </w:p>
    <w:p w14:paraId="5FC83944" w14:textId="77777777" w:rsidR="00115701" w:rsidRPr="00277B73" w:rsidRDefault="00115701" w:rsidP="00204D7C">
      <w:pPr>
        <w:pStyle w:val="Header"/>
        <w:tabs>
          <w:tab w:val="clear" w:pos="4513"/>
          <w:tab w:val="clear" w:pos="9026"/>
        </w:tabs>
        <w:spacing w:before="240"/>
        <w:rPr>
          <w:b w:val="0"/>
          <w:sz w:val="18"/>
          <w:szCs w:val="18"/>
        </w:rPr>
      </w:pPr>
      <w:r w:rsidRPr="00277B73">
        <w:rPr>
          <w:b w:val="0"/>
          <w:sz w:val="18"/>
          <w:szCs w:val="18"/>
        </w:rPr>
        <w:t>Fair value is the price that would be received to sell an asset or paid to transfer a liability in an orderly transaction between market participants at the measurement date under current market conditions (i.e. an exit price) regardless of whether that price is directly derived from observable inputs or estimated using another valuation technique.</w:t>
      </w:r>
    </w:p>
    <w:p w14:paraId="1F49C158" w14:textId="77777777" w:rsidR="00115701" w:rsidRDefault="00115701" w:rsidP="00204D7C">
      <w:pPr>
        <w:pStyle w:val="Header"/>
        <w:spacing w:before="240"/>
        <w:rPr>
          <w:b w:val="0"/>
          <w:sz w:val="18"/>
          <w:szCs w:val="18"/>
        </w:rPr>
      </w:pPr>
      <w:r>
        <w:rPr>
          <w:b w:val="0"/>
          <w:sz w:val="18"/>
          <w:szCs w:val="18"/>
        </w:rPr>
        <w:t xml:space="preserve">Fair value is determined using one of the following three approaches: </w:t>
      </w:r>
    </w:p>
    <w:p w14:paraId="6B8B1D11" w14:textId="77777777" w:rsidR="00115701" w:rsidRDefault="00115701" w:rsidP="006D62F6">
      <w:pPr>
        <w:pStyle w:val="Header"/>
        <w:numPr>
          <w:ilvl w:val="0"/>
          <w:numId w:val="38"/>
        </w:numPr>
        <w:spacing w:before="240"/>
        <w:rPr>
          <w:b w:val="0"/>
          <w:sz w:val="18"/>
          <w:szCs w:val="18"/>
        </w:rPr>
      </w:pPr>
      <w:r>
        <w:rPr>
          <w:b w:val="0"/>
          <w:sz w:val="18"/>
          <w:szCs w:val="18"/>
        </w:rPr>
        <w:t xml:space="preserve">The </w:t>
      </w:r>
      <w:r>
        <w:rPr>
          <w:b w:val="0"/>
          <w:i/>
          <w:sz w:val="18"/>
          <w:szCs w:val="18"/>
        </w:rPr>
        <w:t xml:space="preserve">market approach </w:t>
      </w:r>
      <w:r>
        <w:rPr>
          <w:b w:val="0"/>
          <w:sz w:val="18"/>
          <w:szCs w:val="18"/>
        </w:rPr>
        <w:t xml:space="preserve">uses prices and other relevant information generated by market transactions involving identical or comparable (i.e. similar) assets, liabilities or a group of assets and liabilities, such as a business. </w:t>
      </w:r>
    </w:p>
    <w:p w14:paraId="52E6F5AF" w14:textId="77777777" w:rsidR="00115701" w:rsidRDefault="00115701" w:rsidP="006D62F6">
      <w:pPr>
        <w:pStyle w:val="Header"/>
        <w:numPr>
          <w:ilvl w:val="0"/>
          <w:numId w:val="38"/>
        </w:numPr>
        <w:spacing w:before="240"/>
        <w:rPr>
          <w:b w:val="0"/>
          <w:sz w:val="18"/>
          <w:szCs w:val="18"/>
        </w:rPr>
      </w:pPr>
      <w:r>
        <w:rPr>
          <w:b w:val="0"/>
          <w:sz w:val="18"/>
          <w:szCs w:val="18"/>
        </w:rPr>
        <w:t xml:space="preserve">The </w:t>
      </w:r>
      <w:r>
        <w:rPr>
          <w:b w:val="0"/>
          <w:i/>
          <w:sz w:val="18"/>
          <w:szCs w:val="18"/>
        </w:rPr>
        <w:t xml:space="preserve">cost approach </w:t>
      </w:r>
      <w:r>
        <w:rPr>
          <w:b w:val="0"/>
          <w:sz w:val="18"/>
          <w:szCs w:val="18"/>
        </w:rPr>
        <w:t>reflects the amount that would be required currently to replace the service capacity of an asset. This method includes the current replacement costs methodology.</w:t>
      </w:r>
    </w:p>
    <w:p w14:paraId="016C129E" w14:textId="77777777" w:rsidR="00115701" w:rsidRDefault="00115701" w:rsidP="006D62F6">
      <w:pPr>
        <w:pStyle w:val="Header"/>
        <w:numPr>
          <w:ilvl w:val="0"/>
          <w:numId w:val="38"/>
        </w:numPr>
        <w:spacing w:before="240"/>
        <w:rPr>
          <w:b w:val="0"/>
          <w:sz w:val="18"/>
          <w:szCs w:val="18"/>
        </w:rPr>
      </w:pPr>
      <w:r>
        <w:rPr>
          <w:b w:val="0"/>
          <w:sz w:val="18"/>
          <w:szCs w:val="18"/>
        </w:rPr>
        <w:t xml:space="preserve">The </w:t>
      </w:r>
      <w:r>
        <w:rPr>
          <w:b w:val="0"/>
          <w:i/>
          <w:sz w:val="18"/>
          <w:szCs w:val="18"/>
        </w:rPr>
        <w:t xml:space="preserve">income approach </w:t>
      </w:r>
      <w:r>
        <w:rPr>
          <w:b w:val="0"/>
          <w:sz w:val="18"/>
          <w:szCs w:val="18"/>
        </w:rPr>
        <w:t>converts multiple future cash flow amounts to a single current (i.e. discounted) amount. When the income approach is used, the fair value measurement reflects current market expectations about those future amounts.</w:t>
      </w:r>
    </w:p>
    <w:p w14:paraId="2A12FB49" w14:textId="77777777" w:rsidR="00115701" w:rsidRDefault="00115701" w:rsidP="00204D7C">
      <w:pPr>
        <w:pStyle w:val="Header"/>
        <w:spacing w:before="240"/>
        <w:rPr>
          <w:b w:val="0"/>
          <w:sz w:val="18"/>
          <w:szCs w:val="18"/>
        </w:rPr>
      </w:pPr>
      <w:r>
        <w:rPr>
          <w:b w:val="0"/>
          <w:sz w:val="18"/>
          <w:szCs w:val="18"/>
        </w:rPr>
        <w:t>Where fair value is used, the fair value approach is disclosed.</w:t>
      </w:r>
    </w:p>
    <w:p w14:paraId="353EE8BA" w14:textId="77777777" w:rsidR="00115701" w:rsidRDefault="00115701" w:rsidP="00204D7C">
      <w:pPr>
        <w:pStyle w:val="Header"/>
        <w:spacing w:before="240"/>
        <w:rPr>
          <w:b w:val="0"/>
          <w:sz w:val="18"/>
          <w:szCs w:val="18"/>
        </w:rPr>
      </w:pPr>
    </w:p>
    <w:p w14:paraId="4972F84E" w14:textId="77777777" w:rsidR="00115701" w:rsidRPr="005215C4" w:rsidRDefault="00115701" w:rsidP="005215C4">
      <w:pPr>
        <w:pStyle w:val="Heading2"/>
        <w:tabs>
          <w:tab w:val="left" w:pos="851"/>
        </w:tabs>
      </w:pPr>
      <w:r w:rsidRPr="005215C4">
        <w:t>A1-5</w:t>
      </w:r>
      <w:r w:rsidRPr="005215C4">
        <w:tab/>
        <w:t>AUTHORISATION OF FINANCIAL STATEMENTS FOR ISSUE</w:t>
      </w:r>
    </w:p>
    <w:p w14:paraId="5AACAA87" w14:textId="77777777" w:rsidR="00115701" w:rsidRDefault="00115701" w:rsidP="00204D7C">
      <w:pPr>
        <w:pStyle w:val="Header"/>
        <w:tabs>
          <w:tab w:val="clear" w:pos="4513"/>
          <w:tab w:val="clear" w:pos="9026"/>
        </w:tabs>
        <w:spacing w:before="240"/>
        <w:rPr>
          <w:b w:val="0"/>
          <w:sz w:val="18"/>
          <w:szCs w:val="18"/>
        </w:rPr>
      </w:pPr>
      <w:r>
        <w:rPr>
          <w:b w:val="0"/>
          <w:sz w:val="18"/>
          <w:szCs w:val="18"/>
        </w:rPr>
        <w:t>The financial statements are authorised for issue by the Queensland Law Society Incorporated’s President and Chief Executive Officer at the date of signing the Management Certificate.</w:t>
      </w:r>
    </w:p>
    <w:p w14:paraId="2D16EBA3" w14:textId="77777777" w:rsidR="00115701" w:rsidRPr="00277B73" w:rsidRDefault="00115701" w:rsidP="00204D7C">
      <w:pPr>
        <w:pStyle w:val="Header"/>
        <w:tabs>
          <w:tab w:val="clear" w:pos="4513"/>
          <w:tab w:val="clear" w:pos="9026"/>
        </w:tabs>
        <w:spacing w:before="240"/>
        <w:rPr>
          <w:b w:val="0"/>
          <w:sz w:val="18"/>
          <w:szCs w:val="18"/>
        </w:rPr>
      </w:pPr>
    </w:p>
    <w:p w14:paraId="635AA9F3" w14:textId="77777777" w:rsidR="00115701" w:rsidRPr="00277B73" w:rsidRDefault="00115701" w:rsidP="00BA0462">
      <w:pPr>
        <w:pStyle w:val="Heading1"/>
        <w:spacing w:after="120"/>
      </w:pPr>
      <w:r w:rsidRPr="00277B73">
        <w:t>A2</w:t>
      </w:r>
      <w:r w:rsidRPr="00277B73">
        <w:tab/>
        <w:t>THE FUND’S OBJECTIVES</w:t>
      </w:r>
    </w:p>
    <w:p w14:paraId="2836B209" w14:textId="77777777" w:rsidR="00115701" w:rsidRDefault="00115701" w:rsidP="00204D7C">
      <w:pPr>
        <w:pStyle w:val="Header"/>
        <w:rPr>
          <w:b w:val="0"/>
          <w:sz w:val="18"/>
          <w:szCs w:val="18"/>
        </w:rPr>
      </w:pPr>
      <w:r w:rsidRPr="00277B73">
        <w:rPr>
          <w:b w:val="0"/>
          <w:sz w:val="18"/>
          <w:szCs w:val="18"/>
        </w:rPr>
        <w:t xml:space="preserve">The Fund administers insurance matters (jointly with Lexon Insurance Pte Ltd) in accordance with the </w:t>
      </w:r>
      <w:r w:rsidRPr="00277B73">
        <w:rPr>
          <w:b w:val="0"/>
          <w:i/>
          <w:sz w:val="18"/>
          <w:szCs w:val="18"/>
        </w:rPr>
        <w:t xml:space="preserve">Queensland Law Society Indemnity Rule 2005. </w:t>
      </w:r>
      <w:r w:rsidRPr="00277B73">
        <w:rPr>
          <w:b w:val="0"/>
          <w:sz w:val="18"/>
          <w:szCs w:val="18"/>
        </w:rPr>
        <w:t xml:space="preserve">The main source of income is the collection of Professional </w:t>
      </w:r>
    </w:p>
    <w:p w14:paraId="5558C62E" w14:textId="77777777" w:rsidR="00115701" w:rsidRPr="00277B73" w:rsidRDefault="00115701" w:rsidP="00204D7C">
      <w:pPr>
        <w:pStyle w:val="Header"/>
        <w:rPr>
          <w:b w:val="0"/>
          <w:sz w:val="18"/>
          <w:szCs w:val="18"/>
        </w:rPr>
      </w:pPr>
      <w:r w:rsidRPr="00277B73">
        <w:rPr>
          <w:b w:val="0"/>
          <w:sz w:val="18"/>
          <w:szCs w:val="18"/>
        </w:rPr>
        <w:t>Indemnity insurance levies for payment of insurance premiums to Lexon under the Master Policy in accordance with the Indemnity Rule.</w:t>
      </w:r>
    </w:p>
    <w:p w14:paraId="49B7B46B" w14:textId="77777777" w:rsidR="00115701" w:rsidRPr="00277B73" w:rsidRDefault="00115701" w:rsidP="00204D7C">
      <w:pPr>
        <w:pStyle w:val="Header"/>
        <w:tabs>
          <w:tab w:val="clear" w:pos="4513"/>
          <w:tab w:val="clear" w:pos="9026"/>
        </w:tabs>
        <w:spacing w:before="240"/>
        <w:rPr>
          <w:b w:val="0"/>
          <w:sz w:val="18"/>
          <w:szCs w:val="18"/>
        </w:rPr>
      </w:pPr>
      <w:r w:rsidRPr="00277B73">
        <w:rPr>
          <w:b w:val="0"/>
          <w:sz w:val="18"/>
          <w:szCs w:val="18"/>
        </w:rPr>
        <w:t>The Fund continues to accumulate reserves in accordance with actuarial assessments for the benefit of all practitioners who have contributed to the Fund.</w:t>
      </w:r>
    </w:p>
    <w:p w14:paraId="27914151" w14:textId="77777777" w:rsidR="00115701" w:rsidRDefault="00115701" w:rsidP="00204D7C">
      <w:pPr>
        <w:pStyle w:val="Header"/>
        <w:spacing w:before="240"/>
        <w:rPr>
          <w:b w:val="0"/>
          <w:sz w:val="18"/>
          <w:szCs w:val="18"/>
          <w:highlight w:val="yellow"/>
        </w:rPr>
      </w:pPr>
      <w:r w:rsidRPr="00EE38C0">
        <w:rPr>
          <w:b w:val="0"/>
          <w:sz w:val="18"/>
          <w:szCs w:val="18"/>
        </w:rPr>
        <w:t>The fund is responsible for individual claims costs up to a predefined amount which varied per insurance year</w:t>
      </w:r>
      <w:r>
        <w:rPr>
          <w:b w:val="0"/>
          <w:sz w:val="18"/>
          <w:szCs w:val="18"/>
        </w:rPr>
        <w:t xml:space="preserve"> for the periods 1987 to 1995. </w:t>
      </w:r>
      <w:r w:rsidRPr="00EE38C0">
        <w:rPr>
          <w:b w:val="0"/>
          <w:sz w:val="18"/>
          <w:szCs w:val="18"/>
        </w:rPr>
        <w:t>In 2001, the fund entered into an aggregate policy with Lexon Insurance Pte Ltd to cap the sum of the individual cla</w:t>
      </w:r>
      <w:r>
        <w:rPr>
          <w:b w:val="0"/>
          <w:sz w:val="18"/>
          <w:szCs w:val="18"/>
        </w:rPr>
        <w:t xml:space="preserve">ims that remained outstanding. </w:t>
      </w:r>
      <w:r w:rsidRPr="00EE38C0">
        <w:rPr>
          <w:b w:val="0"/>
          <w:sz w:val="18"/>
          <w:szCs w:val="18"/>
        </w:rPr>
        <w:t>This aggregate amount has not been exceeded and given the fund currently has no outstanding claims it is unlikely further claims expenses will be incurred.</w:t>
      </w:r>
      <w:r w:rsidRPr="00EE38C0">
        <w:rPr>
          <w:b w:val="0"/>
          <w:sz w:val="18"/>
          <w:szCs w:val="18"/>
          <w:highlight w:val="yellow"/>
        </w:rPr>
        <w:br/>
      </w:r>
    </w:p>
    <w:p w14:paraId="0A838F1B" w14:textId="77777777" w:rsidR="00115701" w:rsidRPr="00EE38C0" w:rsidRDefault="00115701" w:rsidP="0098194A">
      <w:pPr>
        <w:pStyle w:val="Header"/>
        <w:rPr>
          <w:b w:val="0"/>
          <w:sz w:val="18"/>
          <w:szCs w:val="18"/>
          <w:highlight w:val="yellow"/>
        </w:rPr>
      </w:pPr>
    </w:p>
    <w:p w14:paraId="7415A7A4" w14:textId="77777777" w:rsidR="00115701" w:rsidRDefault="00115701">
      <w:pPr>
        <w:rPr>
          <w:b/>
          <w:bCs/>
          <w:kern w:val="28"/>
          <w:sz w:val="28"/>
        </w:rPr>
      </w:pPr>
      <w:r>
        <w:br w:type="page"/>
      </w:r>
    </w:p>
    <w:p w14:paraId="7DCD3E8D" w14:textId="77777777" w:rsidR="00115701" w:rsidRPr="00277B73" w:rsidRDefault="00115701" w:rsidP="0078594B">
      <w:pPr>
        <w:pStyle w:val="Heading1"/>
        <w:rPr>
          <w:szCs w:val="28"/>
        </w:rPr>
      </w:pPr>
      <w:r w:rsidRPr="00277B73">
        <w:lastRenderedPageBreak/>
        <w:t>B1</w:t>
      </w:r>
      <w:r w:rsidRPr="00277B73">
        <w:tab/>
        <w:t>REVENUE</w:t>
      </w:r>
      <w:r w:rsidRPr="00277B73">
        <w:rPr>
          <w:szCs w:val="28"/>
        </w:rPr>
        <w:t xml:space="preserve"> </w:t>
      </w:r>
    </w:p>
    <w:p w14:paraId="45E5B0B7" w14:textId="77777777" w:rsidR="00115701" w:rsidRPr="00277B73" w:rsidRDefault="00115701" w:rsidP="0078594B">
      <w:pPr>
        <w:pStyle w:val="Heading2"/>
        <w:tabs>
          <w:tab w:val="left" w:pos="851"/>
        </w:tabs>
        <w:spacing w:before="120" w:after="180"/>
      </w:pPr>
      <w:r w:rsidRPr="00277B73">
        <w:t>B1-1</w:t>
      </w:r>
      <w:r w:rsidRPr="00277B73">
        <w:tab/>
        <w:t>INSURANCE LEVIES</w:t>
      </w:r>
    </w:p>
    <w:p w14:paraId="17B94250" w14:textId="77777777" w:rsidR="00115701" w:rsidRPr="00277B73" w:rsidRDefault="00115701" w:rsidP="00204D7C">
      <w:pPr>
        <w:pStyle w:val="Header"/>
        <w:tabs>
          <w:tab w:val="clear" w:pos="4513"/>
          <w:tab w:val="clear" w:pos="9026"/>
        </w:tabs>
        <w:spacing w:before="240"/>
        <w:rPr>
          <w:b w:val="0"/>
          <w:sz w:val="18"/>
          <w:szCs w:val="18"/>
        </w:rPr>
      </w:pPr>
      <w:r w:rsidRPr="00277B73">
        <w:rPr>
          <w:b w:val="0"/>
          <w:sz w:val="18"/>
          <w:szCs w:val="18"/>
        </w:rPr>
        <w:t>Insurance levies are recognised as revenue at the commencement of the risk period covered by the policy and accrued proportionally over the period of coverage.</w:t>
      </w:r>
    </w:p>
    <w:p w14:paraId="3931A4C5" w14:textId="77777777" w:rsidR="00115701" w:rsidRPr="00277B73" w:rsidRDefault="00115701" w:rsidP="00204D7C">
      <w:pPr>
        <w:pStyle w:val="Header"/>
        <w:tabs>
          <w:tab w:val="clear" w:pos="4513"/>
          <w:tab w:val="clear" w:pos="9026"/>
        </w:tabs>
        <w:spacing w:before="240"/>
        <w:rPr>
          <w:b w:val="0"/>
          <w:sz w:val="18"/>
          <w:szCs w:val="18"/>
        </w:rPr>
      </w:pPr>
      <w:r w:rsidRPr="00277B73">
        <w:rPr>
          <w:b w:val="0"/>
          <w:sz w:val="18"/>
          <w:szCs w:val="18"/>
        </w:rPr>
        <w:t xml:space="preserve">Additional levies may be imposed in accordance with the indemnity rules and are accounted for separately and disclosed as income of the Fund.  </w:t>
      </w:r>
    </w:p>
    <w:p w14:paraId="408AEBC3" w14:textId="77777777" w:rsidR="00115701" w:rsidRDefault="00115701" w:rsidP="00204D7C">
      <w:pPr>
        <w:pStyle w:val="Header"/>
        <w:tabs>
          <w:tab w:val="clear" w:pos="4513"/>
          <w:tab w:val="clear" w:pos="9026"/>
        </w:tabs>
        <w:spacing w:before="240"/>
        <w:rPr>
          <w:b w:val="0"/>
          <w:sz w:val="18"/>
          <w:szCs w:val="18"/>
        </w:rPr>
      </w:pPr>
      <w:r w:rsidRPr="00277B73">
        <w:rPr>
          <w:b w:val="0"/>
          <w:sz w:val="18"/>
          <w:szCs w:val="18"/>
        </w:rPr>
        <w:t xml:space="preserve">All insurance levies collected via </w:t>
      </w:r>
      <w:r>
        <w:rPr>
          <w:b w:val="0"/>
          <w:sz w:val="18"/>
          <w:szCs w:val="18"/>
        </w:rPr>
        <w:t xml:space="preserve">the </w:t>
      </w:r>
      <w:r w:rsidRPr="00277B73">
        <w:rPr>
          <w:b w:val="0"/>
          <w:sz w:val="18"/>
          <w:szCs w:val="18"/>
        </w:rPr>
        <w:t xml:space="preserve">Queensland Law Society </w:t>
      </w:r>
      <w:r>
        <w:rPr>
          <w:b w:val="0"/>
          <w:sz w:val="18"/>
          <w:szCs w:val="18"/>
        </w:rPr>
        <w:t>Incorporated</w:t>
      </w:r>
      <w:r w:rsidRPr="00277B73">
        <w:rPr>
          <w:b w:val="0"/>
          <w:sz w:val="18"/>
          <w:szCs w:val="18"/>
        </w:rPr>
        <w:t xml:space="preserve"> renewal process were transferred to the Fund.  The </w:t>
      </w:r>
      <w:r>
        <w:rPr>
          <w:b w:val="0"/>
          <w:sz w:val="18"/>
          <w:szCs w:val="18"/>
        </w:rPr>
        <w:t>levies collected and any surpluses of the Fund</w:t>
      </w:r>
      <w:r w:rsidRPr="00277B73">
        <w:rPr>
          <w:b w:val="0"/>
          <w:sz w:val="18"/>
          <w:szCs w:val="18"/>
        </w:rPr>
        <w:t xml:space="preserve"> can only be used in accordance with the Indemnity Rules for insurance purposes.</w:t>
      </w:r>
    </w:p>
    <w:p w14:paraId="2C837BA5" w14:textId="77777777" w:rsidR="00115701" w:rsidRDefault="00115701" w:rsidP="00204D7C">
      <w:pPr>
        <w:pStyle w:val="Header"/>
        <w:tabs>
          <w:tab w:val="clear" w:pos="4513"/>
          <w:tab w:val="clear" w:pos="9026"/>
        </w:tabs>
        <w:spacing w:before="240"/>
        <w:rPr>
          <w:b w:val="0"/>
          <w:sz w:val="18"/>
          <w:szCs w:val="18"/>
        </w:rPr>
      </w:pPr>
    </w:p>
    <w:p w14:paraId="4B2B40AF" w14:textId="77777777" w:rsidR="00115701" w:rsidRPr="00277B73" w:rsidRDefault="00115701" w:rsidP="00BA0462">
      <w:pPr>
        <w:pStyle w:val="Heading2"/>
        <w:tabs>
          <w:tab w:val="left" w:pos="851"/>
        </w:tabs>
        <w:spacing w:after="180"/>
      </w:pPr>
      <w:r w:rsidRPr="00277B73">
        <w:t>B1-2</w:t>
      </w:r>
      <w:r w:rsidRPr="00277B73">
        <w:tab/>
        <w:t>OTHER INCOME</w:t>
      </w:r>
    </w:p>
    <w:p w14:paraId="555D47F3" w14:textId="77777777" w:rsidR="00115701" w:rsidRDefault="00115701" w:rsidP="00204D7C">
      <w:pPr>
        <w:pStyle w:val="Header"/>
        <w:tabs>
          <w:tab w:val="clear" w:pos="4513"/>
          <w:tab w:val="clear" w:pos="9026"/>
        </w:tabs>
        <w:spacing w:before="240"/>
        <w:rPr>
          <w:b w:val="0"/>
          <w:sz w:val="18"/>
          <w:szCs w:val="18"/>
        </w:rPr>
      </w:pPr>
      <w:r w:rsidRPr="00277B73">
        <w:rPr>
          <w:b w:val="0"/>
          <w:sz w:val="18"/>
          <w:szCs w:val="18"/>
        </w:rPr>
        <w:t>Interest revenue is recognised as it accrues, taking into account the effective yield on the financial asset and is also recognised net of bank charges.</w:t>
      </w:r>
    </w:p>
    <w:p w14:paraId="769E0EF7" w14:textId="77777777" w:rsidR="00115701" w:rsidRDefault="00115701" w:rsidP="00204D7C">
      <w:pPr>
        <w:pStyle w:val="Header"/>
        <w:tabs>
          <w:tab w:val="clear" w:pos="4513"/>
          <w:tab w:val="clear" w:pos="9026"/>
        </w:tabs>
        <w:spacing w:before="240"/>
        <w:rPr>
          <w:b w:val="0"/>
          <w:sz w:val="18"/>
          <w:szCs w:val="18"/>
        </w:rPr>
      </w:pPr>
      <w:r w:rsidRPr="00277B73">
        <w:rPr>
          <w:b w:val="0"/>
          <w:sz w:val="18"/>
          <w:szCs w:val="18"/>
        </w:rPr>
        <w:t>Distribution</w:t>
      </w:r>
      <w:r>
        <w:rPr>
          <w:b w:val="0"/>
          <w:sz w:val="18"/>
          <w:szCs w:val="18"/>
        </w:rPr>
        <w:t>s from investments are</w:t>
      </w:r>
      <w:r w:rsidRPr="00277B73">
        <w:rPr>
          <w:b w:val="0"/>
          <w:sz w:val="18"/>
          <w:szCs w:val="18"/>
        </w:rPr>
        <w:t xml:space="preserve"> recognised </w:t>
      </w:r>
      <w:r>
        <w:rPr>
          <w:b w:val="0"/>
          <w:sz w:val="18"/>
          <w:szCs w:val="18"/>
        </w:rPr>
        <w:t xml:space="preserve">in profit and loss when declared by fund managers. </w:t>
      </w:r>
    </w:p>
    <w:p w14:paraId="28B103D5" w14:textId="77777777" w:rsidR="00115701" w:rsidRDefault="00115701" w:rsidP="00204D7C">
      <w:pPr>
        <w:pStyle w:val="Header"/>
        <w:tabs>
          <w:tab w:val="clear" w:pos="4513"/>
          <w:tab w:val="clear" w:pos="9026"/>
        </w:tabs>
        <w:spacing w:before="240"/>
        <w:rPr>
          <w:b w:val="0"/>
          <w:sz w:val="18"/>
          <w:szCs w:val="18"/>
        </w:rPr>
      </w:pPr>
      <w:r>
        <w:rPr>
          <w:b w:val="0"/>
          <w:sz w:val="18"/>
          <w:szCs w:val="18"/>
        </w:rPr>
        <w:t xml:space="preserve">Realised gains/losses represent the net gains/losses on the sale of investments and are recognised when investments are sold during the course of the year. Fair value gains/losses are recognised monthly based on fluctuations in market prices of investments.  </w:t>
      </w:r>
    </w:p>
    <w:p w14:paraId="29ECBDA6" w14:textId="77777777" w:rsidR="00115701" w:rsidRDefault="00115701">
      <w:pPr>
        <w:rPr>
          <w:b/>
          <w:bCs/>
          <w:kern w:val="28"/>
          <w:sz w:val="28"/>
        </w:rPr>
      </w:pPr>
    </w:p>
    <w:p w14:paraId="7A3456C7" w14:textId="77777777" w:rsidR="00115701" w:rsidRPr="00277B73" w:rsidRDefault="00115701" w:rsidP="00BA0462">
      <w:pPr>
        <w:pStyle w:val="Heading1"/>
        <w:spacing w:after="120"/>
      </w:pPr>
      <w:r w:rsidRPr="00277B73">
        <w:t>B2</w:t>
      </w:r>
      <w:r w:rsidRPr="00277B73">
        <w:tab/>
        <w:t xml:space="preserve">EXPENSES </w:t>
      </w:r>
    </w:p>
    <w:p w14:paraId="44F20974" w14:textId="77777777" w:rsidR="00115701" w:rsidRPr="00277B73" w:rsidRDefault="00115701" w:rsidP="00B2042C">
      <w:pPr>
        <w:pStyle w:val="Heading2"/>
        <w:tabs>
          <w:tab w:val="left" w:pos="851"/>
        </w:tabs>
        <w:spacing w:before="240"/>
      </w:pPr>
      <w:r w:rsidRPr="00277B73">
        <w:t>B2-1</w:t>
      </w:r>
      <w:r w:rsidRPr="00277B73">
        <w:tab/>
        <w:t>ADMINISTRATION EXPENSES</w:t>
      </w:r>
    </w:p>
    <w:p w14:paraId="1461760B" w14:textId="77777777" w:rsidR="00115701" w:rsidRDefault="00115701" w:rsidP="00204D7C">
      <w:pPr>
        <w:pStyle w:val="Header"/>
        <w:tabs>
          <w:tab w:val="clear" w:pos="4513"/>
          <w:tab w:val="clear" w:pos="9026"/>
        </w:tabs>
        <w:spacing w:before="240"/>
        <w:rPr>
          <w:b w:val="0"/>
          <w:sz w:val="18"/>
          <w:szCs w:val="18"/>
        </w:rPr>
      </w:pPr>
      <w:r>
        <w:rPr>
          <w:b w:val="0"/>
          <w:sz w:val="18"/>
          <w:szCs w:val="18"/>
        </w:rPr>
        <w:t>The Fund</w:t>
      </w:r>
      <w:r w:rsidRPr="00277B73">
        <w:rPr>
          <w:b w:val="0"/>
          <w:sz w:val="18"/>
          <w:szCs w:val="18"/>
        </w:rPr>
        <w:t xml:space="preserve"> reimburs</w:t>
      </w:r>
      <w:r>
        <w:rPr>
          <w:b w:val="0"/>
          <w:sz w:val="18"/>
          <w:szCs w:val="18"/>
        </w:rPr>
        <w:t>es</w:t>
      </w:r>
      <w:r w:rsidRPr="00277B73">
        <w:rPr>
          <w:b w:val="0"/>
          <w:sz w:val="18"/>
          <w:szCs w:val="18"/>
        </w:rPr>
        <w:t xml:space="preserve"> costs incurred by the Society for execution of discrete projects relating to risk management in the profession. This includes the development of resources and educational units designed to reduce the exposure of solicitors with respect to compensation and/or damages claims. These resources include legal project management, the QLS Legal Ethics Course and Solicitor Advocates Course and publications for practice support and risk management.</w:t>
      </w:r>
    </w:p>
    <w:p w14:paraId="79FA41BC" w14:textId="77777777" w:rsidR="00115701" w:rsidRDefault="00115701" w:rsidP="00016A7A"/>
    <w:tbl>
      <w:tblPr>
        <w:tblW w:w="8850" w:type="dxa"/>
        <w:tblLook w:val="04A0" w:firstRow="1" w:lastRow="0" w:firstColumn="1" w:lastColumn="0" w:noHBand="0" w:noVBand="1"/>
      </w:tblPr>
      <w:tblGrid>
        <w:gridCol w:w="6558"/>
        <w:gridCol w:w="1146"/>
        <w:gridCol w:w="1146"/>
      </w:tblGrid>
      <w:tr w:rsidR="00115701" w:rsidRPr="0098194A" w14:paraId="5FE6F2ED" w14:textId="77777777" w:rsidTr="00A341B4">
        <w:trPr>
          <w:trHeight w:val="297"/>
        </w:trPr>
        <w:tc>
          <w:tcPr>
            <w:tcW w:w="6558" w:type="dxa"/>
            <w:vMerge w:val="restart"/>
            <w:tcBorders>
              <w:top w:val="single" w:sz="4" w:space="0" w:color="auto"/>
              <w:left w:val="single" w:sz="4" w:space="0" w:color="auto"/>
              <w:bottom w:val="single" w:sz="4" w:space="0" w:color="000000"/>
              <w:right w:val="nil"/>
            </w:tcBorders>
            <w:shd w:val="clear" w:color="000000" w:fill="BFBFBF"/>
            <w:vAlign w:val="center"/>
            <w:hideMark/>
          </w:tcPr>
          <w:p w14:paraId="10B8BCEA" w14:textId="77777777" w:rsidR="00115701" w:rsidRPr="0098194A" w:rsidRDefault="00115701" w:rsidP="00CB094C">
            <w:pPr>
              <w:jc w:val="center"/>
              <w:rPr>
                <w:rFonts w:cs="Arial"/>
                <w:b/>
                <w:bCs/>
                <w:color w:val="000000"/>
                <w:sz w:val="18"/>
                <w:szCs w:val="18"/>
              </w:rPr>
            </w:pPr>
            <w:r>
              <w:rPr>
                <w:rFonts w:cs="Arial"/>
                <w:b/>
                <w:bCs/>
                <w:color w:val="000000"/>
                <w:sz w:val="18"/>
                <w:szCs w:val="18"/>
              </w:rPr>
              <w:t> </w:t>
            </w:r>
          </w:p>
        </w:tc>
        <w:tc>
          <w:tcPr>
            <w:tcW w:w="1146" w:type="dxa"/>
            <w:tcBorders>
              <w:top w:val="single" w:sz="4" w:space="0" w:color="auto"/>
              <w:left w:val="nil"/>
              <w:bottom w:val="nil"/>
              <w:right w:val="nil"/>
            </w:tcBorders>
            <w:shd w:val="clear" w:color="000000" w:fill="BFBFBF"/>
            <w:vAlign w:val="center"/>
            <w:hideMark/>
          </w:tcPr>
          <w:p w14:paraId="1A341AFA" w14:textId="77777777" w:rsidR="00115701" w:rsidRPr="0098194A" w:rsidRDefault="00115701" w:rsidP="00CB094C">
            <w:pPr>
              <w:jc w:val="right"/>
              <w:rPr>
                <w:rFonts w:cs="Arial"/>
                <w:b/>
                <w:bCs/>
                <w:color w:val="000000"/>
                <w:sz w:val="18"/>
                <w:szCs w:val="18"/>
              </w:rPr>
            </w:pPr>
            <w:r>
              <w:rPr>
                <w:rFonts w:cs="Arial"/>
                <w:b/>
                <w:bCs/>
                <w:color w:val="000000"/>
                <w:sz w:val="18"/>
                <w:szCs w:val="18"/>
              </w:rPr>
              <w:t>2024</w:t>
            </w:r>
          </w:p>
        </w:tc>
        <w:tc>
          <w:tcPr>
            <w:tcW w:w="1146" w:type="dxa"/>
            <w:tcBorders>
              <w:top w:val="single" w:sz="4" w:space="0" w:color="auto"/>
              <w:left w:val="nil"/>
              <w:bottom w:val="nil"/>
              <w:right w:val="single" w:sz="4" w:space="0" w:color="auto"/>
            </w:tcBorders>
            <w:shd w:val="clear" w:color="000000" w:fill="BFBFBF"/>
            <w:vAlign w:val="center"/>
            <w:hideMark/>
          </w:tcPr>
          <w:p w14:paraId="5BFBA49D" w14:textId="77777777" w:rsidR="00115701" w:rsidRPr="0098194A" w:rsidRDefault="00115701" w:rsidP="00CB094C">
            <w:pPr>
              <w:jc w:val="right"/>
              <w:rPr>
                <w:rFonts w:cs="Arial"/>
                <w:b/>
                <w:bCs/>
                <w:color w:val="000000"/>
                <w:sz w:val="18"/>
                <w:szCs w:val="18"/>
              </w:rPr>
            </w:pPr>
            <w:r>
              <w:rPr>
                <w:rFonts w:cs="Arial"/>
                <w:b/>
                <w:bCs/>
                <w:color w:val="000000"/>
                <w:sz w:val="18"/>
                <w:szCs w:val="18"/>
              </w:rPr>
              <w:t>2023</w:t>
            </w:r>
          </w:p>
        </w:tc>
      </w:tr>
      <w:tr w:rsidR="00115701" w:rsidRPr="0098194A" w14:paraId="381279FB" w14:textId="77777777" w:rsidTr="00A341B4">
        <w:trPr>
          <w:trHeight w:val="297"/>
        </w:trPr>
        <w:tc>
          <w:tcPr>
            <w:tcW w:w="6558" w:type="dxa"/>
            <w:vMerge/>
            <w:tcBorders>
              <w:top w:val="single" w:sz="4" w:space="0" w:color="auto"/>
              <w:left w:val="single" w:sz="4" w:space="0" w:color="auto"/>
              <w:bottom w:val="single" w:sz="4" w:space="0" w:color="000000"/>
              <w:right w:val="nil"/>
            </w:tcBorders>
            <w:vAlign w:val="center"/>
            <w:hideMark/>
          </w:tcPr>
          <w:p w14:paraId="3A024A69" w14:textId="77777777" w:rsidR="00115701" w:rsidRPr="0098194A" w:rsidRDefault="00115701" w:rsidP="00CB094C">
            <w:pPr>
              <w:rPr>
                <w:rFonts w:cs="Arial"/>
                <w:b/>
                <w:bCs/>
                <w:color w:val="000000"/>
                <w:sz w:val="18"/>
                <w:szCs w:val="18"/>
              </w:rPr>
            </w:pPr>
          </w:p>
        </w:tc>
        <w:tc>
          <w:tcPr>
            <w:tcW w:w="1146" w:type="dxa"/>
            <w:tcBorders>
              <w:top w:val="nil"/>
              <w:left w:val="nil"/>
              <w:bottom w:val="single" w:sz="4" w:space="0" w:color="auto"/>
              <w:right w:val="nil"/>
            </w:tcBorders>
            <w:shd w:val="clear" w:color="000000" w:fill="BFBFBF"/>
            <w:vAlign w:val="center"/>
            <w:hideMark/>
          </w:tcPr>
          <w:p w14:paraId="04ED6F98" w14:textId="77777777" w:rsidR="00115701" w:rsidRPr="0098194A" w:rsidRDefault="00115701" w:rsidP="00CB094C">
            <w:pPr>
              <w:jc w:val="right"/>
              <w:rPr>
                <w:rFonts w:cs="Arial"/>
                <w:b/>
                <w:bCs/>
                <w:color w:val="000000"/>
                <w:sz w:val="18"/>
                <w:szCs w:val="18"/>
              </w:rPr>
            </w:pPr>
            <w:r>
              <w:rPr>
                <w:rFonts w:cs="Arial"/>
                <w:b/>
                <w:bCs/>
                <w:color w:val="000000"/>
                <w:sz w:val="18"/>
                <w:szCs w:val="18"/>
              </w:rPr>
              <w:t>$'000</w:t>
            </w:r>
          </w:p>
        </w:tc>
        <w:tc>
          <w:tcPr>
            <w:tcW w:w="1146" w:type="dxa"/>
            <w:tcBorders>
              <w:top w:val="nil"/>
              <w:left w:val="nil"/>
              <w:bottom w:val="single" w:sz="4" w:space="0" w:color="auto"/>
              <w:right w:val="single" w:sz="4" w:space="0" w:color="auto"/>
            </w:tcBorders>
            <w:shd w:val="clear" w:color="000000" w:fill="BFBFBF"/>
            <w:vAlign w:val="center"/>
            <w:hideMark/>
          </w:tcPr>
          <w:p w14:paraId="23DEDEB5" w14:textId="77777777" w:rsidR="00115701" w:rsidRPr="0098194A" w:rsidRDefault="00115701" w:rsidP="00CB094C">
            <w:pPr>
              <w:jc w:val="right"/>
              <w:rPr>
                <w:rFonts w:cs="Arial"/>
                <w:b/>
                <w:bCs/>
                <w:color w:val="000000"/>
                <w:sz w:val="18"/>
                <w:szCs w:val="18"/>
              </w:rPr>
            </w:pPr>
            <w:r>
              <w:rPr>
                <w:rFonts w:cs="Arial"/>
                <w:b/>
                <w:bCs/>
                <w:color w:val="000000"/>
                <w:sz w:val="18"/>
                <w:szCs w:val="18"/>
              </w:rPr>
              <w:t>$'000</w:t>
            </w:r>
          </w:p>
        </w:tc>
      </w:tr>
      <w:tr w:rsidR="00115701" w:rsidRPr="0098194A" w14:paraId="65586E8E" w14:textId="77777777" w:rsidTr="00A341B4">
        <w:trPr>
          <w:trHeight w:val="297"/>
        </w:trPr>
        <w:tc>
          <w:tcPr>
            <w:tcW w:w="6558" w:type="dxa"/>
            <w:tcBorders>
              <w:top w:val="nil"/>
              <w:left w:val="single" w:sz="4" w:space="0" w:color="auto"/>
              <w:bottom w:val="nil"/>
              <w:right w:val="nil"/>
            </w:tcBorders>
            <w:shd w:val="clear" w:color="auto" w:fill="auto"/>
            <w:noWrap/>
            <w:vAlign w:val="bottom"/>
            <w:hideMark/>
          </w:tcPr>
          <w:p w14:paraId="37DE5CD0" w14:textId="77777777" w:rsidR="00115701" w:rsidRPr="0098194A" w:rsidRDefault="00115701" w:rsidP="00CB094C">
            <w:pPr>
              <w:rPr>
                <w:rFonts w:cs="Arial"/>
                <w:color w:val="000000"/>
                <w:sz w:val="18"/>
                <w:szCs w:val="18"/>
              </w:rPr>
            </w:pPr>
            <w:r>
              <w:rPr>
                <w:rFonts w:cs="Arial"/>
                <w:color w:val="000000"/>
                <w:sz w:val="18"/>
                <w:szCs w:val="18"/>
              </w:rPr>
              <w:t> </w:t>
            </w:r>
          </w:p>
        </w:tc>
        <w:tc>
          <w:tcPr>
            <w:tcW w:w="1146" w:type="dxa"/>
            <w:tcBorders>
              <w:top w:val="nil"/>
              <w:left w:val="nil"/>
              <w:bottom w:val="nil"/>
              <w:right w:val="nil"/>
            </w:tcBorders>
            <w:shd w:val="clear" w:color="000000" w:fill="F2F2F2"/>
            <w:noWrap/>
            <w:vAlign w:val="bottom"/>
            <w:hideMark/>
          </w:tcPr>
          <w:p w14:paraId="689B6E1A" w14:textId="77777777" w:rsidR="00115701" w:rsidRPr="0098194A" w:rsidRDefault="00115701" w:rsidP="00CB094C">
            <w:pPr>
              <w:rPr>
                <w:rFonts w:cs="Arial"/>
                <w:color w:val="000000"/>
                <w:sz w:val="18"/>
                <w:szCs w:val="18"/>
              </w:rPr>
            </w:pPr>
            <w:r>
              <w:rPr>
                <w:rFonts w:cs="Arial"/>
                <w:color w:val="000000"/>
                <w:sz w:val="18"/>
                <w:szCs w:val="18"/>
              </w:rPr>
              <w:t> </w:t>
            </w:r>
          </w:p>
        </w:tc>
        <w:tc>
          <w:tcPr>
            <w:tcW w:w="1146" w:type="dxa"/>
            <w:tcBorders>
              <w:top w:val="nil"/>
              <w:left w:val="nil"/>
              <w:bottom w:val="nil"/>
              <w:right w:val="single" w:sz="4" w:space="0" w:color="auto"/>
            </w:tcBorders>
            <w:shd w:val="clear" w:color="auto" w:fill="auto"/>
            <w:noWrap/>
            <w:vAlign w:val="bottom"/>
            <w:hideMark/>
          </w:tcPr>
          <w:p w14:paraId="2DDBD3C8" w14:textId="77777777" w:rsidR="00115701" w:rsidRPr="0098194A" w:rsidRDefault="00115701" w:rsidP="00CB094C">
            <w:pPr>
              <w:rPr>
                <w:rFonts w:cs="Arial"/>
                <w:color w:val="000000"/>
                <w:sz w:val="18"/>
                <w:szCs w:val="18"/>
              </w:rPr>
            </w:pPr>
            <w:r>
              <w:rPr>
                <w:rFonts w:cs="Arial"/>
                <w:color w:val="000000"/>
                <w:sz w:val="18"/>
                <w:szCs w:val="18"/>
              </w:rPr>
              <w:t> </w:t>
            </w:r>
          </w:p>
        </w:tc>
      </w:tr>
      <w:tr w:rsidR="00115701" w:rsidRPr="0098194A" w14:paraId="0616C4A9" w14:textId="77777777" w:rsidTr="00A341B4">
        <w:trPr>
          <w:trHeight w:val="297"/>
        </w:trPr>
        <w:tc>
          <w:tcPr>
            <w:tcW w:w="6558" w:type="dxa"/>
            <w:tcBorders>
              <w:top w:val="nil"/>
              <w:left w:val="single" w:sz="4" w:space="0" w:color="auto"/>
              <w:bottom w:val="nil"/>
              <w:right w:val="nil"/>
            </w:tcBorders>
            <w:shd w:val="clear" w:color="auto" w:fill="auto"/>
            <w:noWrap/>
            <w:vAlign w:val="bottom"/>
            <w:hideMark/>
          </w:tcPr>
          <w:p w14:paraId="0C9621B2" w14:textId="77777777" w:rsidR="00115701" w:rsidRPr="0098194A" w:rsidRDefault="00115701" w:rsidP="00CB094C">
            <w:pPr>
              <w:rPr>
                <w:rFonts w:cs="Arial"/>
                <w:color w:val="000000"/>
                <w:sz w:val="18"/>
                <w:szCs w:val="18"/>
              </w:rPr>
            </w:pPr>
            <w:r>
              <w:rPr>
                <w:rFonts w:cs="Arial"/>
                <w:color w:val="000000"/>
                <w:sz w:val="18"/>
                <w:szCs w:val="18"/>
              </w:rPr>
              <w:t>Management fees paid to Queensland Law Society</w:t>
            </w:r>
          </w:p>
        </w:tc>
        <w:tc>
          <w:tcPr>
            <w:tcW w:w="1146" w:type="dxa"/>
            <w:tcBorders>
              <w:top w:val="nil"/>
              <w:left w:val="nil"/>
              <w:bottom w:val="nil"/>
              <w:right w:val="nil"/>
            </w:tcBorders>
            <w:shd w:val="clear" w:color="000000" w:fill="F2F2F2"/>
            <w:noWrap/>
            <w:vAlign w:val="bottom"/>
            <w:hideMark/>
          </w:tcPr>
          <w:p w14:paraId="7697508D" w14:textId="77777777" w:rsidR="00115701" w:rsidRPr="0098194A" w:rsidRDefault="00115701" w:rsidP="00CB094C">
            <w:pPr>
              <w:jc w:val="right"/>
              <w:rPr>
                <w:rFonts w:cs="Arial"/>
                <w:color w:val="000000"/>
                <w:sz w:val="18"/>
                <w:szCs w:val="18"/>
              </w:rPr>
            </w:pPr>
            <w:r>
              <w:rPr>
                <w:rFonts w:cs="Arial"/>
                <w:color w:val="000000"/>
                <w:sz w:val="18"/>
                <w:szCs w:val="18"/>
              </w:rPr>
              <w:t>47</w:t>
            </w:r>
          </w:p>
        </w:tc>
        <w:tc>
          <w:tcPr>
            <w:tcW w:w="1146" w:type="dxa"/>
            <w:tcBorders>
              <w:top w:val="nil"/>
              <w:left w:val="nil"/>
              <w:bottom w:val="nil"/>
              <w:right w:val="single" w:sz="4" w:space="0" w:color="auto"/>
            </w:tcBorders>
            <w:shd w:val="clear" w:color="auto" w:fill="auto"/>
            <w:noWrap/>
            <w:vAlign w:val="bottom"/>
            <w:hideMark/>
          </w:tcPr>
          <w:p w14:paraId="25FA157B" w14:textId="77777777" w:rsidR="00115701" w:rsidRPr="0098194A" w:rsidRDefault="00115701" w:rsidP="00CB094C">
            <w:pPr>
              <w:jc w:val="right"/>
              <w:rPr>
                <w:rFonts w:cs="Arial"/>
                <w:color w:val="000000"/>
                <w:sz w:val="18"/>
                <w:szCs w:val="18"/>
              </w:rPr>
            </w:pPr>
            <w:r>
              <w:rPr>
                <w:rFonts w:cs="Arial"/>
                <w:color w:val="000000"/>
                <w:sz w:val="18"/>
                <w:szCs w:val="18"/>
              </w:rPr>
              <w:t>46</w:t>
            </w:r>
          </w:p>
        </w:tc>
      </w:tr>
      <w:tr w:rsidR="00115701" w:rsidRPr="0098194A" w14:paraId="179FF58E" w14:textId="77777777" w:rsidTr="00A341B4">
        <w:trPr>
          <w:trHeight w:val="297"/>
        </w:trPr>
        <w:tc>
          <w:tcPr>
            <w:tcW w:w="6558" w:type="dxa"/>
            <w:tcBorders>
              <w:top w:val="nil"/>
              <w:left w:val="single" w:sz="4" w:space="0" w:color="auto"/>
              <w:bottom w:val="nil"/>
              <w:right w:val="nil"/>
            </w:tcBorders>
            <w:shd w:val="clear" w:color="auto" w:fill="auto"/>
            <w:noWrap/>
            <w:vAlign w:val="bottom"/>
            <w:hideMark/>
          </w:tcPr>
          <w:p w14:paraId="32834AFB" w14:textId="77777777" w:rsidR="00115701" w:rsidRPr="0098194A" w:rsidRDefault="00115701" w:rsidP="00CB094C">
            <w:pPr>
              <w:rPr>
                <w:rFonts w:cs="Arial"/>
                <w:color w:val="000000"/>
                <w:sz w:val="18"/>
                <w:szCs w:val="18"/>
              </w:rPr>
            </w:pPr>
            <w:r>
              <w:rPr>
                <w:rFonts w:cs="Arial"/>
                <w:color w:val="000000"/>
                <w:sz w:val="18"/>
                <w:szCs w:val="18"/>
              </w:rPr>
              <w:t>Grant paid to Queensland Law Society</w:t>
            </w:r>
          </w:p>
        </w:tc>
        <w:tc>
          <w:tcPr>
            <w:tcW w:w="1146" w:type="dxa"/>
            <w:tcBorders>
              <w:top w:val="nil"/>
              <w:left w:val="nil"/>
              <w:bottom w:val="single" w:sz="4" w:space="0" w:color="auto"/>
              <w:right w:val="nil"/>
            </w:tcBorders>
            <w:shd w:val="clear" w:color="000000" w:fill="F2F2F2"/>
            <w:noWrap/>
            <w:vAlign w:val="bottom"/>
            <w:hideMark/>
          </w:tcPr>
          <w:p w14:paraId="71E052E0" w14:textId="77777777" w:rsidR="00115701" w:rsidRPr="0098194A" w:rsidRDefault="00115701" w:rsidP="00CB094C">
            <w:pPr>
              <w:jc w:val="right"/>
              <w:rPr>
                <w:rFonts w:cs="Arial"/>
                <w:color w:val="000000"/>
                <w:sz w:val="18"/>
                <w:szCs w:val="18"/>
              </w:rPr>
            </w:pPr>
            <w:r>
              <w:rPr>
                <w:rFonts w:cs="Arial"/>
                <w:color w:val="000000"/>
                <w:sz w:val="18"/>
                <w:szCs w:val="18"/>
              </w:rPr>
              <w:t>994</w:t>
            </w:r>
          </w:p>
        </w:tc>
        <w:tc>
          <w:tcPr>
            <w:tcW w:w="1146" w:type="dxa"/>
            <w:tcBorders>
              <w:top w:val="nil"/>
              <w:left w:val="nil"/>
              <w:bottom w:val="single" w:sz="4" w:space="0" w:color="auto"/>
              <w:right w:val="single" w:sz="4" w:space="0" w:color="auto"/>
            </w:tcBorders>
            <w:shd w:val="clear" w:color="auto" w:fill="auto"/>
            <w:noWrap/>
            <w:vAlign w:val="bottom"/>
            <w:hideMark/>
          </w:tcPr>
          <w:p w14:paraId="45D85775" w14:textId="77777777" w:rsidR="00115701" w:rsidRPr="0098194A" w:rsidRDefault="00115701" w:rsidP="00CB094C">
            <w:pPr>
              <w:jc w:val="right"/>
              <w:rPr>
                <w:rFonts w:cs="Arial"/>
                <w:color w:val="000000"/>
                <w:sz w:val="18"/>
                <w:szCs w:val="18"/>
              </w:rPr>
            </w:pPr>
            <w:r>
              <w:rPr>
                <w:rFonts w:cs="Arial"/>
                <w:color w:val="000000"/>
                <w:sz w:val="18"/>
                <w:szCs w:val="18"/>
              </w:rPr>
              <w:t>992</w:t>
            </w:r>
          </w:p>
        </w:tc>
      </w:tr>
      <w:tr w:rsidR="00115701" w:rsidRPr="0098194A" w14:paraId="2E8BED1D" w14:textId="77777777" w:rsidTr="00A341B4">
        <w:trPr>
          <w:trHeight w:val="297"/>
        </w:trPr>
        <w:tc>
          <w:tcPr>
            <w:tcW w:w="6558" w:type="dxa"/>
            <w:tcBorders>
              <w:top w:val="nil"/>
              <w:left w:val="single" w:sz="4" w:space="0" w:color="auto"/>
              <w:bottom w:val="nil"/>
              <w:right w:val="nil"/>
            </w:tcBorders>
            <w:shd w:val="clear" w:color="auto" w:fill="auto"/>
            <w:noWrap/>
            <w:vAlign w:val="bottom"/>
            <w:hideMark/>
          </w:tcPr>
          <w:p w14:paraId="6E9BF817" w14:textId="77777777" w:rsidR="00115701" w:rsidRPr="0098194A" w:rsidRDefault="00115701" w:rsidP="00CB094C">
            <w:pPr>
              <w:rPr>
                <w:rFonts w:cs="Arial"/>
                <w:color w:val="000000"/>
                <w:sz w:val="18"/>
                <w:szCs w:val="18"/>
              </w:rPr>
            </w:pPr>
            <w:r>
              <w:rPr>
                <w:rFonts w:cs="Arial"/>
                <w:color w:val="000000"/>
                <w:sz w:val="18"/>
                <w:szCs w:val="18"/>
              </w:rPr>
              <w:t> </w:t>
            </w:r>
          </w:p>
        </w:tc>
        <w:tc>
          <w:tcPr>
            <w:tcW w:w="1146" w:type="dxa"/>
            <w:tcBorders>
              <w:top w:val="nil"/>
              <w:left w:val="nil"/>
              <w:bottom w:val="nil"/>
              <w:right w:val="nil"/>
            </w:tcBorders>
            <w:shd w:val="clear" w:color="000000" w:fill="F2F2F2"/>
            <w:noWrap/>
            <w:vAlign w:val="bottom"/>
            <w:hideMark/>
          </w:tcPr>
          <w:p w14:paraId="70896A56" w14:textId="77777777" w:rsidR="00115701" w:rsidRPr="0098194A" w:rsidRDefault="00115701" w:rsidP="00CB094C">
            <w:pPr>
              <w:jc w:val="right"/>
              <w:rPr>
                <w:rFonts w:cs="Arial"/>
                <w:color w:val="000000"/>
                <w:sz w:val="18"/>
                <w:szCs w:val="18"/>
              </w:rPr>
            </w:pPr>
            <w:r>
              <w:rPr>
                <w:rFonts w:cs="Arial"/>
                <w:color w:val="000000"/>
                <w:sz w:val="18"/>
                <w:szCs w:val="18"/>
              </w:rPr>
              <w:t>1,041</w:t>
            </w:r>
          </w:p>
        </w:tc>
        <w:tc>
          <w:tcPr>
            <w:tcW w:w="1146" w:type="dxa"/>
            <w:tcBorders>
              <w:top w:val="nil"/>
              <w:left w:val="nil"/>
              <w:bottom w:val="nil"/>
              <w:right w:val="single" w:sz="4" w:space="0" w:color="auto"/>
            </w:tcBorders>
            <w:shd w:val="clear" w:color="auto" w:fill="auto"/>
            <w:noWrap/>
            <w:vAlign w:val="bottom"/>
            <w:hideMark/>
          </w:tcPr>
          <w:p w14:paraId="62C1594E" w14:textId="77777777" w:rsidR="00115701" w:rsidRPr="0098194A" w:rsidRDefault="00115701" w:rsidP="00CB094C">
            <w:pPr>
              <w:jc w:val="right"/>
              <w:rPr>
                <w:rFonts w:cs="Arial"/>
                <w:color w:val="000000"/>
                <w:sz w:val="18"/>
                <w:szCs w:val="18"/>
              </w:rPr>
            </w:pPr>
            <w:r>
              <w:rPr>
                <w:rFonts w:cs="Arial"/>
                <w:color w:val="000000"/>
                <w:sz w:val="18"/>
                <w:szCs w:val="18"/>
              </w:rPr>
              <w:t>1,038</w:t>
            </w:r>
          </w:p>
        </w:tc>
      </w:tr>
      <w:tr w:rsidR="00115701" w:rsidRPr="0098194A" w14:paraId="6C4D1811" w14:textId="77777777" w:rsidTr="00A341B4">
        <w:trPr>
          <w:trHeight w:val="297"/>
        </w:trPr>
        <w:tc>
          <w:tcPr>
            <w:tcW w:w="6558" w:type="dxa"/>
            <w:tcBorders>
              <w:top w:val="nil"/>
              <w:left w:val="single" w:sz="4" w:space="0" w:color="auto"/>
              <w:bottom w:val="nil"/>
              <w:right w:val="nil"/>
            </w:tcBorders>
            <w:shd w:val="clear" w:color="auto" w:fill="auto"/>
            <w:noWrap/>
            <w:vAlign w:val="bottom"/>
            <w:hideMark/>
          </w:tcPr>
          <w:p w14:paraId="49143AF7" w14:textId="77777777" w:rsidR="00115701" w:rsidRPr="0098194A" w:rsidRDefault="00115701" w:rsidP="00CB094C">
            <w:pPr>
              <w:rPr>
                <w:rFonts w:cs="Arial"/>
                <w:color w:val="000000"/>
                <w:sz w:val="18"/>
                <w:szCs w:val="18"/>
              </w:rPr>
            </w:pPr>
            <w:r>
              <w:rPr>
                <w:rFonts w:cs="Arial"/>
                <w:color w:val="000000"/>
                <w:sz w:val="18"/>
                <w:szCs w:val="18"/>
              </w:rPr>
              <w:t> </w:t>
            </w:r>
          </w:p>
        </w:tc>
        <w:tc>
          <w:tcPr>
            <w:tcW w:w="1146" w:type="dxa"/>
            <w:tcBorders>
              <w:top w:val="nil"/>
              <w:left w:val="nil"/>
              <w:bottom w:val="nil"/>
              <w:right w:val="nil"/>
            </w:tcBorders>
            <w:shd w:val="clear" w:color="000000" w:fill="F2F2F2"/>
            <w:noWrap/>
            <w:vAlign w:val="bottom"/>
            <w:hideMark/>
          </w:tcPr>
          <w:p w14:paraId="2826EFDF" w14:textId="77777777" w:rsidR="00115701" w:rsidRPr="0098194A" w:rsidRDefault="00115701" w:rsidP="00CB094C">
            <w:pPr>
              <w:rPr>
                <w:rFonts w:cs="Arial"/>
                <w:color w:val="000000"/>
                <w:sz w:val="18"/>
                <w:szCs w:val="18"/>
              </w:rPr>
            </w:pPr>
            <w:r>
              <w:rPr>
                <w:rFonts w:cs="Arial"/>
                <w:color w:val="000000"/>
                <w:sz w:val="18"/>
                <w:szCs w:val="18"/>
              </w:rPr>
              <w:t> </w:t>
            </w:r>
          </w:p>
        </w:tc>
        <w:tc>
          <w:tcPr>
            <w:tcW w:w="1146" w:type="dxa"/>
            <w:tcBorders>
              <w:top w:val="nil"/>
              <w:left w:val="nil"/>
              <w:bottom w:val="nil"/>
              <w:right w:val="single" w:sz="4" w:space="0" w:color="auto"/>
            </w:tcBorders>
            <w:shd w:val="clear" w:color="auto" w:fill="auto"/>
            <w:noWrap/>
            <w:vAlign w:val="bottom"/>
            <w:hideMark/>
          </w:tcPr>
          <w:p w14:paraId="78CD0531" w14:textId="77777777" w:rsidR="00115701" w:rsidRPr="0098194A" w:rsidRDefault="00115701" w:rsidP="00CB094C">
            <w:pPr>
              <w:rPr>
                <w:rFonts w:cs="Arial"/>
                <w:color w:val="000000"/>
                <w:sz w:val="18"/>
                <w:szCs w:val="18"/>
              </w:rPr>
            </w:pPr>
            <w:r>
              <w:rPr>
                <w:rFonts w:cs="Arial"/>
                <w:color w:val="000000"/>
                <w:sz w:val="18"/>
                <w:szCs w:val="18"/>
              </w:rPr>
              <w:t> </w:t>
            </w:r>
          </w:p>
        </w:tc>
      </w:tr>
      <w:tr w:rsidR="00115701" w:rsidRPr="0098194A" w14:paraId="6706C836" w14:textId="77777777" w:rsidTr="00A341B4">
        <w:trPr>
          <w:trHeight w:val="297"/>
        </w:trPr>
        <w:tc>
          <w:tcPr>
            <w:tcW w:w="6558" w:type="dxa"/>
            <w:tcBorders>
              <w:top w:val="nil"/>
              <w:left w:val="single" w:sz="4" w:space="0" w:color="auto"/>
              <w:bottom w:val="nil"/>
              <w:right w:val="nil"/>
            </w:tcBorders>
            <w:shd w:val="clear" w:color="auto" w:fill="auto"/>
            <w:noWrap/>
            <w:vAlign w:val="bottom"/>
            <w:hideMark/>
          </w:tcPr>
          <w:p w14:paraId="64A13A56" w14:textId="77777777" w:rsidR="00115701" w:rsidRPr="0098194A" w:rsidRDefault="00115701" w:rsidP="00CB094C">
            <w:pPr>
              <w:rPr>
                <w:rFonts w:cs="Arial"/>
                <w:color w:val="000000"/>
                <w:sz w:val="18"/>
                <w:szCs w:val="18"/>
              </w:rPr>
            </w:pPr>
            <w:r>
              <w:rPr>
                <w:rFonts w:cs="Arial"/>
                <w:color w:val="000000"/>
                <w:sz w:val="18"/>
                <w:szCs w:val="18"/>
              </w:rPr>
              <w:t>Investment managers' fees</w:t>
            </w:r>
          </w:p>
        </w:tc>
        <w:tc>
          <w:tcPr>
            <w:tcW w:w="1146" w:type="dxa"/>
            <w:tcBorders>
              <w:top w:val="nil"/>
              <w:left w:val="nil"/>
              <w:bottom w:val="nil"/>
              <w:right w:val="nil"/>
            </w:tcBorders>
            <w:shd w:val="clear" w:color="000000" w:fill="F2F2F2"/>
            <w:noWrap/>
            <w:vAlign w:val="bottom"/>
            <w:hideMark/>
          </w:tcPr>
          <w:p w14:paraId="1847E051" w14:textId="77777777" w:rsidR="00115701" w:rsidRPr="0098194A" w:rsidRDefault="00115701" w:rsidP="00CB094C">
            <w:pPr>
              <w:jc w:val="right"/>
              <w:rPr>
                <w:rFonts w:cs="Arial"/>
                <w:color w:val="000000"/>
                <w:sz w:val="18"/>
                <w:szCs w:val="18"/>
              </w:rPr>
            </w:pPr>
            <w:r>
              <w:rPr>
                <w:rFonts w:cs="Arial"/>
                <w:color w:val="000000"/>
                <w:sz w:val="18"/>
                <w:szCs w:val="18"/>
              </w:rPr>
              <w:t>230</w:t>
            </w:r>
          </w:p>
        </w:tc>
        <w:tc>
          <w:tcPr>
            <w:tcW w:w="1146" w:type="dxa"/>
            <w:tcBorders>
              <w:top w:val="nil"/>
              <w:left w:val="nil"/>
              <w:bottom w:val="nil"/>
              <w:right w:val="single" w:sz="4" w:space="0" w:color="auto"/>
            </w:tcBorders>
            <w:shd w:val="clear" w:color="auto" w:fill="auto"/>
            <w:noWrap/>
            <w:vAlign w:val="bottom"/>
            <w:hideMark/>
          </w:tcPr>
          <w:p w14:paraId="18754C8F" w14:textId="77777777" w:rsidR="00115701" w:rsidRPr="0098194A" w:rsidRDefault="00115701" w:rsidP="00CB094C">
            <w:pPr>
              <w:jc w:val="right"/>
              <w:rPr>
                <w:rFonts w:cs="Arial"/>
                <w:color w:val="000000"/>
                <w:sz w:val="18"/>
                <w:szCs w:val="18"/>
              </w:rPr>
            </w:pPr>
            <w:r>
              <w:rPr>
                <w:rFonts w:cs="Arial"/>
                <w:color w:val="000000"/>
                <w:sz w:val="18"/>
                <w:szCs w:val="18"/>
              </w:rPr>
              <w:t>216</w:t>
            </w:r>
          </w:p>
        </w:tc>
      </w:tr>
      <w:tr w:rsidR="00115701" w:rsidRPr="0098194A" w14:paraId="49A4F4D2" w14:textId="77777777" w:rsidTr="00A341B4">
        <w:trPr>
          <w:trHeight w:val="297"/>
        </w:trPr>
        <w:tc>
          <w:tcPr>
            <w:tcW w:w="6558" w:type="dxa"/>
            <w:tcBorders>
              <w:top w:val="nil"/>
              <w:left w:val="single" w:sz="4" w:space="0" w:color="auto"/>
              <w:bottom w:val="nil"/>
              <w:right w:val="nil"/>
            </w:tcBorders>
            <w:shd w:val="clear" w:color="auto" w:fill="auto"/>
            <w:noWrap/>
            <w:vAlign w:val="bottom"/>
            <w:hideMark/>
          </w:tcPr>
          <w:p w14:paraId="0A3BBDA6" w14:textId="77777777" w:rsidR="00115701" w:rsidRPr="0098194A" w:rsidRDefault="00115701" w:rsidP="00CB094C">
            <w:pPr>
              <w:rPr>
                <w:rFonts w:cs="Arial"/>
                <w:color w:val="000000"/>
                <w:sz w:val="18"/>
                <w:szCs w:val="18"/>
              </w:rPr>
            </w:pPr>
            <w:r>
              <w:rPr>
                <w:rFonts w:cs="Arial"/>
                <w:color w:val="000000"/>
                <w:sz w:val="18"/>
                <w:szCs w:val="18"/>
              </w:rPr>
              <w:t>Sundry expenses</w:t>
            </w:r>
          </w:p>
        </w:tc>
        <w:tc>
          <w:tcPr>
            <w:tcW w:w="1146" w:type="dxa"/>
            <w:tcBorders>
              <w:top w:val="nil"/>
              <w:left w:val="nil"/>
              <w:bottom w:val="nil"/>
              <w:right w:val="nil"/>
            </w:tcBorders>
            <w:shd w:val="clear" w:color="000000" w:fill="F2F2F2"/>
            <w:noWrap/>
            <w:vAlign w:val="bottom"/>
            <w:hideMark/>
          </w:tcPr>
          <w:p w14:paraId="30E750B6" w14:textId="77777777" w:rsidR="00115701" w:rsidRPr="0098194A" w:rsidRDefault="00115701" w:rsidP="00CB094C">
            <w:pPr>
              <w:jc w:val="right"/>
              <w:rPr>
                <w:rFonts w:cs="Arial"/>
                <w:color w:val="000000"/>
                <w:sz w:val="18"/>
                <w:szCs w:val="18"/>
              </w:rPr>
            </w:pPr>
            <w:r>
              <w:rPr>
                <w:rFonts w:cs="Arial"/>
                <w:color w:val="000000"/>
                <w:sz w:val="18"/>
                <w:szCs w:val="18"/>
              </w:rPr>
              <w:t>114</w:t>
            </w:r>
          </w:p>
        </w:tc>
        <w:tc>
          <w:tcPr>
            <w:tcW w:w="1146" w:type="dxa"/>
            <w:tcBorders>
              <w:top w:val="nil"/>
              <w:left w:val="nil"/>
              <w:bottom w:val="nil"/>
              <w:right w:val="single" w:sz="4" w:space="0" w:color="auto"/>
            </w:tcBorders>
            <w:shd w:val="clear" w:color="auto" w:fill="auto"/>
            <w:noWrap/>
            <w:vAlign w:val="bottom"/>
            <w:hideMark/>
          </w:tcPr>
          <w:p w14:paraId="351033EE" w14:textId="77777777" w:rsidR="00115701" w:rsidRPr="0098194A" w:rsidRDefault="00115701" w:rsidP="00CB094C">
            <w:pPr>
              <w:jc w:val="right"/>
              <w:rPr>
                <w:rFonts w:cs="Arial"/>
                <w:color w:val="000000"/>
                <w:sz w:val="18"/>
                <w:szCs w:val="18"/>
              </w:rPr>
            </w:pPr>
            <w:r>
              <w:rPr>
                <w:rFonts w:cs="Arial"/>
                <w:color w:val="000000"/>
                <w:sz w:val="18"/>
                <w:szCs w:val="18"/>
              </w:rPr>
              <w:t>5</w:t>
            </w:r>
          </w:p>
        </w:tc>
      </w:tr>
      <w:tr w:rsidR="00115701" w:rsidRPr="0098194A" w14:paraId="2B4220DD" w14:textId="77777777" w:rsidTr="00A341B4">
        <w:trPr>
          <w:trHeight w:val="297"/>
        </w:trPr>
        <w:tc>
          <w:tcPr>
            <w:tcW w:w="6558" w:type="dxa"/>
            <w:tcBorders>
              <w:top w:val="single" w:sz="4" w:space="0" w:color="auto"/>
              <w:left w:val="single" w:sz="4" w:space="0" w:color="auto"/>
              <w:bottom w:val="single" w:sz="4" w:space="0" w:color="auto"/>
              <w:right w:val="nil"/>
            </w:tcBorders>
            <w:shd w:val="clear" w:color="000000" w:fill="BFBFBF"/>
            <w:noWrap/>
            <w:vAlign w:val="bottom"/>
            <w:hideMark/>
          </w:tcPr>
          <w:p w14:paraId="58510171" w14:textId="77777777" w:rsidR="00115701" w:rsidRPr="0098194A" w:rsidRDefault="00115701" w:rsidP="00CB094C">
            <w:pPr>
              <w:rPr>
                <w:rFonts w:cs="Arial"/>
                <w:b/>
                <w:bCs/>
                <w:color w:val="000000"/>
                <w:sz w:val="18"/>
                <w:szCs w:val="18"/>
              </w:rPr>
            </w:pPr>
            <w:r>
              <w:rPr>
                <w:rFonts w:cs="Arial"/>
                <w:b/>
                <w:bCs/>
                <w:color w:val="000000"/>
                <w:sz w:val="18"/>
                <w:szCs w:val="18"/>
              </w:rPr>
              <w:t>Total administration expenses</w:t>
            </w:r>
          </w:p>
        </w:tc>
        <w:tc>
          <w:tcPr>
            <w:tcW w:w="1146" w:type="dxa"/>
            <w:tcBorders>
              <w:top w:val="single" w:sz="4" w:space="0" w:color="auto"/>
              <w:left w:val="nil"/>
              <w:bottom w:val="single" w:sz="4" w:space="0" w:color="auto"/>
              <w:right w:val="nil"/>
            </w:tcBorders>
            <w:shd w:val="clear" w:color="000000" w:fill="BFBFBF"/>
            <w:noWrap/>
            <w:vAlign w:val="bottom"/>
            <w:hideMark/>
          </w:tcPr>
          <w:p w14:paraId="36B12E22" w14:textId="77777777" w:rsidR="00115701" w:rsidRPr="0098194A" w:rsidRDefault="00115701" w:rsidP="00CB094C">
            <w:pPr>
              <w:jc w:val="right"/>
              <w:rPr>
                <w:rFonts w:cs="Arial"/>
                <w:b/>
                <w:bCs/>
                <w:color w:val="000000"/>
                <w:sz w:val="18"/>
                <w:szCs w:val="18"/>
              </w:rPr>
            </w:pPr>
            <w:r>
              <w:rPr>
                <w:rFonts w:cs="Arial"/>
                <w:b/>
                <w:bCs/>
                <w:color w:val="000000"/>
                <w:sz w:val="18"/>
                <w:szCs w:val="18"/>
              </w:rPr>
              <w:t>1,385</w:t>
            </w:r>
          </w:p>
        </w:tc>
        <w:tc>
          <w:tcPr>
            <w:tcW w:w="1146" w:type="dxa"/>
            <w:tcBorders>
              <w:top w:val="single" w:sz="4" w:space="0" w:color="auto"/>
              <w:left w:val="nil"/>
              <w:bottom w:val="single" w:sz="4" w:space="0" w:color="auto"/>
              <w:right w:val="single" w:sz="4" w:space="0" w:color="auto"/>
            </w:tcBorders>
            <w:shd w:val="clear" w:color="000000" w:fill="BFBFBF"/>
            <w:noWrap/>
            <w:vAlign w:val="bottom"/>
            <w:hideMark/>
          </w:tcPr>
          <w:p w14:paraId="46439F46" w14:textId="77777777" w:rsidR="00115701" w:rsidRPr="0098194A" w:rsidRDefault="00115701" w:rsidP="00CB094C">
            <w:pPr>
              <w:jc w:val="right"/>
              <w:rPr>
                <w:rFonts w:cs="Arial"/>
                <w:b/>
                <w:bCs/>
                <w:color w:val="000000"/>
                <w:sz w:val="18"/>
                <w:szCs w:val="18"/>
              </w:rPr>
            </w:pPr>
            <w:r>
              <w:rPr>
                <w:rFonts w:cs="Arial"/>
                <w:b/>
                <w:bCs/>
                <w:color w:val="000000"/>
                <w:sz w:val="18"/>
                <w:szCs w:val="18"/>
              </w:rPr>
              <w:t>1,259</w:t>
            </w:r>
          </w:p>
        </w:tc>
      </w:tr>
    </w:tbl>
    <w:p w14:paraId="22F38F5C" w14:textId="77777777" w:rsidR="00115701" w:rsidRDefault="00115701" w:rsidP="00016A7A">
      <w:pPr>
        <w:rPr>
          <w:b/>
          <w:sz w:val="24"/>
        </w:rPr>
      </w:pPr>
      <w:r w:rsidRPr="00016A7A">
        <w:br/>
      </w:r>
    </w:p>
    <w:p w14:paraId="74CF846D" w14:textId="77777777" w:rsidR="00115701" w:rsidRPr="00DC564A" w:rsidRDefault="00115701" w:rsidP="00DC564A">
      <w:pPr>
        <w:pStyle w:val="Heading2"/>
        <w:tabs>
          <w:tab w:val="left" w:pos="851"/>
        </w:tabs>
      </w:pPr>
      <w:r w:rsidRPr="00016A7A">
        <w:t>B2-2</w:t>
      </w:r>
      <w:r w:rsidRPr="00016A7A">
        <w:tab/>
        <w:t>AUDIT FEES</w:t>
      </w:r>
    </w:p>
    <w:p w14:paraId="581838CA" w14:textId="77777777" w:rsidR="00115701" w:rsidRPr="00277B73" w:rsidRDefault="00115701" w:rsidP="00204D7C">
      <w:pPr>
        <w:pStyle w:val="Header"/>
        <w:tabs>
          <w:tab w:val="clear" w:pos="4513"/>
          <w:tab w:val="clear" w:pos="9026"/>
        </w:tabs>
        <w:spacing w:before="240"/>
        <w:rPr>
          <w:b w:val="0"/>
          <w:sz w:val="18"/>
          <w:szCs w:val="18"/>
        </w:rPr>
      </w:pPr>
      <w:r w:rsidRPr="00277B73">
        <w:rPr>
          <w:b w:val="0"/>
          <w:sz w:val="18"/>
          <w:szCs w:val="18"/>
        </w:rPr>
        <w:t xml:space="preserve">Total audit fees paid and payable to the Queensland Audit Office to perform the audit of the Fund’s financial statement for </w:t>
      </w:r>
      <w:r>
        <w:rPr>
          <w:b w:val="0"/>
          <w:sz w:val="18"/>
          <w:szCs w:val="18"/>
        </w:rPr>
        <w:t>2023-24</w:t>
      </w:r>
      <w:r w:rsidRPr="00277B73">
        <w:rPr>
          <w:b w:val="0"/>
          <w:sz w:val="18"/>
          <w:szCs w:val="18"/>
        </w:rPr>
        <w:t xml:space="preserve"> </w:t>
      </w:r>
      <w:r w:rsidRPr="00984F1D">
        <w:rPr>
          <w:b w:val="0"/>
          <w:sz w:val="18"/>
          <w:szCs w:val="18"/>
        </w:rPr>
        <w:t>are $</w:t>
      </w:r>
      <w:r>
        <w:rPr>
          <w:b w:val="0"/>
          <w:sz w:val="18"/>
          <w:szCs w:val="18"/>
        </w:rPr>
        <w:t>28,400</w:t>
      </w:r>
      <w:r w:rsidRPr="00984F1D">
        <w:rPr>
          <w:b w:val="0"/>
          <w:sz w:val="18"/>
          <w:szCs w:val="18"/>
        </w:rPr>
        <w:t xml:space="preserve"> (</w:t>
      </w:r>
      <w:r>
        <w:rPr>
          <w:b w:val="0"/>
          <w:sz w:val="18"/>
          <w:szCs w:val="18"/>
        </w:rPr>
        <w:t>2023</w:t>
      </w:r>
      <w:r w:rsidRPr="00277B73">
        <w:rPr>
          <w:b w:val="0"/>
          <w:sz w:val="18"/>
          <w:szCs w:val="18"/>
        </w:rPr>
        <w:t>: $</w:t>
      </w:r>
      <w:r>
        <w:rPr>
          <w:b w:val="0"/>
          <w:sz w:val="18"/>
          <w:szCs w:val="18"/>
        </w:rPr>
        <w:t>27,000</w:t>
      </w:r>
      <w:r w:rsidRPr="00277B73">
        <w:rPr>
          <w:b w:val="0"/>
          <w:sz w:val="18"/>
          <w:szCs w:val="18"/>
        </w:rPr>
        <w:t>).  There are no non-audit services included in this amount.</w:t>
      </w:r>
    </w:p>
    <w:p w14:paraId="34478C81" w14:textId="77777777" w:rsidR="00115701" w:rsidRPr="00277B73" w:rsidRDefault="00115701" w:rsidP="00DC564A"/>
    <w:p w14:paraId="37E5F2A7" w14:textId="77777777" w:rsidR="00115701" w:rsidRPr="00277B73" w:rsidRDefault="00115701" w:rsidP="00E96F63">
      <w:pPr>
        <w:pStyle w:val="Heading2"/>
        <w:tabs>
          <w:tab w:val="left" w:pos="851"/>
        </w:tabs>
      </w:pPr>
      <w:r w:rsidRPr="00277B73">
        <w:lastRenderedPageBreak/>
        <w:t>B2-3</w:t>
      </w:r>
      <w:r w:rsidRPr="00277B73">
        <w:tab/>
        <w:t>INSURANCE PREMIUM</w:t>
      </w:r>
      <w:r>
        <w:t>S</w:t>
      </w:r>
    </w:p>
    <w:p w14:paraId="0B9AB694" w14:textId="77777777" w:rsidR="00115701" w:rsidRDefault="00115701" w:rsidP="00204D7C">
      <w:pPr>
        <w:pStyle w:val="Header"/>
        <w:tabs>
          <w:tab w:val="clear" w:pos="4513"/>
          <w:tab w:val="clear" w:pos="9026"/>
        </w:tabs>
        <w:spacing w:before="240"/>
        <w:rPr>
          <w:b w:val="0"/>
          <w:sz w:val="18"/>
          <w:szCs w:val="18"/>
        </w:rPr>
      </w:pPr>
      <w:r w:rsidRPr="00277B73">
        <w:rPr>
          <w:b w:val="0"/>
          <w:sz w:val="18"/>
          <w:szCs w:val="18"/>
        </w:rPr>
        <w:t>Insurance premiums are paid to Lexon Insurance Pte L</w:t>
      </w:r>
      <w:r>
        <w:rPr>
          <w:b w:val="0"/>
          <w:sz w:val="18"/>
          <w:szCs w:val="18"/>
        </w:rPr>
        <w:t>td, a wholly owned entity of the S</w:t>
      </w:r>
      <w:r w:rsidRPr="00277B73">
        <w:rPr>
          <w:b w:val="0"/>
          <w:sz w:val="18"/>
          <w:szCs w:val="18"/>
        </w:rPr>
        <w:t>ociety, under the Master Policy in accordance with the Indemnity Rules.</w:t>
      </w:r>
    </w:p>
    <w:p w14:paraId="495B114D" w14:textId="77777777" w:rsidR="00115701" w:rsidRPr="00277B73" w:rsidRDefault="00115701" w:rsidP="00097D11">
      <w:pPr>
        <w:rPr>
          <w:b/>
          <w:sz w:val="18"/>
          <w:szCs w:val="18"/>
        </w:rPr>
      </w:pPr>
    </w:p>
    <w:p w14:paraId="45B38007" w14:textId="77777777" w:rsidR="00115701" w:rsidRPr="00277B73" w:rsidRDefault="00115701" w:rsidP="00F21C90">
      <w:pPr>
        <w:pStyle w:val="Header"/>
        <w:rPr>
          <w:sz w:val="18"/>
          <w:szCs w:val="18"/>
        </w:rPr>
      </w:pPr>
    </w:p>
    <w:p w14:paraId="12436A35" w14:textId="77777777" w:rsidR="00115701" w:rsidRPr="00277B73" w:rsidRDefault="00115701">
      <w:pPr>
        <w:pStyle w:val="Heading1"/>
        <w:rPr>
          <w:sz w:val="18"/>
          <w:szCs w:val="18"/>
        </w:rPr>
      </w:pPr>
      <w:r w:rsidRPr="00277B73">
        <w:t>C1</w:t>
      </w:r>
      <w:r w:rsidRPr="00277B73">
        <w:tab/>
        <w:t>CASH AND CASH EQUIVALENTS</w:t>
      </w:r>
    </w:p>
    <w:p w14:paraId="3F4E28AE" w14:textId="77777777" w:rsidR="00115701" w:rsidRDefault="00115701" w:rsidP="00204D7C">
      <w:pPr>
        <w:pStyle w:val="Header"/>
        <w:tabs>
          <w:tab w:val="clear" w:pos="4513"/>
          <w:tab w:val="clear" w:pos="9026"/>
        </w:tabs>
        <w:spacing w:before="240"/>
        <w:rPr>
          <w:b w:val="0"/>
          <w:sz w:val="18"/>
          <w:szCs w:val="18"/>
        </w:rPr>
      </w:pPr>
      <w:r w:rsidRPr="00277B73">
        <w:rPr>
          <w:b w:val="0"/>
          <w:sz w:val="18"/>
          <w:szCs w:val="18"/>
        </w:rPr>
        <w:t>For the purposes of the Statement of Financial Position and Statement of Cash Flows, cash assets include all cash and cheques receipted but not banked at 30 June as well as deposits on call with financial institutions.</w:t>
      </w:r>
      <w:r>
        <w:rPr>
          <w:b w:val="0"/>
          <w:sz w:val="18"/>
          <w:szCs w:val="18"/>
        </w:rPr>
        <w:t xml:space="preserve"> Cash at the end of the financial year as shown in the Statement of Cash Flows is reconciled to the related items in the Statement of Financial Position as follows:</w:t>
      </w:r>
    </w:p>
    <w:p w14:paraId="347B623E" w14:textId="77777777" w:rsidR="00115701" w:rsidRDefault="00115701" w:rsidP="007C2749">
      <w:pPr>
        <w:pStyle w:val="Header"/>
        <w:rPr>
          <w:b w:val="0"/>
          <w:sz w:val="20"/>
        </w:rPr>
      </w:pPr>
    </w:p>
    <w:tbl>
      <w:tblPr>
        <w:tblW w:w="8781" w:type="dxa"/>
        <w:tblLook w:val="04A0" w:firstRow="1" w:lastRow="0" w:firstColumn="1" w:lastColumn="0" w:noHBand="0" w:noVBand="1"/>
      </w:tblPr>
      <w:tblGrid>
        <w:gridCol w:w="5451"/>
        <w:gridCol w:w="1663"/>
        <w:gridCol w:w="1667"/>
      </w:tblGrid>
      <w:tr w:rsidR="00115701" w:rsidRPr="0098194A" w14:paraId="05A9AF70" w14:textId="77777777" w:rsidTr="0098194A">
        <w:trPr>
          <w:trHeight w:val="265"/>
        </w:trPr>
        <w:tc>
          <w:tcPr>
            <w:tcW w:w="5451" w:type="dxa"/>
            <w:vMerge w:val="restart"/>
            <w:tcBorders>
              <w:top w:val="single" w:sz="4" w:space="0" w:color="auto"/>
              <w:left w:val="single" w:sz="4" w:space="0" w:color="auto"/>
              <w:bottom w:val="single" w:sz="4" w:space="0" w:color="000000"/>
              <w:right w:val="nil"/>
            </w:tcBorders>
            <w:shd w:val="clear" w:color="000000" w:fill="BFBFBF"/>
            <w:vAlign w:val="center"/>
            <w:hideMark/>
          </w:tcPr>
          <w:p w14:paraId="7C74C5DA" w14:textId="77777777" w:rsidR="00115701" w:rsidRPr="0098194A" w:rsidRDefault="00115701" w:rsidP="00CB094C">
            <w:pPr>
              <w:jc w:val="center"/>
              <w:rPr>
                <w:rFonts w:cs="Arial"/>
                <w:b/>
                <w:bCs/>
                <w:color w:val="000000"/>
                <w:sz w:val="18"/>
                <w:szCs w:val="18"/>
              </w:rPr>
            </w:pPr>
            <w:r>
              <w:rPr>
                <w:rFonts w:cs="Arial"/>
                <w:b/>
                <w:bCs/>
                <w:color w:val="000000"/>
                <w:sz w:val="18"/>
                <w:szCs w:val="18"/>
              </w:rPr>
              <w:t> </w:t>
            </w:r>
          </w:p>
        </w:tc>
        <w:tc>
          <w:tcPr>
            <w:tcW w:w="1663" w:type="dxa"/>
            <w:tcBorders>
              <w:top w:val="single" w:sz="4" w:space="0" w:color="auto"/>
              <w:left w:val="nil"/>
              <w:bottom w:val="nil"/>
              <w:right w:val="nil"/>
            </w:tcBorders>
            <w:shd w:val="clear" w:color="000000" w:fill="BFBFBF"/>
            <w:vAlign w:val="center"/>
            <w:hideMark/>
          </w:tcPr>
          <w:p w14:paraId="26D73A87" w14:textId="77777777" w:rsidR="00115701" w:rsidRPr="0098194A" w:rsidRDefault="00115701" w:rsidP="00CB094C">
            <w:pPr>
              <w:jc w:val="right"/>
              <w:rPr>
                <w:rFonts w:cs="Arial"/>
                <w:b/>
                <w:bCs/>
                <w:color w:val="000000"/>
                <w:sz w:val="18"/>
                <w:szCs w:val="18"/>
              </w:rPr>
            </w:pPr>
            <w:r>
              <w:rPr>
                <w:rFonts w:cs="Arial"/>
                <w:b/>
                <w:bCs/>
                <w:color w:val="000000"/>
                <w:sz w:val="18"/>
                <w:szCs w:val="18"/>
              </w:rPr>
              <w:t>2024</w:t>
            </w:r>
          </w:p>
        </w:tc>
        <w:tc>
          <w:tcPr>
            <w:tcW w:w="1667" w:type="dxa"/>
            <w:tcBorders>
              <w:top w:val="single" w:sz="4" w:space="0" w:color="auto"/>
              <w:left w:val="nil"/>
              <w:bottom w:val="nil"/>
              <w:right w:val="single" w:sz="4" w:space="0" w:color="auto"/>
            </w:tcBorders>
            <w:shd w:val="clear" w:color="000000" w:fill="BFBFBF"/>
            <w:vAlign w:val="center"/>
            <w:hideMark/>
          </w:tcPr>
          <w:p w14:paraId="29ED0A1C" w14:textId="77777777" w:rsidR="00115701" w:rsidRPr="0098194A" w:rsidRDefault="00115701" w:rsidP="00CB094C">
            <w:pPr>
              <w:jc w:val="right"/>
              <w:rPr>
                <w:rFonts w:cs="Arial"/>
                <w:b/>
                <w:bCs/>
                <w:color w:val="000000"/>
                <w:sz w:val="18"/>
                <w:szCs w:val="18"/>
              </w:rPr>
            </w:pPr>
            <w:r>
              <w:rPr>
                <w:rFonts w:cs="Arial"/>
                <w:b/>
                <w:bCs/>
                <w:color w:val="000000"/>
                <w:sz w:val="18"/>
                <w:szCs w:val="18"/>
              </w:rPr>
              <w:t>2023</w:t>
            </w:r>
          </w:p>
        </w:tc>
      </w:tr>
      <w:tr w:rsidR="00115701" w:rsidRPr="0098194A" w14:paraId="0CAE9029" w14:textId="77777777" w:rsidTr="0098194A">
        <w:trPr>
          <w:trHeight w:val="265"/>
        </w:trPr>
        <w:tc>
          <w:tcPr>
            <w:tcW w:w="5451" w:type="dxa"/>
            <w:vMerge/>
            <w:tcBorders>
              <w:top w:val="single" w:sz="4" w:space="0" w:color="auto"/>
              <w:left w:val="single" w:sz="4" w:space="0" w:color="auto"/>
              <w:bottom w:val="single" w:sz="4" w:space="0" w:color="000000"/>
              <w:right w:val="nil"/>
            </w:tcBorders>
            <w:vAlign w:val="center"/>
            <w:hideMark/>
          </w:tcPr>
          <w:p w14:paraId="59BC184E" w14:textId="77777777" w:rsidR="00115701" w:rsidRPr="0098194A" w:rsidRDefault="00115701" w:rsidP="00CB094C">
            <w:pPr>
              <w:rPr>
                <w:rFonts w:cs="Arial"/>
                <w:b/>
                <w:bCs/>
                <w:color w:val="000000"/>
                <w:sz w:val="18"/>
                <w:szCs w:val="18"/>
              </w:rPr>
            </w:pPr>
          </w:p>
        </w:tc>
        <w:tc>
          <w:tcPr>
            <w:tcW w:w="1663" w:type="dxa"/>
            <w:tcBorders>
              <w:top w:val="nil"/>
              <w:left w:val="nil"/>
              <w:bottom w:val="single" w:sz="4" w:space="0" w:color="auto"/>
              <w:right w:val="nil"/>
            </w:tcBorders>
            <w:shd w:val="clear" w:color="000000" w:fill="BFBFBF"/>
            <w:vAlign w:val="center"/>
            <w:hideMark/>
          </w:tcPr>
          <w:p w14:paraId="1FFD4027" w14:textId="77777777" w:rsidR="00115701" w:rsidRPr="0098194A" w:rsidRDefault="00115701" w:rsidP="00CB094C">
            <w:pPr>
              <w:jc w:val="right"/>
              <w:rPr>
                <w:rFonts w:cs="Arial"/>
                <w:b/>
                <w:bCs/>
                <w:color w:val="000000"/>
                <w:sz w:val="18"/>
                <w:szCs w:val="18"/>
              </w:rPr>
            </w:pPr>
            <w:r>
              <w:rPr>
                <w:rFonts w:cs="Arial"/>
                <w:b/>
                <w:bCs/>
                <w:color w:val="000000"/>
                <w:sz w:val="18"/>
                <w:szCs w:val="18"/>
              </w:rPr>
              <w:t>$'000</w:t>
            </w:r>
          </w:p>
        </w:tc>
        <w:tc>
          <w:tcPr>
            <w:tcW w:w="1667" w:type="dxa"/>
            <w:tcBorders>
              <w:top w:val="nil"/>
              <w:left w:val="nil"/>
              <w:bottom w:val="single" w:sz="4" w:space="0" w:color="auto"/>
              <w:right w:val="single" w:sz="4" w:space="0" w:color="auto"/>
            </w:tcBorders>
            <w:shd w:val="clear" w:color="000000" w:fill="BFBFBF"/>
            <w:vAlign w:val="center"/>
            <w:hideMark/>
          </w:tcPr>
          <w:p w14:paraId="5192ED83" w14:textId="77777777" w:rsidR="00115701" w:rsidRPr="0098194A" w:rsidRDefault="00115701" w:rsidP="00CB094C">
            <w:pPr>
              <w:jc w:val="right"/>
              <w:rPr>
                <w:rFonts w:cs="Arial"/>
                <w:b/>
                <w:bCs/>
                <w:color w:val="000000"/>
                <w:sz w:val="18"/>
                <w:szCs w:val="18"/>
              </w:rPr>
            </w:pPr>
            <w:r>
              <w:rPr>
                <w:rFonts w:cs="Arial"/>
                <w:b/>
                <w:bCs/>
                <w:color w:val="000000"/>
                <w:sz w:val="18"/>
                <w:szCs w:val="18"/>
              </w:rPr>
              <w:t>$'000</w:t>
            </w:r>
          </w:p>
        </w:tc>
      </w:tr>
      <w:tr w:rsidR="00115701" w:rsidRPr="0098194A" w14:paraId="5383CA78" w14:textId="77777777" w:rsidTr="0098194A">
        <w:trPr>
          <w:trHeight w:val="265"/>
        </w:trPr>
        <w:tc>
          <w:tcPr>
            <w:tcW w:w="5451" w:type="dxa"/>
            <w:tcBorders>
              <w:top w:val="nil"/>
              <w:left w:val="single" w:sz="4" w:space="0" w:color="auto"/>
              <w:bottom w:val="nil"/>
              <w:right w:val="nil"/>
            </w:tcBorders>
            <w:shd w:val="clear" w:color="auto" w:fill="auto"/>
            <w:noWrap/>
            <w:vAlign w:val="bottom"/>
            <w:hideMark/>
          </w:tcPr>
          <w:p w14:paraId="1FDD3902" w14:textId="77777777" w:rsidR="00115701" w:rsidRPr="0098194A" w:rsidRDefault="00115701" w:rsidP="00CB094C">
            <w:pPr>
              <w:rPr>
                <w:rFonts w:cs="Arial"/>
                <w:b/>
                <w:bCs/>
                <w:color w:val="000000"/>
                <w:sz w:val="18"/>
                <w:szCs w:val="18"/>
              </w:rPr>
            </w:pPr>
            <w:r>
              <w:rPr>
                <w:rFonts w:cs="Arial"/>
                <w:b/>
                <w:bCs/>
                <w:color w:val="000000"/>
                <w:sz w:val="18"/>
                <w:szCs w:val="18"/>
              </w:rPr>
              <w:t>Current assets:</w:t>
            </w:r>
          </w:p>
        </w:tc>
        <w:tc>
          <w:tcPr>
            <w:tcW w:w="1663" w:type="dxa"/>
            <w:tcBorders>
              <w:top w:val="nil"/>
              <w:left w:val="nil"/>
              <w:bottom w:val="nil"/>
              <w:right w:val="nil"/>
            </w:tcBorders>
            <w:shd w:val="clear" w:color="000000" w:fill="F2F2F2"/>
            <w:noWrap/>
            <w:vAlign w:val="bottom"/>
            <w:hideMark/>
          </w:tcPr>
          <w:p w14:paraId="04E0B97A" w14:textId="77777777" w:rsidR="00115701" w:rsidRPr="0098194A" w:rsidRDefault="00115701" w:rsidP="00CB094C">
            <w:pPr>
              <w:rPr>
                <w:rFonts w:cs="Arial"/>
                <w:color w:val="000000"/>
                <w:sz w:val="18"/>
                <w:szCs w:val="18"/>
              </w:rPr>
            </w:pPr>
            <w:r>
              <w:rPr>
                <w:rFonts w:cs="Arial"/>
                <w:color w:val="000000"/>
                <w:sz w:val="18"/>
                <w:szCs w:val="18"/>
              </w:rPr>
              <w:t> </w:t>
            </w:r>
          </w:p>
        </w:tc>
        <w:tc>
          <w:tcPr>
            <w:tcW w:w="1667" w:type="dxa"/>
            <w:tcBorders>
              <w:top w:val="nil"/>
              <w:left w:val="nil"/>
              <w:bottom w:val="nil"/>
              <w:right w:val="single" w:sz="4" w:space="0" w:color="auto"/>
            </w:tcBorders>
            <w:shd w:val="clear" w:color="auto" w:fill="auto"/>
            <w:noWrap/>
            <w:vAlign w:val="bottom"/>
            <w:hideMark/>
          </w:tcPr>
          <w:p w14:paraId="3C383631" w14:textId="77777777" w:rsidR="00115701" w:rsidRPr="0098194A" w:rsidRDefault="00115701" w:rsidP="00CB094C">
            <w:pPr>
              <w:rPr>
                <w:rFonts w:cs="Arial"/>
                <w:color w:val="000000"/>
                <w:sz w:val="18"/>
                <w:szCs w:val="18"/>
              </w:rPr>
            </w:pPr>
            <w:r>
              <w:rPr>
                <w:rFonts w:cs="Arial"/>
                <w:color w:val="000000"/>
                <w:sz w:val="18"/>
                <w:szCs w:val="18"/>
              </w:rPr>
              <w:t> </w:t>
            </w:r>
          </w:p>
        </w:tc>
      </w:tr>
      <w:tr w:rsidR="00115701" w:rsidRPr="0098194A" w14:paraId="34A1DA22" w14:textId="77777777" w:rsidTr="0098194A">
        <w:trPr>
          <w:trHeight w:val="265"/>
        </w:trPr>
        <w:tc>
          <w:tcPr>
            <w:tcW w:w="5451" w:type="dxa"/>
            <w:tcBorders>
              <w:top w:val="nil"/>
              <w:left w:val="single" w:sz="4" w:space="0" w:color="auto"/>
              <w:bottom w:val="nil"/>
              <w:right w:val="nil"/>
            </w:tcBorders>
            <w:shd w:val="clear" w:color="auto" w:fill="auto"/>
            <w:noWrap/>
            <w:vAlign w:val="bottom"/>
            <w:hideMark/>
          </w:tcPr>
          <w:p w14:paraId="01FB412D" w14:textId="77777777" w:rsidR="00115701" w:rsidRPr="0098194A" w:rsidRDefault="00115701" w:rsidP="00CB094C">
            <w:pPr>
              <w:rPr>
                <w:rFonts w:cs="Arial"/>
                <w:color w:val="000000"/>
                <w:sz w:val="18"/>
                <w:szCs w:val="18"/>
              </w:rPr>
            </w:pPr>
            <w:r>
              <w:rPr>
                <w:rFonts w:cs="Arial"/>
                <w:color w:val="000000"/>
                <w:sz w:val="18"/>
                <w:szCs w:val="18"/>
              </w:rPr>
              <w:t>Cash at bank</w:t>
            </w:r>
          </w:p>
        </w:tc>
        <w:tc>
          <w:tcPr>
            <w:tcW w:w="1663" w:type="dxa"/>
            <w:tcBorders>
              <w:top w:val="nil"/>
              <w:left w:val="nil"/>
              <w:bottom w:val="nil"/>
              <w:right w:val="nil"/>
            </w:tcBorders>
            <w:shd w:val="clear" w:color="000000" w:fill="F2F2F2"/>
            <w:noWrap/>
            <w:vAlign w:val="bottom"/>
            <w:hideMark/>
          </w:tcPr>
          <w:p w14:paraId="1F001E30" w14:textId="77777777" w:rsidR="00115701" w:rsidRPr="0098194A" w:rsidRDefault="00115701" w:rsidP="00CB094C">
            <w:pPr>
              <w:jc w:val="right"/>
              <w:rPr>
                <w:rFonts w:cs="Arial"/>
                <w:color w:val="000000"/>
                <w:sz w:val="18"/>
                <w:szCs w:val="18"/>
              </w:rPr>
            </w:pPr>
            <w:r>
              <w:rPr>
                <w:rFonts w:cs="Arial"/>
                <w:color w:val="000000"/>
                <w:sz w:val="18"/>
                <w:szCs w:val="18"/>
              </w:rPr>
              <w:t>64</w:t>
            </w:r>
          </w:p>
        </w:tc>
        <w:tc>
          <w:tcPr>
            <w:tcW w:w="1667" w:type="dxa"/>
            <w:tcBorders>
              <w:top w:val="nil"/>
              <w:left w:val="nil"/>
              <w:bottom w:val="nil"/>
              <w:right w:val="single" w:sz="4" w:space="0" w:color="auto"/>
            </w:tcBorders>
            <w:shd w:val="clear" w:color="auto" w:fill="auto"/>
            <w:noWrap/>
            <w:vAlign w:val="bottom"/>
            <w:hideMark/>
          </w:tcPr>
          <w:p w14:paraId="6292CBD0" w14:textId="77777777" w:rsidR="00115701" w:rsidRPr="0098194A" w:rsidRDefault="00115701" w:rsidP="00CB094C">
            <w:pPr>
              <w:jc w:val="right"/>
              <w:rPr>
                <w:rFonts w:cs="Arial"/>
                <w:color w:val="000000"/>
                <w:sz w:val="18"/>
                <w:szCs w:val="18"/>
              </w:rPr>
            </w:pPr>
            <w:r>
              <w:rPr>
                <w:rFonts w:cs="Arial"/>
                <w:color w:val="000000"/>
                <w:sz w:val="18"/>
                <w:szCs w:val="18"/>
              </w:rPr>
              <w:t>117</w:t>
            </w:r>
          </w:p>
        </w:tc>
      </w:tr>
      <w:tr w:rsidR="00115701" w:rsidRPr="0098194A" w14:paraId="18FF10CD" w14:textId="77777777" w:rsidTr="0098194A">
        <w:trPr>
          <w:trHeight w:val="265"/>
        </w:trPr>
        <w:tc>
          <w:tcPr>
            <w:tcW w:w="5451" w:type="dxa"/>
            <w:tcBorders>
              <w:top w:val="nil"/>
              <w:left w:val="single" w:sz="4" w:space="0" w:color="auto"/>
              <w:bottom w:val="nil"/>
              <w:right w:val="nil"/>
            </w:tcBorders>
            <w:shd w:val="clear" w:color="auto" w:fill="auto"/>
            <w:noWrap/>
            <w:vAlign w:val="bottom"/>
            <w:hideMark/>
          </w:tcPr>
          <w:p w14:paraId="403A0F96" w14:textId="77777777" w:rsidR="00115701" w:rsidRPr="0098194A" w:rsidRDefault="00115701" w:rsidP="00CB094C">
            <w:pPr>
              <w:rPr>
                <w:rFonts w:cs="Arial"/>
                <w:color w:val="000000"/>
                <w:sz w:val="18"/>
                <w:szCs w:val="18"/>
              </w:rPr>
            </w:pPr>
            <w:r>
              <w:rPr>
                <w:rFonts w:cs="Arial"/>
                <w:color w:val="000000"/>
                <w:sz w:val="18"/>
                <w:szCs w:val="18"/>
              </w:rPr>
              <w:t>Short term deposits</w:t>
            </w:r>
          </w:p>
        </w:tc>
        <w:tc>
          <w:tcPr>
            <w:tcW w:w="1663" w:type="dxa"/>
            <w:tcBorders>
              <w:top w:val="nil"/>
              <w:left w:val="nil"/>
              <w:bottom w:val="nil"/>
              <w:right w:val="nil"/>
            </w:tcBorders>
            <w:shd w:val="clear" w:color="000000" w:fill="F2F2F2"/>
            <w:noWrap/>
            <w:vAlign w:val="bottom"/>
            <w:hideMark/>
          </w:tcPr>
          <w:p w14:paraId="0E74C10A" w14:textId="77777777" w:rsidR="00115701" w:rsidRPr="0098194A" w:rsidRDefault="00115701" w:rsidP="00CB094C">
            <w:pPr>
              <w:jc w:val="right"/>
              <w:rPr>
                <w:rFonts w:cs="Arial"/>
                <w:color w:val="000000"/>
                <w:sz w:val="18"/>
                <w:szCs w:val="18"/>
              </w:rPr>
            </w:pPr>
            <w:r>
              <w:rPr>
                <w:rFonts w:cs="Arial"/>
                <w:color w:val="000000"/>
                <w:sz w:val="18"/>
                <w:szCs w:val="18"/>
              </w:rPr>
              <w:t>2,919</w:t>
            </w:r>
          </w:p>
        </w:tc>
        <w:tc>
          <w:tcPr>
            <w:tcW w:w="1667" w:type="dxa"/>
            <w:tcBorders>
              <w:top w:val="nil"/>
              <w:left w:val="nil"/>
              <w:bottom w:val="nil"/>
              <w:right w:val="single" w:sz="4" w:space="0" w:color="auto"/>
            </w:tcBorders>
            <w:shd w:val="clear" w:color="auto" w:fill="auto"/>
            <w:noWrap/>
            <w:vAlign w:val="bottom"/>
            <w:hideMark/>
          </w:tcPr>
          <w:p w14:paraId="301E646A" w14:textId="77777777" w:rsidR="00115701" w:rsidRPr="0098194A" w:rsidRDefault="00115701" w:rsidP="00CB094C">
            <w:pPr>
              <w:jc w:val="right"/>
              <w:rPr>
                <w:rFonts w:cs="Arial"/>
                <w:color w:val="000000"/>
                <w:sz w:val="18"/>
                <w:szCs w:val="18"/>
              </w:rPr>
            </w:pPr>
            <w:r>
              <w:rPr>
                <w:rFonts w:cs="Arial"/>
                <w:color w:val="000000"/>
                <w:sz w:val="18"/>
                <w:szCs w:val="18"/>
              </w:rPr>
              <w:t>828</w:t>
            </w:r>
          </w:p>
        </w:tc>
      </w:tr>
      <w:tr w:rsidR="00115701" w:rsidRPr="0098194A" w14:paraId="5F898292" w14:textId="77777777" w:rsidTr="0098194A">
        <w:trPr>
          <w:trHeight w:val="265"/>
        </w:trPr>
        <w:tc>
          <w:tcPr>
            <w:tcW w:w="5451" w:type="dxa"/>
            <w:tcBorders>
              <w:top w:val="single" w:sz="4" w:space="0" w:color="auto"/>
              <w:left w:val="single" w:sz="4" w:space="0" w:color="auto"/>
              <w:bottom w:val="single" w:sz="4" w:space="0" w:color="auto"/>
              <w:right w:val="nil"/>
            </w:tcBorders>
            <w:shd w:val="clear" w:color="000000" w:fill="BFBFBF"/>
            <w:noWrap/>
            <w:vAlign w:val="bottom"/>
            <w:hideMark/>
          </w:tcPr>
          <w:p w14:paraId="0C34373B" w14:textId="77777777" w:rsidR="00115701" w:rsidRPr="0098194A" w:rsidRDefault="00115701" w:rsidP="00CB094C">
            <w:pPr>
              <w:rPr>
                <w:rFonts w:cs="Arial"/>
                <w:b/>
                <w:bCs/>
                <w:color w:val="000000"/>
                <w:sz w:val="18"/>
                <w:szCs w:val="18"/>
              </w:rPr>
            </w:pPr>
            <w:r>
              <w:rPr>
                <w:rFonts w:cs="Arial"/>
                <w:b/>
                <w:bCs/>
                <w:color w:val="000000"/>
                <w:sz w:val="18"/>
                <w:szCs w:val="18"/>
              </w:rPr>
              <w:t>Total cash and cash equivalents</w:t>
            </w:r>
          </w:p>
        </w:tc>
        <w:tc>
          <w:tcPr>
            <w:tcW w:w="1663" w:type="dxa"/>
            <w:tcBorders>
              <w:top w:val="single" w:sz="4" w:space="0" w:color="auto"/>
              <w:left w:val="nil"/>
              <w:bottom w:val="single" w:sz="4" w:space="0" w:color="auto"/>
              <w:right w:val="nil"/>
            </w:tcBorders>
            <w:shd w:val="clear" w:color="000000" w:fill="BFBFBF"/>
            <w:noWrap/>
            <w:vAlign w:val="bottom"/>
            <w:hideMark/>
          </w:tcPr>
          <w:p w14:paraId="4A379319" w14:textId="77777777" w:rsidR="00115701" w:rsidRPr="0098194A" w:rsidRDefault="00115701" w:rsidP="00CB094C">
            <w:pPr>
              <w:jc w:val="right"/>
              <w:rPr>
                <w:rFonts w:cs="Arial"/>
                <w:b/>
                <w:bCs/>
                <w:color w:val="000000"/>
                <w:sz w:val="18"/>
                <w:szCs w:val="18"/>
              </w:rPr>
            </w:pPr>
            <w:r>
              <w:rPr>
                <w:rFonts w:cs="Arial"/>
                <w:b/>
                <w:bCs/>
                <w:color w:val="000000"/>
                <w:sz w:val="18"/>
                <w:szCs w:val="18"/>
              </w:rPr>
              <w:t>2,983</w:t>
            </w:r>
          </w:p>
        </w:tc>
        <w:tc>
          <w:tcPr>
            <w:tcW w:w="1667" w:type="dxa"/>
            <w:tcBorders>
              <w:top w:val="single" w:sz="4" w:space="0" w:color="auto"/>
              <w:left w:val="nil"/>
              <w:bottom w:val="single" w:sz="4" w:space="0" w:color="auto"/>
              <w:right w:val="single" w:sz="4" w:space="0" w:color="auto"/>
            </w:tcBorders>
            <w:shd w:val="clear" w:color="000000" w:fill="BFBFBF"/>
            <w:noWrap/>
            <w:vAlign w:val="bottom"/>
            <w:hideMark/>
          </w:tcPr>
          <w:p w14:paraId="5112F68E" w14:textId="77777777" w:rsidR="00115701" w:rsidRPr="0098194A" w:rsidRDefault="00115701" w:rsidP="00CB094C">
            <w:pPr>
              <w:jc w:val="right"/>
              <w:rPr>
                <w:rFonts w:cs="Arial"/>
                <w:b/>
                <w:bCs/>
                <w:color w:val="000000"/>
                <w:sz w:val="18"/>
                <w:szCs w:val="18"/>
              </w:rPr>
            </w:pPr>
            <w:r>
              <w:rPr>
                <w:rFonts w:cs="Arial"/>
                <w:b/>
                <w:bCs/>
                <w:color w:val="000000"/>
                <w:sz w:val="18"/>
                <w:szCs w:val="18"/>
              </w:rPr>
              <w:t>945</w:t>
            </w:r>
          </w:p>
        </w:tc>
      </w:tr>
    </w:tbl>
    <w:p w14:paraId="396304D7" w14:textId="77777777" w:rsidR="00115701" w:rsidRDefault="00115701">
      <w:pPr>
        <w:rPr>
          <w:b/>
          <w:sz w:val="18"/>
          <w:szCs w:val="18"/>
        </w:rPr>
      </w:pPr>
    </w:p>
    <w:p w14:paraId="26BD71DE" w14:textId="77777777" w:rsidR="00115701" w:rsidRDefault="00115701" w:rsidP="0098194A">
      <w:pPr>
        <w:pStyle w:val="Header"/>
        <w:rPr>
          <w:sz w:val="18"/>
          <w:szCs w:val="18"/>
        </w:rPr>
      </w:pPr>
    </w:p>
    <w:p w14:paraId="4CC6093F" w14:textId="77777777" w:rsidR="00115701" w:rsidRDefault="00115701" w:rsidP="00F57DF0">
      <w:pPr>
        <w:pStyle w:val="Header"/>
        <w:spacing w:after="240"/>
        <w:rPr>
          <w:b w:val="0"/>
          <w:sz w:val="20"/>
        </w:rPr>
      </w:pPr>
      <w:r w:rsidRPr="00277B73">
        <w:rPr>
          <w:sz w:val="18"/>
          <w:szCs w:val="18"/>
        </w:rPr>
        <w:t>Reconciliation of the operating re</w:t>
      </w:r>
      <w:r>
        <w:rPr>
          <w:sz w:val="18"/>
          <w:szCs w:val="18"/>
        </w:rPr>
        <w:t xml:space="preserve">sult for the year to net cash (used in) from </w:t>
      </w:r>
      <w:r w:rsidRPr="00277B73">
        <w:rPr>
          <w:sz w:val="18"/>
          <w:szCs w:val="18"/>
        </w:rPr>
        <w:t>operating activities</w:t>
      </w:r>
    </w:p>
    <w:tbl>
      <w:tblPr>
        <w:tblW w:w="8682" w:type="dxa"/>
        <w:tblLook w:val="04A0" w:firstRow="1" w:lastRow="0" w:firstColumn="1" w:lastColumn="0" w:noHBand="0" w:noVBand="1"/>
      </w:tblPr>
      <w:tblGrid>
        <w:gridCol w:w="5375"/>
        <w:gridCol w:w="1640"/>
        <w:gridCol w:w="1667"/>
      </w:tblGrid>
      <w:tr w:rsidR="00115701" w:rsidRPr="0098194A" w14:paraId="1A9CA332" w14:textId="77777777" w:rsidTr="00A341B4">
        <w:trPr>
          <w:trHeight w:val="263"/>
        </w:trPr>
        <w:tc>
          <w:tcPr>
            <w:tcW w:w="5375" w:type="dxa"/>
            <w:vMerge w:val="restart"/>
            <w:tcBorders>
              <w:top w:val="single" w:sz="4" w:space="0" w:color="auto"/>
              <w:left w:val="single" w:sz="4" w:space="0" w:color="auto"/>
              <w:bottom w:val="single" w:sz="4" w:space="0" w:color="000000"/>
              <w:right w:val="nil"/>
            </w:tcBorders>
            <w:shd w:val="clear" w:color="000000" w:fill="BFBFBF"/>
            <w:vAlign w:val="center"/>
            <w:hideMark/>
          </w:tcPr>
          <w:p w14:paraId="645D872F" w14:textId="77777777" w:rsidR="00115701" w:rsidRPr="0098194A" w:rsidRDefault="00115701" w:rsidP="00CB094C">
            <w:pPr>
              <w:jc w:val="center"/>
              <w:rPr>
                <w:rFonts w:cs="Arial"/>
                <w:b/>
                <w:bCs/>
                <w:color w:val="000000"/>
                <w:sz w:val="18"/>
                <w:szCs w:val="18"/>
              </w:rPr>
            </w:pPr>
            <w:r>
              <w:rPr>
                <w:rFonts w:cs="Arial"/>
                <w:b/>
                <w:bCs/>
                <w:color w:val="000000"/>
                <w:sz w:val="18"/>
                <w:szCs w:val="18"/>
              </w:rPr>
              <w:t> </w:t>
            </w:r>
          </w:p>
        </w:tc>
        <w:tc>
          <w:tcPr>
            <w:tcW w:w="1640" w:type="dxa"/>
            <w:tcBorders>
              <w:top w:val="single" w:sz="4" w:space="0" w:color="auto"/>
              <w:left w:val="nil"/>
              <w:bottom w:val="nil"/>
              <w:right w:val="nil"/>
            </w:tcBorders>
            <w:shd w:val="clear" w:color="000000" w:fill="BFBFBF"/>
            <w:vAlign w:val="center"/>
            <w:hideMark/>
          </w:tcPr>
          <w:p w14:paraId="7317F2FC" w14:textId="77777777" w:rsidR="00115701" w:rsidRPr="0098194A" w:rsidRDefault="00115701" w:rsidP="00CB094C">
            <w:pPr>
              <w:jc w:val="right"/>
              <w:rPr>
                <w:rFonts w:cs="Arial"/>
                <w:b/>
                <w:bCs/>
                <w:color w:val="000000"/>
                <w:sz w:val="18"/>
                <w:szCs w:val="18"/>
              </w:rPr>
            </w:pPr>
            <w:r>
              <w:rPr>
                <w:rFonts w:cs="Arial"/>
                <w:b/>
                <w:bCs/>
                <w:color w:val="000000"/>
                <w:sz w:val="18"/>
                <w:szCs w:val="18"/>
              </w:rPr>
              <w:t>2024</w:t>
            </w:r>
          </w:p>
        </w:tc>
        <w:tc>
          <w:tcPr>
            <w:tcW w:w="1667" w:type="dxa"/>
            <w:tcBorders>
              <w:top w:val="single" w:sz="4" w:space="0" w:color="auto"/>
              <w:left w:val="nil"/>
              <w:bottom w:val="nil"/>
              <w:right w:val="single" w:sz="4" w:space="0" w:color="auto"/>
            </w:tcBorders>
            <w:shd w:val="clear" w:color="000000" w:fill="BFBFBF"/>
            <w:vAlign w:val="center"/>
            <w:hideMark/>
          </w:tcPr>
          <w:p w14:paraId="78D19060" w14:textId="77777777" w:rsidR="00115701" w:rsidRPr="0098194A" w:rsidRDefault="00115701" w:rsidP="00CB094C">
            <w:pPr>
              <w:jc w:val="right"/>
              <w:rPr>
                <w:rFonts w:cs="Arial"/>
                <w:b/>
                <w:bCs/>
                <w:color w:val="000000"/>
                <w:sz w:val="18"/>
                <w:szCs w:val="18"/>
              </w:rPr>
            </w:pPr>
            <w:r>
              <w:rPr>
                <w:rFonts w:cs="Arial"/>
                <w:b/>
                <w:bCs/>
                <w:color w:val="000000"/>
                <w:sz w:val="18"/>
                <w:szCs w:val="18"/>
              </w:rPr>
              <w:t>2023</w:t>
            </w:r>
          </w:p>
        </w:tc>
      </w:tr>
      <w:tr w:rsidR="00115701" w:rsidRPr="0098194A" w14:paraId="38E98401" w14:textId="77777777" w:rsidTr="00A341B4">
        <w:trPr>
          <w:trHeight w:val="263"/>
        </w:trPr>
        <w:tc>
          <w:tcPr>
            <w:tcW w:w="5375" w:type="dxa"/>
            <w:vMerge/>
            <w:tcBorders>
              <w:top w:val="single" w:sz="4" w:space="0" w:color="auto"/>
              <w:left w:val="single" w:sz="4" w:space="0" w:color="auto"/>
              <w:bottom w:val="single" w:sz="4" w:space="0" w:color="000000"/>
              <w:right w:val="nil"/>
            </w:tcBorders>
            <w:vAlign w:val="center"/>
            <w:hideMark/>
          </w:tcPr>
          <w:p w14:paraId="062D736F" w14:textId="77777777" w:rsidR="00115701" w:rsidRPr="0098194A" w:rsidRDefault="00115701" w:rsidP="00CB094C">
            <w:pPr>
              <w:rPr>
                <w:rFonts w:cs="Arial"/>
                <w:b/>
                <w:bCs/>
                <w:color w:val="000000"/>
                <w:sz w:val="18"/>
                <w:szCs w:val="18"/>
              </w:rPr>
            </w:pPr>
          </w:p>
        </w:tc>
        <w:tc>
          <w:tcPr>
            <w:tcW w:w="1640" w:type="dxa"/>
            <w:tcBorders>
              <w:top w:val="nil"/>
              <w:left w:val="nil"/>
              <w:bottom w:val="single" w:sz="4" w:space="0" w:color="auto"/>
              <w:right w:val="nil"/>
            </w:tcBorders>
            <w:shd w:val="clear" w:color="000000" w:fill="BFBFBF"/>
            <w:vAlign w:val="center"/>
            <w:hideMark/>
          </w:tcPr>
          <w:p w14:paraId="18B21AA1" w14:textId="77777777" w:rsidR="00115701" w:rsidRPr="0098194A" w:rsidRDefault="00115701" w:rsidP="00CB094C">
            <w:pPr>
              <w:jc w:val="right"/>
              <w:rPr>
                <w:rFonts w:cs="Arial"/>
                <w:b/>
                <w:bCs/>
                <w:color w:val="000000"/>
                <w:sz w:val="18"/>
                <w:szCs w:val="18"/>
              </w:rPr>
            </w:pPr>
            <w:r>
              <w:rPr>
                <w:rFonts w:cs="Arial"/>
                <w:b/>
                <w:bCs/>
                <w:color w:val="000000"/>
                <w:sz w:val="18"/>
                <w:szCs w:val="18"/>
              </w:rPr>
              <w:t>$'000</w:t>
            </w:r>
          </w:p>
        </w:tc>
        <w:tc>
          <w:tcPr>
            <w:tcW w:w="1667" w:type="dxa"/>
            <w:tcBorders>
              <w:top w:val="nil"/>
              <w:left w:val="nil"/>
              <w:bottom w:val="single" w:sz="4" w:space="0" w:color="auto"/>
              <w:right w:val="single" w:sz="4" w:space="0" w:color="auto"/>
            </w:tcBorders>
            <w:shd w:val="clear" w:color="000000" w:fill="BFBFBF"/>
            <w:vAlign w:val="center"/>
            <w:hideMark/>
          </w:tcPr>
          <w:p w14:paraId="03B459E6" w14:textId="77777777" w:rsidR="00115701" w:rsidRPr="0098194A" w:rsidRDefault="00115701" w:rsidP="00CB094C">
            <w:pPr>
              <w:jc w:val="right"/>
              <w:rPr>
                <w:rFonts w:cs="Arial"/>
                <w:b/>
                <w:bCs/>
                <w:color w:val="000000"/>
                <w:sz w:val="18"/>
                <w:szCs w:val="18"/>
              </w:rPr>
            </w:pPr>
            <w:r>
              <w:rPr>
                <w:rFonts w:cs="Arial"/>
                <w:b/>
                <w:bCs/>
                <w:color w:val="000000"/>
                <w:sz w:val="18"/>
                <w:szCs w:val="18"/>
              </w:rPr>
              <w:t>$'000</w:t>
            </w:r>
          </w:p>
        </w:tc>
      </w:tr>
      <w:tr w:rsidR="00115701" w:rsidRPr="0098194A" w14:paraId="2DCB639B" w14:textId="77777777" w:rsidTr="00A341B4">
        <w:trPr>
          <w:trHeight w:val="263"/>
        </w:trPr>
        <w:tc>
          <w:tcPr>
            <w:tcW w:w="5375" w:type="dxa"/>
            <w:tcBorders>
              <w:top w:val="nil"/>
              <w:left w:val="single" w:sz="4" w:space="0" w:color="auto"/>
              <w:bottom w:val="nil"/>
              <w:right w:val="nil"/>
            </w:tcBorders>
            <w:shd w:val="clear" w:color="auto" w:fill="auto"/>
            <w:noWrap/>
            <w:vAlign w:val="bottom"/>
            <w:hideMark/>
          </w:tcPr>
          <w:p w14:paraId="7179DDB9" w14:textId="77777777" w:rsidR="00115701" w:rsidRPr="0098194A" w:rsidRDefault="00115701" w:rsidP="00CB094C">
            <w:pPr>
              <w:rPr>
                <w:rFonts w:cs="Arial"/>
                <w:color w:val="000000"/>
                <w:sz w:val="18"/>
                <w:szCs w:val="18"/>
              </w:rPr>
            </w:pPr>
            <w:r>
              <w:rPr>
                <w:rFonts w:cs="Arial"/>
                <w:color w:val="000000"/>
                <w:sz w:val="18"/>
                <w:szCs w:val="18"/>
              </w:rPr>
              <w:t>Operating result for the year</w:t>
            </w:r>
          </w:p>
        </w:tc>
        <w:tc>
          <w:tcPr>
            <w:tcW w:w="1640" w:type="dxa"/>
            <w:tcBorders>
              <w:top w:val="nil"/>
              <w:left w:val="nil"/>
              <w:bottom w:val="nil"/>
              <w:right w:val="nil"/>
            </w:tcBorders>
            <w:shd w:val="clear" w:color="000000" w:fill="F2F2F2"/>
            <w:noWrap/>
            <w:vAlign w:val="bottom"/>
            <w:hideMark/>
          </w:tcPr>
          <w:p w14:paraId="6B3BE75C" w14:textId="77777777" w:rsidR="00115701" w:rsidRPr="0098194A" w:rsidRDefault="00115701" w:rsidP="00CB094C">
            <w:pPr>
              <w:jc w:val="right"/>
              <w:rPr>
                <w:rFonts w:cs="Arial"/>
                <w:color w:val="000000"/>
                <w:sz w:val="18"/>
                <w:szCs w:val="18"/>
              </w:rPr>
            </w:pPr>
            <w:r>
              <w:rPr>
                <w:rFonts w:cs="Arial"/>
                <w:color w:val="000000"/>
                <w:sz w:val="18"/>
                <w:szCs w:val="18"/>
              </w:rPr>
              <w:t>4,728</w:t>
            </w:r>
          </w:p>
        </w:tc>
        <w:tc>
          <w:tcPr>
            <w:tcW w:w="1667" w:type="dxa"/>
            <w:tcBorders>
              <w:top w:val="nil"/>
              <w:left w:val="nil"/>
              <w:bottom w:val="nil"/>
              <w:right w:val="single" w:sz="4" w:space="0" w:color="auto"/>
            </w:tcBorders>
            <w:shd w:val="clear" w:color="auto" w:fill="auto"/>
            <w:noWrap/>
            <w:vAlign w:val="bottom"/>
            <w:hideMark/>
          </w:tcPr>
          <w:p w14:paraId="742796A6" w14:textId="77777777" w:rsidR="00115701" w:rsidRPr="0098194A" w:rsidRDefault="00115701" w:rsidP="00CB094C">
            <w:pPr>
              <w:jc w:val="right"/>
              <w:rPr>
                <w:rFonts w:cs="Arial"/>
                <w:color w:val="000000"/>
                <w:sz w:val="18"/>
                <w:szCs w:val="18"/>
              </w:rPr>
            </w:pPr>
            <w:r>
              <w:rPr>
                <w:rFonts w:cs="Arial"/>
                <w:color w:val="000000"/>
                <w:sz w:val="18"/>
                <w:szCs w:val="18"/>
              </w:rPr>
              <w:t>2,654</w:t>
            </w:r>
          </w:p>
        </w:tc>
      </w:tr>
      <w:tr w:rsidR="00115701" w:rsidRPr="0098194A" w14:paraId="5DAE09DD" w14:textId="77777777" w:rsidTr="00A341B4">
        <w:trPr>
          <w:trHeight w:val="263"/>
        </w:trPr>
        <w:tc>
          <w:tcPr>
            <w:tcW w:w="5375" w:type="dxa"/>
            <w:tcBorders>
              <w:top w:val="nil"/>
              <w:left w:val="single" w:sz="4" w:space="0" w:color="auto"/>
              <w:bottom w:val="nil"/>
              <w:right w:val="nil"/>
            </w:tcBorders>
            <w:shd w:val="clear" w:color="auto" w:fill="auto"/>
            <w:noWrap/>
            <w:vAlign w:val="bottom"/>
            <w:hideMark/>
          </w:tcPr>
          <w:p w14:paraId="6EB8EA2D" w14:textId="77777777" w:rsidR="00115701" w:rsidRPr="0098194A" w:rsidRDefault="00115701" w:rsidP="00CB094C">
            <w:pPr>
              <w:rPr>
                <w:rFonts w:cs="Arial"/>
                <w:color w:val="000000"/>
                <w:sz w:val="18"/>
                <w:szCs w:val="18"/>
              </w:rPr>
            </w:pPr>
            <w:r>
              <w:rPr>
                <w:rFonts w:cs="Arial"/>
                <w:color w:val="000000"/>
                <w:sz w:val="18"/>
                <w:szCs w:val="18"/>
              </w:rPr>
              <w:t> </w:t>
            </w:r>
          </w:p>
        </w:tc>
        <w:tc>
          <w:tcPr>
            <w:tcW w:w="1640" w:type="dxa"/>
            <w:tcBorders>
              <w:top w:val="nil"/>
              <w:left w:val="nil"/>
              <w:bottom w:val="nil"/>
              <w:right w:val="nil"/>
            </w:tcBorders>
            <w:shd w:val="clear" w:color="000000" w:fill="F2F2F2"/>
            <w:noWrap/>
            <w:vAlign w:val="bottom"/>
            <w:hideMark/>
          </w:tcPr>
          <w:p w14:paraId="46FCBB61" w14:textId="77777777" w:rsidR="00115701" w:rsidRPr="0098194A" w:rsidRDefault="00115701" w:rsidP="00CB094C">
            <w:pPr>
              <w:rPr>
                <w:rFonts w:cs="Arial"/>
                <w:color w:val="000000"/>
                <w:sz w:val="18"/>
                <w:szCs w:val="18"/>
              </w:rPr>
            </w:pPr>
            <w:r>
              <w:rPr>
                <w:rFonts w:cs="Arial"/>
                <w:color w:val="000000"/>
                <w:sz w:val="18"/>
                <w:szCs w:val="18"/>
              </w:rPr>
              <w:t> </w:t>
            </w:r>
          </w:p>
        </w:tc>
        <w:tc>
          <w:tcPr>
            <w:tcW w:w="1667" w:type="dxa"/>
            <w:tcBorders>
              <w:top w:val="nil"/>
              <w:left w:val="nil"/>
              <w:bottom w:val="nil"/>
              <w:right w:val="single" w:sz="4" w:space="0" w:color="auto"/>
            </w:tcBorders>
            <w:shd w:val="clear" w:color="auto" w:fill="auto"/>
            <w:noWrap/>
            <w:vAlign w:val="bottom"/>
            <w:hideMark/>
          </w:tcPr>
          <w:p w14:paraId="68AD5BF7" w14:textId="77777777" w:rsidR="00115701" w:rsidRPr="0098194A" w:rsidRDefault="00115701" w:rsidP="00CB094C">
            <w:pPr>
              <w:rPr>
                <w:rFonts w:cs="Arial"/>
                <w:color w:val="000000"/>
                <w:sz w:val="18"/>
                <w:szCs w:val="18"/>
              </w:rPr>
            </w:pPr>
            <w:r>
              <w:rPr>
                <w:rFonts w:cs="Arial"/>
                <w:color w:val="000000"/>
                <w:sz w:val="18"/>
                <w:szCs w:val="18"/>
              </w:rPr>
              <w:t> </w:t>
            </w:r>
          </w:p>
        </w:tc>
      </w:tr>
      <w:tr w:rsidR="00115701" w:rsidRPr="0098194A" w14:paraId="406A212C" w14:textId="77777777" w:rsidTr="00A341B4">
        <w:trPr>
          <w:trHeight w:val="263"/>
        </w:trPr>
        <w:tc>
          <w:tcPr>
            <w:tcW w:w="5375" w:type="dxa"/>
            <w:tcBorders>
              <w:top w:val="nil"/>
              <w:left w:val="single" w:sz="4" w:space="0" w:color="auto"/>
              <w:bottom w:val="nil"/>
              <w:right w:val="nil"/>
            </w:tcBorders>
            <w:shd w:val="clear" w:color="auto" w:fill="auto"/>
            <w:noWrap/>
            <w:vAlign w:val="bottom"/>
            <w:hideMark/>
          </w:tcPr>
          <w:p w14:paraId="78BD5C24" w14:textId="77777777" w:rsidR="00115701" w:rsidRPr="0098194A" w:rsidRDefault="00115701" w:rsidP="00CB094C">
            <w:pPr>
              <w:rPr>
                <w:rFonts w:cs="Arial"/>
                <w:i/>
                <w:iCs/>
                <w:color w:val="000000"/>
                <w:sz w:val="18"/>
                <w:szCs w:val="18"/>
              </w:rPr>
            </w:pPr>
            <w:r>
              <w:rPr>
                <w:rFonts w:cs="Arial"/>
                <w:i/>
                <w:iCs/>
                <w:color w:val="000000"/>
                <w:sz w:val="18"/>
                <w:szCs w:val="18"/>
              </w:rPr>
              <w:t>Adjustments for:</w:t>
            </w:r>
          </w:p>
        </w:tc>
        <w:tc>
          <w:tcPr>
            <w:tcW w:w="1640" w:type="dxa"/>
            <w:tcBorders>
              <w:top w:val="nil"/>
              <w:left w:val="nil"/>
              <w:bottom w:val="nil"/>
              <w:right w:val="nil"/>
            </w:tcBorders>
            <w:shd w:val="clear" w:color="000000" w:fill="F2F2F2"/>
            <w:noWrap/>
            <w:vAlign w:val="bottom"/>
            <w:hideMark/>
          </w:tcPr>
          <w:p w14:paraId="1384D0C2" w14:textId="77777777" w:rsidR="00115701" w:rsidRPr="0098194A" w:rsidRDefault="00115701" w:rsidP="00CB094C">
            <w:pPr>
              <w:rPr>
                <w:rFonts w:cs="Arial"/>
                <w:color w:val="000000"/>
                <w:sz w:val="18"/>
                <w:szCs w:val="18"/>
              </w:rPr>
            </w:pPr>
            <w:r>
              <w:rPr>
                <w:rFonts w:cs="Arial"/>
                <w:color w:val="000000"/>
                <w:sz w:val="18"/>
                <w:szCs w:val="18"/>
              </w:rPr>
              <w:t> </w:t>
            </w:r>
          </w:p>
        </w:tc>
        <w:tc>
          <w:tcPr>
            <w:tcW w:w="1667" w:type="dxa"/>
            <w:tcBorders>
              <w:top w:val="nil"/>
              <w:left w:val="nil"/>
              <w:bottom w:val="nil"/>
              <w:right w:val="single" w:sz="4" w:space="0" w:color="auto"/>
            </w:tcBorders>
            <w:shd w:val="clear" w:color="auto" w:fill="auto"/>
            <w:noWrap/>
            <w:vAlign w:val="bottom"/>
            <w:hideMark/>
          </w:tcPr>
          <w:p w14:paraId="694969BB" w14:textId="77777777" w:rsidR="00115701" w:rsidRPr="0098194A" w:rsidRDefault="00115701" w:rsidP="00CB094C">
            <w:pPr>
              <w:rPr>
                <w:rFonts w:cs="Arial"/>
                <w:color w:val="000000"/>
                <w:sz w:val="18"/>
                <w:szCs w:val="18"/>
              </w:rPr>
            </w:pPr>
            <w:r>
              <w:rPr>
                <w:rFonts w:cs="Arial"/>
                <w:color w:val="000000"/>
                <w:sz w:val="18"/>
                <w:szCs w:val="18"/>
              </w:rPr>
              <w:t> </w:t>
            </w:r>
          </w:p>
        </w:tc>
      </w:tr>
      <w:tr w:rsidR="00115701" w:rsidRPr="0098194A" w14:paraId="3AACB732" w14:textId="77777777" w:rsidTr="00A341B4">
        <w:trPr>
          <w:trHeight w:val="263"/>
        </w:trPr>
        <w:tc>
          <w:tcPr>
            <w:tcW w:w="5375" w:type="dxa"/>
            <w:tcBorders>
              <w:top w:val="nil"/>
              <w:left w:val="single" w:sz="4" w:space="0" w:color="auto"/>
              <w:bottom w:val="nil"/>
              <w:right w:val="nil"/>
            </w:tcBorders>
            <w:shd w:val="clear" w:color="auto" w:fill="auto"/>
            <w:noWrap/>
            <w:vAlign w:val="bottom"/>
            <w:hideMark/>
          </w:tcPr>
          <w:p w14:paraId="42876096" w14:textId="77777777" w:rsidR="00115701" w:rsidRPr="0098194A" w:rsidRDefault="00115701" w:rsidP="00CB094C">
            <w:pPr>
              <w:ind w:firstLineChars="200" w:firstLine="360"/>
              <w:rPr>
                <w:rFonts w:cs="Arial"/>
                <w:color w:val="000000"/>
                <w:sz w:val="18"/>
                <w:szCs w:val="18"/>
              </w:rPr>
            </w:pPr>
            <w:r>
              <w:rPr>
                <w:rFonts w:cs="Arial"/>
                <w:color w:val="000000"/>
                <w:sz w:val="18"/>
                <w:szCs w:val="18"/>
              </w:rPr>
              <w:t>Net investment income</w:t>
            </w:r>
          </w:p>
        </w:tc>
        <w:tc>
          <w:tcPr>
            <w:tcW w:w="1640" w:type="dxa"/>
            <w:tcBorders>
              <w:top w:val="nil"/>
              <w:left w:val="nil"/>
              <w:bottom w:val="nil"/>
              <w:right w:val="nil"/>
            </w:tcBorders>
            <w:shd w:val="clear" w:color="000000" w:fill="F2F2F2"/>
            <w:noWrap/>
            <w:vAlign w:val="bottom"/>
            <w:hideMark/>
          </w:tcPr>
          <w:p w14:paraId="5E913EE5" w14:textId="77777777" w:rsidR="00115701" w:rsidRPr="0098194A" w:rsidRDefault="00115701" w:rsidP="00CB094C">
            <w:pPr>
              <w:jc w:val="right"/>
              <w:rPr>
                <w:rFonts w:cs="Arial"/>
                <w:color w:val="000000"/>
                <w:sz w:val="18"/>
                <w:szCs w:val="18"/>
              </w:rPr>
            </w:pPr>
            <w:r>
              <w:rPr>
                <w:rFonts w:cs="Arial"/>
                <w:color w:val="000000"/>
                <w:sz w:val="18"/>
                <w:szCs w:val="18"/>
              </w:rPr>
              <w:t>(4,740)</w:t>
            </w:r>
          </w:p>
        </w:tc>
        <w:tc>
          <w:tcPr>
            <w:tcW w:w="1667" w:type="dxa"/>
            <w:tcBorders>
              <w:top w:val="nil"/>
              <w:left w:val="nil"/>
              <w:bottom w:val="nil"/>
              <w:right w:val="single" w:sz="4" w:space="0" w:color="auto"/>
            </w:tcBorders>
            <w:shd w:val="clear" w:color="auto" w:fill="auto"/>
            <w:noWrap/>
            <w:vAlign w:val="bottom"/>
            <w:hideMark/>
          </w:tcPr>
          <w:p w14:paraId="0526C052" w14:textId="77777777" w:rsidR="00115701" w:rsidRPr="0098194A" w:rsidRDefault="00115701" w:rsidP="00CB094C">
            <w:pPr>
              <w:jc w:val="right"/>
              <w:rPr>
                <w:rFonts w:cs="Arial"/>
                <w:color w:val="000000"/>
                <w:sz w:val="18"/>
                <w:szCs w:val="18"/>
              </w:rPr>
            </w:pPr>
            <w:r>
              <w:rPr>
                <w:rFonts w:cs="Arial"/>
                <w:color w:val="000000"/>
                <w:sz w:val="18"/>
                <w:szCs w:val="18"/>
              </w:rPr>
              <w:t>(3,615)</w:t>
            </w:r>
          </w:p>
        </w:tc>
      </w:tr>
      <w:tr w:rsidR="00115701" w:rsidRPr="0098194A" w14:paraId="191D0A54" w14:textId="77777777" w:rsidTr="00A341B4">
        <w:trPr>
          <w:trHeight w:val="263"/>
        </w:trPr>
        <w:tc>
          <w:tcPr>
            <w:tcW w:w="5375" w:type="dxa"/>
            <w:tcBorders>
              <w:top w:val="nil"/>
              <w:left w:val="single" w:sz="4" w:space="0" w:color="auto"/>
              <w:bottom w:val="nil"/>
              <w:right w:val="nil"/>
            </w:tcBorders>
            <w:shd w:val="clear" w:color="auto" w:fill="auto"/>
            <w:noWrap/>
            <w:vAlign w:val="bottom"/>
            <w:hideMark/>
          </w:tcPr>
          <w:p w14:paraId="0EFCD5DB" w14:textId="77777777" w:rsidR="00115701" w:rsidRPr="0098194A" w:rsidRDefault="00115701" w:rsidP="00CB094C">
            <w:pPr>
              <w:ind w:firstLineChars="200" w:firstLine="360"/>
              <w:rPr>
                <w:rFonts w:cs="Arial"/>
                <w:color w:val="000000"/>
                <w:sz w:val="18"/>
                <w:szCs w:val="18"/>
              </w:rPr>
            </w:pPr>
            <w:r>
              <w:rPr>
                <w:rFonts w:cs="Arial"/>
                <w:color w:val="000000"/>
                <w:sz w:val="18"/>
                <w:szCs w:val="18"/>
              </w:rPr>
              <w:t>(Gain)/loss on disposal of investments</w:t>
            </w:r>
          </w:p>
        </w:tc>
        <w:tc>
          <w:tcPr>
            <w:tcW w:w="1640" w:type="dxa"/>
            <w:tcBorders>
              <w:top w:val="nil"/>
              <w:left w:val="nil"/>
              <w:bottom w:val="nil"/>
              <w:right w:val="nil"/>
            </w:tcBorders>
            <w:shd w:val="clear" w:color="000000" w:fill="F2F2F2"/>
            <w:noWrap/>
            <w:vAlign w:val="bottom"/>
            <w:hideMark/>
          </w:tcPr>
          <w:p w14:paraId="14A4DA20" w14:textId="77777777" w:rsidR="00115701" w:rsidRPr="0098194A" w:rsidRDefault="00115701" w:rsidP="00CB094C">
            <w:pPr>
              <w:jc w:val="right"/>
              <w:rPr>
                <w:rFonts w:cs="Arial"/>
                <w:color w:val="000000"/>
                <w:sz w:val="18"/>
                <w:szCs w:val="18"/>
              </w:rPr>
            </w:pPr>
            <w:r>
              <w:rPr>
                <w:rFonts w:cs="Arial"/>
                <w:color w:val="000000"/>
                <w:sz w:val="18"/>
                <w:szCs w:val="18"/>
              </w:rPr>
              <w:t>(979)</w:t>
            </w:r>
          </w:p>
        </w:tc>
        <w:tc>
          <w:tcPr>
            <w:tcW w:w="1667" w:type="dxa"/>
            <w:tcBorders>
              <w:top w:val="nil"/>
              <w:left w:val="nil"/>
              <w:bottom w:val="nil"/>
              <w:right w:val="single" w:sz="4" w:space="0" w:color="auto"/>
            </w:tcBorders>
            <w:shd w:val="clear" w:color="auto" w:fill="auto"/>
            <w:noWrap/>
            <w:vAlign w:val="bottom"/>
            <w:hideMark/>
          </w:tcPr>
          <w:p w14:paraId="1350AD82" w14:textId="77777777" w:rsidR="00115701" w:rsidRPr="0098194A" w:rsidRDefault="00115701" w:rsidP="00CB094C">
            <w:pPr>
              <w:jc w:val="right"/>
              <w:rPr>
                <w:rFonts w:cs="Arial"/>
                <w:color w:val="000000"/>
                <w:sz w:val="18"/>
                <w:szCs w:val="18"/>
              </w:rPr>
            </w:pPr>
            <w:r>
              <w:rPr>
                <w:rFonts w:cs="Arial"/>
                <w:color w:val="000000"/>
                <w:sz w:val="18"/>
                <w:szCs w:val="18"/>
              </w:rPr>
              <w:t>(192)</w:t>
            </w:r>
          </w:p>
        </w:tc>
      </w:tr>
      <w:tr w:rsidR="00115701" w:rsidRPr="0098194A" w14:paraId="679E7690" w14:textId="77777777" w:rsidTr="00A341B4">
        <w:trPr>
          <w:trHeight w:val="263"/>
        </w:trPr>
        <w:tc>
          <w:tcPr>
            <w:tcW w:w="5375" w:type="dxa"/>
            <w:tcBorders>
              <w:top w:val="nil"/>
              <w:left w:val="single" w:sz="4" w:space="0" w:color="auto"/>
              <w:bottom w:val="nil"/>
              <w:right w:val="nil"/>
            </w:tcBorders>
            <w:shd w:val="clear" w:color="auto" w:fill="auto"/>
            <w:noWrap/>
            <w:vAlign w:val="bottom"/>
            <w:hideMark/>
          </w:tcPr>
          <w:p w14:paraId="0A21F18A" w14:textId="77777777" w:rsidR="00115701" w:rsidRPr="0098194A" w:rsidRDefault="00115701" w:rsidP="00CB094C">
            <w:pPr>
              <w:rPr>
                <w:rFonts w:cs="Arial"/>
                <w:b/>
                <w:bCs/>
                <w:i/>
                <w:iCs/>
                <w:color w:val="000000"/>
                <w:sz w:val="18"/>
                <w:szCs w:val="18"/>
              </w:rPr>
            </w:pPr>
            <w:r>
              <w:rPr>
                <w:rFonts w:cs="Arial"/>
                <w:b/>
                <w:bCs/>
                <w:i/>
                <w:iCs/>
                <w:color w:val="000000"/>
                <w:sz w:val="18"/>
                <w:szCs w:val="18"/>
              </w:rPr>
              <w:t>Changes in assets and liabilities:</w:t>
            </w:r>
          </w:p>
        </w:tc>
        <w:tc>
          <w:tcPr>
            <w:tcW w:w="1640" w:type="dxa"/>
            <w:tcBorders>
              <w:top w:val="nil"/>
              <w:left w:val="nil"/>
              <w:bottom w:val="nil"/>
              <w:right w:val="nil"/>
            </w:tcBorders>
            <w:shd w:val="clear" w:color="000000" w:fill="F2F2F2"/>
            <w:noWrap/>
            <w:vAlign w:val="bottom"/>
            <w:hideMark/>
          </w:tcPr>
          <w:p w14:paraId="533BF760" w14:textId="77777777" w:rsidR="00115701" w:rsidRPr="0098194A" w:rsidRDefault="00115701" w:rsidP="00CB094C">
            <w:pPr>
              <w:rPr>
                <w:rFonts w:cs="Arial"/>
                <w:color w:val="000000"/>
                <w:sz w:val="18"/>
                <w:szCs w:val="18"/>
              </w:rPr>
            </w:pPr>
            <w:r>
              <w:rPr>
                <w:rFonts w:cs="Arial"/>
                <w:color w:val="000000"/>
                <w:sz w:val="18"/>
                <w:szCs w:val="18"/>
              </w:rPr>
              <w:t> </w:t>
            </w:r>
          </w:p>
        </w:tc>
        <w:tc>
          <w:tcPr>
            <w:tcW w:w="1667" w:type="dxa"/>
            <w:tcBorders>
              <w:top w:val="nil"/>
              <w:left w:val="nil"/>
              <w:bottom w:val="nil"/>
              <w:right w:val="single" w:sz="4" w:space="0" w:color="auto"/>
            </w:tcBorders>
            <w:shd w:val="clear" w:color="auto" w:fill="auto"/>
            <w:noWrap/>
            <w:vAlign w:val="bottom"/>
            <w:hideMark/>
          </w:tcPr>
          <w:p w14:paraId="3E8DF937" w14:textId="77777777" w:rsidR="00115701" w:rsidRPr="0098194A" w:rsidRDefault="00115701" w:rsidP="00CB094C">
            <w:pPr>
              <w:rPr>
                <w:rFonts w:cs="Arial"/>
                <w:color w:val="000000"/>
                <w:sz w:val="18"/>
                <w:szCs w:val="18"/>
              </w:rPr>
            </w:pPr>
            <w:r>
              <w:rPr>
                <w:rFonts w:cs="Arial"/>
                <w:color w:val="000000"/>
                <w:sz w:val="18"/>
                <w:szCs w:val="18"/>
              </w:rPr>
              <w:t> </w:t>
            </w:r>
          </w:p>
        </w:tc>
      </w:tr>
      <w:tr w:rsidR="00115701" w:rsidRPr="0098194A" w14:paraId="0613E7A1" w14:textId="77777777" w:rsidTr="00A341B4">
        <w:trPr>
          <w:trHeight w:val="263"/>
        </w:trPr>
        <w:tc>
          <w:tcPr>
            <w:tcW w:w="5375" w:type="dxa"/>
            <w:tcBorders>
              <w:top w:val="nil"/>
              <w:left w:val="single" w:sz="4" w:space="0" w:color="auto"/>
              <w:bottom w:val="nil"/>
              <w:right w:val="nil"/>
            </w:tcBorders>
            <w:shd w:val="clear" w:color="auto" w:fill="auto"/>
            <w:noWrap/>
            <w:vAlign w:val="bottom"/>
            <w:hideMark/>
          </w:tcPr>
          <w:p w14:paraId="45376C5F" w14:textId="77777777" w:rsidR="00115701" w:rsidRPr="0098194A" w:rsidRDefault="00115701" w:rsidP="00CB094C">
            <w:pPr>
              <w:ind w:firstLineChars="200" w:firstLine="360"/>
              <w:rPr>
                <w:rFonts w:cs="Arial"/>
                <w:color w:val="000000"/>
                <w:sz w:val="18"/>
                <w:szCs w:val="18"/>
              </w:rPr>
            </w:pPr>
            <w:r>
              <w:rPr>
                <w:rFonts w:cs="Arial"/>
                <w:color w:val="000000"/>
                <w:sz w:val="18"/>
                <w:szCs w:val="18"/>
              </w:rPr>
              <w:t>(Increase)/decrease in receivables</w:t>
            </w:r>
          </w:p>
        </w:tc>
        <w:tc>
          <w:tcPr>
            <w:tcW w:w="1640" w:type="dxa"/>
            <w:tcBorders>
              <w:top w:val="nil"/>
              <w:left w:val="nil"/>
              <w:bottom w:val="nil"/>
              <w:right w:val="nil"/>
            </w:tcBorders>
            <w:shd w:val="clear" w:color="000000" w:fill="F2F2F2"/>
            <w:noWrap/>
            <w:vAlign w:val="bottom"/>
            <w:hideMark/>
          </w:tcPr>
          <w:p w14:paraId="7A454E3A" w14:textId="77777777" w:rsidR="00115701" w:rsidRPr="0098194A" w:rsidRDefault="00115701" w:rsidP="00CB094C">
            <w:pPr>
              <w:jc w:val="right"/>
              <w:rPr>
                <w:rFonts w:cs="Arial"/>
                <w:color w:val="000000"/>
                <w:sz w:val="18"/>
                <w:szCs w:val="18"/>
              </w:rPr>
            </w:pPr>
            <w:r>
              <w:rPr>
                <w:rFonts w:cs="Arial"/>
                <w:color w:val="000000"/>
                <w:sz w:val="18"/>
                <w:szCs w:val="18"/>
              </w:rPr>
              <w:t>1,222</w:t>
            </w:r>
          </w:p>
        </w:tc>
        <w:tc>
          <w:tcPr>
            <w:tcW w:w="1667" w:type="dxa"/>
            <w:tcBorders>
              <w:top w:val="nil"/>
              <w:left w:val="nil"/>
              <w:bottom w:val="nil"/>
              <w:right w:val="single" w:sz="4" w:space="0" w:color="auto"/>
            </w:tcBorders>
            <w:shd w:val="clear" w:color="auto" w:fill="auto"/>
            <w:noWrap/>
            <w:vAlign w:val="bottom"/>
            <w:hideMark/>
          </w:tcPr>
          <w:p w14:paraId="4FD6FF7B" w14:textId="77777777" w:rsidR="00115701" w:rsidRPr="0098194A" w:rsidRDefault="00115701" w:rsidP="00CB094C">
            <w:pPr>
              <w:jc w:val="right"/>
              <w:rPr>
                <w:rFonts w:cs="Arial"/>
                <w:color w:val="000000"/>
                <w:sz w:val="18"/>
                <w:szCs w:val="18"/>
              </w:rPr>
            </w:pPr>
            <w:r>
              <w:rPr>
                <w:rFonts w:cs="Arial"/>
                <w:color w:val="000000"/>
                <w:sz w:val="18"/>
                <w:szCs w:val="18"/>
              </w:rPr>
              <w:t>(1,732)</w:t>
            </w:r>
          </w:p>
        </w:tc>
      </w:tr>
      <w:tr w:rsidR="00115701" w:rsidRPr="0098194A" w14:paraId="056EC1EA" w14:textId="77777777" w:rsidTr="00A341B4">
        <w:trPr>
          <w:trHeight w:val="263"/>
        </w:trPr>
        <w:tc>
          <w:tcPr>
            <w:tcW w:w="5375" w:type="dxa"/>
            <w:tcBorders>
              <w:top w:val="nil"/>
              <w:left w:val="single" w:sz="4" w:space="0" w:color="auto"/>
              <w:bottom w:val="nil"/>
              <w:right w:val="nil"/>
            </w:tcBorders>
            <w:shd w:val="clear" w:color="auto" w:fill="auto"/>
            <w:noWrap/>
            <w:vAlign w:val="bottom"/>
            <w:hideMark/>
          </w:tcPr>
          <w:p w14:paraId="44A9CC14" w14:textId="77777777" w:rsidR="00115701" w:rsidRPr="0098194A" w:rsidRDefault="00115701" w:rsidP="00CB094C">
            <w:pPr>
              <w:ind w:firstLineChars="200" w:firstLine="360"/>
              <w:rPr>
                <w:rFonts w:cs="Arial"/>
                <w:color w:val="000000"/>
                <w:sz w:val="18"/>
                <w:szCs w:val="18"/>
              </w:rPr>
            </w:pPr>
            <w:r>
              <w:rPr>
                <w:rFonts w:cs="Arial"/>
                <w:color w:val="000000"/>
                <w:sz w:val="18"/>
                <w:szCs w:val="18"/>
              </w:rPr>
              <w:t>Increase/(decrease) in payables</w:t>
            </w:r>
          </w:p>
        </w:tc>
        <w:tc>
          <w:tcPr>
            <w:tcW w:w="1640" w:type="dxa"/>
            <w:tcBorders>
              <w:top w:val="nil"/>
              <w:left w:val="nil"/>
              <w:bottom w:val="nil"/>
              <w:right w:val="nil"/>
            </w:tcBorders>
            <w:shd w:val="clear" w:color="000000" w:fill="F2F2F2"/>
            <w:noWrap/>
            <w:vAlign w:val="bottom"/>
            <w:hideMark/>
          </w:tcPr>
          <w:p w14:paraId="4106E4C5" w14:textId="77777777" w:rsidR="00115701" w:rsidRPr="0098194A" w:rsidRDefault="00115701" w:rsidP="00CB094C">
            <w:pPr>
              <w:jc w:val="right"/>
              <w:rPr>
                <w:rFonts w:cs="Arial"/>
                <w:color w:val="000000"/>
                <w:sz w:val="18"/>
                <w:szCs w:val="18"/>
              </w:rPr>
            </w:pPr>
            <w:r>
              <w:rPr>
                <w:rFonts w:cs="Arial"/>
                <w:color w:val="000000"/>
                <w:sz w:val="18"/>
                <w:szCs w:val="18"/>
              </w:rPr>
              <w:t>106</w:t>
            </w:r>
          </w:p>
        </w:tc>
        <w:tc>
          <w:tcPr>
            <w:tcW w:w="1667" w:type="dxa"/>
            <w:tcBorders>
              <w:top w:val="nil"/>
              <w:left w:val="nil"/>
              <w:bottom w:val="nil"/>
              <w:right w:val="single" w:sz="4" w:space="0" w:color="auto"/>
            </w:tcBorders>
            <w:shd w:val="clear" w:color="auto" w:fill="auto"/>
            <w:noWrap/>
            <w:vAlign w:val="bottom"/>
            <w:hideMark/>
          </w:tcPr>
          <w:p w14:paraId="40833AAC" w14:textId="77777777" w:rsidR="00115701" w:rsidRPr="0098194A" w:rsidRDefault="00115701" w:rsidP="00CB094C">
            <w:pPr>
              <w:jc w:val="right"/>
              <w:rPr>
                <w:rFonts w:cs="Arial"/>
                <w:color w:val="000000"/>
                <w:sz w:val="18"/>
                <w:szCs w:val="18"/>
              </w:rPr>
            </w:pPr>
            <w:r>
              <w:rPr>
                <w:rFonts w:cs="Arial"/>
                <w:color w:val="000000"/>
                <w:sz w:val="18"/>
                <w:szCs w:val="18"/>
              </w:rPr>
              <w:t>6</w:t>
            </w:r>
          </w:p>
        </w:tc>
      </w:tr>
      <w:tr w:rsidR="00115701" w:rsidRPr="0098194A" w14:paraId="38024636" w14:textId="77777777" w:rsidTr="00A341B4">
        <w:trPr>
          <w:trHeight w:val="263"/>
        </w:trPr>
        <w:tc>
          <w:tcPr>
            <w:tcW w:w="5375" w:type="dxa"/>
            <w:tcBorders>
              <w:top w:val="nil"/>
              <w:left w:val="single" w:sz="4" w:space="0" w:color="auto"/>
              <w:bottom w:val="nil"/>
              <w:right w:val="nil"/>
            </w:tcBorders>
            <w:shd w:val="clear" w:color="auto" w:fill="auto"/>
            <w:noWrap/>
            <w:vAlign w:val="bottom"/>
            <w:hideMark/>
          </w:tcPr>
          <w:p w14:paraId="0511D0EE" w14:textId="77777777" w:rsidR="00115701" w:rsidRPr="0098194A" w:rsidRDefault="00115701" w:rsidP="00CB094C">
            <w:pPr>
              <w:ind w:firstLineChars="200" w:firstLine="360"/>
              <w:rPr>
                <w:rFonts w:cs="Arial"/>
                <w:color w:val="000000"/>
                <w:sz w:val="18"/>
                <w:szCs w:val="18"/>
              </w:rPr>
            </w:pPr>
            <w:r>
              <w:rPr>
                <w:rFonts w:cs="Arial"/>
                <w:color w:val="000000"/>
                <w:sz w:val="18"/>
                <w:szCs w:val="18"/>
              </w:rPr>
              <w:t>Increase/(decrease) in income in advance</w:t>
            </w:r>
          </w:p>
        </w:tc>
        <w:tc>
          <w:tcPr>
            <w:tcW w:w="1640" w:type="dxa"/>
            <w:tcBorders>
              <w:top w:val="nil"/>
              <w:left w:val="nil"/>
              <w:bottom w:val="nil"/>
              <w:right w:val="nil"/>
            </w:tcBorders>
            <w:shd w:val="clear" w:color="000000" w:fill="F2F2F2"/>
            <w:noWrap/>
            <w:vAlign w:val="bottom"/>
            <w:hideMark/>
          </w:tcPr>
          <w:p w14:paraId="1788E04D" w14:textId="77777777" w:rsidR="00115701" w:rsidRPr="0098194A" w:rsidRDefault="00115701" w:rsidP="00CB094C">
            <w:pPr>
              <w:jc w:val="right"/>
              <w:rPr>
                <w:rFonts w:cs="Arial"/>
                <w:color w:val="000000"/>
                <w:sz w:val="18"/>
                <w:szCs w:val="18"/>
              </w:rPr>
            </w:pPr>
            <w:r>
              <w:rPr>
                <w:rFonts w:cs="Arial"/>
                <w:color w:val="000000"/>
                <w:sz w:val="18"/>
                <w:szCs w:val="18"/>
              </w:rPr>
              <w:t>(1,299)</w:t>
            </w:r>
          </w:p>
        </w:tc>
        <w:tc>
          <w:tcPr>
            <w:tcW w:w="1667" w:type="dxa"/>
            <w:tcBorders>
              <w:top w:val="nil"/>
              <w:left w:val="nil"/>
              <w:bottom w:val="nil"/>
              <w:right w:val="single" w:sz="4" w:space="0" w:color="auto"/>
            </w:tcBorders>
            <w:shd w:val="clear" w:color="auto" w:fill="auto"/>
            <w:noWrap/>
            <w:vAlign w:val="bottom"/>
            <w:hideMark/>
          </w:tcPr>
          <w:p w14:paraId="7911B965" w14:textId="77777777" w:rsidR="00115701" w:rsidRPr="0098194A" w:rsidRDefault="00115701" w:rsidP="00CB094C">
            <w:pPr>
              <w:jc w:val="right"/>
              <w:rPr>
                <w:rFonts w:cs="Arial"/>
                <w:color w:val="000000"/>
                <w:sz w:val="18"/>
                <w:szCs w:val="18"/>
              </w:rPr>
            </w:pPr>
            <w:r>
              <w:rPr>
                <w:rFonts w:cs="Arial"/>
                <w:color w:val="000000"/>
                <w:sz w:val="18"/>
                <w:szCs w:val="18"/>
              </w:rPr>
              <w:t>806</w:t>
            </w:r>
          </w:p>
        </w:tc>
      </w:tr>
      <w:tr w:rsidR="00115701" w:rsidRPr="0098194A" w14:paraId="19C0F8DA" w14:textId="77777777" w:rsidTr="00A341B4">
        <w:trPr>
          <w:trHeight w:val="263"/>
        </w:trPr>
        <w:tc>
          <w:tcPr>
            <w:tcW w:w="5375" w:type="dxa"/>
            <w:tcBorders>
              <w:top w:val="single" w:sz="4" w:space="0" w:color="auto"/>
              <w:left w:val="single" w:sz="4" w:space="0" w:color="auto"/>
              <w:bottom w:val="single" w:sz="4" w:space="0" w:color="auto"/>
              <w:right w:val="nil"/>
            </w:tcBorders>
            <w:shd w:val="clear" w:color="000000" w:fill="BFBFBF"/>
            <w:noWrap/>
            <w:vAlign w:val="bottom"/>
            <w:hideMark/>
          </w:tcPr>
          <w:p w14:paraId="4A4C5C75" w14:textId="77777777" w:rsidR="00115701" w:rsidRPr="0098194A" w:rsidRDefault="00115701" w:rsidP="00CB094C">
            <w:pPr>
              <w:rPr>
                <w:rFonts w:cs="Arial"/>
                <w:b/>
                <w:bCs/>
                <w:color w:val="000000"/>
                <w:sz w:val="18"/>
                <w:szCs w:val="18"/>
              </w:rPr>
            </w:pPr>
            <w:r>
              <w:rPr>
                <w:rFonts w:cs="Arial"/>
                <w:b/>
                <w:bCs/>
                <w:color w:val="000000"/>
                <w:sz w:val="18"/>
                <w:szCs w:val="18"/>
              </w:rPr>
              <w:t>Net cash (used in)/generated from operating activities</w:t>
            </w:r>
          </w:p>
        </w:tc>
        <w:tc>
          <w:tcPr>
            <w:tcW w:w="1640" w:type="dxa"/>
            <w:tcBorders>
              <w:top w:val="single" w:sz="4" w:space="0" w:color="auto"/>
              <w:left w:val="nil"/>
              <w:bottom w:val="single" w:sz="4" w:space="0" w:color="auto"/>
              <w:right w:val="nil"/>
            </w:tcBorders>
            <w:shd w:val="clear" w:color="000000" w:fill="BFBFBF"/>
            <w:noWrap/>
            <w:vAlign w:val="bottom"/>
            <w:hideMark/>
          </w:tcPr>
          <w:p w14:paraId="6E83E259" w14:textId="77777777" w:rsidR="00115701" w:rsidRPr="0098194A" w:rsidRDefault="00115701" w:rsidP="00CB094C">
            <w:pPr>
              <w:jc w:val="right"/>
              <w:rPr>
                <w:rFonts w:cs="Arial"/>
                <w:b/>
                <w:bCs/>
                <w:color w:val="000000"/>
                <w:sz w:val="18"/>
                <w:szCs w:val="18"/>
              </w:rPr>
            </w:pPr>
            <w:r>
              <w:rPr>
                <w:rFonts w:cs="Arial"/>
                <w:b/>
                <w:bCs/>
                <w:color w:val="000000"/>
                <w:sz w:val="18"/>
                <w:szCs w:val="18"/>
              </w:rPr>
              <w:t>(962)</w:t>
            </w:r>
          </w:p>
        </w:tc>
        <w:tc>
          <w:tcPr>
            <w:tcW w:w="1667" w:type="dxa"/>
            <w:tcBorders>
              <w:top w:val="single" w:sz="4" w:space="0" w:color="auto"/>
              <w:left w:val="nil"/>
              <w:bottom w:val="single" w:sz="4" w:space="0" w:color="auto"/>
              <w:right w:val="single" w:sz="4" w:space="0" w:color="auto"/>
            </w:tcBorders>
            <w:shd w:val="clear" w:color="000000" w:fill="BFBFBF"/>
            <w:noWrap/>
            <w:vAlign w:val="bottom"/>
            <w:hideMark/>
          </w:tcPr>
          <w:p w14:paraId="548F551C" w14:textId="77777777" w:rsidR="00115701" w:rsidRPr="0098194A" w:rsidRDefault="00115701" w:rsidP="00CB094C">
            <w:pPr>
              <w:jc w:val="right"/>
              <w:rPr>
                <w:rFonts w:cs="Arial"/>
                <w:b/>
                <w:bCs/>
                <w:color w:val="000000"/>
                <w:sz w:val="18"/>
                <w:szCs w:val="18"/>
              </w:rPr>
            </w:pPr>
            <w:r>
              <w:rPr>
                <w:rFonts w:cs="Arial"/>
                <w:b/>
                <w:bCs/>
                <w:color w:val="000000"/>
                <w:sz w:val="18"/>
                <w:szCs w:val="18"/>
              </w:rPr>
              <w:t>(2,073)</w:t>
            </w:r>
          </w:p>
        </w:tc>
      </w:tr>
    </w:tbl>
    <w:p w14:paraId="1B178955" w14:textId="77777777" w:rsidR="00115701" w:rsidRDefault="00115701" w:rsidP="0098194A">
      <w:pPr>
        <w:pStyle w:val="Header"/>
        <w:ind w:left="709" w:hanging="709"/>
        <w:rPr>
          <w:sz w:val="28"/>
          <w:szCs w:val="28"/>
        </w:rPr>
      </w:pPr>
    </w:p>
    <w:p w14:paraId="70FC35F4" w14:textId="77777777" w:rsidR="00115701" w:rsidRDefault="00115701">
      <w:pPr>
        <w:rPr>
          <w:b/>
          <w:bCs/>
          <w:kern w:val="28"/>
          <w:sz w:val="28"/>
        </w:rPr>
      </w:pPr>
      <w:r>
        <w:br w:type="page"/>
      </w:r>
    </w:p>
    <w:p w14:paraId="16AEB4B3" w14:textId="77777777" w:rsidR="00115701" w:rsidRPr="00277B73" w:rsidRDefault="00115701" w:rsidP="00F57DF0">
      <w:pPr>
        <w:pStyle w:val="Heading1"/>
        <w:spacing w:after="120"/>
        <w:ind w:left="720" w:hanging="720"/>
      </w:pPr>
      <w:r>
        <w:lastRenderedPageBreak/>
        <w:t>C2</w:t>
      </w:r>
      <w:r w:rsidRPr="00277B73">
        <w:tab/>
        <w:t>RECEIVABLES</w:t>
      </w:r>
    </w:p>
    <w:p w14:paraId="4756EF99" w14:textId="77777777" w:rsidR="00115701" w:rsidRPr="00277B73" w:rsidRDefault="00115701" w:rsidP="00F57DF0">
      <w:pPr>
        <w:pStyle w:val="Header"/>
        <w:tabs>
          <w:tab w:val="clear" w:pos="4513"/>
          <w:tab w:val="clear" w:pos="9026"/>
        </w:tabs>
        <w:spacing w:before="120" w:after="120"/>
        <w:rPr>
          <w:b w:val="0"/>
          <w:sz w:val="18"/>
          <w:szCs w:val="18"/>
        </w:rPr>
      </w:pPr>
      <w:r w:rsidRPr="00277B73">
        <w:rPr>
          <w:b w:val="0"/>
          <w:sz w:val="18"/>
          <w:szCs w:val="18"/>
        </w:rPr>
        <w:t>Receivables represent investment redemption, levies, GST, interest and distributions earned on funds held up to balance date which ha</w:t>
      </w:r>
      <w:r>
        <w:rPr>
          <w:b w:val="0"/>
          <w:sz w:val="18"/>
          <w:szCs w:val="18"/>
        </w:rPr>
        <w:t>ve</w:t>
      </w:r>
      <w:r w:rsidRPr="00277B73">
        <w:rPr>
          <w:b w:val="0"/>
          <w:sz w:val="18"/>
          <w:szCs w:val="18"/>
        </w:rPr>
        <w:t xml:space="preserve"> not yet been received.</w:t>
      </w:r>
    </w:p>
    <w:p w14:paraId="6D329FBD" w14:textId="77777777" w:rsidR="00115701" w:rsidRDefault="00115701" w:rsidP="00F57DF0">
      <w:pPr>
        <w:pStyle w:val="Header"/>
        <w:tabs>
          <w:tab w:val="clear" w:pos="4513"/>
          <w:tab w:val="clear" w:pos="9026"/>
        </w:tabs>
        <w:spacing w:after="120"/>
        <w:rPr>
          <w:b w:val="0"/>
          <w:sz w:val="18"/>
          <w:szCs w:val="18"/>
        </w:rPr>
      </w:pPr>
      <w:r w:rsidRPr="00277B73">
        <w:rPr>
          <w:b w:val="0"/>
          <w:sz w:val="18"/>
          <w:szCs w:val="18"/>
        </w:rPr>
        <w:t>These financial assets are initially recognised at fair value plus transaction costs and subsequently carried at amortised cost using the effective interest method.  They are presented as current assets, except for those maturing later than 12 months after the reporting date which are presented as non-current assets.</w:t>
      </w:r>
    </w:p>
    <w:p w14:paraId="4A2709B9" w14:textId="77777777" w:rsidR="00115701" w:rsidRDefault="00115701" w:rsidP="00F57DF0">
      <w:pPr>
        <w:spacing w:after="240"/>
        <w:rPr>
          <w:sz w:val="18"/>
          <w:szCs w:val="18"/>
        </w:rPr>
      </w:pPr>
      <w:r w:rsidRPr="00D228DD">
        <w:rPr>
          <w:sz w:val="18"/>
          <w:szCs w:val="18"/>
        </w:rPr>
        <w:t xml:space="preserve">The Fund assesses at each reporting date whether there is objective evidence that these financial assets are impaired and recognises an allowance for impairment when such evidence exists.  </w:t>
      </w:r>
      <w:r>
        <w:rPr>
          <w:sz w:val="18"/>
          <w:szCs w:val="18"/>
        </w:rPr>
        <w:t>A further a</w:t>
      </w:r>
      <w:r w:rsidRPr="00D228DD">
        <w:rPr>
          <w:sz w:val="18"/>
          <w:szCs w:val="18"/>
        </w:rPr>
        <w:t xml:space="preserve">llowance for impairment is calculated </w:t>
      </w:r>
      <w:r>
        <w:rPr>
          <w:sz w:val="18"/>
          <w:szCs w:val="18"/>
        </w:rPr>
        <w:t xml:space="preserve">by applying the simplified approach to the calculation of lifetime expected credit losses. </w:t>
      </w:r>
    </w:p>
    <w:p w14:paraId="56ACE5FB" w14:textId="77777777" w:rsidR="00115701" w:rsidRDefault="00115701" w:rsidP="00F57DF0">
      <w:pPr>
        <w:spacing w:after="240"/>
        <w:rPr>
          <w:sz w:val="18"/>
          <w:szCs w:val="18"/>
        </w:rPr>
      </w:pPr>
      <w:r>
        <w:rPr>
          <w:sz w:val="18"/>
          <w:szCs w:val="18"/>
        </w:rPr>
        <w:t xml:space="preserve">The percentage applied is calculated based on historical default rates with a forward-looking estimate adjustment which incorporates various risk factors appropriate for the class of receivable being assessed.  </w:t>
      </w:r>
    </w:p>
    <w:tbl>
      <w:tblPr>
        <w:tblW w:w="8846" w:type="dxa"/>
        <w:tblLook w:val="04A0" w:firstRow="1" w:lastRow="0" w:firstColumn="1" w:lastColumn="0" w:noHBand="0" w:noVBand="1"/>
      </w:tblPr>
      <w:tblGrid>
        <w:gridCol w:w="5501"/>
        <w:gridCol w:w="1678"/>
        <w:gridCol w:w="1667"/>
      </w:tblGrid>
      <w:tr w:rsidR="00115701" w:rsidRPr="0098194A" w14:paraId="66B9FF20" w14:textId="77777777" w:rsidTr="00AC72E0">
        <w:trPr>
          <w:trHeight w:val="265"/>
        </w:trPr>
        <w:tc>
          <w:tcPr>
            <w:tcW w:w="5501" w:type="dxa"/>
            <w:vMerge w:val="restart"/>
            <w:tcBorders>
              <w:top w:val="single" w:sz="4" w:space="0" w:color="auto"/>
              <w:left w:val="single" w:sz="4" w:space="0" w:color="auto"/>
              <w:bottom w:val="single" w:sz="4" w:space="0" w:color="000000"/>
              <w:right w:val="nil"/>
            </w:tcBorders>
            <w:shd w:val="clear" w:color="000000" w:fill="BFBFBF"/>
            <w:vAlign w:val="center"/>
            <w:hideMark/>
          </w:tcPr>
          <w:p w14:paraId="41FFBDFA" w14:textId="77777777" w:rsidR="00115701" w:rsidRPr="0098194A" w:rsidRDefault="00115701" w:rsidP="00CB094C">
            <w:pPr>
              <w:jc w:val="center"/>
              <w:rPr>
                <w:rFonts w:cs="Arial"/>
                <w:b/>
                <w:bCs/>
                <w:color w:val="000000"/>
                <w:sz w:val="18"/>
                <w:szCs w:val="18"/>
              </w:rPr>
            </w:pPr>
            <w:r>
              <w:rPr>
                <w:rFonts w:cs="Arial"/>
                <w:b/>
                <w:bCs/>
                <w:color w:val="000000"/>
                <w:sz w:val="18"/>
                <w:szCs w:val="18"/>
              </w:rPr>
              <w:t> </w:t>
            </w:r>
          </w:p>
        </w:tc>
        <w:tc>
          <w:tcPr>
            <w:tcW w:w="1678" w:type="dxa"/>
            <w:tcBorders>
              <w:top w:val="single" w:sz="4" w:space="0" w:color="auto"/>
              <w:left w:val="nil"/>
              <w:bottom w:val="nil"/>
              <w:right w:val="nil"/>
            </w:tcBorders>
            <w:shd w:val="clear" w:color="000000" w:fill="BFBFBF"/>
            <w:vAlign w:val="center"/>
            <w:hideMark/>
          </w:tcPr>
          <w:p w14:paraId="0B27F9F6" w14:textId="77777777" w:rsidR="00115701" w:rsidRPr="0098194A" w:rsidRDefault="00115701" w:rsidP="00CB094C">
            <w:pPr>
              <w:jc w:val="right"/>
              <w:rPr>
                <w:rFonts w:cs="Arial"/>
                <w:b/>
                <w:bCs/>
                <w:color w:val="000000"/>
                <w:sz w:val="18"/>
                <w:szCs w:val="18"/>
              </w:rPr>
            </w:pPr>
            <w:r>
              <w:rPr>
                <w:rFonts w:cs="Arial"/>
                <w:b/>
                <w:bCs/>
                <w:color w:val="000000"/>
                <w:sz w:val="18"/>
                <w:szCs w:val="18"/>
              </w:rPr>
              <w:t>2024</w:t>
            </w:r>
          </w:p>
        </w:tc>
        <w:tc>
          <w:tcPr>
            <w:tcW w:w="1667" w:type="dxa"/>
            <w:tcBorders>
              <w:top w:val="single" w:sz="4" w:space="0" w:color="auto"/>
              <w:left w:val="nil"/>
              <w:bottom w:val="nil"/>
              <w:right w:val="single" w:sz="4" w:space="0" w:color="auto"/>
            </w:tcBorders>
            <w:shd w:val="clear" w:color="000000" w:fill="BFBFBF"/>
            <w:vAlign w:val="center"/>
            <w:hideMark/>
          </w:tcPr>
          <w:p w14:paraId="17AD198D" w14:textId="77777777" w:rsidR="00115701" w:rsidRPr="0098194A" w:rsidRDefault="00115701" w:rsidP="00CB094C">
            <w:pPr>
              <w:jc w:val="right"/>
              <w:rPr>
                <w:rFonts w:cs="Arial"/>
                <w:b/>
                <w:bCs/>
                <w:color w:val="000000"/>
                <w:sz w:val="18"/>
                <w:szCs w:val="18"/>
              </w:rPr>
            </w:pPr>
            <w:r>
              <w:rPr>
                <w:rFonts w:cs="Arial"/>
                <w:b/>
                <w:bCs/>
                <w:color w:val="000000"/>
                <w:sz w:val="18"/>
                <w:szCs w:val="18"/>
              </w:rPr>
              <w:t>2023</w:t>
            </w:r>
          </w:p>
        </w:tc>
      </w:tr>
      <w:tr w:rsidR="00115701" w:rsidRPr="0098194A" w14:paraId="0AB3BA5F" w14:textId="77777777" w:rsidTr="00AC72E0">
        <w:trPr>
          <w:trHeight w:val="265"/>
        </w:trPr>
        <w:tc>
          <w:tcPr>
            <w:tcW w:w="5501" w:type="dxa"/>
            <w:vMerge/>
            <w:tcBorders>
              <w:top w:val="single" w:sz="4" w:space="0" w:color="auto"/>
              <w:left w:val="single" w:sz="4" w:space="0" w:color="auto"/>
              <w:bottom w:val="single" w:sz="4" w:space="0" w:color="000000"/>
              <w:right w:val="nil"/>
            </w:tcBorders>
            <w:vAlign w:val="center"/>
            <w:hideMark/>
          </w:tcPr>
          <w:p w14:paraId="087D64B7" w14:textId="77777777" w:rsidR="00115701" w:rsidRPr="0098194A" w:rsidRDefault="00115701" w:rsidP="00CB094C">
            <w:pPr>
              <w:rPr>
                <w:rFonts w:cs="Arial"/>
                <w:b/>
                <w:bCs/>
                <w:color w:val="000000"/>
                <w:sz w:val="18"/>
                <w:szCs w:val="18"/>
              </w:rPr>
            </w:pPr>
          </w:p>
        </w:tc>
        <w:tc>
          <w:tcPr>
            <w:tcW w:w="1678" w:type="dxa"/>
            <w:tcBorders>
              <w:top w:val="nil"/>
              <w:left w:val="nil"/>
              <w:bottom w:val="single" w:sz="4" w:space="0" w:color="auto"/>
              <w:right w:val="nil"/>
            </w:tcBorders>
            <w:shd w:val="clear" w:color="000000" w:fill="BFBFBF"/>
            <w:vAlign w:val="center"/>
            <w:hideMark/>
          </w:tcPr>
          <w:p w14:paraId="4D8D7E25" w14:textId="77777777" w:rsidR="00115701" w:rsidRPr="0098194A" w:rsidRDefault="00115701" w:rsidP="00CB094C">
            <w:pPr>
              <w:jc w:val="right"/>
              <w:rPr>
                <w:rFonts w:cs="Arial"/>
                <w:b/>
                <w:bCs/>
                <w:color w:val="000000"/>
                <w:sz w:val="18"/>
                <w:szCs w:val="18"/>
              </w:rPr>
            </w:pPr>
            <w:r>
              <w:rPr>
                <w:rFonts w:cs="Arial"/>
                <w:b/>
                <w:bCs/>
                <w:color w:val="000000"/>
                <w:sz w:val="18"/>
                <w:szCs w:val="18"/>
              </w:rPr>
              <w:t>$'000</w:t>
            </w:r>
          </w:p>
        </w:tc>
        <w:tc>
          <w:tcPr>
            <w:tcW w:w="1667" w:type="dxa"/>
            <w:tcBorders>
              <w:top w:val="nil"/>
              <w:left w:val="nil"/>
              <w:bottom w:val="single" w:sz="4" w:space="0" w:color="auto"/>
              <w:right w:val="single" w:sz="4" w:space="0" w:color="auto"/>
            </w:tcBorders>
            <w:shd w:val="clear" w:color="000000" w:fill="BFBFBF"/>
            <w:vAlign w:val="center"/>
            <w:hideMark/>
          </w:tcPr>
          <w:p w14:paraId="482D3E16" w14:textId="77777777" w:rsidR="00115701" w:rsidRPr="0098194A" w:rsidRDefault="00115701" w:rsidP="00CB094C">
            <w:pPr>
              <w:jc w:val="right"/>
              <w:rPr>
                <w:rFonts w:cs="Arial"/>
                <w:b/>
                <w:bCs/>
                <w:color w:val="000000"/>
                <w:sz w:val="18"/>
                <w:szCs w:val="18"/>
              </w:rPr>
            </w:pPr>
            <w:r>
              <w:rPr>
                <w:rFonts w:cs="Arial"/>
                <w:b/>
                <w:bCs/>
                <w:color w:val="000000"/>
                <w:sz w:val="18"/>
                <w:szCs w:val="18"/>
              </w:rPr>
              <w:t>$'000</w:t>
            </w:r>
          </w:p>
        </w:tc>
      </w:tr>
      <w:tr w:rsidR="00115701" w:rsidRPr="0098194A" w14:paraId="0A29802E" w14:textId="77777777" w:rsidTr="00AC72E0">
        <w:trPr>
          <w:trHeight w:val="265"/>
        </w:trPr>
        <w:tc>
          <w:tcPr>
            <w:tcW w:w="5501" w:type="dxa"/>
            <w:tcBorders>
              <w:top w:val="nil"/>
              <w:left w:val="single" w:sz="4" w:space="0" w:color="auto"/>
              <w:bottom w:val="nil"/>
              <w:right w:val="nil"/>
            </w:tcBorders>
            <w:shd w:val="clear" w:color="auto" w:fill="auto"/>
            <w:noWrap/>
            <w:vAlign w:val="bottom"/>
            <w:hideMark/>
          </w:tcPr>
          <w:p w14:paraId="2C0182F7" w14:textId="77777777" w:rsidR="00115701" w:rsidRPr="0098194A" w:rsidRDefault="00115701" w:rsidP="00CB094C">
            <w:pPr>
              <w:rPr>
                <w:rFonts w:cs="Arial"/>
                <w:color w:val="000000"/>
                <w:sz w:val="18"/>
                <w:szCs w:val="18"/>
              </w:rPr>
            </w:pPr>
            <w:r>
              <w:rPr>
                <w:rFonts w:cs="Arial"/>
                <w:color w:val="000000"/>
                <w:sz w:val="18"/>
                <w:szCs w:val="18"/>
              </w:rPr>
              <w:t>Other receivables</w:t>
            </w:r>
          </w:p>
        </w:tc>
        <w:tc>
          <w:tcPr>
            <w:tcW w:w="1678" w:type="dxa"/>
            <w:tcBorders>
              <w:top w:val="nil"/>
              <w:left w:val="nil"/>
              <w:bottom w:val="nil"/>
              <w:right w:val="nil"/>
            </w:tcBorders>
            <w:shd w:val="clear" w:color="000000" w:fill="F2F2F2"/>
            <w:noWrap/>
            <w:vAlign w:val="bottom"/>
            <w:hideMark/>
          </w:tcPr>
          <w:p w14:paraId="5109F6E6" w14:textId="77777777" w:rsidR="00115701" w:rsidRPr="0098194A" w:rsidRDefault="00115701" w:rsidP="00CB094C">
            <w:pPr>
              <w:jc w:val="right"/>
              <w:rPr>
                <w:rFonts w:cs="Arial"/>
                <w:color w:val="000000"/>
                <w:sz w:val="18"/>
                <w:szCs w:val="18"/>
              </w:rPr>
            </w:pPr>
            <w:r>
              <w:rPr>
                <w:rFonts w:cs="Arial"/>
                <w:color w:val="000000"/>
                <w:sz w:val="18"/>
                <w:szCs w:val="18"/>
              </w:rPr>
              <w:t>36</w:t>
            </w:r>
          </w:p>
        </w:tc>
        <w:tc>
          <w:tcPr>
            <w:tcW w:w="1667" w:type="dxa"/>
            <w:tcBorders>
              <w:top w:val="nil"/>
              <w:left w:val="nil"/>
              <w:bottom w:val="nil"/>
              <w:right w:val="single" w:sz="4" w:space="0" w:color="auto"/>
            </w:tcBorders>
            <w:shd w:val="clear" w:color="auto" w:fill="auto"/>
            <w:noWrap/>
            <w:vAlign w:val="bottom"/>
            <w:hideMark/>
          </w:tcPr>
          <w:p w14:paraId="0651C61A" w14:textId="77777777" w:rsidR="00115701" w:rsidRPr="0098194A" w:rsidRDefault="00115701" w:rsidP="00CB094C">
            <w:pPr>
              <w:jc w:val="right"/>
              <w:rPr>
                <w:rFonts w:cs="Arial"/>
                <w:color w:val="000000"/>
                <w:sz w:val="18"/>
                <w:szCs w:val="18"/>
              </w:rPr>
            </w:pPr>
            <w:r>
              <w:rPr>
                <w:rFonts w:cs="Arial"/>
                <w:color w:val="000000"/>
                <w:sz w:val="18"/>
                <w:szCs w:val="18"/>
              </w:rPr>
              <w:t>36</w:t>
            </w:r>
          </w:p>
        </w:tc>
      </w:tr>
      <w:tr w:rsidR="00115701" w:rsidRPr="0098194A" w14:paraId="407B921B" w14:textId="77777777" w:rsidTr="00AC72E0">
        <w:trPr>
          <w:trHeight w:val="265"/>
        </w:trPr>
        <w:tc>
          <w:tcPr>
            <w:tcW w:w="5501" w:type="dxa"/>
            <w:tcBorders>
              <w:top w:val="nil"/>
              <w:left w:val="single" w:sz="4" w:space="0" w:color="auto"/>
              <w:bottom w:val="nil"/>
              <w:right w:val="nil"/>
            </w:tcBorders>
            <w:shd w:val="clear" w:color="auto" w:fill="auto"/>
            <w:noWrap/>
            <w:vAlign w:val="bottom"/>
            <w:hideMark/>
          </w:tcPr>
          <w:p w14:paraId="7527290B" w14:textId="77777777" w:rsidR="00115701" w:rsidRPr="0098194A" w:rsidRDefault="00115701" w:rsidP="00CB094C">
            <w:pPr>
              <w:rPr>
                <w:rFonts w:cs="Arial"/>
                <w:color w:val="000000"/>
                <w:sz w:val="18"/>
                <w:szCs w:val="18"/>
              </w:rPr>
            </w:pPr>
            <w:r>
              <w:rPr>
                <w:rFonts w:cs="Arial"/>
                <w:color w:val="000000"/>
                <w:sz w:val="18"/>
                <w:szCs w:val="18"/>
              </w:rPr>
              <w:t>Levies receivable from the Society</w:t>
            </w:r>
          </w:p>
        </w:tc>
        <w:tc>
          <w:tcPr>
            <w:tcW w:w="1678" w:type="dxa"/>
            <w:tcBorders>
              <w:top w:val="nil"/>
              <w:left w:val="nil"/>
              <w:bottom w:val="nil"/>
              <w:right w:val="nil"/>
            </w:tcBorders>
            <w:shd w:val="clear" w:color="000000" w:fill="F2F2F2"/>
            <w:noWrap/>
            <w:vAlign w:val="bottom"/>
            <w:hideMark/>
          </w:tcPr>
          <w:p w14:paraId="7A5E7E02" w14:textId="77777777" w:rsidR="00115701" w:rsidRPr="0098194A" w:rsidRDefault="00115701" w:rsidP="00CB094C">
            <w:pPr>
              <w:jc w:val="right"/>
              <w:rPr>
                <w:rFonts w:cs="Arial"/>
                <w:color w:val="000000"/>
                <w:sz w:val="18"/>
                <w:szCs w:val="18"/>
              </w:rPr>
            </w:pPr>
            <w:r>
              <w:rPr>
                <w:rFonts w:cs="Arial"/>
                <w:color w:val="000000"/>
                <w:sz w:val="18"/>
                <w:szCs w:val="18"/>
              </w:rPr>
              <w:t>26,972</w:t>
            </w:r>
          </w:p>
        </w:tc>
        <w:tc>
          <w:tcPr>
            <w:tcW w:w="1667" w:type="dxa"/>
            <w:tcBorders>
              <w:top w:val="nil"/>
              <w:left w:val="nil"/>
              <w:bottom w:val="nil"/>
              <w:right w:val="single" w:sz="4" w:space="0" w:color="auto"/>
            </w:tcBorders>
            <w:shd w:val="clear" w:color="auto" w:fill="auto"/>
            <w:noWrap/>
            <w:vAlign w:val="bottom"/>
            <w:hideMark/>
          </w:tcPr>
          <w:p w14:paraId="16150C0A" w14:textId="77777777" w:rsidR="00115701" w:rsidRPr="0098194A" w:rsidRDefault="00115701" w:rsidP="00CB094C">
            <w:pPr>
              <w:jc w:val="right"/>
              <w:rPr>
                <w:rFonts w:cs="Arial"/>
                <w:color w:val="000000"/>
                <w:sz w:val="18"/>
                <w:szCs w:val="18"/>
              </w:rPr>
            </w:pPr>
            <w:r>
              <w:rPr>
                <w:rFonts w:cs="Arial"/>
                <w:color w:val="000000"/>
                <w:sz w:val="18"/>
                <w:szCs w:val="18"/>
              </w:rPr>
              <w:t>28,190</w:t>
            </w:r>
          </w:p>
        </w:tc>
      </w:tr>
      <w:tr w:rsidR="00115701" w:rsidRPr="0098194A" w14:paraId="166A0F52" w14:textId="77777777" w:rsidTr="00AC72E0">
        <w:trPr>
          <w:trHeight w:val="265"/>
        </w:trPr>
        <w:tc>
          <w:tcPr>
            <w:tcW w:w="5501" w:type="dxa"/>
            <w:tcBorders>
              <w:top w:val="nil"/>
              <w:left w:val="single" w:sz="4" w:space="0" w:color="auto"/>
              <w:bottom w:val="nil"/>
              <w:right w:val="nil"/>
            </w:tcBorders>
            <w:shd w:val="clear" w:color="auto" w:fill="auto"/>
            <w:noWrap/>
            <w:vAlign w:val="bottom"/>
            <w:hideMark/>
          </w:tcPr>
          <w:p w14:paraId="5FA0F1AB" w14:textId="77777777" w:rsidR="00115701" w:rsidRPr="0098194A" w:rsidRDefault="00115701" w:rsidP="00CB094C">
            <w:pPr>
              <w:rPr>
                <w:rFonts w:cs="Arial"/>
                <w:color w:val="000000"/>
                <w:sz w:val="18"/>
                <w:szCs w:val="18"/>
              </w:rPr>
            </w:pPr>
            <w:r>
              <w:rPr>
                <w:rFonts w:cs="Arial"/>
                <w:color w:val="000000"/>
                <w:sz w:val="18"/>
                <w:szCs w:val="18"/>
              </w:rPr>
              <w:t>GST receivable</w:t>
            </w:r>
          </w:p>
        </w:tc>
        <w:tc>
          <w:tcPr>
            <w:tcW w:w="1678" w:type="dxa"/>
            <w:tcBorders>
              <w:top w:val="nil"/>
              <w:left w:val="nil"/>
              <w:bottom w:val="nil"/>
              <w:right w:val="nil"/>
            </w:tcBorders>
            <w:shd w:val="clear" w:color="000000" w:fill="F2F2F2"/>
            <w:noWrap/>
            <w:vAlign w:val="bottom"/>
            <w:hideMark/>
          </w:tcPr>
          <w:p w14:paraId="3C64217C" w14:textId="77777777" w:rsidR="00115701" w:rsidRPr="0098194A" w:rsidRDefault="00115701" w:rsidP="00CB094C">
            <w:pPr>
              <w:jc w:val="right"/>
              <w:rPr>
                <w:rFonts w:cs="Arial"/>
                <w:color w:val="000000"/>
                <w:sz w:val="18"/>
                <w:szCs w:val="18"/>
              </w:rPr>
            </w:pPr>
            <w:r>
              <w:rPr>
                <w:rFonts w:cs="Arial"/>
                <w:color w:val="000000"/>
                <w:sz w:val="18"/>
                <w:szCs w:val="18"/>
              </w:rPr>
              <w:t>2</w:t>
            </w:r>
          </w:p>
        </w:tc>
        <w:tc>
          <w:tcPr>
            <w:tcW w:w="1667" w:type="dxa"/>
            <w:tcBorders>
              <w:top w:val="nil"/>
              <w:left w:val="nil"/>
              <w:bottom w:val="nil"/>
              <w:right w:val="single" w:sz="4" w:space="0" w:color="auto"/>
            </w:tcBorders>
            <w:shd w:val="clear" w:color="auto" w:fill="auto"/>
            <w:noWrap/>
            <w:vAlign w:val="bottom"/>
            <w:hideMark/>
          </w:tcPr>
          <w:p w14:paraId="68656F41" w14:textId="77777777" w:rsidR="00115701" w:rsidRPr="0098194A" w:rsidRDefault="00115701" w:rsidP="00CB094C">
            <w:pPr>
              <w:jc w:val="right"/>
              <w:rPr>
                <w:rFonts w:cs="Arial"/>
                <w:color w:val="000000"/>
                <w:sz w:val="18"/>
                <w:szCs w:val="18"/>
              </w:rPr>
            </w:pPr>
            <w:r>
              <w:rPr>
                <w:rFonts w:cs="Arial"/>
                <w:color w:val="000000"/>
                <w:sz w:val="18"/>
                <w:szCs w:val="18"/>
              </w:rPr>
              <w:t>6</w:t>
            </w:r>
          </w:p>
        </w:tc>
      </w:tr>
      <w:tr w:rsidR="00115701" w:rsidRPr="0098194A" w14:paraId="2FC22CD2" w14:textId="77777777" w:rsidTr="00AC72E0">
        <w:trPr>
          <w:trHeight w:val="265"/>
        </w:trPr>
        <w:tc>
          <w:tcPr>
            <w:tcW w:w="5501" w:type="dxa"/>
            <w:tcBorders>
              <w:top w:val="single" w:sz="4" w:space="0" w:color="auto"/>
              <w:left w:val="single" w:sz="4" w:space="0" w:color="auto"/>
              <w:bottom w:val="single" w:sz="4" w:space="0" w:color="auto"/>
              <w:right w:val="nil"/>
            </w:tcBorders>
            <w:shd w:val="clear" w:color="000000" w:fill="BFBFBF"/>
            <w:noWrap/>
            <w:vAlign w:val="bottom"/>
            <w:hideMark/>
          </w:tcPr>
          <w:p w14:paraId="7DDA762E" w14:textId="77777777" w:rsidR="00115701" w:rsidRPr="0098194A" w:rsidRDefault="00115701" w:rsidP="00CB094C">
            <w:pPr>
              <w:rPr>
                <w:rFonts w:cs="Arial"/>
                <w:b/>
                <w:bCs/>
                <w:color w:val="000000"/>
                <w:sz w:val="18"/>
                <w:szCs w:val="18"/>
              </w:rPr>
            </w:pPr>
            <w:r>
              <w:rPr>
                <w:rFonts w:cs="Arial"/>
                <w:b/>
                <w:bCs/>
                <w:color w:val="000000"/>
                <w:sz w:val="18"/>
                <w:szCs w:val="18"/>
              </w:rPr>
              <w:t>Total receivables</w:t>
            </w:r>
          </w:p>
        </w:tc>
        <w:tc>
          <w:tcPr>
            <w:tcW w:w="1678" w:type="dxa"/>
            <w:tcBorders>
              <w:top w:val="single" w:sz="4" w:space="0" w:color="auto"/>
              <w:left w:val="nil"/>
              <w:bottom w:val="single" w:sz="4" w:space="0" w:color="auto"/>
              <w:right w:val="nil"/>
            </w:tcBorders>
            <w:shd w:val="clear" w:color="000000" w:fill="BFBFBF"/>
            <w:noWrap/>
            <w:vAlign w:val="bottom"/>
            <w:hideMark/>
          </w:tcPr>
          <w:p w14:paraId="40F4C829" w14:textId="77777777" w:rsidR="00115701" w:rsidRPr="0098194A" w:rsidRDefault="00115701" w:rsidP="00CB094C">
            <w:pPr>
              <w:jc w:val="right"/>
              <w:rPr>
                <w:rFonts w:cs="Arial"/>
                <w:b/>
                <w:bCs/>
                <w:color w:val="000000"/>
                <w:sz w:val="18"/>
                <w:szCs w:val="18"/>
              </w:rPr>
            </w:pPr>
            <w:r>
              <w:rPr>
                <w:rFonts w:cs="Arial"/>
                <w:b/>
                <w:bCs/>
                <w:color w:val="000000"/>
                <w:sz w:val="18"/>
                <w:szCs w:val="18"/>
              </w:rPr>
              <w:t>27,010</w:t>
            </w:r>
          </w:p>
        </w:tc>
        <w:tc>
          <w:tcPr>
            <w:tcW w:w="1667" w:type="dxa"/>
            <w:tcBorders>
              <w:top w:val="single" w:sz="4" w:space="0" w:color="auto"/>
              <w:left w:val="nil"/>
              <w:bottom w:val="single" w:sz="4" w:space="0" w:color="auto"/>
              <w:right w:val="single" w:sz="4" w:space="0" w:color="auto"/>
            </w:tcBorders>
            <w:shd w:val="clear" w:color="000000" w:fill="BFBFBF"/>
            <w:noWrap/>
            <w:vAlign w:val="bottom"/>
            <w:hideMark/>
          </w:tcPr>
          <w:p w14:paraId="09AF93B5" w14:textId="77777777" w:rsidR="00115701" w:rsidRPr="0098194A" w:rsidRDefault="00115701" w:rsidP="00CB094C">
            <w:pPr>
              <w:jc w:val="right"/>
              <w:rPr>
                <w:rFonts w:cs="Arial"/>
                <w:b/>
                <w:bCs/>
                <w:color w:val="000000"/>
                <w:sz w:val="18"/>
                <w:szCs w:val="18"/>
              </w:rPr>
            </w:pPr>
            <w:r>
              <w:rPr>
                <w:rFonts w:cs="Arial"/>
                <w:b/>
                <w:bCs/>
                <w:color w:val="000000"/>
                <w:sz w:val="18"/>
                <w:szCs w:val="18"/>
              </w:rPr>
              <w:t>28,232</w:t>
            </w:r>
          </w:p>
        </w:tc>
      </w:tr>
    </w:tbl>
    <w:p w14:paraId="473E3241" w14:textId="77777777" w:rsidR="00115701" w:rsidRDefault="00115701" w:rsidP="00F57DF0">
      <w:pPr>
        <w:spacing w:after="240"/>
      </w:pPr>
    </w:p>
    <w:p w14:paraId="381AC9C5" w14:textId="77777777" w:rsidR="00115701" w:rsidRDefault="00115701">
      <w:pPr>
        <w:rPr>
          <w:b/>
          <w:bCs/>
          <w:kern w:val="28"/>
          <w:sz w:val="28"/>
        </w:rPr>
      </w:pPr>
      <w:r>
        <w:br w:type="page"/>
      </w:r>
    </w:p>
    <w:p w14:paraId="76BB6274" w14:textId="77777777" w:rsidR="00115701" w:rsidRPr="00AC69B4" w:rsidRDefault="00115701" w:rsidP="003E21EA">
      <w:pPr>
        <w:pStyle w:val="Heading1"/>
        <w:ind w:left="720" w:hanging="720"/>
      </w:pPr>
      <w:r w:rsidRPr="00AC69B4">
        <w:lastRenderedPageBreak/>
        <w:t>C3</w:t>
      </w:r>
      <w:r w:rsidRPr="00AC69B4">
        <w:tab/>
        <w:t>INVESTMENTS</w:t>
      </w:r>
    </w:p>
    <w:p w14:paraId="0DBCFED2" w14:textId="77777777" w:rsidR="00115701" w:rsidRPr="008D352A" w:rsidRDefault="00115701" w:rsidP="008D352A">
      <w:pPr>
        <w:pStyle w:val="Header"/>
        <w:spacing w:before="240"/>
        <w:rPr>
          <w:b w:val="0"/>
          <w:sz w:val="18"/>
          <w:szCs w:val="18"/>
        </w:rPr>
      </w:pPr>
      <w:r w:rsidRPr="008D352A">
        <w:rPr>
          <w:b w:val="0"/>
          <w:sz w:val="18"/>
          <w:szCs w:val="18"/>
        </w:rPr>
        <w:t xml:space="preserve">Investments are held at fair value through profit or loss. The investments are managed and their performances are evaluated on a fair value basis, in accordance with a documented investment strategy. </w:t>
      </w:r>
    </w:p>
    <w:p w14:paraId="26886960" w14:textId="77777777" w:rsidR="00115701" w:rsidRPr="008D352A" w:rsidRDefault="00115701" w:rsidP="008D352A">
      <w:pPr>
        <w:pStyle w:val="Header"/>
        <w:tabs>
          <w:tab w:val="clear" w:pos="4513"/>
          <w:tab w:val="clear" w:pos="9026"/>
        </w:tabs>
        <w:spacing w:before="240"/>
        <w:rPr>
          <w:b w:val="0"/>
          <w:sz w:val="18"/>
          <w:szCs w:val="18"/>
        </w:rPr>
      </w:pPr>
      <w:r w:rsidRPr="008D352A">
        <w:rPr>
          <w:b w:val="0"/>
          <w:sz w:val="18"/>
          <w:szCs w:val="18"/>
        </w:rPr>
        <w:t>The portfolio of investments held consists of collective investment schemes.  The fair value of the investments is determined using net asset value of the collective investment schemes</w:t>
      </w:r>
      <w:r>
        <w:rPr>
          <w:b w:val="0"/>
          <w:sz w:val="18"/>
          <w:szCs w:val="18"/>
        </w:rPr>
        <w:t>.</w:t>
      </w:r>
    </w:p>
    <w:p w14:paraId="5A3F4C5C" w14:textId="77777777" w:rsidR="00115701" w:rsidRPr="005C3F36" w:rsidRDefault="00115701" w:rsidP="005C3F36">
      <w:pPr>
        <w:rPr>
          <w:sz w:val="18"/>
          <w:szCs w:val="18"/>
        </w:rPr>
      </w:pPr>
    </w:p>
    <w:p w14:paraId="49614003" w14:textId="77777777" w:rsidR="00115701" w:rsidRPr="005C3F36" w:rsidRDefault="00115701" w:rsidP="005C3F36">
      <w:pPr>
        <w:rPr>
          <w:b/>
          <w:bCs/>
          <w:sz w:val="18"/>
          <w:szCs w:val="18"/>
        </w:rPr>
      </w:pPr>
      <w:r w:rsidRPr="005C3F36">
        <w:rPr>
          <w:b/>
          <w:bCs/>
          <w:sz w:val="18"/>
          <w:szCs w:val="18"/>
        </w:rPr>
        <w:t>Fair value measurements</w:t>
      </w:r>
    </w:p>
    <w:p w14:paraId="32E17DB8" w14:textId="77777777" w:rsidR="00115701" w:rsidRDefault="00115701" w:rsidP="008D352A">
      <w:pPr>
        <w:pStyle w:val="Header"/>
        <w:tabs>
          <w:tab w:val="clear" w:pos="4513"/>
          <w:tab w:val="clear" w:pos="9026"/>
        </w:tabs>
        <w:spacing w:before="240"/>
        <w:rPr>
          <w:b w:val="0"/>
          <w:sz w:val="18"/>
          <w:szCs w:val="18"/>
        </w:rPr>
      </w:pPr>
      <w:r>
        <w:rPr>
          <w:b w:val="0"/>
          <w:sz w:val="18"/>
          <w:szCs w:val="18"/>
        </w:rPr>
        <w:t>Observable inputs are publicly available data that are relevant to the characteristics of the assets/liabilities being valued.</w:t>
      </w:r>
    </w:p>
    <w:p w14:paraId="0FA0D264" w14:textId="77777777" w:rsidR="00115701" w:rsidRDefault="00115701" w:rsidP="008D352A">
      <w:pPr>
        <w:pStyle w:val="Header"/>
        <w:tabs>
          <w:tab w:val="clear" w:pos="4513"/>
          <w:tab w:val="clear" w:pos="9026"/>
        </w:tabs>
        <w:spacing w:before="240"/>
        <w:rPr>
          <w:b w:val="0"/>
          <w:sz w:val="18"/>
          <w:szCs w:val="18"/>
        </w:rPr>
      </w:pPr>
      <w:r>
        <w:rPr>
          <w:b w:val="0"/>
          <w:sz w:val="18"/>
          <w:szCs w:val="18"/>
        </w:rPr>
        <w:t>Unobservable inputs are data, assumptions and judgements that are not available publicly, but are relevant to the characteristics of the assets/liabilities being valued.  Significant unobservable inputs used by the Fund include, but are not limited to, subjective adjustments made to observable data to take account of the characteristics of the Fund’s assets/liabilities.  Unobservable inputs are used to the extent that sufficient relevant and reliable observable inputs are not available for similar assets/liabilities.</w:t>
      </w:r>
    </w:p>
    <w:p w14:paraId="27B3F1F0" w14:textId="77777777" w:rsidR="00115701" w:rsidRDefault="00115701" w:rsidP="008D352A">
      <w:pPr>
        <w:pStyle w:val="Header"/>
        <w:tabs>
          <w:tab w:val="clear" w:pos="4513"/>
          <w:tab w:val="clear" w:pos="9026"/>
        </w:tabs>
        <w:spacing w:before="240"/>
        <w:rPr>
          <w:b w:val="0"/>
          <w:sz w:val="18"/>
          <w:szCs w:val="18"/>
        </w:rPr>
      </w:pPr>
      <w:r>
        <w:rPr>
          <w:b w:val="0"/>
          <w:sz w:val="18"/>
          <w:szCs w:val="18"/>
        </w:rPr>
        <w:t>A fair value measurement of a non-financial asset takes into account a market participant’s ability to generate economic benefits by using the asset in its highest and best use.</w:t>
      </w:r>
    </w:p>
    <w:p w14:paraId="3D555316" w14:textId="77777777" w:rsidR="00115701" w:rsidRDefault="00115701" w:rsidP="008D352A">
      <w:pPr>
        <w:pStyle w:val="Header"/>
        <w:tabs>
          <w:tab w:val="clear" w:pos="4513"/>
          <w:tab w:val="clear" w:pos="9026"/>
        </w:tabs>
        <w:spacing w:before="240"/>
        <w:rPr>
          <w:b w:val="0"/>
          <w:sz w:val="18"/>
          <w:szCs w:val="18"/>
        </w:rPr>
      </w:pPr>
      <w:r>
        <w:rPr>
          <w:b w:val="0"/>
          <w:sz w:val="18"/>
          <w:szCs w:val="18"/>
        </w:rPr>
        <w:t>All assets and liabilities of the Fund for which fair value is measured or disclosed in the financial statements are categorised within the following fair value hierarchy, based on the data and assumptions used in the most recent specific appraisals:</w:t>
      </w:r>
    </w:p>
    <w:p w14:paraId="0D61571A" w14:textId="77777777" w:rsidR="00115701" w:rsidRDefault="00115701" w:rsidP="006D62F6">
      <w:pPr>
        <w:pStyle w:val="Header"/>
        <w:numPr>
          <w:ilvl w:val="1"/>
          <w:numId w:val="66"/>
        </w:numPr>
        <w:tabs>
          <w:tab w:val="clear" w:pos="4513"/>
          <w:tab w:val="clear" w:pos="9026"/>
        </w:tabs>
        <w:spacing w:before="240"/>
        <w:ind w:left="283" w:hanging="283"/>
        <w:rPr>
          <w:b w:val="0"/>
          <w:sz w:val="18"/>
          <w:szCs w:val="18"/>
        </w:rPr>
      </w:pPr>
      <w:r>
        <w:rPr>
          <w:b w:val="0"/>
          <w:sz w:val="18"/>
          <w:szCs w:val="18"/>
        </w:rPr>
        <w:t>level 1 – represents fair market value measurements that reflect unadjusted quoted market prices in active markets for identical assets and liabilities;</w:t>
      </w:r>
    </w:p>
    <w:p w14:paraId="6A572755" w14:textId="77777777" w:rsidR="00115701" w:rsidRDefault="00115701" w:rsidP="006D62F6">
      <w:pPr>
        <w:pStyle w:val="Header"/>
        <w:numPr>
          <w:ilvl w:val="1"/>
          <w:numId w:val="66"/>
        </w:numPr>
        <w:tabs>
          <w:tab w:val="clear" w:pos="4513"/>
          <w:tab w:val="clear" w:pos="9026"/>
        </w:tabs>
        <w:spacing w:before="240"/>
        <w:ind w:left="283" w:hanging="283"/>
        <w:rPr>
          <w:b w:val="0"/>
          <w:sz w:val="18"/>
          <w:szCs w:val="18"/>
        </w:rPr>
      </w:pPr>
      <w:r>
        <w:rPr>
          <w:b w:val="0"/>
          <w:sz w:val="18"/>
          <w:szCs w:val="18"/>
        </w:rPr>
        <w:t>level 2 – represents fair value measurements that are substantially derived from inputs (other than quoted prices included within level 1) that are observable, either directly or indirectly; and</w:t>
      </w:r>
    </w:p>
    <w:p w14:paraId="2C8CCC22" w14:textId="77777777" w:rsidR="00115701" w:rsidRDefault="00115701" w:rsidP="006D62F6">
      <w:pPr>
        <w:pStyle w:val="Header"/>
        <w:numPr>
          <w:ilvl w:val="1"/>
          <w:numId w:val="66"/>
        </w:numPr>
        <w:tabs>
          <w:tab w:val="clear" w:pos="4513"/>
          <w:tab w:val="clear" w:pos="9026"/>
        </w:tabs>
        <w:spacing w:before="240"/>
        <w:ind w:left="283" w:hanging="283"/>
        <w:rPr>
          <w:b w:val="0"/>
          <w:sz w:val="18"/>
          <w:szCs w:val="18"/>
        </w:rPr>
      </w:pPr>
      <w:r>
        <w:rPr>
          <w:b w:val="0"/>
          <w:sz w:val="18"/>
          <w:szCs w:val="18"/>
        </w:rPr>
        <w:t>level 3 – represents fair value measurements that are substantially derived from unobservable inputs.</w:t>
      </w:r>
    </w:p>
    <w:p w14:paraId="30800F8A" w14:textId="77777777" w:rsidR="00115701" w:rsidRPr="00E15850" w:rsidRDefault="00115701" w:rsidP="008D352A">
      <w:pPr>
        <w:pStyle w:val="Header"/>
        <w:tabs>
          <w:tab w:val="clear" w:pos="4513"/>
          <w:tab w:val="clear" w:pos="9026"/>
        </w:tabs>
        <w:spacing w:before="240"/>
        <w:rPr>
          <w:sz w:val="18"/>
          <w:szCs w:val="18"/>
        </w:rPr>
      </w:pPr>
      <w:r>
        <w:rPr>
          <w:b w:val="0"/>
          <w:sz w:val="18"/>
          <w:szCs w:val="18"/>
        </w:rPr>
        <w:t xml:space="preserve">The fair value of investments is determined using the market approach and categorised into level 2 of the fair value hierarchy.  There were no transfers of assets between fair value hierarchy levels during the period. </w:t>
      </w:r>
      <w:r>
        <w:rPr>
          <w:b w:val="0"/>
          <w:sz w:val="18"/>
          <w:szCs w:val="18"/>
        </w:rPr>
        <w:br/>
      </w:r>
    </w:p>
    <w:p w14:paraId="3BE0FD25" w14:textId="77777777" w:rsidR="00115701" w:rsidRDefault="00115701" w:rsidP="008D352A">
      <w:pPr>
        <w:rPr>
          <w:sz w:val="18"/>
          <w:szCs w:val="18"/>
        </w:rPr>
      </w:pPr>
      <w:r>
        <w:rPr>
          <w:sz w:val="18"/>
          <w:szCs w:val="18"/>
        </w:rPr>
        <w:t>All financial assets at fair value are classified as Level 2.</w:t>
      </w:r>
    </w:p>
    <w:p w14:paraId="415C5061" w14:textId="77777777" w:rsidR="00115701" w:rsidRDefault="00115701" w:rsidP="008D352A">
      <w:pPr>
        <w:rPr>
          <w:sz w:val="18"/>
          <w:szCs w:val="18"/>
        </w:rPr>
      </w:pPr>
    </w:p>
    <w:p w14:paraId="0D846E36" w14:textId="77777777" w:rsidR="00115701" w:rsidRDefault="00115701" w:rsidP="008D352A">
      <w:pPr>
        <w:rPr>
          <w:sz w:val="18"/>
          <w:szCs w:val="18"/>
        </w:rPr>
      </w:pPr>
    </w:p>
    <w:tbl>
      <w:tblPr>
        <w:tblW w:w="8796" w:type="dxa"/>
        <w:tblLook w:val="04A0" w:firstRow="1" w:lastRow="0" w:firstColumn="1" w:lastColumn="0" w:noHBand="0" w:noVBand="1"/>
      </w:tblPr>
      <w:tblGrid>
        <w:gridCol w:w="5462"/>
        <w:gridCol w:w="1667"/>
        <w:gridCol w:w="1667"/>
      </w:tblGrid>
      <w:tr w:rsidR="00115701" w:rsidRPr="00AC72E0" w14:paraId="116C9F1F" w14:textId="77777777" w:rsidTr="00AC72E0">
        <w:trPr>
          <w:trHeight w:val="261"/>
        </w:trPr>
        <w:tc>
          <w:tcPr>
            <w:tcW w:w="5462" w:type="dxa"/>
            <w:vMerge w:val="restart"/>
            <w:tcBorders>
              <w:top w:val="single" w:sz="4" w:space="0" w:color="auto"/>
              <w:left w:val="single" w:sz="4" w:space="0" w:color="auto"/>
              <w:bottom w:val="single" w:sz="4" w:space="0" w:color="000000"/>
              <w:right w:val="nil"/>
            </w:tcBorders>
            <w:shd w:val="clear" w:color="000000" w:fill="BFBFBF"/>
            <w:vAlign w:val="center"/>
            <w:hideMark/>
          </w:tcPr>
          <w:p w14:paraId="2C84C058" w14:textId="77777777" w:rsidR="00115701" w:rsidRPr="00AC72E0" w:rsidRDefault="00115701" w:rsidP="00CB094C">
            <w:pPr>
              <w:jc w:val="center"/>
              <w:rPr>
                <w:rFonts w:cs="Arial"/>
                <w:b/>
                <w:bCs/>
                <w:color w:val="000000"/>
                <w:sz w:val="18"/>
                <w:szCs w:val="18"/>
              </w:rPr>
            </w:pPr>
            <w:r>
              <w:rPr>
                <w:rFonts w:cs="Arial"/>
                <w:b/>
                <w:bCs/>
                <w:color w:val="000000"/>
                <w:sz w:val="18"/>
                <w:szCs w:val="18"/>
              </w:rPr>
              <w:t> </w:t>
            </w:r>
          </w:p>
        </w:tc>
        <w:tc>
          <w:tcPr>
            <w:tcW w:w="1667" w:type="dxa"/>
            <w:tcBorders>
              <w:top w:val="single" w:sz="4" w:space="0" w:color="auto"/>
              <w:left w:val="nil"/>
              <w:bottom w:val="nil"/>
              <w:right w:val="nil"/>
            </w:tcBorders>
            <w:shd w:val="clear" w:color="000000" w:fill="BFBFBF"/>
            <w:vAlign w:val="center"/>
            <w:hideMark/>
          </w:tcPr>
          <w:p w14:paraId="7BD3C8AE" w14:textId="77777777" w:rsidR="00115701" w:rsidRPr="00AC72E0" w:rsidRDefault="00115701" w:rsidP="00CB094C">
            <w:pPr>
              <w:jc w:val="right"/>
              <w:rPr>
                <w:rFonts w:cs="Arial"/>
                <w:b/>
                <w:bCs/>
                <w:color w:val="000000"/>
                <w:sz w:val="18"/>
                <w:szCs w:val="18"/>
              </w:rPr>
            </w:pPr>
            <w:r>
              <w:rPr>
                <w:rFonts w:cs="Arial"/>
                <w:b/>
                <w:bCs/>
                <w:color w:val="000000"/>
                <w:sz w:val="18"/>
                <w:szCs w:val="18"/>
              </w:rPr>
              <w:t>2024</w:t>
            </w:r>
          </w:p>
        </w:tc>
        <w:tc>
          <w:tcPr>
            <w:tcW w:w="1667" w:type="dxa"/>
            <w:tcBorders>
              <w:top w:val="single" w:sz="4" w:space="0" w:color="auto"/>
              <w:left w:val="nil"/>
              <w:bottom w:val="nil"/>
              <w:right w:val="single" w:sz="4" w:space="0" w:color="auto"/>
            </w:tcBorders>
            <w:shd w:val="clear" w:color="000000" w:fill="BFBFBF"/>
            <w:vAlign w:val="center"/>
            <w:hideMark/>
          </w:tcPr>
          <w:p w14:paraId="06C6BDD1" w14:textId="77777777" w:rsidR="00115701" w:rsidRPr="00AC72E0" w:rsidRDefault="00115701" w:rsidP="00CB094C">
            <w:pPr>
              <w:jc w:val="right"/>
              <w:rPr>
                <w:rFonts w:cs="Arial"/>
                <w:b/>
                <w:bCs/>
                <w:color w:val="000000"/>
                <w:sz w:val="18"/>
                <w:szCs w:val="18"/>
              </w:rPr>
            </w:pPr>
            <w:r>
              <w:rPr>
                <w:rFonts w:cs="Arial"/>
                <w:b/>
                <w:bCs/>
                <w:color w:val="000000"/>
                <w:sz w:val="18"/>
                <w:szCs w:val="18"/>
              </w:rPr>
              <w:t>2023</w:t>
            </w:r>
          </w:p>
        </w:tc>
      </w:tr>
      <w:tr w:rsidR="00115701" w:rsidRPr="00AC72E0" w14:paraId="746E8283" w14:textId="77777777" w:rsidTr="00AC72E0">
        <w:trPr>
          <w:trHeight w:val="261"/>
        </w:trPr>
        <w:tc>
          <w:tcPr>
            <w:tcW w:w="5462" w:type="dxa"/>
            <w:vMerge/>
            <w:tcBorders>
              <w:top w:val="single" w:sz="4" w:space="0" w:color="auto"/>
              <w:left w:val="single" w:sz="4" w:space="0" w:color="auto"/>
              <w:bottom w:val="single" w:sz="4" w:space="0" w:color="000000"/>
              <w:right w:val="nil"/>
            </w:tcBorders>
            <w:vAlign w:val="center"/>
            <w:hideMark/>
          </w:tcPr>
          <w:p w14:paraId="0F21117A" w14:textId="77777777" w:rsidR="00115701" w:rsidRPr="00AC72E0" w:rsidRDefault="00115701" w:rsidP="00CB094C">
            <w:pPr>
              <w:rPr>
                <w:rFonts w:cs="Arial"/>
                <w:b/>
                <w:bCs/>
                <w:color w:val="000000"/>
                <w:sz w:val="18"/>
                <w:szCs w:val="18"/>
              </w:rPr>
            </w:pPr>
          </w:p>
        </w:tc>
        <w:tc>
          <w:tcPr>
            <w:tcW w:w="1667" w:type="dxa"/>
            <w:tcBorders>
              <w:top w:val="nil"/>
              <w:left w:val="nil"/>
              <w:bottom w:val="single" w:sz="4" w:space="0" w:color="auto"/>
              <w:right w:val="nil"/>
            </w:tcBorders>
            <w:shd w:val="clear" w:color="000000" w:fill="BFBFBF"/>
            <w:vAlign w:val="center"/>
            <w:hideMark/>
          </w:tcPr>
          <w:p w14:paraId="02A8250E" w14:textId="77777777" w:rsidR="00115701" w:rsidRPr="00AC72E0" w:rsidRDefault="00115701" w:rsidP="00CB094C">
            <w:pPr>
              <w:jc w:val="right"/>
              <w:rPr>
                <w:rFonts w:cs="Arial"/>
                <w:b/>
                <w:bCs/>
                <w:color w:val="000000"/>
                <w:sz w:val="18"/>
                <w:szCs w:val="18"/>
              </w:rPr>
            </w:pPr>
            <w:r>
              <w:rPr>
                <w:rFonts w:cs="Arial"/>
                <w:b/>
                <w:bCs/>
                <w:color w:val="000000"/>
                <w:sz w:val="18"/>
                <w:szCs w:val="18"/>
              </w:rPr>
              <w:t>$'000</w:t>
            </w:r>
          </w:p>
        </w:tc>
        <w:tc>
          <w:tcPr>
            <w:tcW w:w="1667" w:type="dxa"/>
            <w:tcBorders>
              <w:top w:val="nil"/>
              <w:left w:val="nil"/>
              <w:bottom w:val="single" w:sz="4" w:space="0" w:color="auto"/>
              <w:right w:val="single" w:sz="4" w:space="0" w:color="auto"/>
            </w:tcBorders>
            <w:shd w:val="clear" w:color="000000" w:fill="BFBFBF"/>
            <w:vAlign w:val="center"/>
            <w:hideMark/>
          </w:tcPr>
          <w:p w14:paraId="07A23240" w14:textId="77777777" w:rsidR="00115701" w:rsidRPr="00AC72E0" w:rsidRDefault="00115701" w:rsidP="00CB094C">
            <w:pPr>
              <w:jc w:val="right"/>
              <w:rPr>
                <w:rFonts w:cs="Arial"/>
                <w:b/>
                <w:bCs/>
                <w:color w:val="000000"/>
                <w:sz w:val="18"/>
                <w:szCs w:val="18"/>
              </w:rPr>
            </w:pPr>
            <w:r>
              <w:rPr>
                <w:rFonts w:cs="Arial"/>
                <w:b/>
                <w:bCs/>
                <w:color w:val="000000"/>
                <w:sz w:val="18"/>
                <w:szCs w:val="18"/>
              </w:rPr>
              <w:t>$'000</w:t>
            </w:r>
          </w:p>
        </w:tc>
      </w:tr>
      <w:tr w:rsidR="00115701" w:rsidRPr="00AC72E0" w14:paraId="3059E2DA" w14:textId="77777777" w:rsidTr="00AC72E0">
        <w:trPr>
          <w:trHeight w:val="261"/>
        </w:trPr>
        <w:tc>
          <w:tcPr>
            <w:tcW w:w="5462" w:type="dxa"/>
            <w:tcBorders>
              <w:top w:val="nil"/>
              <w:left w:val="single" w:sz="4" w:space="0" w:color="auto"/>
              <w:bottom w:val="nil"/>
              <w:right w:val="nil"/>
            </w:tcBorders>
            <w:shd w:val="clear" w:color="auto" w:fill="auto"/>
            <w:noWrap/>
            <w:vAlign w:val="bottom"/>
            <w:hideMark/>
          </w:tcPr>
          <w:p w14:paraId="4E91D470" w14:textId="77777777" w:rsidR="00115701" w:rsidRPr="00AC72E0" w:rsidRDefault="00115701" w:rsidP="00CB094C">
            <w:pPr>
              <w:rPr>
                <w:rFonts w:cs="Arial"/>
                <w:b/>
                <w:bCs/>
                <w:color w:val="000000"/>
                <w:sz w:val="18"/>
                <w:szCs w:val="18"/>
              </w:rPr>
            </w:pPr>
            <w:r>
              <w:rPr>
                <w:rFonts w:cs="Arial"/>
                <w:b/>
                <w:bCs/>
                <w:color w:val="000000"/>
                <w:sz w:val="18"/>
                <w:szCs w:val="18"/>
              </w:rPr>
              <w:t>Investment in collective investment schemes</w:t>
            </w:r>
          </w:p>
        </w:tc>
        <w:tc>
          <w:tcPr>
            <w:tcW w:w="1667" w:type="dxa"/>
            <w:tcBorders>
              <w:top w:val="nil"/>
              <w:left w:val="nil"/>
              <w:bottom w:val="nil"/>
              <w:right w:val="nil"/>
            </w:tcBorders>
            <w:shd w:val="clear" w:color="000000" w:fill="F2F2F2"/>
            <w:noWrap/>
            <w:vAlign w:val="bottom"/>
            <w:hideMark/>
          </w:tcPr>
          <w:p w14:paraId="4B8FBD28" w14:textId="77777777" w:rsidR="00115701" w:rsidRPr="00AC72E0" w:rsidRDefault="00115701" w:rsidP="00CB094C">
            <w:pPr>
              <w:rPr>
                <w:rFonts w:cs="Arial"/>
                <w:color w:val="000000"/>
                <w:sz w:val="18"/>
                <w:szCs w:val="18"/>
              </w:rPr>
            </w:pPr>
            <w:r>
              <w:rPr>
                <w:rFonts w:cs="Arial"/>
                <w:color w:val="000000"/>
                <w:sz w:val="18"/>
                <w:szCs w:val="18"/>
              </w:rPr>
              <w:t> </w:t>
            </w:r>
          </w:p>
        </w:tc>
        <w:tc>
          <w:tcPr>
            <w:tcW w:w="1667" w:type="dxa"/>
            <w:tcBorders>
              <w:top w:val="nil"/>
              <w:left w:val="nil"/>
              <w:bottom w:val="nil"/>
              <w:right w:val="single" w:sz="4" w:space="0" w:color="auto"/>
            </w:tcBorders>
            <w:shd w:val="clear" w:color="auto" w:fill="auto"/>
            <w:noWrap/>
            <w:vAlign w:val="bottom"/>
            <w:hideMark/>
          </w:tcPr>
          <w:p w14:paraId="645873A8" w14:textId="77777777" w:rsidR="00115701" w:rsidRPr="00AC72E0" w:rsidRDefault="00115701" w:rsidP="00CB094C">
            <w:pPr>
              <w:rPr>
                <w:rFonts w:cs="Arial"/>
                <w:color w:val="000000"/>
                <w:sz w:val="18"/>
                <w:szCs w:val="18"/>
              </w:rPr>
            </w:pPr>
            <w:r>
              <w:rPr>
                <w:rFonts w:cs="Arial"/>
                <w:color w:val="000000"/>
                <w:sz w:val="18"/>
                <w:szCs w:val="18"/>
              </w:rPr>
              <w:t> </w:t>
            </w:r>
          </w:p>
        </w:tc>
      </w:tr>
      <w:tr w:rsidR="00115701" w:rsidRPr="00AC72E0" w14:paraId="0EC5AA14" w14:textId="77777777" w:rsidTr="00AC72E0">
        <w:trPr>
          <w:trHeight w:val="261"/>
        </w:trPr>
        <w:tc>
          <w:tcPr>
            <w:tcW w:w="5462" w:type="dxa"/>
            <w:tcBorders>
              <w:top w:val="nil"/>
              <w:left w:val="single" w:sz="4" w:space="0" w:color="auto"/>
              <w:bottom w:val="nil"/>
              <w:right w:val="nil"/>
            </w:tcBorders>
            <w:shd w:val="clear" w:color="auto" w:fill="auto"/>
            <w:vAlign w:val="center"/>
            <w:hideMark/>
          </w:tcPr>
          <w:p w14:paraId="0360917A" w14:textId="77777777" w:rsidR="00115701" w:rsidRPr="00AC72E0" w:rsidRDefault="00115701" w:rsidP="00CB094C">
            <w:pPr>
              <w:rPr>
                <w:rFonts w:cs="Arial"/>
                <w:color w:val="000000"/>
                <w:sz w:val="18"/>
                <w:szCs w:val="18"/>
              </w:rPr>
            </w:pPr>
            <w:r>
              <w:rPr>
                <w:rFonts w:cs="Arial"/>
                <w:color w:val="000000"/>
                <w:sz w:val="18"/>
                <w:szCs w:val="18"/>
              </w:rPr>
              <w:t>Opening balance</w:t>
            </w:r>
          </w:p>
        </w:tc>
        <w:tc>
          <w:tcPr>
            <w:tcW w:w="1667" w:type="dxa"/>
            <w:tcBorders>
              <w:top w:val="nil"/>
              <w:left w:val="nil"/>
              <w:bottom w:val="nil"/>
              <w:right w:val="nil"/>
            </w:tcBorders>
            <w:shd w:val="clear" w:color="000000" w:fill="F2F2F2"/>
            <w:noWrap/>
            <w:vAlign w:val="bottom"/>
            <w:hideMark/>
          </w:tcPr>
          <w:p w14:paraId="2AB9A55A" w14:textId="77777777" w:rsidR="00115701" w:rsidRPr="00AC72E0" w:rsidRDefault="00115701" w:rsidP="00CB094C">
            <w:pPr>
              <w:jc w:val="right"/>
              <w:rPr>
                <w:rFonts w:cs="Arial"/>
                <w:color w:val="000000"/>
                <w:sz w:val="18"/>
                <w:szCs w:val="18"/>
              </w:rPr>
            </w:pPr>
            <w:r>
              <w:rPr>
                <w:rFonts w:cs="Arial"/>
                <w:color w:val="000000"/>
                <w:sz w:val="18"/>
                <w:szCs w:val="18"/>
              </w:rPr>
              <w:t>55,745</w:t>
            </w:r>
          </w:p>
        </w:tc>
        <w:tc>
          <w:tcPr>
            <w:tcW w:w="1667" w:type="dxa"/>
            <w:tcBorders>
              <w:top w:val="nil"/>
              <w:left w:val="nil"/>
              <w:bottom w:val="nil"/>
              <w:right w:val="single" w:sz="4" w:space="0" w:color="auto"/>
            </w:tcBorders>
            <w:shd w:val="clear" w:color="auto" w:fill="auto"/>
            <w:noWrap/>
            <w:vAlign w:val="bottom"/>
            <w:hideMark/>
          </w:tcPr>
          <w:p w14:paraId="2F0931BB" w14:textId="77777777" w:rsidR="00115701" w:rsidRPr="00AC72E0" w:rsidRDefault="00115701" w:rsidP="00CB094C">
            <w:pPr>
              <w:jc w:val="right"/>
              <w:rPr>
                <w:rFonts w:cs="Arial"/>
                <w:color w:val="000000"/>
                <w:sz w:val="18"/>
                <w:szCs w:val="18"/>
              </w:rPr>
            </w:pPr>
            <w:r>
              <w:rPr>
                <w:rFonts w:cs="Arial"/>
                <w:color w:val="000000"/>
                <w:sz w:val="18"/>
                <w:szCs w:val="18"/>
              </w:rPr>
              <w:t>53,438</w:t>
            </w:r>
          </w:p>
        </w:tc>
      </w:tr>
      <w:tr w:rsidR="00115701" w:rsidRPr="00AC72E0" w14:paraId="555BBD10" w14:textId="77777777" w:rsidTr="00AC72E0">
        <w:trPr>
          <w:trHeight w:val="261"/>
        </w:trPr>
        <w:tc>
          <w:tcPr>
            <w:tcW w:w="5462" w:type="dxa"/>
            <w:tcBorders>
              <w:top w:val="nil"/>
              <w:left w:val="single" w:sz="4" w:space="0" w:color="auto"/>
              <w:bottom w:val="nil"/>
              <w:right w:val="nil"/>
            </w:tcBorders>
            <w:shd w:val="clear" w:color="auto" w:fill="auto"/>
            <w:vAlign w:val="center"/>
            <w:hideMark/>
          </w:tcPr>
          <w:p w14:paraId="501A7E42" w14:textId="77777777" w:rsidR="00115701" w:rsidRPr="00AC72E0" w:rsidRDefault="00115701" w:rsidP="00CB094C">
            <w:pPr>
              <w:outlineLvl w:val="0"/>
              <w:rPr>
                <w:rFonts w:cs="Arial"/>
                <w:color w:val="000000"/>
                <w:sz w:val="18"/>
                <w:szCs w:val="18"/>
              </w:rPr>
            </w:pPr>
            <w:r>
              <w:rPr>
                <w:rFonts w:cs="Arial"/>
                <w:color w:val="000000"/>
                <w:sz w:val="18"/>
                <w:szCs w:val="18"/>
              </w:rPr>
              <w:t>Additions</w:t>
            </w:r>
          </w:p>
        </w:tc>
        <w:tc>
          <w:tcPr>
            <w:tcW w:w="1667" w:type="dxa"/>
            <w:tcBorders>
              <w:top w:val="nil"/>
              <w:left w:val="nil"/>
              <w:bottom w:val="nil"/>
              <w:right w:val="nil"/>
            </w:tcBorders>
            <w:shd w:val="clear" w:color="000000" w:fill="F2F2F2"/>
            <w:noWrap/>
            <w:vAlign w:val="bottom"/>
            <w:hideMark/>
          </w:tcPr>
          <w:p w14:paraId="236A7E46" w14:textId="77777777" w:rsidR="00115701" w:rsidRPr="00AC72E0" w:rsidRDefault="00115701" w:rsidP="00CB094C">
            <w:pPr>
              <w:jc w:val="right"/>
              <w:outlineLvl w:val="0"/>
              <w:rPr>
                <w:rFonts w:cs="Arial"/>
                <w:color w:val="000000"/>
                <w:sz w:val="18"/>
                <w:szCs w:val="18"/>
              </w:rPr>
            </w:pPr>
            <w:r>
              <w:rPr>
                <w:rFonts w:cs="Arial"/>
                <w:color w:val="000000"/>
                <w:sz w:val="18"/>
                <w:szCs w:val="18"/>
              </w:rPr>
              <w:t>-</w:t>
            </w:r>
          </w:p>
        </w:tc>
        <w:tc>
          <w:tcPr>
            <w:tcW w:w="1667" w:type="dxa"/>
            <w:tcBorders>
              <w:top w:val="nil"/>
              <w:left w:val="nil"/>
              <w:bottom w:val="nil"/>
              <w:right w:val="single" w:sz="4" w:space="0" w:color="auto"/>
            </w:tcBorders>
            <w:shd w:val="clear" w:color="auto" w:fill="auto"/>
            <w:noWrap/>
            <w:vAlign w:val="bottom"/>
            <w:hideMark/>
          </w:tcPr>
          <w:p w14:paraId="477B042B" w14:textId="77777777" w:rsidR="00115701" w:rsidRPr="00AC72E0" w:rsidRDefault="00115701" w:rsidP="00CB094C">
            <w:pPr>
              <w:jc w:val="right"/>
              <w:outlineLvl w:val="0"/>
              <w:rPr>
                <w:rFonts w:cs="Arial"/>
                <w:color w:val="000000"/>
                <w:sz w:val="18"/>
                <w:szCs w:val="18"/>
              </w:rPr>
            </w:pPr>
            <w:r>
              <w:rPr>
                <w:rFonts w:cs="Arial"/>
                <w:color w:val="000000"/>
                <w:sz w:val="18"/>
                <w:szCs w:val="18"/>
              </w:rPr>
              <w:t>-</w:t>
            </w:r>
          </w:p>
        </w:tc>
      </w:tr>
      <w:tr w:rsidR="00115701" w:rsidRPr="00AC72E0" w14:paraId="1FE92C3A" w14:textId="77777777" w:rsidTr="00AC72E0">
        <w:trPr>
          <w:trHeight w:val="261"/>
        </w:trPr>
        <w:tc>
          <w:tcPr>
            <w:tcW w:w="5462" w:type="dxa"/>
            <w:tcBorders>
              <w:top w:val="nil"/>
              <w:left w:val="single" w:sz="4" w:space="0" w:color="auto"/>
              <w:bottom w:val="nil"/>
              <w:right w:val="nil"/>
            </w:tcBorders>
            <w:shd w:val="clear" w:color="auto" w:fill="auto"/>
            <w:vAlign w:val="center"/>
            <w:hideMark/>
          </w:tcPr>
          <w:p w14:paraId="3B70E7AE" w14:textId="77777777" w:rsidR="00115701" w:rsidRPr="00AC72E0" w:rsidRDefault="00115701" w:rsidP="00CB094C">
            <w:pPr>
              <w:rPr>
                <w:rFonts w:cs="Arial"/>
                <w:color w:val="000000"/>
                <w:sz w:val="18"/>
                <w:szCs w:val="18"/>
              </w:rPr>
            </w:pPr>
            <w:r>
              <w:rPr>
                <w:rFonts w:cs="Arial"/>
                <w:color w:val="000000"/>
                <w:sz w:val="18"/>
                <w:szCs w:val="18"/>
              </w:rPr>
              <w:t>Additions via reinvestment</w:t>
            </w:r>
          </w:p>
        </w:tc>
        <w:tc>
          <w:tcPr>
            <w:tcW w:w="1667" w:type="dxa"/>
            <w:tcBorders>
              <w:top w:val="nil"/>
              <w:left w:val="nil"/>
              <w:bottom w:val="nil"/>
              <w:right w:val="nil"/>
            </w:tcBorders>
            <w:shd w:val="clear" w:color="000000" w:fill="F2F2F2"/>
            <w:noWrap/>
            <w:vAlign w:val="bottom"/>
            <w:hideMark/>
          </w:tcPr>
          <w:p w14:paraId="7574C205" w14:textId="77777777" w:rsidR="00115701" w:rsidRPr="00AC72E0" w:rsidRDefault="00115701" w:rsidP="00CB094C">
            <w:pPr>
              <w:jc w:val="right"/>
              <w:rPr>
                <w:rFonts w:cs="Arial"/>
                <w:color w:val="000000"/>
                <w:sz w:val="18"/>
                <w:szCs w:val="18"/>
              </w:rPr>
            </w:pPr>
            <w:r>
              <w:rPr>
                <w:rFonts w:cs="Arial"/>
                <w:color w:val="000000"/>
                <w:sz w:val="18"/>
                <w:szCs w:val="18"/>
              </w:rPr>
              <w:t>1,720</w:t>
            </w:r>
          </w:p>
        </w:tc>
        <w:tc>
          <w:tcPr>
            <w:tcW w:w="1667" w:type="dxa"/>
            <w:tcBorders>
              <w:top w:val="nil"/>
              <w:left w:val="nil"/>
              <w:bottom w:val="nil"/>
              <w:right w:val="single" w:sz="4" w:space="0" w:color="auto"/>
            </w:tcBorders>
            <w:shd w:val="clear" w:color="auto" w:fill="auto"/>
            <w:noWrap/>
            <w:vAlign w:val="bottom"/>
            <w:hideMark/>
          </w:tcPr>
          <w:p w14:paraId="1B44226B" w14:textId="77777777" w:rsidR="00115701" w:rsidRPr="00AC72E0" w:rsidRDefault="00115701" w:rsidP="00CB094C">
            <w:pPr>
              <w:jc w:val="right"/>
              <w:rPr>
                <w:rFonts w:cs="Arial"/>
                <w:color w:val="000000"/>
                <w:sz w:val="18"/>
                <w:szCs w:val="18"/>
              </w:rPr>
            </w:pPr>
            <w:r>
              <w:rPr>
                <w:rFonts w:cs="Arial"/>
                <w:color w:val="000000"/>
                <w:sz w:val="18"/>
                <w:szCs w:val="18"/>
              </w:rPr>
              <w:t>1,204</w:t>
            </w:r>
          </w:p>
        </w:tc>
      </w:tr>
      <w:tr w:rsidR="00115701" w:rsidRPr="00AC72E0" w14:paraId="54B3041B" w14:textId="77777777" w:rsidTr="00AC72E0">
        <w:trPr>
          <w:trHeight w:val="261"/>
        </w:trPr>
        <w:tc>
          <w:tcPr>
            <w:tcW w:w="5462" w:type="dxa"/>
            <w:tcBorders>
              <w:top w:val="nil"/>
              <w:left w:val="single" w:sz="4" w:space="0" w:color="auto"/>
              <w:bottom w:val="nil"/>
              <w:right w:val="nil"/>
            </w:tcBorders>
            <w:shd w:val="clear" w:color="auto" w:fill="auto"/>
            <w:vAlign w:val="center"/>
            <w:hideMark/>
          </w:tcPr>
          <w:p w14:paraId="4F52803D" w14:textId="77777777" w:rsidR="00115701" w:rsidRPr="00AC72E0" w:rsidRDefault="00115701" w:rsidP="00CB094C">
            <w:pPr>
              <w:rPr>
                <w:rFonts w:cs="Arial"/>
                <w:color w:val="000000"/>
                <w:sz w:val="18"/>
                <w:szCs w:val="18"/>
              </w:rPr>
            </w:pPr>
            <w:r>
              <w:rPr>
                <w:rFonts w:cs="Arial"/>
                <w:color w:val="000000"/>
                <w:sz w:val="18"/>
                <w:szCs w:val="18"/>
              </w:rPr>
              <w:t>Disposal proceeds</w:t>
            </w:r>
          </w:p>
        </w:tc>
        <w:tc>
          <w:tcPr>
            <w:tcW w:w="1667" w:type="dxa"/>
            <w:tcBorders>
              <w:top w:val="nil"/>
              <w:left w:val="nil"/>
              <w:bottom w:val="nil"/>
              <w:right w:val="nil"/>
            </w:tcBorders>
            <w:shd w:val="clear" w:color="000000" w:fill="F2F2F2"/>
            <w:noWrap/>
            <w:vAlign w:val="bottom"/>
            <w:hideMark/>
          </w:tcPr>
          <w:p w14:paraId="2B0E95D4" w14:textId="77777777" w:rsidR="00115701" w:rsidRPr="00AC72E0" w:rsidRDefault="00115701" w:rsidP="00CB094C">
            <w:pPr>
              <w:jc w:val="right"/>
              <w:rPr>
                <w:rFonts w:cs="Arial"/>
                <w:color w:val="000000"/>
                <w:sz w:val="18"/>
                <w:szCs w:val="18"/>
              </w:rPr>
            </w:pPr>
            <w:r>
              <w:rPr>
                <w:rFonts w:cs="Arial"/>
                <w:color w:val="000000"/>
                <w:sz w:val="18"/>
                <w:szCs w:val="18"/>
              </w:rPr>
              <w:t>(3,000)</w:t>
            </w:r>
          </w:p>
        </w:tc>
        <w:tc>
          <w:tcPr>
            <w:tcW w:w="1667" w:type="dxa"/>
            <w:tcBorders>
              <w:top w:val="nil"/>
              <w:left w:val="nil"/>
              <w:bottom w:val="nil"/>
              <w:right w:val="single" w:sz="4" w:space="0" w:color="auto"/>
            </w:tcBorders>
            <w:shd w:val="clear" w:color="auto" w:fill="auto"/>
            <w:noWrap/>
            <w:vAlign w:val="bottom"/>
            <w:hideMark/>
          </w:tcPr>
          <w:p w14:paraId="6996AE8B" w14:textId="77777777" w:rsidR="00115701" w:rsidRPr="00AC72E0" w:rsidRDefault="00115701" w:rsidP="00CB094C">
            <w:pPr>
              <w:jc w:val="right"/>
              <w:rPr>
                <w:rFonts w:cs="Arial"/>
                <w:color w:val="000000"/>
                <w:sz w:val="18"/>
                <w:szCs w:val="18"/>
              </w:rPr>
            </w:pPr>
            <w:r>
              <w:rPr>
                <w:rFonts w:cs="Arial"/>
                <w:color w:val="000000"/>
                <w:sz w:val="18"/>
                <w:szCs w:val="18"/>
              </w:rPr>
              <w:t>(1,500)</w:t>
            </w:r>
          </w:p>
        </w:tc>
      </w:tr>
      <w:tr w:rsidR="00115701" w:rsidRPr="00AC72E0" w14:paraId="0066E73D" w14:textId="77777777" w:rsidTr="00AC72E0">
        <w:trPr>
          <w:trHeight w:val="261"/>
        </w:trPr>
        <w:tc>
          <w:tcPr>
            <w:tcW w:w="5462" w:type="dxa"/>
            <w:tcBorders>
              <w:top w:val="nil"/>
              <w:left w:val="single" w:sz="4" w:space="0" w:color="auto"/>
              <w:bottom w:val="nil"/>
              <w:right w:val="nil"/>
            </w:tcBorders>
            <w:shd w:val="clear" w:color="auto" w:fill="auto"/>
            <w:vAlign w:val="center"/>
            <w:hideMark/>
          </w:tcPr>
          <w:p w14:paraId="72B15214" w14:textId="77777777" w:rsidR="00115701" w:rsidRPr="00AC72E0" w:rsidRDefault="00115701" w:rsidP="00CB094C">
            <w:pPr>
              <w:rPr>
                <w:rFonts w:cs="Arial"/>
                <w:color w:val="000000"/>
                <w:sz w:val="18"/>
                <w:szCs w:val="18"/>
              </w:rPr>
            </w:pPr>
            <w:r>
              <w:rPr>
                <w:rFonts w:cs="Arial"/>
                <w:color w:val="000000"/>
                <w:sz w:val="18"/>
                <w:szCs w:val="18"/>
              </w:rPr>
              <w:t>Gain / (loss) on disposal</w:t>
            </w:r>
          </w:p>
        </w:tc>
        <w:tc>
          <w:tcPr>
            <w:tcW w:w="1667" w:type="dxa"/>
            <w:tcBorders>
              <w:top w:val="nil"/>
              <w:left w:val="nil"/>
              <w:bottom w:val="nil"/>
              <w:right w:val="nil"/>
            </w:tcBorders>
            <w:shd w:val="clear" w:color="000000" w:fill="F2F2F2"/>
            <w:noWrap/>
            <w:vAlign w:val="bottom"/>
            <w:hideMark/>
          </w:tcPr>
          <w:p w14:paraId="17A6B40B" w14:textId="77777777" w:rsidR="00115701" w:rsidRPr="00AC72E0" w:rsidRDefault="00115701" w:rsidP="00CB094C">
            <w:pPr>
              <w:jc w:val="right"/>
              <w:rPr>
                <w:rFonts w:cs="Arial"/>
                <w:color w:val="000000"/>
                <w:sz w:val="18"/>
                <w:szCs w:val="18"/>
              </w:rPr>
            </w:pPr>
            <w:r>
              <w:rPr>
                <w:rFonts w:cs="Arial"/>
                <w:color w:val="000000"/>
                <w:sz w:val="18"/>
                <w:szCs w:val="18"/>
              </w:rPr>
              <w:t>979</w:t>
            </w:r>
          </w:p>
        </w:tc>
        <w:tc>
          <w:tcPr>
            <w:tcW w:w="1667" w:type="dxa"/>
            <w:tcBorders>
              <w:top w:val="nil"/>
              <w:left w:val="nil"/>
              <w:bottom w:val="nil"/>
              <w:right w:val="single" w:sz="4" w:space="0" w:color="auto"/>
            </w:tcBorders>
            <w:shd w:val="clear" w:color="auto" w:fill="auto"/>
            <w:noWrap/>
            <w:vAlign w:val="bottom"/>
            <w:hideMark/>
          </w:tcPr>
          <w:p w14:paraId="7155B753" w14:textId="77777777" w:rsidR="00115701" w:rsidRPr="00AC72E0" w:rsidRDefault="00115701" w:rsidP="00CB094C">
            <w:pPr>
              <w:jc w:val="right"/>
              <w:rPr>
                <w:rFonts w:cs="Arial"/>
                <w:color w:val="000000"/>
                <w:sz w:val="18"/>
                <w:szCs w:val="18"/>
              </w:rPr>
            </w:pPr>
            <w:r>
              <w:rPr>
                <w:rFonts w:cs="Arial"/>
                <w:color w:val="000000"/>
                <w:sz w:val="18"/>
                <w:szCs w:val="18"/>
              </w:rPr>
              <w:t>192</w:t>
            </w:r>
          </w:p>
        </w:tc>
      </w:tr>
      <w:tr w:rsidR="00115701" w:rsidRPr="00AC72E0" w14:paraId="138556DB" w14:textId="77777777" w:rsidTr="00AC72E0">
        <w:trPr>
          <w:trHeight w:val="261"/>
        </w:trPr>
        <w:tc>
          <w:tcPr>
            <w:tcW w:w="5462" w:type="dxa"/>
            <w:tcBorders>
              <w:top w:val="nil"/>
              <w:left w:val="single" w:sz="4" w:space="0" w:color="auto"/>
              <w:bottom w:val="nil"/>
              <w:right w:val="nil"/>
            </w:tcBorders>
            <w:shd w:val="clear" w:color="auto" w:fill="auto"/>
            <w:vAlign w:val="center"/>
            <w:hideMark/>
          </w:tcPr>
          <w:p w14:paraId="06C1BAD9" w14:textId="77777777" w:rsidR="00115701" w:rsidRPr="00AC72E0" w:rsidRDefault="00115701" w:rsidP="00CB094C">
            <w:pPr>
              <w:rPr>
                <w:rFonts w:cs="Arial"/>
                <w:color w:val="000000"/>
                <w:sz w:val="18"/>
                <w:szCs w:val="18"/>
              </w:rPr>
            </w:pPr>
            <w:r>
              <w:rPr>
                <w:rFonts w:cs="Arial"/>
                <w:color w:val="000000"/>
                <w:sz w:val="18"/>
                <w:szCs w:val="18"/>
              </w:rPr>
              <w:t>Fair value movements</w:t>
            </w:r>
          </w:p>
        </w:tc>
        <w:tc>
          <w:tcPr>
            <w:tcW w:w="1667" w:type="dxa"/>
            <w:tcBorders>
              <w:top w:val="nil"/>
              <w:left w:val="nil"/>
              <w:bottom w:val="nil"/>
              <w:right w:val="nil"/>
            </w:tcBorders>
            <w:shd w:val="clear" w:color="000000" w:fill="F2F2F2"/>
            <w:noWrap/>
            <w:vAlign w:val="bottom"/>
            <w:hideMark/>
          </w:tcPr>
          <w:p w14:paraId="5129C656" w14:textId="77777777" w:rsidR="00115701" w:rsidRPr="00AC72E0" w:rsidRDefault="00115701" w:rsidP="00CB094C">
            <w:pPr>
              <w:jc w:val="right"/>
              <w:rPr>
                <w:rFonts w:cs="Arial"/>
                <w:color w:val="000000"/>
                <w:sz w:val="18"/>
                <w:szCs w:val="18"/>
              </w:rPr>
            </w:pPr>
            <w:r>
              <w:rPr>
                <w:rFonts w:cs="Arial"/>
                <w:color w:val="000000"/>
                <w:sz w:val="18"/>
                <w:szCs w:val="18"/>
              </w:rPr>
              <w:t>3,020</w:t>
            </w:r>
          </w:p>
        </w:tc>
        <w:tc>
          <w:tcPr>
            <w:tcW w:w="1667" w:type="dxa"/>
            <w:tcBorders>
              <w:top w:val="nil"/>
              <w:left w:val="nil"/>
              <w:bottom w:val="nil"/>
              <w:right w:val="single" w:sz="4" w:space="0" w:color="auto"/>
            </w:tcBorders>
            <w:shd w:val="clear" w:color="auto" w:fill="auto"/>
            <w:noWrap/>
            <w:vAlign w:val="bottom"/>
            <w:hideMark/>
          </w:tcPr>
          <w:p w14:paraId="4AAABF9A" w14:textId="77777777" w:rsidR="00115701" w:rsidRPr="00AC72E0" w:rsidRDefault="00115701" w:rsidP="00CB094C">
            <w:pPr>
              <w:jc w:val="right"/>
              <w:rPr>
                <w:rFonts w:cs="Arial"/>
                <w:color w:val="000000"/>
                <w:sz w:val="18"/>
                <w:szCs w:val="18"/>
              </w:rPr>
            </w:pPr>
            <w:r>
              <w:rPr>
                <w:rFonts w:cs="Arial"/>
                <w:color w:val="000000"/>
                <w:sz w:val="18"/>
                <w:szCs w:val="18"/>
              </w:rPr>
              <w:t>2,411</w:t>
            </w:r>
          </w:p>
        </w:tc>
      </w:tr>
      <w:tr w:rsidR="00115701" w:rsidRPr="00AC72E0" w14:paraId="2236066D" w14:textId="77777777" w:rsidTr="00AC72E0">
        <w:trPr>
          <w:trHeight w:val="261"/>
        </w:trPr>
        <w:tc>
          <w:tcPr>
            <w:tcW w:w="5462" w:type="dxa"/>
            <w:tcBorders>
              <w:top w:val="single" w:sz="4" w:space="0" w:color="auto"/>
              <w:left w:val="single" w:sz="4" w:space="0" w:color="auto"/>
              <w:bottom w:val="single" w:sz="4" w:space="0" w:color="auto"/>
              <w:right w:val="nil"/>
            </w:tcBorders>
            <w:shd w:val="clear" w:color="000000" w:fill="BFBFBF"/>
            <w:vAlign w:val="center"/>
            <w:hideMark/>
          </w:tcPr>
          <w:p w14:paraId="7D61D636" w14:textId="77777777" w:rsidR="00115701" w:rsidRPr="00AC72E0" w:rsidRDefault="00115701" w:rsidP="00CB094C">
            <w:pPr>
              <w:rPr>
                <w:rFonts w:cs="Arial"/>
                <w:b/>
                <w:bCs/>
                <w:color w:val="000000"/>
                <w:sz w:val="18"/>
                <w:szCs w:val="18"/>
              </w:rPr>
            </w:pPr>
            <w:r>
              <w:rPr>
                <w:rFonts w:cs="Arial"/>
                <w:b/>
                <w:bCs/>
                <w:color w:val="000000"/>
                <w:sz w:val="18"/>
                <w:szCs w:val="18"/>
              </w:rPr>
              <w:t>Closing balance</w:t>
            </w:r>
          </w:p>
        </w:tc>
        <w:tc>
          <w:tcPr>
            <w:tcW w:w="1667" w:type="dxa"/>
            <w:tcBorders>
              <w:top w:val="single" w:sz="4" w:space="0" w:color="auto"/>
              <w:left w:val="nil"/>
              <w:bottom w:val="single" w:sz="4" w:space="0" w:color="auto"/>
              <w:right w:val="nil"/>
            </w:tcBorders>
            <w:shd w:val="clear" w:color="000000" w:fill="BFBFBF"/>
            <w:noWrap/>
            <w:vAlign w:val="bottom"/>
            <w:hideMark/>
          </w:tcPr>
          <w:p w14:paraId="2D63E0D6" w14:textId="77777777" w:rsidR="00115701" w:rsidRPr="00AC72E0" w:rsidRDefault="00115701" w:rsidP="00CB094C">
            <w:pPr>
              <w:jc w:val="right"/>
              <w:rPr>
                <w:rFonts w:cs="Arial"/>
                <w:b/>
                <w:bCs/>
                <w:color w:val="000000"/>
                <w:sz w:val="18"/>
                <w:szCs w:val="18"/>
              </w:rPr>
            </w:pPr>
            <w:r>
              <w:rPr>
                <w:rFonts w:cs="Arial"/>
                <w:b/>
                <w:bCs/>
                <w:color w:val="000000"/>
                <w:sz w:val="18"/>
                <w:szCs w:val="18"/>
              </w:rPr>
              <w:t>58,464</w:t>
            </w:r>
          </w:p>
        </w:tc>
        <w:tc>
          <w:tcPr>
            <w:tcW w:w="1667" w:type="dxa"/>
            <w:tcBorders>
              <w:top w:val="single" w:sz="4" w:space="0" w:color="auto"/>
              <w:left w:val="nil"/>
              <w:bottom w:val="single" w:sz="4" w:space="0" w:color="auto"/>
              <w:right w:val="single" w:sz="4" w:space="0" w:color="auto"/>
            </w:tcBorders>
            <w:shd w:val="clear" w:color="000000" w:fill="BFBFBF"/>
            <w:noWrap/>
            <w:vAlign w:val="bottom"/>
            <w:hideMark/>
          </w:tcPr>
          <w:p w14:paraId="6BB53819" w14:textId="77777777" w:rsidR="00115701" w:rsidRPr="00AC72E0" w:rsidRDefault="00115701" w:rsidP="00CB094C">
            <w:pPr>
              <w:jc w:val="right"/>
              <w:rPr>
                <w:rFonts w:cs="Arial"/>
                <w:b/>
                <w:bCs/>
                <w:color w:val="000000"/>
                <w:sz w:val="18"/>
                <w:szCs w:val="18"/>
              </w:rPr>
            </w:pPr>
            <w:r>
              <w:rPr>
                <w:rFonts w:cs="Arial"/>
                <w:b/>
                <w:bCs/>
                <w:color w:val="000000"/>
                <w:sz w:val="18"/>
                <w:szCs w:val="18"/>
              </w:rPr>
              <w:t>55,745</w:t>
            </w:r>
          </w:p>
        </w:tc>
      </w:tr>
    </w:tbl>
    <w:p w14:paraId="0DA15A71" w14:textId="77777777" w:rsidR="00115701" w:rsidRPr="005C3F36" w:rsidRDefault="00115701" w:rsidP="008D352A">
      <w:pPr>
        <w:rPr>
          <w:sz w:val="18"/>
          <w:szCs w:val="18"/>
        </w:rPr>
      </w:pPr>
      <w:r w:rsidRPr="005C3F36">
        <w:rPr>
          <w:sz w:val="18"/>
          <w:szCs w:val="18"/>
        </w:rPr>
        <w:br w:type="page"/>
      </w:r>
    </w:p>
    <w:p w14:paraId="02176889" w14:textId="77777777" w:rsidR="00115701" w:rsidRPr="005215C4" w:rsidRDefault="00115701" w:rsidP="005215C4">
      <w:pPr>
        <w:pStyle w:val="Heading1"/>
        <w:ind w:left="720" w:hanging="720"/>
      </w:pPr>
      <w:r w:rsidRPr="00277B73">
        <w:lastRenderedPageBreak/>
        <w:t>C</w:t>
      </w:r>
      <w:r>
        <w:t>4</w:t>
      </w:r>
      <w:r w:rsidRPr="005215C4">
        <w:tab/>
        <w:t>INCOME IN ADVANCE</w:t>
      </w:r>
    </w:p>
    <w:p w14:paraId="57120E2F" w14:textId="77777777" w:rsidR="00115701" w:rsidRDefault="00115701" w:rsidP="006E1BCD">
      <w:pPr>
        <w:rPr>
          <w:sz w:val="18"/>
          <w:szCs w:val="18"/>
        </w:rPr>
      </w:pPr>
    </w:p>
    <w:p w14:paraId="6AB706AD" w14:textId="77777777" w:rsidR="00115701" w:rsidRDefault="00115701" w:rsidP="006E1BCD">
      <w:pPr>
        <w:rPr>
          <w:sz w:val="18"/>
          <w:szCs w:val="18"/>
        </w:rPr>
      </w:pPr>
      <w:r w:rsidRPr="00A727D0">
        <w:rPr>
          <w:sz w:val="18"/>
          <w:szCs w:val="18"/>
        </w:rPr>
        <w:t>Income in advance relates to insurance levies collected from the profession during the renewals cycle in May in relation to the upcoming insurance year.  Current year levies in advance relate to collections f</w:t>
      </w:r>
      <w:r>
        <w:rPr>
          <w:sz w:val="18"/>
          <w:szCs w:val="18"/>
        </w:rPr>
        <w:t>or the insurance year 1 July 2024</w:t>
      </w:r>
      <w:r w:rsidRPr="00A727D0">
        <w:rPr>
          <w:sz w:val="18"/>
          <w:szCs w:val="18"/>
        </w:rPr>
        <w:t xml:space="preserve"> to 30 J</w:t>
      </w:r>
      <w:r>
        <w:rPr>
          <w:sz w:val="18"/>
          <w:szCs w:val="18"/>
        </w:rPr>
        <w:t>une 2025.</w:t>
      </w:r>
    </w:p>
    <w:p w14:paraId="0A881762" w14:textId="77777777" w:rsidR="00115701" w:rsidRDefault="00115701" w:rsidP="006E1BCD">
      <w:pPr>
        <w:rPr>
          <w:sz w:val="18"/>
          <w:szCs w:val="18"/>
        </w:rPr>
      </w:pPr>
    </w:p>
    <w:tbl>
      <w:tblPr>
        <w:tblW w:w="8755" w:type="dxa"/>
        <w:tblLook w:val="04A0" w:firstRow="1" w:lastRow="0" w:firstColumn="1" w:lastColumn="0" w:noHBand="0" w:noVBand="1"/>
      </w:tblPr>
      <w:tblGrid>
        <w:gridCol w:w="5437"/>
        <w:gridCol w:w="1659"/>
        <w:gridCol w:w="1659"/>
      </w:tblGrid>
      <w:tr w:rsidR="00115701" w:rsidRPr="00AC72E0" w14:paraId="57AB664E" w14:textId="77777777" w:rsidTr="00AC72E0">
        <w:trPr>
          <w:trHeight w:val="257"/>
        </w:trPr>
        <w:tc>
          <w:tcPr>
            <w:tcW w:w="5437" w:type="dxa"/>
            <w:vMerge w:val="restart"/>
            <w:tcBorders>
              <w:top w:val="single" w:sz="4" w:space="0" w:color="auto"/>
              <w:left w:val="single" w:sz="4" w:space="0" w:color="auto"/>
              <w:bottom w:val="single" w:sz="4" w:space="0" w:color="000000"/>
              <w:right w:val="nil"/>
            </w:tcBorders>
            <w:shd w:val="clear" w:color="000000" w:fill="BFBFBF"/>
            <w:vAlign w:val="center"/>
            <w:hideMark/>
          </w:tcPr>
          <w:p w14:paraId="21F5B9BC" w14:textId="77777777" w:rsidR="00115701" w:rsidRPr="00AC72E0" w:rsidRDefault="00115701" w:rsidP="00CB094C">
            <w:pPr>
              <w:jc w:val="center"/>
              <w:rPr>
                <w:rFonts w:cs="Arial"/>
                <w:b/>
                <w:bCs/>
                <w:color w:val="000000"/>
                <w:sz w:val="18"/>
                <w:szCs w:val="18"/>
              </w:rPr>
            </w:pPr>
            <w:r>
              <w:rPr>
                <w:rFonts w:cs="Arial"/>
                <w:b/>
                <w:bCs/>
                <w:color w:val="000000"/>
                <w:sz w:val="18"/>
                <w:szCs w:val="18"/>
              </w:rPr>
              <w:t> </w:t>
            </w:r>
          </w:p>
        </w:tc>
        <w:tc>
          <w:tcPr>
            <w:tcW w:w="1659" w:type="dxa"/>
            <w:tcBorders>
              <w:top w:val="single" w:sz="4" w:space="0" w:color="auto"/>
              <w:left w:val="nil"/>
              <w:bottom w:val="nil"/>
              <w:right w:val="nil"/>
            </w:tcBorders>
            <w:shd w:val="clear" w:color="000000" w:fill="BFBFBF"/>
            <w:vAlign w:val="center"/>
            <w:hideMark/>
          </w:tcPr>
          <w:p w14:paraId="6AE31E70" w14:textId="77777777" w:rsidR="00115701" w:rsidRPr="00AC72E0" w:rsidRDefault="00115701" w:rsidP="00CB094C">
            <w:pPr>
              <w:jc w:val="right"/>
              <w:rPr>
                <w:rFonts w:cs="Arial"/>
                <w:b/>
                <w:bCs/>
                <w:color w:val="000000"/>
                <w:sz w:val="18"/>
                <w:szCs w:val="18"/>
              </w:rPr>
            </w:pPr>
            <w:r>
              <w:rPr>
                <w:rFonts w:cs="Arial"/>
                <w:b/>
                <w:bCs/>
                <w:color w:val="000000"/>
                <w:sz w:val="18"/>
                <w:szCs w:val="18"/>
              </w:rPr>
              <w:t>2024</w:t>
            </w:r>
          </w:p>
        </w:tc>
        <w:tc>
          <w:tcPr>
            <w:tcW w:w="1659" w:type="dxa"/>
            <w:tcBorders>
              <w:top w:val="single" w:sz="4" w:space="0" w:color="auto"/>
              <w:left w:val="nil"/>
              <w:bottom w:val="nil"/>
              <w:right w:val="single" w:sz="4" w:space="0" w:color="auto"/>
            </w:tcBorders>
            <w:shd w:val="clear" w:color="000000" w:fill="BFBFBF"/>
            <w:vAlign w:val="center"/>
            <w:hideMark/>
          </w:tcPr>
          <w:p w14:paraId="261390EC" w14:textId="77777777" w:rsidR="00115701" w:rsidRPr="00AC72E0" w:rsidRDefault="00115701" w:rsidP="00CB094C">
            <w:pPr>
              <w:jc w:val="right"/>
              <w:rPr>
                <w:rFonts w:cs="Arial"/>
                <w:b/>
                <w:bCs/>
                <w:color w:val="000000"/>
                <w:sz w:val="18"/>
                <w:szCs w:val="18"/>
              </w:rPr>
            </w:pPr>
            <w:r>
              <w:rPr>
                <w:rFonts w:cs="Arial"/>
                <w:b/>
                <w:bCs/>
                <w:color w:val="000000"/>
                <w:sz w:val="18"/>
                <w:szCs w:val="18"/>
              </w:rPr>
              <w:t>2023</w:t>
            </w:r>
          </w:p>
        </w:tc>
      </w:tr>
      <w:tr w:rsidR="00115701" w:rsidRPr="00AC72E0" w14:paraId="3BD49AE0" w14:textId="77777777" w:rsidTr="00AC72E0">
        <w:trPr>
          <w:trHeight w:val="257"/>
        </w:trPr>
        <w:tc>
          <w:tcPr>
            <w:tcW w:w="5437" w:type="dxa"/>
            <w:vMerge/>
            <w:tcBorders>
              <w:top w:val="single" w:sz="4" w:space="0" w:color="auto"/>
              <w:left w:val="single" w:sz="4" w:space="0" w:color="auto"/>
              <w:bottom w:val="single" w:sz="4" w:space="0" w:color="000000"/>
              <w:right w:val="nil"/>
            </w:tcBorders>
            <w:vAlign w:val="center"/>
            <w:hideMark/>
          </w:tcPr>
          <w:p w14:paraId="65809D7E" w14:textId="77777777" w:rsidR="00115701" w:rsidRPr="00AC72E0" w:rsidRDefault="00115701" w:rsidP="00CB094C">
            <w:pPr>
              <w:rPr>
                <w:rFonts w:cs="Arial"/>
                <w:b/>
                <w:bCs/>
                <w:color w:val="000000"/>
                <w:sz w:val="18"/>
                <w:szCs w:val="18"/>
              </w:rPr>
            </w:pPr>
          </w:p>
        </w:tc>
        <w:tc>
          <w:tcPr>
            <w:tcW w:w="1659" w:type="dxa"/>
            <w:tcBorders>
              <w:top w:val="nil"/>
              <w:left w:val="nil"/>
              <w:bottom w:val="single" w:sz="4" w:space="0" w:color="auto"/>
              <w:right w:val="nil"/>
            </w:tcBorders>
            <w:shd w:val="clear" w:color="000000" w:fill="BFBFBF"/>
            <w:vAlign w:val="center"/>
            <w:hideMark/>
          </w:tcPr>
          <w:p w14:paraId="1226DED7" w14:textId="77777777" w:rsidR="00115701" w:rsidRPr="00AC72E0" w:rsidRDefault="00115701" w:rsidP="00CB094C">
            <w:pPr>
              <w:jc w:val="right"/>
              <w:rPr>
                <w:rFonts w:cs="Arial"/>
                <w:b/>
                <w:bCs/>
                <w:color w:val="000000"/>
                <w:sz w:val="18"/>
                <w:szCs w:val="18"/>
              </w:rPr>
            </w:pPr>
            <w:r>
              <w:rPr>
                <w:rFonts w:cs="Arial"/>
                <w:b/>
                <w:bCs/>
                <w:color w:val="000000"/>
                <w:sz w:val="18"/>
                <w:szCs w:val="18"/>
              </w:rPr>
              <w:t>$'000</w:t>
            </w:r>
          </w:p>
        </w:tc>
        <w:tc>
          <w:tcPr>
            <w:tcW w:w="1659" w:type="dxa"/>
            <w:tcBorders>
              <w:top w:val="nil"/>
              <w:left w:val="nil"/>
              <w:bottom w:val="single" w:sz="4" w:space="0" w:color="auto"/>
              <w:right w:val="single" w:sz="4" w:space="0" w:color="auto"/>
            </w:tcBorders>
            <w:shd w:val="clear" w:color="000000" w:fill="BFBFBF"/>
            <w:vAlign w:val="center"/>
            <w:hideMark/>
          </w:tcPr>
          <w:p w14:paraId="783F9F71" w14:textId="77777777" w:rsidR="00115701" w:rsidRPr="00AC72E0" w:rsidRDefault="00115701" w:rsidP="00CB094C">
            <w:pPr>
              <w:jc w:val="right"/>
              <w:rPr>
                <w:rFonts w:cs="Arial"/>
                <w:b/>
                <w:bCs/>
                <w:color w:val="000000"/>
                <w:sz w:val="18"/>
                <w:szCs w:val="18"/>
              </w:rPr>
            </w:pPr>
            <w:r>
              <w:rPr>
                <w:rFonts w:cs="Arial"/>
                <w:b/>
                <w:bCs/>
                <w:color w:val="000000"/>
                <w:sz w:val="18"/>
                <w:szCs w:val="18"/>
              </w:rPr>
              <w:t>$'000</w:t>
            </w:r>
          </w:p>
        </w:tc>
      </w:tr>
      <w:tr w:rsidR="00115701" w:rsidRPr="00AC72E0" w14:paraId="7C97D1D6" w14:textId="77777777" w:rsidTr="00AC72E0">
        <w:trPr>
          <w:trHeight w:val="257"/>
        </w:trPr>
        <w:tc>
          <w:tcPr>
            <w:tcW w:w="5437" w:type="dxa"/>
            <w:tcBorders>
              <w:top w:val="nil"/>
              <w:left w:val="single" w:sz="4" w:space="0" w:color="auto"/>
              <w:bottom w:val="single" w:sz="4" w:space="0" w:color="auto"/>
              <w:right w:val="nil"/>
            </w:tcBorders>
            <w:shd w:val="clear" w:color="auto" w:fill="auto"/>
            <w:noWrap/>
            <w:vAlign w:val="bottom"/>
            <w:hideMark/>
          </w:tcPr>
          <w:p w14:paraId="664661B5" w14:textId="77777777" w:rsidR="00115701" w:rsidRPr="00AC72E0" w:rsidRDefault="00115701" w:rsidP="00CB094C">
            <w:pPr>
              <w:rPr>
                <w:rFonts w:cs="Arial"/>
                <w:color w:val="000000"/>
                <w:sz w:val="18"/>
                <w:szCs w:val="18"/>
              </w:rPr>
            </w:pPr>
            <w:r>
              <w:rPr>
                <w:rFonts w:cs="Arial"/>
                <w:color w:val="000000"/>
                <w:sz w:val="18"/>
                <w:szCs w:val="18"/>
              </w:rPr>
              <w:t>Levies received in advance for next financial year</w:t>
            </w:r>
          </w:p>
        </w:tc>
        <w:tc>
          <w:tcPr>
            <w:tcW w:w="1659" w:type="dxa"/>
            <w:tcBorders>
              <w:top w:val="nil"/>
              <w:left w:val="nil"/>
              <w:bottom w:val="single" w:sz="4" w:space="0" w:color="auto"/>
              <w:right w:val="nil"/>
            </w:tcBorders>
            <w:shd w:val="clear" w:color="000000" w:fill="F2F2F2"/>
            <w:noWrap/>
            <w:vAlign w:val="bottom"/>
            <w:hideMark/>
          </w:tcPr>
          <w:p w14:paraId="351F50E5" w14:textId="77777777" w:rsidR="00115701" w:rsidRPr="00AC72E0" w:rsidRDefault="00115701" w:rsidP="00CB094C">
            <w:pPr>
              <w:jc w:val="right"/>
              <w:rPr>
                <w:rFonts w:cs="Arial"/>
                <w:color w:val="000000"/>
                <w:sz w:val="18"/>
                <w:szCs w:val="18"/>
              </w:rPr>
            </w:pPr>
            <w:r>
              <w:rPr>
                <w:rFonts w:cs="Arial"/>
                <w:color w:val="000000"/>
                <w:sz w:val="18"/>
                <w:szCs w:val="18"/>
              </w:rPr>
              <w:t>26,877</w:t>
            </w:r>
          </w:p>
        </w:tc>
        <w:tc>
          <w:tcPr>
            <w:tcW w:w="1659" w:type="dxa"/>
            <w:tcBorders>
              <w:top w:val="nil"/>
              <w:left w:val="nil"/>
              <w:bottom w:val="single" w:sz="4" w:space="0" w:color="auto"/>
              <w:right w:val="single" w:sz="4" w:space="0" w:color="auto"/>
            </w:tcBorders>
            <w:shd w:val="clear" w:color="auto" w:fill="auto"/>
            <w:noWrap/>
            <w:vAlign w:val="bottom"/>
            <w:hideMark/>
          </w:tcPr>
          <w:p w14:paraId="0D6F2980" w14:textId="77777777" w:rsidR="00115701" w:rsidRPr="00AC72E0" w:rsidRDefault="00115701" w:rsidP="00CB094C">
            <w:pPr>
              <w:jc w:val="right"/>
              <w:rPr>
                <w:rFonts w:cs="Arial"/>
                <w:color w:val="000000"/>
                <w:sz w:val="18"/>
                <w:szCs w:val="18"/>
              </w:rPr>
            </w:pPr>
            <w:r>
              <w:rPr>
                <w:rFonts w:cs="Arial"/>
                <w:color w:val="000000"/>
                <w:sz w:val="18"/>
                <w:szCs w:val="18"/>
              </w:rPr>
              <w:t>28,176</w:t>
            </w:r>
          </w:p>
        </w:tc>
      </w:tr>
    </w:tbl>
    <w:p w14:paraId="675A03BD" w14:textId="77777777" w:rsidR="00115701" w:rsidRPr="00AC72E0" w:rsidRDefault="00115701" w:rsidP="00AC72E0"/>
    <w:p w14:paraId="034E5363" w14:textId="77777777" w:rsidR="00115701" w:rsidRPr="00277B73" w:rsidRDefault="00115701" w:rsidP="003E21EA">
      <w:pPr>
        <w:pStyle w:val="Heading1"/>
        <w:ind w:left="720" w:hanging="720"/>
      </w:pPr>
      <w:r>
        <w:t>C5</w:t>
      </w:r>
      <w:r w:rsidRPr="00277B73">
        <w:tab/>
        <w:t>PAYABLES</w:t>
      </w:r>
    </w:p>
    <w:p w14:paraId="6EE1BBC1" w14:textId="77777777" w:rsidR="00115701" w:rsidRPr="00277B73" w:rsidRDefault="00115701" w:rsidP="006E1BCD">
      <w:pPr>
        <w:pStyle w:val="Header"/>
        <w:tabs>
          <w:tab w:val="clear" w:pos="4513"/>
          <w:tab w:val="clear" w:pos="9026"/>
        </w:tabs>
        <w:spacing w:before="240"/>
        <w:rPr>
          <w:b w:val="0"/>
          <w:sz w:val="18"/>
          <w:szCs w:val="18"/>
        </w:rPr>
      </w:pPr>
      <w:r w:rsidRPr="00277B73">
        <w:rPr>
          <w:b w:val="0"/>
          <w:sz w:val="18"/>
          <w:szCs w:val="18"/>
        </w:rPr>
        <w:t>Trade creditors are recognised on receipt of the goods or services and are carried at actual amounts, gross of applicable trade and other discounts.  Amounts are unsecured and are genera</w:t>
      </w:r>
      <w:r>
        <w:rPr>
          <w:b w:val="0"/>
          <w:sz w:val="18"/>
          <w:szCs w:val="18"/>
        </w:rPr>
        <w:t xml:space="preserve">lly settled on 30 </w:t>
      </w:r>
      <w:r w:rsidRPr="00277B73">
        <w:rPr>
          <w:b w:val="0"/>
          <w:sz w:val="18"/>
          <w:szCs w:val="18"/>
        </w:rPr>
        <w:t>day terms.</w:t>
      </w:r>
    </w:p>
    <w:p w14:paraId="64ECBD32" w14:textId="77777777" w:rsidR="00115701" w:rsidRDefault="00115701" w:rsidP="00016A7A"/>
    <w:tbl>
      <w:tblPr>
        <w:tblW w:w="8729" w:type="dxa"/>
        <w:tblLook w:val="04A0" w:firstRow="1" w:lastRow="0" w:firstColumn="1" w:lastColumn="0" w:noHBand="0" w:noVBand="1"/>
      </w:tblPr>
      <w:tblGrid>
        <w:gridCol w:w="5421"/>
        <w:gridCol w:w="1654"/>
        <w:gridCol w:w="1654"/>
      </w:tblGrid>
      <w:tr w:rsidR="00115701" w:rsidRPr="00AC72E0" w14:paraId="0882EEBF" w14:textId="77777777" w:rsidTr="00AC72E0">
        <w:trPr>
          <w:trHeight w:val="259"/>
        </w:trPr>
        <w:tc>
          <w:tcPr>
            <w:tcW w:w="5421" w:type="dxa"/>
            <w:vMerge w:val="restart"/>
            <w:tcBorders>
              <w:top w:val="single" w:sz="4" w:space="0" w:color="auto"/>
              <w:left w:val="single" w:sz="4" w:space="0" w:color="auto"/>
              <w:bottom w:val="single" w:sz="4" w:space="0" w:color="000000"/>
              <w:right w:val="nil"/>
            </w:tcBorders>
            <w:shd w:val="clear" w:color="000000" w:fill="BFBFBF"/>
            <w:vAlign w:val="center"/>
            <w:hideMark/>
          </w:tcPr>
          <w:p w14:paraId="69230F16" w14:textId="77777777" w:rsidR="00115701" w:rsidRPr="00AC72E0" w:rsidRDefault="00115701" w:rsidP="00CB094C">
            <w:pPr>
              <w:jc w:val="center"/>
              <w:rPr>
                <w:rFonts w:cs="Arial"/>
                <w:b/>
                <w:bCs/>
                <w:color w:val="000000"/>
                <w:sz w:val="18"/>
                <w:szCs w:val="18"/>
              </w:rPr>
            </w:pPr>
            <w:r>
              <w:rPr>
                <w:rFonts w:cs="Arial"/>
                <w:b/>
                <w:bCs/>
                <w:color w:val="000000"/>
                <w:sz w:val="18"/>
                <w:szCs w:val="18"/>
              </w:rPr>
              <w:t> </w:t>
            </w:r>
          </w:p>
        </w:tc>
        <w:tc>
          <w:tcPr>
            <w:tcW w:w="1654" w:type="dxa"/>
            <w:tcBorders>
              <w:top w:val="single" w:sz="4" w:space="0" w:color="auto"/>
              <w:left w:val="nil"/>
              <w:bottom w:val="nil"/>
              <w:right w:val="nil"/>
            </w:tcBorders>
            <w:shd w:val="clear" w:color="000000" w:fill="BFBFBF"/>
            <w:vAlign w:val="center"/>
            <w:hideMark/>
          </w:tcPr>
          <w:p w14:paraId="0106BCBA" w14:textId="77777777" w:rsidR="00115701" w:rsidRPr="00AC72E0" w:rsidRDefault="00115701" w:rsidP="00CB094C">
            <w:pPr>
              <w:jc w:val="right"/>
              <w:rPr>
                <w:rFonts w:cs="Arial"/>
                <w:b/>
                <w:bCs/>
                <w:color w:val="000000"/>
                <w:sz w:val="18"/>
                <w:szCs w:val="18"/>
              </w:rPr>
            </w:pPr>
            <w:r>
              <w:rPr>
                <w:rFonts w:cs="Arial"/>
                <w:b/>
                <w:bCs/>
                <w:color w:val="000000"/>
                <w:sz w:val="18"/>
                <w:szCs w:val="18"/>
              </w:rPr>
              <w:t>2024</w:t>
            </w:r>
          </w:p>
        </w:tc>
        <w:tc>
          <w:tcPr>
            <w:tcW w:w="1654" w:type="dxa"/>
            <w:tcBorders>
              <w:top w:val="single" w:sz="4" w:space="0" w:color="auto"/>
              <w:left w:val="nil"/>
              <w:bottom w:val="nil"/>
              <w:right w:val="single" w:sz="4" w:space="0" w:color="auto"/>
            </w:tcBorders>
            <w:shd w:val="clear" w:color="000000" w:fill="BFBFBF"/>
            <w:vAlign w:val="center"/>
            <w:hideMark/>
          </w:tcPr>
          <w:p w14:paraId="7A82D71A" w14:textId="77777777" w:rsidR="00115701" w:rsidRPr="00AC72E0" w:rsidRDefault="00115701" w:rsidP="00CB094C">
            <w:pPr>
              <w:jc w:val="right"/>
              <w:rPr>
                <w:rFonts w:cs="Arial"/>
                <w:b/>
                <w:bCs/>
                <w:color w:val="000000"/>
                <w:sz w:val="18"/>
                <w:szCs w:val="18"/>
              </w:rPr>
            </w:pPr>
            <w:r>
              <w:rPr>
                <w:rFonts w:cs="Arial"/>
                <w:b/>
                <w:bCs/>
                <w:color w:val="000000"/>
                <w:sz w:val="18"/>
                <w:szCs w:val="18"/>
              </w:rPr>
              <w:t>2023</w:t>
            </w:r>
          </w:p>
        </w:tc>
      </w:tr>
      <w:tr w:rsidR="00115701" w:rsidRPr="00AC72E0" w14:paraId="0C09CE43" w14:textId="77777777" w:rsidTr="00AC72E0">
        <w:trPr>
          <w:trHeight w:val="259"/>
        </w:trPr>
        <w:tc>
          <w:tcPr>
            <w:tcW w:w="5421" w:type="dxa"/>
            <w:vMerge/>
            <w:tcBorders>
              <w:top w:val="single" w:sz="4" w:space="0" w:color="auto"/>
              <w:left w:val="single" w:sz="4" w:space="0" w:color="auto"/>
              <w:bottom w:val="single" w:sz="4" w:space="0" w:color="000000"/>
              <w:right w:val="nil"/>
            </w:tcBorders>
            <w:vAlign w:val="center"/>
            <w:hideMark/>
          </w:tcPr>
          <w:p w14:paraId="220DBC6D" w14:textId="77777777" w:rsidR="00115701" w:rsidRPr="00AC72E0" w:rsidRDefault="00115701" w:rsidP="00CB094C">
            <w:pPr>
              <w:rPr>
                <w:rFonts w:cs="Arial"/>
                <w:b/>
                <w:bCs/>
                <w:color w:val="000000"/>
                <w:sz w:val="18"/>
                <w:szCs w:val="18"/>
              </w:rPr>
            </w:pPr>
          </w:p>
        </w:tc>
        <w:tc>
          <w:tcPr>
            <w:tcW w:w="1654" w:type="dxa"/>
            <w:tcBorders>
              <w:top w:val="nil"/>
              <w:left w:val="nil"/>
              <w:bottom w:val="single" w:sz="4" w:space="0" w:color="auto"/>
              <w:right w:val="nil"/>
            </w:tcBorders>
            <w:shd w:val="clear" w:color="000000" w:fill="BFBFBF"/>
            <w:vAlign w:val="center"/>
            <w:hideMark/>
          </w:tcPr>
          <w:p w14:paraId="04026D6E" w14:textId="77777777" w:rsidR="00115701" w:rsidRPr="00AC72E0" w:rsidRDefault="00115701" w:rsidP="00CB094C">
            <w:pPr>
              <w:jc w:val="right"/>
              <w:rPr>
                <w:rFonts w:cs="Arial"/>
                <w:b/>
                <w:bCs/>
                <w:color w:val="000000"/>
                <w:sz w:val="18"/>
                <w:szCs w:val="18"/>
              </w:rPr>
            </w:pPr>
            <w:r>
              <w:rPr>
                <w:rFonts w:cs="Arial"/>
                <w:b/>
                <w:bCs/>
                <w:color w:val="000000"/>
                <w:sz w:val="18"/>
                <w:szCs w:val="18"/>
              </w:rPr>
              <w:t>$'000</w:t>
            </w:r>
          </w:p>
        </w:tc>
        <w:tc>
          <w:tcPr>
            <w:tcW w:w="1654" w:type="dxa"/>
            <w:tcBorders>
              <w:top w:val="nil"/>
              <w:left w:val="nil"/>
              <w:bottom w:val="single" w:sz="4" w:space="0" w:color="auto"/>
              <w:right w:val="single" w:sz="4" w:space="0" w:color="auto"/>
            </w:tcBorders>
            <w:shd w:val="clear" w:color="000000" w:fill="BFBFBF"/>
            <w:vAlign w:val="center"/>
            <w:hideMark/>
          </w:tcPr>
          <w:p w14:paraId="6C2CC18A" w14:textId="77777777" w:rsidR="00115701" w:rsidRPr="00AC72E0" w:rsidRDefault="00115701" w:rsidP="00CB094C">
            <w:pPr>
              <w:jc w:val="right"/>
              <w:rPr>
                <w:rFonts w:cs="Arial"/>
                <w:b/>
                <w:bCs/>
                <w:color w:val="000000"/>
                <w:sz w:val="18"/>
                <w:szCs w:val="18"/>
              </w:rPr>
            </w:pPr>
            <w:r>
              <w:rPr>
                <w:rFonts w:cs="Arial"/>
                <w:b/>
                <w:bCs/>
                <w:color w:val="000000"/>
                <w:sz w:val="18"/>
                <w:szCs w:val="18"/>
              </w:rPr>
              <w:t>$'000</w:t>
            </w:r>
          </w:p>
        </w:tc>
      </w:tr>
      <w:tr w:rsidR="00115701" w:rsidRPr="00AC72E0" w14:paraId="14021973" w14:textId="77777777" w:rsidTr="00AC72E0">
        <w:trPr>
          <w:trHeight w:val="259"/>
        </w:trPr>
        <w:tc>
          <w:tcPr>
            <w:tcW w:w="5421" w:type="dxa"/>
            <w:tcBorders>
              <w:top w:val="nil"/>
              <w:left w:val="single" w:sz="4" w:space="0" w:color="auto"/>
              <w:bottom w:val="nil"/>
              <w:right w:val="nil"/>
            </w:tcBorders>
            <w:shd w:val="clear" w:color="auto" w:fill="auto"/>
            <w:noWrap/>
            <w:vAlign w:val="bottom"/>
            <w:hideMark/>
          </w:tcPr>
          <w:p w14:paraId="6F3A8F05" w14:textId="77777777" w:rsidR="00115701" w:rsidRPr="00AC72E0" w:rsidRDefault="00115701" w:rsidP="00CB094C">
            <w:pPr>
              <w:rPr>
                <w:rFonts w:cs="Arial"/>
                <w:color w:val="000000"/>
                <w:sz w:val="18"/>
                <w:szCs w:val="18"/>
              </w:rPr>
            </w:pPr>
            <w:r>
              <w:rPr>
                <w:rFonts w:cs="Arial"/>
                <w:color w:val="000000"/>
                <w:sz w:val="18"/>
                <w:szCs w:val="18"/>
              </w:rPr>
              <w:t>Amounts payable to the Society</w:t>
            </w:r>
          </w:p>
        </w:tc>
        <w:tc>
          <w:tcPr>
            <w:tcW w:w="1654" w:type="dxa"/>
            <w:tcBorders>
              <w:top w:val="nil"/>
              <w:left w:val="nil"/>
              <w:bottom w:val="nil"/>
              <w:right w:val="nil"/>
            </w:tcBorders>
            <w:shd w:val="clear" w:color="000000" w:fill="F2F2F2"/>
            <w:noWrap/>
            <w:vAlign w:val="bottom"/>
            <w:hideMark/>
          </w:tcPr>
          <w:p w14:paraId="348D92E0" w14:textId="77777777" w:rsidR="00115701" w:rsidRPr="00AC72E0" w:rsidRDefault="00115701" w:rsidP="00CB094C">
            <w:pPr>
              <w:jc w:val="right"/>
              <w:rPr>
                <w:rFonts w:cs="Arial"/>
                <w:color w:val="000000"/>
                <w:sz w:val="18"/>
                <w:szCs w:val="18"/>
              </w:rPr>
            </w:pPr>
            <w:r>
              <w:rPr>
                <w:rFonts w:cs="Arial"/>
                <w:color w:val="000000"/>
                <w:sz w:val="18"/>
                <w:szCs w:val="18"/>
              </w:rPr>
              <w:t>106</w:t>
            </w:r>
          </w:p>
        </w:tc>
        <w:tc>
          <w:tcPr>
            <w:tcW w:w="1654" w:type="dxa"/>
            <w:tcBorders>
              <w:top w:val="nil"/>
              <w:left w:val="nil"/>
              <w:bottom w:val="nil"/>
              <w:right w:val="single" w:sz="4" w:space="0" w:color="auto"/>
            </w:tcBorders>
            <w:shd w:val="clear" w:color="auto" w:fill="auto"/>
            <w:noWrap/>
            <w:vAlign w:val="bottom"/>
            <w:hideMark/>
          </w:tcPr>
          <w:p w14:paraId="3648701F" w14:textId="77777777" w:rsidR="00115701" w:rsidRPr="00AC72E0" w:rsidRDefault="00115701" w:rsidP="00CB094C">
            <w:pPr>
              <w:jc w:val="right"/>
              <w:rPr>
                <w:rFonts w:cs="Arial"/>
                <w:color w:val="000000"/>
                <w:sz w:val="18"/>
                <w:szCs w:val="18"/>
              </w:rPr>
            </w:pPr>
            <w:r>
              <w:rPr>
                <w:rFonts w:cs="Arial"/>
                <w:color w:val="000000"/>
                <w:sz w:val="18"/>
                <w:szCs w:val="18"/>
              </w:rPr>
              <w:t>-</w:t>
            </w:r>
          </w:p>
        </w:tc>
      </w:tr>
      <w:tr w:rsidR="00115701" w:rsidRPr="00AC72E0" w14:paraId="3BBD1749" w14:textId="77777777" w:rsidTr="00AC72E0">
        <w:trPr>
          <w:trHeight w:val="259"/>
        </w:trPr>
        <w:tc>
          <w:tcPr>
            <w:tcW w:w="5421" w:type="dxa"/>
            <w:tcBorders>
              <w:top w:val="nil"/>
              <w:left w:val="single" w:sz="4" w:space="0" w:color="auto"/>
              <w:bottom w:val="nil"/>
              <w:right w:val="nil"/>
            </w:tcBorders>
            <w:shd w:val="clear" w:color="auto" w:fill="auto"/>
            <w:noWrap/>
            <w:vAlign w:val="bottom"/>
            <w:hideMark/>
          </w:tcPr>
          <w:p w14:paraId="2F970F7E" w14:textId="77777777" w:rsidR="00115701" w:rsidRPr="00AC72E0" w:rsidRDefault="00115701" w:rsidP="00CB094C">
            <w:pPr>
              <w:rPr>
                <w:rFonts w:cs="Arial"/>
                <w:color w:val="000000"/>
                <w:sz w:val="18"/>
                <w:szCs w:val="18"/>
              </w:rPr>
            </w:pPr>
            <w:r>
              <w:rPr>
                <w:rFonts w:cs="Arial"/>
                <w:color w:val="000000"/>
                <w:sz w:val="18"/>
                <w:szCs w:val="18"/>
              </w:rPr>
              <w:t>Other payables and accruals</w:t>
            </w:r>
          </w:p>
        </w:tc>
        <w:tc>
          <w:tcPr>
            <w:tcW w:w="1654" w:type="dxa"/>
            <w:tcBorders>
              <w:top w:val="nil"/>
              <w:left w:val="nil"/>
              <w:bottom w:val="nil"/>
              <w:right w:val="nil"/>
            </w:tcBorders>
            <w:shd w:val="clear" w:color="000000" w:fill="F2F2F2"/>
            <w:noWrap/>
            <w:vAlign w:val="bottom"/>
            <w:hideMark/>
          </w:tcPr>
          <w:p w14:paraId="513A2FE3" w14:textId="77777777" w:rsidR="00115701" w:rsidRPr="00AC72E0" w:rsidRDefault="00115701" w:rsidP="00CB094C">
            <w:pPr>
              <w:jc w:val="right"/>
              <w:rPr>
                <w:rFonts w:cs="Arial"/>
                <w:color w:val="000000"/>
                <w:sz w:val="18"/>
                <w:szCs w:val="18"/>
              </w:rPr>
            </w:pPr>
            <w:r>
              <w:rPr>
                <w:rFonts w:cs="Arial"/>
                <w:color w:val="000000"/>
                <w:sz w:val="18"/>
                <w:szCs w:val="18"/>
              </w:rPr>
              <w:t>46</w:t>
            </w:r>
          </w:p>
        </w:tc>
        <w:tc>
          <w:tcPr>
            <w:tcW w:w="1654" w:type="dxa"/>
            <w:tcBorders>
              <w:top w:val="nil"/>
              <w:left w:val="nil"/>
              <w:bottom w:val="nil"/>
              <w:right w:val="single" w:sz="4" w:space="0" w:color="auto"/>
            </w:tcBorders>
            <w:shd w:val="clear" w:color="auto" w:fill="auto"/>
            <w:noWrap/>
            <w:vAlign w:val="bottom"/>
            <w:hideMark/>
          </w:tcPr>
          <w:p w14:paraId="404BEC82" w14:textId="77777777" w:rsidR="00115701" w:rsidRPr="00AC72E0" w:rsidRDefault="00115701" w:rsidP="00CB094C">
            <w:pPr>
              <w:jc w:val="right"/>
              <w:rPr>
                <w:rFonts w:cs="Arial"/>
                <w:color w:val="000000"/>
                <w:sz w:val="18"/>
                <w:szCs w:val="18"/>
              </w:rPr>
            </w:pPr>
            <w:r>
              <w:rPr>
                <w:rFonts w:cs="Arial"/>
                <w:color w:val="000000"/>
                <w:sz w:val="18"/>
                <w:szCs w:val="18"/>
              </w:rPr>
              <w:t>46</w:t>
            </w:r>
          </w:p>
        </w:tc>
      </w:tr>
      <w:tr w:rsidR="00115701" w:rsidRPr="00AC72E0" w14:paraId="6052E834" w14:textId="77777777" w:rsidTr="00AC72E0">
        <w:trPr>
          <w:trHeight w:val="259"/>
        </w:trPr>
        <w:tc>
          <w:tcPr>
            <w:tcW w:w="5421" w:type="dxa"/>
            <w:tcBorders>
              <w:top w:val="single" w:sz="4" w:space="0" w:color="auto"/>
              <w:left w:val="single" w:sz="4" w:space="0" w:color="auto"/>
              <w:bottom w:val="single" w:sz="4" w:space="0" w:color="auto"/>
              <w:right w:val="nil"/>
            </w:tcBorders>
            <w:shd w:val="clear" w:color="000000" w:fill="BFBFBF"/>
            <w:noWrap/>
            <w:vAlign w:val="bottom"/>
            <w:hideMark/>
          </w:tcPr>
          <w:p w14:paraId="6033201D" w14:textId="77777777" w:rsidR="00115701" w:rsidRPr="00AC72E0" w:rsidRDefault="00115701" w:rsidP="00CB094C">
            <w:pPr>
              <w:rPr>
                <w:rFonts w:cs="Arial"/>
                <w:b/>
                <w:bCs/>
                <w:color w:val="000000"/>
                <w:sz w:val="18"/>
                <w:szCs w:val="18"/>
              </w:rPr>
            </w:pPr>
            <w:r>
              <w:rPr>
                <w:rFonts w:cs="Arial"/>
                <w:b/>
                <w:bCs/>
                <w:color w:val="000000"/>
                <w:sz w:val="18"/>
                <w:szCs w:val="18"/>
              </w:rPr>
              <w:t>Total payables</w:t>
            </w:r>
          </w:p>
        </w:tc>
        <w:tc>
          <w:tcPr>
            <w:tcW w:w="1654" w:type="dxa"/>
            <w:tcBorders>
              <w:top w:val="single" w:sz="4" w:space="0" w:color="auto"/>
              <w:left w:val="nil"/>
              <w:bottom w:val="single" w:sz="4" w:space="0" w:color="auto"/>
              <w:right w:val="nil"/>
            </w:tcBorders>
            <w:shd w:val="clear" w:color="000000" w:fill="BFBFBF"/>
            <w:noWrap/>
            <w:vAlign w:val="bottom"/>
            <w:hideMark/>
          </w:tcPr>
          <w:p w14:paraId="2463D526" w14:textId="77777777" w:rsidR="00115701" w:rsidRPr="00AC72E0" w:rsidRDefault="00115701" w:rsidP="00CB094C">
            <w:pPr>
              <w:jc w:val="right"/>
              <w:rPr>
                <w:rFonts w:cs="Arial"/>
                <w:b/>
                <w:bCs/>
                <w:color w:val="000000"/>
                <w:sz w:val="18"/>
                <w:szCs w:val="18"/>
              </w:rPr>
            </w:pPr>
            <w:r>
              <w:rPr>
                <w:rFonts w:cs="Arial"/>
                <w:b/>
                <w:bCs/>
                <w:color w:val="000000"/>
                <w:sz w:val="18"/>
                <w:szCs w:val="18"/>
              </w:rPr>
              <w:t>152</w:t>
            </w:r>
          </w:p>
        </w:tc>
        <w:tc>
          <w:tcPr>
            <w:tcW w:w="1654" w:type="dxa"/>
            <w:tcBorders>
              <w:top w:val="single" w:sz="4" w:space="0" w:color="auto"/>
              <w:left w:val="nil"/>
              <w:bottom w:val="single" w:sz="4" w:space="0" w:color="auto"/>
              <w:right w:val="single" w:sz="4" w:space="0" w:color="auto"/>
            </w:tcBorders>
            <w:shd w:val="clear" w:color="000000" w:fill="BFBFBF"/>
            <w:noWrap/>
            <w:vAlign w:val="bottom"/>
            <w:hideMark/>
          </w:tcPr>
          <w:p w14:paraId="24F4D9C4" w14:textId="77777777" w:rsidR="00115701" w:rsidRPr="00AC72E0" w:rsidRDefault="00115701" w:rsidP="00CB094C">
            <w:pPr>
              <w:jc w:val="right"/>
              <w:rPr>
                <w:rFonts w:cs="Arial"/>
                <w:b/>
                <w:bCs/>
                <w:color w:val="000000"/>
                <w:sz w:val="18"/>
                <w:szCs w:val="18"/>
              </w:rPr>
            </w:pPr>
            <w:r>
              <w:rPr>
                <w:rFonts w:cs="Arial"/>
                <w:b/>
                <w:bCs/>
                <w:color w:val="000000"/>
                <w:sz w:val="18"/>
                <w:szCs w:val="18"/>
              </w:rPr>
              <w:t>46</w:t>
            </w:r>
          </w:p>
        </w:tc>
      </w:tr>
    </w:tbl>
    <w:p w14:paraId="67A2EEFA" w14:textId="77777777" w:rsidR="00115701" w:rsidRDefault="00115701" w:rsidP="00016A7A"/>
    <w:p w14:paraId="70B6CFB9" w14:textId="77777777" w:rsidR="00115701" w:rsidRPr="00277B73" w:rsidRDefault="00115701" w:rsidP="003E21EA">
      <w:pPr>
        <w:pStyle w:val="Heading1"/>
        <w:ind w:left="720" w:hanging="720"/>
      </w:pPr>
      <w:r w:rsidRPr="00A2659C">
        <w:t>D1</w:t>
      </w:r>
      <w:r w:rsidRPr="00A2659C">
        <w:tab/>
        <w:t>CRITICAL ACCOUNTING ESTIMATES AND JUDGEMENTS</w:t>
      </w:r>
    </w:p>
    <w:p w14:paraId="304BE36B" w14:textId="77777777" w:rsidR="00115701" w:rsidRDefault="00115701" w:rsidP="006E1BCD">
      <w:pPr>
        <w:pStyle w:val="Header"/>
        <w:tabs>
          <w:tab w:val="clear" w:pos="4513"/>
          <w:tab w:val="clear" w:pos="9026"/>
        </w:tabs>
        <w:spacing w:before="240"/>
        <w:rPr>
          <w:b w:val="0"/>
          <w:sz w:val="18"/>
          <w:szCs w:val="18"/>
        </w:rPr>
      </w:pPr>
      <w:r w:rsidRPr="00277B73">
        <w:rPr>
          <w:b w:val="0"/>
          <w:sz w:val="18"/>
          <w:szCs w:val="18"/>
        </w:rPr>
        <w:t xml:space="preserve">The Fund has made no judgements or assumptions which may cause a material adjustment to the carrying amounts of assets and liabilities in the </w:t>
      </w:r>
      <w:r>
        <w:rPr>
          <w:b w:val="0"/>
          <w:sz w:val="18"/>
          <w:szCs w:val="18"/>
        </w:rPr>
        <w:t xml:space="preserve">current </w:t>
      </w:r>
      <w:r w:rsidRPr="00277B73">
        <w:rPr>
          <w:b w:val="0"/>
          <w:sz w:val="18"/>
          <w:szCs w:val="18"/>
        </w:rPr>
        <w:t>reporting period.</w:t>
      </w:r>
    </w:p>
    <w:p w14:paraId="6A605968" w14:textId="77777777" w:rsidR="00115701" w:rsidRDefault="00115701" w:rsidP="006E1BCD">
      <w:pPr>
        <w:pStyle w:val="Header"/>
        <w:tabs>
          <w:tab w:val="clear" w:pos="4513"/>
          <w:tab w:val="clear" w:pos="9026"/>
        </w:tabs>
        <w:spacing w:before="240"/>
        <w:rPr>
          <w:b w:val="0"/>
          <w:sz w:val="18"/>
          <w:szCs w:val="18"/>
        </w:rPr>
      </w:pPr>
    </w:p>
    <w:p w14:paraId="0D52ED4F" w14:textId="77777777" w:rsidR="00115701" w:rsidRPr="00A2659C" w:rsidRDefault="00115701" w:rsidP="00A04910">
      <w:pPr>
        <w:pStyle w:val="Heading1"/>
        <w:ind w:left="720" w:hanging="720"/>
      </w:pPr>
      <w:r w:rsidRPr="00277B73">
        <w:t>D2</w:t>
      </w:r>
      <w:r w:rsidRPr="00277B73">
        <w:tab/>
      </w:r>
      <w:r w:rsidRPr="00A2659C">
        <w:t>FINANCIAL INSTRUMENTS AND FINANCIAL RISK MANAGEMENT</w:t>
      </w:r>
    </w:p>
    <w:p w14:paraId="4166B336" w14:textId="77777777" w:rsidR="00115701" w:rsidRDefault="00115701" w:rsidP="00FD14CE">
      <w:pPr>
        <w:pStyle w:val="Header"/>
        <w:tabs>
          <w:tab w:val="clear" w:pos="4513"/>
          <w:tab w:val="clear" w:pos="9026"/>
        </w:tabs>
        <w:spacing w:before="240"/>
        <w:jc w:val="both"/>
        <w:rPr>
          <w:sz w:val="18"/>
          <w:szCs w:val="18"/>
        </w:rPr>
      </w:pPr>
      <w:r w:rsidRPr="00A2659C">
        <w:rPr>
          <w:sz w:val="18"/>
          <w:szCs w:val="18"/>
        </w:rPr>
        <w:t>Recognition of Financial Instruments</w:t>
      </w:r>
      <w:r>
        <w:rPr>
          <w:sz w:val="18"/>
          <w:szCs w:val="18"/>
        </w:rPr>
        <w:t xml:space="preserve"> </w:t>
      </w:r>
    </w:p>
    <w:p w14:paraId="1BF5EB59" w14:textId="77777777" w:rsidR="00115701" w:rsidRPr="00277B73" w:rsidRDefault="00115701" w:rsidP="006E1BCD">
      <w:pPr>
        <w:pStyle w:val="Header"/>
        <w:tabs>
          <w:tab w:val="clear" w:pos="4513"/>
          <w:tab w:val="clear" w:pos="9026"/>
        </w:tabs>
        <w:rPr>
          <w:b w:val="0"/>
          <w:sz w:val="18"/>
          <w:szCs w:val="18"/>
        </w:rPr>
      </w:pPr>
      <w:r>
        <w:rPr>
          <w:b w:val="0"/>
          <w:sz w:val="18"/>
          <w:szCs w:val="18"/>
        </w:rPr>
        <w:br/>
      </w:r>
      <w:r w:rsidRPr="00277B73">
        <w:rPr>
          <w:b w:val="0"/>
          <w:sz w:val="18"/>
          <w:szCs w:val="18"/>
        </w:rPr>
        <w:t>Financial assets and financial liabilities are recognised in the Statement of Financial Position when the Fund becomes party to the contractual provisions of the financial instrument.</w:t>
      </w:r>
    </w:p>
    <w:p w14:paraId="445268CF" w14:textId="77777777" w:rsidR="00115701" w:rsidRPr="00277B73" w:rsidRDefault="00115701" w:rsidP="00BD3836">
      <w:pPr>
        <w:pStyle w:val="Header"/>
        <w:tabs>
          <w:tab w:val="clear" w:pos="4513"/>
          <w:tab w:val="clear" w:pos="9026"/>
        </w:tabs>
        <w:spacing w:before="240"/>
        <w:rPr>
          <w:sz w:val="18"/>
          <w:szCs w:val="18"/>
        </w:rPr>
      </w:pPr>
      <w:r w:rsidRPr="00277B73">
        <w:rPr>
          <w:sz w:val="18"/>
          <w:szCs w:val="18"/>
        </w:rPr>
        <w:t>Classification</w:t>
      </w:r>
      <w:r>
        <w:rPr>
          <w:sz w:val="18"/>
          <w:szCs w:val="18"/>
        </w:rPr>
        <w:t xml:space="preserve"> of Financial Instruments</w:t>
      </w:r>
      <w:r>
        <w:rPr>
          <w:sz w:val="18"/>
          <w:szCs w:val="18"/>
        </w:rPr>
        <w:br/>
      </w:r>
    </w:p>
    <w:p w14:paraId="288B9EDF" w14:textId="77777777" w:rsidR="00115701" w:rsidRPr="00277B73" w:rsidRDefault="00115701" w:rsidP="006E1BCD">
      <w:pPr>
        <w:pStyle w:val="Header"/>
        <w:tabs>
          <w:tab w:val="clear" w:pos="4513"/>
          <w:tab w:val="clear" w:pos="9026"/>
        </w:tabs>
        <w:rPr>
          <w:b w:val="0"/>
          <w:sz w:val="18"/>
          <w:szCs w:val="18"/>
        </w:rPr>
      </w:pPr>
      <w:r w:rsidRPr="00277B73">
        <w:rPr>
          <w:b w:val="0"/>
          <w:sz w:val="18"/>
          <w:szCs w:val="18"/>
        </w:rPr>
        <w:t>Financial instruments are classified as follows:</w:t>
      </w:r>
    </w:p>
    <w:p w14:paraId="0F5AAA68" w14:textId="77777777" w:rsidR="00115701" w:rsidRPr="00277B73" w:rsidRDefault="00115701" w:rsidP="006D62F6">
      <w:pPr>
        <w:pStyle w:val="Header"/>
        <w:numPr>
          <w:ilvl w:val="0"/>
          <w:numId w:val="67"/>
        </w:numPr>
        <w:tabs>
          <w:tab w:val="clear" w:pos="4513"/>
          <w:tab w:val="clear" w:pos="9026"/>
        </w:tabs>
        <w:spacing w:before="120" w:line="276" w:lineRule="auto"/>
        <w:rPr>
          <w:b w:val="0"/>
          <w:sz w:val="18"/>
          <w:szCs w:val="18"/>
        </w:rPr>
      </w:pPr>
      <w:r w:rsidRPr="00277B73">
        <w:rPr>
          <w:b w:val="0"/>
          <w:sz w:val="18"/>
          <w:szCs w:val="18"/>
        </w:rPr>
        <w:t xml:space="preserve">Cash and cash equivalents </w:t>
      </w:r>
      <w:r>
        <w:rPr>
          <w:b w:val="0"/>
          <w:sz w:val="18"/>
          <w:szCs w:val="18"/>
        </w:rPr>
        <w:t>(see note C1)</w:t>
      </w:r>
    </w:p>
    <w:p w14:paraId="2447FFA5" w14:textId="77777777" w:rsidR="00115701" w:rsidRPr="00277B73" w:rsidRDefault="00115701" w:rsidP="006D62F6">
      <w:pPr>
        <w:pStyle w:val="Header"/>
        <w:numPr>
          <w:ilvl w:val="0"/>
          <w:numId w:val="67"/>
        </w:numPr>
        <w:tabs>
          <w:tab w:val="clear" w:pos="4513"/>
          <w:tab w:val="clear" w:pos="9026"/>
        </w:tabs>
        <w:spacing w:line="276" w:lineRule="auto"/>
        <w:ind w:left="357" w:hanging="357"/>
        <w:rPr>
          <w:b w:val="0"/>
          <w:sz w:val="18"/>
          <w:szCs w:val="18"/>
        </w:rPr>
      </w:pPr>
      <w:r w:rsidRPr="00277B73">
        <w:rPr>
          <w:b w:val="0"/>
          <w:sz w:val="18"/>
          <w:szCs w:val="18"/>
        </w:rPr>
        <w:t>Receivables – held at amortised cost</w:t>
      </w:r>
      <w:r>
        <w:rPr>
          <w:b w:val="0"/>
          <w:sz w:val="18"/>
          <w:szCs w:val="18"/>
        </w:rPr>
        <w:t xml:space="preserve"> (see note C2)</w:t>
      </w:r>
    </w:p>
    <w:p w14:paraId="792728B1" w14:textId="77777777" w:rsidR="00115701" w:rsidRPr="00277B73" w:rsidRDefault="00115701" w:rsidP="006D62F6">
      <w:pPr>
        <w:pStyle w:val="Header"/>
        <w:numPr>
          <w:ilvl w:val="0"/>
          <w:numId w:val="67"/>
        </w:numPr>
        <w:tabs>
          <w:tab w:val="clear" w:pos="4513"/>
          <w:tab w:val="clear" w:pos="9026"/>
        </w:tabs>
        <w:spacing w:line="276" w:lineRule="auto"/>
        <w:ind w:left="357" w:hanging="357"/>
        <w:rPr>
          <w:b w:val="0"/>
          <w:sz w:val="18"/>
          <w:szCs w:val="18"/>
        </w:rPr>
      </w:pPr>
      <w:r w:rsidRPr="00277B73">
        <w:rPr>
          <w:b w:val="0"/>
          <w:sz w:val="18"/>
          <w:szCs w:val="18"/>
        </w:rPr>
        <w:t xml:space="preserve">Investments – fair value through </w:t>
      </w:r>
      <w:r>
        <w:rPr>
          <w:b w:val="0"/>
          <w:sz w:val="18"/>
          <w:szCs w:val="18"/>
        </w:rPr>
        <w:t>profit or loss (see note C3)</w:t>
      </w:r>
    </w:p>
    <w:p w14:paraId="6E5100A4" w14:textId="77777777" w:rsidR="00115701" w:rsidRPr="00277B73" w:rsidRDefault="00115701" w:rsidP="006D62F6">
      <w:pPr>
        <w:pStyle w:val="Header"/>
        <w:numPr>
          <w:ilvl w:val="0"/>
          <w:numId w:val="67"/>
        </w:numPr>
        <w:tabs>
          <w:tab w:val="clear" w:pos="4513"/>
          <w:tab w:val="clear" w:pos="9026"/>
        </w:tabs>
        <w:spacing w:line="276" w:lineRule="auto"/>
        <w:rPr>
          <w:b w:val="0"/>
          <w:sz w:val="18"/>
          <w:szCs w:val="18"/>
        </w:rPr>
      </w:pPr>
      <w:r w:rsidRPr="00277B73">
        <w:rPr>
          <w:b w:val="0"/>
          <w:sz w:val="18"/>
          <w:szCs w:val="18"/>
        </w:rPr>
        <w:t>Payables – held at amortised cost</w:t>
      </w:r>
      <w:r>
        <w:rPr>
          <w:b w:val="0"/>
          <w:sz w:val="18"/>
          <w:szCs w:val="18"/>
        </w:rPr>
        <w:t xml:space="preserve"> (see notes C5)</w:t>
      </w:r>
    </w:p>
    <w:p w14:paraId="3492749C" w14:textId="77777777" w:rsidR="00115701" w:rsidRPr="00277B73" w:rsidRDefault="00115701" w:rsidP="006E1BCD">
      <w:pPr>
        <w:pStyle w:val="Header"/>
        <w:tabs>
          <w:tab w:val="clear" w:pos="4513"/>
          <w:tab w:val="clear" w:pos="9026"/>
        </w:tabs>
        <w:spacing w:before="240"/>
        <w:rPr>
          <w:b w:val="0"/>
          <w:sz w:val="18"/>
          <w:szCs w:val="18"/>
        </w:rPr>
      </w:pPr>
      <w:r w:rsidRPr="00277B73">
        <w:rPr>
          <w:b w:val="0"/>
          <w:sz w:val="18"/>
          <w:szCs w:val="18"/>
        </w:rPr>
        <w:t>The Fund does not enter into transaction</w:t>
      </w:r>
      <w:r>
        <w:rPr>
          <w:b w:val="0"/>
          <w:sz w:val="18"/>
          <w:szCs w:val="18"/>
        </w:rPr>
        <w:t>s</w:t>
      </w:r>
      <w:r w:rsidRPr="00277B73">
        <w:rPr>
          <w:b w:val="0"/>
          <w:sz w:val="18"/>
          <w:szCs w:val="18"/>
        </w:rPr>
        <w:t xml:space="preserve"> for speculative purposes, nor for hedging.</w:t>
      </w:r>
    </w:p>
    <w:p w14:paraId="71906733" w14:textId="77777777" w:rsidR="00115701" w:rsidRPr="00555067" w:rsidRDefault="00115701" w:rsidP="00FD14CE">
      <w:pPr>
        <w:pStyle w:val="Header"/>
        <w:tabs>
          <w:tab w:val="clear" w:pos="4513"/>
          <w:tab w:val="clear" w:pos="9026"/>
        </w:tabs>
        <w:spacing w:before="120"/>
        <w:jc w:val="both"/>
        <w:rPr>
          <w:sz w:val="20"/>
        </w:rPr>
      </w:pPr>
      <w:r w:rsidRPr="00555067">
        <w:rPr>
          <w:sz w:val="20"/>
        </w:rPr>
        <w:t>Financial risk</w:t>
      </w:r>
    </w:p>
    <w:p w14:paraId="4BD40A42" w14:textId="77777777" w:rsidR="00115701" w:rsidRPr="00277B73" w:rsidRDefault="00115701" w:rsidP="006E1BCD">
      <w:pPr>
        <w:pStyle w:val="Header"/>
        <w:tabs>
          <w:tab w:val="clear" w:pos="4513"/>
          <w:tab w:val="clear" w:pos="9026"/>
        </w:tabs>
        <w:spacing w:before="120"/>
        <w:rPr>
          <w:b w:val="0"/>
          <w:sz w:val="18"/>
          <w:szCs w:val="18"/>
        </w:rPr>
      </w:pPr>
      <w:r w:rsidRPr="00277B73">
        <w:rPr>
          <w:b w:val="0"/>
          <w:sz w:val="18"/>
          <w:szCs w:val="18"/>
        </w:rPr>
        <w:t>The Fund’s activities expose it to a variety of financial risks: market risk (currency risk, price and interest rate risk) and liquidity risk.</w:t>
      </w:r>
    </w:p>
    <w:p w14:paraId="209A7433" w14:textId="77777777" w:rsidR="00115701" w:rsidRDefault="00115701">
      <w:pPr>
        <w:rPr>
          <w:b/>
        </w:rPr>
      </w:pPr>
      <w:r>
        <w:br w:type="page"/>
      </w:r>
    </w:p>
    <w:p w14:paraId="6068836B" w14:textId="77777777" w:rsidR="00115701" w:rsidRDefault="00115701" w:rsidP="00507003">
      <w:pPr>
        <w:pStyle w:val="Heading1"/>
        <w:ind w:left="720" w:hanging="720"/>
      </w:pPr>
      <w:r w:rsidRPr="00277B73">
        <w:lastRenderedPageBreak/>
        <w:t>D2</w:t>
      </w:r>
      <w:r w:rsidRPr="00277B73">
        <w:tab/>
      </w:r>
      <w:r w:rsidRPr="00A2659C">
        <w:t>FINANCIAL INSTRUMENTS AND FINANCIAL RISK MANAGEMENT (continued)</w:t>
      </w:r>
    </w:p>
    <w:p w14:paraId="2486973C" w14:textId="77777777" w:rsidR="00115701" w:rsidRPr="00277B73" w:rsidRDefault="00115701" w:rsidP="00FD14CE">
      <w:pPr>
        <w:pStyle w:val="Header"/>
        <w:tabs>
          <w:tab w:val="clear" w:pos="4513"/>
          <w:tab w:val="clear" w:pos="9026"/>
        </w:tabs>
        <w:spacing w:before="240"/>
        <w:jc w:val="both"/>
        <w:rPr>
          <w:sz w:val="20"/>
        </w:rPr>
      </w:pPr>
      <w:r w:rsidRPr="00277B73">
        <w:rPr>
          <w:sz w:val="20"/>
        </w:rPr>
        <w:t>Currency risk</w:t>
      </w:r>
    </w:p>
    <w:p w14:paraId="5A6499D5" w14:textId="77777777" w:rsidR="00115701" w:rsidRPr="00277B73" w:rsidRDefault="00115701" w:rsidP="006E1BCD">
      <w:pPr>
        <w:pStyle w:val="Header"/>
        <w:tabs>
          <w:tab w:val="clear" w:pos="4513"/>
          <w:tab w:val="clear" w:pos="9026"/>
        </w:tabs>
        <w:spacing w:before="120"/>
        <w:rPr>
          <w:b w:val="0"/>
          <w:sz w:val="18"/>
          <w:szCs w:val="18"/>
        </w:rPr>
      </w:pPr>
      <w:r w:rsidRPr="00277B73">
        <w:rPr>
          <w:b w:val="0"/>
          <w:sz w:val="18"/>
          <w:szCs w:val="18"/>
        </w:rPr>
        <w:t>The Fund is not exposed to significant foreign currency risk as the majority of the Fund’s transactions, assets and liabilities are denominated in Australian dollars.</w:t>
      </w:r>
    </w:p>
    <w:p w14:paraId="606E73B1" w14:textId="77777777" w:rsidR="00115701" w:rsidRDefault="00115701" w:rsidP="006E1BCD">
      <w:pPr>
        <w:pStyle w:val="Header"/>
        <w:tabs>
          <w:tab w:val="clear" w:pos="4513"/>
          <w:tab w:val="clear" w:pos="9026"/>
        </w:tabs>
        <w:spacing w:before="120"/>
        <w:rPr>
          <w:b w:val="0"/>
          <w:sz w:val="18"/>
          <w:szCs w:val="18"/>
        </w:rPr>
      </w:pPr>
      <w:r w:rsidRPr="00277B73">
        <w:rPr>
          <w:b w:val="0"/>
          <w:sz w:val="18"/>
          <w:szCs w:val="18"/>
        </w:rPr>
        <w:t>The Fund outsources its investment activities to respected fund managers who use defined risk management techniques as part of the fund</w:t>
      </w:r>
      <w:r>
        <w:rPr>
          <w:b w:val="0"/>
          <w:sz w:val="18"/>
          <w:szCs w:val="18"/>
        </w:rPr>
        <w:t>’</w:t>
      </w:r>
      <w:r w:rsidRPr="00277B73">
        <w:rPr>
          <w:b w:val="0"/>
          <w:sz w:val="18"/>
          <w:szCs w:val="18"/>
        </w:rPr>
        <w:t xml:space="preserve">s </w:t>
      </w:r>
      <w:r>
        <w:rPr>
          <w:b w:val="0"/>
          <w:sz w:val="18"/>
          <w:szCs w:val="18"/>
        </w:rPr>
        <w:t xml:space="preserve">investment </w:t>
      </w:r>
      <w:r w:rsidRPr="00277B73">
        <w:rPr>
          <w:b w:val="0"/>
          <w:sz w:val="18"/>
          <w:szCs w:val="18"/>
        </w:rPr>
        <w:t>mandate.</w:t>
      </w:r>
    </w:p>
    <w:p w14:paraId="08593C0C" w14:textId="77777777" w:rsidR="00115701" w:rsidRPr="00277B73" w:rsidRDefault="00115701" w:rsidP="006E1BCD">
      <w:pPr>
        <w:pStyle w:val="Header"/>
        <w:tabs>
          <w:tab w:val="clear" w:pos="4513"/>
          <w:tab w:val="clear" w:pos="9026"/>
        </w:tabs>
        <w:spacing w:before="240"/>
        <w:rPr>
          <w:b w:val="0"/>
          <w:sz w:val="18"/>
          <w:szCs w:val="18"/>
        </w:rPr>
      </w:pPr>
      <w:r>
        <w:rPr>
          <w:b w:val="0"/>
          <w:sz w:val="18"/>
          <w:szCs w:val="18"/>
        </w:rPr>
        <w:t>Management regularly reviews the performance and ensures all investments held are within the approved mandate.</w:t>
      </w:r>
    </w:p>
    <w:p w14:paraId="62615DAB" w14:textId="77777777" w:rsidR="00115701" w:rsidRPr="00277B73" w:rsidRDefault="00115701" w:rsidP="006E1BCD">
      <w:pPr>
        <w:pStyle w:val="Header"/>
        <w:tabs>
          <w:tab w:val="clear" w:pos="4513"/>
          <w:tab w:val="clear" w:pos="9026"/>
        </w:tabs>
        <w:spacing w:before="120"/>
        <w:rPr>
          <w:b w:val="0"/>
          <w:sz w:val="18"/>
          <w:szCs w:val="18"/>
        </w:rPr>
      </w:pPr>
      <w:r w:rsidRPr="00277B73">
        <w:rPr>
          <w:b w:val="0"/>
          <w:sz w:val="18"/>
          <w:szCs w:val="18"/>
        </w:rPr>
        <w:t xml:space="preserve">All investments in </w:t>
      </w:r>
      <w:r>
        <w:rPr>
          <w:b w:val="0"/>
          <w:sz w:val="18"/>
          <w:szCs w:val="18"/>
        </w:rPr>
        <w:t>income securities are predominant</w:t>
      </w:r>
      <w:r w:rsidRPr="00277B73">
        <w:rPr>
          <w:b w:val="0"/>
          <w:sz w:val="18"/>
          <w:szCs w:val="18"/>
        </w:rPr>
        <w:t>ly hedged where a currency exposure exists.</w:t>
      </w:r>
    </w:p>
    <w:p w14:paraId="4C5343A2" w14:textId="77777777" w:rsidR="00115701" w:rsidRPr="00277B73" w:rsidRDefault="00115701" w:rsidP="006E1BCD">
      <w:pPr>
        <w:pStyle w:val="Header"/>
        <w:tabs>
          <w:tab w:val="clear" w:pos="4513"/>
          <w:tab w:val="clear" w:pos="9026"/>
        </w:tabs>
        <w:spacing w:before="120"/>
        <w:rPr>
          <w:b w:val="0"/>
          <w:sz w:val="18"/>
          <w:szCs w:val="18"/>
        </w:rPr>
      </w:pPr>
      <w:r w:rsidRPr="00277B73">
        <w:rPr>
          <w:b w:val="0"/>
          <w:sz w:val="18"/>
          <w:szCs w:val="18"/>
        </w:rPr>
        <w:t>As part of the Fund’s investment mandate, it may hold units in funds which hold unhedged international securities.  Any unhedged position will be in accordance with the strategic asset allocation,</w:t>
      </w:r>
      <w:r>
        <w:rPr>
          <w:b w:val="0"/>
          <w:sz w:val="18"/>
          <w:szCs w:val="18"/>
        </w:rPr>
        <w:t xml:space="preserve"> </w:t>
      </w:r>
      <w:r w:rsidRPr="00277B73">
        <w:rPr>
          <w:b w:val="0"/>
          <w:sz w:val="18"/>
          <w:szCs w:val="18"/>
        </w:rPr>
        <w:t>and is monitored regularly by management.</w:t>
      </w:r>
    </w:p>
    <w:p w14:paraId="315687E0" w14:textId="77777777" w:rsidR="00115701" w:rsidRPr="00277B73" w:rsidRDefault="00115701" w:rsidP="006E1BCD">
      <w:pPr>
        <w:pStyle w:val="Header"/>
        <w:tabs>
          <w:tab w:val="clear" w:pos="4513"/>
          <w:tab w:val="clear" w:pos="9026"/>
        </w:tabs>
        <w:spacing w:before="240"/>
        <w:rPr>
          <w:sz w:val="20"/>
        </w:rPr>
      </w:pPr>
      <w:r w:rsidRPr="00277B73">
        <w:rPr>
          <w:sz w:val="20"/>
        </w:rPr>
        <w:t>Price and interest rate risk</w:t>
      </w:r>
    </w:p>
    <w:p w14:paraId="5FA77709" w14:textId="77777777" w:rsidR="00115701" w:rsidRPr="00277B73" w:rsidRDefault="00115701" w:rsidP="006E1BCD">
      <w:pPr>
        <w:pStyle w:val="Header"/>
        <w:tabs>
          <w:tab w:val="clear" w:pos="4513"/>
          <w:tab w:val="clear" w:pos="9026"/>
        </w:tabs>
        <w:spacing w:before="120"/>
        <w:rPr>
          <w:b w:val="0"/>
          <w:sz w:val="18"/>
          <w:szCs w:val="18"/>
        </w:rPr>
      </w:pPr>
      <w:r w:rsidRPr="00277B73">
        <w:rPr>
          <w:b w:val="0"/>
          <w:sz w:val="18"/>
          <w:szCs w:val="18"/>
        </w:rPr>
        <w:t>The Fund is exposed to equity securities price risk arising from the investments.  These securities are held with Australian fund managers.</w:t>
      </w:r>
    </w:p>
    <w:p w14:paraId="368E8C3B" w14:textId="77777777" w:rsidR="00115701" w:rsidRPr="00277B73" w:rsidRDefault="00115701" w:rsidP="006E1BCD">
      <w:pPr>
        <w:pStyle w:val="Header"/>
        <w:tabs>
          <w:tab w:val="clear" w:pos="4513"/>
          <w:tab w:val="clear" w:pos="9026"/>
        </w:tabs>
        <w:spacing w:before="120"/>
        <w:rPr>
          <w:b w:val="0"/>
          <w:sz w:val="18"/>
          <w:szCs w:val="18"/>
        </w:rPr>
      </w:pPr>
      <w:r w:rsidRPr="00277B73">
        <w:rPr>
          <w:b w:val="0"/>
          <w:sz w:val="18"/>
          <w:szCs w:val="18"/>
        </w:rPr>
        <w:t>The Fund seeks to reduce risk by diversifying across a range of securities, maturities and counterparties.  Investment of funds are subject to risk</w:t>
      </w:r>
      <w:r>
        <w:rPr>
          <w:b w:val="0"/>
          <w:sz w:val="18"/>
          <w:szCs w:val="18"/>
        </w:rPr>
        <w:t xml:space="preserve"> control limits and constraints as follows:</w:t>
      </w:r>
    </w:p>
    <w:p w14:paraId="15A685DC" w14:textId="77777777" w:rsidR="00115701" w:rsidRPr="00277B73" w:rsidRDefault="00115701" w:rsidP="006E1BCD">
      <w:pPr>
        <w:pStyle w:val="Header"/>
        <w:tabs>
          <w:tab w:val="clear" w:pos="4513"/>
          <w:tab w:val="clear" w:pos="9026"/>
        </w:tabs>
        <w:spacing w:before="240"/>
        <w:rPr>
          <w:sz w:val="18"/>
          <w:szCs w:val="18"/>
        </w:rPr>
      </w:pPr>
      <w:r w:rsidRPr="00277B73">
        <w:rPr>
          <w:sz w:val="18"/>
          <w:szCs w:val="18"/>
        </w:rPr>
        <w:t>Duration and tracking error limits (interest rate management)</w:t>
      </w:r>
    </w:p>
    <w:p w14:paraId="3069F4E8" w14:textId="77777777" w:rsidR="00115701" w:rsidRPr="00277B73" w:rsidRDefault="00115701" w:rsidP="006D62F6">
      <w:pPr>
        <w:pStyle w:val="Header"/>
        <w:numPr>
          <w:ilvl w:val="0"/>
          <w:numId w:val="68"/>
        </w:numPr>
        <w:tabs>
          <w:tab w:val="clear" w:pos="4513"/>
          <w:tab w:val="clear" w:pos="9026"/>
        </w:tabs>
        <w:spacing w:before="120"/>
        <w:ind w:left="714" w:hanging="357"/>
        <w:rPr>
          <w:b w:val="0"/>
          <w:sz w:val="18"/>
          <w:szCs w:val="18"/>
        </w:rPr>
      </w:pPr>
      <w:r w:rsidRPr="00277B73">
        <w:rPr>
          <w:b w:val="0"/>
          <w:sz w:val="18"/>
          <w:szCs w:val="18"/>
        </w:rPr>
        <w:t xml:space="preserve">The Modified Duration of the funds </w:t>
      </w:r>
      <w:r>
        <w:rPr>
          <w:b w:val="0"/>
          <w:sz w:val="18"/>
          <w:szCs w:val="18"/>
        </w:rPr>
        <w:t>is</w:t>
      </w:r>
      <w:r w:rsidRPr="00277B73">
        <w:rPr>
          <w:b w:val="0"/>
          <w:sz w:val="18"/>
          <w:szCs w:val="18"/>
        </w:rPr>
        <w:t xml:space="preserve"> constrained within a specified period either side of the Modified Duration of the Benchmark.</w:t>
      </w:r>
    </w:p>
    <w:p w14:paraId="6BE533A8" w14:textId="77777777" w:rsidR="00115701" w:rsidRPr="00277B73" w:rsidRDefault="00115701" w:rsidP="006D62F6">
      <w:pPr>
        <w:pStyle w:val="Header"/>
        <w:numPr>
          <w:ilvl w:val="0"/>
          <w:numId w:val="68"/>
        </w:numPr>
        <w:tabs>
          <w:tab w:val="clear" w:pos="4513"/>
          <w:tab w:val="clear" w:pos="9026"/>
        </w:tabs>
        <w:spacing w:before="120"/>
        <w:ind w:left="714" w:hanging="357"/>
        <w:rPr>
          <w:b w:val="0"/>
          <w:sz w:val="18"/>
          <w:szCs w:val="18"/>
        </w:rPr>
      </w:pPr>
      <w:r w:rsidRPr="00277B73">
        <w:rPr>
          <w:b w:val="0"/>
          <w:sz w:val="18"/>
          <w:szCs w:val="18"/>
        </w:rPr>
        <w:t>Rolling year ex post tracking error will be limited to a specified number of basis points. The ex-ante tracking error of the funds is not expected to exceed a specified number of basis points.</w:t>
      </w:r>
    </w:p>
    <w:p w14:paraId="52FBA9E5" w14:textId="77777777" w:rsidR="00115701" w:rsidRPr="00277B73" w:rsidRDefault="00115701" w:rsidP="006E1BCD">
      <w:pPr>
        <w:pStyle w:val="Header"/>
        <w:tabs>
          <w:tab w:val="clear" w:pos="4513"/>
          <w:tab w:val="clear" w:pos="9026"/>
        </w:tabs>
        <w:spacing w:before="240"/>
        <w:rPr>
          <w:sz w:val="18"/>
          <w:szCs w:val="18"/>
        </w:rPr>
      </w:pPr>
      <w:r w:rsidRPr="00277B73">
        <w:rPr>
          <w:sz w:val="18"/>
          <w:szCs w:val="18"/>
        </w:rPr>
        <w:t>Sector Exposure Bands</w:t>
      </w:r>
    </w:p>
    <w:p w14:paraId="1BB18565" w14:textId="77777777" w:rsidR="00115701" w:rsidRPr="00277B73" w:rsidRDefault="00115701" w:rsidP="006D62F6">
      <w:pPr>
        <w:pStyle w:val="Header"/>
        <w:numPr>
          <w:ilvl w:val="0"/>
          <w:numId w:val="69"/>
        </w:numPr>
        <w:tabs>
          <w:tab w:val="clear" w:pos="4513"/>
          <w:tab w:val="clear" w:pos="9026"/>
        </w:tabs>
        <w:spacing w:before="120"/>
        <w:ind w:left="714" w:hanging="357"/>
        <w:rPr>
          <w:b w:val="0"/>
          <w:sz w:val="18"/>
          <w:szCs w:val="18"/>
        </w:rPr>
      </w:pPr>
      <w:r w:rsidRPr="00277B73">
        <w:rPr>
          <w:b w:val="0"/>
          <w:sz w:val="18"/>
          <w:szCs w:val="18"/>
        </w:rPr>
        <w:t>The weighting of each sector (e.g. domestic, international – government, non-government) within the funds will be maintained in specified limits</w:t>
      </w:r>
      <w:r>
        <w:rPr>
          <w:b w:val="0"/>
          <w:sz w:val="18"/>
          <w:szCs w:val="18"/>
        </w:rPr>
        <w:t xml:space="preserve"> as per the investment policy</w:t>
      </w:r>
      <w:r w:rsidRPr="00277B73">
        <w:rPr>
          <w:b w:val="0"/>
          <w:sz w:val="18"/>
          <w:szCs w:val="18"/>
        </w:rPr>
        <w:t>.</w:t>
      </w:r>
    </w:p>
    <w:p w14:paraId="045726F2" w14:textId="77777777" w:rsidR="00115701" w:rsidRPr="00277B73" w:rsidRDefault="00115701" w:rsidP="006E1BCD">
      <w:pPr>
        <w:pStyle w:val="Header"/>
        <w:tabs>
          <w:tab w:val="clear" w:pos="4513"/>
          <w:tab w:val="clear" w:pos="9026"/>
        </w:tabs>
        <w:spacing w:before="240"/>
        <w:rPr>
          <w:sz w:val="18"/>
          <w:szCs w:val="18"/>
        </w:rPr>
      </w:pPr>
      <w:r w:rsidRPr="00277B73">
        <w:rPr>
          <w:sz w:val="18"/>
          <w:szCs w:val="18"/>
        </w:rPr>
        <w:t>Credit limits</w:t>
      </w:r>
    </w:p>
    <w:p w14:paraId="1E7DCEAF" w14:textId="77777777" w:rsidR="00115701" w:rsidRPr="00277B73" w:rsidRDefault="00115701" w:rsidP="006D62F6">
      <w:pPr>
        <w:pStyle w:val="Header"/>
        <w:numPr>
          <w:ilvl w:val="0"/>
          <w:numId w:val="69"/>
        </w:numPr>
        <w:tabs>
          <w:tab w:val="clear" w:pos="4513"/>
          <w:tab w:val="clear" w:pos="9026"/>
        </w:tabs>
        <w:spacing w:before="120"/>
        <w:ind w:left="714" w:hanging="357"/>
        <w:rPr>
          <w:b w:val="0"/>
          <w:sz w:val="18"/>
          <w:szCs w:val="18"/>
        </w:rPr>
      </w:pPr>
      <w:r w:rsidRPr="00277B73">
        <w:rPr>
          <w:b w:val="0"/>
          <w:sz w:val="18"/>
          <w:szCs w:val="18"/>
        </w:rPr>
        <w:t>The funds will be invested in a broad and diversified range of securities across the credit spectrum.</w:t>
      </w:r>
    </w:p>
    <w:p w14:paraId="5B6ECEF6" w14:textId="77777777" w:rsidR="00115701" w:rsidRPr="00277B73" w:rsidRDefault="00115701" w:rsidP="006E1BCD">
      <w:pPr>
        <w:pStyle w:val="Header"/>
        <w:tabs>
          <w:tab w:val="clear" w:pos="4513"/>
          <w:tab w:val="clear" w:pos="9026"/>
        </w:tabs>
        <w:spacing w:before="240"/>
        <w:rPr>
          <w:sz w:val="18"/>
          <w:szCs w:val="18"/>
        </w:rPr>
      </w:pPr>
      <w:r w:rsidRPr="00277B73">
        <w:rPr>
          <w:sz w:val="18"/>
          <w:szCs w:val="18"/>
        </w:rPr>
        <w:t>Credit risk limits for individual security investments</w:t>
      </w:r>
    </w:p>
    <w:p w14:paraId="4506A6D5" w14:textId="77777777" w:rsidR="00115701" w:rsidRPr="00277B73" w:rsidRDefault="00115701" w:rsidP="006D62F6">
      <w:pPr>
        <w:pStyle w:val="Header"/>
        <w:numPr>
          <w:ilvl w:val="0"/>
          <w:numId w:val="69"/>
        </w:numPr>
        <w:tabs>
          <w:tab w:val="clear" w:pos="4513"/>
          <w:tab w:val="clear" w:pos="9026"/>
        </w:tabs>
        <w:spacing w:before="120"/>
        <w:ind w:left="714" w:hanging="357"/>
        <w:rPr>
          <w:b w:val="0"/>
          <w:sz w:val="18"/>
          <w:szCs w:val="18"/>
        </w:rPr>
      </w:pPr>
      <w:r w:rsidRPr="00277B73">
        <w:rPr>
          <w:b w:val="0"/>
          <w:sz w:val="18"/>
          <w:szCs w:val="18"/>
        </w:rPr>
        <w:t>Individual security limits apply for direct physical holdings based on their credit rating and inclusion in the benchmark.</w:t>
      </w:r>
    </w:p>
    <w:p w14:paraId="2B3B0FB3" w14:textId="77777777" w:rsidR="00115701" w:rsidRPr="00277B73" w:rsidRDefault="00115701" w:rsidP="006E1BCD">
      <w:pPr>
        <w:pStyle w:val="Header"/>
        <w:tabs>
          <w:tab w:val="clear" w:pos="4513"/>
          <w:tab w:val="clear" w:pos="9026"/>
        </w:tabs>
        <w:spacing w:before="240"/>
        <w:rPr>
          <w:b w:val="0"/>
          <w:sz w:val="18"/>
          <w:szCs w:val="18"/>
        </w:rPr>
      </w:pPr>
      <w:r w:rsidRPr="00277B73">
        <w:rPr>
          <w:b w:val="0"/>
          <w:sz w:val="18"/>
          <w:szCs w:val="18"/>
        </w:rPr>
        <w:t>Management regularly review the performance and ensure all investments held are within the approved mandate.</w:t>
      </w:r>
    </w:p>
    <w:p w14:paraId="13D60319" w14:textId="77777777" w:rsidR="00115701" w:rsidRPr="00277B73" w:rsidRDefault="00115701" w:rsidP="006E1BCD">
      <w:pPr>
        <w:pStyle w:val="Header"/>
        <w:tabs>
          <w:tab w:val="clear" w:pos="4513"/>
          <w:tab w:val="clear" w:pos="9026"/>
        </w:tabs>
        <w:spacing w:before="240"/>
        <w:rPr>
          <w:sz w:val="20"/>
        </w:rPr>
      </w:pPr>
      <w:r w:rsidRPr="00277B73">
        <w:rPr>
          <w:sz w:val="20"/>
        </w:rPr>
        <w:t>Sensitivity analysis</w:t>
      </w:r>
    </w:p>
    <w:p w14:paraId="14418AFC" w14:textId="77777777" w:rsidR="00115701" w:rsidRDefault="00115701" w:rsidP="006E1BCD">
      <w:pPr>
        <w:pStyle w:val="Header"/>
        <w:tabs>
          <w:tab w:val="clear" w:pos="4513"/>
          <w:tab w:val="clear" w:pos="9026"/>
        </w:tabs>
        <w:spacing w:before="240"/>
        <w:rPr>
          <w:i/>
          <w:sz w:val="18"/>
          <w:szCs w:val="18"/>
        </w:rPr>
      </w:pPr>
      <w:r w:rsidRPr="00277B73">
        <w:rPr>
          <w:b w:val="0"/>
          <w:sz w:val="18"/>
          <w:szCs w:val="18"/>
        </w:rPr>
        <w:t xml:space="preserve">Financial assets at fair value through </w:t>
      </w:r>
      <w:r>
        <w:rPr>
          <w:b w:val="0"/>
          <w:sz w:val="18"/>
          <w:szCs w:val="18"/>
        </w:rPr>
        <w:t>profit or loss</w:t>
      </w:r>
      <w:r w:rsidRPr="00277B73">
        <w:rPr>
          <w:b w:val="0"/>
          <w:sz w:val="18"/>
          <w:szCs w:val="18"/>
        </w:rPr>
        <w:t xml:space="preserve"> have had the following sensitivity analysis applied, which are based on the Australian Prudential Regulatory Authority’s (APRA) General Insurance Prudential Standard GPS 114.</w:t>
      </w:r>
    </w:p>
    <w:p w14:paraId="317DA22A" w14:textId="77777777" w:rsidR="00115701" w:rsidRPr="00277B73" w:rsidRDefault="00115701" w:rsidP="006E1BCD">
      <w:pPr>
        <w:pStyle w:val="Header"/>
        <w:tabs>
          <w:tab w:val="clear" w:pos="4513"/>
          <w:tab w:val="clear" w:pos="9026"/>
        </w:tabs>
        <w:spacing w:before="240"/>
        <w:rPr>
          <w:i/>
          <w:sz w:val="18"/>
          <w:szCs w:val="18"/>
        </w:rPr>
      </w:pPr>
      <w:r w:rsidRPr="00277B73">
        <w:rPr>
          <w:i/>
          <w:sz w:val="18"/>
          <w:szCs w:val="18"/>
        </w:rPr>
        <w:t>Interest rate sensitivity</w:t>
      </w:r>
    </w:p>
    <w:p w14:paraId="3BC2FD13" w14:textId="77777777" w:rsidR="00115701" w:rsidRPr="00277B73" w:rsidRDefault="00115701" w:rsidP="006E1BCD">
      <w:pPr>
        <w:pStyle w:val="Header"/>
        <w:tabs>
          <w:tab w:val="clear" w:pos="4513"/>
          <w:tab w:val="clear" w:pos="9026"/>
        </w:tabs>
        <w:spacing w:before="240"/>
        <w:rPr>
          <w:b w:val="0"/>
          <w:sz w:val="18"/>
          <w:szCs w:val="18"/>
        </w:rPr>
      </w:pPr>
      <w:r w:rsidRPr="00277B73">
        <w:rPr>
          <w:b w:val="0"/>
          <w:sz w:val="18"/>
          <w:szCs w:val="18"/>
        </w:rPr>
        <w:t>Interest rate sensitivity measures the changes on the capital base from changes in real interest rates.  The sensitivity has been determined by multiplying the nominal risk-free interest rate by -0.20</w:t>
      </w:r>
      <w:r>
        <w:rPr>
          <w:b w:val="0"/>
          <w:sz w:val="18"/>
          <w:szCs w:val="18"/>
        </w:rPr>
        <w:t>%</w:t>
      </w:r>
      <w:r w:rsidRPr="00277B73">
        <w:rPr>
          <w:b w:val="0"/>
          <w:sz w:val="18"/>
          <w:szCs w:val="18"/>
        </w:rPr>
        <w:t xml:space="preserve"> (downward stress) and 0.25</w:t>
      </w:r>
      <w:r>
        <w:rPr>
          <w:b w:val="0"/>
          <w:sz w:val="18"/>
          <w:szCs w:val="18"/>
        </w:rPr>
        <w:t>%</w:t>
      </w:r>
      <w:r w:rsidRPr="00277B73">
        <w:rPr>
          <w:b w:val="0"/>
          <w:sz w:val="18"/>
          <w:szCs w:val="18"/>
        </w:rPr>
        <w:t xml:space="preserve"> (upward stress), with a maximum stress adjustment of 2</w:t>
      </w:r>
      <w:r>
        <w:rPr>
          <w:b w:val="0"/>
          <w:sz w:val="18"/>
          <w:szCs w:val="18"/>
        </w:rPr>
        <w:t>.</w:t>
      </w:r>
      <w:r w:rsidRPr="00277B73">
        <w:rPr>
          <w:b w:val="0"/>
          <w:sz w:val="18"/>
          <w:szCs w:val="18"/>
        </w:rPr>
        <w:t>00</w:t>
      </w:r>
      <w:r>
        <w:rPr>
          <w:b w:val="0"/>
          <w:sz w:val="18"/>
          <w:szCs w:val="18"/>
        </w:rPr>
        <w:t>%</w:t>
      </w:r>
      <w:r w:rsidRPr="00277B73">
        <w:rPr>
          <w:b w:val="0"/>
          <w:sz w:val="18"/>
          <w:szCs w:val="18"/>
        </w:rPr>
        <w:t xml:space="preserve"> in either direction.</w:t>
      </w:r>
    </w:p>
    <w:p w14:paraId="4273973F" w14:textId="77777777" w:rsidR="00115701" w:rsidRDefault="00115701" w:rsidP="00507003">
      <w:pPr>
        <w:pStyle w:val="Heading1"/>
        <w:ind w:left="720" w:hanging="720"/>
      </w:pPr>
      <w:r w:rsidRPr="00277B73">
        <w:lastRenderedPageBreak/>
        <w:t>D2</w:t>
      </w:r>
      <w:r w:rsidRPr="00277B73">
        <w:tab/>
      </w:r>
      <w:r w:rsidRPr="00A2659C">
        <w:t>FINANCIAL INSTRUMENTS AND FINANCIAL RISK MANAGEMENT (continued)</w:t>
      </w:r>
    </w:p>
    <w:p w14:paraId="677E2174" w14:textId="77777777" w:rsidR="00115701" w:rsidRPr="00277B73" w:rsidRDefault="00115701" w:rsidP="00507003">
      <w:pPr>
        <w:pStyle w:val="Header"/>
        <w:tabs>
          <w:tab w:val="clear" w:pos="4513"/>
          <w:tab w:val="clear" w:pos="9026"/>
        </w:tabs>
        <w:spacing w:before="240"/>
        <w:rPr>
          <w:sz w:val="20"/>
        </w:rPr>
      </w:pPr>
      <w:r w:rsidRPr="00277B73">
        <w:rPr>
          <w:sz w:val="20"/>
        </w:rPr>
        <w:t>Sensitivity analysis</w:t>
      </w:r>
      <w:r>
        <w:rPr>
          <w:sz w:val="20"/>
        </w:rPr>
        <w:t xml:space="preserve"> – continued</w:t>
      </w:r>
    </w:p>
    <w:p w14:paraId="6CD6499C" w14:textId="77777777" w:rsidR="00115701" w:rsidRPr="00277B73" w:rsidRDefault="00115701" w:rsidP="006E1BCD">
      <w:pPr>
        <w:pStyle w:val="Header"/>
        <w:keepNext/>
        <w:tabs>
          <w:tab w:val="clear" w:pos="4513"/>
          <w:tab w:val="clear" w:pos="9026"/>
        </w:tabs>
        <w:spacing w:before="240"/>
        <w:rPr>
          <w:i/>
          <w:sz w:val="18"/>
          <w:szCs w:val="18"/>
        </w:rPr>
      </w:pPr>
      <w:r w:rsidRPr="00277B73">
        <w:rPr>
          <w:i/>
          <w:sz w:val="18"/>
          <w:szCs w:val="18"/>
        </w:rPr>
        <w:t>Inflation risk sensitivity</w:t>
      </w:r>
    </w:p>
    <w:p w14:paraId="73D2EA24" w14:textId="77777777" w:rsidR="00115701" w:rsidRPr="00277B73" w:rsidRDefault="00115701" w:rsidP="006E1BCD">
      <w:pPr>
        <w:pStyle w:val="Header"/>
        <w:tabs>
          <w:tab w:val="clear" w:pos="4513"/>
          <w:tab w:val="clear" w:pos="9026"/>
        </w:tabs>
        <w:spacing w:before="240"/>
        <w:rPr>
          <w:b w:val="0"/>
          <w:sz w:val="18"/>
          <w:szCs w:val="18"/>
        </w:rPr>
      </w:pPr>
      <w:r w:rsidRPr="00277B73">
        <w:rPr>
          <w:b w:val="0"/>
          <w:sz w:val="18"/>
          <w:szCs w:val="18"/>
        </w:rPr>
        <w:t>Expected inflation sensitivity measures the changes on the capital base from changes to expensed consumer price index inflation rates. The sensitivity has been determined by adjusting the expected inflation rates by adding 1</w:t>
      </w:r>
      <w:r>
        <w:rPr>
          <w:b w:val="0"/>
          <w:sz w:val="18"/>
          <w:szCs w:val="18"/>
        </w:rPr>
        <w:t>.</w:t>
      </w:r>
      <w:r w:rsidRPr="00277B73">
        <w:rPr>
          <w:b w:val="0"/>
          <w:sz w:val="18"/>
          <w:szCs w:val="18"/>
        </w:rPr>
        <w:t>25</w:t>
      </w:r>
      <w:r>
        <w:rPr>
          <w:b w:val="0"/>
          <w:sz w:val="18"/>
          <w:szCs w:val="18"/>
        </w:rPr>
        <w:t>%</w:t>
      </w:r>
      <w:r w:rsidRPr="00277B73">
        <w:rPr>
          <w:b w:val="0"/>
          <w:sz w:val="18"/>
          <w:szCs w:val="18"/>
        </w:rPr>
        <w:t xml:space="preserve"> (upward movement) and subtracting 1</w:t>
      </w:r>
      <w:r>
        <w:rPr>
          <w:b w:val="0"/>
          <w:sz w:val="18"/>
          <w:szCs w:val="18"/>
        </w:rPr>
        <w:t>.</w:t>
      </w:r>
      <w:r w:rsidRPr="00277B73">
        <w:rPr>
          <w:b w:val="0"/>
          <w:sz w:val="18"/>
          <w:szCs w:val="18"/>
        </w:rPr>
        <w:t>00</w:t>
      </w:r>
      <w:r>
        <w:rPr>
          <w:b w:val="0"/>
          <w:sz w:val="18"/>
          <w:szCs w:val="18"/>
        </w:rPr>
        <w:t>%</w:t>
      </w:r>
      <w:r w:rsidRPr="00277B73">
        <w:rPr>
          <w:b w:val="0"/>
          <w:sz w:val="18"/>
          <w:szCs w:val="18"/>
        </w:rPr>
        <w:t xml:space="preserve"> (downward movement).</w:t>
      </w:r>
    </w:p>
    <w:p w14:paraId="7D6D6CAC" w14:textId="77777777" w:rsidR="00115701" w:rsidRPr="00277B73" w:rsidRDefault="00115701" w:rsidP="006E1BCD">
      <w:pPr>
        <w:pStyle w:val="Header"/>
        <w:keepNext/>
        <w:tabs>
          <w:tab w:val="clear" w:pos="4513"/>
          <w:tab w:val="clear" w:pos="9026"/>
        </w:tabs>
        <w:spacing w:before="240"/>
        <w:rPr>
          <w:i/>
          <w:sz w:val="18"/>
          <w:szCs w:val="18"/>
        </w:rPr>
      </w:pPr>
      <w:r w:rsidRPr="00277B73">
        <w:rPr>
          <w:i/>
          <w:sz w:val="18"/>
          <w:szCs w:val="18"/>
        </w:rPr>
        <w:t>Currency sensitivity</w:t>
      </w:r>
    </w:p>
    <w:p w14:paraId="69EEFD97" w14:textId="77777777" w:rsidR="00115701" w:rsidRPr="008D7E59" w:rsidRDefault="00115701" w:rsidP="008D7E59">
      <w:pPr>
        <w:pStyle w:val="Header"/>
        <w:tabs>
          <w:tab w:val="clear" w:pos="4513"/>
          <w:tab w:val="clear" w:pos="9026"/>
        </w:tabs>
        <w:spacing w:before="240"/>
        <w:rPr>
          <w:b w:val="0"/>
          <w:sz w:val="18"/>
          <w:szCs w:val="18"/>
        </w:rPr>
      </w:pPr>
      <w:r w:rsidRPr="00277B73">
        <w:rPr>
          <w:b w:val="0"/>
          <w:sz w:val="18"/>
          <w:szCs w:val="18"/>
        </w:rPr>
        <w:t>Currency sensitivity measures the changes in the capital base due to changes in foreign currency exchange rates</w:t>
      </w:r>
      <w:r>
        <w:rPr>
          <w:b w:val="0"/>
          <w:sz w:val="18"/>
          <w:szCs w:val="18"/>
        </w:rPr>
        <w:t xml:space="preserve"> with </w:t>
      </w:r>
      <w:r w:rsidRPr="002E11FD">
        <w:rPr>
          <w:b w:val="0"/>
          <w:sz w:val="18"/>
          <w:szCs w:val="18"/>
        </w:rPr>
        <w:t>Singapore Dollar</w:t>
      </w:r>
      <w:r w:rsidRPr="00277B73">
        <w:rPr>
          <w:b w:val="0"/>
          <w:sz w:val="18"/>
          <w:szCs w:val="18"/>
        </w:rPr>
        <w:t>.  The sensitivity has been determined by applying a 25% increase and 25% decrease in exchange rates.  An increase in the Australian Dollar is divided by 1.25 (or multiplied by 0.8) while a decrease is divided by 0.75 (or multiplied by 1.333).</w:t>
      </w:r>
    </w:p>
    <w:p w14:paraId="1083747B" w14:textId="77777777" w:rsidR="00115701" w:rsidRPr="00277B73" w:rsidRDefault="00115701" w:rsidP="00507003">
      <w:pPr>
        <w:pStyle w:val="Header"/>
        <w:tabs>
          <w:tab w:val="clear" w:pos="4513"/>
          <w:tab w:val="clear" w:pos="9026"/>
        </w:tabs>
        <w:spacing w:before="240"/>
        <w:rPr>
          <w:i/>
          <w:sz w:val="18"/>
          <w:szCs w:val="18"/>
        </w:rPr>
      </w:pPr>
      <w:r w:rsidRPr="00277B73">
        <w:rPr>
          <w:i/>
          <w:sz w:val="18"/>
          <w:szCs w:val="18"/>
        </w:rPr>
        <w:t>Equity sensitivity</w:t>
      </w:r>
    </w:p>
    <w:p w14:paraId="1E18585F" w14:textId="77777777" w:rsidR="00115701" w:rsidRPr="00277B73" w:rsidRDefault="00115701" w:rsidP="008D7E59">
      <w:pPr>
        <w:pStyle w:val="Header"/>
        <w:tabs>
          <w:tab w:val="clear" w:pos="4513"/>
          <w:tab w:val="clear" w:pos="9026"/>
        </w:tabs>
        <w:spacing w:before="240"/>
        <w:rPr>
          <w:b w:val="0"/>
          <w:sz w:val="18"/>
          <w:szCs w:val="18"/>
        </w:rPr>
      </w:pPr>
      <w:r w:rsidRPr="00277B73">
        <w:rPr>
          <w:b w:val="0"/>
          <w:sz w:val="18"/>
          <w:szCs w:val="18"/>
        </w:rPr>
        <w:t>Equity sensitivity measures the change on the capital base of a fall in equity and other asset values.  For listed equities, the fall is determined by increasing the dividend yield on the ASX 200 index by 2.5 percent.  For unlisted equities, the fall is determined by increasing the dividend yield on the ASX 200 index by 3.0 percent.</w:t>
      </w:r>
    </w:p>
    <w:p w14:paraId="2702E524" w14:textId="77777777" w:rsidR="00115701" w:rsidRPr="00277B73" w:rsidRDefault="00115701" w:rsidP="006E1BCD">
      <w:pPr>
        <w:pStyle w:val="Header"/>
        <w:tabs>
          <w:tab w:val="clear" w:pos="4513"/>
          <w:tab w:val="clear" w:pos="9026"/>
        </w:tabs>
        <w:spacing w:before="120"/>
        <w:rPr>
          <w:i/>
          <w:sz w:val="18"/>
          <w:szCs w:val="18"/>
        </w:rPr>
      </w:pPr>
      <w:r w:rsidRPr="00277B73">
        <w:rPr>
          <w:i/>
          <w:sz w:val="18"/>
          <w:szCs w:val="18"/>
        </w:rPr>
        <w:t>Property stress</w:t>
      </w:r>
    </w:p>
    <w:p w14:paraId="351D6B7F" w14:textId="77777777" w:rsidR="00115701" w:rsidRDefault="00115701" w:rsidP="006E1BCD">
      <w:pPr>
        <w:pStyle w:val="Header"/>
        <w:tabs>
          <w:tab w:val="clear" w:pos="4513"/>
          <w:tab w:val="clear" w:pos="9026"/>
        </w:tabs>
        <w:spacing w:before="240"/>
        <w:rPr>
          <w:b w:val="0"/>
          <w:sz w:val="18"/>
          <w:szCs w:val="18"/>
        </w:rPr>
      </w:pPr>
      <w:r w:rsidRPr="00277B73">
        <w:rPr>
          <w:b w:val="0"/>
          <w:sz w:val="18"/>
          <w:szCs w:val="18"/>
        </w:rPr>
        <w:t>Property sensitivity measures the change on the capital base of a fall in property and infrastructure asset values.  The fall is determined by increasing the rental yield (for property assets) or earnings yield (for infrastructure assets) by 2.75 percent.</w:t>
      </w:r>
    </w:p>
    <w:p w14:paraId="44B1C3AC" w14:textId="77777777" w:rsidR="00115701" w:rsidRPr="00277B73" w:rsidRDefault="00115701" w:rsidP="006E1BCD">
      <w:pPr>
        <w:pStyle w:val="Header"/>
        <w:tabs>
          <w:tab w:val="clear" w:pos="4513"/>
          <w:tab w:val="clear" w:pos="9026"/>
        </w:tabs>
        <w:spacing w:before="120"/>
        <w:rPr>
          <w:i/>
          <w:sz w:val="18"/>
          <w:szCs w:val="18"/>
        </w:rPr>
      </w:pPr>
      <w:r w:rsidRPr="00277B73">
        <w:rPr>
          <w:i/>
          <w:sz w:val="18"/>
          <w:szCs w:val="18"/>
        </w:rPr>
        <w:t>Credit spread stress</w:t>
      </w:r>
    </w:p>
    <w:p w14:paraId="72AC83D5" w14:textId="77777777" w:rsidR="00115701" w:rsidRDefault="00115701" w:rsidP="00CA4C02">
      <w:pPr>
        <w:pStyle w:val="Header"/>
        <w:tabs>
          <w:tab w:val="clear" w:pos="4513"/>
          <w:tab w:val="clear" w:pos="9026"/>
        </w:tabs>
        <w:spacing w:before="240" w:after="120"/>
        <w:rPr>
          <w:b w:val="0"/>
          <w:sz w:val="18"/>
          <w:szCs w:val="18"/>
        </w:rPr>
      </w:pPr>
      <w:r w:rsidRPr="00277B73">
        <w:rPr>
          <w:b w:val="0"/>
          <w:sz w:val="18"/>
          <w:szCs w:val="18"/>
        </w:rPr>
        <w:t>Credit spread sensitivity measures the change on the capital base of an increase in credit spreads and the risk of default.  The sensitivity has been determined by adding a spread (based on APRA credit spread and default factors) to the current yield on the asset and multiplying the reduced value of the asset by (1 – default factor).</w:t>
      </w:r>
    </w:p>
    <w:p w14:paraId="5F4A873A" w14:textId="77777777" w:rsidR="00115701" w:rsidRDefault="00115701" w:rsidP="00CA4C02">
      <w:pPr>
        <w:pStyle w:val="Header"/>
        <w:tabs>
          <w:tab w:val="clear" w:pos="4513"/>
          <w:tab w:val="clear" w:pos="9026"/>
        </w:tabs>
        <w:rPr>
          <w:rFonts w:cs="Arial"/>
          <w:b w:val="0"/>
          <w:sz w:val="18"/>
          <w:szCs w:val="18"/>
        </w:rPr>
      </w:pPr>
      <w:r w:rsidRPr="00DD4585">
        <w:rPr>
          <w:rFonts w:cs="Arial"/>
          <w:b w:val="0"/>
          <w:sz w:val="18"/>
          <w:szCs w:val="18"/>
        </w:rPr>
        <w:t>The below details the impact to investments</w:t>
      </w:r>
      <w:r w:rsidRPr="008D1ECC">
        <w:rPr>
          <w:rFonts w:cs="Arial"/>
          <w:b w:val="0"/>
          <w:sz w:val="18"/>
          <w:szCs w:val="18"/>
        </w:rPr>
        <w:t xml:space="preserve"> at fair value through </w:t>
      </w:r>
      <w:r>
        <w:rPr>
          <w:rFonts w:cs="Arial"/>
          <w:b w:val="0"/>
          <w:sz w:val="18"/>
          <w:szCs w:val="18"/>
        </w:rPr>
        <w:t>profit or loss</w:t>
      </w:r>
      <w:r w:rsidRPr="008D1ECC">
        <w:rPr>
          <w:rFonts w:cs="Arial"/>
          <w:b w:val="0"/>
          <w:sz w:val="18"/>
          <w:szCs w:val="18"/>
        </w:rPr>
        <w:t xml:space="preserve"> before tax and before any aggregation benefits.</w:t>
      </w:r>
    </w:p>
    <w:p w14:paraId="493297DB" w14:textId="77777777" w:rsidR="00115701" w:rsidRDefault="00115701" w:rsidP="00CA4C02">
      <w:pPr>
        <w:pStyle w:val="Header"/>
        <w:tabs>
          <w:tab w:val="clear" w:pos="4513"/>
          <w:tab w:val="clear" w:pos="9026"/>
        </w:tabs>
        <w:rPr>
          <w:rFonts w:cs="Arial"/>
          <w:b w:val="0"/>
          <w:sz w:val="18"/>
          <w:szCs w:val="18"/>
        </w:rPr>
      </w:pPr>
    </w:p>
    <w:tbl>
      <w:tblPr>
        <w:tblW w:w="5720" w:type="dxa"/>
        <w:tblLook w:val="04A0" w:firstRow="1" w:lastRow="0" w:firstColumn="1" w:lastColumn="0" w:noHBand="0" w:noVBand="1"/>
      </w:tblPr>
      <w:tblGrid>
        <w:gridCol w:w="3940"/>
        <w:gridCol w:w="887"/>
        <w:gridCol w:w="1020"/>
      </w:tblGrid>
      <w:tr w:rsidR="00115701" w:rsidRPr="002E7E18" w14:paraId="72E75083" w14:textId="77777777" w:rsidTr="002E7E18">
        <w:trPr>
          <w:trHeight w:val="285"/>
        </w:trPr>
        <w:tc>
          <w:tcPr>
            <w:tcW w:w="3940" w:type="dxa"/>
            <w:vMerge w:val="restart"/>
            <w:tcBorders>
              <w:top w:val="single" w:sz="4" w:space="0" w:color="auto"/>
              <w:left w:val="single" w:sz="4" w:space="0" w:color="auto"/>
              <w:bottom w:val="single" w:sz="4" w:space="0" w:color="000000"/>
              <w:right w:val="nil"/>
            </w:tcBorders>
            <w:shd w:val="clear" w:color="000000" w:fill="BFBFBF"/>
            <w:vAlign w:val="center"/>
            <w:hideMark/>
          </w:tcPr>
          <w:p w14:paraId="34F899F4" w14:textId="77777777" w:rsidR="00115701" w:rsidRPr="002E7E18" w:rsidRDefault="00115701" w:rsidP="002E7E18">
            <w:pPr>
              <w:jc w:val="center"/>
              <w:rPr>
                <w:rFonts w:cs="Arial"/>
                <w:b/>
                <w:bCs/>
                <w:color w:val="000000"/>
                <w:sz w:val="18"/>
                <w:szCs w:val="18"/>
              </w:rPr>
            </w:pPr>
            <w:r w:rsidRPr="002E7E18">
              <w:rPr>
                <w:rFonts w:cs="Arial"/>
                <w:b/>
                <w:bCs/>
                <w:color w:val="000000"/>
                <w:sz w:val="18"/>
                <w:szCs w:val="18"/>
              </w:rPr>
              <w:t> </w:t>
            </w:r>
          </w:p>
        </w:tc>
        <w:tc>
          <w:tcPr>
            <w:tcW w:w="760" w:type="dxa"/>
            <w:tcBorders>
              <w:top w:val="single" w:sz="4" w:space="0" w:color="auto"/>
              <w:left w:val="nil"/>
              <w:bottom w:val="nil"/>
              <w:right w:val="nil"/>
            </w:tcBorders>
            <w:shd w:val="clear" w:color="000000" w:fill="BFBFBF"/>
            <w:vAlign w:val="center"/>
            <w:hideMark/>
          </w:tcPr>
          <w:p w14:paraId="403706F9" w14:textId="77777777" w:rsidR="00115701" w:rsidRPr="002E7E18" w:rsidRDefault="00115701" w:rsidP="002E7E18">
            <w:pPr>
              <w:jc w:val="right"/>
              <w:rPr>
                <w:rFonts w:cs="Arial"/>
                <w:b/>
                <w:bCs/>
                <w:color w:val="000000"/>
                <w:sz w:val="18"/>
                <w:szCs w:val="18"/>
              </w:rPr>
            </w:pPr>
            <w:r w:rsidRPr="002E7E18">
              <w:rPr>
                <w:rFonts w:cs="Arial"/>
                <w:b/>
                <w:bCs/>
                <w:color w:val="000000"/>
                <w:sz w:val="18"/>
                <w:szCs w:val="18"/>
              </w:rPr>
              <w:t>2024</w:t>
            </w:r>
          </w:p>
        </w:tc>
        <w:tc>
          <w:tcPr>
            <w:tcW w:w="1020" w:type="dxa"/>
            <w:tcBorders>
              <w:top w:val="single" w:sz="4" w:space="0" w:color="auto"/>
              <w:left w:val="nil"/>
              <w:bottom w:val="nil"/>
              <w:right w:val="single" w:sz="4" w:space="0" w:color="auto"/>
            </w:tcBorders>
            <w:shd w:val="clear" w:color="000000" w:fill="BFBFBF"/>
            <w:vAlign w:val="center"/>
            <w:hideMark/>
          </w:tcPr>
          <w:p w14:paraId="1A13566D" w14:textId="77777777" w:rsidR="00115701" w:rsidRPr="002E7E18" w:rsidRDefault="00115701" w:rsidP="002E7E18">
            <w:pPr>
              <w:jc w:val="right"/>
              <w:rPr>
                <w:rFonts w:cs="Arial"/>
                <w:b/>
                <w:bCs/>
                <w:color w:val="000000"/>
                <w:sz w:val="18"/>
                <w:szCs w:val="18"/>
              </w:rPr>
            </w:pPr>
            <w:r w:rsidRPr="002E7E18">
              <w:rPr>
                <w:rFonts w:cs="Arial"/>
                <w:b/>
                <w:bCs/>
                <w:color w:val="000000"/>
                <w:sz w:val="18"/>
                <w:szCs w:val="18"/>
              </w:rPr>
              <w:t>2023</w:t>
            </w:r>
          </w:p>
        </w:tc>
      </w:tr>
      <w:tr w:rsidR="00115701" w:rsidRPr="002E7E18" w14:paraId="73C7FADA" w14:textId="77777777" w:rsidTr="002E7E18">
        <w:trPr>
          <w:trHeight w:val="285"/>
        </w:trPr>
        <w:tc>
          <w:tcPr>
            <w:tcW w:w="3940" w:type="dxa"/>
            <w:vMerge/>
            <w:tcBorders>
              <w:top w:val="single" w:sz="4" w:space="0" w:color="auto"/>
              <w:left w:val="single" w:sz="4" w:space="0" w:color="auto"/>
              <w:bottom w:val="single" w:sz="4" w:space="0" w:color="000000"/>
              <w:right w:val="nil"/>
            </w:tcBorders>
            <w:vAlign w:val="center"/>
            <w:hideMark/>
          </w:tcPr>
          <w:p w14:paraId="2F08A548" w14:textId="77777777" w:rsidR="00115701" w:rsidRPr="002E7E18" w:rsidRDefault="00115701" w:rsidP="002E7E18">
            <w:pPr>
              <w:rPr>
                <w:rFonts w:cs="Arial"/>
                <w:b/>
                <w:bCs/>
                <w:color w:val="000000"/>
                <w:sz w:val="18"/>
                <w:szCs w:val="18"/>
              </w:rPr>
            </w:pPr>
          </w:p>
        </w:tc>
        <w:tc>
          <w:tcPr>
            <w:tcW w:w="760" w:type="dxa"/>
            <w:tcBorders>
              <w:top w:val="nil"/>
              <w:left w:val="nil"/>
              <w:bottom w:val="single" w:sz="4" w:space="0" w:color="auto"/>
              <w:right w:val="nil"/>
            </w:tcBorders>
            <w:shd w:val="clear" w:color="000000" w:fill="BFBFBF"/>
            <w:vAlign w:val="center"/>
            <w:hideMark/>
          </w:tcPr>
          <w:p w14:paraId="79B98003" w14:textId="77777777" w:rsidR="00115701" w:rsidRPr="002E7E18" w:rsidRDefault="00115701" w:rsidP="002E7E18">
            <w:pPr>
              <w:jc w:val="right"/>
              <w:rPr>
                <w:rFonts w:cs="Arial"/>
                <w:b/>
                <w:bCs/>
                <w:color w:val="000000"/>
                <w:sz w:val="18"/>
                <w:szCs w:val="18"/>
              </w:rPr>
            </w:pPr>
            <w:r w:rsidRPr="002E7E18">
              <w:rPr>
                <w:rFonts w:cs="Arial"/>
                <w:b/>
                <w:bCs/>
                <w:color w:val="000000"/>
                <w:sz w:val="18"/>
                <w:szCs w:val="18"/>
              </w:rPr>
              <w:t>$'000</w:t>
            </w:r>
          </w:p>
        </w:tc>
        <w:tc>
          <w:tcPr>
            <w:tcW w:w="1020" w:type="dxa"/>
            <w:tcBorders>
              <w:top w:val="nil"/>
              <w:left w:val="nil"/>
              <w:bottom w:val="single" w:sz="4" w:space="0" w:color="auto"/>
              <w:right w:val="single" w:sz="4" w:space="0" w:color="auto"/>
            </w:tcBorders>
            <w:shd w:val="clear" w:color="000000" w:fill="BFBFBF"/>
            <w:vAlign w:val="center"/>
            <w:hideMark/>
          </w:tcPr>
          <w:p w14:paraId="5C70F085" w14:textId="77777777" w:rsidR="00115701" w:rsidRPr="002E7E18" w:rsidRDefault="00115701" w:rsidP="002E7E18">
            <w:pPr>
              <w:jc w:val="right"/>
              <w:rPr>
                <w:rFonts w:cs="Arial"/>
                <w:b/>
                <w:bCs/>
                <w:color w:val="000000"/>
                <w:sz w:val="18"/>
                <w:szCs w:val="18"/>
              </w:rPr>
            </w:pPr>
            <w:r w:rsidRPr="002E7E18">
              <w:rPr>
                <w:rFonts w:cs="Arial"/>
                <w:b/>
                <w:bCs/>
                <w:color w:val="000000"/>
                <w:sz w:val="18"/>
                <w:szCs w:val="18"/>
              </w:rPr>
              <w:t>$'000</w:t>
            </w:r>
          </w:p>
        </w:tc>
      </w:tr>
      <w:tr w:rsidR="00115701" w:rsidRPr="002E7E18" w14:paraId="32AD5B6C" w14:textId="77777777" w:rsidTr="002E7E18">
        <w:trPr>
          <w:trHeight w:val="285"/>
        </w:trPr>
        <w:tc>
          <w:tcPr>
            <w:tcW w:w="3940" w:type="dxa"/>
            <w:tcBorders>
              <w:top w:val="nil"/>
              <w:left w:val="single" w:sz="4" w:space="0" w:color="auto"/>
              <w:bottom w:val="nil"/>
              <w:right w:val="nil"/>
            </w:tcBorders>
            <w:shd w:val="clear" w:color="auto" w:fill="auto"/>
            <w:noWrap/>
            <w:vAlign w:val="bottom"/>
            <w:hideMark/>
          </w:tcPr>
          <w:p w14:paraId="59EF638C" w14:textId="77777777" w:rsidR="00115701" w:rsidRPr="002E7E18" w:rsidRDefault="00115701" w:rsidP="002E7E18">
            <w:pPr>
              <w:rPr>
                <w:rFonts w:cs="Arial"/>
                <w:b/>
                <w:bCs/>
                <w:color w:val="000000"/>
                <w:sz w:val="18"/>
                <w:szCs w:val="18"/>
              </w:rPr>
            </w:pPr>
            <w:r w:rsidRPr="002E7E18">
              <w:rPr>
                <w:rFonts w:cs="Arial"/>
                <w:b/>
                <w:bCs/>
                <w:color w:val="000000"/>
                <w:sz w:val="18"/>
                <w:szCs w:val="18"/>
              </w:rPr>
              <w:t>Stress Test</w:t>
            </w:r>
          </w:p>
        </w:tc>
        <w:tc>
          <w:tcPr>
            <w:tcW w:w="1780" w:type="dxa"/>
            <w:gridSpan w:val="2"/>
            <w:tcBorders>
              <w:top w:val="nil"/>
              <w:left w:val="nil"/>
              <w:bottom w:val="nil"/>
              <w:right w:val="single" w:sz="4" w:space="0" w:color="000000"/>
            </w:tcBorders>
            <w:shd w:val="clear" w:color="auto" w:fill="auto"/>
            <w:vAlign w:val="center"/>
            <w:hideMark/>
          </w:tcPr>
          <w:p w14:paraId="4FCAD07E" w14:textId="77777777" w:rsidR="00115701" w:rsidRPr="002E7E18" w:rsidRDefault="00115701" w:rsidP="002E7E18">
            <w:pPr>
              <w:jc w:val="center"/>
              <w:rPr>
                <w:rFonts w:cs="Arial"/>
                <w:b/>
                <w:bCs/>
                <w:color w:val="000000"/>
                <w:sz w:val="18"/>
                <w:szCs w:val="18"/>
              </w:rPr>
            </w:pPr>
            <w:r w:rsidRPr="002E7E18">
              <w:rPr>
                <w:rFonts w:cs="Arial"/>
                <w:b/>
                <w:bCs/>
                <w:color w:val="000000"/>
                <w:sz w:val="18"/>
                <w:szCs w:val="18"/>
              </w:rPr>
              <w:t>Upward impact</w:t>
            </w:r>
          </w:p>
        </w:tc>
      </w:tr>
      <w:tr w:rsidR="00115701" w:rsidRPr="002E7E18" w14:paraId="29ECB7CF" w14:textId="77777777" w:rsidTr="002E7E18">
        <w:trPr>
          <w:trHeight w:val="285"/>
        </w:trPr>
        <w:tc>
          <w:tcPr>
            <w:tcW w:w="3940" w:type="dxa"/>
            <w:tcBorders>
              <w:top w:val="nil"/>
              <w:left w:val="single" w:sz="4" w:space="0" w:color="auto"/>
              <w:bottom w:val="nil"/>
              <w:right w:val="nil"/>
            </w:tcBorders>
            <w:shd w:val="clear" w:color="auto" w:fill="auto"/>
            <w:noWrap/>
            <w:vAlign w:val="bottom"/>
            <w:hideMark/>
          </w:tcPr>
          <w:p w14:paraId="3F991C6B" w14:textId="77777777" w:rsidR="00115701" w:rsidRPr="002E7E18" w:rsidRDefault="00115701" w:rsidP="002E7E18">
            <w:pPr>
              <w:rPr>
                <w:rFonts w:cs="Arial"/>
                <w:color w:val="000000"/>
                <w:sz w:val="18"/>
                <w:szCs w:val="18"/>
              </w:rPr>
            </w:pPr>
            <w:r w:rsidRPr="002E7E18">
              <w:rPr>
                <w:rFonts w:cs="Arial"/>
                <w:color w:val="000000"/>
                <w:sz w:val="18"/>
                <w:szCs w:val="18"/>
              </w:rPr>
              <w:t>Interest rate</w:t>
            </w:r>
          </w:p>
        </w:tc>
        <w:tc>
          <w:tcPr>
            <w:tcW w:w="760" w:type="dxa"/>
            <w:tcBorders>
              <w:top w:val="nil"/>
              <w:left w:val="nil"/>
              <w:bottom w:val="nil"/>
              <w:right w:val="nil"/>
            </w:tcBorders>
            <w:shd w:val="clear" w:color="000000" w:fill="F2F2F2"/>
            <w:noWrap/>
            <w:vAlign w:val="bottom"/>
            <w:hideMark/>
          </w:tcPr>
          <w:p w14:paraId="6FE41B12" w14:textId="77777777" w:rsidR="00115701" w:rsidRPr="002E7E18" w:rsidRDefault="00115701" w:rsidP="002E7E18">
            <w:pPr>
              <w:jc w:val="right"/>
              <w:rPr>
                <w:rFonts w:cs="Arial"/>
                <w:color w:val="000000"/>
                <w:sz w:val="18"/>
                <w:szCs w:val="18"/>
              </w:rPr>
            </w:pPr>
            <w:r w:rsidRPr="002E7E18">
              <w:rPr>
                <w:rFonts w:cs="Arial"/>
                <w:color w:val="000000"/>
                <w:sz w:val="18"/>
                <w:szCs w:val="18"/>
              </w:rPr>
              <w:t>(859)</w:t>
            </w:r>
          </w:p>
        </w:tc>
        <w:tc>
          <w:tcPr>
            <w:tcW w:w="1020" w:type="dxa"/>
            <w:tcBorders>
              <w:top w:val="nil"/>
              <w:left w:val="nil"/>
              <w:bottom w:val="nil"/>
              <w:right w:val="single" w:sz="4" w:space="0" w:color="auto"/>
            </w:tcBorders>
            <w:shd w:val="clear" w:color="auto" w:fill="auto"/>
            <w:noWrap/>
            <w:vAlign w:val="bottom"/>
            <w:hideMark/>
          </w:tcPr>
          <w:p w14:paraId="1CEF7874" w14:textId="77777777" w:rsidR="00115701" w:rsidRPr="002E7E18" w:rsidRDefault="00115701" w:rsidP="002E7E18">
            <w:pPr>
              <w:jc w:val="right"/>
              <w:rPr>
                <w:rFonts w:cs="Arial"/>
                <w:color w:val="000000"/>
                <w:sz w:val="18"/>
                <w:szCs w:val="18"/>
              </w:rPr>
            </w:pPr>
            <w:r w:rsidRPr="002E7E18">
              <w:rPr>
                <w:rFonts w:cs="Arial"/>
                <w:color w:val="000000"/>
                <w:sz w:val="18"/>
                <w:szCs w:val="18"/>
              </w:rPr>
              <w:t>(777)</w:t>
            </w:r>
          </w:p>
        </w:tc>
      </w:tr>
      <w:tr w:rsidR="00115701" w:rsidRPr="002E7E18" w14:paraId="6C9DE8BE" w14:textId="77777777" w:rsidTr="002E7E18">
        <w:trPr>
          <w:trHeight w:val="285"/>
        </w:trPr>
        <w:tc>
          <w:tcPr>
            <w:tcW w:w="3940" w:type="dxa"/>
            <w:tcBorders>
              <w:top w:val="nil"/>
              <w:left w:val="single" w:sz="4" w:space="0" w:color="auto"/>
              <w:bottom w:val="nil"/>
              <w:right w:val="nil"/>
            </w:tcBorders>
            <w:shd w:val="clear" w:color="auto" w:fill="auto"/>
            <w:noWrap/>
            <w:vAlign w:val="bottom"/>
            <w:hideMark/>
          </w:tcPr>
          <w:p w14:paraId="7954467B" w14:textId="77777777" w:rsidR="00115701" w:rsidRPr="002E7E18" w:rsidRDefault="00115701" w:rsidP="002E7E18">
            <w:pPr>
              <w:rPr>
                <w:rFonts w:cs="Arial"/>
                <w:color w:val="000000"/>
                <w:sz w:val="18"/>
                <w:szCs w:val="18"/>
              </w:rPr>
            </w:pPr>
            <w:r w:rsidRPr="002E7E18">
              <w:rPr>
                <w:rFonts w:cs="Arial"/>
                <w:color w:val="000000"/>
                <w:sz w:val="18"/>
                <w:szCs w:val="18"/>
              </w:rPr>
              <w:t>Inflation</w:t>
            </w:r>
          </w:p>
        </w:tc>
        <w:tc>
          <w:tcPr>
            <w:tcW w:w="760" w:type="dxa"/>
            <w:tcBorders>
              <w:top w:val="nil"/>
              <w:left w:val="nil"/>
              <w:bottom w:val="nil"/>
              <w:right w:val="nil"/>
            </w:tcBorders>
            <w:shd w:val="clear" w:color="000000" w:fill="F2F2F2"/>
            <w:noWrap/>
            <w:vAlign w:val="bottom"/>
            <w:hideMark/>
          </w:tcPr>
          <w:p w14:paraId="3120C50F" w14:textId="77777777" w:rsidR="00115701" w:rsidRPr="002E7E18" w:rsidRDefault="00115701" w:rsidP="002E7E18">
            <w:pPr>
              <w:jc w:val="right"/>
              <w:rPr>
                <w:rFonts w:cs="Arial"/>
                <w:color w:val="000000"/>
                <w:sz w:val="18"/>
                <w:szCs w:val="18"/>
              </w:rPr>
            </w:pPr>
            <w:r w:rsidRPr="002E7E18">
              <w:rPr>
                <w:rFonts w:cs="Arial"/>
                <w:color w:val="000000"/>
                <w:sz w:val="18"/>
                <w:szCs w:val="18"/>
              </w:rPr>
              <w:t>(945)</w:t>
            </w:r>
          </w:p>
        </w:tc>
        <w:tc>
          <w:tcPr>
            <w:tcW w:w="1020" w:type="dxa"/>
            <w:tcBorders>
              <w:top w:val="nil"/>
              <w:left w:val="nil"/>
              <w:bottom w:val="nil"/>
              <w:right w:val="single" w:sz="4" w:space="0" w:color="auto"/>
            </w:tcBorders>
            <w:shd w:val="clear" w:color="auto" w:fill="auto"/>
            <w:noWrap/>
            <w:vAlign w:val="bottom"/>
            <w:hideMark/>
          </w:tcPr>
          <w:p w14:paraId="5134AB56" w14:textId="77777777" w:rsidR="00115701" w:rsidRPr="002E7E18" w:rsidRDefault="00115701" w:rsidP="002E7E18">
            <w:pPr>
              <w:jc w:val="right"/>
              <w:rPr>
                <w:rFonts w:cs="Arial"/>
                <w:color w:val="000000"/>
                <w:sz w:val="18"/>
                <w:szCs w:val="18"/>
              </w:rPr>
            </w:pPr>
            <w:r w:rsidRPr="002E7E18">
              <w:rPr>
                <w:rFonts w:cs="Arial"/>
                <w:color w:val="000000"/>
                <w:sz w:val="18"/>
                <w:szCs w:val="18"/>
              </w:rPr>
              <w:t>(872)</w:t>
            </w:r>
          </w:p>
        </w:tc>
      </w:tr>
      <w:tr w:rsidR="00115701" w:rsidRPr="002E7E18" w14:paraId="24561199" w14:textId="77777777" w:rsidTr="002E7E18">
        <w:trPr>
          <w:trHeight w:val="285"/>
        </w:trPr>
        <w:tc>
          <w:tcPr>
            <w:tcW w:w="3940" w:type="dxa"/>
            <w:tcBorders>
              <w:top w:val="nil"/>
              <w:left w:val="single" w:sz="4" w:space="0" w:color="auto"/>
              <w:bottom w:val="nil"/>
              <w:right w:val="nil"/>
            </w:tcBorders>
            <w:shd w:val="clear" w:color="auto" w:fill="auto"/>
            <w:noWrap/>
            <w:vAlign w:val="bottom"/>
            <w:hideMark/>
          </w:tcPr>
          <w:p w14:paraId="00F6AD73" w14:textId="77777777" w:rsidR="00115701" w:rsidRPr="002E7E18" w:rsidRDefault="00115701" w:rsidP="002E7E18">
            <w:pPr>
              <w:rPr>
                <w:rFonts w:cs="Arial"/>
                <w:color w:val="000000"/>
                <w:sz w:val="18"/>
                <w:szCs w:val="18"/>
              </w:rPr>
            </w:pPr>
            <w:r w:rsidRPr="002E7E18">
              <w:rPr>
                <w:rFonts w:cs="Arial"/>
                <w:color w:val="000000"/>
                <w:sz w:val="18"/>
                <w:szCs w:val="18"/>
              </w:rPr>
              <w:t>Currency</w:t>
            </w:r>
          </w:p>
        </w:tc>
        <w:tc>
          <w:tcPr>
            <w:tcW w:w="760" w:type="dxa"/>
            <w:tcBorders>
              <w:top w:val="nil"/>
              <w:left w:val="nil"/>
              <w:bottom w:val="nil"/>
              <w:right w:val="nil"/>
            </w:tcBorders>
            <w:shd w:val="clear" w:color="000000" w:fill="F2F2F2"/>
            <w:noWrap/>
            <w:vAlign w:val="bottom"/>
            <w:hideMark/>
          </w:tcPr>
          <w:p w14:paraId="1268C1F6" w14:textId="77777777" w:rsidR="00115701" w:rsidRPr="002E7E18" w:rsidRDefault="00115701" w:rsidP="002E7E18">
            <w:pPr>
              <w:jc w:val="right"/>
              <w:rPr>
                <w:rFonts w:cs="Arial"/>
                <w:color w:val="000000"/>
                <w:sz w:val="18"/>
                <w:szCs w:val="18"/>
              </w:rPr>
            </w:pPr>
            <w:r w:rsidRPr="002E7E18">
              <w:rPr>
                <w:rFonts w:cs="Arial"/>
                <w:color w:val="000000"/>
                <w:sz w:val="18"/>
                <w:szCs w:val="18"/>
              </w:rPr>
              <w:t>(1,223)</w:t>
            </w:r>
          </w:p>
        </w:tc>
        <w:tc>
          <w:tcPr>
            <w:tcW w:w="1020" w:type="dxa"/>
            <w:tcBorders>
              <w:top w:val="nil"/>
              <w:left w:val="nil"/>
              <w:bottom w:val="nil"/>
              <w:right w:val="single" w:sz="4" w:space="0" w:color="auto"/>
            </w:tcBorders>
            <w:shd w:val="clear" w:color="auto" w:fill="auto"/>
            <w:noWrap/>
            <w:vAlign w:val="bottom"/>
            <w:hideMark/>
          </w:tcPr>
          <w:p w14:paraId="57E5C226" w14:textId="77777777" w:rsidR="00115701" w:rsidRPr="002E7E18" w:rsidRDefault="00115701" w:rsidP="002E7E18">
            <w:pPr>
              <w:jc w:val="right"/>
              <w:rPr>
                <w:rFonts w:cs="Arial"/>
                <w:color w:val="000000"/>
                <w:sz w:val="18"/>
                <w:szCs w:val="18"/>
              </w:rPr>
            </w:pPr>
            <w:r w:rsidRPr="002E7E18">
              <w:rPr>
                <w:rFonts w:cs="Arial"/>
                <w:color w:val="000000"/>
                <w:sz w:val="18"/>
                <w:szCs w:val="18"/>
              </w:rPr>
              <w:t>(1,203)</w:t>
            </w:r>
          </w:p>
        </w:tc>
      </w:tr>
      <w:tr w:rsidR="00115701" w:rsidRPr="002E7E18" w14:paraId="48D0A4DC" w14:textId="77777777" w:rsidTr="002E7E18">
        <w:trPr>
          <w:trHeight w:val="285"/>
        </w:trPr>
        <w:tc>
          <w:tcPr>
            <w:tcW w:w="3940" w:type="dxa"/>
            <w:tcBorders>
              <w:top w:val="nil"/>
              <w:left w:val="single" w:sz="4" w:space="0" w:color="auto"/>
              <w:bottom w:val="nil"/>
              <w:right w:val="nil"/>
            </w:tcBorders>
            <w:shd w:val="clear" w:color="auto" w:fill="auto"/>
            <w:noWrap/>
            <w:vAlign w:val="bottom"/>
            <w:hideMark/>
          </w:tcPr>
          <w:p w14:paraId="14EDD807" w14:textId="77777777" w:rsidR="00115701" w:rsidRPr="002E7E18" w:rsidRDefault="00115701" w:rsidP="002E7E18">
            <w:pPr>
              <w:rPr>
                <w:rFonts w:cs="Arial"/>
                <w:color w:val="000000"/>
                <w:sz w:val="18"/>
                <w:szCs w:val="18"/>
              </w:rPr>
            </w:pPr>
            <w:r w:rsidRPr="002E7E18">
              <w:rPr>
                <w:rFonts w:cs="Arial"/>
                <w:color w:val="000000"/>
                <w:sz w:val="18"/>
                <w:szCs w:val="18"/>
              </w:rPr>
              <w:t> </w:t>
            </w:r>
          </w:p>
        </w:tc>
        <w:tc>
          <w:tcPr>
            <w:tcW w:w="760" w:type="dxa"/>
            <w:tcBorders>
              <w:top w:val="nil"/>
              <w:left w:val="nil"/>
              <w:bottom w:val="nil"/>
              <w:right w:val="nil"/>
            </w:tcBorders>
            <w:shd w:val="clear" w:color="auto" w:fill="auto"/>
            <w:noWrap/>
            <w:vAlign w:val="bottom"/>
            <w:hideMark/>
          </w:tcPr>
          <w:p w14:paraId="038535ED" w14:textId="77777777" w:rsidR="00115701" w:rsidRPr="002E7E18" w:rsidRDefault="00115701" w:rsidP="002E7E18">
            <w:pPr>
              <w:rPr>
                <w:rFonts w:cs="Arial"/>
                <w:color w:val="000000"/>
                <w:sz w:val="18"/>
                <w:szCs w:val="18"/>
              </w:rPr>
            </w:pPr>
          </w:p>
        </w:tc>
        <w:tc>
          <w:tcPr>
            <w:tcW w:w="1020" w:type="dxa"/>
            <w:tcBorders>
              <w:top w:val="nil"/>
              <w:left w:val="nil"/>
              <w:bottom w:val="nil"/>
              <w:right w:val="single" w:sz="4" w:space="0" w:color="auto"/>
            </w:tcBorders>
            <w:shd w:val="clear" w:color="auto" w:fill="auto"/>
            <w:noWrap/>
            <w:vAlign w:val="bottom"/>
            <w:hideMark/>
          </w:tcPr>
          <w:p w14:paraId="28726D1C" w14:textId="77777777" w:rsidR="00115701" w:rsidRPr="002E7E18" w:rsidRDefault="00115701" w:rsidP="002E7E18">
            <w:pPr>
              <w:rPr>
                <w:rFonts w:cs="Arial"/>
                <w:color w:val="000000"/>
                <w:sz w:val="18"/>
                <w:szCs w:val="18"/>
              </w:rPr>
            </w:pPr>
            <w:r w:rsidRPr="002E7E18">
              <w:rPr>
                <w:rFonts w:cs="Arial"/>
                <w:color w:val="000000"/>
                <w:sz w:val="18"/>
                <w:szCs w:val="18"/>
              </w:rPr>
              <w:t> </w:t>
            </w:r>
          </w:p>
        </w:tc>
      </w:tr>
      <w:tr w:rsidR="00115701" w:rsidRPr="002E7E18" w14:paraId="620B2C40" w14:textId="77777777" w:rsidTr="002E7E18">
        <w:trPr>
          <w:trHeight w:val="285"/>
        </w:trPr>
        <w:tc>
          <w:tcPr>
            <w:tcW w:w="3940" w:type="dxa"/>
            <w:tcBorders>
              <w:top w:val="nil"/>
              <w:left w:val="single" w:sz="4" w:space="0" w:color="auto"/>
              <w:bottom w:val="nil"/>
              <w:right w:val="nil"/>
            </w:tcBorders>
            <w:shd w:val="clear" w:color="auto" w:fill="auto"/>
            <w:noWrap/>
            <w:vAlign w:val="bottom"/>
            <w:hideMark/>
          </w:tcPr>
          <w:p w14:paraId="07517606" w14:textId="77777777" w:rsidR="00115701" w:rsidRPr="002E7E18" w:rsidRDefault="00115701" w:rsidP="002E7E18">
            <w:pPr>
              <w:rPr>
                <w:rFonts w:cs="Arial"/>
                <w:color w:val="000000"/>
                <w:sz w:val="18"/>
                <w:szCs w:val="18"/>
              </w:rPr>
            </w:pPr>
            <w:r w:rsidRPr="002E7E18">
              <w:rPr>
                <w:rFonts w:cs="Arial"/>
                <w:color w:val="000000"/>
                <w:sz w:val="18"/>
                <w:szCs w:val="18"/>
              </w:rPr>
              <w:t> </w:t>
            </w:r>
          </w:p>
        </w:tc>
        <w:tc>
          <w:tcPr>
            <w:tcW w:w="1780" w:type="dxa"/>
            <w:gridSpan w:val="2"/>
            <w:tcBorders>
              <w:top w:val="nil"/>
              <w:left w:val="nil"/>
              <w:bottom w:val="nil"/>
              <w:right w:val="single" w:sz="4" w:space="0" w:color="000000"/>
            </w:tcBorders>
            <w:shd w:val="clear" w:color="auto" w:fill="auto"/>
            <w:vAlign w:val="center"/>
            <w:hideMark/>
          </w:tcPr>
          <w:p w14:paraId="5B297F72" w14:textId="77777777" w:rsidR="00115701" w:rsidRPr="002E7E18" w:rsidRDefault="00115701" w:rsidP="002E7E18">
            <w:pPr>
              <w:jc w:val="center"/>
              <w:rPr>
                <w:rFonts w:cs="Arial"/>
                <w:b/>
                <w:bCs/>
                <w:color w:val="000000"/>
                <w:sz w:val="18"/>
                <w:szCs w:val="18"/>
              </w:rPr>
            </w:pPr>
            <w:r w:rsidRPr="002E7E18">
              <w:rPr>
                <w:rFonts w:cs="Arial"/>
                <w:b/>
                <w:bCs/>
                <w:color w:val="000000"/>
                <w:sz w:val="18"/>
                <w:szCs w:val="18"/>
              </w:rPr>
              <w:t>Downward impact</w:t>
            </w:r>
          </w:p>
        </w:tc>
      </w:tr>
      <w:tr w:rsidR="00115701" w:rsidRPr="002E7E18" w14:paraId="1C5A49CF" w14:textId="77777777" w:rsidTr="002E7E18">
        <w:trPr>
          <w:trHeight w:val="285"/>
        </w:trPr>
        <w:tc>
          <w:tcPr>
            <w:tcW w:w="3940" w:type="dxa"/>
            <w:tcBorders>
              <w:top w:val="nil"/>
              <w:left w:val="single" w:sz="4" w:space="0" w:color="auto"/>
              <w:bottom w:val="nil"/>
              <w:right w:val="nil"/>
            </w:tcBorders>
            <w:shd w:val="clear" w:color="auto" w:fill="auto"/>
            <w:noWrap/>
            <w:vAlign w:val="bottom"/>
            <w:hideMark/>
          </w:tcPr>
          <w:p w14:paraId="61AD8C68" w14:textId="77777777" w:rsidR="00115701" w:rsidRPr="002E7E18" w:rsidRDefault="00115701" w:rsidP="002E7E18">
            <w:pPr>
              <w:rPr>
                <w:rFonts w:cs="Arial"/>
                <w:color w:val="000000"/>
                <w:sz w:val="18"/>
                <w:szCs w:val="18"/>
              </w:rPr>
            </w:pPr>
            <w:r w:rsidRPr="002E7E18">
              <w:rPr>
                <w:rFonts w:cs="Arial"/>
                <w:color w:val="000000"/>
                <w:sz w:val="18"/>
                <w:szCs w:val="18"/>
              </w:rPr>
              <w:t>Interest rate</w:t>
            </w:r>
          </w:p>
        </w:tc>
        <w:tc>
          <w:tcPr>
            <w:tcW w:w="760" w:type="dxa"/>
            <w:tcBorders>
              <w:top w:val="nil"/>
              <w:left w:val="nil"/>
              <w:bottom w:val="nil"/>
              <w:right w:val="nil"/>
            </w:tcBorders>
            <w:shd w:val="clear" w:color="000000" w:fill="F2F2F2"/>
            <w:noWrap/>
            <w:vAlign w:val="bottom"/>
            <w:hideMark/>
          </w:tcPr>
          <w:p w14:paraId="59F066F8" w14:textId="77777777" w:rsidR="00115701" w:rsidRPr="002E7E18" w:rsidRDefault="00115701" w:rsidP="002E7E18">
            <w:pPr>
              <w:jc w:val="right"/>
              <w:rPr>
                <w:rFonts w:cs="Arial"/>
                <w:color w:val="000000"/>
                <w:sz w:val="18"/>
                <w:szCs w:val="18"/>
              </w:rPr>
            </w:pPr>
            <w:r w:rsidRPr="002E7E18">
              <w:rPr>
                <w:rFonts w:cs="Arial"/>
                <w:color w:val="000000"/>
                <w:sz w:val="18"/>
                <w:szCs w:val="18"/>
              </w:rPr>
              <w:t>689</w:t>
            </w:r>
          </w:p>
        </w:tc>
        <w:tc>
          <w:tcPr>
            <w:tcW w:w="1020" w:type="dxa"/>
            <w:tcBorders>
              <w:top w:val="nil"/>
              <w:left w:val="nil"/>
              <w:bottom w:val="nil"/>
              <w:right w:val="single" w:sz="4" w:space="0" w:color="auto"/>
            </w:tcBorders>
            <w:shd w:val="clear" w:color="auto" w:fill="auto"/>
            <w:noWrap/>
            <w:vAlign w:val="bottom"/>
            <w:hideMark/>
          </w:tcPr>
          <w:p w14:paraId="76AB153A" w14:textId="77777777" w:rsidR="00115701" w:rsidRPr="002E7E18" w:rsidRDefault="00115701" w:rsidP="002E7E18">
            <w:pPr>
              <w:jc w:val="right"/>
              <w:rPr>
                <w:rFonts w:cs="Arial"/>
                <w:color w:val="000000"/>
                <w:sz w:val="18"/>
                <w:szCs w:val="18"/>
              </w:rPr>
            </w:pPr>
            <w:r w:rsidRPr="002E7E18">
              <w:rPr>
                <w:rFonts w:cs="Arial"/>
                <w:color w:val="000000"/>
                <w:sz w:val="18"/>
                <w:szCs w:val="18"/>
              </w:rPr>
              <w:t>626</w:t>
            </w:r>
          </w:p>
        </w:tc>
      </w:tr>
      <w:tr w:rsidR="00115701" w:rsidRPr="002E7E18" w14:paraId="3285338E" w14:textId="77777777" w:rsidTr="002E7E18">
        <w:trPr>
          <w:trHeight w:val="285"/>
        </w:trPr>
        <w:tc>
          <w:tcPr>
            <w:tcW w:w="3940" w:type="dxa"/>
            <w:tcBorders>
              <w:top w:val="nil"/>
              <w:left w:val="single" w:sz="4" w:space="0" w:color="auto"/>
              <w:bottom w:val="nil"/>
              <w:right w:val="nil"/>
            </w:tcBorders>
            <w:shd w:val="clear" w:color="auto" w:fill="auto"/>
            <w:noWrap/>
            <w:vAlign w:val="bottom"/>
            <w:hideMark/>
          </w:tcPr>
          <w:p w14:paraId="4ECE47DD" w14:textId="77777777" w:rsidR="00115701" w:rsidRPr="002E7E18" w:rsidRDefault="00115701" w:rsidP="002E7E18">
            <w:pPr>
              <w:rPr>
                <w:rFonts w:cs="Arial"/>
                <w:color w:val="000000"/>
                <w:sz w:val="18"/>
                <w:szCs w:val="18"/>
              </w:rPr>
            </w:pPr>
            <w:r w:rsidRPr="002E7E18">
              <w:rPr>
                <w:rFonts w:cs="Arial"/>
                <w:color w:val="000000"/>
                <w:sz w:val="18"/>
                <w:szCs w:val="18"/>
              </w:rPr>
              <w:t>Inflation</w:t>
            </w:r>
          </w:p>
        </w:tc>
        <w:tc>
          <w:tcPr>
            <w:tcW w:w="760" w:type="dxa"/>
            <w:tcBorders>
              <w:top w:val="nil"/>
              <w:left w:val="nil"/>
              <w:bottom w:val="nil"/>
              <w:right w:val="nil"/>
            </w:tcBorders>
            <w:shd w:val="clear" w:color="000000" w:fill="F2F2F2"/>
            <w:noWrap/>
            <w:vAlign w:val="bottom"/>
            <w:hideMark/>
          </w:tcPr>
          <w:p w14:paraId="5AA7D5EE" w14:textId="77777777" w:rsidR="00115701" w:rsidRPr="002E7E18" w:rsidRDefault="00115701" w:rsidP="002E7E18">
            <w:pPr>
              <w:jc w:val="right"/>
              <w:rPr>
                <w:rFonts w:cs="Arial"/>
                <w:color w:val="000000"/>
                <w:sz w:val="18"/>
                <w:szCs w:val="18"/>
              </w:rPr>
            </w:pPr>
            <w:r w:rsidRPr="002E7E18">
              <w:rPr>
                <w:rFonts w:cs="Arial"/>
                <w:color w:val="000000"/>
                <w:sz w:val="18"/>
                <w:szCs w:val="18"/>
              </w:rPr>
              <w:t>756</w:t>
            </w:r>
          </w:p>
        </w:tc>
        <w:tc>
          <w:tcPr>
            <w:tcW w:w="1020" w:type="dxa"/>
            <w:tcBorders>
              <w:top w:val="nil"/>
              <w:left w:val="nil"/>
              <w:bottom w:val="nil"/>
              <w:right w:val="single" w:sz="4" w:space="0" w:color="auto"/>
            </w:tcBorders>
            <w:shd w:val="clear" w:color="auto" w:fill="auto"/>
            <w:noWrap/>
            <w:vAlign w:val="bottom"/>
            <w:hideMark/>
          </w:tcPr>
          <w:p w14:paraId="73C6F3D5" w14:textId="77777777" w:rsidR="00115701" w:rsidRPr="002E7E18" w:rsidRDefault="00115701" w:rsidP="002E7E18">
            <w:pPr>
              <w:jc w:val="right"/>
              <w:rPr>
                <w:rFonts w:cs="Arial"/>
                <w:color w:val="000000"/>
                <w:sz w:val="18"/>
                <w:szCs w:val="18"/>
              </w:rPr>
            </w:pPr>
            <w:r w:rsidRPr="002E7E18">
              <w:rPr>
                <w:rFonts w:cs="Arial"/>
                <w:color w:val="000000"/>
                <w:sz w:val="18"/>
                <w:szCs w:val="18"/>
              </w:rPr>
              <w:t>700</w:t>
            </w:r>
          </w:p>
        </w:tc>
      </w:tr>
      <w:tr w:rsidR="00115701" w:rsidRPr="002E7E18" w14:paraId="61B77D23" w14:textId="77777777" w:rsidTr="002E7E18">
        <w:trPr>
          <w:trHeight w:val="285"/>
        </w:trPr>
        <w:tc>
          <w:tcPr>
            <w:tcW w:w="3940" w:type="dxa"/>
            <w:tcBorders>
              <w:top w:val="nil"/>
              <w:left w:val="single" w:sz="4" w:space="0" w:color="auto"/>
              <w:bottom w:val="nil"/>
              <w:right w:val="nil"/>
            </w:tcBorders>
            <w:shd w:val="clear" w:color="auto" w:fill="auto"/>
            <w:noWrap/>
            <w:vAlign w:val="bottom"/>
            <w:hideMark/>
          </w:tcPr>
          <w:p w14:paraId="3B17AE1F" w14:textId="77777777" w:rsidR="00115701" w:rsidRPr="002E7E18" w:rsidRDefault="00115701" w:rsidP="002E7E18">
            <w:pPr>
              <w:rPr>
                <w:rFonts w:cs="Arial"/>
                <w:color w:val="000000"/>
                <w:sz w:val="18"/>
                <w:szCs w:val="18"/>
              </w:rPr>
            </w:pPr>
            <w:r w:rsidRPr="002E7E18">
              <w:rPr>
                <w:rFonts w:cs="Arial"/>
                <w:color w:val="000000"/>
                <w:sz w:val="18"/>
                <w:szCs w:val="18"/>
              </w:rPr>
              <w:t>Currency</w:t>
            </w:r>
          </w:p>
        </w:tc>
        <w:tc>
          <w:tcPr>
            <w:tcW w:w="760" w:type="dxa"/>
            <w:tcBorders>
              <w:top w:val="nil"/>
              <w:left w:val="nil"/>
              <w:bottom w:val="nil"/>
              <w:right w:val="nil"/>
            </w:tcBorders>
            <w:shd w:val="clear" w:color="000000" w:fill="F2F2F2"/>
            <w:noWrap/>
            <w:vAlign w:val="bottom"/>
            <w:hideMark/>
          </w:tcPr>
          <w:p w14:paraId="167FA572" w14:textId="77777777" w:rsidR="00115701" w:rsidRPr="002E7E18" w:rsidRDefault="00115701" w:rsidP="002E7E18">
            <w:pPr>
              <w:jc w:val="right"/>
              <w:rPr>
                <w:rFonts w:cs="Arial"/>
                <w:color w:val="000000"/>
                <w:sz w:val="18"/>
                <w:szCs w:val="18"/>
              </w:rPr>
            </w:pPr>
            <w:r w:rsidRPr="002E7E18">
              <w:rPr>
                <w:rFonts w:cs="Arial"/>
                <w:color w:val="000000"/>
                <w:sz w:val="18"/>
                <w:szCs w:val="18"/>
              </w:rPr>
              <w:t>(1)</w:t>
            </w:r>
          </w:p>
        </w:tc>
        <w:tc>
          <w:tcPr>
            <w:tcW w:w="1020" w:type="dxa"/>
            <w:tcBorders>
              <w:top w:val="nil"/>
              <w:left w:val="nil"/>
              <w:bottom w:val="nil"/>
              <w:right w:val="single" w:sz="4" w:space="0" w:color="auto"/>
            </w:tcBorders>
            <w:shd w:val="clear" w:color="auto" w:fill="auto"/>
            <w:noWrap/>
            <w:vAlign w:val="bottom"/>
            <w:hideMark/>
          </w:tcPr>
          <w:p w14:paraId="39FAB326" w14:textId="77777777" w:rsidR="00115701" w:rsidRPr="002E7E18" w:rsidRDefault="00115701" w:rsidP="002E7E18">
            <w:pPr>
              <w:jc w:val="right"/>
              <w:rPr>
                <w:rFonts w:cs="Arial"/>
                <w:color w:val="000000"/>
                <w:sz w:val="18"/>
                <w:szCs w:val="18"/>
              </w:rPr>
            </w:pPr>
            <w:r w:rsidRPr="002E7E18">
              <w:rPr>
                <w:rFonts w:cs="Arial"/>
                <w:color w:val="000000"/>
                <w:sz w:val="18"/>
                <w:szCs w:val="18"/>
              </w:rPr>
              <w:t>(2)</w:t>
            </w:r>
          </w:p>
        </w:tc>
      </w:tr>
      <w:tr w:rsidR="00115701" w:rsidRPr="002E7E18" w14:paraId="7401F780" w14:textId="77777777" w:rsidTr="002E7E18">
        <w:trPr>
          <w:trHeight w:val="285"/>
        </w:trPr>
        <w:tc>
          <w:tcPr>
            <w:tcW w:w="3940" w:type="dxa"/>
            <w:tcBorders>
              <w:top w:val="nil"/>
              <w:left w:val="single" w:sz="4" w:space="0" w:color="auto"/>
              <w:bottom w:val="nil"/>
              <w:right w:val="nil"/>
            </w:tcBorders>
            <w:shd w:val="clear" w:color="auto" w:fill="auto"/>
            <w:noWrap/>
            <w:vAlign w:val="bottom"/>
            <w:hideMark/>
          </w:tcPr>
          <w:p w14:paraId="57489ABB" w14:textId="77777777" w:rsidR="00115701" w:rsidRPr="002E7E18" w:rsidRDefault="00115701" w:rsidP="002E7E18">
            <w:pPr>
              <w:rPr>
                <w:rFonts w:cs="Arial"/>
                <w:color w:val="000000"/>
                <w:sz w:val="18"/>
                <w:szCs w:val="18"/>
              </w:rPr>
            </w:pPr>
            <w:r w:rsidRPr="002E7E18">
              <w:rPr>
                <w:rFonts w:cs="Arial"/>
                <w:color w:val="000000"/>
                <w:sz w:val="18"/>
                <w:szCs w:val="18"/>
              </w:rPr>
              <w:t> </w:t>
            </w:r>
          </w:p>
        </w:tc>
        <w:tc>
          <w:tcPr>
            <w:tcW w:w="760" w:type="dxa"/>
            <w:tcBorders>
              <w:top w:val="nil"/>
              <w:left w:val="nil"/>
              <w:bottom w:val="nil"/>
              <w:right w:val="nil"/>
            </w:tcBorders>
            <w:shd w:val="clear" w:color="auto" w:fill="auto"/>
            <w:noWrap/>
            <w:vAlign w:val="bottom"/>
            <w:hideMark/>
          </w:tcPr>
          <w:p w14:paraId="1764CACF" w14:textId="77777777" w:rsidR="00115701" w:rsidRPr="002E7E18" w:rsidRDefault="00115701" w:rsidP="002E7E18">
            <w:pPr>
              <w:rPr>
                <w:rFonts w:cs="Arial"/>
                <w:color w:val="000000"/>
                <w:sz w:val="18"/>
                <w:szCs w:val="18"/>
              </w:rPr>
            </w:pPr>
          </w:p>
        </w:tc>
        <w:tc>
          <w:tcPr>
            <w:tcW w:w="1020" w:type="dxa"/>
            <w:tcBorders>
              <w:top w:val="nil"/>
              <w:left w:val="nil"/>
              <w:bottom w:val="nil"/>
              <w:right w:val="single" w:sz="4" w:space="0" w:color="auto"/>
            </w:tcBorders>
            <w:shd w:val="clear" w:color="auto" w:fill="auto"/>
            <w:noWrap/>
            <w:vAlign w:val="bottom"/>
            <w:hideMark/>
          </w:tcPr>
          <w:p w14:paraId="10C516A2" w14:textId="77777777" w:rsidR="00115701" w:rsidRPr="002E7E18" w:rsidRDefault="00115701" w:rsidP="002E7E18">
            <w:pPr>
              <w:rPr>
                <w:rFonts w:cs="Arial"/>
                <w:color w:val="000000"/>
                <w:sz w:val="18"/>
                <w:szCs w:val="18"/>
              </w:rPr>
            </w:pPr>
            <w:r w:rsidRPr="002E7E18">
              <w:rPr>
                <w:rFonts w:cs="Arial"/>
                <w:color w:val="000000"/>
                <w:sz w:val="18"/>
                <w:szCs w:val="18"/>
              </w:rPr>
              <w:t> </w:t>
            </w:r>
          </w:p>
        </w:tc>
      </w:tr>
      <w:tr w:rsidR="00115701" w:rsidRPr="002E7E18" w14:paraId="1D3022E2" w14:textId="77777777" w:rsidTr="002E7E18">
        <w:trPr>
          <w:trHeight w:val="285"/>
        </w:trPr>
        <w:tc>
          <w:tcPr>
            <w:tcW w:w="3940" w:type="dxa"/>
            <w:tcBorders>
              <w:top w:val="nil"/>
              <w:left w:val="single" w:sz="4" w:space="0" w:color="auto"/>
              <w:bottom w:val="nil"/>
              <w:right w:val="nil"/>
            </w:tcBorders>
            <w:shd w:val="clear" w:color="auto" w:fill="auto"/>
            <w:noWrap/>
            <w:vAlign w:val="bottom"/>
            <w:hideMark/>
          </w:tcPr>
          <w:p w14:paraId="0A80E19D" w14:textId="77777777" w:rsidR="00115701" w:rsidRPr="002E7E18" w:rsidRDefault="00115701" w:rsidP="002E7E18">
            <w:pPr>
              <w:rPr>
                <w:rFonts w:cs="Arial"/>
                <w:b/>
                <w:bCs/>
                <w:color w:val="000000"/>
                <w:sz w:val="18"/>
                <w:szCs w:val="18"/>
              </w:rPr>
            </w:pPr>
            <w:r w:rsidRPr="002E7E18">
              <w:rPr>
                <w:rFonts w:cs="Arial"/>
                <w:b/>
                <w:bCs/>
                <w:color w:val="000000"/>
                <w:sz w:val="18"/>
                <w:szCs w:val="18"/>
              </w:rPr>
              <w:t>Stress Test</w:t>
            </w:r>
          </w:p>
        </w:tc>
        <w:tc>
          <w:tcPr>
            <w:tcW w:w="1780" w:type="dxa"/>
            <w:gridSpan w:val="2"/>
            <w:tcBorders>
              <w:top w:val="nil"/>
              <w:left w:val="nil"/>
              <w:bottom w:val="nil"/>
              <w:right w:val="single" w:sz="4" w:space="0" w:color="000000"/>
            </w:tcBorders>
            <w:shd w:val="clear" w:color="auto" w:fill="auto"/>
            <w:vAlign w:val="center"/>
            <w:hideMark/>
          </w:tcPr>
          <w:p w14:paraId="0D5BFE1C" w14:textId="77777777" w:rsidR="00115701" w:rsidRPr="002E7E18" w:rsidRDefault="00115701" w:rsidP="002E7E18">
            <w:pPr>
              <w:jc w:val="center"/>
              <w:rPr>
                <w:rFonts w:cs="Arial"/>
                <w:b/>
                <w:bCs/>
                <w:color w:val="000000"/>
                <w:sz w:val="18"/>
                <w:szCs w:val="18"/>
              </w:rPr>
            </w:pPr>
            <w:r w:rsidRPr="002E7E18">
              <w:rPr>
                <w:rFonts w:cs="Arial"/>
                <w:b/>
                <w:bCs/>
                <w:color w:val="000000"/>
                <w:sz w:val="18"/>
                <w:szCs w:val="18"/>
              </w:rPr>
              <w:t>Impact</w:t>
            </w:r>
          </w:p>
        </w:tc>
      </w:tr>
      <w:tr w:rsidR="00115701" w:rsidRPr="002E7E18" w14:paraId="26754D0D" w14:textId="77777777" w:rsidTr="002E7E18">
        <w:trPr>
          <w:trHeight w:val="285"/>
        </w:trPr>
        <w:tc>
          <w:tcPr>
            <w:tcW w:w="3940" w:type="dxa"/>
            <w:tcBorders>
              <w:top w:val="nil"/>
              <w:left w:val="single" w:sz="4" w:space="0" w:color="auto"/>
              <w:bottom w:val="nil"/>
              <w:right w:val="nil"/>
            </w:tcBorders>
            <w:shd w:val="clear" w:color="auto" w:fill="auto"/>
            <w:noWrap/>
            <w:vAlign w:val="bottom"/>
            <w:hideMark/>
          </w:tcPr>
          <w:p w14:paraId="5AB7001B" w14:textId="77777777" w:rsidR="00115701" w:rsidRPr="002E7E18" w:rsidRDefault="00115701" w:rsidP="002E7E18">
            <w:pPr>
              <w:rPr>
                <w:rFonts w:cs="Arial"/>
                <w:color w:val="000000"/>
                <w:sz w:val="18"/>
                <w:szCs w:val="18"/>
              </w:rPr>
            </w:pPr>
            <w:r w:rsidRPr="002E7E18">
              <w:rPr>
                <w:rFonts w:cs="Arial"/>
                <w:color w:val="000000"/>
                <w:sz w:val="18"/>
                <w:szCs w:val="18"/>
              </w:rPr>
              <w:t>Equity</w:t>
            </w:r>
          </w:p>
        </w:tc>
        <w:tc>
          <w:tcPr>
            <w:tcW w:w="760" w:type="dxa"/>
            <w:tcBorders>
              <w:top w:val="nil"/>
              <w:left w:val="nil"/>
              <w:bottom w:val="nil"/>
              <w:right w:val="nil"/>
            </w:tcBorders>
            <w:shd w:val="clear" w:color="000000" w:fill="F2F2F2"/>
            <w:noWrap/>
            <w:vAlign w:val="bottom"/>
            <w:hideMark/>
          </w:tcPr>
          <w:p w14:paraId="398BFB01" w14:textId="77777777" w:rsidR="00115701" w:rsidRPr="002E7E18" w:rsidRDefault="00115701" w:rsidP="002E7E18">
            <w:pPr>
              <w:jc w:val="right"/>
              <w:rPr>
                <w:rFonts w:cs="Arial"/>
                <w:color w:val="000000"/>
                <w:sz w:val="18"/>
                <w:szCs w:val="18"/>
              </w:rPr>
            </w:pPr>
            <w:r w:rsidRPr="002E7E18">
              <w:rPr>
                <w:rFonts w:cs="Arial"/>
                <w:color w:val="000000"/>
                <w:sz w:val="18"/>
                <w:szCs w:val="18"/>
              </w:rPr>
              <w:t>(10,085)</w:t>
            </w:r>
          </w:p>
        </w:tc>
        <w:tc>
          <w:tcPr>
            <w:tcW w:w="1020" w:type="dxa"/>
            <w:tcBorders>
              <w:top w:val="nil"/>
              <w:left w:val="nil"/>
              <w:bottom w:val="nil"/>
              <w:right w:val="single" w:sz="4" w:space="0" w:color="auto"/>
            </w:tcBorders>
            <w:shd w:val="clear" w:color="auto" w:fill="auto"/>
            <w:noWrap/>
            <w:vAlign w:val="bottom"/>
            <w:hideMark/>
          </w:tcPr>
          <w:p w14:paraId="4A291E1E" w14:textId="77777777" w:rsidR="00115701" w:rsidRPr="002E7E18" w:rsidRDefault="00115701" w:rsidP="002E7E18">
            <w:pPr>
              <w:jc w:val="right"/>
              <w:rPr>
                <w:rFonts w:cs="Arial"/>
                <w:color w:val="000000"/>
                <w:sz w:val="18"/>
                <w:szCs w:val="18"/>
              </w:rPr>
            </w:pPr>
            <w:r w:rsidRPr="002E7E18">
              <w:rPr>
                <w:rFonts w:cs="Arial"/>
                <w:color w:val="000000"/>
                <w:sz w:val="18"/>
                <w:szCs w:val="18"/>
              </w:rPr>
              <w:t>(8,199)</w:t>
            </w:r>
          </w:p>
        </w:tc>
      </w:tr>
      <w:tr w:rsidR="00115701" w:rsidRPr="002E7E18" w14:paraId="126B417B" w14:textId="77777777" w:rsidTr="002E7E18">
        <w:trPr>
          <w:trHeight w:val="285"/>
        </w:trPr>
        <w:tc>
          <w:tcPr>
            <w:tcW w:w="3940" w:type="dxa"/>
            <w:tcBorders>
              <w:top w:val="nil"/>
              <w:left w:val="single" w:sz="4" w:space="0" w:color="auto"/>
              <w:bottom w:val="nil"/>
              <w:right w:val="nil"/>
            </w:tcBorders>
            <w:shd w:val="clear" w:color="auto" w:fill="auto"/>
            <w:noWrap/>
            <w:vAlign w:val="bottom"/>
            <w:hideMark/>
          </w:tcPr>
          <w:p w14:paraId="7D19B1A1" w14:textId="77777777" w:rsidR="00115701" w:rsidRPr="002E7E18" w:rsidRDefault="00115701" w:rsidP="002E7E18">
            <w:pPr>
              <w:rPr>
                <w:rFonts w:cs="Arial"/>
                <w:color w:val="000000"/>
                <w:sz w:val="18"/>
                <w:szCs w:val="18"/>
              </w:rPr>
            </w:pPr>
            <w:r w:rsidRPr="002E7E18">
              <w:rPr>
                <w:rFonts w:cs="Arial"/>
                <w:color w:val="000000"/>
                <w:sz w:val="18"/>
                <w:szCs w:val="18"/>
              </w:rPr>
              <w:t>Property</w:t>
            </w:r>
          </w:p>
        </w:tc>
        <w:tc>
          <w:tcPr>
            <w:tcW w:w="760" w:type="dxa"/>
            <w:tcBorders>
              <w:top w:val="nil"/>
              <w:left w:val="nil"/>
              <w:bottom w:val="nil"/>
              <w:right w:val="nil"/>
            </w:tcBorders>
            <w:shd w:val="clear" w:color="000000" w:fill="F2F2F2"/>
            <w:noWrap/>
            <w:vAlign w:val="bottom"/>
            <w:hideMark/>
          </w:tcPr>
          <w:p w14:paraId="5DC05962" w14:textId="77777777" w:rsidR="00115701" w:rsidRPr="002E7E18" w:rsidRDefault="00115701" w:rsidP="002E7E18">
            <w:pPr>
              <w:jc w:val="right"/>
              <w:rPr>
                <w:rFonts w:cs="Arial"/>
                <w:color w:val="000000"/>
                <w:sz w:val="18"/>
                <w:szCs w:val="18"/>
              </w:rPr>
            </w:pPr>
            <w:r w:rsidRPr="002E7E18">
              <w:rPr>
                <w:rFonts w:cs="Arial"/>
                <w:color w:val="000000"/>
                <w:sz w:val="18"/>
                <w:szCs w:val="18"/>
              </w:rPr>
              <w:t>(922)</w:t>
            </w:r>
          </w:p>
        </w:tc>
        <w:tc>
          <w:tcPr>
            <w:tcW w:w="1020" w:type="dxa"/>
            <w:tcBorders>
              <w:top w:val="nil"/>
              <w:left w:val="nil"/>
              <w:bottom w:val="nil"/>
              <w:right w:val="single" w:sz="4" w:space="0" w:color="auto"/>
            </w:tcBorders>
            <w:shd w:val="clear" w:color="auto" w:fill="auto"/>
            <w:noWrap/>
            <w:vAlign w:val="bottom"/>
            <w:hideMark/>
          </w:tcPr>
          <w:p w14:paraId="3731F405" w14:textId="77777777" w:rsidR="00115701" w:rsidRPr="002E7E18" w:rsidRDefault="00115701" w:rsidP="002E7E18">
            <w:pPr>
              <w:jc w:val="right"/>
              <w:rPr>
                <w:rFonts w:cs="Arial"/>
                <w:color w:val="000000"/>
                <w:sz w:val="18"/>
                <w:szCs w:val="18"/>
              </w:rPr>
            </w:pPr>
            <w:r w:rsidRPr="002E7E18">
              <w:rPr>
                <w:rFonts w:cs="Arial"/>
                <w:color w:val="000000"/>
                <w:sz w:val="18"/>
                <w:szCs w:val="18"/>
              </w:rPr>
              <w:t>(902)</w:t>
            </w:r>
          </w:p>
        </w:tc>
      </w:tr>
      <w:tr w:rsidR="00115701" w:rsidRPr="002E7E18" w14:paraId="6ABB24AC" w14:textId="77777777" w:rsidTr="002E7E18">
        <w:trPr>
          <w:trHeight w:val="285"/>
        </w:trPr>
        <w:tc>
          <w:tcPr>
            <w:tcW w:w="3940" w:type="dxa"/>
            <w:tcBorders>
              <w:top w:val="nil"/>
              <w:left w:val="single" w:sz="4" w:space="0" w:color="auto"/>
              <w:bottom w:val="single" w:sz="4" w:space="0" w:color="auto"/>
              <w:right w:val="nil"/>
            </w:tcBorders>
            <w:shd w:val="clear" w:color="auto" w:fill="auto"/>
            <w:noWrap/>
            <w:vAlign w:val="bottom"/>
            <w:hideMark/>
          </w:tcPr>
          <w:p w14:paraId="37BBC11C" w14:textId="77777777" w:rsidR="00115701" w:rsidRPr="002E7E18" w:rsidRDefault="00115701" w:rsidP="002E7E18">
            <w:pPr>
              <w:rPr>
                <w:rFonts w:cs="Arial"/>
                <w:color w:val="000000"/>
                <w:sz w:val="18"/>
                <w:szCs w:val="18"/>
              </w:rPr>
            </w:pPr>
            <w:r w:rsidRPr="002E7E18">
              <w:rPr>
                <w:rFonts w:cs="Arial"/>
                <w:color w:val="000000"/>
                <w:sz w:val="18"/>
                <w:szCs w:val="18"/>
              </w:rPr>
              <w:t>Credit spread</w:t>
            </w:r>
          </w:p>
        </w:tc>
        <w:tc>
          <w:tcPr>
            <w:tcW w:w="760" w:type="dxa"/>
            <w:tcBorders>
              <w:top w:val="nil"/>
              <w:left w:val="nil"/>
              <w:bottom w:val="single" w:sz="4" w:space="0" w:color="auto"/>
              <w:right w:val="nil"/>
            </w:tcBorders>
            <w:shd w:val="clear" w:color="000000" w:fill="F2F2F2"/>
            <w:noWrap/>
            <w:vAlign w:val="bottom"/>
            <w:hideMark/>
          </w:tcPr>
          <w:p w14:paraId="38EC1634" w14:textId="77777777" w:rsidR="00115701" w:rsidRPr="002E7E18" w:rsidRDefault="00115701" w:rsidP="002E7E18">
            <w:pPr>
              <w:jc w:val="right"/>
              <w:rPr>
                <w:rFonts w:cs="Arial"/>
                <w:color w:val="000000"/>
                <w:sz w:val="18"/>
                <w:szCs w:val="18"/>
              </w:rPr>
            </w:pPr>
            <w:r w:rsidRPr="002E7E18">
              <w:rPr>
                <w:rFonts w:cs="Arial"/>
                <w:color w:val="000000"/>
                <w:sz w:val="18"/>
                <w:szCs w:val="18"/>
              </w:rPr>
              <w:t>(1,259)</w:t>
            </w:r>
          </w:p>
        </w:tc>
        <w:tc>
          <w:tcPr>
            <w:tcW w:w="1020" w:type="dxa"/>
            <w:tcBorders>
              <w:top w:val="nil"/>
              <w:left w:val="nil"/>
              <w:bottom w:val="single" w:sz="4" w:space="0" w:color="auto"/>
              <w:right w:val="single" w:sz="4" w:space="0" w:color="auto"/>
            </w:tcBorders>
            <w:shd w:val="clear" w:color="auto" w:fill="auto"/>
            <w:noWrap/>
            <w:vAlign w:val="bottom"/>
            <w:hideMark/>
          </w:tcPr>
          <w:p w14:paraId="541CAA39" w14:textId="77777777" w:rsidR="00115701" w:rsidRPr="002E7E18" w:rsidRDefault="00115701" w:rsidP="002E7E18">
            <w:pPr>
              <w:jc w:val="right"/>
              <w:rPr>
                <w:rFonts w:cs="Arial"/>
                <w:color w:val="000000"/>
                <w:sz w:val="18"/>
                <w:szCs w:val="18"/>
              </w:rPr>
            </w:pPr>
            <w:r w:rsidRPr="002E7E18">
              <w:rPr>
                <w:rFonts w:cs="Arial"/>
                <w:color w:val="000000"/>
                <w:sz w:val="18"/>
                <w:szCs w:val="18"/>
              </w:rPr>
              <w:t>(1,184)</w:t>
            </w:r>
          </w:p>
        </w:tc>
      </w:tr>
    </w:tbl>
    <w:p w14:paraId="287ABDC4" w14:textId="77777777" w:rsidR="00115701" w:rsidRDefault="00115701" w:rsidP="00CA4C02">
      <w:pPr>
        <w:pStyle w:val="Header"/>
        <w:tabs>
          <w:tab w:val="clear" w:pos="4513"/>
          <w:tab w:val="clear" w:pos="9026"/>
        </w:tabs>
        <w:rPr>
          <w:rFonts w:cs="Arial"/>
          <w:b w:val="0"/>
          <w:sz w:val="18"/>
          <w:szCs w:val="18"/>
        </w:rPr>
      </w:pPr>
    </w:p>
    <w:p w14:paraId="07CED588" w14:textId="77777777" w:rsidR="00115701" w:rsidRDefault="00115701" w:rsidP="006E1BCD">
      <w:pPr>
        <w:pStyle w:val="Header"/>
        <w:tabs>
          <w:tab w:val="clear" w:pos="4513"/>
          <w:tab w:val="clear" w:pos="9026"/>
        </w:tabs>
        <w:spacing w:before="240"/>
        <w:rPr>
          <w:sz w:val="20"/>
        </w:rPr>
      </w:pPr>
      <w:r w:rsidRPr="00277B73">
        <w:lastRenderedPageBreak/>
        <w:t>D2</w:t>
      </w:r>
      <w:r w:rsidRPr="00277B73">
        <w:tab/>
      </w:r>
      <w:r w:rsidRPr="00A2659C">
        <w:t>FINANCIAL INSTRUMENTS AND FINANCIAL RISK MANAGEMENT (continued)</w:t>
      </w:r>
    </w:p>
    <w:p w14:paraId="24E28744" w14:textId="77777777" w:rsidR="00115701" w:rsidRPr="00277B73" w:rsidRDefault="00115701" w:rsidP="006E1BCD">
      <w:pPr>
        <w:pStyle w:val="Header"/>
        <w:tabs>
          <w:tab w:val="clear" w:pos="4513"/>
          <w:tab w:val="clear" w:pos="9026"/>
        </w:tabs>
        <w:spacing w:before="240"/>
        <w:rPr>
          <w:sz w:val="20"/>
        </w:rPr>
      </w:pPr>
      <w:r w:rsidRPr="00277B73">
        <w:rPr>
          <w:sz w:val="20"/>
        </w:rPr>
        <w:t>Liquidity risk</w:t>
      </w:r>
    </w:p>
    <w:p w14:paraId="216C12C6" w14:textId="77777777" w:rsidR="00115701" w:rsidRPr="00277B73" w:rsidRDefault="00115701" w:rsidP="006E1BCD">
      <w:pPr>
        <w:pStyle w:val="Header"/>
        <w:spacing w:before="120"/>
        <w:rPr>
          <w:b w:val="0"/>
          <w:sz w:val="18"/>
          <w:szCs w:val="18"/>
        </w:rPr>
      </w:pPr>
      <w:r w:rsidRPr="00277B73">
        <w:rPr>
          <w:b w:val="0"/>
          <w:sz w:val="18"/>
          <w:szCs w:val="18"/>
        </w:rPr>
        <w:t>In the management of liquidity risks, the Fund monitors and maintains a level of cash and cash equivalents deemed adequate by management to finance the Fund’s operations and mitigate the effects of fluctuations in cash flows.  The Fund also constantly reviews its investment to ensure that there are sufficient cash and liquid deposits to meet its estimated outflows.</w:t>
      </w:r>
    </w:p>
    <w:p w14:paraId="4A18EBF4" w14:textId="77777777" w:rsidR="00115701" w:rsidRPr="00277B73" w:rsidRDefault="00115701" w:rsidP="00CA4C02">
      <w:pPr>
        <w:pStyle w:val="Header"/>
        <w:spacing w:before="120" w:after="120"/>
        <w:rPr>
          <w:b w:val="0"/>
          <w:sz w:val="18"/>
          <w:szCs w:val="18"/>
        </w:rPr>
      </w:pPr>
      <w:r w:rsidRPr="00277B73">
        <w:rPr>
          <w:b w:val="0"/>
          <w:sz w:val="18"/>
          <w:szCs w:val="18"/>
        </w:rPr>
        <w:t>The Fund manages its expected cash flow requirements using the latest actuarial valuations detailing projected cash flows.  These are monitored in conjunction with available cash and investments readily convertible to cash.</w:t>
      </w:r>
    </w:p>
    <w:p w14:paraId="3920C80F" w14:textId="77777777" w:rsidR="00115701" w:rsidRDefault="00115701" w:rsidP="00CA4C02">
      <w:pPr>
        <w:pStyle w:val="Header"/>
        <w:tabs>
          <w:tab w:val="clear" w:pos="4513"/>
          <w:tab w:val="clear" w:pos="9026"/>
        </w:tabs>
        <w:spacing w:after="240"/>
        <w:contextualSpacing/>
        <w:rPr>
          <w:b w:val="0"/>
          <w:sz w:val="18"/>
          <w:szCs w:val="18"/>
        </w:rPr>
      </w:pPr>
      <w:r w:rsidRPr="00277B73">
        <w:rPr>
          <w:b w:val="0"/>
          <w:sz w:val="18"/>
          <w:szCs w:val="18"/>
        </w:rPr>
        <w:t>As at reporting date, the Fund’s financial liabilities are all current.</w:t>
      </w:r>
    </w:p>
    <w:p w14:paraId="39A7A7D0" w14:textId="77777777" w:rsidR="00115701" w:rsidRDefault="00115701" w:rsidP="00CA4C02">
      <w:pPr>
        <w:pStyle w:val="Header"/>
        <w:tabs>
          <w:tab w:val="clear" w:pos="4513"/>
          <w:tab w:val="clear" w:pos="9026"/>
        </w:tabs>
        <w:spacing w:after="240"/>
        <w:rPr>
          <w:b w:val="0"/>
          <w:sz w:val="18"/>
          <w:szCs w:val="18"/>
        </w:rPr>
      </w:pPr>
    </w:p>
    <w:p w14:paraId="6FDDB186" w14:textId="77777777" w:rsidR="00115701" w:rsidRPr="00277B73" w:rsidRDefault="00115701" w:rsidP="00A04910">
      <w:pPr>
        <w:pStyle w:val="Heading1"/>
        <w:spacing w:after="0"/>
        <w:ind w:left="720" w:hanging="720"/>
      </w:pPr>
      <w:r w:rsidRPr="00277B73">
        <w:t>D3</w:t>
      </w:r>
      <w:r w:rsidRPr="00277B73">
        <w:tab/>
        <w:t>CONTINGENT LIABILITIES AND EVENTS AFTER BALANCE DATE</w:t>
      </w:r>
    </w:p>
    <w:p w14:paraId="26F04F27" w14:textId="77777777" w:rsidR="00115701" w:rsidRPr="00277B73" w:rsidRDefault="00115701" w:rsidP="006E1BCD">
      <w:pPr>
        <w:pStyle w:val="Header"/>
        <w:tabs>
          <w:tab w:val="clear" w:pos="4513"/>
          <w:tab w:val="clear" w:pos="9026"/>
        </w:tabs>
        <w:spacing w:before="120"/>
        <w:rPr>
          <w:b w:val="0"/>
          <w:sz w:val="18"/>
          <w:szCs w:val="18"/>
        </w:rPr>
      </w:pPr>
      <w:r w:rsidRPr="00277B73">
        <w:rPr>
          <w:b w:val="0"/>
          <w:sz w:val="18"/>
          <w:szCs w:val="18"/>
        </w:rPr>
        <w:t xml:space="preserve">Under the present insurance agreements the total liability of the Fund for the respective years of insurance is limited to $100,000 (1987-1994) and $500,000 (1995) per individual claim and this amount is reduced by the amount of the solicitors’ deductible.  Also an aggregate limit per respective year of insurance applies and this limits the total liability of </w:t>
      </w:r>
      <w:r>
        <w:rPr>
          <w:b w:val="0"/>
          <w:sz w:val="18"/>
          <w:szCs w:val="18"/>
        </w:rPr>
        <w:t>the Fund.  As at 30 June 2024</w:t>
      </w:r>
      <w:r w:rsidRPr="00277B73">
        <w:rPr>
          <w:b w:val="0"/>
          <w:sz w:val="18"/>
          <w:szCs w:val="18"/>
        </w:rPr>
        <w:t>, there are no claims against the Fund.</w:t>
      </w:r>
    </w:p>
    <w:p w14:paraId="6C194D2D" w14:textId="77777777" w:rsidR="00115701" w:rsidRPr="00277B73" w:rsidRDefault="00115701" w:rsidP="006E1BCD">
      <w:pPr>
        <w:pStyle w:val="Header"/>
        <w:tabs>
          <w:tab w:val="clear" w:pos="4513"/>
          <w:tab w:val="clear" w:pos="9026"/>
        </w:tabs>
        <w:spacing w:before="120"/>
        <w:rPr>
          <w:b w:val="0"/>
          <w:sz w:val="18"/>
          <w:szCs w:val="18"/>
        </w:rPr>
      </w:pPr>
      <w:r w:rsidRPr="00277B73">
        <w:rPr>
          <w:b w:val="0"/>
          <w:sz w:val="18"/>
          <w:szCs w:val="18"/>
        </w:rPr>
        <w:t>From 1 July 200</w:t>
      </w:r>
      <w:r>
        <w:rPr>
          <w:b w:val="0"/>
          <w:sz w:val="18"/>
          <w:szCs w:val="18"/>
        </w:rPr>
        <w:t>1</w:t>
      </w:r>
      <w:r w:rsidRPr="00277B73">
        <w:rPr>
          <w:b w:val="0"/>
          <w:sz w:val="18"/>
          <w:szCs w:val="18"/>
        </w:rPr>
        <w:t xml:space="preserve">, the Fund has a policy with Lexon Insurance Pte Ltd (Lexon) which capped its liability at </w:t>
      </w:r>
      <w:r w:rsidRPr="00A341B4">
        <w:rPr>
          <w:b w:val="0"/>
          <w:sz w:val="18"/>
          <w:szCs w:val="18"/>
        </w:rPr>
        <w:t>$5,000,000 for future claim payments</w:t>
      </w:r>
      <w:r w:rsidRPr="00277B73">
        <w:rPr>
          <w:b w:val="0"/>
          <w:sz w:val="18"/>
          <w:szCs w:val="18"/>
        </w:rPr>
        <w:t xml:space="preserve"> up to and including the 1995-1996 insurance year.  The Fund ceased to provide cover following the end of the 1995-1996 insurance year.  Given the length of time it is </w:t>
      </w:r>
      <w:r>
        <w:rPr>
          <w:b w:val="0"/>
          <w:sz w:val="18"/>
          <w:szCs w:val="18"/>
        </w:rPr>
        <w:t>un</w:t>
      </w:r>
      <w:r w:rsidRPr="00277B73">
        <w:rPr>
          <w:b w:val="0"/>
          <w:sz w:val="18"/>
          <w:szCs w:val="18"/>
        </w:rPr>
        <w:t>likely that any further claims against the Fund will arise.</w:t>
      </w:r>
    </w:p>
    <w:p w14:paraId="21B2B887" w14:textId="77777777" w:rsidR="00115701" w:rsidRDefault="00115701" w:rsidP="006E1BCD">
      <w:pPr>
        <w:pStyle w:val="Header"/>
        <w:tabs>
          <w:tab w:val="clear" w:pos="4513"/>
          <w:tab w:val="clear" w:pos="9026"/>
        </w:tabs>
        <w:spacing w:before="120"/>
        <w:rPr>
          <w:b w:val="0"/>
          <w:sz w:val="18"/>
          <w:szCs w:val="18"/>
        </w:rPr>
      </w:pPr>
      <w:r w:rsidRPr="00AE02C1">
        <w:rPr>
          <w:b w:val="0"/>
          <w:sz w:val="18"/>
          <w:szCs w:val="18"/>
        </w:rPr>
        <w:t>Based on actuarial advice in respect of the position of the Fund as at 30 June 202</w:t>
      </w:r>
      <w:r>
        <w:rPr>
          <w:b w:val="0"/>
          <w:sz w:val="18"/>
          <w:szCs w:val="18"/>
        </w:rPr>
        <w:t>4</w:t>
      </w:r>
      <w:r w:rsidRPr="00AE02C1">
        <w:rPr>
          <w:b w:val="0"/>
          <w:sz w:val="18"/>
          <w:szCs w:val="18"/>
        </w:rPr>
        <w:t xml:space="preserve"> (Finity – August 202</w:t>
      </w:r>
      <w:r>
        <w:rPr>
          <w:b w:val="0"/>
          <w:sz w:val="18"/>
          <w:szCs w:val="18"/>
        </w:rPr>
        <w:t>4</w:t>
      </w:r>
      <w:r w:rsidRPr="00AE02C1">
        <w:rPr>
          <w:b w:val="0"/>
          <w:sz w:val="18"/>
          <w:szCs w:val="18"/>
        </w:rPr>
        <w:t>), the insurance in place with regard to the limits per file, and the overall Fund’s aggregate limit as at 30 June 202</w:t>
      </w:r>
      <w:r>
        <w:rPr>
          <w:b w:val="0"/>
          <w:sz w:val="18"/>
          <w:szCs w:val="18"/>
        </w:rPr>
        <w:t>4</w:t>
      </w:r>
      <w:r w:rsidRPr="00AE02C1">
        <w:rPr>
          <w:b w:val="0"/>
          <w:sz w:val="18"/>
          <w:szCs w:val="18"/>
        </w:rPr>
        <w:t>,</w:t>
      </w:r>
      <w:r w:rsidRPr="00277B73">
        <w:rPr>
          <w:b w:val="0"/>
          <w:sz w:val="18"/>
          <w:szCs w:val="18"/>
        </w:rPr>
        <w:t xml:space="preserve"> the </w:t>
      </w:r>
      <w:r>
        <w:rPr>
          <w:b w:val="0"/>
          <w:sz w:val="18"/>
          <w:szCs w:val="18"/>
        </w:rPr>
        <w:t>Society i</w:t>
      </w:r>
      <w:r w:rsidRPr="00277B73">
        <w:rPr>
          <w:b w:val="0"/>
          <w:sz w:val="18"/>
          <w:szCs w:val="18"/>
        </w:rPr>
        <w:t>s of the opinion that the funds on hand together with future investment income and deductibles, and in conjunction with Stop Loss cover with Lexon will ensure that all future claims will be met as and when they fall due.</w:t>
      </w:r>
    </w:p>
    <w:p w14:paraId="605DCC36" w14:textId="77777777" w:rsidR="00115701" w:rsidRPr="002F07DA" w:rsidRDefault="00115701" w:rsidP="006E1BCD">
      <w:pPr>
        <w:pStyle w:val="Header"/>
        <w:tabs>
          <w:tab w:val="clear" w:pos="4513"/>
          <w:tab w:val="clear" w:pos="9026"/>
        </w:tabs>
        <w:spacing w:before="120"/>
        <w:rPr>
          <w:b w:val="0"/>
          <w:sz w:val="18"/>
          <w:szCs w:val="18"/>
        </w:rPr>
      </w:pPr>
      <w:r w:rsidRPr="002F07DA">
        <w:rPr>
          <w:b w:val="0"/>
          <w:sz w:val="18"/>
          <w:szCs w:val="18"/>
        </w:rPr>
        <w:t>There are no events subsequent to reporting date requiring disclosure in the financial report.</w:t>
      </w:r>
    </w:p>
    <w:p w14:paraId="0970242A" w14:textId="77777777" w:rsidR="00115701" w:rsidRDefault="00115701" w:rsidP="00DC564A"/>
    <w:p w14:paraId="2E280BFE" w14:textId="77777777" w:rsidR="00115701" w:rsidRPr="00D228DD" w:rsidRDefault="00115701" w:rsidP="00DC564A">
      <w:pPr>
        <w:rPr>
          <w:rFonts w:cs="Arial"/>
          <w:color w:val="231F20"/>
          <w:sz w:val="18"/>
          <w:szCs w:val="17"/>
        </w:rPr>
      </w:pPr>
    </w:p>
    <w:p w14:paraId="5160D39B" w14:textId="77777777" w:rsidR="00115701" w:rsidRDefault="00115701" w:rsidP="00DC564A">
      <w:r>
        <w:br w:type="page"/>
      </w:r>
    </w:p>
    <w:p w14:paraId="0AA2D454" w14:textId="77777777" w:rsidR="00115701" w:rsidRPr="00DC564A" w:rsidRDefault="00115701" w:rsidP="00DC564A">
      <w:pPr>
        <w:pStyle w:val="Heading1"/>
        <w:ind w:left="720" w:hanging="720"/>
      </w:pPr>
      <w:r w:rsidRPr="00DC564A">
        <w:lastRenderedPageBreak/>
        <w:t>E1</w:t>
      </w:r>
      <w:r w:rsidRPr="00DC564A">
        <w:tab/>
        <w:t>RELATED PARTY TRANSACTIONS</w:t>
      </w:r>
    </w:p>
    <w:p w14:paraId="23B84706" w14:textId="77777777" w:rsidR="00115701" w:rsidRDefault="00115701" w:rsidP="00DC564A">
      <w:r w:rsidRPr="004D5AA7">
        <w:t xml:space="preserve">The following significant transactions took place between the </w:t>
      </w:r>
      <w:r>
        <w:t>Fund</w:t>
      </w:r>
      <w:r w:rsidRPr="004D5AA7">
        <w:t xml:space="preserve"> and its related parties during the financial period on commercial terms agreed by the parties concerned.</w:t>
      </w:r>
    </w:p>
    <w:p w14:paraId="6F8986F8" w14:textId="77777777" w:rsidR="00115701" w:rsidRDefault="00115701" w:rsidP="00DC564A"/>
    <w:tbl>
      <w:tblPr>
        <w:tblW w:w="8680" w:type="dxa"/>
        <w:tblLook w:val="04A0" w:firstRow="1" w:lastRow="0" w:firstColumn="1" w:lastColumn="0" w:noHBand="0" w:noVBand="1"/>
      </w:tblPr>
      <w:tblGrid>
        <w:gridCol w:w="6440"/>
        <w:gridCol w:w="1120"/>
        <w:gridCol w:w="1120"/>
      </w:tblGrid>
      <w:tr w:rsidR="00115701" w:rsidRPr="00BF392F" w14:paraId="7BC062DA" w14:textId="77777777" w:rsidTr="00BF392F">
        <w:trPr>
          <w:trHeight w:val="285"/>
        </w:trPr>
        <w:tc>
          <w:tcPr>
            <w:tcW w:w="6440" w:type="dxa"/>
            <w:vMerge w:val="restart"/>
            <w:tcBorders>
              <w:top w:val="single" w:sz="4" w:space="0" w:color="auto"/>
              <w:left w:val="single" w:sz="4" w:space="0" w:color="auto"/>
              <w:bottom w:val="single" w:sz="4" w:space="0" w:color="000000"/>
              <w:right w:val="nil"/>
            </w:tcBorders>
            <w:shd w:val="clear" w:color="000000" w:fill="BFBFBF"/>
            <w:vAlign w:val="center"/>
            <w:hideMark/>
          </w:tcPr>
          <w:p w14:paraId="0A0BD77A" w14:textId="77777777" w:rsidR="00115701" w:rsidRPr="00BF392F" w:rsidRDefault="00115701" w:rsidP="00BF392F">
            <w:pPr>
              <w:jc w:val="center"/>
              <w:rPr>
                <w:rFonts w:cs="Arial"/>
                <w:b/>
                <w:bCs/>
                <w:color w:val="000000"/>
                <w:sz w:val="18"/>
                <w:szCs w:val="18"/>
              </w:rPr>
            </w:pPr>
            <w:r w:rsidRPr="00BF392F">
              <w:rPr>
                <w:rFonts w:cs="Arial"/>
                <w:b/>
                <w:bCs/>
                <w:color w:val="000000"/>
                <w:sz w:val="18"/>
                <w:szCs w:val="18"/>
              </w:rPr>
              <w:t> </w:t>
            </w:r>
          </w:p>
        </w:tc>
        <w:tc>
          <w:tcPr>
            <w:tcW w:w="1120" w:type="dxa"/>
            <w:tcBorders>
              <w:top w:val="single" w:sz="4" w:space="0" w:color="auto"/>
              <w:left w:val="nil"/>
              <w:bottom w:val="nil"/>
              <w:right w:val="nil"/>
            </w:tcBorders>
            <w:shd w:val="clear" w:color="000000" w:fill="BFBFBF"/>
            <w:vAlign w:val="center"/>
            <w:hideMark/>
          </w:tcPr>
          <w:p w14:paraId="03560EB5" w14:textId="77777777" w:rsidR="00115701" w:rsidRPr="00BF392F" w:rsidRDefault="00115701" w:rsidP="00BF392F">
            <w:pPr>
              <w:jc w:val="right"/>
              <w:rPr>
                <w:rFonts w:cs="Arial"/>
                <w:b/>
                <w:bCs/>
                <w:color w:val="000000"/>
                <w:sz w:val="18"/>
                <w:szCs w:val="18"/>
              </w:rPr>
            </w:pPr>
            <w:r w:rsidRPr="00BF392F">
              <w:rPr>
                <w:rFonts w:cs="Arial"/>
                <w:b/>
                <w:bCs/>
                <w:color w:val="000000"/>
                <w:sz w:val="18"/>
                <w:szCs w:val="18"/>
              </w:rPr>
              <w:t>2024</w:t>
            </w:r>
          </w:p>
        </w:tc>
        <w:tc>
          <w:tcPr>
            <w:tcW w:w="1120" w:type="dxa"/>
            <w:tcBorders>
              <w:top w:val="single" w:sz="4" w:space="0" w:color="auto"/>
              <w:left w:val="nil"/>
              <w:bottom w:val="nil"/>
              <w:right w:val="single" w:sz="4" w:space="0" w:color="auto"/>
            </w:tcBorders>
            <w:shd w:val="clear" w:color="000000" w:fill="BFBFBF"/>
            <w:vAlign w:val="center"/>
            <w:hideMark/>
          </w:tcPr>
          <w:p w14:paraId="177EEFC0" w14:textId="77777777" w:rsidR="00115701" w:rsidRPr="00BF392F" w:rsidRDefault="00115701" w:rsidP="00BF392F">
            <w:pPr>
              <w:jc w:val="right"/>
              <w:rPr>
                <w:rFonts w:cs="Arial"/>
                <w:b/>
                <w:bCs/>
                <w:color w:val="000000"/>
                <w:sz w:val="18"/>
                <w:szCs w:val="18"/>
              </w:rPr>
            </w:pPr>
            <w:r w:rsidRPr="00BF392F">
              <w:rPr>
                <w:rFonts w:cs="Arial"/>
                <w:b/>
                <w:bCs/>
                <w:color w:val="000000"/>
                <w:sz w:val="18"/>
                <w:szCs w:val="18"/>
              </w:rPr>
              <w:t>2023</w:t>
            </w:r>
          </w:p>
        </w:tc>
      </w:tr>
      <w:tr w:rsidR="00115701" w:rsidRPr="00BF392F" w14:paraId="6CFBF17C" w14:textId="77777777" w:rsidTr="00BF392F">
        <w:trPr>
          <w:trHeight w:val="285"/>
        </w:trPr>
        <w:tc>
          <w:tcPr>
            <w:tcW w:w="6440" w:type="dxa"/>
            <w:vMerge/>
            <w:tcBorders>
              <w:top w:val="single" w:sz="4" w:space="0" w:color="auto"/>
              <w:left w:val="single" w:sz="4" w:space="0" w:color="auto"/>
              <w:bottom w:val="single" w:sz="4" w:space="0" w:color="000000"/>
              <w:right w:val="nil"/>
            </w:tcBorders>
            <w:vAlign w:val="center"/>
            <w:hideMark/>
          </w:tcPr>
          <w:p w14:paraId="1E9D37B0" w14:textId="77777777" w:rsidR="00115701" w:rsidRPr="00BF392F" w:rsidRDefault="00115701" w:rsidP="00BF392F">
            <w:pPr>
              <w:rPr>
                <w:rFonts w:cs="Arial"/>
                <w:b/>
                <w:bCs/>
                <w:color w:val="000000"/>
                <w:sz w:val="18"/>
                <w:szCs w:val="18"/>
              </w:rPr>
            </w:pPr>
          </w:p>
        </w:tc>
        <w:tc>
          <w:tcPr>
            <w:tcW w:w="1120" w:type="dxa"/>
            <w:tcBorders>
              <w:top w:val="nil"/>
              <w:left w:val="nil"/>
              <w:bottom w:val="single" w:sz="4" w:space="0" w:color="auto"/>
              <w:right w:val="nil"/>
            </w:tcBorders>
            <w:shd w:val="clear" w:color="000000" w:fill="BFBFBF"/>
            <w:vAlign w:val="center"/>
            <w:hideMark/>
          </w:tcPr>
          <w:p w14:paraId="106E2365" w14:textId="77777777" w:rsidR="00115701" w:rsidRPr="00BF392F" w:rsidRDefault="00115701" w:rsidP="00BF392F">
            <w:pPr>
              <w:jc w:val="right"/>
              <w:rPr>
                <w:rFonts w:cs="Arial"/>
                <w:b/>
                <w:bCs/>
                <w:color w:val="000000"/>
                <w:sz w:val="18"/>
                <w:szCs w:val="18"/>
              </w:rPr>
            </w:pPr>
            <w:r w:rsidRPr="00BF392F">
              <w:rPr>
                <w:rFonts w:cs="Arial"/>
                <w:b/>
                <w:bCs/>
                <w:color w:val="000000"/>
                <w:sz w:val="18"/>
                <w:szCs w:val="18"/>
              </w:rPr>
              <w:t>$'000</w:t>
            </w:r>
          </w:p>
        </w:tc>
        <w:tc>
          <w:tcPr>
            <w:tcW w:w="1120" w:type="dxa"/>
            <w:tcBorders>
              <w:top w:val="nil"/>
              <w:left w:val="nil"/>
              <w:bottom w:val="single" w:sz="4" w:space="0" w:color="auto"/>
              <w:right w:val="single" w:sz="4" w:space="0" w:color="auto"/>
            </w:tcBorders>
            <w:shd w:val="clear" w:color="000000" w:fill="BFBFBF"/>
            <w:vAlign w:val="center"/>
            <w:hideMark/>
          </w:tcPr>
          <w:p w14:paraId="6C50A5F7" w14:textId="77777777" w:rsidR="00115701" w:rsidRPr="00BF392F" w:rsidRDefault="00115701" w:rsidP="00BF392F">
            <w:pPr>
              <w:jc w:val="right"/>
              <w:rPr>
                <w:rFonts w:cs="Arial"/>
                <w:b/>
                <w:bCs/>
                <w:color w:val="000000"/>
                <w:sz w:val="18"/>
                <w:szCs w:val="18"/>
              </w:rPr>
            </w:pPr>
            <w:r w:rsidRPr="00BF392F">
              <w:rPr>
                <w:rFonts w:cs="Arial"/>
                <w:b/>
                <w:bCs/>
                <w:color w:val="000000"/>
                <w:sz w:val="18"/>
                <w:szCs w:val="18"/>
              </w:rPr>
              <w:t>$'000</w:t>
            </w:r>
          </w:p>
        </w:tc>
      </w:tr>
      <w:tr w:rsidR="00115701" w:rsidRPr="00BF392F" w14:paraId="379F75F0" w14:textId="77777777" w:rsidTr="00BF392F">
        <w:trPr>
          <w:trHeight w:val="285"/>
        </w:trPr>
        <w:tc>
          <w:tcPr>
            <w:tcW w:w="6440" w:type="dxa"/>
            <w:tcBorders>
              <w:top w:val="nil"/>
              <w:left w:val="single" w:sz="4" w:space="0" w:color="auto"/>
              <w:bottom w:val="nil"/>
              <w:right w:val="nil"/>
            </w:tcBorders>
            <w:shd w:val="clear" w:color="auto" w:fill="auto"/>
            <w:noWrap/>
            <w:vAlign w:val="bottom"/>
            <w:hideMark/>
          </w:tcPr>
          <w:p w14:paraId="186C0C86" w14:textId="77777777" w:rsidR="00115701" w:rsidRPr="00BF392F" w:rsidRDefault="00115701" w:rsidP="00BF392F">
            <w:pPr>
              <w:rPr>
                <w:rFonts w:cs="Arial"/>
                <w:color w:val="000000"/>
                <w:sz w:val="18"/>
                <w:szCs w:val="18"/>
              </w:rPr>
            </w:pPr>
            <w:r w:rsidRPr="00BF392F">
              <w:rPr>
                <w:rFonts w:cs="Arial"/>
                <w:color w:val="000000"/>
                <w:sz w:val="18"/>
                <w:szCs w:val="18"/>
              </w:rPr>
              <w:t>Collected levies received from Queensland Law Society</w:t>
            </w:r>
          </w:p>
        </w:tc>
        <w:tc>
          <w:tcPr>
            <w:tcW w:w="1120" w:type="dxa"/>
            <w:tcBorders>
              <w:top w:val="nil"/>
              <w:left w:val="nil"/>
              <w:bottom w:val="nil"/>
              <w:right w:val="nil"/>
            </w:tcBorders>
            <w:shd w:val="clear" w:color="000000" w:fill="F2F2F2"/>
            <w:noWrap/>
            <w:vAlign w:val="bottom"/>
            <w:hideMark/>
          </w:tcPr>
          <w:p w14:paraId="04292881" w14:textId="77777777" w:rsidR="00115701" w:rsidRPr="00BF392F" w:rsidRDefault="00115701" w:rsidP="00BF392F">
            <w:pPr>
              <w:jc w:val="right"/>
              <w:rPr>
                <w:rFonts w:cs="Arial"/>
                <w:color w:val="000000"/>
                <w:sz w:val="18"/>
                <w:szCs w:val="18"/>
              </w:rPr>
            </w:pPr>
            <w:r w:rsidRPr="00BF392F">
              <w:rPr>
                <w:rFonts w:cs="Arial"/>
                <w:color w:val="000000"/>
                <w:sz w:val="18"/>
                <w:szCs w:val="18"/>
              </w:rPr>
              <w:t>29,939</w:t>
            </w:r>
          </w:p>
        </w:tc>
        <w:tc>
          <w:tcPr>
            <w:tcW w:w="1120" w:type="dxa"/>
            <w:tcBorders>
              <w:top w:val="nil"/>
              <w:left w:val="nil"/>
              <w:bottom w:val="nil"/>
              <w:right w:val="single" w:sz="4" w:space="0" w:color="auto"/>
            </w:tcBorders>
            <w:shd w:val="clear" w:color="auto" w:fill="auto"/>
            <w:noWrap/>
            <w:vAlign w:val="bottom"/>
            <w:hideMark/>
          </w:tcPr>
          <w:p w14:paraId="3A039CB4" w14:textId="77777777" w:rsidR="00115701" w:rsidRPr="00BF392F" w:rsidRDefault="00115701" w:rsidP="00BF392F">
            <w:pPr>
              <w:jc w:val="right"/>
              <w:rPr>
                <w:rFonts w:cs="Arial"/>
                <w:color w:val="000000"/>
                <w:sz w:val="18"/>
                <w:szCs w:val="18"/>
              </w:rPr>
            </w:pPr>
            <w:r w:rsidRPr="00BF392F">
              <w:rPr>
                <w:rFonts w:cs="Arial"/>
                <w:color w:val="000000"/>
                <w:sz w:val="18"/>
                <w:szCs w:val="18"/>
              </w:rPr>
              <w:t>30,028</w:t>
            </w:r>
          </w:p>
        </w:tc>
      </w:tr>
      <w:tr w:rsidR="00115701" w:rsidRPr="00BF392F" w14:paraId="0CB6790F" w14:textId="77777777" w:rsidTr="00BF392F">
        <w:trPr>
          <w:trHeight w:val="285"/>
        </w:trPr>
        <w:tc>
          <w:tcPr>
            <w:tcW w:w="6440" w:type="dxa"/>
            <w:tcBorders>
              <w:top w:val="nil"/>
              <w:left w:val="single" w:sz="4" w:space="0" w:color="auto"/>
              <w:bottom w:val="nil"/>
              <w:right w:val="nil"/>
            </w:tcBorders>
            <w:shd w:val="clear" w:color="auto" w:fill="auto"/>
            <w:noWrap/>
            <w:vAlign w:val="bottom"/>
            <w:hideMark/>
          </w:tcPr>
          <w:p w14:paraId="7B7C5C23" w14:textId="77777777" w:rsidR="00115701" w:rsidRPr="00BF392F" w:rsidRDefault="00115701" w:rsidP="00BF392F">
            <w:pPr>
              <w:rPr>
                <w:rFonts w:cs="Arial"/>
                <w:color w:val="000000"/>
                <w:sz w:val="18"/>
                <w:szCs w:val="18"/>
              </w:rPr>
            </w:pPr>
            <w:r w:rsidRPr="00BF392F">
              <w:rPr>
                <w:rFonts w:cs="Arial"/>
                <w:color w:val="000000"/>
                <w:sz w:val="18"/>
                <w:szCs w:val="18"/>
              </w:rPr>
              <w:t>Gross premium paid to Lexon</w:t>
            </w:r>
          </w:p>
        </w:tc>
        <w:tc>
          <w:tcPr>
            <w:tcW w:w="1120" w:type="dxa"/>
            <w:tcBorders>
              <w:top w:val="nil"/>
              <w:left w:val="nil"/>
              <w:bottom w:val="nil"/>
              <w:right w:val="nil"/>
            </w:tcBorders>
            <w:shd w:val="clear" w:color="000000" w:fill="F2F2F2"/>
            <w:noWrap/>
            <w:vAlign w:val="bottom"/>
            <w:hideMark/>
          </w:tcPr>
          <w:p w14:paraId="6CE7B6C1" w14:textId="77777777" w:rsidR="00115701" w:rsidRPr="00BF392F" w:rsidRDefault="00115701" w:rsidP="00BF392F">
            <w:pPr>
              <w:jc w:val="right"/>
              <w:rPr>
                <w:rFonts w:cs="Arial"/>
                <w:color w:val="000000"/>
                <w:sz w:val="18"/>
                <w:szCs w:val="18"/>
              </w:rPr>
            </w:pPr>
            <w:r w:rsidRPr="00BF392F">
              <w:rPr>
                <w:rFonts w:cs="Arial"/>
                <w:color w:val="000000"/>
                <w:sz w:val="18"/>
                <w:szCs w:val="18"/>
              </w:rPr>
              <w:t>26,738</w:t>
            </w:r>
          </w:p>
        </w:tc>
        <w:tc>
          <w:tcPr>
            <w:tcW w:w="1120" w:type="dxa"/>
            <w:tcBorders>
              <w:top w:val="nil"/>
              <w:left w:val="nil"/>
              <w:bottom w:val="nil"/>
              <w:right w:val="single" w:sz="4" w:space="0" w:color="auto"/>
            </w:tcBorders>
            <w:shd w:val="clear" w:color="auto" w:fill="auto"/>
            <w:noWrap/>
            <w:vAlign w:val="bottom"/>
            <w:hideMark/>
          </w:tcPr>
          <w:p w14:paraId="105AF6B0" w14:textId="77777777" w:rsidR="00115701" w:rsidRPr="00BF392F" w:rsidRDefault="00115701" w:rsidP="00BF392F">
            <w:pPr>
              <w:jc w:val="right"/>
              <w:rPr>
                <w:rFonts w:cs="Arial"/>
                <w:color w:val="000000"/>
                <w:sz w:val="18"/>
                <w:szCs w:val="18"/>
              </w:rPr>
            </w:pPr>
            <w:r w:rsidRPr="00BF392F">
              <w:rPr>
                <w:rFonts w:cs="Arial"/>
                <w:color w:val="000000"/>
                <w:sz w:val="18"/>
                <w:szCs w:val="18"/>
              </w:rPr>
              <w:t>27,108</w:t>
            </w:r>
          </w:p>
        </w:tc>
      </w:tr>
      <w:tr w:rsidR="00115701" w:rsidRPr="00BF392F" w14:paraId="5F3E5BDF" w14:textId="77777777" w:rsidTr="00BF392F">
        <w:trPr>
          <w:trHeight w:val="285"/>
        </w:trPr>
        <w:tc>
          <w:tcPr>
            <w:tcW w:w="6440" w:type="dxa"/>
            <w:tcBorders>
              <w:top w:val="nil"/>
              <w:left w:val="single" w:sz="4" w:space="0" w:color="auto"/>
              <w:bottom w:val="nil"/>
              <w:right w:val="nil"/>
            </w:tcBorders>
            <w:shd w:val="clear" w:color="auto" w:fill="auto"/>
            <w:noWrap/>
            <w:vAlign w:val="bottom"/>
            <w:hideMark/>
          </w:tcPr>
          <w:p w14:paraId="4F4EF3FD" w14:textId="77777777" w:rsidR="00115701" w:rsidRPr="00BF392F" w:rsidRDefault="00115701" w:rsidP="00BF392F">
            <w:pPr>
              <w:rPr>
                <w:rFonts w:cs="Arial"/>
                <w:color w:val="000000"/>
                <w:sz w:val="18"/>
                <w:szCs w:val="18"/>
              </w:rPr>
            </w:pPr>
            <w:r w:rsidRPr="00BF392F">
              <w:rPr>
                <w:rFonts w:cs="Arial"/>
                <w:color w:val="000000"/>
                <w:sz w:val="18"/>
                <w:szCs w:val="18"/>
              </w:rPr>
              <w:t>Management fees paid to Queensland Law Society</w:t>
            </w:r>
          </w:p>
        </w:tc>
        <w:tc>
          <w:tcPr>
            <w:tcW w:w="1120" w:type="dxa"/>
            <w:tcBorders>
              <w:top w:val="nil"/>
              <w:left w:val="nil"/>
              <w:bottom w:val="nil"/>
              <w:right w:val="nil"/>
            </w:tcBorders>
            <w:shd w:val="clear" w:color="000000" w:fill="F2F2F2"/>
            <w:noWrap/>
            <w:vAlign w:val="bottom"/>
            <w:hideMark/>
          </w:tcPr>
          <w:p w14:paraId="22F30BF3" w14:textId="77777777" w:rsidR="00115701" w:rsidRPr="00BF392F" w:rsidRDefault="00115701" w:rsidP="00BF392F">
            <w:pPr>
              <w:jc w:val="right"/>
              <w:rPr>
                <w:rFonts w:cs="Arial"/>
                <w:color w:val="000000"/>
                <w:sz w:val="18"/>
                <w:szCs w:val="18"/>
              </w:rPr>
            </w:pPr>
            <w:r w:rsidRPr="00BF392F">
              <w:rPr>
                <w:rFonts w:cs="Arial"/>
                <w:color w:val="000000"/>
                <w:sz w:val="18"/>
                <w:szCs w:val="18"/>
              </w:rPr>
              <w:t>47</w:t>
            </w:r>
          </w:p>
        </w:tc>
        <w:tc>
          <w:tcPr>
            <w:tcW w:w="1120" w:type="dxa"/>
            <w:tcBorders>
              <w:top w:val="nil"/>
              <w:left w:val="nil"/>
              <w:bottom w:val="nil"/>
              <w:right w:val="single" w:sz="4" w:space="0" w:color="auto"/>
            </w:tcBorders>
            <w:shd w:val="clear" w:color="auto" w:fill="auto"/>
            <w:noWrap/>
            <w:vAlign w:val="bottom"/>
            <w:hideMark/>
          </w:tcPr>
          <w:p w14:paraId="611E375A" w14:textId="77777777" w:rsidR="00115701" w:rsidRPr="00BF392F" w:rsidRDefault="00115701" w:rsidP="00BF392F">
            <w:pPr>
              <w:jc w:val="right"/>
              <w:rPr>
                <w:rFonts w:cs="Arial"/>
                <w:color w:val="000000"/>
                <w:sz w:val="18"/>
                <w:szCs w:val="18"/>
              </w:rPr>
            </w:pPr>
            <w:r w:rsidRPr="00BF392F">
              <w:rPr>
                <w:rFonts w:cs="Arial"/>
                <w:color w:val="000000"/>
                <w:sz w:val="18"/>
                <w:szCs w:val="18"/>
              </w:rPr>
              <w:t>46</w:t>
            </w:r>
          </w:p>
        </w:tc>
      </w:tr>
      <w:tr w:rsidR="00115701" w:rsidRPr="00BF392F" w14:paraId="5559F756" w14:textId="77777777" w:rsidTr="00BF392F">
        <w:trPr>
          <w:trHeight w:val="285"/>
        </w:trPr>
        <w:tc>
          <w:tcPr>
            <w:tcW w:w="6440" w:type="dxa"/>
            <w:tcBorders>
              <w:top w:val="nil"/>
              <w:left w:val="single" w:sz="4" w:space="0" w:color="auto"/>
              <w:bottom w:val="nil"/>
              <w:right w:val="nil"/>
            </w:tcBorders>
            <w:shd w:val="clear" w:color="auto" w:fill="auto"/>
            <w:noWrap/>
            <w:vAlign w:val="bottom"/>
            <w:hideMark/>
          </w:tcPr>
          <w:p w14:paraId="76577497" w14:textId="77777777" w:rsidR="00115701" w:rsidRPr="00BF392F" w:rsidRDefault="00115701" w:rsidP="00BF392F">
            <w:pPr>
              <w:rPr>
                <w:rFonts w:cs="Arial"/>
                <w:color w:val="000000"/>
                <w:sz w:val="18"/>
                <w:szCs w:val="18"/>
              </w:rPr>
            </w:pPr>
            <w:r w:rsidRPr="00BF392F">
              <w:rPr>
                <w:rFonts w:cs="Arial"/>
                <w:color w:val="000000"/>
                <w:sz w:val="18"/>
                <w:szCs w:val="18"/>
              </w:rPr>
              <w:t>Grants paid to Queensland Law Society</w:t>
            </w:r>
          </w:p>
        </w:tc>
        <w:tc>
          <w:tcPr>
            <w:tcW w:w="1120" w:type="dxa"/>
            <w:tcBorders>
              <w:top w:val="nil"/>
              <w:left w:val="nil"/>
              <w:bottom w:val="single" w:sz="4" w:space="0" w:color="auto"/>
              <w:right w:val="nil"/>
            </w:tcBorders>
            <w:shd w:val="clear" w:color="000000" w:fill="F2F2F2"/>
            <w:noWrap/>
            <w:vAlign w:val="bottom"/>
            <w:hideMark/>
          </w:tcPr>
          <w:p w14:paraId="1420CB5B" w14:textId="77777777" w:rsidR="00115701" w:rsidRPr="00BF392F" w:rsidRDefault="00115701" w:rsidP="00BF392F">
            <w:pPr>
              <w:jc w:val="right"/>
              <w:rPr>
                <w:rFonts w:cs="Arial"/>
                <w:color w:val="000000"/>
                <w:sz w:val="18"/>
                <w:szCs w:val="18"/>
              </w:rPr>
            </w:pPr>
            <w:r w:rsidRPr="00BF392F">
              <w:rPr>
                <w:rFonts w:cs="Arial"/>
                <w:color w:val="000000"/>
                <w:sz w:val="18"/>
                <w:szCs w:val="18"/>
              </w:rPr>
              <w:t>994</w:t>
            </w:r>
          </w:p>
        </w:tc>
        <w:tc>
          <w:tcPr>
            <w:tcW w:w="1120" w:type="dxa"/>
            <w:tcBorders>
              <w:top w:val="nil"/>
              <w:left w:val="nil"/>
              <w:bottom w:val="single" w:sz="4" w:space="0" w:color="auto"/>
              <w:right w:val="single" w:sz="4" w:space="0" w:color="auto"/>
            </w:tcBorders>
            <w:shd w:val="clear" w:color="auto" w:fill="auto"/>
            <w:noWrap/>
            <w:vAlign w:val="bottom"/>
            <w:hideMark/>
          </w:tcPr>
          <w:p w14:paraId="49261755" w14:textId="77777777" w:rsidR="00115701" w:rsidRPr="00BF392F" w:rsidRDefault="00115701" w:rsidP="00BF392F">
            <w:pPr>
              <w:jc w:val="right"/>
              <w:rPr>
                <w:rFonts w:cs="Arial"/>
                <w:color w:val="000000"/>
                <w:sz w:val="18"/>
                <w:szCs w:val="18"/>
              </w:rPr>
            </w:pPr>
            <w:r w:rsidRPr="00BF392F">
              <w:rPr>
                <w:rFonts w:cs="Arial"/>
                <w:color w:val="000000"/>
                <w:sz w:val="18"/>
                <w:szCs w:val="18"/>
              </w:rPr>
              <w:t>992</w:t>
            </w:r>
          </w:p>
        </w:tc>
      </w:tr>
      <w:tr w:rsidR="00115701" w:rsidRPr="00BF392F" w14:paraId="4322C6AB" w14:textId="77777777" w:rsidTr="00BF392F">
        <w:trPr>
          <w:trHeight w:val="285"/>
        </w:trPr>
        <w:tc>
          <w:tcPr>
            <w:tcW w:w="6440" w:type="dxa"/>
            <w:tcBorders>
              <w:top w:val="single" w:sz="4" w:space="0" w:color="auto"/>
              <w:left w:val="single" w:sz="4" w:space="0" w:color="auto"/>
              <w:bottom w:val="single" w:sz="4" w:space="0" w:color="auto"/>
              <w:right w:val="nil"/>
            </w:tcBorders>
            <w:shd w:val="clear" w:color="000000" w:fill="BFBFBF"/>
            <w:noWrap/>
            <w:vAlign w:val="bottom"/>
            <w:hideMark/>
          </w:tcPr>
          <w:p w14:paraId="777287D0" w14:textId="77777777" w:rsidR="00115701" w:rsidRPr="00BF392F" w:rsidRDefault="00115701" w:rsidP="00BF392F">
            <w:pPr>
              <w:rPr>
                <w:rFonts w:cs="Arial"/>
                <w:b/>
                <w:bCs/>
                <w:color w:val="000000"/>
                <w:sz w:val="18"/>
                <w:szCs w:val="18"/>
              </w:rPr>
            </w:pPr>
            <w:r w:rsidRPr="00BF392F">
              <w:rPr>
                <w:rFonts w:cs="Arial"/>
                <w:b/>
                <w:bCs/>
                <w:color w:val="000000"/>
                <w:sz w:val="18"/>
                <w:szCs w:val="18"/>
              </w:rPr>
              <w:t>Total related party transactions</w:t>
            </w:r>
          </w:p>
        </w:tc>
        <w:tc>
          <w:tcPr>
            <w:tcW w:w="1120" w:type="dxa"/>
            <w:tcBorders>
              <w:top w:val="nil"/>
              <w:left w:val="nil"/>
              <w:bottom w:val="single" w:sz="4" w:space="0" w:color="auto"/>
              <w:right w:val="nil"/>
            </w:tcBorders>
            <w:shd w:val="clear" w:color="000000" w:fill="BFBFBF"/>
            <w:noWrap/>
            <w:vAlign w:val="bottom"/>
            <w:hideMark/>
          </w:tcPr>
          <w:p w14:paraId="7FD13424" w14:textId="77777777" w:rsidR="00115701" w:rsidRPr="00BF392F" w:rsidRDefault="00115701" w:rsidP="00BF392F">
            <w:pPr>
              <w:jc w:val="right"/>
              <w:rPr>
                <w:rFonts w:cs="Arial"/>
                <w:b/>
                <w:bCs/>
                <w:color w:val="000000"/>
                <w:sz w:val="18"/>
                <w:szCs w:val="18"/>
              </w:rPr>
            </w:pPr>
            <w:r w:rsidRPr="00BF392F">
              <w:rPr>
                <w:rFonts w:cs="Arial"/>
                <w:b/>
                <w:bCs/>
                <w:color w:val="000000"/>
                <w:sz w:val="18"/>
                <w:szCs w:val="18"/>
              </w:rPr>
              <w:t>57,718</w:t>
            </w:r>
          </w:p>
        </w:tc>
        <w:tc>
          <w:tcPr>
            <w:tcW w:w="1120" w:type="dxa"/>
            <w:tcBorders>
              <w:top w:val="nil"/>
              <w:left w:val="nil"/>
              <w:bottom w:val="single" w:sz="4" w:space="0" w:color="auto"/>
              <w:right w:val="single" w:sz="4" w:space="0" w:color="auto"/>
            </w:tcBorders>
            <w:shd w:val="clear" w:color="000000" w:fill="BFBFBF"/>
            <w:noWrap/>
            <w:vAlign w:val="bottom"/>
            <w:hideMark/>
          </w:tcPr>
          <w:p w14:paraId="17CA3367" w14:textId="77777777" w:rsidR="00115701" w:rsidRPr="00BF392F" w:rsidRDefault="00115701" w:rsidP="00BF392F">
            <w:pPr>
              <w:jc w:val="right"/>
              <w:rPr>
                <w:rFonts w:cs="Arial"/>
                <w:b/>
                <w:bCs/>
                <w:color w:val="000000"/>
                <w:sz w:val="18"/>
                <w:szCs w:val="18"/>
              </w:rPr>
            </w:pPr>
            <w:r w:rsidRPr="00BF392F">
              <w:rPr>
                <w:rFonts w:cs="Arial"/>
                <w:b/>
                <w:bCs/>
                <w:color w:val="000000"/>
                <w:sz w:val="18"/>
                <w:szCs w:val="18"/>
              </w:rPr>
              <w:t>58,174</w:t>
            </w:r>
          </w:p>
        </w:tc>
      </w:tr>
    </w:tbl>
    <w:p w14:paraId="282C5634" w14:textId="77777777" w:rsidR="00115701" w:rsidRDefault="00115701" w:rsidP="00DC564A"/>
    <w:p w14:paraId="47F3D8B0" w14:textId="77777777" w:rsidR="00115701" w:rsidRDefault="00115701" w:rsidP="00DC564A"/>
    <w:p w14:paraId="70CCC2EF" w14:textId="77777777" w:rsidR="00115701" w:rsidRPr="001572F1" w:rsidRDefault="00115701" w:rsidP="009E3662">
      <w:pPr>
        <w:rPr>
          <w:b/>
          <w:bCs/>
          <w:sz w:val="28"/>
          <w:szCs w:val="28"/>
          <w:lang w:val="en-US"/>
        </w:rPr>
      </w:pPr>
    </w:p>
    <w:p w14:paraId="7A5F3359" w14:textId="77777777" w:rsidR="00115701" w:rsidRPr="00277B73" w:rsidRDefault="00115701" w:rsidP="006C3653">
      <w:pPr>
        <w:pStyle w:val="Heading1"/>
        <w:spacing w:after="0"/>
        <w:ind w:left="709" w:hanging="709"/>
      </w:pPr>
      <w:r w:rsidRPr="00277B73">
        <w:t>E</w:t>
      </w:r>
      <w:r>
        <w:t>2</w:t>
      </w:r>
      <w:r w:rsidRPr="00277B73">
        <w:tab/>
        <w:t>FIRST YEAR APPLICATION OF NEW ACCOUNTING STANDARDS OR CHANGE IN ACCOUNTING POLICY</w:t>
      </w:r>
    </w:p>
    <w:p w14:paraId="3141C628" w14:textId="77777777" w:rsidR="00115701" w:rsidRDefault="00115701" w:rsidP="0088189C">
      <w:pPr>
        <w:autoSpaceDE w:val="0"/>
        <w:autoSpaceDN w:val="0"/>
        <w:adjustRightInd w:val="0"/>
        <w:rPr>
          <w:rFonts w:cs="Arial"/>
          <w:b/>
          <w:bCs/>
          <w:color w:val="231F20"/>
          <w:sz w:val="18"/>
          <w:szCs w:val="17"/>
        </w:rPr>
      </w:pPr>
    </w:p>
    <w:p w14:paraId="435BCADE" w14:textId="77777777" w:rsidR="00115701" w:rsidRPr="0026322C" w:rsidRDefault="00115701" w:rsidP="006E1BCD">
      <w:pPr>
        <w:autoSpaceDE w:val="0"/>
        <w:autoSpaceDN w:val="0"/>
        <w:adjustRightInd w:val="0"/>
        <w:rPr>
          <w:rFonts w:cstheme="minorHAnsi"/>
          <w:b/>
          <w:bCs/>
          <w:i/>
          <w:color w:val="231F20"/>
          <w:sz w:val="18"/>
          <w:szCs w:val="17"/>
        </w:rPr>
      </w:pPr>
      <w:r>
        <w:rPr>
          <w:rFonts w:cstheme="minorHAnsi"/>
          <w:b/>
          <w:bCs/>
          <w:color w:val="231F20"/>
          <w:sz w:val="18"/>
          <w:szCs w:val="17"/>
        </w:rPr>
        <w:t>Changes in accounting policy</w:t>
      </w:r>
    </w:p>
    <w:p w14:paraId="3382746D" w14:textId="77777777" w:rsidR="00115701" w:rsidRPr="00696FF3" w:rsidRDefault="00115701" w:rsidP="006E1BCD">
      <w:pPr>
        <w:autoSpaceDE w:val="0"/>
        <w:autoSpaceDN w:val="0"/>
        <w:adjustRightInd w:val="0"/>
        <w:rPr>
          <w:rFonts w:cstheme="minorHAnsi"/>
          <w:b/>
          <w:bCs/>
          <w:color w:val="231F20"/>
          <w:sz w:val="18"/>
          <w:szCs w:val="18"/>
        </w:rPr>
      </w:pPr>
    </w:p>
    <w:p w14:paraId="2EB941E8" w14:textId="77777777" w:rsidR="00115701" w:rsidRPr="00696FF3" w:rsidRDefault="00115701" w:rsidP="00F66841">
      <w:pPr>
        <w:autoSpaceDE w:val="0"/>
        <w:autoSpaceDN w:val="0"/>
        <w:adjustRightInd w:val="0"/>
        <w:rPr>
          <w:rFonts w:cs="Arial"/>
          <w:color w:val="231F20"/>
          <w:sz w:val="18"/>
          <w:szCs w:val="18"/>
        </w:rPr>
      </w:pPr>
      <w:r w:rsidRPr="00696FF3">
        <w:rPr>
          <w:rFonts w:cs="Arial"/>
          <w:color w:val="231F20"/>
          <w:sz w:val="18"/>
          <w:szCs w:val="18"/>
        </w:rPr>
        <w:t xml:space="preserve">The Fund </w:t>
      </w:r>
      <w:r>
        <w:rPr>
          <w:rFonts w:cs="Arial"/>
          <w:color w:val="231F20"/>
          <w:sz w:val="18"/>
          <w:szCs w:val="18"/>
        </w:rPr>
        <w:t>did not voluntarily change any of its accounting policies during 2023-24.</w:t>
      </w:r>
    </w:p>
    <w:p w14:paraId="14221FA0" w14:textId="77777777" w:rsidR="00115701" w:rsidRDefault="00115701" w:rsidP="006E1BCD">
      <w:pPr>
        <w:autoSpaceDE w:val="0"/>
        <w:autoSpaceDN w:val="0"/>
        <w:adjustRightInd w:val="0"/>
        <w:rPr>
          <w:rFonts w:cs="Arial"/>
          <w:b/>
          <w:bCs/>
          <w:color w:val="231F20"/>
          <w:sz w:val="18"/>
          <w:szCs w:val="18"/>
        </w:rPr>
      </w:pPr>
    </w:p>
    <w:p w14:paraId="7C23F565" w14:textId="77777777" w:rsidR="00115701" w:rsidRPr="00696FF3" w:rsidRDefault="00115701" w:rsidP="006E1BCD">
      <w:pPr>
        <w:autoSpaceDE w:val="0"/>
        <w:autoSpaceDN w:val="0"/>
        <w:adjustRightInd w:val="0"/>
        <w:rPr>
          <w:rFonts w:cs="Arial"/>
          <w:b/>
          <w:bCs/>
          <w:color w:val="231F20"/>
          <w:sz w:val="18"/>
          <w:szCs w:val="18"/>
        </w:rPr>
      </w:pPr>
      <w:r w:rsidRPr="00696FF3">
        <w:rPr>
          <w:rFonts w:cs="Arial"/>
          <w:b/>
          <w:bCs/>
          <w:color w:val="231F20"/>
          <w:sz w:val="18"/>
          <w:szCs w:val="18"/>
        </w:rPr>
        <w:t>Accounting standards early adopted</w:t>
      </w:r>
    </w:p>
    <w:p w14:paraId="0A8A0D58" w14:textId="77777777" w:rsidR="00115701" w:rsidRPr="00696FF3" w:rsidRDefault="00115701" w:rsidP="006E1BCD">
      <w:pPr>
        <w:autoSpaceDE w:val="0"/>
        <w:autoSpaceDN w:val="0"/>
        <w:adjustRightInd w:val="0"/>
        <w:rPr>
          <w:rFonts w:cs="Arial"/>
          <w:color w:val="231F20"/>
          <w:sz w:val="18"/>
          <w:szCs w:val="18"/>
        </w:rPr>
      </w:pPr>
    </w:p>
    <w:p w14:paraId="6D2EA0F0" w14:textId="77777777" w:rsidR="00115701" w:rsidRDefault="00115701" w:rsidP="006E1BCD">
      <w:pPr>
        <w:autoSpaceDE w:val="0"/>
        <w:autoSpaceDN w:val="0"/>
        <w:adjustRightInd w:val="0"/>
        <w:rPr>
          <w:rFonts w:cs="Arial"/>
          <w:color w:val="231F20"/>
          <w:sz w:val="18"/>
          <w:szCs w:val="18"/>
        </w:rPr>
      </w:pPr>
      <w:r w:rsidRPr="00696FF3">
        <w:rPr>
          <w:rFonts w:cs="Arial"/>
          <w:color w:val="231F20"/>
          <w:sz w:val="18"/>
          <w:szCs w:val="18"/>
        </w:rPr>
        <w:t>No Australian Accounting Standards</w:t>
      </w:r>
      <w:r>
        <w:rPr>
          <w:rFonts w:cs="Arial"/>
          <w:color w:val="231F20"/>
          <w:sz w:val="18"/>
          <w:szCs w:val="18"/>
        </w:rPr>
        <w:t xml:space="preserve"> have been early adopted for 2023-24</w:t>
      </w:r>
      <w:r w:rsidRPr="00696FF3">
        <w:rPr>
          <w:rFonts w:cs="Arial"/>
          <w:color w:val="231F20"/>
          <w:sz w:val="18"/>
          <w:szCs w:val="18"/>
        </w:rPr>
        <w:t>.</w:t>
      </w:r>
    </w:p>
    <w:p w14:paraId="30E10B54" w14:textId="77777777" w:rsidR="00115701" w:rsidRDefault="00115701" w:rsidP="006E1BCD">
      <w:pPr>
        <w:autoSpaceDE w:val="0"/>
        <w:autoSpaceDN w:val="0"/>
        <w:adjustRightInd w:val="0"/>
        <w:rPr>
          <w:rFonts w:cs="Arial"/>
          <w:color w:val="231F20"/>
          <w:sz w:val="18"/>
          <w:szCs w:val="18"/>
        </w:rPr>
      </w:pPr>
    </w:p>
    <w:p w14:paraId="447C5DF9" w14:textId="77777777" w:rsidR="00115701" w:rsidRDefault="00115701" w:rsidP="006E1BCD">
      <w:pPr>
        <w:autoSpaceDE w:val="0"/>
        <w:autoSpaceDN w:val="0"/>
        <w:adjustRightInd w:val="0"/>
        <w:rPr>
          <w:rFonts w:cs="Arial"/>
          <w:color w:val="231F20"/>
          <w:sz w:val="18"/>
          <w:szCs w:val="18"/>
        </w:rPr>
      </w:pPr>
      <w:r>
        <w:rPr>
          <w:rFonts w:cs="Arial"/>
          <w:b/>
          <w:color w:val="231F20"/>
          <w:sz w:val="18"/>
          <w:szCs w:val="18"/>
        </w:rPr>
        <w:t>Accounting standards applied for the first time</w:t>
      </w:r>
    </w:p>
    <w:p w14:paraId="722DE5BB" w14:textId="77777777" w:rsidR="00115701" w:rsidRDefault="00115701" w:rsidP="006E1BCD">
      <w:pPr>
        <w:autoSpaceDE w:val="0"/>
        <w:autoSpaceDN w:val="0"/>
        <w:adjustRightInd w:val="0"/>
        <w:rPr>
          <w:rFonts w:cs="Arial"/>
          <w:color w:val="231F20"/>
          <w:sz w:val="18"/>
          <w:szCs w:val="18"/>
        </w:rPr>
      </w:pPr>
    </w:p>
    <w:p w14:paraId="65D333B0" w14:textId="77777777" w:rsidR="00115701" w:rsidRPr="00557431" w:rsidRDefault="00115701" w:rsidP="006E1BCD">
      <w:pPr>
        <w:autoSpaceDE w:val="0"/>
        <w:autoSpaceDN w:val="0"/>
        <w:adjustRightInd w:val="0"/>
        <w:rPr>
          <w:rFonts w:cs="Arial"/>
          <w:color w:val="231F20"/>
          <w:sz w:val="18"/>
          <w:szCs w:val="18"/>
        </w:rPr>
      </w:pPr>
      <w:r>
        <w:rPr>
          <w:rFonts w:cs="Arial"/>
          <w:color w:val="231F20"/>
          <w:sz w:val="18"/>
          <w:szCs w:val="18"/>
        </w:rPr>
        <w:t>No Australian accounting standards or interpretations that apply for the first time during 2023-24 had any impact on the Fund.</w:t>
      </w:r>
      <w:r>
        <w:rPr>
          <w:rStyle w:val="CommentReference"/>
          <w:rFonts w:eastAsiaTheme="majorEastAsia"/>
        </w:rPr>
        <w:t xml:space="preserve"> </w:t>
      </w:r>
    </w:p>
    <w:p w14:paraId="7272D168" w14:textId="77777777" w:rsidR="00115701" w:rsidRDefault="00115701" w:rsidP="00FD14CE">
      <w:pPr>
        <w:jc w:val="both"/>
        <w:rPr>
          <w:rFonts w:ascii="ArialMT" w:hAnsi="ArialMT" w:cs="ArialMT"/>
          <w:b/>
          <w:bCs/>
          <w:color w:val="231F20"/>
          <w:kern w:val="28"/>
          <w:sz w:val="17"/>
          <w:szCs w:val="17"/>
        </w:rPr>
      </w:pPr>
    </w:p>
    <w:p w14:paraId="39D88741" w14:textId="77777777" w:rsidR="00115701" w:rsidRPr="00277B73" w:rsidRDefault="00115701" w:rsidP="006E6212">
      <w:pPr>
        <w:pStyle w:val="Heading1"/>
        <w:spacing w:before="240" w:after="0"/>
        <w:ind w:left="720" w:hanging="720"/>
      </w:pPr>
      <w:r w:rsidRPr="00277B73">
        <w:t>E</w:t>
      </w:r>
      <w:r>
        <w:t>3</w:t>
      </w:r>
      <w:r w:rsidRPr="00277B73">
        <w:tab/>
        <w:t>TAXATION</w:t>
      </w:r>
    </w:p>
    <w:p w14:paraId="42C9A7D9" w14:textId="77777777" w:rsidR="00115701" w:rsidRPr="00277B73" w:rsidRDefault="00115701" w:rsidP="006E1BCD">
      <w:pPr>
        <w:pStyle w:val="Header"/>
        <w:spacing w:before="240"/>
        <w:rPr>
          <w:b w:val="0"/>
          <w:sz w:val="18"/>
          <w:szCs w:val="18"/>
        </w:rPr>
      </w:pPr>
      <w:r w:rsidRPr="00277B73">
        <w:rPr>
          <w:b w:val="0"/>
          <w:sz w:val="18"/>
          <w:szCs w:val="18"/>
        </w:rPr>
        <w:t xml:space="preserve">The Fund is exempt from income tax by virtue of section 50-25 of the </w:t>
      </w:r>
      <w:r w:rsidRPr="00277B73">
        <w:rPr>
          <w:b w:val="0"/>
          <w:i/>
          <w:sz w:val="18"/>
          <w:szCs w:val="18"/>
        </w:rPr>
        <w:t>Income Tax Assessment Act 1997</w:t>
      </w:r>
      <w:r w:rsidRPr="00277B73">
        <w:rPr>
          <w:b w:val="0"/>
          <w:sz w:val="18"/>
          <w:szCs w:val="18"/>
        </w:rPr>
        <w:t xml:space="preserve"> with the exception of Fringe Benefits Tax (FBT) and Goods and Services Tax (GST).</w:t>
      </w:r>
    </w:p>
    <w:p w14:paraId="4D390480" w14:textId="77777777" w:rsidR="00115701" w:rsidRPr="00277B73" w:rsidRDefault="00115701" w:rsidP="006E1BCD">
      <w:pPr>
        <w:pStyle w:val="Header"/>
        <w:spacing w:before="240"/>
        <w:rPr>
          <w:b w:val="0"/>
          <w:sz w:val="18"/>
          <w:szCs w:val="18"/>
        </w:rPr>
      </w:pPr>
      <w:r w:rsidRPr="00277B73">
        <w:rPr>
          <w:b w:val="0"/>
          <w:sz w:val="18"/>
          <w:szCs w:val="18"/>
        </w:rPr>
        <w:t>Revenues, expenses and assets are recognised net of the amount of GST, except where the amount of GST incurred is not recoverable from the Australian Taxation Office (ATO).  In these circumstances, the GST is recognised as part of the cost of acquisition of the asset or as part of the expense.  Receivables and payables are stated with the amount of GST included.</w:t>
      </w:r>
    </w:p>
    <w:p w14:paraId="1F6E8615" w14:textId="77777777" w:rsidR="00115701" w:rsidRPr="00277B73" w:rsidRDefault="00115701" w:rsidP="006E1BCD">
      <w:pPr>
        <w:pStyle w:val="Header"/>
        <w:spacing w:before="240"/>
        <w:rPr>
          <w:b w:val="0"/>
          <w:sz w:val="18"/>
          <w:szCs w:val="18"/>
        </w:rPr>
      </w:pPr>
      <w:r w:rsidRPr="00277B73">
        <w:rPr>
          <w:b w:val="0"/>
          <w:sz w:val="18"/>
          <w:szCs w:val="18"/>
        </w:rPr>
        <w:t xml:space="preserve">The net amount of GST recoverable from, or payable to, the ATO is included as a current asset or liability in the statement of financial position. </w:t>
      </w:r>
    </w:p>
    <w:p w14:paraId="6E1A9676" w14:textId="77777777" w:rsidR="00115701" w:rsidRPr="00277B73" w:rsidRDefault="00115701" w:rsidP="006E1BCD">
      <w:pPr>
        <w:pStyle w:val="Header"/>
        <w:spacing w:before="240"/>
        <w:rPr>
          <w:b w:val="0"/>
          <w:sz w:val="18"/>
          <w:szCs w:val="18"/>
        </w:rPr>
      </w:pPr>
      <w:r w:rsidRPr="00277B73">
        <w:rPr>
          <w:b w:val="0"/>
          <w:sz w:val="18"/>
          <w:szCs w:val="18"/>
        </w:rPr>
        <w:t>Cash flows are included in the Statement of Cash Flows on a gross basis.  The GST components of cash flows arising from investing activities and financing activities which are recoverable from, or payable to, the ATO are classified as operating cash flows.</w:t>
      </w:r>
    </w:p>
    <w:p w14:paraId="0D0B2DF9" w14:textId="77777777" w:rsidR="00115701" w:rsidRDefault="00115701" w:rsidP="00395C57">
      <w:pPr>
        <w:pStyle w:val="Header"/>
        <w:tabs>
          <w:tab w:val="clear" w:pos="4513"/>
          <w:tab w:val="clear" w:pos="9026"/>
        </w:tabs>
        <w:spacing w:before="240" w:after="240"/>
        <w:rPr>
          <w:sz w:val="18"/>
          <w:szCs w:val="18"/>
        </w:rPr>
      </w:pPr>
    </w:p>
    <w:p w14:paraId="00EF5BBD" w14:textId="77777777" w:rsidR="00115701" w:rsidRPr="00277B73" w:rsidRDefault="00115701" w:rsidP="00395C57">
      <w:pPr>
        <w:pStyle w:val="Header"/>
        <w:tabs>
          <w:tab w:val="clear" w:pos="4513"/>
          <w:tab w:val="clear" w:pos="9026"/>
        </w:tabs>
        <w:spacing w:before="240" w:after="240"/>
        <w:rPr>
          <w:sz w:val="18"/>
          <w:szCs w:val="18"/>
        </w:rPr>
        <w:sectPr w:rsidR="00115701" w:rsidRPr="00277B73" w:rsidSect="006D62F6">
          <w:headerReference w:type="default" r:id="rId48"/>
          <w:pgSz w:w="11907" w:h="16840" w:code="9"/>
          <w:pgMar w:top="720" w:right="1440" w:bottom="568" w:left="1440" w:header="720" w:footer="401" w:gutter="0"/>
          <w:cols w:space="720"/>
          <w:titlePg/>
          <w:docGrid w:linePitch="272"/>
        </w:sectPr>
      </w:pPr>
    </w:p>
    <w:p w14:paraId="799F1090" w14:textId="77777777" w:rsidR="00115701" w:rsidRPr="00277B73" w:rsidRDefault="00115701" w:rsidP="006E1BCD">
      <w:pPr>
        <w:pStyle w:val="Header"/>
        <w:tabs>
          <w:tab w:val="clear" w:pos="4513"/>
          <w:tab w:val="clear" w:pos="9026"/>
        </w:tabs>
        <w:spacing w:before="240" w:after="240"/>
        <w:rPr>
          <w:b w:val="0"/>
          <w:sz w:val="18"/>
          <w:szCs w:val="18"/>
        </w:rPr>
      </w:pPr>
      <w:r w:rsidRPr="00E30853">
        <w:rPr>
          <w:b w:val="0"/>
          <w:sz w:val="18"/>
          <w:szCs w:val="18"/>
        </w:rPr>
        <w:lastRenderedPageBreak/>
        <w:t xml:space="preserve">These general purpose financial statements have been prepared pursuant to section 62(1) of the </w:t>
      </w:r>
      <w:r w:rsidRPr="00E30853">
        <w:rPr>
          <w:b w:val="0"/>
          <w:i/>
          <w:sz w:val="18"/>
          <w:szCs w:val="18"/>
        </w:rPr>
        <w:t>Financial Accountability Act 2009</w:t>
      </w:r>
      <w:r w:rsidRPr="00E30853">
        <w:rPr>
          <w:b w:val="0"/>
          <w:sz w:val="18"/>
          <w:szCs w:val="18"/>
        </w:rPr>
        <w:t xml:space="preserve"> (the Act), section 39 of the </w:t>
      </w:r>
      <w:r w:rsidRPr="00E30853">
        <w:rPr>
          <w:b w:val="0"/>
          <w:i/>
          <w:sz w:val="18"/>
          <w:szCs w:val="18"/>
        </w:rPr>
        <w:t>Financial and Performance Management Standard 2019</w:t>
      </w:r>
      <w:r w:rsidRPr="00E30853">
        <w:rPr>
          <w:b w:val="0"/>
          <w:sz w:val="18"/>
          <w:szCs w:val="18"/>
        </w:rPr>
        <w:t xml:space="preserve"> and other prescribed requirements.</w:t>
      </w:r>
      <w:r w:rsidRPr="00277B73">
        <w:rPr>
          <w:b w:val="0"/>
          <w:sz w:val="18"/>
          <w:szCs w:val="18"/>
        </w:rPr>
        <w:t xml:space="preserve">  In accordance with section 62(1)(b) of the Act we certify that in our opinion:</w:t>
      </w:r>
    </w:p>
    <w:p w14:paraId="664B5946" w14:textId="77777777" w:rsidR="00115701" w:rsidRPr="00277B73" w:rsidRDefault="00115701" w:rsidP="006D62F6">
      <w:pPr>
        <w:pStyle w:val="Header"/>
        <w:numPr>
          <w:ilvl w:val="0"/>
          <w:numId w:val="33"/>
        </w:numPr>
        <w:tabs>
          <w:tab w:val="clear" w:pos="4513"/>
          <w:tab w:val="clear" w:pos="9026"/>
        </w:tabs>
        <w:spacing w:before="240" w:after="240"/>
        <w:rPr>
          <w:b w:val="0"/>
          <w:sz w:val="18"/>
          <w:szCs w:val="18"/>
        </w:rPr>
      </w:pPr>
      <w:r w:rsidRPr="00277B73">
        <w:rPr>
          <w:b w:val="0"/>
          <w:sz w:val="18"/>
          <w:szCs w:val="18"/>
        </w:rPr>
        <w:t>the prescribed requirements in respect of the establishment and keeping of accounts have been complied with in all material respects;  and</w:t>
      </w:r>
    </w:p>
    <w:p w14:paraId="73ACCCA3" w14:textId="77777777" w:rsidR="00115701" w:rsidRPr="00277B73" w:rsidRDefault="00115701" w:rsidP="006D62F6">
      <w:pPr>
        <w:pStyle w:val="Header"/>
        <w:numPr>
          <w:ilvl w:val="0"/>
          <w:numId w:val="33"/>
        </w:numPr>
        <w:tabs>
          <w:tab w:val="clear" w:pos="4513"/>
          <w:tab w:val="clear" w:pos="9026"/>
        </w:tabs>
        <w:spacing w:before="240" w:after="240"/>
        <w:rPr>
          <w:b w:val="0"/>
          <w:sz w:val="18"/>
          <w:szCs w:val="18"/>
        </w:rPr>
      </w:pPr>
      <w:r w:rsidRPr="00277B73">
        <w:rPr>
          <w:b w:val="0"/>
          <w:sz w:val="18"/>
          <w:szCs w:val="18"/>
        </w:rPr>
        <w:t>the financial statements have been drawn up so as to present a true and fair view, in accordance with the prescribed accounting standards, of the transactions of the Law Claims Levy Fund for the f</w:t>
      </w:r>
      <w:r>
        <w:rPr>
          <w:b w:val="0"/>
          <w:sz w:val="18"/>
          <w:szCs w:val="18"/>
        </w:rPr>
        <w:t>inancial year ended 30 June 2024</w:t>
      </w:r>
      <w:r w:rsidRPr="00277B73">
        <w:rPr>
          <w:b w:val="0"/>
          <w:sz w:val="18"/>
          <w:szCs w:val="18"/>
        </w:rPr>
        <w:t xml:space="preserve"> and of the financial position of the Fund as at the end of that year</w:t>
      </w:r>
      <w:r>
        <w:rPr>
          <w:b w:val="0"/>
          <w:sz w:val="18"/>
          <w:szCs w:val="18"/>
        </w:rPr>
        <w:t>.</w:t>
      </w:r>
    </w:p>
    <w:p w14:paraId="47336CDF" w14:textId="77777777" w:rsidR="00115701" w:rsidRDefault="00115701" w:rsidP="0078594B">
      <w:pPr>
        <w:pStyle w:val="Header"/>
        <w:tabs>
          <w:tab w:val="clear" w:pos="4513"/>
          <w:tab w:val="clear" w:pos="9026"/>
        </w:tabs>
        <w:spacing w:after="240"/>
        <w:rPr>
          <w:b w:val="0"/>
          <w:sz w:val="18"/>
          <w:szCs w:val="18"/>
        </w:rPr>
      </w:pPr>
      <w:r w:rsidRPr="00B27F72">
        <w:rPr>
          <w:b w:val="0"/>
          <w:sz w:val="18"/>
          <w:szCs w:val="18"/>
        </w:rPr>
        <w:t>We ackn</w:t>
      </w:r>
      <w:r>
        <w:rPr>
          <w:b w:val="0"/>
          <w:sz w:val="18"/>
          <w:szCs w:val="18"/>
        </w:rPr>
        <w:t xml:space="preserve">owledge responsibility under section 7 and section </w:t>
      </w:r>
      <w:r w:rsidRPr="00B27F72">
        <w:rPr>
          <w:b w:val="0"/>
          <w:sz w:val="18"/>
          <w:szCs w:val="18"/>
        </w:rPr>
        <w:t>1</w:t>
      </w:r>
      <w:r>
        <w:rPr>
          <w:b w:val="0"/>
          <w:sz w:val="18"/>
          <w:szCs w:val="18"/>
        </w:rPr>
        <w:t>1</w:t>
      </w:r>
      <w:r w:rsidRPr="00B27F72">
        <w:rPr>
          <w:b w:val="0"/>
          <w:sz w:val="18"/>
          <w:szCs w:val="18"/>
        </w:rPr>
        <w:t xml:space="preserve"> of the</w:t>
      </w:r>
      <w:r w:rsidRPr="00B27F72">
        <w:rPr>
          <w:b w:val="0"/>
          <w:i/>
          <w:sz w:val="18"/>
          <w:szCs w:val="18"/>
        </w:rPr>
        <w:t xml:space="preserve"> Financial and Performance Management Standard 20</w:t>
      </w:r>
      <w:r>
        <w:rPr>
          <w:b w:val="0"/>
          <w:i/>
          <w:sz w:val="18"/>
          <w:szCs w:val="18"/>
        </w:rPr>
        <w:t>1</w:t>
      </w:r>
      <w:r w:rsidRPr="00B27F72">
        <w:rPr>
          <w:b w:val="0"/>
          <w:i/>
          <w:sz w:val="18"/>
          <w:szCs w:val="18"/>
        </w:rPr>
        <w:t>9</w:t>
      </w:r>
      <w:r w:rsidRPr="00B27F72">
        <w:rPr>
          <w:b w:val="0"/>
          <w:sz w:val="18"/>
          <w:szCs w:val="18"/>
        </w:rPr>
        <w:t xml:space="preserve"> for the establishment and maintenance, in all material respects, of an appropriate and effective system of internal controls and risk management processes with respect to financial reporting throughout the reporting period.</w:t>
      </w:r>
    </w:p>
    <w:tbl>
      <w:tblPr>
        <w:tblW w:w="0" w:type="auto"/>
        <w:tblLook w:val="04A0" w:firstRow="1" w:lastRow="0" w:firstColumn="1" w:lastColumn="0" w:noHBand="0" w:noVBand="1"/>
      </w:tblPr>
      <w:tblGrid>
        <w:gridCol w:w="3102"/>
        <w:gridCol w:w="1684"/>
        <w:gridCol w:w="2976"/>
      </w:tblGrid>
      <w:tr w:rsidR="00115701" w:rsidRPr="00277B73" w14:paraId="11C9A4E0" w14:textId="77777777" w:rsidTr="002C1EEB">
        <w:tc>
          <w:tcPr>
            <w:tcW w:w="3102" w:type="dxa"/>
            <w:shd w:val="clear" w:color="auto" w:fill="auto"/>
          </w:tcPr>
          <w:p w14:paraId="1AE470F8" w14:textId="77777777" w:rsidR="00115701" w:rsidRPr="00277B73" w:rsidRDefault="00115701" w:rsidP="002C1EEB">
            <w:pPr>
              <w:pStyle w:val="Header"/>
              <w:tabs>
                <w:tab w:val="clear" w:pos="4513"/>
                <w:tab w:val="clear" w:pos="9026"/>
              </w:tabs>
              <w:rPr>
                <w:b w:val="0"/>
                <w:sz w:val="18"/>
                <w:szCs w:val="18"/>
              </w:rPr>
            </w:pPr>
          </w:p>
        </w:tc>
        <w:tc>
          <w:tcPr>
            <w:tcW w:w="1684" w:type="dxa"/>
            <w:shd w:val="clear" w:color="auto" w:fill="auto"/>
          </w:tcPr>
          <w:p w14:paraId="48CE9849" w14:textId="77777777" w:rsidR="00115701" w:rsidRPr="00277B73" w:rsidRDefault="00115701" w:rsidP="002C1EEB">
            <w:pPr>
              <w:pStyle w:val="Header"/>
              <w:tabs>
                <w:tab w:val="clear" w:pos="4513"/>
                <w:tab w:val="clear" w:pos="9026"/>
              </w:tabs>
              <w:rPr>
                <w:b w:val="0"/>
                <w:sz w:val="18"/>
                <w:szCs w:val="18"/>
              </w:rPr>
            </w:pPr>
          </w:p>
        </w:tc>
        <w:tc>
          <w:tcPr>
            <w:tcW w:w="2976" w:type="dxa"/>
            <w:shd w:val="clear" w:color="auto" w:fill="auto"/>
          </w:tcPr>
          <w:p w14:paraId="38B4F938" w14:textId="77777777" w:rsidR="00115701" w:rsidRPr="00277B73" w:rsidRDefault="00115701" w:rsidP="002C1EEB">
            <w:pPr>
              <w:pStyle w:val="Header"/>
              <w:tabs>
                <w:tab w:val="clear" w:pos="4513"/>
                <w:tab w:val="clear" w:pos="9026"/>
              </w:tabs>
              <w:rPr>
                <w:b w:val="0"/>
                <w:sz w:val="18"/>
                <w:szCs w:val="18"/>
              </w:rPr>
            </w:pPr>
          </w:p>
        </w:tc>
      </w:tr>
      <w:tr w:rsidR="00115701" w:rsidRPr="00277B73" w14:paraId="407C9155" w14:textId="77777777" w:rsidTr="002C1EEB">
        <w:tc>
          <w:tcPr>
            <w:tcW w:w="3102" w:type="dxa"/>
            <w:shd w:val="clear" w:color="auto" w:fill="auto"/>
          </w:tcPr>
          <w:p w14:paraId="7FC6DC72" w14:textId="77777777" w:rsidR="00115701" w:rsidRPr="00277B73" w:rsidRDefault="00115701" w:rsidP="002C1EEB">
            <w:pPr>
              <w:pStyle w:val="Header"/>
              <w:tabs>
                <w:tab w:val="clear" w:pos="4513"/>
                <w:tab w:val="clear" w:pos="9026"/>
              </w:tabs>
              <w:rPr>
                <w:b w:val="0"/>
                <w:sz w:val="18"/>
                <w:szCs w:val="18"/>
              </w:rPr>
            </w:pPr>
          </w:p>
        </w:tc>
        <w:tc>
          <w:tcPr>
            <w:tcW w:w="1684" w:type="dxa"/>
            <w:shd w:val="clear" w:color="auto" w:fill="auto"/>
          </w:tcPr>
          <w:p w14:paraId="0B03EEAA" w14:textId="77777777" w:rsidR="00115701" w:rsidRPr="00277B73" w:rsidRDefault="00115701" w:rsidP="002C1EEB">
            <w:pPr>
              <w:pStyle w:val="Header"/>
              <w:tabs>
                <w:tab w:val="clear" w:pos="4513"/>
                <w:tab w:val="clear" w:pos="9026"/>
              </w:tabs>
              <w:rPr>
                <w:b w:val="0"/>
                <w:sz w:val="18"/>
                <w:szCs w:val="18"/>
              </w:rPr>
            </w:pPr>
          </w:p>
        </w:tc>
        <w:tc>
          <w:tcPr>
            <w:tcW w:w="2976" w:type="dxa"/>
            <w:shd w:val="clear" w:color="auto" w:fill="auto"/>
          </w:tcPr>
          <w:p w14:paraId="30E79CF1" w14:textId="77777777" w:rsidR="00115701" w:rsidRPr="00277B73" w:rsidRDefault="00115701" w:rsidP="002C1EEB">
            <w:pPr>
              <w:pStyle w:val="Header"/>
              <w:tabs>
                <w:tab w:val="clear" w:pos="4513"/>
                <w:tab w:val="clear" w:pos="9026"/>
              </w:tabs>
              <w:rPr>
                <w:b w:val="0"/>
                <w:sz w:val="18"/>
                <w:szCs w:val="18"/>
              </w:rPr>
            </w:pPr>
          </w:p>
        </w:tc>
      </w:tr>
      <w:tr w:rsidR="00115701" w:rsidRPr="00277B73" w14:paraId="2CE82F69" w14:textId="77777777" w:rsidTr="002C1EEB">
        <w:tc>
          <w:tcPr>
            <w:tcW w:w="3102" w:type="dxa"/>
            <w:shd w:val="clear" w:color="auto" w:fill="auto"/>
          </w:tcPr>
          <w:p w14:paraId="05E0442C" w14:textId="77777777" w:rsidR="00115701" w:rsidRPr="00277B73" w:rsidRDefault="00115701" w:rsidP="002C1EEB">
            <w:pPr>
              <w:pStyle w:val="Header"/>
              <w:tabs>
                <w:tab w:val="clear" w:pos="4513"/>
                <w:tab w:val="clear" w:pos="9026"/>
              </w:tabs>
              <w:rPr>
                <w:b w:val="0"/>
                <w:sz w:val="18"/>
                <w:szCs w:val="18"/>
              </w:rPr>
            </w:pPr>
          </w:p>
        </w:tc>
        <w:tc>
          <w:tcPr>
            <w:tcW w:w="1684" w:type="dxa"/>
            <w:shd w:val="clear" w:color="auto" w:fill="auto"/>
          </w:tcPr>
          <w:p w14:paraId="07A3FABE" w14:textId="77777777" w:rsidR="00115701" w:rsidRPr="00277B73" w:rsidRDefault="00115701" w:rsidP="002C1EEB">
            <w:pPr>
              <w:pStyle w:val="Header"/>
              <w:tabs>
                <w:tab w:val="clear" w:pos="4513"/>
                <w:tab w:val="clear" w:pos="9026"/>
              </w:tabs>
              <w:rPr>
                <w:b w:val="0"/>
                <w:sz w:val="18"/>
                <w:szCs w:val="18"/>
              </w:rPr>
            </w:pPr>
          </w:p>
        </w:tc>
        <w:tc>
          <w:tcPr>
            <w:tcW w:w="2976" w:type="dxa"/>
            <w:shd w:val="clear" w:color="auto" w:fill="auto"/>
          </w:tcPr>
          <w:p w14:paraId="38D70BB0" w14:textId="77777777" w:rsidR="00115701" w:rsidRPr="00277B73" w:rsidRDefault="00115701" w:rsidP="002C1EEB">
            <w:pPr>
              <w:pStyle w:val="Header"/>
              <w:tabs>
                <w:tab w:val="clear" w:pos="4513"/>
                <w:tab w:val="clear" w:pos="9026"/>
              </w:tabs>
              <w:rPr>
                <w:b w:val="0"/>
                <w:sz w:val="18"/>
                <w:szCs w:val="18"/>
              </w:rPr>
            </w:pPr>
          </w:p>
        </w:tc>
      </w:tr>
      <w:tr w:rsidR="00115701" w:rsidRPr="00277B73" w14:paraId="2099911E" w14:textId="77777777" w:rsidTr="002C1EEB">
        <w:tc>
          <w:tcPr>
            <w:tcW w:w="3102" w:type="dxa"/>
            <w:shd w:val="clear" w:color="auto" w:fill="auto"/>
          </w:tcPr>
          <w:p w14:paraId="626FAC21" w14:textId="77777777" w:rsidR="00115701" w:rsidRPr="00277B73" w:rsidRDefault="00115701" w:rsidP="002C1EEB">
            <w:pPr>
              <w:pStyle w:val="Header"/>
              <w:tabs>
                <w:tab w:val="clear" w:pos="4513"/>
                <w:tab w:val="clear" w:pos="9026"/>
              </w:tabs>
              <w:rPr>
                <w:b w:val="0"/>
                <w:sz w:val="18"/>
                <w:szCs w:val="18"/>
              </w:rPr>
            </w:pPr>
          </w:p>
        </w:tc>
        <w:tc>
          <w:tcPr>
            <w:tcW w:w="1684" w:type="dxa"/>
            <w:shd w:val="clear" w:color="auto" w:fill="auto"/>
          </w:tcPr>
          <w:p w14:paraId="712B57C9" w14:textId="77777777" w:rsidR="00115701" w:rsidRPr="00277B73" w:rsidRDefault="00115701" w:rsidP="002C1EEB">
            <w:pPr>
              <w:pStyle w:val="Header"/>
              <w:tabs>
                <w:tab w:val="clear" w:pos="4513"/>
                <w:tab w:val="clear" w:pos="9026"/>
              </w:tabs>
              <w:rPr>
                <w:b w:val="0"/>
                <w:sz w:val="18"/>
                <w:szCs w:val="18"/>
              </w:rPr>
            </w:pPr>
          </w:p>
        </w:tc>
        <w:tc>
          <w:tcPr>
            <w:tcW w:w="2976" w:type="dxa"/>
            <w:shd w:val="clear" w:color="auto" w:fill="auto"/>
          </w:tcPr>
          <w:p w14:paraId="26D3A625" w14:textId="77777777" w:rsidR="00115701" w:rsidRPr="00277B73" w:rsidRDefault="00115701" w:rsidP="002C1EEB">
            <w:pPr>
              <w:pStyle w:val="Header"/>
              <w:tabs>
                <w:tab w:val="clear" w:pos="4513"/>
                <w:tab w:val="clear" w:pos="9026"/>
              </w:tabs>
              <w:rPr>
                <w:b w:val="0"/>
                <w:sz w:val="18"/>
                <w:szCs w:val="18"/>
              </w:rPr>
            </w:pPr>
          </w:p>
        </w:tc>
      </w:tr>
      <w:tr w:rsidR="00115701" w:rsidRPr="00277B73" w14:paraId="2E31661F" w14:textId="77777777" w:rsidTr="002C1EEB">
        <w:tc>
          <w:tcPr>
            <w:tcW w:w="3102" w:type="dxa"/>
            <w:shd w:val="clear" w:color="auto" w:fill="auto"/>
          </w:tcPr>
          <w:p w14:paraId="3E60DDCD" w14:textId="77777777" w:rsidR="00115701" w:rsidRDefault="00115701" w:rsidP="002C1EEB">
            <w:pPr>
              <w:pStyle w:val="Header"/>
              <w:tabs>
                <w:tab w:val="clear" w:pos="4513"/>
                <w:tab w:val="clear" w:pos="9026"/>
              </w:tabs>
              <w:rPr>
                <w:b w:val="0"/>
                <w:sz w:val="18"/>
                <w:szCs w:val="18"/>
              </w:rPr>
            </w:pPr>
            <w:r>
              <w:rPr>
                <w:b w:val="0"/>
                <w:noProof/>
                <w:sz w:val="18"/>
                <w:szCs w:val="18"/>
              </w:rPr>
              <w:drawing>
                <wp:anchor distT="0" distB="0" distL="114300" distR="114300" simplePos="0" relativeHeight="251677696" behindDoc="0" locked="0" layoutInCell="1" allowOverlap="1" wp14:anchorId="4B2091D0" wp14:editId="3B86AF8E">
                  <wp:simplePos x="0" y="0"/>
                  <wp:positionH relativeFrom="column">
                    <wp:posOffset>1270</wp:posOffset>
                  </wp:positionH>
                  <wp:positionV relativeFrom="paragraph">
                    <wp:posOffset>-344805</wp:posOffset>
                  </wp:positionV>
                  <wp:extent cx="1423074" cy="1225550"/>
                  <wp:effectExtent l="0" t="0" r="5715" b="0"/>
                  <wp:wrapNone/>
                  <wp:docPr id="611944063" name="Picture 5" descr="A black scribbl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62917" name="Picture 5" descr="A black scribble on a white background&#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23074" cy="1225550"/>
                          </a:xfrm>
                          <a:prstGeom prst="rect">
                            <a:avLst/>
                          </a:prstGeom>
                        </pic:spPr>
                      </pic:pic>
                    </a:graphicData>
                  </a:graphic>
                </wp:anchor>
              </w:drawing>
            </w:r>
          </w:p>
          <w:p w14:paraId="2529DA44" w14:textId="77777777" w:rsidR="00115701" w:rsidRDefault="00115701" w:rsidP="002C1EEB">
            <w:pPr>
              <w:pStyle w:val="Header"/>
              <w:tabs>
                <w:tab w:val="clear" w:pos="4513"/>
                <w:tab w:val="clear" w:pos="9026"/>
              </w:tabs>
              <w:rPr>
                <w:b w:val="0"/>
                <w:sz w:val="18"/>
                <w:szCs w:val="18"/>
              </w:rPr>
            </w:pPr>
          </w:p>
          <w:p w14:paraId="51A71F8B" w14:textId="77777777" w:rsidR="00115701" w:rsidRDefault="00115701" w:rsidP="002C1EEB">
            <w:pPr>
              <w:pStyle w:val="Header"/>
              <w:tabs>
                <w:tab w:val="clear" w:pos="4513"/>
                <w:tab w:val="clear" w:pos="9026"/>
              </w:tabs>
              <w:rPr>
                <w:b w:val="0"/>
                <w:sz w:val="18"/>
                <w:szCs w:val="18"/>
              </w:rPr>
            </w:pPr>
          </w:p>
          <w:p w14:paraId="13720438" w14:textId="77777777" w:rsidR="00115701" w:rsidRDefault="00115701" w:rsidP="002C1EEB">
            <w:pPr>
              <w:pStyle w:val="Header"/>
              <w:tabs>
                <w:tab w:val="clear" w:pos="4513"/>
                <w:tab w:val="clear" w:pos="9026"/>
              </w:tabs>
              <w:rPr>
                <w:b w:val="0"/>
                <w:sz w:val="18"/>
                <w:szCs w:val="18"/>
              </w:rPr>
            </w:pPr>
          </w:p>
          <w:p w14:paraId="1818A154" w14:textId="77777777" w:rsidR="00115701" w:rsidRDefault="00115701" w:rsidP="002C1EEB">
            <w:pPr>
              <w:pStyle w:val="Header"/>
              <w:tabs>
                <w:tab w:val="clear" w:pos="4513"/>
                <w:tab w:val="clear" w:pos="9026"/>
              </w:tabs>
              <w:rPr>
                <w:b w:val="0"/>
                <w:sz w:val="18"/>
                <w:szCs w:val="18"/>
              </w:rPr>
            </w:pPr>
          </w:p>
          <w:p w14:paraId="03F1C3D9" w14:textId="77777777" w:rsidR="00115701" w:rsidRPr="00277B73" w:rsidRDefault="00115701" w:rsidP="002C1EEB">
            <w:pPr>
              <w:pStyle w:val="Header"/>
              <w:tabs>
                <w:tab w:val="clear" w:pos="4513"/>
                <w:tab w:val="clear" w:pos="9026"/>
              </w:tabs>
              <w:rPr>
                <w:b w:val="0"/>
                <w:sz w:val="18"/>
                <w:szCs w:val="18"/>
              </w:rPr>
            </w:pPr>
          </w:p>
        </w:tc>
        <w:tc>
          <w:tcPr>
            <w:tcW w:w="1684" w:type="dxa"/>
            <w:shd w:val="clear" w:color="auto" w:fill="auto"/>
          </w:tcPr>
          <w:p w14:paraId="6CF31560" w14:textId="77777777" w:rsidR="00115701" w:rsidRPr="00277B73" w:rsidRDefault="00115701" w:rsidP="002C1EEB">
            <w:pPr>
              <w:pStyle w:val="Header"/>
              <w:tabs>
                <w:tab w:val="clear" w:pos="4513"/>
                <w:tab w:val="clear" w:pos="9026"/>
              </w:tabs>
              <w:rPr>
                <w:b w:val="0"/>
                <w:sz w:val="18"/>
                <w:szCs w:val="18"/>
              </w:rPr>
            </w:pPr>
          </w:p>
        </w:tc>
        <w:tc>
          <w:tcPr>
            <w:tcW w:w="2976" w:type="dxa"/>
            <w:shd w:val="clear" w:color="auto" w:fill="auto"/>
          </w:tcPr>
          <w:p w14:paraId="4487F0E5" w14:textId="77777777" w:rsidR="00115701" w:rsidRPr="00277B73" w:rsidRDefault="00115701" w:rsidP="002C1EEB">
            <w:pPr>
              <w:pStyle w:val="Header"/>
              <w:tabs>
                <w:tab w:val="clear" w:pos="4513"/>
                <w:tab w:val="clear" w:pos="9026"/>
              </w:tabs>
              <w:rPr>
                <w:b w:val="0"/>
                <w:sz w:val="18"/>
                <w:szCs w:val="18"/>
              </w:rPr>
            </w:pPr>
            <w:r>
              <w:rPr>
                <w:b w:val="0"/>
                <w:noProof/>
                <w:sz w:val="18"/>
                <w:szCs w:val="18"/>
              </w:rPr>
              <w:drawing>
                <wp:anchor distT="0" distB="0" distL="114300" distR="114300" simplePos="0" relativeHeight="251678720" behindDoc="0" locked="0" layoutInCell="1" allowOverlap="1" wp14:anchorId="3909B001" wp14:editId="43B1F2E6">
                  <wp:simplePos x="0" y="0"/>
                  <wp:positionH relativeFrom="column">
                    <wp:posOffset>-85090</wp:posOffset>
                  </wp:positionH>
                  <wp:positionV relativeFrom="paragraph">
                    <wp:posOffset>235585</wp:posOffset>
                  </wp:positionV>
                  <wp:extent cx="1771650" cy="513075"/>
                  <wp:effectExtent l="0" t="0" r="0" b="1905"/>
                  <wp:wrapNone/>
                  <wp:docPr id="14204212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09192" name="Picture 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71650" cy="513075"/>
                          </a:xfrm>
                          <a:prstGeom prst="rect">
                            <a:avLst/>
                          </a:prstGeom>
                        </pic:spPr>
                      </pic:pic>
                    </a:graphicData>
                  </a:graphic>
                  <wp14:sizeRelH relativeFrom="margin">
                    <wp14:pctWidth>0</wp14:pctWidth>
                  </wp14:sizeRelH>
                  <wp14:sizeRelV relativeFrom="margin">
                    <wp14:pctHeight>0</wp14:pctHeight>
                  </wp14:sizeRelV>
                </wp:anchor>
              </w:drawing>
            </w:r>
          </w:p>
        </w:tc>
      </w:tr>
      <w:tr w:rsidR="00115701" w:rsidRPr="00277B73" w14:paraId="2C3C5AD8" w14:textId="77777777" w:rsidTr="002C1EEB">
        <w:tc>
          <w:tcPr>
            <w:tcW w:w="3102" w:type="dxa"/>
            <w:tcBorders>
              <w:bottom w:val="single" w:sz="4" w:space="0" w:color="auto"/>
            </w:tcBorders>
            <w:shd w:val="clear" w:color="auto" w:fill="auto"/>
          </w:tcPr>
          <w:p w14:paraId="38278070" w14:textId="77777777" w:rsidR="00115701" w:rsidRPr="00277B73" w:rsidRDefault="00115701" w:rsidP="002C1EEB">
            <w:pPr>
              <w:pStyle w:val="Header"/>
              <w:tabs>
                <w:tab w:val="clear" w:pos="4513"/>
                <w:tab w:val="clear" w:pos="9026"/>
              </w:tabs>
              <w:rPr>
                <w:b w:val="0"/>
                <w:sz w:val="18"/>
                <w:szCs w:val="18"/>
              </w:rPr>
            </w:pPr>
          </w:p>
        </w:tc>
        <w:tc>
          <w:tcPr>
            <w:tcW w:w="1684" w:type="dxa"/>
            <w:shd w:val="clear" w:color="auto" w:fill="auto"/>
          </w:tcPr>
          <w:p w14:paraId="5E7725F9" w14:textId="77777777" w:rsidR="00115701" w:rsidRPr="00277B73" w:rsidRDefault="00115701" w:rsidP="002C1EEB">
            <w:pPr>
              <w:pStyle w:val="Header"/>
              <w:tabs>
                <w:tab w:val="clear" w:pos="4513"/>
                <w:tab w:val="clear" w:pos="9026"/>
              </w:tabs>
              <w:rPr>
                <w:b w:val="0"/>
                <w:sz w:val="18"/>
                <w:szCs w:val="18"/>
              </w:rPr>
            </w:pPr>
          </w:p>
        </w:tc>
        <w:tc>
          <w:tcPr>
            <w:tcW w:w="2976" w:type="dxa"/>
            <w:tcBorders>
              <w:bottom w:val="single" w:sz="4" w:space="0" w:color="auto"/>
            </w:tcBorders>
            <w:shd w:val="clear" w:color="auto" w:fill="auto"/>
          </w:tcPr>
          <w:p w14:paraId="1BF8A0C5" w14:textId="77777777" w:rsidR="00115701" w:rsidRPr="00277B73" w:rsidRDefault="00115701" w:rsidP="002C1EEB">
            <w:pPr>
              <w:pStyle w:val="Header"/>
              <w:tabs>
                <w:tab w:val="clear" w:pos="4513"/>
                <w:tab w:val="clear" w:pos="9026"/>
              </w:tabs>
              <w:rPr>
                <w:b w:val="0"/>
                <w:sz w:val="18"/>
                <w:szCs w:val="18"/>
              </w:rPr>
            </w:pPr>
          </w:p>
        </w:tc>
      </w:tr>
      <w:tr w:rsidR="00115701" w:rsidRPr="00277B73" w14:paraId="53609E89" w14:textId="77777777" w:rsidTr="002C1EEB">
        <w:tc>
          <w:tcPr>
            <w:tcW w:w="3102" w:type="dxa"/>
            <w:tcBorders>
              <w:top w:val="single" w:sz="4" w:space="0" w:color="auto"/>
            </w:tcBorders>
            <w:shd w:val="clear" w:color="auto" w:fill="auto"/>
          </w:tcPr>
          <w:p w14:paraId="2275C991" w14:textId="77777777" w:rsidR="00115701" w:rsidRPr="00277B73" w:rsidRDefault="00115701" w:rsidP="002C1EEB">
            <w:pPr>
              <w:pStyle w:val="Header"/>
              <w:tabs>
                <w:tab w:val="clear" w:pos="4513"/>
                <w:tab w:val="clear" w:pos="9026"/>
              </w:tabs>
              <w:rPr>
                <w:b w:val="0"/>
                <w:sz w:val="18"/>
                <w:szCs w:val="18"/>
              </w:rPr>
            </w:pPr>
            <w:r w:rsidRPr="00277B73">
              <w:rPr>
                <w:b w:val="0"/>
                <w:sz w:val="18"/>
                <w:szCs w:val="18"/>
              </w:rPr>
              <w:t>President</w:t>
            </w:r>
          </w:p>
        </w:tc>
        <w:tc>
          <w:tcPr>
            <w:tcW w:w="1684" w:type="dxa"/>
            <w:shd w:val="clear" w:color="auto" w:fill="auto"/>
          </w:tcPr>
          <w:p w14:paraId="1BC282E4" w14:textId="77777777" w:rsidR="00115701" w:rsidRPr="00277B73" w:rsidRDefault="00115701" w:rsidP="002C1EEB">
            <w:pPr>
              <w:pStyle w:val="Header"/>
              <w:tabs>
                <w:tab w:val="clear" w:pos="4513"/>
                <w:tab w:val="clear" w:pos="9026"/>
              </w:tabs>
              <w:rPr>
                <w:b w:val="0"/>
                <w:sz w:val="18"/>
                <w:szCs w:val="18"/>
              </w:rPr>
            </w:pPr>
          </w:p>
        </w:tc>
        <w:tc>
          <w:tcPr>
            <w:tcW w:w="2976" w:type="dxa"/>
            <w:tcBorders>
              <w:top w:val="single" w:sz="4" w:space="0" w:color="auto"/>
            </w:tcBorders>
            <w:shd w:val="clear" w:color="auto" w:fill="auto"/>
          </w:tcPr>
          <w:p w14:paraId="102415AF" w14:textId="77777777" w:rsidR="00115701" w:rsidRPr="00277B73" w:rsidRDefault="00115701" w:rsidP="002C1EEB">
            <w:pPr>
              <w:pStyle w:val="Header"/>
              <w:tabs>
                <w:tab w:val="clear" w:pos="4513"/>
                <w:tab w:val="clear" w:pos="9026"/>
              </w:tabs>
              <w:rPr>
                <w:b w:val="0"/>
                <w:sz w:val="18"/>
                <w:szCs w:val="18"/>
              </w:rPr>
            </w:pPr>
            <w:r w:rsidRPr="00277B73">
              <w:rPr>
                <w:b w:val="0"/>
                <w:sz w:val="18"/>
                <w:szCs w:val="18"/>
              </w:rPr>
              <w:t xml:space="preserve">Chief Executive Officer </w:t>
            </w:r>
          </w:p>
        </w:tc>
      </w:tr>
      <w:tr w:rsidR="00115701" w:rsidRPr="00277B73" w14:paraId="3DA8977E" w14:textId="77777777" w:rsidTr="002C1EEB">
        <w:tc>
          <w:tcPr>
            <w:tcW w:w="3102" w:type="dxa"/>
            <w:shd w:val="clear" w:color="auto" w:fill="auto"/>
          </w:tcPr>
          <w:p w14:paraId="3CAEBDF1" w14:textId="77777777" w:rsidR="00115701" w:rsidRPr="00277B73" w:rsidRDefault="00115701" w:rsidP="002C1EEB">
            <w:pPr>
              <w:pStyle w:val="Header"/>
              <w:tabs>
                <w:tab w:val="clear" w:pos="4513"/>
                <w:tab w:val="clear" w:pos="9026"/>
              </w:tabs>
              <w:rPr>
                <w:b w:val="0"/>
                <w:sz w:val="18"/>
                <w:szCs w:val="18"/>
              </w:rPr>
            </w:pPr>
            <w:r w:rsidRPr="00277B73">
              <w:rPr>
                <w:b w:val="0"/>
                <w:sz w:val="18"/>
                <w:szCs w:val="18"/>
              </w:rPr>
              <w:t>Queensland Law Society</w:t>
            </w:r>
          </w:p>
        </w:tc>
        <w:tc>
          <w:tcPr>
            <w:tcW w:w="1684" w:type="dxa"/>
            <w:shd w:val="clear" w:color="auto" w:fill="auto"/>
          </w:tcPr>
          <w:p w14:paraId="16B9AE08" w14:textId="77777777" w:rsidR="00115701" w:rsidRPr="00277B73" w:rsidRDefault="00115701" w:rsidP="002C1EEB">
            <w:pPr>
              <w:pStyle w:val="Header"/>
              <w:tabs>
                <w:tab w:val="clear" w:pos="4513"/>
                <w:tab w:val="clear" w:pos="9026"/>
              </w:tabs>
              <w:rPr>
                <w:b w:val="0"/>
                <w:sz w:val="18"/>
                <w:szCs w:val="18"/>
              </w:rPr>
            </w:pPr>
          </w:p>
        </w:tc>
        <w:tc>
          <w:tcPr>
            <w:tcW w:w="2976" w:type="dxa"/>
            <w:shd w:val="clear" w:color="auto" w:fill="auto"/>
          </w:tcPr>
          <w:p w14:paraId="6C561676" w14:textId="77777777" w:rsidR="00115701" w:rsidRPr="00277B73" w:rsidRDefault="00115701" w:rsidP="002C1EEB">
            <w:pPr>
              <w:pStyle w:val="Header"/>
              <w:tabs>
                <w:tab w:val="clear" w:pos="4513"/>
                <w:tab w:val="clear" w:pos="9026"/>
              </w:tabs>
              <w:rPr>
                <w:b w:val="0"/>
                <w:sz w:val="18"/>
                <w:szCs w:val="18"/>
              </w:rPr>
            </w:pPr>
            <w:r w:rsidRPr="00277B73">
              <w:rPr>
                <w:b w:val="0"/>
                <w:sz w:val="18"/>
                <w:szCs w:val="18"/>
              </w:rPr>
              <w:t>Queensland Law Society</w:t>
            </w:r>
          </w:p>
        </w:tc>
      </w:tr>
      <w:tr w:rsidR="00115701" w:rsidRPr="00277B73" w14:paraId="3E45DE53" w14:textId="77777777" w:rsidTr="002C1EEB">
        <w:tc>
          <w:tcPr>
            <w:tcW w:w="3102" w:type="dxa"/>
            <w:shd w:val="clear" w:color="auto" w:fill="auto"/>
          </w:tcPr>
          <w:p w14:paraId="07C88289" w14:textId="77777777" w:rsidR="00115701" w:rsidRPr="00277B73" w:rsidRDefault="00115701" w:rsidP="002C1EEB">
            <w:pPr>
              <w:pStyle w:val="Header"/>
              <w:tabs>
                <w:tab w:val="clear" w:pos="4513"/>
                <w:tab w:val="clear" w:pos="9026"/>
              </w:tabs>
              <w:rPr>
                <w:b w:val="0"/>
                <w:sz w:val="18"/>
                <w:szCs w:val="18"/>
              </w:rPr>
            </w:pPr>
            <w:r w:rsidRPr="004F241A">
              <w:rPr>
                <w:b w:val="0"/>
                <w:sz w:val="18"/>
                <w:szCs w:val="18"/>
              </w:rPr>
              <w:t>Rebecca Fogerty</w:t>
            </w:r>
          </w:p>
        </w:tc>
        <w:tc>
          <w:tcPr>
            <w:tcW w:w="1684" w:type="dxa"/>
            <w:shd w:val="clear" w:color="auto" w:fill="auto"/>
          </w:tcPr>
          <w:p w14:paraId="3244795E" w14:textId="77777777" w:rsidR="00115701" w:rsidRPr="00277B73" w:rsidRDefault="00115701" w:rsidP="002C1EEB">
            <w:pPr>
              <w:pStyle w:val="Header"/>
              <w:tabs>
                <w:tab w:val="clear" w:pos="4513"/>
                <w:tab w:val="clear" w:pos="9026"/>
              </w:tabs>
              <w:rPr>
                <w:b w:val="0"/>
                <w:sz w:val="18"/>
                <w:szCs w:val="18"/>
              </w:rPr>
            </w:pPr>
          </w:p>
        </w:tc>
        <w:tc>
          <w:tcPr>
            <w:tcW w:w="2976" w:type="dxa"/>
            <w:shd w:val="clear" w:color="auto" w:fill="auto"/>
          </w:tcPr>
          <w:p w14:paraId="07F0DC73" w14:textId="77777777" w:rsidR="00115701" w:rsidRPr="00277B73" w:rsidRDefault="00115701" w:rsidP="002C1EEB">
            <w:pPr>
              <w:pStyle w:val="Header"/>
              <w:tabs>
                <w:tab w:val="clear" w:pos="4513"/>
                <w:tab w:val="clear" w:pos="9026"/>
              </w:tabs>
              <w:rPr>
                <w:b w:val="0"/>
                <w:sz w:val="18"/>
                <w:szCs w:val="18"/>
              </w:rPr>
            </w:pPr>
            <w:r>
              <w:rPr>
                <w:b w:val="0"/>
                <w:sz w:val="18"/>
                <w:szCs w:val="18"/>
              </w:rPr>
              <w:t>Matt Dunn</w:t>
            </w:r>
          </w:p>
        </w:tc>
      </w:tr>
      <w:tr w:rsidR="00115701" w:rsidRPr="00277B73" w14:paraId="42F5F3E5" w14:textId="77777777" w:rsidTr="002C1EEB">
        <w:tc>
          <w:tcPr>
            <w:tcW w:w="3102" w:type="dxa"/>
            <w:shd w:val="clear" w:color="auto" w:fill="auto"/>
          </w:tcPr>
          <w:p w14:paraId="196EF8FC" w14:textId="77777777" w:rsidR="00115701" w:rsidRPr="00277B73" w:rsidRDefault="00115701" w:rsidP="002C1EEB">
            <w:pPr>
              <w:pStyle w:val="Header"/>
              <w:tabs>
                <w:tab w:val="clear" w:pos="4513"/>
                <w:tab w:val="clear" w:pos="9026"/>
              </w:tabs>
              <w:rPr>
                <w:b w:val="0"/>
                <w:sz w:val="18"/>
                <w:szCs w:val="18"/>
              </w:rPr>
            </w:pPr>
          </w:p>
        </w:tc>
        <w:tc>
          <w:tcPr>
            <w:tcW w:w="1684" w:type="dxa"/>
            <w:shd w:val="clear" w:color="auto" w:fill="auto"/>
          </w:tcPr>
          <w:p w14:paraId="5152A56D" w14:textId="77777777" w:rsidR="00115701" w:rsidRPr="00277B73" w:rsidRDefault="00115701" w:rsidP="002C1EEB">
            <w:pPr>
              <w:pStyle w:val="Header"/>
              <w:tabs>
                <w:tab w:val="clear" w:pos="4513"/>
                <w:tab w:val="clear" w:pos="9026"/>
              </w:tabs>
              <w:rPr>
                <w:b w:val="0"/>
                <w:sz w:val="18"/>
                <w:szCs w:val="18"/>
              </w:rPr>
            </w:pPr>
          </w:p>
        </w:tc>
        <w:tc>
          <w:tcPr>
            <w:tcW w:w="2976" w:type="dxa"/>
            <w:shd w:val="clear" w:color="auto" w:fill="auto"/>
          </w:tcPr>
          <w:p w14:paraId="6AA1242E" w14:textId="77777777" w:rsidR="00115701" w:rsidRPr="00277B73" w:rsidRDefault="00115701" w:rsidP="002C1EEB">
            <w:pPr>
              <w:pStyle w:val="Header"/>
              <w:tabs>
                <w:tab w:val="clear" w:pos="4513"/>
                <w:tab w:val="clear" w:pos="9026"/>
              </w:tabs>
              <w:rPr>
                <w:b w:val="0"/>
                <w:sz w:val="18"/>
                <w:szCs w:val="18"/>
              </w:rPr>
            </w:pPr>
          </w:p>
        </w:tc>
      </w:tr>
      <w:tr w:rsidR="00115701" w:rsidRPr="00277B73" w14:paraId="08780DD6" w14:textId="77777777" w:rsidTr="002C1EEB">
        <w:tc>
          <w:tcPr>
            <w:tcW w:w="3102" w:type="dxa"/>
            <w:shd w:val="clear" w:color="auto" w:fill="auto"/>
          </w:tcPr>
          <w:p w14:paraId="709A6358" w14:textId="77777777" w:rsidR="00115701" w:rsidRPr="00277B73" w:rsidRDefault="00115701" w:rsidP="002C1EEB">
            <w:pPr>
              <w:pStyle w:val="Header"/>
              <w:tabs>
                <w:tab w:val="clear" w:pos="4513"/>
                <w:tab w:val="clear" w:pos="9026"/>
              </w:tabs>
              <w:rPr>
                <w:b w:val="0"/>
                <w:sz w:val="18"/>
                <w:szCs w:val="18"/>
              </w:rPr>
            </w:pPr>
            <w:r>
              <w:rPr>
                <w:b w:val="0"/>
                <w:sz w:val="18"/>
                <w:szCs w:val="18"/>
              </w:rPr>
              <w:t>29 August 2024</w:t>
            </w:r>
          </w:p>
        </w:tc>
        <w:tc>
          <w:tcPr>
            <w:tcW w:w="1684" w:type="dxa"/>
            <w:shd w:val="clear" w:color="auto" w:fill="auto"/>
          </w:tcPr>
          <w:p w14:paraId="6DE207EC" w14:textId="77777777" w:rsidR="00115701" w:rsidRPr="00277B73" w:rsidRDefault="00115701" w:rsidP="002C1EEB">
            <w:pPr>
              <w:pStyle w:val="Header"/>
              <w:tabs>
                <w:tab w:val="clear" w:pos="4513"/>
                <w:tab w:val="clear" w:pos="9026"/>
              </w:tabs>
              <w:rPr>
                <w:b w:val="0"/>
                <w:sz w:val="18"/>
                <w:szCs w:val="18"/>
              </w:rPr>
            </w:pPr>
          </w:p>
        </w:tc>
        <w:tc>
          <w:tcPr>
            <w:tcW w:w="2976" w:type="dxa"/>
            <w:shd w:val="clear" w:color="auto" w:fill="auto"/>
          </w:tcPr>
          <w:p w14:paraId="1356EABD" w14:textId="77777777" w:rsidR="00115701" w:rsidRPr="00277B73" w:rsidRDefault="00115701" w:rsidP="002C1EEB">
            <w:pPr>
              <w:pStyle w:val="Header"/>
              <w:tabs>
                <w:tab w:val="clear" w:pos="4513"/>
                <w:tab w:val="clear" w:pos="9026"/>
              </w:tabs>
              <w:rPr>
                <w:b w:val="0"/>
                <w:sz w:val="18"/>
                <w:szCs w:val="18"/>
              </w:rPr>
            </w:pPr>
            <w:r>
              <w:rPr>
                <w:b w:val="0"/>
                <w:sz w:val="18"/>
                <w:szCs w:val="18"/>
              </w:rPr>
              <w:t>29 August 2024</w:t>
            </w:r>
          </w:p>
        </w:tc>
      </w:tr>
      <w:tr w:rsidR="00115701" w:rsidRPr="002402B1" w14:paraId="2B3903D2" w14:textId="77777777" w:rsidTr="002C1EEB">
        <w:tc>
          <w:tcPr>
            <w:tcW w:w="3102" w:type="dxa"/>
            <w:shd w:val="clear" w:color="auto" w:fill="auto"/>
          </w:tcPr>
          <w:p w14:paraId="00B76E90" w14:textId="77777777" w:rsidR="00115701" w:rsidRPr="00277B73" w:rsidRDefault="00115701" w:rsidP="002C1EEB">
            <w:pPr>
              <w:pStyle w:val="Header"/>
              <w:tabs>
                <w:tab w:val="clear" w:pos="4513"/>
                <w:tab w:val="clear" w:pos="9026"/>
              </w:tabs>
              <w:rPr>
                <w:b w:val="0"/>
                <w:sz w:val="18"/>
                <w:szCs w:val="18"/>
              </w:rPr>
            </w:pPr>
            <w:r w:rsidRPr="00277B73">
              <w:rPr>
                <w:b w:val="0"/>
                <w:sz w:val="18"/>
                <w:szCs w:val="18"/>
              </w:rPr>
              <w:t xml:space="preserve">   </w:t>
            </w:r>
          </w:p>
        </w:tc>
        <w:tc>
          <w:tcPr>
            <w:tcW w:w="1684" w:type="dxa"/>
            <w:shd w:val="clear" w:color="auto" w:fill="auto"/>
          </w:tcPr>
          <w:p w14:paraId="1819370C" w14:textId="77777777" w:rsidR="00115701" w:rsidRPr="00277B73" w:rsidRDefault="00115701" w:rsidP="002C1EEB">
            <w:pPr>
              <w:pStyle w:val="Header"/>
              <w:tabs>
                <w:tab w:val="clear" w:pos="4513"/>
                <w:tab w:val="clear" w:pos="9026"/>
              </w:tabs>
              <w:rPr>
                <w:b w:val="0"/>
                <w:sz w:val="18"/>
                <w:szCs w:val="18"/>
              </w:rPr>
            </w:pPr>
          </w:p>
        </w:tc>
        <w:tc>
          <w:tcPr>
            <w:tcW w:w="2976" w:type="dxa"/>
            <w:shd w:val="clear" w:color="auto" w:fill="auto"/>
          </w:tcPr>
          <w:p w14:paraId="1A618BB3" w14:textId="77777777" w:rsidR="00115701" w:rsidRPr="002402B1" w:rsidRDefault="00115701" w:rsidP="002C1EEB">
            <w:pPr>
              <w:pStyle w:val="Header"/>
              <w:tabs>
                <w:tab w:val="clear" w:pos="4513"/>
                <w:tab w:val="clear" w:pos="9026"/>
              </w:tabs>
              <w:rPr>
                <w:b w:val="0"/>
                <w:sz w:val="18"/>
                <w:szCs w:val="18"/>
              </w:rPr>
            </w:pPr>
          </w:p>
        </w:tc>
      </w:tr>
    </w:tbl>
    <w:p w14:paraId="45544A72" w14:textId="77777777" w:rsidR="00115701" w:rsidRDefault="00115701" w:rsidP="008168FC"/>
    <w:p w14:paraId="0BAE61AA" w14:textId="77777777" w:rsidR="00115701" w:rsidRDefault="00115701"/>
    <w:p w14:paraId="6BB34B42" w14:textId="77777777" w:rsidR="00115701" w:rsidRDefault="00115701"/>
    <w:p w14:paraId="585B1CBC" w14:textId="77777777" w:rsidR="00115701" w:rsidRDefault="00115701">
      <w:pPr>
        <w:sectPr w:rsidR="00115701" w:rsidSect="00C8734C">
          <w:headerReference w:type="default" r:id="rId50"/>
          <w:pgSz w:w="11907" w:h="16840" w:code="9"/>
          <w:pgMar w:top="1418" w:right="1440" w:bottom="1100" w:left="1440" w:header="567" w:footer="533" w:gutter="0"/>
          <w:cols w:space="720"/>
          <w:docGrid w:linePitch="272"/>
        </w:sectPr>
      </w:pPr>
    </w:p>
    <w:p w14:paraId="604E09CB" w14:textId="77777777" w:rsidR="00115701" w:rsidRDefault="00115701">
      <w:pPr>
        <w:pStyle w:val="BodyText"/>
        <w:kinsoku w:val="0"/>
        <w:overflowPunct w:val="0"/>
        <w:spacing w:before="11"/>
        <w:rPr>
          <w:rFonts w:ascii="Times New Roman" w:hAnsi="Times New Roman"/>
          <w:sz w:val="19"/>
          <w:szCs w:val="19"/>
        </w:rPr>
      </w:pPr>
    </w:p>
    <w:p w14:paraId="4CCA8F59" w14:textId="77777777" w:rsidR="00115701" w:rsidRDefault="00115701">
      <w:pPr>
        <w:pStyle w:val="BodyText"/>
        <w:kinsoku w:val="0"/>
        <w:overflowPunct w:val="0"/>
        <w:spacing w:line="177" w:lineRule="exact"/>
        <w:ind w:left="2609"/>
        <w:rPr>
          <w:rFonts w:ascii="Times New Roman" w:hAnsi="Times New Roman"/>
          <w:position w:val="-4"/>
          <w:sz w:val="17"/>
          <w:szCs w:val="17"/>
        </w:rPr>
      </w:pPr>
    </w:p>
    <w:p w14:paraId="5FD26F74" w14:textId="77777777" w:rsidR="00115701" w:rsidRDefault="00115701">
      <w:pPr>
        <w:pStyle w:val="BodyText"/>
        <w:kinsoku w:val="0"/>
        <w:overflowPunct w:val="0"/>
        <w:spacing w:line="177" w:lineRule="exact"/>
        <w:ind w:left="2609"/>
        <w:rPr>
          <w:rFonts w:ascii="Times New Roman" w:hAnsi="Times New Roman"/>
          <w:position w:val="-4"/>
          <w:sz w:val="17"/>
          <w:szCs w:val="17"/>
        </w:rPr>
      </w:pPr>
    </w:p>
    <w:p w14:paraId="2CDA94B4" w14:textId="11EA2D24" w:rsidR="00115701" w:rsidRDefault="00035FDA">
      <w:pPr>
        <w:pStyle w:val="BodyText"/>
        <w:kinsoku w:val="0"/>
        <w:overflowPunct w:val="0"/>
        <w:spacing w:line="177" w:lineRule="exact"/>
        <w:ind w:left="2609"/>
        <w:rPr>
          <w:rFonts w:ascii="Times New Roman" w:hAnsi="Times New Roman"/>
          <w:spacing w:val="34"/>
          <w:position w:val="-4"/>
          <w:sz w:val="17"/>
          <w:szCs w:val="17"/>
        </w:rPr>
      </w:pPr>
      <w:r>
        <w:rPr>
          <w:rFonts w:ascii="Times New Roman" w:hAnsi="Times New Roman"/>
          <w:position w:val="-4"/>
          <w:sz w:val="17"/>
          <w:szCs w:val="17"/>
        </w:rPr>
      </w:r>
      <w:r>
        <w:rPr>
          <w:rFonts w:ascii="Times New Roman" w:hAnsi="Times New Roman"/>
          <w:position w:val="-4"/>
          <w:sz w:val="17"/>
          <w:szCs w:val="17"/>
        </w:rPr>
        <w:pict w14:anchorId="63853543">
          <v:group id="_x0000_s1162" style="width:152.05pt;height:8.9pt;mso-position-horizontal-relative:char;mso-position-vertical-relative:line" coordsize="3041,178" o:allowincell="f">
            <v:group id="_x0000_s1163" style="position:absolute;top:2;width:203;height:176" coordorigin=",2" coordsize="203,176" o:allowincell="f">
              <v:shape id="_x0000_s1164" style="position:absolute;top:2;width:203;height:176;mso-position-horizontal-relative:page;mso-position-vertical-relative:page" coordsize="203,176" o:allowincell="f" path="m36,l,,,175r36,l36,xe" fillcolor="black" stroked="f">
                <v:path arrowok="t"/>
              </v:shape>
              <v:shape id="_x0000_s1165" style="position:absolute;top:2;width:203;height:176;mso-position-horizontal-relative:page;mso-position-vertical-relative:page" coordsize="203,176" o:allowincell="f" path="m204,l170,r,115l100,,64,r,172l98,172,98,62r70,110l204,172,204,xe" fillcolor="black" stroked="f">
                <v:path arrowok="t"/>
              </v:shape>
            </v:group>
            <v:shape id="_x0000_s1166" type="#_x0000_t75" style="position:absolute;left:235;top:2;width:780;height:180;mso-position-horizontal-relative:page;mso-position-vertical-relative:page" o:allowincell="f">
              <v:imagedata r:id="rId29" o:title=""/>
              <o:lock v:ext="edit" aspectratio="f"/>
            </v:shape>
            <v:shape id="_x0000_s1167" type="#_x0000_t75" style="position:absolute;left:1051;top:2;width:620;height:180;mso-position-horizontal-relative:page;mso-position-vertical-relative:page" o:allowincell="f">
              <v:imagedata r:id="rId30" o:title=""/>
              <o:lock v:ext="edit" aspectratio="f"/>
            </v:shape>
            <v:shape id="_x0000_s1168" type="#_x0000_t75" style="position:absolute;left:1745;top:2;width:320;height:180;mso-position-horizontal-relative:page;mso-position-vertical-relative:page" o:allowincell="f">
              <v:imagedata r:id="rId31" o:title=""/>
              <o:lock v:ext="edit" aspectratio="f"/>
            </v:shape>
            <v:group id="_x0000_s1169" style="position:absolute;left:2107;width:934;height:178" coordorigin="2107" coordsize="934,178" o:allowincell="f">
              <v:shape id="_x0000_s1170" style="position:absolute;left:2107;width:934;height:178;mso-position-horizontal-relative:page;mso-position-vertical-relative:page" coordsize="934,178" o:allowincell="f" path="m146,91l145,79,144,68,142,58r-3,-8l136,38r-5,-7l129,28,115,14r-3,-2l112,76r,27l110,112r-2,8l105,129r-2,5l98,136r-5,5l88,144r-4,l79,146r-46,l33,31r41,l79,33r7,l93,38r5,2l103,45r2,5l110,64r2,12l112,12,108,9,96,7,88,4,79,2,,2,,175r88,l96,172r12,-4l122,158r7,-7l132,146r4,-7l139,127r5,-10l146,105r,-14xe" fillcolor="black" stroked="f">
                <v:path arrowok="t"/>
              </v:shape>
              <v:shape id="_x0000_s1171" style="position:absolute;left:2107;width:934;height:178;mso-position-horizontal-relative:page;mso-position-vertical-relative:page" coordsize="934,178" o:allowincell="f" path="m204,2r-36,l168,177r36,l204,2xe" fillcolor="black" stroked="f">
                <v:path arrowok="t"/>
              </v:shape>
              <v:shape id="_x0000_s1172" style="position:absolute;left:2107;width:934;height:178;mso-position-horizontal-relative:page;mso-position-vertical-relative:page" coordsize="934,178" o:allowincell="f" path="m360,3l225,3r,28l276,31r,144l309,175r,-144l360,31r,-28xe" fillcolor="black" stroked="f">
                <v:path arrowok="t"/>
              </v:shape>
              <v:shape id="_x0000_s1173" style="position:absolute;left:2107;width:934;height:178;mso-position-horizontal-relative:page;mso-position-vertical-relative:page" coordsize="934,178" o:allowincell="f" path="m542,88l541,69,536,52,530,37r-6,-9l520,24,508,14r,74l508,91r-1,11l505,115r-5,10l494,134r-7,10l475,148r-31,l432,144,422,134r-6,-9l411,115r-3,-13l408,88r,-13l408,74r3,-11l416,52r6,-9l432,33r12,-5l458,28r12,1l480,32r9,4l496,43r5,8l505,62r,1l507,74r1,3l508,88r,-74l507,13,493,5,476,1,458,,444,,432,2,422,7,412,9r-7,7l398,21r-7,7l386,38r-2,7l379,55r-3,10l374,77r,14l375,110r5,16l387,141r11,12l410,164r14,7l440,176r18,1l476,176r17,-5l507,164r13,-11l524,148r6,-7l537,126r,-1l541,109r1,-21xe" fillcolor="black" stroked="f">
                <v:path arrowok="t"/>
              </v:shape>
              <v:shape id="_x0000_s1174" style="position:absolute;left:2107;width:934;height:178;mso-position-horizontal-relative:page;mso-position-vertical-relative:page" coordsize="934,178" o:allowincell="f" path="m720,175l700,141r-9,-12l686,120r-5,-8l672,103r-8,-5l679,96r9,-5l696,84r7,-10l705,64r,-24l703,31,688,9,679,7,672,4r,39l672,62r-3,2l667,69r-3,3l660,72r-5,2l600,74r,-43l655,31r9,5l672,43r,-39l657,2r-91,l566,175r34,l600,103r24,l626,105r5,l640,115r8,9l657,136r24,39l720,175xe" fillcolor="black" stroked="f">
                <v:path arrowok="t"/>
              </v:shape>
              <v:shape id="_x0000_s1175" style="position:absolute;left:2107;width:934;height:178;mso-position-horizontal-relative:page;mso-position-vertical-relative:page" coordsize="934,178" o:allowincell="f" path="m770,2r-34,l736,36r17,l753,48r-2,4l741,57r-7,3l741,74r15,-5l758,64r10,-9l768,50r2,-7l770,2xe" fillcolor="black" stroked="f">
                <v:path arrowok="t"/>
              </v:shape>
              <v:shape id="_x0000_s1176" style="position:absolute;left:2107;width:934;height:178;mso-position-horizontal-relative:page;mso-position-vertical-relative:page" coordsize="934,178" o:allowincell="f" path="m933,115r-2,-10l928,98r-4,-7l916,84r-7,-5l873,67,856,64,844,60r-2,-5l837,52r-2,-2l835,40r2,-2l842,36r5,-5l854,28r19,l880,31r5,5l890,38r2,7l892,52r34,-2l926,36,921,24,909,14,901,8,890,3,877,,864,,849,r-9,2l830,7,820,9r-7,7l804,31r-3,9l801,62r7,12l818,84r7,5l834,93r10,4l856,100r15,5l880,108r5,l895,112r2,3l900,120r,12l897,136r-5,5l885,146r-7,2l856,148r-9,-2l842,141r-7,-5l830,129r-2,-12l794,120r3,13l801,145r6,10l816,163r9,6l837,174r14,2l866,177r14,l892,175r10,-3l914,168r7,-8l926,153r5,-9l933,134r,-19xe" fillcolor="black" stroked="f">
                <v:path arrowok="t"/>
              </v:shape>
            </v:group>
            <w10:wrap type="none"/>
            <w10:anchorlock/>
          </v:group>
        </w:pict>
      </w:r>
      <w:r w:rsidR="00115701">
        <w:rPr>
          <w:rFonts w:ascii="Times New Roman" w:hAnsi="Times New Roman"/>
          <w:spacing w:val="34"/>
          <w:position w:val="-4"/>
          <w:sz w:val="17"/>
          <w:szCs w:val="17"/>
        </w:rPr>
        <w:t xml:space="preserve"> </w:t>
      </w:r>
      <w:r>
        <w:rPr>
          <w:rFonts w:ascii="Times New Roman" w:hAnsi="Times New Roman"/>
          <w:spacing w:val="34"/>
          <w:position w:val="-4"/>
          <w:sz w:val="17"/>
          <w:szCs w:val="17"/>
        </w:rPr>
      </w:r>
      <w:r>
        <w:rPr>
          <w:rFonts w:ascii="Times New Roman" w:hAnsi="Times New Roman"/>
          <w:spacing w:val="34"/>
          <w:position w:val="-4"/>
          <w:sz w:val="17"/>
          <w:szCs w:val="17"/>
        </w:rPr>
        <w:pict w14:anchorId="0859415B">
          <v:group id="_x0000_s1177" style="width:48.4pt;height:8.9pt;mso-position-horizontal-relative:char;mso-position-vertical-relative:line" coordsize="968,178" o:allowincell="f">
            <v:group id="_x0000_s1178" style="position:absolute;width:967;height:178" coordsize="967,178" o:allowincell="f">
              <v:shape id="_x0000_s1179" style="position:absolute;width:967;height:178;mso-position-horizontal-relative:page;mso-position-vertical-relative:page" coordsize="967,178" o:allowincell="f" path="m153,175l134,141,124,129r-4,-9l115,112r-10,-9l98,98r14,-2l122,91r7,-7l136,74r3,-10l139,40r-3,-9l122,9,112,7,105,4r,39l105,62r-2,2l100,69r-2,3l93,72r-5,2l33,74r,-43l88,31r10,5l105,43r,-39l91,2,,2,,175r33,l33,103r24,l60,105r4,l74,115r7,9l91,136r24,39l153,175xe" fillcolor="black" stroked="f">
                <v:path arrowok="t"/>
              </v:shape>
              <v:shape id="_x0000_s1180" style="position:absolute;width:967;height:178;mso-position-horizontal-relative:page;mso-position-vertical-relative:page" coordsize="967,178" o:allowincell="f" path="m302,147r-98,l204,99r88,l292,69r-88,l204,31r96,l300,3,170,3r,28l170,69r,30l170,147r,28l302,175r,-28xe" fillcolor="black" stroked="f">
                <v:path arrowok="t"/>
              </v:shape>
              <v:shape id="_x0000_s1181" style="position:absolute;width:967;height:178;mso-position-horizontal-relative:page;mso-position-vertical-relative:page" coordsize="967,178" o:allowincell="f" path="m463,43l460,31,453,21,439,7,429,4r,41l429,67r-9,9l410,81r-48,l362,31r43,l410,33r5,l420,36r9,9l429,4r-7,l413,3,401,2r-15,l328,2r,173l362,175r,-65l415,110r9,-2l429,108r7,-5l444,100r9,-9l460,81r3,-5l463,43xe" fillcolor="black" stroked="f">
                <v:path arrowok="t"/>
              </v:shape>
              <v:shape id="_x0000_s1182" style="position:absolute;width:967;height:178;mso-position-horizontal-relative:page;mso-position-vertical-relative:page" coordsize="967,178" o:allowincell="f" path="m648,88l646,69,642,52,635,37r-6,-9l626,24,614,14r,74l614,91r-1,11l611,115r-4,10l602,134r-10,10l580,148r-14,l554,147r-10,-2l535,140r-7,-6l521,125r-4,-10l514,102,513,88r1,-13l514,74r3,-11l521,52r7,-9l535,36r9,-4l554,29r12,-1l580,28r12,5l602,43r6,8l612,62r,1l613,74r,3l614,88r,-74l613,13,598,5,582,1,564,,549,,537,2r-9,5l518,9r-7,7l504,21r-5,7l492,38r-3,7l486,55r-3,10l480,77r,14l481,110r5,16l494,141r10,12l516,164r14,7l547,176r19,1l583,176r17,-5l614,164r12,-11l630,148r5,-7l642,126r,-1l646,109r2,-21xe" fillcolor="black" stroked="f">
                <v:path arrowok="t"/>
              </v:shape>
              <v:shape id="_x0000_s1183" style="position:absolute;width:967;height:178;mso-position-horizontal-relative:page;mso-position-vertical-relative:page" coordsize="967,178" o:allowincell="f" path="m825,175l806,141,796,129r-4,-9l787,112r-10,-9l770,98r14,-2l794,91r7,-7l808,74r3,-10l811,40r-3,-9l794,9,784,7,777,4r,39l777,62r-2,2l772,69r-2,3l765,72r-5,2l705,74r,-43l760,31r10,5l777,43r,-39l763,2r-91,l672,175r33,l705,103r24,l732,105r4,l746,115r7,9l763,136r24,39l825,175xe" fillcolor="black" stroked="f">
                <v:path arrowok="t"/>
              </v:shape>
              <v:shape id="_x0000_s1184" style="position:absolute;width:967;height:178;mso-position-horizontal-relative:page;mso-position-vertical-relative:page" coordsize="967,178" o:allowincell="f" path="m967,3l832,3r,28l883,31r,144l916,175r,-144l967,31r,-28xe" fillcolor="black" stroked="f">
                <v:path arrowok="t"/>
              </v:shape>
            </v:group>
            <w10:wrap type="none"/>
            <w10:anchorlock/>
          </v:group>
        </w:pict>
      </w:r>
    </w:p>
    <w:p w14:paraId="58877CB4" w14:textId="77777777" w:rsidR="00115701" w:rsidRDefault="00115701">
      <w:pPr>
        <w:pStyle w:val="BodyText"/>
        <w:kinsoku w:val="0"/>
        <w:overflowPunct w:val="0"/>
        <w:spacing w:before="184"/>
        <w:rPr>
          <w:rFonts w:ascii="Times New Roman" w:hAnsi="Times New Roman"/>
        </w:rPr>
      </w:pPr>
    </w:p>
    <w:p w14:paraId="60C7F1E3" w14:textId="77777777" w:rsidR="00115701" w:rsidRDefault="00115701">
      <w:pPr>
        <w:pStyle w:val="BodyText"/>
        <w:kinsoku w:val="0"/>
        <w:overflowPunct w:val="0"/>
        <w:rPr>
          <w:spacing w:val="-4"/>
        </w:rPr>
      </w:pPr>
      <w:r>
        <w:t>To</w:t>
      </w:r>
      <w:r>
        <w:rPr>
          <w:spacing w:val="-14"/>
        </w:rPr>
        <w:t xml:space="preserve"> </w:t>
      </w:r>
      <w:r>
        <w:t>the</w:t>
      </w:r>
      <w:r>
        <w:rPr>
          <w:spacing w:val="-14"/>
        </w:rPr>
        <w:t xml:space="preserve"> </w:t>
      </w:r>
      <w:r>
        <w:t>Council</w:t>
      </w:r>
      <w:r>
        <w:rPr>
          <w:spacing w:val="-15"/>
        </w:rPr>
        <w:t xml:space="preserve"> </w:t>
      </w:r>
      <w:r>
        <w:t>of</w:t>
      </w:r>
      <w:r>
        <w:rPr>
          <w:spacing w:val="-13"/>
        </w:rPr>
        <w:t xml:space="preserve"> </w:t>
      </w:r>
      <w:r>
        <w:t>Law</w:t>
      </w:r>
      <w:r>
        <w:rPr>
          <w:spacing w:val="-13"/>
        </w:rPr>
        <w:t xml:space="preserve"> </w:t>
      </w:r>
      <w:r>
        <w:t>Claims</w:t>
      </w:r>
      <w:r>
        <w:rPr>
          <w:spacing w:val="-12"/>
        </w:rPr>
        <w:t xml:space="preserve"> </w:t>
      </w:r>
      <w:r>
        <w:t>Levy</w:t>
      </w:r>
      <w:r>
        <w:rPr>
          <w:spacing w:val="-10"/>
        </w:rPr>
        <w:t xml:space="preserve"> </w:t>
      </w:r>
      <w:r>
        <w:rPr>
          <w:spacing w:val="-4"/>
        </w:rPr>
        <w:t>Fund</w:t>
      </w:r>
    </w:p>
    <w:p w14:paraId="71976BE7" w14:textId="77777777" w:rsidR="00115701" w:rsidRDefault="00115701">
      <w:pPr>
        <w:pStyle w:val="BodyText"/>
        <w:kinsoku w:val="0"/>
        <w:overflowPunct w:val="0"/>
        <w:spacing w:before="111"/>
      </w:pPr>
    </w:p>
    <w:p w14:paraId="59135FF9" w14:textId="77777777" w:rsidR="00115701" w:rsidRDefault="00115701">
      <w:pPr>
        <w:pStyle w:val="Heading1"/>
        <w:kinsoku w:val="0"/>
        <w:overflowPunct w:val="0"/>
        <w:rPr>
          <w:spacing w:val="-2"/>
        </w:rPr>
      </w:pPr>
      <w:r>
        <w:t>Report</w:t>
      </w:r>
      <w:r>
        <w:rPr>
          <w:spacing w:val="-14"/>
        </w:rPr>
        <w:t xml:space="preserve"> </w:t>
      </w:r>
      <w:r>
        <w:t>on</w:t>
      </w:r>
      <w:r>
        <w:rPr>
          <w:spacing w:val="-13"/>
        </w:rPr>
        <w:t xml:space="preserve"> </w:t>
      </w:r>
      <w:r>
        <w:t>the</w:t>
      </w:r>
      <w:r>
        <w:rPr>
          <w:spacing w:val="-13"/>
        </w:rPr>
        <w:t xml:space="preserve"> </w:t>
      </w:r>
      <w:r>
        <w:t>audit</w:t>
      </w:r>
      <w:r>
        <w:rPr>
          <w:spacing w:val="-14"/>
        </w:rPr>
        <w:t xml:space="preserve"> </w:t>
      </w:r>
      <w:r>
        <w:t>of</w:t>
      </w:r>
      <w:r>
        <w:rPr>
          <w:spacing w:val="-11"/>
        </w:rPr>
        <w:t xml:space="preserve"> </w:t>
      </w:r>
      <w:r>
        <w:t>the</w:t>
      </w:r>
      <w:r>
        <w:rPr>
          <w:spacing w:val="-13"/>
        </w:rPr>
        <w:t xml:space="preserve"> </w:t>
      </w:r>
      <w:r>
        <w:t>financial</w:t>
      </w:r>
      <w:r>
        <w:rPr>
          <w:spacing w:val="-12"/>
        </w:rPr>
        <w:t xml:space="preserve"> </w:t>
      </w:r>
      <w:r>
        <w:rPr>
          <w:spacing w:val="-2"/>
        </w:rPr>
        <w:t>report</w:t>
      </w:r>
    </w:p>
    <w:p w14:paraId="5755B264" w14:textId="77777777" w:rsidR="00115701" w:rsidRDefault="00115701">
      <w:pPr>
        <w:pStyle w:val="Heading2"/>
        <w:kinsoku w:val="0"/>
        <w:overflowPunct w:val="0"/>
        <w:spacing w:before="146"/>
        <w:rPr>
          <w:spacing w:val="-2"/>
        </w:rPr>
      </w:pPr>
      <w:r>
        <w:rPr>
          <w:spacing w:val="-2"/>
        </w:rPr>
        <w:t>Opinion</w:t>
      </w:r>
    </w:p>
    <w:p w14:paraId="0DA9857E" w14:textId="77777777" w:rsidR="00115701" w:rsidRDefault="00115701">
      <w:pPr>
        <w:pStyle w:val="BodyText"/>
        <w:kinsoku w:val="0"/>
        <w:overflowPunct w:val="0"/>
        <w:spacing w:before="148"/>
        <w:rPr>
          <w:spacing w:val="-2"/>
        </w:rPr>
      </w:pPr>
      <w:r>
        <w:t>I</w:t>
      </w:r>
      <w:r>
        <w:rPr>
          <w:spacing w:val="-6"/>
        </w:rPr>
        <w:t xml:space="preserve"> </w:t>
      </w:r>
      <w:r>
        <w:t>have</w:t>
      </w:r>
      <w:r>
        <w:rPr>
          <w:spacing w:val="-7"/>
        </w:rPr>
        <w:t xml:space="preserve"> </w:t>
      </w:r>
      <w:r>
        <w:t>audited</w:t>
      </w:r>
      <w:r>
        <w:rPr>
          <w:spacing w:val="-9"/>
        </w:rPr>
        <w:t xml:space="preserve"> </w:t>
      </w:r>
      <w:r>
        <w:t>the</w:t>
      </w:r>
      <w:r>
        <w:rPr>
          <w:spacing w:val="-7"/>
        </w:rPr>
        <w:t xml:space="preserve"> </w:t>
      </w:r>
      <w:r>
        <w:t>accompanying</w:t>
      </w:r>
      <w:r>
        <w:rPr>
          <w:spacing w:val="-9"/>
        </w:rPr>
        <w:t xml:space="preserve"> </w:t>
      </w:r>
      <w:r>
        <w:t>financial</w:t>
      </w:r>
      <w:r>
        <w:rPr>
          <w:spacing w:val="-6"/>
        </w:rPr>
        <w:t xml:space="preserve"> </w:t>
      </w:r>
      <w:r>
        <w:t>report</w:t>
      </w:r>
      <w:r>
        <w:rPr>
          <w:spacing w:val="-5"/>
        </w:rPr>
        <w:t xml:space="preserve"> </w:t>
      </w:r>
      <w:r>
        <w:t>of Law</w:t>
      </w:r>
      <w:r>
        <w:rPr>
          <w:spacing w:val="-12"/>
        </w:rPr>
        <w:t xml:space="preserve"> </w:t>
      </w:r>
      <w:r>
        <w:t>Claims</w:t>
      </w:r>
      <w:r>
        <w:rPr>
          <w:spacing w:val="-10"/>
        </w:rPr>
        <w:t xml:space="preserve"> </w:t>
      </w:r>
      <w:r>
        <w:t>Levy</w:t>
      </w:r>
      <w:r>
        <w:rPr>
          <w:spacing w:val="-9"/>
        </w:rPr>
        <w:t xml:space="preserve"> </w:t>
      </w:r>
      <w:r>
        <w:rPr>
          <w:spacing w:val="-2"/>
        </w:rPr>
        <w:t>Fund.</w:t>
      </w:r>
    </w:p>
    <w:p w14:paraId="3B72DA1D" w14:textId="77777777" w:rsidR="00115701" w:rsidRDefault="00115701">
      <w:pPr>
        <w:pStyle w:val="BodyText"/>
        <w:kinsoku w:val="0"/>
        <w:overflowPunct w:val="0"/>
        <w:spacing w:before="146" w:line="266" w:lineRule="auto"/>
      </w:pPr>
      <w:r>
        <w:t>The financial report comprises the statement of financial position as at 30 June 2024, the statement of comprehensive income, statement of changes in equity and statement of cash flows</w:t>
      </w:r>
      <w:r>
        <w:rPr>
          <w:spacing w:val="-2"/>
        </w:rPr>
        <w:t xml:space="preserve"> </w:t>
      </w:r>
      <w:r>
        <w:t>for</w:t>
      </w:r>
      <w:r>
        <w:rPr>
          <w:spacing w:val="-2"/>
        </w:rPr>
        <w:t xml:space="preserve"> </w:t>
      </w:r>
      <w:r>
        <w:t>the</w:t>
      </w:r>
      <w:r>
        <w:rPr>
          <w:spacing w:val="-3"/>
        </w:rPr>
        <w:t xml:space="preserve"> </w:t>
      </w:r>
      <w:r>
        <w:t>year</w:t>
      </w:r>
      <w:r>
        <w:rPr>
          <w:spacing w:val="-2"/>
        </w:rPr>
        <w:t xml:space="preserve"> </w:t>
      </w:r>
      <w:r>
        <w:t>then</w:t>
      </w:r>
      <w:r>
        <w:rPr>
          <w:spacing w:val="-5"/>
        </w:rPr>
        <w:t xml:space="preserve"> </w:t>
      </w:r>
      <w:r>
        <w:t>ended,</w:t>
      </w:r>
      <w:r>
        <w:rPr>
          <w:spacing w:val="-1"/>
        </w:rPr>
        <w:t xml:space="preserve"> </w:t>
      </w:r>
      <w:r>
        <w:t>notes</w:t>
      </w:r>
      <w:r>
        <w:rPr>
          <w:spacing w:val="-4"/>
        </w:rPr>
        <w:t xml:space="preserve"> </w:t>
      </w:r>
      <w:r>
        <w:t>to</w:t>
      </w:r>
      <w:r>
        <w:rPr>
          <w:spacing w:val="-3"/>
        </w:rPr>
        <w:t xml:space="preserve"> </w:t>
      </w:r>
      <w:r>
        <w:t>the</w:t>
      </w:r>
      <w:r>
        <w:rPr>
          <w:spacing w:val="-5"/>
        </w:rPr>
        <w:t xml:space="preserve"> </w:t>
      </w:r>
      <w:r>
        <w:t>financial</w:t>
      </w:r>
      <w:r>
        <w:rPr>
          <w:spacing w:val="-2"/>
        </w:rPr>
        <w:t xml:space="preserve"> </w:t>
      </w:r>
      <w:r>
        <w:t>statements including</w:t>
      </w:r>
      <w:r>
        <w:rPr>
          <w:spacing w:val="-3"/>
        </w:rPr>
        <w:t xml:space="preserve"> </w:t>
      </w:r>
      <w:r>
        <w:t>material</w:t>
      </w:r>
      <w:r>
        <w:rPr>
          <w:spacing w:val="-2"/>
        </w:rPr>
        <w:t xml:space="preserve"> </w:t>
      </w:r>
      <w:r>
        <w:t>accounting policy information, and the management certificate.</w:t>
      </w:r>
    </w:p>
    <w:p w14:paraId="40264BDF" w14:textId="77777777" w:rsidR="00115701" w:rsidRDefault="00115701">
      <w:pPr>
        <w:pStyle w:val="BodyText"/>
        <w:kinsoku w:val="0"/>
        <w:overflowPunct w:val="0"/>
        <w:spacing w:before="117"/>
        <w:rPr>
          <w:spacing w:val="-2"/>
        </w:rPr>
      </w:pPr>
      <w:r>
        <w:t>In</w:t>
      </w:r>
      <w:r>
        <w:rPr>
          <w:spacing w:val="-5"/>
        </w:rPr>
        <w:t xml:space="preserve"> </w:t>
      </w:r>
      <w:r>
        <w:t>my</w:t>
      </w:r>
      <w:r>
        <w:rPr>
          <w:spacing w:val="-3"/>
        </w:rPr>
        <w:t xml:space="preserve"> </w:t>
      </w:r>
      <w:r>
        <w:t>opinion,</w:t>
      </w:r>
      <w:r>
        <w:rPr>
          <w:spacing w:val="-5"/>
        </w:rPr>
        <w:t xml:space="preserve"> </w:t>
      </w:r>
      <w:r>
        <w:t>the</w:t>
      </w:r>
      <w:r>
        <w:rPr>
          <w:spacing w:val="-5"/>
        </w:rPr>
        <w:t xml:space="preserve"> </w:t>
      </w:r>
      <w:r>
        <w:t>financial</w:t>
      </w:r>
      <w:r>
        <w:rPr>
          <w:spacing w:val="-3"/>
        </w:rPr>
        <w:t xml:space="preserve"> </w:t>
      </w:r>
      <w:r>
        <w:rPr>
          <w:spacing w:val="-2"/>
        </w:rPr>
        <w:t>report:</w:t>
      </w:r>
    </w:p>
    <w:p w14:paraId="183992D7" w14:textId="77777777" w:rsidR="00115701" w:rsidRDefault="00115701" w:rsidP="006D62F6">
      <w:pPr>
        <w:pStyle w:val="ListParagraph"/>
        <w:widowControl w:val="0"/>
        <w:numPr>
          <w:ilvl w:val="0"/>
          <w:numId w:val="65"/>
        </w:numPr>
        <w:tabs>
          <w:tab w:val="left" w:pos="684"/>
        </w:tabs>
        <w:kinsoku w:val="0"/>
        <w:overflowPunct w:val="0"/>
        <w:autoSpaceDE w:val="0"/>
        <w:autoSpaceDN w:val="0"/>
        <w:adjustRightInd w:val="0"/>
        <w:spacing w:before="148" w:line="266" w:lineRule="auto"/>
        <w:ind w:right="440" w:hanging="567"/>
        <w:contextualSpacing w:val="0"/>
        <w:rPr>
          <w:sz w:val="22"/>
          <w:szCs w:val="22"/>
        </w:rPr>
      </w:pPr>
      <w:r>
        <w:rPr>
          <w:sz w:val="22"/>
          <w:szCs w:val="22"/>
        </w:rPr>
        <w:t>gives</w:t>
      </w:r>
      <w:r>
        <w:rPr>
          <w:spacing w:val="-2"/>
          <w:sz w:val="22"/>
          <w:szCs w:val="22"/>
        </w:rPr>
        <w:t xml:space="preserve"> </w:t>
      </w:r>
      <w:r>
        <w:rPr>
          <w:sz w:val="22"/>
          <w:szCs w:val="22"/>
        </w:rPr>
        <w:t>a</w:t>
      </w:r>
      <w:r>
        <w:rPr>
          <w:spacing w:val="-3"/>
          <w:sz w:val="22"/>
          <w:szCs w:val="22"/>
        </w:rPr>
        <w:t xml:space="preserve"> </w:t>
      </w:r>
      <w:r>
        <w:rPr>
          <w:sz w:val="22"/>
          <w:szCs w:val="22"/>
        </w:rPr>
        <w:t>true</w:t>
      </w:r>
      <w:r>
        <w:rPr>
          <w:spacing w:val="-3"/>
          <w:sz w:val="22"/>
          <w:szCs w:val="22"/>
        </w:rPr>
        <w:t xml:space="preserve"> </w:t>
      </w:r>
      <w:r>
        <w:rPr>
          <w:sz w:val="22"/>
          <w:szCs w:val="22"/>
        </w:rPr>
        <w:t>and</w:t>
      </w:r>
      <w:r>
        <w:rPr>
          <w:spacing w:val="-3"/>
          <w:sz w:val="22"/>
          <w:szCs w:val="22"/>
        </w:rPr>
        <w:t xml:space="preserve"> </w:t>
      </w:r>
      <w:r>
        <w:rPr>
          <w:sz w:val="22"/>
          <w:szCs w:val="22"/>
        </w:rPr>
        <w:t>fair</w:t>
      </w:r>
      <w:r>
        <w:rPr>
          <w:spacing w:val="-2"/>
          <w:sz w:val="22"/>
          <w:szCs w:val="22"/>
        </w:rPr>
        <w:t xml:space="preserve"> </w:t>
      </w:r>
      <w:r>
        <w:rPr>
          <w:sz w:val="22"/>
          <w:szCs w:val="22"/>
        </w:rPr>
        <w:t>view</w:t>
      </w:r>
      <w:r>
        <w:rPr>
          <w:spacing w:val="-2"/>
          <w:sz w:val="22"/>
          <w:szCs w:val="22"/>
        </w:rPr>
        <w:t xml:space="preserve"> </w:t>
      </w:r>
      <w:r>
        <w:rPr>
          <w:sz w:val="22"/>
          <w:szCs w:val="22"/>
        </w:rPr>
        <w:t>of</w:t>
      </w:r>
      <w:r>
        <w:rPr>
          <w:spacing w:val="-1"/>
          <w:sz w:val="22"/>
          <w:szCs w:val="22"/>
        </w:rPr>
        <w:t xml:space="preserve"> </w:t>
      </w:r>
      <w:r>
        <w:rPr>
          <w:sz w:val="22"/>
          <w:szCs w:val="22"/>
        </w:rPr>
        <w:t>the</w:t>
      </w:r>
      <w:r>
        <w:rPr>
          <w:spacing w:val="-5"/>
          <w:sz w:val="22"/>
          <w:szCs w:val="22"/>
        </w:rPr>
        <w:t xml:space="preserve"> </w:t>
      </w:r>
      <w:r>
        <w:rPr>
          <w:sz w:val="22"/>
          <w:szCs w:val="22"/>
        </w:rPr>
        <w:t>entity's</w:t>
      </w:r>
      <w:r>
        <w:rPr>
          <w:spacing w:val="-4"/>
          <w:sz w:val="22"/>
          <w:szCs w:val="22"/>
        </w:rPr>
        <w:t xml:space="preserve"> </w:t>
      </w:r>
      <w:r>
        <w:rPr>
          <w:sz w:val="22"/>
          <w:szCs w:val="22"/>
        </w:rPr>
        <w:t>financial</w:t>
      </w:r>
      <w:r>
        <w:rPr>
          <w:spacing w:val="-2"/>
          <w:sz w:val="22"/>
          <w:szCs w:val="22"/>
        </w:rPr>
        <w:t xml:space="preserve"> </w:t>
      </w:r>
      <w:r>
        <w:rPr>
          <w:sz w:val="22"/>
          <w:szCs w:val="22"/>
        </w:rPr>
        <w:t>position</w:t>
      </w:r>
      <w:r>
        <w:rPr>
          <w:spacing w:val="-1"/>
          <w:sz w:val="22"/>
          <w:szCs w:val="22"/>
        </w:rPr>
        <w:t xml:space="preserve"> </w:t>
      </w:r>
      <w:r>
        <w:rPr>
          <w:sz w:val="22"/>
          <w:szCs w:val="22"/>
        </w:rPr>
        <w:t>as</w:t>
      </w:r>
      <w:r>
        <w:rPr>
          <w:spacing w:val="-2"/>
          <w:sz w:val="22"/>
          <w:szCs w:val="22"/>
        </w:rPr>
        <w:t xml:space="preserve"> </w:t>
      </w:r>
      <w:r>
        <w:rPr>
          <w:sz w:val="22"/>
          <w:szCs w:val="22"/>
        </w:rPr>
        <w:t>at 30</w:t>
      </w:r>
      <w:r>
        <w:rPr>
          <w:spacing w:val="-3"/>
          <w:sz w:val="22"/>
          <w:szCs w:val="22"/>
        </w:rPr>
        <w:t xml:space="preserve"> </w:t>
      </w:r>
      <w:r>
        <w:rPr>
          <w:sz w:val="22"/>
          <w:szCs w:val="22"/>
        </w:rPr>
        <w:t>June</w:t>
      </w:r>
      <w:r>
        <w:rPr>
          <w:spacing w:val="-5"/>
          <w:sz w:val="22"/>
          <w:szCs w:val="22"/>
        </w:rPr>
        <w:t xml:space="preserve"> </w:t>
      </w:r>
      <w:r>
        <w:rPr>
          <w:sz w:val="22"/>
          <w:szCs w:val="22"/>
        </w:rPr>
        <w:t>2024,</w:t>
      </w:r>
      <w:r>
        <w:rPr>
          <w:spacing w:val="-1"/>
          <w:sz w:val="22"/>
          <w:szCs w:val="22"/>
        </w:rPr>
        <w:t xml:space="preserve"> </w:t>
      </w:r>
      <w:r>
        <w:rPr>
          <w:sz w:val="22"/>
          <w:szCs w:val="22"/>
        </w:rPr>
        <w:t>and</w:t>
      </w:r>
      <w:r>
        <w:rPr>
          <w:spacing w:val="-3"/>
          <w:sz w:val="22"/>
          <w:szCs w:val="22"/>
        </w:rPr>
        <w:t xml:space="preserve"> </w:t>
      </w:r>
      <w:r>
        <w:rPr>
          <w:sz w:val="22"/>
          <w:szCs w:val="22"/>
        </w:rPr>
        <w:t>its financial performance and cash flows for the year then ended; and</w:t>
      </w:r>
    </w:p>
    <w:p w14:paraId="73C2FA00" w14:textId="77777777" w:rsidR="00115701" w:rsidRDefault="00115701" w:rsidP="006D62F6">
      <w:pPr>
        <w:pStyle w:val="ListParagraph"/>
        <w:widowControl w:val="0"/>
        <w:numPr>
          <w:ilvl w:val="0"/>
          <w:numId w:val="65"/>
        </w:numPr>
        <w:tabs>
          <w:tab w:val="left" w:pos="684"/>
        </w:tabs>
        <w:kinsoku w:val="0"/>
        <w:overflowPunct w:val="0"/>
        <w:autoSpaceDE w:val="0"/>
        <w:autoSpaceDN w:val="0"/>
        <w:adjustRightInd w:val="0"/>
        <w:spacing w:before="118" w:line="266" w:lineRule="auto"/>
        <w:ind w:right="516" w:hanging="567"/>
        <w:contextualSpacing w:val="0"/>
        <w:rPr>
          <w:sz w:val="22"/>
          <w:szCs w:val="22"/>
        </w:rPr>
      </w:pPr>
      <w:r>
        <w:rPr>
          <w:sz w:val="22"/>
          <w:szCs w:val="22"/>
        </w:rPr>
        <w:t>complies</w:t>
      </w:r>
      <w:r>
        <w:rPr>
          <w:spacing w:val="-3"/>
          <w:sz w:val="22"/>
          <w:szCs w:val="22"/>
        </w:rPr>
        <w:t xml:space="preserve"> </w:t>
      </w:r>
      <w:r>
        <w:rPr>
          <w:sz w:val="22"/>
          <w:szCs w:val="22"/>
        </w:rPr>
        <w:t>with</w:t>
      </w:r>
      <w:r>
        <w:rPr>
          <w:spacing w:val="-4"/>
          <w:sz w:val="22"/>
          <w:szCs w:val="22"/>
        </w:rPr>
        <w:t xml:space="preserve"> </w:t>
      </w:r>
      <w:r>
        <w:rPr>
          <w:sz w:val="22"/>
          <w:szCs w:val="22"/>
        </w:rPr>
        <w:t>the</w:t>
      </w:r>
      <w:r>
        <w:rPr>
          <w:spacing w:val="-2"/>
          <w:sz w:val="22"/>
          <w:szCs w:val="22"/>
        </w:rPr>
        <w:t xml:space="preserve"> </w:t>
      </w:r>
      <w:r>
        <w:rPr>
          <w:i/>
          <w:iCs/>
          <w:sz w:val="22"/>
          <w:szCs w:val="22"/>
        </w:rPr>
        <w:t>Financial</w:t>
      </w:r>
      <w:r>
        <w:rPr>
          <w:i/>
          <w:iCs/>
          <w:spacing w:val="-3"/>
          <w:sz w:val="22"/>
          <w:szCs w:val="22"/>
        </w:rPr>
        <w:t xml:space="preserve"> </w:t>
      </w:r>
      <w:r>
        <w:rPr>
          <w:i/>
          <w:iCs/>
          <w:sz w:val="22"/>
          <w:szCs w:val="22"/>
        </w:rPr>
        <w:t>Accountability</w:t>
      </w:r>
      <w:r>
        <w:rPr>
          <w:i/>
          <w:iCs/>
          <w:spacing w:val="-1"/>
          <w:sz w:val="22"/>
          <w:szCs w:val="22"/>
        </w:rPr>
        <w:t xml:space="preserve"> </w:t>
      </w:r>
      <w:r>
        <w:rPr>
          <w:i/>
          <w:iCs/>
          <w:sz w:val="22"/>
          <w:szCs w:val="22"/>
        </w:rPr>
        <w:t>Act</w:t>
      </w:r>
      <w:r>
        <w:rPr>
          <w:i/>
          <w:iCs/>
          <w:spacing w:val="-5"/>
          <w:sz w:val="22"/>
          <w:szCs w:val="22"/>
        </w:rPr>
        <w:t xml:space="preserve"> </w:t>
      </w:r>
      <w:r>
        <w:rPr>
          <w:i/>
          <w:iCs/>
          <w:sz w:val="22"/>
          <w:szCs w:val="22"/>
        </w:rPr>
        <w:t>2009</w:t>
      </w:r>
      <w:r>
        <w:rPr>
          <w:sz w:val="22"/>
          <w:szCs w:val="22"/>
        </w:rPr>
        <w:t>,</w:t>
      </w:r>
      <w:r>
        <w:rPr>
          <w:spacing w:val="-5"/>
          <w:sz w:val="22"/>
          <w:szCs w:val="22"/>
        </w:rPr>
        <w:t xml:space="preserve"> </w:t>
      </w:r>
      <w:r>
        <w:rPr>
          <w:sz w:val="22"/>
          <w:szCs w:val="22"/>
        </w:rPr>
        <w:t>the</w:t>
      </w:r>
      <w:r>
        <w:rPr>
          <w:spacing w:val="-2"/>
          <w:sz w:val="22"/>
          <w:szCs w:val="22"/>
        </w:rPr>
        <w:t xml:space="preserve"> </w:t>
      </w:r>
      <w:r>
        <w:rPr>
          <w:sz w:val="22"/>
          <w:szCs w:val="22"/>
        </w:rPr>
        <w:t>Financial</w:t>
      </w:r>
      <w:r>
        <w:rPr>
          <w:spacing w:val="-3"/>
          <w:sz w:val="22"/>
          <w:szCs w:val="22"/>
        </w:rPr>
        <w:t xml:space="preserve"> </w:t>
      </w:r>
      <w:r>
        <w:rPr>
          <w:sz w:val="22"/>
          <w:szCs w:val="22"/>
        </w:rPr>
        <w:t>and</w:t>
      </w:r>
      <w:r>
        <w:rPr>
          <w:spacing w:val="-4"/>
          <w:sz w:val="22"/>
          <w:szCs w:val="22"/>
        </w:rPr>
        <w:t xml:space="preserve"> </w:t>
      </w:r>
      <w:r>
        <w:rPr>
          <w:sz w:val="22"/>
          <w:szCs w:val="22"/>
        </w:rPr>
        <w:t>Performance Management Standard 2019 and Australian Accounting Standards.</w:t>
      </w:r>
    </w:p>
    <w:p w14:paraId="19FDBF2C" w14:textId="77777777" w:rsidR="00115701" w:rsidRDefault="00115701">
      <w:pPr>
        <w:pStyle w:val="Heading2"/>
        <w:kinsoku w:val="0"/>
        <w:overflowPunct w:val="0"/>
        <w:rPr>
          <w:spacing w:val="-2"/>
        </w:rPr>
      </w:pPr>
      <w:r>
        <w:t>Basis</w:t>
      </w:r>
      <w:r>
        <w:rPr>
          <w:spacing w:val="-3"/>
        </w:rPr>
        <w:t xml:space="preserve"> </w:t>
      </w:r>
      <w:r>
        <w:t>for</w:t>
      </w:r>
      <w:r>
        <w:rPr>
          <w:spacing w:val="-3"/>
        </w:rPr>
        <w:t xml:space="preserve"> </w:t>
      </w:r>
      <w:r>
        <w:rPr>
          <w:spacing w:val="-2"/>
        </w:rPr>
        <w:t>opinion</w:t>
      </w:r>
    </w:p>
    <w:p w14:paraId="369BC77D" w14:textId="77777777" w:rsidR="00115701" w:rsidRDefault="00115701">
      <w:pPr>
        <w:pStyle w:val="BodyText"/>
        <w:kinsoku w:val="0"/>
        <w:overflowPunct w:val="0"/>
        <w:spacing w:before="145" w:line="266" w:lineRule="auto"/>
        <w:rPr>
          <w:spacing w:val="-2"/>
        </w:rPr>
      </w:pPr>
      <w:r>
        <w:t xml:space="preserve">I conducted my audit in accordance with the </w:t>
      </w:r>
      <w:r>
        <w:rPr>
          <w:i/>
          <w:iCs/>
        </w:rPr>
        <w:t>Auditor-General Auditing Standards</w:t>
      </w:r>
      <w:r>
        <w:t>, which incorporate the Australian Auditing Standards. My responsibilities under those standards are further</w:t>
      </w:r>
      <w:r>
        <w:rPr>
          <w:spacing w:val="-5"/>
        </w:rPr>
        <w:t xml:space="preserve"> </w:t>
      </w:r>
      <w:r>
        <w:t>described</w:t>
      </w:r>
      <w:r>
        <w:rPr>
          <w:spacing w:val="-5"/>
        </w:rPr>
        <w:t xml:space="preserve"> </w:t>
      </w:r>
      <w:r>
        <w:t>in</w:t>
      </w:r>
      <w:r>
        <w:rPr>
          <w:spacing w:val="-2"/>
        </w:rPr>
        <w:t xml:space="preserve"> </w:t>
      </w:r>
      <w:r>
        <w:t>the</w:t>
      </w:r>
      <w:r>
        <w:rPr>
          <w:spacing w:val="-8"/>
        </w:rPr>
        <w:t xml:space="preserve"> </w:t>
      </w:r>
      <w:r w:rsidR="00035FDA">
        <w:rPr>
          <w:spacing w:val="-6"/>
          <w:position w:val="-4"/>
        </w:rPr>
        <w:pict w14:anchorId="632CF6C1">
          <v:shape id="_x0000_i1041" type="#_x0000_t75" style="width:298.85pt;height:10.2pt">
            <v:imagedata r:id="rId51" o:title=""/>
            <o:lock v:ext="edit" aspectratio="f"/>
          </v:shape>
        </w:pict>
      </w:r>
      <w:r>
        <w:rPr>
          <w:rFonts w:ascii="Times New Roman" w:hAnsi="Times New Roman"/>
          <w:spacing w:val="4"/>
        </w:rPr>
        <w:t xml:space="preserve"> </w:t>
      </w:r>
      <w:r>
        <w:rPr>
          <w:spacing w:val="-2"/>
        </w:rPr>
        <w:t>section</w:t>
      </w:r>
    </w:p>
    <w:p w14:paraId="1140CB59" w14:textId="77777777" w:rsidR="00115701" w:rsidRDefault="00115701">
      <w:pPr>
        <w:pStyle w:val="BodyText"/>
        <w:kinsoku w:val="0"/>
        <w:overflowPunct w:val="0"/>
        <w:rPr>
          <w:spacing w:val="-2"/>
        </w:rPr>
      </w:pPr>
      <w:r>
        <w:t>of</w:t>
      </w:r>
      <w:r>
        <w:rPr>
          <w:spacing w:val="-2"/>
        </w:rPr>
        <w:t xml:space="preserve"> </w:t>
      </w:r>
      <w:r>
        <w:t>my</w:t>
      </w:r>
      <w:r>
        <w:rPr>
          <w:spacing w:val="-2"/>
        </w:rPr>
        <w:t xml:space="preserve"> report.</w:t>
      </w:r>
    </w:p>
    <w:p w14:paraId="7DC5CD00" w14:textId="77777777" w:rsidR="00115701" w:rsidRDefault="00115701">
      <w:pPr>
        <w:pStyle w:val="BodyText"/>
        <w:kinsoku w:val="0"/>
        <w:overflowPunct w:val="0"/>
        <w:spacing w:before="148"/>
        <w:rPr>
          <w:spacing w:val="-2"/>
        </w:rPr>
      </w:pPr>
      <w:r>
        <w:t>I</w:t>
      </w:r>
      <w:r>
        <w:rPr>
          <w:spacing w:val="-4"/>
        </w:rPr>
        <w:t xml:space="preserve"> </w:t>
      </w:r>
      <w:r>
        <w:t>am</w:t>
      </w:r>
      <w:r>
        <w:rPr>
          <w:spacing w:val="-2"/>
        </w:rPr>
        <w:t xml:space="preserve"> </w:t>
      </w:r>
      <w:r>
        <w:t>independent</w:t>
      </w:r>
      <w:r>
        <w:rPr>
          <w:spacing w:val="-1"/>
        </w:rPr>
        <w:t xml:space="preserve"> </w:t>
      </w:r>
      <w:r>
        <w:t>of</w:t>
      </w:r>
      <w:r>
        <w:rPr>
          <w:spacing w:val="-3"/>
        </w:rPr>
        <w:t xml:space="preserve"> </w:t>
      </w:r>
      <w:r>
        <w:t>the</w:t>
      </w:r>
      <w:r>
        <w:rPr>
          <w:spacing w:val="-5"/>
        </w:rPr>
        <w:t xml:space="preserve"> </w:t>
      </w:r>
      <w:r>
        <w:t>entity</w:t>
      </w:r>
      <w:r>
        <w:rPr>
          <w:spacing w:val="-5"/>
        </w:rPr>
        <w:t xml:space="preserve"> </w:t>
      </w:r>
      <w:r>
        <w:t>in</w:t>
      </w:r>
      <w:r>
        <w:rPr>
          <w:spacing w:val="-5"/>
        </w:rPr>
        <w:t xml:space="preserve"> </w:t>
      </w:r>
      <w:r>
        <w:t>accordance</w:t>
      </w:r>
      <w:r>
        <w:rPr>
          <w:spacing w:val="-5"/>
        </w:rPr>
        <w:t xml:space="preserve"> </w:t>
      </w:r>
      <w:r>
        <w:t>with</w:t>
      </w:r>
      <w:r>
        <w:rPr>
          <w:spacing w:val="-5"/>
        </w:rPr>
        <w:t xml:space="preserve"> </w:t>
      </w:r>
      <w:r>
        <w:t>the</w:t>
      </w:r>
      <w:r>
        <w:rPr>
          <w:spacing w:val="-5"/>
        </w:rPr>
        <w:t xml:space="preserve"> </w:t>
      </w:r>
      <w:r>
        <w:t>ethical</w:t>
      </w:r>
      <w:r>
        <w:rPr>
          <w:spacing w:val="-6"/>
        </w:rPr>
        <w:t xml:space="preserve"> </w:t>
      </w:r>
      <w:r>
        <w:t>requirements</w:t>
      </w:r>
      <w:r>
        <w:rPr>
          <w:spacing w:val="-6"/>
        </w:rPr>
        <w:t xml:space="preserve"> </w:t>
      </w:r>
      <w:r>
        <w:t>of</w:t>
      </w:r>
      <w:r>
        <w:rPr>
          <w:spacing w:val="-5"/>
        </w:rPr>
        <w:t xml:space="preserve"> </w:t>
      </w:r>
      <w:r>
        <w:t>the</w:t>
      </w:r>
      <w:r>
        <w:rPr>
          <w:spacing w:val="-5"/>
        </w:rPr>
        <w:t xml:space="preserve"> </w:t>
      </w:r>
      <w:r>
        <w:rPr>
          <w:spacing w:val="-2"/>
        </w:rPr>
        <w:t>Accounting</w:t>
      </w:r>
    </w:p>
    <w:p w14:paraId="285677A1" w14:textId="77777777" w:rsidR="00115701" w:rsidRDefault="00035FDA">
      <w:pPr>
        <w:pStyle w:val="BodyText"/>
        <w:kinsoku w:val="0"/>
        <w:overflowPunct w:val="0"/>
        <w:spacing w:before="28" w:line="266" w:lineRule="auto"/>
        <w:ind w:right="174" w:firstLine="4965"/>
      </w:pPr>
      <w:r>
        <w:rPr>
          <w:noProof/>
        </w:rPr>
        <w:pict w14:anchorId="2EDFC7CD">
          <v:group id="_x0000_s1185" style="position:absolute;left:0;text-align:left;margin-left:71.75pt;margin-top:3.55pt;width:59.2pt;height:8.2pt;z-index:251680768;mso-position-horizontal-relative:page" coordorigin="1435,71" coordsize="1184,164" o:allowincell="f">
            <v:shape id="_x0000_s1186" type="#_x0000_t75" style="position:absolute;left:1435;top:71;width:1140;height:160;mso-position-horizontal-relative:page" o:allowincell="f">
              <v:imagedata r:id="rId52" o:title=""/>
              <o:lock v:ext="edit" aspectratio="f"/>
            </v:shape>
            <v:shape id="_x0000_s1187" style="position:absolute;left:2596;top:71;width:22;height:161;mso-position-horizontal-relative:page;mso-position-vertical-relative:text" coordsize="22,161" o:allowincell="f" path="m21,160l,160,,,21,r,160xe" fillcolor="black" stroked="f">
              <v:path arrowok="t"/>
            </v:shape>
            <w10:wrap anchorx="page"/>
          </v:group>
        </w:pict>
      </w:r>
      <w:r>
        <w:rPr>
          <w:noProof/>
        </w:rPr>
        <w:pict w14:anchorId="5A00D6A4">
          <v:rect id="_x0000_s1188" style="position:absolute;left:0;text-align:left;margin-left:135.1pt;margin-top:3.7pt;width:17pt;height:8pt;z-index:251681792;mso-position-horizontal-relative:page" o:allowincell="f" filled="f" stroked="f">
            <v:textbox inset="0,0,0,0">
              <w:txbxContent>
                <w:p w14:paraId="3FBF6744" w14:textId="77777777" w:rsidR="00115701" w:rsidRDefault="00035FDA">
                  <w:pPr>
                    <w:spacing w:line="160" w:lineRule="atLeast"/>
                    <w:rPr>
                      <w:rFonts w:ascii="Times New Roman" w:hAnsi="Times New Roman"/>
                      <w:sz w:val="24"/>
                      <w:szCs w:val="24"/>
                    </w:rPr>
                  </w:pPr>
                  <w:r>
                    <w:rPr>
                      <w:rFonts w:ascii="Times New Roman" w:hAnsi="Times New Roman"/>
                      <w:sz w:val="24"/>
                      <w:szCs w:val="24"/>
                    </w:rPr>
                    <w:pict w14:anchorId="2A1D43D1">
                      <v:shape id="_x0000_i1043" type="#_x0000_t75" style="width:17.15pt;height:8.05pt">
                        <v:imagedata r:id="rId53" o:title=""/>
                        <o:lock v:ext="edit" aspectratio="f"/>
                      </v:shape>
                    </w:pict>
                  </w:r>
                </w:p>
                <w:p w14:paraId="2CE97A57" w14:textId="77777777" w:rsidR="00115701" w:rsidRDefault="00115701">
                  <w:pPr>
                    <w:rPr>
                      <w:rFonts w:ascii="Times New Roman" w:hAnsi="Times New Roman"/>
                      <w:sz w:val="24"/>
                      <w:szCs w:val="24"/>
                    </w:rPr>
                  </w:pPr>
                </w:p>
              </w:txbxContent>
            </v:textbox>
            <w10:wrap anchorx="page"/>
          </v:rect>
        </w:pict>
      </w:r>
      <w:r>
        <w:rPr>
          <w:noProof/>
        </w:rPr>
        <w:pict w14:anchorId="6D37433E">
          <v:group id="_x0000_s1189" style="position:absolute;left:0;text-align:left;margin-left:156.8pt;margin-top:3.55pt;width:157.45pt;height:8.2pt;z-index:251682816;mso-position-horizontal-relative:page" coordorigin="3136,71" coordsize="3149,164" o:allowincell="f">
            <v:shape id="_x0000_s1190" type="#_x0000_t75" style="position:absolute;left:3137;top:71;width:2860;height:160;mso-position-horizontal-relative:page" o:allowincell="f">
              <v:imagedata r:id="rId54" o:title=""/>
              <o:lock v:ext="edit" aspectratio="f"/>
            </v:shape>
            <v:group id="_x0000_s1191" style="position:absolute;left:6024;top:71;width:262;height:164" coordorigin="6024,71" coordsize="262,164" o:allowincell="f">
              <v:shape id="_x0000_s1192" style="position:absolute;left:6024;top:71;width:262;height:164;mso-position-horizontal-relative:page;mso-position-vertical-relative:text" coordsize="262,164" o:allowincell="f" path="m117,140r-96,l21,88r87,l108,68r-87,l21,20r91,l112,2,,2,,20,,68,,88r,52l,160r117,l117,140xe" fillcolor="black" stroked="f">
                <v:path arrowok="t"/>
              </v:shape>
              <v:shape id="_x0000_s1193" style="position:absolute;left:6024;top:71;width:262;height:164;mso-position-horizontal-relative:page;mso-position-vertical-relative:text" coordsize="262,164" o:allowincell="f" path="m261,105r-2,-7l254,93r-5,-7l242,81,232,76r-7,-2l216,69,199,67,182,62,172,60r-7,-8l163,48r,-12l165,28r5,-4l184,19r24,l218,21r5,5l230,31r2,7l235,48r21,l256,38,254,28,244,14,237,9,218,,175,r-7,4l158,7r-7,7l148,19r-4,7l141,33r,17l144,57r2,5l156,72r7,4l170,79r10,5l194,86r22,7l220,93r8,3l235,103r2,5l240,110r,10l232,134r-9,5l208,144r-14,l184,141r-4,-2l172,134r-9,-10l160,120r-2,-8l158,105r-22,l136,115r3,12l144,134r7,10l158,151r19,9l189,163r24,l223,160r19,-9l249,146r10,-14l261,122r,-17xe" fillcolor="black" stroked="f">
                <v:path arrowok="t"/>
              </v:shape>
            </v:group>
            <w10:wrap anchorx="page"/>
          </v:group>
        </w:pict>
      </w:r>
      <w:r>
        <w:rPr>
          <w:rFonts w:ascii="Times New Roman" w:hAnsi="Times New Roman"/>
          <w:sz w:val="24"/>
          <w:szCs w:val="24"/>
        </w:rPr>
        <w:pict w14:anchorId="4F033AE1">
          <v:shape id="_x0000_i1044" type="#_x0000_t75" style="width:16.65pt;height:8.05pt">
            <v:imagedata r:id="rId55" o:title=""/>
            <o:lock v:ext="edit" aspectratio="f"/>
          </v:shape>
        </w:pict>
      </w:r>
      <w:r w:rsidR="00115701">
        <w:rPr>
          <w:rFonts w:ascii="Times New Roman" w:hAnsi="Times New Roman"/>
          <w:spacing w:val="40"/>
        </w:rPr>
        <w:t xml:space="preserve"> </w:t>
      </w:r>
      <w:r w:rsidR="00115701">
        <w:rPr>
          <w:i/>
          <w:iCs/>
        </w:rPr>
        <w:t>Code of Ethics for Professional Accountants</w:t>
      </w:r>
      <w:r w:rsidR="00115701">
        <w:rPr>
          <w:i/>
          <w:iCs/>
          <w:spacing w:val="-5"/>
        </w:rPr>
        <w:t xml:space="preserve"> </w:t>
      </w:r>
      <w:r w:rsidR="00115701">
        <w:rPr>
          <w:i/>
          <w:iCs/>
        </w:rPr>
        <w:t>(including</w:t>
      </w:r>
      <w:r w:rsidR="00115701">
        <w:rPr>
          <w:i/>
          <w:iCs/>
          <w:spacing w:val="-2"/>
        </w:rPr>
        <w:t xml:space="preserve"> </w:t>
      </w:r>
      <w:r w:rsidR="00115701">
        <w:rPr>
          <w:i/>
          <w:iCs/>
        </w:rPr>
        <w:t>independence</w:t>
      </w:r>
      <w:r w:rsidR="00115701">
        <w:rPr>
          <w:i/>
          <w:iCs/>
          <w:spacing w:val="-2"/>
        </w:rPr>
        <w:t xml:space="preserve"> </w:t>
      </w:r>
      <w:r w:rsidR="00115701">
        <w:rPr>
          <w:i/>
          <w:iCs/>
        </w:rPr>
        <w:t>standards)</w:t>
      </w:r>
      <w:r w:rsidR="00115701">
        <w:rPr>
          <w:i/>
          <w:iCs/>
          <w:spacing w:val="-2"/>
        </w:rPr>
        <w:t xml:space="preserve"> </w:t>
      </w:r>
      <w:r w:rsidR="00115701">
        <w:t>(the</w:t>
      </w:r>
      <w:r w:rsidR="00115701">
        <w:rPr>
          <w:spacing w:val="-2"/>
        </w:rPr>
        <w:t xml:space="preserve"> </w:t>
      </w:r>
      <w:r w:rsidR="00115701">
        <w:t>Code)</w:t>
      </w:r>
      <w:r w:rsidR="00115701">
        <w:rPr>
          <w:spacing w:val="-3"/>
        </w:rPr>
        <w:t xml:space="preserve"> </w:t>
      </w:r>
      <w:r w:rsidR="00115701">
        <w:t>that</w:t>
      </w:r>
      <w:r w:rsidR="00115701">
        <w:rPr>
          <w:spacing w:val="-5"/>
        </w:rPr>
        <w:t xml:space="preserve"> </w:t>
      </w:r>
      <w:r w:rsidR="00115701">
        <w:t>are</w:t>
      </w:r>
      <w:r w:rsidR="00115701">
        <w:rPr>
          <w:spacing w:val="-6"/>
        </w:rPr>
        <w:t xml:space="preserve"> </w:t>
      </w:r>
      <w:r w:rsidR="00115701">
        <w:t>relevant</w:t>
      </w:r>
      <w:r w:rsidR="00115701">
        <w:rPr>
          <w:spacing w:val="-2"/>
        </w:rPr>
        <w:t xml:space="preserve"> </w:t>
      </w:r>
      <w:r w:rsidR="00115701">
        <w:t>to</w:t>
      </w:r>
      <w:r w:rsidR="00115701">
        <w:rPr>
          <w:spacing w:val="-4"/>
        </w:rPr>
        <w:t xml:space="preserve"> </w:t>
      </w:r>
      <w:r w:rsidR="00115701">
        <w:t>my</w:t>
      </w:r>
      <w:r w:rsidR="00115701">
        <w:rPr>
          <w:spacing w:val="-5"/>
        </w:rPr>
        <w:t xml:space="preserve"> </w:t>
      </w:r>
      <w:r w:rsidR="00115701">
        <w:t xml:space="preserve">audit of the financial report in Australia. I have also fulfilled my other ethical responsibilities in accordance with the Code and the </w:t>
      </w:r>
      <w:r w:rsidR="00115701">
        <w:rPr>
          <w:i/>
          <w:iCs/>
        </w:rPr>
        <w:t>Auditor-General Auditing Standards</w:t>
      </w:r>
      <w:r w:rsidR="00115701">
        <w:t>.</w:t>
      </w:r>
    </w:p>
    <w:p w14:paraId="1838346E" w14:textId="77777777" w:rsidR="00115701" w:rsidRDefault="00115701">
      <w:pPr>
        <w:pStyle w:val="BodyText"/>
        <w:kinsoku w:val="0"/>
        <w:overflowPunct w:val="0"/>
        <w:spacing w:before="115" w:line="266" w:lineRule="auto"/>
        <w:ind w:right="174"/>
      </w:pPr>
      <w:r>
        <w:t>I believe</w:t>
      </w:r>
      <w:r>
        <w:rPr>
          <w:spacing w:val="-3"/>
        </w:rPr>
        <w:t xml:space="preserve"> </w:t>
      </w:r>
      <w:r>
        <w:t>that</w:t>
      </w:r>
      <w:r>
        <w:rPr>
          <w:spacing w:val="-1"/>
        </w:rPr>
        <w:t xml:space="preserve"> </w:t>
      </w:r>
      <w:r>
        <w:t>the</w:t>
      </w:r>
      <w:r>
        <w:rPr>
          <w:spacing w:val="-3"/>
        </w:rPr>
        <w:t xml:space="preserve"> </w:t>
      </w:r>
      <w:r>
        <w:t>audit</w:t>
      </w:r>
      <w:r>
        <w:rPr>
          <w:spacing w:val="-4"/>
        </w:rPr>
        <w:t xml:space="preserve"> </w:t>
      </w:r>
      <w:r>
        <w:t>evidence</w:t>
      </w:r>
      <w:r>
        <w:rPr>
          <w:spacing w:val="-3"/>
        </w:rPr>
        <w:t xml:space="preserve"> </w:t>
      </w:r>
      <w:r>
        <w:t>I have</w:t>
      </w:r>
      <w:r>
        <w:rPr>
          <w:spacing w:val="-5"/>
        </w:rPr>
        <w:t xml:space="preserve"> </w:t>
      </w:r>
      <w:r>
        <w:t>obtained</w:t>
      </w:r>
      <w:r>
        <w:rPr>
          <w:spacing w:val="-3"/>
        </w:rPr>
        <w:t xml:space="preserve"> </w:t>
      </w:r>
      <w:r>
        <w:t>is</w:t>
      </w:r>
      <w:r>
        <w:rPr>
          <w:spacing w:val="-6"/>
        </w:rPr>
        <w:t xml:space="preserve"> </w:t>
      </w:r>
      <w:r>
        <w:t>sufficient and</w:t>
      </w:r>
      <w:r>
        <w:rPr>
          <w:spacing w:val="-5"/>
        </w:rPr>
        <w:t xml:space="preserve"> </w:t>
      </w:r>
      <w:r>
        <w:t>appropriate</w:t>
      </w:r>
      <w:r>
        <w:rPr>
          <w:spacing w:val="-1"/>
        </w:rPr>
        <w:t xml:space="preserve"> </w:t>
      </w:r>
      <w:r>
        <w:t>to</w:t>
      </w:r>
      <w:r>
        <w:rPr>
          <w:spacing w:val="-3"/>
        </w:rPr>
        <w:t xml:space="preserve"> </w:t>
      </w:r>
      <w:r>
        <w:t>provide</w:t>
      </w:r>
      <w:r>
        <w:rPr>
          <w:spacing w:val="-1"/>
        </w:rPr>
        <w:t xml:space="preserve"> </w:t>
      </w:r>
      <w:r>
        <w:t>a basis for my opinion.</w:t>
      </w:r>
    </w:p>
    <w:p w14:paraId="3F402ABD" w14:textId="77777777" w:rsidR="00115701" w:rsidRDefault="00115701">
      <w:pPr>
        <w:pStyle w:val="Heading2"/>
        <w:kinsoku w:val="0"/>
        <w:overflowPunct w:val="0"/>
        <w:rPr>
          <w:spacing w:val="-2"/>
        </w:rPr>
      </w:pPr>
      <w:r>
        <w:t>Responsibilities</w:t>
      </w:r>
      <w:r>
        <w:rPr>
          <w:spacing w:val="-7"/>
        </w:rPr>
        <w:t xml:space="preserve"> </w:t>
      </w:r>
      <w:r>
        <w:t>of</w:t>
      </w:r>
      <w:r>
        <w:rPr>
          <w:spacing w:val="-4"/>
        </w:rPr>
        <w:t xml:space="preserve"> </w:t>
      </w:r>
      <w:r>
        <w:t>the</w:t>
      </w:r>
      <w:r>
        <w:rPr>
          <w:spacing w:val="-10"/>
        </w:rPr>
        <w:t xml:space="preserve"> </w:t>
      </w:r>
      <w:r>
        <w:t>entity</w:t>
      </w:r>
      <w:r>
        <w:rPr>
          <w:spacing w:val="-5"/>
        </w:rPr>
        <w:t xml:space="preserve"> </w:t>
      </w:r>
      <w:r>
        <w:t>for</w:t>
      </w:r>
      <w:r>
        <w:rPr>
          <w:spacing w:val="-4"/>
        </w:rPr>
        <w:t xml:space="preserve"> </w:t>
      </w:r>
      <w:r>
        <w:t>the</w:t>
      </w:r>
      <w:r>
        <w:rPr>
          <w:spacing w:val="-5"/>
        </w:rPr>
        <w:t xml:space="preserve"> </w:t>
      </w:r>
      <w:r>
        <w:t>financial</w:t>
      </w:r>
      <w:r>
        <w:rPr>
          <w:spacing w:val="-5"/>
        </w:rPr>
        <w:t xml:space="preserve"> </w:t>
      </w:r>
      <w:r>
        <w:rPr>
          <w:spacing w:val="-2"/>
        </w:rPr>
        <w:t>report</w:t>
      </w:r>
    </w:p>
    <w:p w14:paraId="1BB47924" w14:textId="77777777" w:rsidR="00115701" w:rsidRDefault="00115701">
      <w:pPr>
        <w:pStyle w:val="BodyText"/>
        <w:kinsoku w:val="0"/>
        <w:overflowPunct w:val="0"/>
        <w:spacing w:before="145" w:line="266" w:lineRule="auto"/>
        <w:ind w:right="174"/>
      </w:pPr>
      <w:r>
        <w:t>The</w:t>
      </w:r>
      <w:r>
        <w:rPr>
          <w:spacing w:val="-1"/>
        </w:rPr>
        <w:t xml:space="preserve"> </w:t>
      </w:r>
      <w:r>
        <w:t>Council</w:t>
      </w:r>
      <w:r>
        <w:rPr>
          <w:spacing w:val="-4"/>
        </w:rPr>
        <w:t xml:space="preserve"> </w:t>
      </w:r>
      <w:r>
        <w:t>is</w:t>
      </w:r>
      <w:r>
        <w:rPr>
          <w:spacing w:val="-2"/>
        </w:rPr>
        <w:t xml:space="preserve"> </w:t>
      </w:r>
      <w:r>
        <w:t>responsible</w:t>
      </w:r>
      <w:r>
        <w:rPr>
          <w:spacing w:val="-3"/>
        </w:rPr>
        <w:t xml:space="preserve"> </w:t>
      </w:r>
      <w:r>
        <w:t>for</w:t>
      </w:r>
      <w:r>
        <w:rPr>
          <w:spacing w:val="-2"/>
        </w:rPr>
        <w:t xml:space="preserve"> </w:t>
      </w:r>
      <w:r>
        <w:t>the</w:t>
      </w:r>
      <w:r>
        <w:rPr>
          <w:spacing w:val="-1"/>
        </w:rPr>
        <w:t xml:space="preserve"> </w:t>
      </w:r>
      <w:r>
        <w:t>preparation</w:t>
      </w:r>
      <w:r>
        <w:rPr>
          <w:spacing w:val="-1"/>
        </w:rPr>
        <w:t xml:space="preserve"> </w:t>
      </w:r>
      <w:r>
        <w:t>of</w:t>
      </w:r>
      <w:r>
        <w:rPr>
          <w:spacing w:val="-6"/>
        </w:rPr>
        <w:t xml:space="preserve"> </w:t>
      </w:r>
      <w:r>
        <w:t>the</w:t>
      </w:r>
      <w:r>
        <w:rPr>
          <w:spacing w:val="-1"/>
        </w:rPr>
        <w:t xml:space="preserve"> </w:t>
      </w:r>
      <w:r>
        <w:t>financial</w:t>
      </w:r>
      <w:r>
        <w:rPr>
          <w:spacing w:val="-2"/>
        </w:rPr>
        <w:t xml:space="preserve"> </w:t>
      </w:r>
      <w:r>
        <w:t>report</w:t>
      </w:r>
      <w:r>
        <w:rPr>
          <w:spacing w:val="-4"/>
        </w:rPr>
        <w:t xml:space="preserve"> </w:t>
      </w:r>
      <w:r>
        <w:t>that gives</w:t>
      </w:r>
      <w:r>
        <w:rPr>
          <w:spacing w:val="-2"/>
        </w:rPr>
        <w:t xml:space="preserve"> </w:t>
      </w:r>
      <w:r>
        <w:t>a</w:t>
      </w:r>
      <w:r>
        <w:rPr>
          <w:spacing w:val="-3"/>
        </w:rPr>
        <w:t xml:space="preserve"> </w:t>
      </w:r>
      <w:r>
        <w:t>true</w:t>
      </w:r>
      <w:r>
        <w:rPr>
          <w:spacing w:val="-8"/>
        </w:rPr>
        <w:t xml:space="preserve"> </w:t>
      </w:r>
      <w:r>
        <w:t>and</w:t>
      </w:r>
      <w:r>
        <w:rPr>
          <w:spacing w:val="-3"/>
        </w:rPr>
        <w:t xml:space="preserve"> </w:t>
      </w:r>
      <w:r>
        <w:t xml:space="preserve">fair view in accordance with the </w:t>
      </w:r>
      <w:r>
        <w:rPr>
          <w:i/>
          <w:iCs/>
        </w:rPr>
        <w:t>Financial Accountability Act 2009</w:t>
      </w:r>
      <w:r>
        <w:t>, the Financial and Performance Management Standard 2019 and Australian Accounting Standards, and for such</w:t>
      </w:r>
      <w:r>
        <w:rPr>
          <w:spacing w:val="-1"/>
        </w:rPr>
        <w:t xml:space="preserve"> </w:t>
      </w:r>
      <w:r>
        <w:t>internal</w:t>
      </w:r>
      <w:r>
        <w:rPr>
          <w:spacing w:val="-2"/>
        </w:rPr>
        <w:t xml:space="preserve"> </w:t>
      </w:r>
      <w:r>
        <w:t>control</w:t>
      </w:r>
      <w:r>
        <w:rPr>
          <w:spacing w:val="-2"/>
        </w:rPr>
        <w:t xml:space="preserve"> </w:t>
      </w:r>
      <w:r>
        <w:t>as</w:t>
      </w:r>
      <w:r>
        <w:rPr>
          <w:spacing w:val="-4"/>
        </w:rPr>
        <w:t xml:space="preserve"> </w:t>
      </w:r>
      <w:r>
        <w:t>the</w:t>
      </w:r>
      <w:r>
        <w:rPr>
          <w:spacing w:val="-1"/>
        </w:rPr>
        <w:t xml:space="preserve"> </w:t>
      </w:r>
      <w:r>
        <w:t>Council</w:t>
      </w:r>
      <w:r>
        <w:rPr>
          <w:spacing w:val="-2"/>
        </w:rPr>
        <w:t xml:space="preserve"> </w:t>
      </w:r>
      <w:r>
        <w:t>determines</w:t>
      </w:r>
      <w:r>
        <w:rPr>
          <w:spacing w:val="-2"/>
        </w:rPr>
        <w:t xml:space="preserve"> </w:t>
      </w:r>
      <w:r>
        <w:t>is</w:t>
      </w:r>
      <w:r>
        <w:rPr>
          <w:spacing w:val="-4"/>
        </w:rPr>
        <w:t xml:space="preserve"> </w:t>
      </w:r>
      <w:r>
        <w:t>necessary</w:t>
      </w:r>
      <w:r>
        <w:rPr>
          <w:spacing w:val="-2"/>
        </w:rPr>
        <w:t xml:space="preserve"> </w:t>
      </w:r>
      <w:r>
        <w:t>to</w:t>
      </w:r>
      <w:r>
        <w:rPr>
          <w:spacing w:val="-1"/>
        </w:rPr>
        <w:t xml:space="preserve"> </w:t>
      </w:r>
      <w:r>
        <w:t>enable</w:t>
      </w:r>
      <w:r>
        <w:rPr>
          <w:spacing w:val="-3"/>
        </w:rPr>
        <w:t xml:space="preserve"> </w:t>
      </w:r>
      <w:r>
        <w:t>the</w:t>
      </w:r>
      <w:r>
        <w:rPr>
          <w:spacing w:val="-3"/>
        </w:rPr>
        <w:t xml:space="preserve"> </w:t>
      </w:r>
      <w:r>
        <w:t>preparation</w:t>
      </w:r>
      <w:r>
        <w:rPr>
          <w:spacing w:val="-3"/>
        </w:rPr>
        <w:t xml:space="preserve"> </w:t>
      </w:r>
      <w:r>
        <w:t>of</w:t>
      </w:r>
      <w:r>
        <w:rPr>
          <w:spacing w:val="-4"/>
        </w:rPr>
        <w:t xml:space="preserve"> </w:t>
      </w:r>
      <w:r>
        <w:t>the financial report that is free from material misstatement, whether due to fraud or error.</w:t>
      </w:r>
    </w:p>
    <w:p w14:paraId="759823CE" w14:textId="77777777" w:rsidR="00115701" w:rsidRDefault="00115701">
      <w:pPr>
        <w:pStyle w:val="BodyText"/>
        <w:kinsoku w:val="0"/>
        <w:overflowPunct w:val="0"/>
        <w:spacing w:before="116" w:line="261" w:lineRule="auto"/>
        <w:ind w:right="174"/>
        <w:rPr>
          <w:color w:val="050505"/>
          <w:spacing w:val="-2"/>
        </w:rPr>
      </w:pPr>
      <w:r>
        <w:rPr>
          <w:color w:val="050505"/>
        </w:rPr>
        <w:t xml:space="preserve">The </w:t>
      </w:r>
      <w:r>
        <w:rPr>
          <w:color w:val="000000"/>
        </w:rPr>
        <w:t xml:space="preserve">Council </w:t>
      </w:r>
      <w:r>
        <w:rPr>
          <w:color w:val="050505"/>
        </w:rPr>
        <w:t xml:space="preserve">is also responsible for assessing the entity's ability to continue as a going concern, disclosing, as applicable, matters relating to going concern and using the going </w:t>
      </w:r>
      <w:r>
        <w:rPr>
          <w:color w:val="000000"/>
        </w:rPr>
        <w:t>concern</w:t>
      </w:r>
      <w:r>
        <w:rPr>
          <w:color w:val="000000"/>
          <w:spacing w:val="-1"/>
        </w:rPr>
        <w:t xml:space="preserve"> </w:t>
      </w:r>
      <w:r>
        <w:rPr>
          <w:color w:val="000000"/>
        </w:rPr>
        <w:t>basis of</w:t>
      </w:r>
      <w:r>
        <w:rPr>
          <w:color w:val="000000"/>
          <w:spacing w:val="-4"/>
        </w:rPr>
        <w:t xml:space="preserve"> </w:t>
      </w:r>
      <w:r>
        <w:rPr>
          <w:color w:val="000000"/>
        </w:rPr>
        <w:t>accounting</w:t>
      </w:r>
      <w:r>
        <w:rPr>
          <w:color w:val="000000"/>
          <w:spacing w:val="-1"/>
        </w:rPr>
        <w:t xml:space="preserve"> </w:t>
      </w:r>
      <w:r>
        <w:rPr>
          <w:color w:val="000000"/>
        </w:rPr>
        <w:t>unless</w:t>
      </w:r>
      <w:r>
        <w:rPr>
          <w:color w:val="000000"/>
          <w:spacing w:val="-1"/>
        </w:rPr>
        <w:t xml:space="preserve"> </w:t>
      </w:r>
      <w:r>
        <w:rPr>
          <w:color w:val="000000"/>
          <w:sz w:val="23"/>
          <w:szCs w:val="23"/>
        </w:rPr>
        <w:t>it</w:t>
      </w:r>
      <w:r>
        <w:rPr>
          <w:color w:val="000000"/>
          <w:spacing w:val="-1"/>
          <w:sz w:val="23"/>
          <w:szCs w:val="23"/>
        </w:rPr>
        <w:t xml:space="preserve"> </w:t>
      </w:r>
      <w:r>
        <w:rPr>
          <w:color w:val="000000"/>
          <w:sz w:val="23"/>
          <w:szCs w:val="23"/>
        </w:rPr>
        <w:t>is</w:t>
      </w:r>
      <w:r>
        <w:rPr>
          <w:color w:val="000000"/>
          <w:spacing w:val="-2"/>
          <w:sz w:val="23"/>
          <w:szCs w:val="23"/>
        </w:rPr>
        <w:t xml:space="preserve"> </w:t>
      </w:r>
      <w:r>
        <w:rPr>
          <w:color w:val="000000"/>
          <w:sz w:val="23"/>
          <w:szCs w:val="23"/>
        </w:rPr>
        <w:t>intended</w:t>
      </w:r>
      <w:r>
        <w:rPr>
          <w:color w:val="000000"/>
          <w:spacing w:val="-6"/>
          <w:sz w:val="23"/>
          <w:szCs w:val="23"/>
        </w:rPr>
        <w:t xml:space="preserve"> </w:t>
      </w:r>
      <w:r>
        <w:rPr>
          <w:color w:val="000000"/>
          <w:sz w:val="23"/>
          <w:szCs w:val="23"/>
        </w:rPr>
        <w:t>to</w:t>
      </w:r>
      <w:r>
        <w:rPr>
          <w:color w:val="000000"/>
          <w:spacing w:val="-3"/>
          <w:sz w:val="23"/>
          <w:szCs w:val="23"/>
        </w:rPr>
        <w:t xml:space="preserve"> </w:t>
      </w:r>
      <w:r>
        <w:rPr>
          <w:color w:val="000000"/>
          <w:sz w:val="23"/>
          <w:szCs w:val="23"/>
        </w:rPr>
        <w:t xml:space="preserve">abolish </w:t>
      </w:r>
      <w:r>
        <w:rPr>
          <w:color w:val="000000"/>
        </w:rPr>
        <w:t>the</w:t>
      </w:r>
      <w:r>
        <w:rPr>
          <w:color w:val="000000"/>
          <w:spacing w:val="-3"/>
        </w:rPr>
        <w:t xml:space="preserve"> </w:t>
      </w:r>
      <w:r>
        <w:rPr>
          <w:color w:val="000000"/>
        </w:rPr>
        <w:t>entity</w:t>
      </w:r>
      <w:r>
        <w:rPr>
          <w:color w:val="000000"/>
          <w:spacing w:val="-4"/>
        </w:rPr>
        <w:t xml:space="preserve"> </w:t>
      </w:r>
      <w:r>
        <w:rPr>
          <w:color w:val="000000"/>
        </w:rPr>
        <w:t>or</w:t>
      </w:r>
      <w:r>
        <w:rPr>
          <w:color w:val="000000"/>
          <w:spacing w:val="-2"/>
        </w:rPr>
        <w:t xml:space="preserve"> </w:t>
      </w:r>
      <w:r>
        <w:rPr>
          <w:color w:val="000000"/>
        </w:rPr>
        <w:t>to</w:t>
      </w:r>
      <w:r>
        <w:rPr>
          <w:color w:val="000000"/>
          <w:spacing w:val="-3"/>
        </w:rPr>
        <w:t xml:space="preserve"> </w:t>
      </w:r>
      <w:r>
        <w:rPr>
          <w:color w:val="000000"/>
        </w:rPr>
        <w:t>otherwise</w:t>
      </w:r>
      <w:r>
        <w:rPr>
          <w:color w:val="000000"/>
          <w:spacing w:val="-3"/>
        </w:rPr>
        <w:t xml:space="preserve"> </w:t>
      </w:r>
      <w:r>
        <w:rPr>
          <w:color w:val="000000"/>
        </w:rPr>
        <w:t xml:space="preserve">cease </w:t>
      </w:r>
      <w:r>
        <w:rPr>
          <w:color w:val="050505"/>
          <w:spacing w:val="-2"/>
        </w:rPr>
        <w:t>operations.</w:t>
      </w:r>
    </w:p>
    <w:p w14:paraId="68A28BD9" w14:textId="77777777" w:rsidR="00115701" w:rsidRDefault="00115701">
      <w:pPr>
        <w:pStyle w:val="BodyText"/>
        <w:kinsoku w:val="0"/>
        <w:overflowPunct w:val="0"/>
        <w:spacing w:before="116" w:line="261" w:lineRule="auto"/>
        <w:ind w:right="174"/>
        <w:rPr>
          <w:color w:val="050505"/>
          <w:spacing w:val="-2"/>
        </w:rPr>
        <w:sectPr w:rsidR="00115701" w:rsidSect="00115701">
          <w:headerReference w:type="default" r:id="rId56"/>
          <w:pgSz w:w="11907" w:h="16840" w:code="9"/>
          <w:pgMar w:top="1418" w:right="1440" w:bottom="1100" w:left="1440" w:header="567" w:footer="533" w:gutter="0"/>
          <w:cols w:space="720"/>
          <w:docGrid w:linePitch="272"/>
        </w:sectPr>
      </w:pPr>
    </w:p>
    <w:p w14:paraId="5F23F66D" w14:textId="77777777" w:rsidR="00115701" w:rsidRDefault="00115701">
      <w:pPr>
        <w:pStyle w:val="Heading2"/>
        <w:kinsoku w:val="0"/>
        <w:overflowPunct w:val="0"/>
        <w:spacing w:before="86"/>
        <w:rPr>
          <w:rFonts w:ascii="Times New Roman" w:hAnsi="Times New Roman"/>
          <w:b w:val="0"/>
          <w:bCs w:val="0"/>
          <w:szCs w:val="24"/>
        </w:rPr>
      </w:pPr>
    </w:p>
    <w:p w14:paraId="15FB974C" w14:textId="77777777" w:rsidR="00115701" w:rsidRDefault="00115701">
      <w:pPr>
        <w:pStyle w:val="Heading2"/>
        <w:kinsoku w:val="0"/>
        <w:overflowPunct w:val="0"/>
        <w:spacing w:before="86"/>
        <w:rPr>
          <w:rFonts w:ascii="Times New Roman" w:hAnsi="Times New Roman"/>
          <w:b w:val="0"/>
          <w:bCs w:val="0"/>
          <w:szCs w:val="24"/>
        </w:rPr>
      </w:pPr>
    </w:p>
    <w:p w14:paraId="3EDBE0F8" w14:textId="01B19DB3" w:rsidR="00115701" w:rsidRDefault="00035FDA">
      <w:pPr>
        <w:pStyle w:val="Heading2"/>
        <w:kinsoku w:val="0"/>
        <w:overflowPunct w:val="0"/>
        <w:spacing w:before="86"/>
      </w:pPr>
      <w:r>
        <w:rPr>
          <w:rFonts w:ascii="Times New Roman" w:hAnsi="Times New Roman"/>
          <w:b w:val="0"/>
          <w:bCs w:val="0"/>
          <w:szCs w:val="24"/>
        </w:rPr>
        <w:pict w14:anchorId="49F6B1BD">
          <v:shape id="_x0000_i1045" type="#_x0000_t75" style="width:47.9pt;height:8.05pt">
            <v:imagedata r:id="rId37" o:title=""/>
            <o:lock v:ext="edit" aspectratio="f"/>
          </v:shape>
        </w:pict>
      </w:r>
      <w:r w:rsidR="00115701">
        <w:rPr>
          <w:rFonts w:ascii="Times New Roman" w:hAnsi="Times New Roman"/>
          <w:b w:val="0"/>
          <w:bCs w:val="0"/>
          <w:spacing w:val="18"/>
          <w:sz w:val="20"/>
        </w:rPr>
        <w:t xml:space="preserve"> </w:t>
      </w:r>
      <w:r w:rsidR="00115701">
        <w:t>responsibilities for the</w:t>
      </w:r>
      <w:r w:rsidR="00115701">
        <w:rPr>
          <w:spacing w:val="-2"/>
        </w:rPr>
        <w:t xml:space="preserve"> </w:t>
      </w:r>
      <w:r w:rsidR="00115701">
        <w:t>audit of</w:t>
      </w:r>
      <w:r w:rsidR="00115701">
        <w:rPr>
          <w:spacing w:val="-1"/>
        </w:rPr>
        <w:t xml:space="preserve"> </w:t>
      </w:r>
      <w:r w:rsidR="00115701">
        <w:t>the</w:t>
      </w:r>
      <w:r w:rsidR="00115701">
        <w:rPr>
          <w:spacing w:val="-2"/>
        </w:rPr>
        <w:t xml:space="preserve"> </w:t>
      </w:r>
      <w:r w:rsidR="00115701">
        <w:t>financial report</w:t>
      </w:r>
    </w:p>
    <w:p w14:paraId="14525B78" w14:textId="77777777" w:rsidR="00115701" w:rsidRDefault="00115701">
      <w:pPr>
        <w:pStyle w:val="BodyText"/>
        <w:kinsoku w:val="0"/>
        <w:overflowPunct w:val="0"/>
        <w:spacing w:before="145" w:line="266" w:lineRule="auto"/>
        <w:ind w:right="64"/>
      </w:pPr>
      <w:r>
        <w:t xml:space="preserve">My objectives are to obtain reasonable assurance about whether the financial report as a whole is free from material misstatement, whether due to fraud or error, and to issue an </w:t>
      </w:r>
      <w:r w:rsidR="00035FDA">
        <w:rPr>
          <w:position w:val="-4"/>
        </w:rPr>
        <w:pict w14:anchorId="180D7DFF">
          <v:shape id="_x0000_i1046" type="#_x0000_t75" style="width:94.1pt;height:10.1pt">
            <v:imagedata r:id="rId57" o:title=""/>
            <o:lock v:ext="edit" aspectratio="f"/>
          </v:shape>
        </w:pict>
      </w:r>
      <w:r>
        <w:rPr>
          <w:rFonts w:ascii="Times New Roman" w:hAnsi="Times New Roman"/>
          <w:spacing w:val="23"/>
        </w:rPr>
        <w:t xml:space="preserve"> </w:t>
      </w:r>
      <w:r w:rsidR="00035FDA">
        <w:rPr>
          <w:rFonts w:ascii="Times New Roman" w:hAnsi="Times New Roman"/>
          <w:spacing w:val="24"/>
        </w:rPr>
        <w:pict w14:anchorId="58A76D69">
          <v:shape id="_x0000_i1047" type="#_x0000_t75" style="width:7.1pt;height:7.9pt">
            <v:imagedata r:id="rId58" o:title=""/>
            <o:lock v:ext="edit" aspectratio="f"/>
          </v:shape>
        </w:pict>
      </w:r>
      <w:r>
        <w:t>cludes</w:t>
      </w:r>
      <w:r>
        <w:rPr>
          <w:spacing w:val="-1"/>
        </w:rPr>
        <w:t xml:space="preserve"> </w:t>
      </w:r>
      <w:r>
        <w:t>my</w:t>
      </w:r>
      <w:r>
        <w:rPr>
          <w:spacing w:val="-1"/>
        </w:rPr>
        <w:t xml:space="preserve"> </w:t>
      </w:r>
      <w:r>
        <w:t>opinion. Reasonable assurance</w:t>
      </w:r>
      <w:r>
        <w:rPr>
          <w:spacing w:val="-2"/>
        </w:rPr>
        <w:t xml:space="preserve"> </w:t>
      </w:r>
      <w:r>
        <w:t>is</w:t>
      </w:r>
      <w:r>
        <w:rPr>
          <w:spacing w:val="-1"/>
        </w:rPr>
        <w:t xml:space="preserve"> </w:t>
      </w:r>
      <w:r>
        <w:t>a</w:t>
      </w:r>
      <w:r>
        <w:rPr>
          <w:spacing w:val="-2"/>
        </w:rPr>
        <w:t xml:space="preserve"> </w:t>
      </w:r>
      <w:r>
        <w:t>high</w:t>
      </w:r>
      <w:r>
        <w:rPr>
          <w:spacing w:val="-2"/>
        </w:rPr>
        <w:t xml:space="preserve"> </w:t>
      </w:r>
      <w:r>
        <w:t>level</w:t>
      </w:r>
      <w:r>
        <w:rPr>
          <w:spacing w:val="-1"/>
        </w:rPr>
        <w:t xml:space="preserve"> </w:t>
      </w:r>
      <w:r>
        <w:t>of</w:t>
      </w:r>
      <w:r>
        <w:rPr>
          <w:spacing w:val="-2"/>
        </w:rPr>
        <w:t xml:space="preserve"> </w:t>
      </w:r>
      <w:r>
        <w:t>assurance, but is not a guarantee that an audit conducted in accordance with the Australian Auditing Standards</w:t>
      </w:r>
      <w:r>
        <w:rPr>
          <w:spacing w:val="-2"/>
        </w:rPr>
        <w:t xml:space="preserve"> </w:t>
      </w:r>
      <w:r>
        <w:t>will</w:t>
      </w:r>
      <w:r>
        <w:rPr>
          <w:spacing w:val="-2"/>
        </w:rPr>
        <w:t xml:space="preserve"> </w:t>
      </w:r>
      <w:r>
        <w:t>always</w:t>
      </w:r>
      <w:r>
        <w:rPr>
          <w:spacing w:val="-4"/>
        </w:rPr>
        <w:t xml:space="preserve"> </w:t>
      </w:r>
      <w:r>
        <w:t>detect</w:t>
      </w:r>
      <w:r>
        <w:rPr>
          <w:spacing w:val="-5"/>
        </w:rPr>
        <w:t xml:space="preserve"> </w:t>
      </w:r>
      <w:r>
        <w:t>a</w:t>
      </w:r>
      <w:r>
        <w:rPr>
          <w:spacing w:val="-3"/>
        </w:rPr>
        <w:t xml:space="preserve"> </w:t>
      </w:r>
      <w:r>
        <w:t>material</w:t>
      </w:r>
      <w:r>
        <w:rPr>
          <w:spacing w:val="-2"/>
        </w:rPr>
        <w:t xml:space="preserve"> </w:t>
      </w:r>
      <w:r>
        <w:t>misstatement</w:t>
      </w:r>
      <w:r>
        <w:rPr>
          <w:spacing w:val="-1"/>
        </w:rPr>
        <w:t xml:space="preserve"> </w:t>
      </w:r>
      <w:r>
        <w:t>when</w:t>
      </w:r>
      <w:r>
        <w:rPr>
          <w:spacing w:val="-1"/>
        </w:rPr>
        <w:t xml:space="preserve"> </w:t>
      </w:r>
      <w:r>
        <w:t>it exists.</w:t>
      </w:r>
      <w:r>
        <w:rPr>
          <w:spacing w:val="-5"/>
        </w:rPr>
        <w:t xml:space="preserve"> </w:t>
      </w:r>
      <w:r>
        <w:t>Misstatements</w:t>
      </w:r>
      <w:r>
        <w:rPr>
          <w:spacing w:val="-4"/>
        </w:rPr>
        <w:t xml:space="preserve"> </w:t>
      </w:r>
      <w:r>
        <w:t>can</w:t>
      </w:r>
      <w:r>
        <w:rPr>
          <w:spacing w:val="-5"/>
        </w:rPr>
        <w:t xml:space="preserve"> </w:t>
      </w:r>
      <w:r>
        <w:t>arise from fraud or error and are considered</w:t>
      </w:r>
      <w:r>
        <w:rPr>
          <w:spacing w:val="-1"/>
        </w:rPr>
        <w:t xml:space="preserve"> </w:t>
      </w:r>
      <w:r>
        <w:t>material if, individually or in the aggregate, they could reasonably be expected to influence the economic decisions of users taken on the basis of this financial report.</w:t>
      </w:r>
    </w:p>
    <w:p w14:paraId="368BC81C" w14:textId="77777777" w:rsidR="00115701" w:rsidRDefault="00115701">
      <w:pPr>
        <w:pStyle w:val="BodyText"/>
        <w:kinsoku w:val="0"/>
        <w:overflowPunct w:val="0"/>
        <w:spacing w:before="113" w:line="266" w:lineRule="auto"/>
      </w:pPr>
      <w:r>
        <w:t>A</w:t>
      </w:r>
      <w:r>
        <w:rPr>
          <w:spacing w:val="-1"/>
        </w:rPr>
        <w:t xml:space="preserve"> </w:t>
      </w:r>
      <w:r>
        <w:t>further</w:t>
      </w:r>
      <w:r>
        <w:rPr>
          <w:spacing w:val="-2"/>
        </w:rPr>
        <w:t xml:space="preserve"> </w:t>
      </w:r>
      <w:r>
        <w:t>description</w:t>
      </w:r>
      <w:r>
        <w:rPr>
          <w:spacing w:val="-3"/>
        </w:rPr>
        <w:t xml:space="preserve"> </w:t>
      </w:r>
      <w:r>
        <w:t>of</w:t>
      </w:r>
      <w:r>
        <w:rPr>
          <w:spacing w:val="-3"/>
        </w:rPr>
        <w:t xml:space="preserve"> </w:t>
      </w:r>
      <w:r>
        <w:t>my</w:t>
      </w:r>
      <w:r>
        <w:rPr>
          <w:spacing w:val="-4"/>
        </w:rPr>
        <w:t xml:space="preserve"> </w:t>
      </w:r>
      <w:r>
        <w:t>responsibilities</w:t>
      </w:r>
      <w:r>
        <w:rPr>
          <w:spacing w:val="-2"/>
        </w:rPr>
        <w:t xml:space="preserve"> </w:t>
      </w:r>
      <w:r>
        <w:t>for</w:t>
      </w:r>
      <w:r>
        <w:rPr>
          <w:spacing w:val="-2"/>
        </w:rPr>
        <w:t xml:space="preserve"> </w:t>
      </w:r>
      <w:r>
        <w:t>the</w:t>
      </w:r>
      <w:r>
        <w:rPr>
          <w:spacing w:val="-1"/>
        </w:rPr>
        <w:t xml:space="preserve"> </w:t>
      </w:r>
      <w:r>
        <w:t>audit</w:t>
      </w:r>
      <w:r>
        <w:rPr>
          <w:spacing w:val="-1"/>
        </w:rPr>
        <w:t xml:space="preserve"> </w:t>
      </w:r>
      <w:r>
        <w:t>of</w:t>
      </w:r>
      <w:r>
        <w:rPr>
          <w:spacing w:val="-1"/>
        </w:rPr>
        <w:t xml:space="preserve"> </w:t>
      </w:r>
      <w:r>
        <w:t>the</w:t>
      </w:r>
      <w:r>
        <w:rPr>
          <w:spacing w:val="-5"/>
        </w:rPr>
        <w:t xml:space="preserve"> </w:t>
      </w:r>
      <w:r>
        <w:t>financial</w:t>
      </w:r>
      <w:r>
        <w:rPr>
          <w:spacing w:val="-2"/>
        </w:rPr>
        <w:t xml:space="preserve"> </w:t>
      </w:r>
      <w:r>
        <w:t>report</w:t>
      </w:r>
      <w:r>
        <w:rPr>
          <w:spacing w:val="-1"/>
        </w:rPr>
        <w:t xml:space="preserve"> </w:t>
      </w:r>
      <w:r>
        <w:t>is</w:t>
      </w:r>
      <w:r>
        <w:rPr>
          <w:spacing w:val="-2"/>
        </w:rPr>
        <w:t xml:space="preserve"> </w:t>
      </w:r>
      <w:r>
        <w:t>located</w:t>
      </w:r>
      <w:r>
        <w:rPr>
          <w:spacing w:val="-5"/>
        </w:rPr>
        <w:t xml:space="preserve"> </w:t>
      </w:r>
      <w:r>
        <w:t>at</w:t>
      </w:r>
      <w:r>
        <w:rPr>
          <w:spacing w:val="-3"/>
        </w:rPr>
        <w:t xml:space="preserve"> </w:t>
      </w:r>
      <w:r>
        <w:t>the Auditing and Assurance Standards Board website at:</w:t>
      </w:r>
    </w:p>
    <w:p w14:paraId="2B88B8E2" w14:textId="77777777" w:rsidR="00115701" w:rsidRDefault="00035FDA">
      <w:pPr>
        <w:pStyle w:val="BodyText"/>
        <w:kinsoku w:val="0"/>
        <w:overflowPunct w:val="0"/>
        <w:spacing w:before="120"/>
        <w:rPr>
          <w:spacing w:val="-2"/>
        </w:rPr>
      </w:pPr>
      <w:hyperlink r:id="rId59" w:history="1">
        <w:r w:rsidR="00115701">
          <w:rPr>
            <w:spacing w:val="-2"/>
          </w:rPr>
          <w:t>https://www.auasb.gov.au/auditors_responsibilities/ar4.pdf</w:t>
        </w:r>
      </w:hyperlink>
    </w:p>
    <w:p w14:paraId="3729805B" w14:textId="77777777" w:rsidR="00115701" w:rsidRDefault="00035FDA">
      <w:pPr>
        <w:pStyle w:val="BodyText"/>
        <w:kinsoku w:val="0"/>
        <w:overflowPunct w:val="0"/>
        <w:spacing w:before="6"/>
        <w:rPr>
          <w:sz w:val="14"/>
          <w:szCs w:val="14"/>
        </w:rPr>
      </w:pPr>
      <w:r>
        <w:rPr>
          <w:noProof/>
        </w:rPr>
        <w:pict w14:anchorId="7C1B906A">
          <v:group id="_x0000_s1194" style="position:absolute;margin-left:71.15pt;margin-top:9.55pt;width:237.6pt;height:10.35pt;z-index:251683840;mso-wrap-distance-left:0;mso-wrap-distance-right:0;mso-position-horizontal-relative:page" coordorigin="1423,191" coordsize="4752,207" o:allowincell="f">
            <v:shape id="_x0000_s1195" type="#_x0000_t75" style="position:absolute;left:1423;top:191;width:4720;height:200;mso-position-horizontal-relative:page" o:allowincell="f">
              <v:imagedata r:id="rId40" o:title=""/>
              <o:lock v:ext="edit" aspectratio="f"/>
            </v:shape>
            <v:shape id="_x0000_s1196" style="position:absolute;left:6153;top:332;width:22;height:22;mso-position-horizontal-relative:page;mso-position-vertical-relative:text" coordsize="22,22" o:allowincell="f" path="m21,21l,21,,,21,r,21xe" fillcolor="black" stroked="f">
              <v:path arrowok="t"/>
            </v:shape>
            <w10:wrap type="topAndBottom" anchorx="page"/>
          </v:group>
        </w:pict>
      </w:r>
    </w:p>
    <w:p w14:paraId="4E2DFD1F" w14:textId="77777777" w:rsidR="00115701" w:rsidRDefault="00115701">
      <w:pPr>
        <w:pStyle w:val="Heading1"/>
        <w:kinsoku w:val="0"/>
        <w:overflowPunct w:val="0"/>
        <w:spacing w:before="125"/>
        <w:rPr>
          <w:spacing w:val="-2"/>
        </w:rPr>
      </w:pPr>
      <w:r>
        <w:rPr>
          <w:spacing w:val="-2"/>
        </w:rPr>
        <w:t>Statement</w:t>
      </w:r>
    </w:p>
    <w:p w14:paraId="555474D6" w14:textId="77777777" w:rsidR="00115701" w:rsidRDefault="00115701">
      <w:pPr>
        <w:pStyle w:val="BodyText"/>
        <w:kinsoku w:val="0"/>
        <w:overflowPunct w:val="0"/>
        <w:spacing w:before="148"/>
        <w:rPr>
          <w:spacing w:val="-2"/>
        </w:rPr>
      </w:pPr>
      <w:r>
        <w:t>In</w:t>
      </w:r>
      <w:r>
        <w:rPr>
          <w:spacing w:val="-5"/>
        </w:rPr>
        <w:t xml:space="preserve"> </w:t>
      </w:r>
      <w:r>
        <w:t>accordance</w:t>
      </w:r>
      <w:r>
        <w:rPr>
          <w:spacing w:val="-6"/>
        </w:rPr>
        <w:t xml:space="preserve"> </w:t>
      </w:r>
      <w:r>
        <w:t>with</w:t>
      </w:r>
      <w:r>
        <w:rPr>
          <w:spacing w:val="-4"/>
        </w:rPr>
        <w:t xml:space="preserve"> </w:t>
      </w:r>
      <w:r>
        <w:t>s.40</w:t>
      </w:r>
      <w:r>
        <w:rPr>
          <w:spacing w:val="-5"/>
        </w:rPr>
        <w:t xml:space="preserve"> </w:t>
      </w:r>
      <w:r>
        <w:t>of</w:t>
      </w:r>
      <w:r>
        <w:rPr>
          <w:spacing w:val="-2"/>
        </w:rPr>
        <w:t xml:space="preserve"> </w:t>
      </w:r>
      <w:r>
        <w:t>the</w:t>
      </w:r>
      <w:r>
        <w:rPr>
          <w:spacing w:val="-4"/>
        </w:rPr>
        <w:t xml:space="preserve"> </w:t>
      </w:r>
      <w:r>
        <w:rPr>
          <w:i/>
          <w:iCs/>
        </w:rPr>
        <w:t>Auditor-General</w:t>
      </w:r>
      <w:r>
        <w:rPr>
          <w:i/>
          <w:iCs/>
          <w:spacing w:val="-8"/>
        </w:rPr>
        <w:t xml:space="preserve"> </w:t>
      </w:r>
      <w:r>
        <w:rPr>
          <w:i/>
          <w:iCs/>
        </w:rPr>
        <w:t>Act</w:t>
      </w:r>
      <w:r>
        <w:rPr>
          <w:i/>
          <w:iCs/>
          <w:spacing w:val="-2"/>
        </w:rPr>
        <w:t xml:space="preserve"> </w:t>
      </w:r>
      <w:r>
        <w:rPr>
          <w:i/>
          <w:iCs/>
        </w:rPr>
        <w:t>2009</w:t>
      </w:r>
      <w:r>
        <w:t>,</w:t>
      </w:r>
      <w:r>
        <w:rPr>
          <w:spacing w:val="-5"/>
        </w:rPr>
        <w:t xml:space="preserve"> </w:t>
      </w:r>
      <w:r>
        <w:t>for</w:t>
      </w:r>
      <w:r>
        <w:rPr>
          <w:spacing w:val="-4"/>
        </w:rPr>
        <w:t xml:space="preserve"> </w:t>
      </w:r>
      <w:r>
        <w:t>the</w:t>
      </w:r>
      <w:r>
        <w:rPr>
          <w:spacing w:val="-6"/>
        </w:rPr>
        <w:t xml:space="preserve"> </w:t>
      </w:r>
      <w:r>
        <w:t>year</w:t>
      </w:r>
      <w:r>
        <w:rPr>
          <w:spacing w:val="-1"/>
        </w:rPr>
        <w:t xml:space="preserve"> </w:t>
      </w:r>
      <w:r>
        <w:t>ended</w:t>
      </w:r>
      <w:r>
        <w:rPr>
          <w:spacing w:val="-5"/>
        </w:rPr>
        <w:t xml:space="preserve"> </w:t>
      </w:r>
      <w:r>
        <w:t>30</w:t>
      </w:r>
      <w:r>
        <w:rPr>
          <w:spacing w:val="-2"/>
        </w:rPr>
        <w:t xml:space="preserve"> </w:t>
      </w:r>
      <w:r>
        <w:t>June</w:t>
      </w:r>
      <w:r>
        <w:rPr>
          <w:spacing w:val="-4"/>
        </w:rPr>
        <w:t xml:space="preserve"> </w:t>
      </w:r>
      <w:r>
        <w:rPr>
          <w:spacing w:val="-2"/>
        </w:rPr>
        <w:t>2024:</w:t>
      </w:r>
    </w:p>
    <w:p w14:paraId="24132922" w14:textId="77777777" w:rsidR="00115701" w:rsidRDefault="00115701" w:rsidP="006D62F6">
      <w:pPr>
        <w:pStyle w:val="ListParagraph"/>
        <w:widowControl w:val="0"/>
        <w:numPr>
          <w:ilvl w:val="0"/>
          <w:numId w:val="64"/>
        </w:numPr>
        <w:tabs>
          <w:tab w:val="left" w:pos="685"/>
        </w:tabs>
        <w:kinsoku w:val="0"/>
        <w:overflowPunct w:val="0"/>
        <w:autoSpaceDE w:val="0"/>
        <w:autoSpaceDN w:val="0"/>
        <w:adjustRightInd w:val="0"/>
        <w:spacing w:before="146"/>
        <w:ind w:hanging="567"/>
        <w:contextualSpacing w:val="0"/>
        <w:rPr>
          <w:spacing w:val="-2"/>
          <w:sz w:val="22"/>
          <w:szCs w:val="22"/>
        </w:rPr>
      </w:pPr>
      <w:r>
        <w:rPr>
          <w:sz w:val="22"/>
          <w:szCs w:val="22"/>
        </w:rPr>
        <w:t>I</w:t>
      </w:r>
      <w:r>
        <w:rPr>
          <w:spacing w:val="-7"/>
          <w:sz w:val="22"/>
          <w:szCs w:val="22"/>
        </w:rPr>
        <w:t xml:space="preserve"> </w:t>
      </w:r>
      <w:r>
        <w:rPr>
          <w:sz w:val="22"/>
          <w:szCs w:val="22"/>
        </w:rPr>
        <w:t>received</w:t>
      </w:r>
      <w:r>
        <w:rPr>
          <w:spacing w:val="-5"/>
          <w:sz w:val="22"/>
          <w:szCs w:val="22"/>
        </w:rPr>
        <w:t xml:space="preserve"> </w:t>
      </w:r>
      <w:r>
        <w:rPr>
          <w:sz w:val="22"/>
          <w:szCs w:val="22"/>
        </w:rPr>
        <w:t>all</w:t>
      </w:r>
      <w:r>
        <w:rPr>
          <w:spacing w:val="-5"/>
          <w:sz w:val="22"/>
          <w:szCs w:val="22"/>
        </w:rPr>
        <w:t xml:space="preserve"> </w:t>
      </w:r>
      <w:r>
        <w:rPr>
          <w:sz w:val="22"/>
          <w:szCs w:val="22"/>
        </w:rPr>
        <w:t>the</w:t>
      </w:r>
      <w:r>
        <w:rPr>
          <w:spacing w:val="-5"/>
          <w:sz w:val="22"/>
          <w:szCs w:val="22"/>
        </w:rPr>
        <w:t xml:space="preserve"> </w:t>
      </w:r>
      <w:r>
        <w:rPr>
          <w:sz w:val="22"/>
          <w:szCs w:val="22"/>
        </w:rPr>
        <w:t>information</w:t>
      </w:r>
      <w:r>
        <w:rPr>
          <w:spacing w:val="-6"/>
          <w:sz w:val="22"/>
          <w:szCs w:val="22"/>
        </w:rPr>
        <w:t xml:space="preserve"> </w:t>
      </w:r>
      <w:r>
        <w:rPr>
          <w:sz w:val="22"/>
          <w:szCs w:val="22"/>
        </w:rPr>
        <w:t>and</w:t>
      </w:r>
      <w:r>
        <w:rPr>
          <w:spacing w:val="-4"/>
          <w:sz w:val="22"/>
          <w:szCs w:val="22"/>
        </w:rPr>
        <w:t xml:space="preserve"> </w:t>
      </w:r>
      <w:r>
        <w:rPr>
          <w:sz w:val="22"/>
          <w:szCs w:val="22"/>
        </w:rPr>
        <w:t>explanations</w:t>
      </w:r>
      <w:r>
        <w:rPr>
          <w:spacing w:val="-6"/>
          <w:sz w:val="22"/>
          <w:szCs w:val="22"/>
        </w:rPr>
        <w:t xml:space="preserve"> </w:t>
      </w:r>
      <w:r>
        <w:rPr>
          <w:sz w:val="22"/>
          <w:szCs w:val="22"/>
        </w:rPr>
        <w:t>I</w:t>
      </w:r>
      <w:r>
        <w:rPr>
          <w:spacing w:val="-6"/>
          <w:sz w:val="22"/>
          <w:szCs w:val="22"/>
        </w:rPr>
        <w:t xml:space="preserve"> </w:t>
      </w:r>
      <w:r>
        <w:rPr>
          <w:spacing w:val="-2"/>
          <w:sz w:val="22"/>
          <w:szCs w:val="22"/>
        </w:rPr>
        <w:t>required.</w:t>
      </w:r>
    </w:p>
    <w:p w14:paraId="0E1DCCB4" w14:textId="77777777" w:rsidR="00115701" w:rsidRDefault="00115701" w:rsidP="006D62F6">
      <w:pPr>
        <w:pStyle w:val="ListParagraph"/>
        <w:widowControl w:val="0"/>
        <w:numPr>
          <w:ilvl w:val="0"/>
          <w:numId w:val="64"/>
        </w:numPr>
        <w:tabs>
          <w:tab w:val="left" w:pos="684"/>
        </w:tabs>
        <w:kinsoku w:val="0"/>
        <w:overflowPunct w:val="0"/>
        <w:autoSpaceDE w:val="0"/>
        <w:autoSpaceDN w:val="0"/>
        <w:adjustRightInd w:val="0"/>
        <w:spacing w:before="148" w:line="266" w:lineRule="auto"/>
        <w:ind w:left="684" w:right="900" w:hanging="567"/>
        <w:contextualSpacing w:val="0"/>
        <w:rPr>
          <w:sz w:val="22"/>
          <w:szCs w:val="22"/>
        </w:rPr>
      </w:pPr>
      <w:r>
        <w:rPr>
          <w:sz w:val="22"/>
          <w:szCs w:val="22"/>
        </w:rPr>
        <w:t>I</w:t>
      </w:r>
      <w:r>
        <w:rPr>
          <w:spacing w:val="-2"/>
          <w:sz w:val="22"/>
          <w:szCs w:val="22"/>
        </w:rPr>
        <w:t xml:space="preserve"> </w:t>
      </w:r>
      <w:r>
        <w:rPr>
          <w:sz w:val="22"/>
          <w:szCs w:val="22"/>
        </w:rPr>
        <w:t>consider</w:t>
      </w:r>
      <w:r>
        <w:rPr>
          <w:spacing w:val="-3"/>
          <w:sz w:val="22"/>
          <w:szCs w:val="22"/>
        </w:rPr>
        <w:t xml:space="preserve"> </w:t>
      </w:r>
      <w:r>
        <w:rPr>
          <w:sz w:val="22"/>
          <w:szCs w:val="22"/>
        </w:rPr>
        <w:t>that,</w:t>
      </w:r>
      <w:r>
        <w:rPr>
          <w:spacing w:val="-5"/>
          <w:sz w:val="22"/>
          <w:szCs w:val="22"/>
        </w:rPr>
        <w:t xml:space="preserve"> </w:t>
      </w:r>
      <w:r>
        <w:rPr>
          <w:sz w:val="22"/>
          <w:szCs w:val="22"/>
        </w:rPr>
        <w:t>the</w:t>
      </w:r>
      <w:r>
        <w:rPr>
          <w:spacing w:val="-4"/>
          <w:sz w:val="22"/>
          <w:szCs w:val="22"/>
        </w:rPr>
        <w:t xml:space="preserve"> </w:t>
      </w:r>
      <w:r>
        <w:rPr>
          <w:sz w:val="22"/>
          <w:szCs w:val="22"/>
        </w:rPr>
        <w:t>prescribed</w:t>
      </w:r>
      <w:r>
        <w:rPr>
          <w:spacing w:val="-4"/>
          <w:sz w:val="22"/>
          <w:szCs w:val="22"/>
        </w:rPr>
        <w:t xml:space="preserve"> </w:t>
      </w:r>
      <w:r>
        <w:rPr>
          <w:sz w:val="22"/>
          <w:szCs w:val="22"/>
        </w:rPr>
        <w:t>requirements</w:t>
      </w:r>
      <w:r>
        <w:rPr>
          <w:spacing w:val="-1"/>
          <w:sz w:val="22"/>
          <w:szCs w:val="22"/>
        </w:rPr>
        <w:t xml:space="preserve"> </w:t>
      </w:r>
      <w:r>
        <w:rPr>
          <w:sz w:val="22"/>
          <w:szCs w:val="22"/>
        </w:rPr>
        <w:t>in</w:t>
      </w:r>
      <w:r>
        <w:rPr>
          <w:spacing w:val="-4"/>
          <w:sz w:val="22"/>
          <w:szCs w:val="22"/>
        </w:rPr>
        <w:t xml:space="preserve"> </w:t>
      </w:r>
      <w:r>
        <w:rPr>
          <w:sz w:val="22"/>
          <w:szCs w:val="22"/>
        </w:rPr>
        <w:t>relation</w:t>
      </w:r>
      <w:r>
        <w:rPr>
          <w:spacing w:val="-4"/>
          <w:sz w:val="22"/>
          <w:szCs w:val="22"/>
        </w:rPr>
        <w:t xml:space="preserve"> </w:t>
      </w:r>
      <w:r>
        <w:rPr>
          <w:sz w:val="22"/>
          <w:szCs w:val="22"/>
        </w:rPr>
        <w:t>to</w:t>
      </w:r>
      <w:r>
        <w:rPr>
          <w:spacing w:val="-6"/>
          <w:sz w:val="22"/>
          <w:szCs w:val="22"/>
        </w:rPr>
        <w:t xml:space="preserve"> </w:t>
      </w:r>
      <w:r>
        <w:rPr>
          <w:sz w:val="22"/>
          <w:szCs w:val="22"/>
        </w:rPr>
        <w:t>the</w:t>
      </w:r>
      <w:r>
        <w:rPr>
          <w:spacing w:val="-6"/>
          <w:sz w:val="22"/>
          <w:szCs w:val="22"/>
        </w:rPr>
        <w:t xml:space="preserve"> </w:t>
      </w:r>
      <w:r>
        <w:rPr>
          <w:sz w:val="22"/>
          <w:szCs w:val="22"/>
        </w:rPr>
        <w:t>establishment and keeping of accounts were complied with in all material respects.</w:t>
      </w:r>
    </w:p>
    <w:p w14:paraId="2842D694" w14:textId="77777777" w:rsidR="00115701" w:rsidRDefault="00115701">
      <w:pPr>
        <w:pStyle w:val="Heading1"/>
        <w:kinsoku w:val="0"/>
        <w:overflowPunct w:val="0"/>
        <w:spacing w:before="94"/>
        <w:rPr>
          <w:spacing w:val="-4"/>
        </w:rPr>
      </w:pPr>
      <w:r>
        <w:t>Prescribed</w:t>
      </w:r>
      <w:r>
        <w:rPr>
          <w:spacing w:val="-7"/>
        </w:rPr>
        <w:t xml:space="preserve"> </w:t>
      </w:r>
      <w:r>
        <w:t>requirements</w:t>
      </w:r>
      <w:r>
        <w:rPr>
          <w:spacing w:val="-5"/>
        </w:rPr>
        <w:t xml:space="preserve"> </w:t>
      </w:r>
      <w:r>
        <w:rPr>
          <w:spacing w:val="-4"/>
        </w:rPr>
        <w:t>scope</w:t>
      </w:r>
    </w:p>
    <w:p w14:paraId="272EC6A8" w14:textId="77777777" w:rsidR="00115701" w:rsidRDefault="00035FDA">
      <w:pPr>
        <w:pStyle w:val="BodyText"/>
        <w:kinsoku w:val="0"/>
        <w:overflowPunct w:val="0"/>
        <w:spacing w:before="148" w:line="266" w:lineRule="auto"/>
      </w:pPr>
      <w:r>
        <w:rPr>
          <w:noProof/>
        </w:rPr>
        <w:pict w14:anchorId="48802C1E">
          <v:rect id="_x0000_s1197" style="position:absolute;margin-left:71.65pt;margin-top:51.8pt;width:434pt;height:10pt;z-index:251684864;mso-wrap-distance-left:0;mso-wrap-distance-right:0;mso-position-horizontal-relative:page" o:allowincell="f" filled="f" stroked="f">
            <v:textbox inset="0,0,0,0">
              <w:txbxContent>
                <w:p w14:paraId="7038EF03" w14:textId="77777777" w:rsidR="00115701" w:rsidRDefault="00035FDA">
                  <w:pPr>
                    <w:spacing w:line="200" w:lineRule="atLeast"/>
                    <w:rPr>
                      <w:rFonts w:ascii="Times New Roman" w:hAnsi="Times New Roman"/>
                      <w:sz w:val="24"/>
                      <w:szCs w:val="24"/>
                    </w:rPr>
                  </w:pPr>
                  <w:r>
                    <w:rPr>
                      <w:rFonts w:ascii="Times New Roman" w:hAnsi="Times New Roman"/>
                      <w:b/>
                      <w:bCs/>
                    </w:rPr>
                    <w:pict w14:anchorId="14071EE5">
                      <v:shape id="_x0000_i1049" type="#_x0000_t75" style="width:434.45pt;height:10.3pt">
                        <v:imagedata r:id="rId41" o:title=""/>
                        <o:lock v:ext="edit" aspectratio="f"/>
                      </v:shape>
                    </w:pict>
                  </w:r>
                </w:p>
                <w:p w14:paraId="53362C4B" w14:textId="77777777" w:rsidR="00115701" w:rsidRDefault="00115701">
                  <w:pPr>
                    <w:rPr>
                      <w:rFonts w:ascii="Times New Roman" w:hAnsi="Times New Roman"/>
                      <w:sz w:val="24"/>
                      <w:szCs w:val="24"/>
                    </w:rPr>
                  </w:pPr>
                </w:p>
              </w:txbxContent>
            </v:textbox>
            <w10:wrap type="topAndBottom" anchorx="page"/>
          </v:rect>
        </w:pict>
      </w:r>
      <w:r w:rsidR="00115701">
        <w:t xml:space="preserve">The prescribed requirements for the establishment and keeping of accounts are contained in the </w:t>
      </w:r>
      <w:r w:rsidR="00115701">
        <w:rPr>
          <w:i/>
          <w:iCs/>
        </w:rPr>
        <w:t>Financial Accountability Act 2009</w:t>
      </w:r>
      <w:r w:rsidR="00115701">
        <w:t>, any other Act and the Financial and Performance Management Standard</w:t>
      </w:r>
      <w:r w:rsidR="00115701">
        <w:rPr>
          <w:spacing w:val="-5"/>
        </w:rPr>
        <w:t xml:space="preserve"> </w:t>
      </w:r>
      <w:r w:rsidR="00115701">
        <w:t>2019. The</w:t>
      </w:r>
      <w:r w:rsidR="00115701">
        <w:rPr>
          <w:spacing w:val="-8"/>
        </w:rPr>
        <w:t xml:space="preserve"> </w:t>
      </w:r>
      <w:r w:rsidR="00115701">
        <w:t>applicable</w:t>
      </w:r>
      <w:r w:rsidR="00115701">
        <w:rPr>
          <w:spacing w:val="-1"/>
        </w:rPr>
        <w:t xml:space="preserve"> </w:t>
      </w:r>
      <w:r w:rsidR="00115701">
        <w:t>requirements</w:t>
      </w:r>
      <w:r w:rsidR="00115701">
        <w:rPr>
          <w:spacing w:val="-4"/>
        </w:rPr>
        <w:t xml:space="preserve"> </w:t>
      </w:r>
      <w:r w:rsidR="00115701">
        <w:t>include</w:t>
      </w:r>
      <w:r w:rsidR="00115701">
        <w:rPr>
          <w:spacing w:val="-3"/>
        </w:rPr>
        <w:t xml:space="preserve"> </w:t>
      </w:r>
      <w:r w:rsidR="00115701">
        <w:t>those</w:t>
      </w:r>
      <w:r w:rsidR="00115701">
        <w:rPr>
          <w:spacing w:val="-5"/>
        </w:rPr>
        <w:t xml:space="preserve"> </w:t>
      </w:r>
      <w:r w:rsidR="00115701">
        <w:t>for keeping</w:t>
      </w:r>
      <w:r w:rsidR="00115701">
        <w:rPr>
          <w:spacing w:val="-5"/>
        </w:rPr>
        <w:t xml:space="preserve"> </w:t>
      </w:r>
      <w:r w:rsidR="00115701">
        <w:t>financial</w:t>
      </w:r>
    </w:p>
    <w:p w14:paraId="4887DB2B" w14:textId="77777777" w:rsidR="00115701" w:rsidRDefault="00115701">
      <w:pPr>
        <w:pStyle w:val="BodyText"/>
        <w:kinsoku w:val="0"/>
        <w:overflowPunct w:val="0"/>
        <w:spacing w:before="29"/>
        <w:rPr>
          <w:spacing w:val="-2"/>
        </w:rPr>
      </w:pPr>
      <w:r>
        <w:t>enable</w:t>
      </w:r>
      <w:r>
        <w:rPr>
          <w:spacing w:val="-7"/>
        </w:rPr>
        <w:t xml:space="preserve"> </w:t>
      </w:r>
      <w:r>
        <w:t>the</w:t>
      </w:r>
      <w:r>
        <w:rPr>
          <w:spacing w:val="-2"/>
        </w:rPr>
        <w:t xml:space="preserve"> </w:t>
      </w:r>
      <w:r>
        <w:t>preparation</w:t>
      </w:r>
      <w:r>
        <w:rPr>
          <w:spacing w:val="-3"/>
        </w:rPr>
        <w:t xml:space="preserve"> </w:t>
      </w:r>
      <w:r>
        <w:t>of</w:t>
      </w:r>
      <w:r>
        <w:rPr>
          <w:spacing w:val="-2"/>
        </w:rPr>
        <w:t xml:space="preserve"> </w:t>
      </w:r>
      <w:r>
        <w:t>a</w:t>
      </w:r>
      <w:r>
        <w:rPr>
          <w:spacing w:val="-4"/>
        </w:rPr>
        <w:t xml:space="preserve"> </w:t>
      </w:r>
      <w:r>
        <w:t>true</w:t>
      </w:r>
      <w:r>
        <w:rPr>
          <w:spacing w:val="-10"/>
        </w:rPr>
        <w:t xml:space="preserve"> </w:t>
      </w:r>
      <w:r>
        <w:t>and</w:t>
      </w:r>
      <w:r>
        <w:rPr>
          <w:spacing w:val="-4"/>
        </w:rPr>
        <w:t xml:space="preserve"> </w:t>
      </w:r>
      <w:r>
        <w:t>fair</w:t>
      </w:r>
      <w:r>
        <w:rPr>
          <w:spacing w:val="-3"/>
        </w:rPr>
        <w:t xml:space="preserve"> </w:t>
      </w:r>
      <w:r>
        <w:t>financial</w:t>
      </w:r>
      <w:r>
        <w:rPr>
          <w:spacing w:val="-5"/>
        </w:rPr>
        <w:t xml:space="preserve"> </w:t>
      </w:r>
      <w:r>
        <w:rPr>
          <w:spacing w:val="-2"/>
        </w:rPr>
        <w:t>report.</w:t>
      </w:r>
    </w:p>
    <w:p w14:paraId="1EEFED0B" w14:textId="77777777" w:rsidR="00115701" w:rsidRDefault="00115701">
      <w:pPr>
        <w:pStyle w:val="BodyText"/>
        <w:kinsoku w:val="0"/>
        <w:overflowPunct w:val="0"/>
      </w:pPr>
    </w:p>
    <w:p w14:paraId="75659277" w14:textId="77777777" w:rsidR="00115701" w:rsidRDefault="00115701">
      <w:pPr>
        <w:pStyle w:val="BodyText"/>
        <w:kinsoku w:val="0"/>
        <w:overflowPunct w:val="0"/>
      </w:pPr>
    </w:p>
    <w:p w14:paraId="54B0C668" w14:textId="77777777" w:rsidR="00115701" w:rsidRDefault="00115701">
      <w:pPr>
        <w:pStyle w:val="BodyText"/>
        <w:kinsoku w:val="0"/>
        <w:overflowPunct w:val="0"/>
        <w:spacing w:before="227"/>
      </w:pPr>
    </w:p>
    <w:p w14:paraId="1CB86245" w14:textId="77777777" w:rsidR="00115701" w:rsidRDefault="00035FDA">
      <w:pPr>
        <w:pStyle w:val="BodyText"/>
        <w:kinsoku w:val="0"/>
        <w:overflowPunct w:val="0"/>
        <w:ind w:right="110"/>
        <w:jc w:val="right"/>
        <w:rPr>
          <w:spacing w:val="-4"/>
        </w:rPr>
      </w:pPr>
      <w:r>
        <w:rPr>
          <w:noProof/>
        </w:rPr>
        <w:pict w14:anchorId="78294D3E">
          <v:group id="_x0000_s1198" style="position:absolute;left:0;text-align:left;margin-left:70.15pt;margin-top:-20.85pt;width:118.6pt;height:39.35pt;z-index:251685888;mso-position-horizontal-relative:page" coordorigin="1403,-417" coordsize="2372,787" o:allowincell="f">
            <v:shape id="_x0000_s1199" type="#_x0000_t75" style="position:absolute;left:1457;top:-418;width:1720;height:400;mso-position-horizontal-relative:page" o:allowincell="f">
              <v:imagedata r:id="rId60" o:title=""/>
              <o:lock v:ext="edit" aspectratio="f"/>
            </v:shape>
            <v:shape id="_x0000_s1200" type="#_x0000_t75" style="position:absolute;left:3178;top:-418;width:600;height:780;mso-position-horizontal-relative:page" o:allowincell="f">
              <v:imagedata r:id="rId61" o:title=""/>
              <o:lock v:ext="edit" aspectratio="f"/>
            </v:shape>
            <v:shape id="_x0000_s1201" type="#_x0000_t75" style="position:absolute;left:1404;top:-27;width:1780;height:400;mso-position-horizontal-relative:page" o:allowincell="f">
              <v:imagedata r:id="rId62" o:title=""/>
              <o:lock v:ext="edit" aspectratio="f"/>
            </v:shape>
            <w10:wrap anchorx="page"/>
          </v:group>
        </w:pict>
      </w:r>
      <w:r w:rsidR="00115701">
        <w:t>30</w:t>
      </w:r>
      <w:r w:rsidR="00115701">
        <w:rPr>
          <w:spacing w:val="-5"/>
        </w:rPr>
        <w:t xml:space="preserve"> </w:t>
      </w:r>
      <w:r w:rsidR="00115701">
        <w:t>August</w:t>
      </w:r>
      <w:r w:rsidR="00115701">
        <w:rPr>
          <w:spacing w:val="-5"/>
        </w:rPr>
        <w:t xml:space="preserve"> </w:t>
      </w:r>
      <w:r w:rsidR="00115701">
        <w:rPr>
          <w:spacing w:val="-4"/>
        </w:rPr>
        <w:t>2024</w:t>
      </w:r>
    </w:p>
    <w:p w14:paraId="689EA66A" w14:textId="77777777" w:rsidR="00115701" w:rsidRDefault="00115701">
      <w:pPr>
        <w:pStyle w:val="BodyText"/>
        <w:kinsoku w:val="0"/>
        <w:overflowPunct w:val="0"/>
        <w:spacing w:before="53"/>
      </w:pPr>
    </w:p>
    <w:p w14:paraId="296316F0" w14:textId="77777777" w:rsidR="00115701" w:rsidRDefault="00115701">
      <w:pPr>
        <w:pStyle w:val="BodyText"/>
        <w:tabs>
          <w:tab w:val="left" w:pos="6852"/>
        </w:tabs>
        <w:kinsoku w:val="0"/>
        <w:overflowPunct w:val="0"/>
        <w:rPr>
          <w:spacing w:val="-2"/>
        </w:rPr>
      </w:pPr>
      <w:r>
        <w:t>Lisa</w:t>
      </w:r>
      <w:r>
        <w:rPr>
          <w:spacing w:val="-5"/>
        </w:rPr>
        <w:t xml:space="preserve"> </w:t>
      </w:r>
      <w:r>
        <w:rPr>
          <w:spacing w:val="-2"/>
        </w:rPr>
        <w:t>Fraser</w:t>
      </w:r>
      <w:r>
        <w:tab/>
      </w:r>
      <w:r>
        <w:rPr>
          <w:spacing w:val="-2"/>
        </w:rPr>
        <w:t>Queensland</w:t>
      </w:r>
      <w:r>
        <w:rPr>
          <w:spacing w:val="-13"/>
        </w:rPr>
        <w:t xml:space="preserve"> </w:t>
      </w:r>
      <w:r>
        <w:rPr>
          <w:spacing w:val="-2"/>
        </w:rPr>
        <w:t>Audit</w:t>
      </w:r>
      <w:r>
        <w:rPr>
          <w:spacing w:val="-8"/>
        </w:rPr>
        <w:t xml:space="preserve"> </w:t>
      </w:r>
      <w:r>
        <w:rPr>
          <w:spacing w:val="-2"/>
        </w:rPr>
        <w:t>Office</w:t>
      </w:r>
    </w:p>
    <w:p w14:paraId="5973B447" w14:textId="0CBB5535" w:rsidR="00115701" w:rsidRDefault="00115701" w:rsidP="00882882">
      <w:pPr>
        <w:pStyle w:val="BodyText"/>
        <w:tabs>
          <w:tab w:val="left" w:pos="8222"/>
        </w:tabs>
        <w:kinsoku w:val="0"/>
        <w:overflowPunct w:val="0"/>
        <w:spacing w:before="28"/>
        <w:rPr>
          <w:spacing w:val="-2"/>
        </w:rPr>
      </w:pPr>
      <w:r>
        <w:rPr>
          <w:spacing w:val="-2"/>
        </w:rPr>
        <w:t>as</w:t>
      </w:r>
      <w:r>
        <w:rPr>
          <w:spacing w:val="-6"/>
        </w:rPr>
        <w:t xml:space="preserve"> </w:t>
      </w:r>
      <w:r>
        <w:rPr>
          <w:spacing w:val="-2"/>
        </w:rPr>
        <w:t>delegate</w:t>
      </w:r>
      <w:r>
        <w:rPr>
          <w:spacing w:val="-6"/>
        </w:rPr>
        <w:t xml:space="preserve"> </w:t>
      </w:r>
      <w:r>
        <w:rPr>
          <w:spacing w:val="-2"/>
        </w:rPr>
        <w:t>of</w:t>
      </w:r>
      <w:r>
        <w:rPr>
          <w:spacing w:val="-6"/>
        </w:rPr>
        <w:t xml:space="preserve"> </w:t>
      </w:r>
      <w:r>
        <w:rPr>
          <w:spacing w:val="-2"/>
        </w:rPr>
        <w:t>the</w:t>
      </w:r>
      <w:r>
        <w:rPr>
          <w:spacing w:val="-7"/>
        </w:rPr>
        <w:t xml:space="preserve"> </w:t>
      </w:r>
      <w:r>
        <w:rPr>
          <w:spacing w:val="-2"/>
        </w:rPr>
        <w:t>Auditor-General</w:t>
      </w:r>
      <w:r w:rsidR="00882882">
        <w:tab/>
      </w:r>
      <w:r>
        <w:rPr>
          <w:spacing w:val="-2"/>
        </w:rPr>
        <w:t>Brisbane</w:t>
      </w:r>
    </w:p>
    <w:p w14:paraId="745BC874" w14:textId="77777777" w:rsidR="00882882" w:rsidRDefault="00882882"/>
    <w:p w14:paraId="4B626694" w14:textId="77777777" w:rsidR="00882882" w:rsidRDefault="00882882"/>
    <w:p w14:paraId="19061F20" w14:textId="77777777" w:rsidR="00882882" w:rsidRDefault="00882882">
      <w:pPr>
        <w:sectPr w:rsidR="00882882" w:rsidSect="00C8734C">
          <w:pgSz w:w="11907" w:h="16840" w:code="9"/>
          <w:pgMar w:top="1418" w:right="1440" w:bottom="1100" w:left="1440" w:header="567" w:footer="533" w:gutter="0"/>
          <w:cols w:space="720"/>
          <w:docGrid w:linePitch="272"/>
        </w:sectPr>
      </w:pPr>
    </w:p>
    <w:p w14:paraId="11ECA124" w14:textId="77777777" w:rsidR="00882882" w:rsidRPr="0034381E" w:rsidRDefault="00882882" w:rsidP="00171E1F">
      <w:pPr>
        <w:pStyle w:val="Header"/>
        <w:rPr>
          <w:sz w:val="56"/>
          <w:szCs w:val="56"/>
          <w:lang w:val="en-US"/>
        </w:rPr>
      </w:pPr>
    </w:p>
    <w:p w14:paraId="3DEEA0F2" w14:textId="77777777" w:rsidR="00882882" w:rsidRPr="00194CFD" w:rsidRDefault="00882882" w:rsidP="00171E1F">
      <w:pPr>
        <w:tabs>
          <w:tab w:val="left" w:pos="-720"/>
        </w:tabs>
        <w:suppressAutoHyphens/>
        <w:outlineLvl w:val="0"/>
        <w:rPr>
          <w:rFonts w:cs="Arial"/>
          <w:b/>
          <w:spacing w:val="-3"/>
          <w:sz w:val="56"/>
          <w:szCs w:val="56"/>
          <w:lang w:eastAsia="en-US"/>
        </w:rPr>
      </w:pPr>
    </w:p>
    <w:p w14:paraId="06A1269B" w14:textId="77777777" w:rsidR="00882882" w:rsidRPr="00194CFD" w:rsidRDefault="00882882" w:rsidP="00171E1F">
      <w:pPr>
        <w:tabs>
          <w:tab w:val="left" w:pos="-720"/>
        </w:tabs>
        <w:suppressAutoHyphens/>
        <w:outlineLvl w:val="0"/>
        <w:rPr>
          <w:rFonts w:cs="Arial"/>
          <w:b/>
          <w:spacing w:val="-3"/>
          <w:sz w:val="56"/>
          <w:szCs w:val="56"/>
          <w:lang w:eastAsia="en-US"/>
        </w:rPr>
      </w:pPr>
    </w:p>
    <w:p w14:paraId="6F52AEBF" w14:textId="77777777" w:rsidR="00882882" w:rsidRPr="00194CFD" w:rsidRDefault="00882882" w:rsidP="00171E1F">
      <w:pPr>
        <w:tabs>
          <w:tab w:val="left" w:pos="-720"/>
        </w:tabs>
        <w:suppressAutoHyphens/>
        <w:outlineLvl w:val="0"/>
        <w:rPr>
          <w:rFonts w:cs="Arial"/>
          <w:b/>
          <w:spacing w:val="-3"/>
          <w:sz w:val="56"/>
          <w:szCs w:val="56"/>
          <w:lang w:eastAsia="en-US"/>
        </w:rPr>
      </w:pPr>
    </w:p>
    <w:p w14:paraId="5206B631" w14:textId="77777777" w:rsidR="00882882" w:rsidRPr="00194CFD" w:rsidRDefault="00882882" w:rsidP="00171E1F">
      <w:pPr>
        <w:tabs>
          <w:tab w:val="left" w:pos="-720"/>
        </w:tabs>
        <w:suppressAutoHyphens/>
        <w:outlineLvl w:val="0"/>
        <w:rPr>
          <w:rFonts w:cs="Arial"/>
          <w:b/>
          <w:spacing w:val="-3"/>
          <w:sz w:val="56"/>
          <w:szCs w:val="56"/>
          <w:lang w:eastAsia="en-US"/>
        </w:rPr>
      </w:pPr>
    </w:p>
    <w:p w14:paraId="668869B6" w14:textId="77777777" w:rsidR="00882882" w:rsidRPr="00194CFD" w:rsidRDefault="00882882" w:rsidP="00171E1F">
      <w:pPr>
        <w:tabs>
          <w:tab w:val="left" w:pos="-720"/>
        </w:tabs>
        <w:suppressAutoHyphens/>
        <w:outlineLvl w:val="0"/>
        <w:rPr>
          <w:rFonts w:cs="Arial"/>
          <w:b/>
          <w:spacing w:val="-3"/>
          <w:sz w:val="56"/>
          <w:szCs w:val="56"/>
          <w:lang w:eastAsia="en-US"/>
        </w:rPr>
      </w:pPr>
    </w:p>
    <w:p w14:paraId="1A4C6B3F" w14:textId="77777777" w:rsidR="00882882" w:rsidRPr="00194CFD" w:rsidRDefault="00882882" w:rsidP="00171E1F">
      <w:pPr>
        <w:tabs>
          <w:tab w:val="left" w:pos="-720"/>
        </w:tabs>
        <w:suppressAutoHyphens/>
        <w:outlineLvl w:val="0"/>
        <w:rPr>
          <w:rFonts w:cs="Arial"/>
          <w:b/>
          <w:spacing w:val="-3"/>
          <w:sz w:val="56"/>
          <w:szCs w:val="56"/>
          <w:lang w:eastAsia="en-US"/>
        </w:rPr>
      </w:pPr>
    </w:p>
    <w:p w14:paraId="00BB1A98" w14:textId="77777777" w:rsidR="00882882" w:rsidRPr="006547A5" w:rsidRDefault="00882882" w:rsidP="006547A5">
      <w:pPr>
        <w:tabs>
          <w:tab w:val="left" w:pos="-720"/>
        </w:tabs>
        <w:suppressAutoHyphens/>
        <w:spacing w:after="240"/>
        <w:outlineLvl w:val="0"/>
        <w:rPr>
          <w:rFonts w:cs="Arial"/>
          <w:b/>
          <w:spacing w:val="-3"/>
          <w:sz w:val="56"/>
          <w:szCs w:val="56"/>
          <w:lang w:eastAsia="en-US"/>
        </w:rPr>
      </w:pPr>
      <w:r w:rsidRPr="006547A5">
        <w:rPr>
          <w:rFonts w:cs="Arial"/>
          <w:b/>
          <w:spacing w:val="-3"/>
          <w:sz w:val="56"/>
          <w:szCs w:val="56"/>
          <w:lang w:eastAsia="en-US"/>
        </w:rPr>
        <w:t xml:space="preserve">QLS SOLICITOR </w:t>
      </w:r>
      <w:r>
        <w:rPr>
          <w:rFonts w:cs="Arial"/>
          <w:b/>
          <w:spacing w:val="-3"/>
          <w:sz w:val="56"/>
          <w:szCs w:val="56"/>
          <w:lang w:eastAsia="en-US"/>
        </w:rPr>
        <w:br/>
      </w:r>
      <w:r w:rsidRPr="006547A5">
        <w:rPr>
          <w:rFonts w:cs="Arial"/>
          <w:b/>
          <w:spacing w:val="-3"/>
          <w:sz w:val="56"/>
          <w:szCs w:val="56"/>
          <w:lang w:eastAsia="en-US"/>
        </w:rPr>
        <w:t>SUPPORT PTY LTD</w:t>
      </w:r>
    </w:p>
    <w:p w14:paraId="24F7F05E" w14:textId="77777777" w:rsidR="00882882" w:rsidRPr="006547A5" w:rsidRDefault="00882882" w:rsidP="006547A5">
      <w:pPr>
        <w:tabs>
          <w:tab w:val="left" w:pos="-720"/>
        </w:tabs>
        <w:suppressAutoHyphens/>
        <w:outlineLvl w:val="0"/>
        <w:rPr>
          <w:rFonts w:cs="Arial"/>
          <w:spacing w:val="-3"/>
          <w:sz w:val="44"/>
          <w:szCs w:val="44"/>
          <w:lang w:eastAsia="en-US"/>
        </w:rPr>
      </w:pPr>
      <w:r w:rsidRPr="006547A5">
        <w:rPr>
          <w:rFonts w:cs="Arial"/>
          <w:spacing w:val="-3"/>
          <w:sz w:val="44"/>
          <w:szCs w:val="44"/>
          <w:lang w:eastAsia="en-US"/>
        </w:rPr>
        <w:t>Financial Report</w:t>
      </w:r>
    </w:p>
    <w:p w14:paraId="56CD1400" w14:textId="77777777" w:rsidR="00882882" w:rsidRPr="006547A5" w:rsidRDefault="00882882" w:rsidP="006547A5">
      <w:pPr>
        <w:tabs>
          <w:tab w:val="left" w:pos="-720"/>
        </w:tabs>
        <w:suppressAutoHyphens/>
        <w:rPr>
          <w:rFonts w:cs="Arial"/>
          <w:spacing w:val="-3"/>
          <w:sz w:val="44"/>
          <w:szCs w:val="44"/>
          <w:lang w:eastAsia="en-US"/>
        </w:rPr>
      </w:pPr>
      <w:r w:rsidRPr="006547A5">
        <w:rPr>
          <w:rFonts w:cs="Arial"/>
          <w:spacing w:val="-3"/>
          <w:sz w:val="44"/>
          <w:szCs w:val="44"/>
          <w:lang w:eastAsia="en-US"/>
        </w:rPr>
        <w:t>For the year ended 30 June 202</w:t>
      </w:r>
      <w:r>
        <w:rPr>
          <w:rFonts w:cs="Arial"/>
          <w:spacing w:val="-3"/>
          <w:sz w:val="44"/>
          <w:szCs w:val="44"/>
          <w:lang w:eastAsia="en-US"/>
        </w:rPr>
        <w:t>4</w:t>
      </w:r>
    </w:p>
    <w:p w14:paraId="14851EC7" w14:textId="77777777" w:rsidR="00882882" w:rsidRPr="002A2FF4" w:rsidRDefault="00882882" w:rsidP="002A2FF4">
      <w:pPr>
        <w:pStyle w:val="Header"/>
        <w:rPr>
          <w:b w:val="0"/>
          <w:sz w:val="28"/>
          <w:szCs w:val="28"/>
        </w:rPr>
      </w:pPr>
      <w:r w:rsidRPr="004D5AA7">
        <w:rPr>
          <w:sz w:val="28"/>
          <w:szCs w:val="28"/>
        </w:rPr>
        <w:br w:type="page"/>
      </w:r>
    </w:p>
    <w:tbl>
      <w:tblPr>
        <w:tblW w:w="9135" w:type="dxa"/>
        <w:tblInd w:w="-108" w:type="dxa"/>
        <w:tblLook w:val="04A0" w:firstRow="1" w:lastRow="0" w:firstColumn="1" w:lastColumn="0" w:noHBand="0" w:noVBand="1"/>
      </w:tblPr>
      <w:tblGrid>
        <w:gridCol w:w="9135"/>
      </w:tblGrid>
      <w:tr w:rsidR="00882882" w:rsidRPr="00421501" w14:paraId="352667BD" w14:textId="77777777" w:rsidTr="00652924">
        <w:trPr>
          <w:trHeight w:val="335"/>
        </w:trPr>
        <w:tc>
          <w:tcPr>
            <w:tcW w:w="9135" w:type="dxa"/>
            <w:tcBorders>
              <w:top w:val="nil"/>
              <w:left w:val="nil"/>
              <w:bottom w:val="nil"/>
              <w:right w:val="nil"/>
            </w:tcBorders>
            <w:shd w:val="clear" w:color="auto" w:fill="auto"/>
            <w:noWrap/>
            <w:vAlign w:val="center"/>
            <w:hideMark/>
          </w:tcPr>
          <w:p w14:paraId="51FA811F" w14:textId="77777777" w:rsidR="00882882" w:rsidRPr="00194CFD" w:rsidRDefault="00882882" w:rsidP="00126EB5">
            <w:pPr>
              <w:pStyle w:val="Header"/>
              <w:rPr>
                <w:sz w:val="26"/>
                <w:szCs w:val="26"/>
              </w:rPr>
            </w:pPr>
            <w:r>
              <w:lastRenderedPageBreak/>
              <w:br w:type="page"/>
            </w:r>
            <w:r>
              <w:br w:type="page"/>
            </w:r>
            <w:r w:rsidRPr="00126EB5">
              <w:rPr>
                <w:sz w:val="26"/>
                <w:szCs w:val="26"/>
              </w:rPr>
              <w:t>QLS Solicitor Support Pty Ltd</w:t>
            </w:r>
          </w:p>
          <w:p w14:paraId="12387162" w14:textId="77777777" w:rsidR="00882882" w:rsidRPr="00444CE3" w:rsidRDefault="00882882" w:rsidP="00126EB5">
            <w:pPr>
              <w:pStyle w:val="Heading1"/>
              <w:rPr>
                <w:b w:val="0"/>
                <w:bCs w:val="0"/>
                <w:sz w:val="22"/>
                <w:szCs w:val="22"/>
              </w:rPr>
            </w:pPr>
            <w:r w:rsidRPr="00126EB5">
              <w:rPr>
                <w:b w:val="0"/>
                <w:bCs w:val="0"/>
                <w:sz w:val="22"/>
                <w:szCs w:val="22"/>
              </w:rPr>
              <w:t>Financial Report</w:t>
            </w:r>
          </w:p>
          <w:p w14:paraId="1A627E64" w14:textId="77777777" w:rsidR="00882882" w:rsidRPr="00EE2281" w:rsidRDefault="00882882" w:rsidP="00126EB5">
            <w:pPr>
              <w:pBdr>
                <w:top w:val="single" w:sz="4" w:space="1" w:color="auto"/>
              </w:pBdr>
              <w:rPr>
                <w:b/>
              </w:rPr>
            </w:pPr>
          </w:p>
          <w:p w14:paraId="4F97883C" w14:textId="77777777" w:rsidR="00882882" w:rsidRPr="00354F56" w:rsidRDefault="00882882" w:rsidP="00126EB5">
            <w:pPr>
              <w:pBdr>
                <w:top w:val="single" w:sz="8" w:space="5" w:color="auto"/>
              </w:pBdr>
              <w:spacing w:before="720" w:after="480" w:line="259" w:lineRule="auto"/>
              <w:outlineLvl w:val="0"/>
              <w:rPr>
                <w:rFonts w:eastAsiaTheme="minorHAnsi" w:cs="Arial"/>
                <w:b/>
                <w:sz w:val="36"/>
                <w:szCs w:val="36"/>
                <w:lang w:eastAsia="en-US"/>
              </w:rPr>
            </w:pPr>
            <w:r w:rsidRPr="00354F56">
              <w:rPr>
                <w:rFonts w:eastAsiaTheme="minorHAnsi" w:cs="Arial"/>
                <w:b/>
                <w:sz w:val="36"/>
                <w:szCs w:val="36"/>
                <w:lang w:eastAsia="en-US"/>
              </w:rPr>
              <w:t>Table of contents</w:t>
            </w:r>
          </w:p>
          <w:tbl>
            <w:tblPr>
              <w:tblW w:w="9181" w:type="dxa"/>
              <w:tblCellMar>
                <w:top w:w="57" w:type="dxa"/>
                <w:left w:w="107" w:type="dxa"/>
                <w:bottom w:w="57" w:type="dxa"/>
                <w:right w:w="107" w:type="dxa"/>
              </w:tblCellMar>
              <w:tblLook w:val="0000" w:firstRow="0" w:lastRow="0" w:firstColumn="0" w:lastColumn="0" w:noHBand="0" w:noVBand="0"/>
            </w:tblPr>
            <w:tblGrid>
              <w:gridCol w:w="1383"/>
              <w:gridCol w:w="1134"/>
              <w:gridCol w:w="5138"/>
              <w:gridCol w:w="1519"/>
              <w:gridCol w:w="7"/>
            </w:tblGrid>
            <w:tr w:rsidR="00882882" w:rsidRPr="00FF1203" w14:paraId="5AB069A5" w14:textId="77777777" w:rsidTr="00AB3A4E">
              <w:trPr>
                <w:gridAfter w:val="1"/>
                <w:wAfter w:w="7" w:type="dxa"/>
              </w:trPr>
              <w:tc>
                <w:tcPr>
                  <w:tcW w:w="1383" w:type="dxa"/>
                  <w:tcBorders>
                    <w:top w:val="single" w:sz="4" w:space="0" w:color="auto"/>
                    <w:bottom w:val="single" w:sz="4" w:space="0" w:color="auto"/>
                  </w:tcBorders>
                </w:tcPr>
                <w:p w14:paraId="035251B3" w14:textId="77777777" w:rsidR="00882882" w:rsidRPr="00FF1203" w:rsidRDefault="00882882" w:rsidP="00DA5F99">
                  <w:pPr>
                    <w:suppressAutoHyphens/>
                    <w:rPr>
                      <w:b/>
                      <w:spacing w:val="-3"/>
                      <w:sz w:val="18"/>
                      <w:szCs w:val="18"/>
                      <w:lang w:eastAsia="en-US"/>
                    </w:rPr>
                  </w:pPr>
                  <w:r w:rsidRPr="00FF1203">
                    <w:rPr>
                      <w:b/>
                      <w:spacing w:val="-3"/>
                      <w:sz w:val="18"/>
                      <w:szCs w:val="18"/>
                      <w:lang w:eastAsia="en-US"/>
                    </w:rPr>
                    <w:t>Directors</w:t>
                  </w:r>
                  <w:r>
                    <w:rPr>
                      <w:b/>
                      <w:spacing w:val="-3"/>
                      <w:sz w:val="18"/>
                      <w:szCs w:val="18"/>
                      <w:lang w:eastAsia="en-US"/>
                    </w:rPr>
                    <w:t>’</w:t>
                  </w:r>
                  <w:r w:rsidRPr="00FF1203">
                    <w:rPr>
                      <w:b/>
                      <w:spacing w:val="-3"/>
                      <w:sz w:val="18"/>
                      <w:szCs w:val="18"/>
                      <w:lang w:eastAsia="en-US"/>
                    </w:rPr>
                    <w:t xml:space="preserve"> Report</w:t>
                  </w:r>
                </w:p>
              </w:tc>
              <w:tc>
                <w:tcPr>
                  <w:tcW w:w="6272" w:type="dxa"/>
                  <w:gridSpan w:val="2"/>
                  <w:tcBorders>
                    <w:top w:val="single" w:sz="4" w:space="0" w:color="auto"/>
                    <w:bottom w:val="single" w:sz="4" w:space="0" w:color="auto"/>
                  </w:tcBorders>
                </w:tcPr>
                <w:p w14:paraId="0814E2B9" w14:textId="77777777" w:rsidR="00882882" w:rsidRPr="00DA5F99" w:rsidRDefault="00882882" w:rsidP="00DA5F99">
                  <w:pPr>
                    <w:tabs>
                      <w:tab w:val="left" w:pos="1065"/>
                    </w:tabs>
                    <w:suppressAutoHyphens/>
                    <w:rPr>
                      <w:b/>
                      <w:spacing w:val="-3"/>
                      <w:sz w:val="18"/>
                      <w:szCs w:val="18"/>
                      <w:lang w:eastAsia="en-US"/>
                    </w:rPr>
                  </w:pPr>
                  <w:r w:rsidRPr="00DA5F99">
                    <w:rPr>
                      <w:b/>
                      <w:spacing w:val="-3"/>
                      <w:sz w:val="18"/>
                      <w:szCs w:val="18"/>
                      <w:lang w:eastAsia="en-US"/>
                    </w:rPr>
                    <w:t>Directors’ Report</w:t>
                  </w:r>
                </w:p>
              </w:tc>
              <w:tc>
                <w:tcPr>
                  <w:tcW w:w="1519" w:type="dxa"/>
                  <w:tcBorders>
                    <w:top w:val="single" w:sz="4" w:space="0" w:color="auto"/>
                    <w:bottom w:val="single" w:sz="4" w:space="0" w:color="auto"/>
                  </w:tcBorders>
                </w:tcPr>
                <w:p w14:paraId="244A8A82" w14:textId="77777777" w:rsidR="00882882" w:rsidRPr="00DA5F99" w:rsidRDefault="00882882" w:rsidP="00C46C3B">
                  <w:pPr>
                    <w:tabs>
                      <w:tab w:val="left" w:pos="1065"/>
                    </w:tabs>
                    <w:suppressAutoHyphens/>
                    <w:rPr>
                      <w:b/>
                      <w:spacing w:val="-3"/>
                      <w:sz w:val="18"/>
                      <w:szCs w:val="18"/>
                      <w:lang w:eastAsia="en-US"/>
                    </w:rPr>
                  </w:pPr>
                  <w:r>
                    <w:rPr>
                      <w:b/>
                      <w:spacing w:val="-3"/>
                      <w:sz w:val="18"/>
                      <w:szCs w:val="18"/>
                      <w:lang w:eastAsia="en-US"/>
                    </w:rPr>
                    <w:t xml:space="preserve">     </w:t>
                  </w:r>
                  <w:r w:rsidRPr="00DA5F99">
                    <w:rPr>
                      <w:b/>
                      <w:spacing w:val="-3"/>
                      <w:sz w:val="18"/>
                      <w:szCs w:val="18"/>
                      <w:lang w:eastAsia="en-US"/>
                    </w:rPr>
                    <w:t xml:space="preserve">Page </w:t>
                  </w:r>
                  <w:r>
                    <w:rPr>
                      <w:b/>
                      <w:spacing w:val="-3"/>
                      <w:sz w:val="18"/>
                      <w:szCs w:val="18"/>
                      <w:lang w:eastAsia="en-US"/>
                    </w:rPr>
                    <w:t>151</w:t>
                  </w:r>
                </w:p>
              </w:tc>
            </w:tr>
            <w:tr w:rsidR="00882882" w:rsidRPr="00FF1203" w14:paraId="42E8FDAF" w14:textId="77777777" w:rsidTr="00AB3A4E">
              <w:trPr>
                <w:gridAfter w:val="1"/>
                <w:wAfter w:w="7" w:type="dxa"/>
              </w:trPr>
              <w:tc>
                <w:tcPr>
                  <w:tcW w:w="1383" w:type="dxa"/>
                  <w:tcBorders>
                    <w:top w:val="single" w:sz="4" w:space="0" w:color="auto"/>
                    <w:bottom w:val="single" w:sz="4" w:space="0" w:color="auto"/>
                  </w:tcBorders>
                </w:tcPr>
                <w:p w14:paraId="3CD1B406" w14:textId="77777777" w:rsidR="00882882" w:rsidRPr="00FF1203" w:rsidRDefault="00882882" w:rsidP="00DA5F99">
                  <w:pPr>
                    <w:suppressAutoHyphens/>
                    <w:rPr>
                      <w:b/>
                      <w:spacing w:val="-3"/>
                      <w:sz w:val="18"/>
                      <w:szCs w:val="18"/>
                      <w:lang w:eastAsia="en-US"/>
                    </w:rPr>
                  </w:pPr>
                  <w:r w:rsidRPr="00FF1203">
                    <w:rPr>
                      <w:b/>
                      <w:spacing w:val="-3"/>
                      <w:sz w:val="18"/>
                      <w:szCs w:val="18"/>
                      <w:lang w:eastAsia="en-US"/>
                    </w:rPr>
                    <w:t>Auditor’s Declaration</w:t>
                  </w:r>
                </w:p>
              </w:tc>
              <w:tc>
                <w:tcPr>
                  <w:tcW w:w="6272" w:type="dxa"/>
                  <w:gridSpan w:val="2"/>
                  <w:tcBorders>
                    <w:top w:val="single" w:sz="4" w:space="0" w:color="auto"/>
                    <w:bottom w:val="single" w:sz="4" w:space="0" w:color="auto"/>
                  </w:tcBorders>
                </w:tcPr>
                <w:p w14:paraId="53F41A80" w14:textId="77777777" w:rsidR="00882882" w:rsidRPr="00DA5F99" w:rsidRDefault="00882882" w:rsidP="00DA5F99">
                  <w:pPr>
                    <w:tabs>
                      <w:tab w:val="left" w:pos="1065"/>
                    </w:tabs>
                    <w:suppressAutoHyphens/>
                    <w:rPr>
                      <w:b/>
                      <w:spacing w:val="-3"/>
                      <w:sz w:val="18"/>
                      <w:szCs w:val="18"/>
                      <w:lang w:eastAsia="en-US"/>
                    </w:rPr>
                  </w:pPr>
                  <w:r w:rsidRPr="00DA5F99">
                    <w:rPr>
                      <w:b/>
                      <w:spacing w:val="-3"/>
                      <w:sz w:val="18"/>
                      <w:szCs w:val="18"/>
                      <w:lang w:eastAsia="en-US"/>
                    </w:rPr>
                    <w:t>Auditor’s Independence Declaration</w:t>
                  </w:r>
                </w:p>
              </w:tc>
              <w:tc>
                <w:tcPr>
                  <w:tcW w:w="1519" w:type="dxa"/>
                  <w:tcBorders>
                    <w:top w:val="single" w:sz="4" w:space="0" w:color="auto"/>
                    <w:bottom w:val="single" w:sz="4" w:space="0" w:color="auto"/>
                  </w:tcBorders>
                  <w:shd w:val="clear" w:color="auto" w:fill="auto"/>
                </w:tcPr>
                <w:p w14:paraId="56A995E9" w14:textId="77777777" w:rsidR="00882882" w:rsidRPr="00DA5F99" w:rsidRDefault="00882882" w:rsidP="008D4C44">
                  <w:pPr>
                    <w:tabs>
                      <w:tab w:val="left" w:pos="1065"/>
                    </w:tabs>
                    <w:suppressAutoHyphens/>
                    <w:rPr>
                      <w:b/>
                      <w:spacing w:val="-3"/>
                      <w:sz w:val="18"/>
                      <w:szCs w:val="18"/>
                      <w:lang w:eastAsia="en-US"/>
                    </w:rPr>
                  </w:pPr>
                  <w:r>
                    <w:rPr>
                      <w:b/>
                      <w:spacing w:val="-3"/>
                      <w:sz w:val="18"/>
                      <w:szCs w:val="18"/>
                      <w:lang w:eastAsia="en-US"/>
                    </w:rPr>
                    <w:t xml:space="preserve">     </w:t>
                  </w:r>
                  <w:r w:rsidRPr="00DA5F99">
                    <w:rPr>
                      <w:b/>
                      <w:spacing w:val="-3"/>
                      <w:sz w:val="18"/>
                      <w:szCs w:val="18"/>
                      <w:lang w:eastAsia="en-US"/>
                    </w:rPr>
                    <w:t xml:space="preserve">Page </w:t>
                  </w:r>
                  <w:r>
                    <w:rPr>
                      <w:b/>
                      <w:spacing w:val="-3"/>
                      <w:sz w:val="18"/>
                      <w:szCs w:val="18"/>
                      <w:lang w:eastAsia="en-US"/>
                    </w:rPr>
                    <w:t>153</w:t>
                  </w:r>
                </w:p>
              </w:tc>
            </w:tr>
            <w:tr w:rsidR="00882882" w:rsidRPr="00FF1203" w14:paraId="5F3C491E" w14:textId="77777777" w:rsidTr="00AB3A4E">
              <w:trPr>
                <w:gridAfter w:val="1"/>
                <w:wAfter w:w="7" w:type="dxa"/>
              </w:trPr>
              <w:tc>
                <w:tcPr>
                  <w:tcW w:w="1383" w:type="dxa"/>
                  <w:vMerge w:val="restart"/>
                  <w:tcBorders>
                    <w:top w:val="single" w:sz="4" w:space="0" w:color="auto"/>
                    <w:bottom w:val="single" w:sz="4" w:space="0" w:color="auto"/>
                  </w:tcBorders>
                </w:tcPr>
                <w:p w14:paraId="7F590DF1" w14:textId="77777777" w:rsidR="00882882" w:rsidRPr="00FF1203" w:rsidRDefault="00882882" w:rsidP="00DA5F99">
                  <w:pPr>
                    <w:suppressAutoHyphens/>
                    <w:rPr>
                      <w:b/>
                      <w:spacing w:val="-3"/>
                      <w:sz w:val="18"/>
                      <w:szCs w:val="18"/>
                      <w:lang w:eastAsia="en-US"/>
                    </w:rPr>
                  </w:pPr>
                  <w:r w:rsidRPr="00FF1203">
                    <w:rPr>
                      <w:b/>
                      <w:spacing w:val="-3"/>
                      <w:sz w:val="18"/>
                      <w:szCs w:val="18"/>
                      <w:lang w:eastAsia="en-US"/>
                    </w:rPr>
                    <w:t>Financial Statements</w:t>
                  </w:r>
                </w:p>
              </w:tc>
              <w:tc>
                <w:tcPr>
                  <w:tcW w:w="6272" w:type="dxa"/>
                  <w:gridSpan w:val="2"/>
                  <w:tcBorders>
                    <w:top w:val="single" w:sz="4" w:space="0" w:color="auto"/>
                    <w:bottom w:val="single" w:sz="4" w:space="0" w:color="auto"/>
                  </w:tcBorders>
                </w:tcPr>
                <w:p w14:paraId="1678E1EC" w14:textId="77777777" w:rsidR="00882882" w:rsidRPr="00DA5F99" w:rsidRDefault="00882882" w:rsidP="00DA5F99">
                  <w:pPr>
                    <w:tabs>
                      <w:tab w:val="left" w:pos="1065"/>
                    </w:tabs>
                    <w:suppressAutoHyphens/>
                    <w:rPr>
                      <w:b/>
                      <w:spacing w:val="-3"/>
                      <w:sz w:val="18"/>
                      <w:szCs w:val="18"/>
                      <w:lang w:eastAsia="en-US"/>
                    </w:rPr>
                  </w:pPr>
                  <w:r w:rsidRPr="00DA5F99">
                    <w:rPr>
                      <w:b/>
                      <w:spacing w:val="-3"/>
                      <w:sz w:val="18"/>
                      <w:szCs w:val="18"/>
                      <w:lang w:eastAsia="en-US"/>
                    </w:rPr>
                    <w:t>Statement of Comprehensive Income</w:t>
                  </w:r>
                </w:p>
              </w:tc>
              <w:tc>
                <w:tcPr>
                  <w:tcW w:w="1519" w:type="dxa"/>
                  <w:tcBorders>
                    <w:top w:val="single" w:sz="4" w:space="0" w:color="auto"/>
                    <w:bottom w:val="single" w:sz="4" w:space="0" w:color="auto"/>
                  </w:tcBorders>
                </w:tcPr>
                <w:p w14:paraId="367FC884" w14:textId="77777777" w:rsidR="00882882" w:rsidRPr="00DA5F99" w:rsidRDefault="00882882" w:rsidP="00C46C3B">
                  <w:pPr>
                    <w:tabs>
                      <w:tab w:val="left" w:pos="1065"/>
                    </w:tabs>
                    <w:suppressAutoHyphens/>
                    <w:rPr>
                      <w:b/>
                      <w:spacing w:val="-3"/>
                      <w:sz w:val="18"/>
                      <w:szCs w:val="18"/>
                      <w:lang w:eastAsia="en-US"/>
                    </w:rPr>
                  </w:pPr>
                  <w:r>
                    <w:rPr>
                      <w:b/>
                      <w:spacing w:val="-3"/>
                      <w:sz w:val="18"/>
                      <w:szCs w:val="18"/>
                      <w:lang w:eastAsia="en-US"/>
                    </w:rPr>
                    <w:t xml:space="preserve">     </w:t>
                  </w:r>
                  <w:r w:rsidRPr="00DA5F99">
                    <w:rPr>
                      <w:b/>
                      <w:spacing w:val="-3"/>
                      <w:sz w:val="18"/>
                      <w:szCs w:val="18"/>
                      <w:lang w:eastAsia="en-US"/>
                    </w:rPr>
                    <w:t>Page</w:t>
                  </w:r>
                  <w:r>
                    <w:rPr>
                      <w:b/>
                      <w:spacing w:val="-3"/>
                      <w:sz w:val="18"/>
                      <w:szCs w:val="18"/>
                      <w:lang w:eastAsia="en-US"/>
                    </w:rPr>
                    <w:t xml:space="preserve"> 154</w:t>
                  </w:r>
                </w:p>
              </w:tc>
            </w:tr>
            <w:tr w:rsidR="00882882" w:rsidRPr="00FF1203" w14:paraId="0D75A81C" w14:textId="77777777" w:rsidTr="00AB3A4E">
              <w:trPr>
                <w:gridAfter w:val="1"/>
                <w:wAfter w:w="7" w:type="dxa"/>
              </w:trPr>
              <w:tc>
                <w:tcPr>
                  <w:tcW w:w="1383" w:type="dxa"/>
                  <w:vMerge/>
                  <w:tcBorders>
                    <w:top w:val="single" w:sz="4" w:space="0" w:color="auto"/>
                    <w:bottom w:val="single" w:sz="4" w:space="0" w:color="auto"/>
                  </w:tcBorders>
                </w:tcPr>
                <w:p w14:paraId="26CDE395" w14:textId="77777777" w:rsidR="00882882" w:rsidRPr="00FF1203" w:rsidRDefault="00882882" w:rsidP="00DA5F99">
                  <w:pPr>
                    <w:suppressAutoHyphens/>
                    <w:rPr>
                      <w:b/>
                      <w:spacing w:val="-3"/>
                      <w:sz w:val="18"/>
                      <w:szCs w:val="18"/>
                      <w:lang w:eastAsia="en-US"/>
                    </w:rPr>
                  </w:pPr>
                </w:p>
              </w:tc>
              <w:tc>
                <w:tcPr>
                  <w:tcW w:w="6272" w:type="dxa"/>
                  <w:gridSpan w:val="2"/>
                  <w:tcBorders>
                    <w:top w:val="single" w:sz="4" w:space="0" w:color="auto"/>
                    <w:bottom w:val="single" w:sz="4" w:space="0" w:color="auto"/>
                  </w:tcBorders>
                </w:tcPr>
                <w:p w14:paraId="43A0A33F" w14:textId="77777777" w:rsidR="00882882" w:rsidRPr="00DA5F99" w:rsidRDefault="00882882" w:rsidP="00DA5F99">
                  <w:pPr>
                    <w:tabs>
                      <w:tab w:val="left" w:pos="1065"/>
                    </w:tabs>
                    <w:suppressAutoHyphens/>
                    <w:rPr>
                      <w:b/>
                      <w:spacing w:val="-3"/>
                      <w:sz w:val="18"/>
                      <w:szCs w:val="18"/>
                      <w:lang w:eastAsia="en-US"/>
                    </w:rPr>
                  </w:pPr>
                  <w:r w:rsidRPr="00DA5F99">
                    <w:rPr>
                      <w:b/>
                      <w:spacing w:val="-3"/>
                      <w:sz w:val="18"/>
                      <w:szCs w:val="18"/>
                      <w:lang w:eastAsia="en-US"/>
                    </w:rPr>
                    <w:t>Statement of Financial Position</w:t>
                  </w:r>
                </w:p>
              </w:tc>
              <w:tc>
                <w:tcPr>
                  <w:tcW w:w="1519" w:type="dxa"/>
                  <w:tcBorders>
                    <w:top w:val="single" w:sz="4" w:space="0" w:color="auto"/>
                    <w:bottom w:val="single" w:sz="4" w:space="0" w:color="auto"/>
                  </w:tcBorders>
                </w:tcPr>
                <w:p w14:paraId="04A372BE" w14:textId="77777777" w:rsidR="00882882" w:rsidRPr="00DA5F99" w:rsidRDefault="00882882" w:rsidP="008D4C44">
                  <w:pPr>
                    <w:tabs>
                      <w:tab w:val="left" w:pos="1065"/>
                    </w:tabs>
                    <w:suppressAutoHyphens/>
                    <w:rPr>
                      <w:b/>
                      <w:spacing w:val="-3"/>
                      <w:sz w:val="18"/>
                      <w:szCs w:val="18"/>
                      <w:lang w:eastAsia="en-US"/>
                    </w:rPr>
                  </w:pPr>
                  <w:r>
                    <w:rPr>
                      <w:b/>
                      <w:spacing w:val="-3"/>
                      <w:sz w:val="18"/>
                      <w:szCs w:val="18"/>
                      <w:lang w:eastAsia="en-US"/>
                    </w:rPr>
                    <w:t xml:space="preserve">     </w:t>
                  </w:r>
                  <w:r w:rsidRPr="00DA5F99">
                    <w:rPr>
                      <w:b/>
                      <w:spacing w:val="-3"/>
                      <w:sz w:val="18"/>
                      <w:szCs w:val="18"/>
                      <w:lang w:eastAsia="en-US"/>
                    </w:rPr>
                    <w:t xml:space="preserve">Page </w:t>
                  </w:r>
                  <w:r>
                    <w:rPr>
                      <w:b/>
                      <w:spacing w:val="-3"/>
                      <w:sz w:val="18"/>
                      <w:szCs w:val="18"/>
                      <w:lang w:eastAsia="en-US"/>
                    </w:rPr>
                    <w:t>155</w:t>
                  </w:r>
                </w:p>
              </w:tc>
            </w:tr>
            <w:tr w:rsidR="00882882" w:rsidRPr="00FF1203" w14:paraId="128760EA" w14:textId="77777777" w:rsidTr="00AB3A4E">
              <w:trPr>
                <w:gridAfter w:val="1"/>
                <w:wAfter w:w="7" w:type="dxa"/>
              </w:trPr>
              <w:tc>
                <w:tcPr>
                  <w:tcW w:w="1383" w:type="dxa"/>
                  <w:vMerge/>
                  <w:tcBorders>
                    <w:top w:val="single" w:sz="4" w:space="0" w:color="auto"/>
                    <w:bottom w:val="single" w:sz="4" w:space="0" w:color="auto"/>
                  </w:tcBorders>
                </w:tcPr>
                <w:p w14:paraId="75BEFFC7" w14:textId="77777777" w:rsidR="00882882" w:rsidRPr="00FF1203" w:rsidRDefault="00882882" w:rsidP="00DA5F99">
                  <w:pPr>
                    <w:suppressAutoHyphens/>
                    <w:rPr>
                      <w:b/>
                      <w:spacing w:val="-3"/>
                      <w:sz w:val="18"/>
                      <w:szCs w:val="18"/>
                      <w:lang w:eastAsia="en-US"/>
                    </w:rPr>
                  </w:pPr>
                </w:p>
              </w:tc>
              <w:tc>
                <w:tcPr>
                  <w:tcW w:w="6272" w:type="dxa"/>
                  <w:gridSpan w:val="2"/>
                  <w:tcBorders>
                    <w:top w:val="single" w:sz="4" w:space="0" w:color="auto"/>
                    <w:bottom w:val="single" w:sz="4" w:space="0" w:color="auto"/>
                  </w:tcBorders>
                </w:tcPr>
                <w:p w14:paraId="3B676BAE" w14:textId="77777777" w:rsidR="00882882" w:rsidRPr="00DA5F99" w:rsidRDefault="00882882" w:rsidP="00DA5F99">
                  <w:pPr>
                    <w:tabs>
                      <w:tab w:val="left" w:pos="1065"/>
                    </w:tabs>
                    <w:suppressAutoHyphens/>
                    <w:rPr>
                      <w:b/>
                      <w:spacing w:val="-3"/>
                      <w:sz w:val="18"/>
                      <w:szCs w:val="18"/>
                      <w:lang w:eastAsia="en-US"/>
                    </w:rPr>
                  </w:pPr>
                  <w:r w:rsidRPr="00DA5F99">
                    <w:rPr>
                      <w:b/>
                      <w:spacing w:val="-3"/>
                      <w:sz w:val="18"/>
                      <w:szCs w:val="18"/>
                      <w:lang w:eastAsia="en-US"/>
                    </w:rPr>
                    <w:t>Statement of Changes in Equity</w:t>
                  </w:r>
                </w:p>
              </w:tc>
              <w:tc>
                <w:tcPr>
                  <w:tcW w:w="1519" w:type="dxa"/>
                  <w:tcBorders>
                    <w:top w:val="single" w:sz="4" w:space="0" w:color="auto"/>
                    <w:bottom w:val="single" w:sz="4" w:space="0" w:color="auto"/>
                  </w:tcBorders>
                </w:tcPr>
                <w:p w14:paraId="099ACBC1" w14:textId="77777777" w:rsidR="00882882" w:rsidRPr="00DA5F99" w:rsidRDefault="00882882" w:rsidP="00C46C3B">
                  <w:pPr>
                    <w:tabs>
                      <w:tab w:val="left" w:pos="1065"/>
                    </w:tabs>
                    <w:suppressAutoHyphens/>
                    <w:rPr>
                      <w:b/>
                      <w:spacing w:val="-3"/>
                      <w:sz w:val="18"/>
                      <w:szCs w:val="18"/>
                      <w:lang w:eastAsia="en-US"/>
                    </w:rPr>
                  </w:pPr>
                  <w:r>
                    <w:rPr>
                      <w:b/>
                      <w:spacing w:val="-3"/>
                      <w:sz w:val="18"/>
                      <w:szCs w:val="18"/>
                      <w:lang w:eastAsia="en-US"/>
                    </w:rPr>
                    <w:t xml:space="preserve">     </w:t>
                  </w:r>
                  <w:r w:rsidRPr="00DA5F99">
                    <w:rPr>
                      <w:b/>
                      <w:spacing w:val="-3"/>
                      <w:sz w:val="18"/>
                      <w:szCs w:val="18"/>
                      <w:lang w:eastAsia="en-US"/>
                    </w:rPr>
                    <w:t xml:space="preserve">Page </w:t>
                  </w:r>
                  <w:r>
                    <w:rPr>
                      <w:b/>
                      <w:spacing w:val="-3"/>
                      <w:sz w:val="18"/>
                      <w:szCs w:val="18"/>
                      <w:lang w:eastAsia="en-US"/>
                    </w:rPr>
                    <w:t>156</w:t>
                  </w:r>
                </w:p>
              </w:tc>
            </w:tr>
            <w:tr w:rsidR="00882882" w:rsidRPr="00FF1203" w14:paraId="4BC15D6A" w14:textId="77777777" w:rsidTr="00AB3A4E">
              <w:trPr>
                <w:gridAfter w:val="1"/>
                <w:wAfter w:w="7" w:type="dxa"/>
              </w:trPr>
              <w:tc>
                <w:tcPr>
                  <w:tcW w:w="1383" w:type="dxa"/>
                  <w:vMerge/>
                  <w:tcBorders>
                    <w:top w:val="single" w:sz="4" w:space="0" w:color="auto"/>
                    <w:bottom w:val="single" w:sz="4" w:space="0" w:color="auto"/>
                  </w:tcBorders>
                </w:tcPr>
                <w:p w14:paraId="6E9DB484" w14:textId="77777777" w:rsidR="00882882" w:rsidRPr="00FF1203" w:rsidRDefault="00882882" w:rsidP="00DA5F99">
                  <w:pPr>
                    <w:suppressAutoHyphens/>
                    <w:rPr>
                      <w:b/>
                      <w:spacing w:val="-3"/>
                      <w:sz w:val="18"/>
                      <w:szCs w:val="18"/>
                      <w:lang w:eastAsia="en-US"/>
                    </w:rPr>
                  </w:pPr>
                </w:p>
              </w:tc>
              <w:tc>
                <w:tcPr>
                  <w:tcW w:w="6272" w:type="dxa"/>
                  <w:gridSpan w:val="2"/>
                  <w:tcBorders>
                    <w:top w:val="single" w:sz="4" w:space="0" w:color="auto"/>
                    <w:bottom w:val="single" w:sz="4" w:space="0" w:color="auto"/>
                  </w:tcBorders>
                </w:tcPr>
                <w:p w14:paraId="33231F0B" w14:textId="77777777" w:rsidR="00882882" w:rsidRPr="00DA5F99" w:rsidRDefault="00882882" w:rsidP="00DA5F99">
                  <w:pPr>
                    <w:tabs>
                      <w:tab w:val="left" w:pos="1065"/>
                    </w:tabs>
                    <w:suppressAutoHyphens/>
                    <w:rPr>
                      <w:b/>
                      <w:spacing w:val="-3"/>
                      <w:sz w:val="18"/>
                      <w:szCs w:val="18"/>
                      <w:lang w:eastAsia="en-US"/>
                    </w:rPr>
                  </w:pPr>
                  <w:r w:rsidRPr="00DA5F99">
                    <w:rPr>
                      <w:b/>
                      <w:spacing w:val="-3"/>
                      <w:sz w:val="18"/>
                      <w:szCs w:val="18"/>
                      <w:lang w:eastAsia="en-US"/>
                    </w:rPr>
                    <w:t>Statement of Cash Flows</w:t>
                  </w:r>
                </w:p>
              </w:tc>
              <w:tc>
                <w:tcPr>
                  <w:tcW w:w="1519" w:type="dxa"/>
                  <w:tcBorders>
                    <w:top w:val="single" w:sz="4" w:space="0" w:color="auto"/>
                    <w:bottom w:val="single" w:sz="4" w:space="0" w:color="auto"/>
                  </w:tcBorders>
                </w:tcPr>
                <w:p w14:paraId="656AC2D5" w14:textId="77777777" w:rsidR="00882882" w:rsidRPr="00DA5F99" w:rsidRDefault="00882882" w:rsidP="00C46C3B">
                  <w:pPr>
                    <w:tabs>
                      <w:tab w:val="left" w:pos="1065"/>
                    </w:tabs>
                    <w:suppressAutoHyphens/>
                    <w:rPr>
                      <w:b/>
                      <w:spacing w:val="-3"/>
                      <w:sz w:val="18"/>
                      <w:szCs w:val="18"/>
                      <w:lang w:eastAsia="en-US"/>
                    </w:rPr>
                  </w:pPr>
                  <w:r>
                    <w:rPr>
                      <w:b/>
                      <w:spacing w:val="-3"/>
                      <w:sz w:val="18"/>
                      <w:szCs w:val="18"/>
                      <w:lang w:eastAsia="en-US"/>
                    </w:rPr>
                    <w:t xml:space="preserve">     </w:t>
                  </w:r>
                  <w:r w:rsidRPr="00DA5F99">
                    <w:rPr>
                      <w:b/>
                      <w:spacing w:val="-3"/>
                      <w:sz w:val="18"/>
                      <w:szCs w:val="18"/>
                      <w:lang w:eastAsia="en-US"/>
                    </w:rPr>
                    <w:t xml:space="preserve">Page </w:t>
                  </w:r>
                  <w:r>
                    <w:rPr>
                      <w:b/>
                      <w:spacing w:val="-3"/>
                      <w:sz w:val="18"/>
                      <w:szCs w:val="18"/>
                      <w:lang w:eastAsia="en-US"/>
                    </w:rPr>
                    <w:t>157</w:t>
                  </w:r>
                </w:p>
              </w:tc>
            </w:tr>
            <w:tr w:rsidR="00882882" w:rsidRPr="00FF1203" w14:paraId="6BBB7D1F" w14:textId="77777777" w:rsidTr="00AB3A4E">
              <w:trPr>
                <w:gridAfter w:val="1"/>
                <w:wAfter w:w="7" w:type="dxa"/>
              </w:trPr>
              <w:tc>
                <w:tcPr>
                  <w:tcW w:w="1383" w:type="dxa"/>
                  <w:vMerge w:val="restart"/>
                  <w:tcBorders>
                    <w:top w:val="single" w:sz="4" w:space="0" w:color="auto"/>
                    <w:bottom w:val="single" w:sz="4" w:space="0" w:color="auto"/>
                  </w:tcBorders>
                </w:tcPr>
                <w:p w14:paraId="542984E5" w14:textId="77777777" w:rsidR="00882882" w:rsidRPr="00FF1203" w:rsidRDefault="00882882" w:rsidP="00DA5F99">
                  <w:pPr>
                    <w:suppressAutoHyphens/>
                    <w:rPr>
                      <w:b/>
                      <w:spacing w:val="-3"/>
                      <w:sz w:val="18"/>
                      <w:szCs w:val="18"/>
                      <w:lang w:eastAsia="en-US"/>
                    </w:rPr>
                  </w:pPr>
                  <w:r w:rsidRPr="00FF1203">
                    <w:rPr>
                      <w:b/>
                      <w:spacing w:val="-3"/>
                      <w:sz w:val="18"/>
                      <w:szCs w:val="18"/>
                      <w:lang w:eastAsia="en-US"/>
                    </w:rPr>
                    <w:t>Notes to the Financial Statements</w:t>
                  </w:r>
                </w:p>
              </w:tc>
              <w:tc>
                <w:tcPr>
                  <w:tcW w:w="6272" w:type="dxa"/>
                  <w:gridSpan w:val="2"/>
                  <w:tcBorders>
                    <w:top w:val="single" w:sz="4" w:space="0" w:color="auto"/>
                    <w:bottom w:val="single" w:sz="4" w:space="0" w:color="auto"/>
                  </w:tcBorders>
                </w:tcPr>
                <w:p w14:paraId="57DC39C7" w14:textId="77777777" w:rsidR="00882882" w:rsidRPr="00DA5F99" w:rsidRDefault="00882882" w:rsidP="00DA5F99">
                  <w:pPr>
                    <w:tabs>
                      <w:tab w:val="left" w:pos="1172"/>
                    </w:tabs>
                    <w:rPr>
                      <w:b/>
                      <w:sz w:val="18"/>
                      <w:szCs w:val="18"/>
                    </w:rPr>
                  </w:pPr>
                  <w:r w:rsidRPr="00DA5F99">
                    <w:rPr>
                      <w:b/>
                      <w:sz w:val="18"/>
                      <w:szCs w:val="18"/>
                    </w:rPr>
                    <w:t>A1.                 Basis of Financial Statement Preparation</w:t>
                  </w:r>
                </w:p>
              </w:tc>
              <w:tc>
                <w:tcPr>
                  <w:tcW w:w="1519" w:type="dxa"/>
                  <w:tcBorders>
                    <w:top w:val="single" w:sz="4" w:space="0" w:color="auto"/>
                    <w:bottom w:val="single" w:sz="4" w:space="0" w:color="auto"/>
                  </w:tcBorders>
                </w:tcPr>
                <w:p w14:paraId="36A17969" w14:textId="77777777" w:rsidR="00882882" w:rsidRPr="00DA5F99" w:rsidRDefault="00882882" w:rsidP="00C46C3B">
                  <w:pPr>
                    <w:tabs>
                      <w:tab w:val="left" w:pos="1065"/>
                    </w:tabs>
                    <w:rPr>
                      <w:b/>
                      <w:sz w:val="18"/>
                      <w:szCs w:val="18"/>
                    </w:rPr>
                  </w:pPr>
                  <w:r>
                    <w:rPr>
                      <w:b/>
                      <w:sz w:val="18"/>
                      <w:szCs w:val="18"/>
                    </w:rPr>
                    <w:t xml:space="preserve">   </w:t>
                  </w:r>
                  <w:r w:rsidRPr="00DA5F99">
                    <w:rPr>
                      <w:b/>
                      <w:sz w:val="18"/>
                      <w:szCs w:val="18"/>
                    </w:rPr>
                    <w:t xml:space="preserve">Page </w:t>
                  </w:r>
                  <w:r>
                    <w:rPr>
                      <w:b/>
                      <w:sz w:val="18"/>
                      <w:szCs w:val="18"/>
                    </w:rPr>
                    <w:t>158</w:t>
                  </w:r>
                </w:p>
              </w:tc>
            </w:tr>
            <w:tr w:rsidR="00882882" w:rsidRPr="00FF1203" w14:paraId="78BAA6E2" w14:textId="77777777" w:rsidTr="00AB3A4E">
              <w:tc>
                <w:tcPr>
                  <w:tcW w:w="1383" w:type="dxa"/>
                  <w:vMerge/>
                  <w:tcBorders>
                    <w:top w:val="single" w:sz="4" w:space="0" w:color="auto"/>
                    <w:bottom w:val="single" w:sz="4" w:space="0" w:color="auto"/>
                  </w:tcBorders>
                </w:tcPr>
                <w:p w14:paraId="12BBEF26" w14:textId="77777777" w:rsidR="00882882" w:rsidRPr="00FF1203" w:rsidRDefault="00882882" w:rsidP="00DA5F99">
                  <w:pPr>
                    <w:suppressAutoHyphens/>
                    <w:rPr>
                      <w:b/>
                      <w:spacing w:val="-3"/>
                      <w:sz w:val="18"/>
                      <w:szCs w:val="18"/>
                      <w:lang w:eastAsia="en-US"/>
                    </w:rPr>
                  </w:pPr>
                </w:p>
              </w:tc>
              <w:tc>
                <w:tcPr>
                  <w:tcW w:w="1134" w:type="dxa"/>
                  <w:tcBorders>
                    <w:top w:val="single" w:sz="4" w:space="0" w:color="auto"/>
                    <w:bottom w:val="single" w:sz="4" w:space="0" w:color="auto"/>
                  </w:tcBorders>
                </w:tcPr>
                <w:p w14:paraId="4ED23309" w14:textId="77777777" w:rsidR="00882882" w:rsidRPr="00FF1203" w:rsidRDefault="00882882" w:rsidP="00DA5F99">
                  <w:pPr>
                    <w:tabs>
                      <w:tab w:val="left" w:pos="1065"/>
                    </w:tabs>
                    <w:suppressAutoHyphens/>
                    <w:rPr>
                      <w:spacing w:val="-3"/>
                      <w:sz w:val="18"/>
                      <w:szCs w:val="18"/>
                      <w:lang w:eastAsia="en-US"/>
                    </w:rPr>
                  </w:pPr>
                </w:p>
              </w:tc>
              <w:tc>
                <w:tcPr>
                  <w:tcW w:w="5138" w:type="dxa"/>
                  <w:tcBorders>
                    <w:top w:val="single" w:sz="4" w:space="0" w:color="auto"/>
                    <w:bottom w:val="single" w:sz="4" w:space="0" w:color="auto"/>
                  </w:tcBorders>
                </w:tcPr>
                <w:p w14:paraId="70FCBCE1" w14:textId="77777777" w:rsidR="00882882" w:rsidRPr="00FF1203" w:rsidRDefault="00882882" w:rsidP="00DA5F99">
                  <w:pPr>
                    <w:tabs>
                      <w:tab w:val="left" w:pos="900"/>
                    </w:tabs>
                    <w:suppressAutoHyphens/>
                    <w:rPr>
                      <w:spacing w:val="-3"/>
                      <w:sz w:val="18"/>
                      <w:szCs w:val="18"/>
                      <w:lang w:eastAsia="en-US"/>
                    </w:rPr>
                  </w:pPr>
                  <w:r w:rsidRPr="00FF1203">
                    <w:rPr>
                      <w:spacing w:val="-3"/>
                      <w:sz w:val="18"/>
                      <w:szCs w:val="18"/>
                      <w:lang w:eastAsia="en-US"/>
                    </w:rPr>
                    <w:t>A1-1   General Information</w:t>
                  </w:r>
                </w:p>
              </w:tc>
              <w:tc>
                <w:tcPr>
                  <w:tcW w:w="1526" w:type="dxa"/>
                  <w:gridSpan w:val="2"/>
                  <w:tcBorders>
                    <w:top w:val="single" w:sz="4" w:space="0" w:color="auto"/>
                    <w:bottom w:val="single" w:sz="4" w:space="0" w:color="auto"/>
                  </w:tcBorders>
                </w:tcPr>
                <w:p w14:paraId="2AE6F10F" w14:textId="77777777" w:rsidR="00882882" w:rsidRPr="008D4C44" w:rsidRDefault="00882882" w:rsidP="00C46C3B">
                  <w:pPr>
                    <w:tabs>
                      <w:tab w:val="left" w:pos="1065"/>
                    </w:tabs>
                    <w:suppressAutoHyphens/>
                    <w:rPr>
                      <w:spacing w:val="-3"/>
                      <w:sz w:val="18"/>
                      <w:szCs w:val="18"/>
                      <w:lang w:eastAsia="en-US"/>
                    </w:rPr>
                  </w:pPr>
                  <w:r>
                    <w:rPr>
                      <w:spacing w:val="-3"/>
                      <w:sz w:val="18"/>
                      <w:szCs w:val="18"/>
                      <w:lang w:eastAsia="en-US"/>
                    </w:rPr>
                    <w:t xml:space="preserve">   </w:t>
                  </w:r>
                  <w:r w:rsidRPr="008D4C44">
                    <w:rPr>
                      <w:spacing w:val="-3"/>
                      <w:sz w:val="18"/>
                      <w:szCs w:val="18"/>
                      <w:lang w:eastAsia="en-US"/>
                    </w:rPr>
                    <w:t xml:space="preserve">Page </w:t>
                  </w:r>
                  <w:r>
                    <w:rPr>
                      <w:sz w:val="18"/>
                      <w:szCs w:val="18"/>
                    </w:rPr>
                    <w:t>158</w:t>
                  </w:r>
                </w:p>
              </w:tc>
            </w:tr>
            <w:tr w:rsidR="00882882" w:rsidRPr="00FF1203" w14:paraId="4E5CF72B" w14:textId="77777777" w:rsidTr="00AB3A4E">
              <w:tc>
                <w:tcPr>
                  <w:tcW w:w="1383" w:type="dxa"/>
                  <w:vMerge/>
                  <w:tcBorders>
                    <w:top w:val="single" w:sz="4" w:space="0" w:color="auto"/>
                    <w:bottom w:val="single" w:sz="4" w:space="0" w:color="auto"/>
                  </w:tcBorders>
                </w:tcPr>
                <w:p w14:paraId="2BA13586" w14:textId="77777777" w:rsidR="00882882" w:rsidRPr="00FF1203" w:rsidRDefault="00882882" w:rsidP="00DA5F99">
                  <w:pPr>
                    <w:suppressAutoHyphens/>
                    <w:rPr>
                      <w:b/>
                      <w:spacing w:val="-3"/>
                      <w:sz w:val="18"/>
                      <w:szCs w:val="18"/>
                      <w:lang w:eastAsia="en-US"/>
                    </w:rPr>
                  </w:pPr>
                </w:p>
              </w:tc>
              <w:tc>
                <w:tcPr>
                  <w:tcW w:w="1134" w:type="dxa"/>
                  <w:tcBorders>
                    <w:top w:val="single" w:sz="4" w:space="0" w:color="auto"/>
                    <w:bottom w:val="single" w:sz="4" w:space="0" w:color="auto"/>
                  </w:tcBorders>
                </w:tcPr>
                <w:p w14:paraId="628F0E40" w14:textId="77777777" w:rsidR="00882882" w:rsidRPr="00FF1203" w:rsidRDefault="00882882" w:rsidP="00DA5F99">
                  <w:pPr>
                    <w:tabs>
                      <w:tab w:val="left" w:pos="1065"/>
                    </w:tabs>
                    <w:rPr>
                      <w:sz w:val="18"/>
                      <w:szCs w:val="18"/>
                    </w:rPr>
                  </w:pPr>
                </w:p>
              </w:tc>
              <w:tc>
                <w:tcPr>
                  <w:tcW w:w="5138" w:type="dxa"/>
                  <w:tcBorders>
                    <w:top w:val="single" w:sz="4" w:space="0" w:color="auto"/>
                    <w:bottom w:val="single" w:sz="4" w:space="0" w:color="auto"/>
                  </w:tcBorders>
                </w:tcPr>
                <w:p w14:paraId="25228C69" w14:textId="77777777" w:rsidR="00882882" w:rsidRPr="00FF1203" w:rsidRDefault="00882882" w:rsidP="00DA5F99">
                  <w:pPr>
                    <w:tabs>
                      <w:tab w:val="left" w:pos="900"/>
                    </w:tabs>
                    <w:suppressAutoHyphens/>
                    <w:rPr>
                      <w:spacing w:val="-3"/>
                      <w:sz w:val="18"/>
                      <w:szCs w:val="18"/>
                      <w:lang w:eastAsia="en-US"/>
                    </w:rPr>
                  </w:pPr>
                  <w:r w:rsidRPr="00FF1203">
                    <w:rPr>
                      <w:spacing w:val="-3"/>
                      <w:sz w:val="18"/>
                      <w:szCs w:val="18"/>
                      <w:lang w:eastAsia="en-US"/>
                    </w:rPr>
                    <w:t>A1-2   Compliance with Prescribed Requirements</w:t>
                  </w:r>
                </w:p>
              </w:tc>
              <w:tc>
                <w:tcPr>
                  <w:tcW w:w="1526" w:type="dxa"/>
                  <w:gridSpan w:val="2"/>
                  <w:tcBorders>
                    <w:top w:val="single" w:sz="4" w:space="0" w:color="auto"/>
                    <w:bottom w:val="single" w:sz="4" w:space="0" w:color="auto"/>
                  </w:tcBorders>
                </w:tcPr>
                <w:p w14:paraId="397165D9" w14:textId="77777777" w:rsidR="00882882" w:rsidRPr="008D4C44" w:rsidRDefault="00882882" w:rsidP="00C46C3B">
                  <w:pPr>
                    <w:tabs>
                      <w:tab w:val="left" w:pos="1065"/>
                    </w:tabs>
                    <w:suppressAutoHyphens/>
                    <w:rPr>
                      <w:spacing w:val="-3"/>
                      <w:sz w:val="18"/>
                      <w:szCs w:val="18"/>
                      <w:lang w:eastAsia="en-US"/>
                    </w:rPr>
                  </w:pPr>
                  <w:r>
                    <w:rPr>
                      <w:spacing w:val="-3"/>
                      <w:sz w:val="18"/>
                      <w:szCs w:val="18"/>
                      <w:lang w:eastAsia="en-US"/>
                    </w:rPr>
                    <w:t xml:space="preserve">   </w:t>
                  </w:r>
                  <w:r w:rsidRPr="008D4C44">
                    <w:rPr>
                      <w:spacing w:val="-3"/>
                      <w:sz w:val="18"/>
                      <w:szCs w:val="18"/>
                      <w:lang w:eastAsia="en-US"/>
                    </w:rPr>
                    <w:t xml:space="preserve">Page </w:t>
                  </w:r>
                  <w:r>
                    <w:rPr>
                      <w:sz w:val="18"/>
                      <w:szCs w:val="18"/>
                    </w:rPr>
                    <w:t>158</w:t>
                  </w:r>
                </w:p>
              </w:tc>
            </w:tr>
            <w:tr w:rsidR="00882882" w:rsidRPr="00FF1203" w14:paraId="194E50D6" w14:textId="77777777" w:rsidTr="00AB3A4E">
              <w:tc>
                <w:tcPr>
                  <w:tcW w:w="1383" w:type="dxa"/>
                  <w:vMerge/>
                  <w:tcBorders>
                    <w:top w:val="single" w:sz="4" w:space="0" w:color="auto"/>
                    <w:bottom w:val="single" w:sz="4" w:space="0" w:color="auto"/>
                  </w:tcBorders>
                </w:tcPr>
                <w:p w14:paraId="5F831572" w14:textId="77777777" w:rsidR="00882882" w:rsidRPr="00FF1203" w:rsidRDefault="00882882" w:rsidP="00DA5F99">
                  <w:pPr>
                    <w:suppressAutoHyphens/>
                    <w:rPr>
                      <w:b/>
                      <w:spacing w:val="-3"/>
                      <w:sz w:val="18"/>
                      <w:szCs w:val="18"/>
                      <w:lang w:eastAsia="en-US"/>
                    </w:rPr>
                  </w:pPr>
                </w:p>
              </w:tc>
              <w:tc>
                <w:tcPr>
                  <w:tcW w:w="1134" w:type="dxa"/>
                  <w:tcBorders>
                    <w:top w:val="single" w:sz="4" w:space="0" w:color="auto"/>
                    <w:bottom w:val="single" w:sz="4" w:space="0" w:color="auto"/>
                  </w:tcBorders>
                </w:tcPr>
                <w:p w14:paraId="42DA94AD" w14:textId="77777777" w:rsidR="00882882" w:rsidRPr="00FF1203" w:rsidRDefault="00882882" w:rsidP="00DA5F99">
                  <w:pPr>
                    <w:tabs>
                      <w:tab w:val="left" w:pos="1065"/>
                    </w:tabs>
                    <w:rPr>
                      <w:sz w:val="18"/>
                      <w:szCs w:val="18"/>
                    </w:rPr>
                  </w:pPr>
                </w:p>
              </w:tc>
              <w:tc>
                <w:tcPr>
                  <w:tcW w:w="5138" w:type="dxa"/>
                  <w:tcBorders>
                    <w:top w:val="single" w:sz="4" w:space="0" w:color="auto"/>
                    <w:bottom w:val="single" w:sz="4" w:space="0" w:color="auto"/>
                  </w:tcBorders>
                </w:tcPr>
                <w:p w14:paraId="568677A7" w14:textId="77777777" w:rsidR="00882882" w:rsidRPr="00FF1203" w:rsidRDefault="00882882" w:rsidP="00DA5F99">
                  <w:pPr>
                    <w:tabs>
                      <w:tab w:val="left" w:pos="900"/>
                    </w:tabs>
                    <w:suppressAutoHyphens/>
                    <w:rPr>
                      <w:spacing w:val="-3"/>
                      <w:sz w:val="18"/>
                      <w:szCs w:val="18"/>
                      <w:lang w:eastAsia="en-US"/>
                    </w:rPr>
                  </w:pPr>
                  <w:r w:rsidRPr="00FF1203">
                    <w:rPr>
                      <w:spacing w:val="-3"/>
                      <w:sz w:val="18"/>
                      <w:szCs w:val="18"/>
                      <w:lang w:eastAsia="en-US"/>
                    </w:rPr>
                    <w:t>A1-3   Presentation</w:t>
                  </w:r>
                </w:p>
              </w:tc>
              <w:tc>
                <w:tcPr>
                  <w:tcW w:w="1526" w:type="dxa"/>
                  <w:gridSpan w:val="2"/>
                  <w:tcBorders>
                    <w:top w:val="single" w:sz="4" w:space="0" w:color="auto"/>
                    <w:bottom w:val="single" w:sz="4" w:space="0" w:color="auto"/>
                  </w:tcBorders>
                </w:tcPr>
                <w:p w14:paraId="7FA93474" w14:textId="77777777" w:rsidR="00882882" w:rsidRPr="008D4C44" w:rsidRDefault="00882882" w:rsidP="00C46C3B">
                  <w:pPr>
                    <w:tabs>
                      <w:tab w:val="left" w:pos="1065"/>
                    </w:tabs>
                    <w:suppressAutoHyphens/>
                    <w:rPr>
                      <w:spacing w:val="-3"/>
                      <w:sz w:val="18"/>
                      <w:szCs w:val="18"/>
                      <w:lang w:eastAsia="en-US"/>
                    </w:rPr>
                  </w:pPr>
                  <w:r>
                    <w:rPr>
                      <w:spacing w:val="-3"/>
                      <w:sz w:val="18"/>
                      <w:szCs w:val="18"/>
                      <w:lang w:eastAsia="en-US"/>
                    </w:rPr>
                    <w:t xml:space="preserve">   </w:t>
                  </w:r>
                  <w:r w:rsidRPr="008D4C44">
                    <w:rPr>
                      <w:spacing w:val="-3"/>
                      <w:sz w:val="18"/>
                      <w:szCs w:val="18"/>
                      <w:lang w:eastAsia="en-US"/>
                    </w:rPr>
                    <w:t xml:space="preserve">Page </w:t>
                  </w:r>
                  <w:r>
                    <w:rPr>
                      <w:sz w:val="18"/>
                      <w:szCs w:val="18"/>
                    </w:rPr>
                    <w:t>158</w:t>
                  </w:r>
                </w:p>
              </w:tc>
            </w:tr>
            <w:tr w:rsidR="00882882" w:rsidRPr="00FF1203" w14:paraId="696604E9" w14:textId="77777777" w:rsidTr="00AB3A4E">
              <w:tc>
                <w:tcPr>
                  <w:tcW w:w="1383" w:type="dxa"/>
                  <w:vMerge/>
                  <w:tcBorders>
                    <w:top w:val="single" w:sz="4" w:space="0" w:color="auto"/>
                    <w:bottom w:val="single" w:sz="4" w:space="0" w:color="auto"/>
                  </w:tcBorders>
                </w:tcPr>
                <w:p w14:paraId="6C7FDD9C" w14:textId="77777777" w:rsidR="00882882" w:rsidRPr="00FF1203" w:rsidRDefault="00882882" w:rsidP="00DA5F99">
                  <w:pPr>
                    <w:suppressAutoHyphens/>
                    <w:rPr>
                      <w:b/>
                      <w:spacing w:val="-3"/>
                      <w:sz w:val="18"/>
                      <w:szCs w:val="18"/>
                      <w:lang w:eastAsia="en-US"/>
                    </w:rPr>
                  </w:pPr>
                </w:p>
              </w:tc>
              <w:tc>
                <w:tcPr>
                  <w:tcW w:w="1134" w:type="dxa"/>
                  <w:tcBorders>
                    <w:top w:val="single" w:sz="4" w:space="0" w:color="auto"/>
                    <w:bottom w:val="single" w:sz="4" w:space="0" w:color="auto"/>
                  </w:tcBorders>
                </w:tcPr>
                <w:p w14:paraId="00658889" w14:textId="77777777" w:rsidR="00882882" w:rsidRPr="00FF1203" w:rsidRDefault="00882882" w:rsidP="00DA5F99">
                  <w:pPr>
                    <w:tabs>
                      <w:tab w:val="left" w:pos="1065"/>
                    </w:tabs>
                    <w:rPr>
                      <w:sz w:val="18"/>
                      <w:szCs w:val="18"/>
                    </w:rPr>
                  </w:pPr>
                </w:p>
              </w:tc>
              <w:tc>
                <w:tcPr>
                  <w:tcW w:w="5138" w:type="dxa"/>
                  <w:tcBorders>
                    <w:top w:val="single" w:sz="4" w:space="0" w:color="auto"/>
                    <w:bottom w:val="single" w:sz="4" w:space="0" w:color="auto"/>
                  </w:tcBorders>
                </w:tcPr>
                <w:p w14:paraId="5233A1BF" w14:textId="77777777" w:rsidR="00882882" w:rsidRPr="00FF1203" w:rsidRDefault="00882882" w:rsidP="00DA5F99">
                  <w:pPr>
                    <w:tabs>
                      <w:tab w:val="left" w:pos="900"/>
                    </w:tabs>
                    <w:suppressAutoHyphens/>
                    <w:rPr>
                      <w:spacing w:val="-3"/>
                      <w:sz w:val="18"/>
                      <w:szCs w:val="18"/>
                      <w:lang w:eastAsia="en-US"/>
                    </w:rPr>
                  </w:pPr>
                  <w:r w:rsidRPr="00FF1203">
                    <w:rPr>
                      <w:spacing w:val="-3"/>
                      <w:sz w:val="18"/>
                      <w:szCs w:val="18"/>
                      <w:lang w:eastAsia="en-US"/>
                    </w:rPr>
                    <w:t>A1-4   Basis of Measurement</w:t>
                  </w:r>
                </w:p>
              </w:tc>
              <w:tc>
                <w:tcPr>
                  <w:tcW w:w="1526" w:type="dxa"/>
                  <w:gridSpan w:val="2"/>
                  <w:tcBorders>
                    <w:top w:val="single" w:sz="4" w:space="0" w:color="auto"/>
                    <w:bottom w:val="single" w:sz="4" w:space="0" w:color="auto"/>
                  </w:tcBorders>
                </w:tcPr>
                <w:p w14:paraId="21D0FC26" w14:textId="77777777" w:rsidR="00882882" w:rsidRPr="008D4C44" w:rsidRDefault="00882882" w:rsidP="00C46C3B">
                  <w:pPr>
                    <w:tabs>
                      <w:tab w:val="left" w:pos="1065"/>
                    </w:tabs>
                    <w:suppressAutoHyphens/>
                    <w:rPr>
                      <w:spacing w:val="-3"/>
                      <w:sz w:val="18"/>
                      <w:szCs w:val="18"/>
                      <w:lang w:eastAsia="en-US"/>
                    </w:rPr>
                  </w:pPr>
                  <w:r>
                    <w:rPr>
                      <w:spacing w:val="-3"/>
                      <w:sz w:val="18"/>
                      <w:szCs w:val="18"/>
                      <w:lang w:eastAsia="en-US"/>
                    </w:rPr>
                    <w:t xml:space="preserve">   </w:t>
                  </w:r>
                  <w:r w:rsidRPr="008D4C44">
                    <w:rPr>
                      <w:spacing w:val="-3"/>
                      <w:sz w:val="18"/>
                      <w:szCs w:val="18"/>
                      <w:lang w:eastAsia="en-US"/>
                    </w:rPr>
                    <w:t xml:space="preserve">Page </w:t>
                  </w:r>
                  <w:r>
                    <w:rPr>
                      <w:sz w:val="18"/>
                      <w:szCs w:val="18"/>
                    </w:rPr>
                    <w:t>158</w:t>
                  </w:r>
                </w:p>
              </w:tc>
            </w:tr>
            <w:tr w:rsidR="00882882" w:rsidRPr="00FF1203" w14:paraId="2D85AE26" w14:textId="77777777" w:rsidTr="00AB3A4E">
              <w:tc>
                <w:tcPr>
                  <w:tcW w:w="1383" w:type="dxa"/>
                  <w:vMerge/>
                  <w:tcBorders>
                    <w:top w:val="single" w:sz="4" w:space="0" w:color="auto"/>
                    <w:bottom w:val="single" w:sz="4" w:space="0" w:color="auto"/>
                  </w:tcBorders>
                </w:tcPr>
                <w:p w14:paraId="09D746F3" w14:textId="77777777" w:rsidR="00882882" w:rsidRPr="00FF1203" w:rsidRDefault="00882882" w:rsidP="00DA5F99">
                  <w:pPr>
                    <w:suppressAutoHyphens/>
                    <w:rPr>
                      <w:b/>
                      <w:spacing w:val="-3"/>
                      <w:sz w:val="18"/>
                      <w:szCs w:val="18"/>
                      <w:lang w:eastAsia="en-US"/>
                    </w:rPr>
                  </w:pPr>
                </w:p>
              </w:tc>
              <w:tc>
                <w:tcPr>
                  <w:tcW w:w="1134" w:type="dxa"/>
                  <w:tcBorders>
                    <w:top w:val="single" w:sz="4" w:space="0" w:color="auto"/>
                    <w:bottom w:val="single" w:sz="4" w:space="0" w:color="auto"/>
                  </w:tcBorders>
                </w:tcPr>
                <w:p w14:paraId="22C985C3" w14:textId="77777777" w:rsidR="00882882" w:rsidRPr="00DA5F99" w:rsidRDefault="00882882" w:rsidP="00DA5F99">
                  <w:pPr>
                    <w:tabs>
                      <w:tab w:val="left" w:pos="1065"/>
                    </w:tabs>
                    <w:rPr>
                      <w:b/>
                      <w:sz w:val="18"/>
                      <w:szCs w:val="18"/>
                    </w:rPr>
                  </w:pPr>
                  <w:r w:rsidRPr="00DA5F99">
                    <w:rPr>
                      <w:b/>
                      <w:sz w:val="18"/>
                      <w:szCs w:val="18"/>
                    </w:rPr>
                    <w:t>A2.</w:t>
                  </w:r>
                </w:p>
              </w:tc>
              <w:tc>
                <w:tcPr>
                  <w:tcW w:w="5138" w:type="dxa"/>
                  <w:tcBorders>
                    <w:top w:val="single" w:sz="4" w:space="0" w:color="auto"/>
                    <w:bottom w:val="single" w:sz="4" w:space="0" w:color="auto"/>
                  </w:tcBorders>
                </w:tcPr>
                <w:p w14:paraId="281D4722" w14:textId="77777777" w:rsidR="00882882" w:rsidRPr="00DA5F99" w:rsidRDefault="00882882" w:rsidP="00DA5F99">
                  <w:pPr>
                    <w:suppressAutoHyphens/>
                    <w:rPr>
                      <w:b/>
                      <w:sz w:val="18"/>
                      <w:szCs w:val="18"/>
                    </w:rPr>
                  </w:pPr>
                  <w:r w:rsidRPr="00DA5F99">
                    <w:rPr>
                      <w:b/>
                      <w:sz w:val="18"/>
                      <w:szCs w:val="18"/>
                    </w:rPr>
                    <w:t>QSS’s Objectives</w:t>
                  </w:r>
                </w:p>
              </w:tc>
              <w:tc>
                <w:tcPr>
                  <w:tcW w:w="1526" w:type="dxa"/>
                  <w:gridSpan w:val="2"/>
                  <w:tcBorders>
                    <w:top w:val="single" w:sz="4" w:space="0" w:color="auto"/>
                    <w:bottom w:val="single" w:sz="4" w:space="0" w:color="auto"/>
                  </w:tcBorders>
                </w:tcPr>
                <w:p w14:paraId="063EAD29" w14:textId="77777777" w:rsidR="00882882" w:rsidRPr="00DA5F99" w:rsidRDefault="00882882" w:rsidP="00C46C3B">
                  <w:pPr>
                    <w:tabs>
                      <w:tab w:val="left" w:pos="1065"/>
                    </w:tabs>
                    <w:suppressAutoHyphens/>
                    <w:rPr>
                      <w:b/>
                      <w:spacing w:val="-3"/>
                      <w:sz w:val="18"/>
                      <w:szCs w:val="18"/>
                      <w:lang w:eastAsia="en-US"/>
                    </w:rPr>
                  </w:pPr>
                  <w:r>
                    <w:rPr>
                      <w:b/>
                      <w:spacing w:val="-3"/>
                      <w:sz w:val="18"/>
                      <w:szCs w:val="18"/>
                      <w:lang w:eastAsia="en-US"/>
                    </w:rPr>
                    <w:t xml:space="preserve">   </w:t>
                  </w:r>
                  <w:r w:rsidRPr="00DA5F99">
                    <w:rPr>
                      <w:b/>
                      <w:spacing w:val="-3"/>
                      <w:sz w:val="18"/>
                      <w:szCs w:val="18"/>
                      <w:lang w:eastAsia="en-US"/>
                    </w:rPr>
                    <w:t xml:space="preserve">Page </w:t>
                  </w:r>
                  <w:r>
                    <w:rPr>
                      <w:b/>
                      <w:sz w:val="18"/>
                      <w:szCs w:val="18"/>
                    </w:rPr>
                    <w:t>158</w:t>
                  </w:r>
                </w:p>
              </w:tc>
            </w:tr>
            <w:tr w:rsidR="00882882" w:rsidRPr="00FF1203" w14:paraId="115764A2" w14:textId="77777777" w:rsidTr="00AB3A4E">
              <w:tc>
                <w:tcPr>
                  <w:tcW w:w="1383" w:type="dxa"/>
                  <w:vMerge/>
                  <w:tcBorders>
                    <w:top w:val="single" w:sz="4" w:space="0" w:color="auto"/>
                    <w:bottom w:val="single" w:sz="4" w:space="0" w:color="auto"/>
                  </w:tcBorders>
                </w:tcPr>
                <w:p w14:paraId="7C76C0BE" w14:textId="77777777" w:rsidR="00882882" w:rsidRPr="00FF1203" w:rsidRDefault="00882882" w:rsidP="00DA5F99">
                  <w:pPr>
                    <w:suppressAutoHyphens/>
                    <w:rPr>
                      <w:b/>
                      <w:spacing w:val="-3"/>
                      <w:sz w:val="18"/>
                      <w:szCs w:val="18"/>
                      <w:lang w:eastAsia="en-US"/>
                    </w:rPr>
                  </w:pPr>
                </w:p>
              </w:tc>
              <w:tc>
                <w:tcPr>
                  <w:tcW w:w="1134" w:type="dxa"/>
                  <w:tcBorders>
                    <w:top w:val="single" w:sz="4" w:space="0" w:color="auto"/>
                    <w:bottom w:val="single" w:sz="4" w:space="0" w:color="auto"/>
                  </w:tcBorders>
                </w:tcPr>
                <w:p w14:paraId="72CD2A2A" w14:textId="77777777" w:rsidR="00882882" w:rsidRPr="00DA5F99" w:rsidRDefault="00882882" w:rsidP="00DA5F99">
                  <w:pPr>
                    <w:tabs>
                      <w:tab w:val="left" w:pos="1065"/>
                    </w:tabs>
                    <w:rPr>
                      <w:b/>
                      <w:sz w:val="18"/>
                      <w:szCs w:val="18"/>
                    </w:rPr>
                  </w:pPr>
                  <w:r w:rsidRPr="00DA5F99">
                    <w:rPr>
                      <w:b/>
                      <w:sz w:val="18"/>
                      <w:szCs w:val="18"/>
                    </w:rPr>
                    <w:t xml:space="preserve">A3. </w:t>
                  </w:r>
                </w:p>
              </w:tc>
              <w:tc>
                <w:tcPr>
                  <w:tcW w:w="5138" w:type="dxa"/>
                  <w:tcBorders>
                    <w:top w:val="single" w:sz="4" w:space="0" w:color="auto"/>
                    <w:bottom w:val="single" w:sz="4" w:space="0" w:color="auto"/>
                  </w:tcBorders>
                </w:tcPr>
                <w:p w14:paraId="43D771E3" w14:textId="77777777" w:rsidR="00882882" w:rsidRPr="00DA5F99" w:rsidRDefault="00882882" w:rsidP="00DA5F99">
                  <w:pPr>
                    <w:suppressAutoHyphens/>
                    <w:rPr>
                      <w:b/>
                      <w:sz w:val="18"/>
                      <w:szCs w:val="18"/>
                    </w:rPr>
                  </w:pPr>
                  <w:r w:rsidRPr="00DA5F99">
                    <w:rPr>
                      <w:b/>
                      <w:sz w:val="18"/>
                      <w:szCs w:val="18"/>
                    </w:rPr>
                    <w:t>Authorisation of Financial Statements for Issue</w:t>
                  </w:r>
                </w:p>
              </w:tc>
              <w:tc>
                <w:tcPr>
                  <w:tcW w:w="1526" w:type="dxa"/>
                  <w:gridSpan w:val="2"/>
                  <w:tcBorders>
                    <w:top w:val="single" w:sz="4" w:space="0" w:color="auto"/>
                    <w:bottom w:val="single" w:sz="4" w:space="0" w:color="auto"/>
                  </w:tcBorders>
                </w:tcPr>
                <w:p w14:paraId="3B38E935" w14:textId="77777777" w:rsidR="00882882" w:rsidRPr="00DA5F99" w:rsidRDefault="00882882" w:rsidP="00C46C3B">
                  <w:pPr>
                    <w:tabs>
                      <w:tab w:val="left" w:pos="1065"/>
                    </w:tabs>
                    <w:suppressAutoHyphens/>
                    <w:rPr>
                      <w:b/>
                      <w:spacing w:val="-3"/>
                      <w:sz w:val="18"/>
                      <w:szCs w:val="18"/>
                      <w:lang w:eastAsia="en-US"/>
                    </w:rPr>
                  </w:pPr>
                  <w:r>
                    <w:rPr>
                      <w:b/>
                      <w:spacing w:val="-3"/>
                      <w:sz w:val="18"/>
                      <w:szCs w:val="18"/>
                      <w:lang w:eastAsia="en-US"/>
                    </w:rPr>
                    <w:t xml:space="preserve">   </w:t>
                  </w:r>
                  <w:r w:rsidRPr="00DA5F99">
                    <w:rPr>
                      <w:b/>
                      <w:spacing w:val="-3"/>
                      <w:sz w:val="18"/>
                      <w:szCs w:val="18"/>
                      <w:lang w:eastAsia="en-US"/>
                    </w:rPr>
                    <w:t xml:space="preserve">Page </w:t>
                  </w:r>
                  <w:r>
                    <w:rPr>
                      <w:b/>
                      <w:sz w:val="18"/>
                      <w:szCs w:val="18"/>
                    </w:rPr>
                    <w:t>158</w:t>
                  </w:r>
                </w:p>
              </w:tc>
            </w:tr>
            <w:tr w:rsidR="00882882" w:rsidRPr="00FF1203" w14:paraId="24D25E8A" w14:textId="77777777" w:rsidTr="00AB3A4E">
              <w:tc>
                <w:tcPr>
                  <w:tcW w:w="1383" w:type="dxa"/>
                  <w:vMerge/>
                  <w:tcBorders>
                    <w:top w:val="single" w:sz="4" w:space="0" w:color="auto"/>
                    <w:bottom w:val="single" w:sz="4" w:space="0" w:color="auto"/>
                  </w:tcBorders>
                </w:tcPr>
                <w:p w14:paraId="60BC4E2D" w14:textId="77777777" w:rsidR="00882882" w:rsidRPr="00FF1203" w:rsidRDefault="00882882" w:rsidP="00DA5F99">
                  <w:pPr>
                    <w:suppressAutoHyphens/>
                    <w:rPr>
                      <w:b/>
                      <w:spacing w:val="-3"/>
                      <w:sz w:val="18"/>
                      <w:szCs w:val="18"/>
                      <w:lang w:eastAsia="en-US"/>
                    </w:rPr>
                  </w:pPr>
                </w:p>
              </w:tc>
              <w:tc>
                <w:tcPr>
                  <w:tcW w:w="1134" w:type="dxa"/>
                  <w:tcBorders>
                    <w:top w:val="single" w:sz="4" w:space="0" w:color="auto"/>
                    <w:bottom w:val="single" w:sz="4" w:space="0" w:color="auto"/>
                  </w:tcBorders>
                </w:tcPr>
                <w:p w14:paraId="330FFE72" w14:textId="77777777" w:rsidR="00882882" w:rsidRPr="00DA5F99" w:rsidRDefault="00882882" w:rsidP="00DA5F99">
                  <w:pPr>
                    <w:tabs>
                      <w:tab w:val="left" w:pos="1065"/>
                    </w:tabs>
                    <w:rPr>
                      <w:b/>
                      <w:sz w:val="18"/>
                      <w:szCs w:val="18"/>
                    </w:rPr>
                  </w:pPr>
                  <w:r w:rsidRPr="00DA5F99">
                    <w:rPr>
                      <w:b/>
                      <w:sz w:val="18"/>
                      <w:szCs w:val="18"/>
                    </w:rPr>
                    <w:t>B1.</w:t>
                  </w:r>
                </w:p>
              </w:tc>
              <w:tc>
                <w:tcPr>
                  <w:tcW w:w="5138" w:type="dxa"/>
                  <w:tcBorders>
                    <w:top w:val="single" w:sz="4" w:space="0" w:color="auto"/>
                    <w:bottom w:val="single" w:sz="4" w:space="0" w:color="auto"/>
                  </w:tcBorders>
                </w:tcPr>
                <w:p w14:paraId="07A13D0D" w14:textId="77777777" w:rsidR="00882882" w:rsidRPr="00DA5F99" w:rsidRDefault="00882882" w:rsidP="00DA5F99">
                  <w:pPr>
                    <w:suppressAutoHyphens/>
                    <w:rPr>
                      <w:b/>
                      <w:sz w:val="18"/>
                      <w:szCs w:val="18"/>
                    </w:rPr>
                  </w:pPr>
                  <w:r w:rsidRPr="00DA5F99">
                    <w:rPr>
                      <w:b/>
                      <w:sz w:val="18"/>
                      <w:szCs w:val="18"/>
                    </w:rPr>
                    <w:t>Revenue</w:t>
                  </w:r>
                </w:p>
              </w:tc>
              <w:tc>
                <w:tcPr>
                  <w:tcW w:w="1526" w:type="dxa"/>
                  <w:gridSpan w:val="2"/>
                  <w:tcBorders>
                    <w:top w:val="single" w:sz="4" w:space="0" w:color="auto"/>
                    <w:bottom w:val="single" w:sz="4" w:space="0" w:color="auto"/>
                  </w:tcBorders>
                </w:tcPr>
                <w:p w14:paraId="4FAFC2D6" w14:textId="77777777" w:rsidR="00882882" w:rsidRPr="00DA5F99" w:rsidRDefault="00882882" w:rsidP="00C46C3B">
                  <w:pPr>
                    <w:tabs>
                      <w:tab w:val="left" w:pos="1065"/>
                    </w:tabs>
                    <w:suppressAutoHyphens/>
                    <w:rPr>
                      <w:b/>
                      <w:spacing w:val="-3"/>
                      <w:sz w:val="18"/>
                      <w:szCs w:val="18"/>
                      <w:lang w:eastAsia="en-US"/>
                    </w:rPr>
                  </w:pPr>
                  <w:r>
                    <w:rPr>
                      <w:b/>
                      <w:spacing w:val="-3"/>
                      <w:sz w:val="18"/>
                      <w:szCs w:val="18"/>
                      <w:lang w:eastAsia="en-US"/>
                    </w:rPr>
                    <w:t xml:space="preserve">   </w:t>
                  </w:r>
                  <w:r w:rsidRPr="00DA5F99">
                    <w:rPr>
                      <w:b/>
                      <w:spacing w:val="-3"/>
                      <w:sz w:val="18"/>
                      <w:szCs w:val="18"/>
                      <w:lang w:eastAsia="en-US"/>
                    </w:rPr>
                    <w:t xml:space="preserve">Page </w:t>
                  </w:r>
                  <w:r>
                    <w:rPr>
                      <w:b/>
                      <w:spacing w:val="-3"/>
                      <w:sz w:val="18"/>
                      <w:szCs w:val="18"/>
                      <w:lang w:eastAsia="en-US"/>
                    </w:rPr>
                    <w:t>159</w:t>
                  </w:r>
                </w:p>
              </w:tc>
            </w:tr>
            <w:tr w:rsidR="00882882" w:rsidRPr="00FF1203" w14:paraId="4176DAD1" w14:textId="77777777" w:rsidTr="00AB3A4E">
              <w:tc>
                <w:tcPr>
                  <w:tcW w:w="1383" w:type="dxa"/>
                  <w:vMerge/>
                  <w:tcBorders>
                    <w:top w:val="single" w:sz="4" w:space="0" w:color="auto"/>
                    <w:bottom w:val="single" w:sz="4" w:space="0" w:color="auto"/>
                  </w:tcBorders>
                </w:tcPr>
                <w:p w14:paraId="3581A2F5" w14:textId="77777777" w:rsidR="00882882" w:rsidRPr="00FF1203" w:rsidRDefault="00882882" w:rsidP="00DA5F99">
                  <w:pPr>
                    <w:suppressAutoHyphens/>
                    <w:rPr>
                      <w:b/>
                      <w:spacing w:val="-3"/>
                      <w:sz w:val="18"/>
                      <w:szCs w:val="18"/>
                      <w:lang w:eastAsia="en-US"/>
                    </w:rPr>
                  </w:pPr>
                </w:p>
              </w:tc>
              <w:tc>
                <w:tcPr>
                  <w:tcW w:w="1134" w:type="dxa"/>
                  <w:tcBorders>
                    <w:top w:val="single" w:sz="4" w:space="0" w:color="auto"/>
                    <w:bottom w:val="single" w:sz="4" w:space="0" w:color="auto"/>
                  </w:tcBorders>
                </w:tcPr>
                <w:p w14:paraId="49556E24" w14:textId="77777777" w:rsidR="00882882" w:rsidRPr="00DA5F99" w:rsidRDefault="00882882" w:rsidP="00DA5F99">
                  <w:pPr>
                    <w:tabs>
                      <w:tab w:val="left" w:pos="1065"/>
                    </w:tabs>
                    <w:rPr>
                      <w:b/>
                      <w:sz w:val="18"/>
                      <w:szCs w:val="18"/>
                    </w:rPr>
                  </w:pPr>
                  <w:r w:rsidRPr="00DA5F99">
                    <w:rPr>
                      <w:b/>
                      <w:sz w:val="18"/>
                      <w:szCs w:val="18"/>
                    </w:rPr>
                    <w:t>B2.</w:t>
                  </w:r>
                </w:p>
              </w:tc>
              <w:tc>
                <w:tcPr>
                  <w:tcW w:w="5138" w:type="dxa"/>
                  <w:tcBorders>
                    <w:top w:val="single" w:sz="4" w:space="0" w:color="auto"/>
                    <w:bottom w:val="single" w:sz="4" w:space="0" w:color="auto"/>
                  </w:tcBorders>
                </w:tcPr>
                <w:p w14:paraId="6D6F2C73" w14:textId="77777777" w:rsidR="00882882" w:rsidRPr="00DA5F99" w:rsidRDefault="00882882" w:rsidP="00DA5F99">
                  <w:pPr>
                    <w:suppressAutoHyphens/>
                    <w:rPr>
                      <w:b/>
                      <w:sz w:val="18"/>
                      <w:szCs w:val="18"/>
                    </w:rPr>
                  </w:pPr>
                  <w:r w:rsidRPr="00DA5F99">
                    <w:rPr>
                      <w:b/>
                      <w:sz w:val="18"/>
                      <w:szCs w:val="18"/>
                    </w:rPr>
                    <w:t>Expenses</w:t>
                  </w:r>
                </w:p>
              </w:tc>
              <w:tc>
                <w:tcPr>
                  <w:tcW w:w="1526" w:type="dxa"/>
                  <w:gridSpan w:val="2"/>
                  <w:tcBorders>
                    <w:top w:val="single" w:sz="4" w:space="0" w:color="auto"/>
                    <w:bottom w:val="single" w:sz="4" w:space="0" w:color="auto"/>
                  </w:tcBorders>
                </w:tcPr>
                <w:p w14:paraId="5D091BA8" w14:textId="77777777" w:rsidR="00882882" w:rsidRPr="00DA5F99" w:rsidRDefault="00882882" w:rsidP="00C46C3B">
                  <w:pPr>
                    <w:tabs>
                      <w:tab w:val="left" w:pos="1065"/>
                    </w:tabs>
                    <w:suppressAutoHyphens/>
                    <w:rPr>
                      <w:b/>
                      <w:spacing w:val="-3"/>
                      <w:sz w:val="18"/>
                      <w:szCs w:val="18"/>
                      <w:lang w:eastAsia="en-US"/>
                    </w:rPr>
                  </w:pPr>
                  <w:r>
                    <w:rPr>
                      <w:b/>
                      <w:spacing w:val="-3"/>
                      <w:sz w:val="18"/>
                      <w:szCs w:val="18"/>
                      <w:lang w:eastAsia="en-US"/>
                    </w:rPr>
                    <w:t xml:space="preserve">   </w:t>
                  </w:r>
                  <w:r w:rsidRPr="00DA5F99">
                    <w:rPr>
                      <w:b/>
                      <w:spacing w:val="-3"/>
                      <w:sz w:val="18"/>
                      <w:szCs w:val="18"/>
                      <w:lang w:eastAsia="en-US"/>
                    </w:rPr>
                    <w:t xml:space="preserve">Page </w:t>
                  </w:r>
                  <w:r>
                    <w:rPr>
                      <w:b/>
                      <w:spacing w:val="-3"/>
                      <w:sz w:val="18"/>
                      <w:szCs w:val="18"/>
                      <w:lang w:eastAsia="en-US"/>
                    </w:rPr>
                    <w:t>159</w:t>
                  </w:r>
                </w:p>
              </w:tc>
            </w:tr>
            <w:tr w:rsidR="00882882" w:rsidRPr="00FF1203" w14:paraId="645EF847" w14:textId="77777777" w:rsidTr="00AB3A4E">
              <w:tc>
                <w:tcPr>
                  <w:tcW w:w="1383" w:type="dxa"/>
                  <w:vMerge/>
                  <w:tcBorders>
                    <w:top w:val="single" w:sz="4" w:space="0" w:color="auto"/>
                    <w:bottom w:val="single" w:sz="4" w:space="0" w:color="auto"/>
                  </w:tcBorders>
                </w:tcPr>
                <w:p w14:paraId="07B55527" w14:textId="77777777" w:rsidR="00882882" w:rsidRPr="00FF1203" w:rsidRDefault="00882882" w:rsidP="00DA5F99">
                  <w:pPr>
                    <w:suppressAutoHyphens/>
                    <w:rPr>
                      <w:b/>
                      <w:spacing w:val="-3"/>
                      <w:sz w:val="18"/>
                      <w:szCs w:val="18"/>
                      <w:lang w:eastAsia="en-US"/>
                    </w:rPr>
                  </w:pPr>
                </w:p>
              </w:tc>
              <w:tc>
                <w:tcPr>
                  <w:tcW w:w="1134" w:type="dxa"/>
                  <w:tcBorders>
                    <w:top w:val="single" w:sz="4" w:space="0" w:color="auto"/>
                    <w:bottom w:val="single" w:sz="4" w:space="0" w:color="auto"/>
                  </w:tcBorders>
                </w:tcPr>
                <w:p w14:paraId="529068BF" w14:textId="77777777" w:rsidR="00882882" w:rsidRPr="00FF1203" w:rsidRDefault="00882882" w:rsidP="00DA5F99">
                  <w:pPr>
                    <w:tabs>
                      <w:tab w:val="left" w:pos="1065"/>
                    </w:tabs>
                    <w:rPr>
                      <w:sz w:val="18"/>
                      <w:szCs w:val="18"/>
                    </w:rPr>
                  </w:pPr>
                </w:p>
              </w:tc>
              <w:tc>
                <w:tcPr>
                  <w:tcW w:w="5138" w:type="dxa"/>
                  <w:tcBorders>
                    <w:top w:val="single" w:sz="4" w:space="0" w:color="auto"/>
                    <w:bottom w:val="single" w:sz="4" w:space="0" w:color="auto"/>
                  </w:tcBorders>
                </w:tcPr>
                <w:p w14:paraId="090F4E58" w14:textId="77777777" w:rsidR="00882882" w:rsidRPr="00FF1203" w:rsidRDefault="00882882" w:rsidP="00DA5F99">
                  <w:pPr>
                    <w:tabs>
                      <w:tab w:val="left" w:pos="900"/>
                    </w:tabs>
                    <w:suppressAutoHyphens/>
                    <w:rPr>
                      <w:spacing w:val="-3"/>
                      <w:sz w:val="18"/>
                      <w:szCs w:val="18"/>
                      <w:lang w:eastAsia="en-US"/>
                    </w:rPr>
                  </w:pPr>
                  <w:r w:rsidRPr="00FF1203">
                    <w:rPr>
                      <w:spacing w:val="-3"/>
                      <w:sz w:val="18"/>
                      <w:szCs w:val="18"/>
                      <w:lang w:eastAsia="en-US"/>
                    </w:rPr>
                    <w:t>B2-1   Administration Expenses</w:t>
                  </w:r>
                </w:p>
              </w:tc>
              <w:tc>
                <w:tcPr>
                  <w:tcW w:w="1526" w:type="dxa"/>
                  <w:gridSpan w:val="2"/>
                  <w:tcBorders>
                    <w:top w:val="single" w:sz="4" w:space="0" w:color="auto"/>
                    <w:bottom w:val="single" w:sz="4" w:space="0" w:color="auto"/>
                  </w:tcBorders>
                </w:tcPr>
                <w:p w14:paraId="2B3D291D" w14:textId="77777777" w:rsidR="00882882" w:rsidRPr="00FF1203" w:rsidRDefault="00882882" w:rsidP="00C46C3B">
                  <w:pPr>
                    <w:tabs>
                      <w:tab w:val="left" w:pos="1065"/>
                    </w:tabs>
                    <w:suppressAutoHyphens/>
                    <w:rPr>
                      <w:spacing w:val="-3"/>
                      <w:sz w:val="18"/>
                      <w:szCs w:val="18"/>
                      <w:lang w:eastAsia="en-US"/>
                    </w:rPr>
                  </w:pPr>
                  <w:r>
                    <w:rPr>
                      <w:spacing w:val="-3"/>
                      <w:sz w:val="18"/>
                      <w:szCs w:val="18"/>
                      <w:lang w:eastAsia="en-US"/>
                    </w:rPr>
                    <w:t xml:space="preserve">   </w:t>
                  </w:r>
                  <w:r w:rsidRPr="00FF1203">
                    <w:rPr>
                      <w:spacing w:val="-3"/>
                      <w:sz w:val="18"/>
                      <w:szCs w:val="18"/>
                      <w:lang w:eastAsia="en-US"/>
                    </w:rPr>
                    <w:t xml:space="preserve">Page </w:t>
                  </w:r>
                  <w:r>
                    <w:rPr>
                      <w:spacing w:val="-3"/>
                      <w:sz w:val="18"/>
                      <w:szCs w:val="18"/>
                      <w:lang w:eastAsia="en-US"/>
                    </w:rPr>
                    <w:t>159</w:t>
                  </w:r>
                </w:p>
              </w:tc>
            </w:tr>
            <w:tr w:rsidR="00882882" w:rsidRPr="00FF1203" w14:paraId="0408A2B7" w14:textId="77777777" w:rsidTr="00AB3A4E">
              <w:tc>
                <w:tcPr>
                  <w:tcW w:w="1383" w:type="dxa"/>
                  <w:vMerge/>
                  <w:tcBorders>
                    <w:top w:val="single" w:sz="4" w:space="0" w:color="auto"/>
                    <w:bottom w:val="single" w:sz="4" w:space="0" w:color="auto"/>
                  </w:tcBorders>
                </w:tcPr>
                <w:p w14:paraId="2A67A538" w14:textId="77777777" w:rsidR="00882882" w:rsidRPr="00FF1203" w:rsidRDefault="00882882" w:rsidP="00DA5F99">
                  <w:pPr>
                    <w:suppressAutoHyphens/>
                    <w:rPr>
                      <w:b/>
                      <w:spacing w:val="-3"/>
                      <w:sz w:val="18"/>
                      <w:szCs w:val="18"/>
                      <w:lang w:eastAsia="en-US"/>
                    </w:rPr>
                  </w:pPr>
                </w:p>
              </w:tc>
              <w:tc>
                <w:tcPr>
                  <w:tcW w:w="1134" w:type="dxa"/>
                  <w:tcBorders>
                    <w:top w:val="single" w:sz="4" w:space="0" w:color="auto"/>
                    <w:bottom w:val="single" w:sz="4" w:space="0" w:color="auto"/>
                  </w:tcBorders>
                </w:tcPr>
                <w:p w14:paraId="653A1E9F" w14:textId="77777777" w:rsidR="00882882" w:rsidRPr="00FF1203" w:rsidRDefault="00882882" w:rsidP="00DA5F99">
                  <w:pPr>
                    <w:tabs>
                      <w:tab w:val="left" w:pos="1065"/>
                    </w:tabs>
                    <w:rPr>
                      <w:sz w:val="18"/>
                      <w:szCs w:val="18"/>
                    </w:rPr>
                  </w:pPr>
                </w:p>
              </w:tc>
              <w:tc>
                <w:tcPr>
                  <w:tcW w:w="5138" w:type="dxa"/>
                  <w:tcBorders>
                    <w:top w:val="single" w:sz="4" w:space="0" w:color="auto"/>
                    <w:bottom w:val="single" w:sz="4" w:space="0" w:color="auto"/>
                  </w:tcBorders>
                </w:tcPr>
                <w:p w14:paraId="01B5AC55" w14:textId="77777777" w:rsidR="00882882" w:rsidRPr="00FF1203" w:rsidRDefault="00882882" w:rsidP="00DA5F99">
                  <w:pPr>
                    <w:tabs>
                      <w:tab w:val="left" w:pos="900"/>
                    </w:tabs>
                    <w:suppressAutoHyphens/>
                    <w:rPr>
                      <w:spacing w:val="-3"/>
                      <w:sz w:val="18"/>
                      <w:szCs w:val="18"/>
                      <w:lang w:eastAsia="en-US"/>
                    </w:rPr>
                  </w:pPr>
                  <w:r w:rsidRPr="00FF1203">
                    <w:rPr>
                      <w:spacing w:val="-3"/>
                      <w:sz w:val="18"/>
                      <w:szCs w:val="18"/>
                      <w:lang w:eastAsia="en-US"/>
                    </w:rPr>
                    <w:t>B2-2   Employee Expenses</w:t>
                  </w:r>
                </w:p>
              </w:tc>
              <w:tc>
                <w:tcPr>
                  <w:tcW w:w="1526" w:type="dxa"/>
                  <w:gridSpan w:val="2"/>
                  <w:tcBorders>
                    <w:top w:val="single" w:sz="4" w:space="0" w:color="auto"/>
                    <w:bottom w:val="single" w:sz="4" w:space="0" w:color="auto"/>
                  </w:tcBorders>
                </w:tcPr>
                <w:p w14:paraId="31A0E1F1" w14:textId="77777777" w:rsidR="00882882" w:rsidRPr="00FF1203" w:rsidRDefault="00882882" w:rsidP="00C46C3B">
                  <w:pPr>
                    <w:tabs>
                      <w:tab w:val="left" w:pos="1065"/>
                    </w:tabs>
                    <w:suppressAutoHyphens/>
                    <w:rPr>
                      <w:spacing w:val="-3"/>
                      <w:sz w:val="18"/>
                      <w:szCs w:val="18"/>
                      <w:lang w:eastAsia="en-US"/>
                    </w:rPr>
                  </w:pPr>
                  <w:r>
                    <w:rPr>
                      <w:spacing w:val="-3"/>
                      <w:sz w:val="18"/>
                      <w:szCs w:val="18"/>
                      <w:lang w:eastAsia="en-US"/>
                    </w:rPr>
                    <w:t xml:space="preserve">   </w:t>
                  </w:r>
                  <w:r w:rsidRPr="00FF1203">
                    <w:rPr>
                      <w:spacing w:val="-3"/>
                      <w:sz w:val="18"/>
                      <w:szCs w:val="18"/>
                      <w:lang w:eastAsia="en-US"/>
                    </w:rPr>
                    <w:t xml:space="preserve">Page </w:t>
                  </w:r>
                  <w:r>
                    <w:rPr>
                      <w:spacing w:val="-3"/>
                      <w:sz w:val="18"/>
                      <w:szCs w:val="18"/>
                      <w:lang w:eastAsia="en-US"/>
                    </w:rPr>
                    <w:t>159</w:t>
                  </w:r>
                </w:p>
              </w:tc>
            </w:tr>
            <w:tr w:rsidR="00882882" w:rsidRPr="00FF1203" w14:paraId="3278FDF2" w14:textId="77777777" w:rsidTr="00AB3A4E">
              <w:tc>
                <w:tcPr>
                  <w:tcW w:w="1383" w:type="dxa"/>
                  <w:vMerge/>
                  <w:tcBorders>
                    <w:top w:val="single" w:sz="4" w:space="0" w:color="auto"/>
                    <w:bottom w:val="single" w:sz="4" w:space="0" w:color="auto"/>
                  </w:tcBorders>
                </w:tcPr>
                <w:p w14:paraId="5A56E786" w14:textId="77777777" w:rsidR="00882882" w:rsidRPr="00FF1203" w:rsidRDefault="00882882" w:rsidP="00DA5F99">
                  <w:pPr>
                    <w:suppressAutoHyphens/>
                    <w:rPr>
                      <w:b/>
                      <w:spacing w:val="-3"/>
                      <w:sz w:val="18"/>
                      <w:szCs w:val="18"/>
                      <w:lang w:eastAsia="en-US"/>
                    </w:rPr>
                  </w:pPr>
                </w:p>
              </w:tc>
              <w:tc>
                <w:tcPr>
                  <w:tcW w:w="1134" w:type="dxa"/>
                  <w:tcBorders>
                    <w:top w:val="single" w:sz="4" w:space="0" w:color="auto"/>
                    <w:bottom w:val="single" w:sz="4" w:space="0" w:color="auto"/>
                  </w:tcBorders>
                </w:tcPr>
                <w:p w14:paraId="52FCDD7D" w14:textId="77777777" w:rsidR="00882882" w:rsidRPr="00FF1203" w:rsidRDefault="00882882" w:rsidP="00DA5F99">
                  <w:pPr>
                    <w:tabs>
                      <w:tab w:val="left" w:pos="1065"/>
                    </w:tabs>
                    <w:rPr>
                      <w:sz w:val="18"/>
                      <w:szCs w:val="18"/>
                    </w:rPr>
                  </w:pPr>
                </w:p>
              </w:tc>
              <w:tc>
                <w:tcPr>
                  <w:tcW w:w="5138" w:type="dxa"/>
                  <w:tcBorders>
                    <w:top w:val="single" w:sz="4" w:space="0" w:color="auto"/>
                    <w:bottom w:val="single" w:sz="4" w:space="0" w:color="auto"/>
                  </w:tcBorders>
                </w:tcPr>
                <w:p w14:paraId="49C9EE22" w14:textId="77777777" w:rsidR="00882882" w:rsidRPr="00FF1203" w:rsidRDefault="00882882" w:rsidP="00DA5F99">
                  <w:pPr>
                    <w:suppressAutoHyphens/>
                    <w:rPr>
                      <w:sz w:val="18"/>
                      <w:szCs w:val="18"/>
                    </w:rPr>
                  </w:pPr>
                  <w:r w:rsidRPr="00FF1203">
                    <w:rPr>
                      <w:spacing w:val="-3"/>
                      <w:sz w:val="18"/>
                      <w:szCs w:val="18"/>
                      <w:lang w:eastAsia="en-US"/>
                    </w:rPr>
                    <w:t>B2-3   Management Fees Paid to Queensland Law Society Incorporated</w:t>
                  </w:r>
                </w:p>
              </w:tc>
              <w:tc>
                <w:tcPr>
                  <w:tcW w:w="1526" w:type="dxa"/>
                  <w:gridSpan w:val="2"/>
                  <w:tcBorders>
                    <w:top w:val="single" w:sz="4" w:space="0" w:color="auto"/>
                    <w:bottom w:val="single" w:sz="4" w:space="0" w:color="auto"/>
                  </w:tcBorders>
                </w:tcPr>
                <w:p w14:paraId="62C17381" w14:textId="77777777" w:rsidR="00882882" w:rsidRPr="00FF1203" w:rsidRDefault="00882882" w:rsidP="00C46C3B">
                  <w:pPr>
                    <w:tabs>
                      <w:tab w:val="left" w:pos="1065"/>
                    </w:tabs>
                    <w:suppressAutoHyphens/>
                    <w:rPr>
                      <w:spacing w:val="-3"/>
                      <w:sz w:val="18"/>
                      <w:szCs w:val="18"/>
                      <w:lang w:eastAsia="en-US"/>
                    </w:rPr>
                  </w:pPr>
                  <w:r>
                    <w:rPr>
                      <w:spacing w:val="-3"/>
                      <w:sz w:val="18"/>
                      <w:szCs w:val="18"/>
                      <w:lang w:eastAsia="en-US"/>
                    </w:rPr>
                    <w:t xml:space="preserve">   </w:t>
                  </w:r>
                  <w:r w:rsidRPr="00FF1203">
                    <w:rPr>
                      <w:spacing w:val="-3"/>
                      <w:sz w:val="18"/>
                      <w:szCs w:val="18"/>
                      <w:lang w:eastAsia="en-US"/>
                    </w:rPr>
                    <w:t xml:space="preserve">Page </w:t>
                  </w:r>
                  <w:r>
                    <w:rPr>
                      <w:spacing w:val="-3"/>
                      <w:sz w:val="18"/>
                      <w:szCs w:val="18"/>
                      <w:lang w:eastAsia="en-US"/>
                    </w:rPr>
                    <w:t>160</w:t>
                  </w:r>
                </w:p>
              </w:tc>
            </w:tr>
            <w:tr w:rsidR="00882882" w:rsidRPr="00FF1203" w14:paraId="3C161C18" w14:textId="77777777" w:rsidTr="00AB3A4E">
              <w:tc>
                <w:tcPr>
                  <w:tcW w:w="1383" w:type="dxa"/>
                  <w:vMerge/>
                  <w:tcBorders>
                    <w:top w:val="single" w:sz="4" w:space="0" w:color="auto"/>
                    <w:bottom w:val="single" w:sz="4" w:space="0" w:color="auto"/>
                  </w:tcBorders>
                </w:tcPr>
                <w:p w14:paraId="66B2FDD6" w14:textId="77777777" w:rsidR="00882882" w:rsidRPr="00FF1203" w:rsidRDefault="00882882" w:rsidP="00DA5F99">
                  <w:pPr>
                    <w:suppressAutoHyphens/>
                    <w:rPr>
                      <w:b/>
                      <w:spacing w:val="-3"/>
                      <w:sz w:val="18"/>
                      <w:szCs w:val="18"/>
                      <w:lang w:eastAsia="en-US"/>
                    </w:rPr>
                  </w:pPr>
                </w:p>
              </w:tc>
              <w:tc>
                <w:tcPr>
                  <w:tcW w:w="1134" w:type="dxa"/>
                  <w:tcBorders>
                    <w:top w:val="single" w:sz="4" w:space="0" w:color="auto"/>
                    <w:bottom w:val="single" w:sz="4" w:space="0" w:color="auto"/>
                  </w:tcBorders>
                </w:tcPr>
                <w:p w14:paraId="7BC0DB2C" w14:textId="77777777" w:rsidR="00882882" w:rsidRPr="00DA5F99" w:rsidRDefault="00882882" w:rsidP="00DA5F99">
                  <w:pPr>
                    <w:tabs>
                      <w:tab w:val="left" w:pos="1065"/>
                    </w:tabs>
                    <w:rPr>
                      <w:b/>
                      <w:sz w:val="18"/>
                      <w:szCs w:val="18"/>
                    </w:rPr>
                  </w:pPr>
                  <w:r w:rsidRPr="00DA5F99">
                    <w:rPr>
                      <w:b/>
                      <w:sz w:val="18"/>
                      <w:szCs w:val="18"/>
                    </w:rPr>
                    <w:t>C1.</w:t>
                  </w:r>
                </w:p>
              </w:tc>
              <w:tc>
                <w:tcPr>
                  <w:tcW w:w="5138" w:type="dxa"/>
                  <w:tcBorders>
                    <w:top w:val="single" w:sz="4" w:space="0" w:color="auto"/>
                    <w:bottom w:val="single" w:sz="4" w:space="0" w:color="auto"/>
                  </w:tcBorders>
                </w:tcPr>
                <w:p w14:paraId="30A51E6C" w14:textId="77777777" w:rsidR="00882882" w:rsidRPr="00DA5F99" w:rsidRDefault="00882882" w:rsidP="00DA5F99">
                  <w:pPr>
                    <w:suppressAutoHyphens/>
                    <w:rPr>
                      <w:b/>
                      <w:sz w:val="18"/>
                      <w:szCs w:val="18"/>
                    </w:rPr>
                  </w:pPr>
                  <w:r w:rsidRPr="00DA5F99">
                    <w:rPr>
                      <w:b/>
                      <w:sz w:val="18"/>
                      <w:szCs w:val="18"/>
                    </w:rPr>
                    <w:t>Cash and Cash Equivalents</w:t>
                  </w:r>
                </w:p>
              </w:tc>
              <w:tc>
                <w:tcPr>
                  <w:tcW w:w="1526" w:type="dxa"/>
                  <w:gridSpan w:val="2"/>
                  <w:tcBorders>
                    <w:top w:val="single" w:sz="4" w:space="0" w:color="auto"/>
                    <w:bottom w:val="single" w:sz="4" w:space="0" w:color="auto"/>
                  </w:tcBorders>
                </w:tcPr>
                <w:p w14:paraId="498CDD64" w14:textId="77777777" w:rsidR="00882882" w:rsidRPr="00DA5F99" w:rsidRDefault="00882882" w:rsidP="00C46C3B">
                  <w:pPr>
                    <w:tabs>
                      <w:tab w:val="left" w:pos="1065"/>
                    </w:tabs>
                    <w:suppressAutoHyphens/>
                    <w:rPr>
                      <w:b/>
                      <w:spacing w:val="-3"/>
                      <w:sz w:val="18"/>
                      <w:szCs w:val="18"/>
                      <w:lang w:eastAsia="en-US"/>
                    </w:rPr>
                  </w:pPr>
                  <w:r>
                    <w:rPr>
                      <w:b/>
                      <w:spacing w:val="-3"/>
                      <w:sz w:val="18"/>
                      <w:szCs w:val="18"/>
                      <w:lang w:eastAsia="en-US"/>
                    </w:rPr>
                    <w:t xml:space="preserve">   </w:t>
                  </w:r>
                  <w:r w:rsidRPr="00DA5F99">
                    <w:rPr>
                      <w:b/>
                      <w:spacing w:val="-3"/>
                      <w:sz w:val="18"/>
                      <w:szCs w:val="18"/>
                      <w:lang w:eastAsia="en-US"/>
                    </w:rPr>
                    <w:t xml:space="preserve">Page </w:t>
                  </w:r>
                  <w:r>
                    <w:rPr>
                      <w:b/>
                      <w:spacing w:val="-3"/>
                      <w:sz w:val="18"/>
                      <w:szCs w:val="18"/>
                      <w:lang w:eastAsia="en-US"/>
                    </w:rPr>
                    <w:t>160</w:t>
                  </w:r>
                </w:p>
              </w:tc>
            </w:tr>
            <w:tr w:rsidR="00882882" w:rsidRPr="00FF1203" w14:paraId="3E93ACCD" w14:textId="77777777" w:rsidTr="00AB3A4E">
              <w:tc>
                <w:tcPr>
                  <w:tcW w:w="1383" w:type="dxa"/>
                  <w:vMerge/>
                  <w:tcBorders>
                    <w:top w:val="single" w:sz="4" w:space="0" w:color="auto"/>
                    <w:bottom w:val="single" w:sz="4" w:space="0" w:color="auto"/>
                  </w:tcBorders>
                </w:tcPr>
                <w:p w14:paraId="3740AB99" w14:textId="77777777" w:rsidR="00882882" w:rsidRPr="00FF1203" w:rsidRDefault="00882882" w:rsidP="00DA5F99">
                  <w:pPr>
                    <w:suppressAutoHyphens/>
                    <w:rPr>
                      <w:b/>
                      <w:spacing w:val="-3"/>
                      <w:sz w:val="18"/>
                      <w:szCs w:val="18"/>
                      <w:lang w:eastAsia="en-US"/>
                    </w:rPr>
                  </w:pPr>
                </w:p>
              </w:tc>
              <w:tc>
                <w:tcPr>
                  <w:tcW w:w="1134" w:type="dxa"/>
                  <w:tcBorders>
                    <w:top w:val="single" w:sz="4" w:space="0" w:color="auto"/>
                    <w:bottom w:val="single" w:sz="4" w:space="0" w:color="auto"/>
                  </w:tcBorders>
                </w:tcPr>
                <w:p w14:paraId="4703CF1E" w14:textId="77777777" w:rsidR="00882882" w:rsidRPr="00DA5F99" w:rsidRDefault="00882882" w:rsidP="00DA5F99">
                  <w:pPr>
                    <w:tabs>
                      <w:tab w:val="left" w:pos="1065"/>
                    </w:tabs>
                    <w:rPr>
                      <w:b/>
                      <w:sz w:val="18"/>
                      <w:szCs w:val="18"/>
                    </w:rPr>
                  </w:pPr>
                  <w:r w:rsidRPr="00DA5F99">
                    <w:rPr>
                      <w:b/>
                      <w:sz w:val="18"/>
                      <w:szCs w:val="18"/>
                    </w:rPr>
                    <w:t>C2.</w:t>
                  </w:r>
                </w:p>
              </w:tc>
              <w:tc>
                <w:tcPr>
                  <w:tcW w:w="5138" w:type="dxa"/>
                  <w:tcBorders>
                    <w:top w:val="single" w:sz="4" w:space="0" w:color="auto"/>
                    <w:bottom w:val="single" w:sz="4" w:space="0" w:color="auto"/>
                  </w:tcBorders>
                </w:tcPr>
                <w:p w14:paraId="782D9720" w14:textId="77777777" w:rsidR="00882882" w:rsidRPr="00DA5F99" w:rsidRDefault="00882882" w:rsidP="00DA5F99">
                  <w:pPr>
                    <w:suppressAutoHyphens/>
                    <w:rPr>
                      <w:b/>
                      <w:sz w:val="18"/>
                      <w:szCs w:val="18"/>
                    </w:rPr>
                  </w:pPr>
                  <w:r w:rsidRPr="00DA5F99">
                    <w:rPr>
                      <w:b/>
                      <w:sz w:val="18"/>
                      <w:szCs w:val="18"/>
                    </w:rPr>
                    <w:t>Financial Instruments</w:t>
                  </w:r>
                </w:p>
              </w:tc>
              <w:tc>
                <w:tcPr>
                  <w:tcW w:w="1526" w:type="dxa"/>
                  <w:gridSpan w:val="2"/>
                  <w:tcBorders>
                    <w:top w:val="single" w:sz="4" w:space="0" w:color="auto"/>
                    <w:bottom w:val="single" w:sz="4" w:space="0" w:color="auto"/>
                  </w:tcBorders>
                </w:tcPr>
                <w:p w14:paraId="080B8FAE" w14:textId="77777777" w:rsidR="00882882" w:rsidRPr="00DA5F99" w:rsidRDefault="00882882" w:rsidP="00C46C3B">
                  <w:pPr>
                    <w:tabs>
                      <w:tab w:val="left" w:pos="1065"/>
                    </w:tabs>
                    <w:suppressAutoHyphens/>
                    <w:rPr>
                      <w:b/>
                      <w:spacing w:val="-3"/>
                      <w:sz w:val="18"/>
                      <w:szCs w:val="18"/>
                      <w:lang w:eastAsia="en-US"/>
                    </w:rPr>
                  </w:pPr>
                  <w:r>
                    <w:rPr>
                      <w:b/>
                      <w:spacing w:val="-3"/>
                      <w:sz w:val="18"/>
                      <w:szCs w:val="18"/>
                      <w:lang w:eastAsia="en-US"/>
                    </w:rPr>
                    <w:t xml:space="preserve">   </w:t>
                  </w:r>
                  <w:r w:rsidRPr="00DA5F99">
                    <w:rPr>
                      <w:b/>
                      <w:spacing w:val="-3"/>
                      <w:sz w:val="18"/>
                      <w:szCs w:val="18"/>
                      <w:lang w:eastAsia="en-US"/>
                    </w:rPr>
                    <w:t xml:space="preserve">Page </w:t>
                  </w:r>
                  <w:r>
                    <w:rPr>
                      <w:b/>
                      <w:spacing w:val="-3"/>
                      <w:sz w:val="18"/>
                      <w:szCs w:val="18"/>
                      <w:lang w:eastAsia="en-US"/>
                    </w:rPr>
                    <w:t>160</w:t>
                  </w:r>
                </w:p>
              </w:tc>
            </w:tr>
            <w:tr w:rsidR="00882882" w:rsidRPr="00FF1203" w14:paraId="0967290A" w14:textId="77777777" w:rsidTr="00AB3A4E">
              <w:tc>
                <w:tcPr>
                  <w:tcW w:w="1383" w:type="dxa"/>
                  <w:vMerge/>
                  <w:tcBorders>
                    <w:top w:val="single" w:sz="4" w:space="0" w:color="auto"/>
                    <w:bottom w:val="single" w:sz="4" w:space="0" w:color="auto"/>
                  </w:tcBorders>
                </w:tcPr>
                <w:p w14:paraId="4258FCDB" w14:textId="77777777" w:rsidR="00882882" w:rsidRPr="00FF1203" w:rsidRDefault="00882882" w:rsidP="00DA5F99">
                  <w:pPr>
                    <w:suppressAutoHyphens/>
                    <w:rPr>
                      <w:b/>
                      <w:spacing w:val="-3"/>
                      <w:sz w:val="18"/>
                      <w:szCs w:val="18"/>
                      <w:lang w:eastAsia="en-US"/>
                    </w:rPr>
                  </w:pPr>
                </w:p>
              </w:tc>
              <w:tc>
                <w:tcPr>
                  <w:tcW w:w="1134" w:type="dxa"/>
                  <w:tcBorders>
                    <w:top w:val="single" w:sz="4" w:space="0" w:color="auto"/>
                    <w:bottom w:val="single" w:sz="4" w:space="0" w:color="auto"/>
                  </w:tcBorders>
                </w:tcPr>
                <w:p w14:paraId="6AE922DD" w14:textId="77777777" w:rsidR="00882882" w:rsidRPr="00DA5F99" w:rsidRDefault="00882882" w:rsidP="00DA5F99">
                  <w:pPr>
                    <w:tabs>
                      <w:tab w:val="left" w:pos="1065"/>
                    </w:tabs>
                    <w:rPr>
                      <w:b/>
                      <w:sz w:val="18"/>
                      <w:szCs w:val="18"/>
                    </w:rPr>
                  </w:pPr>
                  <w:r w:rsidRPr="00DA5F99">
                    <w:rPr>
                      <w:b/>
                      <w:sz w:val="18"/>
                      <w:szCs w:val="18"/>
                    </w:rPr>
                    <w:t>C3.</w:t>
                  </w:r>
                </w:p>
              </w:tc>
              <w:tc>
                <w:tcPr>
                  <w:tcW w:w="5138" w:type="dxa"/>
                  <w:tcBorders>
                    <w:top w:val="single" w:sz="4" w:space="0" w:color="auto"/>
                    <w:bottom w:val="single" w:sz="4" w:space="0" w:color="auto"/>
                  </w:tcBorders>
                </w:tcPr>
                <w:p w14:paraId="0CEB792A" w14:textId="77777777" w:rsidR="00882882" w:rsidRPr="00DA5F99" w:rsidRDefault="00882882" w:rsidP="00DA5F99">
                  <w:pPr>
                    <w:suppressAutoHyphens/>
                    <w:rPr>
                      <w:b/>
                      <w:sz w:val="18"/>
                      <w:szCs w:val="18"/>
                    </w:rPr>
                  </w:pPr>
                  <w:r w:rsidRPr="00DA5F99">
                    <w:rPr>
                      <w:b/>
                      <w:sz w:val="18"/>
                      <w:szCs w:val="18"/>
                    </w:rPr>
                    <w:t>Receivables</w:t>
                  </w:r>
                </w:p>
              </w:tc>
              <w:tc>
                <w:tcPr>
                  <w:tcW w:w="1526" w:type="dxa"/>
                  <w:gridSpan w:val="2"/>
                  <w:tcBorders>
                    <w:top w:val="single" w:sz="4" w:space="0" w:color="auto"/>
                    <w:bottom w:val="single" w:sz="4" w:space="0" w:color="auto"/>
                  </w:tcBorders>
                </w:tcPr>
                <w:p w14:paraId="409403EB" w14:textId="77777777" w:rsidR="00882882" w:rsidRPr="00DA5F99" w:rsidRDefault="00882882" w:rsidP="00C46C3B">
                  <w:pPr>
                    <w:tabs>
                      <w:tab w:val="left" w:pos="1065"/>
                    </w:tabs>
                    <w:suppressAutoHyphens/>
                    <w:rPr>
                      <w:b/>
                      <w:spacing w:val="-3"/>
                      <w:sz w:val="18"/>
                      <w:szCs w:val="18"/>
                      <w:lang w:eastAsia="en-US"/>
                    </w:rPr>
                  </w:pPr>
                  <w:r>
                    <w:rPr>
                      <w:b/>
                      <w:spacing w:val="-3"/>
                      <w:sz w:val="18"/>
                      <w:szCs w:val="18"/>
                      <w:lang w:eastAsia="en-US"/>
                    </w:rPr>
                    <w:t xml:space="preserve">   </w:t>
                  </w:r>
                  <w:r w:rsidRPr="00DA5F99">
                    <w:rPr>
                      <w:b/>
                      <w:spacing w:val="-3"/>
                      <w:sz w:val="18"/>
                      <w:szCs w:val="18"/>
                      <w:lang w:eastAsia="en-US"/>
                    </w:rPr>
                    <w:t xml:space="preserve">Page </w:t>
                  </w:r>
                  <w:r>
                    <w:rPr>
                      <w:b/>
                      <w:spacing w:val="-3"/>
                      <w:sz w:val="18"/>
                      <w:szCs w:val="18"/>
                      <w:lang w:eastAsia="en-US"/>
                    </w:rPr>
                    <w:t>161</w:t>
                  </w:r>
                </w:p>
              </w:tc>
            </w:tr>
            <w:tr w:rsidR="00882882" w:rsidRPr="00FF1203" w14:paraId="7A7CB71D" w14:textId="77777777" w:rsidTr="00AB3A4E">
              <w:tc>
                <w:tcPr>
                  <w:tcW w:w="1383" w:type="dxa"/>
                  <w:vMerge/>
                  <w:tcBorders>
                    <w:top w:val="single" w:sz="4" w:space="0" w:color="auto"/>
                    <w:bottom w:val="single" w:sz="4" w:space="0" w:color="auto"/>
                  </w:tcBorders>
                </w:tcPr>
                <w:p w14:paraId="559E0FDE" w14:textId="77777777" w:rsidR="00882882" w:rsidRPr="00FF1203" w:rsidRDefault="00882882" w:rsidP="00DA5F99">
                  <w:pPr>
                    <w:suppressAutoHyphens/>
                    <w:rPr>
                      <w:b/>
                      <w:spacing w:val="-3"/>
                      <w:sz w:val="18"/>
                      <w:szCs w:val="18"/>
                      <w:lang w:eastAsia="en-US"/>
                    </w:rPr>
                  </w:pPr>
                </w:p>
              </w:tc>
              <w:tc>
                <w:tcPr>
                  <w:tcW w:w="1134" w:type="dxa"/>
                  <w:tcBorders>
                    <w:top w:val="single" w:sz="4" w:space="0" w:color="auto"/>
                    <w:bottom w:val="single" w:sz="4" w:space="0" w:color="auto"/>
                  </w:tcBorders>
                </w:tcPr>
                <w:p w14:paraId="2BD38A12" w14:textId="77777777" w:rsidR="00882882" w:rsidRPr="00DA5F99" w:rsidRDefault="00882882" w:rsidP="00DA5F99">
                  <w:pPr>
                    <w:tabs>
                      <w:tab w:val="left" w:pos="1065"/>
                    </w:tabs>
                    <w:rPr>
                      <w:b/>
                      <w:sz w:val="18"/>
                      <w:szCs w:val="18"/>
                    </w:rPr>
                  </w:pPr>
                  <w:r w:rsidRPr="00DA5F99">
                    <w:rPr>
                      <w:b/>
                      <w:sz w:val="18"/>
                      <w:szCs w:val="18"/>
                    </w:rPr>
                    <w:t>C4.</w:t>
                  </w:r>
                </w:p>
              </w:tc>
              <w:tc>
                <w:tcPr>
                  <w:tcW w:w="5138" w:type="dxa"/>
                  <w:tcBorders>
                    <w:top w:val="single" w:sz="4" w:space="0" w:color="auto"/>
                    <w:bottom w:val="single" w:sz="4" w:space="0" w:color="auto"/>
                  </w:tcBorders>
                </w:tcPr>
                <w:p w14:paraId="6D64A6E2" w14:textId="77777777" w:rsidR="00882882" w:rsidRPr="00DA5F99" w:rsidRDefault="00882882" w:rsidP="00DA5F99">
                  <w:pPr>
                    <w:suppressAutoHyphens/>
                    <w:rPr>
                      <w:b/>
                      <w:sz w:val="18"/>
                      <w:szCs w:val="18"/>
                    </w:rPr>
                  </w:pPr>
                  <w:r w:rsidRPr="00DA5F99">
                    <w:rPr>
                      <w:b/>
                      <w:sz w:val="18"/>
                      <w:szCs w:val="18"/>
                    </w:rPr>
                    <w:t>Payables</w:t>
                  </w:r>
                </w:p>
              </w:tc>
              <w:tc>
                <w:tcPr>
                  <w:tcW w:w="1526" w:type="dxa"/>
                  <w:gridSpan w:val="2"/>
                  <w:tcBorders>
                    <w:top w:val="single" w:sz="4" w:space="0" w:color="auto"/>
                    <w:bottom w:val="single" w:sz="4" w:space="0" w:color="auto"/>
                  </w:tcBorders>
                </w:tcPr>
                <w:p w14:paraId="49631DD8" w14:textId="77777777" w:rsidR="00882882" w:rsidRPr="00DA5F99" w:rsidRDefault="00882882" w:rsidP="00C46C3B">
                  <w:pPr>
                    <w:tabs>
                      <w:tab w:val="left" w:pos="1065"/>
                    </w:tabs>
                    <w:suppressAutoHyphens/>
                    <w:rPr>
                      <w:b/>
                      <w:spacing w:val="-3"/>
                      <w:sz w:val="18"/>
                      <w:szCs w:val="18"/>
                      <w:lang w:eastAsia="en-US"/>
                    </w:rPr>
                  </w:pPr>
                  <w:r>
                    <w:rPr>
                      <w:b/>
                      <w:spacing w:val="-3"/>
                      <w:sz w:val="18"/>
                      <w:szCs w:val="18"/>
                      <w:lang w:eastAsia="en-US"/>
                    </w:rPr>
                    <w:t xml:space="preserve">   </w:t>
                  </w:r>
                  <w:r w:rsidRPr="00DA5F99">
                    <w:rPr>
                      <w:b/>
                      <w:spacing w:val="-3"/>
                      <w:sz w:val="18"/>
                      <w:szCs w:val="18"/>
                      <w:lang w:eastAsia="en-US"/>
                    </w:rPr>
                    <w:t xml:space="preserve">Page </w:t>
                  </w:r>
                  <w:r>
                    <w:rPr>
                      <w:b/>
                      <w:spacing w:val="-3"/>
                      <w:sz w:val="18"/>
                      <w:szCs w:val="18"/>
                      <w:lang w:eastAsia="en-US"/>
                    </w:rPr>
                    <w:t>161</w:t>
                  </w:r>
                </w:p>
              </w:tc>
            </w:tr>
            <w:tr w:rsidR="00882882" w:rsidRPr="00FF1203" w14:paraId="63C80458" w14:textId="77777777" w:rsidTr="00AB3A4E">
              <w:tc>
                <w:tcPr>
                  <w:tcW w:w="1383" w:type="dxa"/>
                  <w:vMerge/>
                  <w:tcBorders>
                    <w:top w:val="single" w:sz="4" w:space="0" w:color="auto"/>
                    <w:bottom w:val="single" w:sz="4" w:space="0" w:color="auto"/>
                  </w:tcBorders>
                </w:tcPr>
                <w:p w14:paraId="1D89D6F6" w14:textId="77777777" w:rsidR="00882882" w:rsidRPr="00FF1203" w:rsidRDefault="00882882" w:rsidP="00DA5F99">
                  <w:pPr>
                    <w:suppressAutoHyphens/>
                    <w:rPr>
                      <w:b/>
                      <w:spacing w:val="-3"/>
                      <w:sz w:val="18"/>
                      <w:szCs w:val="18"/>
                      <w:lang w:eastAsia="en-US"/>
                    </w:rPr>
                  </w:pPr>
                </w:p>
              </w:tc>
              <w:tc>
                <w:tcPr>
                  <w:tcW w:w="1134" w:type="dxa"/>
                  <w:tcBorders>
                    <w:top w:val="single" w:sz="4" w:space="0" w:color="auto"/>
                    <w:bottom w:val="single" w:sz="4" w:space="0" w:color="auto"/>
                  </w:tcBorders>
                </w:tcPr>
                <w:p w14:paraId="4C0865EC" w14:textId="77777777" w:rsidR="00882882" w:rsidRPr="00DA5F99" w:rsidRDefault="00882882" w:rsidP="00DA5F99">
                  <w:pPr>
                    <w:tabs>
                      <w:tab w:val="left" w:pos="1065"/>
                    </w:tabs>
                    <w:rPr>
                      <w:b/>
                      <w:sz w:val="18"/>
                      <w:szCs w:val="18"/>
                    </w:rPr>
                  </w:pPr>
                  <w:r w:rsidRPr="00DA5F99">
                    <w:rPr>
                      <w:b/>
                      <w:sz w:val="18"/>
                      <w:szCs w:val="18"/>
                    </w:rPr>
                    <w:t>D1.</w:t>
                  </w:r>
                </w:p>
              </w:tc>
              <w:tc>
                <w:tcPr>
                  <w:tcW w:w="5138" w:type="dxa"/>
                  <w:tcBorders>
                    <w:top w:val="single" w:sz="4" w:space="0" w:color="auto"/>
                    <w:bottom w:val="single" w:sz="4" w:space="0" w:color="auto"/>
                  </w:tcBorders>
                </w:tcPr>
                <w:p w14:paraId="793ADE4E" w14:textId="77777777" w:rsidR="00882882" w:rsidRPr="00DA5F99" w:rsidRDefault="00882882" w:rsidP="00DA5F99">
                  <w:pPr>
                    <w:suppressAutoHyphens/>
                    <w:rPr>
                      <w:b/>
                      <w:sz w:val="18"/>
                      <w:szCs w:val="18"/>
                    </w:rPr>
                  </w:pPr>
                  <w:r w:rsidRPr="00DA5F99">
                    <w:rPr>
                      <w:b/>
                      <w:sz w:val="18"/>
                      <w:szCs w:val="18"/>
                    </w:rPr>
                    <w:t>Contingent Liabilities and Events after Balance Date</w:t>
                  </w:r>
                </w:p>
              </w:tc>
              <w:tc>
                <w:tcPr>
                  <w:tcW w:w="1526" w:type="dxa"/>
                  <w:gridSpan w:val="2"/>
                  <w:tcBorders>
                    <w:top w:val="single" w:sz="4" w:space="0" w:color="auto"/>
                    <w:bottom w:val="single" w:sz="4" w:space="0" w:color="auto"/>
                  </w:tcBorders>
                </w:tcPr>
                <w:p w14:paraId="626F52CA" w14:textId="77777777" w:rsidR="00882882" w:rsidRPr="00DA5F99" w:rsidRDefault="00882882" w:rsidP="00C46C3B">
                  <w:pPr>
                    <w:tabs>
                      <w:tab w:val="left" w:pos="1065"/>
                    </w:tabs>
                    <w:suppressAutoHyphens/>
                    <w:rPr>
                      <w:b/>
                      <w:spacing w:val="-3"/>
                      <w:sz w:val="18"/>
                      <w:szCs w:val="18"/>
                      <w:lang w:eastAsia="en-US"/>
                    </w:rPr>
                  </w:pPr>
                  <w:r>
                    <w:rPr>
                      <w:b/>
                      <w:spacing w:val="-3"/>
                      <w:sz w:val="18"/>
                      <w:szCs w:val="18"/>
                      <w:lang w:eastAsia="en-US"/>
                    </w:rPr>
                    <w:t xml:space="preserve">   </w:t>
                  </w:r>
                  <w:r w:rsidRPr="00DA5F99">
                    <w:rPr>
                      <w:b/>
                      <w:spacing w:val="-3"/>
                      <w:sz w:val="18"/>
                      <w:szCs w:val="18"/>
                      <w:lang w:eastAsia="en-US"/>
                    </w:rPr>
                    <w:t xml:space="preserve">Page </w:t>
                  </w:r>
                  <w:r>
                    <w:rPr>
                      <w:b/>
                      <w:spacing w:val="-3"/>
                      <w:sz w:val="18"/>
                      <w:szCs w:val="18"/>
                      <w:lang w:eastAsia="en-US"/>
                    </w:rPr>
                    <w:t>161</w:t>
                  </w:r>
                </w:p>
              </w:tc>
            </w:tr>
            <w:tr w:rsidR="00882882" w:rsidRPr="00FF1203" w14:paraId="6B0D56E7" w14:textId="77777777" w:rsidTr="00AB3A4E">
              <w:tc>
                <w:tcPr>
                  <w:tcW w:w="1383" w:type="dxa"/>
                  <w:vMerge/>
                  <w:tcBorders>
                    <w:top w:val="single" w:sz="4" w:space="0" w:color="auto"/>
                    <w:bottom w:val="single" w:sz="4" w:space="0" w:color="auto"/>
                  </w:tcBorders>
                </w:tcPr>
                <w:p w14:paraId="0B5B9291" w14:textId="77777777" w:rsidR="00882882" w:rsidRPr="00FF1203" w:rsidRDefault="00882882" w:rsidP="00DA5F99">
                  <w:pPr>
                    <w:suppressAutoHyphens/>
                    <w:rPr>
                      <w:b/>
                      <w:spacing w:val="-3"/>
                      <w:sz w:val="18"/>
                      <w:szCs w:val="18"/>
                      <w:lang w:eastAsia="en-US"/>
                    </w:rPr>
                  </w:pPr>
                </w:p>
              </w:tc>
              <w:tc>
                <w:tcPr>
                  <w:tcW w:w="1134" w:type="dxa"/>
                  <w:tcBorders>
                    <w:top w:val="single" w:sz="4" w:space="0" w:color="auto"/>
                    <w:bottom w:val="single" w:sz="4" w:space="0" w:color="auto"/>
                  </w:tcBorders>
                </w:tcPr>
                <w:p w14:paraId="53127C0C" w14:textId="77777777" w:rsidR="00882882" w:rsidRPr="00DA5F99" w:rsidRDefault="00882882" w:rsidP="00DA5F99">
                  <w:pPr>
                    <w:tabs>
                      <w:tab w:val="left" w:pos="1065"/>
                    </w:tabs>
                    <w:rPr>
                      <w:b/>
                      <w:sz w:val="18"/>
                      <w:szCs w:val="18"/>
                    </w:rPr>
                  </w:pPr>
                  <w:r w:rsidRPr="00DA5F99">
                    <w:rPr>
                      <w:b/>
                      <w:sz w:val="18"/>
                      <w:szCs w:val="18"/>
                    </w:rPr>
                    <w:t>E1.</w:t>
                  </w:r>
                </w:p>
              </w:tc>
              <w:tc>
                <w:tcPr>
                  <w:tcW w:w="5138" w:type="dxa"/>
                  <w:tcBorders>
                    <w:top w:val="single" w:sz="4" w:space="0" w:color="auto"/>
                    <w:bottom w:val="single" w:sz="4" w:space="0" w:color="auto"/>
                  </w:tcBorders>
                </w:tcPr>
                <w:p w14:paraId="072DBB1E" w14:textId="77777777" w:rsidR="00882882" w:rsidRPr="00DA5F99" w:rsidRDefault="00882882" w:rsidP="00DA5F99">
                  <w:pPr>
                    <w:suppressAutoHyphens/>
                    <w:rPr>
                      <w:b/>
                      <w:sz w:val="18"/>
                      <w:szCs w:val="18"/>
                    </w:rPr>
                  </w:pPr>
                  <w:r w:rsidRPr="00DA5F99">
                    <w:rPr>
                      <w:b/>
                      <w:sz w:val="18"/>
                      <w:szCs w:val="18"/>
                    </w:rPr>
                    <w:t>Key Management Personnel (KMP) Disclosures</w:t>
                  </w:r>
                </w:p>
              </w:tc>
              <w:tc>
                <w:tcPr>
                  <w:tcW w:w="1526" w:type="dxa"/>
                  <w:gridSpan w:val="2"/>
                  <w:tcBorders>
                    <w:top w:val="single" w:sz="4" w:space="0" w:color="auto"/>
                    <w:bottom w:val="single" w:sz="4" w:space="0" w:color="auto"/>
                  </w:tcBorders>
                </w:tcPr>
                <w:p w14:paraId="007030D0" w14:textId="77777777" w:rsidR="00882882" w:rsidRPr="00DA5F99" w:rsidRDefault="00882882" w:rsidP="00C46C3B">
                  <w:pPr>
                    <w:tabs>
                      <w:tab w:val="left" w:pos="1065"/>
                    </w:tabs>
                    <w:suppressAutoHyphens/>
                    <w:rPr>
                      <w:b/>
                      <w:spacing w:val="-3"/>
                      <w:sz w:val="18"/>
                      <w:szCs w:val="18"/>
                      <w:lang w:eastAsia="en-US"/>
                    </w:rPr>
                  </w:pPr>
                  <w:r>
                    <w:rPr>
                      <w:b/>
                      <w:spacing w:val="-3"/>
                      <w:sz w:val="18"/>
                      <w:szCs w:val="18"/>
                      <w:lang w:eastAsia="en-US"/>
                    </w:rPr>
                    <w:t xml:space="preserve">   </w:t>
                  </w:r>
                  <w:r w:rsidRPr="00DA5F99">
                    <w:rPr>
                      <w:b/>
                      <w:spacing w:val="-3"/>
                      <w:sz w:val="18"/>
                      <w:szCs w:val="18"/>
                      <w:lang w:eastAsia="en-US"/>
                    </w:rPr>
                    <w:t xml:space="preserve">Page </w:t>
                  </w:r>
                  <w:r>
                    <w:rPr>
                      <w:b/>
                      <w:spacing w:val="-3"/>
                      <w:sz w:val="18"/>
                      <w:szCs w:val="18"/>
                      <w:lang w:eastAsia="en-US"/>
                    </w:rPr>
                    <w:t>162</w:t>
                  </w:r>
                </w:p>
              </w:tc>
            </w:tr>
            <w:tr w:rsidR="00882882" w:rsidRPr="00FF1203" w14:paraId="20F1E3C3" w14:textId="77777777" w:rsidTr="00AB3A4E">
              <w:tc>
                <w:tcPr>
                  <w:tcW w:w="1383" w:type="dxa"/>
                  <w:vMerge/>
                  <w:tcBorders>
                    <w:top w:val="single" w:sz="4" w:space="0" w:color="auto"/>
                    <w:bottom w:val="single" w:sz="4" w:space="0" w:color="auto"/>
                  </w:tcBorders>
                </w:tcPr>
                <w:p w14:paraId="79CBD6B9" w14:textId="77777777" w:rsidR="00882882" w:rsidRPr="00FF1203" w:rsidRDefault="00882882" w:rsidP="00DA5F99">
                  <w:pPr>
                    <w:suppressAutoHyphens/>
                    <w:rPr>
                      <w:b/>
                      <w:spacing w:val="-3"/>
                      <w:sz w:val="18"/>
                      <w:szCs w:val="18"/>
                      <w:lang w:eastAsia="en-US"/>
                    </w:rPr>
                  </w:pPr>
                </w:p>
              </w:tc>
              <w:tc>
                <w:tcPr>
                  <w:tcW w:w="1134" w:type="dxa"/>
                  <w:tcBorders>
                    <w:top w:val="single" w:sz="4" w:space="0" w:color="auto"/>
                    <w:bottom w:val="single" w:sz="4" w:space="0" w:color="auto"/>
                  </w:tcBorders>
                </w:tcPr>
                <w:p w14:paraId="1BF977DD" w14:textId="77777777" w:rsidR="00882882" w:rsidRPr="00DA5F99" w:rsidRDefault="00882882" w:rsidP="00DA5F99">
                  <w:pPr>
                    <w:tabs>
                      <w:tab w:val="left" w:pos="1065"/>
                    </w:tabs>
                    <w:rPr>
                      <w:b/>
                      <w:sz w:val="18"/>
                      <w:szCs w:val="18"/>
                    </w:rPr>
                  </w:pPr>
                  <w:r w:rsidRPr="00DA5F99">
                    <w:rPr>
                      <w:b/>
                      <w:sz w:val="18"/>
                      <w:szCs w:val="18"/>
                    </w:rPr>
                    <w:t>E2.</w:t>
                  </w:r>
                </w:p>
              </w:tc>
              <w:tc>
                <w:tcPr>
                  <w:tcW w:w="5138" w:type="dxa"/>
                  <w:tcBorders>
                    <w:top w:val="single" w:sz="4" w:space="0" w:color="auto"/>
                    <w:bottom w:val="single" w:sz="4" w:space="0" w:color="auto"/>
                  </w:tcBorders>
                </w:tcPr>
                <w:p w14:paraId="4C78081D" w14:textId="77777777" w:rsidR="00882882" w:rsidRPr="00DA5F99" w:rsidRDefault="00882882" w:rsidP="00DA5F99">
                  <w:pPr>
                    <w:suppressAutoHyphens/>
                    <w:rPr>
                      <w:b/>
                      <w:sz w:val="18"/>
                      <w:szCs w:val="18"/>
                    </w:rPr>
                  </w:pPr>
                  <w:r w:rsidRPr="00DA5F99">
                    <w:rPr>
                      <w:b/>
                      <w:sz w:val="18"/>
                      <w:szCs w:val="18"/>
                    </w:rPr>
                    <w:t>Related Party Transactions</w:t>
                  </w:r>
                </w:p>
              </w:tc>
              <w:tc>
                <w:tcPr>
                  <w:tcW w:w="1526" w:type="dxa"/>
                  <w:gridSpan w:val="2"/>
                  <w:tcBorders>
                    <w:top w:val="single" w:sz="4" w:space="0" w:color="auto"/>
                    <w:bottom w:val="single" w:sz="4" w:space="0" w:color="auto"/>
                  </w:tcBorders>
                </w:tcPr>
                <w:p w14:paraId="33DC2E88" w14:textId="77777777" w:rsidR="00882882" w:rsidRPr="00DA5F99" w:rsidRDefault="00882882" w:rsidP="00C46C3B">
                  <w:pPr>
                    <w:tabs>
                      <w:tab w:val="left" w:pos="1065"/>
                    </w:tabs>
                    <w:suppressAutoHyphens/>
                    <w:rPr>
                      <w:b/>
                      <w:spacing w:val="-3"/>
                      <w:sz w:val="18"/>
                      <w:szCs w:val="18"/>
                      <w:lang w:eastAsia="en-US"/>
                    </w:rPr>
                  </w:pPr>
                  <w:r>
                    <w:rPr>
                      <w:b/>
                      <w:spacing w:val="-3"/>
                      <w:sz w:val="18"/>
                      <w:szCs w:val="18"/>
                      <w:lang w:eastAsia="en-US"/>
                    </w:rPr>
                    <w:t xml:space="preserve">   </w:t>
                  </w:r>
                  <w:r w:rsidRPr="00DA5F99">
                    <w:rPr>
                      <w:b/>
                      <w:spacing w:val="-3"/>
                      <w:sz w:val="18"/>
                      <w:szCs w:val="18"/>
                      <w:lang w:eastAsia="en-US"/>
                    </w:rPr>
                    <w:t xml:space="preserve">Page </w:t>
                  </w:r>
                  <w:r>
                    <w:rPr>
                      <w:b/>
                      <w:spacing w:val="-3"/>
                      <w:sz w:val="18"/>
                      <w:szCs w:val="18"/>
                      <w:lang w:eastAsia="en-US"/>
                    </w:rPr>
                    <w:t>162</w:t>
                  </w:r>
                </w:p>
              </w:tc>
            </w:tr>
            <w:tr w:rsidR="00882882" w:rsidRPr="00FF1203" w14:paraId="08B40624" w14:textId="77777777" w:rsidTr="00AB3A4E">
              <w:tc>
                <w:tcPr>
                  <w:tcW w:w="1383" w:type="dxa"/>
                  <w:vMerge/>
                  <w:tcBorders>
                    <w:top w:val="single" w:sz="4" w:space="0" w:color="auto"/>
                    <w:bottom w:val="single" w:sz="4" w:space="0" w:color="auto"/>
                  </w:tcBorders>
                </w:tcPr>
                <w:p w14:paraId="7ABB66D5" w14:textId="77777777" w:rsidR="00882882" w:rsidRPr="00FF1203" w:rsidRDefault="00882882" w:rsidP="00DA5F99">
                  <w:pPr>
                    <w:suppressAutoHyphens/>
                    <w:rPr>
                      <w:b/>
                      <w:spacing w:val="-3"/>
                      <w:sz w:val="18"/>
                      <w:szCs w:val="18"/>
                      <w:lang w:eastAsia="en-US"/>
                    </w:rPr>
                  </w:pPr>
                </w:p>
              </w:tc>
              <w:tc>
                <w:tcPr>
                  <w:tcW w:w="1134" w:type="dxa"/>
                  <w:tcBorders>
                    <w:top w:val="single" w:sz="4" w:space="0" w:color="auto"/>
                    <w:bottom w:val="single" w:sz="4" w:space="0" w:color="auto"/>
                  </w:tcBorders>
                </w:tcPr>
                <w:p w14:paraId="02650606" w14:textId="77777777" w:rsidR="00882882" w:rsidRPr="00DA5F99" w:rsidRDefault="00882882" w:rsidP="00DA5F99">
                  <w:pPr>
                    <w:tabs>
                      <w:tab w:val="left" w:pos="1065"/>
                    </w:tabs>
                    <w:rPr>
                      <w:b/>
                      <w:sz w:val="18"/>
                      <w:szCs w:val="18"/>
                    </w:rPr>
                  </w:pPr>
                  <w:r w:rsidRPr="00DA5F99">
                    <w:rPr>
                      <w:b/>
                      <w:sz w:val="18"/>
                      <w:szCs w:val="18"/>
                    </w:rPr>
                    <w:t xml:space="preserve">E3. </w:t>
                  </w:r>
                </w:p>
              </w:tc>
              <w:tc>
                <w:tcPr>
                  <w:tcW w:w="5138" w:type="dxa"/>
                  <w:tcBorders>
                    <w:top w:val="single" w:sz="4" w:space="0" w:color="auto"/>
                    <w:bottom w:val="single" w:sz="4" w:space="0" w:color="auto"/>
                  </w:tcBorders>
                </w:tcPr>
                <w:p w14:paraId="78A4C568" w14:textId="77777777" w:rsidR="00882882" w:rsidRPr="00DA5F99" w:rsidRDefault="00882882" w:rsidP="00DA5F99">
                  <w:pPr>
                    <w:suppressAutoHyphens/>
                    <w:rPr>
                      <w:b/>
                      <w:sz w:val="18"/>
                      <w:szCs w:val="18"/>
                    </w:rPr>
                  </w:pPr>
                  <w:r w:rsidRPr="00DA5F99">
                    <w:rPr>
                      <w:b/>
                      <w:sz w:val="18"/>
                      <w:szCs w:val="18"/>
                    </w:rPr>
                    <w:t>Taxation</w:t>
                  </w:r>
                </w:p>
              </w:tc>
              <w:tc>
                <w:tcPr>
                  <w:tcW w:w="1526" w:type="dxa"/>
                  <w:gridSpan w:val="2"/>
                  <w:tcBorders>
                    <w:top w:val="single" w:sz="4" w:space="0" w:color="auto"/>
                    <w:bottom w:val="single" w:sz="4" w:space="0" w:color="auto"/>
                  </w:tcBorders>
                </w:tcPr>
                <w:p w14:paraId="64360D95" w14:textId="77777777" w:rsidR="00882882" w:rsidRPr="00DA5F99" w:rsidRDefault="00882882" w:rsidP="00C46C3B">
                  <w:pPr>
                    <w:tabs>
                      <w:tab w:val="left" w:pos="1065"/>
                    </w:tabs>
                    <w:suppressAutoHyphens/>
                    <w:rPr>
                      <w:b/>
                      <w:spacing w:val="-3"/>
                      <w:sz w:val="18"/>
                      <w:szCs w:val="18"/>
                      <w:lang w:eastAsia="en-US"/>
                    </w:rPr>
                  </w:pPr>
                  <w:r>
                    <w:rPr>
                      <w:b/>
                      <w:spacing w:val="-3"/>
                      <w:sz w:val="18"/>
                      <w:szCs w:val="18"/>
                      <w:lang w:eastAsia="en-US"/>
                    </w:rPr>
                    <w:t xml:space="preserve">   </w:t>
                  </w:r>
                  <w:r w:rsidRPr="00DA5F99">
                    <w:rPr>
                      <w:b/>
                      <w:spacing w:val="-3"/>
                      <w:sz w:val="18"/>
                      <w:szCs w:val="18"/>
                      <w:lang w:eastAsia="en-US"/>
                    </w:rPr>
                    <w:t xml:space="preserve">Page </w:t>
                  </w:r>
                  <w:r>
                    <w:rPr>
                      <w:b/>
                      <w:spacing w:val="-3"/>
                      <w:sz w:val="18"/>
                      <w:szCs w:val="18"/>
                      <w:lang w:eastAsia="en-US"/>
                    </w:rPr>
                    <w:t>163</w:t>
                  </w:r>
                </w:p>
              </w:tc>
            </w:tr>
            <w:tr w:rsidR="00882882" w:rsidRPr="00FF1203" w14:paraId="128A0B92" w14:textId="77777777" w:rsidTr="00AB3A4E">
              <w:tc>
                <w:tcPr>
                  <w:tcW w:w="1383" w:type="dxa"/>
                  <w:vMerge/>
                  <w:tcBorders>
                    <w:top w:val="single" w:sz="4" w:space="0" w:color="auto"/>
                    <w:bottom w:val="single" w:sz="4" w:space="0" w:color="auto"/>
                  </w:tcBorders>
                </w:tcPr>
                <w:p w14:paraId="7D5C53F6" w14:textId="77777777" w:rsidR="00882882" w:rsidRPr="00FF1203" w:rsidRDefault="00882882" w:rsidP="00DA5F99">
                  <w:pPr>
                    <w:suppressAutoHyphens/>
                    <w:rPr>
                      <w:b/>
                      <w:spacing w:val="-3"/>
                      <w:sz w:val="18"/>
                      <w:szCs w:val="18"/>
                      <w:lang w:eastAsia="en-US"/>
                    </w:rPr>
                  </w:pPr>
                </w:p>
              </w:tc>
              <w:tc>
                <w:tcPr>
                  <w:tcW w:w="1134" w:type="dxa"/>
                  <w:tcBorders>
                    <w:top w:val="single" w:sz="4" w:space="0" w:color="auto"/>
                    <w:bottom w:val="single" w:sz="4" w:space="0" w:color="auto"/>
                  </w:tcBorders>
                </w:tcPr>
                <w:p w14:paraId="5A0E101B" w14:textId="77777777" w:rsidR="00882882" w:rsidRPr="00DA5F99" w:rsidRDefault="00882882" w:rsidP="00DA5F99">
                  <w:pPr>
                    <w:tabs>
                      <w:tab w:val="left" w:pos="1065"/>
                    </w:tabs>
                    <w:rPr>
                      <w:b/>
                      <w:sz w:val="18"/>
                      <w:szCs w:val="18"/>
                    </w:rPr>
                  </w:pPr>
                  <w:r w:rsidRPr="00DA5F99">
                    <w:rPr>
                      <w:b/>
                      <w:sz w:val="18"/>
                      <w:szCs w:val="18"/>
                    </w:rPr>
                    <w:t>E4.</w:t>
                  </w:r>
                </w:p>
              </w:tc>
              <w:tc>
                <w:tcPr>
                  <w:tcW w:w="5138" w:type="dxa"/>
                  <w:tcBorders>
                    <w:top w:val="single" w:sz="4" w:space="0" w:color="auto"/>
                    <w:bottom w:val="single" w:sz="4" w:space="0" w:color="auto"/>
                  </w:tcBorders>
                </w:tcPr>
                <w:p w14:paraId="688CD2DE" w14:textId="77777777" w:rsidR="00882882" w:rsidRPr="00DA5F99" w:rsidRDefault="00882882" w:rsidP="00DA5F99">
                  <w:pPr>
                    <w:suppressAutoHyphens/>
                    <w:rPr>
                      <w:b/>
                      <w:sz w:val="18"/>
                      <w:szCs w:val="18"/>
                    </w:rPr>
                  </w:pPr>
                  <w:r w:rsidRPr="00DA5F99">
                    <w:rPr>
                      <w:b/>
                      <w:sz w:val="18"/>
                      <w:szCs w:val="18"/>
                    </w:rPr>
                    <w:t>First Year Application of New Accounting Standards or Change in Accounting Policy</w:t>
                  </w:r>
                </w:p>
              </w:tc>
              <w:tc>
                <w:tcPr>
                  <w:tcW w:w="1526" w:type="dxa"/>
                  <w:gridSpan w:val="2"/>
                  <w:tcBorders>
                    <w:top w:val="single" w:sz="4" w:space="0" w:color="auto"/>
                    <w:bottom w:val="single" w:sz="4" w:space="0" w:color="auto"/>
                  </w:tcBorders>
                </w:tcPr>
                <w:p w14:paraId="7D828089" w14:textId="77777777" w:rsidR="00882882" w:rsidRPr="00DA5F99" w:rsidRDefault="00882882" w:rsidP="00C46C3B">
                  <w:pPr>
                    <w:tabs>
                      <w:tab w:val="left" w:pos="1065"/>
                    </w:tabs>
                    <w:suppressAutoHyphens/>
                    <w:rPr>
                      <w:b/>
                      <w:spacing w:val="-3"/>
                      <w:sz w:val="18"/>
                      <w:szCs w:val="18"/>
                      <w:lang w:eastAsia="en-US"/>
                    </w:rPr>
                  </w:pPr>
                  <w:r>
                    <w:rPr>
                      <w:b/>
                      <w:spacing w:val="-3"/>
                      <w:sz w:val="18"/>
                      <w:szCs w:val="18"/>
                      <w:lang w:eastAsia="en-US"/>
                    </w:rPr>
                    <w:t xml:space="preserve">   </w:t>
                  </w:r>
                  <w:r w:rsidRPr="00DA5F99">
                    <w:rPr>
                      <w:b/>
                      <w:spacing w:val="-3"/>
                      <w:sz w:val="18"/>
                      <w:szCs w:val="18"/>
                      <w:lang w:eastAsia="en-US"/>
                    </w:rPr>
                    <w:t xml:space="preserve">Page </w:t>
                  </w:r>
                  <w:r>
                    <w:rPr>
                      <w:b/>
                      <w:spacing w:val="-3"/>
                      <w:sz w:val="18"/>
                      <w:szCs w:val="18"/>
                      <w:lang w:eastAsia="en-US"/>
                    </w:rPr>
                    <w:t>163</w:t>
                  </w:r>
                </w:p>
              </w:tc>
            </w:tr>
            <w:tr w:rsidR="00882882" w:rsidRPr="00FF1203" w14:paraId="614EB1E5" w14:textId="77777777" w:rsidTr="00AB3A4E">
              <w:trPr>
                <w:gridAfter w:val="1"/>
                <w:wAfter w:w="7" w:type="dxa"/>
              </w:trPr>
              <w:tc>
                <w:tcPr>
                  <w:tcW w:w="1383" w:type="dxa"/>
                  <w:vMerge w:val="restart"/>
                  <w:tcBorders>
                    <w:top w:val="single" w:sz="4" w:space="0" w:color="auto"/>
                    <w:bottom w:val="single" w:sz="4" w:space="0" w:color="auto"/>
                  </w:tcBorders>
                </w:tcPr>
                <w:p w14:paraId="54EAA6FF" w14:textId="77777777" w:rsidR="00882882" w:rsidRPr="00FF1203" w:rsidRDefault="00882882" w:rsidP="00DA5F99">
                  <w:pPr>
                    <w:suppressAutoHyphens/>
                    <w:rPr>
                      <w:b/>
                      <w:spacing w:val="-3"/>
                      <w:sz w:val="18"/>
                      <w:szCs w:val="18"/>
                      <w:lang w:eastAsia="en-US"/>
                    </w:rPr>
                  </w:pPr>
                  <w:r w:rsidRPr="00FF1203">
                    <w:rPr>
                      <w:b/>
                      <w:spacing w:val="-3"/>
                      <w:sz w:val="18"/>
                      <w:szCs w:val="18"/>
                      <w:lang w:eastAsia="en-US"/>
                    </w:rPr>
                    <w:t>Certification</w:t>
                  </w:r>
                </w:p>
              </w:tc>
              <w:tc>
                <w:tcPr>
                  <w:tcW w:w="6272" w:type="dxa"/>
                  <w:gridSpan w:val="2"/>
                  <w:tcBorders>
                    <w:top w:val="single" w:sz="4" w:space="0" w:color="auto"/>
                    <w:bottom w:val="single" w:sz="4" w:space="0" w:color="auto"/>
                  </w:tcBorders>
                </w:tcPr>
                <w:p w14:paraId="49155F00" w14:textId="77777777" w:rsidR="00882882" w:rsidRPr="00DA5F99" w:rsidRDefault="00882882" w:rsidP="00DA5F99">
                  <w:pPr>
                    <w:tabs>
                      <w:tab w:val="left" w:pos="1065"/>
                    </w:tabs>
                    <w:suppressAutoHyphens/>
                    <w:rPr>
                      <w:b/>
                      <w:spacing w:val="-3"/>
                      <w:sz w:val="18"/>
                      <w:szCs w:val="18"/>
                      <w:lang w:eastAsia="en-US"/>
                    </w:rPr>
                  </w:pPr>
                  <w:r w:rsidRPr="00DA5F99">
                    <w:rPr>
                      <w:b/>
                      <w:spacing w:val="-3"/>
                      <w:sz w:val="18"/>
                      <w:szCs w:val="18"/>
                      <w:lang w:eastAsia="en-US"/>
                    </w:rPr>
                    <w:t>Directors’ Declaration</w:t>
                  </w:r>
                </w:p>
              </w:tc>
              <w:tc>
                <w:tcPr>
                  <w:tcW w:w="1519" w:type="dxa"/>
                  <w:tcBorders>
                    <w:top w:val="single" w:sz="4" w:space="0" w:color="auto"/>
                    <w:bottom w:val="single" w:sz="4" w:space="0" w:color="auto"/>
                  </w:tcBorders>
                </w:tcPr>
                <w:p w14:paraId="53EA5F16" w14:textId="77777777" w:rsidR="00882882" w:rsidRPr="00DA5F99" w:rsidRDefault="00882882" w:rsidP="00C46C3B">
                  <w:pPr>
                    <w:tabs>
                      <w:tab w:val="left" w:pos="1065"/>
                    </w:tabs>
                    <w:suppressAutoHyphens/>
                    <w:rPr>
                      <w:b/>
                      <w:spacing w:val="-3"/>
                      <w:sz w:val="18"/>
                      <w:szCs w:val="18"/>
                      <w:lang w:eastAsia="en-US"/>
                    </w:rPr>
                  </w:pPr>
                  <w:r>
                    <w:rPr>
                      <w:b/>
                      <w:spacing w:val="-3"/>
                      <w:sz w:val="18"/>
                      <w:szCs w:val="18"/>
                      <w:lang w:eastAsia="en-US"/>
                    </w:rPr>
                    <w:t xml:space="preserve">   </w:t>
                  </w:r>
                  <w:r w:rsidRPr="00DA5F99">
                    <w:rPr>
                      <w:b/>
                      <w:spacing w:val="-3"/>
                      <w:sz w:val="18"/>
                      <w:szCs w:val="18"/>
                      <w:lang w:eastAsia="en-US"/>
                    </w:rPr>
                    <w:t xml:space="preserve">Page </w:t>
                  </w:r>
                  <w:r>
                    <w:rPr>
                      <w:b/>
                      <w:spacing w:val="-3"/>
                      <w:sz w:val="18"/>
                      <w:szCs w:val="18"/>
                      <w:lang w:eastAsia="en-US"/>
                    </w:rPr>
                    <w:t>164</w:t>
                  </w:r>
                </w:p>
              </w:tc>
            </w:tr>
            <w:tr w:rsidR="00882882" w:rsidRPr="00FF1203" w14:paraId="569FA33D" w14:textId="77777777" w:rsidTr="00AB3A4E">
              <w:trPr>
                <w:gridAfter w:val="1"/>
                <w:wAfter w:w="7" w:type="dxa"/>
              </w:trPr>
              <w:tc>
                <w:tcPr>
                  <w:tcW w:w="1383" w:type="dxa"/>
                  <w:vMerge/>
                  <w:tcBorders>
                    <w:top w:val="single" w:sz="4" w:space="0" w:color="auto"/>
                    <w:bottom w:val="single" w:sz="4" w:space="0" w:color="auto"/>
                  </w:tcBorders>
                </w:tcPr>
                <w:p w14:paraId="230B9568" w14:textId="77777777" w:rsidR="00882882" w:rsidRPr="00FF1203" w:rsidRDefault="00882882" w:rsidP="00DA5F99">
                  <w:pPr>
                    <w:suppressAutoHyphens/>
                    <w:rPr>
                      <w:b/>
                      <w:spacing w:val="-3"/>
                      <w:sz w:val="18"/>
                      <w:szCs w:val="18"/>
                      <w:lang w:eastAsia="en-US"/>
                    </w:rPr>
                  </w:pPr>
                </w:p>
              </w:tc>
              <w:tc>
                <w:tcPr>
                  <w:tcW w:w="6272" w:type="dxa"/>
                  <w:gridSpan w:val="2"/>
                  <w:tcBorders>
                    <w:top w:val="single" w:sz="4" w:space="0" w:color="auto"/>
                    <w:bottom w:val="single" w:sz="4" w:space="0" w:color="auto"/>
                  </w:tcBorders>
                </w:tcPr>
                <w:p w14:paraId="0E6F69E3" w14:textId="77777777" w:rsidR="00882882" w:rsidRPr="00DA5F99" w:rsidRDefault="00882882" w:rsidP="00DA5F99">
                  <w:pPr>
                    <w:tabs>
                      <w:tab w:val="left" w:pos="1065"/>
                    </w:tabs>
                    <w:suppressAutoHyphens/>
                    <w:rPr>
                      <w:b/>
                      <w:spacing w:val="-3"/>
                      <w:sz w:val="18"/>
                      <w:szCs w:val="18"/>
                      <w:lang w:eastAsia="en-US"/>
                    </w:rPr>
                  </w:pPr>
                  <w:r w:rsidRPr="00DA5F99">
                    <w:rPr>
                      <w:b/>
                      <w:spacing w:val="-3"/>
                      <w:sz w:val="18"/>
                      <w:szCs w:val="18"/>
                      <w:lang w:eastAsia="en-US"/>
                    </w:rPr>
                    <w:t>Independent Auditor’s Report</w:t>
                  </w:r>
                </w:p>
              </w:tc>
              <w:tc>
                <w:tcPr>
                  <w:tcW w:w="1519" w:type="dxa"/>
                  <w:tcBorders>
                    <w:top w:val="single" w:sz="4" w:space="0" w:color="auto"/>
                    <w:bottom w:val="single" w:sz="4" w:space="0" w:color="auto"/>
                  </w:tcBorders>
                </w:tcPr>
                <w:p w14:paraId="633DD84B" w14:textId="77777777" w:rsidR="00882882" w:rsidRPr="00DA5F99" w:rsidRDefault="00882882" w:rsidP="008D4C44">
                  <w:pPr>
                    <w:tabs>
                      <w:tab w:val="left" w:pos="1065"/>
                    </w:tabs>
                    <w:suppressAutoHyphens/>
                    <w:rPr>
                      <w:b/>
                      <w:spacing w:val="-3"/>
                      <w:sz w:val="18"/>
                      <w:szCs w:val="18"/>
                      <w:lang w:eastAsia="en-US"/>
                    </w:rPr>
                  </w:pPr>
                  <w:r>
                    <w:rPr>
                      <w:b/>
                      <w:spacing w:val="-3"/>
                      <w:sz w:val="18"/>
                      <w:szCs w:val="18"/>
                      <w:lang w:eastAsia="en-US"/>
                    </w:rPr>
                    <w:t xml:space="preserve">   </w:t>
                  </w:r>
                  <w:r w:rsidRPr="00DA5F99">
                    <w:rPr>
                      <w:b/>
                      <w:spacing w:val="-3"/>
                      <w:sz w:val="18"/>
                      <w:szCs w:val="18"/>
                      <w:lang w:eastAsia="en-US"/>
                    </w:rPr>
                    <w:t xml:space="preserve">Page </w:t>
                  </w:r>
                  <w:r>
                    <w:rPr>
                      <w:b/>
                      <w:spacing w:val="-3"/>
                      <w:sz w:val="18"/>
                      <w:szCs w:val="18"/>
                      <w:lang w:eastAsia="en-US"/>
                    </w:rPr>
                    <w:t>165</w:t>
                  </w:r>
                </w:p>
              </w:tc>
            </w:tr>
          </w:tbl>
          <w:p w14:paraId="45464DE0" w14:textId="77777777" w:rsidR="00882882" w:rsidRPr="00421501" w:rsidRDefault="00882882" w:rsidP="00652924">
            <w:pPr>
              <w:rPr>
                <w:rFonts w:cs="Arial"/>
                <w:b/>
                <w:bCs/>
                <w:color w:val="000000"/>
                <w:sz w:val="28"/>
                <w:szCs w:val="28"/>
              </w:rPr>
            </w:pPr>
          </w:p>
        </w:tc>
      </w:tr>
    </w:tbl>
    <w:p w14:paraId="1D667D94" w14:textId="77777777" w:rsidR="00882882" w:rsidRDefault="00882882">
      <w:r>
        <w:br w:type="page"/>
      </w:r>
    </w:p>
    <w:p w14:paraId="7FEC47EA" w14:textId="77777777" w:rsidR="00882882" w:rsidRPr="00194CFD" w:rsidRDefault="00882882" w:rsidP="00126EB5">
      <w:pPr>
        <w:pStyle w:val="Header"/>
        <w:rPr>
          <w:sz w:val="26"/>
          <w:szCs w:val="26"/>
        </w:rPr>
      </w:pPr>
      <w:r w:rsidRPr="00126EB5">
        <w:rPr>
          <w:sz w:val="26"/>
          <w:szCs w:val="26"/>
        </w:rPr>
        <w:lastRenderedPageBreak/>
        <w:t>QLS Solicitor Support Pty Ltd</w:t>
      </w:r>
    </w:p>
    <w:p w14:paraId="268FE235" w14:textId="77777777" w:rsidR="00882882" w:rsidRPr="00444CE3" w:rsidRDefault="00882882" w:rsidP="00126EB5">
      <w:pPr>
        <w:pStyle w:val="Heading1"/>
        <w:rPr>
          <w:b w:val="0"/>
          <w:bCs w:val="0"/>
          <w:sz w:val="22"/>
          <w:szCs w:val="22"/>
        </w:rPr>
      </w:pPr>
      <w:r w:rsidRPr="00126EB5">
        <w:rPr>
          <w:b w:val="0"/>
          <w:bCs w:val="0"/>
          <w:sz w:val="22"/>
          <w:szCs w:val="22"/>
        </w:rPr>
        <w:t xml:space="preserve">Directors’ Report </w:t>
      </w:r>
      <w:r>
        <w:rPr>
          <w:b w:val="0"/>
          <w:bCs w:val="0"/>
          <w:sz w:val="22"/>
          <w:szCs w:val="22"/>
        </w:rPr>
        <w:t>for the year ended 30 June 2024</w:t>
      </w:r>
    </w:p>
    <w:p w14:paraId="78E5CB04" w14:textId="77777777" w:rsidR="00882882" w:rsidRDefault="00882882" w:rsidP="00126EB5">
      <w:pPr>
        <w:pBdr>
          <w:top w:val="single" w:sz="4" w:space="1" w:color="auto"/>
        </w:pBdr>
        <w:rPr>
          <w:b/>
        </w:rPr>
      </w:pPr>
    </w:p>
    <w:p w14:paraId="22AA4866" w14:textId="77777777" w:rsidR="00882882" w:rsidRPr="00EE2281" w:rsidRDefault="00882882" w:rsidP="00126EB5">
      <w:pPr>
        <w:pBdr>
          <w:top w:val="single" w:sz="4" w:space="1" w:color="auto"/>
        </w:pBdr>
        <w:rPr>
          <w:b/>
        </w:rPr>
      </w:pPr>
    </w:p>
    <w:p w14:paraId="79A832EA" w14:textId="77777777" w:rsidR="00882882" w:rsidRPr="002D7718" w:rsidRDefault="00882882" w:rsidP="00C63B0A">
      <w:pPr>
        <w:jc w:val="both"/>
        <w:rPr>
          <w:rFonts w:cs="Arial"/>
          <w:sz w:val="18"/>
          <w:szCs w:val="18"/>
        </w:rPr>
      </w:pPr>
      <w:r w:rsidRPr="002D7718">
        <w:rPr>
          <w:rFonts w:cs="Arial"/>
          <w:sz w:val="18"/>
          <w:szCs w:val="18"/>
        </w:rPr>
        <w:t>The directors present their report, together with the financial statements, on QLS Solicitor Support Pty Ltd (QSS)</w:t>
      </w:r>
      <w:r>
        <w:rPr>
          <w:rFonts w:cs="Arial"/>
          <w:sz w:val="18"/>
          <w:szCs w:val="18"/>
        </w:rPr>
        <w:t xml:space="preserve"> for the year ended 30 June 2024</w:t>
      </w:r>
      <w:r w:rsidRPr="002D7718">
        <w:rPr>
          <w:rFonts w:cs="Arial"/>
          <w:sz w:val="18"/>
          <w:szCs w:val="18"/>
        </w:rPr>
        <w:t>.</w:t>
      </w:r>
    </w:p>
    <w:p w14:paraId="44B62E3F" w14:textId="77777777" w:rsidR="00882882" w:rsidRPr="002D7718" w:rsidRDefault="00882882" w:rsidP="00DA5F99">
      <w:pPr>
        <w:pStyle w:val="Header"/>
        <w:spacing w:before="240" w:after="240"/>
        <w:rPr>
          <w:rFonts w:cs="Arial"/>
          <w:sz w:val="18"/>
          <w:szCs w:val="18"/>
        </w:rPr>
      </w:pPr>
      <w:r w:rsidRPr="002D7718">
        <w:rPr>
          <w:rFonts w:cs="Arial"/>
          <w:sz w:val="18"/>
          <w:szCs w:val="18"/>
        </w:rPr>
        <w:t>Directors</w:t>
      </w:r>
    </w:p>
    <w:tbl>
      <w:tblPr>
        <w:tblW w:w="0" w:type="auto"/>
        <w:jc w:val="center"/>
        <w:tblLook w:val="04A0" w:firstRow="1" w:lastRow="0" w:firstColumn="1" w:lastColumn="0" w:noHBand="0" w:noVBand="1"/>
      </w:tblPr>
      <w:tblGrid>
        <w:gridCol w:w="2258"/>
        <w:gridCol w:w="2127"/>
        <w:gridCol w:w="2215"/>
        <w:gridCol w:w="2407"/>
      </w:tblGrid>
      <w:tr w:rsidR="00882882" w:rsidRPr="002D7718" w14:paraId="6266E5EB" w14:textId="77777777" w:rsidTr="0022242B">
        <w:trPr>
          <w:trHeight w:val="397"/>
          <w:jc w:val="center"/>
        </w:trPr>
        <w:tc>
          <w:tcPr>
            <w:tcW w:w="2258" w:type="dxa"/>
            <w:shd w:val="clear" w:color="auto" w:fill="BFBFBF"/>
            <w:vAlign w:val="center"/>
          </w:tcPr>
          <w:p w14:paraId="1C190ED1" w14:textId="77777777" w:rsidR="00882882" w:rsidRPr="002D7718" w:rsidRDefault="00882882" w:rsidP="00DA5F99">
            <w:pPr>
              <w:rPr>
                <w:rFonts w:cs="Arial"/>
                <w:b/>
                <w:sz w:val="18"/>
                <w:szCs w:val="18"/>
              </w:rPr>
            </w:pPr>
            <w:r w:rsidRPr="002D7718">
              <w:rPr>
                <w:rFonts w:cs="Arial"/>
                <w:b/>
                <w:sz w:val="18"/>
                <w:szCs w:val="18"/>
              </w:rPr>
              <w:t>Position</w:t>
            </w:r>
          </w:p>
        </w:tc>
        <w:tc>
          <w:tcPr>
            <w:tcW w:w="2127" w:type="dxa"/>
            <w:shd w:val="clear" w:color="auto" w:fill="BFBFBF"/>
            <w:vAlign w:val="center"/>
          </w:tcPr>
          <w:p w14:paraId="085A18EF" w14:textId="77777777" w:rsidR="00882882" w:rsidRPr="002D7718" w:rsidRDefault="00882882" w:rsidP="00DA5F99">
            <w:pPr>
              <w:rPr>
                <w:rFonts w:cs="Arial"/>
                <w:b/>
                <w:sz w:val="18"/>
                <w:szCs w:val="18"/>
              </w:rPr>
            </w:pPr>
            <w:r w:rsidRPr="002D7718">
              <w:rPr>
                <w:rFonts w:cs="Arial"/>
                <w:b/>
                <w:sz w:val="18"/>
                <w:szCs w:val="18"/>
              </w:rPr>
              <w:t>Person</w:t>
            </w:r>
          </w:p>
        </w:tc>
        <w:tc>
          <w:tcPr>
            <w:tcW w:w="2215" w:type="dxa"/>
            <w:shd w:val="clear" w:color="auto" w:fill="BFBFBF"/>
            <w:vAlign w:val="center"/>
          </w:tcPr>
          <w:p w14:paraId="037B345D" w14:textId="77777777" w:rsidR="00882882" w:rsidRPr="002D7718" w:rsidRDefault="00882882" w:rsidP="00DA5F99">
            <w:pPr>
              <w:jc w:val="center"/>
              <w:rPr>
                <w:rFonts w:cs="Arial"/>
                <w:b/>
                <w:sz w:val="18"/>
                <w:szCs w:val="18"/>
              </w:rPr>
            </w:pPr>
            <w:r w:rsidRPr="002D7718">
              <w:rPr>
                <w:rFonts w:cs="Arial"/>
                <w:b/>
                <w:sz w:val="18"/>
                <w:szCs w:val="18"/>
              </w:rPr>
              <w:t>Start of Term</w:t>
            </w:r>
          </w:p>
        </w:tc>
        <w:tc>
          <w:tcPr>
            <w:tcW w:w="2407" w:type="dxa"/>
            <w:shd w:val="clear" w:color="auto" w:fill="BFBFBF"/>
            <w:vAlign w:val="center"/>
          </w:tcPr>
          <w:p w14:paraId="2894755B" w14:textId="77777777" w:rsidR="00882882" w:rsidRPr="002D7718" w:rsidRDefault="00882882" w:rsidP="00DA5F99">
            <w:pPr>
              <w:jc w:val="center"/>
              <w:rPr>
                <w:rFonts w:cs="Arial"/>
                <w:b/>
                <w:sz w:val="18"/>
                <w:szCs w:val="18"/>
              </w:rPr>
            </w:pPr>
            <w:r w:rsidRPr="002D7718">
              <w:rPr>
                <w:rFonts w:cs="Arial"/>
                <w:b/>
                <w:sz w:val="18"/>
                <w:szCs w:val="18"/>
              </w:rPr>
              <w:t>End of Term</w:t>
            </w:r>
          </w:p>
        </w:tc>
      </w:tr>
      <w:tr w:rsidR="00882882" w:rsidRPr="002D7718" w14:paraId="11AA48E0" w14:textId="77777777" w:rsidTr="0022242B">
        <w:trPr>
          <w:jc w:val="center"/>
        </w:trPr>
        <w:tc>
          <w:tcPr>
            <w:tcW w:w="2258" w:type="dxa"/>
            <w:tcBorders>
              <w:bottom w:val="single" w:sz="4" w:space="0" w:color="auto"/>
            </w:tcBorders>
            <w:shd w:val="clear" w:color="auto" w:fill="auto"/>
          </w:tcPr>
          <w:p w14:paraId="208F5B9D" w14:textId="77777777" w:rsidR="00882882" w:rsidRPr="002D7718" w:rsidRDefault="00882882" w:rsidP="00813D43">
            <w:pPr>
              <w:spacing w:before="120" w:after="120"/>
              <w:rPr>
                <w:rFonts w:cs="Arial"/>
                <w:sz w:val="18"/>
                <w:szCs w:val="18"/>
              </w:rPr>
            </w:pPr>
            <w:r w:rsidRPr="002D7718">
              <w:rPr>
                <w:rFonts w:cs="Arial"/>
                <w:sz w:val="18"/>
                <w:szCs w:val="18"/>
              </w:rPr>
              <w:t>Chairperson &amp; Director</w:t>
            </w:r>
          </w:p>
        </w:tc>
        <w:tc>
          <w:tcPr>
            <w:tcW w:w="2127" w:type="dxa"/>
            <w:tcBorders>
              <w:bottom w:val="single" w:sz="4" w:space="0" w:color="auto"/>
            </w:tcBorders>
            <w:shd w:val="clear" w:color="auto" w:fill="auto"/>
          </w:tcPr>
          <w:p w14:paraId="36BA5773" w14:textId="77777777" w:rsidR="00882882" w:rsidRPr="002D7718" w:rsidRDefault="00882882" w:rsidP="00813D43">
            <w:pPr>
              <w:spacing w:before="120" w:after="120"/>
              <w:rPr>
                <w:rFonts w:cs="Arial"/>
                <w:sz w:val="18"/>
                <w:szCs w:val="18"/>
              </w:rPr>
            </w:pPr>
            <w:r w:rsidRPr="002D7718">
              <w:rPr>
                <w:rFonts w:cs="Arial"/>
                <w:sz w:val="18"/>
                <w:szCs w:val="18"/>
              </w:rPr>
              <w:t>Mr Stafford Shepherd</w:t>
            </w:r>
          </w:p>
        </w:tc>
        <w:tc>
          <w:tcPr>
            <w:tcW w:w="2215" w:type="dxa"/>
            <w:tcBorders>
              <w:bottom w:val="single" w:sz="4" w:space="0" w:color="auto"/>
            </w:tcBorders>
            <w:shd w:val="clear" w:color="auto" w:fill="auto"/>
          </w:tcPr>
          <w:p w14:paraId="25B9A036" w14:textId="77777777" w:rsidR="00882882" w:rsidRPr="002D7718" w:rsidRDefault="00882882" w:rsidP="00813D43">
            <w:pPr>
              <w:spacing w:before="120" w:after="120"/>
              <w:jc w:val="center"/>
              <w:rPr>
                <w:rFonts w:cs="Arial"/>
                <w:sz w:val="18"/>
                <w:szCs w:val="18"/>
              </w:rPr>
            </w:pPr>
            <w:r w:rsidRPr="002D7718">
              <w:rPr>
                <w:rFonts w:cs="Arial"/>
                <w:sz w:val="18"/>
                <w:szCs w:val="18"/>
              </w:rPr>
              <w:t>10/09/2019</w:t>
            </w:r>
          </w:p>
        </w:tc>
        <w:tc>
          <w:tcPr>
            <w:tcW w:w="2407" w:type="dxa"/>
            <w:tcBorders>
              <w:bottom w:val="single" w:sz="4" w:space="0" w:color="auto"/>
            </w:tcBorders>
          </w:tcPr>
          <w:p w14:paraId="5D43EB64" w14:textId="77777777" w:rsidR="00882882" w:rsidRPr="002D7718" w:rsidRDefault="00882882" w:rsidP="00813D43">
            <w:pPr>
              <w:spacing w:before="120" w:after="120"/>
              <w:jc w:val="center"/>
              <w:rPr>
                <w:rFonts w:cs="Arial"/>
                <w:sz w:val="18"/>
                <w:szCs w:val="18"/>
              </w:rPr>
            </w:pPr>
            <w:r w:rsidRPr="002D7718">
              <w:rPr>
                <w:rFonts w:cs="Arial"/>
                <w:sz w:val="18"/>
                <w:szCs w:val="18"/>
              </w:rPr>
              <w:t>Current</w:t>
            </w:r>
          </w:p>
        </w:tc>
      </w:tr>
      <w:tr w:rsidR="00882882" w:rsidRPr="002D7718" w14:paraId="26437E36" w14:textId="77777777" w:rsidTr="0022242B">
        <w:trPr>
          <w:jc w:val="center"/>
        </w:trPr>
        <w:tc>
          <w:tcPr>
            <w:tcW w:w="2258" w:type="dxa"/>
            <w:tcBorders>
              <w:top w:val="single" w:sz="4" w:space="0" w:color="auto"/>
              <w:bottom w:val="single" w:sz="4" w:space="0" w:color="auto"/>
            </w:tcBorders>
            <w:shd w:val="clear" w:color="auto" w:fill="auto"/>
          </w:tcPr>
          <w:p w14:paraId="4CBA8248" w14:textId="77777777" w:rsidR="00882882" w:rsidRPr="002D7718" w:rsidRDefault="00882882" w:rsidP="00813D43">
            <w:pPr>
              <w:spacing w:before="120" w:after="120"/>
              <w:rPr>
                <w:rFonts w:cs="Arial"/>
                <w:sz w:val="18"/>
                <w:szCs w:val="18"/>
              </w:rPr>
            </w:pPr>
            <w:r w:rsidRPr="002D7718">
              <w:rPr>
                <w:rFonts w:cs="Arial"/>
                <w:sz w:val="18"/>
                <w:szCs w:val="18"/>
              </w:rPr>
              <w:t>Director</w:t>
            </w:r>
          </w:p>
        </w:tc>
        <w:tc>
          <w:tcPr>
            <w:tcW w:w="2127" w:type="dxa"/>
            <w:tcBorders>
              <w:top w:val="single" w:sz="4" w:space="0" w:color="auto"/>
              <w:bottom w:val="single" w:sz="4" w:space="0" w:color="auto"/>
            </w:tcBorders>
            <w:shd w:val="clear" w:color="auto" w:fill="auto"/>
          </w:tcPr>
          <w:p w14:paraId="2A24D3E2" w14:textId="77777777" w:rsidR="00882882" w:rsidRPr="002D7718" w:rsidRDefault="00882882" w:rsidP="00813D43">
            <w:pPr>
              <w:spacing w:before="120" w:after="120"/>
              <w:rPr>
                <w:rFonts w:cs="Arial"/>
                <w:sz w:val="18"/>
                <w:szCs w:val="18"/>
              </w:rPr>
            </w:pPr>
            <w:r w:rsidRPr="002D7718">
              <w:rPr>
                <w:rFonts w:cs="Arial"/>
                <w:sz w:val="18"/>
                <w:szCs w:val="18"/>
              </w:rPr>
              <w:t>Mr Matthew Dunn</w:t>
            </w:r>
          </w:p>
        </w:tc>
        <w:tc>
          <w:tcPr>
            <w:tcW w:w="2215" w:type="dxa"/>
            <w:tcBorders>
              <w:top w:val="single" w:sz="4" w:space="0" w:color="auto"/>
              <w:bottom w:val="single" w:sz="4" w:space="0" w:color="auto"/>
            </w:tcBorders>
            <w:shd w:val="clear" w:color="auto" w:fill="auto"/>
          </w:tcPr>
          <w:p w14:paraId="61E142C4" w14:textId="77777777" w:rsidR="00882882" w:rsidRPr="002D7718" w:rsidRDefault="00882882" w:rsidP="00813D43">
            <w:pPr>
              <w:spacing w:before="120" w:after="120"/>
              <w:jc w:val="center"/>
              <w:rPr>
                <w:rFonts w:cs="Arial"/>
                <w:sz w:val="18"/>
                <w:szCs w:val="18"/>
              </w:rPr>
            </w:pPr>
            <w:r w:rsidRPr="002D7718">
              <w:rPr>
                <w:rFonts w:cs="Arial"/>
                <w:sz w:val="18"/>
                <w:szCs w:val="18"/>
              </w:rPr>
              <w:t>10/09/2019</w:t>
            </w:r>
          </w:p>
        </w:tc>
        <w:tc>
          <w:tcPr>
            <w:tcW w:w="2407" w:type="dxa"/>
            <w:tcBorders>
              <w:top w:val="single" w:sz="4" w:space="0" w:color="auto"/>
              <w:bottom w:val="single" w:sz="4" w:space="0" w:color="auto"/>
            </w:tcBorders>
          </w:tcPr>
          <w:p w14:paraId="19CB45DA" w14:textId="77777777" w:rsidR="00882882" w:rsidRPr="002D7718" w:rsidRDefault="00882882" w:rsidP="00813D43">
            <w:pPr>
              <w:spacing w:before="120" w:after="120"/>
              <w:jc w:val="center"/>
              <w:rPr>
                <w:rFonts w:cs="Arial"/>
                <w:sz w:val="18"/>
                <w:szCs w:val="18"/>
              </w:rPr>
            </w:pPr>
            <w:r>
              <w:rPr>
                <w:rFonts w:cs="Arial"/>
                <w:sz w:val="18"/>
                <w:szCs w:val="18"/>
              </w:rPr>
              <w:t>15/04/2024</w:t>
            </w:r>
          </w:p>
        </w:tc>
      </w:tr>
      <w:tr w:rsidR="00882882" w:rsidRPr="002D7718" w14:paraId="40335B17" w14:textId="77777777" w:rsidTr="0022242B">
        <w:trPr>
          <w:jc w:val="center"/>
        </w:trPr>
        <w:tc>
          <w:tcPr>
            <w:tcW w:w="2258" w:type="dxa"/>
            <w:tcBorders>
              <w:top w:val="single" w:sz="4" w:space="0" w:color="auto"/>
              <w:bottom w:val="single" w:sz="4" w:space="0" w:color="auto"/>
            </w:tcBorders>
            <w:shd w:val="clear" w:color="auto" w:fill="auto"/>
          </w:tcPr>
          <w:p w14:paraId="064D9212" w14:textId="77777777" w:rsidR="00882882" w:rsidRPr="002D7718" w:rsidRDefault="00882882" w:rsidP="00813D43">
            <w:pPr>
              <w:spacing w:before="120" w:after="120"/>
              <w:rPr>
                <w:rFonts w:cs="Arial"/>
                <w:sz w:val="18"/>
                <w:szCs w:val="18"/>
              </w:rPr>
            </w:pPr>
            <w:r>
              <w:rPr>
                <w:rFonts w:cs="Arial"/>
                <w:sz w:val="18"/>
                <w:szCs w:val="18"/>
              </w:rPr>
              <w:t>Director</w:t>
            </w:r>
          </w:p>
        </w:tc>
        <w:tc>
          <w:tcPr>
            <w:tcW w:w="2127" w:type="dxa"/>
            <w:tcBorders>
              <w:top w:val="single" w:sz="4" w:space="0" w:color="auto"/>
              <w:bottom w:val="single" w:sz="4" w:space="0" w:color="auto"/>
            </w:tcBorders>
            <w:shd w:val="clear" w:color="auto" w:fill="auto"/>
          </w:tcPr>
          <w:p w14:paraId="68E975B5" w14:textId="77777777" w:rsidR="00882882" w:rsidRPr="002D7718" w:rsidRDefault="00882882" w:rsidP="000142EA">
            <w:pPr>
              <w:spacing w:before="120" w:after="120"/>
              <w:rPr>
                <w:rFonts w:cs="Arial"/>
                <w:sz w:val="18"/>
                <w:szCs w:val="18"/>
              </w:rPr>
            </w:pPr>
            <w:r>
              <w:rPr>
                <w:rFonts w:cs="Arial"/>
                <w:sz w:val="18"/>
                <w:szCs w:val="18"/>
              </w:rPr>
              <w:t>Ms Grace van Baarle</w:t>
            </w:r>
          </w:p>
        </w:tc>
        <w:tc>
          <w:tcPr>
            <w:tcW w:w="2215" w:type="dxa"/>
            <w:tcBorders>
              <w:top w:val="single" w:sz="4" w:space="0" w:color="auto"/>
              <w:bottom w:val="single" w:sz="4" w:space="0" w:color="auto"/>
            </w:tcBorders>
            <w:shd w:val="clear" w:color="auto" w:fill="auto"/>
          </w:tcPr>
          <w:p w14:paraId="5F55914B" w14:textId="77777777" w:rsidR="00882882" w:rsidRPr="002D7718" w:rsidRDefault="00882882" w:rsidP="00813D43">
            <w:pPr>
              <w:spacing w:before="120" w:after="120"/>
              <w:jc w:val="center"/>
              <w:rPr>
                <w:rFonts w:cs="Arial"/>
                <w:sz w:val="18"/>
                <w:szCs w:val="18"/>
              </w:rPr>
            </w:pPr>
            <w:r>
              <w:rPr>
                <w:rFonts w:cs="Arial"/>
                <w:sz w:val="18"/>
                <w:szCs w:val="18"/>
              </w:rPr>
              <w:t>17/06/2021</w:t>
            </w:r>
          </w:p>
        </w:tc>
        <w:tc>
          <w:tcPr>
            <w:tcW w:w="2407" w:type="dxa"/>
            <w:tcBorders>
              <w:top w:val="single" w:sz="4" w:space="0" w:color="auto"/>
              <w:bottom w:val="single" w:sz="4" w:space="0" w:color="auto"/>
            </w:tcBorders>
          </w:tcPr>
          <w:p w14:paraId="70B3E3B4" w14:textId="77777777" w:rsidR="00882882" w:rsidRDefault="00882882" w:rsidP="00813D43">
            <w:pPr>
              <w:spacing w:before="120" w:after="120"/>
              <w:jc w:val="center"/>
              <w:rPr>
                <w:rFonts w:cs="Arial"/>
                <w:sz w:val="18"/>
                <w:szCs w:val="18"/>
              </w:rPr>
            </w:pPr>
            <w:r>
              <w:rPr>
                <w:rFonts w:cs="Arial"/>
                <w:sz w:val="18"/>
                <w:szCs w:val="18"/>
              </w:rPr>
              <w:t>Current</w:t>
            </w:r>
          </w:p>
        </w:tc>
      </w:tr>
      <w:tr w:rsidR="00882882" w:rsidRPr="002D7718" w14:paraId="0855CF95" w14:textId="77777777" w:rsidTr="0022242B">
        <w:trPr>
          <w:jc w:val="center"/>
        </w:trPr>
        <w:tc>
          <w:tcPr>
            <w:tcW w:w="2258" w:type="dxa"/>
            <w:tcBorders>
              <w:top w:val="single" w:sz="4" w:space="0" w:color="auto"/>
              <w:bottom w:val="single" w:sz="4" w:space="0" w:color="auto"/>
            </w:tcBorders>
            <w:shd w:val="clear" w:color="auto" w:fill="auto"/>
          </w:tcPr>
          <w:p w14:paraId="0D3A4E03" w14:textId="77777777" w:rsidR="00882882" w:rsidRDefault="00882882" w:rsidP="00E16098">
            <w:pPr>
              <w:spacing w:before="120" w:after="120"/>
              <w:rPr>
                <w:rFonts w:cs="Arial"/>
                <w:sz w:val="18"/>
                <w:szCs w:val="18"/>
              </w:rPr>
            </w:pPr>
            <w:r>
              <w:rPr>
                <w:rFonts w:cs="Arial"/>
                <w:sz w:val="18"/>
                <w:szCs w:val="18"/>
              </w:rPr>
              <w:t>Director</w:t>
            </w:r>
          </w:p>
        </w:tc>
        <w:tc>
          <w:tcPr>
            <w:tcW w:w="2127" w:type="dxa"/>
            <w:tcBorders>
              <w:top w:val="single" w:sz="4" w:space="0" w:color="auto"/>
              <w:bottom w:val="single" w:sz="4" w:space="0" w:color="auto"/>
            </w:tcBorders>
            <w:shd w:val="clear" w:color="auto" w:fill="auto"/>
          </w:tcPr>
          <w:p w14:paraId="10CF759A" w14:textId="77777777" w:rsidR="00882882" w:rsidRDefault="00882882" w:rsidP="00E16098">
            <w:pPr>
              <w:spacing w:before="120" w:after="120"/>
              <w:rPr>
                <w:rFonts w:cs="Arial"/>
                <w:sz w:val="18"/>
                <w:szCs w:val="18"/>
              </w:rPr>
            </w:pPr>
            <w:r>
              <w:rPr>
                <w:rFonts w:cs="Arial"/>
                <w:sz w:val="18"/>
                <w:szCs w:val="18"/>
              </w:rPr>
              <w:t>Mr Peter Gamin</w:t>
            </w:r>
          </w:p>
        </w:tc>
        <w:tc>
          <w:tcPr>
            <w:tcW w:w="2215" w:type="dxa"/>
            <w:tcBorders>
              <w:top w:val="single" w:sz="4" w:space="0" w:color="auto"/>
              <w:bottom w:val="single" w:sz="4" w:space="0" w:color="auto"/>
            </w:tcBorders>
            <w:shd w:val="clear" w:color="auto" w:fill="auto"/>
          </w:tcPr>
          <w:p w14:paraId="01DF4461" w14:textId="77777777" w:rsidR="00882882" w:rsidRDefault="00882882" w:rsidP="00E16098">
            <w:pPr>
              <w:spacing w:before="120" w:after="120"/>
              <w:jc w:val="center"/>
              <w:rPr>
                <w:rFonts w:cs="Arial"/>
                <w:sz w:val="18"/>
                <w:szCs w:val="18"/>
              </w:rPr>
            </w:pPr>
            <w:r>
              <w:rPr>
                <w:rFonts w:cs="Arial"/>
                <w:sz w:val="18"/>
                <w:szCs w:val="18"/>
              </w:rPr>
              <w:t>26/08/2021</w:t>
            </w:r>
          </w:p>
        </w:tc>
        <w:tc>
          <w:tcPr>
            <w:tcW w:w="2407" w:type="dxa"/>
            <w:tcBorders>
              <w:top w:val="single" w:sz="4" w:space="0" w:color="auto"/>
              <w:bottom w:val="single" w:sz="4" w:space="0" w:color="auto"/>
            </w:tcBorders>
          </w:tcPr>
          <w:p w14:paraId="6D4EEFE3" w14:textId="77777777" w:rsidR="00882882" w:rsidRDefault="00882882" w:rsidP="00E16098">
            <w:pPr>
              <w:spacing w:before="120" w:after="120"/>
              <w:jc w:val="center"/>
              <w:rPr>
                <w:rFonts w:cs="Arial"/>
                <w:sz w:val="18"/>
                <w:szCs w:val="18"/>
              </w:rPr>
            </w:pPr>
            <w:r>
              <w:rPr>
                <w:rFonts w:cs="Arial"/>
                <w:sz w:val="18"/>
                <w:szCs w:val="18"/>
              </w:rPr>
              <w:t>Current</w:t>
            </w:r>
          </w:p>
        </w:tc>
      </w:tr>
      <w:tr w:rsidR="00882882" w:rsidRPr="002D7718" w14:paraId="08311E93" w14:textId="77777777" w:rsidTr="0022242B">
        <w:trPr>
          <w:jc w:val="center"/>
        </w:trPr>
        <w:tc>
          <w:tcPr>
            <w:tcW w:w="2258" w:type="dxa"/>
            <w:tcBorders>
              <w:top w:val="single" w:sz="4" w:space="0" w:color="auto"/>
              <w:bottom w:val="single" w:sz="4" w:space="0" w:color="auto"/>
            </w:tcBorders>
            <w:shd w:val="clear" w:color="auto" w:fill="auto"/>
          </w:tcPr>
          <w:p w14:paraId="5F0931C3" w14:textId="77777777" w:rsidR="00882882" w:rsidRDefault="00882882" w:rsidP="00E16098">
            <w:pPr>
              <w:spacing w:before="120" w:after="120"/>
              <w:rPr>
                <w:rFonts w:cs="Arial"/>
                <w:sz w:val="18"/>
                <w:szCs w:val="18"/>
              </w:rPr>
            </w:pPr>
            <w:r>
              <w:rPr>
                <w:rFonts w:cs="Arial"/>
                <w:sz w:val="18"/>
                <w:szCs w:val="18"/>
              </w:rPr>
              <w:t>Director</w:t>
            </w:r>
          </w:p>
        </w:tc>
        <w:tc>
          <w:tcPr>
            <w:tcW w:w="2127" w:type="dxa"/>
            <w:tcBorders>
              <w:top w:val="single" w:sz="4" w:space="0" w:color="auto"/>
              <w:bottom w:val="single" w:sz="4" w:space="0" w:color="auto"/>
            </w:tcBorders>
            <w:shd w:val="clear" w:color="auto" w:fill="auto"/>
          </w:tcPr>
          <w:p w14:paraId="7EC6ED3D" w14:textId="77777777" w:rsidR="00882882" w:rsidRDefault="00882882" w:rsidP="00E16098">
            <w:pPr>
              <w:spacing w:before="120" w:after="120"/>
              <w:rPr>
                <w:rFonts w:cs="Arial"/>
                <w:sz w:val="18"/>
                <w:szCs w:val="18"/>
              </w:rPr>
            </w:pPr>
            <w:r>
              <w:rPr>
                <w:rFonts w:cs="Arial"/>
                <w:sz w:val="18"/>
                <w:szCs w:val="18"/>
              </w:rPr>
              <w:t>Mr Mark Illidge</w:t>
            </w:r>
          </w:p>
        </w:tc>
        <w:tc>
          <w:tcPr>
            <w:tcW w:w="2215" w:type="dxa"/>
            <w:tcBorders>
              <w:top w:val="single" w:sz="4" w:space="0" w:color="auto"/>
              <w:bottom w:val="single" w:sz="4" w:space="0" w:color="auto"/>
            </w:tcBorders>
            <w:shd w:val="clear" w:color="auto" w:fill="auto"/>
          </w:tcPr>
          <w:p w14:paraId="3088307A" w14:textId="77777777" w:rsidR="00882882" w:rsidRDefault="00882882" w:rsidP="00E16098">
            <w:pPr>
              <w:spacing w:before="120" w:after="120"/>
              <w:jc w:val="center"/>
              <w:rPr>
                <w:rFonts w:cs="Arial"/>
                <w:sz w:val="18"/>
                <w:szCs w:val="18"/>
              </w:rPr>
            </w:pPr>
            <w:r>
              <w:rPr>
                <w:rFonts w:cs="Arial"/>
                <w:sz w:val="18"/>
                <w:szCs w:val="18"/>
              </w:rPr>
              <w:t>01/07/2023</w:t>
            </w:r>
          </w:p>
        </w:tc>
        <w:tc>
          <w:tcPr>
            <w:tcW w:w="2407" w:type="dxa"/>
            <w:tcBorders>
              <w:top w:val="single" w:sz="4" w:space="0" w:color="auto"/>
              <w:bottom w:val="single" w:sz="4" w:space="0" w:color="auto"/>
            </w:tcBorders>
          </w:tcPr>
          <w:p w14:paraId="73B880C6" w14:textId="77777777" w:rsidR="00882882" w:rsidRDefault="00882882" w:rsidP="00E16098">
            <w:pPr>
              <w:spacing w:before="120" w:after="120"/>
              <w:jc w:val="center"/>
              <w:rPr>
                <w:rFonts w:cs="Arial"/>
                <w:sz w:val="18"/>
                <w:szCs w:val="18"/>
              </w:rPr>
            </w:pPr>
            <w:r>
              <w:rPr>
                <w:rFonts w:cs="Arial"/>
                <w:sz w:val="18"/>
                <w:szCs w:val="18"/>
              </w:rPr>
              <w:t>Current</w:t>
            </w:r>
          </w:p>
        </w:tc>
      </w:tr>
      <w:tr w:rsidR="00882882" w:rsidRPr="002D7718" w14:paraId="0D5B2928" w14:textId="77777777" w:rsidTr="0022242B">
        <w:trPr>
          <w:jc w:val="center"/>
        </w:trPr>
        <w:tc>
          <w:tcPr>
            <w:tcW w:w="2258" w:type="dxa"/>
            <w:tcBorders>
              <w:top w:val="single" w:sz="4" w:space="0" w:color="auto"/>
              <w:bottom w:val="single" w:sz="4" w:space="0" w:color="auto"/>
            </w:tcBorders>
            <w:shd w:val="clear" w:color="auto" w:fill="auto"/>
          </w:tcPr>
          <w:p w14:paraId="5F6E9D94" w14:textId="77777777" w:rsidR="00882882" w:rsidRDefault="00882882" w:rsidP="00E16098">
            <w:pPr>
              <w:spacing w:before="120" w:after="120"/>
              <w:rPr>
                <w:rFonts w:cs="Arial"/>
                <w:sz w:val="18"/>
                <w:szCs w:val="18"/>
              </w:rPr>
            </w:pPr>
            <w:r>
              <w:rPr>
                <w:rFonts w:cs="Arial"/>
                <w:sz w:val="18"/>
                <w:szCs w:val="18"/>
              </w:rPr>
              <w:t>Director</w:t>
            </w:r>
          </w:p>
        </w:tc>
        <w:tc>
          <w:tcPr>
            <w:tcW w:w="2127" w:type="dxa"/>
            <w:tcBorders>
              <w:top w:val="single" w:sz="4" w:space="0" w:color="auto"/>
              <w:bottom w:val="single" w:sz="4" w:space="0" w:color="auto"/>
            </w:tcBorders>
            <w:shd w:val="clear" w:color="auto" w:fill="auto"/>
          </w:tcPr>
          <w:p w14:paraId="31A02F1A" w14:textId="77777777" w:rsidR="00882882" w:rsidRDefault="00882882" w:rsidP="00E16098">
            <w:pPr>
              <w:spacing w:before="120" w:after="120"/>
              <w:rPr>
                <w:rFonts w:cs="Arial"/>
                <w:sz w:val="18"/>
                <w:szCs w:val="18"/>
              </w:rPr>
            </w:pPr>
            <w:r>
              <w:rPr>
                <w:rFonts w:cs="Arial"/>
                <w:sz w:val="18"/>
                <w:szCs w:val="18"/>
              </w:rPr>
              <w:t>Ms Judy Hayward</w:t>
            </w:r>
          </w:p>
        </w:tc>
        <w:tc>
          <w:tcPr>
            <w:tcW w:w="2215" w:type="dxa"/>
            <w:tcBorders>
              <w:top w:val="single" w:sz="4" w:space="0" w:color="auto"/>
              <w:bottom w:val="single" w:sz="4" w:space="0" w:color="auto"/>
            </w:tcBorders>
            <w:shd w:val="clear" w:color="auto" w:fill="auto"/>
          </w:tcPr>
          <w:p w14:paraId="693BC758" w14:textId="77777777" w:rsidR="00882882" w:rsidRDefault="00882882" w:rsidP="00E16098">
            <w:pPr>
              <w:spacing w:before="120" w:after="120"/>
              <w:jc w:val="center"/>
              <w:rPr>
                <w:rFonts w:cs="Arial"/>
                <w:sz w:val="18"/>
                <w:szCs w:val="18"/>
              </w:rPr>
            </w:pPr>
            <w:r>
              <w:rPr>
                <w:rFonts w:cs="Arial"/>
                <w:sz w:val="18"/>
                <w:szCs w:val="18"/>
              </w:rPr>
              <w:t>01/07/2023</w:t>
            </w:r>
          </w:p>
        </w:tc>
        <w:tc>
          <w:tcPr>
            <w:tcW w:w="2407" w:type="dxa"/>
            <w:tcBorders>
              <w:top w:val="single" w:sz="4" w:space="0" w:color="auto"/>
              <w:bottom w:val="single" w:sz="4" w:space="0" w:color="auto"/>
            </w:tcBorders>
          </w:tcPr>
          <w:p w14:paraId="355B5F13" w14:textId="77777777" w:rsidR="00882882" w:rsidRDefault="00882882" w:rsidP="00E16098">
            <w:pPr>
              <w:spacing w:before="120" w:after="120"/>
              <w:jc w:val="center"/>
              <w:rPr>
                <w:rFonts w:cs="Arial"/>
                <w:sz w:val="18"/>
                <w:szCs w:val="18"/>
              </w:rPr>
            </w:pPr>
            <w:r>
              <w:rPr>
                <w:rFonts w:cs="Arial"/>
                <w:sz w:val="18"/>
                <w:szCs w:val="18"/>
              </w:rPr>
              <w:t>Current</w:t>
            </w:r>
          </w:p>
        </w:tc>
      </w:tr>
    </w:tbl>
    <w:p w14:paraId="7D46A16B" w14:textId="77777777" w:rsidR="00882882" w:rsidRPr="002D7718" w:rsidRDefault="00882882" w:rsidP="00813D43">
      <w:pPr>
        <w:pStyle w:val="Header"/>
        <w:spacing w:before="240"/>
        <w:rPr>
          <w:rFonts w:cs="Arial"/>
          <w:sz w:val="18"/>
          <w:szCs w:val="18"/>
        </w:rPr>
      </w:pPr>
      <w:r>
        <w:rPr>
          <w:rFonts w:cs="Arial"/>
          <w:sz w:val="18"/>
          <w:szCs w:val="18"/>
        </w:rPr>
        <w:t>Principal</w:t>
      </w:r>
      <w:r w:rsidRPr="002D7718">
        <w:rPr>
          <w:rFonts w:cs="Arial"/>
          <w:sz w:val="18"/>
          <w:szCs w:val="18"/>
        </w:rPr>
        <w:t xml:space="preserve"> activities</w:t>
      </w:r>
    </w:p>
    <w:p w14:paraId="19AB876D" w14:textId="77777777" w:rsidR="00882882" w:rsidRPr="002D7718" w:rsidRDefault="00882882" w:rsidP="00C63B0A">
      <w:pPr>
        <w:pStyle w:val="Header"/>
        <w:spacing w:before="240"/>
        <w:jc w:val="both"/>
        <w:rPr>
          <w:rFonts w:cs="Arial"/>
          <w:b w:val="0"/>
          <w:sz w:val="18"/>
          <w:szCs w:val="18"/>
        </w:rPr>
      </w:pPr>
      <w:r w:rsidRPr="002D7718">
        <w:rPr>
          <w:rFonts w:cs="Arial"/>
          <w:b w:val="0"/>
          <w:sz w:val="18"/>
          <w:szCs w:val="18"/>
        </w:rPr>
        <w:t xml:space="preserve">QSS provides full members of the Queensland Law Society (QLS) with practice and ethical guidance, support and counsel.  QSS does not give guidance or counsel on issues relating to entitlement to practice, practising certificates or the conditions which may be imposed on practising certificates. </w:t>
      </w:r>
    </w:p>
    <w:p w14:paraId="64771652" w14:textId="77777777" w:rsidR="00882882" w:rsidRPr="002D7718" w:rsidRDefault="00882882" w:rsidP="00813D43">
      <w:pPr>
        <w:pStyle w:val="Header"/>
        <w:spacing w:before="240"/>
        <w:rPr>
          <w:rFonts w:cs="Arial"/>
          <w:b w:val="0"/>
          <w:sz w:val="18"/>
          <w:szCs w:val="18"/>
        </w:rPr>
      </w:pPr>
      <w:r w:rsidRPr="002D7718">
        <w:rPr>
          <w:rFonts w:cs="Arial"/>
          <w:b w:val="0"/>
          <w:sz w:val="18"/>
          <w:szCs w:val="18"/>
        </w:rPr>
        <w:t>QSS provides guidance on:</w:t>
      </w:r>
    </w:p>
    <w:p w14:paraId="47A02AB2" w14:textId="77777777" w:rsidR="00882882" w:rsidRPr="002D7718" w:rsidRDefault="00882882" w:rsidP="00E5672E">
      <w:pPr>
        <w:pStyle w:val="Header"/>
        <w:numPr>
          <w:ilvl w:val="0"/>
          <w:numId w:val="70"/>
        </w:numPr>
        <w:rPr>
          <w:rFonts w:cs="Arial"/>
          <w:b w:val="0"/>
          <w:sz w:val="18"/>
          <w:szCs w:val="18"/>
        </w:rPr>
      </w:pPr>
      <w:r w:rsidRPr="002D7718">
        <w:rPr>
          <w:rFonts w:cs="Arial"/>
          <w:b w:val="0"/>
          <w:i/>
          <w:sz w:val="18"/>
          <w:szCs w:val="18"/>
        </w:rPr>
        <w:t xml:space="preserve">Australian Solicitors Conduct Roles 2012 </w:t>
      </w:r>
      <w:r w:rsidRPr="002D7718">
        <w:rPr>
          <w:rFonts w:cs="Arial"/>
          <w:b w:val="0"/>
          <w:sz w:val="18"/>
          <w:szCs w:val="18"/>
        </w:rPr>
        <w:t>(Qld)</w:t>
      </w:r>
    </w:p>
    <w:p w14:paraId="6692BF82" w14:textId="77777777" w:rsidR="00882882" w:rsidRPr="002D7718" w:rsidRDefault="00882882" w:rsidP="00E5672E">
      <w:pPr>
        <w:pStyle w:val="Header"/>
        <w:numPr>
          <w:ilvl w:val="0"/>
          <w:numId w:val="70"/>
        </w:numPr>
        <w:rPr>
          <w:rFonts w:cs="Arial"/>
          <w:b w:val="0"/>
          <w:sz w:val="18"/>
          <w:szCs w:val="18"/>
        </w:rPr>
      </w:pPr>
      <w:r w:rsidRPr="002D7718">
        <w:rPr>
          <w:rFonts w:cs="Arial"/>
          <w:b w:val="0"/>
          <w:sz w:val="18"/>
          <w:szCs w:val="18"/>
        </w:rPr>
        <w:t>practice management</w:t>
      </w:r>
    </w:p>
    <w:p w14:paraId="26C9DE0E" w14:textId="77777777" w:rsidR="00882882" w:rsidRPr="002D7718" w:rsidRDefault="00882882" w:rsidP="00E5672E">
      <w:pPr>
        <w:pStyle w:val="Header"/>
        <w:numPr>
          <w:ilvl w:val="0"/>
          <w:numId w:val="70"/>
        </w:numPr>
        <w:rPr>
          <w:rFonts w:cs="Arial"/>
          <w:b w:val="0"/>
          <w:sz w:val="18"/>
          <w:szCs w:val="18"/>
        </w:rPr>
      </w:pPr>
      <w:r w:rsidRPr="002D7718">
        <w:rPr>
          <w:rFonts w:cs="Arial"/>
          <w:b w:val="0"/>
          <w:sz w:val="18"/>
          <w:szCs w:val="18"/>
        </w:rPr>
        <w:t>practice and ethics issues</w:t>
      </w:r>
    </w:p>
    <w:p w14:paraId="29589448" w14:textId="77777777" w:rsidR="00882882" w:rsidRPr="002D7718" w:rsidRDefault="00882882" w:rsidP="00E5672E">
      <w:pPr>
        <w:pStyle w:val="Header"/>
        <w:numPr>
          <w:ilvl w:val="0"/>
          <w:numId w:val="70"/>
        </w:numPr>
        <w:rPr>
          <w:rFonts w:cs="Arial"/>
          <w:b w:val="0"/>
          <w:sz w:val="18"/>
          <w:szCs w:val="18"/>
        </w:rPr>
      </w:pPr>
      <w:r w:rsidRPr="002D7718">
        <w:rPr>
          <w:rFonts w:cs="Arial"/>
          <w:b w:val="0"/>
          <w:sz w:val="18"/>
          <w:szCs w:val="18"/>
        </w:rPr>
        <w:t xml:space="preserve">client identification and verification </w:t>
      </w:r>
    </w:p>
    <w:p w14:paraId="463D55CA" w14:textId="77777777" w:rsidR="00882882" w:rsidRPr="002D7718" w:rsidRDefault="00882882" w:rsidP="00E5672E">
      <w:pPr>
        <w:pStyle w:val="Header"/>
        <w:numPr>
          <w:ilvl w:val="0"/>
          <w:numId w:val="70"/>
        </w:numPr>
        <w:rPr>
          <w:rFonts w:cs="Arial"/>
          <w:b w:val="0"/>
          <w:sz w:val="18"/>
          <w:szCs w:val="18"/>
        </w:rPr>
      </w:pPr>
      <w:r w:rsidRPr="002D7718">
        <w:rPr>
          <w:rFonts w:cs="Arial"/>
          <w:b w:val="0"/>
          <w:sz w:val="18"/>
          <w:szCs w:val="18"/>
        </w:rPr>
        <w:t>client relationships and solicitor relationships</w:t>
      </w:r>
    </w:p>
    <w:p w14:paraId="3A10F2BC" w14:textId="77777777" w:rsidR="00882882" w:rsidRPr="002D7718" w:rsidRDefault="00882882" w:rsidP="00E5672E">
      <w:pPr>
        <w:pStyle w:val="Header"/>
        <w:numPr>
          <w:ilvl w:val="0"/>
          <w:numId w:val="70"/>
        </w:numPr>
        <w:rPr>
          <w:rFonts w:cs="Arial"/>
          <w:b w:val="0"/>
          <w:sz w:val="18"/>
          <w:szCs w:val="18"/>
        </w:rPr>
      </w:pPr>
      <w:r w:rsidRPr="002D7718">
        <w:rPr>
          <w:rFonts w:cs="Arial"/>
          <w:b w:val="0"/>
          <w:sz w:val="18"/>
          <w:szCs w:val="18"/>
        </w:rPr>
        <w:t>cybersecurity issues.</w:t>
      </w:r>
    </w:p>
    <w:p w14:paraId="373CF3A9" w14:textId="77777777" w:rsidR="00882882" w:rsidRPr="002D7718" w:rsidRDefault="00882882" w:rsidP="00813D43">
      <w:pPr>
        <w:pStyle w:val="Header"/>
        <w:spacing w:before="240"/>
        <w:rPr>
          <w:rFonts w:cs="Arial"/>
          <w:sz w:val="18"/>
          <w:szCs w:val="18"/>
        </w:rPr>
      </w:pPr>
      <w:r w:rsidRPr="002D7718">
        <w:rPr>
          <w:rFonts w:cs="Arial"/>
          <w:sz w:val="18"/>
          <w:szCs w:val="18"/>
        </w:rPr>
        <w:t>Dividends</w:t>
      </w:r>
    </w:p>
    <w:p w14:paraId="385C5A4F" w14:textId="77777777" w:rsidR="00882882" w:rsidRPr="002D7718" w:rsidRDefault="00882882" w:rsidP="00813D43">
      <w:pPr>
        <w:pStyle w:val="Header"/>
        <w:spacing w:before="240"/>
        <w:rPr>
          <w:rFonts w:cs="Arial"/>
          <w:b w:val="0"/>
          <w:sz w:val="18"/>
          <w:szCs w:val="18"/>
        </w:rPr>
      </w:pPr>
      <w:r w:rsidRPr="002D7718">
        <w:rPr>
          <w:rFonts w:cs="Arial"/>
          <w:b w:val="0"/>
          <w:sz w:val="18"/>
          <w:szCs w:val="18"/>
        </w:rPr>
        <w:t>No dividends were paid during the financial year.</w:t>
      </w:r>
    </w:p>
    <w:p w14:paraId="4A016037" w14:textId="77777777" w:rsidR="00882882" w:rsidRPr="002D7718" w:rsidRDefault="00882882" w:rsidP="00813D43">
      <w:pPr>
        <w:pStyle w:val="Header"/>
        <w:spacing w:before="240"/>
        <w:rPr>
          <w:rFonts w:cs="Arial"/>
          <w:b w:val="0"/>
          <w:sz w:val="18"/>
          <w:szCs w:val="18"/>
        </w:rPr>
      </w:pPr>
      <w:r w:rsidRPr="002D7718">
        <w:rPr>
          <w:rFonts w:cs="Arial"/>
          <w:sz w:val="18"/>
          <w:szCs w:val="18"/>
        </w:rPr>
        <w:t>Review of Operations</w:t>
      </w:r>
    </w:p>
    <w:p w14:paraId="31D4FDD1" w14:textId="77777777" w:rsidR="00882882" w:rsidRPr="002D7718" w:rsidRDefault="00882882" w:rsidP="00813D43">
      <w:pPr>
        <w:pStyle w:val="Header"/>
        <w:spacing w:before="240"/>
        <w:rPr>
          <w:rFonts w:cs="Arial"/>
          <w:b w:val="0"/>
          <w:sz w:val="18"/>
          <w:szCs w:val="18"/>
        </w:rPr>
      </w:pPr>
      <w:r w:rsidRPr="002D7718">
        <w:rPr>
          <w:rFonts w:cs="Arial"/>
          <w:b w:val="0"/>
          <w:sz w:val="18"/>
          <w:szCs w:val="18"/>
        </w:rPr>
        <w:t xml:space="preserve">The profit for QSS after providing for income tax </w:t>
      </w:r>
      <w:r w:rsidRPr="00052483">
        <w:rPr>
          <w:rFonts w:cs="Arial"/>
          <w:b w:val="0"/>
          <w:sz w:val="18"/>
          <w:szCs w:val="18"/>
        </w:rPr>
        <w:t>amounted to $</w:t>
      </w:r>
      <w:r w:rsidRPr="00A157C9">
        <w:rPr>
          <w:rFonts w:cs="Arial"/>
          <w:b w:val="0"/>
          <w:sz w:val="18"/>
          <w:szCs w:val="18"/>
        </w:rPr>
        <w:t>0</w:t>
      </w:r>
      <w:r w:rsidRPr="00052483">
        <w:rPr>
          <w:rFonts w:cs="Arial"/>
          <w:b w:val="0"/>
          <w:sz w:val="18"/>
          <w:szCs w:val="18"/>
        </w:rPr>
        <w:t xml:space="preserve"> (30 June 202</w:t>
      </w:r>
      <w:r>
        <w:rPr>
          <w:rFonts w:cs="Arial"/>
          <w:b w:val="0"/>
          <w:sz w:val="18"/>
          <w:szCs w:val="18"/>
        </w:rPr>
        <w:t>3</w:t>
      </w:r>
      <w:r w:rsidRPr="00052483">
        <w:rPr>
          <w:rFonts w:cs="Arial"/>
          <w:b w:val="0"/>
          <w:sz w:val="18"/>
          <w:szCs w:val="18"/>
        </w:rPr>
        <w:t>: $</w:t>
      </w:r>
      <w:r>
        <w:rPr>
          <w:rFonts w:cs="Arial"/>
          <w:b w:val="0"/>
          <w:sz w:val="18"/>
          <w:szCs w:val="18"/>
        </w:rPr>
        <w:t>0</w:t>
      </w:r>
      <w:r w:rsidRPr="00052483">
        <w:rPr>
          <w:rFonts w:cs="Arial"/>
          <w:b w:val="0"/>
          <w:sz w:val="18"/>
          <w:szCs w:val="18"/>
        </w:rPr>
        <w:t>).</w:t>
      </w:r>
    </w:p>
    <w:p w14:paraId="5319FA9D" w14:textId="77777777" w:rsidR="00882882" w:rsidRPr="002D7718" w:rsidRDefault="00882882" w:rsidP="00813D43">
      <w:pPr>
        <w:pStyle w:val="Header"/>
        <w:spacing w:before="240"/>
        <w:rPr>
          <w:rFonts w:cs="Arial"/>
          <w:sz w:val="18"/>
          <w:szCs w:val="18"/>
        </w:rPr>
      </w:pPr>
      <w:r w:rsidRPr="002D7718">
        <w:rPr>
          <w:rFonts w:cs="Arial"/>
          <w:sz w:val="18"/>
          <w:szCs w:val="18"/>
        </w:rPr>
        <w:t>Significant changes in the state of affairs</w:t>
      </w:r>
    </w:p>
    <w:p w14:paraId="26B04203" w14:textId="77777777" w:rsidR="00882882" w:rsidRPr="002D7718" w:rsidRDefault="00882882" w:rsidP="00813D43">
      <w:pPr>
        <w:pStyle w:val="Header"/>
        <w:spacing w:before="240"/>
        <w:rPr>
          <w:rFonts w:cs="Arial"/>
          <w:b w:val="0"/>
          <w:sz w:val="18"/>
          <w:szCs w:val="18"/>
        </w:rPr>
      </w:pPr>
      <w:r w:rsidRPr="002D7718">
        <w:rPr>
          <w:rFonts w:cs="Arial"/>
          <w:b w:val="0"/>
          <w:sz w:val="18"/>
          <w:szCs w:val="18"/>
        </w:rPr>
        <w:t>There were no significant changes in the state of affairs of QSS during the financial year.</w:t>
      </w:r>
    </w:p>
    <w:p w14:paraId="52E132EC" w14:textId="77777777" w:rsidR="00882882" w:rsidRPr="002D7718" w:rsidRDefault="00882882" w:rsidP="00813D43">
      <w:pPr>
        <w:pStyle w:val="Header"/>
        <w:spacing w:before="240"/>
        <w:rPr>
          <w:rFonts w:cs="Arial"/>
          <w:sz w:val="18"/>
          <w:szCs w:val="18"/>
        </w:rPr>
      </w:pPr>
      <w:r w:rsidRPr="002D7718">
        <w:rPr>
          <w:rFonts w:cs="Arial"/>
          <w:sz w:val="18"/>
          <w:szCs w:val="18"/>
        </w:rPr>
        <w:t>Matters subsequent to the end of the financial year</w:t>
      </w:r>
    </w:p>
    <w:p w14:paraId="246B6CAA" w14:textId="77777777" w:rsidR="00882882" w:rsidRPr="002D7718" w:rsidRDefault="00882882" w:rsidP="00C63B0A">
      <w:pPr>
        <w:pStyle w:val="Header"/>
        <w:spacing w:before="240"/>
        <w:jc w:val="both"/>
        <w:rPr>
          <w:rFonts w:cs="Arial"/>
          <w:b w:val="0"/>
          <w:sz w:val="18"/>
          <w:szCs w:val="18"/>
        </w:rPr>
      </w:pPr>
      <w:r w:rsidRPr="002D7718">
        <w:rPr>
          <w:rFonts w:cs="Arial"/>
          <w:b w:val="0"/>
          <w:sz w:val="18"/>
          <w:szCs w:val="18"/>
        </w:rPr>
        <w:t>No matters or circumstances have arisen since 30 June 202</w:t>
      </w:r>
      <w:r>
        <w:rPr>
          <w:rFonts w:cs="Arial"/>
          <w:b w:val="0"/>
          <w:sz w:val="18"/>
          <w:szCs w:val="18"/>
        </w:rPr>
        <w:t>4</w:t>
      </w:r>
      <w:r w:rsidRPr="002D7718">
        <w:rPr>
          <w:rFonts w:cs="Arial"/>
          <w:b w:val="0"/>
          <w:sz w:val="18"/>
          <w:szCs w:val="18"/>
        </w:rPr>
        <w:t xml:space="preserve"> that has significantly affected, or may significantly affect QSS’ operations, results or the state of affairs in future financial years.</w:t>
      </w:r>
    </w:p>
    <w:p w14:paraId="483482EF" w14:textId="77777777" w:rsidR="00882882" w:rsidRPr="002D7718" w:rsidRDefault="00882882" w:rsidP="00813D43">
      <w:pPr>
        <w:pStyle w:val="Header"/>
        <w:spacing w:before="240"/>
        <w:rPr>
          <w:rFonts w:cs="Arial"/>
          <w:b w:val="0"/>
          <w:sz w:val="18"/>
          <w:szCs w:val="18"/>
        </w:rPr>
      </w:pPr>
      <w:r w:rsidRPr="002D7718">
        <w:rPr>
          <w:rFonts w:cs="Arial"/>
          <w:sz w:val="18"/>
          <w:szCs w:val="18"/>
        </w:rPr>
        <w:t>Environmental regulation</w:t>
      </w:r>
    </w:p>
    <w:p w14:paraId="218FE81D" w14:textId="77777777" w:rsidR="00882882" w:rsidRPr="002D7718" w:rsidRDefault="00882882" w:rsidP="00C63B0A">
      <w:pPr>
        <w:pStyle w:val="Header"/>
        <w:spacing w:before="240"/>
        <w:jc w:val="both"/>
        <w:rPr>
          <w:rFonts w:cs="Arial"/>
          <w:b w:val="0"/>
          <w:sz w:val="18"/>
          <w:szCs w:val="18"/>
        </w:rPr>
      </w:pPr>
      <w:r w:rsidRPr="002D7718">
        <w:rPr>
          <w:rFonts w:cs="Arial"/>
          <w:b w:val="0"/>
          <w:sz w:val="18"/>
          <w:szCs w:val="18"/>
        </w:rPr>
        <w:t>The consolidated entity is not subject to any significant environmental regulation under Australian Commonwealth or State law.</w:t>
      </w:r>
    </w:p>
    <w:p w14:paraId="28C8597B" w14:textId="77777777" w:rsidR="00882882" w:rsidRPr="00194CFD" w:rsidRDefault="00882882" w:rsidP="00EB7EFA">
      <w:pPr>
        <w:pStyle w:val="Header"/>
        <w:rPr>
          <w:sz w:val="26"/>
          <w:szCs w:val="26"/>
        </w:rPr>
      </w:pPr>
    </w:p>
    <w:p w14:paraId="291D9F53" w14:textId="77777777" w:rsidR="00882882" w:rsidRPr="00194CFD" w:rsidRDefault="00882882" w:rsidP="00E921E3">
      <w:pPr>
        <w:pStyle w:val="Header"/>
        <w:rPr>
          <w:sz w:val="26"/>
          <w:szCs w:val="26"/>
        </w:rPr>
      </w:pPr>
      <w:r w:rsidRPr="00126EB5">
        <w:rPr>
          <w:sz w:val="26"/>
          <w:szCs w:val="26"/>
        </w:rPr>
        <w:t>QLS Solicitor Support Pty Ltd</w:t>
      </w:r>
    </w:p>
    <w:p w14:paraId="7075EC3F" w14:textId="77777777" w:rsidR="00882882" w:rsidRPr="00444CE3" w:rsidRDefault="00882882" w:rsidP="00EB7EFA">
      <w:pPr>
        <w:pStyle w:val="Heading1"/>
        <w:rPr>
          <w:b w:val="0"/>
          <w:bCs w:val="0"/>
          <w:sz w:val="22"/>
          <w:szCs w:val="22"/>
        </w:rPr>
      </w:pPr>
      <w:r w:rsidRPr="00126EB5">
        <w:rPr>
          <w:b w:val="0"/>
          <w:bCs w:val="0"/>
          <w:sz w:val="22"/>
          <w:szCs w:val="22"/>
        </w:rPr>
        <w:lastRenderedPageBreak/>
        <w:t xml:space="preserve">Directors’ Report </w:t>
      </w:r>
      <w:r>
        <w:rPr>
          <w:b w:val="0"/>
          <w:bCs w:val="0"/>
          <w:sz w:val="22"/>
          <w:szCs w:val="22"/>
        </w:rPr>
        <w:t>for the year ended 30 June 2024</w:t>
      </w:r>
    </w:p>
    <w:p w14:paraId="76F51675" w14:textId="77777777" w:rsidR="00882882" w:rsidRDefault="00882882" w:rsidP="00EB7EFA">
      <w:pPr>
        <w:pBdr>
          <w:top w:val="single" w:sz="4" w:space="1" w:color="auto"/>
        </w:pBdr>
        <w:rPr>
          <w:b/>
        </w:rPr>
      </w:pPr>
    </w:p>
    <w:p w14:paraId="336B8429" w14:textId="77777777" w:rsidR="00882882" w:rsidRPr="002D7718" w:rsidRDefault="00882882" w:rsidP="00E921E3">
      <w:pPr>
        <w:pStyle w:val="Header"/>
        <w:spacing w:before="240"/>
        <w:rPr>
          <w:rFonts w:cs="Arial"/>
          <w:b w:val="0"/>
          <w:sz w:val="18"/>
          <w:szCs w:val="18"/>
        </w:rPr>
      </w:pPr>
      <w:r w:rsidRPr="002D7718">
        <w:rPr>
          <w:rFonts w:cs="Arial"/>
          <w:sz w:val="18"/>
          <w:szCs w:val="18"/>
        </w:rPr>
        <w:t>Shares under option</w:t>
      </w:r>
    </w:p>
    <w:p w14:paraId="3EB9E3E6" w14:textId="77777777" w:rsidR="00882882" w:rsidRDefault="00882882" w:rsidP="00E921E3">
      <w:pPr>
        <w:pStyle w:val="Header"/>
        <w:spacing w:before="240"/>
        <w:rPr>
          <w:rFonts w:cs="Arial"/>
          <w:sz w:val="18"/>
          <w:szCs w:val="18"/>
        </w:rPr>
      </w:pPr>
      <w:r w:rsidRPr="002D7718">
        <w:rPr>
          <w:rFonts w:cs="Arial"/>
          <w:b w:val="0"/>
          <w:sz w:val="18"/>
          <w:szCs w:val="18"/>
        </w:rPr>
        <w:t>There were no unissued ordinary shares of QSS under option outstanding at the date of this report.</w:t>
      </w:r>
    </w:p>
    <w:p w14:paraId="7C68C192" w14:textId="77777777" w:rsidR="00882882" w:rsidRPr="00EB7EFA" w:rsidRDefault="00882882" w:rsidP="00EB7EFA">
      <w:pPr>
        <w:pStyle w:val="Header"/>
        <w:spacing w:before="240"/>
        <w:rPr>
          <w:rFonts w:cs="Arial"/>
          <w:sz w:val="18"/>
          <w:szCs w:val="18"/>
        </w:rPr>
      </w:pPr>
      <w:r w:rsidRPr="00EB7EFA">
        <w:rPr>
          <w:rFonts w:cs="Arial"/>
          <w:sz w:val="18"/>
          <w:szCs w:val="18"/>
        </w:rPr>
        <w:t>Shares issued on the exercise of options</w:t>
      </w:r>
    </w:p>
    <w:p w14:paraId="59D70821" w14:textId="77777777" w:rsidR="00882882" w:rsidRPr="00EB7EFA" w:rsidRDefault="00882882" w:rsidP="00C63B0A">
      <w:pPr>
        <w:pStyle w:val="Header"/>
        <w:spacing w:before="240"/>
        <w:jc w:val="both"/>
        <w:rPr>
          <w:rFonts w:cs="Arial"/>
          <w:b w:val="0"/>
          <w:sz w:val="18"/>
          <w:szCs w:val="18"/>
        </w:rPr>
      </w:pPr>
      <w:r w:rsidRPr="00EB7EFA">
        <w:rPr>
          <w:rFonts w:cs="Arial"/>
          <w:b w:val="0"/>
          <w:sz w:val="18"/>
          <w:szCs w:val="18"/>
        </w:rPr>
        <w:t>There were no ordinary shares of QSS issued on the exercise of options during the year ended 30 June 202</w:t>
      </w:r>
      <w:r>
        <w:rPr>
          <w:rFonts w:cs="Arial"/>
          <w:b w:val="0"/>
          <w:sz w:val="18"/>
          <w:szCs w:val="18"/>
        </w:rPr>
        <w:t xml:space="preserve">4 </w:t>
      </w:r>
      <w:r w:rsidRPr="00EB7EFA">
        <w:rPr>
          <w:rFonts w:cs="Arial"/>
          <w:b w:val="0"/>
          <w:sz w:val="18"/>
          <w:szCs w:val="18"/>
        </w:rPr>
        <w:t>and up to the date of this report.</w:t>
      </w:r>
    </w:p>
    <w:p w14:paraId="295FD133" w14:textId="77777777" w:rsidR="00882882" w:rsidRPr="00EB7EFA" w:rsidRDefault="00882882" w:rsidP="00EB7EFA">
      <w:pPr>
        <w:pStyle w:val="Header"/>
        <w:spacing w:before="240"/>
        <w:rPr>
          <w:rFonts w:cs="Arial"/>
          <w:sz w:val="18"/>
          <w:szCs w:val="18"/>
        </w:rPr>
      </w:pPr>
      <w:r w:rsidRPr="00EB7EFA">
        <w:rPr>
          <w:rFonts w:cs="Arial"/>
          <w:sz w:val="18"/>
          <w:szCs w:val="18"/>
        </w:rPr>
        <w:t>Indemnity and insurance of officers</w:t>
      </w:r>
    </w:p>
    <w:p w14:paraId="5BE96AFE" w14:textId="77777777" w:rsidR="00882882" w:rsidRPr="00EB7EFA" w:rsidRDefault="00882882" w:rsidP="00C63B0A">
      <w:pPr>
        <w:pStyle w:val="Header"/>
        <w:spacing w:before="240"/>
        <w:jc w:val="both"/>
        <w:rPr>
          <w:rFonts w:cs="Arial"/>
          <w:b w:val="0"/>
          <w:sz w:val="18"/>
          <w:szCs w:val="18"/>
        </w:rPr>
      </w:pPr>
      <w:r w:rsidRPr="00EB7EFA">
        <w:rPr>
          <w:rFonts w:cs="Arial"/>
          <w:b w:val="0"/>
          <w:sz w:val="18"/>
          <w:szCs w:val="18"/>
        </w:rPr>
        <w:t>The company has indemnified the directors and executives of QSS for costs incurred, in their capacity as a</w:t>
      </w:r>
      <w:r>
        <w:rPr>
          <w:rFonts w:cs="Arial"/>
          <w:b w:val="0"/>
          <w:sz w:val="18"/>
          <w:szCs w:val="18"/>
        </w:rPr>
        <w:t xml:space="preserve"> </w:t>
      </w:r>
      <w:r w:rsidRPr="00EB7EFA">
        <w:rPr>
          <w:rFonts w:cs="Arial"/>
          <w:b w:val="0"/>
          <w:sz w:val="18"/>
          <w:szCs w:val="18"/>
        </w:rPr>
        <w:t>director or executive, for which they may be held personally liable, except where there is a lack of good faith.</w:t>
      </w:r>
    </w:p>
    <w:p w14:paraId="24BA6778" w14:textId="77777777" w:rsidR="00882882" w:rsidRPr="00EB7EFA" w:rsidRDefault="00882882" w:rsidP="00EB7EFA">
      <w:pPr>
        <w:pStyle w:val="Header"/>
        <w:spacing w:before="240"/>
        <w:rPr>
          <w:rFonts w:cs="Arial"/>
          <w:sz w:val="18"/>
          <w:szCs w:val="18"/>
        </w:rPr>
      </w:pPr>
      <w:r w:rsidRPr="00EB7EFA">
        <w:rPr>
          <w:rFonts w:cs="Arial"/>
          <w:sz w:val="18"/>
          <w:szCs w:val="18"/>
        </w:rPr>
        <w:t>Indemnity and insurance of auditor</w:t>
      </w:r>
    </w:p>
    <w:p w14:paraId="1E202E3A" w14:textId="77777777" w:rsidR="00882882" w:rsidRPr="00EB7EFA" w:rsidRDefault="00882882" w:rsidP="00C63B0A">
      <w:pPr>
        <w:pStyle w:val="Header"/>
        <w:spacing w:before="240"/>
        <w:jc w:val="both"/>
        <w:rPr>
          <w:rFonts w:cs="Arial"/>
          <w:b w:val="0"/>
          <w:sz w:val="18"/>
          <w:szCs w:val="18"/>
        </w:rPr>
      </w:pPr>
      <w:r w:rsidRPr="00EB7EFA">
        <w:rPr>
          <w:rFonts w:cs="Arial"/>
          <w:b w:val="0"/>
          <w:sz w:val="18"/>
          <w:szCs w:val="18"/>
        </w:rPr>
        <w:t>The company has not, during or since the end of the financial year, indemnified or agreed to indemnify the</w:t>
      </w:r>
      <w:r>
        <w:rPr>
          <w:rFonts w:cs="Arial"/>
          <w:b w:val="0"/>
          <w:sz w:val="18"/>
          <w:szCs w:val="18"/>
        </w:rPr>
        <w:t xml:space="preserve"> </w:t>
      </w:r>
      <w:r w:rsidRPr="00EB7EFA">
        <w:rPr>
          <w:rFonts w:cs="Arial"/>
          <w:b w:val="0"/>
          <w:sz w:val="18"/>
          <w:szCs w:val="18"/>
        </w:rPr>
        <w:t>auditor of the company or any related entity against a liability incurred by the auditor.</w:t>
      </w:r>
    </w:p>
    <w:p w14:paraId="539A336C" w14:textId="77777777" w:rsidR="00882882" w:rsidRPr="00EB7EFA" w:rsidRDefault="00882882" w:rsidP="00C63B0A">
      <w:pPr>
        <w:pStyle w:val="Header"/>
        <w:spacing w:before="240"/>
        <w:jc w:val="both"/>
        <w:rPr>
          <w:rFonts w:cs="Arial"/>
          <w:b w:val="0"/>
          <w:sz w:val="18"/>
          <w:szCs w:val="18"/>
        </w:rPr>
      </w:pPr>
      <w:r w:rsidRPr="00EB7EFA">
        <w:rPr>
          <w:rFonts w:cs="Arial"/>
          <w:b w:val="0"/>
          <w:sz w:val="18"/>
          <w:szCs w:val="18"/>
        </w:rPr>
        <w:t>During the financial year, the company has not paid a premium in respect of a contract to insure the auditor of</w:t>
      </w:r>
      <w:r>
        <w:rPr>
          <w:rFonts w:cs="Arial"/>
          <w:b w:val="0"/>
          <w:sz w:val="18"/>
          <w:szCs w:val="18"/>
        </w:rPr>
        <w:t xml:space="preserve"> </w:t>
      </w:r>
      <w:r w:rsidRPr="00EB7EFA">
        <w:rPr>
          <w:rFonts w:cs="Arial"/>
          <w:b w:val="0"/>
          <w:sz w:val="18"/>
          <w:szCs w:val="18"/>
        </w:rPr>
        <w:t>the company or any related entity.</w:t>
      </w:r>
    </w:p>
    <w:p w14:paraId="5DB39398" w14:textId="77777777" w:rsidR="00882882" w:rsidRPr="00EB7EFA" w:rsidRDefault="00882882" w:rsidP="00EB7EFA">
      <w:pPr>
        <w:pStyle w:val="Header"/>
        <w:spacing w:before="240"/>
        <w:rPr>
          <w:rFonts w:cs="Arial"/>
          <w:sz w:val="18"/>
          <w:szCs w:val="18"/>
        </w:rPr>
      </w:pPr>
      <w:r w:rsidRPr="00EB7EFA">
        <w:rPr>
          <w:rFonts w:cs="Arial"/>
          <w:sz w:val="18"/>
          <w:szCs w:val="18"/>
        </w:rPr>
        <w:t>Proceedings on behalf of the company</w:t>
      </w:r>
    </w:p>
    <w:p w14:paraId="4D32147F" w14:textId="77777777" w:rsidR="00882882" w:rsidRPr="00EB7EFA" w:rsidRDefault="00882882" w:rsidP="00C63B0A">
      <w:pPr>
        <w:pStyle w:val="Header"/>
        <w:spacing w:before="240"/>
        <w:jc w:val="both"/>
        <w:rPr>
          <w:rFonts w:cs="Arial"/>
          <w:b w:val="0"/>
          <w:sz w:val="18"/>
          <w:szCs w:val="18"/>
        </w:rPr>
      </w:pPr>
      <w:r w:rsidRPr="00EB7EFA">
        <w:rPr>
          <w:rFonts w:cs="Arial"/>
          <w:b w:val="0"/>
          <w:sz w:val="18"/>
          <w:szCs w:val="18"/>
        </w:rPr>
        <w:t xml:space="preserve">No person has applied to the Court under section 237 of the </w:t>
      </w:r>
      <w:r w:rsidRPr="00273E15">
        <w:rPr>
          <w:rFonts w:cs="Arial"/>
          <w:b w:val="0"/>
          <w:i/>
          <w:sz w:val="18"/>
          <w:szCs w:val="18"/>
        </w:rPr>
        <w:t>Corporations Act 2001</w:t>
      </w:r>
      <w:r w:rsidRPr="00EB7EFA">
        <w:rPr>
          <w:rFonts w:cs="Arial"/>
          <w:b w:val="0"/>
          <w:sz w:val="18"/>
          <w:szCs w:val="18"/>
        </w:rPr>
        <w:t xml:space="preserve"> for leave to bring</w:t>
      </w:r>
      <w:r>
        <w:rPr>
          <w:rFonts w:cs="Arial"/>
          <w:b w:val="0"/>
          <w:sz w:val="18"/>
          <w:szCs w:val="18"/>
        </w:rPr>
        <w:t xml:space="preserve"> </w:t>
      </w:r>
      <w:r w:rsidRPr="00EB7EFA">
        <w:rPr>
          <w:rFonts w:cs="Arial"/>
          <w:b w:val="0"/>
          <w:sz w:val="18"/>
          <w:szCs w:val="18"/>
        </w:rPr>
        <w:t>proceedings on behalf of the company, or to intervene in any proceedings to which the company is a party for the</w:t>
      </w:r>
      <w:r>
        <w:rPr>
          <w:rFonts w:cs="Arial"/>
          <w:b w:val="0"/>
          <w:sz w:val="18"/>
          <w:szCs w:val="18"/>
        </w:rPr>
        <w:t xml:space="preserve"> </w:t>
      </w:r>
      <w:r w:rsidRPr="00EB7EFA">
        <w:rPr>
          <w:rFonts w:cs="Arial"/>
          <w:b w:val="0"/>
          <w:sz w:val="18"/>
          <w:szCs w:val="18"/>
        </w:rPr>
        <w:t>purpose of taking responsibility on behalf of the company for all or part of those proceedings.</w:t>
      </w:r>
    </w:p>
    <w:p w14:paraId="154923A8" w14:textId="77777777" w:rsidR="00882882" w:rsidRPr="00EB7EFA" w:rsidRDefault="00882882" w:rsidP="00EB7EFA">
      <w:pPr>
        <w:pStyle w:val="Header"/>
        <w:spacing w:before="240"/>
        <w:rPr>
          <w:rFonts w:cs="Arial"/>
          <w:sz w:val="18"/>
          <w:szCs w:val="18"/>
        </w:rPr>
      </w:pPr>
      <w:r w:rsidRPr="00EB7EFA">
        <w:rPr>
          <w:rFonts w:cs="Arial"/>
          <w:sz w:val="18"/>
          <w:szCs w:val="18"/>
        </w:rPr>
        <w:t>Rounding of amounts</w:t>
      </w:r>
    </w:p>
    <w:p w14:paraId="31E99D81" w14:textId="77777777" w:rsidR="00882882" w:rsidRPr="00EB7EFA" w:rsidRDefault="00882882" w:rsidP="00C63B0A">
      <w:pPr>
        <w:pStyle w:val="Header"/>
        <w:spacing w:before="240"/>
        <w:jc w:val="both"/>
        <w:rPr>
          <w:rFonts w:cs="Arial"/>
          <w:b w:val="0"/>
          <w:sz w:val="18"/>
          <w:szCs w:val="18"/>
        </w:rPr>
      </w:pPr>
      <w:r w:rsidRPr="00EB7EFA">
        <w:rPr>
          <w:rFonts w:cs="Arial"/>
          <w:b w:val="0"/>
          <w:sz w:val="18"/>
          <w:szCs w:val="18"/>
        </w:rPr>
        <w:t>The company is of a kind referred to in Corporations Instrument 2016/191, issued by the Australian Securities</w:t>
      </w:r>
      <w:r>
        <w:rPr>
          <w:rFonts w:cs="Arial"/>
          <w:b w:val="0"/>
          <w:sz w:val="18"/>
          <w:szCs w:val="18"/>
        </w:rPr>
        <w:t xml:space="preserve"> </w:t>
      </w:r>
      <w:r w:rsidRPr="00EB7EFA">
        <w:rPr>
          <w:rFonts w:cs="Arial"/>
          <w:b w:val="0"/>
          <w:sz w:val="18"/>
          <w:szCs w:val="18"/>
        </w:rPr>
        <w:t>and Investments Commission, relating to 'rounding-off'. Amounts in this report have been rounded off in</w:t>
      </w:r>
      <w:r>
        <w:rPr>
          <w:rFonts w:cs="Arial"/>
          <w:b w:val="0"/>
          <w:sz w:val="18"/>
          <w:szCs w:val="18"/>
        </w:rPr>
        <w:t xml:space="preserve"> </w:t>
      </w:r>
      <w:r w:rsidRPr="00EB7EFA">
        <w:rPr>
          <w:rFonts w:cs="Arial"/>
          <w:b w:val="0"/>
          <w:sz w:val="18"/>
          <w:szCs w:val="18"/>
        </w:rPr>
        <w:t>accordance with that Corporations Instrument to the nearest dollar.</w:t>
      </w:r>
    </w:p>
    <w:p w14:paraId="6A4C1D8D" w14:textId="77777777" w:rsidR="00882882" w:rsidRPr="00EB7EFA" w:rsidRDefault="00882882" w:rsidP="00EB7EFA">
      <w:pPr>
        <w:pStyle w:val="Header"/>
        <w:spacing w:before="240"/>
        <w:rPr>
          <w:rFonts w:cs="Arial"/>
          <w:sz w:val="18"/>
          <w:szCs w:val="18"/>
        </w:rPr>
      </w:pPr>
      <w:r w:rsidRPr="00EB7EFA">
        <w:rPr>
          <w:rFonts w:cs="Arial"/>
          <w:sz w:val="18"/>
          <w:szCs w:val="18"/>
        </w:rPr>
        <w:t>Auditor's independence declaration</w:t>
      </w:r>
    </w:p>
    <w:p w14:paraId="05169333" w14:textId="77777777" w:rsidR="00882882" w:rsidRPr="00EB7EFA" w:rsidRDefault="00882882" w:rsidP="00C63B0A">
      <w:pPr>
        <w:pStyle w:val="Header"/>
        <w:spacing w:before="240"/>
        <w:jc w:val="both"/>
        <w:rPr>
          <w:rFonts w:cs="Arial"/>
          <w:b w:val="0"/>
          <w:sz w:val="18"/>
          <w:szCs w:val="18"/>
        </w:rPr>
      </w:pPr>
      <w:r w:rsidRPr="00EB7EFA">
        <w:rPr>
          <w:rFonts w:cs="Arial"/>
          <w:b w:val="0"/>
          <w:sz w:val="18"/>
          <w:szCs w:val="18"/>
        </w:rPr>
        <w:t xml:space="preserve">A copy of the auditor's independence declaration as required under section 307C of the </w:t>
      </w:r>
      <w:r w:rsidRPr="00273E15">
        <w:rPr>
          <w:rFonts w:cs="Arial"/>
          <w:b w:val="0"/>
          <w:i/>
          <w:sz w:val="18"/>
          <w:szCs w:val="18"/>
        </w:rPr>
        <w:t>Corporations Act 2001</w:t>
      </w:r>
      <w:r w:rsidRPr="00EB7EFA">
        <w:rPr>
          <w:rFonts w:cs="Arial"/>
          <w:b w:val="0"/>
          <w:sz w:val="18"/>
          <w:szCs w:val="18"/>
        </w:rPr>
        <w:t xml:space="preserve"> is</w:t>
      </w:r>
      <w:r>
        <w:rPr>
          <w:rFonts w:cs="Arial"/>
          <w:b w:val="0"/>
          <w:sz w:val="18"/>
          <w:szCs w:val="18"/>
        </w:rPr>
        <w:t xml:space="preserve"> </w:t>
      </w:r>
      <w:r w:rsidRPr="00EB7EFA">
        <w:rPr>
          <w:rFonts w:cs="Arial"/>
          <w:b w:val="0"/>
          <w:sz w:val="18"/>
          <w:szCs w:val="18"/>
        </w:rPr>
        <w:t>set out immediately after this directors' report.</w:t>
      </w:r>
    </w:p>
    <w:p w14:paraId="4E19D15C" w14:textId="77777777" w:rsidR="00882882" w:rsidRPr="002D7718" w:rsidRDefault="00882882" w:rsidP="00C63B0A">
      <w:pPr>
        <w:pStyle w:val="Header"/>
        <w:spacing w:before="240"/>
        <w:jc w:val="both"/>
        <w:rPr>
          <w:rFonts w:cs="Arial"/>
          <w:b w:val="0"/>
          <w:sz w:val="18"/>
          <w:szCs w:val="18"/>
        </w:rPr>
      </w:pPr>
      <w:r w:rsidRPr="00EB7EFA">
        <w:rPr>
          <w:rFonts w:cs="Arial"/>
          <w:b w:val="0"/>
          <w:sz w:val="18"/>
          <w:szCs w:val="18"/>
        </w:rPr>
        <w:t xml:space="preserve">This report is made in accordance with a resolution of directors, pursuant to section 298(2)(a) of the </w:t>
      </w:r>
      <w:r w:rsidRPr="00273E15">
        <w:rPr>
          <w:rFonts w:cs="Arial"/>
          <w:b w:val="0"/>
          <w:i/>
          <w:sz w:val="18"/>
          <w:szCs w:val="18"/>
        </w:rPr>
        <w:t>Corporations Act 2001</w:t>
      </w:r>
      <w:r w:rsidRPr="00EB7EFA">
        <w:rPr>
          <w:rFonts w:cs="Arial"/>
          <w:b w:val="0"/>
          <w:sz w:val="18"/>
          <w:szCs w:val="18"/>
        </w:rPr>
        <w:t>.</w:t>
      </w:r>
    </w:p>
    <w:p w14:paraId="4F819B5A" w14:textId="77777777" w:rsidR="00882882" w:rsidRDefault="00882882" w:rsidP="004078BD">
      <w:pPr>
        <w:pStyle w:val="Header"/>
        <w:tabs>
          <w:tab w:val="clear" w:pos="4513"/>
          <w:tab w:val="clear" w:pos="9026"/>
        </w:tabs>
        <w:spacing w:before="240" w:after="240"/>
        <w:rPr>
          <w:b w:val="0"/>
          <w:sz w:val="18"/>
          <w:szCs w:val="18"/>
        </w:rPr>
      </w:pPr>
      <w:r>
        <w:rPr>
          <w:b w:val="0"/>
          <w:sz w:val="18"/>
          <w:szCs w:val="18"/>
        </w:rPr>
        <w:t>On behalf of the directors</w:t>
      </w:r>
    </w:p>
    <w:p w14:paraId="3A3198DF" w14:textId="77777777" w:rsidR="00882882" w:rsidRDefault="00882882" w:rsidP="004078BD">
      <w:pPr>
        <w:pStyle w:val="Header"/>
        <w:tabs>
          <w:tab w:val="clear" w:pos="4513"/>
          <w:tab w:val="clear" w:pos="9026"/>
        </w:tabs>
        <w:spacing w:before="240" w:after="240"/>
        <w:rPr>
          <w:b w:val="0"/>
          <w:sz w:val="18"/>
          <w:szCs w:val="18"/>
        </w:rPr>
      </w:pPr>
      <w:r>
        <w:rPr>
          <w:noProof/>
        </w:rPr>
        <w:drawing>
          <wp:anchor distT="0" distB="0" distL="114300" distR="114300" simplePos="0" relativeHeight="251693056" behindDoc="1" locked="0" layoutInCell="1" allowOverlap="1" wp14:anchorId="27400075" wp14:editId="5D5E3EFA">
            <wp:simplePos x="0" y="0"/>
            <wp:positionH relativeFrom="column">
              <wp:posOffset>-57295</wp:posOffset>
            </wp:positionH>
            <wp:positionV relativeFrom="paragraph">
              <wp:posOffset>126944</wp:posOffset>
            </wp:positionV>
            <wp:extent cx="1808480" cy="1296670"/>
            <wp:effectExtent l="0" t="0" r="1270" b="0"/>
            <wp:wrapNone/>
            <wp:docPr id="6" name="Picture 6" descr="img20160906 Stafford Shepherd Signature"/>
            <wp:cNvGraphicFramePr/>
            <a:graphic xmlns:a="http://schemas.openxmlformats.org/drawingml/2006/main">
              <a:graphicData uri="http://schemas.openxmlformats.org/drawingml/2006/picture">
                <pic:pic xmlns:pic="http://schemas.openxmlformats.org/drawingml/2006/picture">
                  <pic:nvPicPr>
                    <pic:cNvPr id="4" name="Picture 4" descr="img20160906 Stafford Shepherd Signature"/>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08480" cy="1296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C2804D" w14:textId="77777777" w:rsidR="00882882" w:rsidRDefault="00882882" w:rsidP="004078BD">
      <w:pPr>
        <w:pStyle w:val="Header"/>
        <w:tabs>
          <w:tab w:val="clear" w:pos="4513"/>
          <w:tab w:val="clear" w:pos="9026"/>
        </w:tabs>
        <w:spacing w:before="240" w:after="240"/>
        <w:rPr>
          <w:b w:val="0"/>
          <w:sz w:val="18"/>
          <w:szCs w:val="18"/>
        </w:rPr>
      </w:pPr>
    </w:p>
    <w:p w14:paraId="0FC0C2EC" w14:textId="77777777" w:rsidR="00882882" w:rsidRDefault="00882882" w:rsidP="004078BD">
      <w:pPr>
        <w:pStyle w:val="Header"/>
        <w:tabs>
          <w:tab w:val="clear" w:pos="4513"/>
          <w:tab w:val="clear" w:pos="9026"/>
        </w:tabs>
        <w:spacing w:before="240" w:after="240"/>
        <w:rPr>
          <w:b w:val="0"/>
          <w:sz w:val="18"/>
          <w:szCs w:val="18"/>
        </w:rPr>
      </w:pPr>
    </w:p>
    <w:p w14:paraId="71028D01" w14:textId="77777777" w:rsidR="00882882" w:rsidRDefault="00882882" w:rsidP="004078BD">
      <w:pPr>
        <w:pStyle w:val="Header"/>
        <w:tabs>
          <w:tab w:val="clear" w:pos="4513"/>
          <w:tab w:val="clear" w:pos="9026"/>
        </w:tabs>
        <w:spacing w:before="240" w:after="240"/>
        <w:rPr>
          <w:b w:val="0"/>
          <w:sz w:val="18"/>
          <w:szCs w:val="18"/>
        </w:rPr>
      </w:pPr>
    </w:p>
    <w:tbl>
      <w:tblPr>
        <w:tblpPr w:leftFromText="180" w:rightFromText="180" w:vertAnchor="text" w:horzAnchor="margin" w:tblpY="160"/>
        <w:tblW w:w="0" w:type="auto"/>
        <w:tblLook w:val="04A0" w:firstRow="1" w:lastRow="0" w:firstColumn="1" w:lastColumn="0" w:noHBand="0" w:noVBand="1"/>
      </w:tblPr>
      <w:tblGrid>
        <w:gridCol w:w="3102"/>
        <w:gridCol w:w="1684"/>
      </w:tblGrid>
      <w:tr w:rsidR="00882882" w:rsidRPr="002D7718" w14:paraId="1CAB6844" w14:textId="77777777" w:rsidTr="004078BD">
        <w:tc>
          <w:tcPr>
            <w:tcW w:w="3102" w:type="dxa"/>
            <w:tcBorders>
              <w:top w:val="single" w:sz="4" w:space="0" w:color="auto"/>
            </w:tcBorders>
            <w:shd w:val="clear" w:color="auto" w:fill="auto"/>
          </w:tcPr>
          <w:p w14:paraId="09E86530" w14:textId="77777777" w:rsidR="00882882" w:rsidRPr="002D7718" w:rsidRDefault="00882882" w:rsidP="004078BD">
            <w:pPr>
              <w:pStyle w:val="Header"/>
              <w:tabs>
                <w:tab w:val="clear" w:pos="4513"/>
                <w:tab w:val="clear" w:pos="9026"/>
              </w:tabs>
              <w:rPr>
                <w:rFonts w:cs="Arial"/>
                <w:b w:val="0"/>
                <w:sz w:val="18"/>
                <w:szCs w:val="18"/>
              </w:rPr>
            </w:pPr>
            <w:r w:rsidRPr="002D7718">
              <w:rPr>
                <w:rFonts w:cs="Arial"/>
                <w:b w:val="0"/>
                <w:sz w:val="18"/>
                <w:szCs w:val="18"/>
              </w:rPr>
              <w:t>Chairperson &amp; Director</w:t>
            </w:r>
          </w:p>
        </w:tc>
        <w:tc>
          <w:tcPr>
            <w:tcW w:w="1684" w:type="dxa"/>
            <w:shd w:val="clear" w:color="auto" w:fill="auto"/>
          </w:tcPr>
          <w:p w14:paraId="337EA5CD" w14:textId="77777777" w:rsidR="00882882" w:rsidRPr="002D7718" w:rsidRDefault="00882882" w:rsidP="004078BD">
            <w:pPr>
              <w:pStyle w:val="Header"/>
              <w:tabs>
                <w:tab w:val="clear" w:pos="4513"/>
                <w:tab w:val="clear" w:pos="9026"/>
              </w:tabs>
              <w:rPr>
                <w:rFonts w:cs="Arial"/>
                <w:b w:val="0"/>
                <w:sz w:val="18"/>
                <w:szCs w:val="18"/>
              </w:rPr>
            </w:pPr>
          </w:p>
        </w:tc>
      </w:tr>
      <w:tr w:rsidR="00882882" w:rsidRPr="002D7718" w14:paraId="387032F7" w14:textId="77777777" w:rsidTr="004078BD">
        <w:tc>
          <w:tcPr>
            <w:tcW w:w="3102" w:type="dxa"/>
            <w:shd w:val="clear" w:color="auto" w:fill="auto"/>
          </w:tcPr>
          <w:p w14:paraId="76CBB46B" w14:textId="77777777" w:rsidR="00882882" w:rsidRPr="002D7718" w:rsidRDefault="00882882" w:rsidP="004078BD">
            <w:pPr>
              <w:pStyle w:val="Header"/>
              <w:tabs>
                <w:tab w:val="clear" w:pos="4513"/>
                <w:tab w:val="clear" w:pos="9026"/>
              </w:tabs>
              <w:rPr>
                <w:rFonts w:cs="Arial"/>
                <w:b w:val="0"/>
                <w:sz w:val="18"/>
                <w:szCs w:val="18"/>
              </w:rPr>
            </w:pPr>
            <w:r w:rsidRPr="002D7718">
              <w:rPr>
                <w:rFonts w:cs="Arial"/>
                <w:b w:val="0"/>
                <w:sz w:val="18"/>
                <w:szCs w:val="18"/>
              </w:rPr>
              <w:t>Stafford Shepherd</w:t>
            </w:r>
          </w:p>
        </w:tc>
        <w:tc>
          <w:tcPr>
            <w:tcW w:w="1684" w:type="dxa"/>
            <w:shd w:val="clear" w:color="auto" w:fill="auto"/>
          </w:tcPr>
          <w:p w14:paraId="7FD56427" w14:textId="77777777" w:rsidR="00882882" w:rsidRPr="002D7718" w:rsidRDefault="00882882" w:rsidP="004078BD">
            <w:pPr>
              <w:pStyle w:val="Header"/>
              <w:tabs>
                <w:tab w:val="clear" w:pos="4513"/>
                <w:tab w:val="clear" w:pos="9026"/>
              </w:tabs>
              <w:rPr>
                <w:rFonts w:cs="Arial"/>
                <w:b w:val="0"/>
                <w:sz w:val="18"/>
                <w:szCs w:val="18"/>
              </w:rPr>
            </w:pPr>
          </w:p>
        </w:tc>
      </w:tr>
    </w:tbl>
    <w:p w14:paraId="54C1CCB6" w14:textId="77777777" w:rsidR="00882882" w:rsidRDefault="00882882" w:rsidP="00B40F98">
      <w:pPr>
        <w:pStyle w:val="Header"/>
        <w:spacing w:before="240"/>
      </w:pPr>
      <w:r w:rsidRPr="002D7718">
        <w:rPr>
          <w:rFonts w:cs="Arial"/>
          <w:b w:val="0"/>
          <w:sz w:val="18"/>
          <w:szCs w:val="18"/>
        </w:rPr>
        <w:t xml:space="preserve">  </w:t>
      </w:r>
      <w:r>
        <w:rPr>
          <w:rFonts w:cs="Arial"/>
          <w:b w:val="0"/>
          <w:sz w:val="18"/>
          <w:szCs w:val="18"/>
        </w:rPr>
        <w:t>29 August 2024</w:t>
      </w:r>
      <w:r>
        <w:br w:type="page"/>
      </w:r>
    </w:p>
    <w:p w14:paraId="29D74D31" w14:textId="77777777" w:rsidR="00882882" w:rsidRDefault="00882882" w:rsidP="00126EB5">
      <w:pPr>
        <w:pStyle w:val="Header"/>
        <w:rPr>
          <w:sz w:val="26"/>
          <w:szCs w:val="26"/>
        </w:rPr>
      </w:pPr>
      <w:r>
        <w:rPr>
          <w:rFonts w:cs="Arial"/>
          <w:bCs/>
          <w:color w:val="000000"/>
          <w:sz w:val="28"/>
          <w:szCs w:val="28"/>
        </w:rPr>
        <w:lastRenderedPageBreak/>
        <w:t>QLS Solicitor Support Pty Ltd</w:t>
      </w:r>
    </w:p>
    <w:p w14:paraId="43B919EE" w14:textId="77777777" w:rsidR="00882882" w:rsidRPr="00194CFD" w:rsidRDefault="00882882" w:rsidP="00126EB5">
      <w:pPr>
        <w:pStyle w:val="Header"/>
        <w:rPr>
          <w:sz w:val="26"/>
          <w:szCs w:val="26"/>
        </w:rPr>
      </w:pPr>
      <w:r w:rsidRPr="00126EB5">
        <w:rPr>
          <w:sz w:val="26"/>
          <w:szCs w:val="26"/>
        </w:rPr>
        <w:t>AUDITOR's INDEPENDENCE DECLARATION</w:t>
      </w:r>
    </w:p>
    <w:p w14:paraId="2F24A417" w14:textId="77777777" w:rsidR="00882882" w:rsidRPr="00444CE3" w:rsidRDefault="00882882" w:rsidP="00126EB5">
      <w:pPr>
        <w:pStyle w:val="Heading1"/>
        <w:rPr>
          <w:b w:val="0"/>
          <w:bCs w:val="0"/>
          <w:sz w:val="22"/>
          <w:szCs w:val="22"/>
        </w:rPr>
      </w:pPr>
      <w:r>
        <w:rPr>
          <w:rFonts w:cs="Arial"/>
          <w:color w:val="000000"/>
          <w:sz w:val="22"/>
          <w:szCs w:val="22"/>
        </w:rPr>
        <w:t>For the year ended 30 June 2024</w:t>
      </w:r>
    </w:p>
    <w:p w14:paraId="73888226" w14:textId="77777777" w:rsidR="00E5672E" w:rsidRDefault="00E5672E" w:rsidP="00E5672E">
      <w:pPr>
        <w:pStyle w:val="Heading1"/>
        <w:kinsoku w:val="0"/>
        <w:overflowPunct w:val="0"/>
        <w:spacing w:before="67"/>
        <w:rPr>
          <w:spacing w:val="-2"/>
        </w:rPr>
      </w:pPr>
      <w:bookmarkStart w:id="16" w:name="_Hlk177051111"/>
    </w:p>
    <w:p w14:paraId="2CC4A497" w14:textId="60929C71" w:rsidR="00E5672E" w:rsidRPr="00D44A45" w:rsidRDefault="00E5672E" w:rsidP="00E5672E">
      <w:pPr>
        <w:pStyle w:val="Heading1"/>
        <w:kinsoku w:val="0"/>
        <w:overflowPunct w:val="0"/>
        <w:spacing w:before="67"/>
        <w:rPr>
          <w:spacing w:val="-2"/>
        </w:rPr>
      </w:pPr>
      <w:r w:rsidRPr="00E5672E">
        <w:rPr>
          <w:spacing w:val="-2"/>
        </w:rPr>
        <w:t xml:space="preserve">AUDITOR’S </w:t>
      </w:r>
      <w:r>
        <w:rPr>
          <w:spacing w:val="-2"/>
        </w:rPr>
        <w:t xml:space="preserve">INDEPENDENCE </w:t>
      </w:r>
      <w:r w:rsidRPr="00D44A45">
        <w:rPr>
          <w:spacing w:val="-2"/>
        </w:rPr>
        <w:t>DECLARATION</w:t>
      </w:r>
    </w:p>
    <w:p w14:paraId="0EEAF49F" w14:textId="77777777" w:rsidR="00E5672E" w:rsidRDefault="00E5672E" w:rsidP="00E5672E">
      <w:pPr>
        <w:pStyle w:val="BodyText"/>
        <w:kinsoku w:val="0"/>
        <w:overflowPunct w:val="0"/>
        <w:spacing w:before="108"/>
        <w:rPr>
          <w:b/>
          <w:bCs/>
          <w:sz w:val="24"/>
          <w:szCs w:val="24"/>
        </w:rPr>
      </w:pPr>
    </w:p>
    <w:p w14:paraId="66B74157" w14:textId="77777777" w:rsidR="00E5672E" w:rsidRDefault="00E5672E" w:rsidP="00E5672E">
      <w:pPr>
        <w:pStyle w:val="BodyText"/>
        <w:kinsoku w:val="0"/>
        <w:overflowPunct w:val="0"/>
        <w:rPr>
          <w:spacing w:val="-5"/>
        </w:rPr>
      </w:pPr>
      <w:r>
        <w:rPr>
          <w:spacing w:val="-2"/>
        </w:rPr>
        <w:t>To</w:t>
      </w:r>
      <w:r>
        <w:rPr>
          <w:spacing w:val="-8"/>
        </w:rPr>
        <w:t xml:space="preserve"> </w:t>
      </w:r>
      <w:r>
        <w:rPr>
          <w:spacing w:val="-2"/>
        </w:rPr>
        <w:t>the</w:t>
      </w:r>
      <w:r>
        <w:rPr>
          <w:spacing w:val="-7"/>
        </w:rPr>
        <w:t xml:space="preserve"> </w:t>
      </w:r>
      <w:r>
        <w:rPr>
          <w:spacing w:val="-2"/>
        </w:rPr>
        <w:t>Directors</w:t>
      </w:r>
      <w:r>
        <w:rPr>
          <w:spacing w:val="-5"/>
        </w:rPr>
        <w:t xml:space="preserve"> </w:t>
      </w:r>
      <w:r>
        <w:rPr>
          <w:spacing w:val="-2"/>
        </w:rPr>
        <w:t>of</w:t>
      </w:r>
      <w:r>
        <w:rPr>
          <w:spacing w:val="-7"/>
        </w:rPr>
        <w:t xml:space="preserve"> </w:t>
      </w:r>
      <w:r>
        <w:rPr>
          <w:spacing w:val="-2"/>
        </w:rPr>
        <w:t>QLS</w:t>
      </w:r>
      <w:r>
        <w:rPr>
          <w:spacing w:val="-9"/>
        </w:rPr>
        <w:t xml:space="preserve"> </w:t>
      </w:r>
      <w:r>
        <w:rPr>
          <w:spacing w:val="-2"/>
        </w:rPr>
        <w:t>Solicitor</w:t>
      </w:r>
      <w:r>
        <w:rPr>
          <w:spacing w:val="-4"/>
        </w:rPr>
        <w:t xml:space="preserve"> </w:t>
      </w:r>
      <w:r>
        <w:rPr>
          <w:spacing w:val="-2"/>
        </w:rPr>
        <w:t>Support</w:t>
      </w:r>
      <w:r>
        <w:rPr>
          <w:spacing w:val="-3"/>
        </w:rPr>
        <w:t xml:space="preserve"> </w:t>
      </w:r>
      <w:r>
        <w:rPr>
          <w:spacing w:val="-2"/>
        </w:rPr>
        <w:t>Pty</w:t>
      </w:r>
      <w:r>
        <w:rPr>
          <w:spacing w:val="-5"/>
        </w:rPr>
        <w:t xml:space="preserve"> Ltd</w:t>
      </w:r>
    </w:p>
    <w:p w14:paraId="1F528EAF" w14:textId="77777777" w:rsidR="00E5672E" w:rsidRDefault="00E5672E" w:rsidP="00E5672E">
      <w:pPr>
        <w:pStyle w:val="BodyText"/>
        <w:kinsoku w:val="0"/>
        <w:overflowPunct w:val="0"/>
        <w:spacing w:before="108"/>
      </w:pPr>
    </w:p>
    <w:p w14:paraId="3D388E84" w14:textId="3439B179" w:rsidR="00E5672E" w:rsidRDefault="00E5672E" w:rsidP="00E5672E">
      <w:pPr>
        <w:pStyle w:val="BodyText"/>
        <w:kinsoku w:val="0"/>
        <w:overflowPunct w:val="0"/>
        <w:spacing w:line="252" w:lineRule="exact"/>
        <w:rPr>
          <w:spacing w:val="-5"/>
        </w:rPr>
      </w:pPr>
      <w:r>
        <w:rPr>
          <w:spacing w:val="-2"/>
        </w:rPr>
        <w:t>This</w:t>
      </w:r>
      <w:r>
        <w:rPr>
          <w:spacing w:val="-9"/>
        </w:rPr>
        <w:t xml:space="preserve"> </w:t>
      </w:r>
      <w:r>
        <w:rPr>
          <w:spacing w:val="-2"/>
        </w:rPr>
        <w:t>audit</w:t>
      </w:r>
      <w:r>
        <w:rPr>
          <w:noProof/>
          <w:spacing w:val="7"/>
        </w:rPr>
        <w:drawing>
          <wp:inline distT="0" distB="0" distL="0" distR="0" wp14:anchorId="33E0435B" wp14:editId="3EC8B0F6">
            <wp:extent cx="203200" cy="101600"/>
            <wp:effectExtent l="0" t="0" r="6350" b="0"/>
            <wp:docPr id="69027745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3200" cy="101600"/>
                    </a:xfrm>
                    <a:prstGeom prst="rect">
                      <a:avLst/>
                    </a:prstGeom>
                    <a:noFill/>
                    <a:ln>
                      <a:noFill/>
                    </a:ln>
                  </pic:spPr>
                </pic:pic>
              </a:graphicData>
            </a:graphic>
          </wp:inline>
        </w:drawing>
      </w:r>
      <w:r>
        <w:rPr>
          <w:rFonts w:ascii="Times New Roman" w:hAnsi="Times New Roman"/>
          <w:spacing w:val="3"/>
        </w:rPr>
        <w:t xml:space="preserve"> </w:t>
      </w:r>
      <w:r>
        <w:rPr>
          <w:spacing w:val="-2"/>
        </w:rPr>
        <w:t>independence</w:t>
      </w:r>
      <w:r>
        <w:rPr>
          <w:spacing w:val="-8"/>
        </w:rPr>
        <w:t xml:space="preserve"> </w:t>
      </w:r>
      <w:r>
        <w:rPr>
          <w:spacing w:val="-2"/>
        </w:rPr>
        <w:t>declaration</w:t>
      </w:r>
      <w:r>
        <w:rPr>
          <w:spacing w:val="-6"/>
        </w:rPr>
        <w:t xml:space="preserve"> </w:t>
      </w:r>
      <w:r>
        <w:rPr>
          <w:spacing w:val="-2"/>
        </w:rPr>
        <w:t>has</w:t>
      </w:r>
      <w:r>
        <w:rPr>
          <w:spacing w:val="-7"/>
        </w:rPr>
        <w:t xml:space="preserve"> </w:t>
      </w:r>
      <w:r>
        <w:rPr>
          <w:spacing w:val="-2"/>
        </w:rPr>
        <w:t>been</w:t>
      </w:r>
      <w:r>
        <w:rPr>
          <w:spacing w:val="-4"/>
        </w:rPr>
        <w:t xml:space="preserve"> </w:t>
      </w:r>
      <w:r>
        <w:rPr>
          <w:spacing w:val="-2"/>
        </w:rPr>
        <w:t>provided</w:t>
      </w:r>
      <w:r>
        <w:rPr>
          <w:spacing w:val="-9"/>
        </w:rPr>
        <w:t xml:space="preserve"> </w:t>
      </w:r>
      <w:r>
        <w:rPr>
          <w:spacing w:val="-2"/>
        </w:rPr>
        <w:t>pursuant</w:t>
      </w:r>
      <w:r>
        <w:rPr>
          <w:spacing w:val="-5"/>
        </w:rPr>
        <w:t xml:space="preserve"> </w:t>
      </w:r>
      <w:r>
        <w:rPr>
          <w:spacing w:val="-2"/>
        </w:rPr>
        <w:t>to</w:t>
      </w:r>
      <w:r>
        <w:rPr>
          <w:spacing w:val="-9"/>
        </w:rPr>
        <w:t xml:space="preserve"> </w:t>
      </w:r>
      <w:r>
        <w:rPr>
          <w:spacing w:val="-2"/>
        </w:rPr>
        <w:t>s.307C</w:t>
      </w:r>
      <w:r>
        <w:rPr>
          <w:spacing w:val="-8"/>
        </w:rPr>
        <w:t xml:space="preserve"> </w:t>
      </w:r>
      <w:r>
        <w:rPr>
          <w:spacing w:val="-2"/>
        </w:rPr>
        <w:t>of</w:t>
      </w:r>
      <w:r>
        <w:rPr>
          <w:spacing w:val="-6"/>
        </w:rPr>
        <w:t xml:space="preserve"> </w:t>
      </w:r>
      <w:r>
        <w:rPr>
          <w:spacing w:val="-5"/>
        </w:rPr>
        <w:t>the</w:t>
      </w:r>
    </w:p>
    <w:p w14:paraId="3DC0279C" w14:textId="77777777" w:rsidR="00E5672E" w:rsidRDefault="00E5672E" w:rsidP="00E5672E">
      <w:pPr>
        <w:pStyle w:val="BodyText"/>
        <w:kinsoku w:val="0"/>
        <w:overflowPunct w:val="0"/>
        <w:spacing w:line="252" w:lineRule="exact"/>
        <w:rPr>
          <w:spacing w:val="-4"/>
        </w:rPr>
      </w:pPr>
      <w:r>
        <w:rPr>
          <w:i/>
          <w:iCs/>
          <w:spacing w:val="-2"/>
        </w:rPr>
        <w:t>Corporations</w:t>
      </w:r>
      <w:r>
        <w:rPr>
          <w:i/>
          <w:iCs/>
          <w:spacing w:val="-11"/>
        </w:rPr>
        <w:t xml:space="preserve"> </w:t>
      </w:r>
      <w:r>
        <w:rPr>
          <w:i/>
          <w:iCs/>
          <w:spacing w:val="-2"/>
        </w:rPr>
        <w:t>Act</w:t>
      </w:r>
      <w:r>
        <w:rPr>
          <w:i/>
          <w:iCs/>
          <w:spacing w:val="-8"/>
        </w:rPr>
        <w:t xml:space="preserve"> </w:t>
      </w:r>
      <w:r>
        <w:rPr>
          <w:i/>
          <w:iCs/>
          <w:spacing w:val="-4"/>
        </w:rPr>
        <w:t>2001</w:t>
      </w:r>
      <w:r>
        <w:rPr>
          <w:spacing w:val="-4"/>
        </w:rPr>
        <w:t>.</w:t>
      </w:r>
    </w:p>
    <w:p w14:paraId="0FBC545B" w14:textId="77777777" w:rsidR="00E5672E" w:rsidRDefault="00E5672E" w:rsidP="00E5672E">
      <w:pPr>
        <w:pStyle w:val="Heading2"/>
        <w:kinsoku w:val="0"/>
        <w:overflowPunct w:val="0"/>
        <w:spacing w:before="251"/>
        <w:rPr>
          <w:spacing w:val="-2"/>
        </w:rPr>
      </w:pPr>
      <w:r>
        <w:rPr>
          <w:spacing w:val="-4"/>
        </w:rPr>
        <w:t>Independence</w:t>
      </w:r>
      <w:r>
        <w:rPr>
          <w:spacing w:val="9"/>
        </w:rPr>
        <w:t xml:space="preserve"> </w:t>
      </w:r>
      <w:r>
        <w:rPr>
          <w:spacing w:val="-2"/>
        </w:rPr>
        <w:t>declaration</w:t>
      </w:r>
    </w:p>
    <w:p w14:paraId="46FCE1E1" w14:textId="77777777" w:rsidR="00E5672E" w:rsidRDefault="00E5672E" w:rsidP="00E5672E">
      <w:pPr>
        <w:pStyle w:val="BodyText"/>
        <w:kinsoku w:val="0"/>
        <w:overflowPunct w:val="0"/>
        <w:spacing w:before="2"/>
        <w:ind w:right="612"/>
      </w:pPr>
      <w:r>
        <w:t>As</w:t>
      </w:r>
      <w:r>
        <w:rPr>
          <w:spacing w:val="-13"/>
        </w:rPr>
        <w:t xml:space="preserve"> </w:t>
      </w:r>
      <w:r>
        <w:t>lead</w:t>
      </w:r>
      <w:r>
        <w:rPr>
          <w:spacing w:val="-15"/>
        </w:rPr>
        <w:t xml:space="preserve"> </w:t>
      </w:r>
      <w:r>
        <w:t>auditor</w:t>
      </w:r>
      <w:r>
        <w:rPr>
          <w:spacing w:val="-14"/>
        </w:rPr>
        <w:t xml:space="preserve"> </w:t>
      </w:r>
      <w:r>
        <w:t>for</w:t>
      </w:r>
      <w:r>
        <w:rPr>
          <w:spacing w:val="-14"/>
        </w:rPr>
        <w:t xml:space="preserve"> </w:t>
      </w:r>
      <w:r>
        <w:t>the</w:t>
      </w:r>
      <w:r>
        <w:rPr>
          <w:spacing w:val="-12"/>
        </w:rPr>
        <w:t xml:space="preserve"> </w:t>
      </w:r>
      <w:r>
        <w:t>audit</w:t>
      </w:r>
      <w:r>
        <w:rPr>
          <w:spacing w:val="-12"/>
        </w:rPr>
        <w:t xml:space="preserve"> </w:t>
      </w:r>
      <w:r>
        <w:t>of</w:t>
      </w:r>
      <w:r>
        <w:rPr>
          <w:spacing w:val="-13"/>
        </w:rPr>
        <w:t xml:space="preserve"> </w:t>
      </w:r>
      <w:r>
        <w:t>QLS</w:t>
      </w:r>
      <w:r>
        <w:rPr>
          <w:spacing w:val="-15"/>
        </w:rPr>
        <w:t xml:space="preserve"> </w:t>
      </w:r>
      <w:r>
        <w:t>Solicitor</w:t>
      </w:r>
      <w:r>
        <w:rPr>
          <w:spacing w:val="-12"/>
        </w:rPr>
        <w:t xml:space="preserve"> </w:t>
      </w:r>
      <w:r>
        <w:t>Support</w:t>
      </w:r>
      <w:r>
        <w:rPr>
          <w:spacing w:val="-12"/>
        </w:rPr>
        <w:t xml:space="preserve"> </w:t>
      </w:r>
      <w:r>
        <w:t>Pty</w:t>
      </w:r>
      <w:r>
        <w:rPr>
          <w:spacing w:val="-13"/>
        </w:rPr>
        <w:t xml:space="preserve"> </w:t>
      </w:r>
      <w:r>
        <w:t>Ltd</w:t>
      </w:r>
      <w:r>
        <w:rPr>
          <w:spacing w:val="-15"/>
        </w:rPr>
        <w:t xml:space="preserve"> </w:t>
      </w:r>
      <w:r>
        <w:t>for</w:t>
      </w:r>
      <w:r>
        <w:rPr>
          <w:spacing w:val="-16"/>
        </w:rPr>
        <w:t xml:space="preserve"> </w:t>
      </w:r>
      <w:r>
        <w:t>the</w:t>
      </w:r>
      <w:r>
        <w:rPr>
          <w:spacing w:val="-14"/>
        </w:rPr>
        <w:t xml:space="preserve"> </w:t>
      </w:r>
      <w:r>
        <w:t>financial</w:t>
      </w:r>
      <w:r>
        <w:rPr>
          <w:spacing w:val="-14"/>
        </w:rPr>
        <w:t xml:space="preserve"> </w:t>
      </w:r>
      <w:r>
        <w:t>year</w:t>
      </w:r>
      <w:r>
        <w:rPr>
          <w:spacing w:val="-14"/>
        </w:rPr>
        <w:t xml:space="preserve"> </w:t>
      </w:r>
      <w:r>
        <w:t>ended 30</w:t>
      </w:r>
      <w:r>
        <w:rPr>
          <w:spacing w:val="-2"/>
        </w:rPr>
        <w:t xml:space="preserve"> </w:t>
      </w:r>
      <w:r>
        <w:t>June</w:t>
      </w:r>
      <w:r>
        <w:rPr>
          <w:spacing w:val="-5"/>
        </w:rPr>
        <w:t xml:space="preserve"> </w:t>
      </w:r>
      <w:r>
        <w:t>2024,</w:t>
      </w:r>
      <w:r>
        <w:rPr>
          <w:spacing w:val="-1"/>
        </w:rPr>
        <w:t xml:space="preserve"> </w:t>
      </w:r>
      <w:r>
        <w:t>I</w:t>
      </w:r>
      <w:r>
        <w:rPr>
          <w:spacing w:val="-3"/>
        </w:rPr>
        <w:t xml:space="preserve"> </w:t>
      </w:r>
      <w:r>
        <w:t>declare</w:t>
      </w:r>
      <w:r>
        <w:rPr>
          <w:spacing w:val="-2"/>
        </w:rPr>
        <w:t xml:space="preserve"> </w:t>
      </w:r>
      <w:r>
        <w:t>that,</w:t>
      </w:r>
      <w:r>
        <w:rPr>
          <w:spacing w:val="-3"/>
        </w:rPr>
        <w:t xml:space="preserve"> </w:t>
      </w:r>
      <w:r>
        <w:t>to</w:t>
      </w:r>
      <w:r>
        <w:rPr>
          <w:spacing w:val="-5"/>
        </w:rPr>
        <w:t xml:space="preserve"> </w:t>
      </w:r>
      <w:r>
        <w:t>the</w:t>
      </w:r>
      <w:r>
        <w:rPr>
          <w:spacing w:val="-2"/>
        </w:rPr>
        <w:t xml:space="preserve"> </w:t>
      </w:r>
      <w:r>
        <w:t>best</w:t>
      </w:r>
      <w:r>
        <w:rPr>
          <w:spacing w:val="-1"/>
        </w:rPr>
        <w:t xml:space="preserve"> </w:t>
      </w:r>
      <w:r>
        <w:t>of</w:t>
      </w:r>
      <w:r>
        <w:rPr>
          <w:spacing w:val="-5"/>
        </w:rPr>
        <w:t xml:space="preserve"> </w:t>
      </w:r>
      <w:r>
        <w:t>my</w:t>
      </w:r>
      <w:r>
        <w:rPr>
          <w:spacing w:val="-5"/>
        </w:rPr>
        <w:t xml:space="preserve"> </w:t>
      </w:r>
      <w:r>
        <w:t>knowledge</w:t>
      </w:r>
      <w:r>
        <w:rPr>
          <w:spacing w:val="-2"/>
        </w:rPr>
        <w:t xml:space="preserve"> </w:t>
      </w:r>
      <w:r>
        <w:t>and</w:t>
      </w:r>
      <w:r>
        <w:rPr>
          <w:spacing w:val="-2"/>
        </w:rPr>
        <w:t xml:space="preserve"> </w:t>
      </w:r>
      <w:r>
        <w:t>belief,</w:t>
      </w:r>
      <w:r>
        <w:rPr>
          <w:spacing w:val="-1"/>
        </w:rPr>
        <w:t xml:space="preserve"> </w:t>
      </w:r>
      <w:r>
        <w:t>there</w:t>
      </w:r>
      <w:r>
        <w:rPr>
          <w:spacing w:val="-7"/>
        </w:rPr>
        <w:t xml:space="preserve"> </w:t>
      </w:r>
      <w:r>
        <w:t>have</w:t>
      </w:r>
      <w:r>
        <w:rPr>
          <w:spacing w:val="-2"/>
        </w:rPr>
        <w:t xml:space="preserve"> </w:t>
      </w:r>
      <w:r>
        <w:t>been:</w:t>
      </w:r>
    </w:p>
    <w:p w14:paraId="6E723EC4" w14:textId="77777777" w:rsidR="00E5672E" w:rsidRDefault="00E5672E" w:rsidP="00E5672E">
      <w:pPr>
        <w:pStyle w:val="ListParagraph"/>
        <w:widowControl w:val="0"/>
        <w:numPr>
          <w:ilvl w:val="0"/>
          <w:numId w:val="71"/>
        </w:numPr>
        <w:tabs>
          <w:tab w:val="left" w:pos="684"/>
        </w:tabs>
        <w:kinsoku w:val="0"/>
        <w:overflowPunct w:val="0"/>
        <w:autoSpaceDE w:val="0"/>
        <w:autoSpaceDN w:val="0"/>
        <w:adjustRightInd w:val="0"/>
        <w:spacing w:before="120"/>
        <w:ind w:right="597"/>
        <w:contextualSpacing w:val="0"/>
        <w:rPr>
          <w:sz w:val="22"/>
          <w:szCs w:val="22"/>
        </w:rPr>
      </w:pPr>
      <w:r>
        <w:rPr>
          <w:spacing w:val="-2"/>
          <w:sz w:val="22"/>
          <w:szCs w:val="22"/>
        </w:rPr>
        <w:t>no</w:t>
      </w:r>
      <w:r>
        <w:rPr>
          <w:spacing w:val="-7"/>
          <w:sz w:val="22"/>
          <w:szCs w:val="22"/>
        </w:rPr>
        <w:t xml:space="preserve"> </w:t>
      </w:r>
      <w:r>
        <w:rPr>
          <w:spacing w:val="-2"/>
          <w:sz w:val="22"/>
          <w:szCs w:val="22"/>
        </w:rPr>
        <w:t>contraventions</w:t>
      </w:r>
      <w:r>
        <w:rPr>
          <w:spacing w:val="-5"/>
          <w:sz w:val="22"/>
          <w:szCs w:val="22"/>
        </w:rPr>
        <w:t xml:space="preserve"> </w:t>
      </w:r>
      <w:r>
        <w:rPr>
          <w:spacing w:val="-2"/>
          <w:sz w:val="22"/>
          <w:szCs w:val="22"/>
        </w:rPr>
        <w:t>of</w:t>
      </w:r>
      <w:r>
        <w:rPr>
          <w:spacing w:val="-5"/>
          <w:sz w:val="22"/>
          <w:szCs w:val="22"/>
        </w:rPr>
        <w:t xml:space="preserve"> </w:t>
      </w:r>
      <w:r>
        <w:rPr>
          <w:spacing w:val="-2"/>
          <w:sz w:val="22"/>
          <w:szCs w:val="22"/>
        </w:rPr>
        <w:t>the</w:t>
      </w:r>
      <w:r>
        <w:rPr>
          <w:spacing w:val="-9"/>
          <w:sz w:val="22"/>
          <w:szCs w:val="22"/>
        </w:rPr>
        <w:t xml:space="preserve"> </w:t>
      </w:r>
      <w:r>
        <w:rPr>
          <w:spacing w:val="-2"/>
          <w:sz w:val="22"/>
          <w:szCs w:val="22"/>
        </w:rPr>
        <w:t>auditor</w:t>
      </w:r>
      <w:r>
        <w:rPr>
          <w:spacing w:val="-4"/>
          <w:sz w:val="22"/>
          <w:szCs w:val="22"/>
        </w:rPr>
        <w:t xml:space="preserve"> </w:t>
      </w:r>
      <w:r>
        <w:rPr>
          <w:spacing w:val="-2"/>
          <w:sz w:val="22"/>
          <w:szCs w:val="22"/>
        </w:rPr>
        <w:t>independence</w:t>
      </w:r>
      <w:r>
        <w:rPr>
          <w:spacing w:val="-7"/>
          <w:sz w:val="22"/>
          <w:szCs w:val="22"/>
        </w:rPr>
        <w:t xml:space="preserve"> </w:t>
      </w:r>
      <w:r>
        <w:rPr>
          <w:spacing w:val="-2"/>
          <w:sz w:val="22"/>
          <w:szCs w:val="22"/>
        </w:rPr>
        <w:t>requirements</w:t>
      </w:r>
      <w:r>
        <w:rPr>
          <w:spacing w:val="-5"/>
          <w:sz w:val="22"/>
          <w:szCs w:val="22"/>
        </w:rPr>
        <w:t xml:space="preserve"> </w:t>
      </w:r>
      <w:r>
        <w:rPr>
          <w:spacing w:val="-2"/>
          <w:sz w:val="22"/>
          <w:szCs w:val="22"/>
        </w:rPr>
        <w:t>of</w:t>
      </w:r>
      <w:r>
        <w:rPr>
          <w:spacing w:val="-5"/>
          <w:sz w:val="22"/>
          <w:szCs w:val="22"/>
        </w:rPr>
        <w:t xml:space="preserve"> </w:t>
      </w:r>
      <w:r>
        <w:rPr>
          <w:spacing w:val="-2"/>
          <w:sz w:val="22"/>
          <w:szCs w:val="22"/>
        </w:rPr>
        <w:t xml:space="preserve">the </w:t>
      </w:r>
      <w:r>
        <w:rPr>
          <w:i/>
          <w:iCs/>
          <w:spacing w:val="-2"/>
          <w:sz w:val="22"/>
          <w:szCs w:val="22"/>
        </w:rPr>
        <w:t>Corporations</w:t>
      </w:r>
      <w:r>
        <w:rPr>
          <w:i/>
          <w:iCs/>
          <w:spacing w:val="-5"/>
          <w:sz w:val="22"/>
          <w:szCs w:val="22"/>
        </w:rPr>
        <w:t xml:space="preserve"> </w:t>
      </w:r>
      <w:r>
        <w:rPr>
          <w:i/>
          <w:iCs/>
          <w:spacing w:val="-2"/>
          <w:sz w:val="22"/>
          <w:szCs w:val="22"/>
        </w:rPr>
        <w:t xml:space="preserve">Act </w:t>
      </w:r>
      <w:r>
        <w:rPr>
          <w:i/>
          <w:iCs/>
          <w:sz w:val="22"/>
          <w:szCs w:val="22"/>
        </w:rPr>
        <w:t xml:space="preserve">2001 </w:t>
      </w:r>
      <w:r>
        <w:rPr>
          <w:sz w:val="22"/>
          <w:szCs w:val="22"/>
        </w:rPr>
        <w:t>in relation to the audit</w:t>
      </w:r>
    </w:p>
    <w:p w14:paraId="2FDED0BA" w14:textId="77777777" w:rsidR="00E5672E" w:rsidRDefault="00E5672E" w:rsidP="00E5672E">
      <w:pPr>
        <w:pStyle w:val="ListParagraph"/>
        <w:widowControl w:val="0"/>
        <w:numPr>
          <w:ilvl w:val="0"/>
          <w:numId w:val="71"/>
        </w:numPr>
        <w:tabs>
          <w:tab w:val="left" w:pos="685"/>
        </w:tabs>
        <w:kinsoku w:val="0"/>
        <w:overflowPunct w:val="0"/>
        <w:autoSpaceDE w:val="0"/>
        <w:autoSpaceDN w:val="0"/>
        <w:adjustRightInd w:val="0"/>
        <w:spacing w:before="118"/>
        <w:ind w:left="685" w:hanging="567"/>
        <w:contextualSpacing w:val="0"/>
        <w:rPr>
          <w:spacing w:val="-2"/>
          <w:sz w:val="22"/>
          <w:szCs w:val="22"/>
        </w:rPr>
      </w:pPr>
      <w:r>
        <w:rPr>
          <w:spacing w:val="-2"/>
          <w:sz w:val="22"/>
          <w:szCs w:val="22"/>
        </w:rPr>
        <w:t>no</w:t>
      </w:r>
      <w:r>
        <w:rPr>
          <w:spacing w:val="-9"/>
          <w:sz w:val="22"/>
          <w:szCs w:val="22"/>
        </w:rPr>
        <w:t xml:space="preserve"> </w:t>
      </w:r>
      <w:r>
        <w:rPr>
          <w:spacing w:val="-2"/>
          <w:sz w:val="22"/>
          <w:szCs w:val="22"/>
        </w:rPr>
        <w:t>contraventions</w:t>
      </w:r>
      <w:r>
        <w:rPr>
          <w:spacing w:val="-7"/>
          <w:sz w:val="22"/>
          <w:szCs w:val="22"/>
        </w:rPr>
        <w:t xml:space="preserve"> </w:t>
      </w:r>
      <w:r>
        <w:rPr>
          <w:spacing w:val="-2"/>
          <w:sz w:val="22"/>
          <w:szCs w:val="22"/>
        </w:rPr>
        <w:t>of</w:t>
      </w:r>
      <w:r>
        <w:rPr>
          <w:spacing w:val="-7"/>
          <w:sz w:val="22"/>
          <w:szCs w:val="22"/>
        </w:rPr>
        <w:t xml:space="preserve"> </w:t>
      </w:r>
      <w:r>
        <w:rPr>
          <w:spacing w:val="-2"/>
          <w:sz w:val="22"/>
          <w:szCs w:val="22"/>
        </w:rPr>
        <w:t>any</w:t>
      </w:r>
      <w:r>
        <w:rPr>
          <w:spacing w:val="-8"/>
          <w:sz w:val="22"/>
          <w:szCs w:val="22"/>
        </w:rPr>
        <w:t xml:space="preserve"> </w:t>
      </w:r>
      <w:r>
        <w:rPr>
          <w:spacing w:val="-2"/>
          <w:sz w:val="22"/>
          <w:szCs w:val="22"/>
        </w:rPr>
        <w:t>applicable</w:t>
      </w:r>
      <w:r>
        <w:rPr>
          <w:spacing w:val="-6"/>
          <w:sz w:val="22"/>
          <w:szCs w:val="22"/>
        </w:rPr>
        <w:t xml:space="preserve"> </w:t>
      </w:r>
      <w:r>
        <w:rPr>
          <w:spacing w:val="-2"/>
          <w:sz w:val="22"/>
          <w:szCs w:val="22"/>
        </w:rPr>
        <w:t>code</w:t>
      </w:r>
      <w:r>
        <w:rPr>
          <w:spacing w:val="-8"/>
          <w:sz w:val="22"/>
          <w:szCs w:val="22"/>
        </w:rPr>
        <w:t xml:space="preserve"> </w:t>
      </w:r>
      <w:r>
        <w:rPr>
          <w:spacing w:val="-2"/>
          <w:sz w:val="22"/>
          <w:szCs w:val="22"/>
        </w:rPr>
        <w:t>of</w:t>
      </w:r>
      <w:r>
        <w:rPr>
          <w:spacing w:val="-5"/>
          <w:sz w:val="22"/>
          <w:szCs w:val="22"/>
        </w:rPr>
        <w:t xml:space="preserve"> </w:t>
      </w:r>
      <w:r>
        <w:rPr>
          <w:spacing w:val="-2"/>
          <w:sz w:val="22"/>
          <w:szCs w:val="22"/>
        </w:rPr>
        <w:t>professional</w:t>
      </w:r>
      <w:r>
        <w:rPr>
          <w:spacing w:val="-8"/>
          <w:sz w:val="22"/>
          <w:szCs w:val="22"/>
        </w:rPr>
        <w:t xml:space="preserve"> </w:t>
      </w:r>
      <w:r>
        <w:rPr>
          <w:spacing w:val="-2"/>
          <w:sz w:val="22"/>
          <w:szCs w:val="22"/>
        </w:rPr>
        <w:t>conduct</w:t>
      </w:r>
      <w:r>
        <w:rPr>
          <w:spacing w:val="-5"/>
          <w:sz w:val="22"/>
          <w:szCs w:val="22"/>
        </w:rPr>
        <w:t xml:space="preserve"> </w:t>
      </w:r>
      <w:r>
        <w:rPr>
          <w:spacing w:val="-2"/>
          <w:sz w:val="22"/>
          <w:szCs w:val="22"/>
        </w:rPr>
        <w:t>in</w:t>
      </w:r>
      <w:r>
        <w:rPr>
          <w:spacing w:val="-6"/>
          <w:sz w:val="22"/>
          <w:szCs w:val="22"/>
        </w:rPr>
        <w:t xml:space="preserve"> </w:t>
      </w:r>
      <w:r>
        <w:rPr>
          <w:spacing w:val="-2"/>
          <w:sz w:val="22"/>
          <w:szCs w:val="22"/>
        </w:rPr>
        <w:t>relation</w:t>
      </w:r>
      <w:r>
        <w:rPr>
          <w:spacing w:val="-5"/>
          <w:sz w:val="22"/>
          <w:szCs w:val="22"/>
        </w:rPr>
        <w:t xml:space="preserve"> </w:t>
      </w:r>
      <w:r>
        <w:rPr>
          <w:spacing w:val="-2"/>
          <w:sz w:val="22"/>
          <w:szCs w:val="22"/>
        </w:rPr>
        <w:t>to</w:t>
      </w:r>
      <w:r>
        <w:rPr>
          <w:spacing w:val="-9"/>
          <w:sz w:val="22"/>
          <w:szCs w:val="22"/>
        </w:rPr>
        <w:t xml:space="preserve"> </w:t>
      </w:r>
      <w:r>
        <w:rPr>
          <w:spacing w:val="-2"/>
          <w:sz w:val="22"/>
          <w:szCs w:val="22"/>
        </w:rPr>
        <w:t>the</w:t>
      </w:r>
      <w:r>
        <w:rPr>
          <w:spacing w:val="-8"/>
          <w:sz w:val="22"/>
          <w:szCs w:val="22"/>
        </w:rPr>
        <w:t xml:space="preserve"> </w:t>
      </w:r>
      <w:r>
        <w:rPr>
          <w:spacing w:val="-2"/>
          <w:sz w:val="22"/>
          <w:szCs w:val="22"/>
        </w:rPr>
        <w:t>audit.</w:t>
      </w:r>
    </w:p>
    <w:p w14:paraId="11FA3C3A" w14:textId="77777777" w:rsidR="00E5672E" w:rsidRDefault="00E5672E" w:rsidP="00E5672E">
      <w:pPr>
        <w:pStyle w:val="ListParagraph"/>
        <w:tabs>
          <w:tab w:val="left" w:pos="685"/>
        </w:tabs>
        <w:kinsoku w:val="0"/>
        <w:overflowPunct w:val="0"/>
        <w:ind w:left="0"/>
        <w:rPr>
          <w:spacing w:val="-2"/>
          <w:sz w:val="22"/>
          <w:szCs w:val="22"/>
        </w:rPr>
      </w:pPr>
    </w:p>
    <w:p w14:paraId="47E52994" w14:textId="77777777" w:rsidR="00E5672E" w:rsidRDefault="00E5672E" w:rsidP="00E5672E">
      <w:pPr>
        <w:pStyle w:val="BodyText"/>
        <w:tabs>
          <w:tab w:val="right" w:pos="8647"/>
        </w:tabs>
        <w:kinsoku w:val="0"/>
        <w:overflowPunct w:val="0"/>
        <w:spacing w:before="3"/>
        <w:ind w:right="-471"/>
        <w:rPr>
          <w:sz w:val="2"/>
          <w:szCs w:val="2"/>
        </w:rPr>
      </w:pPr>
      <w:bookmarkStart w:id="17" w:name="_Hlk177051169"/>
    </w:p>
    <w:p w14:paraId="3D78E88F" w14:textId="0ACA17E4" w:rsidR="00E5672E" w:rsidRDefault="00E5672E" w:rsidP="00E5672E">
      <w:pPr>
        <w:pStyle w:val="BodyText"/>
        <w:tabs>
          <w:tab w:val="right" w:pos="8647"/>
        </w:tabs>
        <w:kinsoku w:val="0"/>
        <w:overflowPunct w:val="0"/>
        <w:ind w:right="-471"/>
      </w:pPr>
      <w:bookmarkStart w:id="18" w:name="_Hlk177051209"/>
      <w:r>
        <w:rPr>
          <w:noProof/>
        </w:rPr>
        <w:drawing>
          <wp:inline distT="0" distB="0" distL="0" distR="0" wp14:anchorId="3D84DAA4" wp14:editId="3C7CFA55">
            <wp:extent cx="927100" cy="311150"/>
            <wp:effectExtent l="0" t="0" r="6350" b="0"/>
            <wp:docPr id="933414514" name="Picture 9" descr="A close-up of a signatur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3414514" name="Picture 9" descr="A close-up of a signature&#10;&#10;Description automatically generated"/>
                    <pic:cNvPicPr>
                      <a:picLocks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27100" cy="311150"/>
                    </a:xfrm>
                    <a:prstGeom prst="rect">
                      <a:avLst/>
                    </a:prstGeom>
                    <a:noFill/>
                    <a:ln>
                      <a:noFill/>
                    </a:ln>
                  </pic:spPr>
                </pic:pic>
              </a:graphicData>
            </a:graphic>
          </wp:inline>
        </w:drawing>
      </w:r>
      <w:r>
        <w:rPr>
          <w:spacing w:val="-2"/>
        </w:rPr>
        <w:tab/>
      </w:r>
      <w:r>
        <w:t>30</w:t>
      </w:r>
      <w:r>
        <w:rPr>
          <w:spacing w:val="-16"/>
        </w:rPr>
        <w:t xml:space="preserve"> </w:t>
      </w:r>
      <w:r>
        <w:t>August</w:t>
      </w:r>
      <w:r>
        <w:rPr>
          <w:spacing w:val="-14"/>
        </w:rPr>
        <w:t xml:space="preserve"> </w:t>
      </w:r>
      <w:r>
        <w:rPr>
          <w:spacing w:val="-4"/>
        </w:rPr>
        <w:t>2024</w:t>
      </w:r>
    </w:p>
    <w:p w14:paraId="627E8EF6" w14:textId="77777777" w:rsidR="00E5672E" w:rsidRPr="00D44A45" w:rsidRDefault="00E5672E" w:rsidP="00E5672E">
      <w:pPr>
        <w:pStyle w:val="BodyText"/>
        <w:tabs>
          <w:tab w:val="right" w:pos="8647"/>
        </w:tabs>
        <w:kinsoku w:val="0"/>
        <w:overflowPunct w:val="0"/>
        <w:spacing w:line="252" w:lineRule="exact"/>
        <w:ind w:right="-471"/>
        <w:rPr>
          <w:spacing w:val="-2"/>
        </w:rPr>
      </w:pPr>
      <w:r>
        <w:t>Lisa</w:t>
      </w:r>
      <w:r>
        <w:rPr>
          <w:spacing w:val="-2"/>
        </w:rPr>
        <w:t xml:space="preserve"> Fraser</w:t>
      </w:r>
      <w:r>
        <w:rPr>
          <w:spacing w:val="-2"/>
        </w:rPr>
        <w:tab/>
        <w:t>Queensland</w:t>
      </w:r>
      <w:r>
        <w:rPr>
          <w:spacing w:val="-11"/>
        </w:rPr>
        <w:t xml:space="preserve"> </w:t>
      </w:r>
      <w:r>
        <w:rPr>
          <w:spacing w:val="-2"/>
        </w:rPr>
        <w:t>Audit</w:t>
      </w:r>
      <w:r>
        <w:rPr>
          <w:spacing w:val="-8"/>
        </w:rPr>
        <w:t xml:space="preserve"> </w:t>
      </w:r>
      <w:r>
        <w:rPr>
          <w:spacing w:val="-2"/>
        </w:rPr>
        <w:t>Office</w:t>
      </w:r>
    </w:p>
    <w:p w14:paraId="2C3F6B7B" w14:textId="77777777" w:rsidR="00E5672E" w:rsidRDefault="00E5672E" w:rsidP="00E5672E">
      <w:pPr>
        <w:pStyle w:val="BodyText"/>
        <w:tabs>
          <w:tab w:val="right" w:pos="8647"/>
        </w:tabs>
        <w:kinsoku w:val="0"/>
        <w:overflowPunct w:val="0"/>
        <w:spacing w:line="252" w:lineRule="exact"/>
        <w:ind w:right="-471"/>
        <w:rPr>
          <w:spacing w:val="-2"/>
        </w:rPr>
      </w:pPr>
      <w:r>
        <w:rPr>
          <w:spacing w:val="-2"/>
        </w:rPr>
        <w:t>as</w:t>
      </w:r>
      <w:r>
        <w:rPr>
          <w:spacing w:val="-6"/>
        </w:rPr>
        <w:t xml:space="preserve"> </w:t>
      </w:r>
      <w:r>
        <w:rPr>
          <w:spacing w:val="-2"/>
        </w:rPr>
        <w:t>delegate</w:t>
      </w:r>
      <w:r>
        <w:rPr>
          <w:spacing w:val="-7"/>
        </w:rPr>
        <w:t xml:space="preserve"> </w:t>
      </w:r>
      <w:r>
        <w:rPr>
          <w:spacing w:val="-2"/>
        </w:rPr>
        <w:t>of</w:t>
      </w:r>
      <w:r>
        <w:rPr>
          <w:spacing w:val="-6"/>
        </w:rPr>
        <w:t xml:space="preserve"> </w:t>
      </w:r>
      <w:r>
        <w:rPr>
          <w:spacing w:val="-2"/>
        </w:rPr>
        <w:t>the</w:t>
      </w:r>
      <w:r>
        <w:rPr>
          <w:spacing w:val="-7"/>
        </w:rPr>
        <w:t xml:space="preserve"> </w:t>
      </w:r>
      <w:r>
        <w:rPr>
          <w:spacing w:val="-2"/>
        </w:rPr>
        <w:t>Auditor-General</w:t>
      </w:r>
      <w:bookmarkEnd w:id="16"/>
      <w:bookmarkEnd w:id="17"/>
      <w:bookmarkEnd w:id="18"/>
      <w:r>
        <w:rPr>
          <w:spacing w:val="-2"/>
        </w:rPr>
        <w:tab/>
        <w:t>Brisbane</w:t>
      </w:r>
    </w:p>
    <w:p w14:paraId="7AD8B78D" w14:textId="77777777" w:rsidR="00E5672E" w:rsidRDefault="00E5672E" w:rsidP="00E5672E">
      <w:pPr>
        <w:pStyle w:val="BodyText"/>
        <w:kinsoku w:val="0"/>
        <w:overflowPunct w:val="0"/>
        <w:spacing w:line="252" w:lineRule="exact"/>
        <w:ind w:right="222"/>
        <w:jc w:val="right"/>
        <w:rPr>
          <w:spacing w:val="-2"/>
        </w:rPr>
      </w:pPr>
    </w:p>
    <w:p w14:paraId="2BB7DE06" w14:textId="77777777" w:rsidR="00882882" w:rsidRDefault="00882882" w:rsidP="00126EB5">
      <w:pPr>
        <w:pBdr>
          <w:top w:val="single" w:sz="4" w:space="1" w:color="auto"/>
        </w:pBdr>
        <w:rPr>
          <w:b/>
        </w:rPr>
      </w:pPr>
    </w:p>
    <w:p w14:paraId="23093919" w14:textId="77777777" w:rsidR="00E5672E" w:rsidRDefault="00E5672E" w:rsidP="00126EB5">
      <w:pPr>
        <w:pBdr>
          <w:top w:val="single" w:sz="4" w:space="1" w:color="auto"/>
        </w:pBdr>
        <w:rPr>
          <w:b/>
        </w:rPr>
      </w:pPr>
    </w:p>
    <w:p w14:paraId="6FDC56AF" w14:textId="77777777" w:rsidR="00882882" w:rsidRDefault="00882882" w:rsidP="00A11642">
      <w:pPr>
        <w:pStyle w:val="Header"/>
        <w:rPr>
          <w:sz w:val="26"/>
          <w:szCs w:val="26"/>
        </w:rPr>
        <w:sectPr w:rsidR="00882882" w:rsidSect="00882882">
          <w:headerReference w:type="even" r:id="rId66"/>
          <w:headerReference w:type="default" r:id="rId67"/>
          <w:footerReference w:type="default" r:id="rId68"/>
          <w:headerReference w:type="first" r:id="rId69"/>
          <w:footerReference w:type="first" r:id="rId70"/>
          <w:pgSz w:w="11907" w:h="16840" w:code="9"/>
          <w:pgMar w:top="1418" w:right="1440" w:bottom="1100" w:left="1440" w:header="567" w:footer="533" w:gutter="0"/>
          <w:cols w:space="720"/>
          <w:docGrid w:linePitch="272"/>
        </w:sectPr>
      </w:pPr>
    </w:p>
    <w:p w14:paraId="5BAE0FD1" w14:textId="77777777" w:rsidR="00882882" w:rsidRDefault="00882882" w:rsidP="00A11642">
      <w:pPr>
        <w:pStyle w:val="Header"/>
        <w:rPr>
          <w:sz w:val="26"/>
          <w:szCs w:val="26"/>
        </w:rPr>
      </w:pPr>
      <w:r w:rsidRPr="00126EB5">
        <w:rPr>
          <w:sz w:val="26"/>
          <w:szCs w:val="26"/>
        </w:rPr>
        <w:lastRenderedPageBreak/>
        <w:t>QLS Solicitor Support Pty Ltd</w:t>
      </w:r>
    </w:p>
    <w:p w14:paraId="3FA1A702" w14:textId="77777777" w:rsidR="00882882" w:rsidRPr="00293A28" w:rsidRDefault="00882882" w:rsidP="00293A28">
      <w:pPr>
        <w:pStyle w:val="Heading1"/>
        <w:contextualSpacing/>
        <w:rPr>
          <w:bCs w:val="0"/>
          <w:sz w:val="26"/>
          <w:szCs w:val="26"/>
        </w:rPr>
      </w:pPr>
      <w:r w:rsidRPr="00293A28">
        <w:rPr>
          <w:bCs w:val="0"/>
          <w:sz w:val="26"/>
          <w:szCs w:val="26"/>
        </w:rPr>
        <w:t>Statement of Comprehensive Income</w:t>
      </w:r>
    </w:p>
    <w:p w14:paraId="3790C8A6" w14:textId="77777777" w:rsidR="00882882" w:rsidRPr="00293A28" w:rsidRDefault="00882882" w:rsidP="00A11642">
      <w:pPr>
        <w:pStyle w:val="Heading1"/>
        <w:contextualSpacing/>
        <w:rPr>
          <w:bCs w:val="0"/>
          <w:sz w:val="26"/>
          <w:szCs w:val="26"/>
        </w:rPr>
      </w:pPr>
      <w:r w:rsidRPr="00293A28">
        <w:rPr>
          <w:bCs w:val="0"/>
          <w:sz w:val="26"/>
          <w:szCs w:val="26"/>
        </w:rPr>
        <w:t>for the year ended 30 June 202</w:t>
      </w:r>
      <w:r>
        <w:rPr>
          <w:bCs w:val="0"/>
          <w:sz w:val="26"/>
          <w:szCs w:val="26"/>
        </w:rPr>
        <w:t>4</w:t>
      </w:r>
    </w:p>
    <w:p w14:paraId="486E68BD" w14:textId="77777777" w:rsidR="00882882" w:rsidRDefault="00882882" w:rsidP="00A11642">
      <w:pPr>
        <w:pBdr>
          <w:top w:val="single" w:sz="4" w:space="1" w:color="auto"/>
        </w:pBdr>
        <w:rPr>
          <w:b/>
        </w:rPr>
      </w:pPr>
    </w:p>
    <w:p w14:paraId="4EB4EBBB" w14:textId="77777777" w:rsidR="00882882" w:rsidRPr="00EE2281" w:rsidRDefault="00882882" w:rsidP="00A11642">
      <w:pPr>
        <w:pBdr>
          <w:top w:val="single" w:sz="4" w:space="1" w:color="auto"/>
        </w:pBdr>
        <w:rPr>
          <w:b/>
        </w:rPr>
      </w:pPr>
    </w:p>
    <w:tbl>
      <w:tblPr>
        <w:tblW w:w="9067" w:type="dxa"/>
        <w:tblLook w:val="04A0" w:firstRow="1" w:lastRow="0" w:firstColumn="1" w:lastColumn="0" w:noHBand="0" w:noVBand="1"/>
      </w:tblPr>
      <w:tblGrid>
        <w:gridCol w:w="3860"/>
        <w:gridCol w:w="1805"/>
        <w:gridCol w:w="1701"/>
        <w:gridCol w:w="1701"/>
      </w:tblGrid>
      <w:tr w:rsidR="00882882" w:rsidRPr="00C63B0A" w14:paraId="36B3BB74" w14:textId="77777777" w:rsidTr="00C63B0A">
        <w:trPr>
          <w:trHeight w:val="300"/>
        </w:trPr>
        <w:tc>
          <w:tcPr>
            <w:tcW w:w="3860" w:type="dxa"/>
            <w:tcBorders>
              <w:top w:val="single" w:sz="4" w:space="0" w:color="auto"/>
              <w:left w:val="single" w:sz="4" w:space="0" w:color="auto"/>
              <w:bottom w:val="nil"/>
              <w:right w:val="nil"/>
            </w:tcBorders>
            <w:shd w:val="clear" w:color="000000" w:fill="BFBFBF"/>
            <w:vAlign w:val="center"/>
            <w:hideMark/>
          </w:tcPr>
          <w:p w14:paraId="0DC4534E" w14:textId="77777777" w:rsidR="00882882" w:rsidRPr="00C63B0A" w:rsidRDefault="00882882" w:rsidP="00C63B0A">
            <w:pPr>
              <w:rPr>
                <w:rFonts w:cs="Arial"/>
                <w:b/>
                <w:bCs/>
                <w:color w:val="000000"/>
                <w:sz w:val="18"/>
                <w:szCs w:val="18"/>
              </w:rPr>
            </w:pPr>
            <w:r w:rsidRPr="00C63B0A">
              <w:rPr>
                <w:rFonts w:cs="Arial"/>
                <w:b/>
                <w:bCs/>
                <w:color w:val="000000"/>
                <w:sz w:val="18"/>
                <w:szCs w:val="18"/>
              </w:rPr>
              <w:t> </w:t>
            </w:r>
          </w:p>
        </w:tc>
        <w:tc>
          <w:tcPr>
            <w:tcW w:w="1805" w:type="dxa"/>
            <w:tcBorders>
              <w:top w:val="single" w:sz="4" w:space="0" w:color="auto"/>
              <w:left w:val="nil"/>
              <w:bottom w:val="nil"/>
              <w:right w:val="nil"/>
            </w:tcBorders>
            <w:shd w:val="clear" w:color="000000" w:fill="BFBFBF"/>
            <w:vAlign w:val="center"/>
            <w:hideMark/>
          </w:tcPr>
          <w:p w14:paraId="3FBCA02B" w14:textId="77777777" w:rsidR="00882882" w:rsidRPr="00C63B0A" w:rsidRDefault="00882882" w:rsidP="00C63B0A">
            <w:pPr>
              <w:jc w:val="center"/>
              <w:rPr>
                <w:rFonts w:cs="Arial"/>
                <w:b/>
                <w:bCs/>
                <w:color w:val="000000"/>
                <w:sz w:val="18"/>
                <w:szCs w:val="18"/>
              </w:rPr>
            </w:pPr>
            <w:r w:rsidRPr="00C63B0A">
              <w:rPr>
                <w:rFonts w:cs="Arial"/>
                <w:b/>
                <w:bCs/>
                <w:color w:val="000000"/>
                <w:sz w:val="18"/>
                <w:szCs w:val="18"/>
              </w:rPr>
              <w:t>Notes</w:t>
            </w:r>
          </w:p>
        </w:tc>
        <w:tc>
          <w:tcPr>
            <w:tcW w:w="1701" w:type="dxa"/>
            <w:tcBorders>
              <w:top w:val="single" w:sz="4" w:space="0" w:color="auto"/>
              <w:left w:val="nil"/>
              <w:bottom w:val="nil"/>
              <w:right w:val="nil"/>
            </w:tcBorders>
            <w:shd w:val="clear" w:color="000000" w:fill="BFBFBF"/>
            <w:vAlign w:val="center"/>
            <w:hideMark/>
          </w:tcPr>
          <w:p w14:paraId="42595A60" w14:textId="77777777" w:rsidR="00882882" w:rsidRPr="00C63B0A" w:rsidRDefault="00882882" w:rsidP="00C63B0A">
            <w:pPr>
              <w:jc w:val="right"/>
              <w:rPr>
                <w:rFonts w:cs="Arial"/>
                <w:b/>
                <w:bCs/>
                <w:color w:val="000000"/>
                <w:sz w:val="18"/>
                <w:szCs w:val="18"/>
              </w:rPr>
            </w:pPr>
            <w:r w:rsidRPr="00C63B0A">
              <w:rPr>
                <w:rFonts w:cs="Arial"/>
                <w:b/>
                <w:bCs/>
                <w:color w:val="000000"/>
                <w:sz w:val="18"/>
                <w:szCs w:val="18"/>
              </w:rPr>
              <w:t>2024</w:t>
            </w:r>
          </w:p>
        </w:tc>
        <w:tc>
          <w:tcPr>
            <w:tcW w:w="1701" w:type="dxa"/>
            <w:tcBorders>
              <w:top w:val="single" w:sz="4" w:space="0" w:color="auto"/>
              <w:left w:val="nil"/>
              <w:bottom w:val="nil"/>
              <w:right w:val="single" w:sz="4" w:space="0" w:color="auto"/>
            </w:tcBorders>
            <w:shd w:val="clear" w:color="000000" w:fill="BFBFBF"/>
            <w:vAlign w:val="center"/>
            <w:hideMark/>
          </w:tcPr>
          <w:p w14:paraId="78ECFD06" w14:textId="77777777" w:rsidR="00882882" w:rsidRPr="00C63B0A" w:rsidRDefault="00882882" w:rsidP="00C63B0A">
            <w:pPr>
              <w:jc w:val="right"/>
              <w:rPr>
                <w:rFonts w:cs="Arial"/>
                <w:b/>
                <w:bCs/>
                <w:color w:val="000000"/>
                <w:sz w:val="18"/>
                <w:szCs w:val="18"/>
              </w:rPr>
            </w:pPr>
            <w:r w:rsidRPr="00C63B0A">
              <w:rPr>
                <w:rFonts w:cs="Arial"/>
                <w:b/>
                <w:bCs/>
                <w:color w:val="000000"/>
                <w:sz w:val="18"/>
                <w:szCs w:val="18"/>
              </w:rPr>
              <w:t>2023</w:t>
            </w:r>
          </w:p>
        </w:tc>
      </w:tr>
      <w:tr w:rsidR="00882882" w:rsidRPr="00C63B0A" w14:paraId="311A3CFD" w14:textId="77777777" w:rsidTr="00C63B0A">
        <w:trPr>
          <w:trHeight w:val="300"/>
        </w:trPr>
        <w:tc>
          <w:tcPr>
            <w:tcW w:w="3860" w:type="dxa"/>
            <w:tcBorders>
              <w:top w:val="nil"/>
              <w:left w:val="single" w:sz="4" w:space="0" w:color="auto"/>
              <w:bottom w:val="single" w:sz="4" w:space="0" w:color="auto"/>
              <w:right w:val="nil"/>
            </w:tcBorders>
            <w:shd w:val="clear" w:color="000000" w:fill="BFBFBF"/>
            <w:vAlign w:val="center"/>
            <w:hideMark/>
          </w:tcPr>
          <w:p w14:paraId="282B16C0" w14:textId="77777777" w:rsidR="00882882" w:rsidRPr="00C63B0A" w:rsidRDefault="00882882" w:rsidP="00C63B0A">
            <w:pPr>
              <w:jc w:val="center"/>
              <w:rPr>
                <w:rFonts w:cs="Arial"/>
                <w:b/>
                <w:bCs/>
                <w:color w:val="000000"/>
                <w:sz w:val="18"/>
                <w:szCs w:val="18"/>
              </w:rPr>
            </w:pPr>
            <w:r w:rsidRPr="00C63B0A">
              <w:rPr>
                <w:rFonts w:cs="Arial"/>
                <w:b/>
                <w:bCs/>
                <w:color w:val="000000"/>
                <w:sz w:val="18"/>
                <w:szCs w:val="18"/>
              </w:rPr>
              <w:t> </w:t>
            </w:r>
          </w:p>
        </w:tc>
        <w:tc>
          <w:tcPr>
            <w:tcW w:w="1805" w:type="dxa"/>
            <w:tcBorders>
              <w:top w:val="nil"/>
              <w:left w:val="nil"/>
              <w:bottom w:val="single" w:sz="4" w:space="0" w:color="auto"/>
              <w:right w:val="nil"/>
            </w:tcBorders>
            <w:shd w:val="clear" w:color="000000" w:fill="BFBFBF"/>
            <w:vAlign w:val="center"/>
            <w:hideMark/>
          </w:tcPr>
          <w:p w14:paraId="181493C7" w14:textId="77777777" w:rsidR="00882882" w:rsidRPr="00C63B0A" w:rsidRDefault="00882882" w:rsidP="00C63B0A">
            <w:pPr>
              <w:jc w:val="center"/>
              <w:rPr>
                <w:rFonts w:cs="Arial"/>
                <w:b/>
                <w:bCs/>
                <w:color w:val="000000"/>
                <w:sz w:val="18"/>
                <w:szCs w:val="18"/>
              </w:rPr>
            </w:pPr>
            <w:r w:rsidRPr="00C63B0A">
              <w:rPr>
                <w:rFonts w:cs="Arial"/>
                <w:b/>
                <w:bCs/>
                <w:color w:val="000000"/>
                <w:sz w:val="18"/>
                <w:szCs w:val="18"/>
              </w:rPr>
              <w:t> </w:t>
            </w:r>
          </w:p>
        </w:tc>
        <w:tc>
          <w:tcPr>
            <w:tcW w:w="1701" w:type="dxa"/>
            <w:tcBorders>
              <w:top w:val="nil"/>
              <w:left w:val="nil"/>
              <w:bottom w:val="single" w:sz="4" w:space="0" w:color="auto"/>
              <w:right w:val="nil"/>
            </w:tcBorders>
            <w:shd w:val="clear" w:color="000000" w:fill="BFBFBF"/>
            <w:vAlign w:val="center"/>
            <w:hideMark/>
          </w:tcPr>
          <w:p w14:paraId="6875EC78" w14:textId="77777777" w:rsidR="00882882" w:rsidRPr="00C63B0A" w:rsidRDefault="00882882" w:rsidP="00C63B0A">
            <w:pPr>
              <w:jc w:val="right"/>
              <w:rPr>
                <w:rFonts w:cs="Arial"/>
                <w:b/>
                <w:bCs/>
                <w:color w:val="000000"/>
                <w:sz w:val="18"/>
                <w:szCs w:val="18"/>
              </w:rPr>
            </w:pPr>
            <w:r w:rsidRPr="00C63B0A">
              <w:rPr>
                <w:rFonts w:cs="Arial"/>
                <w:b/>
                <w:bCs/>
                <w:color w:val="000000"/>
                <w:sz w:val="18"/>
                <w:szCs w:val="18"/>
              </w:rPr>
              <w:t>$</w:t>
            </w:r>
          </w:p>
        </w:tc>
        <w:tc>
          <w:tcPr>
            <w:tcW w:w="1701" w:type="dxa"/>
            <w:tcBorders>
              <w:top w:val="nil"/>
              <w:left w:val="nil"/>
              <w:bottom w:val="single" w:sz="4" w:space="0" w:color="auto"/>
              <w:right w:val="single" w:sz="4" w:space="0" w:color="auto"/>
            </w:tcBorders>
            <w:shd w:val="clear" w:color="000000" w:fill="BFBFBF"/>
            <w:vAlign w:val="center"/>
            <w:hideMark/>
          </w:tcPr>
          <w:p w14:paraId="0EFD93C2" w14:textId="77777777" w:rsidR="00882882" w:rsidRPr="00C63B0A" w:rsidRDefault="00882882" w:rsidP="00C63B0A">
            <w:pPr>
              <w:jc w:val="right"/>
              <w:rPr>
                <w:rFonts w:cs="Arial"/>
                <w:b/>
                <w:bCs/>
                <w:color w:val="000000"/>
                <w:sz w:val="18"/>
                <w:szCs w:val="18"/>
              </w:rPr>
            </w:pPr>
            <w:r w:rsidRPr="00C63B0A">
              <w:rPr>
                <w:rFonts w:cs="Arial"/>
                <w:b/>
                <w:bCs/>
                <w:color w:val="000000"/>
                <w:sz w:val="18"/>
                <w:szCs w:val="18"/>
              </w:rPr>
              <w:t>$</w:t>
            </w:r>
          </w:p>
        </w:tc>
      </w:tr>
      <w:tr w:rsidR="00882882" w:rsidRPr="00C63B0A" w14:paraId="12EEB0F4" w14:textId="77777777" w:rsidTr="00C63B0A">
        <w:trPr>
          <w:trHeight w:val="300"/>
        </w:trPr>
        <w:tc>
          <w:tcPr>
            <w:tcW w:w="3860" w:type="dxa"/>
            <w:tcBorders>
              <w:top w:val="nil"/>
              <w:left w:val="single" w:sz="4" w:space="0" w:color="auto"/>
              <w:bottom w:val="nil"/>
              <w:right w:val="nil"/>
            </w:tcBorders>
            <w:shd w:val="clear" w:color="auto" w:fill="auto"/>
            <w:vAlign w:val="center"/>
            <w:hideMark/>
          </w:tcPr>
          <w:p w14:paraId="56A282A3" w14:textId="77777777" w:rsidR="00882882" w:rsidRPr="00C63B0A" w:rsidRDefault="00882882" w:rsidP="00C63B0A">
            <w:pPr>
              <w:rPr>
                <w:rFonts w:cs="Arial"/>
                <w:b/>
                <w:bCs/>
                <w:color w:val="000000"/>
                <w:sz w:val="18"/>
                <w:szCs w:val="18"/>
              </w:rPr>
            </w:pPr>
            <w:r w:rsidRPr="00C63B0A">
              <w:rPr>
                <w:rFonts w:cs="Arial"/>
                <w:b/>
                <w:bCs/>
                <w:color w:val="000000"/>
                <w:sz w:val="18"/>
                <w:szCs w:val="18"/>
              </w:rPr>
              <w:t>Revenue</w:t>
            </w:r>
          </w:p>
        </w:tc>
        <w:tc>
          <w:tcPr>
            <w:tcW w:w="1805" w:type="dxa"/>
            <w:tcBorders>
              <w:top w:val="nil"/>
              <w:left w:val="nil"/>
              <w:bottom w:val="nil"/>
              <w:right w:val="nil"/>
            </w:tcBorders>
            <w:shd w:val="clear" w:color="auto" w:fill="auto"/>
            <w:vAlign w:val="center"/>
            <w:hideMark/>
          </w:tcPr>
          <w:p w14:paraId="337A810E" w14:textId="77777777" w:rsidR="00882882" w:rsidRPr="00C63B0A" w:rsidRDefault="00882882" w:rsidP="00C63B0A">
            <w:pPr>
              <w:rPr>
                <w:rFonts w:cs="Arial"/>
                <w:b/>
                <w:bCs/>
                <w:color w:val="000000"/>
                <w:sz w:val="18"/>
                <w:szCs w:val="18"/>
              </w:rPr>
            </w:pPr>
          </w:p>
        </w:tc>
        <w:tc>
          <w:tcPr>
            <w:tcW w:w="1701" w:type="dxa"/>
            <w:tcBorders>
              <w:top w:val="nil"/>
              <w:left w:val="nil"/>
              <w:bottom w:val="nil"/>
              <w:right w:val="nil"/>
            </w:tcBorders>
            <w:shd w:val="clear" w:color="000000" w:fill="F2F2F2"/>
            <w:vAlign w:val="center"/>
            <w:hideMark/>
          </w:tcPr>
          <w:p w14:paraId="7DB5C7C1" w14:textId="77777777" w:rsidR="00882882" w:rsidRPr="00C63B0A" w:rsidRDefault="00882882" w:rsidP="00C63B0A">
            <w:pPr>
              <w:jc w:val="right"/>
              <w:rPr>
                <w:rFonts w:cs="Arial"/>
                <w:b/>
                <w:bCs/>
                <w:color w:val="000000"/>
                <w:sz w:val="18"/>
                <w:szCs w:val="18"/>
              </w:rPr>
            </w:pPr>
            <w:r w:rsidRPr="00C63B0A">
              <w:rPr>
                <w:rFonts w:cs="Arial"/>
                <w:b/>
                <w:bCs/>
                <w:color w:val="000000"/>
                <w:sz w:val="18"/>
                <w:szCs w:val="18"/>
              </w:rPr>
              <w:t> </w:t>
            </w:r>
          </w:p>
        </w:tc>
        <w:tc>
          <w:tcPr>
            <w:tcW w:w="1701" w:type="dxa"/>
            <w:tcBorders>
              <w:top w:val="nil"/>
              <w:left w:val="nil"/>
              <w:bottom w:val="nil"/>
              <w:right w:val="single" w:sz="4" w:space="0" w:color="auto"/>
            </w:tcBorders>
            <w:shd w:val="clear" w:color="auto" w:fill="auto"/>
            <w:vAlign w:val="center"/>
            <w:hideMark/>
          </w:tcPr>
          <w:p w14:paraId="41BD36DE" w14:textId="77777777" w:rsidR="00882882" w:rsidRPr="00C63B0A" w:rsidRDefault="00882882" w:rsidP="00C63B0A">
            <w:pPr>
              <w:jc w:val="right"/>
              <w:rPr>
                <w:rFonts w:cs="Arial"/>
                <w:b/>
                <w:bCs/>
                <w:color w:val="000000"/>
                <w:sz w:val="18"/>
                <w:szCs w:val="18"/>
              </w:rPr>
            </w:pPr>
            <w:r w:rsidRPr="00C63B0A">
              <w:rPr>
                <w:rFonts w:cs="Arial"/>
                <w:b/>
                <w:bCs/>
                <w:color w:val="000000"/>
                <w:sz w:val="18"/>
                <w:szCs w:val="18"/>
              </w:rPr>
              <w:t> </w:t>
            </w:r>
          </w:p>
        </w:tc>
      </w:tr>
      <w:tr w:rsidR="00882882" w:rsidRPr="00C63B0A" w14:paraId="033E0137" w14:textId="77777777" w:rsidTr="00C63B0A">
        <w:trPr>
          <w:trHeight w:val="300"/>
        </w:trPr>
        <w:tc>
          <w:tcPr>
            <w:tcW w:w="3860" w:type="dxa"/>
            <w:tcBorders>
              <w:top w:val="nil"/>
              <w:left w:val="single" w:sz="4" w:space="0" w:color="auto"/>
              <w:bottom w:val="nil"/>
              <w:right w:val="nil"/>
            </w:tcBorders>
            <w:shd w:val="clear" w:color="auto" w:fill="auto"/>
            <w:vAlign w:val="center"/>
            <w:hideMark/>
          </w:tcPr>
          <w:p w14:paraId="6A072CFF" w14:textId="77777777" w:rsidR="00882882" w:rsidRPr="00C63B0A" w:rsidRDefault="00882882" w:rsidP="00C63B0A">
            <w:pPr>
              <w:rPr>
                <w:rFonts w:cs="Arial"/>
                <w:color w:val="000000"/>
                <w:sz w:val="18"/>
                <w:szCs w:val="18"/>
              </w:rPr>
            </w:pPr>
            <w:r w:rsidRPr="00C63B0A">
              <w:rPr>
                <w:rFonts w:cs="Arial"/>
                <w:color w:val="000000"/>
                <w:sz w:val="18"/>
                <w:szCs w:val="18"/>
              </w:rPr>
              <w:t>Grant Funding</w:t>
            </w:r>
          </w:p>
        </w:tc>
        <w:tc>
          <w:tcPr>
            <w:tcW w:w="1805" w:type="dxa"/>
            <w:tcBorders>
              <w:top w:val="nil"/>
              <w:left w:val="nil"/>
              <w:bottom w:val="nil"/>
              <w:right w:val="nil"/>
            </w:tcBorders>
            <w:shd w:val="clear" w:color="auto" w:fill="auto"/>
            <w:noWrap/>
            <w:vAlign w:val="center"/>
            <w:hideMark/>
          </w:tcPr>
          <w:p w14:paraId="305620DC" w14:textId="77777777" w:rsidR="00882882" w:rsidRPr="00C63B0A" w:rsidRDefault="00882882" w:rsidP="00C63B0A">
            <w:pPr>
              <w:jc w:val="center"/>
              <w:rPr>
                <w:rFonts w:cs="Arial"/>
                <w:sz w:val="18"/>
                <w:szCs w:val="18"/>
              </w:rPr>
            </w:pPr>
            <w:r w:rsidRPr="00C63B0A">
              <w:rPr>
                <w:rFonts w:cs="Arial"/>
                <w:sz w:val="18"/>
                <w:szCs w:val="18"/>
              </w:rPr>
              <w:t>B1</w:t>
            </w:r>
          </w:p>
        </w:tc>
        <w:tc>
          <w:tcPr>
            <w:tcW w:w="1701" w:type="dxa"/>
            <w:tcBorders>
              <w:top w:val="nil"/>
              <w:left w:val="nil"/>
              <w:bottom w:val="nil"/>
              <w:right w:val="nil"/>
            </w:tcBorders>
            <w:shd w:val="clear" w:color="000000" w:fill="F2F2F2"/>
            <w:vAlign w:val="center"/>
            <w:hideMark/>
          </w:tcPr>
          <w:p w14:paraId="733752D0" w14:textId="77777777" w:rsidR="00882882" w:rsidRPr="00C63B0A" w:rsidRDefault="00882882" w:rsidP="00C63B0A">
            <w:pPr>
              <w:jc w:val="right"/>
              <w:rPr>
                <w:rFonts w:cs="Arial"/>
                <w:color w:val="000000"/>
                <w:sz w:val="18"/>
                <w:szCs w:val="18"/>
              </w:rPr>
            </w:pPr>
            <w:r w:rsidRPr="00C63B0A">
              <w:rPr>
                <w:rFonts w:cs="Arial"/>
                <w:color w:val="000000"/>
                <w:sz w:val="18"/>
                <w:szCs w:val="18"/>
              </w:rPr>
              <w:t>1,727,311</w:t>
            </w:r>
          </w:p>
        </w:tc>
        <w:tc>
          <w:tcPr>
            <w:tcW w:w="1701" w:type="dxa"/>
            <w:tcBorders>
              <w:top w:val="nil"/>
              <w:left w:val="nil"/>
              <w:bottom w:val="single" w:sz="4" w:space="0" w:color="auto"/>
              <w:right w:val="single" w:sz="4" w:space="0" w:color="auto"/>
            </w:tcBorders>
            <w:shd w:val="clear" w:color="auto" w:fill="auto"/>
            <w:vAlign w:val="center"/>
            <w:hideMark/>
          </w:tcPr>
          <w:p w14:paraId="2C70ECED" w14:textId="77777777" w:rsidR="00882882" w:rsidRPr="00C63B0A" w:rsidRDefault="00882882" w:rsidP="00C63B0A">
            <w:pPr>
              <w:jc w:val="right"/>
              <w:rPr>
                <w:rFonts w:cs="Arial"/>
                <w:color w:val="000000"/>
                <w:sz w:val="18"/>
                <w:szCs w:val="18"/>
              </w:rPr>
            </w:pPr>
            <w:r w:rsidRPr="00C63B0A">
              <w:rPr>
                <w:rFonts w:cs="Arial"/>
                <w:color w:val="000000"/>
                <w:sz w:val="18"/>
                <w:szCs w:val="18"/>
              </w:rPr>
              <w:t>1,434,538</w:t>
            </w:r>
          </w:p>
        </w:tc>
      </w:tr>
      <w:tr w:rsidR="00882882" w:rsidRPr="00C63B0A" w14:paraId="74A4F57F" w14:textId="77777777" w:rsidTr="00C63B0A">
        <w:trPr>
          <w:trHeight w:val="300"/>
        </w:trPr>
        <w:tc>
          <w:tcPr>
            <w:tcW w:w="3860" w:type="dxa"/>
            <w:tcBorders>
              <w:top w:val="single" w:sz="4" w:space="0" w:color="auto"/>
              <w:left w:val="single" w:sz="4" w:space="0" w:color="auto"/>
              <w:bottom w:val="single" w:sz="4" w:space="0" w:color="auto"/>
              <w:right w:val="nil"/>
            </w:tcBorders>
            <w:shd w:val="clear" w:color="000000" w:fill="BFBFBF"/>
            <w:vAlign w:val="center"/>
            <w:hideMark/>
          </w:tcPr>
          <w:p w14:paraId="7CC14889" w14:textId="77777777" w:rsidR="00882882" w:rsidRPr="00C63B0A" w:rsidRDefault="00882882" w:rsidP="00C63B0A">
            <w:pPr>
              <w:rPr>
                <w:rFonts w:cs="Arial"/>
                <w:b/>
                <w:bCs/>
                <w:color w:val="000000"/>
                <w:sz w:val="18"/>
                <w:szCs w:val="18"/>
              </w:rPr>
            </w:pPr>
            <w:r w:rsidRPr="00C63B0A">
              <w:rPr>
                <w:rFonts w:cs="Arial"/>
                <w:b/>
                <w:bCs/>
                <w:color w:val="000000"/>
                <w:sz w:val="18"/>
                <w:szCs w:val="18"/>
              </w:rPr>
              <w:t>Total revenue</w:t>
            </w:r>
          </w:p>
        </w:tc>
        <w:tc>
          <w:tcPr>
            <w:tcW w:w="1805" w:type="dxa"/>
            <w:tcBorders>
              <w:top w:val="single" w:sz="4" w:space="0" w:color="auto"/>
              <w:left w:val="nil"/>
              <w:bottom w:val="single" w:sz="4" w:space="0" w:color="auto"/>
              <w:right w:val="nil"/>
            </w:tcBorders>
            <w:shd w:val="clear" w:color="000000" w:fill="BFBFBF"/>
            <w:vAlign w:val="center"/>
            <w:hideMark/>
          </w:tcPr>
          <w:p w14:paraId="1E089A66" w14:textId="77777777" w:rsidR="00882882" w:rsidRPr="00C63B0A" w:rsidRDefault="00882882" w:rsidP="00C63B0A">
            <w:pPr>
              <w:jc w:val="center"/>
              <w:rPr>
                <w:rFonts w:cs="Arial"/>
                <w:b/>
                <w:bCs/>
                <w:color w:val="000000"/>
                <w:sz w:val="18"/>
                <w:szCs w:val="18"/>
              </w:rPr>
            </w:pPr>
            <w:r w:rsidRPr="00C63B0A">
              <w:rPr>
                <w:rFonts w:cs="Arial"/>
                <w:b/>
                <w:bCs/>
                <w:color w:val="000000"/>
                <w:sz w:val="18"/>
                <w:szCs w:val="18"/>
              </w:rPr>
              <w:t> </w:t>
            </w:r>
          </w:p>
        </w:tc>
        <w:tc>
          <w:tcPr>
            <w:tcW w:w="1701" w:type="dxa"/>
            <w:tcBorders>
              <w:top w:val="single" w:sz="4" w:space="0" w:color="auto"/>
              <w:left w:val="nil"/>
              <w:bottom w:val="single" w:sz="4" w:space="0" w:color="auto"/>
              <w:right w:val="nil"/>
            </w:tcBorders>
            <w:shd w:val="clear" w:color="000000" w:fill="BFBFBF"/>
            <w:vAlign w:val="center"/>
            <w:hideMark/>
          </w:tcPr>
          <w:p w14:paraId="4B17F161" w14:textId="77777777" w:rsidR="00882882" w:rsidRPr="00C63B0A" w:rsidRDefault="00882882" w:rsidP="00C63B0A">
            <w:pPr>
              <w:jc w:val="right"/>
              <w:rPr>
                <w:rFonts w:cs="Arial"/>
                <w:b/>
                <w:bCs/>
                <w:color w:val="000000"/>
                <w:sz w:val="18"/>
                <w:szCs w:val="18"/>
              </w:rPr>
            </w:pPr>
            <w:r w:rsidRPr="00C63B0A">
              <w:rPr>
                <w:rFonts w:cs="Arial"/>
                <w:b/>
                <w:bCs/>
                <w:color w:val="000000"/>
                <w:sz w:val="18"/>
                <w:szCs w:val="18"/>
              </w:rPr>
              <w:t>1,727,311</w:t>
            </w:r>
          </w:p>
        </w:tc>
        <w:tc>
          <w:tcPr>
            <w:tcW w:w="1701" w:type="dxa"/>
            <w:tcBorders>
              <w:top w:val="nil"/>
              <w:left w:val="nil"/>
              <w:bottom w:val="single" w:sz="4" w:space="0" w:color="auto"/>
              <w:right w:val="single" w:sz="4" w:space="0" w:color="auto"/>
            </w:tcBorders>
            <w:shd w:val="clear" w:color="000000" w:fill="BFBFBF"/>
            <w:vAlign w:val="center"/>
            <w:hideMark/>
          </w:tcPr>
          <w:p w14:paraId="7093E429" w14:textId="77777777" w:rsidR="00882882" w:rsidRPr="00C63B0A" w:rsidRDefault="00882882" w:rsidP="00C63B0A">
            <w:pPr>
              <w:jc w:val="right"/>
              <w:rPr>
                <w:rFonts w:cs="Arial"/>
                <w:b/>
                <w:bCs/>
                <w:color w:val="000000"/>
                <w:sz w:val="18"/>
                <w:szCs w:val="18"/>
              </w:rPr>
            </w:pPr>
            <w:r w:rsidRPr="00C63B0A">
              <w:rPr>
                <w:rFonts w:cs="Arial"/>
                <w:b/>
                <w:bCs/>
                <w:color w:val="000000"/>
                <w:sz w:val="18"/>
                <w:szCs w:val="18"/>
              </w:rPr>
              <w:t>1,434,538</w:t>
            </w:r>
          </w:p>
        </w:tc>
      </w:tr>
      <w:tr w:rsidR="00882882" w:rsidRPr="00C63B0A" w14:paraId="0E09F31B" w14:textId="77777777" w:rsidTr="00C63B0A">
        <w:trPr>
          <w:trHeight w:val="300"/>
        </w:trPr>
        <w:tc>
          <w:tcPr>
            <w:tcW w:w="3860" w:type="dxa"/>
            <w:tcBorders>
              <w:top w:val="nil"/>
              <w:left w:val="single" w:sz="4" w:space="0" w:color="auto"/>
              <w:bottom w:val="nil"/>
              <w:right w:val="nil"/>
            </w:tcBorders>
            <w:shd w:val="clear" w:color="auto" w:fill="auto"/>
            <w:vAlign w:val="center"/>
            <w:hideMark/>
          </w:tcPr>
          <w:p w14:paraId="776B0C09" w14:textId="77777777" w:rsidR="00882882" w:rsidRPr="00C63B0A" w:rsidRDefault="00882882" w:rsidP="00C63B0A">
            <w:pPr>
              <w:rPr>
                <w:rFonts w:cs="Arial"/>
                <w:b/>
                <w:bCs/>
                <w:color w:val="000000"/>
                <w:sz w:val="18"/>
                <w:szCs w:val="18"/>
              </w:rPr>
            </w:pPr>
            <w:r w:rsidRPr="00C63B0A">
              <w:rPr>
                <w:rFonts w:cs="Arial"/>
                <w:b/>
                <w:bCs/>
                <w:color w:val="000000"/>
                <w:sz w:val="18"/>
                <w:szCs w:val="18"/>
              </w:rPr>
              <w:t> </w:t>
            </w:r>
          </w:p>
        </w:tc>
        <w:tc>
          <w:tcPr>
            <w:tcW w:w="1805" w:type="dxa"/>
            <w:tcBorders>
              <w:top w:val="nil"/>
              <w:left w:val="nil"/>
              <w:bottom w:val="nil"/>
              <w:right w:val="nil"/>
            </w:tcBorders>
            <w:shd w:val="clear" w:color="auto" w:fill="auto"/>
            <w:vAlign w:val="center"/>
            <w:hideMark/>
          </w:tcPr>
          <w:p w14:paraId="60B99BB2" w14:textId="77777777" w:rsidR="00882882" w:rsidRPr="00C63B0A" w:rsidRDefault="00882882" w:rsidP="00C63B0A">
            <w:pPr>
              <w:rPr>
                <w:rFonts w:cs="Arial"/>
                <w:b/>
                <w:bCs/>
                <w:color w:val="000000"/>
                <w:sz w:val="18"/>
                <w:szCs w:val="18"/>
              </w:rPr>
            </w:pPr>
          </w:p>
        </w:tc>
        <w:tc>
          <w:tcPr>
            <w:tcW w:w="1701" w:type="dxa"/>
            <w:tcBorders>
              <w:top w:val="nil"/>
              <w:left w:val="nil"/>
              <w:bottom w:val="nil"/>
              <w:right w:val="nil"/>
            </w:tcBorders>
            <w:shd w:val="clear" w:color="000000" w:fill="F2F2F2"/>
            <w:vAlign w:val="center"/>
            <w:hideMark/>
          </w:tcPr>
          <w:p w14:paraId="4B96E131" w14:textId="77777777" w:rsidR="00882882" w:rsidRPr="00C63B0A" w:rsidRDefault="00882882" w:rsidP="00C63B0A">
            <w:pPr>
              <w:jc w:val="right"/>
              <w:rPr>
                <w:rFonts w:cs="Arial"/>
                <w:b/>
                <w:bCs/>
                <w:color w:val="000000"/>
                <w:sz w:val="18"/>
                <w:szCs w:val="18"/>
              </w:rPr>
            </w:pPr>
            <w:r w:rsidRPr="00C63B0A">
              <w:rPr>
                <w:rFonts w:cs="Arial"/>
                <w:b/>
                <w:bCs/>
                <w:color w:val="000000"/>
                <w:sz w:val="18"/>
                <w:szCs w:val="18"/>
              </w:rPr>
              <w:t> </w:t>
            </w:r>
          </w:p>
        </w:tc>
        <w:tc>
          <w:tcPr>
            <w:tcW w:w="1701" w:type="dxa"/>
            <w:tcBorders>
              <w:top w:val="nil"/>
              <w:left w:val="nil"/>
              <w:bottom w:val="nil"/>
              <w:right w:val="single" w:sz="4" w:space="0" w:color="auto"/>
            </w:tcBorders>
            <w:shd w:val="clear" w:color="auto" w:fill="auto"/>
            <w:vAlign w:val="center"/>
            <w:hideMark/>
          </w:tcPr>
          <w:p w14:paraId="7649F35B" w14:textId="77777777" w:rsidR="00882882" w:rsidRPr="00C63B0A" w:rsidRDefault="00882882" w:rsidP="00C63B0A">
            <w:pPr>
              <w:jc w:val="right"/>
              <w:rPr>
                <w:rFonts w:cs="Arial"/>
                <w:b/>
                <w:bCs/>
                <w:color w:val="000000"/>
                <w:sz w:val="18"/>
                <w:szCs w:val="18"/>
              </w:rPr>
            </w:pPr>
            <w:r w:rsidRPr="00C63B0A">
              <w:rPr>
                <w:rFonts w:cs="Arial"/>
                <w:b/>
                <w:bCs/>
                <w:color w:val="000000"/>
                <w:sz w:val="18"/>
                <w:szCs w:val="18"/>
              </w:rPr>
              <w:t> </w:t>
            </w:r>
          </w:p>
        </w:tc>
      </w:tr>
      <w:tr w:rsidR="00882882" w:rsidRPr="00C63B0A" w14:paraId="46E0B75C" w14:textId="77777777" w:rsidTr="00C63B0A">
        <w:trPr>
          <w:trHeight w:val="300"/>
        </w:trPr>
        <w:tc>
          <w:tcPr>
            <w:tcW w:w="3860" w:type="dxa"/>
            <w:tcBorders>
              <w:top w:val="nil"/>
              <w:left w:val="single" w:sz="4" w:space="0" w:color="auto"/>
              <w:bottom w:val="nil"/>
              <w:right w:val="nil"/>
            </w:tcBorders>
            <w:shd w:val="clear" w:color="auto" w:fill="auto"/>
            <w:vAlign w:val="center"/>
            <w:hideMark/>
          </w:tcPr>
          <w:p w14:paraId="2EC00ED4" w14:textId="77777777" w:rsidR="00882882" w:rsidRPr="00C63B0A" w:rsidRDefault="00882882" w:rsidP="00C63B0A">
            <w:pPr>
              <w:rPr>
                <w:rFonts w:cs="Arial"/>
                <w:b/>
                <w:bCs/>
                <w:color w:val="000000"/>
                <w:sz w:val="18"/>
                <w:szCs w:val="18"/>
              </w:rPr>
            </w:pPr>
            <w:r w:rsidRPr="00C63B0A">
              <w:rPr>
                <w:rFonts w:cs="Arial"/>
                <w:b/>
                <w:bCs/>
                <w:color w:val="000000"/>
                <w:sz w:val="18"/>
                <w:szCs w:val="18"/>
              </w:rPr>
              <w:t>Expenses</w:t>
            </w:r>
          </w:p>
        </w:tc>
        <w:tc>
          <w:tcPr>
            <w:tcW w:w="1805" w:type="dxa"/>
            <w:tcBorders>
              <w:top w:val="nil"/>
              <w:left w:val="nil"/>
              <w:bottom w:val="nil"/>
              <w:right w:val="nil"/>
            </w:tcBorders>
            <w:shd w:val="clear" w:color="auto" w:fill="auto"/>
            <w:vAlign w:val="center"/>
            <w:hideMark/>
          </w:tcPr>
          <w:p w14:paraId="1905A173" w14:textId="77777777" w:rsidR="00882882" w:rsidRPr="00C63B0A" w:rsidRDefault="00882882" w:rsidP="00C63B0A">
            <w:pPr>
              <w:rPr>
                <w:rFonts w:cs="Arial"/>
                <w:b/>
                <w:bCs/>
                <w:color w:val="000000"/>
                <w:sz w:val="18"/>
                <w:szCs w:val="18"/>
              </w:rPr>
            </w:pPr>
          </w:p>
        </w:tc>
        <w:tc>
          <w:tcPr>
            <w:tcW w:w="1701" w:type="dxa"/>
            <w:tcBorders>
              <w:top w:val="nil"/>
              <w:left w:val="nil"/>
              <w:bottom w:val="nil"/>
              <w:right w:val="nil"/>
            </w:tcBorders>
            <w:shd w:val="clear" w:color="000000" w:fill="F2F2F2"/>
            <w:vAlign w:val="center"/>
            <w:hideMark/>
          </w:tcPr>
          <w:p w14:paraId="080F88BB" w14:textId="77777777" w:rsidR="00882882" w:rsidRPr="00C63B0A" w:rsidRDefault="00882882" w:rsidP="00C63B0A">
            <w:pPr>
              <w:jc w:val="right"/>
              <w:rPr>
                <w:rFonts w:cs="Arial"/>
                <w:color w:val="000000"/>
                <w:sz w:val="18"/>
                <w:szCs w:val="18"/>
              </w:rPr>
            </w:pPr>
            <w:r w:rsidRPr="00C63B0A">
              <w:rPr>
                <w:rFonts w:cs="Arial"/>
                <w:color w:val="000000"/>
                <w:sz w:val="18"/>
                <w:szCs w:val="18"/>
              </w:rPr>
              <w:t> </w:t>
            </w:r>
          </w:p>
        </w:tc>
        <w:tc>
          <w:tcPr>
            <w:tcW w:w="1701" w:type="dxa"/>
            <w:tcBorders>
              <w:top w:val="nil"/>
              <w:left w:val="nil"/>
              <w:bottom w:val="nil"/>
              <w:right w:val="single" w:sz="4" w:space="0" w:color="auto"/>
            </w:tcBorders>
            <w:shd w:val="clear" w:color="auto" w:fill="auto"/>
            <w:vAlign w:val="center"/>
            <w:hideMark/>
          </w:tcPr>
          <w:p w14:paraId="56FD1A24" w14:textId="77777777" w:rsidR="00882882" w:rsidRPr="00C63B0A" w:rsidRDefault="00882882" w:rsidP="00C63B0A">
            <w:pPr>
              <w:jc w:val="right"/>
              <w:rPr>
                <w:rFonts w:cs="Arial"/>
                <w:color w:val="000000"/>
                <w:sz w:val="18"/>
                <w:szCs w:val="18"/>
              </w:rPr>
            </w:pPr>
            <w:r w:rsidRPr="00C63B0A">
              <w:rPr>
                <w:rFonts w:cs="Arial"/>
                <w:color w:val="000000"/>
                <w:sz w:val="18"/>
                <w:szCs w:val="18"/>
              </w:rPr>
              <w:t> </w:t>
            </w:r>
          </w:p>
        </w:tc>
      </w:tr>
      <w:tr w:rsidR="00882882" w:rsidRPr="00C63B0A" w14:paraId="3A60D805" w14:textId="77777777" w:rsidTr="00C63B0A">
        <w:trPr>
          <w:trHeight w:val="300"/>
        </w:trPr>
        <w:tc>
          <w:tcPr>
            <w:tcW w:w="3860" w:type="dxa"/>
            <w:tcBorders>
              <w:top w:val="nil"/>
              <w:left w:val="single" w:sz="4" w:space="0" w:color="auto"/>
              <w:bottom w:val="nil"/>
              <w:right w:val="nil"/>
            </w:tcBorders>
            <w:shd w:val="clear" w:color="auto" w:fill="auto"/>
            <w:vAlign w:val="center"/>
            <w:hideMark/>
          </w:tcPr>
          <w:p w14:paraId="35E72DEC" w14:textId="77777777" w:rsidR="00882882" w:rsidRPr="00C63B0A" w:rsidRDefault="00882882" w:rsidP="00C63B0A">
            <w:pPr>
              <w:rPr>
                <w:rFonts w:cs="Arial"/>
                <w:color w:val="000000"/>
                <w:sz w:val="18"/>
                <w:szCs w:val="18"/>
              </w:rPr>
            </w:pPr>
            <w:r w:rsidRPr="00C63B0A">
              <w:rPr>
                <w:rFonts w:cs="Arial"/>
                <w:color w:val="000000"/>
                <w:sz w:val="18"/>
                <w:szCs w:val="18"/>
              </w:rPr>
              <w:t>Administration expenses</w:t>
            </w:r>
          </w:p>
        </w:tc>
        <w:tc>
          <w:tcPr>
            <w:tcW w:w="1805" w:type="dxa"/>
            <w:tcBorders>
              <w:top w:val="nil"/>
              <w:left w:val="nil"/>
              <w:bottom w:val="nil"/>
              <w:right w:val="nil"/>
            </w:tcBorders>
            <w:shd w:val="clear" w:color="auto" w:fill="auto"/>
            <w:noWrap/>
            <w:vAlign w:val="center"/>
            <w:hideMark/>
          </w:tcPr>
          <w:p w14:paraId="00D986FD" w14:textId="77777777" w:rsidR="00882882" w:rsidRPr="00C63B0A" w:rsidRDefault="00882882" w:rsidP="00C63B0A">
            <w:pPr>
              <w:jc w:val="center"/>
              <w:rPr>
                <w:rFonts w:cs="Arial"/>
                <w:sz w:val="18"/>
                <w:szCs w:val="18"/>
              </w:rPr>
            </w:pPr>
            <w:r w:rsidRPr="00C63B0A">
              <w:rPr>
                <w:rFonts w:cs="Arial"/>
                <w:sz w:val="18"/>
                <w:szCs w:val="18"/>
              </w:rPr>
              <w:t>B2-1</w:t>
            </w:r>
          </w:p>
        </w:tc>
        <w:tc>
          <w:tcPr>
            <w:tcW w:w="1701" w:type="dxa"/>
            <w:tcBorders>
              <w:top w:val="nil"/>
              <w:left w:val="nil"/>
              <w:bottom w:val="nil"/>
              <w:right w:val="nil"/>
            </w:tcBorders>
            <w:shd w:val="clear" w:color="000000" w:fill="F2F2F2"/>
            <w:vAlign w:val="center"/>
            <w:hideMark/>
          </w:tcPr>
          <w:p w14:paraId="341C39A1" w14:textId="77777777" w:rsidR="00882882" w:rsidRPr="00C63B0A" w:rsidRDefault="00882882" w:rsidP="00C63B0A">
            <w:pPr>
              <w:jc w:val="right"/>
              <w:rPr>
                <w:rFonts w:cs="Arial"/>
                <w:color w:val="000000"/>
                <w:sz w:val="18"/>
                <w:szCs w:val="18"/>
              </w:rPr>
            </w:pPr>
            <w:r w:rsidRPr="00C63B0A">
              <w:rPr>
                <w:rFonts w:cs="Arial"/>
                <w:color w:val="000000"/>
                <w:sz w:val="18"/>
                <w:szCs w:val="18"/>
              </w:rPr>
              <w:t>57,676</w:t>
            </w:r>
          </w:p>
        </w:tc>
        <w:tc>
          <w:tcPr>
            <w:tcW w:w="1701" w:type="dxa"/>
            <w:tcBorders>
              <w:top w:val="nil"/>
              <w:left w:val="nil"/>
              <w:bottom w:val="nil"/>
              <w:right w:val="single" w:sz="4" w:space="0" w:color="auto"/>
            </w:tcBorders>
            <w:shd w:val="clear" w:color="auto" w:fill="auto"/>
            <w:vAlign w:val="center"/>
            <w:hideMark/>
          </w:tcPr>
          <w:p w14:paraId="39DBA54A" w14:textId="77777777" w:rsidR="00882882" w:rsidRPr="00C63B0A" w:rsidRDefault="00882882" w:rsidP="00C63B0A">
            <w:pPr>
              <w:jc w:val="right"/>
              <w:rPr>
                <w:rFonts w:cs="Arial"/>
                <w:color w:val="000000"/>
                <w:sz w:val="18"/>
                <w:szCs w:val="18"/>
              </w:rPr>
            </w:pPr>
            <w:r w:rsidRPr="00C63B0A">
              <w:rPr>
                <w:rFonts w:cs="Arial"/>
                <w:color w:val="000000"/>
                <w:sz w:val="18"/>
                <w:szCs w:val="18"/>
              </w:rPr>
              <w:t>33,393</w:t>
            </w:r>
          </w:p>
        </w:tc>
      </w:tr>
      <w:tr w:rsidR="00882882" w:rsidRPr="00C63B0A" w14:paraId="50838534" w14:textId="77777777" w:rsidTr="00C63B0A">
        <w:trPr>
          <w:trHeight w:val="300"/>
        </w:trPr>
        <w:tc>
          <w:tcPr>
            <w:tcW w:w="3860" w:type="dxa"/>
            <w:tcBorders>
              <w:top w:val="nil"/>
              <w:left w:val="single" w:sz="4" w:space="0" w:color="auto"/>
              <w:bottom w:val="nil"/>
              <w:right w:val="nil"/>
            </w:tcBorders>
            <w:shd w:val="clear" w:color="auto" w:fill="auto"/>
            <w:vAlign w:val="center"/>
            <w:hideMark/>
          </w:tcPr>
          <w:p w14:paraId="304C0897" w14:textId="77777777" w:rsidR="00882882" w:rsidRPr="00C63B0A" w:rsidRDefault="00882882" w:rsidP="00C63B0A">
            <w:pPr>
              <w:rPr>
                <w:rFonts w:cs="Arial"/>
                <w:color w:val="000000"/>
                <w:sz w:val="18"/>
                <w:szCs w:val="18"/>
              </w:rPr>
            </w:pPr>
            <w:r w:rsidRPr="00C63B0A">
              <w:rPr>
                <w:rFonts w:cs="Arial"/>
                <w:color w:val="000000"/>
                <w:sz w:val="18"/>
                <w:szCs w:val="18"/>
              </w:rPr>
              <w:t>Employee expenses</w:t>
            </w:r>
          </w:p>
        </w:tc>
        <w:tc>
          <w:tcPr>
            <w:tcW w:w="1805" w:type="dxa"/>
            <w:tcBorders>
              <w:top w:val="nil"/>
              <w:left w:val="nil"/>
              <w:bottom w:val="nil"/>
              <w:right w:val="nil"/>
            </w:tcBorders>
            <w:shd w:val="clear" w:color="auto" w:fill="auto"/>
            <w:noWrap/>
            <w:vAlign w:val="center"/>
            <w:hideMark/>
          </w:tcPr>
          <w:p w14:paraId="6FF25B59" w14:textId="77777777" w:rsidR="00882882" w:rsidRPr="00C63B0A" w:rsidRDefault="00882882" w:rsidP="00C63B0A">
            <w:pPr>
              <w:jc w:val="center"/>
              <w:rPr>
                <w:rFonts w:cs="Arial"/>
                <w:sz w:val="18"/>
                <w:szCs w:val="18"/>
              </w:rPr>
            </w:pPr>
            <w:r w:rsidRPr="00C63B0A">
              <w:rPr>
                <w:rFonts w:cs="Arial"/>
                <w:sz w:val="18"/>
                <w:szCs w:val="18"/>
              </w:rPr>
              <w:t>B2-2</w:t>
            </w:r>
          </w:p>
        </w:tc>
        <w:tc>
          <w:tcPr>
            <w:tcW w:w="1701" w:type="dxa"/>
            <w:tcBorders>
              <w:top w:val="nil"/>
              <w:left w:val="nil"/>
              <w:bottom w:val="nil"/>
              <w:right w:val="nil"/>
            </w:tcBorders>
            <w:shd w:val="clear" w:color="000000" w:fill="F2F2F2"/>
            <w:vAlign w:val="center"/>
            <w:hideMark/>
          </w:tcPr>
          <w:p w14:paraId="3FA76503" w14:textId="77777777" w:rsidR="00882882" w:rsidRPr="00C63B0A" w:rsidRDefault="00882882" w:rsidP="00C63B0A">
            <w:pPr>
              <w:jc w:val="right"/>
              <w:rPr>
                <w:rFonts w:cs="Arial"/>
                <w:color w:val="000000"/>
                <w:sz w:val="18"/>
                <w:szCs w:val="18"/>
              </w:rPr>
            </w:pPr>
            <w:r w:rsidRPr="00C63B0A">
              <w:rPr>
                <w:rFonts w:cs="Arial"/>
                <w:color w:val="000000"/>
                <w:sz w:val="18"/>
                <w:szCs w:val="18"/>
              </w:rPr>
              <w:t>624,605</w:t>
            </w:r>
          </w:p>
        </w:tc>
        <w:tc>
          <w:tcPr>
            <w:tcW w:w="1701" w:type="dxa"/>
            <w:tcBorders>
              <w:top w:val="nil"/>
              <w:left w:val="nil"/>
              <w:bottom w:val="nil"/>
              <w:right w:val="single" w:sz="4" w:space="0" w:color="auto"/>
            </w:tcBorders>
            <w:shd w:val="clear" w:color="auto" w:fill="auto"/>
            <w:vAlign w:val="center"/>
            <w:hideMark/>
          </w:tcPr>
          <w:p w14:paraId="13DAEB5A" w14:textId="77777777" w:rsidR="00882882" w:rsidRPr="00C63B0A" w:rsidRDefault="00882882" w:rsidP="00C63B0A">
            <w:pPr>
              <w:jc w:val="right"/>
              <w:rPr>
                <w:rFonts w:cs="Arial"/>
                <w:color w:val="000000"/>
                <w:sz w:val="18"/>
                <w:szCs w:val="18"/>
              </w:rPr>
            </w:pPr>
            <w:r w:rsidRPr="00C63B0A">
              <w:rPr>
                <w:rFonts w:cs="Arial"/>
                <w:color w:val="000000"/>
                <w:sz w:val="18"/>
                <w:szCs w:val="18"/>
              </w:rPr>
              <w:t>518,856</w:t>
            </w:r>
          </w:p>
        </w:tc>
      </w:tr>
      <w:tr w:rsidR="00882882" w:rsidRPr="00C63B0A" w14:paraId="63130E2E" w14:textId="77777777" w:rsidTr="00C63B0A">
        <w:trPr>
          <w:trHeight w:val="300"/>
        </w:trPr>
        <w:tc>
          <w:tcPr>
            <w:tcW w:w="3860" w:type="dxa"/>
            <w:tcBorders>
              <w:top w:val="nil"/>
              <w:left w:val="single" w:sz="4" w:space="0" w:color="auto"/>
              <w:bottom w:val="nil"/>
              <w:right w:val="nil"/>
            </w:tcBorders>
            <w:shd w:val="clear" w:color="auto" w:fill="auto"/>
            <w:vAlign w:val="center"/>
            <w:hideMark/>
          </w:tcPr>
          <w:p w14:paraId="609A0DDB" w14:textId="77777777" w:rsidR="00882882" w:rsidRPr="00C63B0A" w:rsidRDefault="00882882" w:rsidP="00C63B0A">
            <w:pPr>
              <w:rPr>
                <w:rFonts w:cs="Arial"/>
                <w:color w:val="000000"/>
                <w:sz w:val="18"/>
                <w:szCs w:val="18"/>
              </w:rPr>
            </w:pPr>
            <w:r w:rsidRPr="00C63B0A">
              <w:rPr>
                <w:rFonts w:cs="Arial"/>
                <w:color w:val="000000"/>
                <w:sz w:val="18"/>
                <w:szCs w:val="18"/>
              </w:rPr>
              <w:t>Management Fees</w:t>
            </w:r>
          </w:p>
        </w:tc>
        <w:tc>
          <w:tcPr>
            <w:tcW w:w="1805" w:type="dxa"/>
            <w:tcBorders>
              <w:top w:val="nil"/>
              <w:left w:val="nil"/>
              <w:bottom w:val="nil"/>
              <w:right w:val="nil"/>
            </w:tcBorders>
            <w:shd w:val="clear" w:color="auto" w:fill="auto"/>
            <w:noWrap/>
            <w:vAlign w:val="center"/>
            <w:hideMark/>
          </w:tcPr>
          <w:p w14:paraId="11126EF7" w14:textId="77777777" w:rsidR="00882882" w:rsidRPr="00C63B0A" w:rsidRDefault="00882882" w:rsidP="00C63B0A">
            <w:pPr>
              <w:jc w:val="center"/>
              <w:rPr>
                <w:rFonts w:cs="Arial"/>
                <w:sz w:val="18"/>
                <w:szCs w:val="18"/>
              </w:rPr>
            </w:pPr>
            <w:r w:rsidRPr="00C63B0A">
              <w:rPr>
                <w:rFonts w:cs="Arial"/>
                <w:sz w:val="18"/>
                <w:szCs w:val="18"/>
              </w:rPr>
              <w:t>B2-3</w:t>
            </w:r>
          </w:p>
        </w:tc>
        <w:tc>
          <w:tcPr>
            <w:tcW w:w="1701" w:type="dxa"/>
            <w:tcBorders>
              <w:top w:val="nil"/>
              <w:left w:val="nil"/>
              <w:bottom w:val="nil"/>
              <w:right w:val="nil"/>
            </w:tcBorders>
            <w:shd w:val="clear" w:color="000000" w:fill="F2F2F2"/>
            <w:vAlign w:val="center"/>
            <w:hideMark/>
          </w:tcPr>
          <w:p w14:paraId="0B37BC7F" w14:textId="77777777" w:rsidR="00882882" w:rsidRPr="00C63B0A" w:rsidRDefault="00882882" w:rsidP="00C63B0A">
            <w:pPr>
              <w:jc w:val="right"/>
              <w:rPr>
                <w:rFonts w:cs="Arial"/>
                <w:color w:val="000000"/>
                <w:sz w:val="18"/>
                <w:szCs w:val="18"/>
              </w:rPr>
            </w:pPr>
            <w:r w:rsidRPr="00C63B0A">
              <w:rPr>
                <w:rFonts w:cs="Arial"/>
                <w:color w:val="000000"/>
                <w:sz w:val="18"/>
                <w:szCs w:val="18"/>
              </w:rPr>
              <w:t>1,045,030</w:t>
            </w:r>
          </w:p>
        </w:tc>
        <w:tc>
          <w:tcPr>
            <w:tcW w:w="1701" w:type="dxa"/>
            <w:tcBorders>
              <w:top w:val="nil"/>
              <w:left w:val="nil"/>
              <w:bottom w:val="single" w:sz="4" w:space="0" w:color="auto"/>
              <w:right w:val="single" w:sz="4" w:space="0" w:color="auto"/>
            </w:tcBorders>
            <w:shd w:val="clear" w:color="auto" w:fill="auto"/>
            <w:vAlign w:val="center"/>
            <w:hideMark/>
          </w:tcPr>
          <w:p w14:paraId="7447018A" w14:textId="77777777" w:rsidR="00882882" w:rsidRPr="00C63B0A" w:rsidRDefault="00882882" w:rsidP="00C63B0A">
            <w:pPr>
              <w:jc w:val="right"/>
              <w:rPr>
                <w:rFonts w:cs="Arial"/>
                <w:color w:val="000000"/>
                <w:sz w:val="18"/>
                <w:szCs w:val="18"/>
              </w:rPr>
            </w:pPr>
            <w:r w:rsidRPr="00C63B0A">
              <w:rPr>
                <w:rFonts w:cs="Arial"/>
                <w:color w:val="000000"/>
                <w:sz w:val="18"/>
                <w:szCs w:val="18"/>
              </w:rPr>
              <w:t>882,289</w:t>
            </w:r>
          </w:p>
        </w:tc>
      </w:tr>
      <w:tr w:rsidR="00882882" w:rsidRPr="00C63B0A" w14:paraId="62936195" w14:textId="77777777" w:rsidTr="00C63B0A">
        <w:trPr>
          <w:trHeight w:val="300"/>
        </w:trPr>
        <w:tc>
          <w:tcPr>
            <w:tcW w:w="3860" w:type="dxa"/>
            <w:tcBorders>
              <w:top w:val="single" w:sz="4" w:space="0" w:color="auto"/>
              <w:left w:val="single" w:sz="4" w:space="0" w:color="auto"/>
              <w:bottom w:val="single" w:sz="4" w:space="0" w:color="auto"/>
              <w:right w:val="nil"/>
            </w:tcBorders>
            <w:shd w:val="clear" w:color="000000" w:fill="BFBFBF"/>
            <w:vAlign w:val="center"/>
            <w:hideMark/>
          </w:tcPr>
          <w:p w14:paraId="6D13EF12" w14:textId="77777777" w:rsidR="00882882" w:rsidRPr="00C63B0A" w:rsidRDefault="00882882" w:rsidP="00C63B0A">
            <w:pPr>
              <w:rPr>
                <w:rFonts w:cs="Arial"/>
                <w:b/>
                <w:bCs/>
                <w:color w:val="000000"/>
                <w:sz w:val="18"/>
                <w:szCs w:val="18"/>
              </w:rPr>
            </w:pPr>
            <w:r w:rsidRPr="00C63B0A">
              <w:rPr>
                <w:rFonts w:cs="Arial"/>
                <w:b/>
                <w:bCs/>
                <w:color w:val="000000"/>
                <w:sz w:val="18"/>
                <w:szCs w:val="18"/>
              </w:rPr>
              <w:t>Total expenses</w:t>
            </w:r>
          </w:p>
        </w:tc>
        <w:tc>
          <w:tcPr>
            <w:tcW w:w="1805" w:type="dxa"/>
            <w:tcBorders>
              <w:top w:val="single" w:sz="4" w:space="0" w:color="auto"/>
              <w:left w:val="nil"/>
              <w:bottom w:val="single" w:sz="4" w:space="0" w:color="auto"/>
              <w:right w:val="nil"/>
            </w:tcBorders>
            <w:shd w:val="clear" w:color="000000" w:fill="BFBFBF"/>
            <w:vAlign w:val="center"/>
            <w:hideMark/>
          </w:tcPr>
          <w:p w14:paraId="30C7891D" w14:textId="77777777" w:rsidR="00882882" w:rsidRPr="00C63B0A" w:rsidRDefault="00882882" w:rsidP="00C63B0A">
            <w:pPr>
              <w:jc w:val="center"/>
              <w:rPr>
                <w:rFonts w:cs="Arial"/>
                <w:b/>
                <w:bCs/>
                <w:color w:val="000000"/>
                <w:sz w:val="18"/>
                <w:szCs w:val="18"/>
              </w:rPr>
            </w:pPr>
            <w:r w:rsidRPr="00C63B0A">
              <w:rPr>
                <w:rFonts w:cs="Arial"/>
                <w:b/>
                <w:bCs/>
                <w:color w:val="000000"/>
                <w:sz w:val="18"/>
                <w:szCs w:val="18"/>
              </w:rPr>
              <w:t> </w:t>
            </w:r>
          </w:p>
        </w:tc>
        <w:tc>
          <w:tcPr>
            <w:tcW w:w="1701" w:type="dxa"/>
            <w:tcBorders>
              <w:top w:val="single" w:sz="4" w:space="0" w:color="auto"/>
              <w:left w:val="nil"/>
              <w:bottom w:val="single" w:sz="4" w:space="0" w:color="auto"/>
              <w:right w:val="nil"/>
            </w:tcBorders>
            <w:shd w:val="clear" w:color="000000" w:fill="BFBFBF"/>
            <w:vAlign w:val="center"/>
            <w:hideMark/>
          </w:tcPr>
          <w:p w14:paraId="71E3F5DF" w14:textId="77777777" w:rsidR="00882882" w:rsidRPr="00C63B0A" w:rsidRDefault="00882882" w:rsidP="00C63B0A">
            <w:pPr>
              <w:jc w:val="right"/>
              <w:rPr>
                <w:rFonts w:cs="Arial"/>
                <w:b/>
                <w:bCs/>
                <w:color w:val="000000"/>
                <w:sz w:val="18"/>
                <w:szCs w:val="18"/>
              </w:rPr>
            </w:pPr>
            <w:r w:rsidRPr="00C63B0A">
              <w:rPr>
                <w:rFonts w:cs="Arial"/>
                <w:b/>
                <w:bCs/>
                <w:color w:val="000000"/>
                <w:sz w:val="18"/>
                <w:szCs w:val="18"/>
              </w:rPr>
              <w:t>1,727,311</w:t>
            </w:r>
          </w:p>
        </w:tc>
        <w:tc>
          <w:tcPr>
            <w:tcW w:w="1701" w:type="dxa"/>
            <w:tcBorders>
              <w:top w:val="nil"/>
              <w:left w:val="nil"/>
              <w:bottom w:val="single" w:sz="4" w:space="0" w:color="auto"/>
              <w:right w:val="single" w:sz="4" w:space="0" w:color="auto"/>
            </w:tcBorders>
            <w:shd w:val="clear" w:color="000000" w:fill="BFBFBF"/>
            <w:vAlign w:val="center"/>
            <w:hideMark/>
          </w:tcPr>
          <w:p w14:paraId="515C7222" w14:textId="77777777" w:rsidR="00882882" w:rsidRPr="00C63B0A" w:rsidRDefault="00882882" w:rsidP="00C63B0A">
            <w:pPr>
              <w:jc w:val="right"/>
              <w:rPr>
                <w:rFonts w:cs="Arial"/>
                <w:b/>
                <w:bCs/>
                <w:color w:val="000000"/>
                <w:sz w:val="18"/>
                <w:szCs w:val="18"/>
              </w:rPr>
            </w:pPr>
            <w:r w:rsidRPr="00C63B0A">
              <w:rPr>
                <w:rFonts w:cs="Arial"/>
                <w:b/>
                <w:bCs/>
                <w:color w:val="000000"/>
                <w:sz w:val="18"/>
                <w:szCs w:val="18"/>
              </w:rPr>
              <w:t>1,434,538</w:t>
            </w:r>
          </w:p>
        </w:tc>
      </w:tr>
      <w:tr w:rsidR="00882882" w:rsidRPr="00C63B0A" w14:paraId="4E8D1BA2" w14:textId="77777777" w:rsidTr="00C63B0A">
        <w:trPr>
          <w:trHeight w:val="300"/>
        </w:trPr>
        <w:tc>
          <w:tcPr>
            <w:tcW w:w="3860" w:type="dxa"/>
            <w:tcBorders>
              <w:top w:val="nil"/>
              <w:left w:val="single" w:sz="4" w:space="0" w:color="auto"/>
              <w:bottom w:val="nil"/>
              <w:right w:val="nil"/>
            </w:tcBorders>
            <w:shd w:val="clear" w:color="auto" w:fill="auto"/>
            <w:vAlign w:val="center"/>
            <w:hideMark/>
          </w:tcPr>
          <w:p w14:paraId="4B138C29" w14:textId="77777777" w:rsidR="00882882" w:rsidRPr="00C63B0A" w:rsidRDefault="00882882" w:rsidP="00C63B0A">
            <w:pPr>
              <w:rPr>
                <w:rFonts w:cs="Arial"/>
                <w:color w:val="000000"/>
                <w:sz w:val="18"/>
                <w:szCs w:val="18"/>
              </w:rPr>
            </w:pPr>
            <w:r w:rsidRPr="00C63B0A">
              <w:rPr>
                <w:rFonts w:cs="Arial"/>
                <w:color w:val="000000"/>
                <w:sz w:val="18"/>
                <w:szCs w:val="18"/>
              </w:rPr>
              <w:t> </w:t>
            </w:r>
          </w:p>
        </w:tc>
        <w:tc>
          <w:tcPr>
            <w:tcW w:w="1805" w:type="dxa"/>
            <w:tcBorders>
              <w:top w:val="nil"/>
              <w:left w:val="nil"/>
              <w:bottom w:val="nil"/>
              <w:right w:val="nil"/>
            </w:tcBorders>
            <w:shd w:val="clear" w:color="auto" w:fill="auto"/>
            <w:vAlign w:val="center"/>
            <w:hideMark/>
          </w:tcPr>
          <w:p w14:paraId="47F4E479" w14:textId="77777777" w:rsidR="00882882" w:rsidRPr="00C63B0A" w:rsidRDefault="00882882" w:rsidP="00C63B0A">
            <w:pPr>
              <w:rPr>
                <w:rFonts w:cs="Arial"/>
                <w:color w:val="000000"/>
                <w:sz w:val="18"/>
                <w:szCs w:val="18"/>
              </w:rPr>
            </w:pPr>
          </w:p>
        </w:tc>
        <w:tc>
          <w:tcPr>
            <w:tcW w:w="1701" w:type="dxa"/>
            <w:tcBorders>
              <w:top w:val="nil"/>
              <w:left w:val="nil"/>
              <w:bottom w:val="nil"/>
              <w:right w:val="nil"/>
            </w:tcBorders>
            <w:shd w:val="clear" w:color="000000" w:fill="F2F2F2"/>
            <w:vAlign w:val="center"/>
            <w:hideMark/>
          </w:tcPr>
          <w:p w14:paraId="18EDDF29" w14:textId="77777777" w:rsidR="00882882" w:rsidRPr="00C63B0A" w:rsidRDefault="00882882" w:rsidP="00C63B0A">
            <w:pPr>
              <w:jc w:val="right"/>
              <w:rPr>
                <w:rFonts w:cs="Arial"/>
                <w:color w:val="000000"/>
                <w:sz w:val="18"/>
                <w:szCs w:val="18"/>
              </w:rPr>
            </w:pPr>
            <w:r w:rsidRPr="00C63B0A">
              <w:rPr>
                <w:rFonts w:cs="Arial"/>
                <w:color w:val="000000"/>
                <w:sz w:val="18"/>
                <w:szCs w:val="18"/>
              </w:rPr>
              <w:t> </w:t>
            </w:r>
          </w:p>
        </w:tc>
        <w:tc>
          <w:tcPr>
            <w:tcW w:w="1701" w:type="dxa"/>
            <w:tcBorders>
              <w:top w:val="nil"/>
              <w:left w:val="nil"/>
              <w:bottom w:val="nil"/>
              <w:right w:val="single" w:sz="4" w:space="0" w:color="auto"/>
            </w:tcBorders>
            <w:shd w:val="clear" w:color="auto" w:fill="auto"/>
            <w:vAlign w:val="center"/>
            <w:hideMark/>
          </w:tcPr>
          <w:p w14:paraId="7896DC44" w14:textId="77777777" w:rsidR="00882882" w:rsidRPr="00C63B0A" w:rsidRDefault="00882882" w:rsidP="00C63B0A">
            <w:pPr>
              <w:jc w:val="right"/>
              <w:rPr>
                <w:rFonts w:cs="Arial"/>
                <w:color w:val="000000"/>
                <w:sz w:val="18"/>
                <w:szCs w:val="18"/>
              </w:rPr>
            </w:pPr>
            <w:r w:rsidRPr="00C63B0A">
              <w:rPr>
                <w:rFonts w:cs="Arial"/>
                <w:color w:val="000000"/>
                <w:sz w:val="18"/>
                <w:szCs w:val="18"/>
              </w:rPr>
              <w:t> </w:t>
            </w:r>
          </w:p>
        </w:tc>
      </w:tr>
      <w:tr w:rsidR="00882882" w:rsidRPr="00C63B0A" w14:paraId="03643510" w14:textId="77777777" w:rsidTr="00C63B0A">
        <w:trPr>
          <w:trHeight w:val="300"/>
        </w:trPr>
        <w:tc>
          <w:tcPr>
            <w:tcW w:w="3860" w:type="dxa"/>
            <w:tcBorders>
              <w:top w:val="single" w:sz="4" w:space="0" w:color="auto"/>
              <w:left w:val="single" w:sz="4" w:space="0" w:color="auto"/>
              <w:bottom w:val="single" w:sz="4" w:space="0" w:color="auto"/>
              <w:right w:val="nil"/>
            </w:tcBorders>
            <w:shd w:val="clear" w:color="000000" w:fill="BFBFBF"/>
            <w:vAlign w:val="center"/>
            <w:hideMark/>
          </w:tcPr>
          <w:p w14:paraId="1669E44E" w14:textId="77777777" w:rsidR="00882882" w:rsidRPr="00C63B0A" w:rsidRDefault="00882882" w:rsidP="00C63B0A">
            <w:pPr>
              <w:rPr>
                <w:rFonts w:cs="Arial"/>
                <w:b/>
                <w:bCs/>
                <w:color w:val="000000"/>
                <w:sz w:val="18"/>
                <w:szCs w:val="18"/>
              </w:rPr>
            </w:pPr>
            <w:r w:rsidRPr="00C63B0A">
              <w:rPr>
                <w:rFonts w:cs="Arial"/>
                <w:b/>
                <w:bCs/>
                <w:color w:val="000000"/>
                <w:sz w:val="18"/>
                <w:szCs w:val="18"/>
              </w:rPr>
              <w:t>Profit before tax</w:t>
            </w:r>
          </w:p>
        </w:tc>
        <w:tc>
          <w:tcPr>
            <w:tcW w:w="1805" w:type="dxa"/>
            <w:tcBorders>
              <w:top w:val="single" w:sz="4" w:space="0" w:color="auto"/>
              <w:left w:val="nil"/>
              <w:bottom w:val="single" w:sz="4" w:space="0" w:color="auto"/>
              <w:right w:val="nil"/>
            </w:tcBorders>
            <w:shd w:val="clear" w:color="000000" w:fill="BFBFBF"/>
            <w:vAlign w:val="center"/>
            <w:hideMark/>
          </w:tcPr>
          <w:p w14:paraId="77683EA1" w14:textId="77777777" w:rsidR="00882882" w:rsidRPr="00C63B0A" w:rsidRDefault="00882882" w:rsidP="00C63B0A">
            <w:pPr>
              <w:jc w:val="center"/>
              <w:rPr>
                <w:rFonts w:cs="Arial"/>
                <w:b/>
                <w:bCs/>
                <w:color w:val="000000"/>
                <w:sz w:val="18"/>
                <w:szCs w:val="18"/>
              </w:rPr>
            </w:pPr>
            <w:r w:rsidRPr="00C63B0A">
              <w:rPr>
                <w:rFonts w:cs="Arial"/>
                <w:b/>
                <w:bCs/>
                <w:color w:val="000000"/>
                <w:sz w:val="18"/>
                <w:szCs w:val="18"/>
              </w:rPr>
              <w:t> </w:t>
            </w:r>
          </w:p>
        </w:tc>
        <w:tc>
          <w:tcPr>
            <w:tcW w:w="1701" w:type="dxa"/>
            <w:tcBorders>
              <w:top w:val="single" w:sz="4" w:space="0" w:color="auto"/>
              <w:left w:val="nil"/>
              <w:bottom w:val="single" w:sz="4" w:space="0" w:color="auto"/>
              <w:right w:val="nil"/>
            </w:tcBorders>
            <w:shd w:val="clear" w:color="000000" w:fill="BFBFBF"/>
            <w:vAlign w:val="center"/>
            <w:hideMark/>
          </w:tcPr>
          <w:p w14:paraId="75378C76" w14:textId="77777777" w:rsidR="00882882" w:rsidRPr="00C63B0A" w:rsidRDefault="00882882" w:rsidP="00C63B0A">
            <w:pPr>
              <w:jc w:val="right"/>
              <w:rPr>
                <w:rFonts w:cs="Arial"/>
                <w:b/>
                <w:bCs/>
                <w:color w:val="000000"/>
                <w:sz w:val="18"/>
                <w:szCs w:val="18"/>
              </w:rPr>
            </w:pPr>
            <w:r w:rsidRPr="00C63B0A">
              <w:rPr>
                <w:rFonts w:cs="Arial"/>
                <w:b/>
                <w:bCs/>
                <w:color w:val="000000"/>
                <w:sz w:val="18"/>
                <w:szCs w:val="18"/>
              </w:rPr>
              <w:t>-</w:t>
            </w:r>
          </w:p>
        </w:tc>
        <w:tc>
          <w:tcPr>
            <w:tcW w:w="1701" w:type="dxa"/>
            <w:tcBorders>
              <w:top w:val="single" w:sz="4" w:space="0" w:color="auto"/>
              <w:left w:val="nil"/>
              <w:bottom w:val="single" w:sz="4" w:space="0" w:color="auto"/>
              <w:right w:val="single" w:sz="4" w:space="0" w:color="auto"/>
            </w:tcBorders>
            <w:shd w:val="clear" w:color="000000" w:fill="BFBFBF"/>
            <w:vAlign w:val="center"/>
            <w:hideMark/>
          </w:tcPr>
          <w:p w14:paraId="6F14934F" w14:textId="77777777" w:rsidR="00882882" w:rsidRPr="00C63B0A" w:rsidRDefault="00882882" w:rsidP="00C63B0A">
            <w:pPr>
              <w:jc w:val="right"/>
              <w:rPr>
                <w:rFonts w:cs="Arial"/>
                <w:b/>
                <w:bCs/>
                <w:color w:val="000000"/>
                <w:sz w:val="18"/>
                <w:szCs w:val="18"/>
              </w:rPr>
            </w:pPr>
            <w:r w:rsidRPr="00C63B0A">
              <w:rPr>
                <w:rFonts w:cs="Arial"/>
                <w:b/>
                <w:bCs/>
                <w:color w:val="000000"/>
                <w:sz w:val="18"/>
                <w:szCs w:val="18"/>
              </w:rPr>
              <w:t>-</w:t>
            </w:r>
          </w:p>
        </w:tc>
      </w:tr>
      <w:tr w:rsidR="00882882" w:rsidRPr="00C63B0A" w14:paraId="001EE86C" w14:textId="77777777" w:rsidTr="00C63B0A">
        <w:trPr>
          <w:trHeight w:val="300"/>
        </w:trPr>
        <w:tc>
          <w:tcPr>
            <w:tcW w:w="3860" w:type="dxa"/>
            <w:tcBorders>
              <w:top w:val="nil"/>
              <w:left w:val="single" w:sz="4" w:space="0" w:color="auto"/>
              <w:bottom w:val="nil"/>
              <w:right w:val="nil"/>
            </w:tcBorders>
            <w:shd w:val="clear" w:color="auto" w:fill="auto"/>
            <w:vAlign w:val="center"/>
            <w:hideMark/>
          </w:tcPr>
          <w:p w14:paraId="365467ED" w14:textId="77777777" w:rsidR="00882882" w:rsidRPr="00C63B0A" w:rsidRDefault="00882882" w:rsidP="00C63B0A">
            <w:pPr>
              <w:rPr>
                <w:rFonts w:cs="Arial"/>
                <w:b/>
                <w:bCs/>
                <w:color w:val="000000"/>
                <w:sz w:val="18"/>
                <w:szCs w:val="18"/>
              </w:rPr>
            </w:pPr>
            <w:r w:rsidRPr="00C63B0A">
              <w:rPr>
                <w:rFonts w:cs="Arial"/>
                <w:b/>
                <w:bCs/>
                <w:color w:val="000000"/>
                <w:sz w:val="18"/>
                <w:szCs w:val="18"/>
              </w:rPr>
              <w:t> </w:t>
            </w:r>
          </w:p>
        </w:tc>
        <w:tc>
          <w:tcPr>
            <w:tcW w:w="1805" w:type="dxa"/>
            <w:tcBorders>
              <w:top w:val="nil"/>
              <w:left w:val="nil"/>
              <w:bottom w:val="nil"/>
              <w:right w:val="nil"/>
            </w:tcBorders>
            <w:shd w:val="clear" w:color="auto" w:fill="auto"/>
            <w:vAlign w:val="center"/>
            <w:hideMark/>
          </w:tcPr>
          <w:p w14:paraId="5F23C304" w14:textId="77777777" w:rsidR="00882882" w:rsidRPr="00C63B0A" w:rsidRDefault="00882882" w:rsidP="00C63B0A">
            <w:pPr>
              <w:jc w:val="center"/>
              <w:rPr>
                <w:rFonts w:cs="Arial"/>
                <w:b/>
                <w:bCs/>
                <w:color w:val="000000"/>
                <w:sz w:val="18"/>
                <w:szCs w:val="18"/>
              </w:rPr>
            </w:pPr>
            <w:r w:rsidRPr="00C63B0A">
              <w:rPr>
                <w:rFonts w:cs="Arial"/>
                <w:b/>
                <w:bCs/>
                <w:color w:val="000000"/>
                <w:sz w:val="18"/>
                <w:szCs w:val="18"/>
              </w:rPr>
              <w:t> </w:t>
            </w:r>
          </w:p>
        </w:tc>
        <w:tc>
          <w:tcPr>
            <w:tcW w:w="1701" w:type="dxa"/>
            <w:tcBorders>
              <w:top w:val="nil"/>
              <w:left w:val="nil"/>
              <w:bottom w:val="nil"/>
              <w:right w:val="nil"/>
            </w:tcBorders>
            <w:shd w:val="clear" w:color="000000" w:fill="F2F2F2"/>
            <w:vAlign w:val="center"/>
            <w:hideMark/>
          </w:tcPr>
          <w:p w14:paraId="79FD5B13" w14:textId="77777777" w:rsidR="00882882" w:rsidRPr="00C63B0A" w:rsidRDefault="00882882" w:rsidP="00C63B0A">
            <w:pPr>
              <w:jc w:val="right"/>
              <w:rPr>
                <w:rFonts w:cs="Arial"/>
                <w:b/>
                <w:bCs/>
                <w:color w:val="000000"/>
                <w:sz w:val="18"/>
                <w:szCs w:val="18"/>
              </w:rPr>
            </w:pPr>
            <w:r w:rsidRPr="00C63B0A">
              <w:rPr>
                <w:rFonts w:cs="Arial"/>
                <w:b/>
                <w:bCs/>
                <w:color w:val="000000"/>
                <w:sz w:val="18"/>
                <w:szCs w:val="18"/>
              </w:rPr>
              <w:t> </w:t>
            </w:r>
          </w:p>
        </w:tc>
        <w:tc>
          <w:tcPr>
            <w:tcW w:w="1701" w:type="dxa"/>
            <w:tcBorders>
              <w:top w:val="nil"/>
              <w:left w:val="nil"/>
              <w:bottom w:val="nil"/>
              <w:right w:val="single" w:sz="4" w:space="0" w:color="auto"/>
            </w:tcBorders>
            <w:shd w:val="clear" w:color="auto" w:fill="auto"/>
            <w:vAlign w:val="center"/>
            <w:hideMark/>
          </w:tcPr>
          <w:p w14:paraId="079BD3F4" w14:textId="77777777" w:rsidR="00882882" w:rsidRPr="00C63B0A" w:rsidRDefault="00882882" w:rsidP="00C63B0A">
            <w:pPr>
              <w:jc w:val="right"/>
              <w:rPr>
                <w:rFonts w:cs="Arial"/>
                <w:b/>
                <w:bCs/>
                <w:color w:val="000000"/>
                <w:sz w:val="18"/>
                <w:szCs w:val="18"/>
              </w:rPr>
            </w:pPr>
            <w:r w:rsidRPr="00C63B0A">
              <w:rPr>
                <w:rFonts w:cs="Arial"/>
                <w:b/>
                <w:bCs/>
                <w:color w:val="000000"/>
                <w:sz w:val="18"/>
                <w:szCs w:val="18"/>
              </w:rPr>
              <w:t> </w:t>
            </w:r>
          </w:p>
        </w:tc>
      </w:tr>
      <w:tr w:rsidR="00882882" w:rsidRPr="00C63B0A" w14:paraId="2177AA28" w14:textId="77777777" w:rsidTr="00C63B0A">
        <w:trPr>
          <w:trHeight w:val="300"/>
        </w:trPr>
        <w:tc>
          <w:tcPr>
            <w:tcW w:w="3860" w:type="dxa"/>
            <w:tcBorders>
              <w:top w:val="nil"/>
              <w:left w:val="single" w:sz="4" w:space="0" w:color="auto"/>
              <w:bottom w:val="nil"/>
              <w:right w:val="nil"/>
            </w:tcBorders>
            <w:shd w:val="clear" w:color="auto" w:fill="auto"/>
            <w:vAlign w:val="center"/>
            <w:hideMark/>
          </w:tcPr>
          <w:p w14:paraId="3CC7343A" w14:textId="77777777" w:rsidR="00882882" w:rsidRPr="00C63B0A" w:rsidRDefault="00882882" w:rsidP="00C63B0A">
            <w:pPr>
              <w:rPr>
                <w:rFonts w:cs="Arial"/>
                <w:color w:val="000000"/>
                <w:sz w:val="18"/>
                <w:szCs w:val="18"/>
              </w:rPr>
            </w:pPr>
            <w:r w:rsidRPr="00C63B0A">
              <w:rPr>
                <w:rFonts w:cs="Arial"/>
                <w:color w:val="000000"/>
                <w:sz w:val="18"/>
                <w:szCs w:val="18"/>
              </w:rPr>
              <w:t>Income tax</w:t>
            </w:r>
          </w:p>
        </w:tc>
        <w:tc>
          <w:tcPr>
            <w:tcW w:w="1805" w:type="dxa"/>
            <w:tcBorders>
              <w:top w:val="nil"/>
              <w:left w:val="nil"/>
              <w:bottom w:val="nil"/>
              <w:right w:val="nil"/>
            </w:tcBorders>
            <w:shd w:val="clear" w:color="auto" w:fill="auto"/>
            <w:vAlign w:val="center"/>
            <w:hideMark/>
          </w:tcPr>
          <w:p w14:paraId="412B695E" w14:textId="77777777" w:rsidR="00882882" w:rsidRPr="00C63B0A" w:rsidRDefault="00882882" w:rsidP="00C63B0A">
            <w:pPr>
              <w:rPr>
                <w:rFonts w:cs="Arial"/>
                <w:color w:val="000000"/>
                <w:sz w:val="18"/>
                <w:szCs w:val="18"/>
              </w:rPr>
            </w:pPr>
          </w:p>
        </w:tc>
        <w:tc>
          <w:tcPr>
            <w:tcW w:w="1701" w:type="dxa"/>
            <w:tcBorders>
              <w:top w:val="nil"/>
              <w:left w:val="nil"/>
              <w:bottom w:val="nil"/>
              <w:right w:val="nil"/>
            </w:tcBorders>
            <w:shd w:val="clear" w:color="000000" w:fill="F2F2F2"/>
            <w:vAlign w:val="center"/>
            <w:hideMark/>
          </w:tcPr>
          <w:p w14:paraId="39760A46" w14:textId="77777777" w:rsidR="00882882" w:rsidRPr="00C63B0A" w:rsidRDefault="00882882" w:rsidP="00C63B0A">
            <w:pPr>
              <w:jc w:val="right"/>
              <w:rPr>
                <w:rFonts w:cs="Arial"/>
                <w:b/>
                <w:bCs/>
                <w:color w:val="000000"/>
                <w:sz w:val="18"/>
                <w:szCs w:val="18"/>
              </w:rPr>
            </w:pPr>
            <w:r w:rsidRPr="00C63B0A">
              <w:rPr>
                <w:rFonts w:cs="Arial"/>
                <w:b/>
                <w:bCs/>
                <w:color w:val="000000"/>
                <w:sz w:val="18"/>
                <w:szCs w:val="18"/>
              </w:rPr>
              <w:t>-</w:t>
            </w:r>
          </w:p>
        </w:tc>
        <w:tc>
          <w:tcPr>
            <w:tcW w:w="1701" w:type="dxa"/>
            <w:tcBorders>
              <w:top w:val="nil"/>
              <w:left w:val="nil"/>
              <w:bottom w:val="nil"/>
              <w:right w:val="single" w:sz="4" w:space="0" w:color="auto"/>
            </w:tcBorders>
            <w:shd w:val="clear" w:color="auto" w:fill="auto"/>
            <w:vAlign w:val="center"/>
            <w:hideMark/>
          </w:tcPr>
          <w:p w14:paraId="0074F214" w14:textId="77777777" w:rsidR="00882882" w:rsidRPr="00C63B0A" w:rsidRDefault="00882882" w:rsidP="00C63B0A">
            <w:pPr>
              <w:jc w:val="right"/>
              <w:rPr>
                <w:rFonts w:cs="Arial"/>
                <w:b/>
                <w:bCs/>
                <w:color w:val="000000"/>
                <w:sz w:val="18"/>
                <w:szCs w:val="18"/>
              </w:rPr>
            </w:pPr>
            <w:r w:rsidRPr="00C63B0A">
              <w:rPr>
                <w:rFonts w:cs="Arial"/>
                <w:b/>
                <w:bCs/>
                <w:color w:val="000000"/>
                <w:sz w:val="18"/>
                <w:szCs w:val="18"/>
              </w:rPr>
              <w:t>-</w:t>
            </w:r>
          </w:p>
        </w:tc>
      </w:tr>
      <w:tr w:rsidR="00882882" w:rsidRPr="00C63B0A" w14:paraId="511A783E" w14:textId="77777777" w:rsidTr="00C63B0A">
        <w:trPr>
          <w:trHeight w:val="300"/>
        </w:trPr>
        <w:tc>
          <w:tcPr>
            <w:tcW w:w="3860" w:type="dxa"/>
            <w:tcBorders>
              <w:top w:val="single" w:sz="4" w:space="0" w:color="auto"/>
              <w:left w:val="single" w:sz="4" w:space="0" w:color="auto"/>
              <w:bottom w:val="single" w:sz="4" w:space="0" w:color="auto"/>
              <w:right w:val="nil"/>
            </w:tcBorders>
            <w:shd w:val="clear" w:color="000000" w:fill="BFBFBF"/>
            <w:vAlign w:val="center"/>
            <w:hideMark/>
          </w:tcPr>
          <w:p w14:paraId="06C77F8D" w14:textId="77777777" w:rsidR="00882882" w:rsidRPr="00C63B0A" w:rsidRDefault="00882882" w:rsidP="00C63B0A">
            <w:pPr>
              <w:rPr>
                <w:rFonts w:cs="Arial"/>
                <w:b/>
                <w:bCs/>
                <w:color w:val="000000"/>
                <w:sz w:val="18"/>
                <w:szCs w:val="18"/>
              </w:rPr>
            </w:pPr>
            <w:r w:rsidRPr="00C63B0A">
              <w:rPr>
                <w:rFonts w:cs="Arial"/>
                <w:b/>
                <w:bCs/>
                <w:color w:val="000000"/>
                <w:sz w:val="18"/>
                <w:szCs w:val="18"/>
              </w:rPr>
              <w:t>Profit after tax</w:t>
            </w:r>
          </w:p>
        </w:tc>
        <w:tc>
          <w:tcPr>
            <w:tcW w:w="1805" w:type="dxa"/>
            <w:tcBorders>
              <w:top w:val="single" w:sz="4" w:space="0" w:color="auto"/>
              <w:left w:val="nil"/>
              <w:bottom w:val="single" w:sz="4" w:space="0" w:color="auto"/>
              <w:right w:val="nil"/>
            </w:tcBorders>
            <w:shd w:val="clear" w:color="000000" w:fill="BFBFBF"/>
            <w:vAlign w:val="center"/>
            <w:hideMark/>
          </w:tcPr>
          <w:p w14:paraId="2E74F9FC" w14:textId="77777777" w:rsidR="00882882" w:rsidRPr="00C63B0A" w:rsidRDefault="00882882" w:rsidP="00C63B0A">
            <w:pPr>
              <w:jc w:val="center"/>
              <w:rPr>
                <w:rFonts w:cs="Arial"/>
                <w:b/>
                <w:bCs/>
                <w:color w:val="000000"/>
                <w:sz w:val="18"/>
                <w:szCs w:val="18"/>
              </w:rPr>
            </w:pPr>
            <w:r w:rsidRPr="00C63B0A">
              <w:rPr>
                <w:rFonts w:cs="Arial"/>
                <w:b/>
                <w:bCs/>
                <w:color w:val="000000"/>
                <w:sz w:val="18"/>
                <w:szCs w:val="18"/>
              </w:rPr>
              <w:t> </w:t>
            </w:r>
          </w:p>
        </w:tc>
        <w:tc>
          <w:tcPr>
            <w:tcW w:w="1701" w:type="dxa"/>
            <w:tcBorders>
              <w:top w:val="single" w:sz="4" w:space="0" w:color="auto"/>
              <w:left w:val="nil"/>
              <w:bottom w:val="single" w:sz="4" w:space="0" w:color="auto"/>
              <w:right w:val="nil"/>
            </w:tcBorders>
            <w:shd w:val="clear" w:color="000000" w:fill="BFBFBF"/>
            <w:vAlign w:val="center"/>
            <w:hideMark/>
          </w:tcPr>
          <w:p w14:paraId="58A70BC1" w14:textId="77777777" w:rsidR="00882882" w:rsidRPr="00C63B0A" w:rsidRDefault="00882882" w:rsidP="00C63B0A">
            <w:pPr>
              <w:jc w:val="right"/>
              <w:rPr>
                <w:rFonts w:cs="Arial"/>
                <w:b/>
                <w:bCs/>
                <w:color w:val="000000"/>
                <w:sz w:val="18"/>
                <w:szCs w:val="18"/>
              </w:rPr>
            </w:pPr>
            <w:r w:rsidRPr="00C63B0A">
              <w:rPr>
                <w:rFonts w:cs="Arial"/>
                <w:b/>
                <w:bCs/>
                <w:color w:val="000000"/>
                <w:sz w:val="18"/>
                <w:szCs w:val="18"/>
              </w:rPr>
              <w:t>-</w:t>
            </w:r>
          </w:p>
        </w:tc>
        <w:tc>
          <w:tcPr>
            <w:tcW w:w="1701" w:type="dxa"/>
            <w:tcBorders>
              <w:top w:val="single" w:sz="4" w:space="0" w:color="auto"/>
              <w:left w:val="nil"/>
              <w:bottom w:val="single" w:sz="4" w:space="0" w:color="auto"/>
              <w:right w:val="single" w:sz="4" w:space="0" w:color="auto"/>
            </w:tcBorders>
            <w:shd w:val="clear" w:color="000000" w:fill="BFBFBF"/>
            <w:vAlign w:val="center"/>
            <w:hideMark/>
          </w:tcPr>
          <w:p w14:paraId="1B7ACD16" w14:textId="77777777" w:rsidR="00882882" w:rsidRPr="00C63B0A" w:rsidRDefault="00882882" w:rsidP="00C63B0A">
            <w:pPr>
              <w:jc w:val="right"/>
              <w:rPr>
                <w:rFonts w:cs="Arial"/>
                <w:b/>
                <w:bCs/>
                <w:color w:val="000000"/>
                <w:sz w:val="18"/>
                <w:szCs w:val="18"/>
              </w:rPr>
            </w:pPr>
            <w:r w:rsidRPr="00C63B0A">
              <w:rPr>
                <w:rFonts w:cs="Arial"/>
                <w:b/>
                <w:bCs/>
                <w:color w:val="000000"/>
                <w:sz w:val="18"/>
                <w:szCs w:val="18"/>
              </w:rPr>
              <w:t>-</w:t>
            </w:r>
          </w:p>
        </w:tc>
      </w:tr>
      <w:tr w:rsidR="00882882" w:rsidRPr="00C63B0A" w14:paraId="4042871B" w14:textId="77777777" w:rsidTr="00C63B0A">
        <w:trPr>
          <w:trHeight w:val="300"/>
        </w:trPr>
        <w:tc>
          <w:tcPr>
            <w:tcW w:w="3860" w:type="dxa"/>
            <w:tcBorders>
              <w:top w:val="nil"/>
              <w:left w:val="single" w:sz="4" w:space="0" w:color="auto"/>
              <w:bottom w:val="nil"/>
              <w:right w:val="nil"/>
            </w:tcBorders>
            <w:shd w:val="clear" w:color="auto" w:fill="auto"/>
            <w:vAlign w:val="center"/>
            <w:hideMark/>
          </w:tcPr>
          <w:p w14:paraId="7F83C5A6" w14:textId="77777777" w:rsidR="00882882" w:rsidRPr="00C63B0A" w:rsidRDefault="00882882" w:rsidP="00C63B0A">
            <w:pPr>
              <w:rPr>
                <w:rFonts w:cs="Arial"/>
                <w:b/>
                <w:bCs/>
                <w:color w:val="000000"/>
                <w:sz w:val="18"/>
                <w:szCs w:val="18"/>
              </w:rPr>
            </w:pPr>
            <w:r w:rsidRPr="00C63B0A">
              <w:rPr>
                <w:rFonts w:cs="Arial"/>
                <w:b/>
                <w:bCs/>
                <w:color w:val="000000"/>
                <w:sz w:val="18"/>
                <w:szCs w:val="18"/>
              </w:rPr>
              <w:t> </w:t>
            </w:r>
          </w:p>
        </w:tc>
        <w:tc>
          <w:tcPr>
            <w:tcW w:w="1805" w:type="dxa"/>
            <w:tcBorders>
              <w:top w:val="nil"/>
              <w:left w:val="nil"/>
              <w:bottom w:val="nil"/>
              <w:right w:val="nil"/>
            </w:tcBorders>
            <w:shd w:val="clear" w:color="auto" w:fill="auto"/>
            <w:vAlign w:val="center"/>
            <w:hideMark/>
          </w:tcPr>
          <w:p w14:paraId="7D427D6B" w14:textId="77777777" w:rsidR="00882882" w:rsidRPr="00C63B0A" w:rsidRDefault="00882882" w:rsidP="00C63B0A">
            <w:pPr>
              <w:jc w:val="center"/>
              <w:rPr>
                <w:rFonts w:cs="Arial"/>
                <w:b/>
                <w:bCs/>
                <w:color w:val="000000"/>
                <w:sz w:val="18"/>
                <w:szCs w:val="18"/>
              </w:rPr>
            </w:pPr>
            <w:r w:rsidRPr="00C63B0A">
              <w:rPr>
                <w:rFonts w:cs="Arial"/>
                <w:b/>
                <w:bCs/>
                <w:color w:val="000000"/>
                <w:sz w:val="18"/>
                <w:szCs w:val="18"/>
              </w:rPr>
              <w:t> </w:t>
            </w:r>
          </w:p>
        </w:tc>
        <w:tc>
          <w:tcPr>
            <w:tcW w:w="1701" w:type="dxa"/>
            <w:tcBorders>
              <w:top w:val="nil"/>
              <w:left w:val="nil"/>
              <w:bottom w:val="nil"/>
              <w:right w:val="nil"/>
            </w:tcBorders>
            <w:shd w:val="clear" w:color="000000" w:fill="F2F2F2"/>
            <w:vAlign w:val="center"/>
            <w:hideMark/>
          </w:tcPr>
          <w:p w14:paraId="7AD2657B" w14:textId="77777777" w:rsidR="00882882" w:rsidRPr="00C63B0A" w:rsidRDefault="00882882" w:rsidP="00C63B0A">
            <w:pPr>
              <w:jc w:val="right"/>
              <w:rPr>
                <w:rFonts w:cs="Arial"/>
                <w:b/>
                <w:bCs/>
                <w:color w:val="000000"/>
                <w:sz w:val="18"/>
                <w:szCs w:val="18"/>
              </w:rPr>
            </w:pPr>
            <w:r w:rsidRPr="00C63B0A">
              <w:rPr>
                <w:rFonts w:cs="Arial"/>
                <w:b/>
                <w:bCs/>
                <w:color w:val="000000"/>
                <w:sz w:val="18"/>
                <w:szCs w:val="18"/>
              </w:rPr>
              <w:t> </w:t>
            </w:r>
          </w:p>
        </w:tc>
        <w:tc>
          <w:tcPr>
            <w:tcW w:w="1701" w:type="dxa"/>
            <w:tcBorders>
              <w:top w:val="nil"/>
              <w:left w:val="nil"/>
              <w:bottom w:val="nil"/>
              <w:right w:val="single" w:sz="4" w:space="0" w:color="auto"/>
            </w:tcBorders>
            <w:shd w:val="clear" w:color="auto" w:fill="auto"/>
            <w:vAlign w:val="center"/>
            <w:hideMark/>
          </w:tcPr>
          <w:p w14:paraId="748C2A5F" w14:textId="77777777" w:rsidR="00882882" w:rsidRPr="00C63B0A" w:rsidRDefault="00882882" w:rsidP="00C63B0A">
            <w:pPr>
              <w:jc w:val="right"/>
              <w:rPr>
                <w:rFonts w:cs="Arial"/>
                <w:b/>
                <w:bCs/>
                <w:color w:val="000000"/>
                <w:sz w:val="18"/>
                <w:szCs w:val="18"/>
              </w:rPr>
            </w:pPr>
            <w:r w:rsidRPr="00C63B0A">
              <w:rPr>
                <w:rFonts w:cs="Arial"/>
                <w:b/>
                <w:bCs/>
                <w:color w:val="000000"/>
                <w:sz w:val="18"/>
                <w:szCs w:val="18"/>
              </w:rPr>
              <w:t> </w:t>
            </w:r>
          </w:p>
        </w:tc>
      </w:tr>
      <w:tr w:rsidR="00882882" w:rsidRPr="00C63B0A" w14:paraId="7AB9C54F" w14:textId="77777777" w:rsidTr="00C63B0A">
        <w:trPr>
          <w:trHeight w:val="300"/>
        </w:trPr>
        <w:tc>
          <w:tcPr>
            <w:tcW w:w="3860" w:type="dxa"/>
            <w:tcBorders>
              <w:top w:val="nil"/>
              <w:left w:val="single" w:sz="4" w:space="0" w:color="auto"/>
              <w:bottom w:val="nil"/>
              <w:right w:val="nil"/>
            </w:tcBorders>
            <w:shd w:val="clear" w:color="auto" w:fill="auto"/>
            <w:vAlign w:val="center"/>
            <w:hideMark/>
          </w:tcPr>
          <w:p w14:paraId="5345F5BE" w14:textId="77777777" w:rsidR="00882882" w:rsidRPr="00C63B0A" w:rsidRDefault="00882882" w:rsidP="00C63B0A">
            <w:pPr>
              <w:rPr>
                <w:rFonts w:cs="Arial"/>
                <w:color w:val="000000"/>
                <w:sz w:val="18"/>
                <w:szCs w:val="18"/>
              </w:rPr>
            </w:pPr>
            <w:r w:rsidRPr="00C63B0A">
              <w:rPr>
                <w:rFonts w:cs="Arial"/>
                <w:color w:val="000000"/>
                <w:sz w:val="18"/>
                <w:szCs w:val="18"/>
              </w:rPr>
              <w:t>Other comprehensive income</w:t>
            </w:r>
          </w:p>
        </w:tc>
        <w:tc>
          <w:tcPr>
            <w:tcW w:w="1805" w:type="dxa"/>
            <w:tcBorders>
              <w:top w:val="nil"/>
              <w:left w:val="nil"/>
              <w:bottom w:val="nil"/>
              <w:right w:val="nil"/>
            </w:tcBorders>
            <w:shd w:val="clear" w:color="auto" w:fill="auto"/>
            <w:vAlign w:val="center"/>
            <w:hideMark/>
          </w:tcPr>
          <w:p w14:paraId="3DF1592F" w14:textId="77777777" w:rsidR="00882882" w:rsidRPr="00C63B0A" w:rsidRDefault="00882882" w:rsidP="00C63B0A">
            <w:pPr>
              <w:rPr>
                <w:rFonts w:cs="Arial"/>
                <w:color w:val="000000"/>
                <w:sz w:val="18"/>
                <w:szCs w:val="18"/>
              </w:rPr>
            </w:pPr>
          </w:p>
        </w:tc>
        <w:tc>
          <w:tcPr>
            <w:tcW w:w="1701" w:type="dxa"/>
            <w:tcBorders>
              <w:top w:val="nil"/>
              <w:left w:val="nil"/>
              <w:bottom w:val="nil"/>
              <w:right w:val="nil"/>
            </w:tcBorders>
            <w:shd w:val="clear" w:color="000000" w:fill="F2F2F2"/>
            <w:vAlign w:val="center"/>
            <w:hideMark/>
          </w:tcPr>
          <w:p w14:paraId="6EF72DC6" w14:textId="77777777" w:rsidR="00882882" w:rsidRPr="00C63B0A" w:rsidRDefault="00882882" w:rsidP="00C63B0A">
            <w:pPr>
              <w:jc w:val="right"/>
              <w:rPr>
                <w:rFonts w:cs="Arial"/>
                <w:b/>
                <w:bCs/>
                <w:color w:val="000000"/>
                <w:sz w:val="18"/>
                <w:szCs w:val="18"/>
              </w:rPr>
            </w:pPr>
            <w:r w:rsidRPr="00C63B0A">
              <w:rPr>
                <w:rFonts w:cs="Arial"/>
                <w:b/>
                <w:bCs/>
                <w:color w:val="000000"/>
                <w:sz w:val="18"/>
                <w:szCs w:val="18"/>
              </w:rPr>
              <w:t>-</w:t>
            </w:r>
          </w:p>
        </w:tc>
        <w:tc>
          <w:tcPr>
            <w:tcW w:w="1701" w:type="dxa"/>
            <w:tcBorders>
              <w:top w:val="nil"/>
              <w:left w:val="nil"/>
              <w:bottom w:val="nil"/>
              <w:right w:val="single" w:sz="4" w:space="0" w:color="auto"/>
            </w:tcBorders>
            <w:shd w:val="clear" w:color="auto" w:fill="auto"/>
            <w:vAlign w:val="center"/>
            <w:hideMark/>
          </w:tcPr>
          <w:p w14:paraId="1BA3ECA2" w14:textId="77777777" w:rsidR="00882882" w:rsidRPr="00C63B0A" w:rsidRDefault="00882882" w:rsidP="00C63B0A">
            <w:pPr>
              <w:jc w:val="right"/>
              <w:rPr>
                <w:rFonts w:cs="Arial"/>
                <w:b/>
                <w:bCs/>
                <w:color w:val="000000"/>
                <w:sz w:val="18"/>
                <w:szCs w:val="18"/>
              </w:rPr>
            </w:pPr>
            <w:r w:rsidRPr="00C63B0A">
              <w:rPr>
                <w:rFonts w:cs="Arial"/>
                <w:b/>
                <w:bCs/>
                <w:color w:val="000000"/>
                <w:sz w:val="18"/>
                <w:szCs w:val="18"/>
              </w:rPr>
              <w:t>-</w:t>
            </w:r>
          </w:p>
        </w:tc>
      </w:tr>
      <w:tr w:rsidR="00882882" w:rsidRPr="00C63B0A" w14:paraId="34C45677" w14:textId="77777777" w:rsidTr="00C63B0A">
        <w:trPr>
          <w:trHeight w:val="300"/>
        </w:trPr>
        <w:tc>
          <w:tcPr>
            <w:tcW w:w="3860" w:type="dxa"/>
            <w:tcBorders>
              <w:top w:val="single" w:sz="4" w:space="0" w:color="auto"/>
              <w:left w:val="single" w:sz="4" w:space="0" w:color="auto"/>
              <w:bottom w:val="single" w:sz="4" w:space="0" w:color="auto"/>
              <w:right w:val="nil"/>
            </w:tcBorders>
            <w:shd w:val="clear" w:color="000000" w:fill="BFBFBF"/>
            <w:vAlign w:val="center"/>
            <w:hideMark/>
          </w:tcPr>
          <w:p w14:paraId="43D36C53" w14:textId="77777777" w:rsidR="00882882" w:rsidRPr="00C63B0A" w:rsidRDefault="00882882" w:rsidP="00C63B0A">
            <w:pPr>
              <w:rPr>
                <w:rFonts w:cs="Arial"/>
                <w:b/>
                <w:bCs/>
                <w:color w:val="000000"/>
                <w:sz w:val="18"/>
                <w:szCs w:val="18"/>
              </w:rPr>
            </w:pPr>
            <w:r w:rsidRPr="00C63B0A">
              <w:rPr>
                <w:rFonts w:cs="Arial"/>
                <w:b/>
                <w:bCs/>
                <w:color w:val="000000"/>
                <w:sz w:val="18"/>
                <w:szCs w:val="18"/>
              </w:rPr>
              <w:t>Total comprehensive income for the year</w:t>
            </w:r>
          </w:p>
        </w:tc>
        <w:tc>
          <w:tcPr>
            <w:tcW w:w="1805" w:type="dxa"/>
            <w:tcBorders>
              <w:top w:val="single" w:sz="4" w:space="0" w:color="auto"/>
              <w:left w:val="nil"/>
              <w:bottom w:val="single" w:sz="4" w:space="0" w:color="auto"/>
              <w:right w:val="nil"/>
            </w:tcBorders>
            <w:shd w:val="clear" w:color="000000" w:fill="BFBFBF"/>
            <w:vAlign w:val="center"/>
            <w:hideMark/>
          </w:tcPr>
          <w:p w14:paraId="20EF731D" w14:textId="77777777" w:rsidR="00882882" w:rsidRPr="00C63B0A" w:rsidRDefault="00882882" w:rsidP="00C63B0A">
            <w:pPr>
              <w:jc w:val="center"/>
              <w:rPr>
                <w:rFonts w:cs="Arial"/>
                <w:b/>
                <w:bCs/>
                <w:color w:val="000000"/>
                <w:sz w:val="18"/>
                <w:szCs w:val="18"/>
              </w:rPr>
            </w:pPr>
            <w:r w:rsidRPr="00C63B0A">
              <w:rPr>
                <w:rFonts w:cs="Arial"/>
                <w:b/>
                <w:bCs/>
                <w:color w:val="000000"/>
                <w:sz w:val="18"/>
                <w:szCs w:val="18"/>
              </w:rPr>
              <w:t> </w:t>
            </w:r>
          </w:p>
        </w:tc>
        <w:tc>
          <w:tcPr>
            <w:tcW w:w="1701" w:type="dxa"/>
            <w:tcBorders>
              <w:top w:val="single" w:sz="4" w:space="0" w:color="auto"/>
              <w:left w:val="nil"/>
              <w:bottom w:val="single" w:sz="4" w:space="0" w:color="auto"/>
              <w:right w:val="nil"/>
            </w:tcBorders>
            <w:shd w:val="clear" w:color="000000" w:fill="BFBFBF"/>
            <w:vAlign w:val="center"/>
            <w:hideMark/>
          </w:tcPr>
          <w:p w14:paraId="1D1FD38A" w14:textId="77777777" w:rsidR="00882882" w:rsidRPr="00C63B0A" w:rsidRDefault="00882882" w:rsidP="00C63B0A">
            <w:pPr>
              <w:jc w:val="right"/>
              <w:rPr>
                <w:rFonts w:cs="Arial"/>
                <w:b/>
                <w:bCs/>
                <w:color w:val="000000"/>
                <w:sz w:val="18"/>
                <w:szCs w:val="18"/>
              </w:rPr>
            </w:pPr>
            <w:r w:rsidRPr="00C63B0A">
              <w:rPr>
                <w:rFonts w:cs="Arial"/>
                <w:b/>
                <w:bCs/>
                <w:color w:val="000000"/>
                <w:sz w:val="18"/>
                <w:szCs w:val="18"/>
              </w:rPr>
              <w:t>-</w:t>
            </w:r>
          </w:p>
        </w:tc>
        <w:tc>
          <w:tcPr>
            <w:tcW w:w="1701" w:type="dxa"/>
            <w:tcBorders>
              <w:top w:val="single" w:sz="4" w:space="0" w:color="auto"/>
              <w:left w:val="nil"/>
              <w:bottom w:val="single" w:sz="4" w:space="0" w:color="auto"/>
              <w:right w:val="single" w:sz="4" w:space="0" w:color="auto"/>
            </w:tcBorders>
            <w:shd w:val="clear" w:color="000000" w:fill="BFBFBF"/>
            <w:vAlign w:val="center"/>
            <w:hideMark/>
          </w:tcPr>
          <w:p w14:paraId="69030ADB" w14:textId="77777777" w:rsidR="00882882" w:rsidRPr="00C63B0A" w:rsidRDefault="00882882" w:rsidP="00C63B0A">
            <w:pPr>
              <w:jc w:val="right"/>
              <w:rPr>
                <w:rFonts w:cs="Arial"/>
                <w:b/>
                <w:bCs/>
                <w:color w:val="000000"/>
                <w:sz w:val="18"/>
                <w:szCs w:val="18"/>
              </w:rPr>
            </w:pPr>
            <w:r w:rsidRPr="00C63B0A">
              <w:rPr>
                <w:rFonts w:cs="Arial"/>
                <w:b/>
                <w:bCs/>
                <w:color w:val="000000"/>
                <w:sz w:val="18"/>
                <w:szCs w:val="18"/>
              </w:rPr>
              <w:t>-</w:t>
            </w:r>
          </w:p>
        </w:tc>
      </w:tr>
    </w:tbl>
    <w:p w14:paraId="6B35E413" w14:textId="77777777" w:rsidR="00882882" w:rsidRPr="00AA0658" w:rsidRDefault="00882882" w:rsidP="00AA0658">
      <w:pPr>
        <w:pStyle w:val="Header"/>
        <w:spacing w:before="240"/>
        <w:rPr>
          <w:b w:val="0"/>
          <w:sz w:val="18"/>
          <w:szCs w:val="18"/>
        </w:rPr>
      </w:pPr>
    </w:p>
    <w:p w14:paraId="0D7BACBC" w14:textId="77777777" w:rsidR="00882882" w:rsidRDefault="00882882" w:rsidP="003A3E54">
      <w:pPr>
        <w:rPr>
          <w:noProof/>
        </w:rPr>
      </w:pPr>
    </w:p>
    <w:p w14:paraId="5C9E5747" w14:textId="77777777" w:rsidR="00882882" w:rsidRDefault="00882882" w:rsidP="003A3E54">
      <w:pPr>
        <w:rPr>
          <w:noProof/>
        </w:rPr>
      </w:pPr>
    </w:p>
    <w:p w14:paraId="4187145C" w14:textId="77777777" w:rsidR="00882882" w:rsidRDefault="00882882" w:rsidP="003A3E54">
      <w:pPr>
        <w:rPr>
          <w:noProof/>
        </w:rPr>
      </w:pPr>
    </w:p>
    <w:p w14:paraId="7624F7E4" w14:textId="77777777" w:rsidR="00882882" w:rsidRDefault="00882882" w:rsidP="003A3E54">
      <w:pPr>
        <w:rPr>
          <w:noProof/>
        </w:rPr>
      </w:pPr>
    </w:p>
    <w:p w14:paraId="0346EA4E" w14:textId="77777777" w:rsidR="00882882" w:rsidRDefault="00882882" w:rsidP="003A3E54"/>
    <w:p w14:paraId="52976B35" w14:textId="77777777" w:rsidR="00882882" w:rsidRDefault="00882882" w:rsidP="003A3E54"/>
    <w:p w14:paraId="15F8A4EE" w14:textId="77777777" w:rsidR="00882882" w:rsidRPr="004D5AA7" w:rsidRDefault="00882882" w:rsidP="003A3E54"/>
    <w:p w14:paraId="7EDBEC50" w14:textId="77777777" w:rsidR="00882882" w:rsidRPr="004D5AA7" w:rsidRDefault="00882882" w:rsidP="003A3E54">
      <w:r w:rsidRPr="003C5720">
        <w:rPr>
          <w:noProof/>
          <w:sz w:val="18"/>
          <w:szCs w:val="18"/>
        </w:rPr>
        <mc:AlternateContent>
          <mc:Choice Requires="wps">
            <w:drawing>
              <wp:anchor distT="45720" distB="45720" distL="114300" distR="114300" simplePos="0" relativeHeight="251687936" behindDoc="1" locked="0" layoutInCell="1" allowOverlap="1" wp14:anchorId="03A2D8B0" wp14:editId="195F7F94">
                <wp:simplePos x="0" y="0"/>
                <wp:positionH relativeFrom="page">
                  <wp:posOffset>787400</wp:posOffset>
                </wp:positionH>
                <wp:positionV relativeFrom="paragraph">
                  <wp:posOffset>2718435</wp:posOffset>
                </wp:positionV>
                <wp:extent cx="6756400" cy="83185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0" cy="831850"/>
                        </a:xfrm>
                        <a:prstGeom prst="rect">
                          <a:avLst/>
                        </a:prstGeom>
                        <a:noFill/>
                        <a:ln w="9525">
                          <a:noFill/>
                          <a:miter lim="800000"/>
                          <a:headEnd/>
                          <a:tailEnd/>
                        </a:ln>
                      </wps:spPr>
                      <wps:txbx>
                        <w:txbxContent>
                          <w:p w14:paraId="403764B8" w14:textId="77777777" w:rsidR="00882882" w:rsidRDefault="00882882" w:rsidP="00126EB5">
                            <w:r w:rsidRPr="002F07DA">
                              <w:rPr>
                                <w:sz w:val="18"/>
                                <w:szCs w:val="18"/>
                              </w:rPr>
                              <w:t>The accompanying notes form part of these statements.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2D8B0" id="Text Box 2" o:spid="_x0000_s1027" type="#_x0000_t202" style="position:absolute;margin-left:62pt;margin-top:214.05pt;width:532pt;height:65.5pt;z-index:-2516285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" filled="f" stroked="f">
                <v:textbox>
                  <w:txbxContent>
                    <w:p w14:paraId="403764B8" w14:textId="77777777" w:rsidR="00882882" w:rsidRDefault="00882882" w:rsidP="00126EB5">
                      <w:r w:rsidRPr="002F07DA">
                        <w:rPr>
                          <w:sz w:val="18"/>
                          <w:szCs w:val="18"/>
                        </w:rPr>
                        <w:t>The accompanying notes form part of these statements.</w:t>
                      </w:r>
                    </w:p>
                  </w:txbxContent>
                </v:textbox>
                <w10:wrap anchorx="page"/>
              </v:shape>
            </w:pict>
          </mc:Fallback>
        </mc:AlternateContent>
      </w:r>
      <w:r w:rsidRPr="004D5AA7">
        <w:rPr>
          <w:sz w:val="18"/>
          <w:szCs w:val="18"/>
        </w:rPr>
        <w:br w:type="page"/>
      </w:r>
    </w:p>
    <w:p w14:paraId="5605BF8F" w14:textId="77777777" w:rsidR="00882882" w:rsidRPr="00194CFD" w:rsidRDefault="00882882" w:rsidP="00A11642">
      <w:pPr>
        <w:pStyle w:val="Header"/>
        <w:contextualSpacing/>
        <w:rPr>
          <w:sz w:val="26"/>
          <w:szCs w:val="26"/>
        </w:rPr>
      </w:pPr>
      <w:r w:rsidRPr="00126EB5">
        <w:rPr>
          <w:sz w:val="26"/>
          <w:szCs w:val="26"/>
        </w:rPr>
        <w:lastRenderedPageBreak/>
        <w:t>QLS Solicitor Support Pty Ltd</w:t>
      </w:r>
    </w:p>
    <w:p w14:paraId="3592AC96" w14:textId="77777777" w:rsidR="00882882" w:rsidRDefault="00882882" w:rsidP="00A11642">
      <w:pPr>
        <w:pStyle w:val="Heading1"/>
        <w:contextualSpacing/>
        <w:rPr>
          <w:bCs w:val="0"/>
          <w:sz w:val="26"/>
          <w:szCs w:val="26"/>
        </w:rPr>
      </w:pPr>
      <w:r w:rsidRPr="00293A28">
        <w:rPr>
          <w:bCs w:val="0"/>
          <w:sz w:val="26"/>
          <w:szCs w:val="26"/>
        </w:rPr>
        <w:t>Statement of Financial Position</w:t>
      </w:r>
    </w:p>
    <w:p w14:paraId="56F3D5F3" w14:textId="77777777" w:rsidR="00882882" w:rsidRPr="00293A28" w:rsidRDefault="00882882" w:rsidP="00A11642">
      <w:pPr>
        <w:pStyle w:val="Heading1"/>
        <w:contextualSpacing/>
        <w:rPr>
          <w:bCs w:val="0"/>
          <w:sz w:val="26"/>
          <w:szCs w:val="26"/>
        </w:rPr>
      </w:pPr>
      <w:r w:rsidRPr="00293A28">
        <w:rPr>
          <w:bCs w:val="0"/>
          <w:sz w:val="26"/>
          <w:szCs w:val="26"/>
        </w:rPr>
        <w:t>as of 30 June 202</w:t>
      </w:r>
      <w:r>
        <w:rPr>
          <w:bCs w:val="0"/>
          <w:sz w:val="26"/>
          <w:szCs w:val="26"/>
        </w:rPr>
        <w:t>4</w:t>
      </w:r>
    </w:p>
    <w:p w14:paraId="6363B4D9" w14:textId="77777777" w:rsidR="00882882" w:rsidRDefault="00882882" w:rsidP="00A11642">
      <w:pPr>
        <w:pBdr>
          <w:top w:val="single" w:sz="4" w:space="1" w:color="auto"/>
        </w:pBdr>
        <w:rPr>
          <w:b/>
        </w:rPr>
      </w:pPr>
    </w:p>
    <w:p w14:paraId="031DE66A" w14:textId="77777777" w:rsidR="00882882" w:rsidRPr="004D5AA7" w:rsidRDefault="00882882" w:rsidP="00521C62">
      <w:pPr>
        <w:jc w:val="center"/>
      </w:pPr>
    </w:p>
    <w:tbl>
      <w:tblPr>
        <w:tblW w:w="9067" w:type="dxa"/>
        <w:tblLook w:val="04A0" w:firstRow="1" w:lastRow="0" w:firstColumn="1" w:lastColumn="0" w:noHBand="0" w:noVBand="1"/>
      </w:tblPr>
      <w:tblGrid>
        <w:gridCol w:w="3860"/>
        <w:gridCol w:w="1805"/>
        <w:gridCol w:w="1701"/>
        <w:gridCol w:w="1701"/>
      </w:tblGrid>
      <w:tr w:rsidR="00882882" w:rsidRPr="00C63B0A" w14:paraId="3CC3250C" w14:textId="77777777" w:rsidTr="00C63B0A">
        <w:trPr>
          <w:trHeight w:val="300"/>
        </w:trPr>
        <w:tc>
          <w:tcPr>
            <w:tcW w:w="3860" w:type="dxa"/>
            <w:tcBorders>
              <w:top w:val="single" w:sz="4" w:space="0" w:color="auto"/>
              <w:left w:val="single" w:sz="4" w:space="0" w:color="auto"/>
              <w:bottom w:val="nil"/>
              <w:right w:val="nil"/>
            </w:tcBorders>
            <w:shd w:val="clear" w:color="000000" w:fill="BFBFBF"/>
            <w:vAlign w:val="center"/>
            <w:hideMark/>
          </w:tcPr>
          <w:p w14:paraId="2D1D3478" w14:textId="77777777" w:rsidR="00882882" w:rsidRPr="00C63B0A" w:rsidRDefault="00882882" w:rsidP="00C63B0A">
            <w:pPr>
              <w:rPr>
                <w:rFonts w:cs="Arial"/>
                <w:b/>
                <w:bCs/>
                <w:color w:val="000000"/>
                <w:sz w:val="18"/>
                <w:szCs w:val="18"/>
              </w:rPr>
            </w:pPr>
            <w:r w:rsidRPr="00C63B0A">
              <w:rPr>
                <w:rFonts w:cs="Arial"/>
                <w:b/>
                <w:bCs/>
                <w:color w:val="000000"/>
                <w:sz w:val="18"/>
                <w:szCs w:val="18"/>
              </w:rPr>
              <w:t> </w:t>
            </w:r>
          </w:p>
        </w:tc>
        <w:tc>
          <w:tcPr>
            <w:tcW w:w="1805" w:type="dxa"/>
            <w:tcBorders>
              <w:top w:val="single" w:sz="4" w:space="0" w:color="auto"/>
              <w:left w:val="nil"/>
              <w:bottom w:val="nil"/>
              <w:right w:val="nil"/>
            </w:tcBorders>
            <w:shd w:val="clear" w:color="000000" w:fill="BFBFBF"/>
            <w:vAlign w:val="center"/>
            <w:hideMark/>
          </w:tcPr>
          <w:p w14:paraId="5472AFC5" w14:textId="77777777" w:rsidR="00882882" w:rsidRPr="00C63B0A" w:rsidRDefault="00882882" w:rsidP="00C63B0A">
            <w:pPr>
              <w:jc w:val="center"/>
              <w:rPr>
                <w:rFonts w:cs="Arial"/>
                <w:b/>
                <w:bCs/>
                <w:color w:val="000000"/>
                <w:sz w:val="18"/>
                <w:szCs w:val="18"/>
              </w:rPr>
            </w:pPr>
            <w:r w:rsidRPr="00C63B0A">
              <w:rPr>
                <w:rFonts w:cs="Arial"/>
                <w:b/>
                <w:bCs/>
                <w:color w:val="000000"/>
                <w:sz w:val="18"/>
                <w:szCs w:val="18"/>
              </w:rPr>
              <w:t>Notes</w:t>
            </w:r>
          </w:p>
        </w:tc>
        <w:tc>
          <w:tcPr>
            <w:tcW w:w="1701" w:type="dxa"/>
            <w:tcBorders>
              <w:top w:val="single" w:sz="4" w:space="0" w:color="auto"/>
              <w:left w:val="nil"/>
              <w:bottom w:val="nil"/>
              <w:right w:val="nil"/>
            </w:tcBorders>
            <w:shd w:val="clear" w:color="000000" w:fill="BFBFBF"/>
            <w:vAlign w:val="center"/>
            <w:hideMark/>
          </w:tcPr>
          <w:p w14:paraId="4ECDF0AE" w14:textId="77777777" w:rsidR="00882882" w:rsidRPr="00C63B0A" w:rsidRDefault="00882882" w:rsidP="00C63B0A">
            <w:pPr>
              <w:jc w:val="right"/>
              <w:rPr>
                <w:rFonts w:cs="Arial"/>
                <w:b/>
                <w:bCs/>
                <w:color w:val="000000"/>
                <w:sz w:val="18"/>
                <w:szCs w:val="18"/>
              </w:rPr>
            </w:pPr>
            <w:r w:rsidRPr="00C63B0A">
              <w:rPr>
                <w:rFonts w:cs="Arial"/>
                <w:b/>
                <w:bCs/>
                <w:color w:val="000000"/>
                <w:sz w:val="18"/>
                <w:szCs w:val="18"/>
              </w:rPr>
              <w:t>2024</w:t>
            </w:r>
          </w:p>
        </w:tc>
        <w:tc>
          <w:tcPr>
            <w:tcW w:w="1701" w:type="dxa"/>
            <w:tcBorders>
              <w:top w:val="single" w:sz="4" w:space="0" w:color="auto"/>
              <w:left w:val="nil"/>
              <w:bottom w:val="nil"/>
              <w:right w:val="single" w:sz="4" w:space="0" w:color="auto"/>
            </w:tcBorders>
            <w:shd w:val="clear" w:color="000000" w:fill="BFBFBF"/>
            <w:vAlign w:val="center"/>
            <w:hideMark/>
          </w:tcPr>
          <w:p w14:paraId="4D97346D" w14:textId="77777777" w:rsidR="00882882" w:rsidRPr="00C63B0A" w:rsidRDefault="00882882" w:rsidP="00C63B0A">
            <w:pPr>
              <w:jc w:val="right"/>
              <w:rPr>
                <w:rFonts w:cs="Arial"/>
                <w:b/>
                <w:bCs/>
                <w:color w:val="000000"/>
                <w:sz w:val="18"/>
                <w:szCs w:val="18"/>
              </w:rPr>
            </w:pPr>
            <w:r w:rsidRPr="00C63B0A">
              <w:rPr>
                <w:rFonts w:cs="Arial"/>
                <w:b/>
                <w:bCs/>
                <w:color w:val="000000"/>
                <w:sz w:val="18"/>
                <w:szCs w:val="18"/>
              </w:rPr>
              <w:t>2023</w:t>
            </w:r>
          </w:p>
        </w:tc>
      </w:tr>
      <w:tr w:rsidR="00882882" w:rsidRPr="00C63B0A" w14:paraId="7C3D7E93" w14:textId="77777777" w:rsidTr="00C63B0A">
        <w:trPr>
          <w:trHeight w:val="285"/>
        </w:trPr>
        <w:tc>
          <w:tcPr>
            <w:tcW w:w="3860" w:type="dxa"/>
            <w:tcBorders>
              <w:top w:val="nil"/>
              <w:left w:val="single" w:sz="4" w:space="0" w:color="auto"/>
              <w:bottom w:val="single" w:sz="4" w:space="0" w:color="auto"/>
              <w:right w:val="nil"/>
            </w:tcBorders>
            <w:shd w:val="clear" w:color="000000" w:fill="BFBFBF"/>
            <w:vAlign w:val="center"/>
            <w:hideMark/>
          </w:tcPr>
          <w:p w14:paraId="257102F8" w14:textId="77777777" w:rsidR="00882882" w:rsidRPr="00C63B0A" w:rsidRDefault="00882882" w:rsidP="00C63B0A">
            <w:pPr>
              <w:jc w:val="center"/>
              <w:rPr>
                <w:rFonts w:cs="Arial"/>
                <w:b/>
                <w:bCs/>
                <w:color w:val="000000"/>
                <w:sz w:val="18"/>
                <w:szCs w:val="18"/>
              </w:rPr>
            </w:pPr>
            <w:r w:rsidRPr="00C63B0A">
              <w:rPr>
                <w:rFonts w:cs="Arial"/>
                <w:b/>
                <w:bCs/>
                <w:color w:val="000000"/>
                <w:sz w:val="18"/>
                <w:szCs w:val="18"/>
              </w:rPr>
              <w:t> </w:t>
            </w:r>
          </w:p>
        </w:tc>
        <w:tc>
          <w:tcPr>
            <w:tcW w:w="1805" w:type="dxa"/>
            <w:tcBorders>
              <w:top w:val="nil"/>
              <w:left w:val="nil"/>
              <w:bottom w:val="single" w:sz="4" w:space="0" w:color="auto"/>
              <w:right w:val="nil"/>
            </w:tcBorders>
            <w:shd w:val="clear" w:color="000000" w:fill="BFBFBF"/>
            <w:vAlign w:val="center"/>
            <w:hideMark/>
          </w:tcPr>
          <w:p w14:paraId="7B8BB41D" w14:textId="77777777" w:rsidR="00882882" w:rsidRPr="00C63B0A" w:rsidRDefault="00882882" w:rsidP="00C63B0A">
            <w:pPr>
              <w:jc w:val="center"/>
              <w:rPr>
                <w:rFonts w:cs="Arial"/>
                <w:b/>
                <w:bCs/>
                <w:color w:val="000000"/>
                <w:sz w:val="18"/>
                <w:szCs w:val="18"/>
              </w:rPr>
            </w:pPr>
            <w:r w:rsidRPr="00C63B0A">
              <w:rPr>
                <w:rFonts w:cs="Arial"/>
                <w:b/>
                <w:bCs/>
                <w:color w:val="000000"/>
                <w:sz w:val="18"/>
                <w:szCs w:val="18"/>
              </w:rPr>
              <w:t> </w:t>
            </w:r>
          </w:p>
        </w:tc>
        <w:tc>
          <w:tcPr>
            <w:tcW w:w="1701" w:type="dxa"/>
            <w:tcBorders>
              <w:top w:val="nil"/>
              <w:left w:val="nil"/>
              <w:bottom w:val="single" w:sz="4" w:space="0" w:color="auto"/>
              <w:right w:val="nil"/>
            </w:tcBorders>
            <w:shd w:val="clear" w:color="000000" w:fill="BFBFBF"/>
            <w:vAlign w:val="center"/>
            <w:hideMark/>
          </w:tcPr>
          <w:p w14:paraId="3989BC70" w14:textId="77777777" w:rsidR="00882882" w:rsidRPr="00C63B0A" w:rsidRDefault="00882882" w:rsidP="00C63B0A">
            <w:pPr>
              <w:jc w:val="right"/>
              <w:rPr>
                <w:rFonts w:cs="Arial"/>
                <w:b/>
                <w:bCs/>
                <w:color w:val="000000"/>
                <w:sz w:val="18"/>
                <w:szCs w:val="18"/>
              </w:rPr>
            </w:pPr>
            <w:r w:rsidRPr="00C63B0A">
              <w:rPr>
                <w:rFonts w:cs="Arial"/>
                <w:b/>
                <w:bCs/>
                <w:color w:val="000000"/>
                <w:sz w:val="18"/>
                <w:szCs w:val="18"/>
              </w:rPr>
              <w:t>$</w:t>
            </w:r>
          </w:p>
        </w:tc>
        <w:tc>
          <w:tcPr>
            <w:tcW w:w="1701" w:type="dxa"/>
            <w:tcBorders>
              <w:top w:val="nil"/>
              <w:left w:val="nil"/>
              <w:bottom w:val="single" w:sz="4" w:space="0" w:color="auto"/>
              <w:right w:val="single" w:sz="4" w:space="0" w:color="auto"/>
            </w:tcBorders>
            <w:shd w:val="clear" w:color="000000" w:fill="BFBFBF"/>
            <w:vAlign w:val="center"/>
            <w:hideMark/>
          </w:tcPr>
          <w:p w14:paraId="740EF0EC" w14:textId="77777777" w:rsidR="00882882" w:rsidRPr="00C63B0A" w:rsidRDefault="00882882" w:rsidP="00C63B0A">
            <w:pPr>
              <w:jc w:val="right"/>
              <w:rPr>
                <w:rFonts w:cs="Arial"/>
                <w:b/>
                <w:bCs/>
                <w:color w:val="000000"/>
                <w:sz w:val="18"/>
                <w:szCs w:val="18"/>
              </w:rPr>
            </w:pPr>
            <w:r w:rsidRPr="00C63B0A">
              <w:rPr>
                <w:rFonts w:cs="Arial"/>
                <w:b/>
                <w:bCs/>
                <w:color w:val="000000"/>
                <w:sz w:val="18"/>
                <w:szCs w:val="18"/>
              </w:rPr>
              <w:t>$</w:t>
            </w:r>
          </w:p>
        </w:tc>
      </w:tr>
      <w:tr w:rsidR="00882882" w:rsidRPr="00C63B0A" w14:paraId="165F0751" w14:textId="77777777" w:rsidTr="00C63B0A">
        <w:trPr>
          <w:trHeight w:val="300"/>
        </w:trPr>
        <w:tc>
          <w:tcPr>
            <w:tcW w:w="3860" w:type="dxa"/>
            <w:tcBorders>
              <w:top w:val="nil"/>
              <w:left w:val="single" w:sz="4" w:space="0" w:color="auto"/>
              <w:bottom w:val="nil"/>
              <w:right w:val="nil"/>
            </w:tcBorders>
            <w:shd w:val="clear" w:color="auto" w:fill="auto"/>
            <w:vAlign w:val="center"/>
            <w:hideMark/>
          </w:tcPr>
          <w:p w14:paraId="5E2DBC85" w14:textId="77777777" w:rsidR="00882882" w:rsidRPr="00C63B0A" w:rsidRDefault="00882882" w:rsidP="00C63B0A">
            <w:pPr>
              <w:rPr>
                <w:rFonts w:cs="Arial"/>
                <w:b/>
                <w:bCs/>
                <w:color w:val="000000"/>
                <w:sz w:val="18"/>
                <w:szCs w:val="18"/>
              </w:rPr>
            </w:pPr>
            <w:r w:rsidRPr="00C63B0A">
              <w:rPr>
                <w:rFonts w:cs="Arial"/>
                <w:b/>
                <w:bCs/>
                <w:color w:val="000000"/>
                <w:sz w:val="18"/>
                <w:szCs w:val="18"/>
              </w:rPr>
              <w:t>Current assets</w:t>
            </w:r>
          </w:p>
        </w:tc>
        <w:tc>
          <w:tcPr>
            <w:tcW w:w="1805" w:type="dxa"/>
            <w:tcBorders>
              <w:top w:val="nil"/>
              <w:left w:val="nil"/>
              <w:bottom w:val="nil"/>
              <w:right w:val="nil"/>
            </w:tcBorders>
            <w:shd w:val="clear" w:color="auto" w:fill="auto"/>
            <w:vAlign w:val="center"/>
            <w:hideMark/>
          </w:tcPr>
          <w:p w14:paraId="1BA6228B" w14:textId="77777777" w:rsidR="00882882" w:rsidRPr="00C63B0A" w:rsidRDefault="00882882" w:rsidP="00C63B0A">
            <w:pPr>
              <w:rPr>
                <w:rFonts w:cs="Arial"/>
                <w:b/>
                <w:bCs/>
                <w:color w:val="000000"/>
                <w:sz w:val="18"/>
                <w:szCs w:val="18"/>
              </w:rPr>
            </w:pPr>
          </w:p>
        </w:tc>
        <w:tc>
          <w:tcPr>
            <w:tcW w:w="1701" w:type="dxa"/>
            <w:tcBorders>
              <w:top w:val="nil"/>
              <w:left w:val="nil"/>
              <w:bottom w:val="nil"/>
              <w:right w:val="nil"/>
            </w:tcBorders>
            <w:shd w:val="clear" w:color="000000" w:fill="F2F2F2"/>
            <w:vAlign w:val="center"/>
            <w:hideMark/>
          </w:tcPr>
          <w:p w14:paraId="4F87FB5F" w14:textId="77777777" w:rsidR="00882882" w:rsidRPr="00C63B0A" w:rsidRDefault="00882882" w:rsidP="00C63B0A">
            <w:pPr>
              <w:jc w:val="right"/>
              <w:rPr>
                <w:rFonts w:cs="Arial"/>
                <w:b/>
                <w:bCs/>
                <w:color w:val="000000"/>
                <w:sz w:val="18"/>
                <w:szCs w:val="18"/>
              </w:rPr>
            </w:pPr>
            <w:r w:rsidRPr="00C63B0A">
              <w:rPr>
                <w:rFonts w:cs="Arial"/>
                <w:b/>
                <w:bCs/>
                <w:color w:val="000000"/>
                <w:sz w:val="18"/>
                <w:szCs w:val="18"/>
              </w:rPr>
              <w:t> </w:t>
            </w:r>
          </w:p>
        </w:tc>
        <w:tc>
          <w:tcPr>
            <w:tcW w:w="1701" w:type="dxa"/>
            <w:tcBorders>
              <w:top w:val="nil"/>
              <w:left w:val="nil"/>
              <w:bottom w:val="nil"/>
              <w:right w:val="single" w:sz="4" w:space="0" w:color="auto"/>
            </w:tcBorders>
            <w:shd w:val="clear" w:color="auto" w:fill="auto"/>
            <w:vAlign w:val="center"/>
            <w:hideMark/>
          </w:tcPr>
          <w:p w14:paraId="2EC3534A" w14:textId="77777777" w:rsidR="00882882" w:rsidRPr="00C63B0A" w:rsidRDefault="00882882" w:rsidP="00C63B0A">
            <w:pPr>
              <w:jc w:val="right"/>
              <w:rPr>
                <w:rFonts w:cs="Arial"/>
                <w:b/>
                <w:bCs/>
                <w:color w:val="000000"/>
                <w:sz w:val="18"/>
                <w:szCs w:val="18"/>
              </w:rPr>
            </w:pPr>
            <w:r w:rsidRPr="00C63B0A">
              <w:rPr>
                <w:rFonts w:cs="Arial"/>
                <w:b/>
                <w:bCs/>
                <w:color w:val="000000"/>
                <w:sz w:val="18"/>
                <w:szCs w:val="18"/>
              </w:rPr>
              <w:t> </w:t>
            </w:r>
          </w:p>
        </w:tc>
      </w:tr>
      <w:tr w:rsidR="00882882" w:rsidRPr="00C63B0A" w14:paraId="12138AC4" w14:textId="77777777" w:rsidTr="00C63B0A">
        <w:trPr>
          <w:trHeight w:val="285"/>
        </w:trPr>
        <w:tc>
          <w:tcPr>
            <w:tcW w:w="3860" w:type="dxa"/>
            <w:tcBorders>
              <w:top w:val="nil"/>
              <w:left w:val="single" w:sz="4" w:space="0" w:color="auto"/>
              <w:bottom w:val="nil"/>
              <w:right w:val="nil"/>
            </w:tcBorders>
            <w:shd w:val="clear" w:color="auto" w:fill="auto"/>
            <w:vAlign w:val="center"/>
            <w:hideMark/>
          </w:tcPr>
          <w:p w14:paraId="56A86233" w14:textId="77777777" w:rsidR="00882882" w:rsidRPr="00C63B0A" w:rsidRDefault="00882882" w:rsidP="00C63B0A">
            <w:pPr>
              <w:rPr>
                <w:rFonts w:cs="Arial"/>
                <w:color w:val="000000"/>
                <w:sz w:val="18"/>
                <w:szCs w:val="18"/>
              </w:rPr>
            </w:pPr>
            <w:r w:rsidRPr="00C63B0A">
              <w:rPr>
                <w:rFonts w:cs="Arial"/>
                <w:color w:val="000000"/>
                <w:sz w:val="18"/>
                <w:szCs w:val="18"/>
              </w:rPr>
              <w:t>Cash and cash equivalents</w:t>
            </w:r>
          </w:p>
        </w:tc>
        <w:tc>
          <w:tcPr>
            <w:tcW w:w="1805" w:type="dxa"/>
            <w:tcBorders>
              <w:top w:val="nil"/>
              <w:left w:val="nil"/>
              <w:bottom w:val="nil"/>
              <w:right w:val="nil"/>
            </w:tcBorders>
            <w:shd w:val="clear" w:color="auto" w:fill="auto"/>
            <w:noWrap/>
            <w:vAlign w:val="center"/>
            <w:hideMark/>
          </w:tcPr>
          <w:p w14:paraId="14CC2C13" w14:textId="77777777" w:rsidR="00882882" w:rsidRPr="00C63B0A" w:rsidRDefault="00882882" w:rsidP="00C63B0A">
            <w:pPr>
              <w:jc w:val="center"/>
              <w:rPr>
                <w:rFonts w:cs="Arial"/>
                <w:sz w:val="18"/>
                <w:szCs w:val="18"/>
              </w:rPr>
            </w:pPr>
            <w:r w:rsidRPr="00C63B0A">
              <w:rPr>
                <w:rFonts w:cs="Arial"/>
                <w:sz w:val="18"/>
                <w:szCs w:val="18"/>
              </w:rPr>
              <w:t>C1</w:t>
            </w:r>
          </w:p>
        </w:tc>
        <w:tc>
          <w:tcPr>
            <w:tcW w:w="1701" w:type="dxa"/>
            <w:tcBorders>
              <w:top w:val="nil"/>
              <w:left w:val="nil"/>
              <w:bottom w:val="nil"/>
              <w:right w:val="nil"/>
            </w:tcBorders>
            <w:shd w:val="clear" w:color="000000" w:fill="F2F2F2"/>
            <w:vAlign w:val="center"/>
            <w:hideMark/>
          </w:tcPr>
          <w:p w14:paraId="77C39DCE" w14:textId="77777777" w:rsidR="00882882" w:rsidRPr="00C63B0A" w:rsidRDefault="00882882" w:rsidP="00C63B0A">
            <w:pPr>
              <w:jc w:val="right"/>
              <w:rPr>
                <w:rFonts w:cs="Arial"/>
                <w:color w:val="000000"/>
                <w:sz w:val="18"/>
                <w:szCs w:val="18"/>
              </w:rPr>
            </w:pPr>
            <w:r w:rsidRPr="00C63B0A">
              <w:rPr>
                <w:rFonts w:cs="Arial"/>
                <w:color w:val="000000"/>
                <w:sz w:val="18"/>
                <w:szCs w:val="18"/>
              </w:rPr>
              <w:t xml:space="preserve">                    5,390 </w:t>
            </w:r>
          </w:p>
        </w:tc>
        <w:tc>
          <w:tcPr>
            <w:tcW w:w="1701" w:type="dxa"/>
            <w:tcBorders>
              <w:top w:val="nil"/>
              <w:left w:val="nil"/>
              <w:bottom w:val="nil"/>
              <w:right w:val="single" w:sz="4" w:space="0" w:color="auto"/>
            </w:tcBorders>
            <w:shd w:val="clear" w:color="auto" w:fill="auto"/>
            <w:vAlign w:val="center"/>
            <w:hideMark/>
          </w:tcPr>
          <w:p w14:paraId="2689DDED" w14:textId="77777777" w:rsidR="00882882" w:rsidRPr="00C63B0A" w:rsidRDefault="00882882" w:rsidP="00C63B0A">
            <w:pPr>
              <w:jc w:val="right"/>
              <w:rPr>
                <w:rFonts w:cs="Arial"/>
                <w:color w:val="000000"/>
                <w:sz w:val="18"/>
                <w:szCs w:val="18"/>
              </w:rPr>
            </w:pPr>
            <w:r w:rsidRPr="00C63B0A">
              <w:rPr>
                <w:rFonts w:cs="Arial"/>
                <w:color w:val="000000"/>
                <w:sz w:val="18"/>
                <w:szCs w:val="18"/>
              </w:rPr>
              <w:t xml:space="preserve">                    5,510 </w:t>
            </w:r>
          </w:p>
        </w:tc>
      </w:tr>
      <w:tr w:rsidR="00882882" w:rsidRPr="00C63B0A" w14:paraId="19137C60" w14:textId="77777777" w:rsidTr="00C63B0A">
        <w:trPr>
          <w:trHeight w:val="300"/>
        </w:trPr>
        <w:tc>
          <w:tcPr>
            <w:tcW w:w="3860" w:type="dxa"/>
            <w:tcBorders>
              <w:top w:val="nil"/>
              <w:left w:val="single" w:sz="4" w:space="0" w:color="auto"/>
              <w:bottom w:val="nil"/>
              <w:right w:val="nil"/>
            </w:tcBorders>
            <w:shd w:val="clear" w:color="auto" w:fill="auto"/>
            <w:vAlign w:val="center"/>
            <w:hideMark/>
          </w:tcPr>
          <w:p w14:paraId="12BF477D" w14:textId="77777777" w:rsidR="00882882" w:rsidRPr="00C63B0A" w:rsidRDefault="00882882" w:rsidP="00C63B0A">
            <w:pPr>
              <w:rPr>
                <w:rFonts w:cs="Arial"/>
                <w:color w:val="000000"/>
                <w:sz w:val="18"/>
                <w:szCs w:val="18"/>
              </w:rPr>
            </w:pPr>
            <w:r w:rsidRPr="00C63B0A">
              <w:rPr>
                <w:rFonts w:cs="Arial"/>
                <w:color w:val="000000"/>
                <w:sz w:val="18"/>
                <w:szCs w:val="18"/>
              </w:rPr>
              <w:t>Prepayments</w:t>
            </w:r>
          </w:p>
        </w:tc>
        <w:tc>
          <w:tcPr>
            <w:tcW w:w="1805" w:type="dxa"/>
            <w:tcBorders>
              <w:top w:val="nil"/>
              <w:left w:val="nil"/>
              <w:bottom w:val="nil"/>
              <w:right w:val="nil"/>
            </w:tcBorders>
            <w:shd w:val="clear" w:color="auto" w:fill="auto"/>
            <w:noWrap/>
            <w:vAlign w:val="center"/>
            <w:hideMark/>
          </w:tcPr>
          <w:p w14:paraId="4F26486C" w14:textId="77777777" w:rsidR="00882882" w:rsidRPr="00C63B0A" w:rsidRDefault="00882882" w:rsidP="00C63B0A">
            <w:pPr>
              <w:jc w:val="center"/>
              <w:rPr>
                <w:rFonts w:cs="Arial"/>
                <w:sz w:val="18"/>
                <w:szCs w:val="18"/>
              </w:rPr>
            </w:pPr>
            <w:r w:rsidRPr="00C63B0A">
              <w:rPr>
                <w:rFonts w:cs="Arial"/>
                <w:sz w:val="18"/>
                <w:szCs w:val="18"/>
              </w:rPr>
              <w:t>C3</w:t>
            </w:r>
          </w:p>
        </w:tc>
        <w:tc>
          <w:tcPr>
            <w:tcW w:w="1701" w:type="dxa"/>
            <w:tcBorders>
              <w:top w:val="nil"/>
              <w:left w:val="nil"/>
              <w:bottom w:val="nil"/>
              <w:right w:val="nil"/>
            </w:tcBorders>
            <w:shd w:val="clear" w:color="000000" w:fill="F2F2F2"/>
            <w:vAlign w:val="center"/>
            <w:hideMark/>
          </w:tcPr>
          <w:p w14:paraId="0AB5320D" w14:textId="77777777" w:rsidR="00882882" w:rsidRPr="00C63B0A" w:rsidRDefault="00882882" w:rsidP="00C63B0A">
            <w:pPr>
              <w:jc w:val="right"/>
              <w:rPr>
                <w:rFonts w:cs="Arial"/>
                <w:color w:val="000000"/>
                <w:sz w:val="18"/>
                <w:szCs w:val="18"/>
              </w:rPr>
            </w:pPr>
            <w:r w:rsidRPr="00C63B0A">
              <w:rPr>
                <w:rFonts w:cs="Arial"/>
                <w:color w:val="000000"/>
                <w:sz w:val="18"/>
                <w:szCs w:val="18"/>
              </w:rPr>
              <w:t xml:space="preserve">                  14,798 </w:t>
            </w:r>
          </w:p>
        </w:tc>
        <w:tc>
          <w:tcPr>
            <w:tcW w:w="1701" w:type="dxa"/>
            <w:tcBorders>
              <w:top w:val="nil"/>
              <w:left w:val="nil"/>
              <w:bottom w:val="single" w:sz="4" w:space="0" w:color="auto"/>
              <w:right w:val="single" w:sz="4" w:space="0" w:color="auto"/>
            </w:tcBorders>
            <w:shd w:val="clear" w:color="auto" w:fill="auto"/>
            <w:vAlign w:val="center"/>
            <w:hideMark/>
          </w:tcPr>
          <w:p w14:paraId="644DD5E4" w14:textId="77777777" w:rsidR="00882882" w:rsidRPr="00C63B0A" w:rsidRDefault="00882882" w:rsidP="00C63B0A">
            <w:pPr>
              <w:jc w:val="right"/>
              <w:rPr>
                <w:rFonts w:cs="Arial"/>
                <w:color w:val="000000"/>
                <w:sz w:val="18"/>
                <w:szCs w:val="18"/>
              </w:rPr>
            </w:pPr>
            <w:r w:rsidRPr="00C63B0A">
              <w:rPr>
                <w:rFonts w:cs="Arial"/>
                <w:color w:val="000000"/>
                <w:sz w:val="18"/>
                <w:szCs w:val="18"/>
              </w:rPr>
              <w:t xml:space="preserve">                  34,089 </w:t>
            </w:r>
          </w:p>
        </w:tc>
      </w:tr>
      <w:tr w:rsidR="00882882" w:rsidRPr="00C63B0A" w14:paraId="093DD8F8" w14:textId="77777777" w:rsidTr="00C63B0A">
        <w:trPr>
          <w:trHeight w:val="285"/>
        </w:trPr>
        <w:tc>
          <w:tcPr>
            <w:tcW w:w="3860" w:type="dxa"/>
            <w:tcBorders>
              <w:top w:val="single" w:sz="4" w:space="0" w:color="auto"/>
              <w:left w:val="single" w:sz="4" w:space="0" w:color="auto"/>
              <w:bottom w:val="single" w:sz="4" w:space="0" w:color="auto"/>
              <w:right w:val="nil"/>
            </w:tcBorders>
            <w:shd w:val="clear" w:color="000000" w:fill="BFBFBF"/>
            <w:vAlign w:val="center"/>
            <w:hideMark/>
          </w:tcPr>
          <w:p w14:paraId="1B971B9C" w14:textId="77777777" w:rsidR="00882882" w:rsidRPr="00C63B0A" w:rsidRDefault="00882882" w:rsidP="00C63B0A">
            <w:pPr>
              <w:rPr>
                <w:rFonts w:cs="Arial"/>
                <w:b/>
                <w:bCs/>
                <w:color w:val="000000"/>
                <w:sz w:val="18"/>
                <w:szCs w:val="18"/>
              </w:rPr>
            </w:pPr>
            <w:r w:rsidRPr="00C63B0A">
              <w:rPr>
                <w:rFonts w:cs="Arial"/>
                <w:b/>
                <w:bCs/>
                <w:color w:val="000000"/>
                <w:sz w:val="18"/>
                <w:szCs w:val="18"/>
              </w:rPr>
              <w:t>Total current assets</w:t>
            </w:r>
          </w:p>
        </w:tc>
        <w:tc>
          <w:tcPr>
            <w:tcW w:w="1805" w:type="dxa"/>
            <w:tcBorders>
              <w:top w:val="single" w:sz="4" w:space="0" w:color="auto"/>
              <w:left w:val="nil"/>
              <w:bottom w:val="single" w:sz="4" w:space="0" w:color="auto"/>
              <w:right w:val="nil"/>
            </w:tcBorders>
            <w:shd w:val="clear" w:color="000000" w:fill="BFBFBF"/>
            <w:vAlign w:val="center"/>
            <w:hideMark/>
          </w:tcPr>
          <w:p w14:paraId="0F0AF403" w14:textId="77777777" w:rsidR="00882882" w:rsidRPr="00C63B0A" w:rsidRDefault="00882882" w:rsidP="00C63B0A">
            <w:pPr>
              <w:jc w:val="center"/>
              <w:rPr>
                <w:rFonts w:cs="Arial"/>
                <w:b/>
                <w:bCs/>
                <w:color w:val="000000"/>
                <w:sz w:val="18"/>
                <w:szCs w:val="18"/>
              </w:rPr>
            </w:pPr>
            <w:r w:rsidRPr="00C63B0A">
              <w:rPr>
                <w:rFonts w:cs="Arial"/>
                <w:b/>
                <w:bCs/>
                <w:color w:val="000000"/>
                <w:sz w:val="18"/>
                <w:szCs w:val="18"/>
              </w:rPr>
              <w:t> </w:t>
            </w:r>
          </w:p>
        </w:tc>
        <w:tc>
          <w:tcPr>
            <w:tcW w:w="1701" w:type="dxa"/>
            <w:tcBorders>
              <w:top w:val="single" w:sz="4" w:space="0" w:color="auto"/>
              <w:left w:val="nil"/>
              <w:bottom w:val="single" w:sz="4" w:space="0" w:color="auto"/>
              <w:right w:val="nil"/>
            </w:tcBorders>
            <w:shd w:val="clear" w:color="000000" w:fill="BFBFBF"/>
            <w:vAlign w:val="center"/>
            <w:hideMark/>
          </w:tcPr>
          <w:p w14:paraId="323FBD61" w14:textId="77777777" w:rsidR="00882882" w:rsidRPr="00C63B0A" w:rsidRDefault="00882882" w:rsidP="00C63B0A">
            <w:pPr>
              <w:jc w:val="right"/>
              <w:rPr>
                <w:rFonts w:cs="Arial"/>
                <w:b/>
                <w:bCs/>
                <w:color w:val="000000"/>
                <w:sz w:val="18"/>
                <w:szCs w:val="18"/>
              </w:rPr>
            </w:pPr>
            <w:r w:rsidRPr="00C63B0A">
              <w:rPr>
                <w:rFonts w:cs="Arial"/>
                <w:b/>
                <w:bCs/>
                <w:color w:val="000000"/>
                <w:sz w:val="18"/>
                <w:szCs w:val="18"/>
              </w:rPr>
              <w:t xml:space="preserve">                  20,188 </w:t>
            </w:r>
          </w:p>
        </w:tc>
        <w:tc>
          <w:tcPr>
            <w:tcW w:w="1701" w:type="dxa"/>
            <w:tcBorders>
              <w:top w:val="nil"/>
              <w:left w:val="nil"/>
              <w:bottom w:val="single" w:sz="4" w:space="0" w:color="auto"/>
              <w:right w:val="single" w:sz="4" w:space="0" w:color="auto"/>
            </w:tcBorders>
            <w:shd w:val="clear" w:color="000000" w:fill="BFBFBF"/>
            <w:vAlign w:val="center"/>
            <w:hideMark/>
          </w:tcPr>
          <w:p w14:paraId="5251051C" w14:textId="77777777" w:rsidR="00882882" w:rsidRPr="00C63B0A" w:rsidRDefault="00882882" w:rsidP="00C63B0A">
            <w:pPr>
              <w:jc w:val="right"/>
              <w:rPr>
                <w:rFonts w:cs="Arial"/>
                <w:b/>
                <w:bCs/>
                <w:color w:val="000000"/>
                <w:sz w:val="18"/>
                <w:szCs w:val="18"/>
              </w:rPr>
            </w:pPr>
            <w:r w:rsidRPr="00C63B0A">
              <w:rPr>
                <w:rFonts w:cs="Arial"/>
                <w:b/>
                <w:bCs/>
                <w:color w:val="000000"/>
                <w:sz w:val="18"/>
                <w:szCs w:val="18"/>
              </w:rPr>
              <w:t xml:space="preserve">                  39,599 </w:t>
            </w:r>
          </w:p>
        </w:tc>
      </w:tr>
      <w:tr w:rsidR="00882882" w:rsidRPr="00C63B0A" w14:paraId="0F6D67A7" w14:textId="77777777" w:rsidTr="00C63B0A">
        <w:trPr>
          <w:trHeight w:val="285"/>
        </w:trPr>
        <w:tc>
          <w:tcPr>
            <w:tcW w:w="3860" w:type="dxa"/>
            <w:tcBorders>
              <w:top w:val="nil"/>
              <w:left w:val="single" w:sz="4" w:space="0" w:color="auto"/>
              <w:bottom w:val="nil"/>
              <w:right w:val="nil"/>
            </w:tcBorders>
            <w:shd w:val="clear" w:color="auto" w:fill="auto"/>
            <w:vAlign w:val="center"/>
            <w:hideMark/>
          </w:tcPr>
          <w:p w14:paraId="24B954BF" w14:textId="77777777" w:rsidR="00882882" w:rsidRPr="00C63B0A" w:rsidRDefault="00882882" w:rsidP="00C63B0A">
            <w:pPr>
              <w:rPr>
                <w:rFonts w:cs="Arial"/>
                <w:color w:val="000000"/>
                <w:sz w:val="18"/>
                <w:szCs w:val="18"/>
              </w:rPr>
            </w:pPr>
            <w:r w:rsidRPr="00C63B0A">
              <w:rPr>
                <w:rFonts w:cs="Arial"/>
                <w:color w:val="000000"/>
                <w:sz w:val="18"/>
                <w:szCs w:val="18"/>
              </w:rPr>
              <w:t> </w:t>
            </w:r>
          </w:p>
        </w:tc>
        <w:tc>
          <w:tcPr>
            <w:tcW w:w="1805" w:type="dxa"/>
            <w:tcBorders>
              <w:top w:val="nil"/>
              <w:left w:val="nil"/>
              <w:bottom w:val="nil"/>
              <w:right w:val="nil"/>
            </w:tcBorders>
            <w:shd w:val="clear" w:color="auto" w:fill="auto"/>
            <w:vAlign w:val="center"/>
            <w:hideMark/>
          </w:tcPr>
          <w:p w14:paraId="74F4F521" w14:textId="77777777" w:rsidR="00882882" w:rsidRPr="00C63B0A" w:rsidRDefault="00882882" w:rsidP="00C63B0A">
            <w:pPr>
              <w:rPr>
                <w:rFonts w:cs="Arial"/>
                <w:color w:val="000000"/>
                <w:sz w:val="18"/>
                <w:szCs w:val="18"/>
              </w:rPr>
            </w:pPr>
          </w:p>
        </w:tc>
        <w:tc>
          <w:tcPr>
            <w:tcW w:w="1701" w:type="dxa"/>
            <w:tcBorders>
              <w:top w:val="nil"/>
              <w:left w:val="nil"/>
              <w:bottom w:val="nil"/>
              <w:right w:val="nil"/>
            </w:tcBorders>
            <w:shd w:val="clear" w:color="000000" w:fill="F2F2F2"/>
            <w:vAlign w:val="center"/>
            <w:hideMark/>
          </w:tcPr>
          <w:p w14:paraId="746CF9B5" w14:textId="77777777" w:rsidR="00882882" w:rsidRPr="00C63B0A" w:rsidRDefault="00882882" w:rsidP="00C63B0A">
            <w:pPr>
              <w:jc w:val="right"/>
              <w:rPr>
                <w:rFonts w:cs="Arial"/>
                <w:color w:val="000000"/>
                <w:sz w:val="18"/>
                <w:szCs w:val="18"/>
              </w:rPr>
            </w:pPr>
            <w:r w:rsidRPr="00C63B0A">
              <w:rPr>
                <w:rFonts w:cs="Arial"/>
                <w:color w:val="000000"/>
                <w:sz w:val="18"/>
                <w:szCs w:val="18"/>
              </w:rPr>
              <w:t> </w:t>
            </w:r>
          </w:p>
        </w:tc>
        <w:tc>
          <w:tcPr>
            <w:tcW w:w="1701" w:type="dxa"/>
            <w:tcBorders>
              <w:top w:val="nil"/>
              <w:left w:val="nil"/>
              <w:bottom w:val="nil"/>
              <w:right w:val="single" w:sz="4" w:space="0" w:color="auto"/>
            </w:tcBorders>
            <w:shd w:val="clear" w:color="auto" w:fill="auto"/>
            <w:vAlign w:val="center"/>
            <w:hideMark/>
          </w:tcPr>
          <w:p w14:paraId="13B48560" w14:textId="77777777" w:rsidR="00882882" w:rsidRPr="00C63B0A" w:rsidRDefault="00882882" w:rsidP="00C63B0A">
            <w:pPr>
              <w:jc w:val="right"/>
              <w:rPr>
                <w:rFonts w:cs="Arial"/>
                <w:color w:val="000000"/>
                <w:sz w:val="18"/>
                <w:szCs w:val="18"/>
              </w:rPr>
            </w:pPr>
            <w:r w:rsidRPr="00C63B0A">
              <w:rPr>
                <w:rFonts w:cs="Arial"/>
                <w:color w:val="000000"/>
                <w:sz w:val="18"/>
                <w:szCs w:val="18"/>
              </w:rPr>
              <w:t> </w:t>
            </w:r>
          </w:p>
        </w:tc>
      </w:tr>
      <w:tr w:rsidR="00882882" w:rsidRPr="00C63B0A" w14:paraId="269630D8" w14:textId="77777777" w:rsidTr="00C63B0A">
        <w:trPr>
          <w:trHeight w:val="285"/>
        </w:trPr>
        <w:tc>
          <w:tcPr>
            <w:tcW w:w="3860" w:type="dxa"/>
            <w:tcBorders>
              <w:top w:val="single" w:sz="4" w:space="0" w:color="auto"/>
              <w:left w:val="single" w:sz="4" w:space="0" w:color="auto"/>
              <w:bottom w:val="single" w:sz="4" w:space="0" w:color="auto"/>
              <w:right w:val="nil"/>
            </w:tcBorders>
            <w:shd w:val="clear" w:color="000000" w:fill="BFBFBF"/>
            <w:vAlign w:val="center"/>
            <w:hideMark/>
          </w:tcPr>
          <w:p w14:paraId="732E38D9" w14:textId="77777777" w:rsidR="00882882" w:rsidRPr="00C63B0A" w:rsidRDefault="00882882" w:rsidP="00C63B0A">
            <w:pPr>
              <w:rPr>
                <w:rFonts w:cs="Arial"/>
                <w:b/>
                <w:bCs/>
                <w:color w:val="000000"/>
                <w:sz w:val="18"/>
                <w:szCs w:val="18"/>
              </w:rPr>
            </w:pPr>
            <w:r w:rsidRPr="00C63B0A">
              <w:rPr>
                <w:rFonts w:cs="Arial"/>
                <w:b/>
                <w:bCs/>
                <w:color w:val="000000"/>
                <w:sz w:val="18"/>
                <w:szCs w:val="18"/>
              </w:rPr>
              <w:t>Total assets</w:t>
            </w:r>
          </w:p>
        </w:tc>
        <w:tc>
          <w:tcPr>
            <w:tcW w:w="1805" w:type="dxa"/>
            <w:tcBorders>
              <w:top w:val="single" w:sz="4" w:space="0" w:color="auto"/>
              <w:left w:val="nil"/>
              <w:bottom w:val="single" w:sz="4" w:space="0" w:color="auto"/>
              <w:right w:val="nil"/>
            </w:tcBorders>
            <w:shd w:val="clear" w:color="000000" w:fill="BFBFBF"/>
            <w:vAlign w:val="center"/>
            <w:hideMark/>
          </w:tcPr>
          <w:p w14:paraId="4F47CC1A" w14:textId="77777777" w:rsidR="00882882" w:rsidRPr="00C63B0A" w:rsidRDefault="00882882" w:rsidP="00C63B0A">
            <w:pPr>
              <w:jc w:val="center"/>
              <w:rPr>
                <w:rFonts w:cs="Arial"/>
                <w:b/>
                <w:bCs/>
                <w:color w:val="000000"/>
                <w:sz w:val="18"/>
                <w:szCs w:val="18"/>
              </w:rPr>
            </w:pPr>
            <w:r w:rsidRPr="00C63B0A">
              <w:rPr>
                <w:rFonts w:cs="Arial"/>
                <w:b/>
                <w:bCs/>
                <w:color w:val="000000"/>
                <w:sz w:val="18"/>
                <w:szCs w:val="18"/>
              </w:rPr>
              <w:t> </w:t>
            </w:r>
          </w:p>
        </w:tc>
        <w:tc>
          <w:tcPr>
            <w:tcW w:w="1701" w:type="dxa"/>
            <w:tcBorders>
              <w:top w:val="single" w:sz="4" w:space="0" w:color="auto"/>
              <w:left w:val="nil"/>
              <w:bottom w:val="single" w:sz="4" w:space="0" w:color="auto"/>
              <w:right w:val="nil"/>
            </w:tcBorders>
            <w:shd w:val="clear" w:color="000000" w:fill="BFBFBF"/>
            <w:vAlign w:val="center"/>
            <w:hideMark/>
          </w:tcPr>
          <w:p w14:paraId="106DD13F" w14:textId="77777777" w:rsidR="00882882" w:rsidRPr="00C63B0A" w:rsidRDefault="00882882" w:rsidP="00C63B0A">
            <w:pPr>
              <w:jc w:val="right"/>
              <w:rPr>
                <w:rFonts w:cs="Arial"/>
                <w:b/>
                <w:bCs/>
                <w:color w:val="000000"/>
                <w:sz w:val="18"/>
                <w:szCs w:val="18"/>
              </w:rPr>
            </w:pPr>
            <w:r w:rsidRPr="00C63B0A">
              <w:rPr>
                <w:rFonts w:cs="Arial"/>
                <w:b/>
                <w:bCs/>
                <w:color w:val="000000"/>
                <w:sz w:val="18"/>
                <w:szCs w:val="18"/>
              </w:rPr>
              <w:t xml:space="preserve">                  20,188 </w:t>
            </w:r>
          </w:p>
        </w:tc>
        <w:tc>
          <w:tcPr>
            <w:tcW w:w="1701" w:type="dxa"/>
            <w:tcBorders>
              <w:top w:val="single" w:sz="4" w:space="0" w:color="auto"/>
              <w:left w:val="nil"/>
              <w:bottom w:val="single" w:sz="4" w:space="0" w:color="auto"/>
              <w:right w:val="single" w:sz="4" w:space="0" w:color="auto"/>
            </w:tcBorders>
            <w:shd w:val="clear" w:color="000000" w:fill="BFBFBF"/>
            <w:vAlign w:val="center"/>
            <w:hideMark/>
          </w:tcPr>
          <w:p w14:paraId="60012285" w14:textId="77777777" w:rsidR="00882882" w:rsidRPr="00C63B0A" w:rsidRDefault="00882882" w:rsidP="00C63B0A">
            <w:pPr>
              <w:jc w:val="right"/>
              <w:rPr>
                <w:rFonts w:cs="Arial"/>
                <w:b/>
                <w:bCs/>
                <w:color w:val="000000"/>
                <w:sz w:val="18"/>
                <w:szCs w:val="18"/>
              </w:rPr>
            </w:pPr>
            <w:r w:rsidRPr="00C63B0A">
              <w:rPr>
                <w:rFonts w:cs="Arial"/>
                <w:b/>
                <w:bCs/>
                <w:color w:val="000000"/>
                <w:sz w:val="18"/>
                <w:szCs w:val="18"/>
              </w:rPr>
              <w:t xml:space="preserve">                  39,599 </w:t>
            </w:r>
          </w:p>
        </w:tc>
      </w:tr>
      <w:tr w:rsidR="00882882" w:rsidRPr="00C63B0A" w14:paraId="13309798" w14:textId="77777777" w:rsidTr="00C63B0A">
        <w:trPr>
          <w:trHeight w:val="285"/>
        </w:trPr>
        <w:tc>
          <w:tcPr>
            <w:tcW w:w="3860" w:type="dxa"/>
            <w:tcBorders>
              <w:top w:val="nil"/>
              <w:left w:val="single" w:sz="4" w:space="0" w:color="auto"/>
              <w:bottom w:val="nil"/>
              <w:right w:val="nil"/>
            </w:tcBorders>
            <w:shd w:val="clear" w:color="auto" w:fill="auto"/>
            <w:vAlign w:val="center"/>
            <w:hideMark/>
          </w:tcPr>
          <w:p w14:paraId="6ADC90DA" w14:textId="77777777" w:rsidR="00882882" w:rsidRPr="00C63B0A" w:rsidRDefault="00882882" w:rsidP="00C63B0A">
            <w:pPr>
              <w:rPr>
                <w:rFonts w:cs="Arial"/>
                <w:b/>
                <w:bCs/>
                <w:color w:val="000000"/>
                <w:sz w:val="18"/>
                <w:szCs w:val="18"/>
              </w:rPr>
            </w:pPr>
            <w:r w:rsidRPr="00C63B0A">
              <w:rPr>
                <w:rFonts w:cs="Arial"/>
                <w:b/>
                <w:bCs/>
                <w:color w:val="000000"/>
                <w:sz w:val="18"/>
                <w:szCs w:val="18"/>
              </w:rPr>
              <w:t> </w:t>
            </w:r>
          </w:p>
        </w:tc>
        <w:tc>
          <w:tcPr>
            <w:tcW w:w="1805" w:type="dxa"/>
            <w:tcBorders>
              <w:top w:val="nil"/>
              <w:left w:val="nil"/>
              <w:bottom w:val="nil"/>
              <w:right w:val="nil"/>
            </w:tcBorders>
            <w:shd w:val="clear" w:color="auto" w:fill="auto"/>
            <w:vAlign w:val="center"/>
            <w:hideMark/>
          </w:tcPr>
          <w:p w14:paraId="2AADF8DA" w14:textId="77777777" w:rsidR="00882882" w:rsidRPr="00C63B0A" w:rsidRDefault="00882882" w:rsidP="00C63B0A">
            <w:pPr>
              <w:rPr>
                <w:rFonts w:cs="Arial"/>
                <w:b/>
                <w:bCs/>
                <w:color w:val="000000"/>
                <w:sz w:val="18"/>
                <w:szCs w:val="18"/>
              </w:rPr>
            </w:pPr>
          </w:p>
        </w:tc>
        <w:tc>
          <w:tcPr>
            <w:tcW w:w="1701" w:type="dxa"/>
            <w:tcBorders>
              <w:top w:val="nil"/>
              <w:left w:val="nil"/>
              <w:bottom w:val="nil"/>
              <w:right w:val="nil"/>
            </w:tcBorders>
            <w:shd w:val="clear" w:color="000000" w:fill="F2F2F2"/>
            <w:vAlign w:val="center"/>
            <w:hideMark/>
          </w:tcPr>
          <w:p w14:paraId="6F308E32" w14:textId="77777777" w:rsidR="00882882" w:rsidRPr="00C63B0A" w:rsidRDefault="00882882" w:rsidP="00C63B0A">
            <w:pPr>
              <w:jc w:val="right"/>
              <w:rPr>
                <w:rFonts w:cs="Arial"/>
                <w:b/>
                <w:bCs/>
                <w:color w:val="000000"/>
                <w:sz w:val="18"/>
                <w:szCs w:val="18"/>
              </w:rPr>
            </w:pPr>
            <w:r w:rsidRPr="00C63B0A">
              <w:rPr>
                <w:rFonts w:cs="Arial"/>
                <w:b/>
                <w:bCs/>
                <w:color w:val="000000"/>
                <w:sz w:val="18"/>
                <w:szCs w:val="18"/>
              </w:rPr>
              <w:t> </w:t>
            </w:r>
          </w:p>
        </w:tc>
        <w:tc>
          <w:tcPr>
            <w:tcW w:w="1701" w:type="dxa"/>
            <w:tcBorders>
              <w:top w:val="nil"/>
              <w:left w:val="nil"/>
              <w:bottom w:val="nil"/>
              <w:right w:val="single" w:sz="4" w:space="0" w:color="auto"/>
            </w:tcBorders>
            <w:shd w:val="clear" w:color="auto" w:fill="auto"/>
            <w:vAlign w:val="center"/>
            <w:hideMark/>
          </w:tcPr>
          <w:p w14:paraId="34CC0D8D" w14:textId="77777777" w:rsidR="00882882" w:rsidRPr="00C63B0A" w:rsidRDefault="00882882" w:rsidP="00C63B0A">
            <w:pPr>
              <w:jc w:val="right"/>
              <w:rPr>
                <w:rFonts w:cs="Arial"/>
                <w:b/>
                <w:bCs/>
                <w:color w:val="000000"/>
                <w:sz w:val="18"/>
                <w:szCs w:val="18"/>
              </w:rPr>
            </w:pPr>
            <w:r w:rsidRPr="00C63B0A">
              <w:rPr>
                <w:rFonts w:cs="Arial"/>
                <w:b/>
                <w:bCs/>
                <w:color w:val="000000"/>
                <w:sz w:val="18"/>
                <w:szCs w:val="18"/>
              </w:rPr>
              <w:t> </w:t>
            </w:r>
          </w:p>
        </w:tc>
      </w:tr>
      <w:tr w:rsidR="00882882" w:rsidRPr="00C63B0A" w14:paraId="60C3175E" w14:textId="77777777" w:rsidTr="00C63B0A">
        <w:trPr>
          <w:trHeight w:val="285"/>
        </w:trPr>
        <w:tc>
          <w:tcPr>
            <w:tcW w:w="3860" w:type="dxa"/>
            <w:tcBorders>
              <w:top w:val="nil"/>
              <w:left w:val="single" w:sz="4" w:space="0" w:color="auto"/>
              <w:bottom w:val="nil"/>
              <w:right w:val="nil"/>
            </w:tcBorders>
            <w:shd w:val="clear" w:color="auto" w:fill="auto"/>
            <w:vAlign w:val="center"/>
            <w:hideMark/>
          </w:tcPr>
          <w:p w14:paraId="4A344CA1" w14:textId="77777777" w:rsidR="00882882" w:rsidRPr="00C63B0A" w:rsidRDefault="00882882" w:rsidP="00C63B0A">
            <w:pPr>
              <w:rPr>
                <w:rFonts w:cs="Arial"/>
                <w:b/>
                <w:bCs/>
                <w:color w:val="000000"/>
                <w:sz w:val="18"/>
                <w:szCs w:val="18"/>
              </w:rPr>
            </w:pPr>
            <w:r w:rsidRPr="00C63B0A">
              <w:rPr>
                <w:rFonts w:cs="Arial"/>
                <w:b/>
                <w:bCs/>
                <w:color w:val="000000"/>
                <w:sz w:val="18"/>
                <w:szCs w:val="18"/>
              </w:rPr>
              <w:t>Current liabilities</w:t>
            </w:r>
          </w:p>
        </w:tc>
        <w:tc>
          <w:tcPr>
            <w:tcW w:w="1805" w:type="dxa"/>
            <w:tcBorders>
              <w:top w:val="nil"/>
              <w:left w:val="nil"/>
              <w:bottom w:val="nil"/>
              <w:right w:val="nil"/>
            </w:tcBorders>
            <w:shd w:val="clear" w:color="auto" w:fill="auto"/>
            <w:vAlign w:val="center"/>
            <w:hideMark/>
          </w:tcPr>
          <w:p w14:paraId="536C8EFC" w14:textId="77777777" w:rsidR="00882882" w:rsidRPr="00C63B0A" w:rsidRDefault="00882882" w:rsidP="00C63B0A">
            <w:pPr>
              <w:rPr>
                <w:rFonts w:cs="Arial"/>
                <w:b/>
                <w:bCs/>
                <w:color w:val="000000"/>
                <w:sz w:val="18"/>
                <w:szCs w:val="18"/>
              </w:rPr>
            </w:pPr>
          </w:p>
        </w:tc>
        <w:tc>
          <w:tcPr>
            <w:tcW w:w="1701" w:type="dxa"/>
            <w:tcBorders>
              <w:top w:val="nil"/>
              <w:left w:val="nil"/>
              <w:bottom w:val="nil"/>
              <w:right w:val="nil"/>
            </w:tcBorders>
            <w:shd w:val="clear" w:color="000000" w:fill="F2F2F2"/>
            <w:vAlign w:val="center"/>
            <w:hideMark/>
          </w:tcPr>
          <w:p w14:paraId="06B632DD" w14:textId="77777777" w:rsidR="00882882" w:rsidRPr="00C63B0A" w:rsidRDefault="00882882" w:rsidP="00C63B0A">
            <w:pPr>
              <w:jc w:val="right"/>
              <w:rPr>
                <w:rFonts w:cs="Arial"/>
                <w:color w:val="000000"/>
                <w:sz w:val="18"/>
                <w:szCs w:val="18"/>
              </w:rPr>
            </w:pPr>
            <w:r w:rsidRPr="00C63B0A">
              <w:rPr>
                <w:rFonts w:cs="Arial"/>
                <w:color w:val="000000"/>
                <w:sz w:val="18"/>
                <w:szCs w:val="18"/>
              </w:rPr>
              <w:t> </w:t>
            </w:r>
          </w:p>
        </w:tc>
        <w:tc>
          <w:tcPr>
            <w:tcW w:w="1701" w:type="dxa"/>
            <w:tcBorders>
              <w:top w:val="nil"/>
              <w:left w:val="nil"/>
              <w:bottom w:val="nil"/>
              <w:right w:val="single" w:sz="4" w:space="0" w:color="auto"/>
            </w:tcBorders>
            <w:shd w:val="clear" w:color="auto" w:fill="auto"/>
            <w:vAlign w:val="center"/>
            <w:hideMark/>
          </w:tcPr>
          <w:p w14:paraId="16CA0F8B" w14:textId="77777777" w:rsidR="00882882" w:rsidRPr="00C63B0A" w:rsidRDefault="00882882" w:rsidP="00C63B0A">
            <w:pPr>
              <w:jc w:val="right"/>
              <w:rPr>
                <w:rFonts w:cs="Arial"/>
                <w:color w:val="000000"/>
                <w:sz w:val="18"/>
                <w:szCs w:val="18"/>
              </w:rPr>
            </w:pPr>
            <w:r w:rsidRPr="00C63B0A">
              <w:rPr>
                <w:rFonts w:cs="Arial"/>
                <w:color w:val="000000"/>
                <w:sz w:val="18"/>
                <w:szCs w:val="18"/>
              </w:rPr>
              <w:t> </w:t>
            </w:r>
          </w:p>
        </w:tc>
      </w:tr>
      <w:tr w:rsidR="00882882" w:rsidRPr="00C63B0A" w14:paraId="1FD03738" w14:textId="77777777" w:rsidTr="00C63B0A">
        <w:trPr>
          <w:trHeight w:val="285"/>
        </w:trPr>
        <w:tc>
          <w:tcPr>
            <w:tcW w:w="3860" w:type="dxa"/>
            <w:tcBorders>
              <w:top w:val="nil"/>
              <w:left w:val="single" w:sz="4" w:space="0" w:color="auto"/>
              <w:bottom w:val="nil"/>
              <w:right w:val="nil"/>
            </w:tcBorders>
            <w:shd w:val="clear" w:color="auto" w:fill="auto"/>
            <w:vAlign w:val="center"/>
            <w:hideMark/>
          </w:tcPr>
          <w:p w14:paraId="3764631D" w14:textId="77777777" w:rsidR="00882882" w:rsidRPr="00C63B0A" w:rsidRDefault="00882882" w:rsidP="00C63B0A">
            <w:pPr>
              <w:rPr>
                <w:rFonts w:cs="Arial"/>
                <w:color w:val="000000"/>
                <w:sz w:val="18"/>
                <w:szCs w:val="18"/>
              </w:rPr>
            </w:pPr>
            <w:r w:rsidRPr="00C63B0A">
              <w:rPr>
                <w:rFonts w:cs="Arial"/>
                <w:color w:val="000000"/>
                <w:sz w:val="18"/>
                <w:szCs w:val="18"/>
              </w:rPr>
              <w:t>Payables</w:t>
            </w:r>
          </w:p>
        </w:tc>
        <w:tc>
          <w:tcPr>
            <w:tcW w:w="1805" w:type="dxa"/>
            <w:tcBorders>
              <w:top w:val="nil"/>
              <w:left w:val="nil"/>
              <w:bottom w:val="nil"/>
              <w:right w:val="nil"/>
            </w:tcBorders>
            <w:shd w:val="clear" w:color="auto" w:fill="auto"/>
            <w:noWrap/>
            <w:vAlign w:val="center"/>
            <w:hideMark/>
          </w:tcPr>
          <w:p w14:paraId="213B33F1" w14:textId="77777777" w:rsidR="00882882" w:rsidRPr="00C63B0A" w:rsidRDefault="00882882" w:rsidP="00C63B0A">
            <w:pPr>
              <w:jc w:val="center"/>
              <w:rPr>
                <w:rFonts w:cs="Arial"/>
                <w:sz w:val="18"/>
                <w:szCs w:val="18"/>
              </w:rPr>
            </w:pPr>
            <w:r w:rsidRPr="00C63B0A">
              <w:rPr>
                <w:rFonts w:cs="Arial"/>
                <w:sz w:val="18"/>
                <w:szCs w:val="18"/>
              </w:rPr>
              <w:t>C4</w:t>
            </w:r>
          </w:p>
        </w:tc>
        <w:tc>
          <w:tcPr>
            <w:tcW w:w="1701" w:type="dxa"/>
            <w:tcBorders>
              <w:top w:val="nil"/>
              <w:left w:val="nil"/>
              <w:bottom w:val="nil"/>
              <w:right w:val="nil"/>
            </w:tcBorders>
            <w:shd w:val="clear" w:color="000000" w:fill="F2F2F2"/>
            <w:vAlign w:val="center"/>
            <w:hideMark/>
          </w:tcPr>
          <w:p w14:paraId="7744674F" w14:textId="77777777" w:rsidR="00882882" w:rsidRPr="00C63B0A" w:rsidRDefault="00882882" w:rsidP="00C63B0A">
            <w:pPr>
              <w:jc w:val="right"/>
              <w:rPr>
                <w:rFonts w:cs="Arial"/>
                <w:color w:val="000000"/>
                <w:sz w:val="18"/>
                <w:szCs w:val="18"/>
              </w:rPr>
            </w:pPr>
            <w:r w:rsidRPr="00C63B0A">
              <w:rPr>
                <w:rFonts w:cs="Arial"/>
                <w:color w:val="000000"/>
                <w:sz w:val="18"/>
                <w:szCs w:val="18"/>
              </w:rPr>
              <w:t xml:space="preserve">                  20,068 </w:t>
            </w:r>
          </w:p>
        </w:tc>
        <w:tc>
          <w:tcPr>
            <w:tcW w:w="1701" w:type="dxa"/>
            <w:tcBorders>
              <w:top w:val="nil"/>
              <w:left w:val="nil"/>
              <w:bottom w:val="single" w:sz="4" w:space="0" w:color="auto"/>
              <w:right w:val="single" w:sz="4" w:space="0" w:color="auto"/>
            </w:tcBorders>
            <w:shd w:val="clear" w:color="auto" w:fill="auto"/>
            <w:vAlign w:val="center"/>
            <w:hideMark/>
          </w:tcPr>
          <w:p w14:paraId="163C3BD6" w14:textId="77777777" w:rsidR="00882882" w:rsidRPr="00C63B0A" w:rsidRDefault="00882882" w:rsidP="00C63B0A">
            <w:pPr>
              <w:jc w:val="right"/>
              <w:rPr>
                <w:rFonts w:cs="Arial"/>
                <w:color w:val="000000"/>
                <w:sz w:val="18"/>
                <w:szCs w:val="18"/>
              </w:rPr>
            </w:pPr>
            <w:r w:rsidRPr="00C63B0A">
              <w:rPr>
                <w:rFonts w:cs="Arial"/>
                <w:color w:val="000000"/>
                <w:sz w:val="18"/>
                <w:szCs w:val="18"/>
              </w:rPr>
              <w:t xml:space="preserve">                  39,479 </w:t>
            </w:r>
          </w:p>
        </w:tc>
      </w:tr>
      <w:tr w:rsidR="00882882" w:rsidRPr="00C63B0A" w14:paraId="3D7FE11B" w14:textId="77777777" w:rsidTr="00C63B0A">
        <w:trPr>
          <w:trHeight w:val="285"/>
        </w:trPr>
        <w:tc>
          <w:tcPr>
            <w:tcW w:w="3860" w:type="dxa"/>
            <w:tcBorders>
              <w:top w:val="single" w:sz="4" w:space="0" w:color="auto"/>
              <w:left w:val="single" w:sz="4" w:space="0" w:color="auto"/>
              <w:bottom w:val="single" w:sz="4" w:space="0" w:color="auto"/>
              <w:right w:val="nil"/>
            </w:tcBorders>
            <w:shd w:val="clear" w:color="000000" w:fill="BFBFBF"/>
            <w:vAlign w:val="center"/>
            <w:hideMark/>
          </w:tcPr>
          <w:p w14:paraId="11E314D8" w14:textId="77777777" w:rsidR="00882882" w:rsidRPr="00C63B0A" w:rsidRDefault="00882882" w:rsidP="00C63B0A">
            <w:pPr>
              <w:rPr>
                <w:rFonts w:cs="Arial"/>
                <w:b/>
                <w:bCs/>
                <w:color w:val="000000"/>
                <w:sz w:val="18"/>
                <w:szCs w:val="18"/>
              </w:rPr>
            </w:pPr>
            <w:r w:rsidRPr="00C63B0A">
              <w:rPr>
                <w:rFonts w:cs="Arial"/>
                <w:b/>
                <w:bCs/>
                <w:color w:val="000000"/>
                <w:sz w:val="18"/>
                <w:szCs w:val="18"/>
              </w:rPr>
              <w:t>Total current liabilities</w:t>
            </w:r>
          </w:p>
        </w:tc>
        <w:tc>
          <w:tcPr>
            <w:tcW w:w="1805" w:type="dxa"/>
            <w:tcBorders>
              <w:top w:val="single" w:sz="4" w:space="0" w:color="auto"/>
              <w:left w:val="nil"/>
              <w:bottom w:val="single" w:sz="4" w:space="0" w:color="auto"/>
              <w:right w:val="nil"/>
            </w:tcBorders>
            <w:shd w:val="clear" w:color="000000" w:fill="BFBFBF"/>
            <w:vAlign w:val="center"/>
            <w:hideMark/>
          </w:tcPr>
          <w:p w14:paraId="4FA37078" w14:textId="77777777" w:rsidR="00882882" w:rsidRPr="00C63B0A" w:rsidRDefault="00882882" w:rsidP="00C63B0A">
            <w:pPr>
              <w:jc w:val="center"/>
              <w:rPr>
                <w:rFonts w:cs="Arial"/>
                <w:b/>
                <w:bCs/>
                <w:color w:val="000000"/>
                <w:sz w:val="18"/>
                <w:szCs w:val="18"/>
              </w:rPr>
            </w:pPr>
            <w:r w:rsidRPr="00C63B0A">
              <w:rPr>
                <w:rFonts w:cs="Arial"/>
                <w:b/>
                <w:bCs/>
                <w:color w:val="000000"/>
                <w:sz w:val="18"/>
                <w:szCs w:val="18"/>
              </w:rPr>
              <w:t> </w:t>
            </w:r>
          </w:p>
        </w:tc>
        <w:tc>
          <w:tcPr>
            <w:tcW w:w="1701" w:type="dxa"/>
            <w:tcBorders>
              <w:top w:val="single" w:sz="4" w:space="0" w:color="auto"/>
              <w:left w:val="nil"/>
              <w:bottom w:val="single" w:sz="4" w:space="0" w:color="auto"/>
              <w:right w:val="nil"/>
            </w:tcBorders>
            <w:shd w:val="clear" w:color="000000" w:fill="BFBFBF"/>
            <w:vAlign w:val="center"/>
            <w:hideMark/>
          </w:tcPr>
          <w:p w14:paraId="4C1E88CE" w14:textId="77777777" w:rsidR="00882882" w:rsidRPr="00C63B0A" w:rsidRDefault="00882882" w:rsidP="00C63B0A">
            <w:pPr>
              <w:jc w:val="right"/>
              <w:rPr>
                <w:rFonts w:cs="Arial"/>
                <w:b/>
                <w:bCs/>
                <w:color w:val="000000"/>
                <w:sz w:val="18"/>
                <w:szCs w:val="18"/>
              </w:rPr>
            </w:pPr>
            <w:r w:rsidRPr="00C63B0A">
              <w:rPr>
                <w:rFonts w:cs="Arial"/>
                <w:b/>
                <w:bCs/>
                <w:color w:val="000000"/>
                <w:sz w:val="18"/>
                <w:szCs w:val="18"/>
              </w:rPr>
              <w:t xml:space="preserve">                  20,068 </w:t>
            </w:r>
          </w:p>
        </w:tc>
        <w:tc>
          <w:tcPr>
            <w:tcW w:w="1701" w:type="dxa"/>
            <w:tcBorders>
              <w:top w:val="nil"/>
              <w:left w:val="nil"/>
              <w:bottom w:val="single" w:sz="4" w:space="0" w:color="auto"/>
              <w:right w:val="single" w:sz="4" w:space="0" w:color="auto"/>
            </w:tcBorders>
            <w:shd w:val="clear" w:color="000000" w:fill="BFBFBF"/>
            <w:vAlign w:val="center"/>
            <w:hideMark/>
          </w:tcPr>
          <w:p w14:paraId="4A731F2D" w14:textId="77777777" w:rsidR="00882882" w:rsidRPr="00C63B0A" w:rsidRDefault="00882882" w:rsidP="00C63B0A">
            <w:pPr>
              <w:jc w:val="right"/>
              <w:rPr>
                <w:rFonts w:cs="Arial"/>
                <w:b/>
                <w:bCs/>
                <w:color w:val="000000"/>
                <w:sz w:val="18"/>
                <w:szCs w:val="18"/>
              </w:rPr>
            </w:pPr>
            <w:r w:rsidRPr="00C63B0A">
              <w:rPr>
                <w:rFonts w:cs="Arial"/>
                <w:b/>
                <w:bCs/>
                <w:color w:val="000000"/>
                <w:sz w:val="18"/>
                <w:szCs w:val="18"/>
              </w:rPr>
              <w:t xml:space="preserve">                  39,479 </w:t>
            </w:r>
          </w:p>
        </w:tc>
      </w:tr>
      <w:tr w:rsidR="00882882" w:rsidRPr="00C63B0A" w14:paraId="33DFC60D" w14:textId="77777777" w:rsidTr="00C63B0A">
        <w:trPr>
          <w:trHeight w:val="285"/>
        </w:trPr>
        <w:tc>
          <w:tcPr>
            <w:tcW w:w="3860" w:type="dxa"/>
            <w:tcBorders>
              <w:top w:val="nil"/>
              <w:left w:val="single" w:sz="4" w:space="0" w:color="auto"/>
              <w:bottom w:val="nil"/>
              <w:right w:val="nil"/>
            </w:tcBorders>
            <w:shd w:val="clear" w:color="auto" w:fill="auto"/>
            <w:vAlign w:val="center"/>
            <w:hideMark/>
          </w:tcPr>
          <w:p w14:paraId="6DEBA7E4" w14:textId="77777777" w:rsidR="00882882" w:rsidRPr="00C63B0A" w:rsidRDefault="00882882" w:rsidP="00C63B0A">
            <w:pPr>
              <w:rPr>
                <w:rFonts w:cs="Arial"/>
                <w:color w:val="000000"/>
                <w:sz w:val="18"/>
                <w:szCs w:val="18"/>
              </w:rPr>
            </w:pPr>
            <w:r w:rsidRPr="00C63B0A">
              <w:rPr>
                <w:rFonts w:cs="Arial"/>
                <w:color w:val="000000"/>
                <w:sz w:val="18"/>
                <w:szCs w:val="18"/>
              </w:rPr>
              <w:t> </w:t>
            </w:r>
          </w:p>
        </w:tc>
        <w:tc>
          <w:tcPr>
            <w:tcW w:w="1805" w:type="dxa"/>
            <w:tcBorders>
              <w:top w:val="nil"/>
              <w:left w:val="nil"/>
              <w:bottom w:val="nil"/>
              <w:right w:val="nil"/>
            </w:tcBorders>
            <w:shd w:val="clear" w:color="auto" w:fill="auto"/>
            <w:vAlign w:val="center"/>
            <w:hideMark/>
          </w:tcPr>
          <w:p w14:paraId="0494C2ED" w14:textId="77777777" w:rsidR="00882882" w:rsidRPr="00C63B0A" w:rsidRDefault="00882882" w:rsidP="00C63B0A">
            <w:pPr>
              <w:rPr>
                <w:rFonts w:cs="Arial"/>
                <w:color w:val="000000"/>
                <w:sz w:val="18"/>
                <w:szCs w:val="18"/>
              </w:rPr>
            </w:pPr>
          </w:p>
        </w:tc>
        <w:tc>
          <w:tcPr>
            <w:tcW w:w="1701" w:type="dxa"/>
            <w:tcBorders>
              <w:top w:val="nil"/>
              <w:left w:val="nil"/>
              <w:bottom w:val="nil"/>
              <w:right w:val="nil"/>
            </w:tcBorders>
            <w:shd w:val="clear" w:color="000000" w:fill="F2F2F2"/>
            <w:vAlign w:val="center"/>
            <w:hideMark/>
          </w:tcPr>
          <w:p w14:paraId="5A06C38E" w14:textId="77777777" w:rsidR="00882882" w:rsidRPr="00C63B0A" w:rsidRDefault="00882882" w:rsidP="00C63B0A">
            <w:pPr>
              <w:jc w:val="right"/>
              <w:rPr>
                <w:rFonts w:cs="Arial"/>
                <w:color w:val="000000"/>
                <w:sz w:val="18"/>
                <w:szCs w:val="18"/>
              </w:rPr>
            </w:pPr>
            <w:r w:rsidRPr="00C63B0A">
              <w:rPr>
                <w:rFonts w:cs="Arial"/>
                <w:color w:val="000000"/>
                <w:sz w:val="18"/>
                <w:szCs w:val="18"/>
              </w:rPr>
              <w:t> </w:t>
            </w:r>
          </w:p>
        </w:tc>
        <w:tc>
          <w:tcPr>
            <w:tcW w:w="1701" w:type="dxa"/>
            <w:tcBorders>
              <w:top w:val="nil"/>
              <w:left w:val="nil"/>
              <w:bottom w:val="nil"/>
              <w:right w:val="single" w:sz="4" w:space="0" w:color="auto"/>
            </w:tcBorders>
            <w:shd w:val="clear" w:color="auto" w:fill="auto"/>
            <w:vAlign w:val="center"/>
            <w:hideMark/>
          </w:tcPr>
          <w:p w14:paraId="50890709" w14:textId="77777777" w:rsidR="00882882" w:rsidRPr="00C63B0A" w:rsidRDefault="00882882" w:rsidP="00C63B0A">
            <w:pPr>
              <w:jc w:val="right"/>
              <w:rPr>
                <w:rFonts w:cs="Arial"/>
                <w:color w:val="000000"/>
                <w:sz w:val="18"/>
                <w:szCs w:val="18"/>
              </w:rPr>
            </w:pPr>
            <w:r w:rsidRPr="00C63B0A">
              <w:rPr>
                <w:rFonts w:cs="Arial"/>
                <w:color w:val="000000"/>
                <w:sz w:val="18"/>
                <w:szCs w:val="18"/>
              </w:rPr>
              <w:t> </w:t>
            </w:r>
          </w:p>
        </w:tc>
      </w:tr>
      <w:tr w:rsidR="00882882" w:rsidRPr="00C63B0A" w14:paraId="007B3903" w14:textId="77777777" w:rsidTr="00C63B0A">
        <w:trPr>
          <w:trHeight w:val="285"/>
        </w:trPr>
        <w:tc>
          <w:tcPr>
            <w:tcW w:w="3860" w:type="dxa"/>
            <w:tcBorders>
              <w:top w:val="single" w:sz="4" w:space="0" w:color="auto"/>
              <w:left w:val="single" w:sz="4" w:space="0" w:color="auto"/>
              <w:bottom w:val="single" w:sz="4" w:space="0" w:color="auto"/>
              <w:right w:val="nil"/>
            </w:tcBorders>
            <w:shd w:val="clear" w:color="000000" w:fill="BFBFBF"/>
            <w:vAlign w:val="center"/>
            <w:hideMark/>
          </w:tcPr>
          <w:p w14:paraId="2ABDBC23" w14:textId="77777777" w:rsidR="00882882" w:rsidRPr="00C63B0A" w:rsidRDefault="00882882" w:rsidP="00C63B0A">
            <w:pPr>
              <w:rPr>
                <w:rFonts w:cs="Arial"/>
                <w:b/>
                <w:bCs/>
                <w:color w:val="000000"/>
                <w:sz w:val="18"/>
                <w:szCs w:val="18"/>
              </w:rPr>
            </w:pPr>
            <w:r w:rsidRPr="00C63B0A">
              <w:rPr>
                <w:rFonts w:cs="Arial"/>
                <w:b/>
                <w:bCs/>
                <w:color w:val="000000"/>
                <w:sz w:val="18"/>
                <w:szCs w:val="18"/>
              </w:rPr>
              <w:t>Total liabilities</w:t>
            </w:r>
          </w:p>
        </w:tc>
        <w:tc>
          <w:tcPr>
            <w:tcW w:w="1805" w:type="dxa"/>
            <w:tcBorders>
              <w:top w:val="single" w:sz="4" w:space="0" w:color="auto"/>
              <w:left w:val="nil"/>
              <w:bottom w:val="single" w:sz="4" w:space="0" w:color="auto"/>
              <w:right w:val="nil"/>
            </w:tcBorders>
            <w:shd w:val="clear" w:color="000000" w:fill="BFBFBF"/>
            <w:vAlign w:val="center"/>
            <w:hideMark/>
          </w:tcPr>
          <w:p w14:paraId="4BE75545" w14:textId="77777777" w:rsidR="00882882" w:rsidRPr="00C63B0A" w:rsidRDefault="00882882" w:rsidP="00C63B0A">
            <w:pPr>
              <w:jc w:val="center"/>
              <w:rPr>
                <w:rFonts w:cs="Arial"/>
                <w:b/>
                <w:bCs/>
                <w:color w:val="000000"/>
                <w:sz w:val="18"/>
                <w:szCs w:val="18"/>
              </w:rPr>
            </w:pPr>
            <w:r w:rsidRPr="00C63B0A">
              <w:rPr>
                <w:rFonts w:cs="Arial"/>
                <w:b/>
                <w:bCs/>
                <w:color w:val="000000"/>
                <w:sz w:val="18"/>
                <w:szCs w:val="18"/>
              </w:rPr>
              <w:t> </w:t>
            </w:r>
          </w:p>
        </w:tc>
        <w:tc>
          <w:tcPr>
            <w:tcW w:w="1701" w:type="dxa"/>
            <w:tcBorders>
              <w:top w:val="single" w:sz="4" w:space="0" w:color="auto"/>
              <w:left w:val="nil"/>
              <w:bottom w:val="single" w:sz="4" w:space="0" w:color="auto"/>
              <w:right w:val="nil"/>
            </w:tcBorders>
            <w:shd w:val="clear" w:color="000000" w:fill="BFBFBF"/>
            <w:vAlign w:val="center"/>
            <w:hideMark/>
          </w:tcPr>
          <w:p w14:paraId="04BF07A5" w14:textId="77777777" w:rsidR="00882882" w:rsidRPr="00C63B0A" w:rsidRDefault="00882882" w:rsidP="00C63B0A">
            <w:pPr>
              <w:jc w:val="right"/>
              <w:rPr>
                <w:rFonts w:cs="Arial"/>
                <w:b/>
                <w:bCs/>
                <w:color w:val="000000"/>
                <w:sz w:val="18"/>
                <w:szCs w:val="18"/>
              </w:rPr>
            </w:pPr>
            <w:r w:rsidRPr="00C63B0A">
              <w:rPr>
                <w:rFonts w:cs="Arial"/>
                <w:b/>
                <w:bCs/>
                <w:color w:val="000000"/>
                <w:sz w:val="18"/>
                <w:szCs w:val="18"/>
              </w:rPr>
              <w:t xml:space="preserve">                  20,068 </w:t>
            </w:r>
          </w:p>
        </w:tc>
        <w:tc>
          <w:tcPr>
            <w:tcW w:w="1701" w:type="dxa"/>
            <w:tcBorders>
              <w:top w:val="single" w:sz="4" w:space="0" w:color="auto"/>
              <w:left w:val="nil"/>
              <w:bottom w:val="single" w:sz="4" w:space="0" w:color="auto"/>
              <w:right w:val="single" w:sz="4" w:space="0" w:color="auto"/>
            </w:tcBorders>
            <w:shd w:val="clear" w:color="000000" w:fill="BFBFBF"/>
            <w:vAlign w:val="center"/>
            <w:hideMark/>
          </w:tcPr>
          <w:p w14:paraId="2F94F4AC" w14:textId="77777777" w:rsidR="00882882" w:rsidRPr="00C63B0A" w:rsidRDefault="00882882" w:rsidP="00C63B0A">
            <w:pPr>
              <w:jc w:val="right"/>
              <w:rPr>
                <w:rFonts w:cs="Arial"/>
                <w:b/>
                <w:bCs/>
                <w:color w:val="000000"/>
                <w:sz w:val="18"/>
                <w:szCs w:val="18"/>
              </w:rPr>
            </w:pPr>
            <w:r w:rsidRPr="00C63B0A">
              <w:rPr>
                <w:rFonts w:cs="Arial"/>
                <w:b/>
                <w:bCs/>
                <w:color w:val="000000"/>
                <w:sz w:val="18"/>
                <w:szCs w:val="18"/>
              </w:rPr>
              <w:t xml:space="preserve">                  39,479 </w:t>
            </w:r>
          </w:p>
        </w:tc>
      </w:tr>
      <w:tr w:rsidR="00882882" w:rsidRPr="00C63B0A" w14:paraId="43F9A120" w14:textId="77777777" w:rsidTr="00C63B0A">
        <w:trPr>
          <w:trHeight w:val="285"/>
        </w:trPr>
        <w:tc>
          <w:tcPr>
            <w:tcW w:w="3860" w:type="dxa"/>
            <w:tcBorders>
              <w:top w:val="nil"/>
              <w:left w:val="single" w:sz="4" w:space="0" w:color="auto"/>
              <w:bottom w:val="nil"/>
              <w:right w:val="nil"/>
            </w:tcBorders>
            <w:shd w:val="clear" w:color="auto" w:fill="auto"/>
            <w:vAlign w:val="center"/>
            <w:hideMark/>
          </w:tcPr>
          <w:p w14:paraId="1246E95B" w14:textId="77777777" w:rsidR="00882882" w:rsidRPr="00C63B0A" w:rsidRDefault="00882882" w:rsidP="00C63B0A">
            <w:pPr>
              <w:rPr>
                <w:rFonts w:cs="Arial"/>
                <w:b/>
                <w:bCs/>
                <w:color w:val="000000"/>
                <w:sz w:val="18"/>
                <w:szCs w:val="18"/>
              </w:rPr>
            </w:pPr>
            <w:r w:rsidRPr="00C63B0A">
              <w:rPr>
                <w:rFonts w:cs="Arial"/>
                <w:b/>
                <w:bCs/>
                <w:color w:val="000000"/>
                <w:sz w:val="18"/>
                <w:szCs w:val="18"/>
              </w:rPr>
              <w:t> </w:t>
            </w:r>
          </w:p>
        </w:tc>
        <w:tc>
          <w:tcPr>
            <w:tcW w:w="1805" w:type="dxa"/>
            <w:tcBorders>
              <w:top w:val="nil"/>
              <w:left w:val="nil"/>
              <w:bottom w:val="nil"/>
              <w:right w:val="nil"/>
            </w:tcBorders>
            <w:shd w:val="clear" w:color="auto" w:fill="auto"/>
            <w:vAlign w:val="center"/>
            <w:hideMark/>
          </w:tcPr>
          <w:p w14:paraId="4573038E" w14:textId="77777777" w:rsidR="00882882" w:rsidRPr="00C63B0A" w:rsidRDefault="00882882" w:rsidP="00C63B0A">
            <w:pPr>
              <w:rPr>
                <w:rFonts w:cs="Arial"/>
                <w:b/>
                <w:bCs/>
                <w:color w:val="000000"/>
                <w:sz w:val="18"/>
                <w:szCs w:val="18"/>
              </w:rPr>
            </w:pPr>
          </w:p>
        </w:tc>
        <w:tc>
          <w:tcPr>
            <w:tcW w:w="1701" w:type="dxa"/>
            <w:tcBorders>
              <w:top w:val="nil"/>
              <w:left w:val="nil"/>
              <w:bottom w:val="nil"/>
              <w:right w:val="nil"/>
            </w:tcBorders>
            <w:shd w:val="clear" w:color="000000" w:fill="F2F2F2"/>
            <w:vAlign w:val="center"/>
            <w:hideMark/>
          </w:tcPr>
          <w:p w14:paraId="685C261A" w14:textId="77777777" w:rsidR="00882882" w:rsidRPr="00C63B0A" w:rsidRDefault="00882882" w:rsidP="00C63B0A">
            <w:pPr>
              <w:jc w:val="right"/>
              <w:rPr>
                <w:rFonts w:cs="Arial"/>
                <w:b/>
                <w:bCs/>
                <w:color w:val="000000"/>
                <w:sz w:val="18"/>
                <w:szCs w:val="18"/>
              </w:rPr>
            </w:pPr>
            <w:r w:rsidRPr="00C63B0A">
              <w:rPr>
                <w:rFonts w:cs="Arial"/>
                <w:b/>
                <w:bCs/>
                <w:color w:val="000000"/>
                <w:sz w:val="18"/>
                <w:szCs w:val="18"/>
              </w:rPr>
              <w:t> </w:t>
            </w:r>
          </w:p>
        </w:tc>
        <w:tc>
          <w:tcPr>
            <w:tcW w:w="1701" w:type="dxa"/>
            <w:tcBorders>
              <w:top w:val="nil"/>
              <w:left w:val="nil"/>
              <w:bottom w:val="nil"/>
              <w:right w:val="single" w:sz="4" w:space="0" w:color="auto"/>
            </w:tcBorders>
            <w:shd w:val="clear" w:color="auto" w:fill="auto"/>
            <w:vAlign w:val="center"/>
            <w:hideMark/>
          </w:tcPr>
          <w:p w14:paraId="322EAEEE" w14:textId="77777777" w:rsidR="00882882" w:rsidRPr="00C63B0A" w:rsidRDefault="00882882" w:rsidP="00C63B0A">
            <w:pPr>
              <w:jc w:val="right"/>
              <w:rPr>
                <w:rFonts w:cs="Arial"/>
                <w:b/>
                <w:bCs/>
                <w:color w:val="000000"/>
                <w:sz w:val="18"/>
                <w:szCs w:val="18"/>
              </w:rPr>
            </w:pPr>
            <w:r w:rsidRPr="00C63B0A">
              <w:rPr>
                <w:rFonts w:cs="Arial"/>
                <w:b/>
                <w:bCs/>
                <w:color w:val="000000"/>
                <w:sz w:val="18"/>
                <w:szCs w:val="18"/>
              </w:rPr>
              <w:t> </w:t>
            </w:r>
          </w:p>
        </w:tc>
      </w:tr>
      <w:tr w:rsidR="00882882" w:rsidRPr="00C63B0A" w14:paraId="577C29B9" w14:textId="77777777" w:rsidTr="00C63B0A">
        <w:trPr>
          <w:trHeight w:val="285"/>
        </w:trPr>
        <w:tc>
          <w:tcPr>
            <w:tcW w:w="3860" w:type="dxa"/>
            <w:tcBorders>
              <w:top w:val="single" w:sz="4" w:space="0" w:color="auto"/>
              <w:left w:val="single" w:sz="4" w:space="0" w:color="auto"/>
              <w:bottom w:val="single" w:sz="4" w:space="0" w:color="auto"/>
              <w:right w:val="nil"/>
            </w:tcBorders>
            <w:shd w:val="clear" w:color="000000" w:fill="BFBFBF"/>
            <w:vAlign w:val="center"/>
            <w:hideMark/>
          </w:tcPr>
          <w:p w14:paraId="5AA71919" w14:textId="77777777" w:rsidR="00882882" w:rsidRPr="00C63B0A" w:rsidRDefault="00882882" w:rsidP="00C63B0A">
            <w:pPr>
              <w:rPr>
                <w:rFonts w:cs="Arial"/>
                <w:b/>
                <w:bCs/>
                <w:color w:val="000000"/>
                <w:sz w:val="18"/>
                <w:szCs w:val="18"/>
              </w:rPr>
            </w:pPr>
            <w:r w:rsidRPr="00C63B0A">
              <w:rPr>
                <w:rFonts w:cs="Arial"/>
                <w:b/>
                <w:bCs/>
                <w:color w:val="000000"/>
                <w:sz w:val="18"/>
                <w:szCs w:val="18"/>
              </w:rPr>
              <w:t>Net assets</w:t>
            </w:r>
          </w:p>
        </w:tc>
        <w:tc>
          <w:tcPr>
            <w:tcW w:w="1805" w:type="dxa"/>
            <w:tcBorders>
              <w:top w:val="single" w:sz="4" w:space="0" w:color="auto"/>
              <w:left w:val="nil"/>
              <w:bottom w:val="single" w:sz="4" w:space="0" w:color="auto"/>
              <w:right w:val="nil"/>
            </w:tcBorders>
            <w:shd w:val="clear" w:color="000000" w:fill="BFBFBF"/>
            <w:vAlign w:val="center"/>
            <w:hideMark/>
          </w:tcPr>
          <w:p w14:paraId="577AB111" w14:textId="77777777" w:rsidR="00882882" w:rsidRPr="00C63B0A" w:rsidRDefault="00882882" w:rsidP="00C63B0A">
            <w:pPr>
              <w:jc w:val="center"/>
              <w:rPr>
                <w:rFonts w:cs="Arial"/>
                <w:b/>
                <w:bCs/>
                <w:color w:val="000000"/>
                <w:sz w:val="18"/>
                <w:szCs w:val="18"/>
              </w:rPr>
            </w:pPr>
            <w:r w:rsidRPr="00C63B0A">
              <w:rPr>
                <w:rFonts w:cs="Arial"/>
                <w:b/>
                <w:bCs/>
                <w:color w:val="000000"/>
                <w:sz w:val="18"/>
                <w:szCs w:val="18"/>
              </w:rPr>
              <w:t> </w:t>
            </w:r>
          </w:p>
        </w:tc>
        <w:tc>
          <w:tcPr>
            <w:tcW w:w="1701" w:type="dxa"/>
            <w:tcBorders>
              <w:top w:val="single" w:sz="4" w:space="0" w:color="auto"/>
              <w:left w:val="nil"/>
              <w:bottom w:val="single" w:sz="4" w:space="0" w:color="auto"/>
              <w:right w:val="nil"/>
            </w:tcBorders>
            <w:shd w:val="clear" w:color="000000" w:fill="BFBFBF"/>
            <w:vAlign w:val="center"/>
            <w:hideMark/>
          </w:tcPr>
          <w:p w14:paraId="18E7C2FA" w14:textId="77777777" w:rsidR="00882882" w:rsidRPr="00C63B0A" w:rsidRDefault="00882882" w:rsidP="00C63B0A">
            <w:pPr>
              <w:jc w:val="right"/>
              <w:rPr>
                <w:rFonts w:cs="Arial"/>
                <w:b/>
                <w:bCs/>
                <w:color w:val="000000"/>
                <w:sz w:val="18"/>
                <w:szCs w:val="18"/>
              </w:rPr>
            </w:pPr>
            <w:r w:rsidRPr="00C63B0A">
              <w:rPr>
                <w:rFonts w:cs="Arial"/>
                <w:b/>
                <w:bCs/>
                <w:color w:val="000000"/>
                <w:sz w:val="18"/>
                <w:szCs w:val="18"/>
              </w:rPr>
              <w:t xml:space="preserve">                       120 </w:t>
            </w:r>
          </w:p>
        </w:tc>
        <w:tc>
          <w:tcPr>
            <w:tcW w:w="1701" w:type="dxa"/>
            <w:tcBorders>
              <w:top w:val="single" w:sz="4" w:space="0" w:color="auto"/>
              <w:left w:val="nil"/>
              <w:bottom w:val="single" w:sz="4" w:space="0" w:color="auto"/>
              <w:right w:val="single" w:sz="4" w:space="0" w:color="auto"/>
            </w:tcBorders>
            <w:shd w:val="clear" w:color="000000" w:fill="BFBFBF"/>
            <w:vAlign w:val="center"/>
            <w:hideMark/>
          </w:tcPr>
          <w:p w14:paraId="0E2FB695" w14:textId="77777777" w:rsidR="00882882" w:rsidRPr="00C63B0A" w:rsidRDefault="00882882" w:rsidP="00C63B0A">
            <w:pPr>
              <w:jc w:val="right"/>
              <w:rPr>
                <w:rFonts w:cs="Arial"/>
                <w:b/>
                <w:bCs/>
                <w:color w:val="000000"/>
                <w:sz w:val="18"/>
                <w:szCs w:val="18"/>
              </w:rPr>
            </w:pPr>
            <w:r w:rsidRPr="00C63B0A">
              <w:rPr>
                <w:rFonts w:cs="Arial"/>
                <w:b/>
                <w:bCs/>
                <w:color w:val="000000"/>
                <w:sz w:val="18"/>
                <w:szCs w:val="18"/>
              </w:rPr>
              <w:t xml:space="preserve">                       120 </w:t>
            </w:r>
          </w:p>
        </w:tc>
      </w:tr>
      <w:tr w:rsidR="00882882" w:rsidRPr="00C63B0A" w14:paraId="7F3DD939" w14:textId="77777777" w:rsidTr="00C63B0A">
        <w:trPr>
          <w:trHeight w:val="285"/>
        </w:trPr>
        <w:tc>
          <w:tcPr>
            <w:tcW w:w="3860" w:type="dxa"/>
            <w:tcBorders>
              <w:top w:val="nil"/>
              <w:left w:val="single" w:sz="4" w:space="0" w:color="auto"/>
              <w:bottom w:val="nil"/>
              <w:right w:val="nil"/>
            </w:tcBorders>
            <w:shd w:val="clear" w:color="auto" w:fill="auto"/>
            <w:vAlign w:val="center"/>
            <w:hideMark/>
          </w:tcPr>
          <w:p w14:paraId="515995DE" w14:textId="77777777" w:rsidR="00882882" w:rsidRPr="00C63B0A" w:rsidRDefault="00882882" w:rsidP="00C63B0A">
            <w:pPr>
              <w:rPr>
                <w:rFonts w:cs="Arial"/>
                <w:b/>
                <w:bCs/>
                <w:color w:val="000000"/>
                <w:sz w:val="18"/>
                <w:szCs w:val="18"/>
              </w:rPr>
            </w:pPr>
            <w:r w:rsidRPr="00C63B0A">
              <w:rPr>
                <w:rFonts w:cs="Arial"/>
                <w:b/>
                <w:bCs/>
                <w:color w:val="000000"/>
                <w:sz w:val="18"/>
                <w:szCs w:val="18"/>
              </w:rPr>
              <w:t> </w:t>
            </w:r>
          </w:p>
        </w:tc>
        <w:tc>
          <w:tcPr>
            <w:tcW w:w="1805" w:type="dxa"/>
            <w:tcBorders>
              <w:top w:val="nil"/>
              <w:left w:val="nil"/>
              <w:bottom w:val="nil"/>
              <w:right w:val="nil"/>
            </w:tcBorders>
            <w:shd w:val="clear" w:color="auto" w:fill="auto"/>
            <w:vAlign w:val="center"/>
            <w:hideMark/>
          </w:tcPr>
          <w:p w14:paraId="74D7428E" w14:textId="77777777" w:rsidR="00882882" w:rsidRPr="00C63B0A" w:rsidRDefault="00882882" w:rsidP="00C63B0A">
            <w:pPr>
              <w:rPr>
                <w:rFonts w:cs="Arial"/>
                <w:b/>
                <w:bCs/>
                <w:color w:val="000000"/>
                <w:sz w:val="18"/>
                <w:szCs w:val="18"/>
              </w:rPr>
            </w:pPr>
          </w:p>
        </w:tc>
        <w:tc>
          <w:tcPr>
            <w:tcW w:w="1701" w:type="dxa"/>
            <w:tcBorders>
              <w:top w:val="nil"/>
              <w:left w:val="nil"/>
              <w:bottom w:val="nil"/>
              <w:right w:val="nil"/>
            </w:tcBorders>
            <w:shd w:val="clear" w:color="000000" w:fill="F2F2F2"/>
            <w:vAlign w:val="center"/>
            <w:hideMark/>
          </w:tcPr>
          <w:p w14:paraId="01214AC9" w14:textId="77777777" w:rsidR="00882882" w:rsidRPr="00C63B0A" w:rsidRDefault="00882882" w:rsidP="00C63B0A">
            <w:pPr>
              <w:jc w:val="right"/>
              <w:rPr>
                <w:rFonts w:cs="Arial"/>
                <w:b/>
                <w:bCs/>
                <w:color w:val="000000"/>
                <w:sz w:val="18"/>
                <w:szCs w:val="18"/>
              </w:rPr>
            </w:pPr>
            <w:r w:rsidRPr="00C63B0A">
              <w:rPr>
                <w:rFonts w:cs="Arial"/>
                <w:b/>
                <w:bCs/>
                <w:color w:val="000000"/>
                <w:sz w:val="18"/>
                <w:szCs w:val="18"/>
              </w:rPr>
              <w:t> </w:t>
            </w:r>
          </w:p>
        </w:tc>
        <w:tc>
          <w:tcPr>
            <w:tcW w:w="1701" w:type="dxa"/>
            <w:tcBorders>
              <w:top w:val="nil"/>
              <w:left w:val="nil"/>
              <w:bottom w:val="nil"/>
              <w:right w:val="single" w:sz="4" w:space="0" w:color="auto"/>
            </w:tcBorders>
            <w:shd w:val="clear" w:color="auto" w:fill="auto"/>
            <w:vAlign w:val="center"/>
            <w:hideMark/>
          </w:tcPr>
          <w:p w14:paraId="753EA49C" w14:textId="77777777" w:rsidR="00882882" w:rsidRPr="00C63B0A" w:rsidRDefault="00882882" w:rsidP="00C63B0A">
            <w:pPr>
              <w:jc w:val="right"/>
              <w:rPr>
                <w:rFonts w:cs="Arial"/>
                <w:b/>
                <w:bCs/>
                <w:color w:val="000000"/>
                <w:sz w:val="18"/>
                <w:szCs w:val="18"/>
              </w:rPr>
            </w:pPr>
            <w:r w:rsidRPr="00C63B0A">
              <w:rPr>
                <w:rFonts w:cs="Arial"/>
                <w:b/>
                <w:bCs/>
                <w:color w:val="000000"/>
                <w:sz w:val="18"/>
                <w:szCs w:val="18"/>
              </w:rPr>
              <w:t> </w:t>
            </w:r>
          </w:p>
        </w:tc>
      </w:tr>
      <w:tr w:rsidR="00882882" w:rsidRPr="00C63B0A" w14:paraId="21E60F3B" w14:textId="77777777" w:rsidTr="00C63B0A">
        <w:trPr>
          <w:trHeight w:val="285"/>
        </w:trPr>
        <w:tc>
          <w:tcPr>
            <w:tcW w:w="3860" w:type="dxa"/>
            <w:tcBorders>
              <w:top w:val="nil"/>
              <w:left w:val="single" w:sz="4" w:space="0" w:color="auto"/>
              <w:bottom w:val="nil"/>
              <w:right w:val="nil"/>
            </w:tcBorders>
            <w:shd w:val="clear" w:color="auto" w:fill="auto"/>
            <w:vAlign w:val="center"/>
            <w:hideMark/>
          </w:tcPr>
          <w:p w14:paraId="02C36250" w14:textId="77777777" w:rsidR="00882882" w:rsidRPr="00C63B0A" w:rsidRDefault="00882882" w:rsidP="00C63B0A">
            <w:pPr>
              <w:rPr>
                <w:rFonts w:cs="Arial"/>
                <w:b/>
                <w:bCs/>
                <w:color w:val="000000"/>
                <w:sz w:val="18"/>
                <w:szCs w:val="18"/>
              </w:rPr>
            </w:pPr>
            <w:r w:rsidRPr="00C63B0A">
              <w:rPr>
                <w:rFonts w:cs="Arial"/>
                <w:b/>
                <w:bCs/>
                <w:color w:val="000000"/>
                <w:sz w:val="18"/>
                <w:szCs w:val="18"/>
              </w:rPr>
              <w:t>Equity</w:t>
            </w:r>
          </w:p>
        </w:tc>
        <w:tc>
          <w:tcPr>
            <w:tcW w:w="1805" w:type="dxa"/>
            <w:tcBorders>
              <w:top w:val="nil"/>
              <w:left w:val="nil"/>
              <w:bottom w:val="nil"/>
              <w:right w:val="nil"/>
            </w:tcBorders>
            <w:shd w:val="clear" w:color="auto" w:fill="auto"/>
            <w:vAlign w:val="center"/>
            <w:hideMark/>
          </w:tcPr>
          <w:p w14:paraId="1C9F3B41" w14:textId="77777777" w:rsidR="00882882" w:rsidRPr="00C63B0A" w:rsidRDefault="00882882" w:rsidP="00C63B0A">
            <w:pPr>
              <w:rPr>
                <w:rFonts w:cs="Arial"/>
                <w:b/>
                <w:bCs/>
                <w:color w:val="000000"/>
                <w:sz w:val="18"/>
                <w:szCs w:val="18"/>
              </w:rPr>
            </w:pPr>
          </w:p>
        </w:tc>
        <w:tc>
          <w:tcPr>
            <w:tcW w:w="1701" w:type="dxa"/>
            <w:tcBorders>
              <w:top w:val="nil"/>
              <w:left w:val="nil"/>
              <w:bottom w:val="nil"/>
              <w:right w:val="nil"/>
            </w:tcBorders>
            <w:shd w:val="clear" w:color="000000" w:fill="F2F2F2"/>
            <w:vAlign w:val="center"/>
            <w:hideMark/>
          </w:tcPr>
          <w:p w14:paraId="23B0FC31" w14:textId="77777777" w:rsidR="00882882" w:rsidRPr="00C63B0A" w:rsidRDefault="00882882" w:rsidP="00C63B0A">
            <w:pPr>
              <w:jc w:val="right"/>
              <w:rPr>
                <w:rFonts w:cs="Arial"/>
                <w:color w:val="000000"/>
                <w:sz w:val="18"/>
                <w:szCs w:val="18"/>
              </w:rPr>
            </w:pPr>
            <w:r w:rsidRPr="00C63B0A">
              <w:rPr>
                <w:rFonts w:cs="Arial"/>
                <w:color w:val="000000"/>
                <w:sz w:val="18"/>
                <w:szCs w:val="18"/>
              </w:rPr>
              <w:t> </w:t>
            </w:r>
          </w:p>
        </w:tc>
        <w:tc>
          <w:tcPr>
            <w:tcW w:w="1701" w:type="dxa"/>
            <w:tcBorders>
              <w:top w:val="nil"/>
              <w:left w:val="nil"/>
              <w:bottom w:val="nil"/>
              <w:right w:val="single" w:sz="4" w:space="0" w:color="auto"/>
            </w:tcBorders>
            <w:shd w:val="clear" w:color="auto" w:fill="auto"/>
            <w:vAlign w:val="center"/>
            <w:hideMark/>
          </w:tcPr>
          <w:p w14:paraId="57C7AA88" w14:textId="77777777" w:rsidR="00882882" w:rsidRPr="00C63B0A" w:rsidRDefault="00882882" w:rsidP="00C63B0A">
            <w:pPr>
              <w:jc w:val="right"/>
              <w:rPr>
                <w:rFonts w:cs="Arial"/>
                <w:color w:val="000000"/>
                <w:sz w:val="18"/>
                <w:szCs w:val="18"/>
              </w:rPr>
            </w:pPr>
            <w:r w:rsidRPr="00C63B0A">
              <w:rPr>
                <w:rFonts w:cs="Arial"/>
                <w:color w:val="000000"/>
                <w:sz w:val="18"/>
                <w:szCs w:val="18"/>
              </w:rPr>
              <w:t> </w:t>
            </w:r>
          </w:p>
        </w:tc>
      </w:tr>
      <w:tr w:rsidR="00882882" w:rsidRPr="00C63B0A" w14:paraId="24F265F4" w14:textId="77777777" w:rsidTr="00C63B0A">
        <w:trPr>
          <w:trHeight w:val="285"/>
        </w:trPr>
        <w:tc>
          <w:tcPr>
            <w:tcW w:w="3860" w:type="dxa"/>
            <w:tcBorders>
              <w:top w:val="nil"/>
              <w:left w:val="single" w:sz="4" w:space="0" w:color="auto"/>
              <w:bottom w:val="nil"/>
              <w:right w:val="nil"/>
            </w:tcBorders>
            <w:shd w:val="clear" w:color="auto" w:fill="auto"/>
            <w:vAlign w:val="center"/>
            <w:hideMark/>
          </w:tcPr>
          <w:p w14:paraId="11E30C86" w14:textId="77777777" w:rsidR="00882882" w:rsidRPr="00C63B0A" w:rsidRDefault="00882882" w:rsidP="00C63B0A">
            <w:pPr>
              <w:rPr>
                <w:rFonts w:cs="Arial"/>
                <w:color w:val="000000"/>
                <w:sz w:val="18"/>
                <w:szCs w:val="18"/>
              </w:rPr>
            </w:pPr>
            <w:r w:rsidRPr="00C63B0A">
              <w:rPr>
                <w:rFonts w:cs="Arial"/>
                <w:color w:val="000000"/>
                <w:sz w:val="18"/>
                <w:szCs w:val="18"/>
              </w:rPr>
              <w:t>Share capital</w:t>
            </w:r>
          </w:p>
        </w:tc>
        <w:tc>
          <w:tcPr>
            <w:tcW w:w="1805" w:type="dxa"/>
            <w:tcBorders>
              <w:top w:val="nil"/>
              <w:left w:val="nil"/>
              <w:bottom w:val="nil"/>
              <w:right w:val="nil"/>
            </w:tcBorders>
            <w:shd w:val="clear" w:color="auto" w:fill="auto"/>
            <w:vAlign w:val="center"/>
            <w:hideMark/>
          </w:tcPr>
          <w:p w14:paraId="4E642C19" w14:textId="77777777" w:rsidR="00882882" w:rsidRPr="00C63B0A" w:rsidRDefault="00882882" w:rsidP="00C63B0A">
            <w:pPr>
              <w:rPr>
                <w:rFonts w:cs="Arial"/>
                <w:color w:val="000000"/>
                <w:sz w:val="18"/>
                <w:szCs w:val="18"/>
              </w:rPr>
            </w:pPr>
          </w:p>
        </w:tc>
        <w:tc>
          <w:tcPr>
            <w:tcW w:w="1701" w:type="dxa"/>
            <w:tcBorders>
              <w:top w:val="nil"/>
              <w:left w:val="nil"/>
              <w:bottom w:val="nil"/>
              <w:right w:val="nil"/>
            </w:tcBorders>
            <w:shd w:val="clear" w:color="000000" w:fill="F2F2F2"/>
            <w:vAlign w:val="center"/>
            <w:hideMark/>
          </w:tcPr>
          <w:p w14:paraId="73FC967E" w14:textId="77777777" w:rsidR="00882882" w:rsidRPr="00C63B0A" w:rsidRDefault="00882882" w:rsidP="00C63B0A">
            <w:pPr>
              <w:jc w:val="right"/>
              <w:rPr>
                <w:rFonts w:cs="Arial"/>
                <w:color w:val="000000"/>
                <w:sz w:val="18"/>
                <w:szCs w:val="18"/>
              </w:rPr>
            </w:pPr>
            <w:r w:rsidRPr="00C63B0A">
              <w:rPr>
                <w:rFonts w:cs="Arial"/>
                <w:color w:val="000000"/>
                <w:sz w:val="18"/>
                <w:szCs w:val="18"/>
              </w:rPr>
              <w:t xml:space="preserve">                       120 </w:t>
            </w:r>
          </w:p>
        </w:tc>
        <w:tc>
          <w:tcPr>
            <w:tcW w:w="1701" w:type="dxa"/>
            <w:tcBorders>
              <w:top w:val="nil"/>
              <w:left w:val="nil"/>
              <w:bottom w:val="nil"/>
              <w:right w:val="single" w:sz="4" w:space="0" w:color="auto"/>
            </w:tcBorders>
            <w:shd w:val="clear" w:color="auto" w:fill="auto"/>
            <w:vAlign w:val="center"/>
            <w:hideMark/>
          </w:tcPr>
          <w:p w14:paraId="3C2650B1" w14:textId="77777777" w:rsidR="00882882" w:rsidRPr="00C63B0A" w:rsidRDefault="00882882" w:rsidP="00C63B0A">
            <w:pPr>
              <w:jc w:val="right"/>
              <w:rPr>
                <w:rFonts w:cs="Arial"/>
                <w:color w:val="000000"/>
                <w:sz w:val="18"/>
                <w:szCs w:val="18"/>
              </w:rPr>
            </w:pPr>
            <w:r w:rsidRPr="00C63B0A">
              <w:rPr>
                <w:rFonts w:cs="Arial"/>
                <w:color w:val="000000"/>
                <w:sz w:val="18"/>
                <w:szCs w:val="18"/>
              </w:rPr>
              <w:t xml:space="preserve">                       120 </w:t>
            </w:r>
          </w:p>
        </w:tc>
      </w:tr>
      <w:tr w:rsidR="00882882" w:rsidRPr="00C63B0A" w14:paraId="05BF235C" w14:textId="77777777" w:rsidTr="00C63B0A">
        <w:trPr>
          <w:trHeight w:val="285"/>
        </w:trPr>
        <w:tc>
          <w:tcPr>
            <w:tcW w:w="3860" w:type="dxa"/>
            <w:tcBorders>
              <w:top w:val="nil"/>
              <w:left w:val="single" w:sz="4" w:space="0" w:color="auto"/>
              <w:bottom w:val="nil"/>
              <w:right w:val="nil"/>
            </w:tcBorders>
            <w:shd w:val="clear" w:color="auto" w:fill="auto"/>
            <w:vAlign w:val="center"/>
            <w:hideMark/>
          </w:tcPr>
          <w:p w14:paraId="023DF858" w14:textId="77777777" w:rsidR="00882882" w:rsidRPr="00C63B0A" w:rsidRDefault="00882882" w:rsidP="00C63B0A">
            <w:pPr>
              <w:rPr>
                <w:rFonts w:cs="Arial"/>
                <w:color w:val="000000"/>
                <w:sz w:val="18"/>
                <w:szCs w:val="18"/>
              </w:rPr>
            </w:pPr>
            <w:r w:rsidRPr="00C63B0A">
              <w:rPr>
                <w:rFonts w:cs="Arial"/>
                <w:color w:val="000000"/>
                <w:sz w:val="18"/>
                <w:szCs w:val="18"/>
              </w:rPr>
              <w:t>Accumulated surplus</w:t>
            </w:r>
          </w:p>
        </w:tc>
        <w:tc>
          <w:tcPr>
            <w:tcW w:w="1805" w:type="dxa"/>
            <w:tcBorders>
              <w:top w:val="nil"/>
              <w:left w:val="nil"/>
              <w:bottom w:val="nil"/>
              <w:right w:val="nil"/>
            </w:tcBorders>
            <w:shd w:val="clear" w:color="auto" w:fill="auto"/>
            <w:vAlign w:val="center"/>
            <w:hideMark/>
          </w:tcPr>
          <w:p w14:paraId="1E6CEC03" w14:textId="77777777" w:rsidR="00882882" w:rsidRPr="00C63B0A" w:rsidRDefault="00882882" w:rsidP="00C63B0A">
            <w:pPr>
              <w:rPr>
                <w:rFonts w:cs="Arial"/>
                <w:color w:val="000000"/>
                <w:sz w:val="18"/>
                <w:szCs w:val="18"/>
              </w:rPr>
            </w:pPr>
          </w:p>
        </w:tc>
        <w:tc>
          <w:tcPr>
            <w:tcW w:w="1701" w:type="dxa"/>
            <w:tcBorders>
              <w:top w:val="nil"/>
              <w:left w:val="nil"/>
              <w:bottom w:val="nil"/>
              <w:right w:val="nil"/>
            </w:tcBorders>
            <w:shd w:val="clear" w:color="000000" w:fill="F2F2F2"/>
            <w:vAlign w:val="center"/>
            <w:hideMark/>
          </w:tcPr>
          <w:p w14:paraId="53A6F0BA" w14:textId="77777777" w:rsidR="00882882" w:rsidRPr="00C63B0A" w:rsidRDefault="00882882" w:rsidP="00C63B0A">
            <w:pPr>
              <w:jc w:val="right"/>
              <w:rPr>
                <w:rFonts w:cs="Arial"/>
                <w:color w:val="000000"/>
                <w:sz w:val="18"/>
                <w:szCs w:val="18"/>
              </w:rPr>
            </w:pPr>
            <w:r w:rsidRPr="00C63B0A">
              <w:rPr>
                <w:rFonts w:cs="Arial"/>
                <w:color w:val="000000"/>
                <w:sz w:val="18"/>
                <w:szCs w:val="18"/>
              </w:rPr>
              <w:t xml:space="preserve">                            -   </w:t>
            </w:r>
          </w:p>
        </w:tc>
        <w:tc>
          <w:tcPr>
            <w:tcW w:w="1701" w:type="dxa"/>
            <w:tcBorders>
              <w:top w:val="nil"/>
              <w:left w:val="nil"/>
              <w:bottom w:val="single" w:sz="4" w:space="0" w:color="auto"/>
              <w:right w:val="single" w:sz="4" w:space="0" w:color="auto"/>
            </w:tcBorders>
            <w:shd w:val="clear" w:color="auto" w:fill="auto"/>
            <w:vAlign w:val="center"/>
            <w:hideMark/>
          </w:tcPr>
          <w:p w14:paraId="466E04E8" w14:textId="77777777" w:rsidR="00882882" w:rsidRPr="00C63B0A" w:rsidRDefault="00882882" w:rsidP="00C63B0A">
            <w:pPr>
              <w:jc w:val="right"/>
              <w:rPr>
                <w:rFonts w:cs="Arial"/>
                <w:color w:val="000000"/>
                <w:sz w:val="18"/>
                <w:szCs w:val="18"/>
              </w:rPr>
            </w:pPr>
            <w:r w:rsidRPr="00C63B0A">
              <w:rPr>
                <w:rFonts w:cs="Arial"/>
                <w:color w:val="000000"/>
                <w:sz w:val="18"/>
                <w:szCs w:val="18"/>
              </w:rPr>
              <w:t xml:space="preserve">                            -   </w:t>
            </w:r>
          </w:p>
        </w:tc>
      </w:tr>
      <w:tr w:rsidR="00882882" w:rsidRPr="00C63B0A" w14:paraId="3C809C30" w14:textId="77777777" w:rsidTr="00C63B0A">
        <w:trPr>
          <w:trHeight w:val="285"/>
        </w:trPr>
        <w:tc>
          <w:tcPr>
            <w:tcW w:w="3860" w:type="dxa"/>
            <w:tcBorders>
              <w:top w:val="single" w:sz="4" w:space="0" w:color="auto"/>
              <w:left w:val="single" w:sz="4" w:space="0" w:color="auto"/>
              <w:bottom w:val="single" w:sz="4" w:space="0" w:color="auto"/>
              <w:right w:val="nil"/>
            </w:tcBorders>
            <w:shd w:val="clear" w:color="000000" w:fill="BFBFBF"/>
            <w:vAlign w:val="center"/>
            <w:hideMark/>
          </w:tcPr>
          <w:p w14:paraId="10BC2331" w14:textId="77777777" w:rsidR="00882882" w:rsidRPr="00C63B0A" w:rsidRDefault="00882882" w:rsidP="00C63B0A">
            <w:pPr>
              <w:rPr>
                <w:rFonts w:cs="Arial"/>
                <w:b/>
                <w:bCs/>
                <w:color w:val="000000"/>
                <w:sz w:val="18"/>
                <w:szCs w:val="18"/>
              </w:rPr>
            </w:pPr>
            <w:r w:rsidRPr="00C63B0A">
              <w:rPr>
                <w:rFonts w:cs="Arial"/>
                <w:b/>
                <w:bCs/>
                <w:color w:val="000000"/>
                <w:sz w:val="18"/>
                <w:szCs w:val="18"/>
              </w:rPr>
              <w:t>Total equity</w:t>
            </w:r>
          </w:p>
        </w:tc>
        <w:tc>
          <w:tcPr>
            <w:tcW w:w="1805" w:type="dxa"/>
            <w:tcBorders>
              <w:top w:val="single" w:sz="4" w:space="0" w:color="auto"/>
              <w:left w:val="nil"/>
              <w:bottom w:val="single" w:sz="4" w:space="0" w:color="auto"/>
              <w:right w:val="nil"/>
            </w:tcBorders>
            <w:shd w:val="clear" w:color="000000" w:fill="BFBFBF"/>
            <w:vAlign w:val="center"/>
            <w:hideMark/>
          </w:tcPr>
          <w:p w14:paraId="1C9ECD12" w14:textId="77777777" w:rsidR="00882882" w:rsidRPr="00C63B0A" w:rsidRDefault="00882882" w:rsidP="00C63B0A">
            <w:pPr>
              <w:jc w:val="center"/>
              <w:rPr>
                <w:rFonts w:cs="Arial"/>
                <w:b/>
                <w:bCs/>
                <w:color w:val="000000"/>
                <w:sz w:val="18"/>
                <w:szCs w:val="18"/>
              </w:rPr>
            </w:pPr>
            <w:r w:rsidRPr="00C63B0A">
              <w:rPr>
                <w:rFonts w:cs="Arial"/>
                <w:b/>
                <w:bCs/>
                <w:color w:val="000000"/>
                <w:sz w:val="18"/>
                <w:szCs w:val="18"/>
              </w:rPr>
              <w:t> </w:t>
            </w:r>
          </w:p>
        </w:tc>
        <w:tc>
          <w:tcPr>
            <w:tcW w:w="1701" w:type="dxa"/>
            <w:tcBorders>
              <w:top w:val="single" w:sz="4" w:space="0" w:color="auto"/>
              <w:left w:val="nil"/>
              <w:bottom w:val="single" w:sz="4" w:space="0" w:color="auto"/>
              <w:right w:val="nil"/>
            </w:tcBorders>
            <w:shd w:val="clear" w:color="000000" w:fill="BFBFBF"/>
            <w:vAlign w:val="center"/>
            <w:hideMark/>
          </w:tcPr>
          <w:p w14:paraId="132DDCD8" w14:textId="77777777" w:rsidR="00882882" w:rsidRPr="00C63B0A" w:rsidRDefault="00882882" w:rsidP="00C63B0A">
            <w:pPr>
              <w:jc w:val="right"/>
              <w:rPr>
                <w:rFonts w:cs="Arial"/>
                <w:b/>
                <w:bCs/>
                <w:color w:val="000000"/>
                <w:sz w:val="18"/>
                <w:szCs w:val="18"/>
              </w:rPr>
            </w:pPr>
            <w:r w:rsidRPr="00C63B0A">
              <w:rPr>
                <w:rFonts w:cs="Arial"/>
                <w:b/>
                <w:bCs/>
                <w:color w:val="000000"/>
                <w:sz w:val="18"/>
                <w:szCs w:val="18"/>
              </w:rPr>
              <w:t xml:space="preserve">                       120 </w:t>
            </w:r>
          </w:p>
        </w:tc>
        <w:tc>
          <w:tcPr>
            <w:tcW w:w="1701" w:type="dxa"/>
            <w:tcBorders>
              <w:top w:val="nil"/>
              <w:left w:val="nil"/>
              <w:bottom w:val="single" w:sz="4" w:space="0" w:color="auto"/>
              <w:right w:val="single" w:sz="4" w:space="0" w:color="auto"/>
            </w:tcBorders>
            <w:shd w:val="clear" w:color="000000" w:fill="BFBFBF"/>
            <w:vAlign w:val="center"/>
            <w:hideMark/>
          </w:tcPr>
          <w:p w14:paraId="617E11E0" w14:textId="77777777" w:rsidR="00882882" w:rsidRPr="00C63B0A" w:rsidRDefault="00882882" w:rsidP="00C63B0A">
            <w:pPr>
              <w:jc w:val="right"/>
              <w:rPr>
                <w:rFonts w:cs="Arial"/>
                <w:b/>
                <w:bCs/>
                <w:color w:val="000000"/>
                <w:sz w:val="18"/>
                <w:szCs w:val="18"/>
              </w:rPr>
            </w:pPr>
            <w:r w:rsidRPr="00C63B0A">
              <w:rPr>
                <w:rFonts w:cs="Arial"/>
                <w:b/>
                <w:bCs/>
                <w:color w:val="000000"/>
                <w:sz w:val="18"/>
                <w:szCs w:val="18"/>
              </w:rPr>
              <w:t xml:space="preserve">                       120 </w:t>
            </w:r>
          </w:p>
        </w:tc>
      </w:tr>
    </w:tbl>
    <w:p w14:paraId="2CF4A0CD" w14:textId="77777777" w:rsidR="00882882" w:rsidRDefault="00882882" w:rsidP="00A549AA"/>
    <w:p w14:paraId="5647FEEC" w14:textId="77777777" w:rsidR="00E5672E" w:rsidRDefault="00E5672E" w:rsidP="00E5672E">
      <w:r w:rsidRPr="002F07DA">
        <w:rPr>
          <w:sz w:val="18"/>
          <w:szCs w:val="18"/>
        </w:rPr>
        <w:t>The accompanying notes form part of these statements.</w:t>
      </w:r>
    </w:p>
    <w:p w14:paraId="3FC99743" w14:textId="77777777" w:rsidR="00882882" w:rsidRPr="00AA0658" w:rsidRDefault="00882882" w:rsidP="00AA0658">
      <w:pPr>
        <w:pStyle w:val="Header"/>
        <w:spacing w:before="240"/>
        <w:rPr>
          <w:b w:val="0"/>
          <w:sz w:val="18"/>
          <w:szCs w:val="18"/>
        </w:rPr>
      </w:pPr>
    </w:p>
    <w:p w14:paraId="33BCC76C" w14:textId="77777777" w:rsidR="00882882" w:rsidRPr="004D5AA7" w:rsidRDefault="00882882" w:rsidP="00A549AA"/>
    <w:p w14:paraId="6C3B4B28" w14:textId="77777777" w:rsidR="00882882" w:rsidRDefault="00882882" w:rsidP="00E205E5">
      <w:pPr>
        <w:rPr>
          <w:sz w:val="18"/>
          <w:szCs w:val="18"/>
        </w:rPr>
      </w:pPr>
    </w:p>
    <w:p w14:paraId="39BF1DF7" w14:textId="77777777" w:rsidR="00882882" w:rsidRDefault="00882882" w:rsidP="00E205E5">
      <w:pPr>
        <w:rPr>
          <w:sz w:val="18"/>
          <w:szCs w:val="18"/>
        </w:rPr>
      </w:pPr>
    </w:p>
    <w:p w14:paraId="73ED5DE0" w14:textId="77777777" w:rsidR="00882882" w:rsidRDefault="00882882" w:rsidP="00E205E5">
      <w:pPr>
        <w:rPr>
          <w:sz w:val="18"/>
          <w:szCs w:val="18"/>
        </w:rPr>
      </w:pPr>
    </w:p>
    <w:p w14:paraId="74374FB6" w14:textId="77777777" w:rsidR="00882882" w:rsidRDefault="00882882" w:rsidP="00E205E5">
      <w:pPr>
        <w:rPr>
          <w:sz w:val="18"/>
          <w:szCs w:val="18"/>
        </w:rPr>
      </w:pPr>
    </w:p>
    <w:p w14:paraId="08F9E458" w14:textId="0E5E19BA" w:rsidR="00882882" w:rsidRDefault="00882882" w:rsidP="00E019C6">
      <w:pPr>
        <w:rPr>
          <w:b/>
        </w:rPr>
      </w:pPr>
      <w:r w:rsidRPr="004D5AA7">
        <w:rPr>
          <w:sz w:val="18"/>
          <w:szCs w:val="18"/>
        </w:rPr>
        <w:br w:type="page"/>
      </w:r>
    </w:p>
    <w:p w14:paraId="75B9B4BE" w14:textId="77777777" w:rsidR="00882882" w:rsidRPr="00194CFD" w:rsidRDefault="00882882" w:rsidP="00A11642">
      <w:pPr>
        <w:pStyle w:val="Header"/>
        <w:contextualSpacing/>
        <w:rPr>
          <w:sz w:val="26"/>
          <w:szCs w:val="26"/>
        </w:rPr>
      </w:pPr>
      <w:r w:rsidRPr="00126EB5">
        <w:rPr>
          <w:sz w:val="26"/>
          <w:szCs w:val="26"/>
        </w:rPr>
        <w:lastRenderedPageBreak/>
        <w:t>QLS Solicitor Support Pty Ltd</w:t>
      </w:r>
    </w:p>
    <w:p w14:paraId="7057E6BD" w14:textId="77777777" w:rsidR="00882882" w:rsidRDefault="00882882" w:rsidP="00A11642">
      <w:pPr>
        <w:pStyle w:val="Heading1"/>
        <w:contextualSpacing/>
        <w:rPr>
          <w:bCs w:val="0"/>
          <w:sz w:val="26"/>
          <w:szCs w:val="26"/>
        </w:rPr>
      </w:pPr>
      <w:r w:rsidRPr="00293A28">
        <w:rPr>
          <w:bCs w:val="0"/>
          <w:sz w:val="26"/>
          <w:szCs w:val="26"/>
        </w:rPr>
        <w:t>Statement of Changes in Equity</w:t>
      </w:r>
    </w:p>
    <w:p w14:paraId="773BDB77" w14:textId="77777777" w:rsidR="00882882" w:rsidRPr="00293A28" w:rsidRDefault="00882882" w:rsidP="00A11642">
      <w:pPr>
        <w:pStyle w:val="Heading1"/>
        <w:contextualSpacing/>
        <w:rPr>
          <w:bCs w:val="0"/>
          <w:sz w:val="26"/>
          <w:szCs w:val="26"/>
        </w:rPr>
      </w:pPr>
      <w:r w:rsidRPr="00293A28">
        <w:rPr>
          <w:bCs w:val="0"/>
          <w:sz w:val="26"/>
          <w:szCs w:val="26"/>
        </w:rPr>
        <w:t>for the year ended 30 June 202</w:t>
      </w:r>
      <w:r>
        <w:rPr>
          <w:bCs w:val="0"/>
          <w:sz w:val="26"/>
          <w:szCs w:val="26"/>
        </w:rPr>
        <w:t>4</w:t>
      </w:r>
    </w:p>
    <w:p w14:paraId="4E5F5958" w14:textId="77777777" w:rsidR="00882882" w:rsidRDefault="00882882" w:rsidP="00A11642">
      <w:pPr>
        <w:pBdr>
          <w:top w:val="single" w:sz="4" w:space="1" w:color="auto"/>
        </w:pBdr>
        <w:rPr>
          <w:b/>
        </w:rPr>
      </w:pPr>
    </w:p>
    <w:p w14:paraId="3AF35B36" w14:textId="77777777" w:rsidR="00882882" w:rsidRDefault="00882882" w:rsidP="005761B8"/>
    <w:tbl>
      <w:tblPr>
        <w:tblW w:w="9067" w:type="dxa"/>
        <w:tblLook w:val="04A0" w:firstRow="1" w:lastRow="0" w:firstColumn="1" w:lastColumn="0" w:noHBand="0" w:noVBand="1"/>
      </w:tblPr>
      <w:tblGrid>
        <w:gridCol w:w="3860"/>
        <w:gridCol w:w="1805"/>
        <w:gridCol w:w="1701"/>
        <w:gridCol w:w="1701"/>
      </w:tblGrid>
      <w:tr w:rsidR="00882882" w:rsidRPr="00363178" w14:paraId="16D03323" w14:textId="77777777" w:rsidTr="00363178">
        <w:trPr>
          <w:trHeight w:val="300"/>
        </w:trPr>
        <w:tc>
          <w:tcPr>
            <w:tcW w:w="3860" w:type="dxa"/>
            <w:tcBorders>
              <w:top w:val="single" w:sz="4" w:space="0" w:color="auto"/>
              <w:left w:val="single" w:sz="4" w:space="0" w:color="auto"/>
              <w:bottom w:val="nil"/>
              <w:right w:val="nil"/>
            </w:tcBorders>
            <w:shd w:val="clear" w:color="000000" w:fill="BFBFBF"/>
            <w:vAlign w:val="center"/>
            <w:hideMark/>
          </w:tcPr>
          <w:p w14:paraId="24FF0315" w14:textId="77777777" w:rsidR="00882882" w:rsidRPr="00363178" w:rsidRDefault="00882882" w:rsidP="00363178">
            <w:pPr>
              <w:rPr>
                <w:rFonts w:cs="Arial"/>
                <w:b/>
                <w:bCs/>
                <w:color w:val="000000"/>
                <w:sz w:val="18"/>
                <w:szCs w:val="18"/>
              </w:rPr>
            </w:pPr>
            <w:r w:rsidRPr="00363178">
              <w:rPr>
                <w:rFonts w:cs="Arial"/>
                <w:b/>
                <w:bCs/>
                <w:color w:val="000000"/>
                <w:sz w:val="18"/>
                <w:szCs w:val="18"/>
              </w:rPr>
              <w:t> </w:t>
            </w:r>
          </w:p>
        </w:tc>
        <w:tc>
          <w:tcPr>
            <w:tcW w:w="1805" w:type="dxa"/>
            <w:tcBorders>
              <w:top w:val="single" w:sz="4" w:space="0" w:color="auto"/>
              <w:left w:val="nil"/>
              <w:bottom w:val="nil"/>
              <w:right w:val="nil"/>
            </w:tcBorders>
            <w:shd w:val="clear" w:color="000000" w:fill="BFBFBF"/>
            <w:vAlign w:val="center"/>
            <w:hideMark/>
          </w:tcPr>
          <w:p w14:paraId="6625F5A6" w14:textId="77777777" w:rsidR="00882882" w:rsidRPr="00363178" w:rsidRDefault="00882882" w:rsidP="00363178">
            <w:pPr>
              <w:rPr>
                <w:rFonts w:cs="Arial"/>
                <w:b/>
                <w:bCs/>
                <w:color w:val="000000"/>
                <w:sz w:val="18"/>
                <w:szCs w:val="18"/>
              </w:rPr>
            </w:pPr>
            <w:r w:rsidRPr="00363178">
              <w:rPr>
                <w:rFonts w:cs="Arial"/>
                <w:b/>
                <w:bCs/>
                <w:color w:val="000000"/>
                <w:sz w:val="18"/>
                <w:szCs w:val="18"/>
              </w:rPr>
              <w:t> </w:t>
            </w:r>
          </w:p>
        </w:tc>
        <w:tc>
          <w:tcPr>
            <w:tcW w:w="1701" w:type="dxa"/>
            <w:tcBorders>
              <w:top w:val="single" w:sz="4" w:space="0" w:color="auto"/>
              <w:left w:val="nil"/>
              <w:bottom w:val="nil"/>
              <w:right w:val="nil"/>
            </w:tcBorders>
            <w:shd w:val="clear" w:color="000000" w:fill="BFBFBF"/>
            <w:vAlign w:val="center"/>
            <w:hideMark/>
          </w:tcPr>
          <w:p w14:paraId="594DC3E9" w14:textId="77777777" w:rsidR="00882882" w:rsidRPr="00363178" w:rsidRDefault="00882882" w:rsidP="00363178">
            <w:pPr>
              <w:jc w:val="right"/>
              <w:rPr>
                <w:rFonts w:cs="Arial"/>
                <w:b/>
                <w:bCs/>
                <w:color w:val="000000"/>
                <w:sz w:val="18"/>
                <w:szCs w:val="18"/>
              </w:rPr>
            </w:pPr>
            <w:r w:rsidRPr="00363178">
              <w:rPr>
                <w:rFonts w:cs="Arial"/>
                <w:b/>
                <w:bCs/>
                <w:color w:val="000000"/>
                <w:sz w:val="18"/>
                <w:szCs w:val="18"/>
              </w:rPr>
              <w:t>2024</w:t>
            </w:r>
          </w:p>
        </w:tc>
        <w:tc>
          <w:tcPr>
            <w:tcW w:w="1701" w:type="dxa"/>
            <w:tcBorders>
              <w:top w:val="single" w:sz="4" w:space="0" w:color="auto"/>
              <w:left w:val="nil"/>
              <w:bottom w:val="nil"/>
              <w:right w:val="single" w:sz="4" w:space="0" w:color="auto"/>
            </w:tcBorders>
            <w:shd w:val="clear" w:color="000000" w:fill="BFBFBF"/>
            <w:vAlign w:val="center"/>
            <w:hideMark/>
          </w:tcPr>
          <w:p w14:paraId="17619CFC" w14:textId="77777777" w:rsidR="00882882" w:rsidRPr="00363178" w:rsidRDefault="00882882" w:rsidP="00363178">
            <w:pPr>
              <w:jc w:val="right"/>
              <w:rPr>
                <w:rFonts w:cs="Arial"/>
                <w:b/>
                <w:bCs/>
                <w:color w:val="000000"/>
                <w:sz w:val="18"/>
                <w:szCs w:val="18"/>
              </w:rPr>
            </w:pPr>
            <w:r w:rsidRPr="00363178">
              <w:rPr>
                <w:rFonts w:cs="Arial"/>
                <w:b/>
                <w:bCs/>
                <w:color w:val="000000"/>
                <w:sz w:val="18"/>
                <w:szCs w:val="18"/>
              </w:rPr>
              <w:t>2023</w:t>
            </w:r>
          </w:p>
        </w:tc>
      </w:tr>
      <w:tr w:rsidR="00882882" w:rsidRPr="00363178" w14:paraId="77BAFA71" w14:textId="77777777" w:rsidTr="00363178">
        <w:trPr>
          <w:trHeight w:val="300"/>
        </w:trPr>
        <w:tc>
          <w:tcPr>
            <w:tcW w:w="3860" w:type="dxa"/>
            <w:tcBorders>
              <w:top w:val="nil"/>
              <w:left w:val="single" w:sz="4" w:space="0" w:color="auto"/>
              <w:bottom w:val="single" w:sz="4" w:space="0" w:color="auto"/>
              <w:right w:val="nil"/>
            </w:tcBorders>
            <w:shd w:val="clear" w:color="000000" w:fill="BFBFBF"/>
            <w:vAlign w:val="center"/>
            <w:hideMark/>
          </w:tcPr>
          <w:p w14:paraId="4C46730C" w14:textId="77777777" w:rsidR="00882882" w:rsidRPr="00363178" w:rsidRDefault="00882882" w:rsidP="00363178">
            <w:pPr>
              <w:jc w:val="center"/>
              <w:rPr>
                <w:rFonts w:cs="Arial"/>
                <w:b/>
                <w:bCs/>
                <w:color w:val="000000"/>
                <w:sz w:val="18"/>
                <w:szCs w:val="18"/>
              </w:rPr>
            </w:pPr>
            <w:r w:rsidRPr="00363178">
              <w:rPr>
                <w:rFonts w:cs="Arial"/>
                <w:b/>
                <w:bCs/>
                <w:color w:val="000000"/>
                <w:sz w:val="18"/>
                <w:szCs w:val="18"/>
              </w:rPr>
              <w:t> </w:t>
            </w:r>
          </w:p>
        </w:tc>
        <w:tc>
          <w:tcPr>
            <w:tcW w:w="1805" w:type="dxa"/>
            <w:tcBorders>
              <w:top w:val="nil"/>
              <w:left w:val="nil"/>
              <w:bottom w:val="single" w:sz="4" w:space="0" w:color="auto"/>
              <w:right w:val="nil"/>
            </w:tcBorders>
            <w:shd w:val="clear" w:color="000000" w:fill="BFBFBF"/>
            <w:vAlign w:val="center"/>
            <w:hideMark/>
          </w:tcPr>
          <w:p w14:paraId="45B86914" w14:textId="77777777" w:rsidR="00882882" w:rsidRPr="00363178" w:rsidRDefault="00882882" w:rsidP="00363178">
            <w:pPr>
              <w:jc w:val="center"/>
              <w:rPr>
                <w:rFonts w:cs="Arial"/>
                <w:b/>
                <w:bCs/>
                <w:color w:val="000000"/>
                <w:sz w:val="18"/>
                <w:szCs w:val="18"/>
              </w:rPr>
            </w:pPr>
            <w:r w:rsidRPr="00363178">
              <w:rPr>
                <w:rFonts w:cs="Arial"/>
                <w:b/>
                <w:bCs/>
                <w:color w:val="000000"/>
                <w:sz w:val="18"/>
                <w:szCs w:val="18"/>
              </w:rPr>
              <w:t> </w:t>
            </w:r>
          </w:p>
        </w:tc>
        <w:tc>
          <w:tcPr>
            <w:tcW w:w="1701" w:type="dxa"/>
            <w:tcBorders>
              <w:top w:val="nil"/>
              <w:left w:val="nil"/>
              <w:bottom w:val="single" w:sz="4" w:space="0" w:color="auto"/>
              <w:right w:val="nil"/>
            </w:tcBorders>
            <w:shd w:val="clear" w:color="000000" w:fill="BFBFBF"/>
            <w:vAlign w:val="center"/>
            <w:hideMark/>
          </w:tcPr>
          <w:p w14:paraId="4EA3F650" w14:textId="77777777" w:rsidR="00882882" w:rsidRPr="00363178" w:rsidRDefault="00882882" w:rsidP="00363178">
            <w:pPr>
              <w:jc w:val="right"/>
              <w:rPr>
                <w:rFonts w:cs="Arial"/>
                <w:b/>
                <w:bCs/>
                <w:color w:val="000000"/>
                <w:sz w:val="18"/>
                <w:szCs w:val="18"/>
              </w:rPr>
            </w:pPr>
            <w:r w:rsidRPr="00363178">
              <w:rPr>
                <w:rFonts w:cs="Arial"/>
                <w:b/>
                <w:bCs/>
                <w:color w:val="000000"/>
                <w:sz w:val="18"/>
                <w:szCs w:val="18"/>
              </w:rPr>
              <w:t>$</w:t>
            </w:r>
          </w:p>
        </w:tc>
        <w:tc>
          <w:tcPr>
            <w:tcW w:w="1701" w:type="dxa"/>
            <w:tcBorders>
              <w:top w:val="nil"/>
              <w:left w:val="nil"/>
              <w:bottom w:val="single" w:sz="4" w:space="0" w:color="auto"/>
              <w:right w:val="single" w:sz="4" w:space="0" w:color="auto"/>
            </w:tcBorders>
            <w:shd w:val="clear" w:color="000000" w:fill="BFBFBF"/>
            <w:vAlign w:val="center"/>
            <w:hideMark/>
          </w:tcPr>
          <w:p w14:paraId="032D30EF" w14:textId="77777777" w:rsidR="00882882" w:rsidRPr="00363178" w:rsidRDefault="00882882" w:rsidP="00363178">
            <w:pPr>
              <w:jc w:val="right"/>
              <w:rPr>
                <w:rFonts w:cs="Arial"/>
                <w:b/>
                <w:bCs/>
                <w:color w:val="000000"/>
                <w:sz w:val="18"/>
                <w:szCs w:val="18"/>
              </w:rPr>
            </w:pPr>
            <w:r w:rsidRPr="00363178">
              <w:rPr>
                <w:rFonts w:cs="Arial"/>
                <w:b/>
                <w:bCs/>
                <w:color w:val="000000"/>
                <w:sz w:val="18"/>
                <w:szCs w:val="18"/>
              </w:rPr>
              <w:t>$</w:t>
            </w:r>
          </w:p>
        </w:tc>
      </w:tr>
      <w:tr w:rsidR="00882882" w:rsidRPr="00363178" w14:paraId="42C658D0" w14:textId="77777777" w:rsidTr="00363178">
        <w:trPr>
          <w:trHeight w:val="300"/>
        </w:trPr>
        <w:tc>
          <w:tcPr>
            <w:tcW w:w="3860" w:type="dxa"/>
            <w:tcBorders>
              <w:top w:val="nil"/>
              <w:left w:val="single" w:sz="4" w:space="0" w:color="auto"/>
              <w:bottom w:val="nil"/>
              <w:right w:val="nil"/>
            </w:tcBorders>
            <w:shd w:val="clear" w:color="auto" w:fill="auto"/>
            <w:vAlign w:val="center"/>
            <w:hideMark/>
          </w:tcPr>
          <w:p w14:paraId="5B26B50A" w14:textId="77777777" w:rsidR="00882882" w:rsidRPr="00363178" w:rsidRDefault="00882882" w:rsidP="00363178">
            <w:pPr>
              <w:rPr>
                <w:rFonts w:cs="Arial"/>
                <w:b/>
                <w:bCs/>
                <w:color w:val="000000"/>
                <w:sz w:val="18"/>
                <w:szCs w:val="18"/>
              </w:rPr>
            </w:pPr>
            <w:r w:rsidRPr="00363178">
              <w:rPr>
                <w:rFonts w:cs="Arial"/>
                <w:b/>
                <w:bCs/>
                <w:color w:val="000000"/>
                <w:sz w:val="18"/>
                <w:szCs w:val="18"/>
              </w:rPr>
              <w:t>Share Capital</w:t>
            </w:r>
          </w:p>
        </w:tc>
        <w:tc>
          <w:tcPr>
            <w:tcW w:w="1805" w:type="dxa"/>
            <w:tcBorders>
              <w:top w:val="nil"/>
              <w:left w:val="nil"/>
              <w:bottom w:val="nil"/>
              <w:right w:val="nil"/>
            </w:tcBorders>
            <w:shd w:val="clear" w:color="auto" w:fill="auto"/>
            <w:noWrap/>
            <w:vAlign w:val="bottom"/>
            <w:hideMark/>
          </w:tcPr>
          <w:p w14:paraId="76FC3871" w14:textId="77777777" w:rsidR="00882882" w:rsidRPr="00363178" w:rsidRDefault="00882882" w:rsidP="00363178">
            <w:pPr>
              <w:rPr>
                <w:rFonts w:cs="Arial"/>
                <w:b/>
                <w:bCs/>
                <w:color w:val="000000"/>
                <w:sz w:val="18"/>
                <w:szCs w:val="18"/>
              </w:rPr>
            </w:pPr>
          </w:p>
        </w:tc>
        <w:tc>
          <w:tcPr>
            <w:tcW w:w="1701" w:type="dxa"/>
            <w:tcBorders>
              <w:top w:val="nil"/>
              <w:left w:val="nil"/>
              <w:bottom w:val="nil"/>
              <w:right w:val="nil"/>
            </w:tcBorders>
            <w:shd w:val="clear" w:color="000000" w:fill="F2F2F2"/>
            <w:vAlign w:val="center"/>
            <w:hideMark/>
          </w:tcPr>
          <w:p w14:paraId="450E31E6" w14:textId="77777777" w:rsidR="00882882" w:rsidRPr="00363178" w:rsidRDefault="00882882" w:rsidP="00363178">
            <w:pPr>
              <w:jc w:val="right"/>
              <w:rPr>
                <w:rFonts w:cs="Arial"/>
                <w:b/>
                <w:bCs/>
                <w:color w:val="000000"/>
                <w:sz w:val="18"/>
                <w:szCs w:val="18"/>
              </w:rPr>
            </w:pPr>
            <w:r w:rsidRPr="00363178">
              <w:rPr>
                <w:rFonts w:cs="Arial"/>
                <w:b/>
                <w:bCs/>
                <w:color w:val="000000"/>
                <w:sz w:val="18"/>
                <w:szCs w:val="18"/>
              </w:rPr>
              <w:t> </w:t>
            </w:r>
          </w:p>
        </w:tc>
        <w:tc>
          <w:tcPr>
            <w:tcW w:w="1701" w:type="dxa"/>
            <w:tcBorders>
              <w:top w:val="nil"/>
              <w:left w:val="nil"/>
              <w:bottom w:val="nil"/>
              <w:right w:val="single" w:sz="4" w:space="0" w:color="auto"/>
            </w:tcBorders>
            <w:shd w:val="clear" w:color="auto" w:fill="auto"/>
            <w:vAlign w:val="center"/>
            <w:hideMark/>
          </w:tcPr>
          <w:p w14:paraId="4C9D1F4B" w14:textId="77777777" w:rsidR="00882882" w:rsidRPr="00363178" w:rsidRDefault="00882882" w:rsidP="00363178">
            <w:pPr>
              <w:jc w:val="right"/>
              <w:rPr>
                <w:rFonts w:cs="Arial"/>
                <w:b/>
                <w:bCs/>
                <w:color w:val="000000"/>
                <w:sz w:val="18"/>
                <w:szCs w:val="18"/>
              </w:rPr>
            </w:pPr>
            <w:r w:rsidRPr="00363178">
              <w:rPr>
                <w:rFonts w:cs="Arial"/>
                <w:b/>
                <w:bCs/>
                <w:color w:val="000000"/>
                <w:sz w:val="18"/>
                <w:szCs w:val="18"/>
              </w:rPr>
              <w:t> </w:t>
            </w:r>
          </w:p>
        </w:tc>
      </w:tr>
      <w:tr w:rsidR="00882882" w:rsidRPr="00363178" w14:paraId="5B4F11F6" w14:textId="77777777" w:rsidTr="00363178">
        <w:trPr>
          <w:trHeight w:val="225"/>
        </w:trPr>
        <w:tc>
          <w:tcPr>
            <w:tcW w:w="3860" w:type="dxa"/>
            <w:tcBorders>
              <w:top w:val="nil"/>
              <w:left w:val="single" w:sz="4" w:space="0" w:color="auto"/>
              <w:bottom w:val="nil"/>
              <w:right w:val="nil"/>
            </w:tcBorders>
            <w:shd w:val="clear" w:color="auto" w:fill="auto"/>
            <w:vAlign w:val="center"/>
            <w:hideMark/>
          </w:tcPr>
          <w:p w14:paraId="4E49F1DD" w14:textId="77777777" w:rsidR="00882882" w:rsidRPr="00363178" w:rsidRDefault="00882882" w:rsidP="00363178">
            <w:pPr>
              <w:rPr>
                <w:rFonts w:cs="Arial"/>
                <w:color w:val="000000"/>
                <w:sz w:val="18"/>
                <w:szCs w:val="18"/>
              </w:rPr>
            </w:pPr>
            <w:r w:rsidRPr="00363178">
              <w:rPr>
                <w:rFonts w:cs="Arial"/>
                <w:color w:val="000000"/>
                <w:sz w:val="18"/>
                <w:szCs w:val="18"/>
              </w:rPr>
              <w:t> </w:t>
            </w:r>
          </w:p>
        </w:tc>
        <w:tc>
          <w:tcPr>
            <w:tcW w:w="1805" w:type="dxa"/>
            <w:tcBorders>
              <w:top w:val="nil"/>
              <w:left w:val="nil"/>
              <w:bottom w:val="nil"/>
              <w:right w:val="nil"/>
            </w:tcBorders>
            <w:shd w:val="clear" w:color="auto" w:fill="auto"/>
            <w:noWrap/>
            <w:vAlign w:val="bottom"/>
            <w:hideMark/>
          </w:tcPr>
          <w:p w14:paraId="05D07E03" w14:textId="77777777" w:rsidR="00882882" w:rsidRPr="00363178" w:rsidRDefault="00882882" w:rsidP="00363178">
            <w:pPr>
              <w:rPr>
                <w:rFonts w:cs="Arial"/>
                <w:color w:val="000000"/>
                <w:sz w:val="18"/>
                <w:szCs w:val="18"/>
              </w:rPr>
            </w:pPr>
          </w:p>
        </w:tc>
        <w:tc>
          <w:tcPr>
            <w:tcW w:w="1701" w:type="dxa"/>
            <w:tcBorders>
              <w:top w:val="nil"/>
              <w:left w:val="nil"/>
              <w:bottom w:val="nil"/>
              <w:right w:val="nil"/>
            </w:tcBorders>
            <w:shd w:val="clear" w:color="000000" w:fill="F2F2F2"/>
            <w:vAlign w:val="center"/>
            <w:hideMark/>
          </w:tcPr>
          <w:p w14:paraId="2A7EDA96" w14:textId="77777777" w:rsidR="00882882" w:rsidRPr="00363178" w:rsidRDefault="00882882" w:rsidP="00363178">
            <w:pPr>
              <w:jc w:val="right"/>
              <w:rPr>
                <w:rFonts w:cs="Arial"/>
                <w:color w:val="000000"/>
                <w:sz w:val="18"/>
                <w:szCs w:val="18"/>
              </w:rPr>
            </w:pPr>
            <w:r w:rsidRPr="00363178">
              <w:rPr>
                <w:rFonts w:cs="Arial"/>
                <w:color w:val="000000"/>
                <w:sz w:val="18"/>
                <w:szCs w:val="18"/>
              </w:rPr>
              <w:t> </w:t>
            </w:r>
          </w:p>
        </w:tc>
        <w:tc>
          <w:tcPr>
            <w:tcW w:w="1701" w:type="dxa"/>
            <w:tcBorders>
              <w:top w:val="nil"/>
              <w:left w:val="nil"/>
              <w:bottom w:val="nil"/>
              <w:right w:val="single" w:sz="4" w:space="0" w:color="auto"/>
            </w:tcBorders>
            <w:shd w:val="clear" w:color="auto" w:fill="auto"/>
            <w:vAlign w:val="center"/>
            <w:hideMark/>
          </w:tcPr>
          <w:p w14:paraId="5F946762" w14:textId="77777777" w:rsidR="00882882" w:rsidRPr="00363178" w:rsidRDefault="00882882" w:rsidP="00363178">
            <w:pPr>
              <w:jc w:val="right"/>
              <w:rPr>
                <w:rFonts w:cs="Arial"/>
                <w:color w:val="000000"/>
                <w:sz w:val="18"/>
                <w:szCs w:val="18"/>
              </w:rPr>
            </w:pPr>
            <w:r w:rsidRPr="00363178">
              <w:rPr>
                <w:rFonts w:cs="Arial"/>
                <w:color w:val="000000"/>
                <w:sz w:val="18"/>
                <w:szCs w:val="18"/>
              </w:rPr>
              <w:t> </w:t>
            </w:r>
          </w:p>
        </w:tc>
      </w:tr>
      <w:tr w:rsidR="00882882" w:rsidRPr="00363178" w14:paraId="242836C2" w14:textId="77777777" w:rsidTr="00363178">
        <w:trPr>
          <w:trHeight w:val="300"/>
        </w:trPr>
        <w:tc>
          <w:tcPr>
            <w:tcW w:w="3860" w:type="dxa"/>
            <w:tcBorders>
              <w:top w:val="nil"/>
              <w:left w:val="single" w:sz="4" w:space="0" w:color="auto"/>
              <w:bottom w:val="nil"/>
              <w:right w:val="nil"/>
            </w:tcBorders>
            <w:shd w:val="clear" w:color="auto" w:fill="auto"/>
            <w:vAlign w:val="center"/>
            <w:hideMark/>
          </w:tcPr>
          <w:p w14:paraId="0370F1C6" w14:textId="77777777" w:rsidR="00882882" w:rsidRPr="00363178" w:rsidRDefault="00882882" w:rsidP="00363178">
            <w:pPr>
              <w:rPr>
                <w:rFonts w:cs="Arial"/>
                <w:b/>
                <w:bCs/>
                <w:color w:val="000000"/>
                <w:sz w:val="18"/>
                <w:szCs w:val="18"/>
              </w:rPr>
            </w:pPr>
            <w:r w:rsidRPr="00363178">
              <w:rPr>
                <w:rFonts w:cs="Arial"/>
                <w:b/>
                <w:bCs/>
                <w:color w:val="000000"/>
                <w:sz w:val="18"/>
                <w:szCs w:val="18"/>
              </w:rPr>
              <w:t>Balance on 1 July</w:t>
            </w:r>
            <w:r>
              <w:rPr>
                <w:rFonts w:cs="Arial"/>
                <w:b/>
                <w:bCs/>
                <w:color w:val="000000"/>
                <w:sz w:val="18"/>
                <w:szCs w:val="18"/>
              </w:rPr>
              <w:t xml:space="preserve"> </w:t>
            </w:r>
          </w:p>
        </w:tc>
        <w:tc>
          <w:tcPr>
            <w:tcW w:w="1805" w:type="dxa"/>
            <w:tcBorders>
              <w:top w:val="nil"/>
              <w:left w:val="nil"/>
              <w:bottom w:val="nil"/>
              <w:right w:val="nil"/>
            </w:tcBorders>
            <w:shd w:val="clear" w:color="auto" w:fill="auto"/>
            <w:noWrap/>
            <w:vAlign w:val="bottom"/>
            <w:hideMark/>
          </w:tcPr>
          <w:p w14:paraId="1EF7DF85" w14:textId="77777777" w:rsidR="00882882" w:rsidRPr="00363178" w:rsidRDefault="00882882" w:rsidP="00363178">
            <w:pPr>
              <w:rPr>
                <w:rFonts w:cs="Arial"/>
                <w:b/>
                <w:bCs/>
                <w:color w:val="000000"/>
                <w:sz w:val="18"/>
                <w:szCs w:val="18"/>
              </w:rPr>
            </w:pPr>
          </w:p>
        </w:tc>
        <w:tc>
          <w:tcPr>
            <w:tcW w:w="1701" w:type="dxa"/>
            <w:tcBorders>
              <w:top w:val="nil"/>
              <w:left w:val="nil"/>
              <w:bottom w:val="nil"/>
              <w:right w:val="nil"/>
            </w:tcBorders>
            <w:shd w:val="clear" w:color="000000" w:fill="F2F2F2"/>
            <w:vAlign w:val="center"/>
            <w:hideMark/>
          </w:tcPr>
          <w:p w14:paraId="2646B9B3" w14:textId="77777777" w:rsidR="00882882" w:rsidRPr="00363178" w:rsidRDefault="00882882" w:rsidP="00363178">
            <w:pPr>
              <w:jc w:val="right"/>
              <w:rPr>
                <w:rFonts w:cs="Arial"/>
                <w:color w:val="000000"/>
                <w:sz w:val="18"/>
                <w:szCs w:val="18"/>
              </w:rPr>
            </w:pPr>
            <w:r w:rsidRPr="00363178">
              <w:rPr>
                <w:rFonts w:cs="Arial"/>
                <w:color w:val="000000"/>
                <w:sz w:val="18"/>
                <w:szCs w:val="18"/>
              </w:rPr>
              <w:t xml:space="preserve">                       120 </w:t>
            </w:r>
          </w:p>
        </w:tc>
        <w:tc>
          <w:tcPr>
            <w:tcW w:w="1701" w:type="dxa"/>
            <w:tcBorders>
              <w:top w:val="nil"/>
              <w:left w:val="nil"/>
              <w:bottom w:val="nil"/>
              <w:right w:val="single" w:sz="4" w:space="0" w:color="auto"/>
            </w:tcBorders>
            <w:shd w:val="clear" w:color="auto" w:fill="auto"/>
            <w:vAlign w:val="center"/>
            <w:hideMark/>
          </w:tcPr>
          <w:p w14:paraId="024ECD57" w14:textId="77777777" w:rsidR="00882882" w:rsidRPr="00363178" w:rsidRDefault="00882882" w:rsidP="00363178">
            <w:pPr>
              <w:jc w:val="right"/>
              <w:rPr>
                <w:rFonts w:cs="Arial"/>
                <w:color w:val="000000"/>
                <w:sz w:val="18"/>
                <w:szCs w:val="18"/>
              </w:rPr>
            </w:pPr>
            <w:r w:rsidRPr="00363178">
              <w:rPr>
                <w:rFonts w:cs="Arial"/>
                <w:color w:val="000000"/>
                <w:sz w:val="18"/>
                <w:szCs w:val="18"/>
              </w:rPr>
              <w:t xml:space="preserve">                       120 </w:t>
            </w:r>
          </w:p>
        </w:tc>
      </w:tr>
      <w:tr w:rsidR="00882882" w:rsidRPr="00363178" w14:paraId="75AFFADA" w14:textId="77777777" w:rsidTr="00363178">
        <w:trPr>
          <w:trHeight w:val="225"/>
        </w:trPr>
        <w:tc>
          <w:tcPr>
            <w:tcW w:w="3860" w:type="dxa"/>
            <w:tcBorders>
              <w:top w:val="nil"/>
              <w:left w:val="single" w:sz="4" w:space="0" w:color="auto"/>
              <w:bottom w:val="nil"/>
              <w:right w:val="nil"/>
            </w:tcBorders>
            <w:shd w:val="clear" w:color="auto" w:fill="auto"/>
            <w:vAlign w:val="center"/>
            <w:hideMark/>
          </w:tcPr>
          <w:p w14:paraId="35C97424" w14:textId="77777777" w:rsidR="00882882" w:rsidRPr="00363178" w:rsidRDefault="00882882" w:rsidP="00363178">
            <w:pPr>
              <w:rPr>
                <w:rFonts w:cs="Arial"/>
                <w:color w:val="000000"/>
                <w:sz w:val="18"/>
                <w:szCs w:val="18"/>
              </w:rPr>
            </w:pPr>
            <w:r w:rsidRPr="00363178">
              <w:rPr>
                <w:rFonts w:cs="Arial"/>
                <w:color w:val="000000"/>
                <w:sz w:val="18"/>
                <w:szCs w:val="18"/>
              </w:rPr>
              <w:t> </w:t>
            </w:r>
          </w:p>
        </w:tc>
        <w:tc>
          <w:tcPr>
            <w:tcW w:w="1805" w:type="dxa"/>
            <w:tcBorders>
              <w:top w:val="nil"/>
              <w:left w:val="nil"/>
              <w:bottom w:val="nil"/>
              <w:right w:val="nil"/>
            </w:tcBorders>
            <w:shd w:val="clear" w:color="auto" w:fill="auto"/>
            <w:noWrap/>
            <w:vAlign w:val="bottom"/>
            <w:hideMark/>
          </w:tcPr>
          <w:p w14:paraId="0C795462" w14:textId="77777777" w:rsidR="00882882" w:rsidRPr="00363178" w:rsidRDefault="00882882" w:rsidP="00363178">
            <w:pPr>
              <w:rPr>
                <w:rFonts w:cs="Arial"/>
                <w:color w:val="000000"/>
                <w:sz w:val="18"/>
                <w:szCs w:val="18"/>
              </w:rPr>
            </w:pPr>
          </w:p>
        </w:tc>
        <w:tc>
          <w:tcPr>
            <w:tcW w:w="1701" w:type="dxa"/>
            <w:tcBorders>
              <w:top w:val="nil"/>
              <w:left w:val="nil"/>
              <w:bottom w:val="nil"/>
              <w:right w:val="nil"/>
            </w:tcBorders>
            <w:shd w:val="clear" w:color="000000" w:fill="F2F2F2"/>
            <w:vAlign w:val="center"/>
            <w:hideMark/>
          </w:tcPr>
          <w:p w14:paraId="25A6FC22" w14:textId="77777777" w:rsidR="00882882" w:rsidRPr="00363178" w:rsidRDefault="00882882" w:rsidP="00363178">
            <w:pPr>
              <w:jc w:val="right"/>
              <w:rPr>
                <w:rFonts w:cs="Arial"/>
                <w:color w:val="000000"/>
                <w:sz w:val="18"/>
                <w:szCs w:val="18"/>
              </w:rPr>
            </w:pPr>
            <w:r w:rsidRPr="00363178">
              <w:rPr>
                <w:rFonts w:cs="Arial"/>
                <w:color w:val="000000"/>
                <w:sz w:val="18"/>
                <w:szCs w:val="18"/>
              </w:rPr>
              <w:t> </w:t>
            </w:r>
          </w:p>
        </w:tc>
        <w:tc>
          <w:tcPr>
            <w:tcW w:w="1701" w:type="dxa"/>
            <w:tcBorders>
              <w:top w:val="nil"/>
              <w:left w:val="nil"/>
              <w:bottom w:val="nil"/>
              <w:right w:val="single" w:sz="4" w:space="0" w:color="auto"/>
            </w:tcBorders>
            <w:shd w:val="clear" w:color="auto" w:fill="auto"/>
            <w:vAlign w:val="center"/>
            <w:hideMark/>
          </w:tcPr>
          <w:p w14:paraId="1223779A" w14:textId="77777777" w:rsidR="00882882" w:rsidRPr="00363178" w:rsidRDefault="00882882" w:rsidP="00363178">
            <w:pPr>
              <w:jc w:val="right"/>
              <w:rPr>
                <w:rFonts w:cs="Arial"/>
                <w:color w:val="000000"/>
                <w:sz w:val="18"/>
                <w:szCs w:val="18"/>
              </w:rPr>
            </w:pPr>
            <w:r w:rsidRPr="00363178">
              <w:rPr>
                <w:rFonts w:cs="Arial"/>
                <w:color w:val="000000"/>
                <w:sz w:val="18"/>
                <w:szCs w:val="18"/>
              </w:rPr>
              <w:t> </w:t>
            </w:r>
          </w:p>
        </w:tc>
      </w:tr>
      <w:tr w:rsidR="00882882" w:rsidRPr="00363178" w14:paraId="05B7D789" w14:textId="77777777" w:rsidTr="00363178">
        <w:trPr>
          <w:trHeight w:val="300"/>
        </w:trPr>
        <w:tc>
          <w:tcPr>
            <w:tcW w:w="3860" w:type="dxa"/>
            <w:tcBorders>
              <w:top w:val="nil"/>
              <w:left w:val="single" w:sz="4" w:space="0" w:color="auto"/>
              <w:bottom w:val="nil"/>
              <w:right w:val="nil"/>
            </w:tcBorders>
            <w:shd w:val="clear" w:color="auto" w:fill="auto"/>
            <w:vAlign w:val="center"/>
            <w:hideMark/>
          </w:tcPr>
          <w:p w14:paraId="7B3767F7" w14:textId="77777777" w:rsidR="00882882" w:rsidRPr="00363178" w:rsidRDefault="00882882" w:rsidP="00363178">
            <w:pPr>
              <w:rPr>
                <w:rFonts w:cs="Arial"/>
                <w:color w:val="000000"/>
                <w:sz w:val="18"/>
                <w:szCs w:val="18"/>
              </w:rPr>
            </w:pPr>
            <w:r w:rsidRPr="00363178">
              <w:rPr>
                <w:rFonts w:cs="Arial"/>
                <w:color w:val="000000"/>
                <w:sz w:val="18"/>
                <w:szCs w:val="18"/>
              </w:rPr>
              <w:t>Share capital issued</w:t>
            </w:r>
          </w:p>
        </w:tc>
        <w:tc>
          <w:tcPr>
            <w:tcW w:w="1805" w:type="dxa"/>
            <w:tcBorders>
              <w:top w:val="nil"/>
              <w:left w:val="nil"/>
              <w:bottom w:val="nil"/>
              <w:right w:val="nil"/>
            </w:tcBorders>
            <w:shd w:val="clear" w:color="auto" w:fill="auto"/>
            <w:noWrap/>
            <w:vAlign w:val="bottom"/>
            <w:hideMark/>
          </w:tcPr>
          <w:p w14:paraId="179C68CB" w14:textId="77777777" w:rsidR="00882882" w:rsidRPr="00363178" w:rsidRDefault="00882882" w:rsidP="00363178">
            <w:pPr>
              <w:rPr>
                <w:rFonts w:cs="Arial"/>
                <w:color w:val="000000"/>
                <w:sz w:val="18"/>
                <w:szCs w:val="18"/>
              </w:rPr>
            </w:pPr>
          </w:p>
        </w:tc>
        <w:tc>
          <w:tcPr>
            <w:tcW w:w="1701" w:type="dxa"/>
            <w:tcBorders>
              <w:top w:val="nil"/>
              <w:left w:val="nil"/>
              <w:bottom w:val="nil"/>
              <w:right w:val="nil"/>
            </w:tcBorders>
            <w:shd w:val="clear" w:color="000000" w:fill="F2F2F2"/>
            <w:vAlign w:val="center"/>
            <w:hideMark/>
          </w:tcPr>
          <w:p w14:paraId="666CE32C" w14:textId="77777777" w:rsidR="00882882" w:rsidRPr="00363178" w:rsidRDefault="00882882" w:rsidP="00363178">
            <w:pPr>
              <w:jc w:val="right"/>
              <w:rPr>
                <w:rFonts w:cs="Arial"/>
                <w:color w:val="000000"/>
                <w:sz w:val="18"/>
                <w:szCs w:val="18"/>
              </w:rPr>
            </w:pPr>
            <w:r w:rsidRPr="00363178">
              <w:rPr>
                <w:rFonts w:cs="Arial"/>
                <w:color w:val="000000"/>
                <w:sz w:val="18"/>
                <w:szCs w:val="18"/>
              </w:rPr>
              <w:t xml:space="preserve">                              -   </w:t>
            </w:r>
          </w:p>
        </w:tc>
        <w:tc>
          <w:tcPr>
            <w:tcW w:w="1701" w:type="dxa"/>
            <w:tcBorders>
              <w:top w:val="nil"/>
              <w:left w:val="nil"/>
              <w:bottom w:val="nil"/>
              <w:right w:val="single" w:sz="4" w:space="0" w:color="auto"/>
            </w:tcBorders>
            <w:shd w:val="clear" w:color="auto" w:fill="auto"/>
            <w:vAlign w:val="center"/>
            <w:hideMark/>
          </w:tcPr>
          <w:p w14:paraId="7A540E5C" w14:textId="77777777" w:rsidR="00882882" w:rsidRPr="00363178" w:rsidRDefault="00882882" w:rsidP="00363178">
            <w:pPr>
              <w:jc w:val="right"/>
              <w:rPr>
                <w:rFonts w:cs="Arial"/>
                <w:color w:val="000000"/>
                <w:sz w:val="18"/>
                <w:szCs w:val="18"/>
              </w:rPr>
            </w:pPr>
            <w:r w:rsidRPr="00363178">
              <w:rPr>
                <w:rFonts w:cs="Arial"/>
                <w:color w:val="000000"/>
                <w:sz w:val="18"/>
                <w:szCs w:val="18"/>
              </w:rPr>
              <w:t xml:space="preserve">                              -   </w:t>
            </w:r>
          </w:p>
        </w:tc>
      </w:tr>
      <w:tr w:rsidR="00882882" w:rsidRPr="00363178" w14:paraId="2798ED89" w14:textId="77777777" w:rsidTr="00363178">
        <w:trPr>
          <w:trHeight w:val="225"/>
        </w:trPr>
        <w:tc>
          <w:tcPr>
            <w:tcW w:w="3860" w:type="dxa"/>
            <w:tcBorders>
              <w:top w:val="nil"/>
              <w:left w:val="single" w:sz="4" w:space="0" w:color="auto"/>
              <w:bottom w:val="nil"/>
              <w:right w:val="nil"/>
            </w:tcBorders>
            <w:shd w:val="clear" w:color="auto" w:fill="auto"/>
            <w:vAlign w:val="center"/>
            <w:hideMark/>
          </w:tcPr>
          <w:p w14:paraId="78D45CD6" w14:textId="77777777" w:rsidR="00882882" w:rsidRPr="00363178" w:rsidRDefault="00882882" w:rsidP="00363178">
            <w:pPr>
              <w:rPr>
                <w:rFonts w:cs="Arial"/>
                <w:color w:val="000000"/>
                <w:sz w:val="18"/>
                <w:szCs w:val="18"/>
              </w:rPr>
            </w:pPr>
            <w:r w:rsidRPr="00363178">
              <w:rPr>
                <w:rFonts w:cs="Arial"/>
                <w:color w:val="000000"/>
                <w:sz w:val="18"/>
                <w:szCs w:val="18"/>
              </w:rPr>
              <w:t> </w:t>
            </w:r>
          </w:p>
        </w:tc>
        <w:tc>
          <w:tcPr>
            <w:tcW w:w="1805" w:type="dxa"/>
            <w:tcBorders>
              <w:top w:val="nil"/>
              <w:left w:val="nil"/>
              <w:bottom w:val="nil"/>
              <w:right w:val="nil"/>
            </w:tcBorders>
            <w:shd w:val="clear" w:color="auto" w:fill="auto"/>
            <w:noWrap/>
            <w:vAlign w:val="bottom"/>
            <w:hideMark/>
          </w:tcPr>
          <w:p w14:paraId="05FA752F" w14:textId="77777777" w:rsidR="00882882" w:rsidRPr="00363178" w:rsidRDefault="00882882" w:rsidP="00363178">
            <w:pPr>
              <w:rPr>
                <w:rFonts w:cs="Arial"/>
                <w:color w:val="000000"/>
                <w:sz w:val="18"/>
                <w:szCs w:val="18"/>
              </w:rPr>
            </w:pPr>
          </w:p>
        </w:tc>
        <w:tc>
          <w:tcPr>
            <w:tcW w:w="1701" w:type="dxa"/>
            <w:tcBorders>
              <w:top w:val="nil"/>
              <w:left w:val="nil"/>
              <w:bottom w:val="nil"/>
              <w:right w:val="nil"/>
            </w:tcBorders>
            <w:shd w:val="clear" w:color="000000" w:fill="F2F2F2"/>
            <w:vAlign w:val="center"/>
            <w:hideMark/>
          </w:tcPr>
          <w:p w14:paraId="746E2DDD" w14:textId="77777777" w:rsidR="00882882" w:rsidRPr="00363178" w:rsidRDefault="00882882" w:rsidP="00363178">
            <w:pPr>
              <w:jc w:val="right"/>
              <w:rPr>
                <w:rFonts w:cs="Arial"/>
                <w:color w:val="000000"/>
                <w:sz w:val="18"/>
                <w:szCs w:val="18"/>
              </w:rPr>
            </w:pPr>
            <w:r w:rsidRPr="00363178">
              <w:rPr>
                <w:rFonts w:cs="Arial"/>
                <w:color w:val="000000"/>
                <w:sz w:val="18"/>
                <w:szCs w:val="18"/>
              </w:rPr>
              <w:t> </w:t>
            </w:r>
          </w:p>
        </w:tc>
        <w:tc>
          <w:tcPr>
            <w:tcW w:w="1701" w:type="dxa"/>
            <w:tcBorders>
              <w:top w:val="nil"/>
              <w:left w:val="nil"/>
              <w:bottom w:val="nil"/>
              <w:right w:val="single" w:sz="4" w:space="0" w:color="auto"/>
            </w:tcBorders>
            <w:shd w:val="clear" w:color="auto" w:fill="auto"/>
            <w:vAlign w:val="center"/>
            <w:hideMark/>
          </w:tcPr>
          <w:p w14:paraId="41E2746A" w14:textId="77777777" w:rsidR="00882882" w:rsidRPr="00363178" w:rsidRDefault="00882882" w:rsidP="00363178">
            <w:pPr>
              <w:jc w:val="right"/>
              <w:rPr>
                <w:rFonts w:cs="Arial"/>
                <w:color w:val="000000"/>
                <w:sz w:val="18"/>
                <w:szCs w:val="18"/>
              </w:rPr>
            </w:pPr>
            <w:r w:rsidRPr="00363178">
              <w:rPr>
                <w:rFonts w:cs="Arial"/>
                <w:color w:val="000000"/>
                <w:sz w:val="18"/>
                <w:szCs w:val="18"/>
              </w:rPr>
              <w:t> </w:t>
            </w:r>
          </w:p>
        </w:tc>
      </w:tr>
      <w:tr w:rsidR="00882882" w:rsidRPr="00363178" w14:paraId="267102EF" w14:textId="77777777" w:rsidTr="00363178">
        <w:trPr>
          <w:trHeight w:val="300"/>
        </w:trPr>
        <w:tc>
          <w:tcPr>
            <w:tcW w:w="3860" w:type="dxa"/>
            <w:tcBorders>
              <w:top w:val="single" w:sz="4" w:space="0" w:color="auto"/>
              <w:left w:val="single" w:sz="4" w:space="0" w:color="auto"/>
              <w:bottom w:val="single" w:sz="4" w:space="0" w:color="auto"/>
              <w:right w:val="nil"/>
            </w:tcBorders>
            <w:shd w:val="clear" w:color="000000" w:fill="BFBFBF"/>
            <w:vAlign w:val="center"/>
            <w:hideMark/>
          </w:tcPr>
          <w:p w14:paraId="30DD713E" w14:textId="77777777" w:rsidR="00882882" w:rsidRPr="00363178" w:rsidRDefault="00882882" w:rsidP="00363178">
            <w:pPr>
              <w:rPr>
                <w:rFonts w:cs="Arial"/>
                <w:b/>
                <w:bCs/>
                <w:color w:val="000000"/>
                <w:sz w:val="18"/>
                <w:szCs w:val="18"/>
              </w:rPr>
            </w:pPr>
            <w:r w:rsidRPr="00363178">
              <w:rPr>
                <w:rFonts w:cs="Arial"/>
                <w:b/>
                <w:bCs/>
                <w:color w:val="000000"/>
                <w:sz w:val="18"/>
                <w:szCs w:val="18"/>
              </w:rPr>
              <w:t>Balance on 30 June</w:t>
            </w:r>
            <w:r>
              <w:rPr>
                <w:rFonts w:cs="Arial"/>
                <w:b/>
                <w:bCs/>
                <w:color w:val="000000"/>
                <w:sz w:val="18"/>
                <w:szCs w:val="18"/>
              </w:rPr>
              <w:t xml:space="preserve"> </w:t>
            </w:r>
          </w:p>
        </w:tc>
        <w:tc>
          <w:tcPr>
            <w:tcW w:w="1805" w:type="dxa"/>
            <w:tcBorders>
              <w:top w:val="single" w:sz="4" w:space="0" w:color="auto"/>
              <w:left w:val="nil"/>
              <w:bottom w:val="single" w:sz="4" w:space="0" w:color="auto"/>
              <w:right w:val="nil"/>
            </w:tcBorders>
            <w:shd w:val="clear" w:color="000000" w:fill="BFBFBF"/>
            <w:vAlign w:val="center"/>
            <w:hideMark/>
          </w:tcPr>
          <w:p w14:paraId="3A4E3483" w14:textId="77777777" w:rsidR="00882882" w:rsidRPr="00363178" w:rsidRDefault="00882882" w:rsidP="00363178">
            <w:pPr>
              <w:jc w:val="center"/>
              <w:rPr>
                <w:rFonts w:cs="Arial"/>
                <w:b/>
                <w:bCs/>
                <w:color w:val="000000"/>
                <w:sz w:val="18"/>
                <w:szCs w:val="18"/>
              </w:rPr>
            </w:pPr>
            <w:r w:rsidRPr="00363178">
              <w:rPr>
                <w:rFonts w:cs="Arial"/>
                <w:b/>
                <w:bCs/>
                <w:color w:val="000000"/>
                <w:sz w:val="18"/>
                <w:szCs w:val="18"/>
              </w:rPr>
              <w:t> </w:t>
            </w:r>
          </w:p>
        </w:tc>
        <w:tc>
          <w:tcPr>
            <w:tcW w:w="1701" w:type="dxa"/>
            <w:tcBorders>
              <w:top w:val="single" w:sz="4" w:space="0" w:color="auto"/>
              <w:left w:val="nil"/>
              <w:bottom w:val="single" w:sz="4" w:space="0" w:color="auto"/>
              <w:right w:val="nil"/>
            </w:tcBorders>
            <w:shd w:val="clear" w:color="000000" w:fill="BFBFBF"/>
            <w:vAlign w:val="center"/>
            <w:hideMark/>
          </w:tcPr>
          <w:p w14:paraId="65414906" w14:textId="77777777" w:rsidR="00882882" w:rsidRPr="00363178" w:rsidRDefault="00882882" w:rsidP="00363178">
            <w:pPr>
              <w:jc w:val="right"/>
              <w:rPr>
                <w:rFonts w:cs="Arial"/>
                <w:b/>
                <w:bCs/>
                <w:color w:val="000000"/>
                <w:sz w:val="18"/>
                <w:szCs w:val="18"/>
              </w:rPr>
            </w:pPr>
            <w:r w:rsidRPr="00363178">
              <w:rPr>
                <w:rFonts w:cs="Arial"/>
                <w:b/>
                <w:bCs/>
                <w:color w:val="000000"/>
                <w:sz w:val="18"/>
                <w:szCs w:val="18"/>
              </w:rPr>
              <w:t xml:space="preserve">                       120 </w:t>
            </w:r>
          </w:p>
        </w:tc>
        <w:tc>
          <w:tcPr>
            <w:tcW w:w="1701" w:type="dxa"/>
            <w:tcBorders>
              <w:top w:val="single" w:sz="4" w:space="0" w:color="auto"/>
              <w:left w:val="nil"/>
              <w:bottom w:val="single" w:sz="4" w:space="0" w:color="auto"/>
              <w:right w:val="single" w:sz="4" w:space="0" w:color="auto"/>
            </w:tcBorders>
            <w:shd w:val="clear" w:color="000000" w:fill="BFBFBF"/>
            <w:vAlign w:val="center"/>
            <w:hideMark/>
          </w:tcPr>
          <w:p w14:paraId="149B574E" w14:textId="77777777" w:rsidR="00882882" w:rsidRPr="00363178" w:rsidRDefault="00882882" w:rsidP="00363178">
            <w:pPr>
              <w:jc w:val="right"/>
              <w:rPr>
                <w:rFonts w:cs="Arial"/>
                <w:b/>
                <w:bCs/>
                <w:color w:val="000000"/>
                <w:sz w:val="18"/>
                <w:szCs w:val="18"/>
              </w:rPr>
            </w:pPr>
            <w:r w:rsidRPr="00363178">
              <w:rPr>
                <w:rFonts w:cs="Arial"/>
                <w:b/>
                <w:bCs/>
                <w:color w:val="000000"/>
                <w:sz w:val="18"/>
                <w:szCs w:val="18"/>
              </w:rPr>
              <w:t xml:space="preserve">                       120 </w:t>
            </w:r>
          </w:p>
        </w:tc>
      </w:tr>
      <w:tr w:rsidR="00882882" w:rsidRPr="00363178" w14:paraId="7E70FB6B" w14:textId="77777777" w:rsidTr="00363178">
        <w:trPr>
          <w:trHeight w:val="300"/>
        </w:trPr>
        <w:tc>
          <w:tcPr>
            <w:tcW w:w="3860" w:type="dxa"/>
            <w:tcBorders>
              <w:top w:val="nil"/>
              <w:left w:val="single" w:sz="4" w:space="0" w:color="auto"/>
              <w:bottom w:val="nil"/>
              <w:right w:val="nil"/>
            </w:tcBorders>
            <w:shd w:val="clear" w:color="auto" w:fill="auto"/>
            <w:vAlign w:val="center"/>
            <w:hideMark/>
          </w:tcPr>
          <w:p w14:paraId="588A5C1F" w14:textId="77777777" w:rsidR="00882882" w:rsidRPr="00363178" w:rsidRDefault="00882882" w:rsidP="00363178">
            <w:pPr>
              <w:rPr>
                <w:rFonts w:cs="Arial"/>
                <w:b/>
                <w:bCs/>
                <w:color w:val="000000"/>
                <w:sz w:val="18"/>
                <w:szCs w:val="18"/>
              </w:rPr>
            </w:pPr>
            <w:r w:rsidRPr="00363178">
              <w:rPr>
                <w:rFonts w:cs="Arial"/>
                <w:b/>
                <w:bCs/>
                <w:color w:val="000000"/>
                <w:sz w:val="18"/>
                <w:szCs w:val="18"/>
              </w:rPr>
              <w:t>Accumulated Surplus</w:t>
            </w:r>
          </w:p>
        </w:tc>
        <w:tc>
          <w:tcPr>
            <w:tcW w:w="1805" w:type="dxa"/>
            <w:tcBorders>
              <w:top w:val="nil"/>
              <w:left w:val="nil"/>
              <w:bottom w:val="nil"/>
              <w:right w:val="nil"/>
            </w:tcBorders>
            <w:shd w:val="clear" w:color="auto" w:fill="auto"/>
            <w:vAlign w:val="center"/>
            <w:hideMark/>
          </w:tcPr>
          <w:p w14:paraId="4EFCEE2C" w14:textId="77777777" w:rsidR="00882882" w:rsidRPr="00363178" w:rsidRDefault="00882882" w:rsidP="00363178">
            <w:pPr>
              <w:rPr>
                <w:rFonts w:cs="Arial"/>
                <w:b/>
                <w:bCs/>
                <w:color w:val="000000"/>
                <w:sz w:val="18"/>
                <w:szCs w:val="18"/>
              </w:rPr>
            </w:pPr>
          </w:p>
        </w:tc>
        <w:tc>
          <w:tcPr>
            <w:tcW w:w="1701" w:type="dxa"/>
            <w:tcBorders>
              <w:top w:val="nil"/>
              <w:left w:val="nil"/>
              <w:bottom w:val="nil"/>
              <w:right w:val="nil"/>
            </w:tcBorders>
            <w:shd w:val="clear" w:color="000000" w:fill="F2F2F2"/>
            <w:vAlign w:val="center"/>
            <w:hideMark/>
          </w:tcPr>
          <w:p w14:paraId="5849F0D0" w14:textId="77777777" w:rsidR="00882882" w:rsidRPr="00363178" w:rsidRDefault="00882882" w:rsidP="00363178">
            <w:pPr>
              <w:jc w:val="right"/>
              <w:rPr>
                <w:rFonts w:cs="Arial"/>
                <w:color w:val="000000"/>
                <w:sz w:val="18"/>
                <w:szCs w:val="18"/>
              </w:rPr>
            </w:pPr>
            <w:r w:rsidRPr="00363178">
              <w:rPr>
                <w:rFonts w:cs="Arial"/>
                <w:color w:val="000000"/>
                <w:sz w:val="18"/>
                <w:szCs w:val="18"/>
              </w:rPr>
              <w:t> </w:t>
            </w:r>
          </w:p>
        </w:tc>
        <w:tc>
          <w:tcPr>
            <w:tcW w:w="1701" w:type="dxa"/>
            <w:tcBorders>
              <w:top w:val="nil"/>
              <w:left w:val="nil"/>
              <w:bottom w:val="nil"/>
              <w:right w:val="single" w:sz="4" w:space="0" w:color="auto"/>
            </w:tcBorders>
            <w:shd w:val="clear" w:color="auto" w:fill="auto"/>
            <w:vAlign w:val="center"/>
            <w:hideMark/>
          </w:tcPr>
          <w:p w14:paraId="27A84BCF" w14:textId="77777777" w:rsidR="00882882" w:rsidRPr="00363178" w:rsidRDefault="00882882" w:rsidP="00363178">
            <w:pPr>
              <w:jc w:val="right"/>
              <w:rPr>
                <w:rFonts w:cs="Arial"/>
                <w:b/>
                <w:bCs/>
                <w:color w:val="000000"/>
                <w:sz w:val="18"/>
                <w:szCs w:val="18"/>
              </w:rPr>
            </w:pPr>
            <w:r w:rsidRPr="00363178">
              <w:rPr>
                <w:rFonts w:cs="Arial"/>
                <w:b/>
                <w:bCs/>
                <w:color w:val="000000"/>
                <w:sz w:val="18"/>
                <w:szCs w:val="18"/>
              </w:rPr>
              <w:t> </w:t>
            </w:r>
          </w:p>
        </w:tc>
      </w:tr>
      <w:tr w:rsidR="00882882" w:rsidRPr="00363178" w14:paraId="4A635D90" w14:textId="77777777" w:rsidTr="00363178">
        <w:trPr>
          <w:trHeight w:val="225"/>
        </w:trPr>
        <w:tc>
          <w:tcPr>
            <w:tcW w:w="3860" w:type="dxa"/>
            <w:tcBorders>
              <w:top w:val="nil"/>
              <w:left w:val="single" w:sz="4" w:space="0" w:color="auto"/>
              <w:bottom w:val="nil"/>
              <w:right w:val="nil"/>
            </w:tcBorders>
            <w:shd w:val="clear" w:color="auto" w:fill="auto"/>
            <w:vAlign w:val="center"/>
            <w:hideMark/>
          </w:tcPr>
          <w:p w14:paraId="4F6A330D" w14:textId="77777777" w:rsidR="00882882" w:rsidRPr="00363178" w:rsidRDefault="00882882" w:rsidP="00363178">
            <w:pPr>
              <w:rPr>
                <w:rFonts w:cs="Arial"/>
                <w:b/>
                <w:bCs/>
                <w:color w:val="000000"/>
                <w:sz w:val="18"/>
                <w:szCs w:val="18"/>
              </w:rPr>
            </w:pPr>
            <w:r w:rsidRPr="00363178">
              <w:rPr>
                <w:rFonts w:cs="Arial"/>
                <w:b/>
                <w:bCs/>
                <w:color w:val="000000"/>
                <w:sz w:val="18"/>
                <w:szCs w:val="18"/>
              </w:rPr>
              <w:t> </w:t>
            </w:r>
          </w:p>
        </w:tc>
        <w:tc>
          <w:tcPr>
            <w:tcW w:w="1805" w:type="dxa"/>
            <w:tcBorders>
              <w:top w:val="nil"/>
              <w:left w:val="nil"/>
              <w:bottom w:val="nil"/>
              <w:right w:val="nil"/>
            </w:tcBorders>
            <w:shd w:val="clear" w:color="auto" w:fill="auto"/>
            <w:vAlign w:val="center"/>
            <w:hideMark/>
          </w:tcPr>
          <w:p w14:paraId="38356B3D" w14:textId="77777777" w:rsidR="00882882" w:rsidRPr="00363178" w:rsidRDefault="00882882" w:rsidP="00363178">
            <w:pPr>
              <w:rPr>
                <w:rFonts w:cs="Arial"/>
                <w:b/>
                <w:bCs/>
                <w:color w:val="000000"/>
                <w:sz w:val="18"/>
                <w:szCs w:val="18"/>
              </w:rPr>
            </w:pPr>
          </w:p>
        </w:tc>
        <w:tc>
          <w:tcPr>
            <w:tcW w:w="1701" w:type="dxa"/>
            <w:tcBorders>
              <w:top w:val="nil"/>
              <w:left w:val="nil"/>
              <w:bottom w:val="nil"/>
              <w:right w:val="nil"/>
            </w:tcBorders>
            <w:shd w:val="clear" w:color="000000" w:fill="F2F2F2"/>
            <w:vAlign w:val="center"/>
            <w:hideMark/>
          </w:tcPr>
          <w:p w14:paraId="745FE41D" w14:textId="77777777" w:rsidR="00882882" w:rsidRPr="00363178" w:rsidRDefault="00882882" w:rsidP="00363178">
            <w:pPr>
              <w:jc w:val="right"/>
              <w:rPr>
                <w:rFonts w:cs="Arial"/>
                <w:color w:val="000000"/>
                <w:sz w:val="18"/>
                <w:szCs w:val="18"/>
              </w:rPr>
            </w:pPr>
            <w:r w:rsidRPr="00363178">
              <w:rPr>
                <w:rFonts w:cs="Arial"/>
                <w:color w:val="000000"/>
                <w:sz w:val="18"/>
                <w:szCs w:val="18"/>
              </w:rPr>
              <w:t> </w:t>
            </w:r>
          </w:p>
        </w:tc>
        <w:tc>
          <w:tcPr>
            <w:tcW w:w="1701" w:type="dxa"/>
            <w:tcBorders>
              <w:top w:val="nil"/>
              <w:left w:val="nil"/>
              <w:bottom w:val="nil"/>
              <w:right w:val="single" w:sz="4" w:space="0" w:color="auto"/>
            </w:tcBorders>
            <w:shd w:val="clear" w:color="auto" w:fill="auto"/>
            <w:vAlign w:val="center"/>
            <w:hideMark/>
          </w:tcPr>
          <w:p w14:paraId="1DBF2E63" w14:textId="77777777" w:rsidR="00882882" w:rsidRPr="00363178" w:rsidRDefault="00882882" w:rsidP="00363178">
            <w:pPr>
              <w:jc w:val="right"/>
              <w:rPr>
                <w:rFonts w:cs="Arial"/>
                <w:b/>
                <w:bCs/>
                <w:color w:val="000000"/>
                <w:sz w:val="18"/>
                <w:szCs w:val="18"/>
              </w:rPr>
            </w:pPr>
            <w:r w:rsidRPr="00363178">
              <w:rPr>
                <w:rFonts w:cs="Arial"/>
                <w:b/>
                <w:bCs/>
                <w:color w:val="000000"/>
                <w:sz w:val="18"/>
                <w:szCs w:val="18"/>
              </w:rPr>
              <w:t> </w:t>
            </w:r>
          </w:p>
        </w:tc>
      </w:tr>
      <w:tr w:rsidR="00882882" w:rsidRPr="00363178" w14:paraId="1E37BD02" w14:textId="77777777" w:rsidTr="00363178">
        <w:trPr>
          <w:trHeight w:val="300"/>
        </w:trPr>
        <w:tc>
          <w:tcPr>
            <w:tcW w:w="3860" w:type="dxa"/>
            <w:tcBorders>
              <w:top w:val="nil"/>
              <w:left w:val="single" w:sz="4" w:space="0" w:color="auto"/>
              <w:bottom w:val="nil"/>
              <w:right w:val="nil"/>
            </w:tcBorders>
            <w:shd w:val="clear" w:color="auto" w:fill="auto"/>
            <w:vAlign w:val="center"/>
            <w:hideMark/>
          </w:tcPr>
          <w:p w14:paraId="61092FBB" w14:textId="77777777" w:rsidR="00882882" w:rsidRPr="00363178" w:rsidRDefault="00882882" w:rsidP="00363178">
            <w:pPr>
              <w:rPr>
                <w:rFonts w:cs="Arial"/>
                <w:b/>
                <w:bCs/>
                <w:color w:val="000000"/>
                <w:sz w:val="18"/>
                <w:szCs w:val="18"/>
              </w:rPr>
            </w:pPr>
            <w:r w:rsidRPr="00363178">
              <w:rPr>
                <w:rFonts w:cs="Arial"/>
                <w:b/>
                <w:bCs/>
                <w:color w:val="000000"/>
                <w:sz w:val="18"/>
                <w:szCs w:val="18"/>
              </w:rPr>
              <w:t>Balance on 1 July</w:t>
            </w:r>
            <w:r>
              <w:rPr>
                <w:rFonts w:cs="Arial"/>
                <w:b/>
                <w:bCs/>
                <w:color w:val="000000"/>
                <w:sz w:val="18"/>
                <w:szCs w:val="18"/>
              </w:rPr>
              <w:t xml:space="preserve"> </w:t>
            </w:r>
          </w:p>
        </w:tc>
        <w:tc>
          <w:tcPr>
            <w:tcW w:w="1805" w:type="dxa"/>
            <w:tcBorders>
              <w:top w:val="nil"/>
              <w:left w:val="nil"/>
              <w:bottom w:val="nil"/>
              <w:right w:val="nil"/>
            </w:tcBorders>
            <w:shd w:val="clear" w:color="auto" w:fill="auto"/>
            <w:vAlign w:val="center"/>
            <w:hideMark/>
          </w:tcPr>
          <w:p w14:paraId="387911A5" w14:textId="77777777" w:rsidR="00882882" w:rsidRPr="00363178" w:rsidRDefault="00882882" w:rsidP="00363178">
            <w:pPr>
              <w:rPr>
                <w:rFonts w:cs="Arial"/>
                <w:b/>
                <w:bCs/>
                <w:color w:val="000000"/>
                <w:sz w:val="18"/>
                <w:szCs w:val="18"/>
              </w:rPr>
            </w:pPr>
          </w:p>
        </w:tc>
        <w:tc>
          <w:tcPr>
            <w:tcW w:w="1701" w:type="dxa"/>
            <w:tcBorders>
              <w:top w:val="nil"/>
              <w:left w:val="nil"/>
              <w:bottom w:val="nil"/>
              <w:right w:val="nil"/>
            </w:tcBorders>
            <w:shd w:val="clear" w:color="000000" w:fill="F2F2F2"/>
            <w:vAlign w:val="center"/>
            <w:hideMark/>
          </w:tcPr>
          <w:p w14:paraId="17A6B252" w14:textId="77777777" w:rsidR="00882882" w:rsidRPr="00363178" w:rsidRDefault="00882882" w:rsidP="00363178">
            <w:pPr>
              <w:jc w:val="right"/>
              <w:rPr>
                <w:rFonts w:cs="Arial"/>
                <w:color w:val="000000"/>
                <w:sz w:val="18"/>
                <w:szCs w:val="18"/>
              </w:rPr>
            </w:pPr>
            <w:r w:rsidRPr="00363178">
              <w:rPr>
                <w:rFonts w:cs="Arial"/>
                <w:color w:val="000000"/>
                <w:sz w:val="18"/>
                <w:szCs w:val="18"/>
              </w:rPr>
              <w:t xml:space="preserve">                              -   </w:t>
            </w:r>
          </w:p>
        </w:tc>
        <w:tc>
          <w:tcPr>
            <w:tcW w:w="1701" w:type="dxa"/>
            <w:tcBorders>
              <w:top w:val="nil"/>
              <w:left w:val="nil"/>
              <w:bottom w:val="nil"/>
              <w:right w:val="single" w:sz="4" w:space="0" w:color="auto"/>
            </w:tcBorders>
            <w:shd w:val="clear" w:color="auto" w:fill="auto"/>
            <w:vAlign w:val="center"/>
            <w:hideMark/>
          </w:tcPr>
          <w:p w14:paraId="7113C349" w14:textId="77777777" w:rsidR="00882882" w:rsidRPr="00363178" w:rsidRDefault="00882882" w:rsidP="00363178">
            <w:pPr>
              <w:jc w:val="right"/>
              <w:rPr>
                <w:rFonts w:cs="Arial"/>
                <w:b/>
                <w:bCs/>
                <w:color w:val="000000"/>
                <w:sz w:val="18"/>
                <w:szCs w:val="18"/>
              </w:rPr>
            </w:pPr>
            <w:r w:rsidRPr="00363178">
              <w:rPr>
                <w:rFonts w:cs="Arial"/>
                <w:b/>
                <w:bCs/>
                <w:color w:val="000000"/>
                <w:sz w:val="18"/>
                <w:szCs w:val="18"/>
              </w:rPr>
              <w:t xml:space="preserve">                              -   </w:t>
            </w:r>
          </w:p>
        </w:tc>
      </w:tr>
      <w:tr w:rsidR="00882882" w:rsidRPr="00363178" w14:paraId="154A57A8" w14:textId="77777777" w:rsidTr="00363178">
        <w:trPr>
          <w:trHeight w:val="225"/>
        </w:trPr>
        <w:tc>
          <w:tcPr>
            <w:tcW w:w="3860" w:type="dxa"/>
            <w:tcBorders>
              <w:top w:val="nil"/>
              <w:left w:val="single" w:sz="4" w:space="0" w:color="auto"/>
              <w:bottom w:val="nil"/>
              <w:right w:val="nil"/>
            </w:tcBorders>
            <w:shd w:val="clear" w:color="auto" w:fill="auto"/>
            <w:vAlign w:val="center"/>
            <w:hideMark/>
          </w:tcPr>
          <w:p w14:paraId="5B5AC85F" w14:textId="77777777" w:rsidR="00882882" w:rsidRPr="00363178" w:rsidRDefault="00882882" w:rsidP="00363178">
            <w:pPr>
              <w:rPr>
                <w:rFonts w:cs="Arial"/>
                <w:b/>
                <w:bCs/>
                <w:color w:val="000000"/>
                <w:sz w:val="18"/>
                <w:szCs w:val="18"/>
              </w:rPr>
            </w:pPr>
            <w:r w:rsidRPr="00363178">
              <w:rPr>
                <w:rFonts w:cs="Arial"/>
                <w:b/>
                <w:bCs/>
                <w:color w:val="000000"/>
                <w:sz w:val="18"/>
                <w:szCs w:val="18"/>
              </w:rPr>
              <w:t> </w:t>
            </w:r>
          </w:p>
        </w:tc>
        <w:tc>
          <w:tcPr>
            <w:tcW w:w="1805" w:type="dxa"/>
            <w:tcBorders>
              <w:top w:val="nil"/>
              <w:left w:val="nil"/>
              <w:bottom w:val="nil"/>
              <w:right w:val="nil"/>
            </w:tcBorders>
            <w:shd w:val="clear" w:color="auto" w:fill="auto"/>
            <w:vAlign w:val="center"/>
            <w:hideMark/>
          </w:tcPr>
          <w:p w14:paraId="44C5CBC3" w14:textId="77777777" w:rsidR="00882882" w:rsidRPr="00363178" w:rsidRDefault="00882882" w:rsidP="00363178">
            <w:pPr>
              <w:rPr>
                <w:rFonts w:cs="Arial"/>
                <w:b/>
                <w:bCs/>
                <w:color w:val="000000"/>
                <w:sz w:val="18"/>
                <w:szCs w:val="18"/>
              </w:rPr>
            </w:pPr>
          </w:p>
        </w:tc>
        <w:tc>
          <w:tcPr>
            <w:tcW w:w="1701" w:type="dxa"/>
            <w:tcBorders>
              <w:top w:val="nil"/>
              <w:left w:val="nil"/>
              <w:bottom w:val="nil"/>
              <w:right w:val="nil"/>
            </w:tcBorders>
            <w:shd w:val="clear" w:color="000000" w:fill="F2F2F2"/>
            <w:vAlign w:val="center"/>
            <w:hideMark/>
          </w:tcPr>
          <w:p w14:paraId="7326DD37" w14:textId="77777777" w:rsidR="00882882" w:rsidRPr="00363178" w:rsidRDefault="00882882" w:rsidP="00363178">
            <w:pPr>
              <w:jc w:val="right"/>
              <w:rPr>
                <w:rFonts w:cs="Arial"/>
                <w:color w:val="000000"/>
                <w:sz w:val="18"/>
                <w:szCs w:val="18"/>
              </w:rPr>
            </w:pPr>
            <w:r w:rsidRPr="00363178">
              <w:rPr>
                <w:rFonts w:cs="Arial"/>
                <w:color w:val="000000"/>
                <w:sz w:val="18"/>
                <w:szCs w:val="18"/>
              </w:rPr>
              <w:t> </w:t>
            </w:r>
          </w:p>
        </w:tc>
        <w:tc>
          <w:tcPr>
            <w:tcW w:w="1701" w:type="dxa"/>
            <w:tcBorders>
              <w:top w:val="nil"/>
              <w:left w:val="nil"/>
              <w:bottom w:val="nil"/>
              <w:right w:val="single" w:sz="4" w:space="0" w:color="auto"/>
            </w:tcBorders>
            <w:shd w:val="clear" w:color="auto" w:fill="auto"/>
            <w:vAlign w:val="center"/>
            <w:hideMark/>
          </w:tcPr>
          <w:p w14:paraId="35017DF8" w14:textId="77777777" w:rsidR="00882882" w:rsidRPr="00363178" w:rsidRDefault="00882882" w:rsidP="00363178">
            <w:pPr>
              <w:jc w:val="right"/>
              <w:rPr>
                <w:rFonts w:cs="Arial"/>
                <w:b/>
                <w:bCs/>
                <w:color w:val="000000"/>
                <w:sz w:val="18"/>
                <w:szCs w:val="18"/>
              </w:rPr>
            </w:pPr>
            <w:r w:rsidRPr="00363178">
              <w:rPr>
                <w:rFonts w:cs="Arial"/>
                <w:b/>
                <w:bCs/>
                <w:color w:val="000000"/>
                <w:sz w:val="18"/>
                <w:szCs w:val="18"/>
              </w:rPr>
              <w:t> </w:t>
            </w:r>
          </w:p>
        </w:tc>
      </w:tr>
      <w:tr w:rsidR="00882882" w:rsidRPr="00363178" w14:paraId="234218D7" w14:textId="77777777" w:rsidTr="00363178">
        <w:trPr>
          <w:trHeight w:val="300"/>
        </w:trPr>
        <w:tc>
          <w:tcPr>
            <w:tcW w:w="3860" w:type="dxa"/>
            <w:tcBorders>
              <w:top w:val="nil"/>
              <w:left w:val="single" w:sz="4" w:space="0" w:color="auto"/>
              <w:bottom w:val="nil"/>
              <w:right w:val="nil"/>
            </w:tcBorders>
            <w:shd w:val="clear" w:color="auto" w:fill="auto"/>
            <w:vAlign w:val="center"/>
            <w:hideMark/>
          </w:tcPr>
          <w:p w14:paraId="60118339" w14:textId="77777777" w:rsidR="00882882" w:rsidRPr="00363178" w:rsidRDefault="00882882" w:rsidP="00363178">
            <w:pPr>
              <w:rPr>
                <w:rFonts w:cs="Arial"/>
                <w:color w:val="000000"/>
                <w:sz w:val="18"/>
                <w:szCs w:val="18"/>
              </w:rPr>
            </w:pPr>
            <w:r w:rsidRPr="00363178">
              <w:rPr>
                <w:rFonts w:cs="Arial"/>
                <w:color w:val="000000"/>
                <w:sz w:val="18"/>
                <w:szCs w:val="18"/>
              </w:rPr>
              <w:t>Total comprehensive income for the year</w:t>
            </w:r>
          </w:p>
        </w:tc>
        <w:tc>
          <w:tcPr>
            <w:tcW w:w="1805" w:type="dxa"/>
            <w:tcBorders>
              <w:top w:val="nil"/>
              <w:left w:val="nil"/>
              <w:bottom w:val="nil"/>
              <w:right w:val="nil"/>
            </w:tcBorders>
            <w:shd w:val="clear" w:color="auto" w:fill="auto"/>
            <w:noWrap/>
            <w:vAlign w:val="bottom"/>
            <w:hideMark/>
          </w:tcPr>
          <w:p w14:paraId="1AE40E95" w14:textId="77777777" w:rsidR="00882882" w:rsidRPr="00363178" w:rsidRDefault="00882882" w:rsidP="00363178">
            <w:pPr>
              <w:rPr>
                <w:rFonts w:cs="Arial"/>
                <w:color w:val="000000"/>
                <w:sz w:val="18"/>
                <w:szCs w:val="18"/>
              </w:rPr>
            </w:pPr>
          </w:p>
        </w:tc>
        <w:tc>
          <w:tcPr>
            <w:tcW w:w="1701" w:type="dxa"/>
            <w:tcBorders>
              <w:top w:val="nil"/>
              <w:left w:val="nil"/>
              <w:bottom w:val="nil"/>
              <w:right w:val="nil"/>
            </w:tcBorders>
            <w:shd w:val="clear" w:color="000000" w:fill="F2F2F2"/>
            <w:vAlign w:val="center"/>
            <w:hideMark/>
          </w:tcPr>
          <w:p w14:paraId="3A101AAF" w14:textId="77777777" w:rsidR="00882882" w:rsidRPr="00363178" w:rsidRDefault="00882882" w:rsidP="00363178">
            <w:pPr>
              <w:jc w:val="right"/>
              <w:rPr>
                <w:rFonts w:cs="Arial"/>
                <w:color w:val="000000"/>
                <w:sz w:val="18"/>
                <w:szCs w:val="18"/>
              </w:rPr>
            </w:pPr>
            <w:r w:rsidRPr="00363178">
              <w:rPr>
                <w:rFonts w:cs="Arial"/>
                <w:color w:val="000000"/>
                <w:sz w:val="18"/>
                <w:szCs w:val="18"/>
              </w:rPr>
              <w:t xml:space="preserve">                              -   </w:t>
            </w:r>
          </w:p>
        </w:tc>
        <w:tc>
          <w:tcPr>
            <w:tcW w:w="1701" w:type="dxa"/>
            <w:tcBorders>
              <w:top w:val="nil"/>
              <w:left w:val="nil"/>
              <w:bottom w:val="nil"/>
              <w:right w:val="single" w:sz="4" w:space="0" w:color="auto"/>
            </w:tcBorders>
            <w:shd w:val="clear" w:color="auto" w:fill="auto"/>
            <w:vAlign w:val="center"/>
            <w:hideMark/>
          </w:tcPr>
          <w:p w14:paraId="16DC7A07" w14:textId="77777777" w:rsidR="00882882" w:rsidRPr="00363178" w:rsidRDefault="00882882" w:rsidP="00363178">
            <w:pPr>
              <w:jc w:val="right"/>
              <w:rPr>
                <w:rFonts w:cs="Arial"/>
                <w:color w:val="000000"/>
                <w:sz w:val="18"/>
                <w:szCs w:val="18"/>
              </w:rPr>
            </w:pPr>
            <w:r w:rsidRPr="00363178">
              <w:rPr>
                <w:rFonts w:cs="Arial"/>
                <w:color w:val="000000"/>
                <w:sz w:val="18"/>
                <w:szCs w:val="18"/>
              </w:rPr>
              <w:t xml:space="preserve">                              -   </w:t>
            </w:r>
          </w:p>
        </w:tc>
      </w:tr>
      <w:tr w:rsidR="00882882" w:rsidRPr="00363178" w14:paraId="4782181F" w14:textId="77777777" w:rsidTr="00363178">
        <w:trPr>
          <w:trHeight w:val="225"/>
        </w:trPr>
        <w:tc>
          <w:tcPr>
            <w:tcW w:w="3860" w:type="dxa"/>
            <w:tcBorders>
              <w:top w:val="nil"/>
              <w:left w:val="single" w:sz="4" w:space="0" w:color="auto"/>
              <w:bottom w:val="single" w:sz="4" w:space="0" w:color="auto"/>
              <w:right w:val="nil"/>
            </w:tcBorders>
            <w:shd w:val="clear" w:color="auto" w:fill="auto"/>
            <w:vAlign w:val="center"/>
            <w:hideMark/>
          </w:tcPr>
          <w:p w14:paraId="39BFAFB8" w14:textId="77777777" w:rsidR="00882882" w:rsidRPr="00363178" w:rsidRDefault="00882882" w:rsidP="00363178">
            <w:pPr>
              <w:rPr>
                <w:rFonts w:cs="Arial"/>
                <w:b/>
                <w:bCs/>
                <w:color w:val="000000"/>
                <w:sz w:val="18"/>
                <w:szCs w:val="18"/>
              </w:rPr>
            </w:pPr>
            <w:r w:rsidRPr="00363178">
              <w:rPr>
                <w:rFonts w:cs="Arial"/>
                <w:b/>
                <w:bCs/>
                <w:color w:val="000000"/>
                <w:sz w:val="18"/>
                <w:szCs w:val="18"/>
              </w:rPr>
              <w:t> </w:t>
            </w:r>
          </w:p>
        </w:tc>
        <w:tc>
          <w:tcPr>
            <w:tcW w:w="1805" w:type="dxa"/>
            <w:tcBorders>
              <w:top w:val="nil"/>
              <w:left w:val="nil"/>
              <w:bottom w:val="single" w:sz="4" w:space="0" w:color="auto"/>
              <w:right w:val="nil"/>
            </w:tcBorders>
            <w:shd w:val="clear" w:color="auto" w:fill="auto"/>
            <w:vAlign w:val="center"/>
            <w:hideMark/>
          </w:tcPr>
          <w:p w14:paraId="09C507DB" w14:textId="77777777" w:rsidR="00882882" w:rsidRPr="00363178" w:rsidRDefault="00882882" w:rsidP="00363178">
            <w:pPr>
              <w:jc w:val="center"/>
              <w:rPr>
                <w:rFonts w:cs="Arial"/>
                <w:b/>
                <w:bCs/>
                <w:color w:val="000000"/>
                <w:sz w:val="18"/>
                <w:szCs w:val="18"/>
              </w:rPr>
            </w:pPr>
            <w:r w:rsidRPr="00363178">
              <w:rPr>
                <w:rFonts w:cs="Arial"/>
                <w:b/>
                <w:bCs/>
                <w:color w:val="000000"/>
                <w:sz w:val="18"/>
                <w:szCs w:val="18"/>
              </w:rPr>
              <w:t> </w:t>
            </w:r>
          </w:p>
        </w:tc>
        <w:tc>
          <w:tcPr>
            <w:tcW w:w="1701" w:type="dxa"/>
            <w:tcBorders>
              <w:top w:val="nil"/>
              <w:left w:val="nil"/>
              <w:bottom w:val="nil"/>
              <w:right w:val="nil"/>
            </w:tcBorders>
            <w:shd w:val="clear" w:color="000000" w:fill="F2F2F2"/>
            <w:vAlign w:val="center"/>
            <w:hideMark/>
          </w:tcPr>
          <w:p w14:paraId="66CB0026" w14:textId="77777777" w:rsidR="00882882" w:rsidRPr="00363178" w:rsidRDefault="00882882" w:rsidP="00363178">
            <w:pPr>
              <w:jc w:val="right"/>
              <w:rPr>
                <w:rFonts w:cs="Arial"/>
                <w:color w:val="000000"/>
                <w:sz w:val="18"/>
                <w:szCs w:val="18"/>
              </w:rPr>
            </w:pPr>
            <w:r w:rsidRPr="00363178">
              <w:rPr>
                <w:rFonts w:cs="Arial"/>
                <w:color w:val="000000"/>
                <w:sz w:val="18"/>
                <w:szCs w:val="18"/>
              </w:rPr>
              <w:t> </w:t>
            </w:r>
          </w:p>
        </w:tc>
        <w:tc>
          <w:tcPr>
            <w:tcW w:w="1701" w:type="dxa"/>
            <w:tcBorders>
              <w:top w:val="nil"/>
              <w:left w:val="nil"/>
              <w:bottom w:val="single" w:sz="4" w:space="0" w:color="auto"/>
              <w:right w:val="single" w:sz="4" w:space="0" w:color="auto"/>
            </w:tcBorders>
            <w:shd w:val="clear" w:color="auto" w:fill="auto"/>
            <w:vAlign w:val="center"/>
            <w:hideMark/>
          </w:tcPr>
          <w:p w14:paraId="14D1965D" w14:textId="77777777" w:rsidR="00882882" w:rsidRPr="00363178" w:rsidRDefault="00882882" w:rsidP="00363178">
            <w:pPr>
              <w:jc w:val="right"/>
              <w:rPr>
                <w:rFonts w:cs="Arial"/>
                <w:b/>
                <w:bCs/>
                <w:color w:val="000000"/>
                <w:sz w:val="18"/>
                <w:szCs w:val="18"/>
              </w:rPr>
            </w:pPr>
            <w:r w:rsidRPr="00363178">
              <w:rPr>
                <w:rFonts w:cs="Arial"/>
                <w:b/>
                <w:bCs/>
                <w:color w:val="000000"/>
                <w:sz w:val="18"/>
                <w:szCs w:val="18"/>
              </w:rPr>
              <w:t> </w:t>
            </w:r>
          </w:p>
        </w:tc>
      </w:tr>
      <w:tr w:rsidR="00882882" w:rsidRPr="00363178" w14:paraId="3F101172" w14:textId="77777777" w:rsidTr="00363178">
        <w:trPr>
          <w:trHeight w:val="300"/>
        </w:trPr>
        <w:tc>
          <w:tcPr>
            <w:tcW w:w="3860" w:type="dxa"/>
            <w:tcBorders>
              <w:top w:val="nil"/>
              <w:left w:val="single" w:sz="4" w:space="0" w:color="auto"/>
              <w:bottom w:val="single" w:sz="4" w:space="0" w:color="auto"/>
              <w:right w:val="nil"/>
            </w:tcBorders>
            <w:shd w:val="clear" w:color="000000" w:fill="BFBFBF"/>
            <w:vAlign w:val="center"/>
            <w:hideMark/>
          </w:tcPr>
          <w:p w14:paraId="64E428CA" w14:textId="77777777" w:rsidR="00882882" w:rsidRPr="00363178" w:rsidRDefault="00882882" w:rsidP="00363178">
            <w:pPr>
              <w:rPr>
                <w:rFonts w:cs="Arial"/>
                <w:b/>
                <w:bCs/>
                <w:color w:val="000000"/>
                <w:sz w:val="18"/>
                <w:szCs w:val="18"/>
              </w:rPr>
            </w:pPr>
            <w:r w:rsidRPr="00363178">
              <w:rPr>
                <w:rFonts w:cs="Arial"/>
                <w:b/>
                <w:bCs/>
                <w:color w:val="000000"/>
                <w:sz w:val="18"/>
                <w:szCs w:val="18"/>
              </w:rPr>
              <w:t>Balance on 30 Jun</w:t>
            </w:r>
            <w:r>
              <w:rPr>
                <w:rFonts w:cs="Arial"/>
                <w:b/>
                <w:bCs/>
                <w:color w:val="000000"/>
                <w:sz w:val="18"/>
                <w:szCs w:val="18"/>
              </w:rPr>
              <w:t>e</w:t>
            </w:r>
          </w:p>
        </w:tc>
        <w:tc>
          <w:tcPr>
            <w:tcW w:w="1805" w:type="dxa"/>
            <w:tcBorders>
              <w:top w:val="nil"/>
              <w:left w:val="nil"/>
              <w:bottom w:val="single" w:sz="4" w:space="0" w:color="auto"/>
              <w:right w:val="nil"/>
            </w:tcBorders>
            <w:shd w:val="clear" w:color="000000" w:fill="BFBFBF"/>
            <w:vAlign w:val="center"/>
            <w:hideMark/>
          </w:tcPr>
          <w:p w14:paraId="1FFDAAD2" w14:textId="77777777" w:rsidR="00882882" w:rsidRPr="00363178" w:rsidRDefault="00882882" w:rsidP="00363178">
            <w:pPr>
              <w:jc w:val="center"/>
              <w:rPr>
                <w:rFonts w:cs="Arial"/>
                <w:b/>
                <w:bCs/>
                <w:color w:val="000000"/>
                <w:sz w:val="18"/>
                <w:szCs w:val="18"/>
              </w:rPr>
            </w:pPr>
            <w:r w:rsidRPr="00363178">
              <w:rPr>
                <w:rFonts w:cs="Arial"/>
                <w:b/>
                <w:bCs/>
                <w:color w:val="000000"/>
                <w:sz w:val="18"/>
                <w:szCs w:val="18"/>
              </w:rPr>
              <w:t> </w:t>
            </w:r>
          </w:p>
        </w:tc>
        <w:tc>
          <w:tcPr>
            <w:tcW w:w="1701" w:type="dxa"/>
            <w:tcBorders>
              <w:top w:val="single" w:sz="4" w:space="0" w:color="auto"/>
              <w:left w:val="nil"/>
              <w:bottom w:val="single" w:sz="4" w:space="0" w:color="auto"/>
              <w:right w:val="nil"/>
            </w:tcBorders>
            <w:shd w:val="clear" w:color="000000" w:fill="BFBFBF"/>
            <w:vAlign w:val="center"/>
            <w:hideMark/>
          </w:tcPr>
          <w:p w14:paraId="618F012B" w14:textId="77777777" w:rsidR="00882882" w:rsidRPr="00363178" w:rsidRDefault="00882882" w:rsidP="00363178">
            <w:pPr>
              <w:jc w:val="right"/>
              <w:rPr>
                <w:rFonts w:cs="Arial"/>
                <w:b/>
                <w:bCs/>
                <w:color w:val="000000"/>
                <w:sz w:val="18"/>
                <w:szCs w:val="18"/>
              </w:rPr>
            </w:pPr>
            <w:r w:rsidRPr="00363178">
              <w:rPr>
                <w:rFonts w:cs="Arial"/>
                <w:b/>
                <w:bCs/>
                <w:color w:val="000000"/>
                <w:sz w:val="18"/>
                <w:szCs w:val="18"/>
              </w:rPr>
              <w:t xml:space="preserve">                              -   </w:t>
            </w:r>
          </w:p>
        </w:tc>
        <w:tc>
          <w:tcPr>
            <w:tcW w:w="1701" w:type="dxa"/>
            <w:tcBorders>
              <w:top w:val="nil"/>
              <w:left w:val="nil"/>
              <w:bottom w:val="single" w:sz="4" w:space="0" w:color="auto"/>
              <w:right w:val="single" w:sz="4" w:space="0" w:color="auto"/>
            </w:tcBorders>
            <w:shd w:val="clear" w:color="000000" w:fill="BFBFBF"/>
            <w:vAlign w:val="center"/>
            <w:hideMark/>
          </w:tcPr>
          <w:p w14:paraId="462CC861" w14:textId="77777777" w:rsidR="00882882" w:rsidRPr="00363178" w:rsidRDefault="00882882" w:rsidP="00363178">
            <w:pPr>
              <w:jc w:val="right"/>
              <w:rPr>
                <w:rFonts w:cs="Arial"/>
                <w:b/>
                <w:bCs/>
                <w:color w:val="000000"/>
                <w:sz w:val="18"/>
                <w:szCs w:val="18"/>
              </w:rPr>
            </w:pPr>
            <w:r w:rsidRPr="00363178">
              <w:rPr>
                <w:rFonts w:cs="Arial"/>
                <w:b/>
                <w:bCs/>
                <w:color w:val="000000"/>
                <w:sz w:val="18"/>
                <w:szCs w:val="18"/>
              </w:rPr>
              <w:t xml:space="preserve">                              -   </w:t>
            </w:r>
          </w:p>
        </w:tc>
      </w:tr>
    </w:tbl>
    <w:p w14:paraId="667A24F1" w14:textId="77777777" w:rsidR="00882882" w:rsidRPr="004D5AA7" w:rsidRDefault="00882882" w:rsidP="005761B8"/>
    <w:p w14:paraId="230B94F4" w14:textId="77777777" w:rsidR="00E5672E" w:rsidRDefault="00E5672E" w:rsidP="00E5672E">
      <w:r w:rsidRPr="002F07DA">
        <w:rPr>
          <w:sz w:val="18"/>
          <w:szCs w:val="18"/>
        </w:rPr>
        <w:t>The accompanying notes form part of these statements.</w:t>
      </w:r>
    </w:p>
    <w:p w14:paraId="76E82C48" w14:textId="77777777" w:rsidR="00882882" w:rsidRPr="004D5AA7" w:rsidRDefault="00882882" w:rsidP="005761B8"/>
    <w:p w14:paraId="43F7B43A" w14:textId="77777777" w:rsidR="00882882" w:rsidRPr="004D5AA7" w:rsidRDefault="00882882" w:rsidP="005761B8"/>
    <w:p w14:paraId="10C9E878" w14:textId="77777777" w:rsidR="00882882" w:rsidRPr="004D5AA7" w:rsidRDefault="00882882" w:rsidP="005761B8"/>
    <w:p w14:paraId="2CE7FD71" w14:textId="77777777" w:rsidR="00882882" w:rsidRPr="004D5AA7" w:rsidRDefault="00882882" w:rsidP="005761B8"/>
    <w:p w14:paraId="5AF29438" w14:textId="77777777" w:rsidR="00882882" w:rsidRPr="004D5AA7" w:rsidRDefault="00882882" w:rsidP="005761B8"/>
    <w:p w14:paraId="272CFCB7" w14:textId="77777777" w:rsidR="00882882" w:rsidRPr="004D5AA7" w:rsidRDefault="00882882" w:rsidP="005761B8"/>
    <w:p w14:paraId="03E7C031" w14:textId="77777777" w:rsidR="00882882" w:rsidRPr="004D5AA7" w:rsidRDefault="00882882" w:rsidP="005761B8"/>
    <w:p w14:paraId="6CC4C4C1" w14:textId="77777777" w:rsidR="00882882" w:rsidRPr="004D5AA7" w:rsidRDefault="00882882" w:rsidP="00E205E5">
      <w:pPr>
        <w:rPr>
          <w:sz w:val="18"/>
          <w:szCs w:val="18"/>
        </w:rPr>
      </w:pPr>
    </w:p>
    <w:p w14:paraId="53BD1FB7" w14:textId="77777777" w:rsidR="00882882" w:rsidRPr="004D5AA7" w:rsidRDefault="00882882" w:rsidP="00E205E5">
      <w:pPr>
        <w:rPr>
          <w:sz w:val="18"/>
          <w:szCs w:val="18"/>
        </w:rPr>
      </w:pPr>
    </w:p>
    <w:p w14:paraId="19769636" w14:textId="4B0DBA2E" w:rsidR="00882882" w:rsidRDefault="00882882">
      <w:r>
        <w:br w:type="page"/>
      </w:r>
    </w:p>
    <w:p w14:paraId="756D4A37" w14:textId="77777777" w:rsidR="00882882" w:rsidRPr="00194CFD" w:rsidRDefault="00882882" w:rsidP="00383EC6">
      <w:pPr>
        <w:pStyle w:val="Header"/>
        <w:rPr>
          <w:sz w:val="26"/>
          <w:szCs w:val="26"/>
        </w:rPr>
      </w:pPr>
      <w:r w:rsidRPr="00126EB5">
        <w:rPr>
          <w:sz w:val="26"/>
          <w:szCs w:val="26"/>
        </w:rPr>
        <w:lastRenderedPageBreak/>
        <w:t>QLS Solicitor Support Pty Ltd</w:t>
      </w:r>
    </w:p>
    <w:p w14:paraId="7CC50D73" w14:textId="77777777" w:rsidR="00882882" w:rsidRDefault="00882882" w:rsidP="00383EC6">
      <w:pPr>
        <w:pStyle w:val="Heading1"/>
        <w:contextualSpacing/>
        <w:rPr>
          <w:bCs w:val="0"/>
          <w:sz w:val="26"/>
          <w:szCs w:val="26"/>
        </w:rPr>
      </w:pPr>
      <w:r w:rsidRPr="00293A28">
        <w:rPr>
          <w:bCs w:val="0"/>
          <w:sz w:val="26"/>
          <w:szCs w:val="26"/>
        </w:rPr>
        <w:t>Statement of Cash Flows</w:t>
      </w:r>
    </w:p>
    <w:p w14:paraId="2EA1DD27" w14:textId="77777777" w:rsidR="00882882" w:rsidRPr="00293A28" w:rsidRDefault="00882882" w:rsidP="00383EC6">
      <w:pPr>
        <w:pStyle w:val="Heading1"/>
        <w:contextualSpacing/>
        <w:rPr>
          <w:bCs w:val="0"/>
          <w:sz w:val="26"/>
          <w:szCs w:val="26"/>
        </w:rPr>
      </w:pPr>
      <w:r w:rsidRPr="00293A28">
        <w:rPr>
          <w:bCs w:val="0"/>
          <w:sz w:val="26"/>
          <w:szCs w:val="26"/>
        </w:rPr>
        <w:t>for the year ended 30 June 202</w:t>
      </w:r>
      <w:r>
        <w:rPr>
          <w:bCs w:val="0"/>
          <w:sz w:val="26"/>
          <w:szCs w:val="26"/>
        </w:rPr>
        <w:t>4</w:t>
      </w:r>
    </w:p>
    <w:p w14:paraId="12ADFC0F" w14:textId="77777777" w:rsidR="00882882" w:rsidRDefault="00882882" w:rsidP="00383EC6">
      <w:pPr>
        <w:pBdr>
          <w:top w:val="single" w:sz="4" w:space="1" w:color="auto"/>
        </w:pBdr>
        <w:rPr>
          <w:b/>
        </w:rPr>
      </w:pPr>
    </w:p>
    <w:p w14:paraId="37AB8B97" w14:textId="77777777" w:rsidR="00882882" w:rsidRDefault="00882882" w:rsidP="009661D4"/>
    <w:tbl>
      <w:tblPr>
        <w:tblW w:w="9209" w:type="dxa"/>
        <w:tblLook w:val="04A0" w:firstRow="1" w:lastRow="0" w:firstColumn="1" w:lastColumn="0" w:noHBand="0" w:noVBand="1"/>
      </w:tblPr>
      <w:tblGrid>
        <w:gridCol w:w="5807"/>
        <w:gridCol w:w="848"/>
        <w:gridCol w:w="1271"/>
        <w:gridCol w:w="1283"/>
      </w:tblGrid>
      <w:tr w:rsidR="00882882" w:rsidRPr="005A4674" w14:paraId="15EEAD9B" w14:textId="77777777" w:rsidTr="005A4674">
        <w:trPr>
          <w:trHeight w:val="300"/>
        </w:trPr>
        <w:tc>
          <w:tcPr>
            <w:tcW w:w="5807" w:type="dxa"/>
            <w:tcBorders>
              <w:top w:val="single" w:sz="4" w:space="0" w:color="auto"/>
              <w:left w:val="single" w:sz="4" w:space="0" w:color="auto"/>
              <w:bottom w:val="nil"/>
              <w:right w:val="nil"/>
            </w:tcBorders>
            <w:shd w:val="clear" w:color="000000" w:fill="BFBFBF"/>
            <w:vAlign w:val="center"/>
            <w:hideMark/>
          </w:tcPr>
          <w:p w14:paraId="4B16E5EA" w14:textId="77777777" w:rsidR="00882882" w:rsidRPr="005A4674" w:rsidRDefault="00882882" w:rsidP="005A4674">
            <w:pPr>
              <w:rPr>
                <w:rFonts w:cs="Arial"/>
                <w:b/>
                <w:bCs/>
                <w:color w:val="000000"/>
                <w:sz w:val="18"/>
                <w:szCs w:val="18"/>
              </w:rPr>
            </w:pPr>
            <w:r w:rsidRPr="005A4674">
              <w:rPr>
                <w:rFonts w:cs="Arial"/>
                <w:b/>
                <w:bCs/>
                <w:color w:val="000000"/>
                <w:sz w:val="18"/>
                <w:szCs w:val="18"/>
              </w:rPr>
              <w:t> </w:t>
            </w:r>
          </w:p>
        </w:tc>
        <w:tc>
          <w:tcPr>
            <w:tcW w:w="848" w:type="dxa"/>
            <w:tcBorders>
              <w:top w:val="single" w:sz="4" w:space="0" w:color="auto"/>
              <w:left w:val="nil"/>
              <w:bottom w:val="nil"/>
              <w:right w:val="nil"/>
            </w:tcBorders>
            <w:shd w:val="clear" w:color="000000" w:fill="BFBFBF"/>
            <w:vAlign w:val="center"/>
            <w:hideMark/>
          </w:tcPr>
          <w:p w14:paraId="487F157A" w14:textId="77777777" w:rsidR="00882882" w:rsidRPr="005A4674" w:rsidRDefault="00882882" w:rsidP="005A4674">
            <w:pPr>
              <w:jc w:val="center"/>
              <w:rPr>
                <w:rFonts w:cs="Arial"/>
                <w:b/>
                <w:bCs/>
                <w:color w:val="000000"/>
                <w:sz w:val="18"/>
                <w:szCs w:val="18"/>
              </w:rPr>
            </w:pPr>
            <w:r w:rsidRPr="005A4674">
              <w:rPr>
                <w:rFonts w:cs="Arial"/>
                <w:b/>
                <w:bCs/>
                <w:color w:val="000000"/>
                <w:sz w:val="18"/>
                <w:szCs w:val="18"/>
              </w:rPr>
              <w:t> </w:t>
            </w:r>
          </w:p>
        </w:tc>
        <w:tc>
          <w:tcPr>
            <w:tcW w:w="1271" w:type="dxa"/>
            <w:tcBorders>
              <w:top w:val="single" w:sz="4" w:space="0" w:color="auto"/>
              <w:left w:val="nil"/>
              <w:bottom w:val="nil"/>
              <w:right w:val="nil"/>
            </w:tcBorders>
            <w:shd w:val="clear" w:color="000000" w:fill="BFBFBF"/>
            <w:vAlign w:val="center"/>
            <w:hideMark/>
          </w:tcPr>
          <w:p w14:paraId="4E67D07F" w14:textId="77777777" w:rsidR="00882882" w:rsidRPr="005A4674" w:rsidRDefault="00882882" w:rsidP="005A4674">
            <w:pPr>
              <w:jc w:val="right"/>
              <w:rPr>
                <w:rFonts w:cs="Arial"/>
                <w:b/>
                <w:bCs/>
                <w:color w:val="000000"/>
                <w:sz w:val="18"/>
                <w:szCs w:val="18"/>
              </w:rPr>
            </w:pPr>
            <w:r w:rsidRPr="005A4674">
              <w:rPr>
                <w:rFonts w:cs="Arial"/>
                <w:b/>
                <w:bCs/>
                <w:color w:val="000000"/>
                <w:sz w:val="18"/>
                <w:szCs w:val="18"/>
              </w:rPr>
              <w:t>2024</w:t>
            </w:r>
          </w:p>
        </w:tc>
        <w:tc>
          <w:tcPr>
            <w:tcW w:w="1283" w:type="dxa"/>
            <w:tcBorders>
              <w:top w:val="single" w:sz="4" w:space="0" w:color="auto"/>
              <w:left w:val="nil"/>
              <w:bottom w:val="nil"/>
              <w:right w:val="single" w:sz="4" w:space="0" w:color="auto"/>
            </w:tcBorders>
            <w:shd w:val="clear" w:color="000000" w:fill="BFBFBF"/>
            <w:vAlign w:val="center"/>
            <w:hideMark/>
          </w:tcPr>
          <w:p w14:paraId="7FB6768B" w14:textId="77777777" w:rsidR="00882882" w:rsidRPr="005A4674" w:rsidRDefault="00882882" w:rsidP="005A4674">
            <w:pPr>
              <w:jc w:val="right"/>
              <w:rPr>
                <w:rFonts w:cs="Arial"/>
                <w:b/>
                <w:bCs/>
                <w:color w:val="000000"/>
                <w:sz w:val="18"/>
                <w:szCs w:val="18"/>
              </w:rPr>
            </w:pPr>
            <w:r w:rsidRPr="005A4674">
              <w:rPr>
                <w:rFonts w:cs="Arial"/>
                <w:b/>
                <w:bCs/>
                <w:color w:val="000000"/>
                <w:sz w:val="18"/>
                <w:szCs w:val="18"/>
              </w:rPr>
              <w:t>2023</w:t>
            </w:r>
          </w:p>
        </w:tc>
      </w:tr>
      <w:tr w:rsidR="00882882" w:rsidRPr="005A4674" w14:paraId="2C6BB6BD" w14:textId="77777777" w:rsidTr="005A4674">
        <w:trPr>
          <w:trHeight w:val="300"/>
        </w:trPr>
        <w:tc>
          <w:tcPr>
            <w:tcW w:w="5807" w:type="dxa"/>
            <w:vMerge w:val="restart"/>
            <w:tcBorders>
              <w:top w:val="nil"/>
              <w:left w:val="single" w:sz="4" w:space="0" w:color="auto"/>
              <w:bottom w:val="single" w:sz="4" w:space="0" w:color="000000"/>
              <w:right w:val="nil"/>
            </w:tcBorders>
            <w:shd w:val="clear" w:color="000000" w:fill="BFBFBF"/>
            <w:vAlign w:val="center"/>
            <w:hideMark/>
          </w:tcPr>
          <w:p w14:paraId="0086D793" w14:textId="77777777" w:rsidR="00882882" w:rsidRPr="005A4674" w:rsidRDefault="00882882" w:rsidP="005A4674">
            <w:pPr>
              <w:jc w:val="center"/>
              <w:rPr>
                <w:rFonts w:cs="Arial"/>
                <w:b/>
                <w:bCs/>
                <w:color w:val="000000"/>
                <w:sz w:val="18"/>
                <w:szCs w:val="18"/>
              </w:rPr>
            </w:pPr>
            <w:r w:rsidRPr="005A4674">
              <w:rPr>
                <w:rFonts w:cs="Arial"/>
                <w:b/>
                <w:bCs/>
                <w:color w:val="000000"/>
                <w:sz w:val="18"/>
                <w:szCs w:val="18"/>
              </w:rPr>
              <w:t> </w:t>
            </w:r>
          </w:p>
        </w:tc>
        <w:tc>
          <w:tcPr>
            <w:tcW w:w="848" w:type="dxa"/>
            <w:vMerge w:val="restart"/>
            <w:tcBorders>
              <w:top w:val="nil"/>
              <w:left w:val="nil"/>
              <w:bottom w:val="single" w:sz="4" w:space="0" w:color="000000"/>
              <w:right w:val="nil"/>
            </w:tcBorders>
            <w:shd w:val="clear" w:color="000000" w:fill="BFBFBF"/>
            <w:vAlign w:val="center"/>
            <w:hideMark/>
          </w:tcPr>
          <w:p w14:paraId="5008C1B9" w14:textId="77777777" w:rsidR="00882882" w:rsidRPr="005A4674" w:rsidRDefault="00882882" w:rsidP="005A4674">
            <w:pPr>
              <w:jc w:val="center"/>
              <w:rPr>
                <w:rFonts w:cs="Arial"/>
                <w:b/>
                <w:bCs/>
                <w:color w:val="000000"/>
                <w:sz w:val="18"/>
                <w:szCs w:val="18"/>
              </w:rPr>
            </w:pPr>
            <w:r w:rsidRPr="005A4674">
              <w:rPr>
                <w:rFonts w:cs="Arial"/>
                <w:b/>
                <w:bCs/>
                <w:color w:val="000000"/>
                <w:sz w:val="18"/>
                <w:szCs w:val="18"/>
              </w:rPr>
              <w:t>NOTES</w:t>
            </w:r>
          </w:p>
        </w:tc>
        <w:tc>
          <w:tcPr>
            <w:tcW w:w="1271" w:type="dxa"/>
            <w:tcBorders>
              <w:top w:val="nil"/>
              <w:left w:val="nil"/>
              <w:bottom w:val="nil"/>
              <w:right w:val="nil"/>
            </w:tcBorders>
            <w:shd w:val="clear" w:color="000000" w:fill="BFBFBF"/>
            <w:vAlign w:val="center"/>
            <w:hideMark/>
          </w:tcPr>
          <w:p w14:paraId="7AFCAD32" w14:textId="77777777" w:rsidR="00882882" w:rsidRPr="005A4674" w:rsidRDefault="00882882" w:rsidP="005A4674">
            <w:pPr>
              <w:jc w:val="right"/>
              <w:rPr>
                <w:rFonts w:cs="Arial"/>
                <w:b/>
                <w:bCs/>
                <w:color w:val="000000"/>
                <w:sz w:val="18"/>
                <w:szCs w:val="18"/>
              </w:rPr>
            </w:pPr>
            <w:r w:rsidRPr="005A4674">
              <w:rPr>
                <w:rFonts w:cs="Arial"/>
                <w:b/>
                <w:bCs/>
                <w:color w:val="000000"/>
                <w:sz w:val="18"/>
                <w:szCs w:val="18"/>
              </w:rPr>
              <w:t>$</w:t>
            </w:r>
          </w:p>
        </w:tc>
        <w:tc>
          <w:tcPr>
            <w:tcW w:w="1283" w:type="dxa"/>
            <w:tcBorders>
              <w:top w:val="nil"/>
              <w:left w:val="nil"/>
              <w:bottom w:val="nil"/>
              <w:right w:val="single" w:sz="4" w:space="0" w:color="auto"/>
            </w:tcBorders>
            <w:shd w:val="clear" w:color="000000" w:fill="BFBFBF"/>
            <w:vAlign w:val="center"/>
            <w:hideMark/>
          </w:tcPr>
          <w:p w14:paraId="4A8D5E69" w14:textId="77777777" w:rsidR="00882882" w:rsidRPr="005A4674" w:rsidRDefault="00882882" w:rsidP="005A4674">
            <w:pPr>
              <w:jc w:val="right"/>
              <w:rPr>
                <w:rFonts w:cs="Arial"/>
                <w:b/>
                <w:bCs/>
                <w:color w:val="000000"/>
                <w:sz w:val="18"/>
                <w:szCs w:val="18"/>
              </w:rPr>
            </w:pPr>
            <w:r w:rsidRPr="005A4674">
              <w:rPr>
                <w:rFonts w:cs="Arial"/>
                <w:b/>
                <w:bCs/>
                <w:color w:val="000000"/>
                <w:sz w:val="18"/>
                <w:szCs w:val="18"/>
              </w:rPr>
              <w:t>$</w:t>
            </w:r>
          </w:p>
        </w:tc>
      </w:tr>
      <w:tr w:rsidR="00882882" w:rsidRPr="005A4674" w14:paraId="1077C1DB" w14:textId="77777777" w:rsidTr="005A4674">
        <w:trPr>
          <w:trHeight w:val="495"/>
        </w:trPr>
        <w:tc>
          <w:tcPr>
            <w:tcW w:w="5807" w:type="dxa"/>
            <w:vMerge/>
            <w:tcBorders>
              <w:top w:val="nil"/>
              <w:left w:val="single" w:sz="4" w:space="0" w:color="auto"/>
              <w:bottom w:val="single" w:sz="4" w:space="0" w:color="000000"/>
              <w:right w:val="nil"/>
            </w:tcBorders>
            <w:vAlign w:val="center"/>
            <w:hideMark/>
          </w:tcPr>
          <w:p w14:paraId="3B4E4D46" w14:textId="77777777" w:rsidR="00882882" w:rsidRPr="005A4674" w:rsidRDefault="00882882" w:rsidP="005A4674">
            <w:pPr>
              <w:rPr>
                <w:rFonts w:cs="Arial"/>
                <w:b/>
                <w:bCs/>
                <w:color w:val="000000"/>
                <w:sz w:val="18"/>
                <w:szCs w:val="18"/>
              </w:rPr>
            </w:pPr>
          </w:p>
        </w:tc>
        <w:tc>
          <w:tcPr>
            <w:tcW w:w="848" w:type="dxa"/>
            <w:vMerge/>
            <w:tcBorders>
              <w:top w:val="nil"/>
              <w:left w:val="nil"/>
              <w:bottom w:val="single" w:sz="4" w:space="0" w:color="000000"/>
              <w:right w:val="nil"/>
            </w:tcBorders>
            <w:vAlign w:val="center"/>
            <w:hideMark/>
          </w:tcPr>
          <w:p w14:paraId="45F73D63" w14:textId="77777777" w:rsidR="00882882" w:rsidRPr="005A4674" w:rsidRDefault="00882882" w:rsidP="005A4674">
            <w:pPr>
              <w:rPr>
                <w:rFonts w:cs="Arial"/>
                <w:b/>
                <w:bCs/>
                <w:color w:val="000000"/>
                <w:sz w:val="18"/>
                <w:szCs w:val="18"/>
              </w:rPr>
            </w:pPr>
          </w:p>
        </w:tc>
        <w:tc>
          <w:tcPr>
            <w:tcW w:w="1271" w:type="dxa"/>
            <w:tcBorders>
              <w:top w:val="nil"/>
              <w:left w:val="nil"/>
              <w:bottom w:val="single" w:sz="4" w:space="0" w:color="auto"/>
              <w:right w:val="nil"/>
            </w:tcBorders>
            <w:shd w:val="clear" w:color="000000" w:fill="BFBFBF"/>
            <w:vAlign w:val="bottom"/>
            <w:hideMark/>
          </w:tcPr>
          <w:p w14:paraId="38FAD954" w14:textId="77777777" w:rsidR="00882882" w:rsidRPr="005A4674" w:rsidRDefault="00882882" w:rsidP="005A4674">
            <w:pPr>
              <w:jc w:val="right"/>
              <w:rPr>
                <w:rFonts w:cs="Arial"/>
                <w:color w:val="000000"/>
                <w:sz w:val="18"/>
                <w:szCs w:val="18"/>
              </w:rPr>
            </w:pPr>
            <w:r w:rsidRPr="005A4674">
              <w:rPr>
                <w:rFonts w:cs="Arial"/>
                <w:color w:val="000000"/>
                <w:sz w:val="18"/>
                <w:szCs w:val="18"/>
              </w:rPr>
              <w:t>Inflows/</w:t>
            </w:r>
            <w:r w:rsidRPr="005A4674">
              <w:rPr>
                <w:rFonts w:cs="Arial"/>
                <w:color w:val="000000"/>
                <w:sz w:val="18"/>
                <w:szCs w:val="18"/>
              </w:rPr>
              <w:br/>
              <w:t>(Outflows)</w:t>
            </w:r>
          </w:p>
        </w:tc>
        <w:tc>
          <w:tcPr>
            <w:tcW w:w="1283" w:type="dxa"/>
            <w:tcBorders>
              <w:top w:val="nil"/>
              <w:left w:val="nil"/>
              <w:bottom w:val="single" w:sz="4" w:space="0" w:color="auto"/>
              <w:right w:val="single" w:sz="4" w:space="0" w:color="auto"/>
            </w:tcBorders>
            <w:shd w:val="clear" w:color="000000" w:fill="BFBFBF"/>
            <w:vAlign w:val="bottom"/>
            <w:hideMark/>
          </w:tcPr>
          <w:p w14:paraId="0A70479B" w14:textId="77777777" w:rsidR="00882882" w:rsidRPr="005A4674" w:rsidRDefault="00882882" w:rsidP="005A4674">
            <w:pPr>
              <w:jc w:val="right"/>
              <w:rPr>
                <w:rFonts w:cs="Arial"/>
                <w:color w:val="000000"/>
                <w:sz w:val="18"/>
                <w:szCs w:val="18"/>
              </w:rPr>
            </w:pPr>
            <w:r w:rsidRPr="005A4674">
              <w:rPr>
                <w:rFonts w:cs="Arial"/>
                <w:color w:val="000000"/>
                <w:sz w:val="18"/>
                <w:szCs w:val="18"/>
              </w:rPr>
              <w:t>Inflows/</w:t>
            </w:r>
            <w:r w:rsidRPr="005A4674">
              <w:rPr>
                <w:rFonts w:cs="Arial"/>
                <w:color w:val="000000"/>
                <w:sz w:val="18"/>
                <w:szCs w:val="18"/>
              </w:rPr>
              <w:br/>
              <w:t>(Outflows)</w:t>
            </w:r>
          </w:p>
        </w:tc>
      </w:tr>
      <w:tr w:rsidR="00882882" w:rsidRPr="005A4674" w14:paraId="61D942C4" w14:textId="77777777" w:rsidTr="005A4674">
        <w:trPr>
          <w:trHeight w:val="300"/>
        </w:trPr>
        <w:tc>
          <w:tcPr>
            <w:tcW w:w="5807" w:type="dxa"/>
            <w:tcBorders>
              <w:top w:val="nil"/>
              <w:left w:val="single" w:sz="4" w:space="0" w:color="auto"/>
              <w:bottom w:val="nil"/>
              <w:right w:val="nil"/>
            </w:tcBorders>
            <w:shd w:val="clear" w:color="auto" w:fill="auto"/>
            <w:vAlign w:val="bottom"/>
            <w:hideMark/>
          </w:tcPr>
          <w:p w14:paraId="5D54990B" w14:textId="77777777" w:rsidR="00882882" w:rsidRPr="005A4674" w:rsidRDefault="00882882" w:rsidP="005A4674">
            <w:pPr>
              <w:rPr>
                <w:rFonts w:cs="Arial"/>
                <w:b/>
                <w:bCs/>
                <w:color w:val="000000"/>
                <w:sz w:val="18"/>
                <w:szCs w:val="18"/>
              </w:rPr>
            </w:pPr>
            <w:r w:rsidRPr="005A4674">
              <w:rPr>
                <w:rFonts w:cs="Arial"/>
                <w:b/>
                <w:bCs/>
                <w:color w:val="000000"/>
                <w:sz w:val="18"/>
                <w:szCs w:val="18"/>
              </w:rPr>
              <w:t>Cash flows from operating activities</w:t>
            </w:r>
          </w:p>
        </w:tc>
        <w:tc>
          <w:tcPr>
            <w:tcW w:w="848" w:type="dxa"/>
            <w:tcBorders>
              <w:top w:val="nil"/>
              <w:left w:val="nil"/>
              <w:bottom w:val="nil"/>
              <w:right w:val="nil"/>
            </w:tcBorders>
            <w:shd w:val="clear" w:color="auto" w:fill="auto"/>
            <w:vAlign w:val="center"/>
            <w:hideMark/>
          </w:tcPr>
          <w:p w14:paraId="11801477" w14:textId="77777777" w:rsidR="00882882" w:rsidRPr="005A4674" w:rsidRDefault="00882882" w:rsidP="005A4674">
            <w:pPr>
              <w:rPr>
                <w:rFonts w:cs="Arial"/>
                <w:b/>
                <w:bCs/>
                <w:color w:val="000000"/>
                <w:sz w:val="18"/>
                <w:szCs w:val="18"/>
              </w:rPr>
            </w:pPr>
          </w:p>
        </w:tc>
        <w:tc>
          <w:tcPr>
            <w:tcW w:w="1271" w:type="dxa"/>
            <w:tcBorders>
              <w:top w:val="nil"/>
              <w:left w:val="nil"/>
              <w:bottom w:val="nil"/>
              <w:right w:val="nil"/>
            </w:tcBorders>
            <w:shd w:val="clear" w:color="000000" w:fill="F2F2F2"/>
            <w:vAlign w:val="center"/>
            <w:hideMark/>
          </w:tcPr>
          <w:p w14:paraId="799DC80F" w14:textId="77777777" w:rsidR="00882882" w:rsidRPr="005A4674" w:rsidRDefault="00882882" w:rsidP="005A4674">
            <w:pPr>
              <w:jc w:val="right"/>
              <w:rPr>
                <w:rFonts w:cs="Arial"/>
                <w:b/>
                <w:bCs/>
                <w:color w:val="000000"/>
                <w:sz w:val="18"/>
                <w:szCs w:val="18"/>
              </w:rPr>
            </w:pPr>
            <w:r w:rsidRPr="005A4674">
              <w:rPr>
                <w:rFonts w:cs="Arial"/>
                <w:b/>
                <w:bCs/>
                <w:color w:val="000000"/>
                <w:sz w:val="18"/>
                <w:szCs w:val="18"/>
              </w:rPr>
              <w:t> </w:t>
            </w:r>
          </w:p>
        </w:tc>
        <w:tc>
          <w:tcPr>
            <w:tcW w:w="1283" w:type="dxa"/>
            <w:tcBorders>
              <w:top w:val="nil"/>
              <w:left w:val="nil"/>
              <w:bottom w:val="nil"/>
              <w:right w:val="single" w:sz="4" w:space="0" w:color="auto"/>
            </w:tcBorders>
            <w:shd w:val="clear" w:color="auto" w:fill="auto"/>
            <w:vAlign w:val="center"/>
            <w:hideMark/>
          </w:tcPr>
          <w:p w14:paraId="3510D572" w14:textId="77777777" w:rsidR="00882882" w:rsidRPr="005A4674" w:rsidRDefault="00882882" w:rsidP="005A4674">
            <w:pPr>
              <w:jc w:val="right"/>
              <w:rPr>
                <w:rFonts w:cs="Arial"/>
                <w:b/>
                <w:bCs/>
                <w:color w:val="000000"/>
                <w:sz w:val="18"/>
                <w:szCs w:val="18"/>
              </w:rPr>
            </w:pPr>
            <w:r w:rsidRPr="005A4674">
              <w:rPr>
                <w:rFonts w:cs="Arial"/>
                <w:b/>
                <w:bCs/>
                <w:color w:val="000000"/>
                <w:sz w:val="18"/>
                <w:szCs w:val="18"/>
              </w:rPr>
              <w:t> </w:t>
            </w:r>
          </w:p>
        </w:tc>
      </w:tr>
      <w:tr w:rsidR="00882882" w:rsidRPr="005A4674" w14:paraId="2FC1F206" w14:textId="77777777" w:rsidTr="005A4674">
        <w:trPr>
          <w:trHeight w:val="300"/>
        </w:trPr>
        <w:tc>
          <w:tcPr>
            <w:tcW w:w="5807" w:type="dxa"/>
            <w:tcBorders>
              <w:top w:val="nil"/>
              <w:left w:val="single" w:sz="4" w:space="0" w:color="auto"/>
              <w:bottom w:val="nil"/>
              <w:right w:val="nil"/>
            </w:tcBorders>
            <w:shd w:val="clear" w:color="auto" w:fill="auto"/>
            <w:vAlign w:val="bottom"/>
            <w:hideMark/>
          </w:tcPr>
          <w:p w14:paraId="66E33690" w14:textId="77777777" w:rsidR="00882882" w:rsidRPr="005A4674" w:rsidRDefault="00882882" w:rsidP="005A4674">
            <w:pPr>
              <w:rPr>
                <w:rFonts w:cs="Arial"/>
                <w:color w:val="000000"/>
                <w:sz w:val="18"/>
                <w:szCs w:val="18"/>
              </w:rPr>
            </w:pPr>
            <w:r w:rsidRPr="005A4674">
              <w:rPr>
                <w:rFonts w:cs="Arial"/>
                <w:color w:val="000000"/>
                <w:sz w:val="18"/>
                <w:szCs w:val="18"/>
              </w:rPr>
              <w:t xml:space="preserve">Grant funding </w:t>
            </w:r>
          </w:p>
        </w:tc>
        <w:tc>
          <w:tcPr>
            <w:tcW w:w="848" w:type="dxa"/>
            <w:tcBorders>
              <w:top w:val="nil"/>
              <w:left w:val="nil"/>
              <w:bottom w:val="nil"/>
              <w:right w:val="nil"/>
            </w:tcBorders>
            <w:shd w:val="clear" w:color="auto" w:fill="auto"/>
            <w:vAlign w:val="center"/>
            <w:hideMark/>
          </w:tcPr>
          <w:p w14:paraId="35B11897" w14:textId="77777777" w:rsidR="00882882" w:rsidRPr="005A4674" w:rsidRDefault="00882882" w:rsidP="005A4674">
            <w:pPr>
              <w:rPr>
                <w:rFonts w:cs="Arial"/>
                <w:color w:val="000000"/>
                <w:sz w:val="18"/>
                <w:szCs w:val="18"/>
              </w:rPr>
            </w:pPr>
          </w:p>
        </w:tc>
        <w:tc>
          <w:tcPr>
            <w:tcW w:w="1271" w:type="dxa"/>
            <w:tcBorders>
              <w:top w:val="nil"/>
              <w:left w:val="nil"/>
              <w:bottom w:val="nil"/>
              <w:right w:val="nil"/>
            </w:tcBorders>
            <w:shd w:val="clear" w:color="000000" w:fill="F2F2F2"/>
            <w:vAlign w:val="center"/>
            <w:hideMark/>
          </w:tcPr>
          <w:p w14:paraId="6609305F" w14:textId="77777777" w:rsidR="00882882" w:rsidRPr="005A4674" w:rsidRDefault="00882882" w:rsidP="005A4674">
            <w:pPr>
              <w:jc w:val="right"/>
              <w:rPr>
                <w:rFonts w:cs="Arial"/>
                <w:color w:val="000000"/>
                <w:sz w:val="18"/>
                <w:szCs w:val="18"/>
              </w:rPr>
            </w:pPr>
            <w:r w:rsidRPr="005A4674">
              <w:rPr>
                <w:rFonts w:cs="Arial"/>
                <w:color w:val="000000"/>
                <w:sz w:val="18"/>
                <w:szCs w:val="18"/>
              </w:rPr>
              <w:t xml:space="preserve">  1,726,891 </w:t>
            </w:r>
          </w:p>
        </w:tc>
        <w:tc>
          <w:tcPr>
            <w:tcW w:w="1283" w:type="dxa"/>
            <w:tcBorders>
              <w:top w:val="nil"/>
              <w:left w:val="nil"/>
              <w:bottom w:val="nil"/>
              <w:right w:val="single" w:sz="4" w:space="0" w:color="auto"/>
            </w:tcBorders>
            <w:shd w:val="clear" w:color="auto" w:fill="auto"/>
            <w:vAlign w:val="center"/>
            <w:hideMark/>
          </w:tcPr>
          <w:p w14:paraId="09918C59" w14:textId="77777777" w:rsidR="00882882" w:rsidRPr="005A4674" w:rsidRDefault="00882882" w:rsidP="005A4674">
            <w:pPr>
              <w:jc w:val="right"/>
              <w:rPr>
                <w:rFonts w:cs="Arial"/>
                <w:color w:val="000000"/>
                <w:sz w:val="18"/>
                <w:szCs w:val="18"/>
              </w:rPr>
            </w:pPr>
            <w:r w:rsidRPr="005A4674">
              <w:rPr>
                <w:rFonts w:cs="Arial"/>
                <w:color w:val="000000"/>
                <w:sz w:val="18"/>
                <w:szCs w:val="18"/>
              </w:rPr>
              <w:t xml:space="preserve">  1,433,017 </w:t>
            </w:r>
          </w:p>
        </w:tc>
      </w:tr>
      <w:tr w:rsidR="00882882" w:rsidRPr="005A4674" w14:paraId="5370538A" w14:textId="77777777" w:rsidTr="005A4674">
        <w:trPr>
          <w:trHeight w:val="300"/>
        </w:trPr>
        <w:tc>
          <w:tcPr>
            <w:tcW w:w="5807" w:type="dxa"/>
            <w:tcBorders>
              <w:top w:val="nil"/>
              <w:left w:val="single" w:sz="4" w:space="0" w:color="auto"/>
              <w:bottom w:val="nil"/>
              <w:right w:val="nil"/>
            </w:tcBorders>
            <w:shd w:val="clear" w:color="auto" w:fill="auto"/>
            <w:vAlign w:val="bottom"/>
            <w:hideMark/>
          </w:tcPr>
          <w:p w14:paraId="3E6E92CB" w14:textId="77777777" w:rsidR="00882882" w:rsidRPr="005A4674" w:rsidRDefault="00882882" w:rsidP="005A4674">
            <w:pPr>
              <w:rPr>
                <w:rFonts w:cs="Arial"/>
                <w:color w:val="000000"/>
                <w:sz w:val="18"/>
                <w:szCs w:val="18"/>
              </w:rPr>
            </w:pPr>
            <w:r w:rsidRPr="005A4674">
              <w:rPr>
                <w:rFonts w:cs="Arial"/>
                <w:color w:val="000000"/>
                <w:sz w:val="18"/>
                <w:szCs w:val="18"/>
              </w:rPr>
              <w:t>Administration, employee expenses and other payments</w:t>
            </w:r>
          </w:p>
        </w:tc>
        <w:tc>
          <w:tcPr>
            <w:tcW w:w="848" w:type="dxa"/>
            <w:tcBorders>
              <w:top w:val="nil"/>
              <w:left w:val="nil"/>
              <w:bottom w:val="nil"/>
              <w:right w:val="nil"/>
            </w:tcBorders>
            <w:shd w:val="clear" w:color="auto" w:fill="auto"/>
            <w:vAlign w:val="center"/>
            <w:hideMark/>
          </w:tcPr>
          <w:p w14:paraId="33023B95" w14:textId="77777777" w:rsidR="00882882" w:rsidRPr="005A4674" w:rsidRDefault="00882882" w:rsidP="005A4674">
            <w:pPr>
              <w:rPr>
                <w:rFonts w:cs="Arial"/>
                <w:color w:val="000000"/>
                <w:sz w:val="18"/>
                <w:szCs w:val="18"/>
              </w:rPr>
            </w:pPr>
          </w:p>
        </w:tc>
        <w:tc>
          <w:tcPr>
            <w:tcW w:w="1271" w:type="dxa"/>
            <w:tcBorders>
              <w:top w:val="nil"/>
              <w:left w:val="nil"/>
              <w:bottom w:val="nil"/>
              <w:right w:val="nil"/>
            </w:tcBorders>
            <w:shd w:val="clear" w:color="000000" w:fill="F2F2F2"/>
            <w:vAlign w:val="center"/>
            <w:hideMark/>
          </w:tcPr>
          <w:p w14:paraId="77B481B1" w14:textId="77777777" w:rsidR="00882882" w:rsidRPr="005A4674" w:rsidRDefault="00882882" w:rsidP="005A4674">
            <w:pPr>
              <w:jc w:val="right"/>
              <w:rPr>
                <w:rFonts w:cs="Arial"/>
                <w:color w:val="000000"/>
                <w:sz w:val="18"/>
                <w:szCs w:val="18"/>
              </w:rPr>
            </w:pPr>
            <w:r w:rsidRPr="005A4674">
              <w:rPr>
                <w:rFonts w:cs="Arial"/>
                <w:color w:val="000000"/>
                <w:sz w:val="18"/>
                <w:szCs w:val="18"/>
              </w:rPr>
              <w:t>(1,727,011)</w:t>
            </w:r>
          </w:p>
        </w:tc>
        <w:tc>
          <w:tcPr>
            <w:tcW w:w="1283" w:type="dxa"/>
            <w:tcBorders>
              <w:top w:val="nil"/>
              <w:left w:val="nil"/>
              <w:bottom w:val="single" w:sz="4" w:space="0" w:color="auto"/>
              <w:right w:val="single" w:sz="4" w:space="0" w:color="auto"/>
            </w:tcBorders>
            <w:shd w:val="clear" w:color="auto" w:fill="auto"/>
            <w:vAlign w:val="center"/>
            <w:hideMark/>
          </w:tcPr>
          <w:p w14:paraId="62E056D7" w14:textId="77777777" w:rsidR="00882882" w:rsidRPr="005A4674" w:rsidRDefault="00882882" w:rsidP="005A4674">
            <w:pPr>
              <w:jc w:val="right"/>
              <w:rPr>
                <w:rFonts w:cs="Arial"/>
                <w:color w:val="000000"/>
                <w:sz w:val="18"/>
                <w:szCs w:val="18"/>
              </w:rPr>
            </w:pPr>
            <w:r w:rsidRPr="005A4674">
              <w:rPr>
                <w:rFonts w:cs="Arial"/>
                <w:color w:val="000000"/>
                <w:sz w:val="18"/>
                <w:szCs w:val="18"/>
              </w:rPr>
              <w:t>(1,433,137)</w:t>
            </w:r>
          </w:p>
        </w:tc>
      </w:tr>
      <w:tr w:rsidR="00882882" w:rsidRPr="005A4674" w14:paraId="72B43B8D" w14:textId="77777777" w:rsidTr="005A4674">
        <w:trPr>
          <w:trHeight w:val="300"/>
        </w:trPr>
        <w:tc>
          <w:tcPr>
            <w:tcW w:w="5807" w:type="dxa"/>
            <w:tcBorders>
              <w:top w:val="single" w:sz="4" w:space="0" w:color="auto"/>
              <w:left w:val="single" w:sz="4" w:space="0" w:color="auto"/>
              <w:bottom w:val="single" w:sz="4" w:space="0" w:color="auto"/>
              <w:right w:val="nil"/>
            </w:tcBorders>
            <w:shd w:val="clear" w:color="000000" w:fill="BFBFBF"/>
            <w:vAlign w:val="bottom"/>
            <w:hideMark/>
          </w:tcPr>
          <w:p w14:paraId="1741C262" w14:textId="77777777" w:rsidR="00882882" w:rsidRPr="005A4674" w:rsidRDefault="00882882" w:rsidP="005A4674">
            <w:pPr>
              <w:rPr>
                <w:rFonts w:cs="Arial"/>
                <w:b/>
                <w:bCs/>
                <w:color w:val="000000"/>
                <w:sz w:val="18"/>
                <w:szCs w:val="18"/>
              </w:rPr>
            </w:pPr>
            <w:r w:rsidRPr="005A4674">
              <w:rPr>
                <w:rFonts w:cs="Arial"/>
                <w:b/>
                <w:bCs/>
                <w:color w:val="000000"/>
                <w:sz w:val="18"/>
                <w:szCs w:val="18"/>
              </w:rPr>
              <w:t>Net cash generated from/ (used by) operating activities</w:t>
            </w:r>
          </w:p>
        </w:tc>
        <w:tc>
          <w:tcPr>
            <w:tcW w:w="848" w:type="dxa"/>
            <w:tcBorders>
              <w:top w:val="single" w:sz="4" w:space="0" w:color="auto"/>
              <w:left w:val="nil"/>
              <w:bottom w:val="single" w:sz="4" w:space="0" w:color="auto"/>
              <w:right w:val="nil"/>
            </w:tcBorders>
            <w:shd w:val="clear" w:color="000000" w:fill="BFBFBF"/>
            <w:noWrap/>
            <w:vAlign w:val="center"/>
            <w:hideMark/>
          </w:tcPr>
          <w:p w14:paraId="50CAD6A2" w14:textId="77777777" w:rsidR="00882882" w:rsidRPr="005A4674" w:rsidRDefault="00882882" w:rsidP="00E57DC5">
            <w:pPr>
              <w:rPr>
                <w:rFonts w:cs="Arial"/>
                <w:b/>
                <w:bCs/>
                <w:sz w:val="18"/>
                <w:szCs w:val="18"/>
              </w:rPr>
            </w:pPr>
          </w:p>
        </w:tc>
        <w:tc>
          <w:tcPr>
            <w:tcW w:w="1271" w:type="dxa"/>
            <w:tcBorders>
              <w:top w:val="single" w:sz="4" w:space="0" w:color="auto"/>
              <w:left w:val="nil"/>
              <w:bottom w:val="single" w:sz="4" w:space="0" w:color="auto"/>
              <w:right w:val="nil"/>
            </w:tcBorders>
            <w:shd w:val="clear" w:color="000000" w:fill="BFBFBF"/>
            <w:vAlign w:val="center"/>
            <w:hideMark/>
          </w:tcPr>
          <w:p w14:paraId="1098E510" w14:textId="77777777" w:rsidR="00882882" w:rsidRPr="005A4674" w:rsidRDefault="00882882" w:rsidP="005A4674">
            <w:pPr>
              <w:jc w:val="right"/>
              <w:rPr>
                <w:rFonts w:cs="Arial"/>
                <w:b/>
                <w:bCs/>
                <w:color w:val="000000"/>
                <w:sz w:val="18"/>
                <w:szCs w:val="18"/>
              </w:rPr>
            </w:pPr>
            <w:r w:rsidRPr="005A4674">
              <w:rPr>
                <w:rFonts w:cs="Arial"/>
                <w:b/>
                <w:bCs/>
                <w:color w:val="000000"/>
                <w:sz w:val="18"/>
                <w:szCs w:val="18"/>
              </w:rPr>
              <w:t>(120)</w:t>
            </w:r>
          </w:p>
        </w:tc>
        <w:tc>
          <w:tcPr>
            <w:tcW w:w="1283" w:type="dxa"/>
            <w:tcBorders>
              <w:top w:val="nil"/>
              <w:left w:val="nil"/>
              <w:bottom w:val="nil"/>
              <w:right w:val="single" w:sz="4" w:space="0" w:color="auto"/>
            </w:tcBorders>
            <w:shd w:val="clear" w:color="000000" w:fill="BFBFBF"/>
            <w:vAlign w:val="center"/>
            <w:hideMark/>
          </w:tcPr>
          <w:p w14:paraId="549852FB" w14:textId="77777777" w:rsidR="00882882" w:rsidRPr="005A4674" w:rsidRDefault="00882882" w:rsidP="005A4674">
            <w:pPr>
              <w:jc w:val="right"/>
              <w:rPr>
                <w:rFonts w:cs="Arial"/>
                <w:b/>
                <w:bCs/>
                <w:color w:val="000000"/>
                <w:sz w:val="18"/>
                <w:szCs w:val="18"/>
              </w:rPr>
            </w:pPr>
            <w:r w:rsidRPr="005A4674">
              <w:rPr>
                <w:rFonts w:cs="Arial"/>
                <w:b/>
                <w:bCs/>
                <w:color w:val="000000"/>
                <w:sz w:val="18"/>
                <w:szCs w:val="18"/>
              </w:rPr>
              <w:t xml:space="preserve">(120) </w:t>
            </w:r>
          </w:p>
        </w:tc>
      </w:tr>
      <w:tr w:rsidR="00882882" w:rsidRPr="005A4674" w14:paraId="0433CB99" w14:textId="77777777" w:rsidTr="005A4674">
        <w:trPr>
          <w:trHeight w:val="300"/>
        </w:trPr>
        <w:tc>
          <w:tcPr>
            <w:tcW w:w="5807" w:type="dxa"/>
            <w:tcBorders>
              <w:top w:val="nil"/>
              <w:left w:val="single" w:sz="4" w:space="0" w:color="auto"/>
              <w:bottom w:val="nil"/>
              <w:right w:val="nil"/>
            </w:tcBorders>
            <w:shd w:val="clear" w:color="auto" w:fill="auto"/>
            <w:vAlign w:val="bottom"/>
            <w:hideMark/>
          </w:tcPr>
          <w:p w14:paraId="075D7E4C" w14:textId="77777777" w:rsidR="00882882" w:rsidRPr="005A4674" w:rsidRDefault="00882882" w:rsidP="005A4674">
            <w:pPr>
              <w:rPr>
                <w:rFonts w:cs="Arial"/>
                <w:b/>
                <w:bCs/>
                <w:color w:val="000000"/>
                <w:sz w:val="18"/>
                <w:szCs w:val="18"/>
              </w:rPr>
            </w:pPr>
            <w:r w:rsidRPr="005A4674">
              <w:rPr>
                <w:rFonts w:cs="Arial"/>
                <w:b/>
                <w:bCs/>
                <w:color w:val="000000"/>
                <w:sz w:val="18"/>
                <w:szCs w:val="18"/>
              </w:rPr>
              <w:t> </w:t>
            </w:r>
          </w:p>
        </w:tc>
        <w:tc>
          <w:tcPr>
            <w:tcW w:w="848" w:type="dxa"/>
            <w:tcBorders>
              <w:top w:val="nil"/>
              <w:left w:val="nil"/>
              <w:bottom w:val="nil"/>
              <w:right w:val="nil"/>
            </w:tcBorders>
            <w:shd w:val="clear" w:color="auto" w:fill="auto"/>
            <w:vAlign w:val="center"/>
            <w:hideMark/>
          </w:tcPr>
          <w:p w14:paraId="28C2D6A5" w14:textId="77777777" w:rsidR="00882882" w:rsidRPr="005A4674" w:rsidRDefault="00882882" w:rsidP="005A4674">
            <w:pPr>
              <w:jc w:val="center"/>
              <w:rPr>
                <w:rFonts w:cs="Arial"/>
                <w:b/>
                <w:bCs/>
                <w:color w:val="000000"/>
                <w:sz w:val="18"/>
                <w:szCs w:val="18"/>
              </w:rPr>
            </w:pPr>
            <w:r w:rsidRPr="005A4674">
              <w:rPr>
                <w:rFonts w:cs="Arial"/>
                <w:b/>
                <w:bCs/>
                <w:color w:val="000000"/>
                <w:sz w:val="18"/>
                <w:szCs w:val="18"/>
              </w:rPr>
              <w:t> </w:t>
            </w:r>
          </w:p>
        </w:tc>
        <w:tc>
          <w:tcPr>
            <w:tcW w:w="1271" w:type="dxa"/>
            <w:tcBorders>
              <w:top w:val="nil"/>
              <w:left w:val="nil"/>
              <w:bottom w:val="nil"/>
              <w:right w:val="nil"/>
            </w:tcBorders>
            <w:shd w:val="clear" w:color="000000" w:fill="F2F2F2"/>
            <w:vAlign w:val="center"/>
            <w:hideMark/>
          </w:tcPr>
          <w:p w14:paraId="55B131C9" w14:textId="77777777" w:rsidR="00882882" w:rsidRPr="005A4674" w:rsidRDefault="00882882" w:rsidP="005A4674">
            <w:pPr>
              <w:jc w:val="right"/>
              <w:rPr>
                <w:rFonts w:cs="Arial"/>
                <w:b/>
                <w:bCs/>
                <w:color w:val="000000"/>
                <w:sz w:val="18"/>
                <w:szCs w:val="18"/>
              </w:rPr>
            </w:pPr>
            <w:r w:rsidRPr="005A4674">
              <w:rPr>
                <w:rFonts w:cs="Arial"/>
                <w:b/>
                <w:bCs/>
                <w:color w:val="000000"/>
                <w:sz w:val="18"/>
                <w:szCs w:val="18"/>
              </w:rPr>
              <w:t> </w:t>
            </w:r>
          </w:p>
        </w:tc>
        <w:tc>
          <w:tcPr>
            <w:tcW w:w="1283" w:type="dxa"/>
            <w:tcBorders>
              <w:top w:val="single" w:sz="4" w:space="0" w:color="auto"/>
              <w:left w:val="nil"/>
              <w:bottom w:val="nil"/>
              <w:right w:val="single" w:sz="4" w:space="0" w:color="auto"/>
            </w:tcBorders>
            <w:shd w:val="clear" w:color="auto" w:fill="auto"/>
            <w:vAlign w:val="center"/>
            <w:hideMark/>
          </w:tcPr>
          <w:p w14:paraId="09CFCE8E" w14:textId="77777777" w:rsidR="00882882" w:rsidRPr="005A4674" w:rsidRDefault="00882882" w:rsidP="005A4674">
            <w:pPr>
              <w:jc w:val="right"/>
              <w:rPr>
                <w:rFonts w:cs="Arial"/>
                <w:b/>
                <w:bCs/>
                <w:color w:val="000000"/>
                <w:sz w:val="18"/>
                <w:szCs w:val="18"/>
              </w:rPr>
            </w:pPr>
            <w:r w:rsidRPr="005A4674">
              <w:rPr>
                <w:rFonts w:cs="Arial"/>
                <w:b/>
                <w:bCs/>
                <w:color w:val="000000"/>
                <w:sz w:val="18"/>
                <w:szCs w:val="18"/>
              </w:rPr>
              <w:t> </w:t>
            </w:r>
          </w:p>
        </w:tc>
      </w:tr>
      <w:tr w:rsidR="00882882" w:rsidRPr="005A4674" w14:paraId="52932CA5" w14:textId="77777777" w:rsidTr="005A4674">
        <w:trPr>
          <w:trHeight w:val="300"/>
        </w:trPr>
        <w:tc>
          <w:tcPr>
            <w:tcW w:w="5807" w:type="dxa"/>
            <w:tcBorders>
              <w:top w:val="nil"/>
              <w:left w:val="single" w:sz="4" w:space="0" w:color="auto"/>
              <w:bottom w:val="nil"/>
              <w:right w:val="nil"/>
            </w:tcBorders>
            <w:shd w:val="clear" w:color="auto" w:fill="auto"/>
            <w:vAlign w:val="bottom"/>
            <w:hideMark/>
          </w:tcPr>
          <w:p w14:paraId="52164DED" w14:textId="77777777" w:rsidR="00882882" w:rsidRPr="005A4674" w:rsidRDefault="00882882" w:rsidP="005A4674">
            <w:pPr>
              <w:rPr>
                <w:rFonts w:cs="Arial"/>
                <w:b/>
                <w:bCs/>
                <w:color w:val="000000"/>
                <w:sz w:val="18"/>
                <w:szCs w:val="18"/>
              </w:rPr>
            </w:pPr>
            <w:r w:rsidRPr="005A4674">
              <w:rPr>
                <w:rFonts w:cs="Arial"/>
                <w:b/>
                <w:bCs/>
                <w:color w:val="000000"/>
                <w:sz w:val="18"/>
                <w:szCs w:val="18"/>
              </w:rPr>
              <w:t>Cash flows from financing activities</w:t>
            </w:r>
          </w:p>
        </w:tc>
        <w:tc>
          <w:tcPr>
            <w:tcW w:w="848" w:type="dxa"/>
            <w:tcBorders>
              <w:top w:val="nil"/>
              <w:left w:val="nil"/>
              <w:bottom w:val="nil"/>
              <w:right w:val="nil"/>
            </w:tcBorders>
            <w:shd w:val="clear" w:color="auto" w:fill="auto"/>
            <w:vAlign w:val="center"/>
            <w:hideMark/>
          </w:tcPr>
          <w:p w14:paraId="3CB8506B" w14:textId="77777777" w:rsidR="00882882" w:rsidRPr="005A4674" w:rsidRDefault="00882882" w:rsidP="005A4674">
            <w:pPr>
              <w:rPr>
                <w:rFonts w:cs="Arial"/>
                <w:b/>
                <w:bCs/>
                <w:color w:val="000000"/>
                <w:sz w:val="18"/>
                <w:szCs w:val="18"/>
              </w:rPr>
            </w:pPr>
          </w:p>
        </w:tc>
        <w:tc>
          <w:tcPr>
            <w:tcW w:w="1271" w:type="dxa"/>
            <w:tcBorders>
              <w:top w:val="nil"/>
              <w:left w:val="nil"/>
              <w:bottom w:val="nil"/>
              <w:right w:val="nil"/>
            </w:tcBorders>
            <w:shd w:val="clear" w:color="000000" w:fill="F2F2F2"/>
            <w:vAlign w:val="center"/>
            <w:hideMark/>
          </w:tcPr>
          <w:p w14:paraId="05F1F21D" w14:textId="77777777" w:rsidR="00882882" w:rsidRPr="005A4674" w:rsidRDefault="00882882" w:rsidP="005A4674">
            <w:pPr>
              <w:jc w:val="right"/>
              <w:rPr>
                <w:rFonts w:cs="Arial"/>
                <w:b/>
                <w:bCs/>
                <w:color w:val="000000"/>
                <w:sz w:val="18"/>
                <w:szCs w:val="18"/>
              </w:rPr>
            </w:pPr>
            <w:r w:rsidRPr="005A4674">
              <w:rPr>
                <w:rFonts w:cs="Arial"/>
                <w:b/>
                <w:bCs/>
                <w:color w:val="000000"/>
                <w:sz w:val="18"/>
                <w:szCs w:val="18"/>
              </w:rPr>
              <w:t> </w:t>
            </w:r>
          </w:p>
        </w:tc>
        <w:tc>
          <w:tcPr>
            <w:tcW w:w="1283" w:type="dxa"/>
            <w:tcBorders>
              <w:top w:val="nil"/>
              <w:left w:val="nil"/>
              <w:bottom w:val="nil"/>
              <w:right w:val="single" w:sz="4" w:space="0" w:color="auto"/>
            </w:tcBorders>
            <w:shd w:val="clear" w:color="auto" w:fill="auto"/>
            <w:vAlign w:val="center"/>
            <w:hideMark/>
          </w:tcPr>
          <w:p w14:paraId="2DE202D3" w14:textId="77777777" w:rsidR="00882882" w:rsidRPr="005A4674" w:rsidRDefault="00882882" w:rsidP="005A4674">
            <w:pPr>
              <w:jc w:val="right"/>
              <w:rPr>
                <w:rFonts w:cs="Arial"/>
                <w:b/>
                <w:bCs/>
                <w:color w:val="000000"/>
                <w:sz w:val="18"/>
                <w:szCs w:val="18"/>
              </w:rPr>
            </w:pPr>
            <w:r w:rsidRPr="005A4674">
              <w:rPr>
                <w:rFonts w:cs="Arial"/>
                <w:b/>
                <w:bCs/>
                <w:color w:val="000000"/>
                <w:sz w:val="18"/>
                <w:szCs w:val="18"/>
              </w:rPr>
              <w:t> </w:t>
            </w:r>
          </w:p>
        </w:tc>
      </w:tr>
      <w:tr w:rsidR="00882882" w:rsidRPr="005A4674" w14:paraId="177842FE" w14:textId="77777777" w:rsidTr="005A4674">
        <w:trPr>
          <w:trHeight w:val="300"/>
        </w:trPr>
        <w:tc>
          <w:tcPr>
            <w:tcW w:w="5807" w:type="dxa"/>
            <w:tcBorders>
              <w:top w:val="nil"/>
              <w:left w:val="single" w:sz="4" w:space="0" w:color="auto"/>
              <w:bottom w:val="nil"/>
              <w:right w:val="nil"/>
            </w:tcBorders>
            <w:shd w:val="clear" w:color="auto" w:fill="auto"/>
            <w:vAlign w:val="bottom"/>
            <w:hideMark/>
          </w:tcPr>
          <w:p w14:paraId="7324A788" w14:textId="77777777" w:rsidR="00882882" w:rsidRPr="005A4674" w:rsidRDefault="00882882" w:rsidP="005A4674">
            <w:pPr>
              <w:rPr>
                <w:rFonts w:cs="Arial"/>
                <w:color w:val="000000"/>
                <w:sz w:val="18"/>
                <w:szCs w:val="18"/>
              </w:rPr>
            </w:pPr>
            <w:r w:rsidRPr="005A4674">
              <w:rPr>
                <w:rFonts w:cs="Arial"/>
                <w:color w:val="000000"/>
                <w:sz w:val="18"/>
                <w:szCs w:val="18"/>
              </w:rPr>
              <w:t>Share capital issued</w:t>
            </w:r>
          </w:p>
        </w:tc>
        <w:tc>
          <w:tcPr>
            <w:tcW w:w="848" w:type="dxa"/>
            <w:tcBorders>
              <w:top w:val="nil"/>
              <w:left w:val="nil"/>
              <w:bottom w:val="nil"/>
              <w:right w:val="nil"/>
            </w:tcBorders>
            <w:shd w:val="clear" w:color="auto" w:fill="auto"/>
            <w:vAlign w:val="center"/>
            <w:hideMark/>
          </w:tcPr>
          <w:p w14:paraId="603BF455" w14:textId="77777777" w:rsidR="00882882" w:rsidRPr="005A4674" w:rsidRDefault="00882882" w:rsidP="005A4674">
            <w:pPr>
              <w:rPr>
                <w:rFonts w:cs="Arial"/>
                <w:color w:val="000000"/>
                <w:sz w:val="18"/>
                <w:szCs w:val="18"/>
              </w:rPr>
            </w:pPr>
          </w:p>
        </w:tc>
        <w:tc>
          <w:tcPr>
            <w:tcW w:w="1271" w:type="dxa"/>
            <w:tcBorders>
              <w:top w:val="nil"/>
              <w:left w:val="nil"/>
              <w:bottom w:val="nil"/>
              <w:right w:val="nil"/>
            </w:tcBorders>
            <w:shd w:val="clear" w:color="000000" w:fill="F2F2F2"/>
            <w:vAlign w:val="center"/>
            <w:hideMark/>
          </w:tcPr>
          <w:p w14:paraId="77193851" w14:textId="77777777" w:rsidR="00882882" w:rsidRPr="005A4674" w:rsidRDefault="00882882" w:rsidP="005A4674">
            <w:pPr>
              <w:jc w:val="right"/>
              <w:rPr>
                <w:rFonts w:cs="Arial"/>
                <w:b/>
                <w:bCs/>
                <w:color w:val="000000"/>
                <w:sz w:val="18"/>
                <w:szCs w:val="18"/>
              </w:rPr>
            </w:pPr>
            <w:r w:rsidRPr="005A4674">
              <w:rPr>
                <w:rFonts w:cs="Arial"/>
                <w:b/>
                <w:bCs/>
                <w:color w:val="000000"/>
                <w:sz w:val="18"/>
                <w:szCs w:val="18"/>
              </w:rPr>
              <w:t xml:space="preserve">                 -   </w:t>
            </w:r>
          </w:p>
        </w:tc>
        <w:tc>
          <w:tcPr>
            <w:tcW w:w="1283" w:type="dxa"/>
            <w:tcBorders>
              <w:top w:val="nil"/>
              <w:left w:val="nil"/>
              <w:bottom w:val="nil"/>
              <w:right w:val="single" w:sz="4" w:space="0" w:color="auto"/>
            </w:tcBorders>
            <w:shd w:val="clear" w:color="auto" w:fill="auto"/>
            <w:vAlign w:val="center"/>
            <w:hideMark/>
          </w:tcPr>
          <w:p w14:paraId="1D927AA8" w14:textId="77777777" w:rsidR="00882882" w:rsidRPr="005A4674" w:rsidRDefault="00882882" w:rsidP="005A4674">
            <w:pPr>
              <w:jc w:val="right"/>
              <w:rPr>
                <w:rFonts w:cs="Arial"/>
                <w:b/>
                <w:bCs/>
                <w:color w:val="000000"/>
                <w:sz w:val="18"/>
                <w:szCs w:val="18"/>
              </w:rPr>
            </w:pPr>
            <w:r w:rsidRPr="005A4674">
              <w:rPr>
                <w:rFonts w:cs="Arial"/>
                <w:b/>
                <w:bCs/>
                <w:color w:val="000000"/>
                <w:sz w:val="18"/>
                <w:szCs w:val="18"/>
              </w:rPr>
              <w:t xml:space="preserve">                 -   </w:t>
            </w:r>
          </w:p>
        </w:tc>
      </w:tr>
      <w:tr w:rsidR="00882882" w:rsidRPr="005A4674" w14:paraId="5940F889" w14:textId="77777777" w:rsidTr="005A4674">
        <w:trPr>
          <w:trHeight w:val="300"/>
        </w:trPr>
        <w:tc>
          <w:tcPr>
            <w:tcW w:w="5807" w:type="dxa"/>
            <w:tcBorders>
              <w:top w:val="single" w:sz="4" w:space="0" w:color="auto"/>
              <w:left w:val="single" w:sz="4" w:space="0" w:color="auto"/>
              <w:bottom w:val="single" w:sz="4" w:space="0" w:color="auto"/>
              <w:right w:val="nil"/>
            </w:tcBorders>
            <w:shd w:val="clear" w:color="000000" w:fill="BFBFBF"/>
            <w:vAlign w:val="bottom"/>
            <w:hideMark/>
          </w:tcPr>
          <w:p w14:paraId="7BAEDA72" w14:textId="77777777" w:rsidR="00882882" w:rsidRPr="005A4674" w:rsidRDefault="00882882" w:rsidP="005A4674">
            <w:pPr>
              <w:rPr>
                <w:rFonts w:cs="Arial"/>
                <w:b/>
                <w:bCs/>
                <w:color w:val="000000"/>
                <w:sz w:val="18"/>
                <w:szCs w:val="18"/>
              </w:rPr>
            </w:pPr>
            <w:r w:rsidRPr="005A4674">
              <w:rPr>
                <w:rFonts w:cs="Arial"/>
                <w:b/>
                <w:bCs/>
                <w:color w:val="000000"/>
                <w:sz w:val="18"/>
                <w:szCs w:val="18"/>
              </w:rPr>
              <w:t>Net cash from financing activities</w:t>
            </w:r>
          </w:p>
        </w:tc>
        <w:tc>
          <w:tcPr>
            <w:tcW w:w="848" w:type="dxa"/>
            <w:tcBorders>
              <w:top w:val="single" w:sz="4" w:space="0" w:color="auto"/>
              <w:left w:val="nil"/>
              <w:bottom w:val="single" w:sz="4" w:space="0" w:color="auto"/>
              <w:right w:val="nil"/>
            </w:tcBorders>
            <w:shd w:val="clear" w:color="000000" w:fill="BFBFBF"/>
            <w:noWrap/>
            <w:vAlign w:val="center"/>
            <w:hideMark/>
          </w:tcPr>
          <w:p w14:paraId="7DFF2EE3" w14:textId="77777777" w:rsidR="00882882" w:rsidRPr="005A4674" w:rsidRDefault="00882882" w:rsidP="005A4674">
            <w:pPr>
              <w:jc w:val="center"/>
              <w:rPr>
                <w:rFonts w:cs="Arial"/>
                <w:sz w:val="18"/>
                <w:szCs w:val="18"/>
              </w:rPr>
            </w:pPr>
            <w:r w:rsidRPr="005A4674">
              <w:rPr>
                <w:rFonts w:cs="Arial"/>
                <w:sz w:val="18"/>
                <w:szCs w:val="18"/>
              </w:rPr>
              <w:t> </w:t>
            </w:r>
          </w:p>
        </w:tc>
        <w:tc>
          <w:tcPr>
            <w:tcW w:w="1271" w:type="dxa"/>
            <w:tcBorders>
              <w:top w:val="single" w:sz="4" w:space="0" w:color="auto"/>
              <w:left w:val="nil"/>
              <w:bottom w:val="single" w:sz="4" w:space="0" w:color="auto"/>
              <w:right w:val="nil"/>
            </w:tcBorders>
            <w:shd w:val="clear" w:color="000000" w:fill="BFBFBF"/>
            <w:vAlign w:val="center"/>
            <w:hideMark/>
          </w:tcPr>
          <w:p w14:paraId="41B6B4D3" w14:textId="77777777" w:rsidR="00882882" w:rsidRPr="005A4674" w:rsidRDefault="00882882" w:rsidP="005A4674">
            <w:pPr>
              <w:jc w:val="right"/>
              <w:rPr>
                <w:rFonts w:cs="Arial"/>
                <w:b/>
                <w:bCs/>
                <w:color w:val="000000"/>
                <w:sz w:val="18"/>
                <w:szCs w:val="18"/>
              </w:rPr>
            </w:pPr>
            <w:r w:rsidRPr="005A4674">
              <w:rPr>
                <w:rFonts w:cs="Arial"/>
                <w:b/>
                <w:bCs/>
                <w:color w:val="000000"/>
                <w:sz w:val="18"/>
                <w:szCs w:val="18"/>
              </w:rPr>
              <w:t xml:space="preserve">                 -   </w:t>
            </w:r>
          </w:p>
        </w:tc>
        <w:tc>
          <w:tcPr>
            <w:tcW w:w="1283" w:type="dxa"/>
            <w:tcBorders>
              <w:top w:val="single" w:sz="4" w:space="0" w:color="auto"/>
              <w:left w:val="nil"/>
              <w:bottom w:val="single" w:sz="4" w:space="0" w:color="auto"/>
              <w:right w:val="single" w:sz="4" w:space="0" w:color="auto"/>
            </w:tcBorders>
            <w:shd w:val="clear" w:color="000000" w:fill="BFBFBF"/>
            <w:vAlign w:val="center"/>
            <w:hideMark/>
          </w:tcPr>
          <w:p w14:paraId="1943CDF5" w14:textId="77777777" w:rsidR="00882882" w:rsidRPr="005A4674" w:rsidRDefault="00882882" w:rsidP="005A4674">
            <w:pPr>
              <w:jc w:val="right"/>
              <w:rPr>
                <w:rFonts w:cs="Arial"/>
                <w:b/>
                <w:bCs/>
                <w:color w:val="000000"/>
                <w:sz w:val="18"/>
                <w:szCs w:val="18"/>
              </w:rPr>
            </w:pPr>
            <w:r w:rsidRPr="005A4674">
              <w:rPr>
                <w:rFonts w:cs="Arial"/>
                <w:b/>
                <w:bCs/>
                <w:color w:val="000000"/>
                <w:sz w:val="18"/>
                <w:szCs w:val="18"/>
              </w:rPr>
              <w:t xml:space="preserve">                 -   </w:t>
            </w:r>
          </w:p>
        </w:tc>
      </w:tr>
      <w:tr w:rsidR="00882882" w:rsidRPr="005A4674" w14:paraId="76593274" w14:textId="77777777" w:rsidTr="005A4674">
        <w:trPr>
          <w:trHeight w:val="300"/>
        </w:trPr>
        <w:tc>
          <w:tcPr>
            <w:tcW w:w="5807" w:type="dxa"/>
            <w:tcBorders>
              <w:top w:val="nil"/>
              <w:left w:val="single" w:sz="4" w:space="0" w:color="auto"/>
              <w:bottom w:val="nil"/>
              <w:right w:val="nil"/>
            </w:tcBorders>
            <w:shd w:val="clear" w:color="auto" w:fill="auto"/>
            <w:vAlign w:val="bottom"/>
            <w:hideMark/>
          </w:tcPr>
          <w:p w14:paraId="2C8B7304" w14:textId="77777777" w:rsidR="00882882" w:rsidRPr="005A4674" w:rsidRDefault="00882882" w:rsidP="005A4674">
            <w:pPr>
              <w:rPr>
                <w:rFonts w:cs="Arial"/>
                <w:b/>
                <w:bCs/>
                <w:color w:val="000000"/>
                <w:sz w:val="18"/>
                <w:szCs w:val="18"/>
              </w:rPr>
            </w:pPr>
            <w:r w:rsidRPr="005A4674">
              <w:rPr>
                <w:rFonts w:cs="Arial"/>
                <w:b/>
                <w:bCs/>
                <w:color w:val="000000"/>
                <w:sz w:val="18"/>
                <w:szCs w:val="18"/>
              </w:rPr>
              <w:t> </w:t>
            </w:r>
          </w:p>
        </w:tc>
        <w:tc>
          <w:tcPr>
            <w:tcW w:w="848" w:type="dxa"/>
            <w:tcBorders>
              <w:top w:val="nil"/>
              <w:left w:val="nil"/>
              <w:bottom w:val="nil"/>
              <w:right w:val="nil"/>
            </w:tcBorders>
            <w:shd w:val="clear" w:color="auto" w:fill="auto"/>
            <w:vAlign w:val="center"/>
            <w:hideMark/>
          </w:tcPr>
          <w:p w14:paraId="7CC832B9" w14:textId="77777777" w:rsidR="00882882" w:rsidRPr="005A4674" w:rsidRDefault="00882882" w:rsidP="005A4674">
            <w:pPr>
              <w:rPr>
                <w:rFonts w:cs="Arial"/>
                <w:b/>
                <w:bCs/>
                <w:color w:val="000000"/>
                <w:sz w:val="18"/>
                <w:szCs w:val="18"/>
              </w:rPr>
            </w:pPr>
          </w:p>
        </w:tc>
        <w:tc>
          <w:tcPr>
            <w:tcW w:w="1271" w:type="dxa"/>
            <w:tcBorders>
              <w:top w:val="nil"/>
              <w:left w:val="nil"/>
              <w:bottom w:val="nil"/>
              <w:right w:val="nil"/>
            </w:tcBorders>
            <w:shd w:val="clear" w:color="000000" w:fill="F2F2F2"/>
            <w:vAlign w:val="center"/>
            <w:hideMark/>
          </w:tcPr>
          <w:p w14:paraId="274ECDFB" w14:textId="77777777" w:rsidR="00882882" w:rsidRPr="005A4674" w:rsidRDefault="00882882" w:rsidP="005A4674">
            <w:pPr>
              <w:jc w:val="right"/>
              <w:rPr>
                <w:rFonts w:cs="Arial"/>
                <w:b/>
                <w:bCs/>
                <w:color w:val="000000"/>
                <w:sz w:val="18"/>
                <w:szCs w:val="18"/>
              </w:rPr>
            </w:pPr>
            <w:r w:rsidRPr="005A4674">
              <w:rPr>
                <w:rFonts w:cs="Arial"/>
                <w:b/>
                <w:bCs/>
                <w:color w:val="000000"/>
                <w:sz w:val="18"/>
                <w:szCs w:val="18"/>
              </w:rPr>
              <w:t> </w:t>
            </w:r>
          </w:p>
        </w:tc>
        <w:tc>
          <w:tcPr>
            <w:tcW w:w="1283" w:type="dxa"/>
            <w:tcBorders>
              <w:top w:val="nil"/>
              <w:left w:val="nil"/>
              <w:bottom w:val="nil"/>
              <w:right w:val="single" w:sz="4" w:space="0" w:color="auto"/>
            </w:tcBorders>
            <w:shd w:val="clear" w:color="auto" w:fill="auto"/>
            <w:vAlign w:val="center"/>
            <w:hideMark/>
          </w:tcPr>
          <w:p w14:paraId="1540E9E2" w14:textId="77777777" w:rsidR="00882882" w:rsidRPr="005A4674" w:rsidRDefault="00882882" w:rsidP="005A4674">
            <w:pPr>
              <w:jc w:val="right"/>
              <w:rPr>
                <w:rFonts w:cs="Arial"/>
                <w:b/>
                <w:bCs/>
                <w:color w:val="000000"/>
                <w:sz w:val="18"/>
                <w:szCs w:val="18"/>
              </w:rPr>
            </w:pPr>
            <w:r w:rsidRPr="005A4674">
              <w:rPr>
                <w:rFonts w:cs="Arial"/>
                <w:b/>
                <w:bCs/>
                <w:color w:val="000000"/>
                <w:sz w:val="18"/>
                <w:szCs w:val="18"/>
              </w:rPr>
              <w:t> </w:t>
            </w:r>
          </w:p>
        </w:tc>
      </w:tr>
      <w:tr w:rsidR="00882882" w:rsidRPr="005A4674" w14:paraId="13F41C5F" w14:textId="77777777" w:rsidTr="005A4674">
        <w:trPr>
          <w:trHeight w:val="300"/>
        </w:trPr>
        <w:tc>
          <w:tcPr>
            <w:tcW w:w="5807" w:type="dxa"/>
            <w:tcBorders>
              <w:top w:val="nil"/>
              <w:left w:val="single" w:sz="4" w:space="0" w:color="auto"/>
              <w:bottom w:val="nil"/>
              <w:right w:val="nil"/>
            </w:tcBorders>
            <w:shd w:val="clear" w:color="auto" w:fill="auto"/>
            <w:vAlign w:val="bottom"/>
            <w:hideMark/>
          </w:tcPr>
          <w:p w14:paraId="56F1848D" w14:textId="77777777" w:rsidR="00882882" w:rsidRPr="005A4674" w:rsidRDefault="00882882" w:rsidP="005A4674">
            <w:pPr>
              <w:rPr>
                <w:rFonts w:cs="Arial"/>
                <w:b/>
                <w:bCs/>
                <w:color w:val="000000"/>
                <w:sz w:val="18"/>
                <w:szCs w:val="18"/>
              </w:rPr>
            </w:pPr>
            <w:r w:rsidRPr="005A4674">
              <w:rPr>
                <w:rFonts w:cs="Arial"/>
                <w:b/>
                <w:bCs/>
                <w:color w:val="000000"/>
                <w:sz w:val="18"/>
                <w:szCs w:val="18"/>
              </w:rPr>
              <w:t>Net increase in cash and cash equivalents held</w:t>
            </w:r>
          </w:p>
        </w:tc>
        <w:tc>
          <w:tcPr>
            <w:tcW w:w="848" w:type="dxa"/>
            <w:tcBorders>
              <w:top w:val="nil"/>
              <w:left w:val="nil"/>
              <w:bottom w:val="nil"/>
              <w:right w:val="nil"/>
            </w:tcBorders>
            <w:shd w:val="clear" w:color="auto" w:fill="auto"/>
            <w:vAlign w:val="center"/>
            <w:hideMark/>
          </w:tcPr>
          <w:p w14:paraId="0A76EB2B" w14:textId="77777777" w:rsidR="00882882" w:rsidRPr="005A4674" w:rsidRDefault="00882882" w:rsidP="005A4674">
            <w:pPr>
              <w:rPr>
                <w:rFonts w:cs="Arial"/>
                <w:b/>
                <w:bCs/>
                <w:color w:val="000000"/>
                <w:sz w:val="18"/>
                <w:szCs w:val="18"/>
              </w:rPr>
            </w:pPr>
          </w:p>
        </w:tc>
        <w:tc>
          <w:tcPr>
            <w:tcW w:w="1271" w:type="dxa"/>
            <w:tcBorders>
              <w:top w:val="nil"/>
              <w:left w:val="nil"/>
              <w:bottom w:val="nil"/>
              <w:right w:val="nil"/>
            </w:tcBorders>
            <w:shd w:val="clear" w:color="000000" w:fill="F2F2F2"/>
            <w:vAlign w:val="center"/>
            <w:hideMark/>
          </w:tcPr>
          <w:p w14:paraId="0F289136" w14:textId="77777777" w:rsidR="00882882" w:rsidRPr="005A4674" w:rsidRDefault="00882882" w:rsidP="005A4674">
            <w:pPr>
              <w:jc w:val="right"/>
              <w:rPr>
                <w:rFonts w:cs="Arial"/>
                <w:b/>
                <w:bCs/>
                <w:color w:val="000000"/>
                <w:sz w:val="18"/>
                <w:szCs w:val="18"/>
              </w:rPr>
            </w:pPr>
            <w:r w:rsidRPr="005A4674">
              <w:rPr>
                <w:rFonts w:cs="Arial"/>
                <w:b/>
                <w:bCs/>
                <w:color w:val="000000"/>
                <w:sz w:val="18"/>
                <w:szCs w:val="18"/>
              </w:rPr>
              <w:t>(120)</w:t>
            </w:r>
          </w:p>
        </w:tc>
        <w:tc>
          <w:tcPr>
            <w:tcW w:w="1283" w:type="dxa"/>
            <w:tcBorders>
              <w:top w:val="nil"/>
              <w:left w:val="nil"/>
              <w:bottom w:val="nil"/>
              <w:right w:val="single" w:sz="4" w:space="0" w:color="auto"/>
            </w:tcBorders>
            <w:shd w:val="clear" w:color="auto" w:fill="auto"/>
            <w:vAlign w:val="center"/>
            <w:hideMark/>
          </w:tcPr>
          <w:p w14:paraId="22578E20" w14:textId="77777777" w:rsidR="00882882" w:rsidRPr="005A4674" w:rsidRDefault="00882882" w:rsidP="005A4674">
            <w:pPr>
              <w:jc w:val="right"/>
              <w:rPr>
                <w:rFonts w:cs="Arial"/>
                <w:b/>
                <w:bCs/>
                <w:color w:val="000000"/>
                <w:sz w:val="18"/>
                <w:szCs w:val="18"/>
              </w:rPr>
            </w:pPr>
            <w:r w:rsidRPr="005A4674">
              <w:rPr>
                <w:rFonts w:cs="Arial"/>
                <w:b/>
                <w:bCs/>
                <w:color w:val="000000"/>
                <w:sz w:val="18"/>
                <w:szCs w:val="18"/>
              </w:rPr>
              <w:t>(120)</w:t>
            </w:r>
          </w:p>
        </w:tc>
      </w:tr>
      <w:tr w:rsidR="00882882" w:rsidRPr="005A4674" w14:paraId="763DEFFF" w14:textId="77777777" w:rsidTr="005A4674">
        <w:trPr>
          <w:trHeight w:val="300"/>
        </w:trPr>
        <w:tc>
          <w:tcPr>
            <w:tcW w:w="5807" w:type="dxa"/>
            <w:tcBorders>
              <w:top w:val="nil"/>
              <w:left w:val="single" w:sz="4" w:space="0" w:color="auto"/>
              <w:bottom w:val="nil"/>
              <w:right w:val="nil"/>
            </w:tcBorders>
            <w:shd w:val="clear" w:color="auto" w:fill="auto"/>
            <w:vAlign w:val="bottom"/>
            <w:hideMark/>
          </w:tcPr>
          <w:p w14:paraId="16F12B93" w14:textId="77777777" w:rsidR="00882882" w:rsidRPr="005A4674" w:rsidRDefault="00882882" w:rsidP="005A4674">
            <w:pPr>
              <w:rPr>
                <w:rFonts w:cs="Arial"/>
                <w:b/>
                <w:bCs/>
                <w:color w:val="000000"/>
                <w:sz w:val="18"/>
                <w:szCs w:val="18"/>
              </w:rPr>
            </w:pPr>
            <w:r w:rsidRPr="005A4674">
              <w:rPr>
                <w:rFonts w:cs="Arial"/>
                <w:b/>
                <w:bCs/>
                <w:color w:val="000000"/>
                <w:sz w:val="18"/>
                <w:szCs w:val="18"/>
              </w:rPr>
              <w:t> </w:t>
            </w:r>
          </w:p>
        </w:tc>
        <w:tc>
          <w:tcPr>
            <w:tcW w:w="848" w:type="dxa"/>
            <w:tcBorders>
              <w:top w:val="nil"/>
              <w:left w:val="nil"/>
              <w:bottom w:val="nil"/>
              <w:right w:val="nil"/>
            </w:tcBorders>
            <w:shd w:val="clear" w:color="auto" w:fill="auto"/>
            <w:vAlign w:val="center"/>
            <w:hideMark/>
          </w:tcPr>
          <w:p w14:paraId="3D216FAF" w14:textId="77777777" w:rsidR="00882882" w:rsidRPr="005A4674" w:rsidRDefault="00882882" w:rsidP="005A4674">
            <w:pPr>
              <w:rPr>
                <w:rFonts w:cs="Arial"/>
                <w:b/>
                <w:bCs/>
                <w:color w:val="000000"/>
                <w:sz w:val="18"/>
                <w:szCs w:val="18"/>
              </w:rPr>
            </w:pPr>
          </w:p>
        </w:tc>
        <w:tc>
          <w:tcPr>
            <w:tcW w:w="1271" w:type="dxa"/>
            <w:tcBorders>
              <w:top w:val="nil"/>
              <w:left w:val="nil"/>
              <w:bottom w:val="nil"/>
              <w:right w:val="nil"/>
            </w:tcBorders>
            <w:shd w:val="clear" w:color="000000" w:fill="F2F2F2"/>
            <w:vAlign w:val="center"/>
            <w:hideMark/>
          </w:tcPr>
          <w:p w14:paraId="46C658C7" w14:textId="77777777" w:rsidR="00882882" w:rsidRPr="005A4674" w:rsidRDefault="00882882" w:rsidP="005A4674">
            <w:pPr>
              <w:jc w:val="right"/>
              <w:rPr>
                <w:rFonts w:cs="Arial"/>
                <w:b/>
                <w:bCs/>
                <w:color w:val="000000"/>
                <w:sz w:val="18"/>
                <w:szCs w:val="18"/>
              </w:rPr>
            </w:pPr>
            <w:r w:rsidRPr="005A4674">
              <w:rPr>
                <w:rFonts w:cs="Arial"/>
                <w:b/>
                <w:bCs/>
                <w:color w:val="000000"/>
                <w:sz w:val="18"/>
                <w:szCs w:val="18"/>
              </w:rPr>
              <w:t> </w:t>
            </w:r>
          </w:p>
        </w:tc>
        <w:tc>
          <w:tcPr>
            <w:tcW w:w="1283" w:type="dxa"/>
            <w:tcBorders>
              <w:top w:val="nil"/>
              <w:left w:val="nil"/>
              <w:bottom w:val="nil"/>
              <w:right w:val="single" w:sz="4" w:space="0" w:color="auto"/>
            </w:tcBorders>
            <w:shd w:val="clear" w:color="auto" w:fill="auto"/>
            <w:vAlign w:val="center"/>
            <w:hideMark/>
          </w:tcPr>
          <w:p w14:paraId="424899B8" w14:textId="77777777" w:rsidR="00882882" w:rsidRPr="005A4674" w:rsidRDefault="00882882" w:rsidP="005A4674">
            <w:pPr>
              <w:jc w:val="right"/>
              <w:rPr>
                <w:rFonts w:cs="Arial"/>
                <w:b/>
                <w:bCs/>
                <w:color w:val="000000"/>
                <w:sz w:val="18"/>
                <w:szCs w:val="18"/>
              </w:rPr>
            </w:pPr>
            <w:r w:rsidRPr="005A4674">
              <w:rPr>
                <w:rFonts w:cs="Arial"/>
                <w:b/>
                <w:bCs/>
                <w:color w:val="000000"/>
                <w:sz w:val="18"/>
                <w:szCs w:val="18"/>
              </w:rPr>
              <w:t> </w:t>
            </w:r>
          </w:p>
        </w:tc>
      </w:tr>
      <w:tr w:rsidR="00882882" w:rsidRPr="005A4674" w14:paraId="3A4ABA3E" w14:textId="77777777" w:rsidTr="005A4674">
        <w:trPr>
          <w:trHeight w:val="285"/>
        </w:trPr>
        <w:tc>
          <w:tcPr>
            <w:tcW w:w="5807" w:type="dxa"/>
            <w:tcBorders>
              <w:top w:val="nil"/>
              <w:left w:val="single" w:sz="4" w:space="0" w:color="auto"/>
              <w:bottom w:val="single" w:sz="4" w:space="0" w:color="auto"/>
              <w:right w:val="nil"/>
            </w:tcBorders>
            <w:shd w:val="clear" w:color="auto" w:fill="auto"/>
            <w:vAlign w:val="bottom"/>
            <w:hideMark/>
          </w:tcPr>
          <w:p w14:paraId="412D06C4" w14:textId="77777777" w:rsidR="00882882" w:rsidRPr="005A4674" w:rsidRDefault="00882882" w:rsidP="005A4674">
            <w:pPr>
              <w:rPr>
                <w:rFonts w:cs="Arial"/>
                <w:b/>
                <w:bCs/>
                <w:color w:val="000000"/>
                <w:sz w:val="18"/>
                <w:szCs w:val="18"/>
              </w:rPr>
            </w:pPr>
            <w:r w:rsidRPr="005A4674">
              <w:rPr>
                <w:rFonts w:cs="Arial"/>
                <w:b/>
                <w:bCs/>
                <w:color w:val="000000"/>
                <w:sz w:val="18"/>
                <w:szCs w:val="18"/>
              </w:rPr>
              <w:t>Cash and cash equivalents at the beginning of the financial year</w:t>
            </w:r>
          </w:p>
        </w:tc>
        <w:tc>
          <w:tcPr>
            <w:tcW w:w="848" w:type="dxa"/>
            <w:tcBorders>
              <w:top w:val="nil"/>
              <w:left w:val="nil"/>
              <w:bottom w:val="single" w:sz="4" w:space="0" w:color="auto"/>
              <w:right w:val="nil"/>
            </w:tcBorders>
            <w:shd w:val="clear" w:color="auto" w:fill="auto"/>
            <w:vAlign w:val="center"/>
            <w:hideMark/>
          </w:tcPr>
          <w:p w14:paraId="7769743A" w14:textId="77777777" w:rsidR="00882882" w:rsidRPr="005A4674" w:rsidRDefault="00882882" w:rsidP="005A4674">
            <w:pPr>
              <w:jc w:val="center"/>
              <w:rPr>
                <w:rFonts w:cs="Arial"/>
                <w:b/>
                <w:bCs/>
                <w:color w:val="000000"/>
                <w:sz w:val="18"/>
                <w:szCs w:val="18"/>
              </w:rPr>
            </w:pPr>
            <w:r w:rsidRPr="005A4674">
              <w:rPr>
                <w:rFonts w:cs="Arial"/>
                <w:b/>
                <w:bCs/>
                <w:color w:val="000000"/>
                <w:sz w:val="18"/>
                <w:szCs w:val="18"/>
              </w:rPr>
              <w:t> </w:t>
            </w:r>
          </w:p>
        </w:tc>
        <w:tc>
          <w:tcPr>
            <w:tcW w:w="1271" w:type="dxa"/>
            <w:tcBorders>
              <w:top w:val="nil"/>
              <w:left w:val="nil"/>
              <w:bottom w:val="single" w:sz="4" w:space="0" w:color="auto"/>
              <w:right w:val="nil"/>
            </w:tcBorders>
            <w:shd w:val="clear" w:color="000000" w:fill="F2F2F2"/>
            <w:vAlign w:val="center"/>
            <w:hideMark/>
          </w:tcPr>
          <w:p w14:paraId="239CCBE9" w14:textId="77777777" w:rsidR="00882882" w:rsidRPr="005A4674" w:rsidRDefault="00882882" w:rsidP="005A4674">
            <w:pPr>
              <w:jc w:val="right"/>
              <w:rPr>
                <w:rFonts w:cs="Arial"/>
                <w:b/>
                <w:bCs/>
                <w:color w:val="000000"/>
                <w:sz w:val="18"/>
                <w:szCs w:val="18"/>
              </w:rPr>
            </w:pPr>
            <w:r w:rsidRPr="005A4674">
              <w:rPr>
                <w:rFonts w:cs="Arial"/>
                <w:b/>
                <w:bCs/>
                <w:color w:val="000000"/>
                <w:sz w:val="18"/>
                <w:szCs w:val="18"/>
              </w:rPr>
              <w:t xml:space="preserve">          5,510 </w:t>
            </w:r>
          </w:p>
        </w:tc>
        <w:tc>
          <w:tcPr>
            <w:tcW w:w="1283" w:type="dxa"/>
            <w:tcBorders>
              <w:top w:val="nil"/>
              <w:left w:val="nil"/>
              <w:bottom w:val="single" w:sz="4" w:space="0" w:color="auto"/>
              <w:right w:val="single" w:sz="4" w:space="0" w:color="auto"/>
            </w:tcBorders>
            <w:shd w:val="clear" w:color="auto" w:fill="auto"/>
            <w:vAlign w:val="center"/>
            <w:hideMark/>
          </w:tcPr>
          <w:p w14:paraId="5147606B" w14:textId="77777777" w:rsidR="00882882" w:rsidRPr="005A4674" w:rsidRDefault="00882882" w:rsidP="005A4674">
            <w:pPr>
              <w:jc w:val="right"/>
              <w:rPr>
                <w:rFonts w:cs="Arial"/>
                <w:b/>
                <w:bCs/>
                <w:color w:val="000000"/>
                <w:sz w:val="18"/>
                <w:szCs w:val="18"/>
              </w:rPr>
            </w:pPr>
            <w:r w:rsidRPr="005A4674">
              <w:rPr>
                <w:rFonts w:cs="Arial"/>
                <w:b/>
                <w:bCs/>
                <w:color w:val="000000"/>
                <w:sz w:val="18"/>
                <w:szCs w:val="18"/>
              </w:rPr>
              <w:t xml:space="preserve">          5,630 </w:t>
            </w:r>
          </w:p>
        </w:tc>
      </w:tr>
      <w:tr w:rsidR="00882882" w:rsidRPr="005A4674" w14:paraId="54233704" w14:textId="77777777" w:rsidTr="005A4674">
        <w:trPr>
          <w:trHeight w:val="285"/>
        </w:trPr>
        <w:tc>
          <w:tcPr>
            <w:tcW w:w="5807" w:type="dxa"/>
            <w:tcBorders>
              <w:top w:val="nil"/>
              <w:left w:val="single" w:sz="4" w:space="0" w:color="auto"/>
              <w:bottom w:val="single" w:sz="4" w:space="0" w:color="auto"/>
              <w:right w:val="nil"/>
            </w:tcBorders>
            <w:shd w:val="clear" w:color="000000" w:fill="BFBFBF"/>
            <w:vAlign w:val="bottom"/>
            <w:hideMark/>
          </w:tcPr>
          <w:p w14:paraId="5FD7C067" w14:textId="77777777" w:rsidR="00882882" w:rsidRPr="005A4674" w:rsidRDefault="00882882" w:rsidP="005A4674">
            <w:pPr>
              <w:rPr>
                <w:rFonts w:cs="Arial"/>
                <w:b/>
                <w:bCs/>
                <w:color w:val="000000"/>
                <w:sz w:val="18"/>
                <w:szCs w:val="18"/>
              </w:rPr>
            </w:pPr>
            <w:r w:rsidRPr="005A4674">
              <w:rPr>
                <w:rFonts w:cs="Arial"/>
                <w:b/>
                <w:bCs/>
                <w:color w:val="000000"/>
                <w:sz w:val="18"/>
                <w:szCs w:val="18"/>
              </w:rPr>
              <w:t>Cash and cash equivalents at the end of the financial year</w:t>
            </w:r>
          </w:p>
        </w:tc>
        <w:tc>
          <w:tcPr>
            <w:tcW w:w="848" w:type="dxa"/>
            <w:tcBorders>
              <w:top w:val="nil"/>
              <w:left w:val="nil"/>
              <w:bottom w:val="single" w:sz="4" w:space="0" w:color="auto"/>
              <w:right w:val="nil"/>
            </w:tcBorders>
            <w:shd w:val="clear" w:color="000000" w:fill="BFBFBF"/>
            <w:vAlign w:val="center"/>
            <w:hideMark/>
          </w:tcPr>
          <w:p w14:paraId="72FD0E20" w14:textId="77777777" w:rsidR="00882882" w:rsidRPr="005A4674" w:rsidRDefault="00882882" w:rsidP="005A4674">
            <w:pPr>
              <w:jc w:val="center"/>
              <w:rPr>
                <w:rFonts w:cs="Arial"/>
                <w:b/>
                <w:bCs/>
                <w:color w:val="000000"/>
                <w:sz w:val="18"/>
                <w:szCs w:val="18"/>
              </w:rPr>
            </w:pPr>
            <w:r w:rsidRPr="005A4674">
              <w:rPr>
                <w:rFonts w:cs="Arial"/>
                <w:b/>
                <w:bCs/>
                <w:color w:val="000000"/>
                <w:sz w:val="18"/>
                <w:szCs w:val="18"/>
              </w:rPr>
              <w:t>C1</w:t>
            </w:r>
          </w:p>
        </w:tc>
        <w:tc>
          <w:tcPr>
            <w:tcW w:w="1271" w:type="dxa"/>
            <w:tcBorders>
              <w:top w:val="nil"/>
              <w:left w:val="nil"/>
              <w:bottom w:val="single" w:sz="4" w:space="0" w:color="auto"/>
              <w:right w:val="nil"/>
            </w:tcBorders>
            <w:shd w:val="clear" w:color="000000" w:fill="BFBFBF"/>
            <w:vAlign w:val="center"/>
            <w:hideMark/>
          </w:tcPr>
          <w:p w14:paraId="7113D23D" w14:textId="77777777" w:rsidR="00882882" w:rsidRPr="005A4674" w:rsidRDefault="00882882" w:rsidP="005A4674">
            <w:pPr>
              <w:jc w:val="right"/>
              <w:rPr>
                <w:rFonts w:cs="Arial"/>
                <w:b/>
                <w:bCs/>
                <w:color w:val="000000"/>
                <w:sz w:val="18"/>
                <w:szCs w:val="18"/>
              </w:rPr>
            </w:pPr>
            <w:r w:rsidRPr="005A4674">
              <w:rPr>
                <w:rFonts w:cs="Arial"/>
                <w:b/>
                <w:bCs/>
                <w:color w:val="000000"/>
                <w:sz w:val="18"/>
                <w:szCs w:val="18"/>
              </w:rPr>
              <w:t xml:space="preserve">          5,390 </w:t>
            </w:r>
          </w:p>
        </w:tc>
        <w:tc>
          <w:tcPr>
            <w:tcW w:w="1283" w:type="dxa"/>
            <w:tcBorders>
              <w:top w:val="nil"/>
              <w:left w:val="nil"/>
              <w:bottom w:val="single" w:sz="4" w:space="0" w:color="auto"/>
              <w:right w:val="single" w:sz="4" w:space="0" w:color="auto"/>
            </w:tcBorders>
            <w:shd w:val="clear" w:color="000000" w:fill="BFBFBF"/>
            <w:vAlign w:val="center"/>
            <w:hideMark/>
          </w:tcPr>
          <w:p w14:paraId="20756EAA" w14:textId="77777777" w:rsidR="00882882" w:rsidRPr="005A4674" w:rsidRDefault="00882882" w:rsidP="005A4674">
            <w:pPr>
              <w:jc w:val="right"/>
              <w:rPr>
                <w:rFonts w:cs="Arial"/>
                <w:b/>
                <w:bCs/>
                <w:color w:val="000000"/>
                <w:sz w:val="18"/>
                <w:szCs w:val="18"/>
              </w:rPr>
            </w:pPr>
            <w:r w:rsidRPr="005A4674">
              <w:rPr>
                <w:rFonts w:cs="Arial"/>
                <w:b/>
                <w:bCs/>
                <w:color w:val="000000"/>
                <w:sz w:val="18"/>
                <w:szCs w:val="18"/>
              </w:rPr>
              <w:t xml:space="preserve">          5,510 </w:t>
            </w:r>
          </w:p>
        </w:tc>
      </w:tr>
    </w:tbl>
    <w:p w14:paraId="66026453" w14:textId="77777777" w:rsidR="00882882" w:rsidRDefault="00882882" w:rsidP="009661D4"/>
    <w:p w14:paraId="68AC46BB" w14:textId="77777777" w:rsidR="00E5672E" w:rsidRDefault="00E5672E" w:rsidP="00E5672E">
      <w:r w:rsidRPr="002F07DA">
        <w:rPr>
          <w:sz w:val="18"/>
          <w:szCs w:val="18"/>
        </w:rPr>
        <w:t>The accompanying notes form part of these statements.</w:t>
      </w:r>
    </w:p>
    <w:p w14:paraId="04CFB61F" w14:textId="77777777" w:rsidR="00882882" w:rsidRPr="004D5AA7" w:rsidRDefault="00882882" w:rsidP="009661D4"/>
    <w:p w14:paraId="2F8A814E" w14:textId="77777777" w:rsidR="00882882" w:rsidRPr="004D5AA7" w:rsidRDefault="00882882" w:rsidP="009661D4"/>
    <w:p w14:paraId="6F8F5018" w14:textId="77777777" w:rsidR="00882882" w:rsidRPr="004D5AA7" w:rsidRDefault="00882882" w:rsidP="009661D4"/>
    <w:p w14:paraId="6800A2DA" w14:textId="77777777" w:rsidR="00882882" w:rsidRPr="004D5AA7" w:rsidRDefault="00882882" w:rsidP="009661D4"/>
    <w:p w14:paraId="7B746207" w14:textId="342273D6" w:rsidR="00882882" w:rsidRPr="00D72B51" w:rsidRDefault="00882882" w:rsidP="00177FFE">
      <w:pPr>
        <w:rPr>
          <w:sz w:val="18"/>
          <w:szCs w:val="18"/>
        </w:rPr>
        <w:sectPr w:rsidR="00882882" w:rsidRPr="00D72B51" w:rsidSect="00E5672E">
          <w:pgSz w:w="11907" w:h="16840" w:code="9"/>
          <w:pgMar w:top="1026" w:right="1440" w:bottom="1100" w:left="1440" w:header="567" w:footer="533" w:gutter="0"/>
          <w:cols w:space="720"/>
          <w:docGrid w:linePitch="272"/>
        </w:sectPr>
      </w:pPr>
    </w:p>
    <w:p w14:paraId="3AE1A8C5" w14:textId="77777777" w:rsidR="00882882" w:rsidRPr="004D5AA7" w:rsidRDefault="00882882" w:rsidP="00D72B51">
      <w:pPr>
        <w:pStyle w:val="Heading1"/>
      </w:pPr>
      <w:bookmarkStart w:id="19" w:name="_Ref31978558"/>
      <w:r w:rsidRPr="004D5AA7">
        <w:lastRenderedPageBreak/>
        <w:t>A1</w:t>
      </w:r>
      <w:r w:rsidRPr="004D5AA7">
        <w:tab/>
        <w:t>BASIS OF FINANCIAL STATEMENT PREPARATION</w:t>
      </w:r>
      <w:bookmarkEnd w:id="19"/>
    </w:p>
    <w:p w14:paraId="7E145BB7" w14:textId="77777777" w:rsidR="00882882" w:rsidRPr="004D5AA7" w:rsidRDefault="00882882" w:rsidP="00AF754C">
      <w:pPr>
        <w:pStyle w:val="Header"/>
        <w:ind w:left="709" w:hanging="709"/>
        <w:rPr>
          <w:sz w:val="24"/>
          <w:szCs w:val="24"/>
        </w:rPr>
      </w:pPr>
      <w:r w:rsidRPr="004D5AA7">
        <w:rPr>
          <w:sz w:val="24"/>
          <w:szCs w:val="24"/>
        </w:rPr>
        <w:t>A1-1</w:t>
      </w:r>
      <w:r w:rsidRPr="004D5AA7">
        <w:rPr>
          <w:sz w:val="24"/>
          <w:szCs w:val="24"/>
        </w:rPr>
        <w:tab/>
        <w:t>GENERAL INFORMATION</w:t>
      </w:r>
    </w:p>
    <w:p w14:paraId="6E0F66A0" w14:textId="77777777" w:rsidR="00882882" w:rsidRDefault="00882882" w:rsidP="00AB73E9">
      <w:pPr>
        <w:pStyle w:val="Header"/>
        <w:spacing w:before="240"/>
        <w:jc w:val="both"/>
        <w:rPr>
          <w:rFonts w:cs="Arial"/>
          <w:b w:val="0"/>
          <w:sz w:val="18"/>
          <w:szCs w:val="18"/>
        </w:rPr>
      </w:pPr>
      <w:r>
        <w:rPr>
          <w:b w:val="0"/>
          <w:sz w:val="18"/>
          <w:szCs w:val="18"/>
        </w:rPr>
        <w:t xml:space="preserve">QLS Solicitor Support Pty Ltd (QSS) was incorporated on 10 September 2019 and commenced operating on 1 October 2019. </w:t>
      </w:r>
      <w:r w:rsidRPr="002D7718">
        <w:rPr>
          <w:rFonts w:cs="Arial"/>
          <w:b w:val="0"/>
          <w:sz w:val="18"/>
          <w:szCs w:val="18"/>
        </w:rPr>
        <w:t xml:space="preserve">QSS provides full members of QLS with practice and ethical guidance, support and counsel.  </w:t>
      </w:r>
    </w:p>
    <w:p w14:paraId="5FE0FEBC" w14:textId="77777777" w:rsidR="00882882" w:rsidRDefault="00882882" w:rsidP="006C410B">
      <w:pPr>
        <w:pStyle w:val="Header"/>
        <w:spacing w:before="240"/>
        <w:rPr>
          <w:b w:val="0"/>
          <w:sz w:val="18"/>
          <w:szCs w:val="18"/>
        </w:rPr>
      </w:pPr>
      <w:r>
        <w:rPr>
          <w:rFonts w:cs="Arial"/>
          <w:b w:val="0"/>
          <w:sz w:val="18"/>
          <w:szCs w:val="18"/>
        </w:rPr>
        <w:t>The principal place of business of QSS is 179 Ann Street, Brisbane QLD 4000.</w:t>
      </w:r>
    </w:p>
    <w:p w14:paraId="559960D1" w14:textId="77777777" w:rsidR="00882882" w:rsidRDefault="00882882" w:rsidP="00AB73E9">
      <w:pPr>
        <w:pStyle w:val="Header"/>
        <w:spacing w:before="240"/>
        <w:jc w:val="both"/>
        <w:rPr>
          <w:b w:val="0"/>
          <w:sz w:val="18"/>
          <w:szCs w:val="18"/>
        </w:rPr>
      </w:pPr>
      <w:r>
        <w:rPr>
          <w:b w:val="0"/>
          <w:sz w:val="18"/>
          <w:szCs w:val="18"/>
        </w:rPr>
        <w:t xml:space="preserve">QSS is an incorporated legal practice under the </w:t>
      </w:r>
      <w:r>
        <w:rPr>
          <w:b w:val="0"/>
          <w:i/>
          <w:sz w:val="18"/>
          <w:szCs w:val="18"/>
        </w:rPr>
        <w:t xml:space="preserve">Legal Profession Act </w:t>
      </w:r>
      <w:r w:rsidRPr="00F17197">
        <w:rPr>
          <w:b w:val="0"/>
          <w:sz w:val="18"/>
          <w:szCs w:val="18"/>
        </w:rPr>
        <w:t>2007</w:t>
      </w:r>
      <w:r>
        <w:rPr>
          <w:b w:val="0"/>
          <w:sz w:val="18"/>
          <w:szCs w:val="18"/>
        </w:rPr>
        <w:t xml:space="preserve"> and is </w:t>
      </w:r>
      <w:r w:rsidRPr="00F17197">
        <w:rPr>
          <w:b w:val="0"/>
          <w:sz w:val="18"/>
          <w:szCs w:val="18"/>
        </w:rPr>
        <w:t>a</w:t>
      </w:r>
      <w:r>
        <w:rPr>
          <w:b w:val="0"/>
          <w:sz w:val="18"/>
          <w:szCs w:val="18"/>
        </w:rPr>
        <w:t xml:space="preserve"> wholly owned subsidiary of Queensland Law Society Incorporated (the Society).</w:t>
      </w:r>
    </w:p>
    <w:p w14:paraId="782408B1" w14:textId="77777777" w:rsidR="00882882" w:rsidRPr="004D5AA7" w:rsidRDefault="00882882" w:rsidP="00AF754C">
      <w:pPr>
        <w:pStyle w:val="Heading2"/>
        <w:spacing w:before="240"/>
        <w:ind w:left="709" w:hanging="709"/>
        <w:rPr>
          <w:sz w:val="20"/>
        </w:rPr>
      </w:pPr>
      <w:r w:rsidRPr="004D5AA7">
        <w:t>A1-2</w:t>
      </w:r>
      <w:r w:rsidRPr="004D5AA7">
        <w:tab/>
      </w:r>
      <w:r>
        <w:t>BASIS OF PREPARATION</w:t>
      </w:r>
    </w:p>
    <w:p w14:paraId="196E552E" w14:textId="77777777" w:rsidR="00882882" w:rsidRPr="004D5AA7" w:rsidRDefault="00882882" w:rsidP="00AB73E9">
      <w:pPr>
        <w:pStyle w:val="Header"/>
        <w:spacing w:before="240"/>
        <w:jc w:val="both"/>
        <w:rPr>
          <w:b w:val="0"/>
          <w:sz w:val="18"/>
          <w:szCs w:val="18"/>
        </w:rPr>
      </w:pPr>
      <w:r>
        <w:rPr>
          <w:b w:val="0"/>
          <w:sz w:val="18"/>
          <w:szCs w:val="18"/>
        </w:rPr>
        <w:t xml:space="preserve">This financial report is a general purpose financial report, which has been prepared in accordance with the requirements of the </w:t>
      </w:r>
      <w:r w:rsidRPr="003F300A">
        <w:rPr>
          <w:b w:val="0"/>
          <w:i/>
          <w:sz w:val="18"/>
          <w:szCs w:val="18"/>
        </w:rPr>
        <w:t>Corporations Act 2001</w:t>
      </w:r>
      <w:r>
        <w:rPr>
          <w:b w:val="0"/>
          <w:sz w:val="18"/>
          <w:szCs w:val="18"/>
        </w:rPr>
        <w:t xml:space="preserve"> and Australian Accounting Standards – Simplified Disclosures. </w:t>
      </w:r>
      <w:r w:rsidRPr="003F300A">
        <w:rPr>
          <w:b w:val="0"/>
          <w:sz w:val="18"/>
          <w:szCs w:val="18"/>
        </w:rPr>
        <w:t>The financial statements comply with the recognition and measurement requirements of all Australian Accounting Standards and Interpretations and the presentation requirements in those standards as modified by AASB 1060.</w:t>
      </w:r>
    </w:p>
    <w:p w14:paraId="38C68853" w14:textId="77777777" w:rsidR="00882882" w:rsidRPr="004D5AA7" w:rsidRDefault="00882882" w:rsidP="00AF754C">
      <w:pPr>
        <w:pStyle w:val="Heading2"/>
        <w:spacing w:before="240"/>
        <w:ind w:left="709" w:hanging="709"/>
      </w:pPr>
      <w:r w:rsidRPr="004D5AA7">
        <w:t>A1-3</w:t>
      </w:r>
      <w:r w:rsidRPr="004D5AA7">
        <w:tab/>
        <w:t>PRESENTATION</w:t>
      </w:r>
    </w:p>
    <w:p w14:paraId="33689DFD" w14:textId="77777777" w:rsidR="00882882" w:rsidRPr="004D5AA7" w:rsidRDefault="00882882" w:rsidP="006C410B">
      <w:pPr>
        <w:pStyle w:val="Header"/>
        <w:spacing w:before="240"/>
        <w:rPr>
          <w:sz w:val="20"/>
        </w:rPr>
      </w:pPr>
      <w:r w:rsidRPr="004D5AA7">
        <w:rPr>
          <w:sz w:val="20"/>
        </w:rPr>
        <w:t>Currency and rounding</w:t>
      </w:r>
    </w:p>
    <w:p w14:paraId="4F81B17A" w14:textId="77777777" w:rsidR="00882882" w:rsidRPr="004D5AA7" w:rsidRDefault="00882882" w:rsidP="0066301C">
      <w:pPr>
        <w:pStyle w:val="Header"/>
        <w:spacing w:before="160"/>
        <w:rPr>
          <w:b w:val="0"/>
          <w:sz w:val="18"/>
          <w:szCs w:val="18"/>
        </w:rPr>
      </w:pPr>
      <w:r w:rsidRPr="004D5AA7">
        <w:rPr>
          <w:b w:val="0"/>
          <w:sz w:val="18"/>
          <w:szCs w:val="18"/>
        </w:rPr>
        <w:t>Amounts included in the financial statements are in Australian dollars</w:t>
      </w:r>
      <w:r>
        <w:rPr>
          <w:b w:val="0"/>
          <w:sz w:val="18"/>
          <w:szCs w:val="18"/>
        </w:rPr>
        <w:t xml:space="preserve"> and rounded to the nearest dollar</w:t>
      </w:r>
      <w:r w:rsidRPr="004D5AA7">
        <w:rPr>
          <w:b w:val="0"/>
          <w:sz w:val="18"/>
          <w:szCs w:val="18"/>
        </w:rPr>
        <w:t>.</w:t>
      </w:r>
    </w:p>
    <w:p w14:paraId="3D82627F" w14:textId="77777777" w:rsidR="00882882" w:rsidRPr="004D5AA7" w:rsidRDefault="00882882" w:rsidP="0066301C">
      <w:pPr>
        <w:pStyle w:val="Header"/>
        <w:spacing w:before="160"/>
        <w:rPr>
          <w:sz w:val="20"/>
        </w:rPr>
      </w:pPr>
      <w:r w:rsidRPr="004D5AA7">
        <w:rPr>
          <w:sz w:val="20"/>
        </w:rPr>
        <w:t>Comparatives</w:t>
      </w:r>
    </w:p>
    <w:p w14:paraId="4E097F6C" w14:textId="77777777" w:rsidR="00882882" w:rsidRDefault="00882882" w:rsidP="0066301C">
      <w:pPr>
        <w:pStyle w:val="Heading2"/>
        <w:spacing w:before="160"/>
        <w:ind w:left="709" w:hanging="709"/>
        <w:rPr>
          <w:b w:val="0"/>
          <w:sz w:val="18"/>
          <w:szCs w:val="18"/>
        </w:rPr>
      </w:pPr>
      <w:r w:rsidRPr="00277B73">
        <w:rPr>
          <w:b w:val="0"/>
          <w:sz w:val="18"/>
          <w:szCs w:val="18"/>
        </w:rPr>
        <w:t xml:space="preserve">Comparative information reflects the audited </w:t>
      </w:r>
      <w:r>
        <w:rPr>
          <w:b w:val="0"/>
          <w:sz w:val="18"/>
          <w:szCs w:val="18"/>
        </w:rPr>
        <w:t>2022-23</w:t>
      </w:r>
      <w:r w:rsidRPr="00277B73">
        <w:rPr>
          <w:b w:val="0"/>
          <w:sz w:val="18"/>
          <w:szCs w:val="18"/>
        </w:rPr>
        <w:t xml:space="preserve"> financial statement</w:t>
      </w:r>
      <w:r>
        <w:rPr>
          <w:b w:val="0"/>
          <w:sz w:val="18"/>
          <w:szCs w:val="18"/>
        </w:rPr>
        <w:t>s.</w:t>
      </w:r>
    </w:p>
    <w:p w14:paraId="5D6A318B" w14:textId="77777777" w:rsidR="00882882" w:rsidRDefault="00882882" w:rsidP="0066301C">
      <w:pPr>
        <w:pStyle w:val="Header"/>
        <w:spacing w:before="160"/>
        <w:rPr>
          <w:sz w:val="20"/>
        </w:rPr>
      </w:pPr>
      <w:r w:rsidRPr="004D5AA7">
        <w:rPr>
          <w:sz w:val="20"/>
        </w:rPr>
        <w:t>C</w:t>
      </w:r>
      <w:r>
        <w:rPr>
          <w:sz w:val="20"/>
        </w:rPr>
        <w:t>urrent/non-current classification</w:t>
      </w:r>
    </w:p>
    <w:p w14:paraId="4DFB7D22" w14:textId="77777777" w:rsidR="00882882" w:rsidRPr="00A87E94" w:rsidRDefault="00882882" w:rsidP="0066301C">
      <w:pPr>
        <w:pStyle w:val="Header"/>
        <w:spacing w:before="160"/>
        <w:jc w:val="both"/>
        <w:rPr>
          <w:sz w:val="20"/>
        </w:rPr>
      </w:pPr>
      <w:r w:rsidRPr="00A87E94">
        <w:rPr>
          <w:b w:val="0"/>
          <w:sz w:val="18"/>
          <w:szCs w:val="18"/>
        </w:rPr>
        <w:t xml:space="preserve">Assets are classified as 'current' where their carrying amount is expected to be realised within 12 months after the reporting date. Liabilities are classified as 'current' when they are due to be settled within 12 months after the reporting date, or the </w:t>
      </w:r>
      <w:r>
        <w:rPr>
          <w:b w:val="0"/>
          <w:sz w:val="18"/>
          <w:szCs w:val="18"/>
        </w:rPr>
        <w:t>company</w:t>
      </w:r>
      <w:r w:rsidRPr="00A87E94">
        <w:rPr>
          <w:b w:val="0"/>
          <w:sz w:val="18"/>
          <w:szCs w:val="18"/>
        </w:rPr>
        <w:t xml:space="preserve"> does not have an unconditional right to defer settlement to beyond 12 months after the reporting date. All other assets and liabilities are classified as non-current.</w:t>
      </w:r>
    </w:p>
    <w:p w14:paraId="43FC60CF" w14:textId="77777777" w:rsidR="00882882" w:rsidRPr="004D5AA7" w:rsidRDefault="00882882" w:rsidP="00AF754C">
      <w:pPr>
        <w:pStyle w:val="Heading2"/>
        <w:spacing w:before="240"/>
        <w:ind w:left="709" w:hanging="709"/>
      </w:pPr>
      <w:r w:rsidRPr="004D5AA7">
        <w:t>A1-4</w:t>
      </w:r>
      <w:r w:rsidRPr="004D5AA7">
        <w:tab/>
        <w:t>BASIS OF MEASUREMENT</w:t>
      </w:r>
    </w:p>
    <w:p w14:paraId="441ACEC6" w14:textId="77777777" w:rsidR="00882882" w:rsidRDefault="00882882" w:rsidP="006C410B">
      <w:pPr>
        <w:pStyle w:val="Header"/>
        <w:spacing w:before="240"/>
        <w:rPr>
          <w:b w:val="0"/>
          <w:sz w:val="18"/>
          <w:szCs w:val="18"/>
        </w:rPr>
      </w:pPr>
      <w:r w:rsidRPr="004D5AA7">
        <w:rPr>
          <w:b w:val="0"/>
          <w:sz w:val="18"/>
          <w:szCs w:val="18"/>
        </w:rPr>
        <w:t>Historical cost is used as the measurement basis in this financial report except where stated</w:t>
      </w:r>
      <w:r>
        <w:rPr>
          <w:b w:val="0"/>
          <w:sz w:val="18"/>
          <w:szCs w:val="18"/>
        </w:rPr>
        <w:t xml:space="preserve"> otherwise</w:t>
      </w:r>
      <w:r w:rsidRPr="004D5AA7">
        <w:rPr>
          <w:b w:val="0"/>
          <w:sz w:val="18"/>
          <w:szCs w:val="18"/>
        </w:rPr>
        <w:t>.</w:t>
      </w:r>
    </w:p>
    <w:p w14:paraId="537B5925" w14:textId="77777777" w:rsidR="00882882" w:rsidRPr="004D5AA7" w:rsidRDefault="00882882" w:rsidP="0066301C">
      <w:pPr>
        <w:pStyle w:val="Header"/>
        <w:spacing w:before="160"/>
        <w:jc w:val="both"/>
        <w:rPr>
          <w:b w:val="0"/>
          <w:sz w:val="18"/>
          <w:szCs w:val="18"/>
        </w:rPr>
      </w:pPr>
      <w:r w:rsidRPr="007B0F39">
        <w:rPr>
          <w:b w:val="0"/>
          <w:sz w:val="18"/>
          <w:szCs w:val="18"/>
        </w:rPr>
        <w:t xml:space="preserve">QSS is a </w:t>
      </w:r>
      <w:r>
        <w:rPr>
          <w:b w:val="0"/>
          <w:sz w:val="18"/>
          <w:szCs w:val="18"/>
        </w:rPr>
        <w:t xml:space="preserve">for profit </w:t>
      </w:r>
      <w:r w:rsidRPr="007B0F39">
        <w:rPr>
          <w:b w:val="0"/>
          <w:sz w:val="18"/>
          <w:szCs w:val="18"/>
        </w:rPr>
        <w:t>private company and these general purpose financial statements are</w:t>
      </w:r>
      <w:r w:rsidRPr="004D5AA7">
        <w:rPr>
          <w:b w:val="0"/>
          <w:sz w:val="18"/>
          <w:szCs w:val="18"/>
        </w:rPr>
        <w:t xml:space="preserve"> prepared on an accrual basis (except for the Statement of Cash Flows which is prepared on a cash basis) in accordance with Australian Accounting Standards and Interpretations applicable</w:t>
      </w:r>
      <w:r>
        <w:rPr>
          <w:b w:val="0"/>
          <w:sz w:val="18"/>
          <w:szCs w:val="18"/>
        </w:rPr>
        <w:t xml:space="preserve"> </w:t>
      </w:r>
      <w:r w:rsidRPr="004D5AA7">
        <w:rPr>
          <w:b w:val="0"/>
          <w:sz w:val="18"/>
          <w:szCs w:val="18"/>
        </w:rPr>
        <w:t xml:space="preserve">to </w:t>
      </w:r>
      <w:r>
        <w:rPr>
          <w:b w:val="0"/>
          <w:sz w:val="18"/>
          <w:szCs w:val="18"/>
        </w:rPr>
        <w:t xml:space="preserve">for profit private </w:t>
      </w:r>
      <w:r w:rsidRPr="004D5AA7">
        <w:rPr>
          <w:b w:val="0"/>
          <w:sz w:val="18"/>
          <w:szCs w:val="18"/>
        </w:rPr>
        <w:t>entities</w:t>
      </w:r>
      <w:r>
        <w:rPr>
          <w:b w:val="0"/>
          <w:sz w:val="18"/>
          <w:szCs w:val="18"/>
        </w:rPr>
        <w:t>.</w:t>
      </w:r>
    </w:p>
    <w:p w14:paraId="3E17CAC4" w14:textId="77777777" w:rsidR="00882882" w:rsidRPr="004D5AA7" w:rsidRDefault="00882882" w:rsidP="00AF754C">
      <w:pPr>
        <w:pStyle w:val="Header"/>
        <w:spacing w:before="240"/>
        <w:ind w:left="709" w:hanging="709"/>
        <w:rPr>
          <w:bCs/>
          <w:kern w:val="28"/>
          <w:sz w:val="28"/>
        </w:rPr>
      </w:pPr>
      <w:r w:rsidRPr="004D5AA7">
        <w:rPr>
          <w:bCs/>
          <w:kern w:val="28"/>
          <w:sz w:val="28"/>
        </w:rPr>
        <w:t>A2</w:t>
      </w:r>
      <w:r w:rsidRPr="004D5AA7">
        <w:rPr>
          <w:bCs/>
          <w:kern w:val="28"/>
          <w:sz w:val="28"/>
        </w:rPr>
        <w:tab/>
      </w:r>
      <w:r>
        <w:rPr>
          <w:bCs/>
          <w:kern w:val="28"/>
          <w:sz w:val="28"/>
        </w:rPr>
        <w:t xml:space="preserve">QSS’S </w:t>
      </w:r>
      <w:r w:rsidRPr="004D5AA7">
        <w:rPr>
          <w:bCs/>
          <w:kern w:val="28"/>
          <w:sz w:val="28"/>
        </w:rPr>
        <w:t>OBJECTIVES</w:t>
      </w:r>
    </w:p>
    <w:p w14:paraId="31CA9161" w14:textId="77777777" w:rsidR="00882882" w:rsidRDefault="00882882" w:rsidP="00AB73E9">
      <w:pPr>
        <w:pStyle w:val="Header"/>
        <w:spacing w:before="240"/>
        <w:jc w:val="both"/>
      </w:pPr>
      <w:r>
        <w:rPr>
          <w:b w:val="0"/>
          <w:sz w:val="18"/>
          <w:szCs w:val="18"/>
        </w:rPr>
        <w:t>QSS’s objectives are to provide legal services for the delivery of guidance, support and counsel to members of the Society and other legal practitioners on ethical and legal practice management issues.  They also provide education and publications on legal ethics to the legal profession and practice management members of the Society and other legal practitioners.</w:t>
      </w:r>
    </w:p>
    <w:p w14:paraId="4337F75A" w14:textId="77777777" w:rsidR="00882882" w:rsidRDefault="00882882" w:rsidP="00465371">
      <w:pPr>
        <w:pStyle w:val="Header"/>
        <w:spacing w:before="240"/>
        <w:ind w:left="709" w:hanging="709"/>
        <w:rPr>
          <w:kern w:val="28"/>
          <w:sz w:val="28"/>
        </w:rPr>
      </w:pPr>
      <w:r>
        <w:rPr>
          <w:bCs/>
          <w:kern w:val="28"/>
          <w:sz w:val="28"/>
        </w:rPr>
        <w:t xml:space="preserve">A3 </w:t>
      </w:r>
      <w:r>
        <w:rPr>
          <w:bCs/>
          <w:kern w:val="28"/>
          <w:sz w:val="28"/>
        </w:rPr>
        <w:tab/>
      </w:r>
      <w:r w:rsidRPr="00465371">
        <w:rPr>
          <w:bCs/>
          <w:kern w:val="28"/>
          <w:sz w:val="28"/>
        </w:rPr>
        <w:t>AUTHORISATION OF FINANCIAL STATEMENTS FOR ISSUE</w:t>
      </w:r>
    </w:p>
    <w:p w14:paraId="55190B9D" w14:textId="77777777" w:rsidR="00882882" w:rsidRDefault="00882882" w:rsidP="00AB73E9">
      <w:pPr>
        <w:pStyle w:val="Header"/>
        <w:tabs>
          <w:tab w:val="clear" w:pos="4513"/>
          <w:tab w:val="left" w:pos="709"/>
        </w:tabs>
        <w:spacing w:before="240"/>
        <w:jc w:val="both"/>
        <w:rPr>
          <w:b w:val="0"/>
          <w:sz w:val="18"/>
          <w:szCs w:val="18"/>
        </w:rPr>
      </w:pPr>
      <w:r w:rsidRPr="00465371">
        <w:rPr>
          <w:b w:val="0"/>
          <w:sz w:val="18"/>
          <w:szCs w:val="18"/>
        </w:rPr>
        <w:t xml:space="preserve">The financial statements are authorised for issue by </w:t>
      </w:r>
      <w:r>
        <w:rPr>
          <w:b w:val="0"/>
          <w:sz w:val="18"/>
          <w:szCs w:val="18"/>
        </w:rPr>
        <w:t xml:space="preserve">QSS’s Chairperson at the </w:t>
      </w:r>
      <w:r w:rsidRPr="00CB27A5">
        <w:rPr>
          <w:b w:val="0"/>
          <w:sz w:val="18"/>
          <w:szCs w:val="18"/>
        </w:rPr>
        <w:t>dat</w:t>
      </w:r>
      <w:r>
        <w:rPr>
          <w:b w:val="0"/>
          <w:sz w:val="18"/>
          <w:szCs w:val="18"/>
        </w:rPr>
        <w:t xml:space="preserve">e of </w:t>
      </w:r>
      <w:r w:rsidRPr="00465371">
        <w:rPr>
          <w:b w:val="0"/>
          <w:sz w:val="18"/>
          <w:szCs w:val="18"/>
        </w:rPr>
        <w:t xml:space="preserve">signing the </w:t>
      </w:r>
      <w:r>
        <w:rPr>
          <w:b w:val="0"/>
          <w:sz w:val="18"/>
          <w:szCs w:val="18"/>
        </w:rPr>
        <w:t>Directors’ Declaration</w:t>
      </w:r>
      <w:r w:rsidRPr="00465371">
        <w:rPr>
          <w:b w:val="0"/>
          <w:sz w:val="18"/>
          <w:szCs w:val="18"/>
        </w:rPr>
        <w:t>.</w:t>
      </w:r>
    </w:p>
    <w:p w14:paraId="3CDF70A9" w14:textId="77777777" w:rsidR="00882882" w:rsidRPr="00465371" w:rsidRDefault="00882882" w:rsidP="00465371">
      <w:pPr>
        <w:pStyle w:val="Header"/>
        <w:tabs>
          <w:tab w:val="clear" w:pos="4513"/>
          <w:tab w:val="left" w:pos="709"/>
        </w:tabs>
        <w:spacing w:before="240"/>
        <w:rPr>
          <w:kern w:val="28"/>
          <w:sz w:val="28"/>
        </w:rPr>
      </w:pPr>
      <w:r w:rsidRPr="00465371">
        <w:rPr>
          <w:b w:val="0"/>
          <w:sz w:val="18"/>
          <w:szCs w:val="18"/>
        </w:rPr>
        <w:br w:type="page"/>
      </w:r>
      <w:r w:rsidRPr="00465371">
        <w:rPr>
          <w:bCs/>
          <w:kern w:val="28"/>
          <w:sz w:val="28"/>
        </w:rPr>
        <w:lastRenderedPageBreak/>
        <w:t>B1</w:t>
      </w:r>
      <w:r>
        <w:rPr>
          <w:bCs/>
          <w:kern w:val="28"/>
          <w:sz w:val="28"/>
        </w:rPr>
        <w:tab/>
        <w:t>REVENUE</w:t>
      </w:r>
    </w:p>
    <w:p w14:paraId="62F1C913" w14:textId="77777777" w:rsidR="00882882" w:rsidRDefault="00882882" w:rsidP="00AB73E9">
      <w:pPr>
        <w:pStyle w:val="Header"/>
        <w:spacing w:before="240"/>
        <w:jc w:val="both"/>
        <w:rPr>
          <w:b w:val="0"/>
          <w:sz w:val="18"/>
          <w:szCs w:val="18"/>
        </w:rPr>
      </w:pPr>
      <w:r>
        <w:rPr>
          <w:b w:val="0"/>
          <w:sz w:val="18"/>
          <w:szCs w:val="18"/>
        </w:rPr>
        <w:t xml:space="preserve">QSS receives grant funding from the Society to contribute toward the cost of operating.  </w:t>
      </w:r>
      <w:r w:rsidRPr="00D16529">
        <w:rPr>
          <w:b w:val="0"/>
          <w:sz w:val="18"/>
          <w:szCs w:val="18"/>
        </w:rPr>
        <w:t>In accordance with AASB 1058</w:t>
      </w:r>
      <w:r>
        <w:rPr>
          <w:b w:val="0"/>
          <w:sz w:val="18"/>
          <w:szCs w:val="18"/>
        </w:rPr>
        <w:t xml:space="preserve">, grants are recognised as revenue within the period they are received </w:t>
      </w:r>
      <w:r w:rsidRPr="00D16529">
        <w:rPr>
          <w:b w:val="0"/>
          <w:sz w:val="18"/>
          <w:szCs w:val="18"/>
        </w:rPr>
        <w:t xml:space="preserve">as </w:t>
      </w:r>
      <w:r>
        <w:rPr>
          <w:b w:val="0"/>
          <w:sz w:val="18"/>
          <w:szCs w:val="18"/>
        </w:rPr>
        <w:t>they do</w:t>
      </w:r>
      <w:r w:rsidRPr="00D16529">
        <w:rPr>
          <w:b w:val="0"/>
          <w:sz w:val="18"/>
          <w:szCs w:val="18"/>
        </w:rPr>
        <w:t xml:space="preserve"> not contain sufficiently specific performance obligations</w:t>
      </w:r>
      <w:r>
        <w:rPr>
          <w:b w:val="0"/>
          <w:sz w:val="18"/>
          <w:szCs w:val="18"/>
        </w:rPr>
        <w:t>.</w:t>
      </w:r>
    </w:p>
    <w:p w14:paraId="70BBDB41" w14:textId="77777777" w:rsidR="00882882" w:rsidRDefault="00882882" w:rsidP="00AB73E9">
      <w:pPr>
        <w:pStyle w:val="Header"/>
        <w:spacing w:before="240"/>
        <w:jc w:val="both"/>
        <w:rPr>
          <w:b w:val="0"/>
          <w:sz w:val="18"/>
          <w:szCs w:val="18"/>
        </w:rPr>
      </w:pPr>
    </w:p>
    <w:tbl>
      <w:tblPr>
        <w:tblW w:w="9067" w:type="dxa"/>
        <w:tblLook w:val="04A0" w:firstRow="1" w:lastRow="0" w:firstColumn="1" w:lastColumn="0" w:noHBand="0" w:noVBand="1"/>
      </w:tblPr>
      <w:tblGrid>
        <w:gridCol w:w="5440"/>
        <w:gridCol w:w="1785"/>
        <w:gridCol w:w="1842"/>
      </w:tblGrid>
      <w:tr w:rsidR="00882882" w:rsidRPr="00AB73E9" w14:paraId="1D1467AB" w14:textId="77777777" w:rsidTr="00AB73E9">
        <w:trPr>
          <w:trHeight w:val="300"/>
        </w:trPr>
        <w:tc>
          <w:tcPr>
            <w:tcW w:w="5440" w:type="dxa"/>
            <w:vMerge w:val="restart"/>
            <w:tcBorders>
              <w:top w:val="single" w:sz="4" w:space="0" w:color="auto"/>
              <w:left w:val="single" w:sz="4" w:space="0" w:color="auto"/>
              <w:bottom w:val="single" w:sz="4" w:space="0" w:color="000000"/>
              <w:right w:val="nil"/>
            </w:tcBorders>
            <w:shd w:val="clear" w:color="000000" w:fill="BFBFBF"/>
            <w:vAlign w:val="center"/>
            <w:hideMark/>
          </w:tcPr>
          <w:p w14:paraId="71D74864" w14:textId="77777777" w:rsidR="00882882" w:rsidRPr="00AB73E9" w:rsidRDefault="00882882" w:rsidP="00AB73E9">
            <w:pPr>
              <w:jc w:val="center"/>
              <w:rPr>
                <w:rFonts w:cs="Arial"/>
                <w:b/>
                <w:bCs/>
                <w:color w:val="000000"/>
                <w:sz w:val="18"/>
                <w:szCs w:val="18"/>
              </w:rPr>
            </w:pPr>
            <w:r w:rsidRPr="00AB73E9">
              <w:rPr>
                <w:rFonts w:cs="Arial"/>
                <w:b/>
                <w:bCs/>
                <w:color w:val="000000"/>
                <w:sz w:val="18"/>
                <w:szCs w:val="18"/>
              </w:rPr>
              <w:t> </w:t>
            </w:r>
          </w:p>
        </w:tc>
        <w:tc>
          <w:tcPr>
            <w:tcW w:w="1785" w:type="dxa"/>
            <w:tcBorders>
              <w:top w:val="single" w:sz="4" w:space="0" w:color="auto"/>
              <w:left w:val="nil"/>
              <w:bottom w:val="nil"/>
              <w:right w:val="nil"/>
            </w:tcBorders>
            <w:shd w:val="clear" w:color="000000" w:fill="BFBFBF"/>
            <w:vAlign w:val="center"/>
            <w:hideMark/>
          </w:tcPr>
          <w:p w14:paraId="6B01273A" w14:textId="77777777" w:rsidR="00882882" w:rsidRPr="00AB73E9" w:rsidRDefault="00882882" w:rsidP="00AB73E9">
            <w:pPr>
              <w:jc w:val="right"/>
              <w:rPr>
                <w:rFonts w:cs="Arial"/>
                <w:b/>
                <w:bCs/>
                <w:color w:val="000000"/>
                <w:sz w:val="18"/>
                <w:szCs w:val="18"/>
              </w:rPr>
            </w:pPr>
            <w:r w:rsidRPr="00AB73E9">
              <w:rPr>
                <w:rFonts w:cs="Arial"/>
                <w:b/>
                <w:bCs/>
                <w:color w:val="000000"/>
                <w:sz w:val="18"/>
                <w:szCs w:val="18"/>
              </w:rPr>
              <w:t>2024</w:t>
            </w:r>
          </w:p>
        </w:tc>
        <w:tc>
          <w:tcPr>
            <w:tcW w:w="1842" w:type="dxa"/>
            <w:tcBorders>
              <w:top w:val="single" w:sz="4" w:space="0" w:color="auto"/>
              <w:left w:val="nil"/>
              <w:bottom w:val="nil"/>
              <w:right w:val="single" w:sz="4" w:space="0" w:color="auto"/>
            </w:tcBorders>
            <w:shd w:val="clear" w:color="000000" w:fill="BFBFBF"/>
            <w:vAlign w:val="center"/>
            <w:hideMark/>
          </w:tcPr>
          <w:p w14:paraId="264AC280" w14:textId="77777777" w:rsidR="00882882" w:rsidRPr="00AB73E9" w:rsidRDefault="00882882" w:rsidP="00AB73E9">
            <w:pPr>
              <w:jc w:val="right"/>
              <w:rPr>
                <w:rFonts w:cs="Arial"/>
                <w:b/>
                <w:bCs/>
                <w:color w:val="000000"/>
                <w:sz w:val="18"/>
                <w:szCs w:val="18"/>
              </w:rPr>
            </w:pPr>
            <w:r w:rsidRPr="00AB73E9">
              <w:rPr>
                <w:rFonts w:cs="Arial"/>
                <w:b/>
                <w:bCs/>
                <w:color w:val="000000"/>
                <w:sz w:val="18"/>
                <w:szCs w:val="18"/>
              </w:rPr>
              <w:t>2023</w:t>
            </w:r>
          </w:p>
        </w:tc>
      </w:tr>
      <w:tr w:rsidR="00882882" w:rsidRPr="00AB73E9" w14:paraId="0538395E" w14:textId="77777777" w:rsidTr="00AB73E9">
        <w:trPr>
          <w:trHeight w:val="300"/>
        </w:trPr>
        <w:tc>
          <w:tcPr>
            <w:tcW w:w="5440" w:type="dxa"/>
            <w:vMerge/>
            <w:tcBorders>
              <w:top w:val="single" w:sz="4" w:space="0" w:color="auto"/>
              <w:left w:val="single" w:sz="4" w:space="0" w:color="auto"/>
              <w:bottom w:val="single" w:sz="4" w:space="0" w:color="000000"/>
              <w:right w:val="nil"/>
            </w:tcBorders>
            <w:vAlign w:val="center"/>
            <w:hideMark/>
          </w:tcPr>
          <w:p w14:paraId="32D9C352" w14:textId="77777777" w:rsidR="00882882" w:rsidRPr="00AB73E9" w:rsidRDefault="00882882" w:rsidP="00AB73E9">
            <w:pPr>
              <w:rPr>
                <w:rFonts w:cs="Arial"/>
                <w:b/>
                <w:bCs/>
                <w:color w:val="000000"/>
                <w:sz w:val="18"/>
                <w:szCs w:val="18"/>
              </w:rPr>
            </w:pPr>
          </w:p>
        </w:tc>
        <w:tc>
          <w:tcPr>
            <w:tcW w:w="1785" w:type="dxa"/>
            <w:tcBorders>
              <w:top w:val="nil"/>
              <w:left w:val="nil"/>
              <w:bottom w:val="single" w:sz="4" w:space="0" w:color="auto"/>
              <w:right w:val="nil"/>
            </w:tcBorders>
            <w:shd w:val="clear" w:color="000000" w:fill="BFBFBF"/>
            <w:vAlign w:val="center"/>
            <w:hideMark/>
          </w:tcPr>
          <w:p w14:paraId="6726DD1B" w14:textId="77777777" w:rsidR="00882882" w:rsidRPr="00AB73E9" w:rsidRDefault="00882882" w:rsidP="00AB73E9">
            <w:pPr>
              <w:jc w:val="right"/>
              <w:rPr>
                <w:rFonts w:cs="Arial"/>
                <w:b/>
                <w:bCs/>
                <w:color w:val="000000"/>
                <w:sz w:val="18"/>
                <w:szCs w:val="18"/>
              </w:rPr>
            </w:pPr>
            <w:r w:rsidRPr="00AB73E9">
              <w:rPr>
                <w:rFonts w:cs="Arial"/>
                <w:b/>
                <w:bCs/>
                <w:color w:val="000000"/>
                <w:sz w:val="18"/>
                <w:szCs w:val="18"/>
              </w:rPr>
              <w:t>$</w:t>
            </w:r>
          </w:p>
        </w:tc>
        <w:tc>
          <w:tcPr>
            <w:tcW w:w="1842" w:type="dxa"/>
            <w:tcBorders>
              <w:top w:val="nil"/>
              <w:left w:val="nil"/>
              <w:bottom w:val="single" w:sz="4" w:space="0" w:color="auto"/>
              <w:right w:val="single" w:sz="4" w:space="0" w:color="auto"/>
            </w:tcBorders>
            <w:shd w:val="clear" w:color="000000" w:fill="BFBFBF"/>
            <w:vAlign w:val="center"/>
            <w:hideMark/>
          </w:tcPr>
          <w:p w14:paraId="58FD371D" w14:textId="77777777" w:rsidR="00882882" w:rsidRPr="00AB73E9" w:rsidRDefault="00882882" w:rsidP="00AB73E9">
            <w:pPr>
              <w:jc w:val="right"/>
              <w:rPr>
                <w:rFonts w:cs="Arial"/>
                <w:b/>
                <w:bCs/>
                <w:color w:val="000000"/>
                <w:sz w:val="18"/>
                <w:szCs w:val="18"/>
              </w:rPr>
            </w:pPr>
            <w:r w:rsidRPr="00AB73E9">
              <w:rPr>
                <w:rFonts w:cs="Arial"/>
                <w:b/>
                <w:bCs/>
                <w:color w:val="000000"/>
                <w:sz w:val="18"/>
                <w:szCs w:val="18"/>
              </w:rPr>
              <w:t>$</w:t>
            </w:r>
          </w:p>
        </w:tc>
      </w:tr>
      <w:tr w:rsidR="00882882" w:rsidRPr="00AB73E9" w14:paraId="7DF9951C" w14:textId="77777777" w:rsidTr="00AB73E9">
        <w:trPr>
          <w:trHeight w:val="300"/>
        </w:trPr>
        <w:tc>
          <w:tcPr>
            <w:tcW w:w="5440" w:type="dxa"/>
            <w:tcBorders>
              <w:top w:val="nil"/>
              <w:left w:val="single" w:sz="4" w:space="0" w:color="auto"/>
              <w:bottom w:val="nil"/>
              <w:right w:val="nil"/>
            </w:tcBorders>
            <w:shd w:val="clear" w:color="auto" w:fill="auto"/>
            <w:vAlign w:val="center"/>
            <w:hideMark/>
          </w:tcPr>
          <w:p w14:paraId="58FD78DA" w14:textId="77777777" w:rsidR="00882882" w:rsidRPr="00AB73E9" w:rsidRDefault="00882882" w:rsidP="00AB73E9">
            <w:pPr>
              <w:rPr>
                <w:rFonts w:cs="Arial"/>
                <w:b/>
                <w:bCs/>
                <w:color w:val="000000"/>
                <w:sz w:val="18"/>
                <w:szCs w:val="18"/>
              </w:rPr>
            </w:pPr>
            <w:r w:rsidRPr="00AB73E9">
              <w:rPr>
                <w:rFonts w:cs="Arial"/>
                <w:b/>
                <w:bCs/>
                <w:color w:val="000000"/>
                <w:sz w:val="18"/>
                <w:szCs w:val="18"/>
              </w:rPr>
              <w:t>Grant funding</w:t>
            </w:r>
          </w:p>
        </w:tc>
        <w:tc>
          <w:tcPr>
            <w:tcW w:w="1785" w:type="dxa"/>
            <w:tcBorders>
              <w:top w:val="nil"/>
              <w:left w:val="nil"/>
              <w:bottom w:val="nil"/>
              <w:right w:val="nil"/>
            </w:tcBorders>
            <w:shd w:val="clear" w:color="000000" w:fill="F2F2F2"/>
            <w:vAlign w:val="center"/>
            <w:hideMark/>
          </w:tcPr>
          <w:p w14:paraId="0F123BC2" w14:textId="77777777" w:rsidR="00882882" w:rsidRPr="00AB73E9" w:rsidRDefault="00882882" w:rsidP="00AB73E9">
            <w:pPr>
              <w:jc w:val="right"/>
              <w:rPr>
                <w:rFonts w:cs="Arial"/>
                <w:color w:val="000000"/>
                <w:sz w:val="18"/>
                <w:szCs w:val="18"/>
              </w:rPr>
            </w:pPr>
            <w:r w:rsidRPr="00AB73E9">
              <w:rPr>
                <w:rFonts w:cs="Arial"/>
                <w:color w:val="000000"/>
                <w:sz w:val="18"/>
                <w:szCs w:val="18"/>
              </w:rPr>
              <w:t> </w:t>
            </w:r>
          </w:p>
        </w:tc>
        <w:tc>
          <w:tcPr>
            <w:tcW w:w="1842" w:type="dxa"/>
            <w:tcBorders>
              <w:top w:val="nil"/>
              <w:left w:val="nil"/>
              <w:bottom w:val="nil"/>
              <w:right w:val="single" w:sz="4" w:space="0" w:color="auto"/>
            </w:tcBorders>
            <w:shd w:val="clear" w:color="auto" w:fill="auto"/>
            <w:vAlign w:val="center"/>
            <w:hideMark/>
          </w:tcPr>
          <w:p w14:paraId="498B3EEB" w14:textId="77777777" w:rsidR="00882882" w:rsidRPr="00AB73E9" w:rsidRDefault="00882882" w:rsidP="00AB73E9">
            <w:pPr>
              <w:jc w:val="right"/>
              <w:rPr>
                <w:rFonts w:cs="Arial"/>
                <w:color w:val="000000"/>
                <w:sz w:val="18"/>
                <w:szCs w:val="18"/>
              </w:rPr>
            </w:pPr>
            <w:r w:rsidRPr="00AB73E9">
              <w:rPr>
                <w:rFonts w:cs="Arial"/>
                <w:color w:val="000000"/>
                <w:sz w:val="18"/>
                <w:szCs w:val="18"/>
              </w:rPr>
              <w:t> </w:t>
            </w:r>
          </w:p>
        </w:tc>
      </w:tr>
      <w:tr w:rsidR="00882882" w:rsidRPr="00AB73E9" w14:paraId="19A7A11B" w14:textId="77777777" w:rsidTr="00AB73E9">
        <w:trPr>
          <w:trHeight w:val="300"/>
        </w:trPr>
        <w:tc>
          <w:tcPr>
            <w:tcW w:w="5440" w:type="dxa"/>
            <w:tcBorders>
              <w:top w:val="nil"/>
              <w:left w:val="single" w:sz="4" w:space="0" w:color="auto"/>
              <w:bottom w:val="nil"/>
              <w:right w:val="nil"/>
            </w:tcBorders>
            <w:shd w:val="clear" w:color="auto" w:fill="auto"/>
            <w:vAlign w:val="center"/>
            <w:hideMark/>
          </w:tcPr>
          <w:p w14:paraId="6ADA47E8" w14:textId="77777777" w:rsidR="00882882" w:rsidRPr="00AB73E9" w:rsidRDefault="00882882" w:rsidP="00AB73E9">
            <w:pPr>
              <w:rPr>
                <w:rFonts w:cs="Arial"/>
                <w:color w:val="000000"/>
                <w:sz w:val="18"/>
                <w:szCs w:val="18"/>
              </w:rPr>
            </w:pPr>
            <w:r w:rsidRPr="00AB73E9">
              <w:rPr>
                <w:rFonts w:cs="Arial"/>
                <w:color w:val="000000"/>
                <w:sz w:val="18"/>
                <w:szCs w:val="18"/>
              </w:rPr>
              <w:t>Grant funding</w:t>
            </w:r>
          </w:p>
        </w:tc>
        <w:tc>
          <w:tcPr>
            <w:tcW w:w="1785" w:type="dxa"/>
            <w:tcBorders>
              <w:top w:val="nil"/>
              <w:left w:val="nil"/>
              <w:bottom w:val="nil"/>
              <w:right w:val="nil"/>
            </w:tcBorders>
            <w:shd w:val="clear" w:color="000000" w:fill="F2F2F2"/>
            <w:vAlign w:val="center"/>
            <w:hideMark/>
          </w:tcPr>
          <w:p w14:paraId="53058F7C" w14:textId="77777777" w:rsidR="00882882" w:rsidRPr="00AB73E9" w:rsidRDefault="00882882" w:rsidP="00AB73E9">
            <w:pPr>
              <w:jc w:val="right"/>
              <w:rPr>
                <w:rFonts w:cs="Arial"/>
                <w:color w:val="000000"/>
                <w:sz w:val="18"/>
                <w:szCs w:val="18"/>
              </w:rPr>
            </w:pPr>
            <w:r w:rsidRPr="00AB73E9">
              <w:rPr>
                <w:rFonts w:cs="Arial"/>
                <w:color w:val="000000"/>
                <w:sz w:val="18"/>
                <w:szCs w:val="18"/>
              </w:rPr>
              <w:t xml:space="preserve">               1,727,311 </w:t>
            </w:r>
          </w:p>
        </w:tc>
        <w:tc>
          <w:tcPr>
            <w:tcW w:w="1842" w:type="dxa"/>
            <w:tcBorders>
              <w:top w:val="nil"/>
              <w:left w:val="nil"/>
              <w:bottom w:val="single" w:sz="4" w:space="0" w:color="auto"/>
              <w:right w:val="single" w:sz="4" w:space="0" w:color="auto"/>
            </w:tcBorders>
            <w:shd w:val="clear" w:color="auto" w:fill="auto"/>
            <w:vAlign w:val="center"/>
            <w:hideMark/>
          </w:tcPr>
          <w:p w14:paraId="175E59CC" w14:textId="77777777" w:rsidR="00882882" w:rsidRPr="00AB73E9" w:rsidRDefault="00882882" w:rsidP="00AB73E9">
            <w:pPr>
              <w:jc w:val="right"/>
              <w:rPr>
                <w:rFonts w:cs="Arial"/>
                <w:color w:val="000000"/>
                <w:sz w:val="18"/>
                <w:szCs w:val="18"/>
              </w:rPr>
            </w:pPr>
            <w:r w:rsidRPr="00AB73E9">
              <w:rPr>
                <w:rFonts w:cs="Arial"/>
                <w:color w:val="000000"/>
                <w:sz w:val="18"/>
                <w:szCs w:val="18"/>
              </w:rPr>
              <w:t xml:space="preserve">              1,434,538 </w:t>
            </w:r>
          </w:p>
        </w:tc>
      </w:tr>
      <w:tr w:rsidR="00882882" w:rsidRPr="00AB73E9" w14:paraId="6FC50E55" w14:textId="77777777" w:rsidTr="00AB73E9">
        <w:trPr>
          <w:trHeight w:val="300"/>
        </w:trPr>
        <w:tc>
          <w:tcPr>
            <w:tcW w:w="5440" w:type="dxa"/>
            <w:tcBorders>
              <w:top w:val="single" w:sz="4" w:space="0" w:color="auto"/>
              <w:left w:val="single" w:sz="4" w:space="0" w:color="auto"/>
              <w:bottom w:val="single" w:sz="4" w:space="0" w:color="auto"/>
              <w:right w:val="nil"/>
            </w:tcBorders>
            <w:shd w:val="clear" w:color="000000" w:fill="BFBFBF"/>
            <w:vAlign w:val="center"/>
            <w:hideMark/>
          </w:tcPr>
          <w:p w14:paraId="4EDC52E9" w14:textId="77777777" w:rsidR="00882882" w:rsidRPr="00AB73E9" w:rsidRDefault="00882882" w:rsidP="00AB73E9">
            <w:pPr>
              <w:rPr>
                <w:rFonts w:cs="Arial"/>
                <w:b/>
                <w:bCs/>
                <w:color w:val="000000"/>
                <w:sz w:val="18"/>
                <w:szCs w:val="18"/>
              </w:rPr>
            </w:pPr>
            <w:r w:rsidRPr="00AB73E9">
              <w:rPr>
                <w:rFonts w:cs="Arial"/>
                <w:b/>
                <w:bCs/>
                <w:color w:val="000000"/>
                <w:sz w:val="18"/>
                <w:szCs w:val="18"/>
              </w:rPr>
              <w:t>Total revenue</w:t>
            </w:r>
          </w:p>
        </w:tc>
        <w:tc>
          <w:tcPr>
            <w:tcW w:w="1785" w:type="dxa"/>
            <w:tcBorders>
              <w:top w:val="single" w:sz="4" w:space="0" w:color="auto"/>
              <w:left w:val="nil"/>
              <w:bottom w:val="single" w:sz="4" w:space="0" w:color="auto"/>
              <w:right w:val="nil"/>
            </w:tcBorders>
            <w:shd w:val="clear" w:color="000000" w:fill="BFBFBF"/>
            <w:vAlign w:val="center"/>
            <w:hideMark/>
          </w:tcPr>
          <w:p w14:paraId="7565A722" w14:textId="77777777" w:rsidR="00882882" w:rsidRPr="00AB73E9" w:rsidRDefault="00882882" w:rsidP="00AB73E9">
            <w:pPr>
              <w:jc w:val="right"/>
              <w:rPr>
                <w:rFonts w:cs="Arial"/>
                <w:b/>
                <w:bCs/>
                <w:color w:val="000000"/>
                <w:sz w:val="18"/>
                <w:szCs w:val="18"/>
              </w:rPr>
            </w:pPr>
            <w:r w:rsidRPr="00AB73E9">
              <w:rPr>
                <w:rFonts w:cs="Arial"/>
                <w:b/>
                <w:bCs/>
                <w:color w:val="000000"/>
                <w:sz w:val="18"/>
                <w:szCs w:val="18"/>
              </w:rPr>
              <w:t xml:space="preserve">               1,727,311 </w:t>
            </w:r>
          </w:p>
        </w:tc>
        <w:tc>
          <w:tcPr>
            <w:tcW w:w="1842" w:type="dxa"/>
            <w:tcBorders>
              <w:top w:val="nil"/>
              <w:left w:val="nil"/>
              <w:bottom w:val="single" w:sz="4" w:space="0" w:color="auto"/>
              <w:right w:val="single" w:sz="4" w:space="0" w:color="auto"/>
            </w:tcBorders>
            <w:shd w:val="clear" w:color="000000" w:fill="BFBFBF"/>
            <w:vAlign w:val="center"/>
            <w:hideMark/>
          </w:tcPr>
          <w:p w14:paraId="57C9B22B" w14:textId="77777777" w:rsidR="00882882" w:rsidRPr="00AB73E9" w:rsidRDefault="00882882" w:rsidP="00AB73E9">
            <w:pPr>
              <w:jc w:val="right"/>
              <w:rPr>
                <w:rFonts w:cs="Arial"/>
                <w:b/>
                <w:bCs/>
                <w:color w:val="000000"/>
                <w:sz w:val="18"/>
                <w:szCs w:val="18"/>
              </w:rPr>
            </w:pPr>
            <w:r w:rsidRPr="00AB73E9">
              <w:rPr>
                <w:rFonts w:cs="Arial"/>
                <w:b/>
                <w:bCs/>
                <w:color w:val="000000"/>
                <w:sz w:val="18"/>
                <w:szCs w:val="18"/>
              </w:rPr>
              <w:t xml:space="preserve">               1,434,538 </w:t>
            </w:r>
          </w:p>
        </w:tc>
      </w:tr>
    </w:tbl>
    <w:p w14:paraId="75C3D69A" w14:textId="77777777" w:rsidR="00882882" w:rsidRPr="005C6C09" w:rsidRDefault="00882882" w:rsidP="005C6C09">
      <w:pPr>
        <w:pStyle w:val="Header"/>
        <w:tabs>
          <w:tab w:val="clear" w:pos="4513"/>
          <w:tab w:val="left" w:pos="709"/>
        </w:tabs>
        <w:spacing w:before="240"/>
        <w:rPr>
          <w:bCs/>
          <w:kern w:val="28"/>
          <w:sz w:val="28"/>
        </w:rPr>
      </w:pPr>
      <w:r w:rsidRPr="005C6C09">
        <w:rPr>
          <w:bCs/>
          <w:kern w:val="28"/>
          <w:sz w:val="28"/>
        </w:rPr>
        <w:t>B2</w:t>
      </w:r>
      <w:r w:rsidRPr="005C6C09">
        <w:rPr>
          <w:bCs/>
          <w:kern w:val="28"/>
          <w:sz w:val="28"/>
        </w:rPr>
        <w:tab/>
        <w:t>EXPENSES</w:t>
      </w:r>
    </w:p>
    <w:p w14:paraId="750CB85F" w14:textId="77777777" w:rsidR="00882882" w:rsidRDefault="00882882" w:rsidP="005A3EF4">
      <w:pPr>
        <w:pStyle w:val="Header"/>
        <w:tabs>
          <w:tab w:val="clear" w:pos="4513"/>
          <w:tab w:val="clear" w:pos="9026"/>
        </w:tabs>
        <w:spacing w:before="240" w:after="240"/>
        <w:rPr>
          <w:sz w:val="24"/>
          <w:szCs w:val="24"/>
        </w:rPr>
      </w:pPr>
      <w:r w:rsidRPr="004D5AA7">
        <w:rPr>
          <w:sz w:val="24"/>
          <w:szCs w:val="24"/>
        </w:rPr>
        <w:t>B2-1</w:t>
      </w:r>
      <w:r w:rsidRPr="004D5AA7">
        <w:rPr>
          <w:sz w:val="24"/>
          <w:szCs w:val="24"/>
        </w:rPr>
        <w:tab/>
      </w:r>
      <w:r>
        <w:rPr>
          <w:sz w:val="24"/>
          <w:szCs w:val="24"/>
        </w:rPr>
        <w:t>ADMINISTRATION EXPENSES</w:t>
      </w:r>
    </w:p>
    <w:tbl>
      <w:tblPr>
        <w:tblW w:w="9067" w:type="dxa"/>
        <w:tblLook w:val="04A0" w:firstRow="1" w:lastRow="0" w:firstColumn="1" w:lastColumn="0" w:noHBand="0" w:noVBand="1"/>
      </w:tblPr>
      <w:tblGrid>
        <w:gridCol w:w="5440"/>
        <w:gridCol w:w="1785"/>
        <w:gridCol w:w="1842"/>
      </w:tblGrid>
      <w:tr w:rsidR="00882882" w:rsidRPr="00AB73E9" w14:paraId="498A7CE1" w14:textId="77777777" w:rsidTr="00AB73E9">
        <w:trPr>
          <w:trHeight w:val="300"/>
        </w:trPr>
        <w:tc>
          <w:tcPr>
            <w:tcW w:w="5440" w:type="dxa"/>
            <w:vMerge w:val="restart"/>
            <w:tcBorders>
              <w:top w:val="single" w:sz="4" w:space="0" w:color="auto"/>
              <w:left w:val="single" w:sz="4" w:space="0" w:color="auto"/>
              <w:bottom w:val="single" w:sz="4" w:space="0" w:color="000000"/>
              <w:right w:val="nil"/>
            </w:tcBorders>
            <w:shd w:val="clear" w:color="000000" w:fill="BFBFBF"/>
            <w:vAlign w:val="center"/>
            <w:hideMark/>
          </w:tcPr>
          <w:p w14:paraId="0409FA0B" w14:textId="77777777" w:rsidR="00882882" w:rsidRPr="00AB73E9" w:rsidRDefault="00882882" w:rsidP="00AB73E9">
            <w:pPr>
              <w:jc w:val="center"/>
              <w:rPr>
                <w:rFonts w:cs="Arial"/>
                <w:b/>
                <w:bCs/>
                <w:color w:val="000000"/>
                <w:sz w:val="18"/>
                <w:szCs w:val="18"/>
              </w:rPr>
            </w:pPr>
            <w:r w:rsidRPr="00AB73E9">
              <w:rPr>
                <w:rFonts w:cs="Arial"/>
                <w:b/>
                <w:bCs/>
                <w:color w:val="000000"/>
                <w:sz w:val="18"/>
                <w:szCs w:val="18"/>
              </w:rPr>
              <w:t> </w:t>
            </w:r>
          </w:p>
        </w:tc>
        <w:tc>
          <w:tcPr>
            <w:tcW w:w="1785" w:type="dxa"/>
            <w:tcBorders>
              <w:top w:val="single" w:sz="4" w:space="0" w:color="auto"/>
              <w:left w:val="nil"/>
              <w:bottom w:val="nil"/>
              <w:right w:val="nil"/>
            </w:tcBorders>
            <w:shd w:val="clear" w:color="000000" w:fill="BFBFBF"/>
            <w:vAlign w:val="center"/>
            <w:hideMark/>
          </w:tcPr>
          <w:p w14:paraId="0DCA3045" w14:textId="77777777" w:rsidR="00882882" w:rsidRPr="00AB73E9" w:rsidRDefault="00882882" w:rsidP="00AB73E9">
            <w:pPr>
              <w:jc w:val="right"/>
              <w:rPr>
                <w:rFonts w:cs="Arial"/>
                <w:b/>
                <w:bCs/>
                <w:color w:val="000000"/>
                <w:sz w:val="18"/>
                <w:szCs w:val="18"/>
              </w:rPr>
            </w:pPr>
            <w:r w:rsidRPr="00AB73E9">
              <w:rPr>
                <w:rFonts w:cs="Arial"/>
                <w:b/>
                <w:bCs/>
                <w:color w:val="000000"/>
                <w:sz w:val="18"/>
                <w:szCs w:val="18"/>
              </w:rPr>
              <w:t>2024</w:t>
            </w:r>
          </w:p>
        </w:tc>
        <w:tc>
          <w:tcPr>
            <w:tcW w:w="1842" w:type="dxa"/>
            <w:tcBorders>
              <w:top w:val="single" w:sz="4" w:space="0" w:color="auto"/>
              <w:left w:val="nil"/>
              <w:bottom w:val="nil"/>
              <w:right w:val="single" w:sz="4" w:space="0" w:color="auto"/>
            </w:tcBorders>
            <w:shd w:val="clear" w:color="000000" w:fill="BFBFBF"/>
            <w:vAlign w:val="center"/>
            <w:hideMark/>
          </w:tcPr>
          <w:p w14:paraId="20AA8A5B" w14:textId="77777777" w:rsidR="00882882" w:rsidRPr="00AB73E9" w:rsidRDefault="00882882" w:rsidP="00AB73E9">
            <w:pPr>
              <w:jc w:val="right"/>
              <w:rPr>
                <w:rFonts w:cs="Arial"/>
                <w:b/>
                <w:bCs/>
                <w:color w:val="000000"/>
                <w:sz w:val="18"/>
                <w:szCs w:val="18"/>
              </w:rPr>
            </w:pPr>
            <w:r w:rsidRPr="00AB73E9">
              <w:rPr>
                <w:rFonts w:cs="Arial"/>
                <w:b/>
                <w:bCs/>
                <w:color w:val="000000"/>
                <w:sz w:val="18"/>
                <w:szCs w:val="18"/>
              </w:rPr>
              <w:t>2023</w:t>
            </w:r>
          </w:p>
        </w:tc>
      </w:tr>
      <w:tr w:rsidR="00882882" w:rsidRPr="00AB73E9" w14:paraId="0EF0A0F3" w14:textId="77777777" w:rsidTr="00AB73E9">
        <w:trPr>
          <w:trHeight w:val="300"/>
        </w:trPr>
        <w:tc>
          <w:tcPr>
            <w:tcW w:w="5440" w:type="dxa"/>
            <w:vMerge/>
            <w:tcBorders>
              <w:top w:val="single" w:sz="4" w:space="0" w:color="auto"/>
              <w:left w:val="single" w:sz="4" w:space="0" w:color="auto"/>
              <w:bottom w:val="single" w:sz="4" w:space="0" w:color="000000"/>
              <w:right w:val="nil"/>
            </w:tcBorders>
            <w:vAlign w:val="center"/>
            <w:hideMark/>
          </w:tcPr>
          <w:p w14:paraId="60E5A9F0" w14:textId="77777777" w:rsidR="00882882" w:rsidRPr="00AB73E9" w:rsidRDefault="00882882" w:rsidP="00AB73E9">
            <w:pPr>
              <w:rPr>
                <w:rFonts w:cs="Arial"/>
                <w:b/>
                <w:bCs/>
                <w:color w:val="000000"/>
                <w:sz w:val="18"/>
                <w:szCs w:val="18"/>
              </w:rPr>
            </w:pPr>
          </w:p>
        </w:tc>
        <w:tc>
          <w:tcPr>
            <w:tcW w:w="1785" w:type="dxa"/>
            <w:tcBorders>
              <w:top w:val="nil"/>
              <w:left w:val="nil"/>
              <w:bottom w:val="single" w:sz="4" w:space="0" w:color="auto"/>
              <w:right w:val="nil"/>
            </w:tcBorders>
            <w:shd w:val="clear" w:color="000000" w:fill="BFBFBF"/>
            <w:vAlign w:val="center"/>
            <w:hideMark/>
          </w:tcPr>
          <w:p w14:paraId="65B55319" w14:textId="77777777" w:rsidR="00882882" w:rsidRPr="00AB73E9" w:rsidRDefault="00882882" w:rsidP="00AB73E9">
            <w:pPr>
              <w:jc w:val="right"/>
              <w:rPr>
                <w:rFonts w:cs="Arial"/>
                <w:b/>
                <w:bCs/>
                <w:color w:val="000000"/>
                <w:sz w:val="18"/>
                <w:szCs w:val="18"/>
              </w:rPr>
            </w:pPr>
            <w:r w:rsidRPr="00AB73E9">
              <w:rPr>
                <w:rFonts w:cs="Arial"/>
                <w:b/>
                <w:bCs/>
                <w:color w:val="000000"/>
                <w:sz w:val="18"/>
                <w:szCs w:val="18"/>
              </w:rPr>
              <w:t>$</w:t>
            </w:r>
          </w:p>
        </w:tc>
        <w:tc>
          <w:tcPr>
            <w:tcW w:w="1842" w:type="dxa"/>
            <w:tcBorders>
              <w:top w:val="nil"/>
              <w:left w:val="nil"/>
              <w:bottom w:val="single" w:sz="4" w:space="0" w:color="auto"/>
              <w:right w:val="single" w:sz="4" w:space="0" w:color="auto"/>
            </w:tcBorders>
            <w:shd w:val="clear" w:color="000000" w:fill="BFBFBF"/>
            <w:vAlign w:val="center"/>
            <w:hideMark/>
          </w:tcPr>
          <w:p w14:paraId="7841CA09" w14:textId="77777777" w:rsidR="00882882" w:rsidRPr="00AB73E9" w:rsidRDefault="00882882" w:rsidP="00AB73E9">
            <w:pPr>
              <w:jc w:val="right"/>
              <w:rPr>
                <w:rFonts w:cs="Arial"/>
                <w:b/>
                <w:bCs/>
                <w:color w:val="000000"/>
                <w:sz w:val="18"/>
                <w:szCs w:val="18"/>
              </w:rPr>
            </w:pPr>
            <w:r w:rsidRPr="00AB73E9">
              <w:rPr>
                <w:rFonts w:cs="Arial"/>
                <w:b/>
                <w:bCs/>
                <w:color w:val="000000"/>
                <w:sz w:val="18"/>
                <w:szCs w:val="18"/>
              </w:rPr>
              <w:t>$</w:t>
            </w:r>
          </w:p>
        </w:tc>
      </w:tr>
      <w:tr w:rsidR="00882882" w:rsidRPr="00AB73E9" w14:paraId="0ACD8B11" w14:textId="77777777" w:rsidTr="00AB73E9">
        <w:trPr>
          <w:trHeight w:val="300"/>
        </w:trPr>
        <w:tc>
          <w:tcPr>
            <w:tcW w:w="5440" w:type="dxa"/>
            <w:tcBorders>
              <w:top w:val="nil"/>
              <w:left w:val="single" w:sz="4" w:space="0" w:color="auto"/>
              <w:bottom w:val="nil"/>
              <w:right w:val="nil"/>
            </w:tcBorders>
            <w:shd w:val="clear" w:color="auto" w:fill="auto"/>
            <w:vAlign w:val="center"/>
            <w:hideMark/>
          </w:tcPr>
          <w:p w14:paraId="405B507C" w14:textId="77777777" w:rsidR="00882882" w:rsidRPr="00AB73E9" w:rsidRDefault="00882882" w:rsidP="00AB73E9">
            <w:pPr>
              <w:rPr>
                <w:rFonts w:cs="Arial"/>
                <w:color w:val="000000"/>
                <w:sz w:val="18"/>
                <w:szCs w:val="18"/>
              </w:rPr>
            </w:pPr>
            <w:r w:rsidRPr="00AB73E9">
              <w:rPr>
                <w:rFonts w:cs="Arial"/>
                <w:color w:val="000000"/>
                <w:sz w:val="18"/>
                <w:szCs w:val="18"/>
              </w:rPr>
              <w:t>Insurance</w:t>
            </w:r>
          </w:p>
        </w:tc>
        <w:tc>
          <w:tcPr>
            <w:tcW w:w="1785" w:type="dxa"/>
            <w:tcBorders>
              <w:top w:val="nil"/>
              <w:left w:val="nil"/>
              <w:bottom w:val="nil"/>
              <w:right w:val="nil"/>
            </w:tcBorders>
            <w:shd w:val="clear" w:color="000000" w:fill="F2F2F2"/>
            <w:vAlign w:val="center"/>
            <w:hideMark/>
          </w:tcPr>
          <w:p w14:paraId="0A2B8675" w14:textId="77777777" w:rsidR="00882882" w:rsidRPr="00AB73E9" w:rsidRDefault="00882882" w:rsidP="00AB73E9">
            <w:pPr>
              <w:jc w:val="right"/>
              <w:rPr>
                <w:rFonts w:cs="Arial"/>
                <w:color w:val="000000"/>
                <w:sz w:val="18"/>
                <w:szCs w:val="18"/>
              </w:rPr>
            </w:pPr>
            <w:r w:rsidRPr="00AB73E9">
              <w:rPr>
                <w:rFonts w:cs="Arial"/>
                <w:color w:val="000000"/>
                <w:sz w:val="18"/>
                <w:szCs w:val="18"/>
              </w:rPr>
              <w:t xml:space="preserve">                    26,792 </w:t>
            </w:r>
          </w:p>
        </w:tc>
        <w:tc>
          <w:tcPr>
            <w:tcW w:w="1842" w:type="dxa"/>
            <w:tcBorders>
              <w:top w:val="nil"/>
              <w:left w:val="nil"/>
              <w:bottom w:val="nil"/>
              <w:right w:val="single" w:sz="4" w:space="0" w:color="auto"/>
            </w:tcBorders>
            <w:shd w:val="clear" w:color="auto" w:fill="auto"/>
            <w:vAlign w:val="center"/>
            <w:hideMark/>
          </w:tcPr>
          <w:p w14:paraId="42D1EF13" w14:textId="77777777" w:rsidR="00882882" w:rsidRPr="00AB73E9" w:rsidRDefault="00882882" w:rsidP="00AB73E9">
            <w:pPr>
              <w:jc w:val="right"/>
              <w:rPr>
                <w:rFonts w:cs="Arial"/>
                <w:color w:val="000000"/>
                <w:sz w:val="18"/>
                <w:szCs w:val="18"/>
              </w:rPr>
            </w:pPr>
            <w:r w:rsidRPr="00AB73E9">
              <w:rPr>
                <w:rFonts w:cs="Arial"/>
                <w:color w:val="000000"/>
                <w:sz w:val="18"/>
                <w:szCs w:val="18"/>
              </w:rPr>
              <w:t xml:space="preserve">                     19,515 </w:t>
            </w:r>
          </w:p>
        </w:tc>
      </w:tr>
      <w:tr w:rsidR="00882882" w:rsidRPr="00AB73E9" w14:paraId="6049AC03" w14:textId="77777777" w:rsidTr="00AB73E9">
        <w:trPr>
          <w:trHeight w:val="300"/>
        </w:trPr>
        <w:tc>
          <w:tcPr>
            <w:tcW w:w="5440" w:type="dxa"/>
            <w:tcBorders>
              <w:top w:val="nil"/>
              <w:left w:val="single" w:sz="4" w:space="0" w:color="auto"/>
              <w:bottom w:val="nil"/>
              <w:right w:val="nil"/>
            </w:tcBorders>
            <w:shd w:val="clear" w:color="auto" w:fill="auto"/>
            <w:vAlign w:val="center"/>
            <w:hideMark/>
          </w:tcPr>
          <w:p w14:paraId="0A5CB284" w14:textId="77777777" w:rsidR="00882882" w:rsidRPr="00AB73E9" w:rsidRDefault="00882882" w:rsidP="00AB73E9">
            <w:pPr>
              <w:rPr>
                <w:rFonts w:cs="Arial"/>
                <w:color w:val="000000"/>
                <w:sz w:val="18"/>
                <w:szCs w:val="18"/>
              </w:rPr>
            </w:pPr>
            <w:r w:rsidRPr="00AB73E9">
              <w:rPr>
                <w:rFonts w:cs="Arial"/>
                <w:color w:val="000000"/>
                <w:sz w:val="18"/>
                <w:szCs w:val="18"/>
              </w:rPr>
              <w:t>Audit fees paid to Queensland Audit Office</w:t>
            </w:r>
          </w:p>
        </w:tc>
        <w:tc>
          <w:tcPr>
            <w:tcW w:w="1785" w:type="dxa"/>
            <w:tcBorders>
              <w:top w:val="nil"/>
              <w:left w:val="nil"/>
              <w:bottom w:val="nil"/>
              <w:right w:val="nil"/>
            </w:tcBorders>
            <w:shd w:val="clear" w:color="000000" w:fill="F2F2F2"/>
            <w:vAlign w:val="center"/>
            <w:hideMark/>
          </w:tcPr>
          <w:p w14:paraId="2139334B" w14:textId="77777777" w:rsidR="00882882" w:rsidRPr="00AB73E9" w:rsidRDefault="00882882" w:rsidP="00AB73E9">
            <w:pPr>
              <w:jc w:val="right"/>
              <w:rPr>
                <w:rFonts w:cs="Arial"/>
                <w:color w:val="000000"/>
                <w:sz w:val="18"/>
                <w:szCs w:val="18"/>
              </w:rPr>
            </w:pPr>
            <w:r w:rsidRPr="00AB73E9">
              <w:rPr>
                <w:rFonts w:cs="Arial"/>
                <w:color w:val="000000"/>
                <w:sz w:val="18"/>
                <w:szCs w:val="18"/>
              </w:rPr>
              <w:t xml:space="preserve">                      7,200 </w:t>
            </w:r>
          </w:p>
        </w:tc>
        <w:tc>
          <w:tcPr>
            <w:tcW w:w="1842" w:type="dxa"/>
            <w:tcBorders>
              <w:top w:val="nil"/>
              <w:left w:val="nil"/>
              <w:bottom w:val="nil"/>
              <w:right w:val="single" w:sz="4" w:space="0" w:color="auto"/>
            </w:tcBorders>
            <w:shd w:val="clear" w:color="auto" w:fill="auto"/>
            <w:vAlign w:val="center"/>
            <w:hideMark/>
          </w:tcPr>
          <w:p w14:paraId="2A7186B6" w14:textId="77777777" w:rsidR="00882882" w:rsidRPr="00AB73E9" w:rsidRDefault="00882882" w:rsidP="00AB73E9">
            <w:pPr>
              <w:jc w:val="right"/>
              <w:rPr>
                <w:rFonts w:cs="Arial"/>
                <w:color w:val="000000"/>
                <w:sz w:val="18"/>
                <w:szCs w:val="18"/>
              </w:rPr>
            </w:pPr>
            <w:r w:rsidRPr="00AB73E9">
              <w:rPr>
                <w:rFonts w:cs="Arial"/>
                <w:color w:val="000000"/>
                <w:sz w:val="18"/>
                <w:szCs w:val="18"/>
              </w:rPr>
              <w:t xml:space="preserve">                       7,800 </w:t>
            </w:r>
          </w:p>
        </w:tc>
      </w:tr>
      <w:tr w:rsidR="00882882" w:rsidRPr="00AB73E9" w14:paraId="64F5EC8F" w14:textId="77777777" w:rsidTr="00AB73E9">
        <w:trPr>
          <w:trHeight w:val="300"/>
        </w:trPr>
        <w:tc>
          <w:tcPr>
            <w:tcW w:w="5440" w:type="dxa"/>
            <w:tcBorders>
              <w:top w:val="nil"/>
              <w:left w:val="single" w:sz="4" w:space="0" w:color="auto"/>
              <w:bottom w:val="nil"/>
              <w:right w:val="nil"/>
            </w:tcBorders>
            <w:shd w:val="clear" w:color="auto" w:fill="auto"/>
            <w:vAlign w:val="center"/>
            <w:hideMark/>
          </w:tcPr>
          <w:p w14:paraId="0558DC44" w14:textId="77777777" w:rsidR="00882882" w:rsidRPr="00AB73E9" w:rsidRDefault="00882882" w:rsidP="00AB73E9">
            <w:pPr>
              <w:rPr>
                <w:rFonts w:cs="Arial"/>
                <w:color w:val="000000"/>
                <w:sz w:val="18"/>
                <w:szCs w:val="18"/>
              </w:rPr>
            </w:pPr>
            <w:r w:rsidRPr="00AB73E9">
              <w:rPr>
                <w:rFonts w:cs="Arial"/>
                <w:color w:val="000000"/>
                <w:sz w:val="18"/>
                <w:szCs w:val="18"/>
              </w:rPr>
              <w:t>Travel and accommodation</w:t>
            </w:r>
          </w:p>
        </w:tc>
        <w:tc>
          <w:tcPr>
            <w:tcW w:w="1785" w:type="dxa"/>
            <w:tcBorders>
              <w:top w:val="nil"/>
              <w:left w:val="nil"/>
              <w:bottom w:val="nil"/>
              <w:right w:val="nil"/>
            </w:tcBorders>
            <w:shd w:val="clear" w:color="000000" w:fill="F2F2F2"/>
            <w:vAlign w:val="center"/>
            <w:hideMark/>
          </w:tcPr>
          <w:p w14:paraId="3D06C2C4" w14:textId="77777777" w:rsidR="00882882" w:rsidRPr="00AB73E9" w:rsidRDefault="00882882" w:rsidP="00AB73E9">
            <w:pPr>
              <w:jc w:val="right"/>
              <w:rPr>
                <w:rFonts w:cs="Arial"/>
                <w:color w:val="000000"/>
                <w:sz w:val="18"/>
                <w:szCs w:val="18"/>
              </w:rPr>
            </w:pPr>
            <w:r w:rsidRPr="00AB73E9">
              <w:rPr>
                <w:rFonts w:cs="Arial"/>
                <w:color w:val="000000"/>
                <w:sz w:val="18"/>
                <w:szCs w:val="18"/>
              </w:rPr>
              <w:t xml:space="preserve">                    14,396 </w:t>
            </w:r>
          </w:p>
        </w:tc>
        <w:tc>
          <w:tcPr>
            <w:tcW w:w="1842" w:type="dxa"/>
            <w:tcBorders>
              <w:top w:val="nil"/>
              <w:left w:val="nil"/>
              <w:bottom w:val="nil"/>
              <w:right w:val="single" w:sz="4" w:space="0" w:color="auto"/>
            </w:tcBorders>
            <w:shd w:val="clear" w:color="auto" w:fill="auto"/>
            <w:vAlign w:val="center"/>
            <w:hideMark/>
          </w:tcPr>
          <w:p w14:paraId="476ABD88" w14:textId="77777777" w:rsidR="00882882" w:rsidRPr="00AB73E9" w:rsidRDefault="00882882" w:rsidP="00AB73E9">
            <w:pPr>
              <w:jc w:val="right"/>
              <w:rPr>
                <w:rFonts w:cs="Arial"/>
                <w:color w:val="000000"/>
                <w:sz w:val="18"/>
                <w:szCs w:val="18"/>
              </w:rPr>
            </w:pPr>
            <w:r w:rsidRPr="00AB73E9">
              <w:rPr>
                <w:rFonts w:cs="Arial"/>
                <w:color w:val="000000"/>
                <w:sz w:val="18"/>
                <w:szCs w:val="18"/>
              </w:rPr>
              <w:t xml:space="preserve">                       5,597 </w:t>
            </w:r>
          </w:p>
        </w:tc>
      </w:tr>
      <w:tr w:rsidR="00882882" w:rsidRPr="00AB73E9" w14:paraId="6B06612A" w14:textId="77777777" w:rsidTr="00AB73E9">
        <w:trPr>
          <w:trHeight w:val="300"/>
        </w:trPr>
        <w:tc>
          <w:tcPr>
            <w:tcW w:w="5440" w:type="dxa"/>
            <w:tcBorders>
              <w:top w:val="nil"/>
              <w:left w:val="single" w:sz="4" w:space="0" w:color="auto"/>
              <w:bottom w:val="nil"/>
              <w:right w:val="nil"/>
            </w:tcBorders>
            <w:shd w:val="clear" w:color="auto" w:fill="auto"/>
            <w:vAlign w:val="center"/>
            <w:hideMark/>
          </w:tcPr>
          <w:p w14:paraId="49812834" w14:textId="77777777" w:rsidR="00882882" w:rsidRPr="00AB73E9" w:rsidRDefault="00882882" w:rsidP="00AB73E9">
            <w:pPr>
              <w:rPr>
                <w:rFonts w:cs="Arial"/>
                <w:color w:val="000000"/>
                <w:sz w:val="18"/>
                <w:szCs w:val="18"/>
              </w:rPr>
            </w:pPr>
            <w:r w:rsidRPr="00AB73E9">
              <w:rPr>
                <w:rFonts w:cs="Arial"/>
                <w:color w:val="000000"/>
                <w:sz w:val="18"/>
                <w:szCs w:val="18"/>
              </w:rPr>
              <w:t>Other administration expenses</w:t>
            </w:r>
          </w:p>
        </w:tc>
        <w:tc>
          <w:tcPr>
            <w:tcW w:w="1785" w:type="dxa"/>
            <w:tcBorders>
              <w:top w:val="nil"/>
              <w:left w:val="nil"/>
              <w:bottom w:val="nil"/>
              <w:right w:val="nil"/>
            </w:tcBorders>
            <w:shd w:val="clear" w:color="000000" w:fill="F2F2F2"/>
            <w:vAlign w:val="center"/>
            <w:hideMark/>
          </w:tcPr>
          <w:p w14:paraId="7AF02F33" w14:textId="77777777" w:rsidR="00882882" w:rsidRPr="00AB73E9" w:rsidRDefault="00882882" w:rsidP="00AB73E9">
            <w:pPr>
              <w:jc w:val="right"/>
              <w:rPr>
                <w:rFonts w:cs="Arial"/>
                <w:color w:val="000000"/>
                <w:sz w:val="18"/>
                <w:szCs w:val="18"/>
              </w:rPr>
            </w:pPr>
            <w:r w:rsidRPr="00AB73E9">
              <w:rPr>
                <w:rFonts w:cs="Arial"/>
                <w:color w:val="000000"/>
                <w:sz w:val="18"/>
                <w:szCs w:val="18"/>
              </w:rPr>
              <w:t xml:space="preserve">                      9,288 </w:t>
            </w:r>
          </w:p>
        </w:tc>
        <w:tc>
          <w:tcPr>
            <w:tcW w:w="1842" w:type="dxa"/>
            <w:tcBorders>
              <w:top w:val="nil"/>
              <w:left w:val="nil"/>
              <w:bottom w:val="nil"/>
              <w:right w:val="single" w:sz="4" w:space="0" w:color="auto"/>
            </w:tcBorders>
            <w:shd w:val="clear" w:color="auto" w:fill="auto"/>
            <w:vAlign w:val="center"/>
            <w:hideMark/>
          </w:tcPr>
          <w:p w14:paraId="6B4FAF56" w14:textId="77777777" w:rsidR="00882882" w:rsidRPr="00AB73E9" w:rsidRDefault="00882882" w:rsidP="00AB73E9">
            <w:pPr>
              <w:jc w:val="right"/>
              <w:rPr>
                <w:rFonts w:cs="Arial"/>
                <w:color w:val="000000"/>
                <w:sz w:val="18"/>
                <w:szCs w:val="18"/>
              </w:rPr>
            </w:pPr>
            <w:r w:rsidRPr="00AB73E9">
              <w:rPr>
                <w:rFonts w:cs="Arial"/>
                <w:color w:val="000000"/>
                <w:sz w:val="18"/>
                <w:szCs w:val="18"/>
              </w:rPr>
              <w:t xml:space="preserve">                          455 </w:t>
            </w:r>
          </w:p>
        </w:tc>
      </w:tr>
      <w:tr w:rsidR="00882882" w:rsidRPr="00AB73E9" w14:paraId="68A98CEF" w14:textId="77777777" w:rsidTr="00AB73E9">
        <w:trPr>
          <w:trHeight w:val="300"/>
        </w:trPr>
        <w:tc>
          <w:tcPr>
            <w:tcW w:w="5440" w:type="dxa"/>
            <w:tcBorders>
              <w:top w:val="nil"/>
              <w:left w:val="single" w:sz="4" w:space="0" w:color="auto"/>
              <w:bottom w:val="nil"/>
              <w:right w:val="nil"/>
            </w:tcBorders>
            <w:shd w:val="clear" w:color="auto" w:fill="auto"/>
            <w:vAlign w:val="center"/>
            <w:hideMark/>
          </w:tcPr>
          <w:p w14:paraId="6ECA69E3" w14:textId="77777777" w:rsidR="00882882" w:rsidRPr="00AB73E9" w:rsidRDefault="00882882" w:rsidP="00AB73E9">
            <w:pPr>
              <w:rPr>
                <w:rFonts w:cs="Arial"/>
                <w:color w:val="000000"/>
                <w:sz w:val="18"/>
                <w:szCs w:val="18"/>
              </w:rPr>
            </w:pPr>
            <w:r w:rsidRPr="00AB73E9">
              <w:rPr>
                <w:rFonts w:cs="Arial"/>
                <w:color w:val="000000"/>
                <w:sz w:val="18"/>
                <w:szCs w:val="18"/>
              </w:rPr>
              <w:t>Professional and consulting fees</w:t>
            </w:r>
          </w:p>
        </w:tc>
        <w:tc>
          <w:tcPr>
            <w:tcW w:w="1785" w:type="dxa"/>
            <w:tcBorders>
              <w:top w:val="nil"/>
              <w:left w:val="nil"/>
              <w:bottom w:val="nil"/>
              <w:right w:val="nil"/>
            </w:tcBorders>
            <w:shd w:val="clear" w:color="000000" w:fill="F2F2F2"/>
            <w:vAlign w:val="center"/>
            <w:hideMark/>
          </w:tcPr>
          <w:p w14:paraId="664D1D60" w14:textId="77777777" w:rsidR="00882882" w:rsidRPr="00AB73E9" w:rsidRDefault="00882882" w:rsidP="00AB73E9">
            <w:pPr>
              <w:jc w:val="right"/>
              <w:rPr>
                <w:rFonts w:cs="Arial"/>
                <w:color w:val="000000"/>
                <w:sz w:val="18"/>
                <w:szCs w:val="18"/>
              </w:rPr>
            </w:pPr>
            <w:r w:rsidRPr="00AB73E9">
              <w:rPr>
                <w:rFonts w:cs="Arial"/>
                <w:color w:val="000000"/>
                <w:sz w:val="18"/>
                <w:szCs w:val="18"/>
              </w:rPr>
              <w:t xml:space="preserve">                              -   </w:t>
            </w:r>
          </w:p>
        </w:tc>
        <w:tc>
          <w:tcPr>
            <w:tcW w:w="1842" w:type="dxa"/>
            <w:tcBorders>
              <w:top w:val="nil"/>
              <w:left w:val="nil"/>
              <w:bottom w:val="nil"/>
              <w:right w:val="single" w:sz="4" w:space="0" w:color="auto"/>
            </w:tcBorders>
            <w:shd w:val="clear" w:color="auto" w:fill="auto"/>
            <w:vAlign w:val="center"/>
            <w:hideMark/>
          </w:tcPr>
          <w:p w14:paraId="376CEC14" w14:textId="77777777" w:rsidR="00882882" w:rsidRPr="00AB73E9" w:rsidRDefault="00882882" w:rsidP="00AB73E9">
            <w:pPr>
              <w:jc w:val="right"/>
              <w:rPr>
                <w:rFonts w:cs="Arial"/>
                <w:color w:val="000000"/>
                <w:sz w:val="18"/>
                <w:szCs w:val="18"/>
              </w:rPr>
            </w:pPr>
            <w:r w:rsidRPr="00AB73E9">
              <w:rPr>
                <w:rFonts w:cs="Arial"/>
                <w:color w:val="000000"/>
                <w:sz w:val="18"/>
                <w:szCs w:val="18"/>
              </w:rPr>
              <w:t xml:space="preserve">                            26 </w:t>
            </w:r>
          </w:p>
        </w:tc>
      </w:tr>
      <w:tr w:rsidR="00882882" w:rsidRPr="00AB73E9" w14:paraId="34293385" w14:textId="77777777" w:rsidTr="00AB73E9">
        <w:trPr>
          <w:trHeight w:val="300"/>
        </w:trPr>
        <w:tc>
          <w:tcPr>
            <w:tcW w:w="5440" w:type="dxa"/>
            <w:tcBorders>
              <w:top w:val="single" w:sz="4" w:space="0" w:color="auto"/>
              <w:left w:val="single" w:sz="4" w:space="0" w:color="auto"/>
              <w:bottom w:val="single" w:sz="4" w:space="0" w:color="auto"/>
              <w:right w:val="nil"/>
            </w:tcBorders>
            <w:shd w:val="clear" w:color="000000" w:fill="BFBFBF"/>
            <w:vAlign w:val="center"/>
            <w:hideMark/>
          </w:tcPr>
          <w:p w14:paraId="4B90AC94" w14:textId="77777777" w:rsidR="00882882" w:rsidRPr="00AB73E9" w:rsidRDefault="00882882" w:rsidP="00AB73E9">
            <w:pPr>
              <w:rPr>
                <w:rFonts w:cs="Arial"/>
                <w:b/>
                <w:bCs/>
                <w:color w:val="000000"/>
                <w:sz w:val="18"/>
                <w:szCs w:val="18"/>
              </w:rPr>
            </w:pPr>
            <w:r w:rsidRPr="00AB73E9">
              <w:rPr>
                <w:rFonts w:cs="Arial"/>
                <w:b/>
                <w:bCs/>
                <w:color w:val="000000"/>
                <w:sz w:val="18"/>
                <w:szCs w:val="18"/>
              </w:rPr>
              <w:t>Total administration expenses</w:t>
            </w:r>
          </w:p>
        </w:tc>
        <w:tc>
          <w:tcPr>
            <w:tcW w:w="1785" w:type="dxa"/>
            <w:tcBorders>
              <w:top w:val="single" w:sz="4" w:space="0" w:color="auto"/>
              <w:left w:val="nil"/>
              <w:bottom w:val="single" w:sz="4" w:space="0" w:color="auto"/>
              <w:right w:val="nil"/>
            </w:tcBorders>
            <w:shd w:val="clear" w:color="000000" w:fill="BFBFBF"/>
            <w:vAlign w:val="center"/>
            <w:hideMark/>
          </w:tcPr>
          <w:p w14:paraId="083977FF" w14:textId="77777777" w:rsidR="00882882" w:rsidRPr="00AB73E9" w:rsidRDefault="00882882" w:rsidP="00AB73E9">
            <w:pPr>
              <w:jc w:val="right"/>
              <w:rPr>
                <w:rFonts w:cs="Arial"/>
                <w:b/>
                <w:bCs/>
                <w:color w:val="000000"/>
                <w:sz w:val="18"/>
                <w:szCs w:val="18"/>
              </w:rPr>
            </w:pPr>
            <w:r w:rsidRPr="00AB73E9">
              <w:rPr>
                <w:rFonts w:cs="Arial"/>
                <w:b/>
                <w:bCs/>
                <w:color w:val="000000"/>
                <w:sz w:val="18"/>
                <w:szCs w:val="18"/>
              </w:rPr>
              <w:t xml:space="preserve">                    57,676 </w:t>
            </w:r>
          </w:p>
        </w:tc>
        <w:tc>
          <w:tcPr>
            <w:tcW w:w="1842" w:type="dxa"/>
            <w:tcBorders>
              <w:top w:val="single" w:sz="4" w:space="0" w:color="auto"/>
              <w:left w:val="nil"/>
              <w:bottom w:val="single" w:sz="4" w:space="0" w:color="auto"/>
              <w:right w:val="single" w:sz="4" w:space="0" w:color="auto"/>
            </w:tcBorders>
            <w:shd w:val="clear" w:color="000000" w:fill="BFBFBF"/>
            <w:vAlign w:val="center"/>
            <w:hideMark/>
          </w:tcPr>
          <w:p w14:paraId="1FBD1707" w14:textId="77777777" w:rsidR="00882882" w:rsidRPr="00AB73E9" w:rsidRDefault="00882882" w:rsidP="00AB73E9">
            <w:pPr>
              <w:jc w:val="right"/>
              <w:rPr>
                <w:rFonts w:cs="Arial"/>
                <w:b/>
                <w:bCs/>
                <w:color w:val="000000"/>
                <w:sz w:val="18"/>
                <w:szCs w:val="18"/>
              </w:rPr>
            </w:pPr>
            <w:r w:rsidRPr="00AB73E9">
              <w:rPr>
                <w:rFonts w:cs="Arial"/>
                <w:b/>
                <w:bCs/>
                <w:color w:val="000000"/>
                <w:sz w:val="18"/>
                <w:szCs w:val="18"/>
              </w:rPr>
              <w:t xml:space="preserve">                     33,393 </w:t>
            </w:r>
          </w:p>
        </w:tc>
      </w:tr>
    </w:tbl>
    <w:p w14:paraId="2BAA5633" w14:textId="77777777" w:rsidR="00882882" w:rsidRDefault="00882882" w:rsidP="00AB73E9">
      <w:pPr>
        <w:pStyle w:val="Header"/>
        <w:tabs>
          <w:tab w:val="clear" w:pos="4513"/>
          <w:tab w:val="clear" w:pos="9026"/>
        </w:tabs>
        <w:spacing w:before="240" w:after="240"/>
        <w:jc w:val="both"/>
        <w:rPr>
          <w:sz w:val="24"/>
          <w:szCs w:val="24"/>
        </w:rPr>
      </w:pPr>
      <w:r w:rsidRPr="00583FC2">
        <w:rPr>
          <w:b w:val="0"/>
          <w:sz w:val="18"/>
          <w:szCs w:val="18"/>
        </w:rPr>
        <w:t xml:space="preserve">Total audit fees paid and payable to the Queensland Audit Office to perform the audit of the </w:t>
      </w:r>
      <w:r>
        <w:rPr>
          <w:b w:val="0"/>
          <w:sz w:val="18"/>
          <w:szCs w:val="18"/>
        </w:rPr>
        <w:t>Company</w:t>
      </w:r>
      <w:r w:rsidRPr="00583FC2">
        <w:rPr>
          <w:b w:val="0"/>
          <w:sz w:val="18"/>
          <w:szCs w:val="18"/>
        </w:rPr>
        <w:t>’s financial statement</w:t>
      </w:r>
      <w:r>
        <w:rPr>
          <w:b w:val="0"/>
          <w:sz w:val="18"/>
          <w:szCs w:val="18"/>
        </w:rPr>
        <w:t>s</w:t>
      </w:r>
      <w:r w:rsidRPr="00583FC2">
        <w:rPr>
          <w:b w:val="0"/>
          <w:sz w:val="18"/>
          <w:szCs w:val="18"/>
        </w:rPr>
        <w:t xml:space="preserve"> for </w:t>
      </w:r>
      <w:r w:rsidRPr="0040407E">
        <w:rPr>
          <w:b w:val="0"/>
          <w:sz w:val="18"/>
          <w:szCs w:val="18"/>
        </w:rPr>
        <w:t>202</w:t>
      </w:r>
      <w:r>
        <w:rPr>
          <w:b w:val="0"/>
          <w:sz w:val="18"/>
          <w:szCs w:val="18"/>
        </w:rPr>
        <w:t>3</w:t>
      </w:r>
      <w:r w:rsidRPr="0040407E">
        <w:rPr>
          <w:b w:val="0"/>
          <w:sz w:val="18"/>
          <w:szCs w:val="18"/>
        </w:rPr>
        <w:t>-2</w:t>
      </w:r>
      <w:r>
        <w:rPr>
          <w:b w:val="0"/>
          <w:sz w:val="18"/>
          <w:szCs w:val="18"/>
        </w:rPr>
        <w:t xml:space="preserve">4 </w:t>
      </w:r>
      <w:r w:rsidRPr="00417582">
        <w:rPr>
          <w:b w:val="0"/>
          <w:sz w:val="18"/>
          <w:szCs w:val="18"/>
        </w:rPr>
        <w:t>are $</w:t>
      </w:r>
      <w:r>
        <w:rPr>
          <w:b w:val="0"/>
          <w:sz w:val="18"/>
          <w:szCs w:val="18"/>
        </w:rPr>
        <w:t>7,200</w:t>
      </w:r>
      <w:r w:rsidRPr="00417582">
        <w:rPr>
          <w:b w:val="0"/>
          <w:sz w:val="18"/>
          <w:szCs w:val="18"/>
        </w:rPr>
        <w:t xml:space="preserve"> (202</w:t>
      </w:r>
      <w:r>
        <w:rPr>
          <w:b w:val="0"/>
          <w:sz w:val="18"/>
          <w:szCs w:val="18"/>
        </w:rPr>
        <w:t>3</w:t>
      </w:r>
      <w:r w:rsidRPr="00417582">
        <w:rPr>
          <w:b w:val="0"/>
          <w:sz w:val="18"/>
          <w:szCs w:val="18"/>
        </w:rPr>
        <w:t>: $</w:t>
      </w:r>
      <w:r>
        <w:rPr>
          <w:b w:val="0"/>
          <w:sz w:val="18"/>
          <w:szCs w:val="18"/>
        </w:rPr>
        <w:t>6,900</w:t>
      </w:r>
      <w:r w:rsidRPr="00417582">
        <w:rPr>
          <w:b w:val="0"/>
          <w:sz w:val="18"/>
          <w:szCs w:val="18"/>
        </w:rPr>
        <w:t>).  There</w:t>
      </w:r>
      <w:r w:rsidRPr="00583FC2">
        <w:rPr>
          <w:b w:val="0"/>
          <w:sz w:val="18"/>
          <w:szCs w:val="18"/>
        </w:rPr>
        <w:t xml:space="preserve"> are no non-audit services included in this amount</w:t>
      </w:r>
      <w:r>
        <w:rPr>
          <w:b w:val="0"/>
          <w:sz w:val="18"/>
          <w:szCs w:val="18"/>
        </w:rPr>
        <w:t>.</w:t>
      </w:r>
    </w:p>
    <w:p w14:paraId="40B9B70C" w14:textId="77777777" w:rsidR="00882882" w:rsidRDefault="00882882" w:rsidP="005A3EF4">
      <w:pPr>
        <w:pStyle w:val="Header"/>
        <w:tabs>
          <w:tab w:val="clear" w:pos="4513"/>
          <w:tab w:val="clear" w:pos="9026"/>
        </w:tabs>
        <w:spacing w:before="240" w:after="240"/>
        <w:rPr>
          <w:sz w:val="24"/>
          <w:szCs w:val="24"/>
        </w:rPr>
      </w:pPr>
      <w:r>
        <w:rPr>
          <w:sz w:val="24"/>
          <w:szCs w:val="24"/>
        </w:rPr>
        <w:t>B2-2</w:t>
      </w:r>
      <w:r w:rsidRPr="004D5AA7">
        <w:rPr>
          <w:sz w:val="24"/>
          <w:szCs w:val="24"/>
        </w:rPr>
        <w:tab/>
      </w:r>
      <w:r>
        <w:rPr>
          <w:sz w:val="24"/>
          <w:szCs w:val="24"/>
        </w:rPr>
        <w:t>EMPLOYEE EXPENSES</w:t>
      </w:r>
    </w:p>
    <w:tbl>
      <w:tblPr>
        <w:tblW w:w="9067" w:type="dxa"/>
        <w:tblLook w:val="04A0" w:firstRow="1" w:lastRow="0" w:firstColumn="1" w:lastColumn="0" w:noHBand="0" w:noVBand="1"/>
      </w:tblPr>
      <w:tblGrid>
        <w:gridCol w:w="5440"/>
        <w:gridCol w:w="1785"/>
        <w:gridCol w:w="1842"/>
      </w:tblGrid>
      <w:tr w:rsidR="00882882" w:rsidRPr="00AB73E9" w14:paraId="66E52E3D" w14:textId="77777777" w:rsidTr="00AB73E9">
        <w:trPr>
          <w:trHeight w:val="300"/>
        </w:trPr>
        <w:tc>
          <w:tcPr>
            <w:tcW w:w="5440" w:type="dxa"/>
            <w:vMerge w:val="restart"/>
            <w:tcBorders>
              <w:top w:val="single" w:sz="4" w:space="0" w:color="auto"/>
              <w:left w:val="single" w:sz="4" w:space="0" w:color="auto"/>
              <w:bottom w:val="single" w:sz="4" w:space="0" w:color="000000"/>
              <w:right w:val="nil"/>
            </w:tcBorders>
            <w:shd w:val="clear" w:color="000000" w:fill="BFBFBF"/>
            <w:vAlign w:val="center"/>
            <w:hideMark/>
          </w:tcPr>
          <w:p w14:paraId="2FB01D01" w14:textId="77777777" w:rsidR="00882882" w:rsidRPr="00AB73E9" w:rsidRDefault="00882882" w:rsidP="00AB73E9">
            <w:pPr>
              <w:jc w:val="center"/>
              <w:rPr>
                <w:rFonts w:cs="Arial"/>
                <w:b/>
                <w:bCs/>
                <w:color w:val="000000"/>
                <w:sz w:val="18"/>
                <w:szCs w:val="18"/>
              </w:rPr>
            </w:pPr>
            <w:r w:rsidRPr="00AB73E9">
              <w:rPr>
                <w:rFonts w:cs="Arial"/>
                <w:b/>
                <w:bCs/>
                <w:color w:val="000000"/>
                <w:sz w:val="18"/>
                <w:szCs w:val="18"/>
              </w:rPr>
              <w:t> </w:t>
            </w:r>
          </w:p>
        </w:tc>
        <w:tc>
          <w:tcPr>
            <w:tcW w:w="1785" w:type="dxa"/>
            <w:tcBorders>
              <w:top w:val="single" w:sz="4" w:space="0" w:color="auto"/>
              <w:left w:val="nil"/>
              <w:bottom w:val="nil"/>
              <w:right w:val="nil"/>
            </w:tcBorders>
            <w:shd w:val="clear" w:color="000000" w:fill="BFBFBF"/>
            <w:vAlign w:val="center"/>
            <w:hideMark/>
          </w:tcPr>
          <w:p w14:paraId="12557A72" w14:textId="77777777" w:rsidR="00882882" w:rsidRPr="00AB73E9" w:rsidRDefault="00882882" w:rsidP="00AB73E9">
            <w:pPr>
              <w:jc w:val="right"/>
              <w:rPr>
                <w:rFonts w:cs="Arial"/>
                <w:b/>
                <w:bCs/>
                <w:color w:val="000000"/>
                <w:sz w:val="18"/>
                <w:szCs w:val="18"/>
              </w:rPr>
            </w:pPr>
            <w:r w:rsidRPr="00AB73E9">
              <w:rPr>
                <w:rFonts w:cs="Arial"/>
                <w:b/>
                <w:bCs/>
                <w:color w:val="000000"/>
                <w:sz w:val="18"/>
                <w:szCs w:val="18"/>
              </w:rPr>
              <w:t>2024</w:t>
            </w:r>
          </w:p>
        </w:tc>
        <w:tc>
          <w:tcPr>
            <w:tcW w:w="1842" w:type="dxa"/>
            <w:tcBorders>
              <w:top w:val="single" w:sz="4" w:space="0" w:color="auto"/>
              <w:left w:val="nil"/>
              <w:bottom w:val="nil"/>
              <w:right w:val="single" w:sz="4" w:space="0" w:color="auto"/>
            </w:tcBorders>
            <w:shd w:val="clear" w:color="000000" w:fill="BFBFBF"/>
            <w:vAlign w:val="center"/>
            <w:hideMark/>
          </w:tcPr>
          <w:p w14:paraId="74471B09" w14:textId="77777777" w:rsidR="00882882" w:rsidRPr="00AB73E9" w:rsidRDefault="00882882" w:rsidP="00AB73E9">
            <w:pPr>
              <w:jc w:val="right"/>
              <w:rPr>
                <w:rFonts w:cs="Arial"/>
                <w:b/>
                <w:bCs/>
                <w:color w:val="000000"/>
                <w:sz w:val="18"/>
                <w:szCs w:val="18"/>
              </w:rPr>
            </w:pPr>
            <w:r w:rsidRPr="00AB73E9">
              <w:rPr>
                <w:rFonts w:cs="Arial"/>
                <w:b/>
                <w:bCs/>
                <w:color w:val="000000"/>
                <w:sz w:val="18"/>
                <w:szCs w:val="18"/>
              </w:rPr>
              <w:t>2023</w:t>
            </w:r>
          </w:p>
        </w:tc>
      </w:tr>
      <w:tr w:rsidR="00882882" w:rsidRPr="00AB73E9" w14:paraId="76B3DB65" w14:textId="77777777" w:rsidTr="00AB73E9">
        <w:trPr>
          <w:trHeight w:val="300"/>
        </w:trPr>
        <w:tc>
          <w:tcPr>
            <w:tcW w:w="5440" w:type="dxa"/>
            <w:vMerge/>
            <w:tcBorders>
              <w:top w:val="single" w:sz="4" w:space="0" w:color="auto"/>
              <w:left w:val="single" w:sz="4" w:space="0" w:color="auto"/>
              <w:bottom w:val="single" w:sz="4" w:space="0" w:color="000000"/>
              <w:right w:val="nil"/>
            </w:tcBorders>
            <w:vAlign w:val="center"/>
            <w:hideMark/>
          </w:tcPr>
          <w:p w14:paraId="012BD1AD" w14:textId="77777777" w:rsidR="00882882" w:rsidRPr="00AB73E9" w:rsidRDefault="00882882" w:rsidP="00AB73E9">
            <w:pPr>
              <w:rPr>
                <w:rFonts w:cs="Arial"/>
                <w:b/>
                <w:bCs/>
                <w:color w:val="000000"/>
                <w:sz w:val="18"/>
                <w:szCs w:val="18"/>
              </w:rPr>
            </w:pPr>
          </w:p>
        </w:tc>
        <w:tc>
          <w:tcPr>
            <w:tcW w:w="1785" w:type="dxa"/>
            <w:tcBorders>
              <w:top w:val="nil"/>
              <w:left w:val="nil"/>
              <w:bottom w:val="single" w:sz="4" w:space="0" w:color="auto"/>
              <w:right w:val="nil"/>
            </w:tcBorders>
            <w:shd w:val="clear" w:color="000000" w:fill="BFBFBF"/>
            <w:vAlign w:val="center"/>
            <w:hideMark/>
          </w:tcPr>
          <w:p w14:paraId="09178276" w14:textId="77777777" w:rsidR="00882882" w:rsidRPr="00AB73E9" w:rsidRDefault="00882882" w:rsidP="00AB73E9">
            <w:pPr>
              <w:jc w:val="right"/>
              <w:rPr>
                <w:rFonts w:cs="Arial"/>
                <w:b/>
                <w:bCs/>
                <w:color w:val="000000"/>
                <w:sz w:val="18"/>
                <w:szCs w:val="18"/>
              </w:rPr>
            </w:pPr>
            <w:r w:rsidRPr="00AB73E9">
              <w:rPr>
                <w:rFonts w:cs="Arial"/>
                <w:b/>
                <w:bCs/>
                <w:color w:val="000000"/>
                <w:sz w:val="18"/>
                <w:szCs w:val="18"/>
              </w:rPr>
              <w:t>$</w:t>
            </w:r>
          </w:p>
        </w:tc>
        <w:tc>
          <w:tcPr>
            <w:tcW w:w="1842" w:type="dxa"/>
            <w:tcBorders>
              <w:top w:val="nil"/>
              <w:left w:val="nil"/>
              <w:bottom w:val="single" w:sz="4" w:space="0" w:color="auto"/>
              <w:right w:val="single" w:sz="4" w:space="0" w:color="auto"/>
            </w:tcBorders>
            <w:shd w:val="clear" w:color="000000" w:fill="BFBFBF"/>
            <w:vAlign w:val="center"/>
            <w:hideMark/>
          </w:tcPr>
          <w:p w14:paraId="65F4AD93" w14:textId="77777777" w:rsidR="00882882" w:rsidRPr="00AB73E9" w:rsidRDefault="00882882" w:rsidP="00AB73E9">
            <w:pPr>
              <w:jc w:val="right"/>
              <w:rPr>
                <w:rFonts w:cs="Arial"/>
                <w:b/>
                <w:bCs/>
                <w:color w:val="000000"/>
                <w:sz w:val="18"/>
                <w:szCs w:val="18"/>
              </w:rPr>
            </w:pPr>
            <w:r w:rsidRPr="00AB73E9">
              <w:rPr>
                <w:rFonts w:cs="Arial"/>
                <w:b/>
                <w:bCs/>
                <w:color w:val="000000"/>
                <w:sz w:val="18"/>
                <w:szCs w:val="18"/>
              </w:rPr>
              <w:t>$</w:t>
            </w:r>
          </w:p>
        </w:tc>
      </w:tr>
      <w:tr w:rsidR="00882882" w:rsidRPr="00AB73E9" w14:paraId="1FAC1DA6" w14:textId="77777777" w:rsidTr="00AB73E9">
        <w:trPr>
          <w:trHeight w:val="300"/>
        </w:trPr>
        <w:tc>
          <w:tcPr>
            <w:tcW w:w="5440" w:type="dxa"/>
            <w:tcBorders>
              <w:top w:val="nil"/>
              <w:left w:val="single" w:sz="4" w:space="0" w:color="auto"/>
              <w:bottom w:val="nil"/>
              <w:right w:val="nil"/>
            </w:tcBorders>
            <w:shd w:val="clear" w:color="auto" w:fill="auto"/>
            <w:vAlign w:val="center"/>
            <w:hideMark/>
          </w:tcPr>
          <w:p w14:paraId="6CF4A4EE" w14:textId="77777777" w:rsidR="00882882" w:rsidRPr="00AB73E9" w:rsidRDefault="00882882" w:rsidP="00AB73E9">
            <w:pPr>
              <w:rPr>
                <w:rFonts w:cs="Arial"/>
                <w:color w:val="000000"/>
                <w:sz w:val="18"/>
                <w:szCs w:val="18"/>
              </w:rPr>
            </w:pPr>
            <w:r w:rsidRPr="00AB73E9">
              <w:rPr>
                <w:rFonts w:cs="Arial"/>
                <w:color w:val="000000"/>
                <w:sz w:val="18"/>
                <w:szCs w:val="18"/>
              </w:rPr>
              <w:t>Wages and salaries</w:t>
            </w:r>
          </w:p>
        </w:tc>
        <w:tc>
          <w:tcPr>
            <w:tcW w:w="1785" w:type="dxa"/>
            <w:tcBorders>
              <w:top w:val="nil"/>
              <w:left w:val="nil"/>
              <w:bottom w:val="nil"/>
              <w:right w:val="nil"/>
            </w:tcBorders>
            <w:shd w:val="clear" w:color="000000" w:fill="F2F2F2"/>
            <w:vAlign w:val="center"/>
            <w:hideMark/>
          </w:tcPr>
          <w:p w14:paraId="00682664" w14:textId="77777777" w:rsidR="00882882" w:rsidRPr="00AB73E9" w:rsidRDefault="00882882" w:rsidP="00AB73E9">
            <w:pPr>
              <w:jc w:val="right"/>
              <w:rPr>
                <w:rFonts w:cs="Arial"/>
                <w:color w:val="000000"/>
                <w:sz w:val="18"/>
                <w:szCs w:val="18"/>
              </w:rPr>
            </w:pPr>
            <w:r w:rsidRPr="00AB73E9">
              <w:rPr>
                <w:rFonts w:cs="Arial"/>
                <w:color w:val="000000"/>
                <w:sz w:val="18"/>
                <w:szCs w:val="18"/>
              </w:rPr>
              <w:t xml:space="preserve">                  561,956 </w:t>
            </w:r>
          </w:p>
        </w:tc>
        <w:tc>
          <w:tcPr>
            <w:tcW w:w="1842" w:type="dxa"/>
            <w:tcBorders>
              <w:top w:val="nil"/>
              <w:left w:val="nil"/>
              <w:bottom w:val="nil"/>
              <w:right w:val="single" w:sz="4" w:space="0" w:color="auto"/>
            </w:tcBorders>
            <w:shd w:val="clear" w:color="auto" w:fill="auto"/>
            <w:vAlign w:val="center"/>
            <w:hideMark/>
          </w:tcPr>
          <w:p w14:paraId="36957B68" w14:textId="77777777" w:rsidR="00882882" w:rsidRPr="00AB73E9" w:rsidRDefault="00882882" w:rsidP="00AB73E9">
            <w:pPr>
              <w:jc w:val="right"/>
              <w:rPr>
                <w:rFonts w:cs="Arial"/>
                <w:color w:val="000000"/>
                <w:sz w:val="18"/>
                <w:szCs w:val="18"/>
              </w:rPr>
            </w:pPr>
            <w:r w:rsidRPr="00AB73E9">
              <w:rPr>
                <w:rFonts w:cs="Arial"/>
                <w:color w:val="000000"/>
                <w:sz w:val="18"/>
                <w:szCs w:val="18"/>
              </w:rPr>
              <w:t xml:space="preserve">                   478,991 </w:t>
            </w:r>
          </w:p>
        </w:tc>
      </w:tr>
      <w:tr w:rsidR="00882882" w:rsidRPr="00AB73E9" w14:paraId="6A9C7EA3" w14:textId="77777777" w:rsidTr="00AB73E9">
        <w:trPr>
          <w:trHeight w:val="300"/>
        </w:trPr>
        <w:tc>
          <w:tcPr>
            <w:tcW w:w="5440" w:type="dxa"/>
            <w:tcBorders>
              <w:top w:val="nil"/>
              <w:left w:val="single" w:sz="4" w:space="0" w:color="auto"/>
              <w:bottom w:val="nil"/>
              <w:right w:val="nil"/>
            </w:tcBorders>
            <w:shd w:val="clear" w:color="auto" w:fill="auto"/>
            <w:vAlign w:val="center"/>
            <w:hideMark/>
          </w:tcPr>
          <w:p w14:paraId="28FA3B81" w14:textId="77777777" w:rsidR="00882882" w:rsidRPr="00AB73E9" w:rsidRDefault="00882882" w:rsidP="00AB73E9">
            <w:pPr>
              <w:rPr>
                <w:rFonts w:cs="Arial"/>
                <w:color w:val="000000"/>
                <w:sz w:val="18"/>
                <w:szCs w:val="18"/>
              </w:rPr>
            </w:pPr>
            <w:r w:rsidRPr="00AB73E9">
              <w:rPr>
                <w:rFonts w:cs="Arial"/>
                <w:color w:val="000000"/>
                <w:sz w:val="18"/>
                <w:szCs w:val="18"/>
              </w:rPr>
              <w:t>Employer superannuation contributions</w:t>
            </w:r>
          </w:p>
        </w:tc>
        <w:tc>
          <w:tcPr>
            <w:tcW w:w="1785" w:type="dxa"/>
            <w:tcBorders>
              <w:top w:val="nil"/>
              <w:left w:val="nil"/>
              <w:bottom w:val="nil"/>
              <w:right w:val="nil"/>
            </w:tcBorders>
            <w:shd w:val="clear" w:color="000000" w:fill="F2F2F2"/>
            <w:vAlign w:val="center"/>
            <w:hideMark/>
          </w:tcPr>
          <w:p w14:paraId="22C9814E" w14:textId="77777777" w:rsidR="00882882" w:rsidRPr="00AB73E9" w:rsidRDefault="00882882" w:rsidP="00AB73E9">
            <w:pPr>
              <w:jc w:val="right"/>
              <w:rPr>
                <w:rFonts w:cs="Arial"/>
                <w:color w:val="000000"/>
                <w:sz w:val="18"/>
                <w:szCs w:val="18"/>
              </w:rPr>
            </w:pPr>
            <w:r w:rsidRPr="00AB73E9">
              <w:rPr>
                <w:rFonts w:cs="Arial"/>
                <w:color w:val="000000"/>
                <w:sz w:val="18"/>
                <w:szCs w:val="18"/>
              </w:rPr>
              <w:t xml:space="preserve">                    61,206 </w:t>
            </w:r>
          </w:p>
        </w:tc>
        <w:tc>
          <w:tcPr>
            <w:tcW w:w="1842" w:type="dxa"/>
            <w:tcBorders>
              <w:top w:val="nil"/>
              <w:left w:val="nil"/>
              <w:bottom w:val="nil"/>
              <w:right w:val="single" w:sz="4" w:space="0" w:color="auto"/>
            </w:tcBorders>
            <w:shd w:val="clear" w:color="auto" w:fill="auto"/>
            <w:vAlign w:val="center"/>
            <w:hideMark/>
          </w:tcPr>
          <w:p w14:paraId="27726514" w14:textId="77777777" w:rsidR="00882882" w:rsidRPr="00AB73E9" w:rsidRDefault="00882882" w:rsidP="00AB73E9">
            <w:pPr>
              <w:jc w:val="right"/>
              <w:rPr>
                <w:rFonts w:cs="Arial"/>
                <w:color w:val="000000"/>
                <w:sz w:val="18"/>
                <w:szCs w:val="18"/>
              </w:rPr>
            </w:pPr>
            <w:r w:rsidRPr="00AB73E9">
              <w:rPr>
                <w:rFonts w:cs="Arial"/>
                <w:color w:val="000000"/>
                <w:sz w:val="18"/>
                <w:szCs w:val="18"/>
              </w:rPr>
              <w:t xml:space="preserve">                     51,225 </w:t>
            </w:r>
          </w:p>
        </w:tc>
      </w:tr>
      <w:tr w:rsidR="00882882" w:rsidRPr="00AB73E9" w14:paraId="0871344A" w14:textId="77777777" w:rsidTr="00AB73E9">
        <w:trPr>
          <w:trHeight w:val="300"/>
        </w:trPr>
        <w:tc>
          <w:tcPr>
            <w:tcW w:w="5440" w:type="dxa"/>
            <w:tcBorders>
              <w:top w:val="nil"/>
              <w:left w:val="single" w:sz="4" w:space="0" w:color="auto"/>
              <w:bottom w:val="nil"/>
              <w:right w:val="nil"/>
            </w:tcBorders>
            <w:shd w:val="clear" w:color="auto" w:fill="auto"/>
            <w:vAlign w:val="center"/>
            <w:hideMark/>
          </w:tcPr>
          <w:p w14:paraId="10B33345" w14:textId="77777777" w:rsidR="00882882" w:rsidRPr="00AB73E9" w:rsidRDefault="00882882" w:rsidP="00AB73E9">
            <w:pPr>
              <w:rPr>
                <w:rFonts w:cs="Arial"/>
                <w:color w:val="000000"/>
                <w:sz w:val="18"/>
                <w:szCs w:val="18"/>
              </w:rPr>
            </w:pPr>
            <w:r w:rsidRPr="00AB73E9">
              <w:rPr>
                <w:rFonts w:cs="Arial"/>
                <w:color w:val="000000"/>
                <w:sz w:val="18"/>
                <w:szCs w:val="18"/>
              </w:rPr>
              <w:t>Payroll tax</w:t>
            </w:r>
          </w:p>
        </w:tc>
        <w:tc>
          <w:tcPr>
            <w:tcW w:w="1785" w:type="dxa"/>
            <w:tcBorders>
              <w:top w:val="nil"/>
              <w:left w:val="nil"/>
              <w:bottom w:val="nil"/>
              <w:right w:val="nil"/>
            </w:tcBorders>
            <w:shd w:val="clear" w:color="000000" w:fill="F2F2F2"/>
            <w:vAlign w:val="center"/>
            <w:hideMark/>
          </w:tcPr>
          <w:p w14:paraId="45C2A1CD" w14:textId="77777777" w:rsidR="00882882" w:rsidRPr="00AB73E9" w:rsidRDefault="00882882" w:rsidP="00AB73E9">
            <w:pPr>
              <w:jc w:val="right"/>
              <w:rPr>
                <w:rFonts w:cs="Arial"/>
                <w:color w:val="000000"/>
                <w:sz w:val="18"/>
                <w:szCs w:val="18"/>
              </w:rPr>
            </w:pPr>
            <w:r w:rsidRPr="00AB73E9">
              <w:rPr>
                <w:rFonts w:cs="Arial"/>
                <w:color w:val="000000"/>
                <w:sz w:val="18"/>
                <w:szCs w:val="18"/>
              </w:rPr>
              <w:t xml:space="preserve">                    31,160 </w:t>
            </w:r>
          </w:p>
        </w:tc>
        <w:tc>
          <w:tcPr>
            <w:tcW w:w="1842" w:type="dxa"/>
            <w:tcBorders>
              <w:top w:val="nil"/>
              <w:left w:val="nil"/>
              <w:bottom w:val="nil"/>
              <w:right w:val="single" w:sz="4" w:space="0" w:color="auto"/>
            </w:tcBorders>
            <w:shd w:val="clear" w:color="auto" w:fill="auto"/>
            <w:vAlign w:val="center"/>
            <w:hideMark/>
          </w:tcPr>
          <w:p w14:paraId="56C6171A" w14:textId="77777777" w:rsidR="00882882" w:rsidRPr="00AB73E9" w:rsidRDefault="00882882" w:rsidP="00AB73E9">
            <w:pPr>
              <w:jc w:val="right"/>
              <w:rPr>
                <w:rFonts w:cs="Arial"/>
                <w:color w:val="000000"/>
                <w:sz w:val="18"/>
                <w:szCs w:val="18"/>
              </w:rPr>
            </w:pPr>
            <w:r w:rsidRPr="00AB73E9">
              <w:rPr>
                <w:rFonts w:cs="Arial"/>
                <w:color w:val="000000"/>
                <w:sz w:val="18"/>
                <w:szCs w:val="18"/>
              </w:rPr>
              <w:t xml:space="preserve">                     24,514 </w:t>
            </w:r>
          </w:p>
        </w:tc>
      </w:tr>
      <w:tr w:rsidR="00882882" w:rsidRPr="00AB73E9" w14:paraId="47E21069" w14:textId="77777777" w:rsidTr="00AB73E9">
        <w:trPr>
          <w:trHeight w:val="300"/>
        </w:trPr>
        <w:tc>
          <w:tcPr>
            <w:tcW w:w="5440" w:type="dxa"/>
            <w:tcBorders>
              <w:top w:val="nil"/>
              <w:left w:val="single" w:sz="4" w:space="0" w:color="auto"/>
              <w:bottom w:val="nil"/>
              <w:right w:val="nil"/>
            </w:tcBorders>
            <w:shd w:val="clear" w:color="auto" w:fill="auto"/>
            <w:vAlign w:val="center"/>
            <w:hideMark/>
          </w:tcPr>
          <w:p w14:paraId="79EFA750" w14:textId="77777777" w:rsidR="00882882" w:rsidRPr="00AB73E9" w:rsidRDefault="00882882" w:rsidP="00AB73E9">
            <w:pPr>
              <w:rPr>
                <w:rFonts w:cs="Arial"/>
                <w:color w:val="000000"/>
                <w:sz w:val="18"/>
                <w:szCs w:val="18"/>
              </w:rPr>
            </w:pPr>
            <w:r w:rsidRPr="00AB73E9">
              <w:rPr>
                <w:rFonts w:cs="Arial"/>
                <w:color w:val="000000"/>
                <w:sz w:val="18"/>
                <w:szCs w:val="18"/>
              </w:rPr>
              <w:t>Workers’ compensation premiums</w:t>
            </w:r>
          </w:p>
        </w:tc>
        <w:tc>
          <w:tcPr>
            <w:tcW w:w="1785" w:type="dxa"/>
            <w:tcBorders>
              <w:top w:val="nil"/>
              <w:left w:val="nil"/>
              <w:bottom w:val="nil"/>
              <w:right w:val="nil"/>
            </w:tcBorders>
            <w:shd w:val="clear" w:color="000000" w:fill="F2F2F2"/>
            <w:vAlign w:val="center"/>
            <w:hideMark/>
          </w:tcPr>
          <w:p w14:paraId="79F29D3F" w14:textId="77777777" w:rsidR="00882882" w:rsidRPr="00AB73E9" w:rsidRDefault="00882882" w:rsidP="00AB73E9">
            <w:pPr>
              <w:jc w:val="right"/>
              <w:rPr>
                <w:rFonts w:cs="Arial"/>
                <w:color w:val="000000"/>
                <w:sz w:val="18"/>
                <w:szCs w:val="18"/>
              </w:rPr>
            </w:pPr>
            <w:r w:rsidRPr="00AB73E9">
              <w:rPr>
                <w:rFonts w:cs="Arial"/>
                <w:color w:val="000000"/>
                <w:sz w:val="18"/>
                <w:szCs w:val="18"/>
              </w:rPr>
              <w:t xml:space="preserve">                      1,864 </w:t>
            </w:r>
          </w:p>
        </w:tc>
        <w:tc>
          <w:tcPr>
            <w:tcW w:w="1842" w:type="dxa"/>
            <w:tcBorders>
              <w:top w:val="nil"/>
              <w:left w:val="nil"/>
              <w:bottom w:val="nil"/>
              <w:right w:val="single" w:sz="4" w:space="0" w:color="auto"/>
            </w:tcBorders>
            <w:shd w:val="clear" w:color="auto" w:fill="auto"/>
            <w:vAlign w:val="center"/>
            <w:hideMark/>
          </w:tcPr>
          <w:p w14:paraId="6B877D62" w14:textId="77777777" w:rsidR="00882882" w:rsidRPr="00AB73E9" w:rsidRDefault="00882882" w:rsidP="00AB73E9">
            <w:pPr>
              <w:jc w:val="right"/>
              <w:rPr>
                <w:rFonts w:cs="Arial"/>
                <w:color w:val="000000"/>
                <w:sz w:val="18"/>
                <w:szCs w:val="18"/>
              </w:rPr>
            </w:pPr>
            <w:r w:rsidRPr="00AB73E9">
              <w:rPr>
                <w:rFonts w:cs="Arial"/>
                <w:color w:val="000000"/>
                <w:sz w:val="18"/>
                <w:szCs w:val="18"/>
              </w:rPr>
              <w:t xml:space="preserve">                       1,851 </w:t>
            </w:r>
          </w:p>
        </w:tc>
      </w:tr>
      <w:tr w:rsidR="00882882" w:rsidRPr="00AB73E9" w14:paraId="359387D4" w14:textId="77777777" w:rsidTr="00AB73E9">
        <w:trPr>
          <w:trHeight w:val="300"/>
        </w:trPr>
        <w:tc>
          <w:tcPr>
            <w:tcW w:w="5440" w:type="dxa"/>
            <w:tcBorders>
              <w:top w:val="nil"/>
              <w:left w:val="single" w:sz="4" w:space="0" w:color="auto"/>
              <w:bottom w:val="nil"/>
              <w:right w:val="nil"/>
            </w:tcBorders>
            <w:shd w:val="clear" w:color="auto" w:fill="auto"/>
            <w:vAlign w:val="center"/>
            <w:hideMark/>
          </w:tcPr>
          <w:p w14:paraId="469C7711" w14:textId="77777777" w:rsidR="00882882" w:rsidRPr="00AB73E9" w:rsidRDefault="00882882" w:rsidP="00AB73E9">
            <w:pPr>
              <w:rPr>
                <w:rFonts w:cs="Arial"/>
                <w:color w:val="000000"/>
                <w:sz w:val="18"/>
                <w:szCs w:val="18"/>
              </w:rPr>
            </w:pPr>
            <w:r w:rsidRPr="00AB73E9">
              <w:rPr>
                <w:rFonts w:cs="Arial"/>
                <w:color w:val="000000"/>
                <w:sz w:val="18"/>
                <w:szCs w:val="18"/>
              </w:rPr>
              <w:t>Movement in annual and long service leave provision</w:t>
            </w:r>
          </w:p>
        </w:tc>
        <w:tc>
          <w:tcPr>
            <w:tcW w:w="1785" w:type="dxa"/>
            <w:tcBorders>
              <w:top w:val="nil"/>
              <w:left w:val="nil"/>
              <w:bottom w:val="nil"/>
              <w:right w:val="nil"/>
            </w:tcBorders>
            <w:shd w:val="clear" w:color="000000" w:fill="F2F2F2"/>
            <w:vAlign w:val="center"/>
            <w:hideMark/>
          </w:tcPr>
          <w:p w14:paraId="7B90A8BB" w14:textId="77777777" w:rsidR="00882882" w:rsidRPr="00AB73E9" w:rsidRDefault="00882882" w:rsidP="00AB73E9">
            <w:pPr>
              <w:jc w:val="right"/>
              <w:rPr>
                <w:rFonts w:cs="Arial"/>
                <w:color w:val="000000"/>
                <w:sz w:val="18"/>
                <w:szCs w:val="18"/>
              </w:rPr>
            </w:pPr>
            <w:r w:rsidRPr="00AB73E9">
              <w:rPr>
                <w:rFonts w:cs="Arial"/>
                <w:color w:val="000000"/>
                <w:sz w:val="18"/>
                <w:szCs w:val="18"/>
              </w:rPr>
              <w:t>(31,581)</w:t>
            </w:r>
          </w:p>
        </w:tc>
        <w:tc>
          <w:tcPr>
            <w:tcW w:w="1842" w:type="dxa"/>
            <w:tcBorders>
              <w:top w:val="nil"/>
              <w:left w:val="nil"/>
              <w:bottom w:val="nil"/>
              <w:right w:val="single" w:sz="4" w:space="0" w:color="auto"/>
            </w:tcBorders>
            <w:shd w:val="clear" w:color="auto" w:fill="auto"/>
            <w:vAlign w:val="center"/>
            <w:hideMark/>
          </w:tcPr>
          <w:p w14:paraId="77A5FACD" w14:textId="77777777" w:rsidR="00882882" w:rsidRPr="00AB73E9" w:rsidRDefault="00882882" w:rsidP="00AB73E9">
            <w:pPr>
              <w:jc w:val="right"/>
              <w:rPr>
                <w:rFonts w:cs="Arial"/>
                <w:color w:val="000000"/>
                <w:sz w:val="18"/>
                <w:szCs w:val="18"/>
              </w:rPr>
            </w:pPr>
            <w:r w:rsidRPr="00AB73E9">
              <w:rPr>
                <w:rFonts w:cs="Arial"/>
                <w:color w:val="000000"/>
                <w:sz w:val="18"/>
                <w:szCs w:val="18"/>
              </w:rPr>
              <w:t>(37,725)</w:t>
            </w:r>
          </w:p>
        </w:tc>
      </w:tr>
      <w:tr w:rsidR="00882882" w:rsidRPr="00AB73E9" w14:paraId="2620791E" w14:textId="77777777" w:rsidTr="00AB73E9">
        <w:trPr>
          <w:trHeight w:val="300"/>
        </w:trPr>
        <w:tc>
          <w:tcPr>
            <w:tcW w:w="5440" w:type="dxa"/>
            <w:tcBorders>
              <w:top w:val="single" w:sz="4" w:space="0" w:color="auto"/>
              <w:left w:val="single" w:sz="4" w:space="0" w:color="auto"/>
              <w:bottom w:val="single" w:sz="4" w:space="0" w:color="auto"/>
              <w:right w:val="nil"/>
            </w:tcBorders>
            <w:shd w:val="clear" w:color="000000" w:fill="BFBFBF"/>
            <w:vAlign w:val="center"/>
            <w:hideMark/>
          </w:tcPr>
          <w:p w14:paraId="77CEA581" w14:textId="77777777" w:rsidR="00882882" w:rsidRPr="00AB73E9" w:rsidRDefault="00882882" w:rsidP="00AB73E9">
            <w:pPr>
              <w:rPr>
                <w:rFonts w:cs="Arial"/>
                <w:b/>
                <w:bCs/>
                <w:color w:val="000000"/>
                <w:sz w:val="18"/>
                <w:szCs w:val="18"/>
              </w:rPr>
            </w:pPr>
            <w:r w:rsidRPr="00AB73E9">
              <w:rPr>
                <w:rFonts w:cs="Arial"/>
                <w:b/>
                <w:bCs/>
                <w:color w:val="000000"/>
                <w:sz w:val="18"/>
                <w:szCs w:val="18"/>
              </w:rPr>
              <w:t>Total employee expenses</w:t>
            </w:r>
          </w:p>
        </w:tc>
        <w:tc>
          <w:tcPr>
            <w:tcW w:w="1785" w:type="dxa"/>
            <w:tcBorders>
              <w:top w:val="single" w:sz="4" w:space="0" w:color="auto"/>
              <w:left w:val="nil"/>
              <w:bottom w:val="single" w:sz="4" w:space="0" w:color="auto"/>
              <w:right w:val="nil"/>
            </w:tcBorders>
            <w:shd w:val="clear" w:color="000000" w:fill="BFBFBF"/>
            <w:vAlign w:val="center"/>
            <w:hideMark/>
          </w:tcPr>
          <w:p w14:paraId="4DB04FBB" w14:textId="77777777" w:rsidR="00882882" w:rsidRPr="00AB73E9" w:rsidRDefault="00882882" w:rsidP="00AB73E9">
            <w:pPr>
              <w:jc w:val="right"/>
              <w:rPr>
                <w:rFonts w:cs="Arial"/>
                <w:b/>
                <w:bCs/>
                <w:color w:val="000000"/>
                <w:sz w:val="18"/>
                <w:szCs w:val="18"/>
              </w:rPr>
            </w:pPr>
            <w:r w:rsidRPr="00AB73E9">
              <w:rPr>
                <w:rFonts w:cs="Arial"/>
                <w:b/>
                <w:bCs/>
                <w:color w:val="000000"/>
                <w:sz w:val="18"/>
                <w:szCs w:val="18"/>
              </w:rPr>
              <w:t xml:space="preserve">                  624,605 </w:t>
            </w:r>
          </w:p>
        </w:tc>
        <w:tc>
          <w:tcPr>
            <w:tcW w:w="1842" w:type="dxa"/>
            <w:tcBorders>
              <w:top w:val="single" w:sz="4" w:space="0" w:color="auto"/>
              <w:left w:val="nil"/>
              <w:bottom w:val="single" w:sz="4" w:space="0" w:color="auto"/>
              <w:right w:val="single" w:sz="4" w:space="0" w:color="auto"/>
            </w:tcBorders>
            <w:shd w:val="clear" w:color="000000" w:fill="BFBFBF"/>
            <w:vAlign w:val="center"/>
            <w:hideMark/>
          </w:tcPr>
          <w:p w14:paraId="7FEF9B29" w14:textId="77777777" w:rsidR="00882882" w:rsidRPr="00AB73E9" w:rsidRDefault="00882882" w:rsidP="00AB73E9">
            <w:pPr>
              <w:jc w:val="right"/>
              <w:rPr>
                <w:rFonts w:cs="Arial"/>
                <w:b/>
                <w:bCs/>
                <w:color w:val="000000"/>
                <w:sz w:val="18"/>
                <w:szCs w:val="18"/>
              </w:rPr>
            </w:pPr>
            <w:r w:rsidRPr="00AB73E9">
              <w:rPr>
                <w:rFonts w:cs="Arial"/>
                <w:b/>
                <w:bCs/>
                <w:color w:val="000000"/>
                <w:sz w:val="18"/>
                <w:szCs w:val="18"/>
              </w:rPr>
              <w:t xml:space="preserve">                   518,856 </w:t>
            </w:r>
          </w:p>
        </w:tc>
      </w:tr>
    </w:tbl>
    <w:p w14:paraId="46D34C3D" w14:textId="77777777" w:rsidR="00882882" w:rsidRDefault="00882882" w:rsidP="00AA0658">
      <w:pPr>
        <w:pStyle w:val="Header"/>
        <w:spacing w:before="240"/>
        <w:rPr>
          <w:b w:val="0"/>
          <w:sz w:val="18"/>
          <w:szCs w:val="18"/>
        </w:rPr>
      </w:pPr>
    </w:p>
    <w:p w14:paraId="33209FEB" w14:textId="77777777" w:rsidR="00882882" w:rsidRPr="004E30E1" w:rsidRDefault="00882882" w:rsidP="008E0143">
      <w:pPr>
        <w:pStyle w:val="Header"/>
        <w:tabs>
          <w:tab w:val="clear" w:pos="4513"/>
          <w:tab w:val="clear" w:pos="9026"/>
        </w:tabs>
        <w:spacing w:before="120" w:after="120"/>
        <w:rPr>
          <w:sz w:val="18"/>
          <w:szCs w:val="18"/>
        </w:rPr>
      </w:pPr>
      <w:r w:rsidRPr="004E30E1">
        <w:rPr>
          <w:sz w:val="18"/>
          <w:szCs w:val="18"/>
        </w:rPr>
        <w:t>Accounting policy – wages and salaries</w:t>
      </w:r>
    </w:p>
    <w:p w14:paraId="05A3D975" w14:textId="77777777" w:rsidR="00882882" w:rsidRDefault="00882882" w:rsidP="008F5209">
      <w:pPr>
        <w:pStyle w:val="Header"/>
        <w:tabs>
          <w:tab w:val="clear" w:pos="4513"/>
          <w:tab w:val="clear" w:pos="9026"/>
        </w:tabs>
        <w:spacing w:before="120" w:after="120"/>
        <w:jc w:val="both"/>
        <w:rPr>
          <w:b w:val="0"/>
          <w:sz w:val="18"/>
          <w:szCs w:val="18"/>
        </w:rPr>
      </w:pPr>
      <w:r>
        <w:rPr>
          <w:b w:val="0"/>
          <w:sz w:val="18"/>
          <w:szCs w:val="18"/>
        </w:rPr>
        <w:t>Wages and salaries due but unpaid at reporting date are recognised in the Statement of Financial Position at current salary rates. As QSS expects such liabilities to be wholly settled within 12 months of reporting date, the liabilities are recognised at undiscounted amounts.</w:t>
      </w:r>
    </w:p>
    <w:p w14:paraId="79DA243C" w14:textId="77777777" w:rsidR="00882882" w:rsidRDefault="00882882" w:rsidP="008E0143">
      <w:pPr>
        <w:pStyle w:val="Header"/>
        <w:tabs>
          <w:tab w:val="clear" w:pos="4513"/>
          <w:tab w:val="clear" w:pos="9026"/>
        </w:tabs>
        <w:spacing w:before="120" w:after="120"/>
        <w:rPr>
          <w:sz w:val="18"/>
          <w:szCs w:val="18"/>
        </w:rPr>
      </w:pPr>
    </w:p>
    <w:p w14:paraId="40ACFD9E" w14:textId="77777777" w:rsidR="00882882" w:rsidRDefault="00882882" w:rsidP="008E0143">
      <w:pPr>
        <w:pStyle w:val="Header"/>
        <w:tabs>
          <w:tab w:val="clear" w:pos="4513"/>
          <w:tab w:val="clear" w:pos="9026"/>
        </w:tabs>
        <w:spacing w:before="120" w:after="120"/>
        <w:rPr>
          <w:sz w:val="18"/>
          <w:szCs w:val="18"/>
        </w:rPr>
      </w:pPr>
    </w:p>
    <w:p w14:paraId="478A7EEC" w14:textId="77777777" w:rsidR="00882882" w:rsidRPr="004E30E1" w:rsidRDefault="00882882" w:rsidP="008E0143">
      <w:pPr>
        <w:pStyle w:val="Header"/>
        <w:tabs>
          <w:tab w:val="clear" w:pos="4513"/>
          <w:tab w:val="clear" w:pos="9026"/>
        </w:tabs>
        <w:spacing w:before="120" w:after="120"/>
        <w:rPr>
          <w:sz w:val="18"/>
          <w:szCs w:val="18"/>
        </w:rPr>
      </w:pPr>
      <w:r w:rsidRPr="004E30E1">
        <w:rPr>
          <w:sz w:val="18"/>
          <w:szCs w:val="18"/>
        </w:rPr>
        <w:t>Accounting policy –</w:t>
      </w:r>
      <w:r>
        <w:rPr>
          <w:sz w:val="18"/>
          <w:szCs w:val="18"/>
        </w:rPr>
        <w:t xml:space="preserve"> </w:t>
      </w:r>
      <w:r w:rsidRPr="001D57EE">
        <w:rPr>
          <w:sz w:val="18"/>
          <w:szCs w:val="18"/>
        </w:rPr>
        <w:t>superannuation</w:t>
      </w:r>
    </w:p>
    <w:p w14:paraId="27340C7C" w14:textId="77777777" w:rsidR="00882882" w:rsidRDefault="00882882" w:rsidP="008F5209">
      <w:pPr>
        <w:pStyle w:val="Header"/>
        <w:tabs>
          <w:tab w:val="clear" w:pos="4513"/>
          <w:tab w:val="clear" w:pos="9026"/>
        </w:tabs>
        <w:spacing w:before="120" w:after="120"/>
        <w:jc w:val="both"/>
        <w:rPr>
          <w:b w:val="0"/>
          <w:sz w:val="18"/>
          <w:szCs w:val="18"/>
        </w:rPr>
      </w:pPr>
      <w:r>
        <w:rPr>
          <w:b w:val="0"/>
          <w:sz w:val="18"/>
          <w:szCs w:val="18"/>
        </w:rPr>
        <w:lastRenderedPageBreak/>
        <w:t>Superannuation contributions are made to eligible complying superannuation funds based on the rates specified in the relevant conditions of employment. Contributions are expensed when they are paid or become payable following completion of the employee’s service each pay period. Any contributions due but unpaid at reporting date are recognised in the Statement of Financial Position at current rates. As QSS expects such liabilities to be wholly settled within 12 months of reporting date, the liabilities are recognised at undiscounted amounts.</w:t>
      </w:r>
    </w:p>
    <w:p w14:paraId="12CFC857" w14:textId="77777777" w:rsidR="00882882" w:rsidRPr="00AA0658" w:rsidRDefault="00882882" w:rsidP="008E0143">
      <w:pPr>
        <w:pStyle w:val="Header"/>
        <w:spacing w:before="240"/>
        <w:rPr>
          <w:b w:val="0"/>
          <w:sz w:val="18"/>
          <w:szCs w:val="18"/>
        </w:rPr>
      </w:pPr>
      <w:r w:rsidRPr="0035109D">
        <w:rPr>
          <w:b w:val="0"/>
          <w:sz w:val="18"/>
          <w:szCs w:val="18"/>
        </w:rPr>
        <w:t>Key management personnel and remuneration disclosures are detailed in Note E1.</w:t>
      </w:r>
    </w:p>
    <w:p w14:paraId="48457C89" w14:textId="77777777" w:rsidR="00882882" w:rsidRDefault="00882882" w:rsidP="008F5209">
      <w:pPr>
        <w:pStyle w:val="Header"/>
        <w:tabs>
          <w:tab w:val="clear" w:pos="4513"/>
          <w:tab w:val="clear" w:pos="9026"/>
        </w:tabs>
        <w:spacing w:before="240" w:after="240"/>
        <w:ind w:left="743" w:hanging="743"/>
        <w:jc w:val="both"/>
        <w:rPr>
          <w:noProof/>
        </w:rPr>
      </w:pPr>
      <w:r>
        <w:rPr>
          <w:sz w:val="24"/>
          <w:szCs w:val="24"/>
        </w:rPr>
        <w:t>B2-3</w:t>
      </w:r>
      <w:r w:rsidRPr="004D5AA7">
        <w:rPr>
          <w:sz w:val="24"/>
          <w:szCs w:val="24"/>
        </w:rPr>
        <w:tab/>
      </w:r>
      <w:r>
        <w:rPr>
          <w:sz w:val="24"/>
          <w:szCs w:val="24"/>
        </w:rPr>
        <w:t>MANAGEMENT FEES PAID TO THE QUEENSLAND LAW SOCIETY          INCORPORATED</w:t>
      </w:r>
      <w:r w:rsidRPr="00A20423">
        <w:rPr>
          <w:noProof/>
        </w:rPr>
        <w:t xml:space="preserve"> </w:t>
      </w:r>
    </w:p>
    <w:tbl>
      <w:tblPr>
        <w:tblW w:w="9067" w:type="dxa"/>
        <w:tblLook w:val="04A0" w:firstRow="1" w:lastRow="0" w:firstColumn="1" w:lastColumn="0" w:noHBand="0" w:noVBand="1"/>
      </w:tblPr>
      <w:tblGrid>
        <w:gridCol w:w="5807"/>
        <w:gridCol w:w="1701"/>
        <w:gridCol w:w="1559"/>
      </w:tblGrid>
      <w:tr w:rsidR="00882882" w:rsidRPr="008F5209" w14:paraId="4C6E9A6A" w14:textId="77777777" w:rsidTr="008F5209">
        <w:trPr>
          <w:trHeight w:val="300"/>
        </w:trPr>
        <w:tc>
          <w:tcPr>
            <w:tcW w:w="5807" w:type="dxa"/>
            <w:vMerge w:val="restart"/>
            <w:tcBorders>
              <w:top w:val="single" w:sz="4" w:space="0" w:color="auto"/>
              <w:left w:val="single" w:sz="4" w:space="0" w:color="auto"/>
              <w:bottom w:val="single" w:sz="4" w:space="0" w:color="000000"/>
              <w:right w:val="nil"/>
            </w:tcBorders>
            <w:shd w:val="clear" w:color="000000" w:fill="BFBFBF"/>
            <w:vAlign w:val="center"/>
            <w:hideMark/>
          </w:tcPr>
          <w:p w14:paraId="2CC75FD3" w14:textId="77777777" w:rsidR="00882882" w:rsidRPr="008F5209" w:rsidRDefault="00882882" w:rsidP="008F5209">
            <w:pPr>
              <w:jc w:val="center"/>
              <w:rPr>
                <w:rFonts w:cs="Arial"/>
                <w:b/>
                <w:bCs/>
                <w:color w:val="000000"/>
                <w:sz w:val="18"/>
                <w:szCs w:val="18"/>
              </w:rPr>
            </w:pPr>
            <w:r w:rsidRPr="008F5209">
              <w:rPr>
                <w:rFonts w:cs="Arial"/>
                <w:b/>
                <w:bCs/>
                <w:color w:val="000000"/>
                <w:sz w:val="18"/>
                <w:szCs w:val="18"/>
              </w:rPr>
              <w:t> </w:t>
            </w:r>
          </w:p>
        </w:tc>
        <w:tc>
          <w:tcPr>
            <w:tcW w:w="1701" w:type="dxa"/>
            <w:tcBorders>
              <w:top w:val="single" w:sz="4" w:space="0" w:color="auto"/>
              <w:left w:val="nil"/>
              <w:bottom w:val="nil"/>
              <w:right w:val="nil"/>
            </w:tcBorders>
            <w:shd w:val="clear" w:color="000000" w:fill="BFBFBF"/>
            <w:vAlign w:val="center"/>
            <w:hideMark/>
          </w:tcPr>
          <w:p w14:paraId="77B3E323" w14:textId="77777777" w:rsidR="00882882" w:rsidRPr="008F5209" w:rsidRDefault="00882882" w:rsidP="008F5209">
            <w:pPr>
              <w:jc w:val="right"/>
              <w:rPr>
                <w:rFonts w:cs="Arial"/>
                <w:b/>
                <w:bCs/>
                <w:color w:val="000000"/>
                <w:sz w:val="18"/>
                <w:szCs w:val="18"/>
              </w:rPr>
            </w:pPr>
            <w:r w:rsidRPr="008F5209">
              <w:rPr>
                <w:rFonts w:cs="Arial"/>
                <w:b/>
                <w:bCs/>
                <w:color w:val="000000"/>
                <w:sz w:val="18"/>
                <w:szCs w:val="18"/>
              </w:rPr>
              <w:t>2024</w:t>
            </w:r>
          </w:p>
        </w:tc>
        <w:tc>
          <w:tcPr>
            <w:tcW w:w="1559" w:type="dxa"/>
            <w:tcBorders>
              <w:top w:val="single" w:sz="4" w:space="0" w:color="auto"/>
              <w:left w:val="nil"/>
              <w:bottom w:val="nil"/>
              <w:right w:val="single" w:sz="4" w:space="0" w:color="auto"/>
            </w:tcBorders>
            <w:shd w:val="clear" w:color="000000" w:fill="BFBFBF"/>
            <w:vAlign w:val="center"/>
            <w:hideMark/>
          </w:tcPr>
          <w:p w14:paraId="4B1DAC7A" w14:textId="77777777" w:rsidR="00882882" w:rsidRPr="008F5209" w:rsidRDefault="00882882" w:rsidP="008F5209">
            <w:pPr>
              <w:jc w:val="right"/>
              <w:rPr>
                <w:rFonts w:cs="Arial"/>
                <w:b/>
                <w:bCs/>
                <w:color w:val="000000"/>
                <w:sz w:val="18"/>
                <w:szCs w:val="18"/>
              </w:rPr>
            </w:pPr>
            <w:r w:rsidRPr="008F5209">
              <w:rPr>
                <w:rFonts w:cs="Arial"/>
                <w:b/>
                <w:bCs/>
                <w:color w:val="000000"/>
                <w:sz w:val="18"/>
                <w:szCs w:val="18"/>
              </w:rPr>
              <w:t>2023</w:t>
            </w:r>
          </w:p>
        </w:tc>
      </w:tr>
      <w:tr w:rsidR="00882882" w:rsidRPr="008F5209" w14:paraId="6E7BDCB8" w14:textId="77777777" w:rsidTr="008F5209">
        <w:trPr>
          <w:trHeight w:val="300"/>
        </w:trPr>
        <w:tc>
          <w:tcPr>
            <w:tcW w:w="5807" w:type="dxa"/>
            <w:vMerge/>
            <w:tcBorders>
              <w:top w:val="single" w:sz="4" w:space="0" w:color="auto"/>
              <w:left w:val="single" w:sz="4" w:space="0" w:color="auto"/>
              <w:bottom w:val="single" w:sz="4" w:space="0" w:color="000000"/>
              <w:right w:val="nil"/>
            </w:tcBorders>
            <w:vAlign w:val="center"/>
            <w:hideMark/>
          </w:tcPr>
          <w:p w14:paraId="4A26A308" w14:textId="77777777" w:rsidR="00882882" w:rsidRPr="008F5209" w:rsidRDefault="00882882" w:rsidP="008F5209">
            <w:pPr>
              <w:rPr>
                <w:rFonts w:cs="Arial"/>
                <w:b/>
                <w:bCs/>
                <w:color w:val="000000"/>
                <w:sz w:val="18"/>
                <w:szCs w:val="18"/>
              </w:rPr>
            </w:pPr>
          </w:p>
        </w:tc>
        <w:tc>
          <w:tcPr>
            <w:tcW w:w="1701" w:type="dxa"/>
            <w:tcBorders>
              <w:top w:val="nil"/>
              <w:left w:val="nil"/>
              <w:bottom w:val="single" w:sz="4" w:space="0" w:color="auto"/>
              <w:right w:val="nil"/>
            </w:tcBorders>
            <w:shd w:val="clear" w:color="000000" w:fill="BFBFBF"/>
            <w:vAlign w:val="center"/>
            <w:hideMark/>
          </w:tcPr>
          <w:p w14:paraId="47495188" w14:textId="77777777" w:rsidR="00882882" w:rsidRPr="008F5209" w:rsidRDefault="00882882" w:rsidP="008F5209">
            <w:pPr>
              <w:jc w:val="right"/>
              <w:rPr>
                <w:rFonts w:cs="Arial"/>
                <w:b/>
                <w:bCs/>
                <w:color w:val="000000"/>
                <w:sz w:val="18"/>
                <w:szCs w:val="18"/>
              </w:rPr>
            </w:pPr>
            <w:r w:rsidRPr="008F5209">
              <w:rPr>
                <w:rFonts w:cs="Arial"/>
                <w:b/>
                <w:bCs/>
                <w:color w:val="000000"/>
                <w:sz w:val="18"/>
                <w:szCs w:val="18"/>
              </w:rPr>
              <w:t>$</w:t>
            </w:r>
          </w:p>
        </w:tc>
        <w:tc>
          <w:tcPr>
            <w:tcW w:w="1559" w:type="dxa"/>
            <w:tcBorders>
              <w:top w:val="nil"/>
              <w:left w:val="nil"/>
              <w:bottom w:val="single" w:sz="4" w:space="0" w:color="auto"/>
              <w:right w:val="single" w:sz="4" w:space="0" w:color="auto"/>
            </w:tcBorders>
            <w:shd w:val="clear" w:color="000000" w:fill="BFBFBF"/>
            <w:vAlign w:val="center"/>
            <w:hideMark/>
          </w:tcPr>
          <w:p w14:paraId="62C9B043" w14:textId="77777777" w:rsidR="00882882" w:rsidRPr="008F5209" w:rsidRDefault="00882882" w:rsidP="008F5209">
            <w:pPr>
              <w:jc w:val="right"/>
              <w:rPr>
                <w:rFonts w:cs="Arial"/>
                <w:b/>
                <w:bCs/>
                <w:color w:val="000000"/>
                <w:sz w:val="18"/>
                <w:szCs w:val="18"/>
              </w:rPr>
            </w:pPr>
            <w:r w:rsidRPr="008F5209">
              <w:rPr>
                <w:rFonts w:cs="Arial"/>
                <w:b/>
                <w:bCs/>
                <w:color w:val="000000"/>
                <w:sz w:val="18"/>
                <w:szCs w:val="18"/>
              </w:rPr>
              <w:t>$</w:t>
            </w:r>
          </w:p>
        </w:tc>
      </w:tr>
      <w:tr w:rsidR="00882882" w:rsidRPr="008F5209" w14:paraId="062AF252" w14:textId="77777777" w:rsidTr="008F5209">
        <w:trPr>
          <w:trHeight w:val="300"/>
        </w:trPr>
        <w:tc>
          <w:tcPr>
            <w:tcW w:w="5807" w:type="dxa"/>
            <w:tcBorders>
              <w:top w:val="nil"/>
              <w:left w:val="single" w:sz="4" w:space="0" w:color="auto"/>
              <w:bottom w:val="nil"/>
              <w:right w:val="nil"/>
            </w:tcBorders>
            <w:shd w:val="clear" w:color="auto" w:fill="auto"/>
            <w:vAlign w:val="center"/>
            <w:hideMark/>
          </w:tcPr>
          <w:p w14:paraId="20CF6BA4" w14:textId="77777777" w:rsidR="00882882" w:rsidRPr="008F5209" w:rsidRDefault="00882882" w:rsidP="008F5209">
            <w:pPr>
              <w:rPr>
                <w:rFonts w:cs="Arial"/>
                <w:color w:val="000000"/>
                <w:sz w:val="18"/>
                <w:szCs w:val="18"/>
              </w:rPr>
            </w:pPr>
            <w:r w:rsidRPr="008F5209">
              <w:rPr>
                <w:rFonts w:cs="Arial"/>
                <w:color w:val="000000"/>
                <w:sz w:val="18"/>
                <w:szCs w:val="18"/>
              </w:rPr>
              <w:t>Management fees</w:t>
            </w:r>
          </w:p>
        </w:tc>
        <w:tc>
          <w:tcPr>
            <w:tcW w:w="1701" w:type="dxa"/>
            <w:tcBorders>
              <w:top w:val="nil"/>
              <w:left w:val="nil"/>
              <w:bottom w:val="nil"/>
              <w:right w:val="nil"/>
            </w:tcBorders>
            <w:shd w:val="clear" w:color="000000" w:fill="F2F2F2"/>
            <w:vAlign w:val="center"/>
            <w:hideMark/>
          </w:tcPr>
          <w:p w14:paraId="50614287" w14:textId="77777777" w:rsidR="00882882" w:rsidRPr="008F5209" w:rsidRDefault="00882882" w:rsidP="008F5209">
            <w:pPr>
              <w:jc w:val="right"/>
              <w:rPr>
                <w:rFonts w:cs="Arial"/>
                <w:color w:val="000000"/>
                <w:sz w:val="18"/>
                <w:szCs w:val="18"/>
              </w:rPr>
            </w:pPr>
            <w:r w:rsidRPr="008F5209">
              <w:rPr>
                <w:rFonts w:cs="Arial"/>
                <w:color w:val="000000"/>
                <w:sz w:val="18"/>
                <w:szCs w:val="18"/>
              </w:rPr>
              <w:t xml:space="preserve">            1,045,030 </w:t>
            </w:r>
          </w:p>
        </w:tc>
        <w:tc>
          <w:tcPr>
            <w:tcW w:w="1559" w:type="dxa"/>
            <w:tcBorders>
              <w:top w:val="nil"/>
              <w:left w:val="nil"/>
              <w:bottom w:val="nil"/>
              <w:right w:val="single" w:sz="4" w:space="0" w:color="auto"/>
            </w:tcBorders>
            <w:shd w:val="clear" w:color="auto" w:fill="auto"/>
            <w:vAlign w:val="center"/>
            <w:hideMark/>
          </w:tcPr>
          <w:p w14:paraId="3E42079D" w14:textId="77777777" w:rsidR="00882882" w:rsidRPr="008F5209" w:rsidRDefault="00882882" w:rsidP="008F5209">
            <w:pPr>
              <w:jc w:val="right"/>
              <w:rPr>
                <w:rFonts w:cs="Arial"/>
                <w:color w:val="000000"/>
                <w:sz w:val="18"/>
                <w:szCs w:val="18"/>
              </w:rPr>
            </w:pPr>
            <w:r w:rsidRPr="008F5209">
              <w:rPr>
                <w:rFonts w:cs="Arial"/>
                <w:color w:val="000000"/>
                <w:sz w:val="18"/>
                <w:szCs w:val="18"/>
              </w:rPr>
              <w:t xml:space="preserve">            882,289 </w:t>
            </w:r>
          </w:p>
        </w:tc>
      </w:tr>
      <w:tr w:rsidR="00882882" w:rsidRPr="008F5209" w14:paraId="144E5A4F" w14:textId="77777777" w:rsidTr="008F5209">
        <w:trPr>
          <w:trHeight w:val="300"/>
        </w:trPr>
        <w:tc>
          <w:tcPr>
            <w:tcW w:w="5807" w:type="dxa"/>
            <w:tcBorders>
              <w:top w:val="single" w:sz="4" w:space="0" w:color="auto"/>
              <w:left w:val="single" w:sz="4" w:space="0" w:color="auto"/>
              <w:bottom w:val="single" w:sz="4" w:space="0" w:color="auto"/>
              <w:right w:val="nil"/>
            </w:tcBorders>
            <w:shd w:val="clear" w:color="000000" w:fill="BFBFBF"/>
            <w:vAlign w:val="center"/>
            <w:hideMark/>
          </w:tcPr>
          <w:p w14:paraId="389EF6ED" w14:textId="77777777" w:rsidR="00882882" w:rsidRPr="008F5209" w:rsidRDefault="00882882" w:rsidP="008F5209">
            <w:pPr>
              <w:rPr>
                <w:rFonts w:cs="Arial"/>
                <w:b/>
                <w:bCs/>
                <w:color w:val="000000"/>
                <w:sz w:val="18"/>
                <w:szCs w:val="18"/>
              </w:rPr>
            </w:pPr>
            <w:r w:rsidRPr="008F5209">
              <w:rPr>
                <w:rFonts w:cs="Arial"/>
                <w:b/>
                <w:bCs/>
                <w:color w:val="000000"/>
                <w:sz w:val="18"/>
                <w:szCs w:val="18"/>
              </w:rPr>
              <w:t>Total management fees paid to the Queensland Law Society</w:t>
            </w:r>
          </w:p>
        </w:tc>
        <w:tc>
          <w:tcPr>
            <w:tcW w:w="1701" w:type="dxa"/>
            <w:tcBorders>
              <w:top w:val="single" w:sz="4" w:space="0" w:color="auto"/>
              <w:left w:val="nil"/>
              <w:bottom w:val="single" w:sz="4" w:space="0" w:color="auto"/>
              <w:right w:val="nil"/>
            </w:tcBorders>
            <w:shd w:val="clear" w:color="000000" w:fill="BFBFBF"/>
            <w:vAlign w:val="center"/>
            <w:hideMark/>
          </w:tcPr>
          <w:p w14:paraId="4573B259" w14:textId="77777777" w:rsidR="00882882" w:rsidRPr="008F5209" w:rsidRDefault="00882882" w:rsidP="008F5209">
            <w:pPr>
              <w:jc w:val="right"/>
              <w:rPr>
                <w:rFonts w:cs="Arial"/>
                <w:b/>
                <w:bCs/>
                <w:color w:val="000000"/>
                <w:sz w:val="18"/>
                <w:szCs w:val="18"/>
              </w:rPr>
            </w:pPr>
            <w:r w:rsidRPr="008F5209">
              <w:rPr>
                <w:rFonts w:cs="Arial"/>
                <w:b/>
                <w:bCs/>
                <w:color w:val="000000"/>
                <w:sz w:val="18"/>
                <w:szCs w:val="18"/>
              </w:rPr>
              <w:t xml:space="preserve">             1,045,030 </w:t>
            </w:r>
          </w:p>
        </w:tc>
        <w:tc>
          <w:tcPr>
            <w:tcW w:w="1559" w:type="dxa"/>
            <w:tcBorders>
              <w:top w:val="single" w:sz="4" w:space="0" w:color="auto"/>
              <w:left w:val="nil"/>
              <w:bottom w:val="single" w:sz="4" w:space="0" w:color="auto"/>
              <w:right w:val="single" w:sz="4" w:space="0" w:color="auto"/>
            </w:tcBorders>
            <w:shd w:val="clear" w:color="000000" w:fill="BFBFBF"/>
            <w:vAlign w:val="center"/>
            <w:hideMark/>
          </w:tcPr>
          <w:p w14:paraId="028DC86B" w14:textId="77777777" w:rsidR="00882882" w:rsidRPr="008F5209" w:rsidRDefault="00882882" w:rsidP="008F5209">
            <w:pPr>
              <w:jc w:val="right"/>
              <w:rPr>
                <w:rFonts w:cs="Arial"/>
                <w:b/>
                <w:bCs/>
                <w:color w:val="000000"/>
                <w:sz w:val="18"/>
                <w:szCs w:val="18"/>
              </w:rPr>
            </w:pPr>
            <w:r w:rsidRPr="008F5209">
              <w:rPr>
                <w:rFonts w:cs="Arial"/>
                <w:b/>
                <w:bCs/>
                <w:color w:val="000000"/>
                <w:sz w:val="18"/>
                <w:szCs w:val="18"/>
              </w:rPr>
              <w:t xml:space="preserve">             882,289 </w:t>
            </w:r>
          </w:p>
        </w:tc>
      </w:tr>
    </w:tbl>
    <w:p w14:paraId="1CEB4D57" w14:textId="77777777" w:rsidR="00882882" w:rsidRPr="004D5AA7" w:rsidRDefault="00882882" w:rsidP="008F5209">
      <w:pPr>
        <w:pStyle w:val="Header"/>
        <w:tabs>
          <w:tab w:val="clear" w:pos="4513"/>
          <w:tab w:val="clear" w:pos="9026"/>
        </w:tabs>
        <w:spacing w:before="240" w:after="240"/>
        <w:jc w:val="both"/>
        <w:rPr>
          <w:b w:val="0"/>
          <w:sz w:val="18"/>
          <w:szCs w:val="18"/>
        </w:rPr>
      </w:pPr>
      <w:r>
        <w:rPr>
          <w:b w:val="0"/>
          <w:sz w:val="18"/>
          <w:szCs w:val="18"/>
        </w:rPr>
        <w:t>QSS pays management fees to the Queensland Law Society Incorporated for services and resources used in the management and operating of the QSS business.</w:t>
      </w:r>
    </w:p>
    <w:p w14:paraId="0A02B569" w14:textId="77777777" w:rsidR="00882882" w:rsidRPr="004D5AA7" w:rsidRDefault="00882882" w:rsidP="003B2376">
      <w:pPr>
        <w:pStyle w:val="Header"/>
        <w:tabs>
          <w:tab w:val="clear" w:pos="4513"/>
          <w:tab w:val="clear" w:pos="9026"/>
        </w:tabs>
        <w:spacing w:before="240" w:after="240"/>
        <w:ind w:left="709" w:hanging="709"/>
        <w:rPr>
          <w:b w:val="0"/>
          <w:sz w:val="18"/>
          <w:szCs w:val="18"/>
        </w:rPr>
      </w:pPr>
      <w:r w:rsidRPr="004D5AA7">
        <w:rPr>
          <w:sz w:val="28"/>
          <w:szCs w:val="28"/>
        </w:rPr>
        <w:t>C1</w:t>
      </w:r>
      <w:r w:rsidRPr="004D5AA7">
        <w:rPr>
          <w:sz w:val="28"/>
          <w:szCs w:val="28"/>
        </w:rPr>
        <w:tab/>
        <w:t>CASH AND CASH EQUIVALENTS</w:t>
      </w:r>
    </w:p>
    <w:p w14:paraId="24F63677" w14:textId="77777777" w:rsidR="00882882" w:rsidRDefault="00882882" w:rsidP="00411CB7">
      <w:pPr>
        <w:pStyle w:val="Header"/>
        <w:tabs>
          <w:tab w:val="clear" w:pos="4513"/>
          <w:tab w:val="clear" w:pos="9026"/>
        </w:tabs>
        <w:spacing w:before="240"/>
        <w:jc w:val="both"/>
        <w:rPr>
          <w:b w:val="0"/>
          <w:sz w:val="18"/>
          <w:szCs w:val="18"/>
        </w:rPr>
      </w:pPr>
      <w:r w:rsidRPr="004D5AA7">
        <w:rPr>
          <w:b w:val="0"/>
          <w:sz w:val="18"/>
          <w:szCs w:val="18"/>
        </w:rPr>
        <w:t xml:space="preserve">For the purposes of the Statement of Financial Position and Statement of Cash Flows, cash assets include all cash and cheques receipted </w:t>
      </w:r>
      <w:r>
        <w:rPr>
          <w:b w:val="0"/>
          <w:sz w:val="18"/>
          <w:szCs w:val="18"/>
        </w:rPr>
        <w:t>and</w:t>
      </w:r>
      <w:r w:rsidRPr="004D5AA7">
        <w:rPr>
          <w:b w:val="0"/>
          <w:sz w:val="18"/>
          <w:szCs w:val="18"/>
        </w:rPr>
        <w:t xml:space="preserve"> banked on 30 Ju</w:t>
      </w:r>
      <w:r>
        <w:rPr>
          <w:b w:val="0"/>
          <w:sz w:val="18"/>
          <w:szCs w:val="18"/>
        </w:rPr>
        <w:t>ne</w:t>
      </w:r>
      <w:r w:rsidRPr="004D5AA7">
        <w:rPr>
          <w:b w:val="0"/>
          <w:sz w:val="18"/>
          <w:szCs w:val="18"/>
        </w:rPr>
        <w:t xml:space="preserve"> as well as deposits on call with financial institutions.</w:t>
      </w:r>
      <w:r>
        <w:rPr>
          <w:b w:val="0"/>
          <w:sz w:val="18"/>
          <w:szCs w:val="18"/>
        </w:rPr>
        <w:t xml:space="preserve"> </w:t>
      </w:r>
    </w:p>
    <w:p w14:paraId="14944B59" w14:textId="77777777" w:rsidR="00882882" w:rsidRDefault="00882882" w:rsidP="008F5209">
      <w:pPr>
        <w:pStyle w:val="Header"/>
        <w:tabs>
          <w:tab w:val="clear" w:pos="4513"/>
          <w:tab w:val="clear" w:pos="9026"/>
        </w:tabs>
        <w:spacing w:before="240"/>
        <w:jc w:val="both"/>
        <w:rPr>
          <w:sz w:val="18"/>
          <w:szCs w:val="18"/>
        </w:rPr>
      </w:pPr>
    </w:p>
    <w:tbl>
      <w:tblPr>
        <w:tblW w:w="9067" w:type="dxa"/>
        <w:tblLook w:val="04A0" w:firstRow="1" w:lastRow="0" w:firstColumn="1" w:lastColumn="0" w:noHBand="0" w:noVBand="1"/>
      </w:tblPr>
      <w:tblGrid>
        <w:gridCol w:w="5807"/>
        <w:gridCol w:w="1701"/>
        <w:gridCol w:w="1559"/>
      </w:tblGrid>
      <w:tr w:rsidR="00882882" w:rsidRPr="008F5209" w14:paraId="5B361EFB" w14:textId="77777777" w:rsidTr="008F5209">
        <w:trPr>
          <w:trHeight w:val="300"/>
        </w:trPr>
        <w:tc>
          <w:tcPr>
            <w:tcW w:w="5807" w:type="dxa"/>
            <w:vMerge w:val="restart"/>
            <w:tcBorders>
              <w:top w:val="single" w:sz="4" w:space="0" w:color="auto"/>
              <w:left w:val="single" w:sz="4" w:space="0" w:color="auto"/>
              <w:bottom w:val="single" w:sz="4" w:space="0" w:color="000000"/>
              <w:right w:val="nil"/>
            </w:tcBorders>
            <w:shd w:val="clear" w:color="000000" w:fill="BFBFBF"/>
            <w:vAlign w:val="center"/>
            <w:hideMark/>
          </w:tcPr>
          <w:p w14:paraId="181B6030" w14:textId="77777777" w:rsidR="00882882" w:rsidRPr="008F5209" w:rsidRDefault="00882882" w:rsidP="008F5209">
            <w:pPr>
              <w:jc w:val="center"/>
              <w:rPr>
                <w:rFonts w:cs="Arial"/>
                <w:b/>
                <w:bCs/>
                <w:color w:val="000000"/>
                <w:sz w:val="18"/>
                <w:szCs w:val="18"/>
              </w:rPr>
            </w:pPr>
            <w:r w:rsidRPr="008F5209">
              <w:rPr>
                <w:rFonts w:cs="Arial"/>
                <w:b/>
                <w:bCs/>
                <w:color w:val="000000"/>
                <w:sz w:val="18"/>
                <w:szCs w:val="18"/>
              </w:rPr>
              <w:t> </w:t>
            </w:r>
          </w:p>
        </w:tc>
        <w:tc>
          <w:tcPr>
            <w:tcW w:w="1701" w:type="dxa"/>
            <w:tcBorders>
              <w:top w:val="single" w:sz="4" w:space="0" w:color="auto"/>
              <w:left w:val="nil"/>
              <w:bottom w:val="nil"/>
              <w:right w:val="nil"/>
            </w:tcBorders>
            <w:shd w:val="clear" w:color="000000" w:fill="BFBFBF"/>
            <w:vAlign w:val="center"/>
            <w:hideMark/>
          </w:tcPr>
          <w:p w14:paraId="6D45D685" w14:textId="77777777" w:rsidR="00882882" w:rsidRPr="008F5209" w:rsidRDefault="00882882" w:rsidP="008F5209">
            <w:pPr>
              <w:jc w:val="right"/>
              <w:rPr>
                <w:rFonts w:cs="Arial"/>
                <w:b/>
                <w:bCs/>
                <w:color w:val="000000"/>
                <w:sz w:val="18"/>
                <w:szCs w:val="18"/>
              </w:rPr>
            </w:pPr>
            <w:r w:rsidRPr="008F5209">
              <w:rPr>
                <w:rFonts w:cs="Arial"/>
                <w:b/>
                <w:bCs/>
                <w:color w:val="000000"/>
                <w:sz w:val="18"/>
                <w:szCs w:val="18"/>
              </w:rPr>
              <w:t>2024</w:t>
            </w:r>
          </w:p>
        </w:tc>
        <w:tc>
          <w:tcPr>
            <w:tcW w:w="1559" w:type="dxa"/>
            <w:tcBorders>
              <w:top w:val="single" w:sz="4" w:space="0" w:color="auto"/>
              <w:left w:val="nil"/>
              <w:bottom w:val="nil"/>
              <w:right w:val="single" w:sz="4" w:space="0" w:color="auto"/>
            </w:tcBorders>
            <w:shd w:val="clear" w:color="000000" w:fill="BFBFBF"/>
            <w:vAlign w:val="center"/>
            <w:hideMark/>
          </w:tcPr>
          <w:p w14:paraId="2B43984A" w14:textId="77777777" w:rsidR="00882882" w:rsidRPr="008F5209" w:rsidRDefault="00882882" w:rsidP="008F5209">
            <w:pPr>
              <w:jc w:val="right"/>
              <w:rPr>
                <w:rFonts w:cs="Arial"/>
                <w:b/>
                <w:bCs/>
                <w:color w:val="000000"/>
                <w:sz w:val="18"/>
                <w:szCs w:val="18"/>
              </w:rPr>
            </w:pPr>
            <w:r w:rsidRPr="008F5209">
              <w:rPr>
                <w:rFonts w:cs="Arial"/>
                <w:b/>
                <w:bCs/>
                <w:color w:val="000000"/>
                <w:sz w:val="18"/>
                <w:szCs w:val="18"/>
              </w:rPr>
              <w:t>2023</w:t>
            </w:r>
          </w:p>
        </w:tc>
      </w:tr>
      <w:tr w:rsidR="00882882" w:rsidRPr="008F5209" w14:paraId="4FE09EEA" w14:textId="77777777" w:rsidTr="008F5209">
        <w:trPr>
          <w:trHeight w:val="300"/>
        </w:trPr>
        <w:tc>
          <w:tcPr>
            <w:tcW w:w="5807" w:type="dxa"/>
            <w:vMerge/>
            <w:tcBorders>
              <w:top w:val="single" w:sz="4" w:space="0" w:color="auto"/>
              <w:left w:val="single" w:sz="4" w:space="0" w:color="auto"/>
              <w:bottom w:val="single" w:sz="4" w:space="0" w:color="000000"/>
              <w:right w:val="nil"/>
            </w:tcBorders>
            <w:vAlign w:val="center"/>
            <w:hideMark/>
          </w:tcPr>
          <w:p w14:paraId="464F63B1" w14:textId="77777777" w:rsidR="00882882" w:rsidRPr="008F5209" w:rsidRDefault="00882882" w:rsidP="008F5209">
            <w:pPr>
              <w:rPr>
                <w:rFonts w:cs="Arial"/>
                <w:b/>
                <w:bCs/>
                <w:color w:val="000000"/>
                <w:sz w:val="18"/>
                <w:szCs w:val="18"/>
              </w:rPr>
            </w:pPr>
          </w:p>
        </w:tc>
        <w:tc>
          <w:tcPr>
            <w:tcW w:w="1701" w:type="dxa"/>
            <w:tcBorders>
              <w:top w:val="nil"/>
              <w:left w:val="nil"/>
              <w:bottom w:val="single" w:sz="4" w:space="0" w:color="auto"/>
              <w:right w:val="nil"/>
            </w:tcBorders>
            <w:shd w:val="clear" w:color="000000" w:fill="BFBFBF"/>
            <w:vAlign w:val="center"/>
            <w:hideMark/>
          </w:tcPr>
          <w:p w14:paraId="6EB05557" w14:textId="77777777" w:rsidR="00882882" w:rsidRPr="008F5209" w:rsidRDefault="00882882" w:rsidP="008F5209">
            <w:pPr>
              <w:jc w:val="right"/>
              <w:rPr>
                <w:rFonts w:cs="Arial"/>
                <w:b/>
                <w:bCs/>
                <w:color w:val="000000"/>
                <w:sz w:val="18"/>
                <w:szCs w:val="18"/>
              </w:rPr>
            </w:pPr>
            <w:r w:rsidRPr="008F5209">
              <w:rPr>
                <w:rFonts w:cs="Arial"/>
                <w:b/>
                <w:bCs/>
                <w:color w:val="000000"/>
                <w:sz w:val="18"/>
                <w:szCs w:val="18"/>
              </w:rPr>
              <w:t>$</w:t>
            </w:r>
          </w:p>
        </w:tc>
        <w:tc>
          <w:tcPr>
            <w:tcW w:w="1559" w:type="dxa"/>
            <w:tcBorders>
              <w:top w:val="nil"/>
              <w:left w:val="nil"/>
              <w:bottom w:val="single" w:sz="4" w:space="0" w:color="auto"/>
              <w:right w:val="single" w:sz="4" w:space="0" w:color="auto"/>
            </w:tcBorders>
            <w:shd w:val="clear" w:color="000000" w:fill="BFBFBF"/>
            <w:vAlign w:val="center"/>
            <w:hideMark/>
          </w:tcPr>
          <w:p w14:paraId="7DC6D4DA" w14:textId="77777777" w:rsidR="00882882" w:rsidRPr="008F5209" w:rsidRDefault="00882882" w:rsidP="008F5209">
            <w:pPr>
              <w:jc w:val="right"/>
              <w:rPr>
                <w:rFonts w:cs="Arial"/>
                <w:b/>
                <w:bCs/>
                <w:color w:val="000000"/>
                <w:sz w:val="18"/>
                <w:szCs w:val="18"/>
              </w:rPr>
            </w:pPr>
            <w:r w:rsidRPr="008F5209">
              <w:rPr>
                <w:rFonts w:cs="Arial"/>
                <w:b/>
                <w:bCs/>
                <w:color w:val="000000"/>
                <w:sz w:val="18"/>
                <w:szCs w:val="18"/>
              </w:rPr>
              <w:t>$</w:t>
            </w:r>
          </w:p>
        </w:tc>
      </w:tr>
      <w:tr w:rsidR="00882882" w:rsidRPr="008F5209" w14:paraId="3E2E85BD" w14:textId="77777777" w:rsidTr="008F5209">
        <w:trPr>
          <w:trHeight w:val="300"/>
        </w:trPr>
        <w:tc>
          <w:tcPr>
            <w:tcW w:w="5807" w:type="dxa"/>
            <w:tcBorders>
              <w:top w:val="nil"/>
              <w:left w:val="single" w:sz="4" w:space="0" w:color="auto"/>
              <w:bottom w:val="nil"/>
              <w:right w:val="nil"/>
            </w:tcBorders>
            <w:shd w:val="clear" w:color="auto" w:fill="auto"/>
            <w:vAlign w:val="center"/>
            <w:hideMark/>
          </w:tcPr>
          <w:p w14:paraId="773D4A40" w14:textId="77777777" w:rsidR="00882882" w:rsidRPr="008F5209" w:rsidRDefault="00882882" w:rsidP="00597F49">
            <w:pPr>
              <w:jc w:val="both"/>
              <w:rPr>
                <w:rFonts w:cs="Arial"/>
                <w:color w:val="000000"/>
                <w:sz w:val="18"/>
                <w:szCs w:val="18"/>
              </w:rPr>
            </w:pPr>
            <w:r w:rsidRPr="008F5209">
              <w:rPr>
                <w:rFonts w:cs="Arial"/>
                <w:color w:val="000000"/>
                <w:sz w:val="18"/>
                <w:szCs w:val="18"/>
              </w:rPr>
              <w:t>Cash on hand</w:t>
            </w:r>
          </w:p>
        </w:tc>
        <w:tc>
          <w:tcPr>
            <w:tcW w:w="1701" w:type="dxa"/>
            <w:tcBorders>
              <w:top w:val="nil"/>
              <w:left w:val="nil"/>
              <w:bottom w:val="nil"/>
              <w:right w:val="nil"/>
            </w:tcBorders>
            <w:shd w:val="clear" w:color="000000" w:fill="F2F2F2"/>
            <w:vAlign w:val="center"/>
            <w:hideMark/>
          </w:tcPr>
          <w:p w14:paraId="055671E3" w14:textId="77777777" w:rsidR="00882882" w:rsidRPr="008F5209" w:rsidRDefault="00882882" w:rsidP="008F5209">
            <w:pPr>
              <w:jc w:val="right"/>
              <w:rPr>
                <w:rFonts w:cs="Arial"/>
                <w:color w:val="000000"/>
                <w:sz w:val="18"/>
                <w:szCs w:val="18"/>
              </w:rPr>
            </w:pPr>
            <w:r w:rsidRPr="008F5209">
              <w:rPr>
                <w:rFonts w:cs="Arial"/>
                <w:color w:val="000000"/>
                <w:sz w:val="18"/>
                <w:szCs w:val="18"/>
              </w:rPr>
              <w:t xml:space="preserve">                   5,390 </w:t>
            </w:r>
          </w:p>
        </w:tc>
        <w:tc>
          <w:tcPr>
            <w:tcW w:w="1559" w:type="dxa"/>
            <w:tcBorders>
              <w:top w:val="nil"/>
              <w:left w:val="nil"/>
              <w:bottom w:val="single" w:sz="4" w:space="0" w:color="auto"/>
              <w:right w:val="single" w:sz="4" w:space="0" w:color="auto"/>
            </w:tcBorders>
            <w:shd w:val="clear" w:color="auto" w:fill="auto"/>
            <w:vAlign w:val="center"/>
            <w:hideMark/>
          </w:tcPr>
          <w:p w14:paraId="605BD606" w14:textId="77777777" w:rsidR="00882882" w:rsidRPr="008F5209" w:rsidRDefault="00882882" w:rsidP="008F5209">
            <w:pPr>
              <w:jc w:val="right"/>
              <w:rPr>
                <w:rFonts w:cs="Arial"/>
                <w:color w:val="000000"/>
                <w:sz w:val="18"/>
                <w:szCs w:val="18"/>
              </w:rPr>
            </w:pPr>
            <w:r w:rsidRPr="008F5209">
              <w:rPr>
                <w:rFonts w:cs="Arial"/>
                <w:color w:val="000000"/>
                <w:sz w:val="18"/>
                <w:szCs w:val="18"/>
              </w:rPr>
              <w:t xml:space="preserve">                 5,510 </w:t>
            </w:r>
          </w:p>
        </w:tc>
      </w:tr>
      <w:tr w:rsidR="00882882" w:rsidRPr="008F5209" w14:paraId="7ED3DADC" w14:textId="77777777" w:rsidTr="008F5209">
        <w:trPr>
          <w:trHeight w:val="300"/>
        </w:trPr>
        <w:tc>
          <w:tcPr>
            <w:tcW w:w="5807" w:type="dxa"/>
            <w:tcBorders>
              <w:top w:val="single" w:sz="4" w:space="0" w:color="auto"/>
              <w:left w:val="single" w:sz="4" w:space="0" w:color="auto"/>
              <w:bottom w:val="single" w:sz="4" w:space="0" w:color="auto"/>
              <w:right w:val="nil"/>
            </w:tcBorders>
            <w:shd w:val="clear" w:color="000000" w:fill="BFBFBF"/>
            <w:vAlign w:val="center"/>
            <w:hideMark/>
          </w:tcPr>
          <w:p w14:paraId="19CD6A2C" w14:textId="77777777" w:rsidR="00882882" w:rsidRPr="008F5209" w:rsidRDefault="00882882" w:rsidP="008F5209">
            <w:pPr>
              <w:rPr>
                <w:rFonts w:cs="Arial"/>
                <w:b/>
                <w:bCs/>
                <w:color w:val="000000"/>
                <w:sz w:val="18"/>
                <w:szCs w:val="18"/>
              </w:rPr>
            </w:pPr>
            <w:r w:rsidRPr="008F5209">
              <w:rPr>
                <w:rFonts w:cs="Arial"/>
                <w:b/>
                <w:bCs/>
                <w:color w:val="000000"/>
                <w:sz w:val="18"/>
                <w:szCs w:val="18"/>
              </w:rPr>
              <w:t>Total cash and cash equivalents</w:t>
            </w:r>
          </w:p>
        </w:tc>
        <w:tc>
          <w:tcPr>
            <w:tcW w:w="1701" w:type="dxa"/>
            <w:tcBorders>
              <w:top w:val="single" w:sz="4" w:space="0" w:color="auto"/>
              <w:left w:val="nil"/>
              <w:bottom w:val="single" w:sz="4" w:space="0" w:color="auto"/>
              <w:right w:val="nil"/>
            </w:tcBorders>
            <w:shd w:val="clear" w:color="000000" w:fill="BFBFBF"/>
            <w:vAlign w:val="center"/>
            <w:hideMark/>
          </w:tcPr>
          <w:p w14:paraId="786ECA89" w14:textId="77777777" w:rsidR="00882882" w:rsidRPr="008F5209" w:rsidRDefault="00882882" w:rsidP="008F5209">
            <w:pPr>
              <w:jc w:val="right"/>
              <w:rPr>
                <w:rFonts w:cs="Arial"/>
                <w:b/>
                <w:bCs/>
                <w:color w:val="000000"/>
                <w:sz w:val="18"/>
                <w:szCs w:val="18"/>
              </w:rPr>
            </w:pPr>
            <w:r w:rsidRPr="008F5209">
              <w:rPr>
                <w:rFonts w:cs="Arial"/>
                <w:b/>
                <w:bCs/>
                <w:color w:val="000000"/>
                <w:sz w:val="18"/>
                <w:szCs w:val="18"/>
              </w:rPr>
              <w:t xml:space="preserve">                    5,390 </w:t>
            </w:r>
          </w:p>
        </w:tc>
        <w:tc>
          <w:tcPr>
            <w:tcW w:w="1559" w:type="dxa"/>
            <w:tcBorders>
              <w:top w:val="nil"/>
              <w:left w:val="nil"/>
              <w:bottom w:val="single" w:sz="4" w:space="0" w:color="auto"/>
              <w:right w:val="single" w:sz="4" w:space="0" w:color="auto"/>
            </w:tcBorders>
            <w:shd w:val="clear" w:color="000000" w:fill="BFBFBF"/>
            <w:vAlign w:val="center"/>
            <w:hideMark/>
          </w:tcPr>
          <w:p w14:paraId="4D5CDE95" w14:textId="77777777" w:rsidR="00882882" w:rsidRPr="008F5209" w:rsidRDefault="00882882" w:rsidP="008F5209">
            <w:pPr>
              <w:jc w:val="right"/>
              <w:rPr>
                <w:rFonts w:cs="Arial"/>
                <w:b/>
                <w:bCs/>
                <w:color w:val="000000"/>
                <w:sz w:val="18"/>
                <w:szCs w:val="18"/>
              </w:rPr>
            </w:pPr>
            <w:r w:rsidRPr="008F5209">
              <w:rPr>
                <w:rFonts w:cs="Arial"/>
                <w:b/>
                <w:bCs/>
                <w:color w:val="000000"/>
                <w:sz w:val="18"/>
                <w:szCs w:val="18"/>
              </w:rPr>
              <w:t xml:space="preserve">                 5,510 </w:t>
            </w:r>
          </w:p>
        </w:tc>
      </w:tr>
    </w:tbl>
    <w:p w14:paraId="208016DF" w14:textId="77777777" w:rsidR="00882882" w:rsidRPr="004D5AA7" w:rsidRDefault="00882882" w:rsidP="005435FB">
      <w:pPr>
        <w:pStyle w:val="Header"/>
        <w:tabs>
          <w:tab w:val="clear" w:pos="4513"/>
          <w:tab w:val="clear" w:pos="9026"/>
        </w:tabs>
        <w:spacing w:before="240"/>
        <w:rPr>
          <w:b w:val="0"/>
          <w:sz w:val="18"/>
          <w:szCs w:val="18"/>
        </w:rPr>
      </w:pPr>
      <w:r w:rsidRPr="004D5AA7">
        <w:rPr>
          <w:sz w:val="28"/>
          <w:szCs w:val="28"/>
        </w:rPr>
        <w:t>C2</w:t>
      </w:r>
      <w:r w:rsidRPr="004D5AA7">
        <w:rPr>
          <w:sz w:val="28"/>
          <w:szCs w:val="28"/>
        </w:rPr>
        <w:tab/>
        <w:t>FINANCIAL INSTRUMENTS</w:t>
      </w:r>
    </w:p>
    <w:p w14:paraId="6CFA20AE" w14:textId="77777777" w:rsidR="00882882" w:rsidRPr="004E0765" w:rsidRDefault="00882882" w:rsidP="004E0765">
      <w:pPr>
        <w:pStyle w:val="Header"/>
        <w:tabs>
          <w:tab w:val="clear" w:pos="4513"/>
          <w:tab w:val="clear" w:pos="9026"/>
        </w:tabs>
        <w:spacing w:before="120"/>
        <w:rPr>
          <w:sz w:val="14"/>
          <w:szCs w:val="18"/>
        </w:rPr>
      </w:pPr>
      <w:r w:rsidRPr="004D5AA7">
        <w:rPr>
          <w:sz w:val="18"/>
          <w:szCs w:val="18"/>
        </w:rPr>
        <w:t>Recognition</w:t>
      </w:r>
      <w:r>
        <w:rPr>
          <w:sz w:val="18"/>
          <w:szCs w:val="18"/>
        </w:rPr>
        <w:br/>
      </w:r>
    </w:p>
    <w:p w14:paraId="52C4B1D7" w14:textId="77777777" w:rsidR="00882882" w:rsidRPr="004D5AA7" w:rsidRDefault="00882882" w:rsidP="00411CB7">
      <w:pPr>
        <w:pStyle w:val="Header"/>
        <w:tabs>
          <w:tab w:val="clear" w:pos="4513"/>
          <w:tab w:val="clear" w:pos="9026"/>
        </w:tabs>
        <w:jc w:val="both"/>
        <w:rPr>
          <w:b w:val="0"/>
          <w:sz w:val="18"/>
          <w:szCs w:val="18"/>
        </w:rPr>
      </w:pPr>
      <w:r w:rsidRPr="004D5AA7">
        <w:rPr>
          <w:b w:val="0"/>
          <w:sz w:val="18"/>
          <w:szCs w:val="18"/>
        </w:rPr>
        <w:t xml:space="preserve">Financial assets and financial liabilities are recognised in the Statement of Financial Position when </w:t>
      </w:r>
      <w:r>
        <w:rPr>
          <w:b w:val="0"/>
          <w:sz w:val="18"/>
          <w:szCs w:val="18"/>
        </w:rPr>
        <w:t xml:space="preserve">QSS </w:t>
      </w:r>
      <w:r w:rsidRPr="004D5AA7">
        <w:rPr>
          <w:b w:val="0"/>
          <w:sz w:val="18"/>
          <w:szCs w:val="18"/>
        </w:rPr>
        <w:t xml:space="preserve">becomes party to </w:t>
      </w:r>
      <w:r>
        <w:rPr>
          <w:b w:val="0"/>
          <w:sz w:val="18"/>
          <w:szCs w:val="18"/>
        </w:rPr>
        <w:t>a contractual provision</w:t>
      </w:r>
      <w:r w:rsidRPr="004D5AA7">
        <w:rPr>
          <w:b w:val="0"/>
          <w:sz w:val="18"/>
          <w:szCs w:val="18"/>
        </w:rPr>
        <w:t xml:space="preserve"> of </w:t>
      </w:r>
      <w:r>
        <w:rPr>
          <w:b w:val="0"/>
          <w:sz w:val="18"/>
          <w:szCs w:val="18"/>
        </w:rPr>
        <w:t xml:space="preserve">a </w:t>
      </w:r>
      <w:r w:rsidRPr="004D5AA7">
        <w:rPr>
          <w:b w:val="0"/>
          <w:sz w:val="18"/>
          <w:szCs w:val="18"/>
        </w:rPr>
        <w:t>financial instrument.</w:t>
      </w:r>
    </w:p>
    <w:p w14:paraId="5EE75E0B" w14:textId="77777777" w:rsidR="00882882" w:rsidRPr="004E0765" w:rsidRDefault="00882882" w:rsidP="004E0765">
      <w:pPr>
        <w:pStyle w:val="Header"/>
        <w:tabs>
          <w:tab w:val="clear" w:pos="4513"/>
          <w:tab w:val="clear" w:pos="9026"/>
        </w:tabs>
        <w:spacing w:before="120"/>
        <w:rPr>
          <w:sz w:val="14"/>
          <w:szCs w:val="18"/>
        </w:rPr>
      </w:pPr>
      <w:r w:rsidRPr="004D5AA7">
        <w:rPr>
          <w:sz w:val="18"/>
          <w:szCs w:val="18"/>
        </w:rPr>
        <w:t>Classification</w:t>
      </w:r>
      <w:r>
        <w:rPr>
          <w:sz w:val="18"/>
          <w:szCs w:val="18"/>
        </w:rPr>
        <w:br/>
      </w:r>
    </w:p>
    <w:p w14:paraId="6D0FBD23" w14:textId="77777777" w:rsidR="00882882" w:rsidRPr="00B201B9" w:rsidRDefault="00882882" w:rsidP="00B201B9">
      <w:pPr>
        <w:pStyle w:val="Header"/>
        <w:tabs>
          <w:tab w:val="clear" w:pos="4513"/>
          <w:tab w:val="clear" w:pos="9026"/>
        </w:tabs>
        <w:spacing w:after="60"/>
        <w:rPr>
          <w:b w:val="0"/>
          <w:sz w:val="18"/>
          <w:szCs w:val="18"/>
        </w:rPr>
      </w:pPr>
      <w:r w:rsidRPr="004D5AA7">
        <w:rPr>
          <w:b w:val="0"/>
          <w:sz w:val="18"/>
          <w:szCs w:val="18"/>
        </w:rPr>
        <w:t>Financial instruments are classified as follows:</w:t>
      </w:r>
    </w:p>
    <w:p w14:paraId="0FD7CC32" w14:textId="77777777" w:rsidR="00882882" w:rsidRPr="005435FB" w:rsidRDefault="00882882" w:rsidP="00882882">
      <w:pPr>
        <w:pStyle w:val="ListParagraph"/>
        <w:ind w:left="357" w:hanging="357"/>
        <w:contextualSpacing w:val="0"/>
      </w:pPr>
      <w:r w:rsidRPr="005435FB">
        <w:t>Receivables – held at amortised cost</w:t>
      </w:r>
    </w:p>
    <w:p w14:paraId="64C163F7" w14:textId="77777777" w:rsidR="00882882" w:rsidRPr="005435FB" w:rsidRDefault="00882882" w:rsidP="00882882">
      <w:pPr>
        <w:pStyle w:val="ListParagraph"/>
        <w:ind w:left="357" w:hanging="357"/>
        <w:contextualSpacing w:val="0"/>
      </w:pPr>
      <w:r w:rsidRPr="005435FB">
        <w:t>Payables – held at amortised cost</w:t>
      </w:r>
    </w:p>
    <w:p w14:paraId="6A24F7B5" w14:textId="77777777" w:rsidR="00882882" w:rsidRPr="005435FB" w:rsidRDefault="00882882" w:rsidP="00882882">
      <w:pPr>
        <w:pStyle w:val="ListParagraph"/>
        <w:spacing w:after="240"/>
        <w:ind w:left="357" w:hanging="357"/>
        <w:contextualSpacing w:val="0"/>
      </w:pPr>
      <w:r w:rsidRPr="005435FB">
        <w:t xml:space="preserve">Cash and cash equivalents </w:t>
      </w:r>
    </w:p>
    <w:p w14:paraId="273FDA0F" w14:textId="77777777" w:rsidR="00882882" w:rsidRDefault="00882882" w:rsidP="006C410B">
      <w:pPr>
        <w:pStyle w:val="Header"/>
        <w:tabs>
          <w:tab w:val="clear" w:pos="4513"/>
          <w:tab w:val="clear" w:pos="9026"/>
        </w:tabs>
        <w:spacing w:before="240"/>
        <w:rPr>
          <w:b w:val="0"/>
          <w:sz w:val="18"/>
          <w:szCs w:val="18"/>
        </w:rPr>
      </w:pPr>
      <w:r>
        <w:rPr>
          <w:b w:val="0"/>
          <w:sz w:val="18"/>
          <w:szCs w:val="18"/>
        </w:rPr>
        <w:t xml:space="preserve">QSS </w:t>
      </w:r>
      <w:r w:rsidRPr="004D5AA7">
        <w:rPr>
          <w:b w:val="0"/>
          <w:sz w:val="18"/>
          <w:szCs w:val="18"/>
        </w:rPr>
        <w:t xml:space="preserve">does not </w:t>
      </w:r>
      <w:r>
        <w:rPr>
          <w:b w:val="0"/>
          <w:sz w:val="18"/>
          <w:szCs w:val="18"/>
        </w:rPr>
        <w:t>hold any other financial instruments.</w:t>
      </w:r>
    </w:p>
    <w:p w14:paraId="579D3C3A" w14:textId="77777777" w:rsidR="00882882" w:rsidRDefault="00882882" w:rsidP="004E0765">
      <w:pPr>
        <w:pStyle w:val="Header"/>
        <w:tabs>
          <w:tab w:val="clear" w:pos="4513"/>
          <w:tab w:val="clear" w:pos="9026"/>
        </w:tabs>
        <w:spacing w:before="120"/>
        <w:rPr>
          <w:sz w:val="18"/>
          <w:szCs w:val="18"/>
        </w:rPr>
      </w:pPr>
    </w:p>
    <w:p w14:paraId="461C618D" w14:textId="77777777" w:rsidR="00882882" w:rsidRPr="004E0765" w:rsidRDefault="00882882" w:rsidP="004E0765">
      <w:pPr>
        <w:pStyle w:val="Header"/>
        <w:tabs>
          <w:tab w:val="clear" w:pos="4513"/>
          <w:tab w:val="clear" w:pos="9026"/>
        </w:tabs>
        <w:spacing w:before="120"/>
        <w:rPr>
          <w:sz w:val="14"/>
          <w:szCs w:val="18"/>
        </w:rPr>
      </w:pPr>
      <w:r>
        <w:rPr>
          <w:sz w:val="18"/>
          <w:szCs w:val="18"/>
        </w:rPr>
        <w:t>Liquidity risk</w:t>
      </w:r>
      <w:r>
        <w:rPr>
          <w:sz w:val="18"/>
          <w:szCs w:val="18"/>
        </w:rPr>
        <w:br/>
      </w:r>
    </w:p>
    <w:p w14:paraId="49D727F4" w14:textId="77777777" w:rsidR="00882882" w:rsidRDefault="00882882" w:rsidP="00597F49">
      <w:pPr>
        <w:pStyle w:val="Header"/>
        <w:tabs>
          <w:tab w:val="clear" w:pos="4513"/>
          <w:tab w:val="clear" w:pos="9026"/>
        </w:tabs>
        <w:jc w:val="both"/>
        <w:rPr>
          <w:b w:val="0"/>
          <w:sz w:val="18"/>
          <w:szCs w:val="18"/>
        </w:rPr>
      </w:pPr>
      <w:r>
        <w:rPr>
          <w:b w:val="0"/>
          <w:sz w:val="18"/>
          <w:szCs w:val="18"/>
        </w:rPr>
        <w:t xml:space="preserve">In the management of liquidity risks, QSS monitors and maintains a level of cash and cash equivalents deemed adequate by management to finance QSS’s operations and mitigate effects of fluctuations in cash flows. </w:t>
      </w:r>
    </w:p>
    <w:p w14:paraId="5E248B4A" w14:textId="77777777" w:rsidR="00882882" w:rsidRDefault="00882882" w:rsidP="006C410B">
      <w:pPr>
        <w:pStyle w:val="Header"/>
        <w:tabs>
          <w:tab w:val="clear" w:pos="4513"/>
          <w:tab w:val="clear" w:pos="9026"/>
        </w:tabs>
        <w:rPr>
          <w:b w:val="0"/>
          <w:sz w:val="18"/>
          <w:szCs w:val="18"/>
        </w:rPr>
      </w:pPr>
    </w:p>
    <w:p w14:paraId="3B0072F2" w14:textId="77777777" w:rsidR="00882882" w:rsidRDefault="00882882" w:rsidP="009D0124">
      <w:pPr>
        <w:pStyle w:val="Header"/>
        <w:tabs>
          <w:tab w:val="clear" w:pos="4513"/>
          <w:tab w:val="clear" w:pos="9026"/>
        </w:tabs>
        <w:rPr>
          <w:b w:val="0"/>
          <w:sz w:val="18"/>
          <w:szCs w:val="18"/>
        </w:rPr>
      </w:pPr>
      <w:r>
        <w:rPr>
          <w:b w:val="0"/>
          <w:sz w:val="18"/>
          <w:szCs w:val="18"/>
        </w:rPr>
        <w:t xml:space="preserve">QSS manages its expected cash flow requirements against the budget.  </w:t>
      </w:r>
    </w:p>
    <w:p w14:paraId="1B467852" w14:textId="77777777" w:rsidR="00882882" w:rsidRDefault="00882882">
      <w:pPr>
        <w:rPr>
          <w:sz w:val="18"/>
          <w:szCs w:val="18"/>
        </w:rPr>
      </w:pPr>
      <w:r>
        <w:rPr>
          <w:b/>
          <w:sz w:val="18"/>
          <w:szCs w:val="18"/>
        </w:rPr>
        <w:br w:type="page"/>
      </w:r>
    </w:p>
    <w:p w14:paraId="7982A36C" w14:textId="77777777" w:rsidR="00882882" w:rsidRPr="004D5AA7" w:rsidRDefault="00882882" w:rsidP="003B2376">
      <w:pPr>
        <w:pStyle w:val="Header"/>
        <w:spacing w:before="240"/>
        <w:ind w:left="709" w:hanging="709"/>
        <w:rPr>
          <w:b w:val="0"/>
          <w:sz w:val="18"/>
          <w:szCs w:val="18"/>
        </w:rPr>
      </w:pPr>
      <w:r w:rsidRPr="004D5AA7">
        <w:rPr>
          <w:sz w:val="28"/>
          <w:szCs w:val="28"/>
        </w:rPr>
        <w:lastRenderedPageBreak/>
        <w:t>C3</w:t>
      </w:r>
      <w:r w:rsidRPr="004D5AA7">
        <w:rPr>
          <w:sz w:val="28"/>
          <w:szCs w:val="28"/>
        </w:rPr>
        <w:tab/>
        <w:t>RECEIVABLES</w:t>
      </w:r>
    </w:p>
    <w:p w14:paraId="23C46AEF" w14:textId="77777777" w:rsidR="00882882" w:rsidRDefault="00882882" w:rsidP="004F57FD">
      <w:pPr>
        <w:rPr>
          <w:sz w:val="18"/>
          <w:szCs w:val="18"/>
        </w:rPr>
      </w:pPr>
    </w:p>
    <w:p w14:paraId="414720AD" w14:textId="77777777" w:rsidR="00882882" w:rsidRDefault="00882882" w:rsidP="00597F49">
      <w:pPr>
        <w:jc w:val="both"/>
        <w:rPr>
          <w:sz w:val="18"/>
          <w:szCs w:val="18"/>
        </w:rPr>
      </w:pPr>
      <w:r w:rsidRPr="004D5AA7">
        <w:rPr>
          <w:sz w:val="18"/>
          <w:szCs w:val="18"/>
        </w:rPr>
        <w:t xml:space="preserve">All receivables </w:t>
      </w:r>
      <w:r>
        <w:rPr>
          <w:sz w:val="18"/>
          <w:szCs w:val="18"/>
        </w:rPr>
        <w:t xml:space="preserve">are </w:t>
      </w:r>
      <w:r w:rsidRPr="004D5AA7">
        <w:rPr>
          <w:sz w:val="18"/>
          <w:szCs w:val="18"/>
        </w:rPr>
        <w:t>recognised on an accrual basis and are carried at actual amounts</w:t>
      </w:r>
      <w:r>
        <w:rPr>
          <w:sz w:val="18"/>
          <w:szCs w:val="18"/>
        </w:rPr>
        <w:t>.  Receivables are measured at amortised cost which approximates their fair value at reporting date.</w:t>
      </w:r>
    </w:p>
    <w:p w14:paraId="60BD5C1F" w14:textId="77777777" w:rsidR="00882882" w:rsidRDefault="00882882" w:rsidP="006C410B">
      <w:pPr>
        <w:rPr>
          <w:sz w:val="18"/>
          <w:szCs w:val="18"/>
        </w:rPr>
      </w:pPr>
    </w:p>
    <w:tbl>
      <w:tblPr>
        <w:tblW w:w="9067" w:type="dxa"/>
        <w:tblLook w:val="04A0" w:firstRow="1" w:lastRow="0" w:firstColumn="1" w:lastColumn="0" w:noHBand="0" w:noVBand="1"/>
      </w:tblPr>
      <w:tblGrid>
        <w:gridCol w:w="6091"/>
        <w:gridCol w:w="1559"/>
        <w:gridCol w:w="1417"/>
      </w:tblGrid>
      <w:tr w:rsidR="00882882" w:rsidRPr="00411CB7" w14:paraId="56AF556E" w14:textId="77777777" w:rsidTr="00411CB7">
        <w:trPr>
          <w:trHeight w:val="300"/>
        </w:trPr>
        <w:tc>
          <w:tcPr>
            <w:tcW w:w="6091" w:type="dxa"/>
            <w:vMerge w:val="restart"/>
            <w:tcBorders>
              <w:top w:val="single" w:sz="4" w:space="0" w:color="auto"/>
              <w:left w:val="single" w:sz="4" w:space="0" w:color="auto"/>
              <w:bottom w:val="single" w:sz="4" w:space="0" w:color="000000"/>
              <w:right w:val="nil"/>
            </w:tcBorders>
            <w:shd w:val="clear" w:color="000000" w:fill="BFBFBF"/>
            <w:vAlign w:val="center"/>
            <w:hideMark/>
          </w:tcPr>
          <w:p w14:paraId="5B83F1D8" w14:textId="77777777" w:rsidR="00882882" w:rsidRPr="00411CB7" w:rsidRDefault="00882882" w:rsidP="00411CB7">
            <w:pPr>
              <w:jc w:val="center"/>
              <w:rPr>
                <w:rFonts w:cs="Arial"/>
                <w:b/>
                <w:bCs/>
                <w:color w:val="000000"/>
                <w:sz w:val="18"/>
                <w:szCs w:val="18"/>
              </w:rPr>
            </w:pPr>
            <w:r w:rsidRPr="00411CB7">
              <w:rPr>
                <w:rFonts w:cs="Arial"/>
                <w:b/>
                <w:bCs/>
                <w:color w:val="000000"/>
                <w:sz w:val="18"/>
                <w:szCs w:val="18"/>
              </w:rPr>
              <w:t> </w:t>
            </w:r>
          </w:p>
        </w:tc>
        <w:tc>
          <w:tcPr>
            <w:tcW w:w="1559" w:type="dxa"/>
            <w:tcBorders>
              <w:top w:val="single" w:sz="4" w:space="0" w:color="auto"/>
              <w:left w:val="nil"/>
              <w:bottom w:val="nil"/>
              <w:right w:val="nil"/>
            </w:tcBorders>
            <w:shd w:val="clear" w:color="000000" w:fill="BFBFBF"/>
            <w:vAlign w:val="center"/>
            <w:hideMark/>
          </w:tcPr>
          <w:p w14:paraId="6FE1CA7A" w14:textId="77777777" w:rsidR="00882882" w:rsidRPr="00411CB7" w:rsidRDefault="00882882" w:rsidP="00411CB7">
            <w:pPr>
              <w:jc w:val="right"/>
              <w:rPr>
                <w:rFonts w:cs="Arial"/>
                <w:b/>
                <w:bCs/>
                <w:color w:val="000000"/>
                <w:sz w:val="18"/>
                <w:szCs w:val="18"/>
              </w:rPr>
            </w:pPr>
            <w:r w:rsidRPr="00411CB7">
              <w:rPr>
                <w:rFonts w:cs="Arial"/>
                <w:b/>
                <w:bCs/>
                <w:color w:val="000000"/>
                <w:sz w:val="18"/>
                <w:szCs w:val="18"/>
              </w:rPr>
              <w:t>2024</w:t>
            </w:r>
          </w:p>
        </w:tc>
        <w:tc>
          <w:tcPr>
            <w:tcW w:w="1417" w:type="dxa"/>
            <w:tcBorders>
              <w:top w:val="single" w:sz="4" w:space="0" w:color="auto"/>
              <w:left w:val="nil"/>
              <w:bottom w:val="nil"/>
              <w:right w:val="single" w:sz="4" w:space="0" w:color="auto"/>
            </w:tcBorders>
            <w:shd w:val="clear" w:color="000000" w:fill="BFBFBF"/>
            <w:vAlign w:val="center"/>
            <w:hideMark/>
          </w:tcPr>
          <w:p w14:paraId="44219073" w14:textId="77777777" w:rsidR="00882882" w:rsidRPr="00411CB7" w:rsidRDefault="00882882" w:rsidP="00411CB7">
            <w:pPr>
              <w:jc w:val="right"/>
              <w:rPr>
                <w:rFonts w:cs="Arial"/>
                <w:b/>
                <w:bCs/>
                <w:color w:val="000000"/>
                <w:sz w:val="18"/>
                <w:szCs w:val="18"/>
              </w:rPr>
            </w:pPr>
            <w:r w:rsidRPr="00411CB7">
              <w:rPr>
                <w:rFonts w:cs="Arial"/>
                <w:b/>
                <w:bCs/>
                <w:color w:val="000000"/>
                <w:sz w:val="18"/>
                <w:szCs w:val="18"/>
              </w:rPr>
              <w:t>2023</w:t>
            </w:r>
          </w:p>
        </w:tc>
      </w:tr>
      <w:tr w:rsidR="00882882" w:rsidRPr="00411CB7" w14:paraId="32731EFD" w14:textId="77777777" w:rsidTr="00411CB7">
        <w:trPr>
          <w:trHeight w:val="300"/>
        </w:trPr>
        <w:tc>
          <w:tcPr>
            <w:tcW w:w="6091" w:type="dxa"/>
            <w:vMerge/>
            <w:tcBorders>
              <w:top w:val="single" w:sz="4" w:space="0" w:color="auto"/>
              <w:left w:val="single" w:sz="4" w:space="0" w:color="auto"/>
              <w:bottom w:val="single" w:sz="4" w:space="0" w:color="000000"/>
              <w:right w:val="nil"/>
            </w:tcBorders>
            <w:vAlign w:val="center"/>
            <w:hideMark/>
          </w:tcPr>
          <w:p w14:paraId="1F6D4C02" w14:textId="77777777" w:rsidR="00882882" w:rsidRPr="00411CB7" w:rsidRDefault="00882882" w:rsidP="00411CB7">
            <w:pPr>
              <w:rPr>
                <w:rFonts w:cs="Arial"/>
                <w:b/>
                <w:bCs/>
                <w:color w:val="000000"/>
                <w:sz w:val="18"/>
                <w:szCs w:val="18"/>
              </w:rPr>
            </w:pPr>
          </w:p>
        </w:tc>
        <w:tc>
          <w:tcPr>
            <w:tcW w:w="1559" w:type="dxa"/>
            <w:tcBorders>
              <w:top w:val="nil"/>
              <w:left w:val="nil"/>
              <w:bottom w:val="single" w:sz="4" w:space="0" w:color="auto"/>
              <w:right w:val="nil"/>
            </w:tcBorders>
            <w:shd w:val="clear" w:color="000000" w:fill="BFBFBF"/>
            <w:vAlign w:val="center"/>
            <w:hideMark/>
          </w:tcPr>
          <w:p w14:paraId="3F09A38C" w14:textId="77777777" w:rsidR="00882882" w:rsidRPr="00411CB7" w:rsidRDefault="00882882" w:rsidP="00411CB7">
            <w:pPr>
              <w:jc w:val="right"/>
              <w:rPr>
                <w:rFonts w:cs="Arial"/>
                <w:b/>
                <w:bCs/>
                <w:color w:val="000000"/>
                <w:sz w:val="18"/>
                <w:szCs w:val="18"/>
              </w:rPr>
            </w:pPr>
            <w:r w:rsidRPr="00411CB7">
              <w:rPr>
                <w:rFonts w:cs="Arial"/>
                <w:b/>
                <w:bCs/>
                <w:color w:val="000000"/>
                <w:sz w:val="18"/>
                <w:szCs w:val="18"/>
              </w:rPr>
              <w:t>$</w:t>
            </w:r>
          </w:p>
        </w:tc>
        <w:tc>
          <w:tcPr>
            <w:tcW w:w="1417" w:type="dxa"/>
            <w:tcBorders>
              <w:top w:val="nil"/>
              <w:left w:val="nil"/>
              <w:bottom w:val="single" w:sz="4" w:space="0" w:color="auto"/>
              <w:right w:val="single" w:sz="4" w:space="0" w:color="auto"/>
            </w:tcBorders>
            <w:shd w:val="clear" w:color="000000" w:fill="BFBFBF"/>
            <w:vAlign w:val="center"/>
            <w:hideMark/>
          </w:tcPr>
          <w:p w14:paraId="6FD3FBE3" w14:textId="77777777" w:rsidR="00882882" w:rsidRPr="00411CB7" w:rsidRDefault="00882882" w:rsidP="00411CB7">
            <w:pPr>
              <w:jc w:val="right"/>
              <w:rPr>
                <w:rFonts w:cs="Arial"/>
                <w:b/>
                <w:bCs/>
                <w:color w:val="000000"/>
                <w:sz w:val="18"/>
                <w:szCs w:val="18"/>
              </w:rPr>
            </w:pPr>
            <w:r w:rsidRPr="00411CB7">
              <w:rPr>
                <w:rFonts w:cs="Arial"/>
                <w:b/>
                <w:bCs/>
                <w:color w:val="000000"/>
                <w:sz w:val="18"/>
                <w:szCs w:val="18"/>
              </w:rPr>
              <w:t>$</w:t>
            </w:r>
          </w:p>
        </w:tc>
      </w:tr>
      <w:tr w:rsidR="00882882" w:rsidRPr="00411CB7" w14:paraId="5AEF68BD" w14:textId="77777777" w:rsidTr="00411CB7">
        <w:trPr>
          <w:trHeight w:val="300"/>
        </w:trPr>
        <w:tc>
          <w:tcPr>
            <w:tcW w:w="6091" w:type="dxa"/>
            <w:tcBorders>
              <w:top w:val="nil"/>
              <w:left w:val="single" w:sz="4" w:space="0" w:color="auto"/>
              <w:bottom w:val="nil"/>
              <w:right w:val="nil"/>
            </w:tcBorders>
            <w:shd w:val="clear" w:color="auto" w:fill="auto"/>
            <w:vAlign w:val="center"/>
            <w:hideMark/>
          </w:tcPr>
          <w:p w14:paraId="05789C91" w14:textId="77777777" w:rsidR="00882882" w:rsidRPr="00411CB7" w:rsidRDefault="00882882" w:rsidP="00411CB7">
            <w:pPr>
              <w:rPr>
                <w:rFonts w:cs="Arial"/>
                <w:color w:val="000000"/>
                <w:sz w:val="18"/>
                <w:szCs w:val="18"/>
              </w:rPr>
            </w:pPr>
            <w:r w:rsidRPr="00411CB7">
              <w:rPr>
                <w:rFonts w:cs="Arial"/>
                <w:color w:val="000000"/>
                <w:sz w:val="18"/>
                <w:szCs w:val="18"/>
              </w:rPr>
              <w:t>Prepayments</w:t>
            </w:r>
          </w:p>
        </w:tc>
        <w:tc>
          <w:tcPr>
            <w:tcW w:w="1559" w:type="dxa"/>
            <w:tcBorders>
              <w:top w:val="nil"/>
              <w:left w:val="nil"/>
              <w:bottom w:val="nil"/>
              <w:right w:val="nil"/>
            </w:tcBorders>
            <w:shd w:val="clear" w:color="000000" w:fill="F2F2F2"/>
            <w:vAlign w:val="center"/>
            <w:hideMark/>
          </w:tcPr>
          <w:p w14:paraId="7F1B132E" w14:textId="77777777" w:rsidR="00882882" w:rsidRPr="00411CB7" w:rsidRDefault="00882882" w:rsidP="00411CB7">
            <w:pPr>
              <w:jc w:val="right"/>
              <w:rPr>
                <w:rFonts w:cs="Arial"/>
                <w:color w:val="000000"/>
                <w:sz w:val="18"/>
                <w:szCs w:val="18"/>
              </w:rPr>
            </w:pPr>
            <w:r w:rsidRPr="00411CB7">
              <w:rPr>
                <w:rFonts w:cs="Arial"/>
                <w:color w:val="000000"/>
                <w:sz w:val="18"/>
                <w:szCs w:val="18"/>
              </w:rPr>
              <w:t xml:space="preserve">             14,798 </w:t>
            </w:r>
          </w:p>
        </w:tc>
        <w:tc>
          <w:tcPr>
            <w:tcW w:w="1417" w:type="dxa"/>
            <w:tcBorders>
              <w:top w:val="nil"/>
              <w:left w:val="nil"/>
              <w:bottom w:val="single" w:sz="4" w:space="0" w:color="auto"/>
              <w:right w:val="single" w:sz="4" w:space="0" w:color="auto"/>
            </w:tcBorders>
            <w:shd w:val="clear" w:color="auto" w:fill="auto"/>
            <w:vAlign w:val="center"/>
            <w:hideMark/>
          </w:tcPr>
          <w:p w14:paraId="4CBBC7DE" w14:textId="77777777" w:rsidR="00882882" w:rsidRPr="00411CB7" w:rsidRDefault="00882882" w:rsidP="00411CB7">
            <w:pPr>
              <w:jc w:val="right"/>
              <w:rPr>
                <w:rFonts w:cs="Arial"/>
                <w:color w:val="000000"/>
                <w:sz w:val="18"/>
                <w:szCs w:val="18"/>
              </w:rPr>
            </w:pPr>
            <w:r w:rsidRPr="00411CB7">
              <w:rPr>
                <w:rFonts w:cs="Arial"/>
                <w:color w:val="000000"/>
                <w:sz w:val="18"/>
                <w:szCs w:val="18"/>
              </w:rPr>
              <w:t xml:space="preserve">            34,089 </w:t>
            </w:r>
          </w:p>
        </w:tc>
      </w:tr>
      <w:tr w:rsidR="00882882" w:rsidRPr="00411CB7" w14:paraId="15124F10" w14:textId="77777777" w:rsidTr="00411CB7">
        <w:trPr>
          <w:trHeight w:val="300"/>
        </w:trPr>
        <w:tc>
          <w:tcPr>
            <w:tcW w:w="6091" w:type="dxa"/>
            <w:tcBorders>
              <w:top w:val="single" w:sz="4" w:space="0" w:color="auto"/>
              <w:left w:val="single" w:sz="4" w:space="0" w:color="auto"/>
              <w:bottom w:val="single" w:sz="4" w:space="0" w:color="auto"/>
              <w:right w:val="nil"/>
            </w:tcBorders>
            <w:shd w:val="clear" w:color="000000" w:fill="BFBFBF"/>
            <w:vAlign w:val="center"/>
            <w:hideMark/>
          </w:tcPr>
          <w:p w14:paraId="2D91F360" w14:textId="77777777" w:rsidR="00882882" w:rsidRPr="00411CB7" w:rsidRDefault="00882882" w:rsidP="00411CB7">
            <w:pPr>
              <w:rPr>
                <w:rFonts w:cs="Arial"/>
                <w:b/>
                <w:bCs/>
                <w:color w:val="000000"/>
                <w:sz w:val="18"/>
                <w:szCs w:val="18"/>
              </w:rPr>
            </w:pPr>
            <w:r w:rsidRPr="00411CB7">
              <w:rPr>
                <w:rFonts w:cs="Arial"/>
                <w:b/>
                <w:bCs/>
                <w:color w:val="000000"/>
                <w:sz w:val="18"/>
                <w:szCs w:val="18"/>
              </w:rPr>
              <w:t>Total receivables</w:t>
            </w:r>
          </w:p>
        </w:tc>
        <w:tc>
          <w:tcPr>
            <w:tcW w:w="1559" w:type="dxa"/>
            <w:tcBorders>
              <w:top w:val="single" w:sz="4" w:space="0" w:color="auto"/>
              <w:left w:val="nil"/>
              <w:bottom w:val="single" w:sz="4" w:space="0" w:color="auto"/>
              <w:right w:val="nil"/>
            </w:tcBorders>
            <w:shd w:val="clear" w:color="000000" w:fill="BFBFBF"/>
            <w:vAlign w:val="center"/>
            <w:hideMark/>
          </w:tcPr>
          <w:p w14:paraId="5332861C" w14:textId="77777777" w:rsidR="00882882" w:rsidRPr="00411CB7" w:rsidRDefault="00882882" w:rsidP="00411CB7">
            <w:pPr>
              <w:jc w:val="right"/>
              <w:rPr>
                <w:rFonts w:cs="Arial"/>
                <w:b/>
                <w:bCs/>
                <w:color w:val="000000"/>
                <w:sz w:val="18"/>
                <w:szCs w:val="18"/>
              </w:rPr>
            </w:pPr>
            <w:r w:rsidRPr="00411CB7">
              <w:rPr>
                <w:rFonts w:cs="Arial"/>
                <w:b/>
                <w:bCs/>
                <w:color w:val="000000"/>
                <w:sz w:val="18"/>
                <w:szCs w:val="18"/>
              </w:rPr>
              <w:t xml:space="preserve">              14,798 </w:t>
            </w:r>
          </w:p>
        </w:tc>
        <w:tc>
          <w:tcPr>
            <w:tcW w:w="1417" w:type="dxa"/>
            <w:tcBorders>
              <w:top w:val="nil"/>
              <w:left w:val="nil"/>
              <w:bottom w:val="single" w:sz="4" w:space="0" w:color="auto"/>
              <w:right w:val="single" w:sz="4" w:space="0" w:color="auto"/>
            </w:tcBorders>
            <w:shd w:val="clear" w:color="000000" w:fill="BFBFBF"/>
            <w:vAlign w:val="center"/>
            <w:hideMark/>
          </w:tcPr>
          <w:p w14:paraId="544FD103" w14:textId="77777777" w:rsidR="00882882" w:rsidRPr="00411CB7" w:rsidRDefault="00882882" w:rsidP="00411CB7">
            <w:pPr>
              <w:jc w:val="right"/>
              <w:rPr>
                <w:rFonts w:cs="Arial"/>
                <w:b/>
                <w:bCs/>
                <w:color w:val="000000"/>
                <w:sz w:val="18"/>
                <w:szCs w:val="18"/>
              </w:rPr>
            </w:pPr>
            <w:r w:rsidRPr="00411CB7">
              <w:rPr>
                <w:rFonts w:cs="Arial"/>
                <w:b/>
                <w:bCs/>
                <w:color w:val="000000"/>
                <w:sz w:val="18"/>
                <w:szCs w:val="18"/>
              </w:rPr>
              <w:t xml:space="preserve">            34,089 </w:t>
            </w:r>
          </w:p>
        </w:tc>
      </w:tr>
    </w:tbl>
    <w:p w14:paraId="7A6FCCA9" w14:textId="77777777" w:rsidR="00882882" w:rsidRDefault="00882882" w:rsidP="006C410B">
      <w:pPr>
        <w:rPr>
          <w:sz w:val="18"/>
          <w:szCs w:val="18"/>
        </w:rPr>
      </w:pPr>
    </w:p>
    <w:p w14:paraId="2E0B63E9" w14:textId="77777777" w:rsidR="00882882" w:rsidRPr="004D5AA7" w:rsidRDefault="00882882" w:rsidP="00903C3D">
      <w:pPr>
        <w:pStyle w:val="Header"/>
        <w:spacing w:before="240"/>
        <w:ind w:left="709" w:hanging="709"/>
        <w:rPr>
          <w:b w:val="0"/>
          <w:sz w:val="18"/>
          <w:szCs w:val="18"/>
        </w:rPr>
      </w:pPr>
      <w:r>
        <w:rPr>
          <w:sz w:val="28"/>
          <w:szCs w:val="28"/>
        </w:rPr>
        <w:t>C4</w:t>
      </w:r>
      <w:r>
        <w:rPr>
          <w:sz w:val="28"/>
          <w:szCs w:val="28"/>
        </w:rPr>
        <w:tab/>
        <w:t>PAYABLES</w:t>
      </w:r>
    </w:p>
    <w:p w14:paraId="0604A682" w14:textId="77777777" w:rsidR="00882882" w:rsidRPr="004D5AA7" w:rsidRDefault="00882882" w:rsidP="00597F49">
      <w:pPr>
        <w:pStyle w:val="Header"/>
        <w:tabs>
          <w:tab w:val="clear" w:pos="4513"/>
          <w:tab w:val="clear" w:pos="9026"/>
        </w:tabs>
        <w:spacing w:before="240"/>
        <w:jc w:val="both"/>
        <w:rPr>
          <w:b w:val="0"/>
          <w:sz w:val="18"/>
          <w:szCs w:val="18"/>
        </w:rPr>
      </w:pPr>
      <w:r w:rsidRPr="004D5AA7">
        <w:rPr>
          <w:b w:val="0"/>
          <w:sz w:val="18"/>
          <w:szCs w:val="18"/>
        </w:rPr>
        <w:t xml:space="preserve">Trade creditors are recognised on receipt of goods or services and are carried at actual amounts, gross of applicable trade and other discounts.  Amounts are unsecured </w:t>
      </w:r>
      <w:r>
        <w:rPr>
          <w:b w:val="0"/>
          <w:sz w:val="18"/>
          <w:szCs w:val="18"/>
        </w:rPr>
        <w:t>and are generally settled on 30-day</w:t>
      </w:r>
      <w:r w:rsidRPr="004D5AA7">
        <w:rPr>
          <w:b w:val="0"/>
          <w:sz w:val="18"/>
          <w:szCs w:val="18"/>
        </w:rPr>
        <w:t xml:space="preserve"> terms.</w:t>
      </w:r>
    </w:p>
    <w:p w14:paraId="7B7479ED" w14:textId="77777777" w:rsidR="00882882" w:rsidRDefault="00882882" w:rsidP="00E32AB6">
      <w:pPr>
        <w:pStyle w:val="Header"/>
        <w:tabs>
          <w:tab w:val="clear" w:pos="4513"/>
          <w:tab w:val="clear" w:pos="9026"/>
        </w:tabs>
        <w:rPr>
          <w:b w:val="0"/>
          <w:sz w:val="20"/>
        </w:rPr>
      </w:pPr>
    </w:p>
    <w:tbl>
      <w:tblPr>
        <w:tblW w:w="9067" w:type="dxa"/>
        <w:tblLook w:val="04A0" w:firstRow="1" w:lastRow="0" w:firstColumn="1" w:lastColumn="0" w:noHBand="0" w:noVBand="1"/>
      </w:tblPr>
      <w:tblGrid>
        <w:gridCol w:w="6091"/>
        <w:gridCol w:w="1559"/>
        <w:gridCol w:w="1417"/>
      </w:tblGrid>
      <w:tr w:rsidR="00882882" w:rsidRPr="00411CB7" w14:paraId="1221D2E4" w14:textId="77777777" w:rsidTr="00411CB7">
        <w:trPr>
          <w:trHeight w:val="300"/>
        </w:trPr>
        <w:tc>
          <w:tcPr>
            <w:tcW w:w="6091" w:type="dxa"/>
            <w:vMerge w:val="restart"/>
            <w:tcBorders>
              <w:top w:val="single" w:sz="4" w:space="0" w:color="auto"/>
              <w:left w:val="single" w:sz="4" w:space="0" w:color="auto"/>
              <w:bottom w:val="single" w:sz="4" w:space="0" w:color="000000"/>
              <w:right w:val="nil"/>
            </w:tcBorders>
            <w:shd w:val="clear" w:color="000000" w:fill="BFBFBF"/>
            <w:vAlign w:val="center"/>
            <w:hideMark/>
          </w:tcPr>
          <w:p w14:paraId="3E767BD9" w14:textId="77777777" w:rsidR="00882882" w:rsidRPr="00411CB7" w:rsidRDefault="00882882" w:rsidP="00411CB7">
            <w:pPr>
              <w:jc w:val="center"/>
              <w:rPr>
                <w:rFonts w:cs="Arial"/>
                <w:b/>
                <w:bCs/>
                <w:color w:val="000000"/>
                <w:sz w:val="18"/>
                <w:szCs w:val="18"/>
              </w:rPr>
            </w:pPr>
            <w:r w:rsidRPr="00411CB7">
              <w:rPr>
                <w:rFonts w:cs="Arial"/>
                <w:b/>
                <w:bCs/>
                <w:color w:val="000000"/>
                <w:sz w:val="18"/>
                <w:szCs w:val="18"/>
              </w:rPr>
              <w:t> </w:t>
            </w:r>
          </w:p>
        </w:tc>
        <w:tc>
          <w:tcPr>
            <w:tcW w:w="1559" w:type="dxa"/>
            <w:tcBorders>
              <w:top w:val="single" w:sz="4" w:space="0" w:color="auto"/>
              <w:left w:val="nil"/>
              <w:bottom w:val="nil"/>
              <w:right w:val="nil"/>
            </w:tcBorders>
            <w:shd w:val="clear" w:color="000000" w:fill="BFBFBF"/>
            <w:vAlign w:val="center"/>
            <w:hideMark/>
          </w:tcPr>
          <w:p w14:paraId="627A0C52" w14:textId="77777777" w:rsidR="00882882" w:rsidRPr="00411CB7" w:rsidRDefault="00882882" w:rsidP="00411CB7">
            <w:pPr>
              <w:jc w:val="right"/>
              <w:rPr>
                <w:rFonts w:cs="Arial"/>
                <w:b/>
                <w:bCs/>
                <w:color w:val="000000"/>
                <w:sz w:val="18"/>
                <w:szCs w:val="18"/>
              </w:rPr>
            </w:pPr>
            <w:r w:rsidRPr="00411CB7">
              <w:rPr>
                <w:rFonts w:cs="Arial"/>
                <w:b/>
                <w:bCs/>
                <w:color w:val="000000"/>
                <w:sz w:val="18"/>
                <w:szCs w:val="18"/>
              </w:rPr>
              <w:t>2024</w:t>
            </w:r>
          </w:p>
        </w:tc>
        <w:tc>
          <w:tcPr>
            <w:tcW w:w="1417" w:type="dxa"/>
            <w:tcBorders>
              <w:top w:val="single" w:sz="4" w:space="0" w:color="auto"/>
              <w:left w:val="nil"/>
              <w:bottom w:val="nil"/>
              <w:right w:val="single" w:sz="4" w:space="0" w:color="auto"/>
            </w:tcBorders>
            <w:shd w:val="clear" w:color="000000" w:fill="BFBFBF"/>
            <w:vAlign w:val="center"/>
            <w:hideMark/>
          </w:tcPr>
          <w:p w14:paraId="7F37937B" w14:textId="77777777" w:rsidR="00882882" w:rsidRPr="00411CB7" w:rsidRDefault="00882882" w:rsidP="00411CB7">
            <w:pPr>
              <w:jc w:val="right"/>
              <w:rPr>
                <w:rFonts w:cs="Arial"/>
                <w:b/>
                <w:bCs/>
                <w:color w:val="000000"/>
                <w:sz w:val="18"/>
                <w:szCs w:val="18"/>
              </w:rPr>
            </w:pPr>
            <w:r w:rsidRPr="00411CB7">
              <w:rPr>
                <w:rFonts w:cs="Arial"/>
                <w:b/>
                <w:bCs/>
                <w:color w:val="000000"/>
                <w:sz w:val="18"/>
                <w:szCs w:val="18"/>
              </w:rPr>
              <w:t>2023</w:t>
            </w:r>
          </w:p>
        </w:tc>
      </w:tr>
      <w:tr w:rsidR="00882882" w:rsidRPr="00411CB7" w14:paraId="7B0CEB76" w14:textId="77777777" w:rsidTr="00411CB7">
        <w:trPr>
          <w:trHeight w:val="300"/>
        </w:trPr>
        <w:tc>
          <w:tcPr>
            <w:tcW w:w="6091" w:type="dxa"/>
            <w:vMerge/>
            <w:tcBorders>
              <w:top w:val="single" w:sz="4" w:space="0" w:color="auto"/>
              <w:left w:val="single" w:sz="4" w:space="0" w:color="auto"/>
              <w:bottom w:val="single" w:sz="4" w:space="0" w:color="000000"/>
              <w:right w:val="nil"/>
            </w:tcBorders>
            <w:vAlign w:val="center"/>
            <w:hideMark/>
          </w:tcPr>
          <w:p w14:paraId="36A43C63" w14:textId="77777777" w:rsidR="00882882" w:rsidRPr="00411CB7" w:rsidRDefault="00882882" w:rsidP="00411CB7">
            <w:pPr>
              <w:rPr>
                <w:rFonts w:cs="Arial"/>
                <w:b/>
                <w:bCs/>
                <w:color w:val="000000"/>
                <w:sz w:val="18"/>
                <w:szCs w:val="18"/>
              </w:rPr>
            </w:pPr>
          </w:p>
        </w:tc>
        <w:tc>
          <w:tcPr>
            <w:tcW w:w="1559" w:type="dxa"/>
            <w:tcBorders>
              <w:top w:val="nil"/>
              <w:left w:val="nil"/>
              <w:bottom w:val="single" w:sz="4" w:space="0" w:color="auto"/>
              <w:right w:val="nil"/>
            </w:tcBorders>
            <w:shd w:val="clear" w:color="000000" w:fill="BFBFBF"/>
            <w:vAlign w:val="center"/>
            <w:hideMark/>
          </w:tcPr>
          <w:p w14:paraId="55AD6759" w14:textId="77777777" w:rsidR="00882882" w:rsidRPr="00411CB7" w:rsidRDefault="00882882" w:rsidP="00411CB7">
            <w:pPr>
              <w:jc w:val="right"/>
              <w:rPr>
                <w:rFonts w:cs="Arial"/>
                <w:b/>
                <w:bCs/>
                <w:color w:val="000000"/>
                <w:sz w:val="18"/>
                <w:szCs w:val="18"/>
              </w:rPr>
            </w:pPr>
            <w:r w:rsidRPr="00411CB7">
              <w:rPr>
                <w:rFonts w:cs="Arial"/>
                <w:b/>
                <w:bCs/>
                <w:color w:val="000000"/>
                <w:sz w:val="18"/>
                <w:szCs w:val="18"/>
              </w:rPr>
              <w:t>$</w:t>
            </w:r>
          </w:p>
        </w:tc>
        <w:tc>
          <w:tcPr>
            <w:tcW w:w="1417" w:type="dxa"/>
            <w:tcBorders>
              <w:top w:val="nil"/>
              <w:left w:val="nil"/>
              <w:bottom w:val="single" w:sz="4" w:space="0" w:color="auto"/>
              <w:right w:val="single" w:sz="4" w:space="0" w:color="auto"/>
            </w:tcBorders>
            <w:shd w:val="clear" w:color="000000" w:fill="BFBFBF"/>
            <w:vAlign w:val="center"/>
            <w:hideMark/>
          </w:tcPr>
          <w:p w14:paraId="7862A2D0" w14:textId="77777777" w:rsidR="00882882" w:rsidRPr="00411CB7" w:rsidRDefault="00882882" w:rsidP="00411CB7">
            <w:pPr>
              <w:jc w:val="right"/>
              <w:rPr>
                <w:rFonts w:cs="Arial"/>
                <w:b/>
                <w:bCs/>
                <w:color w:val="000000"/>
                <w:sz w:val="18"/>
                <w:szCs w:val="18"/>
              </w:rPr>
            </w:pPr>
            <w:r w:rsidRPr="00411CB7">
              <w:rPr>
                <w:rFonts w:cs="Arial"/>
                <w:b/>
                <w:bCs/>
                <w:color w:val="000000"/>
                <w:sz w:val="18"/>
                <w:szCs w:val="18"/>
              </w:rPr>
              <w:t>$</w:t>
            </w:r>
          </w:p>
        </w:tc>
      </w:tr>
      <w:tr w:rsidR="00882882" w:rsidRPr="00411CB7" w14:paraId="2586FF3D" w14:textId="77777777" w:rsidTr="00411CB7">
        <w:trPr>
          <w:trHeight w:val="300"/>
        </w:trPr>
        <w:tc>
          <w:tcPr>
            <w:tcW w:w="6091" w:type="dxa"/>
            <w:tcBorders>
              <w:top w:val="nil"/>
              <w:left w:val="single" w:sz="4" w:space="0" w:color="auto"/>
              <w:bottom w:val="nil"/>
              <w:right w:val="nil"/>
            </w:tcBorders>
            <w:shd w:val="clear" w:color="auto" w:fill="auto"/>
            <w:vAlign w:val="center"/>
            <w:hideMark/>
          </w:tcPr>
          <w:p w14:paraId="39B20F45" w14:textId="77777777" w:rsidR="00882882" w:rsidRPr="00411CB7" w:rsidRDefault="00882882" w:rsidP="00411CB7">
            <w:pPr>
              <w:rPr>
                <w:rFonts w:cs="Arial"/>
                <w:color w:val="000000"/>
                <w:sz w:val="18"/>
                <w:szCs w:val="18"/>
              </w:rPr>
            </w:pPr>
            <w:r w:rsidRPr="00411CB7">
              <w:rPr>
                <w:rFonts w:cs="Arial"/>
                <w:color w:val="000000"/>
                <w:sz w:val="18"/>
                <w:szCs w:val="18"/>
              </w:rPr>
              <w:t>Payables</w:t>
            </w:r>
          </w:p>
        </w:tc>
        <w:tc>
          <w:tcPr>
            <w:tcW w:w="1559" w:type="dxa"/>
            <w:tcBorders>
              <w:top w:val="nil"/>
              <w:left w:val="nil"/>
              <w:bottom w:val="nil"/>
              <w:right w:val="nil"/>
            </w:tcBorders>
            <w:shd w:val="clear" w:color="000000" w:fill="F2F2F2"/>
            <w:vAlign w:val="center"/>
            <w:hideMark/>
          </w:tcPr>
          <w:p w14:paraId="7F009837" w14:textId="77777777" w:rsidR="00882882" w:rsidRPr="00411CB7" w:rsidRDefault="00882882" w:rsidP="00411CB7">
            <w:pPr>
              <w:jc w:val="right"/>
              <w:rPr>
                <w:rFonts w:cs="Arial"/>
                <w:color w:val="000000"/>
                <w:sz w:val="18"/>
                <w:szCs w:val="18"/>
              </w:rPr>
            </w:pPr>
            <w:r w:rsidRPr="00411CB7">
              <w:rPr>
                <w:rFonts w:cs="Arial"/>
                <w:color w:val="000000"/>
                <w:sz w:val="18"/>
                <w:szCs w:val="18"/>
              </w:rPr>
              <w:t xml:space="preserve">              20,068 </w:t>
            </w:r>
          </w:p>
        </w:tc>
        <w:tc>
          <w:tcPr>
            <w:tcW w:w="1417" w:type="dxa"/>
            <w:tcBorders>
              <w:top w:val="nil"/>
              <w:left w:val="nil"/>
              <w:bottom w:val="single" w:sz="4" w:space="0" w:color="auto"/>
              <w:right w:val="single" w:sz="4" w:space="0" w:color="auto"/>
            </w:tcBorders>
            <w:shd w:val="clear" w:color="auto" w:fill="auto"/>
            <w:vAlign w:val="center"/>
            <w:hideMark/>
          </w:tcPr>
          <w:p w14:paraId="54DC6121" w14:textId="77777777" w:rsidR="00882882" w:rsidRPr="00411CB7" w:rsidRDefault="00882882" w:rsidP="00411CB7">
            <w:pPr>
              <w:jc w:val="right"/>
              <w:rPr>
                <w:rFonts w:cs="Arial"/>
                <w:color w:val="000000"/>
                <w:sz w:val="18"/>
                <w:szCs w:val="18"/>
              </w:rPr>
            </w:pPr>
            <w:r w:rsidRPr="00411CB7">
              <w:rPr>
                <w:rFonts w:cs="Arial"/>
                <w:color w:val="000000"/>
                <w:sz w:val="18"/>
                <w:szCs w:val="18"/>
              </w:rPr>
              <w:t xml:space="preserve">            39,479 </w:t>
            </w:r>
          </w:p>
        </w:tc>
      </w:tr>
      <w:tr w:rsidR="00882882" w:rsidRPr="00411CB7" w14:paraId="2C34208C" w14:textId="77777777" w:rsidTr="00411CB7">
        <w:trPr>
          <w:trHeight w:val="300"/>
        </w:trPr>
        <w:tc>
          <w:tcPr>
            <w:tcW w:w="6091" w:type="dxa"/>
            <w:tcBorders>
              <w:top w:val="single" w:sz="4" w:space="0" w:color="auto"/>
              <w:left w:val="single" w:sz="4" w:space="0" w:color="auto"/>
              <w:bottom w:val="single" w:sz="4" w:space="0" w:color="auto"/>
              <w:right w:val="nil"/>
            </w:tcBorders>
            <w:shd w:val="clear" w:color="000000" w:fill="BFBFBF"/>
            <w:vAlign w:val="center"/>
            <w:hideMark/>
          </w:tcPr>
          <w:p w14:paraId="46FA8F3E" w14:textId="77777777" w:rsidR="00882882" w:rsidRPr="00411CB7" w:rsidRDefault="00882882" w:rsidP="00411CB7">
            <w:pPr>
              <w:rPr>
                <w:rFonts w:cs="Arial"/>
                <w:b/>
                <w:bCs/>
                <w:color w:val="000000"/>
                <w:sz w:val="18"/>
                <w:szCs w:val="18"/>
              </w:rPr>
            </w:pPr>
            <w:r w:rsidRPr="00411CB7">
              <w:rPr>
                <w:rFonts w:cs="Arial"/>
                <w:b/>
                <w:bCs/>
                <w:color w:val="000000"/>
                <w:sz w:val="18"/>
                <w:szCs w:val="18"/>
              </w:rPr>
              <w:t>Total payables</w:t>
            </w:r>
          </w:p>
        </w:tc>
        <w:tc>
          <w:tcPr>
            <w:tcW w:w="1559" w:type="dxa"/>
            <w:tcBorders>
              <w:top w:val="single" w:sz="4" w:space="0" w:color="auto"/>
              <w:left w:val="nil"/>
              <w:bottom w:val="single" w:sz="4" w:space="0" w:color="auto"/>
              <w:right w:val="nil"/>
            </w:tcBorders>
            <w:shd w:val="clear" w:color="000000" w:fill="BFBFBF"/>
            <w:vAlign w:val="center"/>
            <w:hideMark/>
          </w:tcPr>
          <w:p w14:paraId="15560D53" w14:textId="77777777" w:rsidR="00882882" w:rsidRPr="00411CB7" w:rsidRDefault="00882882" w:rsidP="00411CB7">
            <w:pPr>
              <w:jc w:val="right"/>
              <w:rPr>
                <w:rFonts w:cs="Arial"/>
                <w:b/>
                <w:bCs/>
                <w:color w:val="000000"/>
                <w:sz w:val="18"/>
                <w:szCs w:val="18"/>
              </w:rPr>
            </w:pPr>
            <w:r w:rsidRPr="00411CB7">
              <w:rPr>
                <w:rFonts w:cs="Arial"/>
                <w:b/>
                <w:bCs/>
                <w:color w:val="000000"/>
                <w:sz w:val="18"/>
                <w:szCs w:val="18"/>
              </w:rPr>
              <w:t xml:space="preserve">               20,068 </w:t>
            </w:r>
          </w:p>
        </w:tc>
        <w:tc>
          <w:tcPr>
            <w:tcW w:w="1417" w:type="dxa"/>
            <w:tcBorders>
              <w:top w:val="nil"/>
              <w:left w:val="nil"/>
              <w:bottom w:val="single" w:sz="4" w:space="0" w:color="auto"/>
              <w:right w:val="single" w:sz="4" w:space="0" w:color="auto"/>
            </w:tcBorders>
            <w:shd w:val="clear" w:color="000000" w:fill="BFBFBF"/>
            <w:vAlign w:val="center"/>
            <w:hideMark/>
          </w:tcPr>
          <w:p w14:paraId="2149EDCA" w14:textId="77777777" w:rsidR="00882882" w:rsidRPr="00411CB7" w:rsidRDefault="00882882" w:rsidP="00411CB7">
            <w:pPr>
              <w:jc w:val="right"/>
              <w:rPr>
                <w:rFonts w:cs="Arial"/>
                <w:b/>
                <w:bCs/>
                <w:color w:val="000000"/>
                <w:sz w:val="18"/>
                <w:szCs w:val="18"/>
              </w:rPr>
            </w:pPr>
            <w:r w:rsidRPr="00411CB7">
              <w:rPr>
                <w:rFonts w:cs="Arial"/>
                <w:b/>
                <w:bCs/>
                <w:color w:val="000000"/>
                <w:sz w:val="18"/>
                <w:szCs w:val="18"/>
              </w:rPr>
              <w:t xml:space="preserve">            39,479 </w:t>
            </w:r>
          </w:p>
        </w:tc>
      </w:tr>
    </w:tbl>
    <w:p w14:paraId="66D15D3E" w14:textId="77777777" w:rsidR="00882882" w:rsidRPr="009D0124" w:rsidRDefault="00882882" w:rsidP="009D0124">
      <w:pPr>
        <w:rPr>
          <w:sz w:val="18"/>
          <w:szCs w:val="18"/>
        </w:rPr>
      </w:pPr>
      <w:r>
        <w:rPr>
          <w:sz w:val="18"/>
          <w:szCs w:val="18"/>
        </w:rPr>
        <w:br w:type="textWrapping" w:clear="all"/>
      </w:r>
    </w:p>
    <w:p w14:paraId="08F3112F" w14:textId="77777777" w:rsidR="00882882" w:rsidRPr="004D5AA7" w:rsidRDefault="00882882" w:rsidP="00E32AB6">
      <w:pPr>
        <w:pStyle w:val="Header"/>
        <w:spacing w:before="240"/>
        <w:ind w:left="709" w:hanging="709"/>
        <w:rPr>
          <w:b w:val="0"/>
          <w:sz w:val="18"/>
          <w:szCs w:val="18"/>
        </w:rPr>
      </w:pPr>
      <w:r w:rsidRPr="004D5AA7">
        <w:rPr>
          <w:sz w:val="28"/>
          <w:szCs w:val="28"/>
        </w:rPr>
        <w:t>D</w:t>
      </w:r>
      <w:r>
        <w:rPr>
          <w:sz w:val="28"/>
          <w:szCs w:val="28"/>
        </w:rPr>
        <w:t>1</w:t>
      </w:r>
      <w:r w:rsidRPr="004D5AA7">
        <w:rPr>
          <w:sz w:val="28"/>
          <w:szCs w:val="28"/>
        </w:rPr>
        <w:tab/>
        <w:t>CONTINGENT LIABILITIES AND EVENTS AFTER BALANCE DATE</w:t>
      </w:r>
    </w:p>
    <w:p w14:paraId="6FE6DCA3" w14:textId="77777777" w:rsidR="00882882" w:rsidRDefault="00882882" w:rsidP="00597F49">
      <w:pPr>
        <w:pStyle w:val="Header"/>
        <w:spacing w:before="240"/>
        <w:jc w:val="both"/>
        <w:rPr>
          <w:b w:val="0"/>
          <w:sz w:val="18"/>
          <w:szCs w:val="18"/>
        </w:rPr>
      </w:pPr>
      <w:r w:rsidRPr="004D5AA7">
        <w:rPr>
          <w:b w:val="0"/>
          <w:sz w:val="18"/>
          <w:szCs w:val="18"/>
        </w:rPr>
        <w:t xml:space="preserve">There were no known contingent liabilities on 30 June </w:t>
      </w:r>
      <w:r>
        <w:rPr>
          <w:b w:val="0"/>
          <w:sz w:val="18"/>
          <w:szCs w:val="18"/>
        </w:rPr>
        <w:t>2024 (2023: Nil)</w:t>
      </w:r>
      <w:r w:rsidRPr="004D5AA7">
        <w:rPr>
          <w:b w:val="0"/>
          <w:sz w:val="18"/>
          <w:szCs w:val="18"/>
        </w:rPr>
        <w:t xml:space="preserve">. </w:t>
      </w:r>
      <w:r>
        <w:rPr>
          <w:b w:val="0"/>
          <w:sz w:val="18"/>
          <w:szCs w:val="18"/>
        </w:rPr>
        <w:t xml:space="preserve"> </w:t>
      </w:r>
      <w:r w:rsidRPr="004D5AA7">
        <w:rPr>
          <w:b w:val="0"/>
          <w:sz w:val="18"/>
          <w:szCs w:val="18"/>
        </w:rPr>
        <w:t>There are no events subsequent to reporting date requiring disclosure in the financial report</w:t>
      </w:r>
      <w:r>
        <w:rPr>
          <w:b w:val="0"/>
          <w:sz w:val="18"/>
          <w:szCs w:val="18"/>
        </w:rPr>
        <w:t xml:space="preserve">. </w:t>
      </w:r>
    </w:p>
    <w:p w14:paraId="06AB4BA2" w14:textId="77777777" w:rsidR="00882882" w:rsidRDefault="00882882">
      <w:pPr>
        <w:rPr>
          <w:b/>
          <w:sz w:val="28"/>
          <w:szCs w:val="28"/>
        </w:rPr>
      </w:pPr>
    </w:p>
    <w:p w14:paraId="74814769" w14:textId="77777777" w:rsidR="00882882" w:rsidRDefault="00882882">
      <w:pPr>
        <w:rPr>
          <w:b/>
          <w:bCs/>
          <w:sz w:val="28"/>
          <w:szCs w:val="28"/>
        </w:rPr>
      </w:pPr>
      <w:r>
        <w:rPr>
          <w:sz w:val="28"/>
          <w:szCs w:val="28"/>
        </w:rPr>
        <w:br w:type="page"/>
      </w:r>
    </w:p>
    <w:p w14:paraId="1E9D84E0" w14:textId="77777777" w:rsidR="00882882" w:rsidRPr="004D5AA7" w:rsidRDefault="00882882" w:rsidP="00D31399">
      <w:pPr>
        <w:pStyle w:val="Heading2"/>
        <w:ind w:left="709" w:hanging="709"/>
        <w:rPr>
          <w:sz w:val="28"/>
          <w:szCs w:val="28"/>
        </w:rPr>
      </w:pPr>
      <w:r w:rsidRPr="004D5AA7">
        <w:rPr>
          <w:sz w:val="28"/>
          <w:szCs w:val="28"/>
        </w:rPr>
        <w:lastRenderedPageBreak/>
        <w:t>E1</w:t>
      </w:r>
      <w:r w:rsidRPr="004D5AA7">
        <w:rPr>
          <w:sz w:val="28"/>
          <w:szCs w:val="28"/>
        </w:rPr>
        <w:tab/>
        <w:t>KEY MANAGEMENT PERSONNEL DISCLOSURES</w:t>
      </w:r>
    </w:p>
    <w:p w14:paraId="1BFF576D" w14:textId="77777777" w:rsidR="00882882" w:rsidRPr="004D5AA7" w:rsidRDefault="00882882" w:rsidP="00597F49">
      <w:pPr>
        <w:pStyle w:val="Header"/>
        <w:tabs>
          <w:tab w:val="clear" w:pos="4513"/>
          <w:tab w:val="clear" w:pos="9026"/>
        </w:tabs>
        <w:spacing w:before="240"/>
        <w:jc w:val="both"/>
        <w:rPr>
          <w:b w:val="0"/>
          <w:sz w:val="18"/>
          <w:szCs w:val="18"/>
        </w:rPr>
      </w:pPr>
      <w:r w:rsidRPr="004D5AA7">
        <w:rPr>
          <w:b w:val="0"/>
          <w:sz w:val="18"/>
          <w:szCs w:val="18"/>
        </w:rPr>
        <w:t xml:space="preserve">Key management personnel and remuneration disclosures are made in accordance with the </w:t>
      </w:r>
      <w:r w:rsidRPr="00BD2C5F">
        <w:rPr>
          <w:b w:val="0"/>
          <w:i/>
          <w:sz w:val="18"/>
          <w:szCs w:val="18"/>
        </w:rPr>
        <w:t>AASB 1060 General Purpose Financial Statements – Simplified Disclosures for For-Profit and Not-for-Profit Tier 2 Entities</w:t>
      </w:r>
      <w:r>
        <w:rPr>
          <w:b w:val="0"/>
          <w:sz w:val="18"/>
          <w:szCs w:val="18"/>
        </w:rPr>
        <w:t>.</w:t>
      </w:r>
      <w:r w:rsidRPr="004D5AA7">
        <w:rPr>
          <w:b w:val="0"/>
          <w:sz w:val="18"/>
          <w:szCs w:val="18"/>
        </w:rPr>
        <w:t xml:space="preserve"> </w:t>
      </w:r>
    </w:p>
    <w:p w14:paraId="2DC9A01B" w14:textId="77777777" w:rsidR="00882882" w:rsidRPr="00903C3D" w:rsidRDefault="00882882" w:rsidP="0066301C">
      <w:pPr>
        <w:pStyle w:val="Header"/>
        <w:tabs>
          <w:tab w:val="clear" w:pos="4513"/>
          <w:tab w:val="clear" w:pos="9026"/>
        </w:tabs>
        <w:spacing w:before="120"/>
        <w:jc w:val="both"/>
        <w:rPr>
          <w:b w:val="0"/>
          <w:sz w:val="18"/>
          <w:szCs w:val="18"/>
        </w:rPr>
      </w:pPr>
      <w:r w:rsidRPr="004D5AA7">
        <w:rPr>
          <w:b w:val="0"/>
          <w:sz w:val="18"/>
          <w:szCs w:val="18"/>
        </w:rPr>
        <w:t>The following details for key management personnel include those positions that had authority and responsibility for planning, directing and controlling the activities of the Board</w:t>
      </w:r>
      <w:r>
        <w:rPr>
          <w:b w:val="0"/>
          <w:sz w:val="18"/>
          <w:szCs w:val="18"/>
        </w:rPr>
        <w:t xml:space="preserve"> during 2023-24.  </w:t>
      </w:r>
      <w:r w:rsidRPr="00903C3D">
        <w:rPr>
          <w:b w:val="0"/>
          <w:sz w:val="18"/>
          <w:szCs w:val="18"/>
        </w:rPr>
        <w:t xml:space="preserve">The role of Chair </w:t>
      </w:r>
      <w:r>
        <w:rPr>
          <w:b w:val="0"/>
          <w:sz w:val="18"/>
          <w:szCs w:val="18"/>
        </w:rPr>
        <w:t xml:space="preserve">is </w:t>
      </w:r>
      <w:r w:rsidRPr="00903C3D">
        <w:rPr>
          <w:b w:val="0"/>
          <w:sz w:val="18"/>
          <w:szCs w:val="18"/>
        </w:rPr>
        <w:t>supported by the appointed board members.</w:t>
      </w:r>
    </w:p>
    <w:p w14:paraId="2B0FE56E" w14:textId="77777777" w:rsidR="00882882" w:rsidRPr="00D31399" w:rsidRDefault="00882882" w:rsidP="00903C3D">
      <w:pPr>
        <w:jc w:val="both"/>
        <w:rPr>
          <w:rFonts w:cs="Arial"/>
          <w:sz w:val="18"/>
          <w:szCs w:val="18"/>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8"/>
        <w:gridCol w:w="6211"/>
      </w:tblGrid>
      <w:tr w:rsidR="00882882" w:rsidRPr="004D5AA7" w14:paraId="178A50A8" w14:textId="77777777" w:rsidTr="0047463B">
        <w:trPr>
          <w:trHeight w:val="396"/>
          <w:jc w:val="center"/>
        </w:trPr>
        <w:tc>
          <w:tcPr>
            <w:tcW w:w="299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BE17A97" w14:textId="77777777" w:rsidR="00882882" w:rsidRPr="004D5AA7" w:rsidRDefault="00882882" w:rsidP="00E46383">
            <w:pPr>
              <w:spacing w:before="240" w:after="240"/>
              <w:rPr>
                <w:b/>
                <w:sz w:val="18"/>
                <w:szCs w:val="18"/>
              </w:rPr>
            </w:pPr>
            <w:r w:rsidRPr="004D5AA7">
              <w:rPr>
                <w:b/>
                <w:sz w:val="18"/>
                <w:szCs w:val="18"/>
              </w:rPr>
              <w:t>Position</w:t>
            </w:r>
          </w:p>
        </w:tc>
        <w:tc>
          <w:tcPr>
            <w:tcW w:w="62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428AD3A" w14:textId="77777777" w:rsidR="00882882" w:rsidRPr="004D5AA7" w:rsidRDefault="00882882" w:rsidP="00E46383">
            <w:pPr>
              <w:spacing w:before="240" w:after="240"/>
              <w:rPr>
                <w:b/>
                <w:sz w:val="18"/>
                <w:szCs w:val="18"/>
              </w:rPr>
            </w:pPr>
            <w:r w:rsidRPr="004D5AA7">
              <w:rPr>
                <w:b/>
                <w:sz w:val="18"/>
                <w:szCs w:val="18"/>
              </w:rPr>
              <w:t>Position Responsibility</w:t>
            </w:r>
          </w:p>
        </w:tc>
      </w:tr>
      <w:tr w:rsidR="00882882" w:rsidRPr="004D5AA7" w14:paraId="5F5DB30A" w14:textId="77777777" w:rsidTr="0047463B">
        <w:trPr>
          <w:trHeight w:val="1139"/>
          <w:jc w:val="center"/>
        </w:trPr>
        <w:tc>
          <w:tcPr>
            <w:tcW w:w="2998" w:type="dxa"/>
            <w:tcBorders>
              <w:top w:val="single" w:sz="4" w:space="0" w:color="auto"/>
            </w:tcBorders>
            <w:shd w:val="clear" w:color="auto" w:fill="auto"/>
          </w:tcPr>
          <w:p w14:paraId="3044F48E" w14:textId="77777777" w:rsidR="00882882" w:rsidRPr="004D5AA7" w:rsidRDefault="00882882" w:rsidP="00D13DD4">
            <w:pPr>
              <w:spacing w:before="120" w:after="120"/>
              <w:rPr>
                <w:b/>
                <w:sz w:val="18"/>
                <w:szCs w:val="18"/>
              </w:rPr>
            </w:pPr>
            <w:r w:rsidRPr="004D5AA7">
              <w:rPr>
                <w:b/>
                <w:sz w:val="18"/>
                <w:szCs w:val="18"/>
              </w:rPr>
              <w:t>Chair</w:t>
            </w:r>
            <w:r>
              <w:rPr>
                <w:b/>
                <w:sz w:val="18"/>
                <w:szCs w:val="18"/>
              </w:rPr>
              <w:t>person</w:t>
            </w:r>
          </w:p>
        </w:tc>
        <w:tc>
          <w:tcPr>
            <w:tcW w:w="6211" w:type="dxa"/>
            <w:tcBorders>
              <w:top w:val="single" w:sz="4" w:space="0" w:color="auto"/>
            </w:tcBorders>
            <w:shd w:val="clear" w:color="auto" w:fill="auto"/>
          </w:tcPr>
          <w:p w14:paraId="6066B5EA" w14:textId="77777777" w:rsidR="00882882" w:rsidRPr="004D5AA7" w:rsidRDefault="00882882" w:rsidP="00597F49">
            <w:pPr>
              <w:spacing w:before="120" w:after="120"/>
              <w:jc w:val="both"/>
              <w:rPr>
                <w:sz w:val="18"/>
                <w:szCs w:val="18"/>
              </w:rPr>
            </w:pPr>
            <w:r w:rsidRPr="004D5AA7">
              <w:rPr>
                <w:sz w:val="18"/>
                <w:szCs w:val="18"/>
              </w:rPr>
              <w:t xml:space="preserve">Responsible for </w:t>
            </w:r>
            <w:r>
              <w:rPr>
                <w:sz w:val="18"/>
                <w:szCs w:val="18"/>
              </w:rPr>
              <w:t>chairing</w:t>
            </w:r>
            <w:r w:rsidRPr="004D5AA7">
              <w:rPr>
                <w:sz w:val="18"/>
                <w:szCs w:val="18"/>
              </w:rPr>
              <w:t xml:space="preserve"> </w:t>
            </w:r>
            <w:r>
              <w:rPr>
                <w:sz w:val="18"/>
                <w:szCs w:val="18"/>
              </w:rPr>
              <w:t>QSS Board</w:t>
            </w:r>
            <w:r w:rsidRPr="004D5AA7">
              <w:rPr>
                <w:sz w:val="18"/>
                <w:szCs w:val="18"/>
              </w:rPr>
              <w:t xml:space="preserve"> meetings</w:t>
            </w:r>
            <w:r>
              <w:rPr>
                <w:sz w:val="18"/>
                <w:szCs w:val="18"/>
              </w:rPr>
              <w:t xml:space="preserve">, chairing QSS Shareholder meetings, </w:t>
            </w:r>
            <w:r w:rsidRPr="004D5AA7">
              <w:rPr>
                <w:sz w:val="18"/>
                <w:szCs w:val="18"/>
              </w:rPr>
              <w:t>oversee</w:t>
            </w:r>
            <w:r>
              <w:rPr>
                <w:sz w:val="18"/>
                <w:szCs w:val="18"/>
              </w:rPr>
              <w:t>ing</w:t>
            </w:r>
            <w:r w:rsidRPr="004D5AA7">
              <w:rPr>
                <w:sz w:val="18"/>
                <w:szCs w:val="18"/>
              </w:rPr>
              <w:t xml:space="preserve"> functions performed by board members</w:t>
            </w:r>
            <w:r>
              <w:rPr>
                <w:sz w:val="18"/>
                <w:szCs w:val="18"/>
              </w:rPr>
              <w:t xml:space="preserve">, leading the board, </w:t>
            </w:r>
            <w:r w:rsidRPr="004D5AA7">
              <w:rPr>
                <w:sz w:val="18"/>
                <w:szCs w:val="18"/>
              </w:rPr>
              <w:t>authorising operational matters</w:t>
            </w:r>
            <w:r>
              <w:rPr>
                <w:sz w:val="18"/>
                <w:szCs w:val="18"/>
              </w:rPr>
              <w:t xml:space="preserve"> and complying with its obligations under the </w:t>
            </w:r>
            <w:r w:rsidRPr="00520241">
              <w:rPr>
                <w:i/>
                <w:sz w:val="18"/>
                <w:szCs w:val="18"/>
              </w:rPr>
              <w:t>Corporations Act 2001</w:t>
            </w:r>
            <w:r>
              <w:rPr>
                <w:sz w:val="18"/>
                <w:szCs w:val="18"/>
              </w:rPr>
              <w:t xml:space="preserve"> (Cth) and as an Incorporated Legal Practice (ILP) director under the </w:t>
            </w:r>
            <w:r>
              <w:rPr>
                <w:i/>
                <w:sz w:val="18"/>
                <w:szCs w:val="18"/>
              </w:rPr>
              <w:t>Legal Professional Act 2007</w:t>
            </w:r>
            <w:r>
              <w:rPr>
                <w:sz w:val="18"/>
                <w:szCs w:val="18"/>
              </w:rPr>
              <w:t xml:space="preserve"> (Qld)</w:t>
            </w:r>
            <w:r w:rsidRPr="004D5AA7">
              <w:rPr>
                <w:sz w:val="18"/>
                <w:szCs w:val="18"/>
              </w:rPr>
              <w:t xml:space="preserve">. </w:t>
            </w:r>
            <w:r>
              <w:rPr>
                <w:sz w:val="18"/>
                <w:szCs w:val="18"/>
              </w:rPr>
              <w:t xml:space="preserve"> </w:t>
            </w:r>
          </w:p>
        </w:tc>
      </w:tr>
      <w:tr w:rsidR="00882882" w:rsidRPr="004D5AA7" w14:paraId="6DBC324D" w14:textId="77777777" w:rsidTr="0047463B">
        <w:trPr>
          <w:trHeight w:val="179"/>
          <w:jc w:val="center"/>
        </w:trPr>
        <w:tc>
          <w:tcPr>
            <w:tcW w:w="2998" w:type="dxa"/>
            <w:shd w:val="clear" w:color="auto" w:fill="auto"/>
          </w:tcPr>
          <w:p w14:paraId="28AA6917" w14:textId="77777777" w:rsidR="00882882" w:rsidRPr="004D5AA7" w:rsidRDefault="00882882" w:rsidP="00D13DD4">
            <w:pPr>
              <w:spacing w:before="120" w:after="120"/>
              <w:rPr>
                <w:b/>
                <w:sz w:val="18"/>
                <w:szCs w:val="18"/>
              </w:rPr>
            </w:pPr>
            <w:r>
              <w:rPr>
                <w:b/>
                <w:sz w:val="18"/>
                <w:szCs w:val="18"/>
              </w:rPr>
              <w:t>Director</w:t>
            </w:r>
          </w:p>
        </w:tc>
        <w:tc>
          <w:tcPr>
            <w:tcW w:w="6211" w:type="dxa"/>
            <w:shd w:val="clear" w:color="auto" w:fill="auto"/>
          </w:tcPr>
          <w:p w14:paraId="2C8E64C2" w14:textId="77777777" w:rsidR="00882882" w:rsidRPr="004D5AA7" w:rsidRDefault="00882882" w:rsidP="00597F49">
            <w:pPr>
              <w:spacing w:before="120" w:after="120"/>
              <w:jc w:val="both"/>
              <w:rPr>
                <w:sz w:val="18"/>
                <w:szCs w:val="18"/>
              </w:rPr>
            </w:pPr>
            <w:r>
              <w:rPr>
                <w:rFonts w:cs="Arial"/>
                <w:sz w:val="18"/>
                <w:szCs w:val="18"/>
              </w:rPr>
              <w:t xml:space="preserve">Responsible for governing QSS to ensure it is appropriately run – including overseeing proper financial accounts, insurance and risk, providing strategic guidance, decision making with due care and consideration and complying with its obligations under the </w:t>
            </w:r>
            <w:r>
              <w:rPr>
                <w:rFonts w:cs="Arial"/>
                <w:i/>
                <w:sz w:val="18"/>
                <w:szCs w:val="18"/>
              </w:rPr>
              <w:t>Corporations Act 2001</w:t>
            </w:r>
            <w:r>
              <w:rPr>
                <w:rFonts w:cs="Arial"/>
                <w:sz w:val="18"/>
                <w:szCs w:val="18"/>
              </w:rPr>
              <w:t xml:space="preserve"> (Cth). </w:t>
            </w:r>
          </w:p>
        </w:tc>
      </w:tr>
    </w:tbl>
    <w:p w14:paraId="67E2AD48" w14:textId="77777777" w:rsidR="00882882" w:rsidRDefault="00882882"/>
    <w:tbl>
      <w:tblPr>
        <w:tblW w:w="9036" w:type="dxa"/>
        <w:jc w:val="center"/>
        <w:tblLook w:val="04A0" w:firstRow="1" w:lastRow="0" w:firstColumn="1" w:lastColumn="0" w:noHBand="0" w:noVBand="1"/>
      </w:tblPr>
      <w:tblGrid>
        <w:gridCol w:w="2265"/>
        <w:gridCol w:w="2134"/>
        <w:gridCol w:w="2222"/>
        <w:gridCol w:w="2415"/>
      </w:tblGrid>
      <w:tr w:rsidR="00882882" w:rsidRPr="004D5AA7" w14:paraId="48944E4B" w14:textId="77777777" w:rsidTr="0047463B">
        <w:trPr>
          <w:trHeight w:val="335"/>
          <w:jc w:val="center"/>
        </w:trPr>
        <w:tc>
          <w:tcPr>
            <w:tcW w:w="2265" w:type="dxa"/>
            <w:shd w:val="clear" w:color="auto" w:fill="BFBFBF"/>
            <w:vAlign w:val="center"/>
          </w:tcPr>
          <w:p w14:paraId="7E1E7FFD" w14:textId="77777777" w:rsidR="00882882" w:rsidRPr="004D5AA7" w:rsidRDefault="00882882" w:rsidP="0022242B">
            <w:pPr>
              <w:rPr>
                <w:b/>
                <w:sz w:val="18"/>
                <w:szCs w:val="18"/>
              </w:rPr>
            </w:pPr>
            <w:r w:rsidRPr="004D5AA7">
              <w:rPr>
                <w:b/>
                <w:sz w:val="18"/>
                <w:szCs w:val="18"/>
              </w:rPr>
              <w:t>Position</w:t>
            </w:r>
          </w:p>
        </w:tc>
        <w:tc>
          <w:tcPr>
            <w:tcW w:w="2134" w:type="dxa"/>
            <w:shd w:val="clear" w:color="auto" w:fill="BFBFBF"/>
            <w:vAlign w:val="center"/>
          </w:tcPr>
          <w:p w14:paraId="73210F22" w14:textId="77777777" w:rsidR="00882882" w:rsidRPr="004D5AA7" w:rsidRDefault="00882882" w:rsidP="0022242B">
            <w:pPr>
              <w:rPr>
                <w:b/>
                <w:sz w:val="18"/>
                <w:szCs w:val="18"/>
              </w:rPr>
            </w:pPr>
            <w:r w:rsidRPr="004D5AA7">
              <w:rPr>
                <w:b/>
                <w:sz w:val="18"/>
                <w:szCs w:val="18"/>
              </w:rPr>
              <w:t>Person</w:t>
            </w:r>
          </w:p>
        </w:tc>
        <w:tc>
          <w:tcPr>
            <w:tcW w:w="2222" w:type="dxa"/>
            <w:shd w:val="clear" w:color="auto" w:fill="BFBFBF"/>
            <w:vAlign w:val="center"/>
          </w:tcPr>
          <w:p w14:paraId="564E7FDD" w14:textId="77777777" w:rsidR="00882882" w:rsidRPr="004D5AA7" w:rsidRDefault="00882882" w:rsidP="0022242B">
            <w:pPr>
              <w:jc w:val="center"/>
              <w:rPr>
                <w:b/>
                <w:sz w:val="18"/>
                <w:szCs w:val="18"/>
              </w:rPr>
            </w:pPr>
            <w:r w:rsidRPr="004D5AA7">
              <w:rPr>
                <w:b/>
                <w:sz w:val="18"/>
                <w:szCs w:val="18"/>
              </w:rPr>
              <w:t>Start of Term</w:t>
            </w:r>
          </w:p>
        </w:tc>
        <w:tc>
          <w:tcPr>
            <w:tcW w:w="2415" w:type="dxa"/>
            <w:shd w:val="clear" w:color="auto" w:fill="BFBFBF"/>
            <w:vAlign w:val="center"/>
          </w:tcPr>
          <w:p w14:paraId="1C8C2C83" w14:textId="77777777" w:rsidR="00882882" w:rsidRPr="004D5AA7" w:rsidRDefault="00882882" w:rsidP="0022242B">
            <w:pPr>
              <w:jc w:val="center"/>
              <w:rPr>
                <w:b/>
                <w:sz w:val="18"/>
                <w:szCs w:val="18"/>
              </w:rPr>
            </w:pPr>
            <w:r w:rsidRPr="004D5AA7">
              <w:rPr>
                <w:b/>
                <w:sz w:val="18"/>
                <w:szCs w:val="18"/>
              </w:rPr>
              <w:t>End of Term</w:t>
            </w:r>
          </w:p>
        </w:tc>
      </w:tr>
      <w:tr w:rsidR="00882882" w:rsidRPr="004D5AA7" w14:paraId="6DF9D234" w14:textId="77777777" w:rsidTr="0047463B">
        <w:trPr>
          <w:trHeight w:val="380"/>
          <w:jc w:val="center"/>
        </w:trPr>
        <w:tc>
          <w:tcPr>
            <w:tcW w:w="2265" w:type="dxa"/>
            <w:tcBorders>
              <w:bottom w:val="single" w:sz="4" w:space="0" w:color="auto"/>
            </w:tcBorders>
            <w:shd w:val="clear" w:color="auto" w:fill="auto"/>
          </w:tcPr>
          <w:p w14:paraId="7C8C6FA1" w14:textId="77777777" w:rsidR="00882882" w:rsidRPr="004D5AA7" w:rsidRDefault="00882882" w:rsidP="000C574F">
            <w:pPr>
              <w:spacing w:before="120" w:after="120"/>
              <w:rPr>
                <w:sz w:val="18"/>
                <w:szCs w:val="18"/>
              </w:rPr>
            </w:pPr>
            <w:r w:rsidRPr="004D5AA7">
              <w:rPr>
                <w:sz w:val="18"/>
                <w:szCs w:val="18"/>
              </w:rPr>
              <w:t>Chair</w:t>
            </w:r>
            <w:r>
              <w:rPr>
                <w:sz w:val="18"/>
                <w:szCs w:val="18"/>
              </w:rPr>
              <w:t>person &amp; Director</w:t>
            </w:r>
          </w:p>
        </w:tc>
        <w:tc>
          <w:tcPr>
            <w:tcW w:w="2134" w:type="dxa"/>
            <w:tcBorders>
              <w:bottom w:val="single" w:sz="4" w:space="0" w:color="auto"/>
            </w:tcBorders>
            <w:shd w:val="clear" w:color="auto" w:fill="auto"/>
          </w:tcPr>
          <w:p w14:paraId="32A37245" w14:textId="77777777" w:rsidR="00882882" w:rsidRPr="004D5AA7" w:rsidRDefault="00882882" w:rsidP="000C574F">
            <w:pPr>
              <w:spacing w:before="120" w:after="120"/>
              <w:rPr>
                <w:sz w:val="18"/>
                <w:szCs w:val="18"/>
              </w:rPr>
            </w:pPr>
            <w:r>
              <w:rPr>
                <w:sz w:val="18"/>
                <w:szCs w:val="18"/>
              </w:rPr>
              <w:t>Mr Stafford Shepherd</w:t>
            </w:r>
          </w:p>
        </w:tc>
        <w:tc>
          <w:tcPr>
            <w:tcW w:w="2222" w:type="dxa"/>
            <w:tcBorders>
              <w:bottom w:val="single" w:sz="4" w:space="0" w:color="auto"/>
            </w:tcBorders>
            <w:shd w:val="clear" w:color="auto" w:fill="auto"/>
          </w:tcPr>
          <w:p w14:paraId="4363816E" w14:textId="77777777" w:rsidR="00882882" w:rsidRPr="004D5AA7" w:rsidRDefault="00882882" w:rsidP="00804F59">
            <w:pPr>
              <w:spacing w:before="120" w:after="120"/>
              <w:jc w:val="center"/>
              <w:rPr>
                <w:sz w:val="18"/>
                <w:szCs w:val="18"/>
              </w:rPr>
            </w:pPr>
            <w:r>
              <w:rPr>
                <w:sz w:val="18"/>
                <w:szCs w:val="18"/>
              </w:rPr>
              <w:t>10/09/2019</w:t>
            </w:r>
          </w:p>
        </w:tc>
        <w:tc>
          <w:tcPr>
            <w:tcW w:w="2415" w:type="dxa"/>
            <w:tcBorders>
              <w:bottom w:val="single" w:sz="4" w:space="0" w:color="auto"/>
            </w:tcBorders>
          </w:tcPr>
          <w:p w14:paraId="5B6933EC" w14:textId="77777777" w:rsidR="00882882" w:rsidRPr="004D5AA7" w:rsidRDefault="00882882" w:rsidP="00804F59">
            <w:pPr>
              <w:spacing w:before="120" w:after="120"/>
              <w:jc w:val="center"/>
              <w:rPr>
                <w:sz w:val="18"/>
                <w:szCs w:val="18"/>
              </w:rPr>
            </w:pPr>
            <w:r w:rsidRPr="004D5AA7">
              <w:rPr>
                <w:sz w:val="18"/>
                <w:szCs w:val="18"/>
              </w:rPr>
              <w:t>Current</w:t>
            </w:r>
          </w:p>
        </w:tc>
      </w:tr>
      <w:tr w:rsidR="00882882" w:rsidRPr="004D5AA7" w14:paraId="091D9067" w14:textId="77777777" w:rsidTr="0047463B">
        <w:trPr>
          <w:trHeight w:val="380"/>
          <w:jc w:val="center"/>
        </w:trPr>
        <w:tc>
          <w:tcPr>
            <w:tcW w:w="2265" w:type="dxa"/>
            <w:tcBorders>
              <w:top w:val="single" w:sz="4" w:space="0" w:color="auto"/>
              <w:bottom w:val="single" w:sz="4" w:space="0" w:color="auto"/>
            </w:tcBorders>
            <w:shd w:val="clear" w:color="auto" w:fill="auto"/>
          </w:tcPr>
          <w:p w14:paraId="2401FD31" w14:textId="77777777" w:rsidR="00882882" w:rsidRPr="004D5AA7" w:rsidRDefault="00882882" w:rsidP="000C574F">
            <w:pPr>
              <w:spacing w:before="120" w:after="120"/>
              <w:rPr>
                <w:sz w:val="18"/>
                <w:szCs w:val="18"/>
              </w:rPr>
            </w:pPr>
            <w:r>
              <w:rPr>
                <w:sz w:val="18"/>
                <w:szCs w:val="18"/>
              </w:rPr>
              <w:t>Director</w:t>
            </w:r>
          </w:p>
        </w:tc>
        <w:tc>
          <w:tcPr>
            <w:tcW w:w="2134" w:type="dxa"/>
            <w:tcBorders>
              <w:top w:val="single" w:sz="4" w:space="0" w:color="auto"/>
              <w:bottom w:val="single" w:sz="4" w:space="0" w:color="auto"/>
            </w:tcBorders>
            <w:shd w:val="clear" w:color="auto" w:fill="auto"/>
          </w:tcPr>
          <w:p w14:paraId="7B5B14A4" w14:textId="77777777" w:rsidR="00882882" w:rsidRPr="004D5AA7" w:rsidRDefault="00882882" w:rsidP="000C574F">
            <w:pPr>
              <w:spacing w:before="120" w:after="120"/>
              <w:rPr>
                <w:sz w:val="18"/>
                <w:szCs w:val="18"/>
              </w:rPr>
            </w:pPr>
            <w:r>
              <w:rPr>
                <w:sz w:val="18"/>
                <w:szCs w:val="18"/>
              </w:rPr>
              <w:t>Mr Matthew Dunn</w:t>
            </w:r>
          </w:p>
        </w:tc>
        <w:tc>
          <w:tcPr>
            <w:tcW w:w="2222" w:type="dxa"/>
            <w:tcBorders>
              <w:top w:val="single" w:sz="4" w:space="0" w:color="auto"/>
              <w:bottom w:val="single" w:sz="4" w:space="0" w:color="auto"/>
            </w:tcBorders>
            <w:shd w:val="clear" w:color="auto" w:fill="auto"/>
          </w:tcPr>
          <w:p w14:paraId="7033E198" w14:textId="77777777" w:rsidR="00882882" w:rsidRPr="004D5AA7" w:rsidRDefault="00882882" w:rsidP="00804F59">
            <w:pPr>
              <w:spacing w:before="120" w:after="120"/>
              <w:jc w:val="center"/>
              <w:rPr>
                <w:sz w:val="18"/>
                <w:szCs w:val="18"/>
              </w:rPr>
            </w:pPr>
            <w:r>
              <w:rPr>
                <w:sz w:val="18"/>
                <w:szCs w:val="18"/>
              </w:rPr>
              <w:t>10/09/2019</w:t>
            </w:r>
          </w:p>
        </w:tc>
        <w:tc>
          <w:tcPr>
            <w:tcW w:w="2415" w:type="dxa"/>
            <w:tcBorders>
              <w:top w:val="single" w:sz="4" w:space="0" w:color="auto"/>
              <w:bottom w:val="single" w:sz="4" w:space="0" w:color="auto"/>
            </w:tcBorders>
          </w:tcPr>
          <w:p w14:paraId="1162748A" w14:textId="77777777" w:rsidR="00882882" w:rsidRPr="004D5AA7" w:rsidRDefault="00882882" w:rsidP="00804F59">
            <w:pPr>
              <w:spacing w:before="120" w:after="120"/>
              <w:jc w:val="center"/>
              <w:rPr>
                <w:sz w:val="18"/>
                <w:szCs w:val="18"/>
              </w:rPr>
            </w:pPr>
            <w:r>
              <w:rPr>
                <w:sz w:val="18"/>
                <w:szCs w:val="18"/>
              </w:rPr>
              <w:t>15/04/2024</w:t>
            </w:r>
          </w:p>
        </w:tc>
      </w:tr>
      <w:tr w:rsidR="00882882" w:rsidRPr="004D5AA7" w14:paraId="215CD8F5" w14:textId="77777777" w:rsidTr="0047463B">
        <w:trPr>
          <w:trHeight w:val="368"/>
          <w:jc w:val="center"/>
        </w:trPr>
        <w:tc>
          <w:tcPr>
            <w:tcW w:w="2265" w:type="dxa"/>
            <w:tcBorders>
              <w:top w:val="single" w:sz="4" w:space="0" w:color="auto"/>
              <w:bottom w:val="single" w:sz="4" w:space="0" w:color="auto"/>
            </w:tcBorders>
            <w:shd w:val="clear" w:color="auto" w:fill="auto"/>
          </w:tcPr>
          <w:p w14:paraId="4E3970B8" w14:textId="77777777" w:rsidR="00882882" w:rsidRDefault="00882882" w:rsidP="004D13E0">
            <w:pPr>
              <w:spacing w:before="120" w:after="120"/>
              <w:rPr>
                <w:sz w:val="18"/>
                <w:szCs w:val="18"/>
              </w:rPr>
            </w:pPr>
            <w:r>
              <w:rPr>
                <w:rFonts w:cs="Arial"/>
                <w:sz w:val="18"/>
                <w:szCs w:val="18"/>
              </w:rPr>
              <w:t>Director</w:t>
            </w:r>
          </w:p>
        </w:tc>
        <w:tc>
          <w:tcPr>
            <w:tcW w:w="2134" w:type="dxa"/>
            <w:tcBorders>
              <w:top w:val="single" w:sz="4" w:space="0" w:color="auto"/>
              <w:bottom w:val="single" w:sz="4" w:space="0" w:color="auto"/>
            </w:tcBorders>
            <w:shd w:val="clear" w:color="auto" w:fill="auto"/>
          </w:tcPr>
          <w:p w14:paraId="0CA6309E" w14:textId="77777777" w:rsidR="00882882" w:rsidRDefault="00882882" w:rsidP="000142EA">
            <w:pPr>
              <w:spacing w:before="120" w:after="120"/>
              <w:rPr>
                <w:sz w:val="18"/>
                <w:szCs w:val="18"/>
              </w:rPr>
            </w:pPr>
            <w:r>
              <w:rPr>
                <w:rFonts w:cs="Arial"/>
                <w:sz w:val="18"/>
                <w:szCs w:val="18"/>
              </w:rPr>
              <w:t>Ms Grace van Baarle</w:t>
            </w:r>
          </w:p>
        </w:tc>
        <w:tc>
          <w:tcPr>
            <w:tcW w:w="2222" w:type="dxa"/>
            <w:tcBorders>
              <w:top w:val="single" w:sz="4" w:space="0" w:color="auto"/>
              <w:bottom w:val="single" w:sz="4" w:space="0" w:color="auto"/>
            </w:tcBorders>
            <w:shd w:val="clear" w:color="auto" w:fill="auto"/>
          </w:tcPr>
          <w:p w14:paraId="5EA3D4D8" w14:textId="77777777" w:rsidR="00882882" w:rsidRDefault="00882882" w:rsidP="004D13E0">
            <w:pPr>
              <w:spacing w:before="120" w:after="120"/>
              <w:jc w:val="center"/>
              <w:rPr>
                <w:sz w:val="18"/>
                <w:szCs w:val="18"/>
              </w:rPr>
            </w:pPr>
            <w:r>
              <w:rPr>
                <w:rFonts w:cs="Arial"/>
                <w:sz w:val="18"/>
                <w:szCs w:val="18"/>
              </w:rPr>
              <w:t>17/06/2021</w:t>
            </w:r>
          </w:p>
        </w:tc>
        <w:tc>
          <w:tcPr>
            <w:tcW w:w="2415" w:type="dxa"/>
            <w:tcBorders>
              <w:top w:val="single" w:sz="4" w:space="0" w:color="auto"/>
              <w:bottom w:val="single" w:sz="4" w:space="0" w:color="auto"/>
            </w:tcBorders>
          </w:tcPr>
          <w:p w14:paraId="4E294C31" w14:textId="77777777" w:rsidR="00882882" w:rsidRPr="002F33D9" w:rsidRDefault="00882882" w:rsidP="004D13E0">
            <w:pPr>
              <w:spacing w:before="120" w:after="120"/>
              <w:jc w:val="center"/>
              <w:rPr>
                <w:sz w:val="18"/>
                <w:szCs w:val="18"/>
              </w:rPr>
            </w:pPr>
            <w:r>
              <w:rPr>
                <w:rFonts w:cs="Arial"/>
                <w:sz w:val="18"/>
                <w:szCs w:val="18"/>
              </w:rPr>
              <w:t>Current</w:t>
            </w:r>
          </w:p>
        </w:tc>
      </w:tr>
      <w:tr w:rsidR="00882882" w:rsidRPr="004D5AA7" w14:paraId="0886B502" w14:textId="77777777" w:rsidTr="0047463B">
        <w:trPr>
          <w:trHeight w:val="380"/>
          <w:jc w:val="center"/>
        </w:trPr>
        <w:tc>
          <w:tcPr>
            <w:tcW w:w="2265" w:type="dxa"/>
            <w:tcBorders>
              <w:top w:val="single" w:sz="4" w:space="0" w:color="auto"/>
              <w:bottom w:val="single" w:sz="4" w:space="0" w:color="auto"/>
            </w:tcBorders>
            <w:shd w:val="clear" w:color="auto" w:fill="auto"/>
          </w:tcPr>
          <w:p w14:paraId="01FBEABA" w14:textId="77777777" w:rsidR="00882882" w:rsidRDefault="00882882" w:rsidP="00FE21D8">
            <w:pPr>
              <w:spacing w:before="120" w:after="120"/>
              <w:rPr>
                <w:rFonts w:cs="Arial"/>
                <w:sz w:val="18"/>
                <w:szCs w:val="18"/>
              </w:rPr>
            </w:pPr>
            <w:r>
              <w:rPr>
                <w:rFonts w:cs="Arial"/>
                <w:sz w:val="18"/>
                <w:szCs w:val="18"/>
              </w:rPr>
              <w:t>Director</w:t>
            </w:r>
          </w:p>
        </w:tc>
        <w:tc>
          <w:tcPr>
            <w:tcW w:w="2134" w:type="dxa"/>
            <w:tcBorders>
              <w:top w:val="single" w:sz="4" w:space="0" w:color="auto"/>
              <w:bottom w:val="single" w:sz="4" w:space="0" w:color="auto"/>
            </w:tcBorders>
            <w:shd w:val="clear" w:color="auto" w:fill="auto"/>
          </w:tcPr>
          <w:p w14:paraId="38688C21" w14:textId="77777777" w:rsidR="00882882" w:rsidRDefault="00882882" w:rsidP="00FE21D8">
            <w:pPr>
              <w:spacing w:before="120" w:after="120"/>
              <w:rPr>
                <w:rFonts w:cs="Arial"/>
                <w:sz w:val="18"/>
                <w:szCs w:val="18"/>
              </w:rPr>
            </w:pPr>
            <w:r>
              <w:rPr>
                <w:rFonts w:cs="Arial"/>
                <w:sz w:val="18"/>
                <w:szCs w:val="18"/>
              </w:rPr>
              <w:t>Mr Peter Gamin</w:t>
            </w:r>
          </w:p>
        </w:tc>
        <w:tc>
          <w:tcPr>
            <w:tcW w:w="2222" w:type="dxa"/>
            <w:tcBorders>
              <w:top w:val="single" w:sz="4" w:space="0" w:color="auto"/>
              <w:bottom w:val="single" w:sz="4" w:space="0" w:color="auto"/>
            </w:tcBorders>
            <w:shd w:val="clear" w:color="auto" w:fill="auto"/>
          </w:tcPr>
          <w:p w14:paraId="1DD4AE6D" w14:textId="77777777" w:rsidR="00882882" w:rsidRDefault="00882882" w:rsidP="00FE21D8">
            <w:pPr>
              <w:spacing w:before="120" w:after="120"/>
              <w:jc w:val="center"/>
              <w:rPr>
                <w:rFonts w:cs="Arial"/>
                <w:sz w:val="18"/>
                <w:szCs w:val="18"/>
              </w:rPr>
            </w:pPr>
            <w:r>
              <w:rPr>
                <w:rFonts w:cs="Arial"/>
                <w:sz w:val="18"/>
                <w:szCs w:val="18"/>
              </w:rPr>
              <w:t>26/08/2021</w:t>
            </w:r>
          </w:p>
        </w:tc>
        <w:tc>
          <w:tcPr>
            <w:tcW w:w="2415" w:type="dxa"/>
            <w:tcBorders>
              <w:top w:val="single" w:sz="4" w:space="0" w:color="auto"/>
              <w:bottom w:val="single" w:sz="4" w:space="0" w:color="auto"/>
            </w:tcBorders>
          </w:tcPr>
          <w:p w14:paraId="03344D50" w14:textId="77777777" w:rsidR="00882882" w:rsidRDefault="00882882" w:rsidP="00FE21D8">
            <w:pPr>
              <w:spacing w:before="120" w:after="120"/>
              <w:jc w:val="center"/>
              <w:rPr>
                <w:rFonts w:cs="Arial"/>
                <w:sz w:val="18"/>
                <w:szCs w:val="18"/>
              </w:rPr>
            </w:pPr>
            <w:r>
              <w:rPr>
                <w:rFonts w:cs="Arial"/>
                <w:sz w:val="18"/>
                <w:szCs w:val="18"/>
              </w:rPr>
              <w:t>Current</w:t>
            </w:r>
          </w:p>
        </w:tc>
      </w:tr>
      <w:tr w:rsidR="00882882" w:rsidRPr="004D5AA7" w14:paraId="6355AFDE" w14:textId="77777777" w:rsidTr="0047463B">
        <w:trPr>
          <w:trHeight w:val="368"/>
          <w:jc w:val="center"/>
        </w:trPr>
        <w:tc>
          <w:tcPr>
            <w:tcW w:w="2265" w:type="dxa"/>
            <w:tcBorders>
              <w:top w:val="single" w:sz="4" w:space="0" w:color="auto"/>
              <w:bottom w:val="single" w:sz="4" w:space="0" w:color="auto"/>
            </w:tcBorders>
            <w:shd w:val="clear" w:color="auto" w:fill="auto"/>
          </w:tcPr>
          <w:p w14:paraId="32DAB105" w14:textId="77777777" w:rsidR="00882882" w:rsidRDefault="00882882" w:rsidP="00FE21D8">
            <w:pPr>
              <w:spacing w:before="120" w:after="120"/>
              <w:rPr>
                <w:rFonts w:cs="Arial"/>
                <w:sz w:val="18"/>
                <w:szCs w:val="18"/>
              </w:rPr>
            </w:pPr>
            <w:r>
              <w:rPr>
                <w:rFonts w:cs="Arial"/>
                <w:sz w:val="18"/>
                <w:szCs w:val="18"/>
              </w:rPr>
              <w:t>Director</w:t>
            </w:r>
          </w:p>
        </w:tc>
        <w:tc>
          <w:tcPr>
            <w:tcW w:w="2134" w:type="dxa"/>
            <w:tcBorders>
              <w:top w:val="single" w:sz="4" w:space="0" w:color="auto"/>
              <w:bottom w:val="single" w:sz="4" w:space="0" w:color="auto"/>
            </w:tcBorders>
            <w:shd w:val="clear" w:color="auto" w:fill="auto"/>
          </w:tcPr>
          <w:p w14:paraId="0AC5EC7E" w14:textId="77777777" w:rsidR="00882882" w:rsidRDefault="00882882" w:rsidP="00FE21D8">
            <w:pPr>
              <w:spacing w:before="120" w:after="120"/>
              <w:rPr>
                <w:rFonts w:cs="Arial"/>
                <w:sz w:val="18"/>
                <w:szCs w:val="18"/>
              </w:rPr>
            </w:pPr>
            <w:r>
              <w:rPr>
                <w:rFonts w:cs="Arial"/>
                <w:sz w:val="18"/>
                <w:szCs w:val="18"/>
              </w:rPr>
              <w:t>Mr Mark Illidge</w:t>
            </w:r>
          </w:p>
        </w:tc>
        <w:tc>
          <w:tcPr>
            <w:tcW w:w="2222" w:type="dxa"/>
            <w:tcBorders>
              <w:top w:val="single" w:sz="4" w:space="0" w:color="auto"/>
              <w:bottom w:val="single" w:sz="4" w:space="0" w:color="auto"/>
            </w:tcBorders>
            <w:shd w:val="clear" w:color="auto" w:fill="auto"/>
          </w:tcPr>
          <w:p w14:paraId="660E66A4" w14:textId="77777777" w:rsidR="00882882" w:rsidRDefault="00882882" w:rsidP="00FE21D8">
            <w:pPr>
              <w:spacing w:before="120" w:after="120"/>
              <w:jc w:val="center"/>
              <w:rPr>
                <w:rFonts w:cs="Arial"/>
                <w:sz w:val="18"/>
                <w:szCs w:val="18"/>
              </w:rPr>
            </w:pPr>
            <w:r>
              <w:rPr>
                <w:rFonts w:cs="Arial"/>
                <w:sz w:val="18"/>
                <w:szCs w:val="18"/>
              </w:rPr>
              <w:t>1/07/2023</w:t>
            </w:r>
          </w:p>
        </w:tc>
        <w:tc>
          <w:tcPr>
            <w:tcW w:w="2415" w:type="dxa"/>
            <w:tcBorders>
              <w:top w:val="single" w:sz="4" w:space="0" w:color="auto"/>
              <w:bottom w:val="single" w:sz="4" w:space="0" w:color="auto"/>
            </w:tcBorders>
          </w:tcPr>
          <w:p w14:paraId="51848100" w14:textId="77777777" w:rsidR="00882882" w:rsidRDefault="00882882" w:rsidP="00FE21D8">
            <w:pPr>
              <w:spacing w:before="120" w:after="120"/>
              <w:jc w:val="center"/>
              <w:rPr>
                <w:rFonts w:cs="Arial"/>
                <w:sz w:val="18"/>
                <w:szCs w:val="18"/>
              </w:rPr>
            </w:pPr>
            <w:r>
              <w:rPr>
                <w:rFonts w:cs="Arial"/>
                <w:sz w:val="18"/>
                <w:szCs w:val="18"/>
              </w:rPr>
              <w:t>Current</w:t>
            </w:r>
          </w:p>
        </w:tc>
      </w:tr>
      <w:tr w:rsidR="00882882" w:rsidRPr="004D5AA7" w14:paraId="55F7CFBF" w14:textId="77777777" w:rsidTr="0047463B">
        <w:trPr>
          <w:trHeight w:val="93"/>
          <w:jc w:val="center"/>
        </w:trPr>
        <w:tc>
          <w:tcPr>
            <w:tcW w:w="2265" w:type="dxa"/>
            <w:tcBorders>
              <w:top w:val="single" w:sz="4" w:space="0" w:color="auto"/>
              <w:bottom w:val="single" w:sz="4" w:space="0" w:color="auto"/>
            </w:tcBorders>
            <w:shd w:val="clear" w:color="auto" w:fill="auto"/>
          </w:tcPr>
          <w:p w14:paraId="6948D3CD" w14:textId="77777777" w:rsidR="00882882" w:rsidRDefault="00882882" w:rsidP="00FE21D8">
            <w:pPr>
              <w:spacing w:before="120" w:after="120"/>
              <w:rPr>
                <w:rFonts w:cs="Arial"/>
                <w:sz w:val="18"/>
                <w:szCs w:val="18"/>
              </w:rPr>
            </w:pPr>
            <w:r>
              <w:rPr>
                <w:rFonts w:cs="Arial"/>
                <w:sz w:val="18"/>
                <w:szCs w:val="18"/>
              </w:rPr>
              <w:t>Director</w:t>
            </w:r>
          </w:p>
        </w:tc>
        <w:tc>
          <w:tcPr>
            <w:tcW w:w="2134" w:type="dxa"/>
            <w:tcBorders>
              <w:top w:val="single" w:sz="4" w:space="0" w:color="auto"/>
              <w:bottom w:val="single" w:sz="4" w:space="0" w:color="auto"/>
            </w:tcBorders>
            <w:shd w:val="clear" w:color="auto" w:fill="auto"/>
          </w:tcPr>
          <w:p w14:paraId="29F25EDA" w14:textId="77777777" w:rsidR="00882882" w:rsidRDefault="00882882" w:rsidP="00FE21D8">
            <w:pPr>
              <w:spacing w:before="120" w:after="120"/>
              <w:rPr>
                <w:rFonts w:cs="Arial"/>
                <w:sz w:val="18"/>
                <w:szCs w:val="18"/>
              </w:rPr>
            </w:pPr>
            <w:r>
              <w:rPr>
                <w:rFonts w:cs="Arial"/>
                <w:sz w:val="18"/>
                <w:szCs w:val="18"/>
              </w:rPr>
              <w:t>Ms Judy Hayward</w:t>
            </w:r>
          </w:p>
        </w:tc>
        <w:tc>
          <w:tcPr>
            <w:tcW w:w="2222" w:type="dxa"/>
            <w:tcBorders>
              <w:top w:val="single" w:sz="4" w:space="0" w:color="auto"/>
              <w:bottom w:val="single" w:sz="4" w:space="0" w:color="auto"/>
            </w:tcBorders>
            <w:shd w:val="clear" w:color="auto" w:fill="auto"/>
          </w:tcPr>
          <w:p w14:paraId="522DA2F1" w14:textId="77777777" w:rsidR="00882882" w:rsidRDefault="00882882" w:rsidP="00FE21D8">
            <w:pPr>
              <w:spacing w:before="120" w:after="120"/>
              <w:jc w:val="center"/>
              <w:rPr>
                <w:rFonts w:cs="Arial"/>
                <w:sz w:val="18"/>
                <w:szCs w:val="18"/>
              </w:rPr>
            </w:pPr>
            <w:r>
              <w:rPr>
                <w:rFonts w:cs="Arial"/>
                <w:sz w:val="18"/>
                <w:szCs w:val="18"/>
              </w:rPr>
              <w:t>1/07/2023</w:t>
            </w:r>
          </w:p>
        </w:tc>
        <w:tc>
          <w:tcPr>
            <w:tcW w:w="2415" w:type="dxa"/>
            <w:tcBorders>
              <w:top w:val="single" w:sz="4" w:space="0" w:color="auto"/>
              <w:bottom w:val="single" w:sz="4" w:space="0" w:color="auto"/>
            </w:tcBorders>
          </w:tcPr>
          <w:p w14:paraId="3BD0D7E9" w14:textId="77777777" w:rsidR="00882882" w:rsidRDefault="00882882" w:rsidP="00FE21D8">
            <w:pPr>
              <w:spacing w:before="120" w:after="120"/>
              <w:jc w:val="center"/>
              <w:rPr>
                <w:rFonts w:cs="Arial"/>
                <w:sz w:val="18"/>
                <w:szCs w:val="18"/>
              </w:rPr>
            </w:pPr>
            <w:r>
              <w:rPr>
                <w:rFonts w:cs="Arial"/>
                <w:sz w:val="18"/>
                <w:szCs w:val="18"/>
              </w:rPr>
              <w:t>Current</w:t>
            </w:r>
          </w:p>
        </w:tc>
      </w:tr>
    </w:tbl>
    <w:p w14:paraId="1EE9C4E1" w14:textId="77777777" w:rsidR="00882882" w:rsidRPr="004D5AA7" w:rsidRDefault="00882882" w:rsidP="006C410B">
      <w:pPr>
        <w:spacing w:before="240" w:after="240"/>
        <w:rPr>
          <w:b/>
        </w:rPr>
      </w:pPr>
      <w:r w:rsidRPr="004D5AA7">
        <w:rPr>
          <w:b/>
        </w:rPr>
        <w:t>KMP Remuneration Policy</w:t>
      </w:r>
    </w:p>
    <w:p w14:paraId="0932B433" w14:textId="77777777" w:rsidR="00882882" w:rsidRDefault="00882882" w:rsidP="0066301C">
      <w:pPr>
        <w:spacing w:after="120"/>
        <w:jc w:val="both"/>
        <w:rPr>
          <w:bCs/>
          <w:sz w:val="18"/>
          <w:szCs w:val="18"/>
        </w:rPr>
      </w:pPr>
      <w:r w:rsidRPr="004D5AA7">
        <w:rPr>
          <w:sz w:val="18"/>
          <w:szCs w:val="18"/>
        </w:rPr>
        <w:t xml:space="preserve">The </w:t>
      </w:r>
      <w:r>
        <w:rPr>
          <w:sz w:val="18"/>
          <w:szCs w:val="18"/>
        </w:rPr>
        <w:t xml:space="preserve">board of directors of QSS </w:t>
      </w:r>
      <w:r w:rsidRPr="004D5AA7">
        <w:rPr>
          <w:sz w:val="18"/>
          <w:szCs w:val="18"/>
        </w:rPr>
        <w:t xml:space="preserve">is constituted by </w:t>
      </w:r>
      <w:r>
        <w:rPr>
          <w:sz w:val="18"/>
          <w:szCs w:val="18"/>
        </w:rPr>
        <w:t xml:space="preserve">four </w:t>
      </w:r>
      <w:r w:rsidRPr="004D5AA7">
        <w:rPr>
          <w:sz w:val="18"/>
          <w:szCs w:val="18"/>
        </w:rPr>
        <w:t xml:space="preserve">(voluntary) </w:t>
      </w:r>
      <w:r>
        <w:rPr>
          <w:sz w:val="18"/>
          <w:szCs w:val="18"/>
        </w:rPr>
        <w:t xml:space="preserve">directors </w:t>
      </w:r>
      <w:r w:rsidRPr="004D5AA7">
        <w:rPr>
          <w:sz w:val="18"/>
          <w:szCs w:val="18"/>
        </w:rPr>
        <w:t xml:space="preserve">under </w:t>
      </w:r>
      <w:r>
        <w:rPr>
          <w:sz w:val="18"/>
          <w:szCs w:val="18"/>
        </w:rPr>
        <w:t>clause 50 of its Constitution</w:t>
      </w:r>
      <w:r w:rsidRPr="004D5AA7">
        <w:rPr>
          <w:sz w:val="18"/>
          <w:szCs w:val="18"/>
        </w:rPr>
        <w:t xml:space="preserve">. </w:t>
      </w:r>
      <w:r w:rsidRPr="004D5AA7">
        <w:rPr>
          <w:bCs/>
          <w:sz w:val="18"/>
          <w:szCs w:val="18"/>
        </w:rPr>
        <w:t xml:space="preserve">The </w:t>
      </w:r>
      <w:r>
        <w:rPr>
          <w:bCs/>
          <w:sz w:val="18"/>
          <w:szCs w:val="18"/>
        </w:rPr>
        <w:t xml:space="preserve">directors </w:t>
      </w:r>
      <w:r w:rsidRPr="004D5AA7">
        <w:rPr>
          <w:bCs/>
          <w:sz w:val="18"/>
          <w:szCs w:val="18"/>
        </w:rPr>
        <w:t xml:space="preserve">are not remunerated for their services to </w:t>
      </w:r>
      <w:r>
        <w:rPr>
          <w:bCs/>
          <w:sz w:val="18"/>
          <w:szCs w:val="18"/>
        </w:rPr>
        <w:t>QSS</w:t>
      </w:r>
      <w:r w:rsidRPr="004D5AA7">
        <w:rPr>
          <w:bCs/>
          <w:sz w:val="18"/>
          <w:szCs w:val="18"/>
        </w:rPr>
        <w:t>.</w:t>
      </w:r>
    </w:p>
    <w:p w14:paraId="7937AE70" w14:textId="77777777" w:rsidR="00882882" w:rsidRPr="004D5AA7" w:rsidRDefault="00882882" w:rsidP="00AC5AC1">
      <w:pPr>
        <w:jc w:val="both"/>
        <w:rPr>
          <w:bCs/>
          <w:sz w:val="18"/>
          <w:szCs w:val="18"/>
        </w:rPr>
      </w:pPr>
      <w:r>
        <w:rPr>
          <w:bCs/>
          <w:sz w:val="18"/>
          <w:szCs w:val="18"/>
        </w:rPr>
        <w:t>The Chairperson Mr Stafford Shepherd was</w:t>
      </w:r>
      <w:r w:rsidRPr="00AC5AC1">
        <w:rPr>
          <w:bCs/>
          <w:sz w:val="18"/>
          <w:szCs w:val="18"/>
        </w:rPr>
        <w:t xml:space="preserve"> remunerated with Gross </w:t>
      </w:r>
      <w:r>
        <w:rPr>
          <w:bCs/>
          <w:sz w:val="18"/>
          <w:szCs w:val="18"/>
        </w:rPr>
        <w:t xml:space="preserve">Amount </w:t>
      </w:r>
      <w:r w:rsidRPr="00AC5AC1">
        <w:rPr>
          <w:bCs/>
          <w:sz w:val="18"/>
          <w:szCs w:val="18"/>
        </w:rPr>
        <w:t>of 41,666</w:t>
      </w:r>
      <w:r>
        <w:rPr>
          <w:bCs/>
          <w:sz w:val="18"/>
          <w:szCs w:val="18"/>
        </w:rPr>
        <w:t xml:space="preserve"> </w:t>
      </w:r>
      <w:r w:rsidRPr="00AC5AC1">
        <w:rPr>
          <w:bCs/>
          <w:sz w:val="18"/>
          <w:szCs w:val="18"/>
        </w:rPr>
        <w:t>and Superannuation 4,583 during 2023-2</w:t>
      </w:r>
      <w:r>
        <w:rPr>
          <w:bCs/>
          <w:sz w:val="18"/>
          <w:szCs w:val="18"/>
        </w:rPr>
        <w:t>4</w:t>
      </w:r>
      <w:r w:rsidRPr="00AC5AC1">
        <w:rPr>
          <w:bCs/>
          <w:sz w:val="18"/>
          <w:szCs w:val="18"/>
        </w:rPr>
        <w:t>.</w:t>
      </w:r>
    </w:p>
    <w:p w14:paraId="682BFB71" w14:textId="77777777" w:rsidR="00882882" w:rsidRPr="004D5AA7" w:rsidRDefault="00882882" w:rsidP="00AC5AC1">
      <w:pPr>
        <w:jc w:val="both"/>
        <w:rPr>
          <w:bCs/>
          <w:sz w:val="18"/>
          <w:szCs w:val="18"/>
        </w:rPr>
      </w:pPr>
    </w:p>
    <w:p w14:paraId="7A5A0885" w14:textId="77777777" w:rsidR="00882882" w:rsidRPr="004D5AA7" w:rsidRDefault="00882882" w:rsidP="000B20D5">
      <w:pPr>
        <w:pStyle w:val="Heading2"/>
        <w:rPr>
          <w:sz w:val="28"/>
          <w:szCs w:val="28"/>
        </w:rPr>
      </w:pPr>
      <w:r w:rsidRPr="004D5AA7">
        <w:rPr>
          <w:sz w:val="28"/>
          <w:szCs w:val="28"/>
        </w:rPr>
        <w:t>E2</w:t>
      </w:r>
      <w:r w:rsidRPr="004D5AA7">
        <w:rPr>
          <w:sz w:val="28"/>
          <w:szCs w:val="28"/>
        </w:rPr>
        <w:tab/>
        <w:t>RELATED PARTY TRANSACTIONS</w:t>
      </w:r>
    </w:p>
    <w:p w14:paraId="6B05DACA" w14:textId="77777777" w:rsidR="00882882" w:rsidRDefault="00882882" w:rsidP="0047463B">
      <w:pPr>
        <w:keepNext/>
        <w:jc w:val="both"/>
        <w:outlineLvl w:val="1"/>
        <w:rPr>
          <w:sz w:val="18"/>
        </w:rPr>
      </w:pPr>
      <w:r w:rsidRPr="00FE7502">
        <w:rPr>
          <w:sz w:val="18"/>
        </w:rPr>
        <w:t xml:space="preserve">The following significant transactions took place between </w:t>
      </w:r>
      <w:r>
        <w:rPr>
          <w:sz w:val="18"/>
        </w:rPr>
        <w:t>QSS</w:t>
      </w:r>
      <w:r w:rsidRPr="00FE7502">
        <w:rPr>
          <w:sz w:val="18"/>
        </w:rPr>
        <w:t xml:space="preserve"> and related parties during the financial period on commercial terms agreed between the parties concerned.</w:t>
      </w:r>
    </w:p>
    <w:p w14:paraId="5AA7569E" w14:textId="77777777" w:rsidR="00882882" w:rsidRDefault="00882882" w:rsidP="002E2FA7">
      <w:pPr>
        <w:keepNext/>
        <w:outlineLvl w:val="1"/>
      </w:pPr>
    </w:p>
    <w:tbl>
      <w:tblPr>
        <w:tblW w:w="9067" w:type="dxa"/>
        <w:tblLook w:val="04A0" w:firstRow="1" w:lastRow="0" w:firstColumn="1" w:lastColumn="0" w:noHBand="0" w:noVBand="1"/>
      </w:tblPr>
      <w:tblGrid>
        <w:gridCol w:w="5440"/>
        <w:gridCol w:w="1660"/>
        <w:gridCol w:w="1967"/>
      </w:tblGrid>
      <w:tr w:rsidR="00882882" w:rsidRPr="0047463B" w14:paraId="70C47000" w14:textId="77777777" w:rsidTr="0047463B">
        <w:trPr>
          <w:trHeight w:val="300"/>
        </w:trPr>
        <w:tc>
          <w:tcPr>
            <w:tcW w:w="5440" w:type="dxa"/>
            <w:vMerge w:val="restart"/>
            <w:tcBorders>
              <w:top w:val="single" w:sz="4" w:space="0" w:color="auto"/>
              <w:left w:val="single" w:sz="4" w:space="0" w:color="auto"/>
              <w:bottom w:val="single" w:sz="4" w:space="0" w:color="000000"/>
              <w:right w:val="nil"/>
            </w:tcBorders>
            <w:shd w:val="clear" w:color="000000" w:fill="BFBFBF"/>
            <w:vAlign w:val="center"/>
            <w:hideMark/>
          </w:tcPr>
          <w:p w14:paraId="60B2C024" w14:textId="77777777" w:rsidR="00882882" w:rsidRPr="0047463B" w:rsidRDefault="00882882" w:rsidP="0047463B">
            <w:pPr>
              <w:jc w:val="center"/>
              <w:rPr>
                <w:rFonts w:cs="Arial"/>
                <w:b/>
                <w:bCs/>
                <w:color w:val="000000"/>
                <w:sz w:val="18"/>
                <w:szCs w:val="18"/>
              </w:rPr>
            </w:pPr>
            <w:r w:rsidRPr="0047463B">
              <w:rPr>
                <w:rFonts w:cs="Arial"/>
                <w:b/>
                <w:bCs/>
                <w:color w:val="000000"/>
                <w:sz w:val="18"/>
                <w:szCs w:val="18"/>
              </w:rPr>
              <w:t> </w:t>
            </w:r>
          </w:p>
        </w:tc>
        <w:tc>
          <w:tcPr>
            <w:tcW w:w="1660" w:type="dxa"/>
            <w:tcBorders>
              <w:top w:val="single" w:sz="4" w:space="0" w:color="auto"/>
              <w:left w:val="nil"/>
              <w:bottom w:val="nil"/>
              <w:right w:val="nil"/>
            </w:tcBorders>
            <w:shd w:val="clear" w:color="000000" w:fill="BFBFBF"/>
            <w:vAlign w:val="center"/>
            <w:hideMark/>
          </w:tcPr>
          <w:p w14:paraId="44820FA0" w14:textId="77777777" w:rsidR="00882882" w:rsidRPr="0047463B" w:rsidRDefault="00882882" w:rsidP="0047463B">
            <w:pPr>
              <w:jc w:val="right"/>
              <w:rPr>
                <w:rFonts w:cs="Arial"/>
                <w:b/>
                <w:bCs/>
                <w:color w:val="000000"/>
                <w:sz w:val="18"/>
                <w:szCs w:val="18"/>
              </w:rPr>
            </w:pPr>
            <w:r w:rsidRPr="0047463B">
              <w:rPr>
                <w:rFonts w:cs="Arial"/>
                <w:b/>
                <w:bCs/>
                <w:color w:val="000000"/>
                <w:sz w:val="18"/>
                <w:szCs w:val="18"/>
              </w:rPr>
              <w:t>2024</w:t>
            </w:r>
          </w:p>
        </w:tc>
        <w:tc>
          <w:tcPr>
            <w:tcW w:w="1967" w:type="dxa"/>
            <w:tcBorders>
              <w:top w:val="single" w:sz="4" w:space="0" w:color="auto"/>
              <w:left w:val="nil"/>
              <w:bottom w:val="nil"/>
              <w:right w:val="single" w:sz="4" w:space="0" w:color="auto"/>
            </w:tcBorders>
            <w:shd w:val="clear" w:color="000000" w:fill="BFBFBF"/>
            <w:vAlign w:val="center"/>
            <w:hideMark/>
          </w:tcPr>
          <w:p w14:paraId="4C9E5234" w14:textId="77777777" w:rsidR="00882882" w:rsidRPr="0047463B" w:rsidRDefault="00882882" w:rsidP="0047463B">
            <w:pPr>
              <w:jc w:val="right"/>
              <w:rPr>
                <w:rFonts w:cs="Arial"/>
                <w:b/>
                <w:bCs/>
                <w:color w:val="000000"/>
                <w:sz w:val="18"/>
                <w:szCs w:val="18"/>
              </w:rPr>
            </w:pPr>
            <w:r w:rsidRPr="0047463B">
              <w:rPr>
                <w:rFonts w:cs="Arial"/>
                <w:b/>
                <w:bCs/>
                <w:color w:val="000000"/>
                <w:sz w:val="18"/>
                <w:szCs w:val="18"/>
              </w:rPr>
              <w:t>2023</w:t>
            </w:r>
          </w:p>
        </w:tc>
      </w:tr>
      <w:tr w:rsidR="00882882" w:rsidRPr="0047463B" w14:paraId="5514A9AE" w14:textId="77777777" w:rsidTr="0047463B">
        <w:trPr>
          <w:trHeight w:val="300"/>
        </w:trPr>
        <w:tc>
          <w:tcPr>
            <w:tcW w:w="5440" w:type="dxa"/>
            <w:vMerge/>
            <w:tcBorders>
              <w:top w:val="single" w:sz="4" w:space="0" w:color="auto"/>
              <w:left w:val="single" w:sz="4" w:space="0" w:color="auto"/>
              <w:bottom w:val="single" w:sz="4" w:space="0" w:color="000000"/>
              <w:right w:val="nil"/>
            </w:tcBorders>
            <w:vAlign w:val="center"/>
            <w:hideMark/>
          </w:tcPr>
          <w:p w14:paraId="3B09AB68" w14:textId="77777777" w:rsidR="00882882" w:rsidRPr="0047463B" w:rsidRDefault="00882882" w:rsidP="0047463B">
            <w:pPr>
              <w:rPr>
                <w:rFonts w:cs="Arial"/>
                <w:b/>
                <w:bCs/>
                <w:color w:val="000000"/>
                <w:sz w:val="18"/>
                <w:szCs w:val="18"/>
              </w:rPr>
            </w:pPr>
          </w:p>
        </w:tc>
        <w:tc>
          <w:tcPr>
            <w:tcW w:w="1660" w:type="dxa"/>
            <w:tcBorders>
              <w:top w:val="nil"/>
              <w:left w:val="nil"/>
              <w:bottom w:val="single" w:sz="4" w:space="0" w:color="auto"/>
              <w:right w:val="nil"/>
            </w:tcBorders>
            <w:shd w:val="clear" w:color="000000" w:fill="BFBFBF"/>
            <w:vAlign w:val="center"/>
            <w:hideMark/>
          </w:tcPr>
          <w:p w14:paraId="7D0194E9" w14:textId="77777777" w:rsidR="00882882" w:rsidRPr="0047463B" w:rsidRDefault="00882882" w:rsidP="0047463B">
            <w:pPr>
              <w:jc w:val="right"/>
              <w:rPr>
                <w:rFonts w:cs="Arial"/>
                <w:b/>
                <w:bCs/>
                <w:color w:val="000000"/>
                <w:sz w:val="18"/>
                <w:szCs w:val="18"/>
              </w:rPr>
            </w:pPr>
            <w:r w:rsidRPr="0047463B">
              <w:rPr>
                <w:rFonts w:cs="Arial"/>
                <w:b/>
                <w:bCs/>
                <w:color w:val="000000"/>
                <w:sz w:val="18"/>
                <w:szCs w:val="18"/>
              </w:rPr>
              <w:t>$</w:t>
            </w:r>
          </w:p>
        </w:tc>
        <w:tc>
          <w:tcPr>
            <w:tcW w:w="1967" w:type="dxa"/>
            <w:tcBorders>
              <w:top w:val="nil"/>
              <w:left w:val="nil"/>
              <w:bottom w:val="single" w:sz="4" w:space="0" w:color="auto"/>
              <w:right w:val="single" w:sz="4" w:space="0" w:color="auto"/>
            </w:tcBorders>
            <w:shd w:val="clear" w:color="000000" w:fill="BFBFBF"/>
            <w:vAlign w:val="center"/>
            <w:hideMark/>
          </w:tcPr>
          <w:p w14:paraId="40BAB092" w14:textId="77777777" w:rsidR="00882882" w:rsidRPr="0047463B" w:rsidRDefault="00882882" w:rsidP="0047463B">
            <w:pPr>
              <w:jc w:val="right"/>
              <w:rPr>
                <w:rFonts w:cs="Arial"/>
                <w:b/>
                <w:bCs/>
                <w:color w:val="000000"/>
                <w:sz w:val="18"/>
                <w:szCs w:val="18"/>
              </w:rPr>
            </w:pPr>
            <w:r w:rsidRPr="0047463B">
              <w:rPr>
                <w:rFonts w:cs="Arial"/>
                <w:b/>
                <w:bCs/>
                <w:color w:val="000000"/>
                <w:sz w:val="18"/>
                <w:szCs w:val="18"/>
              </w:rPr>
              <w:t>$</w:t>
            </w:r>
          </w:p>
        </w:tc>
      </w:tr>
      <w:tr w:rsidR="00882882" w:rsidRPr="0047463B" w14:paraId="6186E17C" w14:textId="77777777" w:rsidTr="0047463B">
        <w:trPr>
          <w:trHeight w:val="300"/>
        </w:trPr>
        <w:tc>
          <w:tcPr>
            <w:tcW w:w="5440" w:type="dxa"/>
            <w:tcBorders>
              <w:top w:val="nil"/>
              <w:left w:val="single" w:sz="4" w:space="0" w:color="auto"/>
              <w:bottom w:val="nil"/>
              <w:right w:val="nil"/>
            </w:tcBorders>
            <w:shd w:val="clear" w:color="auto" w:fill="auto"/>
            <w:vAlign w:val="center"/>
            <w:hideMark/>
          </w:tcPr>
          <w:p w14:paraId="14BE4D7B" w14:textId="77777777" w:rsidR="00882882" w:rsidRPr="0047463B" w:rsidRDefault="00882882" w:rsidP="0047463B">
            <w:pPr>
              <w:rPr>
                <w:rFonts w:cs="Arial"/>
                <w:color w:val="000000"/>
                <w:sz w:val="18"/>
                <w:szCs w:val="18"/>
              </w:rPr>
            </w:pPr>
            <w:r w:rsidRPr="0047463B">
              <w:rPr>
                <w:rFonts w:cs="Arial"/>
                <w:color w:val="000000"/>
                <w:sz w:val="18"/>
                <w:szCs w:val="18"/>
              </w:rPr>
              <w:t>Grant funding paid by parent entity to QSS</w:t>
            </w:r>
          </w:p>
        </w:tc>
        <w:tc>
          <w:tcPr>
            <w:tcW w:w="1660" w:type="dxa"/>
            <w:tcBorders>
              <w:top w:val="nil"/>
              <w:left w:val="nil"/>
              <w:bottom w:val="nil"/>
              <w:right w:val="nil"/>
            </w:tcBorders>
            <w:shd w:val="clear" w:color="000000" w:fill="F2F2F2"/>
            <w:vAlign w:val="center"/>
            <w:hideMark/>
          </w:tcPr>
          <w:p w14:paraId="63AF3648" w14:textId="77777777" w:rsidR="00882882" w:rsidRPr="0047463B" w:rsidRDefault="00882882" w:rsidP="0047463B">
            <w:pPr>
              <w:jc w:val="right"/>
              <w:rPr>
                <w:rFonts w:cs="Arial"/>
                <w:color w:val="000000"/>
                <w:sz w:val="18"/>
                <w:szCs w:val="18"/>
              </w:rPr>
            </w:pPr>
            <w:r w:rsidRPr="0047463B">
              <w:rPr>
                <w:rFonts w:cs="Arial"/>
                <w:color w:val="000000"/>
                <w:sz w:val="18"/>
                <w:szCs w:val="18"/>
              </w:rPr>
              <w:t xml:space="preserve">            1,727,311 </w:t>
            </w:r>
          </w:p>
        </w:tc>
        <w:tc>
          <w:tcPr>
            <w:tcW w:w="1967" w:type="dxa"/>
            <w:tcBorders>
              <w:top w:val="nil"/>
              <w:left w:val="nil"/>
              <w:bottom w:val="nil"/>
              <w:right w:val="single" w:sz="4" w:space="0" w:color="auto"/>
            </w:tcBorders>
            <w:shd w:val="clear" w:color="auto" w:fill="auto"/>
            <w:vAlign w:val="center"/>
            <w:hideMark/>
          </w:tcPr>
          <w:p w14:paraId="53C256C0" w14:textId="77777777" w:rsidR="00882882" w:rsidRPr="0047463B" w:rsidRDefault="00882882" w:rsidP="0047463B">
            <w:pPr>
              <w:jc w:val="right"/>
              <w:rPr>
                <w:rFonts w:cs="Arial"/>
                <w:color w:val="000000"/>
                <w:sz w:val="18"/>
                <w:szCs w:val="18"/>
              </w:rPr>
            </w:pPr>
            <w:r w:rsidRPr="0047463B">
              <w:rPr>
                <w:rFonts w:cs="Arial"/>
                <w:color w:val="000000"/>
                <w:sz w:val="18"/>
                <w:szCs w:val="18"/>
              </w:rPr>
              <w:t xml:space="preserve">               1,434,538 </w:t>
            </w:r>
          </w:p>
        </w:tc>
      </w:tr>
      <w:tr w:rsidR="00882882" w:rsidRPr="0047463B" w14:paraId="01A2B72B" w14:textId="77777777" w:rsidTr="0047463B">
        <w:trPr>
          <w:trHeight w:val="300"/>
        </w:trPr>
        <w:tc>
          <w:tcPr>
            <w:tcW w:w="5440" w:type="dxa"/>
            <w:tcBorders>
              <w:top w:val="nil"/>
              <w:left w:val="single" w:sz="4" w:space="0" w:color="auto"/>
              <w:bottom w:val="single" w:sz="4" w:space="0" w:color="auto"/>
              <w:right w:val="nil"/>
            </w:tcBorders>
            <w:shd w:val="clear" w:color="auto" w:fill="auto"/>
            <w:vAlign w:val="center"/>
            <w:hideMark/>
          </w:tcPr>
          <w:p w14:paraId="0E8534CE" w14:textId="77777777" w:rsidR="00882882" w:rsidRPr="0047463B" w:rsidRDefault="00882882" w:rsidP="0047463B">
            <w:pPr>
              <w:rPr>
                <w:rFonts w:cs="Arial"/>
                <w:color w:val="000000"/>
                <w:sz w:val="18"/>
                <w:szCs w:val="18"/>
              </w:rPr>
            </w:pPr>
            <w:r w:rsidRPr="0047463B">
              <w:rPr>
                <w:rFonts w:cs="Arial"/>
                <w:color w:val="000000"/>
                <w:sz w:val="18"/>
                <w:szCs w:val="18"/>
              </w:rPr>
              <w:t>Management fees paid to Queensland Law Society</w:t>
            </w:r>
          </w:p>
        </w:tc>
        <w:tc>
          <w:tcPr>
            <w:tcW w:w="1660" w:type="dxa"/>
            <w:tcBorders>
              <w:top w:val="nil"/>
              <w:left w:val="nil"/>
              <w:bottom w:val="single" w:sz="4" w:space="0" w:color="auto"/>
              <w:right w:val="nil"/>
            </w:tcBorders>
            <w:shd w:val="clear" w:color="000000" w:fill="F2F2F2"/>
            <w:vAlign w:val="center"/>
            <w:hideMark/>
          </w:tcPr>
          <w:p w14:paraId="274785C0" w14:textId="77777777" w:rsidR="00882882" w:rsidRPr="0047463B" w:rsidRDefault="00882882" w:rsidP="0047463B">
            <w:pPr>
              <w:jc w:val="right"/>
              <w:rPr>
                <w:rFonts w:cs="Arial"/>
                <w:color w:val="000000"/>
                <w:sz w:val="18"/>
                <w:szCs w:val="18"/>
              </w:rPr>
            </w:pPr>
            <w:r w:rsidRPr="0047463B">
              <w:rPr>
                <w:rFonts w:cs="Arial"/>
                <w:color w:val="000000"/>
                <w:sz w:val="18"/>
                <w:szCs w:val="18"/>
              </w:rPr>
              <w:t xml:space="preserve">            1,045,030 </w:t>
            </w:r>
          </w:p>
        </w:tc>
        <w:tc>
          <w:tcPr>
            <w:tcW w:w="1967" w:type="dxa"/>
            <w:tcBorders>
              <w:top w:val="nil"/>
              <w:left w:val="nil"/>
              <w:bottom w:val="single" w:sz="4" w:space="0" w:color="auto"/>
              <w:right w:val="single" w:sz="4" w:space="0" w:color="auto"/>
            </w:tcBorders>
            <w:shd w:val="clear" w:color="auto" w:fill="auto"/>
            <w:vAlign w:val="center"/>
            <w:hideMark/>
          </w:tcPr>
          <w:p w14:paraId="7DE2D217" w14:textId="77777777" w:rsidR="00882882" w:rsidRPr="0047463B" w:rsidRDefault="00882882" w:rsidP="0047463B">
            <w:pPr>
              <w:jc w:val="right"/>
              <w:rPr>
                <w:rFonts w:cs="Arial"/>
                <w:color w:val="000000"/>
                <w:sz w:val="18"/>
                <w:szCs w:val="18"/>
              </w:rPr>
            </w:pPr>
            <w:r w:rsidRPr="0047463B">
              <w:rPr>
                <w:rFonts w:cs="Arial"/>
                <w:color w:val="000000"/>
                <w:sz w:val="18"/>
                <w:szCs w:val="18"/>
              </w:rPr>
              <w:t xml:space="preserve">                882,289 </w:t>
            </w:r>
          </w:p>
        </w:tc>
      </w:tr>
    </w:tbl>
    <w:p w14:paraId="3C6206FD" w14:textId="77777777" w:rsidR="00E5672E" w:rsidRDefault="00E5672E" w:rsidP="00E32AB6">
      <w:pPr>
        <w:pStyle w:val="Header"/>
        <w:tabs>
          <w:tab w:val="clear" w:pos="4513"/>
          <w:tab w:val="clear" w:pos="9026"/>
        </w:tabs>
        <w:spacing w:before="240"/>
        <w:rPr>
          <w:sz w:val="28"/>
          <w:szCs w:val="28"/>
        </w:rPr>
      </w:pPr>
    </w:p>
    <w:p w14:paraId="5A599502" w14:textId="17B2E65D" w:rsidR="00882882" w:rsidRPr="004D5AA7" w:rsidRDefault="00882882" w:rsidP="00E32AB6">
      <w:pPr>
        <w:pStyle w:val="Header"/>
        <w:tabs>
          <w:tab w:val="clear" w:pos="4513"/>
          <w:tab w:val="clear" w:pos="9026"/>
        </w:tabs>
        <w:spacing w:before="240"/>
        <w:rPr>
          <w:b w:val="0"/>
          <w:sz w:val="18"/>
          <w:szCs w:val="18"/>
        </w:rPr>
      </w:pPr>
      <w:r w:rsidRPr="004D5AA7">
        <w:rPr>
          <w:sz w:val="28"/>
          <w:szCs w:val="28"/>
        </w:rPr>
        <w:lastRenderedPageBreak/>
        <w:t>E</w:t>
      </w:r>
      <w:r>
        <w:rPr>
          <w:sz w:val="28"/>
          <w:szCs w:val="28"/>
        </w:rPr>
        <w:t>3</w:t>
      </w:r>
      <w:r w:rsidRPr="004D5AA7">
        <w:rPr>
          <w:sz w:val="28"/>
          <w:szCs w:val="28"/>
        </w:rPr>
        <w:tab/>
        <w:t>TAXATION</w:t>
      </w:r>
    </w:p>
    <w:p w14:paraId="39B643E5" w14:textId="77777777" w:rsidR="00882882" w:rsidRPr="004D5AA7" w:rsidRDefault="00882882" w:rsidP="006C410B">
      <w:pPr>
        <w:pStyle w:val="Header"/>
        <w:spacing w:before="240"/>
        <w:rPr>
          <w:b w:val="0"/>
          <w:sz w:val="18"/>
          <w:szCs w:val="18"/>
        </w:rPr>
      </w:pPr>
      <w:r>
        <w:rPr>
          <w:b w:val="0"/>
          <w:sz w:val="18"/>
          <w:szCs w:val="18"/>
        </w:rPr>
        <w:t xml:space="preserve">QSS </w:t>
      </w:r>
      <w:r w:rsidRPr="004D5AA7">
        <w:rPr>
          <w:b w:val="0"/>
          <w:sz w:val="18"/>
          <w:szCs w:val="18"/>
        </w:rPr>
        <w:t xml:space="preserve">is </w:t>
      </w:r>
      <w:r>
        <w:rPr>
          <w:b w:val="0"/>
          <w:sz w:val="18"/>
          <w:szCs w:val="18"/>
        </w:rPr>
        <w:t xml:space="preserve">a taxable entity and therefore subject to tax on any taxable </w:t>
      </w:r>
      <w:r w:rsidRPr="004D5AA7">
        <w:rPr>
          <w:b w:val="0"/>
          <w:sz w:val="18"/>
          <w:szCs w:val="18"/>
        </w:rPr>
        <w:t>income.</w:t>
      </w:r>
    </w:p>
    <w:p w14:paraId="20578927" w14:textId="77777777" w:rsidR="00882882" w:rsidRPr="004D5AA7" w:rsidRDefault="00882882" w:rsidP="0047463B">
      <w:pPr>
        <w:pStyle w:val="Header"/>
        <w:spacing w:before="240"/>
        <w:jc w:val="both"/>
        <w:rPr>
          <w:b w:val="0"/>
          <w:sz w:val="18"/>
          <w:szCs w:val="18"/>
        </w:rPr>
      </w:pPr>
      <w:r w:rsidRPr="004D5AA7">
        <w:rPr>
          <w:b w:val="0"/>
          <w:sz w:val="18"/>
          <w:szCs w:val="18"/>
        </w:rPr>
        <w:t>Revenues, expenses and assets are recognised net of the amount of GST, except where the amount of GST incurred is not recoverable from the Australian Taxation Office (ATO).  In these circumstances, the GST is recognised as part of the cost of acquisition of the asset or as part of the expense.  Receivables and payables are stated with the amount of GST included.</w:t>
      </w:r>
    </w:p>
    <w:p w14:paraId="5935524A" w14:textId="77777777" w:rsidR="00882882" w:rsidRPr="004D5AA7" w:rsidRDefault="00882882" w:rsidP="0047463B">
      <w:pPr>
        <w:pStyle w:val="Header"/>
        <w:spacing w:before="240"/>
        <w:jc w:val="both"/>
        <w:rPr>
          <w:b w:val="0"/>
          <w:sz w:val="18"/>
          <w:szCs w:val="18"/>
        </w:rPr>
      </w:pPr>
      <w:r w:rsidRPr="004D5AA7">
        <w:rPr>
          <w:b w:val="0"/>
          <w:sz w:val="18"/>
          <w:szCs w:val="18"/>
        </w:rPr>
        <w:t>The net amount of GST recoverable from, or payable to, the ATO is included as a current asset or liability in the s</w:t>
      </w:r>
      <w:r>
        <w:rPr>
          <w:b w:val="0"/>
          <w:sz w:val="18"/>
          <w:szCs w:val="18"/>
        </w:rPr>
        <w:t>tatement of financial position.</w:t>
      </w:r>
    </w:p>
    <w:p w14:paraId="6DA2D8C4" w14:textId="77777777" w:rsidR="00882882" w:rsidRDefault="00882882" w:rsidP="0047463B">
      <w:pPr>
        <w:pStyle w:val="Header"/>
        <w:spacing w:before="240"/>
        <w:jc w:val="both"/>
        <w:rPr>
          <w:b w:val="0"/>
          <w:sz w:val="18"/>
          <w:szCs w:val="18"/>
        </w:rPr>
      </w:pPr>
      <w:r w:rsidRPr="004D5AA7">
        <w:rPr>
          <w:b w:val="0"/>
          <w:sz w:val="18"/>
          <w:szCs w:val="18"/>
        </w:rPr>
        <w:t>Cash flows are included in the Statement of Cash Flows on a gross basis.  The GST components of cash flows arising from investing activities and financing activities which are recoverable from, or payable to, the ATO are classified as operating cash flows.</w:t>
      </w:r>
    </w:p>
    <w:p w14:paraId="1B62C906" w14:textId="77777777" w:rsidR="00882882" w:rsidRDefault="00882882" w:rsidP="00A45BD6">
      <w:pPr>
        <w:pStyle w:val="Header"/>
        <w:spacing w:before="240"/>
        <w:jc w:val="both"/>
        <w:rPr>
          <w:b w:val="0"/>
          <w:sz w:val="18"/>
          <w:szCs w:val="18"/>
        </w:rPr>
      </w:pPr>
    </w:p>
    <w:p w14:paraId="37C69B5C" w14:textId="77777777" w:rsidR="00882882" w:rsidRPr="00277B73" w:rsidRDefault="00882882" w:rsidP="00364F49">
      <w:pPr>
        <w:pStyle w:val="Heading1"/>
        <w:spacing w:after="0"/>
        <w:ind w:left="709" w:hanging="709"/>
      </w:pPr>
      <w:r>
        <w:t>E4</w:t>
      </w:r>
      <w:r w:rsidRPr="00277B73">
        <w:tab/>
        <w:t>FIRST YEAR APPLICATION OF NEW ACCOUNTING STANDARDS OR CHANGE IN ACCOUNTING POLICY</w:t>
      </w:r>
    </w:p>
    <w:p w14:paraId="5942EA64" w14:textId="77777777" w:rsidR="00882882" w:rsidRDefault="00882882" w:rsidP="008D045C">
      <w:pPr>
        <w:autoSpaceDE w:val="0"/>
        <w:autoSpaceDN w:val="0"/>
        <w:adjustRightInd w:val="0"/>
        <w:rPr>
          <w:rFonts w:cs="Arial"/>
          <w:b/>
          <w:bCs/>
          <w:color w:val="231F20"/>
          <w:sz w:val="18"/>
          <w:szCs w:val="17"/>
        </w:rPr>
      </w:pPr>
    </w:p>
    <w:p w14:paraId="7726F396" w14:textId="77777777" w:rsidR="00882882" w:rsidRPr="0026322C" w:rsidRDefault="00882882" w:rsidP="008D045C">
      <w:pPr>
        <w:autoSpaceDE w:val="0"/>
        <w:autoSpaceDN w:val="0"/>
        <w:adjustRightInd w:val="0"/>
        <w:rPr>
          <w:rFonts w:cstheme="minorHAnsi"/>
          <w:b/>
          <w:bCs/>
          <w:i/>
          <w:color w:val="231F20"/>
          <w:sz w:val="18"/>
          <w:szCs w:val="17"/>
        </w:rPr>
      </w:pPr>
      <w:r>
        <w:rPr>
          <w:rFonts w:cstheme="minorHAnsi"/>
          <w:b/>
          <w:bCs/>
          <w:color w:val="231F20"/>
          <w:sz w:val="18"/>
          <w:szCs w:val="17"/>
        </w:rPr>
        <w:t>Changes in accounting policy</w:t>
      </w:r>
    </w:p>
    <w:p w14:paraId="2C5BCBF6" w14:textId="77777777" w:rsidR="00882882" w:rsidRPr="00696FF3" w:rsidRDefault="00882882" w:rsidP="008D045C">
      <w:pPr>
        <w:autoSpaceDE w:val="0"/>
        <w:autoSpaceDN w:val="0"/>
        <w:adjustRightInd w:val="0"/>
        <w:rPr>
          <w:rFonts w:cstheme="minorHAnsi"/>
          <w:b/>
          <w:bCs/>
          <w:color w:val="231F20"/>
          <w:sz w:val="18"/>
          <w:szCs w:val="18"/>
        </w:rPr>
      </w:pPr>
    </w:p>
    <w:p w14:paraId="58AC699E" w14:textId="77777777" w:rsidR="00882882" w:rsidRPr="00696FF3" w:rsidRDefault="00882882" w:rsidP="008D045C">
      <w:pPr>
        <w:autoSpaceDE w:val="0"/>
        <w:autoSpaceDN w:val="0"/>
        <w:adjustRightInd w:val="0"/>
        <w:rPr>
          <w:rFonts w:cs="Arial"/>
          <w:color w:val="231F20"/>
          <w:sz w:val="18"/>
          <w:szCs w:val="18"/>
        </w:rPr>
      </w:pPr>
      <w:r>
        <w:rPr>
          <w:rFonts w:cs="Arial"/>
          <w:color w:val="231F20"/>
          <w:sz w:val="18"/>
          <w:szCs w:val="18"/>
        </w:rPr>
        <w:t>QSS did not voluntarily change any of its accounting policies during 2023-24.</w:t>
      </w:r>
    </w:p>
    <w:p w14:paraId="695CB6A6" w14:textId="77777777" w:rsidR="00882882" w:rsidRDefault="00882882" w:rsidP="008D045C">
      <w:pPr>
        <w:autoSpaceDE w:val="0"/>
        <w:autoSpaceDN w:val="0"/>
        <w:adjustRightInd w:val="0"/>
        <w:rPr>
          <w:rFonts w:cs="Arial"/>
          <w:b/>
          <w:bCs/>
          <w:color w:val="231F20"/>
          <w:sz w:val="18"/>
          <w:szCs w:val="18"/>
        </w:rPr>
      </w:pPr>
    </w:p>
    <w:p w14:paraId="24D7FFDC" w14:textId="77777777" w:rsidR="00882882" w:rsidRDefault="00882882" w:rsidP="008D045C">
      <w:pPr>
        <w:autoSpaceDE w:val="0"/>
        <w:autoSpaceDN w:val="0"/>
        <w:adjustRightInd w:val="0"/>
        <w:rPr>
          <w:rFonts w:cs="Arial"/>
          <w:color w:val="231F20"/>
          <w:sz w:val="18"/>
          <w:szCs w:val="18"/>
        </w:rPr>
      </w:pPr>
      <w:r>
        <w:rPr>
          <w:rFonts w:cs="Arial"/>
          <w:b/>
          <w:color w:val="231F20"/>
          <w:sz w:val="18"/>
          <w:szCs w:val="18"/>
        </w:rPr>
        <w:t>Accounting standards applied for the first time</w:t>
      </w:r>
    </w:p>
    <w:p w14:paraId="0D7F5093" w14:textId="77777777" w:rsidR="00882882" w:rsidRDefault="00882882" w:rsidP="008D045C">
      <w:pPr>
        <w:autoSpaceDE w:val="0"/>
        <w:autoSpaceDN w:val="0"/>
        <w:adjustRightInd w:val="0"/>
        <w:rPr>
          <w:rFonts w:cs="Arial"/>
          <w:color w:val="231F20"/>
          <w:sz w:val="18"/>
          <w:szCs w:val="18"/>
        </w:rPr>
      </w:pPr>
    </w:p>
    <w:p w14:paraId="6842CCF9" w14:textId="77777777" w:rsidR="00882882" w:rsidRPr="008D045C" w:rsidRDefault="00882882" w:rsidP="0047463B">
      <w:pPr>
        <w:autoSpaceDE w:val="0"/>
        <w:autoSpaceDN w:val="0"/>
        <w:adjustRightInd w:val="0"/>
        <w:jc w:val="both"/>
        <w:rPr>
          <w:rFonts w:cs="Arial"/>
          <w:color w:val="231F20"/>
          <w:sz w:val="18"/>
          <w:szCs w:val="18"/>
        </w:rPr>
      </w:pPr>
      <w:r w:rsidRPr="008D045C">
        <w:rPr>
          <w:rFonts w:cs="Arial"/>
          <w:color w:val="231F20"/>
          <w:sz w:val="18"/>
          <w:szCs w:val="18"/>
        </w:rPr>
        <w:t xml:space="preserve">No Australian </w:t>
      </w:r>
      <w:r>
        <w:rPr>
          <w:rFonts w:cs="Arial"/>
          <w:color w:val="231F20"/>
          <w:sz w:val="18"/>
          <w:szCs w:val="18"/>
        </w:rPr>
        <w:t>accounting standards or interpretations that apply for the first time during 2023-24 had any impact on QSS</w:t>
      </w:r>
      <w:r w:rsidRPr="008D045C">
        <w:rPr>
          <w:rFonts w:cs="Arial"/>
          <w:color w:val="231F20"/>
          <w:sz w:val="18"/>
          <w:szCs w:val="18"/>
        </w:rPr>
        <w:t>.</w:t>
      </w:r>
    </w:p>
    <w:p w14:paraId="65BE67C9" w14:textId="77777777" w:rsidR="00882882" w:rsidRPr="004D5AA7" w:rsidRDefault="00882882" w:rsidP="008724FD">
      <w:pPr>
        <w:pStyle w:val="Header"/>
        <w:spacing w:before="240"/>
        <w:rPr>
          <w:b w:val="0"/>
          <w:sz w:val="18"/>
          <w:szCs w:val="18"/>
        </w:rPr>
      </w:pPr>
    </w:p>
    <w:p w14:paraId="54A08979" w14:textId="77777777" w:rsidR="00882882" w:rsidRPr="004D5AA7" w:rsidRDefault="00882882" w:rsidP="00932648">
      <w:pPr>
        <w:pStyle w:val="Header"/>
        <w:tabs>
          <w:tab w:val="clear" w:pos="4513"/>
          <w:tab w:val="clear" w:pos="9026"/>
        </w:tabs>
        <w:spacing w:before="240"/>
        <w:ind w:left="426"/>
        <w:rPr>
          <w:b w:val="0"/>
          <w:sz w:val="18"/>
          <w:szCs w:val="18"/>
        </w:rPr>
        <w:sectPr w:rsidR="00882882" w:rsidRPr="004D5AA7" w:rsidSect="0065787A">
          <w:headerReference w:type="even" r:id="rId71"/>
          <w:headerReference w:type="default" r:id="rId72"/>
          <w:headerReference w:type="first" r:id="rId73"/>
          <w:pgSz w:w="11907" w:h="16840" w:code="9"/>
          <w:pgMar w:top="721" w:right="1440" w:bottom="1100" w:left="1440" w:header="720" w:footer="441" w:gutter="0"/>
          <w:cols w:space="720"/>
          <w:titlePg/>
          <w:docGrid w:linePitch="272"/>
        </w:sectPr>
      </w:pPr>
    </w:p>
    <w:p w14:paraId="2DC6BFAC" w14:textId="77777777" w:rsidR="00882882" w:rsidRDefault="00882882" w:rsidP="006C410B">
      <w:pPr>
        <w:pStyle w:val="Header"/>
        <w:tabs>
          <w:tab w:val="clear" w:pos="4513"/>
          <w:tab w:val="clear" w:pos="9026"/>
        </w:tabs>
        <w:spacing w:before="240" w:after="240"/>
        <w:rPr>
          <w:b w:val="0"/>
          <w:sz w:val="18"/>
          <w:szCs w:val="18"/>
        </w:rPr>
      </w:pPr>
      <w:r>
        <w:rPr>
          <w:b w:val="0"/>
          <w:sz w:val="18"/>
          <w:szCs w:val="18"/>
        </w:rPr>
        <w:lastRenderedPageBreak/>
        <w:t>In the directors’ opinion:</w:t>
      </w:r>
    </w:p>
    <w:p w14:paraId="3CB405B9" w14:textId="77777777" w:rsidR="00882882" w:rsidRDefault="00882882" w:rsidP="00E5672E">
      <w:pPr>
        <w:pStyle w:val="Header"/>
        <w:numPr>
          <w:ilvl w:val="0"/>
          <w:numId w:val="72"/>
        </w:numPr>
        <w:tabs>
          <w:tab w:val="clear" w:pos="4513"/>
          <w:tab w:val="clear" w:pos="9026"/>
        </w:tabs>
        <w:spacing w:before="240" w:after="240"/>
        <w:jc w:val="both"/>
        <w:rPr>
          <w:b w:val="0"/>
          <w:sz w:val="18"/>
          <w:szCs w:val="18"/>
        </w:rPr>
      </w:pPr>
      <w:r>
        <w:rPr>
          <w:b w:val="0"/>
          <w:sz w:val="18"/>
          <w:szCs w:val="18"/>
        </w:rPr>
        <w:t xml:space="preserve">the attached financial statements and notes comply with the </w:t>
      </w:r>
      <w:r w:rsidRPr="00930CEA">
        <w:rPr>
          <w:b w:val="0"/>
          <w:i/>
          <w:sz w:val="18"/>
          <w:szCs w:val="18"/>
        </w:rPr>
        <w:t>Corporations Act 2001</w:t>
      </w:r>
      <w:r>
        <w:rPr>
          <w:b w:val="0"/>
          <w:sz w:val="18"/>
          <w:szCs w:val="18"/>
        </w:rPr>
        <w:t>, the Australian Accounting Standards – Simplified Disclosures, the Corporations Regulations 2001 and other mandatory professional reporting requirements.</w:t>
      </w:r>
    </w:p>
    <w:p w14:paraId="614C54AF" w14:textId="77777777" w:rsidR="00882882" w:rsidRDefault="00882882" w:rsidP="00E5672E">
      <w:pPr>
        <w:pStyle w:val="Header"/>
        <w:numPr>
          <w:ilvl w:val="0"/>
          <w:numId w:val="72"/>
        </w:numPr>
        <w:tabs>
          <w:tab w:val="clear" w:pos="4513"/>
          <w:tab w:val="clear" w:pos="9026"/>
        </w:tabs>
        <w:spacing w:before="240" w:after="240"/>
        <w:jc w:val="both"/>
        <w:rPr>
          <w:b w:val="0"/>
          <w:sz w:val="18"/>
          <w:szCs w:val="18"/>
        </w:rPr>
      </w:pPr>
      <w:r>
        <w:rPr>
          <w:b w:val="0"/>
          <w:sz w:val="18"/>
          <w:szCs w:val="18"/>
        </w:rPr>
        <w:t>the attached financial statements and notes give a true and fair view of the company’s financial position as of 30 June 2024 and of its performance for the financial year ended on that date; and</w:t>
      </w:r>
    </w:p>
    <w:p w14:paraId="4859AC8B" w14:textId="77777777" w:rsidR="00882882" w:rsidRDefault="00882882" w:rsidP="00E5672E">
      <w:pPr>
        <w:pStyle w:val="Header"/>
        <w:numPr>
          <w:ilvl w:val="0"/>
          <w:numId w:val="72"/>
        </w:numPr>
        <w:tabs>
          <w:tab w:val="clear" w:pos="4513"/>
          <w:tab w:val="clear" w:pos="9026"/>
        </w:tabs>
        <w:spacing w:before="240" w:after="240"/>
        <w:jc w:val="both"/>
        <w:rPr>
          <w:b w:val="0"/>
          <w:sz w:val="18"/>
          <w:szCs w:val="18"/>
        </w:rPr>
      </w:pPr>
      <w:r>
        <w:rPr>
          <w:b w:val="0"/>
          <w:sz w:val="18"/>
          <w:szCs w:val="18"/>
        </w:rPr>
        <w:t>there are reasonable grounds to believe that the company will be able to pay its debts as and when they become due and payable.</w:t>
      </w:r>
    </w:p>
    <w:p w14:paraId="333D2AB6" w14:textId="77777777" w:rsidR="00882882" w:rsidRDefault="00882882" w:rsidP="00D72B51">
      <w:pPr>
        <w:pStyle w:val="Header"/>
        <w:tabs>
          <w:tab w:val="clear" w:pos="4513"/>
          <w:tab w:val="clear" w:pos="9026"/>
        </w:tabs>
        <w:spacing w:before="240" w:after="240"/>
        <w:jc w:val="both"/>
        <w:rPr>
          <w:b w:val="0"/>
          <w:sz w:val="18"/>
          <w:szCs w:val="18"/>
        </w:rPr>
      </w:pPr>
      <w:r>
        <w:rPr>
          <w:b w:val="0"/>
          <w:sz w:val="18"/>
          <w:szCs w:val="18"/>
        </w:rPr>
        <w:t xml:space="preserve">Signed in accordance with a resolution of directors made pursuant to section 295(5)(a) of the </w:t>
      </w:r>
      <w:r w:rsidRPr="00930CEA">
        <w:rPr>
          <w:b w:val="0"/>
          <w:i/>
          <w:sz w:val="18"/>
          <w:szCs w:val="18"/>
        </w:rPr>
        <w:t>Corporations Act 2001</w:t>
      </w:r>
      <w:r>
        <w:rPr>
          <w:b w:val="0"/>
          <w:sz w:val="18"/>
          <w:szCs w:val="18"/>
        </w:rPr>
        <w:t>.</w:t>
      </w:r>
    </w:p>
    <w:p w14:paraId="4C9C5644" w14:textId="77777777" w:rsidR="00882882" w:rsidRDefault="00882882" w:rsidP="00053E49">
      <w:pPr>
        <w:pStyle w:val="Header"/>
        <w:tabs>
          <w:tab w:val="clear" w:pos="4513"/>
          <w:tab w:val="clear" w:pos="9026"/>
        </w:tabs>
        <w:spacing w:before="240" w:after="240"/>
        <w:rPr>
          <w:b w:val="0"/>
          <w:sz w:val="18"/>
          <w:szCs w:val="18"/>
        </w:rPr>
      </w:pPr>
      <w:r>
        <w:rPr>
          <w:b w:val="0"/>
          <w:sz w:val="18"/>
          <w:szCs w:val="18"/>
        </w:rPr>
        <w:t>On behalf of the directors</w:t>
      </w:r>
    </w:p>
    <w:p w14:paraId="24A659DA" w14:textId="77777777" w:rsidR="00882882" w:rsidRDefault="00882882" w:rsidP="00053E49">
      <w:pPr>
        <w:pStyle w:val="Header"/>
        <w:tabs>
          <w:tab w:val="clear" w:pos="4513"/>
          <w:tab w:val="clear" w:pos="9026"/>
        </w:tabs>
        <w:spacing w:before="240" w:after="240"/>
        <w:rPr>
          <w:b w:val="0"/>
          <w:sz w:val="18"/>
          <w:szCs w:val="18"/>
        </w:rPr>
      </w:pPr>
    </w:p>
    <w:tbl>
      <w:tblPr>
        <w:tblW w:w="0" w:type="auto"/>
        <w:tblLook w:val="04A0" w:firstRow="1" w:lastRow="0" w:firstColumn="1" w:lastColumn="0" w:noHBand="0" w:noVBand="1"/>
      </w:tblPr>
      <w:tblGrid>
        <w:gridCol w:w="3102"/>
        <w:gridCol w:w="1684"/>
        <w:gridCol w:w="2976"/>
      </w:tblGrid>
      <w:tr w:rsidR="00882882" w:rsidRPr="004D5AA7" w14:paraId="4D47CB6A" w14:textId="77777777" w:rsidTr="002402B1">
        <w:tc>
          <w:tcPr>
            <w:tcW w:w="3102" w:type="dxa"/>
            <w:shd w:val="clear" w:color="auto" w:fill="auto"/>
          </w:tcPr>
          <w:p w14:paraId="1CD1D04C" w14:textId="77777777" w:rsidR="00882882" w:rsidRPr="004D5AA7" w:rsidRDefault="00882882" w:rsidP="00053E49">
            <w:pPr>
              <w:rPr>
                <w:b/>
                <w:sz w:val="18"/>
                <w:szCs w:val="18"/>
              </w:rPr>
            </w:pPr>
          </w:p>
        </w:tc>
        <w:tc>
          <w:tcPr>
            <w:tcW w:w="1684" w:type="dxa"/>
            <w:shd w:val="clear" w:color="auto" w:fill="auto"/>
          </w:tcPr>
          <w:p w14:paraId="3830ADC1" w14:textId="77777777" w:rsidR="00882882" w:rsidRPr="004D5AA7" w:rsidRDefault="00882882" w:rsidP="002402B1">
            <w:pPr>
              <w:pStyle w:val="Header"/>
              <w:tabs>
                <w:tab w:val="clear" w:pos="4513"/>
                <w:tab w:val="clear" w:pos="9026"/>
              </w:tabs>
              <w:rPr>
                <w:b w:val="0"/>
                <w:sz w:val="18"/>
                <w:szCs w:val="18"/>
              </w:rPr>
            </w:pPr>
          </w:p>
        </w:tc>
        <w:tc>
          <w:tcPr>
            <w:tcW w:w="2976" w:type="dxa"/>
            <w:shd w:val="clear" w:color="auto" w:fill="auto"/>
          </w:tcPr>
          <w:p w14:paraId="3E869D28" w14:textId="77777777" w:rsidR="00882882" w:rsidRPr="004D5AA7" w:rsidRDefault="00882882" w:rsidP="002402B1">
            <w:pPr>
              <w:pStyle w:val="Header"/>
              <w:tabs>
                <w:tab w:val="clear" w:pos="4513"/>
                <w:tab w:val="clear" w:pos="9026"/>
              </w:tabs>
              <w:rPr>
                <w:b w:val="0"/>
                <w:sz w:val="18"/>
                <w:szCs w:val="18"/>
              </w:rPr>
            </w:pPr>
          </w:p>
        </w:tc>
      </w:tr>
      <w:tr w:rsidR="00882882" w:rsidRPr="004D5AA7" w14:paraId="50FA0724" w14:textId="77777777" w:rsidTr="002402B1">
        <w:tc>
          <w:tcPr>
            <w:tcW w:w="3102" w:type="dxa"/>
            <w:shd w:val="clear" w:color="auto" w:fill="auto"/>
          </w:tcPr>
          <w:p w14:paraId="56539113" w14:textId="77777777" w:rsidR="00882882" w:rsidRPr="004D5AA7" w:rsidRDefault="00882882" w:rsidP="002402B1">
            <w:pPr>
              <w:pStyle w:val="Header"/>
              <w:tabs>
                <w:tab w:val="clear" w:pos="4513"/>
                <w:tab w:val="clear" w:pos="9026"/>
              </w:tabs>
              <w:rPr>
                <w:b w:val="0"/>
                <w:sz w:val="18"/>
                <w:szCs w:val="18"/>
              </w:rPr>
            </w:pPr>
          </w:p>
        </w:tc>
        <w:tc>
          <w:tcPr>
            <w:tcW w:w="1684" w:type="dxa"/>
            <w:shd w:val="clear" w:color="auto" w:fill="auto"/>
          </w:tcPr>
          <w:p w14:paraId="5EF1717F" w14:textId="77777777" w:rsidR="00882882" w:rsidRPr="004D5AA7" w:rsidRDefault="00882882" w:rsidP="002402B1">
            <w:pPr>
              <w:pStyle w:val="Header"/>
              <w:tabs>
                <w:tab w:val="clear" w:pos="4513"/>
                <w:tab w:val="clear" w:pos="9026"/>
              </w:tabs>
              <w:rPr>
                <w:b w:val="0"/>
                <w:sz w:val="18"/>
                <w:szCs w:val="18"/>
              </w:rPr>
            </w:pPr>
          </w:p>
        </w:tc>
        <w:tc>
          <w:tcPr>
            <w:tcW w:w="2976" w:type="dxa"/>
            <w:shd w:val="clear" w:color="auto" w:fill="auto"/>
          </w:tcPr>
          <w:p w14:paraId="6F9C0F0B" w14:textId="77777777" w:rsidR="00882882" w:rsidRPr="004D5AA7" w:rsidRDefault="00882882" w:rsidP="002402B1">
            <w:pPr>
              <w:pStyle w:val="Header"/>
              <w:tabs>
                <w:tab w:val="clear" w:pos="4513"/>
                <w:tab w:val="clear" w:pos="9026"/>
              </w:tabs>
              <w:rPr>
                <w:b w:val="0"/>
                <w:sz w:val="18"/>
                <w:szCs w:val="18"/>
              </w:rPr>
            </w:pPr>
          </w:p>
        </w:tc>
      </w:tr>
      <w:tr w:rsidR="00882882" w:rsidRPr="004D5AA7" w14:paraId="2DB446D0" w14:textId="77777777" w:rsidTr="0027713B">
        <w:tc>
          <w:tcPr>
            <w:tcW w:w="3102" w:type="dxa"/>
            <w:shd w:val="clear" w:color="auto" w:fill="auto"/>
          </w:tcPr>
          <w:p w14:paraId="22F0CA85" w14:textId="77777777" w:rsidR="00882882" w:rsidRPr="004D5AA7" w:rsidRDefault="00882882" w:rsidP="002402B1">
            <w:pPr>
              <w:pStyle w:val="Header"/>
              <w:tabs>
                <w:tab w:val="clear" w:pos="4513"/>
                <w:tab w:val="clear" w:pos="9026"/>
              </w:tabs>
              <w:rPr>
                <w:b w:val="0"/>
                <w:sz w:val="18"/>
                <w:szCs w:val="18"/>
              </w:rPr>
            </w:pPr>
          </w:p>
        </w:tc>
        <w:tc>
          <w:tcPr>
            <w:tcW w:w="1684" w:type="dxa"/>
            <w:shd w:val="clear" w:color="auto" w:fill="auto"/>
          </w:tcPr>
          <w:p w14:paraId="0A960D03" w14:textId="77777777" w:rsidR="00882882" w:rsidRPr="004D5AA7" w:rsidRDefault="00882882" w:rsidP="002402B1">
            <w:pPr>
              <w:pStyle w:val="Header"/>
              <w:tabs>
                <w:tab w:val="clear" w:pos="4513"/>
                <w:tab w:val="clear" w:pos="9026"/>
              </w:tabs>
              <w:rPr>
                <w:b w:val="0"/>
                <w:sz w:val="18"/>
                <w:szCs w:val="18"/>
              </w:rPr>
            </w:pPr>
          </w:p>
        </w:tc>
        <w:tc>
          <w:tcPr>
            <w:tcW w:w="2976" w:type="dxa"/>
            <w:shd w:val="clear" w:color="auto" w:fill="auto"/>
          </w:tcPr>
          <w:p w14:paraId="397DE483" w14:textId="77777777" w:rsidR="00882882" w:rsidRPr="004D5AA7" w:rsidRDefault="00882882" w:rsidP="002402B1">
            <w:pPr>
              <w:pStyle w:val="Header"/>
              <w:tabs>
                <w:tab w:val="clear" w:pos="4513"/>
                <w:tab w:val="clear" w:pos="9026"/>
              </w:tabs>
              <w:rPr>
                <w:b w:val="0"/>
                <w:sz w:val="18"/>
                <w:szCs w:val="18"/>
              </w:rPr>
            </w:pPr>
          </w:p>
        </w:tc>
      </w:tr>
      <w:tr w:rsidR="00882882" w:rsidRPr="004D5AA7" w14:paraId="4B6478B5" w14:textId="77777777" w:rsidTr="00D16529">
        <w:tc>
          <w:tcPr>
            <w:tcW w:w="3102" w:type="dxa"/>
            <w:shd w:val="clear" w:color="auto" w:fill="auto"/>
          </w:tcPr>
          <w:p w14:paraId="780D6F81" w14:textId="77777777" w:rsidR="00882882" w:rsidRPr="004D5AA7" w:rsidRDefault="00882882" w:rsidP="002402B1">
            <w:pPr>
              <w:pStyle w:val="Header"/>
              <w:tabs>
                <w:tab w:val="clear" w:pos="4513"/>
                <w:tab w:val="clear" w:pos="9026"/>
              </w:tabs>
              <w:rPr>
                <w:b w:val="0"/>
                <w:sz w:val="18"/>
                <w:szCs w:val="18"/>
              </w:rPr>
            </w:pPr>
          </w:p>
        </w:tc>
        <w:tc>
          <w:tcPr>
            <w:tcW w:w="1684" w:type="dxa"/>
            <w:shd w:val="clear" w:color="auto" w:fill="auto"/>
          </w:tcPr>
          <w:p w14:paraId="367B8ED1" w14:textId="77777777" w:rsidR="00882882" w:rsidRPr="004D5AA7" w:rsidRDefault="00882882" w:rsidP="002402B1">
            <w:pPr>
              <w:pStyle w:val="Header"/>
              <w:tabs>
                <w:tab w:val="clear" w:pos="4513"/>
                <w:tab w:val="clear" w:pos="9026"/>
              </w:tabs>
              <w:rPr>
                <w:b w:val="0"/>
                <w:sz w:val="18"/>
                <w:szCs w:val="18"/>
              </w:rPr>
            </w:pPr>
          </w:p>
        </w:tc>
        <w:tc>
          <w:tcPr>
            <w:tcW w:w="2976" w:type="dxa"/>
            <w:shd w:val="clear" w:color="auto" w:fill="auto"/>
          </w:tcPr>
          <w:p w14:paraId="3D22B195" w14:textId="77777777" w:rsidR="00882882" w:rsidRDefault="00882882" w:rsidP="002402B1">
            <w:pPr>
              <w:pStyle w:val="Header"/>
              <w:tabs>
                <w:tab w:val="clear" w:pos="4513"/>
                <w:tab w:val="clear" w:pos="9026"/>
              </w:tabs>
              <w:rPr>
                <w:noProof/>
              </w:rPr>
            </w:pPr>
          </w:p>
          <w:p w14:paraId="770369CE" w14:textId="77777777" w:rsidR="00882882" w:rsidRDefault="00882882" w:rsidP="002402B1">
            <w:pPr>
              <w:pStyle w:val="Header"/>
              <w:tabs>
                <w:tab w:val="clear" w:pos="4513"/>
                <w:tab w:val="clear" w:pos="9026"/>
              </w:tabs>
              <w:rPr>
                <w:b w:val="0"/>
                <w:noProof/>
              </w:rPr>
            </w:pPr>
          </w:p>
          <w:p w14:paraId="58FF0B61" w14:textId="77777777" w:rsidR="00882882" w:rsidRPr="004D5AA7" w:rsidRDefault="00882882" w:rsidP="002402B1">
            <w:pPr>
              <w:pStyle w:val="Header"/>
              <w:tabs>
                <w:tab w:val="clear" w:pos="4513"/>
                <w:tab w:val="clear" w:pos="9026"/>
              </w:tabs>
              <w:rPr>
                <w:b w:val="0"/>
                <w:sz w:val="18"/>
                <w:szCs w:val="18"/>
              </w:rPr>
            </w:pPr>
          </w:p>
        </w:tc>
      </w:tr>
      <w:tr w:rsidR="00882882" w:rsidRPr="004D5AA7" w14:paraId="0EFC7E77" w14:textId="77777777" w:rsidTr="00D16529">
        <w:tc>
          <w:tcPr>
            <w:tcW w:w="3102" w:type="dxa"/>
            <w:tcBorders>
              <w:bottom w:val="single" w:sz="4" w:space="0" w:color="auto"/>
            </w:tcBorders>
            <w:shd w:val="clear" w:color="auto" w:fill="auto"/>
          </w:tcPr>
          <w:p w14:paraId="687783E1" w14:textId="77777777" w:rsidR="00882882" w:rsidRPr="004D5AA7" w:rsidRDefault="00882882" w:rsidP="00D16529">
            <w:pPr>
              <w:pStyle w:val="Header"/>
              <w:tabs>
                <w:tab w:val="clear" w:pos="4513"/>
                <w:tab w:val="clear" w:pos="9026"/>
              </w:tabs>
              <w:rPr>
                <w:b w:val="0"/>
                <w:sz w:val="18"/>
                <w:szCs w:val="18"/>
              </w:rPr>
            </w:pPr>
            <w:r>
              <w:rPr>
                <w:noProof/>
              </w:rPr>
              <w:drawing>
                <wp:inline distT="0" distB="0" distL="0" distR="0" wp14:anchorId="4CC0709F" wp14:editId="0DAD50F1">
                  <wp:extent cx="1808480" cy="1296670"/>
                  <wp:effectExtent l="0" t="0" r="1270" b="0"/>
                  <wp:docPr id="14" name="Picture 14" descr="img20160906 Stafford Shepherd Signature"/>
                  <wp:cNvGraphicFramePr/>
                  <a:graphic xmlns:a="http://schemas.openxmlformats.org/drawingml/2006/main">
                    <a:graphicData uri="http://schemas.openxmlformats.org/drawingml/2006/picture">
                      <pic:pic xmlns:pic="http://schemas.openxmlformats.org/drawingml/2006/picture">
                        <pic:nvPicPr>
                          <pic:cNvPr id="4" name="Picture 4" descr="img20160906 Stafford Shepherd Signature"/>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08480" cy="1296670"/>
                          </a:xfrm>
                          <a:prstGeom prst="rect">
                            <a:avLst/>
                          </a:prstGeom>
                          <a:noFill/>
                          <a:ln>
                            <a:noFill/>
                          </a:ln>
                        </pic:spPr>
                      </pic:pic>
                    </a:graphicData>
                  </a:graphic>
                </wp:inline>
              </w:drawing>
            </w:r>
          </w:p>
        </w:tc>
        <w:tc>
          <w:tcPr>
            <w:tcW w:w="1684" w:type="dxa"/>
            <w:shd w:val="clear" w:color="auto" w:fill="auto"/>
          </w:tcPr>
          <w:p w14:paraId="4C0B3D8F" w14:textId="77777777" w:rsidR="00882882" w:rsidRPr="004D5AA7" w:rsidRDefault="00882882" w:rsidP="00D16529">
            <w:pPr>
              <w:pStyle w:val="Header"/>
              <w:tabs>
                <w:tab w:val="clear" w:pos="4513"/>
                <w:tab w:val="clear" w:pos="9026"/>
              </w:tabs>
              <w:rPr>
                <w:b w:val="0"/>
                <w:sz w:val="18"/>
                <w:szCs w:val="18"/>
              </w:rPr>
            </w:pPr>
          </w:p>
        </w:tc>
        <w:tc>
          <w:tcPr>
            <w:tcW w:w="2976" w:type="dxa"/>
            <w:tcBorders>
              <w:bottom w:val="single" w:sz="4" w:space="0" w:color="auto"/>
            </w:tcBorders>
          </w:tcPr>
          <w:p w14:paraId="66456339" w14:textId="77777777" w:rsidR="00882882" w:rsidRPr="004D5AA7" w:rsidRDefault="00882882" w:rsidP="00D16529">
            <w:r w:rsidRPr="00A86167">
              <w:rPr>
                <w:noProof/>
              </w:rPr>
              <w:drawing>
                <wp:inline distT="0" distB="0" distL="0" distR="0" wp14:anchorId="4D06E479" wp14:editId="1C77D545">
                  <wp:extent cx="1286510" cy="967740"/>
                  <wp:effectExtent l="0" t="0" r="8890" b="3810"/>
                  <wp:docPr id="1875442565" name="Picture 187544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86510" cy="967740"/>
                          </a:xfrm>
                          <a:prstGeom prst="rect">
                            <a:avLst/>
                          </a:prstGeom>
                          <a:noFill/>
                          <a:ln>
                            <a:noFill/>
                          </a:ln>
                        </pic:spPr>
                      </pic:pic>
                    </a:graphicData>
                  </a:graphic>
                </wp:inline>
              </w:drawing>
            </w:r>
          </w:p>
        </w:tc>
      </w:tr>
      <w:tr w:rsidR="00882882" w:rsidRPr="004D5AA7" w14:paraId="4D7869F2" w14:textId="77777777" w:rsidTr="00D16529">
        <w:tc>
          <w:tcPr>
            <w:tcW w:w="3102" w:type="dxa"/>
            <w:tcBorders>
              <w:top w:val="single" w:sz="4" w:space="0" w:color="auto"/>
            </w:tcBorders>
            <w:shd w:val="clear" w:color="auto" w:fill="auto"/>
          </w:tcPr>
          <w:p w14:paraId="078C5F45" w14:textId="77777777" w:rsidR="00882882" w:rsidRPr="004D5AA7" w:rsidRDefault="00882882" w:rsidP="00D16529">
            <w:pPr>
              <w:pStyle w:val="Header"/>
              <w:tabs>
                <w:tab w:val="clear" w:pos="4513"/>
                <w:tab w:val="clear" w:pos="9026"/>
              </w:tabs>
              <w:rPr>
                <w:b w:val="0"/>
                <w:sz w:val="18"/>
                <w:szCs w:val="18"/>
              </w:rPr>
            </w:pPr>
            <w:r w:rsidRPr="004D5AA7">
              <w:rPr>
                <w:b w:val="0"/>
                <w:sz w:val="18"/>
                <w:szCs w:val="18"/>
              </w:rPr>
              <w:t>Chairperson</w:t>
            </w:r>
            <w:r>
              <w:rPr>
                <w:b w:val="0"/>
                <w:sz w:val="18"/>
                <w:szCs w:val="18"/>
              </w:rPr>
              <w:t xml:space="preserve"> &amp; Director</w:t>
            </w:r>
          </w:p>
        </w:tc>
        <w:tc>
          <w:tcPr>
            <w:tcW w:w="1684" w:type="dxa"/>
            <w:shd w:val="clear" w:color="auto" w:fill="auto"/>
          </w:tcPr>
          <w:p w14:paraId="2F2F8AD9" w14:textId="77777777" w:rsidR="00882882" w:rsidRPr="004D5AA7" w:rsidRDefault="00882882" w:rsidP="00D16529">
            <w:pPr>
              <w:pStyle w:val="Header"/>
              <w:tabs>
                <w:tab w:val="clear" w:pos="4513"/>
                <w:tab w:val="clear" w:pos="9026"/>
              </w:tabs>
              <w:rPr>
                <w:b w:val="0"/>
                <w:sz w:val="18"/>
                <w:szCs w:val="18"/>
              </w:rPr>
            </w:pPr>
          </w:p>
        </w:tc>
        <w:tc>
          <w:tcPr>
            <w:tcW w:w="2976" w:type="dxa"/>
            <w:tcBorders>
              <w:top w:val="single" w:sz="4" w:space="0" w:color="auto"/>
            </w:tcBorders>
          </w:tcPr>
          <w:p w14:paraId="4DEE63D3" w14:textId="77777777" w:rsidR="00882882" w:rsidRPr="004D5AA7" w:rsidRDefault="00882882" w:rsidP="00D16529">
            <w:r>
              <w:rPr>
                <w:sz w:val="18"/>
                <w:szCs w:val="18"/>
              </w:rPr>
              <w:t>Director</w:t>
            </w:r>
            <w:r w:rsidRPr="00277B73">
              <w:rPr>
                <w:sz w:val="18"/>
                <w:szCs w:val="18"/>
              </w:rPr>
              <w:t xml:space="preserve"> </w:t>
            </w:r>
          </w:p>
        </w:tc>
      </w:tr>
      <w:tr w:rsidR="00882882" w:rsidRPr="004D5AA7" w14:paraId="68C4C542" w14:textId="77777777" w:rsidTr="00CA3DD2">
        <w:tc>
          <w:tcPr>
            <w:tcW w:w="3102" w:type="dxa"/>
            <w:shd w:val="clear" w:color="auto" w:fill="auto"/>
          </w:tcPr>
          <w:p w14:paraId="1F855005" w14:textId="77777777" w:rsidR="00882882" w:rsidRPr="004D5AA7" w:rsidRDefault="00882882" w:rsidP="00D16529">
            <w:pPr>
              <w:pStyle w:val="Header"/>
              <w:tabs>
                <w:tab w:val="clear" w:pos="4513"/>
                <w:tab w:val="clear" w:pos="9026"/>
              </w:tabs>
              <w:rPr>
                <w:b w:val="0"/>
                <w:sz w:val="18"/>
                <w:szCs w:val="18"/>
              </w:rPr>
            </w:pPr>
            <w:r>
              <w:rPr>
                <w:b w:val="0"/>
                <w:sz w:val="18"/>
                <w:szCs w:val="18"/>
              </w:rPr>
              <w:t>Stafford Shepherd</w:t>
            </w:r>
          </w:p>
        </w:tc>
        <w:tc>
          <w:tcPr>
            <w:tcW w:w="1684" w:type="dxa"/>
            <w:shd w:val="clear" w:color="auto" w:fill="auto"/>
          </w:tcPr>
          <w:p w14:paraId="585B80E5" w14:textId="77777777" w:rsidR="00882882" w:rsidRPr="004D5AA7" w:rsidRDefault="00882882" w:rsidP="00D16529">
            <w:pPr>
              <w:pStyle w:val="Header"/>
              <w:tabs>
                <w:tab w:val="clear" w:pos="4513"/>
                <w:tab w:val="clear" w:pos="9026"/>
              </w:tabs>
              <w:rPr>
                <w:b w:val="0"/>
                <w:sz w:val="18"/>
                <w:szCs w:val="18"/>
              </w:rPr>
            </w:pPr>
          </w:p>
        </w:tc>
        <w:tc>
          <w:tcPr>
            <w:tcW w:w="2976" w:type="dxa"/>
          </w:tcPr>
          <w:p w14:paraId="496CAA0E" w14:textId="77777777" w:rsidR="00882882" w:rsidRPr="004D5AA7" w:rsidRDefault="00882882" w:rsidP="00D16529">
            <w:r>
              <w:t>Peter Gamin</w:t>
            </w:r>
          </w:p>
        </w:tc>
      </w:tr>
      <w:tr w:rsidR="00882882" w:rsidRPr="004D5AA7" w14:paraId="3ECEC5A1" w14:textId="77777777" w:rsidTr="00CA3DD2">
        <w:tc>
          <w:tcPr>
            <w:tcW w:w="3102" w:type="dxa"/>
            <w:shd w:val="clear" w:color="auto" w:fill="auto"/>
          </w:tcPr>
          <w:p w14:paraId="5FD05D93" w14:textId="77777777" w:rsidR="00882882" w:rsidRPr="004D5AA7" w:rsidRDefault="00882882" w:rsidP="00D16529">
            <w:pPr>
              <w:pStyle w:val="Header"/>
              <w:tabs>
                <w:tab w:val="clear" w:pos="4513"/>
                <w:tab w:val="clear" w:pos="9026"/>
              </w:tabs>
              <w:rPr>
                <w:b w:val="0"/>
                <w:sz w:val="18"/>
                <w:szCs w:val="18"/>
              </w:rPr>
            </w:pPr>
          </w:p>
        </w:tc>
        <w:tc>
          <w:tcPr>
            <w:tcW w:w="1684" w:type="dxa"/>
            <w:shd w:val="clear" w:color="auto" w:fill="auto"/>
          </w:tcPr>
          <w:p w14:paraId="57A2C01F" w14:textId="77777777" w:rsidR="00882882" w:rsidRPr="004D5AA7" w:rsidRDefault="00882882" w:rsidP="00D16529">
            <w:pPr>
              <w:pStyle w:val="Header"/>
              <w:tabs>
                <w:tab w:val="clear" w:pos="4513"/>
                <w:tab w:val="clear" w:pos="9026"/>
              </w:tabs>
              <w:rPr>
                <w:b w:val="0"/>
                <w:sz w:val="18"/>
                <w:szCs w:val="18"/>
              </w:rPr>
            </w:pPr>
          </w:p>
        </w:tc>
        <w:tc>
          <w:tcPr>
            <w:tcW w:w="2976" w:type="dxa"/>
          </w:tcPr>
          <w:p w14:paraId="19B1386F" w14:textId="77777777" w:rsidR="00882882" w:rsidRPr="004D5AA7" w:rsidRDefault="00882882" w:rsidP="00D16529"/>
        </w:tc>
      </w:tr>
      <w:tr w:rsidR="00882882" w:rsidRPr="004D5AA7" w14:paraId="22E93567" w14:textId="77777777" w:rsidTr="00CA3DD2">
        <w:tc>
          <w:tcPr>
            <w:tcW w:w="3102" w:type="dxa"/>
            <w:shd w:val="clear" w:color="auto" w:fill="auto"/>
          </w:tcPr>
          <w:p w14:paraId="1D807A05" w14:textId="77777777" w:rsidR="00882882" w:rsidRPr="004D5AA7" w:rsidRDefault="00882882" w:rsidP="00D16529">
            <w:pPr>
              <w:pStyle w:val="Header"/>
              <w:tabs>
                <w:tab w:val="clear" w:pos="4513"/>
                <w:tab w:val="clear" w:pos="9026"/>
              </w:tabs>
              <w:rPr>
                <w:b w:val="0"/>
                <w:sz w:val="18"/>
                <w:szCs w:val="18"/>
              </w:rPr>
            </w:pPr>
            <w:r>
              <w:rPr>
                <w:b w:val="0"/>
                <w:sz w:val="18"/>
                <w:szCs w:val="18"/>
              </w:rPr>
              <w:t>29 August 2024</w:t>
            </w:r>
            <w:r w:rsidRPr="004D5AA7">
              <w:rPr>
                <w:b w:val="0"/>
                <w:sz w:val="18"/>
                <w:szCs w:val="18"/>
              </w:rPr>
              <w:t xml:space="preserve">         </w:t>
            </w:r>
          </w:p>
        </w:tc>
        <w:tc>
          <w:tcPr>
            <w:tcW w:w="1684" w:type="dxa"/>
            <w:shd w:val="clear" w:color="auto" w:fill="auto"/>
          </w:tcPr>
          <w:p w14:paraId="64D5E50F" w14:textId="77777777" w:rsidR="00882882" w:rsidRPr="004D5AA7" w:rsidRDefault="00882882" w:rsidP="00D16529">
            <w:pPr>
              <w:pStyle w:val="Header"/>
              <w:tabs>
                <w:tab w:val="clear" w:pos="4513"/>
                <w:tab w:val="clear" w:pos="9026"/>
              </w:tabs>
              <w:rPr>
                <w:b w:val="0"/>
                <w:sz w:val="18"/>
                <w:szCs w:val="18"/>
              </w:rPr>
            </w:pPr>
          </w:p>
        </w:tc>
        <w:tc>
          <w:tcPr>
            <w:tcW w:w="2976" w:type="dxa"/>
          </w:tcPr>
          <w:p w14:paraId="7CC16915" w14:textId="77777777" w:rsidR="00882882" w:rsidRPr="004D5AA7" w:rsidRDefault="00882882" w:rsidP="00D16529">
            <w:r>
              <w:rPr>
                <w:sz w:val="18"/>
                <w:szCs w:val="18"/>
              </w:rPr>
              <w:t>29 August 2024</w:t>
            </w:r>
            <w:r w:rsidRPr="004D5AA7">
              <w:rPr>
                <w:sz w:val="18"/>
                <w:szCs w:val="18"/>
              </w:rPr>
              <w:t xml:space="preserve">         </w:t>
            </w:r>
          </w:p>
        </w:tc>
      </w:tr>
      <w:tr w:rsidR="00882882" w:rsidRPr="004D5AA7" w14:paraId="56A1CE43" w14:textId="77777777" w:rsidTr="00CA3DD2">
        <w:trPr>
          <w:trHeight w:val="60"/>
        </w:trPr>
        <w:tc>
          <w:tcPr>
            <w:tcW w:w="3102" w:type="dxa"/>
            <w:shd w:val="clear" w:color="auto" w:fill="auto"/>
          </w:tcPr>
          <w:p w14:paraId="67B2841C" w14:textId="77777777" w:rsidR="00882882" w:rsidRPr="004D5AA7" w:rsidRDefault="00882882" w:rsidP="00D16529">
            <w:pPr>
              <w:pStyle w:val="Header"/>
              <w:tabs>
                <w:tab w:val="clear" w:pos="4513"/>
                <w:tab w:val="clear" w:pos="9026"/>
              </w:tabs>
              <w:rPr>
                <w:b w:val="0"/>
                <w:sz w:val="18"/>
                <w:szCs w:val="18"/>
              </w:rPr>
            </w:pPr>
          </w:p>
        </w:tc>
        <w:tc>
          <w:tcPr>
            <w:tcW w:w="1684" w:type="dxa"/>
            <w:shd w:val="clear" w:color="auto" w:fill="auto"/>
          </w:tcPr>
          <w:p w14:paraId="46832241" w14:textId="77777777" w:rsidR="00882882" w:rsidRPr="004D5AA7" w:rsidRDefault="00882882" w:rsidP="00D16529">
            <w:pPr>
              <w:pStyle w:val="Header"/>
              <w:tabs>
                <w:tab w:val="clear" w:pos="4513"/>
                <w:tab w:val="clear" w:pos="9026"/>
              </w:tabs>
              <w:rPr>
                <w:b w:val="0"/>
                <w:sz w:val="18"/>
                <w:szCs w:val="18"/>
              </w:rPr>
            </w:pPr>
          </w:p>
        </w:tc>
        <w:tc>
          <w:tcPr>
            <w:tcW w:w="2976" w:type="dxa"/>
          </w:tcPr>
          <w:p w14:paraId="2FC5E9A9" w14:textId="77777777" w:rsidR="00882882" w:rsidRPr="004D5AA7" w:rsidRDefault="00882882" w:rsidP="00D16529"/>
        </w:tc>
      </w:tr>
      <w:tr w:rsidR="00882882" w:rsidRPr="004D5AA7" w14:paraId="5C3C9C06" w14:textId="77777777" w:rsidTr="002402B1">
        <w:trPr>
          <w:gridAfter w:val="1"/>
          <w:wAfter w:w="2976" w:type="dxa"/>
        </w:trPr>
        <w:tc>
          <w:tcPr>
            <w:tcW w:w="3102" w:type="dxa"/>
            <w:shd w:val="clear" w:color="auto" w:fill="auto"/>
          </w:tcPr>
          <w:p w14:paraId="1872C053" w14:textId="77777777" w:rsidR="00882882" w:rsidRPr="004D5AA7" w:rsidRDefault="00882882" w:rsidP="00D16529">
            <w:pPr>
              <w:pStyle w:val="Header"/>
              <w:tabs>
                <w:tab w:val="clear" w:pos="4513"/>
                <w:tab w:val="clear" w:pos="9026"/>
              </w:tabs>
              <w:rPr>
                <w:b w:val="0"/>
                <w:sz w:val="18"/>
                <w:szCs w:val="18"/>
              </w:rPr>
            </w:pPr>
          </w:p>
        </w:tc>
        <w:tc>
          <w:tcPr>
            <w:tcW w:w="1684" w:type="dxa"/>
            <w:shd w:val="clear" w:color="auto" w:fill="auto"/>
          </w:tcPr>
          <w:p w14:paraId="0548FDC8" w14:textId="77777777" w:rsidR="00882882" w:rsidRPr="004D5AA7" w:rsidRDefault="00882882" w:rsidP="00D16529">
            <w:pPr>
              <w:pStyle w:val="Header"/>
              <w:tabs>
                <w:tab w:val="clear" w:pos="4513"/>
                <w:tab w:val="clear" w:pos="9026"/>
              </w:tabs>
              <w:rPr>
                <w:b w:val="0"/>
                <w:sz w:val="18"/>
                <w:szCs w:val="18"/>
              </w:rPr>
            </w:pPr>
          </w:p>
        </w:tc>
      </w:tr>
      <w:tr w:rsidR="00882882" w:rsidRPr="002402B1" w14:paraId="2A5187EC" w14:textId="77777777" w:rsidTr="002402B1">
        <w:trPr>
          <w:gridAfter w:val="1"/>
          <w:wAfter w:w="2976" w:type="dxa"/>
        </w:trPr>
        <w:tc>
          <w:tcPr>
            <w:tcW w:w="3102" w:type="dxa"/>
            <w:shd w:val="clear" w:color="auto" w:fill="auto"/>
          </w:tcPr>
          <w:p w14:paraId="1C3A7F21" w14:textId="77777777" w:rsidR="00882882" w:rsidRPr="004D5AA7" w:rsidRDefault="00882882" w:rsidP="00D16529">
            <w:pPr>
              <w:pStyle w:val="Header"/>
              <w:tabs>
                <w:tab w:val="clear" w:pos="4513"/>
                <w:tab w:val="clear" w:pos="9026"/>
              </w:tabs>
              <w:rPr>
                <w:b w:val="0"/>
                <w:sz w:val="18"/>
                <w:szCs w:val="18"/>
              </w:rPr>
            </w:pPr>
          </w:p>
        </w:tc>
        <w:tc>
          <w:tcPr>
            <w:tcW w:w="1684" w:type="dxa"/>
            <w:shd w:val="clear" w:color="auto" w:fill="auto"/>
          </w:tcPr>
          <w:p w14:paraId="0B2BCC84" w14:textId="77777777" w:rsidR="00882882" w:rsidRPr="004D5AA7" w:rsidRDefault="00882882" w:rsidP="00D16529">
            <w:pPr>
              <w:pStyle w:val="Header"/>
              <w:tabs>
                <w:tab w:val="clear" w:pos="4513"/>
                <w:tab w:val="clear" w:pos="9026"/>
              </w:tabs>
              <w:rPr>
                <w:b w:val="0"/>
                <w:sz w:val="18"/>
                <w:szCs w:val="18"/>
              </w:rPr>
            </w:pPr>
          </w:p>
        </w:tc>
      </w:tr>
    </w:tbl>
    <w:p w14:paraId="14D82368" w14:textId="77777777" w:rsidR="00882882" w:rsidRDefault="00882882">
      <w:pPr>
        <w:rPr>
          <w:b/>
          <w:sz w:val="18"/>
          <w:szCs w:val="18"/>
        </w:rPr>
      </w:pPr>
    </w:p>
    <w:p w14:paraId="7F00F329" w14:textId="77777777" w:rsidR="00E5672E" w:rsidRDefault="00882882">
      <w:pPr>
        <w:rPr>
          <w:b/>
          <w:sz w:val="18"/>
          <w:szCs w:val="18"/>
        </w:rPr>
        <w:sectPr w:rsidR="00E5672E" w:rsidSect="00C8734C">
          <w:pgSz w:w="11907" w:h="16840" w:code="9"/>
          <w:pgMar w:top="1418" w:right="1440" w:bottom="1100" w:left="1440" w:header="567" w:footer="533" w:gutter="0"/>
          <w:cols w:space="720"/>
          <w:docGrid w:linePitch="272"/>
        </w:sectPr>
      </w:pPr>
      <w:r>
        <w:rPr>
          <w:b/>
          <w:sz w:val="18"/>
          <w:szCs w:val="18"/>
        </w:rPr>
        <w:br w:type="page"/>
      </w:r>
    </w:p>
    <w:p w14:paraId="23607FCC" w14:textId="77777777" w:rsidR="0065787A" w:rsidRDefault="00035FDA">
      <w:pPr>
        <w:pStyle w:val="BodyText"/>
        <w:kinsoku w:val="0"/>
        <w:overflowPunct w:val="0"/>
        <w:spacing w:before="194"/>
      </w:pPr>
      <w:r>
        <w:rPr>
          <w:noProof/>
        </w:rPr>
        <w:lastRenderedPageBreak/>
        <w:pict w14:anchorId="3420A950">
          <v:group id="_x0000_s1202" style="position:absolute;margin-left:195.45pt;margin-top:22.4pt;width:152.05pt;height:8.9pt;z-index:251695104;mso-wrap-distance-left:0;mso-wrap-distance-right:0;mso-position-horizontal-relative:page" coordorigin="3909,448" coordsize="3041,178" o:allowincell="f">
            <v:group id="_x0000_s1203" style="position:absolute;left:3909;top:450;width:204;height:176" coordorigin="3909,450" coordsize="204,176" o:allowincell="f">
              <v:shape id="_x0000_s1204" style="position:absolute;left:3909;top:450;width:204;height:176;mso-position-horizontal-relative:page;mso-position-vertical-relative:text" coordsize="204,176" o:allowincell="f" path="m36,l,,,175r36,l36,xe" fillcolor="black" stroked="f">
                <v:path arrowok="t"/>
              </v:shape>
              <v:shape id="_x0000_s1205" style="position:absolute;left:3909;top:450;width:204;height:176;mso-position-horizontal-relative:page;mso-position-vertical-relative:text" coordsize="204,176" o:allowincell="f" path="m204,l170,r,115l100,,64,r,172l98,172,98,62r70,110l204,172,204,xe" fillcolor="black" stroked="f">
                <v:path arrowok="t"/>
              </v:shape>
            </v:group>
            <v:shape id="_x0000_s1206" type="#_x0000_t75" style="position:absolute;left:4145;top:451;width:780;height:180;mso-position-horizontal-relative:page" o:allowincell="f">
              <v:imagedata r:id="rId29" o:title=""/>
              <o:lock v:ext="edit" aspectratio="f"/>
            </v:shape>
            <v:shape id="_x0000_s1207" type="#_x0000_t75" style="position:absolute;left:4961;top:451;width:620;height:180;mso-position-horizontal-relative:page" o:allowincell="f">
              <v:imagedata r:id="rId30" o:title=""/>
              <o:lock v:ext="edit" aspectratio="f"/>
            </v:shape>
            <v:shape id="_x0000_s1208" type="#_x0000_t75" style="position:absolute;left:5654;top:451;width:320;height:180;mso-position-horizontal-relative:page" o:allowincell="f">
              <v:imagedata r:id="rId75" o:title=""/>
              <o:lock v:ext="edit" aspectratio="f"/>
            </v:shape>
            <v:group id="_x0000_s1209" style="position:absolute;left:6016;top:448;width:934;height:178" coordorigin="6016,448" coordsize="934,178" o:allowincell="f">
              <v:shape id="_x0000_s1210" style="position:absolute;left:6016;top:448;width:934;height:178;mso-position-horizontal-relative:page;mso-position-vertical-relative:text" coordsize="934,178" o:allowincell="f" path="m146,91l145,79,144,68,142,58r-3,-8l136,38r-5,-7l129,28,115,14r-3,-2l112,76r,27l110,112r-2,8l105,129r-2,5l98,136r-5,5l88,144r-4,l79,146r-46,l33,31r41,l79,33r7,l93,38r5,2l103,45r2,5l110,64r2,12l112,12,108,9,96,7,88,4,79,2,,2,,175r88,l96,172r12,-4l122,158r7,-7l132,146r4,-7l139,127r5,-10l146,105r,-14xe" fillcolor="black" stroked="f">
                <v:path arrowok="t"/>
              </v:shape>
              <v:shape id="_x0000_s1211" style="position:absolute;left:6016;top:448;width:934;height:178;mso-position-horizontal-relative:page;mso-position-vertical-relative:text" coordsize="934,178" o:allowincell="f" path="m204,2r-36,l168,177r36,l204,2xe" fillcolor="black" stroked="f">
                <v:path arrowok="t"/>
              </v:shape>
              <v:shape id="_x0000_s1212" style="position:absolute;left:6016;top:448;width:934;height:178;mso-position-horizontal-relative:page;mso-position-vertical-relative:text" coordsize="934,178" o:allowincell="f" path="m360,3l225,3r,28l276,31r,144l309,175r,-144l360,31r,-28xe" fillcolor="black" stroked="f">
                <v:path arrowok="t"/>
              </v:shape>
              <v:shape id="_x0000_s1213" style="position:absolute;left:6016;top:448;width:934;height:178;mso-position-horizontal-relative:page;mso-position-vertical-relative:text" coordsize="934,178" o:allowincell="f" path="m542,88l541,69,536,52,530,37r-6,-9l520,24,508,14r,74l508,91r-1,11l505,115r-5,10l494,134r-7,10l475,148r-31,l432,144,422,134r-6,-9l411,115r-3,-13l408,88r,-13l408,74r3,-11l416,52r6,-9l432,33r12,-5l458,28r12,1l480,32r9,4l496,43r5,8l505,62r,1l507,74r1,3l508,88r,-74l507,13,493,5,476,1,458,,444,,432,2,422,7,412,9r-7,7l398,21r-7,7l386,38r-2,7l379,55r-3,10l374,77r,14l375,110r5,16l387,141r11,12l410,164r14,7l440,176r18,1l476,176r17,-5l507,164r13,-11l524,148r6,-7l537,126r,-1l541,109r1,-21xe" fillcolor="black" stroked="f">
                <v:path arrowok="t"/>
              </v:shape>
              <v:shape id="_x0000_s1214" style="position:absolute;left:6016;top:448;width:934;height:178;mso-position-horizontal-relative:page;mso-position-vertical-relative:text" coordsize="934,178" o:allowincell="f" path="m720,175l700,141r-9,-12l686,120r-5,-8l672,103r-8,-5l679,96r9,-5l696,84r7,-10l705,64r,-24l703,31,688,9,679,7,672,4r,39l672,62r-3,2l667,69r-3,3l660,72r-5,2l600,74r,-43l655,31r9,5l672,43r,-39l657,2r-91,l566,175r34,l600,103r24,l626,105r5,l640,115r8,9l657,136r24,39l720,175xe" fillcolor="black" stroked="f">
                <v:path arrowok="t"/>
              </v:shape>
              <v:shape id="_x0000_s1215" style="position:absolute;left:6016;top:448;width:934;height:178;mso-position-horizontal-relative:page;mso-position-vertical-relative:text" coordsize="934,178" o:allowincell="f" path="m770,2r-34,l736,36r17,l753,48r-2,4l741,57r-7,3l741,74r15,-5l758,64r10,-9l768,50r2,-7l770,2xe" fillcolor="black" stroked="f">
                <v:path arrowok="t"/>
              </v:shape>
              <v:shape id="_x0000_s1216" style="position:absolute;left:6016;top:448;width:934;height:178;mso-position-horizontal-relative:page;mso-position-vertical-relative:text" coordsize="934,178" o:allowincell="f" path="m933,115r-2,-10l928,98r-4,-7l916,84r-7,-5l873,67,856,64,844,60r-2,-5l837,52r-2,-2l835,40r2,-2l842,36r5,-5l854,28r19,l880,31r5,5l890,38r2,7l892,52r34,-2l926,36,921,24,909,14,901,8,890,3,877,,864,,849,r-9,2l830,7,820,9r-7,7l804,31r-3,9l801,62r7,12l818,84r7,5l834,93r10,4l856,100r15,5l880,108r5,l895,112r2,3l900,120r,12l897,136r-5,5l885,146r-7,2l856,148r-9,-2l842,141r-7,-5l830,129r-2,-12l794,120r3,13l801,145r6,10l816,163r9,6l837,174r14,2l866,177r14,l892,175r10,-3l914,168r7,-8l926,153r5,-9l933,134r,-19xe" fillcolor="black" stroked="f">
                <v:path arrowok="t"/>
              </v:shape>
            </v:group>
            <w10:wrap type="topAndBottom" anchorx="page"/>
          </v:group>
        </w:pict>
      </w:r>
      <w:r>
        <w:rPr>
          <w:noProof/>
        </w:rPr>
        <w:pict w14:anchorId="640C33E2">
          <v:group id="_x0000_s1217" style="position:absolute;margin-left:352.05pt;margin-top:22.4pt;width:48.4pt;height:8.9pt;z-index:251696128;mso-wrap-distance-left:0;mso-wrap-distance-right:0;mso-position-horizontal-relative:page" coordorigin="7041,448" coordsize="968,178" o:allowincell="f">
            <v:shape id="_x0000_s1218" style="position:absolute;left:7041;top:448;width:968;height:178;mso-position-horizontal-relative:page;mso-position-vertical-relative:text" coordsize="968,178" o:allowincell="f" path="m153,175l134,141,124,129r-4,-9l115,112r-10,-9l98,98r14,-2l122,91r7,-7l136,74r3,-10l139,40r-3,-9l122,9,112,7,105,4r,39l105,62r-2,2l100,69r-2,3l93,72r-5,2l33,74r,-43l88,31r10,5l105,43r,-39l91,2,,2,,175r33,l33,103r24,l60,105r4,l74,115r7,9l91,136r24,39l153,175xe" fillcolor="black" stroked="f">
              <v:path arrowok="t"/>
            </v:shape>
            <v:shape id="_x0000_s1219" style="position:absolute;left:7041;top:448;width:968;height:178;mso-position-horizontal-relative:page;mso-position-vertical-relative:text" coordsize="968,178" o:allowincell="f" path="m302,147r-98,l204,99r88,l292,69r-88,l204,31r96,l300,3,170,3r,28l170,69r,30l170,147r,28l302,175r,-28xe" fillcolor="black" stroked="f">
              <v:path arrowok="t"/>
            </v:shape>
            <v:shape id="_x0000_s1220" style="position:absolute;left:7041;top:448;width:968;height:178;mso-position-horizontal-relative:page;mso-position-vertical-relative:text" coordsize="968,178" o:allowincell="f" path="m463,43l460,31,453,21,439,7,429,4r,41l429,67r-9,9l410,81r-48,l362,31r43,l410,33r5,l420,36r9,9l429,4r-7,l413,3,401,2r-15,l328,2r,173l362,175r,-65l415,110r9,-2l429,108r7,-5l444,100r9,-9l460,81r3,-5l463,43xe" fillcolor="black" stroked="f">
              <v:path arrowok="t"/>
            </v:shape>
            <v:shape id="_x0000_s1221" style="position:absolute;left:7041;top:448;width:968;height:178;mso-position-horizontal-relative:page;mso-position-vertical-relative:text" coordsize="968,178" o:allowincell="f" path="m648,88l646,69,642,52,635,37r-6,-9l626,24,614,14r,74l614,91r-1,11l611,115r-4,10l602,134r-10,10l580,148r-14,l554,147r-10,-2l535,140r-7,-6l521,125r-4,-10l514,102,513,88r1,-13l514,74r3,-11l521,52r7,-9l535,36r9,-4l554,29r12,-1l580,28r12,5l602,43r6,8l612,62r,1l613,74r,3l614,88r,-74l613,13,598,5,582,1,564,,549,,537,2r-9,5l518,9r-7,7l504,21r-5,7l492,38r-3,7l486,55r-3,10l480,77r,14l481,110r5,16l494,141r10,12l516,164r14,7l547,176r19,1l583,176r17,-5l614,164r12,-11l630,148r5,-7l642,126r,-1l646,109r2,-21xe" fillcolor="black" stroked="f">
              <v:path arrowok="t"/>
            </v:shape>
            <v:shape id="_x0000_s1222" style="position:absolute;left:7041;top:448;width:968;height:178;mso-position-horizontal-relative:page;mso-position-vertical-relative:text" coordsize="968,178" o:allowincell="f" path="m825,175l806,141,796,129r-4,-9l787,112r-10,-9l770,98r14,-2l794,91r7,-7l808,74r3,-10l811,40r-3,-9l794,9,784,7,777,4r,39l777,62r-2,2l772,69r-2,3l765,72r-5,2l705,74r,-43l760,31r10,5l777,43r,-39l763,2r-91,l672,175r33,l705,103r24,l732,105r4,l746,115r7,9l763,136r24,39l825,175xe" fillcolor="black" stroked="f">
              <v:path arrowok="t"/>
            </v:shape>
            <v:shape id="_x0000_s1223" style="position:absolute;left:7041;top:448;width:968;height:178;mso-position-horizontal-relative:page;mso-position-vertical-relative:text" coordsize="968,178" o:allowincell="f" path="m967,3l832,3r,28l883,31r,144l916,175r,-144l967,31r,-28xe" fillcolor="black" stroked="f">
              <v:path arrowok="t"/>
            </v:shape>
            <w10:wrap type="topAndBottom" anchorx="page"/>
          </v:group>
        </w:pict>
      </w:r>
    </w:p>
    <w:p w14:paraId="48137FD0" w14:textId="77777777" w:rsidR="0065787A" w:rsidRDefault="0065787A">
      <w:pPr>
        <w:pStyle w:val="BodyText"/>
        <w:kinsoku w:val="0"/>
        <w:overflowPunct w:val="0"/>
        <w:spacing w:before="183"/>
      </w:pPr>
    </w:p>
    <w:p w14:paraId="2F1B2C13" w14:textId="77777777" w:rsidR="0065787A" w:rsidRDefault="0065787A">
      <w:pPr>
        <w:pStyle w:val="BodyText"/>
        <w:kinsoku w:val="0"/>
        <w:overflowPunct w:val="0"/>
        <w:spacing w:before="1"/>
        <w:rPr>
          <w:spacing w:val="-5"/>
        </w:rPr>
      </w:pPr>
      <w:r>
        <w:t>To</w:t>
      </w:r>
      <w:r>
        <w:rPr>
          <w:spacing w:val="-16"/>
        </w:rPr>
        <w:t xml:space="preserve"> </w:t>
      </w:r>
      <w:r>
        <w:t>the</w:t>
      </w:r>
      <w:r>
        <w:rPr>
          <w:spacing w:val="-15"/>
        </w:rPr>
        <w:t xml:space="preserve"> </w:t>
      </w:r>
      <w:r>
        <w:t>Members</w:t>
      </w:r>
      <w:r>
        <w:rPr>
          <w:spacing w:val="-15"/>
        </w:rPr>
        <w:t xml:space="preserve"> </w:t>
      </w:r>
      <w:r>
        <w:t>of</w:t>
      </w:r>
      <w:r>
        <w:rPr>
          <w:spacing w:val="-16"/>
        </w:rPr>
        <w:t xml:space="preserve"> </w:t>
      </w:r>
      <w:r>
        <w:t>QLS</w:t>
      </w:r>
      <w:r>
        <w:rPr>
          <w:spacing w:val="-15"/>
        </w:rPr>
        <w:t xml:space="preserve"> </w:t>
      </w:r>
      <w:r>
        <w:t>Solicitor</w:t>
      </w:r>
      <w:r>
        <w:rPr>
          <w:spacing w:val="-15"/>
        </w:rPr>
        <w:t xml:space="preserve"> </w:t>
      </w:r>
      <w:r>
        <w:t>Support</w:t>
      </w:r>
      <w:r>
        <w:rPr>
          <w:spacing w:val="-14"/>
        </w:rPr>
        <w:t xml:space="preserve"> </w:t>
      </w:r>
      <w:r>
        <w:t>Pty</w:t>
      </w:r>
      <w:r>
        <w:rPr>
          <w:spacing w:val="-12"/>
        </w:rPr>
        <w:t xml:space="preserve"> </w:t>
      </w:r>
      <w:r>
        <w:rPr>
          <w:spacing w:val="-5"/>
        </w:rPr>
        <w:t>Ltd</w:t>
      </w:r>
    </w:p>
    <w:p w14:paraId="4076A2C1" w14:textId="77777777" w:rsidR="0065787A" w:rsidRDefault="0065787A">
      <w:pPr>
        <w:pStyle w:val="BodyText"/>
        <w:kinsoku w:val="0"/>
        <w:overflowPunct w:val="0"/>
        <w:spacing w:before="111"/>
      </w:pPr>
    </w:p>
    <w:p w14:paraId="224E9564" w14:textId="77777777" w:rsidR="0065787A" w:rsidRDefault="0065787A">
      <w:pPr>
        <w:pStyle w:val="Heading1"/>
        <w:kinsoku w:val="0"/>
        <w:overflowPunct w:val="0"/>
        <w:ind w:left="118"/>
        <w:rPr>
          <w:spacing w:val="-2"/>
        </w:rPr>
      </w:pPr>
      <w:r>
        <w:t>Report</w:t>
      </w:r>
      <w:r>
        <w:rPr>
          <w:spacing w:val="-14"/>
        </w:rPr>
        <w:t xml:space="preserve"> </w:t>
      </w:r>
      <w:r>
        <w:t>on</w:t>
      </w:r>
      <w:r>
        <w:rPr>
          <w:spacing w:val="-13"/>
        </w:rPr>
        <w:t xml:space="preserve"> </w:t>
      </w:r>
      <w:r>
        <w:t>the</w:t>
      </w:r>
      <w:r>
        <w:rPr>
          <w:spacing w:val="-13"/>
        </w:rPr>
        <w:t xml:space="preserve"> </w:t>
      </w:r>
      <w:r>
        <w:t>audit</w:t>
      </w:r>
      <w:r>
        <w:rPr>
          <w:spacing w:val="-14"/>
        </w:rPr>
        <w:t xml:space="preserve"> </w:t>
      </w:r>
      <w:r>
        <w:t>of</w:t>
      </w:r>
      <w:r>
        <w:rPr>
          <w:spacing w:val="-11"/>
        </w:rPr>
        <w:t xml:space="preserve"> </w:t>
      </w:r>
      <w:r>
        <w:t>the</w:t>
      </w:r>
      <w:r>
        <w:rPr>
          <w:spacing w:val="-13"/>
        </w:rPr>
        <w:t xml:space="preserve"> </w:t>
      </w:r>
      <w:r>
        <w:t>financial</w:t>
      </w:r>
      <w:r>
        <w:rPr>
          <w:spacing w:val="-12"/>
        </w:rPr>
        <w:t xml:space="preserve"> </w:t>
      </w:r>
      <w:r>
        <w:rPr>
          <w:spacing w:val="-2"/>
        </w:rPr>
        <w:t>report</w:t>
      </w:r>
    </w:p>
    <w:p w14:paraId="3BC5D78C" w14:textId="77777777" w:rsidR="0065787A" w:rsidRDefault="0065787A">
      <w:pPr>
        <w:pStyle w:val="Heading2"/>
        <w:kinsoku w:val="0"/>
        <w:overflowPunct w:val="0"/>
        <w:rPr>
          <w:spacing w:val="-2"/>
        </w:rPr>
      </w:pPr>
      <w:r>
        <w:rPr>
          <w:spacing w:val="-2"/>
        </w:rPr>
        <w:t>Opinion</w:t>
      </w:r>
    </w:p>
    <w:p w14:paraId="2FEAF4DF" w14:textId="77777777" w:rsidR="0065787A" w:rsidRDefault="0065787A">
      <w:pPr>
        <w:pStyle w:val="BodyText"/>
        <w:kinsoku w:val="0"/>
        <w:overflowPunct w:val="0"/>
        <w:spacing w:before="148"/>
        <w:rPr>
          <w:spacing w:val="-4"/>
        </w:rPr>
      </w:pPr>
      <w:r>
        <w:t>I</w:t>
      </w:r>
      <w:r>
        <w:rPr>
          <w:spacing w:val="-5"/>
        </w:rPr>
        <w:t xml:space="preserve"> </w:t>
      </w:r>
      <w:r>
        <w:t>have</w:t>
      </w:r>
      <w:r>
        <w:rPr>
          <w:spacing w:val="-9"/>
        </w:rPr>
        <w:t xml:space="preserve"> </w:t>
      </w:r>
      <w:r>
        <w:t>audited</w:t>
      </w:r>
      <w:r>
        <w:rPr>
          <w:spacing w:val="-10"/>
        </w:rPr>
        <w:t xml:space="preserve"> </w:t>
      </w:r>
      <w:r>
        <w:t>the</w:t>
      </w:r>
      <w:r>
        <w:rPr>
          <w:spacing w:val="-8"/>
        </w:rPr>
        <w:t xml:space="preserve"> </w:t>
      </w:r>
      <w:r>
        <w:t>accompanying</w:t>
      </w:r>
      <w:r>
        <w:rPr>
          <w:spacing w:val="-10"/>
        </w:rPr>
        <w:t xml:space="preserve"> </w:t>
      </w:r>
      <w:r>
        <w:t>financial</w:t>
      </w:r>
      <w:r>
        <w:rPr>
          <w:spacing w:val="-8"/>
        </w:rPr>
        <w:t xml:space="preserve"> </w:t>
      </w:r>
      <w:r>
        <w:t>report</w:t>
      </w:r>
      <w:r>
        <w:rPr>
          <w:spacing w:val="-6"/>
        </w:rPr>
        <w:t xml:space="preserve"> </w:t>
      </w:r>
      <w:r>
        <w:t>of</w:t>
      </w:r>
      <w:r>
        <w:rPr>
          <w:spacing w:val="-3"/>
        </w:rPr>
        <w:t xml:space="preserve"> </w:t>
      </w:r>
      <w:r>
        <w:t>QLS</w:t>
      </w:r>
      <w:r>
        <w:rPr>
          <w:spacing w:val="-11"/>
        </w:rPr>
        <w:t xml:space="preserve"> </w:t>
      </w:r>
      <w:r>
        <w:t>Solicitor</w:t>
      </w:r>
      <w:r>
        <w:rPr>
          <w:spacing w:val="-12"/>
        </w:rPr>
        <w:t xml:space="preserve"> </w:t>
      </w:r>
      <w:r>
        <w:t>Support</w:t>
      </w:r>
      <w:r>
        <w:rPr>
          <w:spacing w:val="-11"/>
        </w:rPr>
        <w:t xml:space="preserve"> </w:t>
      </w:r>
      <w:r>
        <w:t>Pty</w:t>
      </w:r>
      <w:r>
        <w:rPr>
          <w:spacing w:val="-9"/>
        </w:rPr>
        <w:t xml:space="preserve"> </w:t>
      </w:r>
      <w:r>
        <w:rPr>
          <w:spacing w:val="-4"/>
        </w:rPr>
        <w:t>Ltd.</w:t>
      </w:r>
    </w:p>
    <w:p w14:paraId="63C0CEC6" w14:textId="77777777" w:rsidR="0065787A" w:rsidRDefault="0065787A">
      <w:pPr>
        <w:pStyle w:val="BodyText"/>
        <w:kinsoku w:val="0"/>
        <w:overflowPunct w:val="0"/>
        <w:spacing w:before="145" w:line="266" w:lineRule="auto"/>
        <w:ind w:right="24"/>
      </w:pPr>
      <w:r>
        <w:t>The financial report comprises the statement of financial position as at 30 June 2024, the statement of comprehensive income, statement of changes in equity and statement of cash flows</w:t>
      </w:r>
      <w:r>
        <w:rPr>
          <w:spacing w:val="-2"/>
        </w:rPr>
        <w:t xml:space="preserve"> </w:t>
      </w:r>
      <w:r>
        <w:t>for</w:t>
      </w:r>
      <w:r>
        <w:rPr>
          <w:spacing w:val="-2"/>
        </w:rPr>
        <w:t xml:space="preserve"> </w:t>
      </w:r>
      <w:r>
        <w:t>the</w:t>
      </w:r>
      <w:r>
        <w:rPr>
          <w:spacing w:val="-3"/>
        </w:rPr>
        <w:t xml:space="preserve"> </w:t>
      </w:r>
      <w:r>
        <w:t>year</w:t>
      </w:r>
      <w:r>
        <w:rPr>
          <w:spacing w:val="-2"/>
        </w:rPr>
        <w:t xml:space="preserve"> </w:t>
      </w:r>
      <w:r>
        <w:t>then</w:t>
      </w:r>
      <w:r>
        <w:rPr>
          <w:spacing w:val="-5"/>
        </w:rPr>
        <w:t xml:space="preserve"> </w:t>
      </w:r>
      <w:r>
        <w:t>ended,</w:t>
      </w:r>
      <w:r>
        <w:rPr>
          <w:spacing w:val="-1"/>
        </w:rPr>
        <w:t xml:space="preserve"> </w:t>
      </w:r>
      <w:r>
        <w:t>notes</w:t>
      </w:r>
      <w:r>
        <w:rPr>
          <w:spacing w:val="-4"/>
        </w:rPr>
        <w:t xml:space="preserve"> </w:t>
      </w:r>
      <w:r>
        <w:t>to</w:t>
      </w:r>
      <w:r>
        <w:rPr>
          <w:spacing w:val="-3"/>
        </w:rPr>
        <w:t xml:space="preserve"> </w:t>
      </w:r>
      <w:r>
        <w:t>the</w:t>
      </w:r>
      <w:r>
        <w:rPr>
          <w:spacing w:val="-5"/>
        </w:rPr>
        <w:t xml:space="preserve"> </w:t>
      </w:r>
      <w:r>
        <w:t>financial</w:t>
      </w:r>
      <w:r>
        <w:rPr>
          <w:spacing w:val="-2"/>
        </w:rPr>
        <w:t xml:space="preserve"> </w:t>
      </w:r>
      <w:r>
        <w:t>statements including</w:t>
      </w:r>
      <w:r>
        <w:rPr>
          <w:spacing w:val="-3"/>
        </w:rPr>
        <w:t xml:space="preserve"> </w:t>
      </w:r>
      <w:r>
        <w:t>material</w:t>
      </w:r>
      <w:r>
        <w:rPr>
          <w:spacing w:val="-2"/>
        </w:rPr>
        <w:t xml:space="preserve"> </w:t>
      </w:r>
      <w:r>
        <w:t>accounting policy information, and the directors' declaration.</w:t>
      </w:r>
    </w:p>
    <w:p w14:paraId="76C971DF" w14:textId="77777777" w:rsidR="0065787A" w:rsidRDefault="0065787A">
      <w:pPr>
        <w:pStyle w:val="BodyText"/>
        <w:kinsoku w:val="0"/>
        <w:overflowPunct w:val="0"/>
        <w:spacing w:before="118"/>
        <w:rPr>
          <w:spacing w:val="-2"/>
        </w:rPr>
      </w:pPr>
      <w:r>
        <w:t>In</w:t>
      </w:r>
      <w:r>
        <w:rPr>
          <w:spacing w:val="-5"/>
        </w:rPr>
        <w:t xml:space="preserve"> </w:t>
      </w:r>
      <w:r>
        <w:t>my</w:t>
      </w:r>
      <w:r>
        <w:rPr>
          <w:spacing w:val="-3"/>
        </w:rPr>
        <w:t xml:space="preserve"> </w:t>
      </w:r>
      <w:r>
        <w:t>opinion,</w:t>
      </w:r>
      <w:r>
        <w:rPr>
          <w:spacing w:val="-5"/>
        </w:rPr>
        <w:t xml:space="preserve"> </w:t>
      </w:r>
      <w:r>
        <w:t>the</w:t>
      </w:r>
      <w:r>
        <w:rPr>
          <w:spacing w:val="-5"/>
        </w:rPr>
        <w:t xml:space="preserve"> </w:t>
      </w:r>
      <w:r>
        <w:t>financial</w:t>
      </w:r>
      <w:r>
        <w:rPr>
          <w:spacing w:val="-3"/>
        </w:rPr>
        <w:t xml:space="preserve"> </w:t>
      </w:r>
      <w:r>
        <w:rPr>
          <w:spacing w:val="-2"/>
        </w:rPr>
        <w:t>report:</w:t>
      </w:r>
    </w:p>
    <w:p w14:paraId="29226017" w14:textId="77777777" w:rsidR="0065787A" w:rsidRDefault="0065787A" w:rsidP="0065787A">
      <w:pPr>
        <w:pStyle w:val="ListParagraph"/>
        <w:widowControl w:val="0"/>
        <w:numPr>
          <w:ilvl w:val="0"/>
          <w:numId w:val="64"/>
        </w:numPr>
        <w:tabs>
          <w:tab w:val="left" w:pos="684"/>
        </w:tabs>
        <w:kinsoku w:val="0"/>
        <w:overflowPunct w:val="0"/>
        <w:autoSpaceDE w:val="0"/>
        <w:autoSpaceDN w:val="0"/>
        <w:adjustRightInd w:val="0"/>
        <w:spacing w:before="147" w:line="266" w:lineRule="auto"/>
        <w:ind w:left="684" w:right="352" w:hanging="567"/>
        <w:contextualSpacing w:val="0"/>
        <w:rPr>
          <w:sz w:val="22"/>
          <w:szCs w:val="22"/>
        </w:rPr>
      </w:pPr>
      <w:r>
        <w:rPr>
          <w:sz w:val="22"/>
          <w:szCs w:val="22"/>
        </w:rPr>
        <w:t>gives</w:t>
      </w:r>
      <w:r>
        <w:rPr>
          <w:spacing w:val="-2"/>
          <w:sz w:val="22"/>
          <w:szCs w:val="22"/>
        </w:rPr>
        <w:t xml:space="preserve"> </w:t>
      </w:r>
      <w:r>
        <w:rPr>
          <w:sz w:val="22"/>
          <w:szCs w:val="22"/>
        </w:rPr>
        <w:t>a</w:t>
      </w:r>
      <w:r>
        <w:rPr>
          <w:spacing w:val="-3"/>
          <w:sz w:val="22"/>
          <w:szCs w:val="22"/>
        </w:rPr>
        <w:t xml:space="preserve"> </w:t>
      </w:r>
      <w:r>
        <w:rPr>
          <w:sz w:val="22"/>
          <w:szCs w:val="22"/>
        </w:rPr>
        <w:t>true</w:t>
      </w:r>
      <w:r>
        <w:rPr>
          <w:spacing w:val="-3"/>
          <w:sz w:val="22"/>
          <w:szCs w:val="22"/>
        </w:rPr>
        <w:t xml:space="preserve"> </w:t>
      </w:r>
      <w:r>
        <w:rPr>
          <w:sz w:val="22"/>
          <w:szCs w:val="22"/>
        </w:rPr>
        <w:t>and</w:t>
      </w:r>
      <w:r>
        <w:rPr>
          <w:spacing w:val="-3"/>
          <w:sz w:val="22"/>
          <w:szCs w:val="22"/>
        </w:rPr>
        <w:t xml:space="preserve"> </w:t>
      </w:r>
      <w:r>
        <w:rPr>
          <w:sz w:val="22"/>
          <w:szCs w:val="22"/>
        </w:rPr>
        <w:t>fair</w:t>
      </w:r>
      <w:r>
        <w:rPr>
          <w:spacing w:val="-2"/>
          <w:sz w:val="22"/>
          <w:szCs w:val="22"/>
        </w:rPr>
        <w:t xml:space="preserve"> </w:t>
      </w:r>
      <w:r>
        <w:rPr>
          <w:sz w:val="22"/>
          <w:szCs w:val="22"/>
        </w:rPr>
        <w:t>view</w:t>
      </w:r>
      <w:r>
        <w:rPr>
          <w:spacing w:val="-2"/>
          <w:sz w:val="22"/>
          <w:szCs w:val="22"/>
        </w:rPr>
        <w:t xml:space="preserve"> </w:t>
      </w:r>
      <w:r>
        <w:rPr>
          <w:sz w:val="22"/>
          <w:szCs w:val="22"/>
        </w:rPr>
        <w:t>of</w:t>
      </w:r>
      <w:r>
        <w:rPr>
          <w:spacing w:val="-1"/>
          <w:sz w:val="22"/>
          <w:szCs w:val="22"/>
        </w:rPr>
        <w:t xml:space="preserve"> </w:t>
      </w:r>
      <w:r>
        <w:rPr>
          <w:sz w:val="22"/>
          <w:szCs w:val="22"/>
        </w:rPr>
        <w:t>the</w:t>
      </w:r>
      <w:r>
        <w:rPr>
          <w:spacing w:val="-5"/>
          <w:sz w:val="22"/>
          <w:szCs w:val="22"/>
        </w:rPr>
        <w:t xml:space="preserve"> </w:t>
      </w:r>
      <w:r>
        <w:rPr>
          <w:sz w:val="22"/>
          <w:szCs w:val="22"/>
        </w:rPr>
        <w:t>company's</w:t>
      </w:r>
      <w:r>
        <w:rPr>
          <w:spacing w:val="-4"/>
          <w:sz w:val="22"/>
          <w:szCs w:val="22"/>
        </w:rPr>
        <w:t xml:space="preserve"> </w:t>
      </w:r>
      <w:r>
        <w:rPr>
          <w:sz w:val="22"/>
          <w:szCs w:val="22"/>
        </w:rPr>
        <w:t>financial</w:t>
      </w:r>
      <w:r>
        <w:rPr>
          <w:spacing w:val="-2"/>
          <w:sz w:val="22"/>
          <w:szCs w:val="22"/>
        </w:rPr>
        <w:t xml:space="preserve"> </w:t>
      </w:r>
      <w:r>
        <w:rPr>
          <w:sz w:val="22"/>
          <w:szCs w:val="22"/>
        </w:rPr>
        <w:t>position</w:t>
      </w:r>
      <w:r>
        <w:rPr>
          <w:spacing w:val="-3"/>
          <w:sz w:val="22"/>
          <w:szCs w:val="22"/>
        </w:rPr>
        <w:t xml:space="preserve"> </w:t>
      </w:r>
      <w:r>
        <w:rPr>
          <w:sz w:val="22"/>
          <w:szCs w:val="22"/>
        </w:rPr>
        <w:t>as</w:t>
      </w:r>
      <w:r>
        <w:rPr>
          <w:spacing w:val="-2"/>
          <w:sz w:val="22"/>
          <w:szCs w:val="22"/>
        </w:rPr>
        <w:t xml:space="preserve"> </w:t>
      </w:r>
      <w:r>
        <w:rPr>
          <w:sz w:val="22"/>
          <w:szCs w:val="22"/>
        </w:rPr>
        <w:t>at 30</w:t>
      </w:r>
      <w:r>
        <w:rPr>
          <w:spacing w:val="-1"/>
          <w:sz w:val="22"/>
          <w:szCs w:val="22"/>
        </w:rPr>
        <w:t xml:space="preserve"> </w:t>
      </w:r>
      <w:r>
        <w:rPr>
          <w:sz w:val="22"/>
          <w:szCs w:val="22"/>
        </w:rPr>
        <w:t>June</w:t>
      </w:r>
      <w:r>
        <w:rPr>
          <w:spacing w:val="-8"/>
          <w:sz w:val="22"/>
          <w:szCs w:val="22"/>
        </w:rPr>
        <w:t xml:space="preserve"> </w:t>
      </w:r>
      <w:r>
        <w:rPr>
          <w:sz w:val="22"/>
          <w:szCs w:val="22"/>
        </w:rPr>
        <w:t>2024, and its financial performance and cash flows for the year then ended; and</w:t>
      </w:r>
    </w:p>
    <w:p w14:paraId="26CD115F" w14:textId="77777777" w:rsidR="0065787A" w:rsidRDefault="0065787A" w:rsidP="0065787A">
      <w:pPr>
        <w:pStyle w:val="ListParagraph"/>
        <w:widowControl w:val="0"/>
        <w:numPr>
          <w:ilvl w:val="0"/>
          <w:numId w:val="64"/>
        </w:numPr>
        <w:tabs>
          <w:tab w:val="left" w:pos="685"/>
        </w:tabs>
        <w:kinsoku w:val="0"/>
        <w:overflowPunct w:val="0"/>
        <w:autoSpaceDE w:val="0"/>
        <w:autoSpaceDN w:val="0"/>
        <w:adjustRightInd w:val="0"/>
        <w:spacing w:before="118"/>
        <w:ind w:hanging="567"/>
        <w:contextualSpacing w:val="0"/>
        <w:rPr>
          <w:spacing w:val="-2"/>
          <w:sz w:val="22"/>
          <w:szCs w:val="22"/>
        </w:rPr>
      </w:pPr>
      <w:r>
        <w:rPr>
          <w:sz w:val="22"/>
          <w:szCs w:val="22"/>
        </w:rPr>
        <w:t>complies</w:t>
      </w:r>
      <w:r>
        <w:rPr>
          <w:spacing w:val="-9"/>
          <w:sz w:val="22"/>
          <w:szCs w:val="22"/>
        </w:rPr>
        <w:t xml:space="preserve"> </w:t>
      </w:r>
      <w:r>
        <w:rPr>
          <w:sz w:val="22"/>
          <w:szCs w:val="22"/>
        </w:rPr>
        <w:t>with</w:t>
      </w:r>
      <w:r>
        <w:rPr>
          <w:spacing w:val="-5"/>
          <w:sz w:val="22"/>
          <w:szCs w:val="22"/>
        </w:rPr>
        <w:t xml:space="preserve"> </w:t>
      </w:r>
      <w:r>
        <w:rPr>
          <w:sz w:val="22"/>
          <w:szCs w:val="22"/>
        </w:rPr>
        <w:t>Australian</w:t>
      </w:r>
      <w:r>
        <w:rPr>
          <w:spacing w:val="-9"/>
          <w:sz w:val="22"/>
          <w:szCs w:val="22"/>
        </w:rPr>
        <w:t xml:space="preserve"> </w:t>
      </w:r>
      <w:r>
        <w:rPr>
          <w:sz w:val="22"/>
          <w:szCs w:val="22"/>
        </w:rPr>
        <w:t>Accounting</w:t>
      </w:r>
      <w:r>
        <w:rPr>
          <w:spacing w:val="-6"/>
          <w:sz w:val="22"/>
          <w:szCs w:val="22"/>
        </w:rPr>
        <w:t xml:space="preserve"> </w:t>
      </w:r>
      <w:r>
        <w:rPr>
          <w:sz w:val="22"/>
          <w:szCs w:val="22"/>
        </w:rPr>
        <w:t>Standards</w:t>
      </w:r>
      <w:r>
        <w:rPr>
          <w:spacing w:val="-7"/>
          <w:sz w:val="22"/>
          <w:szCs w:val="22"/>
        </w:rPr>
        <w:t xml:space="preserve"> </w:t>
      </w:r>
      <w:r w:rsidR="00035FDA">
        <w:rPr>
          <w:spacing w:val="-1"/>
          <w:position w:val="5"/>
          <w:sz w:val="22"/>
          <w:szCs w:val="22"/>
        </w:rPr>
        <w:pict w14:anchorId="3A2EE5C6">
          <v:shape id="_x0000_i1050" type="#_x0000_t75" style="width:6.1pt;height:1.1pt">
            <v:imagedata r:id="rId76" o:title=""/>
            <o:lock v:ext="edit" aspectratio="f"/>
          </v:shape>
        </w:pict>
      </w:r>
      <w:r>
        <w:rPr>
          <w:rFonts w:ascii="Times New Roman" w:hAnsi="Times New Roman"/>
          <w:spacing w:val="-1"/>
          <w:sz w:val="22"/>
          <w:szCs w:val="22"/>
        </w:rPr>
        <w:t xml:space="preserve"> </w:t>
      </w:r>
      <w:r>
        <w:rPr>
          <w:sz w:val="22"/>
          <w:szCs w:val="22"/>
        </w:rPr>
        <w:t>Simplified</w:t>
      </w:r>
      <w:r>
        <w:rPr>
          <w:spacing w:val="-5"/>
          <w:sz w:val="22"/>
          <w:szCs w:val="22"/>
        </w:rPr>
        <w:t xml:space="preserve"> </w:t>
      </w:r>
      <w:r>
        <w:rPr>
          <w:spacing w:val="-2"/>
          <w:sz w:val="22"/>
          <w:szCs w:val="22"/>
        </w:rPr>
        <w:t>Disclosures.</w:t>
      </w:r>
    </w:p>
    <w:p w14:paraId="24203A23" w14:textId="77777777" w:rsidR="0065787A" w:rsidRDefault="0065787A">
      <w:pPr>
        <w:pStyle w:val="BodyText"/>
        <w:kinsoku w:val="0"/>
        <w:overflowPunct w:val="0"/>
        <w:spacing w:before="148" w:line="266" w:lineRule="auto"/>
        <w:ind w:right="24"/>
        <w:rPr>
          <w:spacing w:val="-2"/>
        </w:rPr>
      </w:pPr>
      <w:r>
        <w:t xml:space="preserve">I conducted my audit in accordance with the </w:t>
      </w:r>
      <w:r>
        <w:rPr>
          <w:i/>
          <w:iCs/>
        </w:rPr>
        <w:t>Auditor-General Auditing Standards</w:t>
      </w:r>
      <w:r>
        <w:t>, which incorporate the Australian Auditing Standards. My responsibilities under those standards are further</w:t>
      </w:r>
      <w:r>
        <w:rPr>
          <w:spacing w:val="-5"/>
        </w:rPr>
        <w:t xml:space="preserve"> </w:t>
      </w:r>
      <w:r>
        <w:t>described</w:t>
      </w:r>
      <w:r>
        <w:rPr>
          <w:spacing w:val="-5"/>
        </w:rPr>
        <w:t xml:space="preserve"> </w:t>
      </w:r>
      <w:r>
        <w:t>in</w:t>
      </w:r>
      <w:r>
        <w:rPr>
          <w:spacing w:val="-2"/>
        </w:rPr>
        <w:t xml:space="preserve"> </w:t>
      </w:r>
      <w:r>
        <w:t>the</w:t>
      </w:r>
      <w:r>
        <w:rPr>
          <w:spacing w:val="-8"/>
        </w:rPr>
        <w:t xml:space="preserve"> </w:t>
      </w:r>
      <w:r w:rsidR="00035FDA">
        <w:rPr>
          <w:spacing w:val="-6"/>
          <w:position w:val="-4"/>
        </w:rPr>
        <w:pict w14:anchorId="3431A323">
          <v:shape id="_x0000_i1051" type="#_x0000_t75" style="width:298.85pt;height:10.2pt">
            <v:imagedata r:id="rId51" o:title=""/>
            <o:lock v:ext="edit" aspectratio="f"/>
          </v:shape>
        </w:pict>
      </w:r>
      <w:r>
        <w:rPr>
          <w:rFonts w:ascii="Times New Roman" w:hAnsi="Times New Roman"/>
          <w:spacing w:val="4"/>
        </w:rPr>
        <w:t xml:space="preserve"> </w:t>
      </w:r>
      <w:r>
        <w:rPr>
          <w:spacing w:val="-2"/>
        </w:rPr>
        <w:t>section</w:t>
      </w:r>
    </w:p>
    <w:p w14:paraId="03631547" w14:textId="77777777" w:rsidR="0065787A" w:rsidRDefault="0065787A">
      <w:pPr>
        <w:pStyle w:val="BodyText"/>
        <w:kinsoku w:val="0"/>
        <w:overflowPunct w:val="0"/>
        <w:spacing w:line="251" w:lineRule="exact"/>
        <w:rPr>
          <w:spacing w:val="-2"/>
        </w:rPr>
      </w:pPr>
      <w:r>
        <w:t>of</w:t>
      </w:r>
      <w:r>
        <w:rPr>
          <w:spacing w:val="-2"/>
        </w:rPr>
        <w:t xml:space="preserve"> </w:t>
      </w:r>
      <w:r>
        <w:t>my</w:t>
      </w:r>
      <w:r>
        <w:rPr>
          <w:spacing w:val="-2"/>
        </w:rPr>
        <w:t xml:space="preserve"> report.</w:t>
      </w:r>
    </w:p>
    <w:p w14:paraId="0B33FFFD" w14:textId="77777777" w:rsidR="0065787A" w:rsidRDefault="00035FDA">
      <w:pPr>
        <w:pStyle w:val="BodyText"/>
        <w:tabs>
          <w:tab w:val="left" w:pos="6235"/>
        </w:tabs>
        <w:kinsoku w:val="0"/>
        <w:overflowPunct w:val="0"/>
        <w:spacing w:before="145" w:line="271" w:lineRule="auto"/>
        <w:ind w:right="913"/>
        <w:rPr>
          <w:i/>
          <w:iCs/>
        </w:rPr>
      </w:pPr>
      <w:r>
        <w:rPr>
          <w:noProof/>
        </w:rPr>
        <w:pict w14:anchorId="432F4C6E">
          <v:group id="_x0000_s1224" style="position:absolute;margin-left:214.3pt;margin-top:23.7pt;width:157.6pt;height:8.2pt;z-index:-251619328;mso-position-horizontal-relative:page" coordorigin="4286,474" coordsize="3152,164" o:allowincell="f">
            <v:shape id="_x0000_s1225" type="#_x0000_t75" style="position:absolute;left:4286;top:474;width:2860;height:160;mso-position-horizontal-relative:page" o:allowincell="f">
              <v:imagedata r:id="rId77" o:title=""/>
              <o:lock v:ext="edit" aspectratio="f"/>
            </v:shape>
            <v:group id="_x0000_s1226" style="position:absolute;left:7173;top:474;width:265;height:164" coordorigin="7173,474" coordsize="265,164" o:allowincell="f">
              <v:shape id="_x0000_s1227" style="position:absolute;left:7173;top:474;width:265;height:164;mso-position-horizontal-relative:page;mso-position-vertical-relative:text" coordsize="265,164" o:allowincell="f" path="m117,140r-96,l21,88r87,l108,68r-87,l21,20r91,l112,2,,2,,20,,68,,88r,52l,160r117,l117,140xe" fillcolor="black" stroked="f">
                <v:path arrowok="t"/>
              </v:shape>
              <v:shape id="_x0000_s1228" style="position:absolute;left:7173;top:474;width:265;height:164;mso-position-horizontal-relative:page;mso-position-vertical-relative:text" coordsize="265,164" o:allowincell="f" path="m264,105r-3,-7l256,93r-4,-7l244,81,230,74,218,69,201,67,184,62r-9,-2l168,52r-3,-4l165,36r3,-8l172,24r15,-5l211,19r9,2l228,26r4,5l235,38r2,10l259,48r,-10l256,28,247,14,240,9,220,,180,,170,4,160,7r-4,7l151,19r-5,7l144,33r,17l146,57r2,5l158,72r24,12l196,86r15,5l220,93r3,l230,96r7,7l240,108r2,2l242,120r-7,14l225,139r-7,2l213,144r-17,l182,139r-7,-5l165,124r-2,-4l160,112r,-7l139,105r,10l141,127r5,7l153,144r7,7l180,160r12,3l216,163r12,-3l235,156r9,-5l252,146r9,-14l264,122r,-17xe" fillcolor="black" stroked="f">
                <v:path arrowok="t"/>
              </v:shape>
            </v:group>
            <w10:wrap anchorx="page"/>
          </v:group>
        </w:pict>
      </w:r>
      <w:r w:rsidR="0065787A">
        <w:t>I am independent of the company in accordance with the ethical requirements of the Accounting Prof</w:t>
      </w:r>
      <w:r>
        <w:rPr>
          <w:spacing w:val="8"/>
        </w:rPr>
        <w:pict w14:anchorId="6F4C571E">
          <v:shape id="_x0000_i1052" type="#_x0000_t75" style="width:39.4pt;height:8pt">
            <v:imagedata r:id="rId78" o:title=""/>
            <o:lock v:ext="edit" aspectratio="f"/>
          </v:shape>
        </w:pict>
      </w:r>
      <w:r w:rsidR="0065787A">
        <w:rPr>
          <w:rFonts w:ascii="Times New Roman" w:hAnsi="Times New Roman"/>
          <w:spacing w:val="8"/>
        </w:rPr>
        <w:t xml:space="preserve"> </w:t>
      </w:r>
      <w:r>
        <w:rPr>
          <w:rFonts w:ascii="Times New Roman" w:hAnsi="Times New Roman"/>
          <w:spacing w:val="18"/>
        </w:rPr>
        <w:pict w14:anchorId="5EB71F32">
          <v:shape id="_x0000_i1053" type="#_x0000_t75" style="width:17.15pt;height:8.05pt">
            <v:imagedata r:id="rId79" o:title=""/>
            <o:lock v:ext="edit" aspectratio="f"/>
          </v:shape>
        </w:pict>
      </w:r>
      <w:r w:rsidR="0065787A">
        <w:rPr>
          <w:rFonts w:ascii="Times New Roman" w:hAnsi="Times New Roman"/>
        </w:rPr>
        <w:tab/>
      </w:r>
      <w:r>
        <w:rPr>
          <w:rFonts w:ascii="Times New Roman" w:hAnsi="Times New Roman"/>
          <w:spacing w:val="18"/>
        </w:rPr>
        <w:pict w14:anchorId="3234A066">
          <v:shape id="_x0000_i1054" type="#_x0000_t75" style="width:16.7pt;height:8.05pt">
            <v:imagedata r:id="rId80" o:title=""/>
            <o:lock v:ext="edit" aspectratio="f"/>
          </v:shape>
        </w:pict>
      </w:r>
      <w:r w:rsidR="0065787A">
        <w:rPr>
          <w:rFonts w:ascii="Times New Roman" w:hAnsi="Times New Roman"/>
          <w:spacing w:val="-2"/>
        </w:rPr>
        <w:t xml:space="preserve"> </w:t>
      </w:r>
      <w:r w:rsidR="0065787A">
        <w:rPr>
          <w:i/>
          <w:iCs/>
        </w:rPr>
        <w:t>Code</w:t>
      </w:r>
      <w:r w:rsidR="0065787A">
        <w:rPr>
          <w:i/>
          <w:iCs/>
          <w:spacing w:val="-7"/>
        </w:rPr>
        <w:t xml:space="preserve"> </w:t>
      </w:r>
      <w:r w:rsidR="0065787A">
        <w:rPr>
          <w:i/>
          <w:iCs/>
        </w:rPr>
        <w:t>of</w:t>
      </w:r>
      <w:r w:rsidR="0065787A">
        <w:rPr>
          <w:i/>
          <w:iCs/>
          <w:spacing w:val="-3"/>
        </w:rPr>
        <w:t xml:space="preserve"> </w:t>
      </w:r>
      <w:r w:rsidR="0065787A">
        <w:rPr>
          <w:i/>
          <w:iCs/>
        </w:rPr>
        <w:t>Ethics</w:t>
      </w:r>
      <w:r w:rsidR="0065787A">
        <w:rPr>
          <w:i/>
          <w:iCs/>
          <w:spacing w:val="-6"/>
        </w:rPr>
        <w:t xml:space="preserve"> </w:t>
      </w:r>
      <w:r w:rsidR="0065787A">
        <w:rPr>
          <w:i/>
          <w:iCs/>
        </w:rPr>
        <w:t>for</w:t>
      </w:r>
    </w:p>
    <w:p w14:paraId="64F0536A" w14:textId="77777777" w:rsidR="0065787A" w:rsidRDefault="0065787A">
      <w:pPr>
        <w:pStyle w:val="BodyText"/>
        <w:kinsoku w:val="0"/>
        <w:overflowPunct w:val="0"/>
        <w:spacing w:line="266" w:lineRule="auto"/>
        <w:ind w:right="236"/>
      </w:pPr>
      <w:r>
        <w:rPr>
          <w:i/>
          <w:iCs/>
        </w:rPr>
        <w:t>Professional</w:t>
      </w:r>
      <w:r>
        <w:rPr>
          <w:i/>
          <w:iCs/>
          <w:spacing w:val="-4"/>
        </w:rPr>
        <w:t xml:space="preserve"> </w:t>
      </w:r>
      <w:r>
        <w:rPr>
          <w:i/>
          <w:iCs/>
        </w:rPr>
        <w:t>Accountants</w:t>
      </w:r>
      <w:r>
        <w:rPr>
          <w:i/>
          <w:iCs/>
          <w:spacing w:val="-4"/>
        </w:rPr>
        <w:t xml:space="preserve"> </w:t>
      </w:r>
      <w:r>
        <w:rPr>
          <w:i/>
          <w:iCs/>
        </w:rPr>
        <w:t>(including</w:t>
      </w:r>
      <w:r>
        <w:rPr>
          <w:i/>
          <w:iCs/>
          <w:spacing w:val="-3"/>
        </w:rPr>
        <w:t xml:space="preserve"> </w:t>
      </w:r>
      <w:r>
        <w:rPr>
          <w:i/>
          <w:iCs/>
        </w:rPr>
        <w:t>Independence</w:t>
      </w:r>
      <w:r>
        <w:rPr>
          <w:i/>
          <w:iCs/>
          <w:spacing w:val="-5"/>
        </w:rPr>
        <w:t xml:space="preserve"> </w:t>
      </w:r>
      <w:r>
        <w:rPr>
          <w:i/>
          <w:iCs/>
        </w:rPr>
        <w:t>Standards)</w:t>
      </w:r>
      <w:r>
        <w:rPr>
          <w:i/>
          <w:iCs/>
          <w:spacing w:val="-3"/>
        </w:rPr>
        <w:t xml:space="preserve"> </w:t>
      </w:r>
      <w:r>
        <w:t>(the</w:t>
      </w:r>
      <w:r>
        <w:rPr>
          <w:spacing w:val="-3"/>
        </w:rPr>
        <w:t xml:space="preserve"> </w:t>
      </w:r>
      <w:r>
        <w:t>Code)</w:t>
      </w:r>
      <w:r>
        <w:rPr>
          <w:spacing w:val="-4"/>
        </w:rPr>
        <w:t xml:space="preserve"> </w:t>
      </w:r>
      <w:r>
        <w:t>that</w:t>
      </w:r>
      <w:r>
        <w:rPr>
          <w:spacing w:val="-6"/>
        </w:rPr>
        <w:t xml:space="preserve"> </w:t>
      </w:r>
      <w:r>
        <w:t>are</w:t>
      </w:r>
      <w:r>
        <w:rPr>
          <w:spacing w:val="-6"/>
        </w:rPr>
        <w:t xml:space="preserve"> </w:t>
      </w:r>
      <w:r>
        <w:t xml:space="preserve">relevant to my audit of the financial report in Australia. I have also fulfilled my other ethical responsibilities in accordance with the Code and the </w:t>
      </w:r>
      <w:r>
        <w:rPr>
          <w:i/>
          <w:iCs/>
        </w:rPr>
        <w:t>Auditor-General Auditing Standards</w:t>
      </w:r>
      <w:r>
        <w:t>.</w:t>
      </w:r>
    </w:p>
    <w:p w14:paraId="72BD06C9" w14:textId="77777777" w:rsidR="0065787A" w:rsidRDefault="0065787A">
      <w:pPr>
        <w:pStyle w:val="BodyText"/>
        <w:kinsoku w:val="0"/>
        <w:overflowPunct w:val="0"/>
        <w:spacing w:before="110" w:line="266" w:lineRule="auto"/>
      </w:pPr>
      <w:r>
        <w:t>I</w:t>
      </w:r>
      <w:r>
        <w:rPr>
          <w:spacing w:val="-1"/>
        </w:rPr>
        <w:t xml:space="preserve"> </w:t>
      </w:r>
      <w:r>
        <w:t>am</w:t>
      </w:r>
      <w:r>
        <w:rPr>
          <w:spacing w:val="-2"/>
        </w:rPr>
        <w:t xml:space="preserve"> </w:t>
      </w:r>
      <w:r>
        <w:t>also</w:t>
      </w:r>
      <w:r>
        <w:rPr>
          <w:spacing w:val="-5"/>
        </w:rPr>
        <w:t xml:space="preserve"> </w:t>
      </w:r>
      <w:r>
        <w:t>independent</w:t>
      </w:r>
      <w:r>
        <w:rPr>
          <w:spacing w:val="-1"/>
        </w:rPr>
        <w:t xml:space="preserve"> </w:t>
      </w:r>
      <w:r>
        <w:t>of</w:t>
      </w:r>
      <w:r>
        <w:rPr>
          <w:spacing w:val="-3"/>
        </w:rPr>
        <w:t xml:space="preserve"> </w:t>
      </w:r>
      <w:r>
        <w:t>the</w:t>
      </w:r>
      <w:r>
        <w:rPr>
          <w:spacing w:val="-7"/>
        </w:rPr>
        <w:t xml:space="preserve"> </w:t>
      </w:r>
      <w:r>
        <w:t>company</w:t>
      </w:r>
      <w:r>
        <w:rPr>
          <w:spacing w:val="-4"/>
        </w:rPr>
        <w:t xml:space="preserve"> </w:t>
      </w:r>
      <w:r>
        <w:t>in</w:t>
      </w:r>
      <w:r>
        <w:rPr>
          <w:spacing w:val="-3"/>
        </w:rPr>
        <w:t xml:space="preserve"> </w:t>
      </w:r>
      <w:r>
        <w:t>accordance</w:t>
      </w:r>
      <w:r>
        <w:rPr>
          <w:spacing w:val="-5"/>
        </w:rPr>
        <w:t xml:space="preserve"> </w:t>
      </w:r>
      <w:r>
        <w:t>with</w:t>
      </w:r>
      <w:r>
        <w:rPr>
          <w:spacing w:val="-5"/>
        </w:rPr>
        <w:t xml:space="preserve"> </w:t>
      </w:r>
      <w:r>
        <w:t>the</w:t>
      </w:r>
      <w:r>
        <w:rPr>
          <w:spacing w:val="-3"/>
        </w:rPr>
        <w:t xml:space="preserve"> </w:t>
      </w:r>
      <w:r>
        <w:t>auditor</w:t>
      </w:r>
      <w:r>
        <w:rPr>
          <w:spacing w:val="-4"/>
        </w:rPr>
        <w:t xml:space="preserve"> </w:t>
      </w:r>
      <w:r>
        <w:t xml:space="preserve">independence requirements of the </w:t>
      </w:r>
      <w:r>
        <w:rPr>
          <w:i/>
          <w:iCs/>
        </w:rPr>
        <w:t>Corporations Act 2001</w:t>
      </w:r>
      <w:r>
        <w:t>.</w:t>
      </w:r>
    </w:p>
    <w:p w14:paraId="58BA41D5" w14:textId="77777777" w:rsidR="0065787A" w:rsidRDefault="0065787A">
      <w:pPr>
        <w:pStyle w:val="BodyText"/>
        <w:kinsoku w:val="0"/>
        <w:overflowPunct w:val="0"/>
        <w:spacing w:before="118" w:line="266" w:lineRule="auto"/>
        <w:ind w:right="236"/>
      </w:pPr>
      <w:r>
        <w:t>I believe</w:t>
      </w:r>
      <w:r>
        <w:rPr>
          <w:spacing w:val="-4"/>
        </w:rPr>
        <w:t xml:space="preserve"> </w:t>
      </w:r>
      <w:r>
        <w:t>that</w:t>
      </w:r>
      <w:r>
        <w:rPr>
          <w:spacing w:val="-2"/>
        </w:rPr>
        <w:t xml:space="preserve"> </w:t>
      </w:r>
      <w:r>
        <w:t>the</w:t>
      </w:r>
      <w:r>
        <w:rPr>
          <w:spacing w:val="-4"/>
        </w:rPr>
        <w:t xml:space="preserve"> </w:t>
      </w:r>
      <w:r>
        <w:t>audit</w:t>
      </w:r>
      <w:r>
        <w:rPr>
          <w:spacing w:val="-5"/>
        </w:rPr>
        <w:t xml:space="preserve"> </w:t>
      </w:r>
      <w:r>
        <w:t>evidence</w:t>
      </w:r>
      <w:r>
        <w:rPr>
          <w:spacing w:val="-4"/>
        </w:rPr>
        <w:t xml:space="preserve"> </w:t>
      </w:r>
      <w:r>
        <w:t>I have</w:t>
      </w:r>
      <w:r>
        <w:rPr>
          <w:spacing w:val="-4"/>
        </w:rPr>
        <w:t xml:space="preserve"> </w:t>
      </w:r>
      <w:r>
        <w:t>obtained</w:t>
      </w:r>
      <w:r>
        <w:rPr>
          <w:spacing w:val="-2"/>
        </w:rPr>
        <w:t xml:space="preserve"> </w:t>
      </w:r>
      <w:r>
        <w:t>is</w:t>
      </w:r>
      <w:r>
        <w:rPr>
          <w:spacing w:val="-5"/>
        </w:rPr>
        <w:t xml:space="preserve"> </w:t>
      </w:r>
      <w:r>
        <w:t>sufficient and</w:t>
      </w:r>
      <w:r>
        <w:rPr>
          <w:spacing w:val="-5"/>
        </w:rPr>
        <w:t xml:space="preserve"> </w:t>
      </w:r>
      <w:r>
        <w:t>appropriate</w:t>
      </w:r>
      <w:r>
        <w:rPr>
          <w:spacing w:val="-4"/>
        </w:rPr>
        <w:t xml:space="preserve"> </w:t>
      </w:r>
      <w:r>
        <w:t>to</w:t>
      </w:r>
      <w:r>
        <w:rPr>
          <w:spacing w:val="-4"/>
        </w:rPr>
        <w:t xml:space="preserve"> </w:t>
      </w:r>
      <w:r>
        <w:t>provide</w:t>
      </w:r>
      <w:r>
        <w:rPr>
          <w:spacing w:val="-2"/>
        </w:rPr>
        <w:t xml:space="preserve"> </w:t>
      </w:r>
      <w:r>
        <w:t>a basis for my opinion.</w:t>
      </w:r>
    </w:p>
    <w:p w14:paraId="7C7C691C" w14:textId="77777777" w:rsidR="0065787A" w:rsidRDefault="0065787A">
      <w:pPr>
        <w:pStyle w:val="Heading2"/>
        <w:kinsoku w:val="0"/>
        <w:overflowPunct w:val="0"/>
        <w:spacing w:before="120"/>
        <w:rPr>
          <w:spacing w:val="-2"/>
        </w:rPr>
      </w:pPr>
      <w:r>
        <w:t>Other</w:t>
      </w:r>
      <w:r>
        <w:rPr>
          <w:spacing w:val="-4"/>
        </w:rPr>
        <w:t xml:space="preserve"> </w:t>
      </w:r>
      <w:r>
        <w:rPr>
          <w:spacing w:val="-2"/>
        </w:rPr>
        <w:t>information</w:t>
      </w:r>
    </w:p>
    <w:p w14:paraId="4BD9441E" w14:textId="77777777" w:rsidR="0065787A" w:rsidRDefault="0065787A">
      <w:pPr>
        <w:pStyle w:val="BodyText"/>
        <w:kinsoku w:val="0"/>
        <w:overflowPunct w:val="0"/>
        <w:spacing w:before="145"/>
        <w:rPr>
          <w:spacing w:val="-2"/>
        </w:rPr>
      </w:pPr>
      <w:r>
        <w:t>The</w:t>
      </w:r>
      <w:r>
        <w:rPr>
          <w:spacing w:val="-2"/>
        </w:rPr>
        <w:t xml:space="preserve"> </w:t>
      </w:r>
      <w:r>
        <w:t>directors</w:t>
      </w:r>
      <w:r>
        <w:rPr>
          <w:spacing w:val="-5"/>
        </w:rPr>
        <w:t xml:space="preserve"> </w:t>
      </w:r>
      <w:r>
        <w:t>are</w:t>
      </w:r>
      <w:r>
        <w:rPr>
          <w:spacing w:val="-3"/>
        </w:rPr>
        <w:t xml:space="preserve"> </w:t>
      </w:r>
      <w:r>
        <w:t>responsible</w:t>
      </w:r>
      <w:r>
        <w:rPr>
          <w:spacing w:val="-6"/>
        </w:rPr>
        <w:t xml:space="preserve"> </w:t>
      </w:r>
      <w:r>
        <w:t>for</w:t>
      </w:r>
      <w:r>
        <w:rPr>
          <w:spacing w:val="-5"/>
        </w:rPr>
        <w:t xml:space="preserve"> </w:t>
      </w:r>
      <w:r>
        <w:t>the</w:t>
      </w:r>
      <w:r>
        <w:rPr>
          <w:spacing w:val="-9"/>
        </w:rPr>
        <w:t xml:space="preserve"> </w:t>
      </w:r>
      <w:r>
        <w:t xml:space="preserve">other </w:t>
      </w:r>
      <w:r>
        <w:rPr>
          <w:spacing w:val="-2"/>
        </w:rPr>
        <w:t>information.</w:t>
      </w:r>
    </w:p>
    <w:p w14:paraId="691710EE" w14:textId="77777777" w:rsidR="0065787A" w:rsidRDefault="00035FDA">
      <w:pPr>
        <w:pStyle w:val="BodyText"/>
        <w:kinsoku w:val="0"/>
        <w:overflowPunct w:val="0"/>
        <w:spacing w:before="150"/>
        <w:rPr>
          <w:rFonts w:ascii="Times New Roman" w:hAnsi="Times New Roman"/>
          <w:spacing w:val="17"/>
          <w:position w:val="-4"/>
        </w:rPr>
      </w:pPr>
      <w:r>
        <w:rPr>
          <w:noProof/>
        </w:rPr>
        <w:pict w14:anchorId="0893DDF3">
          <v:group id="_x0000_s1229" style="position:absolute;margin-left:250.75pt;margin-top:9.65pt;width:52.95pt;height:8.2pt;z-index:251698176;mso-position-horizontal-relative:page" coordorigin="5015,193" coordsize="1059,164" o:allowincell="f">
            <v:shape id="_x0000_s1230" style="position:absolute;left:5015;top:193;width:1059;height:164;mso-position-horizontal-relative:page;mso-position-vertical-relative:text" coordsize="1059,164" o:allowincell="f" path="m19,45l,45,,160r19,l19,45xe" fillcolor="black" stroked="f">
              <v:path arrowok="t"/>
            </v:shape>
            <v:shape id="_x0000_s1231" style="position:absolute;left:5015;top:193;width:1059;height:164;mso-position-horizontal-relative:page;mso-position-vertical-relative:text" coordsize="1059,164" o:allowincell="f" path="m19,2l,2,,21r19,l19,2xe" fillcolor="black" stroked="f">
              <v:path arrowok="t"/>
            </v:shape>
            <v:shape id="_x0000_s1232" style="position:absolute;left:5015;top:193;width:1059;height:164;mso-position-horizontal-relative:page;mso-position-vertical-relative:text" coordsize="1059,164" o:allowincell="f" path="m141,69r-2,-5l139,60,127,48,117,43r-14,l92,44r-9,3l74,53r-7,9l67,45r-19,l48,160r19,l67,84,72,74r4,-5l84,64r7,-2l108,62r9,5l120,72r,2l122,79r,81l141,160r,-91xe" fillcolor="black" stroked="f">
              <v:path arrowok="t"/>
            </v:shape>
            <v:shape id="_x0000_s1233" style="position:absolute;left:5015;top:193;width:1059;height:164;mso-position-horizontal-relative:page;mso-position-vertical-relative:text" coordsize="1059,164" o:allowincell="f" path="m225,2l218,,192,r-5,4l182,7r-5,9l177,19r-2,7l175,45r-17,l158,64r17,l175,160r19,l194,64r22,l216,45r-22,l194,28r2,-4l201,19r22,l225,2xe" fillcolor="black" stroked="f">
              <v:path arrowok="t"/>
            </v:shape>
            <v:shape id="_x0000_s1234" style="position:absolute;left:5015;top:193;width:1059;height:164;mso-position-horizontal-relative:page;mso-position-vertical-relative:text" coordsize="1059,164" o:allowincell="f" path="m331,100l330,88r,-1l327,77,323,67r-3,-5l316,57r-4,-5l312,115r-3,12l297,139r-9,5l271,144r-10,-5l249,127r-2,-10l247,88r,-1l249,79r7,-7l261,64r10,-2l288,62r9,2l302,72r7,7l311,88r1,27l312,52r-5,-4l295,43r-29,l254,48r-10,7l237,63r-6,11l228,87r,1l228,103r,13l231,128r5,10l242,146r8,8l258,159r11,3l280,163r10,l297,160r10,-4l314,151r7,-7l324,136r4,-9l331,115r,-15xe" fillcolor="black" stroked="f">
              <v:path arrowok="t"/>
            </v:shape>
            <v:shape id="_x0000_s1235" style="position:absolute;left:5015;top:193;width:1059;height:164;mso-position-horizontal-relative:page;mso-position-vertical-relative:text" coordsize="1059,164" o:allowincell="f" path="m417,48l403,43r-15,l384,45r-3,3l372,62r,-17l355,45r,115l374,160r,-69l379,76r,-4l388,62r17,l410,67r7,-19xe" fillcolor="black" stroked="f">
              <v:path arrowok="t"/>
            </v:shape>
            <v:shape id="_x0000_s1236" style="position:absolute;left:5015;top:193;width:1059;height:164;mso-position-horizontal-relative:page;mso-position-vertical-relative:text" coordsize="1059,164" o:allowincell="f" path="m580,67l578,57r-7,-5l566,45,556,43r-9,l536,44r-9,4l518,55r-7,9l508,57r-2,-5l499,48r-5,-3l487,43r-15,l465,45r-5,3l451,57r-5,7l446,45r-19,l427,160r19,l446,91r2,-7l451,79r,-5l456,69r4,-2l465,62r17,l487,64r7,8l494,160r19,l513,84r3,-10l523,69r5,-5l532,62r17,l554,64r5,5l559,72r2,4l561,160r19,l580,67xe" fillcolor="black" stroked="f">
              <v:path arrowok="t"/>
            </v:shape>
            <v:shape id="_x0000_s1237" style="position:absolute;left:5015;top:193;width:1059;height:164;mso-position-horizontal-relative:page;mso-position-vertical-relative:text" coordsize="1059,164" o:allowincell="f" path="m710,160r-2,-4l708,146r,-2l705,139r,-31l705,69r-3,-7l698,55r-7,-7l686,45r-7,-2l643,43r-7,5l621,52r-2,5l614,64r-2,5l609,79r19,2l631,74r2,-5l638,67r5,-5l667,62r7,2l679,67r5,9l684,88r,20l684,124r-3,3l679,132r-5,4l669,139r-7,2l657,144r-17,l636,141r-3,-2l628,136r-2,-2l626,124r7,-7l636,117r4,-2l645,115r7,-3l667,112r9,-2l684,108r,-20l676,91r-12,2l650,96r-12,l633,98r-5,l624,100r-10,10l607,124r,15l609,148r7,5l624,160r9,3l652,163r8,-3l664,158r8,-2l686,146r,5l691,160r19,xe" fillcolor="black" stroked="f">
              <v:path arrowok="t"/>
            </v:shape>
            <v:shape id="_x0000_s1238" style="position:absolute;left:5015;top:193;width:1059;height:164;mso-position-horizontal-relative:page;mso-position-vertical-relative:text" coordsize="1059,164" o:allowincell="f" path="m775,160r-3,-16l758,144r,-3l756,141r,-2l753,136r,-72l772,64r,-19l753,45r,-41l734,16r,29l720,45r,19l734,64r,82l736,151r3,2l741,158r3,l753,163r17,l775,160xe" fillcolor="black" stroked="f">
              <v:path arrowok="t"/>
            </v:shape>
            <v:shape id="_x0000_s1239" style="position:absolute;left:5015;top:193;width:1059;height:164;mso-position-horizontal-relative:page;mso-position-vertical-relative:text" coordsize="1059,164" o:allowincell="f" path="m813,45r-19,l794,160r19,l813,45xe" fillcolor="black" stroked="f">
              <v:path arrowok="t"/>
            </v:shape>
            <v:shape id="_x0000_s1240" style="position:absolute;left:5015;top:193;width:1059;height:164;mso-position-horizontal-relative:page;mso-position-vertical-relative:text" coordsize="1059,164" o:allowincell="f" path="m813,2r-19,l794,21r19,l813,2xe" fillcolor="black" stroked="f">
              <v:path arrowok="t"/>
            </v:shape>
            <v:shape id="_x0000_s1241" style="position:absolute;left:5015;top:193;width:1059;height:164;mso-position-horizontal-relative:page;mso-position-vertical-relative:text" coordsize="1059,164" o:allowincell="f" path="m940,100l939,88r,-1l937,77,932,67r-3,-5l926,57r-5,-5l921,115r-2,12l907,139r-10,5l880,144r-9,-5l859,127r-3,-10l856,88r1,-1l859,79r7,-7l871,64r9,-2l897,62r10,2l912,72r7,7l921,88r,27l921,52r-5,-4l904,43r-28,l864,48r-10,7l846,63r-5,11l838,87r,1l837,103r1,13l841,128r4,10l852,146r7,8l868,159r10,3l890,163r10,l907,160r9,-4l924,151r7,-7l933,136r5,-9l940,115r,-15xe" fillcolor="black" stroked="f">
              <v:path arrowok="t"/>
            </v:shape>
            <v:shape id="_x0000_s1242" style="position:absolute;left:5015;top:193;width:1059;height:164;mso-position-horizontal-relative:page;mso-position-vertical-relative:text" coordsize="1059,164" o:allowincell="f" path="m1058,69r-7,-14l1044,48r-10,-5l1020,43r-11,1l1000,47r-9,6l984,62r,-17l964,45r,115l984,160r,-76l986,74r14,-10l1008,62r16,l1029,64r7,8l1036,74r3,5l1039,160r19,l1058,69xe" fillcolor="black" stroked="f">
              <v:path arrowok="t"/>
            </v:shape>
            <w10:wrap anchorx="page"/>
          </v:group>
        </w:pict>
      </w:r>
      <w:r>
        <w:rPr>
          <w:noProof/>
        </w:rPr>
        <w:pict w14:anchorId="2BB6596B">
          <v:rect id="_x0000_s1243" style="position:absolute;margin-left:308.3pt;margin-top:9.7pt;width:39pt;height:8pt;z-index:251699200;mso-position-horizontal-relative:page" o:allowincell="f" filled="f" stroked="f">
            <v:textbox inset="0,0,0,0">
              <w:txbxContent>
                <w:p w14:paraId="4065995E" w14:textId="77777777" w:rsidR="0065787A" w:rsidRDefault="00035FDA">
                  <w:pPr>
                    <w:spacing w:line="160" w:lineRule="atLeast"/>
                    <w:rPr>
                      <w:rFonts w:ascii="Times New Roman" w:hAnsi="Times New Roman"/>
                      <w:sz w:val="24"/>
                      <w:szCs w:val="24"/>
                    </w:rPr>
                  </w:pPr>
                  <w:r>
                    <w:rPr>
                      <w:rFonts w:ascii="Times New Roman" w:hAnsi="Times New Roman"/>
                      <w:sz w:val="24"/>
                      <w:szCs w:val="24"/>
                    </w:rPr>
                    <w:pict w14:anchorId="79FED606">
                      <v:shape id="_x0000_i1056" type="#_x0000_t75" style="width:39.45pt;height:8pt">
                        <v:imagedata r:id="rId81" o:title=""/>
                        <o:lock v:ext="edit" aspectratio="f"/>
                      </v:shape>
                    </w:pict>
                  </w:r>
                </w:p>
                <w:p w14:paraId="14B9884A" w14:textId="77777777" w:rsidR="0065787A" w:rsidRDefault="0065787A">
                  <w:pPr>
                    <w:rPr>
                      <w:rFonts w:ascii="Times New Roman" w:hAnsi="Times New Roman"/>
                      <w:sz w:val="24"/>
                      <w:szCs w:val="24"/>
                    </w:rPr>
                  </w:pPr>
                </w:p>
              </w:txbxContent>
            </v:textbox>
            <w10:wrap anchorx="page"/>
          </v:rect>
        </w:pict>
      </w:r>
      <w:r>
        <w:rPr>
          <w:noProof/>
        </w:rPr>
        <w:pict w14:anchorId="0D9122CF">
          <v:rect id="_x0000_s1244" style="position:absolute;margin-left:352.3pt;margin-top:9.7pt;width:165pt;height:24pt;z-index:-251616256;mso-position-horizontal-relative:page" o:allowincell="f" filled="f" stroked="f">
            <v:textbox inset="0,0,0,0">
              <w:txbxContent>
                <w:p w14:paraId="3089F3B5" w14:textId="77777777" w:rsidR="0065787A" w:rsidRDefault="00035FDA">
                  <w:pPr>
                    <w:spacing w:line="480" w:lineRule="atLeast"/>
                    <w:rPr>
                      <w:rFonts w:ascii="Times New Roman" w:hAnsi="Times New Roman"/>
                      <w:sz w:val="24"/>
                      <w:szCs w:val="24"/>
                    </w:rPr>
                  </w:pPr>
                  <w:r>
                    <w:rPr>
                      <w:rFonts w:ascii="Times New Roman" w:hAnsi="Times New Roman"/>
                      <w:sz w:val="24"/>
                      <w:szCs w:val="24"/>
                    </w:rPr>
                    <w:pict w14:anchorId="2CAE29E5">
                      <v:shape id="_x0000_i1058" type="#_x0000_t75" style="width:164.55pt;height:24.1pt">
                        <v:imagedata r:id="rId82" o:title=""/>
                        <o:lock v:ext="edit" aspectratio="f"/>
                      </v:shape>
                    </w:pict>
                  </w:r>
                </w:p>
                <w:p w14:paraId="37574577" w14:textId="77777777" w:rsidR="0065787A" w:rsidRDefault="0065787A">
                  <w:pPr>
                    <w:rPr>
                      <w:rFonts w:ascii="Times New Roman" w:hAnsi="Times New Roman"/>
                      <w:sz w:val="24"/>
                      <w:szCs w:val="24"/>
                    </w:rPr>
                  </w:pPr>
                </w:p>
              </w:txbxContent>
            </v:textbox>
            <w10:wrap anchorx="page"/>
          </v:rect>
        </w:pict>
      </w:r>
      <w:r w:rsidR="0065787A">
        <w:t>The o</w:t>
      </w:r>
      <w:r>
        <w:rPr>
          <w:spacing w:val="2"/>
        </w:rPr>
        <w:pict w14:anchorId="27FA3DBA">
          <v:shape id="_x0000_i1059" type="#_x0000_t75" style="width:18.95pt;height:8.05pt">
            <v:imagedata r:id="rId83" o:title=""/>
            <o:lock v:ext="edit" aspectratio="f"/>
          </v:shape>
        </w:pict>
      </w:r>
      <w:r w:rsidR="0065787A">
        <w:rPr>
          <w:rFonts w:ascii="Times New Roman" w:hAnsi="Times New Roman"/>
          <w:spacing w:val="2"/>
          <w:position w:val="-4"/>
        </w:rPr>
        <w:t xml:space="preserve"> </w:t>
      </w:r>
      <w:r>
        <w:rPr>
          <w:rFonts w:ascii="Times New Roman" w:hAnsi="Times New Roman"/>
          <w:spacing w:val="17"/>
          <w:position w:val="-4"/>
        </w:rPr>
        <w:pict w14:anchorId="461EC5C9">
          <v:shape id="_x0000_i1060" type="#_x0000_t75" style="width:124.6pt;height:10.2pt">
            <v:imagedata r:id="rId84" o:title=""/>
            <o:lock v:ext="edit" aspectratio="f"/>
          </v:shape>
        </w:pict>
      </w:r>
    </w:p>
    <w:p w14:paraId="34F17917" w14:textId="77777777" w:rsidR="0065787A" w:rsidRDefault="0065787A">
      <w:pPr>
        <w:pStyle w:val="BodyText"/>
        <w:kinsoku w:val="0"/>
        <w:overflowPunct w:val="0"/>
        <w:spacing w:before="23" w:line="266" w:lineRule="auto"/>
        <w:ind w:right="1682"/>
        <w:rPr>
          <w:spacing w:val="-2"/>
        </w:rPr>
      </w:pPr>
      <w:r>
        <w:t>ended</w:t>
      </w:r>
      <w:r>
        <w:rPr>
          <w:spacing w:val="-4"/>
        </w:rPr>
        <w:t xml:space="preserve"> </w:t>
      </w:r>
      <w:r>
        <w:t>30</w:t>
      </w:r>
      <w:r>
        <w:rPr>
          <w:spacing w:val="-2"/>
        </w:rPr>
        <w:t xml:space="preserve"> </w:t>
      </w:r>
      <w:r>
        <w:t>June</w:t>
      </w:r>
      <w:r>
        <w:rPr>
          <w:spacing w:val="-4"/>
        </w:rPr>
        <w:t xml:space="preserve"> </w:t>
      </w:r>
      <w:r>
        <w:t>2024,</w:t>
      </w:r>
      <w:r>
        <w:rPr>
          <w:spacing w:val="-5"/>
        </w:rPr>
        <w:t xml:space="preserve"> </w:t>
      </w:r>
      <w:r>
        <w:t>but</w:t>
      </w:r>
      <w:r>
        <w:rPr>
          <w:spacing w:val="-5"/>
        </w:rPr>
        <w:t xml:space="preserve"> </w:t>
      </w:r>
      <w:r>
        <w:t>does</w:t>
      </w:r>
      <w:r>
        <w:rPr>
          <w:spacing w:val="-3"/>
        </w:rPr>
        <w:t xml:space="preserve"> </w:t>
      </w:r>
      <w:r>
        <w:t>not</w:t>
      </w:r>
      <w:r>
        <w:rPr>
          <w:spacing w:val="-2"/>
        </w:rPr>
        <w:t xml:space="preserve"> </w:t>
      </w:r>
      <w:r>
        <w:t>include</w:t>
      </w:r>
      <w:r>
        <w:rPr>
          <w:spacing w:val="-4"/>
        </w:rPr>
        <w:t xml:space="preserve"> </w:t>
      </w:r>
      <w:r>
        <w:t>the</w:t>
      </w:r>
      <w:r>
        <w:rPr>
          <w:spacing w:val="-4"/>
        </w:rPr>
        <w:t xml:space="preserve"> </w:t>
      </w:r>
      <w:r>
        <w:t>financial</w:t>
      </w:r>
      <w:r>
        <w:rPr>
          <w:spacing w:val="-3"/>
        </w:rPr>
        <w:t xml:space="preserve"> </w:t>
      </w:r>
      <w:r>
        <w:t>report and</w:t>
      </w:r>
      <w:r>
        <w:rPr>
          <w:spacing w:val="-2"/>
        </w:rPr>
        <w:t xml:space="preserve"> </w:t>
      </w:r>
      <w:r>
        <w:t xml:space="preserve">our </w:t>
      </w:r>
      <w:r>
        <w:rPr>
          <w:spacing w:val="-2"/>
        </w:rPr>
        <w:t>thereon.</w:t>
      </w:r>
    </w:p>
    <w:p w14:paraId="2EBF4026" w14:textId="77777777" w:rsidR="0065787A" w:rsidRDefault="0065787A">
      <w:pPr>
        <w:pStyle w:val="BodyText"/>
        <w:kinsoku w:val="0"/>
        <w:overflowPunct w:val="0"/>
        <w:spacing w:before="120" w:line="266" w:lineRule="auto"/>
        <w:ind w:right="236"/>
      </w:pPr>
      <w:r>
        <w:t>My</w:t>
      </w:r>
      <w:r>
        <w:rPr>
          <w:spacing w:val="-2"/>
        </w:rPr>
        <w:t xml:space="preserve"> </w:t>
      </w:r>
      <w:r>
        <w:t>opinion</w:t>
      </w:r>
      <w:r>
        <w:rPr>
          <w:spacing w:val="-1"/>
        </w:rPr>
        <w:t xml:space="preserve"> </w:t>
      </w:r>
      <w:r>
        <w:t>on</w:t>
      </w:r>
      <w:r>
        <w:rPr>
          <w:spacing w:val="-3"/>
        </w:rPr>
        <w:t xml:space="preserve"> </w:t>
      </w:r>
      <w:r>
        <w:t>the</w:t>
      </w:r>
      <w:r>
        <w:rPr>
          <w:spacing w:val="-5"/>
        </w:rPr>
        <w:t xml:space="preserve"> </w:t>
      </w:r>
      <w:r>
        <w:t>financial</w:t>
      </w:r>
      <w:r>
        <w:rPr>
          <w:spacing w:val="-2"/>
        </w:rPr>
        <w:t xml:space="preserve"> </w:t>
      </w:r>
      <w:r>
        <w:t>report</w:t>
      </w:r>
      <w:r>
        <w:rPr>
          <w:spacing w:val="-1"/>
        </w:rPr>
        <w:t xml:space="preserve"> </w:t>
      </w:r>
      <w:r>
        <w:t>does</w:t>
      </w:r>
      <w:r>
        <w:rPr>
          <w:spacing w:val="-6"/>
        </w:rPr>
        <w:t xml:space="preserve"> </w:t>
      </w:r>
      <w:r>
        <w:t>not</w:t>
      </w:r>
      <w:r>
        <w:rPr>
          <w:spacing w:val="-1"/>
        </w:rPr>
        <w:t xml:space="preserve"> </w:t>
      </w:r>
      <w:r>
        <w:t>cover</w:t>
      </w:r>
      <w:r>
        <w:rPr>
          <w:spacing w:val="-2"/>
        </w:rPr>
        <w:t xml:space="preserve"> </w:t>
      </w:r>
      <w:r>
        <w:t>the</w:t>
      </w:r>
      <w:r>
        <w:rPr>
          <w:spacing w:val="-3"/>
        </w:rPr>
        <w:t xml:space="preserve"> </w:t>
      </w:r>
      <w:r>
        <w:t>other information</w:t>
      </w:r>
      <w:r>
        <w:rPr>
          <w:spacing w:val="-1"/>
        </w:rPr>
        <w:t xml:space="preserve"> </w:t>
      </w:r>
      <w:r>
        <w:t>and</w:t>
      </w:r>
      <w:r>
        <w:rPr>
          <w:spacing w:val="-5"/>
        </w:rPr>
        <w:t xml:space="preserve"> </w:t>
      </w:r>
      <w:r>
        <w:t>accordingly I</w:t>
      </w:r>
      <w:r>
        <w:rPr>
          <w:spacing w:val="-4"/>
        </w:rPr>
        <w:t xml:space="preserve"> </w:t>
      </w:r>
      <w:r>
        <w:t>do not express any form of assurance conclusion thereon.</w:t>
      </w:r>
    </w:p>
    <w:p w14:paraId="7A0CAEA5" w14:textId="77777777" w:rsidR="0065787A" w:rsidRDefault="0065787A">
      <w:pPr>
        <w:pStyle w:val="BodyText"/>
        <w:kinsoku w:val="0"/>
        <w:overflowPunct w:val="0"/>
        <w:spacing w:before="118" w:line="266" w:lineRule="auto"/>
        <w:ind w:right="24"/>
      </w:pPr>
      <w:r>
        <w:t>In connection with my audit of the financial report, my responsibility is to read the other information</w:t>
      </w:r>
      <w:r>
        <w:rPr>
          <w:spacing w:val="-2"/>
        </w:rPr>
        <w:t xml:space="preserve"> </w:t>
      </w:r>
      <w:r>
        <w:t>and,</w:t>
      </w:r>
      <w:r>
        <w:rPr>
          <w:spacing w:val="-5"/>
        </w:rPr>
        <w:t xml:space="preserve"> </w:t>
      </w:r>
      <w:r>
        <w:t>in</w:t>
      </w:r>
      <w:r>
        <w:rPr>
          <w:spacing w:val="-2"/>
        </w:rPr>
        <w:t xml:space="preserve"> </w:t>
      </w:r>
      <w:r>
        <w:t>doing</w:t>
      </w:r>
      <w:r>
        <w:rPr>
          <w:spacing w:val="-6"/>
        </w:rPr>
        <w:t xml:space="preserve"> </w:t>
      </w:r>
      <w:r>
        <w:t>so,</w:t>
      </w:r>
      <w:r>
        <w:rPr>
          <w:spacing w:val="-7"/>
        </w:rPr>
        <w:t xml:space="preserve"> </w:t>
      </w:r>
      <w:r>
        <w:t>consider</w:t>
      </w:r>
      <w:r>
        <w:rPr>
          <w:spacing w:val="-3"/>
        </w:rPr>
        <w:t xml:space="preserve"> </w:t>
      </w:r>
      <w:r>
        <w:t>whether</w:t>
      </w:r>
      <w:r>
        <w:rPr>
          <w:spacing w:val="-3"/>
        </w:rPr>
        <w:t xml:space="preserve"> </w:t>
      </w:r>
      <w:r>
        <w:t>the</w:t>
      </w:r>
      <w:r>
        <w:rPr>
          <w:spacing w:val="-2"/>
        </w:rPr>
        <w:t xml:space="preserve"> </w:t>
      </w:r>
      <w:r>
        <w:t>other</w:t>
      </w:r>
      <w:r>
        <w:rPr>
          <w:spacing w:val="-1"/>
        </w:rPr>
        <w:t xml:space="preserve"> </w:t>
      </w:r>
      <w:r>
        <w:t>information</w:t>
      </w:r>
      <w:r>
        <w:rPr>
          <w:spacing w:val="-4"/>
        </w:rPr>
        <w:t xml:space="preserve"> </w:t>
      </w:r>
      <w:r>
        <w:t>is</w:t>
      </w:r>
      <w:r>
        <w:rPr>
          <w:spacing w:val="-5"/>
        </w:rPr>
        <w:t xml:space="preserve"> </w:t>
      </w:r>
      <w:r>
        <w:t>materially</w:t>
      </w:r>
      <w:r>
        <w:rPr>
          <w:spacing w:val="-3"/>
        </w:rPr>
        <w:t xml:space="preserve"> </w:t>
      </w:r>
      <w:r>
        <w:t>inconsistent with the financial report or my knowledge obtained in the audit or otherwise appears to be materially misstated.</w:t>
      </w:r>
    </w:p>
    <w:p w14:paraId="5394DCA9" w14:textId="77777777" w:rsidR="0065787A" w:rsidRDefault="0065787A">
      <w:pPr>
        <w:pStyle w:val="BodyText"/>
        <w:kinsoku w:val="0"/>
        <w:overflowPunct w:val="0"/>
        <w:spacing w:before="118" w:line="266" w:lineRule="auto"/>
        <w:ind w:right="24"/>
        <w:sectPr w:rsidR="0065787A" w:rsidSect="0065787A">
          <w:headerReference w:type="default" r:id="rId85"/>
          <w:pgSz w:w="11907" w:h="16840" w:code="9"/>
          <w:pgMar w:top="1418" w:right="1440" w:bottom="1100" w:left="1440" w:header="567" w:footer="295" w:gutter="0"/>
          <w:cols w:space="720"/>
          <w:docGrid w:linePitch="272"/>
        </w:sectPr>
      </w:pPr>
    </w:p>
    <w:p w14:paraId="10E22ED1" w14:textId="5A4FB42A" w:rsidR="0065787A" w:rsidRDefault="0065787A">
      <w:pPr>
        <w:pStyle w:val="BodyText"/>
        <w:kinsoku w:val="0"/>
        <w:overflowPunct w:val="0"/>
        <w:ind w:left="120"/>
      </w:pPr>
    </w:p>
    <w:p w14:paraId="502ABF39" w14:textId="77777777" w:rsidR="0065787A" w:rsidRDefault="0065787A">
      <w:pPr>
        <w:pStyle w:val="BodyText"/>
        <w:kinsoku w:val="0"/>
        <w:overflowPunct w:val="0"/>
        <w:spacing w:before="49"/>
      </w:pPr>
    </w:p>
    <w:p w14:paraId="12F6C97F" w14:textId="77777777" w:rsidR="0065787A" w:rsidRDefault="0065787A">
      <w:pPr>
        <w:pStyle w:val="BodyText"/>
        <w:kinsoku w:val="0"/>
        <w:overflowPunct w:val="0"/>
        <w:spacing w:line="266" w:lineRule="auto"/>
        <w:ind w:right="236"/>
      </w:pPr>
      <w:r>
        <w:t>If, based</w:t>
      </w:r>
      <w:r>
        <w:rPr>
          <w:spacing w:val="-3"/>
        </w:rPr>
        <w:t xml:space="preserve"> </w:t>
      </w:r>
      <w:r>
        <w:t>on</w:t>
      </w:r>
      <w:r>
        <w:rPr>
          <w:spacing w:val="-3"/>
        </w:rPr>
        <w:t xml:space="preserve"> </w:t>
      </w:r>
      <w:r>
        <w:t>the</w:t>
      </w:r>
      <w:r>
        <w:rPr>
          <w:spacing w:val="-5"/>
        </w:rPr>
        <w:t xml:space="preserve"> </w:t>
      </w:r>
      <w:r>
        <w:t>work</w:t>
      </w:r>
      <w:r>
        <w:rPr>
          <w:spacing w:val="-4"/>
        </w:rPr>
        <w:t xml:space="preserve"> </w:t>
      </w:r>
      <w:r>
        <w:t>I</w:t>
      </w:r>
      <w:r>
        <w:rPr>
          <w:spacing w:val="-1"/>
        </w:rPr>
        <w:t xml:space="preserve"> </w:t>
      </w:r>
      <w:r>
        <w:t>have</w:t>
      </w:r>
      <w:r>
        <w:rPr>
          <w:spacing w:val="-3"/>
        </w:rPr>
        <w:t xml:space="preserve"> </w:t>
      </w:r>
      <w:r>
        <w:t>performed,</w:t>
      </w:r>
      <w:r>
        <w:rPr>
          <w:spacing w:val="-1"/>
        </w:rPr>
        <w:t xml:space="preserve"> </w:t>
      </w:r>
      <w:r>
        <w:t>I</w:t>
      </w:r>
      <w:r>
        <w:rPr>
          <w:spacing w:val="-4"/>
        </w:rPr>
        <w:t xml:space="preserve"> </w:t>
      </w:r>
      <w:r>
        <w:t>conclude</w:t>
      </w:r>
      <w:r>
        <w:rPr>
          <w:spacing w:val="-3"/>
        </w:rPr>
        <w:t xml:space="preserve"> </w:t>
      </w:r>
      <w:r>
        <w:t>that</w:t>
      </w:r>
      <w:r>
        <w:rPr>
          <w:spacing w:val="-1"/>
        </w:rPr>
        <w:t xml:space="preserve"> </w:t>
      </w:r>
      <w:r>
        <w:t>there</w:t>
      </w:r>
      <w:r>
        <w:rPr>
          <w:spacing w:val="-5"/>
        </w:rPr>
        <w:t xml:space="preserve"> </w:t>
      </w:r>
      <w:r>
        <w:t>is</w:t>
      </w:r>
      <w:r>
        <w:rPr>
          <w:spacing w:val="-2"/>
        </w:rPr>
        <w:t xml:space="preserve"> </w:t>
      </w:r>
      <w:r>
        <w:t>a</w:t>
      </w:r>
      <w:r>
        <w:rPr>
          <w:spacing w:val="-3"/>
        </w:rPr>
        <w:t xml:space="preserve"> </w:t>
      </w:r>
      <w:r>
        <w:t>material</w:t>
      </w:r>
      <w:r>
        <w:rPr>
          <w:spacing w:val="-7"/>
        </w:rPr>
        <w:t xml:space="preserve"> </w:t>
      </w:r>
      <w:r>
        <w:t>misstatement</w:t>
      </w:r>
      <w:r>
        <w:rPr>
          <w:spacing w:val="-1"/>
        </w:rPr>
        <w:t xml:space="preserve"> </w:t>
      </w:r>
      <w:r>
        <w:t>of this other information, I am required to report that fact.</w:t>
      </w:r>
    </w:p>
    <w:p w14:paraId="209CD42C" w14:textId="77777777" w:rsidR="0065787A" w:rsidRDefault="0065787A">
      <w:pPr>
        <w:pStyle w:val="BodyText"/>
        <w:kinsoku w:val="0"/>
        <w:overflowPunct w:val="0"/>
        <w:spacing w:before="120"/>
        <w:rPr>
          <w:spacing w:val="-2"/>
        </w:rPr>
      </w:pPr>
      <w:r>
        <w:t>I have</w:t>
      </w:r>
      <w:r>
        <w:rPr>
          <w:spacing w:val="-3"/>
        </w:rPr>
        <w:t xml:space="preserve"> </w:t>
      </w:r>
      <w:r>
        <w:t>nothing</w:t>
      </w:r>
      <w:r>
        <w:rPr>
          <w:spacing w:val="-5"/>
        </w:rPr>
        <w:t xml:space="preserve"> </w:t>
      </w:r>
      <w:r>
        <w:t>to</w:t>
      </w:r>
      <w:r>
        <w:rPr>
          <w:spacing w:val="-5"/>
        </w:rPr>
        <w:t xml:space="preserve"> </w:t>
      </w:r>
      <w:r>
        <w:t>report</w:t>
      </w:r>
      <w:r>
        <w:rPr>
          <w:spacing w:val="-4"/>
        </w:rPr>
        <w:t xml:space="preserve"> </w:t>
      </w:r>
      <w:r>
        <w:t>in</w:t>
      </w:r>
      <w:r>
        <w:rPr>
          <w:spacing w:val="-3"/>
        </w:rPr>
        <w:t xml:space="preserve"> </w:t>
      </w:r>
      <w:r>
        <w:t>this</w:t>
      </w:r>
      <w:r>
        <w:rPr>
          <w:spacing w:val="-3"/>
        </w:rPr>
        <w:t xml:space="preserve"> </w:t>
      </w:r>
      <w:r>
        <w:rPr>
          <w:spacing w:val="-2"/>
        </w:rPr>
        <w:t>regard.</w:t>
      </w:r>
    </w:p>
    <w:p w14:paraId="3B8456F4" w14:textId="77777777" w:rsidR="0065787A" w:rsidRDefault="0065787A">
      <w:pPr>
        <w:pStyle w:val="Heading2"/>
        <w:kinsoku w:val="0"/>
        <w:overflowPunct w:val="0"/>
        <w:rPr>
          <w:spacing w:val="-2"/>
        </w:rPr>
      </w:pPr>
      <w:r>
        <w:t>Responsibilities</w:t>
      </w:r>
      <w:r>
        <w:rPr>
          <w:spacing w:val="-9"/>
        </w:rPr>
        <w:t xml:space="preserve"> </w:t>
      </w:r>
      <w:r>
        <w:t>of</w:t>
      </w:r>
      <w:r>
        <w:rPr>
          <w:spacing w:val="-4"/>
        </w:rPr>
        <w:t xml:space="preserve"> </w:t>
      </w:r>
      <w:r>
        <w:t>the</w:t>
      </w:r>
      <w:r>
        <w:rPr>
          <w:spacing w:val="-9"/>
        </w:rPr>
        <w:t xml:space="preserve"> </w:t>
      </w:r>
      <w:r>
        <w:t>Directors</w:t>
      </w:r>
      <w:r>
        <w:rPr>
          <w:spacing w:val="-5"/>
        </w:rPr>
        <w:t xml:space="preserve"> </w:t>
      </w:r>
      <w:r>
        <w:t>for</w:t>
      </w:r>
      <w:r>
        <w:rPr>
          <w:spacing w:val="-6"/>
        </w:rPr>
        <w:t xml:space="preserve"> </w:t>
      </w:r>
      <w:r>
        <w:t>the</w:t>
      </w:r>
      <w:r>
        <w:rPr>
          <w:spacing w:val="-5"/>
        </w:rPr>
        <w:t xml:space="preserve"> </w:t>
      </w:r>
      <w:r>
        <w:t>financial</w:t>
      </w:r>
      <w:r>
        <w:rPr>
          <w:spacing w:val="-2"/>
        </w:rPr>
        <w:t xml:space="preserve"> report</w:t>
      </w:r>
    </w:p>
    <w:p w14:paraId="5F08A69B" w14:textId="77777777" w:rsidR="0065787A" w:rsidRDefault="0065787A">
      <w:pPr>
        <w:pStyle w:val="BodyText"/>
        <w:kinsoku w:val="0"/>
        <w:overflowPunct w:val="0"/>
        <w:spacing w:before="148" w:line="266" w:lineRule="auto"/>
        <w:ind w:left="116" w:right="236" w:firstLine="1"/>
      </w:pPr>
      <w:r>
        <w:t>The</w:t>
      </w:r>
      <w:r>
        <w:rPr>
          <w:spacing w:val="-1"/>
        </w:rPr>
        <w:t xml:space="preserve"> </w:t>
      </w:r>
      <w:r>
        <w:t>company's</w:t>
      </w:r>
      <w:r>
        <w:rPr>
          <w:spacing w:val="-4"/>
        </w:rPr>
        <w:t xml:space="preserve"> </w:t>
      </w:r>
      <w:r>
        <w:t>directors</w:t>
      </w:r>
      <w:r>
        <w:rPr>
          <w:spacing w:val="-4"/>
        </w:rPr>
        <w:t xml:space="preserve"> </w:t>
      </w:r>
      <w:r>
        <w:t>are</w:t>
      </w:r>
      <w:r>
        <w:rPr>
          <w:spacing w:val="-3"/>
        </w:rPr>
        <w:t xml:space="preserve"> </w:t>
      </w:r>
      <w:r>
        <w:t>responsible</w:t>
      </w:r>
      <w:r>
        <w:rPr>
          <w:spacing w:val="-1"/>
        </w:rPr>
        <w:t xml:space="preserve"> </w:t>
      </w:r>
      <w:r>
        <w:t>for</w:t>
      </w:r>
      <w:r>
        <w:rPr>
          <w:spacing w:val="-2"/>
        </w:rPr>
        <w:t xml:space="preserve"> </w:t>
      </w:r>
      <w:r>
        <w:t>the</w:t>
      </w:r>
      <w:r>
        <w:rPr>
          <w:spacing w:val="-3"/>
        </w:rPr>
        <w:t xml:space="preserve"> </w:t>
      </w:r>
      <w:r>
        <w:t>preparation of</w:t>
      </w:r>
      <w:r>
        <w:rPr>
          <w:spacing w:val="-1"/>
        </w:rPr>
        <w:t xml:space="preserve"> </w:t>
      </w:r>
      <w:r>
        <w:t>the</w:t>
      </w:r>
      <w:r>
        <w:rPr>
          <w:spacing w:val="-5"/>
        </w:rPr>
        <w:t xml:space="preserve"> </w:t>
      </w:r>
      <w:r>
        <w:t>financial</w:t>
      </w:r>
      <w:r>
        <w:rPr>
          <w:spacing w:val="-2"/>
        </w:rPr>
        <w:t xml:space="preserve"> </w:t>
      </w:r>
      <w:r>
        <w:t>report</w:t>
      </w:r>
      <w:r>
        <w:rPr>
          <w:spacing w:val="-1"/>
        </w:rPr>
        <w:t xml:space="preserve"> </w:t>
      </w:r>
      <w:r>
        <w:t>that</w:t>
      </w:r>
      <w:r>
        <w:rPr>
          <w:spacing w:val="-4"/>
        </w:rPr>
        <w:t xml:space="preserve"> </w:t>
      </w:r>
      <w:r>
        <w:t xml:space="preserve">gives a true and fair view in accordance with the </w:t>
      </w:r>
      <w:r>
        <w:rPr>
          <w:i/>
          <w:iCs/>
        </w:rPr>
        <w:t>Corporations Act 2001</w:t>
      </w:r>
      <w:r>
        <w:t xml:space="preserve">, the Corporations Regulations 2001 and Australian Accounting Standards </w:t>
      </w:r>
      <w:r w:rsidR="00035FDA">
        <w:rPr>
          <w:spacing w:val="1"/>
          <w:position w:val="5"/>
        </w:rPr>
        <w:pict w14:anchorId="1D80D416">
          <v:shape id="_x0000_i1061" type="#_x0000_t75" style="width:6.1pt;height:1.1pt">
            <v:imagedata r:id="rId76" o:title=""/>
            <o:lock v:ext="edit" aspectratio="f"/>
          </v:shape>
        </w:pict>
      </w:r>
      <w:r>
        <w:rPr>
          <w:rFonts w:ascii="Times New Roman" w:hAnsi="Times New Roman"/>
          <w:spacing w:val="1"/>
        </w:rPr>
        <w:t xml:space="preserve"> </w:t>
      </w:r>
      <w:r>
        <w:t>Simplified Disclosures, and for such internal control as the company's directors determine is necessary to enable the preparation of the financial report that is free from material misstatement, whether due to fraud or error.</w:t>
      </w:r>
    </w:p>
    <w:p w14:paraId="69EC6B96" w14:textId="77777777" w:rsidR="0065787A" w:rsidRDefault="0065787A">
      <w:pPr>
        <w:pStyle w:val="BodyText"/>
        <w:kinsoku w:val="0"/>
        <w:overflowPunct w:val="0"/>
        <w:spacing w:before="115" w:line="266" w:lineRule="auto"/>
        <w:ind w:left="116" w:right="78"/>
        <w:rPr>
          <w:color w:val="050505"/>
        </w:rPr>
      </w:pPr>
      <w:r>
        <w:rPr>
          <w:color w:val="050505"/>
        </w:rPr>
        <w:t>The company's directors are also</w:t>
      </w:r>
      <w:r>
        <w:rPr>
          <w:color w:val="050505"/>
          <w:spacing w:val="-1"/>
        </w:rPr>
        <w:t xml:space="preserve"> </w:t>
      </w:r>
      <w:r>
        <w:rPr>
          <w:color w:val="050505"/>
        </w:rPr>
        <w:t>responsible</w:t>
      </w:r>
      <w:r>
        <w:rPr>
          <w:color w:val="050505"/>
          <w:spacing w:val="-1"/>
        </w:rPr>
        <w:t xml:space="preserve"> </w:t>
      </w:r>
      <w:r>
        <w:rPr>
          <w:color w:val="050505"/>
        </w:rPr>
        <w:t>for</w:t>
      </w:r>
      <w:r>
        <w:rPr>
          <w:color w:val="050505"/>
          <w:spacing w:val="-1"/>
        </w:rPr>
        <w:t xml:space="preserve"> </w:t>
      </w:r>
      <w:r>
        <w:rPr>
          <w:color w:val="050505"/>
        </w:rPr>
        <w:t>assessing the company's ability to</w:t>
      </w:r>
      <w:r>
        <w:rPr>
          <w:color w:val="050505"/>
          <w:spacing w:val="-1"/>
        </w:rPr>
        <w:t xml:space="preserve"> </w:t>
      </w:r>
      <w:r>
        <w:rPr>
          <w:color w:val="050505"/>
        </w:rPr>
        <w:t>continue as a</w:t>
      </w:r>
      <w:r>
        <w:rPr>
          <w:color w:val="050505"/>
          <w:spacing w:val="-3"/>
        </w:rPr>
        <w:t xml:space="preserve"> </w:t>
      </w:r>
      <w:r>
        <w:rPr>
          <w:color w:val="050505"/>
        </w:rPr>
        <w:t>going</w:t>
      </w:r>
      <w:r>
        <w:rPr>
          <w:color w:val="050505"/>
          <w:spacing w:val="-3"/>
        </w:rPr>
        <w:t xml:space="preserve"> </w:t>
      </w:r>
      <w:r>
        <w:rPr>
          <w:color w:val="050505"/>
        </w:rPr>
        <w:t>concern, disclosing,</w:t>
      </w:r>
      <w:r>
        <w:rPr>
          <w:color w:val="050505"/>
          <w:spacing w:val="-1"/>
        </w:rPr>
        <w:t xml:space="preserve"> </w:t>
      </w:r>
      <w:r>
        <w:rPr>
          <w:color w:val="050505"/>
        </w:rPr>
        <w:t>as</w:t>
      </w:r>
      <w:r>
        <w:rPr>
          <w:color w:val="050505"/>
          <w:spacing w:val="-4"/>
        </w:rPr>
        <w:t xml:space="preserve"> </w:t>
      </w:r>
      <w:r>
        <w:rPr>
          <w:color w:val="050505"/>
        </w:rPr>
        <w:t>applicable,</w:t>
      </w:r>
      <w:r>
        <w:rPr>
          <w:color w:val="050505"/>
          <w:spacing w:val="-1"/>
        </w:rPr>
        <w:t xml:space="preserve"> </w:t>
      </w:r>
      <w:r>
        <w:rPr>
          <w:color w:val="050505"/>
        </w:rPr>
        <w:t>matters</w:t>
      </w:r>
      <w:r>
        <w:rPr>
          <w:color w:val="050505"/>
          <w:spacing w:val="-4"/>
        </w:rPr>
        <w:t xml:space="preserve"> </w:t>
      </w:r>
      <w:r>
        <w:rPr>
          <w:color w:val="050505"/>
        </w:rPr>
        <w:t>relating</w:t>
      </w:r>
      <w:r>
        <w:rPr>
          <w:color w:val="050505"/>
          <w:spacing w:val="-5"/>
        </w:rPr>
        <w:t xml:space="preserve"> </w:t>
      </w:r>
      <w:r>
        <w:rPr>
          <w:color w:val="050505"/>
        </w:rPr>
        <w:t>to</w:t>
      </w:r>
      <w:r>
        <w:rPr>
          <w:color w:val="050505"/>
          <w:spacing w:val="-5"/>
        </w:rPr>
        <w:t xml:space="preserve"> </w:t>
      </w:r>
      <w:r>
        <w:rPr>
          <w:color w:val="050505"/>
        </w:rPr>
        <w:t>going</w:t>
      </w:r>
      <w:r>
        <w:rPr>
          <w:color w:val="050505"/>
          <w:spacing w:val="-1"/>
        </w:rPr>
        <w:t xml:space="preserve"> </w:t>
      </w:r>
      <w:r>
        <w:rPr>
          <w:color w:val="050505"/>
        </w:rPr>
        <w:t>concern and</w:t>
      </w:r>
      <w:r>
        <w:rPr>
          <w:color w:val="050505"/>
          <w:spacing w:val="-5"/>
        </w:rPr>
        <w:t xml:space="preserve"> </w:t>
      </w:r>
      <w:r>
        <w:rPr>
          <w:color w:val="050505"/>
        </w:rPr>
        <w:t>using</w:t>
      </w:r>
      <w:r>
        <w:rPr>
          <w:color w:val="050505"/>
          <w:spacing w:val="-5"/>
        </w:rPr>
        <w:t xml:space="preserve"> </w:t>
      </w:r>
      <w:r>
        <w:rPr>
          <w:color w:val="050505"/>
        </w:rPr>
        <w:t xml:space="preserve">the going concern basis of accounting unless management either intends to liquidate the </w:t>
      </w:r>
      <w:r>
        <w:rPr>
          <w:color w:val="000000"/>
        </w:rPr>
        <w:t xml:space="preserve">company </w:t>
      </w:r>
      <w:r>
        <w:rPr>
          <w:color w:val="050505"/>
        </w:rPr>
        <w:t>or to cease operations, or has no realistic alternative but to do so.</w:t>
      </w:r>
    </w:p>
    <w:p w14:paraId="2DE84D2F" w14:textId="77777777" w:rsidR="0065787A" w:rsidRDefault="00035FDA">
      <w:pPr>
        <w:pStyle w:val="Heading2"/>
        <w:kinsoku w:val="0"/>
        <w:overflowPunct w:val="0"/>
        <w:spacing w:before="119"/>
      </w:pPr>
      <w:r>
        <w:rPr>
          <w:rFonts w:ascii="Times New Roman" w:hAnsi="Times New Roman"/>
          <w:b w:val="0"/>
          <w:bCs w:val="0"/>
          <w:szCs w:val="24"/>
        </w:rPr>
        <w:pict w14:anchorId="72550231">
          <v:shape id="_x0000_i1062" type="#_x0000_t75" style="width:47.9pt;height:8.05pt">
            <v:imagedata r:id="rId86" o:title=""/>
            <o:lock v:ext="edit" aspectratio="f"/>
          </v:shape>
        </w:pict>
      </w:r>
      <w:r w:rsidR="0065787A">
        <w:rPr>
          <w:rFonts w:ascii="Times New Roman" w:hAnsi="Times New Roman"/>
          <w:b w:val="0"/>
          <w:bCs w:val="0"/>
          <w:spacing w:val="17"/>
          <w:sz w:val="20"/>
        </w:rPr>
        <w:t xml:space="preserve"> </w:t>
      </w:r>
      <w:r w:rsidR="0065787A">
        <w:t>responsibilities</w:t>
      </w:r>
      <w:r w:rsidR="0065787A">
        <w:rPr>
          <w:spacing w:val="-1"/>
        </w:rPr>
        <w:t xml:space="preserve"> </w:t>
      </w:r>
      <w:r w:rsidR="0065787A">
        <w:t>for</w:t>
      </w:r>
      <w:r w:rsidR="0065787A">
        <w:rPr>
          <w:spacing w:val="-1"/>
        </w:rPr>
        <w:t xml:space="preserve"> </w:t>
      </w:r>
      <w:r w:rsidR="0065787A">
        <w:t>the</w:t>
      </w:r>
      <w:r w:rsidR="0065787A">
        <w:rPr>
          <w:spacing w:val="-2"/>
        </w:rPr>
        <w:t xml:space="preserve"> </w:t>
      </w:r>
      <w:r w:rsidR="0065787A">
        <w:t>audit of</w:t>
      </w:r>
      <w:r w:rsidR="0065787A">
        <w:rPr>
          <w:spacing w:val="-1"/>
        </w:rPr>
        <w:t xml:space="preserve"> </w:t>
      </w:r>
      <w:r w:rsidR="0065787A">
        <w:t>the</w:t>
      </w:r>
      <w:r w:rsidR="0065787A">
        <w:rPr>
          <w:spacing w:val="-2"/>
        </w:rPr>
        <w:t xml:space="preserve"> </w:t>
      </w:r>
      <w:r w:rsidR="0065787A">
        <w:t>financial report</w:t>
      </w:r>
    </w:p>
    <w:p w14:paraId="43E5C8EF" w14:textId="77777777" w:rsidR="0065787A" w:rsidRDefault="0065787A">
      <w:pPr>
        <w:pStyle w:val="BodyText"/>
        <w:kinsoku w:val="0"/>
        <w:overflowPunct w:val="0"/>
        <w:spacing w:before="144" w:line="266" w:lineRule="auto"/>
        <w:ind w:right="24"/>
      </w:pPr>
      <w:r>
        <w:t>My</w:t>
      </w:r>
      <w:r>
        <w:rPr>
          <w:spacing w:val="-2"/>
        </w:rPr>
        <w:t xml:space="preserve"> </w:t>
      </w:r>
      <w:r>
        <w:t>objectives</w:t>
      </w:r>
      <w:r>
        <w:rPr>
          <w:spacing w:val="-2"/>
        </w:rPr>
        <w:t xml:space="preserve"> </w:t>
      </w:r>
      <w:r>
        <w:t>are</w:t>
      </w:r>
      <w:r>
        <w:rPr>
          <w:spacing w:val="-5"/>
        </w:rPr>
        <w:t xml:space="preserve"> </w:t>
      </w:r>
      <w:r>
        <w:t>to</w:t>
      </w:r>
      <w:r>
        <w:rPr>
          <w:spacing w:val="-1"/>
        </w:rPr>
        <w:t xml:space="preserve"> </w:t>
      </w:r>
      <w:r>
        <w:t>obtain</w:t>
      </w:r>
      <w:r>
        <w:rPr>
          <w:spacing w:val="-1"/>
        </w:rPr>
        <w:t xml:space="preserve"> </w:t>
      </w:r>
      <w:r>
        <w:t>reasonable</w:t>
      </w:r>
      <w:r>
        <w:rPr>
          <w:spacing w:val="-1"/>
        </w:rPr>
        <w:t xml:space="preserve"> </w:t>
      </w:r>
      <w:r>
        <w:t>assurance</w:t>
      </w:r>
      <w:r>
        <w:rPr>
          <w:spacing w:val="-3"/>
        </w:rPr>
        <w:t xml:space="preserve"> </w:t>
      </w:r>
      <w:r>
        <w:t>about</w:t>
      </w:r>
      <w:r>
        <w:rPr>
          <w:spacing w:val="-1"/>
        </w:rPr>
        <w:t xml:space="preserve"> </w:t>
      </w:r>
      <w:r>
        <w:t>whether</w:t>
      </w:r>
      <w:r>
        <w:rPr>
          <w:spacing w:val="-5"/>
        </w:rPr>
        <w:t xml:space="preserve"> </w:t>
      </w:r>
      <w:r>
        <w:t>the</w:t>
      </w:r>
      <w:r>
        <w:rPr>
          <w:spacing w:val="-3"/>
        </w:rPr>
        <w:t xml:space="preserve"> </w:t>
      </w:r>
      <w:r>
        <w:t>financial</w:t>
      </w:r>
      <w:r>
        <w:rPr>
          <w:spacing w:val="-2"/>
        </w:rPr>
        <w:t xml:space="preserve"> </w:t>
      </w:r>
      <w:r>
        <w:t>report</w:t>
      </w:r>
      <w:r>
        <w:rPr>
          <w:spacing w:val="-4"/>
        </w:rPr>
        <w:t xml:space="preserve"> </w:t>
      </w:r>
      <w:r>
        <w:t>as</w:t>
      </w:r>
      <w:r>
        <w:rPr>
          <w:spacing w:val="-4"/>
        </w:rPr>
        <w:t xml:space="preserve"> </w:t>
      </w:r>
      <w:r>
        <w:t>a whole is free from material misstatement, whether due to fraud or error, and to issue an</w:t>
      </w:r>
    </w:p>
    <w:p w14:paraId="615A4FE4" w14:textId="77777777" w:rsidR="0065787A" w:rsidRDefault="00035FDA">
      <w:pPr>
        <w:pStyle w:val="BodyText"/>
        <w:kinsoku w:val="0"/>
        <w:overflowPunct w:val="0"/>
        <w:spacing w:line="266" w:lineRule="auto"/>
        <w:ind w:right="78" w:firstLine="7216"/>
      </w:pPr>
      <w:r>
        <w:rPr>
          <w:noProof/>
        </w:rPr>
        <w:pict w14:anchorId="13F116E0">
          <v:rect id="_x0000_s1248" style="position:absolute;left:0;text-align:left;margin-left:71.4pt;margin-top:2.25pt;width:94pt;height:10pt;z-index:251702272;mso-position-horizontal-relative:page" o:allowincell="f" filled="f" stroked="f">
            <v:textbox inset="0,0,0,0">
              <w:txbxContent>
                <w:p w14:paraId="5D4F5F1C" w14:textId="77777777" w:rsidR="0065787A" w:rsidRDefault="00035FDA">
                  <w:pPr>
                    <w:spacing w:line="200" w:lineRule="atLeast"/>
                    <w:rPr>
                      <w:rFonts w:ascii="Times New Roman" w:hAnsi="Times New Roman"/>
                      <w:sz w:val="24"/>
                      <w:szCs w:val="24"/>
                    </w:rPr>
                  </w:pPr>
                  <w:r>
                    <w:rPr>
                      <w:rFonts w:ascii="Times New Roman" w:hAnsi="Times New Roman"/>
                      <w:sz w:val="24"/>
                      <w:szCs w:val="24"/>
                    </w:rPr>
                    <w:pict w14:anchorId="2A10B07C">
                      <v:shape id="_x0000_i1064" type="#_x0000_t75" style="width:94.1pt;height:10.1pt">
                        <v:imagedata r:id="rId87" o:title=""/>
                        <o:lock v:ext="edit" aspectratio="f"/>
                      </v:shape>
                    </w:pict>
                  </w:r>
                </w:p>
                <w:p w14:paraId="49009BC0" w14:textId="77777777" w:rsidR="0065787A" w:rsidRDefault="0065787A">
                  <w:pPr>
                    <w:rPr>
                      <w:rFonts w:ascii="Times New Roman" w:hAnsi="Times New Roman"/>
                      <w:sz w:val="24"/>
                      <w:szCs w:val="24"/>
                    </w:rPr>
                  </w:pPr>
                </w:p>
              </w:txbxContent>
            </v:textbox>
            <w10:wrap anchorx="page"/>
          </v:rect>
        </w:pict>
      </w:r>
      <w:r>
        <w:rPr>
          <w:noProof/>
        </w:rPr>
        <w:pict w14:anchorId="23074148">
          <v:group id="_x0000_s1249" style="position:absolute;left:0;text-align:left;margin-left:169.55pt;margin-top:2.25pt;width:97.95pt;height:10.2pt;z-index:251703296;mso-position-horizontal-relative:page" coordorigin="3391,45" coordsize="1959,204" o:allowincell="f">
            <v:shape id="_x0000_s1250" type="#_x0000_t75" style="position:absolute;left:3391;top:45;width:1900;height:200;mso-position-horizontal-relative:page" o:allowincell="f">
              <v:imagedata r:id="rId88" o:title=""/>
              <o:lock v:ext="edit" aspectratio="f"/>
            </v:shape>
            <v:shape id="_x0000_s1251" style="position:absolute;left:5327;top:184;width:22;height:22;mso-position-horizontal-relative:page;mso-position-vertical-relative:text" coordsize="22,22" o:allowincell="f" path="m21,21l,21,,,21,r,21xe" fillcolor="black" stroked="f">
              <v:path arrowok="t"/>
            </v:shape>
            <w10:wrap anchorx="page"/>
          </v:group>
        </w:pict>
      </w:r>
      <w:r>
        <w:rPr>
          <w:noProof/>
        </w:rPr>
        <w:pict w14:anchorId="68601995">
          <v:rect id="_x0000_s1252" style="position:absolute;left:0;text-align:left;margin-left:272.5pt;margin-top:2.25pt;width:111pt;height:8pt;z-index:251704320;mso-position-horizontal-relative:page" o:allowincell="f" filled="f" stroked="f">
            <v:textbox inset="0,0,0,0">
              <w:txbxContent>
                <w:p w14:paraId="0DD95EA5" w14:textId="77777777" w:rsidR="0065787A" w:rsidRDefault="00035FDA">
                  <w:pPr>
                    <w:spacing w:line="160" w:lineRule="atLeast"/>
                    <w:rPr>
                      <w:rFonts w:ascii="Times New Roman" w:hAnsi="Times New Roman"/>
                      <w:sz w:val="24"/>
                      <w:szCs w:val="24"/>
                    </w:rPr>
                  </w:pPr>
                  <w:r>
                    <w:rPr>
                      <w:rFonts w:ascii="Times New Roman" w:hAnsi="Times New Roman"/>
                      <w:sz w:val="24"/>
                      <w:szCs w:val="24"/>
                    </w:rPr>
                    <w:pict w14:anchorId="3763E1C7">
                      <v:shape id="_x0000_i1066" type="#_x0000_t75" style="width:111.2pt;height:8.05pt">
                        <v:imagedata r:id="rId89" o:title=""/>
                        <o:lock v:ext="edit" aspectratio="f"/>
                      </v:shape>
                    </w:pict>
                  </w:r>
                </w:p>
                <w:p w14:paraId="6710A121" w14:textId="77777777" w:rsidR="0065787A" w:rsidRDefault="0065787A">
                  <w:pPr>
                    <w:rPr>
                      <w:rFonts w:ascii="Times New Roman" w:hAnsi="Times New Roman"/>
                      <w:sz w:val="24"/>
                      <w:szCs w:val="24"/>
                    </w:rPr>
                  </w:pPr>
                </w:p>
              </w:txbxContent>
            </v:textbox>
            <w10:wrap anchorx="page"/>
          </v:rect>
        </w:pict>
      </w:r>
      <w:r>
        <w:rPr>
          <w:noProof/>
        </w:rPr>
        <w:pict w14:anchorId="49C24C55">
          <v:rect id="_x0000_s1253" style="position:absolute;left:0;text-align:left;margin-left:387.95pt;margin-top:2.25pt;width:7pt;height:8pt;z-index:251705344;mso-position-horizontal-relative:page" o:allowincell="f" filled="f" stroked="f">
            <v:textbox inset="0,0,0,0">
              <w:txbxContent>
                <w:p w14:paraId="66D8FCE0" w14:textId="77777777" w:rsidR="0065787A" w:rsidRDefault="00035FDA">
                  <w:pPr>
                    <w:spacing w:line="160" w:lineRule="atLeast"/>
                    <w:rPr>
                      <w:rFonts w:ascii="Times New Roman" w:hAnsi="Times New Roman"/>
                      <w:sz w:val="24"/>
                      <w:szCs w:val="24"/>
                    </w:rPr>
                  </w:pPr>
                  <w:r>
                    <w:rPr>
                      <w:rFonts w:ascii="Times New Roman" w:hAnsi="Times New Roman"/>
                      <w:sz w:val="24"/>
                      <w:szCs w:val="24"/>
                    </w:rPr>
                    <w:pict w14:anchorId="040249E1">
                      <v:shape id="_x0000_i1068" type="#_x0000_t75" style="width:6.7pt;height:8.05pt">
                        <v:imagedata r:id="rId90" o:title=""/>
                        <o:lock v:ext="edit" aspectratio="f"/>
                      </v:shape>
                    </w:pict>
                  </w:r>
                </w:p>
                <w:p w14:paraId="2D6A09CC" w14:textId="77777777" w:rsidR="0065787A" w:rsidRDefault="0065787A">
                  <w:pPr>
                    <w:rPr>
                      <w:rFonts w:ascii="Times New Roman" w:hAnsi="Times New Roman"/>
                      <w:sz w:val="24"/>
                      <w:szCs w:val="24"/>
                    </w:rPr>
                  </w:pPr>
                </w:p>
              </w:txbxContent>
            </v:textbox>
            <w10:wrap anchorx="page"/>
          </v:rect>
        </w:pict>
      </w:r>
      <w:r>
        <w:rPr>
          <w:noProof/>
        </w:rPr>
        <w:pict w14:anchorId="3DF7459A">
          <v:rect id="_x0000_s1254" style="position:absolute;left:0;text-align:left;margin-left:398.75pt;margin-top:4.3pt;width:5pt;height:6pt;z-index:251706368;mso-position-horizontal-relative:page" o:allowincell="f" filled="f" stroked="f">
            <v:textbox inset="0,0,0,0">
              <w:txbxContent>
                <w:p w14:paraId="12CAD6F2" w14:textId="77777777" w:rsidR="0065787A" w:rsidRDefault="00035FDA">
                  <w:pPr>
                    <w:spacing w:line="120" w:lineRule="atLeast"/>
                    <w:rPr>
                      <w:rFonts w:ascii="Times New Roman" w:hAnsi="Times New Roman"/>
                      <w:sz w:val="24"/>
                      <w:szCs w:val="24"/>
                    </w:rPr>
                  </w:pPr>
                  <w:r>
                    <w:rPr>
                      <w:rFonts w:ascii="Times New Roman" w:hAnsi="Times New Roman"/>
                      <w:sz w:val="24"/>
                      <w:szCs w:val="24"/>
                    </w:rPr>
                    <w:pict w14:anchorId="5806AA94">
                      <v:shape id="_x0000_i1070" type="#_x0000_t75" style="width:5.15pt;height:6pt">
                        <v:imagedata r:id="rId91" o:title=""/>
                        <o:lock v:ext="edit" aspectratio="f"/>
                      </v:shape>
                    </w:pict>
                  </w:r>
                </w:p>
                <w:p w14:paraId="0AA4B9F7" w14:textId="77777777" w:rsidR="0065787A" w:rsidRDefault="0065787A">
                  <w:pPr>
                    <w:rPr>
                      <w:rFonts w:ascii="Times New Roman" w:hAnsi="Times New Roman"/>
                      <w:sz w:val="24"/>
                      <w:szCs w:val="24"/>
                    </w:rPr>
                  </w:pPr>
                </w:p>
              </w:txbxContent>
            </v:textbox>
            <w10:wrap anchorx="page"/>
          </v:rect>
        </w:pict>
      </w:r>
      <w:r>
        <w:rPr>
          <w:noProof/>
        </w:rPr>
        <w:pict w14:anchorId="5235EDED">
          <v:rect id="_x0000_s1255" style="position:absolute;left:0;text-align:left;margin-left:408.1pt;margin-top:2.25pt;width:19pt;height:10pt;z-index:251707392;mso-position-horizontal-relative:page" o:allowincell="f" filled="f" stroked="f">
            <v:textbox inset="0,0,0,0">
              <w:txbxContent>
                <w:p w14:paraId="5B7507B8" w14:textId="77777777" w:rsidR="0065787A" w:rsidRDefault="00035FDA">
                  <w:pPr>
                    <w:spacing w:line="200" w:lineRule="atLeast"/>
                    <w:rPr>
                      <w:rFonts w:ascii="Times New Roman" w:hAnsi="Times New Roman"/>
                      <w:sz w:val="24"/>
                      <w:szCs w:val="24"/>
                    </w:rPr>
                  </w:pPr>
                  <w:r>
                    <w:rPr>
                      <w:rFonts w:ascii="Times New Roman" w:hAnsi="Times New Roman"/>
                      <w:sz w:val="24"/>
                      <w:szCs w:val="24"/>
                    </w:rPr>
                    <w:pict w14:anchorId="6C7EE71C">
                      <v:shape id="_x0000_i1072" type="#_x0000_t75" style="width:19.3pt;height:10.2pt">
                        <v:imagedata r:id="rId92" o:title=""/>
                        <o:lock v:ext="edit" aspectratio="f"/>
                      </v:shape>
                    </w:pict>
                  </w:r>
                </w:p>
                <w:p w14:paraId="33B60313" w14:textId="77777777" w:rsidR="0065787A" w:rsidRDefault="0065787A">
                  <w:pPr>
                    <w:rPr>
                      <w:rFonts w:ascii="Times New Roman" w:hAnsi="Times New Roman"/>
                      <w:sz w:val="24"/>
                      <w:szCs w:val="24"/>
                    </w:rPr>
                  </w:pPr>
                </w:p>
              </w:txbxContent>
            </v:textbox>
            <w10:wrap anchorx="page"/>
          </v:rect>
        </w:pict>
      </w:r>
      <w:r>
        <w:rPr>
          <w:rFonts w:ascii="Times New Roman" w:hAnsi="Times New Roman"/>
          <w:sz w:val="24"/>
          <w:szCs w:val="24"/>
        </w:rPr>
        <w:pict w14:anchorId="42420677">
          <v:shape id="_x0000_i1073" type="#_x0000_t75" style="width:19.1pt;height:8.05pt">
            <v:imagedata r:id="rId93" o:title=""/>
            <o:lock v:ext="edit" aspectratio="f"/>
          </v:shape>
        </w:pict>
      </w:r>
      <w:r w:rsidR="0065787A">
        <w:t>l</w:t>
      </w:r>
      <w:r w:rsidR="0065787A">
        <w:rPr>
          <w:spacing w:val="-11"/>
        </w:rPr>
        <w:t xml:space="preserve"> </w:t>
      </w:r>
      <w:r w:rsidR="0065787A">
        <w:t>of</w:t>
      </w:r>
      <w:r w:rsidR="0065787A">
        <w:rPr>
          <w:spacing w:val="-9"/>
        </w:rPr>
        <w:t xml:space="preserve"> </w:t>
      </w:r>
      <w:r w:rsidR="0065787A">
        <w:t>assurance, but is not a guarantee that an audit conducted in accordance with the Australian Auditing Standards</w:t>
      </w:r>
      <w:r w:rsidR="0065787A">
        <w:rPr>
          <w:spacing w:val="-2"/>
        </w:rPr>
        <w:t xml:space="preserve"> </w:t>
      </w:r>
      <w:r w:rsidR="0065787A">
        <w:t>will</w:t>
      </w:r>
      <w:r w:rsidR="0065787A">
        <w:rPr>
          <w:spacing w:val="-2"/>
        </w:rPr>
        <w:t xml:space="preserve"> </w:t>
      </w:r>
      <w:r w:rsidR="0065787A">
        <w:t>always</w:t>
      </w:r>
      <w:r w:rsidR="0065787A">
        <w:rPr>
          <w:spacing w:val="-4"/>
        </w:rPr>
        <w:t xml:space="preserve"> </w:t>
      </w:r>
      <w:r w:rsidR="0065787A">
        <w:t>detect</w:t>
      </w:r>
      <w:r w:rsidR="0065787A">
        <w:rPr>
          <w:spacing w:val="-5"/>
        </w:rPr>
        <w:t xml:space="preserve"> </w:t>
      </w:r>
      <w:r w:rsidR="0065787A">
        <w:t>a</w:t>
      </w:r>
      <w:r w:rsidR="0065787A">
        <w:rPr>
          <w:spacing w:val="-3"/>
        </w:rPr>
        <w:t xml:space="preserve"> </w:t>
      </w:r>
      <w:r w:rsidR="0065787A">
        <w:t>material</w:t>
      </w:r>
      <w:r w:rsidR="0065787A">
        <w:rPr>
          <w:spacing w:val="-2"/>
        </w:rPr>
        <w:t xml:space="preserve"> </w:t>
      </w:r>
      <w:r w:rsidR="0065787A">
        <w:t>misstatement</w:t>
      </w:r>
      <w:r w:rsidR="0065787A">
        <w:rPr>
          <w:spacing w:val="-1"/>
        </w:rPr>
        <w:t xml:space="preserve"> </w:t>
      </w:r>
      <w:r w:rsidR="0065787A">
        <w:t>when</w:t>
      </w:r>
      <w:r w:rsidR="0065787A">
        <w:rPr>
          <w:spacing w:val="-1"/>
        </w:rPr>
        <w:t xml:space="preserve"> </w:t>
      </w:r>
      <w:r w:rsidR="0065787A">
        <w:t>it exists.</w:t>
      </w:r>
      <w:r w:rsidR="0065787A">
        <w:rPr>
          <w:spacing w:val="-5"/>
        </w:rPr>
        <w:t xml:space="preserve"> </w:t>
      </w:r>
      <w:r w:rsidR="0065787A">
        <w:t>Misstatements</w:t>
      </w:r>
      <w:r w:rsidR="0065787A">
        <w:rPr>
          <w:spacing w:val="-4"/>
        </w:rPr>
        <w:t xml:space="preserve"> </w:t>
      </w:r>
      <w:r w:rsidR="0065787A">
        <w:t>can</w:t>
      </w:r>
      <w:r w:rsidR="0065787A">
        <w:rPr>
          <w:spacing w:val="-5"/>
        </w:rPr>
        <w:t xml:space="preserve"> </w:t>
      </w:r>
      <w:r w:rsidR="0065787A">
        <w:t>arise from fraud or error and are considered</w:t>
      </w:r>
      <w:r w:rsidR="0065787A">
        <w:rPr>
          <w:spacing w:val="-1"/>
        </w:rPr>
        <w:t xml:space="preserve"> </w:t>
      </w:r>
      <w:r w:rsidR="0065787A">
        <w:t>material if, individually or in the aggregate, they could reasonably be expected to influence the economic decisions of users taken on the basis of this financial report.</w:t>
      </w:r>
    </w:p>
    <w:p w14:paraId="60B7BA37" w14:textId="77777777" w:rsidR="0065787A" w:rsidRDefault="0065787A">
      <w:pPr>
        <w:pStyle w:val="BodyText"/>
        <w:kinsoku w:val="0"/>
        <w:overflowPunct w:val="0"/>
        <w:spacing w:before="115" w:line="266" w:lineRule="auto"/>
      </w:pPr>
      <w:r>
        <w:t>A</w:t>
      </w:r>
      <w:r>
        <w:rPr>
          <w:spacing w:val="-1"/>
        </w:rPr>
        <w:t xml:space="preserve"> </w:t>
      </w:r>
      <w:r>
        <w:t>further</w:t>
      </w:r>
      <w:r>
        <w:rPr>
          <w:spacing w:val="-2"/>
        </w:rPr>
        <w:t xml:space="preserve"> </w:t>
      </w:r>
      <w:r>
        <w:t>description</w:t>
      </w:r>
      <w:r>
        <w:rPr>
          <w:spacing w:val="-3"/>
        </w:rPr>
        <w:t xml:space="preserve"> </w:t>
      </w:r>
      <w:r>
        <w:t>of</w:t>
      </w:r>
      <w:r>
        <w:rPr>
          <w:spacing w:val="-3"/>
        </w:rPr>
        <w:t xml:space="preserve"> </w:t>
      </w:r>
      <w:r>
        <w:t>my</w:t>
      </w:r>
      <w:r>
        <w:rPr>
          <w:spacing w:val="-4"/>
        </w:rPr>
        <w:t xml:space="preserve"> </w:t>
      </w:r>
      <w:r>
        <w:t>responsibilities</w:t>
      </w:r>
      <w:r>
        <w:rPr>
          <w:spacing w:val="-2"/>
        </w:rPr>
        <w:t xml:space="preserve"> </w:t>
      </w:r>
      <w:r>
        <w:t>for</w:t>
      </w:r>
      <w:r>
        <w:rPr>
          <w:spacing w:val="-2"/>
        </w:rPr>
        <w:t xml:space="preserve"> </w:t>
      </w:r>
      <w:r>
        <w:t>the</w:t>
      </w:r>
      <w:r>
        <w:rPr>
          <w:spacing w:val="-1"/>
        </w:rPr>
        <w:t xml:space="preserve"> </w:t>
      </w:r>
      <w:r>
        <w:t>audit</w:t>
      </w:r>
      <w:r>
        <w:rPr>
          <w:spacing w:val="-1"/>
        </w:rPr>
        <w:t xml:space="preserve"> </w:t>
      </w:r>
      <w:r>
        <w:t>of</w:t>
      </w:r>
      <w:r>
        <w:rPr>
          <w:spacing w:val="-1"/>
        </w:rPr>
        <w:t xml:space="preserve"> </w:t>
      </w:r>
      <w:r>
        <w:t>the</w:t>
      </w:r>
      <w:r>
        <w:rPr>
          <w:spacing w:val="-5"/>
        </w:rPr>
        <w:t xml:space="preserve"> </w:t>
      </w:r>
      <w:r>
        <w:t>financial</w:t>
      </w:r>
      <w:r>
        <w:rPr>
          <w:spacing w:val="-2"/>
        </w:rPr>
        <w:t xml:space="preserve"> </w:t>
      </w:r>
      <w:r>
        <w:t>report</w:t>
      </w:r>
      <w:r>
        <w:rPr>
          <w:spacing w:val="-1"/>
        </w:rPr>
        <w:t xml:space="preserve"> </w:t>
      </w:r>
      <w:r>
        <w:t>is</w:t>
      </w:r>
      <w:r>
        <w:rPr>
          <w:spacing w:val="-2"/>
        </w:rPr>
        <w:t xml:space="preserve"> </w:t>
      </w:r>
      <w:r>
        <w:t>located</w:t>
      </w:r>
      <w:r>
        <w:rPr>
          <w:spacing w:val="-5"/>
        </w:rPr>
        <w:t xml:space="preserve"> </w:t>
      </w:r>
      <w:r>
        <w:t>at</w:t>
      </w:r>
      <w:r>
        <w:rPr>
          <w:spacing w:val="-3"/>
        </w:rPr>
        <w:t xml:space="preserve"> </w:t>
      </w:r>
      <w:r>
        <w:t>the Auditing and Assurance Standards Board website at:</w:t>
      </w:r>
    </w:p>
    <w:p w14:paraId="036FA866" w14:textId="77777777" w:rsidR="0065787A" w:rsidRDefault="00035FDA">
      <w:pPr>
        <w:pStyle w:val="BodyText"/>
        <w:kinsoku w:val="0"/>
        <w:overflowPunct w:val="0"/>
        <w:spacing w:before="120"/>
        <w:rPr>
          <w:spacing w:val="-2"/>
        </w:rPr>
      </w:pPr>
      <w:hyperlink r:id="rId94" w:history="1">
        <w:r w:rsidR="0065787A">
          <w:rPr>
            <w:spacing w:val="-2"/>
          </w:rPr>
          <w:t>https://www.auasb.gov.au/auditors_responsibilities/ar4.pdf</w:t>
        </w:r>
      </w:hyperlink>
    </w:p>
    <w:p w14:paraId="6D9C116A" w14:textId="77777777" w:rsidR="0065787A" w:rsidRDefault="00035FDA">
      <w:pPr>
        <w:pStyle w:val="BodyText"/>
        <w:kinsoku w:val="0"/>
        <w:overflowPunct w:val="0"/>
        <w:spacing w:before="8"/>
        <w:rPr>
          <w:sz w:val="14"/>
          <w:szCs w:val="14"/>
        </w:rPr>
      </w:pPr>
      <w:r>
        <w:rPr>
          <w:noProof/>
        </w:rPr>
        <w:pict w14:anchorId="79F573C9">
          <v:group id="_x0000_s1245" style="position:absolute;margin-left:71.15pt;margin-top:9.65pt;width:237.6pt;height:10.35pt;z-index:251701248;mso-wrap-distance-left:0;mso-wrap-distance-right:0;mso-position-horizontal-relative:page" coordorigin="1423,193" coordsize="4752,207" o:allowincell="f">
            <v:shape id="_x0000_s1246" type="#_x0000_t75" style="position:absolute;left:1423;top:193;width:4720;height:200;mso-position-horizontal-relative:page" o:allowincell="f">
              <v:imagedata r:id="rId95" o:title=""/>
              <o:lock v:ext="edit" aspectratio="f"/>
            </v:shape>
            <v:shape id="_x0000_s1247" style="position:absolute;left:6153;top:332;width:22;height:22;mso-position-horizontal-relative:page;mso-position-vertical-relative:text" coordsize="22,22" o:allowincell="f" path="m21,21l,21,,,21,r,21xe" fillcolor="black" stroked="f">
              <v:path arrowok="t"/>
            </v:shape>
            <w10:wrap type="topAndBottom" anchorx="page"/>
          </v:group>
        </w:pict>
      </w:r>
    </w:p>
    <w:p w14:paraId="175510D6" w14:textId="77777777" w:rsidR="0065787A" w:rsidRDefault="0065787A">
      <w:pPr>
        <w:pStyle w:val="BodyText"/>
        <w:kinsoku w:val="0"/>
        <w:overflowPunct w:val="0"/>
      </w:pPr>
    </w:p>
    <w:p w14:paraId="3573A900" w14:textId="77777777" w:rsidR="0065787A" w:rsidRDefault="0065787A">
      <w:pPr>
        <w:pStyle w:val="BodyText"/>
        <w:kinsoku w:val="0"/>
        <w:overflowPunct w:val="0"/>
        <w:spacing w:before="41"/>
      </w:pPr>
    </w:p>
    <w:p w14:paraId="312734E0" w14:textId="77777777" w:rsidR="0065787A" w:rsidRDefault="00035FDA">
      <w:pPr>
        <w:pStyle w:val="BodyText"/>
        <w:kinsoku w:val="0"/>
        <w:overflowPunct w:val="0"/>
        <w:ind w:right="111"/>
        <w:jc w:val="right"/>
        <w:rPr>
          <w:spacing w:val="-4"/>
        </w:rPr>
      </w:pPr>
      <w:r>
        <w:rPr>
          <w:noProof/>
        </w:rPr>
        <w:pict w14:anchorId="5867EC4A">
          <v:rect id="_x0000_s1256" style="position:absolute;left:0;text-align:left;margin-left:72.6pt;margin-top:-2.25pt;width:80pt;height:27pt;z-index:251708416;mso-position-horizontal-relative:page" o:allowincell="f" filled="f" stroked="f">
            <v:textbox inset="0,0,0,0">
              <w:txbxContent>
                <w:p w14:paraId="77F017A7" w14:textId="77777777" w:rsidR="0065787A" w:rsidRDefault="00035FDA">
                  <w:pPr>
                    <w:spacing w:line="540" w:lineRule="atLeast"/>
                    <w:rPr>
                      <w:rFonts w:ascii="Times New Roman" w:hAnsi="Times New Roman"/>
                      <w:sz w:val="24"/>
                      <w:szCs w:val="24"/>
                    </w:rPr>
                  </w:pPr>
                  <w:r>
                    <w:rPr>
                      <w:rFonts w:ascii="Times New Roman" w:hAnsi="Times New Roman"/>
                      <w:sz w:val="24"/>
                      <w:szCs w:val="24"/>
                    </w:rPr>
                    <w:pict w14:anchorId="68A0B296">
                      <v:shape id="_x0000_i1075" type="#_x0000_t75" style="width:79.65pt;height:26.5pt">
                        <v:imagedata r:id="rId96" o:title=""/>
                        <o:lock v:ext="edit" aspectratio="f"/>
                      </v:shape>
                    </w:pict>
                  </w:r>
                </w:p>
                <w:p w14:paraId="50C868D7" w14:textId="77777777" w:rsidR="0065787A" w:rsidRDefault="0065787A">
                  <w:pPr>
                    <w:rPr>
                      <w:rFonts w:ascii="Times New Roman" w:hAnsi="Times New Roman"/>
                      <w:sz w:val="24"/>
                      <w:szCs w:val="24"/>
                    </w:rPr>
                  </w:pPr>
                </w:p>
              </w:txbxContent>
            </v:textbox>
            <w10:wrap anchorx="page"/>
          </v:rect>
        </w:pict>
      </w:r>
      <w:r w:rsidR="0065787A">
        <w:t>30</w:t>
      </w:r>
      <w:r w:rsidR="0065787A">
        <w:rPr>
          <w:spacing w:val="-5"/>
        </w:rPr>
        <w:t xml:space="preserve"> </w:t>
      </w:r>
      <w:r w:rsidR="0065787A">
        <w:t>August</w:t>
      </w:r>
      <w:r w:rsidR="0065787A">
        <w:rPr>
          <w:spacing w:val="-5"/>
        </w:rPr>
        <w:t xml:space="preserve"> </w:t>
      </w:r>
      <w:r w:rsidR="0065787A">
        <w:rPr>
          <w:spacing w:val="-4"/>
        </w:rPr>
        <w:t>2024</w:t>
      </w:r>
    </w:p>
    <w:p w14:paraId="482440FA" w14:textId="77777777" w:rsidR="0065787A" w:rsidRDefault="0065787A">
      <w:pPr>
        <w:pStyle w:val="BodyText"/>
        <w:kinsoku w:val="0"/>
        <w:overflowPunct w:val="0"/>
      </w:pPr>
    </w:p>
    <w:p w14:paraId="31DD9B3A" w14:textId="77777777" w:rsidR="0065787A" w:rsidRDefault="0065787A">
      <w:pPr>
        <w:pStyle w:val="BodyText"/>
        <w:kinsoku w:val="0"/>
        <w:overflowPunct w:val="0"/>
        <w:spacing w:before="11"/>
      </w:pPr>
    </w:p>
    <w:p w14:paraId="1D98C2D5" w14:textId="77777777" w:rsidR="0065787A" w:rsidRDefault="0065787A">
      <w:pPr>
        <w:pStyle w:val="BodyText"/>
        <w:tabs>
          <w:tab w:val="left" w:pos="6741"/>
        </w:tabs>
        <w:kinsoku w:val="0"/>
        <w:overflowPunct w:val="0"/>
        <w:spacing w:before="1"/>
        <w:ind w:left="224"/>
        <w:rPr>
          <w:spacing w:val="-2"/>
        </w:rPr>
      </w:pPr>
      <w:r>
        <w:t>Lisa</w:t>
      </w:r>
      <w:r>
        <w:rPr>
          <w:spacing w:val="-5"/>
        </w:rPr>
        <w:t xml:space="preserve"> </w:t>
      </w:r>
      <w:r>
        <w:rPr>
          <w:spacing w:val="-2"/>
        </w:rPr>
        <w:t>Fraser</w:t>
      </w:r>
      <w:r>
        <w:tab/>
      </w:r>
      <w:r>
        <w:rPr>
          <w:spacing w:val="-2"/>
        </w:rPr>
        <w:t>Queensland</w:t>
      </w:r>
      <w:r>
        <w:rPr>
          <w:spacing w:val="-13"/>
        </w:rPr>
        <w:t xml:space="preserve"> </w:t>
      </w:r>
      <w:r>
        <w:rPr>
          <w:spacing w:val="-2"/>
        </w:rPr>
        <w:t>Audit</w:t>
      </w:r>
      <w:r>
        <w:rPr>
          <w:spacing w:val="-8"/>
        </w:rPr>
        <w:t xml:space="preserve"> </w:t>
      </w:r>
      <w:r>
        <w:rPr>
          <w:spacing w:val="-2"/>
        </w:rPr>
        <w:t>Office</w:t>
      </w:r>
    </w:p>
    <w:p w14:paraId="08773927" w14:textId="77777777" w:rsidR="0065787A" w:rsidRDefault="0065787A">
      <w:pPr>
        <w:pStyle w:val="BodyText"/>
        <w:tabs>
          <w:tab w:val="left" w:pos="8230"/>
        </w:tabs>
        <w:kinsoku w:val="0"/>
        <w:overflowPunct w:val="0"/>
        <w:spacing w:before="1"/>
        <w:ind w:left="224"/>
        <w:rPr>
          <w:spacing w:val="-2"/>
        </w:rPr>
      </w:pPr>
      <w:r>
        <w:rPr>
          <w:spacing w:val="-2"/>
        </w:rPr>
        <w:t>as</w:t>
      </w:r>
      <w:r>
        <w:rPr>
          <w:spacing w:val="-6"/>
        </w:rPr>
        <w:t xml:space="preserve"> </w:t>
      </w:r>
      <w:r>
        <w:rPr>
          <w:spacing w:val="-2"/>
        </w:rPr>
        <w:t>delegate</w:t>
      </w:r>
      <w:r>
        <w:rPr>
          <w:spacing w:val="-7"/>
        </w:rPr>
        <w:t xml:space="preserve"> </w:t>
      </w:r>
      <w:r>
        <w:rPr>
          <w:spacing w:val="-2"/>
        </w:rPr>
        <w:t>of</w:t>
      </w:r>
      <w:r>
        <w:rPr>
          <w:spacing w:val="-6"/>
        </w:rPr>
        <w:t xml:space="preserve"> </w:t>
      </w:r>
      <w:r>
        <w:rPr>
          <w:spacing w:val="-2"/>
        </w:rPr>
        <w:t>the</w:t>
      </w:r>
      <w:r>
        <w:rPr>
          <w:spacing w:val="-7"/>
        </w:rPr>
        <w:t xml:space="preserve"> </w:t>
      </w:r>
      <w:r>
        <w:rPr>
          <w:spacing w:val="-2"/>
        </w:rPr>
        <w:t>Auditor-General</w:t>
      </w:r>
      <w:r>
        <w:tab/>
      </w:r>
      <w:r>
        <w:rPr>
          <w:spacing w:val="-2"/>
        </w:rPr>
        <w:t>Brisbane</w:t>
      </w:r>
    </w:p>
    <w:p w14:paraId="33A08BAB" w14:textId="77777777" w:rsidR="00B63846" w:rsidRDefault="00B63846" w:rsidP="00127C75">
      <w:pPr>
        <w:pStyle w:val="BodyText"/>
      </w:pPr>
    </w:p>
    <w:p w14:paraId="1A7BFCD9" w14:textId="77777777" w:rsidR="00127C75" w:rsidRDefault="00127C75" w:rsidP="00127C75">
      <w:pPr>
        <w:pStyle w:val="BodyText"/>
        <w:sectPr w:rsidR="00127C75" w:rsidSect="00C8734C">
          <w:headerReference w:type="default" r:id="rId97"/>
          <w:pgSz w:w="11907" w:h="16840" w:code="9"/>
          <w:pgMar w:top="1418" w:right="1440" w:bottom="1100" w:left="1440" w:header="567" w:footer="533" w:gutter="0"/>
          <w:cols w:space="720"/>
          <w:docGrid w:linePitch="272"/>
        </w:sectPr>
      </w:pPr>
    </w:p>
    <w:p w14:paraId="0EB89468" w14:textId="77777777" w:rsidR="00750B76" w:rsidRPr="006379E0" w:rsidRDefault="00750B76" w:rsidP="003A3E54">
      <w:pPr>
        <w:pStyle w:val="Header"/>
        <w:rPr>
          <w:sz w:val="28"/>
          <w:szCs w:val="28"/>
          <w:lang w:val="en-US"/>
        </w:rPr>
      </w:pPr>
    </w:p>
    <w:p w14:paraId="5A2221C9" w14:textId="77777777" w:rsidR="00750B76" w:rsidRPr="0034381E" w:rsidRDefault="00750B76" w:rsidP="00124DAE">
      <w:pPr>
        <w:pStyle w:val="Header"/>
        <w:rPr>
          <w:sz w:val="56"/>
          <w:szCs w:val="56"/>
          <w:lang w:val="en-US"/>
        </w:rPr>
      </w:pPr>
    </w:p>
    <w:p w14:paraId="6A770B36" w14:textId="77777777" w:rsidR="00750B76" w:rsidRPr="00194CFD" w:rsidRDefault="00750B76" w:rsidP="00124DAE">
      <w:pPr>
        <w:tabs>
          <w:tab w:val="left" w:pos="-720"/>
        </w:tabs>
        <w:suppressAutoHyphens/>
        <w:outlineLvl w:val="0"/>
        <w:rPr>
          <w:rFonts w:cs="Arial"/>
          <w:b/>
          <w:spacing w:val="-3"/>
          <w:sz w:val="56"/>
          <w:szCs w:val="56"/>
          <w:lang w:eastAsia="en-US"/>
        </w:rPr>
      </w:pPr>
    </w:p>
    <w:p w14:paraId="73F605BC" w14:textId="77777777" w:rsidR="00750B76" w:rsidRPr="00194CFD" w:rsidRDefault="00750B76" w:rsidP="00124DAE">
      <w:pPr>
        <w:tabs>
          <w:tab w:val="left" w:pos="-720"/>
        </w:tabs>
        <w:suppressAutoHyphens/>
        <w:outlineLvl w:val="0"/>
        <w:rPr>
          <w:rFonts w:cs="Arial"/>
          <w:b/>
          <w:spacing w:val="-3"/>
          <w:sz w:val="56"/>
          <w:szCs w:val="56"/>
          <w:lang w:eastAsia="en-US"/>
        </w:rPr>
      </w:pPr>
    </w:p>
    <w:p w14:paraId="4046E573" w14:textId="77777777" w:rsidR="00750B76" w:rsidRPr="00194CFD" w:rsidRDefault="00750B76" w:rsidP="00124DAE">
      <w:pPr>
        <w:tabs>
          <w:tab w:val="left" w:pos="-720"/>
        </w:tabs>
        <w:suppressAutoHyphens/>
        <w:outlineLvl w:val="0"/>
        <w:rPr>
          <w:rFonts w:cs="Arial"/>
          <w:b/>
          <w:spacing w:val="-3"/>
          <w:sz w:val="56"/>
          <w:szCs w:val="56"/>
          <w:lang w:eastAsia="en-US"/>
        </w:rPr>
      </w:pPr>
    </w:p>
    <w:p w14:paraId="7ADD32D5" w14:textId="77777777" w:rsidR="00750B76" w:rsidRPr="00194CFD" w:rsidRDefault="00750B76" w:rsidP="00124DAE">
      <w:pPr>
        <w:tabs>
          <w:tab w:val="left" w:pos="-720"/>
        </w:tabs>
        <w:suppressAutoHyphens/>
        <w:outlineLvl w:val="0"/>
        <w:rPr>
          <w:rFonts w:cs="Arial"/>
          <w:b/>
          <w:spacing w:val="-3"/>
          <w:sz w:val="56"/>
          <w:szCs w:val="56"/>
          <w:lang w:eastAsia="en-US"/>
        </w:rPr>
      </w:pPr>
    </w:p>
    <w:p w14:paraId="12F40F37" w14:textId="77777777" w:rsidR="00750B76" w:rsidRPr="00194CFD" w:rsidRDefault="00750B76" w:rsidP="00124DAE">
      <w:pPr>
        <w:tabs>
          <w:tab w:val="left" w:pos="-720"/>
        </w:tabs>
        <w:suppressAutoHyphens/>
        <w:outlineLvl w:val="0"/>
        <w:rPr>
          <w:rFonts w:cs="Arial"/>
          <w:b/>
          <w:spacing w:val="-3"/>
          <w:sz w:val="56"/>
          <w:szCs w:val="56"/>
          <w:lang w:eastAsia="en-US"/>
        </w:rPr>
      </w:pPr>
    </w:p>
    <w:p w14:paraId="37F871F2" w14:textId="77777777" w:rsidR="00750B76" w:rsidRPr="00194CFD" w:rsidRDefault="00750B76" w:rsidP="00124DAE">
      <w:pPr>
        <w:tabs>
          <w:tab w:val="left" w:pos="-720"/>
        </w:tabs>
        <w:suppressAutoHyphens/>
        <w:outlineLvl w:val="0"/>
        <w:rPr>
          <w:rFonts w:cs="Arial"/>
          <w:b/>
          <w:spacing w:val="-3"/>
          <w:sz w:val="56"/>
          <w:szCs w:val="56"/>
          <w:lang w:eastAsia="en-US"/>
        </w:rPr>
      </w:pPr>
    </w:p>
    <w:p w14:paraId="513816E5" w14:textId="77777777" w:rsidR="00750B76" w:rsidRPr="00124DAE" w:rsidRDefault="00750B76" w:rsidP="00124DAE">
      <w:pPr>
        <w:tabs>
          <w:tab w:val="left" w:pos="-720"/>
        </w:tabs>
        <w:suppressAutoHyphens/>
        <w:spacing w:after="240"/>
        <w:outlineLvl w:val="0"/>
        <w:rPr>
          <w:rFonts w:cs="Arial"/>
          <w:b/>
          <w:spacing w:val="-3"/>
          <w:sz w:val="56"/>
          <w:szCs w:val="56"/>
          <w:lang w:eastAsia="en-US"/>
        </w:rPr>
      </w:pPr>
      <w:r w:rsidRPr="00124DAE">
        <w:rPr>
          <w:rFonts w:cs="Arial"/>
          <w:b/>
          <w:spacing w:val="-3"/>
          <w:sz w:val="56"/>
          <w:szCs w:val="56"/>
          <w:lang w:eastAsia="en-US"/>
        </w:rPr>
        <w:t>LEGAL PRACTITIONERS’ FIDELITY GUARANTEE FUND</w:t>
      </w:r>
    </w:p>
    <w:p w14:paraId="6FD3420E" w14:textId="77777777" w:rsidR="00750B76" w:rsidRPr="00124DAE" w:rsidRDefault="00750B76" w:rsidP="00124DAE">
      <w:pPr>
        <w:tabs>
          <w:tab w:val="left" w:pos="-720"/>
        </w:tabs>
        <w:suppressAutoHyphens/>
        <w:outlineLvl w:val="0"/>
        <w:rPr>
          <w:rFonts w:cs="Arial"/>
          <w:spacing w:val="-3"/>
          <w:sz w:val="44"/>
          <w:szCs w:val="44"/>
          <w:lang w:eastAsia="en-US"/>
        </w:rPr>
      </w:pPr>
      <w:r w:rsidRPr="00124DAE">
        <w:rPr>
          <w:rFonts w:cs="Arial"/>
          <w:spacing w:val="-3"/>
          <w:sz w:val="44"/>
          <w:szCs w:val="44"/>
          <w:lang w:eastAsia="en-US"/>
        </w:rPr>
        <w:t>Financial Report</w:t>
      </w:r>
    </w:p>
    <w:p w14:paraId="1699FE63" w14:textId="77777777" w:rsidR="00750B76" w:rsidRPr="00124DAE" w:rsidRDefault="00750B76" w:rsidP="00124DAE">
      <w:pPr>
        <w:tabs>
          <w:tab w:val="left" w:pos="-720"/>
        </w:tabs>
        <w:suppressAutoHyphens/>
        <w:rPr>
          <w:rFonts w:cs="Arial"/>
          <w:spacing w:val="-3"/>
          <w:sz w:val="44"/>
          <w:szCs w:val="44"/>
          <w:lang w:eastAsia="en-US"/>
        </w:rPr>
      </w:pPr>
      <w:r w:rsidRPr="00124DAE">
        <w:rPr>
          <w:rFonts w:cs="Arial"/>
          <w:spacing w:val="-3"/>
          <w:sz w:val="44"/>
          <w:szCs w:val="44"/>
          <w:lang w:eastAsia="en-US"/>
        </w:rPr>
        <w:t>For the year ended 30 June 202</w:t>
      </w:r>
      <w:r>
        <w:rPr>
          <w:rFonts w:cs="Arial"/>
          <w:spacing w:val="-3"/>
          <w:sz w:val="44"/>
          <w:szCs w:val="44"/>
          <w:lang w:eastAsia="en-US"/>
        </w:rPr>
        <w:t>4</w:t>
      </w:r>
    </w:p>
    <w:p w14:paraId="2CC0D3A3" w14:textId="77777777" w:rsidR="00750B76" w:rsidRPr="008D37CA" w:rsidRDefault="00750B76" w:rsidP="008D37CA">
      <w:pPr>
        <w:pStyle w:val="Header"/>
        <w:rPr>
          <w:sz w:val="26"/>
          <w:szCs w:val="26"/>
        </w:rPr>
      </w:pPr>
      <w:r>
        <w:rPr>
          <w:sz w:val="28"/>
          <w:szCs w:val="28"/>
        </w:rPr>
        <w:br w:type="page"/>
      </w:r>
      <w:r w:rsidRPr="008D37CA">
        <w:rPr>
          <w:sz w:val="26"/>
          <w:szCs w:val="26"/>
        </w:rPr>
        <w:lastRenderedPageBreak/>
        <w:t>Legal Practitioners’ Fidelity Guarantee Fund</w:t>
      </w:r>
    </w:p>
    <w:p w14:paraId="7C83EC7A" w14:textId="77777777" w:rsidR="00750B76" w:rsidRPr="008D37CA" w:rsidRDefault="00750B76" w:rsidP="008D37CA">
      <w:pPr>
        <w:keepNext/>
        <w:spacing w:after="240"/>
        <w:outlineLvl w:val="0"/>
        <w:rPr>
          <w:kern w:val="28"/>
          <w:sz w:val="22"/>
          <w:szCs w:val="22"/>
        </w:rPr>
      </w:pPr>
      <w:r w:rsidRPr="008D37CA">
        <w:rPr>
          <w:kern w:val="28"/>
          <w:sz w:val="22"/>
          <w:szCs w:val="22"/>
        </w:rPr>
        <w:t>Financial Report</w:t>
      </w:r>
    </w:p>
    <w:p w14:paraId="6C140379" w14:textId="77777777" w:rsidR="00750B76" w:rsidRPr="008D37CA" w:rsidRDefault="00750B76" w:rsidP="008D37CA">
      <w:pPr>
        <w:pBdr>
          <w:top w:val="single" w:sz="4" w:space="1" w:color="auto"/>
        </w:pBdr>
        <w:rPr>
          <w:b/>
        </w:rPr>
      </w:pPr>
    </w:p>
    <w:p w14:paraId="56D61C3C" w14:textId="77777777" w:rsidR="00750B76" w:rsidRPr="008D37CA" w:rsidRDefault="00750B76" w:rsidP="008D37CA">
      <w:pPr>
        <w:pBdr>
          <w:top w:val="single" w:sz="8" w:space="5" w:color="auto"/>
        </w:pBdr>
        <w:spacing w:before="720" w:after="480" w:line="259" w:lineRule="auto"/>
        <w:outlineLvl w:val="0"/>
        <w:rPr>
          <w:rFonts w:eastAsiaTheme="minorHAnsi" w:cs="Arial"/>
          <w:b/>
          <w:sz w:val="36"/>
          <w:szCs w:val="36"/>
          <w:lang w:eastAsia="en-US"/>
        </w:rPr>
      </w:pPr>
      <w:r w:rsidRPr="008D37CA">
        <w:rPr>
          <w:rFonts w:eastAsiaTheme="minorHAnsi" w:cs="Arial"/>
          <w:b/>
          <w:sz w:val="36"/>
          <w:szCs w:val="36"/>
          <w:lang w:eastAsia="en-US"/>
        </w:rPr>
        <w:t>Table of contents</w:t>
      </w:r>
    </w:p>
    <w:tbl>
      <w:tblPr>
        <w:tblW w:w="9639" w:type="dxa"/>
        <w:tblLayout w:type="fixed"/>
        <w:tblCellMar>
          <w:top w:w="57" w:type="dxa"/>
          <w:left w:w="107" w:type="dxa"/>
          <w:bottom w:w="57" w:type="dxa"/>
          <w:right w:w="107" w:type="dxa"/>
        </w:tblCellMar>
        <w:tblLook w:val="0000" w:firstRow="0" w:lastRow="0" w:firstColumn="0" w:lastColumn="0" w:noHBand="0" w:noVBand="0"/>
      </w:tblPr>
      <w:tblGrid>
        <w:gridCol w:w="1560"/>
        <w:gridCol w:w="1417"/>
        <w:gridCol w:w="5103"/>
        <w:gridCol w:w="1559"/>
      </w:tblGrid>
      <w:tr w:rsidR="00750B76" w:rsidRPr="00607DD3" w14:paraId="4CA00BF1" w14:textId="77777777" w:rsidTr="00602153">
        <w:tc>
          <w:tcPr>
            <w:tcW w:w="1560" w:type="dxa"/>
            <w:vMerge w:val="restart"/>
            <w:tcBorders>
              <w:top w:val="single" w:sz="4" w:space="0" w:color="auto"/>
              <w:bottom w:val="single" w:sz="4" w:space="0" w:color="auto"/>
            </w:tcBorders>
          </w:tcPr>
          <w:p w14:paraId="6F061D8F" w14:textId="77777777" w:rsidR="00750B76" w:rsidRPr="00607DD3" w:rsidRDefault="00750B76" w:rsidP="008D37CA">
            <w:pPr>
              <w:suppressAutoHyphens/>
              <w:rPr>
                <w:rFonts w:cs="Arial"/>
                <w:b/>
                <w:spacing w:val="-3"/>
                <w:sz w:val="18"/>
                <w:szCs w:val="18"/>
                <w:lang w:eastAsia="en-US"/>
              </w:rPr>
            </w:pPr>
            <w:r w:rsidRPr="00607DD3">
              <w:rPr>
                <w:rFonts w:cs="Arial"/>
                <w:b/>
                <w:spacing w:val="-3"/>
                <w:sz w:val="18"/>
                <w:szCs w:val="18"/>
                <w:lang w:eastAsia="en-US"/>
              </w:rPr>
              <w:t>Financial Statements</w:t>
            </w:r>
          </w:p>
        </w:tc>
        <w:tc>
          <w:tcPr>
            <w:tcW w:w="6520" w:type="dxa"/>
            <w:gridSpan w:val="2"/>
            <w:tcBorders>
              <w:top w:val="single" w:sz="4" w:space="0" w:color="auto"/>
              <w:bottom w:val="single" w:sz="4" w:space="0" w:color="auto"/>
            </w:tcBorders>
          </w:tcPr>
          <w:p w14:paraId="58A8E924" w14:textId="77777777" w:rsidR="00750B76" w:rsidRPr="008D37CA" w:rsidRDefault="00750B76" w:rsidP="008D37CA">
            <w:pPr>
              <w:suppressAutoHyphens/>
              <w:rPr>
                <w:rFonts w:cs="Arial"/>
                <w:b/>
                <w:spacing w:val="-3"/>
                <w:sz w:val="18"/>
                <w:szCs w:val="18"/>
                <w:lang w:eastAsia="en-US"/>
              </w:rPr>
            </w:pPr>
            <w:r w:rsidRPr="008D37CA">
              <w:rPr>
                <w:rFonts w:cs="Arial"/>
                <w:b/>
                <w:spacing w:val="-3"/>
                <w:sz w:val="18"/>
                <w:szCs w:val="18"/>
                <w:lang w:eastAsia="en-US"/>
              </w:rPr>
              <w:t>Statement of Comprehensive Income</w:t>
            </w:r>
          </w:p>
        </w:tc>
        <w:tc>
          <w:tcPr>
            <w:tcW w:w="1559" w:type="dxa"/>
            <w:tcBorders>
              <w:top w:val="single" w:sz="4" w:space="0" w:color="auto"/>
              <w:bottom w:val="single" w:sz="4" w:space="0" w:color="auto"/>
            </w:tcBorders>
          </w:tcPr>
          <w:p w14:paraId="6304DD06" w14:textId="77777777" w:rsidR="00750B76" w:rsidRPr="008D37CA" w:rsidRDefault="00750B76" w:rsidP="008405C1">
            <w:pPr>
              <w:suppressAutoHyphens/>
              <w:rPr>
                <w:rFonts w:cs="Arial"/>
                <w:b/>
                <w:spacing w:val="-3"/>
                <w:sz w:val="18"/>
                <w:szCs w:val="18"/>
                <w:lang w:eastAsia="en-US"/>
              </w:rPr>
            </w:pPr>
            <w:r w:rsidRPr="008D37CA">
              <w:rPr>
                <w:rFonts w:cs="Arial"/>
                <w:b/>
                <w:spacing w:val="-3"/>
                <w:sz w:val="18"/>
                <w:szCs w:val="18"/>
                <w:lang w:eastAsia="en-US"/>
              </w:rPr>
              <w:t xml:space="preserve">Page </w:t>
            </w:r>
            <w:r>
              <w:rPr>
                <w:rFonts w:cs="Arial"/>
                <w:b/>
                <w:spacing w:val="-3"/>
                <w:sz w:val="18"/>
                <w:szCs w:val="18"/>
                <w:lang w:eastAsia="en-US"/>
              </w:rPr>
              <w:t>169</w:t>
            </w:r>
          </w:p>
        </w:tc>
      </w:tr>
      <w:tr w:rsidR="00750B76" w:rsidRPr="00607DD3" w14:paraId="303D7E2C" w14:textId="77777777" w:rsidTr="00602153">
        <w:tc>
          <w:tcPr>
            <w:tcW w:w="1560" w:type="dxa"/>
            <w:vMerge/>
            <w:tcBorders>
              <w:top w:val="single" w:sz="4" w:space="0" w:color="auto"/>
              <w:bottom w:val="single" w:sz="4" w:space="0" w:color="auto"/>
            </w:tcBorders>
            <w:vAlign w:val="bottom"/>
          </w:tcPr>
          <w:p w14:paraId="32F6F172" w14:textId="77777777" w:rsidR="00750B76" w:rsidRPr="00607DD3" w:rsidRDefault="00750B76" w:rsidP="008D37CA">
            <w:pPr>
              <w:suppressAutoHyphens/>
              <w:rPr>
                <w:rFonts w:cs="Arial"/>
                <w:b/>
                <w:spacing w:val="-3"/>
                <w:sz w:val="18"/>
                <w:szCs w:val="18"/>
                <w:lang w:eastAsia="en-US"/>
              </w:rPr>
            </w:pPr>
          </w:p>
        </w:tc>
        <w:tc>
          <w:tcPr>
            <w:tcW w:w="6520" w:type="dxa"/>
            <w:gridSpan w:val="2"/>
            <w:tcBorders>
              <w:top w:val="single" w:sz="4" w:space="0" w:color="auto"/>
              <w:bottom w:val="single" w:sz="4" w:space="0" w:color="auto"/>
            </w:tcBorders>
          </w:tcPr>
          <w:p w14:paraId="46997489" w14:textId="77777777" w:rsidR="00750B76" w:rsidRPr="008D37CA" w:rsidRDefault="00750B76" w:rsidP="008D37CA">
            <w:pPr>
              <w:suppressAutoHyphens/>
              <w:rPr>
                <w:rFonts w:cs="Arial"/>
                <w:b/>
                <w:spacing w:val="-3"/>
                <w:sz w:val="18"/>
                <w:szCs w:val="18"/>
                <w:lang w:eastAsia="en-US"/>
              </w:rPr>
            </w:pPr>
            <w:r w:rsidRPr="008D37CA">
              <w:rPr>
                <w:rFonts w:cs="Arial"/>
                <w:b/>
                <w:spacing w:val="-3"/>
                <w:sz w:val="18"/>
                <w:szCs w:val="18"/>
                <w:lang w:eastAsia="en-US"/>
              </w:rPr>
              <w:t>Statement of Financial Position</w:t>
            </w:r>
          </w:p>
        </w:tc>
        <w:tc>
          <w:tcPr>
            <w:tcW w:w="1559" w:type="dxa"/>
            <w:tcBorders>
              <w:top w:val="single" w:sz="4" w:space="0" w:color="auto"/>
              <w:bottom w:val="single" w:sz="4" w:space="0" w:color="auto"/>
            </w:tcBorders>
          </w:tcPr>
          <w:p w14:paraId="0818889C" w14:textId="77777777" w:rsidR="00750B76" w:rsidRPr="008D37CA" w:rsidRDefault="00750B76" w:rsidP="008405C1">
            <w:pPr>
              <w:suppressAutoHyphens/>
              <w:rPr>
                <w:rFonts w:cs="Arial"/>
                <w:b/>
                <w:spacing w:val="-3"/>
                <w:sz w:val="18"/>
                <w:szCs w:val="18"/>
                <w:lang w:eastAsia="en-US"/>
              </w:rPr>
            </w:pPr>
            <w:r w:rsidRPr="008D37CA">
              <w:rPr>
                <w:rFonts w:cs="Arial"/>
                <w:b/>
                <w:spacing w:val="-3"/>
                <w:sz w:val="18"/>
                <w:szCs w:val="18"/>
                <w:lang w:eastAsia="en-US"/>
              </w:rPr>
              <w:t xml:space="preserve">Page </w:t>
            </w:r>
            <w:r>
              <w:rPr>
                <w:rFonts w:cs="Arial"/>
                <w:b/>
                <w:spacing w:val="-3"/>
                <w:sz w:val="18"/>
                <w:szCs w:val="18"/>
                <w:lang w:eastAsia="en-US"/>
              </w:rPr>
              <w:t>170</w:t>
            </w:r>
          </w:p>
        </w:tc>
      </w:tr>
      <w:tr w:rsidR="00750B76" w:rsidRPr="00607DD3" w14:paraId="1A30AAB0" w14:textId="77777777" w:rsidTr="00602153">
        <w:tc>
          <w:tcPr>
            <w:tcW w:w="1560" w:type="dxa"/>
            <w:vMerge/>
            <w:tcBorders>
              <w:top w:val="single" w:sz="4" w:space="0" w:color="auto"/>
              <w:bottom w:val="single" w:sz="4" w:space="0" w:color="auto"/>
            </w:tcBorders>
            <w:vAlign w:val="bottom"/>
          </w:tcPr>
          <w:p w14:paraId="421E2BFC" w14:textId="77777777" w:rsidR="00750B76" w:rsidRPr="00607DD3" w:rsidRDefault="00750B76" w:rsidP="008D37CA">
            <w:pPr>
              <w:suppressAutoHyphens/>
              <w:rPr>
                <w:rFonts w:cs="Arial"/>
                <w:b/>
                <w:spacing w:val="-3"/>
                <w:sz w:val="18"/>
                <w:szCs w:val="18"/>
                <w:lang w:eastAsia="en-US"/>
              </w:rPr>
            </w:pPr>
          </w:p>
        </w:tc>
        <w:tc>
          <w:tcPr>
            <w:tcW w:w="6520" w:type="dxa"/>
            <w:gridSpan w:val="2"/>
            <w:tcBorders>
              <w:top w:val="single" w:sz="4" w:space="0" w:color="auto"/>
              <w:bottom w:val="single" w:sz="4" w:space="0" w:color="auto"/>
            </w:tcBorders>
          </w:tcPr>
          <w:p w14:paraId="1A8A3FC3" w14:textId="77777777" w:rsidR="00750B76" w:rsidRPr="008D37CA" w:rsidRDefault="00750B76" w:rsidP="008D37CA">
            <w:pPr>
              <w:suppressAutoHyphens/>
              <w:rPr>
                <w:rFonts w:cs="Arial"/>
                <w:b/>
                <w:spacing w:val="-3"/>
                <w:sz w:val="18"/>
                <w:szCs w:val="18"/>
                <w:lang w:eastAsia="en-US"/>
              </w:rPr>
            </w:pPr>
            <w:r w:rsidRPr="008D37CA">
              <w:rPr>
                <w:rFonts w:cs="Arial"/>
                <w:b/>
                <w:spacing w:val="-3"/>
                <w:sz w:val="18"/>
                <w:szCs w:val="18"/>
                <w:lang w:eastAsia="en-US"/>
              </w:rPr>
              <w:t>Statement of Changes in Equity</w:t>
            </w:r>
          </w:p>
        </w:tc>
        <w:tc>
          <w:tcPr>
            <w:tcW w:w="1559" w:type="dxa"/>
            <w:tcBorders>
              <w:top w:val="single" w:sz="4" w:space="0" w:color="auto"/>
              <w:bottom w:val="single" w:sz="4" w:space="0" w:color="auto"/>
            </w:tcBorders>
          </w:tcPr>
          <w:p w14:paraId="44BCCDD1" w14:textId="77777777" w:rsidR="00750B76" w:rsidRPr="008D37CA" w:rsidRDefault="00750B76" w:rsidP="008405C1">
            <w:pPr>
              <w:suppressAutoHyphens/>
              <w:rPr>
                <w:rFonts w:cs="Arial"/>
                <w:b/>
                <w:spacing w:val="-3"/>
                <w:sz w:val="18"/>
                <w:szCs w:val="18"/>
                <w:lang w:eastAsia="en-US"/>
              </w:rPr>
            </w:pPr>
            <w:r w:rsidRPr="008D37CA">
              <w:rPr>
                <w:rFonts w:cs="Arial"/>
                <w:b/>
                <w:spacing w:val="-3"/>
                <w:sz w:val="18"/>
                <w:szCs w:val="18"/>
                <w:lang w:eastAsia="en-US"/>
              </w:rPr>
              <w:t xml:space="preserve">Page </w:t>
            </w:r>
            <w:r>
              <w:rPr>
                <w:rFonts w:cs="Arial"/>
                <w:b/>
                <w:spacing w:val="-3"/>
                <w:sz w:val="18"/>
                <w:szCs w:val="18"/>
                <w:lang w:eastAsia="en-US"/>
              </w:rPr>
              <w:t>171</w:t>
            </w:r>
          </w:p>
        </w:tc>
      </w:tr>
      <w:tr w:rsidR="00750B76" w:rsidRPr="00607DD3" w14:paraId="7A7824DC" w14:textId="77777777" w:rsidTr="00602153">
        <w:tc>
          <w:tcPr>
            <w:tcW w:w="1560" w:type="dxa"/>
            <w:vMerge/>
            <w:tcBorders>
              <w:top w:val="single" w:sz="4" w:space="0" w:color="auto"/>
              <w:bottom w:val="single" w:sz="4" w:space="0" w:color="auto"/>
            </w:tcBorders>
            <w:vAlign w:val="bottom"/>
          </w:tcPr>
          <w:p w14:paraId="5810DAA8" w14:textId="77777777" w:rsidR="00750B76" w:rsidRPr="00607DD3" w:rsidRDefault="00750B76" w:rsidP="008D37CA">
            <w:pPr>
              <w:suppressAutoHyphens/>
              <w:rPr>
                <w:rFonts w:cs="Arial"/>
                <w:b/>
                <w:spacing w:val="-3"/>
                <w:sz w:val="18"/>
                <w:szCs w:val="18"/>
                <w:lang w:eastAsia="en-US"/>
              </w:rPr>
            </w:pPr>
          </w:p>
        </w:tc>
        <w:tc>
          <w:tcPr>
            <w:tcW w:w="6520" w:type="dxa"/>
            <w:gridSpan w:val="2"/>
            <w:tcBorders>
              <w:top w:val="single" w:sz="4" w:space="0" w:color="auto"/>
              <w:bottom w:val="single" w:sz="4" w:space="0" w:color="auto"/>
            </w:tcBorders>
          </w:tcPr>
          <w:p w14:paraId="19A14C21" w14:textId="77777777" w:rsidR="00750B76" w:rsidRPr="008D37CA" w:rsidRDefault="00750B76" w:rsidP="008D37CA">
            <w:pPr>
              <w:suppressAutoHyphens/>
              <w:rPr>
                <w:rFonts w:cs="Arial"/>
                <w:b/>
                <w:spacing w:val="-3"/>
                <w:sz w:val="18"/>
                <w:szCs w:val="18"/>
                <w:lang w:eastAsia="en-US"/>
              </w:rPr>
            </w:pPr>
            <w:r w:rsidRPr="008D37CA">
              <w:rPr>
                <w:rFonts w:cs="Arial"/>
                <w:b/>
                <w:spacing w:val="-3"/>
                <w:sz w:val="18"/>
                <w:szCs w:val="18"/>
                <w:lang w:eastAsia="en-US"/>
              </w:rPr>
              <w:t>Statement of Cash Flows</w:t>
            </w:r>
          </w:p>
        </w:tc>
        <w:tc>
          <w:tcPr>
            <w:tcW w:w="1559" w:type="dxa"/>
            <w:tcBorders>
              <w:top w:val="single" w:sz="4" w:space="0" w:color="auto"/>
              <w:bottom w:val="single" w:sz="4" w:space="0" w:color="auto"/>
            </w:tcBorders>
          </w:tcPr>
          <w:p w14:paraId="5BF25372" w14:textId="77777777" w:rsidR="00750B76" w:rsidRPr="008D37CA" w:rsidRDefault="00750B76" w:rsidP="008405C1">
            <w:pPr>
              <w:suppressAutoHyphens/>
              <w:rPr>
                <w:rFonts w:cs="Arial"/>
                <w:b/>
                <w:spacing w:val="-3"/>
                <w:sz w:val="18"/>
                <w:szCs w:val="18"/>
                <w:lang w:eastAsia="en-US"/>
              </w:rPr>
            </w:pPr>
            <w:r w:rsidRPr="008D37CA">
              <w:rPr>
                <w:rFonts w:cs="Arial"/>
                <w:b/>
                <w:spacing w:val="-3"/>
                <w:sz w:val="18"/>
                <w:szCs w:val="18"/>
                <w:lang w:eastAsia="en-US"/>
              </w:rPr>
              <w:t xml:space="preserve">Page </w:t>
            </w:r>
            <w:r>
              <w:rPr>
                <w:rFonts w:cs="Arial"/>
                <w:b/>
                <w:spacing w:val="-3"/>
                <w:sz w:val="18"/>
                <w:szCs w:val="18"/>
                <w:lang w:eastAsia="en-US"/>
              </w:rPr>
              <w:t>172</w:t>
            </w:r>
          </w:p>
        </w:tc>
      </w:tr>
      <w:tr w:rsidR="00750B76" w:rsidRPr="00607DD3" w14:paraId="68BFF77A" w14:textId="77777777" w:rsidTr="00602153">
        <w:tc>
          <w:tcPr>
            <w:tcW w:w="1560" w:type="dxa"/>
            <w:vMerge w:val="restart"/>
            <w:tcBorders>
              <w:top w:val="single" w:sz="4" w:space="0" w:color="auto"/>
              <w:bottom w:val="single" w:sz="4" w:space="0" w:color="auto"/>
            </w:tcBorders>
          </w:tcPr>
          <w:p w14:paraId="6E2B1410" w14:textId="77777777" w:rsidR="00750B76" w:rsidRPr="005B201B" w:rsidRDefault="00750B76" w:rsidP="008D37CA">
            <w:pPr>
              <w:suppressAutoHyphens/>
              <w:rPr>
                <w:rStyle w:val="Hyperlink"/>
              </w:rPr>
            </w:pPr>
            <w:r w:rsidRPr="00607DD3">
              <w:rPr>
                <w:rFonts w:cs="Arial"/>
                <w:b/>
                <w:spacing w:val="-3"/>
                <w:sz w:val="18"/>
                <w:szCs w:val="18"/>
                <w:lang w:eastAsia="en-US"/>
              </w:rPr>
              <w:t>Notes to the Financial Statements</w:t>
            </w:r>
          </w:p>
        </w:tc>
        <w:tc>
          <w:tcPr>
            <w:tcW w:w="6520" w:type="dxa"/>
            <w:gridSpan w:val="2"/>
            <w:tcBorders>
              <w:top w:val="single" w:sz="4" w:space="0" w:color="auto"/>
              <w:bottom w:val="single" w:sz="4" w:space="0" w:color="auto"/>
            </w:tcBorders>
          </w:tcPr>
          <w:p w14:paraId="05ADABAB" w14:textId="77777777" w:rsidR="00750B76" w:rsidRPr="008D37CA" w:rsidRDefault="00750B76" w:rsidP="008D37CA">
            <w:pPr>
              <w:suppressAutoHyphens/>
              <w:rPr>
                <w:rFonts w:cs="Arial"/>
                <w:b/>
                <w:spacing w:val="-3"/>
                <w:sz w:val="18"/>
                <w:szCs w:val="18"/>
                <w:lang w:eastAsia="en-US"/>
              </w:rPr>
            </w:pPr>
            <w:r w:rsidRPr="008D37CA">
              <w:rPr>
                <w:rFonts w:cs="Arial"/>
                <w:b/>
                <w:spacing w:val="-3"/>
                <w:sz w:val="18"/>
                <w:szCs w:val="18"/>
                <w:lang w:eastAsia="en-US"/>
              </w:rPr>
              <w:t xml:space="preserve">A1.                        Basis of Financial Statement Preparation      </w:t>
            </w:r>
          </w:p>
        </w:tc>
        <w:tc>
          <w:tcPr>
            <w:tcW w:w="1559" w:type="dxa"/>
            <w:tcBorders>
              <w:top w:val="single" w:sz="4" w:space="0" w:color="auto"/>
              <w:bottom w:val="single" w:sz="4" w:space="0" w:color="auto"/>
            </w:tcBorders>
          </w:tcPr>
          <w:p w14:paraId="729F6A5A" w14:textId="77777777" w:rsidR="00750B76" w:rsidRPr="008D37CA" w:rsidRDefault="00750B76" w:rsidP="008405C1">
            <w:pPr>
              <w:tabs>
                <w:tab w:val="left" w:pos="1200"/>
              </w:tabs>
              <w:suppressAutoHyphens/>
              <w:rPr>
                <w:rFonts w:cs="Arial"/>
                <w:b/>
                <w:spacing w:val="-3"/>
                <w:sz w:val="18"/>
                <w:szCs w:val="18"/>
                <w:lang w:eastAsia="en-US"/>
              </w:rPr>
            </w:pPr>
            <w:r w:rsidRPr="008D37CA">
              <w:rPr>
                <w:rFonts w:cs="Arial"/>
                <w:b/>
                <w:spacing w:val="-3"/>
                <w:sz w:val="18"/>
                <w:szCs w:val="18"/>
                <w:lang w:eastAsia="en-US"/>
              </w:rPr>
              <w:t xml:space="preserve">Page </w:t>
            </w:r>
            <w:r>
              <w:rPr>
                <w:rFonts w:cs="Arial"/>
                <w:b/>
                <w:spacing w:val="-3"/>
                <w:sz w:val="18"/>
                <w:szCs w:val="18"/>
                <w:lang w:eastAsia="en-US"/>
              </w:rPr>
              <w:t>173</w:t>
            </w:r>
          </w:p>
        </w:tc>
      </w:tr>
      <w:tr w:rsidR="00750B76" w:rsidRPr="00607DD3" w14:paraId="7D13F831" w14:textId="77777777" w:rsidTr="00602153">
        <w:tc>
          <w:tcPr>
            <w:tcW w:w="1560" w:type="dxa"/>
            <w:vMerge/>
            <w:tcBorders>
              <w:top w:val="single" w:sz="4" w:space="0" w:color="auto"/>
              <w:bottom w:val="single" w:sz="4" w:space="0" w:color="auto"/>
            </w:tcBorders>
            <w:vAlign w:val="bottom"/>
          </w:tcPr>
          <w:p w14:paraId="2785FC08" w14:textId="77777777" w:rsidR="00750B76" w:rsidRPr="00607DD3" w:rsidRDefault="00750B76" w:rsidP="008D37CA">
            <w:pPr>
              <w:suppressAutoHyphens/>
              <w:rPr>
                <w:rFonts w:cs="Arial"/>
                <w:b/>
                <w:spacing w:val="-3"/>
                <w:sz w:val="18"/>
                <w:szCs w:val="18"/>
                <w:lang w:eastAsia="en-US"/>
              </w:rPr>
            </w:pPr>
          </w:p>
        </w:tc>
        <w:tc>
          <w:tcPr>
            <w:tcW w:w="1417" w:type="dxa"/>
            <w:tcBorders>
              <w:top w:val="single" w:sz="4" w:space="0" w:color="auto"/>
              <w:bottom w:val="single" w:sz="4" w:space="0" w:color="auto"/>
            </w:tcBorders>
          </w:tcPr>
          <w:p w14:paraId="5A228A48" w14:textId="77777777" w:rsidR="00750B76" w:rsidRPr="00607DD3" w:rsidRDefault="00750B76" w:rsidP="008D37CA">
            <w:pPr>
              <w:tabs>
                <w:tab w:val="left" w:pos="1200"/>
              </w:tabs>
              <w:suppressAutoHyphens/>
              <w:rPr>
                <w:rFonts w:cs="Arial"/>
                <w:spacing w:val="-3"/>
                <w:sz w:val="18"/>
                <w:szCs w:val="18"/>
                <w:lang w:eastAsia="en-US"/>
              </w:rPr>
            </w:pPr>
            <w:r w:rsidRPr="00607DD3">
              <w:rPr>
                <w:rFonts w:cs="Arial"/>
                <w:spacing w:val="-3"/>
                <w:sz w:val="18"/>
                <w:szCs w:val="18"/>
                <w:lang w:eastAsia="en-US"/>
              </w:rPr>
              <w:t xml:space="preserve">  </w:t>
            </w:r>
          </w:p>
        </w:tc>
        <w:tc>
          <w:tcPr>
            <w:tcW w:w="5103" w:type="dxa"/>
            <w:tcBorders>
              <w:top w:val="single" w:sz="4" w:space="0" w:color="auto"/>
              <w:bottom w:val="single" w:sz="4" w:space="0" w:color="auto"/>
            </w:tcBorders>
          </w:tcPr>
          <w:p w14:paraId="7A1FE204" w14:textId="77777777" w:rsidR="00750B76" w:rsidRPr="00607DD3" w:rsidRDefault="00750B76" w:rsidP="008D37CA">
            <w:pPr>
              <w:suppressAutoHyphens/>
              <w:rPr>
                <w:rFonts w:cs="Arial"/>
                <w:spacing w:val="-3"/>
                <w:sz w:val="18"/>
                <w:szCs w:val="18"/>
                <w:lang w:eastAsia="en-US"/>
              </w:rPr>
            </w:pPr>
            <w:r>
              <w:rPr>
                <w:rFonts w:cs="Arial"/>
                <w:spacing w:val="-3"/>
                <w:sz w:val="18"/>
                <w:szCs w:val="18"/>
                <w:lang w:eastAsia="en-US"/>
              </w:rPr>
              <w:t>A1-1   General Information</w:t>
            </w:r>
          </w:p>
        </w:tc>
        <w:tc>
          <w:tcPr>
            <w:tcW w:w="1559" w:type="dxa"/>
            <w:tcBorders>
              <w:top w:val="single" w:sz="4" w:space="0" w:color="auto"/>
              <w:bottom w:val="single" w:sz="4" w:space="0" w:color="auto"/>
            </w:tcBorders>
          </w:tcPr>
          <w:p w14:paraId="342EA8F1" w14:textId="77777777" w:rsidR="00750B76" w:rsidRPr="00607DD3" w:rsidRDefault="00750B76" w:rsidP="008405C1">
            <w:pPr>
              <w:tabs>
                <w:tab w:val="left" w:pos="1200"/>
              </w:tabs>
              <w:suppressAutoHyphens/>
              <w:rPr>
                <w:rFonts w:cs="Arial"/>
                <w:spacing w:val="-3"/>
                <w:sz w:val="18"/>
                <w:szCs w:val="18"/>
                <w:lang w:eastAsia="en-US"/>
              </w:rPr>
            </w:pPr>
            <w:r>
              <w:rPr>
                <w:rFonts w:cs="Arial"/>
                <w:spacing w:val="-3"/>
                <w:sz w:val="18"/>
                <w:szCs w:val="18"/>
                <w:lang w:eastAsia="en-US"/>
              </w:rPr>
              <w:t>Page 173</w:t>
            </w:r>
          </w:p>
        </w:tc>
      </w:tr>
      <w:tr w:rsidR="00750B76" w:rsidRPr="00607DD3" w14:paraId="3619B623" w14:textId="77777777" w:rsidTr="00602153">
        <w:tc>
          <w:tcPr>
            <w:tcW w:w="1560" w:type="dxa"/>
            <w:vMerge/>
            <w:tcBorders>
              <w:top w:val="single" w:sz="4" w:space="0" w:color="auto"/>
              <w:bottom w:val="single" w:sz="4" w:space="0" w:color="auto"/>
            </w:tcBorders>
            <w:vAlign w:val="bottom"/>
          </w:tcPr>
          <w:p w14:paraId="02257D6B" w14:textId="77777777" w:rsidR="00750B76" w:rsidRPr="00607DD3" w:rsidRDefault="00750B76" w:rsidP="008D37CA">
            <w:pPr>
              <w:suppressAutoHyphens/>
              <w:rPr>
                <w:rFonts w:cs="Arial"/>
                <w:b/>
                <w:spacing w:val="-3"/>
                <w:sz w:val="18"/>
                <w:szCs w:val="18"/>
                <w:lang w:eastAsia="en-US"/>
              </w:rPr>
            </w:pPr>
          </w:p>
        </w:tc>
        <w:tc>
          <w:tcPr>
            <w:tcW w:w="1417" w:type="dxa"/>
            <w:tcBorders>
              <w:top w:val="single" w:sz="4" w:space="0" w:color="auto"/>
              <w:bottom w:val="single" w:sz="4" w:space="0" w:color="auto"/>
            </w:tcBorders>
          </w:tcPr>
          <w:p w14:paraId="73493108" w14:textId="77777777" w:rsidR="00750B76" w:rsidRPr="00607DD3" w:rsidRDefault="00750B76" w:rsidP="008D37CA">
            <w:pPr>
              <w:tabs>
                <w:tab w:val="left" w:pos="1200"/>
              </w:tabs>
              <w:rPr>
                <w:rFonts w:cs="Arial"/>
                <w:sz w:val="18"/>
                <w:szCs w:val="18"/>
              </w:rPr>
            </w:pPr>
          </w:p>
        </w:tc>
        <w:tc>
          <w:tcPr>
            <w:tcW w:w="5103" w:type="dxa"/>
            <w:tcBorders>
              <w:top w:val="single" w:sz="4" w:space="0" w:color="auto"/>
              <w:bottom w:val="single" w:sz="4" w:space="0" w:color="auto"/>
            </w:tcBorders>
          </w:tcPr>
          <w:p w14:paraId="59EB04D5" w14:textId="77777777" w:rsidR="00750B76" w:rsidRPr="00607DD3" w:rsidRDefault="00750B76" w:rsidP="008D37CA">
            <w:pPr>
              <w:suppressAutoHyphens/>
              <w:rPr>
                <w:rFonts w:cs="Arial"/>
                <w:spacing w:val="-3"/>
                <w:sz w:val="18"/>
                <w:szCs w:val="18"/>
                <w:lang w:eastAsia="en-US"/>
              </w:rPr>
            </w:pPr>
            <w:r>
              <w:rPr>
                <w:rFonts w:cs="Arial"/>
                <w:spacing w:val="-3"/>
                <w:sz w:val="18"/>
                <w:szCs w:val="18"/>
                <w:lang w:eastAsia="en-US"/>
              </w:rPr>
              <w:t>A1-2   Compliance with Prescribed Requirements</w:t>
            </w:r>
          </w:p>
        </w:tc>
        <w:tc>
          <w:tcPr>
            <w:tcW w:w="1559" w:type="dxa"/>
            <w:tcBorders>
              <w:top w:val="single" w:sz="4" w:space="0" w:color="auto"/>
              <w:bottom w:val="single" w:sz="4" w:space="0" w:color="auto"/>
            </w:tcBorders>
          </w:tcPr>
          <w:p w14:paraId="282532C7" w14:textId="77777777" w:rsidR="00750B76" w:rsidRPr="00607DD3" w:rsidRDefault="00750B76" w:rsidP="008405C1">
            <w:pPr>
              <w:tabs>
                <w:tab w:val="left" w:pos="1200"/>
              </w:tabs>
              <w:suppressAutoHyphens/>
              <w:rPr>
                <w:rFonts w:cs="Arial"/>
                <w:spacing w:val="-3"/>
                <w:sz w:val="18"/>
                <w:szCs w:val="18"/>
                <w:lang w:eastAsia="en-US"/>
              </w:rPr>
            </w:pPr>
            <w:r>
              <w:rPr>
                <w:rFonts w:cs="Arial"/>
                <w:spacing w:val="-3"/>
                <w:sz w:val="18"/>
                <w:szCs w:val="18"/>
                <w:lang w:eastAsia="en-US"/>
              </w:rPr>
              <w:t>Page 173</w:t>
            </w:r>
          </w:p>
        </w:tc>
      </w:tr>
      <w:tr w:rsidR="00750B76" w:rsidRPr="00607DD3" w14:paraId="5712916E" w14:textId="77777777" w:rsidTr="00602153">
        <w:tc>
          <w:tcPr>
            <w:tcW w:w="1560" w:type="dxa"/>
            <w:vMerge/>
            <w:tcBorders>
              <w:top w:val="single" w:sz="4" w:space="0" w:color="auto"/>
              <w:bottom w:val="single" w:sz="4" w:space="0" w:color="auto"/>
            </w:tcBorders>
            <w:vAlign w:val="bottom"/>
          </w:tcPr>
          <w:p w14:paraId="136D3F40" w14:textId="77777777" w:rsidR="00750B76" w:rsidRPr="00607DD3" w:rsidRDefault="00750B76" w:rsidP="008D37CA">
            <w:pPr>
              <w:suppressAutoHyphens/>
              <w:rPr>
                <w:rFonts w:cs="Arial"/>
                <w:b/>
                <w:spacing w:val="-3"/>
                <w:sz w:val="18"/>
                <w:szCs w:val="18"/>
                <w:lang w:eastAsia="en-US"/>
              </w:rPr>
            </w:pPr>
          </w:p>
        </w:tc>
        <w:tc>
          <w:tcPr>
            <w:tcW w:w="1417" w:type="dxa"/>
            <w:tcBorders>
              <w:top w:val="single" w:sz="4" w:space="0" w:color="auto"/>
              <w:bottom w:val="single" w:sz="4" w:space="0" w:color="auto"/>
            </w:tcBorders>
          </w:tcPr>
          <w:p w14:paraId="61202841" w14:textId="77777777" w:rsidR="00750B76" w:rsidRPr="00607DD3" w:rsidRDefault="00750B76" w:rsidP="008D37CA">
            <w:pPr>
              <w:rPr>
                <w:rFonts w:cs="Arial"/>
                <w:sz w:val="18"/>
                <w:szCs w:val="18"/>
              </w:rPr>
            </w:pPr>
          </w:p>
        </w:tc>
        <w:tc>
          <w:tcPr>
            <w:tcW w:w="5103" w:type="dxa"/>
            <w:tcBorders>
              <w:top w:val="single" w:sz="4" w:space="0" w:color="auto"/>
              <w:bottom w:val="single" w:sz="4" w:space="0" w:color="auto"/>
            </w:tcBorders>
          </w:tcPr>
          <w:p w14:paraId="29B533AF" w14:textId="77777777" w:rsidR="00750B76" w:rsidRPr="00607DD3" w:rsidRDefault="00750B76" w:rsidP="008D37CA">
            <w:pPr>
              <w:suppressAutoHyphens/>
              <w:rPr>
                <w:rFonts w:cs="Arial"/>
                <w:spacing w:val="-3"/>
                <w:sz w:val="18"/>
                <w:szCs w:val="18"/>
                <w:lang w:eastAsia="en-US"/>
              </w:rPr>
            </w:pPr>
            <w:r>
              <w:rPr>
                <w:rFonts w:cs="Arial"/>
                <w:spacing w:val="-3"/>
                <w:sz w:val="18"/>
                <w:szCs w:val="18"/>
                <w:lang w:eastAsia="en-US"/>
              </w:rPr>
              <w:t>A1-3   Presentation</w:t>
            </w:r>
          </w:p>
        </w:tc>
        <w:tc>
          <w:tcPr>
            <w:tcW w:w="1559" w:type="dxa"/>
            <w:tcBorders>
              <w:top w:val="single" w:sz="4" w:space="0" w:color="auto"/>
              <w:bottom w:val="single" w:sz="4" w:space="0" w:color="auto"/>
            </w:tcBorders>
          </w:tcPr>
          <w:p w14:paraId="278C93E5" w14:textId="77777777" w:rsidR="00750B76" w:rsidRPr="00607DD3" w:rsidRDefault="00750B76" w:rsidP="008405C1">
            <w:pPr>
              <w:tabs>
                <w:tab w:val="left" w:pos="1200"/>
              </w:tabs>
              <w:suppressAutoHyphens/>
              <w:rPr>
                <w:rFonts w:cs="Arial"/>
                <w:spacing w:val="-3"/>
                <w:sz w:val="18"/>
                <w:szCs w:val="18"/>
                <w:lang w:eastAsia="en-US"/>
              </w:rPr>
            </w:pPr>
            <w:r>
              <w:rPr>
                <w:rFonts w:cs="Arial"/>
                <w:spacing w:val="-3"/>
                <w:sz w:val="18"/>
                <w:szCs w:val="18"/>
                <w:lang w:eastAsia="en-US"/>
              </w:rPr>
              <w:t>Page 173</w:t>
            </w:r>
          </w:p>
        </w:tc>
      </w:tr>
      <w:tr w:rsidR="00750B76" w:rsidRPr="00607DD3" w14:paraId="114F590E" w14:textId="77777777" w:rsidTr="00602153">
        <w:tc>
          <w:tcPr>
            <w:tcW w:w="1560" w:type="dxa"/>
            <w:vMerge/>
            <w:tcBorders>
              <w:top w:val="single" w:sz="4" w:space="0" w:color="auto"/>
              <w:bottom w:val="single" w:sz="4" w:space="0" w:color="auto"/>
            </w:tcBorders>
            <w:vAlign w:val="bottom"/>
          </w:tcPr>
          <w:p w14:paraId="7E620F9C" w14:textId="77777777" w:rsidR="00750B76" w:rsidRPr="00607DD3" w:rsidRDefault="00750B76" w:rsidP="008D37CA">
            <w:pPr>
              <w:suppressAutoHyphens/>
              <w:rPr>
                <w:rFonts w:cs="Arial"/>
                <w:b/>
                <w:spacing w:val="-3"/>
                <w:sz w:val="18"/>
                <w:szCs w:val="18"/>
                <w:lang w:eastAsia="en-US"/>
              </w:rPr>
            </w:pPr>
          </w:p>
        </w:tc>
        <w:tc>
          <w:tcPr>
            <w:tcW w:w="1417" w:type="dxa"/>
            <w:tcBorders>
              <w:top w:val="single" w:sz="4" w:space="0" w:color="auto"/>
              <w:bottom w:val="single" w:sz="4" w:space="0" w:color="auto"/>
            </w:tcBorders>
          </w:tcPr>
          <w:p w14:paraId="12FDCE08" w14:textId="77777777" w:rsidR="00750B76" w:rsidRPr="00607DD3" w:rsidRDefault="00750B76" w:rsidP="008D37CA">
            <w:pPr>
              <w:tabs>
                <w:tab w:val="left" w:pos="1200"/>
              </w:tabs>
              <w:rPr>
                <w:rFonts w:cs="Arial"/>
                <w:sz w:val="18"/>
                <w:szCs w:val="18"/>
              </w:rPr>
            </w:pPr>
          </w:p>
        </w:tc>
        <w:tc>
          <w:tcPr>
            <w:tcW w:w="5103" w:type="dxa"/>
            <w:tcBorders>
              <w:top w:val="single" w:sz="4" w:space="0" w:color="auto"/>
              <w:bottom w:val="single" w:sz="4" w:space="0" w:color="auto"/>
            </w:tcBorders>
          </w:tcPr>
          <w:p w14:paraId="2DD5D436" w14:textId="77777777" w:rsidR="00750B76" w:rsidRPr="00607DD3" w:rsidRDefault="00750B76" w:rsidP="008D37CA">
            <w:pPr>
              <w:suppressAutoHyphens/>
              <w:rPr>
                <w:rFonts w:cs="Arial"/>
                <w:spacing w:val="-3"/>
                <w:sz w:val="18"/>
                <w:szCs w:val="18"/>
                <w:lang w:eastAsia="en-US"/>
              </w:rPr>
            </w:pPr>
            <w:r>
              <w:rPr>
                <w:rFonts w:cs="Arial"/>
                <w:spacing w:val="-3"/>
                <w:sz w:val="18"/>
                <w:szCs w:val="18"/>
                <w:lang w:eastAsia="en-US"/>
              </w:rPr>
              <w:t xml:space="preserve">A1-4   Basis of Measurement </w:t>
            </w:r>
          </w:p>
        </w:tc>
        <w:tc>
          <w:tcPr>
            <w:tcW w:w="1559" w:type="dxa"/>
            <w:tcBorders>
              <w:top w:val="single" w:sz="4" w:space="0" w:color="auto"/>
              <w:bottom w:val="single" w:sz="4" w:space="0" w:color="auto"/>
            </w:tcBorders>
          </w:tcPr>
          <w:p w14:paraId="7F3AE425" w14:textId="77777777" w:rsidR="00750B76" w:rsidRPr="00607DD3" w:rsidRDefault="00750B76" w:rsidP="008405C1">
            <w:pPr>
              <w:tabs>
                <w:tab w:val="left" w:pos="1200"/>
              </w:tabs>
              <w:suppressAutoHyphens/>
              <w:rPr>
                <w:rFonts w:cs="Arial"/>
                <w:spacing w:val="-3"/>
                <w:sz w:val="18"/>
                <w:szCs w:val="18"/>
                <w:lang w:eastAsia="en-US"/>
              </w:rPr>
            </w:pPr>
            <w:r>
              <w:rPr>
                <w:rFonts w:cs="Arial"/>
                <w:spacing w:val="-3"/>
                <w:sz w:val="18"/>
                <w:szCs w:val="18"/>
                <w:lang w:eastAsia="en-US"/>
              </w:rPr>
              <w:t>Page 173-174</w:t>
            </w:r>
          </w:p>
        </w:tc>
      </w:tr>
      <w:tr w:rsidR="00750B76" w:rsidRPr="00607DD3" w14:paraId="38B4845D" w14:textId="77777777" w:rsidTr="00602153">
        <w:tc>
          <w:tcPr>
            <w:tcW w:w="1560" w:type="dxa"/>
            <w:vMerge/>
            <w:tcBorders>
              <w:top w:val="single" w:sz="4" w:space="0" w:color="auto"/>
              <w:bottom w:val="single" w:sz="4" w:space="0" w:color="auto"/>
            </w:tcBorders>
            <w:vAlign w:val="bottom"/>
          </w:tcPr>
          <w:p w14:paraId="2C181A12" w14:textId="77777777" w:rsidR="00750B76" w:rsidRPr="00607DD3" w:rsidRDefault="00750B76" w:rsidP="008D37CA">
            <w:pPr>
              <w:suppressAutoHyphens/>
              <w:rPr>
                <w:rFonts w:cs="Arial"/>
                <w:b/>
                <w:spacing w:val="-3"/>
                <w:sz w:val="18"/>
                <w:szCs w:val="18"/>
                <w:lang w:eastAsia="en-US"/>
              </w:rPr>
            </w:pPr>
          </w:p>
        </w:tc>
        <w:tc>
          <w:tcPr>
            <w:tcW w:w="1417" w:type="dxa"/>
            <w:tcBorders>
              <w:top w:val="single" w:sz="4" w:space="0" w:color="auto"/>
              <w:bottom w:val="single" w:sz="4" w:space="0" w:color="auto"/>
            </w:tcBorders>
          </w:tcPr>
          <w:p w14:paraId="33ACEFEB" w14:textId="77777777" w:rsidR="00750B76" w:rsidRPr="008D37CA" w:rsidRDefault="00750B76" w:rsidP="008D37CA">
            <w:pPr>
              <w:suppressAutoHyphens/>
              <w:rPr>
                <w:rFonts w:cs="Arial"/>
                <w:b/>
                <w:spacing w:val="-3"/>
                <w:sz w:val="18"/>
                <w:szCs w:val="18"/>
                <w:lang w:eastAsia="en-US"/>
              </w:rPr>
            </w:pPr>
            <w:r w:rsidRPr="008D37CA">
              <w:rPr>
                <w:rFonts w:cs="Arial"/>
                <w:b/>
                <w:spacing w:val="-3"/>
                <w:sz w:val="18"/>
                <w:szCs w:val="18"/>
                <w:lang w:eastAsia="en-US"/>
              </w:rPr>
              <w:t xml:space="preserve">A2. </w:t>
            </w:r>
          </w:p>
        </w:tc>
        <w:tc>
          <w:tcPr>
            <w:tcW w:w="5103" w:type="dxa"/>
            <w:tcBorders>
              <w:top w:val="single" w:sz="4" w:space="0" w:color="auto"/>
              <w:bottom w:val="single" w:sz="4" w:space="0" w:color="auto"/>
            </w:tcBorders>
          </w:tcPr>
          <w:p w14:paraId="0C7CD9E0" w14:textId="77777777" w:rsidR="00750B76" w:rsidRPr="008D37CA" w:rsidRDefault="00750B76" w:rsidP="008D37CA">
            <w:pPr>
              <w:suppressAutoHyphens/>
              <w:rPr>
                <w:rFonts w:cs="Arial"/>
                <w:b/>
                <w:spacing w:val="-3"/>
                <w:sz w:val="18"/>
                <w:szCs w:val="18"/>
                <w:lang w:eastAsia="en-US"/>
              </w:rPr>
            </w:pPr>
            <w:r w:rsidRPr="008D37CA">
              <w:rPr>
                <w:rFonts w:cs="Arial"/>
                <w:b/>
                <w:spacing w:val="-3"/>
                <w:sz w:val="18"/>
                <w:szCs w:val="18"/>
                <w:lang w:eastAsia="en-US"/>
              </w:rPr>
              <w:t>The Fund’s Objectives</w:t>
            </w:r>
          </w:p>
        </w:tc>
        <w:tc>
          <w:tcPr>
            <w:tcW w:w="1559" w:type="dxa"/>
            <w:tcBorders>
              <w:top w:val="single" w:sz="4" w:space="0" w:color="auto"/>
              <w:bottom w:val="single" w:sz="4" w:space="0" w:color="auto"/>
            </w:tcBorders>
          </w:tcPr>
          <w:p w14:paraId="2CBF0F23" w14:textId="77777777" w:rsidR="00750B76" w:rsidRPr="008D37CA" w:rsidRDefault="00750B76" w:rsidP="008405C1">
            <w:pPr>
              <w:tabs>
                <w:tab w:val="left" w:pos="1200"/>
              </w:tabs>
              <w:suppressAutoHyphens/>
              <w:rPr>
                <w:rFonts w:cs="Arial"/>
                <w:b/>
                <w:spacing w:val="-3"/>
                <w:sz w:val="18"/>
                <w:szCs w:val="18"/>
                <w:lang w:eastAsia="en-US"/>
              </w:rPr>
            </w:pPr>
            <w:r w:rsidRPr="008D37CA">
              <w:rPr>
                <w:rFonts w:cs="Arial"/>
                <w:b/>
                <w:spacing w:val="-3"/>
                <w:sz w:val="18"/>
                <w:szCs w:val="18"/>
                <w:lang w:eastAsia="en-US"/>
              </w:rPr>
              <w:t xml:space="preserve">Page </w:t>
            </w:r>
            <w:r>
              <w:rPr>
                <w:rFonts w:cs="Arial"/>
                <w:b/>
                <w:spacing w:val="-3"/>
                <w:sz w:val="18"/>
                <w:szCs w:val="18"/>
                <w:lang w:eastAsia="en-US"/>
              </w:rPr>
              <w:t>174</w:t>
            </w:r>
          </w:p>
        </w:tc>
      </w:tr>
      <w:tr w:rsidR="00750B76" w:rsidRPr="00607DD3" w14:paraId="37503FB1" w14:textId="77777777" w:rsidTr="00602153">
        <w:tc>
          <w:tcPr>
            <w:tcW w:w="1560" w:type="dxa"/>
            <w:vMerge/>
            <w:tcBorders>
              <w:top w:val="single" w:sz="4" w:space="0" w:color="auto"/>
              <w:bottom w:val="single" w:sz="4" w:space="0" w:color="auto"/>
            </w:tcBorders>
            <w:vAlign w:val="bottom"/>
          </w:tcPr>
          <w:p w14:paraId="0046A4AD" w14:textId="77777777" w:rsidR="00750B76" w:rsidRPr="00607DD3" w:rsidRDefault="00750B76" w:rsidP="008D37CA">
            <w:pPr>
              <w:suppressAutoHyphens/>
              <w:rPr>
                <w:rFonts w:cs="Arial"/>
                <w:b/>
                <w:spacing w:val="-3"/>
                <w:sz w:val="18"/>
                <w:szCs w:val="18"/>
                <w:lang w:eastAsia="en-US"/>
              </w:rPr>
            </w:pPr>
          </w:p>
        </w:tc>
        <w:tc>
          <w:tcPr>
            <w:tcW w:w="1417" w:type="dxa"/>
            <w:tcBorders>
              <w:top w:val="single" w:sz="4" w:space="0" w:color="auto"/>
              <w:bottom w:val="single" w:sz="4" w:space="0" w:color="auto"/>
            </w:tcBorders>
          </w:tcPr>
          <w:p w14:paraId="31283FDD" w14:textId="77777777" w:rsidR="00750B76" w:rsidRPr="008D37CA" w:rsidRDefault="00750B76" w:rsidP="008D37CA">
            <w:pPr>
              <w:suppressAutoHyphens/>
              <w:rPr>
                <w:rFonts w:cs="Arial"/>
                <w:b/>
                <w:spacing w:val="-3"/>
                <w:sz w:val="18"/>
                <w:szCs w:val="18"/>
                <w:lang w:eastAsia="en-US"/>
              </w:rPr>
            </w:pPr>
            <w:r w:rsidRPr="008D37CA">
              <w:rPr>
                <w:rFonts w:cs="Arial"/>
                <w:b/>
                <w:spacing w:val="-3"/>
                <w:sz w:val="18"/>
                <w:szCs w:val="18"/>
                <w:lang w:eastAsia="en-US"/>
              </w:rPr>
              <w:t>A3.</w:t>
            </w:r>
          </w:p>
        </w:tc>
        <w:tc>
          <w:tcPr>
            <w:tcW w:w="5103" w:type="dxa"/>
            <w:tcBorders>
              <w:top w:val="single" w:sz="4" w:space="0" w:color="auto"/>
              <w:bottom w:val="single" w:sz="4" w:space="0" w:color="auto"/>
            </w:tcBorders>
          </w:tcPr>
          <w:p w14:paraId="7026D1E8" w14:textId="77777777" w:rsidR="00750B76" w:rsidRPr="008D37CA" w:rsidRDefault="00750B76" w:rsidP="008D37CA">
            <w:pPr>
              <w:suppressAutoHyphens/>
              <w:rPr>
                <w:rFonts w:cs="Arial"/>
                <w:b/>
                <w:spacing w:val="-3"/>
                <w:sz w:val="18"/>
                <w:szCs w:val="18"/>
                <w:lang w:eastAsia="en-US"/>
              </w:rPr>
            </w:pPr>
            <w:r w:rsidRPr="008D37CA">
              <w:rPr>
                <w:rFonts w:cs="Arial"/>
                <w:b/>
                <w:spacing w:val="-3"/>
                <w:sz w:val="18"/>
                <w:szCs w:val="18"/>
                <w:lang w:eastAsia="en-US"/>
              </w:rPr>
              <w:t>Authorisation of Financial Statements for Issue</w:t>
            </w:r>
          </w:p>
        </w:tc>
        <w:tc>
          <w:tcPr>
            <w:tcW w:w="1559" w:type="dxa"/>
            <w:tcBorders>
              <w:top w:val="single" w:sz="4" w:space="0" w:color="auto"/>
              <w:bottom w:val="single" w:sz="4" w:space="0" w:color="auto"/>
            </w:tcBorders>
          </w:tcPr>
          <w:p w14:paraId="1C4FAA98" w14:textId="77777777" w:rsidR="00750B76" w:rsidRPr="008D37CA" w:rsidRDefault="00750B76" w:rsidP="008405C1">
            <w:pPr>
              <w:tabs>
                <w:tab w:val="left" w:pos="1200"/>
              </w:tabs>
              <w:suppressAutoHyphens/>
              <w:rPr>
                <w:rFonts w:cs="Arial"/>
                <w:b/>
                <w:spacing w:val="-3"/>
                <w:sz w:val="18"/>
                <w:szCs w:val="18"/>
                <w:lang w:eastAsia="en-US"/>
              </w:rPr>
            </w:pPr>
            <w:r w:rsidRPr="008D37CA">
              <w:rPr>
                <w:rFonts w:cs="Arial"/>
                <w:b/>
                <w:spacing w:val="-3"/>
                <w:sz w:val="18"/>
                <w:szCs w:val="18"/>
                <w:lang w:eastAsia="en-US"/>
              </w:rPr>
              <w:t xml:space="preserve">Page </w:t>
            </w:r>
            <w:r>
              <w:rPr>
                <w:rFonts w:cs="Arial"/>
                <w:b/>
                <w:spacing w:val="-3"/>
                <w:sz w:val="18"/>
                <w:szCs w:val="18"/>
                <w:lang w:eastAsia="en-US"/>
              </w:rPr>
              <w:t>174</w:t>
            </w:r>
          </w:p>
        </w:tc>
      </w:tr>
      <w:tr w:rsidR="00750B76" w:rsidRPr="00607DD3" w14:paraId="422D5220" w14:textId="77777777" w:rsidTr="00602153">
        <w:tc>
          <w:tcPr>
            <w:tcW w:w="1560" w:type="dxa"/>
            <w:vMerge/>
            <w:tcBorders>
              <w:top w:val="single" w:sz="4" w:space="0" w:color="auto"/>
              <w:bottom w:val="single" w:sz="4" w:space="0" w:color="auto"/>
            </w:tcBorders>
            <w:vAlign w:val="bottom"/>
          </w:tcPr>
          <w:p w14:paraId="1CA8452A" w14:textId="77777777" w:rsidR="00750B76" w:rsidRPr="00607DD3" w:rsidRDefault="00750B76" w:rsidP="008D37CA">
            <w:pPr>
              <w:suppressAutoHyphens/>
              <w:rPr>
                <w:rFonts w:cs="Arial"/>
                <w:b/>
                <w:spacing w:val="-3"/>
                <w:sz w:val="18"/>
                <w:szCs w:val="18"/>
                <w:lang w:eastAsia="en-US"/>
              </w:rPr>
            </w:pPr>
          </w:p>
        </w:tc>
        <w:tc>
          <w:tcPr>
            <w:tcW w:w="1417" w:type="dxa"/>
            <w:tcBorders>
              <w:top w:val="single" w:sz="4" w:space="0" w:color="auto"/>
              <w:bottom w:val="single" w:sz="4" w:space="0" w:color="auto"/>
            </w:tcBorders>
          </w:tcPr>
          <w:p w14:paraId="7E722A41" w14:textId="77777777" w:rsidR="00750B76" w:rsidRPr="008D37CA" w:rsidRDefault="00750B76" w:rsidP="008D37CA">
            <w:pPr>
              <w:suppressAutoHyphens/>
              <w:rPr>
                <w:rFonts w:cs="Arial"/>
                <w:b/>
                <w:spacing w:val="-3"/>
                <w:sz w:val="18"/>
                <w:szCs w:val="18"/>
                <w:lang w:eastAsia="en-US"/>
              </w:rPr>
            </w:pPr>
            <w:r w:rsidRPr="008D37CA">
              <w:rPr>
                <w:rFonts w:cs="Arial"/>
                <w:b/>
                <w:spacing w:val="-3"/>
                <w:sz w:val="18"/>
                <w:szCs w:val="18"/>
                <w:lang w:eastAsia="en-US"/>
              </w:rPr>
              <w:t>B1.</w:t>
            </w:r>
          </w:p>
        </w:tc>
        <w:tc>
          <w:tcPr>
            <w:tcW w:w="5103" w:type="dxa"/>
            <w:tcBorders>
              <w:top w:val="single" w:sz="4" w:space="0" w:color="auto"/>
              <w:bottom w:val="single" w:sz="4" w:space="0" w:color="auto"/>
            </w:tcBorders>
          </w:tcPr>
          <w:p w14:paraId="7CCC032F" w14:textId="77777777" w:rsidR="00750B76" w:rsidRPr="008D37CA" w:rsidRDefault="00750B76" w:rsidP="008D37CA">
            <w:pPr>
              <w:suppressAutoHyphens/>
              <w:rPr>
                <w:rFonts w:cs="Arial"/>
                <w:b/>
                <w:spacing w:val="-3"/>
                <w:sz w:val="18"/>
                <w:szCs w:val="18"/>
                <w:lang w:eastAsia="en-US"/>
              </w:rPr>
            </w:pPr>
            <w:r w:rsidRPr="008D37CA">
              <w:rPr>
                <w:rFonts w:cs="Arial"/>
                <w:b/>
                <w:spacing w:val="-3"/>
                <w:sz w:val="18"/>
                <w:szCs w:val="18"/>
                <w:lang w:eastAsia="en-US"/>
              </w:rPr>
              <w:t>Revenue</w:t>
            </w:r>
          </w:p>
        </w:tc>
        <w:tc>
          <w:tcPr>
            <w:tcW w:w="1559" w:type="dxa"/>
            <w:tcBorders>
              <w:top w:val="single" w:sz="4" w:space="0" w:color="auto"/>
              <w:bottom w:val="single" w:sz="4" w:space="0" w:color="auto"/>
            </w:tcBorders>
          </w:tcPr>
          <w:p w14:paraId="39A320C7" w14:textId="77777777" w:rsidR="00750B76" w:rsidRPr="008D37CA" w:rsidRDefault="00750B76" w:rsidP="008405C1">
            <w:pPr>
              <w:tabs>
                <w:tab w:val="left" w:pos="1200"/>
              </w:tabs>
              <w:suppressAutoHyphens/>
              <w:rPr>
                <w:rFonts w:cs="Arial"/>
                <w:b/>
                <w:spacing w:val="-3"/>
                <w:sz w:val="18"/>
                <w:szCs w:val="18"/>
                <w:lang w:eastAsia="en-US"/>
              </w:rPr>
            </w:pPr>
            <w:r w:rsidRPr="008D37CA">
              <w:rPr>
                <w:rFonts w:cs="Arial"/>
                <w:b/>
                <w:spacing w:val="-3"/>
                <w:sz w:val="18"/>
                <w:szCs w:val="18"/>
                <w:lang w:eastAsia="en-US"/>
              </w:rPr>
              <w:t xml:space="preserve">Page </w:t>
            </w:r>
            <w:r>
              <w:rPr>
                <w:rFonts w:cs="Arial"/>
                <w:b/>
                <w:spacing w:val="-3"/>
                <w:sz w:val="18"/>
                <w:szCs w:val="18"/>
                <w:lang w:eastAsia="en-US"/>
              </w:rPr>
              <w:t>175</w:t>
            </w:r>
          </w:p>
        </w:tc>
      </w:tr>
      <w:tr w:rsidR="00750B76" w:rsidRPr="00607DD3" w14:paraId="664550FF" w14:textId="77777777" w:rsidTr="00602153">
        <w:tc>
          <w:tcPr>
            <w:tcW w:w="1560" w:type="dxa"/>
            <w:vMerge/>
            <w:tcBorders>
              <w:top w:val="single" w:sz="4" w:space="0" w:color="auto"/>
              <w:bottom w:val="single" w:sz="4" w:space="0" w:color="auto"/>
            </w:tcBorders>
            <w:vAlign w:val="bottom"/>
          </w:tcPr>
          <w:p w14:paraId="5FB47BAD" w14:textId="77777777" w:rsidR="00750B76" w:rsidRPr="00607DD3" w:rsidRDefault="00750B76" w:rsidP="008D37CA">
            <w:pPr>
              <w:suppressAutoHyphens/>
              <w:rPr>
                <w:rFonts w:cs="Arial"/>
                <w:b/>
                <w:spacing w:val="-3"/>
                <w:sz w:val="18"/>
                <w:szCs w:val="18"/>
                <w:lang w:eastAsia="en-US"/>
              </w:rPr>
            </w:pPr>
          </w:p>
        </w:tc>
        <w:tc>
          <w:tcPr>
            <w:tcW w:w="1417" w:type="dxa"/>
            <w:tcBorders>
              <w:top w:val="single" w:sz="4" w:space="0" w:color="auto"/>
              <w:bottom w:val="single" w:sz="4" w:space="0" w:color="auto"/>
            </w:tcBorders>
          </w:tcPr>
          <w:p w14:paraId="29F984D3" w14:textId="77777777" w:rsidR="00750B76" w:rsidRPr="00607DD3" w:rsidRDefault="00750B76" w:rsidP="008D37CA">
            <w:pPr>
              <w:tabs>
                <w:tab w:val="left" w:pos="1200"/>
              </w:tabs>
              <w:rPr>
                <w:rFonts w:cs="Arial"/>
                <w:sz w:val="18"/>
                <w:szCs w:val="18"/>
              </w:rPr>
            </w:pPr>
          </w:p>
        </w:tc>
        <w:tc>
          <w:tcPr>
            <w:tcW w:w="5103" w:type="dxa"/>
            <w:tcBorders>
              <w:top w:val="single" w:sz="4" w:space="0" w:color="auto"/>
              <w:bottom w:val="single" w:sz="4" w:space="0" w:color="auto"/>
            </w:tcBorders>
          </w:tcPr>
          <w:p w14:paraId="6469587C" w14:textId="77777777" w:rsidR="00750B76" w:rsidRPr="007E3752" w:rsidRDefault="00750B76" w:rsidP="008D37CA">
            <w:pPr>
              <w:tabs>
                <w:tab w:val="left" w:pos="1200"/>
              </w:tabs>
              <w:suppressAutoHyphens/>
              <w:rPr>
                <w:rFonts w:cs="Arial"/>
                <w:sz w:val="18"/>
                <w:szCs w:val="18"/>
              </w:rPr>
            </w:pPr>
            <w:r w:rsidRPr="007E3752">
              <w:rPr>
                <w:rFonts w:cs="Arial"/>
                <w:sz w:val="18"/>
                <w:szCs w:val="18"/>
              </w:rPr>
              <w:t>B1-1   Practitioner Levies</w:t>
            </w:r>
          </w:p>
        </w:tc>
        <w:tc>
          <w:tcPr>
            <w:tcW w:w="1559" w:type="dxa"/>
            <w:tcBorders>
              <w:top w:val="single" w:sz="4" w:space="0" w:color="auto"/>
              <w:bottom w:val="single" w:sz="4" w:space="0" w:color="auto"/>
            </w:tcBorders>
          </w:tcPr>
          <w:p w14:paraId="387471FA" w14:textId="77777777" w:rsidR="00750B76" w:rsidRPr="00607DD3" w:rsidRDefault="00750B76" w:rsidP="008405C1">
            <w:pPr>
              <w:tabs>
                <w:tab w:val="left" w:pos="1200"/>
              </w:tabs>
              <w:suppressAutoHyphens/>
              <w:rPr>
                <w:rFonts w:cs="Arial"/>
                <w:spacing w:val="-3"/>
                <w:sz w:val="18"/>
                <w:szCs w:val="18"/>
                <w:lang w:eastAsia="en-US"/>
              </w:rPr>
            </w:pPr>
            <w:r>
              <w:rPr>
                <w:rFonts w:cs="Arial"/>
                <w:spacing w:val="-3"/>
                <w:sz w:val="18"/>
                <w:szCs w:val="18"/>
                <w:lang w:eastAsia="en-US"/>
              </w:rPr>
              <w:t>Page 175</w:t>
            </w:r>
          </w:p>
        </w:tc>
      </w:tr>
      <w:tr w:rsidR="00750B76" w:rsidRPr="00607DD3" w14:paraId="42B79B6C" w14:textId="77777777" w:rsidTr="00602153">
        <w:tc>
          <w:tcPr>
            <w:tcW w:w="1560" w:type="dxa"/>
            <w:vMerge/>
            <w:tcBorders>
              <w:top w:val="single" w:sz="4" w:space="0" w:color="auto"/>
              <w:bottom w:val="single" w:sz="4" w:space="0" w:color="auto"/>
            </w:tcBorders>
            <w:vAlign w:val="bottom"/>
          </w:tcPr>
          <w:p w14:paraId="0C4123ED" w14:textId="77777777" w:rsidR="00750B76" w:rsidRPr="00607DD3" w:rsidRDefault="00750B76" w:rsidP="008D37CA">
            <w:pPr>
              <w:suppressAutoHyphens/>
              <w:rPr>
                <w:rFonts w:cs="Arial"/>
                <w:b/>
                <w:spacing w:val="-3"/>
                <w:sz w:val="18"/>
                <w:szCs w:val="18"/>
                <w:lang w:eastAsia="en-US"/>
              </w:rPr>
            </w:pPr>
          </w:p>
        </w:tc>
        <w:tc>
          <w:tcPr>
            <w:tcW w:w="1417" w:type="dxa"/>
            <w:tcBorders>
              <w:top w:val="single" w:sz="4" w:space="0" w:color="auto"/>
              <w:bottom w:val="single" w:sz="4" w:space="0" w:color="auto"/>
            </w:tcBorders>
          </w:tcPr>
          <w:p w14:paraId="3A0BF40B" w14:textId="77777777" w:rsidR="00750B76" w:rsidRPr="00607DD3" w:rsidRDefault="00750B76" w:rsidP="008D37CA">
            <w:pPr>
              <w:tabs>
                <w:tab w:val="left" w:pos="1200"/>
              </w:tabs>
              <w:rPr>
                <w:rFonts w:cs="Arial"/>
                <w:sz w:val="18"/>
                <w:szCs w:val="18"/>
              </w:rPr>
            </w:pPr>
          </w:p>
        </w:tc>
        <w:tc>
          <w:tcPr>
            <w:tcW w:w="5103" w:type="dxa"/>
            <w:tcBorders>
              <w:top w:val="single" w:sz="4" w:space="0" w:color="auto"/>
              <w:bottom w:val="single" w:sz="4" w:space="0" w:color="auto"/>
            </w:tcBorders>
          </w:tcPr>
          <w:p w14:paraId="779E25A1" w14:textId="77777777" w:rsidR="00750B76" w:rsidRPr="007E3752" w:rsidRDefault="00750B76" w:rsidP="008D37CA">
            <w:pPr>
              <w:tabs>
                <w:tab w:val="left" w:pos="1200"/>
              </w:tabs>
              <w:suppressAutoHyphens/>
              <w:rPr>
                <w:rFonts w:cs="Arial"/>
                <w:sz w:val="18"/>
                <w:szCs w:val="18"/>
              </w:rPr>
            </w:pPr>
            <w:r w:rsidRPr="007E3752">
              <w:rPr>
                <w:rFonts w:cs="Arial"/>
                <w:sz w:val="18"/>
                <w:szCs w:val="18"/>
              </w:rPr>
              <w:t>B1-2   Investment Income</w:t>
            </w:r>
          </w:p>
        </w:tc>
        <w:tc>
          <w:tcPr>
            <w:tcW w:w="1559" w:type="dxa"/>
            <w:tcBorders>
              <w:top w:val="single" w:sz="4" w:space="0" w:color="auto"/>
              <w:bottom w:val="single" w:sz="4" w:space="0" w:color="auto"/>
            </w:tcBorders>
          </w:tcPr>
          <w:p w14:paraId="09169750" w14:textId="77777777" w:rsidR="00750B76" w:rsidRPr="00607DD3" w:rsidRDefault="00750B76" w:rsidP="008405C1">
            <w:pPr>
              <w:tabs>
                <w:tab w:val="left" w:pos="1200"/>
              </w:tabs>
              <w:suppressAutoHyphens/>
              <w:rPr>
                <w:rFonts w:cs="Arial"/>
                <w:spacing w:val="-3"/>
                <w:sz w:val="18"/>
                <w:szCs w:val="18"/>
                <w:lang w:eastAsia="en-US"/>
              </w:rPr>
            </w:pPr>
            <w:r>
              <w:rPr>
                <w:rFonts w:cs="Arial"/>
                <w:spacing w:val="-3"/>
                <w:sz w:val="18"/>
                <w:szCs w:val="18"/>
                <w:lang w:eastAsia="en-US"/>
              </w:rPr>
              <w:t>Page 175</w:t>
            </w:r>
          </w:p>
        </w:tc>
      </w:tr>
      <w:tr w:rsidR="00750B76" w:rsidRPr="00607DD3" w14:paraId="423CE3EE" w14:textId="77777777" w:rsidTr="00602153">
        <w:tc>
          <w:tcPr>
            <w:tcW w:w="1560" w:type="dxa"/>
            <w:vMerge/>
            <w:tcBorders>
              <w:top w:val="single" w:sz="4" w:space="0" w:color="auto"/>
              <w:bottom w:val="single" w:sz="4" w:space="0" w:color="auto"/>
            </w:tcBorders>
            <w:vAlign w:val="bottom"/>
          </w:tcPr>
          <w:p w14:paraId="18D26364" w14:textId="77777777" w:rsidR="00750B76" w:rsidRPr="00607DD3" w:rsidRDefault="00750B76" w:rsidP="008D37CA">
            <w:pPr>
              <w:suppressAutoHyphens/>
              <w:rPr>
                <w:rFonts w:cs="Arial"/>
                <w:b/>
                <w:spacing w:val="-3"/>
                <w:sz w:val="18"/>
                <w:szCs w:val="18"/>
                <w:lang w:eastAsia="en-US"/>
              </w:rPr>
            </w:pPr>
          </w:p>
        </w:tc>
        <w:tc>
          <w:tcPr>
            <w:tcW w:w="1417" w:type="dxa"/>
            <w:tcBorders>
              <w:top w:val="single" w:sz="4" w:space="0" w:color="auto"/>
              <w:bottom w:val="single" w:sz="4" w:space="0" w:color="auto"/>
            </w:tcBorders>
          </w:tcPr>
          <w:p w14:paraId="5A3BAF0B" w14:textId="77777777" w:rsidR="00750B76" w:rsidRPr="008D37CA" w:rsidRDefault="00750B76" w:rsidP="008D37CA">
            <w:pPr>
              <w:suppressAutoHyphens/>
              <w:rPr>
                <w:rFonts w:cs="Arial"/>
                <w:b/>
                <w:spacing w:val="-3"/>
                <w:sz w:val="18"/>
                <w:szCs w:val="18"/>
                <w:lang w:eastAsia="en-US"/>
              </w:rPr>
            </w:pPr>
            <w:r w:rsidRPr="008D37CA">
              <w:rPr>
                <w:rFonts w:cs="Arial"/>
                <w:b/>
                <w:spacing w:val="-3"/>
                <w:sz w:val="18"/>
                <w:szCs w:val="18"/>
                <w:lang w:eastAsia="en-US"/>
              </w:rPr>
              <w:t>B2.</w:t>
            </w:r>
          </w:p>
        </w:tc>
        <w:tc>
          <w:tcPr>
            <w:tcW w:w="5103" w:type="dxa"/>
            <w:tcBorders>
              <w:top w:val="single" w:sz="4" w:space="0" w:color="auto"/>
              <w:bottom w:val="single" w:sz="4" w:space="0" w:color="auto"/>
            </w:tcBorders>
          </w:tcPr>
          <w:p w14:paraId="3EB73048" w14:textId="77777777" w:rsidR="00750B76" w:rsidRPr="008D37CA" w:rsidRDefault="00750B76" w:rsidP="008D37CA">
            <w:pPr>
              <w:suppressAutoHyphens/>
              <w:rPr>
                <w:rFonts w:cs="Arial"/>
                <w:b/>
                <w:spacing w:val="-3"/>
                <w:sz w:val="18"/>
                <w:szCs w:val="18"/>
                <w:lang w:eastAsia="en-US"/>
              </w:rPr>
            </w:pPr>
            <w:r w:rsidRPr="008D37CA">
              <w:rPr>
                <w:rFonts w:cs="Arial"/>
                <w:b/>
                <w:spacing w:val="-3"/>
                <w:sz w:val="18"/>
                <w:szCs w:val="18"/>
                <w:lang w:eastAsia="en-US"/>
              </w:rPr>
              <w:t>Expenses</w:t>
            </w:r>
          </w:p>
        </w:tc>
        <w:tc>
          <w:tcPr>
            <w:tcW w:w="1559" w:type="dxa"/>
            <w:tcBorders>
              <w:top w:val="single" w:sz="4" w:space="0" w:color="auto"/>
              <w:bottom w:val="single" w:sz="4" w:space="0" w:color="auto"/>
            </w:tcBorders>
          </w:tcPr>
          <w:p w14:paraId="14C41A98" w14:textId="77777777" w:rsidR="00750B76" w:rsidRPr="008D37CA" w:rsidRDefault="00750B76" w:rsidP="008405C1">
            <w:pPr>
              <w:tabs>
                <w:tab w:val="left" w:pos="1200"/>
              </w:tabs>
              <w:suppressAutoHyphens/>
              <w:rPr>
                <w:rFonts w:cs="Arial"/>
                <w:b/>
                <w:spacing w:val="-3"/>
                <w:sz w:val="18"/>
                <w:szCs w:val="18"/>
                <w:lang w:eastAsia="en-US"/>
              </w:rPr>
            </w:pPr>
            <w:r w:rsidRPr="008D37CA">
              <w:rPr>
                <w:rFonts w:cs="Arial"/>
                <w:b/>
                <w:spacing w:val="-3"/>
                <w:sz w:val="18"/>
                <w:szCs w:val="18"/>
                <w:lang w:eastAsia="en-US"/>
              </w:rPr>
              <w:t xml:space="preserve">Page </w:t>
            </w:r>
            <w:r>
              <w:rPr>
                <w:rFonts w:cs="Arial"/>
                <w:b/>
                <w:spacing w:val="-3"/>
                <w:sz w:val="18"/>
                <w:szCs w:val="18"/>
                <w:lang w:eastAsia="en-US"/>
              </w:rPr>
              <w:t>175</w:t>
            </w:r>
          </w:p>
        </w:tc>
      </w:tr>
      <w:tr w:rsidR="00750B76" w:rsidRPr="00607DD3" w14:paraId="69D8199C" w14:textId="77777777" w:rsidTr="00602153">
        <w:tc>
          <w:tcPr>
            <w:tcW w:w="1560" w:type="dxa"/>
            <w:vMerge/>
            <w:tcBorders>
              <w:top w:val="single" w:sz="4" w:space="0" w:color="auto"/>
              <w:bottom w:val="single" w:sz="4" w:space="0" w:color="auto"/>
            </w:tcBorders>
            <w:vAlign w:val="bottom"/>
          </w:tcPr>
          <w:p w14:paraId="3500E978" w14:textId="77777777" w:rsidR="00750B76" w:rsidRPr="00607DD3" w:rsidRDefault="00750B76" w:rsidP="008D37CA">
            <w:pPr>
              <w:suppressAutoHyphens/>
              <w:rPr>
                <w:rFonts w:cs="Arial"/>
                <w:b/>
                <w:spacing w:val="-3"/>
                <w:sz w:val="18"/>
                <w:szCs w:val="18"/>
                <w:lang w:eastAsia="en-US"/>
              </w:rPr>
            </w:pPr>
          </w:p>
        </w:tc>
        <w:tc>
          <w:tcPr>
            <w:tcW w:w="1417" w:type="dxa"/>
            <w:tcBorders>
              <w:top w:val="single" w:sz="4" w:space="0" w:color="auto"/>
              <w:bottom w:val="single" w:sz="4" w:space="0" w:color="auto"/>
            </w:tcBorders>
          </w:tcPr>
          <w:p w14:paraId="7F09696C" w14:textId="77777777" w:rsidR="00750B76" w:rsidRPr="00607DD3" w:rsidRDefault="00750B76" w:rsidP="008D37CA">
            <w:pPr>
              <w:tabs>
                <w:tab w:val="left" w:pos="1200"/>
              </w:tabs>
              <w:rPr>
                <w:rFonts w:cs="Arial"/>
                <w:sz w:val="18"/>
                <w:szCs w:val="18"/>
              </w:rPr>
            </w:pPr>
          </w:p>
        </w:tc>
        <w:tc>
          <w:tcPr>
            <w:tcW w:w="5103" w:type="dxa"/>
            <w:tcBorders>
              <w:top w:val="single" w:sz="4" w:space="0" w:color="auto"/>
              <w:bottom w:val="single" w:sz="4" w:space="0" w:color="auto"/>
            </w:tcBorders>
          </w:tcPr>
          <w:p w14:paraId="271E435B" w14:textId="77777777" w:rsidR="00750B76" w:rsidRPr="00607DD3" w:rsidRDefault="00750B76" w:rsidP="008D37CA">
            <w:pPr>
              <w:tabs>
                <w:tab w:val="left" w:pos="1200"/>
              </w:tabs>
              <w:suppressAutoHyphens/>
              <w:rPr>
                <w:rFonts w:cs="Arial"/>
                <w:spacing w:val="-3"/>
                <w:sz w:val="18"/>
                <w:szCs w:val="18"/>
                <w:lang w:eastAsia="en-US"/>
              </w:rPr>
            </w:pPr>
            <w:r>
              <w:rPr>
                <w:rFonts w:cs="Arial"/>
                <w:spacing w:val="-3"/>
                <w:sz w:val="18"/>
                <w:szCs w:val="18"/>
                <w:lang w:eastAsia="en-US"/>
              </w:rPr>
              <w:t>B2-1   Administration Expenses</w:t>
            </w:r>
          </w:p>
        </w:tc>
        <w:tc>
          <w:tcPr>
            <w:tcW w:w="1559" w:type="dxa"/>
            <w:tcBorders>
              <w:top w:val="single" w:sz="4" w:space="0" w:color="auto"/>
              <w:bottom w:val="single" w:sz="4" w:space="0" w:color="auto"/>
            </w:tcBorders>
          </w:tcPr>
          <w:p w14:paraId="4F0ABBEC" w14:textId="77777777" w:rsidR="00750B76" w:rsidRPr="00607DD3" w:rsidRDefault="00750B76" w:rsidP="008405C1">
            <w:pPr>
              <w:tabs>
                <w:tab w:val="left" w:pos="1200"/>
              </w:tabs>
              <w:suppressAutoHyphens/>
              <w:rPr>
                <w:rFonts w:cs="Arial"/>
                <w:spacing w:val="-3"/>
                <w:sz w:val="18"/>
                <w:szCs w:val="18"/>
                <w:lang w:eastAsia="en-US"/>
              </w:rPr>
            </w:pPr>
            <w:r>
              <w:rPr>
                <w:rFonts w:cs="Arial"/>
                <w:spacing w:val="-3"/>
                <w:sz w:val="18"/>
                <w:szCs w:val="18"/>
                <w:lang w:eastAsia="en-US"/>
              </w:rPr>
              <w:t>Page 175</w:t>
            </w:r>
          </w:p>
        </w:tc>
      </w:tr>
      <w:tr w:rsidR="00750B76" w:rsidRPr="00607DD3" w14:paraId="349A6848" w14:textId="77777777" w:rsidTr="00602153">
        <w:tc>
          <w:tcPr>
            <w:tcW w:w="1560" w:type="dxa"/>
            <w:vMerge/>
            <w:tcBorders>
              <w:top w:val="single" w:sz="4" w:space="0" w:color="auto"/>
              <w:bottom w:val="single" w:sz="4" w:space="0" w:color="auto"/>
            </w:tcBorders>
            <w:vAlign w:val="bottom"/>
          </w:tcPr>
          <w:p w14:paraId="225B5D73" w14:textId="77777777" w:rsidR="00750B76" w:rsidRPr="00607DD3" w:rsidRDefault="00750B76" w:rsidP="008D37CA">
            <w:pPr>
              <w:suppressAutoHyphens/>
              <w:rPr>
                <w:rFonts w:cs="Arial"/>
                <w:b/>
                <w:spacing w:val="-3"/>
                <w:sz w:val="18"/>
                <w:szCs w:val="18"/>
                <w:lang w:eastAsia="en-US"/>
              </w:rPr>
            </w:pPr>
          </w:p>
        </w:tc>
        <w:tc>
          <w:tcPr>
            <w:tcW w:w="1417" w:type="dxa"/>
            <w:tcBorders>
              <w:top w:val="single" w:sz="4" w:space="0" w:color="auto"/>
              <w:bottom w:val="single" w:sz="4" w:space="0" w:color="auto"/>
            </w:tcBorders>
          </w:tcPr>
          <w:p w14:paraId="261CCE35" w14:textId="77777777" w:rsidR="00750B76" w:rsidRPr="00607DD3" w:rsidRDefault="00750B76" w:rsidP="008D37CA">
            <w:pPr>
              <w:tabs>
                <w:tab w:val="left" w:pos="1200"/>
              </w:tabs>
              <w:rPr>
                <w:rFonts w:cs="Arial"/>
                <w:sz w:val="18"/>
                <w:szCs w:val="18"/>
              </w:rPr>
            </w:pPr>
          </w:p>
        </w:tc>
        <w:tc>
          <w:tcPr>
            <w:tcW w:w="5103" w:type="dxa"/>
            <w:tcBorders>
              <w:top w:val="single" w:sz="4" w:space="0" w:color="auto"/>
              <w:bottom w:val="single" w:sz="4" w:space="0" w:color="auto"/>
            </w:tcBorders>
          </w:tcPr>
          <w:p w14:paraId="3A1FA165" w14:textId="77777777" w:rsidR="00750B76" w:rsidRPr="00607DD3" w:rsidRDefault="00750B76" w:rsidP="008D37CA">
            <w:pPr>
              <w:tabs>
                <w:tab w:val="left" w:pos="1200"/>
              </w:tabs>
              <w:suppressAutoHyphens/>
              <w:rPr>
                <w:rFonts w:cs="Arial"/>
                <w:spacing w:val="-3"/>
                <w:sz w:val="18"/>
                <w:szCs w:val="18"/>
                <w:lang w:eastAsia="en-US"/>
              </w:rPr>
            </w:pPr>
            <w:r>
              <w:rPr>
                <w:rFonts w:cs="Arial"/>
                <w:spacing w:val="-3"/>
                <w:sz w:val="18"/>
                <w:szCs w:val="18"/>
                <w:lang w:eastAsia="en-US"/>
              </w:rPr>
              <w:t>B2-2   Management Fees Paid to the Queensland Law Society</w:t>
            </w:r>
          </w:p>
        </w:tc>
        <w:tc>
          <w:tcPr>
            <w:tcW w:w="1559" w:type="dxa"/>
            <w:tcBorders>
              <w:top w:val="single" w:sz="4" w:space="0" w:color="auto"/>
              <w:bottom w:val="single" w:sz="4" w:space="0" w:color="auto"/>
            </w:tcBorders>
          </w:tcPr>
          <w:p w14:paraId="6A7F66DF" w14:textId="77777777" w:rsidR="00750B76" w:rsidRPr="00607DD3" w:rsidRDefault="00750B76" w:rsidP="008405C1">
            <w:pPr>
              <w:tabs>
                <w:tab w:val="left" w:pos="1200"/>
              </w:tabs>
              <w:suppressAutoHyphens/>
              <w:rPr>
                <w:rFonts w:cs="Arial"/>
                <w:spacing w:val="-3"/>
                <w:sz w:val="18"/>
                <w:szCs w:val="18"/>
                <w:lang w:eastAsia="en-US"/>
              </w:rPr>
            </w:pPr>
            <w:r>
              <w:rPr>
                <w:rFonts w:cs="Arial"/>
                <w:spacing w:val="-3"/>
                <w:sz w:val="18"/>
                <w:szCs w:val="18"/>
                <w:lang w:eastAsia="en-US"/>
              </w:rPr>
              <w:t>Page 175</w:t>
            </w:r>
          </w:p>
        </w:tc>
      </w:tr>
      <w:tr w:rsidR="00750B76" w:rsidRPr="00607DD3" w14:paraId="717D8010" w14:textId="77777777" w:rsidTr="00602153">
        <w:tc>
          <w:tcPr>
            <w:tcW w:w="1560" w:type="dxa"/>
            <w:vMerge/>
            <w:tcBorders>
              <w:top w:val="single" w:sz="4" w:space="0" w:color="auto"/>
              <w:bottom w:val="single" w:sz="4" w:space="0" w:color="auto"/>
            </w:tcBorders>
            <w:vAlign w:val="bottom"/>
          </w:tcPr>
          <w:p w14:paraId="229F61E2" w14:textId="77777777" w:rsidR="00750B76" w:rsidRPr="00607DD3" w:rsidRDefault="00750B76" w:rsidP="008D37CA">
            <w:pPr>
              <w:suppressAutoHyphens/>
              <w:rPr>
                <w:rFonts w:cs="Arial"/>
                <w:b/>
                <w:spacing w:val="-3"/>
                <w:sz w:val="18"/>
                <w:szCs w:val="18"/>
                <w:lang w:eastAsia="en-US"/>
              </w:rPr>
            </w:pPr>
          </w:p>
        </w:tc>
        <w:tc>
          <w:tcPr>
            <w:tcW w:w="1417" w:type="dxa"/>
            <w:tcBorders>
              <w:top w:val="single" w:sz="4" w:space="0" w:color="auto"/>
              <w:bottom w:val="single" w:sz="4" w:space="0" w:color="auto"/>
            </w:tcBorders>
          </w:tcPr>
          <w:p w14:paraId="577AD8C4" w14:textId="77777777" w:rsidR="00750B76" w:rsidRPr="008D37CA" w:rsidRDefault="00750B76" w:rsidP="008D37CA">
            <w:pPr>
              <w:suppressAutoHyphens/>
              <w:rPr>
                <w:rFonts w:cs="Arial"/>
                <w:b/>
                <w:spacing w:val="-3"/>
                <w:sz w:val="18"/>
                <w:szCs w:val="18"/>
                <w:lang w:eastAsia="en-US"/>
              </w:rPr>
            </w:pPr>
            <w:r w:rsidRPr="008D37CA">
              <w:rPr>
                <w:rFonts w:cs="Arial"/>
                <w:b/>
                <w:spacing w:val="-3"/>
                <w:sz w:val="18"/>
                <w:szCs w:val="18"/>
                <w:lang w:eastAsia="en-US"/>
              </w:rPr>
              <w:t>C1.</w:t>
            </w:r>
          </w:p>
        </w:tc>
        <w:tc>
          <w:tcPr>
            <w:tcW w:w="5103" w:type="dxa"/>
            <w:tcBorders>
              <w:top w:val="single" w:sz="4" w:space="0" w:color="auto"/>
              <w:bottom w:val="single" w:sz="4" w:space="0" w:color="auto"/>
            </w:tcBorders>
          </w:tcPr>
          <w:p w14:paraId="1EDAC3DA" w14:textId="77777777" w:rsidR="00750B76" w:rsidRPr="008D37CA" w:rsidRDefault="00750B76" w:rsidP="008D37CA">
            <w:pPr>
              <w:suppressAutoHyphens/>
              <w:rPr>
                <w:rFonts w:cs="Arial"/>
                <w:b/>
                <w:spacing w:val="-3"/>
                <w:sz w:val="18"/>
                <w:szCs w:val="18"/>
                <w:lang w:eastAsia="en-US"/>
              </w:rPr>
            </w:pPr>
            <w:r w:rsidRPr="008D37CA">
              <w:rPr>
                <w:rFonts w:cs="Arial"/>
                <w:b/>
                <w:spacing w:val="-3"/>
                <w:sz w:val="18"/>
                <w:szCs w:val="18"/>
                <w:lang w:eastAsia="en-US"/>
              </w:rPr>
              <w:t>Cash and Cash Equivalents</w:t>
            </w:r>
          </w:p>
        </w:tc>
        <w:tc>
          <w:tcPr>
            <w:tcW w:w="1559" w:type="dxa"/>
            <w:tcBorders>
              <w:top w:val="single" w:sz="4" w:space="0" w:color="auto"/>
              <w:bottom w:val="single" w:sz="4" w:space="0" w:color="auto"/>
            </w:tcBorders>
          </w:tcPr>
          <w:p w14:paraId="49984435" w14:textId="77777777" w:rsidR="00750B76" w:rsidRPr="008D37CA" w:rsidRDefault="00750B76" w:rsidP="008405C1">
            <w:pPr>
              <w:tabs>
                <w:tab w:val="left" w:pos="1200"/>
              </w:tabs>
              <w:suppressAutoHyphens/>
              <w:rPr>
                <w:rFonts w:cs="Arial"/>
                <w:b/>
                <w:spacing w:val="-3"/>
                <w:sz w:val="18"/>
                <w:szCs w:val="18"/>
                <w:lang w:eastAsia="en-US"/>
              </w:rPr>
            </w:pPr>
            <w:r w:rsidRPr="008D37CA">
              <w:rPr>
                <w:rFonts w:cs="Arial"/>
                <w:b/>
                <w:spacing w:val="-3"/>
                <w:sz w:val="18"/>
                <w:szCs w:val="18"/>
                <w:lang w:eastAsia="en-US"/>
              </w:rPr>
              <w:t xml:space="preserve">Page </w:t>
            </w:r>
            <w:r>
              <w:rPr>
                <w:rFonts w:cs="Arial"/>
                <w:b/>
                <w:spacing w:val="-3"/>
                <w:sz w:val="18"/>
                <w:szCs w:val="18"/>
                <w:lang w:eastAsia="en-US"/>
              </w:rPr>
              <w:t>176</w:t>
            </w:r>
          </w:p>
        </w:tc>
      </w:tr>
      <w:tr w:rsidR="00750B76" w:rsidRPr="00607DD3" w14:paraId="30F73DF9" w14:textId="77777777" w:rsidTr="00602153">
        <w:tc>
          <w:tcPr>
            <w:tcW w:w="1560" w:type="dxa"/>
            <w:vMerge/>
            <w:tcBorders>
              <w:top w:val="single" w:sz="4" w:space="0" w:color="auto"/>
              <w:bottom w:val="single" w:sz="4" w:space="0" w:color="auto"/>
            </w:tcBorders>
            <w:vAlign w:val="bottom"/>
          </w:tcPr>
          <w:p w14:paraId="76A6EBB5" w14:textId="77777777" w:rsidR="00750B76" w:rsidRPr="00607DD3" w:rsidRDefault="00750B76" w:rsidP="008D37CA">
            <w:pPr>
              <w:suppressAutoHyphens/>
              <w:rPr>
                <w:rFonts w:cs="Arial"/>
                <w:b/>
                <w:spacing w:val="-3"/>
                <w:sz w:val="18"/>
                <w:szCs w:val="18"/>
                <w:lang w:eastAsia="en-US"/>
              </w:rPr>
            </w:pPr>
          </w:p>
        </w:tc>
        <w:tc>
          <w:tcPr>
            <w:tcW w:w="1417" w:type="dxa"/>
            <w:tcBorders>
              <w:top w:val="single" w:sz="4" w:space="0" w:color="auto"/>
              <w:bottom w:val="single" w:sz="4" w:space="0" w:color="auto"/>
            </w:tcBorders>
          </w:tcPr>
          <w:p w14:paraId="7CAD6F5E" w14:textId="77777777" w:rsidR="00750B76" w:rsidRPr="008D37CA" w:rsidRDefault="00750B76" w:rsidP="008D37CA">
            <w:pPr>
              <w:suppressAutoHyphens/>
              <w:rPr>
                <w:rFonts w:cs="Arial"/>
                <w:b/>
                <w:spacing w:val="-3"/>
                <w:sz w:val="18"/>
                <w:szCs w:val="18"/>
                <w:lang w:eastAsia="en-US"/>
              </w:rPr>
            </w:pPr>
            <w:r w:rsidRPr="008D37CA">
              <w:rPr>
                <w:rFonts w:cs="Arial"/>
                <w:b/>
                <w:spacing w:val="-3"/>
                <w:sz w:val="18"/>
                <w:szCs w:val="18"/>
                <w:lang w:eastAsia="en-US"/>
              </w:rPr>
              <w:t>C2.</w:t>
            </w:r>
          </w:p>
        </w:tc>
        <w:tc>
          <w:tcPr>
            <w:tcW w:w="5103" w:type="dxa"/>
            <w:tcBorders>
              <w:top w:val="single" w:sz="4" w:space="0" w:color="auto"/>
              <w:bottom w:val="single" w:sz="4" w:space="0" w:color="auto"/>
            </w:tcBorders>
          </w:tcPr>
          <w:p w14:paraId="249669A7" w14:textId="77777777" w:rsidR="00750B76" w:rsidRPr="008D37CA" w:rsidRDefault="00750B76" w:rsidP="008D37CA">
            <w:pPr>
              <w:suppressAutoHyphens/>
              <w:rPr>
                <w:rFonts w:cs="Arial"/>
                <w:b/>
                <w:spacing w:val="-3"/>
                <w:sz w:val="18"/>
                <w:szCs w:val="18"/>
                <w:lang w:eastAsia="en-US"/>
              </w:rPr>
            </w:pPr>
            <w:r w:rsidRPr="008D37CA">
              <w:rPr>
                <w:rFonts w:cs="Arial"/>
                <w:b/>
                <w:spacing w:val="-3"/>
                <w:sz w:val="18"/>
                <w:szCs w:val="18"/>
                <w:lang w:eastAsia="en-US"/>
              </w:rPr>
              <w:t>Receivables</w:t>
            </w:r>
          </w:p>
        </w:tc>
        <w:tc>
          <w:tcPr>
            <w:tcW w:w="1559" w:type="dxa"/>
            <w:tcBorders>
              <w:top w:val="single" w:sz="4" w:space="0" w:color="auto"/>
              <w:bottom w:val="single" w:sz="4" w:space="0" w:color="auto"/>
            </w:tcBorders>
          </w:tcPr>
          <w:p w14:paraId="395FF2ED" w14:textId="77777777" w:rsidR="00750B76" w:rsidRPr="008D37CA" w:rsidRDefault="00750B76" w:rsidP="008405C1">
            <w:pPr>
              <w:tabs>
                <w:tab w:val="left" w:pos="1200"/>
              </w:tabs>
              <w:suppressAutoHyphens/>
              <w:rPr>
                <w:rFonts w:cs="Arial"/>
                <w:b/>
                <w:spacing w:val="-3"/>
                <w:sz w:val="18"/>
                <w:szCs w:val="18"/>
                <w:lang w:eastAsia="en-US"/>
              </w:rPr>
            </w:pPr>
            <w:r w:rsidRPr="008D37CA">
              <w:rPr>
                <w:rFonts w:cs="Arial"/>
                <w:b/>
                <w:spacing w:val="-3"/>
                <w:sz w:val="18"/>
                <w:szCs w:val="18"/>
                <w:lang w:eastAsia="en-US"/>
              </w:rPr>
              <w:t xml:space="preserve">Page </w:t>
            </w:r>
            <w:r>
              <w:rPr>
                <w:rFonts w:cs="Arial"/>
                <w:b/>
                <w:spacing w:val="-3"/>
                <w:sz w:val="18"/>
                <w:szCs w:val="18"/>
                <w:lang w:eastAsia="en-US"/>
              </w:rPr>
              <w:t>176</w:t>
            </w:r>
          </w:p>
        </w:tc>
      </w:tr>
      <w:tr w:rsidR="00750B76" w:rsidRPr="00607DD3" w14:paraId="031D0BA4" w14:textId="77777777" w:rsidTr="00602153">
        <w:tc>
          <w:tcPr>
            <w:tcW w:w="1560" w:type="dxa"/>
            <w:vMerge/>
            <w:tcBorders>
              <w:top w:val="single" w:sz="4" w:space="0" w:color="auto"/>
              <w:bottom w:val="single" w:sz="4" w:space="0" w:color="auto"/>
            </w:tcBorders>
            <w:vAlign w:val="bottom"/>
          </w:tcPr>
          <w:p w14:paraId="18114510" w14:textId="77777777" w:rsidR="00750B76" w:rsidRPr="00607DD3" w:rsidRDefault="00750B76" w:rsidP="008D37CA">
            <w:pPr>
              <w:suppressAutoHyphens/>
              <w:rPr>
                <w:rFonts w:cs="Arial"/>
                <w:b/>
                <w:spacing w:val="-3"/>
                <w:sz w:val="18"/>
                <w:szCs w:val="18"/>
                <w:lang w:eastAsia="en-US"/>
              </w:rPr>
            </w:pPr>
          </w:p>
        </w:tc>
        <w:tc>
          <w:tcPr>
            <w:tcW w:w="1417" w:type="dxa"/>
            <w:tcBorders>
              <w:top w:val="single" w:sz="4" w:space="0" w:color="auto"/>
              <w:bottom w:val="single" w:sz="4" w:space="0" w:color="auto"/>
            </w:tcBorders>
          </w:tcPr>
          <w:p w14:paraId="699334DA" w14:textId="77777777" w:rsidR="00750B76" w:rsidRPr="008D37CA" w:rsidRDefault="00750B76" w:rsidP="008D37CA">
            <w:pPr>
              <w:suppressAutoHyphens/>
              <w:rPr>
                <w:rFonts w:cs="Arial"/>
                <w:b/>
                <w:spacing w:val="-3"/>
                <w:sz w:val="18"/>
                <w:szCs w:val="18"/>
                <w:lang w:eastAsia="en-US"/>
              </w:rPr>
            </w:pPr>
            <w:r w:rsidRPr="008D37CA">
              <w:rPr>
                <w:rFonts w:cs="Arial"/>
                <w:b/>
                <w:spacing w:val="-3"/>
                <w:sz w:val="18"/>
                <w:szCs w:val="18"/>
                <w:lang w:eastAsia="en-US"/>
              </w:rPr>
              <w:t>C3.</w:t>
            </w:r>
          </w:p>
        </w:tc>
        <w:tc>
          <w:tcPr>
            <w:tcW w:w="5103" w:type="dxa"/>
            <w:tcBorders>
              <w:top w:val="single" w:sz="4" w:space="0" w:color="auto"/>
              <w:bottom w:val="single" w:sz="4" w:space="0" w:color="auto"/>
            </w:tcBorders>
          </w:tcPr>
          <w:p w14:paraId="4F5F7852" w14:textId="77777777" w:rsidR="00750B76" w:rsidRPr="008D37CA" w:rsidRDefault="00750B76" w:rsidP="008D37CA">
            <w:pPr>
              <w:suppressAutoHyphens/>
              <w:rPr>
                <w:rFonts w:cs="Arial"/>
                <w:b/>
                <w:spacing w:val="-3"/>
                <w:sz w:val="18"/>
                <w:szCs w:val="18"/>
                <w:lang w:eastAsia="en-US"/>
              </w:rPr>
            </w:pPr>
            <w:r w:rsidRPr="008D37CA">
              <w:rPr>
                <w:rFonts w:cs="Arial"/>
                <w:b/>
                <w:spacing w:val="-3"/>
                <w:sz w:val="18"/>
                <w:szCs w:val="18"/>
                <w:lang w:eastAsia="en-US"/>
              </w:rPr>
              <w:t>Investments</w:t>
            </w:r>
          </w:p>
        </w:tc>
        <w:tc>
          <w:tcPr>
            <w:tcW w:w="1559" w:type="dxa"/>
            <w:tcBorders>
              <w:top w:val="single" w:sz="4" w:space="0" w:color="auto"/>
              <w:bottom w:val="single" w:sz="4" w:space="0" w:color="auto"/>
            </w:tcBorders>
          </w:tcPr>
          <w:p w14:paraId="1C97B590" w14:textId="77777777" w:rsidR="00750B76" w:rsidRPr="008D37CA" w:rsidRDefault="00750B76" w:rsidP="008405C1">
            <w:pPr>
              <w:tabs>
                <w:tab w:val="left" w:pos="1200"/>
              </w:tabs>
              <w:suppressAutoHyphens/>
              <w:rPr>
                <w:rFonts w:cs="Arial"/>
                <w:b/>
                <w:spacing w:val="-3"/>
                <w:sz w:val="18"/>
                <w:szCs w:val="18"/>
                <w:lang w:eastAsia="en-US"/>
              </w:rPr>
            </w:pPr>
            <w:r w:rsidRPr="008D37CA">
              <w:rPr>
                <w:rFonts w:cs="Arial"/>
                <w:b/>
                <w:spacing w:val="-3"/>
                <w:sz w:val="18"/>
                <w:szCs w:val="18"/>
                <w:lang w:eastAsia="en-US"/>
              </w:rPr>
              <w:t xml:space="preserve">Page </w:t>
            </w:r>
            <w:r>
              <w:rPr>
                <w:rFonts w:cs="Arial"/>
                <w:b/>
                <w:spacing w:val="-3"/>
                <w:sz w:val="18"/>
                <w:szCs w:val="18"/>
                <w:lang w:eastAsia="en-US"/>
              </w:rPr>
              <w:t>177</w:t>
            </w:r>
          </w:p>
        </w:tc>
      </w:tr>
      <w:tr w:rsidR="00750B76" w:rsidRPr="00607DD3" w14:paraId="44D3E9AD" w14:textId="77777777" w:rsidTr="00602153">
        <w:tc>
          <w:tcPr>
            <w:tcW w:w="1560" w:type="dxa"/>
            <w:vMerge/>
            <w:tcBorders>
              <w:top w:val="single" w:sz="4" w:space="0" w:color="auto"/>
              <w:bottom w:val="single" w:sz="4" w:space="0" w:color="auto"/>
            </w:tcBorders>
            <w:vAlign w:val="bottom"/>
          </w:tcPr>
          <w:p w14:paraId="0C543A25" w14:textId="77777777" w:rsidR="00750B76" w:rsidRPr="00607DD3" w:rsidRDefault="00750B76" w:rsidP="008D37CA">
            <w:pPr>
              <w:suppressAutoHyphens/>
              <w:rPr>
                <w:rFonts w:cs="Arial"/>
                <w:b/>
                <w:spacing w:val="-3"/>
                <w:sz w:val="18"/>
                <w:szCs w:val="18"/>
                <w:lang w:eastAsia="en-US"/>
              </w:rPr>
            </w:pPr>
          </w:p>
        </w:tc>
        <w:tc>
          <w:tcPr>
            <w:tcW w:w="1417" w:type="dxa"/>
            <w:tcBorders>
              <w:top w:val="single" w:sz="4" w:space="0" w:color="auto"/>
              <w:bottom w:val="single" w:sz="4" w:space="0" w:color="auto"/>
            </w:tcBorders>
          </w:tcPr>
          <w:p w14:paraId="16474D53" w14:textId="77777777" w:rsidR="00750B76" w:rsidRPr="008D37CA" w:rsidRDefault="00750B76" w:rsidP="008D37CA">
            <w:pPr>
              <w:suppressAutoHyphens/>
              <w:rPr>
                <w:rFonts w:cs="Arial"/>
                <w:b/>
                <w:spacing w:val="-3"/>
                <w:sz w:val="18"/>
                <w:szCs w:val="18"/>
                <w:lang w:eastAsia="en-US"/>
              </w:rPr>
            </w:pPr>
            <w:r w:rsidRPr="008D37CA">
              <w:rPr>
                <w:rFonts w:cs="Arial"/>
                <w:b/>
                <w:spacing w:val="-3"/>
                <w:sz w:val="18"/>
                <w:szCs w:val="18"/>
                <w:lang w:eastAsia="en-US"/>
              </w:rPr>
              <w:t>C4.</w:t>
            </w:r>
          </w:p>
        </w:tc>
        <w:tc>
          <w:tcPr>
            <w:tcW w:w="5103" w:type="dxa"/>
            <w:tcBorders>
              <w:top w:val="single" w:sz="4" w:space="0" w:color="auto"/>
              <w:bottom w:val="single" w:sz="4" w:space="0" w:color="auto"/>
            </w:tcBorders>
          </w:tcPr>
          <w:p w14:paraId="486E363E" w14:textId="77777777" w:rsidR="00750B76" w:rsidRPr="008D37CA" w:rsidRDefault="00750B76" w:rsidP="008D37CA">
            <w:pPr>
              <w:suppressAutoHyphens/>
              <w:rPr>
                <w:rFonts w:cs="Arial"/>
                <w:b/>
                <w:spacing w:val="-3"/>
                <w:sz w:val="18"/>
                <w:szCs w:val="18"/>
                <w:lang w:eastAsia="en-US"/>
              </w:rPr>
            </w:pPr>
            <w:r w:rsidRPr="008D37CA">
              <w:rPr>
                <w:rFonts w:cs="Arial"/>
                <w:b/>
                <w:spacing w:val="-3"/>
                <w:sz w:val="18"/>
                <w:szCs w:val="18"/>
                <w:lang w:eastAsia="en-US"/>
              </w:rPr>
              <w:t>Payables</w:t>
            </w:r>
          </w:p>
        </w:tc>
        <w:tc>
          <w:tcPr>
            <w:tcW w:w="1559" w:type="dxa"/>
            <w:tcBorders>
              <w:top w:val="single" w:sz="4" w:space="0" w:color="auto"/>
              <w:bottom w:val="single" w:sz="4" w:space="0" w:color="auto"/>
            </w:tcBorders>
          </w:tcPr>
          <w:p w14:paraId="4723D5F5" w14:textId="77777777" w:rsidR="00750B76" w:rsidRPr="008D37CA" w:rsidRDefault="00750B76" w:rsidP="008405C1">
            <w:pPr>
              <w:tabs>
                <w:tab w:val="left" w:pos="1200"/>
              </w:tabs>
              <w:suppressAutoHyphens/>
              <w:rPr>
                <w:rFonts w:cs="Arial"/>
                <w:b/>
                <w:spacing w:val="-3"/>
                <w:sz w:val="18"/>
                <w:szCs w:val="18"/>
                <w:lang w:eastAsia="en-US"/>
              </w:rPr>
            </w:pPr>
            <w:r w:rsidRPr="008D37CA">
              <w:rPr>
                <w:rFonts w:cs="Arial"/>
                <w:b/>
                <w:spacing w:val="-3"/>
                <w:sz w:val="18"/>
                <w:szCs w:val="18"/>
                <w:lang w:eastAsia="en-US"/>
              </w:rPr>
              <w:t xml:space="preserve">Page </w:t>
            </w:r>
            <w:r>
              <w:rPr>
                <w:rFonts w:cs="Arial"/>
                <w:b/>
                <w:spacing w:val="-3"/>
                <w:sz w:val="18"/>
                <w:szCs w:val="18"/>
                <w:lang w:eastAsia="en-US"/>
              </w:rPr>
              <w:t>178</w:t>
            </w:r>
          </w:p>
        </w:tc>
      </w:tr>
      <w:tr w:rsidR="00750B76" w:rsidRPr="00607DD3" w14:paraId="2072FD2C" w14:textId="77777777" w:rsidTr="00602153">
        <w:tc>
          <w:tcPr>
            <w:tcW w:w="1560" w:type="dxa"/>
            <w:vMerge/>
            <w:tcBorders>
              <w:top w:val="single" w:sz="4" w:space="0" w:color="auto"/>
              <w:bottom w:val="single" w:sz="4" w:space="0" w:color="auto"/>
            </w:tcBorders>
            <w:vAlign w:val="bottom"/>
          </w:tcPr>
          <w:p w14:paraId="10B86B3E" w14:textId="77777777" w:rsidR="00750B76" w:rsidRPr="00607DD3" w:rsidRDefault="00750B76" w:rsidP="008D37CA">
            <w:pPr>
              <w:suppressAutoHyphens/>
              <w:rPr>
                <w:rFonts w:cs="Arial"/>
                <w:b/>
                <w:spacing w:val="-3"/>
                <w:sz w:val="18"/>
                <w:szCs w:val="18"/>
                <w:lang w:eastAsia="en-US"/>
              </w:rPr>
            </w:pPr>
          </w:p>
        </w:tc>
        <w:tc>
          <w:tcPr>
            <w:tcW w:w="1417" w:type="dxa"/>
            <w:tcBorders>
              <w:top w:val="single" w:sz="4" w:space="0" w:color="auto"/>
              <w:bottom w:val="single" w:sz="4" w:space="0" w:color="auto"/>
            </w:tcBorders>
          </w:tcPr>
          <w:p w14:paraId="0DF6D164" w14:textId="77777777" w:rsidR="00750B76" w:rsidRPr="008D37CA" w:rsidRDefault="00750B76" w:rsidP="008D37CA">
            <w:pPr>
              <w:suppressAutoHyphens/>
              <w:rPr>
                <w:rFonts w:cs="Arial"/>
                <w:b/>
                <w:spacing w:val="-3"/>
                <w:sz w:val="18"/>
                <w:szCs w:val="18"/>
                <w:lang w:eastAsia="en-US"/>
              </w:rPr>
            </w:pPr>
            <w:r w:rsidRPr="008D37CA">
              <w:rPr>
                <w:rFonts w:cs="Arial"/>
                <w:b/>
                <w:spacing w:val="-3"/>
                <w:sz w:val="18"/>
                <w:szCs w:val="18"/>
                <w:lang w:eastAsia="en-US"/>
              </w:rPr>
              <w:t>C5.</w:t>
            </w:r>
          </w:p>
        </w:tc>
        <w:tc>
          <w:tcPr>
            <w:tcW w:w="5103" w:type="dxa"/>
            <w:tcBorders>
              <w:top w:val="single" w:sz="4" w:space="0" w:color="auto"/>
              <w:bottom w:val="single" w:sz="4" w:space="0" w:color="auto"/>
            </w:tcBorders>
          </w:tcPr>
          <w:p w14:paraId="50CB8EB7" w14:textId="77777777" w:rsidR="00750B76" w:rsidRPr="008D37CA" w:rsidRDefault="00750B76" w:rsidP="008D37CA">
            <w:pPr>
              <w:suppressAutoHyphens/>
              <w:rPr>
                <w:rFonts w:cs="Arial"/>
                <w:b/>
                <w:spacing w:val="-3"/>
                <w:sz w:val="18"/>
                <w:szCs w:val="18"/>
                <w:lang w:eastAsia="en-US"/>
              </w:rPr>
            </w:pPr>
            <w:r w:rsidRPr="008D37CA">
              <w:rPr>
                <w:rFonts w:cs="Arial"/>
                <w:b/>
                <w:spacing w:val="-3"/>
                <w:sz w:val="18"/>
                <w:szCs w:val="18"/>
                <w:lang w:eastAsia="en-US"/>
              </w:rPr>
              <w:t>Income in Advance</w:t>
            </w:r>
          </w:p>
        </w:tc>
        <w:tc>
          <w:tcPr>
            <w:tcW w:w="1559" w:type="dxa"/>
            <w:tcBorders>
              <w:top w:val="single" w:sz="4" w:space="0" w:color="auto"/>
              <w:bottom w:val="single" w:sz="4" w:space="0" w:color="auto"/>
            </w:tcBorders>
          </w:tcPr>
          <w:p w14:paraId="2C2EF4D3" w14:textId="77777777" w:rsidR="00750B76" w:rsidRPr="008D37CA" w:rsidRDefault="00750B76" w:rsidP="008405C1">
            <w:pPr>
              <w:tabs>
                <w:tab w:val="left" w:pos="1200"/>
              </w:tabs>
              <w:suppressAutoHyphens/>
              <w:rPr>
                <w:rFonts w:cs="Arial"/>
                <w:b/>
                <w:spacing w:val="-3"/>
                <w:sz w:val="18"/>
                <w:szCs w:val="18"/>
                <w:lang w:eastAsia="en-US"/>
              </w:rPr>
            </w:pPr>
            <w:r w:rsidRPr="008D37CA">
              <w:rPr>
                <w:rFonts w:cs="Arial"/>
                <w:b/>
                <w:spacing w:val="-3"/>
                <w:sz w:val="18"/>
                <w:szCs w:val="18"/>
                <w:lang w:eastAsia="en-US"/>
              </w:rPr>
              <w:t xml:space="preserve">Page </w:t>
            </w:r>
            <w:r>
              <w:rPr>
                <w:rFonts w:cs="Arial"/>
                <w:b/>
                <w:spacing w:val="-3"/>
                <w:sz w:val="18"/>
                <w:szCs w:val="18"/>
                <w:lang w:eastAsia="en-US"/>
              </w:rPr>
              <w:t>178</w:t>
            </w:r>
          </w:p>
        </w:tc>
      </w:tr>
      <w:tr w:rsidR="00750B76" w:rsidRPr="00607DD3" w14:paraId="03CDE887" w14:textId="77777777" w:rsidTr="00602153">
        <w:tc>
          <w:tcPr>
            <w:tcW w:w="1560" w:type="dxa"/>
            <w:vMerge/>
            <w:tcBorders>
              <w:top w:val="single" w:sz="4" w:space="0" w:color="auto"/>
              <w:bottom w:val="single" w:sz="4" w:space="0" w:color="auto"/>
            </w:tcBorders>
            <w:vAlign w:val="bottom"/>
          </w:tcPr>
          <w:p w14:paraId="76675580" w14:textId="77777777" w:rsidR="00750B76" w:rsidRPr="00607DD3" w:rsidRDefault="00750B76" w:rsidP="008D37CA">
            <w:pPr>
              <w:suppressAutoHyphens/>
              <w:rPr>
                <w:rFonts w:cs="Arial"/>
                <w:b/>
                <w:spacing w:val="-3"/>
                <w:sz w:val="18"/>
                <w:szCs w:val="18"/>
                <w:lang w:eastAsia="en-US"/>
              </w:rPr>
            </w:pPr>
          </w:p>
        </w:tc>
        <w:tc>
          <w:tcPr>
            <w:tcW w:w="1417" w:type="dxa"/>
            <w:tcBorders>
              <w:top w:val="single" w:sz="4" w:space="0" w:color="auto"/>
              <w:bottom w:val="single" w:sz="4" w:space="0" w:color="auto"/>
            </w:tcBorders>
          </w:tcPr>
          <w:p w14:paraId="75480B81" w14:textId="77777777" w:rsidR="00750B76" w:rsidRPr="008D37CA" w:rsidRDefault="00750B76" w:rsidP="008D37CA">
            <w:pPr>
              <w:suppressAutoHyphens/>
              <w:rPr>
                <w:rFonts w:cs="Arial"/>
                <w:b/>
                <w:spacing w:val="-3"/>
                <w:sz w:val="18"/>
                <w:szCs w:val="18"/>
                <w:lang w:eastAsia="en-US"/>
              </w:rPr>
            </w:pPr>
            <w:r w:rsidRPr="008D37CA">
              <w:rPr>
                <w:rFonts w:cs="Arial"/>
                <w:b/>
                <w:spacing w:val="-3"/>
                <w:sz w:val="18"/>
                <w:szCs w:val="18"/>
                <w:lang w:eastAsia="en-US"/>
              </w:rPr>
              <w:t>C6.</w:t>
            </w:r>
          </w:p>
        </w:tc>
        <w:tc>
          <w:tcPr>
            <w:tcW w:w="5103" w:type="dxa"/>
            <w:tcBorders>
              <w:top w:val="single" w:sz="4" w:space="0" w:color="auto"/>
              <w:bottom w:val="single" w:sz="4" w:space="0" w:color="auto"/>
            </w:tcBorders>
          </w:tcPr>
          <w:p w14:paraId="67EE4561" w14:textId="77777777" w:rsidR="00750B76" w:rsidRPr="008D37CA" w:rsidRDefault="00750B76" w:rsidP="008D37CA">
            <w:pPr>
              <w:suppressAutoHyphens/>
              <w:rPr>
                <w:rFonts w:cs="Arial"/>
                <w:b/>
                <w:spacing w:val="-3"/>
                <w:sz w:val="18"/>
                <w:szCs w:val="18"/>
                <w:lang w:eastAsia="en-US"/>
              </w:rPr>
            </w:pPr>
            <w:r w:rsidRPr="008D37CA">
              <w:rPr>
                <w:rFonts w:cs="Arial"/>
                <w:b/>
                <w:spacing w:val="-3"/>
                <w:sz w:val="18"/>
                <w:szCs w:val="18"/>
                <w:lang w:eastAsia="en-US"/>
              </w:rPr>
              <w:t>Provision for Notified Claims</w:t>
            </w:r>
          </w:p>
        </w:tc>
        <w:tc>
          <w:tcPr>
            <w:tcW w:w="1559" w:type="dxa"/>
            <w:tcBorders>
              <w:top w:val="single" w:sz="4" w:space="0" w:color="auto"/>
              <w:bottom w:val="single" w:sz="4" w:space="0" w:color="auto"/>
            </w:tcBorders>
          </w:tcPr>
          <w:p w14:paraId="3AE87B45" w14:textId="77777777" w:rsidR="00750B76" w:rsidRPr="008D37CA" w:rsidRDefault="00750B76" w:rsidP="008405C1">
            <w:pPr>
              <w:tabs>
                <w:tab w:val="left" w:pos="1200"/>
              </w:tabs>
              <w:suppressAutoHyphens/>
              <w:rPr>
                <w:rFonts w:cs="Arial"/>
                <w:b/>
                <w:spacing w:val="-3"/>
                <w:sz w:val="18"/>
                <w:szCs w:val="18"/>
                <w:lang w:eastAsia="en-US"/>
              </w:rPr>
            </w:pPr>
            <w:r w:rsidRPr="008D37CA">
              <w:rPr>
                <w:rFonts w:cs="Arial"/>
                <w:b/>
                <w:spacing w:val="-3"/>
                <w:sz w:val="18"/>
                <w:szCs w:val="18"/>
                <w:lang w:eastAsia="en-US"/>
              </w:rPr>
              <w:t xml:space="preserve">Page </w:t>
            </w:r>
            <w:r>
              <w:rPr>
                <w:rFonts w:cs="Arial"/>
                <w:b/>
                <w:spacing w:val="-3"/>
                <w:sz w:val="18"/>
                <w:szCs w:val="18"/>
                <w:lang w:eastAsia="en-US"/>
              </w:rPr>
              <w:t>178</w:t>
            </w:r>
          </w:p>
        </w:tc>
      </w:tr>
      <w:tr w:rsidR="00750B76" w:rsidRPr="00607DD3" w14:paraId="31058CE6" w14:textId="77777777" w:rsidTr="00602153">
        <w:tc>
          <w:tcPr>
            <w:tcW w:w="1560" w:type="dxa"/>
            <w:vMerge/>
            <w:tcBorders>
              <w:top w:val="single" w:sz="4" w:space="0" w:color="auto"/>
              <w:bottom w:val="single" w:sz="4" w:space="0" w:color="auto"/>
            </w:tcBorders>
            <w:vAlign w:val="bottom"/>
          </w:tcPr>
          <w:p w14:paraId="0D5E2A16" w14:textId="77777777" w:rsidR="00750B76" w:rsidRPr="00607DD3" w:rsidRDefault="00750B76" w:rsidP="008D37CA">
            <w:pPr>
              <w:suppressAutoHyphens/>
              <w:rPr>
                <w:rFonts w:cs="Arial"/>
                <w:b/>
                <w:spacing w:val="-3"/>
                <w:sz w:val="18"/>
                <w:szCs w:val="18"/>
                <w:lang w:eastAsia="en-US"/>
              </w:rPr>
            </w:pPr>
          </w:p>
        </w:tc>
        <w:tc>
          <w:tcPr>
            <w:tcW w:w="1417" w:type="dxa"/>
            <w:tcBorders>
              <w:top w:val="single" w:sz="4" w:space="0" w:color="auto"/>
              <w:bottom w:val="single" w:sz="4" w:space="0" w:color="auto"/>
            </w:tcBorders>
          </w:tcPr>
          <w:p w14:paraId="70813374" w14:textId="77777777" w:rsidR="00750B76" w:rsidRPr="008D37CA" w:rsidRDefault="00750B76" w:rsidP="008D37CA">
            <w:pPr>
              <w:suppressAutoHyphens/>
              <w:rPr>
                <w:rFonts w:cs="Arial"/>
                <w:b/>
                <w:spacing w:val="-3"/>
                <w:sz w:val="18"/>
                <w:szCs w:val="18"/>
                <w:lang w:eastAsia="en-US"/>
              </w:rPr>
            </w:pPr>
            <w:r w:rsidRPr="008D37CA">
              <w:rPr>
                <w:rFonts w:cs="Arial"/>
                <w:b/>
                <w:spacing w:val="-3"/>
                <w:sz w:val="18"/>
                <w:szCs w:val="18"/>
                <w:lang w:eastAsia="en-US"/>
              </w:rPr>
              <w:t>D1.</w:t>
            </w:r>
          </w:p>
        </w:tc>
        <w:tc>
          <w:tcPr>
            <w:tcW w:w="5103" w:type="dxa"/>
            <w:tcBorders>
              <w:top w:val="single" w:sz="4" w:space="0" w:color="auto"/>
              <w:bottom w:val="single" w:sz="4" w:space="0" w:color="auto"/>
            </w:tcBorders>
          </w:tcPr>
          <w:p w14:paraId="279FE274" w14:textId="77777777" w:rsidR="00750B76" w:rsidRPr="008D37CA" w:rsidRDefault="00750B76" w:rsidP="008D37CA">
            <w:pPr>
              <w:suppressAutoHyphens/>
              <w:rPr>
                <w:rFonts w:cs="Arial"/>
                <w:b/>
                <w:spacing w:val="-3"/>
                <w:sz w:val="18"/>
                <w:szCs w:val="18"/>
                <w:lang w:eastAsia="en-US"/>
              </w:rPr>
            </w:pPr>
            <w:r w:rsidRPr="008D37CA">
              <w:rPr>
                <w:rFonts w:cs="Arial"/>
                <w:b/>
                <w:spacing w:val="-3"/>
                <w:sz w:val="18"/>
                <w:szCs w:val="18"/>
                <w:lang w:eastAsia="en-US"/>
              </w:rPr>
              <w:t>Critical Accounting Estimates and Judgements</w:t>
            </w:r>
          </w:p>
        </w:tc>
        <w:tc>
          <w:tcPr>
            <w:tcW w:w="1559" w:type="dxa"/>
            <w:tcBorders>
              <w:top w:val="single" w:sz="4" w:space="0" w:color="auto"/>
              <w:bottom w:val="single" w:sz="4" w:space="0" w:color="auto"/>
            </w:tcBorders>
          </w:tcPr>
          <w:p w14:paraId="3BBF329D" w14:textId="77777777" w:rsidR="00750B76" w:rsidRPr="008D37CA" w:rsidRDefault="00750B76" w:rsidP="008405C1">
            <w:pPr>
              <w:tabs>
                <w:tab w:val="left" w:pos="1200"/>
              </w:tabs>
              <w:suppressAutoHyphens/>
              <w:rPr>
                <w:rFonts w:cs="Arial"/>
                <w:b/>
                <w:spacing w:val="-3"/>
                <w:sz w:val="18"/>
                <w:szCs w:val="18"/>
                <w:lang w:eastAsia="en-US"/>
              </w:rPr>
            </w:pPr>
            <w:r w:rsidRPr="008D37CA">
              <w:rPr>
                <w:rFonts w:cs="Arial"/>
                <w:b/>
                <w:spacing w:val="-3"/>
                <w:sz w:val="18"/>
                <w:szCs w:val="18"/>
                <w:lang w:eastAsia="en-US"/>
              </w:rPr>
              <w:t xml:space="preserve">Page </w:t>
            </w:r>
            <w:r>
              <w:rPr>
                <w:rFonts w:cs="Arial"/>
                <w:b/>
                <w:spacing w:val="-3"/>
                <w:sz w:val="18"/>
                <w:szCs w:val="18"/>
                <w:lang w:eastAsia="en-US"/>
              </w:rPr>
              <w:t>179</w:t>
            </w:r>
          </w:p>
        </w:tc>
      </w:tr>
      <w:tr w:rsidR="00750B76" w:rsidRPr="00607DD3" w14:paraId="38831501" w14:textId="77777777" w:rsidTr="00602153">
        <w:tc>
          <w:tcPr>
            <w:tcW w:w="1560" w:type="dxa"/>
            <w:vMerge/>
            <w:tcBorders>
              <w:top w:val="single" w:sz="4" w:space="0" w:color="auto"/>
              <w:bottom w:val="single" w:sz="4" w:space="0" w:color="auto"/>
            </w:tcBorders>
            <w:vAlign w:val="bottom"/>
          </w:tcPr>
          <w:p w14:paraId="3CFB218E" w14:textId="77777777" w:rsidR="00750B76" w:rsidRPr="00607DD3" w:rsidRDefault="00750B76" w:rsidP="008D37CA">
            <w:pPr>
              <w:suppressAutoHyphens/>
              <w:rPr>
                <w:rFonts w:cs="Arial"/>
                <w:b/>
                <w:spacing w:val="-3"/>
                <w:sz w:val="18"/>
                <w:szCs w:val="18"/>
                <w:lang w:eastAsia="en-US"/>
              </w:rPr>
            </w:pPr>
          </w:p>
        </w:tc>
        <w:tc>
          <w:tcPr>
            <w:tcW w:w="1417" w:type="dxa"/>
            <w:tcBorders>
              <w:top w:val="single" w:sz="4" w:space="0" w:color="auto"/>
              <w:bottom w:val="single" w:sz="4" w:space="0" w:color="auto"/>
            </w:tcBorders>
          </w:tcPr>
          <w:p w14:paraId="094321CD" w14:textId="77777777" w:rsidR="00750B76" w:rsidRPr="008D37CA" w:rsidRDefault="00750B76" w:rsidP="008D37CA">
            <w:pPr>
              <w:suppressAutoHyphens/>
              <w:rPr>
                <w:rFonts w:cs="Arial"/>
                <w:b/>
                <w:spacing w:val="-3"/>
                <w:sz w:val="18"/>
                <w:szCs w:val="18"/>
                <w:lang w:eastAsia="en-US"/>
              </w:rPr>
            </w:pPr>
            <w:r w:rsidRPr="008D37CA">
              <w:rPr>
                <w:rFonts w:cs="Arial"/>
                <w:b/>
                <w:spacing w:val="-3"/>
                <w:sz w:val="18"/>
                <w:szCs w:val="18"/>
                <w:lang w:eastAsia="en-US"/>
              </w:rPr>
              <w:t>D2.</w:t>
            </w:r>
          </w:p>
        </w:tc>
        <w:tc>
          <w:tcPr>
            <w:tcW w:w="5103" w:type="dxa"/>
            <w:tcBorders>
              <w:top w:val="single" w:sz="4" w:space="0" w:color="auto"/>
              <w:bottom w:val="single" w:sz="4" w:space="0" w:color="auto"/>
            </w:tcBorders>
          </w:tcPr>
          <w:p w14:paraId="6F746772" w14:textId="77777777" w:rsidR="00750B76" w:rsidRPr="008D37CA" w:rsidRDefault="00750B76" w:rsidP="008D37CA">
            <w:pPr>
              <w:suppressAutoHyphens/>
              <w:rPr>
                <w:rFonts w:cs="Arial"/>
                <w:b/>
                <w:spacing w:val="-3"/>
                <w:sz w:val="18"/>
                <w:szCs w:val="18"/>
                <w:lang w:eastAsia="en-US"/>
              </w:rPr>
            </w:pPr>
            <w:r w:rsidRPr="008D37CA">
              <w:rPr>
                <w:rFonts w:cs="Arial"/>
                <w:b/>
                <w:spacing w:val="-3"/>
                <w:sz w:val="18"/>
                <w:szCs w:val="18"/>
                <w:lang w:eastAsia="en-US"/>
              </w:rPr>
              <w:t xml:space="preserve">Financial Instruments and Financial Risk Management </w:t>
            </w:r>
          </w:p>
        </w:tc>
        <w:tc>
          <w:tcPr>
            <w:tcW w:w="1559" w:type="dxa"/>
            <w:tcBorders>
              <w:top w:val="single" w:sz="4" w:space="0" w:color="auto"/>
              <w:bottom w:val="single" w:sz="4" w:space="0" w:color="auto"/>
            </w:tcBorders>
          </w:tcPr>
          <w:p w14:paraId="5FB18689" w14:textId="77777777" w:rsidR="00750B76" w:rsidRPr="008D37CA" w:rsidRDefault="00750B76" w:rsidP="008405C1">
            <w:pPr>
              <w:tabs>
                <w:tab w:val="left" w:pos="1200"/>
              </w:tabs>
              <w:suppressAutoHyphens/>
              <w:rPr>
                <w:rFonts w:cs="Arial"/>
                <w:b/>
                <w:spacing w:val="-3"/>
                <w:sz w:val="18"/>
                <w:szCs w:val="18"/>
                <w:lang w:eastAsia="en-US"/>
              </w:rPr>
            </w:pPr>
            <w:r w:rsidRPr="008D37CA">
              <w:rPr>
                <w:rFonts w:cs="Arial"/>
                <w:b/>
                <w:spacing w:val="-3"/>
                <w:sz w:val="18"/>
                <w:szCs w:val="18"/>
                <w:lang w:eastAsia="en-US"/>
              </w:rPr>
              <w:t xml:space="preserve">Page </w:t>
            </w:r>
            <w:r>
              <w:rPr>
                <w:rFonts w:cs="Arial"/>
                <w:b/>
                <w:spacing w:val="-3"/>
                <w:sz w:val="18"/>
                <w:szCs w:val="18"/>
                <w:lang w:eastAsia="en-US"/>
              </w:rPr>
              <w:t>179-180</w:t>
            </w:r>
          </w:p>
        </w:tc>
      </w:tr>
      <w:tr w:rsidR="00750B76" w:rsidRPr="00607DD3" w14:paraId="02F2C9C5" w14:textId="77777777" w:rsidTr="00602153">
        <w:tc>
          <w:tcPr>
            <w:tcW w:w="1560" w:type="dxa"/>
            <w:vMerge/>
            <w:tcBorders>
              <w:top w:val="single" w:sz="4" w:space="0" w:color="auto"/>
              <w:bottom w:val="single" w:sz="4" w:space="0" w:color="auto"/>
            </w:tcBorders>
            <w:vAlign w:val="bottom"/>
          </w:tcPr>
          <w:p w14:paraId="17C99C09" w14:textId="77777777" w:rsidR="00750B76" w:rsidRPr="00607DD3" w:rsidRDefault="00750B76" w:rsidP="008D37CA">
            <w:pPr>
              <w:suppressAutoHyphens/>
              <w:rPr>
                <w:rFonts w:cs="Arial"/>
                <w:b/>
                <w:spacing w:val="-3"/>
                <w:sz w:val="18"/>
                <w:szCs w:val="18"/>
                <w:lang w:eastAsia="en-US"/>
              </w:rPr>
            </w:pPr>
          </w:p>
        </w:tc>
        <w:tc>
          <w:tcPr>
            <w:tcW w:w="1417" w:type="dxa"/>
            <w:tcBorders>
              <w:top w:val="single" w:sz="4" w:space="0" w:color="auto"/>
              <w:bottom w:val="single" w:sz="4" w:space="0" w:color="auto"/>
            </w:tcBorders>
          </w:tcPr>
          <w:p w14:paraId="2C73C27D" w14:textId="77777777" w:rsidR="00750B76" w:rsidRPr="008D37CA" w:rsidRDefault="00750B76" w:rsidP="008D37CA">
            <w:pPr>
              <w:suppressAutoHyphens/>
              <w:rPr>
                <w:rFonts w:cs="Arial"/>
                <w:b/>
                <w:spacing w:val="-3"/>
                <w:sz w:val="18"/>
                <w:szCs w:val="18"/>
                <w:lang w:eastAsia="en-US"/>
              </w:rPr>
            </w:pPr>
            <w:r w:rsidRPr="008D37CA">
              <w:rPr>
                <w:rFonts w:cs="Arial"/>
                <w:b/>
                <w:spacing w:val="-3"/>
                <w:sz w:val="18"/>
                <w:szCs w:val="18"/>
                <w:lang w:eastAsia="en-US"/>
              </w:rPr>
              <w:t xml:space="preserve">D3. </w:t>
            </w:r>
          </w:p>
        </w:tc>
        <w:tc>
          <w:tcPr>
            <w:tcW w:w="5103" w:type="dxa"/>
            <w:tcBorders>
              <w:top w:val="single" w:sz="4" w:space="0" w:color="auto"/>
              <w:bottom w:val="single" w:sz="4" w:space="0" w:color="auto"/>
            </w:tcBorders>
          </w:tcPr>
          <w:p w14:paraId="6FF8F83E" w14:textId="77777777" w:rsidR="00750B76" w:rsidRPr="008D37CA" w:rsidRDefault="00750B76" w:rsidP="008D37CA">
            <w:pPr>
              <w:suppressAutoHyphens/>
              <w:rPr>
                <w:rFonts w:cs="Arial"/>
                <w:b/>
                <w:spacing w:val="-3"/>
                <w:sz w:val="18"/>
                <w:szCs w:val="18"/>
                <w:lang w:eastAsia="en-US"/>
              </w:rPr>
            </w:pPr>
            <w:r w:rsidRPr="008D37CA">
              <w:rPr>
                <w:rFonts w:cs="Arial"/>
                <w:b/>
                <w:spacing w:val="-3"/>
                <w:sz w:val="18"/>
                <w:szCs w:val="18"/>
                <w:lang w:eastAsia="en-US"/>
              </w:rPr>
              <w:t>Contingent Liabilities and Events After Balance Date</w:t>
            </w:r>
          </w:p>
        </w:tc>
        <w:tc>
          <w:tcPr>
            <w:tcW w:w="1559" w:type="dxa"/>
            <w:tcBorders>
              <w:top w:val="single" w:sz="4" w:space="0" w:color="auto"/>
              <w:bottom w:val="single" w:sz="4" w:space="0" w:color="auto"/>
            </w:tcBorders>
          </w:tcPr>
          <w:p w14:paraId="3D5863A0" w14:textId="77777777" w:rsidR="00750B76" w:rsidRPr="008D37CA" w:rsidRDefault="00750B76" w:rsidP="008405C1">
            <w:pPr>
              <w:tabs>
                <w:tab w:val="left" w:pos="1200"/>
              </w:tabs>
              <w:suppressAutoHyphens/>
              <w:rPr>
                <w:rFonts w:cs="Arial"/>
                <w:b/>
                <w:spacing w:val="-3"/>
                <w:sz w:val="18"/>
                <w:szCs w:val="18"/>
                <w:lang w:eastAsia="en-US"/>
              </w:rPr>
            </w:pPr>
            <w:r w:rsidRPr="008D37CA">
              <w:rPr>
                <w:rFonts w:cs="Arial"/>
                <w:b/>
                <w:spacing w:val="-3"/>
                <w:sz w:val="18"/>
                <w:szCs w:val="18"/>
                <w:lang w:eastAsia="en-US"/>
              </w:rPr>
              <w:t xml:space="preserve">Page </w:t>
            </w:r>
            <w:r>
              <w:rPr>
                <w:rFonts w:cs="Arial"/>
                <w:b/>
                <w:spacing w:val="-3"/>
                <w:sz w:val="18"/>
                <w:szCs w:val="18"/>
                <w:lang w:eastAsia="en-US"/>
              </w:rPr>
              <w:t>180</w:t>
            </w:r>
          </w:p>
        </w:tc>
      </w:tr>
      <w:tr w:rsidR="00750B76" w:rsidRPr="00607DD3" w14:paraId="481E0D9A" w14:textId="77777777" w:rsidTr="00602153">
        <w:tc>
          <w:tcPr>
            <w:tcW w:w="1560" w:type="dxa"/>
            <w:vMerge/>
            <w:tcBorders>
              <w:top w:val="single" w:sz="4" w:space="0" w:color="auto"/>
            </w:tcBorders>
            <w:vAlign w:val="bottom"/>
          </w:tcPr>
          <w:p w14:paraId="37333979" w14:textId="77777777" w:rsidR="00750B76" w:rsidRPr="00607DD3" w:rsidRDefault="00750B76" w:rsidP="008D37CA">
            <w:pPr>
              <w:suppressAutoHyphens/>
              <w:rPr>
                <w:rFonts w:cs="Arial"/>
                <w:b/>
                <w:spacing w:val="-3"/>
                <w:sz w:val="18"/>
                <w:szCs w:val="18"/>
                <w:lang w:eastAsia="en-US"/>
              </w:rPr>
            </w:pPr>
          </w:p>
        </w:tc>
        <w:tc>
          <w:tcPr>
            <w:tcW w:w="1417" w:type="dxa"/>
            <w:tcBorders>
              <w:top w:val="single" w:sz="4" w:space="0" w:color="auto"/>
              <w:bottom w:val="single" w:sz="4" w:space="0" w:color="auto"/>
            </w:tcBorders>
          </w:tcPr>
          <w:p w14:paraId="4330A58F" w14:textId="77777777" w:rsidR="00750B76" w:rsidRPr="008D37CA" w:rsidRDefault="00750B76" w:rsidP="008D37CA">
            <w:pPr>
              <w:suppressAutoHyphens/>
              <w:rPr>
                <w:rFonts w:cs="Arial"/>
                <w:b/>
                <w:spacing w:val="-3"/>
                <w:sz w:val="18"/>
                <w:szCs w:val="18"/>
                <w:lang w:eastAsia="en-US"/>
              </w:rPr>
            </w:pPr>
            <w:r>
              <w:rPr>
                <w:rFonts w:cs="Arial"/>
                <w:b/>
                <w:spacing w:val="-3"/>
                <w:sz w:val="18"/>
                <w:szCs w:val="18"/>
                <w:lang w:eastAsia="en-US"/>
              </w:rPr>
              <w:t>E1.</w:t>
            </w:r>
          </w:p>
        </w:tc>
        <w:tc>
          <w:tcPr>
            <w:tcW w:w="5103" w:type="dxa"/>
            <w:tcBorders>
              <w:top w:val="single" w:sz="4" w:space="0" w:color="auto"/>
              <w:bottom w:val="single" w:sz="4" w:space="0" w:color="auto"/>
            </w:tcBorders>
          </w:tcPr>
          <w:p w14:paraId="3C4C3E2F" w14:textId="77777777" w:rsidR="00750B76" w:rsidRPr="008D37CA" w:rsidRDefault="00750B76" w:rsidP="008D37CA">
            <w:pPr>
              <w:suppressAutoHyphens/>
              <w:rPr>
                <w:rFonts w:cs="Arial"/>
                <w:b/>
                <w:spacing w:val="-3"/>
                <w:sz w:val="18"/>
                <w:szCs w:val="18"/>
                <w:lang w:eastAsia="en-US"/>
              </w:rPr>
            </w:pPr>
            <w:r>
              <w:rPr>
                <w:rFonts w:cs="Arial"/>
                <w:b/>
                <w:spacing w:val="-3"/>
                <w:sz w:val="18"/>
                <w:szCs w:val="18"/>
                <w:lang w:eastAsia="en-US"/>
              </w:rPr>
              <w:t>Related Party Transactions</w:t>
            </w:r>
          </w:p>
        </w:tc>
        <w:tc>
          <w:tcPr>
            <w:tcW w:w="1559" w:type="dxa"/>
            <w:tcBorders>
              <w:top w:val="single" w:sz="4" w:space="0" w:color="auto"/>
              <w:bottom w:val="single" w:sz="4" w:space="0" w:color="auto"/>
            </w:tcBorders>
          </w:tcPr>
          <w:p w14:paraId="53FA65BE" w14:textId="77777777" w:rsidR="00750B76" w:rsidRPr="008D37CA" w:rsidRDefault="00750B76" w:rsidP="008405C1">
            <w:pPr>
              <w:tabs>
                <w:tab w:val="left" w:pos="1200"/>
              </w:tabs>
              <w:suppressAutoHyphens/>
              <w:rPr>
                <w:rFonts w:cs="Arial"/>
                <w:b/>
                <w:spacing w:val="-3"/>
                <w:sz w:val="18"/>
                <w:szCs w:val="18"/>
                <w:lang w:eastAsia="en-US"/>
              </w:rPr>
            </w:pPr>
            <w:r>
              <w:rPr>
                <w:rFonts w:cs="Arial"/>
                <w:b/>
                <w:spacing w:val="-3"/>
                <w:sz w:val="18"/>
                <w:szCs w:val="18"/>
                <w:lang w:eastAsia="en-US"/>
              </w:rPr>
              <w:t>Page 181</w:t>
            </w:r>
          </w:p>
        </w:tc>
      </w:tr>
      <w:tr w:rsidR="00750B76" w:rsidRPr="00607DD3" w14:paraId="2D1FCE71" w14:textId="77777777" w:rsidTr="00602153">
        <w:tc>
          <w:tcPr>
            <w:tcW w:w="1560" w:type="dxa"/>
            <w:vMerge/>
            <w:tcBorders>
              <w:top w:val="single" w:sz="4" w:space="0" w:color="auto"/>
            </w:tcBorders>
            <w:vAlign w:val="bottom"/>
          </w:tcPr>
          <w:p w14:paraId="43FCB625" w14:textId="77777777" w:rsidR="00750B76" w:rsidRPr="00607DD3" w:rsidRDefault="00750B76" w:rsidP="008D37CA">
            <w:pPr>
              <w:suppressAutoHyphens/>
              <w:rPr>
                <w:rFonts w:cs="Arial"/>
                <w:b/>
                <w:spacing w:val="-3"/>
                <w:sz w:val="18"/>
                <w:szCs w:val="18"/>
                <w:lang w:eastAsia="en-US"/>
              </w:rPr>
            </w:pPr>
          </w:p>
        </w:tc>
        <w:tc>
          <w:tcPr>
            <w:tcW w:w="1417" w:type="dxa"/>
            <w:tcBorders>
              <w:top w:val="single" w:sz="4" w:space="0" w:color="auto"/>
              <w:bottom w:val="single" w:sz="4" w:space="0" w:color="auto"/>
            </w:tcBorders>
          </w:tcPr>
          <w:p w14:paraId="50E4842E" w14:textId="77777777" w:rsidR="00750B76" w:rsidRPr="008D37CA" w:rsidRDefault="00750B76" w:rsidP="008D37CA">
            <w:pPr>
              <w:suppressAutoHyphens/>
              <w:rPr>
                <w:rFonts w:cs="Arial"/>
                <w:b/>
                <w:spacing w:val="-3"/>
                <w:sz w:val="18"/>
                <w:szCs w:val="18"/>
                <w:lang w:eastAsia="en-US"/>
              </w:rPr>
            </w:pPr>
            <w:r>
              <w:rPr>
                <w:rFonts w:cs="Arial"/>
                <w:b/>
                <w:spacing w:val="-3"/>
                <w:sz w:val="18"/>
                <w:szCs w:val="18"/>
                <w:lang w:eastAsia="en-US"/>
              </w:rPr>
              <w:t>E2.</w:t>
            </w:r>
          </w:p>
        </w:tc>
        <w:tc>
          <w:tcPr>
            <w:tcW w:w="5103" w:type="dxa"/>
            <w:tcBorders>
              <w:top w:val="single" w:sz="4" w:space="0" w:color="auto"/>
              <w:bottom w:val="single" w:sz="4" w:space="0" w:color="auto"/>
            </w:tcBorders>
          </w:tcPr>
          <w:p w14:paraId="69AFB146" w14:textId="77777777" w:rsidR="00750B76" w:rsidRPr="008D37CA" w:rsidRDefault="00750B76" w:rsidP="008D37CA">
            <w:pPr>
              <w:suppressAutoHyphens/>
              <w:rPr>
                <w:rFonts w:cs="Arial"/>
                <w:b/>
                <w:spacing w:val="-3"/>
                <w:sz w:val="18"/>
                <w:szCs w:val="18"/>
                <w:lang w:eastAsia="en-US"/>
              </w:rPr>
            </w:pPr>
            <w:r w:rsidRPr="008D37CA">
              <w:rPr>
                <w:rFonts w:cs="Arial"/>
                <w:b/>
                <w:spacing w:val="-3"/>
                <w:sz w:val="18"/>
                <w:szCs w:val="18"/>
                <w:lang w:eastAsia="en-US"/>
              </w:rPr>
              <w:t xml:space="preserve">First Year Application of New Accounting Standards or </w:t>
            </w:r>
            <w:r>
              <w:rPr>
                <w:rFonts w:cs="Arial"/>
                <w:b/>
                <w:spacing w:val="-3"/>
                <w:sz w:val="18"/>
                <w:szCs w:val="18"/>
                <w:lang w:eastAsia="en-US"/>
              </w:rPr>
              <w:t>Change in</w:t>
            </w:r>
            <w:r w:rsidRPr="008D37CA">
              <w:rPr>
                <w:rFonts w:cs="Arial"/>
                <w:b/>
                <w:spacing w:val="-3"/>
                <w:sz w:val="18"/>
                <w:szCs w:val="18"/>
                <w:lang w:eastAsia="en-US"/>
              </w:rPr>
              <w:t xml:space="preserve"> Accounting Policy</w:t>
            </w:r>
          </w:p>
        </w:tc>
        <w:tc>
          <w:tcPr>
            <w:tcW w:w="1559" w:type="dxa"/>
            <w:tcBorders>
              <w:top w:val="single" w:sz="4" w:space="0" w:color="auto"/>
              <w:bottom w:val="single" w:sz="4" w:space="0" w:color="auto"/>
            </w:tcBorders>
          </w:tcPr>
          <w:p w14:paraId="1430BF19" w14:textId="77777777" w:rsidR="00750B76" w:rsidRPr="008D37CA" w:rsidRDefault="00750B76" w:rsidP="008405C1">
            <w:pPr>
              <w:tabs>
                <w:tab w:val="left" w:pos="1200"/>
              </w:tabs>
              <w:suppressAutoHyphens/>
              <w:rPr>
                <w:rFonts w:cs="Arial"/>
                <w:b/>
                <w:spacing w:val="-3"/>
                <w:sz w:val="18"/>
                <w:szCs w:val="18"/>
                <w:lang w:eastAsia="en-US"/>
              </w:rPr>
            </w:pPr>
            <w:r w:rsidRPr="008D37CA">
              <w:rPr>
                <w:rFonts w:cs="Arial"/>
                <w:b/>
                <w:spacing w:val="-3"/>
                <w:sz w:val="18"/>
                <w:szCs w:val="18"/>
                <w:lang w:eastAsia="en-US"/>
              </w:rPr>
              <w:t xml:space="preserve">Page </w:t>
            </w:r>
            <w:r>
              <w:rPr>
                <w:rFonts w:cs="Arial"/>
                <w:b/>
                <w:spacing w:val="-3"/>
                <w:sz w:val="18"/>
                <w:szCs w:val="18"/>
                <w:lang w:eastAsia="en-US"/>
              </w:rPr>
              <w:t>181</w:t>
            </w:r>
          </w:p>
        </w:tc>
      </w:tr>
      <w:tr w:rsidR="00750B76" w:rsidRPr="00607DD3" w14:paraId="1CEBBA27" w14:textId="77777777" w:rsidTr="00602153">
        <w:tc>
          <w:tcPr>
            <w:tcW w:w="1560" w:type="dxa"/>
            <w:tcBorders>
              <w:bottom w:val="single" w:sz="4" w:space="0" w:color="auto"/>
            </w:tcBorders>
            <w:vAlign w:val="bottom"/>
          </w:tcPr>
          <w:p w14:paraId="383F8CE8" w14:textId="77777777" w:rsidR="00750B76" w:rsidRPr="00607DD3" w:rsidRDefault="00750B76" w:rsidP="008D37CA">
            <w:pPr>
              <w:suppressAutoHyphens/>
              <w:rPr>
                <w:rFonts w:cs="Arial"/>
                <w:b/>
                <w:spacing w:val="-3"/>
                <w:sz w:val="18"/>
                <w:szCs w:val="18"/>
                <w:lang w:eastAsia="en-US"/>
              </w:rPr>
            </w:pPr>
          </w:p>
        </w:tc>
        <w:tc>
          <w:tcPr>
            <w:tcW w:w="1417" w:type="dxa"/>
            <w:tcBorders>
              <w:top w:val="single" w:sz="4" w:space="0" w:color="auto"/>
              <w:bottom w:val="single" w:sz="4" w:space="0" w:color="auto"/>
            </w:tcBorders>
          </w:tcPr>
          <w:p w14:paraId="790D8189" w14:textId="77777777" w:rsidR="00750B76" w:rsidRPr="008D37CA" w:rsidRDefault="00750B76" w:rsidP="008D37CA">
            <w:pPr>
              <w:suppressAutoHyphens/>
              <w:rPr>
                <w:rFonts w:cs="Arial"/>
                <w:b/>
                <w:spacing w:val="-3"/>
                <w:sz w:val="18"/>
                <w:szCs w:val="18"/>
                <w:lang w:eastAsia="en-US"/>
              </w:rPr>
            </w:pPr>
            <w:r>
              <w:rPr>
                <w:rFonts w:cs="Arial"/>
                <w:b/>
                <w:spacing w:val="-3"/>
                <w:sz w:val="18"/>
                <w:szCs w:val="18"/>
                <w:lang w:eastAsia="en-US"/>
              </w:rPr>
              <w:t>E3.</w:t>
            </w:r>
          </w:p>
        </w:tc>
        <w:tc>
          <w:tcPr>
            <w:tcW w:w="5103" w:type="dxa"/>
            <w:tcBorders>
              <w:top w:val="single" w:sz="4" w:space="0" w:color="auto"/>
              <w:bottom w:val="single" w:sz="4" w:space="0" w:color="auto"/>
            </w:tcBorders>
          </w:tcPr>
          <w:p w14:paraId="162F5C22" w14:textId="77777777" w:rsidR="00750B76" w:rsidRPr="008D37CA" w:rsidRDefault="00750B76" w:rsidP="008D37CA">
            <w:pPr>
              <w:suppressAutoHyphens/>
              <w:rPr>
                <w:rFonts w:cs="Arial"/>
                <w:b/>
                <w:spacing w:val="-3"/>
                <w:sz w:val="18"/>
                <w:szCs w:val="18"/>
                <w:lang w:eastAsia="en-US"/>
              </w:rPr>
            </w:pPr>
            <w:r w:rsidRPr="008D37CA">
              <w:rPr>
                <w:rFonts w:cs="Arial"/>
                <w:b/>
                <w:spacing w:val="-3"/>
                <w:sz w:val="18"/>
                <w:szCs w:val="18"/>
                <w:lang w:eastAsia="en-US"/>
              </w:rPr>
              <w:t>Taxation</w:t>
            </w:r>
          </w:p>
        </w:tc>
        <w:tc>
          <w:tcPr>
            <w:tcW w:w="1559" w:type="dxa"/>
            <w:tcBorders>
              <w:top w:val="single" w:sz="4" w:space="0" w:color="auto"/>
              <w:bottom w:val="single" w:sz="4" w:space="0" w:color="auto"/>
            </w:tcBorders>
          </w:tcPr>
          <w:p w14:paraId="31EE4577" w14:textId="77777777" w:rsidR="00750B76" w:rsidRPr="008D37CA" w:rsidRDefault="00750B76" w:rsidP="008405C1">
            <w:pPr>
              <w:tabs>
                <w:tab w:val="left" w:pos="1200"/>
              </w:tabs>
              <w:suppressAutoHyphens/>
              <w:rPr>
                <w:rFonts w:cs="Arial"/>
                <w:b/>
                <w:spacing w:val="-3"/>
                <w:sz w:val="18"/>
                <w:szCs w:val="18"/>
                <w:lang w:eastAsia="en-US"/>
              </w:rPr>
            </w:pPr>
            <w:r w:rsidRPr="008D37CA">
              <w:rPr>
                <w:rFonts w:cs="Arial"/>
                <w:b/>
                <w:spacing w:val="-3"/>
                <w:sz w:val="18"/>
                <w:szCs w:val="18"/>
                <w:lang w:eastAsia="en-US"/>
              </w:rPr>
              <w:t xml:space="preserve">Page </w:t>
            </w:r>
            <w:r>
              <w:rPr>
                <w:rFonts w:cs="Arial"/>
                <w:b/>
                <w:spacing w:val="-3"/>
                <w:sz w:val="18"/>
                <w:szCs w:val="18"/>
                <w:lang w:eastAsia="en-US"/>
              </w:rPr>
              <w:t>181</w:t>
            </w:r>
          </w:p>
        </w:tc>
      </w:tr>
      <w:tr w:rsidR="00750B76" w:rsidRPr="00607DD3" w14:paraId="46B0E53E" w14:textId="77777777" w:rsidTr="00602153">
        <w:tc>
          <w:tcPr>
            <w:tcW w:w="1560" w:type="dxa"/>
            <w:vMerge w:val="restart"/>
            <w:tcBorders>
              <w:top w:val="single" w:sz="4" w:space="0" w:color="auto"/>
              <w:bottom w:val="single" w:sz="4" w:space="0" w:color="auto"/>
            </w:tcBorders>
          </w:tcPr>
          <w:p w14:paraId="1A512E6E" w14:textId="77777777" w:rsidR="00750B76" w:rsidRPr="00607DD3" w:rsidRDefault="00750B76" w:rsidP="008D37CA">
            <w:pPr>
              <w:suppressAutoHyphens/>
              <w:rPr>
                <w:rFonts w:cs="Arial"/>
                <w:b/>
                <w:spacing w:val="-3"/>
                <w:sz w:val="18"/>
                <w:szCs w:val="18"/>
                <w:lang w:eastAsia="en-US"/>
              </w:rPr>
            </w:pPr>
            <w:r w:rsidRPr="00607DD3">
              <w:rPr>
                <w:rFonts w:cs="Arial"/>
                <w:b/>
                <w:spacing w:val="-3"/>
                <w:sz w:val="18"/>
                <w:szCs w:val="18"/>
                <w:lang w:eastAsia="en-US"/>
              </w:rPr>
              <w:t>Certification</w:t>
            </w:r>
          </w:p>
        </w:tc>
        <w:tc>
          <w:tcPr>
            <w:tcW w:w="6520" w:type="dxa"/>
            <w:gridSpan w:val="2"/>
            <w:tcBorders>
              <w:top w:val="single" w:sz="4" w:space="0" w:color="auto"/>
              <w:bottom w:val="single" w:sz="4" w:space="0" w:color="auto"/>
            </w:tcBorders>
          </w:tcPr>
          <w:p w14:paraId="376EF7A5" w14:textId="77777777" w:rsidR="00750B76" w:rsidRPr="008D37CA" w:rsidRDefault="00750B76" w:rsidP="008D37CA">
            <w:pPr>
              <w:suppressAutoHyphens/>
              <w:rPr>
                <w:rFonts w:cs="Arial"/>
                <w:b/>
                <w:spacing w:val="-3"/>
                <w:sz w:val="18"/>
                <w:szCs w:val="18"/>
                <w:lang w:eastAsia="en-US"/>
              </w:rPr>
            </w:pPr>
            <w:r w:rsidRPr="008D37CA">
              <w:rPr>
                <w:rFonts w:cs="Arial"/>
                <w:b/>
                <w:spacing w:val="-3"/>
                <w:sz w:val="18"/>
                <w:szCs w:val="18"/>
                <w:lang w:eastAsia="en-US"/>
              </w:rPr>
              <w:t>Management Certificate</w:t>
            </w:r>
          </w:p>
        </w:tc>
        <w:tc>
          <w:tcPr>
            <w:tcW w:w="1559" w:type="dxa"/>
            <w:tcBorders>
              <w:top w:val="single" w:sz="4" w:space="0" w:color="auto"/>
              <w:bottom w:val="single" w:sz="4" w:space="0" w:color="auto"/>
            </w:tcBorders>
          </w:tcPr>
          <w:p w14:paraId="371F4BEF" w14:textId="77777777" w:rsidR="00750B76" w:rsidRPr="008D37CA" w:rsidRDefault="00750B76" w:rsidP="008405C1">
            <w:pPr>
              <w:suppressAutoHyphens/>
              <w:rPr>
                <w:rFonts w:cs="Arial"/>
                <w:b/>
                <w:spacing w:val="-3"/>
                <w:sz w:val="18"/>
                <w:szCs w:val="18"/>
                <w:lang w:eastAsia="en-US"/>
              </w:rPr>
            </w:pPr>
            <w:r w:rsidRPr="008D37CA">
              <w:rPr>
                <w:rFonts w:cs="Arial"/>
                <w:b/>
                <w:spacing w:val="-3"/>
                <w:sz w:val="18"/>
                <w:szCs w:val="18"/>
                <w:lang w:eastAsia="en-US"/>
              </w:rPr>
              <w:t xml:space="preserve">Page </w:t>
            </w:r>
            <w:r>
              <w:rPr>
                <w:rFonts w:cs="Arial"/>
                <w:b/>
                <w:spacing w:val="-3"/>
                <w:sz w:val="18"/>
                <w:szCs w:val="18"/>
                <w:lang w:eastAsia="en-US"/>
              </w:rPr>
              <w:t>182</w:t>
            </w:r>
          </w:p>
        </w:tc>
      </w:tr>
      <w:tr w:rsidR="00750B76" w:rsidRPr="00607DD3" w14:paraId="77F4D5B7" w14:textId="77777777" w:rsidTr="00602153">
        <w:tc>
          <w:tcPr>
            <w:tcW w:w="1560" w:type="dxa"/>
            <w:vMerge/>
            <w:tcBorders>
              <w:top w:val="single" w:sz="4" w:space="0" w:color="auto"/>
              <w:bottom w:val="single" w:sz="4" w:space="0" w:color="auto"/>
            </w:tcBorders>
            <w:vAlign w:val="bottom"/>
          </w:tcPr>
          <w:p w14:paraId="0B575810" w14:textId="77777777" w:rsidR="00750B76" w:rsidRPr="00607DD3" w:rsidRDefault="00750B76" w:rsidP="008D37CA">
            <w:pPr>
              <w:suppressAutoHyphens/>
              <w:rPr>
                <w:rFonts w:cs="Arial"/>
                <w:b/>
                <w:spacing w:val="-3"/>
                <w:sz w:val="18"/>
                <w:szCs w:val="18"/>
                <w:lang w:eastAsia="en-US"/>
              </w:rPr>
            </w:pPr>
          </w:p>
        </w:tc>
        <w:tc>
          <w:tcPr>
            <w:tcW w:w="6520" w:type="dxa"/>
            <w:gridSpan w:val="2"/>
            <w:tcBorders>
              <w:top w:val="single" w:sz="4" w:space="0" w:color="auto"/>
              <w:bottom w:val="single" w:sz="4" w:space="0" w:color="auto"/>
            </w:tcBorders>
          </w:tcPr>
          <w:p w14:paraId="30DA1DCD" w14:textId="77777777" w:rsidR="00750B76" w:rsidRPr="008D37CA" w:rsidRDefault="00750B76" w:rsidP="008D37CA">
            <w:pPr>
              <w:suppressAutoHyphens/>
              <w:rPr>
                <w:rFonts w:cs="Arial"/>
                <w:b/>
                <w:spacing w:val="-3"/>
                <w:sz w:val="18"/>
                <w:szCs w:val="18"/>
                <w:lang w:eastAsia="en-US"/>
              </w:rPr>
            </w:pPr>
            <w:r w:rsidRPr="008D37CA">
              <w:rPr>
                <w:rFonts w:cs="Arial"/>
                <w:b/>
                <w:spacing w:val="-3"/>
                <w:sz w:val="18"/>
                <w:szCs w:val="18"/>
                <w:lang w:eastAsia="en-US"/>
              </w:rPr>
              <w:t>Independent Auditor’s Report</w:t>
            </w:r>
          </w:p>
        </w:tc>
        <w:tc>
          <w:tcPr>
            <w:tcW w:w="1559" w:type="dxa"/>
            <w:tcBorders>
              <w:top w:val="single" w:sz="4" w:space="0" w:color="auto"/>
              <w:bottom w:val="single" w:sz="4" w:space="0" w:color="auto"/>
            </w:tcBorders>
          </w:tcPr>
          <w:p w14:paraId="3AB61FF5" w14:textId="77777777" w:rsidR="00750B76" w:rsidRPr="008D37CA" w:rsidRDefault="00750B76" w:rsidP="008405C1">
            <w:pPr>
              <w:suppressAutoHyphens/>
              <w:rPr>
                <w:rFonts w:cs="Arial"/>
                <w:b/>
                <w:spacing w:val="-3"/>
                <w:sz w:val="18"/>
                <w:szCs w:val="18"/>
                <w:lang w:eastAsia="en-US"/>
              </w:rPr>
            </w:pPr>
            <w:r w:rsidRPr="008D37CA">
              <w:rPr>
                <w:rFonts w:cs="Arial"/>
                <w:b/>
                <w:spacing w:val="-3"/>
                <w:sz w:val="18"/>
                <w:szCs w:val="18"/>
                <w:lang w:eastAsia="en-US"/>
              </w:rPr>
              <w:t xml:space="preserve">Page </w:t>
            </w:r>
            <w:r>
              <w:rPr>
                <w:rFonts w:cs="Arial"/>
                <w:b/>
                <w:spacing w:val="-3"/>
                <w:sz w:val="18"/>
                <w:szCs w:val="18"/>
                <w:lang w:eastAsia="en-US"/>
              </w:rPr>
              <w:t>183</w:t>
            </w:r>
          </w:p>
        </w:tc>
      </w:tr>
    </w:tbl>
    <w:p w14:paraId="06B7B3E9" w14:textId="77777777" w:rsidR="00750B76" w:rsidRPr="008D37CA" w:rsidRDefault="00750B76" w:rsidP="004625AB">
      <w:pPr>
        <w:pStyle w:val="Header"/>
        <w:rPr>
          <w:sz w:val="26"/>
          <w:szCs w:val="26"/>
        </w:rPr>
      </w:pPr>
      <w:r>
        <w:rPr>
          <w:sz w:val="28"/>
          <w:szCs w:val="28"/>
        </w:rPr>
        <w:br w:type="page"/>
      </w:r>
      <w:r w:rsidRPr="008D37CA">
        <w:rPr>
          <w:sz w:val="26"/>
          <w:szCs w:val="26"/>
        </w:rPr>
        <w:lastRenderedPageBreak/>
        <w:t>Legal Practitioners’ Fidelity Guarantee Fund</w:t>
      </w:r>
    </w:p>
    <w:p w14:paraId="507DB0CF" w14:textId="77777777" w:rsidR="00750B76" w:rsidRDefault="00750B76" w:rsidP="004625AB">
      <w:pPr>
        <w:keepNext/>
        <w:spacing w:after="240"/>
        <w:contextualSpacing/>
        <w:outlineLvl w:val="0"/>
        <w:rPr>
          <w:b/>
          <w:kern w:val="28"/>
          <w:sz w:val="26"/>
          <w:szCs w:val="26"/>
        </w:rPr>
      </w:pPr>
      <w:r w:rsidRPr="00971129">
        <w:rPr>
          <w:b/>
          <w:kern w:val="28"/>
          <w:sz w:val="26"/>
          <w:szCs w:val="26"/>
        </w:rPr>
        <w:t xml:space="preserve">Statement of Comprehensive Income </w:t>
      </w:r>
    </w:p>
    <w:p w14:paraId="00F4D3C3" w14:textId="77777777" w:rsidR="00750B76" w:rsidRPr="00971129" w:rsidRDefault="00750B76" w:rsidP="004625AB">
      <w:pPr>
        <w:keepNext/>
        <w:spacing w:after="240"/>
        <w:contextualSpacing/>
        <w:outlineLvl w:val="0"/>
        <w:rPr>
          <w:b/>
          <w:kern w:val="28"/>
          <w:sz w:val="26"/>
          <w:szCs w:val="26"/>
        </w:rPr>
      </w:pPr>
      <w:r w:rsidRPr="00971129">
        <w:rPr>
          <w:b/>
          <w:kern w:val="28"/>
          <w:sz w:val="26"/>
          <w:szCs w:val="26"/>
        </w:rPr>
        <w:t>for the year ended 30 June 202</w:t>
      </w:r>
      <w:r>
        <w:rPr>
          <w:b/>
          <w:kern w:val="28"/>
          <w:sz w:val="26"/>
          <w:szCs w:val="26"/>
        </w:rPr>
        <w:t>4</w:t>
      </w:r>
    </w:p>
    <w:p w14:paraId="4B6C9C28" w14:textId="77777777" w:rsidR="00750B76" w:rsidRDefault="00750B76" w:rsidP="004625AB">
      <w:pPr>
        <w:pBdr>
          <w:top w:val="single" w:sz="4" w:space="1" w:color="auto"/>
        </w:pBdr>
        <w:rPr>
          <w:b/>
        </w:rPr>
      </w:pPr>
    </w:p>
    <w:p w14:paraId="20AF8CD7" w14:textId="77777777" w:rsidR="00750B76" w:rsidRDefault="00750B76" w:rsidP="003A3E54"/>
    <w:tbl>
      <w:tblPr>
        <w:tblW w:w="8760" w:type="dxa"/>
        <w:tblLook w:val="04A0" w:firstRow="1" w:lastRow="0" w:firstColumn="1" w:lastColumn="0" w:noHBand="0" w:noVBand="1"/>
      </w:tblPr>
      <w:tblGrid>
        <w:gridCol w:w="4695"/>
        <w:gridCol w:w="1355"/>
        <w:gridCol w:w="1355"/>
        <w:gridCol w:w="1355"/>
      </w:tblGrid>
      <w:tr w:rsidR="00750B76" w:rsidRPr="00F824A9" w14:paraId="07E584D7" w14:textId="77777777" w:rsidTr="00F824A9">
        <w:trPr>
          <w:trHeight w:val="269"/>
        </w:trPr>
        <w:tc>
          <w:tcPr>
            <w:tcW w:w="4695" w:type="dxa"/>
            <w:tcBorders>
              <w:top w:val="single" w:sz="4" w:space="0" w:color="auto"/>
              <w:left w:val="single" w:sz="4" w:space="0" w:color="auto"/>
              <w:bottom w:val="nil"/>
              <w:right w:val="nil"/>
            </w:tcBorders>
            <w:shd w:val="clear" w:color="000000" w:fill="BFBFBF"/>
            <w:vAlign w:val="center"/>
            <w:hideMark/>
          </w:tcPr>
          <w:p w14:paraId="09BADF0A" w14:textId="77777777" w:rsidR="00750B76" w:rsidRPr="00F824A9" w:rsidRDefault="00750B76" w:rsidP="004040A8">
            <w:pPr>
              <w:rPr>
                <w:rFonts w:cs="Arial"/>
                <w:b/>
                <w:bCs/>
                <w:color w:val="000000"/>
                <w:sz w:val="18"/>
                <w:szCs w:val="18"/>
              </w:rPr>
            </w:pPr>
            <w:r>
              <w:rPr>
                <w:rFonts w:cs="Arial"/>
                <w:b/>
                <w:bCs/>
                <w:color w:val="000000"/>
                <w:sz w:val="18"/>
                <w:szCs w:val="18"/>
              </w:rPr>
              <w:t> </w:t>
            </w:r>
          </w:p>
        </w:tc>
        <w:tc>
          <w:tcPr>
            <w:tcW w:w="1355" w:type="dxa"/>
            <w:tcBorders>
              <w:top w:val="single" w:sz="4" w:space="0" w:color="auto"/>
              <w:left w:val="nil"/>
              <w:bottom w:val="nil"/>
              <w:right w:val="nil"/>
            </w:tcBorders>
            <w:shd w:val="clear" w:color="000000" w:fill="BFBFBF"/>
            <w:vAlign w:val="center"/>
            <w:hideMark/>
          </w:tcPr>
          <w:p w14:paraId="610B2852" w14:textId="77777777" w:rsidR="00750B76" w:rsidRPr="00F824A9" w:rsidRDefault="00750B76" w:rsidP="004040A8">
            <w:pPr>
              <w:jc w:val="center"/>
              <w:rPr>
                <w:rFonts w:cs="Arial"/>
                <w:b/>
                <w:bCs/>
                <w:color w:val="000000"/>
                <w:sz w:val="18"/>
                <w:szCs w:val="18"/>
              </w:rPr>
            </w:pPr>
            <w:r>
              <w:rPr>
                <w:rFonts w:cs="Arial"/>
                <w:b/>
                <w:bCs/>
                <w:color w:val="000000"/>
                <w:sz w:val="18"/>
                <w:szCs w:val="18"/>
              </w:rPr>
              <w:t> </w:t>
            </w:r>
          </w:p>
        </w:tc>
        <w:tc>
          <w:tcPr>
            <w:tcW w:w="1355" w:type="dxa"/>
            <w:tcBorders>
              <w:top w:val="single" w:sz="4" w:space="0" w:color="auto"/>
              <w:left w:val="nil"/>
              <w:bottom w:val="nil"/>
              <w:right w:val="nil"/>
            </w:tcBorders>
            <w:shd w:val="clear" w:color="000000" w:fill="BFBFBF"/>
            <w:vAlign w:val="center"/>
            <w:hideMark/>
          </w:tcPr>
          <w:p w14:paraId="0416B9A5" w14:textId="77777777" w:rsidR="00750B76" w:rsidRPr="00F824A9" w:rsidRDefault="00750B76" w:rsidP="004040A8">
            <w:pPr>
              <w:jc w:val="right"/>
              <w:rPr>
                <w:rFonts w:cs="Arial"/>
                <w:b/>
                <w:bCs/>
                <w:color w:val="000000"/>
                <w:sz w:val="18"/>
                <w:szCs w:val="18"/>
              </w:rPr>
            </w:pPr>
            <w:r>
              <w:rPr>
                <w:rFonts w:cs="Arial"/>
                <w:b/>
                <w:bCs/>
                <w:color w:val="000000"/>
                <w:sz w:val="18"/>
                <w:szCs w:val="18"/>
              </w:rPr>
              <w:t>2024</w:t>
            </w:r>
          </w:p>
        </w:tc>
        <w:tc>
          <w:tcPr>
            <w:tcW w:w="1355" w:type="dxa"/>
            <w:tcBorders>
              <w:top w:val="single" w:sz="4" w:space="0" w:color="auto"/>
              <w:left w:val="nil"/>
              <w:bottom w:val="nil"/>
              <w:right w:val="single" w:sz="4" w:space="0" w:color="auto"/>
            </w:tcBorders>
            <w:shd w:val="clear" w:color="000000" w:fill="BFBFBF"/>
            <w:vAlign w:val="center"/>
            <w:hideMark/>
          </w:tcPr>
          <w:p w14:paraId="76DC98F9" w14:textId="77777777" w:rsidR="00750B76" w:rsidRPr="00F824A9" w:rsidRDefault="00750B76" w:rsidP="004040A8">
            <w:pPr>
              <w:jc w:val="right"/>
              <w:rPr>
                <w:rFonts w:cs="Arial"/>
                <w:b/>
                <w:bCs/>
                <w:color w:val="000000"/>
                <w:sz w:val="18"/>
                <w:szCs w:val="18"/>
              </w:rPr>
            </w:pPr>
            <w:r>
              <w:rPr>
                <w:rFonts w:cs="Arial"/>
                <w:b/>
                <w:bCs/>
                <w:color w:val="000000"/>
                <w:sz w:val="18"/>
                <w:szCs w:val="18"/>
              </w:rPr>
              <w:t>2023</w:t>
            </w:r>
          </w:p>
        </w:tc>
      </w:tr>
      <w:tr w:rsidR="00750B76" w:rsidRPr="00F824A9" w14:paraId="1CB6413C" w14:textId="77777777" w:rsidTr="00F824A9">
        <w:trPr>
          <w:trHeight w:val="269"/>
        </w:trPr>
        <w:tc>
          <w:tcPr>
            <w:tcW w:w="4695" w:type="dxa"/>
            <w:tcBorders>
              <w:top w:val="nil"/>
              <w:left w:val="single" w:sz="4" w:space="0" w:color="auto"/>
              <w:bottom w:val="single" w:sz="4" w:space="0" w:color="auto"/>
              <w:right w:val="nil"/>
            </w:tcBorders>
            <w:shd w:val="clear" w:color="000000" w:fill="BFBFBF"/>
            <w:vAlign w:val="center"/>
            <w:hideMark/>
          </w:tcPr>
          <w:p w14:paraId="0B25F3AA" w14:textId="77777777" w:rsidR="00750B76" w:rsidRPr="00F824A9" w:rsidRDefault="00750B76" w:rsidP="004040A8">
            <w:pPr>
              <w:jc w:val="center"/>
              <w:rPr>
                <w:rFonts w:cs="Arial"/>
                <w:b/>
                <w:bCs/>
                <w:color w:val="000000"/>
                <w:sz w:val="18"/>
                <w:szCs w:val="18"/>
              </w:rPr>
            </w:pPr>
            <w:r>
              <w:rPr>
                <w:rFonts w:cs="Arial"/>
                <w:b/>
                <w:bCs/>
                <w:color w:val="000000"/>
                <w:sz w:val="18"/>
                <w:szCs w:val="18"/>
              </w:rPr>
              <w:t> </w:t>
            </w:r>
          </w:p>
        </w:tc>
        <w:tc>
          <w:tcPr>
            <w:tcW w:w="1355" w:type="dxa"/>
            <w:tcBorders>
              <w:top w:val="nil"/>
              <w:left w:val="nil"/>
              <w:bottom w:val="single" w:sz="4" w:space="0" w:color="auto"/>
              <w:right w:val="nil"/>
            </w:tcBorders>
            <w:shd w:val="clear" w:color="000000" w:fill="BFBFBF"/>
            <w:vAlign w:val="center"/>
            <w:hideMark/>
          </w:tcPr>
          <w:p w14:paraId="4A018624" w14:textId="77777777" w:rsidR="00750B76" w:rsidRPr="00F824A9" w:rsidRDefault="00750B76" w:rsidP="004040A8">
            <w:pPr>
              <w:jc w:val="center"/>
              <w:rPr>
                <w:rFonts w:cs="Arial"/>
                <w:b/>
                <w:bCs/>
                <w:color w:val="000000"/>
                <w:sz w:val="18"/>
                <w:szCs w:val="18"/>
              </w:rPr>
            </w:pPr>
            <w:r>
              <w:rPr>
                <w:rFonts w:cs="Arial"/>
                <w:b/>
                <w:bCs/>
                <w:color w:val="000000"/>
                <w:sz w:val="18"/>
                <w:szCs w:val="18"/>
              </w:rPr>
              <w:t>Notes</w:t>
            </w:r>
          </w:p>
        </w:tc>
        <w:tc>
          <w:tcPr>
            <w:tcW w:w="1355" w:type="dxa"/>
            <w:tcBorders>
              <w:top w:val="nil"/>
              <w:left w:val="nil"/>
              <w:bottom w:val="single" w:sz="4" w:space="0" w:color="auto"/>
              <w:right w:val="nil"/>
            </w:tcBorders>
            <w:shd w:val="clear" w:color="000000" w:fill="BFBFBF"/>
            <w:vAlign w:val="bottom"/>
            <w:hideMark/>
          </w:tcPr>
          <w:p w14:paraId="3783F490" w14:textId="77777777" w:rsidR="00750B76" w:rsidRPr="00F824A9" w:rsidRDefault="00750B76" w:rsidP="004040A8">
            <w:pPr>
              <w:jc w:val="right"/>
              <w:rPr>
                <w:rFonts w:cs="Arial"/>
                <w:b/>
                <w:bCs/>
                <w:color w:val="000000"/>
                <w:sz w:val="18"/>
                <w:szCs w:val="18"/>
              </w:rPr>
            </w:pPr>
            <w:r>
              <w:rPr>
                <w:rFonts w:cs="Arial"/>
                <w:b/>
                <w:bCs/>
                <w:color w:val="000000"/>
                <w:sz w:val="18"/>
                <w:szCs w:val="18"/>
              </w:rPr>
              <w:t>$'000</w:t>
            </w:r>
          </w:p>
        </w:tc>
        <w:tc>
          <w:tcPr>
            <w:tcW w:w="1355" w:type="dxa"/>
            <w:tcBorders>
              <w:top w:val="nil"/>
              <w:left w:val="nil"/>
              <w:bottom w:val="single" w:sz="4" w:space="0" w:color="auto"/>
              <w:right w:val="single" w:sz="4" w:space="0" w:color="auto"/>
            </w:tcBorders>
            <w:shd w:val="clear" w:color="000000" w:fill="BFBFBF"/>
            <w:vAlign w:val="bottom"/>
            <w:hideMark/>
          </w:tcPr>
          <w:p w14:paraId="5C49F7DA" w14:textId="77777777" w:rsidR="00750B76" w:rsidRPr="00F824A9" w:rsidRDefault="00750B76" w:rsidP="004040A8">
            <w:pPr>
              <w:jc w:val="right"/>
              <w:rPr>
                <w:rFonts w:cs="Arial"/>
                <w:b/>
                <w:bCs/>
                <w:color w:val="000000"/>
                <w:sz w:val="18"/>
                <w:szCs w:val="18"/>
              </w:rPr>
            </w:pPr>
            <w:r>
              <w:rPr>
                <w:rFonts w:cs="Arial"/>
                <w:b/>
                <w:bCs/>
                <w:color w:val="000000"/>
                <w:sz w:val="18"/>
                <w:szCs w:val="18"/>
              </w:rPr>
              <w:t>$'000</w:t>
            </w:r>
          </w:p>
        </w:tc>
      </w:tr>
      <w:tr w:rsidR="00750B76" w:rsidRPr="00F824A9" w14:paraId="1E9E07D8" w14:textId="77777777" w:rsidTr="00F824A9">
        <w:trPr>
          <w:trHeight w:val="269"/>
        </w:trPr>
        <w:tc>
          <w:tcPr>
            <w:tcW w:w="4695" w:type="dxa"/>
            <w:tcBorders>
              <w:top w:val="nil"/>
              <w:left w:val="single" w:sz="4" w:space="0" w:color="auto"/>
              <w:bottom w:val="nil"/>
              <w:right w:val="nil"/>
            </w:tcBorders>
            <w:shd w:val="clear" w:color="auto" w:fill="auto"/>
            <w:noWrap/>
            <w:vAlign w:val="bottom"/>
            <w:hideMark/>
          </w:tcPr>
          <w:p w14:paraId="16F168E0" w14:textId="77777777" w:rsidR="00750B76" w:rsidRPr="00F824A9" w:rsidRDefault="00750B76" w:rsidP="004040A8">
            <w:pPr>
              <w:rPr>
                <w:rFonts w:cs="Arial"/>
                <w:b/>
                <w:bCs/>
                <w:color w:val="000000"/>
                <w:sz w:val="18"/>
                <w:szCs w:val="18"/>
              </w:rPr>
            </w:pPr>
            <w:r>
              <w:rPr>
                <w:rFonts w:cs="Arial"/>
                <w:b/>
                <w:bCs/>
                <w:color w:val="000000"/>
                <w:sz w:val="18"/>
                <w:szCs w:val="18"/>
              </w:rPr>
              <w:t>Revenue</w:t>
            </w:r>
          </w:p>
        </w:tc>
        <w:tc>
          <w:tcPr>
            <w:tcW w:w="1355" w:type="dxa"/>
            <w:tcBorders>
              <w:top w:val="nil"/>
              <w:left w:val="nil"/>
              <w:bottom w:val="nil"/>
              <w:right w:val="nil"/>
            </w:tcBorders>
            <w:shd w:val="clear" w:color="auto" w:fill="auto"/>
            <w:noWrap/>
            <w:vAlign w:val="bottom"/>
            <w:hideMark/>
          </w:tcPr>
          <w:p w14:paraId="46511731" w14:textId="77777777" w:rsidR="00750B76" w:rsidRPr="00F824A9" w:rsidRDefault="00750B76" w:rsidP="004040A8">
            <w:pPr>
              <w:rPr>
                <w:rFonts w:cs="Arial"/>
                <w:b/>
                <w:bCs/>
                <w:color w:val="000000"/>
                <w:sz w:val="18"/>
                <w:szCs w:val="18"/>
              </w:rPr>
            </w:pPr>
          </w:p>
        </w:tc>
        <w:tc>
          <w:tcPr>
            <w:tcW w:w="1355" w:type="dxa"/>
            <w:tcBorders>
              <w:top w:val="nil"/>
              <w:left w:val="nil"/>
              <w:bottom w:val="nil"/>
              <w:right w:val="nil"/>
            </w:tcBorders>
            <w:shd w:val="clear" w:color="000000" w:fill="F2F2F2"/>
            <w:noWrap/>
            <w:vAlign w:val="bottom"/>
            <w:hideMark/>
          </w:tcPr>
          <w:p w14:paraId="2FF38706" w14:textId="77777777" w:rsidR="00750B76" w:rsidRPr="00F824A9" w:rsidRDefault="00750B76" w:rsidP="004040A8">
            <w:pPr>
              <w:rPr>
                <w:rFonts w:cs="Arial"/>
                <w:color w:val="000000"/>
                <w:sz w:val="18"/>
                <w:szCs w:val="18"/>
              </w:rPr>
            </w:pPr>
            <w:r>
              <w:rPr>
                <w:rFonts w:cs="Arial"/>
                <w:color w:val="000000"/>
                <w:sz w:val="18"/>
                <w:szCs w:val="18"/>
              </w:rPr>
              <w:t> </w:t>
            </w:r>
          </w:p>
        </w:tc>
        <w:tc>
          <w:tcPr>
            <w:tcW w:w="1355" w:type="dxa"/>
            <w:tcBorders>
              <w:top w:val="nil"/>
              <w:left w:val="nil"/>
              <w:bottom w:val="nil"/>
              <w:right w:val="single" w:sz="4" w:space="0" w:color="auto"/>
            </w:tcBorders>
            <w:shd w:val="clear" w:color="auto" w:fill="auto"/>
            <w:noWrap/>
            <w:vAlign w:val="bottom"/>
            <w:hideMark/>
          </w:tcPr>
          <w:p w14:paraId="2C8FAAF3" w14:textId="77777777" w:rsidR="00750B76" w:rsidRPr="00F824A9" w:rsidRDefault="00750B76" w:rsidP="004040A8">
            <w:pPr>
              <w:rPr>
                <w:rFonts w:cs="Arial"/>
                <w:color w:val="000000"/>
                <w:sz w:val="18"/>
                <w:szCs w:val="18"/>
              </w:rPr>
            </w:pPr>
            <w:r>
              <w:rPr>
                <w:rFonts w:cs="Arial"/>
                <w:color w:val="000000"/>
                <w:sz w:val="18"/>
                <w:szCs w:val="18"/>
              </w:rPr>
              <w:t> </w:t>
            </w:r>
          </w:p>
        </w:tc>
      </w:tr>
      <w:tr w:rsidR="00750B76" w:rsidRPr="00F824A9" w14:paraId="09B9A9A1" w14:textId="77777777" w:rsidTr="00F824A9">
        <w:trPr>
          <w:trHeight w:val="269"/>
        </w:trPr>
        <w:tc>
          <w:tcPr>
            <w:tcW w:w="4695" w:type="dxa"/>
            <w:tcBorders>
              <w:top w:val="nil"/>
              <w:left w:val="single" w:sz="4" w:space="0" w:color="auto"/>
              <w:bottom w:val="nil"/>
              <w:right w:val="nil"/>
            </w:tcBorders>
            <w:shd w:val="clear" w:color="auto" w:fill="auto"/>
            <w:noWrap/>
            <w:vAlign w:val="bottom"/>
            <w:hideMark/>
          </w:tcPr>
          <w:p w14:paraId="2F9F9B99" w14:textId="77777777" w:rsidR="00750B76" w:rsidRPr="00F824A9" w:rsidRDefault="00750B76" w:rsidP="004040A8">
            <w:pPr>
              <w:rPr>
                <w:rFonts w:cs="Arial"/>
                <w:color w:val="000000"/>
                <w:sz w:val="18"/>
                <w:szCs w:val="18"/>
              </w:rPr>
            </w:pPr>
            <w:r>
              <w:rPr>
                <w:rFonts w:cs="Arial"/>
                <w:color w:val="000000"/>
                <w:sz w:val="18"/>
                <w:szCs w:val="18"/>
              </w:rPr>
              <w:t>Practitioner levies</w:t>
            </w:r>
          </w:p>
        </w:tc>
        <w:tc>
          <w:tcPr>
            <w:tcW w:w="1355" w:type="dxa"/>
            <w:tcBorders>
              <w:top w:val="nil"/>
              <w:left w:val="nil"/>
              <w:bottom w:val="nil"/>
              <w:right w:val="nil"/>
            </w:tcBorders>
            <w:shd w:val="clear" w:color="auto" w:fill="auto"/>
            <w:noWrap/>
            <w:vAlign w:val="bottom"/>
            <w:hideMark/>
          </w:tcPr>
          <w:p w14:paraId="192103EB" w14:textId="77777777" w:rsidR="00750B76" w:rsidRPr="00F824A9" w:rsidRDefault="00750B76" w:rsidP="004040A8">
            <w:pPr>
              <w:jc w:val="center"/>
              <w:rPr>
                <w:rFonts w:cs="Arial"/>
                <w:color w:val="000000"/>
                <w:sz w:val="18"/>
                <w:szCs w:val="18"/>
              </w:rPr>
            </w:pPr>
            <w:r>
              <w:rPr>
                <w:rFonts w:cs="Arial"/>
                <w:color w:val="000000"/>
                <w:sz w:val="18"/>
                <w:szCs w:val="18"/>
              </w:rPr>
              <w:t>B1-1</w:t>
            </w:r>
          </w:p>
        </w:tc>
        <w:tc>
          <w:tcPr>
            <w:tcW w:w="1355" w:type="dxa"/>
            <w:tcBorders>
              <w:top w:val="nil"/>
              <w:left w:val="nil"/>
              <w:bottom w:val="nil"/>
              <w:right w:val="nil"/>
            </w:tcBorders>
            <w:shd w:val="clear" w:color="000000" w:fill="F2F2F2"/>
            <w:noWrap/>
            <w:vAlign w:val="bottom"/>
            <w:hideMark/>
          </w:tcPr>
          <w:p w14:paraId="229FFEDA" w14:textId="77777777" w:rsidR="00750B76" w:rsidRPr="00F824A9" w:rsidRDefault="00750B76" w:rsidP="004040A8">
            <w:pPr>
              <w:jc w:val="right"/>
              <w:rPr>
                <w:rFonts w:cs="Arial"/>
                <w:color w:val="000000"/>
                <w:sz w:val="18"/>
                <w:szCs w:val="18"/>
              </w:rPr>
            </w:pPr>
            <w:r>
              <w:rPr>
                <w:rFonts w:cs="Arial"/>
                <w:color w:val="000000"/>
                <w:sz w:val="18"/>
                <w:szCs w:val="18"/>
              </w:rPr>
              <w:t>3,630</w:t>
            </w:r>
          </w:p>
        </w:tc>
        <w:tc>
          <w:tcPr>
            <w:tcW w:w="1355" w:type="dxa"/>
            <w:tcBorders>
              <w:top w:val="nil"/>
              <w:left w:val="nil"/>
              <w:bottom w:val="nil"/>
              <w:right w:val="single" w:sz="4" w:space="0" w:color="auto"/>
            </w:tcBorders>
            <w:shd w:val="clear" w:color="auto" w:fill="auto"/>
            <w:noWrap/>
            <w:vAlign w:val="bottom"/>
            <w:hideMark/>
          </w:tcPr>
          <w:p w14:paraId="6F00B8AD" w14:textId="77777777" w:rsidR="00750B76" w:rsidRPr="00F824A9" w:rsidRDefault="00750B76" w:rsidP="004040A8">
            <w:pPr>
              <w:jc w:val="right"/>
              <w:rPr>
                <w:rFonts w:cs="Arial"/>
                <w:color w:val="000000"/>
                <w:sz w:val="18"/>
                <w:szCs w:val="18"/>
              </w:rPr>
            </w:pPr>
            <w:r>
              <w:rPr>
                <w:rFonts w:cs="Arial"/>
                <w:color w:val="000000"/>
                <w:sz w:val="18"/>
                <w:szCs w:val="18"/>
              </w:rPr>
              <w:t>549</w:t>
            </w:r>
          </w:p>
        </w:tc>
      </w:tr>
      <w:tr w:rsidR="00750B76" w:rsidRPr="00F824A9" w14:paraId="0B501DA8" w14:textId="77777777" w:rsidTr="00F824A9">
        <w:trPr>
          <w:trHeight w:val="269"/>
        </w:trPr>
        <w:tc>
          <w:tcPr>
            <w:tcW w:w="4695" w:type="dxa"/>
            <w:tcBorders>
              <w:top w:val="nil"/>
              <w:left w:val="single" w:sz="4" w:space="0" w:color="auto"/>
              <w:bottom w:val="nil"/>
              <w:right w:val="nil"/>
            </w:tcBorders>
            <w:shd w:val="clear" w:color="auto" w:fill="auto"/>
            <w:noWrap/>
            <w:vAlign w:val="bottom"/>
            <w:hideMark/>
          </w:tcPr>
          <w:p w14:paraId="32AD44CE" w14:textId="77777777" w:rsidR="00750B76" w:rsidRPr="00F824A9" w:rsidRDefault="00750B76" w:rsidP="004040A8">
            <w:pPr>
              <w:rPr>
                <w:rFonts w:cs="Arial"/>
                <w:color w:val="000000"/>
                <w:sz w:val="18"/>
                <w:szCs w:val="18"/>
              </w:rPr>
            </w:pPr>
            <w:r>
              <w:rPr>
                <w:rFonts w:cs="Arial"/>
                <w:color w:val="000000"/>
                <w:sz w:val="18"/>
                <w:szCs w:val="18"/>
              </w:rPr>
              <w:t>Investment income</w:t>
            </w:r>
          </w:p>
        </w:tc>
        <w:tc>
          <w:tcPr>
            <w:tcW w:w="1355" w:type="dxa"/>
            <w:tcBorders>
              <w:top w:val="nil"/>
              <w:left w:val="nil"/>
              <w:bottom w:val="nil"/>
              <w:right w:val="nil"/>
            </w:tcBorders>
            <w:shd w:val="clear" w:color="auto" w:fill="auto"/>
            <w:noWrap/>
            <w:vAlign w:val="bottom"/>
            <w:hideMark/>
          </w:tcPr>
          <w:p w14:paraId="3C3558F8" w14:textId="77777777" w:rsidR="00750B76" w:rsidRPr="00F824A9" w:rsidRDefault="00750B76" w:rsidP="004040A8">
            <w:pPr>
              <w:jc w:val="center"/>
              <w:rPr>
                <w:rFonts w:cs="Arial"/>
                <w:color w:val="000000"/>
                <w:sz w:val="18"/>
                <w:szCs w:val="18"/>
              </w:rPr>
            </w:pPr>
            <w:r>
              <w:rPr>
                <w:rFonts w:cs="Arial"/>
                <w:color w:val="000000"/>
                <w:sz w:val="18"/>
                <w:szCs w:val="18"/>
              </w:rPr>
              <w:t>B1-2</w:t>
            </w:r>
          </w:p>
        </w:tc>
        <w:tc>
          <w:tcPr>
            <w:tcW w:w="1355" w:type="dxa"/>
            <w:tcBorders>
              <w:top w:val="nil"/>
              <w:left w:val="nil"/>
              <w:bottom w:val="nil"/>
              <w:right w:val="nil"/>
            </w:tcBorders>
            <w:shd w:val="clear" w:color="000000" w:fill="F2F2F2"/>
            <w:noWrap/>
            <w:vAlign w:val="bottom"/>
            <w:hideMark/>
          </w:tcPr>
          <w:p w14:paraId="65A2FC88" w14:textId="77777777" w:rsidR="00750B76" w:rsidRPr="00F824A9" w:rsidRDefault="00750B76" w:rsidP="004040A8">
            <w:pPr>
              <w:jc w:val="right"/>
              <w:rPr>
                <w:rFonts w:cs="Arial"/>
                <w:color w:val="000000"/>
                <w:sz w:val="18"/>
                <w:szCs w:val="18"/>
              </w:rPr>
            </w:pPr>
            <w:r>
              <w:rPr>
                <w:rFonts w:cs="Arial"/>
                <w:color w:val="000000"/>
                <w:sz w:val="18"/>
                <w:szCs w:val="18"/>
              </w:rPr>
              <w:t>728</w:t>
            </w:r>
          </w:p>
        </w:tc>
        <w:tc>
          <w:tcPr>
            <w:tcW w:w="1355" w:type="dxa"/>
            <w:tcBorders>
              <w:top w:val="nil"/>
              <w:left w:val="nil"/>
              <w:bottom w:val="nil"/>
              <w:right w:val="single" w:sz="4" w:space="0" w:color="auto"/>
            </w:tcBorders>
            <w:shd w:val="clear" w:color="auto" w:fill="auto"/>
            <w:noWrap/>
            <w:vAlign w:val="bottom"/>
            <w:hideMark/>
          </w:tcPr>
          <w:p w14:paraId="38BED076" w14:textId="77777777" w:rsidR="00750B76" w:rsidRPr="00F824A9" w:rsidRDefault="00750B76" w:rsidP="004040A8">
            <w:pPr>
              <w:jc w:val="right"/>
              <w:rPr>
                <w:rFonts w:cs="Arial"/>
                <w:color w:val="000000"/>
                <w:sz w:val="18"/>
                <w:szCs w:val="18"/>
              </w:rPr>
            </w:pPr>
            <w:r>
              <w:rPr>
                <w:rFonts w:cs="Arial"/>
                <w:color w:val="000000"/>
                <w:sz w:val="18"/>
                <w:szCs w:val="18"/>
              </w:rPr>
              <w:t>509</w:t>
            </w:r>
          </w:p>
        </w:tc>
      </w:tr>
      <w:tr w:rsidR="00750B76" w:rsidRPr="00F824A9" w14:paraId="130B0066" w14:textId="77777777" w:rsidTr="00F824A9">
        <w:trPr>
          <w:trHeight w:val="269"/>
        </w:trPr>
        <w:tc>
          <w:tcPr>
            <w:tcW w:w="4695" w:type="dxa"/>
            <w:tcBorders>
              <w:top w:val="nil"/>
              <w:left w:val="single" w:sz="4" w:space="0" w:color="auto"/>
              <w:bottom w:val="nil"/>
              <w:right w:val="nil"/>
            </w:tcBorders>
            <w:shd w:val="clear" w:color="auto" w:fill="auto"/>
            <w:noWrap/>
            <w:vAlign w:val="bottom"/>
            <w:hideMark/>
          </w:tcPr>
          <w:p w14:paraId="1B8E60E5" w14:textId="77777777" w:rsidR="00750B76" w:rsidRPr="00F824A9" w:rsidRDefault="00750B76" w:rsidP="004040A8">
            <w:pPr>
              <w:rPr>
                <w:rFonts w:cs="Arial"/>
                <w:color w:val="000000"/>
                <w:sz w:val="18"/>
                <w:szCs w:val="18"/>
              </w:rPr>
            </w:pPr>
            <w:r>
              <w:rPr>
                <w:rFonts w:cs="Arial"/>
                <w:color w:val="000000"/>
                <w:sz w:val="18"/>
                <w:szCs w:val="18"/>
              </w:rPr>
              <w:t>Realised gains/(losses) on investments</w:t>
            </w:r>
          </w:p>
        </w:tc>
        <w:tc>
          <w:tcPr>
            <w:tcW w:w="1355" w:type="dxa"/>
            <w:tcBorders>
              <w:top w:val="nil"/>
              <w:left w:val="nil"/>
              <w:bottom w:val="nil"/>
              <w:right w:val="nil"/>
            </w:tcBorders>
            <w:shd w:val="clear" w:color="auto" w:fill="auto"/>
            <w:noWrap/>
            <w:vAlign w:val="bottom"/>
            <w:hideMark/>
          </w:tcPr>
          <w:p w14:paraId="4027E0C5" w14:textId="77777777" w:rsidR="00750B76" w:rsidRPr="00F824A9" w:rsidRDefault="00750B76" w:rsidP="004040A8">
            <w:pPr>
              <w:jc w:val="center"/>
              <w:rPr>
                <w:rFonts w:cs="Arial"/>
                <w:color w:val="000000"/>
                <w:sz w:val="18"/>
                <w:szCs w:val="18"/>
              </w:rPr>
            </w:pPr>
            <w:r>
              <w:rPr>
                <w:rFonts w:cs="Arial"/>
                <w:color w:val="000000"/>
                <w:sz w:val="18"/>
                <w:szCs w:val="18"/>
              </w:rPr>
              <w:t>C3</w:t>
            </w:r>
          </w:p>
        </w:tc>
        <w:tc>
          <w:tcPr>
            <w:tcW w:w="1355" w:type="dxa"/>
            <w:tcBorders>
              <w:top w:val="nil"/>
              <w:left w:val="nil"/>
              <w:bottom w:val="nil"/>
              <w:right w:val="nil"/>
            </w:tcBorders>
            <w:shd w:val="clear" w:color="000000" w:fill="F2F2F2"/>
            <w:noWrap/>
            <w:vAlign w:val="bottom"/>
            <w:hideMark/>
          </w:tcPr>
          <w:p w14:paraId="54E6CC84" w14:textId="77777777" w:rsidR="00750B76" w:rsidRPr="00F824A9" w:rsidRDefault="00750B76" w:rsidP="004040A8">
            <w:pPr>
              <w:jc w:val="right"/>
              <w:rPr>
                <w:rFonts w:cs="Arial"/>
                <w:color w:val="000000"/>
                <w:sz w:val="18"/>
                <w:szCs w:val="18"/>
              </w:rPr>
            </w:pPr>
            <w:r>
              <w:rPr>
                <w:rFonts w:cs="Arial"/>
                <w:color w:val="000000"/>
                <w:sz w:val="18"/>
                <w:szCs w:val="18"/>
              </w:rPr>
              <w:t>374</w:t>
            </w:r>
          </w:p>
        </w:tc>
        <w:tc>
          <w:tcPr>
            <w:tcW w:w="1355" w:type="dxa"/>
            <w:tcBorders>
              <w:top w:val="nil"/>
              <w:left w:val="nil"/>
              <w:bottom w:val="nil"/>
              <w:right w:val="single" w:sz="4" w:space="0" w:color="auto"/>
            </w:tcBorders>
            <w:shd w:val="clear" w:color="auto" w:fill="auto"/>
            <w:noWrap/>
            <w:vAlign w:val="bottom"/>
            <w:hideMark/>
          </w:tcPr>
          <w:p w14:paraId="3540D3D2" w14:textId="77777777" w:rsidR="00750B76" w:rsidRPr="00F824A9" w:rsidRDefault="00750B76" w:rsidP="004040A8">
            <w:pPr>
              <w:jc w:val="right"/>
              <w:rPr>
                <w:rFonts w:cs="Arial"/>
                <w:color w:val="000000"/>
                <w:sz w:val="18"/>
                <w:szCs w:val="18"/>
              </w:rPr>
            </w:pPr>
            <w:r>
              <w:rPr>
                <w:rFonts w:cs="Arial"/>
                <w:color w:val="000000"/>
                <w:sz w:val="18"/>
                <w:szCs w:val="18"/>
              </w:rPr>
              <w:t>69</w:t>
            </w:r>
          </w:p>
        </w:tc>
      </w:tr>
      <w:tr w:rsidR="00750B76" w:rsidRPr="00F824A9" w14:paraId="31A62E7B" w14:textId="77777777" w:rsidTr="00F824A9">
        <w:trPr>
          <w:trHeight w:val="269"/>
        </w:trPr>
        <w:tc>
          <w:tcPr>
            <w:tcW w:w="4695" w:type="dxa"/>
            <w:tcBorders>
              <w:top w:val="nil"/>
              <w:left w:val="single" w:sz="4" w:space="0" w:color="auto"/>
              <w:bottom w:val="nil"/>
              <w:right w:val="nil"/>
            </w:tcBorders>
            <w:shd w:val="clear" w:color="auto" w:fill="auto"/>
            <w:noWrap/>
            <w:vAlign w:val="bottom"/>
            <w:hideMark/>
          </w:tcPr>
          <w:p w14:paraId="281B0C1E" w14:textId="77777777" w:rsidR="00750B76" w:rsidRPr="00F824A9" w:rsidRDefault="00750B76" w:rsidP="004040A8">
            <w:pPr>
              <w:rPr>
                <w:rFonts w:cs="Arial"/>
                <w:color w:val="000000"/>
                <w:sz w:val="18"/>
                <w:szCs w:val="18"/>
              </w:rPr>
            </w:pPr>
            <w:r>
              <w:rPr>
                <w:rFonts w:cs="Arial"/>
                <w:color w:val="000000"/>
                <w:sz w:val="18"/>
                <w:szCs w:val="18"/>
              </w:rPr>
              <w:t>Fair value gains/(losses) on investments</w:t>
            </w:r>
          </w:p>
        </w:tc>
        <w:tc>
          <w:tcPr>
            <w:tcW w:w="1355" w:type="dxa"/>
            <w:tcBorders>
              <w:top w:val="nil"/>
              <w:left w:val="nil"/>
              <w:bottom w:val="nil"/>
              <w:right w:val="nil"/>
            </w:tcBorders>
            <w:shd w:val="clear" w:color="auto" w:fill="auto"/>
            <w:noWrap/>
            <w:vAlign w:val="bottom"/>
            <w:hideMark/>
          </w:tcPr>
          <w:p w14:paraId="30ACA42E" w14:textId="77777777" w:rsidR="00750B76" w:rsidRPr="00F824A9" w:rsidRDefault="00750B76" w:rsidP="005C7F41">
            <w:pPr>
              <w:jc w:val="center"/>
              <w:rPr>
                <w:rFonts w:cs="Arial"/>
                <w:color w:val="000000"/>
                <w:sz w:val="18"/>
                <w:szCs w:val="18"/>
              </w:rPr>
            </w:pPr>
            <w:r>
              <w:rPr>
                <w:rFonts w:cs="Arial"/>
                <w:color w:val="000000"/>
                <w:sz w:val="18"/>
                <w:szCs w:val="18"/>
              </w:rPr>
              <w:t>C3</w:t>
            </w:r>
          </w:p>
        </w:tc>
        <w:tc>
          <w:tcPr>
            <w:tcW w:w="1355" w:type="dxa"/>
            <w:tcBorders>
              <w:top w:val="nil"/>
              <w:left w:val="nil"/>
              <w:bottom w:val="nil"/>
              <w:right w:val="nil"/>
            </w:tcBorders>
            <w:shd w:val="clear" w:color="000000" w:fill="F2F2F2"/>
            <w:noWrap/>
            <w:vAlign w:val="bottom"/>
            <w:hideMark/>
          </w:tcPr>
          <w:p w14:paraId="6A2344E9" w14:textId="77777777" w:rsidR="00750B76" w:rsidRPr="00F824A9" w:rsidRDefault="00750B76" w:rsidP="004040A8">
            <w:pPr>
              <w:jc w:val="right"/>
              <w:rPr>
                <w:rFonts w:cs="Arial"/>
                <w:color w:val="000000"/>
                <w:sz w:val="18"/>
                <w:szCs w:val="18"/>
              </w:rPr>
            </w:pPr>
            <w:r>
              <w:rPr>
                <w:rFonts w:cs="Arial"/>
                <w:color w:val="000000"/>
                <w:sz w:val="18"/>
                <w:szCs w:val="18"/>
              </w:rPr>
              <w:t>1,056</w:t>
            </w:r>
          </w:p>
        </w:tc>
        <w:tc>
          <w:tcPr>
            <w:tcW w:w="1355" w:type="dxa"/>
            <w:tcBorders>
              <w:top w:val="nil"/>
              <w:left w:val="nil"/>
              <w:bottom w:val="single" w:sz="4" w:space="0" w:color="auto"/>
              <w:right w:val="single" w:sz="4" w:space="0" w:color="auto"/>
            </w:tcBorders>
            <w:shd w:val="clear" w:color="auto" w:fill="auto"/>
            <w:noWrap/>
            <w:vAlign w:val="bottom"/>
            <w:hideMark/>
          </w:tcPr>
          <w:p w14:paraId="6617946E" w14:textId="77777777" w:rsidR="00750B76" w:rsidRPr="00F824A9" w:rsidRDefault="00750B76" w:rsidP="004040A8">
            <w:pPr>
              <w:jc w:val="right"/>
              <w:rPr>
                <w:rFonts w:cs="Arial"/>
                <w:color w:val="000000"/>
                <w:sz w:val="18"/>
                <w:szCs w:val="18"/>
              </w:rPr>
            </w:pPr>
            <w:r>
              <w:rPr>
                <w:rFonts w:cs="Arial"/>
                <w:color w:val="000000"/>
                <w:sz w:val="18"/>
                <w:szCs w:val="18"/>
              </w:rPr>
              <w:t>974</w:t>
            </w:r>
          </w:p>
        </w:tc>
      </w:tr>
      <w:tr w:rsidR="00750B76" w:rsidRPr="00F824A9" w14:paraId="73AA85F7" w14:textId="77777777" w:rsidTr="00F824A9">
        <w:trPr>
          <w:trHeight w:val="269"/>
        </w:trPr>
        <w:tc>
          <w:tcPr>
            <w:tcW w:w="4695" w:type="dxa"/>
            <w:tcBorders>
              <w:top w:val="single" w:sz="4" w:space="0" w:color="auto"/>
              <w:left w:val="single" w:sz="4" w:space="0" w:color="auto"/>
              <w:bottom w:val="single" w:sz="4" w:space="0" w:color="auto"/>
              <w:right w:val="nil"/>
            </w:tcBorders>
            <w:shd w:val="clear" w:color="000000" w:fill="BFBFBF"/>
            <w:noWrap/>
            <w:vAlign w:val="bottom"/>
            <w:hideMark/>
          </w:tcPr>
          <w:p w14:paraId="4F51FB73" w14:textId="77777777" w:rsidR="00750B76" w:rsidRPr="00F824A9" w:rsidRDefault="00750B76" w:rsidP="004040A8">
            <w:pPr>
              <w:rPr>
                <w:rFonts w:cs="Arial"/>
                <w:b/>
                <w:bCs/>
                <w:color w:val="000000"/>
                <w:sz w:val="18"/>
                <w:szCs w:val="18"/>
              </w:rPr>
            </w:pPr>
            <w:r>
              <w:rPr>
                <w:rFonts w:cs="Arial"/>
                <w:b/>
                <w:bCs/>
                <w:color w:val="000000"/>
                <w:sz w:val="18"/>
                <w:szCs w:val="18"/>
              </w:rPr>
              <w:t>Total revenue</w:t>
            </w:r>
          </w:p>
        </w:tc>
        <w:tc>
          <w:tcPr>
            <w:tcW w:w="1355" w:type="dxa"/>
            <w:tcBorders>
              <w:top w:val="single" w:sz="4" w:space="0" w:color="auto"/>
              <w:left w:val="nil"/>
              <w:bottom w:val="single" w:sz="4" w:space="0" w:color="auto"/>
              <w:right w:val="nil"/>
            </w:tcBorders>
            <w:shd w:val="clear" w:color="000000" w:fill="BFBFBF"/>
            <w:noWrap/>
            <w:vAlign w:val="bottom"/>
            <w:hideMark/>
          </w:tcPr>
          <w:p w14:paraId="172851A8" w14:textId="77777777" w:rsidR="00750B76" w:rsidRPr="00F824A9" w:rsidRDefault="00750B76" w:rsidP="004040A8">
            <w:pPr>
              <w:jc w:val="center"/>
              <w:rPr>
                <w:rFonts w:cs="Arial"/>
                <w:b/>
                <w:bCs/>
                <w:color w:val="000000"/>
                <w:sz w:val="18"/>
                <w:szCs w:val="18"/>
              </w:rPr>
            </w:pPr>
            <w:r>
              <w:rPr>
                <w:rFonts w:cs="Arial"/>
                <w:b/>
                <w:bCs/>
                <w:color w:val="000000"/>
                <w:sz w:val="18"/>
                <w:szCs w:val="18"/>
              </w:rPr>
              <w:t> </w:t>
            </w:r>
          </w:p>
        </w:tc>
        <w:tc>
          <w:tcPr>
            <w:tcW w:w="1355" w:type="dxa"/>
            <w:tcBorders>
              <w:top w:val="single" w:sz="4" w:space="0" w:color="auto"/>
              <w:left w:val="nil"/>
              <w:bottom w:val="single" w:sz="4" w:space="0" w:color="auto"/>
              <w:right w:val="nil"/>
            </w:tcBorders>
            <w:shd w:val="clear" w:color="000000" w:fill="BFBFBF"/>
            <w:noWrap/>
            <w:vAlign w:val="bottom"/>
            <w:hideMark/>
          </w:tcPr>
          <w:p w14:paraId="00D15C92" w14:textId="77777777" w:rsidR="00750B76" w:rsidRPr="00F824A9" w:rsidRDefault="00750B76" w:rsidP="004040A8">
            <w:pPr>
              <w:jc w:val="right"/>
              <w:rPr>
                <w:rFonts w:cs="Arial"/>
                <w:b/>
                <w:bCs/>
                <w:color w:val="000000"/>
                <w:sz w:val="18"/>
                <w:szCs w:val="18"/>
              </w:rPr>
            </w:pPr>
            <w:r>
              <w:rPr>
                <w:rFonts w:cs="Arial"/>
                <w:b/>
                <w:bCs/>
                <w:color w:val="000000"/>
                <w:sz w:val="18"/>
                <w:szCs w:val="18"/>
              </w:rPr>
              <w:t>5,788</w:t>
            </w:r>
          </w:p>
        </w:tc>
        <w:tc>
          <w:tcPr>
            <w:tcW w:w="1355" w:type="dxa"/>
            <w:tcBorders>
              <w:top w:val="nil"/>
              <w:left w:val="nil"/>
              <w:bottom w:val="single" w:sz="4" w:space="0" w:color="auto"/>
              <w:right w:val="single" w:sz="4" w:space="0" w:color="auto"/>
            </w:tcBorders>
            <w:shd w:val="clear" w:color="000000" w:fill="BFBFBF"/>
            <w:noWrap/>
            <w:vAlign w:val="bottom"/>
            <w:hideMark/>
          </w:tcPr>
          <w:p w14:paraId="7AD90BE7" w14:textId="77777777" w:rsidR="00750B76" w:rsidRPr="00F824A9" w:rsidRDefault="00750B76" w:rsidP="004040A8">
            <w:pPr>
              <w:jc w:val="right"/>
              <w:rPr>
                <w:rFonts w:cs="Arial"/>
                <w:b/>
                <w:bCs/>
                <w:color w:val="000000"/>
                <w:sz w:val="18"/>
                <w:szCs w:val="18"/>
              </w:rPr>
            </w:pPr>
            <w:r>
              <w:rPr>
                <w:rFonts w:cs="Arial"/>
                <w:b/>
                <w:bCs/>
                <w:color w:val="000000"/>
                <w:sz w:val="18"/>
                <w:szCs w:val="18"/>
              </w:rPr>
              <w:t>2,101</w:t>
            </w:r>
          </w:p>
        </w:tc>
      </w:tr>
      <w:tr w:rsidR="00750B76" w:rsidRPr="00F824A9" w14:paraId="72A9B588" w14:textId="77777777" w:rsidTr="00F824A9">
        <w:trPr>
          <w:trHeight w:val="269"/>
        </w:trPr>
        <w:tc>
          <w:tcPr>
            <w:tcW w:w="4695" w:type="dxa"/>
            <w:tcBorders>
              <w:top w:val="nil"/>
              <w:left w:val="single" w:sz="4" w:space="0" w:color="auto"/>
              <w:bottom w:val="nil"/>
              <w:right w:val="nil"/>
            </w:tcBorders>
            <w:shd w:val="clear" w:color="auto" w:fill="auto"/>
            <w:noWrap/>
            <w:vAlign w:val="bottom"/>
            <w:hideMark/>
          </w:tcPr>
          <w:p w14:paraId="6FE2536E" w14:textId="77777777" w:rsidR="00750B76" w:rsidRPr="00F824A9" w:rsidRDefault="00750B76" w:rsidP="004040A8">
            <w:pPr>
              <w:rPr>
                <w:rFonts w:cs="Arial"/>
                <w:color w:val="000000"/>
                <w:sz w:val="18"/>
                <w:szCs w:val="18"/>
              </w:rPr>
            </w:pPr>
            <w:r>
              <w:rPr>
                <w:rFonts w:cs="Arial"/>
                <w:color w:val="000000"/>
                <w:sz w:val="18"/>
                <w:szCs w:val="18"/>
              </w:rPr>
              <w:t> </w:t>
            </w:r>
          </w:p>
        </w:tc>
        <w:tc>
          <w:tcPr>
            <w:tcW w:w="1355" w:type="dxa"/>
            <w:tcBorders>
              <w:top w:val="nil"/>
              <w:left w:val="nil"/>
              <w:bottom w:val="nil"/>
              <w:right w:val="nil"/>
            </w:tcBorders>
            <w:shd w:val="clear" w:color="auto" w:fill="auto"/>
            <w:noWrap/>
            <w:vAlign w:val="bottom"/>
            <w:hideMark/>
          </w:tcPr>
          <w:p w14:paraId="58A7A928" w14:textId="77777777" w:rsidR="00750B76" w:rsidRPr="00F824A9" w:rsidRDefault="00750B76" w:rsidP="004040A8">
            <w:pPr>
              <w:rPr>
                <w:rFonts w:cs="Arial"/>
                <w:color w:val="000000"/>
                <w:sz w:val="18"/>
                <w:szCs w:val="18"/>
              </w:rPr>
            </w:pPr>
          </w:p>
        </w:tc>
        <w:tc>
          <w:tcPr>
            <w:tcW w:w="1355" w:type="dxa"/>
            <w:tcBorders>
              <w:top w:val="nil"/>
              <w:left w:val="nil"/>
              <w:bottom w:val="nil"/>
              <w:right w:val="nil"/>
            </w:tcBorders>
            <w:shd w:val="clear" w:color="000000" w:fill="F2F2F2"/>
            <w:noWrap/>
            <w:vAlign w:val="bottom"/>
            <w:hideMark/>
          </w:tcPr>
          <w:p w14:paraId="331149A9" w14:textId="77777777" w:rsidR="00750B76" w:rsidRPr="00F824A9" w:rsidRDefault="00750B76" w:rsidP="004040A8">
            <w:pPr>
              <w:rPr>
                <w:rFonts w:cs="Arial"/>
                <w:color w:val="000000"/>
                <w:sz w:val="18"/>
                <w:szCs w:val="18"/>
              </w:rPr>
            </w:pPr>
            <w:r>
              <w:rPr>
                <w:rFonts w:cs="Arial"/>
                <w:color w:val="000000"/>
                <w:sz w:val="18"/>
                <w:szCs w:val="18"/>
              </w:rPr>
              <w:t> </w:t>
            </w:r>
          </w:p>
        </w:tc>
        <w:tc>
          <w:tcPr>
            <w:tcW w:w="1355" w:type="dxa"/>
            <w:tcBorders>
              <w:top w:val="nil"/>
              <w:left w:val="nil"/>
              <w:bottom w:val="nil"/>
              <w:right w:val="single" w:sz="4" w:space="0" w:color="auto"/>
            </w:tcBorders>
            <w:shd w:val="clear" w:color="auto" w:fill="auto"/>
            <w:noWrap/>
            <w:vAlign w:val="bottom"/>
            <w:hideMark/>
          </w:tcPr>
          <w:p w14:paraId="3943A1FA" w14:textId="77777777" w:rsidR="00750B76" w:rsidRPr="00F824A9" w:rsidRDefault="00750B76" w:rsidP="004040A8">
            <w:pPr>
              <w:rPr>
                <w:rFonts w:cs="Arial"/>
                <w:color w:val="000000"/>
                <w:sz w:val="18"/>
                <w:szCs w:val="18"/>
              </w:rPr>
            </w:pPr>
            <w:r>
              <w:rPr>
                <w:rFonts w:cs="Arial"/>
                <w:color w:val="000000"/>
                <w:sz w:val="18"/>
                <w:szCs w:val="18"/>
              </w:rPr>
              <w:t> </w:t>
            </w:r>
          </w:p>
        </w:tc>
      </w:tr>
      <w:tr w:rsidR="00750B76" w:rsidRPr="00F824A9" w14:paraId="471BB87A" w14:textId="77777777" w:rsidTr="00F824A9">
        <w:trPr>
          <w:trHeight w:val="269"/>
        </w:trPr>
        <w:tc>
          <w:tcPr>
            <w:tcW w:w="4695" w:type="dxa"/>
            <w:tcBorders>
              <w:top w:val="nil"/>
              <w:left w:val="single" w:sz="4" w:space="0" w:color="auto"/>
              <w:bottom w:val="nil"/>
              <w:right w:val="nil"/>
            </w:tcBorders>
            <w:shd w:val="clear" w:color="auto" w:fill="auto"/>
            <w:noWrap/>
            <w:vAlign w:val="bottom"/>
            <w:hideMark/>
          </w:tcPr>
          <w:p w14:paraId="73A607B5" w14:textId="77777777" w:rsidR="00750B76" w:rsidRPr="00F824A9" w:rsidRDefault="00750B76" w:rsidP="004040A8">
            <w:pPr>
              <w:rPr>
                <w:rFonts w:cs="Arial"/>
                <w:b/>
                <w:bCs/>
                <w:color w:val="000000"/>
                <w:sz w:val="18"/>
                <w:szCs w:val="18"/>
              </w:rPr>
            </w:pPr>
            <w:r>
              <w:rPr>
                <w:rFonts w:cs="Arial"/>
                <w:b/>
                <w:bCs/>
                <w:color w:val="000000"/>
                <w:sz w:val="18"/>
                <w:szCs w:val="18"/>
              </w:rPr>
              <w:t>Expenses</w:t>
            </w:r>
          </w:p>
        </w:tc>
        <w:tc>
          <w:tcPr>
            <w:tcW w:w="1355" w:type="dxa"/>
            <w:tcBorders>
              <w:top w:val="nil"/>
              <w:left w:val="nil"/>
              <w:bottom w:val="nil"/>
              <w:right w:val="nil"/>
            </w:tcBorders>
            <w:shd w:val="clear" w:color="auto" w:fill="auto"/>
            <w:noWrap/>
            <w:vAlign w:val="bottom"/>
            <w:hideMark/>
          </w:tcPr>
          <w:p w14:paraId="43829AC6" w14:textId="77777777" w:rsidR="00750B76" w:rsidRPr="00F824A9" w:rsidRDefault="00750B76" w:rsidP="004040A8">
            <w:pPr>
              <w:rPr>
                <w:rFonts w:cs="Arial"/>
                <w:b/>
                <w:bCs/>
                <w:color w:val="000000"/>
                <w:sz w:val="18"/>
                <w:szCs w:val="18"/>
              </w:rPr>
            </w:pPr>
          </w:p>
        </w:tc>
        <w:tc>
          <w:tcPr>
            <w:tcW w:w="1355" w:type="dxa"/>
            <w:tcBorders>
              <w:top w:val="nil"/>
              <w:left w:val="nil"/>
              <w:bottom w:val="nil"/>
              <w:right w:val="nil"/>
            </w:tcBorders>
            <w:shd w:val="clear" w:color="000000" w:fill="F2F2F2"/>
            <w:noWrap/>
            <w:vAlign w:val="bottom"/>
            <w:hideMark/>
          </w:tcPr>
          <w:p w14:paraId="047866B0" w14:textId="77777777" w:rsidR="00750B76" w:rsidRPr="00F824A9" w:rsidRDefault="00750B76" w:rsidP="004040A8">
            <w:pPr>
              <w:rPr>
                <w:rFonts w:cs="Arial"/>
                <w:color w:val="000000"/>
                <w:sz w:val="18"/>
                <w:szCs w:val="18"/>
              </w:rPr>
            </w:pPr>
            <w:r>
              <w:rPr>
                <w:rFonts w:cs="Arial"/>
                <w:color w:val="000000"/>
                <w:sz w:val="18"/>
                <w:szCs w:val="18"/>
              </w:rPr>
              <w:t> </w:t>
            </w:r>
          </w:p>
        </w:tc>
        <w:tc>
          <w:tcPr>
            <w:tcW w:w="1355" w:type="dxa"/>
            <w:tcBorders>
              <w:top w:val="nil"/>
              <w:left w:val="nil"/>
              <w:bottom w:val="nil"/>
              <w:right w:val="single" w:sz="4" w:space="0" w:color="auto"/>
            </w:tcBorders>
            <w:shd w:val="clear" w:color="auto" w:fill="auto"/>
            <w:noWrap/>
            <w:vAlign w:val="bottom"/>
            <w:hideMark/>
          </w:tcPr>
          <w:p w14:paraId="1A082FBA" w14:textId="77777777" w:rsidR="00750B76" w:rsidRPr="00F824A9" w:rsidRDefault="00750B76" w:rsidP="004040A8">
            <w:pPr>
              <w:rPr>
                <w:rFonts w:cs="Arial"/>
                <w:color w:val="000000"/>
                <w:sz w:val="18"/>
                <w:szCs w:val="18"/>
              </w:rPr>
            </w:pPr>
            <w:r>
              <w:rPr>
                <w:rFonts w:cs="Arial"/>
                <w:color w:val="000000"/>
                <w:sz w:val="18"/>
                <w:szCs w:val="18"/>
              </w:rPr>
              <w:t> </w:t>
            </w:r>
          </w:p>
        </w:tc>
      </w:tr>
      <w:tr w:rsidR="00750B76" w:rsidRPr="00F824A9" w14:paraId="7A51C918" w14:textId="77777777" w:rsidTr="00F824A9">
        <w:trPr>
          <w:trHeight w:val="269"/>
        </w:trPr>
        <w:tc>
          <w:tcPr>
            <w:tcW w:w="4695" w:type="dxa"/>
            <w:tcBorders>
              <w:top w:val="nil"/>
              <w:left w:val="single" w:sz="4" w:space="0" w:color="auto"/>
              <w:bottom w:val="nil"/>
              <w:right w:val="nil"/>
            </w:tcBorders>
            <w:shd w:val="clear" w:color="auto" w:fill="auto"/>
            <w:noWrap/>
            <w:vAlign w:val="bottom"/>
            <w:hideMark/>
          </w:tcPr>
          <w:p w14:paraId="0D810C38" w14:textId="77777777" w:rsidR="00750B76" w:rsidRPr="00F824A9" w:rsidRDefault="00750B76" w:rsidP="004040A8">
            <w:pPr>
              <w:rPr>
                <w:rFonts w:cs="Arial"/>
                <w:color w:val="000000"/>
                <w:sz w:val="18"/>
                <w:szCs w:val="18"/>
              </w:rPr>
            </w:pPr>
            <w:r>
              <w:rPr>
                <w:rFonts w:cs="Arial"/>
                <w:color w:val="000000"/>
                <w:sz w:val="18"/>
                <w:szCs w:val="18"/>
              </w:rPr>
              <w:t>Administration expenses</w:t>
            </w:r>
          </w:p>
        </w:tc>
        <w:tc>
          <w:tcPr>
            <w:tcW w:w="1355" w:type="dxa"/>
            <w:tcBorders>
              <w:top w:val="nil"/>
              <w:left w:val="nil"/>
              <w:bottom w:val="nil"/>
              <w:right w:val="nil"/>
            </w:tcBorders>
            <w:shd w:val="clear" w:color="auto" w:fill="auto"/>
            <w:noWrap/>
            <w:vAlign w:val="bottom"/>
            <w:hideMark/>
          </w:tcPr>
          <w:p w14:paraId="2ABE8967" w14:textId="77777777" w:rsidR="00750B76" w:rsidRPr="00F824A9" w:rsidRDefault="00750B76" w:rsidP="004040A8">
            <w:pPr>
              <w:jc w:val="center"/>
              <w:rPr>
                <w:rFonts w:cs="Arial"/>
                <w:color w:val="000000"/>
                <w:sz w:val="18"/>
                <w:szCs w:val="18"/>
              </w:rPr>
            </w:pPr>
            <w:r>
              <w:rPr>
                <w:rFonts w:cs="Arial"/>
                <w:color w:val="000000"/>
                <w:sz w:val="18"/>
                <w:szCs w:val="18"/>
              </w:rPr>
              <w:t>B2-1</w:t>
            </w:r>
          </w:p>
        </w:tc>
        <w:tc>
          <w:tcPr>
            <w:tcW w:w="1355" w:type="dxa"/>
            <w:tcBorders>
              <w:top w:val="nil"/>
              <w:left w:val="nil"/>
              <w:bottom w:val="nil"/>
              <w:right w:val="nil"/>
            </w:tcBorders>
            <w:shd w:val="clear" w:color="000000" w:fill="F2F2F2"/>
            <w:noWrap/>
            <w:vAlign w:val="bottom"/>
            <w:hideMark/>
          </w:tcPr>
          <w:p w14:paraId="6AA9EBB6" w14:textId="77777777" w:rsidR="00750B76" w:rsidRPr="00F824A9" w:rsidRDefault="00750B76" w:rsidP="004040A8">
            <w:pPr>
              <w:jc w:val="right"/>
              <w:rPr>
                <w:rFonts w:cs="Arial"/>
                <w:color w:val="000000"/>
                <w:sz w:val="18"/>
                <w:szCs w:val="18"/>
              </w:rPr>
            </w:pPr>
            <w:r>
              <w:rPr>
                <w:rFonts w:cs="Arial"/>
                <w:color w:val="000000"/>
                <w:sz w:val="18"/>
                <w:szCs w:val="18"/>
              </w:rPr>
              <w:t>282</w:t>
            </w:r>
          </w:p>
        </w:tc>
        <w:tc>
          <w:tcPr>
            <w:tcW w:w="1355" w:type="dxa"/>
            <w:tcBorders>
              <w:top w:val="nil"/>
              <w:left w:val="nil"/>
              <w:bottom w:val="nil"/>
              <w:right w:val="single" w:sz="4" w:space="0" w:color="auto"/>
            </w:tcBorders>
            <w:shd w:val="clear" w:color="auto" w:fill="auto"/>
            <w:noWrap/>
            <w:vAlign w:val="bottom"/>
            <w:hideMark/>
          </w:tcPr>
          <w:p w14:paraId="13C4A745" w14:textId="77777777" w:rsidR="00750B76" w:rsidRPr="00F824A9" w:rsidRDefault="00750B76" w:rsidP="004040A8">
            <w:pPr>
              <w:jc w:val="right"/>
              <w:rPr>
                <w:rFonts w:cs="Arial"/>
                <w:color w:val="000000"/>
                <w:sz w:val="18"/>
                <w:szCs w:val="18"/>
              </w:rPr>
            </w:pPr>
            <w:r>
              <w:rPr>
                <w:rFonts w:cs="Arial"/>
                <w:color w:val="000000"/>
                <w:sz w:val="18"/>
                <w:szCs w:val="18"/>
              </w:rPr>
              <w:t>301</w:t>
            </w:r>
          </w:p>
        </w:tc>
      </w:tr>
      <w:tr w:rsidR="00750B76" w:rsidRPr="00F824A9" w14:paraId="1F5BA179" w14:textId="77777777" w:rsidTr="00F824A9">
        <w:trPr>
          <w:trHeight w:val="269"/>
        </w:trPr>
        <w:tc>
          <w:tcPr>
            <w:tcW w:w="4695" w:type="dxa"/>
            <w:tcBorders>
              <w:top w:val="nil"/>
              <w:left w:val="single" w:sz="4" w:space="0" w:color="auto"/>
              <w:bottom w:val="nil"/>
              <w:right w:val="nil"/>
            </w:tcBorders>
            <w:shd w:val="clear" w:color="auto" w:fill="auto"/>
            <w:noWrap/>
            <w:vAlign w:val="bottom"/>
            <w:hideMark/>
          </w:tcPr>
          <w:p w14:paraId="2E9CA56A" w14:textId="77777777" w:rsidR="00750B76" w:rsidRPr="00F824A9" w:rsidRDefault="00750B76" w:rsidP="004040A8">
            <w:pPr>
              <w:rPr>
                <w:rFonts w:cs="Arial"/>
                <w:color w:val="000000"/>
                <w:sz w:val="18"/>
                <w:szCs w:val="18"/>
              </w:rPr>
            </w:pPr>
            <w:r>
              <w:rPr>
                <w:rFonts w:cs="Arial"/>
                <w:color w:val="000000"/>
                <w:sz w:val="18"/>
                <w:szCs w:val="18"/>
              </w:rPr>
              <w:t>Notified claims (net of reversals)</w:t>
            </w:r>
          </w:p>
        </w:tc>
        <w:tc>
          <w:tcPr>
            <w:tcW w:w="1355" w:type="dxa"/>
            <w:tcBorders>
              <w:top w:val="nil"/>
              <w:left w:val="nil"/>
              <w:bottom w:val="nil"/>
              <w:right w:val="nil"/>
            </w:tcBorders>
            <w:shd w:val="clear" w:color="auto" w:fill="auto"/>
            <w:noWrap/>
            <w:vAlign w:val="bottom"/>
            <w:hideMark/>
          </w:tcPr>
          <w:p w14:paraId="4A82AB8C" w14:textId="77777777" w:rsidR="00750B76" w:rsidRPr="00F824A9" w:rsidRDefault="00750B76" w:rsidP="004040A8">
            <w:pPr>
              <w:jc w:val="center"/>
              <w:rPr>
                <w:rFonts w:cs="Arial"/>
                <w:color w:val="000000"/>
                <w:sz w:val="18"/>
                <w:szCs w:val="18"/>
              </w:rPr>
            </w:pPr>
            <w:r>
              <w:rPr>
                <w:rFonts w:cs="Arial"/>
                <w:color w:val="000000"/>
                <w:sz w:val="18"/>
                <w:szCs w:val="18"/>
              </w:rPr>
              <w:t>C6</w:t>
            </w:r>
          </w:p>
        </w:tc>
        <w:tc>
          <w:tcPr>
            <w:tcW w:w="1355" w:type="dxa"/>
            <w:tcBorders>
              <w:top w:val="nil"/>
              <w:left w:val="nil"/>
              <w:bottom w:val="nil"/>
              <w:right w:val="nil"/>
            </w:tcBorders>
            <w:shd w:val="clear" w:color="000000" w:fill="F2F2F2"/>
            <w:noWrap/>
            <w:vAlign w:val="bottom"/>
            <w:hideMark/>
          </w:tcPr>
          <w:p w14:paraId="11FC041C" w14:textId="77777777" w:rsidR="00750B76" w:rsidRPr="00F824A9" w:rsidRDefault="00750B76" w:rsidP="004040A8">
            <w:pPr>
              <w:jc w:val="right"/>
              <w:rPr>
                <w:rFonts w:cs="Arial"/>
                <w:color w:val="000000"/>
                <w:sz w:val="18"/>
                <w:szCs w:val="18"/>
              </w:rPr>
            </w:pPr>
            <w:r>
              <w:rPr>
                <w:rFonts w:cs="Arial"/>
                <w:color w:val="000000"/>
                <w:sz w:val="18"/>
                <w:szCs w:val="18"/>
              </w:rPr>
              <w:t>2,348</w:t>
            </w:r>
          </w:p>
        </w:tc>
        <w:tc>
          <w:tcPr>
            <w:tcW w:w="1355" w:type="dxa"/>
            <w:tcBorders>
              <w:top w:val="nil"/>
              <w:left w:val="nil"/>
              <w:bottom w:val="nil"/>
              <w:right w:val="single" w:sz="4" w:space="0" w:color="auto"/>
            </w:tcBorders>
            <w:shd w:val="clear" w:color="auto" w:fill="auto"/>
            <w:noWrap/>
            <w:vAlign w:val="bottom"/>
            <w:hideMark/>
          </w:tcPr>
          <w:p w14:paraId="0C366F61" w14:textId="77777777" w:rsidR="00750B76" w:rsidRPr="00F824A9" w:rsidRDefault="00750B76" w:rsidP="004040A8">
            <w:pPr>
              <w:jc w:val="right"/>
              <w:rPr>
                <w:rFonts w:cs="Arial"/>
                <w:color w:val="000000"/>
                <w:sz w:val="18"/>
                <w:szCs w:val="18"/>
              </w:rPr>
            </w:pPr>
            <w:r>
              <w:rPr>
                <w:rFonts w:cs="Arial"/>
                <w:color w:val="000000"/>
                <w:sz w:val="18"/>
                <w:szCs w:val="18"/>
              </w:rPr>
              <w:t>973</w:t>
            </w:r>
          </w:p>
        </w:tc>
      </w:tr>
      <w:tr w:rsidR="00750B76" w:rsidRPr="00F824A9" w14:paraId="4EBB361F" w14:textId="77777777" w:rsidTr="00F824A9">
        <w:trPr>
          <w:trHeight w:val="269"/>
        </w:trPr>
        <w:tc>
          <w:tcPr>
            <w:tcW w:w="4695" w:type="dxa"/>
            <w:tcBorders>
              <w:top w:val="nil"/>
              <w:left w:val="single" w:sz="4" w:space="0" w:color="auto"/>
              <w:bottom w:val="nil"/>
              <w:right w:val="nil"/>
            </w:tcBorders>
            <w:shd w:val="clear" w:color="auto" w:fill="auto"/>
            <w:noWrap/>
            <w:vAlign w:val="bottom"/>
            <w:hideMark/>
          </w:tcPr>
          <w:p w14:paraId="194E7281" w14:textId="77777777" w:rsidR="00750B76" w:rsidRPr="00F824A9" w:rsidRDefault="00750B76" w:rsidP="004040A8">
            <w:pPr>
              <w:rPr>
                <w:rFonts w:cs="Arial"/>
                <w:color w:val="000000"/>
                <w:sz w:val="18"/>
                <w:szCs w:val="18"/>
              </w:rPr>
            </w:pPr>
            <w:r>
              <w:rPr>
                <w:rFonts w:cs="Arial"/>
                <w:color w:val="000000"/>
                <w:sz w:val="18"/>
                <w:szCs w:val="18"/>
              </w:rPr>
              <w:t>Investment fees</w:t>
            </w:r>
          </w:p>
        </w:tc>
        <w:tc>
          <w:tcPr>
            <w:tcW w:w="1355" w:type="dxa"/>
            <w:tcBorders>
              <w:top w:val="nil"/>
              <w:left w:val="nil"/>
              <w:bottom w:val="nil"/>
              <w:right w:val="nil"/>
            </w:tcBorders>
            <w:shd w:val="clear" w:color="auto" w:fill="auto"/>
            <w:noWrap/>
            <w:vAlign w:val="bottom"/>
            <w:hideMark/>
          </w:tcPr>
          <w:p w14:paraId="718B86A4" w14:textId="77777777" w:rsidR="00750B76" w:rsidRPr="00F824A9" w:rsidRDefault="00750B76" w:rsidP="004040A8">
            <w:pPr>
              <w:rPr>
                <w:rFonts w:cs="Arial"/>
                <w:color w:val="000000"/>
                <w:sz w:val="18"/>
                <w:szCs w:val="18"/>
              </w:rPr>
            </w:pPr>
          </w:p>
        </w:tc>
        <w:tc>
          <w:tcPr>
            <w:tcW w:w="1355" w:type="dxa"/>
            <w:tcBorders>
              <w:top w:val="nil"/>
              <w:left w:val="nil"/>
              <w:bottom w:val="nil"/>
              <w:right w:val="nil"/>
            </w:tcBorders>
            <w:shd w:val="clear" w:color="000000" w:fill="F2F2F2"/>
            <w:noWrap/>
            <w:vAlign w:val="bottom"/>
            <w:hideMark/>
          </w:tcPr>
          <w:p w14:paraId="10B9423C" w14:textId="77777777" w:rsidR="00750B76" w:rsidRPr="00F824A9" w:rsidRDefault="00750B76" w:rsidP="004040A8">
            <w:pPr>
              <w:jc w:val="right"/>
              <w:rPr>
                <w:rFonts w:cs="Arial"/>
                <w:color w:val="000000"/>
                <w:sz w:val="18"/>
                <w:szCs w:val="18"/>
              </w:rPr>
            </w:pPr>
            <w:r>
              <w:rPr>
                <w:rFonts w:cs="Arial"/>
                <w:color w:val="000000"/>
                <w:sz w:val="18"/>
                <w:szCs w:val="18"/>
              </w:rPr>
              <w:t>83</w:t>
            </w:r>
          </w:p>
        </w:tc>
        <w:tc>
          <w:tcPr>
            <w:tcW w:w="1355" w:type="dxa"/>
            <w:tcBorders>
              <w:top w:val="nil"/>
              <w:left w:val="nil"/>
              <w:bottom w:val="nil"/>
              <w:right w:val="single" w:sz="4" w:space="0" w:color="auto"/>
            </w:tcBorders>
            <w:shd w:val="clear" w:color="auto" w:fill="auto"/>
            <w:noWrap/>
            <w:vAlign w:val="bottom"/>
            <w:hideMark/>
          </w:tcPr>
          <w:p w14:paraId="2E2EA6A1" w14:textId="77777777" w:rsidR="00750B76" w:rsidRPr="00F824A9" w:rsidRDefault="00750B76" w:rsidP="004040A8">
            <w:pPr>
              <w:jc w:val="right"/>
              <w:rPr>
                <w:rFonts w:cs="Arial"/>
                <w:color w:val="000000"/>
                <w:sz w:val="18"/>
                <w:szCs w:val="18"/>
              </w:rPr>
            </w:pPr>
            <w:r>
              <w:rPr>
                <w:rFonts w:cs="Arial"/>
                <w:color w:val="000000"/>
                <w:sz w:val="18"/>
                <w:szCs w:val="18"/>
              </w:rPr>
              <w:t>88</w:t>
            </w:r>
          </w:p>
        </w:tc>
      </w:tr>
      <w:tr w:rsidR="00750B76" w:rsidRPr="00F824A9" w14:paraId="6A6EEC49" w14:textId="77777777" w:rsidTr="00F824A9">
        <w:trPr>
          <w:trHeight w:val="269"/>
        </w:trPr>
        <w:tc>
          <w:tcPr>
            <w:tcW w:w="4695" w:type="dxa"/>
            <w:tcBorders>
              <w:top w:val="nil"/>
              <w:left w:val="single" w:sz="4" w:space="0" w:color="auto"/>
              <w:bottom w:val="nil"/>
              <w:right w:val="nil"/>
            </w:tcBorders>
            <w:shd w:val="clear" w:color="auto" w:fill="auto"/>
            <w:noWrap/>
            <w:vAlign w:val="bottom"/>
            <w:hideMark/>
          </w:tcPr>
          <w:p w14:paraId="7F180F9C" w14:textId="77777777" w:rsidR="00750B76" w:rsidRPr="00F824A9" w:rsidRDefault="00750B76" w:rsidP="004040A8">
            <w:pPr>
              <w:rPr>
                <w:rFonts w:cs="Arial"/>
                <w:color w:val="000000"/>
                <w:sz w:val="18"/>
                <w:szCs w:val="18"/>
              </w:rPr>
            </w:pPr>
            <w:r>
              <w:rPr>
                <w:rFonts w:cs="Arial"/>
                <w:color w:val="000000"/>
                <w:sz w:val="18"/>
                <w:szCs w:val="18"/>
              </w:rPr>
              <w:t>Management fees paid to the Queensland Law Society</w:t>
            </w:r>
          </w:p>
        </w:tc>
        <w:tc>
          <w:tcPr>
            <w:tcW w:w="1355" w:type="dxa"/>
            <w:tcBorders>
              <w:top w:val="nil"/>
              <w:left w:val="nil"/>
              <w:bottom w:val="nil"/>
              <w:right w:val="nil"/>
            </w:tcBorders>
            <w:shd w:val="clear" w:color="auto" w:fill="auto"/>
            <w:noWrap/>
            <w:vAlign w:val="bottom"/>
            <w:hideMark/>
          </w:tcPr>
          <w:p w14:paraId="591BD765" w14:textId="77777777" w:rsidR="00750B76" w:rsidRPr="00F824A9" w:rsidRDefault="00750B76" w:rsidP="004040A8">
            <w:pPr>
              <w:jc w:val="center"/>
              <w:rPr>
                <w:rFonts w:cs="Arial"/>
                <w:color w:val="000000"/>
                <w:sz w:val="18"/>
                <w:szCs w:val="18"/>
              </w:rPr>
            </w:pPr>
            <w:r>
              <w:rPr>
                <w:rFonts w:cs="Arial"/>
                <w:color w:val="000000"/>
                <w:sz w:val="18"/>
                <w:szCs w:val="18"/>
              </w:rPr>
              <w:t>B2-2</w:t>
            </w:r>
          </w:p>
        </w:tc>
        <w:tc>
          <w:tcPr>
            <w:tcW w:w="1355" w:type="dxa"/>
            <w:tcBorders>
              <w:top w:val="nil"/>
              <w:left w:val="nil"/>
              <w:bottom w:val="nil"/>
              <w:right w:val="nil"/>
            </w:tcBorders>
            <w:shd w:val="clear" w:color="000000" w:fill="F2F2F2"/>
            <w:noWrap/>
            <w:vAlign w:val="bottom"/>
            <w:hideMark/>
          </w:tcPr>
          <w:p w14:paraId="1C23241F" w14:textId="77777777" w:rsidR="00750B76" w:rsidRPr="00F824A9" w:rsidRDefault="00750B76" w:rsidP="004040A8">
            <w:pPr>
              <w:jc w:val="right"/>
              <w:rPr>
                <w:rFonts w:cs="Arial"/>
                <w:color w:val="000000"/>
                <w:sz w:val="18"/>
                <w:szCs w:val="18"/>
              </w:rPr>
            </w:pPr>
            <w:r>
              <w:rPr>
                <w:rFonts w:cs="Arial"/>
                <w:color w:val="000000"/>
                <w:sz w:val="18"/>
                <w:szCs w:val="18"/>
              </w:rPr>
              <w:t>954</w:t>
            </w:r>
          </w:p>
        </w:tc>
        <w:tc>
          <w:tcPr>
            <w:tcW w:w="1355" w:type="dxa"/>
            <w:tcBorders>
              <w:top w:val="nil"/>
              <w:left w:val="nil"/>
              <w:bottom w:val="single" w:sz="4" w:space="0" w:color="auto"/>
              <w:right w:val="single" w:sz="4" w:space="0" w:color="auto"/>
            </w:tcBorders>
            <w:shd w:val="clear" w:color="auto" w:fill="auto"/>
            <w:noWrap/>
            <w:vAlign w:val="bottom"/>
            <w:hideMark/>
          </w:tcPr>
          <w:p w14:paraId="0B2D785B" w14:textId="77777777" w:rsidR="00750B76" w:rsidRPr="00F824A9" w:rsidRDefault="00750B76" w:rsidP="004040A8">
            <w:pPr>
              <w:jc w:val="right"/>
              <w:rPr>
                <w:rFonts w:cs="Arial"/>
                <w:color w:val="000000"/>
                <w:sz w:val="18"/>
                <w:szCs w:val="18"/>
              </w:rPr>
            </w:pPr>
            <w:r>
              <w:rPr>
                <w:rFonts w:cs="Arial"/>
                <w:color w:val="000000"/>
                <w:sz w:val="18"/>
                <w:szCs w:val="18"/>
              </w:rPr>
              <w:t>877</w:t>
            </w:r>
          </w:p>
        </w:tc>
      </w:tr>
      <w:tr w:rsidR="00750B76" w:rsidRPr="00F824A9" w14:paraId="4B5D8EA5" w14:textId="77777777" w:rsidTr="00F824A9">
        <w:trPr>
          <w:trHeight w:val="269"/>
        </w:trPr>
        <w:tc>
          <w:tcPr>
            <w:tcW w:w="4695" w:type="dxa"/>
            <w:tcBorders>
              <w:top w:val="single" w:sz="4" w:space="0" w:color="auto"/>
              <w:left w:val="single" w:sz="4" w:space="0" w:color="auto"/>
              <w:bottom w:val="single" w:sz="4" w:space="0" w:color="auto"/>
              <w:right w:val="nil"/>
            </w:tcBorders>
            <w:shd w:val="clear" w:color="000000" w:fill="BFBFBF"/>
            <w:noWrap/>
            <w:vAlign w:val="bottom"/>
            <w:hideMark/>
          </w:tcPr>
          <w:p w14:paraId="3C6B9352" w14:textId="77777777" w:rsidR="00750B76" w:rsidRPr="00F824A9" w:rsidRDefault="00750B76" w:rsidP="004040A8">
            <w:pPr>
              <w:rPr>
                <w:rFonts w:cs="Arial"/>
                <w:b/>
                <w:bCs/>
                <w:color w:val="000000"/>
                <w:sz w:val="18"/>
                <w:szCs w:val="18"/>
              </w:rPr>
            </w:pPr>
            <w:r>
              <w:rPr>
                <w:rFonts w:cs="Arial"/>
                <w:b/>
                <w:bCs/>
                <w:color w:val="000000"/>
                <w:sz w:val="18"/>
                <w:szCs w:val="18"/>
              </w:rPr>
              <w:t>Total expenses</w:t>
            </w:r>
          </w:p>
        </w:tc>
        <w:tc>
          <w:tcPr>
            <w:tcW w:w="1355" w:type="dxa"/>
            <w:tcBorders>
              <w:top w:val="single" w:sz="4" w:space="0" w:color="auto"/>
              <w:left w:val="nil"/>
              <w:bottom w:val="single" w:sz="4" w:space="0" w:color="auto"/>
              <w:right w:val="nil"/>
            </w:tcBorders>
            <w:shd w:val="clear" w:color="000000" w:fill="BFBFBF"/>
            <w:noWrap/>
            <w:vAlign w:val="bottom"/>
            <w:hideMark/>
          </w:tcPr>
          <w:p w14:paraId="05FF92B9" w14:textId="77777777" w:rsidR="00750B76" w:rsidRPr="00F824A9" w:rsidRDefault="00750B76" w:rsidP="004040A8">
            <w:pPr>
              <w:jc w:val="center"/>
              <w:rPr>
                <w:rFonts w:cs="Arial"/>
                <w:b/>
                <w:bCs/>
                <w:color w:val="000000"/>
                <w:sz w:val="18"/>
                <w:szCs w:val="18"/>
              </w:rPr>
            </w:pPr>
            <w:r>
              <w:rPr>
                <w:rFonts w:cs="Arial"/>
                <w:b/>
                <w:bCs/>
                <w:color w:val="000000"/>
                <w:sz w:val="18"/>
                <w:szCs w:val="18"/>
              </w:rPr>
              <w:t> </w:t>
            </w:r>
          </w:p>
        </w:tc>
        <w:tc>
          <w:tcPr>
            <w:tcW w:w="1355" w:type="dxa"/>
            <w:tcBorders>
              <w:top w:val="single" w:sz="4" w:space="0" w:color="auto"/>
              <w:left w:val="nil"/>
              <w:bottom w:val="single" w:sz="4" w:space="0" w:color="auto"/>
              <w:right w:val="nil"/>
            </w:tcBorders>
            <w:shd w:val="clear" w:color="000000" w:fill="BFBFBF"/>
            <w:noWrap/>
            <w:vAlign w:val="bottom"/>
            <w:hideMark/>
          </w:tcPr>
          <w:p w14:paraId="38AC8632" w14:textId="77777777" w:rsidR="00750B76" w:rsidRPr="00F824A9" w:rsidRDefault="00750B76" w:rsidP="004040A8">
            <w:pPr>
              <w:jc w:val="right"/>
              <w:rPr>
                <w:rFonts w:cs="Arial"/>
                <w:b/>
                <w:bCs/>
                <w:color w:val="000000"/>
                <w:sz w:val="18"/>
                <w:szCs w:val="18"/>
              </w:rPr>
            </w:pPr>
            <w:r>
              <w:rPr>
                <w:rFonts w:cs="Arial"/>
                <w:b/>
                <w:bCs/>
                <w:color w:val="000000"/>
                <w:sz w:val="18"/>
                <w:szCs w:val="18"/>
              </w:rPr>
              <w:t>3,667</w:t>
            </w:r>
          </w:p>
        </w:tc>
        <w:tc>
          <w:tcPr>
            <w:tcW w:w="1355" w:type="dxa"/>
            <w:tcBorders>
              <w:top w:val="nil"/>
              <w:left w:val="nil"/>
              <w:bottom w:val="single" w:sz="4" w:space="0" w:color="auto"/>
              <w:right w:val="single" w:sz="4" w:space="0" w:color="auto"/>
            </w:tcBorders>
            <w:shd w:val="clear" w:color="000000" w:fill="BFBFBF"/>
            <w:noWrap/>
            <w:vAlign w:val="bottom"/>
            <w:hideMark/>
          </w:tcPr>
          <w:p w14:paraId="4DA4EE7A" w14:textId="77777777" w:rsidR="00750B76" w:rsidRPr="00F824A9" w:rsidRDefault="00750B76" w:rsidP="004040A8">
            <w:pPr>
              <w:jc w:val="right"/>
              <w:rPr>
                <w:rFonts w:cs="Arial"/>
                <w:b/>
                <w:bCs/>
                <w:color w:val="000000"/>
                <w:sz w:val="18"/>
                <w:szCs w:val="18"/>
              </w:rPr>
            </w:pPr>
            <w:r>
              <w:rPr>
                <w:rFonts w:cs="Arial"/>
                <w:b/>
                <w:bCs/>
                <w:color w:val="000000"/>
                <w:sz w:val="18"/>
                <w:szCs w:val="18"/>
              </w:rPr>
              <w:t>2,239</w:t>
            </w:r>
          </w:p>
        </w:tc>
      </w:tr>
      <w:tr w:rsidR="00750B76" w:rsidRPr="00F824A9" w14:paraId="48E2BDD8" w14:textId="77777777" w:rsidTr="00F824A9">
        <w:trPr>
          <w:trHeight w:val="269"/>
        </w:trPr>
        <w:tc>
          <w:tcPr>
            <w:tcW w:w="4695" w:type="dxa"/>
            <w:tcBorders>
              <w:top w:val="nil"/>
              <w:left w:val="single" w:sz="4" w:space="0" w:color="auto"/>
              <w:bottom w:val="nil"/>
              <w:right w:val="nil"/>
            </w:tcBorders>
            <w:shd w:val="clear" w:color="auto" w:fill="auto"/>
            <w:noWrap/>
            <w:vAlign w:val="bottom"/>
            <w:hideMark/>
          </w:tcPr>
          <w:p w14:paraId="5F361EFD" w14:textId="77777777" w:rsidR="00750B76" w:rsidRPr="00F824A9" w:rsidRDefault="00750B76" w:rsidP="004040A8">
            <w:pPr>
              <w:rPr>
                <w:rFonts w:cs="Arial"/>
                <w:color w:val="000000"/>
                <w:sz w:val="18"/>
                <w:szCs w:val="18"/>
              </w:rPr>
            </w:pPr>
            <w:r>
              <w:rPr>
                <w:rFonts w:cs="Arial"/>
                <w:color w:val="000000"/>
                <w:sz w:val="18"/>
                <w:szCs w:val="18"/>
              </w:rPr>
              <w:t> </w:t>
            </w:r>
          </w:p>
        </w:tc>
        <w:tc>
          <w:tcPr>
            <w:tcW w:w="1355" w:type="dxa"/>
            <w:tcBorders>
              <w:top w:val="nil"/>
              <w:left w:val="nil"/>
              <w:bottom w:val="nil"/>
              <w:right w:val="nil"/>
            </w:tcBorders>
            <w:shd w:val="clear" w:color="auto" w:fill="auto"/>
            <w:noWrap/>
            <w:vAlign w:val="bottom"/>
            <w:hideMark/>
          </w:tcPr>
          <w:p w14:paraId="3A4FC1F4" w14:textId="77777777" w:rsidR="00750B76" w:rsidRPr="00F824A9" w:rsidRDefault="00750B76" w:rsidP="004040A8">
            <w:pPr>
              <w:rPr>
                <w:rFonts w:cs="Arial"/>
                <w:color w:val="000000"/>
                <w:sz w:val="18"/>
                <w:szCs w:val="18"/>
              </w:rPr>
            </w:pPr>
          </w:p>
        </w:tc>
        <w:tc>
          <w:tcPr>
            <w:tcW w:w="1355" w:type="dxa"/>
            <w:tcBorders>
              <w:top w:val="nil"/>
              <w:left w:val="nil"/>
              <w:bottom w:val="nil"/>
              <w:right w:val="nil"/>
            </w:tcBorders>
            <w:shd w:val="clear" w:color="000000" w:fill="F2F2F2"/>
            <w:noWrap/>
            <w:vAlign w:val="bottom"/>
            <w:hideMark/>
          </w:tcPr>
          <w:p w14:paraId="20D072A7" w14:textId="77777777" w:rsidR="00750B76" w:rsidRPr="00F824A9" w:rsidRDefault="00750B76" w:rsidP="004040A8">
            <w:pPr>
              <w:rPr>
                <w:rFonts w:cs="Arial"/>
                <w:color w:val="000000"/>
                <w:sz w:val="18"/>
                <w:szCs w:val="18"/>
              </w:rPr>
            </w:pPr>
            <w:r>
              <w:rPr>
                <w:rFonts w:cs="Arial"/>
                <w:color w:val="000000"/>
                <w:sz w:val="18"/>
                <w:szCs w:val="18"/>
              </w:rPr>
              <w:t> </w:t>
            </w:r>
          </w:p>
        </w:tc>
        <w:tc>
          <w:tcPr>
            <w:tcW w:w="1355" w:type="dxa"/>
            <w:tcBorders>
              <w:top w:val="nil"/>
              <w:left w:val="nil"/>
              <w:bottom w:val="nil"/>
              <w:right w:val="single" w:sz="4" w:space="0" w:color="auto"/>
            </w:tcBorders>
            <w:shd w:val="clear" w:color="auto" w:fill="auto"/>
            <w:noWrap/>
            <w:vAlign w:val="bottom"/>
            <w:hideMark/>
          </w:tcPr>
          <w:p w14:paraId="77CB2F4E" w14:textId="77777777" w:rsidR="00750B76" w:rsidRPr="00F824A9" w:rsidRDefault="00750B76" w:rsidP="004040A8">
            <w:pPr>
              <w:rPr>
                <w:rFonts w:cs="Arial"/>
                <w:color w:val="000000"/>
                <w:sz w:val="18"/>
                <w:szCs w:val="18"/>
              </w:rPr>
            </w:pPr>
            <w:r>
              <w:rPr>
                <w:rFonts w:cs="Arial"/>
                <w:color w:val="000000"/>
                <w:sz w:val="18"/>
                <w:szCs w:val="18"/>
              </w:rPr>
              <w:t> </w:t>
            </w:r>
          </w:p>
        </w:tc>
      </w:tr>
      <w:tr w:rsidR="00750B76" w:rsidRPr="00F824A9" w14:paraId="58F54E3E" w14:textId="77777777" w:rsidTr="00F824A9">
        <w:trPr>
          <w:trHeight w:val="269"/>
        </w:trPr>
        <w:tc>
          <w:tcPr>
            <w:tcW w:w="4695" w:type="dxa"/>
            <w:tcBorders>
              <w:top w:val="single" w:sz="4" w:space="0" w:color="auto"/>
              <w:left w:val="single" w:sz="4" w:space="0" w:color="auto"/>
              <w:bottom w:val="single" w:sz="4" w:space="0" w:color="auto"/>
              <w:right w:val="nil"/>
            </w:tcBorders>
            <w:shd w:val="clear" w:color="000000" w:fill="BFBFBF"/>
            <w:noWrap/>
            <w:vAlign w:val="bottom"/>
            <w:hideMark/>
          </w:tcPr>
          <w:p w14:paraId="3D99E0B5" w14:textId="77777777" w:rsidR="00750B76" w:rsidRPr="00F824A9" w:rsidRDefault="00750B76" w:rsidP="004040A8">
            <w:pPr>
              <w:rPr>
                <w:rFonts w:cs="Arial"/>
                <w:b/>
                <w:bCs/>
                <w:color w:val="000000"/>
                <w:sz w:val="18"/>
                <w:szCs w:val="18"/>
              </w:rPr>
            </w:pPr>
            <w:r>
              <w:rPr>
                <w:rFonts w:cs="Arial"/>
                <w:b/>
                <w:bCs/>
                <w:color w:val="000000"/>
                <w:sz w:val="18"/>
                <w:szCs w:val="18"/>
              </w:rPr>
              <w:t>Operating result for the year</w:t>
            </w:r>
          </w:p>
        </w:tc>
        <w:tc>
          <w:tcPr>
            <w:tcW w:w="1355" w:type="dxa"/>
            <w:tcBorders>
              <w:top w:val="single" w:sz="4" w:space="0" w:color="auto"/>
              <w:left w:val="nil"/>
              <w:bottom w:val="single" w:sz="4" w:space="0" w:color="auto"/>
              <w:right w:val="nil"/>
            </w:tcBorders>
            <w:shd w:val="clear" w:color="000000" w:fill="BFBFBF"/>
            <w:noWrap/>
            <w:vAlign w:val="bottom"/>
            <w:hideMark/>
          </w:tcPr>
          <w:p w14:paraId="534E6668" w14:textId="77777777" w:rsidR="00750B76" w:rsidRPr="00F824A9" w:rsidRDefault="00750B76" w:rsidP="004040A8">
            <w:pPr>
              <w:jc w:val="center"/>
              <w:rPr>
                <w:rFonts w:cs="Arial"/>
                <w:b/>
                <w:bCs/>
                <w:color w:val="000000"/>
                <w:sz w:val="18"/>
                <w:szCs w:val="18"/>
              </w:rPr>
            </w:pPr>
            <w:r>
              <w:rPr>
                <w:rFonts w:cs="Arial"/>
                <w:b/>
                <w:bCs/>
                <w:color w:val="000000"/>
                <w:sz w:val="18"/>
                <w:szCs w:val="18"/>
              </w:rPr>
              <w:t> </w:t>
            </w:r>
          </w:p>
        </w:tc>
        <w:tc>
          <w:tcPr>
            <w:tcW w:w="1355" w:type="dxa"/>
            <w:tcBorders>
              <w:top w:val="single" w:sz="4" w:space="0" w:color="auto"/>
              <w:left w:val="nil"/>
              <w:bottom w:val="single" w:sz="4" w:space="0" w:color="auto"/>
              <w:right w:val="nil"/>
            </w:tcBorders>
            <w:shd w:val="clear" w:color="000000" w:fill="BFBFBF"/>
            <w:noWrap/>
            <w:vAlign w:val="bottom"/>
            <w:hideMark/>
          </w:tcPr>
          <w:p w14:paraId="01BB77C8" w14:textId="77777777" w:rsidR="00750B76" w:rsidRPr="00F824A9" w:rsidRDefault="00750B76" w:rsidP="004040A8">
            <w:pPr>
              <w:jc w:val="right"/>
              <w:rPr>
                <w:rFonts w:cs="Arial"/>
                <w:b/>
                <w:bCs/>
                <w:color w:val="000000"/>
                <w:sz w:val="18"/>
                <w:szCs w:val="18"/>
              </w:rPr>
            </w:pPr>
            <w:r>
              <w:rPr>
                <w:rFonts w:cs="Arial"/>
                <w:b/>
                <w:bCs/>
                <w:color w:val="000000"/>
                <w:sz w:val="18"/>
                <w:szCs w:val="18"/>
              </w:rPr>
              <w:t>2,121</w:t>
            </w:r>
          </w:p>
        </w:tc>
        <w:tc>
          <w:tcPr>
            <w:tcW w:w="1355" w:type="dxa"/>
            <w:tcBorders>
              <w:top w:val="single" w:sz="4" w:space="0" w:color="auto"/>
              <w:left w:val="nil"/>
              <w:bottom w:val="single" w:sz="4" w:space="0" w:color="auto"/>
              <w:right w:val="single" w:sz="4" w:space="0" w:color="auto"/>
            </w:tcBorders>
            <w:shd w:val="clear" w:color="000000" w:fill="BFBFBF"/>
            <w:noWrap/>
            <w:vAlign w:val="bottom"/>
            <w:hideMark/>
          </w:tcPr>
          <w:p w14:paraId="0FEED886" w14:textId="77777777" w:rsidR="00750B76" w:rsidRPr="00F824A9" w:rsidRDefault="00750B76" w:rsidP="004040A8">
            <w:pPr>
              <w:jc w:val="right"/>
              <w:rPr>
                <w:rFonts w:cs="Arial"/>
                <w:b/>
                <w:bCs/>
                <w:color w:val="000000"/>
                <w:sz w:val="18"/>
                <w:szCs w:val="18"/>
              </w:rPr>
            </w:pPr>
            <w:r>
              <w:rPr>
                <w:rFonts w:cs="Arial"/>
                <w:b/>
                <w:bCs/>
                <w:color w:val="000000"/>
                <w:sz w:val="18"/>
                <w:szCs w:val="18"/>
              </w:rPr>
              <w:t>(138)</w:t>
            </w:r>
          </w:p>
        </w:tc>
      </w:tr>
      <w:tr w:rsidR="00750B76" w:rsidRPr="00F824A9" w14:paraId="34B122BB" w14:textId="77777777" w:rsidTr="00F824A9">
        <w:trPr>
          <w:trHeight w:val="269"/>
        </w:trPr>
        <w:tc>
          <w:tcPr>
            <w:tcW w:w="4695" w:type="dxa"/>
            <w:tcBorders>
              <w:top w:val="nil"/>
              <w:left w:val="single" w:sz="4" w:space="0" w:color="auto"/>
              <w:bottom w:val="nil"/>
              <w:right w:val="nil"/>
            </w:tcBorders>
            <w:shd w:val="clear" w:color="auto" w:fill="auto"/>
            <w:noWrap/>
            <w:vAlign w:val="bottom"/>
            <w:hideMark/>
          </w:tcPr>
          <w:p w14:paraId="55C78EE4" w14:textId="77777777" w:rsidR="00750B76" w:rsidRPr="00F824A9" w:rsidRDefault="00750B76" w:rsidP="004040A8">
            <w:pPr>
              <w:rPr>
                <w:rFonts w:cs="Arial"/>
                <w:color w:val="000000"/>
                <w:sz w:val="18"/>
                <w:szCs w:val="18"/>
              </w:rPr>
            </w:pPr>
            <w:r>
              <w:rPr>
                <w:rFonts w:cs="Arial"/>
                <w:color w:val="000000"/>
                <w:sz w:val="18"/>
                <w:szCs w:val="18"/>
              </w:rPr>
              <w:t> </w:t>
            </w:r>
          </w:p>
        </w:tc>
        <w:tc>
          <w:tcPr>
            <w:tcW w:w="1355" w:type="dxa"/>
            <w:tcBorders>
              <w:top w:val="nil"/>
              <w:left w:val="nil"/>
              <w:bottom w:val="nil"/>
              <w:right w:val="nil"/>
            </w:tcBorders>
            <w:shd w:val="clear" w:color="auto" w:fill="auto"/>
            <w:noWrap/>
            <w:vAlign w:val="bottom"/>
            <w:hideMark/>
          </w:tcPr>
          <w:p w14:paraId="63C1B005" w14:textId="77777777" w:rsidR="00750B76" w:rsidRPr="00F824A9" w:rsidRDefault="00750B76" w:rsidP="004040A8">
            <w:pPr>
              <w:rPr>
                <w:rFonts w:cs="Arial"/>
                <w:color w:val="000000"/>
                <w:sz w:val="18"/>
                <w:szCs w:val="18"/>
              </w:rPr>
            </w:pPr>
          </w:p>
        </w:tc>
        <w:tc>
          <w:tcPr>
            <w:tcW w:w="1355" w:type="dxa"/>
            <w:tcBorders>
              <w:top w:val="nil"/>
              <w:left w:val="nil"/>
              <w:bottom w:val="nil"/>
              <w:right w:val="nil"/>
            </w:tcBorders>
            <w:shd w:val="clear" w:color="000000" w:fill="F2F2F2"/>
            <w:noWrap/>
            <w:vAlign w:val="bottom"/>
            <w:hideMark/>
          </w:tcPr>
          <w:p w14:paraId="188A9EF0" w14:textId="77777777" w:rsidR="00750B76" w:rsidRPr="00F824A9" w:rsidRDefault="00750B76" w:rsidP="004040A8">
            <w:pPr>
              <w:rPr>
                <w:rFonts w:cs="Arial"/>
                <w:color w:val="000000"/>
                <w:sz w:val="18"/>
                <w:szCs w:val="18"/>
              </w:rPr>
            </w:pPr>
            <w:r>
              <w:rPr>
                <w:rFonts w:cs="Arial"/>
                <w:color w:val="000000"/>
                <w:sz w:val="18"/>
                <w:szCs w:val="18"/>
              </w:rPr>
              <w:t> </w:t>
            </w:r>
          </w:p>
        </w:tc>
        <w:tc>
          <w:tcPr>
            <w:tcW w:w="1355" w:type="dxa"/>
            <w:tcBorders>
              <w:top w:val="nil"/>
              <w:left w:val="nil"/>
              <w:bottom w:val="nil"/>
              <w:right w:val="single" w:sz="4" w:space="0" w:color="auto"/>
            </w:tcBorders>
            <w:shd w:val="clear" w:color="auto" w:fill="auto"/>
            <w:noWrap/>
            <w:vAlign w:val="bottom"/>
            <w:hideMark/>
          </w:tcPr>
          <w:p w14:paraId="19001EFA" w14:textId="77777777" w:rsidR="00750B76" w:rsidRPr="00F824A9" w:rsidRDefault="00750B76" w:rsidP="004040A8">
            <w:pPr>
              <w:rPr>
                <w:rFonts w:cs="Arial"/>
                <w:color w:val="000000"/>
                <w:sz w:val="18"/>
                <w:szCs w:val="18"/>
              </w:rPr>
            </w:pPr>
            <w:r>
              <w:rPr>
                <w:rFonts w:cs="Arial"/>
                <w:color w:val="000000"/>
                <w:sz w:val="18"/>
                <w:szCs w:val="18"/>
              </w:rPr>
              <w:t> </w:t>
            </w:r>
          </w:p>
        </w:tc>
      </w:tr>
      <w:tr w:rsidR="00750B76" w:rsidRPr="00F824A9" w14:paraId="1F2C265A" w14:textId="77777777" w:rsidTr="00F824A9">
        <w:trPr>
          <w:trHeight w:val="269"/>
        </w:trPr>
        <w:tc>
          <w:tcPr>
            <w:tcW w:w="4695" w:type="dxa"/>
            <w:tcBorders>
              <w:top w:val="nil"/>
              <w:left w:val="single" w:sz="4" w:space="0" w:color="auto"/>
              <w:bottom w:val="nil"/>
              <w:right w:val="nil"/>
            </w:tcBorders>
            <w:shd w:val="clear" w:color="auto" w:fill="auto"/>
            <w:noWrap/>
            <w:vAlign w:val="bottom"/>
            <w:hideMark/>
          </w:tcPr>
          <w:p w14:paraId="0A8E2578" w14:textId="77777777" w:rsidR="00750B76" w:rsidRPr="00F824A9" w:rsidRDefault="00750B76" w:rsidP="004040A8">
            <w:pPr>
              <w:rPr>
                <w:rFonts w:cs="Arial"/>
                <w:color w:val="000000"/>
                <w:sz w:val="18"/>
                <w:szCs w:val="18"/>
              </w:rPr>
            </w:pPr>
            <w:r>
              <w:rPr>
                <w:rFonts w:cs="Arial"/>
                <w:color w:val="000000"/>
                <w:sz w:val="18"/>
                <w:szCs w:val="18"/>
              </w:rPr>
              <w:t>Other comprehensive income</w:t>
            </w:r>
          </w:p>
        </w:tc>
        <w:tc>
          <w:tcPr>
            <w:tcW w:w="1355" w:type="dxa"/>
            <w:tcBorders>
              <w:top w:val="nil"/>
              <w:left w:val="nil"/>
              <w:bottom w:val="nil"/>
              <w:right w:val="nil"/>
            </w:tcBorders>
            <w:shd w:val="clear" w:color="auto" w:fill="auto"/>
            <w:noWrap/>
            <w:vAlign w:val="bottom"/>
            <w:hideMark/>
          </w:tcPr>
          <w:p w14:paraId="0A4035A7" w14:textId="77777777" w:rsidR="00750B76" w:rsidRPr="00F824A9" w:rsidRDefault="00750B76" w:rsidP="004040A8">
            <w:pPr>
              <w:rPr>
                <w:rFonts w:cs="Arial"/>
                <w:color w:val="000000"/>
                <w:sz w:val="18"/>
                <w:szCs w:val="18"/>
              </w:rPr>
            </w:pPr>
          </w:p>
        </w:tc>
        <w:tc>
          <w:tcPr>
            <w:tcW w:w="1355" w:type="dxa"/>
            <w:tcBorders>
              <w:top w:val="nil"/>
              <w:left w:val="nil"/>
              <w:bottom w:val="nil"/>
              <w:right w:val="nil"/>
            </w:tcBorders>
            <w:shd w:val="clear" w:color="000000" w:fill="F2F2F2"/>
            <w:noWrap/>
            <w:vAlign w:val="bottom"/>
            <w:hideMark/>
          </w:tcPr>
          <w:p w14:paraId="5C56FEF7" w14:textId="77777777" w:rsidR="00750B76" w:rsidRPr="00F824A9" w:rsidRDefault="00750B76" w:rsidP="004040A8">
            <w:pPr>
              <w:jc w:val="right"/>
              <w:rPr>
                <w:rFonts w:cs="Arial"/>
                <w:color w:val="000000"/>
                <w:sz w:val="18"/>
                <w:szCs w:val="18"/>
              </w:rPr>
            </w:pPr>
            <w:r>
              <w:rPr>
                <w:rFonts w:cs="Arial"/>
                <w:color w:val="000000"/>
                <w:sz w:val="18"/>
                <w:szCs w:val="18"/>
              </w:rPr>
              <w:t>-</w:t>
            </w:r>
          </w:p>
        </w:tc>
        <w:tc>
          <w:tcPr>
            <w:tcW w:w="1355" w:type="dxa"/>
            <w:tcBorders>
              <w:top w:val="nil"/>
              <w:left w:val="nil"/>
              <w:bottom w:val="nil"/>
              <w:right w:val="single" w:sz="4" w:space="0" w:color="auto"/>
            </w:tcBorders>
            <w:shd w:val="clear" w:color="auto" w:fill="auto"/>
            <w:noWrap/>
            <w:vAlign w:val="bottom"/>
            <w:hideMark/>
          </w:tcPr>
          <w:p w14:paraId="10802585" w14:textId="77777777" w:rsidR="00750B76" w:rsidRPr="00F824A9" w:rsidRDefault="00750B76" w:rsidP="004040A8">
            <w:pPr>
              <w:jc w:val="right"/>
              <w:rPr>
                <w:rFonts w:cs="Arial"/>
                <w:color w:val="000000"/>
                <w:sz w:val="18"/>
                <w:szCs w:val="18"/>
              </w:rPr>
            </w:pPr>
            <w:r>
              <w:rPr>
                <w:rFonts w:cs="Arial"/>
                <w:color w:val="000000"/>
                <w:sz w:val="18"/>
                <w:szCs w:val="18"/>
              </w:rPr>
              <w:t>-</w:t>
            </w:r>
          </w:p>
        </w:tc>
      </w:tr>
      <w:tr w:rsidR="00750B76" w:rsidRPr="00F824A9" w14:paraId="14BF794E" w14:textId="77777777" w:rsidTr="00F824A9">
        <w:trPr>
          <w:trHeight w:val="269"/>
        </w:trPr>
        <w:tc>
          <w:tcPr>
            <w:tcW w:w="4695" w:type="dxa"/>
            <w:tcBorders>
              <w:top w:val="single" w:sz="4" w:space="0" w:color="auto"/>
              <w:left w:val="single" w:sz="4" w:space="0" w:color="auto"/>
              <w:bottom w:val="single" w:sz="4" w:space="0" w:color="auto"/>
              <w:right w:val="nil"/>
            </w:tcBorders>
            <w:shd w:val="clear" w:color="000000" w:fill="BFBFBF"/>
            <w:noWrap/>
            <w:vAlign w:val="bottom"/>
            <w:hideMark/>
          </w:tcPr>
          <w:p w14:paraId="7BC805A9" w14:textId="77777777" w:rsidR="00750B76" w:rsidRPr="00F824A9" w:rsidRDefault="00750B76" w:rsidP="004040A8">
            <w:pPr>
              <w:rPr>
                <w:rFonts w:cs="Arial"/>
                <w:b/>
                <w:bCs/>
                <w:color w:val="000000"/>
                <w:sz w:val="18"/>
                <w:szCs w:val="18"/>
              </w:rPr>
            </w:pPr>
            <w:r>
              <w:rPr>
                <w:rFonts w:cs="Arial"/>
                <w:b/>
                <w:bCs/>
                <w:color w:val="000000"/>
                <w:sz w:val="18"/>
                <w:szCs w:val="18"/>
              </w:rPr>
              <w:t>Total comprehensive income for the year</w:t>
            </w:r>
          </w:p>
        </w:tc>
        <w:tc>
          <w:tcPr>
            <w:tcW w:w="1355" w:type="dxa"/>
            <w:tcBorders>
              <w:top w:val="single" w:sz="4" w:space="0" w:color="auto"/>
              <w:left w:val="nil"/>
              <w:bottom w:val="single" w:sz="4" w:space="0" w:color="auto"/>
              <w:right w:val="nil"/>
            </w:tcBorders>
            <w:shd w:val="clear" w:color="000000" w:fill="BFBFBF"/>
            <w:noWrap/>
            <w:vAlign w:val="bottom"/>
            <w:hideMark/>
          </w:tcPr>
          <w:p w14:paraId="438E22B9" w14:textId="77777777" w:rsidR="00750B76" w:rsidRPr="00F824A9" w:rsidRDefault="00750B76" w:rsidP="004040A8">
            <w:pPr>
              <w:jc w:val="center"/>
              <w:rPr>
                <w:rFonts w:cs="Arial"/>
                <w:b/>
                <w:bCs/>
                <w:color w:val="000000"/>
                <w:sz w:val="18"/>
                <w:szCs w:val="18"/>
              </w:rPr>
            </w:pPr>
            <w:r>
              <w:rPr>
                <w:rFonts w:cs="Arial"/>
                <w:b/>
                <w:bCs/>
                <w:color w:val="000000"/>
                <w:sz w:val="18"/>
                <w:szCs w:val="18"/>
              </w:rPr>
              <w:t> </w:t>
            </w:r>
          </w:p>
        </w:tc>
        <w:tc>
          <w:tcPr>
            <w:tcW w:w="1355" w:type="dxa"/>
            <w:tcBorders>
              <w:top w:val="single" w:sz="4" w:space="0" w:color="auto"/>
              <w:left w:val="nil"/>
              <w:bottom w:val="single" w:sz="4" w:space="0" w:color="auto"/>
              <w:right w:val="nil"/>
            </w:tcBorders>
            <w:shd w:val="clear" w:color="000000" w:fill="BFBFBF"/>
            <w:noWrap/>
            <w:vAlign w:val="bottom"/>
            <w:hideMark/>
          </w:tcPr>
          <w:p w14:paraId="3ED6F6A3" w14:textId="77777777" w:rsidR="00750B76" w:rsidRPr="00F824A9" w:rsidRDefault="00750B76" w:rsidP="004040A8">
            <w:pPr>
              <w:jc w:val="right"/>
              <w:rPr>
                <w:rFonts w:cs="Arial"/>
                <w:b/>
                <w:bCs/>
                <w:color w:val="000000"/>
                <w:sz w:val="18"/>
                <w:szCs w:val="18"/>
              </w:rPr>
            </w:pPr>
            <w:r>
              <w:rPr>
                <w:rFonts w:cs="Arial"/>
                <w:b/>
                <w:bCs/>
                <w:color w:val="000000"/>
                <w:sz w:val="18"/>
                <w:szCs w:val="18"/>
              </w:rPr>
              <w:t>2,121</w:t>
            </w:r>
          </w:p>
        </w:tc>
        <w:tc>
          <w:tcPr>
            <w:tcW w:w="1355" w:type="dxa"/>
            <w:tcBorders>
              <w:top w:val="single" w:sz="4" w:space="0" w:color="auto"/>
              <w:left w:val="nil"/>
              <w:bottom w:val="single" w:sz="4" w:space="0" w:color="auto"/>
              <w:right w:val="single" w:sz="4" w:space="0" w:color="auto"/>
            </w:tcBorders>
            <w:shd w:val="clear" w:color="000000" w:fill="BFBFBF"/>
            <w:noWrap/>
            <w:vAlign w:val="bottom"/>
            <w:hideMark/>
          </w:tcPr>
          <w:p w14:paraId="57C0A67A" w14:textId="77777777" w:rsidR="00750B76" w:rsidRPr="00F824A9" w:rsidRDefault="00750B76" w:rsidP="004040A8">
            <w:pPr>
              <w:jc w:val="right"/>
              <w:rPr>
                <w:rFonts w:cs="Arial"/>
                <w:b/>
                <w:bCs/>
                <w:color w:val="000000"/>
                <w:sz w:val="18"/>
                <w:szCs w:val="18"/>
              </w:rPr>
            </w:pPr>
            <w:r>
              <w:rPr>
                <w:rFonts w:cs="Arial"/>
                <w:b/>
                <w:bCs/>
                <w:color w:val="000000"/>
                <w:sz w:val="18"/>
                <w:szCs w:val="18"/>
              </w:rPr>
              <w:t>(138)</w:t>
            </w:r>
          </w:p>
        </w:tc>
      </w:tr>
    </w:tbl>
    <w:p w14:paraId="109D56CB" w14:textId="77777777" w:rsidR="00750B76" w:rsidRDefault="00750B76" w:rsidP="003A3E54"/>
    <w:p w14:paraId="3EA957DA" w14:textId="77777777" w:rsidR="00750B76" w:rsidRDefault="00750B76" w:rsidP="00750B76">
      <w:r w:rsidRPr="002F07DA">
        <w:rPr>
          <w:sz w:val="18"/>
          <w:szCs w:val="18"/>
        </w:rPr>
        <w:t>The accompanying notes form part of these statements.</w:t>
      </w:r>
    </w:p>
    <w:p w14:paraId="7F1758B9" w14:textId="77777777" w:rsidR="00750B76" w:rsidRDefault="00750B76" w:rsidP="003A3E54"/>
    <w:p w14:paraId="3DB3AD24" w14:textId="77777777" w:rsidR="00750B76" w:rsidRDefault="00750B76" w:rsidP="003A3E54">
      <w:pPr>
        <w:rPr>
          <w:sz w:val="18"/>
          <w:szCs w:val="18"/>
        </w:rPr>
      </w:pPr>
    </w:p>
    <w:p w14:paraId="31060257" w14:textId="019C2EE0" w:rsidR="00750B76" w:rsidRPr="005761B8" w:rsidRDefault="00750B76" w:rsidP="003A3E54">
      <w:pPr>
        <w:rPr>
          <w:sz w:val="18"/>
          <w:szCs w:val="18"/>
        </w:rPr>
      </w:pPr>
      <w:r w:rsidRPr="005761B8">
        <w:rPr>
          <w:sz w:val="18"/>
          <w:szCs w:val="18"/>
        </w:rPr>
        <w:br w:type="page"/>
      </w:r>
    </w:p>
    <w:p w14:paraId="4E94894A" w14:textId="77777777" w:rsidR="00750B76" w:rsidRPr="008D37CA" w:rsidRDefault="00750B76" w:rsidP="000825DD">
      <w:pPr>
        <w:pStyle w:val="Header"/>
        <w:rPr>
          <w:sz w:val="26"/>
          <w:szCs w:val="26"/>
        </w:rPr>
      </w:pPr>
      <w:r w:rsidRPr="008D37CA">
        <w:rPr>
          <w:sz w:val="26"/>
          <w:szCs w:val="26"/>
        </w:rPr>
        <w:lastRenderedPageBreak/>
        <w:t>Legal Practitioners’ Fidelity Guarantee Fund</w:t>
      </w:r>
    </w:p>
    <w:p w14:paraId="3363B2E0" w14:textId="77777777" w:rsidR="00750B76" w:rsidRDefault="00750B76" w:rsidP="000825DD">
      <w:pPr>
        <w:keepNext/>
        <w:spacing w:after="240"/>
        <w:contextualSpacing/>
        <w:outlineLvl w:val="0"/>
        <w:rPr>
          <w:b/>
          <w:kern w:val="28"/>
          <w:sz w:val="26"/>
          <w:szCs w:val="26"/>
        </w:rPr>
      </w:pPr>
      <w:r w:rsidRPr="00971129">
        <w:rPr>
          <w:b/>
          <w:kern w:val="28"/>
          <w:sz w:val="26"/>
          <w:szCs w:val="26"/>
        </w:rPr>
        <w:t xml:space="preserve">Statement of Financial Position </w:t>
      </w:r>
    </w:p>
    <w:p w14:paraId="12D210CC" w14:textId="77777777" w:rsidR="00750B76" w:rsidRPr="00971129" w:rsidRDefault="00750B76" w:rsidP="000825DD">
      <w:pPr>
        <w:keepNext/>
        <w:spacing w:after="240"/>
        <w:contextualSpacing/>
        <w:outlineLvl w:val="0"/>
        <w:rPr>
          <w:b/>
          <w:kern w:val="28"/>
          <w:sz w:val="26"/>
          <w:szCs w:val="26"/>
        </w:rPr>
      </w:pPr>
      <w:r w:rsidRPr="00971129">
        <w:rPr>
          <w:b/>
          <w:kern w:val="28"/>
          <w:sz w:val="26"/>
          <w:szCs w:val="26"/>
        </w:rPr>
        <w:t>as at 30 June 202</w:t>
      </w:r>
      <w:r>
        <w:rPr>
          <w:b/>
          <w:kern w:val="28"/>
          <w:sz w:val="26"/>
          <w:szCs w:val="26"/>
        </w:rPr>
        <w:t>4</w:t>
      </w:r>
    </w:p>
    <w:p w14:paraId="1FDB1849" w14:textId="77777777" w:rsidR="00750B76" w:rsidRDefault="00750B76" w:rsidP="000825DD">
      <w:pPr>
        <w:pBdr>
          <w:top w:val="single" w:sz="4" w:space="1" w:color="auto"/>
        </w:pBdr>
        <w:rPr>
          <w:b/>
        </w:rPr>
      </w:pPr>
    </w:p>
    <w:p w14:paraId="333F6882" w14:textId="77777777" w:rsidR="00750B76" w:rsidRDefault="00750B76" w:rsidP="005761B8"/>
    <w:tbl>
      <w:tblPr>
        <w:tblW w:w="8745" w:type="dxa"/>
        <w:tblLook w:val="04A0" w:firstRow="1" w:lastRow="0" w:firstColumn="1" w:lastColumn="0" w:noHBand="0" w:noVBand="1"/>
      </w:tblPr>
      <w:tblGrid>
        <w:gridCol w:w="4689"/>
        <w:gridCol w:w="1352"/>
        <w:gridCol w:w="1352"/>
        <w:gridCol w:w="1352"/>
      </w:tblGrid>
      <w:tr w:rsidR="00750B76" w:rsidRPr="00F824A9" w14:paraId="579B0974" w14:textId="77777777" w:rsidTr="00F824A9">
        <w:trPr>
          <w:trHeight w:val="357"/>
        </w:trPr>
        <w:tc>
          <w:tcPr>
            <w:tcW w:w="4689" w:type="dxa"/>
            <w:tcBorders>
              <w:top w:val="single" w:sz="4" w:space="0" w:color="auto"/>
              <w:left w:val="single" w:sz="4" w:space="0" w:color="auto"/>
              <w:bottom w:val="nil"/>
              <w:right w:val="nil"/>
            </w:tcBorders>
            <w:shd w:val="clear" w:color="000000" w:fill="BFBFBF"/>
            <w:vAlign w:val="center"/>
            <w:hideMark/>
          </w:tcPr>
          <w:p w14:paraId="229921B7" w14:textId="77777777" w:rsidR="00750B76" w:rsidRPr="00F824A9" w:rsidRDefault="00750B76" w:rsidP="004040A8">
            <w:pPr>
              <w:rPr>
                <w:rFonts w:cs="Arial"/>
                <w:b/>
                <w:bCs/>
                <w:color w:val="000000"/>
                <w:sz w:val="18"/>
                <w:szCs w:val="18"/>
              </w:rPr>
            </w:pPr>
            <w:r>
              <w:rPr>
                <w:rFonts w:cs="Arial"/>
                <w:b/>
                <w:bCs/>
                <w:color w:val="000000"/>
                <w:sz w:val="18"/>
                <w:szCs w:val="18"/>
              </w:rPr>
              <w:t> </w:t>
            </w:r>
          </w:p>
        </w:tc>
        <w:tc>
          <w:tcPr>
            <w:tcW w:w="1352" w:type="dxa"/>
            <w:tcBorders>
              <w:top w:val="single" w:sz="4" w:space="0" w:color="auto"/>
              <w:left w:val="nil"/>
              <w:bottom w:val="nil"/>
              <w:right w:val="nil"/>
            </w:tcBorders>
            <w:shd w:val="clear" w:color="000000" w:fill="BFBFBF"/>
            <w:vAlign w:val="center"/>
            <w:hideMark/>
          </w:tcPr>
          <w:p w14:paraId="67AF1ED4" w14:textId="77777777" w:rsidR="00750B76" w:rsidRPr="00F824A9" w:rsidRDefault="00750B76" w:rsidP="004040A8">
            <w:pPr>
              <w:jc w:val="center"/>
              <w:rPr>
                <w:rFonts w:cs="Arial"/>
                <w:b/>
                <w:bCs/>
                <w:color w:val="000000"/>
                <w:sz w:val="18"/>
                <w:szCs w:val="18"/>
              </w:rPr>
            </w:pPr>
            <w:r>
              <w:rPr>
                <w:rFonts w:cs="Arial"/>
                <w:b/>
                <w:bCs/>
                <w:color w:val="000000"/>
                <w:sz w:val="18"/>
                <w:szCs w:val="18"/>
              </w:rPr>
              <w:t> </w:t>
            </w:r>
          </w:p>
        </w:tc>
        <w:tc>
          <w:tcPr>
            <w:tcW w:w="1352" w:type="dxa"/>
            <w:tcBorders>
              <w:top w:val="single" w:sz="4" w:space="0" w:color="auto"/>
              <w:left w:val="nil"/>
              <w:bottom w:val="nil"/>
              <w:right w:val="nil"/>
            </w:tcBorders>
            <w:shd w:val="clear" w:color="000000" w:fill="BFBFBF"/>
            <w:vAlign w:val="center"/>
            <w:hideMark/>
          </w:tcPr>
          <w:p w14:paraId="443E9171" w14:textId="77777777" w:rsidR="00750B76" w:rsidRPr="00F824A9" w:rsidRDefault="00750B76" w:rsidP="004040A8">
            <w:pPr>
              <w:jc w:val="right"/>
              <w:rPr>
                <w:rFonts w:cs="Arial"/>
                <w:b/>
                <w:bCs/>
                <w:color w:val="000000"/>
                <w:sz w:val="18"/>
                <w:szCs w:val="18"/>
              </w:rPr>
            </w:pPr>
            <w:r>
              <w:rPr>
                <w:rFonts w:cs="Arial"/>
                <w:b/>
                <w:bCs/>
                <w:color w:val="000000"/>
                <w:sz w:val="18"/>
                <w:szCs w:val="18"/>
              </w:rPr>
              <w:t>2024</w:t>
            </w:r>
          </w:p>
        </w:tc>
        <w:tc>
          <w:tcPr>
            <w:tcW w:w="1352" w:type="dxa"/>
            <w:tcBorders>
              <w:top w:val="single" w:sz="4" w:space="0" w:color="auto"/>
              <w:left w:val="nil"/>
              <w:bottom w:val="nil"/>
              <w:right w:val="single" w:sz="4" w:space="0" w:color="auto"/>
            </w:tcBorders>
            <w:shd w:val="clear" w:color="000000" w:fill="BFBFBF"/>
            <w:vAlign w:val="center"/>
            <w:hideMark/>
          </w:tcPr>
          <w:p w14:paraId="2F5E8181" w14:textId="77777777" w:rsidR="00750B76" w:rsidRPr="00F824A9" w:rsidRDefault="00750B76" w:rsidP="004040A8">
            <w:pPr>
              <w:jc w:val="right"/>
              <w:rPr>
                <w:rFonts w:cs="Arial"/>
                <w:b/>
                <w:bCs/>
                <w:color w:val="000000"/>
                <w:sz w:val="18"/>
                <w:szCs w:val="18"/>
              </w:rPr>
            </w:pPr>
            <w:r>
              <w:rPr>
                <w:rFonts w:cs="Arial"/>
                <w:b/>
                <w:bCs/>
                <w:color w:val="000000"/>
                <w:sz w:val="18"/>
                <w:szCs w:val="18"/>
              </w:rPr>
              <w:t>2023</w:t>
            </w:r>
          </w:p>
        </w:tc>
      </w:tr>
      <w:tr w:rsidR="00750B76" w:rsidRPr="00F824A9" w14:paraId="6F208D57" w14:textId="77777777" w:rsidTr="00F824A9">
        <w:trPr>
          <w:trHeight w:val="357"/>
        </w:trPr>
        <w:tc>
          <w:tcPr>
            <w:tcW w:w="4689" w:type="dxa"/>
            <w:tcBorders>
              <w:top w:val="nil"/>
              <w:left w:val="single" w:sz="4" w:space="0" w:color="auto"/>
              <w:bottom w:val="single" w:sz="4" w:space="0" w:color="auto"/>
              <w:right w:val="nil"/>
            </w:tcBorders>
            <w:shd w:val="clear" w:color="000000" w:fill="BFBFBF"/>
            <w:vAlign w:val="center"/>
            <w:hideMark/>
          </w:tcPr>
          <w:p w14:paraId="71C68DF1" w14:textId="77777777" w:rsidR="00750B76" w:rsidRPr="00F824A9" w:rsidRDefault="00750B76" w:rsidP="004040A8">
            <w:pPr>
              <w:jc w:val="center"/>
              <w:rPr>
                <w:rFonts w:cs="Arial"/>
                <w:b/>
                <w:bCs/>
                <w:color w:val="000000"/>
                <w:sz w:val="18"/>
                <w:szCs w:val="18"/>
              </w:rPr>
            </w:pPr>
            <w:r>
              <w:rPr>
                <w:rFonts w:cs="Arial"/>
                <w:b/>
                <w:bCs/>
                <w:color w:val="000000"/>
                <w:sz w:val="18"/>
                <w:szCs w:val="18"/>
              </w:rPr>
              <w:t> </w:t>
            </w:r>
          </w:p>
        </w:tc>
        <w:tc>
          <w:tcPr>
            <w:tcW w:w="1352" w:type="dxa"/>
            <w:tcBorders>
              <w:top w:val="nil"/>
              <w:left w:val="nil"/>
              <w:bottom w:val="single" w:sz="4" w:space="0" w:color="auto"/>
              <w:right w:val="nil"/>
            </w:tcBorders>
            <w:shd w:val="clear" w:color="000000" w:fill="BFBFBF"/>
            <w:vAlign w:val="center"/>
            <w:hideMark/>
          </w:tcPr>
          <w:p w14:paraId="6940387B" w14:textId="77777777" w:rsidR="00750B76" w:rsidRPr="00F824A9" w:rsidRDefault="00750B76" w:rsidP="004040A8">
            <w:pPr>
              <w:jc w:val="center"/>
              <w:rPr>
                <w:rFonts w:cs="Arial"/>
                <w:b/>
                <w:bCs/>
                <w:color w:val="000000"/>
                <w:sz w:val="18"/>
                <w:szCs w:val="18"/>
              </w:rPr>
            </w:pPr>
            <w:r>
              <w:rPr>
                <w:rFonts w:cs="Arial"/>
                <w:b/>
                <w:bCs/>
                <w:color w:val="000000"/>
                <w:sz w:val="18"/>
                <w:szCs w:val="18"/>
              </w:rPr>
              <w:t>Notes</w:t>
            </w:r>
          </w:p>
        </w:tc>
        <w:tc>
          <w:tcPr>
            <w:tcW w:w="1352" w:type="dxa"/>
            <w:tcBorders>
              <w:top w:val="nil"/>
              <w:left w:val="nil"/>
              <w:bottom w:val="single" w:sz="4" w:space="0" w:color="auto"/>
              <w:right w:val="nil"/>
            </w:tcBorders>
            <w:shd w:val="clear" w:color="000000" w:fill="BFBFBF"/>
            <w:vAlign w:val="bottom"/>
            <w:hideMark/>
          </w:tcPr>
          <w:p w14:paraId="5FC3B01B" w14:textId="77777777" w:rsidR="00750B76" w:rsidRPr="00F824A9" w:rsidRDefault="00750B76" w:rsidP="004040A8">
            <w:pPr>
              <w:jc w:val="right"/>
              <w:rPr>
                <w:rFonts w:cs="Arial"/>
                <w:b/>
                <w:bCs/>
                <w:color w:val="000000"/>
                <w:sz w:val="18"/>
                <w:szCs w:val="18"/>
              </w:rPr>
            </w:pPr>
            <w:r>
              <w:rPr>
                <w:rFonts w:cs="Arial"/>
                <w:b/>
                <w:bCs/>
                <w:color w:val="000000"/>
                <w:sz w:val="18"/>
                <w:szCs w:val="18"/>
              </w:rPr>
              <w:t>$'000</w:t>
            </w:r>
          </w:p>
        </w:tc>
        <w:tc>
          <w:tcPr>
            <w:tcW w:w="1352" w:type="dxa"/>
            <w:tcBorders>
              <w:top w:val="nil"/>
              <w:left w:val="nil"/>
              <w:bottom w:val="single" w:sz="4" w:space="0" w:color="auto"/>
              <w:right w:val="single" w:sz="4" w:space="0" w:color="auto"/>
            </w:tcBorders>
            <w:shd w:val="clear" w:color="000000" w:fill="BFBFBF"/>
            <w:vAlign w:val="bottom"/>
            <w:hideMark/>
          </w:tcPr>
          <w:p w14:paraId="7147EB73" w14:textId="77777777" w:rsidR="00750B76" w:rsidRPr="00F824A9" w:rsidRDefault="00750B76" w:rsidP="004040A8">
            <w:pPr>
              <w:jc w:val="right"/>
              <w:rPr>
                <w:rFonts w:cs="Arial"/>
                <w:b/>
                <w:bCs/>
                <w:color w:val="000000"/>
                <w:sz w:val="18"/>
                <w:szCs w:val="18"/>
              </w:rPr>
            </w:pPr>
            <w:r>
              <w:rPr>
                <w:rFonts w:cs="Arial"/>
                <w:b/>
                <w:bCs/>
                <w:color w:val="000000"/>
                <w:sz w:val="18"/>
                <w:szCs w:val="18"/>
              </w:rPr>
              <w:t>$'000</w:t>
            </w:r>
          </w:p>
        </w:tc>
      </w:tr>
      <w:tr w:rsidR="00750B76" w:rsidRPr="00F824A9" w14:paraId="532F59F9" w14:textId="77777777" w:rsidTr="00F824A9">
        <w:trPr>
          <w:trHeight w:val="357"/>
        </w:trPr>
        <w:tc>
          <w:tcPr>
            <w:tcW w:w="4689" w:type="dxa"/>
            <w:tcBorders>
              <w:top w:val="nil"/>
              <w:left w:val="single" w:sz="4" w:space="0" w:color="auto"/>
              <w:bottom w:val="nil"/>
              <w:right w:val="nil"/>
            </w:tcBorders>
            <w:shd w:val="clear" w:color="auto" w:fill="auto"/>
            <w:noWrap/>
            <w:vAlign w:val="bottom"/>
            <w:hideMark/>
          </w:tcPr>
          <w:p w14:paraId="4EDB3878" w14:textId="77777777" w:rsidR="00750B76" w:rsidRPr="00F824A9" w:rsidRDefault="00750B76" w:rsidP="004040A8">
            <w:pPr>
              <w:rPr>
                <w:rFonts w:cs="Arial"/>
                <w:b/>
                <w:bCs/>
                <w:color w:val="000000"/>
                <w:sz w:val="18"/>
                <w:szCs w:val="18"/>
              </w:rPr>
            </w:pPr>
            <w:r>
              <w:rPr>
                <w:rFonts w:cs="Arial"/>
                <w:b/>
                <w:bCs/>
                <w:color w:val="000000"/>
                <w:sz w:val="18"/>
                <w:szCs w:val="18"/>
              </w:rPr>
              <w:t>Current assets</w:t>
            </w:r>
          </w:p>
        </w:tc>
        <w:tc>
          <w:tcPr>
            <w:tcW w:w="1352" w:type="dxa"/>
            <w:tcBorders>
              <w:top w:val="nil"/>
              <w:left w:val="nil"/>
              <w:bottom w:val="nil"/>
              <w:right w:val="nil"/>
            </w:tcBorders>
            <w:shd w:val="clear" w:color="auto" w:fill="auto"/>
            <w:noWrap/>
            <w:vAlign w:val="bottom"/>
            <w:hideMark/>
          </w:tcPr>
          <w:p w14:paraId="4B1222CB" w14:textId="77777777" w:rsidR="00750B76" w:rsidRPr="00F824A9" w:rsidRDefault="00750B76" w:rsidP="004040A8">
            <w:pPr>
              <w:rPr>
                <w:rFonts w:cs="Arial"/>
                <w:b/>
                <w:bCs/>
                <w:color w:val="000000"/>
                <w:sz w:val="18"/>
                <w:szCs w:val="18"/>
              </w:rPr>
            </w:pPr>
          </w:p>
        </w:tc>
        <w:tc>
          <w:tcPr>
            <w:tcW w:w="1352" w:type="dxa"/>
            <w:tcBorders>
              <w:top w:val="nil"/>
              <w:left w:val="nil"/>
              <w:bottom w:val="nil"/>
              <w:right w:val="nil"/>
            </w:tcBorders>
            <w:shd w:val="clear" w:color="000000" w:fill="F2F2F2"/>
            <w:noWrap/>
            <w:vAlign w:val="bottom"/>
            <w:hideMark/>
          </w:tcPr>
          <w:p w14:paraId="11CD9F5D" w14:textId="77777777" w:rsidR="00750B76" w:rsidRPr="00F824A9" w:rsidRDefault="00750B76" w:rsidP="004040A8">
            <w:pPr>
              <w:rPr>
                <w:rFonts w:cs="Arial"/>
                <w:color w:val="000000"/>
                <w:sz w:val="18"/>
                <w:szCs w:val="18"/>
              </w:rPr>
            </w:pPr>
            <w:r>
              <w:rPr>
                <w:rFonts w:cs="Arial"/>
                <w:color w:val="000000"/>
                <w:sz w:val="18"/>
                <w:szCs w:val="18"/>
              </w:rPr>
              <w:t> </w:t>
            </w:r>
          </w:p>
        </w:tc>
        <w:tc>
          <w:tcPr>
            <w:tcW w:w="1352" w:type="dxa"/>
            <w:tcBorders>
              <w:top w:val="nil"/>
              <w:left w:val="nil"/>
              <w:bottom w:val="nil"/>
              <w:right w:val="single" w:sz="4" w:space="0" w:color="auto"/>
            </w:tcBorders>
            <w:shd w:val="clear" w:color="auto" w:fill="auto"/>
            <w:noWrap/>
            <w:vAlign w:val="bottom"/>
            <w:hideMark/>
          </w:tcPr>
          <w:p w14:paraId="18676F8E" w14:textId="77777777" w:rsidR="00750B76" w:rsidRPr="00F824A9" w:rsidRDefault="00750B76" w:rsidP="004040A8">
            <w:pPr>
              <w:rPr>
                <w:rFonts w:cs="Arial"/>
                <w:color w:val="000000"/>
                <w:sz w:val="18"/>
                <w:szCs w:val="18"/>
              </w:rPr>
            </w:pPr>
            <w:r>
              <w:rPr>
                <w:rFonts w:cs="Arial"/>
                <w:color w:val="000000"/>
                <w:sz w:val="18"/>
                <w:szCs w:val="18"/>
              </w:rPr>
              <w:t> </w:t>
            </w:r>
          </w:p>
        </w:tc>
      </w:tr>
      <w:tr w:rsidR="00750B76" w:rsidRPr="00F824A9" w14:paraId="33DE87F1" w14:textId="77777777" w:rsidTr="00F824A9">
        <w:trPr>
          <w:trHeight w:val="357"/>
        </w:trPr>
        <w:tc>
          <w:tcPr>
            <w:tcW w:w="4689" w:type="dxa"/>
            <w:tcBorders>
              <w:top w:val="nil"/>
              <w:left w:val="single" w:sz="4" w:space="0" w:color="auto"/>
              <w:bottom w:val="nil"/>
              <w:right w:val="nil"/>
            </w:tcBorders>
            <w:shd w:val="clear" w:color="auto" w:fill="auto"/>
            <w:noWrap/>
            <w:vAlign w:val="bottom"/>
            <w:hideMark/>
          </w:tcPr>
          <w:p w14:paraId="5A9B98EC" w14:textId="77777777" w:rsidR="00750B76" w:rsidRPr="00F824A9" w:rsidRDefault="00750B76" w:rsidP="004040A8">
            <w:pPr>
              <w:rPr>
                <w:rFonts w:cs="Arial"/>
                <w:color w:val="000000"/>
                <w:sz w:val="18"/>
                <w:szCs w:val="18"/>
              </w:rPr>
            </w:pPr>
            <w:r>
              <w:rPr>
                <w:rFonts w:cs="Arial"/>
                <w:color w:val="000000"/>
                <w:sz w:val="18"/>
                <w:szCs w:val="18"/>
              </w:rPr>
              <w:t>Cash and cash equivalents</w:t>
            </w:r>
          </w:p>
        </w:tc>
        <w:tc>
          <w:tcPr>
            <w:tcW w:w="1352" w:type="dxa"/>
            <w:tcBorders>
              <w:top w:val="nil"/>
              <w:left w:val="nil"/>
              <w:bottom w:val="nil"/>
              <w:right w:val="nil"/>
            </w:tcBorders>
            <w:shd w:val="clear" w:color="auto" w:fill="auto"/>
            <w:noWrap/>
            <w:vAlign w:val="bottom"/>
            <w:hideMark/>
          </w:tcPr>
          <w:p w14:paraId="1E466C0E" w14:textId="77777777" w:rsidR="00750B76" w:rsidRPr="00F824A9" w:rsidRDefault="00750B76" w:rsidP="004040A8">
            <w:pPr>
              <w:jc w:val="center"/>
              <w:rPr>
                <w:rFonts w:cs="Arial"/>
                <w:color w:val="000000"/>
                <w:sz w:val="18"/>
                <w:szCs w:val="18"/>
              </w:rPr>
            </w:pPr>
            <w:r>
              <w:rPr>
                <w:rFonts w:cs="Arial"/>
                <w:color w:val="000000"/>
                <w:sz w:val="18"/>
                <w:szCs w:val="18"/>
              </w:rPr>
              <w:t>C1</w:t>
            </w:r>
          </w:p>
        </w:tc>
        <w:tc>
          <w:tcPr>
            <w:tcW w:w="1352" w:type="dxa"/>
            <w:tcBorders>
              <w:top w:val="nil"/>
              <w:left w:val="nil"/>
              <w:bottom w:val="nil"/>
              <w:right w:val="nil"/>
            </w:tcBorders>
            <w:shd w:val="clear" w:color="000000" w:fill="F2F2F2"/>
            <w:noWrap/>
            <w:vAlign w:val="bottom"/>
            <w:hideMark/>
          </w:tcPr>
          <w:p w14:paraId="0EAC1228" w14:textId="77777777" w:rsidR="00750B76" w:rsidRPr="00F824A9" w:rsidRDefault="00750B76" w:rsidP="004040A8">
            <w:pPr>
              <w:jc w:val="right"/>
              <w:rPr>
                <w:rFonts w:cs="Arial"/>
                <w:color w:val="000000"/>
                <w:sz w:val="18"/>
                <w:szCs w:val="18"/>
              </w:rPr>
            </w:pPr>
            <w:r>
              <w:rPr>
                <w:rFonts w:cs="Arial"/>
                <w:color w:val="000000"/>
                <w:sz w:val="18"/>
                <w:szCs w:val="18"/>
              </w:rPr>
              <w:t>1,466</w:t>
            </w:r>
          </w:p>
        </w:tc>
        <w:tc>
          <w:tcPr>
            <w:tcW w:w="1352" w:type="dxa"/>
            <w:tcBorders>
              <w:top w:val="nil"/>
              <w:left w:val="nil"/>
              <w:bottom w:val="nil"/>
              <w:right w:val="single" w:sz="4" w:space="0" w:color="auto"/>
            </w:tcBorders>
            <w:shd w:val="clear" w:color="auto" w:fill="auto"/>
            <w:noWrap/>
            <w:vAlign w:val="bottom"/>
            <w:hideMark/>
          </w:tcPr>
          <w:p w14:paraId="7A413D6D" w14:textId="77777777" w:rsidR="00750B76" w:rsidRPr="00F824A9" w:rsidRDefault="00750B76" w:rsidP="004040A8">
            <w:pPr>
              <w:jc w:val="right"/>
              <w:rPr>
                <w:rFonts w:cs="Arial"/>
                <w:color w:val="000000"/>
                <w:sz w:val="18"/>
                <w:szCs w:val="18"/>
              </w:rPr>
            </w:pPr>
            <w:r>
              <w:rPr>
                <w:rFonts w:cs="Arial"/>
                <w:color w:val="000000"/>
                <w:sz w:val="18"/>
                <w:szCs w:val="18"/>
              </w:rPr>
              <w:t>1,133</w:t>
            </w:r>
          </w:p>
        </w:tc>
      </w:tr>
      <w:tr w:rsidR="00750B76" w:rsidRPr="00F824A9" w14:paraId="0B2B7E9E" w14:textId="77777777" w:rsidTr="00F824A9">
        <w:trPr>
          <w:trHeight w:val="357"/>
        </w:trPr>
        <w:tc>
          <w:tcPr>
            <w:tcW w:w="4689" w:type="dxa"/>
            <w:tcBorders>
              <w:top w:val="nil"/>
              <w:left w:val="single" w:sz="4" w:space="0" w:color="auto"/>
              <w:bottom w:val="nil"/>
              <w:right w:val="nil"/>
            </w:tcBorders>
            <w:shd w:val="clear" w:color="auto" w:fill="auto"/>
            <w:noWrap/>
            <w:vAlign w:val="bottom"/>
            <w:hideMark/>
          </w:tcPr>
          <w:p w14:paraId="7B120070" w14:textId="77777777" w:rsidR="00750B76" w:rsidRPr="00F824A9" w:rsidRDefault="00750B76" w:rsidP="004040A8">
            <w:pPr>
              <w:rPr>
                <w:rFonts w:cs="Arial"/>
                <w:color w:val="000000"/>
                <w:sz w:val="18"/>
                <w:szCs w:val="18"/>
              </w:rPr>
            </w:pPr>
            <w:r>
              <w:rPr>
                <w:rFonts w:cs="Arial"/>
                <w:color w:val="000000"/>
                <w:sz w:val="18"/>
                <w:szCs w:val="18"/>
              </w:rPr>
              <w:t>Receivables</w:t>
            </w:r>
          </w:p>
        </w:tc>
        <w:tc>
          <w:tcPr>
            <w:tcW w:w="1352" w:type="dxa"/>
            <w:tcBorders>
              <w:top w:val="nil"/>
              <w:left w:val="nil"/>
              <w:bottom w:val="nil"/>
              <w:right w:val="nil"/>
            </w:tcBorders>
            <w:shd w:val="clear" w:color="auto" w:fill="auto"/>
            <w:noWrap/>
            <w:vAlign w:val="bottom"/>
            <w:hideMark/>
          </w:tcPr>
          <w:p w14:paraId="7CA7CB5C" w14:textId="77777777" w:rsidR="00750B76" w:rsidRPr="00F824A9" w:rsidRDefault="00750B76" w:rsidP="004040A8">
            <w:pPr>
              <w:jc w:val="center"/>
              <w:rPr>
                <w:rFonts w:cs="Arial"/>
                <w:color w:val="000000"/>
                <w:sz w:val="18"/>
                <w:szCs w:val="18"/>
              </w:rPr>
            </w:pPr>
            <w:r>
              <w:rPr>
                <w:rFonts w:cs="Arial"/>
                <w:color w:val="000000"/>
                <w:sz w:val="18"/>
                <w:szCs w:val="18"/>
              </w:rPr>
              <w:t>C2</w:t>
            </w:r>
          </w:p>
        </w:tc>
        <w:tc>
          <w:tcPr>
            <w:tcW w:w="1352" w:type="dxa"/>
            <w:tcBorders>
              <w:top w:val="nil"/>
              <w:left w:val="nil"/>
              <w:bottom w:val="nil"/>
              <w:right w:val="nil"/>
            </w:tcBorders>
            <w:shd w:val="clear" w:color="000000" w:fill="F2F2F2"/>
            <w:noWrap/>
            <w:vAlign w:val="bottom"/>
            <w:hideMark/>
          </w:tcPr>
          <w:p w14:paraId="4C31803B" w14:textId="77777777" w:rsidR="00750B76" w:rsidRPr="00F824A9" w:rsidRDefault="00750B76" w:rsidP="004040A8">
            <w:pPr>
              <w:jc w:val="right"/>
              <w:rPr>
                <w:rFonts w:cs="Arial"/>
                <w:color w:val="000000"/>
                <w:sz w:val="18"/>
                <w:szCs w:val="18"/>
              </w:rPr>
            </w:pPr>
            <w:r>
              <w:rPr>
                <w:rFonts w:cs="Arial"/>
                <w:color w:val="000000"/>
                <w:sz w:val="18"/>
                <w:szCs w:val="18"/>
              </w:rPr>
              <w:t>3,574</w:t>
            </w:r>
          </w:p>
        </w:tc>
        <w:tc>
          <w:tcPr>
            <w:tcW w:w="1352" w:type="dxa"/>
            <w:tcBorders>
              <w:top w:val="nil"/>
              <w:left w:val="nil"/>
              <w:bottom w:val="nil"/>
              <w:right w:val="single" w:sz="4" w:space="0" w:color="auto"/>
            </w:tcBorders>
            <w:shd w:val="clear" w:color="auto" w:fill="auto"/>
            <w:noWrap/>
            <w:vAlign w:val="bottom"/>
            <w:hideMark/>
          </w:tcPr>
          <w:p w14:paraId="2211425C" w14:textId="77777777" w:rsidR="00750B76" w:rsidRPr="00F824A9" w:rsidRDefault="00750B76" w:rsidP="004040A8">
            <w:pPr>
              <w:jc w:val="right"/>
              <w:rPr>
                <w:rFonts w:cs="Arial"/>
                <w:color w:val="000000"/>
                <w:sz w:val="18"/>
                <w:szCs w:val="18"/>
              </w:rPr>
            </w:pPr>
            <w:r>
              <w:rPr>
                <w:rFonts w:cs="Arial"/>
                <w:color w:val="000000"/>
                <w:sz w:val="18"/>
                <w:szCs w:val="18"/>
              </w:rPr>
              <w:t>3,121</w:t>
            </w:r>
          </w:p>
        </w:tc>
      </w:tr>
      <w:tr w:rsidR="00750B76" w:rsidRPr="00F824A9" w14:paraId="7762DB4B" w14:textId="77777777" w:rsidTr="00F824A9">
        <w:trPr>
          <w:trHeight w:val="357"/>
        </w:trPr>
        <w:tc>
          <w:tcPr>
            <w:tcW w:w="4689" w:type="dxa"/>
            <w:tcBorders>
              <w:top w:val="single" w:sz="4" w:space="0" w:color="auto"/>
              <w:left w:val="single" w:sz="4" w:space="0" w:color="auto"/>
              <w:bottom w:val="single" w:sz="4" w:space="0" w:color="auto"/>
              <w:right w:val="nil"/>
            </w:tcBorders>
            <w:shd w:val="clear" w:color="000000" w:fill="BFBFBF"/>
            <w:noWrap/>
            <w:vAlign w:val="bottom"/>
            <w:hideMark/>
          </w:tcPr>
          <w:p w14:paraId="1EA539E9" w14:textId="77777777" w:rsidR="00750B76" w:rsidRPr="00F824A9" w:rsidRDefault="00750B76" w:rsidP="004040A8">
            <w:pPr>
              <w:rPr>
                <w:rFonts w:cs="Arial"/>
                <w:b/>
                <w:bCs/>
                <w:color w:val="000000"/>
                <w:sz w:val="18"/>
                <w:szCs w:val="18"/>
              </w:rPr>
            </w:pPr>
            <w:r>
              <w:rPr>
                <w:rFonts w:cs="Arial"/>
                <w:b/>
                <w:bCs/>
                <w:color w:val="000000"/>
                <w:sz w:val="18"/>
                <w:szCs w:val="18"/>
              </w:rPr>
              <w:t>Total current assets</w:t>
            </w:r>
          </w:p>
        </w:tc>
        <w:tc>
          <w:tcPr>
            <w:tcW w:w="1352" w:type="dxa"/>
            <w:tcBorders>
              <w:top w:val="single" w:sz="4" w:space="0" w:color="auto"/>
              <w:left w:val="nil"/>
              <w:bottom w:val="single" w:sz="4" w:space="0" w:color="auto"/>
              <w:right w:val="nil"/>
            </w:tcBorders>
            <w:shd w:val="clear" w:color="000000" w:fill="BFBFBF"/>
            <w:noWrap/>
            <w:vAlign w:val="bottom"/>
            <w:hideMark/>
          </w:tcPr>
          <w:p w14:paraId="43AB5033" w14:textId="77777777" w:rsidR="00750B76" w:rsidRPr="00F824A9" w:rsidRDefault="00750B76" w:rsidP="004040A8">
            <w:pPr>
              <w:jc w:val="center"/>
              <w:rPr>
                <w:rFonts w:cs="Arial"/>
                <w:b/>
                <w:bCs/>
                <w:color w:val="000000"/>
                <w:sz w:val="18"/>
                <w:szCs w:val="18"/>
              </w:rPr>
            </w:pPr>
            <w:r>
              <w:rPr>
                <w:rFonts w:cs="Arial"/>
                <w:b/>
                <w:bCs/>
                <w:color w:val="000000"/>
                <w:sz w:val="18"/>
                <w:szCs w:val="18"/>
              </w:rPr>
              <w:t> </w:t>
            </w:r>
          </w:p>
        </w:tc>
        <w:tc>
          <w:tcPr>
            <w:tcW w:w="1352" w:type="dxa"/>
            <w:tcBorders>
              <w:top w:val="single" w:sz="4" w:space="0" w:color="auto"/>
              <w:left w:val="nil"/>
              <w:bottom w:val="single" w:sz="4" w:space="0" w:color="auto"/>
              <w:right w:val="nil"/>
            </w:tcBorders>
            <w:shd w:val="clear" w:color="000000" w:fill="BFBFBF"/>
            <w:noWrap/>
            <w:vAlign w:val="bottom"/>
            <w:hideMark/>
          </w:tcPr>
          <w:p w14:paraId="1E3082FB" w14:textId="77777777" w:rsidR="00750B76" w:rsidRPr="00F824A9" w:rsidRDefault="00750B76" w:rsidP="004040A8">
            <w:pPr>
              <w:jc w:val="right"/>
              <w:rPr>
                <w:rFonts w:cs="Arial"/>
                <w:b/>
                <w:bCs/>
                <w:color w:val="000000"/>
                <w:sz w:val="18"/>
                <w:szCs w:val="18"/>
              </w:rPr>
            </w:pPr>
            <w:r>
              <w:rPr>
                <w:rFonts w:cs="Arial"/>
                <w:b/>
                <w:bCs/>
                <w:color w:val="000000"/>
                <w:sz w:val="18"/>
                <w:szCs w:val="18"/>
              </w:rPr>
              <w:t>5,040</w:t>
            </w:r>
          </w:p>
        </w:tc>
        <w:tc>
          <w:tcPr>
            <w:tcW w:w="1352" w:type="dxa"/>
            <w:tcBorders>
              <w:top w:val="single" w:sz="4" w:space="0" w:color="auto"/>
              <w:left w:val="nil"/>
              <w:bottom w:val="single" w:sz="4" w:space="0" w:color="auto"/>
              <w:right w:val="single" w:sz="4" w:space="0" w:color="auto"/>
            </w:tcBorders>
            <w:shd w:val="clear" w:color="000000" w:fill="BFBFBF"/>
            <w:noWrap/>
            <w:vAlign w:val="bottom"/>
            <w:hideMark/>
          </w:tcPr>
          <w:p w14:paraId="461D917A" w14:textId="77777777" w:rsidR="00750B76" w:rsidRPr="00F824A9" w:rsidRDefault="00750B76" w:rsidP="004040A8">
            <w:pPr>
              <w:jc w:val="right"/>
              <w:rPr>
                <w:rFonts w:cs="Arial"/>
                <w:b/>
                <w:bCs/>
                <w:color w:val="000000"/>
                <w:sz w:val="18"/>
                <w:szCs w:val="18"/>
              </w:rPr>
            </w:pPr>
            <w:r>
              <w:rPr>
                <w:rFonts w:cs="Arial"/>
                <w:b/>
                <w:bCs/>
                <w:color w:val="000000"/>
                <w:sz w:val="18"/>
                <w:szCs w:val="18"/>
              </w:rPr>
              <w:t>4,254</w:t>
            </w:r>
          </w:p>
        </w:tc>
      </w:tr>
      <w:tr w:rsidR="00750B76" w:rsidRPr="00F824A9" w14:paraId="7B8C30CD" w14:textId="77777777" w:rsidTr="00F824A9">
        <w:trPr>
          <w:trHeight w:val="357"/>
        </w:trPr>
        <w:tc>
          <w:tcPr>
            <w:tcW w:w="4689" w:type="dxa"/>
            <w:tcBorders>
              <w:top w:val="nil"/>
              <w:left w:val="single" w:sz="4" w:space="0" w:color="auto"/>
              <w:bottom w:val="nil"/>
              <w:right w:val="nil"/>
            </w:tcBorders>
            <w:shd w:val="clear" w:color="auto" w:fill="auto"/>
            <w:noWrap/>
            <w:vAlign w:val="bottom"/>
            <w:hideMark/>
          </w:tcPr>
          <w:p w14:paraId="2683D49E" w14:textId="77777777" w:rsidR="00750B76" w:rsidRPr="00F824A9" w:rsidRDefault="00750B76" w:rsidP="004040A8">
            <w:pPr>
              <w:rPr>
                <w:rFonts w:cs="Arial"/>
                <w:color w:val="000000"/>
                <w:sz w:val="18"/>
                <w:szCs w:val="18"/>
              </w:rPr>
            </w:pPr>
            <w:r>
              <w:rPr>
                <w:rFonts w:cs="Arial"/>
                <w:color w:val="000000"/>
                <w:sz w:val="18"/>
                <w:szCs w:val="18"/>
              </w:rPr>
              <w:t> </w:t>
            </w:r>
          </w:p>
        </w:tc>
        <w:tc>
          <w:tcPr>
            <w:tcW w:w="1352" w:type="dxa"/>
            <w:tcBorders>
              <w:top w:val="nil"/>
              <w:left w:val="nil"/>
              <w:bottom w:val="nil"/>
              <w:right w:val="nil"/>
            </w:tcBorders>
            <w:shd w:val="clear" w:color="auto" w:fill="auto"/>
            <w:noWrap/>
            <w:vAlign w:val="bottom"/>
            <w:hideMark/>
          </w:tcPr>
          <w:p w14:paraId="2A807B5B" w14:textId="77777777" w:rsidR="00750B76" w:rsidRPr="00F824A9" w:rsidRDefault="00750B76" w:rsidP="004040A8">
            <w:pPr>
              <w:rPr>
                <w:rFonts w:cs="Arial"/>
                <w:color w:val="000000"/>
                <w:sz w:val="18"/>
                <w:szCs w:val="18"/>
              </w:rPr>
            </w:pPr>
          </w:p>
        </w:tc>
        <w:tc>
          <w:tcPr>
            <w:tcW w:w="1352" w:type="dxa"/>
            <w:tcBorders>
              <w:top w:val="nil"/>
              <w:left w:val="nil"/>
              <w:bottom w:val="nil"/>
              <w:right w:val="nil"/>
            </w:tcBorders>
            <w:shd w:val="clear" w:color="000000" w:fill="F2F2F2"/>
            <w:noWrap/>
            <w:vAlign w:val="bottom"/>
            <w:hideMark/>
          </w:tcPr>
          <w:p w14:paraId="1E091040" w14:textId="77777777" w:rsidR="00750B76" w:rsidRPr="00F824A9" w:rsidRDefault="00750B76" w:rsidP="004040A8">
            <w:pPr>
              <w:rPr>
                <w:rFonts w:cs="Arial"/>
                <w:color w:val="000000"/>
                <w:sz w:val="18"/>
                <w:szCs w:val="18"/>
              </w:rPr>
            </w:pPr>
            <w:r>
              <w:rPr>
                <w:rFonts w:cs="Arial"/>
                <w:color w:val="000000"/>
                <w:sz w:val="18"/>
                <w:szCs w:val="18"/>
              </w:rPr>
              <w:t> </w:t>
            </w:r>
          </w:p>
        </w:tc>
        <w:tc>
          <w:tcPr>
            <w:tcW w:w="1352" w:type="dxa"/>
            <w:tcBorders>
              <w:top w:val="nil"/>
              <w:left w:val="nil"/>
              <w:bottom w:val="nil"/>
              <w:right w:val="single" w:sz="4" w:space="0" w:color="auto"/>
            </w:tcBorders>
            <w:shd w:val="clear" w:color="auto" w:fill="auto"/>
            <w:noWrap/>
            <w:vAlign w:val="bottom"/>
            <w:hideMark/>
          </w:tcPr>
          <w:p w14:paraId="5CC137F2" w14:textId="77777777" w:rsidR="00750B76" w:rsidRPr="00F824A9" w:rsidRDefault="00750B76" w:rsidP="004040A8">
            <w:pPr>
              <w:rPr>
                <w:rFonts w:cs="Arial"/>
                <w:color w:val="000000"/>
                <w:sz w:val="18"/>
                <w:szCs w:val="18"/>
              </w:rPr>
            </w:pPr>
            <w:r>
              <w:rPr>
                <w:rFonts w:cs="Arial"/>
                <w:color w:val="000000"/>
                <w:sz w:val="18"/>
                <w:szCs w:val="18"/>
              </w:rPr>
              <w:t> </w:t>
            </w:r>
          </w:p>
        </w:tc>
      </w:tr>
      <w:tr w:rsidR="00750B76" w:rsidRPr="00F824A9" w14:paraId="3FF0D0DA" w14:textId="77777777" w:rsidTr="00F824A9">
        <w:trPr>
          <w:trHeight w:val="357"/>
        </w:trPr>
        <w:tc>
          <w:tcPr>
            <w:tcW w:w="4689" w:type="dxa"/>
            <w:tcBorders>
              <w:top w:val="nil"/>
              <w:left w:val="single" w:sz="4" w:space="0" w:color="auto"/>
              <w:bottom w:val="nil"/>
              <w:right w:val="nil"/>
            </w:tcBorders>
            <w:shd w:val="clear" w:color="auto" w:fill="auto"/>
            <w:noWrap/>
            <w:vAlign w:val="bottom"/>
            <w:hideMark/>
          </w:tcPr>
          <w:p w14:paraId="4C392C45" w14:textId="77777777" w:rsidR="00750B76" w:rsidRPr="00F824A9" w:rsidRDefault="00750B76" w:rsidP="004040A8">
            <w:pPr>
              <w:rPr>
                <w:rFonts w:cs="Arial"/>
                <w:b/>
                <w:bCs/>
                <w:color w:val="000000"/>
                <w:sz w:val="18"/>
                <w:szCs w:val="18"/>
              </w:rPr>
            </w:pPr>
            <w:r>
              <w:rPr>
                <w:rFonts w:cs="Arial"/>
                <w:b/>
                <w:bCs/>
                <w:color w:val="000000"/>
                <w:sz w:val="18"/>
                <w:szCs w:val="18"/>
              </w:rPr>
              <w:t>Non-current assets</w:t>
            </w:r>
          </w:p>
        </w:tc>
        <w:tc>
          <w:tcPr>
            <w:tcW w:w="1352" w:type="dxa"/>
            <w:tcBorders>
              <w:top w:val="nil"/>
              <w:left w:val="nil"/>
              <w:bottom w:val="nil"/>
              <w:right w:val="nil"/>
            </w:tcBorders>
            <w:shd w:val="clear" w:color="auto" w:fill="auto"/>
            <w:noWrap/>
            <w:vAlign w:val="bottom"/>
            <w:hideMark/>
          </w:tcPr>
          <w:p w14:paraId="48644063" w14:textId="77777777" w:rsidR="00750B76" w:rsidRPr="00F824A9" w:rsidRDefault="00750B76" w:rsidP="004040A8">
            <w:pPr>
              <w:rPr>
                <w:rFonts w:cs="Arial"/>
                <w:b/>
                <w:bCs/>
                <w:color w:val="000000"/>
                <w:sz w:val="18"/>
                <w:szCs w:val="18"/>
              </w:rPr>
            </w:pPr>
          </w:p>
        </w:tc>
        <w:tc>
          <w:tcPr>
            <w:tcW w:w="1352" w:type="dxa"/>
            <w:tcBorders>
              <w:top w:val="nil"/>
              <w:left w:val="nil"/>
              <w:bottom w:val="nil"/>
              <w:right w:val="nil"/>
            </w:tcBorders>
            <w:shd w:val="clear" w:color="000000" w:fill="F2F2F2"/>
            <w:noWrap/>
            <w:vAlign w:val="bottom"/>
            <w:hideMark/>
          </w:tcPr>
          <w:p w14:paraId="4906F054" w14:textId="77777777" w:rsidR="00750B76" w:rsidRPr="00F824A9" w:rsidRDefault="00750B76" w:rsidP="004040A8">
            <w:pPr>
              <w:rPr>
                <w:rFonts w:cs="Arial"/>
                <w:color w:val="000000"/>
                <w:sz w:val="18"/>
                <w:szCs w:val="18"/>
              </w:rPr>
            </w:pPr>
            <w:r>
              <w:rPr>
                <w:rFonts w:cs="Arial"/>
                <w:color w:val="000000"/>
                <w:sz w:val="18"/>
                <w:szCs w:val="18"/>
              </w:rPr>
              <w:t> </w:t>
            </w:r>
          </w:p>
        </w:tc>
        <w:tc>
          <w:tcPr>
            <w:tcW w:w="1352" w:type="dxa"/>
            <w:tcBorders>
              <w:top w:val="nil"/>
              <w:left w:val="nil"/>
              <w:bottom w:val="nil"/>
              <w:right w:val="single" w:sz="4" w:space="0" w:color="auto"/>
            </w:tcBorders>
            <w:shd w:val="clear" w:color="auto" w:fill="auto"/>
            <w:noWrap/>
            <w:vAlign w:val="bottom"/>
            <w:hideMark/>
          </w:tcPr>
          <w:p w14:paraId="2A3EA29B" w14:textId="77777777" w:rsidR="00750B76" w:rsidRPr="00F824A9" w:rsidRDefault="00750B76" w:rsidP="004040A8">
            <w:pPr>
              <w:rPr>
                <w:rFonts w:cs="Arial"/>
                <w:color w:val="000000"/>
                <w:sz w:val="18"/>
                <w:szCs w:val="18"/>
              </w:rPr>
            </w:pPr>
            <w:r>
              <w:rPr>
                <w:rFonts w:cs="Arial"/>
                <w:color w:val="000000"/>
                <w:sz w:val="18"/>
                <w:szCs w:val="18"/>
              </w:rPr>
              <w:t> </w:t>
            </w:r>
          </w:p>
        </w:tc>
      </w:tr>
      <w:tr w:rsidR="00750B76" w:rsidRPr="00F824A9" w14:paraId="6DF025C3" w14:textId="77777777" w:rsidTr="00F824A9">
        <w:trPr>
          <w:trHeight w:val="357"/>
        </w:trPr>
        <w:tc>
          <w:tcPr>
            <w:tcW w:w="4689" w:type="dxa"/>
            <w:tcBorders>
              <w:top w:val="nil"/>
              <w:left w:val="single" w:sz="4" w:space="0" w:color="auto"/>
              <w:bottom w:val="nil"/>
              <w:right w:val="nil"/>
            </w:tcBorders>
            <w:shd w:val="clear" w:color="auto" w:fill="auto"/>
            <w:noWrap/>
            <w:vAlign w:val="bottom"/>
            <w:hideMark/>
          </w:tcPr>
          <w:p w14:paraId="14890C0C" w14:textId="77777777" w:rsidR="00750B76" w:rsidRPr="00F824A9" w:rsidRDefault="00750B76" w:rsidP="004040A8">
            <w:pPr>
              <w:rPr>
                <w:rFonts w:cs="Arial"/>
                <w:color w:val="000000"/>
                <w:sz w:val="18"/>
                <w:szCs w:val="18"/>
              </w:rPr>
            </w:pPr>
            <w:r>
              <w:rPr>
                <w:rFonts w:cs="Arial"/>
                <w:color w:val="000000"/>
                <w:sz w:val="18"/>
                <w:szCs w:val="18"/>
              </w:rPr>
              <w:t>Investments</w:t>
            </w:r>
          </w:p>
        </w:tc>
        <w:tc>
          <w:tcPr>
            <w:tcW w:w="1352" w:type="dxa"/>
            <w:tcBorders>
              <w:top w:val="nil"/>
              <w:left w:val="nil"/>
              <w:bottom w:val="nil"/>
              <w:right w:val="nil"/>
            </w:tcBorders>
            <w:shd w:val="clear" w:color="auto" w:fill="auto"/>
            <w:noWrap/>
            <w:vAlign w:val="bottom"/>
            <w:hideMark/>
          </w:tcPr>
          <w:p w14:paraId="689FDB75" w14:textId="77777777" w:rsidR="00750B76" w:rsidRPr="00F824A9" w:rsidRDefault="00750B76" w:rsidP="004040A8">
            <w:pPr>
              <w:jc w:val="center"/>
              <w:rPr>
                <w:rFonts w:cs="Arial"/>
                <w:color w:val="000000"/>
                <w:sz w:val="18"/>
                <w:szCs w:val="18"/>
              </w:rPr>
            </w:pPr>
            <w:r>
              <w:rPr>
                <w:rFonts w:cs="Arial"/>
                <w:color w:val="000000"/>
                <w:sz w:val="18"/>
                <w:szCs w:val="18"/>
              </w:rPr>
              <w:t>C3</w:t>
            </w:r>
          </w:p>
        </w:tc>
        <w:tc>
          <w:tcPr>
            <w:tcW w:w="1352" w:type="dxa"/>
            <w:tcBorders>
              <w:top w:val="nil"/>
              <w:left w:val="nil"/>
              <w:bottom w:val="nil"/>
              <w:right w:val="nil"/>
            </w:tcBorders>
            <w:shd w:val="clear" w:color="000000" w:fill="F2F2F2"/>
            <w:noWrap/>
            <w:vAlign w:val="bottom"/>
            <w:hideMark/>
          </w:tcPr>
          <w:p w14:paraId="57B3130F" w14:textId="77777777" w:rsidR="00750B76" w:rsidRPr="00F824A9" w:rsidRDefault="00750B76" w:rsidP="004040A8">
            <w:pPr>
              <w:jc w:val="right"/>
              <w:rPr>
                <w:rFonts w:cs="Arial"/>
                <w:color w:val="000000"/>
                <w:sz w:val="18"/>
                <w:szCs w:val="18"/>
              </w:rPr>
            </w:pPr>
            <w:r>
              <w:rPr>
                <w:rFonts w:cs="Arial"/>
                <w:color w:val="000000"/>
                <w:sz w:val="18"/>
                <w:szCs w:val="18"/>
              </w:rPr>
              <w:t>21,903</w:t>
            </w:r>
          </w:p>
        </w:tc>
        <w:tc>
          <w:tcPr>
            <w:tcW w:w="1352" w:type="dxa"/>
            <w:tcBorders>
              <w:top w:val="nil"/>
              <w:left w:val="nil"/>
              <w:bottom w:val="nil"/>
              <w:right w:val="single" w:sz="4" w:space="0" w:color="auto"/>
            </w:tcBorders>
            <w:shd w:val="clear" w:color="auto" w:fill="auto"/>
            <w:noWrap/>
            <w:vAlign w:val="bottom"/>
            <w:hideMark/>
          </w:tcPr>
          <w:p w14:paraId="0BEF1473" w14:textId="77777777" w:rsidR="00750B76" w:rsidRPr="00F824A9" w:rsidRDefault="00750B76" w:rsidP="004040A8">
            <w:pPr>
              <w:jc w:val="right"/>
              <w:rPr>
                <w:rFonts w:cs="Arial"/>
                <w:color w:val="000000"/>
                <w:sz w:val="18"/>
                <w:szCs w:val="18"/>
              </w:rPr>
            </w:pPr>
            <w:r>
              <w:rPr>
                <w:rFonts w:cs="Arial"/>
                <w:color w:val="000000"/>
                <w:sz w:val="18"/>
                <w:szCs w:val="18"/>
              </w:rPr>
              <w:t>19,854</w:t>
            </w:r>
          </w:p>
        </w:tc>
      </w:tr>
      <w:tr w:rsidR="00750B76" w:rsidRPr="00F824A9" w14:paraId="0044792C" w14:textId="77777777" w:rsidTr="00F824A9">
        <w:trPr>
          <w:trHeight w:val="357"/>
        </w:trPr>
        <w:tc>
          <w:tcPr>
            <w:tcW w:w="4689" w:type="dxa"/>
            <w:tcBorders>
              <w:top w:val="single" w:sz="4" w:space="0" w:color="auto"/>
              <w:left w:val="single" w:sz="4" w:space="0" w:color="auto"/>
              <w:bottom w:val="single" w:sz="4" w:space="0" w:color="auto"/>
              <w:right w:val="nil"/>
            </w:tcBorders>
            <w:shd w:val="clear" w:color="000000" w:fill="BFBFBF"/>
            <w:noWrap/>
            <w:vAlign w:val="bottom"/>
            <w:hideMark/>
          </w:tcPr>
          <w:p w14:paraId="30E5AD91" w14:textId="77777777" w:rsidR="00750B76" w:rsidRPr="00F824A9" w:rsidRDefault="00750B76" w:rsidP="004040A8">
            <w:pPr>
              <w:rPr>
                <w:rFonts w:cs="Arial"/>
                <w:b/>
                <w:bCs/>
                <w:color w:val="000000"/>
                <w:sz w:val="18"/>
                <w:szCs w:val="18"/>
              </w:rPr>
            </w:pPr>
            <w:r>
              <w:rPr>
                <w:rFonts w:cs="Arial"/>
                <w:b/>
                <w:bCs/>
                <w:color w:val="000000"/>
                <w:sz w:val="18"/>
                <w:szCs w:val="18"/>
              </w:rPr>
              <w:t>Total non-current assets</w:t>
            </w:r>
          </w:p>
        </w:tc>
        <w:tc>
          <w:tcPr>
            <w:tcW w:w="1352" w:type="dxa"/>
            <w:tcBorders>
              <w:top w:val="single" w:sz="4" w:space="0" w:color="auto"/>
              <w:left w:val="nil"/>
              <w:bottom w:val="single" w:sz="4" w:space="0" w:color="auto"/>
              <w:right w:val="nil"/>
            </w:tcBorders>
            <w:shd w:val="clear" w:color="000000" w:fill="BFBFBF"/>
            <w:noWrap/>
            <w:vAlign w:val="bottom"/>
            <w:hideMark/>
          </w:tcPr>
          <w:p w14:paraId="764053BD" w14:textId="77777777" w:rsidR="00750B76" w:rsidRPr="00F824A9" w:rsidRDefault="00750B76" w:rsidP="004040A8">
            <w:pPr>
              <w:jc w:val="center"/>
              <w:rPr>
                <w:rFonts w:cs="Arial"/>
                <w:b/>
                <w:bCs/>
                <w:color w:val="000000"/>
                <w:sz w:val="18"/>
                <w:szCs w:val="18"/>
              </w:rPr>
            </w:pPr>
            <w:r>
              <w:rPr>
                <w:rFonts w:cs="Arial"/>
                <w:b/>
                <w:bCs/>
                <w:color w:val="000000"/>
                <w:sz w:val="18"/>
                <w:szCs w:val="18"/>
              </w:rPr>
              <w:t> </w:t>
            </w:r>
          </w:p>
        </w:tc>
        <w:tc>
          <w:tcPr>
            <w:tcW w:w="1352" w:type="dxa"/>
            <w:tcBorders>
              <w:top w:val="single" w:sz="4" w:space="0" w:color="auto"/>
              <w:left w:val="nil"/>
              <w:bottom w:val="single" w:sz="4" w:space="0" w:color="auto"/>
              <w:right w:val="nil"/>
            </w:tcBorders>
            <w:shd w:val="clear" w:color="000000" w:fill="BFBFBF"/>
            <w:noWrap/>
            <w:vAlign w:val="bottom"/>
            <w:hideMark/>
          </w:tcPr>
          <w:p w14:paraId="1CD95F1E" w14:textId="77777777" w:rsidR="00750B76" w:rsidRPr="00F824A9" w:rsidRDefault="00750B76" w:rsidP="004040A8">
            <w:pPr>
              <w:jc w:val="right"/>
              <w:rPr>
                <w:rFonts w:cs="Arial"/>
                <w:b/>
                <w:bCs/>
                <w:color w:val="000000"/>
                <w:sz w:val="18"/>
                <w:szCs w:val="18"/>
              </w:rPr>
            </w:pPr>
            <w:r>
              <w:rPr>
                <w:rFonts w:cs="Arial"/>
                <w:b/>
                <w:bCs/>
                <w:color w:val="000000"/>
                <w:sz w:val="18"/>
                <w:szCs w:val="18"/>
              </w:rPr>
              <w:t>21,903</w:t>
            </w:r>
          </w:p>
        </w:tc>
        <w:tc>
          <w:tcPr>
            <w:tcW w:w="1352" w:type="dxa"/>
            <w:tcBorders>
              <w:top w:val="single" w:sz="4" w:space="0" w:color="auto"/>
              <w:left w:val="nil"/>
              <w:bottom w:val="single" w:sz="4" w:space="0" w:color="auto"/>
              <w:right w:val="nil"/>
            </w:tcBorders>
            <w:shd w:val="clear" w:color="000000" w:fill="BFBFBF"/>
            <w:noWrap/>
            <w:vAlign w:val="bottom"/>
            <w:hideMark/>
          </w:tcPr>
          <w:p w14:paraId="5A22B346" w14:textId="77777777" w:rsidR="00750B76" w:rsidRPr="00F824A9" w:rsidRDefault="00750B76" w:rsidP="004040A8">
            <w:pPr>
              <w:jc w:val="right"/>
              <w:rPr>
                <w:rFonts w:cs="Arial"/>
                <w:b/>
                <w:bCs/>
                <w:color w:val="000000"/>
                <w:sz w:val="18"/>
                <w:szCs w:val="18"/>
              </w:rPr>
            </w:pPr>
            <w:r>
              <w:rPr>
                <w:rFonts w:cs="Arial"/>
                <w:b/>
                <w:bCs/>
                <w:color w:val="000000"/>
                <w:sz w:val="18"/>
                <w:szCs w:val="18"/>
              </w:rPr>
              <w:t>19,854</w:t>
            </w:r>
          </w:p>
        </w:tc>
      </w:tr>
      <w:tr w:rsidR="00750B76" w:rsidRPr="00F824A9" w14:paraId="25FF254E" w14:textId="77777777" w:rsidTr="00F824A9">
        <w:trPr>
          <w:trHeight w:val="357"/>
        </w:trPr>
        <w:tc>
          <w:tcPr>
            <w:tcW w:w="4689" w:type="dxa"/>
            <w:tcBorders>
              <w:top w:val="nil"/>
              <w:left w:val="single" w:sz="4" w:space="0" w:color="auto"/>
              <w:bottom w:val="nil"/>
              <w:right w:val="nil"/>
            </w:tcBorders>
            <w:shd w:val="clear" w:color="auto" w:fill="auto"/>
            <w:noWrap/>
            <w:vAlign w:val="bottom"/>
            <w:hideMark/>
          </w:tcPr>
          <w:p w14:paraId="5DE9404F" w14:textId="77777777" w:rsidR="00750B76" w:rsidRPr="00F824A9" w:rsidRDefault="00750B76" w:rsidP="004040A8">
            <w:pPr>
              <w:rPr>
                <w:rFonts w:cs="Arial"/>
                <w:color w:val="000000"/>
                <w:sz w:val="18"/>
                <w:szCs w:val="18"/>
              </w:rPr>
            </w:pPr>
            <w:r>
              <w:rPr>
                <w:rFonts w:cs="Arial"/>
                <w:color w:val="000000"/>
                <w:sz w:val="18"/>
                <w:szCs w:val="18"/>
              </w:rPr>
              <w:t> </w:t>
            </w:r>
          </w:p>
        </w:tc>
        <w:tc>
          <w:tcPr>
            <w:tcW w:w="1352" w:type="dxa"/>
            <w:tcBorders>
              <w:top w:val="nil"/>
              <w:left w:val="nil"/>
              <w:bottom w:val="nil"/>
              <w:right w:val="nil"/>
            </w:tcBorders>
            <w:shd w:val="clear" w:color="auto" w:fill="auto"/>
            <w:noWrap/>
            <w:vAlign w:val="bottom"/>
            <w:hideMark/>
          </w:tcPr>
          <w:p w14:paraId="585500CC" w14:textId="77777777" w:rsidR="00750B76" w:rsidRPr="00F824A9" w:rsidRDefault="00750B76" w:rsidP="004040A8">
            <w:pPr>
              <w:rPr>
                <w:rFonts w:cs="Arial"/>
                <w:color w:val="000000"/>
                <w:sz w:val="18"/>
                <w:szCs w:val="18"/>
              </w:rPr>
            </w:pPr>
          </w:p>
        </w:tc>
        <w:tc>
          <w:tcPr>
            <w:tcW w:w="1352" w:type="dxa"/>
            <w:tcBorders>
              <w:top w:val="nil"/>
              <w:left w:val="nil"/>
              <w:bottom w:val="nil"/>
              <w:right w:val="nil"/>
            </w:tcBorders>
            <w:shd w:val="clear" w:color="000000" w:fill="F2F2F2"/>
            <w:noWrap/>
            <w:vAlign w:val="bottom"/>
            <w:hideMark/>
          </w:tcPr>
          <w:p w14:paraId="500C8220" w14:textId="77777777" w:rsidR="00750B76" w:rsidRPr="00F824A9" w:rsidRDefault="00750B76" w:rsidP="004040A8">
            <w:pPr>
              <w:rPr>
                <w:rFonts w:cs="Arial"/>
                <w:color w:val="000000"/>
                <w:sz w:val="18"/>
                <w:szCs w:val="18"/>
              </w:rPr>
            </w:pPr>
            <w:r>
              <w:rPr>
                <w:rFonts w:cs="Arial"/>
                <w:color w:val="000000"/>
                <w:sz w:val="18"/>
                <w:szCs w:val="18"/>
              </w:rPr>
              <w:t> </w:t>
            </w:r>
          </w:p>
        </w:tc>
        <w:tc>
          <w:tcPr>
            <w:tcW w:w="1352" w:type="dxa"/>
            <w:tcBorders>
              <w:top w:val="nil"/>
              <w:left w:val="nil"/>
              <w:bottom w:val="nil"/>
              <w:right w:val="single" w:sz="4" w:space="0" w:color="auto"/>
            </w:tcBorders>
            <w:shd w:val="clear" w:color="auto" w:fill="auto"/>
            <w:noWrap/>
            <w:vAlign w:val="bottom"/>
            <w:hideMark/>
          </w:tcPr>
          <w:p w14:paraId="0AE8F4AC" w14:textId="77777777" w:rsidR="00750B76" w:rsidRPr="00F824A9" w:rsidRDefault="00750B76" w:rsidP="004040A8">
            <w:pPr>
              <w:rPr>
                <w:rFonts w:cs="Arial"/>
                <w:color w:val="000000"/>
                <w:sz w:val="18"/>
                <w:szCs w:val="18"/>
              </w:rPr>
            </w:pPr>
            <w:r>
              <w:rPr>
                <w:rFonts w:cs="Arial"/>
                <w:color w:val="000000"/>
                <w:sz w:val="18"/>
                <w:szCs w:val="18"/>
              </w:rPr>
              <w:t> </w:t>
            </w:r>
          </w:p>
        </w:tc>
      </w:tr>
      <w:tr w:rsidR="00750B76" w:rsidRPr="00F824A9" w14:paraId="6EE4F693" w14:textId="77777777" w:rsidTr="00F824A9">
        <w:trPr>
          <w:trHeight w:val="357"/>
        </w:trPr>
        <w:tc>
          <w:tcPr>
            <w:tcW w:w="4689" w:type="dxa"/>
            <w:tcBorders>
              <w:top w:val="single" w:sz="4" w:space="0" w:color="auto"/>
              <w:left w:val="single" w:sz="4" w:space="0" w:color="auto"/>
              <w:bottom w:val="single" w:sz="4" w:space="0" w:color="auto"/>
              <w:right w:val="nil"/>
            </w:tcBorders>
            <w:shd w:val="clear" w:color="000000" w:fill="BFBFBF"/>
            <w:noWrap/>
            <w:vAlign w:val="bottom"/>
            <w:hideMark/>
          </w:tcPr>
          <w:p w14:paraId="4846EB5D" w14:textId="77777777" w:rsidR="00750B76" w:rsidRPr="00F824A9" w:rsidRDefault="00750B76" w:rsidP="004040A8">
            <w:pPr>
              <w:rPr>
                <w:rFonts w:cs="Arial"/>
                <w:b/>
                <w:bCs/>
                <w:color w:val="000000"/>
                <w:sz w:val="18"/>
                <w:szCs w:val="18"/>
              </w:rPr>
            </w:pPr>
            <w:r>
              <w:rPr>
                <w:rFonts w:cs="Arial"/>
                <w:b/>
                <w:bCs/>
                <w:color w:val="000000"/>
                <w:sz w:val="18"/>
                <w:szCs w:val="18"/>
              </w:rPr>
              <w:t>Total assets</w:t>
            </w:r>
          </w:p>
        </w:tc>
        <w:tc>
          <w:tcPr>
            <w:tcW w:w="1352" w:type="dxa"/>
            <w:tcBorders>
              <w:top w:val="single" w:sz="4" w:space="0" w:color="auto"/>
              <w:left w:val="nil"/>
              <w:bottom w:val="single" w:sz="4" w:space="0" w:color="auto"/>
              <w:right w:val="nil"/>
            </w:tcBorders>
            <w:shd w:val="clear" w:color="000000" w:fill="BFBFBF"/>
            <w:noWrap/>
            <w:vAlign w:val="bottom"/>
            <w:hideMark/>
          </w:tcPr>
          <w:p w14:paraId="63C03A4E" w14:textId="77777777" w:rsidR="00750B76" w:rsidRPr="00F824A9" w:rsidRDefault="00750B76" w:rsidP="004040A8">
            <w:pPr>
              <w:jc w:val="center"/>
              <w:rPr>
                <w:rFonts w:cs="Arial"/>
                <w:b/>
                <w:bCs/>
                <w:color w:val="000000"/>
                <w:sz w:val="18"/>
                <w:szCs w:val="18"/>
              </w:rPr>
            </w:pPr>
            <w:r>
              <w:rPr>
                <w:rFonts w:cs="Arial"/>
                <w:b/>
                <w:bCs/>
                <w:color w:val="000000"/>
                <w:sz w:val="18"/>
                <w:szCs w:val="18"/>
              </w:rPr>
              <w:t> </w:t>
            </w:r>
          </w:p>
        </w:tc>
        <w:tc>
          <w:tcPr>
            <w:tcW w:w="1352" w:type="dxa"/>
            <w:tcBorders>
              <w:top w:val="single" w:sz="4" w:space="0" w:color="auto"/>
              <w:left w:val="nil"/>
              <w:bottom w:val="single" w:sz="4" w:space="0" w:color="auto"/>
              <w:right w:val="nil"/>
            </w:tcBorders>
            <w:shd w:val="clear" w:color="000000" w:fill="BFBFBF"/>
            <w:noWrap/>
            <w:vAlign w:val="bottom"/>
            <w:hideMark/>
          </w:tcPr>
          <w:p w14:paraId="6089B546" w14:textId="77777777" w:rsidR="00750B76" w:rsidRPr="00F824A9" w:rsidRDefault="00750B76" w:rsidP="004040A8">
            <w:pPr>
              <w:jc w:val="right"/>
              <w:rPr>
                <w:rFonts w:cs="Arial"/>
                <w:b/>
                <w:bCs/>
                <w:color w:val="000000"/>
                <w:sz w:val="18"/>
                <w:szCs w:val="18"/>
              </w:rPr>
            </w:pPr>
            <w:r>
              <w:rPr>
                <w:rFonts w:cs="Arial"/>
                <w:b/>
                <w:bCs/>
                <w:color w:val="000000"/>
                <w:sz w:val="18"/>
                <w:szCs w:val="18"/>
              </w:rPr>
              <w:t>26,943</w:t>
            </w:r>
          </w:p>
        </w:tc>
        <w:tc>
          <w:tcPr>
            <w:tcW w:w="1352" w:type="dxa"/>
            <w:tcBorders>
              <w:top w:val="single" w:sz="4" w:space="0" w:color="auto"/>
              <w:left w:val="nil"/>
              <w:bottom w:val="single" w:sz="4" w:space="0" w:color="auto"/>
              <w:right w:val="nil"/>
            </w:tcBorders>
            <w:shd w:val="clear" w:color="000000" w:fill="BFBFBF"/>
            <w:noWrap/>
            <w:vAlign w:val="bottom"/>
            <w:hideMark/>
          </w:tcPr>
          <w:p w14:paraId="1DFC30B3" w14:textId="77777777" w:rsidR="00750B76" w:rsidRPr="00F824A9" w:rsidRDefault="00750B76" w:rsidP="004040A8">
            <w:pPr>
              <w:jc w:val="right"/>
              <w:rPr>
                <w:rFonts w:cs="Arial"/>
                <w:b/>
                <w:bCs/>
                <w:color w:val="000000"/>
                <w:sz w:val="18"/>
                <w:szCs w:val="18"/>
              </w:rPr>
            </w:pPr>
            <w:r>
              <w:rPr>
                <w:rFonts w:cs="Arial"/>
                <w:b/>
                <w:bCs/>
                <w:color w:val="000000"/>
                <w:sz w:val="18"/>
                <w:szCs w:val="18"/>
              </w:rPr>
              <w:t>24,108</w:t>
            </w:r>
          </w:p>
        </w:tc>
      </w:tr>
      <w:tr w:rsidR="00750B76" w:rsidRPr="00F824A9" w14:paraId="44BB798A" w14:textId="77777777" w:rsidTr="00F824A9">
        <w:trPr>
          <w:trHeight w:val="357"/>
        </w:trPr>
        <w:tc>
          <w:tcPr>
            <w:tcW w:w="4689" w:type="dxa"/>
            <w:tcBorders>
              <w:top w:val="nil"/>
              <w:left w:val="single" w:sz="4" w:space="0" w:color="auto"/>
              <w:bottom w:val="nil"/>
              <w:right w:val="nil"/>
            </w:tcBorders>
            <w:shd w:val="clear" w:color="auto" w:fill="auto"/>
            <w:noWrap/>
            <w:vAlign w:val="bottom"/>
            <w:hideMark/>
          </w:tcPr>
          <w:p w14:paraId="60D46467" w14:textId="77777777" w:rsidR="00750B76" w:rsidRPr="00F824A9" w:rsidRDefault="00750B76" w:rsidP="004040A8">
            <w:pPr>
              <w:rPr>
                <w:rFonts w:cs="Arial"/>
                <w:color w:val="000000"/>
                <w:sz w:val="18"/>
                <w:szCs w:val="18"/>
              </w:rPr>
            </w:pPr>
            <w:r>
              <w:rPr>
                <w:rFonts w:cs="Arial"/>
                <w:color w:val="000000"/>
                <w:sz w:val="18"/>
                <w:szCs w:val="18"/>
              </w:rPr>
              <w:t> </w:t>
            </w:r>
          </w:p>
        </w:tc>
        <w:tc>
          <w:tcPr>
            <w:tcW w:w="1352" w:type="dxa"/>
            <w:tcBorders>
              <w:top w:val="nil"/>
              <w:left w:val="nil"/>
              <w:bottom w:val="nil"/>
              <w:right w:val="nil"/>
            </w:tcBorders>
            <w:shd w:val="clear" w:color="auto" w:fill="auto"/>
            <w:noWrap/>
            <w:vAlign w:val="bottom"/>
            <w:hideMark/>
          </w:tcPr>
          <w:p w14:paraId="4F1CBF20" w14:textId="77777777" w:rsidR="00750B76" w:rsidRPr="00F824A9" w:rsidRDefault="00750B76" w:rsidP="004040A8">
            <w:pPr>
              <w:rPr>
                <w:rFonts w:cs="Arial"/>
                <w:color w:val="000000"/>
                <w:sz w:val="18"/>
                <w:szCs w:val="18"/>
              </w:rPr>
            </w:pPr>
          </w:p>
        </w:tc>
        <w:tc>
          <w:tcPr>
            <w:tcW w:w="1352" w:type="dxa"/>
            <w:tcBorders>
              <w:top w:val="nil"/>
              <w:left w:val="nil"/>
              <w:bottom w:val="nil"/>
              <w:right w:val="nil"/>
            </w:tcBorders>
            <w:shd w:val="clear" w:color="000000" w:fill="F2F2F2"/>
            <w:noWrap/>
            <w:vAlign w:val="bottom"/>
            <w:hideMark/>
          </w:tcPr>
          <w:p w14:paraId="1CDD0432" w14:textId="77777777" w:rsidR="00750B76" w:rsidRPr="00F824A9" w:rsidRDefault="00750B76" w:rsidP="004040A8">
            <w:pPr>
              <w:rPr>
                <w:rFonts w:cs="Arial"/>
                <w:color w:val="000000"/>
                <w:sz w:val="18"/>
                <w:szCs w:val="18"/>
              </w:rPr>
            </w:pPr>
            <w:r>
              <w:rPr>
                <w:rFonts w:cs="Arial"/>
                <w:color w:val="000000"/>
                <w:sz w:val="18"/>
                <w:szCs w:val="18"/>
              </w:rPr>
              <w:t> </w:t>
            </w:r>
          </w:p>
        </w:tc>
        <w:tc>
          <w:tcPr>
            <w:tcW w:w="1352" w:type="dxa"/>
            <w:tcBorders>
              <w:top w:val="nil"/>
              <w:left w:val="nil"/>
              <w:bottom w:val="nil"/>
              <w:right w:val="single" w:sz="4" w:space="0" w:color="auto"/>
            </w:tcBorders>
            <w:shd w:val="clear" w:color="auto" w:fill="auto"/>
            <w:noWrap/>
            <w:vAlign w:val="bottom"/>
            <w:hideMark/>
          </w:tcPr>
          <w:p w14:paraId="65F6B646" w14:textId="77777777" w:rsidR="00750B76" w:rsidRPr="00F824A9" w:rsidRDefault="00750B76" w:rsidP="004040A8">
            <w:pPr>
              <w:rPr>
                <w:rFonts w:cs="Arial"/>
                <w:color w:val="000000"/>
                <w:sz w:val="18"/>
                <w:szCs w:val="18"/>
              </w:rPr>
            </w:pPr>
            <w:r>
              <w:rPr>
                <w:rFonts w:cs="Arial"/>
                <w:color w:val="000000"/>
                <w:sz w:val="18"/>
                <w:szCs w:val="18"/>
              </w:rPr>
              <w:t> </w:t>
            </w:r>
          </w:p>
        </w:tc>
      </w:tr>
      <w:tr w:rsidR="00750B76" w:rsidRPr="00F824A9" w14:paraId="01B1178E" w14:textId="77777777" w:rsidTr="00F824A9">
        <w:trPr>
          <w:trHeight w:val="357"/>
        </w:trPr>
        <w:tc>
          <w:tcPr>
            <w:tcW w:w="4689" w:type="dxa"/>
            <w:tcBorders>
              <w:top w:val="nil"/>
              <w:left w:val="single" w:sz="4" w:space="0" w:color="auto"/>
              <w:bottom w:val="nil"/>
              <w:right w:val="nil"/>
            </w:tcBorders>
            <w:shd w:val="clear" w:color="auto" w:fill="auto"/>
            <w:noWrap/>
            <w:vAlign w:val="bottom"/>
            <w:hideMark/>
          </w:tcPr>
          <w:p w14:paraId="6732825D" w14:textId="77777777" w:rsidR="00750B76" w:rsidRPr="00F824A9" w:rsidRDefault="00750B76" w:rsidP="004040A8">
            <w:pPr>
              <w:rPr>
                <w:rFonts w:cs="Arial"/>
                <w:b/>
                <w:bCs/>
                <w:color w:val="000000"/>
                <w:sz w:val="18"/>
                <w:szCs w:val="18"/>
              </w:rPr>
            </w:pPr>
            <w:r>
              <w:rPr>
                <w:rFonts w:cs="Arial"/>
                <w:b/>
                <w:bCs/>
                <w:color w:val="000000"/>
                <w:sz w:val="18"/>
                <w:szCs w:val="18"/>
              </w:rPr>
              <w:t>Current liabilities</w:t>
            </w:r>
          </w:p>
        </w:tc>
        <w:tc>
          <w:tcPr>
            <w:tcW w:w="1352" w:type="dxa"/>
            <w:tcBorders>
              <w:top w:val="nil"/>
              <w:left w:val="nil"/>
              <w:bottom w:val="nil"/>
              <w:right w:val="nil"/>
            </w:tcBorders>
            <w:shd w:val="clear" w:color="auto" w:fill="auto"/>
            <w:noWrap/>
            <w:vAlign w:val="bottom"/>
            <w:hideMark/>
          </w:tcPr>
          <w:p w14:paraId="17C024D2" w14:textId="77777777" w:rsidR="00750B76" w:rsidRPr="00F824A9" w:rsidRDefault="00750B76" w:rsidP="004040A8">
            <w:pPr>
              <w:rPr>
                <w:rFonts w:cs="Arial"/>
                <w:b/>
                <w:bCs/>
                <w:color w:val="000000"/>
                <w:sz w:val="18"/>
                <w:szCs w:val="18"/>
              </w:rPr>
            </w:pPr>
          </w:p>
        </w:tc>
        <w:tc>
          <w:tcPr>
            <w:tcW w:w="1352" w:type="dxa"/>
            <w:tcBorders>
              <w:top w:val="nil"/>
              <w:left w:val="nil"/>
              <w:bottom w:val="nil"/>
              <w:right w:val="nil"/>
            </w:tcBorders>
            <w:shd w:val="clear" w:color="000000" w:fill="F2F2F2"/>
            <w:noWrap/>
            <w:vAlign w:val="bottom"/>
            <w:hideMark/>
          </w:tcPr>
          <w:p w14:paraId="41514981" w14:textId="77777777" w:rsidR="00750B76" w:rsidRPr="00F824A9" w:rsidRDefault="00750B76" w:rsidP="004040A8">
            <w:pPr>
              <w:rPr>
                <w:rFonts w:cs="Arial"/>
                <w:color w:val="000000"/>
                <w:sz w:val="18"/>
                <w:szCs w:val="18"/>
              </w:rPr>
            </w:pPr>
            <w:r>
              <w:rPr>
                <w:rFonts w:cs="Arial"/>
                <w:color w:val="000000"/>
                <w:sz w:val="18"/>
                <w:szCs w:val="18"/>
              </w:rPr>
              <w:t> </w:t>
            </w:r>
          </w:p>
        </w:tc>
        <w:tc>
          <w:tcPr>
            <w:tcW w:w="1352" w:type="dxa"/>
            <w:tcBorders>
              <w:top w:val="nil"/>
              <w:left w:val="nil"/>
              <w:bottom w:val="nil"/>
              <w:right w:val="single" w:sz="4" w:space="0" w:color="auto"/>
            </w:tcBorders>
            <w:shd w:val="clear" w:color="auto" w:fill="auto"/>
            <w:noWrap/>
            <w:vAlign w:val="bottom"/>
            <w:hideMark/>
          </w:tcPr>
          <w:p w14:paraId="667DC310" w14:textId="77777777" w:rsidR="00750B76" w:rsidRPr="00F824A9" w:rsidRDefault="00750B76" w:rsidP="004040A8">
            <w:pPr>
              <w:rPr>
                <w:rFonts w:cs="Arial"/>
                <w:color w:val="000000"/>
                <w:sz w:val="18"/>
                <w:szCs w:val="18"/>
              </w:rPr>
            </w:pPr>
            <w:r>
              <w:rPr>
                <w:rFonts w:cs="Arial"/>
                <w:color w:val="000000"/>
                <w:sz w:val="18"/>
                <w:szCs w:val="18"/>
              </w:rPr>
              <w:t> </w:t>
            </w:r>
          </w:p>
        </w:tc>
      </w:tr>
      <w:tr w:rsidR="00750B76" w:rsidRPr="00F824A9" w14:paraId="63C9C053" w14:textId="77777777" w:rsidTr="00F824A9">
        <w:trPr>
          <w:trHeight w:val="357"/>
        </w:trPr>
        <w:tc>
          <w:tcPr>
            <w:tcW w:w="4689" w:type="dxa"/>
            <w:tcBorders>
              <w:top w:val="nil"/>
              <w:left w:val="single" w:sz="4" w:space="0" w:color="auto"/>
              <w:bottom w:val="nil"/>
              <w:right w:val="nil"/>
            </w:tcBorders>
            <w:shd w:val="clear" w:color="auto" w:fill="auto"/>
            <w:noWrap/>
            <w:vAlign w:val="bottom"/>
            <w:hideMark/>
          </w:tcPr>
          <w:p w14:paraId="01E154CB" w14:textId="77777777" w:rsidR="00750B76" w:rsidRPr="00F824A9" w:rsidRDefault="00750B76" w:rsidP="004040A8">
            <w:pPr>
              <w:rPr>
                <w:rFonts w:cs="Arial"/>
                <w:color w:val="000000"/>
                <w:sz w:val="18"/>
                <w:szCs w:val="18"/>
              </w:rPr>
            </w:pPr>
            <w:r>
              <w:rPr>
                <w:rFonts w:cs="Arial"/>
                <w:color w:val="000000"/>
                <w:sz w:val="18"/>
                <w:szCs w:val="18"/>
              </w:rPr>
              <w:t>Payables</w:t>
            </w:r>
          </w:p>
        </w:tc>
        <w:tc>
          <w:tcPr>
            <w:tcW w:w="1352" w:type="dxa"/>
            <w:tcBorders>
              <w:top w:val="nil"/>
              <w:left w:val="nil"/>
              <w:bottom w:val="nil"/>
              <w:right w:val="nil"/>
            </w:tcBorders>
            <w:shd w:val="clear" w:color="auto" w:fill="auto"/>
            <w:noWrap/>
            <w:vAlign w:val="bottom"/>
            <w:hideMark/>
          </w:tcPr>
          <w:p w14:paraId="3C7E97B0" w14:textId="77777777" w:rsidR="00750B76" w:rsidRPr="00F824A9" w:rsidRDefault="00750B76" w:rsidP="004040A8">
            <w:pPr>
              <w:jc w:val="center"/>
              <w:rPr>
                <w:rFonts w:cs="Arial"/>
                <w:color w:val="000000"/>
                <w:sz w:val="18"/>
                <w:szCs w:val="18"/>
              </w:rPr>
            </w:pPr>
            <w:r>
              <w:rPr>
                <w:rFonts w:cs="Arial"/>
                <w:color w:val="000000"/>
                <w:sz w:val="18"/>
                <w:szCs w:val="18"/>
              </w:rPr>
              <w:t>C4</w:t>
            </w:r>
          </w:p>
        </w:tc>
        <w:tc>
          <w:tcPr>
            <w:tcW w:w="1352" w:type="dxa"/>
            <w:tcBorders>
              <w:top w:val="nil"/>
              <w:left w:val="nil"/>
              <w:bottom w:val="nil"/>
              <w:right w:val="nil"/>
            </w:tcBorders>
            <w:shd w:val="clear" w:color="000000" w:fill="F2F2F2"/>
            <w:noWrap/>
            <w:vAlign w:val="bottom"/>
            <w:hideMark/>
          </w:tcPr>
          <w:p w14:paraId="5F8DFE4B" w14:textId="77777777" w:rsidR="00750B76" w:rsidRPr="00F824A9" w:rsidRDefault="00750B76" w:rsidP="004040A8">
            <w:pPr>
              <w:jc w:val="right"/>
              <w:rPr>
                <w:rFonts w:cs="Arial"/>
                <w:color w:val="000000"/>
                <w:sz w:val="18"/>
                <w:szCs w:val="18"/>
              </w:rPr>
            </w:pPr>
            <w:r>
              <w:rPr>
                <w:rFonts w:cs="Arial"/>
                <w:color w:val="000000"/>
                <w:sz w:val="18"/>
                <w:szCs w:val="18"/>
              </w:rPr>
              <w:t>75</w:t>
            </w:r>
          </w:p>
        </w:tc>
        <w:tc>
          <w:tcPr>
            <w:tcW w:w="1352" w:type="dxa"/>
            <w:tcBorders>
              <w:top w:val="nil"/>
              <w:left w:val="nil"/>
              <w:bottom w:val="nil"/>
              <w:right w:val="single" w:sz="4" w:space="0" w:color="auto"/>
            </w:tcBorders>
            <w:shd w:val="clear" w:color="auto" w:fill="auto"/>
            <w:noWrap/>
            <w:vAlign w:val="bottom"/>
            <w:hideMark/>
          </w:tcPr>
          <w:p w14:paraId="656160C1" w14:textId="77777777" w:rsidR="00750B76" w:rsidRPr="00F824A9" w:rsidRDefault="00750B76" w:rsidP="004040A8">
            <w:pPr>
              <w:jc w:val="right"/>
              <w:rPr>
                <w:rFonts w:cs="Arial"/>
                <w:color w:val="000000"/>
                <w:sz w:val="18"/>
                <w:szCs w:val="18"/>
              </w:rPr>
            </w:pPr>
            <w:r>
              <w:rPr>
                <w:rFonts w:cs="Arial"/>
                <w:color w:val="000000"/>
                <w:sz w:val="18"/>
                <w:szCs w:val="18"/>
              </w:rPr>
              <w:t>69</w:t>
            </w:r>
          </w:p>
        </w:tc>
      </w:tr>
      <w:tr w:rsidR="00750B76" w:rsidRPr="00F824A9" w14:paraId="215DC6F7" w14:textId="77777777" w:rsidTr="00F824A9">
        <w:trPr>
          <w:trHeight w:val="357"/>
        </w:trPr>
        <w:tc>
          <w:tcPr>
            <w:tcW w:w="4689" w:type="dxa"/>
            <w:tcBorders>
              <w:top w:val="nil"/>
              <w:left w:val="single" w:sz="4" w:space="0" w:color="auto"/>
              <w:bottom w:val="nil"/>
              <w:right w:val="nil"/>
            </w:tcBorders>
            <w:shd w:val="clear" w:color="auto" w:fill="auto"/>
            <w:noWrap/>
            <w:vAlign w:val="bottom"/>
            <w:hideMark/>
          </w:tcPr>
          <w:p w14:paraId="4DE425CA" w14:textId="77777777" w:rsidR="00750B76" w:rsidRPr="00F824A9" w:rsidRDefault="00750B76" w:rsidP="004040A8">
            <w:pPr>
              <w:rPr>
                <w:rFonts w:cs="Arial"/>
                <w:color w:val="000000"/>
                <w:sz w:val="18"/>
                <w:szCs w:val="18"/>
              </w:rPr>
            </w:pPr>
            <w:r>
              <w:rPr>
                <w:rFonts w:cs="Arial"/>
                <w:color w:val="000000"/>
                <w:sz w:val="18"/>
                <w:szCs w:val="18"/>
              </w:rPr>
              <w:t>Income in advance</w:t>
            </w:r>
          </w:p>
        </w:tc>
        <w:tc>
          <w:tcPr>
            <w:tcW w:w="1352" w:type="dxa"/>
            <w:tcBorders>
              <w:top w:val="nil"/>
              <w:left w:val="nil"/>
              <w:bottom w:val="nil"/>
              <w:right w:val="nil"/>
            </w:tcBorders>
            <w:shd w:val="clear" w:color="auto" w:fill="auto"/>
            <w:noWrap/>
            <w:vAlign w:val="bottom"/>
            <w:hideMark/>
          </w:tcPr>
          <w:p w14:paraId="448A96F7" w14:textId="77777777" w:rsidR="00750B76" w:rsidRPr="00F824A9" w:rsidRDefault="00750B76" w:rsidP="004040A8">
            <w:pPr>
              <w:jc w:val="center"/>
              <w:rPr>
                <w:rFonts w:cs="Arial"/>
                <w:color w:val="000000"/>
                <w:sz w:val="18"/>
                <w:szCs w:val="18"/>
              </w:rPr>
            </w:pPr>
            <w:r>
              <w:rPr>
                <w:rFonts w:cs="Arial"/>
                <w:color w:val="000000"/>
                <w:sz w:val="18"/>
                <w:szCs w:val="18"/>
              </w:rPr>
              <w:t>C5</w:t>
            </w:r>
          </w:p>
        </w:tc>
        <w:tc>
          <w:tcPr>
            <w:tcW w:w="1352" w:type="dxa"/>
            <w:tcBorders>
              <w:top w:val="nil"/>
              <w:left w:val="nil"/>
              <w:bottom w:val="nil"/>
              <w:right w:val="nil"/>
            </w:tcBorders>
            <w:shd w:val="clear" w:color="000000" w:fill="F2F2F2"/>
            <w:noWrap/>
            <w:vAlign w:val="bottom"/>
            <w:hideMark/>
          </w:tcPr>
          <w:p w14:paraId="13CE60BE" w14:textId="77777777" w:rsidR="00750B76" w:rsidRPr="00F824A9" w:rsidRDefault="00750B76" w:rsidP="004040A8">
            <w:pPr>
              <w:jc w:val="right"/>
              <w:rPr>
                <w:rFonts w:cs="Arial"/>
                <w:color w:val="000000"/>
                <w:sz w:val="18"/>
                <w:szCs w:val="18"/>
              </w:rPr>
            </w:pPr>
            <w:r>
              <w:rPr>
                <w:rFonts w:cs="Arial"/>
                <w:color w:val="000000"/>
                <w:sz w:val="18"/>
                <w:szCs w:val="18"/>
              </w:rPr>
              <w:t>3,570</w:t>
            </w:r>
          </w:p>
        </w:tc>
        <w:tc>
          <w:tcPr>
            <w:tcW w:w="1352" w:type="dxa"/>
            <w:tcBorders>
              <w:top w:val="nil"/>
              <w:left w:val="nil"/>
              <w:bottom w:val="nil"/>
              <w:right w:val="single" w:sz="4" w:space="0" w:color="auto"/>
            </w:tcBorders>
            <w:shd w:val="clear" w:color="auto" w:fill="auto"/>
            <w:noWrap/>
            <w:vAlign w:val="bottom"/>
            <w:hideMark/>
          </w:tcPr>
          <w:p w14:paraId="6F6218C9" w14:textId="77777777" w:rsidR="00750B76" w:rsidRPr="00F824A9" w:rsidRDefault="00750B76" w:rsidP="004040A8">
            <w:pPr>
              <w:jc w:val="right"/>
              <w:rPr>
                <w:rFonts w:cs="Arial"/>
                <w:color w:val="000000"/>
                <w:sz w:val="18"/>
                <w:szCs w:val="18"/>
              </w:rPr>
            </w:pPr>
            <w:r>
              <w:rPr>
                <w:rFonts w:cs="Arial"/>
                <w:color w:val="000000"/>
                <w:sz w:val="18"/>
                <w:szCs w:val="18"/>
              </w:rPr>
              <w:t>3,202</w:t>
            </w:r>
          </w:p>
        </w:tc>
      </w:tr>
      <w:tr w:rsidR="00750B76" w:rsidRPr="00F824A9" w14:paraId="1B9B08D1" w14:textId="77777777" w:rsidTr="00F824A9">
        <w:trPr>
          <w:trHeight w:val="357"/>
        </w:trPr>
        <w:tc>
          <w:tcPr>
            <w:tcW w:w="4689" w:type="dxa"/>
            <w:tcBorders>
              <w:top w:val="nil"/>
              <w:left w:val="single" w:sz="4" w:space="0" w:color="auto"/>
              <w:bottom w:val="nil"/>
              <w:right w:val="nil"/>
            </w:tcBorders>
            <w:shd w:val="clear" w:color="auto" w:fill="auto"/>
            <w:noWrap/>
            <w:vAlign w:val="bottom"/>
            <w:hideMark/>
          </w:tcPr>
          <w:p w14:paraId="25A6B398" w14:textId="77777777" w:rsidR="00750B76" w:rsidRPr="00F824A9" w:rsidRDefault="00750B76" w:rsidP="004040A8">
            <w:pPr>
              <w:rPr>
                <w:rFonts w:cs="Arial"/>
                <w:color w:val="000000"/>
                <w:sz w:val="18"/>
                <w:szCs w:val="18"/>
              </w:rPr>
            </w:pPr>
            <w:r>
              <w:rPr>
                <w:rFonts w:cs="Arial"/>
                <w:color w:val="000000"/>
                <w:sz w:val="18"/>
                <w:szCs w:val="18"/>
              </w:rPr>
              <w:t>Provision for notified claims</w:t>
            </w:r>
          </w:p>
        </w:tc>
        <w:tc>
          <w:tcPr>
            <w:tcW w:w="1352" w:type="dxa"/>
            <w:tcBorders>
              <w:top w:val="nil"/>
              <w:left w:val="nil"/>
              <w:bottom w:val="nil"/>
              <w:right w:val="nil"/>
            </w:tcBorders>
            <w:shd w:val="clear" w:color="auto" w:fill="auto"/>
            <w:noWrap/>
            <w:vAlign w:val="bottom"/>
            <w:hideMark/>
          </w:tcPr>
          <w:p w14:paraId="07449B19" w14:textId="77777777" w:rsidR="00750B76" w:rsidRPr="00F824A9" w:rsidRDefault="00750B76" w:rsidP="004040A8">
            <w:pPr>
              <w:jc w:val="center"/>
              <w:rPr>
                <w:rFonts w:cs="Arial"/>
                <w:color w:val="000000"/>
                <w:sz w:val="18"/>
                <w:szCs w:val="18"/>
              </w:rPr>
            </w:pPr>
            <w:r>
              <w:rPr>
                <w:rFonts w:cs="Arial"/>
                <w:color w:val="000000"/>
                <w:sz w:val="18"/>
                <w:szCs w:val="18"/>
              </w:rPr>
              <w:t>C6</w:t>
            </w:r>
          </w:p>
        </w:tc>
        <w:tc>
          <w:tcPr>
            <w:tcW w:w="1352" w:type="dxa"/>
            <w:tcBorders>
              <w:top w:val="nil"/>
              <w:left w:val="nil"/>
              <w:bottom w:val="nil"/>
              <w:right w:val="nil"/>
            </w:tcBorders>
            <w:shd w:val="clear" w:color="000000" w:fill="F2F2F2"/>
            <w:noWrap/>
            <w:vAlign w:val="bottom"/>
            <w:hideMark/>
          </w:tcPr>
          <w:p w14:paraId="6DFECF7E" w14:textId="77777777" w:rsidR="00750B76" w:rsidRPr="00F824A9" w:rsidRDefault="00750B76" w:rsidP="004040A8">
            <w:pPr>
              <w:jc w:val="right"/>
              <w:rPr>
                <w:rFonts w:cs="Arial"/>
                <w:color w:val="000000"/>
                <w:sz w:val="18"/>
                <w:szCs w:val="18"/>
              </w:rPr>
            </w:pPr>
            <w:r>
              <w:rPr>
                <w:rFonts w:cs="Arial"/>
                <w:color w:val="000000"/>
                <w:sz w:val="18"/>
                <w:szCs w:val="18"/>
              </w:rPr>
              <w:t>2,243</w:t>
            </w:r>
          </w:p>
        </w:tc>
        <w:tc>
          <w:tcPr>
            <w:tcW w:w="1352" w:type="dxa"/>
            <w:tcBorders>
              <w:top w:val="nil"/>
              <w:left w:val="nil"/>
              <w:bottom w:val="single" w:sz="4" w:space="0" w:color="auto"/>
              <w:right w:val="single" w:sz="4" w:space="0" w:color="auto"/>
            </w:tcBorders>
            <w:shd w:val="clear" w:color="auto" w:fill="auto"/>
            <w:noWrap/>
            <w:vAlign w:val="bottom"/>
            <w:hideMark/>
          </w:tcPr>
          <w:p w14:paraId="636B0491" w14:textId="77777777" w:rsidR="00750B76" w:rsidRPr="00F824A9" w:rsidRDefault="00750B76" w:rsidP="004040A8">
            <w:pPr>
              <w:jc w:val="right"/>
              <w:rPr>
                <w:rFonts w:cs="Arial"/>
                <w:color w:val="000000"/>
                <w:sz w:val="18"/>
                <w:szCs w:val="18"/>
              </w:rPr>
            </w:pPr>
            <w:r>
              <w:rPr>
                <w:rFonts w:cs="Arial"/>
                <w:color w:val="000000"/>
                <w:sz w:val="18"/>
                <w:szCs w:val="18"/>
              </w:rPr>
              <w:t>1,903</w:t>
            </w:r>
          </w:p>
        </w:tc>
      </w:tr>
      <w:tr w:rsidR="00750B76" w:rsidRPr="00F824A9" w14:paraId="3574D2D6" w14:textId="77777777" w:rsidTr="00F824A9">
        <w:trPr>
          <w:trHeight w:val="357"/>
        </w:trPr>
        <w:tc>
          <w:tcPr>
            <w:tcW w:w="4689" w:type="dxa"/>
            <w:tcBorders>
              <w:top w:val="single" w:sz="4" w:space="0" w:color="auto"/>
              <w:left w:val="single" w:sz="4" w:space="0" w:color="auto"/>
              <w:bottom w:val="single" w:sz="4" w:space="0" w:color="auto"/>
              <w:right w:val="nil"/>
            </w:tcBorders>
            <w:shd w:val="clear" w:color="000000" w:fill="BFBFBF"/>
            <w:noWrap/>
            <w:vAlign w:val="bottom"/>
            <w:hideMark/>
          </w:tcPr>
          <w:p w14:paraId="25AE011C" w14:textId="77777777" w:rsidR="00750B76" w:rsidRPr="00F824A9" w:rsidRDefault="00750B76" w:rsidP="004040A8">
            <w:pPr>
              <w:rPr>
                <w:rFonts w:cs="Arial"/>
                <w:b/>
                <w:bCs/>
                <w:color w:val="000000"/>
                <w:sz w:val="18"/>
                <w:szCs w:val="18"/>
              </w:rPr>
            </w:pPr>
            <w:r>
              <w:rPr>
                <w:rFonts w:cs="Arial"/>
                <w:b/>
                <w:bCs/>
                <w:color w:val="000000"/>
                <w:sz w:val="18"/>
                <w:szCs w:val="18"/>
              </w:rPr>
              <w:t>Total current liabilities</w:t>
            </w:r>
          </w:p>
        </w:tc>
        <w:tc>
          <w:tcPr>
            <w:tcW w:w="1352" w:type="dxa"/>
            <w:tcBorders>
              <w:top w:val="single" w:sz="4" w:space="0" w:color="auto"/>
              <w:left w:val="nil"/>
              <w:bottom w:val="single" w:sz="4" w:space="0" w:color="auto"/>
              <w:right w:val="nil"/>
            </w:tcBorders>
            <w:shd w:val="clear" w:color="000000" w:fill="BFBFBF"/>
            <w:noWrap/>
            <w:vAlign w:val="bottom"/>
            <w:hideMark/>
          </w:tcPr>
          <w:p w14:paraId="1F6D5814" w14:textId="77777777" w:rsidR="00750B76" w:rsidRPr="00F824A9" w:rsidRDefault="00750B76" w:rsidP="004040A8">
            <w:pPr>
              <w:jc w:val="center"/>
              <w:rPr>
                <w:rFonts w:cs="Arial"/>
                <w:b/>
                <w:bCs/>
                <w:color w:val="000000"/>
                <w:sz w:val="18"/>
                <w:szCs w:val="18"/>
              </w:rPr>
            </w:pPr>
            <w:r>
              <w:rPr>
                <w:rFonts w:cs="Arial"/>
                <w:b/>
                <w:bCs/>
                <w:color w:val="000000"/>
                <w:sz w:val="18"/>
                <w:szCs w:val="18"/>
              </w:rPr>
              <w:t> </w:t>
            </w:r>
          </w:p>
        </w:tc>
        <w:tc>
          <w:tcPr>
            <w:tcW w:w="1352" w:type="dxa"/>
            <w:tcBorders>
              <w:top w:val="single" w:sz="4" w:space="0" w:color="auto"/>
              <w:left w:val="nil"/>
              <w:bottom w:val="single" w:sz="4" w:space="0" w:color="auto"/>
              <w:right w:val="nil"/>
            </w:tcBorders>
            <w:shd w:val="clear" w:color="000000" w:fill="BFBFBF"/>
            <w:noWrap/>
            <w:vAlign w:val="bottom"/>
            <w:hideMark/>
          </w:tcPr>
          <w:p w14:paraId="40D8C6FD" w14:textId="77777777" w:rsidR="00750B76" w:rsidRPr="00F824A9" w:rsidRDefault="00750B76" w:rsidP="004040A8">
            <w:pPr>
              <w:jc w:val="right"/>
              <w:rPr>
                <w:rFonts w:cs="Arial"/>
                <w:b/>
                <w:bCs/>
                <w:color w:val="000000"/>
                <w:sz w:val="18"/>
                <w:szCs w:val="18"/>
              </w:rPr>
            </w:pPr>
            <w:r>
              <w:rPr>
                <w:rFonts w:cs="Arial"/>
                <w:b/>
                <w:bCs/>
                <w:color w:val="000000"/>
                <w:sz w:val="18"/>
                <w:szCs w:val="18"/>
              </w:rPr>
              <w:t>5,888</w:t>
            </w:r>
          </w:p>
        </w:tc>
        <w:tc>
          <w:tcPr>
            <w:tcW w:w="1352" w:type="dxa"/>
            <w:tcBorders>
              <w:top w:val="nil"/>
              <w:left w:val="nil"/>
              <w:bottom w:val="single" w:sz="4" w:space="0" w:color="auto"/>
              <w:right w:val="single" w:sz="4" w:space="0" w:color="auto"/>
            </w:tcBorders>
            <w:shd w:val="clear" w:color="000000" w:fill="BFBFBF"/>
            <w:noWrap/>
            <w:vAlign w:val="bottom"/>
            <w:hideMark/>
          </w:tcPr>
          <w:p w14:paraId="5756BBF0" w14:textId="77777777" w:rsidR="00750B76" w:rsidRPr="00F824A9" w:rsidRDefault="00750B76" w:rsidP="004040A8">
            <w:pPr>
              <w:jc w:val="right"/>
              <w:rPr>
                <w:rFonts w:cs="Arial"/>
                <w:b/>
                <w:bCs/>
                <w:color w:val="000000"/>
                <w:sz w:val="18"/>
                <w:szCs w:val="18"/>
              </w:rPr>
            </w:pPr>
            <w:r>
              <w:rPr>
                <w:rFonts w:cs="Arial"/>
                <w:b/>
                <w:bCs/>
                <w:color w:val="000000"/>
                <w:sz w:val="18"/>
                <w:szCs w:val="18"/>
              </w:rPr>
              <w:t>5,174</w:t>
            </w:r>
          </w:p>
        </w:tc>
      </w:tr>
      <w:tr w:rsidR="00750B76" w:rsidRPr="00F824A9" w14:paraId="5F7C7926" w14:textId="77777777" w:rsidTr="00F824A9">
        <w:trPr>
          <w:trHeight w:val="357"/>
        </w:trPr>
        <w:tc>
          <w:tcPr>
            <w:tcW w:w="4689" w:type="dxa"/>
            <w:tcBorders>
              <w:top w:val="nil"/>
              <w:left w:val="single" w:sz="4" w:space="0" w:color="auto"/>
              <w:bottom w:val="nil"/>
              <w:right w:val="nil"/>
            </w:tcBorders>
            <w:shd w:val="clear" w:color="auto" w:fill="auto"/>
            <w:noWrap/>
            <w:vAlign w:val="bottom"/>
            <w:hideMark/>
          </w:tcPr>
          <w:p w14:paraId="5DC91DC1" w14:textId="77777777" w:rsidR="00750B76" w:rsidRPr="00F824A9" w:rsidRDefault="00750B76" w:rsidP="004040A8">
            <w:pPr>
              <w:rPr>
                <w:rFonts w:cs="Arial"/>
                <w:color w:val="000000"/>
                <w:sz w:val="18"/>
                <w:szCs w:val="18"/>
              </w:rPr>
            </w:pPr>
            <w:r>
              <w:rPr>
                <w:rFonts w:cs="Arial"/>
                <w:color w:val="000000"/>
                <w:sz w:val="18"/>
                <w:szCs w:val="18"/>
              </w:rPr>
              <w:t> </w:t>
            </w:r>
          </w:p>
        </w:tc>
        <w:tc>
          <w:tcPr>
            <w:tcW w:w="1352" w:type="dxa"/>
            <w:tcBorders>
              <w:top w:val="nil"/>
              <w:left w:val="nil"/>
              <w:bottom w:val="nil"/>
              <w:right w:val="nil"/>
            </w:tcBorders>
            <w:shd w:val="clear" w:color="auto" w:fill="auto"/>
            <w:noWrap/>
            <w:vAlign w:val="bottom"/>
            <w:hideMark/>
          </w:tcPr>
          <w:p w14:paraId="07874FEE" w14:textId="77777777" w:rsidR="00750B76" w:rsidRPr="00F824A9" w:rsidRDefault="00750B76" w:rsidP="004040A8">
            <w:pPr>
              <w:rPr>
                <w:rFonts w:cs="Arial"/>
                <w:color w:val="000000"/>
                <w:sz w:val="18"/>
                <w:szCs w:val="18"/>
              </w:rPr>
            </w:pPr>
          </w:p>
        </w:tc>
        <w:tc>
          <w:tcPr>
            <w:tcW w:w="1352" w:type="dxa"/>
            <w:tcBorders>
              <w:top w:val="nil"/>
              <w:left w:val="nil"/>
              <w:bottom w:val="nil"/>
              <w:right w:val="nil"/>
            </w:tcBorders>
            <w:shd w:val="clear" w:color="000000" w:fill="F2F2F2"/>
            <w:noWrap/>
            <w:vAlign w:val="bottom"/>
            <w:hideMark/>
          </w:tcPr>
          <w:p w14:paraId="6D1216A1" w14:textId="77777777" w:rsidR="00750B76" w:rsidRPr="00F824A9" w:rsidRDefault="00750B76" w:rsidP="004040A8">
            <w:pPr>
              <w:rPr>
                <w:rFonts w:cs="Arial"/>
                <w:color w:val="000000"/>
                <w:sz w:val="18"/>
                <w:szCs w:val="18"/>
              </w:rPr>
            </w:pPr>
            <w:r>
              <w:rPr>
                <w:rFonts w:cs="Arial"/>
                <w:color w:val="000000"/>
                <w:sz w:val="18"/>
                <w:szCs w:val="18"/>
              </w:rPr>
              <w:t> </w:t>
            </w:r>
          </w:p>
        </w:tc>
        <w:tc>
          <w:tcPr>
            <w:tcW w:w="1352" w:type="dxa"/>
            <w:tcBorders>
              <w:top w:val="nil"/>
              <w:left w:val="nil"/>
              <w:bottom w:val="nil"/>
              <w:right w:val="single" w:sz="4" w:space="0" w:color="auto"/>
            </w:tcBorders>
            <w:shd w:val="clear" w:color="auto" w:fill="auto"/>
            <w:noWrap/>
            <w:vAlign w:val="bottom"/>
            <w:hideMark/>
          </w:tcPr>
          <w:p w14:paraId="69FB0F07" w14:textId="77777777" w:rsidR="00750B76" w:rsidRPr="00F824A9" w:rsidRDefault="00750B76" w:rsidP="004040A8">
            <w:pPr>
              <w:rPr>
                <w:rFonts w:cs="Arial"/>
                <w:color w:val="000000"/>
                <w:sz w:val="18"/>
                <w:szCs w:val="18"/>
              </w:rPr>
            </w:pPr>
            <w:r>
              <w:rPr>
                <w:rFonts w:cs="Arial"/>
                <w:color w:val="000000"/>
                <w:sz w:val="18"/>
                <w:szCs w:val="18"/>
              </w:rPr>
              <w:t> </w:t>
            </w:r>
          </w:p>
        </w:tc>
      </w:tr>
      <w:tr w:rsidR="00750B76" w:rsidRPr="00F824A9" w14:paraId="21197D10" w14:textId="77777777" w:rsidTr="00F824A9">
        <w:trPr>
          <w:trHeight w:val="357"/>
        </w:trPr>
        <w:tc>
          <w:tcPr>
            <w:tcW w:w="4689" w:type="dxa"/>
            <w:tcBorders>
              <w:top w:val="single" w:sz="4" w:space="0" w:color="auto"/>
              <w:left w:val="single" w:sz="4" w:space="0" w:color="auto"/>
              <w:bottom w:val="single" w:sz="4" w:space="0" w:color="auto"/>
              <w:right w:val="nil"/>
            </w:tcBorders>
            <w:shd w:val="clear" w:color="000000" w:fill="BFBFBF"/>
            <w:noWrap/>
            <w:vAlign w:val="bottom"/>
            <w:hideMark/>
          </w:tcPr>
          <w:p w14:paraId="45409F70" w14:textId="77777777" w:rsidR="00750B76" w:rsidRPr="00F824A9" w:rsidRDefault="00750B76" w:rsidP="004040A8">
            <w:pPr>
              <w:rPr>
                <w:rFonts w:cs="Arial"/>
                <w:b/>
                <w:bCs/>
                <w:color w:val="000000"/>
                <w:sz w:val="18"/>
                <w:szCs w:val="18"/>
              </w:rPr>
            </w:pPr>
            <w:r>
              <w:rPr>
                <w:rFonts w:cs="Arial"/>
                <w:b/>
                <w:bCs/>
                <w:color w:val="000000"/>
                <w:sz w:val="18"/>
                <w:szCs w:val="18"/>
              </w:rPr>
              <w:t>Total liabilities</w:t>
            </w:r>
          </w:p>
        </w:tc>
        <w:tc>
          <w:tcPr>
            <w:tcW w:w="1352" w:type="dxa"/>
            <w:tcBorders>
              <w:top w:val="single" w:sz="4" w:space="0" w:color="auto"/>
              <w:left w:val="nil"/>
              <w:bottom w:val="single" w:sz="4" w:space="0" w:color="auto"/>
              <w:right w:val="nil"/>
            </w:tcBorders>
            <w:shd w:val="clear" w:color="000000" w:fill="BFBFBF"/>
            <w:noWrap/>
            <w:vAlign w:val="bottom"/>
            <w:hideMark/>
          </w:tcPr>
          <w:p w14:paraId="5B317675" w14:textId="77777777" w:rsidR="00750B76" w:rsidRPr="00F824A9" w:rsidRDefault="00750B76" w:rsidP="004040A8">
            <w:pPr>
              <w:jc w:val="center"/>
              <w:rPr>
                <w:rFonts w:cs="Arial"/>
                <w:b/>
                <w:bCs/>
                <w:color w:val="000000"/>
                <w:sz w:val="18"/>
                <w:szCs w:val="18"/>
              </w:rPr>
            </w:pPr>
            <w:r>
              <w:rPr>
                <w:rFonts w:cs="Arial"/>
                <w:b/>
                <w:bCs/>
                <w:color w:val="000000"/>
                <w:sz w:val="18"/>
                <w:szCs w:val="18"/>
              </w:rPr>
              <w:t> </w:t>
            </w:r>
          </w:p>
        </w:tc>
        <w:tc>
          <w:tcPr>
            <w:tcW w:w="1352" w:type="dxa"/>
            <w:tcBorders>
              <w:top w:val="single" w:sz="4" w:space="0" w:color="auto"/>
              <w:left w:val="nil"/>
              <w:bottom w:val="single" w:sz="4" w:space="0" w:color="auto"/>
              <w:right w:val="nil"/>
            </w:tcBorders>
            <w:shd w:val="clear" w:color="000000" w:fill="BFBFBF"/>
            <w:noWrap/>
            <w:vAlign w:val="bottom"/>
            <w:hideMark/>
          </w:tcPr>
          <w:p w14:paraId="139A607D" w14:textId="77777777" w:rsidR="00750B76" w:rsidRPr="00F824A9" w:rsidRDefault="00750B76" w:rsidP="004040A8">
            <w:pPr>
              <w:jc w:val="right"/>
              <w:rPr>
                <w:rFonts w:cs="Arial"/>
                <w:b/>
                <w:bCs/>
                <w:color w:val="000000"/>
                <w:sz w:val="18"/>
                <w:szCs w:val="18"/>
              </w:rPr>
            </w:pPr>
            <w:r>
              <w:rPr>
                <w:rFonts w:cs="Arial"/>
                <w:b/>
                <w:bCs/>
                <w:color w:val="000000"/>
                <w:sz w:val="18"/>
                <w:szCs w:val="18"/>
              </w:rPr>
              <w:t>5,888</w:t>
            </w:r>
          </w:p>
        </w:tc>
        <w:tc>
          <w:tcPr>
            <w:tcW w:w="1352" w:type="dxa"/>
            <w:tcBorders>
              <w:top w:val="single" w:sz="4" w:space="0" w:color="auto"/>
              <w:left w:val="nil"/>
              <w:bottom w:val="single" w:sz="4" w:space="0" w:color="auto"/>
              <w:right w:val="single" w:sz="4" w:space="0" w:color="auto"/>
            </w:tcBorders>
            <w:shd w:val="clear" w:color="000000" w:fill="BFBFBF"/>
            <w:noWrap/>
            <w:vAlign w:val="bottom"/>
            <w:hideMark/>
          </w:tcPr>
          <w:p w14:paraId="24746A29" w14:textId="77777777" w:rsidR="00750B76" w:rsidRPr="00F824A9" w:rsidRDefault="00750B76" w:rsidP="004040A8">
            <w:pPr>
              <w:jc w:val="right"/>
              <w:rPr>
                <w:rFonts w:cs="Arial"/>
                <w:b/>
                <w:bCs/>
                <w:color w:val="000000"/>
                <w:sz w:val="18"/>
                <w:szCs w:val="18"/>
              </w:rPr>
            </w:pPr>
            <w:r>
              <w:rPr>
                <w:rFonts w:cs="Arial"/>
                <w:b/>
                <w:bCs/>
                <w:color w:val="000000"/>
                <w:sz w:val="18"/>
                <w:szCs w:val="18"/>
              </w:rPr>
              <w:t>5,174</w:t>
            </w:r>
          </w:p>
        </w:tc>
      </w:tr>
      <w:tr w:rsidR="00750B76" w:rsidRPr="00F824A9" w14:paraId="1CB764A3" w14:textId="77777777" w:rsidTr="00F824A9">
        <w:trPr>
          <w:trHeight w:val="357"/>
        </w:trPr>
        <w:tc>
          <w:tcPr>
            <w:tcW w:w="4689" w:type="dxa"/>
            <w:tcBorders>
              <w:top w:val="nil"/>
              <w:left w:val="single" w:sz="4" w:space="0" w:color="auto"/>
              <w:bottom w:val="nil"/>
              <w:right w:val="nil"/>
            </w:tcBorders>
            <w:shd w:val="clear" w:color="auto" w:fill="auto"/>
            <w:noWrap/>
            <w:vAlign w:val="bottom"/>
            <w:hideMark/>
          </w:tcPr>
          <w:p w14:paraId="69DFA44E" w14:textId="77777777" w:rsidR="00750B76" w:rsidRPr="00F824A9" w:rsidRDefault="00750B76" w:rsidP="004040A8">
            <w:pPr>
              <w:rPr>
                <w:rFonts w:cs="Arial"/>
                <w:color w:val="000000"/>
                <w:sz w:val="18"/>
                <w:szCs w:val="18"/>
              </w:rPr>
            </w:pPr>
            <w:r>
              <w:rPr>
                <w:rFonts w:cs="Arial"/>
                <w:color w:val="000000"/>
                <w:sz w:val="18"/>
                <w:szCs w:val="18"/>
              </w:rPr>
              <w:t> </w:t>
            </w:r>
          </w:p>
        </w:tc>
        <w:tc>
          <w:tcPr>
            <w:tcW w:w="1352" w:type="dxa"/>
            <w:tcBorders>
              <w:top w:val="nil"/>
              <w:left w:val="nil"/>
              <w:bottom w:val="nil"/>
              <w:right w:val="nil"/>
            </w:tcBorders>
            <w:shd w:val="clear" w:color="auto" w:fill="auto"/>
            <w:noWrap/>
            <w:vAlign w:val="bottom"/>
            <w:hideMark/>
          </w:tcPr>
          <w:p w14:paraId="43AF27D7" w14:textId="77777777" w:rsidR="00750B76" w:rsidRPr="00F824A9" w:rsidRDefault="00750B76" w:rsidP="004040A8">
            <w:pPr>
              <w:rPr>
                <w:rFonts w:cs="Arial"/>
                <w:color w:val="000000"/>
                <w:sz w:val="18"/>
                <w:szCs w:val="18"/>
              </w:rPr>
            </w:pPr>
          </w:p>
        </w:tc>
        <w:tc>
          <w:tcPr>
            <w:tcW w:w="1352" w:type="dxa"/>
            <w:tcBorders>
              <w:top w:val="nil"/>
              <w:left w:val="nil"/>
              <w:bottom w:val="nil"/>
              <w:right w:val="nil"/>
            </w:tcBorders>
            <w:shd w:val="clear" w:color="000000" w:fill="F2F2F2"/>
            <w:noWrap/>
            <w:vAlign w:val="bottom"/>
            <w:hideMark/>
          </w:tcPr>
          <w:p w14:paraId="31984556" w14:textId="77777777" w:rsidR="00750B76" w:rsidRPr="00F824A9" w:rsidRDefault="00750B76" w:rsidP="004040A8">
            <w:pPr>
              <w:rPr>
                <w:rFonts w:cs="Arial"/>
                <w:color w:val="000000"/>
                <w:sz w:val="18"/>
                <w:szCs w:val="18"/>
              </w:rPr>
            </w:pPr>
            <w:r>
              <w:rPr>
                <w:rFonts w:cs="Arial"/>
                <w:color w:val="000000"/>
                <w:sz w:val="18"/>
                <w:szCs w:val="18"/>
              </w:rPr>
              <w:t> </w:t>
            </w:r>
          </w:p>
        </w:tc>
        <w:tc>
          <w:tcPr>
            <w:tcW w:w="1352" w:type="dxa"/>
            <w:tcBorders>
              <w:top w:val="nil"/>
              <w:left w:val="nil"/>
              <w:bottom w:val="nil"/>
              <w:right w:val="single" w:sz="4" w:space="0" w:color="auto"/>
            </w:tcBorders>
            <w:shd w:val="clear" w:color="auto" w:fill="auto"/>
            <w:noWrap/>
            <w:vAlign w:val="bottom"/>
            <w:hideMark/>
          </w:tcPr>
          <w:p w14:paraId="39A8D31A" w14:textId="77777777" w:rsidR="00750B76" w:rsidRPr="00F824A9" w:rsidRDefault="00750B76" w:rsidP="004040A8">
            <w:pPr>
              <w:rPr>
                <w:rFonts w:cs="Arial"/>
                <w:color w:val="000000"/>
                <w:sz w:val="18"/>
                <w:szCs w:val="18"/>
              </w:rPr>
            </w:pPr>
            <w:r>
              <w:rPr>
                <w:rFonts w:cs="Arial"/>
                <w:color w:val="000000"/>
                <w:sz w:val="18"/>
                <w:szCs w:val="18"/>
              </w:rPr>
              <w:t> </w:t>
            </w:r>
          </w:p>
        </w:tc>
      </w:tr>
      <w:tr w:rsidR="00750B76" w:rsidRPr="00F824A9" w14:paraId="781782A4" w14:textId="77777777" w:rsidTr="00F824A9">
        <w:trPr>
          <w:trHeight w:val="357"/>
        </w:trPr>
        <w:tc>
          <w:tcPr>
            <w:tcW w:w="4689" w:type="dxa"/>
            <w:tcBorders>
              <w:top w:val="single" w:sz="4" w:space="0" w:color="auto"/>
              <w:left w:val="single" w:sz="4" w:space="0" w:color="auto"/>
              <w:bottom w:val="single" w:sz="4" w:space="0" w:color="auto"/>
              <w:right w:val="nil"/>
            </w:tcBorders>
            <w:shd w:val="clear" w:color="000000" w:fill="BFBFBF"/>
            <w:noWrap/>
            <w:vAlign w:val="bottom"/>
            <w:hideMark/>
          </w:tcPr>
          <w:p w14:paraId="429C9309" w14:textId="77777777" w:rsidR="00750B76" w:rsidRPr="00F824A9" w:rsidRDefault="00750B76" w:rsidP="004040A8">
            <w:pPr>
              <w:rPr>
                <w:rFonts w:cs="Arial"/>
                <w:b/>
                <w:bCs/>
                <w:color w:val="000000"/>
                <w:sz w:val="18"/>
                <w:szCs w:val="18"/>
              </w:rPr>
            </w:pPr>
            <w:r>
              <w:rPr>
                <w:rFonts w:cs="Arial"/>
                <w:b/>
                <w:bCs/>
                <w:color w:val="000000"/>
                <w:sz w:val="18"/>
                <w:szCs w:val="18"/>
              </w:rPr>
              <w:t>Net assets</w:t>
            </w:r>
          </w:p>
        </w:tc>
        <w:tc>
          <w:tcPr>
            <w:tcW w:w="1352" w:type="dxa"/>
            <w:tcBorders>
              <w:top w:val="single" w:sz="4" w:space="0" w:color="auto"/>
              <w:left w:val="nil"/>
              <w:bottom w:val="single" w:sz="4" w:space="0" w:color="auto"/>
              <w:right w:val="nil"/>
            </w:tcBorders>
            <w:shd w:val="clear" w:color="000000" w:fill="BFBFBF"/>
            <w:noWrap/>
            <w:vAlign w:val="bottom"/>
            <w:hideMark/>
          </w:tcPr>
          <w:p w14:paraId="0BC1A799" w14:textId="77777777" w:rsidR="00750B76" w:rsidRPr="00F824A9" w:rsidRDefault="00750B76" w:rsidP="004040A8">
            <w:pPr>
              <w:jc w:val="center"/>
              <w:rPr>
                <w:rFonts w:cs="Arial"/>
                <w:b/>
                <w:bCs/>
                <w:color w:val="000000"/>
                <w:sz w:val="18"/>
                <w:szCs w:val="18"/>
              </w:rPr>
            </w:pPr>
            <w:r>
              <w:rPr>
                <w:rFonts w:cs="Arial"/>
                <w:b/>
                <w:bCs/>
                <w:color w:val="000000"/>
                <w:sz w:val="18"/>
                <w:szCs w:val="18"/>
              </w:rPr>
              <w:t> </w:t>
            </w:r>
          </w:p>
        </w:tc>
        <w:tc>
          <w:tcPr>
            <w:tcW w:w="1352" w:type="dxa"/>
            <w:tcBorders>
              <w:top w:val="single" w:sz="4" w:space="0" w:color="auto"/>
              <w:left w:val="nil"/>
              <w:bottom w:val="single" w:sz="4" w:space="0" w:color="auto"/>
              <w:right w:val="nil"/>
            </w:tcBorders>
            <w:shd w:val="clear" w:color="000000" w:fill="BFBFBF"/>
            <w:noWrap/>
            <w:vAlign w:val="bottom"/>
            <w:hideMark/>
          </w:tcPr>
          <w:p w14:paraId="1F475E91" w14:textId="77777777" w:rsidR="00750B76" w:rsidRPr="00F824A9" w:rsidRDefault="00750B76" w:rsidP="004040A8">
            <w:pPr>
              <w:jc w:val="right"/>
              <w:rPr>
                <w:rFonts w:cs="Arial"/>
                <w:b/>
                <w:bCs/>
                <w:color w:val="000000"/>
                <w:sz w:val="18"/>
                <w:szCs w:val="18"/>
              </w:rPr>
            </w:pPr>
            <w:r>
              <w:rPr>
                <w:rFonts w:cs="Arial"/>
                <w:b/>
                <w:bCs/>
                <w:color w:val="000000"/>
                <w:sz w:val="18"/>
                <w:szCs w:val="18"/>
              </w:rPr>
              <w:t>21,055</w:t>
            </w:r>
          </w:p>
        </w:tc>
        <w:tc>
          <w:tcPr>
            <w:tcW w:w="1352" w:type="dxa"/>
            <w:tcBorders>
              <w:top w:val="single" w:sz="4" w:space="0" w:color="auto"/>
              <w:left w:val="nil"/>
              <w:bottom w:val="single" w:sz="4" w:space="0" w:color="auto"/>
              <w:right w:val="single" w:sz="4" w:space="0" w:color="auto"/>
            </w:tcBorders>
            <w:shd w:val="clear" w:color="000000" w:fill="BFBFBF"/>
            <w:noWrap/>
            <w:vAlign w:val="bottom"/>
            <w:hideMark/>
          </w:tcPr>
          <w:p w14:paraId="1003AD2E" w14:textId="77777777" w:rsidR="00750B76" w:rsidRPr="00F824A9" w:rsidRDefault="00750B76" w:rsidP="004040A8">
            <w:pPr>
              <w:jc w:val="right"/>
              <w:rPr>
                <w:rFonts w:cs="Arial"/>
                <w:b/>
                <w:bCs/>
                <w:color w:val="000000"/>
                <w:sz w:val="18"/>
                <w:szCs w:val="18"/>
              </w:rPr>
            </w:pPr>
            <w:r>
              <w:rPr>
                <w:rFonts w:cs="Arial"/>
                <w:b/>
                <w:bCs/>
                <w:color w:val="000000"/>
                <w:sz w:val="18"/>
                <w:szCs w:val="18"/>
              </w:rPr>
              <w:t>18,934</w:t>
            </w:r>
          </w:p>
        </w:tc>
      </w:tr>
      <w:tr w:rsidR="00750B76" w:rsidRPr="00F824A9" w14:paraId="492E33D8" w14:textId="77777777" w:rsidTr="00F824A9">
        <w:trPr>
          <w:trHeight w:val="357"/>
        </w:trPr>
        <w:tc>
          <w:tcPr>
            <w:tcW w:w="4689" w:type="dxa"/>
            <w:tcBorders>
              <w:top w:val="nil"/>
              <w:left w:val="single" w:sz="4" w:space="0" w:color="auto"/>
              <w:bottom w:val="nil"/>
              <w:right w:val="nil"/>
            </w:tcBorders>
            <w:shd w:val="clear" w:color="auto" w:fill="auto"/>
            <w:noWrap/>
            <w:vAlign w:val="bottom"/>
            <w:hideMark/>
          </w:tcPr>
          <w:p w14:paraId="38FBD1FA" w14:textId="77777777" w:rsidR="00750B76" w:rsidRPr="00F824A9" w:rsidRDefault="00750B76" w:rsidP="004040A8">
            <w:pPr>
              <w:rPr>
                <w:rFonts w:cs="Arial"/>
                <w:color w:val="000000"/>
                <w:sz w:val="18"/>
                <w:szCs w:val="18"/>
              </w:rPr>
            </w:pPr>
            <w:r>
              <w:rPr>
                <w:rFonts w:cs="Arial"/>
                <w:color w:val="000000"/>
                <w:sz w:val="18"/>
                <w:szCs w:val="18"/>
              </w:rPr>
              <w:t> </w:t>
            </w:r>
          </w:p>
        </w:tc>
        <w:tc>
          <w:tcPr>
            <w:tcW w:w="1352" w:type="dxa"/>
            <w:tcBorders>
              <w:top w:val="nil"/>
              <w:left w:val="nil"/>
              <w:bottom w:val="nil"/>
              <w:right w:val="nil"/>
            </w:tcBorders>
            <w:shd w:val="clear" w:color="auto" w:fill="auto"/>
            <w:noWrap/>
            <w:vAlign w:val="bottom"/>
            <w:hideMark/>
          </w:tcPr>
          <w:p w14:paraId="2FB33C29" w14:textId="77777777" w:rsidR="00750B76" w:rsidRPr="00F824A9" w:rsidRDefault="00750B76" w:rsidP="004040A8">
            <w:pPr>
              <w:rPr>
                <w:rFonts w:cs="Arial"/>
                <w:color w:val="000000"/>
                <w:sz w:val="18"/>
                <w:szCs w:val="18"/>
              </w:rPr>
            </w:pPr>
          </w:p>
        </w:tc>
        <w:tc>
          <w:tcPr>
            <w:tcW w:w="1352" w:type="dxa"/>
            <w:tcBorders>
              <w:top w:val="nil"/>
              <w:left w:val="nil"/>
              <w:bottom w:val="nil"/>
              <w:right w:val="nil"/>
            </w:tcBorders>
            <w:shd w:val="clear" w:color="000000" w:fill="F2F2F2"/>
            <w:noWrap/>
            <w:vAlign w:val="bottom"/>
            <w:hideMark/>
          </w:tcPr>
          <w:p w14:paraId="0A17D0A8" w14:textId="77777777" w:rsidR="00750B76" w:rsidRPr="00F824A9" w:rsidRDefault="00750B76" w:rsidP="004040A8">
            <w:pPr>
              <w:rPr>
                <w:rFonts w:cs="Arial"/>
                <w:color w:val="000000"/>
                <w:sz w:val="18"/>
                <w:szCs w:val="18"/>
              </w:rPr>
            </w:pPr>
            <w:r>
              <w:rPr>
                <w:rFonts w:cs="Arial"/>
                <w:color w:val="000000"/>
                <w:sz w:val="18"/>
                <w:szCs w:val="18"/>
              </w:rPr>
              <w:t> </w:t>
            </w:r>
          </w:p>
        </w:tc>
        <w:tc>
          <w:tcPr>
            <w:tcW w:w="1352" w:type="dxa"/>
            <w:tcBorders>
              <w:top w:val="nil"/>
              <w:left w:val="nil"/>
              <w:bottom w:val="nil"/>
              <w:right w:val="single" w:sz="4" w:space="0" w:color="auto"/>
            </w:tcBorders>
            <w:shd w:val="clear" w:color="auto" w:fill="auto"/>
            <w:noWrap/>
            <w:vAlign w:val="bottom"/>
            <w:hideMark/>
          </w:tcPr>
          <w:p w14:paraId="4EAC75C0" w14:textId="77777777" w:rsidR="00750B76" w:rsidRPr="00F824A9" w:rsidRDefault="00750B76" w:rsidP="004040A8">
            <w:pPr>
              <w:rPr>
                <w:rFonts w:cs="Arial"/>
                <w:color w:val="000000"/>
                <w:sz w:val="18"/>
                <w:szCs w:val="18"/>
              </w:rPr>
            </w:pPr>
            <w:r>
              <w:rPr>
                <w:rFonts w:cs="Arial"/>
                <w:color w:val="000000"/>
                <w:sz w:val="18"/>
                <w:szCs w:val="18"/>
              </w:rPr>
              <w:t> </w:t>
            </w:r>
          </w:p>
        </w:tc>
      </w:tr>
      <w:tr w:rsidR="00750B76" w:rsidRPr="00F824A9" w14:paraId="294A2FC1" w14:textId="77777777" w:rsidTr="00F824A9">
        <w:trPr>
          <w:trHeight w:val="357"/>
        </w:trPr>
        <w:tc>
          <w:tcPr>
            <w:tcW w:w="4689" w:type="dxa"/>
            <w:tcBorders>
              <w:top w:val="nil"/>
              <w:left w:val="single" w:sz="4" w:space="0" w:color="auto"/>
              <w:bottom w:val="nil"/>
              <w:right w:val="nil"/>
            </w:tcBorders>
            <w:shd w:val="clear" w:color="auto" w:fill="auto"/>
            <w:noWrap/>
            <w:vAlign w:val="bottom"/>
            <w:hideMark/>
          </w:tcPr>
          <w:p w14:paraId="0C87D14B" w14:textId="77777777" w:rsidR="00750B76" w:rsidRPr="00F824A9" w:rsidRDefault="00750B76" w:rsidP="004040A8">
            <w:pPr>
              <w:rPr>
                <w:rFonts w:cs="Arial"/>
                <w:b/>
                <w:bCs/>
                <w:color w:val="000000"/>
                <w:sz w:val="18"/>
                <w:szCs w:val="18"/>
              </w:rPr>
            </w:pPr>
            <w:r>
              <w:rPr>
                <w:rFonts w:cs="Arial"/>
                <w:b/>
                <w:bCs/>
                <w:color w:val="000000"/>
                <w:sz w:val="18"/>
                <w:szCs w:val="18"/>
              </w:rPr>
              <w:t>Equity</w:t>
            </w:r>
          </w:p>
        </w:tc>
        <w:tc>
          <w:tcPr>
            <w:tcW w:w="1352" w:type="dxa"/>
            <w:tcBorders>
              <w:top w:val="nil"/>
              <w:left w:val="nil"/>
              <w:bottom w:val="nil"/>
              <w:right w:val="nil"/>
            </w:tcBorders>
            <w:shd w:val="clear" w:color="auto" w:fill="auto"/>
            <w:noWrap/>
            <w:vAlign w:val="bottom"/>
            <w:hideMark/>
          </w:tcPr>
          <w:p w14:paraId="5174EC55" w14:textId="77777777" w:rsidR="00750B76" w:rsidRPr="00F824A9" w:rsidRDefault="00750B76" w:rsidP="004040A8">
            <w:pPr>
              <w:rPr>
                <w:rFonts w:cs="Arial"/>
                <w:b/>
                <w:bCs/>
                <w:color w:val="000000"/>
                <w:sz w:val="18"/>
                <w:szCs w:val="18"/>
              </w:rPr>
            </w:pPr>
          </w:p>
        </w:tc>
        <w:tc>
          <w:tcPr>
            <w:tcW w:w="1352" w:type="dxa"/>
            <w:tcBorders>
              <w:top w:val="nil"/>
              <w:left w:val="nil"/>
              <w:bottom w:val="nil"/>
              <w:right w:val="nil"/>
            </w:tcBorders>
            <w:shd w:val="clear" w:color="000000" w:fill="F2F2F2"/>
            <w:noWrap/>
            <w:vAlign w:val="bottom"/>
            <w:hideMark/>
          </w:tcPr>
          <w:p w14:paraId="0D9B5AAA" w14:textId="77777777" w:rsidR="00750B76" w:rsidRPr="00F824A9" w:rsidRDefault="00750B76" w:rsidP="004040A8">
            <w:pPr>
              <w:rPr>
                <w:rFonts w:cs="Arial"/>
                <w:color w:val="000000"/>
                <w:sz w:val="18"/>
                <w:szCs w:val="18"/>
              </w:rPr>
            </w:pPr>
            <w:r>
              <w:rPr>
                <w:rFonts w:cs="Arial"/>
                <w:color w:val="000000"/>
                <w:sz w:val="18"/>
                <w:szCs w:val="18"/>
              </w:rPr>
              <w:t> </w:t>
            </w:r>
          </w:p>
        </w:tc>
        <w:tc>
          <w:tcPr>
            <w:tcW w:w="1352" w:type="dxa"/>
            <w:tcBorders>
              <w:top w:val="nil"/>
              <w:left w:val="nil"/>
              <w:bottom w:val="nil"/>
              <w:right w:val="single" w:sz="4" w:space="0" w:color="auto"/>
            </w:tcBorders>
            <w:shd w:val="clear" w:color="auto" w:fill="auto"/>
            <w:noWrap/>
            <w:vAlign w:val="bottom"/>
            <w:hideMark/>
          </w:tcPr>
          <w:p w14:paraId="1BF1E0CF" w14:textId="77777777" w:rsidR="00750B76" w:rsidRPr="00F824A9" w:rsidRDefault="00750B76" w:rsidP="004040A8">
            <w:pPr>
              <w:rPr>
                <w:rFonts w:cs="Arial"/>
                <w:color w:val="000000"/>
                <w:sz w:val="18"/>
                <w:szCs w:val="18"/>
              </w:rPr>
            </w:pPr>
            <w:r>
              <w:rPr>
                <w:rFonts w:cs="Arial"/>
                <w:color w:val="000000"/>
                <w:sz w:val="18"/>
                <w:szCs w:val="18"/>
              </w:rPr>
              <w:t> </w:t>
            </w:r>
          </w:p>
        </w:tc>
      </w:tr>
      <w:tr w:rsidR="00750B76" w:rsidRPr="00F824A9" w14:paraId="4EB2586C" w14:textId="77777777" w:rsidTr="00F824A9">
        <w:trPr>
          <w:trHeight w:val="357"/>
        </w:trPr>
        <w:tc>
          <w:tcPr>
            <w:tcW w:w="4689" w:type="dxa"/>
            <w:tcBorders>
              <w:top w:val="nil"/>
              <w:left w:val="single" w:sz="4" w:space="0" w:color="auto"/>
              <w:bottom w:val="nil"/>
              <w:right w:val="nil"/>
            </w:tcBorders>
            <w:shd w:val="clear" w:color="auto" w:fill="auto"/>
            <w:noWrap/>
            <w:vAlign w:val="bottom"/>
            <w:hideMark/>
          </w:tcPr>
          <w:p w14:paraId="1E16CEB1" w14:textId="77777777" w:rsidR="00750B76" w:rsidRPr="00F824A9" w:rsidRDefault="00750B76" w:rsidP="004040A8">
            <w:pPr>
              <w:rPr>
                <w:rFonts w:cs="Arial"/>
                <w:color w:val="000000"/>
                <w:sz w:val="18"/>
                <w:szCs w:val="18"/>
              </w:rPr>
            </w:pPr>
            <w:r>
              <w:rPr>
                <w:rFonts w:cs="Arial"/>
                <w:color w:val="000000"/>
                <w:sz w:val="18"/>
                <w:szCs w:val="18"/>
              </w:rPr>
              <w:t>Accumulated surplus</w:t>
            </w:r>
          </w:p>
        </w:tc>
        <w:tc>
          <w:tcPr>
            <w:tcW w:w="1352" w:type="dxa"/>
            <w:tcBorders>
              <w:top w:val="nil"/>
              <w:left w:val="nil"/>
              <w:bottom w:val="nil"/>
              <w:right w:val="nil"/>
            </w:tcBorders>
            <w:shd w:val="clear" w:color="auto" w:fill="auto"/>
            <w:noWrap/>
            <w:vAlign w:val="bottom"/>
            <w:hideMark/>
          </w:tcPr>
          <w:p w14:paraId="6C040C07" w14:textId="77777777" w:rsidR="00750B76" w:rsidRPr="00F824A9" w:rsidRDefault="00750B76" w:rsidP="004040A8">
            <w:pPr>
              <w:rPr>
                <w:rFonts w:cs="Arial"/>
                <w:color w:val="000000"/>
                <w:sz w:val="18"/>
                <w:szCs w:val="18"/>
              </w:rPr>
            </w:pPr>
          </w:p>
        </w:tc>
        <w:tc>
          <w:tcPr>
            <w:tcW w:w="1352" w:type="dxa"/>
            <w:tcBorders>
              <w:top w:val="nil"/>
              <w:left w:val="nil"/>
              <w:bottom w:val="nil"/>
              <w:right w:val="nil"/>
            </w:tcBorders>
            <w:shd w:val="clear" w:color="000000" w:fill="F2F2F2"/>
            <w:noWrap/>
            <w:vAlign w:val="bottom"/>
            <w:hideMark/>
          </w:tcPr>
          <w:p w14:paraId="724E5D6E" w14:textId="77777777" w:rsidR="00750B76" w:rsidRPr="00F824A9" w:rsidRDefault="00750B76" w:rsidP="004040A8">
            <w:pPr>
              <w:jc w:val="right"/>
              <w:rPr>
                <w:rFonts w:cs="Arial"/>
                <w:color w:val="000000"/>
                <w:sz w:val="18"/>
                <w:szCs w:val="18"/>
              </w:rPr>
            </w:pPr>
            <w:r>
              <w:rPr>
                <w:rFonts w:cs="Arial"/>
                <w:color w:val="000000"/>
                <w:sz w:val="18"/>
                <w:szCs w:val="18"/>
              </w:rPr>
              <w:t>21,055</w:t>
            </w:r>
          </w:p>
        </w:tc>
        <w:tc>
          <w:tcPr>
            <w:tcW w:w="1352" w:type="dxa"/>
            <w:tcBorders>
              <w:top w:val="nil"/>
              <w:left w:val="nil"/>
              <w:bottom w:val="single" w:sz="4" w:space="0" w:color="auto"/>
              <w:right w:val="single" w:sz="4" w:space="0" w:color="auto"/>
            </w:tcBorders>
            <w:shd w:val="clear" w:color="auto" w:fill="auto"/>
            <w:noWrap/>
            <w:vAlign w:val="bottom"/>
            <w:hideMark/>
          </w:tcPr>
          <w:p w14:paraId="43632C96" w14:textId="77777777" w:rsidR="00750B76" w:rsidRPr="00F824A9" w:rsidRDefault="00750B76" w:rsidP="004040A8">
            <w:pPr>
              <w:jc w:val="right"/>
              <w:rPr>
                <w:rFonts w:cs="Arial"/>
                <w:color w:val="000000"/>
                <w:sz w:val="18"/>
                <w:szCs w:val="18"/>
              </w:rPr>
            </w:pPr>
            <w:r>
              <w:rPr>
                <w:rFonts w:cs="Arial"/>
                <w:color w:val="000000"/>
                <w:sz w:val="18"/>
                <w:szCs w:val="18"/>
              </w:rPr>
              <w:t>18,934</w:t>
            </w:r>
          </w:p>
        </w:tc>
      </w:tr>
      <w:tr w:rsidR="00750B76" w:rsidRPr="00F824A9" w14:paraId="6558F997" w14:textId="77777777" w:rsidTr="00F824A9">
        <w:trPr>
          <w:trHeight w:val="357"/>
        </w:trPr>
        <w:tc>
          <w:tcPr>
            <w:tcW w:w="4689" w:type="dxa"/>
            <w:tcBorders>
              <w:top w:val="single" w:sz="4" w:space="0" w:color="auto"/>
              <w:left w:val="single" w:sz="4" w:space="0" w:color="auto"/>
              <w:bottom w:val="single" w:sz="4" w:space="0" w:color="auto"/>
              <w:right w:val="nil"/>
            </w:tcBorders>
            <w:shd w:val="clear" w:color="000000" w:fill="BFBFBF"/>
            <w:noWrap/>
            <w:vAlign w:val="bottom"/>
            <w:hideMark/>
          </w:tcPr>
          <w:p w14:paraId="2AF71096" w14:textId="77777777" w:rsidR="00750B76" w:rsidRPr="00F824A9" w:rsidRDefault="00750B76" w:rsidP="004040A8">
            <w:pPr>
              <w:rPr>
                <w:rFonts w:cs="Arial"/>
                <w:b/>
                <w:bCs/>
                <w:color w:val="000000"/>
                <w:sz w:val="18"/>
                <w:szCs w:val="18"/>
              </w:rPr>
            </w:pPr>
            <w:r>
              <w:rPr>
                <w:rFonts w:cs="Arial"/>
                <w:b/>
                <w:bCs/>
                <w:color w:val="000000"/>
                <w:sz w:val="18"/>
                <w:szCs w:val="18"/>
              </w:rPr>
              <w:t>Total equity</w:t>
            </w:r>
          </w:p>
        </w:tc>
        <w:tc>
          <w:tcPr>
            <w:tcW w:w="1352" w:type="dxa"/>
            <w:tcBorders>
              <w:top w:val="single" w:sz="4" w:space="0" w:color="auto"/>
              <w:left w:val="nil"/>
              <w:bottom w:val="single" w:sz="4" w:space="0" w:color="auto"/>
              <w:right w:val="nil"/>
            </w:tcBorders>
            <w:shd w:val="clear" w:color="000000" w:fill="BFBFBF"/>
            <w:noWrap/>
            <w:vAlign w:val="bottom"/>
            <w:hideMark/>
          </w:tcPr>
          <w:p w14:paraId="63440CCD" w14:textId="77777777" w:rsidR="00750B76" w:rsidRPr="00F824A9" w:rsidRDefault="00750B76" w:rsidP="004040A8">
            <w:pPr>
              <w:jc w:val="center"/>
              <w:rPr>
                <w:rFonts w:cs="Arial"/>
                <w:b/>
                <w:bCs/>
                <w:color w:val="000000"/>
                <w:sz w:val="18"/>
                <w:szCs w:val="18"/>
              </w:rPr>
            </w:pPr>
            <w:r>
              <w:rPr>
                <w:rFonts w:cs="Arial"/>
                <w:b/>
                <w:bCs/>
                <w:color w:val="000000"/>
                <w:sz w:val="18"/>
                <w:szCs w:val="18"/>
              </w:rPr>
              <w:t> </w:t>
            </w:r>
          </w:p>
        </w:tc>
        <w:tc>
          <w:tcPr>
            <w:tcW w:w="1352" w:type="dxa"/>
            <w:tcBorders>
              <w:top w:val="single" w:sz="4" w:space="0" w:color="auto"/>
              <w:left w:val="nil"/>
              <w:bottom w:val="single" w:sz="4" w:space="0" w:color="auto"/>
              <w:right w:val="nil"/>
            </w:tcBorders>
            <w:shd w:val="clear" w:color="000000" w:fill="BFBFBF"/>
            <w:noWrap/>
            <w:vAlign w:val="bottom"/>
            <w:hideMark/>
          </w:tcPr>
          <w:p w14:paraId="44AC0B29" w14:textId="77777777" w:rsidR="00750B76" w:rsidRPr="00F824A9" w:rsidRDefault="00750B76" w:rsidP="004040A8">
            <w:pPr>
              <w:jc w:val="right"/>
              <w:rPr>
                <w:rFonts w:cs="Arial"/>
                <w:b/>
                <w:bCs/>
                <w:color w:val="000000"/>
                <w:sz w:val="18"/>
                <w:szCs w:val="18"/>
              </w:rPr>
            </w:pPr>
            <w:r>
              <w:rPr>
                <w:rFonts w:cs="Arial"/>
                <w:b/>
                <w:bCs/>
                <w:color w:val="000000"/>
                <w:sz w:val="18"/>
                <w:szCs w:val="18"/>
              </w:rPr>
              <w:t>21,055</w:t>
            </w:r>
          </w:p>
        </w:tc>
        <w:tc>
          <w:tcPr>
            <w:tcW w:w="1352" w:type="dxa"/>
            <w:tcBorders>
              <w:top w:val="nil"/>
              <w:left w:val="nil"/>
              <w:bottom w:val="single" w:sz="4" w:space="0" w:color="auto"/>
              <w:right w:val="single" w:sz="4" w:space="0" w:color="auto"/>
            </w:tcBorders>
            <w:shd w:val="clear" w:color="000000" w:fill="BFBFBF"/>
            <w:noWrap/>
            <w:vAlign w:val="bottom"/>
            <w:hideMark/>
          </w:tcPr>
          <w:p w14:paraId="1734F2F2" w14:textId="77777777" w:rsidR="00750B76" w:rsidRPr="00F824A9" w:rsidRDefault="00750B76" w:rsidP="004040A8">
            <w:pPr>
              <w:jc w:val="right"/>
              <w:rPr>
                <w:rFonts w:cs="Arial"/>
                <w:b/>
                <w:bCs/>
                <w:color w:val="000000"/>
                <w:sz w:val="18"/>
                <w:szCs w:val="18"/>
              </w:rPr>
            </w:pPr>
            <w:r>
              <w:rPr>
                <w:rFonts w:cs="Arial"/>
                <w:b/>
                <w:bCs/>
                <w:color w:val="000000"/>
                <w:sz w:val="18"/>
                <w:szCs w:val="18"/>
              </w:rPr>
              <w:t>18,934</w:t>
            </w:r>
          </w:p>
        </w:tc>
      </w:tr>
    </w:tbl>
    <w:p w14:paraId="216C013B" w14:textId="77777777" w:rsidR="00750B76" w:rsidRDefault="00750B76" w:rsidP="005761B8"/>
    <w:p w14:paraId="33F8EABD" w14:textId="77777777" w:rsidR="00750B76" w:rsidRDefault="00750B76" w:rsidP="00750B76">
      <w:r w:rsidRPr="002F07DA">
        <w:rPr>
          <w:sz w:val="18"/>
          <w:szCs w:val="18"/>
        </w:rPr>
        <w:t>The accompanying notes form part of these statements.</w:t>
      </w:r>
    </w:p>
    <w:p w14:paraId="4777F313" w14:textId="77777777" w:rsidR="00750B76" w:rsidRDefault="00750B76" w:rsidP="00E205E5">
      <w:pPr>
        <w:rPr>
          <w:sz w:val="18"/>
          <w:szCs w:val="18"/>
        </w:rPr>
      </w:pPr>
    </w:p>
    <w:p w14:paraId="5FB4F40C" w14:textId="77777777" w:rsidR="00750B76" w:rsidRDefault="00750B76" w:rsidP="00E205E5">
      <w:pPr>
        <w:rPr>
          <w:sz w:val="18"/>
          <w:szCs w:val="18"/>
        </w:rPr>
      </w:pPr>
    </w:p>
    <w:p w14:paraId="3C034986" w14:textId="77777777" w:rsidR="00750B76" w:rsidRDefault="00750B76" w:rsidP="00E205E5">
      <w:pPr>
        <w:rPr>
          <w:sz w:val="18"/>
          <w:szCs w:val="18"/>
        </w:rPr>
      </w:pPr>
    </w:p>
    <w:p w14:paraId="6528795C" w14:textId="6F522D86" w:rsidR="00750B76" w:rsidRPr="008D37CA" w:rsidRDefault="00750B76" w:rsidP="00082FF0">
      <w:pPr>
        <w:pStyle w:val="Header"/>
        <w:rPr>
          <w:sz w:val="26"/>
          <w:szCs w:val="26"/>
        </w:rPr>
      </w:pPr>
      <w:r>
        <w:rPr>
          <w:sz w:val="18"/>
          <w:szCs w:val="18"/>
        </w:rPr>
        <w:br w:type="page"/>
      </w:r>
      <w:r w:rsidRPr="008D37CA">
        <w:rPr>
          <w:sz w:val="26"/>
          <w:szCs w:val="26"/>
        </w:rPr>
        <w:lastRenderedPageBreak/>
        <w:t>Legal Practitioners’ Fidelity Guarantee Fund</w:t>
      </w:r>
    </w:p>
    <w:p w14:paraId="5CC4BCE6" w14:textId="77777777" w:rsidR="00750B76" w:rsidRDefault="00750B76" w:rsidP="00082FF0">
      <w:pPr>
        <w:keepNext/>
        <w:spacing w:after="240"/>
        <w:contextualSpacing/>
        <w:outlineLvl w:val="0"/>
        <w:rPr>
          <w:b/>
          <w:kern w:val="28"/>
          <w:sz w:val="26"/>
          <w:szCs w:val="26"/>
        </w:rPr>
      </w:pPr>
      <w:r w:rsidRPr="00971129">
        <w:rPr>
          <w:b/>
          <w:kern w:val="28"/>
          <w:sz w:val="26"/>
          <w:szCs w:val="26"/>
        </w:rPr>
        <w:t xml:space="preserve">Statement of Changes in Equity </w:t>
      </w:r>
    </w:p>
    <w:p w14:paraId="028FB4C7" w14:textId="77777777" w:rsidR="00750B76" w:rsidRPr="00971129" w:rsidRDefault="00750B76" w:rsidP="00082FF0">
      <w:pPr>
        <w:keepNext/>
        <w:spacing w:after="240"/>
        <w:contextualSpacing/>
        <w:outlineLvl w:val="0"/>
        <w:rPr>
          <w:b/>
          <w:kern w:val="28"/>
          <w:sz w:val="26"/>
          <w:szCs w:val="26"/>
        </w:rPr>
      </w:pPr>
      <w:r w:rsidRPr="00971129">
        <w:rPr>
          <w:b/>
          <w:kern w:val="28"/>
          <w:sz w:val="26"/>
          <w:szCs w:val="26"/>
        </w:rPr>
        <w:t>for the year ended 30 June 202</w:t>
      </w:r>
      <w:r>
        <w:rPr>
          <w:b/>
          <w:kern w:val="28"/>
          <w:sz w:val="26"/>
          <w:szCs w:val="26"/>
        </w:rPr>
        <w:t>4</w:t>
      </w:r>
    </w:p>
    <w:p w14:paraId="5E16D503" w14:textId="77777777" w:rsidR="00750B76" w:rsidRDefault="00750B76" w:rsidP="00082FF0">
      <w:pPr>
        <w:pBdr>
          <w:top w:val="single" w:sz="4" w:space="1" w:color="auto"/>
        </w:pBdr>
        <w:rPr>
          <w:b/>
        </w:rPr>
      </w:pPr>
    </w:p>
    <w:p w14:paraId="2CF6C011" w14:textId="77777777" w:rsidR="00750B76" w:rsidRDefault="00750B76" w:rsidP="005761B8"/>
    <w:tbl>
      <w:tblPr>
        <w:tblW w:w="8769" w:type="dxa"/>
        <w:tblLook w:val="04A0" w:firstRow="1" w:lastRow="0" w:firstColumn="1" w:lastColumn="0" w:noHBand="0" w:noVBand="1"/>
      </w:tblPr>
      <w:tblGrid>
        <w:gridCol w:w="4701"/>
        <w:gridCol w:w="1356"/>
        <w:gridCol w:w="1356"/>
        <w:gridCol w:w="1356"/>
      </w:tblGrid>
      <w:tr w:rsidR="00750B76" w:rsidRPr="00F824A9" w14:paraId="2ECA27DA" w14:textId="77777777" w:rsidTr="00F824A9">
        <w:trPr>
          <w:trHeight w:val="263"/>
        </w:trPr>
        <w:tc>
          <w:tcPr>
            <w:tcW w:w="4701" w:type="dxa"/>
            <w:tcBorders>
              <w:top w:val="single" w:sz="4" w:space="0" w:color="auto"/>
              <w:left w:val="single" w:sz="4" w:space="0" w:color="auto"/>
              <w:bottom w:val="nil"/>
              <w:right w:val="nil"/>
            </w:tcBorders>
            <w:shd w:val="clear" w:color="000000" w:fill="BFBFBF"/>
            <w:vAlign w:val="center"/>
            <w:hideMark/>
          </w:tcPr>
          <w:p w14:paraId="11330CD8" w14:textId="77777777" w:rsidR="00750B76" w:rsidRPr="00F824A9" w:rsidRDefault="00750B76" w:rsidP="004040A8">
            <w:pPr>
              <w:rPr>
                <w:rFonts w:cs="Arial"/>
                <w:b/>
                <w:bCs/>
                <w:color w:val="000000"/>
                <w:sz w:val="18"/>
                <w:szCs w:val="18"/>
              </w:rPr>
            </w:pPr>
            <w:r>
              <w:rPr>
                <w:rFonts w:cs="Arial"/>
                <w:b/>
                <w:bCs/>
                <w:color w:val="000000"/>
                <w:sz w:val="18"/>
                <w:szCs w:val="18"/>
              </w:rPr>
              <w:t> </w:t>
            </w:r>
          </w:p>
        </w:tc>
        <w:tc>
          <w:tcPr>
            <w:tcW w:w="1356" w:type="dxa"/>
            <w:tcBorders>
              <w:top w:val="single" w:sz="4" w:space="0" w:color="auto"/>
              <w:left w:val="nil"/>
              <w:bottom w:val="nil"/>
              <w:right w:val="nil"/>
            </w:tcBorders>
            <w:shd w:val="clear" w:color="000000" w:fill="BFBFBF"/>
            <w:vAlign w:val="center"/>
            <w:hideMark/>
          </w:tcPr>
          <w:p w14:paraId="6E806493" w14:textId="77777777" w:rsidR="00750B76" w:rsidRPr="00F824A9" w:rsidRDefault="00750B76" w:rsidP="004040A8">
            <w:pPr>
              <w:rPr>
                <w:rFonts w:cs="Arial"/>
                <w:b/>
                <w:bCs/>
                <w:color w:val="000000"/>
                <w:sz w:val="18"/>
                <w:szCs w:val="18"/>
              </w:rPr>
            </w:pPr>
            <w:r>
              <w:rPr>
                <w:rFonts w:cs="Arial"/>
                <w:b/>
                <w:bCs/>
                <w:color w:val="000000"/>
                <w:sz w:val="18"/>
                <w:szCs w:val="18"/>
              </w:rPr>
              <w:t> </w:t>
            </w:r>
          </w:p>
        </w:tc>
        <w:tc>
          <w:tcPr>
            <w:tcW w:w="1356" w:type="dxa"/>
            <w:tcBorders>
              <w:top w:val="single" w:sz="4" w:space="0" w:color="auto"/>
              <w:left w:val="nil"/>
              <w:bottom w:val="nil"/>
              <w:right w:val="nil"/>
            </w:tcBorders>
            <w:shd w:val="clear" w:color="000000" w:fill="BFBFBF"/>
            <w:vAlign w:val="center"/>
            <w:hideMark/>
          </w:tcPr>
          <w:p w14:paraId="4E9F5EC0" w14:textId="77777777" w:rsidR="00750B76" w:rsidRPr="00F824A9" w:rsidRDefault="00750B76" w:rsidP="004040A8">
            <w:pPr>
              <w:jc w:val="right"/>
              <w:rPr>
                <w:rFonts w:cs="Arial"/>
                <w:b/>
                <w:bCs/>
                <w:color w:val="000000"/>
                <w:sz w:val="18"/>
                <w:szCs w:val="18"/>
              </w:rPr>
            </w:pPr>
            <w:r>
              <w:rPr>
                <w:rFonts w:cs="Arial"/>
                <w:b/>
                <w:bCs/>
                <w:color w:val="000000"/>
                <w:sz w:val="18"/>
                <w:szCs w:val="18"/>
              </w:rPr>
              <w:t>2024</w:t>
            </w:r>
          </w:p>
        </w:tc>
        <w:tc>
          <w:tcPr>
            <w:tcW w:w="1356" w:type="dxa"/>
            <w:tcBorders>
              <w:top w:val="single" w:sz="4" w:space="0" w:color="auto"/>
              <w:left w:val="nil"/>
              <w:bottom w:val="nil"/>
              <w:right w:val="single" w:sz="4" w:space="0" w:color="auto"/>
            </w:tcBorders>
            <w:shd w:val="clear" w:color="000000" w:fill="BFBFBF"/>
            <w:vAlign w:val="center"/>
            <w:hideMark/>
          </w:tcPr>
          <w:p w14:paraId="5302D59F" w14:textId="77777777" w:rsidR="00750B76" w:rsidRPr="00F824A9" w:rsidRDefault="00750B76" w:rsidP="004040A8">
            <w:pPr>
              <w:jc w:val="right"/>
              <w:rPr>
                <w:rFonts w:cs="Arial"/>
                <w:b/>
                <w:bCs/>
                <w:color w:val="000000"/>
                <w:sz w:val="18"/>
                <w:szCs w:val="18"/>
              </w:rPr>
            </w:pPr>
            <w:r>
              <w:rPr>
                <w:rFonts w:cs="Arial"/>
                <w:b/>
                <w:bCs/>
                <w:color w:val="000000"/>
                <w:sz w:val="18"/>
                <w:szCs w:val="18"/>
              </w:rPr>
              <w:t>2023</w:t>
            </w:r>
          </w:p>
        </w:tc>
      </w:tr>
      <w:tr w:rsidR="00750B76" w:rsidRPr="00F824A9" w14:paraId="666EA50B" w14:textId="77777777" w:rsidTr="00F824A9">
        <w:trPr>
          <w:trHeight w:val="263"/>
        </w:trPr>
        <w:tc>
          <w:tcPr>
            <w:tcW w:w="4701" w:type="dxa"/>
            <w:tcBorders>
              <w:top w:val="nil"/>
              <w:left w:val="single" w:sz="4" w:space="0" w:color="auto"/>
              <w:bottom w:val="single" w:sz="4" w:space="0" w:color="auto"/>
              <w:right w:val="nil"/>
            </w:tcBorders>
            <w:shd w:val="clear" w:color="000000" w:fill="BFBFBF"/>
            <w:vAlign w:val="center"/>
            <w:hideMark/>
          </w:tcPr>
          <w:p w14:paraId="1C67B009" w14:textId="77777777" w:rsidR="00750B76" w:rsidRPr="00F824A9" w:rsidRDefault="00750B76" w:rsidP="004040A8">
            <w:pPr>
              <w:jc w:val="center"/>
              <w:rPr>
                <w:rFonts w:cs="Arial"/>
                <w:b/>
                <w:bCs/>
                <w:color w:val="000000"/>
                <w:sz w:val="18"/>
                <w:szCs w:val="18"/>
              </w:rPr>
            </w:pPr>
            <w:r>
              <w:rPr>
                <w:rFonts w:cs="Arial"/>
                <w:b/>
                <w:bCs/>
                <w:color w:val="000000"/>
                <w:sz w:val="18"/>
                <w:szCs w:val="18"/>
              </w:rPr>
              <w:t> </w:t>
            </w:r>
          </w:p>
        </w:tc>
        <w:tc>
          <w:tcPr>
            <w:tcW w:w="1356" w:type="dxa"/>
            <w:tcBorders>
              <w:top w:val="nil"/>
              <w:left w:val="nil"/>
              <w:bottom w:val="single" w:sz="4" w:space="0" w:color="auto"/>
              <w:right w:val="nil"/>
            </w:tcBorders>
            <w:shd w:val="clear" w:color="000000" w:fill="BFBFBF"/>
            <w:vAlign w:val="center"/>
            <w:hideMark/>
          </w:tcPr>
          <w:p w14:paraId="50D91AF1" w14:textId="77777777" w:rsidR="00750B76" w:rsidRPr="00F824A9" w:rsidRDefault="00750B76" w:rsidP="004040A8">
            <w:pPr>
              <w:jc w:val="center"/>
              <w:rPr>
                <w:rFonts w:cs="Arial"/>
                <w:b/>
                <w:bCs/>
                <w:color w:val="000000"/>
                <w:sz w:val="18"/>
                <w:szCs w:val="18"/>
              </w:rPr>
            </w:pPr>
            <w:r>
              <w:rPr>
                <w:rFonts w:cs="Arial"/>
                <w:b/>
                <w:bCs/>
                <w:color w:val="000000"/>
                <w:sz w:val="18"/>
                <w:szCs w:val="18"/>
              </w:rPr>
              <w:t> </w:t>
            </w:r>
          </w:p>
        </w:tc>
        <w:tc>
          <w:tcPr>
            <w:tcW w:w="1356" w:type="dxa"/>
            <w:tcBorders>
              <w:top w:val="nil"/>
              <w:left w:val="nil"/>
              <w:bottom w:val="single" w:sz="4" w:space="0" w:color="auto"/>
              <w:right w:val="nil"/>
            </w:tcBorders>
            <w:shd w:val="clear" w:color="000000" w:fill="BFBFBF"/>
            <w:vAlign w:val="bottom"/>
            <w:hideMark/>
          </w:tcPr>
          <w:p w14:paraId="33EB68F1" w14:textId="77777777" w:rsidR="00750B76" w:rsidRPr="00F824A9" w:rsidRDefault="00750B76" w:rsidP="004040A8">
            <w:pPr>
              <w:jc w:val="right"/>
              <w:rPr>
                <w:rFonts w:cs="Arial"/>
                <w:b/>
                <w:bCs/>
                <w:color w:val="000000"/>
                <w:sz w:val="18"/>
                <w:szCs w:val="18"/>
              </w:rPr>
            </w:pPr>
            <w:r>
              <w:rPr>
                <w:rFonts w:cs="Arial"/>
                <w:b/>
                <w:bCs/>
                <w:color w:val="000000"/>
                <w:sz w:val="18"/>
                <w:szCs w:val="18"/>
              </w:rPr>
              <w:t>$'000</w:t>
            </w:r>
          </w:p>
        </w:tc>
        <w:tc>
          <w:tcPr>
            <w:tcW w:w="1356" w:type="dxa"/>
            <w:tcBorders>
              <w:top w:val="nil"/>
              <w:left w:val="nil"/>
              <w:bottom w:val="single" w:sz="4" w:space="0" w:color="auto"/>
              <w:right w:val="single" w:sz="4" w:space="0" w:color="auto"/>
            </w:tcBorders>
            <w:shd w:val="clear" w:color="000000" w:fill="BFBFBF"/>
            <w:vAlign w:val="bottom"/>
            <w:hideMark/>
          </w:tcPr>
          <w:p w14:paraId="6925B3C6" w14:textId="77777777" w:rsidR="00750B76" w:rsidRPr="00F824A9" w:rsidRDefault="00750B76" w:rsidP="004040A8">
            <w:pPr>
              <w:jc w:val="right"/>
              <w:rPr>
                <w:rFonts w:cs="Arial"/>
                <w:b/>
                <w:bCs/>
                <w:color w:val="000000"/>
                <w:sz w:val="18"/>
                <w:szCs w:val="18"/>
              </w:rPr>
            </w:pPr>
            <w:r>
              <w:rPr>
                <w:rFonts w:cs="Arial"/>
                <w:b/>
                <w:bCs/>
                <w:color w:val="000000"/>
                <w:sz w:val="18"/>
                <w:szCs w:val="18"/>
              </w:rPr>
              <w:t>$'000</w:t>
            </w:r>
          </w:p>
        </w:tc>
      </w:tr>
      <w:tr w:rsidR="00750B76" w:rsidRPr="00F824A9" w14:paraId="3567A112" w14:textId="77777777" w:rsidTr="00F824A9">
        <w:trPr>
          <w:trHeight w:val="259"/>
        </w:trPr>
        <w:tc>
          <w:tcPr>
            <w:tcW w:w="4701" w:type="dxa"/>
            <w:tcBorders>
              <w:top w:val="nil"/>
              <w:left w:val="single" w:sz="4" w:space="0" w:color="auto"/>
              <w:bottom w:val="nil"/>
              <w:right w:val="nil"/>
            </w:tcBorders>
            <w:shd w:val="clear" w:color="auto" w:fill="auto"/>
            <w:noWrap/>
            <w:vAlign w:val="bottom"/>
            <w:hideMark/>
          </w:tcPr>
          <w:p w14:paraId="3DBE8956" w14:textId="77777777" w:rsidR="00750B76" w:rsidRPr="00F824A9" w:rsidRDefault="00750B76" w:rsidP="004040A8">
            <w:pPr>
              <w:rPr>
                <w:rFonts w:cs="Arial"/>
                <w:b/>
                <w:bCs/>
                <w:color w:val="000000"/>
                <w:sz w:val="18"/>
                <w:szCs w:val="18"/>
              </w:rPr>
            </w:pPr>
            <w:r>
              <w:rPr>
                <w:rFonts w:cs="Arial"/>
                <w:b/>
                <w:bCs/>
                <w:color w:val="000000"/>
                <w:sz w:val="18"/>
                <w:szCs w:val="18"/>
              </w:rPr>
              <w:t>Accumulated surplus</w:t>
            </w:r>
          </w:p>
        </w:tc>
        <w:tc>
          <w:tcPr>
            <w:tcW w:w="1356" w:type="dxa"/>
            <w:tcBorders>
              <w:top w:val="nil"/>
              <w:left w:val="nil"/>
              <w:bottom w:val="nil"/>
              <w:right w:val="nil"/>
            </w:tcBorders>
            <w:shd w:val="clear" w:color="auto" w:fill="auto"/>
            <w:noWrap/>
            <w:vAlign w:val="bottom"/>
            <w:hideMark/>
          </w:tcPr>
          <w:p w14:paraId="51A78920" w14:textId="77777777" w:rsidR="00750B76" w:rsidRPr="00F824A9" w:rsidRDefault="00750B76" w:rsidP="004040A8">
            <w:pPr>
              <w:rPr>
                <w:rFonts w:cs="Arial"/>
                <w:b/>
                <w:bCs/>
                <w:color w:val="000000"/>
                <w:sz w:val="18"/>
                <w:szCs w:val="18"/>
              </w:rPr>
            </w:pPr>
          </w:p>
        </w:tc>
        <w:tc>
          <w:tcPr>
            <w:tcW w:w="1356" w:type="dxa"/>
            <w:tcBorders>
              <w:top w:val="nil"/>
              <w:left w:val="nil"/>
              <w:bottom w:val="nil"/>
              <w:right w:val="nil"/>
            </w:tcBorders>
            <w:shd w:val="clear" w:color="000000" w:fill="F2F2F2"/>
            <w:noWrap/>
            <w:vAlign w:val="bottom"/>
            <w:hideMark/>
          </w:tcPr>
          <w:p w14:paraId="23446525" w14:textId="77777777" w:rsidR="00750B76" w:rsidRPr="00F824A9" w:rsidRDefault="00750B76" w:rsidP="004040A8">
            <w:pPr>
              <w:rPr>
                <w:rFonts w:cs="Arial"/>
                <w:color w:val="000000"/>
                <w:sz w:val="18"/>
                <w:szCs w:val="18"/>
              </w:rPr>
            </w:pPr>
            <w:r>
              <w:rPr>
                <w:rFonts w:cs="Arial"/>
                <w:color w:val="000000"/>
                <w:sz w:val="18"/>
                <w:szCs w:val="18"/>
              </w:rPr>
              <w:t> </w:t>
            </w:r>
          </w:p>
        </w:tc>
        <w:tc>
          <w:tcPr>
            <w:tcW w:w="1356" w:type="dxa"/>
            <w:tcBorders>
              <w:top w:val="nil"/>
              <w:left w:val="nil"/>
              <w:bottom w:val="nil"/>
              <w:right w:val="single" w:sz="4" w:space="0" w:color="auto"/>
            </w:tcBorders>
            <w:shd w:val="clear" w:color="auto" w:fill="auto"/>
            <w:noWrap/>
            <w:vAlign w:val="bottom"/>
            <w:hideMark/>
          </w:tcPr>
          <w:p w14:paraId="11E91216" w14:textId="77777777" w:rsidR="00750B76" w:rsidRPr="00F824A9" w:rsidRDefault="00750B76" w:rsidP="004040A8">
            <w:pPr>
              <w:rPr>
                <w:rFonts w:cs="Arial"/>
                <w:color w:val="000000"/>
                <w:sz w:val="18"/>
                <w:szCs w:val="18"/>
              </w:rPr>
            </w:pPr>
            <w:r>
              <w:rPr>
                <w:rFonts w:cs="Arial"/>
                <w:color w:val="000000"/>
                <w:sz w:val="18"/>
                <w:szCs w:val="18"/>
              </w:rPr>
              <w:t> </w:t>
            </w:r>
          </w:p>
        </w:tc>
      </w:tr>
      <w:tr w:rsidR="00750B76" w:rsidRPr="00F824A9" w14:paraId="548EACA0" w14:textId="77777777" w:rsidTr="00F824A9">
        <w:trPr>
          <w:trHeight w:val="259"/>
        </w:trPr>
        <w:tc>
          <w:tcPr>
            <w:tcW w:w="4701" w:type="dxa"/>
            <w:tcBorders>
              <w:top w:val="nil"/>
              <w:left w:val="single" w:sz="4" w:space="0" w:color="auto"/>
              <w:bottom w:val="nil"/>
              <w:right w:val="nil"/>
            </w:tcBorders>
            <w:shd w:val="clear" w:color="auto" w:fill="auto"/>
            <w:noWrap/>
            <w:vAlign w:val="bottom"/>
            <w:hideMark/>
          </w:tcPr>
          <w:p w14:paraId="639B0987" w14:textId="77777777" w:rsidR="00750B76" w:rsidRPr="00F824A9" w:rsidRDefault="00750B76" w:rsidP="004040A8">
            <w:pPr>
              <w:rPr>
                <w:rFonts w:cs="Arial"/>
                <w:color w:val="000000"/>
                <w:sz w:val="18"/>
                <w:szCs w:val="18"/>
              </w:rPr>
            </w:pPr>
            <w:r>
              <w:rPr>
                <w:rFonts w:cs="Arial"/>
                <w:color w:val="000000"/>
                <w:sz w:val="18"/>
                <w:szCs w:val="18"/>
              </w:rPr>
              <w:t> </w:t>
            </w:r>
          </w:p>
        </w:tc>
        <w:tc>
          <w:tcPr>
            <w:tcW w:w="1356" w:type="dxa"/>
            <w:tcBorders>
              <w:top w:val="nil"/>
              <w:left w:val="nil"/>
              <w:bottom w:val="nil"/>
              <w:right w:val="nil"/>
            </w:tcBorders>
            <w:shd w:val="clear" w:color="auto" w:fill="auto"/>
            <w:noWrap/>
            <w:vAlign w:val="bottom"/>
            <w:hideMark/>
          </w:tcPr>
          <w:p w14:paraId="4DC95FA7" w14:textId="77777777" w:rsidR="00750B76" w:rsidRPr="00F824A9" w:rsidRDefault="00750B76" w:rsidP="004040A8">
            <w:pPr>
              <w:rPr>
                <w:rFonts w:cs="Arial"/>
                <w:color w:val="000000"/>
                <w:sz w:val="18"/>
                <w:szCs w:val="18"/>
              </w:rPr>
            </w:pPr>
          </w:p>
        </w:tc>
        <w:tc>
          <w:tcPr>
            <w:tcW w:w="1356" w:type="dxa"/>
            <w:tcBorders>
              <w:top w:val="nil"/>
              <w:left w:val="nil"/>
              <w:bottom w:val="nil"/>
              <w:right w:val="nil"/>
            </w:tcBorders>
            <w:shd w:val="clear" w:color="000000" w:fill="F2F2F2"/>
            <w:noWrap/>
            <w:vAlign w:val="bottom"/>
            <w:hideMark/>
          </w:tcPr>
          <w:p w14:paraId="41675AD1" w14:textId="77777777" w:rsidR="00750B76" w:rsidRPr="00F824A9" w:rsidRDefault="00750B76" w:rsidP="004040A8">
            <w:pPr>
              <w:rPr>
                <w:rFonts w:cs="Arial"/>
                <w:color w:val="000000"/>
                <w:sz w:val="18"/>
                <w:szCs w:val="18"/>
              </w:rPr>
            </w:pPr>
            <w:r>
              <w:rPr>
                <w:rFonts w:cs="Arial"/>
                <w:color w:val="000000"/>
                <w:sz w:val="18"/>
                <w:szCs w:val="18"/>
              </w:rPr>
              <w:t> </w:t>
            </w:r>
          </w:p>
        </w:tc>
        <w:tc>
          <w:tcPr>
            <w:tcW w:w="1356" w:type="dxa"/>
            <w:tcBorders>
              <w:top w:val="nil"/>
              <w:left w:val="nil"/>
              <w:bottom w:val="nil"/>
              <w:right w:val="single" w:sz="4" w:space="0" w:color="auto"/>
            </w:tcBorders>
            <w:shd w:val="clear" w:color="auto" w:fill="auto"/>
            <w:noWrap/>
            <w:vAlign w:val="bottom"/>
            <w:hideMark/>
          </w:tcPr>
          <w:p w14:paraId="3513D2E7" w14:textId="77777777" w:rsidR="00750B76" w:rsidRPr="00F824A9" w:rsidRDefault="00750B76" w:rsidP="004040A8">
            <w:pPr>
              <w:rPr>
                <w:rFonts w:cs="Arial"/>
                <w:color w:val="000000"/>
                <w:sz w:val="18"/>
                <w:szCs w:val="18"/>
              </w:rPr>
            </w:pPr>
            <w:r>
              <w:rPr>
                <w:rFonts w:cs="Arial"/>
                <w:color w:val="000000"/>
                <w:sz w:val="18"/>
                <w:szCs w:val="18"/>
              </w:rPr>
              <w:t> </w:t>
            </w:r>
          </w:p>
        </w:tc>
      </w:tr>
      <w:tr w:rsidR="00750B76" w:rsidRPr="00F824A9" w14:paraId="30C0C613" w14:textId="77777777" w:rsidTr="00F824A9">
        <w:trPr>
          <w:trHeight w:val="259"/>
        </w:trPr>
        <w:tc>
          <w:tcPr>
            <w:tcW w:w="4701" w:type="dxa"/>
            <w:tcBorders>
              <w:top w:val="nil"/>
              <w:left w:val="single" w:sz="4" w:space="0" w:color="auto"/>
              <w:bottom w:val="nil"/>
              <w:right w:val="nil"/>
            </w:tcBorders>
            <w:shd w:val="clear" w:color="auto" w:fill="auto"/>
            <w:noWrap/>
            <w:vAlign w:val="bottom"/>
            <w:hideMark/>
          </w:tcPr>
          <w:p w14:paraId="0081659F" w14:textId="77777777" w:rsidR="00750B76" w:rsidRPr="00F824A9" w:rsidRDefault="00750B76" w:rsidP="004040A8">
            <w:pPr>
              <w:rPr>
                <w:rFonts w:cs="Arial"/>
                <w:b/>
                <w:bCs/>
                <w:color w:val="000000"/>
                <w:sz w:val="18"/>
                <w:szCs w:val="18"/>
              </w:rPr>
            </w:pPr>
            <w:r>
              <w:rPr>
                <w:rFonts w:cs="Arial"/>
                <w:b/>
                <w:bCs/>
                <w:color w:val="000000"/>
                <w:sz w:val="18"/>
                <w:szCs w:val="18"/>
              </w:rPr>
              <w:t>Balance at 1 July</w:t>
            </w:r>
          </w:p>
        </w:tc>
        <w:tc>
          <w:tcPr>
            <w:tcW w:w="1356" w:type="dxa"/>
            <w:tcBorders>
              <w:top w:val="nil"/>
              <w:left w:val="nil"/>
              <w:bottom w:val="nil"/>
              <w:right w:val="nil"/>
            </w:tcBorders>
            <w:shd w:val="clear" w:color="auto" w:fill="auto"/>
            <w:noWrap/>
            <w:vAlign w:val="bottom"/>
            <w:hideMark/>
          </w:tcPr>
          <w:p w14:paraId="7F244306" w14:textId="77777777" w:rsidR="00750B76" w:rsidRPr="00F824A9" w:rsidRDefault="00750B76" w:rsidP="004040A8">
            <w:pPr>
              <w:rPr>
                <w:rFonts w:cs="Arial"/>
                <w:b/>
                <w:bCs/>
                <w:color w:val="000000"/>
                <w:sz w:val="18"/>
                <w:szCs w:val="18"/>
              </w:rPr>
            </w:pPr>
          </w:p>
        </w:tc>
        <w:tc>
          <w:tcPr>
            <w:tcW w:w="1356" w:type="dxa"/>
            <w:tcBorders>
              <w:top w:val="nil"/>
              <w:left w:val="nil"/>
              <w:bottom w:val="nil"/>
              <w:right w:val="nil"/>
            </w:tcBorders>
            <w:shd w:val="clear" w:color="000000" w:fill="F2F2F2"/>
            <w:noWrap/>
            <w:vAlign w:val="bottom"/>
            <w:hideMark/>
          </w:tcPr>
          <w:p w14:paraId="2D2C3B36" w14:textId="77777777" w:rsidR="00750B76" w:rsidRPr="00F824A9" w:rsidRDefault="00750B76" w:rsidP="004040A8">
            <w:pPr>
              <w:jc w:val="right"/>
              <w:rPr>
                <w:rFonts w:cs="Arial"/>
                <w:color w:val="000000"/>
                <w:sz w:val="18"/>
                <w:szCs w:val="18"/>
              </w:rPr>
            </w:pPr>
            <w:r>
              <w:rPr>
                <w:rFonts w:cs="Arial"/>
                <w:color w:val="000000"/>
                <w:sz w:val="18"/>
                <w:szCs w:val="18"/>
              </w:rPr>
              <w:t>18,934</w:t>
            </w:r>
          </w:p>
        </w:tc>
        <w:tc>
          <w:tcPr>
            <w:tcW w:w="1356" w:type="dxa"/>
            <w:tcBorders>
              <w:top w:val="nil"/>
              <w:left w:val="nil"/>
              <w:bottom w:val="nil"/>
              <w:right w:val="single" w:sz="4" w:space="0" w:color="auto"/>
            </w:tcBorders>
            <w:shd w:val="clear" w:color="auto" w:fill="auto"/>
            <w:noWrap/>
            <w:vAlign w:val="bottom"/>
            <w:hideMark/>
          </w:tcPr>
          <w:p w14:paraId="14E85991" w14:textId="77777777" w:rsidR="00750B76" w:rsidRPr="00F824A9" w:rsidRDefault="00750B76" w:rsidP="004040A8">
            <w:pPr>
              <w:jc w:val="right"/>
              <w:rPr>
                <w:rFonts w:cs="Arial"/>
                <w:color w:val="000000"/>
                <w:sz w:val="18"/>
                <w:szCs w:val="18"/>
              </w:rPr>
            </w:pPr>
            <w:r>
              <w:rPr>
                <w:rFonts w:cs="Arial"/>
                <w:color w:val="000000"/>
                <w:sz w:val="18"/>
                <w:szCs w:val="18"/>
              </w:rPr>
              <w:t>19,072</w:t>
            </w:r>
          </w:p>
        </w:tc>
      </w:tr>
      <w:tr w:rsidR="00750B76" w:rsidRPr="00F824A9" w14:paraId="22377577" w14:textId="77777777" w:rsidTr="00F824A9">
        <w:trPr>
          <w:trHeight w:val="259"/>
        </w:trPr>
        <w:tc>
          <w:tcPr>
            <w:tcW w:w="4701" w:type="dxa"/>
            <w:tcBorders>
              <w:top w:val="nil"/>
              <w:left w:val="single" w:sz="4" w:space="0" w:color="auto"/>
              <w:bottom w:val="nil"/>
              <w:right w:val="nil"/>
            </w:tcBorders>
            <w:shd w:val="clear" w:color="auto" w:fill="auto"/>
            <w:noWrap/>
            <w:vAlign w:val="bottom"/>
            <w:hideMark/>
          </w:tcPr>
          <w:p w14:paraId="6E7B9BCB" w14:textId="77777777" w:rsidR="00750B76" w:rsidRPr="00F824A9" w:rsidRDefault="00750B76" w:rsidP="004040A8">
            <w:pPr>
              <w:rPr>
                <w:rFonts w:cs="Arial"/>
                <w:color w:val="000000"/>
                <w:sz w:val="18"/>
                <w:szCs w:val="18"/>
              </w:rPr>
            </w:pPr>
            <w:r>
              <w:rPr>
                <w:rFonts w:cs="Arial"/>
                <w:color w:val="000000"/>
                <w:sz w:val="18"/>
                <w:szCs w:val="18"/>
              </w:rPr>
              <w:t> </w:t>
            </w:r>
          </w:p>
        </w:tc>
        <w:tc>
          <w:tcPr>
            <w:tcW w:w="1356" w:type="dxa"/>
            <w:tcBorders>
              <w:top w:val="nil"/>
              <w:left w:val="nil"/>
              <w:bottom w:val="nil"/>
              <w:right w:val="nil"/>
            </w:tcBorders>
            <w:shd w:val="clear" w:color="auto" w:fill="auto"/>
            <w:noWrap/>
            <w:vAlign w:val="bottom"/>
            <w:hideMark/>
          </w:tcPr>
          <w:p w14:paraId="1714B33C" w14:textId="77777777" w:rsidR="00750B76" w:rsidRPr="00F824A9" w:rsidRDefault="00750B76" w:rsidP="004040A8">
            <w:pPr>
              <w:rPr>
                <w:rFonts w:cs="Arial"/>
                <w:color w:val="000000"/>
                <w:sz w:val="18"/>
                <w:szCs w:val="18"/>
              </w:rPr>
            </w:pPr>
          </w:p>
        </w:tc>
        <w:tc>
          <w:tcPr>
            <w:tcW w:w="1356" w:type="dxa"/>
            <w:tcBorders>
              <w:top w:val="nil"/>
              <w:left w:val="nil"/>
              <w:bottom w:val="nil"/>
              <w:right w:val="nil"/>
            </w:tcBorders>
            <w:shd w:val="clear" w:color="000000" w:fill="F2F2F2"/>
            <w:noWrap/>
            <w:vAlign w:val="bottom"/>
            <w:hideMark/>
          </w:tcPr>
          <w:p w14:paraId="102CBB46" w14:textId="77777777" w:rsidR="00750B76" w:rsidRPr="00F824A9" w:rsidRDefault="00750B76" w:rsidP="004040A8">
            <w:pPr>
              <w:rPr>
                <w:rFonts w:cs="Arial"/>
                <w:color w:val="000000"/>
                <w:sz w:val="18"/>
                <w:szCs w:val="18"/>
              </w:rPr>
            </w:pPr>
            <w:r>
              <w:rPr>
                <w:rFonts w:cs="Arial"/>
                <w:color w:val="000000"/>
                <w:sz w:val="18"/>
                <w:szCs w:val="18"/>
              </w:rPr>
              <w:t> </w:t>
            </w:r>
          </w:p>
        </w:tc>
        <w:tc>
          <w:tcPr>
            <w:tcW w:w="1356" w:type="dxa"/>
            <w:tcBorders>
              <w:top w:val="nil"/>
              <w:left w:val="nil"/>
              <w:bottom w:val="nil"/>
              <w:right w:val="single" w:sz="4" w:space="0" w:color="auto"/>
            </w:tcBorders>
            <w:shd w:val="clear" w:color="auto" w:fill="auto"/>
            <w:noWrap/>
            <w:vAlign w:val="bottom"/>
            <w:hideMark/>
          </w:tcPr>
          <w:p w14:paraId="1F1921EE" w14:textId="77777777" w:rsidR="00750B76" w:rsidRPr="00F824A9" w:rsidRDefault="00750B76" w:rsidP="004040A8">
            <w:pPr>
              <w:rPr>
                <w:rFonts w:cs="Arial"/>
                <w:color w:val="000000"/>
                <w:sz w:val="18"/>
                <w:szCs w:val="18"/>
              </w:rPr>
            </w:pPr>
            <w:r>
              <w:rPr>
                <w:rFonts w:cs="Arial"/>
                <w:color w:val="000000"/>
                <w:sz w:val="18"/>
                <w:szCs w:val="18"/>
              </w:rPr>
              <w:t> </w:t>
            </w:r>
          </w:p>
        </w:tc>
      </w:tr>
      <w:tr w:rsidR="00750B76" w:rsidRPr="00F824A9" w14:paraId="0DEBEA13" w14:textId="77777777" w:rsidTr="00F824A9">
        <w:trPr>
          <w:trHeight w:val="259"/>
        </w:trPr>
        <w:tc>
          <w:tcPr>
            <w:tcW w:w="4701" w:type="dxa"/>
            <w:tcBorders>
              <w:top w:val="nil"/>
              <w:left w:val="single" w:sz="4" w:space="0" w:color="auto"/>
              <w:bottom w:val="nil"/>
              <w:right w:val="nil"/>
            </w:tcBorders>
            <w:shd w:val="clear" w:color="auto" w:fill="auto"/>
            <w:noWrap/>
            <w:vAlign w:val="bottom"/>
            <w:hideMark/>
          </w:tcPr>
          <w:p w14:paraId="44A20D14" w14:textId="77777777" w:rsidR="00750B76" w:rsidRPr="00F824A9" w:rsidRDefault="00750B76" w:rsidP="004040A8">
            <w:pPr>
              <w:rPr>
                <w:rFonts w:cs="Arial"/>
                <w:color w:val="000000"/>
                <w:sz w:val="18"/>
                <w:szCs w:val="18"/>
              </w:rPr>
            </w:pPr>
            <w:r>
              <w:rPr>
                <w:rFonts w:cs="Arial"/>
                <w:color w:val="000000"/>
                <w:sz w:val="18"/>
                <w:szCs w:val="18"/>
              </w:rPr>
              <w:t>Total comprehensive income for the year</w:t>
            </w:r>
          </w:p>
        </w:tc>
        <w:tc>
          <w:tcPr>
            <w:tcW w:w="1356" w:type="dxa"/>
            <w:tcBorders>
              <w:top w:val="nil"/>
              <w:left w:val="nil"/>
              <w:bottom w:val="nil"/>
              <w:right w:val="nil"/>
            </w:tcBorders>
            <w:shd w:val="clear" w:color="auto" w:fill="auto"/>
            <w:noWrap/>
            <w:vAlign w:val="bottom"/>
            <w:hideMark/>
          </w:tcPr>
          <w:p w14:paraId="17DC909C" w14:textId="77777777" w:rsidR="00750B76" w:rsidRPr="00F824A9" w:rsidRDefault="00750B76" w:rsidP="004040A8">
            <w:pPr>
              <w:rPr>
                <w:rFonts w:cs="Arial"/>
                <w:color w:val="000000"/>
                <w:sz w:val="18"/>
                <w:szCs w:val="18"/>
              </w:rPr>
            </w:pPr>
          </w:p>
        </w:tc>
        <w:tc>
          <w:tcPr>
            <w:tcW w:w="1356" w:type="dxa"/>
            <w:tcBorders>
              <w:top w:val="nil"/>
              <w:left w:val="nil"/>
              <w:bottom w:val="nil"/>
              <w:right w:val="nil"/>
            </w:tcBorders>
            <w:shd w:val="clear" w:color="000000" w:fill="F2F2F2"/>
            <w:noWrap/>
            <w:vAlign w:val="bottom"/>
            <w:hideMark/>
          </w:tcPr>
          <w:p w14:paraId="03A46A12" w14:textId="77777777" w:rsidR="00750B76" w:rsidRPr="00F824A9" w:rsidRDefault="00750B76" w:rsidP="004040A8">
            <w:pPr>
              <w:jc w:val="right"/>
              <w:rPr>
                <w:rFonts w:cs="Arial"/>
                <w:color w:val="000000"/>
                <w:sz w:val="18"/>
                <w:szCs w:val="18"/>
              </w:rPr>
            </w:pPr>
            <w:r>
              <w:rPr>
                <w:rFonts w:cs="Arial"/>
                <w:color w:val="000000"/>
                <w:sz w:val="18"/>
                <w:szCs w:val="18"/>
              </w:rPr>
              <w:t>2,121</w:t>
            </w:r>
          </w:p>
        </w:tc>
        <w:tc>
          <w:tcPr>
            <w:tcW w:w="1356" w:type="dxa"/>
            <w:tcBorders>
              <w:top w:val="nil"/>
              <w:left w:val="nil"/>
              <w:bottom w:val="nil"/>
              <w:right w:val="single" w:sz="4" w:space="0" w:color="auto"/>
            </w:tcBorders>
            <w:shd w:val="clear" w:color="auto" w:fill="auto"/>
            <w:noWrap/>
            <w:vAlign w:val="bottom"/>
            <w:hideMark/>
          </w:tcPr>
          <w:p w14:paraId="5585ED42" w14:textId="77777777" w:rsidR="00750B76" w:rsidRPr="00F824A9" w:rsidRDefault="00750B76" w:rsidP="004040A8">
            <w:pPr>
              <w:jc w:val="right"/>
              <w:rPr>
                <w:rFonts w:cs="Arial"/>
                <w:color w:val="000000"/>
                <w:sz w:val="18"/>
                <w:szCs w:val="18"/>
              </w:rPr>
            </w:pPr>
            <w:r>
              <w:rPr>
                <w:rFonts w:cs="Arial"/>
                <w:color w:val="000000"/>
                <w:sz w:val="18"/>
                <w:szCs w:val="18"/>
              </w:rPr>
              <w:t>(138)</w:t>
            </w:r>
          </w:p>
        </w:tc>
      </w:tr>
      <w:tr w:rsidR="00750B76" w:rsidRPr="00F824A9" w14:paraId="342D5B52" w14:textId="77777777" w:rsidTr="00F824A9">
        <w:trPr>
          <w:trHeight w:val="259"/>
        </w:trPr>
        <w:tc>
          <w:tcPr>
            <w:tcW w:w="4701" w:type="dxa"/>
            <w:tcBorders>
              <w:top w:val="nil"/>
              <w:left w:val="single" w:sz="4" w:space="0" w:color="auto"/>
              <w:bottom w:val="nil"/>
              <w:right w:val="nil"/>
            </w:tcBorders>
            <w:shd w:val="clear" w:color="auto" w:fill="auto"/>
            <w:noWrap/>
            <w:vAlign w:val="bottom"/>
            <w:hideMark/>
          </w:tcPr>
          <w:p w14:paraId="2E7FA05D" w14:textId="77777777" w:rsidR="00750B76" w:rsidRPr="00F824A9" w:rsidRDefault="00750B76" w:rsidP="004040A8">
            <w:pPr>
              <w:rPr>
                <w:rFonts w:cs="Arial"/>
                <w:color w:val="000000"/>
                <w:sz w:val="18"/>
                <w:szCs w:val="18"/>
              </w:rPr>
            </w:pPr>
            <w:r>
              <w:rPr>
                <w:rFonts w:cs="Arial"/>
                <w:color w:val="000000"/>
                <w:sz w:val="18"/>
                <w:szCs w:val="18"/>
              </w:rPr>
              <w:t> </w:t>
            </w:r>
          </w:p>
        </w:tc>
        <w:tc>
          <w:tcPr>
            <w:tcW w:w="1356" w:type="dxa"/>
            <w:tcBorders>
              <w:top w:val="nil"/>
              <w:left w:val="nil"/>
              <w:bottom w:val="nil"/>
              <w:right w:val="nil"/>
            </w:tcBorders>
            <w:shd w:val="clear" w:color="auto" w:fill="auto"/>
            <w:noWrap/>
            <w:vAlign w:val="bottom"/>
            <w:hideMark/>
          </w:tcPr>
          <w:p w14:paraId="7137D1DF" w14:textId="77777777" w:rsidR="00750B76" w:rsidRPr="00F824A9" w:rsidRDefault="00750B76" w:rsidP="004040A8">
            <w:pPr>
              <w:rPr>
                <w:rFonts w:cs="Arial"/>
                <w:color w:val="000000"/>
                <w:sz w:val="18"/>
                <w:szCs w:val="18"/>
              </w:rPr>
            </w:pPr>
          </w:p>
        </w:tc>
        <w:tc>
          <w:tcPr>
            <w:tcW w:w="1356" w:type="dxa"/>
            <w:tcBorders>
              <w:top w:val="nil"/>
              <w:left w:val="nil"/>
              <w:bottom w:val="nil"/>
              <w:right w:val="nil"/>
            </w:tcBorders>
            <w:shd w:val="clear" w:color="000000" w:fill="F2F2F2"/>
            <w:noWrap/>
            <w:vAlign w:val="bottom"/>
            <w:hideMark/>
          </w:tcPr>
          <w:p w14:paraId="057B39CC" w14:textId="77777777" w:rsidR="00750B76" w:rsidRPr="00F824A9" w:rsidRDefault="00750B76" w:rsidP="004040A8">
            <w:pPr>
              <w:rPr>
                <w:rFonts w:cs="Arial"/>
                <w:color w:val="000000"/>
                <w:sz w:val="18"/>
                <w:szCs w:val="18"/>
              </w:rPr>
            </w:pPr>
            <w:r>
              <w:rPr>
                <w:rFonts w:cs="Arial"/>
                <w:color w:val="000000"/>
                <w:sz w:val="18"/>
                <w:szCs w:val="18"/>
              </w:rPr>
              <w:t> </w:t>
            </w:r>
          </w:p>
        </w:tc>
        <w:tc>
          <w:tcPr>
            <w:tcW w:w="1356" w:type="dxa"/>
            <w:tcBorders>
              <w:top w:val="nil"/>
              <w:left w:val="nil"/>
              <w:bottom w:val="nil"/>
              <w:right w:val="single" w:sz="4" w:space="0" w:color="auto"/>
            </w:tcBorders>
            <w:shd w:val="clear" w:color="auto" w:fill="auto"/>
            <w:noWrap/>
            <w:vAlign w:val="bottom"/>
            <w:hideMark/>
          </w:tcPr>
          <w:p w14:paraId="6364FC3B" w14:textId="77777777" w:rsidR="00750B76" w:rsidRPr="00F824A9" w:rsidRDefault="00750B76" w:rsidP="004040A8">
            <w:pPr>
              <w:rPr>
                <w:rFonts w:cs="Arial"/>
                <w:color w:val="000000"/>
                <w:sz w:val="18"/>
                <w:szCs w:val="18"/>
              </w:rPr>
            </w:pPr>
            <w:r>
              <w:rPr>
                <w:rFonts w:cs="Arial"/>
                <w:color w:val="000000"/>
                <w:sz w:val="18"/>
                <w:szCs w:val="18"/>
              </w:rPr>
              <w:t> </w:t>
            </w:r>
          </w:p>
        </w:tc>
      </w:tr>
      <w:tr w:rsidR="00750B76" w:rsidRPr="00F824A9" w14:paraId="37FFE44B" w14:textId="77777777" w:rsidTr="00F824A9">
        <w:trPr>
          <w:trHeight w:val="259"/>
        </w:trPr>
        <w:tc>
          <w:tcPr>
            <w:tcW w:w="4701" w:type="dxa"/>
            <w:tcBorders>
              <w:top w:val="single" w:sz="4" w:space="0" w:color="auto"/>
              <w:left w:val="single" w:sz="4" w:space="0" w:color="auto"/>
              <w:bottom w:val="single" w:sz="4" w:space="0" w:color="auto"/>
              <w:right w:val="nil"/>
            </w:tcBorders>
            <w:shd w:val="clear" w:color="000000" w:fill="BFBFBF"/>
            <w:noWrap/>
            <w:vAlign w:val="bottom"/>
            <w:hideMark/>
          </w:tcPr>
          <w:p w14:paraId="4B15243E" w14:textId="77777777" w:rsidR="00750B76" w:rsidRPr="00F824A9" w:rsidRDefault="00750B76" w:rsidP="004040A8">
            <w:pPr>
              <w:rPr>
                <w:rFonts w:cs="Arial"/>
                <w:b/>
                <w:bCs/>
                <w:color w:val="000000"/>
                <w:sz w:val="18"/>
                <w:szCs w:val="18"/>
              </w:rPr>
            </w:pPr>
            <w:r>
              <w:rPr>
                <w:rFonts w:cs="Arial"/>
                <w:b/>
                <w:bCs/>
                <w:color w:val="000000"/>
                <w:sz w:val="18"/>
                <w:szCs w:val="18"/>
              </w:rPr>
              <w:t>Balance at 30 June</w:t>
            </w:r>
          </w:p>
        </w:tc>
        <w:tc>
          <w:tcPr>
            <w:tcW w:w="1356" w:type="dxa"/>
            <w:tcBorders>
              <w:top w:val="single" w:sz="4" w:space="0" w:color="auto"/>
              <w:left w:val="nil"/>
              <w:bottom w:val="single" w:sz="4" w:space="0" w:color="auto"/>
              <w:right w:val="nil"/>
            </w:tcBorders>
            <w:shd w:val="clear" w:color="000000" w:fill="BFBFBF"/>
            <w:noWrap/>
            <w:vAlign w:val="bottom"/>
            <w:hideMark/>
          </w:tcPr>
          <w:p w14:paraId="051C34FF" w14:textId="77777777" w:rsidR="00750B76" w:rsidRPr="00F824A9" w:rsidRDefault="00750B76" w:rsidP="004040A8">
            <w:pPr>
              <w:rPr>
                <w:rFonts w:cs="Arial"/>
                <w:b/>
                <w:bCs/>
                <w:color w:val="000000"/>
                <w:sz w:val="18"/>
                <w:szCs w:val="18"/>
              </w:rPr>
            </w:pPr>
            <w:r>
              <w:rPr>
                <w:rFonts w:cs="Arial"/>
                <w:b/>
                <w:bCs/>
                <w:color w:val="000000"/>
                <w:sz w:val="18"/>
                <w:szCs w:val="18"/>
              </w:rPr>
              <w:t> </w:t>
            </w:r>
          </w:p>
        </w:tc>
        <w:tc>
          <w:tcPr>
            <w:tcW w:w="1356" w:type="dxa"/>
            <w:tcBorders>
              <w:top w:val="single" w:sz="4" w:space="0" w:color="auto"/>
              <w:left w:val="nil"/>
              <w:bottom w:val="single" w:sz="4" w:space="0" w:color="auto"/>
              <w:right w:val="nil"/>
            </w:tcBorders>
            <w:shd w:val="clear" w:color="000000" w:fill="BFBFBF"/>
            <w:noWrap/>
            <w:vAlign w:val="bottom"/>
            <w:hideMark/>
          </w:tcPr>
          <w:p w14:paraId="2629BF47" w14:textId="77777777" w:rsidR="00750B76" w:rsidRPr="00F824A9" w:rsidRDefault="00750B76" w:rsidP="004040A8">
            <w:pPr>
              <w:jc w:val="right"/>
              <w:rPr>
                <w:rFonts w:cs="Arial"/>
                <w:b/>
                <w:bCs/>
                <w:color w:val="000000"/>
                <w:sz w:val="18"/>
                <w:szCs w:val="18"/>
              </w:rPr>
            </w:pPr>
            <w:r>
              <w:rPr>
                <w:rFonts w:cs="Arial"/>
                <w:b/>
                <w:bCs/>
                <w:color w:val="000000"/>
                <w:sz w:val="18"/>
                <w:szCs w:val="18"/>
              </w:rPr>
              <w:t>21,055</w:t>
            </w:r>
          </w:p>
        </w:tc>
        <w:tc>
          <w:tcPr>
            <w:tcW w:w="1356" w:type="dxa"/>
            <w:tcBorders>
              <w:top w:val="single" w:sz="4" w:space="0" w:color="auto"/>
              <w:left w:val="nil"/>
              <w:bottom w:val="single" w:sz="4" w:space="0" w:color="auto"/>
              <w:right w:val="single" w:sz="4" w:space="0" w:color="auto"/>
            </w:tcBorders>
            <w:shd w:val="clear" w:color="000000" w:fill="BFBFBF"/>
            <w:noWrap/>
            <w:vAlign w:val="bottom"/>
            <w:hideMark/>
          </w:tcPr>
          <w:p w14:paraId="2A9BD9D1" w14:textId="77777777" w:rsidR="00750B76" w:rsidRPr="00F824A9" w:rsidRDefault="00750B76" w:rsidP="004040A8">
            <w:pPr>
              <w:jc w:val="right"/>
              <w:rPr>
                <w:rFonts w:cs="Arial"/>
                <w:b/>
                <w:bCs/>
                <w:color w:val="000000"/>
                <w:sz w:val="18"/>
                <w:szCs w:val="18"/>
              </w:rPr>
            </w:pPr>
            <w:r>
              <w:rPr>
                <w:rFonts w:cs="Arial"/>
                <w:b/>
                <w:bCs/>
                <w:color w:val="000000"/>
                <w:sz w:val="18"/>
                <w:szCs w:val="18"/>
              </w:rPr>
              <w:t>18,934</w:t>
            </w:r>
          </w:p>
        </w:tc>
      </w:tr>
    </w:tbl>
    <w:p w14:paraId="6EE5E204" w14:textId="77777777" w:rsidR="00750B76" w:rsidRDefault="00750B76" w:rsidP="005761B8"/>
    <w:p w14:paraId="792C3440" w14:textId="77777777" w:rsidR="00750B76" w:rsidRDefault="00750B76" w:rsidP="00750B76">
      <w:r w:rsidRPr="002F07DA">
        <w:rPr>
          <w:sz w:val="18"/>
          <w:szCs w:val="18"/>
        </w:rPr>
        <w:t>The accompanying notes form part of these statements.</w:t>
      </w:r>
    </w:p>
    <w:p w14:paraId="041CAC51" w14:textId="77777777" w:rsidR="00750B76" w:rsidRDefault="00750B76" w:rsidP="005761B8"/>
    <w:p w14:paraId="5B0B5273" w14:textId="77777777" w:rsidR="00750B76" w:rsidRDefault="00750B76" w:rsidP="00E205E5">
      <w:pPr>
        <w:rPr>
          <w:sz w:val="18"/>
          <w:szCs w:val="18"/>
        </w:rPr>
      </w:pPr>
    </w:p>
    <w:p w14:paraId="5C66FA5D" w14:textId="77777777" w:rsidR="00750B76" w:rsidRDefault="00750B76" w:rsidP="00E205E5">
      <w:pPr>
        <w:rPr>
          <w:sz w:val="18"/>
          <w:szCs w:val="18"/>
        </w:rPr>
      </w:pPr>
    </w:p>
    <w:p w14:paraId="759FB3E6" w14:textId="2FDD85CB" w:rsidR="00750B76" w:rsidRPr="008D37CA" w:rsidRDefault="00750B76" w:rsidP="00082FF0">
      <w:pPr>
        <w:pStyle w:val="Header"/>
        <w:rPr>
          <w:sz w:val="26"/>
          <w:szCs w:val="26"/>
        </w:rPr>
      </w:pPr>
      <w:r>
        <w:rPr>
          <w:sz w:val="18"/>
          <w:szCs w:val="18"/>
        </w:rPr>
        <w:br w:type="page"/>
      </w:r>
      <w:r w:rsidRPr="008D37CA">
        <w:rPr>
          <w:sz w:val="26"/>
          <w:szCs w:val="26"/>
        </w:rPr>
        <w:lastRenderedPageBreak/>
        <w:t>Legal Practitioners’ Fidelity Guarantee Fund</w:t>
      </w:r>
    </w:p>
    <w:p w14:paraId="0AC570E6" w14:textId="77777777" w:rsidR="00750B76" w:rsidRDefault="00750B76" w:rsidP="00082FF0">
      <w:pPr>
        <w:keepNext/>
        <w:spacing w:after="240"/>
        <w:contextualSpacing/>
        <w:outlineLvl w:val="0"/>
        <w:rPr>
          <w:b/>
          <w:kern w:val="28"/>
          <w:sz w:val="26"/>
          <w:szCs w:val="26"/>
        </w:rPr>
      </w:pPr>
      <w:r w:rsidRPr="00971129">
        <w:rPr>
          <w:b/>
          <w:kern w:val="28"/>
          <w:sz w:val="26"/>
          <w:szCs w:val="26"/>
        </w:rPr>
        <w:t xml:space="preserve">Statement of Cash Flows </w:t>
      </w:r>
    </w:p>
    <w:p w14:paraId="5388E239" w14:textId="77777777" w:rsidR="00750B76" w:rsidRPr="00971129" w:rsidRDefault="00750B76" w:rsidP="00082FF0">
      <w:pPr>
        <w:keepNext/>
        <w:spacing w:after="240"/>
        <w:contextualSpacing/>
        <w:outlineLvl w:val="0"/>
        <w:rPr>
          <w:b/>
          <w:kern w:val="28"/>
          <w:sz w:val="26"/>
          <w:szCs w:val="26"/>
        </w:rPr>
      </w:pPr>
      <w:r w:rsidRPr="00971129">
        <w:rPr>
          <w:b/>
          <w:kern w:val="28"/>
          <w:sz w:val="26"/>
          <w:szCs w:val="26"/>
        </w:rPr>
        <w:t>for the year ended 30 June 202</w:t>
      </w:r>
      <w:r>
        <w:rPr>
          <w:b/>
          <w:kern w:val="28"/>
          <w:sz w:val="26"/>
          <w:szCs w:val="26"/>
        </w:rPr>
        <w:t>4</w:t>
      </w:r>
    </w:p>
    <w:p w14:paraId="455B872A" w14:textId="77777777" w:rsidR="00750B76" w:rsidRDefault="00750B76" w:rsidP="00082FF0">
      <w:pPr>
        <w:pBdr>
          <w:top w:val="single" w:sz="4" w:space="1" w:color="auto"/>
        </w:pBdr>
        <w:rPr>
          <w:b/>
        </w:rPr>
      </w:pPr>
    </w:p>
    <w:p w14:paraId="635D23A8" w14:textId="77777777" w:rsidR="00750B76" w:rsidRDefault="00750B76" w:rsidP="009661D4"/>
    <w:tbl>
      <w:tblPr>
        <w:tblW w:w="8781" w:type="dxa"/>
        <w:tblLook w:val="04A0" w:firstRow="1" w:lastRow="0" w:firstColumn="1" w:lastColumn="0" w:noHBand="0" w:noVBand="1"/>
      </w:tblPr>
      <w:tblGrid>
        <w:gridCol w:w="5496"/>
        <w:gridCol w:w="1095"/>
        <w:gridCol w:w="1095"/>
        <w:gridCol w:w="1095"/>
      </w:tblGrid>
      <w:tr w:rsidR="00750B76" w:rsidRPr="00F824A9" w14:paraId="61A275AE" w14:textId="77777777" w:rsidTr="00F824A9">
        <w:trPr>
          <w:trHeight w:val="255"/>
        </w:trPr>
        <w:tc>
          <w:tcPr>
            <w:tcW w:w="5496" w:type="dxa"/>
            <w:tcBorders>
              <w:top w:val="single" w:sz="4" w:space="0" w:color="auto"/>
              <w:left w:val="single" w:sz="4" w:space="0" w:color="auto"/>
              <w:bottom w:val="nil"/>
              <w:right w:val="nil"/>
            </w:tcBorders>
            <w:shd w:val="clear" w:color="000000" w:fill="BFBFBF"/>
            <w:vAlign w:val="center"/>
            <w:hideMark/>
          </w:tcPr>
          <w:p w14:paraId="072DD63A" w14:textId="77777777" w:rsidR="00750B76" w:rsidRPr="00F824A9" w:rsidRDefault="00750B76" w:rsidP="004040A8">
            <w:pPr>
              <w:rPr>
                <w:rFonts w:cs="Arial"/>
                <w:b/>
                <w:bCs/>
                <w:color w:val="000000"/>
                <w:sz w:val="18"/>
                <w:szCs w:val="18"/>
              </w:rPr>
            </w:pPr>
            <w:r>
              <w:rPr>
                <w:rFonts w:cs="Arial"/>
                <w:b/>
                <w:bCs/>
                <w:color w:val="000000"/>
                <w:sz w:val="18"/>
                <w:szCs w:val="18"/>
              </w:rPr>
              <w:t> </w:t>
            </w:r>
          </w:p>
        </w:tc>
        <w:tc>
          <w:tcPr>
            <w:tcW w:w="1095" w:type="dxa"/>
            <w:tcBorders>
              <w:top w:val="single" w:sz="4" w:space="0" w:color="auto"/>
              <w:left w:val="nil"/>
              <w:bottom w:val="nil"/>
              <w:right w:val="nil"/>
            </w:tcBorders>
            <w:shd w:val="clear" w:color="000000" w:fill="BFBFBF"/>
            <w:vAlign w:val="center"/>
            <w:hideMark/>
          </w:tcPr>
          <w:p w14:paraId="04801BA8" w14:textId="77777777" w:rsidR="00750B76" w:rsidRPr="00F824A9" w:rsidRDefault="00750B76" w:rsidP="004040A8">
            <w:pPr>
              <w:jc w:val="center"/>
              <w:rPr>
                <w:rFonts w:cs="Arial"/>
                <w:b/>
                <w:bCs/>
                <w:color w:val="000000"/>
                <w:sz w:val="18"/>
                <w:szCs w:val="18"/>
              </w:rPr>
            </w:pPr>
            <w:r>
              <w:rPr>
                <w:rFonts w:cs="Arial"/>
                <w:b/>
                <w:bCs/>
                <w:color w:val="000000"/>
                <w:sz w:val="18"/>
                <w:szCs w:val="18"/>
              </w:rPr>
              <w:t> </w:t>
            </w:r>
          </w:p>
        </w:tc>
        <w:tc>
          <w:tcPr>
            <w:tcW w:w="1095" w:type="dxa"/>
            <w:tcBorders>
              <w:top w:val="single" w:sz="4" w:space="0" w:color="auto"/>
              <w:left w:val="nil"/>
              <w:bottom w:val="nil"/>
              <w:right w:val="nil"/>
            </w:tcBorders>
            <w:shd w:val="clear" w:color="000000" w:fill="BFBFBF"/>
            <w:vAlign w:val="center"/>
            <w:hideMark/>
          </w:tcPr>
          <w:p w14:paraId="41B1B26E" w14:textId="77777777" w:rsidR="00750B76" w:rsidRPr="00F824A9" w:rsidRDefault="00750B76" w:rsidP="004040A8">
            <w:pPr>
              <w:jc w:val="right"/>
              <w:rPr>
                <w:rFonts w:cs="Arial"/>
                <w:b/>
                <w:bCs/>
                <w:color w:val="000000"/>
                <w:sz w:val="18"/>
                <w:szCs w:val="18"/>
              </w:rPr>
            </w:pPr>
            <w:r>
              <w:rPr>
                <w:rFonts w:cs="Arial"/>
                <w:b/>
                <w:bCs/>
                <w:color w:val="000000"/>
                <w:sz w:val="18"/>
                <w:szCs w:val="18"/>
              </w:rPr>
              <w:t>2024</w:t>
            </w:r>
          </w:p>
        </w:tc>
        <w:tc>
          <w:tcPr>
            <w:tcW w:w="1095" w:type="dxa"/>
            <w:tcBorders>
              <w:top w:val="single" w:sz="4" w:space="0" w:color="auto"/>
              <w:left w:val="nil"/>
              <w:bottom w:val="nil"/>
              <w:right w:val="single" w:sz="4" w:space="0" w:color="auto"/>
            </w:tcBorders>
            <w:shd w:val="clear" w:color="000000" w:fill="BFBFBF"/>
            <w:vAlign w:val="center"/>
            <w:hideMark/>
          </w:tcPr>
          <w:p w14:paraId="5916FADA" w14:textId="77777777" w:rsidR="00750B76" w:rsidRPr="00F824A9" w:rsidRDefault="00750B76" w:rsidP="004040A8">
            <w:pPr>
              <w:jc w:val="right"/>
              <w:rPr>
                <w:rFonts w:cs="Arial"/>
                <w:b/>
                <w:bCs/>
                <w:color w:val="000000"/>
                <w:sz w:val="18"/>
                <w:szCs w:val="18"/>
              </w:rPr>
            </w:pPr>
            <w:r>
              <w:rPr>
                <w:rFonts w:cs="Arial"/>
                <w:b/>
                <w:bCs/>
                <w:color w:val="000000"/>
                <w:sz w:val="18"/>
                <w:szCs w:val="18"/>
              </w:rPr>
              <w:t>2023</w:t>
            </w:r>
          </w:p>
        </w:tc>
      </w:tr>
      <w:tr w:rsidR="00750B76" w:rsidRPr="00F824A9" w14:paraId="15100913" w14:textId="77777777" w:rsidTr="00F824A9">
        <w:trPr>
          <w:trHeight w:val="255"/>
        </w:trPr>
        <w:tc>
          <w:tcPr>
            <w:tcW w:w="5496" w:type="dxa"/>
            <w:vMerge w:val="restart"/>
            <w:tcBorders>
              <w:top w:val="nil"/>
              <w:left w:val="single" w:sz="4" w:space="0" w:color="auto"/>
              <w:bottom w:val="single" w:sz="4" w:space="0" w:color="000000"/>
              <w:right w:val="nil"/>
            </w:tcBorders>
            <w:shd w:val="clear" w:color="000000" w:fill="BFBFBF"/>
            <w:vAlign w:val="center"/>
            <w:hideMark/>
          </w:tcPr>
          <w:p w14:paraId="3089710C" w14:textId="77777777" w:rsidR="00750B76" w:rsidRPr="00F824A9" w:rsidRDefault="00750B76" w:rsidP="004040A8">
            <w:pPr>
              <w:jc w:val="center"/>
              <w:rPr>
                <w:rFonts w:cs="Arial"/>
                <w:b/>
                <w:bCs/>
                <w:color w:val="000000"/>
                <w:sz w:val="18"/>
                <w:szCs w:val="18"/>
              </w:rPr>
            </w:pPr>
            <w:r>
              <w:rPr>
                <w:rFonts w:cs="Arial"/>
                <w:b/>
                <w:bCs/>
                <w:color w:val="000000"/>
                <w:sz w:val="18"/>
                <w:szCs w:val="18"/>
              </w:rPr>
              <w:t> </w:t>
            </w:r>
          </w:p>
        </w:tc>
        <w:tc>
          <w:tcPr>
            <w:tcW w:w="1095" w:type="dxa"/>
            <w:vMerge w:val="restart"/>
            <w:tcBorders>
              <w:top w:val="nil"/>
              <w:left w:val="nil"/>
              <w:bottom w:val="single" w:sz="4" w:space="0" w:color="000000"/>
              <w:right w:val="nil"/>
            </w:tcBorders>
            <w:shd w:val="clear" w:color="000000" w:fill="BFBFBF"/>
            <w:vAlign w:val="bottom"/>
            <w:hideMark/>
          </w:tcPr>
          <w:p w14:paraId="23C2B539" w14:textId="77777777" w:rsidR="00750B76" w:rsidRPr="00F824A9" w:rsidRDefault="00750B76" w:rsidP="004040A8">
            <w:pPr>
              <w:jc w:val="center"/>
              <w:rPr>
                <w:rFonts w:cs="Arial"/>
                <w:b/>
                <w:bCs/>
                <w:color w:val="000000"/>
                <w:sz w:val="18"/>
                <w:szCs w:val="18"/>
              </w:rPr>
            </w:pPr>
            <w:r>
              <w:rPr>
                <w:rFonts w:cs="Arial"/>
                <w:b/>
                <w:bCs/>
                <w:color w:val="000000"/>
                <w:sz w:val="18"/>
                <w:szCs w:val="18"/>
              </w:rPr>
              <w:t>Notes</w:t>
            </w:r>
          </w:p>
        </w:tc>
        <w:tc>
          <w:tcPr>
            <w:tcW w:w="1095" w:type="dxa"/>
            <w:tcBorders>
              <w:top w:val="nil"/>
              <w:left w:val="nil"/>
              <w:bottom w:val="nil"/>
              <w:right w:val="nil"/>
            </w:tcBorders>
            <w:shd w:val="clear" w:color="000000" w:fill="BFBFBF"/>
            <w:vAlign w:val="center"/>
            <w:hideMark/>
          </w:tcPr>
          <w:p w14:paraId="7FAF19B4" w14:textId="77777777" w:rsidR="00750B76" w:rsidRPr="00F824A9" w:rsidRDefault="00750B76" w:rsidP="004040A8">
            <w:pPr>
              <w:jc w:val="right"/>
              <w:rPr>
                <w:rFonts w:cs="Arial"/>
                <w:b/>
                <w:bCs/>
                <w:color w:val="000000"/>
                <w:sz w:val="18"/>
                <w:szCs w:val="18"/>
              </w:rPr>
            </w:pPr>
            <w:r>
              <w:rPr>
                <w:rFonts w:cs="Arial"/>
                <w:b/>
                <w:bCs/>
                <w:color w:val="000000"/>
                <w:sz w:val="18"/>
                <w:szCs w:val="18"/>
              </w:rPr>
              <w:t>$'000</w:t>
            </w:r>
          </w:p>
        </w:tc>
        <w:tc>
          <w:tcPr>
            <w:tcW w:w="1095" w:type="dxa"/>
            <w:tcBorders>
              <w:top w:val="nil"/>
              <w:left w:val="nil"/>
              <w:bottom w:val="nil"/>
              <w:right w:val="single" w:sz="4" w:space="0" w:color="auto"/>
            </w:tcBorders>
            <w:shd w:val="clear" w:color="000000" w:fill="BFBFBF"/>
            <w:vAlign w:val="center"/>
            <w:hideMark/>
          </w:tcPr>
          <w:p w14:paraId="7B7A11F6" w14:textId="77777777" w:rsidR="00750B76" w:rsidRPr="00F824A9" w:rsidRDefault="00750B76" w:rsidP="004040A8">
            <w:pPr>
              <w:jc w:val="right"/>
              <w:rPr>
                <w:rFonts w:cs="Arial"/>
                <w:b/>
                <w:bCs/>
                <w:color w:val="000000"/>
                <w:sz w:val="18"/>
                <w:szCs w:val="18"/>
              </w:rPr>
            </w:pPr>
            <w:r>
              <w:rPr>
                <w:rFonts w:cs="Arial"/>
                <w:b/>
                <w:bCs/>
                <w:color w:val="000000"/>
                <w:sz w:val="18"/>
                <w:szCs w:val="18"/>
              </w:rPr>
              <w:t>$'000</w:t>
            </w:r>
          </w:p>
        </w:tc>
      </w:tr>
      <w:tr w:rsidR="00750B76" w:rsidRPr="00F824A9" w14:paraId="44D89369" w14:textId="77777777" w:rsidTr="00F824A9">
        <w:trPr>
          <w:trHeight w:val="423"/>
        </w:trPr>
        <w:tc>
          <w:tcPr>
            <w:tcW w:w="5496" w:type="dxa"/>
            <w:vMerge/>
            <w:tcBorders>
              <w:top w:val="nil"/>
              <w:left w:val="single" w:sz="4" w:space="0" w:color="auto"/>
              <w:bottom w:val="single" w:sz="4" w:space="0" w:color="000000"/>
              <w:right w:val="nil"/>
            </w:tcBorders>
            <w:vAlign w:val="center"/>
            <w:hideMark/>
          </w:tcPr>
          <w:p w14:paraId="2338D760" w14:textId="77777777" w:rsidR="00750B76" w:rsidRPr="00F824A9" w:rsidRDefault="00750B76" w:rsidP="004040A8">
            <w:pPr>
              <w:rPr>
                <w:rFonts w:cs="Arial"/>
                <w:b/>
                <w:bCs/>
                <w:color w:val="000000"/>
                <w:sz w:val="18"/>
                <w:szCs w:val="18"/>
              </w:rPr>
            </w:pPr>
          </w:p>
        </w:tc>
        <w:tc>
          <w:tcPr>
            <w:tcW w:w="1095" w:type="dxa"/>
            <w:vMerge/>
            <w:tcBorders>
              <w:top w:val="nil"/>
              <w:left w:val="nil"/>
              <w:bottom w:val="single" w:sz="4" w:space="0" w:color="000000"/>
              <w:right w:val="nil"/>
            </w:tcBorders>
            <w:vAlign w:val="center"/>
            <w:hideMark/>
          </w:tcPr>
          <w:p w14:paraId="56AB3D90" w14:textId="77777777" w:rsidR="00750B76" w:rsidRPr="00F824A9" w:rsidRDefault="00750B76" w:rsidP="004040A8">
            <w:pPr>
              <w:rPr>
                <w:rFonts w:cs="Arial"/>
                <w:b/>
                <w:bCs/>
                <w:color w:val="000000"/>
                <w:sz w:val="18"/>
                <w:szCs w:val="18"/>
              </w:rPr>
            </w:pPr>
          </w:p>
        </w:tc>
        <w:tc>
          <w:tcPr>
            <w:tcW w:w="1095" w:type="dxa"/>
            <w:tcBorders>
              <w:top w:val="nil"/>
              <w:left w:val="nil"/>
              <w:bottom w:val="single" w:sz="4" w:space="0" w:color="auto"/>
              <w:right w:val="nil"/>
            </w:tcBorders>
            <w:shd w:val="clear" w:color="000000" w:fill="BFBFBF"/>
            <w:vAlign w:val="bottom"/>
            <w:hideMark/>
          </w:tcPr>
          <w:p w14:paraId="0265A64B" w14:textId="77777777" w:rsidR="00750B76" w:rsidRPr="00F824A9" w:rsidRDefault="00750B76" w:rsidP="004040A8">
            <w:pPr>
              <w:jc w:val="right"/>
              <w:rPr>
                <w:rFonts w:cs="Arial"/>
                <w:color w:val="000000"/>
                <w:sz w:val="18"/>
                <w:szCs w:val="18"/>
              </w:rPr>
            </w:pPr>
            <w:r>
              <w:rPr>
                <w:rFonts w:cs="Arial"/>
                <w:color w:val="000000"/>
                <w:sz w:val="18"/>
                <w:szCs w:val="18"/>
              </w:rPr>
              <w:t>Inflows/</w:t>
            </w:r>
            <w:r>
              <w:rPr>
                <w:rFonts w:cs="Arial"/>
                <w:color w:val="000000"/>
                <w:sz w:val="18"/>
                <w:szCs w:val="18"/>
              </w:rPr>
              <w:br/>
              <w:t>(Outflows)</w:t>
            </w:r>
          </w:p>
        </w:tc>
        <w:tc>
          <w:tcPr>
            <w:tcW w:w="1095" w:type="dxa"/>
            <w:tcBorders>
              <w:top w:val="nil"/>
              <w:left w:val="nil"/>
              <w:bottom w:val="single" w:sz="4" w:space="0" w:color="auto"/>
              <w:right w:val="single" w:sz="4" w:space="0" w:color="auto"/>
            </w:tcBorders>
            <w:shd w:val="clear" w:color="000000" w:fill="BFBFBF"/>
            <w:vAlign w:val="bottom"/>
            <w:hideMark/>
          </w:tcPr>
          <w:p w14:paraId="10A92AB8" w14:textId="77777777" w:rsidR="00750B76" w:rsidRPr="00F824A9" w:rsidRDefault="00750B76" w:rsidP="004040A8">
            <w:pPr>
              <w:jc w:val="right"/>
              <w:rPr>
                <w:rFonts w:cs="Arial"/>
                <w:color w:val="000000"/>
                <w:sz w:val="18"/>
                <w:szCs w:val="18"/>
              </w:rPr>
            </w:pPr>
            <w:r>
              <w:rPr>
                <w:rFonts w:cs="Arial"/>
                <w:color w:val="000000"/>
                <w:sz w:val="18"/>
                <w:szCs w:val="18"/>
              </w:rPr>
              <w:t>Inflows/</w:t>
            </w:r>
            <w:r>
              <w:rPr>
                <w:rFonts w:cs="Arial"/>
                <w:color w:val="000000"/>
                <w:sz w:val="18"/>
                <w:szCs w:val="18"/>
              </w:rPr>
              <w:br/>
              <w:t>(Outflows)</w:t>
            </w:r>
          </w:p>
        </w:tc>
      </w:tr>
      <w:tr w:rsidR="00750B76" w:rsidRPr="00F824A9" w14:paraId="65AB555A" w14:textId="77777777" w:rsidTr="00F824A9">
        <w:trPr>
          <w:trHeight w:val="251"/>
        </w:trPr>
        <w:tc>
          <w:tcPr>
            <w:tcW w:w="5496" w:type="dxa"/>
            <w:tcBorders>
              <w:top w:val="nil"/>
              <w:left w:val="single" w:sz="4" w:space="0" w:color="auto"/>
              <w:bottom w:val="nil"/>
              <w:right w:val="nil"/>
            </w:tcBorders>
            <w:shd w:val="clear" w:color="auto" w:fill="auto"/>
            <w:noWrap/>
            <w:vAlign w:val="bottom"/>
            <w:hideMark/>
          </w:tcPr>
          <w:p w14:paraId="439C0753" w14:textId="77777777" w:rsidR="00750B76" w:rsidRPr="00F824A9" w:rsidRDefault="00750B76" w:rsidP="004040A8">
            <w:pPr>
              <w:rPr>
                <w:rFonts w:cs="Arial"/>
                <w:b/>
                <w:bCs/>
                <w:color w:val="000000"/>
                <w:sz w:val="18"/>
                <w:szCs w:val="18"/>
              </w:rPr>
            </w:pPr>
            <w:r>
              <w:rPr>
                <w:rFonts w:cs="Arial"/>
                <w:b/>
                <w:bCs/>
                <w:color w:val="000000"/>
                <w:sz w:val="18"/>
                <w:szCs w:val="18"/>
              </w:rPr>
              <w:t>Cash flows from operating activities</w:t>
            </w:r>
          </w:p>
        </w:tc>
        <w:tc>
          <w:tcPr>
            <w:tcW w:w="1095" w:type="dxa"/>
            <w:tcBorders>
              <w:top w:val="nil"/>
              <w:left w:val="nil"/>
              <w:bottom w:val="nil"/>
              <w:right w:val="nil"/>
            </w:tcBorders>
            <w:shd w:val="clear" w:color="auto" w:fill="auto"/>
            <w:noWrap/>
            <w:vAlign w:val="bottom"/>
            <w:hideMark/>
          </w:tcPr>
          <w:p w14:paraId="53D1CF5F" w14:textId="77777777" w:rsidR="00750B76" w:rsidRPr="00F824A9" w:rsidRDefault="00750B76" w:rsidP="004040A8">
            <w:pPr>
              <w:rPr>
                <w:rFonts w:cs="Arial"/>
                <w:b/>
                <w:bCs/>
                <w:color w:val="000000"/>
                <w:sz w:val="18"/>
                <w:szCs w:val="18"/>
              </w:rPr>
            </w:pPr>
          </w:p>
        </w:tc>
        <w:tc>
          <w:tcPr>
            <w:tcW w:w="1095" w:type="dxa"/>
            <w:tcBorders>
              <w:top w:val="nil"/>
              <w:left w:val="nil"/>
              <w:bottom w:val="nil"/>
              <w:right w:val="nil"/>
            </w:tcBorders>
            <w:shd w:val="clear" w:color="000000" w:fill="F2F2F2"/>
            <w:noWrap/>
            <w:vAlign w:val="bottom"/>
            <w:hideMark/>
          </w:tcPr>
          <w:p w14:paraId="330D4FA5" w14:textId="77777777" w:rsidR="00750B76" w:rsidRPr="00F824A9" w:rsidRDefault="00750B76" w:rsidP="004040A8">
            <w:pPr>
              <w:rPr>
                <w:rFonts w:cs="Arial"/>
                <w:color w:val="000000"/>
                <w:sz w:val="18"/>
                <w:szCs w:val="18"/>
              </w:rPr>
            </w:pPr>
            <w:r>
              <w:rPr>
                <w:rFonts w:cs="Arial"/>
                <w:color w:val="000000"/>
                <w:sz w:val="18"/>
                <w:szCs w:val="18"/>
              </w:rPr>
              <w:t> </w:t>
            </w:r>
          </w:p>
        </w:tc>
        <w:tc>
          <w:tcPr>
            <w:tcW w:w="1095" w:type="dxa"/>
            <w:tcBorders>
              <w:top w:val="nil"/>
              <w:left w:val="nil"/>
              <w:bottom w:val="nil"/>
              <w:right w:val="single" w:sz="4" w:space="0" w:color="auto"/>
            </w:tcBorders>
            <w:shd w:val="clear" w:color="auto" w:fill="auto"/>
            <w:noWrap/>
            <w:vAlign w:val="bottom"/>
            <w:hideMark/>
          </w:tcPr>
          <w:p w14:paraId="20B54882" w14:textId="77777777" w:rsidR="00750B76" w:rsidRPr="00F824A9" w:rsidRDefault="00750B76" w:rsidP="004040A8">
            <w:pPr>
              <w:rPr>
                <w:rFonts w:cs="Arial"/>
                <w:color w:val="000000"/>
                <w:sz w:val="18"/>
                <w:szCs w:val="18"/>
              </w:rPr>
            </w:pPr>
            <w:r>
              <w:rPr>
                <w:rFonts w:cs="Arial"/>
                <w:color w:val="000000"/>
                <w:sz w:val="18"/>
                <w:szCs w:val="18"/>
              </w:rPr>
              <w:t> </w:t>
            </w:r>
          </w:p>
        </w:tc>
      </w:tr>
      <w:tr w:rsidR="00750B76" w:rsidRPr="00F824A9" w14:paraId="4A151F38" w14:textId="77777777" w:rsidTr="00F824A9">
        <w:trPr>
          <w:trHeight w:val="251"/>
        </w:trPr>
        <w:tc>
          <w:tcPr>
            <w:tcW w:w="5496" w:type="dxa"/>
            <w:tcBorders>
              <w:top w:val="nil"/>
              <w:left w:val="single" w:sz="4" w:space="0" w:color="auto"/>
              <w:bottom w:val="nil"/>
              <w:right w:val="nil"/>
            </w:tcBorders>
            <w:shd w:val="clear" w:color="auto" w:fill="auto"/>
            <w:noWrap/>
            <w:vAlign w:val="bottom"/>
            <w:hideMark/>
          </w:tcPr>
          <w:p w14:paraId="78F64B63" w14:textId="77777777" w:rsidR="00750B76" w:rsidRPr="00F824A9" w:rsidRDefault="00750B76" w:rsidP="000B6E36">
            <w:pPr>
              <w:rPr>
                <w:rFonts w:cs="Arial"/>
                <w:color w:val="000000"/>
                <w:sz w:val="18"/>
                <w:szCs w:val="18"/>
              </w:rPr>
            </w:pPr>
            <w:r>
              <w:rPr>
                <w:rFonts w:cs="Arial"/>
                <w:color w:val="000000"/>
                <w:sz w:val="18"/>
                <w:szCs w:val="18"/>
              </w:rPr>
              <w:t>Contributions by practitioners and cost recoveries</w:t>
            </w:r>
          </w:p>
        </w:tc>
        <w:tc>
          <w:tcPr>
            <w:tcW w:w="1095" w:type="dxa"/>
            <w:tcBorders>
              <w:top w:val="nil"/>
              <w:left w:val="nil"/>
              <w:bottom w:val="nil"/>
              <w:right w:val="nil"/>
            </w:tcBorders>
            <w:shd w:val="clear" w:color="auto" w:fill="auto"/>
            <w:noWrap/>
            <w:vAlign w:val="bottom"/>
            <w:hideMark/>
          </w:tcPr>
          <w:p w14:paraId="1BB7122C" w14:textId="77777777" w:rsidR="00750B76" w:rsidRPr="00F824A9" w:rsidRDefault="00750B76" w:rsidP="000B6E36">
            <w:pPr>
              <w:rPr>
                <w:rFonts w:cs="Arial"/>
                <w:color w:val="000000"/>
                <w:sz w:val="18"/>
                <w:szCs w:val="18"/>
              </w:rPr>
            </w:pPr>
          </w:p>
        </w:tc>
        <w:tc>
          <w:tcPr>
            <w:tcW w:w="1095" w:type="dxa"/>
            <w:tcBorders>
              <w:top w:val="nil"/>
              <w:left w:val="nil"/>
              <w:bottom w:val="nil"/>
              <w:right w:val="nil"/>
            </w:tcBorders>
            <w:shd w:val="clear" w:color="000000" w:fill="F2F2F2"/>
            <w:noWrap/>
            <w:vAlign w:val="bottom"/>
            <w:hideMark/>
          </w:tcPr>
          <w:p w14:paraId="5940E98A" w14:textId="77777777" w:rsidR="00750B76" w:rsidRPr="00F824A9" w:rsidRDefault="00750B76" w:rsidP="000B6E36">
            <w:pPr>
              <w:jc w:val="right"/>
              <w:rPr>
                <w:rFonts w:cs="Arial"/>
                <w:color w:val="000000"/>
                <w:sz w:val="18"/>
                <w:szCs w:val="18"/>
              </w:rPr>
            </w:pPr>
            <w:r>
              <w:rPr>
                <w:rFonts w:cs="Arial"/>
                <w:color w:val="000000"/>
                <w:sz w:val="18"/>
                <w:szCs w:val="18"/>
              </w:rPr>
              <w:t>3,545</w:t>
            </w:r>
          </w:p>
        </w:tc>
        <w:tc>
          <w:tcPr>
            <w:tcW w:w="1095" w:type="dxa"/>
            <w:tcBorders>
              <w:top w:val="nil"/>
              <w:left w:val="nil"/>
              <w:bottom w:val="nil"/>
              <w:right w:val="single" w:sz="4" w:space="0" w:color="auto"/>
            </w:tcBorders>
            <w:shd w:val="clear" w:color="auto" w:fill="auto"/>
            <w:noWrap/>
            <w:vAlign w:val="bottom"/>
            <w:hideMark/>
          </w:tcPr>
          <w:p w14:paraId="2A4C3EE2" w14:textId="77777777" w:rsidR="00750B76" w:rsidRPr="00F824A9" w:rsidRDefault="00750B76" w:rsidP="000B6E36">
            <w:pPr>
              <w:jc w:val="right"/>
              <w:rPr>
                <w:rFonts w:cs="Arial"/>
                <w:color w:val="000000"/>
                <w:sz w:val="18"/>
                <w:szCs w:val="18"/>
              </w:rPr>
            </w:pPr>
            <w:r>
              <w:rPr>
                <w:rFonts w:cs="Arial"/>
                <w:color w:val="000000"/>
                <w:sz w:val="18"/>
                <w:szCs w:val="18"/>
              </w:rPr>
              <w:t>583</w:t>
            </w:r>
          </w:p>
        </w:tc>
      </w:tr>
      <w:tr w:rsidR="00750B76" w:rsidRPr="00F824A9" w14:paraId="638FE14B" w14:textId="77777777" w:rsidTr="00F824A9">
        <w:trPr>
          <w:trHeight w:val="251"/>
        </w:trPr>
        <w:tc>
          <w:tcPr>
            <w:tcW w:w="5496" w:type="dxa"/>
            <w:tcBorders>
              <w:top w:val="nil"/>
              <w:left w:val="single" w:sz="4" w:space="0" w:color="auto"/>
              <w:bottom w:val="nil"/>
              <w:right w:val="nil"/>
            </w:tcBorders>
            <w:shd w:val="clear" w:color="auto" w:fill="auto"/>
            <w:noWrap/>
            <w:vAlign w:val="bottom"/>
            <w:hideMark/>
          </w:tcPr>
          <w:p w14:paraId="275B8D40" w14:textId="77777777" w:rsidR="00750B76" w:rsidRPr="00F824A9" w:rsidRDefault="00750B76" w:rsidP="000B6E36">
            <w:pPr>
              <w:rPr>
                <w:rFonts w:cs="Arial"/>
                <w:color w:val="000000"/>
                <w:sz w:val="18"/>
                <w:szCs w:val="18"/>
              </w:rPr>
            </w:pPr>
            <w:r>
              <w:rPr>
                <w:rFonts w:cs="Arial"/>
                <w:color w:val="000000"/>
                <w:sz w:val="18"/>
                <w:szCs w:val="18"/>
              </w:rPr>
              <w:t xml:space="preserve">Notified claim payments </w:t>
            </w:r>
          </w:p>
        </w:tc>
        <w:tc>
          <w:tcPr>
            <w:tcW w:w="1095" w:type="dxa"/>
            <w:tcBorders>
              <w:top w:val="nil"/>
              <w:left w:val="nil"/>
              <w:bottom w:val="nil"/>
              <w:right w:val="nil"/>
            </w:tcBorders>
            <w:shd w:val="clear" w:color="auto" w:fill="auto"/>
            <w:noWrap/>
            <w:vAlign w:val="bottom"/>
            <w:hideMark/>
          </w:tcPr>
          <w:p w14:paraId="7E4684EC" w14:textId="77777777" w:rsidR="00750B76" w:rsidRPr="00F824A9" w:rsidRDefault="00750B76" w:rsidP="000B6E36">
            <w:pPr>
              <w:rPr>
                <w:rFonts w:cs="Arial"/>
                <w:color w:val="000000"/>
                <w:sz w:val="18"/>
                <w:szCs w:val="18"/>
              </w:rPr>
            </w:pPr>
          </w:p>
        </w:tc>
        <w:tc>
          <w:tcPr>
            <w:tcW w:w="1095" w:type="dxa"/>
            <w:tcBorders>
              <w:top w:val="nil"/>
              <w:left w:val="nil"/>
              <w:bottom w:val="nil"/>
              <w:right w:val="nil"/>
            </w:tcBorders>
            <w:shd w:val="clear" w:color="000000" w:fill="F2F2F2"/>
            <w:noWrap/>
            <w:vAlign w:val="bottom"/>
            <w:hideMark/>
          </w:tcPr>
          <w:p w14:paraId="7266462C" w14:textId="77777777" w:rsidR="00750B76" w:rsidRPr="00F824A9" w:rsidRDefault="00750B76" w:rsidP="000B6E36">
            <w:pPr>
              <w:jc w:val="right"/>
              <w:rPr>
                <w:rFonts w:cs="Arial"/>
                <w:color w:val="000000"/>
                <w:sz w:val="18"/>
                <w:szCs w:val="18"/>
              </w:rPr>
            </w:pPr>
            <w:r>
              <w:rPr>
                <w:rFonts w:cs="Arial"/>
                <w:color w:val="000000"/>
                <w:sz w:val="18"/>
                <w:szCs w:val="18"/>
              </w:rPr>
              <w:t>(2,008)</w:t>
            </w:r>
          </w:p>
        </w:tc>
        <w:tc>
          <w:tcPr>
            <w:tcW w:w="1095" w:type="dxa"/>
            <w:tcBorders>
              <w:top w:val="nil"/>
              <w:left w:val="nil"/>
              <w:bottom w:val="nil"/>
              <w:right w:val="single" w:sz="4" w:space="0" w:color="auto"/>
            </w:tcBorders>
            <w:shd w:val="clear" w:color="auto" w:fill="auto"/>
            <w:noWrap/>
            <w:vAlign w:val="bottom"/>
            <w:hideMark/>
          </w:tcPr>
          <w:p w14:paraId="589EEA50" w14:textId="77777777" w:rsidR="00750B76" w:rsidRPr="00F824A9" w:rsidRDefault="00750B76" w:rsidP="000B6E36">
            <w:pPr>
              <w:jc w:val="right"/>
              <w:rPr>
                <w:rFonts w:cs="Arial"/>
                <w:color w:val="000000"/>
                <w:sz w:val="18"/>
                <w:szCs w:val="18"/>
              </w:rPr>
            </w:pPr>
            <w:r>
              <w:rPr>
                <w:rFonts w:cs="Arial"/>
                <w:color w:val="000000"/>
                <w:sz w:val="18"/>
                <w:szCs w:val="18"/>
              </w:rPr>
              <w:t>(4,088)</w:t>
            </w:r>
          </w:p>
        </w:tc>
      </w:tr>
      <w:tr w:rsidR="00750B76" w:rsidRPr="00F824A9" w14:paraId="6D90AC61" w14:textId="77777777" w:rsidTr="00F824A9">
        <w:trPr>
          <w:trHeight w:val="251"/>
        </w:trPr>
        <w:tc>
          <w:tcPr>
            <w:tcW w:w="5496" w:type="dxa"/>
            <w:tcBorders>
              <w:top w:val="nil"/>
              <w:left w:val="single" w:sz="4" w:space="0" w:color="auto"/>
              <w:bottom w:val="nil"/>
              <w:right w:val="nil"/>
            </w:tcBorders>
            <w:shd w:val="clear" w:color="auto" w:fill="auto"/>
            <w:noWrap/>
            <w:vAlign w:val="bottom"/>
          </w:tcPr>
          <w:p w14:paraId="21C2D91C" w14:textId="77777777" w:rsidR="00750B76" w:rsidRDefault="00750B76" w:rsidP="000B6E36">
            <w:pPr>
              <w:rPr>
                <w:rFonts w:cs="Arial"/>
                <w:color w:val="000000"/>
                <w:sz w:val="18"/>
                <w:szCs w:val="18"/>
              </w:rPr>
            </w:pPr>
            <w:r>
              <w:rPr>
                <w:rFonts w:cs="Arial"/>
                <w:color w:val="000000"/>
                <w:sz w:val="18"/>
                <w:szCs w:val="18"/>
              </w:rPr>
              <w:t>Administration expenses</w:t>
            </w:r>
          </w:p>
        </w:tc>
        <w:tc>
          <w:tcPr>
            <w:tcW w:w="1095" w:type="dxa"/>
            <w:tcBorders>
              <w:top w:val="nil"/>
              <w:left w:val="nil"/>
              <w:bottom w:val="nil"/>
              <w:right w:val="nil"/>
            </w:tcBorders>
            <w:shd w:val="clear" w:color="auto" w:fill="auto"/>
            <w:noWrap/>
            <w:vAlign w:val="bottom"/>
          </w:tcPr>
          <w:p w14:paraId="4B0FB900" w14:textId="77777777" w:rsidR="00750B76" w:rsidRPr="00F824A9" w:rsidRDefault="00750B76" w:rsidP="000B6E36">
            <w:pPr>
              <w:rPr>
                <w:rFonts w:cs="Arial"/>
                <w:color w:val="000000"/>
                <w:sz w:val="18"/>
                <w:szCs w:val="18"/>
              </w:rPr>
            </w:pPr>
          </w:p>
        </w:tc>
        <w:tc>
          <w:tcPr>
            <w:tcW w:w="1095" w:type="dxa"/>
            <w:tcBorders>
              <w:top w:val="nil"/>
              <w:left w:val="nil"/>
              <w:bottom w:val="nil"/>
              <w:right w:val="nil"/>
            </w:tcBorders>
            <w:shd w:val="clear" w:color="000000" w:fill="F2F2F2"/>
            <w:noWrap/>
            <w:vAlign w:val="bottom"/>
          </w:tcPr>
          <w:p w14:paraId="353906D3" w14:textId="77777777" w:rsidR="00750B76" w:rsidRDefault="00750B76" w:rsidP="000B6E36">
            <w:pPr>
              <w:jc w:val="right"/>
              <w:rPr>
                <w:rFonts w:cs="Arial"/>
                <w:color w:val="000000"/>
                <w:sz w:val="18"/>
                <w:szCs w:val="18"/>
              </w:rPr>
            </w:pPr>
            <w:r>
              <w:rPr>
                <w:rFonts w:cs="Arial"/>
                <w:color w:val="000000"/>
                <w:sz w:val="18"/>
                <w:szCs w:val="18"/>
              </w:rPr>
              <w:t>(1,323)</w:t>
            </w:r>
          </w:p>
        </w:tc>
        <w:tc>
          <w:tcPr>
            <w:tcW w:w="1095" w:type="dxa"/>
            <w:tcBorders>
              <w:top w:val="nil"/>
              <w:left w:val="nil"/>
              <w:bottom w:val="nil"/>
              <w:right w:val="single" w:sz="4" w:space="0" w:color="auto"/>
            </w:tcBorders>
            <w:shd w:val="clear" w:color="auto" w:fill="auto"/>
            <w:noWrap/>
            <w:vAlign w:val="bottom"/>
          </w:tcPr>
          <w:p w14:paraId="67C78D9D" w14:textId="77777777" w:rsidR="00750B76" w:rsidRDefault="00750B76" w:rsidP="000B6E36">
            <w:pPr>
              <w:jc w:val="right"/>
              <w:rPr>
                <w:rFonts w:cs="Arial"/>
                <w:color w:val="000000"/>
                <w:sz w:val="18"/>
                <w:szCs w:val="18"/>
              </w:rPr>
            </w:pPr>
            <w:r>
              <w:rPr>
                <w:rFonts w:cs="Arial"/>
                <w:color w:val="000000"/>
                <w:sz w:val="18"/>
                <w:szCs w:val="18"/>
              </w:rPr>
              <w:t>-</w:t>
            </w:r>
          </w:p>
        </w:tc>
      </w:tr>
      <w:tr w:rsidR="00750B76" w:rsidRPr="00F824A9" w14:paraId="5171C78C" w14:textId="77777777" w:rsidTr="00F824A9">
        <w:trPr>
          <w:trHeight w:val="251"/>
        </w:trPr>
        <w:tc>
          <w:tcPr>
            <w:tcW w:w="5496" w:type="dxa"/>
            <w:tcBorders>
              <w:top w:val="nil"/>
              <w:left w:val="single" w:sz="4" w:space="0" w:color="auto"/>
              <w:bottom w:val="nil"/>
              <w:right w:val="nil"/>
            </w:tcBorders>
            <w:shd w:val="clear" w:color="auto" w:fill="auto"/>
            <w:noWrap/>
            <w:vAlign w:val="bottom"/>
          </w:tcPr>
          <w:p w14:paraId="6231F81A" w14:textId="77777777" w:rsidR="00750B76" w:rsidRDefault="00750B76" w:rsidP="000B6E36">
            <w:pPr>
              <w:rPr>
                <w:rFonts w:cs="Arial"/>
                <w:color w:val="000000"/>
                <w:sz w:val="18"/>
                <w:szCs w:val="18"/>
              </w:rPr>
            </w:pPr>
            <w:r>
              <w:rPr>
                <w:rFonts w:cs="Arial"/>
                <w:color w:val="000000"/>
                <w:sz w:val="18"/>
                <w:szCs w:val="18"/>
              </w:rPr>
              <w:t>Interest received</w:t>
            </w:r>
          </w:p>
        </w:tc>
        <w:tc>
          <w:tcPr>
            <w:tcW w:w="1095" w:type="dxa"/>
            <w:tcBorders>
              <w:top w:val="nil"/>
              <w:left w:val="nil"/>
              <w:bottom w:val="nil"/>
              <w:right w:val="nil"/>
            </w:tcBorders>
            <w:shd w:val="clear" w:color="auto" w:fill="auto"/>
            <w:noWrap/>
            <w:vAlign w:val="bottom"/>
          </w:tcPr>
          <w:p w14:paraId="3207E8D2" w14:textId="77777777" w:rsidR="00750B76" w:rsidRPr="00F824A9" w:rsidRDefault="00750B76" w:rsidP="000B6E36">
            <w:pPr>
              <w:rPr>
                <w:rFonts w:cs="Arial"/>
                <w:color w:val="000000"/>
                <w:sz w:val="18"/>
                <w:szCs w:val="18"/>
              </w:rPr>
            </w:pPr>
          </w:p>
        </w:tc>
        <w:tc>
          <w:tcPr>
            <w:tcW w:w="1095" w:type="dxa"/>
            <w:tcBorders>
              <w:top w:val="nil"/>
              <w:left w:val="nil"/>
              <w:bottom w:val="nil"/>
              <w:right w:val="nil"/>
            </w:tcBorders>
            <w:shd w:val="clear" w:color="000000" w:fill="F2F2F2"/>
            <w:noWrap/>
            <w:vAlign w:val="bottom"/>
          </w:tcPr>
          <w:p w14:paraId="747B7EED" w14:textId="77777777" w:rsidR="00750B76" w:rsidRDefault="00750B76" w:rsidP="000B6E36">
            <w:pPr>
              <w:jc w:val="right"/>
              <w:rPr>
                <w:rFonts w:cs="Arial"/>
                <w:color w:val="000000"/>
                <w:sz w:val="18"/>
                <w:szCs w:val="18"/>
              </w:rPr>
            </w:pPr>
            <w:r>
              <w:rPr>
                <w:rFonts w:cs="Arial"/>
                <w:color w:val="000000"/>
                <w:sz w:val="18"/>
                <w:szCs w:val="18"/>
              </w:rPr>
              <w:t>109</w:t>
            </w:r>
          </w:p>
        </w:tc>
        <w:tc>
          <w:tcPr>
            <w:tcW w:w="1095" w:type="dxa"/>
            <w:tcBorders>
              <w:top w:val="nil"/>
              <w:left w:val="nil"/>
              <w:bottom w:val="nil"/>
              <w:right w:val="single" w:sz="4" w:space="0" w:color="auto"/>
            </w:tcBorders>
            <w:shd w:val="clear" w:color="auto" w:fill="auto"/>
            <w:noWrap/>
            <w:vAlign w:val="bottom"/>
          </w:tcPr>
          <w:p w14:paraId="40C1449B" w14:textId="77777777" w:rsidR="00750B76" w:rsidRDefault="00750B76" w:rsidP="000B6E36">
            <w:pPr>
              <w:jc w:val="right"/>
              <w:rPr>
                <w:rFonts w:cs="Arial"/>
                <w:color w:val="000000"/>
                <w:sz w:val="18"/>
                <w:szCs w:val="18"/>
              </w:rPr>
            </w:pPr>
            <w:r>
              <w:rPr>
                <w:rFonts w:cs="Arial"/>
                <w:color w:val="000000"/>
                <w:sz w:val="18"/>
                <w:szCs w:val="18"/>
              </w:rPr>
              <w:t>28</w:t>
            </w:r>
          </w:p>
        </w:tc>
      </w:tr>
      <w:tr w:rsidR="00750B76" w:rsidRPr="00F824A9" w14:paraId="3F501102" w14:textId="77777777" w:rsidTr="00F824A9">
        <w:trPr>
          <w:trHeight w:val="251"/>
        </w:trPr>
        <w:tc>
          <w:tcPr>
            <w:tcW w:w="5496" w:type="dxa"/>
            <w:tcBorders>
              <w:top w:val="nil"/>
              <w:left w:val="single" w:sz="4" w:space="0" w:color="auto"/>
              <w:bottom w:val="nil"/>
              <w:right w:val="nil"/>
            </w:tcBorders>
            <w:shd w:val="clear" w:color="auto" w:fill="auto"/>
            <w:noWrap/>
            <w:vAlign w:val="bottom"/>
            <w:hideMark/>
          </w:tcPr>
          <w:p w14:paraId="15012C84" w14:textId="77777777" w:rsidR="00750B76" w:rsidRPr="00F824A9" w:rsidRDefault="00750B76" w:rsidP="000B6E36">
            <w:pPr>
              <w:rPr>
                <w:rFonts w:cs="Arial"/>
                <w:color w:val="000000"/>
                <w:sz w:val="18"/>
                <w:szCs w:val="18"/>
              </w:rPr>
            </w:pPr>
            <w:r>
              <w:rPr>
                <w:rFonts w:cs="Arial"/>
                <w:color w:val="000000"/>
                <w:sz w:val="18"/>
                <w:szCs w:val="18"/>
              </w:rPr>
              <w:t>GST (paid to) / received from ATO</w:t>
            </w:r>
          </w:p>
        </w:tc>
        <w:tc>
          <w:tcPr>
            <w:tcW w:w="1095" w:type="dxa"/>
            <w:tcBorders>
              <w:top w:val="nil"/>
              <w:left w:val="nil"/>
              <w:bottom w:val="nil"/>
              <w:right w:val="nil"/>
            </w:tcBorders>
            <w:shd w:val="clear" w:color="auto" w:fill="auto"/>
            <w:noWrap/>
            <w:vAlign w:val="bottom"/>
            <w:hideMark/>
          </w:tcPr>
          <w:p w14:paraId="69157195" w14:textId="77777777" w:rsidR="00750B76" w:rsidRPr="00F824A9" w:rsidRDefault="00750B76" w:rsidP="000B6E36">
            <w:pPr>
              <w:rPr>
                <w:rFonts w:cs="Arial"/>
                <w:color w:val="000000"/>
                <w:sz w:val="18"/>
                <w:szCs w:val="18"/>
              </w:rPr>
            </w:pPr>
          </w:p>
        </w:tc>
        <w:tc>
          <w:tcPr>
            <w:tcW w:w="1095" w:type="dxa"/>
            <w:tcBorders>
              <w:top w:val="nil"/>
              <w:left w:val="nil"/>
              <w:bottom w:val="nil"/>
              <w:right w:val="nil"/>
            </w:tcBorders>
            <w:shd w:val="clear" w:color="000000" w:fill="F2F2F2"/>
            <w:noWrap/>
            <w:vAlign w:val="bottom"/>
            <w:hideMark/>
          </w:tcPr>
          <w:p w14:paraId="76B352B8" w14:textId="77777777" w:rsidR="00750B76" w:rsidRPr="00F824A9" w:rsidRDefault="00750B76" w:rsidP="000B6E36">
            <w:pPr>
              <w:jc w:val="right"/>
              <w:rPr>
                <w:rFonts w:cs="Arial"/>
                <w:color w:val="000000"/>
                <w:sz w:val="18"/>
                <w:szCs w:val="18"/>
              </w:rPr>
            </w:pPr>
            <w:r>
              <w:rPr>
                <w:rFonts w:cs="Arial"/>
                <w:color w:val="000000"/>
                <w:sz w:val="18"/>
                <w:szCs w:val="18"/>
              </w:rPr>
              <w:t>10</w:t>
            </w:r>
          </w:p>
        </w:tc>
        <w:tc>
          <w:tcPr>
            <w:tcW w:w="1095" w:type="dxa"/>
            <w:tcBorders>
              <w:top w:val="nil"/>
              <w:left w:val="nil"/>
              <w:bottom w:val="nil"/>
              <w:right w:val="single" w:sz="4" w:space="0" w:color="auto"/>
            </w:tcBorders>
            <w:shd w:val="clear" w:color="auto" w:fill="auto"/>
            <w:noWrap/>
            <w:vAlign w:val="bottom"/>
            <w:hideMark/>
          </w:tcPr>
          <w:p w14:paraId="587944C5" w14:textId="77777777" w:rsidR="00750B76" w:rsidRPr="00F824A9" w:rsidRDefault="00750B76" w:rsidP="000B6E36">
            <w:pPr>
              <w:jc w:val="right"/>
              <w:rPr>
                <w:rFonts w:cs="Arial"/>
                <w:color w:val="000000"/>
                <w:sz w:val="18"/>
                <w:szCs w:val="18"/>
              </w:rPr>
            </w:pPr>
            <w:r>
              <w:rPr>
                <w:rFonts w:cs="Arial"/>
                <w:color w:val="000000"/>
                <w:sz w:val="18"/>
                <w:szCs w:val="18"/>
              </w:rPr>
              <w:t>-</w:t>
            </w:r>
          </w:p>
        </w:tc>
      </w:tr>
      <w:tr w:rsidR="00750B76" w:rsidRPr="00F824A9" w14:paraId="42EC592C" w14:textId="77777777" w:rsidTr="00F824A9">
        <w:trPr>
          <w:trHeight w:val="251"/>
        </w:trPr>
        <w:tc>
          <w:tcPr>
            <w:tcW w:w="5496" w:type="dxa"/>
            <w:tcBorders>
              <w:top w:val="single" w:sz="4" w:space="0" w:color="auto"/>
              <w:left w:val="single" w:sz="4" w:space="0" w:color="auto"/>
              <w:bottom w:val="single" w:sz="4" w:space="0" w:color="auto"/>
              <w:right w:val="nil"/>
            </w:tcBorders>
            <w:shd w:val="clear" w:color="000000" w:fill="BFBFBF"/>
            <w:noWrap/>
            <w:vAlign w:val="bottom"/>
            <w:hideMark/>
          </w:tcPr>
          <w:p w14:paraId="7DA95297" w14:textId="77777777" w:rsidR="00750B76" w:rsidRPr="00F824A9" w:rsidRDefault="00750B76" w:rsidP="004040A8">
            <w:pPr>
              <w:rPr>
                <w:rFonts w:cs="Arial"/>
                <w:b/>
                <w:bCs/>
                <w:color w:val="000000"/>
                <w:sz w:val="18"/>
                <w:szCs w:val="18"/>
              </w:rPr>
            </w:pPr>
            <w:r>
              <w:rPr>
                <w:rFonts w:cs="Arial"/>
                <w:b/>
                <w:bCs/>
                <w:color w:val="000000"/>
                <w:sz w:val="18"/>
                <w:szCs w:val="18"/>
              </w:rPr>
              <w:t>Net cash used in operating activities</w:t>
            </w:r>
          </w:p>
        </w:tc>
        <w:tc>
          <w:tcPr>
            <w:tcW w:w="1095" w:type="dxa"/>
            <w:tcBorders>
              <w:top w:val="single" w:sz="4" w:space="0" w:color="auto"/>
              <w:left w:val="nil"/>
              <w:bottom w:val="single" w:sz="4" w:space="0" w:color="auto"/>
              <w:right w:val="nil"/>
            </w:tcBorders>
            <w:shd w:val="clear" w:color="000000" w:fill="BFBFBF"/>
            <w:noWrap/>
            <w:vAlign w:val="bottom"/>
            <w:hideMark/>
          </w:tcPr>
          <w:p w14:paraId="63D25507" w14:textId="77777777" w:rsidR="00750B76" w:rsidRPr="00F824A9" w:rsidRDefault="00750B76" w:rsidP="004040A8">
            <w:pPr>
              <w:jc w:val="center"/>
              <w:rPr>
                <w:rFonts w:cs="Arial"/>
                <w:b/>
                <w:bCs/>
                <w:color w:val="000000"/>
                <w:sz w:val="18"/>
                <w:szCs w:val="18"/>
              </w:rPr>
            </w:pPr>
            <w:r>
              <w:rPr>
                <w:rFonts w:cs="Arial"/>
                <w:b/>
                <w:bCs/>
                <w:color w:val="000000"/>
                <w:sz w:val="18"/>
                <w:szCs w:val="18"/>
              </w:rPr>
              <w:t>C1</w:t>
            </w:r>
          </w:p>
        </w:tc>
        <w:tc>
          <w:tcPr>
            <w:tcW w:w="1095" w:type="dxa"/>
            <w:tcBorders>
              <w:top w:val="single" w:sz="4" w:space="0" w:color="auto"/>
              <w:left w:val="nil"/>
              <w:bottom w:val="single" w:sz="4" w:space="0" w:color="auto"/>
              <w:right w:val="nil"/>
            </w:tcBorders>
            <w:shd w:val="clear" w:color="000000" w:fill="BFBFBF"/>
            <w:noWrap/>
            <w:vAlign w:val="bottom"/>
            <w:hideMark/>
          </w:tcPr>
          <w:p w14:paraId="1714D638" w14:textId="77777777" w:rsidR="00750B76" w:rsidRPr="00F824A9" w:rsidRDefault="00750B76" w:rsidP="004040A8">
            <w:pPr>
              <w:jc w:val="right"/>
              <w:rPr>
                <w:rFonts w:cs="Arial"/>
                <w:b/>
                <w:bCs/>
                <w:color w:val="000000"/>
                <w:sz w:val="18"/>
                <w:szCs w:val="18"/>
              </w:rPr>
            </w:pPr>
            <w:r>
              <w:rPr>
                <w:rFonts w:cs="Arial"/>
                <w:b/>
                <w:bCs/>
                <w:color w:val="000000"/>
                <w:sz w:val="18"/>
                <w:szCs w:val="18"/>
              </w:rPr>
              <w:t>333</w:t>
            </w:r>
          </w:p>
        </w:tc>
        <w:tc>
          <w:tcPr>
            <w:tcW w:w="1095" w:type="dxa"/>
            <w:tcBorders>
              <w:top w:val="single" w:sz="4" w:space="0" w:color="auto"/>
              <w:left w:val="nil"/>
              <w:bottom w:val="single" w:sz="4" w:space="0" w:color="auto"/>
              <w:right w:val="single" w:sz="4" w:space="0" w:color="auto"/>
            </w:tcBorders>
            <w:shd w:val="clear" w:color="000000" w:fill="BFBFBF"/>
            <w:noWrap/>
            <w:vAlign w:val="bottom"/>
            <w:hideMark/>
          </w:tcPr>
          <w:p w14:paraId="156AF2AB" w14:textId="77777777" w:rsidR="00750B76" w:rsidRPr="00F824A9" w:rsidRDefault="00750B76" w:rsidP="004040A8">
            <w:pPr>
              <w:jc w:val="right"/>
              <w:rPr>
                <w:rFonts w:cs="Arial"/>
                <w:b/>
                <w:bCs/>
                <w:color w:val="000000"/>
                <w:sz w:val="18"/>
                <w:szCs w:val="18"/>
              </w:rPr>
            </w:pPr>
            <w:r>
              <w:rPr>
                <w:rFonts w:cs="Arial"/>
                <w:b/>
                <w:bCs/>
                <w:color w:val="000000"/>
                <w:sz w:val="18"/>
                <w:szCs w:val="18"/>
              </w:rPr>
              <w:t>(3,477)</w:t>
            </w:r>
          </w:p>
        </w:tc>
      </w:tr>
      <w:tr w:rsidR="00750B76" w:rsidRPr="00F824A9" w14:paraId="1B736C64" w14:textId="77777777" w:rsidTr="00F824A9">
        <w:trPr>
          <w:trHeight w:val="251"/>
        </w:trPr>
        <w:tc>
          <w:tcPr>
            <w:tcW w:w="5496" w:type="dxa"/>
            <w:tcBorders>
              <w:top w:val="nil"/>
              <w:left w:val="single" w:sz="4" w:space="0" w:color="auto"/>
              <w:bottom w:val="nil"/>
              <w:right w:val="nil"/>
            </w:tcBorders>
            <w:shd w:val="clear" w:color="auto" w:fill="auto"/>
            <w:noWrap/>
            <w:vAlign w:val="bottom"/>
            <w:hideMark/>
          </w:tcPr>
          <w:p w14:paraId="0025B8AB" w14:textId="77777777" w:rsidR="00750B76" w:rsidRPr="00F824A9" w:rsidRDefault="00750B76" w:rsidP="004040A8">
            <w:pPr>
              <w:rPr>
                <w:rFonts w:cs="Arial"/>
                <w:color w:val="000000"/>
                <w:sz w:val="18"/>
                <w:szCs w:val="18"/>
              </w:rPr>
            </w:pPr>
            <w:r>
              <w:rPr>
                <w:rFonts w:cs="Arial"/>
                <w:color w:val="000000"/>
                <w:sz w:val="18"/>
                <w:szCs w:val="18"/>
              </w:rPr>
              <w:t> </w:t>
            </w:r>
          </w:p>
        </w:tc>
        <w:tc>
          <w:tcPr>
            <w:tcW w:w="1095" w:type="dxa"/>
            <w:tcBorders>
              <w:top w:val="nil"/>
              <w:left w:val="nil"/>
              <w:bottom w:val="nil"/>
              <w:right w:val="nil"/>
            </w:tcBorders>
            <w:shd w:val="clear" w:color="auto" w:fill="auto"/>
            <w:noWrap/>
            <w:vAlign w:val="bottom"/>
            <w:hideMark/>
          </w:tcPr>
          <w:p w14:paraId="422A16C4" w14:textId="77777777" w:rsidR="00750B76" w:rsidRPr="00F824A9" w:rsidRDefault="00750B76" w:rsidP="004040A8">
            <w:pPr>
              <w:rPr>
                <w:rFonts w:cs="Arial"/>
                <w:color w:val="000000"/>
                <w:sz w:val="18"/>
                <w:szCs w:val="18"/>
              </w:rPr>
            </w:pPr>
          </w:p>
        </w:tc>
        <w:tc>
          <w:tcPr>
            <w:tcW w:w="1095" w:type="dxa"/>
            <w:tcBorders>
              <w:top w:val="nil"/>
              <w:left w:val="nil"/>
              <w:bottom w:val="nil"/>
              <w:right w:val="nil"/>
            </w:tcBorders>
            <w:shd w:val="clear" w:color="000000" w:fill="F2F2F2"/>
            <w:noWrap/>
            <w:vAlign w:val="bottom"/>
            <w:hideMark/>
          </w:tcPr>
          <w:p w14:paraId="63B84235" w14:textId="77777777" w:rsidR="00750B76" w:rsidRPr="00F824A9" w:rsidRDefault="00750B76" w:rsidP="004040A8">
            <w:pPr>
              <w:rPr>
                <w:rFonts w:cs="Arial"/>
                <w:color w:val="000000"/>
                <w:sz w:val="18"/>
                <w:szCs w:val="18"/>
              </w:rPr>
            </w:pPr>
            <w:r>
              <w:rPr>
                <w:rFonts w:cs="Arial"/>
                <w:color w:val="000000"/>
                <w:sz w:val="18"/>
                <w:szCs w:val="18"/>
              </w:rPr>
              <w:t> </w:t>
            </w:r>
          </w:p>
        </w:tc>
        <w:tc>
          <w:tcPr>
            <w:tcW w:w="1095" w:type="dxa"/>
            <w:tcBorders>
              <w:top w:val="nil"/>
              <w:left w:val="nil"/>
              <w:bottom w:val="nil"/>
              <w:right w:val="single" w:sz="4" w:space="0" w:color="auto"/>
            </w:tcBorders>
            <w:shd w:val="clear" w:color="auto" w:fill="auto"/>
            <w:noWrap/>
            <w:vAlign w:val="bottom"/>
            <w:hideMark/>
          </w:tcPr>
          <w:p w14:paraId="2ED0CDC9" w14:textId="77777777" w:rsidR="00750B76" w:rsidRPr="00F824A9" w:rsidRDefault="00750B76" w:rsidP="004040A8">
            <w:pPr>
              <w:rPr>
                <w:rFonts w:cs="Arial"/>
                <w:color w:val="000000"/>
                <w:sz w:val="18"/>
                <w:szCs w:val="18"/>
              </w:rPr>
            </w:pPr>
            <w:r>
              <w:rPr>
                <w:rFonts w:cs="Arial"/>
                <w:color w:val="000000"/>
                <w:sz w:val="18"/>
                <w:szCs w:val="18"/>
              </w:rPr>
              <w:t> </w:t>
            </w:r>
          </w:p>
        </w:tc>
      </w:tr>
      <w:tr w:rsidR="00750B76" w:rsidRPr="00F824A9" w14:paraId="293BB961" w14:textId="77777777" w:rsidTr="00F824A9">
        <w:trPr>
          <w:trHeight w:val="251"/>
        </w:trPr>
        <w:tc>
          <w:tcPr>
            <w:tcW w:w="5496" w:type="dxa"/>
            <w:tcBorders>
              <w:top w:val="nil"/>
              <w:left w:val="single" w:sz="4" w:space="0" w:color="auto"/>
              <w:bottom w:val="nil"/>
              <w:right w:val="nil"/>
            </w:tcBorders>
            <w:shd w:val="clear" w:color="auto" w:fill="auto"/>
            <w:noWrap/>
            <w:vAlign w:val="bottom"/>
            <w:hideMark/>
          </w:tcPr>
          <w:p w14:paraId="36120009" w14:textId="77777777" w:rsidR="00750B76" w:rsidRPr="00F824A9" w:rsidRDefault="00750B76" w:rsidP="004040A8">
            <w:pPr>
              <w:rPr>
                <w:rFonts w:cs="Arial"/>
                <w:b/>
                <w:bCs/>
                <w:color w:val="000000"/>
                <w:sz w:val="18"/>
                <w:szCs w:val="18"/>
              </w:rPr>
            </w:pPr>
            <w:r>
              <w:rPr>
                <w:rFonts w:cs="Arial"/>
                <w:b/>
                <w:bCs/>
                <w:color w:val="000000"/>
                <w:sz w:val="18"/>
                <w:szCs w:val="18"/>
              </w:rPr>
              <w:t>Cash flows from investing activities</w:t>
            </w:r>
          </w:p>
        </w:tc>
        <w:tc>
          <w:tcPr>
            <w:tcW w:w="1095" w:type="dxa"/>
            <w:tcBorders>
              <w:top w:val="nil"/>
              <w:left w:val="nil"/>
              <w:bottom w:val="nil"/>
              <w:right w:val="nil"/>
            </w:tcBorders>
            <w:shd w:val="clear" w:color="auto" w:fill="auto"/>
            <w:noWrap/>
            <w:vAlign w:val="bottom"/>
            <w:hideMark/>
          </w:tcPr>
          <w:p w14:paraId="6B982C96" w14:textId="77777777" w:rsidR="00750B76" w:rsidRPr="00F824A9" w:rsidRDefault="00750B76" w:rsidP="004040A8">
            <w:pPr>
              <w:rPr>
                <w:rFonts w:cs="Arial"/>
                <w:b/>
                <w:bCs/>
                <w:color w:val="000000"/>
                <w:sz w:val="18"/>
                <w:szCs w:val="18"/>
              </w:rPr>
            </w:pPr>
          </w:p>
        </w:tc>
        <w:tc>
          <w:tcPr>
            <w:tcW w:w="1095" w:type="dxa"/>
            <w:tcBorders>
              <w:top w:val="nil"/>
              <w:left w:val="nil"/>
              <w:bottom w:val="nil"/>
              <w:right w:val="nil"/>
            </w:tcBorders>
            <w:shd w:val="clear" w:color="000000" w:fill="F2F2F2"/>
            <w:noWrap/>
            <w:vAlign w:val="bottom"/>
            <w:hideMark/>
          </w:tcPr>
          <w:p w14:paraId="47F37618" w14:textId="77777777" w:rsidR="00750B76" w:rsidRPr="00F824A9" w:rsidRDefault="00750B76" w:rsidP="004040A8">
            <w:pPr>
              <w:rPr>
                <w:rFonts w:cs="Arial"/>
                <w:color w:val="000000"/>
                <w:sz w:val="18"/>
                <w:szCs w:val="18"/>
              </w:rPr>
            </w:pPr>
            <w:r>
              <w:rPr>
                <w:rFonts w:cs="Arial"/>
                <w:color w:val="000000"/>
                <w:sz w:val="18"/>
                <w:szCs w:val="18"/>
              </w:rPr>
              <w:t> </w:t>
            </w:r>
          </w:p>
        </w:tc>
        <w:tc>
          <w:tcPr>
            <w:tcW w:w="1095" w:type="dxa"/>
            <w:tcBorders>
              <w:top w:val="nil"/>
              <w:left w:val="nil"/>
              <w:bottom w:val="nil"/>
              <w:right w:val="single" w:sz="4" w:space="0" w:color="auto"/>
            </w:tcBorders>
            <w:shd w:val="clear" w:color="auto" w:fill="auto"/>
            <w:noWrap/>
            <w:vAlign w:val="bottom"/>
            <w:hideMark/>
          </w:tcPr>
          <w:p w14:paraId="62065D72" w14:textId="77777777" w:rsidR="00750B76" w:rsidRPr="00F824A9" w:rsidRDefault="00750B76" w:rsidP="004040A8">
            <w:pPr>
              <w:rPr>
                <w:rFonts w:cs="Arial"/>
                <w:color w:val="000000"/>
                <w:sz w:val="18"/>
                <w:szCs w:val="18"/>
              </w:rPr>
            </w:pPr>
            <w:r>
              <w:rPr>
                <w:rFonts w:cs="Arial"/>
                <w:color w:val="000000"/>
                <w:sz w:val="18"/>
                <w:szCs w:val="18"/>
              </w:rPr>
              <w:t> </w:t>
            </w:r>
          </w:p>
        </w:tc>
      </w:tr>
      <w:tr w:rsidR="00750B76" w:rsidRPr="00F824A9" w14:paraId="60213F29" w14:textId="77777777" w:rsidTr="00F824A9">
        <w:trPr>
          <w:trHeight w:val="251"/>
        </w:trPr>
        <w:tc>
          <w:tcPr>
            <w:tcW w:w="5496" w:type="dxa"/>
            <w:tcBorders>
              <w:top w:val="nil"/>
              <w:left w:val="single" w:sz="4" w:space="0" w:color="auto"/>
              <w:bottom w:val="nil"/>
              <w:right w:val="nil"/>
            </w:tcBorders>
            <w:shd w:val="clear" w:color="auto" w:fill="auto"/>
            <w:noWrap/>
            <w:vAlign w:val="bottom"/>
            <w:hideMark/>
          </w:tcPr>
          <w:p w14:paraId="73438558" w14:textId="77777777" w:rsidR="00750B76" w:rsidRPr="00F824A9" w:rsidRDefault="00750B76" w:rsidP="004040A8">
            <w:pPr>
              <w:rPr>
                <w:rFonts w:cs="Arial"/>
                <w:color w:val="000000"/>
                <w:sz w:val="18"/>
                <w:szCs w:val="18"/>
              </w:rPr>
            </w:pPr>
            <w:r>
              <w:rPr>
                <w:rFonts w:cs="Arial"/>
                <w:color w:val="000000"/>
                <w:sz w:val="18"/>
                <w:szCs w:val="18"/>
              </w:rPr>
              <w:t>Proceeds from investments</w:t>
            </w:r>
          </w:p>
        </w:tc>
        <w:tc>
          <w:tcPr>
            <w:tcW w:w="1095" w:type="dxa"/>
            <w:tcBorders>
              <w:top w:val="nil"/>
              <w:left w:val="nil"/>
              <w:bottom w:val="nil"/>
              <w:right w:val="nil"/>
            </w:tcBorders>
            <w:shd w:val="clear" w:color="auto" w:fill="auto"/>
            <w:noWrap/>
            <w:vAlign w:val="bottom"/>
            <w:hideMark/>
          </w:tcPr>
          <w:p w14:paraId="005F6946" w14:textId="77777777" w:rsidR="00750B76" w:rsidRPr="00F824A9" w:rsidRDefault="00750B76" w:rsidP="004040A8">
            <w:pPr>
              <w:rPr>
                <w:rFonts w:cs="Arial"/>
                <w:color w:val="000000"/>
                <w:sz w:val="18"/>
                <w:szCs w:val="18"/>
              </w:rPr>
            </w:pPr>
          </w:p>
        </w:tc>
        <w:tc>
          <w:tcPr>
            <w:tcW w:w="1095" w:type="dxa"/>
            <w:tcBorders>
              <w:top w:val="nil"/>
              <w:left w:val="nil"/>
              <w:bottom w:val="nil"/>
              <w:right w:val="nil"/>
            </w:tcBorders>
            <w:shd w:val="clear" w:color="000000" w:fill="F2F2F2"/>
            <w:noWrap/>
            <w:vAlign w:val="bottom"/>
            <w:hideMark/>
          </w:tcPr>
          <w:p w14:paraId="67564FE9" w14:textId="77777777" w:rsidR="00750B76" w:rsidRPr="00F824A9" w:rsidRDefault="00750B76" w:rsidP="004040A8">
            <w:pPr>
              <w:jc w:val="right"/>
              <w:rPr>
                <w:rFonts w:cs="Arial"/>
                <w:color w:val="000000"/>
                <w:sz w:val="18"/>
                <w:szCs w:val="18"/>
              </w:rPr>
            </w:pPr>
            <w:r>
              <w:rPr>
                <w:rFonts w:cs="Arial"/>
                <w:color w:val="000000"/>
                <w:sz w:val="18"/>
                <w:szCs w:val="18"/>
              </w:rPr>
              <w:t>-</w:t>
            </w:r>
          </w:p>
        </w:tc>
        <w:tc>
          <w:tcPr>
            <w:tcW w:w="1095" w:type="dxa"/>
            <w:tcBorders>
              <w:top w:val="nil"/>
              <w:left w:val="nil"/>
              <w:bottom w:val="nil"/>
              <w:right w:val="single" w:sz="4" w:space="0" w:color="auto"/>
            </w:tcBorders>
            <w:shd w:val="clear" w:color="auto" w:fill="auto"/>
            <w:noWrap/>
            <w:vAlign w:val="bottom"/>
            <w:hideMark/>
          </w:tcPr>
          <w:p w14:paraId="7544814C" w14:textId="77777777" w:rsidR="00750B76" w:rsidRPr="00F824A9" w:rsidRDefault="00750B76" w:rsidP="004040A8">
            <w:pPr>
              <w:jc w:val="right"/>
              <w:rPr>
                <w:rFonts w:cs="Arial"/>
                <w:color w:val="000000"/>
                <w:sz w:val="18"/>
                <w:szCs w:val="18"/>
              </w:rPr>
            </w:pPr>
            <w:r>
              <w:rPr>
                <w:rFonts w:cs="Arial"/>
                <w:color w:val="000000"/>
                <w:sz w:val="18"/>
                <w:szCs w:val="18"/>
              </w:rPr>
              <w:t>3,501</w:t>
            </w:r>
          </w:p>
        </w:tc>
      </w:tr>
      <w:tr w:rsidR="00750B76" w:rsidRPr="00F824A9" w14:paraId="72F4CCFE" w14:textId="77777777" w:rsidTr="00F824A9">
        <w:trPr>
          <w:trHeight w:val="251"/>
        </w:trPr>
        <w:tc>
          <w:tcPr>
            <w:tcW w:w="5496" w:type="dxa"/>
            <w:tcBorders>
              <w:top w:val="single" w:sz="4" w:space="0" w:color="auto"/>
              <w:left w:val="single" w:sz="4" w:space="0" w:color="auto"/>
              <w:bottom w:val="single" w:sz="4" w:space="0" w:color="auto"/>
              <w:right w:val="nil"/>
            </w:tcBorders>
            <w:shd w:val="clear" w:color="000000" w:fill="BFBFBF"/>
            <w:noWrap/>
            <w:vAlign w:val="bottom"/>
            <w:hideMark/>
          </w:tcPr>
          <w:p w14:paraId="76810027" w14:textId="77777777" w:rsidR="00750B76" w:rsidRPr="00F824A9" w:rsidRDefault="00750B76" w:rsidP="004040A8">
            <w:pPr>
              <w:rPr>
                <w:rFonts w:cs="Arial"/>
                <w:b/>
                <w:bCs/>
                <w:color w:val="000000"/>
                <w:sz w:val="18"/>
                <w:szCs w:val="18"/>
              </w:rPr>
            </w:pPr>
            <w:r>
              <w:rPr>
                <w:rFonts w:cs="Arial"/>
                <w:b/>
                <w:bCs/>
                <w:color w:val="000000"/>
                <w:sz w:val="18"/>
                <w:szCs w:val="18"/>
              </w:rPr>
              <w:t>Net cash generated from investing activities</w:t>
            </w:r>
          </w:p>
        </w:tc>
        <w:tc>
          <w:tcPr>
            <w:tcW w:w="1095" w:type="dxa"/>
            <w:tcBorders>
              <w:top w:val="single" w:sz="4" w:space="0" w:color="auto"/>
              <w:left w:val="nil"/>
              <w:bottom w:val="single" w:sz="4" w:space="0" w:color="auto"/>
              <w:right w:val="nil"/>
            </w:tcBorders>
            <w:shd w:val="clear" w:color="000000" w:fill="BFBFBF"/>
            <w:noWrap/>
            <w:vAlign w:val="bottom"/>
            <w:hideMark/>
          </w:tcPr>
          <w:p w14:paraId="4DEFC676" w14:textId="77777777" w:rsidR="00750B76" w:rsidRPr="00F824A9" w:rsidRDefault="00750B76" w:rsidP="004040A8">
            <w:pPr>
              <w:jc w:val="center"/>
              <w:rPr>
                <w:rFonts w:cs="Arial"/>
                <w:b/>
                <w:bCs/>
                <w:color w:val="000000"/>
                <w:sz w:val="18"/>
                <w:szCs w:val="18"/>
              </w:rPr>
            </w:pPr>
            <w:r>
              <w:rPr>
                <w:rFonts w:cs="Arial"/>
                <w:b/>
                <w:bCs/>
                <w:color w:val="000000"/>
                <w:sz w:val="18"/>
                <w:szCs w:val="18"/>
              </w:rPr>
              <w:t> </w:t>
            </w:r>
          </w:p>
        </w:tc>
        <w:tc>
          <w:tcPr>
            <w:tcW w:w="1095" w:type="dxa"/>
            <w:tcBorders>
              <w:top w:val="single" w:sz="4" w:space="0" w:color="auto"/>
              <w:left w:val="nil"/>
              <w:bottom w:val="single" w:sz="4" w:space="0" w:color="auto"/>
              <w:right w:val="nil"/>
            </w:tcBorders>
            <w:shd w:val="clear" w:color="000000" w:fill="BFBFBF"/>
            <w:noWrap/>
            <w:vAlign w:val="bottom"/>
            <w:hideMark/>
          </w:tcPr>
          <w:p w14:paraId="029D8519" w14:textId="77777777" w:rsidR="00750B76" w:rsidRPr="00F824A9" w:rsidRDefault="00750B76" w:rsidP="004040A8">
            <w:pPr>
              <w:jc w:val="right"/>
              <w:rPr>
                <w:rFonts w:cs="Arial"/>
                <w:b/>
                <w:bCs/>
                <w:color w:val="000000"/>
                <w:sz w:val="18"/>
                <w:szCs w:val="18"/>
              </w:rPr>
            </w:pPr>
            <w:r>
              <w:rPr>
                <w:rFonts w:cs="Arial"/>
                <w:b/>
                <w:bCs/>
                <w:color w:val="000000"/>
                <w:sz w:val="18"/>
                <w:szCs w:val="18"/>
              </w:rPr>
              <w:t>-</w:t>
            </w:r>
          </w:p>
        </w:tc>
        <w:tc>
          <w:tcPr>
            <w:tcW w:w="1095" w:type="dxa"/>
            <w:tcBorders>
              <w:top w:val="single" w:sz="4" w:space="0" w:color="auto"/>
              <w:left w:val="nil"/>
              <w:bottom w:val="single" w:sz="4" w:space="0" w:color="auto"/>
              <w:right w:val="single" w:sz="4" w:space="0" w:color="auto"/>
            </w:tcBorders>
            <w:shd w:val="clear" w:color="000000" w:fill="BFBFBF"/>
            <w:noWrap/>
            <w:vAlign w:val="bottom"/>
            <w:hideMark/>
          </w:tcPr>
          <w:p w14:paraId="7007B698" w14:textId="77777777" w:rsidR="00750B76" w:rsidRPr="00F824A9" w:rsidRDefault="00750B76" w:rsidP="004040A8">
            <w:pPr>
              <w:jc w:val="right"/>
              <w:rPr>
                <w:rFonts w:cs="Arial"/>
                <w:b/>
                <w:bCs/>
                <w:color w:val="000000"/>
                <w:sz w:val="18"/>
                <w:szCs w:val="18"/>
              </w:rPr>
            </w:pPr>
            <w:r>
              <w:rPr>
                <w:rFonts w:cs="Arial"/>
                <w:b/>
                <w:bCs/>
                <w:color w:val="000000"/>
                <w:sz w:val="18"/>
                <w:szCs w:val="18"/>
              </w:rPr>
              <w:t>3,501</w:t>
            </w:r>
          </w:p>
        </w:tc>
      </w:tr>
      <w:tr w:rsidR="00750B76" w:rsidRPr="00F824A9" w14:paraId="41ED0CF9" w14:textId="77777777" w:rsidTr="00F824A9">
        <w:trPr>
          <w:trHeight w:val="251"/>
        </w:trPr>
        <w:tc>
          <w:tcPr>
            <w:tcW w:w="5496" w:type="dxa"/>
            <w:tcBorders>
              <w:top w:val="nil"/>
              <w:left w:val="single" w:sz="4" w:space="0" w:color="auto"/>
              <w:bottom w:val="nil"/>
              <w:right w:val="nil"/>
            </w:tcBorders>
            <w:shd w:val="clear" w:color="auto" w:fill="auto"/>
            <w:noWrap/>
            <w:vAlign w:val="bottom"/>
            <w:hideMark/>
          </w:tcPr>
          <w:p w14:paraId="34693312" w14:textId="77777777" w:rsidR="00750B76" w:rsidRPr="00F824A9" w:rsidRDefault="00750B76" w:rsidP="004040A8">
            <w:pPr>
              <w:rPr>
                <w:rFonts w:cs="Arial"/>
                <w:color w:val="000000"/>
                <w:sz w:val="18"/>
                <w:szCs w:val="18"/>
              </w:rPr>
            </w:pPr>
            <w:r>
              <w:rPr>
                <w:rFonts w:cs="Arial"/>
                <w:color w:val="000000"/>
                <w:sz w:val="18"/>
                <w:szCs w:val="18"/>
              </w:rPr>
              <w:t> </w:t>
            </w:r>
          </w:p>
        </w:tc>
        <w:tc>
          <w:tcPr>
            <w:tcW w:w="1095" w:type="dxa"/>
            <w:tcBorders>
              <w:top w:val="nil"/>
              <w:left w:val="nil"/>
              <w:bottom w:val="nil"/>
              <w:right w:val="nil"/>
            </w:tcBorders>
            <w:shd w:val="clear" w:color="auto" w:fill="auto"/>
            <w:noWrap/>
            <w:vAlign w:val="bottom"/>
            <w:hideMark/>
          </w:tcPr>
          <w:p w14:paraId="42D90AB0" w14:textId="77777777" w:rsidR="00750B76" w:rsidRPr="00F824A9" w:rsidRDefault="00750B76" w:rsidP="004040A8">
            <w:pPr>
              <w:rPr>
                <w:rFonts w:cs="Arial"/>
                <w:color w:val="000000"/>
                <w:sz w:val="18"/>
                <w:szCs w:val="18"/>
              </w:rPr>
            </w:pPr>
          </w:p>
        </w:tc>
        <w:tc>
          <w:tcPr>
            <w:tcW w:w="1095" w:type="dxa"/>
            <w:tcBorders>
              <w:top w:val="nil"/>
              <w:left w:val="nil"/>
              <w:bottom w:val="nil"/>
              <w:right w:val="nil"/>
            </w:tcBorders>
            <w:shd w:val="clear" w:color="000000" w:fill="F2F2F2"/>
            <w:noWrap/>
            <w:vAlign w:val="bottom"/>
            <w:hideMark/>
          </w:tcPr>
          <w:p w14:paraId="1B7BD0EA" w14:textId="77777777" w:rsidR="00750B76" w:rsidRPr="00F824A9" w:rsidRDefault="00750B76" w:rsidP="004040A8">
            <w:pPr>
              <w:rPr>
                <w:rFonts w:cs="Arial"/>
                <w:color w:val="000000"/>
                <w:sz w:val="18"/>
                <w:szCs w:val="18"/>
              </w:rPr>
            </w:pPr>
            <w:r>
              <w:rPr>
                <w:rFonts w:cs="Arial"/>
                <w:color w:val="000000"/>
                <w:sz w:val="18"/>
                <w:szCs w:val="18"/>
              </w:rPr>
              <w:t> </w:t>
            </w:r>
          </w:p>
        </w:tc>
        <w:tc>
          <w:tcPr>
            <w:tcW w:w="1095" w:type="dxa"/>
            <w:tcBorders>
              <w:top w:val="nil"/>
              <w:left w:val="nil"/>
              <w:bottom w:val="nil"/>
              <w:right w:val="single" w:sz="4" w:space="0" w:color="auto"/>
            </w:tcBorders>
            <w:shd w:val="clear" w:color="auto" w:fill="auto"/>
            <w:noWrap/>
            <w:vAlign w:val="bottom"/>
            <w:hideMark/>
          </w:tcPr>
          <w:p w14:paraId="780A65B7" w14:textId="77777777" w:rsidR="00750B76" w:rsidRPr="00F824A9" w:rsidRDefault="00750B76" w:rsidP="004040A8">
            <w:pPr>
              <w:rPr>
                <w:rFonts w:cs="Arial"/>
                <w:color w:val="000000"/>
                <w:sz w:val="18"/>
                <w:szCs w:val="18"/>
              </w:rPr>
            </w:pPr>
            <w:r>
              <w:rPr>
                <w:rFonts w:cs="Arial"/>
                <w:color w:val="000000"/>
                <w:sz w:val="18"/>
                <w:szCs w:val="18"/>
              </w:rPr>
              <w:t> </w:t>
            </w:r>
          </w:p>
        </w:tc>
      </w:tr>
      <w:tr w:rsidR="00750B76" w:rsidRPr="00F824A9" w14:paraId="128AABE2" w14:textId="77777777" w:rsidTr="00F824A9">
        <w:trPr>
          <w:trHeight w:val="251"/>
        </w:trPr>
        <w:tc>
          <w:tcPr>
            <w:tcW w:w="5496" w:type="dxa"/>
            <w:tcBorders>
              <w:top w:val="nil"/>
              <w:left w:val="single" w:sz="4" w:space="0" w:color="auto"/>
              <w:bottom w:val="nil"/>
              <w:right w:val="nil"/>
            </w:tcBorders>
            <w:shd w:val="clear" w:color="auto" w:fill="auto"/>
            <w:noWrap/>
            <w:vAlign w:val="bottom"/>
            <w:hideMark/>
          </w:tcPr>
          <w:p w14:paraId="3E179116" w14:textId="77777777" w:rsidR="00750B76" w:rsidRPr="00F824A9" w:rsidRDefault="00750B76" w:rsidP="004040A8">
            <w:pPr>
              <w:rPr>
                <w:rFonts w:cs="Arial"/>
                <w:b/>
                <w:bCs/>
                <w:color w:val="000000"/>
                <w:sz w:val="18"/>
                <w:szCs w:val="18"/>
              </w:rPr>
            </w:pPr>
            <w:r>
              <w:rPr>
                <w:rFonts w:cs="Arial"/>
                <w:b/>
                <w:bCs/>
                <w:color w:val="000000"/>
                <w:sz w:val="18"/>
                <w:szCs w:val="18"/>
              </w:rPr>
              <w:t>Net increase/(decrease) in cash and cash equivalents held</w:t>
            </w:r>
          </w:p>
        </w:tc>
        <w:tc>
          <w:tcPr>
            <w:tcW w:w="1095" w:type="dxa"/>
            <w:tcBorders>
              <w:top w:val="nil"/>
              <w:left w:val="nil"/>
              <w:bottom w:val="nil"/>
              <w:right w:val="nil"/>
            </w:tcBorders>
            <w:shd w:val="clear" w:color="auto" w:fill="auto"/>
            <w:noWrap/>
            <w:vAlign w:val="bottom"/>
            <w:hideMark/>
          </w:tcPr>
          <w:p w14:paraId="2925D0A9" w14:textId="77777777" w:rsidR="00750B76" w:rsidRPr="00F824A9" w:rsidRDefault="00750B76" w:rsidP="004040A8">
            <w:pPr>
              <w:rPr>
                <w:rFonts w:cs="Arial"/>
                <w:b/>
                <w:bCs/>
                <w:color w:val="000000"/>
                <w:sz w:val="18"/>
                <w:szCs w:val="18"/>
              </w:rPr>
            </w:pPr>
          </w:p>
        </w:tc>
        <w:tc>
          <w:tcPr>
            <w:tcW w:w="1095" w:type="dxa"/>
            <w:tcBorders>
              <w:top w:val="nil"/>
              <w:left w:val="nil"/>
              <w:bottom w:val="nil"/>
              <w:right w:val="nil"/>
            </w:tcBorders>
            <w:shd w:val="clear" w:color="000000" w:fill="F2F2F2"/>
            <w:noWrap/>
            <w:vAlign w:val="bottom"/>
            <w:hideMark/>
          </w:tcPr>
          <w:p w14:paraId="2AC2AACE" w14:textId="77777777" w:rsidR="00750B76" w:rsidRPr="00F824A9" w:rsidRDefault="00750B76" w:rsidP="004040A8">
            <w:pPr>
              <w:jc w:val="right"/>
              <w:rPr>
                <w:rFonts w:cs="Arial"/>
                <w:color w:val="000000"/>
                <w:sz w:val="18"/>
                <w:szCs w:val="18"/>
              </w:rPr>
            </w:pPr>
            <w:r>
              <w:rPr>
                <w:rFonts w:cs="Arial"/>
                <w:color w:val="000000"/>
                <w:sz w:val="18"/>
                <w:szCs w:val="18"/>
              </w:rPr>
              <w:t>333</w:t>
            </w:r>
          </w:p>
        </w:tc>
        <w:tc>
          <w:tcPr>
            <w:tcW w:w="1095" w:type="dxa"/>
            <w:tcBorders>
              <w:top w:val="nil"/>
              <w:left w:val="nil"/>
              <w:bottom w:val="nil"/>
              <w:right w:val="single" w:sz="4" w:space="0" w:color="auto"/>
            </w:tcBorders>
            <w:shd w:val="clear" w:color="auto" w:fill="auto"/>
            <w:noWrap/>
            <w:vAlign w:val="bottom"/>
            <w:hideMark/>
          </w:tcPr>
          <w:p w14:paraId="091F5849" w14:textId="77777777" w:rsidR="00750B76" w:rsidRPr="00F824A9" w:rsidRDefault="00750B76" w:rsidP="004040A8">
            <w:pPr>
              <w:jc w:val="right"/>
              <w:rPr>
                <w:rFonts w:cs="Arial"/>
                <w:color w:val="000000"/>
                <w:sz w:val="18"/>
                <w:szCs w:val="18"/>
              </w:rPr>
            </w:pPr>
            <w:r>
              <w:rPr>
                <w:rFonts w:cs="Arial"/>
                <w:color w:val="000000"/>
                <w:sz w:val="18"/>
                <w:szCs w:val="18"/>
              </w:rPr>
              <w:t>24</w:t>
            </w:r>
          </w:p>
        </w:tc>
      </w:tr>
      <w:tr w:rsidR="00750B76" w:rsidRPr="00F824A9" w14:paraId="7B857622" w14:textId="77777777" w:rsidTr="00F824A9">
        <w:trPr>
          <w:trHeight w:val="251"/>
        </w:trPr>
        <w:tc>
          <w:tcPr>
            <w:tcW w:w="5496" w:type="dxa"/>
            <w:tcBorders>
              <w:top w:val="nil"/>
              <w:left w:val="single" w:sz="4" w:space="0" w:color="auto"/>
              <w:bottom w:val="nil"/>
              <w:right w:val="nil"/>
            </w:tcBorders>
            <w:shd w:val="clear" w:color="auto" w:fill="auto"/>
            <w:noWrap/>
            <w:vAlign w:val="bottom"/>
            <w:hideMark/>
          </w:tcPr>
          <w:p w14:paraId="6CF0BBE4" w14:textId="77777777" w:rsidR="00750B76" w:rsidRPr="00F824A9" w:rsidRDefault="00750B76" w:rsidP="004040A8">
            <w:pPr>
              <w:rPr>
                <w:rFonts w:cs="Arial"/>
                <w:color w:val="000000"/>
                <w:sz w:val="18"/>
                <w:szCs w:val="18"/>
              </w:rPr>
            </w:pPr>
            <w:r>
              <w:rPr>
                <w:rFonts w:cs="Arial"/>
                <w:color w:val="000000"/>
                <w:sz w:val="18"/>
                <w:szCs w:val="18"/>
              </w:rPr>
              <w:t> </w:t>
            </w:r>
          </w:p>
        </w:tc>
        <w:tc>
          <w:tcPr>
            <w:tcW w:w="1095" w:type="dxa"/>
            <w:tcBorders>
              <w:top w:val="nil"/>
              <w:left w:val="nil"/>
              <w:bottom w:val="nil"/>
              <w:right w:val="nil"/>
            </w:tcBorders>
            <w:shd w:val="clear" w:color="auto" w:fill="auto"/>
            <w:noWrap/>
            <w:vAlign w:val="bottom"/>
            <w:hideMark/>
          </w:tcPr>
          <w:p w14:paraId="6A64FBE8" w14:textId="77777777" w:rsidR="00750B76" w:rsidRPr="00F824A9" w:rsidRDefault="00750B76" w:rsidP="004040A8">
            <w:pPr>
              <w:rPr>
                <w:rFonts w:cs="Arial"/>
                <w:color w:val="000000"/>
                <w:sz w:val="18"/>
                <w:szCs w:val="18"/>
              </w:rPr>
            </w:pPr>
          </w:p>
        </w:tc>
        <w:tc>
          <w:tcPr>
            <w:tcW w:w="1095" w:type="dxa"/>
            <w:tcBorders>
              <w:top w:val="nil"/>
              <w:left w:val="nil"/>
              <w:bottom w:val="nil"/>
              <w:right w:val="nil"/>
            </w:tcBorders>
            <w:shd w:val="clear" w:color="000000" w:fill="F2F2F2"/>
            <w:noWrap/>
            <w:vAlign w:val="bottom"/>
            <w:hideMark/>
          </w:tcPr>
          <w:p w14:paraId="3F20EAA4" w14:textId="77777777" w:rsidR="00750B76" w:rsidRPr="00F824A9" w:rsidRDefault="00750B76" w:rsidP="004040A8">
            <w:pPr>
              <w:rPr>
                <w:rFonts w:cs="Arial"/>
                <w:color w:val="000000"/>
                <w:sz w:val="18"/>
                <w:szCs w:val="18"/>
              </w:rPr>
            </w:pPr>
            <w:r>
              <w:rPr>
                <w:rFonts w:cs="Arial"/>
                <w:color w:val="000000"/>
                <w:sz w:val="18"/>
                <w:szCs w:val="18"/>
              </w:rPr>
              <w:t> </w:t>
            </w:r>
          </w:p>
        </w:tc>
        <w:tc>
          <w:tcPr>
            <w:tcW w:w="1095" w:type="dxa"/>
            <w:tcBorders>
              <w:top w:val="nil"/>
              <w:left w:val="nil"/>
              <w:bottom w:val="nil"/>
              <w:right w:val="single" w:sz="4" w:space="0" w:color="auto"/>
            </w:tcBorders>
            <w:shd w:val="clear" w:color="auto" w:fill="auto"/>
            <w:noWrap/>
            <w:vAlign w:val="bottom"/>
            <w:hideMark/>
          </w:tcPr>
          <w:p w14:paraId="6CD67CFA" w14:textId="77777777" w:rsidR="00750B76" w:rsidRPr="00F824A9" w:rsidRDefault="00750B76" w:rsidP="004040A8">
            <w:pPr>
              <w:rPr>
                <w:rFonts w:cs="Arial"/>
                <w:color w:val="000000"/>
                <w:sz w:val="18"/>
                <w:szCs w:val="18"/>
              </w:rPr>
            </w:pPr>
            <w:r>
              <w:rPr>
                <w:rFonts w:cs="Arial"/>
                <w:color w:val="000000"/>
                <w:sz w:val="18"/>
                <w:szCs w:val="18"/>
              </w:rPr>
              <w:t> </w:t>
            </w:r>
          </w:p>
        </w:tc>
      </w:tr>
      <w:tr w:rsidR="00750B76" w:rsidRPr="00F824A9" w14:paraId="3D7ADD39" w14:textId="77777777" w:rsidTr="00F824A9">
        <w:trPr>
          <w:trHeight w:val="251"/>
        </w:trPr>
        <w:tc>
          <w:tcPr>
            <w:tcW w:w="5496" w:type="dxa"/>
            <w:tcBorders>
              <w:top w:val="nil"/>
              <w:left w:val="single" w:sz="4" w:space="0" w:color="auto"/>
              <w:bottom w:val="nil"/>
              <w:right w:val="nil"/>
            </w:tcBorders>
            <w:shd w:val="clear" w:color="auto" w:fill="auto"/>
            <w:noWrap/>
            <w:vAlign w:val="bottom"/>
            <w:hideMark/>
          </w:tcPr>
          <w:p w14:paraId="4A11E52C" w14:textId="77777777" w:rsidR="00750B76" w:rsidRPr="00F824A9" w:rsidRDefault="00750B76" w:rsidP="004040A8">
            <w:pPr>
              <w:rPr>
                <w:rFonts w:cs="Arial"/>
                <w:b/>
                <w:bCs/>
                <w:color w:val="000000"/>
                <w:sz w:val="18"/>
                <w:szCs w:val="18"/>
              </w:rPr>
            </w:pPr>
            <w:r>
              <w:rPr>
                <w:rFonts w:cs="Arial"/>
                <w:b/>
                <w:bCs/>
                <w:color w:val="000000"/>
                <w:sz w:val="18"/>
                <w:szCs w:val="18"/>
              </w:rPr>
              <w:t>Cash and cash equivalents at the beginning of the financial year</w:t>
            </w:r>
          </w:p>
        </w:tc>
        <w:tc>
          <w:tcPr>
            <w:tcW w:w="1095" w:type="dxa"/>
            <w:tcBorders>
              <w:top w:val="nil"/>
              <w:left w:val="nil"/>
              <w:bottom w:val="nil"/>
              <w:right w:val="nil"/>
            </w:tcBorders>
            <w:shd w:val="clear" w:color="auto" w:fill="auto"/>
            <w:noWrap/>
            <w:vAlign w:val="bottom"/>
            <w:hideMark/>
          </w:tcPr>
          <w:p w14:paraId="2B919556" w14:textId="77777777" w:rsidR="00750B76" w:rsidRPr="00F824A9" w:rsidRDefault="00750B76" w:rsidP="004040A8">
            <w:pPr>
              <w:rPr>
                <w:rFonts w:cs="Arial"/>
                <w:b/>
                <w:bCs/>
                <w:color w:val="000000"/>
                <w:sz w:val="18"/>
                <w:szCs w:val="18"/>
              </w:rPr>
            </w:pPr>
          </w:p>
        </w:tc>
        <w:tc>
          <w:tcPr>
            <w:tcW w:w="1095" w:type="dxa"/>
            <w:tcBorders>
              <w:top w:val="nil"/>
              <w:left w:val="nil"/>
              <w:bottom w:val="nil"/>
              <w:right w:val="nil"/>
            </w:tcBorders>
            <w:shd w:val="clear" w:color="000000" w:fill="F2F2F2"/>
            <w:noWrap/>
            <w:vAlign w:val="bottom"/>
            <w:hideMark/>
          </w:tcPr>
          <w:p w14:paraId="0B1AE19B" w14:textId="77777777" w:rsidR="00750B76" w:rsidRPr="00F824A9" w:rsidRDefault="00750B76" w:rsidP="004040A8">
            <w:pPr>
              <w:jc w:val="right"/>
              <w:rPr>
                <w:rFonts w:cs="Arial"/>
                <w:b/>
                <w:bCs/>
                <w:color w:val="000000"/>
                <w:sz w:val="18"/>
                <w:szCs w:val="18"/>
              </w:rPr>
            </w:pPr>
            <w:r>
              <w:rPr>
                <w:rFonts w:cs="Arial"/>
                <w:b/>
                <w:bCs/>
                <w:color w:val="000000"/>
                <w:sz w:val="18"/>
                <w:szCs w:val="18"/>
              </w:rPr>
              <w:t>1,133</w:t>
            </w:r>
          </w:p>
        </w:tc>
        <w:tc>
          <w:tcPr>
            <w:tcW w:w="1095" w:type="dxa"/>
            <w:tcBorders>
              <w:top w:val="nil"/>
              <w:left w:val="nil"/>
              <w:bottom w:val="nil"/>
              <w:right w:val="single" w:sz="4" w:space="0" w:color="auto"/>
            </w:tcBorders>
            <w:shd w:val="clear" w:color="auto" w:fill="auto"/>
            <w:noWrap/>
            <w:vAlign w:val="bottom"/>
            <w:hideMark/>
          </w:tcPr>
          <w:p w14:paraId="214DB73A" w14:textId="77777777" w:rsidR="00750B76" w:rsidRPr="00F824A9" w:rsidRDefault="00750B76" w:rsidP="004040A8">
            <w:pPr>
              <w:jc w:val="right"/>
              <w:rPr>
                <w:rFonts w:cs="Arial"/>
                <w:b/>
                <w:bCs/>
                <w:color w:val="000000"/>
                <w:sz w:val="18"/>
                <w:szCs w:val="18"/>
              </w:rPr>
            </w:pPr>
            <w:r>
              <w:rPr>
                <w:rFonts w:cs="Arial"/>
                <w:b/>
                <w:bCs/>
                <w:color w:val="000000"/>
                <w:sz w:val="18"/>
                <w:szCs w:val="18"/>
              </w:rPr>
              <w:t>1,109</w:t>
            </w:r>
          </w:p>
        </w:tc>
      </w:tr>
      <w:tr w:rsidR="00750B76" w:rsidRPr="00F824A9" w14:paraId="3D107F76" w14:textId="77777777" w:rsidTr="00F824A9">
        <w:trPr>
          <w:trHeight w:val="251"/>
        </w:trPr>
        <w:tc>
          <w:tcPr>
            <w:tcW w:w="5496" w:type="dxa"/>
            <w:tcBorders>
              <w:top w:val="single" w:sz="4" w:space="0" w:color="auto"/>
              <w:left w:val="single" w:sz="4" w:space="0" w:color="auto"/>
              <w:bottom w:val="single" w:sz="4" w:space="0" w:color="auto"/>
              <w:right w:val="nil"/>
            </w:tcBorders>
            <w:shd w:val="clear" w:color="000000" w:fill="BFBFBF"/>
            <w:noWrap/>
            <w:vAlign w:val="bottom"/>
            <w:hideMark/>
          </w:tcPr>
          <w:p w14:paraId="2D85B38B" w14:textId="77777777" w:rsidR="00750B76" w:rsidRPr="00F824A9" w:rsidRDefault="00750B76" w:rsidP="004040A8">
            <w:pPr>
              <w:rPr>
                <w:rFonts w:cs="Arial"/>
                <w:b/>
                <w:bCs/>
                <w:color w:val="000000"/>
                <w:sz w:val="18"/>
                <w:szCs w:val="18"/>
              </w:rPr>
            </w:pPr>
            <w:r>
              <w:rPr>
                <w:rFonts w:cs="Arial"/>
                <w:b/>
                <w:bCs/>
                <w:color w:val="000000"/>
                <w:sz w:val="18"/>
                <w:szCs w:val="18"/>
              </w:rPr>
              <w:t>Cash and cash equivalents at the end of the financial year</w:t>
            </w:r>
          </w:p>
        </w:tc>
        <w:tc>
          <w:tcPr>
            <w:tcW w:w="1095" w:type="dxa"/>
            <w:tcBorders>
              <w:top w:val="single" w:sz="4" w:space="0" w:color="auto"/>
              <w:left w:val="nil"/>
              <w:bottom w:val="single" w:sz="4" w:space="0" w:color="auto"/>
              <w:right w:val="nil"/>
            </w:tcBorders>
            <w:shd w:val="clear" w:color="000000" w:fill="BFBFBF"/>
            <w:noWrap/>
            <w:vAlign w:val="bottom"/>
            <w:hideMark/>
          </w:tcPr>
          <w:p w14:paraId="7D459B2F" w14:textId="77777777" w:rsidR="00750B76" w:rsidRPr="00F824A9" w:rsidRDefault="00750B76" w:rsidP="004040A8">
            <w:pPr>
              <w:jc w:val="center"/>
              <w:rPr>
                <w:rFonts w:cs="Arial"/>
                <w:b/>
                <w:bCs/>
                <w:color w:val="000000"/>
                <w:sz w:val="18"/>
                <w:szCs w:val="18"/>
              </w:rPr>
            </w:pPr>
            <w:r>
              <w:rPr>
                <w:rFonts w:cs="Arial"/>
                <w:b/>
                <w:bCs/>
                <w:color w:val="000000"/>
                <w:sz w:val="18"/>
                <w:szCs w:val="18"/>
              </w:rPr>
              <w:t>C1</w:t>
            </w:r>
          </w:p>
        </w:tc>
        <w:tc>
          <w:tcPr>
            <w:tcW w:w="1095" w:type="dxa"/>
            <w:tcBorders>
              <w:top w:val="single" w:sz="4" w:space="0" w:color="auto"/>
              <w:left w:val="nil"/>
              <w:bottom w:val="single" w:sz="4" w:space="0" w:color="auto"/>
              <w:right w:val="nil"/>
            </w:tcBorders>
            <w:shd w:val="clear" w:color="000000" w:fill="BFBFBF"/>
            <w:noWrap/>
            <w:vAlign w:val="bottom"/>
            <w:hideMark/>
          </w:tcPr>
          <w:p w14:paraId="725F430C" w14:textId="77777777" w:rsidR="00750B76" w:rsidRPr="00F824A9" w:rsidRDefault="00750B76" w:rsidP="004040A8">
            <w:pPr>
              <w:jc w:val="right"/>
              <w:rPr>
                <w:rFonts w:cs="Arial"/>
                <w:b/>
                <w:bCs/>
                <w:color w:val="000000"/>
                <w:sz w:val="18"/>
                <w:szCs w:val="18"/>
              </w:rPr>
            </w:pPr>
            <w:r>
              <w:rPr>
                <w:rFonts w:cs="Arial"/>
                <w:b/>
                <w:bCs/>
                <w:color w:val="000000"/>
                <w:sz w:val="18"/>
                <w:szCs w:val="18"/>
              </w:rPr>
              <w:t>1,466</w:t>
            </w:r>
          </w:p>
        </w:tc>
        <w:tc>
          <w:tcPr>
            <w:tcW w:w="1095" w:type="dxa"/>
            <w:tcBorders>
              <w:top w:val="single" w:sz="4" w:space="0" w:color="auto"/>
              <w:left w:val="nil"/>
              <w:bottom w:val="single" w:sz="4" w:space="0" w:color="auto"/>
              <w:right w:val="single" w:sz="4" w:space="0" w:color="auto"/>
            </w:tcBorders>
            <w:shd w:val="clear" w:color="000000" w:fill="BFBFBF"/>
            <w:noWrap/>
            <w:vAlign w:val="bottom"/>
            <w:hideMark/>
          </w:tcPr>
          <w:p w14:paraId="4B9C0FA1" w14:textId="77777777" w:rsidR="00750B76" w:rsidRPr="00F824A9" w:rsidRDefault="00750B76" w:rsidP="004040A8">
            <w:pPr>
              <w:jc w:val="right"/>
              <w:rPr>
                <w:rFonts w:cs="Arial"/>
                <w:b/>
                <w:bCs/>
                <w:color w:val="000000"/>
                <w:sz w:val="18"/>
                <w:szCs w:val="18"/>
              </w:rPr>
            </w:pPr>
            <w:r>
              <w:rPr>
                <w:rFonts w:cs="Arial"/>
                <w:b/>
                <w:bCs/>
                <w:color w:val="000000"/>
                <w:sz w:val="18"/>
                <w:szCs w:val="18"/>
              </w:rPr>
              <w:t>1,133</w:t>
            </w:r>
          </w:p>
        </w:tc>
      </w:tr>
    </w:tbl>
    <w:p w14:paraId="3CF6A1E4" w14:textId="77777777" w:rsidR="00750B76" w:rsidRDefault="00750B76" w:rsidP="009661D4"/>
    <w:p w14:paraId="6062910A" w14:textId="77777777" w:rsidR="00750B76" w:rsidRDefault="00750B76" w:rsidP="00750B76">
      <w:r w:rsidRPr="002F07DA">
        <w:rPr>
          <w:sz w:val="18"/>
          <w:szCs w:val="18"/>
        </w:rPr>
        <w:t>The accompanying notes form part of these statements.</w:t>
      </w:r>
    </w:p>
    <w:p w14:paraId="5CAD815E" w14:textId="77777777" w:rsidR="00750B76" w:rsidRDefault="00750B76" w:rsidP="009661D4"/>
    <w:p w14:paraId="0748CF50" w14:textId="77777777" w:rsidR="00750B76" w:rsidRDefault="00750B76" w:rsidP="009661D4"/>
    <w:p w14:paraId="0F45F394" w14:textId="77777777" w:rsidR="00750B76" w:rsidRDefault="00750B76" w:rsidP="009661D4"/>
    <w:p w14:paraId="099E1B22" w14:textId="77777777" w:rsidR="00750B76" w:rsidRDefault="00750B76" w:rsidP="009661D4"/>
    <w:p w14:paraId="11839AD5" w14:textId="77777777" w:rsidR="00750B76" w:rsidRDefault="00750B76" w:rsidP="00177FFE"/>
    <w:p w14:paraId="00D788B1" w14:textId="406313BC" w:rsidR="00750B76" w:rsidRDefault="00750B76" w:rsidP="00177FFE">
      <w:pPr>
        <w:rPr>
          <w:sz w:val="18"/>
          <w:szCs w:val="18"/>
        </w:rPr>
      </w:pPr>
    </w:p>
    <w:p w14:paraId="67A3A153" w14:textId="77777777" w:rsidR="00750B76" w:rsidRDefault="00750B76" w:rsidP="00177FFE">
      <w:pPr>
        <w:rPr>
          <w:b/>
        </w:rPr>
        <w:sectPr w:rsidR="00750B76" w:rsidSect="00750B76">
          <w:headerReference w:type="even" r:id="rId98"/>
          <w:headerReference w:type="default" r:id="rId99"/>
          <w:footerReference w:type="even" r:id="rId100"/>
          <w:footerReference w:type="default" r:id="rId101"/>
          <w:headerReference w:type="first" r:id="rId102"/>
          <w:footerReference w:type="first" r:id="rId103"/>
          <w:pgSz w:w="11907" w:h="16840" w:code="9"/>
          <w:pgMar w:top="1418" w:right="1440" w:bottom="1100" w:left="1440" w:header="567" w:footer="533" w:gutter="0"/>
          <w:cols w:space="720"/>
          <w:docGrid w:linePitch="272"/>
        </w:sectPr>
      </w:pPr>
    </w:p>
    <w:p w14:paraId="0B70E1BF" w14:textId="77777777" w:rsidR="00750B76" w:rsidRPr="00B81295" w:rsidRDefault="00750B76" w:rsidP="008208DF">
      <w:pPr>
        <w:pStyle w:val="Heading1"/>
        <w:ind w:left="720" w:hanging="720"/>
      </w:pPr>
      <w:r>
        <w:lastRenderedPageBreak/>
        <w:t>A1</w:t>
      </w:r>
      <w:r>
        <w:tab/>
      </w:r>
      <w:r w:rsidRPr="00B81295">
        <w:t>BASIS OF FINANCIAL STATEMENT PREPARATION</w:t>
      </w:r>
    </w:p>
    <w:p w14:paraId="04910D3E" w14:textId="77777777" w:rsidR="00750B76" w:rsidRPr="00396922" w:rsidRDefault="00750B76" w:rsidP="00BF205C">
      <w:pPr>
        <w:pStyle w:val="Heading2"/>
        <w:tabs>
          <w:tab w:val="left" w:pos="851"/>
        </w:tabs>
        <w:spacing w:before="240"/>
      </w:pPr>
      <w:r>
        <w:t xml:space="preserve">A1-1 </w:t>
      </w:r>
      <w:r>
        <w:tab/>
        <w:t>GENERAL INFORMATION</w:t>
      </w:r>
    </w:p>
    <w:p w14:paraId="4BB5C77C" w14:textId="77777777" w:rsidR="00750B76" w:rsidRDefault="00750B76" w:rsidP="00BF205C">
      <w:pPr>
        <w:pStyle w:val="Header"/>
        <w:spacing w:before="240"/>
        <w:rPr>
          <w:b w:val="0"/>
          <w:sz w:val="18"/>
          <w:szCs w:val="18"/>
        </w:rPr>
      </w:pPr>
      <w:r>
        <w:rPr>
          <w:b w:val="0"/>
          <w:sz w:val="18"/>
          <w:szCs w:val="18"/>
        </w:rPr>
        <w:t xml:space="preserve">Queensland Law Society Incorporated (‘the Society’), pursuant to s359 of the </w:t>
      </w:r>
      <w:r w:rsidRPr="008724FD">
        <w:rPr>
          <w:b w:val="0"/>
          <w:i/>
          <w:sz w:val="18"/>
          <w:szCs w:val="18"/>
        </w:rPr>
        <w:t>Legal Profession Act 200</w:t>
      </w:r>
      <w:r>
        <w:rPr>
          <w:b w:val="0"/>
          <w:i/>
          <w:sz w:val="18"/>
          <w:szCs w:val="18"/>
        </w:rPr>
        <w:t>7</w:t>
      </w:r>
      <w:r>
        <w:rPr>
          <w:b w:val="0"/>
          <w:sz w:val="18"/>
          <w:szCs w:val="18"/>
        </w:rPr>
        <w:t xml:space="preserve"> (the Act) is required to maintain the Legal Practitioners’ Fidelity Guarantee Fund (the Fund).  </w:t>
      </w:r>
    </w:p>
    <w:p w14:paraId="17B2B039" w14:textId="77777777" w:rsidR="00750B76" w:rsidRDefault="00750B76" w:rsidP="00823DB1">
      <w:pPr>
        <w:pStyle w:val="Header"/>
        <w:rPr>
          <w:b w:val="0"/>
          <w:sz w:val="18"/>
          <w:szCs w:val="18"/>
        </w:rPr>
      </w:pPr>
    </w:p>
    <w:p w14:paraId="3D1F3BD2" w14:textId="77777777" w:rsidR="00750B76" w:rsidRDefault="00750B76" w:rsidP="00823DB1">
      <w:pPr>
        <w:pStyle w:val="Header"/>
        <w:rPr>
          <w:b w:val="0"/>
          <w:sz w:val="18"/>
          <w:szCs w:val="18"/>
        </w:rPr>
      </w:pPr>
      <w:r>
        <w:rPr>
          <w:b w:val="0"/>
          <w:sz w:val="18"/>
          <w:szCs w:val="18"/>
        </w:rPr>
        <w:t>The principal place of the Fund is 179 Ann Street, Brisbane, QLD 4000.</w:t>
      </w:r>
    </w:p>
    <w:p w14:paraId="7246BB35" w14:textId="77777777" w:rsidR="00750B76" w:rsidRPr="00B81295" w:rsidRDefault="00750B76" w:rsidP="00BF205C">
      <w:pPr>
        <w:pStyle w:val="Heading2"/>
        <w:tabs>
          <w:tab w:val="left" w:pos="851"/>
        </w:tabs>
        <w:spacing w:before="240"/>
        <w:rPr>
          <w:sz w:val="20"/>
        </w:rPr>
      </w:pPr>
      <w:r w:rsidRPr="00735DE3">
        <w:t>A1-2</w:t>
      </w:r>
      <w:r w:rsidRPr="00735DE3">
        <w:tab/>
        <w:t>COMPLIANCE WITH PRESCRIBED REQUIREMENTS</w:t>
      </w:r>
    </w:p>
    <w:p w14:paraId="1E88CAE1" w14:textId="77777777" w:rsidR="00750B76" w:rsidRPr="005F3B70" w:rsidRDefault="00750B76" w:rsidP="00BF205C">
      <w:pPr>
        <w:pStyle w:val="Heading2"/>
        <w:rPr>
          <w:b w:val="0"/>
          <w:sz w:val="18"/>
          <w:szCs w:val="18"/>
        </w:rPr>
      </w:pPr>
      <w:r w:rsidRPr="009B3C46">
        <w:rPr>
          <w:b w:val="0"/>
          <w:sz w:val="18"/>
          <w:szCs w:val="18"/>
        </w:rPr>
        <w:t xml:space="preserve">The </w:t>
      </w:r>
      <w:r>
        <w:rPr>
          <w:b w:val="0"/>
          <w:sz w:val="18"/>
          <w:szCs w:val="18"/>
        </w:rPr>
        <w:t>Fund</w:t>
      </w:r>
      <w:r w:rsidRPr="009B3C46">
        <w:rPr>
          <w:b w:val="0"/>
          <w:sz w:val="18"/>
          <w:szCs w:val="18"/>
        </w:rPr>
        <w:t xml:space="preserve"> has prepared these financial statements in compliance with section </w:t>
      </w:r>
      <w:r>
        <w:rPr>
          <w:b w:val="0"/>
          <w:sz w:val="18"/>
          <w:szCs w:val="18"/>
        </w:rPr>
        <w:t>39</w:t>
      </w:r>
      <w:r w:rsidRPr="009B3C46">
        <w:rPr>
          <w:b w:val="0"/>
          <w:sz w:val="18"/>
          <w:szCs w:val="18"/>
        </w:rPr>
        <w:t xml:space="preserve"> of the </w:t>
      </w:r>
      <w:r w:rsidRPr="009B3C46">
        <w:rPr>
          <w:b w:val="0"/>
          <w:i/>
          <w:sz w:val="18"/>
          <w:szCs w:val="18"/>
        </w:rPr>
        <w:t xml:space="preserve">Financial and </w:t>
      </w:r>
      <w:r w:rsidRPr="00876399">
        <w:rPr>
          <w:b w:val="0"/>
          <w:i/>
          <w:sz w:val="18"/>
          <w:szCs w:val="18"/>
        </w:rPr>
        <w:t>Per</w:t>
      </w:r>
      <w:r>
        <w:rPr>
          <w:b w:val="0"/>
          <w:i/>
          <w:sz w:val="18"/>
          <w:szCs w:val="18"/>
        </w:rPr>
        <w:t>formance Management Standard 201</w:t>
      </w:r>
      <w:r w:rsidRPr="00876399">
        <w:rPr>
          <w:b w:val="0"/>
          <w:i/>
          <w:sz w:val="18"/>
          <w:szCs w:val="18"/>
        </w:rPr>
        <w:t>9</w:t>
      </w:r>
      <w:r w:rsidRPr="005F3B70">
        <w:rPr>
          <w:b w:val="0"/>
          <w:sz w:val="18"/>
          <w:szCs w:val="18"/>
        </w:rPr>
        <w:t xml:space="preserve">. The financial statements comply with Queensland Treasury’s Minimum Reporting Requirements for reporting periods beginning on or after 1 July </w:t>
      </w:r>
      <w:r>
        <w:rPr>
          <w:b w:val="0"/>
          <w:sz w:val="18"/>
          <w:szCs w:val="18"/>
        </w:rPr>
        <w:t>2023</w:t>
      </w:r>
      <w:r w:rsidRPr="005F3B70">
        <w:rPr>
          <w:b w:val="0"/>
          <w:sz w:val="18"/>
          <w:szCs w:val="18"/>
        </w:rPr>
        <w:t>.</w:t>
      </w:r>
    </w:p>
    <w:p w14:paraId="00DBDF80" w14:textId="77777777" w:rsidR="00750B76" w:rsidRPr="009B3C46" w:rsidRDefault="00750B76" w:rsidP="00BF205C">
      <w:pPr>
        <w:pStyle w:val="Heading2"/>
        <w:rPr>
          <w:b w:val="0"/>
          <w:sz w:val="18"/>
          <w:szCs w:val="18"/>
        </w:rPr>
      </w:pPr>
      <w:r w:rsidRPr="005F3B70">
        <w:rPr>
          <w:b w:val="0"/>
          <w:sz w:val="18"/>
          <w:szCs w:val="18"/>
        </w:rPr>
        <w:t xml:space="preserve">The </w:t>
      </w:r>
      <w:r>
        <w:rPr>
          <w:b w:val="0"/>
          <w:sz w:val="18"/>
          <w:szCs w:val="18"/>
        </w:rPr>
        <w:t>Fund</w:t>
      </w:r>
      <w:r w:rsidRPr="005F3B70">
        <w:rPr>
          <w:b w:val="0"/>
          <w:sz w:val="18"/>
          <w:szCs w:val="18"/>
        </w:rPr>
        <w:t xml:space="preserve"> is a not-for-profit entity and these general purpose financial statements are prepared on an accrual basis (except for the Statement of Cash Flows which is prepared on a cash basis) in accordance with Australian Accounting Standards and Interpretations applicable to not-for-profit </w:t>
      </w:r>
      <w:r w:rsidRPr="00DF6D19">
        <w:rPr>
          <w:b w:val="0"/>
          <w:sz w:val="18"/>
          <w:szCs w:val="18"/>
        </w:rPr>
        <w:t>entities.</w:t>
      </w:r>
    </w:p>
    <w:p w14:paraId="0E19E91A" w14:textId="77777777" w:rsidR="00750B76" w:rsidRPr="00735DE3" w:rsidRDefault="00750B76" w:rsidP="00BF205C">
      <w:pPr>
        <w:pStyle w:val="Heading2"/>
        <w:tabs>
          <w:tab w:val="left" w:pos="851"/>
        </w:tabs>
        <w:spacing w:before="240"/>
      </w:pPr>
      <w:r w:rsidRPr="00735DE3">
        <w:t>A1-3</w:t>
      </w:r>
      <w:r w:rsidRPr="00735DE3">
        <w:tab/>
        <w:t>PRESENTATION</w:t>
      </w:r>
    </w:p>
    <w:p w14:paraId="13103562" w14:textId="77777777" w:rsidR="00750B76" w:rsidRPr="00B81295" w:rsidRDefault="00750B76" w:rsidP="00F01999">
      <w:pPr>
        <w:pStyle w:val="Header"/>
        <w:spacing w:before="160"/>
        <w:rPr>
          <w:sz w:val="20"/>
        </w:rPr>
      </w:pPr>
      <w:r>
        <w:rPr>
          <w:sz w:val="20"/>
        </w:rPr>
        <w:t>Currency and rounding</w:t>
      </w:r>
    </w:p>
    <w:p w14:paraId="6FDCB2A6" w14:textId="77777777" w:rsidR="00750B76" w:rsidRPr="002F07DA" w:rsidRDefault="00750B76" w:rsidP="00F01999">
      <w:pPr>
        <w:pStyle w:val="Header"/>
        <w:spacing w:before="160"/>
        <w:rPr>
          <w:b w:val="0"/>
          <w:sz w:val="18"/>
          <w:szCs w:val="18"/>
        </w:rPr>
      </w:pPr>
      <w:r w:rsidRPr="002F07DA">
        <w:rPr>
          <w:b w:val="0"/>
          <w:sz w:val="18"/>
          <w:szCs w:val="18"/>
        </w:rPr>
        <w:t>Amounts included in the financial statements are in Australian dollars and rounded to the nearest $1,000 or, where that amount is $500 or less, to zero, unless disclosure of the full amount is specifically required.</w:t>
      </w:r>
    </w:p>
    <w:p w14:paraId="00BE7BCA" w14:textId="77777777" w:rsidR="00750B76" w:rsidRPr="00B81295" w:rsidRDefault="00750B76" w:rsidP="00F01999">
      <w:pPr>
        <w:pStyle w:val="Header"/>
        <w:spacing w:before="160"/>
        <w:rPr>
          <w:sz w:val="20"/>
        </w:rPr>
      </w:pPr>
      <w:r w:rsidRPr="00B81295">
        <w:rPr>
          <w:sz w:val="20"/>
        </w:rPr>
        <w:t>Comparatives</w:t>
      </w:r>
    </w:p>
    <w:p w14:paraId="269F986D" w14:textId="77777777" w:rsidR="00750B76" w:rsidRDefault="00750B76" w:rsidP="00F01999">
      <w:pPr>
        <w:pStyle w:val="Header"/>
        <w:tabs>
          <w:tab w:val="clear" w:pos="4513"/>
          <w:tab w:val="clear" w:pos="9026"/>
        </w:tabs>
        <w:spacing w:before="160"/>
        <w:rPr>
          <w:b w:val="0"/>
          <w:sz w:val="18"/>
          <w:szCs w:val="18"/>
        </w:rPr>
      </w:pPr>
      <w:r>
        <w:rPr>
          <w:b w:val="0"/>
          <w:sz w:val="18"/>
          <w:szCs w:val="18"/>
        </w:rPr>
        <w:t xml:space="preserve">Comparative information reflects the audited 2023-24 financial statements.  </w:t>
      </w:r>
    </w:p>
    <w:p w14:paraId="53A74F3C" w14:textId="77777777" w:rsidR="00750B76" w:rsidRPr="00B81295" w:rsidRDefault="00750B76" w:rsidP="00F01999">
      <w:pPr>
        <w:pStyle w:val="Header"/>
        <w:spacing w:before="160"/>
        <w:rPr>
          <w:sz w:val="20"/>
        </w:rPr>
      </w:pPr>
      <w:r w:rsidRPr="00B81295">
        <w:rPr>
          <w:sz w:val="20"/>
        </w:rPr>
        <w:t>C</w:t>
      </w:r>
      <w:r>
        <w:rPr>
          <w:sz w:val="20"/>
        </w:rPr>
        <w:t>urrent/non-current classification</w:t>
      </w:r>
    </w:p>
    <w:p w14:paraId="54979AA2" w14:textId="77777777" w:rsidR="00750B76" w:rsidRDefault="00750B76" w:rsidP="00F01999">
      <w:pPr>
        <w:pStyle w:val="Header"/>
        <w:spacing w:before="160"/>
        <w:rPr>
          <w:b w:val="0"/>
          <w:sz w:val="18"/>
          <w:szCs w:val="18"/>
        </w:rPr>
      </w:pPr>
      <w:r>
        <w:rPr>
          <w:b w:val="0"/>
          <w:sz w:val="18"/>
          <w:szCs w:val="18"/>
        </w:rPr>
        <w:t>Assets and liabilities are classified as either ‘current’ or ‘non-current’ in the Statement of Financial Position and associated notes.</w:t>
      </w:r>
    </w:p>
    <w:p w14:paraId="57141550" w14:textId="77777777" w:rsidR="00750B76" w:rsidRDefault="00750B76" w:rsidP="00F01999">
      <w:pPr>
        <w:pStyle w:val="Header"/>
        <w:spacing w:before="160"/>
        <w:rPr>
          <w:b w:val="0"/>
          <w:sz w:val="18"/>
          <w:szCs w:val="18"/>
        </w:rPr>
      </w:pPr>
      <w:r>
        <w:rPr>
          <w:b w:val="0"/>
          <w:sz w:val="18"/>
          <w:szCs w:val="18"/>
        </w:rPr>
        <w:t>Assets are classified as ‘current’ where their carrying amount is expected to be realised within twelve (12) months after the reporting date. Liabilities are classified as ‘current’ when they are due to be settled within twelve (12) months after the reporting date, or the Fund does not have an unconditional right to defer settlement to beyond twelve (12) months after the reporting date.</w:t>
      </w:r>
    </w:p>
    <w:p w14:paraId="38827D72" w14:textId="77777777" w:rsidR="00750B76" w:rsidRDefault="00750B76" w:rsidP="00BF205C">
      <w:pPr>
        <w:pStyle w:val="Header"/>
        <w:spacing w:before="240"/>
        <w:rPr>
          <w:b w:val="0"/>
          <w:sz w:val="18"/>
          <w:szCs w:val="18"/>
        </w:rPr>
      </w:pPr>
      <w:r>
        <w:rPr>
          <w:b w:val="0"/>
          <w:sz w:val="18"/>
          <w:szCs w:val="18"/>
        </w:rPr>
        <w:t>All other assets and liabilities are classified as ‘non-current’.</w:t>
      </w:r>
    </w:p>
    <w:p w14:paraId="01136106" w14:textId="77777777" w:rsidR="00750B76" w:rsidRPr="00735DE3" w:rsidRDefault="00750B76" w:rsidP="00BF205C">
      <w:pPr>
        <w:pStyle w:val="Heading2"/>
        <w:tabs>
          <w:tab w:val="left" w:pos="851"/>
        </w:tabs>
        <w:spacing w:before="240"/>
      </w:pPr>
      <w:r w:rsidRPr="00735DE3">
        <w:t>A1-</w:t>
      </w:r>
      <w:r>
        <w:t>4</w:t>
      </w:r>
      <w:r w:rsidRPr="00735DE3">
        <w:tab/>
      </w:r>
      <w:r>
        <w:t>BASIS OF MEASUREMENT</w:t>
      </w:r>
    </w:p>
    <w:p w14:paraId="5F7DD827" w14:textId="77777777" w:rsidR="00750B76" w:rsidRDefault="00750B76" w:rsidP="00BF205C">
      <w:pPr>
        <w:pStyle w:val="Header"/>
        <w:spacing w:before="240"/>
        <w:rPr>
          <w:b w:val="0"/>
          <w:sz w:val="18"/>
          <w:szCs w:val="18"/>
        </w:rPr>
      </w:pPr>
      <w:r>
        <w:rPr>
          <w:b w:val="0"/>
          <w:sz w:val="18"/>
          <w:szCs w:val="18"/>
        </w:rPr>
        <w:t>Historical cost is used as the measurement basis in this financial report except where stated otherwise.</w:t>
      </w:r>
    </w:p>
    <w:p w14:paraId="79DA3A1D" w14:textId="77777777" w:rsidR="00750B76" w:rsidRDefault="00750B76" w:rsidP="00BF205C">
      <w:pPr>
        <w:pStyle w:val="Header"/>
        <w:spacing w:before="240"/>
        <w:rPr>
          <w:b w:val="0"/>
          <w:sz w:val="18"/>
          <w:szCs w:val="18"/>
        </w:rPr>
      </w:pPr>
      <w:r>
        <w:rPr>
          <w:sz w:val="20"/>
        </w:rPr>
        <w:t>Historical cost</w:t>
      </w:r>
    </w:p>
    <w:p w14:paraId="43F4700F" w14:textId="77777777" w:rsidR="00750B76" w:rsidRDefault="00750B76" w:rsidP="00377010">
      <w:pPr>
        <w:pStyle w:val="Header"/>
        <w:spacing w:before="120"/>
        <w:rPr>
          <w:b w:val="0"/>
          <w:sz w:val="18"/>
          <w:szCs w:val="18"/>
        </w:rPr>
      </w:pPr>
      <w:r>
        <w:rPr>
          <w:b w:val="0"/>
          <w:sz w:val="18"/>
          <w:szCs w:val="18"/>
        </w:rPr>
        <w:t>Under historical cost, assets are recorded at the amount of cash or cash equivalents paid or the fair value of the consideration given to acquire assets at the time of their acquisition. Liabilities are recorded at the amount of proceeds received in exchange for the obligation or at the amounts of cash or cash equivalents expected to be paid to satisfy the liability in the normal course of business.</w:t>
      </w:r>
    </w:p>
    <w:p w14:paraId="137BBD4E" w14:textId="77777777" w:rsidR="00750B76" w:rsidRPr="00B26F9E" w:rsidRDefault="00750B76" w:rsidP="00377010">
      <w:pPr>
        <w:pStyle w:val="Header"/>
        <w:tabs>
          <w:tab w:val="clear" w:pos="4513"/>
          <w:tab w:val="clear" w:pos="9026"/>
        </w:tabs>
        <w:spacing w:before="120"/>
        <w:rPr>
          <w:sz w:val="20"/>
        </w:rPr>
      </w:pPr>
      <w:r w:rsidRPr="00B26F9E">
        <w:rPr>
          <w:sz w:val="20"/>
        </w:rPr>
        <w:t xml:space="preserve">Fair value </w:t>
      </w:r>
    </w:p>
    <w:p w14:paraId="0D1A0240" w14:textId="77777777" w:rsidR="00750B76" w:rsidRDefault="00750B76" w:rsidP="00377010">
      <w:pPr>
        <w:pStyle w:val="Header"/>
        <w:widowControl w:val="0"/>
        <w:tabs>
          <w:tab w:val="clear" w:pos="4513"/>
          <w:tab w:val="clear" w:pos="9026"/>
        </w:tabs>
        <w:spacing w:before="120"/>
        <w:rPr>
          <w:b w:val="0"/>
          <w:sz w:val="18"/>
          <w:szCs w:val="18"/>
        </w:rPr>
      </w:pPr>
      <w:r>
        <w:rPr>
          <w:b w:val="0"/>
          <w:sz w:val="18"/>
          <w:szCs w:val="18"/>
        </w:rPr>
        <w:t>Fair value is the price that would be received to sell an asset or paid to transfer a liability in an orderly transaction between market participants at the measurement date under current market conditions (i.e. an exit price)</w:t>
      </w:r>
      <w:r w:rsidRPr="00B5154C">
        <w:rPr>
          <w:b w:val="0"/>
          <w:sz w:val="18"/>
          <w:szCs w:val="18"/>
        </w:rPr>
        <w:t xml:space="preserve"> </w:t>
      </w:r>
      <w:r>
        <w:rPr>
          <w:b w:val="0"/>
          <w:sz w:val="18"/>
          <w:szCs w:val="18"/>
        </w:rPr>
        <w:t>regardless of whether that price is directly derived from observable inputs or estimated using another valuation technique.</w:t>
      </w:r>
    </w:p>
    <w:p w14:paraId="39D50B78" w14:textId="77777777" w:rsidR="00750B76" w:rsidRDefault="00750B76" w:rsidP="00744638">
      <w:pPr>
        <w:pStyle w:val="Header"/>
        <w:spacing w:before="240"/>
        <w:rPr>
          <w:b w:val="0"/>
          <w:sz w:val="18"/>
          <w:szCs w:val="18"/>
        </w:rPr>
      </w:pPr>
    </w:p>
    <w:p w14:paraId="3D25D99A" w14:textId="77777777" w:rsidR="00750B76" w:rsidRPr="00B81295" w:rsidRDefault="00750B76" w:rsidP="00BF205C">
      <w:pPr>
        <w:pStyle w:val="Heading1"/>
        <w:spacing w:after="120"/>
        <w:ind w:left="720" w:hanging="720"/>
      </w:pPr>
      <w:r>
        <w:lastRenderedPageBreak/>
        <w:t>A1</w:t>
      </w:r>
      <w:r>
        <w:tab/>
      </w:r>
      <w:r w:rsidRPr="00B81295">
        <w:t>BASIS OF FINANCIAL STATEMENT PREPARATION</w:t>
      </w:r>
      <w:r>
        <w:t xml:space="preserve"> (continued)</w:t>
      </w:r>
    </w:p>
    <w:p w14:paraId="7019CF12" w14:textId="77777777" w:rsidR="00750B76" w:rsidRPr="00735DE3" w:rsidRDefault="00750B76" w:rsidP="00BF205C">
      <w:pPr>
        <w:pStyle w:val="Heading2"/>
        <w:tabs>
          <w:tab w:val="left" w:pos="851"/>
        </w:tabs>
        <w:spacing w:before="120" w:after="120"/>
      </w:pPr>
      <w:r w:rsidRPr="00735DE3">
        <w:t>A1-</w:t>
      </w:r>
      <w:r>
        <w:t>4</w:t>
      </w:r>
      <w:r w:rsidRPr="00735DE3">
        <w:tab/>
      </w:r>
      <w:r>
        <w:t>BASIS OF MEASUREMENT (continued)</w:t>
      </w:r>
    </w:p>
    <w:p w14:paraId="2929D57C" w14:textId="77777777" w:rsidR="00750B76" w:rsidRDefault="00750B76" w:rsidP="00BF205C">
      <w:pPr>
        <w:pStyle w:val="Header"/>
        <w:spacing w:before="240"/>
        <w:rPr>
          <w:b w:val="0"/>
          <w:sz w:val="18"/>
          <w:szCs w:val="18"/>
        </w:rPr>
      </w:pPr>
      <w:r>
        <w:rPr>
          <w:b w:val="0"/>
          <w:sz w:val="18"/>
          <w:szCs w:val="18"/>
        </w:rPr>
        <w:t xml:space="preserve">Fair value is determined using one of the following three approaches: </w:t>
      </w:r>
    </w:p>
    <w:p w14:paraId="44EFB7E9" w14:textId="77777777" w:rsidR="00750B76" w:rsidRDefault="00750B76" w:rsidP="00750B76">
      <w:pPr>
        <w:pStyle w:val="Header"/>
        <w:numPr>
          <w:ilvl w:val="0"/>
          <w:numId w:val="38"/>
        </w:numPr>
        <w:spacing w:before="240"/>
        <w:rPr>
          <w:b w:val="0"/>
          <w:sz w:val="18"/>
          <w:szCs w:val="18"/>
        </w:rPr>
      </w:pPr>
      <w:r>
        <w:rPr>
          <w:b w:val="0"/>
          <w:sz w:val="18"/>
          <w:szCs w:val="18"/>
        </w:rPr>
        <w:t xml:space="preserve">The </w:t>
      </w:r>
      <w:r>
        <w:rPr>
          <w:b w:val="0"/>
          <w:i/>
          <w:sz w:val="18"/>
          <w:szCs w:val="18"/>
        </w:rPr>
        <w:t xml:space="preserve">market approach </w:t>
      </w:r>
      <w:r>
        <w:rPr>
          <w:b w:val="0"/>
          <w:sz w:val="18"/>
          <w:szCs w:val="18"/>
        </w:rPr>
        <w:t xml:space="preserve">uses prices and other relevant information generated by market transactions involving identical or comparable (i.e. similar) assets, liabilities or a group of assets and liabilities, such as a business. </w:t>
      </w:r>
    </w:p>
    <w:p w14:paraId="3B6F3286" w14:textId="77777777" w:rsidR="00750B76" w:rsidRDefault="00750B76" w:rsidP="00750B76">
      <w:pPr>
        <w:pStyle w:val="Header"/>
        <w:numPr>
          <w:ilvl w:val="0"/>
          <w:numId w:val="38"/>
        </w:numPr>
        <w:spacing w:before="240"/>
        <w:rPr>
          <w:b w:val="0"/>
          <w:sz w:val="18"/>
          <w:szCs w:val="18"/>
        </w:rPr>
      </w:pPr>
      <w:r>
        <w:rPr>
          <w:b w:val="0"/>
          <w:sz w:val="18"/>
          <w:szCs w:val="18"/>
        </w:rPr>
        <w:t xml:space="preserve">The </w:t>
      </w:r>
      <w:r>
        <w:rPr>
          <w:b w:val="0"/>
          <w:i/>
          <w:sz w:val="18"/>
          <w:szCs w:val="18"/>
        </w:rPr>
        <w:t xml:space="preserve">cost approach </w:t>
      </w:r>
      <w:r>
        <w:rPr>
          <w:b w:val="0"/>
          <w:sz w:val="18"/>
          <w:szCs w:val="18"/>
        </w:rPr>
        <w:t>reflects the amount that would be required currently to replace the service capacity of an asset. This method includes the current replacement costs methodology.</w:t>
      </w:r>
    </w:p>
    <w:p w14:paraId="33F20018" w14:textId="77777777" w:rsidR="00750B76" w:rsidRDefault="00750B76" w:rsidP="00750B76">
      <w:pPr>
        <w:pStyle w:val="Header"/>
        <w:numPr>
          <w:ilvl w:val="0"/>
          <w:numId w:val="38"/>
        </w:numPr>
        <w:spacing w:before="240"/>
        <w:rPr>
          <w:b w:val="0"/>
          <w:sz w:val="18"/>
          <w:szCs w:val="18"/>
        </w:rPr>
      </w:pPr>
      <w:r>
        <w:rPr>
          <w:b w:val="0"/>
          <w:sz w:val="18"/>
          <w:szCs w:val="18"/>
        </w:rPr>
        <w:t xml:space="preserve">The </w:t>
      </w:r>
      <w:r>
        <w:rPr>
          <w:b w:val="0"/>
          <w:i/>
          <w:sz w:val="18"/>
          <w:szCs w:val="18"/>
        </w:rPr>
        <w:t xml:space="preserve">income approach </w:t>
      </w:r>
      <w:r>
        <w:rPr>
          <w:b w:val="0"/>
          <w:sz w:val="18"/>
          <w:szCs w:val="18"/>
        </w:rPr>
        <w:t>converts multiple future cash flows amounts to a single current (i.e. discounted) amount. When the income approach is used, the fair value measurement reflects current market expectations about those future amounts.</w:t>
      </w:r>
    </w:p>
    <w:p w14:paraId="65FA6226" w14:textId="77777777" w:rsidR="00750B76" w:rsidRDefault="00750B76" w:rsidP="00BF205C">
      <w:pPr>
        <w:pStyle w:val="Header"/>
        <w:spacing w:before="240"/>
        <w:rPr>
          <w:b w:val="0"/>
          <w:sz w:val="18"/>
          <w:szCs w:val="18"/>
        </w:rPr>
      </w:pPr>
      <w:r>
        <w:rPr>
          <w:b w:val="0"/>
          <w:sz w:val="18"/>
          <w:szCs w:val="18"/>
        </w:rPr>
        <w:t>Where fair value is used, the fair value approach is disclosed.</w:t>
      </w:r>
    </w:p>
    <w:p w14:paraId="519425F1" w14:textId="77777777" w:rsidR="00750B76" w:rsidRPr="003A500E" w:rsidRDefault="00750B76" w:rsidP="00BF205C">
      <w:pPr>
        <w:pStyle w:val="Header"/>
        <w:spacing w:before="240"/>
        <w:ind w:left="709" w:hanging="709"/>
        <w:rPr>
          <w:bCs/>
          <w:kern w:val="28"/>
          <w:sz w:val="28"/>
        </w:rPr>
      </w:pPr>
      <w:r>
        <w:rPr>
          <w:bCs/>
          <w:kern w:val="28"/>
          <w:sz w:val="28"/>
        </w:rPr>
        <w:t>A2</w:t>
      </w:r>
      <w:r>
        <w:rPr>
          <w:bCs/>
          <w:kern w:val="28"/>
          <w:sz w:val="28"/>
        </w:rPr>
        <w:tab/>
        <w:t>THE FUND’S OBJECTIVES</w:t>
      </w:r>
    </w:p>
    <w:p w14:paraId="3B807C19" w14:textId="77777777" w:rsidR="00750B76" w:rsidRDefault="00750B76" w:rsidP="00BF205C">
      <w:pPr>
        <w:pStyle w:val="Header"/>
        <w:spacing w:before="240"/>
        <w:rPr>
          <w:b w:val="0"/>
          <w:sz w:val="18"/>
          <w:szCs w:val="18"/>
        </w:rPr>
      </w:pPr>
      <w:r>
        <w:rPr>
          <w:b w:val="0"/>
          <w:sz w:val="18"/>
          <w:szCs w:val="18"/>
        </w:rPr>
        <w:t>The Fund has been established for the purpose of providing a source of compensation for defaults by law practices arising from acts or omissions of associates of the law practices.  A major source of income for the Fund is levies from legal practitioners.</w:t>
      </w:r>
    </w:p>
    <w:p w14:paraId="4B2593FD" w14:textId="77777777" w:rsidR="00750B76" w:rsidRPr="003A500E" w:rsidRDefault="00750B76" w:rsidP="00BF205C">
      <w:pPr>
        <w:pStyle w:val="Header"/>
        <w:spacing w:before="240"/>
        <w:ind w:left="709" w:hanging="709"/>
        <w:rPr>
          <w:bCs/>
          <w:kern w:val="28"/>
          <w:sz w:val="28"/>
        </w:rPr>
      </w:pPr>
      <w:r>
        <w:rPr>
          <w:bCs/>
          <w:kern w:val="28"/>
          <w:sz w:val="28"/>
        </w:rPr>
        <w:t>A3</w:t>
      </w:r>
      <w:r>
        <w:rPr>
          <w:bCs/>
          <w:kern w:val="28"/>
          <w:sz w:val="28"/>
        </w:rPr>
        <w:tab/>
        <w:t>AUTHORISATION OF FINANCIAL STATEMENTS FOR ISSUE</w:t>
      </w:r>
    </w:p>
    <w:p w14:paraId="7BAB20A1" w14:textId="77777777" w:rsidR="00750B76" w:rsidRDefault="00750B76" w:rsidP="00BF205C">
      <w:pPr>
        <w:pStyle w:val="Header"/>
        <w:spacing w:before="240"/>
        <w:rPr>
          <w:b w:val="0"/>
          <w:sz w:val="18"/>
          <w:szCs w:val="18"/>
        </w:rPr>
      </w:pPr>
      <w:r>
        <w:rPr>
          <w:b w:val="0"/>
          <w:sz w:val="18"/>
          <w:szCs w:val="18"/>
        </w:rPr>
        <w:t>The financial statements are authorised for issue by the Queensland Law Society Incorporated’s President and Chief Executive Officer at the date of signing the Management Certificate.</w:t>
      </w:r>
    </w:p>
    <w:p w14:paraId="6F0FCAE1" w14:textId="77777777" w:rsidR="00750B76" w:rsidRDefault="00750B76" w:rsidP="000B6E36"/>
    <w:p w14:paraId="4BE70675" w14:textId="77777777" w:rsidR="00750B76" w:rsidRDefault="00750B76">
      <w:pPr>
        <w:rPr>
          <w:b/>
          <w:bCs/>
          <w:sz w:val="28"/>
          <w:szCs w:val="28"/>
        </w:rPr>
      </w:pPr>
      <w:r>
        <w:rPr>
          <w:sz w:val="28"/>
          <w:szCs w:val="28"/>
        </w:rPr>
        <w:br w:type="page"/>
      </w:r>
    </w:p>
    <w:p w14:paraId="78EFA5EB" w14:textId="77777777" w:rsidR="00750B76" w:rsidRPr="004F4084" w:rsidRDefault="00750B76" w:rsidP="0086405C">
      <w:pPr>
        <w:pStyle w:val="Heading2"/>
        <w:ind w:left="709" w:hanging="709"/>
        <w:rPr>
          <w:sz w:val="28"/>
          <w:szCs w:val="28"/>
        </w:rPr>
      </w:pPr>
      <w:r w:rsidRPr="004F4084">
        <w:rPr>
          <w:sz w:val="28"/>
          <w:szCs w:val="28"/>
        </w:rPr>
        <w:lastRenderedPageBreak/>
        <w:t>B1</w:t>
      </w:r>
      <w:r>
        <w:rPr>
          <w:sz w:val="28"/>
          <w:szCs w:val="28"/>
        </w:rPr>
        <w:tab/>
      </w:r>
      <w:r w:rsidRPr="004F4084">
        <w:rPr>
          <w:sz w:val="28"/>
          <w:szCs w:val="28"/>
        </w:rPr>
        <w:t>REVENUE</w:t>
      </w:r>
      <w:r>
        <w:rPr>
          <w:sz w:val="28"/>
          <w:szCs w:val="28"/>
        </w:rPr>
        <w:t xml:space="preserve"> </w:t>
      </w:r>
    </w:p>
    <w:p w14:paraId="1CBD2C66" w14:textId="77777777" w:rsidR="00750B76" w:rsidRPr="00B82D37" w:rsidRDefault="00750B76" w:rsidP="00644EE0">
      <w:pPr>
        <w:pStyle w:val="Heading2"/>
        <w:tabs>
          <w:tab w:val="left" w:pos="851"/>
        </w:tabs>
        <w:spacing w:before="240" w:after="120"/>
      </w:pPr>
      <w:r w:rsidRPr="00B82D37">
        <w:t>B1-1</w:t>
      </w:r>
      <w:r w:rsidRPr="00B82D37">
        <w:tab/>
        <w:t>PRACTITIONER LEVIES</w:t>
      </w:r>
    </w:p>
    <w:p w14:paraId="205CFAA1" w14:textId="77777777" w:rsidR="00750B76" w:rsidRDefault="00750B76" w:rsidP="00377010">
      <w:pPr>
        <w:pStyle w:val="Header"/>
        <w:tabs>
          <w:tab w:val="clear" w:pos="4513"/>
          <w:tab w:val="clear" w:pos="9026"/>
        </w:tabs>
        <w:spacing w:before="120"/>
        <w:rPr>
          <w:b w:val="0"/>
          <w:sz w:val="18"/>
          <w:szCs w:val="18"/>
        </w:rPr>
      </w:pPr>
      <w:r>
        <w:rPr>
          <w:b w:val="0"/>
          <w:sz w:val="18"/>
          <w:szCs w:val="18"/>
        </w:rPr>
        <w:t>Revenues are recognised at the consideration received net of any amount of GST payable to the ATO.  Practitioner levies are recognised as revenue in the applicable membership year. For the Financial Year 2023-24 the Society determined a prudential increase to practitioner contribution levies as required to maintain the Fund and meet anticipated expenses.</w:t>
      </w:r>
    </w:p>
    <w:p w14:paraId="2A07C775" w14:textId="77777777" w:rsidR="00750B76" w:rsidRDefault="00750B76" w:rsidP="00000817">
      <w:pPr>
        <w:pStyle w:val="Header"/>
        <w:tabs>
          <w:tab w:val="clear" w:pos="4513"/>
          <w:tab w:val="clear" w:pos="9026"/>
        </w:tabs>
        <w:rPr>
          <w:b w:val="0"/>
          <w:sz w:val="18"/>
          <w:szCs w:val="18"/>
        </w:rPr>
      </w:pPr>
    </w:p>
    <w:tbl>
      <w:tblPr>
        <w:tblW w:w="8772" w:type="dxa"/>
        <w:tblLook w:val="04A0" w:firstRow="1" w:lastRow="0" w:firstColumn="1" w:lastColumn="0" w:noHBand="0" w:noVBand="1"/>
      </w:tblPr>
      <w:tblGrid>
        <w:gridCol w:w="5444"/>
        <w:gridCol w:w="1667"/>
        <w:gridCol w:w="1661"/>
      </w:tblGrid>
      <w:tr w:rsidR="00750B76" w:rsidRPr="008A4205" w14:paraId="79913C4A" w14:textId="77777777" w:rsidTr="005C4621">
        <w:trPr>
          <w:trHeight w:val="258"/>
        </w:trPr>
        <w:tc>
          <w:tcPr>
            <w:tcW w:w="5444" w:type="dxa"/>
            <w:vMerge w:val="restart"/>
            <w:tcBorders>
              <w:top w:val="single" w:sz="4" w:space="0" w:color="auto"/>
              <w:left w:val="single" w:sz="4" w:space="0" w:color="auto"/>
              <w:bottom w:val="nil"/>
              <w:right w:val="nil"/>
            </w:tcBorders>
            <w:shd w:val="clear" w:color="000000" w:fill="BFBFBF"/>
            <w:vAlign w:val="center"/>
            <w:hideMark/>
          </w:tcPr>
          <w:p w14:paraId="077BAC99" w14:textId="77777777" w:rsidR="00750B76" w:rsidRPr="008A4205" w:rsidRDefault="00750B76" w:rsidP="008A4205">
            <w:pPr>
              <w:jc w:val="center"/>
              <w:rPr>
                <w:rFonts w:cs="Arial"/>
                <w:b/>
                <w:bCs/>
                <w:color w:val="000000"/>
                <w:sz w:val="18"/>
                <w:szCs w:val="18"/>
              </w:rPr>
            </w:pPr>
            <w:r w:rsidRPr="008A4205">
              <w:rPr>
                <w:rFonts w:cs="Arial"/>
                <w:b/>
                <w:bCs/>
                <w:color w:val="000000"/>
                <w:sz w:val="18"/>
                <w:szCs w:val="18"/>
              </w:rPr>
              <w:t> </w:t>
            </w:r>
          </w:p>
        </w:tc>
        <w:tc>
          <w:tcPr>
            <w:tcW w:w="1667" w:type="dxa"/>
            <w:tcBorders>
              <w:top w:val="single" w:sz="4" w:space="0" w:color="auto"/>
              <w:left w:val="nil"/>
              <w:bottom w:val="nil"/>
              <w:right w:val="nil"/>
            </w:tcBorders>
            <w:shd w:val="clear" w:color="000000" w:fill="BFBFBF"/>
            <w:vAlign w:val="center"/>
            <w:hideMark/>
          </w:tcPr>
          <w:p w14:paraId="2E991BEF" w14:textId="77777777" w:rsidR="00750B76" w:rsidRPr="008A4205" w:rsidRDefault="00750B76" w:rsidP="008A4205">
            <w:pPr>
              <w:jc w:val="right"/>
              <w:rPr>
                <w:rFonts w:cs="Arial"/>
                <w:b/>
                <w:bCs/>
                <w:color w:val="000000"/>
                <w:sz w:val="18"/>
                <w:szCs w:val="18"/>
              </w:rPr>
            </w:pPr>
            <w:r w:rsidRPr="008A4205">
              <w:rPr>
                <w:rFonts w:cs="Arial"/>
                <w:b/>
                <w:bCs/>
                <w:color w:val="000000"/>
                <w:sz w:val="18"/>
                <w:szCs w:val="18"/>
              </w:rPr>
              <w:t>2024</w:t>
            </w:r>
          </w:p>
        </w:tc>
        <w:tc>
          <w:tcPr>
            <w:tcW w:w="1661" w:type="dxa"/>
            <w:tcBorders>
              <w:top w:val="single" w:sz="4" w:space="0" w:color="auto"/>
              <w:left w:val="nil"/>
              <w:bottom w:val="nil"/>
              <w:right w:val="single" w:sz="4" w:space="0" w:color="auto"/>
            </w:tcBorders>
            <w:shd w:val="clear" w:color="000000" w:fill="BFBFBF"/>
            <w:vAlign w:val="center"/>
            <w:hideMark/>
          </w:tcPr>
          <w:p w14:paraId="42D17C10" w14:textId="77777777" w:rsidR="00750B76" w:rsidRPr="008A4205" w:rsidRDefault="00750B76" w:rsidP="008A4205">
            <w:pPr>
              <w:jc w:val="right"/>
              <w:rPr>
                <w:rFonts w:cs="Arial"/>
                <w:b/>
                <w:bCs/>
                <w:color w:val="000000"/>
                <w:sz w:val="18"/>
                <w:szCs w:val="18"/>
              </w:rPr>
            </w:pPr>
            <w:r w:rsidRPr="008A4205">
              <w:rPr>
                <w:rFonts w:cs="Arial"/>
                <w:b/>
                <w:bCs/>
                <w:color w:val="000000"/>
                <w:sz w:val="18"/>
                <w:szCs w:val="18"/>
              </w:rPr>
              <w:t>2023</w:t>
            </w:r>
          </w:p>
        </w:tc>
      </w:tr>
      <w:tr w:rsidR="00750B76" w:rsidRPr="008A4205" w14:paraId="653D3648" w14:textId="77777777" w:rsidTr="005C4621">
        <w:trPr>
          <w:trHeight w:val="258"/>
        </w:trPr>
        <w:tc>
          <w:tcPr>
            <w:tcW w:w="5444" w:type="dxa"/>
            <w:vMerge/>
            <w:tcBorders>
              <w:top w:val="single" w:sz="4" w:space="0" w:color="auto"/>
              <w:left w:val="single" w:sz="4" w:space="0" w:color="auto"/>
              <w:bottom w:val="nil"/>
              <w:right w:val="nil"/>
            </w:tcBorders>
            <w:vAlign w:val="center"/>
            <w:hideMark/>
          </w:tcPr>
          <w:p w14:paraId="53C2D1DA" w14:textId="77777777" w:rsidR="00750B76" w:rsidRPr="008A4205" w:rsidRDefault="00750B76" w:rsidP="008A4205">
            <w:pPr>
              <w:rPr>
                <w:rFonts w:cs="Arial"/>
                <w:b/>
                <w:bCs/>
                <w:color w:val="000000"/>
                <w:sz w:val="18"/>
                <w:szCs w:val="18"/>
              </w:rPr>
            </w:pPr>
          </w:p>
        </w:tc>
        <w:tc>
          <w:tcPr>
            <w:tcW w:w="1667" w:type="dxa"/>
            <w:tcBorders>
              <w:top w:val="nil"/>
              <w:left w:val="nil"/>
              <w:bottom w:val="nil"/>
              <w:right w:val="nil"/>
            </w:tcBorders>
            <w:shd w:val="clear" w:color="000000" w:fill="BFBFBF"/>
            <w:vAlign w:val="center"/>
            <w:hideMark/>
          </w:tcPr>
          <w:p w14:paraId="73F9727B" w14:textId="77777777" w:rsidR="00750B76" w:rsidRPr="008A4205" w:rsidRDefault="00750B76" w:rsidP="008A4205">
            <w:pPr>
              <w:jc w:val="right"/>
              <w:rPr>
                <w:rFonts w:cs="Arial"/>
                <w:b/>
                <w:bCs/>
                <w:color w:val="000000"/>
                <w:sz w:val="18"/>
                <w:szCs w:val="18"/>
              </w:rPr>
            </w:pPr>
            <w:r w:rsidRPr="008A4205">
              <w:rPr>
                <w:rFonts w:cs="Arial"/>
                <w:b/>
                <w:bCs/>
                <w:color w:val="000000"/>
                <w:sz w:val="18"/>
                <w:szCs w:val="18"/>
              </w:rPr>
              <w:t>$'000</w:t>
            </w:r>
          </w:p>
        </w:tc>
        <w:tc>
          <w:tcPr>
            <w:tcW w:w="1661" w:type="dxa"/>
            <w:tcBorders>
              <w:top w:val="nil"/>
              <w:left w:val="nil"/>
              <w:bottom w:val="nil"/>
              <w:right w:val="single" w:sz="4" w:space="0" w:color="auto"/>
            </w:tcBorders>
            <w:shd w:val="clear" w:color="000000" w:fill="BFBFBF"/>
            <w:vAlign w:val="center"/>
            <w:hideMark/>
          </w:tcPr>
          <w:p w14:paraId="43A9D42A" w14:textId="77777777" w:rsidR="00750B76" w:rsidRPr="008A4205" w:rsidRDefault="00750B76" w:rsidP="008A4205">
            <w:pPr>
              <w:jc w:val="right"/>
              <w:rPr>
                <w:rFonts w:cs="Arial"/>
                <w:b/>
                <w:bCs/>
                <w:color w:val="000000"/>
                <w:sz w:val="18"/>
                <w:szCs w:val="18"/>
              </w:rPr>
            </w:pPr>
            <w:r w:rsidRPr="008A4205">
              <w:rPr>
                <w:rFonts w:cs="Arial"/>
                <w:b/>
                <w:bCs/>
                <w:color w:val="000000"/>
                <w:sz w:val="18"/>
                <w:szCs w:val="18"/>
              </w:rPr>
              <w:t>$'000</w:t>
            </w:r>
          </w:p>
        </w:tc>
      </w:tr>
      <w:tr w:rsidR="00750B76" w:rsidRPr="008A4205" w14:paraId="7902DBFE" w14:textId="77777777" w:rsidTr="005C4621">
        <w:trPr>
          <w:trHeight w:val="258"/>
        </w:trPr>
        <w:tc>
          <w:tcPr>
            <w:tcW w:w="5444" w:type="dxa"/>
            <w:tcBorders>
              <w:top w:val="single" w:sz="4" w:space="0" w:color="auto"/>
              <w:left w:val="single" w:sz="4" w:space="0" w:color="auto"/>
              <w:bottom w:val="nil"/>
              <w:right w:val="nil"/>
            </w:tcBorders>
            <w:shd w:val="clear" w:color="auto" w:fill="auto"/>
            <w:noWrap/>
            <w:vAlign w:val="bottom"/>
            <w:hideMark/>
          </w:tcPr>
          <w:p w14:paraId="78585EFD" w14:textId="77777777" w:rsidR="00750B76" w:rsidRPr="008A4205" w:rsidRDefault="00750B76" w:rsidP="008A4205">
            <w:pPr>
              <w:rPr>
                <w:rFonts w:cs="Arial"/>
                <w:color w:val="000000"/>
                <w:sz w:val="18"/>
                <w:szCs w:val="18"/>
              </w:rPr>
            </w:pPr>
            <w:r w:rsidRPr="008A4205">
              <w:rPr>
                <w:rFonts w:cs="Arial"/>
                <w:color w:val="000000"/>
                <w:sz w:val="18"/>
                <w:szCs w:val="18"/>
              </w:rPr>
              <w:t>Practitioner levies</w:t>
            </w:r>
          </w:p>
        </w:tc>
        <w:tc>
          <w:tcPr>
            <w:tcW w:w="1667" w:type="dxa"/>
            <w:tcBorders>
              <w:top w:val="single" w:sz="4" w:space="0" w:color="auto"/>
              <w:left w:val="nil"/>
              <w:bottom w:val="nil"/>
              <w:right w:val="nil"/>
            </w:tcBorders>
            <w:shd w:val="clear" w:color="000000" w:fill="F2F2F2"/>
            <w:noWrap/>
            <w:vAlign w:val="bottom"/>
            <w:hideMark/>
          </w:tcPr>
          <w:p w14:paraId="71411342" w14:textId="77777777" w:rsidR="00750B76" w:rsidRPr="008A4205" w:rsidRDefault="00750B76" w:rsidP="008A4205">
            <w:pPr>
              <w:jc w:val="right"/>
              <w:rPr>
                <w:rFonts w:cs="Arial"/>
                <w:color w:val="000000"/>
                <w:sz w:val="18"/>
                <w:szCs w:val="18"/>
              </w:rPr>
            </w:pPr>
            <w:r w:rsidRPr="008A4205">
              <w:rPr>
                <w:rFonts w:cs="Arial"/>
                <w:color w:val="000000"/>
                <w:sz w:val="18"/>
                <w:szCs w:val="18"/>
              </w:rPr>
              <w:t>3,546</w:t>
            </w:r>
          </w:p>
        </w:tc>
        <w:tc>
          <w:tcPr>
            <w:tcW w:w="1661" w:type="dxa"/>
            <w:tcBorders>
              <w:top w:val="single" w:sz="4" w:space="0" w:color="auto"/>
              <w:left w:val="nil"/>
              <w:bottom w:val="nil"/>
              <w:right w:val="single" w:sz="4" w:space="0" w:color="auto"/>
            </w:tcBorders>
            <w:shd w:val="clear" w:color="auto" w:fill="auto"/>
            <w:noWrap/>
            <w:vAlign w:val="bottom"/>
            <w:hideMark/>
          </w:tcPr>
          <w:p w14:paraId="688CB4D9" w14:textId="77777777" w:rsidR="00750B76" w:rsidRPr="008A4205" w:rsidRDefault="00750B76" w:rsidP="008A4205">
            <w:pPr>
              <w:jc w:val="right"/>
              <w:rPr>
                <w:rFonts w:cs="Arial"/>
                <w:color w:val="000000"/>
                <w:sz w:val="18"/>
                <w:szCs w:val="18"/>
              </w:rPr>
            </w:pPr>
            <w:r w:rsidRPr="008A4205">
              <w:rPr>
                <w:rFonts w:cs="Arial"/>
                <w:color w:val="000000"/>
                <w:sz w:val="18"/>
                <w:szCs w:val="18"/>
              </w:rPr>
              <w:t>532</w:t>
            </w:r>
          </w:p>
        </w:tc>
      </w:tr>
      <w:tr w:rsidR="00750B76" w:rsidRPr="008A4205" w14:paraId="13C7ABB7" w14:textId="77777777" w:rsidTr="005C4621">
        <w:trPr>
          <w:trHeight w:val="258"/>
        </w:trPr>
        <w:tc>
          <w:tcPr>
            <w:tcW w:w="5444" w:type="dxa"/>
            <w:tcBorders>
              <w:top w:val="nil"/>
              <w:left w:val="single" w:sz="4" w:space="0" w:color="auto"/>
              <w:bottom w:val="single" w:sz="4" w:space="0" w:color="auto"/>
              <w:right w:val="nil"/>
            </w:tcBorders>
            <w:shd w:val="clear" w:color="auto" w:fill="auto"/>
            <w:noWrap/>
            <w:vAlign w:val="bottom"/>
            <w:hideMark/>
          </w:tcPr>
          <w:p w14:paraId="7DBEA671" w14:textId="77777777" w:rsidR="00750B76" w:rsidRPr="008A4205" w:rsidRDefault="00750B76" w:rsidP="008A4205">
            <w:pPr>
              <w:rPr>
                <w:rFonts w:cs="Arial"/>
                <w:color w:val="000000"/>
                <w:sz w:val="18"/>
                <w:szCs w:val="18"/>
              </w:rPr>
            </w:pPr>
            <w:r w:rsidRPr="008A4205">
              <w:rPr>
                <w:rFonts w:cs="Arial"/>
                <w:color w:val="000000"/>
                <w:sz w:val="18"/>
                <w:szCs w:val="18"/>
              </w:rPr>
              <w:t>Claim payment recoveries</w:t>
            </w:r>
          </w:p>
        </w:tc>
        <w:tc>
          <w:tcPr>
            <w:tcW w:w="1667" w:type="dxa"/>
            <w:tcBorders>
              <w:top w:val="nil"/>
              <w:left w:val="nil"/>
              <w:bottom w:val="single" w:sz="4" w:space="0" w:color="auto"/>
              <w:right w:val="nil"/>
            </w:tcBorders>
            <w:shd w:val="clear" w:color="000000" w:fill="F2F2F2"/>
            <w:noWrap/>
            <w:vAlign w:val="bottom"/>
            <w:hideMark/>
          </w:tcPr>
          <w:p w14:paraId="160430F8" w14:textId="77777777" w:rsidR="00750B76" w:rsidRPr="008A4205" w:rsidRDefault="00750B76" w:rsidP="008A4205">
            <w:pPr>
              <w:jc w:val="right"/>
              <w:rPr>
                <w:rFonts w:cs="Arial"/>
                <w:color w:val="000000"/>
                <w:sz w:val="18"/>
                <w:szCs w:val="18"/>
              </w:rPr>
            </w:pPr>
            <w:r w:rsidRPr="008A4205">
              <w:rPr>
                <w:rFonts w:cs="Arial"/>
                <w:color w:val="000000"/>
                <w:sz w:val="18"/>
                <w:szCs w:val="18"/>
              </w:rPr>
              <w:t>84</w:t>
            </w:r>
          </w:p>
        </w:tc>
        <w:tc>
          <w:tcPr>
            <w:tcW w:w="1661" w:type="dxa"/>
            <w:tcBorders>
              <w:top w:val="nil"/>
              <w:left w:val="nil"/>
              <w:bottom w:val="single" w:sz="4" w:space="0" w:color="auto"/>
              <w:right w:val="single" w:sz="4" w:space="0" w:color="auto"/>
            </w:tcBorders>
            <w:shd w:val="clear" w:color="auto" w:fill="auto"/>
            <w:noWrap/>
            <w:vAlign w:val="bottom"/>
            <w:hideMark/>
          </w:tcPr>
          <w:p w14:paraId="39D74D92" w14:textId="77777777" w:rsidR="00750B76" w:rsidRPr="008A4205" w:rsidRDefault="00750B76" w:rsidP="008A4205">
            <w:pPr>
              <w:jc w:val="right"/>
              <w:rPr>
                <w:rFonts w:cs="Arial"/>
                <w:color w:val="000000"/>
                <w:sz w:val="18"/>
                <w:szCs w:val="18"/>
              </w:rPr>
            </w:pPr>
            <w:r w:rsidRPr="008A4205">
              <w:rPr>
                <w:rFonts w:cs="Arial"/>
                <w:color w:val="000000"/>
                <w:sz w:val="18"/>
                <w:szCs w:val="18"/>
              </w:rPr>
              <w:t>17</w:t>
            </w:r>
          </w:p>
        </w:tc>
      </w:tr>
      <w:tr w:rsidR="00750B76" w:rsidRPr="008A4205" w14:paraId="51E1FD3E" w14:textId="77777777" w:rsidTr="005C4621">
        <w:trPr>
          <w:trHeight w:val="258"/>
        </w:trPr>
        <w:tc>
          <w:tcPr>
            <w:tcW w:w="5444" w:type="dxa"/>
            <w:tcBorders>
              <w:top w:val="nil"/>
              <w:left w:val="single" w:sz="4" w:space="0" w:color="auto"/>
              <w:bottom w:val="single" w:sz="4" w:space="0" w:color="auto"/>
              <w:right w:val="nil"/>
            </w:tcBorders>
            <w:shd w:val="clear" w:color="000000" w:fill="BFBFBF"/>
            <w:noWrap/>
            <w:vAlign w:val="bottom"/>
            <w:hideMark/>
          </w:tcPr>
          <w:p w14:paraId="6E133E81" w14:textId="77777777" w:rsidR="00750B76" w:rsidRPr="008A4205" w:rsidRDefault="00750B76" w:rsidP="008A4205">
            <w:pPr>
              <w:rPr>
                <w:rFonts w:cs="Arial"/>
                <w:b/>
                <w:bCs/>
                <w:color w:val="000000"/>
                <w:sz w:val="18"/>
                <w:szCs w:val="18"/>
              </w:rPr>
            </w:pPr>
            <w:r w:rsidRPr="008A4205">
              <w:rPr>
                <w:rFonts w:cs="Arial"/>
                <w:b/>
                <w:bCs/>
                <w:color w:val="000000"/>
                <w:sz w:val="18"/>
                <w:szCs w:val="18"/>
              </w:rPr>
              <w:t>Total practitioner levies</w:t>
            </w:r>
          </w:p>
        </w:tc>
        <w:tc>
          <w:tcPr>
            <w:tcW w:w="1667" w:type="dxa"/>
            <w:tcBorders>
              <w:top w:val="nil"/>
              <w:left w:val="nil"/>
              <w:bottom w:val="single" w:sz="4" w:space="0" w:color="auto"/>
              <w:right w:val="nil"/>
            </w:tcBorders>
            <w:shd w:val="clear" w:color="000000" w:fill="BFBFBF"/>
            <w:noWrap/>
            <w:vAlign w:val="bottom"/>
            <w:hideMark/>
          </w:tcPr>
          <w:p w14:paraId="7351CF73" w14:textId="77777777" w:rsidR="00750B76" w:rsidRPr="008A4205" w:rsidRDefault="00750B76" w:rsidP="008A4205">
            <w:pPr>
              <w:jc w:val="right"/>
              <w:rPr>
                <w:rFonts w:cs="Arial"/>
                <w:b/>
                <w:bCs/>
                <w:color w:val="000000"/>
                <w:sz w:val="18"/>
                <w:szCs w:val="18"/>
              </w:rPr>
            </w:pPr>
            <w:r w:rsidRPr="008A4205">
              <w:rPr>
                <w:rFonts w:cs="Arial"/>
                <w:b/>
                <w:bCs/>
                <w:color w:val="000000"/>
                <w:sz w:val="18"/>
                <w:szCs w:val="18"/>
              </w:rPr>
              <w:t>3,630</w:t>
            </w:r>
          </w:p>
        </w:tc>
        <w:tc>
          <w:tcPr>
            <w:tcW w:w="1661" w:type="dxa"/>
            <w:tcBorders>
              <w:top w:val="nil"/>
              <w:left w:val="nil"/>
              <w:bottom w:val="single" w:sz="4" w:space="0" w:color="auto"/>
              <w:right w:val="single" w:sz="4" w:space="0" w:color="auto"/>
            </w:tcBorders>
            <w:shd w:val="clear" w:color="000000" w:fill="BFBFBF"/>
            <w:noWrap/>
            <w:vAlign w:val="bottom"/>
            <w:hideMark/>
          </w:tcPr>
          <w:p w14:paraId="249060E5" w14:textId="77777777" w:rsidR="00750B76" w:rsidRPr="008A4205" w:rsidRDefault="00750B76" w:rsidP="008A4205">
            <w:pPr>
              <w:jc w:val="right"/>
              <w:rPr>
                <w:rFonts w:cs="Arial"/>
                <w:b/>
                <w:bCs/>
                <w:color w:val="000000"/>
                <w:sz w:val="18"/>
                <w:szCs w:val="18"/>
              </w:rPr>
            </w:pPr>
            <w:r w:rsidRPr="008A4205">
              <w:rPr>
                <w:rFonts w:cs="Arial"/>
                <w:b/>
                <w:bCs/>
                <w:color w:val="000000"/>
                <w:sz w:val="18"/>
                <w:szCs w:val="18"/>
              </w:rPr>
              <w:t>549</w:t>
            </w:r>
          </w:p>
        </w:tc>
      </w:tr>
    </w:tbl>
    <w:p w14:paraId="65BD1B5F" w14:textId="77777777" w:rsidR="00750B76" w:rsidRPr="00AA39FB" w:rsidRDefault="00750B76" w:rsidP="00377010">
      <w:pPr>
        <w:pStyle w:val="Heading2"/>
        <w:tabs>
          <w:tab w:val="left" w:pos="851"/>
        </w:tabs>
        <w:spacing w:before="240" w:after="120"/>
      </w:pPr>
      <w:r>
        <w:t>B1-2</w:t>
      </w:r>
      <w:r>
        <w:tab/>
      </w:r>
      <w:r w:rsidRPr="00AA39FB">
        <w:t>INVESTMENT INCOME</w:t>
      </w:r>
    </w:p>
    <w:p w14:paraId="22D00246" w14:textId="77777777" w:rsidR="00750B76" w:rsidRDefault="00750B76" w:rsidP="00377010">
      <w:pPr>
        <w:pStyle w:val="Header"/>
        <w:tabs>
          <w:tab w:val="clear" w:pos="4513"/>
          <w:tab w:val="clear" w:pos="9026"/>
        </w:tabs>
        <w:rPr>
          <w:b w:val="0"/>
          <w:sz w:val="18"/>
          <w:szCs w:val="18"/>
        </w:rPr>
      </w:pPr>
      <w:r>
        <w:rPr>
          <w:b w:val="0"/>
          <w:sz w:val="18"/>
          <w:szCs w:val="18"/>
        </w:rPr>
        <w:t xml:space="preserve">Distribution from investments income is recognised when declared by fund managers. </w:t>
      </w:r>
    </w:p>
    <w:p w14:paraId="20F40D73" w14:textId="77777777" w:rsidR="00750B76" w:rsidRPr="006C4A9F" w:rsidRDefault="00750B76" w:rsidP="00644EE0">
      <w:pPr>
        <w:pStyle w:val="Header"/>
        <w:tabs>
          <w:tab w:val="clear" w:pos="4513"/>
          <w:tab w:val="clear" w:pos="9026"/>
        </w:tabs>
        <w:spacing w:before="120"/>
        <w:rPr>
          <w:b w:val="0"/>
          <w:sz w:val="18"/>
          <w:szCs w:val="18"/>
        </w:rPr>
      </w:pPr>
      <w:r w:rsidRPr="002F07DA">
        <w:rPr>
          <w:b w:val="0"/>
          <w:sz w:val="18"/>
          <w:szCs w:val="18"/>
        </w:rPr>
        <w:t xml:space="preserve">Interest income is </w:t>
      </w:r>
      <w:r>
        <w:rPr>
          <w:b w:val="0"/>
          <w:sz w:val="18"/>
          <w:szCs w:val="18"/>
        </w:rPr>
        <w:t>recognised as it accrues, taking into account the effective yield on the financial asset and is also recognised net of bank charges.</w:t>
      </w:r>
    </w:p>
    <w:p w14:paraId="4DB4BC55" w14:textId="77777777" w:rsidR="00750B76" w:rsidRDefault="00750B76" w:rsidP="001C3F2B">
      <w:pPr>
        <w:pStyle w:val="Header"/>
        <w:rPr>
          <w:b w:val="0"/>
          <w:sz w:val="20"/>
        </w:rPr>
      </w:pPr>
    </w:p>
    <w:tbl>
      <w:tblPr>
        <w:tblW w:w="8766" w:type="dxa"/>
        <w:tblLook w:val="04A0" w:firstRow="1" w:lastRow="0" w:firstColumn="1" w:lastColumn="0" w:noHBand="0" w:noVBand="1"/>
      </w:tblPr>
      <w:tblGrid>
        <w:gridCol w:w="5439"/>
        <w:gridCol w:w="1667"/>
        <w:gridCol w:w="1660"/>
      </w:tblGrid>
      <w:tr w:rsidR="00750B76" w:rsidRPr="008A4205" w14:paraId="718549A7" w14:textId="77777777" w:rsidTr="005C4621">
        <w:trPr>
          <w:trHeight w:val="251"/>
        </w:trPr>
        <w:tc>
          <w:tcPr>
            <w:tcW w:w="5439" w:type="dxa"/>
            <w:vMerge w:val="restart"/>
            <w:tcBorders>
              <w:top w:val="single" w:sz="4" w:space="0" w:color="auto"/>
              <w:left w:val="single" w:sz="4" w:space="0" w:color="auto"/>
              <w:bottom w:val="single" w:sz="4" w:space="0" w:color="000000"/>
              <w:right w:val="nil"/>
            </w:tcBorders>
            <w:shd w:val="clear" w:color="000000" w:fill="BFBFBF"/>
            <w:vAlign w:val="center"/>
            <w:hideMark/>
          </w:tcPr>
          <w:p w14:paraId="29A9F4A1" w14:textId="77777777" w:rsidR="00750B76" w:rsidRPr="008A4205" w:rsidRDefault="00750B76" w:rsidP="004040A8">
            <w:pPr>
              <w:jc w:val="center"/>
              <w:rPr>
                <w:rFonts w:cs="Arial"/>
                <w:b/>
                <w:bCs/>
                <w:color w:val="000000"/>
                <w:sz w:val="18"/>
                <w:szCs w:val="18"/>
              </w:rPr>
            </w:pPr>
            <w:r>
              <w:rPr>
                <w:rFonts w:cs="Arial"/>
                <w:b/>
                <w:bCs/>
                <w:color w:val="000000"/>
                <w:sz w:val="18"/>
                <w:szCs w:val="18"/>
              </w:rPr>
              <w:t> </w:t>
            </w:r>
          </w:p>
        </w:tc>
        <w:tc>
          <w:tcPr>
            <w:tcW w:w="1667" w:type="dxa"/>
            <w:tcBorders>
              <w:top w:val="single" w:sz="4" w:space="0" w:color="auto"/>
              <w:left w:val="nil"/>
              <w:bottom w:val="nil"/>
              <w:right w:val="nil"/>
            </w:tcBorders>
            <w:shd w:val="clear" w:color="000000" w:fill="BFBFBF"/>
            <w:vAlign w:val="center"/>
            <w:hideMark/>
          </w:tcPr>
          <w:p w14:paraId="781A7F9B" w14:textId="77777777" w:rsidR="00750B76" w:rsidRPr="008A4205" w:rsidRDefault="00750B76" w:rsidP="004040A8">
            <w:pPr>
              <w:jc w:val="right"/>
              <w:rPr>
                <w:rFonts w:cs="Arial"/>
                <w:b/>
                <w:bCs/>
                <w:color w:val="000000"/>
                <w:sz w:val="18"/>
                <w:szCs w:val="18"/>
              </w:rPr>
            </w:pPr>
            <w:r>
              <w:rPr>
                <w:rFonts w:cs="Arial"/>
                <w:b/>
                <w:bCs/>
                <w:color w:val="000000"/>
                <w:sz w:val="18"/>
                <w:szCs w:val="18"/>
              </w:rPr>
              <w:t>2024</w:t>
            </w:r>
          </w:p>
        </w:tc>
        <w:tc>
          <w:tcPr>
            <w:tcW w:w="1660" w:type="dxa"/>
            <w:tcBorders>
              <w:top w:val="single" w:sz="4" w:space="0" w:color="auto"/>
              <w:left w:val="nil"/>
              <w:bottom w:val="nil"/>
              <w:right w:val="single" w:sz="4" w:space="0" w:color="auto"/>
            </w:tcBorders>
            <w:shd w:val="clear" w:color="000000" w:fill="BFBFBF"/>
            <w:vAlign w:val="center"/>
            <w:hideMark/>
          </w:tcPr>
          <w:p w14:paraId="2B9E4336" w14:textId="77777777" w:rsidR="00750B76" w:rsidRPr="008A4205" w:rsidRDefault="00750B76" w:rsidP="004040A8">
            <w:pPr>
              <w:jc w:val="right"/>
              <w:rPr>
                <w:rFonts w:cs="Arial"/>
                <w:b/>
                <w:bCs/>
                <w:color w:val="000000"/>
                <w:sz w:val="18"/>
                <w:szCs w:val="18"/>
              </w:rPr>
            </w:pPr>
            <w:r>
              <w:rPr>
                <w:rFonts w:cs="Arial"/>
                <w:b/>
                <w:bCs/>
                <w:color w:val="000000"/>
                <w:sz w:val="18"/>
                <w:szCs w:val="18"/>
              </w:rPr>
              <w:t>2023</w:t>
            </w:r>
          </w:p>
        </w:tc>
      </w:tr>
      <w:tr w:rsidR="00750B76" w:rsidRPr="008A4205" w14:paraId="7605D2E6" w14:textId="77777777" w:rsidTr="005C4621">
        <w:trPr>
          <w:trHeight w:val="251"/>
        </w:trPr>
        <w:tc>
          <w:tcPr>
            <w:tcW w:w="5439" w:type="dxa"/>
            <w:vMerge/>
            <w:tcBorders>
              <w:top w:val="single" w:sz="4" w:space="0" w:color="auto"/>
              <w:left w:val="single" w:sz="4" w:space="0" w:color="auto"/>
              <w:bottom w:val="single" w:sz="4" w:space="0" w:color="000000"/>
              <w:right w:val="nil"/>
            </w:tcBorders>
            <w:vAlign w:val="center"/>
            <w:hideMark/>
          </w:tcPr>
          <w:p w14:paraId="2167801C" w14:textId="77777777" w:rsidR="00750B76" w:rsidRPr="008A4205" w:rsidRDefault="00750B76" w:rsidP="004040A8">
            <w:pPr>
              <w:rPr>
                <w:rFonts w:cs="Arial"/>
                <w:b/>
                <w:bCs/>
                <w:color w:val="000000"/>
                <w:sz w:val="18"/>
                <w:szCs w:val="18"/>
              </w:rPr>
            </w:pPr>
          </w:p>
        </w:tc>
        <w:tc>
          <w:tcPr>
            <w:tcW w:w="1667" w:type="dxa"/>
            <w:tcBorders>
              <w:top w:val="nil"/>
              <w:left w:val="nil"/>
              <w:bottom w:val="single" w:sz="4" w:space="0" w:color="auto"/>
              <w:right w:val="nil"/>
            </w:tcBorders>
            <w:shd w:val="clear" w:color="000000" w:fill="BFBFBF"/>
            <w:vAlign w:val="center"/>
            <w:hideMark/>
          </w:tcPr>
          <w:p w14:paraId="1AAA7024" w14:textId="77777777" w:rsidR="00750B76" w:rsidRPr="008A4205" w:rsidRDefault="00750B76" w:rsidP="004040A8">
            <w:pPr>
              <w:jc w:val="right"/>
              <w:rPr>
                <w:rFonts w:cs="Arial"/>
                <w:b/>
                <w:bCs/>
                <w:color w:val="000000"/>
                <w:sz w:val="18"/>
                <w:szCs w:val="18"/>
              </w:rPr>
            </w:pPr>
            <w:r>
              <w:rPr>
                <w:rFonts w:cs="Arial"/>
                <w:b/>
                <w:bCs/>
                <w:color w:val="000000"/>
                <w:sz w:val="18"/>
                <w:szCs w:val="18"/>
              </w:rPr>
              <w:t>$'000</w:t>
            </w:r>
          </w:p>
        </w:tc>
        <w:tc>
          <w:tcPr>
            <w:tcW w:w="1660" w:type="dxa"/>
            <w:tcBorders>
              <w:top w:val="nil"/>
              <w:left w:val="nil"/>
              <w:bottom w:val="single" w:sz="4" w:space="0" w:color="auto"/>
              <w:right w:val="single" w:sz="4" w:space="0" w:color="auto"/>
            </w:tcBorders>
            <w:shd w:val="clear" w:color="000000" w:fill="BFBFBF"/>
            <w:vAlign w:val="center"/>
            <w:hideMark/>
          </w:tcPr>
          <w:p w14:paraId="179CD0E0" w14:textId="77777777" w:rsidR="00750B76" w:rsidRPr="008A4205" w:rsidRDefault="00750B76" w:rsidP="004040A8">
            <w:pPr>
              <w:jc w:val="right"/>
              <w:rPr>
                <w:rFonts w:cs="Arial"/>
                <w:b/>
                <w:bCs/>
                <w:color w:val="000000"/>
                <w:sz w:val="18"/>
                <w:szCs w:val="18"/>
              </w:rPr>
            </w:pPr>
            <w:r>
              <w:rPr>
                <w:rFonts w:cs="Arial"/>
                <w:b/>
                <w:bCs/>
                <w:color w:val="000000"/>
                <w:sz w:val="18"/>
                <w:szCs w:val="18"/>
              </w:rPr>
              <w:t>$'000</w:t>
            </w:r>
          </w:p>
        </w:tc>
      </w:tr>
      <w:tr w:rsidR="00750B76" w:rsidRPr="008A4205" w14:paraId="1FA4EB15" w14:textId="77777777" w:rsidTr="005C4621">
        <w:trPr>
          <w:trHeight w:val="251"/>
        </w:trPr>
        <w:tc>
          <w:tcPr>
            <w:tcW w:w="5439" w:type="dxa"/>
            <w:tcBorders>
              <w:top w:val="nil"/>
              <w:left w:val="single" w:sz="4" w:space="0" w:color="auto"/>
              <w:bottom w:val="nil"/>
              <w:right w:val="nil"/>
            </w:tcBorders>
            <w:shd w:val="clear" w:color="auto" w:fill="auto"/>
            <w:noWrap/>
            <w:vAlign w:val="bottom"/>
            <w:hideMark/>
          </w:tcPr>
          <w:p w14:paraId="5878C43A" w14:textId="77777777" w:rsidR="00750B76" w:rsidRPr="008A4205" w:rsidRDefault="00750B76" w:rsidP="004040A8">
            <w:pPr>
              <w:rPr>
                <w:rFonts w:cs="Arial"/>
                <w:color w:val="000000"/>
                <w:sz w:val="18"/>
                <w:szCs w:val="18"/>
              </w:rPr>
            </w:pPr>
            <w:r>
              <w:rPr>
                <w:rFonts w:cs="Arial"/>
                <w:color w:val="000000"/>
                <w:sz w:val="18"/>
                <w:szCs w:val="18"/>
              </w:rPr>
              <w:t>Distributions from investments</w:t>
            </w:r>
          </w:p>
        </w:tc>
        <w:tc>
          <w:tcPr>
            <w:tcW w:w="1667" w:type="dxa"/>
            <w:tcBorders>
              <w:top w:val="nil"/>
              <w:left w:val="nil"/>
              <w:bottom w:val="nil"/>
              <w:right w:val="nil"/>
            </w:tcBorders>
            <w:shd w:val="clear" w:color="000000" w:fill="F2F2F2"/>
            <w:noWrap/>
            <w:vAlign w:val="bottom"/>
            <w:hideMark/>
          </w:tcPr>
          <w:p w14:paraId="2C0CDCE2" w14:textId="77777777" w:rsidR="00750B76" w:rsidRPr="008A4205" w:rsidRDefault="00750B76" w:rsidP="004040A8">
            <w:pPr>
              <w:jc w:val="right"/>
              <w:rPr>
                <w:rFonts w:cs="Arial"/>
                <w:color w:val="000000"/>
                <w:sz w:val="18"/>
                <w:szCs w:val="18"/>
              </w:rPr>
            </w:pPr>
            <w:r>
              <w:rPr>
                <w:rFonts w:cs="Arial"/>
                <w:color w:val="000000"/>
                <w:sz w:val="18"/>
                <w:szCs w:val="18"/>
              </w:rPr>
              <w:t>619</w:t>
            </w:r>
          </w:p>
        </w:tc>
        <w:tc>
          <w:tcPr>
            <w:tcW w:w="1660" w:type="dxa"/>
            <w:tcBorders>
              <w:top w:val="nil"/>
              <w:left w:val="nil"/>
              <w:bottom w:val="nil"/>
              <w:right w:val="single" w:sz="4" w:space="0" w:color="auto"/>
            </w:tcBorders>
            <w:shd w:val="clear" w:color="auto" w:fill="auto"/>
            <w:noWrap/>
            <w:vAlign w:val="bottom"/>
            <w:hideMark/>
          </w:tcPr>
          <w:p w14:paraId="04828E97" w14:textId="77777777" w:rsidR="00750B76" w:rsidRPr="008A4205" w:rsidRDefault="00750B76" w:rsidP="004040A8">
            <w:pPr>
              <w:jc w:val="right"/>
              <w:rPr>
                <w:rFonts w:cs="Arial"/>
                <w:color w:val="000000"/>
                <w:sz w:val="18"/>
                <w:szCs w:val="18"/>
              </w:rPr>
            </w:pPr>
            <w:r>
              <w:rPr>
                <w:rFonts w:cs="Arial"/>
                <w:color w:val="000000"/>
                <w:sz w:val="18"/>
                <w:szCs w:val="18"/>
              </w:rPr>
              <w:t>481</w:t>
            </w:r>
          </w:p>
        </w:tc>
      </w:tr>
      <w:tr w:rsidR="00750B76" w:rsidRPr="008A4205" w14:paraId="7FA83AC7" w14:textId="77777777" w:rsidTr="005C4621">
        <w:trPr>
          <w:trHeight w:val="251"/>
        </w:trPr>
        <w:tc>
          <w:tcPr>
            <w:tcW w:w="5439" w:type="dxa"/>
            <w:tcBorders>
              <w:top w:val="nil"/>
              <w:left w:val="single" w:sz="4" w:space="0" w:color="auto"/>
              <w:bottom w:val="nil"/>
              <w:right w:val="nil"/>
            </w:tcBorders>
            <w:shd w:val="clear" w:color="auto" w:fill="auto"/>
            <w:noWrap/>
            <w:vAlign w:val="bottom"/>
            <w:hideMark/>
          </w:tcPr>
          <w:p w14:paraId="14DB4F43" w14:textId="77777777" w:rsidR="00750B76" w:rsidRPr="008A4205" w:rsidRDefault="00750B76" w:rsidP="004040A8">
            <w:pPr>
              <w:rPr>
                <w:rFonts w:cs="Arial"/>
                <w:color w:val="000000"/>
                <w:sz w:val="18"/>
                <w:szCs w:val="18"/>
              </w:rPr>
            </w:pPr>
            <w:r>
              <w:rPr>
                <w:rFonts w:cs="Arial"/>
                <w:color w:val="000000"/>
                <w:sz w:val="18"/>
                <w:szCs w:val="18"/>
              </w:rPr>
              <w:t>Interest income</w:t>
            </w:r>
          </w:p>
        </w:tc>
        <w:tc>
          <w:tcPr>
            <w:tcW w:w="1667" w:type="dxa"/>
            <w:tcBorders>
              <w:top w:val="nil"/>
              <w:left w:val="nil"/>
              <w:bottom w:val="single" w:sz="4" w:space="0" w:color="auto"/>
              <w:right w:val="nil"/>
            </w:tcBorders>
            <w:shd w:val="clear" w:color="000000" w:fill="F2F2F2"/>
            <w:noWrap/>
            <w:vAlign w:val="bottom"/>
            <w:hideMark/>
          </w:tcPr>
          <w:p w14:paraId="3C7C6D85" w14:textId="77777777" w:rsidR="00750B76" w:rsidRPr="008A4205" w:rsidRDefault="00750B76" w:rsidP="004040A8">
            <w:pPr>
              <w:jc w:val="right"/>
              <w:rPr>
                <w:rFonts w:cs="Arial"/>
                <w:color w:val="000000"/>
                <w:sz w:val="18"/>
                <w:szCs w:val="18"/>
              </w:rPr>
            </w:pPr>
            <w:r>
              <w:rPr>
                <w:rFonts w:cs="Arial"/>
                <w:color w:val="000000"/>
                <w:sz w:val="18"/>
                <w:szCs w:val="18"/>
              </w:rPr>
              <w:t>109</w:t>
            </w:r>
          </w:p>
        </w:tc>
        <w:tc>
          <w:tcPr>
            <w:tcW w:w="1660" w:type="dxa"/>
            <w:tcBorders>
              <w:top w:val="nil"/>
              <w:left w:val="nil"/>
              <w:bottom w:val="single" w:sz="4" w:space="0" w:color="auto"/>
              <w:right w:val="single" w:sz="4" w:space="0" w:color="auto"/>
            </w:tcBorders>
            <w:shd w:val="clear" w:color="auto" w:fill="auto"/>
            <w:noWrap/>
            <w:vAlign w:val="bottom"/>
            <w:hideMark/>
          </w:tcPr>
          <w:p w14:paraId="0C82594B" w14:textId="77777777" w:rsidR="00750B76" w:rsidRPr="008A4205" w:rsidRDefault="00750B76" w:rsidP="004040A8">
            <w:pPr>
              <w:jc w:val="right"/>
              <w:rPr>
                <w:rFonts w:cs="Arial"/>
                <w:color w:val="000000"/>
                <w:sz w:val="18"/>
                <w:szCs w:val="18"/>
              </w:rPr>
            </w:pPr>
            <w:r>
              <w:rPr>
                <w:rFonts w:cs="Arial"/>
                <w:color w:val="000000"/>
                <w:sz w:val="18"/>
                <w:szCs w:val="18"/>
              </w:rPr>
              <w:t>28</w:t>
            </w:r>
          </w:p>
        </w:tc>
      </w:tr>
      <w:tr w:rsidR="00750B76" w:rsidRPr="008A4205" w14:paraId="30AAB5BB" w14:textId="77777777" w:rsidTr="005C4621">
        <w:trPr>
          <w:trHeight w:val="251"/>
        </w:trPr>
        <w:tc>
          <w:tcPr>
            <w:tcW w:w="5439" w:type="dxa"/>
            <w:tcBorders>
              <w:top w:val="single" w:sz="4" w:space="0" w:color="auto"/>
              <w:left w:val="single" w:sz="4" w:space="0" w:color="auto"/>
              <w:bottom w:val="single" w:sz="4" w:space="0" w:color="auto"/>
              <w:right w:val="nil"/>
            </w:tcBorders>
            <w:shd w:val="clear" w:color="000000" w:fill="BFBFBF"/>
            <w:noWrap/>
            <w:vAlign w:val="bottom"/>
            <w:hideMark/>
          </w:tcPr>
          <w:p w14:paraId="73E3EEC2" w14:textId="77777777" w:rsidR="00750B76" w:rsidRPr="008A4205" w:rsidRDefault="00750B76" w:rsidP="004040A8">
            <w:pPr>
              <w:rPr>
                <w:rFonts w:cs="Arial"/>
                <w:b/>
                <w:bCs/>
                <w:color w:val="000000"/>
                <w:sz w:val="18"/>
                <w:szCs w:val="18"/>
              </w:rPr>
            </w:pPr>
            <w:r>
              <w:rPr>
                <w:rFonts w:cs="Arial"/>
                <w:b/>
                <w:bCs/>
                <w:color w:val="000000"/>
                <w:sz w:val="18"/>
                <w:szCs w:val="18"/>
              </w:rPr>
              <w:t>Total investment income</w:t>
            </w:r>
          </w:p>
        </w:tc>
        <w:tc>
          <w:tcPr>
            <w:tcW w:w="1667" w:type="dxa"/>
            <w:tcBorders>
              <w:top w:val="nil"/>
              <w:left w:val="nil"/>
              <w:bottom w:val="single" w:sz="4" w:space="0" w:color="auto"/>
              <w:right w:val="nil"/>
            </w:tcBorders>
            <w:shd w:val="clear" w:color="000000" w:fill="BFBFBF"/>
            <w:noWrap/>
            <w:vAlign w:val="bottom"/>
            <w:hideMark/>
          </w:tcPr>
          <w:p w14:paraId="0A4B7C18" w14:textId="77777777" w:rsidR="00750B76" w:rsidRPr="008A4205" w:rsidRDefault="00750B76" w:rsidP="004040A8">
            <w:pPr>
              <w:jc w:val="right"/>
              <w:rPr>
                <w:rFonts w:cs="Arial"/>
                <w:b/>
                <w:bCs/>
                <w:color w:val="000000"/>
                <w:sz w:val="18"/>
                <w:szCs w:val="18"/>
              </w:rPr>
            </w:pPr>
            <w:r>
              <w:rPr>
                <w:rFonts w:cs="Arial"/>
                <w:b/>
                <w:bCs/>
                <w:color w:val="000000"/>
                <w:sz w:val="18"/>
                <w:szCs w:val="18"/>
              </w:rPr>
              <w:t>728</w:t>
            </w:r>
          </w:p>
        </w:tc>
        <w:tc>
          <w:tcPr>
            <w:tcW w:w="1660" w:type="dxa"/>
            <w:tcBorders>
              <w:top w:val="nil"/>
              <w:left w:val="nil"/>
              <w:bottom w:val="single" w:sz="4" w:space="0" w:color="auto"/>
              <w:right w:val="single" w:sz="4" w:space="0" w:color="auto"/>
            </w:tcBorders>
            <w:shd w:val="clear" w:color="000000" w:fill="BFBFBF"/>
            <w:noWrap/>
            <w:vAlign w:val="bottom"/>
            <w:hideMark/>
          </w:tcPr>
          <w:p w14:paraId="0CE462B0" w14:textId="77777777" w:rsidR="00750B76" w:rsidRPr="008A4205" w:rsidRDefault="00750B76" w:rsidP="004040A8">
            <w:pPr>
              <w:jc w:val="right"/>
              <w:rPr>
                <w:rFonts w:cs="Arial"/>
                <w:b/>
                <w:bCs/>
                <w:color w:val="000000"/>
                <w:sz w:val="18"/>
                <w:szCs w:val="18"/>
              </w:rPr>
            </w:pPr>
            <w:r>
              <w:rPr>
                <w:rFonts w:cs="Arial"/>
                <w:b/>
                <w:bCs/>
                <w:color w:val="000000"/>
                <w:sz w:val="18"/>
                <w:szCs w:val="18"/>
              </w:rPr>
              <w:t>509</w:t>
            </w:r>
          </w:p>
        </w:tc>
      </w:tr>
    </w:tbl>
    <w:p w14:paraId="200A9ED4" w14:textId="77777777" w:rsidR="00750B76" w:rsidRDefault="00750B76">
      <w:pPr>
        <w:rPr>
          <w:sz w:val="28"/>
          <w:szCs w:val="28"/>
        </w:rPr>
      </w:pPr>
    </w:p>
    <w:p w14:paraId="527BE0F7" w14:textId="77777777" w:rsidR="00750B76" w:rsidRPr="006C4A9F" w:rsidRDefault="00750B76" w:rsidP="00644EE0">
      <w:pPr>
        <w:pStyle w:val="Header"/>
        <w:tabs>
          <w:tab w:val="clear" w:pos="4513"/>
          <w:tab w:val="clear" w:pos="9026"/>
        </w:tabs>
      </w:pPr>
      <w:r w:rsidRPr="004F4084">
        <w:rPr>
          <w:sz w:val="28"/>
          <w:szCs w:val="28"/>
        </w:rPr>
        <w:t>B</w:t>
      </w:r>
      <w:r>
        <w:rPr>
          <w:sz w:val="28"/>
          <w:szCs w:val="28"/>
        </w:rPr>
        <w:t>2     EXPENSES</w:t>
      </w:r>
      <w:r w:rsidRPr="004F4084">
        <w:rPr>
          <w:sz w:val="28"/>
          <w:szCs w:val="28"/>
        </w:rPr>
        <w:t xml:space="preserve"> </w:t>
      </w:r>
    </w:p>
    <w:p w14:paraId="7572352D" w14:textId="77777777" w:rsidR="00750B76" w:rsidRDefault="00750B76" w:rsidP="000B6E36"/>
    <w:p w14:paraId="396EEA32" w14:textId="77777777" w:rsidR="00750B76" w:rsidRDefault="00750B76" w:rsidP="002D49B6">
      <w:pPr>
        <w:pStyle w:val="Heading1"/>
        <w:spacing w:after="120"/>
        <w:rPr>
          <w:b w:val="0"/>
          <w:bCs w:val="0"/>
          <w:kern w:val="0"/>
          <w:sz w:val="20"/>
        </w:rPr>
      </w:pPr>
      <w:r w:rsidRPr="002D49B6">
        <w:rPr>
          <w:sz w:val="24"/>
        </w:rPr>
        <w:t>B2-1</w:t>
      </w:r>
      <w:r w:rsidRPr="002D49B6">
        <w:rPr>
          <w:sz w:val="24"/>
        </w:rPr>
        <w:tab/>
        <w:t>ADMINISTRATION EXPENSES</w:t>
      </w:r>
    </w:p>
    <w:tbl>
      <w:tblPr>
        <w:tblW w:w="8787" w:type="dxa"/>
        <w:tblLook w:val="04A0" w:firstRow="1" w:lastRow="0" w:firstColumn="1" w:lastColumn="0" w:noHBand="0" w:noVBand="1"/>
      </w:tblPr>
      <w:tblGrid>
        <w:gridCol w:w="5457"/>
        <w:gridCol w:w="1665"/>
        <w:gridCol w:w="1665"/>
      </w:tblGrid>
      <w:tr w:rsidR="00750B76" w:rsidRPr="008A4205" w14:paraId="427347CB" w14:textId="77777777" w:rsidTr="008A4205">
        <w:trPr>
          <w:trHeight w:val="255"/>
        </w:trPr>
        <w:tc>
          <w:tcPr>
            <w:tcW w:w="5457" w:type="dxa"/>
            <w:vMerge w:val="restart"/>
            <w:tcBorders>
              <w:top w:val="single" w:sz="4" w:space="0" w:color="auto"/>
              <w:left w:val="single" w:sz="4" w:space="0" w:color="auto"/>
              <w:bottom w:val="single" w:sz="4" w:space="0" w:color="000000"/>
              <w:right w:val="nil"/>
            </w:tcBorders>
            <w:shd w:val="clear" w:color="000000" w:fill="BFBFBF"/>
            <w:vAlign w:val="center"/>
            <w:hideMark/>
          </w:tcPr>
          <w:p w14:paraId="6F1B5AE6" w14:textId="77777777" w:rsidR="00750B76" w:rsidRPr="008A4205" w:rsidRDefault="00750B76" w:rsidP="004040A8">
            <w:pPr>
              <w:jc w:val="center"/>
              <w:rPr>
                <w:rFonts w:cs="Arial"/>
                <w:b/>
                <w:bCs/>
                <w:color w:val="000000"/>
                <w:sz w:val="18"/>
                <w:szCs w:val="18"/>
              </w:rPr>
            </w:pPr>
            <w:r>
              <w:rPr>
                <w:rFonts w:cs="Arial"/>
                <w:b/>
                <w:bCs/>
                <w:color w:val="000000"/>
                <w:sz w:val="18"/>
                <w:szCs w:val="18"/>
              </w:rPr>
              <w:t> </w:t>
            </w:r>
          </w:p>
        </w:tc>
        <w:tc>
          <w:tcPr>
            <w:tcW w:w="1665" w:type="dxa"/>
            <w:tcBorders>
              <w:top w:val="single" w:sz="4" w:space="0" w:color="auto"/>
              <w:left w:val="nil"/>
              <w:bottom w:val="nil"/>
              <w:right w:val="nil"/>
            </w:tcBorders>
            <w:shd w:val="clear" w:color="000000" w:fill="BFBFBF"/>
            <w:vAlign w:val="center"/>
            <w:hideMark/>
          </w:tcPr>
          <w:p w14:paraId="077B287D" w14:textId="77777777" w:rsidR="00750B76" w:rsidRPr="008A4205" w:rsidRDefault="00750B76" w:rsidP="004040A8">
            <w:pPr>
              <w:jc w:val="right"/>
              <w:rPr>
                <w:rFonts w:cs="Arial"/>
                <w:b/>
                <w:bCs/>
                <w:color w:val="000000"/>
                <w:sz w:val="18"/>
                <w:szCs w:val="18"/>
              </w:rPr>
            </w:pPr>
            <w:r>
              <w:rPr>
                <w:rFonts w:cs="Arial"/>
                <w:b/>
                <w:bCs/>
                <w:color w:val="000000"/>
                <w:sz w:val="18"/>
                <w:szCs w:val="18"/>
              </w:rPr>
              <w:t>2024</w:t>
            </w:r>
          </w:p>
        </w:tc>
        <w:tc>
          <w:tcPr>
            <w:tcW w:w="1665" w:type="dxa"/>
            <w:tcBorders>
              <w:top w:val="single" w:sz="4" w:space="0" w:color="auto"/>
              <w:left w:val="nil"/>
              <w:bottom w:val="nil"/>
              <w:right w:val="single" w:sz="4" w:space="0" w:color="auto"/>
            </w:tcBorders>
            <w:shd w:val="clear" w:color="000000" w:fill="BFBFBF"/>
            <w:vAlign w:val="center"/>
            <w:hideMark/>
          </w:tcPr>
          <w:p w14:paraId="1ACCEB80" w14:textId="77777777" w:rsidR="00750B76" w:rsidRPr="008A4205" w:rsidRDefault="00750B76" w:rsidP="004040A8">
            <w:pPr>
              <w:jc w:val="right"/>
              <w:rPr>
                <w:rFonts w:cs="Arial"/>
                <w:b/>
                <w:bCs/>
                <w:color w:val="000000"/>
                <w:sz w:val="18"/>
                <w:szCs w:val="18"/>
              </w:rPr>
            </w:pPr>
            <w:r>
              <w:rPr>
                <w:rFonts w:cs="Arial"/>
                <w:b/>
                <w:bCs/>
                <w:color w:val="000000"/>
                <w:sz w:val="18"/>
                <w:szCs w:val="18"/>
              </w:rPr>
              <w:t>2023</w:t>
            </w:r>
          </w:p>
        </w:tc>
      </w:tr>
      <w:tr w:rsidR="00750B76" w:rsidRPr="008A4205" w14:paraId="26FD7F61" w14:textId="77777777" w:rsidTr="008A4205">
        <w:trPr>
          <w:trHeight w:val="255"/>
        </w:trPr>
        <w:tc>
          <w:tcPr>
            <w:tcW w:w="5457" w:type="dxa"/>
            <w:vMerge/>
            <w:tcBorders>
              <w:top w:val="single" w:sz="4" w:space="0" w:color="auto"/>
              <w:left w:val="single" w:sz="4" w:space="0" w:color="auto"/>
              <w:bottom w:val="single" w:sz="4" w:space="0" w:color="000000"/>
              <w:right w:val="nil"/>
            </w:tcBorders>
            <w:vAlign w:val="center"/>
            <w:hideMark/>
          </w:tcPr>
          <w:p w14:paraId="5B961CB9" w14:textId="77777777" w:rsidR="00750B76" w:rsidRPr="008A4205" w:rsidRDefault="00750B76" w:rsidP="004040A8">
            <w:pPr>
              <w:rPr>
                <w:rFonts w:cs="Arial"/>
                <w:b/>
                <w:bCs/>
                <w:color w:val="000000"/>
                <w:sz w:val="18"/>
                <w:szCs w:val="18"/>
              </w:rPr>
            </w:pPr>
          </w:p>
        </w:tc>
        <w:tc>
          <w:tcPr>
            <w:tcW w:w="1665" w:type="dxa"/>
            <w:tcBorders>
              <w:top w:val="nil"/>
              <w:left w:val="nil"/>
              <w:bottom w:val="single" w:sz="4" w:space="0" w:color="auto"/>
              <w:right w:val="nil"/>
            </w:tcBorders>
            <w:shd w:val="clear" w:color="000000" w:fill="BFBFBF"/>
            <w:vAlign w:val="center"/>
            <w:hideMark/>
          </w:tcPr>
          <w:p w14:paraId="28D8C737" w14:textId="77777777" w:rsidR="00750B76" w:rsidRPr="008A4205" w:rsidRDefault="00750B76" w:rsidP="004040A8">
            <w:pPr>
              <w:jc w:val="right"/>
              <w:rPr>
                <w:rFonts w:cs="Arial"/>
                <w:b/>
                <w:bCs/>
                <w:color w:val="000000"/>
                <w:sz w:val="18"/>
                <w:szCs w:val="18"/>
              </w:rPr>
            </w:pPr>
            <w:r>
              <w:rPr>
                <w:rFonts w:cs="Arial"/>
                <w:b/>
                <w:bCs/>
                <w:color w:val="000000"/>
                <w:sz w:val="18"/>
                <w:szCs w:val="18"/>
              </w:rPr>
              <w:t>$'000</w:t>
            </w:r>
          </w:p>
        </w:tc>
        <w:tc>
          <w:tcPr>
            <w:tcW w:w="1665" w:type="dxa"/>
            <w:tcBorders>
              <w:top w:val="nil"/>
              <w:left w:val="nil"/>
              <w:bottom w:val="single" w:sz="4" w:space="0" w:color="auto"/>
              <w:right w:val="single" w:sz="4" w:space="0" w:color="auto"/>
            </w:tcBorders>
            <w:shd w:val="clear" w:color="000000" w:fill="BFBFBF"/>
            <w:vAlign w:val="center"/>
            <w:hideMark/>
          </w:tcPr>
          <w:p w14:paraId="1F5F52F0" w14:textId="77777777" w:rsidR="00750B76" w:rsidRPr="008A4205" w:rsidRDefault="00750B76" w:rsidP="004040A8">
            <w:pPr>
              <w:jc w:val="right"/>
              <w:rPr>
                <w:rFonts w:cs="Arial"/>
                <w:b/>
                <w:bCs/>
                <w:color w:val="000000"/>
                <w:sz w:val="18"/>
                <w:szCs w:val="18"/>
              </w:rPr>
            </w:pPr>
            <w:r>
              <w:rPr>
                <w:rFonts w:cs="Arial"/>
                <w:b/>
                <w:bCs/>
                <w:color w:val="000000"/>
                <w:sz w:val="18"/>
                <w:szCs w:val="18"/>
              </w:rPr>
              <w:t>$'000</w:t>
            </w:r>
          </w:p>
        </w:tc>
      </w:tr>
      <w:tr w:rsidR="00750B76" w:rsidRPr="008A4205" w14:paraId="7D494140" w14:textId="77777777" w:rsidTr="008A4205">
        <w:trPr>
          <w:trHeight w:val="255"/>
        </w:trPr>
        <w:tc>
          <w:tcPr>
            <w:tcW w:w="5457" w:type="dxa"/>
            <w:tcBorders>
              <w:top w:val="nil"/>
              <w:left w:val="single" w:sz="4" w:space="0" w:color="auto"/>
              <w:bottom w:val="nil"/>
              <w:right w:val="nil"/>
            </w:tcBorders>
            <w:shd w:val="clear" w:color="auto" w:fill="auto"/>
            <w:noWrap/>
            <w:vAlign w:val="bottom"/>
            <w:hideMark/>
          </w:tcPr>
          <w:p w14:paraId="660C7CEF" w14:textId="77777777" w:rsidR="00750B76" w:rsidRPr="008A4205" w:rsidRDefault="00750B76" w:rsidP="004040A8">
            <w:pPr>
              <w:rPr>
                <w:rFonts w:cs="Arial"/>
                <w:color w:val="000000"/>
                <w:sz w:val="18"/>
                <w:szCs w:val="18"/>
              </w:rPr>
            </w:pPr>
            <w:r>
              <w:rPr>
                <w:rFonts w:cs="Arial"/>
                <w:color w:val="000000"/>
                <w:sz w:val="18"/>
                <w:szCs w:val="18"/>
              </w:rPr>
              <w:t>Employee expenses</w:t>
            </w:r>
          </w:p>
        </w:tc>
        <w:tc>
          <w:tcPr>
            <w:tcW w:w="1665" w:type="dxa"/>
            <w:tcBorders>
              <w:top w:val="nil"/>
              <w:left w:val="nil"/>
              <w:bottom w:val="nil"/>
              <w:right w:val="nil"/>
            </w:tcBorders>
            <w:shd w:val="clear" w:color="000000" w:fill="F2F2F2"/>
            <w:noWrap/>
            <w:vAlign w:val="bottom"/>
            <w:hideMark/>
          </w:tcPr>
          <w:p w14:paraId="0821CEB8" w14:textId="77777777" w:rsidR="00750B76" w:rsidRPr="008A4205" w:rsidRDefault="00750B76" w:rsidP="004040A8">
            <w:pPr>
              <w:jc w:val="right"/>
              <w:rPr>
                <w:rFonts w:cs="Arial"/>
                <w:color w:val="000000"/>
                <w:sz w:val="18"/>
                <w:szCs w:val="18"/>
              </w:rPr>
            </w:pPr>
            <w:r>
              <w:rPr>
                <w:rFonts w:cs="Arial"/>
                <w:color w:val="000000"/>
                <w:sz w:val="18"/>
                <w:szCs w:val="18"/>
              </w:rPr>
              <w:t>133</w:t>
            </w:r>
          </w:p>
        </w:tc>
        <w:tc>
          <w:tcPr>
            <w:tcW w:w="1665" w:type="dxa"/>
            <w:tcBorders>
              <w:top w:val="nil"/>
              <w:left w:val="nil"/>
              <w:bottom w:val="nil"/>
              <w:right w:val="single" w:sz="4" w:space="0" w:color="auto"/>
            </w:tcBorders>
            <w:shd w:val="clear" w:color="auto" w:fill="auto"/>
            <w:noWrap/>
            <w:vAlign w:val="bottom"/>
            <w:hideMark/>
          </w:tcPr>
          <w:p w14:paraId="14041FEB" w14:textId="77777777" w:rsidR="00750B76" w:rsidRPr="008A4205" w:rsidRDefault="00750B76" w:rsidP="004040A8">
            <w:pPr>
              <w:jc w:val="right"/>
              <w:rPr>
                <w:rFonts w:cs="Arial"/>
                <w:color w:val="000000"/>
                <w:sz w:val="18"/>
                <w:szCs w:val="18"/>
              </w:rPr>
            </w:pPr>
            <w:r>
              <w:rPr>
                <w:rFonts w:cs="Arial"/>
                <w:color w:val="000000"/>
                <w:sz w:val="18"/>
                <w:szCs w:val="18"/>
              </w:rPr>
              <w:t>177</w:t>
            </w:r>
          </w:p>
        </w:tc>
      </w:tr>
      <w:tr w:rsidR="00750B76" w:rsidRPr="008A4205" w14:paraId="7D283A30" w14:textId="77777777" w:rsidTr="008A4205">
        <w:trPr>
          <w:trHeight w:val="255"/>
        </w:trPr>
        <w:tc>
          <w:tcPr>
            <w:tcW w:w="5457" w:type="dxa"/>
            <w:tcBorders>
              <w:top w:val="nil"/>
              <w:left w:val="single" w:sz="4" w:space="0" w:color="auto"/>
              <w:bottom w:val="nil"/>
              <w:right w:val="nil"/>
            </w:tcBorders>
            <w:shd w:val="clear" w:color="auto" w:fill="auto"/>
            <w:noWrap/>
            <w:vAlign w:val="bottom"/>
            <w:hideMark/>
          </w:tcPr>
          <w:p w14:paraId="7E592E01" w14:textId="77777777" w:rsidR="00750B76" w:rsidRPr="008A4205" w:rsidRDefault="00750B76" w:rsidP="004040A8">
            <w:pPr>
              <w:rPr>
                <w:rFonts w:cs="Arial"/>
                <w:color w:val="000000"/>
                <w:sz w:val="18"/>
                <w:szCs w:val="18"/>
              </w:rPr>
            </w:pPr>
            <w:r>
              <w:rPr>
                <w:rFonts w:cs="Arial"/>
                <w:color w:val="000000"/>
                <w:sz w:val="18"/>
                <w:szCs w:val="18"/>
              </w:rPr>
              <w:t>Audit fees</w:t>
            </w:r>
          </w:p>
        </w:tc>
        <w:tc>
          <w:tcPr>
            <w:tcW w:w="1665" w:type="dxa"/>
            <w:tcBorders>
              <w:top w:val="nil"/>
              <w:left w:val="nil"/>
              <w:bottom w:val="nil"/>
              <w:right w:val="nil"/>
            </w:tcBorders>
            <w:shd w:val="clear" w:color="000000" w:fill="F2F2F2"/>
            <w:noWrap/>
            <w:vAlign w:val="bottom"/>
            <w:hideMark/>
          </w:tcPr>
          <w:p w14:paraId="3E46E303" w14:textId="77777777" w:rsidR="00750B76" w:rsidRPr="008A4205" w:rsidRDefault="00750B76" w:rsidP="004040A8">
            <w:pPr>
              <w:jc w:val="right"/>
              <w:rPr>
                <w:rFonts w:cs="Arial"/>
                <w:color w:val="000000"/>
                <w:sz w:val="18"/>
                <w:szCs w:val="18"/>
              </w:rPr>
            </w:pPr>
            <w:r>
              <w:rPr>
                <w:rFonts w:cs="Arial"/>
                <w:color w:val="000000"/>
                <w:sz w:val="18"/>
                <w:szCs w:val="18"/>
              </w:rPr>
              <w:t>15</w:t>
            </w:r>
          </w:p>
        </w:tc>
        <w:tc>
          <w:tcPr>
            <w:tcW w:w="1665" w:type="dxa"/>
            <w:tcBorders>
              <w:top w:val="nil"/>
              <w:left w:val="nil"/>
              <w:bottom w:val="nil"/>
              <w:right w:val="single" w:sz="4" w:space="0" w:color="auto"/>
            </w:tcBorders>
            <w:shd w:val="clear" w:color="auto" w:fill="auto"/>
            <w:noWrap/>
            <w:vAlign w:val="bottom"/>
            <w:hideMark/>
          </w:tcPr>
          <w:p w14:paraId="407FAD4D" w14:textId="77777777" w:rsidR="00750B76" w:rsidRPr="008A4205" w:rsidRDefault="00750B76" w:rsidP="004040A8">
            <w:pPr>
              <w:jc w:val="right"/>
              <w:rPr>
                <w:rFonts w:cs="Arial"/>
                <w:color w:val="000000"/>
                <w:sz w:val="18"/>
                <w:szCs w:val="18"/>
              </w:rPr>
            </w:pPr>
            <w:r>
              <w:rPr>
                <w:rFonts w:cs="Arial"/>
                <w:color w:val="000000"/>
                <w:sz w:val="18"/>
                <w:szCs w:val="18"/>
              </w:rPr>
              <w:t>16</w:t>
            </w:r>
          </w:p>
        </w:tc>
      </w:tr>
      <w:tr w:rsidR="00750B76" w:rsidRPr="008A4205" w14:paraId="06EE9C7D" w14:textId="77777777" w:rsidTr="008A4205">
        <w:trPr>
          <w:trHeight w:val="255"/>
        </w:trPr>
        <w:tc>
          <w:tcPr>
            <w:tcW w:w="5457" w:type="dxa"/>
            <w:tcBorders>
              <w:top w:val="nil"/>
              <w:left w:val="single" w:sz="4" w:space="0" w:color="auto"/>
              <w:bottom w:val="nil"/>
              <w:right w:val="nil"/>
            </w:tcBorders>
            <w:shd w:val="clear" w:color="auto" w:fill="auto"/>
            <w:noWrap/>
            <w:vAlign w:val="bottom"/>
            <w:hideMark/>
          </w:tcPr>
          <w:p w14:paraId="0B4D2DC4" w14:textId="77777777" w:rsidR="00750B76" w:rsidRPr="008A4205" w:rsidRDefault="00750B76" w:rsidP="004040A8">
            <w:pPr>
              <w:rPr>
                <w:rFonts w:cs="Arial"/>
                <w:color w:val="000000"/>
                <w:sz w:val="18"/>
                <w:szCs w:val="18"/>
              </w:rPr>
            </w:pPr>
            <w:r>
              <w:rPr>
                <w:rFonts w:cs="Arial"/>
                <w:color w:val="000000"/>
                <w:sz w:val="18"/>
                <w:szCs w:val="18"/>
              </w:rPr>
              <w:t>Legal fees</w:t>
            </w:r>
          </w:p>
        </w:tc>
        <w:tc>
          <w:tcPr>
            <w:tcW w:w="1665" w:type="dxa"/>
            <w:tcBorders>
              <w:top w:val="nil"/>
              <w:left w:val="nil"/>
              <w:bottom w:val="nil"/>
              <w:right w:val="nil"/>
            </w:tcBorders>
            <w:shd w:val="clear" w:color="000000" w:fill="F2F2F2"/>
            <w:noWrap/>
            <w:vAlign w:val="bottom"/>
            <w:hideMark/>
          </w:tcPr>
          <w:p w14:paraId="2AE16217" w14:textId="77777777" w:rsidR="00750B76" w:rsidRPr="008A4205" w:rsidRDefault="00750B76" w:rsidP="004040A8">
            <w:pPr>
              <w:jc w:val="right"/>
              <w:rPr>
                <w:rFonts w:cs="Arial"/>
                <w:color w:val="000000"/>
                <w:sz w:val="18"/>
                <w:szCs w:val="18"/>
              </w:rPr>
            </w:pPr>
            <w:r>
              <w:rPr>
                <w:rFonts w:cs="Arial"/>
                <w:color w:val="000000"/>
                <w:sz w:val="18"/>
                <w:szCs w:val="18"/>
              </w:rPr>
              <w:t>132</w:t>
            </w:r>
          </w:p>
        </w:tc>
        <w:tc>
          <w:tcPr>
            <w:tcW w:w="1665" w:type="dxa"/>
            <w:tcBorders>
              <w:top w:val="nil"/>
              <w:left w:val="nil"/>
              <w:bottom w:val="nil"/>
              <w:right w:val="single" w:sz="4" w:space="0" w:color="auto"/>
            </w:tcBorders>
            <w:shd w:val="clear" w:color="auto" w:fill="auto"/>
            <w:noWrap/>
            <w:vAlign w:val="bottom"/>
            <w:hideMark/>
          </w:tcPr>
          <w:p w14:paraId="237CD470" w14:textId="77777777" w:rsidR="00750B76" w:rsidRPr="008A4205" w:rsidRDefault="00750B76" w:rsidP="004040A8">
            <w:pPr>
              <w:jc w:val="right"/>
              <w:rPr>
                <w:rFonts w:cs="Arial"/>
                <w:color w:val="000000"/>
                <w:sz w:val="18"/>
                <w:szCs w:val="18"/>
              </w:rPr>
            </w:pPr>
            <w:r>
              <w:rPr>
                <w:rFonts w:cs="Arial"/>
                <w:color w:val="000000"/>
                <w:sz w:val="18"/>
                <w:szCs w:val="18"/>
              </w:rPr>
              <w:t>104</w:t>
            </w:r>
          </w:p>
        </w:tc>
      </w:tr>
      <w:tr w:rsidR="00750B76" w:rsidRPr="008A4205" w14:paraId="1259D878" w14:textId="77777777" w:rsidTr="008A4205">
        <w:trPr>
          <w:trHeight w:val="255"/>
        </w:trPr>
        <w:tc>
          <w:tcPr>
            <w:tcW w:w="5457" w:type="dxa"/>
            <w:tcBorders>
              <w:top w:val="nil"/>
              <w:left w:val="single" w:sz="4" w:space="0" w:color="auto"/>
              <w:bottom w:val="nil"/>
              <w:right w:val="nil"/>
            </w:tcBorders>
            <w:shd w:val="clear" w:color="auto" w:fill="auto"/>
            <w:noWrap/>
            <w:vAlign w:val="bottom"/>
            <w:hideMark/>
          </w:tcPr>
          <w:p w14:paraId="0AF62C0C" w14:textId="77777777" w:rsidR="00750B76" w:rsidRPr="008A4205" w:rsidRDefault="00750B76" w:rsidP="004040A8">
            <w:pPr>
              <w:rPr>
                <w:rFonts w:cs="Arial"/>
                <w:color w:val="000000"/>
                <w:sz w:val="18"/>
                <w:szCs w:val="18"/>
              </w:rPr>
            </w:pPr>
            <w:r>
              <w:rPr>
                <w:rFonts w:cs="Arial"/>
                <w:color w:val="000000"/>
                <w:sz w:val="18"/>
                <w:szCs w:val="18"/>
              </w:rPr>
              <w:t>Sundry expenses</w:t>
            </w:r>
          </w:p>
        </w:tc>
        <w:tc>
          <w:tcPr>
            <w:tcW w:w="1665" w:type="dxa"/>
            <w:tcBorders>
              <w:top w:val="nil"/>
              <w:left w:val="nil"/>
              <w:bottom w:val="single" w:sz="4" w:space="0" w:color="auto"/>
              <w:right w:val="nil"/>
            </w:tcBorders>
            <w:shd w:val="clear" w:color="000000" w:fill="F2F2F2"/>
            <w:noWrap/>
            <w:vAlign w:val="bottom"/>
            <w:hideMark/>
          </w:tcPr>
          <w:p w14:paraId="21048A86" w14:textId="77777777" w:rsidR="00750B76" w:rsidRPr="008A4205" w:rsidRDefault="00750B76" w:rsidP="004040A8">
            <w:pPr>
              <w:jc w:val="right"/>
              <w:rPr>
                <w:rFonts w:cs="Arial"/>
                <w:color w:val="000000"/>
                <w:sz w:val="18"/>
                <w:szCs w:val="18"/>
              </w:rPr>
            </w:pPr>
            <w:r>
              <w:rPr>
                <w:rFonts w:cs="Arial"/>
                <w:color w:val="000000"/>
                <w:sz w:val="18"/>
                <w:szCs w:val="18"/>
              </w:rPr>
              <w:t>2</w:t>
            </w:r>
          </w:p>
        </w:tc>
        <w:tc>
          <w:tcPr>
            <w:tcW w:w="1665" w:type="dxa"/>
            <w:tcBorders>
              <w:top w:val="nil"/>
              <w:left w:val="nil"/>
              <w:bottom w:val="single" w:sz="4" w:space="0" w:color="auto"/>
              <w:right w:val="single" w:sz="4" w:space="0" w:color="auto"/>
            </w:tcBorders>
            <w:shd w:val="clear" w:color="auto" w:fill="auto"/>
            <w:noWrap/>
            <w:vAlign w:val="bottom"/>
            <w:hideMark/>
          </w:tcPr>
          <w:p w14:paraId="4642F911" w14:textId="77777777" w:rsidR="00750B76" w:rsidRPr="008A4205" w:rsidRDefault="00750B76" w:rsidP="004040A8">
            <w:pPr>
              <w:jc w:val="right"/>
              <w:rPr>
                <w:rFonts w:cs="Arial"/>
                <w:color w:val="000000"/>
                <w:sz w:val="18"/>
                <w:szCs w:val="18"/>
              </w:rPr>
            </w:pPr>
            <w:r>
              <w:rPr>
                <w:rFonts w:cs="Arial"/>
                <w:color w:val="000000"/>
                <w:sz w:val="18"/>
                <w:szCs w:val="18"/>
              </w:rPr>
              <w:t>4</w:t>
            </w:r>
          </w:p>
        </w:tc>
      </w:tr>
      <w:tr w:rsidR="00750B76" w:rsidRPr="008A4205" w14:paraId="23F21E92" w14:textId="77777777" w:rsidTr="008A4205">
        <w:trPr>
          <w:trHeight w:val="255"/>
        </w:trPr>
        <w:tc>
          <w:tcPr>
            <w:tcW w:w="5457" w:type="dxa"/>
            <w:tcBorders>
              <w:top w:val="single" w:sz="4" w:space="0" w:color="auto"/>
              <w:left w:val="single" w:sz="4" w:space="0" w:color="auto"/>
              <w:bottom w:val="single" w:sz="4" w:space="0" w:color="auto"/>
              <w:right w:val="nil"/>
            </w:tcBorders>
            <w:shd w:val="clear" w:color="000000" w:fill="BFBFBF"/>
            <w:noWrap/>
            <w:vAlign w:val="bottom"/>
            <w:hideMark/>
          </w:tcPr>
          <w:p w14:paraId="1BD23E86" w14:textId="77777777" w:rsidR="00750B76" w:rsidRPr="008A4205" w:rsidRDefault="00750B76" w:rsidP="004040A8">
            <w:pPr>
              <w:rPr>
                <w:rFonts w:cs="Arial"/>
                <w:b/>
                <w:bCs/>
                <w:color w:val="000000"/>
                <w:sz w:val="18"/>
                <w:szCs w:val="18"/>
              </w:rPr>
            </w:pPr>
            <w:r>
              <w:rPr>
                <w:rFonts w:cs="Arial"/>
                <w:b/>
                <w:bCs/>
                <w:color w:val="000000"/>
                <w:sz w:val="18"/>
                <w:szCs w:val="18"/>
              </w:rPr>
              <w:t>Total administration expenses</w:t>
            </w:r>
          </w:p>
        </w:tc>
        <w:tc>
          <w:tcPr>
            <w:tcW w:w="1665" w:type="dxa"/>
            <w:tcBorders>
              <w:top w:val="nil"/>
              <w:left w:val="nil"/>
              <w:bottom w:val="single" w:sz="4" w:space="0" w:color="auto"/>
              <w:right w:val="nil"/>
            </w:tcBorders>
            <w:shd w:val="clear" w:color="000000" w:fill="BFBFBF"/>
            <w:noWrap/>
            <w:vAlign w:val="bottom"/>
            <w:hideMark/>
          </w:tcPr>
          <w:p w14:paraId="6BB566BB" w14:textId="77777777" w:rsidR="00750B76" w:rsidRPr="008A4205" w:rsidRDefault="00750B76" w:rsidP="004040A8">
            <w:pPr>
              <w:jc w:val="right"/>
              <w:rPr>
                <w:rFonts w:cs="Arial"/>
                <w:b/>
                <w:bCs/>
                <w:color w:val="000000"/>
                <w:sz w:val="18"/>
                <w:szCs w:val="18"/>
              </w:rPr>
            </w:pPr>
            <w:r>
              <w:rPr>
                <w:rFonts w:cs="Arial"/>
                <w:b/>
                <w:bCs/>
                <w:color w:val="000000"/>
                <w:sz w:val="18"/>
                <w:szCs w:val="18"/>
              </w:rPr>
              <w:t>282</w:t>
            </w:r>
          </w:p>
        </w:tc>
        <w:tc>
          <w:tcPr>
            <w:tcW w:w="1665" w:type="dxa"/>
            <w:tcBorders>
              <w:top w:val="nil"/>
              <w:left w:val="nil"/>
              <w:bottom w:val="single" w:sz="4" w:space="0" w:color="auto"/>
              <w:right w:val="single" w:sz="4" w:space="0" w:color="auto"/>
            </w:tcBorders>
            <w:shd w:val="clear" w:color="000000" w:fill="BFBFBF"/>
            <w:noWrap/>
            <w:vAlign w:val="bottom"/>
            <w:hideMark/>
          </w:tcPr>
          <w:p w14:paraId="2932FBC9" w14:textId="77777777" w:rsidR="00750B76" w:rsidRPr="008A4205" w:rsidRDefault="00750B76" w:rsidP="004040A8">
            <w:pPr>
              <w:jc w:val="right"/>
              <w:rPr>
                <w:rFonts w:cs="Arial"/>
                <w:b/>
                <w:bCs/>
                <w:color w:val="000000"/>
                <w:sz w:val="18"/>
                <w:szCs w:val="18"/>
              </w:rPr>
            </w:pPr>
            <w:r>
              <w:rPr>
                <w:rFonts w:cs="Arial"/>
                <w:b/>
                <w:bCs/>
                <w:color w:val="000000"/>
                <w:sz w:val="18"/>
                <w:szCs w:val="18"/>
              </w:rPr>
              <w:t>301</w:t>
            </w:r>
          </w:p>
        </w:tc>
      </w:tr>
    </w:tbl>
    <w:p w14:paraId="1A8B84A2" w14:textId="77777777" w:rsidR="00750B76" w:rsidRPr="008A4205" w:rsidRDefault="00750B76" w:rsidP="008A4205"/>
    <w:p w14:paraId="756BFA2A" w14:textId="77777777" w:rsidR="00750B76" w:rsidRDefault="00750B76" w:rsidP="00644EE0">
      <w:pPr>
        <w:pStyle w:val="Heading1"/>
        <w:spacing w:after="120"/>
        <w:rPr>
          <w:b w:val="0"/>
          <w:sz w:val="18"/>
          <w:szCs w:val="18"/>
        </w:rPr>
      </w:pPr>
      <w:r w:rsidRPr="00583FC2">
        <w:rPr>
          <w:b w:val="0"/>
          <w:sz w:val="18"/>
          <w:szCs w:val="18"/>
        </w:rPr>
        <w:t>Total audit fees paid and payable to the Queensland Audit Office to perform the audit of the Fund’s financial statement</w:t>
      </w:r>
      <w:r>
        <w:rPr>
          <w:b w:val="0"/>
          <w:sz w:val="18"/>
          <w:szCs w:val="18"/>
        </w:rPr>
        <w:t>s</w:t>
      </w:r>
      <w:r w:rsidRPr="00583FC2">
        <w:rPr>
          <w:b w:val="0"/>
          <w:sz w:val="18"/>
          <w:szCs w:val="18"/>
        </w:rPr>
        <w:t xml:space="preserve"> for </w:t>
      </w:r>
      <w:r w:rsidRPr="0040407E">
        <w:rPr>
          <w:b w:val="0"/>
          <w:sz w:val="18"/>
          <w:szCs w:val="18"/>
        </w:rPr>
        <w:t>202</w:t>
      </w:r>
      <w:r>
        <w:rPr>
          <w:b w:val="0"/>
          <w:sz w:val="18"/>
          <w:szCs w:val="18"/>
        </w:rPr>
        <w:t>3</w:t>
      </w:r>
      <w:r w:rsidRPr="0040407E">
        <w:rPr>
          <w:b w:val="0"/>
          <w:sz w:val="18"/>
          <w:szCs w:val="18"/>
        </w:rPr>
        <w:t>-2</w:t>
      </w:r>
      <w:r>
        <w:rPr>
          <w:b w:val="0"/>
          <w:sz w:val="18"/>
          <w:szCs w:val="18"/>
        </w:rPr>
        <w:t xml:space="preserve">4 </w:t>
      </w:r>
      <w:r w:rsidRPr="00417582">
        <w:rPr>
          <w:b w:val="0"/>
          <w:sz w:val="18"/>
          <w:szCs w:val="18"/>
        </w:rPr>
        <w:t>are $</w:t>
      </w:r>
      <w:r>
        <w:rPr>
          <w:b w:val="0"/>
          <w:sz w:val="18"/>
          <w:szCs w:val="18"/>
        </w:rPr>
        <w:t>15,000</w:t>
      </w:r>
      <w:r w:rsidRPr="00417582">
        <w:rPr>
          <w:b w:val="0"/>
          <w:sz w:val="18"/>
          <w:szCs w:val="18"/>
        </w:rPr>
        <w:t xml:space="preserve"> (202</w:t>
      </w:r>
      <w:r>
        <w:rPr>
          <w:b w:val="0"/>
          <w:sz w:val="18"/>
          <w:szCs w:val="18"/>
        </w:rPr>
        <w:t>3</w:t>
      </w:r>
      <w:r w:rsidRPr="00417582">
        <w:rPr>
          <w:b w:val="0"/>
          <w:sz w:val="18"/>
          <w:szCs w:val="18"/>
        </w:rPr>
        <w:t>: $</w:t>
      </w:r>
      <w:r>
        <w:rPr>
          <w:b w:val="0"/>
          <w:sz w:val="18"/>
          <w:szCs w:val="18"/>
        </w:rPr>
        <w:t>14,300</w:t>
      </w:r>
      <w:r w:rsidRPr="00417582">
        <w:rPr>
          <w:b w:val="0"/>
          <w:sz w:val="18"/>
          <w:szCs w:val="18"/>
        </w:rPr>
        <w:t>).  There</w:t>
      </w:r>
      <w:r w:rsidRPr="00583FC2">
        <w:rPr>
          <w:b w:val="0"/>
          <w:sz w:val="18"/>
          <w:szCs w:val="18"/>
        </w:rPr>
        <w:t xml:space="preserve"> are no non-audit services included in this amount.</w:t>
      </w:r>
    </w:p>
    <w:p w14:paraId="4A6909C1" w14:textId="77777777" w:rsidR="00750B76" w:rsidRDefault="00750B76" w:rsidP="00377010">
      <w:pPr>
        <w:pStyle w:val="Header"/>
        <w:tabs>
          <w:tab w:val="clear" w:pos="4513"/>
          <w:tab w:val="clear" w:pos="9026"/>
        </w:tabs>
        <w:spacing w:before="120" w:after="120"/>
        <w:rPr>
          <w:sz w:val="24"/>
          <w:szCs w:val="24"/>
        </w:rPr>
      </w:pPr>
      <w:r>
        <w:rPr>
          <w:sz w:val="24"/>
          <w:szCs w:val="24"/>
        </w:rPr>
        <w:t>B2-2</w:t>
      </w:r>
      <w:r w:rsidRPr="004D5AA7">
        <w:rPr>
          <w:sz w:val="24"/>
          <w:szCs w:val="24"/>
        </w:rPr>
        <w:tab/>
      </w:r>
      <w:r>
        <w:rPr>
          <w:sz w:val="24"/>
          <w:szCs w:val="24"/>
        </w:rPr>
        <w:t>MANAGEMENT FEES PAID TO QUEENSLAND LAW SOCIETY INCORPORATED</w:t>
      </w:r>
    </w:p>
    <w:tbl>
      <w:tblPr>
        <w:tblW w:w="8784" w:type="dxa"/>
        <w:tblLook w:val="04A0" w:firstRow="1" w:lastRow="0" w:firstColumn="1" w:lastColumn="0" w:noHBand="0" w:noVBand="1"/>
      </w:tblPr>
      <w:tblGrid>
        <w:gridCol w:w="5456"/>
        <w:gridCol w:w="1664"/>
        <w:gridCol w:w="1664"/>
      </w:tblGrid>
      <w:tr w:rsidR="00750B76" w:rsidRPr="00000817" w14:paraId="558293FD" w14:textId="77777777" w:rsidTr="00000817">
        <w:trPr>
          <w:trHeight w:val="291"/>
        </w:trPr>
        <w:tc>
          <w:tcPr>
            <w:tcW w:w="5456" w:type="dxa"/>
            <w:vMerge w:val="restart"/>
            <w:tcBorders>
              <w:top w:val="single" w:sz="4" w:space="0" w:color="auto"/>
              <w:left w:val="single" w:sz="4" w:space="0" w:color="auto"/>
              <w:bottom w:val="single" w:sz="4" w:space="0" w:color="000000"/>
              <w:right w:val="nil"/>
            </w:tcBorders>
            <w:shd w:val="clear" w:color="000000" w:fill="BFBFBF"/>
            <w:vAlign w:val="center"/>
            <w:hideMark/>
          </w:tcPr>
          <w:p w14:paraId="3AA80B8D" w14:textId="77777777" w:rsidR="00750B76" w:rsidRPr="00000817" w:rsidRDefault="00750B76" w:rsidP="004040A8">
            <w:pPr>
              <w:jc w:val="center"/>
              <w:rPr>
                <w:rFonts w:cs="Arial"/>
                <w:b/>
                <w:bCs/>
                <w:color w:val="000000"/>
                <w:sz w:val="18"/>
                <w:szCs w:val="18"/>
              </w:rPr>
            </w:pPr>
            <w:r>
              <w:rPr>
                <w:rFonts w:cs="Arial"/>
                <w:b/>
                <w:bCs/>
                <w:color w:val="000000"/>
                <w:sz w:val="18"/>
                <w:szCs w:val="18"/>
              </w:rPr>
              <w:t> </w:t>
            </w:r>
          </w:p>
        </w:tc>
        <w:tc>
          <w:tcPr>
            <w:tcW w:w="1664" w:type="dxa"/>
            <w:tcBorders>
              <w:top w:val="single" w:sz="4" w:space="0" w:color="auto"/>
              <w:left w:val="nil"/>
              <w:bottom w:val="nil"/>
              <w:right w:val="nil"/>
            </w:tcBorders>
            <w:shd w:val="clear" w:color="000000" w:fill="BFBFBF"/>
            <w:vAlign w:val="center"/>
            <w:hideMark/>
          </w:tcPr>
          <w:p w14:paraId="5BD00347" w14:textId="77777777" w:rsidR="00750B76" w:rsidRPr="00000817" w:rsidRDefault="00750B76" w:rsidP="004040A8">
            <w:pPr>
              <w:jc w:val="right"/>
              <w:rPr>
                <w:rFonts w:cs="Arial"/>
                <w:b/>
                <w:bCs/>
                <w:color w:val="000000"/>
                <w:sz w:val="18"/>
                <w:szCs w:val="18"/>
              </w:rPr>
            </w:pPr>
            <w:r>
              <w:rPr>
                <w:rFonts w:cs="Arial"/>
                <w:b/>
                <w:bCs/>
                <w:color w:val="000000"/>
                <w:sz w:val="18"/>
                <w:szCs w:val="18"/>
              </w:rPr>
              <w:t>2024</w:t>
            </w:r>
          </w:p>
        </w:tc>
        <w:tc>
          <w:tcPr>
            <w:tcW w:w="1664" w:type="dxa"/>
            <w:tcBorders>
              <w:top w:val="single" w:sz="4" w:space="0" w:color="auto"/>
              <w:left w:val="nil"/>
              <w:bottom w:val="nil"/>
              <w:right w:val="single" w:sz="4" w:space="0" w:color="auto"/>
            </w:tcBorders>
            <w:shd w:val="clear" w:color="000000" w:fill="BFBFBF"/>
            <w:vAlign w:val="center"/>
            <w:hideMark/>
          </w:tcPr>
          <w:p w14:paraId="561A9994" w14:textId="77777777" w:rsidR="00750B76" w:rsidRPr="00000817" w:rsidRDefault="00750B76" w:rsidP="004040A8">
            <w:pPr>
              <w:jc w:val="right"/>
              <w:rPr>
                <w:rFonts w:cs="Arial"/>
                <w:b/>
                <w:bCs/>
                <w:color w:val="000000"/>
                <w:sz w:val="18"/>
                <w:szCs w:val="18"/>
              </w:rPr>
            </w:pPr>
            <w:r>
              <w:rPr>
                <w:rFonts w:cs="Arial"/>
                <w:b/>
                <w:bCs/>
                <w:color w:val="000000"/>
                <w:sz w:val="18"/>
                <w:szCs w:val="18"/>
              </w:rPr>
              <w:t>2023</w:t>
            </w:r>
          </w:p>
        </w:tc>
      </w:tr>
      <w:tr w:rsidR="00750B76" w:rsidRPr="00000817" w14:paraId="6B97C6CE" w14:textId="77777777" w:rsidTr="0045223B">
        <w:trPr>
          <w:trHeight w:val="50"/>
        </w:trPr>
        <w:tc>
          <w:tcPr>
            <w:tcW w:w="5456" w:type="dxa"/>
            <w:vMerge/>
            <w:tcBorders>
              <w:top w:val="single" w:sz="4" w:space="0" w:color="auto"/>
              <w:left w:val="single" w:sz="4" w:space="0" w:color="auto"/>
              <w:bottom w:val="single" w:sz="4" w:space="0" w:color="000000"/>
              <w:right w:val="nil"/>
            </w:tcBorders>
            <w:vAlign w:val="center"/>
            <w:hideMark/>
          </w:tcPr>
          <w:p w14:paraId="0D7426DB" w14:textId="77777777" w:rsidR="00750B76" w:rsidRPr="00000817" w:rsidRDefault="00750B76" w:rsidP="004040A8">
            <w:pPr>
              <w:rPr>
                <w:rFonts w:cs="Arial"/>
                <w:b/>
                <w:bCs/>
                <w:color w:val="000000"/>
                <w:sz w:val="18"/>
                <w:szCs w:val="18"/>
              </w:rPr>
            </w:pPr>
          </w:p>
        </w:tc>
        <w:tc>
          <w:tcPr>
            <w:tcW w:w="1664" w:type="dxa"/>
            <w:tcBorders>
              <w:top w:val="nil"/>
              <w:left w:val="nil"/>
              <w:bottom w:val="single" w:sz="4" w:space="0" w:color="auto"/>
              <w:right w:val="nil"/>
            </w:tcBorders>
            <w:shd w:val="clear" w:color="000000" w:fill="BFBFBF"/>
            <w:vAlign w:val="center"/>
            <w:hideMark/>
          </w:tcPr>
          <w:p w14:paraId="3C036026" w14:textId="77777777" w:rsidR="00750B76" w:rsidRPr="00000817" w:rsidRDefault="00750B76" w:rsidP="004040A8">
            <w:pPr>
              <w:jc w:val="right"/>
              <w:rPr>
                <w:rFonts w:cs="Arial"/>
                <w:b/>
                <w:bCs/>
                <w:color w:val="000000"/>
                <w:sz w:val="18"/>
                <w:szCs w:val="18"/>
              </w:rPr>
            </w:pPr>
            <w:r>
              <w:rPr>
                <w:rFonts w:cs="Arial"/>
                <w:b/>
                <w:bCs/>
                <w:color w:val="000000"/>
                <w:sz w:val="18"/>
                <w:szCs w:val="18"/>
              </w:rPr>
              <w:t>$'000</w:t>
            </w:r>
          </w:p>
        </w:tc>
        <w:tc>
          <w:tcPr>
            <w:tcW w:w="1664" w:type="dxa"/>
            <w:tcBorders>
              <w:top w:val="nil"/>
              <w:left w:val="nil"/>
              <w:bottom w:val="single" w:sz="4" w:space="0" w:color="auto"/>
              <w:right w:val="single" w:sz="4" w:space="0" w:color="auto"/>
            </w:tcBorders>
            <w:shd w:val="clear" w:color="000000" w:fill="BFBFBF"/>
            <w:vAlign w:val="center"/>
            <w:hideMark/>
          </w:tcPr>
          <w:p w14:paraId="688C5B4F" w14:textId="77777777" w:rsidR="00750B76" w:rsidRPr="00000817" w:rsidRDefault="00750B76" w:rsidP="004040A8">
            <w:pPr>
              <w:jc w:val="right"/>
              <w:rPr>
                <w:rFonts w:cs="Arial"/>
                <w:b/>
                <w:bCs/>
                <w:color w:val="000000"/>
                <w:sz w:val="18"/>
                <w:szCs w:val="18"/>
              </w:rPr>
            </w:pPr>
            <w:r>
              <w:rPr>
                <w:rFonts w:cs="Arial"/>
                <w:b/>
                <w:bCs/>
                <w:color w:val="000000"/>
                <w:sz w:val="18"/>
                <w:szCs w:val="18"/>
              </w:rPr>
              <w:t>$'000</w:t>
            </w:r>
          </w:p>
        </w:tc>
      </w:tr>
      <w:tr w:rsidR="00750B76" w:rsidRPr="00000817" w14:paraId="1CC0390C" w14:textId="77777777" w:rsidTr="00000817">
        <w:trPr>
          <w:trHeight w:val="291"/>
        </w:trPr>
        <w:tc>
          <w:tcPr>
            <w:tcW w:w="5456" w:type="dxa"/>
            <w:tcBorders>
              <w:top w:val="nil"/>
              <w:left w:val="single" w:sz="4" w:space="0" w:color="auto"/>
              <w:bottom w:val="nil"/>
              <w:right w:val="nil"/>
            </w:tcBorders>
            <w:shd w:val="clear" w:color="auto" w:fill="auto"/>
            <w:noWrap/>
            <w:vAlign w:val="bottom"/>
            <w:hideMark/>
          </w:tcPr>
          <w:p w14:paraId="38B2B643" w14:textId="77777777" w:rsidR="00750B76" w:rsidRPr="00000817" w:rsidRDefault="00750B76" w:rsidP="004040A8">
            <w:pPr>
              <w:rPr>
                <w:rFonts w:cs="Arial"/>
                <w:color w:val="000000"/>
                <w:sz w:val="18"/>
                <w:szCs w:val="18"/>
              </w:rPr>
            </w:pPr>
            <w:r>
              <w:rPr>
                <w:rFonts w:cs="Arial"/>
                <w:color w:val="000000"/>
                <w:sz w:val="18"/>
                <w:szCs w:val="18"/>
              </w:rPr>
              <w:t>Management fees paid to the Society</w:t>
            </w:r>
          </w:p>
        </w:tc>
        <w:tc>
          <w:tcPr>
            <w:tcW w:w="1664" w:type="dxa"/>
            <w:tcBorders>
              <w:top w:val="nil"/>
              <w:left w:val="nil"/>
              <w:bottom w:val="nil"/>
              <w:right w:val="nil"/>
            </w:tcBorders>
            <w:shd w:val="clear" w:color="000000" w:fill="F2F2F2"/>
            <w:noWrap/>
            <w:vAlign w:val="bottom"/>
            <w:hideMark/>
          </w:tcPr>
          <w:p w14:paraId="3B06F1B2" w14:textId="77777777" w:rsidR="00750B76" w:rsidRPr="00000817" w:rsidRDefault="00750B76" w:rsidP="004040A8">
            <w:pPr>
              <w:jc w:val="right"/>
              <w:rPr>
                <w:rFonts w:cs="Arial"/>
                <w:color w:val="000000"/>
                <w:sz w:val="18"/>
                <w:szCs w:val="18"/>
              </w:rPr>
            </w:pPr>
            <w:r>
              <w:rPr>
                <w:rFonts w:cs="Arial"/>
                <w:color w:val="000000"/>
                <w:sz w:val="18"/>
                <w:szCs w:val="18"/>
              </w:rPr>
              <w:t>954</w:t>
            </w:r>
          </w:p>
        </w:tc>
        <w:tc>
          <w:tcPr>
            <w:tcW w:w="1664" w:type="dxa"/>
            <w:tcBorders>
              <w:top w:val="nil"/>
              <w:left w:val="nil"/>
              <w:bottom w:val="nil"/>
              <w:right w:val="single" w:sz="4" w:space="0" w:color="auto"/>
            </w:tcBorders>
            <w:shd w:val="clear" w:color="auto" w:fill="auto"/>
            <w:noWrap/>
            <w:vAlign w:val="bottom"/>
            <w:hideMark/>
          </w:tcPr>
          <w:p w14:paraId="14730CD6" w14:textId="77777777" w:rsidR="00750B76" w:rsidRPr="00000817" w:rsidRDefault="00750B76" w:rsidP="004040A8">
            <w:pPr>
              <w:jc w:val="right"/>
              <w:rPr>
                <w:rFonts w:cs="Arial"/>
                <w:color w:val="000000"/>
                <w:sz w:val="18"/>
                <w:szCs w:val="18"/>
              </w:rPr>
            </w:pPr>
            <w:r>
              <w:rPr>
                <w:rFonts w:cs="Arial"/>
                <w:color w:val="000000"/>
                <w:sz w:val="18"/>
                <w:szCs w:val="18"/>
              </w:rPr>
              <w:t>877</w:t>
            </w:r>
          </w:p>
        </w:tc>
      </w:tr>
      <w:tr w:rsidR="00750B76" w:rsidRPr="00000817" w14:paraId="25587CC2" w14:textId="77777777" w:rsidTr="00000817">
        <w:trPr>
          <w:trHeight w:val="291"/>
        </w:trPr>
        <w:tc>
          <w:tcPr>
            <w:tcW w:w="5456" w:type="dxa"/>
            <w:tcBorders>
              <w:top w:val="single" w:sz="4" w:space="0" w:color="auto"/>
              <w:left w:val="single" w:sz="4" w:space="0" w:color="auto"/>
              <w:bottom w:val="single" w:sz="4" w:space="0" w:color="auto"/>
              <w:right w:val="nil"/>
            </w:tcBorders>
            <w:shd w:val="clear" w:color="000000" w:fill="BFBFBF"/>
            <w:noWrap/>
            <w:vAlign w:val="bottom"/>
            <w:hideMark/>
          </w:tcPr>
          <w:p w14:paraId="155949E5" w14:textId="77777777" w:rsidR="00750B76" w:rsidRPr="00000817" w:rsidRDefault="00750B76" w:rsidP="004040A8">
            <w:pPr>
              <w:rPr>
                <w:rFonts w:cs="Arial"/>
                <w:b/>
                <w:bCs/>
                <w:color w:val="000000"/>
                <w:sz w:val="18"/>
                <w:szCs w:val="18"/>
              </w:rPr>
            </w:pPr>
            <w:r>
              <w:rPr>
                <w:rFonts w:cs="Arial"/>
                <w:b/>
                <w:bCs/>
                <w:color w:val="000000"/>
                <w:sz w:val="18"/>
                <w:szCs w:val="18"/>
              </w:rPr>
              <w:t>Total management fees paid to the Queensland Law Society</w:t>
            </w:r>
          </w:p>
        </w:tc>
        <w:tc>
          <w:tcPr>
            <w:tcW w:w="1664" w:type="dxa"/>
            <w:tcBorders>
              <w:top w:val="single" w:sz="4" w:space="0" w:color="auto"/>
              <w:left w:val="nil"/>
              <w:bottom w:val="single" w:sz="4" w:space="0" w:color="auto"/>
              <w:right w:val="nil"/>
            </w:tcBorders>
            <w:shd w:val="clear" w:color="000000" w:fill="BFBFBF"/>
            <w:noWrap/>
            <w:vAlign w:val="bottom"/>
            <w:hideMark/>
          </w:tcPr>
          <w:p w14:paraId="1D748313" w14:textId="77777777" w:rsidR="00750B76" w:rsidRPr="00000817" w:rsidRDefault="00750B76" w:rsidP="004040A8">
            <w:pPr>
              <w:jc w:val="right"/>
              <w:rPr>
                <w:rFonts w:cs="Arial"/>
                <w:b/>
                <w:bCs/>
                <w:color w:val="000000"/>
                <w:sz w:val="18"/>
                <w:szCs w:val="18"/>
              </w:rPr>
            </w:pPr>
            <w:r>
              <w:rPr>
                <w:rFonts w:cs="Arial"/>
                <w:b/>
                <w:bCs/>
                <w:color w:val="000000"/>
                <w:sz w:val="18"/>
                <w:szCs w:val="18"/>
              </w:rPr>
              <w:t>954</w:t>
            </w:r>
          </w:p>
        </w:tc>
        <w:tc>
          <w:tcPr>
            <w:tcW w:w="1664" w:type="dxa"/>
            <w:tcBorders>
              <w:top w:val="single" w:sz="4" w:space="0" w:color="auto"/>
              <w:left w:val="nil"/>
              <w:bottom w:val="single" w:sz="4" w:space="0" w:color="auto"/>
              <w:right w:val="single" w:sz="4" w:space="0" w:color="auto"/>
            </w:tcBorders>
            <w:shd w:val="clear" w:color="000000" w:fill="BFBFBF"/>
            <w:noWrap/>
            <w:vAlign w:val="bottom"/>
            <w:hideMark/>
          </w:tcPr>
          <w:p w14:paraId="19D5422D" w14:textId="77777777" w:rsidR="00750B76" w:rsidRPr="00000817" w:rsidRDefault="00750B76" w:rsidP="004040A8">
            <w:pPr>
              <w:jc w:val="right"/>
              <w:rPr>
                <w:rFonts w:cs="Arial"/>
                <w:b/>
                <w:bCs/>
                <w:color w:val="000000"/>
                <w:sz w:val="18"/>
                <w:szCs w:val="18"/>
              </w:rPr>
            </w:pPr>
            <w:r>
              <w:rPr>
                <w:rFonts w:cs="Arial"/>
                <w:b/>
                <w:bCs/>
                <w:color w:val="000000"/>
                <w:sz w:val="18"/>
                <w:szCs w:val="18"/>
              </w:rPr>
              <w:t>877</w:t>
            </w:r>
          </w:p>
        </w:tc>
      </w:tr>
    </w:tbl>
    <w:p w14:paraId="4EB6F219" w14:textId="77777777" w:rsidR="00750B76" w:rsidRDefault="00750B76" w:rsidP="0009673A">
      <w:pPr>
        <w:pStyle w:val="Heading1"/>
        <w:spacing w:before="240"/>
        <w:rPr>
          <w:b w:val="0"/>
          <w:sz w:val="18"/>
          <w:szCs w:val="18"/>
        </w:rPr>
      </w:pPr>
      <w:r>
        <w:rPr>
          <w:b w:val="0"/>
          <w:sz w:val="18"/>
          <w:szCs w:val="18"/>
        </w:rPr>
        <w:t>The Fund</w:t>
      </w:r>
      <w:r w:rsidRPr="00925305">
        <w:rPr>
          <w:b w:val="0"/>
          <w:sz w:val="18"/>
          <w:szCs w:val="18"/>
        </w:rPr>
        <w:t xml:space="preserve"> pays management fees to the Queensland Law Society Incorporated for services and resources used in the management and operating of the </w:t>
      </w:r>
      <w:r>
        <w:rPr>
          <w:b w:val="0"/>
          <w:sz w:val="18"/>
          <w:szCs w:val="18"/>
        </w:rPr>
        <w:t xml:space="preserve">Fund’s </w:t>
      </w:r>
      <w:r w:rsidRPr="00925305">
        <w:rPr>
          <w:b w:val="0"/>
          <w:sz w:val="18"/>
          <w:szCs w:val="18"/>
        </w:rPr>
        <w:t>business</w:t>
      </w:r>
      <w:r>
        <w:rPr>
          <w:b w:val="0"/>
          <w:sz w:val="18"/>
          <w:szCs w:val="18"/>
        </w:rPr>
        <w:t>.</w:t>
      </w:r>
    </w:p>
    <w:p w14:paraId="5B7277D5" w14:textId="77777777" w:rsidR="00750B76" w:rsidRDefault="00750B76">
      <w:pPr>
        <w:rPr>
          <w:b/>
          <w:sz w:val="28"/>
          <w:szCs w:val="28"/>
        </w:rPr>
      </w:pPr>
      <w:r>
        <w:rPr>
          <w:sz w:val="28"/>
          <w:szCs w:val="28"/>
        </w:rPr>
        <w:br w:type="page"/>
      </w:r>
    </w:p>
    <w:p w14:paraId="516BFC8C" w14:textId="77777777" w:rsidR="00750B76" w:rsidRDefault="00750B76" w:rsidP="00DF694E">
      <w:pPr>
        <w:pStyle w:val="Header"/>
        <w:tabs>
          <w:tab w:val="clear" w:pos="4513"/>
          <w:tab w:val="clear" w:pos="9026"/>
        </w:tabs>
        <w:spacing w:before="240"/>
        <w:jc w:val="both"/>
        <w:rPr>
          <w:sz w:val="28"/>
          <w:szCs w:val="28"/>
        </w:rPr>
      </w:pPr>
      <w:r w:rsidRPr="002C3598">
        <w:rPr>
          <w:sz w:val="28"/>
          <w:szCs w:val="28"/>
        </w:rPr>
        <w:lastRenderedPageBreak/>
        <w:t>C1</w:t>
      </w:r>
      <w:r w:rsidRPr="002C3598">
        <w:rPr>
          <w:sz w:val="28"/>
          <w:szCs w:val="28"/>
        </w:rPr>
        <w:tab/>
        <w:t>CASH AND CASH EQUIVALENTS</w:t>
      </w:r>
    </w:p>
    <w:p w14:paraId="36C45C5A" w14:textId="77777777" w:rsidR="00750B76" w:rsidRDefault="00750B76" w:rsidP="00693C63">
      <w:pPr>
        <w:pStyle w:val="Header"/>
        <w:tabs>
          <w:tab w:val="clear" w:pos="4513"/>
          <w:tab w:val="center" w:pos="1701"/>
        </w:tabs>
        <w:rPr>
          <w:b w:val="0"/>
          <w:sz w:val="18"/>
          <w:szCs w:val="18"/>
        </w:rPr>
      </w:pPr>
    </w:p>
    <w:p w14:paraId="2617CC34" w14:textId="77777777" w:rsidR="00750B76" w:rsidRDefault="00750B76" w:rsidP="00693C63">
      <w:pPr>
        <w:pStyle w:val="Header"/>
        <w:tabs>
          <w:tab w:val="clear" w:pos="4513"/>
          <w:tab w:val="center" w:pos="1701"/>
        </w:tabs>
        <w:rPr>
          <w:b w:val="0"/>
          <w:sz w:val="18"/>
          <w:szCs w:val="18"/>
        </w:rPr>
      </w:pPr>
      <w:r w:rsidRPr="00F46FC8">
        <w:rPr>
          <w:b w:val="0"/>
          <w:sz w:val="18"/>
          <w:szCs w:val="18"/>
        </w:rPr>
        <w:t>For the purposes of the Statement of Financial Position and Statement of Cash Flows, cash assets include all cash and cheques receipted but not banked at 30 June as well as deposits on call with financial institutions.</w:t>
      </w:r>
      <w:r>
        <w:rPr>
          <w:b w:val="0"/>
          <w:sz w:val="18"/>
          <w:szCs w:val="18"/>
        </w:rPr>
        <w:t xml:space="preserve">  The cash deposit account is an interest-bearing account which is readily convertible to cash on hand at the Fund’s option.</w:t>
      </w:r>
      <w:r>
        <w:rPr>
          <w:b w:val="0"/>
          <w:sz w:val="18"/>
          <w:szCs w:val="18"/>
        </w:rPr>
        <w:br/>
      </w:r>
    </w:p>
    <w:tbl>
      <w:tblPr>
        <w:tblW w:w="8766" w:type="dxa"/>
        <w:tblLook w:val="04A0" w:firstRow="1" w:lastRow="0" w:firstColumn="1" w:lastColumn="0" w:noHBand="0" w:noVBand="1"/>
      </w:tblPr>
      <w:tblGrid>
        <w:gridCol w:w="5439"/>
        <w:gridCol w:w="1660"/>
        <w:gridCol w:w="1667"/>
      </w:tblGrid>
      <w:tr w:rsidR="00750B76" w:rsidRPr="005C4621" w14:paraId="0DB185E4" w14:textId="77777777" w:rsidTr="005C4621">
        <w:trPr>
          <w:trHeight w:val="251"/>
        </w:trPr>
        <w:tc>
          <w:tcPr>
            <w:tcW w:w="5439" w:type="dxa"/>
            <w:vMerge w:val="restart"/>
            <w:tcBorders>
              <w:top w:val="single" w:sz="4" w:space="0" w:color="auto"/>
              <w:left w:val="single" w:sz="4" w:space="0" w:color="auto"/>
              <w:bottom w:val="nil"/>
              <w:right w:val="nil"/>
            </w:tcBorders>
            <w:shd w:val="clear" w:color="000000" w:fill="BFBFBF"/>
            <w:vAlign w:val="center"/>
            <w:hideMark/>
          </w:tcPr>
          <w:p w14:paraId="7A01A2C1" w14:textId="77777777" w:rsidR="00750B76" w:rsidRPr="005C4621" w:rsidRDefault="00750B76" w:rsidP="005C4621">
            <w:pPr>
              <w:jc w:val="center"/>
              <w:rPr>
                <w:rFonts w:cs="Arial"/>
                <w:b/>
                <w:bCs/>
                <w:color w:val="000000"/>
                <w:sz w:val="18"/>
                <w:szCs w:val="18"/>
              </w:rPr>
            </w:pPr>
            <w:r w:rsidRPr="005C4621">
              <w:rPr>
                <w:rFonts w:cs="Arial"/>
                <w:b/>
                <w:bCs/>
                <w:color w:val="000000"/>
                <w:sz w:val="18"/>
                <w:szCs w:val="18"/>
              </w:rPr>
              <w:t> </w:t>
            </w:r>
          </w:p>
        </w:tc>
        <w:tc>
          <w:tcPr>
            <w:tcW w:w="1660" w:type="dxa"/>
            <w:tcBorders>
              <w:top w:val="single" w:sz="4" w:space="0" w:color="auto"/>
              <w:left w:val="nil"/>
              <w:bottom w:val="nil"/>
              <w:right w:val="nil"/>
            </w:tcBorders>
            <w:shd w:val="clear" w:color="000000" w:fill="BFBFBF"/>
            <w:vAlign w:val="center"/>
            <w:hideMark/>
          </w:tcPr>
          <w:p w14:paraId="2BCDCB56" w14:textId="77777777" w:rsidR="00750B76" w:rsidRPr="005C4621" w:rsidRDefault="00750B76" w:rsidP="005C4621">
            <w:pPr>
              <w:jc w:val="right"/>
              <w:rPr>
                <w:rFonts w:cs="Arial"/>
                <w:b/>
                <w:bCs/>
                <w:color w:val="000000"/>
                <w:sz w:val="18"/>
                <w:szCs w:val="18"/>
              </w:rPr>
            </w:pPr>
            <w:r w:rsidRPr="005C4621">
              <w:rPr>
                <w:rFonts w:cs="Arial"/>
                <w:b/>
                <w:bCs/>
                <w:color w:val="000000"/>
                <w:sz w:val="18"/>
                <w:szCs w:val="18"/>
              </w:rPr>
              <w:t>2024</w:t>
            </w:r>
          </w:p>
        </w:tc>
        <w:tc>
          <w:tcPr>
            <w:tcW w:w="1667" w:type="dxa"/>
            <w:tcBorders>
              <w:top w:val="single" w:sz="4" w:space="0" w:color="auto"/>
              <w:left w:val="nil"/>
              <w:bottom w:val="nil"/>
              <w:right w:val="single" w:sz="4" w:space="0" w:color="auto"/>
            </w:tcBorders>
            <w:shd w:val="clear" w:color="000000" w:fill="BFBFBF"/>
            <w:vAlign w:val="center"/>
            <w:hideMark/>
          </w:tcPr>
          <w:p w14:paraId="10FE7A96" w14:textId="77777777" w:rsidR="00750B76" w:rsidRPr="005C4621" w:rsidRDefault="00750B76" w:rsidP="005C4621">
            <w:pPr>
              <w:jc w:val="right"/>
              <w:rPr>
                <w:rFonts w:cs="Arial"/>
                <w:b/>
                <w:bCs/>
                <w:color w:val="000000"/>
                <w:sz w:val="18"/>
                <w:szCs w:val="18"/>
              </w:rPr>
            </w:pPr>
            <w:r w:rsidRPr="005C4621">
              <w:rPr>
                <w:rFonts w:cs="Arial"/>
                <w:b/>
                <w:bCs/>
                <w:color w:val="000000"/>
                <w:sz w:val="18"/>
                <w:szCs w:val="18"/>
              </w:rPr>
              <w:t>2023</w:t>
            </w:r>
          </w:p>
        </w:tc>
      </w:tr>
      <w:tr w:rsidR="00750B76" w:rsidRPr="005C4621" w14:paraId="7F5D0663" w14:textId="77777777" w:rsidTr="005C4621">
        <w:trPr>
          <w:trHeight w:val="251"/>
        </w:trPr>
        <w:tc>
          <w:tcPr>
            <w:tcW w:w="5439" w:type="dxa"/>
            <w:vMerge/>
            <w:tcBorders>
              <w:top w:val="single" w:sz="4" w:space="0" w:color="auto"/>
              <w:left w:val="single" w:sz="4" w:space="0" w:color="auto"/>
              <w:bottom w:val="nil"/>
              <w:right w:val="nil"/>
            </w:tcBorders>
            <w:vAlign w:val="center"/>
            <w:hideMark/>
          </w:tcPr>
          <w:p w14:paraId="6E6A348C" w14:textId="77777777" w:rsidR="00750B76" w:rsidRPr="005C4621" w:rsidRDefault="00750B76" w:rsidP="005C4621">
            <w:pPr>
              <w:rPr>
                <w:rFonts w:cs="Arial"/>
                <w:b/>
                <w:bCs/>
                <w:color w:val="000000"/>
                <w:sz w:val="18"/>
                <w:szCs w:val="18"/>
              </w:rPr>
            </w:pPr>
          </w:p>
        </w:tc>
        <w:tc>
          <w:tcPr>
            <w:tcW w:w="1660" w:type="dxa"/>
            <w:tcBorders>
              <w:top w:val="nil"/>
              <w:left w:val="nil"/>
              <w:bottom w:val="nil"/>
              <w:right w:val="nil"/>
            </w:tcBorders>
            <w:shd w:val="clear" w:color="000000" w:fill="BFBFBF"/>
            <w:vAlign w:val="center"/>
            <w:hideMark/>
          </w:tcPr>
          <w:p w14:paraId="7B6ECBF4" w14:textId="77777777" w:rsidR="00750B76" w:rsidRPr="005C4621" w:rsidRDefault="00750B76" w:rsidP="005C4621">
            <w:pPr>
              <w:jc w:val="right"/>
              <w:rPr>
                <w:rFonts w:cs="Arial"/>
                <w:b/>
                <w:bCs/>
                <w:color w:val="000000"/>
                <w:sz w:val="18"/>
                <w:szCs w:val="18"/>
              </w:rPr>
            </w:pPr>
            <w:r w:rsidRPr="005C4621">
              <w:rPr>
                <w:rFonts w:cs="Arial"/>
                <w:b/>
                <w:bCs/>
                <w:color w:val="000000"/>
                <w:sz w:val="18"/>
                <w:szCs w:val="18"/>
              </w:rPr>
              <w:t>$'000</w:t>
            </w:r>
          </w:p>
        </w:tc>
        <w:tc>
          <w:tcPr>
            <w:tcW w:w="1667" w:type="dxa"/>
            <w:tcBorders>
              <w:top w:val="nil"/>
              <w:left w:val="nil"/>
              <w:bottom w:val="nil"/>
              <w:right w:val="single" w:sz="4" w:space="0" w:color="auto"/>
            </w:tcBorders>
            <w:shd w:val="clear" w:color="000000" w:fill="BFBFBF"/>
            <w:vAlign w:val="center"/>
            <w:hideMark/>
          </w:tcPr>
          <w:p w14:paraId="64933B76" w14:textId="77777777" w:rsidR="00750B76" w:rsidRPr="005C4621" w:rsidRDefault="00750B76" w:rsidP="005C4621">
            <w:pPr>
              <w:jc w:val="right"/>
              <w:rPr>
                <w:rFonts w:cs="Arial"/>
                <w:b/>
                <w:bCs/>
                <w:color w:val="000000"/>
                <w:sz w:val="18"/>
                <w:szCs w:val="18"/>
              </w:rPr>
            </w:pPr>
            <w:r w:rsidRPr="005C4621">
              <w:rPr>
                <w:rFonts w:cs="Arial"/>
                <w:b/>
                <w:bCs/>
                <w:color w:val="000000"/>
                <w:sz w:val="18"/>
                <w:szCs w:val="18"/>
              </w:rPr>
              <w:t>$'000</w:t>
            </w:r>
          </w:p>
        </w:tc>
      </w:tr>
      <w:tr w:rsidR="00750B76" w:rsidRPr="005C4621" w14:paraId="3BB61493" w14:textId="77777777" w:rsidTr="005C4621">
        <w:trPr>
          <w:trHeight w:val="251"/>
        </w:trPr>
        <w:tc>
          <w:tcPr>
            <w:tcW w:w="5439" w:type="dxa"/>
            <w:tcBorders>
              <w:top w:val="single" w:sz="4" w:space="0" w:color="auto"/>
              <w:left w:val="single" w:sz="4" w:space="0" w:color="auto"/>
              <w:bottom w:val="nil"/>
              <w:right w:val="nil"/>
            </w:tcBorders>
            <w:shd w:val="clear" w:color="auto" w:fill="auto"/>
            <w:noWrap/>
            <w:vAlign w:val="bottom"/>
            <w:hideMark/>
          </w:tcPr>
          <w:p w14:paraId="2ECB1314" w14:textId="77777777" w:rsidR="00750B76" w:rsidRPr="005C4621" w:rsidRDefault="00750B76" w:rsidP="005C4621">
            <w:pPr>
              <w:rPr>
                <w:rFonts w:cs="Arial"/>
                <w:color w:val="000000"/>
                <w:sz w:val="18"/>
                <w:szCs w:val="18"/>
              </w:rPr>
            </w:pPr>
            <w:r w:rsidRPr="005C4621">
              <w:rPr>
                <w:rFonts w:cs="Arial"/>
                <w:color w:val="000000"/>
                <w:sz w:val="18"/>
                <w:szCs w:val="18"/>
              </w:rPr>
              <w:t>Cash assets</w:t>
            </w:r>
          </w:p>
        </w:tc>
        <w:tc>
          <w:tcPr>
            <w:tcW w:w="1660" w:type="dxa"/>
            <w:tcBorders>
              <w:top w:val="single" w:sz="4" w:space="0" w:color="auto"/>
              <w:left w:val="nil"/>
              <w:bottom w:val="nil"/>
              <w:right w:val="nil"/>
            </w:tcBorders>
            <w:shd w:val="clear" w:color="000000" w:fill="F2F2F2"/>
            <w:noWrap/>
            <w:vAlign w:val="bottom"/>
            <w:hideMark/>
          </w:tcPr>
          <w:p w14:paraId="3FA7BDB5" w14:textId="77777777" w:rsidR="00750B76" w:rsidRPr="005C4621" w:rsidRDefault="00750B76" w:rsidP="005C4621">
            <w:pPr>
              <w:jc w:val="right"/>
              <w:rPr>
                <w:rFonts w:cs="Arial"/>
                <w:color w:val="000000"/>
                <w:sz w:val="18"/>
                <w:szCs w:val="18"/>
              </w:rPr>
            </w:pPr>
            <w:r w:rsidRPr="005C4621">
              <w:rPr>
                <w:rFonts w:cs="Arial"/>
                <w:color w:val="000000"/>
                <w:sz w:val="18"/>
                <w:szCs w:val="18"/>
              </w:rPr>
              <w:t>20</w:t>
            </w:r>
          </w:p>
        </w:tc>
        <w:tc>
          <w:tcPr>
            <w:tcW w:w="1667" w:type="dxa"/>
            <w:tcBorders>
              <w:top w:val="single" w:sz="4" w:space="0" w:color="auto"/>
              <w:left w:val="nil"/>
              <w:bottom w:val="nil"/>
              <w:right w:val="single" w:sz="4" w:space="0" w:color="auto"/>
            </w:tcBorders>
            <w:shd w:val="clear" w:color="auto" w:fill="auto"/>
            <w:noWrap/>
            <w:vAlign w:val="bottom"/>
            <w:hideMark/>
          </w:tcPr>
          <w:p w14:paraId="2125A19F" w14:textId="77777777" w:rsidR="00750B76" w:rsidRPr="005C4621" w:rsidRDefault="00750B76" w:rsidP="005C4621">
            <w:pPr>
              <w:jc w:val="right"/>
              <w:rPr>
                <w:rFonts w:cs="Arial"/>
                <w:color w:val="000000"/>
                <w:sz w:val="18"/>
                <w:szCs w:val="18"/>
              </w:rPr>
            </w:pPr>
            <w:r w:rsidRPr="005C4621">
              <w:rPr>
                <w:rFonts w:cs="Arial"/>
                <w:color w:val="000000"/>
                <w:sz w:val="18"/>
                <w:szCs w:val="18"/>
              </w:rPr>
              <w:t>59</w:t>
            </w:r>
          </w:p>
        </w:tc>
      </w:tr>
      <w:tr w:rsidR="00750B76" w:rsidRPr="005C4621" w14:paraId="1EB9B5F1" w14:textId="77777777" w:rsidTr="005C4621">
        <w:trPr>
          <w:trHeight w:val="251"/>
        </w:trPr>
        <w:tc>
          <w:tcPr>
            <w:tcW w:w="5439" w:type="dxa"/>
            <w:tcBorders>
              <w:top w:val="nil"/>
              <w:left w:val="single" w:sz="4" w:space="0" w:color="auto"/>
              <w:bottom w:val="single" w:sz="4" w:space="0" w:color="auto"/>
              <w:right w:val="nil"/>
            </w:tcBorders>
            <w:shd w:val="clear" w:color="auto" w:fill="auto"/>
            <w:noWrap/>
            <w:vAlign w:val="bottom"/>
            <w:hideMark/>
          </w:tcPr>
          <w:p w14:paraId="53400DA3" w14:textId="77777777" w:rsidR="00750B76" w:rsidRPr="005C4621" w:rsidRDefault="00750B76" w:rsidP="005C4621">
            <w:pPr>
              <w:rPr>
                <w:rFonts w:cs="Arial"/>
                <w:color w:val="000000"/>
                <w:sz w:val="18"/>
                <w:szCs w:val="18"/>
              </w:rPr>
            </w:pPr>
            <w:r w:rsidRPr="005C4621">
              <w:rPr>
                <w:rFonts w:cs="Arial"/>
                <w:color w:val="000000"/>
                <w:sz w:val="18"/>
                <w:szCs w:val="18"/>
              </w:rPr>
              <w:t>Cash deposit account</w:t>
            </w:r>
          </w:p>
        </w:tc>
        <w:tc>
          <w:tcPr>
            <w:tcW w:w="1660" w:type="dxa"/>
            <w:tcBorders>
              <w:top w:val="nil"/>
              <w:left w:val="nil"/>
              <w:bottom w:val="single" w:sz="4" w:space="0" w:color="auto"/>
              <w:right w:val="nil"/>
            </w:tcBorders>
            <w:shd w:val="clear" w:color="000000" w:fill="F2F2F2"/>
            <w:noWrap/>
            <w:vAlign w:val="bottom"/>
            <w:hideMark/>
          </w:tcPr>
          <w:p w14:paraId="5B5815EE" w14:textId="77777777" w:rsidR="00750B76" w:rsidRPr="005C4621" w:rsidRDefault="00750B76" w:rsidP="005C4621">
            <w:pPr>
              <w:jc w:val="right"/>
              <w:rPr>
                <w:rFonts w:cs="Arial"/>
                <w:color w:val="000000"/>
                <w:sz w:val="18"/>
                <w:szCs w:val="18"/>
              </w:rPr>
            </w:pPr>
            <w:r w:rsidRPr="005C4621">
              <w:rPr>
                <w:rFonts w:cs="Arial"/>
                <w:color w:val="000000"/>
                <w:sz w:val="18"/>
                <w:szCs w:val="18"/>
              </w:rPr>
              <w:t>1,446</w:t>
            </w:r>
          </w:p>
        </w:tc>
        <w:tc>
          <w:tcPr>
            <w:tcW w:w="1667" w:type="dxa"/>
            <w:tcBorders>
              <w:top w:val="nil"/>
              <w:left w:val="nil"/>
              <w:bottom w:val="single" w:sz="4" w:space="0" w:color="auto"/>
              <w:right w:val="single" w:sz="4" w:space="0" w:color="auto"/>
            </w:tcBorders>
            <w:shd w:val="clear" w:color="auto" w:fill="auto"/>
            <w:noWrap/>
            <w:vAlign w:val="bottom"/>
            <w:hideMark/>
          </w:tcPr>
          <w:p w14:paraId="5D4E44FE" w14:textId="77777777" w:rsidR="00750B76" w:rsidRPr="005C4621" w:rsidRDefault="00750B76" w:rsidP="005C4621">
            <w:pPr>
              <w:jc w:val="right"/>
              <w:rPr>
                <w:rFonts w:cs="Arial"/>
                <w:color w:val="000000"/>
                <w:sz w:val="18"/>
                <w:szCs w:val="18"/>
              </w:rPr>
            </w:pPr>
            <w:r w:rsidRPr="005C4621">
              <w:rPr>
                <w:rFonts w:cs="Arial"/>
                <w:color w:val="000000"/>
                <w:sz w:val="18"/>
                <w:szCs w:val="18"/>
              </w:rPr>
              <w:t>1,074</w:t>
            </w:r>
          </w:p>
        </w:tc>
      </w:tr>
      <w:tr w:rsidR="00750B76" w:rsidRPr="005C4621" w14:paraId="2A6796B7" w14:textId="77777777" w:rsidTr="005C4621">
        <w:trPr>
          <w:trHeight w:val="251"/>
        </w:trPr>
        <w:tc>
          <w:tcPr>
            <w:tcW w:w="5439" w:type="dxa"/>
            <w:tcBorders>
              <w:top w:val="nil"/>
              <w:left w:val="single" w:sz="4" w:space="0" w:color="auto"/>
              <w:bottom w:val="single" w:sz="4" w:space="0" w:color="auto"/>
              <w:right w:val="nil"/>
            </w:tcBorders>
            <w:shd w:val="clear" w:color="000000" w:fill="BFBFBF"/>
            <w:noWrap/>
            <w:vAlign w:val="bottom"/>
            <w:hideMark/>
          </w:tcPr>
          <w:p w14:paraId="5585A715" w14:textId="77777777" w:rsidR="00750B76" w:rsidRPr="005C4621" w:rsidRDefault="00750B76" w:rsidP="005C4621">
            <w:pPr>
              <w:rPr>
                <w:rFonts w:cs="Arial"/>
                <w:b/>
                <w:bCs/>
                <w:color w:val="000000"/>
                <w:sz w:val="18"/>
                <w:szCs w:val="18"/>
              </w:rPr>
            </w:pPr>
            <w:r w:rsidRPr="005C4621">
              <w:rPr>
                <w:rFonts w:cs="Arial"/>
                <w:b/>
                <w:bCs/>
                <w:color w:val="000000"/>
                <w:sz w:val="18"/>
                <w:szCs w:val="18"/>
              </w:rPr>
              <w:t>Total cash and cash eqivalents</w:t>
            </w:r>
          </w:p>
        </w:tc>
        <w:tc>
          <w:tcPr>
            <w:tcW w:w="1660" w:type="dxa"/>
            <w:tcBorders>
              <w:top w:val="nil"/>
              <w:left w:val="nil"/>
              <w:bottom w:val="single" w:sz="4" w:space="0" w:color="auto"/>
              <w:right w:val="nil"/>
            </w:tcBorders>
            <w:shd w:val="clear" w:color="000000" w:fill="BFBFBF"/>
            <w:noWrap/>
            <w:vAlign w:val="bottom"/>
            <w:hideMark/>
          </w:tcPr>
          <w:p w14:paraId="0367A3E1" w14:textId="77777777" w:rsidR="00750B76" w:rsidRPr="005C4621" w:rsidRDefault="00750B76" w:rsidP="005C4621">
            <w:pPr>
              <w:jc w:val="right"/>
              <w:rPr>
                <w:rFonts w:cs="Arial"/>
                <w:b/>
                <w:bCs/>
                <w:color w:val="000000"/>
                <w:sz w:val="18"/>
                <w:szCs w:val="18"/>
              </w:rPr>
            </w:pPr>
            <w:r w:rsidRPr="005C4621">
              <w:rPr>
                <w:rFonts w:cs="Arial"/>
                <w:b/>
                <w:bCs/>
                <w:color w:val="000000"/>
                <w:sz w:val="18"/>
                <w:szCs w:val="18"/>
              </w:rPr>
              <w:t>1,466</w:t>
            </w:r>
          </w:p>
        </w:tc>
        <w:tc>
          <w:tcPr>
            <w:tcW w:w="1667" w:type="dxa"/>
            <w:tcBorders>
              <w:top w:val="nil"/>
              <w:left w:val="nil"/>
              <w:bottom w:val="single" w:sz="4" w:space="0" w:color="auto"/>
              <w:right w:val="single" w:sz="4" w:space="0" w:color="auto"/>
            </w:tcBorders>
            <w:shd w:val="clear" w:color="000000" w:fill="BFBFBF"/>
            <w:noWrap/>
            <w:vAlign w:val="bottom"/>
            <w:hideMark/>
          </w:tcPr>
          <w:p w14:paraId="3A069AA6" w14:textId="77777777" w:rsidR="00750B76" w:rsidRPr="005C4621" w:rsidRDefault="00750B76" w:rsidP="005C4621">
            <w:pPr>
              <w:jc w:val="right"/>
              <w:rPr>
                <w:rFonts w:cs="Arial"/>
                <w:b/>
                <w:bCs/>
                <w:color w:val="000000"/>
                <w:sz w:val="18"/>
                <w:szCs w:val="18"/>
              </w:rPr>
            </w:pPr>
            <w:r w:rsidRPr="005C4621">
              <w:rPr>
                <w:rFonts w:cs="Arial"/>
                <w:b/>
                <w:bCs/>
                <w:color w:val="000000"/>
                <w:sz w:val="18"/>
                <w:szCs w:val="18"/>
              </w:rPr>
              <w:t>1,133</w:t>
            </w:r>
          </w:p>
        </w:tc>
      </w:tr>
    </w:tbl>
    <w:p w14:paraId="630DBE19" w14:textId="77777777" w:rsidR="00750B76" w:rsidRDefault="00750B76">
      <w:pPr>
        <w:rPr>
          <w:b/>
          <w:sz w:val="18"/>
          <w:szCs w:val="18"/>
        </w:rPr>
      </w:pPr>
    </w:p>
    <w:p w14:paraId="2142BA32" w14:textId="77777777" w:rsidR="00750B76" w:rsidRDefault="00750B76" w:rsidP="786C79CA">
      <w:pPr>
        <w:pStyle w:val="Header"/>
        <w:tabs>
          <w:tab w:val="clear" w:pos="4513"/>
          <w:tab w:val="center" w:pos="1701"/>
        </w:tabs>
        <w:rPr>
          <w:b w:val="0"/>
          <w:sz w:val="20"/>
        </w:rPr>
      </w:pPr>
      <w:r w:rsidRPr="00412CF2">
        <w:rPr>
          <w:sz w:val="18"/>
          <w:szCs w:val="18"/>
        </w:rPr>
        <w:t xml:space="preserve">Reconciliation of operating result for the year to net cash </w:t>
      </w:r>
      <w:r>
        <w:rPr>
          <w:sz w:val="18"/>
          <w:szCs w:val="18"/>
        </w:rPr>
        <w:t>(used in) operating activities</w:t>
      </w:r>
      <w:r>
        <w:rPr>
          <w:sz w:val="18"/>
          <w:szCs w:val="18"/>
        </w:rPr>
        <w:br/>
      </w:r>
    </w:p>
    <w:tbl>
      <w:tblPr>
        <w:tblW w:w="8779" w:type="dxa"/>
        <w:tblLook w:val="04A0" w:firstRow="1" w:lastRow="0" w:firstColumn="1" w:lastColumn="0" w:noHBand="0" w:noVBand="1"/>
      </w:tblPr>
      <w:tblGrid>
        <w:gridCol w:w="5451"/>
        <w:gridCol w:w="1664"/>
        <w:gridCol w:w="1664"/>
      </w:tblGrid>
      <w:tr w:rsidR="00750B76" w:rsidRPr="005C4621" w14:paraId="75DB3BAE" w14:textId="77777777" w:rsidTr="005C4621">
        <w:trPr>
          <w:trHeight w:val="268"/>
        </w:trPr>
        <w:tc>
          <w:tcPr>
            <w:tcW w:w="5451" w:type="dxa"/>
            <w:vMerge w:val="restart"/>
            <w:tcBorders>
              <w:top w:val="single" w:sz="4" w:space="0" w:color="auto"/>
              <w:left w:val="single" w:sz="4" w:space="0" w:color="auto"/>
              <w:bottom w:val="single" w:sz="4" w:space="0" w:color="000000"/>
              <w:right w:val="nil"/>
            </w:tcBorders>
            <w:shd w:val="clear" w:color="000000" w:fill="BFBFBF"/>
            <w:vAlign w:val="center"/>
            <w:hideMark/>
          </w:tcPr>
          <w:p w14:paraId="17EDE656" w14:textId="77777777" w:rsidR="00750B76" w:rsidRPr="005C4621" w:rsidRDefault="00750B76" w:rsidP="004040A8">
            <w:pPr>
              <w:jc w:val="center"/>
              <w:rPr>
                <w:rFonts w:cs="Arial"/>
                <w:b/>
                <w:bCs/>
                <w:color w:val="000000"/>
                <w:sz w:val="18"/>
                <w:szCs w:val="18"/>
              </w:rPr>
            </w:pPr>
            <w:r>
              <w:rPr>
                <w:rFonts w:cs="Arial"/>
                <w:b/>
                <w:bCs/>
                <w:color w:val="000000"/>
                <w:sz w:val="18"/>
                <w:szCs w:val="18"/>
              </w:rPr>
              <w:t> </w:t>
            </w:r>
          </w:p>
        </w:tc>
        <w:tc>
          <w:tcPr>
            <w:tcW w:w="1664" w:type="dxa"/>
            <w:tcBorders>
              <w:top w:val="single" w:sz="4" w:space="0" w:color="auto"/>
              <w:left w:val="nil"/>
              <w:bottom w:val="nil"/>
              <w:right w:val="nil"/>
            </w:tcBorders>
            <w:shd w:val="clear" w:color="000000" w:fill="BFBFBF"/>
            <w:vAlign w:val="center"/>
            <w:hideMark/>
          </w:tcPr>
          <w:p w14:paraId="1CAA2060" w14:textId="77777777" w:rsidR="00750B76" w:rsidRPr="005C4621" w:rsidRDefault="00750B76" w:rsidP="004040A8">
            <w:pPr>
              <w:jc w:val="right"/>
              <w:rPr>
                <w:rFonts w:cs="Arial"/>
                <w:b/>
                <w:bCs/>
                <w:color w:val="000000"/>
                <w:sz w:val="18"/>
                <w:szCs w:val="18"/>
              </w:rPr>
            </w:pPr>
            <w:r>
              <w:rPr>
                <w:rFonts w:cs="Arial"/>
                <w:b/>
                <w:bCs/>
                <w:color w:val="000000"/>
                <w:sz w:val="18"/>
                <w:szCs w:val="18"/>
              </w:rPr>
              <w:t>2024</w:t>
            </w:r>
          </w:p>
        </w:tc>
        <w:tc>
          <w:tcPr>
            <w:tcW w:w="1664" w:type="dxa"/>
            <w:tcBorders>
              <w:top w:val="single" w:sz="4" w:space="0" w:color="auto"/>
              <w:left w:val="nil"/>
              <w:bottom w:val="nil"/>
              <w:right w:val="single" w:sz="4" w:space="0" w:color="auto"/>
            </w:tcBorders>
            <w:shd w:val="clear" w:color="000000" w:fill="BFBFBF"/>
            <w:vAlign w:val="center"/>
            <w:hideMark/>
          </w:tcPr>
          <w:p w14:paraId="45A8C004" w14:textId="77777777" w:rsidR="00750B76" w:rsidRPr="005C4621" w:rsidRDefault="00750B76" w:rsidP="004040A8">
            <w:pPr>
              <w:jc w:val="right"/>
              <w:rPr>
                <w:rFonts w:cs="Arial"/>
                <w:b/>
                <w:bCs/>
                <w:color w:val="000000"/>
                <w:sz w:val="18"/>
                <w:szCs w:val="18"/>
              </w:rPr>
            </w:pPr>
            <w:r>
              <w:rPr>
                <w:rFonts w:cs="Arial"/>
                <w:b/>
                <w:bCs/>
                <w:color w:val="000000"/>
                <w:sz w:val="18"/>
                <w:szCs w:val="18"/>
              </w:rPr>
              <w:t>2023</w:t>
            </w:r>
          </w:p>
        </w:tc>
      </w:tr>
      <w:tr w:rsidR="00750B76" w:rsidRPr="005C4621" w14:paraId="63BA48E8" w14:textId="77777777" w:rsidTr="005C4621">
        <w:trPr>
          <w:trHeight w:val="268"/>
        </w:trPr>
        <w:tc>
          <w:tcPr>
            <w:tcW w:w="5451" w:type="dxa"/>
            <w:vMerge/>
            <w:tcBorders>
              <w:top w:val="single" w:sz="4" w:space="0" w:color="auto"/>
              <w:left w:val="single" w:sz="4" w:space="0" w:color="auto"/>
              <w:bottom w:val="single" w:sz="4" w:space="0" w:color="000000"/>
              <w:right w:val="nil"/>
            </w:tcBorders>
            <w:vAlign w:val="center"/>
            <w:hideMark/>
          </w:tcPr>
          <w:p w14:paraId="768D876E" w14:textId="77777777" w:rsidR="00750B76" w:rsidRPr="005C4621" w:rsidRDefault="00750B76" w:rsidP="004040A8">
            <w:pPr>
              <w:rPr>
                <w:rFonts w:cs="Arial"/>
                <w:b/>
                <w:bCs/>
                <w:color w:val="000000"/>
                <w:sz w:val="18"/>
                <w:szCs w:val="18"/>
              </w:rPr>
            </w:pPr>
          </w:p>
        </w:tc>
        <w:tc>
          <w:tcPr>
            <w:tcW w:w="1664" w:type="dxa"/>
            <w:tcBorders>
              <w:top w:val="nil"/>
              <w:left w:val="nil"/>
              <w:bottom w:val="single" w:sz="4" w:space="0" w:color="auto"/>
              <w:right w:val="nil"/>
            </w:tcBorders>
            <w:shd w:val="clear" w:color="000000" w:fill="BFBFBF"/>
            <w:vAlign w:val="center"/>
            <w:hideMark/>
          </w:tcPr>
          <w:p w14:paraId="2E9185AB" w14:textId="77777777" w:rsidR="00750B76" w:rsidRPr="005C4621" w:rsidRDefault="00750B76" w:rsidP="004040A8">
            <w:pPr>
              <w:jc w:val="right"/>
              <w:rPr>
                <w:rFonts w:cs="Arial"/>
                <w:b/>
                <w:bCs/>
                <w:color w:val="000000"/>
                <w:sz w:val="18"/>
                <w:szCs w:val="18"/>
              </w:rPr>
            </w:pPr>
            <w:r>
              <w:rPr>
                <w:rFonts w:cs="Arial"/>
                <w:b/>
                <w:bCs/>
                <w:color w:val="000000"/>
                <w:sz w:val="18"/>
                <w:szCs w:val="18"/>
              </w:rPr>
              <w:t>$'000</w:t>
            </w:r>
          </w:p>
        </w:tc>
        <w:tc>
          <w:tcPr>
            <w:tcW w:w="1664" w:type="dxa"/>
            <w:tcBorders>
              <w:top w:val="nil"/>
              <w:left w:val="nil"/>
              <w:bottom w:val="single" w:sz="4" w:space="0" w:color="auto"/>
              <w:right w:val="single" w:sz="4" w:space="0" w:color="auto"/>
            </w:tcBorders>
            <w:shd w:val="clear" w:color="000000" w:fill="BFBFBF"/>
            <w:vAlign w:val="center"/>
            <w:hideMark/>
          </w:tcPr>
          <w:p w14:paraId="1FC1AA98" w14:textId="77777777" w:rsidR="00750B76" w:rsidRPr="005C4621" w:rsidRDefault="00750B76" w:rsidP="004040A8">
            <w:pPr>
              <w:jc w:val="right"/>
              <w:rPr>
                <w:rFonts w:cs="Arial"/>
                <w:b/>
                <w:bCs/>
                <w:color w:val="000000"/>
                <w:sz w:val="18"/>
                <w:szCs w:val="18"/>
              </w:rPr>
            </w:pPr>
            <w:r>
              <w:rPr>
                <w:rFonts w:cs="Arial"/>
                <w:b/>
                <w:bCs/>
                <w:color w:val="000000"/>
                <w:sz w:val="18"/>
                <w:szCs w:val="18"/>
              </w:rPr>
              <w:t>$'000</w:t>
            </w:r>
          </w:p>
        </w:tc>
      </w:tr>
      <w:tr w:rsidR="00750B76" w:rsidRPr="005C4621" w14:paraId="51749B2A" w14:textId="77777777" w:rsidTr="005C4621">
        <w:trPr>
          <w:trHeight w:val="268"/>
        </w:trPr>
        <w:tc>
          <w:tcPr>
            <w:tcW w:w="5451" w:type="dxa"/>
            <w:tcBorders>
              <w:top w:val="nil"/>
              <w:left w:val="single" w:sz="4" w:space="0" w:color="auto"/>
              <w:bottom w:val="nil"/>
              <w:right w:val="nil"/>
            </w:tcBorders>
            <w:shd w:val="clear" w:color="auto" w:fill="auto"/>
            <w:vAlign w:val="center"/>
            <w:hideMark/>
          </w:tcPr>
          <w:p w14:paraId="7C8BD541" w14:textId="77777777" w:rsidR="00750B76" w:rsidRPr="005C4621" w:rsidRDefault="00750B76" w:rsidP="004040A8">
            <w:pPr>
              <w:rPr>
                <w:rFonts w:cs="Arial"/>
                <w:color w:val="000000"/>
                <w:sz w:val="18"/>
                <w:szCs w:val="18"/>
              </w:rPr>
            </w:pPr>
            <w:r>
              <w:rPr>
                <w:rFonts w:cs="Arial"/>
                <w:color w:val="000000"/>
                <w:sz w:val="18"/>
                <w:szCs w:val="18"/>
              </w:rPr>
              <w:t>Operating result for the year</w:t>
            </w:r>
          </w:p>
        </w:tc>
        <w:tc>
          <w:tcPr>
            <w:tcW w:w="1664" w:type="dxa"/>
            <w:tcBorders>
              <w:top w:val="nil"/>
              <w:left w:val="nil"/>
              <w:bottom w:val="nil"/>
              <w:right w:val="nil"/>
            </w:tcBorders>
            <w:shd w:val="clear" w:color="000000" w:fill="F2F2F2"/>
            <w:vAlign w:val="center"/>
            <w:hideMark/>
          </w:tcPr>
          <w:p w14:paraId="1B810AD0" w14:textId="77777777" w:rsidR="00750B76" w:rsidRPr="005C4621" w:rsidRDefault="00750B76" w:rsidP="004040A8">
            <w:pPr>
              <w:jc w:val="right"/>
              <w:rPr>
                <w:rFonts w:cs="Arial"/>
                <w:color w:val="000000"/>
                <w:sz w:val="18"/>
                <w:szCs w:val="18"/>
              </w:rPr>
            </w:pPr>
            <w:r>
              <w:rPr>
                <w:rFonts w:cs="Arial"/>
                <w:color w:val="000000"/>
                <w:sz w:val="18"/>
                <w:szCs w:val="18"/>
              </w:rPr>
              <w:t>2,121</w:t>
            </w:r>
          </w:p>
        </w:tc>
        <w:tc>
          <w:tcPr>
            <w:tcW w:w="1664" w:type="dxa"/>
            <w:tcBorders>
              <w:top w:val="nil"/>
              <w:left w:val="nil"/>
              <w:bottom w:val="nil"/>
              <w:right w:val="single" w:sz="4" w:space="0" w:color="auto"/>
            </w:tcBorders>
            <w:shd w:val="clear" w:color="auto" w:fill="auto"/>
            <w:vAlign w:val="center"/>
            <w:hideMark/>
          </w:tcPr>
          <w:p w14:paraId="40888C21" w14:textId="77777777" w:rsidR="00750B76" w:rsidRPr="005C4621" w:rsidRDefault="00750B76" w:rsidP="004040A8">
            <w:pPr>
              <w:jc w:val="right"/>
              <w:rPr>
                <w:rFonts w:cs="Arial"/>
                <w:color w:val="000000"/>
                <w:sz w:val="18"/>
                <w:szCs w:val="18"/>
              </w:rPr>
            </w:pPr>
            <w:r>
              <w:rPr>
                <w:rFonts w:cs="Arial"/>
                <w:color w:val="000000"/>
                <w:sz w:val="18"/>
                <w:szCs w:val="18"/>
              </w:rPr>
              <w:t>(138)</w:t>
            </w:r>
          </w:p>
        </w:tc>
      </w:tr>
      <w:tr w:rsidR="00750B76" w:rsidRPr="005C4621" w14:paraId="74697D07" w14:textId="77777777" w:rsidTr="005C4621">
        <w:trPr>
          <w:trHeight w:val="268"/>
        </w:trPr>
        <w:tc>
          <w:tcPr>
            <w:tcW w:w="5451" w:type="dxa"/>
            <w:tcBorders>
              <w:top w:val="nil"/>
              <w:left w:val="single" w:sz="4" w:space="0" w:color="auto"/>
              <w:bottom w:val="nil"/>
              <w:right w:val="nil"/>
            </w:tcBorders>
            <w:shd w:val="clear" w:color="auto" w:fill="auto"/>
            <w:vAlign w:val="center"/>
            <w:hideMark/>
          </w:tcPr>
          <w:p w14:paraId="0171778C" w14:textId="77777777" w:rsidR="00750B76" w:rsidRPr="005C4621" w:rsidRDefault="00750B76" w:rsidP="004040A8">
            <w:pPr>
              <w:rPr>
                <w:rFonts w:cs="Arial"/>
                <w:color w:val="000000"/>
                <w:sz w:val="18"/>
                <w:szCs w:val="18"/>
              </w:rPr>
            </w:pPr>
            <w:r>
              <w:rPr>
                <w:rFonts w:cs="Arial"/>
                <w:color w:val="000000"/>
                <w:sz w:val="18"/>
                <w:szCs w:val="18"/>
              </w:rPr>
              <w:t> </w:t>
            </w:r>
          </w:p>
        </w:tc>
        <w:tc>
          <w:tcPr>
            <w:tcW w:w="1664" w:type="dxa"/>
            <w:tcBorders>
              <w:top w:val="nil"/>
              <w:left w:val="nil"/>
              <w:bottom w:val="nil"/>
              <w:right w:val="nil"/>
            </w:tcBorders>
            <w:shd w:val="clear" w:color="000000" w:fill="F2F2F2"/>
            <w:vAlign w:val="center"/>
            <w:hideMark/>
          </w:tcPr>
          <w:p w14:paraId="7903EECD" w14:textId="77777777" w:rsidR="00750B76" w:rsidRPr="005C4621" w:rsidRDefault="00750B76" w:rsidP="004040A8">
            <w:pPr>
              <w:jc w:val="right"/>
              <w:rPr>
                <w:rFonts w:cs="Arial"/>
                <w:color w:val="000000"/>
                <w:sz w:val="18"/>
                <w:szCs w:val="18"/>
              </w:rPr>
            </w:pPr>
            <w:r>
              <w:rPr>
                <w:rFonts w:cs="Arial"/>
                <w:color w:val="000000"/>
                <w:sz w:val="18"/>
                <w:szCs w:val="18"/>
              </w:rPr>
              <w:t> </w:t>
            </w:r>
          </w:p>
        </w:tc>
        <w:tc>
          <w:tcPr>
            <w:tcW w:w="1664" w:type="dxa"/>
            <w:tcBorders>
              <w:top w:val="nil"/>
              <w:left w:val="nil"/>
              <w:bottom w:val="nil"/>
              <w:right w:val="single" w:sz="4" w:space="0" w:color="auto"/>
            </w:tcBorders>
            <w:shd w:val="clear" w:color="auto" w:fill="auto"/>
            <w:vAlign w:val="center"/>
            <w:hideMark/>
          </w:tcPr>
          <w:p w14:paraId="26ED307A" w14:textId="77777777" w:rsidR="00750B76" w:rsidRPr="005C4621" w:rsidRDefault="00750B76" w:rsidP="004040A8">
            <w:pPr>
              <w:jc w:val="right"/>
              <w:rPr>
                <w:rFonts w:cs="Arial"/>
                <w:color w:val="000000"/>
                <w:sz w:val="18"/>
                <w:szCs w:val="18"/>
              </w:rPr>
            </w:pPr>
            <w:r>
              <w:rPr>
                <w:rFonts w:cs="Arial"/>
                <w:color w:val="000000"/>
                <w:sz w:val="18"/>
                <w:szCs w:val="18"/>
              </w:rPr>
              <w:t> </w:t>
            </w:r>
          </w:p>
        </w:tc>
      </w:tr>
      <w:tr w:rsidR="00750B76" w:rsidRPr="005C4621" w14:paraId="08C5E31E" w14:textId="77777777" w:rsidTr="005C4621">
        <w:trPr>
          <w:trHeight w:val="268"/>
        </w:trPr>
        <w:tc>
          <w:tcPr>
            <w:tcW w:w="5451" w:type="dxa"/>
            <w:tcBorders>
              <w:top w:val="nil"/>
              <w:left w:val="single" w:sz="4" w:space="0" w:color="auto"/>
              <w:bottom w:val="nil"/>
              <w:right w:val="nil"/>
            </w:tcBorders>
            <w:shd w:val="clear" w:color="auto" w:fill="auto"/>
            <w:vAlign w:val="center"/>
            <w:hideMark/>
          </w:tcPr>
          <w:p w14:paraId="0DEE650A" w14:textId="77777777" w:rsidR="00750B76" w:rsidRPr="005C4621" w:rsidRDefault="00750B76" w:rsidP="004040A8">
            <w:pPr>
              <w:rPr>
                <w:rFonts w:cs="Arial"/>
                <w:i/>
                <w:iCs/>
                <w:color w:val="000000"/>
                <w:sz w:val="18"/>
                <w:szCs w:val="18"/>
              </w:rPr>
            </w:pPr>
            <w:r>
              <w:rPr>
                <w:rFonts w:cs="Arial"/>
                <w:i/>
                <w:iCs/>
                <w:color w:val="000000"/>
                <w:sz w:val="18"/>
                <w:szCs w:val="18"/>
              </w:rPr>
              <w:t>Adjustments for:</w:t>
            </w:r>
          </w:p>
        </w:tc>
        <w:tc>
          <w:tcPr>
            <w:tcW w:w="1664" w:type="dxa"/>
            <w:tcBorders>
              <w:top w:val="nil"/>
              <w:left w:val="nil"/>
              <w:bottom w:val="nil"/>
              <w:right w:val="nil"/>
            </w:tcBorders>
            <w:shd w:val="clear" w:color="000000" w:fill="F2F2F2"/>
            <w:vAlign w:val="center"/>
            <w:hideMark/>
          </w:tcPr>
          <w:p w14:paraId="0DA6EEE7" w14:textId="77777777" w:rsidR="00750B76" w:rsidRPr="005C4621" w:rsidRDefault="00750B76" w:rsidP="004040A8">
            <w:pPr>
              <w:jc w:val="right"/>
              <w:rPr>
                <w:rFonts w:cs="Arial"/>
                <w:color w:val="000000"/>
                <w:sz w:val="18"/>
                <w:szCs w:val="18"/>
              </w:rPr>
            </w:pPr>
            <w:r>
              <w:rPr>
                <w:rFonts w:cs="Arial"/>
                <w:color w:val="000000"/>
                <w:sz w:val="18"/>
                <w:szCs w:val="18"/>
              </w:rPr>
              <w:t> </w:t>
            </w:r>
          </w:p>
        </w:tc>
        <w:tc>
          <w:tcPr>
            <w:tcW w:w="1664" w:type="dxa"/>
            <w:tcBorders>
              <w:top w:val="nil"/>
              <w:left w:val="nil"/>
              <w:bottom w:val="nil"/>
              <w:right w:val="single" w:sz="4" w:space="0" w:color="auto"/>
            </w:tcBorders>
            <w:shd w:val="clear" w:color="auto" w:fill="auto"/>
            <w:vAlign w:val="center"/>
            <w:hideMark/>
          </w:tcPr>
          <w:p w14:paraId="5827C538" w14:textId="77777777" w:rsidR="00750B76" w:rsidRPr="005C4621" w:rsidRDefault="00750B76" w:rsidP="004040A8">
            <w:pPr>
              <w:jc w:val="right"/>
              <w:rPr>
                <w:rFonts w:cs="Arial"/>
                <w:color w:val="000000"/>
                <w:sz w:val="18"/>
                <w:szCs w:val="18"/>
              </w:rPr>
            </w:pPr>
            <w:r>
              <w:rPr>
                <w:rFonts w:cs="Arial"/>
                <w:color w:val="000000"/>
                <w:sz w:val="18"/>
                <w:szCs w:val="18"/>
              </w:rPr>
              <w:t> </w:t>
            </w:r>
          </w:p>
        </w:tc>
      </w:tr>
      <w:tr w:rsidR="00750B76" w:rsidRPr="005C4621" w14:paraId="28AE2539" w14:textId="77777777" w:rsidTr="005C4621">
        <w:trPr>
          <w:trHeight w:val="268"/>
        </w:trPr>
        <w:tc>
          <w:tcPr>
            <w:tcW w:w="5451" w:type="dxa"/>
            <w:tcBorders>
              <w:top w:val="nil"/>
              <w:left w:val="single" w:sz="4" w:space="0" w:color="auto"/>
              <w:bottom w:val="nil"/>
              <w:right w:val="nil"/>
            </w:tcBorders>
            <w:shd w:val="clear" w:color="auto" w:fill="auto"/>
            <w:vAlign w:val="center"/>
            <w:hideMark/>
          </w:tcPr>
          <w:p w14:paraId="2AA6AD59" w14:textId="77777777" w:rsidR="00750B76" w:rsidRPr="005C4621" w:rsidRDefault="00750B76" w:rsidP="004040A8">
            <w:pPr>
              <w:rPr>
                <w:rFonts w:cs="Arial"/>
                <w:color w:val="000000"/>
                <w:sz w:val="18"/>
                <w:szCs w:val="18"/>
              </w:rPr>
            </w:pPr>
            <w:r>
              <w:rPr>
                <w:rFonts w:cs="Arial"/>
                <w:color w:val="000000"/>
                <w:sz w:val="18"/>
                <w:szCs w:val="18"/>
              </w:rPr>
              <w:t xml:space="preserve">   Net investment income</w:t>
            </w:r>
          </w:p>
        </w:tc>
        <w:tc>
          <w:tcPr>
            <w:tcW w:w="1664" w:type="dxa"/>
            <w:tcBorders>
              <w:top w:val="nil"/>
              <w:left w:val="nil"/>
              <w:bottom w:val="nil"/>
              <w:right w:val="nil"/>
            </w:tcBorders>
            <w:shd w:val="clear" w:color="000000" w:fill="F2F2F2"/>
            <w:vAlign w:val="center"/>
            <w:hideMark/>
          </w:tcPr>
          <w:p w14:paraId="5754F2B1" w14:textId="77777777" w:rsidR="00750B76" w:rsidRPr="005C4621" w:rsidRDefault="00750B76" w:rsidP="004040A8">
            <w:pPr>
              <w:jc w:val="right"/>
              <w:rPr>
                <w:rFonts w:cs="Arial"/>
                <w:color w:val="000000"/>
                <w:sz w:val="18"/>
                <w:szCs w:val="18"/>
              </w:rPr>
            </w:pPr>
            <w:r>
              <w:rPr>
                <w:rFonts w:cs="Arial"/>
                <w:color w:val="000000"/>
                <w:sz w:val="18"/>
                <w:szCs w:val="18"/>
              </w:rPr>
              <w:t>(1,675)</w:t>
            </w:r>
          </w:p>
        </w:tc>
        <w:tc>
          <w:tcPr>
            <w:tcW w:w="1664" w:type="dxa"/>
            <w:tcBorders>
              <w:top w:val="nil"/>
              <w:left w:val="nil"/>
              <w:bottom w:val="nil"/>
              <w:right w:val="single" w:sz="4" w:space="0" w:color="auto"/>
            </w:tcBorders>
            <w:shd w:val="clear" w:color="auto" w:fill="auto"/>
            <w:vAlign w:val="center"/>
            <w:hideMark/>
          </w:tcPr>
          <w:p w14:paraId="70EF5574" w14:textId="77777777" w:rsidR="00750B76" w:rsidRPr="005C4621" w:rsidRDefault="00750B76" w:rsidP="004040A8">
            <w:pPr>
              <w:jc w:val="right"/>
              <w:rPr>
                <w:rFonts w:cs="Arial"/>
                <w:color w:val="000000"/>
                <w:sz w:val="18"/>
                <w:szCs w:val="18"/>
              </w:rPr>
            </w:pPr>
            <w:r>
              <w:rPr>
                <w:rFonts w:cs="Arial"/>
                <w:color w:val="000000"/>
                <w:sz w:val="18"/>
                <w:szCs w:val="18"/>
              </w:rPr>
              <w:t>(1,524)</w:t>
            </w:r>
          </w:p>
        </w:tc>
      </w:tr>
      <w:tr w:rsidR="00750B76" w:rsidRPr="005C4621" w14:paraId="656BCF68" w14:textId="77777777" w:rsidTr="005C4621">
        <w:trPr>
          <w:trHeight w:val="268"/>
        </w:trPr>
        <w:tc>
          <w:tcPr>
            <w:tcW w:w="5451" w:type="dxa"/>
            <w:tcBorders>
              <w:top w:val="nil"/>
              <w:left w:val="single" w:sz="4" w:space="0" w:color="auto"/>
              <w:bottom w:val="nil"/>
              <w:right w:val="nil"/>
            </w:tcBorders>
            <w:shd w:val="clear" w:color="auto" w:fill="auto"/>
            <w:vAlign w:val="center"/>
            <w:hideMark/>
          </w:tcPr>
          <w:p w14:paraId="3BD6CCB5" w14:textId="77777777" w:rsidR="00750B76" w:rsidRPr="005C4621" w:rsidRDefault="00750B76" w:rsidP="004040A8">
            <w:pPr>
              <w:rPr>
                <w:rFonts w:cs="Arial"/>
                <w:color w:val="000000"/>
                <w:sz w:val="18"/>
                <w:szCs w:val="18"/>
              </w:rPr>
            </w:pPr>
            <w:r>
              <w:rPr>
                <w:rFonts w:cs="Arial"/>
                <w:color w:val="000000"/>
                <w:sz w:val="18"/>
                <w:szCs w:val="18"/>
              </w:rPr>
              <w:t xml:space="preserve">   (Gain)/loss on disposal of investments</w:t>
            </w:r>
          </w:p>
        </w:tc>
        <w:tc>
          <w:tcPr>
            <w:tcW w:w="1664" w:type="dxa"/>
            <w:tcBorders>
              <w:top w:val="nil"/>
              <w:left w:val="nil"/>
              <w:bottom w:val="nil"/>
              <w:right w:val="nil"/>
            </w:tcBorders>
            <w:shd w:val="clear" w:color="000000" w:fill="F2F2F2"/>
            <w:vAlign w:val="center"/>
            <w:hideMark/>
          </w:tcPr>
          <w:p w14:paraId="3A77FCCB" w14:textId="77777777" w:rsidR="00750B76" w:rsidRPr="005C4621" w:rsidRDefault="00750B76" w:rsidP="004040A8">
            <w:pPr>
              <w:jc w:val="right"/>
              <w:rPr>
                <w:rFonts w:cs="Arial"/>
                <w:color w:val="000000"/>
                <w:sz w:val="18"/>
                <w:szCs w:val="18"/>
              </w:rPr>
            </w:pPr>
            <w:r>
              <w:rPr>
                <w:rFonts w:cs="Arial"/>
                <w:color w:val="000000"/>
                <w:sz w:val="18"/>
                <w:szCs w:val="18"/>
              </w:rPr>
              <w:t>(374)</w:t>
            </w:r>
          </w:p>
        </w:tc>
        <w:tc>
          <w:tcPr>
            <w:tcW w:w="1664" w:type="dxa"/>
            <w:tcBorders>
              <w:top w:val="nil"/>
              <w:left w:val="nil"/>
              <w:bottom w:val="nil"/>
              <w:right w:val="single" w:sz="4" w:space="0" w:color="auto"/>
            </w:tcBorders>
            <w:shd w:val="clear" w:color="auto" w:fill="auto"/>
            <w:vAlign w:val="center"/>
            <w:hideMark/>
          </w:tcPr>
          <w:p w14:paraId="2829C4B3" w14:textId="77777777" w:rsidR="00750B76" w:rsidRPr="005C4621" w:rsidRDefault="00750B76" w:rsidP="004040A8">
            <w:pPr>
              <w:jc w:val="right"/>
              <w:rPr>
                <w:rFonts w:cs="Arial"/>
                <w:color w:val="000000"/>
                <w:sz w:val="18"/>
                <w:szCs w:val="18"/>
              </w:rPr>
            </w:pPr>
            <w:r>
              <w:rPr>
                <w:rFonts w:cs="Arial"/>
                <w:color w:val="000000"/>
                <w:sz w:val="18"/>
                <w:szCs w:val="18"/>
              </w:rPr>
              <w:t>-</w:t>
            </w:r>
          </w:p>
        </w:tc>
      </w:tr>
      <w:tr w:rsidR="00750B76" w:rsidRPr="005C4621" w14:paraId="273C30F7" w14:textId="77777777" w:rsidTr="005C4621">
        <w:trPr>
          <w:trHeight w:val="268"/>
        </w:trPr>
        <w:tc>
          <w:tcPr>
            <w:tcW w:w="5451" w:type="dxa"/>
            <w:tcBorders>
              <w:top w:val="nil"/>
              <w:left w:val="single" w:sz="4" w:space="0" w:color="auto"/>
              <w:bottom w:val="nil"/>
              <w:right w:val="nil"/>
            </w:tcBorders>
            <w:shd w:val="clear" w:color="auto" w:fill="auto"/>
            <w:vAlign w:val="bottom"/>
            <w:hideMark/>
          </w:tcPr>
          <w:p w14:paraId="7400B473" w14:textId="77777777" w:rsidR="00750B76" w:rsidRPr="005C4621" w:rsidRDefault="00750B76" w:rsidP="004040A8">
            <w:pPr>
              <w:rPr>
                <w:rFonts w:cs="Arial"/>
                <w:i/>
                <w:iCs/>
                <w:color w:val="000000"/>
                <w:sz w:val="18"/>
                <w:szCs w:val="18"/>
              </w:rPr>
            </w:pPr>
            <w:r>
              <w:rPr>
                <w:rFonts w:cs="Arial"/>
                <w:b/>
                <w:bCs/>
                <w:i/>
                <w:iCs/>
                <w:color w:val="000000"/>
                <w:sz w:val="18"/>
                <w:szCs w:val="18"/>
              </w:rPr>
              <w:t>Changes in assets and liabilities:</w:t>
            </w:r>
          </w:p>
        </w:tc>
        <w:tc>
          <w:tcPr>
            <w:tcW w:w="1664" w:type="dxa"/>
            <w:tcBorders>
              <w:top w:val="nil"/>
              <w:left w:val="nil"/>
              <w:bottom w:val="nil"/>
              <w:right w:val="nil"/>
            </w:tcBorders>
            <w:shd w:val="clear" w:color="000000" w:fill="F2F2F2"/>
            <w:vAlign w:val="center"/>
            <w:hideMark/>
          </w:tcPr>
          <w:p w14:paraId="5A17A0A7" w14:textId="77777777" w:rsidR="00750B76" w:rsidRPr="005C4621" w:rsidRDefault="00750B76" w:rsidP="004040A8">
            <w:pPr>
              <w:jc w:val="right"/>
              <w:rPr>
                <w:rFonts w:cs="Arial"/>
                <w:color w:val="000000"/>
                <w:sz w:val="18"/>
                <w:szCs w:val="18"/>
              </w:rPr>
            </w:pPr>
            <w:r>
              <w:rPr>
                <w:rFonts w:cs="Arial"/>
                <w:color w:val="000000"/>
                <w:sz w:val="18"/>
                <w:szCs w:val="18"/>
              </w:rPr>
              <w:t> </w:t>
            </w:r>
          </w:p>
        </w:tc>
        <w:tc>
          <w:tcPr>
            <w:tcW w:w="1664" w:type="dxa"/>
            <w:tcBorders>
              <w:top w:val="nil"/>
              <w:left w:val="nil"/>
              <w:bottom w:val="nil"/>
              <w:right w:val="single" w:sz="4" w:space="0" w:color="auto"/>
            </w:tcBorders>
            <w:shd w:val="clear" w:color="auto" w:fill="auto"/>
            <w:vAlign w:val="center"/>
            <w:hideMark/>
          </w:tcPr>
          <w:p w14:paraId="577B10B1" w14:textId="77777777" w:rsidR="00750B76" w:rsidRPr="005C4621" w:rsidRDefault="00750B76" w:rsidP="004040A8">
            <w:pPr>
              <w:jc w:val="right"/>
              <w:rPr>
                <w:rFonts w:cs="Arial"/>
                <w:color w:val="000000"/>
                <w:sz w:val="18"/>
                <w:szCs w:val="18"/>
              </w:rPr>
            </w:pPr>
            <w:r>
              <w:rPr>
                <w:rFonts w:cs="Arial"/>
                <w:color w:val="000000"/>
                <w:sz w:val="18"/>
                <w:szCs w:val="18"/>
              </w:rPr>
              <w:t> </w:t>
            </w:r>
          </w:p>
        </w:tc>
      </w:tr>
      <w:tr w:rsidR="00750B76" w:rsidRPr="005C4621" w14:paraId="1F3F593A" w14:textId="77777777" w:rsidTr="005C4621">
        <w:trPr>
          <w:trHeight w:val="268"/>
        </w:trPr>
        <w:tc>
          <w:tcPr>
            <w:tcW w:w="5451" w:type="dxa"/>
            <w:tcBorders>
              <w:top w:val="nil"/>
              <w:left w:val="single" w:sz="4" w:space="0" w:color="auto"/>
              <w:bottom w:val="nil"/>
              <w:right w:val="nil"/>
            </w:tcBorders>
            <w:shd w:val="clear" w:color="auto" w:fill="auto"/>
            <w:vAlign w:val="center"/>
            <w:hideMark/>
          </w:tcPr>
          <w:p w14:paraId="4B2F4554" w14:textId="77777777" w:rsidR="00750B76" w:rsidRPr="005C4621" w:rsidRDefault="00750B76" w:rsidP="004040A8">
            <w:pPr>
              <w:ind w:firstLineChars="100" w:firstLine="180"/>
              <w:rPr>
                <w:rFonts w:cs="Arial"/>
                <w:color w:val="000000"/>
                <w:sz w:val="18"/>
                <w:szCs w:val="18"/>
              </w:rPr>
            </w:pPr>
            <w:r>
              <w:rPr>
                <w:rFonts w:cs="Arial"/>
                <w:color w:val="000000"/>
                <w:sz w:val="18"/>
                <w:szCs w:val="18"/>
              </w:rPr>
              <w:t>(Increase)/decrease in receivables</w:t>
            </w:r>
          </w:p>
        </w:tc>
        <w:tc>
          <w:tcPr>
            <w:tcW w:w="1664" w:type="dxa"/>
            <w:tcBorders>
              <w:top w:val="nil"/>
              <w:left w:val="nil"/>
              <w:bottom w:val="nil"/>
              <w:right w:val="nil"/>
            </w:tcBorders>
            <w:shd w:val="clear" w:color="000000" w:fill="F2F2F2"/>
            <w:vAlign w:val="center"/>
            <w:hideMark/>
          </w:tcPr>
          <w:p w14:paraId="6F8379EF" w14:textId="77777777" w:rsidR="00750B76" w:rsidRPr="005C4621" w:rsidRDefault="00750B76" w:rsidP="004040A8">
            <w:pPr>
              <w:jc w:val="right"/>
              <w:rPr>
                <w:rFonts w:cs="Arial"/>
                <w:color w:val="000000"/>
                <w:sz w:val="18"/>
                <w:szCs w:val="18"/>
              </w:rPr>
            </w:pPr>
            <w:r>
              <w:rPr>
                <w:rFonts w:cs="Arial"/>
                <w:color w:val="000000"/>
                <w:sz w:val="18"/>
                <w:szCs w:val="18"/>
              </w:rPr>
              <w:t>(453)</w:t>
            </w:r>
          </w:p>
        </w:tc>
        <w:tc>
          <w:tcPr>
            <w:tcW w:w="1664" w:type="dxa"/>
            <w:tcBorders>
              <w:top w:val="nil"/>
              <w:left w:val="nil"/>
              <w:bottom w:val="nil"/>
              <w:right w:val="single" w:sz="4" w:space="0" w:color="auto"/>
            </w:tcBorders>
            <w:shd w:val="clear" w:color="auto" w:fill="auto"/>
            <w:vAlign w:val="center"/>
            <w:hideMark/>
          </w:tcPr>
          <w:p w14:paraId="21E9BE89" w14:textId="77777777" w:rsidR="00750B76" w:rsidRPr="005C4621" w:rsidRDefault="00750B76" w:rsidP="004040A8">
            <w:pPr>
              <w:jc w:val="right"/>
              <w:rPr>
                <w:rFonts w:cs="Arial"/>
                <w:color w:val="000000"/>
                <w:sz w:val="18"/>
                <w:szCs w:val="18"/>
              </w:rPr>
            </w:pPr>
            <w:r>
              <w:rPr>
                <w:rFonts w:cs="Arial"/>
                <w:color w:val="000000"/>
                <w:sz w:val="18"/>
                <w:szCs w:val="18"/>
              </w:rPr>
              <w:t>(2,743)</w:t>
            </w:r>
          </w:p>
        </w:tc>
      </w:tr>
      <w:tr w:rsidR="00750B76" w:rsidRPr="005C4621" w14:paraId="0EA62237" w14:textId="77777777" w:rsidTr="005C4621">
        <w:trPr>
          <w:trHeight w:val="268"/>
        </w:trPr>
        <w:tc>
          <w:tcPr>
            <w:tcW w:w="5451" w:type="dxa"/>
            <w:tcBorders>
              <w:top w:val="nil"/>
              <w:left w:val="single" w:sz="4" w:space="0" w:color="auto"/>
              <w:bottom w:val="nil"/>
              <w:right w:val="nil"/>
            </w:tcBorders>
            <w:shd w:val="clear" w:color="auto" w:fill="auto"/>
            <w:vAlign w:val="center"/>
            <w:hideMark/>
          </w:tcPr>
          <w:p w14:paraId="5C4EB62C" w14:textId="77777777" w:rsidR="00750B76" w:rsidRPr="005C4621" w:rsidRDefault="00750B76" w:rsidP="004040A8">
            <w:pPr>
              <w:ind w:firstLineChars="100" w:firstLine="180"/>
              <w:rPr>
                <w:rFonts w:cs="Arial"/>
                <w:color w:val="000000"/>
                <w:sz w:val="18"/>
                <w:szCs w:val="18"/>
              </w:rPr>
            </w:pPr>
            <w:r>
              <w:rPr>
                <w:rFonts w:cs="Arial"/>
                <w:color w:val="000000"/>
                <w:sz w:val="18"/>
                <w:szCs w:val="18"/>
              </w:rPr>
              <w:t>Increase/(decrease) in payables</w:t>
            </w:r>
          </w:p>
        </w:tc>
        <w:tc>
          <w:tcPr>
            <w:tcW w:w="1664" w:type="dxa"/>
            <w:tcBorders>
              <w:top w:val="nil"/>
              <w:left w:val="nil"/>
              <w:bottom w:val="nil"/>
              <w:right w:val="nil"/>
            </w:tcBorders>
            <w:shd w:val="clear" w:color="000000" w:fill="F2F2F2"/>
            <w:vAlign w:val="center"/>
            <w:hideMark/>
          </w:tcPr>
          <w:p w14:paraId="52AFA75A" w14:textId="77777777" w:rsidR="00750B76" w:rsidRPr="005C4621" w:rsidRDefault="00750B76" w:rsidP="004040A8">
            <w:pPr>
              <w:jc w:val="right"/>
              <w:rPr>
                <w:rFonts w:cs="Arial"/>
                <w:color w:val="000000"/>
                <w:sz w:val="18"/>
                <w:szCs w:val="18"/>
              </w:rPr>
            </w:pPr>
            <w:r>
              <w:rPr>
                <w:rFonts w:cs="Arial"/>
                <w:color w:val="000000"/>
                <w:sz w:val="18"/>
                <w:szCs w:val="18"/>
              </w:rPr>
              <w:t>6</w:t>
            </w:r>
          </w:p>
        </w:tc>
        <w:tc>
          <w:tcPr>
            <w:tcW w:w="1664" w:type="dxa"/>
            <w:tcBorders>
              <w:top w:val="nil"/>
              <w:left w:val="nil"/>
              <w:bottom w:val="nil"/>
              <w:right w:val="single" w:sz="4" w:space="0" w:color="auto"/>
            </w:tcBorders>
            <w:shd w:val="clear" w:color="auto" w:fill="auto"/>
            <w:vAlign w:val="center"/>
            <w:hideMark/>
          </w:tcPr>
          <w:p w14:paraId="37B3FAB7" w14:textId="77777777" w:rsidR="00750B76" w:rsidRPr="005C4621" w:rsidRDefault="00750B76" w:rsidP="004040A8">
            <w:pPr>
              <w:jc w:val="right"/>
              <w:rPr>
                <w:rFonts w:cs="Arial"/>
                <w:color w:val="000000"/>
                <w:sz w:val="18"/>
                <w:szCs w:val="18"/>
              </w:rPr>
            </w:pPr>
            <w:r>
              <w:rPr>
                <w:rFonts w:cs="Arial"/>
                <w:color w:val="000000"/>
                <w:sz w:val="18"/>
                <w:szCs w:val="18"/>
              </w:rPr>
              <w:t>26</w:t>
            </w:r>
          </w:p>
        </w:tc>
      </w:tr>
      <w:tr w:rsidR="00750B76" w:rsidRPr="005C4621" w14:paraId="37E6345A" w14:textId="77777777" w:rsidTr="005C4621">
        <w:trPr>
          <w:trHeight w:val="268"/>
        </w:trPr>
        <w:tc>
          <w:tcPr>
            <w:tcW w:w="5451" w:type="dxa"/>
            <w:tcBorders>
              <w:top w:val="nil"/>
              <w:left w:val="single" w:sz="4" w:space="0" w:color="auto"/>
              <w:bottom w:val="nil"/>
              <w:right w:val="nil"/>
            </w:tcBorders>
            <w:shd w:val="clear" w:color="auto" w:fill="auto"/>
            <w:vAlign w:val="center"/>
            <w:hideMark/>
          </w:tcPr>
          <w:p w14:paraId="167B4265" w14:textId="77777777" w:rsidR="00750B76" w:rsidRPr="005C4621" w:rsidRDefault="00750B76" w:rsidP="004040A8">
            <w:pPr>
              <w:ind w:firstLineChars="100" w:firstLine="180"/>
              <w:rPr>
                <w:rFonts w:cs="Arial"/>
                <w:color w:val="000000"/>
                <w:sz w:val="18"/>
                <w:szCs w:val="18"/>
              </w:rPr>
            </w:pPr>
            <w:r>
              <w:rPr>
                <w:rFonts w:cs="Arial"/>
                <w:color w:val="000000"/>
                <w:sz w:val="18"/>
                <w:szCs w:val="18"/>
              </w:rPr>
              <w:t>Increase/(decrease) in income in advance</w:t>
            </w:r>
          </w:p>
        </w:tc>
        <w:tc>
          <w:tcPr>
            <w:tcW w:w="1664" w:type="dxa"/>
            <w:tcBorders>
              <w:top w:val="nil"/>
              <w:left w:val="nil"/>
              <w:bottom w:val="nil"/>
              <w:right w:val="nil"/>
            </w:tcBorders>
            <w:shd w:val="clear" w:color="000000" w:fill="F2F2F2"/>
            <w:vAlign w:val="center"/>
            <w:hideMark/>
          </w:tcPr>
          <w:p w14:paraId="11AEC8D4" w14:textId="77777777" w:rsidR="00750B76" w:rsidRPr="005C4621" w:rsidRDefault="00750B76" w:rsidP="004040A8">
            <w:pPr>
              <w:jc w:val="right"/>
              <w:rPr>
                <w:rFonts w:cs="Arial"/>
                <w:color w:val="000000"/>
                <w:sz w:val="18"/>
                <w:szCs w:val="18"/>
              </w:rPr>
            </w:pPr>
            <w:r>
              <w:rPr>
                <w:rFonts w:cs="Arial"/>
                <w:color w:val="000000"/>
                <w:sz w:val="18"/>
                <w:szCs w:val="18"/>
              </w:rPr>
              <w:t>368</w:t>
            </w:r>
          </w:p>
        </w:tc>
        <w:tc>
          <w:tcPr>
            <w:tcW w:w="1664" w:type="dxa"/>
            <w:tcBorders>
              <w:top w:val="nil"/>
              <w:left w:val="nil"/>
              <w:bottom w:val="nil"/>
              <w:right w:val="single" w:sz="4" w:space="0" w:color="auto"/>
            </w:tcBorders>
            <w:shd w:val="clear" w:color="auto" w:fill="auto"/>
            <w:vAlign w:val="center"/>
            <w:hideMark/>
          </w:tcPr>
          <w:p w14:paraId="795B1FF7" w14:textId="77777777" w:rsidR="00750B76" w:rsidRPr="005C4621" w:rsidRDefault="00750B76" w:rsidP="004040A8">
            <w:pPr>
              <w:jc w:val="right"/>
              <w:rPr>
                <w:rFonts w:cs="Arial"/>
                <w:color w:val="000000"/>
                <w:sz w:val="18"/>
                <w:szCs w:val="18"/>
              </w:rPr>
            </w:pPr>
            <w:r>
              <w:rPr>
                <w:rFonts w:cs="Arial"/>
                <w:color w:val="000000"/>
                <w:sz w:val="18"/>
                <w:szCs w:val="18"/>
              </w:rPr>
              <w:t>2,776</w:t>
            </w:r>
          </w:p>
        </w:tc>
      </w:tr>
      <w:tr w:rsidR="00750B76" w:rsidRPr="005C4621" w14:paraId="3EBA0D96" w14:textId="77777777" w:rsidTr="005C4621">
        <w:trPr>
          <w:trHeight w:val="268"/>
        </w:trPr>
        <w:tc>
          <w:tcPr>
            <w:tcW w:w="5451" w:type="dxa"/>
            <w:tcBorders>
              <w:top w:val="nil"/>
              <w:left w:val="single" w:sz="4" w:space="0" w:color="auto"/>
              <w:bottom w:val="nil"/>
              <w:right w:val="nil"/>
            </w:tcBorders>
            <w:shd w:val="clear" w:color="auto" w:fill="auto"/>
            <w:vAlign w:val="center"/>
            <w:hideMark/>
          </w:tcPr>
          <w:p w14:paraId="157330A6" w14:textId="77777777" w:rsidR="00750B76" w:rsidRPr="005C4621" w:rsidRDefault="00750B76" w:rsidP="004040A8">
            <w:pPr>
              <w:ind w:firstLineChars="100" w:firstLine="180"/>
              <w:rPr>
                <w:rFonts w:cs="Arial"/>
                <w:color w:val="000000"/>
                <w:sz w:val="18"/>
                <w:szCs w:val="18"/>
              </w:rPr>
            </w:pPr>
            <w:r>
              <w:rPr>
                <w:rFonts w:cs="Arial"/>
                <w:color w:val="000000"/>
                <w:sz w:val="18"/>
                <w:szCs w:val="18"/>
              </w:rPr>
              <w:t>increase/(decrease) in provision for notified claims</w:t>
            </w:r>
          </w:p>
        </w:tc>
        <w:tc>
          <w:tcPr>
            <w:tcW w:w="1664" w:type="dxa"/>
            <w:tcBorders>
              <w:top w:val="nil"/>
              <w:left w:val="nil"/>
              <w:bottom w:val="nil"/>
              <w:right w:val="nil"/>
            </w:tcBorders>
            <w:shd w:val="clear" w:color="000000" w:fill="F2F2F2"/>
            <w:vAlign w:val="center"/>
            <w:hideMark/>
          </w:tcPr>
          <w:p w14:paraId="7F1DFC82" w14:textId="77777777" w:rsidR="00750B76" w:rsidRPr="005C4621" w:rsidRDefault="00750B76" w:rsidP="004040A8">
            <w:pPr>
              <w:jc w:val="right"/>
              <w:rPr>
                <w:rFonts w:cs="Arial"/>
                <w:color w:val="000000"/>
                <w:sz w:val="18"/>
                <w:szCs w:val="18"/>
              </w:rPr>
            </w:pPr>
            <w:r>
              <w:rPr>
                <w:rFonts w:cs="Arial"/>
                <w:color w:val="000000"/>
                <w:sz w:val="18"/>
                <w:szCs w:val="18"/>
              </w:rPr>
              <w:t>340</w:t>
            </w:r>
          </w:p>
        </w:tc>
        <w:tc>
          <w:tcPr>
            <w:tcW w:w="1664" w:type="dxa"/>
            <w:tcBorders>
              <w:top w:val="nil"/>
              <w:left w:val="nil"/>
              <w:bottom w:val="nil"/>
              <w:right w:val="single" w:sz="4" w:space="0" w:color="auto"/>
            </w:tcBorders>
            <w:shd w:val="clear" w:color="auto" w:fill="auto"/>
            <w:vAlign w:val="center"/>
            <w:hideMark/>
          </w:tcPr>
          <w:p w14:paraId="3C6D0DE0" w14:textId="77777777" w:rsidR="00750B76" w:rsidRPr="005C4621" w:rsidRDefault="00750B76" w:rsidP="004040A8">
            <w:pPr>
              <w:jc w:val="right"/>
              <w:rPr>
                <w:rFonts w:cs="Arial"/>
                <w:color w:val="000000"/>
                <w:sz w:val="18"/>
                <w:szCs w:val="18"/>
              </w:rPr>
            </w:pPr>
            <w:r>
              <w:rPr>
                <w:rFonts w:cs="Arial"/>
                <w:color w:val="000000"/>
                <w:sz w:val="18"/>
                <w:szCs w:val="18"/>
              </w:rPr>
              <w:t>(1,874)</w:t>
            </w:r>
          </w:p>
        </w:tc>
      </w:tr>
      <w:tr w:rsidR="00750B76" w:rsidRPr="005C4621" w14:paraId="33800628" w14:textId="77777777" w:rsidTr="005C4621">
        <w:trPr>
          <w:trHeight w:val="268"/>
        </w:trPr>
        <w:tc>
          <w:tcPr>
            <w:tcW w:w="5451" w:type="dxa"/>
            <w:tcBorders>
              <w:top w:val="single" w:sz="4" w:space="0" w:color="auto"/>
              <w:left w:val="single" w:sz="4" w:space="0" w:color="auto"/>
              <w:bottom w:val="single" w:sz="4" w:space="0" w:color="auto"/>
              <w:right w:val="nil"/>
            </w:tcBorders>
            <w:shd w:val="clear" w:color="000000" w:fill="C9C9C9"/>
            <w:vAlign w:val="center"/>
            <w:hideMark/>
          </w:tcPr>
          <w:p w14:paraId="02A80AB6" w14:textId="77777777" w:rsidR="00750B76" w:rsidRPr="005C4621" w:rsidRDefault="00750B76" w:rsidP="004040A8">
            <w:pPr>
              <w:rPr>
                <w:rFonts w:cs="Arial"/>
                <w:b/>
                <w:bCs/>
                <w:color w:val="000000"/>
                <w:sz w:val="18"/>
                <w:szCs w:val="18"/>
              </w:rPr>
            </w:pPr>
            <w:r>
              <w:rPr>
                <w:rFonts w:cs="Arial"/>
                <w:b/>
                <w:bCs/>
                <w:color w:val="000000"/>
                <w:sz w:val="18"/>
                <w:szCs w:val="18"/>
              </w:rPr>
              <w:t>Net cash (used in) operating activities</w:t>
            </w:r>
          </w:p>
        </w:tc>
        <w:tc>
          <w:tcPr>
            <w:tcW w:w="1664" w:type="dxa"/>
            <w:tcBorders>
              <w:top w:val="single" w:sz="4" w:space="0" w:color="auto"/>
              <w:left w:val="nil"/>
              <w:bottom w:val="single" w:sz="4" w:space="0" w:color="auto"/>
              <w:right w:val="nil"/>
            </w:tcBorders>
            <w:shd w:val="clear" w:color="000000" w:fill="C9C9C9"/>
            <w:vAlign w:val="center"/>
            <w:hideMark/>
          </w:tcPr>
          <w:p w14:paraId="03AFAC15" w14:textId="77777777" w:rsidR="00750B76" w:rsidRPr="005C4621" w:rsidRDefault="00750B76" w:rsidP="004040A8">
            <w:pPr>
              <w:jc w:val="right"/>
              <w:rPr>
                <w:rFonts w:cs="Arial"/>
                <w:b/>
                <w:bCs/>
                <w:color w:val="000000"/>
                <w:sz w:val="18"/>
                <w:szCs w:val="18"/>
              </w:rPr>
            </w:pPr>
            <w:r>
              <w:rPr>
                <w:rFonts w:cs="Arial"/>
                <w:b/>
                <w:bCs/>
                <w:color w:val="000000"/>
                <w:sz w:val="18"/>
                <w:szCs w:val="18"/>
              </w:rPr>
              <w:t>333</w:t>
            </w:r>
          </w:p>
        </w:tc>
        <w:tc>
          <w:tcPr>
            <w:tcW w:w="1664" w:type="dxa"/>
            <w:tcBorders>
              <w:top w:val="single" w:sz="4" w:space="0" w:color="auto"/>
              <w:left w:val="nil"/>
              <w:bottom w:val="single" w:sz="4" w:space="0" w:color="auto"/>
              <w:right w:val="single" w:sz="4" w:space="0" w:color="auto"/>
            </w:tcBorders>
            <w:shd w:val="clear" w:color="000000" w:fill="C9C9C9"/>
            <w:vAlign w:val="center"/>
            <w:hideMark/>
          </w:tcPr>
          <w:p w14:paraId="05694B72" w14:textId="77777777" w:rsidR="00750B76" w:rsidRPr="005C4621" w:rsidRDefault="00750B76" w:rsidP="004040A8">
            <w:pPr>
              <w:jc w:val="right"/>
              <w:rPr>
                <w:rFonts w:cs="Arial"/>
                <w:b/>
                <w:bCs/>
                <w:color w:val="000000"/>
                <w:sz w:val="18"/>
                <w:szCs w:val="18"/>
              </w:rPr>
            </w:pPr>
            <w:r>
              <w:rPr>
                <w:rFonts w:cs="Arial"/>
                <w:b/>
                <w:bCs/>
                <w:color w:val="000000"/>
                <w:sz w:val="18"/>
                <w:szCs w:val="18"/>
              </w:rPr>
              <w:t>(3,477)</w:t>
            </w:r>
          </w:p>
        </w:tc>
      </w:tr>
    </w:tbl>
    <w:p w14:paraId="51790E7D" w14:textId="77777777" w:rsidR="00750B76" w:rsidRDefault="00750B76" w:rsidP="00BF205C">
      <w:pPr>
        <w:pStyle w:val="Header"/>
        <w:tabs>
          <w:tab w:val="clear" w:pos="4513"/>
          <w:tab w:val="center" w:pos="1701"/>
        </w:tabs>
        <w:rPr>
          <w:sz w:val="28"/>
          <w:szCs w:val="28"/>
        </w:rPr>
      </w:pPr>
    </w:p>
    <w:p w14:paraId="2C2DC22E" w14:textId="77777777" w:rsidR="00750B76" w:rsidRPr="002C3598" w:rsidRDefault="00750B76" w:rsidP="00BF205C">
      <w:pPr>
        <w:pStyle w:val="Header"/>
        <w:tabs>
          <w:tab w:val="clear" w:pos="4513"/>
          <w:tab w:val="center" w:pos="1701"/>
        </w:tabs>
        <w:rPr>
          <w:sz w:val="28"/>
          <w:szCs w:val="28"/>
        </w:rPr>
      </w:pPr>
      <w:r>
        <w:rPr>
          <w:sz w:val="28"/>
          <w:szCs w:val="28"/>
        </w:rPr>
        <w:t>C2</w:t>
      </w:r>
      <w:r>
        <w:rPr>
          <w:sz w:val="28"/>
          <w:szCs w:val="28"/>
        </w:rPr>
        <w:tab/>
        <w:t>RECEIVABLES</w:t>
      </w:r>
    </w:p>
    <w:p w14:paraId="727F2058" w14:textId="77777777" w:rsidR="00750B76" w:rsidRDefault="00750B76" w:rsidP="00BF205C">
      <w:pPr>
        <w:pStyle w:val="Header"/>
        <w:tabs>
          <w:tab w:val="clear" w:pos="4513"/>
          <w:tab w:val="clear" w:pos="9026"/>
        </w:tabs>
        <w:spacing w:before="240"/>
        <w:rPr>
          <w:b w:val="0"/>
          <w:sz w:val="18"/>
          <w:szCs w:val="18"/>
        </w:rPr>
      </w:pPr>
      <w:r>
        <w:rPr>
          <w:b w:val="0"/>
          <w:sz w:val="18"/>
          <w:szCs w:val="18"/>
        </w:rPr>
        <w:t>Interest receivable represents interest accruals for amounts received in the month after balance date.</w:t>
      </w:r>
    </w:p>
    <w:p w14:paraId="1208D4AB" w14:textId="77777777" w:rsidR="00750B76" w:rsidRDefault="00750B76" w:rsidP="00BF205C">
      <w:pPr>
        <w:pStyle w:val="Header"/>
        <w:tabs>
          <w:tab w:val="clear" w:pos="4513"/>
          <w:tab w:val="clear" w:pos="9026"/>
        </w:tabs>
        <w:spacing w:before="240"/>
        <w:rPr>
          <w:b w:val="0"/>
          <w:sz w:val="18"/>
          <w:szCs w:val="18"/>
        </w:rPr>
      </w:pPr>
      <w:r>
        <w:rPr>
          <w:b w:val="0"/>
          <w:sz w:val="18"/>
          <w:szCs w:val="18"/>
        </w:rPr>
        <w:t>The Fund has brought to account fines and cost recoveries receivable from practitioners.  These receivables have been recognised on an accruals basis and are carried at actual amounts.</w:t>
      </w:r>
    </w:p>
    <w:p w14:paraId="77D371F8" w14:textId="77777777" w:rsidR="00750B76" w:rsidRDefault="00750B76" w:rsidP="00BF205C">
      <w:pPr>
        <w:rPr>
          <w:sz w:val="18"/>
          <w:szCs w:val="18"/>
        </w:rPr>
      </w:pPr>
    </w:p>
    <w:p w14:paraId="05C82CBC" w14:textId="77777777" w:rsidR="00750B76" w:rsidRDefault="00750B76" w:rsidP="00BF205C">
      <w:pPr>
        <w:rPr>
          <w:sz w:val="18"/>
          <w:szCs w:val="18"/>
        </w:rPr>
      </w:pPr>
      <w:r w:rsidRPr="00D228DD">
        <w:rPr>
          <w:sz w:val="18"/>
          <w:szCs w:val="18"/>
        </w:rPr>
        <w:t xml:space="preserve">The Fund assesses at each reporting date whether there is objective evidence that these financial assets are impaired and recognises an allowance for impairment when such evidence exists.  </w:t>
      </w:r>
      <w:r>
        <w:rPr>
          <w:sz w:val="18"/>
          <w:szCs w:val="18"/>
        </w:rPr>
        <w:t>A further a</w:t>
      </w:r>
      <w:r w:rsidRPr="00D228DD">
        <w:rPr>
          <w:sz w:val="18"/>
          <w:szCs w:val="18"/>
        </w:rPr>
        <w:t xml:space="preserve">llowance for impairment is calculated </w:t>
      </w:r>
      <w:r>
        <w:rPr>
          <w:sz w:val="18"/>
          <w:szCs w:val="18"/>
        </w:rPr>
        <w:t xml:space="preserve">by applying the simplified approach to the calculation of lifetime expected credit losses. The percentage applied is calculated based on historical default rates with a forward-looking estimate adjustment which incorporates various risk factors appropriate for the class of receivable being assessed. </w:t>
      </w:r>
    </w:p>
    <w:p w14:paraId="6B68E2AA" w14:textId="77777777" w:rsidR="00750B76" w:rsidRDefault="00750B76" w:rsidP="00BF205C">
      <w:pPr>
        <w:rPr>
          <w:sz w:val="18"/>
          <w:szCs w:val="18"/>
        </w:rPr>
      </w:pPr>
    </w:p>
    <w:tbl>
      <w:tblPr>
        <w:tblW w:w="8749" w:type="dxa"/>
        <w:tblLook w:val="04A0" w:firstRow="1" w:lastRow="0" w:firstColumn="1" w:lastColumn="0" w:noHBand="0" w:noVBand="1"/>
      </w:tblPr>
      <w:tblGrid>
        <w:gridCol w:w="5426"/>
        <w:gridCol w:w="1656"/>
        <w:gridCol w:w="1667"/>
      </w:tblGrid>
      <w:tr w:rsidR="00750B76" w:rsidRPr="004040A8" w14:paraId="2B769F14" w14:textId="77777777" w:rsidTr="004040A8">
        <w:trPr>
          <w:trHeight w:val="271"/>
        </w:trPr>
        <w:tc>
          <w:tcPr>
            <w:tcW w:w="5426" w:type="dxa"/>
            <w:vMerge w:val="restart"/>
            <w:tcBorders>
              <w:top w:val="single" w:sz="4" w:space="0" w:color="auto"/>
              <w:left w:val="single" w:sz="4" w:space="0" w:color="auto"/>
              <w:bottom w:val="single" w:sz="4" w:space="0" w:color="000000"/>
              <w:right w:val="nil"/>
            </w:tcBorders>
            <w:shd w:val="clear" w:color="000000" w:fill="BFBFBF"/>
            <w:vAlign w:val="center"/>
            <w:hideMark/>
          </w:tcPr>
          <w:p w14:paraId="31CC80B4" w14:textId="77777777" w:rsidR="00750B76" w:rsidRPr="004040A8" w:rsidRDefault="00750B76" w:rsidP="004040A8">
            <w:pPr>
              <w:jc w:val="center"/>
              <w:rPr>
                <w:rFonts w:cs="Arial"/>
                <w:b/>
                <w:bCs/>
                <w:color w:val="000000"/>
                <w:sz w:val="18"/>
                <w:szCs w:val="18"/>
              </w:rPr>
            </w:pPr>
            <w:r w:rsidRPr="004040A8">
              <w:rPr>
                <w:rFonts w:cs="Arial"/>
                <w:b/>
                <w:bCs/>
                <w:color w:val="000000"/>
                <w:sz w:val="18"/>
                <w:szCs w:val="18"/>
              </w:rPr>
              <w:t> </w:t>
            </w:r>
          </w:p>
        </w:tc>
        <w:tc>
          <w:tcPr>
            <w:tcW w:w="1656" w:type="dxa"/>
            <w:tcBorders>
              <w:top w:val="single" w:sz="4" w:space="0" w:color="auto"/>
              <w:left w:val="nil"/>
              <w:bottom w:val="nil"/>
              <w:right w:val="nil"/>
            </w:tcBorders>
            <w:shd w:val="clear" w:color="000000" w:fill="BFBFBF"/>
            <w:vAlign w:val="center"/>
            <w:hideMark/>
          </w:tcPr>
          <w:p w14:paraId="0D72576E" w14:textId="77777777" w:rsidR="00750B76" w:rsidRPr="004040A8" w:rsidRDefault="00750B76" w:rsidP="004040A8">
            <w:pPr>
              <w:jc w:val="right"/>
              <w:rPr>
                <w:rFonts w:cs="Arial"/>
                <w:b/>
                <w:bCs/>
                <w:color w:val="000000"/>
                <w:sz w:val="18"/>
                <w:szCs w:val="18"/>
              </w:rPr>
            </w:pPr>
            <w:r w:rsidRPr="004040A8">
              <w:rPr>
                <w:rFonts w:cs="Arial"/>
                <w:b/>
                <w:bCs/>
                <w:color w:val="000000"/>
                <w:sz w:val="18"/>
                <w:szCs w:val="18"/>
              </w:rPr>
              <w:t>2024</w:t>
            </w:r>
          </w:p>
        </w:tc>
        <w:tc>
          <w:tcPr>
            <w:tcW w:w="1667" w:type="dxa"/>
            <w:tcBorders>
              <w:top w:val="single" w:sz="4" w:space="0" w:color="auto"/>
              <w:left w:val="nil"/>
              <w:bottom w:val="nil"/>
              <w:right w:val="single" w:sz="4" w:space="0" w:color="auto"/>
            </w:tcBorders>
            <w:shd w:val="clear" w:color="000000" w:fill="BFBFBF"/>
            <w:vAlign w:val="center"/>
            <w:hideMark/>
          </w:tcPr>
          <w:p w14:paraId="7690C8DC" w14:textId="77777777" w:rsidR="00750B76" w:rsidRPr="004040A8" w:rsidRDefault="00750B76" w:rsidP="004040A8">
            <w:pPr>
              <w:jc w:val="right"/>
              <w:rPr>
                <w:rFonts w:cs="Arial"/>
                <w:b/>
                <w:bCs/>
                <w:color w:val="000000"/>
                <w:sz w:val="18"/>
                <w:szCs w:val="18"/>
              </w:rPr>
            </w:pPr>
            <w:r w:rsidRPr="004040A8">
              <w:rPr>
                <w:rFonts w:cs="Arial"/>
                <w:b/>
                <w:bCs/>
                <w:color w:val="000000"/>
                <w:sz w:val="18"/>
                <w:szCs w:val="18"/>
              </w:rPr>
              <w:t>2023</w:t>
            </w:r>
          </w:p>
        </w:tc>
      </w:tr>
      <w:tr w:rsidR="00750B76" w:rsidRPr="004040A8" w14:paraId="111A7D5D" w14:textId="77777777" w:rsidTr="004040A8">
        <w:trPr>
          <w:trHeight w:val="271"/>
        </w:trPr>
        <w:tc>
          <w:tcPr>
            <w:tcW w:w="5426" w:type="dxa"/>
            <w:vMerge/>
            <w:tcBorders>
              <w:top w:val="single" w:sz="4" w:space="0" w:color="auto"/>
              <w:left w:val="single" w:sz="4" w:space="0" w:color="auto"/>
              <w:bottom w:val="single" w:sz="4" w:space="0" w:color="000000"/>
              <w:right w:val="nil"/>
            </w:tcBorders>
            <w:vAlign w:val="center"/>
            <w:hideMark/>
          </w:tcPr>
          <w:p w14:paraId="00C17F30" w14:textId="77777777" w:rsidR="00750B76" w:rsidRPr="004040A8" w:rsidRDefault="00750B76" w:rsidP="004040A8">
            <w:pPr>
              <w:rPr>
                <w:rFonts w:cs="Arial"/>
                <w:b/>
                <w:bCs/>
                <w:color w:val="000000"/>
                <w:sz w:val="18"/>
                <w:szCs w:val="18"/>
              </w:rPr>
            </w:pPr>
          </w:p>
        </w:tc>
        <w:tc>
          <w:tcPr>
            <w:tcW w:w="1656" w:type="dxa"/>
            <w:tcBorders>
              <w:top w:val="nil"/>
              <w:left w:val="nil"/>
              <w:bottom w:val="single" w:sz="4" w:space="0" w:color="auto"/>
              <w:right w:val="nil"/>
            </w:tcBorders>
            <w:shd w:val="clear" w:color="000000" w:fill="BFBFBF"/>
            <w:vAlign w:val="center"/>
            <w:hideMark/>
          </w:tcPr>
          <w:p w14:paraId="1A38FB67" w14:textId="77777777" w:rsidR="00750B76" w:rsidRPr="004040A8" w:rsidRDefault="00750B76" w:rsidP="004040A8">
            <w:pPr>
              <w:jc w:val="right"/>
              <w:rPr>
                <w:rFonts w:cs="Arial"/>
                <w:b/>
                <w:bCs/>
                <w:color w:val="000000"/>
                <w:sz w:val="18"/>
                <w:szCs w:val="18"/>
              </w:rPr>
            </w:pPr>
            <w:r w:rsidRPr="004040A8">
              <w:rPr>
                <w:rFonts w:cs="Arial"/>
                <w:b/>
                <w:bCs/>
                <w:color w:val="000000"/>
                <w:sz w:val="18"/>
                <w:szCs w:val="18"/>
              </w:rPr>
              <w:t>$'000</w:t>
            </w:r>
          </w:p>
        </w:tc>
        <w:tc>
          <w:tcPr>
            <w:tcW w:w="1667" w:type="dxa"/>
            <w:tcBorders>
              <w:top w:val="nil"/>
              <w:left w:val="nil"/>
              <w:bottom w:val="single" w:sz="4" w:space="0" w:color="auto"/>
              <w:right w:val="single" w:sz="4" w:space="0" w:color="auto"/>
            </w:tcBorders>
            <w:shd w:val="clear" w:color="000000" w:fill="BFBFBF"/>
            <w:vAlign w:val="center"/>
            <w:hideMark/>
          </w:tcPr>
          <w:p w14:paraId="17116348" w14:textId="77777777" w:rsidR="00750B76" w:rsidRPr="004040A8" w:rsidRDefault="00750B76" w:rsidP="004040A8">
            <w:pPr>
              <w:jc w:val="right"/>
              <w:rPr>
                <w:rFonts w:cs="Arial"/>
                <w:b/>
                <w:bCs/>
                <w:color w:val="000000"/>
                <w:sz w:val="18"/>
                <w:szCs w:val="18"/>
              </w:rPr>
            </w:pPr>
            <w:r w:rsidRPr="004040A8">
              <w:rPr>
                <w:rFonts w:cs="Arial"/>
                <w:b/>
                <w:bCs/>
                <w:color w:val="000000"/>
                <w:sz w:val="18"/>
                <w:szCs w:val="18"/>
              </w:rPr>
              <w:t>$'000</w:t>
            </w:r>
          </w:p>
        </w:tc>
      </w:tr>
      <w:tr w:rsidR="00750B76" w:rsidRPr="004040A8" w14:paraId="554B4782" w14:textId="77777777" w:rsidTr="004040A8">
        <w:trPr>
          <w:trHeight w:val="271"/>
        </w:trPr>
        <w:tc>
          <w:tcPr>
            <w:tcW w:w="5426" w:type="dxa"/>
            <w:tcBorders>
              <w:top w:val="nil"/>
              <w:left w:val="single" w:sz="4" w:space="0" w:color="auto"/>
              <w:bottom w:val="nil"/>
              <w:right w:val="nil"/>
            </w:tcBorders>
            <w:shd w:val="clear" w:color="auto" w:fill="auto"/>
            <w:noWrap/>
            <w:vAlign w:val="bottom"/>
            <w:hideMark/>
          </w:tcPr>
          <w:p w14:paraId="40481D75" w14:textId="77777777" w:rsidR="00750B76" w:rsidRPr="004040A8" w:rsidRDefault="00750B76" w:rsidP="004040A8">
            <w:pPr>
              <w:rPr>
                <w:rFonts w:cs="Arial"/>
                <w:color w:val="000000"/>
                <w:sz w:val="18"/>
                <w:szCs w:val="18"/>
              </w:rPr>
            </w:pPr>
            <w:r w:rsidRPr="004040A8">
              <w:rPr>
                <w:rFonts w:cs="Arial"/>
                <w:color w:val="000000"/>
                <w:sz w:val="18"/>
                <w:szCs w:val="18"/>
              </w:rPr>
              <w:t>Practitioner levies receivable from the Society</w:t>
            </w:r>
          </w:p>
        </w:tc>
        <w:tc>
          <w:tcPr>
            <w:tcW w:w="1656" w:type="dxa"/>
            <w:tcBorders>
              <w:top w:val="nil"/>
              <w:left w:val="nil"/>
              <w:bottom w:val="nil"/>
              <w:right w:val="nil"/>
            </w:tcBorders>
            <w:shd w:val="clear" w:color="000000" w:fill="F2F2F2"/>
            <w:noWrap/>
            <w:vAlign w:val="bottom"/>
            <w:hideMark/>
          </w:tcPr>
          <w:p w14:paraId="299EEA55" w14:textId="77777777" w:rsidR="00750B76" w:rsidRPr="004040A8" w:rsidRDefault="00750B76" w:rsidP="004040A8">
            <w:pPr>
              <w:jc w:val="right"/>
              <w:rPr>
                <w:rFonts w:cs="Arial"/>
                <w:color w:val="000000"/>
                <w:sz w:val="18"/>
                <w:szCs w:val="18"/>
              </w:rPr>
            </w:pPr>
            <w:r w:rsidRPr="004040A8">
              <w:rPr>
                <w:rFonts w:cs="Arial"/>
                <w:color w:val="000000"/>
                <w:sz w:val="18"/>
                <w:szCs w:val="18"/>
              </w:rPr>
              <w:t>3,572</w:t>
            </w:r>
          </w:p>
        </w:tc>
        <w:tc>
          <w:tcPr>
            <w:tcW w:w="1667" w:type="dxa"/>
            <w:tcBorders>
              <w:top w:val="nil"/>
              <w:left w:val="nil"/>
              <w:bottom w:val="nil"/>
              <w:right w:val="single" w:sz="4" w:space="0" w:color="auto"/>
            </w:tcBorders>
            <w:shd w:val="clear" w:color="auto" w:fill="auto"/>
            <w:noWrap/>
            <w:vAlign w:val="bottom"/>
            <w:hideMark/>
          </w:tcPr>
          <w:p w14:paraId="50909259" w14:textId="77777777" w:rsidR="00750B76" w:rsidRPr="004040A8" w:rsidRDefault="00750B76" w:rsidP="004040A8">
            <w:pPr>
              <w:jc w:val="right"/>
              <w:rPr>
                <w:rFonts w:cs="Arial"/>
                <w:color w:val="000000"/>
                <w:sz w:val="18"/>
                <w:szCs w:val="18"/>
              </w:rPr>
            </w:pPr>
            <w:r w:rsidRPr="004040A8">
              <w:rPr>
                <w:rFonts w:cs="Arial"/>
                <w:color w:val="000000"/>
                <w:sz w:val="18"/>
                <w:szCs w:val="18"/>
              </w:rPr>
              <w:t>3,119</w:t>
            </w:r>
          </w:p>
        </w:tc>
      </w:tr>
      <w:tr w:rsidR="00750B76" w:rsidRPr="004040A8" w14:paraId="1E7C404E" w14:textId="77777777" w:rsidTr="004040A8">
        <w:trPr>
          <w:trHeight w:val="271"/>
        </w:trPr>
        <w:tc>
          <w:tcPr>
            <w:tcW w:w="5426" w:type="dxa"/>
            <w:tcBorders>
              <w:top w:val="nil"/>
              <w:left w:val="single" w:sz="4" w:space="0" w:color="auto"/>
              <w:bottom w:val="nil"/>
              <w:right w:val="nil"/>
            </w:tcBorders>
            <w:shd w:val="clear" w:color="auto" w:fill="auto"/>
            <w:noWrap/>
            <w:vAlign w:val="bottom"/>
            <w:hideMark/>
          </w:tcPr>
          <w:p w14:paraId="440324A3" w14:textId="77777777" w:rsidR="00750B76" w:rsidRPr="004040A8" w:rsidRDefault="00750B76" w:rsidP="004040A8">
            <w:pPr>
              <w:outlineLvl w:val="0"/>
              <w:rPr>
                <w:rFonts w:cs="Arial"/>
                <w:color w:val="000000"/>
                <w:sz w:val="18"/>
                <w:szCs w:val="18"/>
              </w:rPr>
            </w:pPr>
            <w:r w:rsidRPr="004040A8">
              <w:rPr>
                <w:rFonts w:cs="Arial"/>
                <w:color w:val="000000"/>
                <w:sz w:val="18"/>
                <w:szCs w:val="18"/>
              </w:rPr>
              <w:t>GST receivable</w:t>
            </w:r>
          </w:p>
        </w:tc>
        <w:tc>
          <w:tcPr>
            <w:tcW w:w="1656" w:type="dxa"/>
            <w:tcBorders>
              <w:top w:val="nil"/>
              <w:left w:val="nil"/>
              <w:bottom w:val="nil"/>
              <w:right w:val="nil"/>
            </w:tcBorders>
            <w:shd w:val="clear" w:color="000000" w:fill="F2F2F2"/>
            <w:noWrap/>
            <w:vAlign w:val="bottom"/>
            <w:hideMark/>
          </w:tcPr>
          <w:p w14:paraId="47A155F5" w14:textId="77777777" w:rsidR="00750B76" w:rsidRPr="004040A8" w:rsidRDefault="00750B76" w:rsidP="004040A8">
            <w:pPr>
              <w:jc w:val="right"/>
              <w:outlineLvl w:val="0"/>
              <w:rPr>
                <w:rFonts w:cs="Arial"/>
                <w:color w:val="000000"/>
                <w:sz w:val="18"/>
                <w:szCs w:val="18"/>
              </w:rPr>
            </w:pPr>
            <w:r w:rsidRPr="004040A8">
              <w:rPr>
                <w:rFonts w:cs="Arial"/>
                <w:color w:val="000000"/>
                <w:sz w:val="18"/>
                <w:szCs w:val="18"/>
              </w:rPr>
              <w:t>2</w:t>
            </w:r>
          </w:p>
        </w:tc>
        <w:tc>
          <w:tcPr>
            <w:tcW w:w="1667" w:type="dxa"/>
            <w:tcBorders>
              <w:top w:val="nil"/>
              <w:left w:val="nil"/>
              <w:bottom w:val="single" w:sz="4" w:space="0" w:color="auto"/>
              <w:right w:val="single" w:sz="4" w:space="0" w:color="auto"/>
            </w:tcBorders>
            <w:shd w:val="clear" w:color="auto" w:fill="auto"/>
            <w:noWrap/>
            <w:vAlign w:val="bottom"/>
            <w:hideMark/>
          </w:tcPr>
          <w:p w14:paraId="136B828E" w14:textId="77777777" w:rsidR="00750B76" w:rsidRPr="004040A8" w:rsidRDefault="00750B76" w:rsidP="004040A8">
            <w:pPr>
              <w:jc w:val="right"/>
              <w:outlineLvl w:val="0"/>
              <w:rPr>
                <w:rFonts w:cs="Arial"/>
                <w:color w:val="000000"/>
                <w:sz w:val="18"/>
                <w:szCs w:val="18"/>
              </w:rPr>
            </w:pPr>
            <w:r w:rsidRPr="004040A8">
              <w:rPr>
                <w:rFonts w:cs="Arial"/>
                <w:color w:val="000000"/>
                <w:sz w:val="18"/>
                <w:szCs w:val="18"/>
              </w:rPr>
              <w:t>2</w:t>
            </w:r>
          </w:p>
        </w:tc>
      </w:tr>
      <w:tr w:rsidR="00750B76" w:rsidRPr="004040A8" w14:paraId="09534243" w14:textId="77777777" w:rsidTr="004040A8">
        <w:trPr>
          <w:trHeight w:val="271"/>
        </w:trPr>
        <w:tc>
          <w:tcPr>
            <w:tcW w:w="5426" w:type="dxa"/>
            <w:tcBorders>
              <w:top w:val="single" w:sz="4" w:space="0" w:color="auto"/>
              <w:left w:val="single" w:sz="4" w:space="0" w:color="auto"/>
              <w:bottom w:val="single" w:sz="4" w:space="0" w:color="auto"/>
              <w:right w:val="nil"/>
            </w:tcBorders>
            <w:shd w:val="clear" w:color="000000" w:fill="BFBFBF"/>
            <w:noWrap/>
            <w:vAlign w:val="bottom"/>
            <w:hideMark/>
          </w:tcPr>
          <w:p w14:paraId="1FBBA516" w14:textId="77777777" w:rsidR="00750B76" w:rsidRPr="004040A8" w:rsidRDefault="00750B76" w:rsidP="004040A8">
            <w:pPr>
              <w:rPr>
                <w:rFonts w:cs="Arial"/>
                <w:b/>
                <w:bCs/>
                <w:color w:val="000000"/>
                <w:sz w:val="18"/>
                <w:szCs w:val="18"/>
              </w:rPr>
            </w:pPr>
            <w:r w:rsidRPr="004040A8">
              <w:rPr>
                <w:rFonts w:cs="Arial"/>
                <w:b/>
                <w:bCs/>
                <w:color w:val="000000"/>
                <w:sz w:val="18"/>
                <w:szCs w:val="18"/>
              </w:rPr>
              <w:t>Total receivables</w:t>
            </w:r>
          </w:p>
        </w:tc>
        <w:tc>
          <w:tcPr>
            <w:tcW w:w="1656" w:type="dxa"/>
            <w:tcBorders>
              <w:top w:val="single" w:sz="4" w:space="0" w:color="auto"/>
              <w:left w:val="nil"/>
              <w:bottom w:val="single" w:sz="4" w:space="0" w:color="auto"/>
              <w:right w:val="nil"/>
            </w:tcBorders>
            <w:shd w:val="clear" w:color="000000" w:fill="BFBFBF"/>
            <w:noWrap/>
            <w:vAlign w:val="bottom"/>
            <w:hideMark/>
          </w:tcPr>
          <w:p w14:paraId="7CB91208" w14:textId="77777777" w:rsidR="00750B76" w:rsidRPr="004040A8" w:rsidRDefault="00750B76" w:rsidP="004040A8">
            <w:pPr>
              <w:jc w:val="right"/>
              <w:rPr>
                <w:rFonts w:cs="Arial"/>
                <w:b/>
                <w:bCs/>
                <w:color w:val="000000"/>
                <w:sz w:val="18"/>
                <w:szCs w:val="18"/>
              </w:rPr>
            </w:pPr>
            <w:r w:rsidRPr="004040A8">
              <w:rPr>
                <w:rFonts w:cs="Arial"/>
                <w:b/>
                <w:bCs/>
                <w:color w:val="000000"/>
                <w:sz w:val="18"/>
                <w:szCs w:val="18"/>
              </w:rPr>
              <w:t>3,574</w:t>
            </w:r>
          </w:p>
        </w:tc>
        <w:tc>
          <w:tcPr>
            <w:tcW w:w="1667" w:type="dxa"/>
            <w:tcBorders>
              <w:top w:val="nil"/>
              <w:left w:val="nil"/>
              <w:bottom w:val="single" w:sz="4" w:space="0" w:color="auto"/>
              <w:right w:val="single" w:sz="4" w:space="0" w:color="auto"/>
            </w:tcBorders>
            <w:shd w:val="clear" w:color="000000" w:fill="BFBFBF"/>
            <w:noWrap/>
            <w:vAlign w:val="bottom"/>
            <w:hideMark/>
          </w:tcPr>
          <w:p w14:paraId="62F5C353" w14:textId="77777777" w:rsidR="00750B76" w:rsidRPr="004040A8" w:rsidRDefault="00750B76" w:rsidP="004040A8">
            <w:pPr>
              <w:jc w:val="right"/>
              <w:rPr>
                <w:rFonts w:cs="Arial"/>
                <w:b/>
                <w:bCs/>
                <w:color w:val="000000"/>
                <w:sz w:val="18"/>
                <w:szCs w:val="18"/>
              </w:rPr>
            </w:pPr>
            <w:r w:rsidRPr="004040A8">
              <w:rPr>
                <w:rFonts w:cs="Arial"/>
                <w:b/>
                <w:bCs/>
                <w:color w:val="000000"/>
                <w:sz w:val="18"/>
                <w:szCs w:val="18"/>
              </w:rPr>
              <w:t>3,121</w:t>
            </w:r>
          </w:p>
        </w:tc>
      </w:tr>
    </w:tbl>
    <w:p w14:paraId="5A21C886" w14:textId="77777777" w:rsidR="00750B76" w:rsidRDefault="00750B76">
      <w:pPr>
        <w:rPr>
          <w:b/>
          <w:sz w:val="28"/>
          <w:szCs w:val="28"/>
        </w:rPr>
      </w:pPr>
      <w:r>
        <w:rPr>
          <w:sz w:val="28"/>
          <w:szCs w:val="28"/>
        </w:rPr>
        <w:br w:type="page"/>
      </w:r>
    </w:p>
    <w:p w14:paraId="5D16A1C2" w14:textId="77777777" w:rsidR="00750B76" w:rsidRDefault="00750B76" w:rsidP="00BF205C">
      <w:pPr>
        <w:pStyle w:val="Header"/>
        <w:spacing w:before="240"/>
        <w:ind w:left="709" w:hanging="709"/>
        <w:jc w:val="both"/>
        <w:rPr>
          <w:sz w:val="28"/>
          <w:szCs w:val="28"/>
        </w:rPr>
      </w:pPr>
      <w:r>
        <w:rPr>
          <w:sz w:val="28"/>
          <w:szCs w:val="28"/>
        </w:rPr>
        <w:lastRenderedPageBreak/>
        <w:t>C3</w:t>
      </w:r>
      <w:r w:rsidRPr="00665AF6">
        <w:rPr>
          <w:sz w:val="28"/>
          <w:szCs w:val="28"/>
        </w:rPr>
        <w:tab/>
        <w:t>INVESTMENTS</w:t>
      </w:r>
    </w:p>
    <w:p w14:paraId="48486A97" w14:textId="77777777" w:rsidR="00750B76" w:rsidRPr="006C4A9F" w:rsidRDefault="00750B76" w:rsidP="00BF205C">
      <w:pPr>
        <w:pStyle w:val="Header"/>
        <w:tabs>
          <w:tab w:val="clear" w:pos="4513"/>
          <w:tab w:val="clear" w:pos="9026"/>
        </w:tabs>
        <w:rPr>
          <w:b w:val="0"/>
          <w:sz w:val="18"/>
          <w:szCs w:val="18"/>
        </w:rPr>
      </w:pPr>
      <w:r>
        <w:rPr>
          <w:b w:val="0"/>
          <w:sz w:val="18"/>
          <w:szCs w:val="18"/>
        </w:rPr>
        <w:br/>
      </w:r>
      <w:r w:rsidRPr="00AC69B4">
        <w:rPr>
          <w:b w:val="0"/>
          <w:sz w:val="18"/>
          <w:szCs w:val="18"/>
        </w:rPr>
        <w:t xml:space="preserve">Investments </w:t>
      </w:r>
      <w:r>
        <w:rPr>
          <w:b w:val="0"/>
          <w:sz w:val="18"/>
          <w:szCs w:val="18"/>
        </w:rPr>
        <w:t xml:space="preserve">are </w:t>
      </w:r>
      <w:r w:rsidRPr="00AC69B4">
        <w:rPr>
          <w:b w:val="0"/>
          <w:sz w:val="18"/>
          <w:szCs w:val="18"/>
        </w:rPr>
        <w:t xml:space="preserve">held at fair value through </w:t>
      </w:r>
      <w:r>
        <w:rPr>
          <w:b w:val="0"/>
          <w:sz w:val="18"/>
          <w:szCs w:val="18"/>
        </w:rPr>
        <w:t>profit or loss. The investments</w:t>
      </w:r>
      <w:r w:rsidRPr="00AC69B4">
        <w:rPr>
          <w:b w:val="0"/>
          <w:sz w:val="18"/>
          <w:szCs w:val="18"/>
        </w:rPr>
        <w:t xml:space="preserve"> are managed and their performances are evaluated on a fair value basis, in accordance with a documented investment strategy</w:t>
      </w:r>
      <w:r>
        <w:rPr>
          <w:b w:val="0"/>
          <w:sz w:val="18"/>
          <w:szCs w:val="18"/>
        </w:rPr>
        <w:t>.</w:t>
      </w:r>
    </w:p>
    <w:p w14:paraId="1D2DF7E7" w14:textId="77777777" w:rsidR="00750B76" w:rsidRDefault="00750B76" w:rsidP="00BF205C">
      <w:pPr>
        <w:pStyle w:val="Header"/>
        <w:tabs>
          <w:tab w:val="clear" w:pos="4513"/>
          <w:tab w:val="clear" w:pos="9026"/>
        </w:tabs>
        <w:rPr>
          <w:b w:val="0"/>
          <w:sz w:val="20"/>
        </w:rPr>
      </w:pPr>
    </w:p>
    <w:p w14:paraId="078C129E" w14:textId="77777777" w:rsidR="00750B76" w:rsidRDefault="00750B76" w:rsidP="00BF205C">
      <w:pPr>
        <w:pStyle w:val="Header"/>
        <w:tabs>
          <w:tab w:val="clear" w:pos="4513"/>
          <w:tab w:val="clear" w:pos="9026"/>
        </w:tabs>
        <w:rPr>
          <w:b w:val="0"/>
          <w:sz w:val="18"/>
          <w:szCs w:val="18"/>
        </w:rPr>
      </w:pPr>
      <w:r w:rsidRPr="786C79CA">
        <w:rPr>
          <w:b w:val="0"/>
          <w:sz w:val="18"/>
          <w:szCs w:val="18"/>
        </w:rPr>
        <w:t xml:space="preserve">The portfolio of investments held consists of collective investment schemes.  The fair value of the investments is determined using net asset value of the collective investment schemes. </w:t>
      </w:r>
    </w:p>
    <w:p w14:paraId="23B2E5A2" w14:textId="77777777" w:rsidR="00750B76" w:rsidRPr="002F07DA" w:rsidRDefault="00750B76" w:rsidP="00BB138D">
      <w:pPr>
        <w:pStyle w:val="Header"/>
        <w:tabs>
          <w:tab w:val="clear" w:pos="4513"/>
          <w:tab w:val="clear" w:pos="9026"/>
        </w:tabs>
        <w:spacing w:before="240"/>
        <w:rPr>
          <w:i/>
          <w:sz w:val="20"/>
        </w:rPr>
      </w:pPr>
      <w:r w:rsidRPr="002F07DA">
        <w:rPr>
          <w:sz w:val="20"/>
        </w:rPr>
        <w:t>Fair value measurements</w:t>
      </w:r>
      <w:r>
        <w:rPr>
          <w:sz w:val="20"/>
        </w:rPr>
        <w:t xml:space="preserve"> </w:t>
      </w:r>
    </w:p>
    <w:p w14:paraId="21202E1A" w14:textId="77777777" w:rsidR="00750B76" w:rsidRDefault="00750B76" w:rsidP="00BB138D">
      <w:pPr>
        <w:pStyle w:val="Header"/>
        <w:tabs>
          <w:tab w:val="clear" w:pos="4513"/>
          <w:tab w:val="clear" w:pos="9026"/>
        </w:tabs>
        <w:spacing w:before="240"/>
        <w:rPr>
          <w:b w:val="0"/>
          <w:sz w:val="18"/>
          <w:szCs w:val="18"/>
        </w:rPr>
      </w:pPr>
      <w:r>
        <w:rPr>
          <w:b w:val="0"/>
          <w:sz w:val="18"/>
          <w:szCs w:val="18"/>
        </w:rPr>
        <w:t>Observable inputs are publicly available data that are relevant to the characteristics of the assets/liabilities being valued.</w:t>
      </w:r>
    </w:p>
    <w:p w14:paraId="6A956266" w14:textId="77777777" w:rsidR="00750B76" w:rsidRDefault="00750B76" w:rsidP="00BB138D">
      <w:pPr>
        <w:pStyle w:val="Header"/>
        <w:tabs>
          <w:tab w:val="clear" w:pos="4513"/>
          <w:tab w:val="clear" w:pos="9026"/>
        </w:tabs>
        <w:spacing w:before="240"/>
        <w:rPr>
          <w:b w:val="0"/>
          <w:sz w:val="18"/>
          <w:szCs w:val="18"/>
        </w:rPr>
      </w:pPr>
      <w:r>
        <w:rPr>
          <w:b w:val="0"/>
          <w:sz w:val="18"/>
          <w:szCs w:val="18"/>
        </w:rPr>
        <w:t>Unobservable inputs are data, assumptions and judgements that are not available publicly, but are relevant to the characteristics of the assets/liabilities being valued.  Significant unobservable inputs used by the Fund include, but are not limited to, subjective adjustments made to observable data to take account of the characteristics of the Fund’s assets/liabilities.  Unobservable inputs are used to the extent that sufficient relevant and reliable observable inputs are not available for similar assets/liabilities.</w:t>
      </w:r>
    </w:p>
    <w:p w14:paraId="7FECE3C7" w14:textId="77777777" w:rsidR="00750B76" w:rsidRDefault="00750B76" w:rsidP="00BB138D">
      <w:pPr>
        <w:pStyle w:val="Header"/>
        <w:tabs>
          <w:tab w:val="clear" w:pos="4513"/>
          <w:tab w:val="clear" w:pos="9026"/>
        </w:tabs>
        <w:spacing w:before="240"/>
        <w:rPr>
          <w:b w:val="0"/>
          <w:sz w:val="18"/>
          <w:szCs w:val="18"/>
        </w:rPr>
      </w:pPr>
      <w:r>
        <w:rPr>
          <w:b w:val="0"/>
          <w:sz w:val="18"/>
          <w:szCs w:val="18"/>
        </w:rPr>
        <w:t>A fair value measurement of a non-financial asset takes into account a market participant’s ability to generate economic benefits by using the asset in its highest and best use.</w:t>
      </w:r>
    </w:p>
    <w:p w14:paraId="3DEB4BBE" w14:textId="77777777" w:rsidR="00750B76" w:rsidRDefault="00750B76" w:rsidP="00BB138D">
      <w:pPr>
        <w:pStyle w:val="Header"/>
        <w:tabs>
          <w:tab w:val="clear" w:pos="4513"/>
          <w:tab w:val="clear" w:pos="9026"/>
        </w:tabs>
        <w:spacing w:before="240"/>
        <w:rPr>
          <w:b w:val="0"/>
          <w:sz w:val="18"/>
          <w:szCs w:val="18"/>
        </w:rPr>
      </w:pPr>
      <w:r>
        <w:rPr>
          <w:b w:val="0"/>
          <w:sz w:val="18"/>
          <w:szCs w:val="18"/>
        </w:rPr>
        <w:t>All assets and liabilities of the Fund for which fair value is measured or disclosed in the financial statements are categorised within the following fair value hierarchy, based on the data and assumptions used in the most recent specific appraisals:</w:t>
      </w:r>
    </w:p>
    <w:p w14:paraId="06C59B02" w14:textId="77777777" w:rsidR="00750B76" w:rsidRDefault="00750B76" w:rsidP="00750B76">
      <w:pPr>
        <w:pStyle w:val="Header"/>
        <w:numPr>
          <w:ilvl w:val="1"/>
          <w:numId w:val="66"/>
        </w:numPr>
        <w:tabs>
          <w:tab w:val="clear" w:pos="4513"/>
          <w:tab w:val="clear" w:pos="9026"/>
        </w:tabs>
        <w:spacing w:before="240"/>
        <w:ind w:left="283" w:hanging="283"/>
        <w:rPr>
          <w:b w:val="0"/>
          <w:sz w:val="18"/>
          <w:szCs w:val="18"/>
        </w:rPr>
      </w:pPr>
      <w:r>
        <w:rPr>
          <w:b w:val="0"/>
          <w:sz w:val="18"/>
          <w:szCs w:val="18"/>
        </w:rPr>
        <w:t>level 1 – represents fair market value measurements that reflect unadjusted quoted market prices in active markets for identical assets and liabilities;</w:t>
      </w:r>
    </w:p>
    <w:p w14:paraId="65D84D2D" w14:textId="77777777" w:rsidR="00750B76" w:rsidRDefault="00750B76" w:rsidP="00750B76">
      <w:pPr>
        <w:pStyle w:val="Header"/>
        <w:numPr>
          <w:ilvl w:val="1"/>
          <w:numId w:val="66"/>
        </w:numPr>
        <w:tabs>
          <w:tab w:val="clear" w:pos="4513"/>
          <w:tab w:val="clear" w:pos="9026"/>
        </w:tabs>
        <w:spacing w:before="240"/>
        <w:ind w:left="283" w:hanging="283"/>
        <w:rPr>
          <w:b w:val="0"/>
          <w:sz w:val="18"/>
          <w:szCs w:val="18"/>
        </w:rPr>
      </w:pPr>
      <w:r>
        <w:rPr>
          <w:b w:val="0"/>
          <w:sz w:val="18"/>
          <w:szCs w:val="18"/>
        </w:rPr>
        <w:t>level 2 – represents fair value measurements that are substantially derived from inputs (other than quoted prices included within level 1) that are observable, either directly or indirectly; and</w:t>
      </w:r>
    </w:p>
    <w:p w14:paraId="3615B30E" w14:textId="77777777" w:rsidR="00750B76" w:rsidRDefault="00750B76" w:rsidP="00750B76">
      <w:pPr>
        <w:pStyle w:val="Header"/>
        <w:numPr>
          <w:ilvl w:val="1"/>
          <w:numId w:val="66"/>
        </w:numPr>
        <w:tabs>
          <w:tab w:val="clear" w:pos="4513"/>
          <w:tab w:val="clear" w:pos="9026"/>
        </w:tabs>
        <w:spacing w:before="240"/>
        <w:ind w:left="283" w:hanging="283"/>
        <w:rPr>
          <w:b w:val="0"/>
          <w:sz w:val="18"/>
          <w:szCs w:val="18"/>
        </w:rPr>
      </w:pPr>
      <w:r>
        <w:rPr>
          <w:b w:val="0"/>
          <w:sz w:val="18"/>
          <w:szCs w:val="18"/>
        </w:rPr>
        <w:t>level 3 – represents fair value measurements that are substantially derived from unobservable inputs.</w:t>
      </w:r>
    </w:p>
    <w:p w14:paraId="7982F5A7" w14:textId="77777777" w:rsidR="00750B76" w:rsidRPr="00E15850" w:rsidRDefault="00750B76" w:rsidP="00BB138D">
      <w:pPr>
        <w:pStyle w:val="Header"/>
        <w:tabs>
          <w:tab w:val="clear" w:pos="4513"/>
          <w:tab w:val="clear" w:pos="9026"/>
        </w:tabs>
        <w:spacing w:before="240"/>
        <w:rPr>
          <w:sz w:val="18"/>
          <w:szCs w:val="18"/>
        </w:rPr>
      </w:pPr>
      <w:r>
        <w:rPr>
          <w:b w:val="0"/>
          <w:sz w:val="18"/>
          <w:szCs w:val="18"/>
        </w:rPr>
        <w:t xml:space="preserve">The fair value of investments is determined using the market approach and categorised into level 2 of the fair value hierarchy.  There were no transfers of assets between fair value hierarchy levels during the period. </w:t>
      </w:r>
    </w:p>
    <w:p w14:paraId="3016F224" w14:textId="77777777" w:rsidR="00750B76" w:rsidRDefault="00750B76" w:rsidP="00BB138D">
      <w:pPr>
        <w:pStyle w:val="Header"/>
        <w:tabs>
          <w:tab w:val="clear" w:pos="4513"/>
          <w:tab w:val="clear" w:pos="9026"/>
        </w:tabs>
        <w:spacing w:before="240" w:after="240"/>
        <w:rPr>
          <w:b w:val="0"/>
          <w:sz w:val="18"/>
          <w:szCs w:val="18"/>
        </w:rPr>
      </w:pPr>
      <w:r>
        <w:rPr>
          <w:b w:val="0"/>
          <w:sz w:val="18"/>
          <w:szCs w:val="18"/>
        </w:rPr>
        <w:t>All financial assets at fair value are classified as Level 2.</w:t>
      </w:r>
    </w:p>
    <w:tbl>
      <w:tblPr>
        <w:tblW w:w="8895" w:type="dxa"/>
        <w:tblLook w:val="04A0" w:firstRow="1" w:lastRow="0" w:firstColumn="1" w:lastColumn="0" w:noHBand="0" w:noVBand="1"/>
      </w:tblPr>
      <w:tblGrid>
        <w:gridCol w:w="5538"/>
        <w:gridCol w:w="1690"/>
        <w:gridCol w:w="1667"/>
      </w:tblGrid>
      <w:tr w:rsidR="00750B76" w:rsidRPr="004040A8" w14:paraId="7BC4CBF2" w14:textId="77777777" w:rsidTr="004040A8">
        <w:trPr>
          <w:trHeight w:val="265"/>
        </w:trPr>
        <w:tc>
          <w:tcPr>
            <w:tcW w:w="5538" w:type="dxa"/>
            <w:vMerge w:val="restart"/>
            <w:tcBorders>
              <w:top w:val="single" w:sz="4" w:space="0" w:color="auto"/>
              <w:left w:val="single" w:sz="4" w:space="0" w:color="auto"/>
              <w:bottom w:val="single" w:sz="4" w:space="0" w:color="000000"/>
              <w:right w:val="nil"/>
            </w:tcBorders>
            <w:shd w:val="clear" w:color="000000" w:fill="BFBFBF"/>
            <w:vAlign w:val="center"/>
            <w:hideMark/>
          </w:tcPr>
          <w:p w14:paraId="7B542D42" w14:textId="77777777" w:rsidR="00750B76" w:rsidRPr="004040A8" w:rsidRDefault="00750B76" w:rsidP="004040A8">
            <w:pPr>
              <w:jc w:val="center"/>
              <w:rPr>
                <w:rFonts w:cs="Arial"/>
                <w:b/>
                <w:bCs/>
                <w:color w:val="000000"/>
                <w:sz w:val="18"/>
                <w:szCs w:val="18"/>
              </w:rPr>
            </w:pPr>
            <w:r w:rsidRPr="004040A8">
              <w:rPr>
                <w:rFonts w:cs="Arial"/>
                <w:b/>
                <w:bCs/>
                <w:color w:val="000000"/>
                <w:sz w:val="18"/>
                <w:szCs w:val="18"/>
              </w:rPr>
              <w:t> </w:t>
            </w:r>
          </w:p>
        </w:tc>
        <w:tc>
          <w:tcPr>
            <w:tcW w:w="1690" w:type="dxa"/>
            <w:tcBorders>
              <w:top w:val="single" w:sz="4" w:space="0" w:color="auto"/>
              <w:left w:val="nil"/>
              <w:bottom w:val="nil"/>
              <w:right w:val="nil"/>
            </w:tcBorders>
            <w:shd w:val="clear" w:color="000000" w:fill="BFBFBF"/>
            <w:vAlign w:val="center"/>
            <w:hideMark/>
          </w:tcPr>
          <w:p w14:paraId="6759498A" w14:textId="77777777" w:rsidR="00750B76" w:rsidRPr="004040A8" w:rsidRDefault="00750B76" w:rsidP="004040A8">
            <w:pPr>
              <w:jc w:val="right"/>
              <w:rPr>
                <w:rFonts w:cs="Arial"/>
                <w:b/>
                <w:bCs/>
                <w:color w:val="000000"/>
                <w:sz w:val="18"/>
                <w:szCs w:val="18"/>
              </w:rPr>
            </w:pPr>
            <w:r w:rsidRPr="004040A8">
              <w:rPr>
                <w:rFonts w:cs="Arial"/>
                <w:b/>
                <w:bCs/>
                <w:color w:val="000000"/>
                <w:sz w:val="18"/>
                <w:szCs w:val="18"/>
              </w:rPr>
              <w:t>2024</w:t>
            </w:r>
          </w:p>
        </w:tc>
        <w:tc>
          <w:tcPr>
            <w:tcW w:w="1667" w:type="dxa"/>
            <w:tcBorders>
              <w:top w:val="single" w:sz="4" w:space="0" w:color="auto"/>
              <w:left w:val="nil"/>
              <w:bottom w:val="nil"/>
              <w:right w:val="single" w:sz="4" w:space="0" w:color="auto"/>
            </w:tcBorders>
            <w:shd w:val="clear" w:color="000000" w:fill="BFBFBF"/>
            <w:vAlign w:val="center"/>
            <w:hideMark/>
          </w:tcPr>
          <w:p w14:paraId="67672A0B" w14:textId="77777777" w:rsidR="00750B76" w:rsidRPr="004040A8" w:rsidRDefault="00750B76" w:rsidP="004040A8">
            <w:pPr>
              <w:jc w:val="right"/>
              <w:rPr>
                <w:rFonts w:cs="Arial"/>
                <w:b/>
                <w:bCs/>
                <w:color w:val="000000"/>
                <w:sz w:val="18"/>
                <w:szCs w:val="18"/>
              </w:rPr>
            </w:pPr>
            <w:r w:rsidRPr="004040A8">
              <w:rPr>
                <w:rFonts w:cs="Arial"/>
                <w:b/>
                <w:bCs/>
                <w:color w:val="000000"/>
                <w:sz w:val="18"/>
                <w:szCs w:val="18"/>
              </w:rPr>
              <w:t>2023</w:t>
            </w:r>
          </w:p>
        </w:tc>
      </w:tr>
      <w:tr w:rsidR="00750B76" w:rsidRPr="004040A8" w14:paraId="78CBA51C" w14:textId="77777777" w:rsidTr="004040A8">
        <w:trPr>
          <w:trHeight w:val="265"/>
        </w:trPr>
        <w:tc>
          <w:tcPr>
            <w:tcW w:w="5538" w:type="dxa"/>
            <w:vMerge/>
            <w:tcBorders>
              <w:top w:val="single" w:sz="4" w:space="0" w:color="auto"/>
              <w:left w:val="single" w:sz="4" w:space="0" w:color="auto"/>
              <w:bottom w:val="single" w:sz="4" w:space="0" w:color="000000"/>
              <w:right w:val="nil"/>
            </w:tcBorders>
            <w:vAlign w:val="center"/>
            <w:hideMark/>
          </w:tcPr>
          <w:p w14:paraId="47D10EF4" w14:textId="77777777" w:rsidR="00750B76" w:rsidRPr="004040A8" w:rsidRDefault="00750B76" w:rsidP="004040A8">
            <w:pPr>
              <w:rPr>
                <w:rFonts w:cs="Arial"/>
                <w:b/>
                <w:bCs/>
                <w:color w:val="000000"/>
                <w:sz w:val="18"/>
                <w:szCs w:val="18"/>
              </w:rPr>
            </w:pPr>
          </w:p>
        </w:tc>
        <w:tc>
          <w:tcPr>
            <w:tcW w:w="1690" w:type="dxa"/>
            <w:tcBorders>
              <w:top w:val="nil"/>
              <w:left w:val="nil"/>
              <w:bottom w:val="single" w:sz="4" w:space="0" w:color="auto"/>
              <w:right w:val="nil"/>
            </w:tcBorders>
            <w:shd w:val="clear" w:color="000000" w:fill="BFBFBF"/>
            <w:vAlign w:val="center"/>
            <w:hideMark/>
          </w:tcPr>
          <w:p w14:paraId="3A379336" w14:textId="77777777" w:rsidR="00750B76" w:rsidRPr="004040A8" w:rsidRDefault="00750B76" w:rsidP="004040A8">
            <w:pPr>
              <w:jc w:val="right"/>
              <w:rPr>
                <w:rFonts w:cs="Arial"/>
                <w:b/>
                <w:bCs/>
                <w:color w:val="000000"/>
                <w:sz w:val="18"/>
                <w:szCs w:val="18"/>
              </w:rPr>
            </w:pPr>
            <w:r w:rsidRPr="004040A8">
              <w:rPr>
                <w:rFonts w:cs="Arial"/>
                <w:b/>
                <w:bCs/>
                <w:color w:val="000000"/>
                <w:sz w:val="18"/>
                <w:szCs w:val="18"/>
              </w:rPr>
              <w:t>$'000</w:t>
            </w:r>
          </w:p>
        </w:tc>
        <w:tc>
          <w:tcPr>
            <w:tcW w:w="1667" w:type="dxa"/>
            <w:tcBorders>
              <w:top w:val="nil"/>
              <w:left w:val="nil"/>
              <w:bottom w:val="single" w:sz="4" w:space="0" w:color="auto"/>
              <w:right w:val="single" w:sz="4" w:space="0" w:color="auto"/>
            </w:tcBorders>
            <w:shd w:val="clear" w:color="000000" w:fill="BFBFBF"/>
            <w:vAlign w:val="center"/>
            <w:hideMark/>
          </w:tcPr>
          <w:p w14:paraId="01176007" w14:textId="77777777" w:rsidR="00750B76" w:rsidRPr="004040A8" w:rsidRDefault="00750B76" w:rsidP="004040A8">
            <w:pPr>
              <w:jc w:val="right"/>
              <w:rPr>
                <w:rFonts w:cs="Arial"/>
                <w:b/>
                <w:bCs/>
                <w:color w:val="000000"/>
                <w:sz w:val="18"/>
                <w:szCs w:val="18"/>
              </w:rPr>
            </w:pPr>
            <w:r w:rsidRPr="004040A8">
              <w:rPr>
                <w:rFonts w:cs="Arial"/>
                <w:b/>
                <w:bCs/>
                <w:color w:val="000000"/>
                <w:sz w:val="18"/>
                <w:szCs w:val="18"/>
              </w:rPr>
              <w:t>$'000</w:t>
            </w:r>
          </w:p>
        </w:tc>
      </w:tr>
      <w:tr w:rsidR="00750B76" w:rsidRPr="004040A8" w14:paraId="4028DE09" w14:textId="77777777" w:rsidTr="004040A8">
        <w:trPr>
          <w:trHeight w:val="265"/>
        </w:trPr>
        <w:tc>
          <w:tcPr>
            <w:tcW w:w="5538" w:type="dxa"/>
            <w:tcBorders>
              <w:top w:val="nil"/>
              <w:left w:val="single" w:sz="4" w:space="0" w:color="auto"/>
              <w:bottom w:val="nil"/>
              <w:right w:val="nil"/>
            </w:tcBorders>
            <w:shd w:val="clear" w:color="auto" w:fill="auto"/>
            <w:noWrap/>
            <w:vAlign w:val="bottom"/>
            <w:hideMark/>
          </w:tcPr>
          <w:p w14:paraId="378A28B2" w14:textId="77777777" w:rsidR="00750B76" w:rsidRPr="004040A8" w:rsidRDefault="00750B76" w:rsidP="004040A8">
            <w:pPr>
              <w:rPr>
                <w:rFonts w:cs="Arial"/>
                <w:b/>
                <w:bCs/>
                <w:color w:val="000000"/>
                <w:sz w:val="18"/>
                <w:szCs w:val="18"/>
              </w:rPr>
            </w:pPr>
            <w:r w:rsidRPr="004040A8">
              <w:rPr>
                <w:rFonts w:cs="Arial"/>
                <w:b/>
                <w:bCs/>
                <w:color w:val="000000"/>
                <w:sz w:val="18"/>
                <w:szCs w:val="18"/>
              </w:rPr>
              <w:t>Investment in managed funds</w:t>
            </w:r>
          </w:p>
        </w:tc>
        <w:tc>
          <w:tcPr>
            <w:tcW w:w="1690" w:type="dxa"/>
            <w:tcBorders>
              <w:top w:val="nil"/>
              <w:left w:val="nil"/>
              <w:bottom w:val="nil"/>
              <w:right w:val="nil"/>
            </w:tcBorders>
            <w:shd w:val="clear" w:color="000000" w:fill="F2F2F2"/>
            <w:noWrap/>
            <w:vAlign w:val="bottom"/>
            <w:hideMark/>
          </w:tcPr>
          <w:p w14:paraId="4A480DE7" w14:textId="77777777" w:rsidR="00750B76" w:rsidRPr="004040A8" w:rsidRDefault="00750B76" w:rsidP="004040A8">
            <w:pPr>
              <w:rPr>
                <w:rFonts w:cs="Arial"/>
                <w:color w:val="000000"/>
                <w:sz w:val="18"/>
                <w:szCs w:val="18"/>
              </w:rPr>
            </w:pPr>
            <w:r w:rsidRPr="004040A8">
              <w:rPr>
                <w:rFonts w:cs="Arial"/>
                <w:color w:val="000000"/>
                <w:sz w:val="18"/>
                <w:szCs w:val="18"/>
              </w:rPr>
              <w:t> </w:t>
            </w:r>
          </w:p>
        </w:tc>
        <w:tc>
          <w:tcPr>
            <w:tcW w:w="1667" w:type="dxa"/>
            <w:tcBorders>
              <w:top w:val="nil"/>
              <w:left w:val="nil"/>
              <w:bottom w:val="nil"/>
              <w:right w:val="single" w:sz="4" w:space="0" w:color="auto"/>
            </w:tcBorders>
            <w:shd w:val="clear" w:color="auto" w:fill="auto"/>
            <w:noWrap/>
            <w:vAlign w:val="bottom"/>
            <w:hideMark/>
          </w:tcPr>
          <w:p w14:paraId="494A3D92" w14:textId="77777777" w:rsidR="00750B76" w:rsidRPr="004040A8" w:rsidRDefault="00750B76" w:rsidP="004040A8">
            <w:pPr>
              <w:rPr>
                <w:rFonts w:cs="Arial"/>
                <w:color w:val="000000"/>
                <w:sz w:val="18"/>
                <w:szCs w:val="18"/>
              </w:rPr>
            </w:pPr>
            <w:r w:rsidRPr="004040A8">
              <w:rPr>
                <w:rFonts w:cs="Arial"/>
                <w:color w:val="000000"/>
                <w:sz w:val="18"/>
                <w:szCs w:val="18"/>
              </w:rPr>
              <w:t> </w:t>
            </w:r>
          </w:p>
        </w:tc>
      </w:tr>
      <w:tr w:rsidR="00750B76" w:rsidRPr="004040A8" w14:paraId="7507217A" w14:textId="77777777" w:rsidTr="004040A8">
        <w:trPr>
          <w:trHeight w:val="265"/>
        </w:trPr>
        <w:tc>
          <w:tcPr>
            <w:tcW w:w="5538" w:type="dxa"/>
            <w:tcBorders>
              <w:top w:val="nil"/>
              <w:left w:val="single" w:sz="4" w:space="0" w:color="auto"/>
              <w:bottom w:val="nil"/>
              <w:right w:val="nil"/>
            </w:tcBorders>
            <w:shd w:val="clear" w:color="auto" w:fill="auto"/>
            <w:noWrap/>
            <w:vAlign w:val="bottom"/>
            <w:hideMark/>
          </w:tcPr>
          <w:p w14:paraId="7ADACA7F" w14:textId="77777777" w:rsidR="00750B76" w:rsidRPr="004040A8" w:rsidRDefault="00750B76" w:rsidP="004040A8">
            <w:pPr>
              <w:rPr>
                <w:rFonts w:cs="Arial"/>
                <w:color w:val="000000"/>
                <w:sz w:val="18"/>
                <w:szCs w:val="18"/>
              </w:rPr>
            </w:pPr>
            <w:r w:rsidRPr="004040A8">
              <w:rPr>
                <w:rFonts w:cs="Arial"/>
                <w:color w:val="000000"/>
                <w:sz w:val="18"/>
                <w:szCs w:val="18"/>
              </w:rPr>
              <w:t>Opening balance</w:t>
            </w:r>
          </w:p>
        </w:tc>
        <w:tc>
          <w:tcPr>
            <w:tcW w:w="1690" w:type="dxa"/>
            <w:tcBorders>
              <w:top w:val="nil"/>
              <w:left w:val="nil"/>
              <w:bottom w:val="nil"/>
              <w:right w:val="nil"/>
            </w:tcBorders>
            <w:shd w:val="clear" w:color="000000" w:fill="F2F2F2"/>
            <w:noWrap/>
            <w:vAlign w:val="bottom"/>
            <w:hideMark/>
          </w:tcPr>
          <w:p w14:paraId="36975210" w14:textId="77777777" w:rsidR="00750B76" w:rsidRPr="004040A8" w:rsidRDefault="00750B76" w:rsidP="004040A8">
            <w:pPr>
              <w:jc w:val="right"/>
              <w:rPr>
                <w:rFonts w:cs="Arial"/>
                <w:color w:val="000000"/>
                <w:sz w:val="18"/>
                <w:szCs w:val="18"/>
              </w:rPr>
            </w:pPr>
            <w:r w:rsidRPr="004040A8">
              <w:rPr>
                <w:rFonts w:cs="Arial"/>
                <w:color w:val="000000"/>
                <w:sz w:val="18"/>
                <w:szCs w:val="18"/>
              </w:rPr>
              <w:t>19,854</w:t>
            </w:r>
          </w:p>
        </w:tc>
        <w:tc>
          <w:tcPr>
            <w:tcW w:w="1667" w:type="dxa"/>
            <w:tcBorders>
              <w:top w:val="nil"/>
              <w:left w:val="nil"/>
              <w:bottom w:val="nil"/>
              <w:right w:val="single" w:sz="4" w:space="0" w:color="auto"/>
            </w:tcBorders>
            <w:shd w:val="clear" w:color="auto" w:fill="auto"/>
            <w:noWrap/>
            <w:vAlign w:val="bottom"/>
            <w:hideMark/>
          </w:tcPr>
          <w:p w14:paraId="66340740" w14:textId="77777777" w:rsidR="00750B76" w:rsidRPr="004040A8" w:rsidRDefault="00750B76" w:rsidP="004040A8">
            <w:pPr>
              <w:jc w:val="right"/>
              <w:rPr>
                <w:rFonts w:cs="Arial"/>
                <w:color w:val="000000"/>
                <w:sz w:val="18"/>
                <w:szCs w:val="18"/>
              </w:rPr>
            </w:pPr>
            <w:r w:rsidRPr="004040A8">
              <w:rPr>
                <w:rFonts w:cs="Arial"/>
                <w:color w:val="000000"/>
                <w:sz w:val="18"/>
                <w:szCs w:val="18"/>
              </w:rPr>
              <w:t>21,831</w:t>
            </w:r>
          </w:p>
        </w:tc>
      </w:tr>
      <w:tr w:rsidR="00750B76" w:rsidRPr="004040A8" w14:paraId="0A9F9580" w14:textId="77777777" w:rsidTr="004040A8">
        <w:trPr>
          <w:trHeight w:val="265"/>
        </w:trPr>
        <w:tc>
          <w:tcPr>
            <w:tcW w:w="5538" w:type="dxa"/>
            <w:tcBorders>
              <w:top w:val="nil"/>
              <w:left w:val="single" w:sz="4" w:space="0" w:color="auto"/>
              <w:bottom w:val="nil"/>
              <w:right w:val="nil"/>
            </w:tcBorders>
            <w:shd w:val="clear" w:color="auto" w:fill="auto"/>
            <w:noWrap/>
            <w:vAlign w:val="bottom"/>
            <w:hideMark/>
          </w:tcPr>
          <w:p w14:paraId="2D9C2F7F" w14:textId="77777777" w:rsidR="00750B76" w:rsidRPr="004040A8" w:rsidRDefault="00750B76" w:rsidP="004040A8">
            <w:pPr>
              <w:rPr>
                <w:rFonts w:cs="Arial"/>
                <w:color w:val="000000"/>
                <w:sz w:val="18"/>
                <w:szCs w:val="18"/>
              </w:rPr>
            </w:pPr>
            <w:r w:rsidRPr="004040A8">
              <w:rPr>
                <w:rFonts w:cs="Arial"/>
                <w:color w:val="000000"/>
                <w:sz w:val="18"/>
                <w:szCs w:val="18"/>
              </w:rPr>
              <w:t>Additions via reinvestment</w:t>
            </w:r>
          </w:p>
        </w:tc>
        <w:tc>
          <w:tcPr>
            <w:tcW w:w="1690" w:type="dxa"/>
            <w:tcBorders>
              <w:top w:val="nil"/>
              <w:left w:val="nil"/>
              <w:bottom w:val="nil"/>
              <w:right w:val="nil"/>
            </w:tcBorders>
            <w:shd w:val="clear" w:color="000000" w:fill="F2F2F2"/>
            <w:noWrap/>
            <w:vAlign w:val="bottom"/>
            <w:hideMark/>
          </w:tcPr>
          <w:p w14:paraId="5BD6DD72" w14:textId="77777777" w:rsidR="00750B76" w:rsidRPr="004040A8" w:rsidRDefault="00750B76" w:rsidP="004040A8">
            <w:pPr>
              <w:jc w:val="right"/>
              <w:rPr>
                <w:rFonts w:cs="Arial"/>
                <w:color w:val="000000"/>
                <w:sz w:val="18"/>
                <w:szCs w:val="18"/>
              </w:rPr>
            </w:pPr>
            <w:r w:rsidRPr="004040A8">
              <w:rPr>
                <w:rFonts w:cs="Arial"/>
                <w:color w:val="000000"/>
                <w:sz w:val="18"/>
                <w:szCs w:val="18"/>
              </w:rPr>
              <w:t>619</w:t>
            </w:r>
          </w:p>
        </w:tc>
        <w:tc>
          <w:tcPr>
            <w:tcW w:w="1667" w:type="dxa"/>
            <w:tcBorders>
              <w:top w:val="nil"/>
              <w:left w:val="nil"/>
              <w:bottom w:val="nil"/>
              <w:right w:val="single" w:sz="4" w:space="0" w:color="auto"/>
            </w:tcBorders>
            <w:shd w:val="clear" w:color="auto" w:fill="auto"/>
            <w:noWrap/>
            <w:vAlign w:val="bottom"/>
            <w:hideMark/>
          </w:tcPr>
          <w:p w14:paraId="5CFA5519" w14:textId="77777777" w:rsidR="00750B76" w:rsidRPr="004040A8" w:rsidRDefault="00750B76" w:rsidP="004040A8">
            <w:pPr>
              <w:jc w:val="right"/>
              <w:rPr>
                <w:rFonts w:cs="Arial"/>
                <w:color w:val="000000"/>
                <w:sz w:val="18"/>
                <w:szCs w:val="18"/>
              </w:rPr>
            </w:pPr>
            <w:r w:rsidRPr="004040A8">
              <w:rPr>
                <w:rFonts w:cs="Arial"/>
                <w:color w:val="000000"/>
                <w:sz w:val="18"/>
                <w:szCs w:val="18"/>
              </w:rPr>
              <w:t>481</w:t>
            </w:r>
          </w:p>
        </w:tc>
      </w:tr>
      <w:tr w:rsidR="00750B76" w:rsidRPr="004040A8" w14:paraId="514A6429" w14:textId="77777777" w:rsidTr="004040A8">
        <w:trPr>
          <w:trHeight w:val="265"/>
        </w:trPr>
        <w:tc>
          <w:tcPr>
            <w:tcW w:w="5538" w:type="dxa"/>
            <w:tcBorders>
              <w:top w:val="nil"/>
              <w:left w:val="single" w:sz="4" w:space="0" w:color="auto"/>
              <w:bottom w:val="nil"/>
              <w:right w:val="nil"/>
            </w:tcBorders>
            <w:shd w:val="clear" w:color="auto" w:fill="auto"/>
            <w:noWrap/>
            <w:vAlign w:val="bottom"/>
            <w:hideMark/>
          </w:tcPr>
          <w:p w14:paraId="2736F4D1" w14:textId="77777777" w:rsidR="00750B76" w:rsidRPr="004040A8" w:rsidRDefault="00750B76" w:rsidP="004040A8">
            <w:pPr>
              <w:rPr>
                <w:rFonts w:cs="Arial"/>
                <w:color w:val="000000"/>
                <w:sz w:val="18"/>
                <w:szCs w:val="18"/>
              </w:rPr>
            </w:pPr>
            <w:r w:rsidRPr="004040A8">
              <w:rPr>
                <w:rFonts w:cs="Arial"/>
                <w:color w:val="000000"/>
                <w:sz w:val="18"/>
                <w:szCs w:val="18"/>
              </w:rPr>
              <w:t>Disposal proceeds</w:t>
            </w:r>
          </w:p>
        </w:tc>
        <w:tc>
          <w:tcPr>
            <w:tcW w:w="1690" w:type="dxa"/>
            <w:tcBorders>
              <w:top w:val="nil"/>
              <w:left w:val="nil"/>
              <w:bottom w:val="nil"/>
              <w:right w:val="nil"/>
            </w:tcBorders>
            <w:shd w:val="clear" w:color="000000" w:fill="F2F2F2"/>
            <w:noWrap/>
            <w:vAlign w:val="bottom"/>
            <w:hideMark/>
          </w:tcPr>
          <w:p w14:paraId="025ABAF0" w14:textId="77777777" w:rsidR="00750B76" w:rsidRPr="004040A8" w:rsidRDefault="00750B76" w:rsidP="004040A8">
            <w:pPr>
              <w:jc w:val="right"/>
              <w:rPr>
                <w:rFonts w:cs="Arial"/>
                <w:color w:val="000000"/>
                <w:sz w:val="18"/>
                <w:szCs w:val="18"/>
              </w:rPr>
            </w:pPr>
            <w:r w:rsidRPr="004040A8">
              <w:rPr>
                <w:rFonts w:cs="Arial"/>
                <w:color w:val="000000"/>
                <w:sz w:val="18"/>
                <w:szCs w:val="18"/>
              </w:rPr>
              <w:t>-</w:t>
            </w:r>
          </w:p>
        </w:tc>
        <w:tc>
          <w:tcPr>
            <w:tcW w:w="1667" w:type="dxa"/>
            <w:tcBorders>
              <w:top w:val="nil"/>
              <w:left w:val="nil"/>
              <w:bottom w:val="nil"/>
              <w:right w:val="single" w:sz="4" w:space="0" w:color="auto"/>
            </w:tcBorders>
            <w:shd w:val="clear" w:color="auto" w:fill="auto"/>
            <w:noWrap/>
            <w:vAlign w:val="bottom"/>
            <w:hideMark/>
          </w:tcPr>
          <w:p w14:paraId="6DC247D3" w14:textId="77777777" w:rsidR="00750B76" w:rsidRPr="004040A8" w:rsidRDefault="00750B76" w:rsidP="004040A8">
            <w:pPr>
              <w:jc w:val="right"/>
              <w:rPr>
                <w:rFonts w:cs="Arial"/>
                <w:color w:val="000000"/>
                <w:sz w:val="18"/>
                <w:szCs w:val="18"/>
              </w:rPr>
            </w:pPr>
            <w:r w:rsidRPr="004040A8">
              <w:rPr>
                <w:rFonts w:cs="Arial"/>
                <w:color w:val="000000"/>
                <w:sz w:val="18"/>
                <w:szCs w:val="18"/>
              </w:rPr>
              <w:t>(3,50</w:t>
            </w:r>
            <w:r>
              <w:rPr>
                <w:rFonts w:cs="Arial"/>
                <w:color w:val="000000"/>
                <w:sz w:val="18"/>
                <w:szCs w:val="18"/>
              </w:rPr>
              <w:t>1</w:t>
            </w:r>
            <w:r w:rsidRPr="004040A8">
              <w:rPr>
                <w:rFonts w:cs="Arial"/>
                <w:color w:val="000000"/>
                <w:sz w:val="18"/>
                <w:szCs w:val="18"/>
              </w:rPr>
              <w:t>)</w:t>
            </w:r>
          </w:p>
        </w:tc>
      </w:tr>
      <w:tr w:rsidR="00750B76" w:rsidRPr="004040A8" w14:paraId="1C5015B3" w14:textId="77777777" w:rsidTr="004040A8">
        <w:trPr>
          <w:trHeight w:val="265"/>
        </w:trPr>
        <w:tc>
          <w:tcPr>
            <w:tcW w:w="5538" w:type="dxa"/>
            <w:tcBorders>
              <w:top w:val="nil"/>
              <w:left w:val="single" w:sz="4" w:space="0" w:color="auto"/>
              <w:bottom w:val="nil"/>
              <w:right w:val="nil"/>
            </w:tcBorders>
            <w:shd w:val="clear" w:color="auto" w:fill="auto"/>
            <w:noWrap/>
            <w:vAlign w:val="bottom"/>
            <w:hideMark/>
          </w:tcPr>
          <w:p w14:paraId="2DF16910" w14:textId="77777777" w:rsidR="00750B76" w:rsidRPr="004040A8" w:rsidRDefault="00750B76" w:rsidP="004040A8">
            <w:pPr>
              <w:rPr>
                <w:rFonts w:cs="Arial"/>
                <w:color w:val="000000"/>
                <w:sz w:val="18"/>
                <w:szCs w:val="18"/>
              </w:rPr>
            </w:pPr>
            <w:r w:rsidRPr="004040A8">
              <w:rPr>
                <w:rFonts w:cs="Arial"/>
                <w:color w:val="000000"/>
                <w:sz w:val="18"/>
                <w:szCs w:val="18"/>
              </w:rPr>
              <w:t>Realised Gain / (loss) on disposal</w:t>
            </w:r>
          </w:p>
        </w:tc>
        <w:tc>
          <w:tcPr>
            <w:tcW w:w="1690" w:type="dxa"/>
            <w:tcBorders>
              <w:top w:val="nil"/>
              <w:left w:val="nil"/>
              <w:bottom w:val="nil"/>
              <w:right w:val="nil"/>
            </w:tcBorders>
            <w:shd w:val="clear" w:color="000000" w:fill="F2F2F2"/>
            <w:noWrap/>
            <w:vAlign w:val="bottom"/>
            <w:hideMark/>
          </w:tcPr>
          <w:p w14:paraId="2158616F" w14:textId="77777777" w:rsidR="00750B76" w:rsidRPr="004040A8" w:rsidRDefault="00750B76" w:rsidP="004040A8">
            <w:pPr>
              <w:jc w:val="right"/>
              <w:rPr>
                <w:rFonts w:cs="Arial"/>
                <w:color w:val="000000"/>
                <w:sz w:val="18"/>
                <w:szCs w:val="18"/>
              </w:rPr>
            </w:pPr>
            <w:r w:rsidRPr="004040A8">
              <w:rPr>
                <w:rFonts w:cs="Arial"/>
                <w:color w:val="000000"/>
                <w:sz w:val="18"/>
                <w:szCs w:val="18"/>
              </w:rPr>
              <w:t>374</w:t>
            </w:r>
          </w:p>
        </w:tc>
        <w:tc>
          <w:tcPr>
            <w:tcW w:w="1667" w:type="dxa"/>
            <w:tcBorders>
              <w:top w:val="nil"/>
              <w:left w:val="nil"/>
              <w:bottom w:val="nil"/>
              <w:right w:val="single" w:sz="4" w:space="0" w:color="auto"/>
            </w:tcBorders>
            <w:shd w:val="clear" w:color="auto" w:fill="auto"/>
            <w:noWrap/>
            <w:vAlign w:val="bottom"/>
            <w:hideMark/>
          </w:tcPr>
          <w:p w14:paraId="569E91E6" w14:textId="77777777" w:rsidR="00750B76" w:rsidRPr="004040A8" w:rsidRDefault="00750B76" w:rsidP="004040A8">
            <w:pPr>
              <w:jc w:val="right"/>
              <w:rPr>
                <w:rFonts w:cs="Arial"/>
                <w:color w:val="000000"/>
                <w:sz w:val="18"/>
                <w:szCs w:val="18"/>
              </w:rPr>
            </w:pPr>
            <w:r w:rsidRPr="004040A8">
              <w:rPr>
                <w:rFonts w:cs="Arial"/>
                <w:color w:val="000000"/>
                <w:sz w:val="18"/>
                <w:szCs w:val="18"/>
              </w:rPr>
              <w:t>69</w:t>
            </w:r>
          </w:p>
        </w:tc>
      </w:tr>
      <w:tr w:rsidR="00750B76" w:rsidRPr="004040A8" w14:paraId="718345E9" w14:textId="77777777" w:rsidTr="004040A8">
        <w:trPr>
          <w:trHeight w:val="265"/>
        </w:trPr>
        <w:tc>
          <w:tcPr>
            <w:tcW w:w="5538" w:type="dxa"/>
            <w:tcBorders>
              <w:top w:val="nil"/>
              <w:left w:val="single" w:sz="4" w:space="0" w:color="auto"/>
              <w:bottom w:val="nil"/>
              <w:right w:val="nil"/>
            </w:tcBorders>
            <w:shd w:val="clear" w:color="auto" w:fill="auto"/>
            <w:noWrap/>
            <w:vAlign w:val="bottom"/>
            <w:hideMark/>
          </w:tcPr>
          <w:p w14:paraId="475D3225" w14:textId="77777777" w:rsidR="00750B76" w:rsidRPr="004040A8" w:rsidRDefault="00750B76" w:rsidP="004040A8">
            <w:pPr>
              <w:rPr>
                <w:rFonts w:cs="Arial"/>
                <w:color w:val="000000"/>
                <w:sz w:val="18"/>
                <w:szCs w:val="18"/>
              </w:rPr>
            </w:pPr>
            <w:r w:rsidRPr="004040A8">
              <w:rPr>
                <w:rFonts w:cs="Arial"/>
                <w:color w:val="000000"/>
                <w:sz w:val="18"/>
                <w:szCs w:val="18"/>
              </w:rPr>
              <w:t>Fair value movements</w:t>
            </w:r>
          </w:p>
        </w:tc>
        <w:tc>
          <w:tcPr>
            <w:tcW w:w="1690" w:type="dxa"/>
            <w:tcBorders>
              <w:top w:val="nil"/>
              <w:left w:val="nil"/>
              <w:bottom w:val="nil"/>
              <w:right w:val="nil"/>
            </w:tcBorders>
            <w:shd w:val="clear" w:color="000000" w:fill="F2F2F2"/>
            <w:noWrap/>
            <w:vAlign w:val="bottom"/>
            <w:hideMark/>
          </w:tcPr>
          <w:p w14:paraId="5D597F2B" w14:textId="77777777" w:rsidR="00750B76" w:rsidRPr="004040A8" w:rsidRDefault="00750B76" w:rsidP="004040A8">
            <w:pPr>
              <w:jc w:val="right"/>
              <w:rPr>
                <w:rFonts w:cs="Arial"/>
                <w:color w:val="000000"/>
                <w:sz w:val="18"/>
                <w:szCs w:val="18"/>
              </w:rPr>
            </w:pPr>
            <w:r w:rsidRPr="004040A8">
              <w:rPr>
                <w:rFonts w:cs="Arial"/>
                <w:color w:val="000000"/>
                <w:sz w:val="18"/>
                <w:szCs w:val="18"/>
              </w:rPr>
              <w:t>1,05</w:t>
            </w:r>
            <w:r>
              <w:rPr>
                <w:rFonts w:cs="Arial"/>
                <w:color w:val="000000"/>
                <w:sz w:val="18"/>
                <w:szCs w:val="18"/>
              </w:rPr>
              <w:t>6</w:t>
            </w:r>
          </w:p>
        </w:tc>
        <w:tc>
          <w:tcPr>
            <w:tcW w:w="1667" w:type="dxa"/>
            <w:tcBorders>
              <w:top w:val="nil"/>
              <w:left w:val="nil"/>
              <w:bottom w:val="nil"/>
              <w:right w:val="single" w:sz="4" w:space="0" w:color="auto"/>
            </w:tcBorders>
            <w:shd w:val="clear" w:color="auto" w:fill="auto"/>
            <w:noWrap/>
            <w:vAlign w:val="bottom"/>
            <w:hideMark/>
          </w:tcPr>
          <w:p w14:paraId="4D708AA2" w14:textId="77777777" w:rsidR="00750B76" w:rsidRPr="004040A8" w:rsidRDefault="00750B76" w:rsidP="004040A8">
            <w:pPr>
              <w:jc w:val="right"/>
              <w:rPr>
                <w:rFonts w:cs="Arial"/>
                <w:color w:val="000000"/>
                <w:sz w:val="18"/>
                <w:szCs w:val="18"/>
              </w:rPr>
            </w:pPr>
            <w:r w:rsidRPr="004040A8">
              <w:rPr>
                <w:rFonts w:cs="Arial"/>
                <w:color w:val="000000"/>
                <w:sz w:val="18"/>
                <w:szCs w:val="18"/>
              </w:rPr>
              <w:t>974</w:t>
            </w:r>
          </w:p>
        </w:tc>
      </w:tr>
      <w:tr w:rsidR="00750B76" w:rsidRPr="004040A8" w14:paraId="6E3D8EF5" w14:textId="77777777" w:rsidTr="004040A8">
        <w:trPr>
          <w:trHeight w:val="265"/>
        </w:trPr>
        <w:tc>
          <w:tcPr>
            <w:tcW w:w="5538" w:type="dxa"/>
            <w:tcBorders>
              <w:top w:val="single" w:sz="4" w:space="0" w:color="auto"/>
              <w:left w:val="single" w:sz="4" w:space="0" w:color="auto"/>
              <w:bottom w:val="single" w:sz="4" w:space="0" w:color="auto"/>
              <w:right w:val="nil"/>
            </w:tcBorders>
            <w:shd w:val="clear" w:color="000000" w:fill="BFBFBF"/>
            <w:noWrap/>
            <w:vAlign w:val="bottom"/>
            <w:hideMark/>
          </w:tcPr>
          <w:p w14:paraId="541DEC69" w14:textId="77777777" w:rsidR="00750B76" w:rsidRPr="004040A8" w:rsidRDefault="00750B76" w:rsidP="004040A8">
            <w:pPr>
              <w:rPr>
                <w:rFonts w:cs="Arial"/>
                <w:b/>
                <w:bCs/>
                <w:color w:val="000000"/>
                <w:sz w:val="18"/>
                <w:szCs w:val="18"/>
              </w:rPr>
            </w:pPr>
            <w:r w:rsidRPr="004040A8">
              <w:rPr>
                <w:rFonts w:cs="Arial"/>
                <w:b/>
                <w:bCs/>
                <w:color w:val="000000"/>
                <w:sz w:val="18"/>
                <w:szCs w:val="18"/>
              </w:rPr>
              <w:t>Total investment in managed funds</w:t>
            </w:r>
          </w:p>
        </w:tc>
        <w:tc>
          <w:tcPr>
            <w:tcW w:w="1690" w:type="dxa"/>
            <w:tcBorders>
              <w:top w:val="single" w:sz="4" w:space="0" w:color="auto"/>
              <w:left w:val="nil"/>
              <w:bottom w:val="single" w:sz="4" w:space="0" w:color="auto"/>
              <w:right w:val="nil"/>
            </w:tcBorders>
            <w:shd w:val="clear" w:color="000000" w:fill="BFBFBF"/>
            <w:noWrap/>
            <w:vAlign w:val="bottom"/>
            <w:hideMark/>
          </w:tcPr>
          <w:p w14:paraId="1B036039" w14:textId="77777777" w:rsidR="00750B76" w:rsidRPr="004040A8" w:rsidRDefault="00750B76" w:rsidP="004040A8">
            <w:pPr>
              <w:jc w:val="right"/>
              <w:rPr>
                <w:rFonts w:cs="Arial"/>
                <w:b/>
                <w:bCs/>
                <w:color w:val="000000"/>
                <w:sz w:val="18"/>
                <w:szCs w:val="18"/>
              </w:rPr>
            </w:pPr>
            <w:r w:rsidRPr="004040A8">
              <w:rPr>
                <w:rFonts w:cs="Arial"/>
                <w:b/>
                <w:bCs/>
                <w:color w:val="000000"/>
                <w:sz w:val="18"/>
                <w:szCs w:val="18"/>
              </w:rPr>
              <w:t>21,903</w:t>
            </w:r>
          </w:p>
        </w:tc>
        <w:tc>
          <w:tcPr>
            <w:tcW w:w="1667" w:type="dxa"/>
            <w:tcBorders>
              <w:top w:val="single" w:sz="4" w:space="0" w:color="auto"/>
              <w:left w:val="nil"/>
              <w:bottom w:val="single" w:sz="4" w:space="0" w:color="auto"/>
              <w:right w:val="single" w:sz="4" w:space="0" w:color="auto"/>
            </w:tcBorders>
            <w:shd w:val="clear" w:color="000000" w:fill="BFBFBF"/>
            <w:noWrap/>
            <w:vAlign w:val="bottom"/>
            <w:hideMark/>
          </w:tcPr>
          <w:p w14:paraId="6B8F29A5" w14:textId="77777777" w:rsidR="00750B76" w:rsidRPr="004040A8" w:rsidRDefault="00750B76" w:rsidP="004040A8">
            <w:pPr>
              <w:jc w:val="right"/>
              <w:rPr>
                <w:rFonts w:cs="Arial"/>
                <w:b/>
                <w:bCs/>
                <w:color w:val="000000"/>
                <w:sz w:val="18"/>
                <w:szCs w:val="18"/>
              </w:rPr>
            </w:pPr>
            <w:r w:rsidRPr="004040A8">
              <w:rPr>
                <w:rFonts w:cs="Arial"/>
                <w:b/>
                <w:bCs/>
                <w:color w:val="000000"/>
                <w:sz w:val="18"/>
                <w:szCs w:val="18"/>
              </w:rPr>
              <w:t>19,854</w:t>
            </w:r>
          </w:p>
        </w:tc>
      </w:tr>
    </w:tbl>
    <w:p w14:paraId="4AA23C1F" w14:textId="77777777" w:rsidR="00750B76" w:rsidRDefault="00750B76" w:rsidP="00BB138D">
      <w:pPr>
        <w:pStyle w:val="Header"/>
        <w:tabs>
          <w:tab w:val="clear" w:pos="4513"/>
          <w:tab w:val="clear" w:pos="9026"/>
        </w:tabs>
        <w:spacing w:before="240" w:after="240"/>
        <w:rPr>
          <w:b w:val="0"/>
          <w:sz w:val="18"/>
          <w:szCs w:val="18"/>
        </w:rPr>
      </w:pPr>
    </w:p>
    <w:p w14:paraId="4CE9597D" w14:textId="77777777" w:rsidR="00750B76" w:rsidRDefault="00750B76" w:rsidP="786C79CA">
      <w:pPr>
        <w:pStyle w:val="Header"/>
        <w:tabs>
          <w:tab w:val="clear" w:pos="4513"/>
          <w:tab w:val="clear" w:pos="9026"/>
        </w:tabs>
        <w:spacing w:before="240" w:after="240"/>
        <w:rPr>
          <w:b w:val="0"/>
          <w:sz w:val="20"/>
        </w:rPr>
      </w:pPr>
      <w:r w:rsidRPr="00BB138D">
        <w:t xml:space="preserve"> </w:t>
      </w:r>
    </w:p>
    <w:p w14:paraId="2F1ADD4A" w14:textId="77777777" w:rsidR="00750B76" w:rsidRDefault="00750B76" w:rsidP="007E77C1">
      <w:pPr>
        <w:pStyle w:val="Header"/>
        <w:tabs>
          <w:tab w:val="clear" w:pos="4513"/>
          <w:tab w:val="clear" w:pos="9026"/>
        </w:tabs>
        <w:spacing w:before="240" w:after="240"/>
        <w:rPr>
          <w:sz w:val="28"/>
        </w:rPr>
      </w:pPr>
    </w:p>
    <w:p w14:paraId="34A8214C" w14:textId="77777777" w:rsidR="00750B76" w:rsidRDefault="00750B76">
      <w:pPr>
        <w:rPr>
          <w:b/>
          <w:sz w:val="28"/>
        </w:rPr>
      </w:pPr>
      <w:r>
        <w:rPr>
          <w:sz w:val="28"/>
        </w:rPr>
        <w:br w:type="page"/>
      </w:r>
    </w:p>
    <w:p w14:paraId="31122A0A" w14:textId="77777777" w:rsidR="00750B76" w:rsidRPr="00B659E6" w:rsidRDefault="00750B76" w:rsidP="007E77C1">
      <w:pPr>
        <w:pStyle w:val="Header"/>
        <w:tabs>
          <w:tab w:val="clear" w:pos="4513"/>
          <w:tab w:val="clear" w:pos="9026"/>
        </w:tabs>
        <w:spacing w:before="240" w:after="240"/>
        <w:rPr>
          <w:b w:val="0"/>
          <w:sz w:val="16"/>
          <w:szCs w:val="18"/>
        </w:rPr>
      </w:pPr>
      <w:r w:rsidRPr="00B659E6">
        <w:rPr>
          <w:sz w:val="28"/>
        </w:rPr>
        <w:lastRenderedPageBreak/>
        <w:t>C4</w:t>
      </w:r>
      <w:r w:rsidRPr="00B659E6">
        <w:rPr>
          <w:sz w:val="28"/>
        </w:rPr>
        <w:tab/>
        <w:t>PAYABLES</w:t>
      </w:r>
    </w:p>
    <w:p w14:paraId="20E39BC6" w14:textId="77777777" w:rsidR="00750B76" w:rsidRPr="006C4A9F" w:rsidRDefault="00750B76" w:rsidP="006C4A9F">
      <w:pPr>
        <w:pStyle w:val="Header"/>
        <w:tabs>
          <w:tab w:val="clear" w:pos="4513"/>
          <w:tab w:val="clear" w:pos="9026"/>
        </w:tabs>
        <w:spacing w:before="240"/>
        <w:rPr>
          <w:b w:val="0"/>
          <w:sz w:val="18"/>
          <w:szCs w:val="18"/>
        </w:rPr>
      </w:pPr>
      <w:r>
        <w:rPr>
          <w:b w:val="0"/>
          <w:sz w:val="18"/>
          <w:szCs w:val="18"/>
        </w:rPr>
        <w:t>Trade creditors are recognised on receipt of the goods or services and are carried at actual amounts, gross of applicable trade and other discounts.  Amounts are unsecured and are generally settled on 30 day terms.</w:t>
      </w:r>
    </w:p>
    <w:p w14:paraId="56DBC21C" w14:textId="77777777" w:rsidR="00750B76" w:rsidRDefault="00750B76" w:rsidP="00CF604F">
      <w:pPr>
        <w:pStyle w:val="Header"/>
        <w:tabs>
          <w:tab w:val="clear" w:pos="4513"/>
          <w:tab w:val="clear" w:pos="9026"/>
        </w:tabs>
        <w:rPr>
          <w:b w:val="0"/>
          <w:sz w:val="20"/>
        </w:rPr>
      </w:pPr>
    </w:p>
    <w:tbl>
      <w:tblPr>
        <w:tblW w:w="8828" w:type="dxa"/>
        <w:tblLook w:val="04A0" w:firstRow="1" w:lastRow="0" w:firstColumn="1" w:lastColumn="0" w:noHBand="0" w:noVBand="1"/>
      </w:tblPr>
      <w:tblGrid>
        <w:gridCol w:w="5487"/>
        <w:gridCol w:w="1674"/>
        <w:gridCol w:w="1667"/>
      </w:tblGrid>
      <w:tr w:rsidR="00750B76" w:rsidRPr="00423209" w14:paraId="7D16CBA6" w14:textId="77777777" w:rsidTr="00423209">
        <w:trPr>
          <w:trHeight w:val="278"/>
        </w:trPr>
        <w:tc>
          <w:tcPr>
            <w:tcW w:w="5487" w:type="dxa"/>
            <w:vMerge w:val="restart"/>
            <w:tcBorders>
              <w:top w:val="single" w:sz="4" w:space="0" w:color="auto"/>
              <w:left w:val="single" w:sz="4" w:space="0" w:color="auto"/>
              <w:bottom w:val="single" w:sz="4" w:space="0" w:color="000000"/>
              <w:right w:val="nil"/>
            </w:tcBorders>
            <w:shd w:val="clear" w:color="000000" w:fill="BFBFBF"/>
            <w:vAlign w:val="center"/>
            <w:hideMark/>
          </w:tcPr>
          <w:p w14:paraId="47B29B71" w14:textId="77777777" w:rsidR="00750B76" w:rsidRPr="00423209" w:rsidRDefault="00750B76" w:rsidP="00423209">
            <w:pPr>
              <w:jc w:val="center"/>
              <w:rPr>
                <w:rFonts w:cs="Arial"/>
                <w:b/>
                <w:bCs/>
                <w:color w:val="000000"/>
                <w:sz w:val="18"/>
                <w:szCs w:val="18"/>
              </w:rPr>
            </w:pPr>
            <w:r w:rsidRPr="00423209">
              <w:rPr>
                <w:rFonts w:cs="Arial"/>
                <w:b/>
                <w:bCs/>
                <w:color w:val="000000"/>
                <w:sz w:val="18"/>
                <w:szCs w:val="18"/>
              </w:rPr>
              <w:t> </w:t>
            </w:r>
          </w:p>
        </w:tc>
        <w:tc>
          <w:tcPr>
            <w:tcW w:w="1674" w:type="dxa"/>
            <w:tcBorders>
              <w:top w:val="single" w:sz="4" w:space="0" w:color="auto"/>
              <w:left w:val="nil"/>
              <w:bottom w:val="nil"/>
              <w:right w:val="nil"/>
            </w:tcBorders>
            <w:shd w:val="clear" w:color="000000" w:fill="BFBFBF"/>
            <w:vAlign w:val="center"/>
            <w:hideMark/>
          </w:tcPr>
          <w:p w14:paraId="2A020DC7" w14:textId="77777777" w:rsidR="00750B76" w:rsidRPr="00423209" w:rsidRDefault="00750B76" w:rsidP="00423209">
            <w:pPr>
              <w:jc w:val="right"/>
              <w:rPr>
                <w:rFonts w:cs="Arial"/>
                <w:b/>
                <w:bCs/>
                <w:color w:val="000000"/>
                <w:sz w:val="18"/>
                <w:szCs w:val="18"/>
              </w:rPr>
            </w:pPr>
            <w:r w:rsidRPr="00423209">
              <w:rPr>
                <w:rFonts w:cs="Arial"/>
                <w:b/>
                <w:bCs/>
                <w:color w:val="000000"/>
                <w:sz w:val="18"/>
                <w:szCs w:val="18"/>
              </w:rPr>
              <w:t>2024</w:t>
            </w:r>
          </w:p>
        </w:tc>
        <w:tc>
          <w:tcPr>
            <w:tcW w:w="1667" w:type="dxa"/>
            <w:tcBorders>
              <w:top w:val="single" w:sz="4" w:space="0" w:color="auto"/>
              <w:left w:val="nil"/>
              <w:bottom w:val="nil"/>
              <w:right w:val="single" w:sz="4" w:space="0" w:color="auto"/>
            </w:tcBorders>
            <w:shd w:val="clear" w:color="000000" w:fill="BFBFBF"/>
            <w:vAlign w:val="center"/>
            <w:hideMark/>
          </w:tcPr>
          <w:p w14:paraId="2BD748F6" w14:textId="77777777" w:rsidR="00750B76" w:rsidRPr="00423209" w:rsidRDefault="00750B76" w:rsidP="00423209">
            <w:pPr>
              <w:jc w:val="right"/>
              <w:rPr>
                <w:rFonts w:cs="Arial"/>
                <w:b/>
                <w:bCs/>
                <w:color w:val="000000"/>
                <w:sz w:val="18"/>
                <w:szCs w:val="18"/>
              </w:rPr>
            </w:pPr>
            <w:r w:rsidRPr="00423209">
              <w:rPr>
                <w:rFonts w:cs="Arial"/>
                <w:b/>
                <w:bCs/>
                <w:color w:val="000000"/>
                <w:sz w:val="18"/>
                <w:szCs w:val="18"/>
              </w:rPr>
              <w:t>2023</w:t>
            </w:r>
          </w:p>
        </w:tc>
      </w:tr>
      <w:tr w:rsidR="00750B76" w:rsidRPr="00423209" w14:paraId="193C926C" w14:textId="77777777" w:rsidTr="00423209">
        <w:trPr>
          <w:trHeight w:val="278"/>
        </w:trPr>
        <w:tc>
          <w:tcPr>
            <w:tcW w:w="5487" w:type="dxa"/>
            <w:vMerge/>
            <w:tcBorders>
              <w:top w:val="single" w:sz="4" w:space="0" w:color="auto"/>
              <w:left w:val="single" w:sz="4" w:space="0" w:color="auto"/>
              <w:bottom w:val="single" w:sz="4" w:space="0" w:color="000000"/>
              <w:right w:val="nil"/>
            </w:tcBorders>
            <w:vAlign w:val="center"/>
            <w:hideMark/>
          </w:tcPr>
          <w:p w14:paraId="6E8F87AD" w14:textId="77777777" w:rsidR="00750B76" w:rsidRPr="00423209" w:rsidRDefault="00750B76" w:rsidP="00423209">
            <w:pPr>
              <w:rPr>
                <w:rFonts w:cs="Arial"/>
                <w:b/>
                <w:bCs/>
                <w:color w:val="000000"/>
                <w:sz w:val="18"/>
                <w:szCs w:val="18"/>
              </w:rPr>
            </w:pPr>
          </w:p>
        </w:tc>
        <w:tc>
          <w:tcPr>
            <w:tcW w:w="1674" w:type="dxa"/>
            <w:tcBorders>
              <w:top w:val="nil"/>
              <w:left w:val="nil"/>
              <w:bottom w:val="single" w:sz="4" w:space="0" w:color="auto"/>
              <w:right w:val="nil"/>
            </w:tcBorders>
            <w:shd w:val="clear" w:color="000000" w:fill="BFBFBF"/>
            <w:vAlign w:val="center"/>
            <w:hideMark/>
          </w:tcPr>
          <w:p w14:paraId="1354F91A" w14:textId="77777777" w:rsidR="00750B76" w:rsidRPr="00423209" w:rsidRDefault="00750B76" w:rsidP="00423209">
            <w:pPr>
              <w:jc w:val="right"/>
              <w:rPr>
                <w:rFonts w:cs="Arial"/>
                <w:b/>
                <w:bCs/>
                <w:color w:val="000000"/>
                <w:sz w:val="18"/>
                <w:szCs w:val="18"/>
              </w:rPr>
            </w:pPr>
            <w:r w:rsidRPr="00423209">
              <w:rPr>
                <w:rFonts w:cs="Arial"/>
                <w:b/>
                <w:bCs/>
                <w:color w:val="000000"/>
                <w:sz w:val="18"/>
                <w:szCs w:val="18"/>
              </w:rPr>
              <w:t>$'000</w:t>
            </w:r>
          </w:p>
        </w:tc>
        <w:tc>
          <w:tcPr>
            <w:tcW w:w="1667" w:type="dxa"/>
            <w:tcBorders>
              <w:top w:val="nil"/>
              <w:left w:val="nil"/>
              <w:bottom w:val="single" w:sz="4" w:space="0" w:color="auto"/>
              <w:right w:val="single" w:sz="4" w:space="0" w:color="auto"/>
            </w:tcBorders>
            <w:shd w:val="clear" w:color="000000" w:fill="BFBFBF"/>
            <w:vAlign w:val="center"/>
            <w:hideMark/>
          </w:tcPr>
          <w:p w14:paraId="3DE51AA9" w14:textId="77777777" w:rsidR="00750B76" w:rsidRPr="00423209" w:rsidRDefault="00750B76" w:rsidP="00423209">
            <w:pPr>
              <w:jc w:val="right"/>
              <w:rPr>
                <w:rFonts w:cs="Arial"/>
                <w:b/>
                <w:bCs/>
                <w:color w:val="000000"/>
                <w:sz w:val="18"/>
                <w:szCs w:val="18"/>
              </w:rPr>
            </w:pPr>
            <w:r w:rsidRPr="00423209">
              <w:rPr>
                <w:rFonts w:cs="Arial"/>
                <w:b/>
                <w:bCs/>
                <w:color w:val="000000"/>
                <w:sz w:val="18"/>
                <w:szCs w:val="18"/>
              </w:rPr>
              <w:t>$'000</w:t>
            </w:r>
          </w:p>
        </w:tc>
      </w:tr>
      <w:tr w:rsidR="00750B76" w:rsidRPr="00423209" w14:paraId="56F39695" w14:textId="77777777" w:rsidTr="00423209">
        <w:trPr>
          <w:trHeight w:val="278"/>
        </w:trPr>
        <w:tc>
          <w:tcPr>
            <w:tcW w:w="5487" w:type="dxa"/>
            <w:tcBorders>
              <w:top w:val="nil"/>
              <w:left w:val="single" w:sz="4" w:space="0" w:color="auto"/>
              <w:bottom w:val="nil"/>
              <w:right w:val="nil"/>
            </w:tcBorders>
            <w:shd w:val="clear" w:color="auto" w:fill="auto"/>
            <w:noWrap/>
            <w:vAlign w:val="bottom"/>
            <w:hideMark/>
          </w:tcPr>
          <w:p w14:paraId="43CA0895" w14:textId="77777777" w:rsidR="00750B76" w:rsidRPr="00423209" w:rsidRDefault="00750B76" w:rsidP="00423209">
            <w:pPr>
              <w:rPr>
                <w:rFonts w:cs="Arial"/>
                <w:color w:val="000000"/>
                <w:sz w:val="18"/>
                <w:szCs w:val="18"/>
              </w:rPr>
            </w:pPr>
            <w:r w:rsidRPr="00423209">
              <w:rPr>
                <w:rFonts w:cs="Arial"/>
                <w:color w:val="000000"/>
                <w:sz w:val="18"/>
                <w:szCs w:val="18"/>
              </w:rPr>
              <w:t>Payable to the Society for annual leave entitlements</w:t>
            </w:r>
          </w:p>
        </w:tc>
        <w:tc>
          <w:tcPr>
            <w:tcW w:w="1674" w:type="dxa"/>
            <w:tcBorders>
              <w:top w:val="nil"/>
              <w:left w:val="nil"/>
              <w:bottom w:val="nil"/>
              <w:right w:val="nil"/>
            </w:tcBorders>
            <w:shd w:val="clear" w:color="000000" w:fill="F2F2F2"/>
            <w:noWrap/>
            <w:vAlign w:val="bottom"/>
            <w:hideMark/>
          </w:tcPr>
          <w:p w14:paraId="38B823AE" w14:textId="77777777" w:rsidR="00750B76" w:rsidRPr="00423209" w:rsidRDefault="00750B76" w:rsidP="00423209">
            <w:pPr>
              <w:jc w:val="right"/>
              <w:rPr>
                <w:rFonts w:cs="Arial"/>
                <w:color w:val="000000"/>
                <w:sz w:val="18"/>
                <w:szCs w:val="18"/>
              </w:rPr>
            </w:pPr>
            <w:r w:rsidRPr="00423209">
              <w:rPr>
                <w:rFonts w:cs="Arial"/>
                <w:color w:val="000000"/>
                <w:sz w:val="18"/>
                <w:szCs w:val="18"/>
              </w:rPr>
              <w:t>16</w:t>
            </w:r>
          </w:p>
        </w:tc>
        <w:tc>
          <w:tcPr>
            <w:tcW w:w="1667" w:type="dxa"/>
            <w:tcBorders>
              <w:top w:val="nil"/>
              <w:left w:val="nil"/>
              <w:bottom w:val="nil"/>
              <w:right w:val="single" w:sz="4" w:space="0" w:color="auto"/>
            </w:tcBorders>
            <w:shd w:val="clear" w:color="auto" w:fill="auto"/>
            <w:noWrap/>
            <w:vAlign w:val="bottom"/>
            <w:hideMark/>
          </w:tcPr>
          <w:p w14:paraId="0B3DA51A" w14:textId="77777777" w:rsidR="00750B76" w:rsidRPr="00423209" w:rsidRDefault="00750B76" w:rsidP="00423209">
            <w:pPr>
              <w:jc w:val="right"/>
              <w:rPr>
                <w:rFonts w:cs="Arial"/>
                <w:color w:val="000000"/>
                <w:sz w:val="18"/>
                <w:szCs w:val="18"/>
              </w:rPr>
            </w:pPr>
            <w:r w:rsidRPr="00423209">
              <w:rPr>
                <w:rFonts w:cs="Arial"/>
                <w:color w:val="000000"/>
                <w:sz w:val="18"/>
                <w:szCs w:val="18"/>
              </w:rPr>
              <w:t>14</w:t>
            </w:r>
          </w:p>
        </w:tc>
      </w:tr>
      <w:tr w:rsidR="00750B76" w:rsidRPr="00423209" w14:paraId="4D5409BB" w14:textId="77777777" w:rsidTr="00423209">
        <w:trPr>
          <w:trHeight w:val="278"/>
        </w:trPr>
        <w:tc>
          <w:tcPr>
            <w:tcW w:w="5487" w:type="dxa"/>
            <w:tcBorders>
              <w:top w:val="nil"/>
              <w:left w:val="single" w:sz="4" w:space="0" w:color="auto"/>
              <w:bottom w:val="nil"/>
              <w:right w:val="nil"/>
            </w:tcBorders>
            <w:shd w:val="clear" w:color="auto" w:fill="auto"/>
            <w:noWrap/>
            <w:vAlign w:val="bottom"/>
            <w:hideMark/>
          </w:tcPr>
          <w:p w14:paraId="59E4BE8D" w14:textId="77777777" w:rsidR="00750B76" w:rsidRPr="00423209" w:rsidRDefault="00750B76" w:rsidP="00423209">
            <w:pPr>
              <w:rPr>
                <w:rFonts w:cs="Arial"/>
                <w:color w:val="000000"/>
                <w:sz w:val="18"/>
                <w:szCs w:val="18"/>
              </w:rPr>
            </w:pPr>
            <w:r w:rsidRPr="00423209">
              <w:rPr>
                <w:rFonts w:cs="Arial"/>
                <w:color w:val="000000"/>
                <w:sz w:val="18"/>
                <w:szCs w:val="18"/>
              </w:rPr>
              <w:t>Payable to the Society for long service leave entitlements</w:t>
            </w:r>
          </w:p>
        </w:tc>
        <w:tc>
          <w:tcPr>
            <w:tcW w:w="1674" w:type="dxa"/>
            <w:tcBorders>
              <w:top w:val="nil"/>
              <w:left w:val="nil"/>
              <w:bottom w:val="nil"/>
              <w:right w:val="nil"/>
            </w:tcBorders>
            <w:shd w:val="clear" w:color="000000" w:fill="F2F2F2"/>
            <w:noWrap/>
            <w:vAlign w:val="bottom"/>
            <w:hideMark/>
          </w:tcPr>
          <w:p w14:paraId="376EFAB2" w14:textId="77777777" w:rsidR="00750B76" w:rsidRPr="00423209" w:rsidRDefault="00750B76" w:rsidP="00423209">
            <w:pPr>
              <w:jc w:val="right"/>
              <w:rPr>
                <w:rFonts w:cs="Arial"/>
                <w:color w:val="000000"/>
                <w:sz w:val="18"/>
                <w:szCs w:val="18"/>
              </w:rPr>
            </w:pPr>
            <w:r w:rsidRPr="00423209">
              <w:rPr>
                <w:rFonts w:cs="Arial"/>
                <w:color w:val="000000"/>
                <w:sz w:val="18"/>
                <w:szCs w:val="18"/>
              </w:rPr>
              <w:t>10</w:t>
            </w:r>
          </w:p>
        </w:tc>
        <w:tc>
          <w:tcPr>
            <w:tcW w:w="1667" w:type="dxa"/>
            <w:tcBorders>
              <w:top w:val="nil"/>
              <w:left w:val="nil"/>
              <w:bottom w:val="nil"/>
              <w:right w:val="single" w:sz="4" w:space="0" w:color="auto"/>
            </w:tcBorders>
            <w:shd w:val="clear" w:color="auto" w:fill="auto"/>
            <w:noWrap/>
            <w:vAlign w:val="bottom"/>
            <w:hideMark/>
          </w:tcPr>
          <w:p w14:paraId="37943F7A" w14:textId="77777777" w:rsidR="00750B76" w:rsidRPr="00423209" w:rsidRDefault="00750B76" w:rsidP="00423209">
            <w:pPr>
              <w:jc w:val="right"/>
              <w:rPr>
                <w:rFonts w:cs="Arial"/>
                <w:color w:val="000000"/>
                <w:sz w:val="18"/>
                <w:szCs w:val="18"/>
              </w:rPr>
            </w:pPr>
            <w:r w:rsidRPr="00423209">
              <w:rPr>
                <w:rFonts w:cs="Arial"/>
                <w:color w:val="000000"/>
                <w:sz w:val="18"/>
                <w:szCs w:val="18"/>
              </w:rPr>
              <w:t>9</w:t>
            </w:r>
          </w:p>
        </w:tc>
      </w:tr>
      <w:tr w:rsidR="00750B76" w:rsidRPr="00423209" w14:paraId="35F355AF" w14:textId="77777777" w:rsidTr="00423209">
        <w:trPr>
          <w:trHeight w:val="278"/>
        </w:trPr>
        <w:tc>
          <w:tcPr>
            <w:tcW w:w="5487" w:type="dxa"/>
            <w:tcBorders>
              <w:top w:val="nil"/>
              <w:left w:val="single" w:sz="4" w:space="0" w:color="auto"/>
              <w:bottom w:val="nil"/>
              <w:right w:val="nil"/>
            </w:tcBorders>
            <w:shd w:val="clear" w:color="auto" w:fill="auto"/>
            <w:noWrap/>
            <w:vAlign w:val="bottom"/>
            <w:hideMark/>
          </w:tcPr>
          <w:p w14:paraId="2C061FAE" w14:textId="77777777" w:rsidR="00750B76" w:rsidRPr="00423209" w:rsidRDefault="00750B76" w:rsidP="00423209">
            <w:pPr>
              <w:rPr>
                <w:rFonts w:cs="Arial"/>
                <w:color w:val="000000"/>
                <w:sz w:val="18"/>
                <w:szCs w:val="18"/>
              </w:rPr>
            </w:pPr>
            <w:r w:rsidRPr="00423209">
              <w:rPr>
                <w:rFonts w:cs="Arial"/>
                <w:color w:val="000000"/>
                <w:sz w:val="18"/>
                <w:szCs w:val="18"/>
              </w:rPr>
              <w:t>Other payables and accruals</w:t>
            </w:r>
          </w:p>
        </w:tc>
        <w:tc>
          <w:tcPr>
            <w:tcW w:w="1674" w:type="dxa"/>
            <w:tcBorders>
              <w:top w:val="nil"/>
              <w:left w:val="nil"/>
              <w:bottom w:val="nil"/>
              <w:right w:val="nil"/>
            </w:tcBorders>
            <w:shd w:val="clear" w:color="000000" w:fill="F2F2F2"/>
            <w:noWrap/>
            <w:vAlign w:val="bottom"/>
            <w:hideMark/>
          </w:tcPr>
          <w:p w14:paraId="01FA1A66" w14:textId="77777777" w:rsidR="00750B76" w:rsidRPr="00423209" w:rsidRDefault="00750B76" w:rsidP="00423209">
            <w:pPr>
              <w:jc w:val="right"/>
              <w:rPr>
                <w:rFonts w:cs="Arial"/>
                <w:color w:val="000000"/>
                <w:sz w:val="18"/>
                <w:szCs w:val="18"/>
              </w:rPr>
            </w:pPr>
            <w:r w:rsidRPr="00423209">
              <w:rPr>
                <w:rFonts w:cs="Arial"/>
                <w:color w:val="000000"/>
                <w:sz w:val="18"/>
                <w:szCs w:val="18"/>
              </w:rPr>
              <w:t>49</w:t>
            </w:r>
          </w:p>
        </w:tc>
        <w:tc>
          <w:tcPr>
            <w:tcW w:w="1667" w:type="dxa"/>
            <w:tcBorders>
              <w:top w:val="nil"/>
              <w:left w:val="nil"/>
              <w:bottom w:val="nil"/>
              <w:right w:val="single" w:sz="4" w:space="0" w:color="auto"/>
            </w:tcBorders>
            <w:shd w:val="clear" w:color="auto" w:fill="auto"/>
            <w:noWrap/>
            <w:vAlign w:val="bottom"/>
            <w:hideMark/>
          </w:tcPr>
          <w:p w14:paraId="72D379C4" w14:textId="77777777" w:rsidR="00750B76" w:rsidRPr="00423209" w:rsidRDefault="00750B76" w:rsidP="00423209">
            <w:pPr>
              <w:jc w:val="right"/>
              <w:rPr>
                <w:rFonts w:cs="Arial"/>
                <w:color w:val="000000"/>
                <w:sz w:val="18"/>
                <w:szCs w:val="18"/>
              </w:rPr>
            </w:pPr>
            <w:r w:rsidRPr="00423209">
              <w:rPr>
                <w:rFonts w:cs="Arial"/>
                <w:color w:val="000000"/>
                <w:sz w:val="18"/>
                <w:szCs w:val="18"/>
              </w:rPr>
              <w:t>46</w:t>
            </w:r>
          </w:p>
        </w:tc>
      </w:tr>
      <w:tr w:rsidR="00750B76" w:rsidRPr="00423209" w14:paraId="7C70DB53" w14:textId="77777777" w:rsidTr="00423209">
        <w:trPr>
          <w:trHeight w:val="278"/>
        </w:trPr>
        <w:tc>
          <w:tcPr>
            <w:tcW w:w="5487" w:type="dxa"/>
            <w:tcBorders>
              <w:top w:val="single" w:sz="4" w:space="0" w:color="auto"/>
              <w:left w:val="single" w:sz="4" w:space="0" w:color="auto"/>
              <w:bottom w:val="single" w:sz="4" w:space="0" w:color="auto"/>
              <w:right w:val="nil"/>
            </w:tcBorders>
            <w:shd w:val="clear" w:color="000000" w:fill="BFBFBF"/>
            <w:noWrap/>
            <w:vAlign w:val="bottom"/>
            <w:hideMark/>
          </w:tcPr>
          <w:p w14:paraId="532AE055" w14:textId="77777777" w:rsidR="00750B76" w:rsidRPr="00423209" w:rsidRDefault="00750B76" w:rsidP="00423209">
            <w:pPr>
              <w:rPr>
                <w:rFonts w:cs="Arial"/>
                <w:b/>
                <w:bCs/>
                <w:color w:val="000000"/>
                <w:sz w:val="18"/>
                <w:szCs w:val="18"/>
              </w:rPr>
            </w:pPr>
            <w:r w:rsidRPr="00423209">
              <w:rPr>
                <w:rFonts w:cs="Arial"/>
                <w:b/>
                <w:bCs/>
                <w:color w:val="000000"/>
                <w:sz w:val="18"/>
                <w:szCs w:val="18"/>
              </w:rPr>
              <w:t>Total payables</w:t>
            </w:r>
          </w:p>
        </w:tc>
        <w:tc>
          <w:tcPr>
            <w:tcW w:w="1674" w:type="dxa"/>
            <w:tcBorders>
              <w:top w:val="single" w:sz="4" w:space="0" w:color="auto"/>
              <w:left w:val="nil"/>
              <w:bottom w:val="single" w:sz="4" w:space="0" w:color="auto"/>
              <w:right w:val="nil"/>
            </w:tcBorders>
            <w:shd w:val="clear" w:color="000000" w:fill="BFBFBF"/>
            <w:noWrap/>
            <w:vAlign w:val="bottom"/>
            <w:hideMark/>
          </w:tcPr>
          <w:p w14:paraId="2EECFAD7" w14:textId="77777777" w:rsidR="00750B76" w:rsidRPr="00423209" w:rsidRDefault="00750B76" w:rsidP="00423209">
            <w:pPr>
              <w:jc w:val="right"/>
              <w:rPr>
                <w:rFonts w:cs="Arial"/>
                <w:b/>
                <w:bCs/>
                <w:color w:val="000000"/>
                <w:sz w:val="18"/>
                <w:szCs w:val="18"/>
              </w:rPr>
            </w:pPr>
            <w:r w:rsidRPr="00423209">
              <w:rPr>
                <w:rFonts w:cs="Arial"/>
                <w:b/>
                <w:bCs/>
                <w:color w:val="000000"/>
                <w:sz w:val="18"/>
                <w:szCs w:val="18"/>
              </w:rPr>
              <w:t>75</w:t>
            </w:r>
          </w:p>
        </w:tc>
        <w:tc>
          <w:tcPr>
            <w:tcW w:w="1667" w:type="dxa"/>
            <w:tcBorders>
              <w:top w:val="single" w:sz="4" w:space="0" w:color="auto"/>
              <w:left w:val="nil"/>
              <w:bottom w:val="single" w:sz="4" w:space="0" w:color="auto"/>
              <w:right w:val="single" w:sz="4" w:space="0" w:color="auto"/>
            </w:tcBorders>
            <w:shd w:val="clear" w:color="000000" w:fill="BFBFBF"/>
            <w:noWrap/>
            <w:vAlign w:val="bottom"/>
            <w:hideMark/>
          </w:tcPr>
          <w:p w14:paraId="545FDB67" w14:textId="77777777" w:rsidR="00750B76" w:rsidRPr="00423209" w:rsidRDefault="00750B76" w:rsidP="00423209">
            <w:pPr>
              <w:jc w:val="right"/>
              <w:rPr>
                <w:rFonts w:cs="Arial"/>
                <w:b/>
                <w:bCs/>
                <w:color w:val="000000"/>
                <w:sz w:val="18"/>
                <w:szCs w:val="18"/>
              </w:rPr>
            </w:pPr>
            <w:r w:rsidRPr="00423209">
              <w:rPr>
                <w:rFonts w:cs="Arial"/>
                <w:b/>
                <w:bCs/>
                <w:color w:val="000000"/>
                <w:sz w:val="18"/>
                <w:szCs w:val="18"/>
              </w:rPr>
              <w:t>69</w:t>
            </w:r>
          </w:p>
        </w:tc>
      </w:tr>
    </w:tbl>
    <w:p w14:paraId="109B0859" w14:textId="77777777" w:rsidR="00750B76" w:rsidRDefault="00750B76">
      <w:pPr>
        <w:rPr>
          <w:b/>
          <w:bCs/>
          <w:kern w:val="28"/>
          <w:sz w:val="28"/>
        </w:rPr>
      </w:pPr>
    </w:p>
    <w:p w14:paraId="269C084A" w14:textId="77777777" w:rsidR="00750B76" w:rsidRPr="00B659E6" w:rsidRDefault="00750B76" w:rsidP="00204FAC">
      <w:pPr>
        <w:pStyle w:val="Heading1"/>
        <w:rPr>
          <w:sz w:val="18"/>
          <w:szCs w:val="18"/>
        </w:rPr>
      </w:pPr>
      <w:r w:rsidRPr="00B659E6">
        <w:t>C5</w:t>
      </w:r>
      <w:r w:rsidRPr="00B659E6">
        <w:tab/>
        <w:t>INCOME IN ADVANCE</w:t>
      </w:r>
    </w:p>
    <w:p w14:paraId="4AF6BD13" w14:textId="77777777" w:rsidR="00750B76" w:rsidRDefault="00750B76" w:rsidP="006C4A9F">
      <w:pPr>
        <w:pStyle w:val="Header"/>
        <w:tabs>
          <w:tab w:val="clear" w:pos="4513"/>
          <w:tab w:val="clear" w:pos="9026"/>
        </w:tabs>
        <w:spacing w:before="240" w:after="240"/>
        <w:rPr>
          <w:b w:val="0"/>
          <w:sz w:val="18"/>
          <w:szCs w:val="18"/>
        </w:rPr>
      </w:pPr>
      <w:r>
        <w:rPr>
          <w:b w:val="0"/>
          <w:sz w:val="18"/>
          <w:szCs w:val="18"/>
        </w:rPr>
        <w:t xml:space="preserve">Income in </w:t>
      </w:r>
      <w:r w:rsidRPr="00525390">
        <w:rPr>
          <w:b w:val="0"/>
          <w:sz w:val="18"/>
          <w:szCs w:val="18"/>
        </w:rPr>
        <w:t xml:space="preserve">advance relates to </w:t>
      </w:r>
      <w:r>
        <w:rPr>
          <w:b w:val="0"/>
          <w:sz w:val="18"/>
          <w:szCs w:val="18"/>
        </w:rPr>
        <w:t xml:space="preserve">Fidelity Fund </w:t>
      </w:r>
      <w:r w:rsidRPr="00525390">
        <w:rPr>
          <w:b w:val="0"/>
          <w:sz w:val="18"/>
          <w:szCs w:val="18"/>
        </w:rPr>
        <w:t>levies coll</w:t>
      </w:r>
      <w:r>
        <w:rPr>
          <w:b w:val="0"/>
          <w:sz w:val="18"/>
          <w:szCs w:val="18"/>
        </w:rPr>
        <w:t>e</w:t>
      </w:r>
      <w:r w:rsidRPr="00525390">
        <w:rPr>
          <w:b w:val="0"/>
          <w:sz w:val="18"/>
          <w:szCs w:val="18"/>
        </w:rPr>
        <w:t>cted from the profession in</w:t>
      </w:r>
      <w:r>
        <w:rPr>
          <w:b w:val="0"/>
          <w:sz w:val="18"/>
          <w:szCs w:val="18"/>
        </w:rPr>
        <w:t xml:space="preserve"> relation to the up</w:t>
      </w:r>
      <w:r w:rsidRPr="00525390">
        <w:rPr>
          <w:b w:val="0"/>
          <w:sz w:val="18"/>
          <w:szCs w:val="18"/>
        </w:rPr>
        <w:t xml:space="preserve">coming insurance year.  </w:t>
      </w:r>
      <w:r w:rsidRPr="00E320C1">
        <w:rPr>
          <w:b w:val="0"/>
          <w:sz w:val="18"/>
          <w:szCs w:val="18"/>
        </w:rPr>
        <w:t xml:space="preserve">Levies are collected by the </w:t>
      </w:r>
      <w:r>
        <w:rPr>
          <w:b w:val="0"/>
          <w:sz w:val="18"/>
          <w:szCs w:val="18"/>
        </w:rPr>
        <w:t>Society</w:t>
      </w:r>
      <w:r w:rsidRPr="00E320C1">
        <w:rPr>
          <w:b w:val="0"/>
          <w:sz w:val="18"/>
          <w:szCs w:val="18"/>
        </w:rPr>
        <w:t xml:space="preserve"> on behalf of the Fund. </w:t>
      </w:r>
      <w:r w:rsidRPr="00525390">
        <w:rPr>
          <w:b w:val="0"/>
          <w:sz w:val="18"/>
          <w:szCs w:val="18"/>
        </w:rPr>
        <w:t xml:space="preserve">Current year levies in advance relate to collections </w:t>
      </w:r>
      <w:r>
        <w:rPr>
          <w:b w:val="0"/>
          <w:sz w:val="18"/>
          <w:szCs w:val="18"/>
        </w:rPr>
        <w:t xml:space="preserve">in May and June 2024 paid to the Fund by the Society </w:t>
      </w:r>
      <w:r w:rsidRPr="00525390">
        <w:rPr>
          <w:b w:val="0"/>
          <w:sz w:val="18"/>
          <w:szCs w:val="18"/>
        </w:rPr>
        <w:t xml:space="preserve">for the </w:t>
      </w:r>
      <w:r>
        <w:rPr>
          <w:b w:val="0"/>
          <w:sz w:val="18"/>
          <w:szCs w:val="18"/>
        </w:rPr>
        <w:t xml:space="preserve">financial </w:t>
      </w:r>
      <w:r w:rsidRPr="00525390">
        <w:rPr>
          <w:b w:val="0"/>
          <w:sz w:val="18"/>
          <w:szCs w:val="18"/>
        </w:rPr>
        <w:t>year 1</w:t>
      </w:r>
      <w:r>
        <w:rPr>
          <w:b w:val="0"/>
          <w:sz w:val="18"/>
          <w:szCs w:val="18"/>
        </w:rPr>
        <w:t> July 2024 to 30 June 2025</w:t>
      </w:r>
      <w:r w:rsidRPr="00525390">
        <w:rPr>
          <w:b w:val="0"/>
          <w:sz w:val="18"/>
          <w:szCs w:val="18"/>
        </w:rPr>
        <w:t>.</w:t>
      </w:r>
    </w:p>
    <w:tbl>
      <w:tblPr>
        <w:tblW w:w="8766" w:type="dxa"/>
        <w:tblLook w:val="04A0" w:firstRow="1" w:lastRow="0" w:firstColumn="1" w:lastColumn="0" w:noHBand="0" w:noVBand="1"/>
      </w:tblPr>
      <w:tblGrid>
        <w:gridCol w:w="5439"/>
        <w:gridCol w:w="1660"/>
        <w:gridCol w:w="1667"/>
      </w:tblGrid>
      <w:tr w:rsidR="00750B76" w:rsidRPr="00423209" w14:paraId="62D73D92" w14:textId="77777777" w:rsidTr="00423209">
        <w:trPr>
          <w:trHeight w:val="250"/>
        </w:trPr>
        <w:tc>
          <w:tcPr>
            <w:tcW w:w="5439" w:type="dxa"/>
            <w:vMerge w:val="restart"/>
            <w:tcBorders>
              <w:top w:val="single" w:sz="4" w:space="0" w:color="auto"/>
              <w:left w:val="single" w:sz="4" w:space="0" w:color="auto"/>
              <w:bottom w:val="single" w:sz="4" w:space="0" w:color="000000"/>
              <w:right w:val="nil"/>
            </w:tcBorders>
            <w:shd w:val="clear" w:color="000000" w:fill="BFBFBF"/>
            <w:vAlign w:val="center"/>
            <w:hideMark/>
          </w:tcPr>
          <w:p w14:paraId="76C05299" w14:textId="77777777" w:rsidR="00750B76" w:rsidRPr="00423209" w:rsidRDefault="00750B76" w:rsidP="00423209">
            <w:pPr>
              <w:jc w:val="center"/>
              <w:rPr>
                <w:rFonts w:cs="Arial"/>
                <w:b/>
                <w:bCs/>
                <w:color w:val="000000"/>
                <w:sz w:val="18"/>
                <w:szCs w:val="18"/>
              </w:rPr>
            </w:pPr>
            <w:r w:rsidRPr="00423209">
              <w:rPr>
                <w:rFonts w:cs="Arial"/>
                <w:b/>
                <w:bCs/>
                <w:color w:val="000000"/>
                <w:sz w:val="18"/>
                <w:szCs w:val="18"/>
              </w:rPr>
              <w:t> </w:t>
            </w:r>
          </w:p>
        </w:tc>
        <w:tc>
          <w:tcPr>
            <w:tcW w:w="1660" w:type="dxa"/>
            <w:tcBorders>
              <w:top w:val="single" w:sz="4" w:space="0" w:color="auto"/>
              <w:left w:val="nil"/>
              <w:bottom w:val="nil"/>
              <w:right w:val="nil"/>
            </w:tcBorders>
            <w:shd w:val="clear" w:color="000000" w:fill="BFBFBF"/>
            <w:vAlign w:val="center"/>
            <w:hideMark/>
          </w:tcPr>
          <w:p w14:paraId="4B2DA979" w14:textId="77777777" w:rsidR="00750B76" w:rsidRPr="00423209" w:rsidRDefault="00750B76" w:rsidP="00423209">
            <w:pPr>
              <w:jc w:val="right"/>
              <w:rPr>
                <w:rFonts w:cs="Arial"/>
                <w:b/>
                <w:bCs/>
                <w:color w:val="000000"/>
                <w:sz w:val="18"/>
                <w:szCs w:val="18"/>
              </w:rPr>
            </w:pPr>
            <w:r w:rsidRPr="00423209">
              <w:rPr>
                <w:rFonts w:cs="Arial"/>
                <w:b/>
                <w:bCs/>
                <w:color w:val="000000"/>
                <w:sz w:val="18"/>
                <w:szCs w:val="18"/>
              </w:rPr>
              <w:t>2024</w:t>
            </w:r>
          </w:p>
        </w:tc>
        <w:tc>
          <w:tcPr>
            <w:tcW w:w="1667" w:type="dxa"/>
            <w:tcBorders>
              <w:top w:val="single" w:sz="4" w:space="0" w:color="auto"/>
              <w:left w:val="nil"/>
              <w:bottom w:val="nil"/>
              <w:right w:val="single" w:sz="4" w:space="0" w:color="auto"/>
            </w:tcBorders>
            <w:shd w:val="clear" w:color="000000" w:fill="BFBFBF"/>
            <w:vAlign w:val="center"/>
            <w:hideMark/>
          </w:tcPr>
          <w:p w14:paraId="31CB6465" w14:textId="77777777" w:rsidR="00750B76" w:rsidRPr="00423209" w:rsidRDefault="00750B76" w:rsidP="00423209">
            <w:pPr>
              <w:jc w:val="right"/>
              <w:rPr>
                <w:rFonts w:cs="Arial"/>
                <w:b/>
                <w:bCs/>
                <w:color w:val="000000"/>
                <w:sz w:val="18"/>
                <w:szCs w:val="18"/>
              </w:rPr>
            </w:pPr>
            <w:r w:rsidRPr="00423209">
              <w:rPr>
                <w:rFonts w:cs="Arial"/>
                <w:b/>
                <w:bCs/>
                <w:color w:val="000000"/>
                <w:sz w:val="18"/>
                <w:szCs w:val="18"/>
              </w:rPr>
              <w:t>2023</w:t>
            </w:r>
          </w:p>
        </w:tc>
      </w:tr>
      <w:tr w:rsidR="00750B76" w:rsidRPr="00423209" w14:paraId="7B8EED5F" w14:textId="77777777" w:rsidTr="00423209">
        <w:trPr>
          <w:trHeight w:val="250"/>
        </w:trPr>
        <w:tc>
          <w:tcPr>
            <w:tcW w:w="5439" w:type="dxa"/>
            <w:vMerge/>
            <w:tcBorders>
              <w:top w:val="single" w:sz="4" w:space="0" w:color="auto"/>
              <w:left w:val="single" w:sz="4" w:space="0" w:color="auto"/>
              <w:bottom w:val="single" w:sz="4" w:space="0" w:color="000000"/>
              <w:right w:val="nil"/>
            </w:tcBorders>
            <w:vAlign w:val="center"/>
            <w:hideMark/>
          </w:tcPr>
          <w:p w14:paraId="766203CB" w14:textId="77777777" w:rsidR="00750B76" w:rsidRPr="00423209" w:rsidRDefault="00750B76" w:rsidP="00423209">
            <w:pPr>
              <w:rPr>
                <w:rFonts w:cs="Arial"/>
                <w:b/>
                <w:bCs/>
                <w:color w:val="000000"/>
                <w:sz w:val="18"/>
                <w:szCs w:val="18"/>
              </w:rPr>
            </w:pPr>
          </w:p>
        </w:tc>
        <w:tc>
          <w:tcPr>
            <w:tcW w:w="1660" w:type="dxa"/>
            <w:tcBorders>
              <w:top w:val="nil"/>
              <w:left w:val="nil"/>
              <w:bottom w:val="single" w:sz="4" w:space="0" w:color="auto"/>
              <w:right w:val="nil"/>
            </w:tcBorders>
            <w:shd w:val="clear" w:color="000000" w:fill="BFBFBF"/>
            <w:vAlign w:val="center"/>
            <w:hideMark/>
          </w:tcPr>
          <w:p w14:paraId="29388952" w14:textId="77777777" w:rsidR="00750B76" w:rsidRPr="00423209" w:rsidRDefault="00750B76" w:rsidP="00423209">
            <w:pPr>
              <w:jc w:val="right"/>
              <w:rPr>
                <w:rFonts w:cs="Arial"/>
                <w:b/>
                <w:bCs/>
                <w:color w:val="000000"/>
                <w:sz w:val="18"/>
                <w:szCs w:val="18"/>
              </w:rPr>
            </w:pPr>
            <w:r w:rsidRPr="00423209">
              <w:rPr>
                <w:rFonts w:cs="Arial"/>
                <w:b/>
                <w:bCs/>
                <w:color w:val="000000"/>
                <w:sz w:val="18"/>
                <w:szCs w:val="18"/>
              </w:rPr>
              <w:t>$'000</w:t>
            </w:r>
          </w:p>
        </w:tc>
        <w:tc>
          <w:tcPr>
            <w:tcW w:w="1667" w:type="dxa"/>
            <w:tcBorders>
              <w:top w:val="nil"/>
              <w:left w:val="nil"/>
              <w:bottom w:val="single" w:sz="4" w:space="0" w:color="auto"/>
              <w:right w:val="single" w:sz="4" w:space="0" w:color="auto"/>
            </w:tcBorders>
            <w:shd w:val="clear" w:color="000000" w:fill="BFBFBF"/>
            <w:vAlign w:val="center"/>
            <w:hideMark/>
          </w:tcPr>
          <w:p w14:paraId="78F8CAF4" w14:textId="77777777" w:rsidR="00750B76" w:rsidRPr="00423209" w:rsidRDefault="00750B76" w:rsidP="00423209">
            <w:pPr>
              <w:jc w:val="right"/>
              <w:rPr>
                <w:rFonts w:cs="Arial"/>
                <w:b/>
                <w:bCs/>
                <w:color w:val="000000"/>
                <w:sz w:val="18"/>
                <w:szCs w:val="18"/>
              </w:rPr>
            </w:pPr>
            <w:r w:rsidRPr="00423209">
              <w:rPr>
                <w:rFonts w:cs="Arial"/>
                <w:b/>
                <w:bCs/>
                <w:color w:val="000000"/>
                <w:sz w:val="18"/>
                <w:szCs w:val="18"/>
              </w:rPr>
              <w:t>$'000</w:t>
            </w:r>
          </w:p>
        </w:tc>
      </w:tr>
      <w:tr w:rsidR="00750B76" w:rsidRPr="00423209" w14:paraId="1BBF1967" w14:textId="77777777" w:rsidTr="00423209">
        <w:trPr>
          <w:trHeight w:val="250"/>
        </w:trPr>
        <w:tc>
          <w:tcPr>
            <w:tcW w:w="5439" w:type="dxa"/>
            <w:tcBorders>
              <w:top w:val="nil"/>
              <w:left w:val="single" w:sz="4" w:space="0" w:color="auto"/>
              <w:bottom w:val="nil"/>
              <w:right w:val="nil"/>
            </w:tcBorders>
            <w:shd w:val="clear" w:color="auto" w:fill="auto"/>
            <w:noWrap/>
            <w:vAlign w:val="bottom"/>
            <w:hideMark/>
          </w:tcPr>
          <w:p w14:paraId="353543BB" w14:textId="77777777" w:rsidR="00750B76" w:rsidRPr="00423209" w:rsidRDefault="00750B76" w:rsidP="00423209">
            <w:pPr>
              <w:rPr>
                <w:rFonts w:cs="Arial"/>
                <w:color w:val="000000"/>
                <w:sz w:val="18"/>
                <w:szCs w:val="18"/>
              </w:rPr>
            </w:pPr>
            <w:r>
              <w:rPr>
                <w:rFonts w:cs="Arial"/>
                <w:color w:val="000000"/>
                <w:sz w:val="18"/>
                <w:szCs w:val="18"/>
              </w:rPr>
              <w:t xml:space="preserve">Practitioner </w:t>
            </w:r>
            <w:r w:rsidRPr="00423209">
              <w:rPr>
                <w:rFonts w:cs="Arial"/>
                <w:color w:val="000000"/>
                <w:sz w:val="18"/>
                <w:szCs w:val="18"/>
              </w:rPr>
              <w:t>levies for upcoming year</w:t>
            </w:r>
          </w:p>
        </w:tc>
        <w:tc>
          <w:tcPr>
            <w:tcW w:w="1660" w:type="dxa"/>
            <w:tcBorders>
              <w:top w:val="nil"/>
              <w:left w:val="nil"/>
              <w:bottom w:val="nil"/>
              <w:right w:val="nil"/>
            </w:tcBorders>
            <w:shd w:val="clear" w:color="000000" w:fill="F2F2F2"/>
            <w:noWrap/>
            <w:vAlign w:val="bottom"/>
            <w:hideMark/>
          </w:tcPr>
          <w:p w14:paraId="57743E44" w14:textId="77777777" w:rsidR="00750B76" w:rsidRPr="00423209" w:rsidRDefault="00750B76" w:rsidP="00423209">
            <w:pPr>
              <w:jc w:val="right"/>
              <w:rPr>
                <w:rFonts w:cs="Arial"/>
                <w:color w:val="000000"/>
                <w:sz w:val="18"/>
                <w:szCs w:val="18"/>
              </w:rPr>
            </w:pPr>
            <w:r w:rsidRPr="00423209">
              <w:rPr>
                <w:rFonts w:cs="Arial"/>
                <w:color w:val="000000"/>
                <w:sz w:val="18"/>
                <w:szCs w:val="18"/>
              </w:rPr>
              <w:t>3,570</w:t>
            </w:r>
          </w:p>
        </w:tc>
        <w:tc>
          <w:tcPr>
            <w:tcW w:w="1667" w:type="dxa"/>
            <w:tcBorders>
              <w:top w:val="nil"/>
              <w:left w:val="nil"/>
              <w:bottom w:val="nil"/>
              <w:right w:val="single" w:sz="4" w:space="0" w:color="auto"/>
            </w:tcBorders>
            <w:shd w:val="clear" w:color="auto" w:fill="auto"/>
            <w:noWrap/>
            <w:vAlign w:val="bottom"/>
            <w:hideMark/>
          </w:tcPr>
          <w:p w14:paraId="21858EAC" w14:textId="77777777" w:rsidR="00750B76" w:rsidRPr="00423209" w:rsidRDefault="00750B76" w:rsidP="00423209">
            <w:pPr>
              <w:jc w:val="right"/>
              <w:rPr>
                <w:rFonts w:cs="Arial"/>
                <w:color w:val="000000"/>
                <w:sz w:val="18"/>
                <w:szCs w:val="18"/>
              </w:rPr>
            </w:pPr>
            <w:r w:rsidRPr="00423209">
              <w:rPr>
                <w:rFonts w:cs="Arial"/>
                <w:color w:val="000000"/>
                <w:sz w:val="18"/>
                <w:szCs w:val="18"/>
              </w:rPr>
              <w:t>3,202</w:t>
            </w:r>
          </w:p>
        </w:tc>
      </w:tr>
      <w:tr w:rsidR="00750B76" w:rsidRPr="00423209" w14:paraId="73A65106" w14:textId="77777777" w:rsidTr="00423209">
        <w:trPr>
          <w:trHeight w:val="250"/>
        </w:trPr>
        <w:tc>
          <w:tcPr>
            <w:tcW w:w="5439" w:type="dxa"/>
            <w:tcBorders>
              <w:top w:val="single" w:sz="4" w:space="0" w:color="auto"/>
              <w:left w:val="single" w:sz="4" w:space="0" w:color="auto"/>
              <w:bottom w:val="single" w:sz="4" w:space="0" w:color="auto"/>
              <w:right w:val="nil"/>
            </w:tcBorders>
            <w:shd w:val="clear" w:color="000000" w:fill="BFBFBF"/>
            <w:noWrap/>
            <w:vAlign w:val="bottom"/>
            <w:hideMark/>
          </w:tcPr>
          <w:p w14:paraId="0D3E51BF" w14:textId="77777777" w:rsidR="00750B76" w:rsidRPr="00423209" w:rsidRDefault="00750B76" w:rsidP="00423209">
            <w:pPr>
              <w:rPr>
                <w:rFonts w:cs="Arial"/>
                <w:b/>
                <w:bCs/>
                <w:color w:val="000000"/>
                <w:sz w:val="18"/>
                <w:szCs w:val="18"/>
              </w:rPr>
            </w:pPr>
            <w:r w:rsidRPr="00423209">
              <w:rPr>
                <w:rFonts w:cs="Arial"/>
                <w:b/>
                <w:bCs/>
                <w:color w:val="000000"/>
                <w:sz w:val="18"/>
                <w:szCs w:val="18"/>
              </w:rPr>
              <w:t>Total income in advance</w:t>
            </w:r>
          </w:p>
        </w:tc>
        <w:tc>
          <w:tcPr>
            <w:tcW w:w="1660" w:type="dxa"/>
            <w:tcBorders>
              <w:top w:val="single" w:sz="4" w:space="0" w:color="auto"/>
              <w:left w:val="nil"/>
              <w:bottom w:val="single" w:sz="4" w:space="0" w:color="auto"/>
              <w:right w:val="nil"/>
            </w:tcBorders>
            <w:shd w:val="clear" w:color="000000" w:fill="BFBFBF"/>
            <w:noWrap/>
            <w:vAlign w:val="bottom"/>
            <w:hideMark/>
          </w:tcPr>
          <w:p w14:paraId="2AD2D13F" w14:textId="77777777" w:rsidR="00750B76" w:rsidRPr="00423209" w:rsidRDefault="00750B76" w:rsidP="00423209">
            <w:pPr>
              <w:jc w:val="right"/>
              <w:rPr>
                <w:rFonts w:cs="Arial"/>
                <w:b/>
                <w:bCs/>
                <w:color w:val="000000"/>
                <w:sz w:val="18"/>
                <w:szCs w:val="18"/>
              </w:rPr>
            </w:pPr>
            <w:r w:rsidRPr="00423209">
              <w:rPr>
                <w:rFonts w:cs="Arial"/>
                <w:b/>
                <w:bCs/>
                <w:color w:val="000000"/>
                <w:sz w:val="18"/>
                <w:szCs w:val="18"/>
              </w:rPr>
              <w:t>3,570</w:t>
            </w:r>
          </w:p>
        </w:tc>
        <w:tc>
          <w:tcPr>
            <w:tcW w:w="1667" w:type="dxa"/>
            <w:tcBorders>
              <w:top w:val="single" w:sz="4" w:space="0" w:color="auto"/>
              <w:left w:val="nil"/>
              <w:bottom w:val="single" w:sz="4" w:space="0" w:color="auto"/>
              <w:right w:val="single" w:sz="4" w:space="0" w:color="auto"/>
            </w:tcBorders>
            <w:shd w:val="clear" w:color="000000" w:fill="BFBFBF"/>
            <w:noWrap/>
            <w:vAlign w:val="bottom"/>
            <w:hideMark/>
          </w:tcPr>
          <w:p w14:paraId="74B234F3" w14:textId="77777777" w:rsidR="00750B76" w:rsidRPr="00423209" w:rsidRDefault="00750B76" w:rsidP="00423209">
            <w:pPr>
              <w:jc w:val="right"/>
              <w:rPr>
                <w:rFonts w:cs="Arial"/>
                <w:b/>
                <w:bCs/>
                <w:color w:val="000000"/>
                <w:sz w:val="18"/>
                <w:szCs w:val="18"/>
              </w:rPr>
            </w:pPr>
            <w:r w:rsidRPr="00423209">
              <w:rPr>
                <w:rFonts w:cs="Arial"/>
                <w:b/>
                <w:bCs/>
                <w:color w:val="000000"/>
                <w:sz w:val="18"/>
                <w:szCs w:val="18"/>
              </w:rPr>
              <w:t>3,202</w:t>
            </w:r>
          </w:p>
        </w:tc>
      </w:tr>
    </w:tbl>
    <w:p w14:paraId="4E7F5208" w14:textId="77777777" w:rsidR="00750B76" w:rsidRDefault="00750B76" w:rsidP="00423209">
      <w:pPr>
        <w:rPr>
          <w:b/>
          <w:bCs/>
          <w:kern w:val="28"/>
          <w:sz w:val="28"/>
        </w:rPr>
      </w:pPr>
    </w:p>
    <w:p w14:paraId="057AEAAE" w14:textId="77777777" w:rsidR="00750B76" w:rsidRPr="00B659E6" w:rsidRDefault="00750B76" w:rsidP="00423209">
      <w:pPr>
        <w:rPr>
          <w:sz w:val="28"/>
        </w:rPr>
      </w:pPr>
      <w:r w:rsidRPr="00423209">
        <w:rPr>
          <w:b/>
          <w:bCs/>
          <w:kern w:val="28"/>
          <w:sz w:val="28"/>
        </w:rPr>
        <w:t>C6</w:t>
      </w:r>
      <w:r w:rsidRPr="00B659E6">
        <w:rPr>
          <w:sz w:val="28"/>
        </w:rPr>
        <w:tab/>
      </w:r>
      <w:r w:rsidRPr="00423209">
        <w:rPr>
          <w:b/>
          <w:bCs/>
          <w:sz w:val="28"/>
        </w:rPr>
        <w:t>PROVISION FOR NOTIFIED CLAIMS</w:t>
      </w:r>
      <w:r w:rsidRPr="00B659E6">
        <w:rPr>
          <w:sz w:val="28"/>
        </w:rPr>
        <w:t xml:space="preserve"> </w:t>
      </w:r>
    </w:p>
    <w:p w14:paraId="5789CCA8" w14:textId="77777777" w:rsidR="00750B76" w:rsidRPr="00665AF6" w:rsidRDefault="00750B76" w:rsidP="00BF205C">
      <w:pPr>
        <w:pStyle w:val="Header"/>
        <w:spacing w:before="240"/>
        <w:rPr>
          <w:b w:val="0"/>
          <w:sz w:val="18"/>
          <w:szCs w:val="18"/>
        </w:rPr>
      </w:pPr>
      <w:r>
        <w:rPr>
          <w:b w:val="0"/>
          <w:sz w:val="18"/>
          <w:szCs w:val="18"/>
        </w:rPr>
        <w:t>A provision is recognised when there is a present legal, equitable or constructive obligation as a result of a past event. It is recognised at the amount expected at reporting date for which the obligation will be settled in a future period.</w:t>
      </w:r>
    </w:p>
    <w:p w14:paraId="5C7D32C1" w14:textId="77777777" w:rsidR="00750B76" w:rsidRDefault="00750B76" w:rsidP="00BF205C">
      <w:pPr>
        <w:pStyle w:val="Header"/>
        <w:tabs>
          <w:tab w:val="clear" w:pos="4513"/>
          <w:tab w:val="clear" w:pos="9026"/>
        </w:tabs>
        <w:spacing w:before="240"/>
        <w:rPr>
          <w:sz w:val="18"/>
          <w:szCs w:val="18"/>
        </w:rPr>
      </w:pPr>
      <w:r>
        <w:rPr>
          <w:sz w:val="18"/>
          <w:szCs w:val="18"/>
        </w:rPr>
        <w:t>Key estimates</w:t>
      </w:r>
    </w:p>
    <w:p w14:paraId="4A10FB44" w14:textId="77777777" w:rsidR="00750B76" w:rsidRPr="004238E5" w:rsidRDefault="00750B76" w:rsidP="00BF205C">
      <w:pPr>
        <w:pStyle w:val="Header"/>
        <w:tabs>
          <w:tab w:val="clear" w:pos="4513"/>
          <w:tab w:val="clear" w:pos="9026"/>
        </w:tabs>
        <w:spacing w:before="240"/>
        <w:rPr>
          <w:b w:val="0"/>
          <w:sz w:val="18"/>
          <w:szCs w:val="18"/>
        </w:rPr>
      </w:pPr>
      <w:r>
        <w:rPr>
          <w:b w:val="0"/>
          <w:sz w:val="18"/>
          <w:szCs w:val="18"/>
        </w:rPr>
        <w:t xml:space="preserve">Notified claims represent the estimated liability in relation to claims which have been notified but not yet admitted as a claim. Claims are brought </w:t>
      </w:r>
      <w:r w:rsidRPr="004238E5">
        <w:rPr>
          <w:b w:val="0"/>
          <w:sz w:val="18"/>
          <w:szCs w:val="18"/>
        </w:rPr>
        <w:t>to account in the year they are notified.</w:t>
      </w:r>
      <w:r>
        <w:rPr>
          <w:b w:val="0"/>
          <w:sz w:val="18"/>
          <w:szCs w:val="18"/>
        </w:rPr>
        <w:t xml:space="preserve">  Refer to note D1.</w:t>
      </w:r>
    </w:p>
    <w:p w14:paraId="088441CA" w14:textId="77777777" w:rsidR="00750B76" w:rsidRDefault="00750B76"/>
    <w:p w14:paraId="54DC8CF1" w14:textId="77777777" w:rsidR="00750B76" w:rsidRDefault="00750B76">
      <w:pPr>
        <w:rPr>
          <w:sz w:val="18"/>
          <w:szCs w:val="18"/>
        </w:rPr>
      </w:pPr>
    </w:p>
    <w:tbl>
      <w:tblPr>
        <w:tblW w:w="8774" w:type="dxa"/>
        <w:tblLook w:val="04A0" w:firstRow="1" w:lastRow="0" w:firstColumn="1" w:lastColumn="0" w:noHBand="0" w:noVBand="1"/>
      </w:tblPr>
      <w:tblGrid>
        <w:gridCol w:w="5445"/>
        <w:gridCol w:w="1662"/>
        <w:gridCol w:w="1667"/>
      </w:tblGrid>
      <w:tr w:rsidR="00750B76" w:rsidRPr="00423209" w14:paraId="5D720E65" w14:textId="77777777" w:rsidTr="00423209">
        <w:trPr>
          <w:trHeight w:val="253"/>
        </w:trPr>
        <w:tc>
          <w:tcPr>
            <w:tcW w:w="5445" w:type="dxa"/>
            <w:vMerge w:val="restart"/>
            <w:tcBorders>
              <w:top w:val="single" w:sz="4" w:space="0" w:color="auto"/>
              <w:left w:val="single" w:sz="4" w:space="0" w:color="auto"/>
              <w:bottom w:val="single" w:sz="4" w:space="0" w:color="000000"/>
              <w:right w:val="nil"/>
            </w:tcBorders>
            <w:shd w:val="clear" w:color="000000" w:fill="BFBFBF"/>
            <w:vAlign w:val="center"/>
            <w:hideMark/>
          </w:tcPr>
          <w:p w14:paraId="2C17D9FC" w14:textId="77777777" w:rsidR="00750B76" w:rsidRPr="00423209" w:rsidRDefault="00750B76" w:rsidP="00423209">
            <w:pPr>
              <w:jc w:val="center"/>
              <w:rPr>
                <w:rFonts w:cs="Arial"/>
                <w:b/>
                <w:bCs/>
                <w:color w:val="000000"/>
                <w:sz w:val="18"/>
                <w:szCs w:val="18"/>
              </w:rPr>
            </w:pPr>
            <w:r w:rsidRPr="00423209">
              <w:rPr>
                <w:rFonts w:cs="Arial"/>
                <w:b/>
                <w:bCs/>
                <w:color w:val="000000"/>
                <w:sz w:val="18"/>
                <w:szCs w:val="18"/>
              </w:rPr>
              <w:t> </w:t>
            </w:r>
          </w:p>
        </w:tc>
        <w:tc>
          <w:tcPr>
            <w:tcW w:w="1662" w:type="dxa"/>
            <w:tcBorders>
              <w:top w:val="single" w:sz="4" w:space="0" w:color="auto"/>
              <w:left w:val="nil"/>
              <w:bottom w:val="nil"/>
              <w:right w:val="nil"/>
            </w:tcBorders>
            <w:shd w:val="clear" w:color="000000" w:fill="BFBFBF"/>
            <w:vAlign w:val="center"/>
            <w:hideMark/>
          </w:tcPr>
          <w:p w14:paraId="2A12699F" w14:textId="77777777" w:rsidR="00750B76" w:rsidRPr="00423209" w:rsidRDefault="00750B76" w:rsidP="00423209">
            <w:pPr>
              <w:jc w:val="right"/>
              <w:rPr>
                <w:rFonts w:cs="Arial"/>
                <w:b/>
                <w:bCs/>
                <w:color w:val="000000"/>
                <w:sz w:val="18"/>
                <w:szCs w:val="18"/>
              </w:rPr>
            </w:pPr>
            <w:r w:rsidRPr="00423209">
              <w:rPr>
                <w:rFonts w:cs="Arial"/>
                <w:b/>
                <w:bCs/>
                <w:color w:val="000000"/>
                <w:sz w:val="18"/>
                <w:szCs w:val="18"/>
              </w:rPr>
              <w:t>2024</w:t>
            </w:r>
          </w:p>
        </w:tc>
        <w:tc>
          <w:tcPr>
            <w:tcW w:w="1667" w:type="dxa"/>
            <w:tcBorders>
              <w:top w:val="single" w:sz="4" w:space="0" w:color="auto"/>
              <w:left w:val="nil"/>
              <w:bottom w:val="nil"/>
              <w:right w:val="single" w:sz="4" w:space="0" w:color="auto"/>
            </w:tcBorders>
            <w:shd w:val="clear" w:color="000000" w:fill="BFBFBF"/>
            <w:vAlign w:val="center"/>
            <w:hideMark/>
          </w:tcPr>
          <w:p w14:paraId="1F6AC0C5" w14:textId="77777777" w:rsidR="00750B76" w:rsidRPr="00423209" w:rsidRDefault="00750B76" w:rsidP="00423209">
            <w:pPr>
              <w:jc w:val="right"/>
              <w:rPr>
                <w:rFonts w:cs="Arial"/>
                <w:b/>
                <w:bCs/>
                <w:color w:val="000000"/>
                <w:sz w:val="18"/>
                <w:szCs w:val="18"/>
              </w:rPr>
            </w:pPr>
            <w:r w:rsidRPr="00423209">
              <w:rPr>
                <w:rFonts w:cs="Arial"/>
                <w:b/>
                <w:bCs/>
                <w:color w:val="000000"/>
                <w:sz w:val="18"/>
                <w:szCs w:val="18"/>
              </w:rPr>
              <w:t>2023</w:t>
            </w:r>
          </w:p>
        </w:tc>
      </w:tr>
      <w:tr w:rsidR="00750B76" w:rsidRPr="00423209" w14:paraId="55899195" w14:textId="77777777" w:rsidTr="00423209">
        <w:trPr>
          <w:trHeight w:val="253"/>
        </w:trPr>
        <w:tc>
          <w:tcPr>
            <w:tcW w:w="5445" w:type="dxa"/>
            <w:vMerge/>
            <w:tcBorders>
              <w:top w:val="single" w:sz="4" w:space="0" w:color="auto"/>
              <w:left w:val="single" w:sz="4" w:space="0" w:color="auto"/>
              <w:bottom w:val="single" w:sz="4" w:space="0" w:color="000000"/>
              <w:right w:val="nil"/>
            </w:tcBorders>
            <w:vAlign w:val="center"/>
            <w:hideMark/>
          </w:tcPr>
          <w:p w14:paraId="7B9F27CF" w14:textId="77777777" w:rsidR="00750B76" w:rsidRPr="00423209" w:rsidRDefault="00750B76" w:rsidP="00423209">
            <w:pPr>
              <w:rPr>
                <w:rFonts w:cs="Arial"/>
                <w:b/>
                <w:bCs/>
                <w:color w:val="000000"/>
                <w:sz w:val="18"/>
                <w:szCs w:val="18"/>
              </w:rPr>
            </w:pPr>
          </w:p>
        </w:tc>
        <w:tc>
          <w:tcPr>
            <w:tcW w:w="1662" w:type="dxa"/>
            <w:tcBorders>
              <w:top w:val="nil"/>
              <w:left w:val="nil"/>
              <w:bottom w:val="single" w:sz="4" w:space="0" w:color="auto"/>
              <w:right w:val="nil"/>
            </w:tcBorders>
            <w:shd w:val="clear" w:color="000000" w:fill="BFBFBF"/>
            <w:vAlign w:val="center"/>
            <w:hideMark/>
          </w:tcPr>
          <w:p w14:paraId="23C7185A" w14:textId="77777777" w:rsidR="00750B76" w:rsidRPr="00423209" w:rsidRDefault="00750B76" w:rsidP="00423209">
            <w:pPr>
              <w:jc w:val="right"/>
              <w:rPr>
                <w:rFonts w:cs="Arial"/>
                <w:b/>
                <w:bCs/>
                <w:color w:val="000000"/>
                <w:sz w:val="18"/>
                <w:szCs w:val="18"/>
              </w:rPr>
            </w:pPr>
            <w:r w:rsidRPr="00423209">
              <w:rPr>
                <w:rFonts w:cs="Arial"/>
                <w:b/>
                <w:bCs/>
                <w:color w:val="000000"/>
                <w:sz w:val="18"/>
                <w:szCs w:val="18"/>
              </w:rPr>
              <w:t>$'000</w:t>
            </w:r>
          </w:p>
        </w:tc>
        <w:tc>
          <w:tcPr>
            <w:tcW w:w="1667" w:type="dxa"/>
            <w:tcBorders>
              <w:top w:val="nil"/>
              <w:left w:val="nil"/>
              <w:bottom w:val="single" w:sz="4" w:space="0" w:color="auto"/>
              <w:right w:val="single" w:sz="4" w:space="0" w:color="auto"/>
            </w:tcBorders>
            <w:shd w:val="clear" w:color="000000" w:fill="BFBFBF"/>
            <w:vAlign w:val="center"/>
            <w:hideMark/>
          </w:tcPr>
          <w:p w14:paraId="27FDFAC1" w14:textId="77777777" w:rsidR="00750B76" w:rsidRPr="00423209" w:rsidRDefault="00750B76" w:rsidP="00423209">
            <w:pPr>
              <w:jc w:val="right"/>
              <w:rPr>
                <w:rFonts w:cs="Arial"/>
                <w:b/>
                <w:bCs/>
                <w:color w:val="000000"/>
                <w:sz w:val="18"/>
                <w:szCs w:val="18"/>
              </w:rPr>
            </w:pPr>
            <w:r w:rsidRPr="00423209">
              <w:rPr>
                <w:rFonts w:cs="Arial"/>
                <w:b/>
                <w:bCs/>
                <w:color w:val="000000"/>
                <w:sz w:val="18"/>
                <w:szCs w:val="18"/>
              </w:rPr>
              <w:t>$'000</w:t>
            </w:r>
          </w:p>
        </w:tc>
      </w:tr>
      <w:tr w:rsidR="00750B76" w:rsidRPr="00423209" w14:paraId="76E50689" w14:textId="77777777" w:rsidTr="00423209">
        <w:trPr>
          <w:trHeight w:val="253"/>
        </w:trPr>
        <w:tc>
          <w:tcPr>
            <w:tcW w:w="5445" w:type="dxa"/>
            <w:tcBorders>
              <w:top w:val="nil"/>
              <w:left w:val="single" w:sz="4" w:space="0" w:color="auto"/>
              <w:bottom w:val="nil"/>
              <w:right w:val="nil"/>
            </w:tcBorders>
            <w:shd w:val="clear" w:color="auto" w:fill="auto"/>
            <w:noWrap/>
            <w:vAlign w:val="bottom"/>
            <w:hideMark/>
          </w:tcPr>
          <w:p w14:paraId="19A2E84F" w14:textId="77777777" w:rsidR="00750B76" w:rsidRPr="00423209" w:rsidRDefault="00750B76" w:rsidP="00423209">
            <w:pPr>
              <w:rPr>
                <w:rFonts w:cs="Arial"/>
                <w:color w:val="000000"/>
                <w:sz w:val="18"/>
                <w:szCs w:val="18"/>
              </w:rPr>
            </w:pPr>
            <w:r w:rsidRPr="00423209">
              <w:rPr>
                <w:rFonts w:cs="Arial"/>
                <w:color w:val="000000"/>
                <w:sz w:val="18"/>
                <w:szCs w:val="18"/>
              </w:rPr>
              <w:t>Opening notified claims</w:t>
            </w:r>
          </w:p>
        </w:tc>
        <w:tc>
          <w:tcPr>
            <w:tcW w:w="1662" w:type="dxa"/>
            <w:tcBorders>
              <w:top w:val="nil"/>
              <w:left w:val="nil"/>
              <w:bottom w:val="nil"/>
              <w:right w:val="nil"/>
            </w:tcBorders>
            <w:shd w:val="clear" w:color="000000" w:fill="F2F2F2"/>
            <w:noWrap/>
            <w:vAlign w:val="bottom"/>
            <w:hideMark/>
          </w:tcPr>
          <w:p w14:paraId="19B6D6C0" w14:textId="77777777" w:rsidR="00750B76" w:rsidRPr="00423209" w:rsidRDefault="00750B76" w:rsidP="00423209">
            <w:pPr>
              <w:jc w:val="right"/>
              <w:rPr>
                <w:rFonts w:cs="Arial"/>
                <w:color w:val="000000"/>
                <w:sz w:val="18"/>
                <w:szCs w:val="18"/>
              </w:rPr>
            </w:pPr>
            <w:r w:rsidRPr="00423209">
              <w:rPr>
                <w:rFonts w:cs="Arial"/>
                <w:color w:val="000000"/>
                <w:sz w:val="18"/>
                <w:szCs w:val="18"/>
              </w:rPr>
              <w:t>1,903</w:t>
            </w:r>
          </w:p>
        </w:tc>
        <w:tc>
          <w:tcPr>
            <w:tcW w:w="1667" w:type="dxa"/>
            <w:tcBorders>
              <w:top w:val="nil"/>
              <w:left w:val="nil"/>
              <w:bottom w:val="nil"/>
              <w:right w:val="single" w:sz="4" w:space="0" w:color="auto"/>
            </w:tcBorders>
            <w:shd w:val="clear" w:color="auto" w:fill="auto"/>
            <w:noWrap/>
            <w:vAlign w:val="bottom"/>
            <w:hideMark/>
          </w:tcPr>
          <w:p w14:paraId="16593222" w14:textId="77777777" w:rsidR="00750B76" w:rsidRPr="00423209" w:rsidRDefault="00750B76" w:rsidP="00423209">
            <w:pPr>
              <w:jc w:val="right"/>
              <w:rPr>
                <w:rFonts w:cs="Arial"/>
                <w:color w:val="000000"/>
                <w:sz w:val="18"/>
                <w:szCs w:val="18"/>
              </w:rPr>
            </w:pPr>
            <w:r w:rsidRPr="00423209">
              <w:rPr>
                <w:rFonts w:cs="Arial"/>
                <w:color w:val="000000"/>
                <w:sz w:val="18"/>
                <w:szCs w:val="18"/>
              </w:rPr>
              <w:t>3,777</w:t>
            </w:r>
          </w:p>
        </w:tc>
      </w:tr>
      <w:tr w:rsidR="00750B76" w:rsidRPr="00423209" w14:paraId="090B51F5" w14:textId="77777777" w:rsidTr="00423209">
        <w:trPr>
          <w:trHeight w:val="253"/>
        </w:trPr>
        <w:tc>
          <w:tcPr>
            <w:tcW w:w="5445" w:type="dxa"/>
            <w:tcBorders>
              <w:top w:val="nil"/>
              <w:left w:val="single" w:sz="4" w:space="0" w:color="auto"/>
              <w:bottom w:val="nil"/>
              <w:right w:val="nil"/>
            </w:tcBorders>
            <w:shd w:val="clear" w:color="auto" w:fill="auto"/>
            <w:noWrap/>
            <w:vAlign w:val="bottom"/>
            <w:hideMark/>
          </w:tcPr>
          <w:p w14:paraId="4B389AD9" w14:textId="77777777" w:rsidR="00750B76" w:rsidRPr="00423209" w:rsidRDefault="00750B76" w:rsidP="00423209">
            <w:pPr>
              <w:rPr>
                <w:rFonts w:cs="Arial"/>
                <w:color w:val="000000"/>
                <w:sz w:val="18"/>
                <w:szCs w:val="18"/>
              </w:rPr>
            </w:pPr>
            <w:r w:rsidRPr="00423209">
              <w:rPr>
                <w:rFonts w:cs="Arial"/>
                <w:color w:val="000000"/>
                <w:sz w:val="18"/>
                <w:szCs w:val="18"/>
              </w:rPr>
              <w:t>Add notified claims (net of reversals)</w:t>
            </w:r>
          </w:p>
        </w:tc>
        <w:tc>
          <w:tcPr>
            <w:tcW w:w="1662" w:type="dxa"/>
            <w:tcBorders>
              <w:top w:val="nil"/>
              <w:left w:val="nil"/>
              <w:bottom w:val="nil"/>
              <w:right w:val="nil"/>
            </w:tcBorders>
            <w:shd w:val="clear" w:color="000000" w:fill="F2F2F2"/>
            <w:noWrap/>
            <w:vAlign w:val="bottom"/>
            <w:hideMark/>
          </w:tcPr>
          <w:p w14:paraId="55995205" w14:textId="77777777" w:rsidR="00750B76" w:rsidRPr="00423209" w:rsidRDefault="00750B76" w:rsidP="00423209">
            <w:pPr>
              <w:jc w:val="right"/>
              <w:rPr>
                <w:rFonts w:cs="Arial"/>
                <w:color w:val="000000"/>
                <w:sz w:val="18"/>
                <w:szCs w:val="18"/>
              </w:rPr>
            </w:pPr>
            <w:r w:rsidRPr="00423209">
              <w:rPr>
                <w:rFonts w:cs="Arial"/>
                <w:color w:val="000000"/>
                <w:sz w:val="18"/>
                <w:szCs w:val="18"/>
              </w:rPr>
              <w:t>2,348</w:t>
            </w:r>
          </w:p>
        </w:tc>
        <w:tc>
          <w:tcPr>
            <w:tcW w:w="1667" w:type="dxa"/>
            <w:tcBorders>
              <w:top w:val="nil"/>
              <w:left w:val="nil"/>
              <w:bottom w:val="nil"/>
              <w:right w:val="single" w:sz="4" w:space="0" w:color="auto"/>
            </w:tcBorders>
            <w:shd w:val="clear" w:color="auto" w:fill="auto"/>
            <w:noWrap/>
            <w:vAlign w:val="bottom"/>
            <w:hideMark/>
          </w:tcPr>
          <w:p w14:paraId="75EC65D3" w14:textId="77777777" w:rsidR="00750B76" w:rsidRPr="00423209" w:rsidRDefault="00750B76" w:rsidP="00423209">
            <w:pPr>
              <w:jc w:val="right"/>
              <w:rPr>
                <w:rFonts w:cs="Arial"/>
                <w:color w:val="000000"/>
                <w:sz w:val="18"/>
                <w:szCs w:val="18"/>
              </w:rPr>
            </w:pPr>
            <w:r w:rsidRPr="00423209">
              <w:rPr>
                <w:rFonts w:cs="Arial"/>
                <w:color w:val="000000"/>
                <w:sz w:val="18"/>
                <w:szCs w:val="18"/>
              </w:rPr>
              <w:t>973</w:t>
            </w:r>
          </w:p>
        </w:tc>
      </w:tr>
      <w:tr w:rsidR="00750B76" w:rsidRPr="00423209" w14:paraId="3D757C07" w14:textId="77777777" w:rsidTr="00423209">
        <w:trPr>
          <w:trHeight w:val="253"/>
        </w:trPr>
        <w:tc>
          <w:tcPr>
            <w:tcW w:w="5445" w:type="dxa"/>
            <w:tcBorders>
              <w:top w:val="nil"/>
              <w:left w:val="single" w:sz="4" w:space="0" w:color="auto"/>
              <w:bottom w:val="nil"/>
              <w:right w:val="nil"/>
            </w:tcBorders>
            <w:shd w:val="clear" w:color="auto" w:fill="auto"/>
            <w:noWrap/>
            <w:vAlign w:val="bottom"/>
            <w:hideMark/>
          </w:tcPr>
          <w:p w14:paraId="1253D2B0" w14:textId="77777777" w:rsidR="00750B76" w:rsidRPr="00423209" w:rsidRDefault="00750B76" w:rsidP="00423209">
            <w:pPr>
              <w:rPr>
                <w:rFonts w:cs="Arial"/>
                <w:color w:val="000000"/>
                <w:sz w:val="18"/>
                <w:szCs w:val="18"/>
              </w:rPr>
            </w:pPr>
            <w:r w:rsidRPr="00423209">
              <w:rPr>
                <w:rFonts w:cs="Arial"/>
                <w:color w:val="000000"/>
                <w:sz w:val="18"/>
                <w:szCs w:val="18"/>
              </w:rPr>
              <w:t>Less payment of notified claims</w:t>
            </w:r>
          </w:p>
        </w:tc>
        <w:tc>
          <w:tcPr>
            <w:tcW w:w="1662" w:type="dxa"/>
            <w:tcBorders>
              <w:top w:val="nil"/>
              <w:left w:val="nil"/>
              <w:bottom w:val="nil"/>
              <w:right w:val="nil"/>
            </w:tcBorders>
            <w:shd w:val="clear" w:color="000000" w:fill="F2F2F2"/>
            <w:noWrap/>
            <w:vAlign w:val="bottom"/>
            <w:hideMark/>
          </w:tcPr>
          <w:p w14:paraId="34C663A2" w14:textId="77777777" w:rsidR="00750B76" w:rsidRPr="00423209" w:rsidRDefault="00750B76" w:rsidP="00423209">
            <w:pPr>
              <w:jc w:val="right"/>
              <w:rPr>
                <w:rFonts w:cs="Arial"/>
                <w:color w:val="000000"/>
                <w:sz w:val="18"/>
                <w:szCs w:val="18"/>
              </w:rPr>
            </w:pPr>
            <w:r w:rsidRPr="00423209">
              <w:rPr>
                <w:rFonts w:cs="Arial"/>
                <w:color w:val="000000"/>
                <w:sz w:val="18"/>
                <w:szCs w:val="18"/>
              </w:rPr>
              <w:t>(2,008)</w:t>
            </w:r>
          </w:p>
        </w:tc>
        <w:tc>
          <w:tcPr>
            <w:tcW w:w="1667" w:type="dxa"/>
            <w:tcBorders>
              <w:top w:val="nil"/>
              <w:left w:val="nil"/>
              <w:bottom w:val="nil"/>
              <w:right w:val="single" w:sz="4" w:space="0" w:color="auto"/>
            </w:tcBorders>
            <w:shd w:val="clear" w:color="auto" w:fill="auto"/>
            <w:noWrap/>
            <w:vAlign w:val="bottom"/>
            <w:hideMark/>
          </w:tcPr>
          <w:p w14:paraId="39E91272" w14:textId="77777777" w:rsidR="00750B76" w:rsidRPr="00423209" w:rsidRDefault="00750B76" w:rsidP="00423209">
            <w:pPr>
              <w:jc w:val="right"/>
              <w:rPr>
                <w:rFonts w:cs="Arial"/>
                <w:color w:val="000000"/>
                <w:sz w:val="18"/>
                <w:szCs w:val="18"/>
              </w:rPr>
            </w:pPr>
            <w:r w:rsidRPr="00423209">
              <w:rPr>
                <w:rFonts w:cs="Arial"/>
                <w:color w:val="000000"/>
                <w:sz w:val="18"/>
                <w:szCs w:val="18"/>
              </w:rPr>
              <w:t>(2,847)</w:t>
            </w:r>
          </w:p>
        </w:tc>
      </w:tr>
      <w:tr w:rsidR="00750B76" w:rsidRPr="00423209" w14:paraId="66E4947D" w14:textId="77777777" w:rsidTr="00423209">
        <w:trPr>
          <w:trHeight w:val="253"/>
        </w:trPr>
        <w:tc>
          <w:tcPr>
            <w:tcW w:w="5445" w:type="dxa"/>
            <w:tcBorders>
              <w:top w:val="single" w:sz="4" w:space="0" w:color="auto"/>
              <w:left w:val="single" w:sz="4" w:space="0" w:color="auto"/>
              <w:bottom w:val="single" w:sz="4" w:space="0" w:color="auto"/>
              <w:right w:val="nil"/>
            </w:tcBorders>
            <w:shd w:val="clear" w:color="000000" w:fill="BFBFBF"/>
            <w:noWrap/>
            <w:vAlign w:val="bottom"/>
            <w:hideMark/>
          </w:tcPr>
          <w:p w14:paraId="5F23DF80" w14:textId="77777777" w:rsidR="00750B76" w:rsidRPr="00423209" w:rsidRDefault="00750B76" w:rsidP="00423209">
            <w:pPr>
              <w:rPr>
                <w:rFonts w:cs="Arial"/>
                <w:b/>
                <w:bCs/>
                <w:color w:val="000000"/>
                <w:sz w:val="18"/>
                <w:szCs w:val="18"/>
              </w:rPr>
            </w:pPr>
            <w:r w:rsidRPr="00423209">
              <w:rPr>
                <w:rFonts w:cs="Arial"/>
                <w:b/>
                <w:bCs/>
                <w:color w:val="000000"/>
                <w:sz w:val="18"/>
                <w:szCs w:val="18"/>
              </w:rPr>
              <w:t>Total provision for notified claims</w:t>
            </w:r>
          </w:p>
        </w:tc>
        <w:tc>
          <w:tcPr>
            <w:tcW w:w="1662" w:type="dxa"/>
            <w:tcBorders>
              <w:top w:val="single" w:sz="4" w:space="0" w:color="auto"/>
              <w:left w:val="nil"/>
              <w:bottom w:val="single" w:sz="4" w:space="0" w:color="auto"/>
              <w:right w:val="nil"/>
            </w:tcBorders>
            <w:shd w:val="clear" w:color="000000" w:fill="BFBFBF"/>
            <w:noWrap/>
            <w:vAlign w:val="bottom"/>
            <w:hideMark/>
          </w:tcPr>
          <w:p w14:paraId="7E420BDC" w14:textId="77777777" w:rsidR="00750B76" w:rsidRPr="00423209" w:rsidRDefault="00750B76" w:rsidP="00423209">
            <w:pPr>
              <w:jc w:val="right"/>
              <w:rPr>
                <w:rFonts w:cs="Arial"/>
                <w:b/>
                <w:bCs/>
                <w:color w:val="000000"/>
                <w:sz w:val="18"/>
                <w:szCs w:val="18"/>
              </w:rPr>
            </w:pPr>
            <w:r w:rsidRPr="00423209">
              <w:rPr>
                <w:rFonts w:cs="Arial"/>
                <w:b/>
                <w:bCs/>
                <w:color w:val="000000"/>
                <w:sz w:val="18"/>
                <w:szCs w:val="18"/>
              </w:rPr>
              <w:t>2,243</w:t>
            </w:r>
          </w:p>
        </w:tc>
        <w:tc>
          <w:tcPr>
            <w:tcW w:w="1667" w:type="dxa"/>
            <w:tcBorders>
              <w:top w:val="single" w:sz="4" w:space="0" w:color="auto"/>
              <w:left w:val="nil"/>
              <w:bottom w:val="single" w:sz="4" w:space="0" w:color="auto"/>
              <w:right w:val="single" w:sz="4" w:space="0" w:color="auto"/>
            </w:tcBorders>
            <w:shd w:val="clear" w:color="000000" w:fill="BFBFBF"/>
            <w:noWrap/>
            <w:vAlign w:val="bottom"/>
            <w:hideMark/>
          </w:tcPr>
          <w:p w14:paraId="46CDF95F" w14:textId="77777777" w:rsidR="00750B76" w:rsidRPr="00423209" w:rsidRDefault="00750B76" w:rsidP="00423209">
            <w:pPr>
              <w:jc w:val="right"/>
              <w:rPr>
                <w:rFonts w:cs="Arial"/>
                <w:b/>
                <w:bCs/>
                <w:color w:val="000000"/>
                <w:sz w:val="18"/>
                <w:szCs w:val="18"/>
              </w:rPr>
            </w:pPr>
            <w:r w:rsidRPr="00423209">
              <w:rPr>
                <w:rFonts w:cs="Arial"/>
                <w:b/>
                <w:bCs/>
                <w:color w:val="000000"/>
                <w:sz w:val="18"/>
                <w:szCs w:val="18"/>
              </w:rPr>
              <w:t>1,903</w:t>
            </w:r>
          </w:p>
        </w:tc>
      </w:tr>
    </w:tbl>
    <w:p w14:paraId="6A217D96" w14:textId="77777777" w:rsidR="00750B76" w:rsidRDefault="00750B76">
      <w:pPr>
        <w:rPr>
          <w:b/>
          <w:sz w:val="28"/>
          <w:szCs w:val="28"/>
        </w:rPr>
      </w:pPr>
      <w:r>
        <w:rPr>
          <w:sz w:val="28"/>
          <w:szCs w:val="28"/>
        </w:rPr>
        <w:br w:type="page"/>
      </w:r>
    </w:p>
    <w:p w14:paraId="21DBDF33" w14:textId="77777777" w:rsidR="00750B76" w:rsidRPr="0052159A" w:rsidRDefault="00750B76" w:rsidP="00B3447F">
      <w:pPr>
        <w:pStyle w:val="Header"/>
        <w:tabs>
          <w:tab w:val="clear" w:pos="4513"/>
          <w:tab w:val="clear" w:pos="9026"/>
        </w:tabs>
        <w:spacing w:before="240" w:after="240"/>
        <w:ind w:left="709" w:hanging="709"/>
        <w:jc w:val="both"/>
        <w:rPr>
          <w:sz w:val="28"/>
          <w:szCs w:val="28"/>
        </w:rPr>
      </w:pPr>
      <w:r w:rsidRPr="00424835">
        <w:rPr>
          <w:sz w:val="28"/>
          <w:szCs w:val="28"/>
        </w:rPr>
        <w:lastRenderedPageBreak/>
        <w:t>D1</w:t>
      </w:r>
      <w:r w:rsidRPr="00424835">
        <w:rPr>
          <w:sz w:val="28"/>
          <w:szCs w:val="28"/>
        </w:rPr>
        <w:tab/>
        <w:t>CRITICAL</w:t>
      </w:r>
      <w:r w:rsidRPr="0052159A">
        <w:rPr>
          <w:sz w:val="28"/>
          <w:szCs w:val="28"/>
        </w:rPr>
        <w:t xml:space="preserve"> ACCOUNTING ESTIMATES AND JUDGEMENTS</w:t>
      </w:r>
    </w:p>
    <w:p w14:paraId="0B0E7D19" w14:textId="77777777" w:rsidR="00750B76" w:rsidRPr="00DB73EE" w:rsidRDefault="00750B76" w:rsidP="00BF205C">
      <w:pPr>
        <w:pStyle w:val="Header"/>
        <w:tabs>
          <w:tab w:val="clear" w:pos="4513"/>
          <w:tab w:val="clear" w:pos="9026"/>
        </w:tabs>
        <w:spacing w:before="240"/>
        <w:rPr>
          <w:b w:val="0"/>
          <w:sz w:val="18"/>
          <w:szCs w:val="18"/>
        </w:rPr>
      </w:pPr>
      <w:r w:rsidRPr="00DB73EE">
        <w:rPr>
          <w:b w:val="0"/>
          <w:sz w:val="18"/>
          <w:szCs w:val="18"/>
        </w:rPr>
        <w:t>The preparation of the financial report requires the making of estimations and assumptions that affect the recognised amounts of claims liabilities.</w:t>
      </w:r>
      <w:r>
        <w:rPr>
          <w:b w:val="0"/>
          <w:sz w:val="18"/>
          <w:szCs w:val="18"/>
        </w:rPr>
        <w:t xml:space="preserve">  The estimates and associated </w:t>
      </w:r>
      <w:r w:rsidRPr="00DB73EE">
        <w:rPr>
          <w:b w:val="0"/>
          <w:sz w:val="18"/>
          <w:szCs w:val="18"/>
        </w:rPr>
        <w:t>assumptions are based on historical experience and various other factors that are believed to be reasonable under the circumstances, including likely assessments of each claim based on facts present.  Actual results may differ from these estimates.</w:t>
      </w:r>
    </w:p>
    <w:p w14:paraId="45E1EC31" w14:textId="77777777" w:rsidR="00750B76" w:rsidRDefault="00750B76" w:rsidP="00BF205C">
      <w:pPr>
        <w:pStyle w:val="Header"/>
        <w:spacing w:before="240"/>
        <w:rPr>
          <w:b w:val="0"/>
          <w:sz w:val="18"/>
          <w:szCs w:val="18"/>
        </w:rPr>
      </w:pPr>
      <w:r w:rsidRPr="00DB73EE">
        <w:rPr>
          <w:b w:val="0"/>
          <w:sz w:val="18"/>
          <w:szCs w:val="18"/>
        </w:rPr>
        <w:t xml:space="preserve">The estimates and underlying assumptions are reviewed on an ongoing </w:t>
      </w:r>
      <w:r>
        <w:rPr>
          <w:b w:val="0"/>
          <w:sz w:val="18"/>
          <w:szCs w:val="18"/>
        </w:rPr>
        <w:t>basis</w:t>
      </w:r>
      <w:r w:rsidRPr="00DB73EE">
        <w:rPr>
          <w:b w:val="0"/>
          <w:sz w:val="18"/>
          <w:szCs w:val="18"/>
        </w:rPr>
        <w:t>.  Revisions to accounting estimates are recognised in the period in which the estimate is revised if the revision affects only that period or in the period of the revision and future periods if the revision affects both current and future periods.</w:t>
      </w:r>
    </w:p>
    <w:p w14:paraId="072EF1EA" w14:textId="77777777" w:rsidR="00750B76" w:rsidRPr="00F81C20" w:rsidRDefault="00750B76" w:rsidP="00BF205C">
      <w:pPr>
        <w:pStyle w:val="Header"/>
        <w:tabs>
          <w:tab w:val="clear" w:pos="4513"/>
          <w:tab w:val="clear" w:pos="9026"/>
        </w:tabs>
        <w:spacing w:before="240"/>
        <w:rPr>
          <w:b w:val="0"/>
          <w:sz w:val="18"/>
          <w:szCs w:val="18"/>
        </w:rPr>
      </w:pPr>
      <w:r>
        <w:rPr>
          <w:b w:val="0"/>
          <w:sz w:val="18"/>
          <w:szCs w:val="18"/>
        </w:rPr>
        <w:t>Other than provision for notified claims disclosed in Note C6, the entity has made no judgements or assumptions which may cause a material adjustment to the carrying amounts of assets and liabilities within the next reporting period.</w:t>
      </w:r>
    </w:p>
    <w:p w14:paraId="2F0356E1" w14:textId="77777777" w:rsidR="00750B76" w:rsidRDefault="00750B76">
      <w:pPr>
        <w:rPr>
          <w:b/>
          <w:sz w:val="18"/>
          <w:szCs w:val="18"/>
        </w:rPr>
      </w:pPr>
    </w:p>
    <w:p w14:paraId="2E28CA69" w14:textId="77777777" w:rsidR="00750B76" w:rsidRDefault="00750B76" w:rsidP="008208DF">
      <w:pPr>
        <w:pStyle w:val="Header"/>
        <w:spacing w:before="240"/>
        <w:ind w:left="709" w:hanging="709"/>
        <w:rPr>
          <w:b w:val="0"/>
          <w:sz w:val="18"/>
          <w:szCs w:val="18"/>
        </w:rPr>
      </w:pPr>
      <w:r>
        <w:rPr>
          <w:sz w:val="28"/>
          <w:szCs w:val="28"/>
        </w:rPr>
        <w:t>D2</w:t>
      </w:r>
      <w:r>
        <w:rPr>
          <w:sz w:val="28"/>
          <w:szCs w:val="28"/>
        </w:rPr>
        <w:tab/>
        <w:t>FINANCIAL INSTRUMENTS AND FINANCIAL RISK MANAGEMENT</w:t>
      </w:r>
    </w:p>
    <w:p w14:paraId="6DE9DB5C" w14:textId="77777777" w:rsidR="00750B76" w:rsidRDefault="00750B76" w:rsidP="00BF205C">
      <w:pPr>
        <w:pStyle w:val="Header"/>
        <w:tabs>
          <w:tab w:val="clear" w:pos="4513"/>
          <w:tab w:val="clear" w:pos="9026"/>
        </w:tabs>
        <w:spacing w:before="120"/>
        <w:rPr>
          <w:sz w:val="18"/>
          <w:szCs w:val="18"/>
        </w:rPr>
      </w:pPr>
      <w:r w:rsidRPr="00277B73">
        <w:rPr>
          <w:sz w:val="18"/>
          <w:szCs w:val="18"/>
        </w:rPr>
        <w:t>Recognition</w:t>
      </w:r>
      <w:r>
        <w:rPr>
          <w:sz w:val="18"/>
          <w:szCs w:val="18"/>
        </w:rPr>
        <w:t xml:space="preserve"> of Financial Instruments </w:t>
      </w:r>
    </w:p>
    <w:p w14:paraId="3F91419F" w14:textId="77777777" w:rsidR="00750B76" w:rsidRDefault="00750B76" w:rsidP="00BF205C">
      <w:pPr>
        <w:pStyle w:val="Header"/>
        <w:tabs>
          <w:tab w:val="clear" w:pos="4513"/>
          <w:tab w:val="clear" w:pos="9026"/>
        </w:tabs>
        <w:rPr>
          <w:b w:val="0"/>
          <w:sz w:val="18"/>
          <w:szCs w:val="18"/>
        </w:rPr>
      </w:pPr>
    </w:p>
    <w:p w14:paraId="428F4B80" w14:textId="77777777" w:rsidR="00750B76" w:rsidRPr="00200158" w:rsidRDefault="00750B76" w:rsidP="00BF205C">
      <w:pPr>
        <w:pStyle w:val="Header"/>
        <w:tabs>
          <w:tab w:val="clear" w:pos="4513"/>
          <w:tab w:val="clear" w:pos="9026"/>
        </w:tabs>
        <w:rPr>
          <w:b w:val="0"/>
          <w:sz w:val="18"/>
          <w:szCs w:val="18"/>
        </w:rPr>
      </w:pPr>
      <w:r w:rsidRPr="00200158">
        <w:rPr>
          <w:b w:val="0"/>
          <w:sz w:val="18"/>
          <w:szCs w:val="18"/>
        </w:rPr>
        <w:t>Financial assets and financial liabilities are recognised in the Statement of Financial Position when the Fund becomes party to the contractual provisions of the financial instrument.</w:t>
      </w:r>
    </w:p>
    <w:p w14:paraId="0E504612" w14:textId="77777777" w:rsidR="00750B76" w:rsidRDefault="00750B76" w:rsidP="00BF205C">
      <w:pPr>
        <w:pStyle w:val="Header"/>
        <w:tabs>
          <w:tab w:val="clear" w:pos="4513"/>
          <w:tab w:val="clear" w:pos="9026"/>
        </w:tabs>
        <w:rPr>
          <w:b w:val="0"/>
          <w:sz w:val="18"/>
          <w:szCs w:val="18"/>
        </w:rPr>
      </w:pPr>
    </w:p>
    <w:p w14:paraId="389CC87A" w14:textId="77777777" w:rsidR="00750B76" w:rsidRDefault="00750B76" w:rsidP="00BF205C">
      <w:pPr>
        <w:pStyle w:val="Header"/>
        <w:tabs>
          <w:tab w:val="clear" w:pos="4513"/>
          <w:tab w:val="clear" w:pos="9026"/>
        </w:tabs>
        <w:rPr>
          <w:b w:val="0"/>
          <w:sz w:val="18"/>
          <w:szCs w:val="18"/>
        </w:rPr>
      </w:pPr>
      <w:r w:rsidRPr="00277B73">
        <w:rPr>
          <w:sz w:val="18"/>
          <w:szCs w:val="18"/>
        </w:rPr>
        <w:t>Classification</w:t>
      </w:r>
      <w:r>
        <w:rPr>
          <w:sz w:val="18"/>
          <w:szCs w:val="18"/>
        </w:rPr>
        <w:t xml:space="preserve"> of Financial Instruments</w:t>
      </w:r>
      <w:r w:rsidRPr="001517F2">
        <w:rPr>
          <w:b w:val="0"/>
          <w:sz w:val="18"/>
          <w:szCs w:val="18"/>
        </w:rPr>
        <w:t xml:space="preserve"> </w:t>
      </w:r>
    </w:p>
    <w:p w14:paraId="71C3C30A" w14:textId="77777777" w:rsidR="00750B76" w:rsidRDefault="00750B76" w:rsidP="00BF205C">
      <w:pPr>
        <w:pStyle w:val="Header"/>
        <w:tabs>
          <w:tab w:val="clear" w:pos="4513"/>
          <w:tab w:val="clear" w:pos="9026"/>
        </w:tabs>
        <w:rPr>
          <w:b w:val="0"/>
          <w:sz w:val="18"/>
          <w:szCs w:val="18"/>
        </w:rPr>
      </w:pPr>
    </w:p>
    <w:p w14:paraId="7E1E44D9" w14:textId="77777777" w:rsidR="00750B76" w:rsidRPr="00277B73" w:rsidRDefault="00750B76" w:rsidP="00BF205C">
      <w:pPr>
        <w:pStyle w:val="Header"/>
        <w:tabs>
          <w:tab w:val="clear" w:pos="4513"/>
          <w:tab w:val="clear" w:pos="9026"/>
        </w:tabs>
        <w:rPr>
          <w:b w:val="0"/>
          <w:sz w:val="18"/>
          <w:szCs w:val="18"/>
        </w:rPr>
      </w:pPr>
      <w:r w:rsidRPr="00277B73">
        <w:rPr>
          <w:b w:val="0"/>
          <w:sz w:val="18"/>
          <w:szCs w:val="18"/>
        </w:rPr>
        <w:t>Financial instruments are classified as follows:</w:t>
      </w:r>
    </w:p>
    <w:p w14:paraId="6A444086" w14:textId="77777777" w:rsidR="00750B76" w:rsidRPr="00277B73" w:rsidRDefault="00750B76" w:rsidP="00750B76">
      <w:pPr>
        <w:pStyle w:val="Header"/>
        <w:numPr>
          <w:ilvl w:val="0"/>
          <w:numId w:val="67"/>
        </w:numPr>
        <w:tabs>
          <w:tab w:val="clear" w:pos="4513"/>
          <w:tab w:val="clear" w:pos="9026"/>
        </w:tabs>
        <w:spacing w:before="120" w:line="276" w:lineRule="auto"/>
        <w:rPr>
          <w:b w:val="0"/>
          <w:sz w:val="18"/>
          <w:szCs w:val="18"/>
        </w:rPr>
      </w:pPr>
      <w:r w:rsidRPr="00277B73">
        <w:rPr>
          <w:b w:val="0"/>
          <w:sz w:val="18"/>
          <w:szCs w:val="18"/>
        </w:rPr>
        <w:t xml:space="preserve">Cash and cash equivalents </w:t>
      </w:r>
      <w:r>
        <w:rPr>
          <w:b w:val="0"/>
          <w:sz w:val="18"/>
          <w:szCs w:val="18"/>
        </w:rPr>
        <w:t>(see note C1)</w:t>
      </w:r>
    </w:p>
    <w:p w14:paraId="576C5315" w14:textId="77777777" w:rsidR="00750B76" w:rsidRPr="00277B73" w:rsidRDefault="00750B76" w:rsidP="00750B76">
      <w:pPr>
        <w:pStyle w:val="Header"/>
        <w:numPr>
          <w:ilvl w:val="0"/>
          <w:numId w:val="67"/>
        </w:numPr>
        <w:tabs>
          <w:tab w:val="clear" w:pos="4513"/>
          <w:tab w:val="clear" w:pos="9026"/>
        </w:tabs>
        <w:spacing w:line="276" w:lineRule="auto"/>
        <w:ind w:left="357" w:hanging="357"/>
        <w:rPr>
          <w:b w:val="0"/>
          <w:sz w:val="18"/>
          <w:szCs w:val="18"/>
        </w:rPr>
      </w:pPr>
      <w:r w:rsidRPr="00277B73">
        <w:rPr>
          <w:b w:val="0"/>
          <w:sz w:val="18"/>
          <w:szCs w:val="18"/>
        </w:rPr>
        <w:t>Receivables – held at amortised cost</w:t>
      </w:r>
      <w:r>
        <w:rPr>
          <w:b w:val="0"/>
          <w:sz w:val="18"/>
          <w:szCs w:val="18"/>
        </w:rPr>
        <w:t xml:space="preserve"> (see note C2)</w:t>
      </w:r>
    </w:p>
    <w:p w14:paraId="71BC36E0" w14:textId="77777777" w:rsidR="00750B76" w:rsidRPr="00277B73" w:rsidRDefault="00750B76" w:rsidP="00750B76">
      <w:pPr>
        <w:pStyle w:val="Header"/>
        <w:numPr>
          <w:ilvl w:val="0"/>
          <w:numId w:val="67"/>
        </w:numPr>
        <w:tabs>
          <w:tab w:val="clear" w:pos="4513"/>
          <w:tab w:val="clear" w:pos="9026"/>
        </w:tabs>
        <w:spacing w:line="276" w:lineRule="auto"/>
        <w:ind w:left="357" w:hanging="357"/>
        <w:rPr>
          <w:b w:val="0"/>
          <w:sz w:val="18"/>
          <w:szCs w:val="18"/>
        </w:rPr>
      </w:pPr>
      <w:r w:rsidRPr="00277B73">
        <w:rPr>
          <w:b w:val="0"/>
          <w:sz w:val="18"/>
          <w:szCs w:val="18"/>
        </w:rPr>
        <w:t>Investments – f</w:t>
      </w:r>
      <w:r>
        <w:rPr>
          <w:b w:val="0"/>
          <w:sz w:val="18"/>
          <w:szCs w:val="18"/>
        </w:rPr>
        <w:t>air value through profit or loss (see note C3)</w:t>
      </w:r>
    </w:p>
    <w:p w14:paraId="5C921EF1" w14:textId="77777777" w:rsidR="00750B76" w:rsidRPr="00277B73" w:rsidRDefault="00750B76" w:rsidP="00750B76">
      <w:pPr>
        <w:pStyle w:val="Header"/>
        <w:numPr>
          <w:ilvl w:val="0"/>
          <w:numId w:val="67"/>
        </w:numPr>
        <w:tabs>
          <w:tab w:val="clear" w:pos="4513"/>
          <w:tab w:val="clear" w:pos="9026"/>
        </w:tabs>
        <w:spacing w:line="276" w:lineRule="auto"/>
        <w:rPr>
          <w:b w:val="0"/>
          <w:sz w:val="18"/>
          <w:szCs w:val="18"/>
        </w:rPr>
      </w:pPr>
      <w:r w:rsidRPr="00277B73">
        <w:rPr>
          <w:b w:val="0"/>
          <w:sz w:val="18"/>
          <w:szCs w:val="18"/>
        </w:rPr>
        <w:t>Payables</w:t>
      </w:r>
      <w:r>
        <w:rPr>
          <w:b w:val="0"/>
          <w:sz w:val="18"/>
          <w:szCs w:val="18"/>
        </w:rPr>
        <w:t xml:space="preserve"> </w:t>
      </w:r>
      <w:r w:rsidRPr="00277B73">
        <w:rPr>
          <w:b w:val="0"/>
          <w:sz w:val="18"/>
          <w:szCs w:val="18"/>
        </w:rPr>
        <w:t>– held at amortised cost</w:t>
      </w:r>
      <w:r>
        <w:rPr>
          <w:b w:val="0"/>
          <w:sz w:val="18"/>
          <w:szCs w:val="18"/>
        </w:rPr>
        <w:t xml:space="preserve"> (see note C4)</w:t>
      </w:r>
    </w:p>
    <w:p w14:paraId="6CB9EF38" w14:textId="77777777" w:rsidR="00750B76" w:rsidRPr="001517F2" w:rsidRDefault="00750B76" w:rsidP="00BF205C">
      <w:pPr>
        <w:pStyle w:val="Header"/>
        <w:tabs>
          <w:tab w:val="clear" w:pos="4513"/>
          <w:tab w:val="clear" w:pos="9026"/>
        </w:tabs>
        <w:spacing w:before="240"/>
        <w:rPr>
          <w:b w:val="0"/>
          <w:sz w:val="18"/>
          <w:szCs w:val="18"/>
        </w:rPr>
      </w:pPr>
      <w:r>
        <w:rPr>
          <w:b w:val="0"/>
          <w:sz w:val="18"/>
          <w:szCs w:val="18"/>
        </w:rPr>
        <w:t>The Fund does not enter into transactions for speculative purposes, nor for hedging.</w:t>
      </w:r>
      <w:r w:rsidRPr="00D85C03">
        <w:rPr>
          <w:b w:val="0"/>
          <w:sz w:val="18"/>
          <w:szCs w:val="18"/>
        </w:rPr>
        <w:t xml:space="preserve"> </w:t>
      </w:r>
      <w:r>
        <w:rPr>
          <w:b w:val="0"/>
          <w:sz w:val="18"/>
          <w:szCs w:val="18"/>
        </w:rPr>
        <w:t>The Fund’s financial instruments consist mainly of deposits with banks and investment in managed funds.</w:t>
      </w:r>
    </w:p>
    <w:p w14:paraId="341B3839" w14:textId="77777777" w:rsidR="00750B76" w:rsidRPr="00D228DD" w:rsidRDefault="00750B76" w:rsidP="00521C0F">
      <w:pPr>
        <w:pStyle w:val="Header"/>
        <w:tabs>
          <w:tab w:val="clear" w:pos="4513"/>
          <w:tab w:val="clear" w:pos="9026"/>
        </w:tabs>
        <w:spacing w:before="240"/>
        <w:rPr>
          <w:sz w:val="18"/>
          <w:szCs w:val="18"/>
        </w:rPr>
      </w:pPr>
      <w:r w:rsidRPr="00D228DD">
        <w:rPr>
          <w:sz w:val="18"/>
          <w:szCs w:val="18"/>
        </w:rPr>
        <w:t>Financial risk</w:t>
      </w:r>
    </w:p>
    <w:p w14:paraId="1348A65F" w14:textId="77777777" w:rsidR="00750B76" w:rsidRDefault="00750B76" w:rsidP="00521C0F">
      <w:pPr>
        <w:pStyle w:val="Header"/>
        <w:tabs>
          <w:tab w:val="clear" w:pos="4513"/>
          <w:tab w:val="clear" w:pos="9026"/>
        </w:tabs>
        <w:spacing w:before="240"/>
        <w:rPr>
          <w:b w:val="0"/>
          <w:sz w:val="18"/>
          <w:szCs w:val="18"/>
        </w:rPr>
      </w:pPr>
      <w:r>
        <w:rPr>
          <w:b w:val="0"/>
          <w:sz w:val="18"/>
          <w:szCs w:val="18"/>
        </w:rPr>
        <w:t>The Fund’s activities expose it to a variety of financial risks:  market risk, price and interest rate risk, and liquidity risk.</w:t>
      </w:r>
    </w:p>
    <w:p w14:paraId="65233ECF" w14:textId="77777777" w:rsidR="00750B76" w:rsidRPr="00F744CB" w:rsidRDefault="00750B76" w:rsidP="00521C0F">
      <w:pPr>
        <w:pStyle w:val="Header"/>
        <w:tabs>
          <w:tab w:val="clear" w:pos="4513"/>
          <w:tab w:val="clear" w:pos="9026"/>
        </w:tabs>
        <w:spacing w:before="240"/>
        <w:rPr>
          <w:sz w:val="18"/>
        </w:rPr>
      </w:pPr>
      <w:r w:rsidRPr="00F744CB">
        <w:rPr>
          <w:sz w:val="18"/>
        </w:rPr>
        <w:t>Price and interest rate risk</w:t>
      </w:r>
    </w:p>
    <w:p w14:paraId="142D832A" w14:textId="77777777" w:rsidR="00750B76" w:rsidRDefault="00750B76" w:rsidP="00521C0F">
      <w:pPr>
        <w:pStyle w:val="Header"/>
        <w:tabs>
          <w:tab w:val="clear" w:pos="4513"/>
          <w:tab w:val="clear" w:pos="9026"/>
        </w:tabs>
        <w:spacing w:before="240"/>
        <w:rPr>
          <w:b w:val="0"/>
          <w:sz w:val="18"/>
          <w:szCs w:val="18"/>
        </w:rPr>
      </w:pPr>
      <w:r>
        <w:rPr>
          <w:b w:val="0"/>
          <w:sz w:val="18"/>
          <w:szCs w:val="18"/>
        </w:rPr>
        <w:t>The Fund is exposed to equity securities price risk arising from the investments.  These securities are held with Australian fund managers.</w:t>
      </w:r>
    </w:p>
    <w:p w14:paraId="310D8E51" w14:textId="77777777" w:rsidR="00750B76" w:rsidRDefault="00750B76" w:rsidP="00521C0F">
      <w:pPr>
        <w:pStyle w:val="Header"/>
        <w:tabs>
          <w:tab w:val="clear" w:pos="4513"/>
          <w:tab w:val="clear" w:pos="9026"/>
        </w:tabs>
        <w:spacing w:before="240"/>
        <w:rPr>
          <w:b w:val="0"/>
          <w:sz w:val="18"/>
          <w:szCs w:val="18"/>
        </w:rPr>
      </w:pPr>
      <w:r>
        <w:rPr>
          <w:b w:val="0"/>
          <w:sz w:val="18"/>
          <w:szCs w:val="18"/>
        </w:rPr>
        <w:t>The Fund seeks to reduce risk by diversifying across a range of securities, maturities and counterparties.</w:t>
      </w:r>
    </w:p>
    <w:p w14:paraId="70198BC5" w14:textId="77777777" w:rsidR="00750B76" w:rsidRDefault="00750B76" w:rsidP="00521C0F">
      <w:pPr>
        <w:pStyle w:val="Header"/>
        <w:tabs>
          <w:tab w:val="clear" w:pos="4513"/>
          <w:tab w:val="clear" w:pos="9026"/>
        </w:tabs>
        <w:spacing w:before="180"/>
        <w:rPr>
          <w:b w:val="0"/>
          <w:sz w:val="18"/>
          <w:szCs w:val="18"/>
        </w:rPr>
      </w:pPr>
      <w:r>
        <w:rPr>
          <w:b w:val="0"/>
          <w:sz w:val="18"/>
          <w:szCs w:val="18"/>
        </w:rPr>
        <w:t>Management regularly reviews the performance and ensures all investments held are within the approved mandate.</w:t>
      </w:r>
    </w:p>
    <w:p w14:paraId="1F13F64F" w14:textId="77777777" w:rsidR="00750B76" w:rsidRDefault="00750B76" w:rsidP="00521C0F">
      <w:pPr>
        <w:pStyle w:val="Header"/>
        <w:tabs>
          <w:tab w:val="clear" w:pos="4513"/>
          <w:tab w:val="clear" w:pos="9026"/>
        </w:tabs>
        <w:spacing w:before="180"/>
        <w:rPr>
          <w:b w:val="0"/>
          <w:sz w:val="18"/>
          <w:szCs w:val="18"/>
        </w:rPr>
      </w:pPr>
      <w:r>
        <w:rPr>
          <w:b w:val="0"/>
          <w:sz w:val="18"/>
          <w:szCs w:val="18"/>
        </w:rPr>
        <w:t>The Fund manages interest rate and price risks through sensitivity analysis. The sensitivity analysis is performed relating to the Fund’s exposure to interest rate risk and price risk at the end of the reporting period. The sensitivity analysis demonstrates the effect on the current year profit which could result from a change in interest rate and price as follows:</w:t>
      </w:r>
    </w:p>
    <w:p w14:paraId="5BDD0459" w14:textId="77777777" w:rsidR="00750B76" w:rsidRDefault="00750B76">
      <w:pPr>
        <w:rPr>
          <w:b/>
          <w:sz w:val="28"/>
          <w:szCs w:val="28"/>
        </w:rPr>
      </w:pPr>
      <w:r>
        <w:rPr>
          <w:sz w:val="28"/>
          <w:szCs w:val="28"/>
        </w:rPr>
        <w:br w:type="page"/>
      </w:r>
    </w:p>
    <w:p w14:paraId="48FCA765" w14:textId="77777777" w:rsidR="00750B76" w:rsidRDefault="00750B76" w:rsidP="00B05228">
      <w:pPr>
        <w:pStyle w:val="Header"/>
        <w:spacing w:before="240"/>
        <w:ind w:left="709" w:hanging="709"/>
        <w:rPr>
          <w:b w:val="0"/>
          <w:sz w:val="18"/>
          <w:szCs w:val="18"/>
        </w:rPr>
      </w:pPr>
      <w:r>
        <w:rPr>
          <w:sz w:val="28"/>
          <w:szCs w:val="28"/>
        </w:rPr>
        <w:lastRenderedPageBreak/>
        <w:t>D2</w:t>
      </w:r>
      <w:r>
        <w:rPr>
          <w:sz w:val="28"/>
          <w:szCs w:val="28"/>
        </w:rPr>
        <w:tab/>
        <w:t>FINANCIAL INSTRUMENTS AND FINANCIAL RISK MANAGEMENT (continued)</w:t>
      </w:r>
    </w:p>
    <w:p w14:paraId="1FAE9819" w14:textId="77777777" w:rsidR="00750B76" w:rsidRDefault="00750B76" w:rsidP="00DD3C8F">
      <w:pPr>
        <w:pStyle w:val="Header"/>
        <w:ind w:left="709" w:hanging="709"/>
        <w:rPr>
          <w:b w:val="0"/>
          <w:sz w:val="20"/>
        </w:rPr>
      </w:pPr>
    </w:p>
    <w:tbl>
      <w:tblPr>
        <w:tblW w:w="8758" w:type="dxa"/>
        <w:tblLook w:val="04A0" w:firstRow="1" w:lastRow="0" w:firstColumn="1" w:lastColumn="0" w:noHBand="0" w:noVBand="1"/>
      </w:tblPr>
      <w:tblGrid>
        <w:gridCol w:w="6082"/>
        <w:gridCol w:w="1338"/>
        <w:gridCol w:w="1338"/>
      </w:tblGrid>
      <w:tr w:rsidR="00750B76" w:rsidRPr="00DD3C8F" w14:paraId="62E57EB7" w14:textId="77777777" w:rsidTr="00DD3C8F">
        <w:trPr>
          <w:trHeight w:val="244"/>
        </w:trPr>
        <w:tc>
          <w:tcPr>
            <w:tcW w:w="6082" w:type="dxa"/>
            <w:vMerge w:val="restart"/>
            <w:tcBorders>
              <w:top w:val="single" w:sz="4" w:space="0" w:color="auto"/>
              <w:left w:val="single" w:sz="4" w:space="0" w:color="auto"/>
              <w:bottom w:val="single" w:sz="4" w:space="0" w:color="000000"/>
              <w:right w:val="nil"/>
            </w:tcBorders>
            <w:shd w:val="clear" w:color="000000" w:fill="BFBFBF"/>
            <w:vAlign w:val="center"/>
            <w:hideMark/>
          </w:tcPr>
          <w:p w14:paraId="080DB8B9" w14:textId="77777777" w:rsidR="00750B76" w:rsidRPr="00DD3C8F" w:rsidRDefault="00750B76" w:rsidP="00DD3C8F">
            <w:pPr>
              <w:jc w:val="center"/>
              <w:rPr>
                <w:rFonts w:cs="Arial"/>
                <w:b/>
                <w:bCs/>
                <w:color w:val="000000"/>
                <w:sz w:val="18"/>
                <w:szCs w:val="18"/>
              </w:rPr>
            </w:pPr>
            <w:r w:rsidRPr="00DD3C8F">
              <w:rPr>
                <w:rFonts w:cs="Arial"/>
                <w:b/>
                <w:bCs/>
                <w:color w:val="000000"/>
                <w:sz w:val="18"/>
                <w:szCs w:val="18"/>
              </w:rPr>
              <w:t> </w:t>
            </w:r>
          </w:p>
        </w:tc>
        <w:tc>
          <w:tcPr>
            <w:tcW w:w="1338" w:type="dxa"/>
            <w:tcBorders>
              <w:top w:val="single" w:sz="4" w:space="0" w:color="auto"/>
              <w:left w:val="nil"/>
              <w:bottom w:val="nil"/>
              <w:right w:val="nil"/>
            </w:tcBorders>
            <w:shd w:val="clear" w:color="000000" w:fill="BFBFBF"/>
            <w:vAlign w:val="center"/>
            <w:hideMark/>
          </w:tcPr>
          <w:p w14:paraId="1174492E" w14:textId="77777777" w:rsidR="00750B76" w:rsidRPr="00DD3C8F" w:rsidRDefault="00750B76" w:rsidP="00DD3C8F">
            <w:pPr>
              <w:jc w:val="right"/>
              <w:rPr>
                <w:rFonts w:cs="Arial"/>
                <w:b/>
                <w:bCs/>
                <w:color w:val="000000"/>
                <w:sz w:val="18"/>
                <w:szCs w:val="18"/>
              </w:rPr>
            </w:pPr>
            <w:r w:rsidRPr="00DD3C8F">
              <w:rPr>
                <w:rFonts w:cs="Arial"/>
                <w:b/>
                <w:bCs/>
                <w:color w:val="000000"/>
                <w:sz w:val="18"/>
                <w:szCs w:val="18"/>
              </w:rPr>
              <w:t>2024</w:t>
            </w:r>
          </w:p>
        </w:tc>
        <w:tc>
          <w:tcPr>
            <w:tcW w:w="1338" w:type="dxa"/>
            <w:tcBorders>
              <w:top w:val="single" w:sz="4" w:space="0" w:color="auto"/>
              <w:left w:val="nil"/>
              <w:bottom w:val="nil"/>
              <w:right w:val="single" w:sz="4" w:space="0" w:color="auto"/>
            </w:tcBorders>
            <w:shd w:val="clear" w:color="000000" w:fill="BFBFBF"/>
            <w:vAlign w:val="center"/>
            <w:hideMark/>
          </w:tcPr>
          <w:p w14:paraId="3528377D" w14:textId="77777777" w:rsidR="00750B76" w:rsidRPr="00DD3C8F" w:rsidRDefault="00750B76" w:rsidP="00DD3C8F">
            <w:pPr>
              <w:jc w:val="right"/>
              <w:rPr>
                <w:rFonts w:cs="Arial"/>
                <w:b/>
                <w:bCs/>
                <w:color w:val="000000"/>
                <w:sz w:val="18"/>
                <w:szCs w:val="18"/>
              </w:rPr>
            </w:pPr>
            <w:r w:rsidRPr="00DD3C8F">
              <w:rPr>
                <w:rFonts w:cs="Arial"/>
                <w:b/>
                <w:bCs/>
                <w:color w:val="000000"/>
                <w:sz w:val="18"/>
                <w:szCs w:val="18"/>
              </w:rPr>
              <w:t>2023</w:t>
            </w:r>
          </w:p>
        </w:tc>
      </w:tr>
      <w:tr w:rsidR="00750B76" w:rsidRPr="00DD3C8F" w14:paraId="53C3F69A" w14:textId="77777777" w:rsidTr="00DD3C8F">
        <w:trPr>
          <w:trHeight w:val="244"/>
        </w:trPr>
        <w:tc>
          <w:tcPr>
            <w:tcW w:w="6082" w:type="dxa"/>
            <w:vMerge/>
            <w:tcBorders>
              <w:top w:val="single" w:sz="4" w:space="0" w:color="auto"/>
              <w:left w:val="single" w:sz="4" w:space="0" w:color="auto"/>
              <w:bottom w:val="single" w:sz="4" w:space="0" w:color="000000"/>
              <w:right w:val="nil"/>
            </w:tcBorders>
            <w:vAlign w:val="center"/>
            <w:hideMark/>
          </w:tcPr>
          <w:p w14:paraId="193B1730" w14:textId="77777777" w:rsidR="00750B76" w:rsidRPr="00DD3C8F" w:rsidRDefault="00750B76" w:rsidP="00DD3C8F">
            <w:pPr>
              <w:rPr>
                <w:rFonts w:cs="Arial"/>
                <w:b/>
                <w:bCs/>
                <w:color w:val="000000"/>
                <w:sz w:val="18"/>
                <w:szCs w:val="18"/>
              </w:rPr>
            </w:pPr>
          </w:p>
        </w:tc>
        <w:tc>
          <w:tcPr>
            <w:tcW w:w="1338" w:type="dxa"/>
            <w:tcBorders>
              <w:top w:val="nil"/>
              <w:left w:val="nil"/>
              <w:bottom w:val="single" w:sz="4" w:space="0" w:color="auto"/>
              <w:right w:val="nil"/>
            </w:tcBorders>
            <w:shd w:val="clear" w:color="000000" w:fill="BFBFBF"/>
            <w:vAlign w:val="center"/>
            <w:hideMark/>
          </w:tcPr>
          <w:p w14:paraId="0AF544B6" w14:textId="77777777" w:rsidR="00750B76" w:rsidRPr="00DD3C8F" w:rsidRDefault="00750B76" w:rsidP="00DD3C8F">
            <w:pPr>
              <w:jc w:val="right"/>
              <w:rPr>
                <w:rFonts w:cs="Arial"/>
                <w:b/>
                <w:bCs/>
                <w:color w:val="000000"/>
                <w:sz w:val="18"/>
                <w:szCs w:val="18"/>
              </w:rPr>
            </w:pPr>
            <w:r w:rsidRPr="00DD3C8F">
              <w:rPr>
                <w:rFonts w:cs="Arial"/>
                <w:b/>
                <w:bCs/>
                <w:color w:val="000000"/>
                <w:sz w:val="18"/>
                <w:szCs w:val="18"/>
              </w:rPr>
              <w:t>$'000</w:t>
            </w:r>
          </w:p>
        </w:tc>
        <w:tc>
          <w:tcPr>
            <w:tcW w:w="1338" w:type="dxa"/>
            <w:tcBorders>
              <w:top w:val="nil"/>
              <w:left w:val="nil"/>
              <w:bottom w:val="single" w:sz="4" w:space="0" w:color="auto"/>
              <w:right w:val="single" w:sz="4" w:space="0" w:color="auto"/>
            </w:tcBorders>
            <w:shd w:val="clear" w:color="000000" w:fill="BFBFBF"/>
            <w:vAlign w:val="center"/>
            <w:hideMark/>
          </w:tcPr>
          <w:p w14:paraId="7E59BD66" w14:textId="77777777" w:rsidR="00750B76" w:rsidRPr="00DD3C8F" w:rsidRDefault="00750B76" w:rsidP="00DD3C8F">
            <w:pPr>
              <w:jc w:val="right"/>
              <w:rPr>
                <w:rFonts w:cs="Arial"/>
                <w:b/>
                <w:bCs/>
                <w:color w:val="000000"/>
                <w:sz w:val="18"/>
                <w:szCs w:val="18"/>
              </w:rPr>
            </w:pPr>
            <w:r w:rsidRPr="00DD3C8F">
              <w:rPr>
                <w:rFonts w:cs="Arial"/>
                <w:b/>
                <w:bCs/>
                <w:color w:val="000000"/>
                <w:sz w:val="18"/>
                <w:szCs w:val="18"/>
              </w:rPr>
              <w:t>$'000</w:t>
            </w:r>
          </w:p>
        </w:tc>
      </w:tr>
      <w:tr w:rsidR="00750B76" w:rsidRPr="00DD3C8F" w14:paraId="76C2C02F" w14:textId="77777777" w:rsidTr="00DD3C8F">
        <w:trPr>
          <w:trHeight w:val="244"/>
        </w:trPr>
        <w:tc>
          <w:tcPr>
            <w:tcW w:w="6082" w:type="dxa"/>
            <w:tcBorders>
              <w:top w:val="nil"/>
              <w:left w:val="single" w:sz="4" w:space="0" w:color="auto"/>
              <w:bottom w:val="nil"/>
              <w:right w:val="nil"/>
            </w:tcBorders>
            <w:shd w:val="clear" w:color="auto" w:fill="auto"/>
            <w:vAlign w:val="bottom"/>
            <w:hideMark/>
          </w:tcPr>
          <w:p w14:paraId="1FD8583A" w14:textId="77777777" w:rsidR="00750B76" w:rsidRPr="00DD3C8F" w:rsidRDefault="00750B76" w:rsidP="00DD3C8F">
            <w:pPr>
              <w:rPr>
                <w:rFonts w:cs="Arial"/>
                <w:b/>
                <w:bCs/>
                <w:color w:val="000000"/>
                <w:sz w:val="18"/>
                <w:szCs w:val="18"/>
              </w:rPr>
            </w:pPr>
            <w:r w:rsidRPr="00DD3C8F">
              <w:rPr>
                <w:rFonts w:cs="Arial"/>
                <w:b/>
                <w:bCs/>
                <w:color w:val="000000"/>
                <w:sz w:val="18"/>
                <w:szCs w:val="18"/>
              </w:rPr>
              <w:t>Interest rate sensitivity analysis</w:t>
            </w:r>
          </w:p>
        </w:tc>
        <w:tc>
          <w:tcPr>
            <w:tcW w:w="1338" w:type="dxa"/>
            <w:tcBorders>
              <w:top w:val="nil"/>
              <w:left w:val="nil"/>
              <w:bottom w:val="nil"/>
              <w:right w:val="nil"/>
            </w:tcBorders>
            <w:shd w:val="clear" w:color="000000" w:fill="F2F2F2"/>
            <w:noWrap/>
            <w:vAlign w:val="bottom"/>
            <w:hideMark/>
          </w:tcPr>
          <w:p w14:paraId="49BD5A39" w14:textId="77777777" w:rsidR="00750B76" w:rsidRPr="00DD3C8F" w:rsidRDefault="00750B76" w:rsidP="00DD3C8F">
            <w:pPr>
              <w:rPr>
                <w:rFonts w:cs="Arial"/>
                <w:color w:val="000000"/>
                <w:sz w:val="18"/>
                <w:szCs w:val="18"/>
              </w:rPr>
            </w:pPr>
            <w:r w:rsidRPr="00DD3C8F">
              <w:rPr>
                <w:rFonts w:cs="Arial"/>
                <w:color w:val="000000"/>
                <w:sz w:val="18"/>
                <w:szCs w:val="18"/>
              </w:rPr>
              <w:t> </w:t>
            </w:r>
          </w:p>
        </w:tc>
        <w:tc>
          <w:tcPr>
            <w:tcW w:w="1338" w:type="dxa"/>
            <w:tcBorders>
              <w:top w:val="nil"/>
              <w:left w:val="nil"/>
              <w:bottom w:val="nil"/>
              <w:right w:val="single" w:sz="4" w:space="0" w:color="auto"/>
            </w:tcBorders>
            <w:shd w:val="clear" w:color="auto" w:fill="auto"/>
            <w:noWrap/>
            <w:vAlign w:val="bottom"/>
            <w:hideMark/>
          </w:tcPr>
          <w:p w14:paraId="003B1C8B" w14:textId="77777777" w:rsidR="00750B76" w:rsidRPr="00DD3C8F" w:rsidRDefault="00750B76" w:rsidP="00DD3C8F">
            <w:pPr>
              <w:rPr>
                <w:rFonts w:cs="Arial"/>
                <w:color w:val="000000"/>
                <w:sz w:val="18"/>
                <w:szCs w:val="18"/>
              </w:rPr>
            </w:pPr>
            <w:r w:rsidRPr="00DD3C8F">
              <w:rPr>
                <w:rFonts w:cs="Arial"/>
                <w:color w:val="000000"/>
                <w:sz w:val="18"/>
                <w:szCs w:val="18"/>
              </w:rPr>
              <w:t> </w:t>
            </w:r>
          </w:p>
        </w:tc>
      </w:tr>
      <w:tr w:rsidR="00750B76" w:rsidRPr="00DD3C8F" w14:paraId="1AD16208" w14:textId="77777777" w:rsidTr="00DD3C8F">
        <w:trPr>
          <w:trHeight w:val="395"/>
        </w:trPr>
        <w:tc>
          <w:tcPr>
            <w:tcW w:w="6082" w:type="dxa"/>
            <w:tcBorders>
              <w:top w:val="nil"/>
              <w:left w:val="single" w:sz="4" w:space="0" w:color="auto"/>
              <w:bottom w:val="nil"/>
              <w:right w:val="nil"/>
            </w:tcBorders>
            <w:shd w:val="clear" w:color="auto" w:fill="auto"/>
            <w:vAlign w:val="bottom"/>
            <w:hideMark/>
          </w:tcPr>
          <w:p w14:paraId="2853B40D" w14:textId="77777777" w:rsidR="00750B76" w:rsidRPr="00DD3C8F" w:rsidRDefault="00750B76" w:rsidP="00DD3C8F">
            <w:pPr>
              <w:rPr>
                <w:rFonts w:cs="Arial"/>
                <w:color w:val="000000"/>
                <w:sz w:val="18"/>
                <w:szCs w:val="18"/>
              </w:rPr>
            </w:pPr>
            <w:r w:rsidRPr="00DD3C8F">
              <w:rPr>
                <w:rFonts w:cs="Arial"/>
                <w:color w:val="000000"/>
                <w:sz w:val="18"/>
                <w:szCs w:val="18"/>
              </w:rPr>
              <w:t>At 30 June, the effect on profit as a result of changes in the interest rate, with all other variables remaining constant would be as follows:</w:t>
            </w:r>
          </w:p>
        </w:tc>
        <w:tc>
          <w:tcPr>
            <w:tcW w:w="1338" w:type="dxa"/>
            <w:tcBorders>
              <w:top w:val="nil"/>
              <w:left w:val="nil"/>
              <w:bottom w:val="nil"/>
              <w:right w:val="nil"/>
            </w:tcBorders>
            <w:shd w:val="clear" w:color="000000" w:fill="F2F2F2"/>
            <w:noWrap/>
            <w:vAlign w:val="bottom"/>
            <w:hideMark/>
          </w:tcPr>
          <w:p w14:paraId="2E2F2B05" w14:textId="77777777" w:rsidR="00750B76" w:rsidRPr="00DD3C8F" w:rsidRDefault="00750B76" w:rsidP="00DD3C8F">
            <w:pPr>
              <w:rPr>
                <w:rFonts w:cs="Arial"/>
                <w:color w:val="000000"/>
                <w:sz w:val="18"/>
                <w:szCs w:val="18"/>
              </w:rPr>
            </w:pPr>
            <w:r w:rsidRPr="00DD3C8F">
              <w:rPr>
                <w:rFonts w:cs="Arial"/>
                <w:color w:val="000000"/>
                <w:sz w:val="18"/>
                <w:szCs w:val="18"/>
              </w:rPr>
              <w:t> </w:t>
            </w:r>
          </w:p>
        </w:tc>
        <w:tc>
          <w:tcPr>
            <w:tcW w:w="1338" w:type="dxa"/>
            <w:tcBorders>
              <w:top w:val="nil"/>
              <w:left w:val="nil"/>
              <w:bottom w:val="nil"/>
              <w:right w:val="single" w:sz="4" w:space="0" w:color="auto"/>
            </w:tcBorders>
            <w:shd w:val="clear" w:color="auto" w:fill="auto"/>
            <w:noWrap/>
            <w:vAlign w:val="bottom"/>
            <w:hideMark/>
          </w:tcPr>
          <w:p w14:paraId="62921F8D" w14:textId="77777777" w:rsidR="00750B76" w:rsidRPr="00DD3C8F" w:rsidRDefault="00750B76" w:rsidP="00DD3C8F">
            <w:pPr>
              <w:rPr>
                <w:rFonts w:cs="Arial"/>
                <w:color w:val="000000"/>
                <w:sz w:val="18"/>
                <w:szCs w:val="18"/>
              </w:rPr>
            </w:pPr>
            <w:r w:rsidRPr="00DD3C8F">
              <w:rPr>
                <w:rFonts w:cs="Arial"/>
                <w:color w:val="000000"/>
                <w:sz w:val="18"/>
                <w:szCs w:val="18"/>
              </w:rPr>
              <w:t> </w:t>
            </w:r>
          </w:p>
        </w:tc>
      </w:tr>
      <w:tr w:rsidR="00750B76" w:rsidRPr="00DD3C8F" w14:paraId="6CB71ABF" w14:textId="77777777" w:rsidTr="00DD3C8F">
        <w:trPr>
          <w:trHeight w:val="244"/>
        </w:trPr>
        <w:tc>
          <w:tcPr>
            <w:tcW w:w="6082" w:type="dxa"/>
            <w:tcBorders>
              <w:top w:val="nil"/>
              <w:left w:val="single" w:sz="4" w:space="0" w:color="auto"/>
              <w:bottom w:val="nil"/>
              <w:right w:val="nil"/>
            </w:tcBorders>
            <w:shd w:val="clear" w:color="auto" w:fill="auto"/>
            <w:vAlign w:val="bottom"/>
            <w:hideMark/>
          </w:tcPr>
          <w:p w14:paraId="6DAA7F68" w14:textId="77777777" w:rsidR="00750B76" w:rsidRPr="00DD3C8F" w:rsidRDefault="00750B76" w:rsidP="00DD3C8F">
            <w:pPr>
              <w:rPr>
                <w:rFonts w:cs="Arial"/>
                <w:b/>
                <w:bCs/>
                <w:color w:val="000000"/>
                <w:sz w:val="18"/>
                <w:szCs w:val="18"/>
              </w:rPr>
            </w:pPr>
            <w:r w:rsidRPr="00DD3C8F">
              <w:rPr>
                <w:rFonts w:cs="Arial"/>
                <w:b/>
                <w:bCs/>
                <w:color w:val="000000"/>
                <w:sz w:val="18"/>
                <w:szCs w:val="18"/>
              </w:rPr>
              <w:t>Change in profit</w:t>
            </w:r>
          </w:p>
        </w:tc>
        <w:tc>
          <w:tcPr>
            <w:tcW w:w="1338" w:type="dxa"/>
            <w:tcBorders>
              <w:top w:val="nil"/>
              <w:left w:val="nil"/>
              <w:bottom w:val="nil"/>
              <w:right w:val="nil"/>
            </w:tcBorders>
            <w:shd w:val="clear" w:color="000000" w:fill="F2F2F2"/>
            <w:noWrap/>
            <w:vAlign w:val="bottom"/>
            <w:hideMark/>
          </w:tcPr>
          <w:p w14:paraId="40E6A2F4" w14:textId="77777777" w:rsidR="00750B76" w:rsidRPr="00DD3C8F" w:rsidRDefault="00750B76" w:rsidP="00DD3C8F">
            <w:pPr>
              <w:rPr>
                <w:rFonts w:cs="Arial"/>
                <w:color w:val="000000"/>
                <w:sz w:val="18"/>
                <w:szCs w:val="18"/>
              </w:rPr>
            </w:pPr>
            <w:r w:rsidRPr="00DD3C8F">
              <w:rPr>
                <w:rFonts w:cs="Arial"/>
                <w:color w:val="000000"/>
                <w:sz w:val="18"/>
                <w:szCs w:val="18"/>
              </w:rPr>
              <w:t> </w:t>
            </w:r>
          </w:p>
        </w:tc>
        <w:tc>
          <w:tcPr>
            <w:tcW w:w="1338" w:type="dxa"/>
            <w:tcBorders>
              <w:top w:val="nil"/>
              <w:left w:val="nil"/>
              <w:bottom w:val="nil"/>
              <w:right w:val="single" w:sz="4" w:space="0" w:color="auto"/>
            </w:tcBorders>
            <w:shd w:val="clear" w:color="auto" w:fill="auto"/>
            <w:noWrap/>
            <w:vAlign w:val="bottom"/>
            <w:hideMark/>
          </w:tcPr>
          <w:p w14:paraId="6B065350" w14:textId="77777777" w:rsidR="00750B76" w:rsidRPr="00DD3C8F" w:rsidRDefault="00750B76" w:rsidP="00DD3C8F">
            <w:pPr>
              <w:rPr>
                <w:rFonts w:cs="Arial"/>
                <w:color w:val="000000"/>
                <w:sz w:val="18"/>
                <w:szCs w:val="18"/>
              </w:rPr>
            </w:pPr>
            <w:r w:rsidRPr="00DD3C8F">
              <w:rPr>
                <w:rFonts w:cs="Arial"/>
                <w:color w:val="000000"/>
                <w:sz w:val="18"/>
                <w:szCs w:val="18"/>
              </w:rPr>
              <w:t> </w:t>
            </w:r>
          </w:p>
        </w:tc>
      </w:tr>
      <w:tr w:rsidR="00750B76" w:rsidRPr="00DD3C8F" w14:paraId="406BD83E" w14:textId="77777777" w:rsidTr="00DD3C8F">
        <w:trPr>
          <w:trHeight w:val="244"/>
        </w:trPr>
        <w:tc>
          <w:tcPr>
            <w:tcW w:w="6082" w:type="dxa"/>
            <w:tcBorders>
              <w:top w:val="nil"/>
              <w:left w:val="single" w:sz="4" w:space="0" w:color="auto"/>
              <w:bottom w:val="nil"/>
              <w:right w:val="nil"/>
            </w:tcBorders>
            <w:shd w:val="clear" w:color="auto" w:fill="auto"/>
            <w:vAlign w:val="bottom"/>
            <w:hideMark/>
          </w:tcPr>
          <w:p w14:paraId="478A06CD" w14:textId="77777777" w:rsidR="00750B76" w:rsidRPr="00DD3C8F" w:rsidRDefault="00750B76" w:rsidP="00DD3C8F">
            <w:pPr>
              <w:ind w:firstLineChars="200" w:firstLine="360"/>
              <w:rPr>
                <w:rFonts w:cs="Arial"/>
                <w:color w:val="000000"/>
                <w:sz w:val="18"/>
                <w:szCs w:val="18"/>
              </w:rPr>
            </w:pPr>
            <w:r w:rsidRPr="00DD3C8F">
              <w:rPr>
                <w:rFonts w:cs="Arial"/>
                <w:color w:val="000000"/>
                <w:sz w:val="18"/>
                <w:szCs w:val="18"/>
              </w:rPr>
              <w:t>Increase in interest rate by 1%</w:t>
            </w:r>
          </w:p>
        </w:tc>
        <w:tc>
          <w:tcPr>
            <w:tcW w:w="1338" w:type="dxa"/>
            <w:tcBorders>
              <w:top w:val="nil"/>
              <w:left w:val="nil"/>
              <w:bottom w:val="nil"/>
              <w:right w:val="nil"/>
            </w:tcBorders>
            <w:shd w:val="clear" w:color="000000" w:fill="F2F2F2"/>
            <w:noWrap/>
            <w:vAlign w:val="bottom"/>
            <w:hideMark/>
          </w:tcPr>
          <w:p w14:paraId="1533B23A" w14:textId="77777777" w:rsidR="00750B76" w:rsidRPr="00DD3C8F" w:rsidRDefault="00750B76" w:rsidP="00DD3C8F">
            <w:pPr>
              <w:jc w:val="right"/>
              <w:rPr>
                <w:rFonts w:cs="Arial"/>
                <w:color w:val="000000"/>
                <w:sz w:val="18"/>
                <w:szCs w:val="18"/>
              </w:rPr>
            </w:pPr>
            <w:r>
              <w:rPr>
                <w:rFonts w:cs="Arial"/>
                <w:color w:val="000000"/>
                <w:sz w:val="18"/>
                <w:szCs w:val="18"/>
              </w:rPr>
              <w:t>18</w:t>
            </w:r>
          </w:p>
        </w:tc>
        <w:tc>
          <w:tcPr>
            <w:tcW w:w="1338" w:type="dxa"/>
            <w:tcBorders>
              <w:top w:val="nil"/>
              <w:left w:val="nil"/>
              <w:bottom w:val="nil"/>
              <w:right w:val="single" w:sz="4" w:space="0" w:color="auto"/>
            </w:tcBorders>
            <w:shd w:val="clear" w:color="auto" w:fill="auto"/>
            <w:noWrap/>
            <w:vAlign w:val="bottom"/>
            <w:hideMark/>
          </w:tcPr>
          <w:p w14:paraId="7B49270B" w14:textId="77777777" w:rsidR="00750B76" w:rsidRPr="00DD3C8F" w:rsidRDefault="00750B76" w:rsidP="00DD3C8F">
            <w:pPr>
              <w:jc w:val="right"/>
              <w:rPr>
                <w:rFonts w:cs="Arial"/>
                <w:color w:val="000000"/>
                <w:sz w:val="18"/>
                <w:szCs w:val="18"/>
              </w:rPr>
            </w:pPr>
            <w:r w:rsidRPr="00DD3C8F">
              <w:rPr>
                <w:rFonts w:cs="Arial"/>
                <w:color w:val="000000"/>
                <w:sz w:val="18"/>
                <w:szCs w:val="18"/>
              </w:rPr>
              <w:t>7</w:t>
            </w:r>
          </w:p>
        </w:tc>
      </w:tr>
      <w:tr w:rsidR="00750B76" w:rsidRPr="00DD3C8F" w14:paraId="13C1033A" w14:textId="77777777" w:rsidTr="00DD3C8F">
        <w:trPr>
          <w:trHeight w:val="244"/>
        </w:trPr>
        <w:tc>
          <w:tcPr>
            <w:tcW w:w="6082" w:type="dxa"/>
            <w:tcBorders>
              <w:top w:val="nil"/>
              <w:left w:val="single" w:sz="4" w:space="0" w:color="auto"/>
              <w:bottom w:val="single" w:sz="4" w:space="0" w:color="auto"/>
              <w:right w:val="nil"/>
            </w:tcBorders>
            <w:shd w:val="clear" w:color="auto" w:fill="auto"/>
            <w:vAlign w:val="bottom"/>
            <w:hideMark/>
          </w:tcPr>
          <w:p w14:paraId="0453971F" w14:textId="77777777" w:rsidR="00750B76" w:rsidRPr="00DD3C8F" w:rsidRDefault="00750B76" w:rsidP="00DD3C8F">
            <w:pPr>
              <w:ind w:firstLineChars="200" w:firstLine="360"/>
              <w:rPr>
                <w:rFonts w:cs="Arial"/>
                <w:color w:val="000000"/>
                <w:sz w:val="18"/>
                <w:szCs w:val="18"/>
              </w:rPr>
            </w:pPr>
            <w:r w:rsidRPr="00DD3C8F">
              <w:rPr>
                <w:rFonts w:cs="Arial"/>
                <w:color w:val="000000"/>
                <w:sz w:val="18"/>
                <w:szCs w:val="18"/>
              </w:rPr>
              <w:t>Decrease in interest rate by 1%</w:t>
            </w:r>
          </w:p>
        </w:tc>
        <w:tc>
          <w:tcPr>
            <w:tcW w:w="1338" w:type="dxa"/>
            <w:tcBorders>
              <w:top w:val="nil"/>
              <w:left w:val="nil"/>
              <w:bottom w:val="single" w:sz="4" w:space="0" w:color="auto"/>
              <w:right w:val="nil"/>
            </w:tcBorders>
            <w:shd w:val="clear" w:color="000000" w:fill="F2F2F2"/>
            <w:noWrap/>
            <w:vAlign w:val="bottom"/>
            <w:hideMark/>
          </w:tcPr>
          <w:p w14:paraId="15D93683" w14:textId="77777777" w:rsidR="00750B76" w:rsidRPr="00DD3C8F" w:rsidRDefault="00750B76" w:rsidP="00DD3C8F">
            <w:pPr>
              <w:jc w:val="right"/>
              <w:rPr>
                <w:rFonts w:cs="Arial"/>
                <w:color w:val="000000"/>
                <w:sz w:val="18"/>
                <w:szCs w:val="18"/>
              </w:rPr>
            </w:pPr>
            <w:r w:rsidRPr="00DD3C8F">
              <w:rPr>
                <w:rFonts w:cs="Arial"/>
                <w:color w:val="000000"/>
                <w:sz w:val="18"/>
                <w:szCs w:val="18"/>
              </w:rPr>
              <w:t>(</w:t>
            </w:r>
            <w:r>
              <w:rPr>
                <w:rFonts w:cs="Arial"/>
                <w:color w:val="000000"/>
                <w:sz w:val="18"/>
                <w:szCs w:val="18"/>
              </w:rPr>
              <w:t>18</w:t>
            </w:r>
            <w:r w:rsidRPr="00DD3C8F">
              <w:rPr>
                <w:rFonts w:cs="Arial"/>
                <w:color w:val="000000"/>
                <w:sz w:val="18"/>
                <w:szCs w:val="18"/>
              </w:rPr>
              <w:t>)</w:t>
            </w:r>
          </w:p>
        </w:tc>
        <w:tc>
          <w:tcPr>
            <w:tcW w:w="1338" w:type="dxa"/>
            <w:tcBorders>
              <w:top w:val="nil"/>
              <w:left w:val="nil"/>
              <w:bottom w:val="single" w:sz="4" w:space="0" w:color="auto"/>
              <w:right w:val="single" w:sz="4" w:space="0" w:color="auto"/>
            </w:tcBorders>
            <w:shd w:val="clear" w:color="auto" w:fill="auto"/>
            <w:noWrap/>
            <w:vAlign w:val="bottom"/>
            <w:hideMark/>
          </w:tcPr>
          <w:p w14:paraId="490D068C" w14:textId="77777777" w:rsidR="00750B76" w:rsidRPr="00DD3C8F" w:rsidRDefault="00750B76" w:rsidP="00DD3C8F">
            <w:pPr>
              <w:jc w:val="right"/>
              <w:rPr>
                <w:rFonts w:cs="Arial"/>
                <w:color w:val="000000"/>
                <w:sz w:val="18"/>
                <w:szCs w:val="18"/>
              </w:rPr>
            </w:pPr>
            <w:r w:rsidRPr="00DD3C8F">
              <w:rPr>
                <w:rFonts w:cs="Arial"/>
                <w:color w:val="000000"/>
                <w:sz w:val="18"/>
                <w:szCs w:val="18"/>
              </w:rPr>
              <w:t>(7)</w:t>
            </w:r>
          </w:p>
        </w:tc>
      </w:tr>
    </w:tbl>
    <w:p w14:paraId="6EA57DCB" w14:textId="77777777" w:rsidR="00750B76" w:rsidRDefault="00750B76" w:rsidP="00DD3C8F">
      <w:pPr>
        <w:pStyle w:val="Header"/>
        <w:tabs>
          <w:tab w:val="clear" w:pos="4513"/>
          <w:tab w:val="clear" w:pos="9026"/>
        </w:tabs>
        <w:rPr>
          <w:sz w:val="20"/>
        </w:rPr>
      </w:pPr>
    </w:p>
    <w:tbl>
      <w:tblPr>
        <w:tblW w:w="8769" w:type="dxa"/>
        <w:tblLook w:val="04A0" w:firstRow="1" w:lastRow="0" w:firstColumn="1" w:lastColumn="0" w:noHBand="0" w:noVBand="1"/>
      </w:tblPr>
      <w:tblGrid>
        <w:gridCol w:w="6089"/>
        <w:gridCol w:w="1340"/>
        <w:gridCol w:w="1340"/>
      </w:tblGrid>
      <w:tr w:rsidR="00750B76" w:rsidRPr="00DD3C8F" w14:paraId="287CBD11" w14:textId="77777777" w:rsidTr="00DD3C8F">
        <w:trPr>
          <w:trHeight w:val="253"/>
        </w:trPr>
        <w:tc>
          <w:tcPr>
            <w:tcW w:w="6089" w:type="dxa"/>
            <w:vMerge w:val="restart"/>
            <w:tcBorders>
              <w:top w:val="single" w:sz="4" w:space="0" w:color="auto"/>
              <w:left w:val="single" w:sz="4" w:space="0" w:color="auto"/>
              <w:bottom w:val="single" w:sz="4" w:space="0" w:color="000000"/>
              <w:right w:val="nil"/>
            </w:tcBorders>
            <w:shd w:val="clear" w:color="000000" w:fill="BFBFBF"/>
            <w:vAlign w:val="center"/>
            <w:hideMark/>
          </w:tcPr>
          <w:p w14:paraId="5DD7B7A6" w14:textId="77777777" w:rsidR="00750B76" w:rsidRPr="00DD3C8F" w:rsidRDefault="00750B76" w:rsidP="00DD3C8F">
            <w:pPr>
              <w:jc w:val="center"/>
              <w:rPr>
                <w:rFonts w:cs="Arial"/>
                <w:b/>
                <w:bCs/>
                <w:color w:val="000000"/>
                <w:sz w:val="18"/>
                <w:szCs w:val="18"/>
              </w:rPr>
            </w:pPr>
            <w:r w:rsidRPr="00DD3C8F">
              <w:rPr>
                <w:rFonts w:cs="Arial"/>
                <w:b/>
                <w:bCs/>
                <w:color w:val="000000"/>
                <w:sz w:val="18"/>
                <w:szCs w:val="18"/>
              </w:rPr>
              <w:t> </w:t>
            </w:r>
          </w:p>
        </w:tc>
        <w:tc>
          <w:tcPr>
            <w:tcW w:w="1340" w:type="dxa"/>
            <w:tcBorders>
              <w:top w:val="single" w:sz="4" w:space="0" w:color="auto"/>
              <w:left w:val="nil"/>
              <w:bottom w:val="nil"/>
              <w:right w:val="nil"/>
            </w:tcBorders>
            <w:shd w:val="clear" w:color="000000" w:fill="BFBFBF"/>
            <w:vAlign w:val="center"/>
            <w:hideMark/>
          </w:tcPr>
          <w:p w14:paraId="37AD5284" w14:textId="77777777" w:rsidR="00750B76" w:rsidRPr="00DD3C8F" w:rsidRDefault="00750B76" w:rsidP="00DD3C8F">
            <w:pPr>
              <w:jc w:val="right"/>
              <w:rPr>
                <w:rFonts w:cs="Arial"/>
                <w:b/>
                <w:bCs/>
                <w:color w:val="000000"/>
                <w:sz w:val="18"/>
                <w:szCs w:val="18"/>
              </w:rPr>
            </w:pPr>
            <w:r w:rsidRPr="00DD3C8F">
              <w:rPr>
                <w:rFonts w:cs="Arial"/>
                <w:b/>
                <w:bCs/>
                <w:color w:val="000000"/>
                <w:sz w:val="18"/>
                <w:szCs w:val="18"/>
              </w:rPr>
              <w:t>2024</w:t>
            </w:r>
          </w:p>
        </w:tc>
        <w:tc>
          <w:tcPr>
            <w:tcW w:w="1340" w:type="dxa"/>
            <w:tcBorders>
              <w:top w:val="single" w:sz="4" w:space="0" w:color="auto"/>
              <w:left w:val="nil"/>
              <w:bottom w:val="nil"/>
              <w:right w:val="single" w:sz="4" w:space="0" w:color="auto"/>
            </w:tcBorders>
            <w:shd w:val="clear" w:color="000000" w:fill="BFBFBF"/>
            <w:vAlign w:val="center"/>
            <w:hideMark/>
          </w:tcPr>
          <w:p w14:paraId="0F436B6C" w14:textId="77777777" w:rsidR="00750B76" w:rsidRPr="00DD3C8F" w:rsidRDefault="00750B76" w:rsidP="00DD3C8F">
            <w:pPr>
              <w:jc w:val="right"/>
              <w:rPr>
                <w:rFonts w:cs="Arial"/>
                <w:b/>
                <w:bCs/>
                <w:color w:val="000000"/>
                <w:sz w:val="18"/>
                <w:szCs w:val="18"/>
              </w:rPr>
            </w:pPr>
            <w:r w:rsidRPr="00DD3C8F">
              <w:rPr>
                <w:rFonts w:cs="Arial"/>
                <w:b/>
                <w:bCs/>
                <w:color w:val="000000"/>
                <w:sz w:val="18"/>
                <w:szCs w:val="18"/>
              </w:rPr>
              <w:t>2023</w:t>
            </w:r>
          </w:p>
        </w:tc>
      </w:tr>
      <w:tr w:rsidR="00750B76" w:rsidRPr="00DD3C8F" w14:paraId="66EA8567" w14:textId="77777777" w:rsidTr="00DD3C8F">
        <w:trPr>
          <w:trHeight w:val="253"/>
        </w:trPr>
        <w:tc>
          <w:tcPr>
            <w:tcW w:w="6089" w:type="dxa"/>
            <w:vMerge/>
            <w:tcBorders>
              <w:top w:val="single" w:sz="4" w:space="0" w:color="auto"/>
              <w:left w:val="single" w:sz="4" w:space="0" w:color="auto"/>
              <w:bottom w:val="single" w:sz="4" w:space="0" w:color="000000"/>
              <w:right w:val="nil"/>
            </w:tcBorders>
            <w:vAlign w:val="center"/>
            <w:hideMark/>
          </w:tcPr>
          <w:p w14:paraId="546DFCCE" w14:textId="77777777" w:rsidR="00750B76" w:rsidRPr="00DD3C8F" w:rsidRDefault="00750B76" w:rsidP="00DD3C8F">
            <w:pPr>
              <w:rPr>
                <w:rFonts w:cs="Arial"/>
                <w:b/>
                <w:bCs/>
                <w:color w:val="000000"/>
                <w:sz w:val="18"/>
                <w:szCs w:val="18"/>
              </w:rPr>
            </w:pPr>
          </w:p>
        </w:tc>
        <w:tc>
          <w:tcPr>
            <w:tcW w:w="1340" w:type="dxa"/>
            <w:tcBorders>
              <w:top w:val="nil"/>
              <w:left w:val="nil"/>
              <w:bottom w:val="single" w:sz="4" w:space="0" w:color="auto"/>
              <w:right w:val="nil"/>
            </w:tcBorders>
            <w:shd w:val="clear" w:color="000000" w:fill="BFBFBF"/>
            <w:vAlign w:val="center"/>
            <w:hideMark/>
          </w:tcPr>
          <w:p w14:paraId="1A885D8E" w14:textId="77777777" w:rsidR="00750B76" w:rsidRPr="00DD3C8F" w:rsidRDefault="00750B76" w:rsidP="00DD3C8F">
            <w:pPr>
              <w:jc w:val="right"/>
              <w:rPr>
                <w:rFonts w:cs="Arial"/>
                <w:b/>
                <w:bCs/>
                <w:color w:val="000000"/>
                <w:sz w:val="18"/>
                <w:szCs w:val="18"/>
              </w:rPr>
            </w:pPr>
            <w:r w:rsidRPr="00DD3C8F">
              <w:rPr>
                <w:rFonts w:cs="Arial"/>
                <w:b/>
                <w:bCs/>
                <w:color w:val="000000"/>
                <w:sz w:val="18"/>
                <w:szCs w:val="18"/>
              </w:rPr>
              <w:t>$'000</w:t>
            </w:r>
          </w:p>
        </w:tc>
        <w:tc>
          <w:tcPr>
            <w:tcW w:w="1340" w:type="dxa"/>
            <w:tcBorders>
              <w:top w:val="nil"/>
              <w:left w:val="nil"/>
              <w:bottom w:val="single" w:sz="4" w:space="0" w:color="auto"/>
              <w:right w:val="single" w:sz="4" w:space="0" w:color="auto"/>
            </w:tcBorders>
            <w:shd w:val="clear" w:color="000000" w:fill="BFBFBF"/>
            <w:vAlign w:val="center"/>
            <w:hideMark/>
          </w:tcPr>
          <w:p w14:paraId="7C79C794" w14:textId="77777777" w:rsidR="00750B76" w:rsidRPr="00DD3C8F" w:rsidRDefault="00750B76" w:rsidP="00DD3C8F">
            <w:pPr>
              <w:jc w:val="right"/>
              <w:rPr>
                <w:rFonts w:cs="Arial"/>
                <w:b/>
                <w:bCs/>
                <w:color w:val="000000"/>
                <w:sz w:val="18"/>
                <w:szCs w:val="18"/>
              </w:rPr>
            </w:pPr>
            <w:r w:rsidRPr="00DD3C8F">
              <w:rPr>
                <w:rFonts w:cs="Arial"/>
                <w:b/>
                <w:bCs/>
                <w:color w:val="000000"/>
                <w:sz w:val="18"/>
                <w:szCs w:val="18"/>
              </w:rPr>
              <w:t>$'000</w:t>
            </w:r>
          </w:p>
        </w:tc>
      </w:tr>
      <w:tr w:rsidR="00750B76" w:rsidRPr="00DD3C8F" w14:paraId="2704D0A0" w14:textId="77777777" w:rsidTr="00DD3C8F">
        <w:trPr>
          <w:trHeight w:val="253"/>
        </w:trPr>
        <w:tc>
          <w:tcPr>
            <w:tcW w:w="6089" w:type="dxa"/>
            <w:tcBorders>
              <w:top w:val="nil"/>
              <w:left w:val="single" w:sz="4" w:space="0" w:color="auto"/>
              <w:bottom w:val="nil"/>
              <w:right w:val="nil"/>
            </w:tcBorders>
            <w:shd w:val="clear" w:color="auto" w:fill="auto"/>
            <w:vAlign w:val="bottom"/>
            <w:hideMark/>
          </w:tcPr>
          <w:p w14:paraId="4E0CBE5F" w14:textId="77777777" w:rsidR="00750B76" w:rsidRPr="00DD3C8F" w:rsidRDefault="00750B76" w:rsidP="00DD3C8F">
            <w:pPr>
              <w:rPr>
                <w:rFonts w:cs="Arial"/>
                <w:b/>
                <w:bCs/>
                <w:color w:val="000000"/>
                <w:sz w:val="18"/>
                <w:szCs w:val="18"/>
              </w:rPr>
            </w:pPr>
            <w:r w:rsidRPr="00DD3C8F">
              <w:rPr>
                <w:rFonts w:cs="Arial"/>
                <w:b/>
                <w:bCs/>
                <w:color w:val="000000"/>
                <w:sz w:val="18"/>
                <w:szCs w:val="18"/>
              </w:rPr>
              <w:t>Price sensitivity analysis</w:t>
            </w:r>
          </w:p>
        </w:tc>
        <w:tc>
          <w:tcPr>
            <w:tcW w:w="1340" w:type="dxa"/>
            <w:tcBorders>
              <w:top w:val="nil"/>
              <w:left w:val="nil"/>
              <w:bottom w:val="nil"/>
              <w:right w:val="nil"/>
            </w:tcBorders>
            <w:shd w:val="clear" w:color="000000" w:fill="F2F2F2"/>
            <w:noWrap/>
            <w:vAlign w:val="bottom"/>
            <w:hideMark/>
          </w:tcPr>
          <w:p w14:paraId="59F02950" w14:textId="77777777" w:rsidR="00750B76" w:rsidRPr="00DD3C8F" w:rsidRDefault="00750B76" w:rsidP="00DD3C8F">
            <w:pPr>
              <w:rPr>
                <w:rFonts w:cs="Arial"/>
                <w:color w:val="000000"/>
                <w:sz w:val="18"/>
                <w:szCs w:val="18"/>
              </w:rPr>
            </w:pPr>
            <w:r w:rsidRPr="00DD3C8F">
              <w:rPr>
                <w:rFonts w:cs="Arial"/>
                <w:color w:val="000000"/>
                <w:sz w:val="18"/>
                <w:szCs w:val="18"/>
              </w:rPr>
              <w:t> </w:t>
            </w:r>
          </w:p>
        </w:tc>
        <w:tc>
          <w:tcPr>
            <w:tcW w:w="1340" w:type="dxa"/>
            <w:tcBorders>
              <w:top w:val="nil"/>
              <w:left w:val="nil"/>
              <w:bottom w:val="nil"/>
              <w:right w:val="single" w:sz="4" w:space="0" w:color="auto"/>
            </w:tcBorders>
            <w:shd w:val="clear" w:color="auto" w:fill="auto"/>
            <w:noWrap/>
            <w:vAlign w:val="bottom"/>
            <w:hideMark/>
          </w:tcPr>
          <w:p w14:paraId="6D6DC3FE" w14:textId="77777777" w:rsidR="00750B76" w:rsidRPr="00DD3C8F" w:rsidRDefault="00750B76" w:rsidP="00DD3C8F">
            <w:pPr>
              <w:rPr>
                <w:rFonts w:cs="Arial"/>
                <w:color w:val="000000"/>
                <w:sz w:val="18"/>
                <w:szCs w:val="18"/>
              </w:rPr>
            </w:pPr>
            <w:r w:rsidRPr="00DD3C8F">
              <w:rPr>
                <w:rFonts w:cs="Arial"/>
                <w:color w:val="000000"/>
                <w:sz w:val="18"/>
                <w:szCs w:val="18"/>
              </w:rPr>
              <w:t> </w:t>
            </w:r>
          </w:p>
        </w:tc>
      </w:tr>
      <w:tr w:rsidR="00750B76" w:rsidRPr="00DD3C8F" w14:paraId="31B527E7" w14:textId="77777777" w:rsidTr="00DD3C8F">
        <w:trPr>
          <w:trHeight w:val="613"/>
        </w:trPr>
        <w:tc>
          <w:tcPr>
            <w:tcW w:w="6089" w:type="dxa"/>
            <w:tcBorders>
              <w:top w:val="nil"/>
              <w:left w:val="single" w:sz="4" w:space="0" w:color="auto"/>
              <w:bottom w:val="nil"/>
              <w:right w:val="nil"/>
            </w:tcBorders>
            <w:shd w:val="clear" w:color="auto" w:fill="auto"/>
            <w:vAlign w:val="bottom"/>
            <w:hideMark/>
          </w:tcPr>
          <w:p w14:paraId="7EC44C95" w14:textId="77777777" w:rsidR="00750B76" w:rsidRPr="00DD3C8F" w:rsidRDefault="00750B76" w:rsidP="00DD3C8F">
            <w:pPr>
              <w:rPr>
                <w:rFonts w:cs="Arial"/>
                <w:color w:val="000000"/>
                <w:sz w:val="18"/>
                <w:szCs w:val="18"/>
              </w:rPr>
            </w:pPr>
            <w:r w:rsidRPr="00DD3C8F">
              <w:rPr>
                <w:rFonts w:cs="Arial"/>
                <w:color w:val="000000"/>
                <w:sz w:val="18"/>
                <w:szCs w:val="18"/>
              </w:rPr>
              <w:t>At 30 June, the effect on profit as a result of changes in the unit price of managed funds, with all other variables remaining constant would be as follows:</w:t>
            </w:r>
          </w:p>
        </w:tc>
        <w:tc>
          <w:tcPr>
            <w:tcW w:w="1340" w:type="dxa"/>
            <w:tcBorders>
              <w:top w:val="nil"/>
              <w:left w:val="nil"/>
              <w:bottom w:val="nil"/>
              <w:right w:val="nil"/>
            </w:tcBorders>
            <w:shd w:val="clear" w:color="000000" w:fill="F2F2F2"/>
            <w:noWrap/>
            <w:vAlign w:val="bottom"/>
            <w:hideMark/>
          </w:tcPr>
          <w:p w14:paraId="4BBAF4C0" w14:textId="77777777" w:rsidR="00750B76" w:rsidRPr="00DD3C8F" w:rsidRDefault="00750B76" w:rsidP="00DD3C8F">
            <w:pPr>
              <w:rPr>
                <w:rFonts w:cs="Arial"/>
                <w:color w:val="000000"/>
                <w:sz w:val="18"/>
                <w:szCs w:val="18"/>
              </w:rPr>
            </w:pPr>
            <w:r w:rsidRPr="00DD3C8F">
              <w:rPr>
                <w:rFonts w:cs="Arial"/>
                <w:color w:val="000000"/>
                <w:sz w:val="18"/>
                <w:szCs w:val="18"/>
              </w:rPr>
              <w:t> </w:t>
            </w:r>
          </w:p>
        </w:tc>
        <w:tc>
          <w:tcPr>
            <w:tcW w:w="1340" w:type="dxa"/>
            <w:tcBorders>
              <w:top w:val="nil"/>
              <w:left w:val="nil"/>
              <w:bottom w:val="nil"/>
              <w:right w:val="single" w:sz="4" w:space="0" w:color="auto"/>
            </w:tcBorders>
            <w:shd w:val="clear" w:color="auto" w:fill="auto"/>
            <w:noWrap/>
            <w:vAlign w:val="bottom"/>
            <w:hideMark/>
          </w:tcPr>
          <w:p w14:paraId="5E4C5712" w14:textId="77777777" w:rsidR="00750B76" w:rsidRPr="00DD3C8F" w:rsidRDefault="00750B76" w:rsidP="00DD3C8F">
            <w:pPr>
              <w:rPr>
                <w:rFonts w:cs="Arial"/>
                <w:color w:val="000000"/>
                <w:sz w:val="18"/>
                <w:szCs w:val="18"/>
              </w:rPr>
            </w:pPr>
            <w:r w:rsidRPr="00DD3C8F">
              <w:rPr>
                <w:rFonts w:cs="Arial"/>
                <w:color w:val="000000"/>
                <w:sz w:val="18"/>
                <w:szCs w:val="18"/>
              </w:rPr>
              <w:t> </w:t>
            </w:r>
          </w:p>
        </w:tc>
      </w:tr>
      <w:tr w:rsidR="00750B76" w:rsidRPr="00DD3C8F" w14:paraId="7B175F78" w14:textId="77777777" w:rsidTr="00DD3C8F">
        <w:trPr>
          <w:trHeight w:val="253"/>
        </w:trPr>
        <w:tc>
          <w:tcPr>
            <w:tcW w:w="6089" w:type="dxa"/>
            <w:tcBorders>
              <w:top w:val="nil"/>
              <w:left w:val="single" w:sz="4" w:space="0" w:color="auto"/>
              <w:bottom w:val="nil"/>
              <w:right w:val="nil"/>
            </w:tcBorders>
            <w:shd w:val="clear" w:color="auto" w:fill="auto"/>
            <w:vAlign w:val="bottom"/>
            <w:hideMark/>
          </w:tcPr>
          <w:p w14:paraId="0DC8A502" w14:textId="77777777" w:rsidR="00750B76" w:rsidRPr="00DD3C8F" w:rsidRDefault="00750B76" w:rsidP="00DD3C8F">
            <w:pPr>
              <w:rPr>
                <w:rFonts w:cs="Arial"/>
                <w:b/>
                <w:bCs/>
                <w:color w:val="000000"/>
                <w:sz w:val="18"/>
                <w:szCs w:val="18"/>
              </w:rPr>
            </w:pPr>
            <w:r w:rsidRPr="00DD3C8F">
              <w:rPr>
                <w:rFonts w:cs="Arial"/>
                <w:b/>
                <w:bCs/>
                <w:color w:val="000000"/>
                <w:sz w:val="18"/>
                <w:szCs w:val="18"/>
              </w:rPr>
              <w:t>Change in profit</w:t>
            </w:r>
          </w:p>
        </w:tc>
        <w:tc>
          <w:tcPr>
            <w:tcW w:w="1340" w:type="dxa"/>
            <w:tcBorders>
              <w:top w:val="nil"/>
              <w:left w:val="nil"/>
              <w:bottom w:val="nil"/>
              <w:right w:val="nil"/>
            </w:tcBorders>
            <w:shd w:val="clear" w:color="000000" w:fill="F2F2F2"/>
            <w:noWrap/>
            <w:vAlign w:val="bottom"/>
            <w:hideMark/>
          </w:tcPr>
          <w:p w14:paraId="656EFA44" w14:textId="77777777" w:rsidR="00750B76" w:rsidRPr="00DD3C8F" w:rsidRDefault="00750B76" w:rsidP="00DD3C8F">
            <w:pPr>
              <w:rPr>
                <w:rFonts w:cs="Arial"/>
                <w:color w:val="000000"/>
                <w:sz w:val="18"/>
                <w:szCs w:val="18"/>
              </w:rPr>
            </w:pPr>
            <w:r w:rsidRPr="00DD3C8F">
              <w:rPr>
                <w:rFonts w:cs="Arial"/>
                <w:color w:val="000000"/>
                <w:sz w:val="18"/>
                <w:szCs w:val="18"/>
              </w:rPr>
              <w:t> </w:t>
            </w:r>
          </w:p>
        </w:tc>
        <w:tc>
          <w:tcPr>
            <w:tcW w:w="1340" w:type="dxa"/>
            <w:tcBorders>
              <w:top w:val="nil"/>
              <w:left w:val="nil"/>
              <w:bottom w:val="nil"/>
              <w:right w:val="single" w:sz="4" w:space="0" w:color="auto"/>
            </w:tcBorders>
            <w:shd w:val="clear" w:color="auto" w:fill="auto"/>
            <w:noWrap/>
            <w:vAlign w:val="bottom"/>
            <w:hideMark/>
          </w:tcPr>
          <w:p w14:paraId="6D83F9E9" w14:textId="77777777" w:rsidR="00750B76" w:rsidRPr="00DD3C8F" w:rsidRDefault="00750B76" w:rsidP="00DD3C8F">
            <w:pPr>
              <w:rPr>
                <w:rFonts w:cs="Arial"/>
                <w:color w:val="000000"/>
                <w:sz w:val="18"/>
                <w:szCs w:val="18"/>
              </w:rPr>
            </w:pPr>
            <w:r w:rsidRPr="00DD3C8F">
              <w:rPr>
                <w:rFonts w:cs="Arial"/>
                <w:color w:val="000000"/>
                <w:sz w:val="18"/>
                <w:szCs w:val="18"/>
              </w:rPr>
              <w:t> </w:t>
            </w:r>
          </w:p>
        </w:tc>
      </w:tr>
      <w:tr w:rsidR="00750B76" w:rsidRPr="00DD3C8F" w14:paraId="1954B350" w14:textId="77777777" w:rsidTr="00DD3C8F">
        <w:trPr>
          <w:trHeight w:val="253"/>
        </w:trPr>
        <w:tc>
          <w:tcPr>
            <w:tcW w:w="6089" w:type="dxa"/>
            <w:tcBorders>
              <w:top w:val="nil"/>
              <w:left w:val="single" w:sz="4" w:space="0" w:color="auto"/>
              <w:bottom w:val="nil"/>
              <w:right w:val="nil"/>
            </w:tcBorders>
            <w:shd w:val="clear" w:color="auto" w:fill="auto"/>
            <w:vAlign w:val="bottom"/>
            <w:hideMark/>
          </w:tcPr>
          <w:p w14:paraId="4AB67A4D" w14:textId="77777777" w:rsidR="00750B76" w:rsidRPr="00DD3C8F" w:rsidRDefault="00750B76" w:rsidP="00DD3C8F">
            <w:pPr>
              <w:ind w:firstLineChars="200" w:firstLine="360"/>
              <w:rPr>
                <w:rFonts w:cs="Arial"/>
                <w:color w:val="000000"/>
                <w:sz w:val="18"/>
                <w:szCs w:val="18"/>
              </w:rPr>
            </w:pPr>
            <w:r w:rsidRPr="00DD3C8F">
              <w:rPr>
                <w:rFonts w:cs="Arial"/>
                <w:color w:val="000000"/>
                <w:sz w:val="18"/>
                <w:szCs w:val="18"/>
              </w:rPr>
              <w:t>Increase in managed funds unit price by 5%</w:t>
            </w:r>
          </w:p>
        </w:tc>
        <w:tc>
          <w:tcPr>
            <w:tcW w:w="1340" w:type="dxa"/>
            <w:tcBorders>
              <w:top w:val="nil"/>
              <w:left w:val="nil"/>
              <w:bottom w:val="nil"/>
              <w:right w:val="nil"/>
            </w:tcBorders>
            <w:shd w:val="clear" w:color="000000" w:fill="F2F2F2"/>
            <w:noWrap/>
            <w:vAlign w:val="bottom"/>
            <w:hideMark/>
          </w:tcPr>
          <w:p w14:paraId="557EB19D" w14:textId="77777777" w:rsidR="00750B76" w:rsidRPr="00DD3C8F" w:rsidRDefault="00750B76" w:rsidP="00DD3C8F">
            <w:pPr>
              <w:jc w:val="right"/>
              <w:rPr>
                <w:rFonts w:cs="Arial"/>
                <w:color w:val="000000"/>
                <w:sz w:val="18"/>
                <w:szCs w:val="18"/>
              </w:rPr>
            </w:pPr>
            <w:r w:rsidRPr="00DD3C8F">
              <w:rPr>
                <w:rFonts w:cs="Arial"/>
                <w:color w:val="000000"/>
                <w:sz w:val="18"/>
                <w:szCs w:val="18"/>
              </w:rPr>
              <w:t>1,095</w:t>
            </w:r>
          </w:p>
        </w:tc>
        <w:tc>
          <w:tcPr>
            <w:tcW w:w="1340" w:type="dxa"/>
            <w:tcBorders>
              <w:top w:val="nil"/>
              <w:left w:val="nil"/>
              <w:bottom w:val="nil"/>
              <w:right w:val="single" w:sz="4" w:space="0" w:color="auto"/>
            </w:tcBorders>
            <w:shd w:val="clear" w:color="auto" w:fill="auto"/>
            <w:noWrap/>
            <w:vAlign w:val="bottom"/>
            <w:hideMark/>
          </w:tcPr>
          <w:p w14:paraId="7870C579" w14:textId="77777777" w:rsidR="00750B76" w:rsidRPr="00DD3C8F" w:rsidRDefault="00750B76" w:rsidP="00DD3C8F">
            <w:pPr>
              <w:jc w:val="right"/>
              <w:rPr>
                <w:rFonts w:cs="Arial"/>
                <w:color w:val="000000"/>
                <w:sz w:val="18"/>
                <w:szCs w:val="18"/>
              </w:rPr>
            </w:pPr>
            <w:r w:rsidRPr="00DD3C8F">
              <w:rPr>
                <w:rFonts w:cs="Arial"/>
                <w:color w:val="000000"/>
                <w:sz w:val="18"/>
                <w:szCs w:val="18"/>
              </w:rPr>
              <w:t>993</w:t>
            </w:r>
          </w:p>
        </w:tc>
      </w:tr>
      <w:tr w:rsidR="00750B76" w:rsidRPr="00DD3C8F" w14:paraId="44BE111C" w14:textId="77777777" w:rsidTr="00DD3C8F">
        <w:trPr>
          <w:trHeight w:val="253"/>
        </w:trPr>
        <w:tc>
          <w:tcPr>
            <w:tcW w:w="6089" w:type="dxa"/>
            <w:tcBorders>
              <w:top w:val="nil"/>
              <w:left w:val="single" w:sz="4" w:space="0" w:color="auto"/>
              <w:bottom w:val="single" w:sz="4" w:space="0" w:color="auto"/>
              <w:right w:val="nil"/>
            </w:tcBorders>
            <w:shd w:val="clear" w:color="auto" w:fill="auto"/>
            <w:vAlign w:val="bottom"/>
            <w:hideMark/>
          </w:tcPr>
          <w:p w14:paraId="616FBD62" w14:textId="77777777" w:rsidR="00750B76" w:rsidRPr="00DD3C8F" w:rsidRDefault="00750B76" w:rsidP="00DD3C8F">
            <w:pPr>
              <w:ind w:firstLineChars="200" w:firstLine="360"/>
              <w:rPr>
                <w:rFonts w:cs="Arial"/>
                <w:color w:val="000000"/>
                <w:sz w:val="18"/>
                <w:szCs w:val="18"/>
              </w:rPr>
            </w:pPr>
            <w:r w:rsidRPr="00DD3C8F">
              <w:rPr>
                <w:rFonts w:cs="Arial"/>
                <w:color w:val="000000"/>
                <w:sz w:val="18"/>
                <w:szCs w:val="18"/>
              </w:rPr>
              <w:t>Decrease in managed funds unit price by 5%</w:t>
            </w:r>
          </w:p>
        </w:tc>
        <w:tc>
          <w:tcPr>
            <w:tcW w:w="1340" w:type="dxa"/>
            <w:tcBorders>
              <w:top w:val="nil"/>
              <w:left w:val="nil"/>
              <w:bottom w:val="single" w:sz="4" w:space="0" w:color="auto"/>
              <w:right w:val="nil"/>
            </w:tcBorders>
            <w:shd w:val="clear" w:color="000000" w:fill="F2F2F2"/>
            <w:noWrap/>
            <w:vAlign w:val="bottom"/>
            <w:hideMark/>
          </w:tcPr>
          <w:p w14:paraId="16C130B8" w14:textId="77777777" w:rsidR="00750B76" w:rsidRPr="00DD3C8F" w:rsidRDefault="00750B76" w:rsidP="00DD3C8F">
            <w:pPr>
              <w:jc w:val="right"/>
              <w:rPr>
                <w:rFonts w:cs="Arial"/>
                <w:color w:val="000000"/>
                <w:sz w:val="18"/>
                <w:szCs w:val="18"/>
              </w:rPr>
            </w:pPr>
            <w:r w:rsidRPr="00DD3C8F">
              <w:rPr>
                <w:rFonts w:cs="Arial"/>
                <w:color w:val="000000"/>
                <w:sz w:val="18"/>
                <w:szCs w:val="18"/>
              </w:rPr>
              <w:t>(1,095)</w:t>
            </w:r>
          </w:p>
        </w:tc>
        <w:tc>
          <w:tcPr>
            <w:tcW w:w="1340" w:type="dxa"/>
            <w:tcBorders>
              <w:top w:val="nil"/>
              <w:left w:val="nil"/>
              <w:bottom w:val="single" w:sz="4" w:space="0" w:color="auto"/>
              <w:right w:val="single" w:sz="4" w:space="0" w:color="auto"/>
            </w:tcBorders>
            <w:shd w:val="clear" w:color="auto" w:fill="auto"/>
            <w:noWrap/>
            <w:vAlign w:val="bottom"/>
            <w:hideMark/>
          </w:tcPr>
          <w:p w14:paraId="0C76CDB3" w14:textId="77777777" w:rsidR="00750B76" w:rsidRPr="00DD3C8F" w:rsidRDefault="00750B76" w:rsidP="00DD3C8F">
            <w:pPr>
              <w:jc w:val="right"/>
              <w:rPr>
                <w:rFonts w:cs="Arial"/>
                <w:color w:val="000000"/>
                <w:sz w:val="18"/>
                <w:szCs w:val="18"/>
              </w:rPr>
            </w:pPr>
            <w:r w:rsidRPr="00DD3C8F">
              <w:rPr>
                <w:rFonts w:cs="Arial"/>
                <w:color w:val="000000"/>
                <w:sz w:val="18"/>
                <w:szCs w:val="18"/>
              </w:rPr>
              <w:t>(993)</w:t>
            </w:r>
          </w:p>
        </w:tc>
      </w:tr>
    </w:tbl>
    <w:p w14:paraId="4AA34B25" w14:textId="77777777" w:rsidR="00750B76" w:rsidRPr="00277B73" w:rsidRDefault="00750B76" w:rsidP="00F44631">
      <w:pPr>
        <w:pStyle w:val="Header"/>
        <w:tabs>
          <w:tab w:val="clear" w:pos="4513"/>
          <w:tab w:val="clear" w:pos="9026"/>
        </w:tabs>
        <w:spacing w:before="240"/>
        <w:rPr>
          <w:sz w:val="20"/>
        </w:rPr>
      </w:pPr>
      <w:r w:rsidRPr="00277B73">
        <w:rPr>
          <w:sz w:val="20"/>
        </w:rPr>
        <w:t>Liquidity risk</w:t>
      </w:r>
    </w:p>
    <w:p w14:paraId="75869A76" w14:textId="77777777" w:rsidR="00750B76" w:rsidRPr="00277B73" w:rsidRDefault="00750B76" w:rsidP="00F44631">
      <w:pPr>
        <w:pStyle w:val="Header"/>
        <w:spacing w:before="120"/>
        <w:rPr>
          <w:b w:val="0"/>
          <w:sz w:val="18"/>
          <w:szCs w:val="18"/>
        </w:rPr>
      </w:pPr>
      <w:r w:rsidRPr="00277B73">
        <w:rPr>
          <w:b w:val="0"/>
          <w:sz w:val="18"/>
          <w:szCs w:val="18"/>
        </w:rPr>
        <w:t>In the management of liquidity risks, the Fund monitors and maintains a level of cash and cash equivalents deemed adequate by management to finance the Fund’s operations and mitigate the effects of fluctuations in cash flows.  The Fund also constantly reviews its investment to ensure that there are sufficient cash and liquid deposits to meet its estimated outflows.</w:t>
      </w:r>
    </w:p>
    <w:p w14:paraId="47E0A0C5" w14:textId="77777777" w:rsidR="00750B76" w:rsidRPr="00277B73" w:rsidRDefault="00750B76" w:rsidP="00F44631">
      <w:pPr>
        <w:pStyle w:val="Header"/>
        <w:spacing w:before="120" w:after="120"/>
        <w:rPr>
          <w:b w:val="0"/>
          <w:sz w:val="18"/>
          <w:szCs w:val="18"/>
        </w:rPr>
      </w:pPr>
      <w:r w:rsidRPr="00277B73">
        <w:rPr>
          <w:b w:val="0"/>
          <w:sz w:val="18"/>
          <w:szCs w:val="18"/>
        </w:rPr>
        <w:t>The Fund manages its expected cash flow requirements using the latest actuarial valuations detailing projected cash flows.  These are monitored in conjunction with available cash and investments readily convertible to cash.</w:t>
      </w:r>
    </w:p>
    <w:p w14:paraId="0F8481CE" w14:textId="77777777" w:rsidR="00750B76" w:rsidRDefault="00750B76" w:rsidP="00F44631">
      <w:pPr>
        <w:pStyle w:val="Header"/>
        <w:spacing w:before="240"/>
        <w:ind w:left="709" w:hanging="709"/>
        <w:rPr>
          <w:b w:val="0"/>
          <w:sz w:val="18"/>
          <w:szCs w:val="18"/>
        </w:rPr>
      </w:pPr>
      <w:r w:rsidRPr="00277B73">
        <w:rPr>
          <w:b w:val="0"/>
          <w:sz w:val="18"/>
          <w:szCs w:val="18"/>
        </w:rPr>
        <w:t>As at reporting date, the Fund’s financial liabilities are all current.</w:t>
      </w:r>
    </w:p>
    <w:p w14:paraId="69748650" w14:textId="77777777" w:rsidR="00750B76" w:rsidRDefault="00750B76" w:rsidP="00F44631">
      <w:pPr>
        <w:pStyle w:val="Header"/>
        <w:spacing w:before="240"/>
        <w:ind w:left="709" w:hanging="709"/>
        <w:rPr>
          <w:b w:val="0"/>
          <w:sz w:val="18"/>
          <w:szCs w:val="18"/>
        </w:rPr>
      </w:pPr>
    </w:p>
    <w:p w14:paraId="36519A08" w14:textId="77777777" w:rsidR="00750B76" w:rsidRDefault="00750B76" w:rsidP="00F44631">
      <w:pPr>
        <w:pStyle w:val="Header"/>
        <w:spacing w:before="240"/>
        <w:ind w:left="709" w:hanging="709"/>
        <w:rPr>
          <w:sz w:val="28"/>
          <w:szCs w:val="28"/>
        </w:rPr>
      </w:pPr>
      <w:r>
        <w:rPr>
          <w:sz w:val="28"/>
          <w:szCs w:val="28"/>
        </w:rPr>
        <w:t>D3</w:t>
      </w:r>
      <w:r>
        <w:rPr>
          <w:sz w:val="28"/>
          <w:szCs w:val="28"/>
        </w:rPr>
        <w:tab/>
        <w:t xml:space="preserve">CONTINGENT LIABILITIES AND EVENTS AFTER BALANCE DATE </w:t>
      </w:r>
    </w:p>
    <w:p w14:paraId="738EFF1E" w14:textId="77777777" w:rsidR="00750B76" w:rsidRDefault="00750B76" w:rsidP="007A6C8E">
      <w:pPr>
        <w:pStyle w:val="Header"/>
        <w:ind w:left="709" w:hanging="709"/>
        <w:rPr>
          <w:b w:val="0"/>
          <w:sz w:val="18"/>
          <w:szCs w:val="18"/>
        </w:rPr>
      </w:pPr>
    </w:p>
    <w:p w14:paraId="4FDE1669" w14:textId="77777777" w:rsidR="00750B76" w:rsidRDefault="00750B76">
      <w:pPr>
        <w:rPr>
          <w:sz w:val="18"/>
          <w:szCs w:val="18"/>
        </w:rPr>
      </w:pPr>
      <w:r w:rsidRPr="001120BE">
        <w:rPr>
          <w:sz w:val="18"/>
          <w:szCs w:val="18"/>
        </w:rPr>
        <w:t>There were no known contingent liabilities at 30 June 202</w:t>
      </w:r>
      <w:r>
        <w:rPr>
          <w:sz w:val="18"/>
          <w:szCs w:val="18"/>
        </w:rPr>
        <w:t>4</w:t>
      </w:r>
      <w:r w:rsidRPr="001120BE">
        <w:rPr>
          <w:sz w:val="18"/>
          <w:szCs w:val="18"/>
        </w:rPr>
        <w:t>.  There are no events subsequent to reporting date requiring disclosure in the financial report.</w:t>
      </w:r>
    </w:p>
    <w:p w14:paraId="160EA55F" w14:textId="77777777" w:rsidR="00750B76" w:rsidRDefault="00750B76">
      <w:pPr>
        <w:rPr>
          <w:sz w:val="18"/>
          <w:szCs w:val="18"/>
        </w:rPr>
      </w:pPr>
    </w:p>
    <w:p w14:paraId="4AEADE37" w14:textId="77777777" w:rsidR="00750B76" w:rsidRDefault="00750B76">
      <w:pPr>
        <w:rPr>
          <w:b/>
          <w:sz w:val="28"/>
          <w:szCs w:val="28"/>
        </w:rPr>
      </w:pPr>
      <w:r>
        <w:rPr>
          <w:b/>
          <w:sz w:val="28"/>
          <w:szCs w:val="28"/>
        </w:rPr>
        <w:br w:type="page"/>
      </w:r>
    </w:p>
    <w:p w14:paraId="2F5BC05E" w14:textId="77777777" w:rsidR="00750B76" w:rsidRDefault="00750B76">
      <w:pPr>
        <w:rPr>
          <w:b/>
          <w:sz w:val="28"/>
          <w:szCs w:val="28"/>
        </w:rPr>
      </w:pPr>
    </w:p>
    <w:p w14:paraId="6DEFAE90" w14:textId="77777777" w:rsidR="00750B76" w:rsidRPr="004D5AA7" w:rsidRDefault="00750B76" w:rsidP="00A53E2A">
      <w:pPr>
        <w:pStyle w:val="Heading2"/>
        <w:rPr>
          <w:sz w:val="28"/>
          <w:szCs w:val="28"/>
        </w:rPr>
      </w:pPr>
      <w:r w:rsidRPr="004D5AA7">
        <w:rPr>
          <w:sz w:val="28"/>
          <w:szCs w:val="28"/>
        </w:rPr>
        <w:t>E</w:t>
      </w:r>
      <w:r>
        <w:rPr>
          <w:sz w:val="28"/>
          <w:szCs w:val="28"/>
        </w:rPr>
        <w:t>1</w:t>
      </w:r>
      <w:r w:rsidRPr="004D5AA7">
        <w:rPr>
          <w:sz w:val="28"/>
          <w:szCs w:val="28"/>
        </w:rPr>
        <w:tab/>
      </w:r>
      <w:r w:rsidRPr="00634C60">
        <w:rPr>
          <w:sz w:val="28"/>
          <w:szCs w:val="28"/>
        </w:rPr>
        <w:t>RELATED PARTY TRANSACTIONS</w:t>
      </w:r>
    </w:p>
    <w:p w14:paraId="1F08B10B" w14:textId="77777777" w:rsidR="00750B76" w:rsidRDefault="00750B76" w:rsidP="00A53E2A">
      <w:pPr>
        <w:keepNext/>
        <w:outlineLvl w:val="1"/>
        <w:rPr>
          <w:sz w:val="18"/>
          <w:szCs w:val="18"/>
        </w:rPr>
      </w:pPr>
      <w:r w:rsidRPr="004D5AA7">
        <w:rPr>
          <w:sz w:val="18"/>
          <w:szCs w:val="18"/>
        </w:rPr>
        <w:t xml:space="preserve">The following significant transactions took place between the </w:t>
      </w:r>
      <w:r>
        <w:rPr>
          <w:sz w:val="18"/>
          <w:szCs w:val="18"/>
        </w:rPr>
        <w:t>Fund</w:t>
      </w:r>
      <w:r w:rsidRPr="004D5AA7">
        <w:rPr>
          <w:sz w:val="18"/>
          <w:szCs w:val="18"/>
        </w:rPr>
        <w:t xml:space="preserve"> and its related parties during the financial period on commercial terms agreed by the parties concerned.</w:t>
      </w:r>
    </w:p>
    <w:p w14:paraId="2B7CA7AC" w14:textId="77777777" w:rsidR="00750B76" w:rsidRDefault="00750B76" w:rsidP="00A53E2A">
      <w:pPr>
        <w:keepNext/>
        <w:outlineLvl w:val="1"/>
        <w:rPr>
          <w:sz w:val="18"/>
          <w:szCs w:val="18"/>
        </w:rPr>
      </w:pPr>
    </w:p>
    <w:tbl>
      <w:tblPr>
        <w:tblW w:w="8754" w:type="dxa"/>
        <w:tblLook w:val="04A0" w:firstRow="1" w:lastRow="0" w:firstColumn="1" w:lastColumn="0" w:noHBand="0" w:noVBand="1"/>
      </w:tblPr>
      <w:tblGrid>
        <w:gridCol w:w="6658"/>
        <w:gridCol w:w="992"/>
        <w:gridCol w:w="1104"/>
      </w:tblGrid>
      <w:tr w:rsidR="00750B76" w:rsidRPr="00387A2A" w14:paraId="15C05C64" w14:textId="77777777" w:rsidTr="00387A2A">
        <w:trPr>
          <w:trHeight w:val="299"/>
        </w:trPr>
        <w:tc>
          <w:tcPr>
            <w:tcW w:w="6658" w:type="dxa"/>
            <w:vMerge w:val="restart"/>
            <w:tcBorders>
              <w:top w:val="single" w:sz="4" w:space="0" w:color="auto"/>
              <w:left w:val="single" w:sz="4" w:space="0" w:color="auto"/>
              <w:bottom w:val="single" w:sz="4" w:space="0" w:color="000000"/>
              <w:right w:val="nil"/>
            </w:tcBorders>
            <w:shd w:val="clear" w:color="000000" w:fill="BFBFBF"/>
            <w:vAlign w:val="center"/>
            <w:hideMark/>
          </w:tcPr>
          <w:p w14:paraId="68393F8F" w14:textId="77777777" w:rsidR="00750B76" w:rsidRPr="00387A2A" w:rsidRDefault="00750B76" w:rsidP="00387A2A">
            <w:pPr>
              <w:jc w:val="center"/>
              <w:rPr>
                <w:rFonts w:cs="Arial"/>
                <w:b/>
                <w:bCs/>
                <w:color w:val="000000"/>
                <w:sz w:val="18"/>
                <w:szCs w:val="18"/>
              </w:rPr>
            </w:pPr>
            <w:r w:rsidRPr="00387A2A">
              <w:rPr>
                <w:rFonts w:cs="Arial"/>
                <w:b/>
                <w:bCs/>
                <w:color w:val="000000"/>
                <w:sz w:val="18"/>
                <w:szCs w:val="18"/>
              </w:rPr>
              <w:t> </w:t>
            </w:r>
          </w:p>
        </w:tc>
        <w:tc>
          <w:tcPr>
            <w:tcW w:w="992" w:type="dxa"/>
            <w:tcBorders>
              <w:top w:val="single" w:sz="4" w:space="0" w:color="auto"/>
              <w:left w:val="nil"/>
              <w:bottom w:val="nil"/>
              <w:right w:val="nil"/>
            </w:tcBorders>
            <w:shd w:val="clear" w:color="000000" w:fill="BFBFBF"/>
            <w:vAlign w:val="center"/>
            <w:hideMark/>
          </w:tcPr>
          <w:p w14:paraId="77483520" w14:textId="77777777" w:rsidR="00750B76" w:rsidRPr="00387A2A" w:rsidRDefault="00750B76" w:rsidP="00387A2A">
            <w:pPr>
              <w:jc w:val="right"/>
              <w:rPr>
                <w:rFonts w:cs="Arial"/>
                <w:b/>
                <w:bCs/>
                <w:color w:val="000000"/>
                <w:sz w:val="18"/>
                <w:szCs w:val="18"/>
              </w:rPr>
            </w:pPr>
            <w:r w:rsidRPr="00387A2A">
              <w:rPr>
                <w:rFonts w:cs="Arial"/>
                <w:b/>
                <w:bCs/>
                <w:color w:val="000000"/>
                <w:sz w:val="18"/>
                <w:szCs w:val="18"/>
              </w:rPr>
              <w:t>2024</w:t>
            </w:r>
          </w:p>
        </w:tc>
        <w:tc>
          <w:tcPr>
            <w:tcW w:w="1104" w:type="dxa"/>
            <w:tcBorders>
              <w:top w:val="single" w:sz="4" w:space="0" w:color="auto"/>
              <w:left w:val="nil"/>
              <w:bottom w:val="nil"/>
              <w:right w:val="single" w:sz="4" w:space="0" w:color="auto"/>
            </w:tcBorders>
            <w:shd w:val="clear" w:color="000000" w:fill="BFBFBF"/>
            <w:vAlign w:val="center"/>
            <w:hideMark/>
          </w:tcPr>
          <w:p w14:paraId="282B0736" w14:textId="77777777" w:rsidR="00750B76" w:rsidRPr="00387A2A" w:rsidRDefault="00750B76" w:rsidP="00387A2A">
            <w:pPr>
              <w:jc w:val="right"/>
              <w:rPr>
                <w:rFonts w:cs="Arial"/>
                <w:b/>
                <w:bCs/>
                <w:color w:val="000000"/>
                <w:sz w:val="18"/>
                <w:szCs w:val="18"/>
              </w:rPr>
            </w:pPr>
            <w:r w:rsidRPr="00387A2A">
              <w:rPr>
                <w:rFonts w:cs="Arial"/>
                <w:b/>
                <w:bCs/>
                <w:color w:val="000000"/>
                <w:sz w:val="18"/>
                <w:szCs w:val="18"/>
              </w:rPr>
              <w:t>2023</w:t>
            </w:r>
          </w:p>
        </w:tc>
      </w:tr>
      <w:tr w:rsidR="00750B76" w:rsidRPr="00387A2A" w14:paraId="00C4EB4B" w14:textId="77777777" w:rsidTr="00387A2A">
        <w:trPr>
          <w:trHeight w:val="299"/>
        </w:trPr>
        <w:tc>
          <w:tcPr>
            <w:tcW w:w="6658" w:type="dxa"/>
            <w:vMerge/>
            <w:tcBorders>
              <w:top w:val="single" w:sz="4" w:space="0" w:color="auto"/>
              <w:left w:val="single" w:sz="4" w:space="0" w:color="auto"/>
              <w:bottom w:val="single" w:sz="4" w:space="0" w:color="000000"/>
              <w:right w:val="nil"/>
            </w:tcBorders>
            <w:vAlign w:val="center"/>
            <w:hideMark/>
          </w:tcPr>
          <w:p w14:paraId="0FA51D88" w14:textId="77777777" w:rsidR="00750B76" w:rsidRPr="00387A2A" w:rsidRDefault="00750B76" w:rsidP="00387A2A">
            <w:pPr>
              <w:rPr>
                <w:rFonts w:cs="Arial"/>
                <w:b/>
                <w:bCs/>
                <w:color w:val="000000"/>
                <w:sz w:val="18"/>
                <w:szCs w:val="18"/>
              </w:rPr>
            </w:pPr>
          </w:p>
        </w:tc>
        <w:tc>
          <w:tcPr>
            <w:tcW w:w="992" w:type="dxa"/>
            <w:tcBorders>
              <w:top w:val="nil"/>
              <w:left w:val="nil"/>
              <w:bottom w:val="single" w:sz="4" w:space="0" w:color="auto"/>
              <w:right w:val="nil"/>
            </w:tcBorders>
            <w:shd w:val="clear" w:color="000000" w:fill="BFBFBF"/>
            <w:vAlign w:val="center"/>
            <w:hideMark/>
          </w:tcPr>
          <w:p w14:paraId="4C6A9C88" w14:textId="77777777" w:rsidR="00750B76" w:rsidRPr="00387A2A" w:rsidRDefault="00750B76" w:rsidP="00387A2A">
            <w:pPr>
              <w:jc w:val="right"/>
              <w:rPr>
                <w:rFonts w:cs="Arial"/>
                <w:b/>
                <w:bCs/>
                <w:color w:val="000000"/>
                <w:sz w:val="18"/>
                <w:szCs w:val="18"/>
              </w:rPr>
            </w:pPr>
            <w:r w:rsidRPr="00387A2A">
              <w:rPr>
                <w:rFonts w:cs="Arial"/>
                <w:b/>
                <w:bCs/>
                <w:color w:val="000000"/>
                <w:sz w:val="18"/>
                <w:szCs w:val="18"/>
              </w:rPr>
              <w:t>$'000</w:t>
            </w:r>
          </w:p>
        </w:tc>
        <w:tc>
          <w:tcPr>
            <w:tcW w:w="1104" w:type="dxa"/>
            <w:tcBorders>
              <w:top w:val="nil"/>
              <w:left w:val="nil"/>
              <w:bottom w:val="single" w:sz="4" w:space="0" w:color="auto"/>
              <w:right w:val="single" w:sz="4" w:space="0" w:color="auto"/>
            </w:tcBorders>
            <w:shd w:val="clear" w:color="000000" w:fill="BFBFBF"/>
            <w:vAlign w:val="center"/>
            <w:hideMark/>
          </w:tcPr>
          <w:p w14:paraId="3103FB1A" w14:textId="77777777" w:rsidR="00750B76" w:rsidRPr="00387A2A" w:rsidRDefault="00750B76" w:rsidP="00387A2A">
            <w:pPr>
              <w:jc w:val="right"/>
              <w:rPr>
                <w:rFonts w:cs="Arial"/>
                <w:b/>
                <w:bCs/>
                <w:color w:val="000000"/>
                <w:sz w:val="18"/>
                <w:szCs w:val="18"/>
              </w:rPr>
            </w:pPr>
            <w:r w:rsidRPr="00387A2A">
              <w:rPr>
                <w:rFonts w:cs="Arial"/>
                <w:b/>
                <w:bCs/>
                <w:color w:val="000000"/>
                <w:sz w:val="18"/>
                <w:szCs w:val="18"/>
              </w:rPr>
              <w:t>$'000</w:t>
            </w:r>
          </w:p>
        </w:tc>
      </w:tr>
      <w:tr w:rsidR="00750B76" w:rsidRPr="00387A2A" w14:paraId="3B31CCA6" w14:textId="77777777" w:rsidTr="00387A2A">
        <w:trPr>
          <w:trHeight w:val="299"/>
        </w:trPr>
        <w:tc>
          <w:tcPr>
            <w:tcW w:w="6658" w:type="dxa"/>
            <w:tcBorders>
              <w:top w:val="nil"/>
              <w:left w:val="single" w:sz="4" w:space="0" w:color="auto"/>
              <w:bottom w:val="nil"/>
              <w:right w:val="nil"/>
            </w:tcBorders>
            <w:shd w:val="clear" w:color="auto" w:fill="auto"/>
            <w:noWrap/>
            <w:vAlign w:val="bottom"/>
            <w:hideMark/>
          </w:tcPr>
          <w:p w14:paraId="1D833D5E" w14:textId="77777777" w:rsidR="00750B76" w:rsidRPr="00387A2A" w:rsidRDefault="00750B76" w:rsidP="00387A2A">
            <w:pPr>
              <w:rPr>
                <w:rFonts w:cs="Arial"/>
                <w:color w:val="000000"/>
                <w:sz w:val="18"/>
                <w:szCs w:val="18"/>
              </w:rPr>
            </w:pPr>
            <w:r w:rsidRPr="00387A2A">
              <w:rPr>
                <w:rFonts w:cs="Arial"/>
                <w:color w:val="000000"/>
                <w:sz w:val="18"/>
                <w:szCs w:val="18"/>
              </w:rPr>
              <w:t>Collected practitioner levies received from Queensland Law Society</w:t>
            </w:r>
          </w:p>
        </w:tc>
        <w:tc>
          <w:tcPr>
            <w:tcW w:w="992" w:type="dxa"/>
            <w:tcBorders>
              <w:top w:val="nil"/>
              <w:left w:val="nil"/>
              <w:bottom w:val="nil"/>
              <w:right w:val="nil"/>
            </w:tcBorders>
            <w:shd w:val="clear" w:color="000000" w:fill="F2F2F2"/>
            <w:noWrap/>
            <w:vAlign w:val="bottom"/>
            <w:hideMark/>
          </w:tcPr>
          <w:p w14:paraId="4ED5FD90" w14:textId="77777777" w:rsidR="00750B76" w:rsidRPr="00387A2A" w:rsidRDefault="00750B76" w:rsidP="00387A2A">
            <w:pPr>
              <w:jc w:val="right"/>
              <w:rPr>
                <w:rFonts w:cs="Arial"/>
                <w:color w:val="000000"/>
                <w:sz w:val="18"/>
                <w:szCs w:val="18"/>
              </w:rPr>
            </w:pPr>
            <w:r w:rsidRPr="00387A2A">
              <w:rPr>
                <w:rFonts w:cs="Arial"/>
                <w:color w:val="000000"/>
                <w:sz w:val="18"/>
                <w:szCs w:val="18"/>
              </w:rPr>
              <w:t>3,630</w:t>
            </w:r>
          </w:p>
        </w:tc>
        <w:tc>
          <w:tcPr>
            <w:tcW w:w="1104" w:type="dxa"/>
            <w:tcBorders>
              <w:top w:val="nil"/>
              <w:left w:val="nil"/>
              <w:bottom w:val="nil"/>
              <w:right w:val="single" w:sz="4" w:space="0" w:color="auto"/>
            </w:tcBorders>
            <w:shd w:val="clear" w:color="auto" w:fill="auto"/>
            <w:noWrap/>
            <w:vAlign w:val="bottom"/>
            <w:hideMark/>
          </w:tcPr>
          <w:p w14:paraId="026D6E6C" w14:textId="77777777" w:rsidR="00750B76" w:rsidRPr="00387A2A" w:rsidRDefault="00750B76" w:rsidP="00387A2A">
            <w:pPr>
              <w:jc w:val="right"/>
              <w:rPr>
                <w:rFonts w:cs="Arial"/>
                <w:color w:val="000000"/>
                <w:sz w:val="18"/>
                <w:szCs w:val="18"/>
              </w:rPr>
            </w:pPr>
            <w:r w:rsidRPr="00387A2A">
              <w:rPr>
                <w:rFonts w:cs="Arial"/>
                <w:color w:val="000000"/>
                <w:sz w:val="18"/>
                <w:szCs w:val="18"/>
              </w:rPr>
              <w:t>549</w:t>
            </w:r>
          </w:p>
        </w:tc>
      </w:tr>
      <w:tr w:rsidR="00750B76" w:rsidRPr="00387A2A" w14:paraId="17410AD0" w14:textId="77777777" w:rsidTr="00387A2A">
        <w:trPr>
          <w:trHeight w:val="268"/>
        </w:trPr>
        <w:tc>
          <w:tcPr>
            <w:tcW w:w="6658" w:type="dxa"/>
            <w:tcBorders>
              <w:top w:val="nil"/>
              <w:left w:val="single" w:sz="4" w:space="0" w:color="auto"/>
              <w:bottom w:val="nil"/>
              <w:right w:val="nil"/>
            </w:tcBorders>
            <w:shd w:val="clear" w:color="auto" w:fill="auto"/>
            <w:noWrap/>
            <w:vAlign w:val="bottom"/>
            <w:hideMark/>
          </w:tcPr>
          <w:p w14:paraId="0084C49E" w14:textId="77777777" w:rsidR="00750B76" w:rsidRPr="00387A2A" w:rsidRDefault="00750B76" w:rsidP="00387A2A">
            <w:pPr>
              <w:rPr>
                <w:rFonts w:cs="Arial"/>
                <w:color w:val="000000"/>
                <w:sz w:val="18"/>
                <w:szCs w:val="18"/>
              </w:rPr>
            </w:pPr>
            <w:r w:rsidRPr="00387A2A">
              <w:rPr>
                <w:rFonts w:cs="Arial"/>
                <w:color w:val="000000"/>
                <w:sz w:val="18"/>
                <w:szCs w:val="18"/>
              </w:rPr>
              <w:t>Management fees and recovery expenditure paid to Queensland Law Society</w:t>
            </w:r>
          </w:p>
        </w:tc>
        <w:tc>
          <w:tcPr>
            <w:tcW w:w="992" w:type="dxa"/>
            <w:tcBorders>
              <w:top w:val="nil"/>
              <w:left w:val="nil"/>
              <w:bottom w:val="nil"/>
              <w:right w:val="nil"/>
            </w:tcBorders>
            <w:shd w:val="clear" w:color="000000" w:fill="F2F2F2"/>
            <w:noWrap/>
            <w:vAlign w:val="bottom"/>
            <w:hideMark/>
          </w:tcPr>
          <w:p w14:paraId="00779062" w14:textId="77777777" w:rsidR="00750B76" w:rsidRPr="00387A2A" w:rsidRDefault="00750B76" w:rsidP="00387A2A">
            <w:pPr>
              <w:jc w:val="right"/>
              <w:rPr>
                <w:rFonts w:cs="Arial"/>
                <w:color w:val="000000"/>
                <w:sz w:val="18"/>
                <w:szCs w:val="18"/>
              </w:rPr>
            </w:pPr>
            <w:r w:rsidRPr="00387A2A">
              <w:rPr>
                <w:rFonts w:cs="Arial"/>
                <w:color w:val="000000"/>
                <w:sz w:val="18"/>
                <w:szCs w:val="18"/>
              </w:rPr>
              <w:t>205</w:t>
            </w:r>
          </w:p>
        </w:tc>
        <w:tc>
          <w:tcPr>
            <w:tcW w:w="1104" w:type="dxa"/>
            <w:tcBorders>
              <w:top w:val="nil"/>
              <w:left w:val="nil"/>
              <w:bottom w:val="nil"/>
              <w:right w:val="single" w:sz="4" w:space="0" w:color="auto"/>
            </w:tcBorders>
            <w:shd w:val="clear" w:color="auto" w:fill="auto"/>
            <w:noWrap/>
            <w:vAlign w:val="bottom"/>
            <w:hideMark/>
          </w:tcPr>
          <w:p w14:paraId="05EAAED0" w14:textId="77777777" w:rsidR="00750B76" w:rsidRPr="00387A2A" w:rsidRDefault="00750B76" w:rsidP="00387A2A">
            <w:pPr>
              <w:jc w:val="right"/>
              <w:rPr>
                <w:rFonts w:cs="Arial"/>
                <w:color w:val="000000"/>
                <w:sz w:val="18"/>
                <w:szCs w:val="18"/>
              </w:rPr>
            </w:pPr>
            <w:r w:rsidRPr="00387A2A">
              <w:rPr>
                <w:rFonts w:cs="Arial"/>
                <w:color w:val="000000"/>
                <w:sz w:val="18"/>
                <w:szCs w:val="18"/>
              </w:rPr>
              <w:t>170</w:t>
            </w:r>
          </w:p>
        </w:tc>
      </w:tr>
      <w:tr w:rsidR="00750B76" w:rsidRPr="00387A2A" w14:paraId="27873A89" w14:textId="77777777" w:rsidTr="00387A2A">
        <w:trPr>
          <w:trHeight w:val="315"/>
        </w:trPr>
        <w:tc>
          <w:tcPr>
            <w:tcW w:w="6658" w:type="dxa"/>
            <w:tcBorders>
              <w:top w:val="nil"/>
              <w:left w:val="single" w:sz="4" w:space="0" w:color="auto"/>
              <w:bottom w:val="nil"/>
              <w:right w:val="nil"/>
            </w:tcBorders>
            <w:shd w:val="clear" w:color="auto" w:fill="auto"/>
            <w:noWrap/>
            <w:vAlign w:val="bottom"/>
            <w:hideMark/>
          </w:tcPr>
          <w:p w14:paraId="35487CF7" w14:textId="77777777" w:rsidR="00750B76" w:rsidRPr="00387A2A" w:rsidRDefault="00750B76" w:rsidP="00387A2A">
            <w:pPr>
              <w:rPr>
                <w:rFonts w:cs="Arial"/>
                <w:color w:val="000000"/>
                <w:sz w:val="18"/>
                <w:szCs w:val="18"/>
              </w:rPr>
            </w:pPr>
            <w:r w:rsidRPr="00387A2A">
              <w:rPr>
                <w:rFonts w:cs="Arial"/>
                <w:color w:val="000000"/>
                <w:sz w:val="18"/>
                <w:szCs w:val="18"/>
              </w:rPr>
              <w:t>Grant funding paid to Queensland Law Society</w:t>
            </w:r>
          </w:p>
        </w:tc>
        <w:tc>
          <w:tcPr>
            <w:tcW w:w="992" w:type="dxa"/>
            <w:tcBorders>
              <w:top w:val="nil"/>
              <w:left w:val="nil"/>
              <w:bottom w:val="nil"/>
              <w:right w:val="nil"/>
            </w:tcBorders>
            <w:shd w:val="clear" w:color="000000" w:fill="F2F2F2"/>
            <w:noWrap/>
            <w:vAlign w:val="bottom"/>
            <w:hideMark/>
          </w:tcPr>
          <w:p w14:paraId="38EEE154" w14:textId="77777777" w:rsidR="00750B76" w:rsidRPr="00387A2A" w:rsidRDefault="00750B76" w:rsidP="00387A2A">
            <w:pPr>
              <w:jc w:val="right"/>
              <w:rPr>
                <w:rFonts w:cs="Arial"/>
                <w:color w:val="000000"/>
                <w:sz w:val="18"/>
                <w:szCs w:val="18"/>
              </w:rPr>
            </w:pPr>
            <w:r w:rsidRPr="00387A2A">
              <w:rPr>
                <w:rFonts w:cs="Arial"/>
                <w:color w:val="000000"/>
                <w:sz w:val="18"/>
                <w:szCs w:val="18"/>
              </w:rPr>
              <w:t>749</w:t>
            </w:r>
          </w:p>
        </w:tc>
        <w:tc>
          <w:tcPr>
            <w:tcW w:w="1104" w:type="dxa"/>
            <w:tcBorders>
              <w:top w:val="nil"/>
              <w:left w:val="nil"/>
              <w:bottom w:val="nil"/>
              <w:right w:val="single" w:sz="4" w:space="0" w:color="auto"/>
            </w:tcBorders>
            <w:shd w:val="clear" w:color="auto" w:fill="auto"/>
            <w:noWrap/>
            <w:vAlign w:val="bottom"/>
            <w:hideMark/>
          </w:tcPr>
          <w:p w14:paraId="3F4725F0" w14:textId="77777777" w:rsidR="00750B76" w:rsidRPr="00387A2A" w:rsidRDefault="00750B76" w:rsidP="00387A2A">
            <w:pPr>
              <w:jc w:val="right"/>
              <w:rPr>
                <w:rFonts w:cs="Arial"/>
                <w:color w:val="000000"/>
                <w:sz w:val="18"/>
                <w:szCs w:val="18"/>
              </w:rPr>
            </w:pPr>
            <w:r w:rsidRPr="00387A2A">
              <w:rPr>
                <w:rFonts w:cs="Arial"/>
                <w:color w:val="000000"/>
                <w:sz w:val="18"/>
                <w:szCs w:val="18"/>
              </w:rPr>
              <w:t>707</w:t>
            </w:r>
          </w:p>
        </w:tc>
      </w:tr>
      <w:tr w:rsidR="00750B76" w:rsidRPr="00387A2A" w14:paraId="26DDE684" w14:textId="77777777" w:rsidTr="00387A2A">
        <w:trPr>
          <w:trHeight w:val="299"/>
        </w:trPr>
        <w:tc>
          <w:tcPr>
            <w:tcW w:w="6658" w:type="dxa"/>
            <w:tcBorders>
              <w:top w:val="single" w:sz="4" w:space="0" w:color="auto"/>
              <w:left w:val="single" w:sz="4" w:space="0" w:color="auto"/>
              <w:bottom w:val="single" w:sz="4" w:space="0" w:color="auto"/>
              <w:right w:val="nil"/>
            </w:tcBorders>
            <w:shd w:val="clear" w:color="000000" w:fill="BFBFBF"/>
            <w:noWrap/>
            <w:vAlign w:val="bottom"/>
            <w:hideMark/>
          </w:tcPr>
          <w:p w14:paraId="09DD6527" w14:textId="77777777" w:rsidR="00750B76" w:rsidRPr="00387A2A" w:rsidRDefault="00750B76" w:rsidP="00387A2A">
            <w:pPr>
              <w:rPr>
                <w:rFonts w:cs="Arial"/>
                <w:b/>
                <w:bCs/>
                <w:color w:val="000000"/>
                <w:sz w:val="18"/>
                <w:szCs w:val="18"/>
              </w:rPr>
            </w:pPr>
            <w:r w:rsidRPr="00387A2A">
              <w:rPr>
                <w:rFonts w:cs="Arial"/>
                <w:b/>
                <w:bCs/>
                <w:color w:val="000000"/>
                <w:sz w:val="18"/>
                <w:szCs w:val="18"/>
              </w:rPr>
              <w:t>Total related party transactions</w:t>
            </w:r>
          </w:p>
        </w:tc>
        <w:tc>
          <w:tcPr>
            <w:tcW w:w="992" w:type="dxa"/>
            <w:tcBorders>
              <w:top w:val="single" w:sz="4" w:space="0" w:color="auto"/>
              <w:left w:val="nil"/>
              <w:bottom w:val="single" w:sz="4" w:space="0" w:color="auto"/>
              <w:right w:val="nil"/>
            </w:tcBorders>
            <w:shd w:val="clear" w:color="000000" w:fill="BFBFBF"/>
            <w:noWrap/>
            <w:vAlign w:val="bottom"/>
            <w:hideMark/>
          </w:tcPr>
          <w:p w14:paraId="0D7E324F" w14:textId="77777777" w:rsidR="00750B76" w:rsidRPr="00387A2A" w:rsidRDefault="00750B76" w:rsidP="00387A2A">
            <w:pPr>
              <w:jc w:val="right"/>
              <w:rPr>
                <w:rFonts w:cs="Arial"/>
                <w:b/>
                <w:bCs/>
                <w:color w:val="000000"/>
                <w:sz w:val="18"/>
                <w:szCs w:val="18"/>
              </w:rPr>
            </w:pPr>
            <w:r w:rsidRPr="00387A2A">
              <w:rPr>
                <w:rFonts w:cs="Arial"/>
                <w:b/>
                <w:bCs/>
                <w:color w:val="000000"/>
                <w:sz w:val="18"/>
                <w:szCs w:val="18"/>
              </w:rPr>
              <w:t>4,584</w:t>
            </w:r>
          </w:p>
        </w:tc>
        <w:tc>
          <w:tcPr>
            <w:tcW w:w="1104" w:type="dxa"/>
            <w:tcBorders>
              <w:top w:val="single" w:sz="4" w:space="0" w:color="auto"/>
              <w:left w:val="nil"/>
              <w:bottom w:val="single" w:sz="4" w:space="0" w:color="auto"/>
              <w:right w:val="single" w:sz="4" w:space="0" w:color="auto"/>
            </w:tcBorders>
            <w:shd w:val="clear" w:color="000000" w:fill="BFBFBF"/>
            <w:noWrap/>
            <w:vAlign w:val="bottom"/>
            <w:hideMark/>
          </w:tcPr>
          <w:p w14:paraId="3D5CA976" w14:textId="77777777" w:rsidR="00750B76" w:rsidRPr="00387A2A" w:rsidRDefault="00750B76" w:rsidP="00387A2A">
            <w:pPr>
              <w:jc w:val="right"/>
              <w:rPr>
                <w:rFonts w:cs="Arial"/>
                <w:b/>
                <w:bCs/>
                <w:color w:val="000000"/>
                <w:sz w:val="18"/>
                <w:szCs w:val="18"/>
              </w:rPr>
            </w:pPr>
            <w:r w:rsidRPr="00387A2A">
              <w:rPr>
                <w:rFonts w:cs="Arial"/>
                <w:b/>
                <w:bCs/>
                <w:color w:val="000000"/>
                <w:sz w:val="18"/>
                <w:szCs w:val="18"/>
              </w:rPr>
              <w:t>1,426</w:t>
            </w:r>
          </w:p>
        </w:tc>
      </w:tr>
    </w:tbl>
    <w:p w14:paraId="29E116D8" w14:textId="77777777" w:rsidR="00750B76" w:rsidRDefault="00750B76" w:rsidP="00A53E2A">
      <w:pPr>
        <w:keepNext/>
        <w:outlineLvl w:val="1"/>
        <w:rPr>
          <w:sz w:val="18"/>
          <w:szCs w:val="18"/>
        </w:rPr>
      </w:pPr>
    </w:p>
    <w:p w14:paraId="3B361B7C" w14:textId="77777777" w:rsidR="00750B76" w:rsidRDefault="00750B76" w:rsidP="00A53E2A">
      <w:pPr>
        <w:keepNext/>
        <w:outlineLvl w:val="1"/>
        <w:rPr>
          <w:sz w:val="18"/>
          <w:szCs w:val="18"/>
        </w:rPr>
      </w:pPr>
    </w:p>
    <w:p w14:paraId="25C934AC" w14:textId="77777777" w:rsidR="00750B76" w:rsidRPr="007B6C32" w:rsidRDefault="00750B76" w:rsidP="00A53E2A">
      <w:pPr>
        <w:keepNext/>
        <w:outlineLvl w:val="1"/>
        <w:rPr>
          <w:sz w:val="18"/>
          <w:szCs w:val="18"/>
        </w:rPr>
      </w:pPr>
    </w:p>
    <w:p w14:paraId="32F66F0B" w14:textId="77777777" w:rsidR="00750B76" w:rsidRDefault="00750B76" w:rsidP="00A53E2A">
      <w:pPr>
        <w:keepNext/>
        <w:jc w:val="center"/>
        <w:outlineLvl w:val="1"/>
      </w:pPr>
    </w:p>
    <w:p w14:paraId="330EDA8E" w14:textId="77777777" w:rsidR="00750B76" w:rsidRPr="00B26F9E" w:rsidRDefault="00750B76" w:rsidP="00472E28">
      <w:pPr>
        <w:pStyle w:val="Header"/>
        <w:tabs>
          <w:tab w:val="clear" w:pos="4513"/>
          <w:tab w:val="clear" w:pos="9026"/>
        </w:tabs>
        <w:spacing w:before="120"/>
        <w:ind w:left="709" w:hanging="709"/>
        <w:rPr>
          <w:sz w:val="28"/>
          <w:szCs w:val="28"/>
        </w:rPr>
      </w:pPr>
      <w:r w:rsidRPr="006A6B4C">
        <w:rPr>
          <w:sz w:val="28"/>
          <w:szCs w:val="28"/>
        </w:rPr>
        <w:t>E</w:t>
      </w:r>
      <w:r>
        <w:rPr>
          <w:sz w:val="28"/>
          <w:szCs w:val="28"/>
        </w:rPr>
        <w:t>2</w:t>
      </w:r>
      <w:r>
        <w:rPr>
          <w:sz w:val="28"/>
          <w:szCs w:val="28"/>
        </w:rPr>
        <w:tab/>
      </w:r>
      <w:r w:rsidRPr="006A6B4C">
        <w:rPr>
          <w:sz w:val="28"/>
          <w:szCs w:val="28"/>
        </w:rPr>
        <w:t>FIRST YEAR APPLICATION OF NEW ACCOUNTING STANDARDS</w:t>
      </w:r>
      <w:r>
        <w:rPr>
          <w:sz w:val="28"/>
          <w:szCs w:val="28"/>
        </w:rPr>
        <w:t xml:space="preserve"> OR CHANGE IN ACCOUNTING POLICY</w:t>
      </w:r>
    </w:p>
    <w:p w14:paraId="5BE34018" w14:textId="77777777" w:rsidR="00750B76" w:rsidRDefault="00750B76" w:rsidP="006E43BF">
      <w:pPr>
        <w:autoSpaceDE w:val="0"/>
        <w:autoSpaceDN w:val="0"/>
        <w:adjustRightInd w:val="0"/>
        <w:rPr>
          <w:rFonts w:cs="Arial"/>
          <w:b/>
          <w:bCs/>
          <w:color w:val="231F20"/>
          <w:sz w:val="18"/>
          <w:szCs w:val="17"/>
        </w:rPr>
      </w:pPr>
    </w:p>
    <w:p w14:paraId="381EAFA3" w14:textId="77777777" w:rsidR="00750B76" w:rsidRPr="0026322C" w:rsidRDefault="00750B76" w:rsidP="006E43BF">
      <w:pPr>
        <w:autoSpaceDE w:val="0"/>
        <w:autoSpaceDN w:val="0"/>
        <w:adjustRightInd w:val="0"/>
        <w:rPr>
          <w:rFonts w:cstheme="minorHAnsi"/>
          <w:b/>
          <w:bCs/>
          <w:i/>
          <w:color w:val="231F20"/>
          <w:sz w:val="18"/>
          <w:szCs w:val="17"/>
        </w:rPr>
      </w:pPr>
      <w:r>
        <w:rPr>
          <w:rFonts w:cstheme="minorHAnsi"/>
          <w:b/>
          <w:bCs/>
          <w:color w:val="231F20"/>
          <w:sz w:val="18"/>
          <w:szCs w:val="17"/>
        </w:rPr>
        <w:t>Changes in accounting policy</w:t>
      </w:r>
    </w:p>
    <w:p w14:paraId="0C44CEAB" w14:textId="77777777" w:rsidR="00750B76" w:rsidRPr="00696FF3" w:rsidRDefault="00750B76" w:rsidP="006E43BF">
      <w:pPr>
        <w:autoSpaceDE w:val="0"/>
        <w:autoSpaceDN w:val="0"/>
        <w:adjustRightInd w:val="0"/>
        <w:rPr>
          <w:rFonts w:cstheme="minorHAnsi"/>
          <w:b/>
          <w:bCs/>
          <w:color w:val="231F20"/>
          <w:sz w:val="18"/>
          <w:szCs w:val="18"/>
        </w:rPr>
      </w:pPr>
    </w:p>
    <w:p w14:paraId="46B9306A" w14:textId="77777777" w:rsidR="00750B76" w:rsidRPr="00696FF3" w:rsidRDefault="00750B76" w:rsidP="006E43BF">
      <w:pPr>
        <w:autoSpaceDE w:val="0"/>
        <w:autoSpaceDN w:val="0"/>
        <w:adjustRightInd w:val="0"/>
        <w:rPr>
          <w:rFonts w:cs="Arial"/>
          <w:color w:val="231F20"/>
          <w:sz w:val="18"/>
          <w:szCs w:val="18"/>
        </w:rPr>
      </w:pPr>
      <w:r w:rsidRPr="00696FF3">
        <w:rPr>
          <w:rFonts w:cs="Arial"/>
          <w:color w:val="231F20"/>
          <w:sz w:val="18"/>
          <w:szCs w:val="18"/>
        </w:rPr>
        <w:t xml:space="preserve">The Fund </w:t>
      </w:r>
      <w:r>
        <w:rPr>
          <w:rFonts w:cs="Arial"/>
          <w:color w:val="231F20"/>
          <w:sz w:val="18"/>
          <w:szCs w:val="18"/>
        </w:rPr>
        <w:t>did not voluntarily change any of its accounting policies during 2023-24.</w:t>
      </w:r>
    </w:p>
    <w:p w14:paraId="4983387C" w14:textId="77777777" w:rsidR="00750B76" w:rsidRDefault="00750B76" w:rsidP="006E43BF">
      <w:pPr>
        <w:autoSpaceDE w:val="0"/>
        <w:autoSpaceDN w:val="0"/>
        <w:adjustRightInd w:val="0"/>
        <w:rPr>
          <w:rFonts w:cs="Arial"/>
          <w:b/>
          <w:bCs/>
          <w:color w:val="231F20"/>
          <w:sz w:val="18"/>
          <w:szCs w:val="18"/>
        </w:rPr>
      </w:pPr>
    </w:p>
    <w:p w14:paraId="4A1ACF0E" w14:textId="77777777" w:rsidR="00750B76" w:rsidRPr="00696FF3" w:rsidRDefault="00750B76" w:rsidP="006E43BF">
      <w:pPr>
        <w:autoSpaceDE w:val="0"/>
        <w:autoSpaceDN w:val="0"/>
        <w:adjustRightInd w:val="0"/>
        <w:rPr>
          <w:rFonts w:cs="Arial"/>
          <w:b/>
          <w:bCs/>
          <w:color w:val="231F20"/>
          <w:sz w:val="18"/>
          <w:szCs w:val="18"/>
        </w:rPr>
      </w:pPr>
      <w:r w:rsidRPr="00696FF3">
        <w:rPr>
          <w:rFonts w:cs="Arial"/>
          <w:b/>
          <w:bCs/>
          <w:color w:val="231F20"/>
          <w:sz w:val="18"/>
          <w:szCs w:val="18"/>
        </w:rPr>
        <w:t>Accounting standards early adopted</w:t>
      </w:r>
    </w:p>
    <w:p w14:paraId="0186160B" w14:textId="77777777" w:rsidR="00750B76" w:rsidRPr="00696FF3" w:rsidRDefault="00750B76" w:rsidP="006E43BF">
      <w:pPr>
        <w:autoSpaceDE w:val="0"/>
        <w:autoSpaceDN w:val="0"/>
        <w:adjustRightInd w:val="0"/>
        <w:rPr>
          <w:rFonts w:cs="Arial"/>
          <w:color w:val="231F20"/>
          <w:sz w:val="18"/>
          <w:szCs w:val="18"/>
        </w:rPr>
      </w:pPr>
    </w:p>
    <w:p w14:paraId="10086231" w14:textId="77777777" w:rsidR="00750B76" w:rsidRDefault="00750B76" w:rsidP="006E43BF">
      <w:pPr>
        <w:autoSpaceDE w:val="0"/>
        <w:autoSpaceDN w:val="0"/>
        <w:adjustRightInd w:val="0"/>
        <w:rPr>
          <w:rFonts w:cs="Arial"/>
          <w:color w:val="231F20"/>
          <w:sz w:val="18"/>
          <w:szCs w:val="18"/>
        </w:rPr>
      </w:pPr>
      <w:r w:rsidRPr="00696FF3">
        <w:rPr>
          <w:rFonts w:cs="Arial"/>
          <w:color w:val="231F20"/>
          <w:sz w:val="18"/>
          <w:szCs w:val="18"/>
        </w:rPr>
        <w:t>No Australian Accounting Standards</w:t>
      </w:r>
      <w:r>
        <w:rPr>
          <w:rFonts w:cs="Arial"/>
          <w:color w:val="231F20"/>
          <w:sz w:val="18"/>
          <w:szCs w:val="18"/>
        </w:rPr>
        <w:t xml:space="preserve"> have been early adopted for 2023-24</w:t>
      </w:r>
      <w:r w:rsidRPr="00696FF3">
        <w:rPr>
          <w:rFonts w:cs="Arial"/>
          <w:color w:val="231F20"/>
          <w:sz w:val="18"/>
          <w:szCs w:val="18"/>
        </w:rPr>
        <w:t>.</w:t>
      </w:r>
    </w:p>
    <w:p w14:paraId="2CAB9C23" w14:textId="77777777" w:rsidR="00750B76" w:rsidRDefault="00750B76" w:rsidP="006E43BF">
      <w:pPr>
        <w:autoSpaceDE w:val="0"/>
        <w:autoSpaceDN w:val="0"/>
        <w:adjustRightInd w:val="0"/>
        <w:rPr>
          <w:rFonts w:cs="Arial"/>
          <w:color w:val="231F20"/>
          <w:sz w:val="18"/>
          <w:szCs w:val="18"/>
        </w:rPr>
      </w:pPr>
    </w:p>
    <w:p w14:paraId="4E91C1BE" w14:textId="77777777" w:rsidR="00750B76" w:rsidRDefault="00750B76" w:rsidP="006E43BF">
      <w:pPr>
        <w:autoSpaceDE w:val="0"/>
        <w:autoSpaceDN w:val="0"/>
        <w:adjustRightInd w:val="0"/>
        <w:rPr>
          <w:rFonts w:cs="Arial"/>
          <w:color w:val="231F20"/>
          <w:sz w:val="18"/>
          <w:szCs w:val="18"/>
        </w:rPr>
      </w:pPr>
      <w:r>
        <w:rPr>
          <w:rFonts w:cs="Arial"/>
          <w:b/>
          <w:color w:val="231F20"/>
          <w:sz w:val="18"/>
          <w:szCs w:val="18"/>
        </w:rPr>
        <w:t>Accounting standards applied for the first time</w:t>
      </w:r>
    </w:p>
    <w:p w14:paraId="48C2821B" w14:textId="77777777" w:rsidR="00750B76" w:rsidRDefault="00750B76" w:rsidP="006E43BF">
      <w:pPr>
        <w:autoSpaceDE w:val="0"/>
        <w:autoSpaceDN w:val="0"/>
        <w:adjustRightInd w:val="0"/>
        <w:rPr>
          <w:rFonts w:cs="Arial"/>
          <w:color w:val="231F20"/>
          <w:sz w:val="18"/>
          <w:szCs w:val="18"/>
        </w:rPr>
      </w:pPr>
    </w:p>
    <w:p w14:paraId="69063380" w14:textId="77777777" w:rsidR="00750B76" w:rsidRPr="00557431" w:rsidRDefault="00750B76" w:rsidP="006E43BF">
      <w:pPr>
        <w:autoSpaceDE w:val="0"/>
        <w:autoSpaceDN w:val="0"/>
        <w:adjustRightInd w:val="0"/>
        <w:rPr>
          <w:rFonts w:cs="Arial"/>
          <w:color w:val="231F20"/>
          <w:sz w:val="18"/>
          <w:szCs w:val="18"/>
        </w:rPr>
      </w:pPr>
      <w:r>
        <w:rPr>
          <w:rFonts w:cs="Arial"/>
          <w:color w:val="231F20"/>
          <w:sz w:val="18"/>
          <w:szCs w:val="18"/>
        </w:rPr>
        <w:t>No Australian accounting standards or interpretations that apply for the first time during 2023-24 had any impact on the Fund.</w:t>
      </w:r>
    </w:p>
    <w:p w14:paraId="2DF2B2B5" w14:textId="77777777" w:rsidR="00750B76" w:rsidRDefault="00750B76" w:rsidP="00EF0D8D">
      <w:pPr>
        <w:autoSpaceDE w:val="0"/>
        <w:autoSpaceDN w:val="0"/>
        <w:adjustRightInd w:val="0"/>
        <w:rPr>
          <w:rFonts w:cs="Arial"/>
          <w:b/>
          <w:bCs/>
          <w:color w:val="231F20"/>
          <w:sz w:val="18"/>
          <w:szCs w:val="17"/>
        </w:rPr>
      </w:pPr>
    </w:p>
    <w:p w14:paraId="52BE913C" w14:textId="77777777" w:rsidR="00750B76" w:rsidRPr="00707CD2" w:rsidRDefault="00750B76" w:rsidP="00797349">
      <w:pPr>
        <w:pStyle w:val="Header"/>
        <w:tabs>
          <w:tab w:val="clear" w:pos="4513"/>
          <w:tab w:val="clear" w:pos="9026"/>
        </w:tabs>
        <w:spacing w:before="240"/>
        <w:rPr>
          <w:sz w:val="28"/>
          <w:szCs w:val="28"/>
        </w:rPr>
      </w:pPr>
      <w:r w:rsidRPr="006A6B4C">
        <w:rPr>
          <w:sz w:val="28"/>
          <w:szCs w:val="28"/>
        </w:rPr>
        <w:t>E</w:t>
      </w:r>
      <w:r>
        <w:rPr>
          <w:sz w:val="28"/>
          <w:szCs w:val="28"/>
        </w:rPr>
        <w:t>3</w:t>
      </w:r>
      <w:r>
        <w:rPr>
          <w:sz w:val="28"/>
          <w:szCs w:val="28"/>
        </w:rPr>
        <w:tab/>
        <w:t>TAXATION</w:t>
      </w:r>
    </w:p>
    <w:p w14:paraId="73D68F93" w14:textId="77777777" w:rsidR="00750B76" w:rsidRDefault="00750B76" w:rsidP="00BF205C">
      <w:pPr>
        <w:pStyle w:val="Header"/>
        <w:spacing w:before="240"/>
        <w:rPr>
          <w:b w:val="0"/>
          <w:sz w:val="18"/>
          <w:szCs w:val="18"/>
        </w:rPr>
      </w:pPr>
      <w:r w:rsidRPr="007B49B8">
        <w:rPr>
          <w:b w:val="0"/>
          <w:sz w:val="18"/>
          <w:szCs w:val="18"/>
        </w:rPr>
        <w:t xml:space="preserve">The </w:t>
      </w:r>
      <w:r>
        <w:rPr>
          <w:b w:val="0"/>
          <w:sz w:val="18"/>
          <w:szCs w:val="18"/>
        </w:rPr>
        <w:t xml:space="preserve">Fund </w:t>
      </w:r>
      <w:r w:rsidRPr="007B49B8">
        <w:rPr>
          <w:b w:val="0"/>
          <w:sz w:val="18"/>
          <w:szCs w:val="18"/>
        </w:rPr>
        <w:t xml:space="preserve">is exempt from income tax by virtue of section 50-25 of the </w:t>
      </w:r>
      <w:r w:rsidRPr="007B49B8">
        <w:rPr>
          <w:b w:val="0"/>
          <w:i/>
          <w:sz w:val="18"/>
          <w:szCs w:val="18"/>
        </w:rPr>
        <w:t>Income Tax Assessment Act 1997</w:t>
      </w:r>
      <w:r w:rsidRPr="007B49B8">
        <w:rPr>
          <w:b w:val="0"/>
          <w:sz w:val="18"/>
          <w:szCs w:val="18"/>
        </w:rPr>
        <w:t xml:space="preserve"> with the exception of Fringe Benefits Tax (FBT) and Goods and Se</w:t>
      </w:r>
      <w:r>
        <w:rPr>
          <w:b w:val="0"/>
          <w:sz w:val="18"/>
          <w:szCs w:val="18"/>
        </w:rPr>
        <w:t>rvices Tax (GST).</w:t>
      </w:r>
    </w:p>
    <w:p w14:paraId="094EE002" w14:textId="77777777" w:rsidR="00750B76" w:rsidRPr="007B49B8" w:rsidRDefault="00750B76" w:rsidP="00BF205C">
      <w:pPr>
        <w:pStyle w:val="Header"/>
        <w:spacing w:before="240"/>
        <w:rPr>
          <w:b w:val="0"/>
          <w:sz w:val="18"/>
          <w:szCs w:val="18"/>
        </w:rPr>
      </w:pPr>
      <w:r w:rsidRPr="007B49B8">
        <w:rPr>
          <w:b w:val="0"/>
          <w:sz w:val="18"/>
          <w:szCs w:val="18"/>
        </w:rPr>
        <w:t>Revenues, expenses and assets are recognised net of the amount of GST, except where the amount of GST incurred is not recoverable from the Australian Taxation Office (ATO).  In these circumstances, the GST is recognised as part of the cost of acquisition of the asset or as part of the expense.  Receivables and payables are stated with the amount of GST included.</w:t>
      </w:r>
    </w:p>
    <w:p w14:paraId="31F46BE4" w14:textId="77777777" w:rsidR="00750B76" w:rsidRDefault="00750B76" w:rsidP="00BF205C">
      <w:pPr>
        <w:pStyle w:val="Header"/>
        <w:spacing w:before="240"/>
        <w:rPr>
          <w:b w:val="0"/>
          <w:sz w:val="18"/>
          <w:szCs w:val="18"/>
        </w:rPr>
      </w:pPr>
      <w:r w:rsidRPr="007B49B8">
        <w:rPr>
          <w:b w:val="0"/>
          <w:sz w:val="18"/>
          <w:szCs w:val="18"/>
        </w:rPr>
        <w:t xml:space="preserve">The net amount of GST recoverable from, or payable to, the ATO is included as a current asset or liability in the </w:t>
      </w:r>
      <w:r>
        <w:rPr>
          <w:b w:val="0"/>
          <w:sz w:val="18"/>
          <w:szCs w:val="18"/>
        </w:rPr>
        <w:t xml:space="preserve">Statement of Financial Position. </w:t>
      </w:r>
    </w:p>
    <w:p w14:paraId="08DBE864" w14:textId="77777777" w:rsidR="00750B76" w:rsidRPr="007B49B8" w:rsidRDefault="00750B76" w:rsidP="00BF205C">
      <w:pPr>
        <w:pStyle w:val="Header"/>
        <w:spacing w:before="240"/>
        <w:rPr>
          <w:b w:val="0"/>
          <w:sz w:val="18"/>
          <w:szCs w:val="18"/>
        </w:rPr>
      </w:pPr>
      <w:r>
        <w:rPr>
          <w:b w:val="0"/>
          <w:sz w:val="18"/>
          <w:szCs w:val="18"/>
        </w:rPr>
        <w:t>Cash flows are included in the Statement of Cash F</w:t>
      </w:r>
      <w:r w:rsidRPr="007B49B8">
        <w:rPr>
          <w:b w:val="0"/>
          <w:sz w:val="18"/>
          <w:szCs w:val="18"/>
        </w:rPr>
        <w:t>lows on a gross basis.  The GST components of cash flows arising from investing activities and financing activities which are recoverable from, or payable to, the ATO are classified as operating cash flows.</w:t>
      </w:r>
    </w:p>
    <w:p w14:paraId="776F00A4" w14:textId="77777777" w:rsidR="00750B76" w:rsidRPr="009A4366" w:rsidRDefault="00750B76" w:rsidP="009A4366">
      <w:pPr>
        <w:pStyle w:val="Header"/>
        <w:tabs>
          <w:tab w:val="clear" w:pos="4513"/>
          <w:tab w:val="clear" w:pos="9026"/>
        </w:tabs>
        <w:spacing w:before="240"/>
        <w:ind w:left="426"/>
        <w:rPr>
          <w:b w:val="0"/>
          <w:sz w:val="18"/>
          <w:szCs w:val="18"/>
        </w:rPr>
        <w:sectPr w:rsidR="00750B76" w:rsidRPr="009A4366" w:rsidSect="00750B76">
          <w:headerReference w:type="even" r:id="rId104"/>
          <w:headerReference w:type="default" r:id="rId105"/>
          <w:headerReference w:type="first" r:id="rId106"/>
          <w:pgSz w:w="11907" w:h="16840" w:code="9"/>
          <w:pgMar w:top="721" w:right="1701" w:bottom="1100" w:left="1440" w:header="720" w:footer="567" w:gutter="0"/>
          <w:cols w:space="720"/>
          <w:titlePg/>
          <w:docGrid w:linePitch="272"/>
        </w:sectPr>
      </w:pPr>
    </w:p>
    <w:p w14:paraId="78789C3F" w14:textId="77777777" w:rsidR="00750B76" w:rsidRDefault="00750B76" w:rsidP="00BF205C">
      <w:pPr>
        <w:pStyle w:val="Header"/>
        <w:tabs>
          <w:tab w:val="clear" w:pos="4513"/>
          <w:tab w:val="clear" w:pos="9026"/>
        </w:tabs>
        <w:spacing w:before="240" w:after="240"/>
        <w:rPr>
          <w:b w:val="0"/>
          <w:sz w:val="18"/>
          <w:szCs w:val="18"/>
        </w:rPr>
      </w:pPr>
      <w:r w:rsidRPr="00103970">
        <w:rPr>
          <w:b w:val="0"/>
          <w:sz w:val="18"/>
          <w:szCs w:val="18"/>
        </w:rPr>
        <w:lastRenderedPageBreak/>
        <w:t>These</w:t>
      </w:r>
      <w:r>
        <w:rPr>
          <w:b w:val="0"/>
          <w:sz w:val="18"/>
          <w:szCs w:val="18"/>
        </w:rPr>
        <w:t xml:space="preserve"> general purpose financial statements have been prepared pursuant to section 62(1) of the </w:t>
      </w:r>
      <w:r w:rsidRPr="002800A7">
        <w:rPr>
          <w:b w:val="0"/>
          <w:i/>
          <w:sz w:val="18"/>
          <w:szCs w:val="18"/>
        </w:rPr>
        <w:t>Financial Accountability Act 2009</w:t>
      </w:r>
      <w:r>
        <w:rPr>
          <w:b w:val="0"/>
          <w:sz w:val="18"/>
          <w:szCs w:val="18"/>
        </w:rPr>
        <w:t xml:space="preserve"> (the Act), section 39 of the </w:t>
      </w:r>
      <w:r w:rsidRPr="002800A7">
        <w:rPr>
          <w:b w:val="0"/>
          <w:i/>
          <w:sz w:val="18"/>
          <w:szCs w:val="18"/>
        </w:rPr>
        <w:t>Financial and Performance Management Standard 20</w:t>
      </w:r>
      <w:r>
        <w:rPr>
          <w:b w:val="0"/>
          <w:i/>
          <w:sz w:val="18"/>
          <w:szCs w:val="18"/>
        </w:rPr>
        <w:t>1</w:t>
      </w:r>
      <w:r w:rsidRPr="002800A7">
        <w:rPr>
          <w:b w:val="0"/>
          <w:i/>
          <w:sz w:val="18"/>
          <w:szCs w:val="18"/>
        </w:rPr>
        <w:t>9</w:t>
      </w:r>
      <w:r>
        <w:rPr>
          <w:b w:val="0"/>
          <w:sz w:val="18"/>
          <w:szCs w:val="18"/>
        </w:rPr>
        <w:t xml:space="preserve"> and other prescribed requirements.  In accordance with section 62(1)(b) of the Act we certify that in our opinion:</w:t>
      </w:r>
    </w:p>
    <w:p w14:paraId="460F02B7" w14:textId="77777777" w:rsidR="00750B76" w:rsidRDefault="00750B76" w:rsidP="00750B76">
      <w:pPr>
        <w:pStyle w:val="Header"/>
        <w:numPr>
          <w:ilvl w:val="0"/>
          <w:numId w:val="33"/>
        </w:numPr>
        <w:tabs>
          <w:tab w:val="clear" w:pos="4513"/>
          <w:tab w:val="clear" w:pos="9026"/>
        </w:tabs>
        <w:spacing w:after="240"/>
        <w:rPr>
          <w:b w:val="0"/>
          <w:sz w:val="18"/>
          <w:szCs w:val="18"/>
        </w:rPr>
      </w:pPr>
      <w:r>
        <w:rPr>
          <w:b w:val="0"/>
          <w:sz w:val="18"/>
          <w:szCs w:val="18"/>
        </w:rPr>
        <w:t>the prescribed requirements in respect of the establishment and keeping of accounts have been complied with in all material respects; and</w:t>
      </w:r>
    </w:p>
    <w:p w14:paraId="48E7FAA0" w14:textId="77777777" w:rsidR="00750B76" w:rsidRDefault="00750B76" w:rsidP="00750B76">
      <w:pPr>
        <w:pStyle w:val="Header"/>
        <w:numPr>
          <w:ilvl w:val="0"/>
          <w:numId w:val="33"/>
        </w:numPr>
        <w:tabs>
          <w:tab w:val="clear" w:pos="4513"/>
          <w:tab w:val="clear" w:pos="9026"/>
        </w:tabs>
        <w:spacing w:after="240"/>
        <w:rPr>
          <w:b w:val="0"/>
          <w:sz w:val="18"/>
          <w:szCs w:val="18"/>
        </w:rPr>
      </w:pPr>
      <w:r>
        <w:rPr>
          <w:b w:val="0"/>
          <w:sz w:val="18"/>
          <w:szCs w:val="18"/>
        </w:rPr>
        <w:t>the financial statements have been drawn up so as to present a true and fair view, in accordance with the prescribed accounting standards, of the transactions of the Legal Practitioners’ Fidelity Guarantee Fund for the financial year ended 30 June 2024 and of the financial position of the Fund as at the end of that year.</w:t>
      </w:r>
    </w:p>
    <w:p w14:paraId="0686A54B" w14:textId="77777777" w:rsidR="00750B76" w:rsidRDefault="00750B76" w:rsidP="00B27F72">
      <w:pPr>
        <w:pStyle w:val="Header"/>
        <w:tabs>
          <w:tab w:val="clear" w:pos="4513"/>
          <w:tab w:val="clear" w:pos="9026"/>
        </w:tabs>
        <w:spacing w:after="240"/>
        <w:rPr>
          <w:b w:val="0"/>
          <w:sz w:val="18"/>
          <w:szCs w:val="18"/>
        </w:rPr>
      </w:pPr>
      <w:r w:rsidRPr="00B27F72">
        <w:rPr>
          <w:b w:val="0"/>
          <w:sz w:val="18"/>
          <w:szCs w:val="18"/>
        </w:rPr>
        <w:t>We ackn</w:t>
      </w:r>
      <w:r>
        <w:rPr>
          <w:b w:val="0"/>
          <w:sz w:val="18"/>
          <w:szCs w:val="18"/>
        </w:rPr>
        <w:t>owledge responsibility under section 7</w:t>
      </w:r>
      <w:r w:rsidRPr="00B27F72">
        <w:rPr>
          <w:b w:val="0"/>
          <w:sz w:val="18"/>
          <w:szCs w:val="18"/>
        </w:rPr>
        <w:t xml:space="preserve"> and s</w:t>
      </w:r>
      <w:r>
        <w:rPr>
          <w:b w:val="0"/>
          <w:sz w:val="18"/>
          <w:szCs w:val="18"/>
        </w:rPr>
        <w:t xml:space="preserve">ection </w:t>
      </w:r>
      <w:r w:rsidRPr="00B27F72">
        <w:rPr>
          <w:b w:val="0"/>
          <w:sz w:val="18"/>
          <w:szCs w:val="18"/>
        </w:rPr>
        <w:t>1</w:t>
      </w:r>
      <w:r>
        <w:rPr>
          <w:b w:val="0"/>
          <w:sz w:val="18"/>
          <w:szCs w:val="18"/>
        </w:rPr>
        <w:t>1</w:t>
      </w:r>
      <w:r w:rsidRPr="00B27F72">
        <w:rPr>
          <w:b w:val="0"/>
          <w:sz w:val="18"/>
          <w:szCs w:val="18"/>
        </w:rPr>
        <w:t xml:space="preserve"> of the</w:t>
      </w:r>
      <w:r w:rsidRPr="00B27F72">
        <w:rPr>
          <w:b w:val="0"/>
          <w:i/>
          <w:sz w:val="18"/>
          <w:szCs w:val="18"/>
        </w:rPr>
        <w:t xml:space="preserve"> Financial and Performance Management Standard 20</w:t>
      </w:r>
      <w:r>
        <w:rPr>
          <w:b w:val="0"/>
          <w:i/>
          <w:sz w:val="18"/>
          <w:szCs w:val="18"/>
        </w:rPr>
        <w:t>1</w:t>
      </w:r>
      <w:r w:rsidRPr="00B27F72">
        <w:rPr>
          <w:b w:val="0"/>
          <w:i/>
          <w:sz w:val="18"/>
          <w:szCs w:val="18"/>
        </w:rPr>
        <w:t>9</w:t>
      </w:r>
      <w:r w:rsidRPr="00B27F72">
        <w:rPr>
          <w:b w:val="0"/>
          <w:sz w:val="18"/>
          <w:szCs w:val="18"/>
        </w:rPr>
        <w:t xml:space="preserve"> for the establishment and maintenance, in all material respects, of an appropriate and effective system of internal controls and risk management processes with respect to financial reporting throughout the reporting period.</w:t>
      </w:r>
    </w:p>
    <w:tbl>
      <w:tblPr>
        <w:tblW w:w="0" w:type="auto"/>
        <w:tblLook w:val="04A0" w:firstRow="1" w:lastRow="0" w:firstColumn="1" w:lastColumn="0" w:noHBand="0" w:noVBand="1"/>
      </w:tblPr>
      <w:tblGrid>
        <w:gridCol w:w="3102"/>
        <w:gridCol w:w="1684"/>
        <w:gridCol w:w="2976"/>
      </w:tblGrid>
      <w:tr w:rsidR="00750B76" w:rsidRPr="002402B1" w14:paraId="6F6A2BF9" w14:textId="77777777" w:rsidTr="006C08DA">
        <w:tc>
          <w:tcPr>
            <w:tcW w:w="3102" w:type="dxa"/>
            <w:shd w:val="clear" w:color="auto" w:fill="auto"/>
          </w:tcPr>
          <w:p w14:paraId="767FE790" w14:textId="77777777" w:rsidR="00750B76" w:rsidRDefault="00750B76" w:rsidP="006C08DA">
            <w:pPr>
              <w:pStyle w:val="Header"/>
              <w:tabs>
                <w:tab w:val="clear" w:pos="4513"/>
                <w:tab w:val="clear" w:pos="9026"/>
              </w:tabs>
              <w:jc w:val="both"/>
              <w:rPr>
                <w:b w:val="0"/>
                <w:sz w:val="18"/>
                <w:szCs w:val="18"/>
              </w:rPr>
            </w:pPr>
          </w:p>
          <w:p w14:paraId="23E37DCB" w14:textId="77777777" w:rsidR="00750B76" w:rsidRDefault="00750B76" w:rsidP="006C08DA">
            <w:pPr>
              <w:pStyle w:val="Header"/>
              <w:tabs>
                <w:tab w:val="clear" w:pos="4513"/>
                <w:tab w:val="clear" w:pos="9026"/>
              </w:tabs>
              <w:jc w:val="both"/>
              <w:rPr>
                <w:b w:val="0"/>
                <w:sz w:val="18"/>
                <w:szCs w:val="18"/>
              </w:rPr>
            </w:pPr>
          </w:p>
          <w:p w14:paraId="695D9F99" w14:textId="77777777" w:rsidR="00750B76" w:rsidRPr="002402B1" w:rsidRDefault="00750B76" w:rsidP="006C08DA">
            <w:pPr>
              <w:pStyle w:val="Header"/>
              <w:tabs>
                <w:tab w:val="clear" w:pos="4513"/>
                <w:tab w:val="clear" w:pos="9026"/>
              </w:tabs>
              <w:jc w:val="both"/>
              <w:rPr>
                <w:b w:val="0"/>
                <w:sz w:val="18"/>
                <w:szCs w:val="18"/>
              </w:rPr>
            </w:pPr>
          </w:p>
        </w:tc>
        <w:tc>
          <w:tcPr>
            <w:tcW w:w="1684" w:type="dxa"/>
            <w:shd w:val="clear" w:color="auto" w:fill="auto"/>
          </w:tcPr>
          <w:p w14:paraId="47C09C07" w14:textId="77777777" w:rsidR="00750B76" w:rsidRPr="002402B1" w:rsidRDefault="00750B76" w:rsidP="006C08DA">
            <w:pPr>
              <w:pStyle w:val="Header"/>
              <w:tabs>
                <w:tab w:val="clear" w:pos="4513"/>
                <w:tab w:val="clear" w:pos="9026"/>
              </w:tabs>
              <w:jc w:val="both"/>
              <w:rPr>
                <w:b w:val="0"/>
                <w:sz w:val="18"/>
                <w:szCs w:val="18"/>
              </w:rPr>
            </w:pPr>
          </w:p>
        </w:tc>
        <w:tc>
          <w:tcPr>
            <w:tcW w:w="2976" w:type="dxa"/>
            <w:shd w:val="clear" w:color="auto" w:fill="auto"/>
          </w:tcPr>
          <w:p w14:paraId="432EA484" w14:textId="77777777" w:rsidR="00750B76" w:rsidRPr="002402B1" w:rsidRDefault="00750B76" w:rsidP="006C08DA">
            <w:pPr>
              <w:pStyle w:val="Header"/>
              <w:tabs>
                <w:tab w:val="clear" w:pos="4513"/>
                <w:tab w:val="clear" w:pos="9026"/>
              </w:tabs>
              <w:jc w:val="both"/>
              <w:rPr>
                <w:b w:val="0"/>
                <w:sz w:val="18"/>
                <w:szCs w:val="18"/>
              </w:rPr>
            </w:pPr>
          </w:p>
        </w:tc>
      </w:tr>
      <w:tr w:rsidR="00750B76" w:rsidRPr="002402B1" w14:paraId="02871AFC" w14:textId="77777777" w:rsidTr="006C08DA">
        <w:tc>
          <w:tcPr>
            <w:tcW w:w="3102" w:type="dxa"/>
            <w:shd w:val="clear" w:color="auto" w:fill="auto"/>
          </w:tcPr>
          <w:p w14:paraId="5725EF5C" w14:textId="77777777" w:rsidR="00750B76" w:rsidRPr="002402B1" w:rsidRDefault="00750B76" w:rsidP="006C08DA">
            <w:pPr>
              <w:pStyle w:val="Header"/>
              <w:tabs>
                <w:tab w:val="clear" w:pos="4513"/>
                <w:tab w:val="clear" w:pos="9026"/>
              </w:tabs>
              <w:jc w:val="both"/>
              <w:rPr>
                <w:b w:val="0"/>
                <w:sz w:val="18"/>
                <w:szCs w:val="18"/>
              </w:rPr>
            </w:pPr>
          </w:p>
        </w:tc>
        <w:tc>
          <w:tcPr>
            <w:tcW w:w="1684" w:type="dxa"/>
            <w:shd w:val="clear" w:color="auto" w:fill="auto"/>
          </w:tcPr>
          <w:p w14:paraId="655C78A8" w14:textId="77777777" w:rsidR="00750B76" w:rsidRPr="002402B1" w:rsidRDefault="00750B76" w:rsidP="006C08DA">
            <w:pPr>
              <w:pStyle w:val="Header"/>
              <w:tabs>
                <w:tab w:val="clear" w:pos="4513"/>
                <w:tab w:val="clear" w:pos="9026"/>
              </w:tabs>
              <w:jc w:val="both"/>
              <w:rPr>
                <w:b w:val="0"/>
                <w:sz w:val="18"/>
                <w:szCs w:val="18"/>
              </w:rPr>
            </w:pPr>
          </w:p>
        </w:tc>
        <w:tc>
          <w:tcPr>
            <w:tcW w:w="2976" w:type="dxa"/>
            <w:shd w:val="clear" w:color="auto" w:fill="auto"/>
          </w:tcPr>
          <w:p w14:paraId="278DB5E0" w14:textId="77777777" w:rsidR="00750B76" w:rsidRPr="002402B1" w:rsidRDefault="00750B76" w:rsidP="006C08DA">
            <w:pPr>
              <w:pStyle w:val="Header"/>
              <w:tabs>
                <w:tab w:val="clear" w:pos="4513"/>
                <w:tab w:val="clear" w:pos="9026"/>
              </w:tabs>
              <w:jc w:val="both"/>
              <w:rPr>
                <w:b w:val="0"/>
                <w:sz w:val="18"/>
                <w:szCs w:val="18"/>
              </w:rPr>
            </w:pPr>
          </w:p>
        </w:tc>
      </w:tr>
      <w:tr w:rsidR="00750B76" w:rsidRPr="002402B1" w14:paraId="6B65946A" w14:textId="77777777" w:rsidTr="006C08DA">
        <w:tc>
          <w:tcPr>
            <w:tcW w:w="3102" w:type="dxa"/>
            <w:shd w:val="clear" w:color="auto" w:fill="auto"/>
          </w:tcPr>
          <w:p w14:paraId="1422E966" w14:textId="77777777" w:rsidR="00750B76" w:rsidRDefault="00750B76" w:rsidP="006C08DA">
            <w:pPr>
              <w:pStyle w:val="Header"/>
              <w:tabs>
                <w:tab w:val="clear" w:pos="4513"/>
                <w:tab w:val="clear" w:pos="9026"/>
              </w:tabs>
              <w:jc w:val="both"/>
              <w:rPr>
                <w:b w:val="0"/>
                <w:sz w:val="18"/>
                <w:szCs w:val="18"/>
              </w:rPr>
            </w:pPr>
            <w:r>
              <w:rPr>
                <w:b w:val="0"/>
                <w:noProof/>
                <w:sz w:val="18"/>
                <w:szCs w:val="18"/>
              </w:rPr>
              <w:drawing>
                <wp:anchor distT="0" distB="0" distL="114300" distR="114300" simplePos="0" relativeHeight="251716608" behindDoc="0" locked="0" layoutInCell="1" allowOverlap="1" wp14:anchorId="7D64EA88" wp14:editId="2386584C">
                  <wp:simplePos x="0" y="0"/>
                  <wp:positionH relativeFrom="column">
                    <wp:posOffset>2952750</wp:posOffset>
                  </wp:positionH>
                  <wp:positionV relativeFrom="paragraph">
                    <wp:posOffset>50165</wp:posOffset>
                  </wp:positionV>
                  <wp:extent cx="1771650" cy="512445"/>
                  <wp:effectExtent l="0" t="0" r="0" b="1905"/>
                  <wp:wrapNone/>
                  <wp:docPr id="15377463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09192" name="Picture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71650" cy="512445"/>
                          </a:xfrm>
                          <a:prstGeom prst="rect">
                            <a:avLst/>
                          </a:prstGeom>
                        </pic:spPr>
                      </pic:pic>
                    </a:graphicData>
                  </a:graphic>
                  <wp14:sizeRelH relativeFrom="margin">
                    <wp14:pctWidth>0</wp14:pctWidth>
                  </wp14:sizeRelH>
                  <wp14:sizeRelV relativeFrom="margin">
                    <wp14:pctHeight>0</wp14:pctHeight>
                  </wp14:sizeRelV>
                </wp:anchor>
              </w:drawing>
            </w:r>
            <w:r>
              <w:rPr>
                <w:b w:val="0"/>
                <w:noProof/>
                <w:sz w:val="18"/>
                <w:szCs w:val="18"/>
              </w:rPr>
              <w:drawing>
                <wp:anchor distT="0" distB="0" distL="114300" distR="114300" simplePos="0" relativeHeight="251715584" behindDoc="0" locked="0" layoutInCell="1" allowOverlap="1" wp14:anchorId="73F61CDE" wp14:editId="43BE78DE">
                  <wp:simplePos x="0" y="0"/>
                  <wp:positionH relativeFrom="column">
                    <wp:posOffset>0</wp:posOffset>
                  </wp:positionH>
                  <wp:positionV relativeFrom="paragraph">
                    <wp:posOffset>-530225</wp:posOffset>
                  </wp:positionV>
                  <wp:extent cx="1423074" cy="1225550"/>
                  <wp:effectExtent l="0" t="0" r="5715" b="0"/>
                  <wp:wrapNone/>
                  <wp:docPr id="843141127" name="Picture 5" descr="A black scribbl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62917" name="Picture 5" descr="A black scribble on a white background&#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23074" cy="1225550"/>
                          </a:xfrm>
                          <a:prstGeom prst="rect">
                            <a:avLst/>
                          </a:prstGeom>
                        </pic:spPr>
                      </pic:pic>
                    </a:graphicData>
                  </a:graphic>
                </wp:anchor>
              </w:drawing>
            </w:r>
          </w:p>
          <w:p w14:paraId="1A60BC36" w14:textId="77777777" w:rsidR="00750B76" w:rsidRDefault="00750B76" w:rsidP="006C08DA">
            <w:pPr>
              <w:pStyle w:val="Header"/>
              <w:tabs>
                <w:tab w:val="clear" w:pos="4513"/>
                <w:tab w:val="clear" w:pos="9026"/>
              </w:tabs>
              <w:jc w:val="both"/>
              <w:rPr>
                <w:b w:val="0"/>
                <w:sz w:val="18"/>
                <w:szCs w:val="18"/>
              </w:rPr>
            </w:pPr>
          </w:p>
          <w:p w14:paraId="0C21190B" w14:textId="77777777" w:rsidR="00750B76" w:rsidRPr="002402B1" w:rsidRDefault="00750B76" w:rsidP="006C08DA">
            <w:pPr>
              <w:pStyle w:val="Header"/>
              <w:tabs>
                <w:tab w:val="clear" w:pos="4513"/>
                <w:tab w:val="clear" w:pos="9026"/>
              </w:tabs>
              <w:jc w:val="both"/>
              <w:rPr>
                <w:b w:val="0"/>
                <w:sz w:val="18"/>
                <w:szCs w:val="18"/>
              </w:rPr>
            </w:pPr>
          </w:p>
        </w:tc>
        <w:tc>
          <w:tcPr>
            <w:tcW w:w="1684" w:type="dxa"/>
            <w:shd w:val="clear" w:color="auto" w:fill="auto"/>
          </w:tcPr>
          <w:p w14:paraId="6CCA8207" w14:textId="77777777" w:rsidR="00750B76" w:rsidRPr="002402B1" w:rsidRDefault="00750B76" w:rsidP="006C08DA">
            <w:pPr>
              <w:pStyle w:val="Header"/>
              <w:tabs>
                <w:tab w:val="clear" w:pos="4513"/>
                <w:tab w:val="clear" w:pos="9026"/>
              </w:tabs>
              <w:jc w:val="both"/>
              <w:rPr>
                <w:b w:val="0"/>
                <w:sz w:val="18"/>
                <w:szCs w:val="18"/>
              </w:rPr>
            </w:pPr>
          </w:p>
        </w:tc>
        <w:tc>
          <w:tcPr>
            <w:tcW w:w="2976" w:type="dxa"/>
            <w:shd w:val="clear" w:color="auto" w:fill="auto"/>
          </w:tcPr>
          <w:p w14:paraId="2FEB27E0" w14:textId="77777777" w:rsidR="00750B76" w:rsidRPr="002402B1" w:rsidRDefault="00750B76" w:rsidP="006C08DA">
            <w:pPr>
              <w:pStyle w:val="Header"/>
              <w:tabs>
                <w:tab w:val="clear" w:pos="4513"/>
                <w:tab w:val="clear" w:pos="9026"/>
              </w:tabs>
              <w:jc w:val="both"/>
              <w:rPr>
                <w:b w:val="0"/>
                <w:sz w:val="18"/>
                <w:szCs w:val="18"/>
              </w:rPr>
            </w:pPr>
          </w:p>
        </w:tc>
      </w:tr>
      <w:tr w:rsidR="00750B76" w:rsidRPr="002402B1" w14:paraId="758CB5AC" w14:textId="77777777" w:rsidTr="006C08DA">
        <w:tc>
          <w:tcPr>
            <w:tcW w:w="3102" w:type="dxa"/>
            <w:shd w:val="clear" w:color="auto" w:fill="auto"/>
          </w:tcPr>
          <w:p w14:paraId="32FB90C2" w14:textId="77777777" w:rsidR="00750B76" w:rsidRPr="002402B1" w:rsidRDefault="00750B76" w:rsidP="006C08DA">
            <w:pPr>
              <w:pStyle w:val="Header"/>
              <w:tabs>
                <w:tab w:val="clear" w:pos="4513"/>
                <w:tab w:val="clear" w:pos="9026"/>
              </w:tabs>
              <w:jc w:val="both"/>
              <w:rPr>
                <w:b w:val="0"/>
                <w:sz w:val="18"/>
                <w:szCs w:val="18"/>
              </w:rPr>
            </w:pPr>
          </w:p>
        </w:tc>
        <w:tc>
          <w:tcPr>
            <w:tcW w:w="1684" w:type="dxa"/>
            <w:shd w:val="clear" w:color="auto" w:fill="auto"/>
          </w:tcPr>
          <w:p w14:paraId="77ED2BD4" w14:textId="77777777" w:rsidR="00750B76" w:rsidRPr="002402B1" w:rsidRDefault="00750B76" w:rsidP="006C08DA">
            <w:pPr>
              <w:pStyle w:val="Header"/>
              <w:tabs>
                <w:tab w:val="clear" w:pos="4513"/>
                <w:tab w:val="clear" w:pos="9026"/>
              </w:tabs>
              <w:jc w:val="both"/>
              <w:rPr>
                <w:b w:val="0"/>
                <w:sz w:val="18"/>
                <w:szCs w:val="18"/>
              </w:rPr>
            </w:pPr>
          </w:p>
        </w:tc>
        <w:tc>
          <w:tcPr>
            <w:tcW w:w="2976" w:type="dxa"/>
            <w:shd w:val="clear" w:color="auto" w:fill="auto"/>
          </w:tcPr>
          <w:p w14:paraId="60B75D8C" w14:textId="77777777" w:rsidR="00750B76" w:rsidRPr="002402B1" w:rsidRDefault="00750B76" w:rsidP="006C08DA">
            <w:pPr>
              <w:pStyle w:val="Header"/>
              <w:tabs>
                <w:tab w:val="clear" w:pos="4513"/>
                <w:tab w:val="clear" w:pos="9026"/>
              </w:tabs>
              <w:jc w:val="both"/>
              <w:rPr>
                <w:b w:val="0"/>
                <w:sz w:val="18"/>
                <w:szCs w:val="18"/>
              </w:rPr>
            </w:pPr>
          </w:p>
        </w:tc>
      </w:tr>
      <w:tr w:rsidR="00750B76" w:rsidRPr="002402B1" w14:paraId="290E1CD9" w14:textId="77777777" w:rsidTr="006C08DA">
        <w:tc>
          <w:tcPr>
            <w:tcW w:w="3102" w:type="dxa"/>
            <w:shd w:val="clear" w:color="auto" w:fill="auto"/>
          </w:tcPr>
          <w:p w14:paraId="32228451" w14:textId="77777777" w:rsidR="00750B76" w:rsidRPr="002402B1" w:rsidRDefault="00750B76" w:rsidP="006C08DA">
            <w:pPr>
              <w:pStyle w:val="Header"/>
              <w:tabs>
                <w:tab w:val="clear" w:pos="4513"/>
                <w:tab w:val="clear" w:pos="9026"/>
              </w:tabs>
              <w:jc w:val="both"/>
              <w:rPr>
                <w:b w:val="0"/>
                <w:sz w:val="18"/>
                <w:szCs w:val="18"/>
              </w:rPr>
            </w:pPr>
          </w:p>
        </w:tc>
        <w:tc>
          <w:tcPr>
            <w:tcW w:w="1684" w:type="dxa"/>
            <w:shd w:val="clear" w:color="auto" w:fill="auto"/>
          </w:tcPr>
          <w:p w14:paraId="713AE294" w14:textId="77777777" w:rsidR="00750B76" w:rsidRPr="002402B1" w:rsidRDefault="00750B76" w:rsidP="006C08DA">
            <w:pPr>
              <w:pStyle w:val="Header"/>
              <w:tabs>
                <w:tab w:val="clear" w:pos="4513"/>
                <w:tab w:val="clear" w:pos="9026"/>
              </w:tabs>
              <w:jc w:val="both"/>
              <w:rPr>
                <w:b w:val="0"/>
                <w:sz w:val="18"/>
                <w:szCs w:val="18"/>
              </w:rPr>
            </w:pPr>
          </w:p>
        </w:tc>
        <w:tc>
          <w:tcPr>
            <w:tcW w:w="2976" w:type="dxa"/>
            <w:shd w:val="clear" w:color="auto" w:fill="auto"/>
          </w:tcPr>
          <w:p w14:paraId="7B1328B8" w14:textId="77777777" w:rsidR="00750B76" w:rsidRPr="002402B1" w:rsidRDefault="00750B76" w:rsidP="006C08DA">
            <w:pPr>
              <w:pStyle w:val="Header"/>
              <w:tabs>
                <w:tab w:val="clear" w:pos="4513"/>
                <w:tab w:val="clear" w:pos="9026"/>
              </w:tabs>
              <w:jc w:val="both"/>
              <w:rPr>
                <w:b w:val="0"/>
                <w:sz w:val="18"/>
                <w:szCs w:val="18"/>
              </w:rPr>
            </w:pPr>
          </w:p>
        </w:tc>
      </w:tr>
      <w:tr w:rsidR="00750B76" w:rsidRPr="002402B1" w14:paraId="7B9AB88D" w14:textId="77777777" w:rsidTr="006C08DA">
        <w:tc>
          <w:tcPr>
            <w:tcW w:w="3102" w:type="dxa"/>
            <w:tcBorders>
              <w:bottom w:val="single" w:sz="4" w:space="0" w:color="auto"/>
            </w:tcBorders>
            <w:shd w:val="clear" w:color="auto" w:fill="auto"/>
          </w:tcPr>
          <w:p w14:paraId="1D756A01" w14:textId="77777777" w:rsidR="00750B76" w:rsidRPr="002402B1" w:rsidRDefault="00750B76" w:rsidP="006C08DA">
            <w:pPr>
              <w:pStyle w:val="Header"/>
              <w:tabs>
                <w:tab w:val="clear" w:pos="4513"/>
                <w:tab w:val="clear" w:pos="9026"/>
              </w:tabs>
              <w:jc w:val="both"/>
              <w:rPr>
                <w:b w:val="0"/>
                <w:sz w:val="18"/>
                <w:szCs w:val="18"/>
              </w:rPr>
            </w:pPr>
          </w:p>
        </w:tc>
        <w:tc>
          <w:tcPr>
            <w:tcW w:w="1684" w:type="dxa"/>
            <w:shd w:val="clear" w:color="auto" w:fill="auto"/>
          </w:tcPr>
          <w:p w14:paraId="3C70728B" w14:textId="77777777" w:rsidR="00750B76" w:rsidRPr="002402B1" w:rsidRDefault="00750B76" w:rsidP="006C08DA">
            <w:pPr>
              <w:pStyle w:val="Header"/>
              <w:tabs>
                <w:tab w:val="clear" w:pos="4513"/>
                <w:tab w:val="clear" w:pos="9026"/>
              </w:tabs>
              <w:jc w:val="both"/>
              <w:rPr>
                <w:b w:val="0"/>
                <w:sz w:val="18"/>
                <w:szCs w:val="18"/>
              </w:rPr>
            </w:pPr>
          </w:p>
        </w:tc>
        <w:tc>
          <w:tcPr>
            <w:tcW w:w="2976" w:type="dxa"/>
            <w:tcBorders>
              <w:bottom w:val="single" w:sz="4" w:space="0" w:color="auto"/>
            </w:tcBorders>
            <w:shd w:val="clear" w:color="auto" w:fill="auto"/>
          </w:tcPr>
          <w:p w14:paraId="40E71198" w14:textId="77777777" w:rsidR="00750B76" w:rsidRPr="002402B1" w:rsidRDefault="00750B76" w:rsidP="006C08DA">
            <w:pPr>
              <w:pStyle w:val="Header"/>
              <w:tabs>
                <w:tab w:val="clear" w:pos="4513"/>
                <w:tab w:val="clear" w:pos="9026"/>
              </w:tabs>
              <w:jc w:val="both"/>
              <w:rPr>
                <w:b w:val="0"/>
                <w:sz w:val="18"/>
                <w:szCs w:val="18"/>
              </w:rPr>
            </w:pPr>
          </w:p>
        </w:tc>
      </w:tr>
      <w:tr w:rsidR="00750B76" w:rsidRPr="002402B1" w14:paraId="03F668CF" w14:textId="77777777" w:rsidTr="006C08DA">
        <w:tc>
          <w:tcPr>
            <w:tcW w:w="3102" w:type="dxa"/>
            <w:tcBorders>
              <w:top w:val="single" w:sz="4" w:space="0" w:color="auto"/>
            </w:tcBorders>
            <w:shd w:val="clear" w:color="auto" w:fill="auto"/>
          </w:tcPr>
          <w:p w14:paraId="79A6EC3C" w14:textId="77777777" w:rsidR="00750B76" w:rsidRPr="002402B1" w:rsidRDefault="00750B76" w:rsidP="006C08DA">
            <w:pPr>
              <w:pStyle w:val="Header"/>
              <w:tabs>
                <w:tab w:val="clear" w:pos="4513"/>
                <w:tab w:val="clear" w:pos="9026"/>
              </w:tabs>
              <w:jc w:val="both"/>
              <w:rPr>
                <w:b w:val="0"/>
                <w:sz w:val="18"/>
                <w:szCs w:val="18"/>
              </w:rPr>
            </w:pPr>
            <w:r w:rsidRPr="002402B1">
              <w:rPr>
                <w:b w:val="0"/>
                <w:sz w:val="18"/>
                <w:szCs w:val="18"/>
              </w:rPr>
              <w:t>President</w:t>
            </w:r>
          </w:p>
        </w:tc>
        <w:tc>
          <w:tcPr>
            <w:tcW w:w="1684" w:type="dxa"/>
            <w:shd w:val="clear" w:color="auto" w:fill="auto"/>
          </w:tcPr>
          <w:p w14:paraId="13C1B31C" w14:textId="77777777" w:rsidR="00750B76" w:rsidRPr="002402B1" w:rsidRDefault="00750B76" w:rsidP="006C08DA">
            <w:pPr>
              <w:pStyle w:val="Header"/>
              <w:tabs>
                <w:tab w:val="clear" w:pos="4513"/>
                <w:tab w:val="clear" w:pos="9026"/>
              </w:tabs>
              <w:jc w:val="both"/>
              <w:rPr>
                <w:b w:val="0"/>
                <w:sz w:val="18"/>
                <w:szCs w:val="18"/>
              </w:rPr>
            </w:pPr>
          </w:p>
        </w:tc>
        <w:tc>
          <w:tcPr>
            <w:tcW w:w="2976" w:type="dxa"/>
            <w:tcBorders>
              <w:top w:val="single" w:sz="4" w:space="0" w:color="auto"/>
            </w:tcBorders>
            <w:shd w:val="clear" w:color="auto" w:fill="auto"/>
          </w:tcPr>
          <w:p w14:paraId="0900EFA6" w14:textId="77777777" w:rsidR="00750B76" w:rsidRPr="002402B1" w:rsidRDefault="00750B76" w:rsidP="006C08DA">
            <w:pPr>
              <w:pStyle w:val="Header"/>
              <w:tabs>
                <w:tab w:val="clear" w:pos="4513"/>
                <w:tab w:val="clear" w:pos="9026"/>
              </w:tabs>
              <w:jc w:val="both"/>
              <w:rPr>
                <w:b w:val="0"/>
                <w:sz w:val="18"/>
                <w:szCs w:val="18"/>
              </w:rPr>
            </w:pPr>
            <w:r w:rsidRPr="002402B1">
              <w:rPr>
                <w:b w:val="0"/>
                <w:sz w:val="18"/>
                <w:szCs w:val="18"/>
              </w:rPr>
              <w:t>Chief Executive Officer</w:t>
            </w:r>
            <w:r>
              <w:rPr>
                <w:b w:val="0"/>
                <w:sz w:val="18"/>
                <w:szCs w:val="18"/>
              </w:rPr>
              <w:t xml:space="preserve"> </w:t>
            </w:r>
          </w:p>
        </w:tc>
      </w:tr>
      <w:tr w:rsidR="00750B76" w:rsidRPr="002402B1" w14:paraId="2FCF66F1" w14:textId="77777777" w:rsidTr="006C08DA">
        <w:tc>
          <w:tcPr>
            <w:tcW w:w="3102" w:type="dxa"/>
            <w:shd w:val="clear" w:color="auto" w:fill="auto"/>
          </w:tcPr>
          <w:p w14:paraId="1F1F74D7" w14:textId="77777777" w:rsidR="00750B76" w:rsidRPr="002402B1" w:rsidRDefault="00750B76" w:rsidP="006C08DA">
            <w:pPr>
              <w:pStyle w:val="Header"/>
              <w:tabs>
                <w:tab w:val="clear" w:pos="4513"/>
                <w:tab w:val="clear" w:pos="9026"/>
              </w:tabs>
              <w:jc w:val="both"/>
              <w:rPr>
                <w:b w:val="0"/>
                <w:sz w:val="18"/>
                <w:szCs w:val="18"/>
              </w:rPr>
            </w:pPr>
            <w:r>
              <w:rPr>
                <w:b w:val="0"/>
                <w:sz w:val="18"/>
                <w:szCs w:val="18"/>
              </w:rPr>
              <w:t>Queensland Law Society</w:t>
            </w:r>
          </w:p>
        </w:tc>
        <w:tc>
          <w:tcPr>
            <w:tcW w:w="1684" w:type="dxa"/>
            <w:shd w:val="clear" w:color="auto" w:fill="auto"/>
          </w:tcPr>
          <w:p w14:paraId="14D212F5" w14:textId="77777777" w:rsidR="00750B76" w:rsidRPr="002402B1" w:rsidRDefault="00750B76" w:rsidP="006C08DA">
            <w:pPr>
              <w:pStyle w:val="Header"/>
              <w:tabs>
                <w:tab w:val="clear" w:pos="4513"/>
                <w:tab w:val="clear" w:pos="9026"/>
              </w:tabs>
              <w:jc w:val="both"/>
              <w:rPr>
                <w:b w:val="0"/>
                <w:sz w:val="18"/>
                <w:szCs w:val="18"/>
              </w:rPr>
            </w:pPr>
          </w:p>
        </w:tc>
        <w:tc>
          <w:tcPr>
            <w:tcW w:w="2976" w:type="dxa"/>
            <w:shd w:val="clear" w:color="auto" w:fill="auto"/>
          </w:tcPr>
          <w:p w14:paraId="5A2DF2FB" w14:textId="77777777" w:rsidR="00750B76" w:rsidRPr="002402B1" w:rsidRDefault="00750B76" w:rsidP="006C08DA">
            <w:pPr>
              <w:pStyle w:val="Header"/>
              <w:tabs>
                <w:tab w:val="clear" w:pos="4513"/>
                <w:tab w:val="clear" w:pos="9026"/>
              </w:tabs>
              <w:jc w:val="both"/>
              <w:rPr>
                <w:b w:val="0"/>
                <w:sz w:val="18"/>
                <w:szCs w:val="18"/>
              </w:rPr>
            </w:pPr>
            <w:r>
              <w:rPr>
                <w:b w:val="0"/>
                <w:sz w:val="18"/>
                <w:szCs w:val="18"/>
              </w:rPr>
              <w:t>Queensland Law Society</w:t>
            </w:r>
          </w:p>
        </w:tc>
      </w:tr>
      <w:tr w:rsidR="00750B76" w:rsidRPr="002402B1" w14:paraId="580E64BF" w14:textId="77777777" w:rsidTr="006C08DA">
        <w:tc>
          <w:tcPr>
            <w:tcW w:w="3102" w:type="dxa"/>
            <w:shd w:val="clear" w:color="auto" w:fill="auto"/>
          </w:tcPr>
          <w:p w14:paraId="42AD0AA3" w14:textId="77777777" w:rsidR="00750B76" w:rsidRPr="002402B1" w:rsidRDefault="00750B76" w:rsidP="006C08DA">
            <w:pPr>
              <w:pStyle w:val="Header"/>
              <w:tabs>
                <w:tab w:val="clear" w:pos="4513"/>
                <w:tab w:val="clear" w:pos="9026"/>
              </w:tabs>
              <w:jc w:val="both"/>
              <w:rPr>
                <w:b w:val="0"/>
                <w:sz w:val="18"/>
                <w:szCs w:val="18"/>
              </w:rPr>
            </w:pPr>
            <w:r w:rsidRPr="00C21D17">
              <w:rPr>
                <w:b w:val="0"/>
                <w:sz w:val="18"/>
                <w:szCs w:val="18"/>
              </w:rPr>
              <w:t>Rebecca Fogerty</w:t>
            </w:r>
          </w:p>
        </w:tc>
        <w:tc>
          <w:tcPr>
            <w:tcW w:w="1684" w:type="dxa"/>
            <w:shd w:val="clear" w:color="auto" w:fill="auto"/>
          </w:tcPr>
          <w:p w14:paraId="037DD5F4" w14:textId="77777777" w:rsidR="00750B76" w:rsidRPr="002402B1" w:rsidRDefault="00750B76" w:rsidP="006C08DA">
            <w:pPr>
              <w:pStyle w:val="Header"/>
              <w:tabs>
                <w:tab w:val="clear" w:pos="4513"/>
                <w:tab w:val="clear" w:pos="9026"/>
              </w:tabs>
              <w:jc w:val="both"/>
              <w:rPr>
                <w:b w:val="0"/>
                <w:sz w:val="18"/>
                <w:szCs w:val="18"/>
              </w:rPr>
            </w:pPr>
          </w:p>
        </w:tc>
        <w:tc>
          <w:tcPr>
            <w:tcW w:w="2976" w:type="dxa"/>
            <w:shd w:val="clear" w:color="auto" w:fill="auto"/>
          </w:tcPr>
          <w:p w14:paraId="0D8590BD" w14:textId="77777777" w:rsidR="00750B76" w:rsidRPr="002402B1" w:rsidRDefault="00750B76" w:rsidP="006C08DA">
            <w:pPr>
              <w:pStyle w:val="Header"/>
              <w:tabs>
                <w:tab w:val="clear" w:pos="4513"/>
                <w:tab w:val="clear" w:pos="9026"/>
              </w:tabs>
              <w:jc w:val="both"/>
              <w:rPr>
                <w:b w:val="0"/>
                <w:sz w:val="18"/>
                <w:szCs w:val="18"/>
              </w:rPr>
            </w:pPr>
            <w:r>
              <w:rPr>
                <w:b w:val="0"/>
                <w:sz w:val="18"/>
                <w:szCs w:val="18"/>
              </w:rPr>
              <w:t>Matt Dunn</w:t>
            </w:r>
          </w:p>
        </w:tc>
      </w:tr>
      <w:tr w:rsidR="00750B76" w:rsidRPr="002402B1" w14:paraId="7314C339" w14:textId="77777777" w:rsidTr="006C08DA">
        <w:tc>
          <w:tcPr>
            <w:tcW w:w="3102" w:type="dxa"/>
            <w:shd w:val="clear" w:color="auto" w:fill="auto"/>
          </w:tcPr>
          <w:p w14:paraId="3B3BD52B" w14:textId="77777777" w:rsidR="00750B76" w:rsidRPr="002402B1" w:rsidRDefault="00750B76" w:rsidP="006C08DA">
            <w:pPr>
              <w:pStyle w:val="Header"/>
              <w:tabs>
                <w:tab w:val="clear" w:pos="4513"/>
                <w:tab w:val="clear" w:pos="9026"/>
              </w:tabs>
              <w:rPr>
                <w:b w:val="0"/>
                <w:sz w:val="18"/>
                <w:szCs w:val="18"/>
              </w:rPr>
            </w:pPr>
          </w:p>
        </w:tc>
        <w:tc>
          <w:tcPr>
            <w:tcW w:w="1684" w:type="dxa"/>
            <w:shd w:val="clear" w:color="auto" w:fill="auto"/>
          </w:tcPr>
          <w:p w14:paraId="016DAE0A" w14:textId="77777777" w:rsidR="00750B76" w:rsidRPr="002402B1" w:rsidRDefault="00750B76" w:rsidP="006C08DA">
            <w:pPr>
              <w:pStyle w:val="Header"/>
              <w:tabs>
                <w:tab w:val="clear" w:pos="4513"/>
                <w:tab w:val="clear" w:pos="9026"/>
              </w:tabs>
              <w:rPr>
                <w:b w:val="0"/>
                <w:sz w:val="18"/>
                <w:szCs w:val="18"/>
              </w:rPr>
            </w:pPr>
          </w:p>
        </w:tc>
        <w:tc>
          <w:tcPr>
            <w:tcW w:w="2976" w:type="dxa"/>
            <w:shd w:val="clear" w:color="auto" w:fill="auto"/>
          </w:tcPr>
          <w:p w14:paraId="67BA59D2" w14:textId="77777777" w:rsidR="00750B76" w:rsidRPr="002402B1" w:rsidRDefault="00750B76" w:rsidP="006C08DA">
            <w:pPr>
              <w:pStyle w:val="Header"/>
              <w:tabs>
                <w:tab w:val="clear" w:pos="4513"/>
                <w:tab w:val="clear" w:pos="9026"/>
              </w:tabs>
              <w:rPr>
                <w:b w:val="0"/>
                <w:sz w:val="18"/>
                <w:szCs w:val="18"/>
              </w:rPr>
            </w:pPr>
          </w:p>
        </w:tc>
      </w:tr>
      <w:tr w:rsidR="00750B76" w:rsidRPr="002402B1" w14:paraId="7AD625AF" w14:textId="77777777" w:rsidTr="006C08DA">
        <w:tc>
          <w:tcPr>
            <w:tcW w:w="3102" w:type="dxa"/>
            <w:shd w:val="clear" w:color="auto" w:fill="auto"/>
          </w:tcPr>
          <w:p w14:paraId="7E9269A0" w14:textId="77777777" w:rsidR="00750B76" w:rsidRPr="002402B1" w:rsidRDefault="00750B76" w:rsidP="006C08DA">
            <w:pPr>
              <w:pStyle w:val="Header"/>
              <w:tabs>
                <w:tab w:val="clear" w:pos="4513"/>
                <w:tab w:val="clear" w:pos="9026"/>
              </w:tabs>
              <w:rPr>
                <w:b w:val="0"/>
                <w:sz w:val="18"/>
                <w:szCs w:val="18"/>
              </w:rPr>
            </w:pPr>
            <w:r>
              <w:rPr>
                <w:b w:val="0"/>
                <w:sz w:val="18"/>
                <w:szCs w:val="18"/>
              </w:rPr>
              <w:t>29 August 2024</w:t>
            </w:r>
          </w:p>
        </w:tc>
        <w:tc>
          <w:tcPr>
            <w:tcW w:w="1684" w:type="dxa"/>
            <w:shd w:val="clear" w:color="auto" w:fill="auto"/>
          </w:tcPr>
          <w:p w14:paraId="51EB0C25" w14:textId="77777777" w:rsidR="00750B76" w:rsidRPr="002402B1" w:rsidRDefault="00750B76" w:rsidP="006C08DA">
            <w:pPr>
              <w:pStyle w:val="Header"/>
              <w:tabs>
                <w:tab w:val="clear" w:pos="4513"/>
                <w:tab w:val="clear" w:pos="9026"/>
              </w:tabs>
              <w:rPr>
                <w:b w:val="0"/>
                <w:sz w:val="18"/>
                <w:szCs w:val="18"/>
              </w:rPr>
            </w:pPr>
          </w:p>
        </w:tc>
        <w:tc>
          <w:tcPr>
            <w:tcW w:w="2976" w:type="dxa"/>
            <w:shd w:val="clear" w:color="auto" w:fill="auto"/>
          </w:tcPr>
          <w:p w14:paraId="413DCC5F" w14:textId="77777777" w:rsidR="00750B76" w:rsidRPr="002402B1" w:rsidRDefault="00750B76" w:rsidP="006C08DA">
            <w:pPr>
              <w:pStyle w:val="Header"/>
              <w:tabs>
                <w:tab w:val="clear" w:pos="4513"/>
                <w:tab w:val="clear" w:pos="9026"/>
              </w:tabs>
              <w:rPr>
                <w:b w:val="0"/>
                <w:sz w:val="18"/>
                <w:szCs w:val="18"/>
              </w:rPr>
            </w:pPr>
            <w:r>
              <w:rPr>
                <w:b w:val="0"/>
                <w:sz w:val="18"/>
                <w:szCs w:val="18"/>
              </w:rPr>
              <w:t>29 August 2024</w:t>
            </w:r>
          </w:p>
        </w:tc>
      </w:tr>
      <w:tr w:rsidR="00750B76" w:rsidRPr="002402B1" w14:paraId="0DCDDCB5" w14:textId="77777777" w:rsidTr="006C08DA">
        <w:tc>
          <w:tcPr>
            <w:tcW w:w="3102" w:type="dxa"/>
            <w:shd w:val="clear" w:color="auto" w:fill="auto"/>
          </w:tcPr>
          <w:p w14:paraId="0470AE3A" w14:textId="77777777" w:rsidR="00750B76" w:rsidRPr="002402B1" w:rsidRDefault="00750B76" w:rsidP="006C08DA">
            <w:pPr>
              <w:pStyle w:val="Header"/>
              <w:tabs>
                <w:tab w:val="clear" w:pos="4513"/>
                <w:tab w:val="clear" w:pos="9026"/>
              </w:tabs>
              <w:rPr>
                <w:b w:val="0"/>
                <w:sz w:val="18"/>
                <w:szCs w:val="18"/>
              </w:rPr>
            </w:pPr>
            <w:r w:rsidRPr="002402B1">
              <w:rPr>
                <w:b w:val="0"/>
                <w:sz w:val="18"/>
                <w:szCs w:val="18"/>
              </w:rPr>
              <w:t xml:space="preserve">       </w:t>
            </w:r>
          </w:p>
        </w:tc>
        <w:tc>
          <w:tcPr>
            <w:tcW w:w="1684" w:type="dxa"/>
            <w:shd w:val="clear" w:color="auto" w:fill="auto"/>
          </w:tcPr>
          <w:p w14:paraId="71D8A017" w14:textId="77777777" w:rsidR="00750B76" w:rsidRPr="002402B1" w:rsidRDefault="00750B76" w:rsidP="006C08DA">
            <w:pPr>
              <w:pStyle w:val="Header"/>
              <w:tabs>
                <w:tab w:val="clear" w:pos="4513"/>
                <w:tab w:val="clear" w:pos="9026"/>
              </w:tabs>
              <w:rPr>
                <w:b w:val="0"/>
                <w:sz w:val="18"/>
                <w:szCs w:val="18"/>
              </w:rPr>
            </w:pPr>
          </w:p>
        </w:tc>
        <w:tc>
          <w:tcPr>
            <w:tcW w:w="2976" w:type="dxa"/>
            <w:shd w:val="clear" w:color="auto" w:fill="auto"/>
          </w:tcPr>
          <w:p w14:paraId="1E8274F7" w14:textId="77777777" w:rsidR="00750B76" w:rsidRPr="002402B1" w:rsidRDefault="00750B76" w:rsidP="006C08DA">
            <w:pPr>
              <w:pStyle w:val="Header"/>
              <w:tabs>
                <w:tab w:val="clear" w:pos="4513"/>
                <w:tab w:val="clear" w:pos="9026"/>
              </w:tabs>
              <w:rPr>
                <w:b w:val="0"/>
                <w:sz w:val="18"/>
                <w:szCs w:val="18"/>
              </w:rPr>
            </w:pPr>
          </w:p>
        </w:tc>
      </w:tr>
    </w:tbl>
    <w:p w14:paraId="2D98CF57" w14:textId="77777777" w:rsidR="00750B76" w:rsidRDefault="00750B76" w:rsidP="00EF440E">
      <w:pPr>
        <w:pStyle w:val="Header"/>
        <w:rPr>
          <w:b w:val="0"/>
        </w:rPr>
      </w:pPr>
    </w:p>
    <w:p w14:paraId="7220E354" w14:textId="77777777" w:rsidR="00750B76" w:rsidRDefault="00750B76">
      <w:pPr>
        <w:rPr>
          <w:b/>
          <w:sz w:val="22"/>
        </w:rPr>
        <w:sectPr w:rsidR="00750B76" w:rsidSect="00C8734C">
          <w:headerReference w:type="default" r:id="rId107"/>
          <w:pgSz w:w="11907" w:h="16840" w:code="9"/>
          <w:pgMar w:top="1418" w:right="1440" w:bottom="1100" w:left="1440" w:header="567" w:footer="533" w:gutter="0"/>
          <w:cols w:space="720"/>
          <w:docGrid w:linePitch="272"/>
        </w:sectPr>
      </w:pPr>
      <w:r>
        <w:rPr>
          <w:b/>
          <w:sz w:val="22"/>
        </w:rPr>
        <w:br w:type="page"/>
      </w:r>
    </w:p>
    <w:p w14:paraId="4EA1157E" w14:textId="77777777" w:rsidR="00750B76" w:rsidRDefault="00750B76">
      <w:pPr>
        <w:pStyle w:val="BodyText"/>
        <w:kinsoku w:val="0"/>
        <w:overflowPunct w:val="0"/>
        <w:spacing w:before="11"/>
        <w:rPr>
          <w:rFonts w:ascii="Times New Roman" w:hAnsi="Times New Roman"/>
          <w:sz w:val="19"/>
          <w:szCs w:val="19"/>
        </w:rPr>
      </w:pPr>
    </w:p>
    <w:p w14:paraId="7300C743" w14:textId="77777777" w:rsidR="00750B76" w:rsidRDefault="00750B76">
      <w:pPr>
        <w:pStyle w:val="BodyText"/>
        <w:kinsoku w:val="0"/>
        <w:overflowPunct w:val="0"/>
        <w:spacing w:line="177" w:lineRule="exact"/>
        <w:ind w:left="2609"/>
        <w:rPr>
          <w:rFonts w:ascii="Times New Roman" w:hAnsi="Times New Roman"/>
          <w:position w:val="-4"/>
          <w:sz w:val="17"/>
          <w:szCs w:val="17"/>
        </w:rPr>
      </w:pPr>
    </w:p>
    <w:p w14:paraId="320B4F48" w14:textId="77777777" w:rsidR="00750B76" w:rsidRDefault="00750B76">
      <w:pPr>
        <w:pStyle w:val="BodyText"/>
        <w:kinsoku w:val="0"/>
        <w:overflowPunct w:val="0"/>
        <w:spacing w:line="177" w:lineRule="exact"/>
        <w:ind w:left="2609"/>
        <w:rPr>
          <w:rFonts w:ascii="Times New Roman" w:hAnsi="Times New Roman"/>
          <w:position w:val="-4"/>
          <w:sz w:val="17"/>
          <w:szCs w:val="17"/>
        </w:rPr>
      </w:pPr>
    </w:p>
    <w:p w14:paraId="14C24F6E" w14:textId="7FE93E63" w:rsidR="00750B76" w:rsidRDefault="00035FDA">
      <w:pPr>
        <w:pStyle w:val="BodyText"/>
        <w:kinsoku w:val="0"/>
        <w:overflowPunct w:val="0"/>
        <w:spacing w:line="177" w:lineRule="exact"/>
        <w:ind w:left="2609"/>
        <w:rPr>
          <w:rFonts w:ascii="Times New Roman" w:hAnsi="Times New Roman"/>
          <w:spacing w:val="34"/>
          <w:position w:val="-4"/>
          <w:sz w:val="17"/>
          <w:szCs w:val="17"/>
        </w:rPr>
      </w:pPr>
      <w:r>
        <w:rPr>
          <w:rFonts w:ascii="Times New Roman" w:hAnsi="Times New Roman"/>
          <w:position w:val="-4"/>
          <w:sz w:val="17"/>
          <w:szCs w:val="17"/>
        </w:rPr>
      </w:r>
      <w:r>
        <w:rPr>
          <w:rFonts w:ascii="Times New Roman" w:hAnsi="Times New Roman"/>
          <w:position w:val="-4"/>
          <w:sz w:val="17"/>
          <w:szCs w:val="17"/>
        </w:rPr>
        <w:pict w14:anchorId="7A029F07">
          <v:group id="_x0000_s1291" style="width:152.05pt;height:8.9pt;mso-position-horizontal-relative:char;mso-position-vertical-relative:line" coordsize="3041,178" o:allowincell="f">
            <v:group id="_x0000_s1292" style="position:absolute;top:2;width:203;height:176" coordorigin=",2" coordsize="203,176" o:allowincell="f">
              <v:shape id="_x0000_s1293" style="position:absolute;top:2;width:203;height:176;mso-position-horizontal-relative:page;mso-position-vertical-relative:page" coordsize="203,176" o:allowincell="f" path="m36,l,,,175r36,l36,xe" fillcolor="black" stroked="f">
                <v:path arrowok="t"/>
              </v:shape>
              <v:shape id="_x0000_s1294" style="position:absolute;top:2;width:203;height:176;mso-position-horizontal-relative:page;mso-position-vertical-relative:page" coordsize="203,176" o:allowincell="f" path="m204,l170,r,115l100,,64,r,172l98,172,98,62r70,110l204,172,204,xe" fillcolor="black" stroked="f">
                <v:path arrowok="t"/>
              </v:shape>
            </v:group>
            <v:shape id="_x0000_s1295" type="#_x0000_t75" style="position:absolute;left:235;top:2;width:780;height:180;mso-position-horizontal-relative:page;mso-position-vertical-relative:page" o:allowincell="f">
              <v:imagedata r:id="rId29" o:title=""/>
              <o:lock v:ext="edit" aspectratio="f"/>
            </v:shape>
            <v:shape id="_x0000_s1296" type="#_x0000_t75" style="position:absolute;left:1051;top:2;width:620;height:180;mso-position-horizontal-relative:page;mso-position-vertical-relative:page" o:allowincell="f">
              <v:imagedata r:id="rId30" o:title=""/>
              <o:lock v:ext="edit" aspectratio="f"/>
            </v:shape>
            <v:shape id="_x0000_s1297" type="#_x0000_t75" style="position:absolute;left:1745;top:2;width:320;height:180;mso-position-horizontal-relative:page;mso-position-vertical-relative:page" o:allowincell="f">
              <v:imagedata r:id="rId31" o:title=""/>
              <o:lock v:ext="edit" aspectratio="f"/>
            </v:shape>
            <v:group id="_x0000_s1298" style="position:absolute;left:2107;width:934;height:178" coordorigin="2107" coordsize="934,178" o:allowincell="f">
              <v:shape id="_x0000_s1299" style="position:absolute;left:2107;width:934;height:178;mso-position-horizontal-relative:page;mso-position-vertical-relative:page" coordsize="934,178" o:allowincell="f" path="m146,91l145,79,144,68,142,58r-3,-8l136,38r-5,-7l129,28,115,14r-3,-2l112,76r,27l110,112r-2,8l105,129r-2,5l98,136r-5,5l88,144r-4,l79,146r-46,l33,31r41,l79,33r7,l93,38r5,2l103,45r2,5l110,64r2,12l112,12,108,9,96,7,88,4,79,2,,2,,175r88,l96,172r12,-4l122,158r7,-7l132,146r4,-7l139,127r5,-10l146,105r,-14xe" fillcolor="black" stroked="f">
                <v:path arrowok="t"/>
              </v:shape>
              <v:shape id="_x0000_s1300" style="position:absolute;left:2107;width:934;height:178;mso-position-horizontal-relative:page;mso-position-vertical-relative:page" coordsize="934,178" o:allowincell="f" path="m204,2r-36,l168,177r36,l204,2xe" fillcolor="black" stroked="f">
                <v:path arrowok="t"/>
              </v:shape>
              <v:shape id="_x0000_s1301" style="position:absolute;left:2107;width:934;height:178;mso-position-horizontal-relative:page;mso-position-vertical-relative:page" coordsize="934,178" o:allowincell="f" path="m360,3l225,3r,28l276,31r,144l309,175r,-144l360,31r,-28xe" fillcolor="black" stroked="f">
                <v:path arrowok="t"/>
              </v:shape>
              <v:shape id="_x0000_s1302" style="position:absolute;left:2107;width:934;height:178;mso-position-horizontal-relative:page;mso-position-vertical-relative:page" coordsize="934,178" o:allowincell="f" path="m542,88l541,69,536,52,530,37r-6,-9l520,24,508,14r,74l508,91r-1,11l505,115r-5,10l494,134r-7,10l475,148r-31,l432,144,422,134r-6,-9l411,115r-3,-13l408,88r,-13l408,74r3,-11l416,52r6,-9l432,33r12,-5l458,28r12,1l480,32r9,4l496,43r5,8l505,62r,1l507,74r1,3l508,88r,-74l507,13,493,5,476,1,458,,444,,432,2,422,7,412,9r-7,7l398,21r-7,7l386,38r-2,7l379,55r-3,10l374,77r,14l375,110r5,16l387,141r11,12l410,164r14,7l440,176r18,1l476,176r17,-5l507,164r13,-11l524,148r6,-7l537,126r,-1l541,109r1,-21xe" fillcolor="black" stroked="f">
                <v:path arrowok="t"/>
              </v:shape>
              <v:shape id="_x0000_s1303" style="position:absolute;left:2107;width:934;height:178;mso-position-horizontal-relative:page;mso-position-vertical-relative:page" coordsize="934,178" o:allowincell="f" path="m720,175l700,141r-9,-12l686,120r-5,-8l672,103r-8,-5l679,96r9,-5l696,84r7,-10l705,64r,-24l703,31,688,9,679,7,672,4r,39l672,62r-3,2l667,69r-3,3l660,72r-5,2l600,74r,-43l655,31r9,5l672,43r,-39l657,2r-91,l566,175r34,l600,103r24,l626,105r5,l640,115r8,9l657,136r24,39l720,175xe" fillcolor="black" stroked="f">
                <v:path arrowok="t"/>
              </v:shape>
              <v:shape id="_x0000_s1304" style="position:absolute;left:2107;width:934;height:178;mso-position-horizontal-relative:page;mso-position-vertical-relative:page" coordsize="934,178" o:allowincell="f" path="m770,2r-34,l736,36r17,l753,48r-2,4l741,57r-7,3l741,74r15,-5l758,64r10,-9l768,50r2,-7l770,2xe" fillcolor="black" stroked="f">
                <v:path arrowok="t"/>
              </v:shape>
              <v:shape id="_x0000_s1305" style="position:absolute;left:2107;width:934;height:178;mso-position-horizontal-relative:page;mso-position-vertical-relative:page" coordsize="934,178" o:allowincell="f" path="m933,115r-2,-10l928,98r-4,-7l916,84r-7,-5l873,67,856,64,844,60r-2,-5l837,52r-2,-2l835,40r2,-2l842,36r5,-5l854,28r19,l880,31r5,5l890,38r2,7l892,52r34,-2l926,36,921,24,909,14,901,8,890,3,877,,864,,849,r-9,2l830,7,820,9r-7,7l804,31r-3,9l801,62r7,12l818,84r7,5l834,93r10,4l856,100r15,5l880,108r5,l895,112r2,3l900,120r,12l897,136r-5,5l885,146r-7,2l856,148r-9,-2l842,141r-7,-5l830,129r-2,-12l794,120r3,13l801,145r6,10l816,163r9,6l837,174r14,2l866,177r14,l892,175r10,-3l914,168r7,-8l926,153r5,-9l933,134r,-19xe" fillcolor="black" stroked="f">
                <v:path arrowok="t"/>
              </v:shape>
            </v:group>
            <w10:wrap type="none"/>
            <w10:anchorlock/>
          </v:group>
        </w:pict>
      </w:r>
      <w:r w:rsidR="00750B76">
        <w:rPr>
          <w:rFonts w:ascii="Times New Roman" w:hAnsi="Times New Roman"/>
          <w:spacing w:val="34"/>
          <w:position w:val="-4"/>
          <w:sz w:val="17"/>
          <w:szCs w:val="17"/>
        </w:rPr>
        <w:t xml:space="preserve"> </w:t>
      </w:r>
      <w:r>
        <w:rPr>
          <w:rFonts w:ascii="Times New Roman" w:hAnsi="Times New Roman"/>
          <w:spacing w:val="34"/>
          <w:position w:val="-4"/>
          <w:sz w:val="17"/>
          <w:szCs w:val="17"/>
        </w:rPr>
      </w:r>
      <w:r>
        <w:rPr>
          <w:rFonts w:ascii="Times New Roman" w:hAnsi="Times New Roman"/>
          <w:spacing w:val="34"/>
          <w:position w:val="-4"/>
          <w:sz w:val="17"/>
          <w:szCs w:val="17"/>
        </w:rPr>
        <w:pict w14:anchorId="519BD67D">
          <v:group id="_x0000_s1306" style="width:48.4pt;height:8.9pt;mso-position-horizontal-relative:char;mso-position-vertical-relative:line" coordsize="968,178" o:allowincell="f">
            <v:group id="_x0000_s1307" style="position:absolute;width:967;height:178" coordsize="967,178" o:allowincell="f">
              <v:shape id="_x0000_s1308" style="position:absolute;width:967;height:178;mso-position-horizontal-relative:page;mso-position-vertical-relative:page" coordsize="967,178" o:allowincell="f" path="m153,175l134,141,124,129r-4,-9l115,112r-10,-9l98,98r14,-2l122,91r7,-7l136,74r3,-10l139,40r-3,-9l122,9,112,7,105,4r,39l105,62r-2,2l100,69r-2,3l93,72r-5,2l33,74r,-43l88,31r10,5l105,43r,-39l91,2,,2,,175r33,l33,103r24,l60,105r4,l74,115r7,9l91,136r24,39l153,175xe" fillcolor="black" stroked="f">
                <v:path arrowok="t"/>
              </v:shape>
              <v:shape id="_x0000_s1309" style="position:absolute;width:967;height:178;mso-position-horizontal-relative:page;mso-position-vertical-relative:page" coordsize="967,178" o:allowincell="f" path="m302,147r-98,l204,99r88,l292,69r-88,l204,31r96,l300,3,170,3r,28l170,69r,30l170,147r,28l302,175r,-28xe" fillcolor="black" stroked="f">
                <v:path arrowok="t"/>
              </v:shape>
              <v:shape id="_x0000_s1310" style="position:absolute;width:967;height:178;mso-position-horizontal-relative:page;mso-position-vertical-relative:page" coordsize="967,178" o:allowincell="f" path="m463,43l460,31,453,21,439,7,429,4r,41l429,67r-9,9l410,81r-48,l362,31r43,l410,33r5,l420,36r9,9l429,4r-7,l413,3,401,2r-15,l328,2r,173l362,175r,-65l415,110r9,-2l429,108r7,-5l444,100r9,-9l460,81r3,-5l463,43xe" fillcolor="black" stroked="f">
                <v:path arrowok="t"/>
              </v:shape>
              <v:shape id="_x0000_s1311" style="position:absolute;width:967;height:178;mso-position-horizontal-relative:page;mso-position-vertical-relative:page" coordsize="967,178" o:allowincell="f" path="m648,88l646,69,642,52,635,37r-6,-9l626,24,614,14r,74l614,91r-1,11l611,115r-4,10l602,134r-10,10l580,148r-14,l554,147r-10,-2l535,140r-7,-6l521,125r-4,-10l514,102,513,88r1,-13l514,74r3,-11l521,52r7,-9l535,36r9,-4l554,29r12,-1l580,28r12,5l602,43r6,8l612,62r,1l613,74r,3l614,88r,-74l613,13,598,5,582,1,564,,549,,537,2r-9,5l518,9r-7,7l504,21r-5,7l492,38r-3,7l486,55r-3,10l480,77r,14l481,110r5,16l494,141r10,12l516,164r14,7l547,176r19,1l583,176r17,-5l614,164r12,-11l630,148r5,-7l642,126r,-1l646,109r2,-21xe" fillcolor="black" stroked="f">
                <v:path arrowok="t"/>
              </v:shape>
              <v:shape id="_x0000_s1312" style="position:absolute;width:967;height:178;mso-position-horizontal-relative:page;mso-position-vertical-relative:page" coordsize="967,178" o:allowincell="f" path="m825,175l806,141,796,129r-4,-9l787,112r-10,-9l770,98r14,-2l794,91r7,-7l808,74r3,-10l811,40r-3,-9l794,9,784,7,777,4r,39l777,62r-2,2l772,69r-2,3l765,72r-5,2l705,74r,-43l760,31r10,5l777,43r,-39l763,2r-91,l672,175r33,l705,103r24,l732,105r4,l746,115r7,9l763,136r24,39l825,175xe" fillcolor="black" stroked="f">
                <v:path arrowok="t"/>
              </v:shape>
              <v:shape id="_x0000_s1313" style="position:absolute;width:967;height:178;mso-position-horizontal-relative:page;mso-position-vertical-relative:page" coordsize="967,178" o:allowincell="f" path="m967,3l832,3r,28l883,31r,144l916,175r,-144l967,31r,-28xe" fillcolor="black" stroked="f">
                <v:path arrowok="t"/>
              </v:shape>
            </v:group>
            <w10:wrap type="none"/>
            <w10:anchorlock/>
          </v:group>
        </w:pict>
      </w:r>
    </w:p>
    <w:p w14:paraId="7D6DDB77" w14:textId="77777777" w:rsidR="00750B76" w:rsidRDefault="00750B76">
      <w:pPr>
        <w:pStyle w:val="BodyText"/>
        <w:kinsoku w:val="0"/>
        <w:overflowPunct w:val="0"/>
        <w:spacing w:before="184"/>
        <w:rPr>
          <w:rFonts w:ascii="Times New Roman" w:hAnsi="Times New Roman"/>
        </w:rPr>
      </w:pPr>
    </w:p>
    <w:p w14:paraId="7A896062" w14:textId="77777777" w:rsidR="00750B76" w:rsidRDefault="00035FDA">
      <w:pPr>
        <w:pStyle w:val="BodyText"/>
        <w:kinsoku w:val="0"/>
        <w:overflowPunct w:val="0"/>
        <w:rPr>
          <w:spacing w:val="-5"/>
        </w:rPr>
      </w:pPr>
      <w:r>
        <w:rPr>
          <w:noProof/>
        </w:rPr>
        <w:pict w14:anchorId="54CEFE16">
          <v:group id="_x0000_s1314" style="position:absolute;margin-left:156.1pt;margin-top:2.4pt;width:90.15pt;height:10.2pt;z-index:251718656;mso-position-horizontal-relative:page" coordorigin="3122,48" coordsize="1803,204" o:allowincell="f">
            <v:group id="_x0000_s1315" style="position:absolute;left:3122;top:48;width:456;height:204" coordorigin="3122,48" coordsize="456,204" o:allowincell="f">
              <v:shape id="_x0000_s1316" style="position:absolute;left:3122;top:48;width:456;height:204;mso-position-horizontal-relative:page;mso-position-vertical-relative:text" coordsize="456,204" o:allowincell="f" path="m98,138r-77,l21,,,,,138r,20l98,158r,-20xe" fillcolor="black" stroked="f">
                <v:path arrowok="t"/>
              </v:shape>
              <v:shape id="_x0000_s1317" style="position:absolute;left:3122;top:48;width:456;height:204;mso-position-horizontal-relative:page;mso-position-vertical-relative:text" coordsize="456,204" o:allowincell="f" path="m215,100r,-14l214,86,212,75,207,65r-4,-6l201,57r-5,-5l196,78r,8l129,86r,-8l134,71r7,-5l146,62r7,-3l175,59r7,3l194,74r2,4l196,52r-3,-3l185,44,174,41,163,40r-11,1l142,44r-10,5l124,57r-6,8l113,76r-2,12l110,100r,5l111,114r2,12l118,136r1,2l124,146r8,6l142,156r11,3l165,160r12,l189,158r10,-8l206,146r3,-5l213,136r2,-12l196,122r-2,7l189,134r-5,2l179,141r-24,l146,138r-5,-7l134,126r-5,-9l129,105r86,l215,100xe" fillcolor="black" stroked="f">
                <v:path arrowok="t"/>
              </v:shape>
              <v:shape id="_x0000_s1318" style="position:absolute;left:3122;top:48;width:456;height:204;mso-position-horizontal-relative:page;mso-position-vertical-relative:text" coordsize="456,204" o:allowincell="f" path="m331,42r-20,l311,57r,29l311,112r-2,12l302,129r-5,7l290,138r-19,l263,136r-4,-7l251,122r-2,-10l249,86r2,-10l263,64r8,-5l290,59r7,5l309,76r2,10l311,57,302,47,292,40r-24,l261,42r-7,5l244,52r-5,7l237,69r-5,9l230,88r,12l231,112r,l233,122r5,10l244,141r7,12l263,158r29,l304,153r7,-10l311,162r-2,3l309,172r-5,5l295,182r-8,2l271,184r-8,-2l254,177r-3,-5l251,167r-19,-2l232,179r5,10l244,194r10,7l263,203r27,l299,201r8,-5l316,194r7,-10l326,179r2,-7l331,160r,-17l331,138r,-79l331,57r,-15xe" fillcolor="black" stroked="f">
                <v:path arrowok="t"/>
              </v:shape>
              <v:shape id="_x0000_s1319" style="position:absolute;left:3122;top:48;width:456;height:204;mso-position-horizontal-relative:page;mso-position-vertical-relative:text" coordsize="456,204" o:allowincell="f" path="m455,158r-2,-5l453,148r-2,-5l451,141r,-36l451,66r-4,-7l443,52r-2,-2l436,47r-7,-2l424,42r-7,-2l395,40r-21,7l367,52r-3,5l359,62r-4,14l374,78r2,-7l379,66r14,-7l412,59r7,3l427,69r2,5l429,86r,19l429,122r-2,4l419,134r-4,2l407,141r-26,l371,131r,-9l379,114r2,l386,112r12,l412,110r10,-3l429,105r,-19l422,88r-12,2l395,93r-7,l383,95r-4,l369,100r-2,2l362,105r-3,2l352,122r,16l355,146r7,4l369,158r10,2l405,160r5,-2l417,155r7,-5l431,143r,5l436,158r19,xe" fillcolor="black" stroked="f">
                <v:path arrowok="t"/>
              </v:shape>
            </v:group>
            <v:shape id="_x0000_s1320" type="#_x0000_t75" style="position:absolute;left:3602;top:48;width:1320;height:160;mso-position-horizontal-relative:page" o:allowincell="f">
              <v:imagedata r:id="rId108" o:title=""/>
              <o:lock v:ext="edit" aspectratio="f"/>
            </v:shape>
            <w10:wrap anchorx="page"/>
          </v:group>
        </w:pict>
      </w:r>
      <w:r>
        <w:rPr>
          <w:noProof/>
        </w:rPr>
        <w:pict w14:anchorId="23F66AB6">
          <v:group id="_x0000_s1321" style="position:absolute;margin-left:250.65pt;margin-top:2.3pt;width:86.9pt;height:10.35pt;z-index:251719680;mso-position-horizontal-relative:page" coordorigin="5013,46" coordsize="1738,207" o:allowincell="f">
            <v:group id="_x0000_s1322" style="position:absolute;left:5013;top:48;width:394;height:161" coordorigin="5013,48" coordsize="394,161" o:allowincell="f">
              <v:shape id="_x0000_s1323" style="position:absolute;left:5013;top:48;width:394;height:161;mso-position-horizontal-relative:page;mso-position-vertical-relative:text" coordsize="394,161" o:allowincell="f" path="m108,l,,,18,,66,,86r,72l21,158r,-72l96,86r,-20l21,66r,-48l108,18,108,xe" fillcolor="black" stroked="f">
                <v:path arrowok="t"/>
              </v:shape>
              <v:shape id="_x0000_s1324" style="position:absolute;left:5013;top:48;width:394;height:161;mso-position-horizontal-relative:page;mso-position-vertical-relative:text" coordsize="394,161" o:allowincell="f" path="m148,43r-19,l129,158r19,l148,43xe" fillcolor="black" stroked="f">
                <v:path arrowok="t"/>
              </v:shape>
              <v:shape id="_x0000_s1325" style="position:absolute;left:5013;top:48;width:394;height:161;mso-position-horizontal-relative:page;mso-position-vertical-relative:text" coordsize="394,161" o:allowincell="f" path="m148,l129,r,19l148,19,148,xe" fillcolor="black" stroked="f">
                <v:path arrowok="t"/>
              </v:shape>
              <v:shape id="_x0000_s1326" style="position:absolute;left:5013;top:48;width:394;height:161;mso-position-horizontal-relative:page;mso-position-vertical-relative:text" coordsize="394,161" o:allowincell="f" path="m268,l249,r,60l249,88r,27l247,124r-7,8l235,139r-7,2l211,141r-7,-2l189,124r-2,-9l187,86r2,-10l201,64r7,-4l228,60r7,4l247,76r2,12l249,60r-2,-5l237,45r-7,-2l225,40r-17,l199,43r-15,9l177,60r-2,9l170,79r-2,9l168,112r2,10l180,141r4,7l199,158r9,2l232,160r10,-7l249,141r,17l268,158,268,xe" fillcolor="black" stroked="f">
                <v:path arrowok="t"/>
              </v:shape>
              <v:shape id="_x0000_s1327" style="position:absolute;left:5013;top:48;width:394;height:161;mso-position-horizontal-relative:page;mso-position-vertical-relative:text" coordsize="394,161" o:allowincell="f" path="m393,100l392,87r,-1l390,75,385,65r-4,-5l379,57r-5,-5l374,79r,7l307,86r,-7l312,72r4,-5l324,62r7,-2l352,60r8,2l372,74r2,5l374,52r-3,-3l362,44,352,41,340,40r-10,1l319,44r-9,5l302,57r-6,9l291,76r-3,13l288,100r,5l288,115r3,11l296,136r1,3l302,146r8,6l320,157r11,2l343,160r12,l367,158r7,-7l384,146r2,-5l388,136r5,-12l374,122r-2,7l367,134r-5,2l357,141r-24,l324,139r-5,-7l312,127r-5,-10l307,105r86,l393,100xe" fillcolor="black" stroked="f">
                <v:path arrowok="t"/>
              </v:shape>
            </v:group>
            <v:shape id="_x0000_s1328" type="#_x0000_t75" style="position:absolute;left:5431;top:46;width:1320;height:200;mso-position-horizontal-relative:page" o:allowincell="f">
              <v:imagedata r:id="rId109" o:title=""/>
              <o:lock v:ext="edit" aspectratio="f"/>
            </v:shape>
            <w10:wrap anchorx="page"/>
          </v:group>
        </w:pict>
      </w:r>
      <w:r>
        <w:rPr>
          <w:noProof/>
        </w:rPr>
        <w:pict w14:anchorId="3F687DFE">
          <v:rect id="_x0000_s1329" style="position:absolute;margin-left:341.75pt;margin-top:2.4pt;width:23pt;height:8pt;z-index:251720704;mso-position-horizontal-relative:page" o:allowincell="f" filled="f" stroked="f">
            <v:textbox inset="0,0,0,0">
              <w:txbxContent>
                <w:p w14:paraId="4D89E757" w14:textId="77777777" w:rsidR="00750B76" w:rsidRDefault="00035FDA">
                  <w:pPr>
                    <w:spacing w:line="160" w:lineRule="atLeast"/>
                    <w:rPr>
                      <w:rFonts w:ascii="Times New Roman" w:hAnsi="Times New Roman"/>
                      <w:sz w:val="24"/>
                      <w:szCs w:val="24"/>
                    </w:rPr>
                  </w:pPr>
                  <w:r>
                    <w:rPr>
                      <w:rFonts w:ascii="Times New Roman" w:hAnsi="Times New Roman"/>
                      <w:sz w:val="24"/>
                      <w:szCs w:val="24"/>
                    </w:rPr>
                    <w:pict w14:anchorId="50AB0FCC">
                      <v:shape id="_x0000_i1079" type="#_x0000_t75" style="width:23.15pt;height:8.05pt">
                        <v:imagedata r:id="rId110" o:title=""/>
                        <o:lock v:ext="edit" aspectratio="f"/>
                      </v:shape>
                    </w:pict>
                  </w:r>
                </w:p>
                <w:p w14:paraId="3E7CD377" w14:textId="77777777" w:rsidR="00750B76" w:rsidRDefault="00750B76">
                  <w:pPr>
                    <w:rPr>
                      <w:rFonts w:ascii="Times New Roman" w:hAnsi="Times New Roman"/>
                      <w:sz w:val="24"/>
                      <w:szCs w:val="24"/>
                    </w:rPr>
                  </w:pPr>
                </w:p>
              </w:txbxContent>
            </v:textbox>
            <w10:wrap anchorx="page"/>
          </v:rect>
        </w:pict>
      </w:r>
      <w:r w:rsidR="00750B76">
        <w:t>To</w:t>
      </w:r>
      <w:r w:rsidR="00750B76">
        <w:rPr>
          <w:spacing w:val="-15"/>
        </w:rPr>
        <w:t xml:space="preserve"> </w:t>
      </w:r>
      <w:r w:rsidR="00750B76">
        <w:t>the</w:t>
      </w:r>
      <w:r w:rsidR="00750B76">
        <w:rPr>
          <w:spacing w:val="-15"/>
        </w:rPr>
        <w:t xml:space="preserve"> </w:t>
      </w:r>
      <w:r w:rsidR="00750B76">
        <w:t>Council</w:t>
      </w:r>
      <w:r w:rsidR="00750B76">
        <w:rPr>
          <w:spacing w:val="-15"/>
        </w:rPr>
        <w:t xml:space="preserve"> </w:t>
      </w:r>
      <w:r w:rsidR="00750B76">
        <w:rPr>
          <w:spacing w:val="-5"/>
        </w:rPr>
        <w:t>of</w:t>
      </w:r>
    </w:p>
    <w:p w14:paraId="03438F0F" w14:textId="77777777" w:rsidR="00750B76" w:rsidRDefault="00750B76">
      <w:pPr>
        <w:pStyle w:val="BodyText"/>
        <w:kinsoku w:val="0"/>
        <w:overflowPunct w:val="0"/>
        <w:spacing w:before="88"/>
        <w:rPr>
          <w:sz w:val="24"/>
          <w:szCs w:val="24"/>
        </w:rPr>
      </w:pPr>
    </w:p>
    <w:p w14:paraId="51D3E4E0" w14:textId="77777777" w:rsidR="00750B76" w:rsidRDefault="00750B76">
      <w:pPr>
        <w:pStyle w:val="Heading1"/>
        <w:kinsoku w:val="0"/>
        <w:overflowPunct w:val="0"/>
        <w:rPr>
          <w:spacing w:val="-2"/>
        </w:rPr>
      </w:pPr>
      <w:r>
        <w:t>Report</w:t>
      </w:r>
      <w:r>
        <w:rPr>
          <w:spacing w:val="-14"/>
        </w:rPr>
        <w:t xml:space="preserve"> </w:t>
      </w:r>
      <w:r>
        <w:t>on</w:t>
      </w:r>
      <w:r>
        <w:rPr>
          <w:spacing w:val="-13"/>
        </w:rPr>
        <w:t xml:space="preserve"> </w:t>
      </w:r>
      <w:r>
        <w:t>the</w:t>
      </w:r>
      <w:r>
        <w:rPr>
          <w:spacing w:val="-13"/>
        </w:rPr>
        <w:t xml:space="preserve"> </w:t>
      </w:r>
      <w:r>
        <w:t>audit</w:t>
      </w:r>
      <w:r>
        <w:rPr>
          <w:spacing w:val="-14"/>
        </w:rPr>
        <w:t xml:space="preserve"> </w:t>
      </w:r>
      <w:r>
        <w:t>of</w:t>
      </w:r>
      <w:r>
        <w:rPr>
          <w:spacing w:val="-11"/>
        </w:rPr>
        <w:t xml:space="preserve"> </w:t>
      </w:r>
      <w:r>
        <w:t>the</w:t>
      </w:r>
      <w:r>
        <w:rPr>
          <w:spacing w:val="-13"/>
        </w:rPr>
        <w:t xml:space="preserve"> </w:t>
      </w:r>
      <w:r>
        <w:t>financial</w:t>
      </w:r>
      <w:r>
        <w:rPr>
          <w:spacing w:val="-12"/>
        </w:rPr>
        <w:t xml:space="preserve"> </w:t>
      </w:r>
      <w:r>
        <w:rPr>
          <w:spacing w:val="-2"/>
        </w:rPr>
        <w:t>report</w:t>
      </w:r>
    </w:p>
    <w:p w14:paraId="49004895" w14:textId="77777777" w:rsidR="00750B76" w:rsidRDefault="00750B76">
      <w:pPr>
        <w:pStyle w:val="Heading2"/>
        <w:kinsoku w:val="0"/>
        <w:overflowPunct w:val="0"/>
        <w:spacing w:before="146"/>
        <w:rPr>
          <w:spacing w:val="-2"/>
        </w:rPr>
      </w:pPr>
      <w:r>
        <w:rPr>
          <w:spacing w:val="-2"/>
        </w:rPr>
        <w:t>Opinion</w:t>
      </w:r>
    </w:p>
    <w:p w14:paraId="2AED597E" w14:textId="77777777" w:rsidR="00750B76" w:rsidRDefault="00035FDA">
      <w:pPr>
        <w:pStyle w:val="BodyText"/>
        <w:kinsoku w:val="0"/>
        <w:overflowPunct w:val="0"/>
        <w:spacing w:before="148" w:line="266" w:lineRule="auto"/>
        <w:ind w:right="1839"/>
        <w:rPr>
          <w:spacing w:val="-2"/>
        </w:rPr>
      </w:pPr>
      <w:r>
        <w:rPr>
          <w:noProof/>
        </w:rPr>
        <w:pict w14:anchorId="26B643C1">
          <v:group id="_x0000_s1330" style="position:absolute;margin-left:418.15pt;margin-top:9.7pt;width:86.9pt;height:10.35pt;z-index:251721728;mso-position-horizontal-relative:page" coordorigin="8363,194" coordsize="1738,207" o:allowincell="f">
            <v:group id="_x0000_s1331" style="position:absolute;left:8363;top:196;width:396;height:161" coordorigin="8363,196" coordsize="396,161" o:allowincell="f">
              <v:shape id="_x0000_s1332" style="position:absolute;left:8363;top:196;width:396;height:161;mso-position-horizontal-relative:page;mso-position-vertical-relative:text" coordsize="396,161" o:allowincell="f" path="m108,l,,,18,,66,,86r,72l21,158r,-72l96,86r,-20l21,66r,-48l108,18,108,xe" fillcolor="black" stroked="f">
                <v:path arrowok="t"/>
              </v:shape>
              <v:shape id="_x0000_s1333" style="position:absolute;left:8363;top:196;width:396;height:161;mso-position-horizontal-relative:page;mso-position-vertical-relative:text" coordsize="396,161" o:allowincell="f" path="m148,43r-19,l129,158r19,l148,43xe" fillcolor="black" stroked="f">
                <v:path arrowok="t"/>
              </v:shape>
              <v:shape id="_x0000_s1334" style="position:absolute;left:8363;top:196;width:396;height:161;mso-position-horizontal-relative:page;mso-position-vertical-relative:text" coordsize="396,161" o:allowincell="f" path="m148,l129,r,19l148,19,148,xe" fillcolor="black" stroked="f">
                <v:path arrowok="t"/>
              </v:shape>
              <v:shape id="_x0000_s1335" style="position:absolute;left:8363;top:196;width:396;height:161;mso-position-horizontal-relative:page;mso-position-vertical-relative:text" coordsize="396,161" o:allowincell="f" path="m271,l252,r,60l252,88r,27l249,124r-5,8l237,139r-7,2l213,141r-7,-2l199,132r-5,-8l189,115r,-29l194,76r5,-7l213,60r17,l244,69r5,7l252,88r,-28l249,55,240,45r-5,-2l228,40r-17,l201,43r-14,9l180,60r-3,9l172,79r-2,9l170,112r2,10l182,141r5,7l196,153r8,5l211,160r24,l244,153r8,-12l252,158r19,l271,xe" fillcolor="black" stroked="f">
                <v:path arrowok="t"/>
              </v:shape>
              <v:shape id="_x0000_s1336" style="position:absolute;left:8363;top:196;width:396;height:161;mso-position-horizontal-relative:page;mso-position-vertical-relative:text" coordsize="396,161" o:allowincell="f" path="m396,100l395,87r-1,-1l392,75,387,65r-4,-5l381,57r-5,-6l376,79r,7l309,86r5,-14l321,67r5,-5l336,60r19,l362,62r12,12l376,79r,-28l372,45,360,40r-15,l333,41r-10,3l314,49r-7,8l299,66r-5,10l291,89r-1,11l290,105r1,10l294,126r5,10l301,139r6,7l314,152r9,5l333,159r12,1l360,160r9,-2l379,151r7,-5l390,141r3,-5l396,124r-20,-2l374,129r-5,5l364,136r-4,5l336,141r-8,-2l321,132r-7,-5l314,126r-2,-9l309,105r87,l396,100xe" fillcolor="black" stroked="f">
                <v:path arrowok="t"/>
              </v:shape>
            </v:group>
            <v:shape id="_x0000_s1337" type="#_x0000_t75" style="position:absolute;left:8782;top:194;width:1320;height:200;mso-position-horizontal-relative:page" o:allowincell="f">
              <v:imagedata r:id="rId111" o:title=""/>
              <o:lock v:ext="edit" aspectratio="f"/>
            </v:shape>
            <w10:wrap anchorx="page"/>
          </v:group>
        </w:pict>
      </w:r>
      <w:r w:rsidR="00750B76">
        <w:t>I</w:t>
      </w:r>
      <w:r w:rsidR="00750B76">
        <w:rPr>
          <w:spacing w:val="-1"/>
        </w:rPr>
        <w:t xml:space="preserve"> </w:t>
      </w:r>
      <w:r w:rsidR="00750B76">
        <w:t>have</w:t>
      </w:r>
      <w:r w:rsidR="00750B76">
        <w:rPr>
          <w:spacing w:val="-5"/>
        </w:rPr>
        <w:t xml:space="preserve"> </w:t>
      </w:r>
      <w:r w:rsidR="00750B76">
        <w:t>audited</w:t>
      </w:r>
      <w:r w:rsidR="00750B76">
        <w:rPr>
          <w:spacing w:val="-7"/>
        </w:rPr>
        <w:t xml:space="preserve"> </w:t>
      </w:r>
      <w:r w:rsidR="00750B76">
        <w:t>the</w:t>
      </w:r>
      <w:r w:rsidR="00750B76">
        <w:rPr>
          <w:spacing w:val="-5"/>
        </w:rPr>
        <w:t xml:space="preserve"> </w:t>
      </w:r>
      <w:r w:rsidR="00750B76">
        <w:t>accompanying</w:t>
      </w:r>
      <w:r w:rsidR="00750B76">
        <w:rPr>
          <w:spacing w:val="-7"/>
        </w:rPr>
        <w:t xml:space="preserve"> </w:t>
      </w:r>
      <w:r w:rsidR="00750B76">
        <w:t>financial</w:t>
      </w:r>
      <w:r w:rsidR="00750B76">
        <w:rPr>
          <w:spacing w:val="-4"/>
        </w:rPr>
        <w:t xml:space="preserve"> </w:t>
      </w:r>
      <w:r w:rsidR="00750B76">
        <w:t>report</w:t>
      </w:r>
      <w:r w:rsidR="00750B76">
        <w:rPr>
          <w:spacing w:val="-3"/>
        </w:rPr>
        <w:t xml:space="preserve"> </w:t>
      </w:r>
      <w:r w:rsidR="00750B76">
        <w:t>of</w:t>
      </w:r>
      <w:r w:rsidR="00750B76">
        <w:rPr>
          <w:spacing w:val="18"/>
        </w:rPr>
        <w:t xml:space="preserve"> </w:t>
      </w:r>
      <w:r>
        <w:rPr>
          <w:spacing w:val="24"/>
          <w:position w:val="-5"/>
        </w:rPr>
        <w:pict w14:anchorId="6280587E">
          <v:shape id="_x0000_i1080" type="#_x0000_t75" style="width:89.8pt;height:10.2pt">
            <v:imagedata r:id="rId112" o:title=""/>
            <o:lock v:ext="edit" aspectratio="f"/>
          </v:shape>
        </w:pict>
      </w:r>
      <w:r w:rsidR="00750B76">
        <w:rPr>
          <w:rFonts w:ascii="Times New Roman" w:hAnsi="Times New Roman"/>
          <w:spacing w:val="24"/>
          <w:position w:val="-5"/>
        </w:rPr>
        <w:t xml:space="preserve"> </w:t>
      </w:r>
      <w:r w:rsidR="00750B76">
        <w:rPr>
          <w:spacing w:val="-2"/>
        </w:rPr>
        <w:t>Fund.</w:t>
      </w:r>
    </w:p>
    <w:p w14:paraId="6E8EF6AF" w14:textId="77777777" w:rsidR="00750B76" w:rsidRDefault="00750B76">
      <w:pPr>
        <w:pStyle w:val="BodyText"/>
        <w:kinsoku w:val="0"/>
        <w:overflowPunct w:val="0"/>
        <w:spacing w:before="118" w:line="266" w:lineRule="auto"/>
      </w:pPr>
      <w:r>
        <w:t>The financial report comprises the statement of financial position as at 30 June 2024, the statement of comprehensive income, statement of changes in equity and statement of cash flows</w:t>
      </w:r>
      <w:r>
        <w:rPr>
          <w:spacing w:val="-2"/>
        </w:rPr>
        <w:t xml:space="preserve"> </w:t>
      </w:r>
      <w:r>
        <w:t>for</w:t>
      </w:r>
      <w:r>
        <w:rPr>
          <w:spacing w:val="-2"/>
        </w:rPr>
        <w:t xml:space="preserve"> </w:t>
      </w:r>
      <w:r>
        <w:t>the</w:t>
      </w:r>
      <w:r>
        <w:rPr>
          <w:spacing w:val="-3"/>
        </w:rPr>
        <w:t xml:space="preserve"> </w:t>
      </w:r>
      <w:r>
        <w:t>year</w:t>
      </w:r>
      <w:r>
        <w:rPr>
          <w:spacing w:val="-2"/>
        </w:rPr>
        <w:t xml:space="preserve"> </w:t>
      </w:r>
      <w:r>
        <w:t>then</w:t>
      </w:r>
      <w:r>
        <w:rPr>
          <w:spacing w:val="-5"/>
        </w:rPr>
        <w:t xml:space="preserve"> </w:t>
      </w:r>
      <w:r>
        <w:t>ended,</w:t>
      </w:r>
      <w:r>
        <w:rPr>
          <w:spacing w:val="-1"/>
        </w:rPr>
        <w:t xml:space="preserve"> </w:t>
      </w:r>
      <w:r>
        <w:t>notes</w:t>
      </w:r>
      <w:r>
        <w:rPr>
          <w:spacing w:val="-4"/>
        </w:rPr>
        <w:t xml:space="preserve"> </w:t>
      </w:r>
      <w:r>
        <w:t>to</w:t>
      </w:r>
      <w:r>
        <w:rPr>
          <w:spacing w:val="-3"/>
        </w:rPr>
        <w:t xml:space="preserve"> </w:t>
      </w:r>
      <w:r>
        <w:t>the</w:t>
      </w:r>
      <w:r>
        <w:rPr>
          <w:spacing w:val="-5"/>
        </w:rPr>
        <w:t xml:space="preserve"> </w:t>
      </w:r>
      <w:r>
        <w:t>financial</w:t>
      </w:r>
      <w:r>
        <w:rPr>
          <w:spacing w:val="-2"/>
        </w:rPr>
        <w:t xml:space="preserve"> </w:t>
      </w:r>
      <w:r>
        <w:t>statements including</w:t>
      </w:r>
      <w:r>
        <w:rPr>
          <w:spacing w:val="-3"/>
        </w:rPr>
        <w:t xml:space="preserve"> </w:t>
      </w:r>
      <w:r>
        <w:t>material</w:t>
      </w:r>
      <w:r>
        <w:rPr>
          <w:spacing w:val="-2"/>
        </w:rPr>
        <w:t xml:space="preserve"> </w:t>
      </w:r>
      <w:r>
        <w:t>accounting policy information, and the management certificate.</w:t>
      </w:r>
    </w:p>
    <w:p w14:paraId="7D9A9573" w14:textId="77777777" w:rsidR="00750B76" w:rsidRDefault="00750B76">
      <w:pPr>
        <w:pStyle w:val="BodyText"/>
        <w:kinsoku w:val="0"/>
        <w:overflowPunct w:val="0"/>
        <w:spacing w:before="117"/>
        <w:rPr>
          <w:spacing w:val="-2"/>
        </w:rPr>
      </w:pPr>
      <w:r>
        <w:t>In</w:t>
      </w:r>
      <w:r>
        <w:rPr>
          <w:spacing w:val="-5"/>
        </w:rPr>
        <w:t xml:space="preserve"> </w:t>
      </w:r>
      <w:r>
        <w:t>my</w:t>
      </w:r>
      <w:r>
        <w:rPr>
          <w:spacing w:val="-3"/>
        </w:rPr>
        <w:t xml:space="preserve"> </w:t>
      </w:r>
      <w:r>
        <w:t>opinion,</w:t>
      </w:r>
      <w:r>
        <w:rPr>
          <w:spacing w:val="-5"/>
        </w:rPr>
        <w:t xml:space="preserve"> </w:t>
      </w:r>
      <w:r>
        <w:t>the</w:t>
      </w:r>
      <w:r>
        <w:rPr>
          <w:spacing w:val="-5"/>
        </w:rPr>
        <w:t xml:space="preserve"> </w:t>
      </w:r>
      <w:r>
        <w:t>financial</w:t>
      </w:r>
      <w:r>
        <w:rPr>
          <w:spacing w:val="-3"/>
        </w:rPr>
        <w:t xml:space="preserve"> </w:t>
      </w:r>
      <w:r>
        <w:rPr>
          <w:spacing w:val="-2"/>
        </w:rPr>
        <w:t>report:</w:t>
      </w:r>
    </w:p>
    <w:p w14:paraId="2E6462FA" w14:textId="77777777" w:rsidR="00750B76" w:rsidRDefault="00750B76" w:rsidP="00750B76">
      <w:pPr>
        <w:pStyle w:val="ListParagraph"/>
        <w:widowControl w:val="0"/>
        <w:numPr>
          <w:ilvl w:val="0"/>
          <w:numId w:val="65"/>
        </w:numPr>
        <w:tabs>
          <w:tab w:val="left" w:pos="684"/>
        </w:tabs>
        <w:kinsoku w:val="0"/>
        <w:overflowPunct w:val="0"/>
        <w:autoSpaceDE w:val="0"/>
        <w:autoSpaceDN w:val="0"/>
        <w:adjustRightInd w:val="0"/>
        <w:spacing w:before="146" w:line="266" w:lineRule="auto"/>
        <w:ind w:right="440" w:hanging="567"/>
        <w:contextualSpacing w:val="0"/>
        <w:rPr>
          <w:sz w:val="22"/>
          <w:szCs w:val="22"/>
        </w:rPr>
      </w:pPr>
      <w:r>
        <w:rPr>
          <w:sz w:val="22"/>
          <w:szCs w:val="22"/>
        </w:rPr>
        <w:t>gives</w:t>
      </w:r>
      <w:r>
        <w:rPr>
          <w:spacing w:val="-2"/>
          <w:sz w:val="22"/>
          <w:szCs w:val="22"/>
        </w:rPr>
        <w:t xml:space="preserve"> </w:t>
      </w:r>
      <w:r>
        <w:rPr>
          <w:sz w:val="22"/>
          <w:szCs w:val="22"/>
        </w:rPr>
        <w:t>a</w:t>
      </w:r>
      <w:r>
        <w:rPr>
          <w:spacing w:val="-3"/>
          <w:sz w:val="22"/>
          <w:szCs w:val="22"/>
        </w:rPr>
        <w:t xml:space="preserve"> </w:t>
      </w:r>
      <w:r>
        <w:rPr>
          <w:sz w:val="22"/>
          <w:szCs w:val="22"/>
        </w:rPr>
        <w:t>true</w:t>
      </w:r>
      <w:r>
        <w:rPr>
          <w:spacing w:val="-3"/>
          <w:sz w:val="22"/>
          <w:szCs w:val="22"/>
        </w:rPr>
        <w:t xml:space="preserve"> </w:t>
      </w:r>
      <w:r>
        <w:rPr>
          <w:sz w:val="22"/>
          <w:szCs w:val="22"/>
        </w:rPr>
        <w:t>and</w:t>
      </w:r>
      <w:r>
        <w:rPr>
          <w:spacing w:val="-3"/>
          <w:sz w:val="22"/>
          <w:szCs w:val="22"/>
        </w:rPr>
        <w:t xml:space="preserve"> </w:t>
      </w:r>
      <w:r>
        <w:rPr>
          <w:sz w:val="22"/>
          <w:szCs w:val="22"/>
        </w:rPr>
        <w:t>fair</w:t>
      </w:r>
      <w:r>
        <w:rPr>
          <w:spacing w:val="-2"/>
          <w:sz w:val="22"/>
          <w:szCs w:val="22"/>
        </w:rPr>
        <w:t xml:space="preserve"> </w:t>
      </w:r>
      <w:r>
        <w:rPr>
          <w:sz w:val="22"/>
          <w:szCs w:val="22"/>
        </w:rPr>
        <w:t>view</w:t>
      </w:r>
      <w:r>
        <w:rPr>
          <w:spacing w:val="-2"/>
          <w:sz w:val="22"/>
          <w:szCs w:val="22"/>
        </w:rPr>
        <w:t xml:space="preserve"> </w:t>
      </w:r>
      <w:r>
        <w:rPr>
          <w:sz w:val="22"/>
          <w:szCs w:val="22"/>
        </w:rPr>
        <w:t>of</w:t>
      </w:r>
      <w:r>
        <w:rPr>
          <w:spacing w:val="-1"/>
          <w:sz w:val="22"/>
          <w:szCs w:val="22"/>
        </w:rPr>
        <w:t xml:space="preserve"> </w:t>
      </w:r>
      <w:r>
        <w:rPr>
          <w:sz w:val="22"/>
          <w:szCs w:val="22"/>
        </w:rPr>
        <w:t>the</w:t>
      </w:r>
      <w:r>
        <w:rPr>
          <w:spacing w:val="-5"/>
          <w:sz w:val="22"/>
          <w:szCs w:val="22"/>
        </w:rPr>
        <w:t xml:space="preserve"> </w:t>
      </w:r>
      <w:r>
        <w:rPr>
          <w:sz w:val="22"/>
          <w:szCs w:val="22"/>
        </w:rPr>
        <w:t>entity's</w:t>
      </w:r>
      <w:r>
        <w:rPr>
          <w:spacing w:val="-4"/>
          <w:sz w:val="22"/>
          <w:szCs w:val="22"/>
        </w:rPr>
        <w:t xml:space="preserve"> </w:t>
      </w:r>
      <w:r>
        <w:rPr>
          <w:sz w:val="22"/>
          <w:szCs w:val="22"/>
        </w:rPr>
        <w:t>financial</w:t>
      </w:r>
      <w:r>
        <w:rPr>
          <w:spacing w:val="-2"/>
          <w:sz w:val="22"/>
          <w:szCs w:val="22"/>
        </w:rPr>
        <w:t xml:space="preserve"> </w:t>
      </w:r>
      <w:r>
        <w:rPr>
          <w:sz w:val="22"/>
          <w:szCs w:val="22"/>
        </w:rPr>
        <w:t>position</w:t>
      </w:r>
      <w:r>
        <w:rPr>
          <w:spacing w:val="-1"/>
          <w:sz w:val="22"/>
          <w:szCs w:val="22"/>
        </w:rPr>
        <w:t xml:space="preserve"> </w:t>
      </w:r>
      <w:r>
        <w:rPr>
          <w:sz w:val="22"/>
          <w:szCs w:val="22"/>
        </w:rPr>
        <w:t>as</w:t>
      </w:r>
      <w:r>
        <w:rPr>
          <w:spacing w:val="-2"/>
          <w:sz w:val="22"/>
          <w:szCs w:val="22"/>
        </w:rPr>
        <w:t xml:space="preserve"> </w:t>
      </w:r>
      <w:r>
        <w:rPr>
          <w:sz w:val="22"/>
          <w:szCs w:val="22"/>
        </w:rPr>
        <w:t>at 30</w:t>
      </w:r>
      <w:r>
        <w:rPr>
          <w:spacing w:val="-3"/>
          <w:sz w:val="22"/>
          <w:szCs w:val="22"/>
        </w:rPr>
        <w:t xml:space="preserve"> </w:t>
      </w:r>
      <w:r>
        <w:rPr>
          <w:sz w:val="22"/>
          <w:szCs w:val="22"/>
        </w:rPr>
        <w:t>June</w:t>
      </w:r>
      <w:r>
        <w:rPr>
          <w:spacing w:val="-5"/>
          <w:sz w:val="22"/>
          <w:szCs w:val="22"/>
        </w:rPr>
        <w:t xml:space="preserve"> </w:t>
      </w:r>
      <w:r>
        <w:rPr>
          <w:sz w:val="22"/>
          <w:szCs w:val="22"/>
        </w:rPr>
        <w:t>2024,</w:t>
      </w:r>
      <w:r>
        <w:rPr>
          <w:spacing w:val="-1"/>
          <w:sz w:val="22"/>
          <w:szCs w:val="22"/>
        </w:rPr>
        <w:t xml:space="preserve"> </w:t>
      </w:r>
      <w:r>
        <w:rPr>
          <w:sz w:val="22"/>
          <w:szCs w:val="22"/>
        </w:rPr>
        <w:t>and</w:t>
      </w:r>
      <w:r>
        <w:rPr>
          <w:spacing w:val="-3"/>
          <w:sz w:val="22"/>
          <w:szCs w:val="22"/>
        </w:rPr>
        <w:t xml:space="preserve"> </w:t>
      </w:r>
      <w:r>
        <w:rPr>
          <w:sz w:val="22"/>
          <w:szCs w:val="22"/>
        </w:rPr>
        <w:t>its financial performance and cash flows for the year then ended; and</w:t>
      </w:r>
    </w:p>
    <w:p w14:paraId="5C35D095" w14:textId="77777777" w:rsidR="00750B76" w:rsidRDefault="00750B76" w:rsidP="00750B76">
      <w:pPr>
        <w:pStyle w:val="ListParagraph"/>
        <w:widowControl w:val="0"/>
        <w:numPr>
          <w:ilvl w:val="0"/>
          <w:numId w:val="65"/>
        </w:numPr>
        <w:tabs>
          <w:tab w:val="left" w:pos="684"/>
        </w:tabs>
        <w:kinsoku w:val="0"/>
        <w:overflowPunct w:val="0"/>
        <w:autoSpaceDE w:val="0"/>
        <w:autoSpaceDN w:val="0"/>
        <w:adjustRightInd w:val="0"/>
        <w:spacing w:before="120" w:line="266" w:lineRule="auto"/>
        <w:ind w:right="516" w:hanging="567"/>
        <w:contextualSpacing w:val="0"/>
        <w:rPr>
          <w:sz w:val="22"/>
          <w:szCs w:val="22"/>
        </w:rPr>
      </w:pPr>
      <w:r>
        <w:rPr>
          <w:sz w:val="22"/>
          <w:szCs w:val="22"/>
        </w:rPr>
        <w:t>complies</w:t>
      </w:r>
      <w:r>
        <w:rPr>
          <w:spacing w:val="-3"/>
          <w:sz w:val="22"/>
          <w:szCs w:val="22"/>
        </w:rPr>
        <w:t xml:space="preserve"> </w:t>
      </w:r>
      <w:r>
        <w:rPr>
          <w:sz w:val="22"/>
          <w:szCs w:val="22"/>
        </w:rPr>
        <w:t>with</w:t>
      </w:r>
      <w:r>
        <w:rPr>
          <w:spacing w:val="-4"/>
          <w:sz w:val="22"/>
          <w:szCs w:val="22"/>
        </w:rPr>
        <w:t xml:space="preserve"> </w:t>
      </w:r>
      <w:r>
        <w:rPr>
          <w:sz w:val="22"/>
          <w:szCs w:val="22"/>
        </w:rPr>
        <w:t>the</w:t>
      </w:r>
      <w:r>
        <w:rPr>
          <w:spacing w:val="-2"/>
          <w:sz w:val="22"/>
          <w:szCs w:val="22"/>
        </w:rPr>
        <w:t xml:space="preserve"> </w:t>
      </w:r>
      <w:r>
        <w:rPr>
          <w:i/>
          <w:iCs/>
          <w:sz w:val="22"/>
          <w:szCs w:val="22"/>
        </w:rPr>
        <w:t>Financial</w:t>
      </w:r>
      <w:r>
        <w:rPr>
          <w:i/>
          <w:iCs/>
          <w:spacing w:val="-3"/>
          <w:sz w:val="22"/>
          <w:szCs w:val="22"/>
        </w:rPr>
        <w:t xml:space="preserve"> </w:t>
      </w:r>
      <w:r>
        <w:rPr>
          <w:i/>
          <w:iCs/>
          <w:sz w:val="22"/>
          <w:szCs w:val="22"/>
        </w:rPr>
        <w:t>Accountability</w:t>
      </w:r>
      <w:r>
        <w:rPr>
          <w:i/>
          <w:iCs/>
          <w:spacing w:val="-1"/>
          <w:sz w:val="22"/>
          <w:szCs w:val="22"/>
        </w:rPr>
        <w:t xml:space="preserve"> </w:t>
      </w:r>
      <w:r>
        <w:rPr>
          <w:i/>
          <w:iCs/>
          <w:sz w:val="22"/>
          <w:szCs w:val="22"/>
        </w:rPr>
        <w:t>Act</w:t>
      </w:r>
      <w:r>
        <w:rPr>
          <w:i/>
          <w:iCs/>
          <w:spacing w:val="-5"/>
          <w:sz w:val="22"/>
          <w:szCs w:val="22"/>
        </w:rPr>
        <w:t xml:space="preserve"> </w:t>
      </w:r>
      <w:r>
        <w:rPr>
          <w:i/>
          <w:iCs/>
          <w:sz w:val="22"/>
          <w:szCs w:val="22"/>
        </w:rPr>
        <w:t>2009</w:t>
      </w:r>
      <w:r>
        <w:rPr>
          <w:sz w:val="22"/>
          <w:szCs w:val="22"/>
        </w:rPr>
        <w:t>,</w:t>
      </w:r>
      <w:r>
        <w:rPr>
          <w:spacing w:val="-5"/>
          <w:sz w:val="22"/>
          <w:szCs w:val="22"/>
        </w:rPr>
        <w:t xml:space="preserve"> </w:t>
      </w:r>
      <w:r>
        <w:rPr>
          <w:sz w:val="22"/>
          <w:szCs w:val="22"/>
        </w:rPr>
        <w:t>the</w:t>
      </w:r>
      <w:r>
        <w:rPr>
          <w:spacing w:val="-2"/>
          <w:sz w:val="22"/>
          <w:szCs w:val="22"/>
        </w:rPr>
        <w:t xml:space="preserve"> </w:t>
      </w:r>
      <w:r>
        <w:rPr>
          <w:sz w:val="22"/>
          <w:szCs w:val="22"/>
        </w:rPr>
        <w:t>Financial</w:t>
      </w:r>
      <w:r>
        <w:rPr>
          <w:spacing w:val="-3"/>
          <w:sz w:val="22"/>
          <w:szCs w:val="22"/>
        </w:rPr>
        <w:t xml:space="preserve"> </w:t>
      </w:r>
      <w:r>
        <w:rPr>
          <w:sz w:val="22"/>
          <w:szCs w:val="22"/>
        </w:rPr>
        <w:t>and</w:t>
      </w:r>
      <w:r>
        <w:rPr>
          <w:spacing w:val="-4"/>
          <w:sz w:val="22"/>
          <w:szCs w:val="22"/>
        </w:rPr>
        <w:t xml:space="preserve"> </w:t>
      </w:r>
      <w:r>
        <w:rPr>
          <w:sz w:val="22"/>
          <w:szCs w:val="22"/>
        </w:rPr>
        <w:t>Performance Management Standard 2019 and Australian Accounting Standards.</w:t>
      </w:r>
    </w:p>
    <w:p w14:paraId="178FD413" w14:textId="77777777" w:rsidR="00750B76" w:rsidRDefault="00750B76">
      <w:pPr>
        <w:pStyle w:val="Heading2"/>
        <w:kinsoku w:val="0"/>
        <w:overflowPunct w:val="0"/>
        <w:spacing w:before="117"/>
        <w:rPr>
          <w:spacing w:val="-2"/>
        </w:rPr>
      </w:pPr>
      <w:r>
        <w:t>Basis</w:t>
      </w:r>
      <w:r>
        <w:rPr>
          <w:spacing w:val="-3"/>
        </w:rPr>
        <w:t xml:space="preserve"> </w:t>
      </w:r>
      <w:r>
        <w:t>for</w:t>
      </w:r>
      <w:r>
        <w:rPr>
          <w:spacing w:val="-3"/>
        </w:rPr>
        <w:t xml:space="preserve"> </w:t>
      </w:r>
      <w:r>
        <w:rPr>
          <w:spacing w:val="-2"/>
        </w:rPr>
        <w:t>opinion</w:t>
      </w:r>
    </w:p>
    <w:p w14:paraId="03C79E9E" w14:textId="77777777" w:rsidR="00750B76" w:rsidRDefault="00750B76">
      <w:pPr>
        <w:pStyle w:val="BodyText"/>
        <w:kinsoku w:val="0"/>
        <w:overflowPunct w:val="0"/>
        <w:spacing w:before="148" w:line="266" w:lineRule="auto"/>
        <w:rPr>
          <w:spacing w:val="-2"/>
        </w:rPr>
      </w:pPr>
      <w:r>
        <w:t xml:space="preserve">I conducted my audit in accordance with the </w:t>
      </w:r>
      <w:r>
        <w:rPr>
          <w:i/>
          <w:iCs/>
        </w:rPr>
        <w:t>Auditor-General Auditing Standards</w:t>
      </w:r>
      <w:r>
        <w:t>, which incorporate the Australian Auditing Standards. My responsibilities under those standards are further</w:t>
      </w:r>
      <w:r>
        <w:rPr>
          <w:spacing w:val="-5"/>
        </w:rPr>
        <w:t xml:space="preserve"> </w:t>
      </w:r>
      <w:r>
        <w:t>described</w:t>
      </w:r>
      <w:r>
        <w:rPr>
          <w:spacing w:val="-5"/>
        </w:rPr>
        <w:t xml:space="preserve"> </w:t>
      </w:r>
      <w:r>
        <w:t>in</w:t>
      </w:r>
      <w:r>
        <w:rPr>
          <w:spacing w:val="-2"/>
        </w:rPr>
        <w:t xml:space="preserve"> </w:t>
      </w:r>
      <w:r>
        <w:t>the</w:t>
      </w:r>
      <w:r>
        <w:rPr>
          <w:spacing w:val="-8"/>
        </w:rPr>
        <w:t xml:space="preserve"> </w:t>
      </w:r>
      <w:r w:rsidR="00035FDA">
        <w:rPr>
          <w:spacing w:val="-6"/>
          <w:position w:val="-4"/>
        </w:rPr>
        <w:pict w14:anchorId="70CFC6DE">
          <v:shape id="_x0000_i1081" type="#_x0000_t75" style="width:298.85pt;height:10.2pt">
            <v:imagedata r:id="rId32" o:title=""/>
            <o:lock v:ext="edit" aspectratio="f"/>
          </v:shape>
        </w:pict>
      </w:r>
      <w:r>
        <w:rPr>
          <w:rFonts w:ascii="Times New Roman" w:hAnsi="Times New Roman"/>
          <w:spacing w:val="4"/>
        </w:rPr>
        <w:t xml:space="preserve"> </w:t>
      </w:r>
      <w:r>
        <w:rPr>
          <w:spacing w:val="-2"/>
        </w:rPr>
        <w:t>section</w:t>
      </w:r>
    </w:p>
    <w:p w14:paraId="1C1CD257" w14:textId="77777777" w:rsidR="00750B76" w:rsidRDefault="00750B76">
      <w:pPr>
        <w:pStyle w:val="BodyText"/>
        <w:kinsoku w:val="0"/>
        <w:overflowPunct w:val="0"/>
        <w:rPr>
          <w:spacing w:val="-2"/>
        </w:rPr>
      </w:pPr>
      <w:r>
        <w:t>of</w:t>
      </w:r>
      <w:r>
        <w:rPr>
          <w:spacing w:val="-2"/>
        </w:rPr>
        <w:t xml:space="preserve"> </w:t>
      </w:r>
      <w:r>
        <w:t>my</w:t>
      </w:r>
      <w:r>
        <w:rPr>
          <w:spacing w:val="-2"/>
        </w:rPr>
        <w:t xml:space="preserve"> report.</w:t>
      </w:r>
    </w:p>
    <w:p w14:paraId="18BE1D43" w14:textId="77777777" w:rsidR="00750B76" w:rsidRDefault="00035FDA">
      <w:pPr>
        <w:pStyle w:val="BodyText"/>
        <w:tabs>
          <w:tab w:val="left" w:pos="5083"/>
        </w:tabs>
        <w:kinsoku w:val="0"/>
        <w:overflowPunct w:val="0"/>
        <w:spacing w:before="146" w:line="268" w:lineRule="auto"/>
        <w:ind w:right="231"/>
        <w:rPr>
          <w:i/>
          <w:iCs/>
        </w:rPr>
      </w:pPr>
      <w:r>
        <w:rPr>
          <w:noProof/>
        </w:rPr>
        <w:pict w14:anchorId="39520BB8">
          <v:group id="_x0000_s1338" style="position:absolute;margin-left:156.8pt;margin-top:23.6pt;width:157.45pt;height:8.2pt;z-index:-251593728;mso-position-horizontal-relative:page" coordorigin="3136,472" coordsize="3149,164" o:allowincell="f">
            <v:shape id="_x0000_s1339" type="#_x0000_t75" style="position:absolute;left:3137;top:472;width:2860;height:160;mso-position-horizontal-relative:page" o:allowincell="f">
              <v:imagedata r:id="rId113" o:title=""/>
              <o:lock v:ext="edit" aspectratio="f"/>
            </v:shape>
            <v:group id="_x0000_s1340" style="position:absolute;left:6024;top:472;width:262;height:164" coordorigin="6024,472" coordsize="262,164" o:allowincell="f">
              <v:shape id="_x0000_s1341" style="position:absolute;left:6024;top:472;width:262;height:164;mso-position-horizontal-relative:page;mso-position-vertical-relative:text" coordsize="262,164" o:allowincell="f" path="m117,140r-96,l21,88r87,l108,68r-87,l21,20r91,l112,2,,2,,20,,68,,88r,52l,160r117,l117,140xe" fillcolor="black" stroked="f">
                <v:path arrowok="t"/>
              </v:shape>
              <v:shape id="_x0000_s1342" style="position:absolute;left:6024;top:472;width:262;height:164;mso-position-horizontal-relative:page;mso-position-vertical-relative:text" coordsize="262,164" o:allowincell="f" path="m261,105r-2,-7l254,93r-5,-7l242,81,232,76r-7,-2l216,69,199,67,182,62,172,60r-7,-8l163,48r,-12l165,28r5,-4l184,19r24,l218,21r5,5l230,31r2,7l235,48r21,l256,38,254,28,244,14,237,9,218,,177,r-9,4l158,7r-5,7l148,19r-4,7l141,33r,17l144,57r2,5l156,72r7,4l170,79r10,5l194,86r14,5l218,93r2,l228,96r7,7l237,108r3,2l240,120r-8,14l223,139r-15,5l194,144r-14,-5l172,134r-9,-10l160,120r-2,-8l158,105r-22,l136,115r3,12l144,134r7,10l158,151r19,9l189,163r24,l223,160r19,-9l249,146r10,-14l261,122r,-17xe" fillcolor="black" stroked="f">
                <v:path arrowok="t"/>
              </v:shape>
            </v:group>
            <w10:wrap anchorx="page"/>
          </v:group>
        </w:pict>
      </w:r>
      <w:r w:rsidR="00750B76">
        <w:t>I am</w:t>
      </w:r>
      <w:r w:rsidR="00750B76">
        <w:rPr>
          <w:spacing w:val="-1"/>
        </w:rPr>
        <w:t xml:space="preserve"> </w:t>
      </w:r>
      <w:r w:rsidR="00750B76">
        <w:t>independent of</w:t>
      </w:r>
      <w:r w:rsidR="00750B76">
        <w:rPr>
          <w:spacing w:val="-2"/>
        </w:rPr>
        <w:t xml:space="preserve"> </w:t>
      </w:r>
      <w:r w:rsidR="00750B76">
        <w:t>the</w:t>
      </w:r>
      <w:r w:rsidR="00750B76">
        <w:rPr>
          <w:spacing w:val="-3"/>
        </w:rPr>
        <w:t xml:space="preserve"> </w:t>
      </w:r>
      <w:r w:rsidR="00750B76">
        <w:t>entity</w:t>
      </w:r>
      <w:r w:rsidR="00750B76">
        <w:rPr>
          <w:spacing w:val="-3"/>
        </w:rPr>
        <w:t xml:space="preserve"> </w:t>
      </w:r>
      <w:r w:rsidR="00750B76">
        <w:t>in</w:t>
      </w:r>
      <w:r w:rsidR="00750B76">
        <w:rPr>
          <w:spacing w:val="-3"/>
        </w:rPr>
        <w:t xml:space="preserve"> </w:t>
      </w:r>
      <w:r w:rsidR="00750B76">
        <w:t>accordance</w:t>
      </w:r>
      <w:r w:rsidR="00750B76">
        <w:rPr>
          <w:spacing w:val="-3"/>
        </w:rPr>
        <w:t xml:space="preserve"> </w:t>
      </w:r>
      <w:r w:rsidR="00750B76">
        <w:t>with</w:t>
      </w:r>
      <w:r w:rsidR="00750B76">
        <w:rPr>
          <w:spacing w:val="-3"/>
        </w:rPr>
        <w:t xml:space="preserve"> </w:t>
      </w:r>
      <w:r w:rsidR="00750B76">
        <w:t>the</w:t>
      </w:r>
      <w:r w:rsidR="00750B76">
        <w:rPr>
          <w:spacing w:val="-3"/>
        </w:rPr>
        <w:t xml:space="preserve"> </w:t>
      </w:r>
      <w:r w:rsidR="00750B76">
        <w:t>ethical</w:t>
      </w:r>
      <w:r w:rsidR="00750B76">
        <w:rPr>
          <w:spacing w:val="-4"/>
        </w:rPr>
        <w:t xml:space="preserve"> </w:t>
      </w:r>
      <w:r w:rsidR="00750B76">
        <w:t>requirements</w:t>
      </w:r>
      <w:r w:rsidR="00750B76">
        <w:rPr>
          <w:spacing w:val="-4"/>
        </w:rPr>
        <w:t xml:space="preserve"> </w:t>
      </w:r>
      <w:r w:rsidR="00750B76">
        <w:t>of</w:t>
      </w:r>
      <w:r w:rsidR="00750B76">
        <w:rPr>
          <w:spacing w:val="-4"/>
        </w:rPr>
        <w:t xml:space="preserve"> </w:t>
      </w:r>
      <w:r w:rsidR="00750B76">
        <w:t>the</w:t>
      </w:r>
      <w:r w:rsidR="00750B76">
        <w:rPr>
          <w:spacing w:val="-3"/>
        </w:rPr>
        <w:t xml:space="preserve"> </w:t>
      </w:r>
      <w:r w:rsidR="00750B76">
        <w:t>Accounting Profe</w:t>
      </w:r>
      <w:r>
        <w:rPr>
          <w:spacing w:val="6"/>
        </w:rPr>
        <w:pict w14:anchorId="6E0D1E78">
          <v:shape id="_x0000_i1082" type="#_x0000_t75" style="width:33.15pt;height:8.15pt">
            <v:imagedata r:id="rId114" o:title=""/>
            <o:lock v:ext="edit" aspectratio="f"/>
          </v:shape>
        </w:pict>
      </w:r>
      <w:r w:rsidR="00750B76">
        <w:rPr>
          <w:rFonts w:ascii="Times New Roman" w:hAnsi="Times New Roman"/>
          <w:spacing w:val="6"/>
        </w:rPr>
        <w:t xml:space="preserve"> </w:t>
      </w:r>
      <w:r>
        <w:rPr>
          <w:rFonts w:ascii="Times New Roman" w:hAnsi="Times New Roman"/>
          <w:spacing w:val="22"/>
        </w:rPr>
        <w:pict w14:anchorId="0856CA1F">
          <v:shape id="_x0000_i1083" type="#_x0000_t75" style="width:17.15pt;height:8.05pt">
            <v:imagedata r:id="rId115" o:title=""/>
            <o:lock v:ext="edit" aspectratio="f"/>
          </v:shape>
        </w:pict>
      </w:r>
      <w:r w:rsidR="00750B76">
        <w:rPr>
          <w:rFonts w:ascii="Times New Roman" w:hAnsi="Times New Roman"/>
        </w:rPr>
        <w:tab/>
      </w:r>
      <w:r>
        <w:rPr>
          <w:rFonts w:ascii="Times New Roman" w:hAnsi="Times New Roman"/>
          <w:spacing w:val="22"/>
        </w:rPr>
        <w:pict w14:anchorId="0494C9BA">
          <v:shape id="_x0000_i1084" type="#_x0000_t75" style="width:16.65pt;height:8.05pt">
            <v:imagedata r:id="rId55" o:title=""/>
            <o:lock v:ext="edit" aspectratio="f"/>
          </v:shape>
        </w:pict>
      </w:r>
      <w:r w:rsidR="00750B76">
        <w:rPr>
          <w:rFonts w:ascii="Times New Roman" w:hAnsi="Times New Roman"/>
          <w:spacing w:val="22"/>
        </w:rPr>
        <w:t xml:space="preserve"> </w:t>
      </w:r>
      <w:r w:rsidR="00750B76">
        <w:rPr>
          <w:i/>
          <w:iCs/>
        </w:rPr>
        <w:t>Code of Ethics for Professional</w:t>
      </w:r>
    </w:p>
    <w:p w14:paraId="50755C05" w14:textId="77777777" w:rsidR="00750B76" w:rsidRDefault="00750B76">
      <w:pPr>
        <w:pStyle w:val="BodyText"/>
        <w:kinsoku w:val="0"/>
        <w:overflowPunct w:val="0"/>
        <w:spacing w:line="266" w:lineRule="auto"/>
        <w:ind w:right="231"/>
      </w:pPr>
      <w:r>
        <w:rPr>
          <w:i/>
          <w:iCs/>
        </w:rPr>
        <w:t>Accountants</w:t>
      </w:r>
      <w:r>
        <w:rPr>
          <w:i/>
          <w:iCs/>
          <w:spacing w:val="-5"/>
        </w:rPr>
        <w:t xml:space="preserve"> </w:t>
      </w:r>
      <w:r>
        <w:rPr>
          <w:i/>
          <w:iCs/>
        </w:rPr>
        <w:t>(including</w:t>
      </w:r>
      <w:r>
        <w:rPr>
          <w:i/>
          <w:iCs/>
          <w:spacing w:val="-2"/>
        </w:rPr>
        <w:t xml:space="preserve"> </w:t>
      </w:r>
      <w:r>
        <w:rPr>
          <w:i/>
          <w:iCs/>
        </w:rPr>
        <w:t>independence</w:t>
      </w:r>
      <w:r>
        <w:rPr>
          <w:i/>
          <w:iCs/>
          <w:spacing w:val="-2"/>
        </w:rPr>
        <w:t xml:space="preserve"> </w:t>
      </w:r>
      <w:r>
        <w:rPr>
          <w:i/>
          <w:iCs/>
        </w:rPr>
        <w:t>standards)</w:t>
      </w:r>
      <w:r>
        <w:rPr>
          <w:i/>
          <w:iCs/>
          <w:spacing w:val="-2"/>
        </w:rPr>
        <w:t xml:space="preserve"> </w:t>
      </w:r>
      <w:r>
        <w:t>(the</w:t>
      </w:r>
      <w:r>
        <w:rPr>
          <w:spacing w:val="-2"/>
        </w:rPr>
        <w:t xml:space="preserve"> </w:t>
      </w:r>
      <w:r>
        <w:t>Code)</w:t>
      </w:r>
      <w:r>
        <w:rPr>
          <w:spacing w:val="-3"/>
        </w:rPr>
        <w:t xml:space="preserve"> </w:t>
      </w:r>
      <w:r>
        <w:t>that</w:t>
      </w:r>
      <w:r>
        <w:rPr>
          <w:spacing w:val="-5"/>
        </w:rPr>
        <w:t xml:space="preserve"> </w:t>
      </w:r>
      <w:r>
        <w:t>are</w:t>
      </w:r>
      <w:r>
        <w:rPr>
          <w:spacing w:val="-6"/>
        </w:rPr>
        <w:t xml:space="preserve"> </w:t>
      </w:r>
      <w:r>
        <w:t>relevant</w:t>
      </w:r>
      <w:r>
        <w:rPr>
          <w:spacing w:val="-2"/>
        </w:rPr>
        <w:t xml:space="preserve"> </w:t>
      </w:r>
      <w:r>
        <w:t>to</w:t>
      </w:r>
      <w:r>
        <w:rPr>
          <w:spacing w:val="-4"/>
        </w:rPr>
        <w:t xml:space="preserve"> </w:t>
      </w:r>
      <w:r>
        <w:t>my</w:t>
      </w:r>
      <w:r>
        <w:rPr>
          <w:spacing w:val="-5"/>
        </w:rPr>
        <w:t xml:space="preserve"> </w:t>
      </w:r>
      <w:r>
        <w:t xml:space="preserve">audit of the financial report in Australia. I have also fulfilled my other ethical responsibilities in accordance with the Code and the </w:t>
      </w:r>
      <w:r>
        <w:rPr>
          <w:i/>
          <w:iCs/>
        </w:rPr>
        <w:t>Auditor-General Auditing Standards</w:t>
      </w:r>
      <w:r>
        <w:t>.</w:t>
      </w:r>
    </w:p>
    <w:p w14:paraId="41580D00" w14:textId="77777777" w:rsidR="00750B76" w:rsidRDefault="00750B76">
      <w:pPr>
        <w:pStyle w:val="BodyText"/>
        <w:kinsoku w:val="0"/>
        <w:overflowPunct w:val="0"/>
        <w:spacing w:before="112" w:line="266" w:lineRule="auto"/>
        <w:ind w:right="231"/>
      </w:pPr>
      <w:r>
        <w:t>I believe</w:t>
      </w:r>
      <w:r>
        <w:rPr>
          <w:spacing w:val="-3"/>
        </w:rPr>
        <w:t xml:space="preserve"> </w:t>
      </w:r>
      <w:r>
        <w:t>that</w:t>
      </w:r>
      <w:r>
        <w:rPr>
          <w:spacing w:val="-1"/>
        </w:rPr>
        <w:t xml:space="preserve"> </w:t>
      </w:r>
      <w:r>
        <w:t>the</w:t>
      </w:r>
      <w:r>
        <w:rPr>
          <w:spacing w:val="-3"/>
        </w:rPr>
        <w:t xml:space="preserve"> </w:t>
      </w:r>
      <w:r>
        <w:t>audit</w:t>
      </w:r>
      <w:r>
        <w:rPr>
          <w:spacing w:val="-4"/>
        </w:rPr>
        <w:t xml:space="preserve"> </w:t>
      </w:r>
      <w:r>
        <w:t>evidence</w:t>
      </w:r>
      <w:r>
        <w:rPr>
          <w:spacing w:val="-3"/>
        </w:rPr>
        <w:t xml:space="preserve"> </w:t>
      </w:r>
      <w:r>
        <w:t>I have</w:t>
      </w:r>
      <w:r>
        <w:rPr>
          <w:spacing w:val="-5"/>
        </w:rPr>
        <w:t xml:space="preserve"> </w:t>
      </w:r>
      <w:r>
        <w:t>obtained</w:t>
      </w:r>
      <w:r>
        <w:rPr>
          <w:spacing w:val="-3"/>
        </w:rPr>
        <w:t xml:space="preserve"> </w:t>
      </w:r>
      <w:r>
        <w:t>is</w:t>
      </w:r>
      <w:r>
        <w:rPr>
          <w:spacing w:val="-6"/>
        </w:rPr>
        <w:t xml:space="preserve"> </w:t>
      </w:r>
      <w:r>
        <w:t>sufficient and</w:t>
      </w:r>
      <w:r>
        <w:rPr>
          <w:spacing w:val="-5"/>
        </w:rPr>
        <w:t xml:space="preserve"> </w:t>
      </w:r>
      <w:r>
        <w:t>appropriate</w:t>
      </w:r>
      <w:r>
        <w:rPr>
          <w:spacing w:val="-1"/>
        </w:rPr>
        <w:t xml:space="preserve"> </w:t>
      </w:r>
      <w:r>
        <w:t>to</w:t>
      </w:r>
      <w:r>
        <w:rPr>
          <w:spacing w:val="-3"/>
        </w:rPr>
        <w:t xml:space="preserve"> </w:t>
      </w:r>
      <w:r>
        <w:t>provide</w:t>
      </w:r>
      <w:r>
        <w:rPr>
          <w:spacing w:val="-1"/>
        </w:rPr>
        <w:t xml:space="preserve"> </w:t>
      </w:r>
      <w:r>
        <w:t>a basis for my opinion.</w:t>
      </w:r>
    </w:p>
    <w:p w14:paraId="69F78307" w14:textId="77777777" w:rsidR="00750B76" w:rsidRDefault="00750B76">
      <w:pPr>
        <w:pStyle w:val="Heading2"/>
        <w:kinsoku w:val="0"/>
        <w:overflowPunct w:val="0"/>
        <w:spacing w:before="118"/>
        <w:rPr>
          <w:spacing w:val="-2"/>
        </w:rPr>
      </w:pPr>
      <w:r>
        <w:t>Responsibilities</w:t>
      </w:r>
      <w:r>
        <w:rPr>
          <w:spacing w:val="-7"/>
        </w:rPr>
        <w:t xml:space="preserve"> </w:t>
      </w:r>
      <w:r>
        <w:t>of</w:t>
      </w:r>
      <w:r>
        <w:rPr>
          <w:spacing w:val="-4"/>
        </w:rPr>
        <w:t xml:space="preserve"> </w:t>
      </w:r>
      <w:r>
        <w:t>the</w:t>
      </w:r>
      <w:r>
        <w:rPr>
          <w:spacing w:val="-10"/>
        </w:rPr>
        <w:t xml:space="preserve"> </w:t>
      </w:r>
      <w:r>
        <w:t>entity</w:t>
      </w:r>
      <w:r>
        <w:rPr>
          <w:spacing w:val="-5"/>
        </w:rPr>
        <w:t xml:space="preserve"> </w:t>
      </w:r>
      <w:r>
        <w:t>for</w:t>
      </w:r>
      <w:r>
        <w:rPr>
          <w:spacing w:val="-4"/>
        </w:rPr>
        <w:t xml:space="preserve"> </w:t>
      </w:r>
      <w:r>
        <w:t>the</w:t>
      </w:r>
      <w:r>
        <w:rPr>
          <w:spacing w:val="-5"/>
        </w:rPr>
        <w:t xml:space="preserve"> </w:t>
      </w:r>
      <w:r>
        <w:t>financial</w:t>
      </w:r>
      <w:r>
        <w:rPr>
          <w:spacing w:val="-5"/>
        </w:rPr>
        <w:t xml:space="preserve"> </w:t>
      </w:r>
      <w:r>
        <w:rPr>
          <w:spacing w:val="-2"/>
        </w:rPr>
        <w:t>report</w:t>
      </w:r>
    </w:p>
    <w:p w14:paraId="576A8F10" w14:textId="77777777" w:rsidR="00750B76" w:rsidRDefault="00750B76">
      <w:pPr>
        <w:pStyle w:val="BodyText"/>
        <w:kinsoku w:val="0"/>
        <w:overflowPunct w:val="0"/>
        <w:spacing w:before="148" w:line="266" w:lineRule="auto"/>
        <w:ind w:right="174"/>
      </w:pPr>
      <w:r>
        <w:t>The</w:t>
      </w:r>
      <w:r>
        <w:rPr>
          <w:spacing w:val="-1"/>
        </w:rPr>
        <w:t xml:space="preserve"> </w:t>
      </w:r>
      <w:r>
        <w:t>Council</w:t>
      </w:r>
      <w:r>
        <w:rPr>
          <w:spacing w:val="-4"/>
        </w:rPr>
        <w:t xml:space="preserve"> </w:t>
      </w:r>
      <w:r>
        <w:t>is</w:t>
      </w:r>
      <w:r>
        <w:rPr>
          <w:spacing w:val="-2"/>
        </w:rPr>
        <w:t xml:space="preserve"> </w:t>
      </w:r>
      <w:r>
        <w:t>responsible</w:t>
      </w:r>
      <w:r>
        <w:rPr>
          <w:spacing w:val="-3"/>
        </w:rPr>
        <w:t xml:space="preserve"> </w:t>
      </w:r>
      <w:r>
        <w:t>for</w:t>
      </w:r>
      <w:r>
        <w:rPr>
          <w:spacing w:val="-2"/>
        </w:rPr>
        <w:t xml:space="preserve"> </w:t>
      </w:r>
      <w:r>
        <w:t>the</w:t>
      </w:r>
      <w:r>
        <w:rPr>
          <w:spacing w:val="-1"/>
        </w:rPr>
        <w:t xml:space="preserve"> </w:t>
      </w:r>
      <w:r>
        <w:t>preparation</w:t>
      </w:r>
      <w:r>
        <w:rPr>
          <w:spacing w:val="-1"/>
        </w:rPr>
        <w:t xml:space="preserve"> </w:t>
      </w:r>
      <w:r>
        <w:t>of</w:t>
      </w:r>
      <w:r>
        <w:rPr>
          <w:spacing w:val="-6"/>
        </w:rPr>
        <w:t xml:space="preserve"> </w:t>
      </w:r>
      <w:r>
        <w:t>the</w:t>
      </w:r>
      <w:r>
        <w:rPr>
          <w:spacing w:val="-1"/>
        </w:rPr>
        <w:t xml:space="preserve"> </w:t>
      </w:r>
      <w:r>
        <w:t>financial</w:t>
      </w:r>
      <w:r>
        <w:rPr>
          <w:spacing w:val="-2"/>
        </w:rPr>
        <w:t xml:space="preserve"> </w:t>
      </w:r>
      <w:r>
        <w:t>report</w:t>
      </w:r>
      <w:r>
        <w:rPr>
          <w:spacing w:val="-4"/>
        </w:rPr>
        <w:t xml:space="preserve"> </w:t>
      </w:r>
      <w:r>
        <w:t>that gives</w:t>
      </w:r>
      <w:r>
        <w:rPr>
          <w:spacing w:val="-2"/>
        </w:rPr>
        <w:t xml:space="preserve"> </w:t>
      </w:r>
      <w:r>
        <w:t>a</w:t>
      </w:r>
      <w:r>
        <w:rPr>
          <w:spacing w:val="-3"/>
        </w:rPr>
        <w:t xml:space="preserve"> </w:t>
      </w:r>
      <w:r>
        <w:t>true</w:t>
      </w:r>
      <w:r>
        <w:rPr>
          <w:spacing w:val="-8"/>
        </w:rPr>
        <w:t xml:space="preserve"> </w:t>
      </w:r>
      <w:r>
        <w:t>and</w:t>
      </w:r>
      <w:r>
        <w:rPr>
          <w:spacing w:val="-3"/>
        </w:rPr>
        <w:t xml:space="preserve"> </w:t>
      </w:r>
      <w:r>
        <w:t xml:space="preserve">fair view in accordance with the </w:t>
      </w:r>
      <w:r>
        <w:rPr>
          <w:i/>
          <w:iCs/>
        </w:rPr>
        <w:t>Financial Accountability Act 2009</w:t>
      </w:r>
      <w:r>
        <w:t>, the Financial and Performance Management Standard 2019 and Australian Accounting Standards, and for such</w:t>
      </w:r>
      <w:r>
        <w:rPr>
          <w:spacing w:val="-1"/>
        </w:rPr>
        <w:t xml:space="preserve"> </w:t>
      </w:r>
      <w:r>
        <w:t>internal</w:t>
      </w:r>
      <w:r>
        <w:rPr>
          <w:spacing w:val="-2"/>
        </w:rPr>
        <w:t xml:space="preserve"> </w:t>
      </w:r>
      <w:r>
        <w:t>control</w:t>
      </w:r>
      <w:r>
        <w:rPr>
          <w:spacing w:val="-2"/>
        </w:rPr>
        <w:t xml:space="preserve"> </w:t>
      </w:r>
      <w:r>
        <w:t>as</w:t>
      </w:r>
      <w:r>
        <w:rPr>
          <w:spacing w:val="-4"/>
        </w:rPr>
        <w:t xml:space="preserve"> </w:t>
      </w:r>
      <w:r>
        <w:t>the</w:t>
      </w:r>
      <w:r>
        <w:rPr>
          <w:spacing w:val="-1"/>
        </w:rPr>
        <w:t xml:space="preserve"> </w:t>
      </w:r>
      <w:r>
        <w:t>Council</w:t>
      </w:r>
      <w:r>
        <w:rPr>
          <w:spacing w:val="-2"/>
        </w:rPr>
        <w:t xml:space="preserve"> </w:t>
      </w:r>
      <w:r>
        <w:t>determines</w:t>
      </w:r>
      <w:r>
        <w:rPr>
          <w:spacing w:val="-2"/>
        </w:rPr>
        <w:t xml:space="preserve"> </w:t>
      </w:r>
      <w:r>
        <w:t>is</w:t>
      </w:r>
      <w:r>
        <w:rPr>
          <w:spacing w:val="-4"/>
        </w:rPr>
        <w:t xml:space="preserve"> </w:t>
      </w:r>
      <w:r>
        <w:t>necessary</w:t>
      </w:r>
      <w:r>
        <w:rPr>
          <w:spacing w:val="-2"/>
        </w:rPr>
        <w:t xml:space="preserve"> </w:t>
      </w:r>
      <w:r>
        <w:t>to</w:t>
      </w:r>
      <w:r>
        <w:rPr>
          <w:spacing w:val="-1"/>
        </w:rPr>
        <w:t xml:space="preserve"> </w:t>
      </w:r>
      <w:r>
        <w:t>enable</w:t>
      </w:r>
      <w:r>
        <w:rPr>
          <w:spacing w:val="-3"/>
        </w:rPr>
        <w:t xml:space="preserve"> </w:t>
      </w:r>
      <w:r>
        <w:t>the</w:t>
      </w:r>
      <w:r>
        <w:rPr>
          <w:spacing w:val="-3"/>
        </w:rPr>
        <w:t xml:space="preserve"> </w:t>
      </w:r>
      <w:r>
        <w:t>preparation</w:t>
      </w:r>
      <w:r>
        <w:rPr>
          <w:spacing w:val="-3"/>
        </w:rPr>
        <w:t xml:space="preserve"> </w:t>
      </w:r>
      <w:r>
        <w:t>of</w:t>
      </w:r>
      <w:r>
        <w:rPr>
          <w:spacing w:val="-4"/>
        </w:rPr>
        <w:t xml:space="preserve"> </w:t>
      </w:r>
      <w:r>
        <w:t>the financial report that is free from material misstatement, whether due to fraud or error.</w:t>
      </w:r>
    </w:p>
    <w:p w14:paraId="2DFF4BC1" w14:textId="77777777" w:rsidR="00750B76" w:rsidRDefault="00750B76">
      <w:pPr>
        <w:pStyle w:val="BodyText"/>
        <w:kinsoku w:val="0"/>
        <w:overflowPunct w:val="0"/>
        <w:spacing w:before="115" w:line="261" w:lineRule="auto"/>
        <w:ind w:right="231"/>
        <w:rPr>
          <w:color w:val="050505"/>
          <w:spacing w:val="-2"/>
        </w:rPr>
      </w:pPr>
      <w:r>
        <w:rPr>
          <w:color w:val="050505"/>
        </w:rPr>
        <w:t xml:space="preserve">The </w:t>
      </w:r>
      <w:r>
        <w:rPr>
          <w:color w:val="000000"/>
        </w:rPr>
        <w:t xml:space="preserve">Council </w:t>
      </w:r>
      <w:r>
        <w:rPr>
          <w:color w:val="050505"/>
        </w:rPr>
        <w:t xml:space="preserve">is also responsible for assessing the entity's ability to continue as a going concern, disclosing, as applicable, matters relating to going concern and using the going </w:t>
      </w:r>
      <w:r>
        <w:rPr>
          <w:color w:val="000000"/>
        </w:rPr>
        <w:t>concern</w:t>
      </w:r>
      <w:r>
        <w:rPr>
          <w:color w:val="000000"/>
          <w:spacing w:val="-1"/>
        </w:rPr>
        <w:t xml:space="preserve"> </w:t>
      </w:r>
      <w:r>
        <w:rPr>
          <w:color w:val="000000"/>
        </w:rPr>
        <w:t>basis of</w:t>
      </w:r>
      <w:r>
        <w:rPr>
          <w:color w:val="000000"/>
          <w:spacing w:val="-4"/>
        </w:rPr>
        <w:t xml:space="preserve"> </w:t>
      </w:r>
      <w:r>
        <w:rPr>
          <w:color w:val="000000"/>
        </w:rPr>
        <w:t>accounting</w:t>
      </w:r>
      <w:r>
        <w:rPr>
          <w:color w:val="000000"/>
          <w:spacing w:val="-1"/>
        </w:rPr>
        <w:t xml:space="preserve"> </w:t>
      </w:r>
      <w:r>
        <w:rPr>
          <w:color w:val="000000"/>
        </w:rPr>
        <w:t>unless</w:t>
      </w:r>
      <w:r>
        <w:rPr>
          <w:color w:val="000000"/>
          <w:spacing w:val="-1"/>
        </w:rPr>
        <w:t xml:space="preserve"> </w:t>
      </w:r>
      <w:r>
        <w:rPr>
          <w:color w:val="000000"/>
          <w:sz w:val="23"/>
          <w:szCs w:val="23"/>
        </w:rPr>
        <w:t>it</w:t>
      </w:r>
      <w:r>
        <w:rPr>
          <w:color w:val="000000"/>
          <w:spacing w:val="-1"/>
          <w:sz w:val="23"/>
          <w:szCs w:val="23"/>
        </w:rPr>
        <w:t xml:space="preserve"> </w:t>
      </w:r>
      <w:r>
        <w:rPr>
          <w:color w:val="000000"/>
          <w:sz w:val="23"/>
          <w:szCs w:val="23"/>
        </w:rPr>
        <w:t>is</w:t>
      </w:r>
      <w:r>
        <w:rPr>
          <w:color w:val="000000"/>
          <w:spacing w:val="-2"/>
          <w:sz w:val="23"/>
          <w:szCs w:val="23"/>
        </w:rPr>
        <w:t xml:space="preserve"> </w:t>
      </w:r>
      <w:r>
        <w:rPr>
          <w:color w:val="000000"/>
          <w:sz w:val="23"/>
          <w:szCs w:val="23"/>
        </w:rPr>
        <w:t>intended</w:t>
      </w:r>
      <w:r>
        <w:rPr>
          <w:color w:val="000000"/>
          <w:spacing w:val="-6"/>
          <w:sz w:val="23"/>
          <w:szCs w:val="23"/>
        </w:rPr>
        <w:t xml:space="preserve"> </w:t>
      </w:r>
      <w:r>
        <w:rPr>
          <w:color w:val="000000"/>
          <w:sz w:val="23"/>
          <w:szCs w:val="23"/>
        </w:rPr>
        <w:t>to</w:t>
      </w:r>
      <w:r>
        <w:rPr>
          <w:color w:val="000000"/>
          <w:spacing w:val="-3"/>
          <w:sz w:val="23"/>
          <w:szCs w:val="23"/>
        </w:rPr>
        <w:t xml:space="preserve"> </w:t>
      </w:r>
      <w:r>
        <w:rPr>
          <w:color w:val="000000"/>
          <w:sz w:val="23"/>
          <w:szCs w:val="23"/>
        </w:rPr>
        <w:t xml:space="preserve">abolish </w:t>
      </w:r>
      <w:r>
        <w:rPr>
          <w:color w:val="000000"/>
        </w:rPr>
        <w:t>the</w:t>
      </w:r>
      <w:r>
        <w:rPr>
          <w:color w:val="000000"/>
          <w:spacing w:val="-3"/>
        </w:rPr>
        <w:t xml:space="preserve"> </w:t>
      </w:r>
      <w:r>
        <w:rPr>
          <w:color w:val="000000"/>
        </w:rPr>
        <w:t>entity</w:t>
      </w:r>
      <w:r>
        <w:rPr>
          <w:color w:val="000000"/>
          <w:spacing w:val="-4"/>
        </w:rPr>
        <w:t xml:space="preserve"> </w:t>
      </w:r>
      <w:r>
        <w:rPr>
          <w:color w:val="000000"/>
        </w:rPr>
        <w:t>or</w:t>
      </w:r>
      <w:r>
        <w:rPr>
          <w:color w:val="000000"/>
          <w:spacing w:val="-2"/>
        </w:rPr>
        <w:t xml:space="preserve"> </w:t>
      </w:r>
      <w:r>
        <w:rPr>
          <w:color w:val="000000"/>
        </w:rPr>
        <w:t>to</w:t>
      </w:r>
      <w:r>
        <w:rPr>
          <w:color w:val="000000"/>
          <w:spacing w:val="-3"/>
        </w:rPr>
        <w:t xml:space="preserve"> </w:t>
      </w:r>
      <w:r>
        <w:rPr>
          <w:color w:val="000000"/>
        </w:rPr>
        <w:t>otherwise</w:t>
      </w:r>
      <w:r>
        <w:rPr>
          <w:color w:val="000000"/>
          <w:spacing w:val="-3"/>
        </w:rPr>
        <w:t xml:space="preserve"> </w:t>
      </w:r>
      <w:r>
        <w:rPr>
          <w:color w:val="000000"/>
        </w:rPr>
        <w:t xml:space="preserve">cease </w:t>
      </w:r>
      <w:r>
        <w:rPr>
          <w:color w:val="050505"/>
          <w:spacing w:val="-2"/>
        </w:rPr>
        <w:t>operations.</w:t>
      </w:r>
    </w:p>
    <w:p w14:paraId="3609F704" w14:textId="77777777" w:rsidR="00750B76" w:rsidRDefault="00750B76">
      <w:pPr>
        <w:pStyle w:val="BodyText"/>
        <w:kinsoku w:val="0"/>
        <w:overflowPunct w:val="0"/>
        <w:spacing w:before="115" w:line="261" w:lineRule="auto"/>
        <w:ind w:right="231"/>
        <w:rPr>
          <w:color w:val="050505"/>
          <w:spacing w:val="-2"/>
        </w:rPr>
        <w:sectPr w:rsidR="00750B76" w:rsidSect="00750B76">
          <w:headerReference w:type="default" r:id="rId116"/>
          <w:pgSz w:w="11907" w:h="16840" w:code="9"/>
          <w:pgMar w:top="1418" w:right="1440" w:bottom="1100" w:left="1440" w:header="567" w:footer="533" w:gutter="0"/>
          <w:cols w:space="720"/>
          <w:docGrid w:linePitch="272"/>
        </w:sectPr>
      </w:pPr>
    </w:p>
    <w:p w14:paraId="07946451" w14:textId="77777777" w:rsidR="00750B76" w:rsidRDefault="00750B76">
      <w:pPr>
        <w:pStyle w:val="Heading2"/>
        <w:kinsoku w:val="0"/>
        <w:overflowPunct w:val="0"/>
        <w:rPr>
          <w:rFonts w:ascii="Times New Roman" w:hAnsi="Times New Roman"/>
          <w:b w:val="0"/>
          <w:bCs w:val="0"/>
          <w:szCs w:val="24"/>
        </w:rPr>
      </w:pPr>
    </w:p>
    <w:p w14:paraId="3FD13748" w14:textId="77777777" w:rsidR="00750B76" w:rsidRDefault="00750B76">
      <w:pPr>
        <w:pStyle w:val="Heading2"/>
        <w:kinsoku w:val="0"/>
        <w:overflowPunct w:val="0"/>
        <w:rPr>
          <w:rFonts w:ascii="Times New Roman" w:hAnsi="Times New Roman"/>
          <w:b w:val="0"/>
          <w:bCs w:val="0"/>
          <w:szCs w:val="24"/>
        </w:rPr>
      </w:pPr>
    </w:p>
    <w:p w14:paraId="37562E5E" w14:textId="62D9279A" w:rsidR="00750B76" w:rsidRDefault="00035FDA">
      <w:pPr>
        <w:pStyle w:val="Heading2"/>
        <w:kinsoku w:val="0"/>
        <w:overflowPunct w:val="0"/>
      </w:pPr>
      <w:r>
        <w:rPr>
          <w:rFonts w:ascii="Times New Roman" w:hAnsi="Times New Roman"/>
          <w:b w:val="0"/>
          <w:bCs w:val="0"/>
          <w:szCs w:val="24"/>
        </w:rPr>
        <w:pict w14:anchorId="5B0B9C77">
          <v:shape id="_x0000_i1087" type="#_x0000_t75" style="width:47.9pt;height:8.05pt">
            <v:imagedata r:id="rId37" o:title=""/>
            <o:lock v:ext="edit" aspectratio="f"/>
          </v:shape>
        </w:pict>
      </w:r>
      <w:r w:rsidR="00750B76">
        <w:rPr>
          <w:rFonts w:ascii="Times New Roman" w:hAnsi="Times New Roman"/>
          <w:b w:val="0"/>
          <w:bCs w:val="0"/>
          <w:spacing w:val="18"/>
          <w:sz w:val="20"/>
        </w:rPr>
        <w:t xml:space="preserve"> </w:t>
      </w:r>
      <w:r w:rsidR="00750B76">
        <w:t>responsibilities for the</w:t>
      </w:r>
      <w:r w:rsidR="00750B76">
        <w:rPr>
          <w:spacing w:val="-2"/>
        </w:rPr>
        <w:t xml:space="preserve"> </w:t>
      </w:r>
      <w:r w:rsidR="00750B76">
        <w:t>audit of</w:t>
      </w:r>
      <w:r w:rsidR="00750B76">
        <w:rPr>
          <w:spacing w:val="-1"/>
        </w:rPr>
        <w:t xml:space="preserve"> </w:t>
      </w:r>
      <w:r w:rsidR="00750B76">
        <w:t>the</w:t>
      </w:r>
      <w:r w:rsidR="00750B76">
        <w:rPr>
          <w:spacing w:val="-2"/>
        </w:rPr>
        <w:t xml:space="preserve"> </w:t>
      </w:r>
      <w:r w:rsidR="00750B76">
        <w:t>financial report</w:t>
      </w:r>
    </w:p>
    <w:p w14:paraId="003DA4CB" w14:textId="77777777" w:rsidR="00750B76" w:rsidRDefault="00750B76">
      <w:pPr>
        <w:pStyle w:val="BodyText"/>
        <w:kinsoku w:val="0"/>
        <w:overflowPunct w:val="0"/>
        <w:spacing w:before="145" w:line="266" w:lineRule="auto"/>
        <w:ind w:right="64"/>
      </w:pPr>
      <w:r>
        <w:t xml:space="preserve">My objectives are to obtain reasonable assurance about whether the financial report as a whole is free from material misstatement, whether due to fraud or error, and to issue an </w:t>
      </w:r>
      <w:r w:rsidR="00035FDA">
        <w:rPr>
          <w:position w:val="-4"/>
        </w:rPr>
        <w:pict w14:anchorId="677E6E66">
          <v:shape id="_x0000_i1088" type="#_x0000_t75" style="width:94.1pt;height:10.1pt">
            <v:imagedata r:id="rId57" o:title=""/>
            <o:lock v:ext="edit" aspectratio="f"/>
          </v:shape>
        </w:pict>
      </w:r>
      <w:r>
        <w:rPr>
          <w:rFonts w:ascii="Times New Roman" w:hAnsi="Times New Roman"/>
          <w:spacing w:val="23"/>
        </w:rPr>
        <w:t xml:space="preserve"> </w:t>
      </w:r>
      <w:r w:rsidR="00035FDA">
        <w:rPr>
          <w:rFonts w:ascii="Times New Roman" w:hAnsi="Times New Roman"/>
          <w:spacing w:val="24"/>
        </w:rPr>
        <w:pict w14:anchorId="785E31D7">
          <v:shape id="_x0000_i1089" type="#_x0000_t75" style="width:7.1pt;height:7.9pt">
            <v:imagedata r:id="rId58" o:title=""/>
            <o:lock v:ext="edit" aspectratio="f"/>
          </v:shape>
        </w:pict>
      </w:r>
      <w:r>
        <w:t>cludes</w:t>
      </w:r>
      <w:r>
        <w:rPr>
          <w:spacing w:val="-1"/>
        </w:rPr>
        <w:t xml:space="preserve"> </w:t>
      </w:r>
      <w:r>
        <w:t>my</w:t>
      </w:r>
      <w:r>
        <w:rPr>
          <w:spacing w:val="-1"/>
        </w:rPr>
        <w:t xml:space="preserve"> </w:t>
      </w:r>
      <w:r>
        <w:t>opinion. Reasonable assurance</w:t>
      </w:r>
      <w:r>
        <w:rPr>
          <w:spacing w:val="-2"/>
        </w:rPr>
        <w:t xml:space="preserve"> </w:t>
      </w:r>
      <w:r>
        <w:t>is</w:t>
      </w:r>
      <w:r>
        <w:rPr>
          <w:spacing w:val="-1"/>
        </w:rPr>
        <w:t xml:space="preserve"> </w:t>
      </w:r>
      <w:r>
        <w:t>a</w:t>
      </w:r>
      <w:r>
        <w:rPr>
          <w:spacing w:val="-2"/>
        </w:rPr>
        <w:t xml:space="preserve"> </w:t>
      </w:r>
      <w:r>
        <w:t>high</w:t>
      </w:r>
      <w:r>
        <w:rPr>
          <w:spacing w:val="-2"/>
        </w:rPr>
        <w:t xml:space="preserve"> </w:t>
      </w:r>
      <w:r>
        <w:t>level</w:t>
      </w:r>
      <w:r>
        <w:rPr>
          <w:spacing w:val="-1"/>
        </w:rPr>
        <w:t xml:space="preserve"> </w:t>
      </w:r>
      <w:r>
        <w:t>of</w:t>
      </w:r>
      <w:r>
        <w:rPr>
          <w:spacing w:val="-2"/>
        </w:rPr>
        <w:t xml:space="preserve"> </w:t>
      </w:r>
      <w:r>
        <w:t>assurance, but is not a guarantee that an audit conducted in accordance with the Australian Auditing Standards</w:t>
      </w:r>
      <w:r>
        <w:rPr>
          <w:spacing w:val="-2"/>
        </w:rPr>
        <w:t xml:space="preserve"> </w:t>
      </w:r>
      <w:r>
        <w:t>will</w:t>
      </w:r>
      <w:r>
        <w:rPr>
          <w:spacing w:val="-2"/>
        </w:rPr>
        <w:t xml:space="preserve"> </w:t>
      </w:r>
      <w:r>
        <w:t>always</w:t>
      </w:r>
      <w:r>
        <w:rPr>
          <w:spacing w:val="-4"/>
        </w:rPr>
        <w:t xml:space="preserve"> </w:t>
      </w:r>
      <w:r>
        <w:t>detect</w:t>
      </w:r>
      <w:r>
        <w:rPr>
          <w:spacing w:val="-5"/>
        </w:rPr>
        <w:t xml:space="preserve"> </w:t>
      </w:r>
      <w:r>
        <w:t>a</w:t>
      </w:r>
      <w:r>
        <w:rPr>
          <w:spacing w:val="-3"/>
        </w:rPr>
        <w:t xml:space="preserve"> </w:t>
      </w:r>
      <w:r>
        <w:t>material</w:t>
      </w:r>
      <w:r>
        <w:rPr>
          <w:spacing w:val="-2"/>
        </w:rPr>
        <w:t xml:space="preserve"> </w:t>
      </w:r>
      <w:r>
        <w:t>misstatement</w:t>
      </w:r>
      <w:r>
        <w:rPr>
          <w:spacing w:val="-1"/>
        </w:rPr>
        <w:t xml:space="preserve"> </w:t>
      </w:r>
      <w:r>
        <w:t>when</w:t>
      </w:r>
      <w:r>
        <w:rPr>
          <w:spacing w:val="-1"/>
        </w:rPr>
        <w:t xml:space="preserve"> </w:t>
      </w:r>
      <w:r>
        <w:t>it exists.</w:t>
      </w:r>
      <w:r>
        <w:rPr>
          <w:spacing w:val="-5"/>
        </w:rPr>
        <w:t xml:space="preserve"> </w:t>
      </w:r>
      <w:r>
        <w:t>Misstatements</w:t>
      </w:r>
      <w:r>
        <w:rPr>
          <w:spacing w:val="-4"/>
        </w:rPr>
        <w:t xml:space="preserve"> </w:t>
      </w:r>
      <w:r>
        <w:t>can</w:t>
      </w:r>
      <w:r>
        <w:rPr>
          <w:spacing w:val="-5"/>
        </w:rPr>
        <w:t xml:space="preserve"> </w:t>
      </w:r>
      <w:r>
        <w:t>arise from fraud or error and are considered</w:t>
      </w:r>
      <w:r>
        <w:rPr>
          <w:spacing w:val="-1"/>
        </w:rPr>
        <w:t xml:space="preserve"> </w:t>
      </w:r>
      <w:r>
        <w:t>material if, individually or in the aggregate, they could reasonably be expected to influence the economic decisions of users taken on the basis of this financial report.</w:t>
      </w:r>
    </w:p>
    <w:p w14:paraId="57E7AEA6" w14:textId="77777777" w:rsidR="00750B76" w:rsidRDefault="00750B76">
      <w:pPr>
        <w:pStyle w:val="BodyText"/>
        <w:kinsoku w:val="0"/>
        <w:overflowPunct w:val="0"/>
        <w:spacing w:before="113" w:line="266" w:lineRule="auto"/>
      </w:pPr>
      <w:r>
        <w:t>A</w:t>
      </w:r>
      <w:r>
        <w:rPr>
          <w:spacing w:val="-1"/>
        </w:rPr>
        <w:t xml:space="preserve"> </w:t>
      </w:r>
      <w:r>
        <w:t>further</w:t>
      </w:r>
      <w:r>
        <w:rPr>
          <w:spacing w:val="-2"/>
        </w:rPr>
        <w:t xml:space="preserve"> </w:t>
      </w:r>
      <w:r>
        <w:t>description</w:t>
      </w:r>
      <w:r>
        <w:rPr>
          <w:spacing w:val="-3"/>
        </w:rPr>
        <w:t xml:space="preserve"> </w:t>
      </w:r>
      <w:r>
        <w:t>of</w:t>
      </w:r>
      <w:r>
        <w:rPr>
          <w:spacing w:val="-3"/>
        </w:rPr>
        <w:t xml:space="preserve"> </w:t>
      </w:r>
      <w:r>
        <w:t>my</w:t>
      </w:r>
      <w:r>
        <w:rPr>
          <w:spacing w:val="-4"/>
        </w:rPr>
        <w:t xml:space="preserve"> </w:t>
      </w:r>
      <w:r>
        <w:t>responsibilities</w:t>
      </w:r>
      <w:r>
        <w:rPr>
          <w:spacing w:val="-2"/>
        </w:rPr>
        <w:t xml:space="preserve"> </w:t>
      </w:r>
      <w:r>
        <w:t>for</w:t>
      </w:r>
      <w:r>
        <w:rPr>
          <w:spacing w:val="-2"/>
        </w:rPr>
        <w:t xml:space="preserve"> </w:t>
      </w:r>
      <w:r>
        <w:t>the</w:t>
      </w:r>
      <w:r>
        <w:rPr>
          <w:spacing w:val="-1"/>
        </w:rPr>
        <w:t xml:space="preserve"> </w:t>
      </w:r>
      <w:r>
        <w:t>audit</w:t>
      </w:r>
      <w:r>
        <w:rPr>
          <w:spacing w:val="-1"/>
        </w:rPr>
        <w:t xml:space="preserve"> </w:t>
      </w:r>
      <w:r>
        <w:t>of</w:t>
      </w:r>
      <w:r>
        <w:rPr>
          <w:spacing w:val="-1"/>
        </w:rPr>
        <w:t xml:space="preserve"> </w:t>
      </w:r>
      <w:r>
        <w:t>the</w:t>
      </w:r>
      <w:r>
        <w:rPr>
          <w:spacing w:val="-5"/>
        </w:rPr>
        <w:t xml:space="preserve"> </w:t>
      </w:r>
      <w:r>
        <w:t>financial</w:t>
      </w:r>
      <w:r>
        <w:rPr>
          <w:spacing w:val="-2"/>
        </w:rPr>
        <w:t xml:space="preserve"> </w:t>
      </w:r>
      <w:r>
        <w:t>report</w:t>
      </w:r>
      <w:r>
        <w:rPr>
          <w:spacing w:val="-1"/>
        </w:rPr>
        <w:t xml:space="preserve"> </w:t>
      </w:r>
      <w:r>
        <w:t>is</w:t>
      </w:r>
      <w:r>
        <w:rPr>
          <w:spacing w:val="-2"/>
        </w:rPr>
        <w:t xml:space="preserve"> </w:t>
      </w:r>
      <w:r>
        <w:t>located</w:t>
      </w:r>
      <w:r>
        <w:rPr>
          <w:spacing w:val="-5"/>
        </w:rPr>
        <w:t xml:space="preserve"> </w:t>
      </w:r>
      <w:r>
        <w:t>at</w:t>
      </w:r>
      <w:r>
        <w:rPr>
          <w:spacing w:val="-3"/>
        </w:rPr>
        <w:t xml:space="preserve"> </w:t>
      </w:r>
      <w:r>
        <w:t>the Auditing and Assurance Standards Board website at:</w:t>
      </w:r>
    </w:p>
    <w:p w14:paraId="6E240B44" w14:textId="77777777" w:rsidR="00750B76" w:rsidRDefault="00035FDA">
      <w:pPr>
        <w:pStyle w:val="BodyText"/>
        <w:kinsoku w:val="0"/>
        <w:overflowPunct w:val="0"/>
        <w:spacing w:before="120"/>
        <w:rPr>
          <w:spacing w:val="-2"/>
        </w:rPr>
      </w:pPr>
      <w:hyperlink r:id="rId117" w:history="1">
        <w:r w:rsidR="00750B76">
          <w:rPr>
            <w:spacing w:val="-2"/>
          </w:rPr>
          <w:t>https://www.auasb.gov.au/auditors_responsibilities/ar4.pdf</w:t>
        </w:r>
      </w:hyperlink>
    </w:p>
    <w:p w14:paraId="77D12CAE" w14:textId="77777777" w:rsidR="00750B76" w:rsidRDefault="00035FDA">
      <w:pPr>
        <w:pStyle w:val="BodyText"/>
        <w:kinsoku w:val="0"/>
        <w:overflowPunct w:val="0"/>
        <w:spacing w:before="6"/>
        <w:rPr>
          <w:sz w:val="14"/>
          <w:szCs w:val="14"/>
        </w:rPr>
      </w:pPr>
      <w:r>
        <w:rPr>
          <w:noProof/>
        </w:rPr>
        <w:pict w14:anchorId="1B986C0F">
          <v:group id="_x0000_s1343" style="position:absolute;margin-left:71.15pt;margin-top:9.55pt;width:237.6pt;height:10.35pt;z-index:251723776;mso-wrap-distance-left:0;mso-wrap-distance-right:0;mso-position-horizontal-relative:page" coordorigin="1423,191" coordsize="4752,207" o:allowincell="f">
            <v:shape id="_x0000_s1344" type="#_x0000_t75" style="position:absolute;left:1423;top:191;width:4720;height:200;mso-position-horizontal-relative:page" o:allowincell="f">
              <v:imagedata r:id="rId40" o:title=""/>
              <o:lock v:ext="edit" aspectratio="f"/>
            </v:shape>
            <v:shape id="_x0000_s1345" style="position:absolute;left:6153;top:332;width:22;height:22;mso-position-horizontal-relative:page;mso-position-vertical-relative:text" coordsize="22,22" o:allowincell="f" path="m21,21l,21,,,21,r,21xe" fillcolor="black" stroked="f">
              <v:path arrowok="t"/>
            </v:shape>
            <w10:wrap type="topAndBottom" anchorx="page"/>
          </v:group>
        </w:pict>
      </w:r>
    </w:p>
    <w:p w14:paraId="2EAC0E84" w14:textId="77777777" w:rsidR="00750B76" w:rsidRDefault="00750B76">
      <w:pPr>
        <w:pStyle w:val="Heading1"/>
        <w:kinsoku w:val="0"/>
        <w:overflowPunct w:val="0"/>
        <w:spacing w:before="125"/>
        <w:rPr>
          <w:spacing w:val="-2"/>
        </w:rPr>
      </w:pPr>
      <w:r>
        <w:rPr>
          <w:spacing w:val="-2"/>
        </w:rPr>
        <w:t>Statement</w:t>
      </w:r>
    </w:p>
    <w:p w14:paraId="19B5A8CF" w14:textId="77777777" w:rsidR="00750B76" w:rsidRDefault="00750B76">
      <w:pPr>
        <w:pStyle w:val="BodyText"/>
        <w:kinsoku w:val="0"/>
        <w:overflowPunct w:val="0"/>
        <w:spacing w:before="148"/>
        <w:rPr>
          <w:spacing w:val="-2"/>
        </w:rPr>
      </w:pPr>
      <w:r>
        <w:t>In</w:t>
      </w:r>
      <w:r>
        <w:rPr>
          <w:spacing w:val="-5"/>
        </w:rPr>
        <w:t xml:space="preserve"> </w:t>
      </w:r>
      <w:r>
        <w:t>accordance</w:t>
      </w:r>
      <w:r>
        <w:rPr>
          <w:spacing w:val="-6"/>
        </w:rPr>
        <w:t xml:space="preserve"> </w:t>
      </w:r>
      <w:r>
        <w:t>with</w:t>
      </w:r>
      <w:r>
        <w:rPr>
          <w:spacing w:val="-4"/>
        </w:rPr>
        <w:t xml:space="preserve"> </w:t>
      </w:r>
      <w:r>
        <w:t>s.40</w:t>
      </w:r>
      <w:r>
        <w:rPr>
          <w:spacing w:val="-5"/>
        </w:rPr>
        <w:t xml:space="preserve"> </w:t>
      </w:r>
      <w:r>
        <w:t>of</w:t>
      </w:r>
      <w:r>
        <w:rPr>
          <w:spacing w:val="-2"/>
        </w:rPr>
        <w:t xml:space="preserve"> </w:t>
      </w:r>
      <w:r>
        <w:t>the</w:t>
      </w:r>
      <w:r>
        <w:rPr>
          <w:spacing w:val="-4"/>
        </w:rPr>
        <w:t xml:space="preserve"> </w:t>
      </w:r>
      <w:r>
        <w:rPr>
          <w:i/>
          <w:iCs/>
        </w:rPr>
        <w:t>Auditor-General</w:t>
      </w:r>
      <w:r>
        <w:rPr>
          <w:i/>
          <w:iCs/>
          <w:spacing w:val="-8"/>
        </w:rPr>
        <w:t xml:space="preserve"> </w:t>
      </w:r>
      <w:r>
        <w:rPr>
          <w:i/>
          <w:iCs/>
        </w:rPr>
        <w:t>Act</w:t>
      </w:r>
      <w:r>
        <w:rPr>
          <w:i/>
          <w:iCs/>
          <w:spacing w:val="-2"/>
        </w:rPr>
        <w:t xml:space="preserve"> </w:t>
      </w:r>
      <w:r>
        <w:rPr>
          <w:i/>
          <w:iCs/>
        </w:rPr>
        <w:t>2009</w:t>
      </w:r>
      <w:r>
        <w:t>,</w:t>
      </w:r>
      <w:r>
        <w:rPr>
          <w:spacing w:val="-5"/>
        </w:rPr>
        <w:t xml:space="preserve"> </w:t>
      </w:r>
      <w:r>
        <w:t>for</w:t>
      </w:r>
      <w:r>
        <w:rPr>
          <w:spacing w:val="-4"/>
        </w:rPr>
        <w:t xml:space="preserve"> </w:t>
      </w:r>
      <w:r>
        <w:t>the</w:t>
      </w:r>
      <w:r>
        <w:rPr>
          <w:spacing w:val="-6"/>
        </w:rPr>
        <w:t xml:space="preserve"> </w:t>
      </w:r>
      <w:r>
        <w:t>year</w:t>
      </w:r>
      <w:r>
        <w:rPr>
          <w:spacing w:val="-1"/>
        </w:rPr>
        <w:t xml:space="preserve"> </w:t>
      </w:r>
      <w:r>
        <w:t>ended</w:t>
      </w:r>
      <w:r>
        <w:rPr>
          <w:spacing w:val="-5"/>
        </w:rPr>
        <w:t xml:space="preserve"> </w:t>
      </w:r>
      <w:r>
        <w:t>30</w:t>
      </w:r>
      <w:r>
        <w:rPr>
          <w:spacing w:val="-2"/>
        </w:rPr>
        <w:t xml:space="preserve"> </w:t>
      </w:r>
      <w:r>
        <w:t>June</w:t>
      </w:r>
      <w:r>
        <w:rPr>
          <w:spacing w:val="-4"/>
        </w:rPr>
        <w:t xml:space="preserve"> </w:t>
      </w:r>
      <w:r>
        <w:rPr>
          <w:spacing w:val="-2"/>
        </w:rPr>
        <w:t>2024:</w:t>
      </w:r>
    </w:p>
    <w:p w14:paraId="6919D248" w14:textId="77777777" w:rsidR="00750B76" w:rsidRDefault="00750B76" w:rsidP="00750B76">
      <w:pPr>
        <w:pStyle w:val="ListParagraph"/>
        <w:widowControl w:val="0"/>
        <w:numPr>
          <w:ilvl w:val="0"/>
          <w:numId w:val="64"/>
        </w:numPr>
        <w:tabs>
          <w:tab w:val="left" w:pos="685"/>
        </w:tabs>
        <w:kinsoku w:val="0"/>
        <w:overflowPunct w:val="0"/>
        <w:autoSpaceDE w:val="0"/>
        <w:autoSpaceDN w:val="0"/>
        <w:adjustRightInd w:val="0"/>
        <w:spacing w:before="146"/>
        <w:ind w:hanging="567"/>
        <w:contextualSpacing w:val="0"/>
        <w:rPr>
          <w:spacing w:val="-2"/>
          <w:sz w:val="22"/>
          <w:szCs w:val="22"/>
        </w:rPr>
      </w:pPr>
      <w:r>
        <w:rPr>
          <w:sz w:val="22"/>
          <w:szCs w:val="22"/>
        </w:rPr>
        <w:t>I</w:t>
      </w:r>
      <w:r>
        <w:rPr>
          <w:spacing w:val="-7"/>
          <w:sz w:val="22"/>
          <w:szCs w:val="22"/>
        </w:rPr>
        <w:t xml:space="preserve"> </w:t>
      </w:r>
      <w:r>
        <w:rPr>
          <w:sz w:val="22"/>
          <w:szCs w:val="22"/>
        </w:rPr>
        <w:t>received</w:t>
      </w:r>
      <w:r>
        <w:rPr>
          <w:spacing w:val="-5"/>
          <w:sz w:val="22"/>
          <w:szCs w:val="22"/>
        </w:rPr>
        <w:t xml:space="preserve"> </w:t>
      </w:r>
      <w:r>
        <w:rPr>
          <w:sz w:val="22"/>
          <w:szCs w:val="22"/>
        </w:rPr>
        <w:t>all</w:t>
      </w:r>
      <w:r>
        <w:rPr>
          <w:spacing w:val="-5"/>
          <w:sz w:val="22"/>
          <w:szCs w:val="22"/>
        </w:rPr>
        <w:t xml:space="preserve"> </w:t>
      </w:r>
      <w:r>
        <w:rPr>
          <w:sz w:val="22"/>
          <w:szCs w:val="22"/>
        </w:rPr>
        <w:t>the</w:t>
      </w:r>
      <w:r>
        <w:rPr>
          <w:spacing w:val="-5"/>
          <w:sz w:val="22"/>
          <w:szCs w:val="22"/>
        </w:rPr>
        <w:t xml:space="preserve"> </w:t>
      </w:r>
      <w:r>
        <w:rPr>
          <w:sz w:val="22"/>
          <w:szCs w:val="22"/>
        </w:rPr>
        <w:t>information</w:t>
      </w:r>
      <w:r>
        <w:rPr>
          <w:spacing w:val="-6"/>
          <w:sz w:val="22"/>
          <w:szCs w:val="22"/>
        </w:rPr>
        <w:t xml:space="preserve"> </w:t>
      </w:r>
      <w:r>
        <w:rPr>
          <w:sz w:val="22"/>
          <w:szCs w:val="22"/>
        </w:rPr>
        <w:t>and</w:t>
      </w:r>
      <w:r>
        <w:rPr>
          <w:spacing w:val="-4"/>
          <w:sz w:val="22"/>
          <w:szCs w:val="22"/>
        </w:rPr>
        <w:t xml:space="preserve"> </w:t>
      </w:r>
      <w:r>
        <w:rPr>
          <w:sz w:val="22"/>
          <w:szCs w:val="22"/>
        </w:rPr>
        <w:t>explanations</w:t>
      </w:r>
      <w:r>
        <w:rPr>
          <w:spacing w:val="-6"/>
          <w:sz w:val="22"/>
          <w:szCs w:val="22"/>
        </w:rPr>
        <w:t xml:space="preserve"> </w:t>
      </w:r>
      <w:r>
        <w:rPr>
          <w:sz w:val="22"/>
          <w:szCs w:val="22"/>
        </w:rPr>
        <w:t>I</w:t>
      </w:r>
      <w:r>
        <w:rPr>
          <w:spacing w:val="-6"/>
          <w:sz w:val="22"/>
          <w:szCs w:val="22"/>
        </w:rPr>
        <w:t xml:space="preserve"> </w:t>
      </w:r>
      <w:r>
        <w:rPr>
          <w:spacing w:val="-2"/>
          <w:sz w:val="22"/>
          <w:szCs w:val="22"/>
        </w:rPr>
        <w:t>required.</w:t>
      </w:r>
    </w:p>
    <w:p w14:paraId="1EA50021" w14:textId="77777777" w:rsidR="00750B76" w:rsidRDefault="00750B76" w:rsidP="00750B76">
      <w:pPr>
        <w:pStyle w:val="ListParagraph"/>
        <w:widowControl w:val="0"/>
        <w:numPr>
          <w:ilvl w:val="0"/>
          <w:numId w:val="64"/>
        </w:numPr>
        <w:tabs>
          <w:tab w:val="left" w:pos="684"/>
        </w:tabs>
        <w:kinsoku w:val="0"/>
        <w:overflowPunct w:val="0"/>
        <w:autoSpaceDE w:val="0"/>
        <w:autoSpaceDN w:val="0"/>
        <w:adjustRightInd w:val="0"/>
        <w:spacing w:before="148" w:line="266" w:lineRule="auto"/>
        <w:ind w:left="684" w:right="900" w:hanging="567"/>
        <w:contextualSpacing w:val="0"/>
        <w:rPr>
          <w:sz w:val="22"/>
          <w:szCs w:val="22"/>
        </w:rPr>
      </w:pPr>
      <w:r>
        <w:rPr>
          <w:sz w:val="22"/>
          <w:szCs w:val="22"/>
        </w:rPr>
        <w:t>I</w:t>
      </w:r>
      <w:r>
        <w:rPr>
          <w:spacing w:val="-2"/>
          <w:sz w:val="22"/>
          <w:szCs w:val="22"/>
        </w:rPr>
        <w:t xml:space="preserve"> </w:t>
      </w:r>
      <w:r>
        <w:rPr>
          <w:sz w:val="22"/>
          <w:szCs w:val="22"/>
        </w:rPr>
        <w:t>consider</w:t>
      </w:r>
      <w:r>
        <w:rPr>
          <w:spacing w:val="-3"/>
          <w:sz w:val="22"/>
          <w:szCs w:val="22"/>
        </w:rPr>
        <w:t xml:space="preserve"> </w:t>
      </w:r>
      <w:r>
        <w:rPr>
          <w:sz w:val="22"/>
          <w:szCs w:val="22"/>
        </w:rPr>
        <w:t>that,</w:t>
      </w:r>
      <w:r>
        <w:rPr>
          <w:spacing w:val="-5"/>
          <w:sz w:val="22"/>
          <w:szCs w:val="22"/>
        </w:rPr>
        <w:t xml:space="preserve"> </w:t>
      </w:r>
      <w:r>
        <w:rPr>
          <w:sz w:val="22"/>
          <w:szCs w:val="22"/>
        </w:rPr>
        <w:t>the</w:t>
      </w:r>
      <w:r>
        <w:rPr>
          <w:spacing w:val="-4"/>
          <w:sz w:val="22"/>
          <w:szCs w:val="22"/>
        </w:rPr>
        <w:t xml:space="preserve"> </w:t>
      </w:r>
      <w:r>
        <w:rPr>
          <w:sz w:val="22"/>
          <w:szCs w:val="22"/>
        </w:rPr>
        <w:t>prescribed</w:t>
      </w:r>
      <w:r>
        <w:rPr>
          <w:spacing w:val="-4"/>
          <w:sz w:val="22"/>
          <w:szCs w:val="22"/>
        </w:rPr>
        <w:t xml:space="preserve"> </w:t>
      </w:r>
      <w:r>
        <w:rPr>
          <w:sz w:val="22"/>
          <w:szCs w:val="22"/>
        </w:rPr>
        <w:t>requirements</w:t>
      </w:r>
      <w:r>
        <w:rPr>
          <w:spacing w:val="-1"/>
          <w:sz w:val="22"/>
          <w:szCs w:val="22"/>
        </w:rPr>
        <w:t xml:space="preserve"> </w:t>
      </w:r>
      <w:r>
        <w:rPr>
          <w:sz w:val="22"/>
          <w:szCs w:val="22"/>
        </w:rPr>
        <w:t>in</w:t>
      </w:r>
      <w:r>
        <w:rPr>
          <w:spacing w:val="-4"/>
          <w:sz w:val="22"/>
          <w:szCs w:val="22"/>
        </w:rPr>
        <w:t xml:space="preserve"> </w:t>
      </w:r>
      <w:r>
        <w:rPr>
          <w:sz w:val="22"/>
          <w:szCs w:val="22"/>
        </w:rPr>
        <w:t>relation</w:t>
      </w:r>
      <w:r>
        <w:rPr>
          <w:spacing w:val="-4"/>
          <w:sz w:val="22"/>
          <w:szCs w:val="22"/>
        </w:rPr>
        <w:t xml:space="preserve"> </w:t>
      </w:r>
      <w:r>
        <w:rPr>
          <w:sz w:val="22"/>
          <w:szCs w:val="22"/>
        </w:rPr>
        <w:t>to</w:t>
      </w:r>
      <w:r>
        <w:rPr>
          <w:spacing w:val="-6"/>
          <w:sz w:val="22"/>
          <w:szCs w:val="22"/>
        </w:rPr>
        <w:t xml:space="preserve"> </w:t>
      </w:r>
      <w:r>
        <w:rPr>
          <w:sz w:val="22"/>
          <w:szCs w:val="22"/>
        </w:rPr>
        <w:t>the</w:t>
      </w:r>
      <w:r>
        <w:rPr>
          <w:spacing w:val="-6"/>
          <w:sz w:val="22"/>
          <w:szCs w:val="22"/>
        </w:rPr>
        <w:t xml:space="preserve"> </w:t>
      </w:r>
      <w:r>
        <w:rPr>
          <w:sz w:val="22"/>
          <w:szCs w:val="22"/>
        </w:rPr>
        <w:t>establishment and keeping of accounts were complied with in all material respects.</w:t>
      </w:r>
    </w:p>
    <w:p w14:paraId="3B02C203" w14:textId="77777777" w:rsidR="00750B76" w:rsidRDefault="00750B76">
      <w:pPr>
        <w:pStyle w:val="Heading1"/>
        <w:kinsoku w:val="0"/>
        <w:overflowPunct w:val="0"/>
        <w:spacing w:before="94"/>
        <w:rPr>
          <w:spacing w:val="-4"/>
        </w:rPr>
      </w:pPr>
      <w:r>
        <w:t>Prescribed</w:t>
      </w:r>
      <w:r>
        <w:rPr>
          <w:spacing w:val="-7"/>
        </w:rPr>
        <w:t xml:space="preserve"> </w:t>
      </w:r>
      <w:r>
        <w:t>requirements</w:t>
      </w:r>
      <w:r>
        <w:rPr>
          <w:spacing w:val="-5"/>
        </w:rPr>
        <w:t xml:space="preserve"> </w:t>
      </w:r>
      <w:r>
        <w:rPr>
          <w:spacing w:val="-4"/>
        </w:rPr>
        <w:t>scope</w:t>
      </w:r>
    </w:p>
    <w:p w14:paraId="73D9C6A0" w14:textId="77777777" w:rsidR="00750B76" w:rsidRDefault="00035FDA">
      <w:pPr>
        <w:pStyle w:val="BodyText"/>
        <w:kinsoku w:val="0"/>
        <w:overflowPunct w:val="0"/>
        <w:spacing w:before="148" w:line="266" w:lineRule="auto"/>
      </w:pPr>
      <w:r>
        <w:rPr>
          <w:noProof/>
        </w:rPr>
        <w:pict w14:anchorId="4176499A">
          <v:rect id="_x0000_s1346" style="position:absolute;margin-left:71.65pt;margin-top:51.8pt;width:434pt;height:10pt;z-index:251724800;mso-wrap-distance-left:0;mso-wrap-distance-right:0;mso-position-horizontal-relative:page" o:allowincell="f" filled="f" stroked="f">
            <v:textbox inset="0,0,0,0">
              <w:txbxContent>
                <w:p w14:paraId="27B8850F" w14:textId="77777777" w:rsidR="00750B76" w:rsidRDefault="00035FDA">
                  <w:pPr>
                    <w:spacing w:line="200" w:lineRule="atLeast"/>
                    <w:rPr>
                      <w:rFonts w:ascii="Times New Roman" w:hAnsi="Times New Roman"/>
                      <w:sz w:val="24"/>
                      <w:szCs w:val="24"/>
                    </w:rPr>
                  </w:pPr>
                  <w:r>
                    <w:rPr>
                      <w:rFonts w:ascii="Times New Roman" w:hAnsi="Times New Roman"/>
                      <w:b/>
                      <w:bCs/>
                    </w:rPr>
                    <w:pict w14:anchorId="55C9546C">
                      <v:shape id="_x0000_i1091" type="#_x0000_t75" style="width:434.45pt;height:10.3pt">
                        <v:imagedata r:id="rId41" o:title=""/>
                        <o:lock v:ext="edit" aspectratio="f"/>
                      </v:shape>
                    </w:pict>
                  </w:r>
                </w:p>
                <w:p w14:paraId="6CD55169" w14:textId="77777777" w:rsidR="00750B76" w:rsidRDefault="00750B76">
                  <w:pPr>
                    <w:rPr>
                      <w:rFonts w:ascii="Times New Roman" w:hAnsi="Times New Roman"/>
                      <w:sz w:val="24"/>
                      <w:szCs w:val="24"/>
                    </w:rPr>
                  </w:pPr>
                </w:p>
              </w:txbxContent>
            </v:textbox>
            <w10:wrap type="topAndBottom" anchorx="page"/>
          </v:rect>
        </w:pict>
      </w:r>
      <w:r w:rsidR="00750B76">
        <w:t xml:space="preserve">The prescribed requirements for the establishment and keeping of accounts are contained in the </w:t>
      </w:r>
      <w:r w:rsidR="00750B76">
        <w:rPr>
          <w:i/>
          <w:iCs/>
        </w:rPr>
        <w:t>Financial Accountability Act 2009</w:t>
      </w:r>
      <w:r w:rsidR="00750B76">
        <w:t>, any other Act and the Financial and Performance Management Standard</w:t>
      </w:r>
      <w:r w:rsidR="00750B76">
        <w:rPr>
          <w:spacing w:val="-5"/>
        </w:rPr>
        <w:t xml:space="preserve"> </w:t>
      </w:r>
      <w:r w:rsidR="00750B76">
        <w:t>2019. The</w:t>
      </w:r>
      <w:r w:rsidR="00750B76">
        <w:rPr>
          <w:spacing w:val="-8"/>
        </w:rPr>
        <w:t xml:space="preserve"> </w:t>
      </w:r>
      <w:r w:rsidR="00750B76">
        <w:t>applicable</w:t>
      </w:r>
      <w:r w:rsidR="00750B76">
        <w:rPr>
          <w:spacing w:val="-1"/>
        </w:rPr>
        <w:t xml:space="preserve"> </w:t>
      </w:r>
      <w:r w:rsidR="00750B76">
        <w:t>requirements</w:t>
      </w:r>
      <w:r w:rsidR="00750B76">
        <w:rPr>
          <w:spacing w:val="-4"/>
        </w:rPr>
        <w:t xml:space="preserve"> </w:t>
      </w:r>
      <w:r w:rsidR="00750B76">
        <w:t>include</w:t>
      </w:r>
      <w:r w:rsidR="00750B76">
        <w:rPr>
          <w:spacing w:val="-3"/>
        </w:rPr>
        <w:t xml:space="preserve"> </w:t>
      </w:r>
      <w:r w:rsidR="00750B76">
        <w:t>those</w:t>
      </w:r>
      <w:r w:rsidR="00750B76">
        <w:rPr>
          <w:spacing w:val="-5"/>
        </w:rPr>
        <w:t xml:space="preserve"> </w:t>
      </w:r>
      <w:r w:rsidR="00750B76">
        <w:t>for keeping</w:t>
      </w:r>
      <w:r w:rsidR="00750B76">
        <w:rPr>
          <w:spacing w:val="-5"/>
        </w:rPr>
        <w:t xml:space="preserve"> </w:t>
      </w:r>
      <w:r w:rsidR="00750B76">
        <w:t>financial</w:t>
      </w:r>
    </w:p>
    <w:p w14:paraId="04A5EAA7" w14:textId="77777777" w:rsidR="00750B76" w:rsidRDefault="00750B76">
      <w:pPr>
        <w:pStyle w:val="BodyText"/>
        <w:kinsoku w:val="0"/>
        <w:overflowPunct w:val="0"/>
        <w:spacing w:before="29"/>
        <w:rPr>
          <w:spacing w:val="-2"/>
        </w:rPr>
      </w:pPr>
      <w:r>
        <w:t>enable</w:t>
      </w:r>
      <w:r>
        <w:rPr>
          <w:spacing w:val="-7"/>
        </w:rPr>
        <w:t xml:space="preserve"> </w:t>
      </w:r>
      <w:r>
        <w:t>the</w:t>
      </w:r>
      <w:r>
        <w:rPr>
          <w:spacing w:val="-2"/>
        </w:rPr>
        <w:t xml:space="preserve"> </w:t>
      </w:r>
      <w:r>
        <w:t>preparation</w:t>
      </w:r>
      <w:r>
        <w:rPr>
          <w:spacing w:val="-3"/>
        </w:rPr>
        <w:t xml:space="preserve"> </w:t>
      </w:r>
      <w:r>
        <w:t>of</w:t>
      </w:r>
      <w:r>
        <w:rPr>
          <w:spacing w:val="-2"/>
        </w:rPr>
        <w:t xml:space="preserve"> </w:t>
      </w:r>
      <w:r>
        <w:t>a</w:t>
      </w:r>
      <w:r>
        <w:rPr>
          <w:spacing w:val="-4"/>
        </w:rPr>
        <w:t xml:space="preserve"> </w:t>
      </w:r>
      <w:r>
        <w:t>true</w:t>
      </w:r>
      <w:r>
        <w:rPr>
          <w:spacing w:val="-10"/>
        </w:rPr>
        <w:t xml:space="preserve"> </w:t>
      </w:r>
      <w:r>
        <w:t>and</w:t>
      </w:r>
      <w:r>
        <w:rPr>
          <w:spacing w:val="-4"/>
        </w:rPr>
        <w:t xml:space="preserve"> </w:t>
      </w:r>
      <w:r>
        <w:t>fair</w:t>
      </w:r>
      <w:r>
        <w:rPr>
          <w:spacing w:val="-3"/>
        </w:rPr>
        <w:t xml:space="preserve"> </w:t>
      </w:r>
      <w:r>
        <w:t>financial</w:t>
      </w:r>
      <w:r>
        <w:rPr>
          <w:spacing w:val="-5"/>
        </w:rPr>
        <w:t xml:space="preserve"> </w:t>
      </w:r>
      <w:r>
        <w:rPr>
          <w:spacing w:val="-2"/>
        </w:rPr>
        <w:t>report.</w:t>
      </w:r>
    </w:p>
    <w:p w14:paraId="6C27CC53" w14:textId="77777777" w:rsidR="00750B76" w:rsidRDefault="00750B76">
      <w:pPr>
        <w:pStyle w:val="BodyText"/>
        <w:kinsoku w:val="0"/>
        <w:overflowPunct w:val="0"/>
      </w:pPr>
    </w:p>
    <w:p w14:paraId="4DD68D2E" w14:textId="77777777" w:rsidR="00750B76" w:rsidRDefault="00750B76">
      <w:pPr>
        <w:pStyle w:val="BodyText"/>
        <w:kinsoku w:val="0"/>
        <w:overflowPunct w:val="0"/>
      </w:pPr>
    </w:p>
    <w:p w14:paraId="3AF2EF75" w14:textId="77777777" w:rsidR="00750B76" w:rsidRDefault="00750B76">
      <w:pPr>
        <w:pStyle w:val="BodyText"/>
        <w:kinsoku w:val="0"/>
        <w:overflowPunct w:val="0"/>
        <w:spacing w:before="227"/>
      </w:pPr>
    </w:p>
    <w:p w14:paraId="14D93BDD" w14:textId="77777777" w:rsidR="00750B76" w:rsidRDefault="00035FDA">
      <w:pPr>
        <w:pStyle w:val="BodyText"/>
        <w:kinsoku w:val="0"/>
        <w:overflowPunct w:val="0"/>
        <w:ind w:right="110"/>
        <w:jc w:val="right"/>
        <w:rPr>
          <w:spacing w:val="-4"/>
        </w:rPr>
      </w:pPr>
      <w:r>
        <w:rPr>
          <w:noProof/>
        </w:rPr>
        <w:pict w14:anchorId="71F25DBA">
          <v:group id="_x0000_s1347" style="position:absolute;left:0;text-align:left;margin-left:71.4pt;margin-top:-18.35pt;width:109.45pt;height:36.45pt;z-index:251725824;mso-position-horizontal-relative:page" coordorigin="1428,-367" coordsize="2189,729" o:allowincell="f">
            <v:shape id="_x0000_s1348" type="#_x0000_t75" style="position:absolute;left:1466;top:-367;width:1600;height:360;mso-position-horizontal-relative:page" o:allowincell="f">
              <v:imagedata r:id="rId118" o:title=""/>
              <o:lock v:ext="edit" aspectratio="f"/>
            </v:shape>
            <v:shape id="_x0000_s1349" type="#_x0000_t75" style="position:absolute;left:3067;top:-348;width:540;height:400;mso-position-horizontal-relative:page" o:allowincell="f">
              <v:imagedata r:id="rId119" o:title=""/>
              <o:lock v:ext="edit" aspectratio="f"/>
            </v:shape>
            <v:shape id="_x0000_s1350" type="#_x0000_t75" style="position:absolute;left:1428;top:-5;width:1640;height:360;mso-position-horizontal-relative:page" o:allowincell="f">
              <v:imagedata r:id="rId120" o:title=""/>
              <o:lock v:ext="edit" aspectratio="f"/>
            </v:shape>
            <w10:wrap anchorx="page"/>
          </v:group>
        </w:pict>
      </w:r>
      <w:r w:rsidR="00750B76">
        <w:t>30</w:t>
      </w:r>
      <w:r w:rsidR="00750B76">
        <w:rPr>
          <w:spacing w:val="-5"/>
        </w:rPr>
        <w:t xml:space="preserve"> </w:t>
      </w:r>
      <w:r w:rsidR="00750B76">
        <w:t>August</w:t>
      </w:r>
      <w:r w:rsidR="00750B76">
        <w:rPr>
          <w:spacing w:val="-5"/>
        </w:rPr>
        <w:t xml:space="preserve"> </w:t>
      </w:r>
      <w:r w:rsidR="00750B76">
        <w:rPr>
          <w:spacing w:val="-4"/>
        </w:rPr>
        <w:t>2024</w:t>
      </w:r>
    </w:p>
    <w:p w14:paraId="6CDA5763" w14:textId="77777777" w:rsidR="00750B76" w:rsidRDefault="00750B76">
      <w:pPr>
        <w:pStyle w:val="BodyText"/>
        <w:kinsoku w:val="0"/>
        <w:overflowPunct w:val="0"/>
        <w:spacing w:before="53"/>
      </w:pPr>
    </w:p>
    <w:p w14:paraId="0F576375" w14:textId="77777777" w:rsidR="00750B76" w:rsidRDefault="00750B76">
      <w:pPr>
        <w:pStyle w:val="BodyText"/>
        <w:tabs>
          <w:tab w:val="left" w:pos="6852"/>
        </w:tabs>
        <w:kinsoku w:val="0"/>
        <w:overflowPunct w:val="0"/>
        <w:rPr>
          <w:spacing w:val="-2"/>
        </w:rPr>
      </w:pPr>
      <w:r>
        <w:t>Lisa</w:t>
      </w:r>
      <w:r>
        <w:rPr>
          <w:spacing w:val="-5"/>
        </w:rPr>
        <w:t xml:space="preserve"> </w:t>
      </w:r>
      <w:r>
        <w:rPr>
          <w:spacing w:val="-2"/>
        </w:rPr>
        <w:t>Fraser</w:t>
      </w:r>
      <w:r>
        <w:tab/>
      </w:r>
      <w:r>
        <w:rPr>
          <w:spacing w:val="-2"/>
        </w:rPr>
        <w:t>Queensland</w:t>
      </w:r>
      <w:r>
        <w:rPr>
          <w:spacing w:val="-13"/>
        </w:rPr>
        <w:t xml:space="preserve"> </w:t>
      </w:r>
      <w:r>
        <w:rPr>
          <w:spacing w:val="-2"/>
        </w:rPr>
        <w:t>Audit</w:t>
      </w:r>
      <w:r>
        <w:rPr>
          <w:spacing w:val="-8"/>
        </w:rPr>
        <w:t xml:space="preserve"> </w:t>
      </w:r>
      <w:r>
        <w:rPr>
          <w:spacing w:val="-2"/>
        </w:rPr>
        <w:t>Office</w:t>
      </w:r>
    </w:p>
    <w:p w14:paraId="268F47F6" w14:textId="77777777" w:rsidR="00750B76" w:rsidRDefault="00750B76">
      <w:pPr>
        <w:pStyle w:val="BodyText"/>
        <w:tabs>
          <w:tab w:val="left" w:pos="8340"/>
        </w:tabs>
        <w:kinsoku w:val="0"/>
        <w:overflowPunct w:val="0"/>
        <w:spacing w:before="28"/>
        <w:rPr>
          <w:spacing w:val="-2"/>
        </w:rPr>
      </w:pPr>
      <w:r>
        <w:rPr>
          <w:spacing w:val="-2"/>
        </w:rPr>
        <w:t>as</w:t>
      </w:r>
      <w:r>
        <w:rPr>
          <w:spacing w:val="-6"/>
        </w:rPr>
        <w:t xml:space="preserve"> </w:t>
      </w:r>
      <w:r>
        <w:rPr>
          <w:spacing w:val="-2"/>
        </w:rPr>
        <w:t>delegate</w:t>
      </w:r>
      <w:r>
        <w:rPr>
          <w:spacing w:val="-6"/>
        </w:rPr>
        <w:t xml:space="preserve"> </w:t>
      </w:r>
      <w:r>
        <w:rPr>
          <w:spacing w:val="-2"/>
        </w:rPr>
        <w:t>of</w:t>
      </w:r>
      <w:r>
        <w:rPr>
          <w:spacing w:val="-6"/>
        </w:rPr>
        <w:t xml:space="preserve"> </w:t>
      </w:r>
      <w:r>
        <w:rPr>
          <w:spacing w:val="-2"/>
        </w:rPr>
        <w:t>the</w:t>
      </w:r>
      <w:r>
        <w:rPr>
          <w:spacing w:val="-7"/>
        </w:rPr>
        <w:t xml:space="preserve"> </w:t>
      </w:r>
      <w:r>
        <w:rPr>
          <w:spacing w:val="-2"/>
        </w:rPr>
        <w:t>Auditor-General</w:t>
      </w:r>
      <w:r>
        <w:tab/>
      </w:r>
      <w:r>
        <w:rPr>
          <w:spacing w:val="-2"/>
        </w:rPr>
        <w:t>Brisbane</w:t>
      </w:r>
    </w:p>
    <w:p w14:paraId="5A57104D" w14:textId="77777777" w:rsidR="00750B76" w:rsidRDefault="00750B76">
      <w:pPr>
        <w:rPr>
          <w:sz w:val="22"/>
        </w:rPr>
      </w:pPr>
    </w:p>
    <w:p w14:paraId="59192FB0" w14:textId="5FBEF155" w:rsidR="00750B76" w:rsidRDefault="00750B76" w:rsidP="007142D7"/>
    <w:p w14:paraId="01435009" w14:textId="77777777" w:rsidR="00750B76" w:rsidRPr="00C93DC7" w:rsidRDefault="00750B76" w:rsidP="006209D5">
      <w:pPr>
        <w:spacing w:after="240"/>
      </w:pPr>
    </w:p>
    <w:p w14:paraId="7B707793" w14:textId="77777777" w:rsidR="00127C75" w:rsidRDefault="00127C75" w:rsidP="00127C75">
      <w:pPr>
        <w:pStyle w:val="BodyText"/>
        <w:sectPr w:rsidR="00127C75" w:rsidSect="00C8734C">
          <w:pgSz w:w="11907" w:h="16840" w:code="9"/>
          <w:pgMar w:top="1418" w:right="1440" w:bottom="1100" w:left="1440" w:header="567" w:footer="533" w:gutter="0"/>
          <w:cols w:space="720"/>
          <w:docGrid w:linePitch="272"/>
        </w:sectPr>
      </w:pPr>
    </w:p>
    <w:p w14:paraId="1ACE0B7E" w14:textId="77777777" w:rsidR="003B4C30" w:rsidRDefault="003B4C30" w:rsidP="003B4C30">
      <w:pPr>
        <w:pStyle w:val="H1AR-2021-22"/>
      </w:pPr>
      <w:r>
        <w:lastRenderedPageBreak/>
        <w:t>Compliance checklist</w:t>
      </w:r>
    </w:p>
    <w:tbl>
      <w:tblPr>
        <w:tblW w:w="9354" w:type="dxa"/>
        <w:tblInd w:w="-8" w:type="dxa"/>
        <w:tblLayout w:type="fixed"/>
        <w:tblCellMar>
          <w:left w:w="0" w:type="dxa"/>
          <w:right w:w="0" w:type="dxa"/>
        </w:tblCellMar>
        <w:tblLook w:val="0000" w:firstRow="0" w:lastRow="0" w:firstColumn="0" w:lastColumn="0" w:noHBand="0" w:noVBand="0"/>
      </w:tblPr>
      <w:tblGrid>
        <w:gridCol w:w="2031"/>
        <w:gridCol w:w="3383"/>
        <w:gridCol w:w="2359"/>
        <w:gridCol w:w="1581"/>
      </w:tblGrid>
      <w:tr w:rsidR="003B4C30" w14:paraId="0EE4ACD6" w14:textId="77777777" w:rsidTr="0046732A">
        <w:trPr>
          <w:trHeight w:val="60"/>
          <w:tblHeader/>
        </w:trPr>
        <w:tc>
          <w:tcPr>
            <w:tcW w:w="5414" w:type="dxa"/>
            <w:gridSpan w:val="2"/>
            <w:tcBorders>
              <w:top w:val="single" w:sz="8" w:space="0" w:color="000000"/>
              <w:left w:val="single" w:sz="6" w:space="0" w:color="auto"/>
              <w:bottom w:val="single" w:sz="8" w:space="0" w:color="000000"/>
              <w:right w:val="single" w:sz="6" w:space="0" w:color="auto"/>
            </w:tcBorders>
            <w:tcMar>
              <w:top w:w="113" w:type="dxa"/>
              <w:left w:w="113" w:type="dxa"/>
              <w:bottom w:w="113" w:type="dxa"/>
              <w:right w:w="113" w:type="dxa"/>
            </w:tcMar>
            <w:vAlign w:val="bottom"/>
          </w:tcPr>
          <w:p w14:paraId="6D9BB06B" w14:textId="77777777" w:rsidR="003B4C30" w:rsidRDefault="003B4C30">
            <w:pPr>
              <w:pStyle w:val="ParagraphAR-2021-22"/>
            </w:pPr>
            <w:r>
              <w:rPr>
                <w:rStyle w:val="Emphasis"/>
                <w:rFonts w:eastAsiaTheme="majorEastAsia"/>
              </w:rPr>
              <w:t>Summary of requirement</w:t>
            </w:r>
          </w:p>
        </w:tc>
        <w:tc>
          <w:tcPr>
            <w:tcW w:w="2359" w:type="dxa"/>
            <w:tcBorders>
              <w:top w:val="single" w:sz="8" w:space="0" w:color="000000"/>
              <w:left w:val="single" w:sz="6" w:space="0" w:color="auto"/>
              <w:bottom w:val="single" w:sz="8" w:space="0" w:color="000000"/>
              <w:right w:val="single" w:sz="6" w:space="0" w:color="auto"/>
            </w:tcBorders>
            <w:tcMar>
              <w:top w:w="113" w:type="dxa"/>
              <w:left w:w="113" w:type="dxa"/>
              <w:bottom w:w="113" w:type="dxa"/>
              <w:right w:w="113" w:type="dxa"/>
            </w:tcMar>
            <w:vAlign w:val="bottom"/>
          </w:tcPr>
          <w:p w14:paraId="08CBFC4D" w14:textId="77777777" w:rsidR="003B4C30" w:rsidRDefault="003B4C30">
            <w:pPr>
              <w:pStyle w:val="ParagraphAR-2021-22"/>
            </w:pPr>
            <w:r>
              <w:rPr>
                <w:rStyle w:val="Emphasis"/>
                <w:rFonts w:eastAsiaTheme="majorEastAsia"/>
              </w:rPr>
              <w:t>Basis for requirement</w:t>
            </w:r>
          </w:p>
        </w:tc>
        <w:tc>
          <w:tcPr>
            <w:tcW w:w="1581" w:type="dxa"/>
            <w:tcBorders>
              <w:top w:val="single" w:sz="8" w:space="0" w:color="000000"/>
              <w:left w:val="single" w:sz="6" w:space="0" w:color="auto"/>
              <w:bottom w:val="single" w:sz="8" w:space="0" w:color="000000"/>
              <w:right w:val="single" w:sz="6" w:space="0" w:color="auto"/>
            </w:tcBorders>
            <w:tcMar>
              <w:top w:w="113" w:type="dxa"/>
              <w:left w:w="113" w:type="dxa"/>
              <w:bottom w:w="113" w:type="dxa"/>
              <w:right w:w="113" w:type="dxa"/>
            </w:tcMar>
            <w:vAlign w:val="bottom"/>
          </w:tcPr>
          <w:p w14:paraId="149ABA2A" w14:textId="77777777" w:rsidR="003B4C30" w:rsidRDefault="003B4C30">
            <w:pPr>
              <w:pStyle w:val="ParagraphAR-2021-22"/>
              <w:jc w:val="center"/>
            </w:pPr>
            <w:r>
              <w:rPr>
                <w:rStyle w:val="Emphasis"/>
                <w:rFonts w:eastAsiaTheme="majorEastAsia"/>
                <w:spacing w:val="-2"/>
                <w:w w:val="98"/>
              </w:rPr>
              <w:t>Annual report reference</w:t>
            </w:r>
          </w:p>
        </w:tc>
      </w:tr>
      <w:tr w:rsidR="003B4C30" w14:paraId="2AD6E4D7" w14:textId="77777777" w:rsidTr="0046732A">
        <w:trPr>
          <w:trHeight w:val="60"/>
        </w:trPr>
        <w:tc>
          <w:tcPr>
            <w:tcW w:w="2031"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75C73D78" w14:textId="77777777" w:rsidR="003B4C30" w:rsidRDefault="003B4C30" w:rsidP="0046732A">
            <w:pPr>
              <w:pStyle w:val="ParagraphAR-2021-22"/>
              <w:spacing w:after="60"/>
            </w:pPr>
            <w:r>
              <w:rPr>
                <w:rStyle w:val="Emphasis"/>
                <w:rFonts w:eastAsiaTheme="majorEastAsia"/>
              </w:rPr>
              <w:t>Letter of compliance</w:t>
            </w:r>
          </w:p>
        </w:tc>
        <w:tc>
          <w:tcPr>
            <w:tcW w:w="3383"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778E197B" w14:textId="77777777" w:rsidR="003B4C30" w:rsidRDefault="003B4C30" w:rsidP="0046732A">
            <w:pPr>
              <w:pStyle w:val="ParagraphAR-2021-22"/>
              <w:spacing w:after="60"/>
              <w:ind w:right="283"/>
            </w:pPr>
            <w:r>
              <w:t>A letter of compliance from the accountable officer or statutory body to the relevant Minister/s</w:t>
            </w:r>
          </w:p>
        </w:tc>
        <w:tc>
          <w:tcPr>
            <w:tcW w:w="2359"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21746B50" w14:textId="77777777" w:rsidR="003B4C30" w:rsidRDefault="003B4C30" w:rsidP="0046732A">
            <w:pPr>
              <w:pStyle w:val="ParagraphAR-2021-22"/>
              <w:spacing w:after="60"/>
            </w:pPr>
            <w:r>
              <w:t>ARRs – section 7</w:t>
            </w:r>
          </w:p>
        </w:tc>
        <w:tc>
          <w:tcPr>
            <w:tcW w:w="1581"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0A4597A2" w14:textId="77777777" w:rsidR="003B4C30" w:rsidRDefault="003B4C30" w:rsidP="0046732A">
            <w:pPr>
              <w:pStyle w:val="ParagraphAR-2021-22"/>
              <w:spacing w:after="60"/>
              <w:jc w:val="center"/>
            </w:pPr>
            <w:r>
              <w:t>5</w:t>
            </w:r>
          </w:p>
        </w:tc>
      </w:tr>
      <w:tr w:rsidR="003B4C30" w14:paraId="28B13D8E" w14:textId="77777777" w:rsidTr="0046732A">
        <w:trPr>
          <w:trHeight w:val="60"/>
        </w:trPr>
        <w:tc>
          <w:tcPr>
            <w:tcW w:w="2031" w:type="dxa"/>
            <w:vMerge w:val="restart"/>
            <w:tcBorders>
              <w:top w:val="single" w:sz="2" w:space="0" w:color="000000"/>
              <w:left w:val="single" w:sz="6" w:space="0" w:color="auto"/>
              <w:bottom w:val="single" w:sz="6" w:space="0" w:color="000000"/>
              <w:right w:val="single" w:sz="6" w:space="0" w:color="auto"/>
            </w:tcBorders>
            <w:tcMar>
              <w:top w:w="113" w:type="dxa"/>
              <w:left w:w="113" w:type="dxa"/>
              <w:bottom w:w="113" w:type="dxa"/>
              <w:right w:w="113" w:type="dxa"/>
            </w:tcMar>
          </w:tcPr>
          <w:p w14:paraId="1115CE6C" w14:textId="77777777" w:rsidR="003B4C30" w:rsidRDefault="003B4C30" w:rsidP="0046732A">
            <w:pPr>
              <w:pStyle w:val="ParagraphAR-2021-22"/>
              <w:spacing w:after="60"/>
            </w:pPr>
            <w:r>
              <w:rPr>
                <w:rStyle w:val="Emphasis"/>
                <w:rFonts w:eastAsiaTheme="majorEastAsia"/>
              </w:rPr>
              <w:t>Accessibility</w:t>
            </w:r>
          </w:p>
        </w:tc>
        <w:tc>
          <w:tcPr>
            <w:tcW w:w="3383" w:type="dxa"/>
            <w:tcBorders>
              <w:top w:val="single" w:sz="2" w:space="0" w:color="000000"/>
              <w:left w:val="single" w:sz="6" w:space="0" w:color="auto"/>
              <w:bottom w:val="single" w:sz="6" w:space="0" w:color="000000"/>
              <w:right w:val="single" w:sz="6" w:space="0" w:color="auto"/>
            </w:tcBorders>
            <w:tcMar>
              <w:top w:w="113" w:type="dxa"/>
              <w:left w:w="113" w:type="dxa"/>
              <w:bottom w:w="113" w:type="dxa"/>
              <w:right w:w="113" w:type="dxa"/>
            </w:tcMar>
          </w:tcPr>
          <w:p w14:paraId="0C9CAF33" w14:textId="77777777" w:rsidR="003B4C30" w:rsidRDefault="003B4C30" w:rsidP="0046732A">
            <w:pPr>
              <w:pStyle w:val="ParagraphAR-2021-22"/>
              <w:spacing w:after="60"/>
              <w:ind w:right="283"/>
            </w:pPr>
            <w:r>
              <w:t>Table of contents</w:t>
            </w:r>
          </w:p>
        </w:tc>
        <w:tc>
          <w:tcPr>
            <w:tcW w:w="2359" w:type="dxa"/>
            <w:tcBorders>
              <w:top w:val="single" w:sz="2" w:space="0" w:color="000000"/>
              <w:left w:val="single" w:sz="6" w:space="0" w:color="auto"/>
              <w:bottom w:val="single" w:sz="6" w:space="0" w:color="000000"/>
              <w:right w:val="single" w:sz="6" w:space="0" w:color="auto"/>
            </w:tcBorders>
            <w:tcMar>
              <w:top w:w="113" w:type="dxa"/>
              <w:left w:w="113" w:type="dxa"/>
              <w:bottom w:w="113" w:type="dxa"/>
              <w:right w:w="113" w:type="dxa"/>
            </w:tcMar>
          </w:tcPr>
          <w:p w14:paraId="71F9E036" w14:textId="77777777" w:rsidR="003B4C30" w:rsidRDefault="003B4C30" w:rsidP="0046732A">
            <w:pPr>
              <w:pStyle w:val="ParagraphAR-2021-22"/>
              <w:spacing w:after="60"/>
            </w:pPr>
            <w:r>
              <w:t>ARRs – section 9.1</w:t>
            </w:r>
          </w:p>
        </w:tc>
        <w:tc>
          <w:tcPr>
            <w:tcW w:w="1581" w:type="dxa"/>
            <w:tcBorders>
              <w:top w:val="single" w:sz="2" w:space="0" w:color="000000"/>
              <w:left w:val="single" w:sz="6" w:space="0" w:color="auto"/>
              <w:bottom w:val="single" w:sz="6" w:space="0" w:color="000000"/>
              <w:right w:val="single" w:sz="6" w:space="0" w:color="auto"/>
            </w:tcBorders>
            <w:tcMar>
              <w:top w:w="113" w:type="dxa"/>
              <w:left w:w="113" w:type="dxa"/>
              <w:bottom w:w="113" w:type="dxa"/>
              <w:right w:w="113" w:type="dxa"/>
            </w:tcMar>
          </w:tcPr>
          <w:p w14:paraId="1A1B69A9" w14:textId="77777777" w:rsidR="003B4C30" w:rsidRDefault="003B4C30" w:rsidP="0046732A">
            <w:pPr>
              <w:pStyle w:val="ParagraphAR-2021-22"/>
              <w:spacing w:after="60"/>
              <w:jc w:val="center"/>
            </w:pPr>
            <w:r>
              <w:t>6-7</w:t>
            </w:r>
          </w:p>
        </w:tc>
      </w:tr>
      <w:tr w:rsidR="003B4C30" w14:paraId="5471045F" w14:textId="77777777" w:rsidTr="0046732A">
        <w:trPr>
          <w:trHeight w:val="60"/>
        </w:trPr>
        <w:tc>
          <w:tcPr>
            <w:tcW w:w="2031" w:type="dxa"/>
            <w:vMerge/>
            <w:tcBorders>
              <w:top w:val="single" w:sz="6" w:space="0" w:color="000000"/>
              <w:left w:val="single" w:sz="6" w:space="0" w:color="auto"/>
              <w:bottom w:val="single" w:sz="6" w:space="0" w:color="000000"/>
              <w:right w:val="single" w:sz="6" w:space="0" w:color="auto"/>
            </w:tcBorders>
          </w:tcPr>
          <w:p w14:paraId="32933D2A" w14:textId="77777777" w:rsidR="003B4C30" w:rsidRDefault="003B4C30" w:rsidP="0046732A">
            <w:pPr>
              <w:pStyle w:val="NoParagraphStyle"/>
              <w:spacing w:after="60" w:line="240" w:lineRule="auto"/>
              <w:textAlignment w:val="auto"/>
              <w:rPr>
                <w:rFonts w:ascii="Arial Black" w:hAnsi="Arial Black" w:cs="Times New Roman"/>
                <w:color w:val="auto"/>
                <w:lang w:val="en-AU"/>
              </w:rPr>
            </w:pPr>
          </w:p>
        </w:tc>
        <w:tc>
          <w:tcPr>
            <w:tcW w:w="3383" w:type="dxa"/>
            <w:tcBorders>
              <w:top w:val="single" w:sz="6" w:space="0" w:color="000000"/>
              <w:left w:val="single" w:sz="6" w:space="0" w:color="auto"/>
              <w:bottom w:val="single" w:sz="2" w:space="0" w:color="000000"/>
              <w:right w:val="single" w:sz="6" w:space="0" w:color="auto"/>
            </w:tcBorders>
            <w:tcMar>
              <w:top w:w="113" w:type="dxa"/>
              <w:left w:w="113" w:type="dxa"/>
              <w:bottom w:w="113" w:type="dxa"/>
              <w:right w:w="113" w:type="dxa"/>
            </w:tcMar>
          </w:tcPr>
          <w:p w14:paraId="559E4029" w14:textId="77777777" w:rsidR="003B4C30" w:rsidRDefault="003B4C30" w:rsidP="0046732A">
            <w:pPr>
              <w:pStyle w:val="ParagraphAR-2021-22"/>
              <w:spacing w:after="60"/>
              <w:ind w:right="283"/>
            </w:pPr>
            <w:r>
              <w:t>Glossary</w:t>
            </w:r>
          </w:p>
        </w:tc>
        <w:tc>
          <w:tcPr>
            <w:tcW w:w="2359" w:type="dxa"/>
            <w:tcBorders>
              <w:top w:val="single" w:sz="6" w:space="0" w:color="000000"/>
              <w:left w:val="single" w:sz="6" w:space="0" w:color="auto"/>
              <w:bottom w:val="single" w:sz="2" w:space="0" w:color="000000"/>
              <w:right w:val="single" w:sz="6" w:space="0" w:color="auto"/>
            </w:tcBorders>
            <w:tcMar>
              <w:top w:w="113" w:type="dxa"/>
              <w:left w:w="113" w:type="dxa"/>
              <w:bottom w:w="113" w:type="dxa"/>
              <w:right w:w="113" w:type="dxa"/>
            </w:tcMar>
          </w:tcPr>
          <w:p w14:paraId="33103ECF" w14:textId="77777777" w:rsidR="003B4C30" w:rsidRDefault="003B4C30" w:rsidP="0046732A">
            <w:pPr>
              <w:pStyle w:val="NoParagraphStyle"/>
              <w:spacing w:after="60" w:line="240" w:lineRule="auto"/>
              <w:textAlignment w:val="auto"/>
              <w:rPr>
                <w:rFonts w:ascii="Arial Black" w:hAnsi="Arial Black" w:cs="Times New Roman"/>
                <w:color w:val="auto"/>
                <w:lang w:val="en-AU"/>
              </w:rPr>
            </w:pPr>
          </w:p>
        </w:tc>
        <w:tc>
          <w:tcPr>
            <w:tcW w:w="1581" w:type="dxa"/>
            <w:tcBorders>
              <w:top w:val="single" w:sz="6" w:space="0" w:color="000000"/>
              <w:left w:val="single" w:sz="6" w:space="0" w:color="auto"/>
              <w:bottom w:val="single" w:sz="2" w:space="0" w:color="000000"/>
              <w:right w:val="single" w:sz="6" w:space="0" w:color="auto"/>
            </w:tcBorders>
            <w:tcMar>
              <w:top w:w="113" w:type="dxa"/>
              <w:left w:w="113" w:type="dxa"/>
              <w:bottom w:w="113" w:type="dxa"/>
              <w:right w:w="113" w:type="dxa"/>
            </w:tcMar>
          </w:tcPr>
          <w:p w14:paraId="114663D8" w14:textId="77777777" w:rsidR="003B4C30" w:rsidRDefault="003B4C30" w:rsidP="0046732A">
            <w:pPr>
              <w:pStyle w:val="ParagraphAR-2021-22"/>
              <w:spacing w:after="60"/>
              <w:jc w:val="center"/>
            </w:pPr>
            <w:r>
              <w:t>187</w:t>
            </w:r>
          </w:p>
        </w:tc>
      </w:tr>
      <w:tr w:rsidR="003B4C30" w14:paraId="52B103C0" w14:textId="77777777" w:rsidTr="0046732A">
        <w:trPr>
          <w:trHeight w:val="60"/>
        </w:trPr>
        <w:tc>
          <w:tcPr>
            <w:tcW w:w="2031" w:type="dxa"/>
            <w:vMerge/>
            <w:tcBorders>
              <w:top w:val="single" w:sz="6" w:space="0" w:color="000000"/>
              <w:left w:val="single" w:sz="6" w:space="0" w:color="auto"/>
              <w:bottom w:val="single" w:sz="6" w:space="0" w:color="000000"/>
              <w:right w:val="single" w:sz="6" w:space="0" w:color="auto"/>
            </w:tcBorders>
          </w:tcPr>
          <w:p w14:paraId="0EC1A57A" w14:textId="77777777" w:rsidR="003B4C30" w:rsidRDefault="003B4C30" w:rsidP="0046732A">
            <w:pPr>
              <w:pStyle w:val="NoParagraphStyle"/>
              <w:spacing w:after="60" w:line="240" w:lineRule="auto"/>
              <w:textAlignment w:val="auto"/>
              <w:rPr>
                <w:rFonts w:ascii="Arial Black" w:hAnsi="Arial Black" w:cs="Times New Roman"/>
                <w:color w:val="auto"/>
                <w:lang w:val="en-AU"/>
              </w:rPr>
            </w:pPr>
          </w:p>
        </w:tc>
        <w:tc>
          <w:tcPr>
            <w:tcW w:w="3383"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35F6018D" w14:textId="77777777" w:rsidR="003B4C30" w:rsidRDefault="003B4C30" w:rsidP="0046732A">
            <w:pPr>
              <w:pStyle w:val="ParagraphAR-2021-22"/>
              <w:spacing w:after="60"/>
              <w:ind w:right="283"/>
            </w:pPr>
            <w:r>
              <w:t>Public availability</w:t>
            </w:r>
          </w:p>
        </w:tc>
        <w:tc>
          <w:tcPr>
            <w:tcW w:w="2359"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39A65BF5" w14:textId="77777777" w:rsidR="003B4C30" w:rsidRDefault="003B4C30" w:rsidP="0046732A">
            <w:pPr>
              <w:pStyle w:val="ParagraphAR-2021-22"/>
              <w:spacing w:after="60"/>
            </w:pPr>
            <w:r>
              <w:t>ARRs – section 9.2</w:t>
            </w:r>
          </w:p>
        </w:tc>
        <w:tc>
          <w:tcPr>
            <w:tcW w:w="1581"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3E22A8C3" w14:textId="77777777" w:rsidR="003B4C30" w:rsidRDefault="003B4C30" w:rsidP="0046732A">
            <w:pPr>
              <w:pStyle w:val="ParagraphAR-2021-22"/>
              <w:spacing w:after="60"/>
              <w:jc w:val="center"/>
            </w:pPr>
            <w:r>
              <w:t>3</w:t>
            </w:r>
          </w:p>
        </w:tc>
      </w:tr>
      <w:tr w:rsidR="0046732A" w14:paraId="2F37EC1C" w14:textId="77777777" w:rsidTr="000E6796">
        <w:trPr>
          <w:trHeight w:val="60"/>
        </w:trPr>
        <w:tc>
          <w:tcPr>
            <w:tcW w:w="2031" w:type="dxa"/>
            <w:vMerge/>
            <w:tcBorders>
              <w:top w:val="single" w:sz="6" w:space="0" w:color="000000"/>
              <w:left w:val="single" w:sz="6" w:space="0" w:color="auto"/>
              <w:bottom w:val="single" w:sz="6" w:space="0" w:color="000000"/>
              <w:right w:val="single" w:sz="6" w:space="0" w:color="auto"/>
            </w:tcBorders>
          </w:tcPr>
          <w:p w14:paraId="6BE9BE74" w14:textId="77777777" w:rsidR="0046732A" w:rsidRDefault="0046732A" w:rsidP="0046732A">
            <w:pPr>
              <w:pStyle w:val="NoParagraphStyle"/>
              <w:spacing w:after="60" w:line="240" w:lineRule="auto"/>
              <w:textAlignment w:val="auto"/>
              <w:rPr>
                <w:rFonts w:ascii="Arial Black" w:hAnsi="Arial Black" w:cs="Times New Roman"/>
                <w:color w:val="auto"/>
                <w:lang w:val="en-AU"/>
              </w:rPr>
            </w:pPr>
          </w:p>
        </w:tc>
        <w:tc>
          <w:tcPr>
            <w:tcW w:w="3383" w:type="dxa"/>
            <w:vMerge w:val="restart"/>
            <w:tcBorders>
              <w:top w:val="single" w:sz="2" w:space="0" w:color="000000"/>
              <w:left w:val="single" w:sz="6" w:space="0" w:color="auto"/>
              <w:right w:val="single" w:sz="6" w:space="0" w:color="auto"/>
            </w:tcBorders>
            <w:tcMar>
              <w:top w:w="113" w:type="dxa"/>
              <w:left w:w="113" w:type="dxa"/>
              <w:bottom w:w="113" w:type="dxa"/>
              <w:right w:w="113" w:type="dxa"/>
            </w:tcMar>
          </w:tcPr>
          <w:p w14:paraId="013C62F4" w14:textId="77777777" w:rsidR="0046732A" w:rsidRDefault="0046732A" w:rsidP="0046732A">
            <w:pPr>
              <w:pStyle w:val="ParagraphAR-2021-22"/>
              <w:spacing w:after="60"/>
              <w:ind w:right="283"/>
            </w:pPr>
            <w:r>
              <w:t>Interpreter service statement</w:t>
            </w:r>
          </w:p>
        </w:tc>
        <w:tc>
          <w:tcPr>
            <w:tcW w:w="2359" w:type="dxa"/>
            <w:tcBorders>
              <w:top w:val="single" w:sz="2" w:space="0" w:color="000000"/>
              <w:left w:val="single" w:sz="6" w:space="0" w:color="auto"/>
              <w:bottom w:val="single" w:sz="6" w:space="0" w:color="000000"/>
              <w:right w:val="single" w:sz="6" w:space="0" w:color="auto"/>
            </w:tcBorders>
            <w:tcMar>
              <w:top w:w="113" w:type="dxa"/>
              <w:left w:w="113" w:type="dxa"/>
              <w:bottom w:w="113" w:type="dxa"/>
              <w:right w:w="113" w:type="dxa"/>
            </w:tcMar>
          </w:tcPr>
          <w:p w14:paraId="04ACD308" w14:textId="77777777" w:rsidR="0046732A" w:rsidRDefault="0046732A" w:rsidP="0046732A">
            <w:pPr>
              <w:pStyle w:val="ParagraphAR-2021-22"/>
              <w:spacing w:after="60"/>
            </w:pPr>
            <w:r>
              <w:rPr>
                <w:i/>
                <w:iCs/>
              </w:rPr>
              <w:t>Queensland Government Language Services Policy</w:t>
            </w:r>
          </w:p>
        </w:tc>
        <w:tc>
          <w:tcPr>
            <w:tcW w:w="1581" w:type="dxa"/>
            <w:tcBorders>
              <w:top w:val="single" w:sz="2" w:space="0" w:color="000000"/>
              <w:left w:val="single" w:sz="6" w:space="0" w:color="auto"/>
              <w:bottom w:val="single" w:sz="6" w:space="0" w:color="000000"/>
              <w:right w:val="single" w:sz="6" w:space="0" w:color="auto"/>
            </w:tcBorders>
            <w:tcMar>
              <w:top w:w="113" w:type="dxa"/>
              <w:left w:w="113" w:type="dxa"/>
              <w:bottom w:w="113" w:type="dxa"/>
              <w:right w:w="113" w:type="dxa"/>
            </w:tcMar>
          </w:tcPr>
          <w:p w14:paraId="752889B5" w14:textId="77777777" w:rsidR="0046732A" w:rsidRDefault="0046732A" w:rsidP="0046732A">
            <w:pPr>
              <w:pStyle w:val="ParagraphAR-2021-22"/>
              <w:spacing w:after="60"/>
              <w:jc w:val="center"/>
            </w:pPr>
            <w:r>
              <w:t>3</w:t>
            </w:r>
          </w:p>
        </w:tc>
      </w:tr>
      <w:tr w:rsidR="0046732A" w14:paraId="1A1783E1" w14:textId="77777777" w:rsidTr="000E6796">
        <w:trPr>
          <w:trHeight w:val="60"/>
        </w:trPr>
        <w:tc>
          <w:tcPr>
            <w:tcW w:w="2031" w:type="dxa"/>
            <w:vMerge/>
            <w:tcBorders>
              <w:top w:val="single" w:sz="6" w:space="0" w:color="000000"/>
              <w:left w:val="single" w:sz="6" w:space="0" w:color="auto"/>
              <w:bottom w:val="single" w:sz="6" w:space="0" w:color="000000"/>
              <w:right w:val="single" w:sz="6" w:space="0" w:color="auto"/>
            </w:tcBorders>
          </w:tcPr>
          <w:p w14:paraId="0F69B26F" w14:textId="77777777" w:rsidR="0046732A" w:rsidRDefault="0046732A" w:rsidP="0046732A">
            <w:pPr>
              <w:pStyle w:val="NoParagraphStyle"/>
              <w:spacing w:after="60" w:line="240" w:lineRule="auto"/>
              <w:textAlignment w:val="auto"/>
              <w:rPr>
                <w:rFonts w:ascii="Arial Black" w:hAnsi="Arial Black" w:cs="Times New Roman"/>
                <w:color w:val="auto"/>
                <w:lang w:val="en-AU"/>
              </w:rPr>
            </w:pPr>
          </w:p>
        </w:tc>
        <w:tc>
          <w:tcPr>
            <w:tcW w:w="3383" w:type="dxa"/>
            <w:vMerge/>
            <w:tcBorders>
              <w:left w:val="single" w:sz="6" w:space="0" w:color="auto"/>
              <w:bottom w:val="single" w:sz="2" w:space="0" w:color="000000"/>
              <w:right w:val="single" w:sz="6" w:space="0" w:color="auto"/>
            </w:tcBorders>
            <w:tcMar>
              <w:top w:w="113" w:type="dxa"/>
              <w:left w:w="113" w:type="dxa"/>
              <w:bottom w:w="113" w:type="dxa"/>
              <w:right w:w="113" w:type="dxa"/>
            </w:tcMar>
          </w:tcPr>
          <w:p w14:paraId="64EF1201" w14:textId="77777777" w:rsidR="0046732A" w:rsidRDefault="0046732A" w:rsidP="0046732A">
            <w:pPr>
              <w:pStyle w:val="NoParagraphStyle"/>
              <w:spacing w:after="60" w:line="240" w:lineRule="auto"/>
              <w:textAlignment w:val="auto"/>
              <w:rPr>
                <w:rFonts w:ascii="Arial Black" w:hAnsi="Arial Black" w:cs="Times New Roman"/>
                <w:color w:val="auto"/>
                <w:lang w:val="en-AU"/>
              </w:rPr>
            </w:pPr>
          </w:p>
        </w:tc>
        <w:tc>
          <w:tcPr>
            <w:tcW w:w="2359" w:type="dxa"/>
            <w:tcBorders>
              <w:top w:val="single" w:sz="6" w:space="0" w:color="000000"/>
              <w:left w:val="single" w:sz="6" w:space="0" w:color="auto"/>
              <w:bottom w:val="single" w:sz="2" w:space="0" w:color="000000"/>
              <w:right w:val="single" w:sz="6" w:space="0" w:color="auto"/>
            </w:tcBorders>
            <w:tcMar>
              <w:top w:w="113" w:type="dxa"/>
              <w:left w:w="113" w:type="dxa"/>
              <w:bottom w:w="113" w:type="dxa"/>
              <w:right w:w="113" w:type="dxa"/>
            </w:tcMar>
          </w:tcPr>
          <w:p w14:paraId="4292ADB8" w14:textId="77777777" w:rsidR="0046732A" w:rsidRDefault="0046732A" w:rsidP="0046732A">
            <w:pPr>
              <w:pStyle w:val="ParagraphAR-2021-22"/>
              <w:spacing w:after="60"/>
            </w:pPr>
            <w:r>
              <w:t>ARRs – section 9.3</w:t>
            </w:r>
          </w:p>
        </w:tc>
        <w:tc>
          <w:tcPr>
            <w:tcW w:w="1581" w:type="dxa"/>
            <w:tcBorders>
              <w:top w:val="single" w:sz="6" w:space="0" w:color="000000"/>
              <w:left w:val="single" w:sz="6" w:space="0" w:color="auto"/>
              <w:bottom w:val="single" w:sz="2" w:space="0" w:color="000000"/>
              <w:right w:val="single" w:sz="6" w:space="0" w:color="auto"/>
            </w:tcBorders>
            <w:tcMar>
              <w:top w:w="113" w:type="dxa"/>
              <w:left w:w="113" w:type="dxa"/>
              <w:bottom w:w="113" w:type="dxa"/>
              <w:right w:w="113" w:type="dxa"/>
            </w:tcMar>
          </w:tcPr>
          <w:p w14:paraId="101F4144" w14:textId="77777777" w:rsidR="0046732A" w:rsidRDefault="0046732A" w:rsidP="0046732A">
            <w:pPr>
              <w:pStyle w:val="NoParagraphStyle"/>
              <w:spacing w:after="60" w:line="240" w:lineRule="auto"/>
              <w:textAlignment w:val="auto"/>
              <w:rPr>
                <w:rFonts w:ascii="Arial Black" w:hAnsi="Arial Black" w:cs="Times New Roman"/>
                <w:color w:val="auto"/>
                <w:lang w:val="en-AU"/>
              </w:rPr>
            </w:pPr>
          </w:p>
        </w:tc>
      </w:tr>
      <w:tr w:rsidR="0046732A" w14:paraId="71A1BD38" w14:textId="77777777" w:rsidTr="00251D7A">
        <w:trPr>
          <w:trHeight w:val="60"/>
        </w:trPr>
        <w:tc>
          <w:tcPr>
            <w:tcW w:w="2031" w:type="dxa"/>
            <w:vMerge/>
            <w:tcBorders>
              <w:top w:val="single" w:sz="6" w:space="0" w:color="000000"/>
              <w:left w:val="single" w:sz="6" w:space="0" w:color="auto"/>
              <w:bottom w:val="single" w:sz="6" w:space="0" w:color="000000"/>
              <w:right w:val="single" w:sz="6" w:space="0" w:color="auto"/>
            </w:tcBorders>
          </w:tcPr>
          <w:p w14:paraId="132B0EBB" w14:textId="77777777" w:rsidR="0046732A" w:rsidRDefault="0046732A" w:rsidP="0046732A">
            <w:pPr>
              <w:pStyle w:val="NoParagraphStyle"/>
              <w:spacing w:after="60" w:line="240" w:lineRule="auto"/>
              <w:textAlignment w:val="auto"/>
              <w:rPr>
                <w:rFonts w:ascii="Arial Black" w:hAnsi="Arial Black" w:cs="Times New Roman"/>
                <w:color w:val="auto"/>
                <w:lang w:val="en-AU"/>
              </w:rPr>
            </w:pPr>
          </w:p>
        </w:tc>
        <w:tc>
          <w:tcPr>
            <w:tcW w:w="3383" w:type="dxa"/>
            <w:vMerge w:val="restart"/>
            <w:tcBorders>
              <w:top w:val="single" w:sz="2" w:space="0" w:color="000000"/>
              <w:left w:val="single" w:sz="6" w:space="0" w:color="auto"/>
              <w:right w:val="single" w:sz="6" w:space="0" w:color="auto"/>
            </w:tcBorders>
            <w:tcMar>
              <w:top w:w="113" w:type="dxa"/>
              <w:left w:w="113" w:type="dxa"/>
              <w:bottom w:w="113" w:type="dxa"/>
              <w:right w:w="113" w:type="dxa"/>
            </w:tcMar>
          </w:tcPr>
          <w:p w14:paraId="75E0D40D" w14:textId="77777777" w:rsidR="0046732A" w:rsidRDefault="0046732A" w:rsidP="0046732A">
            <w:pPr>
              <w:pStyle w:val="ParagraphAR-2021-22"/>
              <w:spacing w:after="60"/>
              <w:ind w:right="283"/>
            </w:pPr>
            <w:r>
              <w:t>Copyright notice</w:t>
            </w:r>
          </w:p>
        </w:tc>
        <w:tc>
          <w:tcPr>
            <w:tcW w:w="2359" w:type="dxa"/>
            <w:tcBorders>
              <w:top w:val="single" w:sz="2" w:space="0" w:color="000000"/>
              <w:left w:val="single" w:sz="6" w:space="0" w:color="auto"/>
              <w:bottom w:val="single" w:sz="6" w:space="0" w:color="000000"/>
              <w:right w:val="single" w:sz="6" w:space="0" w:color="auto"/>
            </w:tcBorders>
            <w:tcMar>
              <w:top w:w="113" w:type="dxa"/>
              <w:left w:w="113" w:type="dxa"/>
              <w:bottom w:w="113" w:type="dxa"/>
              <w:right w:w="113" w:type="dxa"/>
            </w:tcMar>
          </w:tcPr>
          <w:p w14:paraId="4D33F8CC" w14:textId="77777777" w:rsidR="0046732A" w:rsidRDefault="0046732A" w:rsidP="0046732A">
            <w:pPr>
              <w:pStyle w:val="ParagraphAR-2021-22"/>
              <w:spacing w:after="60"/>
            </w:pPr>
            <w:r>
              <w:rPr>
                <w:rStyle w:val="Italicised"/>
                <w:rFonts w:eastAsiaTheme="majorEastAsia"/>
              </w:rPr>
              <w:t>Copyright Act 1968</w:t>
            </w:r>
          </w:p>
        </w:tc>
        <w:tc>
          <w:tcPr>
            <w:tcW w:w="1581" w:type="dxa"/>
            <w:tcBorders>
              <w:top w:val="single" w:sz="2" w:space="0" w:color="000000"/>
              <w:left w:val="single" w:sz="6" w:space="0" w:color="auto"/>
              <w:bottom w:val="single" w:sz="6" w:space="0" w:color="000000"/>
              <w:right w:val="single" w:sz="6" w:space="0" w:color="auto"/>
            </w:tcBorders>
            <w:tcMar>
              <w:top w:w="113" w:type="dxa"/>
              <w:left w:w="113" w:type="dxa"/>
              <w:bottom w:w="113" w:type="dxa"/>
              <w:right w:w="113" w:type="dxa"/>
            </w:tcMar>
          </w:tcPr>
          <w:p w14:paraId="5DDC9089" w14:textId="77777777" w:rsidR="0046732A" w:rsidRDefault="0046732A" w:rsidP="0046732A">
            <w:pPr>
              <w:pStyle w:val="ParagraphAR-2021-22"/>
              <w:spacing w:after="60"/>
              <w:jc w:val="center"/>
            </w:pPr>
            <w:r>
              <w:t>4</w:t>
            </w:r>
          </w:p>
        </w:tc>
      </w:tr>
      <w:tr w:rsidR="0046732A" w14:paraId="7BBAC520" w14:textId="77777777" w:rsidTr="00251D7A">
        <w:trPr>
          <w:trHeight w:val="60"/>
        </w:trPr>
        <w:tc>
          <w:tcPr>
            <w:tcW w:w="2031" w:type="dxa"/>
            <w:vMerge/>
            <w:tcBorders>
              <w:top w:val="single" w:sz="6" w:space="0" w:color="000000"/>
              <w:left w:val="single" w:sz="6" w:space="0" w:color="auto"/>
              <w:bottom w:val="single" w:sz="6" w:space="0" w:color="000000"/>
              <w:right w:val="single" w:sz="6" w:space="0" w:color="auto"/>
            </w:tcBorders>
          </w:tcPr>
          <w:p w14:paraId="64E50B4C" w14:textId="77777777" w:rsidR="0046732A" w:rsidRDefault="0046732A" w:rsidP="0046732A">
            <w:pPr>
              <w:pStyle w:val="NoParagraphStyle"/>
              <w:spacing w:after="60" w:line="240" w:lineRule="auto"/>
              <w:textAlignment w:val="auto"/>
              <w:rPr>
                <w:rFonts w:ascii="Arial Black" w:hAnsi="Arial Black" w:cs="Times New Roman"/>
                <w:color w:val="auto"/>
                <w:lang w:val="en-AU"/>
              </w:rPr>
            </w:pPr>
          </w:p>
        </w:tc>
        <w:tc>
          <w:tcPr>
            <w:tcW w:w="3383" w:type="dxa"/>
            <w:vMerge/>
            <w:tcBorders>
              <w:left w:val="single" w:sz="6" w:space="0" w:color="auto"/>
              <w:bottom w:val="single" w:sz="2" w:space="0" w:color="000000"/>
              <w:right w:val="single" w:sz="6" w:space="0" w:color="auto"/>
            </w:tcBorders>
            <w:tcMar>
              <w:top w:w="113" w:type="dxa"/>
              <w:left w:w="113" w:type="dxa"/>
              <w:bottom w:w="113" w:type="dxa"/>
              <w:right w:w="113" w:type="dxa"/>
            </w:tcMar>
          </w:tcPr>
          <w:p w14:paraId="41EF497C" w14:textId="77777777" w:rsidR="0046732A" w:rsidRDefault="0046732A" w:rsidP="0046732A">
            <w:pPr>
              <w:pStyle w:val="NoParagraphStyle"/>
              <w:spacing w:after="60" w:line="240" w:lineRule="auto"/>
              <w:textAlignment w:val="auto"/>
              <w:rPr>
                <w:rFonts w:ascii="Arial Black" w:hAnsi="Arial Black" w:cs="Times New Roman"/>
                <w:color w:val="auto"/>
                <w:lang w:val="en-AU"/>
              </w:rPr>
            </w:pPr>
          </w:p>
        </w:tc>
        <w:tc>
          <w:tcPr>
            <w:tcW w:w="2359" w:type="dxa"/>
            <w:tcBorders>
              <w:top w:val="single" w:sz="6" w:space="0" w:color="000000"/>
              <w:left w:val="single" w:sz="6" w:space="0" w:color="auto"/>
              <w:bottom w:val="single" w:sz="2" w:space="0" w:color="000000"/>
              <w:right w:val="single" w:sz="6" w:space="0" w:color="auto"/>
            </w:tcBorders>
            <w:tcMar>
              <w:top w:w="113" w:type="dxa"/>
              <w:left w:w="113" w:type="dxa"/>
              <w:bottom w:w="113" w:type="dxa"/>
              <w:right w:w="113" w:type="dxa"/>
            </w:tcMar>
          </w:tcPr>
          <w:p w14:paraId="13E302F3" w14:textId="77777777" w:rsidR="0046732A" w:rsidRDefault="0046732A" w:rsidP="0046732A">
            <w:pPr>
              <w:pStyle w:val="ParagraphAR-2021-22"/>
              <w:spacing w:after="60"/>
            </w:pPr>
            <w:r>
              <w:t>ARRs – section 9.4</w:t>
            </w:r>
          </w:p>
        </w:tc>
        <w:tc>
          <w:tcPr>
            <w:tcW w:w="1581" w:type="dxa"/>
            <w:tcBorders>
              <w:top w:val="single" w:sz="6" w:space="0" w:color="000000"/>
              <w:left w:val="single" w:sz="6" w:space="0" w:color="auto"/>
              <w:bottom w:val="single" w:sz="2" w:space="0" w:color="000000"/>
              <w:right w:val="single" w:sz="6" w:space="0" w:color="auto"/>
            </w:tcBorders>
            <w:tcMar>
              <w:top w:w="113" w:type="dxa"/>
              <w:left w:w="113" w:type="dxa"/>
              <w:bottom w:w="113" w:type="dxa"/>
              <w:right w:w="113" w:type="dxa"/>
            </w:tcMar>
          </w:tcPr>
          <w:p w14:paraId="06F4E325" w14:textId="77777777" w:rsidR="0046732A" w:rsidRDefault="0046732A" w:rsidP="0046732A">
            <w:pPr>
              <w:pStyle w:val="NoParagraphStyle"/>
              <w:spacing w:after="60" w:line="240" w:lineRule="auto"/>
              <w:textAlignment w:val="auto"/>
              <w:rPr>
                <w:rFonts w:ascii="Arial Black" w:hAnsi="Arial Black" w:cs="Times New Roman"/>
                <w:color w:val="auto"/>
                <w:lang w:val="en-AU"/>
              </w:rPr>
            </w:pPr>
          </w:p>
        </w:tc>
      </w:tr>
      <w:tr w:rsidR="0046732A" w14:paraId="43EC51C6" w14:textId="77777777" w:rsidTr="00997F25">
        <w:trPr>
          <w:trHeight w:val="60"/>
        </w:trPr>
        <w:tc>
          <w:tcPr>
            <w:tcW w:w="2031" w:type="dxa"/>
            <w:vMerge/>
            <w:tcBorders>
              <w:top w:val="single" w:sz="6" w:space="0" w:color="000000"/>
              <w:left w:val="single" w:sz="6" w:space="0" w:color="auto"/>
              <w:bottom w:val="single" w:sz="6" w:space="0" w:color="000000"/>
              <w:right w:val="single" w:sz="6" w:space="0" w:color="auto"/>
            </w:tcBorders>
          </w:tcPr>
          <w:p w14:paraId="47294FCA" w14:textId="77777777" w:rsidR="0046732A" w:rsidRDefault="0046732A" w:rsidP="0046732A">
            <w:pPr>
              <w:pStyle w:val="NoParagraphStyle"/>
              <w:spacing w:after="60" w:line="240" w:lineRule="auto"/>
              <w:textAlignment w:val="auto"/>
              <w:rPr>
                <w:rFonts w:ascii="Arial Black" w:hAnsi="Arial Black" w:cs="Times New Roman"/>
                <w:color w:val="auto"/>
                <w:lang w:val="en-AU"/>
              </w:rPr>
            </w:pPr>
          </w:p>
        </w:tc>
        <w:tc>
          <w:tcPr>
            <w:tcW w:w="3383" w:type="dxa"/>
            <w:vMerge w:val="restart"/>
            <w:tcBorders>
              <w:top w:val="single" w:sz="2" w:space="0" w:color="000000"/>
              <w:left w:val="single" w:sz="6" w:space="0" w:color="auto"/>
              <w:right w:val="single" w:sz="6" w:space="0" w:color="auto"/>
            </w:tcBorders>
            <w:tcMar>
              <w:top w:w="113" w:type="dxa"/>
              <w:left w:w="113" w:type="dxa"/>
              <w:bottom w:w="113" w:type="dxa"/>
              <w:right w:w="113" w:type="dxa"/>
            </w:tcMar>
          </w:tcPr>
          <w:p w14:paraId="16E6D945" w14:textId="77777777" w:rsidR="0046732A" w:rsidRDefault="0046732A" w:rsidP="0046732A">
            <w:pPr>
              <w:pStyle w:val="ParagraphAR-2021-22"/>
              <w:spacing w:after="60"/>
              <w:ind w:right="283"/>
            </w:pPr>
            <w:r>
              <w:t>Information Licensing</w:t>
            </w:r>
          </w:p>
        </w:tc>
        <w:tc>
          <w:tcPr>
            <w:tcW w:w="2359" w:type="dxa"/>
            <w:tcBorders>
              <w:top w:val="single" w:sz="2" w:space="0" w:color="000000"/>
              <w:left w:val="single" w:sz="6" w:space="0" w:color="auto"/>
              <w:bottom w:val="single" w:sz="6" w:space="0" w:color="000000"/>
              <w:right w:val="single" w:sz="6" w:space="0" w:color="auto"/>
            </w:tcBorders>
            <w:tcMar>
              <w:top w:w="113" w:type="dxa"/>
              <w:left w:w="113" w:type="dxa"/>
              <w:bottom w:w="113" w:type="dxa"/>
              <w:right w:w="113" w:type="dxa"/>
            </w:tcMar>
          </w:tcPr>
          <w:p w14:paraId="3129DA39" w14:textId="77777777" w:rsidR="0046732A" w:rsidRDefault="0046732A" w:rsidP="0046732A">
            <w:pPr>
              <w:pStyle w:val="ParagraphAR-2021-22"/>
              <w:spacing w:after="60"/>
            </w:pPr>
            <w:r>
              <w:rPr>
                <w:i/>
                <w:iCs/>
              </w:rPr>
              <w:t>QGEA – Information Licensing</w:t>
            </w:r>
          </w:p>
        </w:tc>
        <w:tc>
          <w:tcPr>
            <w:tcW w:w="1581" w:type="dxa"/>
            <w:tcBorders>
              <w:top w:val="single" w:sz="2" w:space="0" w:color="000000"/>
              <w:left w:val="single" w:sz="6" w:space="0" w:color="auto"/>
              <w:bottom w:val="single" w:sz="6" w:space="0" w:color="000000"/>
              <w:right w:val="single" w:sz="6" w:space="0" w:color="auto"/>
            </w:tcBorders>
            <w:tcMar>
              <w:top w:w="113" w:type="dxa"/>
              <w:left w:w="113" w:type="dxa"/>
              <w:bottom w:w="113" w:type="dxa"/>
              <w:right w:w="113" w:type="dxa"/>
            </w:tcMar>
          </w:tcPr>
          <w:p w14:paraId="2DA5925A" w14:textId="77777777" w:rsidR="0046732A" w:rsidRDefault="0046732A" w:rsidP="0046732A">
            <w:pPr>
              <w:pStyle w:val="ParagraphAR-2021-22"/>
              <w:spacing w:after="60"/>
              <w:jc w:val="center"/>
            </w:pPr>
            <w:r>
              <w:t>N/A</w:t>
            </w:r>
          </w:p>
        </w:tc>
      </w:tr>
      <w:tr w:rsidR="0046732A" w14:paraId="05827346" w14:textId="77777777" w:rsidTr="00997F25">
        <w:trPr>
          <w:trHeight w:val="60"/>
        </w:trPr>
        <w:tc>
          <w:tcPr>
            <w:tcW w:w="2031" w:type="dxa"/>
            <w:vMerge/>
            <w:tcBorders>
              <w:top w:val="single" w:sz="6" w:space="0" w:color="000000"/>
              <w:left w:val="single" w:sz="6" w:space="0" w:color="auto"/>
              <w:bottom w:val="single" w:sz="2" w:space="0" w:color="000000"/>
              <w:right w:val="single" w:sz="6" w:space="0" w:color="auto"/>
            </w:tcBorders>
          </w:tcPr>
          <w:p w14:paraId="5C09F2EB" w14:textId="77777777" w:rsidR="0046732A" w:rsidRDefault="0046732A" w:rsidP="0046732A">
            <w:pPr>
              <w:pStyle w:val="NoParagraphStyle"/>
              <w:spacing w:after="60" w:line="240" w:lineRule="auto"/>
              <w:textAlignment w:val="auto"/>
              <w:rPr>
                <w:rFonts w:ascii="Arial Black" w:hAnsi="Arial Black" w:cs="Times New Roman"/>
                <w:color w:val="auto"/>
                <w:lang w:val="en-AU"/>
              </w:rPr>
            </w:pPr>
          </w:p>
        </w:tc>
        <w:tc>
          <w:tcPr>
            <w:tcW w:w="3383" w:type="dxa"/>
            <w:vMerge/>
            <w:tcBorders>
              <w:left w:val="single" w:sz="6" w:space="0" w:color="auto"/>
              <w:bottom w:val="single" w:sz="2" w:space="0" w:color="000000"/>
              <w:right w:val="single" w:sz="6" w:space="0" w:color="auto"/>
            </w:tcBorders>
            <w:tcMar>
              <w:top w:w="113" w:type="dxa"/>
              <w:left w:w="113" w:type="dxa"/>
              <w:bottom w:w="113" w:type="dxa"/>
              <w:right w:w="113" w:type="dxa"/>
            </w:tcMar>
          </w:tcPr>
          <w:p w14:paraId="04B900FC" w14:textId="77777777" w:rsidR="0046732A" w:rsidRDefault="0046732A" w:rsidP="0046732A">
            <w:pPr>
              <w:pStyle w:val="NoParagraphStyle"/>
              <w:spacing w:after="60" w:line="240" w:lineRule="auto"/>
              <w:textAlignment w:val="auto"/>
              <w:rPr>
                <w:rFonts w:ascii="Arial Black" w:hAnsi="Arial Black" w:cs="Times New Roman"/>
                <w:color w:val="auto"/>
                <w:lang w:val="en-AU"/>
              </w:rPr>
            </w:pPr>
          </w:p>
        </w:tc>
        <w:tc>
          <w:tcPr>
            <w:tcW w:w="2359" w:type="dxa"/>
            <w:tcBorders>
              <w:top w:val="single" w:sz="6" w:space="0" w:color="000000"/>
              <w:left w:val="single" w:sz="6" w:space="0" w:color="auto"/>
              <w:bottom w:val="single" w:sz="2" w:space="0" w:color="000000"/>
              <w:right w:val="single" w:sz="6" w:space="0" w:color="auto"/>
            </w:tcBorders>
            <w:tcMar>
              <w:top w:w="113" w:type="dxa"/>
              <w:left w:w="113" w:type="dxa"/>
              <w:bottom w:w="113" w:type="dxa"/>
              <w:right w:w="113" w:type="dxa"/>
            </w:tcMar>
          </w:tcPr>
          <w:p w14:paraId="48676E55" w14:textId="77777777" w:rsidR="0046732A" w:rsidRDefault="0046732A" w:rsidP="0046732A">
            <w:pPr>
              <w:pStyle w:val="ParagraphAR-2021-22"/>
              <w:spacing w:after="60"/>
            </w:pPr>
            <w:r>
              <w:t>ARRs – section 9.5</w:t>
            </w:r>
          </w:p>
        </w:tc>
        <w:tc>
          <w:tcPr>
            <w:tcW w:w="1581" w:type="dxa"/>
            <w:tcBorders>
              <w:top w:val="single" w:sz="6" w:space="0" w:color="000000"/>
              <w:left w:val="single" w:sz="6" w:space="0" w:color="auto"/>
              <w:bottom w:val="single" w:sz="2" w:space="0" w:color="000000"/>
              <w:right w:val="single" w:sz="6" w:space="0" w:color="auto"/>
            </w:tcBorders>
            <w:tcMar>
              <w:top w:w="113" w:type="dxa"/>
              <w:left w:w="113" w:type="dxa"/>
              <w:bottom w:w="113" w:type="dxa"/>
              <w:right w:w="113" w:type="dxa"/>
            </w:tcMar>
          </w:tcPr>
          <w:p w14:paraId="430081DA" w14:textId="77777777" w:rsidR="0046732A" w:rsidRDefault="0046732A" w:rsidP="0046732A">
            <w:pPr>
              <w:pStyle w:val="NoParagraphStyle"/>
              <w:spacing w:after="60" w:line="240" w:lineRule="auto"/>
              <w:textAlignment w:val="auto"/>
              <w:rPr>
                <w:rFonts w:ascii="Arial Black" w:hAnsi="Arial Black" w:cs="Times New Roman"/>
                <w:color w:val="auto"/>
                <w:lang w:val="en-AU"/>
              </w:rPr>
            </w:pPr>
          </w:p>
        </w:tc>
      </w:tr>
      <w:tr w:rsidR="003B4C30" w14:paraId="1C53D9DC" w14:textId="77777777" w:rsidTr="0046732A">
        <w:trPr>
          <w:trHeight w:val="60"/>
        </w:trPr>
        <w:tc>
          <w:tcPr>
            <w:tcW w:w="2031"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788CE731" w14:textId="77777777" w:rsidR="003B4C30" w:rsidRDefault="003B4C30" w:rsidP="0046732A">
            <w:pPr>
              <w:pStyle w:val="ParagraphAR-2021-22"/>
              <w:spacing w:after="60"/>
            </w:pPr>
            <w:r>
              <w:rPr>
                <w:rStyle w:val="Emphasis"/>
                <w:rFonts w:eastAsiaTheme="majorEastAsia"/>
              </w:rPr>
              <w:t>General information</w:t>
            </w:r>
          </w:p>
        </w:tc>
        <w:tc>
          <w:tcPr>
            <w:tcW w:w="3383"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508E4DCB" w14:textId="77777777" w:rsidR="003B4C30" w:rsidRDefault="003B4C30" w:rsidP="0046732A">
            <w:pPr>
              <w:pStyle w:val="ParagraphAR-2021-22"/>
              <w:spacing w:after="60"/>
              <w:ind w:right="283"/>
            </w:pPr>
            <w:r>
              <w:t>Introductory Information</w:t>
            </w:r>
          </w:p>
        </w:tc>
        <w:tc>
          <w:tcPr>
            <w:tcW w:w="2359"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7E4B3C7C" w14:textId="77777777" w:rsidR="003B4C30" w:rsidRDefault="003B4C30" w:rsidP="0046732A">
            <w:pPr>
              <w:pStyle w:val="ParagraphAR-2021-22"/>
              <w:spacing w:after="60"/>
            </w:pPr>
            <w:r>
              <w:t>ARRs – section 10</w:t>
            </w:r>
          </w:p>
        </w:tc>
        <w:tc>
          <w:tcPr>
            <w:tcW w:w="1581"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275C55C9" w14:textId="77777777" w:rsidR="003B4C30" w:rsidRDefault="003B4C30" w:rsidP="0046732A">
            <w:pPr>
              <w:pStyle w:val="ParagraphAR-2021-22"/>
              <w:spacing w:after="60"/>
              <w:jc w:val="center"/>
            </w:pPr>
            <w:r>
              <w:t>3, 8-60</w:t>
            </w:r>
          </w:p>
        </w:tc>
      </w:tr>
      <w:tr w:rsidR="003B4C30" w14:paraId="1A8235AE" w14:textId="77777777" w:rsidTr="0046732A">
        <w:trPr>
          <w:trHeight w:val="60"/>
        </w:trPr>
        <w:tc>
          <w:tcPr>
            <w:tcW w:w="2031" w:type="dxa"/>
            <w:vMerge w:val="restart"/>
            <w:tcBorders>
              <w:top w:val="single" w:sz="2" w:space="0" w:color="000000"/>
              <w:left w:val="single" w:sz="6" w:space="0" w:color="auto"/>
              <w:bottom w:val="single" w:sz="6" w:space="0" w:color="000000"/>
              <w:right w:val="single" w:sz="6" w:space="0" w:color="auto"/>
            </w:tcBorders>
            <w:tcMar>
              <w:top w:w="113" w:type="dxa"/>
              <w:left w:w="113" w:type="dxa"/>
              <w:bottom w:w="113" w:type="dxa"/>
              <w:right w:w="113" w:type="dxa"/>
            </w:tcMar>
          </w:tcPr>
          <w:p w14:paraId="57D99E98" w14:textId="77777777" w:rsidR="003B4C30" w:rsidRDefault="003B4C30" w:rsidP="0046732A">
            <w:pPr>
              <w:pStyle w:val="ParagraphAR-2021-22"/>
              <w:spacing w:after="60"/>
            </w:pPr>
            <w:r>
              <w:rPr>
                <w:rStyle w:val="Emphasis"/>
                <w:rFonts w:eastAsiaTheme="majorEastAsia"/>
              </w:rPr>
              <w:t>Non-financial performance</w:t>
            </w:r>
          </w:p>
        </w:tc>
        <w:tc>
          <w:tcPr>
            <w:tcW w:w="3383"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52A6069B" w14:textId="77777777" w:rsidR="003B4C30" w:rsidRDefault="003B4C30" w:rsidP="0046732A">
            <w:pPr>
              <w:pStyle w:val="ParagraphAR-2021-22"/>
              <w:spacing w:after="60"/>
              <w:ind w:right="283"/>
            </w:pPr>
            <w:r>
              <w:t>Government’s objectives for the community and whole-of-government plans/specific initiatives</w:t>
            </w:r>
          </w:p>
        </w:tc>
        <w:tc>
          <w:tcPr>
            <w:tcW w:w="2359"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46585CE6" w14:textId="77777777" w:rsidR="003B4C30" w:rsidRDefault="003B4C30" w:rsidP="0046732A">
            <w:pPr>
              <w:pStyle w:val="ParagraphAR-2021-22"/>
              <w:spacing w:after="60"/>
            </w:pPr>
            <w:r>
              <w:rPr>
                <w:i/>
                <w:iCs/>
              </w:rPr>
              <w:t>ARRs – section 11.1</w:t>
            </w:r>
          </w:p>
        </w:tc>
        <w:tc>
          <w:tcPr>
            <w:tcW w:w="1581"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46F0AF4F" w14:textId="77777777" w:rsidR="003B4C30" w:rsidRDefault="003B4C30" w:rsidP="0046732A">
            <w:pPr>
              <w:pStyle w:val="ParagraphAR-2021-22"/>
              <w:spacing w:after="60"/>
              <w:jc w:val="center"/>
            </w:pPr>
            <w:r>
              <w:t>8</w:t>
            </w:r>
          </w:p>
        </w:tc>
      </w:tr>
      <w:tr w:rsidR="003B4C30" w14:paraId="31737A12" w14:textId="77777777" w:rsidTr="0046732A">
        <w:trPr>
          <w:trHeight w:val="60"/>
        </w:trPr>
        <w:tc>
          <w:tcPr>
            <w:tcW w:w="2031" w:type="dxa"/>
            <w:vMerge/>
            <w:tcBorders>
              <w:top w:val="single" w:sz="6" w:space="0" w:color="000000"/>
              <w:left w:val="single" w:sz="6" w:space="0" w:color="auto"/>
              <w:bottom w:val="single" w:sz="6" w:space="0" w:color="000000"/>
              <w:right w:val="single" w:sz="6" w:space="0" w:color="auto"/>
            </w:tcBorders>
          </w:tcPr>
          <w:p w14:paraId="10520EBC" w14:textId="77777777" w:rsidR="003B4C30" w:rsidRDefault="003B4C30" w:rsidP="0046732A">
            <w:pPr>
              <w:pStyle w:val="NoParagraphStyle"/>
              <w:spacing w:after="60" w:line="240" w:lineRule="auto"/>
              <w:textAlignment w:val="auto"/>
              <w:rPr>
                <w:rFonts w:ascii="Arial Black" w:hAnsi="Arial Black" w:cs="Times New Roman"/>
                <w:color w:val="auto"/>
                <w:lang w:val="en-AU"/>
              </w:rPr>
            </w:pPr>
          </w:p>
        </w:tc>
        <w:tc>
          <w:tcPr>
            <w:tcW w:w="3383"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370BF074" w14:textId="77777777" w:rsidR="003B4C30" w:rsidRDefault="003B4C30" w:rsidP="0046732A">
            <w:pPr>
              <w:pStyle w:val="ParagraphAR-2021-22"/>
              <w:spacing w:after="60"/>
              <w:ind w:right="283"/>
            </w:pPr>
            <w:r>
              <w:t>Agency objectives and performance indicators</w:t>
            </w:r>
          </w:p>
        </w:tc>
        <w:tc>
          <w:tcPr>
            <w:tcW w:w="2359"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601467C8" w14:textId="77777777" w:rsidR="003B4C30" w:rsidRDefault="003B4C30" w:rsidP="0046732A">
            <w:pPr>
              <w:pStyle w:val="ParagraphAR-2021-22"/>
              <w:spacing w:after="60"/>
            </w:pPr>
            <w:r>
              <w:t>ARRs – section 11.2</w:t>
            </w:r>
          </w:p>
        </w:tc>
        <w:tc>
          <w:tcPr>
            <w:tcW w:w="1581"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09DE551A" w14:textId="77777777" w:rsidR="003B4C30" w:rsidRDefault="003B4C30" w:rsidP="0046732A">
            <w:pPr>
              <w:pStyle w:val="ParagraphAR-2021-22"/>
              <w:spacing w:after="60"/>
              <w:jc w:val="center"/>
            </w:pPr>
            <w:r>
              <w:t>8-60</w:t>
            </w:r>
          </w:p>
        </w:tc>
      </w:tr>
      <w:tr w:rsidR="003B4C30" w14:paraId="4E01AA4D" w14:textId="77777777" w:rsidTr="0046732A">
        <w:trPr>
          <w:trHeight w:val="60"/>
        </w:trPr>
        <w:tc>
          <w:tcPr>
            <w:tcW w:w="2031" w:type="dxa"/>
            <w:vMerge/>
            <w:tcBorders>
              <w:top w:val="single" w:sz="6" w:space="0" w:color="000000"/>
              <w:left w:val="single" w:sz="6" w:space="0" w:color="auto"/>
              <w:bottom w:val="single" w:sz="2" w:space="0" w:color="000000"/>
              <w:right w:val="single" w:sz="6" w:space="0" w:color="auto"/>
            </w:tcBorders>
          </w:tcPr>
          <w:p w14:paraId="361EE426" w14:textId="77777777" w:rsidR="003B4C30" w:rsidRDefault="003B4C30" w:rsidP="0046732A">
            <w:pPr>
              <w:pStyle w:val="NoParagraphStyle"/>
              <w:spacing w:after="60" w:line="240" w:lineRule="auto"/>
              <w:textAlignment w:val="auto"/>
              <w:rPr>
                <w:rFonts w:ascii="Arial Black" w:hAnsi="Arial Black" w:cs="Times New Roman"/>
                <w:color w:val="auto"/>
                <w:lang w:val="en-AU"/>
              </w:rPr>
            </w:pPr>
          </w:p>
        </w:tc>
        <w:tc>
          <w:tcPr>
            <w:tcW w:w="3383"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5A2356F3" w14:textId="77777777" w:rsidR="003B4C30" w:rsidRDefault="003B4C30" w:rsidP="0046732A">
            <w:pPr>
              <w:pStyle w:val="ParagraphAR-2021-22"/>
              <w:spacing w:after="60"/>
              <w:ind w:right="283"/>
            </w:pPr>
            <w:r>
              <w:t xml:space="preserve">Agency service areas and service standards </w:t>
            </w:r>
          </w:p>
        </w:tc>
        <w:tc>
          <w:tcPr>
            <w:tcW w:w="2359"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18CB9D9E" w14:textId="77777777" w:rsidR="003B4C30" w:rsidRDefault="003B4C30" w:rsidP="0046732A">
            <w:pPr>
              <w:pStyle w:val="ParagraphAR-2021-22"/>
              <w:spacing w:after="60"/>
            </w:pPr>
            <w:r>
              <w:t>ARRs – section 11.3</w:t>
            </w:r>
          </w:p>
        </w:tc>
        <w:tc>
          <w:tcPr>
            <w:tcW w:w="1581"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566A7B1B" w14:textId="77777777" w:rsidR="003B4C30" w:rsidRDefault="003B4C30" w:rsidP="0046732A">
            <w:pPr>
              <w:pStyle w:val="ParagraphAR-2021-22"/>
              <w:spacing w:after="60"/>
              <w:jc w:val="center"/>
            </w:pPr>
            <w:r>
              <w:t>8-60</w:t>
            </w:r>
          </w:p>
        </w:tc>
      </w:tr>
      <w:tr w:rsidR="003B4C30" w14:paraId="284202A6" w14:textId="77777777" w:rsidTr="0046732A">
        <w:trPr>
          <w:trHeight w:val="60"/>
        </w:trPr>
        <w:tc>
          <w:tcPr>
            <w:tcW w:w="2031"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30EF309A" w14:textId="77777777" w:rsidR="003B4C30" w:rsidRDefault="003B4C30" w:rsidP="0046732A">
            <w:pPr>
              <w:pStyle w:val="ParagraphAR-2021-22"/>
              <w:spacing w:after="60"/>
            </w:pPr>
            <w:r>
              <w:rPr>
                <w:rStyle w:val="Emphasis"/>
                <w:rFonts w:eastAsiaTheme="majorEastAsia"/>
              </w:rPr>
              <w:lastRenderedPageBreak/>
              <w:t>Financial performance</w:t>
            </w:r>
          </w:p>
        </w:tc>
        <w:tc>
          <w:tcPr>
            <w:tcW w:w="3383"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63285B9C" w14:textId="77777777" w:rsidR="003B4C30" w:rsidRDefault="003B4C30" w:rsidP="0046732A">
            <w:pPr>
              <w:pStyle w:val="ParagraphAR-2021-22"/>
              <w:spacing w:after="60"/>
              <w:ind w:right="283"/>
            </w:pPr>
            <w:r>
              <w:t>Summary of financial performance</w:t>
            </w:r>
          </w:p>
        </w:tc>
        <w:tc>
          <w:tcPr>
            <w:tcW w:w="2359"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1E4F5D72" w14:textId="77777777" w:rsidR="003B4C30" w:rsidRDefault="003B4C30" w:rsidP="0046732A">
            <w:pPr>
              <w:pStyle w:val="ParagraphAR-2021-22"/>
              <w:spacing w:after="60"/>
            </w:pPr>
            <w:r>
              <w:t>ARRs – section 12.1</w:t>
            </w:r>
          </w:p>
        </w:tc>
        <w:tc>
          <w:tcPr>
            <w:tcW w:w="1581"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65C095DC" w14:textId="77777777" w:rsidR="003B4C30" w:rsidRDefault="003B4C30" w:rsidP="0046732A">
            <w:pPr>
              <w:pStyle w:val="ParagraphAR-2021-22"/>
              <w:spacing w:after="60"/>
              <w:jc w:val="center"/>
            </w:pPr>
            <w:r>
              <w:t>60</w:t>
            </w:r>
          </w:p>
        </w:tc>
      </w:tr>
      <w:tr w:rsidR="003B4C30" w14:paraId="08EA4FB3" w14:textId="77777777" w:rsidTr="0046732A">
        <w:trPr>
          <w:trHeight w:val="60"/>
        </w:trPr>
        <w:tc>
          <w:tcPr>
            <w:tcW w:w="2031" w:type="dxa"/>
            <w:vMerge w:val="restart"/>
            <w:tcBorders>
              <w:top w:val="single" w:sz="2" w:space="0" w:color="000000"/>
              <w:left w:val="single" w:sz="6" w:space="0" w:color="auto"/>
              <w:bottom w:val="single" w:sz="6" w:space="0" w:color="000000"/>
              <w:right w:val="single" w:sz="6" w:space="0" w:color="auto"/>
            </w:tcBorders>
            <w:tcMar>
              <w:top w:w="113" w:type="dxa"/>
              <w:left w:w="113" w:type="dxa"/>
              <w:bottom w:w="113" w:type="dxa"/>
              <w:right w:w="113" w:type="dxa"/>
            </w:tcMar>
          </w:tcPr>
          <w:p w14:paraId="076C5919" w14:textId="77777777" w:rsidR="003B4C30" w:rsidRDefault="003B4C30" w:rsidP="0046732A">
            <w:pPr>
              <w:pStyle w:val="ParagraphAR-2021-22"/>
              <w:spacing w:after="60"/>
            </w:pPr>
            <w:r>
              <w:rPr>
                <w:rStyle w:val="Emphasis"/>
                <w:rFonts w:eastAsiaTheme="majorEastAsia"/>
              </w:rPr>
              <w:t>Governance – management and structure</w:t>
            </w:r>
          </w:p>
        </w:tc>
        <w:tc>
          <w:tcPr>
            <w:tcW w:w="3383"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62A2CFCC" w14:textId="77777777" w:rsidR="003B4C30" w:rsidRDefault="003B4C30" w:rsidP="0046732A">
            <w:pPr>
              <w:pStyle w:val="ParagraphAR-2021-22"/>
              <w:spacing w:after="60"/>
              <w:ind w:right="283"/>
            </w:pPr>
            <w:r>
              <w:t xml:space="preserve">Organisational structure </w:t>
            </w:r>
          </w:p>
        </w:tc>
        <w:tc>
          <w:tcPr>
            <w:tcW w:w="2359"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1B0ABC66" w14:textId="77777777" w:rsidR="003B4C30" w:rsidRDefault="003B4C30" w:rsidP="0046732A">
            <w:pPr>
              <w:pStyle w:val="ParagraphAR-2021-22"/>
              <w:spacing w:after="60"/>
            </w:pPr>
            <w:r>
              <w:t>ARRs – section 13.1</w:t>
            </w:r>
          </w:p>
        </w:tc>
        <w:tc>
          <w:tcPr>
            <w:tcW w:w="1581"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05EA4F21" w14:textId="77777777" w:rsidR="003B4C30" w:rsidRDefault="003B4C30" w:rsidP="0046732A">
            <w:pPr>
              <w:pStyle w:val="ParagraphAR-2021-22"/>
              <w:spacing w:after="60"/>
              <w:jc w:val="center"/>
            </w:pPr>
            <w:r>
              <w:t>16-24, 50-52</w:t>
            </w:r>
          </w:p>
        </w:tc>
      </w:tr>
      <w:tr w:rsidR="003B4C30" w14:paraId="786CAB1E" w14:textId="77777777" w:rsidTr="0046732A">
        <w:trPr>
          <w:trHeight w:val="60"/>
        </w:trPr>
        <w:tc>
          <w:tcPr>
            <w:tcW w:w="2031" w:type="dxa"/>
            <w:vMerge/>
            <w:tcBorders>
              <w:top w:val="single" w:sz="6" w:space="0" w:color="000000"/>
              <w:left w:val="single" w:sz="6" w:space="0" w:color="auto"/>
              <w:bottom w:val="single" w:sz="6" w:space="0" w:color="000000"/>
              <w:right w:val="single" w:sz="6" w:space="0" w:color="auto"/>
            </w:tcBorders>
          </w:tcPr>
          <w:p w14:paraId="20004E09" w14:textId="77777777" w:rsidR="003B4C30" w:rsidRDefault="003B4C30" w:rsidP="0046732A">
            <w:pPr>
              <w:pStyle w:val="NoParagraphStyle"/>
              <w:spacing w:after="60" w:line="240" w:lineRule="auto"/>
              <w:textAlignment w:val="auto"/>
              <w:rPr>
                <w:rFonts w:ascii="Arial Black" w:hAnsi="Arial Black" w:cs="Times New Roman"/>
                <w:color w:val="auto"/>
                <w:lang w:val="en-AU"/>
              </w:rPr>
            </w:pPr>
          </w:p>
        </w:tc>
        <w:tc>
          <w:tcPr>
            <w:tcW w:w="3383"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46BE781A" w14:textId="77777777" w:rsidR="003B4C30" w:rsidRDefault="003B4C30" w:rsidP="0046732A">
            <w:pPr>
              <w:pStyle w:val="ParagraphAR-2021-22"/>
              <w:spacing w:after="60"/>
              <w:ind w:right="283"/>
            </w:pPr>
            <w:r>
              <w:t>Executive management</w:t>
            </w:r>
          </w:p>
        </w:tc>
        <w:tc>
          <w:tcPr>
            <w:tcW w:w="2359"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14124634" w14:textId="77777777" w:rsidR="003B4C30" w:rsidRDefault="003B4C30" w:rsidP="0046732A">
            <w:pPr>
              <w:pStyle w:val="ParagraphAR-2021-22"/>
              <w:spacing w:after="60"/>
            </w:pPr>
            <w:r>
              <w:t>ARRs – section 13.2</w:t>
            </w:r>
          </w:p>
        </w:tc>
        <w:tc>
          <w:tcPr>
            <w:tcW w:w="1581"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1C1BFAAE" w14:textId="77777777" w:rsidR="003B4C30" w:rsidRDefault="003B4C30" w:rsidP="0046732A">
            <w:pPr>
              <w:pStyle w:val="ParagraphAR-2021-22"/>
              <w:spacing w:after="60"/>
              <w:jc w:val="center"/>
            </w:pPr>
            <w:r>
              <w:t>16-24, 50-52</w:t>
            </w:r>
          </w:p>
        </w:tc>
      </w:tr>
      <w:tr w:rsidR="003B4C30" w14:paraId="123144D2" w14:textId="77777777" w:rsidTr="0046732A">
        <w:trPr>
          <w:trHeight w:val="60"/>
        </w:trPr>
        <w:tc>
          <w:tcPr>
            <w:tcW w:w="2031" w:type="dxa"/>
            <w:vMerge/>
            <w:tcBorders>
              <w:top w:val="single" w:sz="6" w:space="0" w:color="000000"/>
              <w:left w:val="single" w:sz="6" w:space="0" w:color="auto"/>
              <w:bottom w:val="single" w:sz="6" w:space="0" w:color="000000"/>
              <w:right w:val="single" w:sz="6" w:space="0" w:color="auto"/>
            </w:tcBorders>
          </w:tcPr>
          <w:p w14:paraId="7BED89CB" w14:textId="77777777" w:rsidR="003B4C30" w:rsidRDefault="003B4C30" w:rsidP="0046732A">
            <w:pPr>
              <w:pStyle w:val="NoParagraphStyle"/>
              <w:spacing w:after="60" w:line="240" w:lineRule="auto"/>
              <w:textAlignment w:val="auto"/>
              <w:rPr>
                <w:rFonts w:ascii="Arial Black" w:hAnsi="Arial Black" w:cs="Times New Roman"/>
                <w:color w:val="auto"/>
                <w:lang w:val="en-AU"/>
              </w:rPr>
            </w:pPr>
          </w:p>
        </w:tc>
        <w:tc>
          <w:tcPr>
            <w:tcW w:w="3383"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62CC202A" w14:textId="77777777" w:rsidR="003B4C30" w:rsidRDefault="003B4C30" w:rsidP="0046732A">
            <w:pPr>
              <w:pStyle w:val="ParagraphAR-2021-22"/>
              <w:spacing w:after="60"/>
              <w:ind w:right="283"/>
            </w:pPr>
            <w:r>
              <w:t>Government bodies (statutory bodies and other entities)</w:t>
            </w:r>
          </w:p>
        </w:tc>
        <w:tc>
          <w:tcPr>
            <w:tcW w:w="2359"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4BFAC8FE" w14:textId="77777777" w:rsidR="003B4C30" w:rsidRDefault="003B4C30" w:rsidP="0046732A">
            <w:pPr>
              <w:pStyle w:val="ParagraphAR-2021-22"/>
              <w:spacing w:after="60"/>
            </w:pPr>
            <w:r>
              <w:t>ARRs – section 13.3</w:t>
            </w:r>
          </w:p>
        </w:tc>
        <w:tc>
          <w:tcPr>
            <w:tcW w:w="1581"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6EFD9B07" w14:textId="77777777" w:rsidR="003B4C30" w:rsidRDefault="003B4C30" w:rsidP="0046732A">
            <w:pPr>
              <w:pStyle w:val="ParagraphAR-2021-22"/>
              <w:spacing w:after="60"/>
              <w:jc w:val="center"/>
            </w:pPr>
            <w:r>
              <w:t>3</w:t>
            </w:r>
          </w:p>
        </w:tc>
      </w:tr>
      <w:tr w:rsidR="0046732A" w14:paraId="4BA7E6B3" w14:textId="77777777" w:rsidTr="00314FF2">
        <w:trPr>
          <w:trHeight w:val="60"/>
        </w:trPr>
        <w:tc>
          <w:tcPr>
            <w:tcW w:w="2031" w:type="dxa"/>
            <w:vMerge/>
            <w:tcBorders>
              <w:top w:val="single" w:sz="6" w:space="0" w:color="000000"/>
              <w:left w:val="single" w:sz="6" w:space="0" w:color="auto"/>
              <w:bottom w:val="single" w:sz="6" w:space="0" w:color="000000"/>
              <w:right w:val="single" w:sz="6" w:space="0" w:color="auto"/>
            </w:tcBorders>
          </w:tcPr>
          <w:p w14:paraId="0729E7B6" w14:textId="77777777" w:rsidR="0046732A" w:rsidRDefault="0046732A" w:rsidP="0046732A">
            <w:pPr>
              <w:pStyle w:val="NoParagraphStyle"/>
              <w:spacing w:after="60" w:line="240" w:lineRule="auto"/>
              <w:textAlignment w:val="auto"/>
              <w:rPr>
                <w:rFonts w:ascii="Arial Black" w:hAnsi="Arial Black" w:cs="Times New Roman"/>
                <w:color w:val="auto"/>
                <w:lang w:val="en-AU"/>
              </w:rPr>
            </w:pPr>
          </w:p>
        </w:tc>
        <w:tc>
          <w:tcPr>
            <w:tcW w:w="3383" w:type="dxa"/>
            <w:vMerge w:val="restart"/>
            <w:tcBorders>
              <w:top w:val="single" w:sz="2" w:space="0" w:color="000000"/>
              <w:left w:val="single" w:sz="6" w:space="0" w:color="auto"/>
              <w:right w:val="single" w:sz="6" w:space="0" w:color="auto"/>
            </w:tcBorders>
            <w:tcMar>
              <w:top w:w="113" w:type="dxa"/>
              <w:left w:w="113" w:type="dxa"/>
              <w:bottom w:w="113" w:type="dxa"/>
              <w:right w:w="113" w:type="dxa"/>
            </w:tcMar>
          </w:tcPr>
          <w:p w14:paraId="6DAAE62A" w14:textId="77777777" w:rsidR="0046732A" w:rsidRDefault="0046732A" w:rsidP="0046732A">
            <w:pPr>
              <w:pStyle w:val="ParagraphAR-2021-22"/>
              <w:spacing w:after="60"/>
              <w:ind w:right="283"/>
            </w:pPr>
            <w:r>
              <w:t xml:space="preserve">Public Sector Ethics </w:t>
            </w:r>
          </w:p>
        </w:tc>
        <w:tc>
          <w:tcPr>
            <w:tcW w:w="2359" w:type="dxa"/>
            <w:tcBorders>
              <w:top w:val="single" w:sz="2" w:space="0" w:color="000000"/>
              <w:left w:val="single" w:sz="6" w:space="0" w:color="auto"/>
              <w:bottom w:val="single" w:sz="6" w:space="0" w:color="000000"/>
              <w:right w:val="single" w:sz="6" w:space="0" w:color="auto"/>
            </w:tcBorders>
            <w:tcMar>
              <w:top w:w="113" w:type="dxa"/>
              <w:left w:w="113" w:type="dxa"/>
              <w:bottom w:w="113" w:type="dxa"/>
              <w:right w:w="113" w:type="dxa"/>
            </w:tcMar>
          </w:tcPr>
          <w:p w14:paraId="504CCA2D" w14:textId="77777777" w:rsidR="0046732A" w:rsidRDefault="0046732A" w:rsidP="0046732A">
            <w:pPr>
              <w:pStyle w:val="ParagraphAR-2021-22"/>
              <w:spacing w:after="60"/>
            </w:pPr>
            <w:r>
              <w:rPr>
                <w:rStyle w:val="Italicised"/>
                <w:rFonts w:eastAsiaTheme="majorEastAsia"/>
              </w:rPr>
              <w:t xml:space="preserve">Public Sector Ethics </w:t>
            </w:r>
            <w:r>
              <w:rPr>
                <w:rStyle w:val="Italicised"/>
                <w:rFonts w:eastAsiaTheme="majorEastAsia"/>
              </w:rPr>
              <w:br/>
              <w:t>Act 1994</w:t>
            </w:r>
          </w:p>
        </w:tc>
        <w:tc>
          <w:tcPr>
            <w:tcW w:w="1581" w:type="dxa"/>
            <w:tcBorders>
              <w:top w:val="single" w:sz="2" w:space="0" w:color="000000"/>
              <w:left w:val="single" w:sz="6" w:space="0" w:color="auto"/>
              <w:bottom w:val="single" w:sz="6" w:space="0" w:color="000000"/>
              <w:right w:val="single" w:sz="6" w:space="0" w:color="auto"/>
            </w:tcBorders>
            <w:tcMar>
              <w:top w:w="113" w:type="dxa"/>
              <w:left w:w="113" w:type="dxa"/>
              <w:bottom w:w="113" w:type="dxa"/>
              <w:right w:w="113" w:type="dxa"/>
            </w:tcMar>
          </w:tcPr>
          <w:p w14:paraId="2CF4EFFF" w14:textId="77777777" w:rsidR="0046732A" w:rsidRDefault="0046732A" w:rsidP="0046732A">
            <w:pPr>
              <w:pStyle w:val="ParagraphAR-2021-22"/>
              <w:spacing w:after="60"/>
              <w:jc w:val="center"/>
            </w:pPr>
            <w:r>
              <w:t>58-59</w:t>
            </w:r>
          </w:p>
        </w:tc>
      </w:tr>
      <w:tr w:rsidR="0046732A" w14:paraId="7662DA39" w14:textId="77777777" w:rsidTr="00314FF2">
        <w:trPr>
          <w:trHeight w:val="60"/>
        </w:trPr>
        <w:tc>
          <w:tcPr>
            <w:tcW w:w="2031" w:type="dxa"/>
            <w:vMerge/>
            <w:tcBorders>
              <w:top w:val="single" w:sz="6" w:space="0" w:color="000000"/>
              <w:left w:val="single" w:sz="6" w:space="0" w:color="auto"/>
              <w:bottom w:val="single" w:sz="6" w:space="0" w:color="000000"/>
              <w:right w:val="single" w:sz="6" w:space="0" w:color="auto"/>
            </w:tcBorders>
          </w:tcPr>
          <w:p w14:paraId="034A2B6F" w14:textId="77777777" w:rsidR="0046732A" w:rsidRDefault="0046732A" w:rsidP="0046732A">
            <w:pPr>
              <w:pStyle w:val="NoParagraphStyle"/>
              <w:spacing w:after="60" w:line="240" w:lineRule="auto"/>
              <w:textAlignment w:val="auto"/>
              <w:rPr>
                <w:rFonts w:ascii="Arial Black" w:hAnsi="Arial Black" w:cs="Times New Roman"/>
                <w:color w:val="auto"/>
                <w:lang w:val="en-AU"/>
              </w:rPr>
            </w:pPr>
          </w:p>
        </w:tc>
        <w:tc>
          <w:tcPr>
            <w:tcW w:w="3383" w:type="dxa"/>
            <w:vMerge/>
            <w:tcBorders>
              <w:left w:val="single" w:sz="6" w:space="0" w:color="auto"/>
              <w:bottom w:val="single" w:sz="2" w:space="0" w:color="000000"/>
              <w:right w:val="single" w:sz="6" w:space="0" w:color="auto"/>
            </w:tcBorders>
            <w:tcMar>
              <w:top w:w="113" w:type="dxa"/>
              <w:left w:w="113" w:type="dxa"/>
              <w:bottom w:w="113" w:type="dxa"/>
              <w:right w:w="113" w:type="dxa"/>
            </w:tcMar>
          </w:tcPr>
          <w:p w14:paraId="4F7102F6" w14:textId="77777777" w:rsidR="0046732A" w:rsidRDefault="0046732A" w:rsidP="0046732A">
            <w:pPr>
              <w:pStyle w:val="NoParagraphStyle"/>
              <w:spacing w:after="60" w:line="240" w:lineRule="auto"/>
              <w:textAlignment w:val="auto"/>
              <w:rPr>
                <w:rFonts w:ascii="Arial Black" w:hAnsi="Arial Black" w:cs="Times New Roman"/>
                <w:color w:val="auto"/>
                <w:lang w:val="en-AU"/>
              </w:rPr>
            </w:pPr>
          </w:p>
        </w:tc>
        <w:tc>
          <w:tcPr>
            <w:tcW w:w="2359" w:type="dxa"/>
            <w:tcBorders>
              <w:top w:val="single" w:sz="6" w:space="0" w:color="000000"/>
              <w:left w:val="single" w:sz="6" w:space="0" w:color="auto"/>
              <w:bottom w:val="single" w:sz="2" w:space="0" w:color="000000"/>
              <w:right w:val="single" w:sz="6" w:space="0" w:color="auto"/>
            </w:tcBorders>
            <w:tcMar>
              <w:top w:w="113" w:type="dxa"/>
              <w:left w:w="113" w:type="dxa"/>
              <w:bottom w:w="113" w:type="dxa"/>
              <w:right w:w="113" w:type="dxa"/>
            </w:tcMar>
          </w:tcPr>
          <w:p w14:paraId="3D8B75B4" w14:textId="77777777" w:rsidR="0046732A" w:rsidRDefault="0046732A" w:rsidP="0046732A">
            <w:pPr>
              <w:pStyle w:val="ParagraphAR-2021-22"/>
              <w:spacing w:after="60"/>
            </w:pPr>
            <w:r>
              <w:t>ARRs – section 13.4</w:t>
            </w:r>
          </w:p>
        </w:tc>
        <w:tc>
          <w:tcPr>
            <w:tcW w:w="1581" w:type="dxa"/>
            <w:tcBorders>
              <w:top w:val="single" w:sz="6" w:space="0" w:color="000000"/>
              <w:left w:val="single" w:sz="6" w:space="0" w:color="auto"/>
              <w:bottom w:val="single" w:sz="2" w:space="0" w:color="000000"/>
              <w:right w:val="single" w:sz="6" w:space="0" w:color="auto"/>
            </w:tcBorders>
            <w:tcMar>
              <w:top w:w="113" w:type="dxa"/>
              <w:left w:w="113" w:type="dxa"/>
              <w:bottom w:w="113" w:type="dxa"/>
              <w:right w:w="113" w:type="dxa"/>
            </w:tcMar>
          </w:tcPr>
          <w:p w14:paraId="2A2F5F2C" w14:textId="77777777" w:rsidR="0046732A" w:rsidRDefault="0046732A" w:rsidP="0046732A">
            <w:pPr>
              <w:pStyle w:val="NoParagraphStyle"/>
              <w:spacing w:after="60" w:line="240" w:lineRule="auto"/>
              <w:textAlignment w:val="auto"/>
              <w:rPr>
                <w:rFonts w:ascii="Arial Black" w:hAnsi="Arial Black" w:cs="Times New Roman"/>
                <w:color w:val="auto"/>
                <w:lang w:val="en-AU"/>
              </w:rPr>
            </w:pPr>
          </w:p>
        </w:tc>
      </w:tr>
      <w:tr w:rsidR="0046732A" w14:paraId="3AAB18C3" w14:textId="77777777" w:rsidTr="00C86F10">
        <w:trPr>
          <w:trHeight w:val="60"/>
        </w:trPr>
        <w:tc>
          <w:tcPr>
            <w:tcW w:w="2031" w:type="dxa"/>
            <w:vMerge/>
            <w:tcBorders>
              <w:top w:val="single" w:sz="6" w:space="0" w:color="000000"/>
              <w:left w:val="single" w:sz="6" w:space="0" w:color="auto"/>
              <w:bottom w:val="single" w:sz="6" w:space="0" w:color="000000"/>
              <w:right w:val="single" w:sz="6" w:space="0" w:color="auto"/>
            </w:tcBorders>
          </w:tcPr>
          <w:p w14:paraId="495AA23C" w14:textId="77777777" w:rsidR="0046732A" w:rsidRDefault="0046732A" w:rsidP="0046732A">
            <w:pPr>
              <w:pStyle w:val="NoParagraphStyle"/>
              <w:spacing w:after="60" w:line="240" w:lineRule="auto"/>
              <w:textAlignment w:val="auto"/>
              <w:rPr>
                <w:rFonts w:ascii="Arial Black" w:hAnsi="Arial Black" w:cs="Times New Roman"/>
                <w:color w:val="auto"/>
                <w:lang w:val="en-AU"/>
              </w:rPr>
            </w:pPr>
          </w:p>
        </w:tc>
        <w:tc>
          <w:tcPr>
            <w:tcW w:w="3383" w:type="dxa"/>
            <w:vMerge w:val="restart"/>
            <w:tcBorders>
              <w:top w:val="single" w:sz="2" w:space="0" w:color="000000"/>
              <w:left w:val="single" w:sz="6" w:space="0" w:color="auto"/>
              <w:right w:val="single" w:sz="6" w:space="0" w:color="auto"/>
            </w:tcBorders>
            <w:tcMar>
              <w:top w:w="113" w:type="dxa"/>
              <w:left w:w="113" w:type="dxa"/>
              <w:bottom w:w="113" w:type="dxa"/>
              <w:right w:w="113" w:type="dxa"/>
            </w:tcMar>
          </w:tcPr>
          <w:p w14:paraId="350EB66F" w14:textId="77777777" w:rsidR="0046732A" w:rsidRDefault="0046732A" w:rsidP="0046732A">
            <w:pPr>
              <w:pStyle w:val="ParagraphAR-2021-22"/>
              <w:spacing w:after="60"/>
              <w:ind w:right="283"/>
            </w:pPr>
            <w:r>
              <w:t xml:space="preserve">Human Rights </w:t>
            </w:r>
          </w:p>
        </w:tc>
        <w:tc>
          <w:tcPr>
            <w:tcW w:w="2359" w:type="dxa"/>
            <w:tcBorders>
              <w:top w:val="single" w:sz="2" w:space="0" w:color="000000"/>
              <w:left w:val="single" w:sz="6" w:space="0" w:color="auto"/>
              <w:bottom w:val="single" w:sz="6" w:space="0" w:color="000000"/>
              <w:right w:val="single" w:sz="6" w:space="0" w:color="auto"/>
            </w:tcBorders>
            <w:tcMar>
              <w:top w:w="113" w:type="dxa"/>
              <w:left w:w="113" w:type="dxa"/>
              <w:bottom w:w="113" w:type="dxa"/>
              <w:right w:w="113" w:type="dxa"/>
            </w:tcMar>
          </w:tcPr>
          <w:p w14:paraId="1079839D" w14:textId="77777777" w:rsidR="0046732A" w:rsidRDefault="0046732A" w:rsidP="0046732A">
            <w:pPr>
              <w:pStyle w:val="ParagraphAR-2021-22"/>
              <w:spacing w:after="60"/>
            </w:pPr>
            <w:r>
              <w:rPr>
                <w:rStyle w:val="Italicised"/>
                <w:rFonts w:eastAsiaTheme="majorEastAsia"/>
              </w:rPr>
              <w:t>Human Rights Act 2019</w:t>
            </w:r>
          </w:p>
        </w:tc>
        <w:tc>
          <w:tcPr>
            <w:tcW w:w="1581" w:type="dxa"/>
            <w:tcBorders>
              <w:top w:val="single" w:sz="2" w:space="0" w:color="000000"/>
              <w:left w:val="single" w:sz="6" w:space="0" w:color="auto"/>
              <w:bottom w:val="single" w:sz="6" w:space="0" w:color="000000"/>
              <w:right w:val="single" w:sz="6" w:space="0" w:color="auto"/>
            </w:tcBorders>
            <w:tcMar>
              <w:top w:w="113" w:type="dxa"/>
              <w:left w:w="113" w:type="dxa"/>
              <w:bottom w:w="113" w:type="dxa"/>
              <w:right w:w="113" w:type="dxa"/>
            </w:tcMar>
          </w:tcPr>
          <w:p w14:paraId="20BAD5DC" w14:textId="77777777" w:rsidR="0046732A" w:rsidRDefault="0046732A" w:rsidP="0046732A">
            <w:pPr>
              <w:pStyle w:val="ParagraphAR-2021-22"/>
              <w:spacing w:after="60"/>
              <w:jc w:val="center"/>
            </w:pPr>
            <w:r>
              <w:t>3, 21</w:t>
            </w:r>
          </w:p>
        </w:tc>
      </w:tr>
      <w:tr w:rsidR="0046732A" w14:paraId="481156DE" w14:textId="77777777" w:rsidTr="00C86F10">
        <w:trPr>
          <w:trHeight w:val="60"/>
        </w:trPr>
        <w:tc>
          <w:tcPr>
            <w:tcW w:w="2031" w:type="dxa"/>
            <w:vMerge/>
            <w:tcBorders>
              <w:top w:val="single" w:sz="6" w:space="0" w:color="000000"/>
              <w:left w:val="single" w:sz="6" w:space="0" w:color="auto"/>
              <w:bottom w:val="single" w:sz="6" w:space="0" w:color="000000"/>
              <w:right w:val="single" w:sz="6" w:space="0" w:color="auto"/>
            </w:tcBorders>
          </w:tcPr>
          <w:p w14:paraId="50E1C163" w14:textId="77777777" w:rsidR="0046732A" w:rsidRDefault="0046732A" w:rsidP="0046732A">
            <w:pPr>
              <w:pStyle w:val="NoParagraphStyle"/>
              <w:spacing w:after="60" w:line="240" w:lineRule="auto"/>
              <w:textAlignment w:val="auto"/>
              <w:rPr>
                <w:rFonts w:ascii="Arial Black" w:hAnsi="Arial Black" w:cs="Times New Roman"/>
                <w:color w:val="auto"/>
                <w:lang w:val="en-AU"/>
              </w:rPr>
            </w:pPr>
          </w:p>
        </w:tc>
        <w:tc>
          <w:tcPr>
            <w:tcW w:w="3383" w:type="dxa"/>
            <w:vMerge/>
            <w:tcBorders>
              <w:left w:val="single" w:sz="6" w:space="0" w:color="auto"/>
              <w:bottom w:val="single" w:sz="2" w:space="0" w:color="000000"/>
              <w:right w:val="single" w:sz="6" w:space="0" w:color="auto"/>
            </w:tcBorders>
            <w:tcMar>
              <w:top w:w="113" w:type="dxa"/>
              <w:left w:w="113" w:type="dxa"/>
              <w:bottom w:w="113" w:type="dxa"/>
              <w:right w:w="113" w:type="dxa"/>
            </w:tcMar>
          </w:tcPr>
          <w:p w14:paraId="7FC4D6EA" w14:textId="77777777" w:rsidR="0046732A" w:rsidRDefault="0046732A" w:rsidP="0046732A">
            <w:pPr>
              <w:pStyle w:val="NoParagraphStyle"/>
              <w:spacing w:after="60" w:line="240" w:lineRule="auto"/>
              <w:textAlignment w:val="auto"/>
              <w:rPr>
                <w:rFonts w:ascii="Arial Black" w:hAnsi="Arial Black" w:cs="Times New Roman"/>
                <w:color w:val="auto"/>
                <w:lang w:val="en-AU"/>
              </w:rPr>
            </w:pPr>
          </w:p>
        </w:tc>
        <w:tc>
          <w:tcPr>
            <w:tcW w:w="2359" w:type="dxa"/>
            <w:tcBorders>
              <w:top w:val="single" w:sz="6" w:space="0" w:color="000000"/>
              <w:left w:val="single" w:sz="6" w:space="0" w:color="auto"/>
              <w:bottom w:val="single" w:sz="2" w:space="0" w:color="000000"/>
              <w:right w:val="single" w:sz="6" w:space="0" w:color="auto"/>
            </w:tcBorders>
            <w:tcMar>
              <w:top w:w="113" w:type="dxa"/>
              <w:left w:w="113" w:type="dxa"/>
              <w:bottom w:w="113" w:type="dxa"/>
              <w:right w:w="113" w:type="dxa"/>
            </w:tcMar>
          </w:tcPr>
          <w:p w14:paraId="3D75DB0D" w14:textId="77777777" w:rsidR="0046732A" w:rsidRDefault="0046732A" w:rsidP="0046732A">
            <w:pPr>
              <w:pStyle w:val="ParagraphAR-2021-22"/>
              <w:spacing w:after="60"/>
            </w:pPr>
            <w:r>
              <w:t>ARRs – section 13.5</w:t>
            </w:r>
          </w:p>
        </w:tc>
        <w:tc>
          <w:tcPr>
            <w:tcW w:w="1581" w:type="dxa"/>
            <w:tcBorders>
              <w:top w:val="single" w:sz="6" w:space="0" w:color="000000"/>
              <w:left w:val="single" w:sz="6" w:space="0" w:color="auto"/>
              <w:bottom w:val="single" w:sz="2" w:space="0" w:color="000000"/>
              <w:right w:val="single" w:sz="6" w:space="0" w:color="auto"/>
            </w:tcBorders>
            <w:tcMar>
              <w:top w:w="113" w:type="dxa"/>
              <w:left w:w="113" w:type="dxa"/>
              <w:bottom w:w="113" w:type="dxa"/>
              <w:right w:w="113" w:type="dxa"/>
            </w:tcMar>
          </w:tcPr>
          <w:p w14:paraId="6D6147EE" w14:textId="77777777" w:rsidR="0046732A" w:rsidRDefault="0046732A" w:rsidP="0046732A">
            <w:pPr>
              <w:pStyle w:val="NoParagraphStyle"/>
              <w:spacing w:after="60" w:line="240" w:lineRule="auto"/>
              <w:textAlignment w:val="auto"/>
              <w:rPr>
                <w:rFonts w:ascii="Arial Black" w:hAnsi="Arial Black" w:cs="Times New Roman"/>
                <w:color w:val="auto"/>
                <w:lang w:val="en-AU"/>
              </w:rPr>
            </w:pPr>
          </w:p>
        </w:tc>
      </w:tr>
      <w:tr w:rsidR="003B4C30" w14:paraId="4F4D50D7" w14:textId="77777777" w:rsidTr="0046732A">
        <w:trPr>
          <w:trHeight w:val="60"/>
        </w:trPr>
        <w:tc>
          <w:tcPr>
            <w:tcW w:w="2031" w:type="dxa"/>
            <w:vMerge/>
            <w:tcBorders>
              <w:top w:val="single" w:sz="6" w:space="0" w:color="000000"/>
              <w:left w:val="single" w:sz="6" w:space="0" w:color="auto"/>
              <w:bottom w:val="single" w:sz="6" w:space="0" w:color="000000"/>
              <w:right w:val="single" w:sz="6" w:space="0" w:color="auto"/>
            </w:tcBorders>
          </w:tcPr>
          <w:p w14:paraId="5C3E6195" w14:textId="77777777" w:rsidR="003B4C30" w:rsidRDefault="003B4C30" w:rsidP="0046732A">
            <w:pPr>
              <w:pStyle w:val="NoParagraphStyle"/>
              <w:spacing w:after="60" w:line="240" w:lineRule="auto"/>
              <w:textAlignment w:val="auto"/>
              <w:rPr>
                <w:rFonts w:ascii="Arial Black" w:hAnsi="Arial Black" w:cs="Times New Roman"/>
                <w:color w:val="auto"/>
                <w:lang w:val="en-AU"/>
              </w:rPr>
            </w:pPr>
          </w:p>
        </w:tc>
        <w:tc>
          <w:tcPr>
            <w:tcW w:w="3383"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60327049" w14:textId="77777777" w:rsidR="003B4C30" w:rsidRDefault="003B4C30" w:rsidP="0046732A">
            <w:pPr>
              <w:pStyle w:val="ParagraphAR-2021-22"/>
              <w:spacing w:after="60"/>
              <w:ind w:right="283"/>
            </w:pPr>
            <w:r>
              <w:t xml:space="preserve">Queensland public </w:t>
            </w:r>
            <w:r>
              <w:br/>
              <w:t>service values</w:t>
            </w:r>
          </w:p>
        </w:tc>
        <w:tc>
          <w:tcPr>
            <w:tcW w:w="2359"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0A0A9496" w14:textId="77777777" w:rsidR="003B4C30" w:rsidRDefault="003B4C30" w:rsidP="0046732A">
            <w:pPr>
              <w:pStyle w:val="ParagraphAR-2021-22"/>
              <w:spacing w:after="60"/>
            </w:pPr>
            <w:r>
              <w:t>ARRs – section 13.6</w:t>
            </w:r>
          </w:p>
        </w:tc>
        <w:tc>
          <w:tcPr>
            <w:tcW w:w="1581"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52F2FFD4" w14:textId="77777777" w:rsidR="003B4C30" w:rsidRDefault="003B4C30" w:rsidP="0046732A">
            <w:pPr>
              <w:pStyle w:val="ParagraphAR-2021-22"/>
              <w:spacing w:after="60"/>
              <w:jc w:val="center"/>
            </w:pPr>
            <w:r>
              <w:t>3, 8, 16-19</w:t>
            </w:r>
          </w:p>
        </w:tc>
      </w:tr>
      <w:tr w:rsidR="003B4C30" w14:paraId="71FD0609" w14:textId="77777777" w:rsidTr="0046732A">
        <w:trPr>
          <w:trHeight w:val="60"/>
        </w:trPr>
        <w:tc>
          <w:tcPr>
            <w:tcW w:w="2031" w:type="dxa"/>
            <w:vMerge w:val="restart"/>
            <w:tcBorders>
              <w:top w:val="single" w:sz="6" w:space="0" w:color="000000"/>
              <w:left w:val="single" w:sz="6" w:space="0" w:color="auto"/>
              <w:bottom w:val="single" w:sz="6" w:space="0" w:color="000000"/>
              <w:right w:val="single" w:sz="6" w:space="0" w:color="auto"/>
            </w:tcBorders>
            <w:tcMar>
              <w:top w:w="113" w:type="dxa"/>
              <w:left w:w="113" w:type="dxa"/>
              <w:bottom w:w="113" w:type="dxa"/>
              <w:right w:w="113" w:type="dxa"/>
            </w:tcMar>
          </w:tcPr>
          <w:p w14:paraId="6423265D" w14:textId="77777777" w:rsidR="003B4C30" w:rsidRDefault="003B4C30" w:rsidP="0046732A">
            <w:pPr>
              <w:pStyle w:val="ParagraphAR-2021-22"/>
              <w:spacing w:after="60"/>
            </w:pPr>
            <w:r>
              <w:rPr>
                <w:rStyle w:val="Emphasis"/>
                <w:rFonts w:eastAsiaTheme="majorEastAsia"/>
              </w:rPr>
              <w:t>Governance – risk management and accountability</w:t>
            </w:r>
          </w:p>
        </w:tc>
        <w:tc>
          <w:tcPr>
            <w:tcW w:w="3383"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3383AAF5" w14:textId="77777777" w:rsidR="003B4C30" w:rsidRDefault="003B4C30" w:rsidP="0046732A">
            <w:pPr>
              <w:pStyle w:val="ParagraphAR-2021-22"/>
              <w:spacing w:after="60"/>
              <w:ind w:right="283"/>
            </w:pPr>
            <w:r>
              <w:t>Risk management</w:t>
            </w:r>
          </w:p>
        </w:tc>
        <w:tc>
          <w:tcPr>
            <w:tcW w:w="2359"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5D42456E" w14:textId="77777777" w:rsidR="003B4C30" w:rsidRDefault="003B4C30" w:rsidP="0046732A">
            <w:pPr>
              <w:pStyle w:val="ParagraphAR-2021-22"/>
              <w:spacing w:after="60"/>
            </w:pPr>
            <w:r>
              <w:rPr>
                <w:i/>
                <w:iCs/>
              </w:rPr>
              <w:t>ARRs – section 14.1</w:t>
            </w:r>
          </w:p>
        </w:tc>
        <w:tc>
          <w:tcPr>
            <w:tcW w:w="1581"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526E714A" w14:textId="77777777" w:rsidR="003B4C30" w:rsidRDefault="003B4C30" w:rsidP="0046732A">
            <w:pPr>
              <w:pStyle w:val="ParagraphAR-2021-22"/>
              <w:spacing w:after="60"/>
              <w:jc w:val="center"/>
            </w:pPr>
            <w:r>
              <w:t>9, 21-24, 58</w:t>
            </w:r>
          </w:p>
        </w:tc>
      </w:tr>
      <w:tr w:rsidR="003B4C30" w14:paraId="0348082C" w14:textId="77777777" w:rsidTr="0046732A">
        <w:trPr>
          <w:trHeight w:val="372"/>
        </w:trPr>
        <w:tc>
          <w:tcPr>
            <w:tcW w:w="2031" w:type="dxa"/>
            <w:vMerge/>
            <w:tcBorders>
              <w:top w:val="single" w:sz="6" w:space="0" w:color="000000"/>
              <w:left w:val="single" w:sz="6" w:space="0" w:color="auto"/>
              <w:bottom w:val="single" w:sz="6" w:space="0" w:color="000000"/>
              <w:right w:val="single" w:sz="6" w:space="0" w:color="auto"/>
            </w:tcBorders>
          </w:tcPr>
          <w:p w14:paraId="12DD8587" w14:textId="77777777" w:rsidR="003B4C30" w:rsidRDefault="003B4C30" w:rsidP="0046732A">
            <w:pPr>
              <w:pStyle w:val="NoParagraphStyle"/>
              <w:spacing w:after="60" w:line="240" w:lineRule="auto"/>
              <w:textAlignment w:val="auto"/>
              <w:rPr>
                <w:rFonts w:ascii="Arial Black" w:hAnsi="Arial Black" w:cs="Times New Roman"/>
                <w:color w:val="auto"/>
                <w:lang w:val="en-AU"/>
              </w:rPr>
            </w:pPr>
          </w:p>
        </w:tc>
        <w:tc>
          <w:tcPr>
            <w:tcW w:w="3383"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57584211" w14:textId="77777777" w:rsidR="003B4C30" w:rsidRDefault="003B4C30" w:rsidP="0046732A">
            <w:pPr>
              <w:pStyle w:val="ParagraphAR-2021-22"/>
              <w:spacing w:after="60"/>
              <w:ind w:right="283"/>
            </w:pPr>
            <w:r>
              <w:t>Audit committee</w:t>
            </w:r>
          </w:p>
        </w:tc>
        <w:tc>
          <w:tcPr>
            <w:tcW w:w="2359"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6FEB5E97" w14:textId="77777777" w:rsidR="003B4C30" w:rsidRDefault="003B4C30" w:rsidP="0046732A">
            <w:pPr>
              <w:pStyle w:val="ParagraphAR-2021-22"/>
              <w:spacing w:after="60"/>
            </w:pPr>
            <w:r>
              <w:t>ARRs – section 14.2</w:t>
            </w:r>
          </w:p>
        </w:tc>
        <w:tc>
          <w:tcPr>
            <w:tcW w:w="1581"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3398AD95" w14:textId="77777777" w:rsidR="003B4C30" w:rsidRDefault="003B4C30" w:rsidP="0046732A">
            <w:pPr>
              <w:pStyle w:val="ParagraphAR-2021-22"/>
              <w:spacing w:after="60"/>
              <w:jc w:val="center"/>
            </w:pPr>
            <w:r>
              <w:t>21-24, 58</w:t>
            </w:r>
          </w:p>
        </w:tc>
      </w:tr>
      <w:tr w:rsidR="003B4C30" w14:paraId="458DB389" w14:textId="77777777" w:rsidTr="0046732A">
        <w:trPr>
          <w:trHeight w:val="60"/>
        </w:trPr>
        <w:tc>
          <w:tcPr>
            <w:tcW w:w="2031" w:type="dxa"/>
            <w:vMerge/>
            <w:tcBorders>
              <w:top w:val="single" w:sz="6" w:space="0" w:color="000000"/>
              <w:left w:val="single" w:sz="6" w:space="0" w:color="auto"/>
              <w:bottom w:val="single" w:sz="6" w:space="0" w:color="000000"/>
              <w:right w:val="single" w:sz="6" w:space="0" w:color="auto"/>
            </w:tcBorders>
          </w:tcPr>
          <w:p w14:paraId="7D6E27B1" w14:textId="77777777" w:rsidR="003B4C30" w:rsidRDefault="003B4C30" w:rsidP="0046732A">
            <w:pPr>
              <w:pStyle w:val="NoParagraphStyle"/>
              <w:spacing w:after="60" w:line="240" w:lineRule="auto"/>
              <w:textAlignment w:val="auto"/>
              <w:rPr>
                <w:rFonts w:ascii="Arial Black" w:hAnsi="Arial Black" w:cs="Times New Roman"/>
                <w:color w:val="auto"/>
                <w:lang w:val="en-AU"/>
              </w:rPr>
            </w:pPr>
          </w:p>
        </w:tc>
        <w:tc>
          <w:tcPr>
            <w:tcW w:w="3383"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05F5BBD9" w14:textId="77777777" w:rsidR="003B4C30" w:rsidRDefault="003B4C30" w:rsidP="0046732A">
            <w:pPr>
              <w:pStyle w:val="ParagraphAR-2021-22"/>
              <w:spacing w:after="60"/>
              <w:ind w:right="283"/>
            </w:pPr>
            <w:r>
              <w:t>Internal audit</w:t>
            </w:r>
          </w:p>
        </w:tc>
        <w:tc>
          <w:tcPr>
            <w:tcW w:w="2359"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3F3438B1" w14:textId="77777777" w:rsidR="003B4C30" w:rsidRDefault="003B4C30" w:rsidP="0046732A">
            <w:pPr>
              <w:pStyle w:val="ParagraphAR-2021-22"/>
              <w:spacing w:after="60"/>
            </w:pPr>
            <w:r>
              <w:rPr>
                <w:i/>
                <w:iCs/>
              </w:rPr>
              <w:t>ARRs – section 14.3</w:t>
            </w:r>
          </w:p>
        </w:tc>
        <w:tc>
          <w:tcPr>
            <w:tcW w:w="1581"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516FB55E" w14:textId="77777777" w:rsidR="003B4C30" w:rsidRDefault="003B4C30" w:rsidP="0046732A">
            <w:pPr>
              <w:pStyle w:val="ParagraphAR-2021-22"/>
              <w:spacing w:after="60"/>
              <w:jc w:val="center"/>
            </w:pPr>
            <w:r>
              <w:t>21</w:t>
            </w:r>
          </w:p>
        </w:tc>
      </w:tr>
      <w:tr w:rsidR="003B4C30" w14:paraId="760D7E0B" w14:textId="77777777" w:rsidTr="0046732A">
        <w:trPr>
          <w:trHeight w:val="60"/>
        </w:trPr>
        <w:tc>
          <w:tcPr>
            <w:tcW w:w="2031" w:type="dxa"/>
            <w:vMerge/>
            <w:tcBorders>
              <w:top w:val="single" w:sz="6" w:space="0" w:color="000000"/>
              <w:left w:val="single" w:sz="6" w:space="0" w:color="auto"/>
              <w:bottom w:val="single" w:sz="6" w:space="0" w:color="000000"/>
              <w:right w:val="single" w:sz="6" w:space="0" w:color="auto"/>
            </w:tcBorders>
          </w:tcPr>
          <w:p w14:paraId="682D672F" w14:textId="77777777" w:rsidR="003B4C30" w:rsidRDefault="003B4C30" w:rsidP="0046732A">
            <w:pPr>
              <w:pStyle w:val="NoParagraphStyle"/>
              <w:spacing w:after="60" w:line="240" w:lineRule="auto"/>
              <w:textAlignment w:val="auto"/>
              <w:rPr>
                <w:rFonts w:ascii="Arial Black" w:hAnsi="Arial Black" w:cs="Times New Roman"/>
                <w:color w:val="auto"/>
                <w:lang w:val="en-AU"/>
              </w:rPr>
            </w:pPr>
          </w:p>
        </w:tc>
        <w:tc>
          <w:tcPr>
            <w:tcW w:w="3383"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30DC5CCD" w14:textId="77777777" w:rsidR="003B4C30" w:rsidRDefault="003B4C30" w:rsidP="0046732A">
            <w:pPr>
              <w:pStyle w:val="ParagraphAR-2021-22"/>
              <w:spacing w:after="60"/>
              <w:ind w:right="283"/>
            </w:pPr>
            <w:r>
              <w:t>External scrutiny</w:t>
            </w:r>
          </w:p>
        </w:tc>
        <w:tc>
          <w:tcPr>
            <w:tcW w:w="2359"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10E0FF70" w14:textId="77777777" w:rsidR="003B4C30" w:rsidRDefault="003B4C30" w:rsidP="0046732A">
            <w:pPr>
              <w:pStyle w:val="ParagraphAR-2021-22"/>
              <w:spacing w:after="60"/>
            </w:pPr>
            <w:r>
              <w:t>ARRs – section 14.4</w:t>
            </w:r>
          </w:p>
        </w:tc>
        <w:tc>
          <w:tcPr>
            <w:tcW w:w="1581"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22B432CC" w14:textId="77777777" w:rsidR="003B4C30" w:rsidRDefault="003B4C30" w:rsidP="0046732A">
            <w:pPr>
              <w:pStyle w:val="ParagraphAR-2021-22"/>
              <w:spacing w:after="60"/>
              <w:jc w:val="center"/>
            </w:pPr>
            <w:r>
              <w:t xml:space="preserve">127-128, </w:t>
            </w:r>
            <w:r>
              <w:br/>
              <w:t xml:space="preserve">147-148, 153, 165-166, </w:t>
            </w:r>
            <w:r>
              <w:br/>
              <w:t>183-184</w:t>
            </w:r>
          </w:p>
        </w:tc>
      </w:tr>
      <w:tr w:rsidR="003B4C30" w14:paraId="7A5D95E8" w14:textId="77777777" w:rsidTr="0046732A">
        <w:trPr>
          <w:trHeight w:val="60"/>
        </w:trPr>
        <w:tc>
          <w:tcPr>
            <w:tcW w:w="2031" w:type="dxa"/>
            <w:vMerge/>
            <w:tcBorders>
              <w:top w:val="single" w:sz="6" w:space="0" w:color="000000"/>
              <w:left w:val="single" w:sz="6" w:space="0" w:color="auto"/>
              <w:bottom w:val="single" w:sz="6" w:space="0" w:color="000000"/>
              <w:right w:val="single" w:sz="6" w:space="0" w:color="auto"/>
            </w:tcBorders>
          </w:tcPr>
          <w:p w14:paraId="7EA96633" w14:textId="77777777" w:rsidR="003B4C30" w:rsidRDefault="003B4C30" w:rsidP="0046732A">
            <w:pPr>
              <w:pStyle w:val="NoParagraphStyle"/>
              <w:spacing w:after="60" w:line="240" w:lineRule="auto"/>
              <w:textAlignment w:val="auto"/>
              <w:rPr>
                <w:rFonts w:ascii="Arial Black" w:hAnsi="Arial Black" w:cs="Times New Roman"/>
                <w:color w:val="auto"/>
                <w:lang w:val="en-AU"/>
              </w:rPr>
            </w:pPr>
          </w:p>
        </w:tc>
        <w:tc>
          <w:tcPr>
            <w:tcW w:w="3383"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43C2BC9F" w14:textId="77777777" w:rsidR="003B4C30" w:rsidRDefault="003B4C30" w:rsidP="0046732A">
            <w:pPr>
              <w:pStyle w:val="ParagraphAR-2021-22"/>
              <w:spacing w:after="60"/>
              <w:ind w:right="283"/>
            </w:pPr>
            <w:r>
              <w:t>Information systems and recordkeeping</w:t>
            </w:r>
          </w:p>
        </w:tc>
        <w:tc>
          <w:tcPr>
            <w:tcW w:w="2359"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20CAF09D" w14:textId="77777777" w:rsidR="003B4C30" w:rsidRDefault="003B4C30" w:rsidP="0046732A">
            <w:pPr>
              <w:pStyle w:val="ParagraphAR-2021-22"/>
              <w:spacing w:after="60"/>
            </w:pPr>
            <w:r>
              <w:t>ARRs – section 14.5</w:t>
            </w:r>
          </w:p>
        </w:tc>
        <w:tc>
          <w:tcPr>
            <w:tcW w:w="1581"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247D6A23" w14:textId="77777777" w:rsidR="003B4C30" w:rsidRDefault="003B4C30" w:rsidP="0046732A">
            <w:pPr>
              <w:pStyle w:val="ParagraphAR-2021-22"/>
              <w:spacing w:after="60"/>
              <w:jc w:val="center"/>
            </w:pPr>
            <w:r>
              <w:t>57-58</w:t>
            </w:r>
          </w:p>
        </w:tc>
      </w:tr>
      <w:tr w:rsidR="003B4C30" w14:paraId="638A8828" w14:textId="77777777" w:rsidTr="0046732A">
        <w:trPr>
          <w:trHeight w:val="60"/>
        </w:trPr>
        <w:tc>
          <w:tcPr>
            <w:tcW w:w="2031" w:type="dxa"/>
            <w:vMerge/>
            <w:tcBorders>
              <w:top w:val="single" w:sz="6" w:space="0" w:color="000000"/>
              <w:left w:val="single" w:sz="6" w:space="0" w:color="auto"/>
              <w:bottom w:val="single" w:sz="2" w:space="0" w:color="000000"/>
              <w:right w:val="single" w:sz="6" w:space="0" w:color="auto"/>
            </w:tcBorders>
          </w:tcPr>
          <w:p w14:paraId="734CD346" w14:textId="77777777" w:rsidR="003B4C30" w:rsidRDefault="003B4C30" w:rsidP="0046732A">
            <w:pPr>
              <w:pStyle w:val="NoParagraphStyle"/>
              <w:spacing w:after="60" w:line="240" w:lineRule="auto"/>
              <w:textAlignment w:val="auto"/>
              <w:rPr>
                <w:rFonts w:ascii="Arial Black" w:hAnsi="Arial Black" w:cs="Times New Roman"/>
                <w:color w:val="auto"/>
                <w:lang w:val="en-AU"/>
              </w:rPr>
            </w:pPr>
          </w:p>
        </w:tc>
        <w:tc>
          <w:tcPr>
            <w:tcW w:w="3383"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65521725" w14:textId="77777777" w:rsidR="003B4C30" w:rsidRDefault="003B4C30" w:rsidP="0046732A">
            <w:pPr>
              <w:pStyle w:val="ParagraphAR-2021-22"/>
              <w:spacing w:after="60"/>
              <w:ind w:right="283"/>
            </w:pPr>
            <w:r>
              <w:t>Information Security attestation</w:t>
            </w:r>
          </w:p>
        </w:tc>
        <w:tc>
          <w:tcPr>
            <w:tcW w:w="2359"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194EC3E1" w14:textId="77777777" w:rsidR="003B4C30" w:rsidRDefault="003B4C30" w:rsidP="0046732A">
            <w:pPr>
              <w:pStyle w:val="ParagraphAR-2021-22"/>
              <w:spacing w:after="60"/>
            </w:pPr>
            <w:r>
              <w:t>ARRs – section 14.6</w:t>
            </w:r>
          </w:p>
        </w:tc>
        <w:tc>
          <w:tcPr>
            <w:tcW w:w="1581"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7DBD559E" w14:textId="77777777" w:rsidR="003B4C30" w:rsidRDefault="003B4C30" w:rsidP="0046732A">
            <w:pPr>
              <w:pStyle w:val="ParagraphAR-2021-22"/>
              <w:spacing w:after="60"/>
              <w:jc w:val="center"/>
            </w:pPr>
            <w:r>
              <w:t>N/A</w:t>
            </w:r>
          </w:p>
        </w:tc>
      </w:tr>
      <w:tr w:rsidR="003B4C30" w14:paraId="004D6EFF" w14:textId="77777777" w:rsidTr="0046732A">
        <w:trPr>
          <w:trHeight w:val="60"/>
        </w:trPr>
        <w:tc>
          <w:tcPr>
            <w:tcW w:w="2031" w:type="dxa"/>
            <w:vMerge w:val="restart"/>
            <w:tcBorders>
              <w:top w:val="single" w:sz="2" w:space="0" w:color="000000"/>
              <w:left w:val="single" w:sz="6" w:space="0" w:color="auto"/>
              <w:bottom w:val="single" w:sz="6" w:space="0" w:color="000000"/>
              <w:right w:val="single" w:sz="6" w:space="0" w:color="auto"/>
            </w:tcBorders>
            <w:tcMar>
              <w:top w:w="113" w:type="dxa"/>
              <w:left w:w="113" w:type="dxa"/>
              <w:bottom w:w="113" w:type="dxa"/>
              <w:right w:w="113" w:type="dxa"/>
            </w:tcMar>
          </w:tcPr>
          <w:p w14:paraId="549646D0" w14:textId="77777777" w:rsidR="003B4C30" w:rsidRDefault="003B4C30" w:rsidP="0046732A">
            <w:pPr>
              <w:pStyle w:val="ParagraphAR-2021-22"/>
              <w:spacing w:after="60"/>
            </w:pPr>
            <w:r>
              <w:rPr>
                <w:rStyle w:val="Emphasis"/>
                <w:rFonts w:eastAsiaTheme="majorEastAsia"/>
              </w:rPr>
              <w:t>Governance – human resources</w:t>
            </w:r>
          </w:p>
        </w:tc>
        <w:tc>
          <w:tcPr>
            <w:tcW w:w="3383"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24278310" w14:textId="77777777" w:rsidR="003B4C30" w:rsidRDefault="003B4C30" w:rsidP="0046732A">
            <w:pPr>
              <w:pStyle w:val="ParagraphAR-2021-22"/>
              <w:spacing w:after="60"/>
              <w:ind w:right="283"/>
            </w:pPr>
            <w:r>
              <w:t>Strategic workforce planning and performance</w:t>
            </w:r>
          </w:p>
        </w:tc>
        <w:tc>
          <w:tcPr>
            <w:tcW w:w="2359"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1ADBCD10" w14:textId="77777777" w:rsidR="003B4C30" w:rsidRDefault="003B4C30" w:rsidP="0046732A">
            <w:pPr>
              <w:pStyle w:val="ParagraphAR-2021-22"/>
              <w:spacing w:after="60"/>
            </w:pPr>
            <w:r>
              <w:t>ARRs – section 15.1</w:t>
            </w:r>
          </w:p>
        </w:tc>
        <w:tc>
          <w:tcPr>
            <w:tcW w:w="1581"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7D56A6E4" w14:textId="77777777" w:rsidR="003B4C30" w:rsidRDefault="003B4C30" w:rsidP="0046732A">
            <w:pPr>
              <w:pStyle w:val="ParagraphAR-2021-22"/>
              <w:spacing w:after="60"/>
              <w:jc w:val="center"/>
            </w:pPr>
            <w:r>
              <w:t>47-48</w:t>
            </w:r>
          </w:p>
        </w:tc>
      </w:tr>
      <w:tr w:rsidR="0046732A" w14:paraId="2B5029D4" w14:textId="77777777" w:rsidTr="00117DD4">
        <w:trPr>
          <w:trHeight w:val="60"/>
        </w:trPr>
        <w:tc>
          <w:tcPr>
            <w:tcW w:w="2031" w:type="dxa"/>
            <w:vMerge/>
            <w:tcBorders>
              <w:top w:val="single" w:sz="6" w:space="0" w:color="000000"/>
              <w:left w:val="single" w:sz="6" w:space="0" w:color="auto"/>
              <w:bottom w:val="single" w:sz="6" w:space="0" w:color="000000"/>
              <w:right w:val="single" w:sz="6" w:space="0" w:color="auto"/>
            </w:tcBorders>
          </w:tcPr>
          <w:p w14:paraId="35A7CAFC" w14:textId="77777777" w:rsidR="0046732A" w:rsidRDefault="0046732A" w:rsidP="0046732A">
            <w:pPr>
              <w:pStyle w:val="NoParagraphStyle"/>
              <w:spacing w:after="60" w:line="240" w:lineRule="auto"/>
              <w:textAlignment w:val="auto"/>
              <w:rPr>
                <w:rFonts w:ascii="Arial Black" w:hAnsi="Arial Black" w:cs="Times New Roman"/>
                <w:color w:val="auto"/>
                <w:lang w:val="en-AU"/>
              </w:rPr>
            </w:pPr>
          </w:p>
        </w:tc>
        <w:tc>
          <w:tcPr>
            <w:tcW w:w="3383" w:type="dxa"/>
            <w:vMerge w:val="restart"/>
            <w:tcBorders>
              <w:top w:val="single" w:sz="2" w:space="0" w:color="000000"/>
              <w:left w:val="single" w:sz="6" w:space="0" w:color="auto"/>
              <w:right w:val="single" w:sz="6" w:space="0" w:color="auto"/>
            </w:tcBorders>
            <w:tcMar>
              <w:top w:w="113" w:type="dxa"/>
              <w:left w:w="113" w:type="dxa"/>
              <w:bottom w:w="113" w:type="dxa"/>
              <w:right w:w="113" w:type="dxa"/>
            </w:tcMar>
          </w:tcPr>
          <w:p w14:paraId="0122EEAF" w14:textId="77777777" w:rsidR="0046732A" w:rsidRDefault="0046732A" w:rsidP="0046732A">
            <w:pPr>
              <w:pStyle w:val="ParagraphAR-2021-22"/>
              <w:spacing w:after="60"/>
              <w:ind w:right="283"/>
            </w:pPr>
            <w:r>
              <w:t>Early retirement, redundancy and retrenchment</w:t>
            </w:r>
          </w:p>
        </w:tc>
        <w:tc>
          <w:tcPr>
            <w:tcW w:w="2359" w:type="dxa"/>
            <w:tcBorders>
              <w:top w:val="single" w:sz="2" w:space="0" w:color="000000"/>
              <w:left w:val="single" w:sz="6" w:space="0" w:color="auto"/>
              <w:bottom w:val="single" w:sz="6" w:space="0" w:color="000000"/>
              <w:right w:val="single" w:sz="6" w:space="0" w:color="auto"/>
            </w:tcBorders>
            <w:tcMar>
              <w:top w:w="113" w:type="dxa"/>
              <w:left w:w="113" w:type="dxa"/>
              <w:bottom w:w="113" w:type="dxa"/>
              <w:right w:w="113" w:type="dxa"/>
            </w:tcMar>
          </w:tcPr>
          <w:p w14:paraId="342B55DD" w14:textId="77777777" w:rsidR="0046732A" w:rsidRDefault="0046732A" w:rsidP="0046732A">
            <w:pPr>
              <w:pStyle w:val="ParagraphAR-2021-22"/>
              <w:spacing w:after="60"/>
            </w:pPr>
            <w:r>
              <w:rPr>
                <w:rStyle w:val="Italicised"/>
                <w:rFonts w:eastAsiaTheme="majorEastAsia"/>
              </w:rPr>
              <w:t xml:space="preserve">Directive No.04/18 Early Retirement, Redundancy and Retrenchment </w:t>
            </w:r>
          </w:p>
        </w:tc>
        <w:tc>
          <w:tcPr>
            <w:tcW w:w="1581" w:type="dxa"/>
            <w:tcBorders>
              <w:top w:val="single" w:sz="2" w:space="0" w:color="000000"/>
              <w:left w:val="single" w:sz="6" w:space="0" w:color="auto"/>
              <w:bottom w:val="single" w:sz="6" w:space="0" w:color="000000"/>
              <w:right w:val="single" w:sz="6" w:space="0" w:color="auto"/>
            </w:tcBorders>
            <w:tcMar>
              <w:top w:w="113" w:type="dxa"/>
              <w:left w:w="113" w:type="dxa"/>
              <w:bottom w:w="113" w:type="dxa"/>
              <w:right w:w="113" w:type="dxa"/>
            </w:tcMar>
          </w:tcPr>
          <w:p w14:paraId="7D89D227" w14:textId="77777777" w:rsidR="0046732A" w:rsidRDefault="0046732A" w:rsidP="0046732A">
            <w:pPr>
              <w:pStyle w:val="ParagraphAR-2021-22"/>
              <w:spacing w:after="60"/>
              <w:jc w:val="center"/>
            </w:pPr>
            <w:r>
              <w:t>N/A</w:t>
            </w:r>
          </w:p>
        </w:tc>
      </w:tr>
      <w:tr w:rsidR="0046732A" w14:paraId="790BCF32" w14:textId="77777777" w:rsidTr="00117DD4">
        <w:trPr>
          <w:trHeight w:val="60"/>
        </w:trPr>
        <w:tc>
          <w:tcPr>
            <w:tcW w:w="2031" w:type="dxa"/>
            <w:vMerge/>
            <w:tcBorders>
              <w:top w:val="single" w:sz="6" w:space="0" w:color="000000"/>
              <w:left w:val="single" w:sz="6" w:space="0" w:color="auto"/>
              <w:bottom w:val="single" w:sz="2" w:space="0" w:color="000000"/>
              <w:right w:val="single" w:sz="6" w:space="0" w:color="auto"/>
            </w:tcBorders>
          </w:tcPr>
          <w:p w14:paraId="3D616B6E" w14:textId="77777777" w:rsidR="0046732A" w:rsidRDefault="0046732A" w:rsidP="0046732A">
            <w:pPr>
              <w:pStyle w:val="NoParagraphStyle"/>
              <w:spacing w:after="60" w:line="240" w:lineRule="auto"/>
              <w:textAlignment w:val="auto"/>
              <w:rPr>
                <w:rFonts w:ascii="Arial Black" w:hAnsi="Arial Black" w:cs="Times New Roman"/>
                <w:color w:val="auto"/>
                <w:lang w:val="en-AU"/>
              </w:rPr>
            </w:pPr>
          </w:p>
        </w:tc>
        <w:tc>
          <w:tcPr>
            <w:tcW w:w="3383" w:type="dxa"/>
            <w:vMerge/>
            <w:tcBorders>
              <w:left w:val="single" w:sz="6" w:space="0" w:color="auto"/>
              <w:bottom w:val="single" w:sz="2" w:space="0" w:color="000000"/>
              <w:right w:val="single" w:sz="6" w:space="0" w:color="auto"/>
            </w:tcBorders>
            <w:tcMar>
              <w:top w:w="113" w:type="dxa"/>
              <w:left w:w="113" w:type="dxa"/>
              <w:bottom w:w="113" w:type="dxa"/>
              <w:right w:w="113" w:type="dxa"/>
            </w:tcMar>
          </w:tcPr>
          <w:p w14:paraId="5D632464" w14:textId="77777777" w:rsidR="0046732A" w:rsidRDefault="0046732A" w:rsidP="0046732A">
            <w:pPr>
              <w:pStyle w:val="NoParagraphStyle"/>
              <w:spacing w:after="60" w:line="240" w:lineRule="auto"/>
              <w:textAlignment w:val="auto"/>
              <w:rPr>
                <w:rFonts w:ascii="Arial Black" w:hAnsi="Arial Black" w:cs="Times New Roman"/>
                <w:color w:val="auto"/>
                <w:lang w:val="en-AU"/>
              </w:rPr>
            </w:pPr>
          </w:p>
        </w:tc>
        <w:tc>
          <w:tcPr>
            <w:tcW w:w="2359" w:type="dxa"/>
            <w:tcBorders>
              <w:top w:val="single" w:sz="6" w:space="0" w:color="000000"/>
              <w:left w:val="single" w:sz="6" w:space="0" w:color="auto"/>
              <w:bottom w:val="single" w:sz="2" w:space="0" w:color="000000"/>
              <w:right w:val="single" w:sz="6" w:space="0" w:color="auto"/>
            </w:tcBorders>
            <w:tcMar>
              <w:top w:w="113" w:type="dxa"/>
              <w:left w:w="113" w:type="dxa"/>
              <w:bottom w:w="113" w:type="dxa"/>
              <w:right w:w="113" w:type="dxa"/>
            </w:tcMar>
          </w:tcPr>
          <w:p w14:paraId="3F77EA78" w14:textId="77777777" w:rsidR="0046732A" w:rsidRDefault="0046732A" w:rsidP="0046732A">
            <w:pPr>
              <w:pStyle w:val="ParagraphAR-2021-22"/>
              <w:spacing w:after="60"/>
            </w:pPr>
            <w:r>
              <w:t>ARRs – section 15.2</w:t>
            </w:r>
          </w:p>
        </w:tc>
        <w:tc>
          <w:tcPr>
            <w:tcW w:w="1581" w:type="dxa"/>
            <w:tcBorders>
              <w:top w:val="single" w:sz="6" w:space="0" w:color="000000"/>
              <w:left w:val="single" w:sz="6" w:space="0" w:color="auto"/>
              <w:bottom w:val="single" w:sz="2" w:space="0" w:color="000000"/>
              <w:right w:val="single" w:sz="6" w:space="0" w:color="auto"/>
            </w:tcBorders>
            <w:tcMar>
              <w:top w:w="113" w:type="dxa"/>
              <w:left w:w="113" w:type="dxa"/>
              <w:bottom w:w="113" w:type="dxa"/>
              <w:right w:w="113" w:type="dxa"/>
            </w:tcMar>
          </w:tcPr>
          <w:p w14:paraId="766AC4C6" w14:textId="77777777" w:rsidR="0046732A" w:rsidRDefault="0046732A" w:rsidP="0046732A">
            <w:pPr>
              <w:pStyle w:val="NoParagraphStyle"/>
              <w:spacing w:after="60" w:line="240" w:lineRule="auto"/>
              <w:textAlignment w:val="auto"/>
              <w:rPr>
                <w:rFonts w:ascii="Arial Black" w:hAnsi="Arial Black" w:cs="Times New Roman"/>
                <w:color w:val="auto"/>
                <w:lang w:val="en-AU"/>
              </w:rPr>
            </w:pPr>
          </w:p>
        </w:tc>
      </w:tr>
      <w:tr w:rsidR="003B4C30" w14:paraId="3EB58333" w14:textId="77777777" w:rsidTr="0046732A">
        <w:trPr>
          <w:trHeight w:val="60"/>
        </w:trPr>
        <w:tc>
          <w:tcPr>
            <w:tcW w:w="2031" w:type="dxa"/>
            <w:vMerge w:val="restart"/>
            <w:tcBorders>
              <w:top w:val="single" w:sz="2" w:space="0" w:color="000000"/>
              <w:left w:val="single" w:sz="6" w:space="0" w:color="auto"/>
              <w:bottom w:val="single" w:sz="6" w:space="0" w:color="000000"/>
              <w:right w:val="single" w:sz="6" w:space="0" w:color="auto"/>
            </w:tcBorders>
            <w:tcMar>
              <w:top w:w="113" w:type="dxa"/>
              <w:left w:w="113" w:type="dxa"/>
              <w:bottom w:w="113" w:type="dxa"/>
              <w:right w:w="113" w:type="dxa"/>
            </w:tcMar>
          </w:tcPr>
          <w:p w14:paraId="5518A753" w14:textId="77777777" w:rsidR="003B4C30" w:rsidRDefault="003B4C30" w:rsidP="0046732A">
            <w:pPr>
              <w:pStyle w:val="ParagraphAR-2021-22"/>
              <w:spacing w:after="60"/>
            </w:pPr>
            <w:r>
              <w:rPr>
                <w:rStyle w:val="Emphasis"/>
                <w:rFonts w:eastAsiaTheme="majorEastAsia"/>
              </w:rPr>
              <w:lastRenderedPageBreak/>
              <w:t>Open Data</w:t>
            </w:r>
          </w:p>
        </w:tc>
        <w:tc>
          <w:tcPr>
            <w:tcW w:w="3383"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2DD8063A" w14:textId="77777777" w:rsidR="003B4C30" w:rsidRDefault="003B4C30" w:rsidP="0046732A">
            <w:pPr>
              <w:pStyle w:val="ParagraphAR-2021-22"/>
              <w:spacing w:after="60"/>
              <w:ind w:right="283"/>
            </w:pPr>
            <w:r>
              <w:t>Statement advising publication of information</w:t>
            </w:r>
          </w:p>
        </w:tc>
        <w:tc>
          <w:tcPr>
            <w:tcW w:w="2359"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5373A833" w14:textId="77777777" w:rsidR="003B4C30" w:rsidRDefault="003B4C30" w:rsidP="0046732A">
            <w:pPr>
              <w:pStyle w:val="ParagraphAR-2021-22"/>
              <w:spacing w:after="60"/>
            </w:pPr>
            <w:r>
              <w:t>ARRs – section 16</w:t>
            </w:r>
          </w:p>
        </w:tc>
        <w:tc>
          <w:tcPr>
            <w:tcW w:w="1581"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17089129" w14:textId="77777777" w:rsidR="003B4C30" w:rsidRDefault="003B4C30" w:rsidP="0046732A">
            <w:pPr>
              <w:pStyle w:val="ParagraphAR-2021-22"/>
              <w:spacing w:after="60"/>
              <w:jc w:val="center"/>
            </w:pPr>
            <w:r>
              <w:t>3</w:t>
            </w:r>
          </w:p>
        </w:tc>
      </w:tr>
      <w:tr w:rsidR="003B4C30" w14:paraId="4B597D8A" w14:textId="77777777" w:rsidTr="0046732A">
        <w:trPr>
          <w:trHeight w:val="60"/>
        </w:trPr>
        <w:tc>
          <w:tcPr>
            <w:tcW w:w="2031" w:type="dxa"/>
            <w:vMerge/>
            <w:tcBorders>
              <w:top w:val="single" w:sz="6" w:space="0" w:color="000000"/>
              <w:left w:val="single" w:sz="6" w:space="0" w:color="auto"/>
              <w:bottom w:val="single" w:sz="6" w:space="0" w:color="000000"/>
              <w:right w:val="single" w:sz="6" w:space="0" w:color="auto"/>
            </w:tcBorders>
          </w:tcPr>
          <w:p w14:paraId="547702EF" w14:textId="77777777" w:rsidR="003B4C30" w:rsidRDefault="003B4C30" w:rsidP="0046732A">
            <w:pPr>
              <w:pStyle w:val="NoParagraphStyle"/>
              <w:spacing w:after="60" w:line="240" w:lineRule="auto"/>
              <w:textAlignment w:val="auto"/>
              <w:rPr>
                <w:rFonts w:ascii="Arial Black" w:hAnsi="Arial Black" w:cs="Times New Roman"/>
                <w:color w:val="auto"/>
                <w:lang w:val="en-AU"/>
              </w:rPr>
            </w:pPr>
          </w:p>
        </w:tc>
        <w:tc>
          <w:tcPr>
            <w:tcW w:w="3383"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74B868A2" w14:textId="77777777" w:rsidR="003B4C30" w:rsidRDefault="003B4C30" w:rsidP="0046732A">
            <w:pPr>
              <w:pStyle w:val="ParagraphAR-2021-22"/>
              <w:spacing w:after="60"/>
              <w:ind w:right="283"/>
            </w:pPr>
            <w:r>
              <w:t xml:space="preserve">Consultancies </w:t>
            </w:r>
          </w:p>
        </w:tc>
        <w:tc>
          <w:tcPr>
            <w:tcW w:w="2359"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6192F893" w14:textId="77777777" w:rsidR="003B4C30" w:rsidRDefault="003B4C30" w:rsidP="0046732A">
            <w:pPr>
              <w:pStyle w:val="ParagraphAR-2021-22"/>
              <w:spacing w:after="60"/>
            </w:pPr>
            <w:r>
              <w:t>ARRs – section 31.1</w:t>
            </w:r>
          </w:p>
        </w:tc>
        <w:tc>
          <w:tcPr>
            <w:tcW w:w="1581"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5E5704A1" w14:textId="77777777" w:rsidR="003B4C30" w:rsidRDefault="003B4C30" w:rsidP="0046732A">
            <w:pPr>
              <w:pStyle w:val="ParagraphAR-2021-22"/>
              <w:spacing w:after="60"/>
              <w:jc w:val="center"/>
            </w:pPr>
            <w:r>
              <w:t>https://data.qld.gov.au</w:t>
            </w:r>
          </w:p>
        </w:tc>
      </w:tr>
      <w:tr w:rsidR="003B4C30" w14:paraId="065EB6A7" w14:textId="77777777" w:rsidTr="0046732A">
        <w:trPr>
          <w:trHeight w:val="60"/>
        </w:trPr>
        <w:tc>
          <w:tcPr>
            <w:tcW w:w="2031" w:type="dxa"/>
            <w:vMerge/>
            <w:tcBorders>
              <w:top w:val="single" w:sz="6" w:space="0" w:color="000000"/>
              <w:left w:val="single" w:sz="6" w:space="0" w:color="auto"/>
              <w:bottom w:val="single" w:sz="2" w:space="0" w:color="000000"/>
              <w:right w:val="single" w:sz="6" w:space="0" w:color="auto"/>
            </w:tcBorders>
          </w:tcPr>
          <w:p w14:paraId="4331E3EF" w14:textId="77777777" w:rsidR="003B4C30" w:rsidRDefault="003B4C30" w:rsidP="0046732A">
            <w:pPr>
              <w:pStyle w:val="NoParagraphStyle"/>
              <w:spacing w:after="60" w:line="240" w:lineRule="auto"/>
              <w:textAlignment w:val="auto"/>
              <w:rPr>
                <w:rFonts w:ascii="Arial Black" w:hAnsi="Arial Black" w:cs="Times New Roman"/>
                <w:color w:val="auto"/>
                <w:lang w:val="en-AU"/>
              </w:rPr>
            </w:pPr>
          </w:p>
        </w:tc>
        <w:tc>
          <w:tcPr>
            <w:tcW w:w="3383"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6C0228A1" w14:textId="77777777" w:rsidR="003B4C30" w:rsidRDefault="003B4C30" w:rsidP="0046732A">
            <w:pPr>
              <w:pStyle w:val="ParagraphAR-2021-22"/>
              <w:spacing w:after="60"/>
              <w:ind w:right="283"/>
            </w:pPr>
            <w:r>
              <w:t>Overseas travel</w:t>
            </w:r>
          </w:p>
        </w:tc>
        <w:tc>
          <w:tcPr>
            <w:tcW w:w="2359"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29DD9C67" w14:textId="77777777" w:rsidR="003B4C30" w:rsidRDefault="003B4C30" w:rsidP="0046732A">
            <w:pPr>
              <w:pStyle w:val="ParagraphAR-2021-22"/>
              <w:spacing w:after="60"/>
            </w:pPr>
            <w:r>
              <w:t>ARRs – section 31.2</w:t>
            </w:r>
          </w:p>
        </w:tc>
        <w:tc>
          <w:tcPr>
            <w:tcW w:w="1581"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35C5F542" w14:textId="77777777" w:rsidR="003B4C30" w:rsidRDefault="003B4C30" w:rsidP="0046732A">
            <w:pPr>
              <w:pStyle w:val="ParagraphAR-2021-22"/>
              <w:spacing w:after="60"/>
              <w:jc w:val="center"/>
            </w:pPr>
            <w:r>
              <w:t>https://data.qld.gov.au</w:t>
            </w:r>
          </w:p>
        </w:tc>
      </w:tr>
      <w:tr w:rsidR="003B4C30" w14:paraId="46B79BB1" w14:textId="77777777" w:rsidTr="0046732A">
        <w:trPr>
          <w:trHeight w:val="60"/>
        </w:trPr>
        <w:tc>
          <w:tcPr>
            <w:tcW w:w="2031" w:type="dxa"/>
            <w:vMerge/>
            <w:tcBorders>
              <w:top w:val="single" w:sz="2" w:space="0" w:color="000000"/>
              <w:left w:val="single" w:sz="6" w:space="0" w:color="auto"/>
              <w:bottom w:val="single" w:sz="2" w:space="0" w:color="000000"/>
              <w:right w:val="single" w:sz="6" w:space="0" w:color="auto"/>
            </w:tcBorders>
          </w:tcPr>
          <w:p w14:paraId="7A91D7B1" w14:textId="77777777" w:rsidR="003B4C30" w:rsidRDefault="003B4C30" w:rsidP="0046732A">
            <w:pPr>
              <w:pStyle w:val="NoParagraphStyle"/>
              <w:spacing w:after="60" w:line="240" w:lineRule="auto"/>
              <w:textAlignment w:val="auto"/>
              <w:rPr>
                <w:rFonts w:ascii="Arial Black" w:hAnsi="Arial Black" w:cs="Times New Roman"/>
                <w:color w:val="auto"/>
                <w:lang w:val="en-AU"/>
              </w:rPr>
            </w:pPr>
          </w:p>
        </w:tc>
        <w:tc>
          <w:tcPr>
            <w:tcW w:w="3383"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480C95E4" w14:textId="77777777" w:rsidR="003B4C30" w:rsidRDefault="003B4C30" w:rsidP="0046732A">
            <w:pPr>
              <w:pStyle w:val="ParagraphAR-2021-22"/>
              <w:spacing w:after="60"/>
              <w:ind w:right="283"/>
            </w:pPr>
            <w:r>
              <w:t>Queensland Language Services Policy</w:t>
            </w:r>
          </w:p>
        </w:tc>
        <w:tc>
          <w:tcPr>
            <w:tcW w:w="2359"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25DF1795" w14:textId="77777777" w:rsidR="003B4C30" w:rsidRDefault="003B4C30" w:rsidP="0046732A">
            <w:pPr>
              <w:pStyle w:val="ParagraphAR-2021-22"/>
              <w:spacing w:after="60"/>
            </w:pPr>
            <w:r>
              <w:t>ARRs – section 31.3</w:t>
            </w:r>
          </w:p>
        </w:tc>
        <w:tc>
          <w:tcPr>
            <w:tcW w:w="1581"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14:paraId="7A987B1A" w14:textId="77777777" w:rsidR="003B4C30" w:rsidRDefault="003B4C30" w:rsidP="0046732A">
            <w:pPr>
              <w:pStyle w:val="ParagraphAR-2021-22"/>
              <w:spacing w:after="60"/>
              <w:jc w:val="center"/>
            </w:pPr>
            <w:r>
              <w:t>https://data.qld.gov.au</w:t>
            </w:r>
          </w:p>
        </w:tc>
      </w:tr>
      <w:tr w:rsidR="0046732A" w14:paraId="717BE342" w14:textId="77777777" w:rsidTr="0046732A">
        <w:trPr>
          <w:trHeight w:val="60"/>
        </w:trPr>
        <w:tc>
          <w:tcPr>
            <w:tcW w:w="2031" w:type="dxa"/>
            <w:vMerge w:val="restart"/>
            <w:tcBorders>
              <w:top w:val="single" w:sz="2" w:space="0" w:color="000000"/>
              <w:left w:val="single" w:sz="6" w:space="0" w:color="auto"/>
              <w:bottom w:val="single" w:sz="6" w:space="0" w:color="000000"/>
              <w:right w:val="single" w:sz="6" w:space="0" w:color="auto"/>
            </w:tcBorders>
            <w:tcMar>
              <w:top w:w="113" w:type="dxa"/>
              <w:left w:w="113" w:type="dxa"/>
              <w:bottom w:w="113" w:type="dxa"/>
              <w:right w:w="113" w:type="dxa"/>
            </w:tcMar>
          </w:tcPr>
          <w:p w14:paraId="0CDCA9E6" w14:textId="77777777" w:rsidR="0046732A" w:rsidRDefault="0046732A" w:rsidP="0046732A">
            <w:pPr>
              <w:pStyle w:val="ParagraphAR-2021-22"/>
              <w:spacing w:after="60"/>
            </w:pPr>
            <w:r>
              <w:rPr>
                <w:rStyle w:val="Emphasis"/>
                <w:rFonts w:eastAsiaTheme="majorEastAsia"/>
              </w:rPr>
              <w:t>Financial statements</w:t>
            </w:r>
          </w:p>
        </w:tc>
        <w:tc>
          <w:tcPr>
            <w:tcW w:w="3383" w:type="dxa"/>
            <w:vMerge w:val="restart"/>
            <w:tcBorders>
              <w:top w:val="single" w:sz="2" w:space="0" w:color="000000"/>
              <w:left w:val="single" w:sz="6" w:space="0" w:color="auto"/>
              <w:right w:val="single" w:sz="6" w:space="0" w:color="auto"/>
            </w:tcBorders>
            <w:tcMar>
              <w:top w:w="113" w:type="dxa"/>
              <w:left w:w="113" w:type="dxa"/>
              <w:bottom w:w="113" w:type="dxa"/>
              <w:right w:w="113" w:type="dxa"/>
            </w:tcMar>
          </w:tcPr>
          <w:p w14:paraId="086E92CE" w14:textId="77777777" w:rsidR="0046732A" w:rsidRDefault="0046732A" w:rsidP="0046732A">
            <w:pPr>
              <w:pStyle w:val="ParagraphAR-2021-22"/>
              <w:spacing w:after="60"/>
              <w:ind w:right="283"/>
            </w:pPr>
            <w:r>
              <w:t>Certification of financial statements</w:t>
            </w:r>
          </w:p>
        </w:tc>
        <w:tc>
          <w:tcPr>
            <w:tcW w:w="2359" w:type="dxa"/>
            <w:tcBorders>
              <w:top w:val="single" w:sz="2" w:space="0" w:color="000000"/>
              <w:left w:val="single" w:sz="6" w:space="0" w:color="auto"/>
              <w:bottom w:val="single" w:sz="6" w:space="0" w:color="000000"/>
              <w:right w:val="single" w:sz="6" w:space="0" w:color="auto"/>
            </w:tcBorders>
            <w:tcMar>
              <w:top w:w="113" w:type="dxa"/>
              <w:left w:w="113" w:type="dxa"/>
              <w:bottom w:w="113" w:type="dxa"/>
              <w:right w:w="113" w:type="dxa"/>
            </w:tcMar>
          </w:tcPr>
          <w:p w14:paraId="1502AFCC" w14:textId="77777777" w:rsidR="0046732A" w:rsidRDefault="0046732A" w:rsidP="0046732A">
            <w:pPr>
              <w:pStyle w:val="ParagraphAR-2021-22"/>
              <w:spacing w:after="60"/>
            </w:pPr>
            <w:r>
              <w:t>FAA – section 62</w:t>
            </w:r>
          </w:p>
        </w:tc>
        <w:tc>
          <w:tcPr>
            <w:tcW w:w="1581" w:type="dxa"/>
            <w:tcBorders>
              <w:top w:val="single" w:sz="2" w:space="0" w:color="000000"/>
              <w:left w:val="single" w:sz="6" w:space="0" w:color="auto"/>
              <w:bottom w:val="single" w:sz="6" w:space="0" w:color="000000"/>
              <w:right w:val="single" w:sz="6" w:space="0" w:color="auto"/>
            </w:tcBorders>
            <w:tcMar>
              <w:top w:w="113" w:type="dxa"/>
              <w:left w:w="113" w:type="dxa"/>
              <w:bottom w:w="113" w:type="dxa"/>
              <w:right w:w="113" w:type="dxa"/>
            </w:tcMar>
          </w:tcPr>
          <w:p w14:paraId="231ED91D" w14:textId="77777777" w:rsidR="0046732A" w:rsidRDefault="0046732A" w:rsidP="0046732A">
            <w:pPr>
              <w:pStyle w:val="ParagraphAR-2021-22"/>
              <w:spacing w:after="60"/>
              <w:jc w:val="center"/>
            </w:pPr>
            <w:r>
              <w:t>126, 146, 152, 164, 182</w:t>
            </w:r>
          </w:p>
        </w:tc>
      </w:tr>
      <w:tr w:rsidR="0046732A" w14:paraId="154F4FFA" w14:textId="77777777" w:rsidTr="0046732A">
        <w:trPr>
          <w:trHeight w:val="60"/>
        </w:trPr>
        <w:tc>
          <w:tcPr>
            <w:tcW w:w="2031" w:type="dxa"/>
            <w:vMerge/>
            <w:tcBorders>
              <w:top w:val="single" w:sz="6" w:space="0" w:color="000000"/>
              <w:left w:val="single" w:sz="6" w:space="0" w:color="auto"/>
              <w:bottom w:val="single" w:sz="6" w:space="0" w:color="000000"/>
              <w:right w:val="single" w:sz="6" w:space="0" w:color="auto"/>
            </w:tcBorders>
          </w:tcPr>
          <w:p w14:paraId="38CA3DE2" w14:textId="77777777" w:rsidR="0046732A" w:rsidRDefault="0046732A" w:rsidP="0046732A">
            <w:pPr>
              <w:pStyle w:val="NoParagraphStyle"/>
              <w:spacing w:after="60" w:line="240" w:lineRule="auto"/>
              <w:textAlignment w:val="auto"/>
              <w:rPr>
                <w:rFonts w:ascii="Arial Black" w:hAnsi="Arial Black" w:cs="Times New Roman"/>
                <w:color w:val="auto"/>
                <w:lang w:val="en-AU"/>
              </w:rPr>
            </w:pPr>
          </w:p>
        </w:tc>
        <w:tc>
          <w:tcPr>
            <w:tcW w:w="3383" w:type="dxa"/>
            <w:vMerge/>
            <w:tcBorders>
              <w:left w:val="single" w:sz="6" w:space="0" w:color="auto"/>
              <w:right w:val="single" w:sz="6" w:space="0" w:color="auto"/>
            </w:tcBorders>
            <w:tcMar>
              <w:top w:w="113" w:type="dxa"/>
              <w:left w:w="113" w:type="dxa"/>
              <w:bottom w:w="113" w:type="dxa"/>
              <w:right w:w="113" w:type="dxa"/>
            </w:tcMar>
          </w:tcPr>
          <w:p w14:paraId="41B4D7F3" w14:textId="77777777" w:rsidR="0046732A" w:rsidRDefault="0046732A" w:rsidP="0046732A">
            <w:pPr>
              <w:pStyle w:val="NoParagraphStyle"/>
              <w:spacing w:after="60" w:line="240" w:lineRule="auto"/>
              <w:textAlignment w:val="auto"/>
              <w:rPr>
                <w:rFonts w:ascii="Arial Black" w:hAnsi="Arial Black" w:cs="Times New Roman"/>
                <w:color w:val="auto"/>
                <w:lang w:val="en-AU"/>
              </w:rPr>
            </w:pPr>
          </w:p>
        </w:tc>
        <w:tc>
          <w:tcPr>
            <w:tcW w:w="2359" w:type="dxa"/>
            <w:tcBorders>
              <w:top w:val="single" w:sz="6" w:space="0" w:color="000000"/>
              <w:left w:val="single" w:sz="6" w:space="0" w:color="auto"/>
              <w:bottom w:val="single" w:sz="6" w:space="0" w:color="000000"/>
              <w:right w:val="single" w:sz="6" w:space="0" w:color="auto"/>
            </w:tcBorders>
            <w:tcMar>
              <w:top w:w="113" w:type="dxa"/>
              <w:left w:w="113" w:type="dxa"/>
              <w:bottom w:w="113" w:type="dxa"/>
              <w:right w:w="113" w:type="dxa"/>
            </w:tcMar>
          </w:tcPr>
          <w:p w14:paraId="51CD5EBE" w14:textId="77777777" w:rsidR="0046732A" w:rsidRDefault="0046732A" w:rsidP="0046732A">
            <w:pPr>
              <w:pStyle w:val="ParagraphAR-2021-22"/>
              <w:spacing w:after="60"/>
            </w:pPr>
            <w:r>
              <w:t>FPMS – sections 38, 39 and 46</w:t>
            </w:r>
          </w:p>
        </w:tc>
        <w:tc>
          <w:tcPr>
            <w:tcW w:w="1581" w:type="dxa"/>
            <w:tcBorders>
              <w:top w:val="single" w:sz="6" w:space="0" w:color="000000"/>
              <w:left w:val="single" w:sz="6" w:space="0" w:color="auto"/>
              <w:bottom w:val="single" w:sz="6" w:space="0" w:color="000000"/>
              <w:right w:val="single" w:sz="6" w:space="0" w:color="auto"/>
            </w:tcBorders>
            <w:tcMar>
              <w:top w:w="113" w:type="dxa"/>
              <w:left w:w="113" w:type="dxa"/>
              <w:bottom w:w="113" w:type="dxa"/>
              <w:right w:w="113" w:type="dxa"/>
            </w:tcMar>
          </w:tcPr>
          <w:p w14:paraId="4EB87437" w14:textId="77777777" w:rsidR="0046732A" w:rsidRDefault="0046732A" w:rsidP="0046732A">
            <w:pPr>
              <w:pStyle w:val="NoParagraphStyle"/>
              <w:spacing w:after="60" w:line="240" w:lineRule="auto"/>
              <w:textAlignment w:val="auto"/>
              <w:rPr>
                <w:rFonts w:ascii="Arial Black" w:hAnsi="Arial Black" w:cs="Times New Roman"/>
                <w:color w:val="auto"/>
                <w:lang w:val="en-AU"/>
              </w:rPr>
            </w:pPr>
          </w:p>
        </w:tc>
      </w:tr>
      <w:tr w:rsidR="0046732A" w14:paraId="55D4DC40" w14:textId="77777777" w:rsidTr="0046732A">
        <w:trPr>
          <w:trHeight w:val="60"/>
        </w:trPr>
        <w:tc>
          <w:tcPr>
            <w:tcW w:w="2031" w:type="dxa"/>
            <w:vMerge/>
            <w:tcBorders>
              <w:top w:val="single" w:sz="6" w:space="0" w:color="000000"/>
              <w:left w:val="single" w:sz="6" w:space="0" w:color="auto"/>
              <w:bottom w:val="single" w:sz="6" w:space="0" w:color="000000"/>
              <w:right w:val="single" w:sz="6" w:space="0" w:color="auto"/>
            </w:tcBorders>
          </w:tcPr>
          <w:p w14:paraId="1EBBF62D" w14:textId="77777777" w:rsidR="0046732A" w:rsidRDefault="0046732A" w:rsidP="0046732A">
            <w:pPr>
              <w:pStyle w:val="NoParagraphStyle"/>
              <w:spacing w:after="60" w:line="240" w:lineRule="auto"/>
              <w:textAlignment w:val="auto"/>
              <w:rPr>
                <w:rFonts w:ascii="Arial Black" w:hAnsi="Arial Black" w:cs="Times New Roman"/>
                <w:color w:val="auto"/>
                <w:lang w:val="en-AU"/>
              </w:rPr>
            </w:pPr>
          </w:p>
        </w:tc>
        <w:tc>
          <w:tcPr>
            <w:tcW w:w="3383" w:type="dxa"/>
            <w:vMerge/>
            <w:tcBorders>
              <w:left w:val="single" w:sz="6" w:space="0" w:color="auto"/>
              <w:bottom w:val="single" w:sz="2" w:space="0" w:color="000000"/>
              <w:right w:val="single" w:sz="6" w:space="0" w:color="auto"/>
            </w:tcBorders>
            <w:tcMar>
              <w:top w:w="113" w:type="dxa"/>
              <w:left w:w="113" w:type="dxa"/>
              <w:bottom w:w="113" w:type="dxa"/>
              <w:right w:w="113" w:type="dxa"/>
            </w:tcMar>
          </w:tcPr>
          <w:p w14:paraId="2BDFD359" w14:textId="77777777" w:rsidR="0046732A" w:rsidRDefault="0046732A" w:rsidP="0046732A">
            <w:pPr>
              <w:pStyle w:val="NoParagraphStyle"/>
              <w:spacing w:after="60" w:line="240" w:lineRule="auto"/>
              <w:textAlignment w:val="auto"/>
              <w:rPr>
                <w:rFonts w:ascii="Arial Black" w:hAnsi="Arial Black" w:cs="Times New Roman"/>
                <w:color w:val="auto"/>
                <w:lang w:val="en-AU"/>
              </w:rPr>
            </w:pPr>
          </w:p>
        </w:tc>
        <w:tc>
          <w:tcPr>
            <w:tcW w:w="2359" w:type="dxa"/>
            <w:tcBorders>
              <w:top w:val="single" w:sz="6" w:space="0" w:color="000000"/>
              <w:left w:val="single" w:sz="6" w:space="0" w:color="auto"/>
              <w:bottom w:val="single" w:sz="2" w:space="0" w:color="000000"/>
              <w:right w:val="single" w:sz="6" w:space="0" w:color="auto"/>
            </w:tcBorders>
            <w:tcMar>
              <w:top w:w="113" w:type="dxa"/>
              <w:left w:w="113" w:type="dxa"/>
              <w:bottom w:w="113" w:type="dxa"/>
              <w:right w:w="113" w:type="dxa"/>
            </w:tcMar>
          </w:tcPr>
          <w:p w14:paraId="44BBBD3F" w14:textId="77777777" w:rsidR="0046732A" w:rsidRDefault="0046732A" w:rsidP="0046732A">
            <w:pPr>
              <w:pStyle w:val="ParagraphAR-2021-22"/>
              <w:spacing w:after="60"/>
            </w:pPr>
            <w:r>
              <w:t>ARRs – section 17.1</w:t>
            </w:r>
          </w:p>
        </w:tc>
        <w:tc>
          <w:tcPr>
            <w:tcW w:w="1581" w:type="dxa"/>
            <w:tcBorders>
              <w:top w:val="single" w:sz="6" w:space="0" w:color="000000"/>
              <w:left w:val="single" w:sz="6" w:space="0" w:color="auto"/>
              <w:bottom w:val="single" w:sz="2" w:space="0" w:color="000000"/>
              <w:right w:val="single" w:sz="6" w:space="0" w:color="auto"/>
            </w:tcBorders>
            <w:tcMar>
              <w:top w:w="113" w:type="dxa"/>
              <w:left w:w="113" w:type="dxa"/>
              <w:bottom w:w="113" w:type="dxa"/>
              <w:right w:w="113" w:type="dxa"/>
            </w:tcMar>
          </w:tcPr>
          <w:p w14:paraId="7157F166" w14:textId="77777777" w:rsidR="0046732A" w:rsidRDefault="0046732A" w:rsidP="0046732A">
            <w:pPr>
              <w:pStyle w:val="NoParagraphStyle"/>
              <w:spacing w:after="60" w:line="240" w:lineRule="auto"/>
              <w:textAlignment w:val="auto"/>
              <w:rPr>
                <w:rFonts w:ascii="Arial Black" w:hAnsi="Arial Black" w:cs="Times New Roman"/>
                <w:color w:val="auto"/>
                <w:lang w:val="en-AU"/>
              </w:rPr>
            </w:pPr>
          </w:p>
        </w:tc>
      </w:tr>
      <w:tr w:rsidR="0046732A" w14:paraId="2A3367F0" w14:textId="77777777" w:rsidTr="0046732A">
        <w:trPr>
          <w:trHeight w:val="60"/>
        </w:trPr>
        <w:tc>
          <w:tcPr>
            <w:tcW w:w="2031" w:type="dxa"/>
            <w:vMerge/>
            <w:tcBorders>
              <w:top w:val="single" w:sz="6" w:space="0" w:color="000000"/>
              <w:left w:val="single" w:sz="6" w:space="0" w:color="auto"/>
              <w:bottom w:val="single" w:sz="2" w:space="0" w:color="000000"/>
              <w:right w:val="single" w:sz="6" w:space="0" w:color="auto"/>
            </w:tcBorders>
          </w:tcPr>
          <w:p w14:paraId="62126960" w14:textId="77777777" w:rsidR="0046732A" w:rsidRDefault="0046732A" w:rsidP="0046732A">
            <w:pPr>
              <w:pStyle w:val="NoParagraphStyle"/>
              <w:spacing w:after="60" w:line="240" w:lineRule="auto"/>
              <w:textAlignment w:val="auto"/>
              <w:rPr>
                <w:rFonts w:ascii="Arial Black" w:hAnsi="Arial Black" w:cs="Times New Roman"/>
                <w:color w:val="auto"/>
                <w:lang w:val="en-AU"/>
              </w:rPr>
            </w:pPr>
          </w:p>
        </w:tc>
        <w:tc>
          <w:tcPr>
            <w:tcW w:w="3383" w:type="dxa"/>
            <w:vMerge w:val="restart"/>
            <w:tcBorders>
              <w:top w:val="single" w:sz="2" w:space="0" w:color="000000"/>
              <w:left w:val="single" w:sz="6" w:space="0" w:color="auto"/>
              <w:right w:val="single" w:sz="6" w:space="0" w:color="auto"/>
            </w:tcBorders>
            <w:tcMar>
              <w:top w:w="113" w:type="dxa"/>
              <w:left w:w="113" w:type="dxa"/>
              <w:bottom w:w="113" w:type="dxa"/>
              <w:right w:w="113" w:type="dxa"/>
            </w:tcMar>
          </w:tcPr>
          <w:p w14:paraId="776177D1" w14:textId="77777777" w:rsidR="0046732A" w:rsidRDefault="0046732A" w:rsidP="0046732A">
            <w:pPr>
              <w:pStyle w:val="ParagraphAR-2021-22"/>
              <w:spacing w:after="60"/>
              <w:ind w:right="283"/>
            </w:pPr>
            <w:r>
              <w:t>Independent Auditor’s Report</w:t>
            </w:r>
          </w:p>
        </w:tc>
        <w:tc>
          <w:tcPr>
            <w:tcW w:w="2359" w:type="dxa"/>
            <w:tcBorders>
              <w:top w:val="single" w:sz="2" w:space="0" w:color="000000"/>
              <w:left w:val="single" w:sz="6" w:space="0" w:color="auto"/>
              <w:bottom w:val="single" w:sz="6" w:space="0" w:color="000000"/>
              <w:right w:val="single" w:sz="6" w:space="0" w:color="auto"/>
            </w:tcBorders>
            <w:tcMar>
              <w:top w:w="113" w:type="dxa"/>
              <w:left w:w="113" w:type="dxa"/>
              <w:bottom w:w="113" w:type="dxa"/>
              <w:right w:w="113" w:type="dxa"/>
            </w:tcMar>
          </w:tcPr>
          <w:p w14:paraId="713E7500" w14:textId="77777777" w:rsidR="0046732A" w:rsidRDefault="0046732A" w:rsidP="0046732A">
            <w:pPr>
              <w:pStyle w:val="ParagraphAR-2021-22"/>
              <w:spacing w:after="60"/>
            </w:pPr>
            <w:r>
              <w:t>FAA – section 62</w:t>
            </w:r>
          </w:p>
        </w:tc>
        <w:tc>
          <w:tcPr>
            <w:tcW w:w="1581" w:type="dxa"/>
            <w:tcBorders>
              <w:top w:val="single" w:sz="2" w:space="0" w:color="000000"/>
              <w:left w:val="single" w:sz="6" w:space="0" w:color="auto"/>
              <w:bottom w:val="single" w:sz="6" w:space="0" w:color="000000"/>
              <w:right w:val="single" w:sz="6" w:space="0" w:color="auto"/>
            </w:tcBorders>
            <w:tcMar>
              <w:top w:w="113" w:type="dxa"/>
              <w:left w:w="113" w:type="dxa"/>
              <w:bottom w:w="113" w:type="dxa"/>
              <w:right w:w="113" w:type="dxa"/>
            </w:tcMar>
          </w:tcPr>
          <w:p w14:paraId="041B6662" w14:textId="77777777" w:rsidR="0046732A" w:rsidRDefault="0046732A" w:rsidP="0046732A">
            <w:pPr>
              <w:pStyle w:val="ParagraphAR-2021-22"/>
              <w:spacing w:after="60"/>
              <w:jc w:val="center"/>
            </w:pPr>
            <w:r>
              <w:t xml:space="preserve">127-128, </w:t>
            </w:r>
            <w:r>
              <w:br/>
              <w:t xml:space="preserve">147-148, 153, 165-166, </w:t>
            </w:r>
            <w:r>
              <w:br/>
              <w:t>183-184</w:t>
            </w:r>
          </w:p>
        </w:tc>
      </w:tr>
      <w:tr w:rsidR="0046732A" w14:paraId="24E271F0" w14:textId="77777777" w:rsidTr="0046732A">
        <w:trPr>
          <w:trHeight w:val="60"/>
        </w:trPr>
        <w:tc>
          <w:tcPr>
            <w:tcW w:w="2031" w:type="dxa"/>
            <w:vMerge/>
            <w:tcBorders>
              <w:top w:val="single" w:sz="2" w:space="0" w:color="000000"/>
              <w:left w:val="single" w:sz="6" w:space="0" w:color="auto"/>
              <w:bottom w:val="single" w:sz="2" w:space="0" w:color="000000"/>
              <w:right w:val="single" w:sz="6" w:space="0" w:color="auto"/>
            </w:tcBorders>
          </w:tcPr>
          <w:p w14:paraId="11272DB8" w14:textId="77777777" w:rsidR="0046732A" w:rsidRDefault="0046732A" w:rsidP="0046732A">
            <w:pPr>
              <w:pStyle w:val="NoParagraphStyle"/>
              <w:spacing w:after="60" w:line="240" w:lineRule="auto"/>
              <w:textAlignment w:val="auto"/>
              <w:rPr>
                <w:rFonts w:ascii="Arial Black" w:hAnsi="Arial Black" w:cs="Times New Roman"/>
                <w:color w:val="auto"/>
                <w:lang w:val="en-AU"/>
              </w:rPr>
            </w:pPr>
          </w:p>
        </w:tc>
        <w:tc>
          <w:tcPr>
            <w:tcW w:w="3383" w:type="dxa"/>
            <w:vMerge/>
            <w:tcBorders>
              <w:left w:val="single" w:sz="6" w:space="0" w:color="auto"/>
              <w:right w:val="single" w:sz="6" w:space="0" w:color="auto"/>
            </w:tcBorders>
            <w:tcMar>
              <w:top w:w="113" w:type="dxa"/>
              <w:left w:w="113" w:type="dxa"/>
              <w:bottom w:w="113" w:type="dxa"/>
              <w:right w:w="113" w:type="dxa"/>
            </w:tcMar>
          </w:tcPr>
          <w:p w14:paraId="2711A2EB" w14:textId="77777777" w:rsidR="0046732A" w:rsidRDefault="0046732A" w:rsidP="0046732A">
            <w:pPr>
              <w:pStyle w:val="NoParagraphStyle"/>
              <w:spacing w:after="60" w:line="240" w:lineRule="auto"/>
              <w:textAlignment w:val="auto"/>
              <w:rPr>
                <w:rFonts w:ascii="Arial Black" w:hAnsi="Arial Black" w:cs="Times New Roman"/>
                <w:color w:val="auto"/>
                <w:lang w:val="en-AU"/>
              </w:rPr>
            </w:pPr>
          </w:p>
        </w:tc>
        <w:tc>
          <w:tcPr>
            <w:tcW w:w="2359" w:type="dxa"/>
            <w:tcBorders>
              <w:top w:val="single" w:sz="6" w:space="0" w:color="000000"/>
              <w:left w:val="single" w:sz="6" w:space="0" w:color="auto"/>
              <w:bottom w:val="single" w:sz="6" w:space="0" w:color="000000"/>
              <w:right w:val="single" w:sz="6" w:space="0" w:color="auto"/>
            </w:tcBorders>
            <w:tcMar>
              <w:top w:w="113" w:type="dxa"/>
              <w:left w:w="113" w:type="dxa"/>
              <w:bottom w:w="113" w:type="dxa"/>
              <w:right w:w="113" w:type="dxa"/>
            </w:tcMar>
          </w:tcPr>
          <w:p w14:paraId="6AA3D840" w14:textId="77777777" w:rsidR="0046732A" w:rsidRDefault="0046732A" w:rsidP="0046732A">
            <w:pPr>
              <w:pStyle w:val="ParagraphAR-2021-22"/>
              <w:spacing w:after="60"/>
            </w:pPr>
            <w:r>
              <w:t>FPMS – section 46</w:t>
            </w:r>
          </w:p>
        </w:tc>
        <w:tc>
          <w:tcPr>
            <w:tcW w:w="1581" w:type="dxa"/>
            <w:tcBorders>
              <w:top w:val="single" w:sz="6" w:space="0" w:color="000000"/>
              <w:left w:val="single" w:sz="6" w:space="0" w:color="auto"/>
              <w:bottom w:val="single" w:sz="6" w:space="0" w:color="000000"/>
              <w:right w:val="single" w:sz="6" w:space="0" w:color="auto"/>
            </w:tcBorders>
            <w:tcMar>
              <w:top w:w="113" w:type="dxa"/>
              <w:left w:w="113" w:type="dxa"/>
              <w:bottom w:w="113" w:type="dxa"/>
              <w:right w:w="113" w:type="dxa"/>
            </w:tcMar>
          </w:tcPr>
          <w:p w14:paraId="2AAC0903" w14:textId="77777777" w:rsidR="0046732A" w:rsidRDefault="0046732A" w:rsidP="0046732A">
            <w:pPr>
              <w:pStyle w:val="NoParagraphStyle"/>
              <w:spacing w:after="60" w:line="240" w:lineRule="auto"/>
              <w:textAlignment w:val="auto"/>
              <w:rPr>
                <w:rFonts w:ascii="Arial Black" w:hAnsi="Arial Black" w:cs="Times New Roman"/>
                <w:color w:val="auto"/>
                <w:lang w:val="en-AU"/>
              </w:rPr>
            </w:pPr>
          </w:p>
        </w:tc>
      </w:tr>
      <w:tr w:rsidR="0046732A" w14:paraId="417A3D4A" w14:textId="77777777" w:rsidTr="0046732A">
        <w:trPr>
          <w:trHeight w:val="60"/>
        </w:trPr>
        <w:tc>
          <w:tcPr>
            <w:tcW w:w="2031" w:type="dxa"/>
            <w:vMerge/>
            <w:tcBorders>
              <w:top w:val="single" w:sz="2" w:space="0" w:color="000000"/>
              <w:left w:val="single" w:sz="6" w:space="0" w:color="auto"/>
              <w:bottom w:val="single" w:sz="2" w:space="0" w:color="000000"/>
              <w:right w:val="single" w:sz="6" w:space="0" w:color="auto"/>
            </w:tcBorders>
          </w:tcPr>
          <w:p w14:paraId="1E39C05B" w14:textId="77777777" w:rsidR="0046732A" w:rsidRDefault="0046732A" w:rsidP="0046732A">
            <w:pPr>
              <w:pStyle w:val="NoParagraphStyle"/>
              <w:spacing w:after="60" w:line="240" w:lineRule="auto"/>
              <w:textAlignment w:val="auto"/>
              <w:rPr>
                <w:rFonts w:ascii="Arial Black" w:hAnsi="Arial Black" w:cs="Times New Roman"/>
                <w:color w:val="auto"/>
                <w:lang w:val="en-AU"/>
              </w:rPr>
            </w:pPr>
          </w:p>
        </w:tc>
        <w:tc>
          <w:tcPr>
            <w:tcW w:w="3383" w:type="dxa"/>
            <w:vMerge/>
            <w:tcBorders>
              <w:left w:val="single" w:sz="6" w:space="0" w:color="auto"/>
              <w:bottom w:val="single" w:sz="2" w:space="0" w:color="000000"/>
              <w:right w:val="single" w:sz="6" w:space="0" w:color="auto"/>
            </w:tcBorders>
            <w:tcMar>
              <w:top w:w="113" w:type="dxa"/>
              <w:left w:w="113" w:type="dxa"/>
              <w:bottom w:w="113" w:type="dxa"/>
              <w:right w:w="113" w:type="dxa"/>
            </w:tcMar>
          </w:tcPr>
          <w:p w14:paraId="2895376E" w14:textId="77777777" w:rsidR="0046732A" w:rsidRDefault="0046732A" w:rsidP="0046732A">
            <w:pPr>
              <w:pStyle w:val="NoParagraphStyle"/>
              <w:spacing w:after="60" w:line="240" w:lineRule="auto"/>
              <w:textAlignment w:val="auto"/>
              <w:rPr>
                <w:rFonts w:ascii="Arial Black" w:hAnsi="Arial Black" w:cs="Times New Roman"/>
                <w:color w:val="auto"/>
                <w:lang w:val="en-AU"/>
              </w:rPr>
            </w:pPr>
          </w:p>
        </w:tc>
        <w:tc>
          <w:tcPr>
            <w:tcW w:w="2359" w:type="dxa"/>
            <w:tcBorders>
              <w:top w:val="single" w:sz="6" w:space="0" w:color="000000"/>
              <w:left w:val="single" w:sz="6" w:space="0" w:color="auto"/>
              <w:bottom w:val="single" w:sz="2" w:space="0" w:color="000000"/>
              <w:right w:val="single" w:sz="6" w:space="0" w:color="auto"/>
            </w:tcBorders>
            <w:tcMar>
              <w:top w:w="113" w:type="dxa"/>
              <w:left w:w="113" w:type="dxa"/>
              <w:bottom w:w="113" w:type="dxa"/>
              <w:right w:w="113" w:type="dxa"/>
            </w:tcMar>
          </w:tcPr>
          <w:p w14:paraId="7F7C3EAA" w14:textId="77777777" w:rsidR="0046732A" w:rsidRDefault="0046732A" w:rsidP="0046732A">
            <w:pPr>
              <w:pStyle w:val="ParagraphAR-2021-22"/>
              <w:spacing w:after="60"/>
            </w:pPr>
            <w:r>
              <w:t>ARRs – section 17.2</w:t>
            </w:r>
          </w:p>
        </w:tc>
        <w:tc>
          <w:tcPr>
            <w:tcW w:w="1581" w:type="dxa"/>
            <w:tcBorders>
              <w:top w:val="single" w:sz="6" w:space="0" w:color="000000"/>
              <w:left w:val="single" w:sz="6" w:space="0" w:color="auto"/>
              <w:bottom w:val="single" w:sz="2" w:space="0" w:color="000000"/>
              <w:right w:val="single" w:sz="6" w:space="0" w:color="auto"/>
            </w:tcBorders>
            <w:tcMar>
              <w:top w:w="113" w:type="dxa"/>
              <w:left w:w="113" w:type="dxa"/>
              <w:bottom w:w="113" w:type="dxa"/>
              <w:right w:w="113" w:type="dxa"/>
            </w:tcMar>
          </w:tcPr>
          <w:p w14:paraId="5C7CF971" w14:textId="77777777" w:rsidR="0046732A" w:rsidRDefault="0046732A" w:rsidP="0046732A">
            <w:pPr>
              <w:pStyle w:val="NoParagraphStyle"/>
              <w:spacing w:after="60" w:line="240" w:lineRule="auto"/>
              <w:textAlignment w:val="auto"/>
              <w:rPr>
                <w:rFonts w:ascii="Arial Black" w:hAnsi="Arial Black" w:cs="Times New Roman"/>
                <w:color w:val="auto"/>
                <w:lang w:val="en-AU"/>
              </w:rPr>
            </w:pPr>
          </w:p>
        </w:tc>
      </w:tr>
    </w:tbl>
    <w:p w14:paraId="098E268A" w14:textId="77777777" w:rsidR="003B4C30" w:rsidRDefault="003B4C30" w:rsidP="003B4C30">
      <w:pPr>
        <w:pStyle w:val="ParagraphAR-2021-22"/>
      </w:pPr>
    </w:p>
    <w:p w14:paraId="2D6929C4" w14:textId="77777777" w:rsidR="003B4C30" w:rsidRDefault="003B4C30" w:rsidP="003B4C30">
      <w:pPr>
        <w:pStyle w:val="ParagraphAR-2021-22"/>
      </w:pPr>
      <w:r>
        <w:t xml:space="preserve">FAA </w:t>
      </w:r>
      <w:r>
        <w:tab/>
      </w:r>
      <w:r>
        <w:rPr>
          <w:i/>
          <w:iCs/>
        </w:rPr>
        <w:t>Financial Accountability Act 2009</w:t>
      </w:r>
      <w:r>
        <w:t xml:space="preserve"> </w:t>
      </w:r>
    </w:p>
    <w:p w14:paraId="36740F6F" w14:textId="77777777" w:rsidR="003B4C30" w:rsidRDefault="003B4C30" w:rsidP="003B4C30">
      <w:pPr>
        <w:pStyle w:val="ParagraphAR-2021-22"/>
      </w:pPr>
      <w:r>
        <w:t xml:space="preserve">FPMS </w:t>
      </w:r>
      <w:r>
        <w:tab/>
      </w:r>
      <w:r>
        <w:rPr>
          <w:i/>
          <w:iCs/>
        </w:rPr>
        <w:t>Financial and Performance Management Standard 2019</w:t>
      </w:r>
    </w:p>
    <w:p w14:paraId="1D80D6E4" w14:textId="77777777" w:rsidR="003B4C30" w:rsidRDefault="003B4C30" w:rsidP="003B4C30">
      <w:pPr>
        <w:pStyle w:val="ParagraphAR-2021-22"/>
      </w:pPr>
      <w:r>
        <w:t>ARRs</w:t>
      </w:r>
      <w:r>
        <w:tab/>
      </w:r>
      <w:r>
        <w:rPr>
          <w:i/>
          <w:iCs/>
        </w:rPr>
        <w:t>Annual report requirements for Queensland Government agencies</w:t>
      </w:r>
    </w:p>
    <w:p w14:paraId="72C099D4" w14:textId="77777777" w:rsidR="003B4C30" w:rsidRDefault="003B4C30" w:rsidP="003B4C30">
      <w:pPr>
        <w:pStyle w:val="ParagraphAR-2021-22"/>
      </w:pPr>
    </w:p>
    <w:p w14:paraId="0F1171BD" w14:textId="77777777" w:rsidR="0046732A" w:rsidRDefault="0046732A" w:rsidP="003B4C30">
      <w:pPr>
        <w:pStyle w:val="H1AR-2021-22"/>
        <w:sectPr w:rsidR="0046732A" w:rsidSect="0065787A">
          <w:headerReference w:type="default" r:id="rId121"/>
          <w:footerReference w:type="default" r:id="rId122"/>
          <w:pgSz w:w="11907" w:h="16840" w:code="9"/>
          <w:pgMar w:top="993" w:right="1440" w:bottom="1100" w:left="1440" w:header="709" w:footer="304" w:gutter="0"/>
          <w:cols w:space="720"/>
          <w:docGrid w:linePitch="272"/>
        </w:sectPr>
      </w:pPr>
    </w:p>
    <w:p w14:paraId="61DA5246" w14:textId="77777777" w:rsidR="003B4C30" w:rsidRDefault="003B4C30" w:rsidP="003B4C30">
      <w:pPr>
        <w:pStyle w:val="H1AR-2021-22"/>
      </w:pPr>
      <w:r>
        <w:lastRenderedPageBreak/>
        <w:t>Glossary</w:t>
      </w:r>
    </w:p>
    <w:tbl>
      <w:tblPr>
        <w:tblW w:w="0" w:type="auto"/>
        <w:tblInd w:w="-8" w:type="dxa"/>
        <w:tblLayout w:type="fixed"/>
        <w:tblCellMar>
          <w:left w:w="0" w:type="dxa"/>
          <w:right w:w="0" w:type="dxa"/>
        </w:tblCellMar>
        <w:tblLook w:val="0000" w:firstRow="0" w:lastRow="0" w:firstColumn="0" w:lastColumn="0" w:noHBand="0" w:noVBand="0"/>
      </w:tblPr>
      <w:tblGrid>
        <w:gridCol w:w="2844"/>
        <w:gridCol w:w="6510"/>
      </w:tblGrid>
      <w:tr w:rsidR="003B4C30" w14:paraId="62C1F317" w14:textId="77777777">
        <w:trPr>
          <w:trHeight w:val="60"/>
        </w:trPr>
        <w:tc>
          <w:tcPr>
            <w:tcW w:w="2844"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0F9335CD" w14:textId="77777777" w:rsidR="003B4C30" w:rsidRDefault="003B4C30" w:rsidP="00885578">
            <w:pPr>
              <w:pStyle w:val="ParagraphAR-2021-22"/>
              <w:spacing w:after="60"/>
            </w:pPr>
            <w:r>
              <w:rPr>
                <w:sz w:val="19"/>
                <w:szCs w:val="19"/>
              </w:rPr>
              <w:t>AI</w:t>
            </w:r>
          </w:p>
        </w:tc>
        <w:tc>
          <w:tcPr>
            <w:tcW w:w="6510"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1D83C24E" w14:textId="77777777" w:rsidR="003B4C30" w:rsidRDefault="003B4C30" w:rsidP="00885578">
            <w:pPr>
              <w:pStyle w:val="ParagraphAR-2021-22"/>
              <w:spacing w:after="60"/>
            </w:pPr>
            <w:r>
              <w:rPr>
                <w:sz w:val="19"/>
                <w:szCs w:val="19"/>
              </w:rPr>
              <w:t>Artificial intelligence</w:t>
            </w:r>
          </w:p>
        </w:tc>
      </w:tr>
      <w:tr w:rsidR="003B4C30" w14:paraId="745A0A3F" w14:textId="77777777">
        <w:trPr>
          <w:trHeight w:val="60"/>
        </w:trPr>
        <w:tc>
          <w:tcPr>
            <w:tcW w:w="2844"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4597A181" w14:textId="77777777" w:rsidR="003B4C30" w:rsidRDefault="003B4C30" w:rsidP="00885578">
            <w:pPr>
              <w:pStyle w:val="ParagraphAR-2021-22"/>
              <w:spacing w:after="60"/>
            </w:pPr>
            <w:r>
              <w:rPr>
                <w:sz w:val="19"/>
                <w:szCs w:val="19"/>
              </w:rPr>
              <w:t>ARRs</w:t>
            </w:r>
          </w:p>
        </w:tc>
        <w:tc>
          <w:tcPr>
            <w:tcW w:w="6510"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651BBE22" w14:textId="77777777" w:rsidR="003B4C30" w:rsidRDefault="003B4C30" w:rsidP="00885578">
            <w:pPr>
              <w:pStyle w:val="ParagraphAR-2021-22"/>
              <w:spacing w:after="60"/>
            </w:pPr>
            <w:r>
              <w:rPr>
                <w:sz w:val="19"/>
                <w:szCs w:val="19"/>
              </w:rPr>
              <w:t>Annual report requirements for Queensland Government agencies</w:t>
            </w:r>
          </w:p>
        </w:tc>
      </w:tr>
      <w:tr w:rsidR="003B4C30" w14:paraId="5D12BD4B" w14:textId="77777777">
        <w:trPr>
          <w:trHeight w:val="60"/>
        </w:trPr>
        <w:tc>
          <w:tcPr>
            <w:tcW w:w="2844"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3D48024E" w14:textId="77777777" w:rsidR="003B4C30" w:rsidRDefault="003B4C30" w:rsidP="00885578">
            <w:pPr>
              <w:pStyle w:val="ParagraphAR-2021-22"/>
              <w:spacing w:after="60"/>
            </w:pPr>
            <w:r>
              <w:rPr>
                <w:sz w:val="19"/>
                <w:szCs w:val="19"/>
              </w:rPr>
              <w:t>ASX</w:t>
            </w:r>
          </w:p>
        </w:tc>
        <w:tc>
          <w:tcPr>
            <w:tcW w:w="6510"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0E8D4813" w14:textId="77777777" w:rsidR="003B4C30" w:rsidRDefault="003B4C30" w:rsidP="00885578">
            <w:pPr>
              <w:pStyle w:val="ParagraphAR-2021-22"/>
              <w:spacing w:after="60"/>
            </w:pPr>
            <w:r>
              <w:rPr>
                <w:sz w:val="19"/>
                <w:szCs w:val="19"/>
              </w:rPr>
              <w:t>Australian Stock Exchange</w:t>
            </w:r>
          </w:p>
        </w:tc>
      </w:tr>
      <w:tr w:rsidR="003B4C30" w14:paraId="04E2D1A1" w14:textId="77777777">
        <w:trPr>
          <w:trHeight w:val="60"/>
        </w:trPr>
        <w:tc>
          <w:tcPr>
            <w:tcW w:w="2844"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32F4CF85" w14:textId="77777777" w:rsidR="003B4C30" w:rsidRDefault="003B4C30" w:rsidP="00885578">
            <w:pPr>
              <w:pStyle w:val="ParagraphAR-2021-22"/>
              <w:spacing w:after="60"/>
            </w:pPr>
            <w:r>
              <w:rPr>
                <w:sz w:val="19"/>
                <w:szCs w:val="19"/>
              </w:rPr>
              <w:t>CCS</w:t>
            </w:r>
          </w:p>
        </w:tc>
        <w:tc>
          <w:tcPr>
            <w:tcW w:w="6510"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74CA0305" w14:textId="77777777" w:rsidR="003B4C30" w:rsidRDefault="003B4C30" w:rsidP="00885578">
            <w:pPr>
              <w:pStyle w:val="ParagraphAR-2021-22"/>
              <w:spacing w:after="60"/>
            </w:pPr>
            <w:r>
              <w:rPr>
                <w:sz w:val="19"/>
                <w:szCs w:val="19"/>
              </w:rPr>
              <w:t>Cultural Champions and Stakeholders</w:t>
            </w:r>
          </w:p>
        </w:tc>
      </w:tr>
      <w:tr w:rsidR="003B4C30" w14:paraId="1C8631FE" w14:textId="77777777">
        <w:trPr>
          <w:trHeight w:val="60"/>
        </w:trPr>
        <w:tc>
          <w:tcPr>
            <w:tcW w:w="2844"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0C90B5E1" w14:textId="77777777" w:rsidR="003B4C30" w:rsidRDefault="003B4C30" w:rsidP="00885578">
            <w:pPr>
              <w:pStyle w:val="ParagraphAR-2021-22"/>
              <w:spacing w:after="60"/>
            </w:pPr>
            <w:r>
              <w:rPr>
                <w:sz w:val="19"/>
                <w:szCs w:val="19"/>
              </w:rPr>
              <w:t>CEO</w:t>
            </w:r>
          </w:p>
        </w:tc>
        <w:tc>
          <w:tcPr>
            <w:tcW w:w="6510"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269E288B" w14:textId="77777777" w:rsidR="003B4C30" w:rsidRDefault="003B4C30" w:rsidP="00885578">
            <w:pPr>
              <w:pStyle w:val="ParagraphAR-2021-22"/>
              <w:spacing w:after="60"/>
            </w:pPr>
            <w:r>
              <w:rPr>
                <w:sz w:val="19"/>
                <w:szCs w:val="19"/>
              </w:rPr>
              <w:t>Chief executive officer</w:t>
            </w:r>
          </w:p>
        </w:tc>
      </w:tr>
      <w:tr w:rsidR="003B4C30" w14:paraId="50D74F85" w14:textId="77777777">
        <w:trPr>
          <w:trHeight w:val="60"/>
        </w:trPr>
        <w:tc>
          <w:tcPr>
            <w:tcW w:w="2844"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63389A6A" w14:textId="77777777" w:rsidR="003B4C30" w:rsidRDefault="003B4C30" w:rsidP="00885578">
            <w:pPr>
              <w:pStyle w:val="ParagraphAR-2021-22"/>
              <w:spacing w:after="60"/>
            </w:pPr>
            <w:r>
              <w:rPr>
                <w:sz w:val="19"/>
                <w:szCs w:val="19"/>
              </w:rPr>
              <w:t>Click rate</w:t>
            </w:r>
          </w:p>
        </w:tc>
        <w:tc>
          <w:tcPr>
            <w:tcW w:w="6510"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0D88B6BE" w14:textId="77777777" w:rsidR="003B4C30" w:rsidRPr="00885578" w:rsidRDefault="003B4C30" w:rsidP="00885578">
            <w:pPr>
              <w:pStyle w:val="ParagraphAR-2021-22"/>
              <w:spacing w:after="60"/>
            </w:pPr>
            <w:r w:rsidRPr="00885578">
              <w:rPr>
                <w:sz w:val="19"/>
                <w:szCs w:val="19"/>
              </w:rPr>
              <w:t>The percentage of people who opened and clicked on a link or ad in an email</w:t>
            </w:r>
          </w:p>
        </w:tc>
      </w:tr>
      <w:tr w:rsidR="003B4C30" w14:paraId="610EADAF" w14:textId="77777777">
        <w:trPr>
          <w:trHeight w:val="60"/>
        </w:trPr>
        <w:tc>
          <w:tcPr>
            <w:tcW w:w="2844"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6F127981" w14:textId="77777777" w:rsidR="003B4C30" w:rsidRDefault="003B4C30" w:rsidP="00885578">
            <w:pPr>
              <w:pStyle w:val="ParagraphAR-2021-22"/>
              <w:spacing w:after="60"/>
            </w:pPr>
            <w:r>
              <w:rPr>
                <w:sz w:val="19"/>
                <w:szCs w:val="19"/>
              </w:rPr>
              <w:t>CPD</w:t>
            </w:r>
          </w:p>
        </w:tc>
        <w:tc>
          <w:tcPr>
            <w:tcW w:w="6510"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32CC420D" w14:textId="77777777" w:rsidR="003B4C30" w:rsidRDefault="003B4C30" w:rsidP="00885578">
            <w:pPr>
              <w:pStyle w:val="ParagraphAR-2021-22"/>
              <w:spacing w:after="60"/>
            </w:pPr>
            <w:r>
              <w:rPr>
                <w:sz w:val="19"/>
                <w:szCs w:val="19"/>
              </w:rPr>
              <w:t>Continuing professional development</w:t>
            </w:r>
          </w:p>
        </w:tc>
      </w:tr>
      <w:tr w:rsidR="003B4C30" w14:paraId="684F9918" w14:textId="77777777">
        <w:trPr>
          <w:trHeight w:val="60"/>
        </w:trPr>
        <w:tc>
          <w:tcPr>
            <w:tcW w:w="2844"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0B29FEED" w14:textId="77777777" w:rsidR="003B4C30" w:rsidRDefault="003B4C30" w:rsidP="00885578">
            <w:pPr>
              <w:pStyle w:val="ParagraphAR-2021-22"/>
              <w:spacing w:after="60"/>
            </w:pPr>
            <w:r>
              <w:rPr>
                <w:sz w:val="19"/>
                <w:szCs w:val="19"/>
              </w:rPr>
              <w:t>Cth</w:t>
            </w:r>
          </w:p>
        </w:tc>
        <w:tc>
          <w:tcPr>
            <w:tcW w:w="6510"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6525703C" w14:textId="77777777" w:rsidR="003B4C30" w:rsidRDefault="003B4C30" w:rsidP="00885578">
            <w:pPr>
              <w:pStyle w:val="ParagraphAR-2021-22"/>
              <w:spacing w:after="60"/>
            </w:pPr>
            <w:r>
              <w:rPr>
                <w:sz w:val="19"/>
                <w:szCs w:val="19"/>
              </w:rPr>
              <w:t>Commonwealth</w:t>
            </w:r>
          </w:p>
        </w:tc>
      </w:tr>
      <w:tr w:rsidR="003B4C30" w14:paraId="71803907" w14:textId="77777777">
        <w:trPr>
          <w:trHeight w:val="60"/>
        </w:trPr>
        <w:tc>
          <w:tcPr>
            <w:tcW w:w="2844"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50B10BC1" w14:textId="77777777" w:rsidR="003B4C30" w:rsidRDefault="003B4C30" w:rsidP="00885578">
            <w:pPr>
              <w:pStyle w:val="ParagraphAR-2021-22"/>
              <w:spacing w:after="60"/>
            </w:pPr>
            <w:r>
              <w:rPr>
                <w:sz w:val="19"/>
                <w:szCs w:val="19"/>
              </w:rPr>
              <w:t>DLA</w:t>
            </w:r>
          </w:p>
        </w:tc>
        <w:tc>
          <w:tcPr>
            <w:tcW w:w="6510"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331CC361" w14:textId="77777777" w:rsidR="003B4C30" w:rsidRDefault="003B4C30" w:rsidP="00885578">
            <w:pPr>
              <w:pStyle w:val="ParagraphAR-2021-22"/>
              <w:spacing w:after="60"/>
            </w:pPr>
            <w:r>
              <w:rPr>
                <w:sz w:val="19"/>
                <w:szCs w:val="19"/>
              </w:rPr>
              <w:t>District Law Association</w:t>
            </w:r>
          </w:p>
        </w:tc>
      </w:tr>
      <w:tr w:rsidR="003B4C30" w14:paraId="5B5D9B27" w14:textId="77777777">
        <w:trPr>
          <w:trHeight w:val="60"/>
        </w:trPr>
        <w:tc>
          <w:tcPr>
            <w:tcW w:w="2844"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5F18A4BF" w14:textId="77777777" w:rsidR="003B4C30" w:rsidRDefault="003B4C30" w:rsidP="00885578">
            <w:pPr>
              <w:pStyle w:val="ParagraphAR-2021-22"/>
              <w:spacing w:after="60"/>
            </w:pPr>
            <w:r>
              <w:rPr>
                <w:sz w:val="19"/>
                <w:szCs w:val="19"/>
              </w:rPr>
              <w:t>DPP</w:t>
            </w:r>
          </w:p>
        </w:tc>
        <w:tc>
          <w:tcPr>
            <w:tcW w:w="6510"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4F75201B" w14:textId="77777777" w:rsidR="003B4C30" w:rsidRDefault="003B4C30" w:rsidP="00885578">
            <w:pPr>
              <w:pStyle w:val="ParagraphAR-2021-22"/>
              <w:spacing w:after="60"/>
            </w:pPr>
            <w:r>
              <w:rPr>
                <w:sz w:val="19"/>
                <w:szCs w:val="19"/>
              </w:rPr>
              <w:t>Director of Public Prosecutions</w:t>
            </w:r>
          </w:p>
        </w:tc>
      </w:tr>
      <w:tr w:rsidR="003B4C30" w14:paraId="51CA7209" w14:textId="77777777">
        <w:trPr>
          <w:trHeight w:val="60"/>
        </w:trPr>
        <w:tc>
          <w:tcPr>
            <w:tcW w:w="2844"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3115FDDC" w14:textId="77777777" w:rsidR="003B4C30" w:rsidRDefault="003B4C30" w:rsidP="00885578">
            <w:pPr>
              <w:pStyle w:val="ParagraphAR-2021-22"/>
              <w:spacing w:after="60"/>
            </w:pPr>
            <w:r>
              <w:rPr>
                <w:sz w:val="19"/>
                <w:szCs w:val="19"/>
              </w:rPr>
              <w:t>EAP</w:t>
            </w:r>
          </w:p>
        </w:tc>
        <w:tc>
          <w:tcPr>
            <w:tcW w:w="6510"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33B8C0D5" w14:textId="77777777" w:rsidR="003B4C30" w:rsidRDefault="003B4C30" w:rsidP="00885578">
            <w:pPr>
              <w:pStyle w:val="ParagraphAR-2021-22"/>
              <w:spacing w:after="60"/>
            </w:pPr>
            <w:r>
              <w:rPr>
                <w:sz w:val="19"/>
                <w:szCs w:val="19"/>
              </w:rPr>
              <w:t>Employee Assistance Program</w:t>
            </w:r>
          </w:p>
        </w:tc>
      </w:tr>
      <w:tr w:rsidR="003B4C30" w14:paraId="480D61C9" w14:textId="77777777">
        <w:trPr>
          <w:trHeight w:val="60"/>
        </w:trPr>
        <w:tc>
          <w:tcPr>
            <w:tcW w:w="2844"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5E85A81F" w14:textId="77777777" w:rsidR="003B4C30" w:rsidRDefault="003B4C30" w:rsidP="00885578">
            <w:pPr>
              <w:pStyle w:val="ParagraphAR-2021-22"/>
              <w:spacing w:after="60"/>
            </w:pPr>
            <w:r>
              <w:rPr>
                <w:sz w:val="19"/>
                <w:szCs w:val="19"/>
              </w:rPr>
              <w:t>ECL</w:t>
            </w:r>
          </w:p>
        </w:tc>
        <w:tc>
          <w:tcPr>
            <w:tcW w:w="6510"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488F99D5" w14:textId="77777777" w:rsidR="003B4C30" w:rsidRDefault="003B4C30" w:rsidP="00885578">
            <w:pPr>
              <w:pStyle w:val="ParagraphAR-2021-22"/>
              <w:spacing w:after="60"/>
            </w:pPr>
            <w:r>
              <w:rPr>
                <w:sz w:val="19"/>
                <w:szCs w:val="19"/>
              </w:rPr>
              <w:t>Early career lawyer</w:t>
            </w:r>
          </w:p>
        </w:tc>
      </w:tr>
      <w:tr w:rsidR="003B4C30" w14:paraId="762F632C" w14:textId="77777777">
        <w:trPr>
          <w:trHeight w:val="60"/>
        </w:trPr>
        <w:tc>
          <w:tcPr>
            <w:tcW w:w="2844"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446D3AF4" w14:textId="77777777" w:rsidR="003B4C30" w:rsidRDefault="003B4C30" w:rsidP="00885578">
            <w:pPr>
              <w:pStyle w:val="ParagraphAR-2021-22"/>
              <w:spacing w:after="60"/>
            </w:pPr>
            <w:r>
              <w:rPr>
                <w:sz w:val="19"/>
                <w:szCs w:val="19"/>
              </w:rPr>
              <w:t>FLC</w:t>
            </w:r>
          </w:p>
        </w:tc>
        <w:tc>
          <w:tcPr>
            <w:tcW w:w="6510"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2D7B81CD" w14:textId="77777777" w:rsidR="003B4C30" w:rsidRDefault="003B4C30" w:rsidP="00885578">
            <w:pPr>
              <w:pStyle w:val="ParagraphAR-2021-22"/>
              <w:spacing w:after="60"/>
            </w:pPr>
            <w:r>
              <w:rPr>
                <w:sz w:val="19"/>
                <w:szCs w:val="19"/>
              </w:rPr>
              <w:t>Future Leaders Committee</w:t>
            </w:r>
          </w:p>
        </w:tc>
      </w:tr>
      <w:tr w:rsidR="003B4C30" w14:paraId="1CB62751" w14:textId="77777777">
        <w:trPr>
          <w:trHeight w:val="60"/>
        </w:trPr>
        <w:tc>
          <w:tcPr>
            <w:tcW w:w="2844"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12FC76B0" w14:textId="77777777" w:rsidR="003B4C30" w:rsidRDefault="003B4C30" w:rsidP="00885578">
            <w:pPr>
              <w:pStyle w:val="ParagraphAR-2021-22"/>
              <w:spacing w:after="60"/>
            </w:pPr>
            <w:r>
              <w:rPr>
                <w:sz w:val="19"/>
                <w:szCs w:val="19"/>
              </w:rPr>
              <w:t>FNCC</w:t>
            </w:r>
          </w:p>
        </w:tc>
        <w:tc>
          <w:tcPr>
            <w:tcW w:w="6510"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7A620065" w14:textId="77777777" w:rsidR="003B4C30" w:rsidRDefault="003B4C30" w:rsidP="00885578">
            <w:pPr>
              <w:pStyle w:val="ParagraphAR-2021-22"/>
              <w:spacing w:after="60"/>
            </w:pPr>
            <w:r>
              <w:rPr>
                <w:sz w:val="19"/>
                <w:szCs w:val="19"/>
              </w:rPr>
              <w:t>First Nations Consulting Committee</w:t>
            </w:r>
          </w:p>
        </w:tc>
      </w:tr>
      <w:tr w:rsidR="003B4C30" w14:paraId="4EE121D1" w14:textId="77777777">
        <w:trPr>
          <w:trHeight w:val="60"/>
        </w:trPr>
        <w:tc>
          <w:tcPr>
            <w:tcW w:w="2844"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130F1563" w14:textId="77777777" w:rsidR="003B4C30" w:rsidRDefault="003B4C30" w:rsidP="00885578">
            <w:pPr>
              <w:pStyle w:val="ParagraphAR-2021-22"/>
              <w:spacing w:after="60"/>
            </w:pPr>
            <w:r>
              <w:rPr>
                <w:sz w:val="19"/>
                <w:szCs w:val="19"/>
              </w:rPr>
              <w:t>FRC</w:t>
            </w:r>
          </w:p>
        </w:tc>
        <w:tc>
          <w:tcPr>
            <w:tcW w:w="6510"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44B42AF7" w14:textId="77777777" w:rsidR="003B4C30" w:rsidRDefault="003B4C30" w:rsidP="00885578">
            <w:pPr>
              <w:pStyle w:val="ParagraphAR-2021-22"/>
              <w:spacing w:after="60"/>
            </w:pPr>
            <w:r>
              <w:rPr>
                <w:sz w:val="19"/>
                <w:szCs w:val="19"/>
              </w:rPr>
              <w:t>Finance and Risk Committee</w:t>
            </w:r>
          </w:p>
        </w:tc>
      </w:tr>
      <w:tr w:rsidR="003B4C30" w14:paraId="01844F8A" w14:textId="77777777">
        <w:trPr>
          <w:trHeight w:val="60"/>
        </w:trPr>
        <w:tc>
          <w:tcPr>
            <w:tcW w:w="2844"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2DDB31D5" w14:textId="77777777" w:rsidR="003B4C30" w:rsidRDefault="003B4C30" w:rsidP="00885578">
            <w:pPr>
              <w:pStyle w:val="ParagraphAR-2021-22"/>
              <w:spacing w:after="60"/>
            </w:pPr>
            <w:r>
              <w:rPr>
                <w:sz w:val="19"/>
                <w:szCs w:val="19"/>
              </w:rPr>
              <w:t>FTE</w:t>
            </w:r>
          </w:p>
        </w:tc>
        <w:tc>
          <w:tcPr>
            <w:tcW w:w="6510"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4D13893A" w14:textId="77777777" w:rsidR="003B4C30" w:rsidRDefault="003B4C30" w:rsidP="00885578">
            <w:pPr>
              <w:pStyle w:val="ParagraphAR-2021-22"/>
              <w:spacing w:after="60"/>
            </w:pPr>
            <w:r>
              <w:rPr>
                <w:sz w:val="19"/>
                <w:szCs w:val="19"/>
              </w:rPr>
              <w:t>Full-time equivalent</w:t>
            </w:r>
          </w:p>
        </w:tc>
      </w:tr>
      <w:tr w:rsidR="003B4C30" w14:paraId="74BE4D99" w14:textId="77777777">
        <w:trPr>
          <w:trHeight w:val="60"/>
        </w:trPr>
        <w:tc>
          <w:tcPr>
            <w:tcW w:w="2844"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4BEC0FF6" w14:textId="77777777" w:rsidR="003B4C30" w:rsidRDefault="003B4C30" w:rsidP="00885578">
            <w:pPr>
              <w:pStyle w:val="ParagraphAR-2021-22"/>
              <w:spacing w:after="60"/>
            </w:pPr>
            <w:r>
              <w:rPr>
                <w:sz w:val="19"/>
                <w:szCs w:val="19"/>
              </w:rPr>
              <w:t>Guidance statements</w:t>
            </w:r>
          </w:p>
        </w:tc>
        <w:tc>
          <w:tcPr>
            <w:tcW w:w="6510"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3A2D3E5D" w14:textId="77777777" w:rsidR="003B4C30" w:rsidRDefault="003B4C30" w:rsidP="00885578">
            <w:pPr>
              <w:pStyle w:val="ParagraphAR-2021-22"/>
              <w:spacing w:after="60"/>
            </w:pPr>
            <w:r>
              <w:rPr>
                <w:sz w:val="19"/>
                <w:szCs w:val="19"/>
              </w:rPr>
              <w:t xml:space="preserve">Documents that outline Queensland Law Society’s guidance </w:t>
            </w:r>
            <w:r>
              <w:rPr>
                <w:sz w:val="19"/>
                <w:szCs w:val="19"/>
              </w:rPr>
              <w:br/>
              <w:t>on a particular subject</w:t>
            </w:r>
          </w:p>
        </w:tc>
      </w:tr>
      <w:tr w:rsidR="003B4C30" w14:paraId="13F03420" w14:textId="77777777">
        <w:trPr>
          <w:trHeight w:val="60"/>
        </w:trPr>
        <w:tc>
          <w:tcPr>
            <w:tcW w:w="2844"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43B3E24A" w14:textId="77777777" w:rsidR="003B4C30" w:rsidRDefault="003B4C30" w:rsidP="00885578">
            <w:pPr>
              <w:pStyle w:val="ParagraphAR-2021-22"/>
              <w:spacing w:after="60"/>
            </w:pPr>
            <w:r>
              <w:rPr>
                <w:sz w:val="19"/>
                <w:szCs w:val="19"/>
              </w:rPr>
              <w:t>IP Act</w:t>
            </w:r>
          </w:p>
        </w:tc>
        <w:tc>
          <w:tcPr>
            <w:tcW w:w="6510"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66FD0686" w14:textId="77777777" w:rsidR="003B4C30" w:rsidRDefault="003B4C30" w:rsidP="00885578">
            <w:pPr>
              <w:pStyle w:val="ParagraphAR-2021-22"/>
              <w:spacing w:after="60"/>
            </w:pPr>
            <w:r>
              <w:rPr>
                <w:i/>
                <w:iCs/>
                <w:sz w:val="19"/>
                <w:szCs w:val="19"/>
              </w:rPr>
              <w:t>Information Privacy Act 2009</w:t>
            </w:r>
          </w:p>
        </w:tc>
      </w:tr>
      <w:tr w:rsidR="003B4C30" w14:paraId="1CAB6213" w14:textId="77777777">
        <w:trPr>
          <w:trHeight w:val="60"/>
        </w:trPr>
        <w:tc>
          <w:tcPr>
            <w:tcW w:w="2844"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010C6341" w14:textId="77777777" w:rsidR="003B4C30" w:rsidRDefault="003B4C30" w:rsidP="00885578">
            <w:pPr>
              <w:pStyle w:val="ParagraphAR-2021-22"/>
              <w:spacing w:after="60"/>
            </w:pPr>
            <w:r>
              <w:rPr>
                <w:sz w:val="19"/>
                <w:szCs w:val="19"/>
              </w:rPr>
              <w:t>KPI</w:t>
            </w:r>
          </w:p>
        </w:tc>
        <w:tc>
          <w:tcPr>
            <w:tcW w:w="6510"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53486DDC" w14:textId="77777777" w:rsidR="003B4C30" w:rsidRDefault="003B4C30" w:rsidP="00885578">
            <w:pPr>
              <w:pStyle w:val="ParagraphAR-2021-22"/>
              <w:spacing w:after="60"/>
            </w:pPr>
            <w:r>
              <w:rPr>
                <w:sz w:val="19"/>
                <w:szCs w:val="19"/>
              </w:rPr>
              <w:t>Key performance indicator</w:t>
            </w:r>
          </w:p>
        </w:tc>
      </w:tr>
      <w:tr w:rsidR="003B4C30" w14:paraId="5D289B4F" w14:textId="77777777">
        <w:trPr>
          <w:trHeight w:val="60"/>
        </w:trPr>
        <w:tc>
          <w:tcPr>
            <w:tcW w:w="2844"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75DE26F9" w14:textId="77777777" w:rsidR="003B4C30" w:rsidRDefault="003B4C30" w:rsidP="00885578">
            <w:pPr>
              <w:pStyle w:val="ParagraphAR-2021-22"/>
              <w:spacing w:after="60"/>
            </w:pPr>
            <w:r>
              <w:rPr>
                <w:sz w:val="19"/>
                <w:szCs w:val="19"/>
              </w:rPr>
              <w:t>LawCare</w:t>
            </w:r>
          </w:p>
        </w:tc>
        <w:tc>
          <w:tcPr>
            <w:tcW w:w="6510"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668A27E0" w14:textId="77777777" w:rsidR="003B4C30" w:rsidRDefault="003B4C30" w:rsidP="00885578">
            <w:pPr>
              <w:pStyle w:val="ParagraphAR-2021-22"/>
              <w:spacing w:after="60"/>
            </w:pPr>
            <w:r>
              <w:rPr>
                <w:sz w:val="19"/>
                <w:szCs w:val="19"/>
              </w:rPr>
              <w:t>Counselling and wellbeing assistance program for Queensland Law Society staff and members</w:t>
            </w:r>
          </w:p>
        </w:tc>
      </w:tr>
      <w:tr w:rsidR="003B4C30" w14:paraId="20ED708A" w14:textId="77777777">
        <w:trPr>
          <w:trHeight w:val="60"/>
        </w:trPr>
        <w:tc>
          <w:tcPr>
            <w:tcW w:w="2844"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79DB04DB" w14:textId="77777777" w:rsidR="003B4C30" w:rsidRDefault="003B4C30" w:rsidP="00885578">
            <w:pPr>
              <w:pStyle w:val="ParagraphAR-2021-22"/>
              <w:spacing w:after="60"/>
            </w:pPr>
            <w:r>
              <w:rPr>
                <w:sz w:val="19"/>
                <w:szCs w:val="19"/>
              </w:rPr>
              <w:t>Lexon</w:t>
            </w:r>
          </w:p>
        </w:tc>
        <w:tc>
          <w:tcPr>
            <w:tcW w:w="6510"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6256399F" w14:textId="77777777" w:rsidR="003B4C30" w:rsidRDefault="003B4C30" w:rsidP="00885578">
            <w:pPr>
              <w:pStyle w:val="ParagraphAR-2021-22"/>
              <w:spacing w:after="60"/>
            </w:pPr>
            <w:r>
              <w:rPr>
                <w:sz w:val="19"/>
                <w:szCs w:val="19"/>
              </w:rPr>
              <w:t xml:space="preserve">Lexon Insurance Pte Ltd, a wholly-owned subsidiary company </w:t>
            </w:r>
            <w:r>
              <w:rPr>
                <w:sz w:val="19"/>
                <w:szCs w:val="19"/>
              </w:rPr>
              <w:br/>
              <w:t>of Queensland Law Society</w:t>
            </w:r>
          </w:p>
        </w:tc>
      </w:tr>
      <w:tr w:rsidR="003B4C30" w14:paraId="5238BE52" w14:textId="77777777">
        <w:trPr>
          <w:trHeight w:val="60"/>
        </w:trPr>
        <w:tc>
          <w:tcPr>
            <w:tcW w:w="2844"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50032790" w14:textId="77777777" w:rsidR="003B4C30" w:rsidRDefault="003B4C30" w:rsidP="00885578">
            <w:pPr>
              <w:pStyle w:val="ParagraphAR-2021-22"/>
              <w:spacing w:after="60"/>
            </w:pPr>
            <w:r>
              <w:rPr>
                <w:sz w:val="19"/>
                <w:szCs w:val="19"/>
              </w:rPr>
              <w:t>LPA</w:t>
            </w:r>
          </w:p>
        </w:tc>
        <w:tc>
          <w:tcPr>
            <w:tcW w:w="6510"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24119974" w14:textId="77777777" w:rsidR="003B4C30" w:rsidRDefault="003B4C30" w:rsidP="00885578">
            <w:pPr>
              <w:pStyle w:val="ParagraphAR-2021-22"/>
              <w:spacing w:after="60"/>
            </w:pPr>
            <w:r>
              <w:rPr>
                <w:i/>
                <w:iCs/>
                <w:sz w:val="19"/>
                <w:szCs w:val="19"/>
              </w:rPr>
              <w:t>Legal Profession Act 2007 (Qld)</w:t>
            </w:r>
          </w:p>
        </w:tc>
      </w:tr>
      <w:tr w:rsidR="003B4C30" w14:paraId="22346604" w14:textId="77777777">
        <w:trPr>
          <w:trHeight w:val="60"/>
        </w:trPr>
        <w:tc>
          <w:tcPr>
            <w:tcW w:w="2844"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65EA3F0E" w14:textId="77777777" w:rsidR="003B4C30" w:rsidRDefault="003B4C30" w:rsidP="00885578">
            <w:pPr>
              <w:pStyle w:val="ParagraphAR-2021-22"/>
              <w:spacing w:after="60"/>
            </w:pPr>
            <w:r>
              <w:rPr>
                <w:sz w:val="19"/>
                <w:szCs w:val="19"/>
              </w:rPr>
              <w:lastRenderedPageBreak/>
              <w:t>LT</w:t>
            </w:r>
          </w:p>
        </w:tc>
        <w:tc>
          <w:tcPr>
            <w:tcW w:w="6510"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6681F22C" w14:textId="77777777" w:rsidR="003B4C30" w:rsidRDefault="003B4C30" w:rsidP="00885578">
            <w:pPr>
              <w:pStyle w:val="ParagraphAR-2021-22"/>
              <w:spacing w:after="60"/>
            </w:pPr>
            <w:r>
              <w:rPr>
                <w:sz w:val="19"/>
                <w:szCs w:val="19"/>
              </w:rPr>
              <w:t>Leadership Team</w:t>
            </w:r>
          </w:p>
        </w:tc>
      </w:tr>
      <w:tr w:rsidR="003B4C30" w14:paraId="3C637A4C" w14:textId="77777777">
        <w:trPr>
          <w:trHeight w:val="60"/>
        </w:trPr>
        <w:tc>
          <w:tcPr>
            <w:tcW w:w="2844"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4F3A6DBC" w14:textId="77777777" w:rsidR="003B4C30" w:rsidRDefault="003B4C30" w:rsidP="00885578">
            <w:pPr>
              <w:pStyle w:val="ParagraphAR-2021-22"/>
              <w:spacing w:after="60"/>
            </w:pPr>
            <w:r>
              <w:rPr>
                <w:sz w:val="19"/>
                <w:szCs w:val="19"/>
              </w:rPr>
              <w:t>MFA</w:t>
            </w:r>
          </w:p>
        </w:tc>
        <w:tc>
          <w:tcPr>
            <w:tcW w:w="6510"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0F90ADAD" w14:textId="77777777" w:rsidR="003B4C30" w:rsidRDefault="003B4C30" w:rsidP="00885578">
            <w:pPr>
              <w:pStyle w:val="ParagraphAR-2021-22"/>
              <w:spacing w:after="60"/>
            </w:pPr>
            <w:r>
              <w:rPr>
                <w:sz w:val="19"/>
                <w:szCs w:val="19"/>
              </w:rPr>
              <w:t>Multi-factor authentication</w:t>
            </w:r>
          </w:p>
        </w:tc>
      </w:tr>
      <w:tr w:rsidR="003B4C30" w14:paraId="493084DB" w14:textId="77777777">
        <w:trPr>
          <w:trHeight w:val="60"/>
        </w:trPr>
        <w:tc>
          <w:tcPr>
            <w:tcW w:w="2844"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4F579524" w14:textId="77777777" w:rsidR="003B4C30" w:rsidRDefault="003B4C30" w:rsidP="00885578">
            <w:pPr>
              <w:pStyle w:val="ParagraphAR-2021-22"/>
              <w:spacing w:after="60"/>
            </w:pPr>
            <w:r>
              <w:rPr>
                <w:sz w:val="19"/>
                <w:szCs w:val="19"/>
              </w:rPr>
              <w:t>Minds Count</w:t>
            </w:r>
          </w:p>
        </w:tc>
        <w:tc>
          <w:tcPr>
            <w:tcW w:w="6510"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6E01769E" w14:textId="77777777" w:rsidR="003B4C30" w:rsidRDefault="003B4C30" w:rsidP="00885578">
            <w:pPr>
              <w:pStyle w:val="ParagraphAR-2021-22"/>
              <w:spacing w:after="60"/>
            </w:pPr>
            <w:r>
              <w:rPr>
                <w:sz w:val="19"/>
                <w:szCs w:val="19"/>
              </w:rPr>
              <w:t xml:space="preserve">Organisation promoting mental health and wellbeing in the </w:t>
            </w:r>
            <w:r>
              <w:rPr>
                <w:sz w:val="19"/>
                <w:szCs w:val="19"/>
              </w:rPr>
              <w:br/>
              <w:t xml:space="preserve">legal profession – formerly known as the Tristan Jepson </w:t>
            </w:r>
            <w:r>
              <w:rPr>
                <w:sz w:val="19"/>
                <w:szCs w:val="19"/>
              </w:rPr>
              <w:br/>
              <w:t>Memorial Foundation</w:t>
            </w:r>
          </w:p>
        </w:tc>
      </w:tr>
      <w:tr w:rsidR="003B4C30" w14:paraId="3E907D40" w14:textId="77777777">
        <w:trPr>
          <w:trHeight w:val="60"/>
        </w:trPr>
        <w:tc>
          <w:tcPr>
            <w:tcW w:w="2844"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6565B054" w14:textId="77777777" w:rsidR="003B4C30" w:rsidRDefault="003B4C30" w:rsidP="00885578">
            <w:pPr>
              <w:pStyle w:val="ParagraphAR-2021-22"/>
              <w:spacing w:after="60"/>
            </w:pPr>
            <w:r>
              <w:rPr>
                <w:sz w:val="19"/>
                <w:szCs w:val="19"/>
              </w:rPr>
              <w:t>Open rate</w:t>
            </w:r>
          </w:p>
        </w:tc>
        <w:tc>
          <w:tcPr>
            <w:tcW w:w="6510"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092A8081" w14:textId="77777777" w:rsidR="003B4C30" w:rsidRDefault="003B4C30" w:rsidP="00885578">
            <w:pPr>
              <w:pStyle w:val="ParagraphAR-2021-22"/>
              <w:spacing w:after="60"/>
            </w:pPr>
            <w:r>
              <w:rPr>
                <w:sz w:val="19"/>
                <w:szCs w:val="19"/>
              </w:rPr>
              <w:t>The number of times an email has been opened</w:t>
            </w:r>
          </w:p>
        </w:tc>
      </w:tr>
      <w:tr w:rsidR="003B4C30" w14:paraId="051A7F4B" w14:textId="77777777">
        <w:trPr>
          <w:trHeight w:val="60"/>
        </w:trPr>
        <w:tc>
          <w:tcPr>
            <w:tcW w:w="2844"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4821D66B" w14:textId="77777777" w:rsidR="003B4C30" w:rsidRDefault="003B4C30" w:rsidP="00885578">
            <w:pPr>
              <w:pStyle w:val="ParagraphAR-2021-22"/>
              <w:spacing w:after="60"/>
            </w:pPr>
            <w:r>
              <w:rPr>
                <w:sz w:val="19"/>
                <w:szCs w:val="19"/>
              </w:rPr>
              <w:t>PC</w:t>
            </w:r>
          </w:p>
        </w:tc>
        <w:tc>
          <w:tcPr>
            <w:tcW w:w="6510"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552B9C5D" w14:textId="77777777" w:rsidR="003B4C30" w:rsidRDefault="003B4C30" w:rsidP="00885578">
            <w:pPr>
              <w:pStyle w:val="ParagraphAR-2021-22"/>
              <w:spacing w:after="60"/>
            </w:pPr>
            <w:r>
              <w:rPr>
                <w:sz w:val="19"/>
                <w:szCs w:val="19"/>
              </w:rPr>
              <w:t>Practising certificate</w:t>
            </w:r>
          </w:p>
        </w:tc>
      </w:tr>
      <w:tr w:rsidR="003B4C30" w14:paraId="37EAF1E2" w14:textId="77777777">
        <w:trPr>
          <w:trHeight w:val="60"/>
        </w:trPr>
        <w:tc>
          <w:tcPr>
            <w:tcW w:w="2844"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64921C1D" w14:textId="77777777" w:rsidR="003B4C30" w:rsidRDefault="003B4C30" w:rsidP="00885578">
            <w:pPr>
              <w:pStyle w:val="ParagraphAR-2021-22"/>
              <w:spacing w:after="60"/>
            </w:pPr>
            <w:r>
              <w:rPr>
                <w:sz w:val="19"/>
                <w:szCs w:val="19"/>
              </w:rPr>
              <w:t>PMC</w:t>
            </w:r>
          </w:p>
        </w:tc>
        <w:tc>
          <w:tcPr>
            <w:tcW w:w="6510"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544D6365" w14:textId="77777777" w:rsidR="003B4C30" w:rsidRDefault="003B4C30" w:rsidP="00885578">
            <w:pPr>
              <w:pStyle w:val="ParagraphAR-2021-22"/>
              <w:spacing w:after="60"/>
            </w:pPr>
            <w:r>
              <w:rPr>
                <w:sz w:val="19"/>
                <w:szCs w:val="19"/>
              </w:rPr>
              <w:t>Practice Management Course</w:t>
            </w:r>
          </w:p>
        </w:tc>
      </w:tr>
      <w:tr w:rsidR="003B4C30" w14:paraId="4C8F58CC" w14:textId="77777777">
        <w:trPr>
          <w:trHeight w:val="60"/>
        </w:trPr>
        <w:tc>
          <w:tcPr>
            <w:tcW w:w="2844"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4B4E3CEC" w14:textId="77777777" w:rsidR="003B4C30" w:rsidRDefault="003B4C30" w:rsidP="00885578">
            <w:pPr>
              <w:pStyle w:val="ParagraphAR-2021-22"/>
              <w:spacing w:after="60"/>
            </w:pPr>
            <w:r>
              <w:rPr>
                <w:sz w:val="19"/>
                <w:szCs w:val="19"/>
              </w:rPr>
              <w:t>Proctor</w:t>
            </w:r>
          </w:p>
        </w:tc>
        <w:tc>
          <w:tcPr>
            <w:tcW w:w="6510"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13841110" w14:textId="77777777" w:rsidR="003B4C30" w:rsidRDefault="003B4C30" w:rsidP="00885578">
            <w:pPr>
              <w:pStyle w:val="ParagraphAR-2021-22"/>
              <w:spacing w:after="60"/>
            </w:pPr>
            <w:r>
              <w:rPr>
                <w:sz w:val="19"/>
                <w:szCs w:val="19"/>
              </w:rPr>
              <w:t>Queensland Law Society’s online news publication</w:t>
            </w:r>
          </w:p>
        </w:tc>
      </w:tr>
      <w:tr w:rsidR="003B4C30" w14:paraId="5982CD21" w14:textId="77777777">
        <w:trPr>
          <w:trHeight w:val="60"/>
        </w:trPr>
        <w:tc>
          <w:tcPr>
            <w:tcW w:w="2844"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324E569D" w14:textId="77777777" w:rsidR="003B4C30" w:rsidRDefault="003B4C30" w:rsidP="00885578">
            <w:pPr>
              <w:pStyle w:val="ParagraphAR-2021-22"/>
              <w:spacing w:after="60"/>
            </w:pPr>
            <w:r>
              <w:rPr>
                <w:sz w:val="19"/>
                <w:szCs w:val="19"/>
              </w:rPr>
              <w:t>QCAT</w:t>
            </w:r>
          </w:p>
        </w:tc>
        <w:tc>
          <w:tcPr>
            <w:tcW w:w="6510"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025D89F9" w14:textId="77777777" w:rsidR="003B4C30" w:rsidRDefault="003B4C30" w:rsidP="00885578">
            <w:pPr>
              <w:pStyle w:val="ParagraphAR-2021-22"/>
              <w:spacing w:after="60"/>
            </w:pPr>
            <w:r>
              <w:rPr>
                <w:sz w:val="19"/>
                <w:szCs w:val="19"/>
              </w:rPr>
              <w:t>Queensland Civil and Administrative Tribunal</w:t>
            </w:r>
          </w:p>
        </w:tc>
      </w:tr>
      <w:tr w:rsidR="003B4C30" w14:paraId="4FD6E3EB" w14:textId="77777777">
        <w:trPr>
          <w:trHeight w:val="60"/>
        </w:trPr>
        <w:tc>
          <w:tcPr>
            <w:tcW w:w="2844"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0A044343" w14:textId="77777777" w:rsidR="003B4C30" w:rsidRDefault="003B4C30" w:rsidP="00885578">
            <w:pPr>
              <w:pStyle w:val="ParagraphAR-2021-22"/>
              <w:spacing w:after="60"/>
            </w:pPr>
            <w:r>
              <w:rPr>
                <w:sz w:val="19"/>
                <w:szCs w:val="19"/>
              </w:rPr>
              <w:t>QIC</w:t>
            </w:r>
          </w:p>
        </w:tc>
        <w:tc>
          <w:tcPr>
            <w:tcW w:w="6510"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60950468" w14:textId="77777777" w:rsidR="003B4C30" w:rsidRDefault="003B4C30" w:rsidP="00885578">
            <w:pPr>
              <w:pStyle w:val="ParagraphAR-2021-22"/>
              <w:spacing w:after="60"/>
            </w:pPr>
            <w:r>
              <w:rPr>
                <w:sz w:val="19"/>
                <w:szCs w:val="19"/>
              </w:rPr>
              <w:t>Queensland Investment Corporation</w:t>
            </w:r>
          </w:p>
        </w:tc>
      </w:tr>
      <w:tr w:rsidR="003B4C30" w14:paraId="64722684" w14:textId="77777777">
        <w:trPr>
          <w:trHeight w:val="60"/>
        </w:trPr>
        <w:tc>
          <w:tcPr>
            <w:tcW w:w="2844"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01F29BEC" w14:textId="77777777" w:rsidR="003B4C30" w:rsidRDefault="003B4C30" w:rsidP="00885578">
            <w:pPr>
              <w:pStyle w:val="ParagraphAR-2021-22"/>
              <w:spacing w:after="60"/>
            </w:pPr>
            <w:r>
              <w:rPr>
                <w:sz w:val="19"/>
                <w:szCs w:val="19"/>
              </w:rPr>
              <w:t>QLS Proctor</w:t>
            </w:r>
          </w:p>
        </w:tc>
        <w:tc>
          <w:tcPr>
            <w:tcW w:w="6510"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53544F47" w14:textId="77777777" w:rsidR="003B4C30" w:rsidRDefault="003B4C30" w:rsidP="00885578">
            <w:pPr>
              <w:pStyle w:val="ParagraphAR-2021-22"/>
              <w:spacing w:after="60"/>
            </w:pPr>
            <w:r>
              <w:rPr>
                <w:sz w:val="19"/>
                <w:szCs w:val="19"/>
              </w:rPr>
              <w:t>Queensland Law Society</w:t>
            </w:r>
          </w:p>
        </w:tc>
      </w:tr>
      <w:tr w:rsidR="003B4C30" w14:paraId="311F6FD3" w14:textId="77777777">
        <w:trPr>
          <w:trHeight w:val="60"/>
        </w:trPr>
        <w:tc>
          <w:tcPr>
            <w:tcW w:w="2844"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0A3C90FD" w14:textId="77777777" w:rsidR="003B4C30" w:rsidRDefault="003B4C30" w:rsidP="00885578">
            <w:pPr>
              <w:pStyle w:val="ParagraphAR-2021-22"/>
              <w:spacing w:after="60"/>
            </w:pPr>
            <w:r>
              <w:rPr>
                <w:sz w:val="19"/>
                <w:szCs w:val="19"/>
              </w:rPr>
              <w:t>QLS Update</w:t>
            </w:r>
          </w:p>
        </w:tc>
        <w:tc>
          <w:tcPr>
            <w:tcW w:w="6510"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5092F720" w14:textId="77777777" w:rsidR="003B4C30" w:rsidRDefault="003B4C30" w:rsidP="00885578">
            <w:pPr>
              <w:pStyle w:val="ParagraphAR-2021-22"/>
              <w:spacing w:after="60"/>
            </w:pPr>
            <w:r>
              <w:rPr>
                <w:sz w:val="19"/>
                <w:szCs w:val="19"/>
              </w:rPr>
              <w:t>Queensland Law Society’s weekly e-newsletter</w:t>
            </w:r>
          </w:p>
        </w:tc>
      </w:tr>
      <w:tr w:rsidR="003B4C30" w14:paraId="09584F7F" w14:textId="77777777">
        <w:trPr>
          <w:trHeight w:val="60"/>
        </w:trPr>
        <w:tc>
          <w:tcPr>
            <w:tcW w:w="2844"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1E11CC65" w14:textId="77777777" w:rsidR="003B4C30" w:rsidRDefault="003B4C30" w:rsidP="00885578">
            <w:pPr>
              <w:pStyle w:val="ParagraphAR-2021-22"/>
              <w:spacing w:after="60"/>
            </w:pPr>
            <w:r>
              <w:rPr>
                <w:sz w:val="19"/>
                <w:szCs w:val="19"/>
              </w:rPr>
              <w:t>QLS Symposium</w:t>
            </w:r>
          </w:p>
        </w:tc>
        <w:tc>
          <w:tcPr>
            <w:tcW w:w="6510"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2BDAF0E5" w14:textId="77777777" w:rsidR="003B4C30" w:rsidRDefault="003B4C30" w:rsidP="00885578">
            <w:pPr>
              <w:pStyle w:val="ParagraphAR-2021-22"/>
              <w:spacing w:after="60"/>
            </w:pPr>
            <w:r>
              <w:rPr>
                <w:sz w:val="19"/>
                <w:szCs w:val="19"/>
              </w:rPr>
              <w:t xml:space="preserve">Queensland Law Society’s annual education conference </w:t>
            </w:r>
            <w:r>
              <w:rPr>
                <w:sz w:val="19"/>
                <w:szCs w:val="19"/>
              </w:rPr>
              <w:br/>
              <w:t>for the Queensland legal profession</w:t>
            </w:r>
          </w:p>
        </w:tc>
      </w:tr>
      <w:tr w:rsidR="003B4C30" w14:paraId="77B50387" w14:textId="77777777">
        <w:trPr>
          <w:trHeight w:val="60"/>
        </w:trPr>
        <w:tc>
          <w:tcPr>
            <w:tcW w:w="2844"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1BEE677F" w14:textId="77777777" w:rsidR="003B4C30" w:rsidRDefault="003B4C30" w:rsidP="00885578">
            <w:pPr>
              <w:pStyle w:val="ParagraphAR-2021-22"/>
              <w:spacing w:after="60"/>
            </w:pPr>
            <w:r>
              <w:rPr>
                <w:sz w:val="19"/>
                <w:szCs w:val="19"/>
              </w:rPr>
              <w:t>RAP</w:t>
            </w:r>
          </w:p>
        </w:tc>
        <w:tc>
          <w:tcPr>
            <w:tcW w:w="6510"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24053AFF" w14:textId="77777777" w:rsidR="003B4C30" w:rsidRDefault="003B4C30" w:rsidP="00885578">
            <w:pPr>
              <w:pStyle w:val="ParagraphAR-2021-22"/>
              <w:spacing w:after="60"/>
            </w:pPr>
            <w:r>
              <w:rPr>
                <w:sz w:val="19"/>
                <w:szCs w:val="19"/>
              </w:rPr>
              <w:t>Reconciliation Action Plan</w:t>
            </w:r>
          </w:p>
        </w:tc>
      </w:tr>
      <w:tr w:rsidR="003B4C30" w14:paraId="0019B431" w14:textId="77777777">
        <w:trPr>
          <w:trHeight w:val="60"/>
        </w:trPr>
        <w:tc>
          <w:tcPr>
            <w:tcW w:w="2844"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76554967" w14:textId="77777777" w:rsidR="003B4C30" w:rsidRDefault="003B4C30" w:rsidP="00885578">
            <w:pPr>
              <w:pStyle w:val="ParagraphAR-2021-22"/>
              <w:spacing w:after="60"/>
            </w:pPr>
            <w:r>
              <w:rPr>
                <w:sz w:val="19"/>
                <w:szCs w:val="19"/>
              </w:rPr>
              <w:t>SME</w:t>
            </w:r>
          </w:p>
        </w:tc>
        <w:tc>
          <w:tcPr>
            <w:tcW w:w="6510" w:type="dxa"/>
            <w:tcBorders>
              <w:top w:val="single" w:sz="2" w:space="0" w:color="000000"/>
              <w:left w:val="single" w:sz="6" w:space="0" w:color="auto"/>
              <w:bottom w:val="single" w:sz="2" w:space="0" w:color="000000"/>
              <w:right w:val="single" w:sz="6" w:space="0" w:color="auto"/>
            </w:tcBorders>
            <w:tcMar>
              <w:top w:w="99" w:type="dxa"/>
              <w:left w:w="113" w:type="dxa"/>
              <w:bottom w:w="99" w:type="dxa"/>
              <w:right w:w="113" w:type="dxa"/>
            </w:tcMar>
          </w:tcPr>
          <w:p w14:paraId="40EDDBE5" w14:textId="77777777" w:rsidR="003B4C30" w:rsidRDefault="003B4C30" w:rsidP="00885578">
            <w:pPr>
              <w:pStyle w:val="ParagraphAR-2021-22"/>
              <w:spacing w:after="60"/>
            </w:pPr>
            <w:r>
              <w:rPr>
                <w:sz w:val="19"/>
                <w:szCs w:val="19"/>
              </w:rPr>
              <w:t>Small/Medium Enterprise</w:t>
            </w:r>
          </w:p>
        </w:tc>
      </w:tr>
    </w:tbl>
    <w:p w14:paraId="752260AA" w14:textId="77777777" w:rsidR="003B4C30" w:rsidRDefault="003B4C30" w:rsidP="003B4C30">
      <w:pPr>
        <w:pStyle w:val="ParagraphAR-2021-22"/>
      </w:pPr>
    </w:p>
    <w:p w14:paraId="7F455109" w14:textId="77777777" w:rsidR="0077278A" w:rsidRDefault="0077278A" w:rsidP="003B4C30">
      <w:pPr>
        <w:sectPr w:rsidR="0077278A" w:rsidSect="0065787A">
          <w:pgSz w:w="11907" w:h="16840" w:code="9"/>
          <w:pgMar w:top="993" w:right="1440" w:bottom="1100" w:left="1440" w:header="709" w:footer="304" w:gutter="0"/>
          <w:cols w:space="720"/>
          <w:docGrid w:linePitch="272"/>
        </w:sectPr>
      </w:pPr>
    </w:p>
    <w:p w14:paraId="3B8F6B05" w14:textId="3DF0FF65" w:rsidR="0077278A" w:rsidRDefault="0077278A" w:rsidP="0077278A">
      <w:pPr>
        <w:pStyle w:val="H1AR-2021-22"/>
        <w:spacing w:before="0"/>
      </w:pPr>
      <w:r>
        <w:lastRenderedPageBreak/>
        <w:t>Index</w:t>
      </w:r>
    </w:p>
    <w:p w14:paraId="45B266A9" w14:textId="77777777" w:rsidR="0077278A" w:rsidRDefault="0077278A" w:rsidP="0077278A">
      <w:pPr>
        <w:pStyle w:val="ParagraphAR-2021-22"/>
        <w:spacing w:after="85"/>
        <w:rPr>
          <w:sz w:val="18"/>
          <w:szCs w:val="18"/>
        </w:rPr>
      </w:pPr>
      <w:r>
        <w:rPr>
          <w:sz w:val="28"/>
          <w:szCs w:val="28"/>
        </w:rPr>
        <w:t>A</w:t>
      </w:r>
    </w:p>
    <w:p w14:paraId="681935E9" w14:textId="77777777" w:rsidR="0077278A" w:rsidRDefault="0077278A" w:rsidP="0077278A">
      <w:pPr>
        <w:pStyle w:val="ParagraphAR-2021-22"/>
        <w:spacing w:after="85"/>
        <w:rPr>
          <w:sz w:val="18"/>
          <w:szCs w:val="18"/>
        </w:rPr>
      </w:pPr>
      <w:r>
        <w:rPr>
          <w:sz w:val="18"/>
          <w:szCs w:val="18"/>
        </w:rPr>
        <w:t>Advocating, 6, 27</w:t>
      </w:r>
    </w:p>
    <w:p w14:paraId="2A3627A7" w14:textId="77777777" w:rsidR="0077278A" w:rsidRDefault="0077278A" w:rsidP="0077278A">
      <w:pPr>
        <w:pStyle w:val="ParagraphAR-2021-22"/>
        <w:spacing w:before="85" w:after="85"/>
        <w:rPr>
          <w:sz w:val="18"/>
          <w:szCs w:val="18"/>
        </w:rPr>
      </w:pPr>
      <w:r>
        <w:rPr>
          <w:sz w:val="28"/>
          <w:szCs w:val="28"/>
        </w:rPr>
        <w:t>B</w:t>
      </w:r>
    </w:p>
    <w:p w14:paraId="7A9BFCBE" w14:textId="77777777" w:rsidR="0077278A" w:rsidRDefault="0077278A" w:rsidP="0077278A">
      <w:pPr>
        <w:pStyle w:val="ParagraphAR-2021-22"/>
        <w:spacing w:after="85"/>
        <w:rPr>
          <w:sz w:val="18"/>
          <w:szCs w:val="18"/>
        </w:rPr>
      </w:pPr>
      <w:r>
        <w:rPr>
          <w:sz w:val="18"/>
          <w:szCs w:val="18"/>
        </w:rPr>
        <w:t>Bespoke ethics sessions, 35</w:t>
      </w:r>
    </w:p>
    <w:p w14:paraId="4D3C0560" w14:textId="77777777" w:rsidR="0077278A" w:rsidRDefault="0077278A" w:rsidP="0077278A">
      <w:pPr>
        <w:pStyle w:val="ParagraphAR-2021-22"/>
        <w:spacing w:before="85" w:after="85"/>
        <w:rPr>
          <w:sz w:val="18"/>
          <w:szCs w:val="18"/>
        </w:rPr>
      </w:pPr>
      <w:r>
        <w:rPr>
          <w:sz w:val="28"/>
          <w:szCs w:val="28"/>
        </w:rPr>
        <w:t>C</w:t>
      </w:r>
    </w:p>
    <w:p w14:paraId="12A71390" w14:textId="77777777" w:rsidR="0077278A" w:rsidRDefault="0077278A" w:rsidP="0077278A">
      <w:pPr>
        <w:pStyle w:val="ParagraphAR-2021-22"/>
        <w:spacing w:after="85"/>
        <w:rPr>
          <w:sz w:val="18"/>
          <w:szCs w:val="18"/>
        </w:rPr>
      </w:pPr>
      <w:r>
        <w:rPr>
          <w:sz w:val="18"/>
          <w:szCs w:val="18"/>
        </w:rPr>
        <w:t>Committees, 6, 7, 10, 18, 19, 21, 22, 27, 35, 43, 53</w:t>
      </w:r>
    </w:p>
    <w:p w14:paraId="2EA62D11" w14:textId="77777777" w:rsidR="0077278A" w:rsidRDefault="0077278A" w:rsidP="0077278A">
      <w:pPr>
        <w:pStyle w:val="ParagraphAR-2021-22"/>
        <w:spacing w:after="85"/>
        <w:rPr>
          <w:sz w:val="18"/>
          <w:szCs w:val="18"/>
        </w:rPr>
      </w:pPr>
      <w:r>
        <w:rPr>
          <w:sz w:val="18"/>
          <w:szCs w:val="18"/>
        </w:rPr>
        <w:t>Compliance checklist, 7, 185</w:t>
      </w:r>
    </w:p>
    <w:p w14:paraId="381BB008" w14:textId="77777777" w:rsidR="0077278A" w:rsidRDefault="0077278A" w:rsidP="0077278A">
      <w:pPr>
        <w:pStyle w:val="ParagraphAR-2021-22"/>
        <w:spacing w:after="85"/>
        <w:rPr>
          <w:sz w:val="18"/>
          <w:szCs w:val="18"/>
        </w:rPr>
      </w:pPr>
      <w:r>
        <w:rPr>
          <w:sz w:val="18"/>
          <w:szCs w:val="18"/>
        </w:rPr>
        <w:t>Continuing Professional Development, 22, 50, 187</w:t>
      </w:r>
    </w:p>
    <w:p w14:paraId="193CE7FE" w14:textId="77777777" w:rsidR="0077278A" w:rsidRDefault="0077278A" w:rsidP="0077278A">
      <w:pPr>
        <w:pStyle w:val="ParagraphAR-2021-22"/>
        <w:spacing w:after="85"/>
        <w:rPr>
          <w:sz w:val="18"/>
          <w:szCs w:val="18"/>
        </w:rPr>
      </w:pPr>
      <w:r>
        <w:rPr>
          <w:sz w:val="18"/>
          <w:szCs w:val="18"/>
        </w:rPr>
        <w:t>CPD, 12, 15, 27, 35, 53, 187</w:t>
      </w:r>
    </w:p>
    <w:p w14:paraId="509CC0E2" w14:textId="77777777" w:rsidR="0077278A" w:rsidRDefault="0077278A" w:rsidP="0077278A">
      <w:pPr>
        <w:pStyle w:val="ParagraphAR-2021-22"/>
        <w:spacing w:after="85"/>
        <w:rPr>
          <w:sz w:val="18"/>
          <w:szCs w:val="18"/>
        </w:rPr>
      </w:pPr>
      <w:r>
        <w:rPr>
          <w:sz w:val="18"/>
          <w:szCs w:val="18"/>
        </w:rPr>
        <w:t>Cybersecurity, 7, 18, 33, 36, 56, 57, 58</w:t>
      </w:r>
    </w:p>
    <w:p w14:paraId="28A06E20" w14:textId="77777777" w:rsidR="0077278A" w:rsidRDefault="0077278A" w:rsidP="0077278A">
      <w:pPr>
        <w:pStyle w:val="ParagraphAR-2021-22"/>
        <w:spacing w:before="85" w:after="85"/>
        <w:rPr>
          <w:sz w:val="18"/>
          <w:szCs w:val="18"/>
        </w:rPr>
      </w:pPr>
      <w:r>
        <w:rPr>
          <w:sz w:val="28"/>
          <w:szCs w:val="28"/>
        </w:rPr>
        <w:t>D</w:t>
      </w:r>
    </w:p>
    <w:p w14:paraId="2DAD9B2A" w14:textId="77777777" w:rsidR="0077278A" w:rsidRDefault="0077278A" w:rsidP="0077278A">
      <w:pPr>
        <w:pStyle w:val="ParagraphAR-2021-22"/>
        <w:spacing w:after="85"/>
        <w:rPr>
          <w:sz w:val="18"/>
          <w:szCs w:val="18"/>
        </w:rPr>
      </w:pPr>
      <w:r>
        <w:rPr>
          <w:sz w:val="18"/>
          <w:szCs w:val="18"/>
        </w:rPr>
        <w:t>District Law Associations, 13, 33, 40, 44</w:t>
      </w:r>
    </w:p>
    <w:p w14:paraId="7826766B" w14:textId="77777777" w:rsidR="0077278A" w:rsidRDefault="0077278A" w:rsidP="0077278A">
      <w:pPr>
        <w:pStyle w:val="ParagraphAR-2021-22"/>
        <w:spacing w:before="85" w:after="85"/>
        <w:rPr>
          <w:sz w:val="18"/>
          <w:szCs w:val="18"/>
        </w:rPr>
      </w:pPr>
      <w:r>
        <w:rPr>
          <w:sz w:val="28"/>
          <w:szCs w:val="28"/>
        </w:rPr>
        <w:t>E</w:t>
      </w:r>
    </w:p>
    <w:p w14:paraId="7699D0BE" w14:textId="77777777" w:rsidR="0077278A" w:rsidRDefault="0077278A" w:rsidP="0077278A">
      <w:pPr>
        <w:pStyle w:val="ParagraphAR-2021-22"/>
        <w:spacing w:after="85"/>
        <w:rPr>
          <w:sz w:val="18"/>
          <w:szCs w:val="18"/>
        </w:rPr>
      </w:pPr>
      <w:r>
        <w:rPr>
          <w:sz w:val="18"/>
          <w:szCs w:val="18"/>
        </w:rPr>
        <w:t>Education, 7, 8, 10, 11, 12, 13, 24, 37, 39, 41, 44, 50, 51, 58, 60, 70, 71, 158, 187</w:t>
      </w:r>
    </w:p>
    <w:p w14:paraId="05E9FC31" w14:textId="77777777" w:rsidR="0077278A" w:rsidRDefault="0077278A" w:rsidP="0077278A">
      <w:pPr>
        <w:pStyle w:val="ParagraphAR-2021-22"/>
        <w:spacing w:before="85" w:after="85"/>
        <w:rPr>
          <w:sz w:val="18"/>
          <w:szCs w:val="18"/>
        </w:rPr>
      </w:pPr>
      <w:r>
        <w:rPr>
          <w:sz w:val="28"/>
          <w:szCs w:val="28"/>
        </w:rPr>
        <w:t>F</w:t>
      </w:r>
    </w:p>
    <w:p w14:paraId="7C7C9E51" w14:textId="77777777" w:rsidR="0077278A" w:rsidRDefault="0077278A" w:rsidP="0077278A">
      <w:pPr>
        <w:pStyle w:val="ParagraphAR-2021-22"/>
        <w:spacing w:after="85"/>
        <w:rPr>
          <w:sz w:val="18"/>
          <w:szCs w:val="18"/>
        </w:rPr>
      </w:pPr>
      <w:r>
        <w:rPr>
          <w:sz w:val="18"/>
          <w:szCs w:val="18"/>
        </w:rPr>
        <w:t>First Nations, 2, 8, 11, 13, 39, 43, 44, 45, 46, 50, 54</w:t>
      </w:r>
    </w:p>
    <w:p w14:paraId="53D2844F" w14:textId="77777777" w:rsidR="0077278A" w:rsidRDefault="0077278A" w:rsidP="0077278A">
      <w:pPr>
        <w:pStyle w:val="ParagraphAR-2021-22"/>
        <w:spacing w:after="85"/>
        <w:rPr>
          <w:sz w:val="18"/>
          <w:szCs w:val="18"/>
        </w:rPr>
      </w:pPr>
      <w:r>
        <w:rPr>
          <w:sz w:val="18"/>
          <w:szCs w:val="18"/>
        </w:rPr>
        <w:t>Future Leaders Committee, 20, 39, 54, 187</w:t>
      </w:r>
    </w:p>
    <w:p w14:paraId="4E2AA057" w14:textId="77777777" w:rsidR="0077278A" w:rsidRDefault="0077278A" w:rsidP="0077278A">
      <w:pPr>
        <w:pStyle w:val="ParagraphAR-2021-22"/>
        <w:spacing w:before="85" w:after="85"/>
        <w:rPr>
          <w:sz w:val="18"/>
          <w:szCs w:val="18"/>
        </w:rPr>
      </w:pPr>
      <w:r>
        <w:rPr>
          <w:sz w:val="28"/>
          <w:szCs w:val="28"/>
        </w:rPr>
        <w:t>G</w:t>
      </w:r>
    </w:p>
    <w:p w14:paraId="54561B0C" w14:textId="77777777" w:rsidR="0077278A" w:rsidRDefault="0077278A" w:rsidP="0077278A">
      <w:pPr>
        <w:pStyle w:val="ParagraphAR-2021-22"/>
        <w:spacing w:after="85"/>
        <w:rPr>
          <w:sz w:val="18"/>
          <w:szCs w:val="18"/>
        </w:rPr>
      </w:pPr>
      <w:r>
        <w:rPr>
          <w:sz w:val="18"/>
          <w:szCs w:val="18"/>
        </w:rPr>
        <w:t>Glossary, 7, 187</w:t>
      </w:r>
    </w:p>
    <w:p w14:paraId="0658755A" w14:textId="77777777" w:rsidR="0077278A" w:rsidRDefault="0077278A" w:rsidP="0077278A">
      <w:pPr>
        <w:pStyle w:val="ParagraphAR-2021-22"/>
        <w:spacing w:before="85" w:after="85"/>
        <w:rPr>
          <w:sz w:val="18"/>
          <w:szCs w:val="18"/>
        </w:rPr>
      </w:pPr>
      <w:r>
        <w:rPr>
          <w:sz w:val="28"/>
          <w:szCs w:val="28"/>
        </w:rPr>
        <w:t>I</w:t>
      </w:r>
    </w:p>
    <w:p w14:paraId="0A9AB6F2" w14:textId="77777777" w:rsidR="0077278A" w:rsidRDefault="0077278A" w:rsidP="0077278A">
      <w:pPr>
        <w:pStyle w:val="ParagraphAR-2021-22"/>
        <w:spacing w:after="85"/>
        <w:rPr>
          <w:sz w:val="18"/>
          <w:szCs w:val="18"/>
        </w:rPr>
      </w:pPr>
      <w:r>
        <w:rPr>
          <w:sz w:val="18"/>
          <w:szCs w:val="18"/>
        </w:rPr>
        <w:t>Information privacy, 59, 187</w:t>
      </w:r>
    </w:p>
    <w:p w14:paraId="6C690CB2" w14:textId="77777777" w:rsidR="0077278A" w:rsidRDefault="0077278A" w:rsidP="0077278A">
      <w:pPr>
        <w:pStyle w:val="ParagraphAR-2021-22"/>
        <w:spacing w:before="85" w:after="85"/>
        <w:rPr>
          <w:sz w:val="18"/>
          <w:szCs w:val="18"/>
        </w:rPr>
      </w:pPr>
      <w:r>
        <w:rPr>
          <w:sz w:val="28"/>
          <w:szCs w:val="28"/>
        </w:rPr>
        <w:t>L</w:t>
      </w:r>
    </w:p>
    <w:p w14:paraId="1518FE01" w14:textId="77777777" w:rsidR="0077278A" w:rsidRDefault="0077278A" w:rsidP="0077278A">
      <w:pPr>
        <w:pStyle w:val="ParagraphAR-2021-22"/>
        <w:spacing w:after="85"/>
        <w:rPr>
          <w:sz w:val="18"/>
          <w:szCs w:val="18"/>
        </w:rPr>
      </w:pPr>
      <w:r>
        <w:rPr>
          <w:sz w:val="18"/>
          <w:szCs w:val="18"/>
        </w:rPr>
        <w:t xml:space="preserve">Law Claims Levy Fund, 7, 60, 70, 71, 73, 74, 82, </w:t>
      </w:r>
      <w:r>
        <w:rPr>
          <w:sz w:val="18"/>
          <w:szCs w:val="18"/>
        </w:rPr>
        <w:br/>
        <w:t>89, 129-146</w:t>
      </w:r>
    </w:p>
    <w:p w14:paraId="7AD53138" w14:textId="77777777" w:rsidR="0077278A" w:rsidRDefault="0077278A" w:rsidP="0077278A">
      <w:pPr>
        <w:pStyle w:val="ParagraphAR-2021-22"/>
        <w:spacing w:after="85"/>
        <w:rPr>
          <w:sz w:val="18"/>
          <w:szCs w:val="18"/>
        </w:rPr>
      </w:pPr>
      <w:r>
        <w:rPr>
          <w:sz w:val="18"/>
          <w:szCs w:val="18"/>
        </w:rPr>
        <w:t>LawCare, 8, 41, 187</w:t>
      </w:r>
    </w:p>
    <w:p w14:paraId="5FCE2EC6" w14:textId="77777777" w:rsidR="0077278A" w:rsidRDefault="0077278A" w:rsidP="0077278A">
      <w:pPr>
        <w:pStyle w:val="ParagraphAR-2021-22"/>
        <w:spacing w:after="85"/>
        <w:rPr>
          <w:sz w:val="18"/>
          <w:szCs w:val="18"/>
        </w:rPr>
      </w:pPr>
      <w:r>
        <w:rPr>
          <w:sz w:val="18"/>
          <w:szCs w:val="18"/>
        </w:rPr>
        <w:t>Legal Practitioners’ Fidelity Guarantee Fund, 7, 8, 22, 50, 52, 67, 73, 89, 121, 167-182</w:t>
      </w:r>
    </w:p>
    <w:p w14:paraId="03E53E78" w14:textId="77777777" w:rsidR="0077278A" w:rsidRDefault="0077278A" w:rsidP="0077278A">
      <w:pPr>
        <w:pStyle w:val="ParagraphAR-2021-22"/>
        <w:spacing w:after="85"/>
        <w:rPr>
          <w:sz w:val="18"/>
          <w:szCs w:val="18"/>
        </w:rPr>
      </w:pPr>
      <w:r>
        <w:rPr>
          <w:sz w:val="18"/>
          <w:szCs w:val="18"/>
        </w:rPr>
        <w:t xml:space="preserve">Lexon, 6. 8, 31, 32, 36, 60, 70, 71, 73, 78, 82, 103, 108, 110, 111, 116, 117, 121, 123, 124, 135, 136, 138, </w:t>
      </w:r>
      <w:r>
        <w:rPr>
          <w:sz w:val="18"/>
          <w:szCs w:val="18"/>
        </w:rPr>
        <w:br/>
        <w:t>144, 187</w:t>
      </w:r>
    </w:p>
    <w:p w14:paraId="0C9A4196" w14:textId="77777777" w:rsidR="0077278A" w:rsidRDefault="0077278A" w:rsidP="0077278A">
      <w:pPr>
        <w:pStyle w:val="ParagraphAR-2021-22"/>
        <w:spacing w:before="85" w:after="85"/>
        <w:rPr>
          <w:sz w:val="18"/>
          <w:szCs w:val="18"/>
        </w:rPr>
      </w:pPr>
      <w:r>
        <w:rPr>
          <w:sz w:val="28"/>
          <w:szCs w:val="28"/>
        </w:rPr>
        <w:t>M</w:t>
      </w:r>
    </w:p>
    <w:p w14:paraId="14D2CF9E" w14:textId="77777777" w:rsidR="0077278A" w:rsidRDefault="0077278A" w:rsidP="0077278A">
      <w:pPr>
        <w:pStyle w:val="ParagraphAR-2021-22"/>
        <w:spacing w:after="85"/>
        <w:rPr>
          <w:sz w:val="18"/>
          <w:szCs w:val="18"/>
        </w:rPr>
      </w:pPr>
      <w:r>
        <w:rPr>
          <w:sz w:val="18"/>
          <w:szCs w:val="18"/>
        </w:rPr>
        <w:t>Media, 16, 18, 42, 50</w:t>
      </w:r>
    </w:p>
    <w:p w14:paraId="767395BF" w14:textId="77777777" w:rsidR="0077278A" w:rsidRDefault="0077278A" w:rsidP="0077278A">
      <w:pPr>
        <w:pStyle w:val="ParagraphAR-2021-22"/>
        <w:spacing w:after="85"/>
        <w:rPr>
          <w:sz w:val="18"/>
          <w:szCs w:val="18"/>
        </w:rPr>
      </w:pPr>
      <w:r>
        <w:rPr>
          <w:sz w:val="18"/>
          <w:szCs w:val="18"/>
        </w:rPr>
        <w:t>Minds Count Lecture, 41</w:t>
      </w:r>
    </w:p>
    <w:p w14:paraId="4B44A6D0" w14:textId="77777777" w:rsidR="0077278A" w:rsidRDefault="0077278A" w:rsidP="0077278A">
      <w:pPr>
        <w:pStyle w:val="ParagraphAR-2021-22"/>
        <w:spacing w:before="85" w:after="85"/>
        <w:rPr>
          <w:sz w:val="28"/>
          <w:szCs w:val="28"/>
        </w:rPr>
      </w:pPr>
    </w:p>
    <w:p w14:paraId="7A8A5669" w14:textId="77777777" w:rsidR="0077278A" w:rsidRDefault="0077278A">
      <w:pPr>
        <w:rPr>
          <w:rFonts w:cs="Arial"/>
          <w:color w:val="000000"/>
          <w:kern w:val="0"/>
          <w:sz w:val="28"/>
          <w:szCs w:val="28"/>
          <w:lang w:val="en-US"/>
        </w:rPr>
      </w:pPr>
      <w:r>
        <w:rPr>
          <w:sz w:val="28"/>
          <w:szCs w:val="28"/>
        </w:rPr>
        <w:br w:type="page"/>
      </w:r>
    </w:p>
    <w:p w14:paraId="23C05F18" w14:textId="6215D49C" w:rsidR="0077278A" w:rsidRDefault="0077278A" w:rsidP="0077278A">
      <w:pPr>
        <w:pStyle w:val="ParagraphAR-2021-22"/>
        <w:spacing w:before="85" w:after="85"/>
        <w:rPr>
          <w:sz w:val="18"/>
          <w:szCs w:val="18"/>
        </w:rPr>
      </w:pPr>
      <w:r>
        <w:rPr>
          <w:sz w:val="28"/>
          <w:szCs w:val="28"/>
        </w:rPr>
        <w:lastRenderedPageBreak/>
        <w:t>O</w:t>
      </w:r>
    </w:p>
    <w:p w14:paraId="260CD3EB" w14:textId="77777777" w:rsidR="0077278A" w:rsidRDefault="0077278A" w:rsidP="0077278A">
      <w:pPr>
        <w:pStyle w:val="ParagraphAR-2021-22"/>
        <w:spacing w:after="85"/>
        <w:rPr>
          <w:sz w:val="18"/>
          <w:szCs w:val="18"/>
        </w:rPr>
      </w:pPr>
      <w:r>
        <w:rPr>
          <w:sz w:val="18"/>
          <w:szCs w:val="18"/>
        </w:rPr>
        <w:t>Our financial performance, 60</w:t>
      </w:r>
    </w:p>
    <w:p w14:paraId="552A9AB0" w14:textId="77777777" w:rsidR="0077278A" w:rsidRDefault="0077278A" w:rsidP="0077278A">
      <w:pPr>
        <w:pStyle w:val="ParagraphAR-2021-22"/>
        <w:spacing w:after="85"/>
        <w:rPr>
          <w:sz w:val="18"/>
          <w:szCs w:val="18"/>
        </w:rPr>
      </w:pPr>
      <w:r>
        <w:rPr>
          <w:sz w:val="18"/>
          <w:szCs w:val="18"/>
        </w:rPr>
        <w:t>Our leadership team, 50</w:t>
      </w:r>
    </w:p>
    <w:p w14:paraId="5E7D343E" w14:textId="77777777" w:rsidR="0077278A" w:rsidRDefault="0077278A" w:rsidP="0077278A">
      <w:pPr>
        <w:pStyle w:val="ParagraphAR-2021-22"/>
        <w:spacing w:before="85" w:after="85"/>
        <w:rPr>
          <w:sz w:val="18"/>
          <w:szCs w:val="18"/>
        </w:rPr>
      </w:pPr>
      <w:r>
        <w:rPr>
          <w:sz w:val="28"/>
          <w:szCs w:val="28"/>
        </w:rPr>
        <w:t>P</w:t>
      </w:r>
    </w:p>
    <w:p w14:paraId="044A145B" w14:textId="77777777" w:rsidR="0077278A" w:rsidRDefault="0077278A" w:rsidP="0077278A">
      <w:pPr>
        <w:pStyle w:val="ParagraphAR-2021-22"/>
        <w:spacing w:after="85"/>
        <w:rPr>
          <w:sz w:val="18"/>
          <w:szCs w:val="18"/>
        </w:rPr>
      </w:pPr>
      <w:r>
        <w:rPr>
          <w:sz w:val="18"/>
          <w:szCs w:val="18"/>
        </w:rPr>
        <w:t>Practising Certificates, 6, 8, 25, 50, 70, 90, 151</w:t>
      </w:r>
    </w:p>
    <w:p w14:paraId="28FB94C4" w14:textId="77777777" w:rsidR="0077278A" w:rsidRDefault="0077278A" w:rsidP="0077278A">
      <w:pPr>
        <w:pStyle w:val="ParagraphAR-2021-22"/>
        <w:spacing w:after="85"/>
        <w:rPr>
          <w:sz w:val="18"/>
          <w:szCs w:val="18"/>
        </w:rPr>
      </w:pPr>
      <w:r>
        <w:rPr>
          <w:sz w:val="18"/>
          <w:szCs w:val="18"/>
        </w:rPr>
        <w:t>President’s review, 6, 16</w:t>
      </w:r>
    </w:p>
    <w:p w14:paraId="5686F566" w14:textId="77777777" w:rsidR="0077278A" w:rsidRDefault="0077278A" w:rsidP="0077278A">
      <w:pPr>
        <w:pStyle w:val="ParagraphAR-2021-22"/>
        <w:spacing w:after="85"/>
        <w:rPr>
          <w:sz w:val="18"/>
          <w:szCs w:val="18"/>
        </w:rPr>
      </w:pPr>
      <w:r>
        <w:rPr>
          <w:sz w:val="18"/>
          <w:szCs w:val="18"/>
        </w:rPr>
        <w:t>Profession Snapshot, 6, 25</w:t>
      </w:r>
    </w:p>
    <w:p w14:paraId="12812DDD" w14:textId="77777777" w:rsidR="0077278A" w:rsidRDefault="0077278A" w:rsidP="0077278A">
      <w:pPr>
        <w:pStyle w:val="ParagraphAR-2021-22"/>
        <w:spacing w:before="85" w:after="85"/>
        <w:rPr>
          <w:sz w:val="18"/>
          <w:szCs w:val="18"/>
        </w:rPr>
      </w:pPr>
      <w:r>
        <w:rPr>
          <w:sz w:val="28"/>
          <w:szCs w:val="28"/>
        </w:rPr>
        <w:t>Q</w:t>
      </w:r>
    </w:p>
    <w:p w14:paraId="00C928AB" w14:textId="77777777" w:rsidR="0077278A" w:rsidRDefault="0077278A" w:rsidP="0077278A">
      <w:pPr>
        <w:pStyle w:val="ParagraphAR-2021-22"/>
        <w:spacing w:after="85"/>
        <w:rPr>
          <w:sz w:val="18"/>
          <w:szCs w:val="18"/>
        </w:rPr>
      </w:pPr>
      <w:r>
        <w:rPr>
          <w:sz w:val="18"/>
          <w:szCs w:val="18"/>
        </w:rPr>
        <w:t>QLS Council, 8, 14, 17, 20, 21, 22, 23, 24</w:t>
      </w:r>
    </w:p>
    <w:p w14:paraId="4029D022" w14:textId="77777777" w:rsidR="0077278A" w:rsidRDefault="0077278A" w:rsidP="0077278A">
      <w:pPr>
        <w:pStyle w:val="ParagraphAR-2021-22"/>
        <w:spacing w:after="85"/>
        <w:rPr>
          <w:sz w:val="18"/>
          <w:szCs w:val="18"/>
        </w:rPr>
      </w:pPr>
      <w:r>
        <w:rPr>
          <w:sz w:val="18"/>
          <w:szCs w:val="18"/>
        </w:rPr>
        <w:t>QLS Ethics and Practice Centre, 7, 33</w:t>
      </w:r>
    </w:p>
    <w:p w14:paraId="1F22820B" w14:textId="77777777" w:rsidR="0077278A" w:rsidRDefault="0077278A" w:rsidP="0077278A">
      <w:pPr>
        <w:pStyle w:val="ParagraphAR-2021-22"/>
        <w:spacing w:after="85"/>
        <w:rPr>
          <w:sz w:val="18"/>
          <w:szCs w:val="18"/>
        </w:rPr>
      </w:pPr>
      <w:r>
        <w:rPr>
          <w:sz w:val="18"/>
          <w:szCs w:val="18"/>
        </w:rPr>
        <w:t>QLS Proctor, 33, 42, 43</w:t>
      </w:r>
    </w:p>
    <w:p w14:paraId="09E3AF33" w14:textId="77777777" w:rsidR="0077278A" w:rsidRDefault="0077278A" w:rsidP="0077278A">
      <w:pPr>
        <w:pStyle w:val="ParagraphAR-2021-22"/>
        <w:spacing w:after="85"/>
        <w:rPr>
          <w:sz w:val="18"/>
          <w:szCs w:val="18"/>
        </w:rPr>
      </w:pPr>
      <w:r>
        <w:rPr>
          <w:sz w:val="18"/>
          <w:szCs w:val="18"/>
        </w:rPr>
        <w:t xml:space="preserve">QLS Solicitor Support Pty Ltd, 7, 8, 34, 35, 60, </w:t>
      </w:r>
      <w:r>
        <w:rPr>
          <w:sz w:val="18"/>
          <w:szCs w:val="18"/>
        </w:rPr>
        <w:br/>
        <w:t>70, 71, 149-164</w:t>
      </w:r>
    </w:p>
    <w:p w14:paraId="7EC4EAC6" w14:textId="77777777" w:rsidR="0077278A" w:rsidRDefault="0077278A" w:rsidP="0077278A">
      <w:pPr>
        <w:pStyle w:val="ParagraphAR-2021-22"/>
        <w:spacing w:before="85" w:after="85"/>
        <w:rPr>
          <w:sz w:val="18"/>
          <w:szCs w:val="18"/>
        </w:rPr>
      </w:pPr>
      <w:r>
        <w:rPr>
          <w:sz w:val="28"/>
          <w:szCs w:val="28"/>
        </w:rPr>
        <w:t>R</w:t>
      </w:r>
    </w:p>
    <w:p w14:paraId="636FB76C" w14:textId="77777777" w:rsidR="0077278A" w:rsidRDefault="0077278A" w:rsidP="0077278A">
      <w:pPr>
        <w:pStyle w:val="ParagraphAR-2021-22"/>
        <w:spacing w:after="85"/>
        <w:rPr>
          <w:sz w:val="18"/>
          <w:szCs w:val="18"/>
        </w:rPr>
      </w:pPr>
      <w:r>
        <w:rPr>
          <w:sz w:val="18"/>
          <w:szCs w:val="18"/>
        </w:rPr>
        <w:t>Regulation, 6, 8, 9, 10, 11, 29, 50, 52, 116, 151, 164</w:t>
      </w:r>
    </w:p>
    <w:p w14:paraId="4FDC9010" w14:textId="77777777" w:rsidR="0077278A" w:rsidRDefault="0077278A" w:rsidP="0077278A">
      <w:pPr>
        <w:pStyle w:val="ParagraphAR-2021-22"/>
        <w:spacing w:after="85"/>
        <w:rPr>
          <w:sz w:val="18"/>
          <w:szCs w:val="18"/>
        </w:rPr>
      </w:pPr>
      <w:r>
        <w:rPr>
          <w:sz w:val="18"/>
          <w:szCs w:val="18"/>
        </w:rPr>
        <w:t>Right to information, 59</w:t>
      </w:r>
    </w:p>
    <w:p w14:paraId="5B8F89E1" w14:textId="77777777" w:rsidR="0077278A" w:rsidRDefault="0077278A" w:rsidP="0077278A">
      <w:pPr>
        <w:pStyle w:val="ParagraphAR-2021-22"/>
        <w:spacing w:before="85" w:after="85"/>
        <w:rPr>
          <w:sz w:val="18"/>
          <w:szCs w:val="18"/>
        </w:rPr>
      </w:pPr>
      <w:r>
        <w:rPr>
          <w:sz w:val="28"/>
          <w:szCs w:val="28"/>
        </w:rPr>
        <w:t>S</w:t>
      </w:r>
    </w:p>
    <w:p w14:paraId="2CA9754D" w14:textId="77777777" w:rsidR="0077278A" w:rsidRDefault="0077278A" w:rsidP="0077278A">
      <w:pPr>
        <w:pStyle w:val="ParagraphAR-2021-22"/>
        <w:spacing w:after="85"/>
        <w:rPr>
          <w:sz w:val="18"/>
          <w:szCs w:val="18"/>
        </w:rPr>
      </w:pPr>
      <w:r>
        <w:rPr>
          <w:sz w:val="18"/>
          <w:szCs w:val="18"/>
        </w:rPr>
        <w:t>Specialist Accreditation, 8, 37, 38, 50, 55, 72, 73</w:t>
      </w:r>
    </w:p>
    <w:p w14:paraId="7C05C869" w14:textId="77777777" w:rsidR="0077278A" w:rsidRDefault="0077278A" w:rsidP="0077278A">
      <w:pPr>
        <w:pStyle w:val="ParagraphAR-2021-22"/>
        <w:spacing w:after="85"/>
        <w:rPr>
          <w:sz w:val="18"/>
          <w:szCs w:val="18"/>
        </w:rPr>
      </w:pPr>
      <w:r>
        <w:rPr>
          <w:sz w:val="18"/>
          <w:szCs w:val="18"/>
        </w:rPr>
        <w:t>Strategic Plan, 3, 9, 11, 15, 19, 20, 24, 34, 43</w:t>
      </w:r>
    </w:p>
    <w:p w14:paraId="04E66241" w14:textId="77777777" w:rsidR="0077278A" w:rsidRDefault="0077278A" w:rsidP="0077278A">
      <w:pPr>
        <w:pStyle w:val="ParagraphAR-2021-22"/>
        <w:spacing w:after="85"/>
        <w:rPr>
          <w:sz w:val="18"/>
          <w:szCs w:val="18"/>
        </w:rPr>
      </w:pPr>
      <w:r>
        <w:rPr>
          <w:sz w:val="18"/>
          <w:szCs w:val="18"/>
        </w:rPr>
        <w:t>Symposium, 18, 38, 50, 189</w:t>
      </w:r>
    </w:p>
    <w:p w14:paraId="1553FFB4" w14:textId="77777777" w:rsidR="0077278A" w:rsidRDefault="0077278A" w:rsidP="0077278A">
      <w:pPr>
        <w:pStyle w:val="ParagraphAR-2021-22"/>
        <w:spacing w:before="85" w:after="85"/>
        <w:rPr>
          <w:sz w:val="18"/>
          <w:szCs w:val="18"/>
        </w:rPr>
      </w:pPr>
      <w:r>
        <w:rPr>
          <w:sz w:val="28"/>
          <w:szCs w:val="28"/>
        </w:rPr>
        <w:t>T</w:t>
      </w:r>
    </w:p>
    <w:p w14:paraId="528556AF" w14:textId="77777777" w:rsidR="0077278A" w:rsidRDefault="0077278A" w:rsidP="0077278A">
      <w:pPr>
        <w:pStyle w:val="ParagraphAR-2021-22"/>
        <w:spacing w:after="85"/>
        <w:rPr>
          <w:sz w:val="18"/>
          <w:szCs w:val="18"/>
        </w:rPr>
      </w:pPr>
      <w:r>
        <w:rPr>
          <w:sz w:val="18"/>
          <w:szCs w:val="18"/>
        </w:rPr>
        <w:t>Trust Account, 8, 29, 30, 48, 50, 52, 70</w:t>
      </w:r>
    </w:p>
    <w:p w14:paraId="605B5D8D" w14:textId="77777777" w:rsidR="0077278A" w:rsidRDefault="0077278A" w:rsidP="0077278A">
      <w:pPr>
        <w:pStyle w:val="ParagraphAR-2021-22"/>
        <w:spacing w:before="85" w:after="85"/>
        <w:rPr>
          <w:sz w:val="18"/>
          <w:szCs w:val="18"/>
        </w:rPr>
      </w:pPr>
      <w:r>
        <w:rPr>
          <w:sz w:val="28"/>
          <w:szCs w:val="28"/>
        </w:rPr>
        <w:t>V</w:t>
      </w:r>
    </w:p>
    <w:p w14:paraId="2C20CC3B" w14:textId="77777777" w:rsidR="0077278A" w:rsidRDefault="0077278A" w:rsidP="0077278A">
      <w:pPr>
        <w:pStyle w:val="ParagraphAR-2021-22"/>
        <w:spacing w:after="85"/>
        <w:rPr>
          <w:sz w:val="18"/>
          <w:szCs w:val="18"/>
        </w:rPr>
      </w:pPr>
      <w:r>
        <w:rPr>
          <w:sz w:val="18"/>
          <w:szCs w:val="18"/>
        </w:rPr>
        <w:t>Vision, 3, 8, 34</w:t>
      </w:r>
    </w:p>
    <w:p w14:paraId="0147BD64" w14:textId="77777777" w:rsidR="0077278A" w:rsidRDefault="0077278A" w:rsidP="0077278A">
      <w:pPr>
        <w:pStyle w:val="ParagraphAR-2021-22"/>
        <w:spacing w:before="85" w:after="85"/>
        <w:rPr>
          <w:sz w:val="18"/>
          <w:szCs w:val="18"/>
        </w:rPr>
      </w:pPr>
      <w:r>
        <w:rPr>
          <w:sz w:val="28"/>
          <w:szCs w:val="28"/>
        </w:rPr>
        <w:t>W</w:t>
      </w:r>
    </w:p>
    <w:p w14:paraId="38396385" w14:textId="77777777" w:rsidR="0077278A" w:rsidRDefault="0077278A" w:rsidP="0077278A">
      <w:pPr>
        <w:pStyle w:val="ParagraphAR-2021-22"/>
        <w:spacing w:after="85"/>
        <w:rPr>
          <w:sz w:val="18"/>
          <w:szCs w:val="18"/>
        </w:rPr>
      </w:pPr>
      <w:r>
        <w:rPr>
          <w:sz w:val="18"/>
          <w:szCs w:val="18"/>
        </w:rPr>
        <w:t>Wellbeing, 12, 16, 33, 35, 37, 39, 41, 56, 58, 187</w:t>
      </w:r>
    </w:p>
    <w:p w14:paraId="0CABB605" w14:textId="77777777" w:rsidR="0077278A" w:rsidRDefault="0077278A" w:rsidP="0077278A">
      <w:pPr>
        <w:pStyle w:val="ParagraphAR-2021-22"/>
        <w:spacing w:after="85"/>
        <w:rPr>
          <w:sz w:val="18"/>
          <w:szCs w:val="18"/>
        </w:rPr>
      </w:pPr>
      <w:r>
        <w:rPr>
          <w:sz w:val="18"/>
          <w:szCs w:val="18"/>
        </w:rPr>
        <w:t>Working groups, 16, 27, 55, 56</w:t>
      </w:r>
    </w:p>
    <w:p w14:paraId="22EF6536" w14:textId="77777777" w:rsidR="00C76DF8" w:rsidRPr="003B4C30" w:rsidRDefault="00C76DF8" w:rsidP="003B4C30"/>
    <w:sectPr w:rsidR="00C76DF8" w:rsidRPr="003B4C30" w:rsidSect="0065787A">
      <w:pgSz w:w="11907" w:h="16840" w:code="9"/>
      <w:pgMar w:top="993" w:right="1440" w:bottom="1100" w:left="1440" w:header="709" w:footer="30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9A6AB4" w14:textId="77777777" w:rsidR="003B4C30" w:rsidRDefault="003B4C30">
      <w:r>
        <w:separator/>
      </w:r>
    </w:p>
  </w:endnote>
  <w:endnote w:type="continuationSeparator" w:id="0">
    <w:p w14:paraId="4343277B" w14:textId="77777777" w:rsidR="003B4C30" w:rsidRDefault="003B4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206" w:type="dxa"/>
      <w:tblInd w:w="-567" w:type="dxa"/>
      <w:tblCellMar>
        <w:left w:w="0" w:type="dxa"/>
        <w:right w:w="0" w:type="dxa"/>
      </w:tblCellMar>
      <w:tblLook w:val="04A0" w:firstRow="1" w:lastRow="0" w:firstColumn="1" w:lastColumn="0" w:noHBand="0" w:noVBand="1"/>
    </w:tblPr>
    <w:tblGrid>
      <w:gridCol w:w="8364"/>
      <w:gridCol w:w="1842"/>
    </w:tblGrid>
    <w:tr w:rsidR="00885578" w14:paraId="5DE8B315" w14:textId="77777777" w:rsidTr="00F429C4">
      <w:trPr>
        <w:trHeight w:hRule="exact" w:val="113"/>
      </w:trPr>
      <w:tc>
        <w:tcPr>
          <w:tcW w:w="8364" w:type="dxa"/>
          <w:tcBorders>
            <w:top w:val="single" w:sz="4" w:space="0" w:color="BFBFBF"/>
          </w:tcBorders>
          <w:shd w:val="clear" w:color="auto" w:fill="auto"/>
        </w:tcPr>
        <w:p w14:paraId="0866DFB8" w14:textId="77777777" w:rsidR="00885578" w:rsidRDefault="00885578" w:rsidP="00F429C4"/>
      </w:tc>
      <w:tc>
        <w:tcPr>
          <w:tcW w:w="1842" w:type="dxa"/>
          <w:tcBorders>
            <w:top w:val="single" w:sz="4" w:space="0" w:color="BFBFBF"/>
          </w:tcBorders>
          <w:shd w:val="clear" w:color="auto" w:fill="auto"/>
        </w:tcPr>
        <w:p w14:paraId="6DA13E87" w14:textId="77777777" w:rsidR="00885578" w:rsidRDefault="00885578" w:rsidP="00F429C4"/>
      </w:tc>
    </w:tr>
    <w:tr w:rsidR="00885578" w14:paraId="2AD4D74A" w14:textId="77777777" w:rsidTr="00F429C4">
      <w:tc>
        <w:tcPr>
          <w:tcW w:w="8364" w:type="dxa"/>
          <w:shd w:val="clear" w:color="auto" w:fill="auto"/>
        </w:tcPr>
        <w:p w14:paraId="432B1827" w14:textId="77777777" w:rsidR="00885578" w:rsidRPr="005208DC" w:rsidRDefault="00885578" w:rsidP="00F429C4">
          <w:pPr>
            <w:rPr>
              <w:caps/>
              <w:color w:val="7F7F7F"/>
            </w:rPr>
          </w:pPr>
          <w:r w:rsidRPr="005208DC">
            <w:rPr>
              <w:caps/>
              <w:sz w:val="16"/>
              <w:szCs w:val="16"/>
            </w:rPr>
            <w:t>queensland law society annual report 2023-24</w:t>
          </w:r>
        </w:p>
      </w:tc>
      <w:tc>
        <w:tcPr>
          <w:tcW w:w="1842" w:type="dxa"/>
          <w:shd w:val="clear" w:color="auto" w:fill="auto"/>
        </w:tcPr>
        <w:p w14:paraId="674A5CBE" w14:textId="77777777" w:rsidR="00885578" w:rsidRDefault="00885578" w:rsidP="00F429C4">
          <w:pPr>
            <w:jc w:val="right"/>
          </w:pPr>
          <w:r w:rsidRPr="0017504F">
            <w:rPr>
              <w:sz w:val="16"/>
              <w:szCs w:val="16"/>
            </w:rPr>
            <w:t>Page</w:t>
          </w:r>
          <w:r w:rsidRPr="0017504F">
            <w:rPr>
              <w:color w:val="7F7F7F"/>
              <w:sz w:val="16"/>
              <w:szCs w:val="16"/>
            </w:rPr>
            <w:t xml:space="preserve"> </w:t>
          </w:r>
          <w:r w:rsidRPr="0017504F">
            <w:rPr>
              <w:sz w:val="16"/>
              <w:szCs w:val="16"/>
            </w:rPr>
            <w:fldChar w:fldCharType="begin"/>
          </w:r>
          <w:r w:rsidRPr="0017504F">
            <w:rPr>
              <w:sz w:val="16"/>
              <w:szCs w:val="16"/>
            </w:rPr>
            <w:instrText xml:space="preserve"> PAGE   \* MERGEFORMAT </w:instrText>
          </w:r>
          <w:r w:rsidRPr="0017504F">
            <w:rPr>
              <w:sz w:val="16"/>
              <w:szCs w:val="16"/>
            </w:rPr>
            <w:fldChar w:fldCharType="separate"/>
          </w:r>
          <w:r>
            <w:rPr>
              <w:noProof/>
              <w:sz w:val="16"/>
              <w:szCs w:val="16"/>
            </w:rPr>
            <w:t>1</w:t>
          </w:r>
          <w:r w:rsidRPr="0017504F">
            <w:rPr>
              <w:noProof/>
              <w:sz w:val="16"/>
              <w:szCs w:val="16"/>
            </w:rPr>
            <w:fldChar w:fldCharType="end"/>
          </w:r>
          <w:r w:rsidRPr="0017504F">
            <w:rPr>
              <w:noProof/>
              <w:color w:val="7F7F7F"/>
              <w:sz w:val="16"/>
              <w:szCs w:val="16"/>
            </w:rPr>
            <w:t xml:space="preserve"> </w:t>
          </w:r>
          <w:r w:rsidRPr="00F15567">
            <w:rPr>
              <w:noProof/>
              <w:color w:val="7F7F7F"/>
              <w:sz w:val="16"/>
              <w:szCs w:val="16"/>
            </w:rPr>
            <w:t xml:space="preserve">of </w:t>
          </w:r>
          <w:r>
            <w:rPr>
              <w:noProof/>
              <w:color w:val="7F7F7F"/>
              <w:sz w:val="16"/>
              <w:szCs w:val="16"/>
            </w:rPr>
            <w:fldChar w:fldCharType="begin"/>
          </w:r>
          <w:r>
            <w:rPr>
              <w:noProof/>
              <w:color w:val="7F7F7F"/>
              <w:sz w:val="16"/>
              <w:szCs w:val="16"/>
            </w:rPr>
            <w:instrText xml:space="preserve"> NUMPAGES   \* MERGEFORMAT </w:instrText>
          </w:r>
          <w:r>
            <w:rPr>
              <w:noProof/>
              <w:color w:val="7F7F7F"/>
              <w:sz w:val="16"/>
              <w:szCs w:val="16"/>
            </w:rPr>
            <w:fldChar w:fldCharType="separate"/>
          </w:r>
          <w:r>
            <w:rPr>
              <w:noProof/>
              <w:color w:val="7F7F7F"/>
              <w:sz w:val="16"/>
              <w:szCs w:val="16"/>
            </w:rPr>
            <w:t>1</w:t>
          </w:r>
          <w:r>
            <w:rPr>
              <w:noProof/>
              <w:color w:val="7F7F7F"/>
              <w:sz w:val="16"/>
              <w:szCs w:val="16"/>
            </w:rPr>
            <w:fldChar w:fldCharType="end"/>
          </w:r>
        </w:p>
      </w:tc>
    </w:tr>
  </w:tbl>
  <w:p w14:paraId="42540BCC" w14:textId="77777777" w:rsidR="00885578" w:rsidRDefault="00885578">
    <w:pPr>
      <w:rPr>
        <w:sz w:val="1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99" w:type="dxa"/>
      <w:tblInd w:w="-714" w:type="dxa"/>
      <w:tblCellMar>
        <w:left w:w="0" w:type="dxa"/>
        <w:right w:w="0" w:type="dxa"/>
      </w:tblCellMar>
      <w:tblLook w:val="04A0" w:firstRow="1" w:lastRow="0" w:firstColumn="1" w:lastColumn="0" w:noHBand="0" w:noVBand="1"/>
    </w:tblPr>
    <w:tblGrid>
      <w:gridCol w:w="8364"/>
      <w:gridCol w:w="2135"/>
    </w:tblGrid>
    <w:tr w:rsidR="00882882" w14:paraId="474D8F6F" w14:textId="77777777" w:rsidTr="005571FD">
      <w:trPr>
        <w:trHeight w:hRule="exact" w:val="113"/>
      </w:trPr>
      <w:tc>
        <w:tcPr>
          <w:tcW w:w="8364" w:type="dxa"/>
          <w:tcBorders>
            <w:bottom w:val="single" w:sz="4" w:space="0" w:color="BFBFBF"/>
          </w:tcBorders>
          <w:shd w:val="clear" w:color="auto" w:fill="auto"/>
        </w:tcPr>
        <w:p w14:paraId="5FDAE014" w14:textId="77777777" w:rsidR="00882882" w:rsidRDefault="00882882" w:rsidP="00AC3E11">
          <w:pPr>
            <w:ind w:left="-285"/>
          </w:pPr>
        </w:p>
      </w:tc>
      <w:tc>
        <w:tcPr>
          <w:tcW w:w="2135" w:type="dxa"/>
          <w:tcBorders>
            <w:bottom w:val="single" w:sz="4" w:space="0" w:color="BFBFBF"/>
          </w:tcBorders>
          <w:shd w:val="clear" w:color="auto" w:fill="auto"/>
        </w:tcPr>
        <w:p w14:paraId="6AD34D68" w14:textId="77777777" w:rsidR="00882882" w:rsidRDefault="00882882" w:rsidP="00AC3E11"/>
      </w:tc>
    </w:tr>
    <w:tr w:rsidR="00882882" w14:paraId="7E2A31A0" w14:textId="77777777" w:rsidTr="005571FD">
      <w:trPr>
        <w:trHeight w:hRule="exact" w:val="113"/>
      </w:trPr>
      <w:tc>
        <w:tcPr>
          <w:tcW w:w="8364" w:type="dxa"/>
          <w:tcBorders>
            <w:top w:val="single" w:sz="4" w:space="0" w:color="BFBFBF"/>
          </w:tcBorders>
          <w:shd w:val="clear" w:color="auto" w:fill="auto"/>
        </w:tcPr>
        <w:p w14:paraId="05846A86" w14:textId="77777777" w:rsidR="00882882" w:rsidRDefault="00882882" w:rsidP="00AC3E11">
          <w:pPr>
            <w:ind w:left="-285"/>
          </w:pPr>
        </w:p>
      </w:tc>
      <w:tc>
        <w:tcPr>
          <w:tcW w:w="2135" w:type="dxa"/>
          <w:tcBorders>
            <w:top w:val="single" w:sz="4" w:space="0" w:color="BFBFBF"/>
          </w:tcBorders>
          <w:shd w:val="clear" w:color="auto" w:fill="auto"/>
        </w:tcPr>
        <w:p w14:paraId="43F737F3" w14:textId="77777777" w:rsidR="00882882" w:rsidRDefault="00882882" w:rsidP="00AC3E11"/>
      </w:tc>
    </w:tr>
    <w:tr w:rsidR="00882882" w14:paraId="6A67426D" w14:textId="77777777" w:rsidTr="005571FD">
      <w:tc>
        <w:tcPr>
          <w:tcW w:w="8364" w:type="dxa"/>
          <w:shd w:val="clear" w:color="auto" w:fill="auto"/>
        </w:tcPr>
        <w:p w14:paraId="33BECADA" w14:textId="77777777" w:rsidR="00882882" w:rsidRPr="00AE6BA4" w:rsidRDefault="00882882" w:rsidP="00AC3E11">
          <w:pPr>
            <w:rPr>
              <w:rFonts w:cs="Arial"/>
              <w:b/>
              <w:color w:val="7F7F7F"/>
            </w:rPr>
          </w:pPr>
          <w:r w:rsidRPr="00AE6BA4">
            <w:rPr>
              <w:rFonts w:cs="Arial"/>
              <w:b/>
              <w:sz w:val="16"/>
              <w:szCs w:val="16"/>
            </w:rPr>
            <w:t>Queensland Law Society</w:t>
          </w:r>
          <w:r w:rsidRPr="00AE6BA4">
            <w:rPr>
              <w:rFonts w:cs="Arial"/>
              <w:b/>
              <w:color w:val="7F7F7F"/>
              <w:sz w:val="16"/>
              <w:szCs w:val="16"/>
            </w:rPr>
            <w:t xml:space="preserve"> </w:t>
          </w:r>
          <w:r>
            <w:rPr>
              <w:rFonts w:cs="Arial"/>
              <w:b/>
              <w:color w:val="7F7F7F"/>
              <w:sz w:val="16"/>
              <w:szCs w:val="16"/>
            </w:rPr>
            <w:t xml:space="preserve">| </w:t>
          </w:r>
          <w:r w:rsidRPr="00AE6BA4">
            <w:rPr>
              <w:rFonts w:cs="Arial"/>
              <w:color w:val="7F7F7F"/>
              <w:sz w:val="16"/>
              <w:szCs w:val="16"/>
            </w:rPr>
            <w:t xml:space="preserve">Annual Report </w:t>
          </w:r>
          <w:r>
            <w:rPr>
              <w:rFonts w:cs="Arial"/>
              <w:color w:val="7F7F7F"/>
              <w:sz w:val="16"/>
              <w:szCs w:val="16"/>
            </w:rPr>
            <w:t>2023-24</w:t>
          </w:r>
        </w:p>
      </w:tc>
      <w:tc>
        <w:tcPr>
          <w:tcW w:w="2135" w:type="dxa"/>
          <w:shd w:val="clear" w:color="auto" w:fill="auto"/>
        </w:tcPr>
        <w:p w14:paraId="3978CD42" w14:textId="77777777" w:rsidR="00882882" w:rsidRPr="009705DC" w:rsidRDefault="00882882" w:rsidP="00AC3E11">
          <w:pPr>
            <w:jc w:val="right"/>
            <w:rPr>
              <w:rFonts w:cs="Arial"/>
            </w:rPr>
          </w:pPr>
          <w:r w:rsidRPr="009705DC">
            <w:rPr>
              <w:rFonts w:cs="Arial"/>
              <w:sz w:val="16"/>
              <w:szCs w:val="16"/>
            </w:rPr>
            <w:t>Page</w:t>
          </w:r>
          <w:r w:rsidRPr="009705DC">
            <w:rPr>
              <w:rFonts w:cs="Arial"/>
              <w:color w:val="7F7F7F"/>
              <w:sz w:val="16"/>
              <w:szCs w:val="16"/>
            </w:rPr>
            <w:t xml:space="preserve"> </w:t>
          </w:r>
          <w:r w:rsidRPr="009705DC">
            <w:rPr>
              <w:rFonts w:cs="Arial"/>
              <w:sz w:val="16"/>
              <w:szCs w:val="16"/>
            </w:rPr>
            <w:fldChar w:fldCharType="begin"/>
          </w:r>
          <w:r w:rsidRPr="009705DC">
            <w:rPr>
              <w:rFonts w:cs="Arial"/>
              <w:sz w:val="16"/>
              <w:szCs w:val="16"/>
            </w:rPr>
            <w:instrText xml:space="preserve"> PAGE   \* MERGEFORMAT </w:instrText>
          </w:r>
          <w:r w:rsidRPr="009705DC">
            <w:rPr>
              <w:rFonts w:cs="Arial"/>
              <w:sz w:val="16"/>
              <w:szCs w:val="16"/>
            </w:rPr>
            <w:fldChar w:fldCharType="separate"/>
          </w:r>
          <w:r>
            <w:rPr>
              <w:rFonts w:cs="Arial"/>
              <w:noProof/>
              <w:sz w:val="16"/>
              <w:szCs w:val="16"/>
            </w:rPr>
            <w:t>16</w:t>
          </w:r>
          <w:r w:rsidRPr="009705DC">
            <w:rPr>
              <w:rFonts w:cs="Arial"/>
              <w:noProof/>
              <w:sz w:val="16"/>
              <w:szCs w:val="16"/>
            </w:rPr>
            <w:fldChar w:fldCharType="end"/>
          </w:r>
          <w:r w:rsidRPr="009705DC">
            <w:rPr>
              <w:rFonts w:cs="Arial"/>
              <w:noProof/>
              <w:color w:val="7F7F7F"/>
              <w:sz w:val="16"/>
              <w:szCs w:val="16"/>
            </w:rPr>
            <w:t xml:space="preserve"> </w:t>
          </w:r>
        </w:p>
      </w:tc>
    </w:tr>
  </w:tbl>
  <w:p w14:paraId="166C4D8E" w14:textId="77777777" w:rsidR="00882882" w:rsidRPr="00AC3E11" w:rsidRDefault="00882882">
    <w:pPr>
      <w:pStyle w:val="Footer"/>
      <w:rPr>
        <w:sz w:val="12"/>
        <w:szCs w:val="12"/>
      </w:rPr>
    </w:pPr>
  </w:p>
  <w:p w14:paraId="12788811" w14:textId="77777777" w:rsidR="00E5672E" w:rsidRDefault="00E5672E"/>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CB8452" w14:textId="77777777" w:rsidR="00750B76" w:rsidRDefault="00750B7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206" w:type="dxa"/>
      <w:tblInd w:w="-567" w:type="dxa"/>
      <w:tblCellMar>
        <w:left w:w="0" w:type="dxa"/>
        <w:right w:w="0" w:type="dxa"/>
      </w:tblCellMar>
      <w:tblLook w:val="04A0" w:firstRow="1" w:lastRow="0" w:firstColumn="1" w:lastColumn="0" w:noHBand="0" w:noVBand="1"/>
    </w:tblPr>
    <w:tblGrid>
      <w:gridCol w:w="8364"/>
      <w:gridCol w:w="1842"/>
    </w:tblGrid>
    <w:tr w:rsidR="00750B76" w14:paraId="71C8F9DC" w14:textId="77777777" w:rsidTr="00DD5385">
      <w:trPr>
        <w:trHeight w:hRule="exact" w:val="113"/>
      </w:trPr>
      <w:tc>
        <w:tcPr>
          <w:tcW w:w="8364" w:type="dxa"/>
          <w:tcBorders>
            <w:top w:val="single" w:sz="4" w:space="0" w:color="BFBFBF"/>
          </w:tcBorders>
          <w:shd w:val="clear" w:color="auto" w:fill="auto"/>
        </w:tcPr>
        <w:p w14:paraId="23DD2389" w14:textId="77777777" w:rsidR="00750B76" w:rsidRDefault="00750B76" w:rsidP="00750B76"/>
      </w:tc>
      <w:tc>
        <w:tcPr>
          <w:tcW w:w="1842" w:type="dxa"/>
          <w:tcBorders>
            <w:top w:val="single" w:sz="4" w:space="0" w:color="BFBFBF"/>
          </w:tcBorders>
          <w:shd w:val="clear" w:color="auto" w:fill="auto"/>
        </w:tcPr>
        <w:p w14:paraId="75A90F9D" w14:textId="77777777" w:rsidR="00750B76" w:rsidRDefault="00750B76" w:rsidP="00750B76"/>
      </w:tc>
    </w:tr>
    <w:tr w:rsidR="00750B76" w14:paraId="7AF2E96D" w14:textId="77777777" w:rsidTr="00DD5385">
      <w:tc>
        <w:tcPr>
          <w:tcW w:w="8364" w:type="dxa"/>
          <w:shd w:val="clear" w:color="auto" w:fill="auto"/>
        </w:tcPr>
        <w:p w14:paraId="462668A1" w14:textId="77777777" w:rsidR="00750B76" w:rsidRPr="005208DC" w:rsidRDefault="00750B76" w:rsidP="00750B76">
          <w:pPr>
            <w:rPr>
              <w:caps/>
              <w:color w:val="7F7F7F"/>
            </w:rPr>
          </w:pPr>
          <w:r w:rsidRPr="005208DC">
            <w:rPr>
              <w:caps/>
              <w:sz w:val="16"/>
              <w:szCs w:val="16"/>
            </w:rPr>
            <w:t>queensland law society annual report 2023-24</w:t>
          </w:r>
        </w:p>
      </w:tc>
      <w:tc>
        <w:tcPr>
          <w:tcW w:w="1842" w:type="dxa"/>
          <w:shd w:val="clear" w:color="auto" w:fill="auto"/>
        </w:tcPr>
        <w:p w14:paraId="4A88BE22" w14:textId="77777777" w:rsidR="00750B76" w:rsidRDefault="00750B76" w:rsidP="00750B76">
          <w:pPr>
            <w:jc w:val="right"/>
          </w:pPr>
          <w:r w:rsidRPr="0017504F">
            <w:rPr>
              <w:sz w:val="16"/>
              <w:szCs w:val="16"/>
            </w:rPr>
            <w:t>Page</w:t>
          </w:r>
          <w:r w:rsidRPr="0017504F">
            <w:rPr>
              <w:color w:val="7F7F7F"/>
              <w:sz w:val="16"/>
              <w:szCs w:val="16"/>
            </w:rPr>
            <w:t xml:space="preserve"> </w:t>
          </w:r>
          <w:r w:rsidRPr="0017504F">
            <w:rPr>
              <w:sz w:val="16"/>
              <w:szCs w:val="16"/>
            </w:rPr>
            <w:fldChar w:fldCharType="begin"/>
          </w:r>
          <w:r w:rsidRPr="0017504F">
            <w:rPr>
              <w:sz w:val="16"/>
              <w:szCs w:val="16"/>
            </w:rPr>
            <w:instrText xml:space="preserve"> PAGE   \* MERGEFORMAT </w:instrText>
          </w:r>
          <w:r w:rsidRPr="0017504F">
            <w:rPr>
              <w:sz w:val="16"/>
              <w:szCs w:val="16"/>
            </w:rPr>
            <w:fldChar w:fldCharType="separate"/>
          </w:r>
          <w:r>
            <w:rPr>
              <w:noProof/>
              <w:sz w:val="16"/>
              <w:szCs w:val="16"/>
            </w:rPr>
            <w:t>1</w:t>
          </w:r>
          <w:r w:rsidRPr="0017504F">
            <w:rPr>
              <w:noProof/>
              <w:sz w:val="16"/>
              <w:szCs w:val="16"/>
            </w:rPr>
            <w:fldChar w:fldCharType="end"/>
          </w:r>
          <w:r w:rsidRPr="0017504F">
            <w:rPr>
              <w:noProof/>
              <w:color w:val="7F7F7F"/>
              <w:sz w:val="16"/>
              <w:szCs w:val="16"/>
            </w:rPr>
            <w:t xml:space="preserve"> </w:t>
          </w:r>
          <w:r w:rsidRPr="00F15567">
            <w:rPr>
              <w:noProof/>
              <w:color w:val="7F7F7F"/>
              <w:sz w:val="16"/>
              <w:szCs w:val="16"/>
            </w:rPr>
            <w:t xml:space="preserve">of </w:t>
          </w:r>
          <w:r>
            <w:rPr>
              <w:noProof/>
              <w:color w:val="7F7F7F"/>
              <w:sz w:val="16"/>
              <w:szCs w:val="16"/>
            </w:rPr>
            <w:fldChar w:fldCharType="begin"/>
          </w:r>
          <w:r>
            <w:rPr>
              <w:noProof/>
              <w:color w:val="7F7F7F"/>
              <w:sz w:val="16"/>
              <w:szCs w:val="16"/>
            </w:rPr>
            <w:instrText xml:space="preserve"> NUMPAGES   \* MERGEFORMAT </w:instrText>
          </w:r>
          <w:r>
            <w:rPr>
              <w:noProof/>
              <w:color w:val="7F7F7F"/>
              <w:sz w:val="16"/>
              <w:szCs w:val="16"/>
            </w:rPr>
            <w:fldChar w:fldCharType="separate"/>
          </w:r>
          <w:r>
            <w:rPr>
              <w:noProof/>
              <w:color w:val="7F7F7F"/>
              <w:sz w:val="16"/>
              <w:szCs w:val="16"/>
            </w:rPr>
            <w:t>1</w:t>
          </w:r>
          <w:r>
            <w:rPr>
              <w:noProof/>
              <w:color w:val="7F7F7F"/>
              <w:sz w:val="16"/>
              <w:szCs w:val="16"/>
            </w:rPr>
            <w:fldChar w:fldCharType="end"/>
          </w:r>
        </w:p>
      </w:tc>
    </w:tr>
  </w:tbl>
  <w:p w14:paraId="1F43D35F" w14:textId="77777777" w:rsidR="00750B76" w:rsidRPr="00FF4FE8" w:rsidRDefault="00750B76" w:rsidP="00FF4FE8">
    <w:pPr>
      <w:pStyle w:val="Footer"/>
      <w:rPr>
        <w:sz w:val="12"/>
        <w:szCs w:val="1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99" w:type="dxa"/>
      <w:tblInd w:w="-730" w:type="dxa"/>
      <w:tblCellMar>
        <w:left w:w="0" w:type="dxa"/>
        <w:right w:w="0" w:type="dxa"/>
      </w:tblCellMar>
      <w:tblLook w:val="04A0" w:firstRow="1" w:lastRow="0" w:firstColumn="1" w:lastColumn="0" w:noHBand="0" w:noVBand="1"/>
    </w:tblPr>
    <w:tblGrid>
      <w:gridCol w:w="8364"/>
      <w:gridCol w:w="2135"/>
    </w:tblGrid>
    <w:tr w:rsidR="00750B76" w14:paraId="233A197F" w14:textId="77777777" w:rsidTr="008405C1">
      <w:trPr>
        <w:trHeight w:hRule="exact" w:val="113"/>
      </w:trPr>
      <w:tc>
        <w:tcPr>
          <w:tcW w:w="8364" w:type="dxa"/>
          <w:tcBorders>
            <w:top w:val="single" w:sz="4" w:space="0" w:color="BFBFBF"/>
          </w:tcBorders>
          <w:shd w:val="clear" w:color="auto" w:fill="auto"/>
        </w:tcPr>
        <w:p w14:paraId="2C4B30D2" w14:textId="77777777" w:rsidR="00750B76" w:rsidRDefault="00750B76" w:rsidP="009C1843">
          <w:pPr>
            <w:ind w:left="-285"/>
          </w:pPr>
        </w:p>
      </w:tc>
      <w:tc>
        <w:tcPr>
          <w:tcW w:w="2135" w:type="dxa"/>
          <w:tcBorders>
            <w:top w:val="single" w:sz="4" w:space="0" w:color="BFBFBF"/>
          </w:tcBorders>
          <w:shd w:val="clear" w:color="auto" w:fill="auto"/>
        </w:tcPr>
        <w:p w14:paraId="5B9CA385" w14:textId="77777777" w:rsidR="00750B76" w:rsidRDefault="00750B76" w:rsidP="009C1843"/>
      </w:tc>
    </w:tr>
    <w:tr w:rsidR="00750B76" w14:paraId="0209CB9A" w14:textId="77777777" w:rsidTr="008405C1">
      <w:tc>
        <w:tcPr>
          <w:tcW w:w="8364" w:type="dxa"/>
          <w:shd w:val="clear" w:color="auto" w:fill="auto"/>
        </w:tcPr>
        <w:p w14:paraId="06F0D5C9" w14:textId="77777777" w:rsidR="00750B76" w:rsidRPr="00AE6BA4" w:rsidRDefault="00750B76" w:rsidP="00DB391E">
          <w:pPr>
            <w:rPr>
              <w:rFonts w:cs="Arial"/>
              <w:b/>
              <w:color w:val="7F7F7F"/>
            </w:rPr>
          </w:pPr>
          <w:r w:rsidRPr="00AE6BA4">
            <w:rPr>
              <w:rFonts w:cs="Arial"/>
              <w:b/>
              <w:sz w:val="16"/>
              <w:szCs w:val="16"/>
            </w:rPr>
            <w:t>Queensland Law Society</w:t>
          </w:r>
          <w:r w:rsidRPr="00AE6BA4">
            <w:rPr>
              <w:rFonts w:cs="Arial"/>
              <w:b/>
              <w:color w:val="7F7F7F"/>
              <w:sz w:val="16"/>
              <w:szCs w:val="16"/>
            </w:rPr>
            <w:t xml:space="preserve"> </w:t>
          </w:r>
          <w:r>
            <w:rPr>
              <w:rFonts w:cs="Arial"/>
              <w:b/>
              <w:color w:val="7F7F7F"/>
              <w:sz w:val="16"/>
              <w:szCs w:val="16"/>
            </w:rPr>
            <w:t xml:space="preserve">| </w:t>
          </w:r>
          <w:r w:rsidRPr="00AE6BA4">
            <w:rPr>
              <w:rFonts w:cs="Arial"/>
              <w:color w:val="7F7F7F"/>
              <w:sz w:val="16"/>
              <w:szCs w:val="16"/>
            </w:rPr>
            <w:t xml:space="preserve">Annual Report </w:t>
          </w:r>
          <w:r>
            <w:rPr>
              <w:rFonts w:cs="Arial"/>
              <w:color w:val="7F7F7F"/>
              <w:sz w:val="16"/>
              <w:szCs w:val="16"/>
            </w:rPr>
            <w:t>2023-24</w:t>
          </w:r>
        </w:p>
      </w:tc>
      <w:tc>
        <w:tcPr>
          <w:tcW w:w="2135" w:type="dxa"/>
          <w:shd w:val="clear" w:color="auto" w:fill="auto"/>
        </w:tcPr>
        <w:p w14:paraId="60463FC8" w14:textId="77777777" w:rsidR="00750B76" w:rsidRPr="009705DC" w:rsidRDefault="00750B76" w:rsidP="00934DFE">
          <w:pPr>
            <w:jc w:val="center"/>
            <w:rPr>
              <w:rFonts w:cs="Arial"/>
            </w:rPr>
          </w:pPr>
          <w:r w:rsidRPr="009705DC">
            <w:rPr>
              <w:rFonts w:cs="Arial"/>
              <w:sz w:val="16"/>
              <w:szCs w:val="16"/>
            </w:rPr>
            <w:t>Page</w:t>
          </w:r>
          <w:r w:rsidRPr="009705DC">
            <w:rPr>
              <w:rFonts w:cs="Arial"/>
              <w:color w:val="7F7F7F"/>
              <w:sz w:val="16"/>
              <w:szCs w:val="16"/>
            </w:rPr>
            <w:t xml:space="preserve"> </w:t>
          </w:r>
          <w:r w:rsidRPr="009705DC">
            <w:rPr>
              <w:rFonts w:cs="Arial"/>
              <w:sz w:val="16"/>
              <w:szCs w:val="16"/>
            </w:rPr>
            <w:fldChar w:fldCharType="begin"/>
          </w:r>
          <w:r w:rsidRPr="009705DC">
            <w:rPr>
              <w:rFonts w:cs="Arial"/>
              <w:sz w:val="16"/>
              <w:szCs w:val="16"/>
            </w:rPr>
            <w:instrText xml:space="preserve"> PAGE   \* MERGEFORMAT </w:instrText>
          </w:r>
          <w:r w:rsidRPr="009705DC">
            <w:rPr>
              <w:rFonts w:cs="Arial"/>
              <w:sz w:val="16"/>
              <w:szCs w:val="16"/>
            </w:rPr>
            <w:fldChar w:fldCharType="separate"/>
          </w:r>
          <w:r>
            <w:rPr>
              <w:rFonts w:cs="Arial"/>
              <w:noProof/>
              <w:sz w:val="16"/>
              <w:szCs w:val="16"/>
            </w:rPr>
            <w:t>17</w:t>
          </w:r>
          <w:r w:rsidRPr="009705DC">
            <w:rPr>
              <w:rFonts w:cs="Arial"/>
              <w:noProof/>
              <w:sz w:val="16"/>
              <w:szCs w:val="16"/>
            </w:rPr>
            <w:fldChar w:fldCharType="end"/>
          </w:r>
          <w:r w:rsidRPr="009705DC">
            <w:rPr>
              <w:rFonts w:cs="Arial"/>
              <w:noProof/>
              <w:color w:val="7F7F7F"/>
              <w:sz w:val="16"/>
              <w:szCs w:val="16"/>
            </w:rPr>
            <w:t xml:space="preserve"> </w:t>
          </w:r>
        </w:p>
      </w:tc>
    </w:tr>
  </w:tbl>
  <w:p w14:paraId="4CD494A8" w14:textId="77777777" w:rsidR="00750B76" w:rsidRPr="009C1843" w:rsidRDefault="00750B76">
    <w:pPr>
      <w:pStyle w:val="Footer"/>
      <w:rPr>
        <w:sz w:val="12"/>
        <w:szCs w:val="1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206" w:type="dxa"/>
      <w:tblInd w:w="-567" w:type="dxa"/>
      <w:tblCellMar>
        <w:left w:w="0" w:type="dxa"/>
        <w:right w:w="0" w:type="dxa"/>
      </w:tblCellMar>
      <w:tblLook w:val="04A0" w:firstRow="1" w:lastRow="0" w:firstColumn="1" w:lastColumn="0" w:noHBand="0" w:noVBand="1"/>
    </w:tblPr>
    <w:tblGrid>
      <w:gridCol w:w="8364"/>
      <w:gridCol w:w="1842"/>
    </w:tblGrid>
    <w:tr w:rsidR="0065787A" w14:paraId="421B8B8D" w14:textId="77777777" w:rsidTr="00EA7255">
      <w:trPr>
        <w:trHeight w:hRule="exact" w:val="113"/>
      </w:trPr>
      <w:tc>
        <w:tcPr>
          <w:tcW w:w="8364" w:type="dxa"/>
          <w:tcBorders>
            <w:top w:val="single" w:sz="4" w:space="0" w:color="BFBFBF"/>
          </w:tcBorders>
          <w:shd w:val="clear" w:color="auto" w:fill="auto"/>
        </w:tcPr>
        <w:p w14:paraId="4AF506BB" w14:textId="77777777" w:rsidR="0065787A" w:rsidRDefault="0065787A" w:rsidP="0065787A"/>
      </w:tc>
      <w:tc>
        <w:tcPr>
          <w:tcW w:w="1842" w:type="dxa"/>
          <w:tcBorders>
            <w:top w:val="single" w:sz="4" w:space="0" w:color="BFBFBF"/>
          </w:tcBorders>
          <w:shd w:val="clear" w:color="auto" w:fill="auto"/>
        </w:tcPr>
        <w:p w14:paraId="351001A3" w14:textId="77777777" w:rsidR="0065787A" w:rsidRDefault="0065787A" w:rsidP="0065787A"/>
      </w:tc>
    </w:tr>
    <w:tr w:rsidR="0065787A" w14:paraId="61F1ED91" w14:textId="77777777" w:rsidTr="00EA7255">
      <w:tc>
        <w:tcPr>
          <w:tcW w:w="8364" w:type="dxa"/>
          <w:shd w:val="clear" w:color="auto" w:fill="auto"/>
        </w:tcPr>
        <w:p w14:paraId="35C5890C" w14:textId="77777777" w:rsidR="0065787A" w:rsidRPr="005208DC" w:rsidRDefault="0065787A" w:rsidP="0065787A">
          <w:pPr>
            <w:rPr>
              <w:caps/>
              <w:color w:val="7F7F7F"/>
            </w:rPr>
          </w:pPr>
          <w:r w:rsidRPr="005208DC">
            <w:rPr>
              <w:caps/>
              <w:sz w:val="16"/>
              <w:szCs w:val="16"/>
            </w:rPr>
            <w:t>queensland law society annual report 2023-24</w:t>
          </w:r>
        </w:p>
      </w:tc>
      <w:tc>
        <w:tcPr>
          <w:tcW w:w="1842" w:type="dxa"/>
          <w:shd w:val="clear" w:color="auto" w:fill="auto"/>
        </w:tcPr>
        <w:p w14:paraId="76276F9E" w14:textId="77777777" w:rsidR="0065787A" w:rsidRDefault="0065787A" w:rsidP="0065787A">
          <w:pPr>
            <w:jc w:val="right"/>
          </w:pPr>
          <w:r w:rsidRPr="0017504F">
            <w:rPr>
              <w:sz w:val="16"/>
              <w:szCs w:val="16"/>
            </w:rPr>
            <w:t>Page</w:t>
          </w:r>
          <w:r w:rsidRPr="0017504F">
            <w:rPr>
              <w:color w:val="7F7F7F"/>
              <w:sz w:val="16"/>
              <w:szCs w:val="16"/>
            </w:rPr>
            <w:t xml:space="preserve"> </w:t>
          </w:r>
          <w:r w:rsidRPr="0017504F">
            <w:rPr>
              <w:sz w:val="16"/>
              <w:szCs w:val="16"/>
            </w:rPr>
            <w:fldChar w:fldCharType="begin"/>
          </w:r>
          <w:r w:rsidRPr="0017504F">
            <w:rPr>
              <w:sz w:val="16"/>
              <w:szCs w:val="16"/>
            </w:rPr>
            <w:instrText xml:space="preserve"> PAGE   \* MERGEFORMAT </w:instrText>
          </w:r>
          <w:r w:rsidRPr="0017504F">
            <w:rPr>
              <w:sz w:val="16"/>
              <w:szCs w:val="16"/>
            </w:rPr>
            <w:fldChar w:fldCharType="separate"/>
          </w:r>
          <w:r>
            <w:rPr>
              <w:noProof/>
              <w:sz w:val="16"/>
              <w:szCs w:val="16"/>
            </w:rPr>
            <w:t>1</w:t>
          </w:r>
          <w:r w:rsidRPr="0017504F">
            <w:rPr>
              <w:noProof/>
              <w:sz w:val="16"/>
              <w:szCs w:val="16"/>
            </w:rPr>
            <w:fldChar w:fldCharType="end"/>
          </w:r>
          <w:r w:rsidRPr="0017504F">
            <w:rPr>
              <w:noProof/>
              <w:color w:val="7F7F7F"/>
              <w:sz w:val="16"/>
              <w:szCs w:val="16"/>
            </w:rPr>
            <w:t xml:space="preserve"> </w:t>
          </w:r>
          <w:r w:rsidRPr="00F15567">
            <w:rPr>
              <w:noProof/>
              <w:color w:val="7F7F7F"/>
              <w:sz w:val="16"/>
              <w:szCs w:val="16"/>
            </w:rPr>
            <w:t xml:space="preserve">of </w:t>
          </w:r>
          <w:r>
            <w:rPr>
              <w:noProof/>
              <w:color w:val="7F7F7F"/>
              <w:sz w:val="16"/>
              <w:szCs w:val="16"/>
            </w:rPr>
            <w:fldChar w:fldCharType="begin"/>
          </w:r>
          <w:r>
            <w:rPr>
              <w:noProof/>
              <w:color w:val="7F7F7F"/>
              <w:sz w:val="16"/>
              <w:szCs w:val="16"/>
            </w:rPr>
            <w:instrText xml:space="preserve"> NUMPAGES   \* MERGEFORMAT </w:instrText>
          </w:r>
          <w:r>
            <w:rPr>
              <w:noProof/>
              <w:color w:val="7F7F7F"/>
              <w:sz w:val="16"/>
              <w:szCs w:val="16"/>
            </w:rPr>
            <w:fldChar w:fldCharType="separate"/>
          </w:r>
          <w:r>
            <w:rPr>
              <w:noProof/>
              <w:color w:val="7F7F7F"/>
              <w:sz w:val="16"/>
              <w:szCs w:val="16"/>
            </w:rPr>
            <w:t>1</w:t>
          </w:r>
          <w:r>
            <w:rPr>
              <w:noProof/>
              <w:color w:val="7F7F7F"/>
              <w:sz w:val="16"/>
              <w:szCs w:val="16"/>
            </w:rPr>
            <w:fldChar w:fldCharType="end"/>
          </w:r>
        </w:p>
      </w:tc>
    </w:tr>
  </w:tbl>
  <w:p w14:paraId="4CC867F4" w14:textId="77777777" w:rsidR="0065787A" w:rsidRDefault="0065787A" w:rsidP="00E567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5593" w:type="dxa"/>
      <w:tblInd w:w="-284" w:type="dxa"/>
      <w:tblCellMar>
        <w:left w:w="0" w:type="dxa"/>
        <w:right w:w="0" w:type="dxa"/>
      </w:tblCellMar>
      <w:tblLook w:val="04A0" w:firstRow="1" w:lastRow="0" w:firstColumn="1" w:lastColumn="0" w:noHBand="0" w:noVBand="1"/>
    </w:tblPr>
    <w:tblGrid>
      <w:gridCol w:w="8364"/>
      <w:gridCol w:w="7229"/>
    </w:tblGrid>
    <w:tr w:rsidR="005208DC" w14:paraId="0F221D4A" w14:textId="77777777" w:rsidTr="005208DC">
      <w:trPr>
        <w:trHeight w:hRule="exact" w:val="113"/>
      </w:trPr>
      <w:tc>
        <w:tcPr>
          <w:tcW w:w="8364" w:type="dxa"/>
          <w:tcBorders>
            <w:top w:val="single" w:sz="4" w:space="0" w:color="BFBFBF"/>
          </w:tcBorders>
          <w:shd w:val="clear" w:color="auto" w:fill="auto"/>
        </w:tcPr>
        <w:p w14:paraId="2BF32BCD" w14:textId="77777777" w:rsidR="005208DC" w:rsidRDefault="005208DC" w:rsidP="005208DC">
          <w:pPr>
            <w:ind w:left="144"/>
          </w:pPr>
        </w:p>
      </w:tc>
      <w:tc>
        <w:tcPr>
          <w:tcW w:w="7229" w:type="dxa"/>
          <w:tcBorders>
            <w:top w:val="single" w:sz="4" w:space="0" w:color="BFBFBF"/>
          </w:tcBorders>
          <w:shd w:val="clear" w:color="auto" w:fill="auto"/>
        </w:tcPr>
        <w:p w14:paraId="2AE4306A" w14:textId="77777777" w:rsidR="005208DC" w:rsidRDefault="005208DC" w:rsidP="00F429C4"/>
      </w:tc>
    </w:tr>
    <w:tr w:rsidR="005208DC" w14:paraId="76EDA894" w14:textId="77777777" w:rsidTr="005208DC">
      <w:trPr>
        <w:trHeight w:val="60"/>
      </w:trPr>
      <w:tc>
        <w:tcPr>
          <w:tcW w:w="8364" w:type="dxa"/>
          <w:shd w:val="clear" w:color="auto" w:fill="auto"/>
        </w:tcPr>
        <w:p w14:paraId="2ACA5E00" w14:textId="77777777" w:rsidR="005208DC" w:rsidRPr="005208DC" w:rsidRDefault="005208DC" w:rsidP="00F429C4">
          <w:pPr>
            <w:rPr>
              <w:caps/>
              <w:color w:val="7F7F7F"/>
            </w:rPr>
          </w:pPr>
          <w:r w:rsidRPr="005208DC">
            <w:rPr>
              <w:caps/>
              <w:sz w:val="16"/>
              <w:szCs w:val="16"/>
            </w:rPr>
            <w:t>queensland law society annual report 2023-24</w:t>
          </w:r>
        </w:p>
      </w:tc>
      <w:tc>
        <w:tcPr>
          <w:tcW w:w="7229" w:type="dxa"/>
          <w:shd w:val="clear" w:color="auto" w:fill="auto"/>
        </w:tcPr>
        <w:p w14:paraId="3084EFBB" w14:textId="77777777" w:rsidR="005208DC" w:rsidRDefault="005208DC" w:rsidP="00F429C4">
          <w:pPr>
            <w:jc w:val="right"/>
          </w:pPr>
          <w:r w:rsidRPr="0017504F">
            <w:rPr>
              <w:sz w:val="16"/>
              <w:szCs w:val="16"/>
            </w:rPr>
            <w:t>Page</w:t>
          </w:r>
          <w:r w:rsidRPr="0017504F">
            <w:rPr>
              <w:color w:val="7F7F7F"/>
              <w:sz w:val="16"/>
              <w:szCs w:val="16"/>
            </w:rPr>
            <w:t xml:space="preserve"> </w:t>
          </w:r>
          <w:r w:rsidRPr="0017504F">
            <w:rPr>
              <w:sz w:val="16"/>
              <w:szCs w:val="16"/>
            </w:rPr>
            <w:fldChar w:fldCharType="begin"/>
          </w:r>
          <w:r w:rsidRPr="0017504F">
            <w:rPr>
              <w:sz w:val="16"/>
              <w:szCs w:val="16"/>
            </w:rPr>
            <w:instrText xml:space="preserve"> PAGE   \* MERGEFORMAT </w:instrText>
          </w:r>
          <w:r w:rsidRPr="0017504F">
            <w:rPr>
              <w:sz w:val="16"/>
              <w:szCs w:val="16"/>
            </w:rPr>
            <w:fldChar w:fldCharType="separate"/>
          </w:r>
          <w:r>
            <w:rPr>
              <w:noProof/>
              <w:sz w:val="16"/>
              <w:szCs w:val="16"/>
            </w:rPr>
            <w:t>1</w:t>
          </w:r>
          <w:r w:rsidRPr="0017504F">
            <w:rPr>
              <w:noProof/>
              <w:sz w:val="16"/>
              <w:szCs w:val="16"/>
            </w:rPr>
            <w:fldChar w:fldCharType="end"/>
          </w:r>
          <w:r w:rsidRPr="0017504F">
            <w:rPr>
              <w:noProof/>
              <w:color w:val="7F7F7F"/>
              <w:sz w:val="16"/>
              <w:szCs w:val="16"/>
            </w:rPr>
            <w:t xml:space="preserve"> </w:t>
          </w:r>
          <w:r w:rsidRPr="00F15567">
            <w:rPr>
              <w:noProof/>
              <w:color w:val="7F7F7F"/>
              <w:sz w:val="16"/>
              <w:szCs w:val="16"/>
            </w:rPr>
            <w:t xml:space="preserve">of </w:t>
          </w:r>
          <w:r>
            <w:rPr>
              <w:noProof/>
              <w:color w:val="7F7F7F"/>
              <w:sz w:val="16"/>
              <w:szCs w:val="16"/>
            </w:rPr>
            <w:fldChar w:fldCharType="begin"/>
          </w:r>
          <w:r>
            <w:rPr>
              <w:noProof/>
              <w:color w:val="7F7F7F"/>
              <w:sz w:val="16"/>
              <w:szCs w:val="16"/>
            </w:rPr>
            <w:instrText xml:space="preserve"> NUMPAGES   \* MERGEFORMAT </w:instrText>
          </w:r>
          <w:r>
            <w:rPr>
              <w:noProof/>
              <w:color w:val="7F7F7F"/>
              <w:sz w:val="16"/>
              <w:szCs w:val="16"/>
            </w:rPr>
            <w:fldChar w:fldCharType="separate"/>
          </w:r>
          <w:r>
            <w:rPr>
              <w:noProof/>
              <w:color w:val="7F7F7F"/>
              <w:sz w:val="16"/>
              <w:szCs w:val="16"/>
            </w:rPr>
            <w:t>1</w:t>
          </w:r>
          <w:r>
            <w:rPr>
              <w:noProof/>
              <w:color w:val="7F7F7F"/>
              <w:sz w:val="16"/>
              <w:szCs w:val="16"/>
            </w:rPr>
            <w:fldChar w:fldCharType="end"/>
          </w:r>
        </w:p>
      </w:tc>
    </w:tr>
  </w:tbl>
  <w:p w14:paraId="16693931" w14:textId="77777777" w:rsidR="005208DC" w:rsidRDefault="005208DC">
    <w:pPr>
      <w:rPr>
        <w:sz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206" w:type="dxa"/>
      <w:tblInd w:w="-567" w:type="dxa"/>
      <w:tblCellMar>
        <w:left w:w="0" w:type="dxa"/>
        <w:right w:w="0" w:type="dxa"/>
      </w:tblCellMar>
      <w:tblLook w:val="04A0" w:firstRow="1" w:lastRow="0" w:firstColumn="1" w:lastColumn="0" w:noHBand="0" w:noVBand="1"/>
    </w:tblPr>
    <w:tblGrid>
      <w:gridCol w:w="8364"/>
      <w:gridCol w:w="1842"/>
    </w:tblGrid>
    <w:tr w:rsidR="005208DC" w14:paraId="365FA2DA" w14:textId="77777777" w:rsidTr="00F429C4">
      <w:trPr>
        <w:trHeight w:hRule="exact" w:val="113"/>
      </w:trPr>
      <w:tc>
        <w:tcPr>
          <w:tcW w:w="8364" w:type="dxa"/>
          <w:tcBorders>
            <w:top w:val="single" w:sz="4" w:space="0" w:color="BFBFBF"/>
          </w:tcBorders>
          <w:shd w:val="clear" w:color="auto" w:fill="auto"/>
        </w:tcPr>
        <w:p w14:paraId="51D612CF" w14:textId="77777777" w:rsidR="005208DC" w:rsidRDefault="005208DC" w:rsidP="00F429C4"/>
      </w:tc>
      <w:tc>
        <w:tcPr>
          <w:tcW w:w="1842" w:type="dxa"/>
          <w:tcBorders>
            <w:top w:val="single" w:sz="4" w:space="0" w:color="BFBFBF"/>
          </w:tcBorders>
          <w:shd w:val="clear" w:color="auto" w:fill="auto"/>
        </w:tcPr>
        <w:p w14:paraId="1C9C61C6" w14:textId="77777777" w:rsidR="005208DC" w:rsidRDefault="005208DC" w:rsidP="00F429C4"/>
      </w:tc>
    </w:tr>
    <w:tr w:rsidR="005208DC" w14:paraId="7D977B11" w14:textId="77777777" w:rsidTr="00F429C4">
      <w:tc>
        <w:tcPr>
          <w:tcW w:w="8364" w:type="dxa"/>
          <w:shd w:val="clear" w:color="auto" w:fill="auto"/>
        </w:tcPr>
        <w:p w14:paraId="0DF74856" w14:textId="77777777" w:rsidR="005208DC" w:rsidRPr="005208DC" w:rsidRDefault="005208DC" w:rsidP="00F429C4">
          <w:pPr>
            <w:rPr>
              <w:caps/>
              <w:color w:val="7F7F7F"/>
            </w:rPr>
          </w:pPr>
          <w:r w:rsidRPr="005208DC">
            <w:rPr>
              <w:caps/>
              <w:sz w:val="16"/>
              <w:szCs w:val="16"/>
            </w:rPr>
            <w:t>queensland law society annual report 2023-24</w:t>
          </w:r>
        </w:p>
      </w:tc>
      <w:tc>
        <w:tcPr>
          <w:tcW w:w="1842" w:type="dxa"/>
          <w:shd w:val="clear" w:color="auto" w:fill="auto"/>
        </w:tcPr>
        <w:p w14:paraId="629EB520" w14:textId="77777777" w:rsidR="005208DC" w:rsidRDefault="005208DC" w:rsidP="00F429C4">
          <w:pPr>
            <w:jc w:val="right"/>
          </w:pPr>
          <w:r w:rsidRPr="0017504F">
            <w:rPr>
              <w:sz w:val="16"/>
              <w:szCs w:val="16"/>
            </w:rPr>
            <w:t>Page</w:t>
          </w:r>
          <w:r w:rsidRPr="0017504F">
            <w:rPr>
              <w:color w:val="7F7F7F"/>
              <w:sz w:val="16"/>
              <w:szCs w:val="16"/>
            </w:rPr>
            <w:t xml:space="preserve"> </w:t>
          </w:r>
          <w:r w:rsidRPr="0017504F">
            <w:rPr>
              <w:sz w:val="16"/>
              <w:szCs w:val="16"/>
            </w:rPr>
            <w:fldChar w:fldCharType="begin"/>
          </w:r>
          <w:r w:rsidRPr="0017504F">
            <w:rPr>
              <w:sz w:val="16"/>
              <w:szCs w:val="16"/>
            </w:rPr>
            <w:instrText xml:space="preserve"> PAGE   \* MERGEFORMAT </w:instrText>
          </w:r>
          <w:r w:rsidRPr="0017504F">
            <w:rPr>
              <w:sz w:val="16"/>
              <w:szCs w:val="16"/>
            </w:rPr>
            <w:fldChar w:fldCharType="separate"/>
          </w:r>
          <w:r>
            <w:rPr>
              <w:noProof/>
              <w:sz w:val="16"/>
              <w:szCs w:val="16"/>
            </w:rPr>
            <w:t>1</w:t>
          </w:r>
          <w:r w:rsidRPr="0017504F">
            <w:rPr>
              <w:noProof/>
              <w:sz w:val="16"/>
              <w:szCs w:val="16"/>
            </w:rPr>
            <w:fldChar w:fldCharType="end"/>
          </w:r>
          <w:r w:rsidRPr="0017504F">
            <w:rPr>
              <w:noProof/>
              <w:color w:val="7F7F7F"/>
              <w:sz w:val="16"/>
              <w:szCs w:val="16"/>
            </w:rPr>
            <w:t xml:space="preserve"> </w:t>
          </w:r>
          <w:r w:rsidRPr="00F15567">
            <w:rPr>
              <w:noProof/>
              <w:color w:val="7F7F7F"/>
              <w:sz w:val="16"/>
              <w:szCs w:val="16"/>
            </w:rPr>
            <w:t xml:space="preserve">of </w:t>
          </w:r>
          <w:r>
            <w:rPr>
              <w:noProof/>
              <w:color w:val="7F7F7F"/>
              <w:sz w:val="16"/>
              <w:szCs w:val="16"/>
            </w:rPr>
            <w:fldChar w:fldCharType="begin"/>
          </w:r>
          <w:r>
            <w:rPr>
              <w:noProof/>
              <w:color w:val="7F7F7F"/>
              <w:sz w:val="16"/>
              <w:szCs w:val="16"/>
            </w:rPr>
            <w:instrText xml:space="preserve"> NUMPAGES   \* MERGEFORMAT </w:instrText>
          </w:r>
          <w:r>
            <w:rPr>
              <w:noProof/>
              <w:color w:val="7F7F7F"/>
              <w:sz w:val="16"/>
              <w:szCs w:val="16"/>
            </w:rPr>
            <w:fldChar w:fldCharType="separate"/>
          </w:r>
          <w:r>
            <w:rPr>
              <w:noProof/>
              <w:color w:val="7F7F7F"/>
              <w:sz w:val="16"/>
              <w:szCs w:val="16"/>
            </w:rPr>
            <w:t>1</w:t>
          </w:r>
          <w:r>
            <w:rPr>
              <w:noProof/>
              <w:color w:val="7F7F7F"/>
              <w:sz w:val="16"/>
              <w:szCs w:val="16"/>
            </w:rPr>
            <w:fldChar w:fldCharType="end"/>
          </w:r>
        </w:p>
      </w:tc>
    </w:tr>
  </w:tbl>
  <w:p w14:paraId="37593157" w14:textId="77777777" w:rsidR="005208DC" w:rsidRDefault="005208DC">
    <w:pPr>
      <w:rPr>
        <w:sz w:val="12"/>
      </w:rPr>
    </w:pPr>
  </w:p>
  <w:p w14:paraId="14DC7E06" w14:textId="77777777" w:rsidR="0065787A" w:rsidRDefault="0065787A"/>
  <w:p w14:paraId="77A805B2" w14:textId="77777777" w:rsidR="0065787A" w:rsidRDefault="0065787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8B6476" w14:textId="77777777" w:rsidR="007C36C7" w:rsidRDefault="007C36C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206" w:type="dxa"/>
      <w:tblInd w:w="-567" w:type="dxa"/>
      <w:tblCellMar>
        <w:left w:w="0" w:type="dxa"/>
        <w:right w:w="0" w:type="dxa"/>
      </w:tblCellMar>
      <w:tblLook w:val="04A0" w:firstRow="1" w:lastRow="0" w:firstColumn="1" w:lastColumn="0" w:noHBand="0" w:noVBand="1"/>
    </w:tblPr>
    <w:tblGrid>
      <w:gridCol w:w="8364"/>
      <w:gridCol w:w="1842"/>
    </w:tblGrid>
    <w:tr w:rsidR="007C36C7" w14:paraId="0B17D85D" w14:textId="77777777" w:rsidTr="00EA7255">
      <w:trPr>
        <w:trHeight w:hRule="exact" w:val="113"/>
      </w:trPr>
      <w:tc>
        <w:tcPr>
          <w:tcW w:w="8364" w:type="dxa"/>
          <w:tcBorders>
            <w:top w:val="single" w:sz="4" w:space="0" w:color="BFBFBF"/>
          </w:tcBorders>
          <w:shd w:val="clear" w:color="auto" w:fill="auto"/>
        </w:tcPr>
        <w:p w14:paraId="3526BD53" w14:textId="77777777" w:rsidR="007C36C7" w:rsidRDefault="007C36C7" w:rsidP="007C36C7"/>
      </w:tc>
      <w:tc>
        <w:tcPr>
          <w:tcW w:w="1842" w:type="dxa"/>
          <w:tcBorders>
            <w:top w:val="single" w:sz="4" w:space="0" w:color="BFBFBF"/>
          </w:tcBorders>
          <w:shd w:val="clear" w:color="auto" w:fill="auto"/>
        </w:tcPr>
        <w:p w14:paraId="2A39EBCD" w14:textId="77777777" w:rsidR="007C36C7" w:rsidRDefault="007C36C7" w:rsidP="007C36C7"/>
      </w:tc>
    </w:tr>
    <w:tr w:rsidR="007C36C7" w14:paraId="1CD71EA5" w14:textId="77777777" w:rsidTr="00EA7255">
      <w:tc>
        <w:tcPr>
          <w:tcW w:w="8364" w:type="dxa"/>
          <w:shd w:val="clear" w:color="auto" w:fill="auto"/>
        </w:tcPr>
        <w:p w14:paraId="2CD426CD" w14:textId="77777777" w:rsidR="007C36C7" w:rsidRPr="005208DC" w:rsidRDefault="007C36C7" w:rsidP="007C36C7">
          <w:pPr>
            <w:rPr>
              <w:caps/>
              <w:color w:val="7F7F7F"/>
            </w:rPr>
          </w:pPr>
          <w:r w:rsidRPr="005208DC">
            <w:rPr>
              <w:caps/>
              <w:sz w:val="16"/>
              <w:szCs w:val="16"/>
            </w:rPr>
            <w:t>queensland law society annual report 2023-24</w:t>
          </w:r>
        </w:p>
      </w:tc>
      <w:tc>
        <w:tcPr>
          <w:tcW w:w="1842" w:type="dxa"/>
          <w:shd w:val="clear" w:color="auto" w:fill="auto"/>
        </w:tcPr>
        <w:p w14:paraId="61E15718" w14:textId="77777777" w:rsidR="007C36C7" w:rsidRDefault="007C36C7" w:rsidP="007C36C7">
          <w:pPr>
            <w:jc w:val="right"/>
          </w:pPr>
          <w:r w:rsidRPr="0017504F">
            <w:rPr>
              <w:sz w:val="16"/>
              <w:szCs w:val="16"/>
            </w:rPr>
            <w:t>Page</w:t>
          </w:r>
          <w:r w:rsidRPr="0017504F">
            <w:rPr>
              <w:color w:val="7F7F7F"/>
              <w:sz w:val="16"/>
              <w:szCs w:val="16"/>
            </w:rPr>
            <w:t xml:space="preserve"> </w:t>
          </w:r>
          <w:r w:rsidRPr="0017504F">
            <w:rPr>
              <w:sz w:val="16"/>
              <w:szCs w:val="16"/>
            </w:rPr>
            <w:fldChar w:fldCharType="begin"/>
          </w:r>
          <w:r w:rsidRPr="0017504F">
            <w:rPr>
              <w:sz w:val="16"/>
              <w:szCs w:val="16"/>
            </w:rPr>
            <w:instrText xml:space="preserve"> PAGE   \* MERGEFORMAT </w:instrText>
          </w:r>
          <w:r w:rsidRPr="0017504F">
            <w:rPr>
              <w:sz w:val="16"/>
              <w:szCs w:val="16"/>
            </w:rPr>
            <w:fldChar w:fldCharType="separate"/>
          </w:r>
          <w:r>
            <w:rPr>
              <w:noProof/>
              <w:sz w:val="16"/>
              <w:szCs w:val="16"/>
            </w:rPr>
            <w:t>1</w:t>
          </w:r>
          <w:r w:rsidRPr="0017504F">
            <w:rPr>
              <w:noProof/>
              <w:sz w:val="16"/>
              <w:szCs w:val="16"/>
            </w:rPr>
            <w:fldChar w:fldCharType="end"/>
          </w:r>
          <w:r w:rsidRPr="0017504F">
            <w:rPr>
              <w:noProof/>
              <w:color w:val="7F7F7F"/>
              <w:sz w:val="16"/>
              <w:szCs w:val="16"/>
            </w:rPr>
            <w:t xml:space="preserve"> </w:t>
          </w:r>
          <w:r w:rsidRPr="00F15567">
            <w:rPr>
              <w:noProof/>
              <w:color w:val="7F7F7F"/>
              <w:sz w:val="16"/>
              <w:szCs w:val="16"/>
            </w:rPr>
            <w:t xml:space="preserve">of </w:t>
          </w:r>
          <w:r>
            <w:rPr>
              <w:noProof/>
              <w:color w:val="7F7F7F"/>
              <w:sz w:val="16"/>
              <w:szCs w:val="16"/>
            </w:rPr>
            <w:fldChar w:fldCharType="begin"/>
          </w:r>
          <w:r>
            <w:rPr>
              <w:noProof/>
              <w:color w:val="7F7F7F"/>
              <w:sz w:val="16"/>
              <w:szCs w:val="16"/>
            </w:rPr>
            <w:instrText xml:space="preserve"> NUMPAGES   \* MERGEFORMAT </w:instrText>
          </w:r>
          <w:r>
            <w:rPr>
              <w:noProof/>
              <w:color w:val="7F7F7F"/>
              <w:sz w:val="16"/>
              <w:szCs w:val="16"/>
            </w:rPr>
            <w:fldChar w:fldCharType="separate"/>
          </w:r>
          <w:r>
            <w:rPr>
              <w:noProof/>
              <w:color w:val="7F7F7F"/>
              <w:sz w:val="16"/>
              <w:szCs w:val="16"/>
            </w:rPr>
            <w:t>1</w:t>
          </w:r>
          <w:r>
            <w:rPr>
              <w:noProof/>
              <w:color w:val="7F7F7F"/>
              <w:sz w:val="16"/>
              <w:szCs w:val="16"/>
            </w:rPr>
            <w:fldChar w:fldCharType="end"/>
          </w:r>
        </w:p>
      </w:tc>
    </w:tr>
  </w:tbl>
  <w:p w14:paraId="066875B3" w14:textId="77777777" w:rsidR="007C36C7" w:rsidRDefault="007C36C7">
    <w:pPr>
      <w:rPr>
        <w:sz w:val="1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241" w:type="dxa"/>
      <w:tblInd w:w="-742" w:type="dxa"/>
      <w:tblCellMar>
        <w:left w:w="0" w:type="dxa"/>
        <w:right w:w="0" w:type="dxa"/>
      </w:tblCellMar>
      <w:tblLook w:val="04A0" w:firstRow="1" w:lastRow="0" w:firstColumn="1" w:lastColumn="0" w:noHBand="0" w:noVBand="1"/>
    </w:tblPr>
    <w:tblGrid>
      <w:gridCol w:w="742"/>
      <w:gridCol w:w="7622"/>
      <w:gridCol w:w="742"/>
      <w:gridCol w:w="1393"/>
      <w:gridCol w:w="742"/>
    </w:tblGrid>
    <w:tr w:rsidR="007C36C7" w14:paraId="5C3AFDCB" w14:textId="77777777" w:rsidTr="005B6B85">
      <w:trPr>
        <w:gridBefore w:val="1"/>
        <w:wBefore w:w="742" w:type="dxa"/>
        <w:trHeight w:hRule="exact" w:val="113"/>
      </w:trPr>
      <w:tc>
        <w:tcPr>
          <w:tcW w:w="8364" w:type="dxa"/>
          <w:gridSpan w:val="2"/>
          <w:tcBorders>
            <w:top w:val="single" w:sz="4" w:space="0" w:color="BFBFBF"/>
          </w:tcBorders>
          <w:shd w:val="clear" w:color="auto" w:fill="auto"/>
        </w:tcPr>
        <w:p w14:paraId="43E08AB2" w14:textId="77777777" w:rsidR="007C36C7" w:rsidRDefault="007C36C7" w:rsidP="00194CFD">
          <w:pPr>
            <w:ind w:left="-285"/>
          </w:pPr>
        </w:p>
      </w:tc>
      <w:tc>
        <w:tcPr>
          <w:tcW w:w="2135" w:type="dxa"/>
          <w:gridSpan w:val="2"/>
          <w:tcBorders>
            <w:top w:val="single" w:sz="4" w:space="0" w:color="BFBFBF"/>
          </w:tcBorders>
          <w:shd w:val="clear" w:color="auto" w:fill="auto"/>
        </w:tcPr>
        <w:p w14:paraId="18359FAA" w14:textId="77777777" w:rsidR="007C36C7" w:rsidRDefault="007C36C7" w:rsidP="00194CFD"/>
      </w:tc>
    </w:tr>
    <w:tr w:rsidR="007C36C7" w14:paraId="556B8179" w14:textId="77777777" w:rsidTr="005B6B85">
      <w:trPr>
        <w:gridAfter w:val="1"/>
        <w:wAfter w:w="742" w:type="dxa"/>
      </w:trPr>
      <w:tc>
        <w:tcPr>
          <w:tcW w:w="8364" w:type="dxa"/>
          <w:gridSpan w:val="2"/>
          <w:shd w:val="clear" w:color="auto" w:fill="auto"/>
        </w:tcPr>
        <w:p w14:paraId="5E27480F" w14:textId="77777777" w:rsidR="007C36C7" w:rsidRPr="00AE6BA4" w:rsidRDefault="007C36C7" w:rsidP="00194CFD">
          <w:pPr>
            <w:rPr>
              <w:rFonts w:cs="Arial"/>
              <w:b/>
              <w:color w:val="7F7F7F"/>
            </w:rPr>
          </w:pPr>
        </w:p>
      </w:tc>
      <w:tc>
        <w:tcPr>
          <w:tcW w:w="2135" w:type="dxa"/>
          <w:gridSpan w:val="2"/>
          <w:shd w:val="clear" w:color="auto" w:fill="auto"/>
        </w:tcPr>
        <w:p w14:paraId="24045632" w14:textId="77777777" w:rsidR="007C36C7" w:rsidRPr="009705DC" w:rsidRDefault="007C36C7" w:rsidP="003D534B">
          <w:pPr>
            <w:ind w:right="294"/>
            <w:jc w:val="right"/>
            <w:rPr>
              <w:rFonts w:cs="Arial"/>
            </w:rPr>
          </w:pPr>
          <w:r w:rsidRPr="009705DC">
            <w:rPr>
              <w:rFonts w:cs="Arial"/>
              <w:sz w:val="16"/>
              <w:szCs w:val="16"/>
            </w:rPr>
            <w:t>Page</w:t>
          </w:r>
          <w:r w:rsidRPr="009705DC">
            <w:rPr>
              <w:rFonts w:cs="Arial"/>
              <w:color w:val="7F7F7F"/>
              <w:sz w:val="16"/>
              <w:szCs w:val="16"/>
            </w:rPr>
            <w:t xml:space="preserve"> </w:t>
          </w:r>
          <w:r w:rsidRPr="009705DC">
            <w:rPr>
              <w:rFonts w:cs="Arial"/>
              <w:sz w:val="16"/>
              <w:szCs w:val="16"/>
            </w:rPr>
            <w:fldChar w:fldCharType="begin"/>
          </w:r>
          <w:r w:rsidRPr="009705DC">
            <w:rPr>
              <w:rFonts w:cs="Arial"/>
              <w:sz w:val="16"/>
              <w:szCs w:val="16"/>
            </w:rPr>
            <w:instrText xml:space="preserve"> PAGE   \* MERGEFORMAT </w:instrText>
          </w:r>
          <w:r w:rsidRPr="009705DC">
            <w:rPr>
              <w:rFonts w:cs="Arial"/>
              <w:sz w:val="16"/>
              <w:szCs w:val="16"/>
            </w:rPr>
            <w:fldChar w:fldCharType="separate"/>
          </w:r>
          <w:r>
            <w:rPr>
              <w:rFonts w:cs="Arial"/>
              <w:noProof/>
              <w:sz w:val="16"/>
              <w:szCs w:val="16"/>
            </w:rPr>
            <w:t>58</w:t>
          </w:r>
          <w:r w:rsidRPr="009705DC">
            <w:rPr>
              <w:rFonts w:cs="Arial"/>
              <w:noProof/>
              <w:sz w:val="16"/>
              <w:szCs w:val="16"/>
            </w:rPr>
            <w:fldChar w:fldCharType="end"/>
          </w:r>
          <w:r w:rsidRPr="009705DC">
            <w:rPr>
              <w:rFonts w:cs="Arial"/>
              <w:noProof/>
              <w:color w:val="7F7F7F"/>
              <w:sz w:val="16"/>
              <w:szCs w:val="16"/>
            </w:rPr>
            <w:t xml:space="preserve"> </w:t>
          </w:r>
        </w:p>
      </w:tc>
    </w:tr>
  </w:tbl>
  <w:p w14:paraId="1852D979" w14:textId="77777777" w:rsidR="007C36C7" w:rsidRDefault="007C36C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206" w:type="dxa"/>
      <w:tblInd w:w="-567" w:type="dxa"/>
      <w:tblCellMar>
        <w:left w:w="0" w:type="dxa"/>
        <w:right w:w="0" w:type="dxa"/>
      </w:tblCellMar>
      <w:tblLook w:val="04A0" w:firstRow="1" w:lastRow="0" w:firstColumn="1" w:lastColumn="0" w:noHBand="0" w:noVBand="1"/>
    </w:tblPr>
    <w:tblGrid>
      <w:gridCol w:w="8364"/>
      <w:gridCol w:w="1842"/>
    </w:tblGrid>
    <w:tr w:rsidR="006D62F6" w14:paraId="2BE12812" w14:textId="77777777" w:rsidTr="00EA7255">
      <w:trPr>
        <w:trHeight w:hRule="exact" w:val="113"/>
      </w:trPr>
      <w:tc>
        <w:tcPr>
          <w:tcW w:w="8364" w:type="dxa"/>
          <w:tcBorders>
            <w:top w:val="single" w:sz="4" w:space="0" w:color="BFBFBF"/>
          </w:tcBorders>
          <w:shd w:val="clear" w:color="auto" w:fill="auto"/>
        </w:tcPr>
        <w:p w14:paraId="5362AFC5" w14:textId="77777777" w:rsidR="006D62F6" w:rsidRDefault="006D62F6" w:rsidP="006D62F6"/>
      </w:tc>
      <w:tc>
        <w:tcPr>
          <w:tcW w:w="1842" w:type="dxa"/>
          <w:tcBorders>
            <w:top w:val="single" w:sz="4" w:space="0" w:color="BFBFBF"/>
          </w:tcBorders>
          <w:shd w:val="clear" w:color="auto" w:fill="auto"/>
        </w:tcPr>
        <w:p w14:paraId="0BFE0A63" w14:textId="77777777" w:rsidR="006D62F6" w:rsidRDefault="006D62F6" w:rsidP="006D62F6"/>
      </w:tc>
    </w:tr>
    <w:tr w:rsidR="006D62F6" w14:paraId="213C43AF" w14:textId="77777777" w:rsidTr="00EA7255">
      <w:tc>
        <w:tcPr>
          <w:tcW w:w="8364" w:type="dxa"/>
          <w:shd w:val="clear" w:color="auto" w:fill="auto"/>
        </w:tcPr>
        <w:p w14:paraId="77CB058A" w14:textId="77777777" w:rsidR="006D62F6" w:rsidRPr="005208DC" w:rsidRDefault="006D62F6" w:rsidP="006D62F6">
          <w:pPr>
            <w:rPr>
              <w:caps/>
              <w:color w:val="7F7F7F"/>
            </w:rPr>
          </w:pPr>
          <w:r w:rsidRPr="005208DC">
            <w:rPr>
              <w:caps/>
              <w:sz w:val="16"/>
              <w:szCs w:val="16"/>
            </w:rPr>
            <w:t>queensland law society annual report 2023-24</w:t>
          </w:r>
        </w:p>
      </w:tc>
      <w:tc>
        <w:tcPr>
          <w:tcW w:w="1842" w:type="dxa"/>
          <w:shd w:val="clear" w:color="auto" w:fill="auto"/>
        </w:tcPr>
        <w:p w14:paraId="42A07884" w14:textId="77777777" w:rsidR="006D62F6" w:rsidRDefault="006D62F6" w:rsidP="006D62F6">
          <w:pPr>
            <w:jc w:val="right"/>
          </w:pPr>
          <w:r w:rsidRPr="0017504F">
            <w:rPr>
              <w:sz w:val="16"/>
              <w:szCs w:val="16"/>
            </w:rPr>
            <w:t>Page</w:t>
          </w:r>
          <w:r w:rsidRPr="0017504F">
            <w:rPr>
              <w:color w:val="7F7F7F"/>
              <w:sz w:val="16"/>
              <w:szCs w:val="16"/>
            </w:rPr>
            <w:t xml:space="preserve"> </w:t>
          </w:r>
          <w:r w:rsidRPr="0017504F">
            <w:rPr>
              <w:sz w:val="16"/>
              <w:szCs w:val="16"/>
            </w:rPr>
            <w:fldChar w:fldCharType="begin"/>
          </w:r>
          <w:r w:rsidRPr="0017504F">
            <w:rPr>
              <w:sz w:val="16"/>
              <w:szCs w:val="16"/>
            </w:rPr>
            <w:instrText xml:space="preserve"> PAGE   \* MERGEFORMAT </w:instrText>
          </w:r>
          <w:r w:rsidRPr="0017504F">
            <w:rPr>
              <w:sz w:val="16"/>
              <w:szCs w:val="16"/>
            </w:rPr>
            <w:fldChar w:fldCharType="separate"/>
          </w:r>
          <w:r>
            <w:rPr>
              <w:noProof/>
              <w:sz w:val="16"/>
              <w:szCs w:val="16"/>
            </w:rPr>
            <w:t>1</w:t>
          </w:r>
          <w:r w:rsidRPr="0017504F">
            <w:rPr>
              <w:noProof/>
              <w:sz w:val="16"/>
              <w:szCs w:val="16"/>
            </w:rPr>
            <w:fldChar w:fldCharType="end"/>
          </w:r>
          <w:r w:rsidRPr="0017504F">
            <w:rPr>
              <w:noProof/>
              <w:color w:val="7F7F7F"/>
              <w:sz w:val="16"/>
              <w:szCs w:val="16"/>
            </w:rPr>
            <w:t xml:space="preserve"> </w:t>
          </w:r>
          <w:r w:rsidRPr="00F15567">
            <w:rPr>
              <w:noProof/>
              <w:color w:val="7F7F7F"/>
              <w:sz w:val="16"/>
              <w:szCs w:val="16"/>
            </w:rPr>
            <w:t xml:space="preserve">of </w:t>
          </w:r>
          <w:r>
            <w:rPr>
              <w:noProof/>
              <w:color w:val="7F7F7F"/>
              <w:sz w:val="16"/>
              <w:szCs w:val="16"/>
            </w:rPr>
            <w:fldChar w:fldCharType="begin"/>
          </w:r>
          <w:r>
            <w:rPr>
              <w:noProof/>
              <w:color w:val="7F7F7F"/>
              <w:sz w:val="16"/>
              <w:szCs w:val="16"/>
            </w:rPr>
            <w:instrText xml:space="preserve"> NUMPAGES   \* MERGEFORMAT </w:instrText>
          </w:r>
          <w:r>
            <w:rPr>
              <w:noProof/>
              <w:color w:val="7F7F7F"/>
              <w:sz w:val="16"/>
              <w:szCs w:val="16"/>
            </w:rPr>
            <w:fldChar w:fldCharType="separate"/>
          </w:r>
          <w:r>
            <w:rPr>
              <w:noProof/>
              <w:color w:val="7F7F7F"/>
              <w:sz w:val="16"/>
              <w:szCs w:val="16"/>
            </w:rPr>
            <w:t>1</w:t>
          </w:r>
          <w:r>
            <w:rPr>
              <w:noProof/>
              <w:color w:val="7F7F7F"/>
              <w:sz w:val="16"/>
              <w:szCs w:val="16"/>
            </w:rPr>
            <w:fldChar w:fldCharType="end"/>
          </w:r>
        </w:p>
      </w:tc>
    </w:tr>
  </w:tbl>
  <w:p w14:paraId="3A201C1A" w14:textId="77777777" w:rsidR="00115701" w:rsidRDefault="00115701">
    <w:pPr>
      <w:rPr>
        <w:sz w:val="1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206" w:type="dxa"/>
      <w:tblInd w:w="-567" w:type="dxa"/>
      <w:tblCellMar>
        <w:left w:w="0" w:type="dxa"/>
        <w:right w:w="0" w:type="dxa"/>
      </w:tblCellMar>
      <w:tblLook w:val="04A0" w:firstRow="1" w:lastRow="0" w:firstColumn="1" w:lastColumn="0" w:noHBand="0" w:noVBand="1"/>
    </w:tblPr>
    <w:tblGrid>
      <w:gridCol w:w="8364"/>
      <w:gridCol w:w="1842"/>
    </w:tblGrid>
    <w:tr w:rsidR="006D62F6" w14:paraId="7292B7DC" w14:textId="77777777" w:rsidTr="00EA7255">
      <w:trPr>
        <w:trHeight w:hRule="exact" w:val="113"/>
      </w:trPr>
      <w:tc>
        <w:tcPr>
          <w:tcW w:w="8364" w:type="dxa"/>
          <w:tcBorders>
            <w:top w:val="single" w:sz="4" w:space="0" w:color="BFBFBF"/>
          </w:tcBorders>
          <w:shd w:val="clear" w:color="auto" w:fill="auto"/>
        </w:tcPr>
        <w:p w14:paraId="488B4BD8" w14:textId="77777777" w:rsidR="006D62F6" w:rsidRDefault="006D62F6" w:rsidP="006D62F6"/>
      </w:tc>
      <w:tc>
        <w:tcPr>
          <w:tcW w:w="1842" w:type="dxa"/>
          <w:tcBorders>
            <w:top w:val="single" w:sz="4" w:space="0" w:color="BFBFBF"/>
          </w:tcBorders>
          <w:shd w:val="clear" w:color="auto" w:fill="auto"/>
        </w:tcPr>
        <w:p w14:paraId="22E97DFA" w14:textId="77777777" w:rsidR="006D62F6" w:rsidRDefault="006D62F6" w:rsidP="006D62F6"/>
      </w:tc>
    </w:tr>
    <w:tr w:rsidR="006D62F6" w14:paraId="57401EC7" w14:textId="77777777" w:rsidTr="00EA7255">
      <w:tc>
        <w:tcPr>
          <w:tcW w:w="8364" w:type="dxa"/>
          <w:shd w:val="clear" w:color="auto" w:fill="auto"/>
        </w:tcPr>
        <w:p w14:paraId="01A45D2D" w14:textId="77777777" w:rsidR="006D62F6" w:rsidRPr="005208DC" w:rsidRDefault="006D62F6" w:rsidP="006D62F6">
          <w:pPr>
            <w:rPr>
              <w:caps/>
              <w:color w:val="7F7F7F"/>
            </w:rPr>
          </w:pPr>
          <w:r w:rsidRPr="005208DC">
            <w:rPr>
              <w:caps/>
              <w:sz w:val="16"/>
              <w:szCs w:val="16"/>
            </w:rPr>
            <w:t>queensland law society annual report 2023-24</w:t>
          </w:r>
        </w:p>
      </w:tc>
      <w:tc>
        <w:tcPr>
          <w:tcW w:w="1842" w:type="dxa"/>
          <w:shd w:val="clear" w:color="auto" w:fill="auto"/>
        </w:tcPr>
        <w:p w14:paraId="19972A58" w14:textId="77777777" w:rsidR="006D62F6" w:rsidRDefault="006D62F6" w:rsidP="006D62F6">
          <w:pPr>
            <w:jc w:val="right"/>
          </w:pPr>
          <w:r w:rsidRPr="0017504F">
            <w:rPr>
              <w:sz w:val="16"/>
              <w:szCs w:val="16"/>
            </w:rPr>
            <w:t>Page</w:t>
          </w:r>
          <w:r w:rsidRPr="0017504F">
            <w:rPr>
              <w:color w:val="7F7F7F"/>
              <w:sz w:val="16"/>
              <w:szCs w:val="16"/>
            </w:rPr>
            <w:t xml:space="preserve"> </w:t>
          </w:r>
          <w:r w:rsidRPr="0017504F">
            <w:rPr>
              <w:sz w:val="16"/>
              <w:szCs w:val="16"/>
            </w:rPr>
            <w:fldChar w:fldCharType="begin"/>
          </w:r>
          <w:r w:rsidRPr="0017504F">
            <w:rPr>
              <w:sz w:val="16"/>
              <w:szCs w:val="16"/>
            </w:rPr>
            <w:instrText xml:space="preserve"> PAGE   \* MERGEFORMAT </w:instrText>
          </w:r>
          <w:r w:rsidRPr="0017504F">
            <w:rPr>
              <w:sz w:val="16"/>
              <w:szCs w:val="16"/>
            </w:rPr>
            <w:fldChar w:fldCharType="separate"/>
          </w:r>
          <w:r>
            <w:rPr>
              <w:noProof/>
              <w:sz w:val="16"/>
              <w:szCs w:val="16"/>
            </w:rPr>
            <w:t>1</w:t>
          </w:r>
          <w:r w:rsidRPr="0017504F">
            <w:rPr>
              <w:noProof/>
              <w:sz w:val="16"/>
              <w:szCs w:val="16"/>
            </w:rPr>
            <w:fldChar w:fldCharType="end"/>
          </w:r>
          <w:r w:rsidRPr="0017504F">
            <w:rPr>
              <w:noProof/>
              <w:color w:val="7F7F7F"/>
              <w:sz w:val="16"/>
              <w:szCs w:val="16"/>
            </w:rPr>
            <w:t xml:space="preserve"> </w:t>
          </w:r>
          <w:r w:rsidRPr="00F15567">
            <w:rPr>
              <w:noProof/>
              <w:color w:val="7F7F7F"/>
              <w:sz w:val="16"/>
              <w:szCs w:val="16"/>
            </w:rPr>
            <w:t xml:space="preserve">of </w:t>
          </w:r>
          <w:r>
            <w:rPr>
              <w:noProof/>
              <w:color w:val="7F7F7F"/>
              <w:sz w:val="16"/>
              <w:szCs w:val="16"/>
            </w:rPr>
            <w:fldChar w:fldCharType="begin"/>
          </w:r>
          <w:r>
            <w:rPr>
              <w:noProof/>
              <w:color w:val="7F7F7F"/>
              <w:sz w:val="16"/>
              <w:szCs w:val="16"/>
            </w:rPr>
            <w:instrText xml:space="preserve"> NUMPAGES   \* MERGEFORMAT </w:instrText>
          </w:r>
          <w:r>
            <w:rPr>
              <w:noProof/>
              <w:color w:val="7F7F7F"/>
              <w:sz w:val="16"/>
              <w:szCs w:val="16"/>
            </w:rPr>
            <w:fldChar w:fldCharType="separate"/>
          </w:r>
          <w:r>
            <w:rPr>
              <w:noProof/>
              <w:color w:val="7F7F7F"/>
              <w:sz w:val="16"/>
              <w:szCs w:val="16"/>
            </w:rPr>
            <w:t>1</w:t>
          </w:r>
          <w:r>
            <w:rPr>
              <w:noProof/>
              <w:color w:val="7F7F7F"/>
              <w:sz w:val="16"/>
              <w:szCs w:val="16"/>
            </w:rPr>
            <w:fldChar w:fldCharType="end"/>
          </w:r>
        </w:p>
      </w:tc>
    </w:tr>
  </w:tbl>
  <w:p w14:paraId="6E23D296" w14:textId="77777777" w:rsidR="00115701" w:rsidRPr="0088791A" w:rsidRDefault="00115701">
    <w:pPr>
      <w:pStyle w:val="Footer"/>
      <w:rPr>
        <w:sz w:val="12"/>
        <w:szCs w:val="1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206" w:type="dxa"/>
      <w:tblInd w:w="-567" w:type="dxa"/>
      <w:tblCellMar>
        <w:left w:w="0" w:type="dxa"/>
        <w:right w:w="0" w:type="dxa"/>
      </w:tblCellMar>
      <w:tblLook w:val="04A0" w:firstRow="1" w:lastRow="0" w:firstColumn="1" w:lastColumn="0" w:noHBand="0" w:noVBand="1"/>
    </w:tblPr>
    <w:tblGrid>
      <w:gridCol w:w="8364"/>
      <w:gridCol w:w="1842"/>
    </w:tblGrid>
    <w:tr w:rsidR="0065787A" w14:paraId="7A35F7BD" w14:textId="77777777" w:rsidTr="00EA7255">
      <w:trPr>
        <w:trHeight w:hRule="exact" w:val="113"/>
      </w:trPr>
      <w:tc>
        <w:tcPr>
          <w:tcW w:w="8364" w:type="dxa"/>
          <w:tcBorders>
            <w:top w:val="single" w:sz="4" w:space="0" w:color="BFBFBF"/>
          </w:tcBorders>
          <w:shd w:val="clear" w:color="auto" w:fill="auto"/>
        </w:tcPr>
        <w:p w14:paraId="0A63BA31" w14:textId="77777777" w:rsidR="0065787A" w:rsidRDefault="0065787A" w:rsidP="0065787A"/>
      </w:tc>
      <w:tc>
        <w:tcPr>
          <w:tcW w:w="1842" w:type="dxa"/>
          <w:tcBorders>
            <w:top w:val="single" w:sz="4" w:space="0" w:color="BFBFBF"/>
          </w:tcBorders>
          <w:shd w:val="clear" w:color="auto" w:fill="auto"/>
        </w:tcPr>
        <w:p w14:paraId="2EEAA12D" w14:textId="77777777" w:rsidR="0065787A" w:rsidRDefault="0065787A" w:rsidP="0065787A"/>
      </w:tc>
    </w:tr>
    <w:tr w:rsidR="0065787A" w14:paraId="2034E5B9" w14:textId="77777777" w:rsidTr="00EA7255">
      <w:tc>
        <w:tcPr>
          <w:tcW w:w="8364" w:type="dxa"/>
          <w:shd w:val="clear" w:color="auto" w:fill="auto"/>
        </w:tcPr>
        <w:p w14:paraId="036DF6F0" w14:textId="77777777" w:rsidR="0065787A" w:rsidRPr="005208DC" w:rsidRDefault="0065787A" w:rsidP="0065787A">
          <w:pPr>
            <w:rPr>
              <w:caps/>
              <w:color w:val="7F7F7F"/>
            </w:rPr>
          </w:pPr>
          <w:r w:rsidRPr="005208DC">
            <w:rPr>
              <w:caps/>
              <w:sz w:val="16"/>
              <w:szCs w:val="16"/>
            </w:rPr>
            <w:t>queensland law society annual report 2023-24</w:t>
          </w:r>
        </w:p>
      </w:tc>
      <w:tc>
        <w:tcPr>
          <w:tcW w:w="1842" w:type="dxa"/>
          <w:shd w:val="clear" w:color="auto" w:fill="auto"/>
        </w:tcPr>
        <w:p w14:paraId="2CA7109B" w14:textId="77777777" w:rsidR="0065787A" w:rsidRDefault="0065787A" w:rsidP="0065787A">
          <w:pPr>
            <w:jc w:val="right"/>
          </w:pPr>
          <w:r w:rsidRPr="0017504F">
            <w:rPr>
              <w:sz w:val="16"/>
              <w:szCs w:val="16"/>
            </w:rPr>
            <w:t>Page</w:t>
          </w:r>
          <w:r w:rsidRPr="0017504F">
            <w:rPr>
              <w:color w:val="7F7F7F"/>
              <w:sz w:val="16"/>
              <w:szCs w:val="16"/>
            </w:rPr>
            <w:t xml:space="preserve"> </w:t>
          </w:r>
          <w:r w:rsidRPr="0017504F">
            <w:rPr>
              <w:sz w:val="16"/>
              <w:szCs w:val="16"/>
            </w:rPr>
            <w:fldChar w:fldCharType="begin"/>
          </w:r>
          <w:r w:rsidRPr="0017504F">
            <w:rPr>
              <w:sz w:val="16"/>
              <w:szCs w:val="16"/>
            </w:rPr>
            <w:instrText xml:space="preserve"> PAGE   \* MERGEFORMAT </w:instrText>
          </w:r>
          <w:r w:rsidRPr="0017504F">
            <w:rPr>
              <w:sz w:val="16"/>
              <w:szCs w:val="16"/>
            </w:rPr>
            <w:fldChar w:fldCharType="separate"/>
          </w:r>
          <w:r>
            <w:rPr>
              <w:noProof/>
              <w:sz w:val="16"/>
              <w:szCs w:val="16"/>
            </w:rPr>
            <w:t>1</w:t>
          </w:r>
          <w:r w:rsidRPr="0017504F">
            <w:rPr>
              <w:noProof/>
              <w:sz w:val="16"/>
              <w:szCs w:val="16"/>
            </w:rPr>
            <w:fldChar w:fldCharType="end"/>
          </w:r>
          <w:r w:rsidRPr="0017504F">
            <w:rPr>
              <w:noProof/>
              <w:color w:val="7F7F7F"/>
              <w:sz w:val="16"/>
              <w:szCs w:val="16"/>
            </w:rPr>
            <w:t xml:space="preserve"> </w:t>
          </w:r>
          <w:r w:rsidRPr="00F15567">
            <w:rPr>
              <w:noProof/>
              <w:color w:val="7F7F7F"/>
              <w:sz w:val="16"/>
              <w:szCs w:val="16"/>
            </w:rPr>
            <w:t xml:space="preserve">of </w:t>
          </w:r>
          <w:r>
            <w:rPr>
              <w:noProof/>
              <w:color w:val="7F7F7F"/>
              <w:sz w:val="16"/>
              <w:szCs w:val="16"/>
            </w:rPr>
            <w:fldChar w:fldCharType="begin"/>
          </w:r>
          <w:r>
            <w:rPr>
              <w:noProof/>
              <w:color w:val="7F7F7F"/>
              <w:sz w:val="16"/>
              <w:szCs w:val="16"/>
            </w:rPr>
            <w:instrText xml:space="preserve"> NUMPAGES   \* MERGEFORMAT </w:instrText>
          </w:r>
          <w:r>
            <w:rPr>
              <w:noProof/>
              <w:color w:val="7F7F7F"/>
              <w:sz w:val="16"/>
              <w:szCs w:val="16"/>
            </w:rPr>
            <w:fldChar w:fldCharType="separate"/>
          </w:r>
          <w:r>
            <w:rPr>
              <w:noProof/>
              <w:color w:val="7F7F7F"/>
              <w:sz w:val="16"/>
              <w:szCs w:val="16"/>
            </w:rPr>
            <w:t>1</w:t>
          </w:r>
          <w:r>
            <w:rPr>
              <w:noProof/>
              <w:color w:val="7F7F7F"/>
              <w:sz w:val="16"/>
              <w:szCs w:val="16"/>
            </w:rPr>
            <w:fldChar w:fldCharType="end"/>
          </w:r>
        </w:p>
      </w:tc>
    </w:tr>
  </w:tbl>
  <w:p w14:paraId="08894A4F" w14:textId="77777777" w:rsidR="00882882" w:rsidRDefault="00882882" w:rsidP="006578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F3979D" w14:textId="77777777" w:rsidR="003B4C30" w:rsidRDefault="003B4C30">
      <w:r>
        <w:separator/>
      </w:r>
    </w:p>
  </w:footnote>
  <w:footnote w:type="continuationSeparator" w:id="0">
    <w:p w14:paraId="290EF854" w14:textId="77777777" w:rsidR="003B4C30" w:rsidRDefault="003B4C30">
      <w:r>
        <w:continuationSeparator/>
      </w:r>
    </w:p>
  </w:footnote>
  <w:footnote w:id="1">
    <w:p w14:paraId="235BBBA8" w14:textId="18D04F5B" w:rsidR="003B4C30" w:rsidRDefault="003B4C30" w:rsidP="005208DC">
      <w:pPr>
        <w:pStyle w:val="FootnotesAR-2021-22"/>
      </w:pPr>
      <w:r>
        <w:rPr>
          <w:vertAlign w:val="superscript"/>
        </w:rPr>
        <w:footnoteRef/>
      </w:r>
      <w:r>
        <w:tab/>
        <w:t>Membership and practising certificate figures circulated through Dynamics software based on available data as at 30 June 2024</w:t>
      </w:r>
    </w:p>
  </w:footnote>
  <w:footnote w:id="2">
    <w:p w14:paraId="113AD0C9" w14:textId="77777777" w:rsidR="003B4C30" w:rsidRDefault="003B4C30" w:rsidP="003B4C30">
      <w:pPr>
        <w:pStyle w:val="FootnotesAR-2021-22"/>
      </w:pPr>
      <w:r>
        <w:rPr>
          <w:vertAlign w:val="superscript"/>
        </w:rPr>
        <w:footnoteRef/>
      </w:r>
      <w:r>
        <w:tab/>
        <w:t>Ibid</w:t>
      </w:r>
    </w:p>
    <w:p w14:paraId="18685DB4" w14:textId="77777777" w:rsidR="003B4C30" w:rsidRDefault="003B4C30" w:rsidP="003B4C30">
      <w:pPr>
        <w:pStyle w:val="FootnotesAR-2021-22"/>
      </w:pPr>
    </w:p>
  </w:footnote>
  <w:footnote w:id="3">
    <w:p w14:paraId="76DF7C15" w14:textId="77777777" w:rsidR="003B4C30" w:rsidRDefault="003B4C30" w:rsidP="003B4C30">
      <w:pPr>
        <w:pStyle w:val="FootnotesAR-2021-22"/>
      </w:pPr>
      <w:r>
        <w:rPr>
          <w:vertAlign w:val="superscript"/>
        </w:rPr>
        <w:footnoteRef/>
      </w:r>
      <w:r>
        <w:tab/>
        <w:t>See https://www.qls.com.au/Practising-law-in-Qld/Practice-Support-Resources/Technology-Innovation/Artificial-intelligence</w:t>
      </w:r>
    </w:p>
  </w:footnote>
  <w:footnote w:id="4">
    <w:p w14:paraId="2CC3532E" w14:textId="4168DBB3" w:rsidR="003B4C30" w:rsidRDefault="003B4C30" w:rsidP="00C8734C">
      <w:pPr>
        <w:pStyle w:val="FootnotesAR-2021-22"/>
      </w:pPr>
      <w:r>
        <w:rPr>
          <w:vertAlign w:val="superscript"/>
        </w:rPr>
        <w:footnoteRef/>
      </w:r>
      <w:r>
        <w:tab/>
        <w:t>Membership and practising certificate figures circulated through Dynamics software based on available data as at 30 June 2024</w:t>
      </w:r>
    </w:p>
  </w:footnote>
  <w:footnote w:id="5">
    <w:p w14:paraId="5C5AD9B6" w14:textId="77777777" w:rsidR="003B4C30" w:rsidRDefault="003B4C30" w:rsidP="003B4C30">
      <w:pPr>
        <w:pStyle w:val="FootnotesAR-2021-22"/>
      </w:pPr>
      <w:r>
        <w:rPr>
          <w:vertAlign w:val="superscript"/>
        </w:rPr>
        <w:footnoteRef/>
      </w:r>
      <w:r>
        <w:tab/>
        <w:t>Not included in the total of all QLS members as incorporated legal practice members, pursuant to r10B Legal Profession (Society) Rules 2007, must also hold full or honorary membership</w:t>
      </w:r>
    </w:p>
    <w:p w14:paraId="245EF854" w14:textId="77777777" w:rsidR="003B4C30" w:rsidRDefault="003B4C30" w:rsidP="003B4C30">
      <w:pPr>
        <w:pStyle w:val="FootnotesAR-2021-22"/>
      </w:pPr>
    </w:p>
  </w:footnote>
  <w:footnote w:id="6">
    <w:p w14:paraId="6A6986DB" w14:textId="77777777" w:rsidR="003B4C30" w:rsidRDefault="003B4C30" w:rsidP="003B4C30">
      <w:pPr>
        <w:pStyle w:val="FootnotesAR-2021-22"/>
      </w:pPr>
      <w:r>
        <w:rPr>
          <w:vertAlign w:val="superscript"/>
        </w:rPr>
        <w:footnoteRef/>
      </w:r>
      <w:r>
        <w:tab/>
        <w:t>https://www.qls.com.au/Services/Business-Services/Cyber-Essentials-Insurance</w:t>
      </w:r>
    </w:p>
  </w:footnote>
  <w:footnote w:id="7">
    <w:p w14:paraId="6D675F51" w14:textId="77777777" w:rsidR="003B4C30" w:rsidRDefault="003B4C30" w:rsidP="003B4C30">
      <w:pPr>
        <w:pStyle w:val="FootnotesAR-2021-22"/>
      </w:pPr>
      <w:r>
        <w:rPr>
          <w:vertAlign w:val="superscript"/>
        </w:rPr>
        <w:footnoteRef/>
      </w:r>
      <w:r>
        <w:tab/>
        <w:t>A Member Firm is a law practice which is (1) insured by Lexon as their PII insurer and (2) all Principals are full QLS members</w:t>
      </w:r>
    </w:p>
    <w:p w14:paraId="31C08583" w14:textId="77777777" w:rsidR="003B4C30" w:rsidRDefault="003B4C30" w:rsidP="003B4C30">
      <w:pPr>
        <w:pStyle w:val="FootnotesAR-2021-22"/>
      </w:pPr>
    </w:p>
  </w:footnote>
  <w:footnote w:id="8">
    <w:p w14:paraId="41CEB966" w14:textId="77777777" w:rsidR="003B4C30" w:rsidRDefault="003B4C30" w:rsidP="003B4C30">
      <w:pPr>
        <w:pStyle w:val="FootnotesAR-2021-22"/>
      </w:pPr>
      <w:r>
        <w:rPr>
          <w:vertAlign w:val="superscript"/>
        </w:rPr>
        <w:footnoteRef/>
      </w:r>
      <w:r>
        <w:tab/>
        <w:t>https://www.qls.com.au/Membership/Become-a-member/Recognition/Past-recipients</w:t>
      </w:r>
    </w:p>
    <w:p w14:paraId="32AB4A7C" w14:textId="77777777" w:rsidR="003B4C30" w:rsidRDefault="003B4C30" w:rsidP="003B4C30">
      <w:pPr>
        <w:pStyle w:val="FootnotesAR-2021-22"/>
      </w:pPr>
    </w:p>
  </w:footnote>
  <w:footnote w:id="9">
    <w:p w14:paraId="0FDF9640" w14:textId="2C0C0D44" w:rsidR="003B4C30" w:rsidRDefault="003B4C30" w:rsidP="00581E6D">
      <w:pPr>
        <w:pStyle w:val="FootnotesAR-2021-22"/>
      </w:pPr>
      <w:r>
        <w:rPr>
          <w:vertAlign w:val="superscript"/>
        </w:rPr>
        <w:footnoteRef/>
      </w:r>
      <w:r>
        <w:tab/>
        <w:t xml:space="preserve"> https://www.qls.com.au/Membership/Become-a-member/Recognition/Recognition-pins</w:t>
      </w:r>
    </w:p>
  </w:footnote>
  <w:footnote w:id="10">
    <w:p w14:paraId="0F93C6EE" w14:textId="77777777" w:rsidR="003B4C30" w:rsidRDefault="003B4C30" w:rsidP="003B4C30">
      <w:pPr>
        <w:pStyle w:val="FootnotesAR-2021-22"/>
      </w:pPr>
      <w:r>
        <w:rPr>
          <w:vertAlign w:val="superscript"/>
        </w:rPr>
        <w:footnoteRef/>
      </w:r>
      <w:r>
        <w:t xml:space="preserve"> https://www.lawsociety.ie/News/News/Stories/peer-support-for-practitioners</w:t>
      </w:r>
    </w:p>
  </w:footnote>
  <w:footnote w:id="11">
    <w:p w14:paraId="33435C59" w14:textId="77777777" w:rsidR="003B4C30" w:rsidRDefault="003B4C30" w:rsidP="003B4C30">
      <w:pPr>
        <w:pStyle w:val="FootnotesAR-2021-22"/>
      </w:pPr>
      <w:r>
        <w:rPr>
          <w:vertAlign w:val="superscript"/>
        </w:rPr>
        <w:footnoteRef/>
      </w:r>
      <w:r>
        <w:t xml:space="preserve"> Membership and practising certificate figures circulated through Dynamics software based on available data as at 30 June 2024</w:t>
      </w:r>
    </w:p>
    <w:p w14:paraId="3A3A8B8A" w14:textId="77777777" w:rsidR="003B4C30" w:rsidRDefault="003B4C30" w:rsidP="003B4C30">
      <w:pPr>
        <w:pStyle w:val="FootnotesAR-2021-2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BF3A9" w14:textId="3A0FD9E7" w:rsidR="00C8734C" w:rsidRDefault="00C8734C" w:rsidP="00C8734C">
    <w:pPr>
      <w:pStyle w:val="Header"/>
      <w:tabs>
        <w:tab w:val="clear" w:pos="4513"/>
        <w:tab w:val="clear" w:pos="9026"/>
        <w:tab w:val="left" w:pos="2230"/>
      </w:tabs>
    </w:pP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BD9DC2" w14:textId="77777777" w:rsidR="007C36C7" w:rsidRDefault="007C36C7">
    <w:pPr>
      <w:pStyle w:val="Header"/>
    </w:pPr>
    <w:r>
      <w:rPr>
        <w:noProof/>
      </w:rPr>
      <mc:AlternateContent>
        <mc:Choice Requires="wps">
          <w:drawing>
            <wp:anchor distT="0" distB="0" distL="0" distR="0" simplePos="0" relativeHeight="251656704" behindDoc="0" locked="0" layoutInCell="1" allowOverlap="1" wp14:anchorId="5B413271" wp14:editId="6F38F031">
              <wp:simplePos x="635" y="635"/>
              <wp:positionH relativeFrom="page">
                <wp:align>center</wp:align>
              </wp:positionH>
              <wp:positionV relativeFrom="page">
                <wp:align>top</wp:align>
              </wp:positionV>
              <wp:extent cx="485775" cy="333375"/>
              <wp:effectExtent l="0" t="0" r="9525" b="9525"/>
              <wp:wrapNone/>
              <wp:docPr id="8" name="Text Box 8" descr="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85775" cy="333375"/>
                      </a:xfrm>
                      <a:prstGeom prst="rect">
                        <a:avLst/>
                      </a:prstGeom>
                      <a:noFill/>
                      <a:ln>
                        <a:noFill/>
                      </a:ln>
                    </wps:spPr>
                    <wps:txbx>
                      <w:txbxContent>
                        <w:p w14:paraId="6A5A5B8B" w14:textId="77777777" w:rsidR="007C36C7" w:rsidRPr="00662DEB" w:rsidRDefault="007C36C7" w:rsidP="00662DEB">
                          <w:pPr>
                            <w:rPr>
                              <w:rFonts w:ascii="Calibri" w:eastAsia="Calibri" w:hAnsi="Calibri" w:cs="Calibri"/>
                              <w:noProof/>
                              <w:color w:val="363F7C"/>
                            </w:rPr>
                          </w:pPr>
                          <w:r w:rsidRPr="00662DEB">
                            <w:rPr>
                              <w:rFonts w:ascii="Calibri" w:eastAsia="Calibri" w:hAnsi="Calibri" w:cs="Calibri"/>
                              <w:noProof/>
                              <w:color w:val="363F7C"/>
                            </w:rPr>
                            <w:t>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413271" id="_x0000_t202" coordsize="21600,21600" o:spt="202" path="m,l,21600r21600,l21600,xe">
              <v:stroke joinstyle="miter"/>
              <v:path gradientshapeok="t" o:connecttype="rect"/>
            </v:shapetype>
            <v:shape id="Text Box 8" o:spid="_x0000_s1031" type="#_x0000_t202" alt="SENSITIVE" style="position:absolute;margin-left:0;margin-top:0;width:38.25pt;height:26.25pt;z-index:251656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" filled="f" stroked="f">
              <v:textbox style="mso-fit-shape-to-text:t" inset="0,15pt,0,0">
                <w:txbxContent>
                  <w:p w14:paraId="6A5A5B8B" w14:textId="77777777" w:rsidR="007C36C7" w:rsidRPr="00662DEB" w:rsidRDefault="007C36C7" w:rsidP="00662DEB">
                    <w:pPr>
                      <w:rPr>
                        <w:rFonts w:ascii="Calibri" w:eastAsia="Calibri" w:hAnsi="Calibri" w:cs="Calibri"/>
                        <w:noProof/>
                        <w:color w:val="363F7C"/>
                      </w:rPr>
                    </w:pPr>
                    <w:r w:rsidRPr="00662DEB">
                      <w:rPr>
                        <w:rFonts w:ascii="Calibri" w:eastAsia="Calibri" w:hAnsi="Calibri" w:cs="Calibri"/>
                        <w:noProof/>
                        <w:color w:val="363F7C"/>
                      </w:rPr>
                      <w:t>SENSITIVE</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471D86" w14:textId="03AA6683" w:rsidR="007C36C7" w:rsidRDefault="007C36C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CD4B6" w14:textId="77777777" w:rsidR="007C36C7" w:rsidRDefault="007C36C7" w:rsidP="00330481">
    <w:pPr>
      <w:pStyle w:val="Header"/>
      <w:rPr>
        <w:sz w:val="26"/>
        <w:szCs w:val="26"/>
      </w:rPr>
    </w:pPr>
  </w:p>
  <w:p w14:paraId="707904F0" w14:textId="77777777" w:rsidR="007C36C7" w:rsidRPr="00194CFD" w:rsidRDefault="007C36C7" w:rsidP="00330481">
    <w:pPr>
      <w:pStyle w:val="Header"/>
      <w:rPr>
        <w:sz w:val="26"/>
        <w:szCs w:val="26"/>
      </w:rPr>
    </w:pPr>
    <w:r w:rsidRPr="00194CFD">
      <w:rPr>
        <w:sz w:val="26"/>
        <w:szCs w:val="26"/>
      </w:rPr>
      <w:t>Queensland Law Society Incorporated</w:t>
    </w:r>
  </w:p>
  <w:p w14:paraId="6DBF4C38" w14:textId="77777777" w:rsidR="007C36C7" w:rsidRPr="003A6DD9" w:rsidRDefault="007C36C7" w:rsidP="00330481">
    <w:pPr>
      <w:pStyle w:val="Heading1"/>
      <w:contextualSpacing/>
      <w:rPr>
        <w:bCs w:val="0"/>
        <w:sz w:val="26"/>
        <w:szCs w:val="26"/>
      </w:rPr>
    </w:pPr>
    <w:r w:rsidRPr="003A6DD9">
      <w:rPr>
        <w:bCs w:val="0"/>
        <w:sz w:val="26"/>
        <w:szCs w:val="26"/>
      </w:rPr>
      <w:t>Management Certificate</w:t>
    </w:r>
  </w:p>
  <w:p w14:paraId="5EDBE2DF" w14:textId="77777777" w:rsidR="007C36C7" w:rsidRPr="00352CCA" w:rsidRDefault="007C36C7" w:rsidP="00330481">
    <w:pPr>
      <w:pStyle w:val="Heading1"/>
      <w:contextualSpacing/>
      <w:rPr>
        <w:bCs w:val="0"/>
        <w:sz w:val="26"/>
        <w:szCs w:val="26"/>
      </w:rPr>
    </w:pPr>
    <w:r>
      <w:rPr>
        <w:bCs w:val="0"/>
        <w:sz w:val="26"/>
        <w:szCs w:val="26"/>
      </w:rPr>
      <w:t>For the year ended 30 June 2024</w:t>
    </w:r>
  </w:p>
  <w:p w14:paraId="349B7FD2" w14:textId="77777777" w:rsidR="007C36C7" w:rsidRPr="00EE2281" w:rsidRDefault="007C36C7" w:rsidP="00330481">
    <w:pPr>
      <w:pBdr>
        <w:top w:val="single" w:sz="4" w:space="1" w:color="auto"/>
      </w:pBdr>
      <w:rPr>
        <w:b/>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4C324" w14:textId="112D144A" w:rsidR="00B63846" w:rsidRDefault="00035FDA" w:rsidP="00B63846">
    <w:pPr>
      <w:pStyle w:val="BodyText"/>
      <w:tabs>
        <w:tab w:val="center" w:pos="4513"/>
      </w:tabs>
      <w:kinsoku w:val="0"/>
      <w:overflowPunct w:val="0"/>
      <w:spacing w:line="14" w:lineRule="auto"/>
      <w:rPr>
        <w:rFonts w:ascii="Times New Roman" w:hAnsi="Times New Roman"/>
      </w:rPr>
    </w:pPr>
    <w:r>
      <w:rPr>
        <w:noProof/>
      </w:rPr>
      <w:pict w14:anchorId="0C437004">
        <v:rect id="_x0000_s2052" style="position:absolute;margin-left:71.15pt;margin-top:35.15pt;width:133pt;height:48pt;z-index:-251654656;mso-position-horizontal-relative:page;mso-position-vertical-relative:page" o:allowincell="f" filled="f" stroked="f">
          <v:textbox style="mso-next-textbox:#_x0000_s2052" inset="0,0,0,0">
            <w:txbxContent>
              <w:p w14:paraId="6351C3BC" w14:textId="77777777" w:rsidR="00B63846" w:rsidRDefault="00035FDA">
                <w:pPr>
                  <w:spacing w:line="960" w:lineRule="atLeast"/>
                  <w:rPr>
                    <w:rFonts w:ascii="Times New Roman" w:hAnsi="Times New Roman"/>
                    <w:sz w:val="24"/>
                    <w:szCs w:val="24"/>
                  </w:rPr>
                </w:pPr>
                <w:r>
                  <w:rPr>
                    <w:rFonts w:ascii="Times New Roman" w:hAnsi="Times New Roman"/>
                    <w:sz w:val="24"/>
                    <w:szCs w:val="24"/>
                  </w:rPr>
                  <w:pict w14:anchorId="122CFF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32.85pt;height:48.35pt">
                      <v:imagedata r:id="rId1" o:title=""/>
                      <o:lock v:ext="edit" aspectratio="f"/>
                    </v:shape>
                  </w:pict>
                </w:r>
              </w:p>
              <w:p w14:paraId="52CEEA06" w14:textId="77777777" w:rsidR="00B63846" w:rsidRDefault="00B63846">
                <w:pPr>
                  <w:rPr>
                    <w:rFonts w:ascii="Times New Roman" w:hAnsi="Times New Roman"/>
                    <w:sz w:val="24"/>
                    <w:szCs w:val="24"/>
                  </w:rPr>
                </w:pPr>
              </w:p>
            </w:txbxContent>
          </v:textbox>
          <w10:wrap anchorx="page" anchory="page"/>
        </v:rect>
      </w:pict>
    </w:r>
    <w:r w:rsidR="00B63846">
      <w:rPr>
        <w:rFonts w:ascii="Times New Roman" w:hAnsi="Times New Roman"/>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6D3EB" w14:textId="77777777" w:rsidR="00115701" w:rsidRDefault="00115701" w:rsidP="002F10E7">
    <w:pPr>
      <w:pStyle w:val="Header"/>
      <w:tabs>
        <w:tab w:val="clear" w:pos="4513"/>
        <w:tab w:val="clear" w:pos="9026"/>
        <w:tab w:val="left" w:pos="2610"/>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12B990" w14:textId="77777777" w:rsidR="00115701" w:rsidRPr="003D60E9" w:rsidRDefault="00115701" w:rsidP="003D60E9">
    <w:pPr>
      <w:pStyle w:val="Header"/>
      <w:rPr>
        <w:sz w:val="40"/>
        <w:szCs w:val="40"/>
      </w:rPr>
    </w:pPr>
  </w:p>
  <w:p w14:paraId="4E6595D0" w14:textId="77777777" w:rsidR="00115701" w:rsidRPr="00194CFD" w:rsidRDefault="00115701" w:rsidP="003D60E9">
    <w:pPr>
      <w:pStyle w:val="Header"/>
      <w:rPr>
        <w:sz w:val="26"/>
        <w:szCs w:val="26"/>
      </w:rPr>
    </w:pPr>
    <w:r w:rsidRPr="00055701">
      <w:rPr>
        <w:sz w:val="26"/>
        <w:szCs w:val="26"/>
      </w:rPr>
      <w:t>Law Claims Levy Fund</w:t>
    </w:r>
  </w:p>
  <w:p w14:paraId="2A3137DD" w14:textId="77777777" w:rsidR="00115701" w:rsidRDefault="00115701" w:rsidP="003D60E9">
    <w:pPr>
      <w:pStyle w:val="Heading1"/>
      <w:contextualSpacing/>
      <w:rPr>
        <w:bCs w:val="0"/>
        <w:sz w:val="26"/>
        <w:szCs w:val="26"/>
      </w:rPr>
    </w:pPr>
    <w:r w:rsidRPr="00791017">
      <w:rPr>
        <w:bCs w:val="0"/>
        <w:sz w:val="26"/>
        <w:szCs w:val="26"/>
      </w:rPr>
      <w:t>Notes to the financial statements</w:t>
    </w:r>
  </w:p>
  <w:p w14:paraId="3D38D0F5" w14:textId="77777777" w:rsidR="00115701" w:rsidRPr="00791017" w:rsidRDefault="00115701" w:rsidP="003D60E9">
    <w:pPr>
      <w:pStyle w:val="Heading1"/>
      <w:contextualSpacing/>
      <w:rPr>
        <w:bCs w:val="0"/>
        <w:sz w:val="24"/>
        <w:szCs w:val="24"/>
      </w:rPr>
    </w:pPr>
    <w:r w:rsidRPr="00791017">
      <w:rPr>
        <w:bCs w:val="0"/>
        <w:sz w:val="24"/>
        <w:szCs w:val="24"/>
      </w:rPr>
      <w:t xml:space="preserve">for the year ended </w:t>
    </w:r>
    <w:r>
      <w:rPr>
        <w:bCs w:val="0"/>
        <w:sz w:val="24"/>
        <w:szCs w:val="24"/>
      </w:rPr>
      <w:t>30 June 2024</w:t>
    </w:r>
  </w:p>
  <w:p w14:paraId="47B51F45" w14:textId="77777777" w:rsidR="00115701" w:rsidRPr="00EE2281" w:rsidRDefault="00115701" w:rsidP="003D60E9">
    <w:pPr>
      <w:pBdr>
        <w:top w:val="single" w:sz="4" w:space="1" w:color="auto"/>
      </w:pBdr>
      <w:rPr>
        <w:b/>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DC823" w14:textId="77777777" w:rsidR="00115701" w:rsidRPr="003D60E9" w:rsidRDefault="00115701" w:rsidP="003D60E9">
    <w:pPr>
      <w:pStyle w:val="Header"/>
      <w:rPr>
        <w:sz w:val="40"/>
        <w:szCs w:val="40"/>
      </w:rPr>
    </w:pPr>
  </w:p>
  <w:p w14:paraId="35A3C8F2" w14:textId="77777777" w:rsidR="00115701" w:rsidRPr="00194CFD" w:rsidRDefault="00115701" w:rsidP="003D60E9">
    <w:pPr>
      <w:pStyle w:val="Header"/>
      <w:rPr>
        <w:sz w:val="26"/>
        <w:szCs w:val="26"/>
      </w:rPr>
    </w:pPr>
    <w:r w:rsidRPr="00055701">
      <w:rPr>
        <w:sz w:val="26"/>
        <w:szCs w:val="26"/>
      </w:rPr>
      <w:t>Law Claims Levy Fund</w:t>
    </w:r>
  </w:p>
  <w:p w14:paraId="6760CAC5" w14:textId="77777777" w:rsidR="00115701" w:rsidRDefault="00115701" w:rsidP="003D60E9">
    <w:pPr>
      <w:pStyle w:val="Heading1"/>
      <w:contextualSpacing/>
      <w:rPr>
        <w:bCs w:val="0"/>
        <w:sz w:val="26"/>
        <w:szCs w:val="26"/>
      </w:rPr>
    </w:pPr>
    <w:r w:rsidRPr="00791017">
      <w:rPr>
        <w:bCs w:val="0"/>
        <w:sz w:val="26"/>
        <w:szCs w:val="26"/>
      </w:rPr>
      <w:t>Notes to the financial statements</w:t>
    </w:r>
  </w:p>
  <w:p w14:paraId="074FE620" w14:textId="77777777" w:rsidR="00115701" w:rsidRPr="00791017" w:rsidRDefault="00115701" w:rsidP="003D60E9">
    <w:pPr>
      <w:pStyle w:val="Heading1"/>
      <w:contextualSpacing/>
      <w:rPr>
        <w:bCs w:val="0"/>
        <w:sz w:val="24"/>
        <w:szCs w:val="24"/>
      </w:rPr>
    </w:pPr>
    <w:r w:rsidRPr="00791017">
      <w:rPr>
        <w:bCs w:val="0"/>
        <w:sz w:val="24"/>
        <w:szCs w:val="24"/>
      </w:rPr>
      <w:t>f</w:t>
    </w:r>
    <w:r>
      <w:rPr>
        <w:bCs w:val="0"/>
        <w:sz w:val="24"/>
        <w:szCs w:val="24"/>
      </w:rPr>
      <w:t>or the year ended 30 June 2024</w:t>
    </w:r>
  </w:p>
  <w:p w14:paraId="1F3C0516" w14:textId="77777777" w:rsidR="00115701" w:rsidRDefault="00115701" w:rsidP="003D60E9">
    <w:pPr>
      <w:pBdr>
        <w:top w:val="single" w:sz="4" w:space="1" w:color="auto"/>
      </w:pBdr>
      <w:rPr>
        <w:b/>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E39F2" w14:textId="7F6BE799" w:rsidR="00B63846" w:rsidRDefault="00B63846" w:rsidP="00B63846">
    <w:pPr>
      <w:pStyle w:val="BodyText"/>
      <w:tabs>
        <w:tab w:val="center" w:pos="4513"/>
      </w:tabs>
      <w:kinsoku w:val="0"/>
      <w:overflowPunct w:val="0"/>
      <w:spacing w:line="14" w:lineRule="auto"/>
      <w:rPr>
        <w:rFonts w:ascii="Times New Roman" w:hAnsi="Times New Roman"/>
      </w:rPr>
    </w:pPr>
    <w:r>
      <w:rPr>
        <w:rFonts w:ascii="Times New Roman" w:hAnsi="Times New Roman"/>
      </w:rP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27509" w14:textId="7663F1C3" w:rsidR="00115701" w:rsidRPr="00882882" w:rsidRDefault="00115701" w:rsidP="0088288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E5F36" w14:textId="77777777" w:rsidR="00882882" w:rsidRDefault="00882882">
    <w:pPr>
      <w:pStyle w:val="Header"/>
    </w:pPr>
    <w:r>
      <w:rPr>
        <w:noProof/>
      </w:rPr>
      <mc:AlternateContent>
        <mc:Choice Requires="wps">
          <w:drawing>
            <wp:anchor distT="0" distB="0" distL="0" distR="0" simplePos="0" relativeHeight="251658752" behindDoc="0" locked="0" layoutInCell="1" allowOverlap="1" wp14:anchorId="3BF3BDA8" wp14:editId="10BFA60F">
              <wp:simplePos x="635" y="635"/>
              <wp:positionH relativeFrom="page">
                <wp:align>center</wp:align>
              </wp:positionH>
              <wp:positionV relativeFrom="page">
                <wp:align>top</wp:align>
              </wp:positionV>
              <wp:extent cx="485775" cy="333375"/>
              <wp:effectExtent l="0" t="0" r="9525" b="9525"/>
              <wp:wrapNone/>
              <wp:docPr id="4" name="Text Box 4" descr="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85775" cy="333375"/>
                      </a:xfrm>
                      <a:prstGeom prst="rect">
                        <a:avLst/>
                      </a:prstGeom>
                      <a:noFill/>
                      <a:ln>
                        <a:noFill/>
                      </a:ln>
                    </wps:spPr>
                    <wps:txbx>
                      <w:txbxContent>
                        <w:p w14:paraId="44C28963" w14:textId="77777777" w:rsidR="00882882" w:rsidRPr="00C46DCF" w:rsidRDefault="00882882" w:rsidP="00C46DCF">
                          <w:pPr>
                            <w:rPr>
                              <w:rFonts w:ascii="Calibri" w:eastAsia="Calibri" w:hAnsi="Calibri" w:cs="Calibri"/>
                              <w:noProof/>
                              <w:color w:val="363F7C"/>
                            </w:rPr>
                          </w:pPr>
                          <w:r w:rsidRPr="00C46DCF">
                            <w:rPr>
                              <w:rFonts w:ascii="Calibri" w:eastAsia="Calibri" w:hAnsi="Calibri" w:cs="Calibri"/>
                              <w:noProof/>
                              <w:color w:val="363F7C"/>
                            </w:rPr>
                            <w:t>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F3BDA8" id="_x0000_t202" coordsize="21600,21600" o:spt="202" path="m,l,21600r21600,l21600,xe">
              <v:stroke joinstyle="miter"/>
              <v:path gradientshapeok="t" o:connecttype="rect"/>
            </v:shapetype>
            <v:shape id="_x0000_s1032" type="#_x0000_t202" alt="SENSITIVE" style="position:absolute;margin-left:0;margin-top:0;width:38.25pt;height:26.25pt;z-index:2516587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" filled="f" stroked="f">
              <v:textbox style="mso-fit-shape-to-text:t" inset="0,15pt,0,0">
                <w:txbxContent>
                  <w:p w14:paraId="44C28963" w14:textId="77777777" w:rsidR="00882882" w:rsidRPr="00C46DCF" w:rsidRDefault="00882882" w:rsidP="00C46DCF">
                    <w:pPr>
                      <w:rPr>
                        <w:rFonts w:ascii="Calibri" w:eastAsia="Calibri" w:hAnsi="Calibri" w:cs="Calibri"/>
                        <w:noProof/>
                        <w:color w:val="363F7C"/>
                      </w:rPr>
                    </w:pPr>
                    <w:r w:rsidRPr="00C46DCF">
                      <w:rPr>
                        <w:rFonts w:ascii="Calibri" w:eastAsia="Calibri" w:hAnsi="Calibri" w:cs="Calibri"/>
                        <w:noProof/>
                        <w:color w:val="363F7C"/>
                      </w:rPr>
                      <w:t>SENSITIVE</w:t>
                    </w:r>
                  </w:p>
                </w:txbxContent>
              </v:textbox>
              <w10:wrap anchorx="page" anchory="page"/>
            </v:shape>
          </w:pict>
        </mc:Fallback>
      </mc:AlternateContent>
    </w:r>
  </w:p>
  <w:p w14:paraId="3E5DD829" w14:textId="77777777" w:rsidR="00882882" w:rsidRDefault="00882882"/>
  <w:p w14:paraId="5E5D0E98" w14:textId="77777777" w:rsidR="00882882" w:rsidRDefault="00882882"/>
  <w:p w14:paraId="55D92056" w14:textId="77777777" w:rsidR="00882882" w:rsidRDefault="0088288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B9A62" w14:textId="77777777" w:rsidR="00885578" w:rsidRDefault="00885578" w:rsidP="00C8734C">
    <w:pPr>
      <w:pStyle w:val="Header"/>
      <w:tabs>
        <w:tab w:val="clear" w:pos="4513"/>
        <w:tab w:val="clear" w:pos="9026"/>
        <w:tab w:val="left" w:pos="2230"/>
      </w:tabs>
    </w:pPr>
    <w: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3F77EA" w14:textId="77777777" w:rsidR="00882882" w:rsidRDefault="00882882" w:rsidP="002F10E7">
    <w:pPr>
      <w:pStyle w:val="Header"/>
      <w:tabs>
        <w:tab w:val="clear" w:pos="4513"/>
        <w:tab w:val="clear" w:pos="9026"/>
        <w:tab w:val="left" w:pos="2610"/>
      </w:tabs>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CF0FF" w14:textId="77777777" w:rsidR="00882882" w:rsidRDefault="00882882" w:rsidP="005B17DF">
    <w:pPr>
      <w:pStyle w:val="Header"/>
      <w:rPr>
        <w:sz w:val="26"/>
        <w:szCs w:val="26"/>
      </w:rPr>
    </w:pPr>
    <w:r>
      <w:rPr>
        <w:noProof/>
        <w:sz w:val="26"/>
        <w:szCs w:val="26"/>
      </w:rPr>
      <mc:AlternateContent>
        <mc:Choice Requires="wps">
          <w:drawing>
            <wp:anchor distT="0" distB="0" distL="0" distR="0" simplePos="0" relativeHeight="251657728" behindDoc="0" locked="0" layoutInCell="1" allowOverlap="1" wp14:anchorId="235240A1" wp14:editId="2586164A">
              <wp:simplePos x="635" y="635"/>
              <wp:positionH relativeFrom="page">
                <wp:align>center</wp:align>
              </wp:positionH>
              <wp:positionV relativeFrom="page">
                <wp:align>top</wp:align>
              </wp:positionV>
              <wp:extent cx="485775" cy="333375"/>
              <wp:effectExtent l="0" t="0" r="9525" b="9525"/>
              <wp:wrapNone/>
              <wp:docPr id="1629543368" name="Text Box 1629543368" descr="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85775" cy="333375"/>
                      </a:xfrm>
                      <a:prstGeom prst="rect">
                        <a:avLst/>
                      </a:prstGeom>
                      <a:noFill/>
                      <a:ln>
                        <a:noFill/>
                      </a:ln>
                    </wps:spPr>
                    <wps:txbx>
                      <w:txbxContent>
                        <w:p w14:paraId="761D722E" w14:textId="77777777" w:rsidR="00882882" w:rsidRPr="00C46DCF" w:rsidRDefault="00882882" w:rsidP="00C46DCF">
                          <w:pPr>
                            <w:rPr>
                              <w:rFonts w:ascii="Calibri" w:eastAsia="Calibri" w:hAnsi="Calibri" w:cs="Calibri"/>
                              <w:noProof/>
                              <w:color w:val="363F7C"/>
                            </w:rPr>
                          </w:pPr>
                          <w:r w:rsidRPr="00C46DCF">
                            <w:rPr>
                              <w:rFonts w:ascii="Calibri" w:eastAsia="Calibri" w:hAnsi="Calibri" w:cs="Calibri"/>
                              <w:noProof/>
                              <w:color w:val="363F7C"/>
                            </w:rPr>
                            <w:t>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5240A1" id="_x0000_t202" coordsize="21600,21600" o:spt="202" path="m,l,21600r21600,l21600,xe">
              <v:stroke joinstyle="miter"/>
              <v:path gradientshapeok="t" o:connecttype="rect"/>
            </v:shapetype>
            <v:shape id="Text Box 1629543368" o:spid="_x0000_s1033" type="#_x0000_t202" alt="SENSITIVE" style="position:absolute;margin-left:0;margin-top:0;width:38.25pt;height:26.25pt;z-index:251657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" filled="f" stroked="f">
              <v:textbox style="mso-fit-shape-to-text:t" inset="0,15pt,0,0">
                <w:txbxContent>
                  <w:p w14:paraId="761D722E" w14:textId="77777777" w:rsidR="00882882" w:rsidRPr="00C46DCF" w:rsidRDefault="00882882" w:rsidP="00C46DCF">
                    <w:pPr>
                      <w:rPr>
                        <w:rFonts w:ascii="Calibri" w:eastAsia="Calibri" w:hAnsi="Calibri" w:cs="Calibri"/>
                        <w:noProof/>
                        <w:color w:val="363F7C"/>
                      </w:rPr>
                    </w:pPr>
                    <w:r w:rsidRPr="00C46DCF">
                      <w:rPr>
                        <w:rFonts w:ascii="Calibri" w:eastAsia="Calibri" w:hAnsi="Calibri" w:cs="Calibri"/>
                        <w:noProof/>
                        <w:color w:val="363F7C"/>
                      </w:rPr>
                      <w:t>SENSITIVE</w:t>
                    </w:r>
                  </w:p>
                </w:txbxContent>
              </v:textbox>
              <w10:wrap anchorx="page" anchory="page"/>
            </v:shape>
          </w:pict>
        </mc:Fallback>
      </mc:AlternateContent>
    </w:r>
  </w:p>
  <w:p w14:paraId="6FB636BC" w14:textId="77777777" w:rsidR="00882882" w:rsidRPr="00194CFD" w:rsidRDefault="00882882" w:rsidP="005B17DF">
    <w:pPr>
      <w:pStyle w:val="Header"/>
      <w:rPr>
        <w:sz w:val="26"/>
        <w:szCs w:val="26"/>
      </w:rPr>
    </w:pPr>
    <w:r w:rsidRPr="00126EB5">
      <w:rPr>
        <w:sz w:val="26"/>
        <w:szCs w:val="26"/>
      </w:rPr>
      <w:t>QLS Solicitor Support Pty Ltd</w:t>
    </w:r>
  </w:p>
  <w:p w14:paraId="3C5EAACE" w14:textId="77777777" w:rsidR="00882882" w:rsidRDefault="00882882" w:rsidP="005B17DF">
    <w:pPr>
      <w:pStyle w:val="Heading1"/>
      <w:contextualSpacing/>
      <w:rPr>
        <w:bCs w:val="0"/>
        <w:sz w:val="26"/>
        <w:szCs w:val="26"/>
      </w:rPr>
    </w:pPr>
    <w:r w:rsidRPr="00293A28">
      <w:rPr>
        <w:bCs w:val="0"/>
        <w:sz w:val="26"/>
        <w:szCs w:val="26"/>
      </w:rPr>
      <w:t>Notes to the Financial Statements</w:t>
    </w:r>
  </w:p>
  <w:p w14:paraId="16CB78E1" w14:textId="77777777" w:rsidR="00882882" w:rsidRPr="00D252F9" w:rsidRDefault="00882882" w:rsidP="005B17DF">
    <w:pPr>
      <w:pStyle w:val="Heading1"/>
      <w:contextualSpacing/>
      <w:rPr>
        <w:bCs w:val="0"/>
        <w:sz w:val="24"/>
        <w:szCs w:val="24"/>
      </w:rPr>
    </w:pPr>
    <w:r w:rsidRPr="00D252F9">
      <w:rPr>
        <w:bCs w:val="0"/>
        <w:sz w:val="24"/>
        <w:szCs w:val="24"/>
      </w:rPr>
      <w:t>for the year ended 30 June 202</w:t>
    </w:r>
    <w:r>
      <w:rPr>
        <w:bCs w:val="0"/>
        <w:sz w:val="24"/>
        <w:szCs w:val="24"/>
      </w:rPr>
      <w:t>4</w:t>
    </w:r>
  </w:p>
  <w:p w14:paraId="16E913A0" w14:textId="77777777" w:rsidR="00882882" w:rsidRDefault="00882882" w:rsidP="005B17DF">
    <w:pPr>
      <w:pBdr>
        <w:top w:val="single" w:sz="4" w:space="1" w:color="auto"/>
      </w:pBdr>
      <w:rPr>
        <w:b/>
      </w:rPr>
    </w:pPr>
  </w:p>
  <w:p w14:paraId="06A2AA55" w14:textId="77777777" w:rsidR="00882882" w:rsidRDefault="00882882" w:rsidP="005B17DF">
    <w:pPr>
      <w:pBdr>
        <w:top w:val="single" w:sz="4" w:space="1" w:color="auto"/>
      </w:pBdr>
      <w:rPr>
        <w:b/>
      </w:rPr>
    </w:pPr>
  </w:p>
  <w:p w14:paraId="6F50B8B9" w14:textId="77777777" w:rsidR="00882882" w:rsidRDefault="00882882"/>
  <w:p w14:paraId="55F65D7B" w14:textId="77777777" w:rsidR="00882882" w:rsidRDefault="00882882"/>
  <w:p w14:paraId="716024DC" w14:textId="77777777" w:rsidR="00882882" w:rsidRDefault="00882882"/>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7C251D" w14:textId="77777777" w:rsidR="00882882" w:rsidRDefault="00882882">
    <w:pPr>
      <w:pStyle w:val="Header"/>
    </w:pPr>
    <w:r>
      <w:rPr>
        <w:noProof/>
      </w:rPr>
      <mc:AlternateContent>
        <mc:Choice Requires="wps">
          <w:drawing>
            <wp:anchor distT="0" distB="0" distL="0" distR="0" simplePos="0" relativeHeight="251659776" behindDoc="0" locked="0" layoutInCell="1" allowOverlap="1" wp14:anchorId="2411D865" wp14:editId="5BA7676B">
              <wp:simplePos x="635" y="635"/>
              <wp:positionH relativeFrom="page">
                <wp:align>center</wp:align>
              </wp:positionH>
              <wp:positionV relativeFrom="page">
                <wp:align>top</wp:align>
              </wp:positionV>
              <wp:extent cx="485775" cy="333375"/>
              <wp:effectExtent l="0" t="0" r="9525" b="9525"/>
              <wp:wrapNone/>
              <wp:docPr id="11975909" name="Text Box 11975909" descr="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85775" cy="333375"/>
                      </a:xfrm>
                      <a:prstGeom prst="rect">
                        <a:avLst/>
                      </a:prstGeom>
                      <a:noFill/>
                      <a:ln>
                        <a:noFill/>
                      </a:ln>
                    </wps:spPr>
                    <wps:txbx>
                      <w:txbxContent>
                        <w:p w14:paraId="6A42DE84" w14:textId="77777777" w:rsidR="00882882" w:rsidRPr="00C46DCF" w:rsidRDefault="00882882" w:rsidP="00C46DCF">
                          <w:pPr>
                            <w:rPr>
                              <w:rFonts w:ascii="Calibri" w:eastAsia="Calibri" w:hAnsi="Calibri" w:cs="Calibri"/>
                              <w:noProof/>
                              <w:color w:val="363F7C"/>
                            </w:rPr>
                          </w:pPr>
                          <w:r w:rsidRPr="00C46DCF">
                            <w:rPr>
                              <w:rFonts w:ascii="Calibri" w:eastAsia="Calibri" w:hAnsi="Calibri" w:cs="Calibri"/>
                              <w:noProof/>
                              <w:color w:val="363F7C"/>
                            </w:rPr>
                            <w:t>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11D865" id="_x0000_t202" coordsize="21600,21600" o:spt="202" path="m,l,21600r21600,l21600,xe">
              <v:stroke joinstyle="miter"/>
              <v:path gradientshapeok="t" o:connecttype="rect"/>
            </v:shapetype>
            <v:shape id="Text Box 11975909" o:spid="_x0000_s1034" type="#_x0000_t202" alt="SENSITIVE" style="position:absolute;margin-left:0;margin-top:0;width:38.25pt;height:26.25pt;z-index:2516597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" filled="f" stroked="f">
              <v:textbox style="mso-fit-shape-to-text:t" inset="0,15pt,0,0">
                <w:txbxContent>
                  <w:p w14:paraId="6A42DE84" w14:textId="77777777" w:rsidR="00882882" w:rsidRPr="00C46DCF" w:rsidRDefault="00882882" w:rsidP="00C46DCF">
                    <w:pPr>
                      <w:rPr>
                        <w:rFonts w:ascii="Calibri" w:eastAsia="Calibri" w:hAnsi="Calibri" w:cs="Calibri"/>
                        <w:noProof/>
                        <w:color w:val="363F7C"/>
                      </w:rPr>
                    </w:pPr>
                    <w:r w:rsidRPr="00C46DCF">
                      <w:rPr>
                        <w:rFonts w:ascii="Calibri" w:eastAsia="Calibri" w:hAnsi="Calibri" w:cs="Calibri"/>
                        <w:noProof/>
                        <w:color w:val="363F7C"/>
                      </w:rPr>
                      <w:t>SENSITIVE</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3B2FE" w14:textId="77777777" w:rsidR="00882882" w:rsidRDefault="00882882" w:rsidP="005B17DF">
    <w:pPr>
      <w:pStyle w:val="Header"/>
      <w:rPr>
        <w:sz w:val="26"/>
        <w:szCs w:val="26"/>
      </w:rPr>
    </w:pPr>
    <w:r>
      <w:rPr>
        <w:noProof/>
        <w:sz w:val="26"/>
        <w:szCs w:val="26"/>
      </w:rPr>
      <mc:AlternateContent>
        <mc:Choice Requires="wps">
          <w:drawing>
            <wp:anchor distT="0" distB="0" distL="0" distR="0" simplePos="0" relativeHeight="251660800" behindDoc="0" locked="0" layoutInCell="1" allowOverlap="1" wp14:anchorId="40374DB6" wp14:editId="24AD10CB">
              <wp:simplePos x="635" y="635"/>
              <wp:positionH relativeFrom="page">
                <wp:align>center</wp:align>
              </wp:positionH>
              <wp:positionV relativeFrom="page">
                <wp:align>top</wp:align>
              </wp:positionV>
              <wp:extent cx="485775" cy="333375"/>
              <wp:effectExtent l="0" t="0" r="9525" b="9525"/>
              <wp:wrapNone/>
              <wp:docPr id="9" name="Text Box 9" descr="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85775" cy="333375"/>
                      </a:xfrm>
                      <a:prstGeom prst="rect">
                        <a:avLst/>
                      </a:prstGeom>
                      <a:noFill/>
                      <a:ln>
                        <a:noFill/>
                      </a:ln>
                    </wps:spPr>
                    <wps:txbx>
                      <w:txbxContent>
                        <w:p w14:paraId="3F6884DB" w14:textId="77777777" w:rsidR="00882882" w:rsidRPr="00C46DCF" w:rsidRDefault="00882882" w:rsidP="00C46DCF">
                          <w:pPr>
                            <w:rPr>
                              <w:rFonts w:ascii="Calibri" w:eastAsia="Calibri" w:hAnsi="Calibri" w:cs="Calibri"/>
                              <w:noProof/>
                              <w:color w:val="363F7C"/>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374DB6" id="_x0000_t202" coordsize="21600,21600" o:spt="202" path="m,l,21600r21600,l21600,xe">
              <v:stroke joinstyle="miter"/>
              <v:path gradientshapeok="t" o:connecttype="rect"/>
            </v:shapetype>
            <v:shape id="Text Box 9" o:spid="_x0000_s1035" type="#_x0000_t202" alt="SENSITIVE" style="position:absolute;margin-left:0;margin-top:0;width:38.25pt;height:26.25pt;z-index:2516608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" filled="f" stroked="f">
              <v:textbox style="mso-fit-shape-to-text:t" inset="0,15pt,0,0">
                <w:txbxContent>
                  <w:p w14:paraId="3F6884DB" w14:textId="77777777" w:rsidR="00882882" w:rsidRPr="00C46DCF" w:rsidRDefault="00882882" w:rsidP="00C46DCF">
                    <w:pPr>
                      <w:rPr>
                        <w:rFonts w:ascii="Calibri" w:eastAsia="Calibri" w:hAnsi="Calibri" w:cs="Calibri"/>
                        <w:noProof/>
                        <w:color w:val="363F7C"/>
                      </w:rPr>
                    </w:pPr>
                  </w:p>
                </w:txbxContent>
              </v:textbox>
              <w10:wrap anchorx="page" anchory="page"/>
            </v:shape>
          </w:pict>
        </mc:Fallback>
      </mc:AlternateContent>
    </w:r>
  </w:p>
  <w:p w14:paraId="78968A98" w14:textId="77777777" w:rsidR="00882882" w:rsidRPr="00194CFD" w:rsidRDefault="00882882" w:rsidP="005B17DF">
    <w:pPr>
      <w:pStyle w:val="Header"/>
      <w:rPr>
        <w:sz w:val="26"/>
        <w:szCs w:val="26"/>
      </w:rPr>
    </w:pPr>
    <w:r w:rsidRPr="00126EB5">
      <w:rPr>
        <w:sz w:val="26"/>
        <w:szCs w:val="26"/>
      </w:rPr>
      <w:t>QLS Solicitor Support Pty Ltd</w:t>
    </w:r>
  </w:p>
  <w:p w14:paraId="424FDEA2" w14:textId="77777777" w:rsidR="00882882" w:rsidRDefault="00882882" w:rsidP="005B17DF">
    <w:pPr>
      <w:pStyle w:val="Heading1"/>
      <w:contextualSpacing/>
      <w:rPr>
        <w:bCs w:val="0"/>
        <w:sz w:val="26"/>
        <w:szCs w:val="26"/>
      </w:rPr>
    </w:pPr>
    <w:r w:rsidRPr="00293A28">
      <w:rPr>
        <w:bCs w:val="0"/>
        <w:sz w:val="26"/>
        <w:szCs w:val="26"/>
      </w:rPr>
      <w:t>Notes to the Financial Statements</w:t>
    </w:r>
  </w:p>
  <w:p w14:paraId="0D1CB89C" w14:textId="77777777" w:rsidR="00882882" w:rsidRPr="00293A28" w:rsidRDefault="00882882" w:rsidP="005B17DF">
    <w:pPr>
      <w:pStyle w:val="Heading1"/>
      <w:contextualSpacing/>
      <w:rPr>
        <w:bCs w:val="0"/>
        <w:sz w:val="26"/>
        <w:szCs w:val="26"/>
      </w:rPr>
    </w:pPr>
    <w:r w:rsidRPr="00293A28">
      <w:rPr>
        <w:bCs w:val="0"/>
        <w:sz w:val="26"/>
        <w:szCs w:val="26"/>
      </w:rPr>
      <w:t>for the year ended 30 June 202</w:t>
    </w:r>
    <w:r>
      <w:rPr>
        <w:bCs w:val="0"/>
        <w:sz w:val="26"/>
        <w:szCs w:val="26"/>
      </w:rPr>
      <w:t>4</w:t>
    </w:r>
  </w:p>
  <w:p w14:paraId="21E2DE4A" w14:textId="77777777" w:rsidR="00882882" w:rsidRDefault="00882882" w:rsidP="005B17DF">
    <w:pPr>
      <w:pBdr>
        <w:top w:val="single" w:sz="4" w:space="1" w:color="auto"/>
      </w:pBdr>
      <w:rPr>
        <w:b/>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592D4" w14:textId="77777777" w:rsidR="00882882" w:rsidRDefault="00882882" w:rsidP="00D72B51">
    <w:pPr>
      <w:pStyle w:val="Header"/>
      <w:rPr>
        <w:sz w:val="26"/>
        <w:szCs w:val="26"/>
      </w:rPr>
    </w:pPr>
  </w:p>
  <w:p w14:paraId="751EC074" w14:textId="77777777" w:rsidR="00882882" w:rsidRPr="00194CFD" w:rsidRDefault="00882882" w:rsidP="00D72B51">
    <w:pPr>
      <w:pStyle w:val="Header"/>
      <w:rPr>
        <w:sz w:val="26"/>
        <w:szCs w:val="26"/>
      </w:rPr>
    </w:pPr>
    <w:r w:rsidRPr="00126EB5">
      <w:rPr>
        <w:sz w:val="26"/>
        <w:szCs w:val="26"/>
      </w:rPr>
      <w:t>QLS Solicitor Support Pty Ltd</w:t>
    </w:r>
  </w:p>
  <w:p w14:paraId="37CA227E" w14:textId="77777777" w:rsidR="00882882" w:rsidRDefault="00882882" w:rsidP="00D72B51">
    <w:pPr>
      <w:pStyle w:val="Heading1"/>
      <w:contextualSpacing/>
      <w:rPr>
        <w:bCs w:val="0"/>
        <w:sz w:val="26"/>
        <w:szCs w:val="26"/>
      </w:rPr>
    </w:pPr>
    <w:r w:rsidRPr="00293A28">
      <w:rPr>
        <w:bCs w:val="0"/>
        <w:sz w:val="26"/>
        <w:szCs w:val="26"/>
      </w:rPr>
      <w:t>Notes to the Financial Statements</w:t>
    </w:r>
  </w:p>
  <w:p w14:paraId="609A1B75" w14:textId="77777777" w:rsidR="00882882" w:rsidRPr="00293A28" w:rsidRDefault="00882882" w:rsidP="00D72B51">
    <w:pPr>
      <w:pStyle w:val="Heading1"/>
      <w:contextualSpacing/>
      <w:rPr>
        <w:bCs w:val="0"/>
        <w:sz w:val="26"/>
        <w:szCs w:val="26"/>
      </w:rPr>
    </w:pPr>
    <w:r w:rsidRPr="00293A28">
      <w:rPr>
        <w:bCs w:val="0"/>
        <w:sz w:val="26"/>
        <w:szCs w:val="26"/>
      </w:rPr>
      <w:t>for the year ended 30 June 202</w:t>
    </w:r>
    <w:r>
      <w:rPr>
        <w:bCs w:val="0"/>
        <w:sz w:val="26"/>
        <w:szCs w:val="26"/>
      </w:rPr>
      <w:t>4</w:t>
    </w:r>
  </w:p>
  <w:p w14:paraId="131C2F9F" w14:textId="77777777" w:rsidR="00882882" w:rsidRDefault="00882882" w:rsidP="00E5672E">
    <w:pPr>
      <w:pBdr>
        <w:top w:val="single" w:sz="4" w:space="1" w:color="auto"/>
      </w:pBdr>
      <w:spacing w:after="120"/>
      <w:rPr>
        <w:b/>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32A1E" w14:textId="0C77AEDA" w:rsidR="0065787A" w:rsidRPr="0065787A" w:rsidRDefault="0065787A" w:rsidP="0065787A">
    <w:pPr>
      <w:pStyle w:val="Header"/>
    </w:pPr>
    <w:r>
      <w:rPr>
        <w:noProof/>
        <w:sz w:val="20"/>
      </w:rPr>
      <w:drawing>
        <wp:inline distT="0" distB="0" distL="0" distR="0" wp14:anchorId="55A6076A" wp14:editId="667B8AA1">
          <wp:extent cx="1682750" cy="609600"/>
          <wp:effectExtent l="0" t="0" r="0" b="0"/>
          <wp:docPr id="656266139" name="Picture 12"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060448" name="Picture 12" descr="A close up of a sign&#10;&#10;Description automatically generated"/>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609600"/>
                  </a:xfrm>
                  <a:prstGeom prst="rect">
                    <a:avLst/>
                  </a:prstGeom>
                  <a:noFill/>
                  <a:ln>
                    <a:noFill/>
                  </a:ln>
                </pic:spPr>
              </pic:pic>
            </a:graphicData>
          </a:graphic>
        </wp:inline>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0DC2C" w14:textId="0D0A561E" w:rsidR="00E5672E" w:rsidRPr="00E5672E" w:rsidRDefault="0065787A" w:rsidP="0065787A">
    <w:pPr>
      <w:pStyle w:val="Header"/>
      <w:tabs>
        <w:tab w:val="clear" w:pos="4513"/>
        <w:tab w:val="clear" w:pos="9026"/>
        <w:tab w:val="left" w:pos="1370"/>
      </w:tabs>
    </w:pPr>
    <w:r>
      <w:rPr>
        <w:noProof/>
        <w:sz w:val="20"/>
      </w:rPr>
      <w:drawing>
        <wp:inline distT="0" distB="0" distL="0" distR="0" wp14:anchorId="60966EE0" wp14:editId="06286723">
          <wp:extent cx="1682750" cy="609600"/>
          <wp:effectExtent l="0" t="0" r="0" b="0"/>
          <wp:docPr id="1647710244" name="Picture 11"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7710244" name="Picture 11" descr="A close up of a sign&#10;&#10;Description automatically generated"/>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609600"/>
                  </a:xfrm>
                  <a:prstGeom prst="rect">
                    <a:avLst/>
                  </a:prstGeom>
                  <a:noFill/>
                  <a:ln>
                    <a:noFill/>
                  </a:ln>
                </pic:spPr>
              </pic:pic>
            </a:graphicData>
          </a:graphic>
        </wp:inline>
      </w:drawing>
    </w:r>
    <w:r>
      <w:tab/>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5328A" w14:textId="77777777" w:rsidR="00750B76" w:rsidRDefault="00750B76">
    <w:pPr>
      <w:pStyle w:val="Header"/>
    </w:pPr>
    <w:r>
      <w:rPr>
        <w:noProof/>
      </w:rPr>
      <mc:AlternateContent>
        <mc:Choice Requires="wps">
          <w:drawing>
            <wp:anchor distT="0" distB="0" distL="0" distR="0" simplePos="0" relativeHeight="251664896" behindDoc="0" locked="0" layoutInCell="1" allowOverlap="1" wp14:anchorId="4AD060C9" wp14:editId="371DE78C">
              <wp:simplePos x="635" y="635"/>
              <wp:positionH relativeFrom="page">
                <wp:align>center</wp:align>
              </wp:positionH>
              <wp:positionV relativeFrom="page">
                <wp:align>top</wp:align>
              </wp:positionV>
              <wp:extent cx="485775" cy="333375"/>
              <wp:effectExtent l="0" t="0" r="9525" b="9525"/>
              <wp:wrapNone/>
              <wp:docPr id="1777241736" name="Text Box 1777241736" descr="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85775" cy="333375"/>
                      </a:xfrm>
                      <a:prstGeom prst="rect">
                        <a:avLst/>
                      </a:prstGeom>
                      <a:noFill/>
                      <a:ln>
                        <a:noFill/>
                      </a:ln>
                    </wps:spPr>
                    <wps:txbx>
                      <w:txbxContent>
                        <w:p w14:paraId="6A30197C" w14:textId="77777777" w:rsidR="00750B76" w:rsidRPr="00D81D39" w:rsidRDefault="00750B76" w:rsidP="00D81D39">
                          <w:pPr>
                            <w:rPr>
                              <w:rFonts w:ascii="Calibri" w:eastAsia="Calibri" w:hAnsi="Calibri" w:cs="Calibri"/>
                              <w:noProof/>
                              <w:color w:val="363F7C"/>
                            </w:rPr>
                          </w:pPr>
                          <w:r w:rsidRPr="00D81D39">
                            <w:rPr>
                              <w:rFonts w:ascii="Calibri" w:eastAsia="Calibri" w:hAnsi="Calibri" w:cs="Calibri"/>
                              <w:noProof/>
                              <w:color w:val="363F7C"/>
                            </w:rPr>
                            <w:t>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D060C9" id="_x0000_t202" coordsize="21600,21600" o:spt="202" path="m,l,21600r21600,l21600,xe">
              <v:stroke joinstyle="miter"/>
              <v:path gradientshapeok="t" o:connecttype="rect"/>
            </v:shapetype>
            <v:shape id="Text Box 1777241736" o:spid="_x0000_s1036" type="#_x0000_t202" alt="SENSITIVE" style="position:absolute;margin-left:0;margin-top:0;width:38.25pt;height:26.25pt;z-index:2516648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" filled="f" stroked="f">
              <v:textbox style="mso-fit-shape-to-text:t" inset="0,15pt,0,0">
                <w:txbxContent>
                  <w:p w14:paraId="6A30197C" w14:textId="77777777" w:rsidR="00750B76" w:rsidRPr="00D81D39" w:rsidRDefault="00750B76" w:rsidP="00D81D39">
                    <w:pPr>
                      <w:rPr>
                        <w:rFonts w:ascii="Calibri" w:eastAsia="Calibri" w:hAnsi="Calibri" w:cs="Calibri"/>
                        <w:noProof/>
                        <w:color w:val="363F7C"/>
                      </w:rPr>
                    </w:pPr>
                    <w:r w:rsidRPr="00D81D39">
                      <w:rPr>
                        <w:rFonts w:ascii="Calibri" w:eastAsia="Calibri" w:hAnsi="Calibri" w:cs="Calibri"/>
                        <w:noProof/>
                        <w:color w:val="363F7C"/>
                      </w:rPr>
                      <w:t>SENSITIVE</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997A6" w14:textId="77777777" w:rsidR="00750B76" w:rsidRDefault="00750B76" w:rsidP="002F10E7">
    <w:pPr>
      <w:pStyle w:val="Header"/>
      <w:tabs>
        <w:tab w:val="clear" w:pos="4513"/>
        <w:tab w:val="clear" w:pos="9026"/>
        <w:tab w:val="left" w:pos="2610"/>
      </w:tabs>
    </w:pPr>
    <w:r>
      <w:rPr>
        <w:noProof/>
      </w:rPr>
      <mc:AlternateContent>
        <mc:Choice Requires="wps">
          <w:drawing>
            <wp:anchor distT="0" distB="0" distL="0" distR="0" simplePos="0" relativeHeight="251665920" behindDoc="0" locked="0" layoutInCell="1" allowOverlap="1" wp14:anchorId="1148A840" wp14:editId="2B6B502E">
              <wp:simplePos x="635" y="635"/>
              <wp:positionH relativeFrom="page">
                <wp:align>center</wp:align>
              </wp:positionH>
              <wp:positionV relativeFrom="page">
                <wp:align>top</wp:align>
              </wp:positionV>
              <wp:extent cx="485775" cy="333375"/>
              <wp:effectExtent l="0" t="0" r="9525" b="9525"/>
              <wp:wrapNone/>
              <wp:docPr id="385307318" name="Text Box 385307318" descr="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85775" cy="333375"/>
                      </a:xfrm>
                      <a:prstGeom prst="rect">
                        <a:avLst/>
                      </a:prstGeom>
                      <a:noFill/>
                      <a:ln>
                        <a:noFill/>
                      </a:ln>
                    </wps:spPr>
                    <wps:txbx>
                      <w:txbxContent>
                        <w:p w14:paraId="2A430056" w14:textId="77777777" w:rsidR="00750B76" w:rsidRPr="00D81D39" w:rsidRDefault="00750B76" w:rsidP="00D81D39">
                          <w:pPr>
                            <w:rPr>
                              <w:rFonts w:ascii="Calibri" w:eastAsia="Calibri" w:hAnsi="Calibri" w:cs="Calibri"/>
                              <w:noProof/>
                              <w:color w:val="363F7C"/>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48A840" id="_x0000_t202" coordsize="21600,21600" o:spt="202" path="m,l,21600r21600,l21600,xe">
              <v:stroke joinstyle="miter"/>
              <v:path gradientshapeok="t" o:connecttype="rect"/>
            </v:shapetype>
            <v:shape id="Text Box 385307318" o:spid="_x0000_s1037" type="#_x0000_t202" alt="SENSITIVE" style="position:absolute;margin-left:0;margin-top:0;width:38.25pt;height:26.25pt;z-index:2516659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" filled="f" stroked="f">
              <v:textbox style="mso-fit-shape-to-text:t" inset="0,15pt,0,0">
                <w:txbxContent>
                  <w:p w14:paraId="2A430056" w14:textId="77777777" w:rsidR="00750B76" w:rsidRPr="00D81D39" w:rsidRDefault="00750B76" w:rsidP="00D81D39">
                    <w:pPr>
                      <w:rPr>
                        <w:rFonts w:ascii="Calibri" w:eastAsia="Calibri" w:hAnsi="Calibri" w:cs="Calibri"/>
                        <w:noProof/>
                        <w:color w:val="363F7C"/>
                      </w:rPr>
                    </w:pP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FC270" w14:textId="77777777" w:rsidR="00750B76" w:rsidRPr="008D37CA" w:rsidRDefault="00750B76" w:rsidP="0078123E">
    <w:pPr>
      <w:pStyle w:val="Header"/>
      <w:rPr>
        <w:sz w:val="26"/>
        <w:szCs w:val="26"/>
      </w:rPr>
    </w:pPr>
    <w:r>
      <w:rPr>
        <w:noProof/>
        <w:sz w:val="26"/>
        <w:szCs w:val="26"/>
      </w:rPr>
      <mc:AlternateContent>
        <mc:Choice Requires="wps">
          <w:drawing>
            <wp:anchor distT="0" distB="0" distL="0" distR="0" simplePos="0" relativeHeight="251663872" behindDoc="0" locked="0" layoutInCell="1" allowOverlap="1" wp14:anchorId="4EEFBFA3" wp14:editId="5E97C2A1">
              <wp:simplePos x="635" y="635"/>
              <wp:positionH relativeFrom="page">
                <wp:align>center</wp:align>
              </wp:positionH>
              <wp:positionV relativeFrom="page">
                <wp:align>top</wp:align>
              </wp:positionV>
              <wp:extent cx="485775" cy="333375"/>
              <wp:effectExtent l="0" t="0" r="9525" b="9525"/>
              <wp:wrapNone/>
              <wp:docPr id="1827689979" name="Text Box 1827689979" descr="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85775" cy="333375"/>
                      </a:xfrm>
                      <a:prstGeom prst="rect">
                        <a:avLst/>
                      </a:prstGeom>
                      <a:noFill/>
                      <a:ln>
                        <a:noFill/>
                      </a:ln>
                    </wps:spPr>
                    <wps:txbx>
                      <w:txbxContent>
                        <w:p w14:paraId="675B2B1B" w14:textId="77777777" w:rsidR="00750B76" w:rsidRPr="00D81D39" w:rsidRDefault="00750B76" w:rsidP="00D81D39">
                          <w:pPr>
                            <w:rPr>
                              <w:rFonts w:ascii="Calibri" w:eastAsia="Calibri" w:hAnsi="Calibri" w:cs="Calibri"/>
                              <w:noProof/>
                              <w:color w:val="363F7C"/>
                            </w:rPr>
                          </w:pPr>
                          <w:r w:rsidRPr="00D81D39">
                            <w:rPr>
                              <w:rFonts w:ascii="Calibri" w:eastAsia="Calibri" w:hAnsi="Calibri" w:cs="Calibri"/>
                              <w:noProof/>
                              <w:color w:val="363F7C"/>
                            </w:rPr>
                            <w:t>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EFBFA3" id="_x0000_t202" coordsize="21600,21600" o:spt="202" path="m,l,21600r21600,l21600,xe">
              <v:stroke joinstyle="miter"/>
              <v:path gradientshapeok="t" o:connecttype="rect"/>
            </v:shapetype>
            <v:shape id="Text Box 1827689979" o:spid="_x0000_s1038" type="#_x0000_t202" alt="SENSITIVE" style="position:absolute;margin-left:0;margin-top:0;width:38.25pt;height:26.25pt;z-index:2516638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" filled="f" stroked="f">
              <v:textbox style="mso-fit-shape-to-text:t" inset="0,15pt,0,0">
                <w:txbxContent>
                  <w:p w14:paraId="675B2B1B" w14:textId="77777777" w:rsidR="00750B76" w:rsidRPr="00D81D39" w:rsidRDefault="00750B76" w:rsidP="00D81D39">
                    <w:pPr>
                      <w:rPr>
                        <w:rFonts w:ascii="Calibri" w:eastAsia="Calibri" w:hAnsi="Calibri" w:cs="Calibri"/>
                        <w:noProof/>
                        <w:color w:val="363F7C"/>
                      </w:rPr>
                    </w:pPr>
                    <w:r w:rsidRPr="00D81D39">
                      <w:rPr>
                        <w:rFonts w:ascii="Calibri" w:eastAsia="Calibri" w:hAnsi="Calibri" w:cs="Calibri"/>
                        <w:noProof/>
                        <w:color w:val="363F7C"/>
                      </w:rPr>
                      <w:t>SENSITIVE</w:t>
                    </w:r>
                  </w:p>
                </w:txbxContent>
              </v:textbox>
              <w10:wrap anchorx="page" anchory="page"/>
            </v:shape>
          </w:pict>
        </mc:Fallback>
      </mc:AlternateContent>
    </w:r>
    <w:r w:rsidRPr="008D37CA">
      <w:rPr>
        <w:sz w:val="26"/>
        <w:szCs w:val="26"/>
      </w:rPr>
      <w:t>Legal Practitioners’ Fidelity Guarantee Fund</w:t>
    </w:r>
  </w:p>
  <w:p w14:paraId="1D52ECF3" w14:textId="77777777" w:rsidR="00750B76" w:rsidRDefault="00750B76" w:rsidP="0078123E">
    <w:pPr>
      <w:keepNext/>
      <w:spacing w:after="240"/>
      <w:contextualSpacing/>
      <w:outlineLvl w:val="0"/>
      <w:rPr>
        <w:b/>
        <w:kern w:val="28"/>
        <w:sz w:val="26"/>
        <w:szCs w:val="26"/>
      </w:rPr>
    </w:pPr>
    <w:r w:rsidRPr="00971129">
      <w:rPr>
        <w:b/>
        <w:kern w:val="28"/>
        <w:sz w:val="26"/>
        <w:szCs w:val="26"/>
      </w:rPr>
      <w:t xml:space="preserve">Notes to the Financial Statements </w:t>
    </w:r>
  </w:p>
  <w:p w14:paraId="1158EAD7" w14:textId="77777777" w:rsidR="00750B76" w:rsidRPr="00971129" w:rsidRDefault="00750B76" w:rsidP="0078123E">
    <w:pPr>
      <w:keepNext/>
      <w:spacing w:after="240"/>
      <w:contextualSpacing/>
      <w:outlineLvl w:val="0"/>
      <w:rPr>
        <w:b/>
        <w:kern w:val="28"/>
        <w:sz w:val="24"/>
        <w:szCs w:val="24"/>
      </w:rPr>
    </w:pPr>
    <w:r w:rsidRPr="00971129">
      <w:rPr>
        <w:b/>
        <w:kern w:val="28"/>
        <w:sz w:val="24"/>
        <w:szCs w:val="24"/>
      </w:rPr>
      <w:t>for the year ended 30 June 202</w:t>
    </w:r>
    <w:r>
      <w:rPr>
        <w:b/>
        <w:kern w:val="28"/>
        <w:sz w:val="24"/>
        <w:szCs w:val="24"/>
      </w:rPr>
      <w:t>4</w:t>
    </w:r>
  </w:p>
  <w:p w14:paraId="1B3600CE" w14:textId="77777777" w:rsidR="00750B76" w:rsidRDefault="00750B76" w:rsidP="0078123E">
    <w:pPr>
      <w:pBdr>
        <w:top w:val="single" w:sz="4" w:space="1" w:color="auto"/>
      </w:pBdr>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1EF896" w14:textId="77777777" w:rsidR="00C8734C" w:rsidRDefault="00C8734C">
    <w:pPr>
      <w:pStyle w:val="Header"/>
    </w:pPr>
  </w:p>
  <w:p w14:paraId="1444BACC" w14:textId="77777777" w:rsidR="0065787A" w:rsidRDefault="0065787A"/>
  <w:p w14:paraId="631E7DCE" w14:textId="77777777" w:rsidR="0065787A" w:rsidRDefault="0065787A"/>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681E6" w14:textId="77777777" w:rsidR="00750B76" w:rsidRDefault="00750B76">
    <w:pPr>
      <w:pStyle w:val="Header"/>
    </w:pPr>
    <w:r>
      <w:rPr>
        <w:noProof/>
      </w:rPr>
      <mc:AlternateContent>
        <mc:Choice Requires="wps">
          <w:drawing>
            <wp:anchor distT="0" distB="0" distL="0" distR="0" simplePos="0" relativeHeight="251667968" behindDoc="0" locked="0" layoutInCell="1" allowOverlap="1" wp14:anchorId="7F128256" wp14:editId="041F1402">
              <wp:simplePos x="635" y="635"/>
              <wp:positionH relativeFrom="page">
                <wp:align>center</wp:align>
              </wp:positionH>
              <wp:positionV relativeFrom="page">
                <wp:align>top</wp:align>
              </wp:positionV>
              <wp:extent cx="485775" cy="333375"/>
              <wp:effectExtent l="0" t="0" r="9525" b="9525"/>
              <wp:wrapNone/>
              <wp:docPr id="2099579070" name="Text Box 2099579070" descr="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85775" cy="333375"/>
                      </a:xfrm>
                      <a:prstGeom prst="rect">
                        <a:avLst/>
                      </a:prstGeom>
                      <a:noFill/>
                      <a:ln>
                        <a:noFill/>
                      </a:ln>
                    </wps:spPr>
                    <wps:txbx>
                      <w:txbxContent>
                        <w:p w14:paraId="7FBCA1E4" w14:textId="77777777" w:rsidR="00750B76" w:rsidRPr="00D81D39" w:rsidRDefault="00750B76" w:rsidP="00D81D39">
                          <w:pPr>
                            <w:rPr>
                              <w:rFonts w:ascii="Calibri" w:eastAsia="Calibri" w:hAnsi="Calibri" w:cs="Calibri"/>
                              <w:noProof/>
                              <w:color w:val="363F7C"/>
                            </w:rPr>
                          </w:pPr>
                          <w:r w:rsidRPr="00D81D39">
                            <w:rPr>
                              <w:rFonts w:ascii="Calibri" w:eastAsia="Calibri" w:hAnsi="Calibri" w:cs="Calibri"/>
                              <w:noProof/>
                              <w:color w:val="363F7C"/>
                            </w:rPr>
                            <w:t>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128256" id="_x0000_t202" coordsize="21600,21600" o:spt="202" path="m,l,21600r21600,l21600,xe">
              <v:stroke joinstyle="miter"/>
              <v:path gradientshapeok="t" o:connecttype="rect"/>
            </v:shapetype>
            <v:shape id="Text Box 2099579070" o:spid="_x0000_s1039" type="#_x0000_t202" alt="SENSITIVE" style="position:absolute;margin-left:0;margin-top:0;width:38.25pt;height:26.25pt;z-index:2516679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" filled="f" stroked="f">
              <v:textbox style="mso-fit-shape-to-text:t" inset="0,15pt,0,0">
                <w:txbxContent>
                  <w:p w14:paraId="7FBCA1E4" w14:textId="77777777" w:rsidR="00750B76" w:rsidRPr="00D81D39" w:rsidRDefault="00750B76" w:rsidP="00D81D39">
                    <w:pPr>
                      <w:rPr>
                        <w:rFonts w:ascii="Calibri" w:eastAsia="Calibri" w:hAnsi="Calibri" w:cs="Calibri"/>
                        <w:noProof/>
                        <w:color w:val="363F7C"/>
                      </w:rPr>
                    </w:pPr>
                    <w:r w:rsidRPr="00D81D39">
                      <w:rPr>
                        <w:rFonts w:ascii="Calibri" w:eastAsia="Calibri" w:hAnsi="Calibri" w:cs="Calibri"/>
                        <w:noProof/>
                        <w:color w:val="363F7C"/>
                      </w:rPr>
                      <w:t>SENSITIVE</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C556A" w14:textId="77777777" w:rsidR="00750B76" w:rsidRDefault="00750B76" w:rsidP="0078123E">
    <w:pPr>
      <w:pStyle w:val="Header"/>
      <w:rPr>
        <w:sz w:val="26"/>
        <w:szCs w:val="26"/>
      </w:rPr>
    </w:pPr>
  </w:p>
  <w:p w14:paraId="0AA58D77" w14:textId="77777777" w:rsidR="00750B76" w:rsidRPr="008D37CA" w:rsidRDefault="00750B76" w:rsidP="0078123E">
    <w:pPr>
      <w:pStyle w:val="Header"/>
      <w:rPr>
        <w:sz w:val="26"/>
        <w:szCs w:val="26"/>
      </w:rPr>
    </w:pPr>
    <w:r>
      <w:rPr>
        <w:noProof/>
        <w:sz w:val="26"/>
        <w:szCs w:val="26"/>
      </w:rPr>
      <mc:AlternateContent>
        <mc:Choice Requires="wps">
          <w:drawing>
            <wp:anchor distT="0" distB="0" distL="0" distR="0" simplePos="0" relativeHeight="251668992" behindDoc="0" locked="0" layoutInCell="1" allowOverlap="1" wp14:anchorId="374F4075" wp14:editId="76689707">
              <wp:simplePos x="635" y="635"/>
              <wp:positionH relativeFrom="page">
                <wp:align>center</wp:align>
              </wp:positionH>
              <wp:positionV relativeFrom="page">
                <wp:align>top</wp:align>
              </wp:positionV>
              <wp:extent cx="485775" cy="333375"/>
              <wp:effectExtent l="0" t="0" r="9525" b="9525"/>
              <wp:wrapNone/>
              <wp:docPr id="10" name="Text Box 10" descr="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85775" cy="333375"/>
                      </a:xfrm>
                      <a:prstGeom prst="rect">
                        <a:avLst/>
                      </a:prstGeom>
                      <a:noFill/>
                      <a:ln>
                        <a:noFill/>
                      </a:ln>
                    </wps:spPr>
                    <wps:txbx>
                      <w:txbxContent>
                        <w:p w14:paraId="28A3EB6A" w14:textId="77777777" w:rsidR="00750B76" w:rsidRPr="00D81D39" w:rsidRDefault="00750B76" w:rsidP="00D81D39">
                          <w:pPr>
                            <w:rPr>
                              <w:rFonts w:ascii="Calibri" w:eastAsia="Calibri" w:hAnsi="Calibri" w:cs="Calibri"/>
                              <w:noProof/>
                              <w:color w:val="363F7C"/>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4F4075" id="_x0000_t202" coordsize="21600,21600" o:spt="202" path="m,l,21600r21600,l21600,xe">
              <v:stroke joinstyle="miter"/>
              <v:path gradientshapeok="t" o:connecttype="rect"/>
            </v:shapetype>
            <v:shape id="Text Box 10" o:spid="_x0000_s1040" type="#_x0000_t202" alt="SENSITIVE" style="position:absolute;margin-left:0;margin-top:0;width:38.25pt;height:26.25pt;z-index:2516689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" filled="f" stroked="f">
              <v:textbox style="mso-fit-shape-to-text:t" inset="0,15pt,0,0">
                <w:txbxContent>
                  <w:p w14:paraId="28A3EB6A" w14:textId="77777777" w:rsidR="00750B76" w:rsidRPr="00D81D39" w:rsidRDefault="00750B76" w:rsidP="00D81D39">
                    <w:pPr>
                      <w:rPr>
                        <w:rFonts w:ascii="Calibri" w:eastAsia="Calibri" w:hAnsi="Calibri" w:cs="Calibri"/>
                        <w:noProof/>
                        <w:color w:val="363F7C"/>
                      </w:rPr>
                    </w:pPr>
                  </w:p>
                </w:txbxContent>
              </v:textbox>
              <w10:wrap anchorx="page" anchory="page"/>
            </v:shape>
          </w:pict>
        </mc:Fallback>
      </mc:AlternateContent>
    </w:r>
    <w:r w:rsidRPr="008D37CA">
      <w:rPr>
        <w:sz w:val="26"/>
        <w:szCs w:val="26"/>
      </w:rPr>
      <w:t>Legal Practitioners’ Fidelity Guarantee Fund</w:t>
    </w:r>
  </w:p>
  <w:p w14:paraId="0C30CC6D" w14:textId="77777777" w:rsidR="00750B76" w:rsidRDefault="00750B76" w:rsidP="0078123E">
    <w:pPr>
      <w:keepNext/>
      <w:spacing w:after="240"/>
      <w:contextualSpacing/>
      <w:outlineLvl w:val="0"/>
      <w:rPr>
        <w:b/>
        <w:kern w:val="28"/>
        <w:sz w:val="26"/>
        <w:szCs w:val="26"/>
      </w:rPr>
    </w:pPr>
    <w:r w:rsidRPr="00971129">
      <w:rPr>
        <w:b/>
        <w:kern w:val="28"/>
        <w:sz w:val="26"/>
        <w:szCs w:val="26"/>
      </w:rPr>
      <w:t xml:space="preserve">Notes to the Financial Statements </w:t>
    </w:r>
  </w:p>
  <w:p w14:paraId="471F1BEF" w14:textId="77777777" w:rsidR="00750B76" w:rsidRPr="00971129" w:rsidRDefault="00750B76" w:rsidP="0078123E">
    <w:pPr>
      <w:keepNext/>
      <w:spacing w:after="240"/>
      <w:outlineLvl w:val="0"/>
      <w:rPr>
        <w:b/>
        <w:kern w:val="28"/>
        <w:sz w:val="24"/>
        <w:szCs w:val="24"/>
      </w:rPr>
    </w:pPr>
    <w:r w:rsidRPr="00971129">
      <w:rPr>
        <w:b/>
        <w:kern w:val="28"/>
        <w:sz w:val="24"/>
        <w:szCs w:val="24"/>
      </w:rPr>
      <w:t>for the year ended 30 June 202</w:t>
    </w:r>
    <w:r>
      <w:rPr>
        <w:b/>
        <w:kern w:val="28"/>
        <w:sz w:val="24"/>
        <w:szCs w:val="24"/>
      </w:rPr>
      <w:t>4</w:t>
    </w:r>
  </w:p>
  <w:p w14:paraId="0F7F6B5B" w14:textId="77777777" w:rsidR="00750B76" w:rsidRDefault="00750B76" w:rsidP="0078123E">
    <w:pPr>
      <w:pBdr>
        <w:top w:val="single" w:sz="4" w:space="1" w:color="auto"/>
      </w:pBdr>
      <w:rPr>
        <w:b/>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A943B" w14:textId="77777777" w:rsidR="00750B76" w:rsidRDefault="00750B76" w:rsidP="00F01999">
    <w:pPr>
      <w:pStyle w:val="Header"/>
      <w:rPr>
        <w:sz w:val="26"/>
        <w:szCs w:val="26"/>
      </w:rPr>
    </w:pPr>
  </w:p>
  <w:p w14:paraId="03E59532" w14:textId="77777777" w:rsidR="00750B76" w:rsidRPr="008D37CA" w:rsidRDefault="00750B76" w:rsidP="00F01999">
    <w:pPr>
      <w:pStyle w:val="Header"/>
      <w:rPr>
        <w:sz w:val="26"/>
        <w:szCs w:val="26"/>
      </w:rPr>
    </w:pPr>
    <w:r>
      <w:rPr>
        <w:noProof/>
        <w:sz w:val="26"/>
        <w:szCs w:val="26"/>
      </w:rPr>
      <mc:AlternateContent>
        <mc:Choice Requires="wps">
          <w:drawing>
            <wp:anchor distT="0" distB="0" distL="0" distR="0" simplePos="0" relativeHeight="251670016" behindDoc="0" locked="0" layoutInCell="1" allowOverlap="1" wp14:anchorId="2576CF2C" wp14:editId="59F6868D">
              <wp:simplePos x="635" y="635"/>
              <wp:positionH relativeFrom="page">
                <wp:align>center</wp:align>
              </wp:positionH>
              <wp:positionV relativeFrom="page">
                <wp:align>top</wp:align>
              </wp:positionV>
              <wp:extent cx="485775" cy="333375"/>
              <wp:effectExtent l="0" t="0" r="9525" b="9525"/>
              <wp:wrapNone/>
              <wp:docPr id="1701595093" name="Text Box 1701595093" descr="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85775" cy="333375"/>
                      </a:xfrm>
                      <a:prstGeom prst="rect">
                        <a:avLst/>
                      </a:prstGeom>
                      <a:noFill/>
                      <a:ln>
                        <a:noFill/>
                      </a:ln>
                    </wps:spPr>
                    <wps:txbx>
                      <w:txbxContent>
                        <w:p w14:paraId="7AC4AC95" w14:textId="77777777" w:rsidR="00750B76" w:rsidRPr="00D81D39" w:rsidRDefault="00750B76" w:rsidP="00F01999">
                          <w:pPr>
                            <w:rPr>
                              <w:rFonts w:ascii="Calibri" w:eastAsia="Calibri" w:hAnsi="Calibri" w:cs="Calibri"/>
                              <w:noProof/>
                              <w:color w:val="363F7C"/>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76CF2C" id="_x0000_t202" coordsize="21600,21600" o:spt="202" path="m,l,21600r21600,l21600,xe">
              <v:stroke joinstyle="miter"/>
              <v:path gradientshapeok="t" o:connecttype="rect"/>
            </v:shapetype>
            <v:shape id="Text Box 1701595093" o:spid="_x0000_s1041" type="#_x0000_t202" alt="SENSITIVE" style="position:absolute;margin-left:0;margin-top:0;width:38.25pt;height:26.25pt;z-index:2516700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" filled="f" stroked="f">
              <v:textbox style="mso-fit-shape-to-text:t" inset="0,15pt,0,0">
                <w:txbxContent>
                  <w:p w14:paraId="7AC4AC95" w14:textId="77777777" w:rsidR="00750B76" w:rsidRPr="00D81D39" w:rsidRDefault="00750B76" w:rsidP="00F01999">
                    <w:pPr>
                      <w:rPr>
                        <w:rFonts w:ascii="Calibri" w:eastAsia="Calibri" w:hAnsi="Calibri" w:cs="Calibri"/>
                        <w:noProof/>
                        <w:color w:val="363F7C"/>
                      </w:rPr>
                    </w:pPr>
                  </w:p>
                </w:txbxContent>
              </v:textbox>
              <w10:wrap anchorx="page" anchory="page"/>
            </v:shape>
          </w:pict>
        </mc:Fallback>
      </mc:AlternateContent>
    </w:r>
    <w:r w:rsidRPr="008D37CA">
      <w:rPr>
        <w:sz w:val="26"/>
        <w:szCs w:val="26"/>
      </w:rPr>
      <w:t>Legal Practitioners’ Fidelity Guarantee Fund</w:t>
    </w:r>
  </w:p>
  <w:p w14:paraId="19995916" w14:textId="77777777" w:rsidR="00750B76" w:rsidRDefault="00750B76" w:rsidP="00F01999">
    <w:pPr>
      <w:keepNext/>
      <w:spacing w:after="240"/>
      <w:contextualSpacing/>
      <w:outlineLvl w:val="0"/>
      <w:rPr>
        <w:b/>
        <w:kern w:val="28"/>
        <w:sz w:val="26"/>
        <w:szCs w:val="26"/>
      </w:rPr>
    </w:pPr>
    <w:r w:rsidRPr="00971129">
      <w:rPr>
        <w:b/>
        <w:kern w:val="28"/>
        <w:sz w:val="26"/>
        <w:szCs w:val="26"/>
      </w:rPr>
      <w:t xml:space="preserve">Notes to the Financial Statements </w:t>
    </w:r>
  </w:p>
  <w:p w14:paraId="2AFB6421" w14:textId="77777777" w:rsidR="00750B76" w:rsidRPr="00971129" w:rsidRDefault="00750B76" w:rsidP="00F01999">
    <w:pPr>
      <w:keepNext/>
      <w:spacing w:after="240"/>
      <w:outlineLvl w:val="0"/>
      <w:rPr>
        <w:b/>
        <w:kern w:val="28"/>
        <w:sz w:val="24"/>
        <w:szCs w:val="24"/>
      </w:rPr>
    </w:pPr>
    <w:r w:rsidRPr="00971129">
      <w:rPr>
        <w:b/>
        <w:kern w:val="28"/>
        <w:sz w:val="24"/>
        <w:szCs w:val="24"/>
      </w:rPr>
      <w:t>for the year ended 30 June 202</w:t>
    </w:r>
    <w:r>
      <w:rPr>
        <w:b/>
        <w:kern w:val="28"/>
        <w:sz w:val="24"/>
        <w:szCs w:val="24"/>
      </w:rPr>
      <w:t>4</w:t>
    </w:r>
  </w:p>
  <w:p w14:paraId="093D163D" w14:textId="77777777" w:rsidR="00750B76" w:rsidRPr="00F01999" w:rsidRDefault="00750B76" w:rsidP="00F01999">
    <w:pPr>
      <w:pBdr>
        <w:top w:val="single" w:sz="4" w:space="1" w:color="auto"/>
      </w:pBdr>
      <w:rPr>
        <w:b/>
        <w:sz w:val="2"/>
        <w:szCs w:val="2"/>
      </w:rPr>
    </w:pPr>
  </w:p>
  <w:p w14:paraId="078AEA3F" w14:textId="77777777" w:rsidR="00750B76" w:rsidRDefault="00750B76">
    <w:pPr>
      <w:pStyle w:val="Header"/>
    </w:pPr>
    <w:r>
      <w:rPr>
        <w:noProof/>
      </w:rPr>
      <mc:AlternateContent>
        <mc:Choice Requires="wps">
          <w:drawing>
            <wp:anchor distT="0" distB="0" distL="0" distR="0" simplePos="0" relativeHeight="251666944" behindDoc="0" locked="0" layoutInCell="1" allowOverlap="1" wp14:anchorId="6194B892" wp14:editId="2179A1B7">
              <wp:simplePos x="635" y="635"/>
              <wp:positionH relativeFrom="page">
                <wp:align>center</wp:align>
              </wp:positionH>
              <wp:positionV relativeFrom="page">
                <wp:align>top</wp:align>
              </wp:positionV>
              <wp:extent cx="485775" cy="333375"/>
              <wp:effectExtent l="0" t="0" r="9525" b="9525"/>
              <wp:wrapNone/>
              <wp:docPr id="484969528" name="Text Box 484969528" descr="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85775" cy="333375"/>
                      </a:xfrm>
                      <a:prstGeom prst="rect">
                        <a:avLst/>
                      </a:prstGeom>
                      <a:noFill/>
                      <a:ln>
                        <a:noFill/>
                      </a:ln>
                    </wps:spPr>
                    <wps:txbx>
                      <w:txbxContent>
                        <w:p w14:paraId="1E55BB14" w14:textId="77777777" w:rsidR="00750B76" w:rsidRPr="00D81D39" w:rsidRDefault="00750B76" w:rsidP="00D81D39">
                          <w:pPr>
                            <w:rPr>
                              <w:rFonts w:ascii="Calibri" w:eastAsia="Calibri" w:hAnsi="Calibri" w:cs="Calibri"/>
                              <w:noProof/>
                              <w:color w:val="363F7C"/>
                            </w:rPr>
                          </w:pPr>
                          <w:r>
                            <w:rPr>
                              <w:rFonts w:ascii="Calibri" w:eastAsia="Calibri" w:hAnsi="Calibri" w:cs="Calibri"/>
                              <w:noProof/>
                              <w:color w:val="363F7C"/>
                            </w:rPr>
                            <w:tab/>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6194B892" id="Text Box 484969528" o:spid="_x0000_s1042" type="#_x0000_t202" alt="SENSITIVE" style="position:absolute;margin-left:0;margin-top:0;width:38.25pt;height:26.25pt;z-index:2516669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" filled="f" stroked="f">
              <v:textbox style="mso-fit-shape-to-text:t" inset="0,15pt,0,0">
                <w:txbxContent>
                  <w:p w14:paraId="1E55BB14" w14:textId="77777777" w:rsidR="00750B76" w:rsidRPr="00D81D39" w:rsidRDefault="00750B76" w:rsidP="00D81D39">
                    <w:pPr>
                      <w:rPr>
                        <w:rFonts w:ascii="Calibri" w:eastAsia="Calibri" w:hAnsi="Calibri" w:cs="Calibri"/>
                        <w:noProof/>
                        <w:color w:val="363F7C"/>
                      </w:rPr>
                    </w:pPr>
                    <w:r>
                      <w:rPr>
                        <w:rFonts w:ascii="Calibri" w:eastAsia="Calibri" w:hAnsi="Calibri" w:cs="Calibri"/>
                        <w:noProof/>
                        <w:color w:val="363F7C"/>
                      </w:rPr>
                      <w:tab/>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356DA" w14:textId="501B2FDD" w:rsidR="00127C75" w:rsidRPr="00E5672E" w:rsidRDefault="00127C75" w:rsidP="0065787A">
    <w:pPr>
      <w:pStyle w:val="Header"/>
      <w:tabs>
        <w:tab w:val="clear" w:pos="4513"/>
        <w:tab w:val="clear" w:pos="9026"/>
        <w:tab w:val="left" w:pos="1370"/>
      </w:tabs>
    </w:pPr>
    <w:r>
      <w:tab/>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541E01" w14:textId="77777777" w:rsidR="00750B76" w:rsidRDefault="00035FDA">
    <w:pPr>
      <w:pStyle w:val="BodyText"/>
      <w:kinsoku w:val="0"/>
      <w:overflowPunct w:val="0"/>
      <w:spacing w:line="14" w:lineRule="auto"/>
      <w:rPr>
        <w:rFonts w:ascii="Times New Roman" w:hAnsi="Times New Roman"/>
      </w:rPr>
    </w:pPr>
    <w:r>
      <w:rPr>
        <w:noProof/>
      </w:rPr>
      <w:pict w14:anchorId="61C874A4">
        <v:rect id="_x0000_s2055" style="position:absolute;margin-left:71.15pt;margin-top:35.15pt;width:133pt;height:48pt;z-index:-251644416;mso-position-horizontal-relative:page;mso-position-vertical-relative:page" o:allowincell="f" filled="f" stroked="f">
          <v:textbox inset="0,0,0,0">
            <w:txbxContent>
              <w:p w14:paraId="5B260B47" w14:textId="77777777" w:rsidR="00750B76" w:rsidRDefault="00035FDA">
                <w:pPr>
                  <w:spacing w:line="960" w:lineRule="atLeast"/>
                  <w:rPr>
                    <w:rFonts w:ascii="Times New Roman" w:hAnsi="Times New Roman"/>
                    <w:sz w:val="24"/>
                    <w:szCs w:val="24"/>
                  </w:rPr>
                </w:pPr>
                <w:r>
                  <w:rPr>
                    <w:rFonts w:ascii="Times New Roman" w:hAnsi="Times New Roman"/>
                    <w:sz w:val="24"/>
                    <w:szCs w:val="24"/>
                  </w:rPr>
                  <w:pict w14:anchorId="622FB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132.85pt;height:48.35pt">
                      <v:imagedata r:id="rId1" o:title=""/>
                      <o:lock v:ext="edit" aspectratio="f"/>
                    </v:shape>
                  </w:pict>
                </w:r>
              </w:p>
              <w:p w14:paraId="5D8B79EF" w14:textId="77777777" w:rsidR="00750B76" w:rsidRDefault="00750B76">
                <w:pPr>
                  <w:rPr>
                    <w:rFonts w:ascii="Times New Roman" w:hAnsi="Times New Roman"/>
                    <w:sz w:val="24"/>
                    <w:szCs w:val="24"/>
                  </w:rPr>
                </w:pPr>
              </w:p>
            </w:txbxContent>
          </v:textbox>
          <w10:wrap anchorx="page" anchory="page"/>
        </v:rect>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7CC061" w14:textId="24A2B790" w:rsidR="00B63846" w:rsidRDefault="00B63846">
    <w:pPr>
      <w:pStyle w:val="BodyText"/>
      <w:kinsoku w:val="0"/>
      <w:overflowPunct w:val="0"/>
      <w:spacing w:line="14" w:lineRule="auto"/>
      <w:rPr>
        <w:rFonts w:ascii="Times New Roman" w:hAnsi="Times New Roman"/>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B2503" w14:textId="77777777" w:rsidR="007C36C7" w:rsidRDefault="007C36C7">
    <w:pPr>
      <w:pStyle w:val="Header"/>
    </w:pPr>
    <w:r>
      <w:rPr>
        <w:noProof/>
      </w:rPr>
      <mc:AlternateContent>
        <mc:Choice Requires="wps">
          <w:drawing>
            <wp:anchor distT="0" distB="0" distL="0" distR="0" simplePos="0" relativeHeight="251654656" behindDoc="0" locked="0" layoutInCell="1" allowOverlap="1" wp14:anchorId="6884F7ED" wp14:editId="50283F13">
              <wp:simplePos x="635" y="635"/>
              <wp:positionH relativeFrom="page">
                <wp:align>center</wp:align>
              </wp:positionH>
              <wp:positionV relativeFrom="page">
                <wp:align>top</wp:align>
              </wp:positionV>
              <wp:extent cx="485775" cy="333375"/>
              <wp:effectExtent l="0" t="0" r="9525" b="9525"/>
              <wp:wrapNone/>
              <wp:docPr id="2" name="Text Box 2" descr="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85775" cy="333375"/>
                      </a:xfrm>
                      <a:prstGeom prst="rect">
                        <a:avLst/>
                      </a:prstGeom>
                      <a:noFill/>
                      <a:ln>
                        <a:noFill/>
                      </a:ln>
                    </wps:spPr>
                    <wps:txbx>
                      <w:txbxContent>
                        <w:p w14:paraId="5B02A27D" w14:textId="77777777" w:rsidR="007C36C7" w:rsidRPr="00662DEB" w:rsidRDefault="007C36C7" w:rsidP="00662DEB">
                          <w:pPr>
                            <w:rPr>
                              <w:rFonts w:ascii="Calibri" w:eastAsia="Calibri" w:hAnsi="Calibri" w:cs="Calibri"/>
                              <w:noProof/>
                              <w:color w:val="363F7C"/>
                            </w:rPr>
                          </w:pPr>
                          <w:r w:rsidRPr="00662DEB">
                            <w:rPr>
                              <w:rFonts w:ascii="Calibri" w:eastAsia="Calibri" w:hAnsi="Calibri" w:cs="Calibri"/>
                              <w:noProof/>
                              <w:color w:val="363F7C"/>
                            </w:rPr>
                            <w:t>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84F7ED" id="_x0000_t202" coordsize="21600,21600" o:spt="202" path="m,l,21600r21600,l21600,xe">
              <v:stroke joinstyle="miter"/>
              <v:path gradientshapeok="t" o:connecttype="rect"/>
            </v:shapetype>
            <v:shape id="_x0000_s1028" type="#_x0000_t202" alt="SENSITIVE" style="position:absolute;margin-left:0;margin-top:0;width:38.25pt;height:26.25pt;z-index:251654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" filled="f" stroked="f">
              <v:textbox style="mso-fit-shape-to-text:t" inset="0,15pt,0,0">
                <w:txbxContent>
                  <w:p w14:paraId="5B02A27D" w14:textId="77777777" w:rsidR="007C36C7" w:rsidRPr="00662DEB" w:rsidRDefault="007C36C7" w:rsidP="00662DEB">
                    <w:pPr>
                      <w:rPr>
                        <w:rFonts w:ascii="Calibri" w:eastAsia="Calibri" w:hAnsi="Calibri" w:cs="Calibri"/>
                        <w:noProof/>
                        <w:color w:val="363F7C"/>
                      </w:rPr>
                    </w:pPr>
                    <w:r w:rsidRPr="00662DEB">
                      <w:rPr>
                        <w:rFonts w:ascii="Calibri" w:eastAsia="Calibri" w:hAnsi="Calibri" w:cs="Calibri"/>
                        <w:noProof/>
                        <w:color w:val="363F7C"/>
                      </w:rPr>
                      <w:t>SENSITIVE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5F780" w14:textId="77777777" w:rsidR="007C36C7" w:rsidRDefault="007C36C7" w:rsidP="002F10E7">
    <w:pPr>
      <w:pStyle w:val="Header"/>
      <w:tabs>
        <w:tab w:val="clear" w:pos="4513"/>
        <w:tab w:val="clear" w:pos="9026"/>
        <w:tab w:val="left" w:pos="261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2D4D3" w14:textId="77777777" w:rsidR="007C36C7" w:rsidRDefault="007C36C7" w:rsidP="00F21C90">
    <w:pPr>
      <w:pStyle w:val="Header"/>
      <w:rPr>
        <w:sz w:val="26"/>
        <w:szCs w:val="26"/>
      </w:rPr>
    </w:pPr>
    <w:r>
      <w:rPr>
        <w:noProof/>
        <w:sz w:val="26"/>
        <w:szCs w:val="26"/>
      </w:rPr>
      <mc:AlternateContent>
        <mc:Choice Requires="wps">
          <w:drawing>
            <wp:anchor distT="0" distB="0" distL="0" distR="0" simplePos="0" relativeHeight="251653632" behindDoc="0" locked="0" layoutInCell="1" allowOverlap="1" wp14:anchorId="33089F09" wp14:editId="6CC9DBA8">
              <wp:simplePos x="635" y="635"/>
              <wp:positionH relativeFrom="page">
                <wp:align>center</wp:align>
              </wp:positionH>
              <wp:positionV relativeFrom="page">
                <wp:align>top</wp:align>
              </wp:positionV>
              <wp:extent cx="485775" cy="333375"/>
              <wp:effectExtent l="0" t="0" r="9525" b="9525"/>
              <wp:wrapNone/>
              <wp:docPr id="1" name="Text Box 1" descr="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85775" cy="333375"/>
                      </a:xfrm>
                      <a:prstGeom prst="rect">
                        <a:avLst/>
                      </a:prstGeom>
                      <a:noFill/>
                      <a:ln>
                        <a:noFill/>
                      </a:ln>
                    </wps:spPr>
                    <wps:txbx>
                      <w:txbxContent>
                        <w:p w14:paraId="0F208F2C" w14:textId="77777777" w:rsidR="007C36C7" w:rsidRPr="00662DEB" w:rsidRDefault="007C36C7" w:rsidP="00662DEB">
                          <w:pPr>
                            <w:rPr>
                              <w:rFonts w:ascii="Calibri" w:eastAsia="Calibri" w:hAnsi="Calibri" w:cs="Calibri"/>
                              <w:noProof/>
                              <w:color w:val="363F7C"/>
                            </w:rPr>
                          </w:pPr>
                          <w:r w:rsidRPr="00662DEB">
                            <w:rPr>
                              <w:rFonts w:ascii="Calibri" w:eastAsia="Calibri" w:hAnsi="Calibri" w:cs="Calibri"/>
                              <w:noProof/>
                              <w:color w:val="363F7C"/>
                            </w:rPr>
                            <w:t>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089F09" id="_x0000_t202" coordsize="21600,21600" o:spt="202" path="m,l,21600r21600,l21600,xe">
              <v:stroke joinstyle="miter"/>
              <v:path gradientshapeok="t" o:connecttype="rect"/>
            </v:shapetype>
            <v:shape id="Text Box 1" o:spid="_x0000_s1029" type="#_x0000_t202" alt="SENSITIVE" style="position:absolute;margin-left:0;margin-top:0;width:38.25pt;height:26.25pt;z-index:2516536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" filled="f" stroked="f">
              <v:textbox style="mso-fit-shape-to-text:t" inset="0,15pt,0,0">
                <w:txbxContent>
                  <w:p w14:paraId="0F208F2C" w14:textId="77777777" w:rsidR="007C36C7" w:rsidRPr="00662DEB" w:rsidRDefault="007C36C7" w:rsidP="00662DEB">
                    <w:pPr>
                      <w:rPr>
                        <w:rFonts w:ascii="Calibri" w:eastAsia="Calibri" w:hAnsi="Calibri" w:cs="Calibri"/>
                        <w:noProof/>
                        <w:color w:val="363F7C"/>
                      </w:rPr>
                    </w:pPr>
                    <w:r w:rsidRPr="00662DEB">
                      <w:rPr>
                        <w:rFonts w:ascii="Calibri" w:eastAsia="Calibri" w:hAnsi="Calibri" w:cs="Calibri"/>
                        <w:noProof/>
                        <w:color w:val="363F7C"/>
                      </w:rPr>
                      <w:t>SENSITIVE</w:t>
                    </w:r>
                  </w:p>
                </w:txbxContent>
              </v:textbox>
              <w10:wrap anchorx="page" anchory="page"/>
            </v:shape>
          </w:pict>
        </mc:Fallback>
      </mc:AlternateContent>
    </w:r>
  </w:p>
  <w:p w14:paraId="00EB81E4" w14:textId="77777777" w:rsidR="007C36C7" w:rsidRPr="00194CFD" w:rsidRDefault="007C36C7" w:rsidP="00F21C90">
    <w:pPr>
      <w:pStyle w:val="Header"/>
      <w:rPr>
        <w:sz w:val="26"/>
        <w:szCs w:val="26"/>
      </w:rPr>
    </w:pPr>
    <w:r w:rsidRPr="00194CFD">
      <w:rPr>
        <w:sz w:val="26"/>
        <w:szCs w:val="26"/>
      </w:rPr>
      <w:t>Queensland Law Society Incorporated</w:t>
    </w:r>
  </w:p>
  <w:p w14:paraId="65E2B622" w14:textId="77777777" w:rsidR="007C36C7" w:rsidRDefault="007C36C7" w:rsidP="00444CE3">
    <w:pPr>
      <w:pStyle w:val="Heading1"/>
      <w:contextualSpacing/>
      <w:rPr>
        <w:bCs w:val="0"/>
        <w:sz w:val="26"/>
        <w:szCs w:val="26"/>
      </w:rPr>
    </w:pPr>
    <w:r w:rsidRPr="00B05053">
      <w:rPr>
        <w:bCs w:val="0"/>
        <w:sz w:val="26"/>
        <w:szCs w:val="26"/>
      </w:rPr>
      <w:t>Notes to the Financial Statements</w:t>
    </w:r>
  </w:p>
  <w:p w14:paraId="457219EF" w14:textId="77777777" w:rsidR="007C36C7" w:rsidRPr="00B05053" w:rsidRDefault="007C36C7" w:rsidP="00444CE3">
    <w:pPr>
      <w:pStyle w:val="Heading1"/>
      <w:contextualSpacing/>
      <w:rPr>
        <w:bCs w:val="0"/>
        <w:sz w:val="24"/>
        <w:szCs w:val="24"/>
      </w:rPr>
    </w:pPr>
    <w:r>
      <w:rPr>
        <w:bCs w:val="0"/>
        <w:sz w:val="24"/>
        <w:szCs w:val="24"/>
      </w:rPr>
      <w:t>For the year ended 30 June 2024</w:t>
    </w:r>
  </w:p>
  <w:p w14:paraId="4559B420" w14:textId="77777777" w:rsidR="007C36C7" w:rsidRDefault="007C36C7" w:rsidP="00F21C90">
    <w:pPr>
      <w:pBdr>
        <w:top w:val="single" w:sz="4" w:space="1" w:color="auto"/>
      </w:pBdr>
      <w:rPr>
        <w:b/>
      </w:rPr>
    </w:pPr>
  </w:p>
  <w:p w14:paraId="1D600259" w14:textId="77777777" w:rsidR="007C36C7" w:rsidRPr="00EE2281" w:rsidRDefault="007C36C7" w:rsidP="00F21C90">
    <w:pPr>
      <w:pBdr>
        <w:top w:val="single" w:sz="4" w:space="1" w:color="auto"/>
      </w:pBdr>
      <w:rPr>
        <w:b/>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D1A10" w14:textId="77777777" w:rsidR="007C36C7" w:rsidRDefault="007C36C7">
    <w:pPr>
      <w:pStyle w:val="Header"/>
    </w:pPr>
    <w:r>
      <w:rPr>
        <w:noProof/>
      </w:rPr>
      <mc:AlternateContent>
        <mc:Choice Requires="wps">
          <w:drawing>
            <wp:anchor distT="0" distB="0" distL="0" distR="0" simplePos="0" relativeHeight="251655680" behindDoc="0" locked="0" layoutInCell="1" allowOverlap="1" wp14:anchorId="16FCAF80" wp14:editId="76E57187">
              <wp:simplePos x="635" y="635"/>
              <wp:positionH relativeFrom="page">
                <wp:align>center</wp:align>
              </wp:positionH>
              <wp:positionV relativeFrom="page">
                <wp:align>top</wp:align>
              </wp:positionV>
              <wp:extent cx="485775" cy="333375"/>
              <wp:effectExtent l="0" t="0" r="9525" b="9525"/>
              <wp:wrapNone/>
              <wp:docPr id="5" name="Text Box 5" descr="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85775" cy="333375"/>
                      </a:xfrm>
                      <a:prstGeom prst="rect">
                        <a:avLst/>
                      </a:prstGeom>
                      <a:noFill/>
                      <a:ln>
                        <a:noFill/>
                      </a:ln>
                    </wps:spPr>
                    <wps:txbx>
                      <w:txbxContent>
                        <w:p w14:paraId="6F2144D4" w14:textId="77777777" w:rsidR="007C36C7" w:rsidRPr="00662DEB" w:rsidRDefault="007C36C7" w:rsidP="00662DEB">
                          <w:pPr>
                            <w:rPr>
                              <w:rFonts w:ascii="Calibri" w:eastAsia="Calibri" w:hAnsi="Calibri" w:cs="Calibri"/>
                              <w:noProof/>
                              <w:color w:val="363F7C"/>
                            </w:rPr>
                          </w:pPr>
                          <w:r w:rsidRPr="00662DEB">
                            <w:rPr>
                              <w:rFonts w:ascii="Calibri" w:eastAsia="Calibri" w:hAnsi="Calibri" w:cs="Calibri"/>
                              <w:noProof/>
                              <w:color w:val="363F7C"/>
                            </w:rPr>
                            <w:t>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FCAF80" id="_x0000_t202" coordsize="21600,21600" o:spt="202" path="m,l,21600r21600,l21600,xe">
              <v:stroke joinstyle="miter"/>
              <v:path gradientshapeok="t" o:connecttype="rect"/>
            </v:shapetype>
            <v:shape id="Text Box 5" o:spid="_x0000_s1030" type="#_x0000_t202" alt="SENSITIVE" style="position:absolute;margin-left:0;margin-top:0;width:38.25pt;height:26.25pt;z-index:251655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" filled="f" stroked="f">
              <v:textbox style="mso-fit-shape-to-text:t" inset="0,15pt,0,0">
                <w:txbxContent>
                  <w:p w14:paraId="6F2144D4" w14:textId="77777777" w:rsidR="007C36C7" w:rsidRPr="00662DEB" w:rsidRDefault="007C36C7" w:rsidP="00662DEB">
                    <w:pPr>
                      <w:rPr>
                        <w:rFonts w:ascii="Calibri" w:eastAsia="Calibri" w:hAnsi="Calibri" w:cs="Calibri"/>
                        <w:noProof/>
                        <w:color w:val="363F7C"/>
                      </w:rPr>
                    </w:pPr>
                    <w:r w:rsidRPr="00662DEB">
                      <w:rPr>
                        <w:rFonts w:ascii="Calibri" w:eastAsia="Calibri" w:hAnsi="Calibri" w:cs="Calibri"/>
                        <w:noProof/>
                        <w:color w:val="363F7C"/>
                      </w:rPr>
                      <w:t>SENSITIVE</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58F391" w14:textId="77777777" w:rsidR="007C36C7" w:rsidRDefault="007C36C7" w:rsidP="001F0902">
    <w:pPr>
      <w:pStyle w:val="Header"/>
      <w:rPr>
        <w:sz w:val="26"/>
        <w:szCs w:val="26"/>
      </w:rPr>
    </w:pPr>
  </w:p>
  <w:p w14:paraId="6B84D405" w14:textId="77777777" w:rsidR="007C36C7" w:rsidRPr="00194CFD" w:rsidRDefault="007C36C7" w:rsidP="00C179C8">
    <w:pPr>
      <w:pStyle w:val="Header"/>
      <w:rPr>
        <w:sz w:val="26"/>
        <w:szCs w:val="26"/>
      </w:rPr>
    </w:pPr>
    <w:r w:rsidRPr="00194CFD">
      <w:rPr>
        <w:sz w:val="26"/>
        <w:szCs w:val="26"/>
      </w:rPr>
      <w:t>Queensland Law Society Incorporated</w:t>
    </w:r>
  </w:p>
  <w:p w14:paraId="61C6B58E" w14:textId="77777777" w:rsidR="007C36C7" w:rsidRDefault="007C36C7" w:rsidP="00C179C8">
    <w:pPr>
      <w:pStyle w:val="Heading1"/>
      <w:contextualSpacing/>
      <w:rPr>
        <w:bCs w:val="0"/>
        <w:sz w:val="26"/>
        <w:szCs w:val="26"/>
      </w:rPr>
    </w:pPr>
    <w:r w:rsidRPr="00B05053">
      <w:rPr>
        <w:bCs w:val="0"/>
        <w:sz w:val="26"/>
        <w:szCs w:val="26"/>
      </w:rPr>
      <w:t>Notes to the Financial Statements</w:t>
    </w:r>
  </w:p>
  <w:p w14:paraId="1F2FFE9A" w14:textId="77777777" w:rsidR="007C36C7" w:rsidRPr="00B05053" w:rsidRDefault="007C36C7" w:rsidP="00C179C8">
    <w:pPr>
      <w:pStyle w:val="Heading1"/>
      <w:contextualSpacing/>
      <w:rPr>
        <w:bCs w:val="0"/>
        <w:sz w:val="24"/>
        <w:szCs w:val="24"/>
      </w:rPr>
    </w:pPr>
    <w:r>
      <w:rPr>
        <w:bCs w:val="0"/>
        <w:sz w:val="24"/>
        <w:szCs w:val="24"/>
      </w:rPr>
      <w:t>For the year ended 30 June 2024</w:t>
    </w:r>
  </w:p>
  <w:p w14:paraId="0F4710A5" w14:textId="77777777" w:rsidR="007C36C7" w:rsidRDefault="007C36C7" w:rsidP="001F0902">
    <w:pPr>
      <w:pBdr>
        <w:top w:val="single" w:sz="4" w:space="1" w:color="auto"/>
      </w:pBdr>
      <w:rPr>
        <w:b/>
      </w:rPr>
    </w:pPr>
  </w:p>
  <w:p w14:paraId="34565459" w14:textId="77777777" w:rsidR="007C36C7" w:rsidRPr="00EE2281" w:rsidRDefault="007C36C7" w:rsidP="001F0902">
    <w:pPr>
      <w:pBdr>
        <w:top w:val="single" w:sz="4" w:space="1" w:color="auto"/>
      </w:pBdr>
      <w:rPr>
        <w:b/>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E2576D" w14:textId="77777777" w:rsidR="007C36C7" w:rsidRDefault="007C36C7" w:rsidP="00B77A79">
    <w:pPr>
      <w:pStyle w:val="Header"/>
      <w:rPr>
        <w:sz w:val="26"/>
        <w:szCs w:val="26"/>
      </w:rPr>
    </w:pPr>
  </w:p>
  <w:p w14:paraId="5040E4D0" w14:textId="77777777" w:rsidR="007C36C7" w:rsidRPr="00194CFD" w:rsidRDefault="007C36C7" w:rsidP="00B77A79">
    <w:pPr>
      <w:pStyle w:val="Header"/>
      <w:rPr>
        <w:sz w:val="26"/>
        <w:szCs w:val="26"/>
      </w:rPr>
    </w:pPr>
    <w:r w:rsidRPr="00194CFD">
      <w:rPr>
        <w:sz w:val="26"/>
        <w:szCs w:val="26"/>
      </w:rPr>
      <w:t>Queensland Law Society Incorporated</w:t>
    </w:r>
  </w:p>
  <w:p w14:paraId="6496CED6" w14:textId="77777777" w:rsidR="007C36C7" w:rsidRDefault="007C36C7" w:rsidP="00B77A79">
    <w:pPr>
      <w:pStyle w:val="Heading1"/>
      <w:contextualSpacing/>
      <w:rPr>
        <w:bCs w:val="0"/>
        <w:sz w:val="26"/>
        <w:szCs w:val="26"/>
      </w:rPr>
    </w:pPr>
    <w:r w:rsidRPr="00B05053">
      <w:rPr>
        <w:bCs w:val="0"/>
        <w:sz w:val="26"/>
        <w:szCs w:val="26"/>
      </w:rPr>
      <w:t>Notes to the Financial Statements</w:t>
    </w:r>
  </w:p>
  <w:p w14:paraId="0889C854" w14:textId="77777777" w:rsidR="007C36C7" w:rsidRPr="00B05053" w:rsidRDefault="007C36C7" w:rsidP="00B77A79">
    <w:pPr>
      <w:pStyle w:val="Heading1"/>
      <w:contextualSpacing/>
      <w:rPr>
        <w:bCs w:val="0"/>
        <w:sz w:val="24"/>
        <w:szCs w:val="24"/>
      </w:rPr>
    </w:pPr>
    <w:r>
      <w:rPr>
        <w:bCs w:val="0"/>
        <w:sz w:val="24"/>
        <w:szCs w:val="24"/>
      </w:rPr>
      <w:t>For the year ended 30 June 2024</w:t>
    </w:r>
  </w:p>
  <w:p w14:paraId="28D6F72A" w14:textId="77777777" w:rsidR="007C36C7" w:rsidRDefault="007C36C7" w:rsidP="00B77A79">
    <w:pPr>
      <w:pBdr>
        <w:top w:val="single" w:sz="4" w:space="1" w:color="auto"/>
      </w:pBd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0A38537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084AE70"/>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5D0C1104"/>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B60413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DA8021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402"/>
    <w:multiLevelType w:val="multilevel"/>
    <w:tmpl w:val="FFFFFFFF"/>
    <w:lvl w:ilvl="0">
      <w:start w:val="1"/>
      <w:numFmt w:val="lowerLetter"/>
      <w:lvlText w:val="%1)"/>
      <w:lvlJc w:val="left"/>
      <w:pPr>
        <w:ind w:left="684" w:hanging="568"/>
      </w:pPr>
      <w:rPr>
        <w:rFonts w:ascii="Arial" w:hAnsi="Arial" w:cs="Arial"/>
        <w:b w:val="0"/>
        <w:bCs w:val="0"/>
        <w:i w:val="0"/>
        <w:iCs w:val="0"/>
        <w:spacing w:val="-2"/>
        <w:w w:val="100"/>
        <w:sz w:val="22"/>
        <w:szCs w:val="22"/>
      </w:rPr>
    </w:lvl>
    <w:lvl w:ilvl="1">
      <w:numFmt w:val="bullet"/>
      <w:lvlText w:val="•"/>
      <w:lvlJc w:val="left"/>
      <w:pPr>
        <w:ind w:left="1542" w:hanging="568"/>
      </w:pPr>
    </w:lvl>
    <w:lvl w:ilvl="2">
      <w:numFmt w:val="bullet"/>
      <w:lvlText w:val="•"/>
      <w:lvlJc w:val="left"/>
      <w:pPr>
        <w:ind w:left="2405" w:hanging="568"/>
      </w:pPr>
    </w:lvl>
    <w:lvl w:ilvl="3">
      <w:numFmt w:val="bullet"/>
      <w:lvlText w:val="•"/>
      <w:lvlJc w:val="left"/>
      <w:pPr>
        <w:ind w:left="3267" w:hanging="568"/>
      </w:pPr>
    </w:lvl>
    <w:lvl w:ilvl="4">
      <w:numFmt w:val="bullet"/>
      <w:lvlText w:val="•"/>
      <w:lvlJc w:val="left"/>
      <w:pPr>
        <w:ind w:left="4130" w:hanging="568"/>
      </w:pPr>
    </w:lvl>
    <w:lvl w:ilvl="5">
      <w:numFmt w:val="bullet"/>
      <w:lvlText w:val="•"/>
      <w:lvlJc w:val="left"/>
      <w:pPr>
        <w:ind w:left="4993" w:hanging="568"/>
      </w:pPr>
    </w:lvl>
    <w:lvl w:ilvl="6">
      <w:numFmt w:val="bullet"/>
      <w:lvlText w:val="•"/>
      <w:lvlJc w:val="left"/>
      <w:pPr>
        <w:ind w:left="5855" w:hanging="568"/>
      </w:pPr>
    </w:lvl>
    <w:lvl w:ilvl="7">
      <w:numFmt w:val="bullet"/>
      <w:lvlText w:val="•"/>
      <w:lvlJc w:val="left"/>
      <w:pPr>
        <w:ind w:left="6718" w:hanging="568"/>
      </w:pPr>
    </w:lvl>
    <w:lvl w:ilvl="8">
      <w:numFmt w:val="bullet"/>
      <w:lvlText w:val="•"/>
      <w:lvlJc w:val="left"/>
      <w:pPr>
        <w:ind w:left="7581" w:hanging="568"/>
      </w:pPr>
    </w:lvl>
  </w:abstractNum>
  <w:abstractNum w:abstractNumId="6" w15:restartNumberingAfterBreak="0">
    <w:nsid w:val="00000403"/>
    <w:multiLevelType w:val="multilevel"/>
    <w:tmpl w:val="FFFFFFFF"/>
    <w:lvl w:ilvl="0">
      <w:start w:val="1"/>
      <w:numFmt w:val="lowerLetter"/>
      <w:lvlText w:val="%1)"/>
      <w:lvlJc w:val="left"/>
      <w:pPr>
        <w:ind w:left="685" w:hanging="568"/>
      </w:pPr>
      <w:rPr>
        <w:rFonts w:ascii="Arial" w:hAnsi="Arial" w:cs="Arial"/>
        <w:b w:val="0"/>
        <w:bCs w:val="0"/>
        <w:i w:val="0"/>
        <w:iCs w:val="0"/>
        <w:spacing w:val="-2"/>
        <w:w w:val="100"/>
        <w:sz w:val="22"/>
        <w:szCs w:val="22"/>
      </w:rPr>
    </w:lvl>
    <w:lvl w:ilvl="1">
      <w:numFmt w:val="bullet"/>
      <w:lvlText w:val="•"/>
      <w:lvlJc w:val="left"/>
      <w:pPr>
        <w:ind w:left="1542" w:hanging="568"/>
      </w:pPr>
    </w:lvl>
    <w:lvl w:ilvl="2">
      <w:numFmt w:val="bullet"/>
      <w:lvlText w:val="•"/>
      <w:lvlJc w:val="left"/>
      <w:pPr>
        <w:ind w:left="2405" w:hanging="568"/>
      </w:pPr>
    </w:lvl>
    <w:lvl w:ilvl="3">
      <w:numFmt w:val="bullet"/>
      <w:lvlText w:val="•"/>
      <w:lvlJc w:val="left"/>
      <w:pPr>
        <w:ind w:left="3267" w:hanging="568"/>
      </w:pPr>
    </w:lvl>
    <w:lvl w:ilvl="4">
      <w:numFmt w:val="bullet"/>
      <w:lvlText w:val="•"/>
      <w:lvlJc w:val="left"/>
      <w:pPr>
        <w:ind w:left="4130" w:hanging="568"/>
      </w:pPr>
    </w:lvl>
    <w:lvl w:ilvl="5">
      <w:numFmt w:val="bullet"/>
      <w:lvlText w:val="•"/>
      <w:lvlJc w:val="left"/>
      <w:pPr>
        <w:ind w:left="4993" w:hanging="568"/>
      </w:pPr>
    </w:lvl>
    <w:lvl w:ilvl="6">
      <w:numFmt w:val="bullet"/>
      <w:lvlText w:val="•"/>
      <w:lvlJc w:val="left"/>
      <w:pPr>
        <w:ind w:left="5855" w:hanging="568"/>
      </w:pPr>
    </w:lvl>
    <w:lvl w:ilvl="7">
      <w:numFmt w:val="bullet"/>
      <w:lvlText w:val="•"/>
      <w:lvlJc w:val="left"/>
      <w:pPr>
        <w:ind w:left="6718" w:hanging="568"/>
      </w:pPr>
    </w:lvl>
    <w:lvl w:ilvl="8">
      <w:numFmt w:val="bullet"/>
      <w:lvlText w:val="•"/>
      <w:lvlJc w:val="left"/>
      <w:pPr>
        <w:ind w:left="7581" w:hanging="568"/>
      </w:pPr>
    </w:lvl>
  </w:abstractNum>
  <w:abstractNum w:abstractNumId="7" w15:restartNumberingAfterBreak="0">
    <w:nsid w:val="01C62854"/>
    <w:multiLevelType w:val="hybridMultilevel"/>
    <w:tmpl w:val="95985956"/>
    <w:lvl w:ilvl="0" w:tplc="B1F8F3FE">
      <w:start w:val="1"/>
      <w:numFmt w:val="lowerLetter"/>
      <w:lvlText w:val="(%1)"/>
      <w:lvlJc w:val="left"/>
      <w:pPr>
        <w:ind w:left="360" w:hanging="360"/>
      </w:pPr>
      <w:rPr>
        <w:rFonts w:hint="default"/>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026B6148"/>
    <w:multiLevelType w:val="hybridMultilevel"/>
    <w:tmpl w:val="5C6885F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33544D9"/>
    <w:multiLevelType w:val="hybridMultilevel"/>
    <w:tmpl w:val="D53285F6"/>
    <w:lvl w:ilvl="0" w:tplc="EE306F92">
      <w:start w:val="1"/>
      <w:numFmt w:val="lowerLetter"/>
      <w:lvlText w:val="(%1)"/>
      <w:lvlJc w:val="left"/>
      <w:pPr>
        <w:ind w:left="720" w:hanging="360"/>
      </w:pPr>
      <w:rPr>
        <w:rFonts w:ascii="Arial" w:eastAsia="Arial" w:hAnsi="Arial" w:cs="Arial" w:hint="default"/>
        <w:w w:val="99"/>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5995B59"/>
    <w:multiLevelType w:val="hybridMultilevel"/>
    <w:tmpl w:val="535C5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F104EF"/>
    <w:multiLevelType w:val="hybridMultilevel"/>
    <w:tmpl w:val="69F661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7197F42"/>
    <w:multiLevelType w:val="hybridMultilevel"/>
    <w:tmpl w:val="CA0E2F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9681084"/>
    <w:multiLevelType w:val="hybridMultilevel"/>
    <w:tmpl w:val="BC16121E"/>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98558DF"/>
    <w:multiLevelType w:val="hybridMultilevel"/>
    <w:tmpl w:val="6E2AA51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0FBF3CEE"/>
    <w:multiLevelType w:val="hybridMultilevel"/>
    <w:tmpl w:val="403CA97A"/>
    <w:lvl w:ilvl="0" w:tplc="0E1E0954">
      <w:start w:val="2"/>
      <w:numFmt w:val="lowerLetter"/>
      <w:lvlText w:val="(%1)"/>
      <w:lvlJc w:val="left"/>
      <w:pPr>
        <w:ind w:left="720" w:hanging="720"/>
      </w:pPr>
      <w:rPr>
        <w:rFonts w:ascii="Arial" w:eastAsia="Arial" w:hAnsi="Arial" w:cs="Arial" w:hint="default"/>
        <w:w w:val="99"/>
        <w:sz w:val="20"/>
        <w:szCs w:val="20"/>
      </w:rPr>
    </w:lvl>
    <w:lvl w:ilvl="1" w:tplc="04090019" w:tentative="1">
      <w:start w:val="1"/>
      <w:numFmt w:val="lowerLetter"/>
      <w:lvlText w:val="%2."/>
      <w:lvlJc w:val="left"/>
      <w:pPr>
        <w:ind w:left="552" w:hanging="360"/>
      </w:pPr>
    </w:lvl>
    <w:lvl w:ilvl="2" w:tplc="0409001B" w:tentative="1">
      <w:start w:val="1"/>
      <w:numFmt w:val="lowerRoman"/>
      <w:lvlText w:val="%3."/>
      <w:lvlJc w:val="right"/>
      <w:pPr>
        <w:ind w:left="1272" w:hanging="180"/>
      </w:pPr>
    </w:lvl>
    <w:lvl w:ilvl="3" w:tplc="0409000F" w:tentative="1">
      <w:start w:val="1"/>
      <w:numFmt w:val="decimal"/>
      <w:lvlText w:val="%4."/>
      <w:lvlJc w:val="left"/>
      <w:pPr>
        <w:ind w:left="1992" w:hanging="360"/>
      </w:pPr>
    </w:lvl>
    <w:lvl w:ilvl="4" w:tplc="04090019" w:tentative="1">
      <w:start w:val="1"/>
      <w:numFmt w:val="lowerLetter"/>
      <w:lvlText w:val="%5."/>
      <w:lvlJc w:val="left"/>
      <w:pPr>
        <w:ind w:left="2712" w:hanging="360"/>
      </w:pPr>
    </w:lvl>
    <w:lvl w:ilvl="5" w:tplc="0409001B" w:tentative="1">
      <w:start w:val="1"/>
      <w:numFmt w:val="lowerRoman"/>
      <w:lvlText w:val="%6."/>
      <w:lvlJc w:val="right"/>
      <w:pPr>
        <w:ind w:left="3432" w:hanging="180"/>
      </w:pPr>
    </w:lvl>
    <w:lvl w:ilvl="6" w:tplc="0409000F" w:tentative="1">
      <w:start w:val="1"/>
      <w:numFmt w:val="decimal"/>
      <w:lvlText w:val="%7."/>
      <w:lvlJc w:val="left"/>
      <w:pPr>
        <w:ind w:left="4152" w:hanging="360"/>
      </w:pPr>
    </w:lvl>
    <w:lvl w:ilvl="7" w:tplc="04090019" w:tentative="1">
      <w:start w:val="1"/>
      <w:numFmt w:val="lowerLetter"/>
      <w:lvlText w:val="%8."/>
      <w:lvlJc w:val="left"/>
      <w:pPr>
        <w:ind w:left="4872" w:hanging="360"/>
      </w:pPr>
    </w:lvl>
    <w:lvl w:ilvl="8" w:tplc="0409001B" w:tentative="1">
      <w:start w:val="1"/>
      <w:numFmt w:val="lowerRoman"/>
      <w:lvlText w:val="%9."/>
      <w:lvlJc w:val="right"/>
      <w:pPr>
        <w:ind w:left="5592" w:hanging="180"/>
      </w:pPr>
    </w:lvl>
  </w:abstractNum>
  <w:abstractNum w:abstractNumId="16" w15:restartNumberingAfterBreak="0">
    <w:nsid w:val="10F11ABE"/>
    <w:multiLevelType w:val="hybridMultilevel"/>
    <w:tmpl w:val="474458FC"/>
    <w:lvl w:ilvl="0" w:tplc="E40ACE28">
      <w:start w:val="1"/>
      <w:numFmt w:val="lowerRoman"/>
      <w:lvlText w:val="(%1)"/>
      <w:lvlJc w:val="left"/>
      <w:pPr>
        <w:ind w:left="1080" w:hanging="360"/>
      </w:pPr>
      <w:rPr>
        <w:rFonts w:ascii="Arial" w:eastAsia="Arial" w:hAnsi="Arial" w:cs="Arial" w:hint="default"/>
        <w:spacing w:val="-1"/>
        <w:w w:val="99"/>
        <w:sz w:val="20"/>
        <w:szCs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111333EE"/>
    <w:multiLevelType w:val="hybridMultilevel"/>
    <w:tmpl w:val="FD9E5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26C61B8"/>
    <w:multiLevelType w:val="hybridMultilevel"/>
    <w:tmpl w:val="39783710"/>
    <w:lvl w:ilvl="0" w:tplc="6D282F5C">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36A6CE9"/>
    <w:multiLevelType w:val="hybridMultilevel"/>
    <w:tmpl w:val="CB981C12"/>
    <w:lvl w:ilvl="0" w:tplc="EE306F92">
      <w:start w:val="1"/>
      <w:numFmt w:val="lowerLetter"/>
      <w:lvlText w:val="(%1)"/>
      <w:lvlJc w:val="left"/>
      <w:pPr>
        <w:ind w:left="720" w:hanging="360"/>
      </w:pPr>
      <w:rPr>
        <w:rFonts w:ascii="Arial" w:eastAsia="Arial" w:hAnsi="Arial" w:cs="Arial" w:hint="default"/>
        <w:w w:val="99"/>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50B087B"/>
    <w:multiLevelType w:val="hybridMultilevel"/>
    <w:tmpl w:val="1C30BB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7C8028B"/>
    <w:multiLevelType w:val="hybridMultilevel"/>
    <w:tmpl w:val="9614F6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8244C86"/>
    <w:multiLevelType w:val="hybridMultilevel"/>
    <w:tmpl w:val="335A8DDC"/>
    <w:lvl w:ilvl="0" w:tplc="FFA0239E">
      <w:start w:val="1"/>
      <w:numFmt w:val="lowerRoman"/>
      <w:lvlText w:val="(%1)"/>
      <w:lvlJc w:val="left"/>
      <w:pPr>
        <w:ind w:left="1854" w:hanging="72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23" w15:restartNumberingAfterBreak="0">
    <w:nsid w:val="1CDA18FF"/>
    <w:multiLevelType w:val="hybridMultilevel"/>
    <w:tmpl w:val="5A0CE648"/>
    <w:lvl w:ilvl="0" w:tplc="E40ACE28">
      <w:start w:val="1"/>
      <w:numFmt w:val="lowerRoman"/>
      <w:lvlText w:val="(%1)"/>
      <w:lvlJc w:val="left"/>
      <w:pPr>
        <w:ind w:left="720" w:hanging="360"/>
      </w:pPr>
      <w:rPr>
        <w:rFonts w:ascii="Arial" w:eastAsia="Arial" w:hAnsi="Arial" w:cs="Arial" w:hint="default"/>
        <w:spacing w:val="-1"/>
        <w:w w:val="99"/>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F51248E"/>
    <w:multiLevelType w:val="multilevel"/>
    <w:tmpl w:val="BB8803D2"/>
    <w:lvl w:ilvl="0">
      <w:start w:val="1"/>
      <w:numFmt w:val="decimal"/>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lowerLetter"/>
      <w:pStyle w:val="Heading3"/>
      <w:lvlText w:val="(%3)"/>
      <w:lvlJc w:val="left"/>
      <w:pPr>
        <w:tabs>
          <w:tab w:val="num" w:pos="1440"/>
        </w:tabs>
        <w:ind w:left="1440" w:hanging="720"/>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2035425C"/>
    <w:multiLevelType w:val="hybridMultilevel"/>
    <w:tmpl w:val="F07A0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2276979"/>
    <w:multiLevelType w:val="hybridMultilevel"/>
    <w:tmpl w:val="11ECEF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31D37FE"/>
    <w:multiLevelType w:val="hybridMultilevel"/>
    <w:tmpl w:val="A7C01F7C"/>
    <w:lvl w:ilvl="0" w:tplc="EE306F92">
      <w:start w:val="1"/>
      <w:numFmt w:val="lowerLetter"/>
      <w:lvlText w:val="(%1)"/>
      <w:lvlJc w:val="left"/>
      <w:pPr>
        <w:ind w:left="720" w:hanging="360"/>
      </w:pPr>
      <w:rPr>
        <w:rFonts w:ascii="Arial" w:eastAsia="Arial" w:hAnsi="Arial" w:cs="Arial" w:hint="default"/>
        <w:w w:val="99"/>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33F628E"/>
    <w:multiLevelType w:val="hybridMultilevel"/>
    <w:tmpl w:val="358EDF56"/>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24FD40D5"/>
    <w:multiLevelType w:val="hybridMultilevel"/>
    <w:tmpl w:val="CAA00478"/>
    <w:lvl w:ilvl="0" w:tplc="EE306F92">
      <w:start w:val="1"/>
      <w:numFmt w:val="lowerLetter"/>
      <w:lvlText w:val="(%1)"/>
      <w:lvlJc w:val="left"/>
      <w:pPr>
        <w:ind w:left="720" w:hanging="360"/>
      </w:pPr>
      <w:rPr>
        <w:rFonts w:ascii="Arial" w:eastAsia="Arial" w:hAnsi="Arial" w:cs="Arial" w:hint="default"/>
        <w:w w:val="99"/>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5613F45"/>
    <w:multiLevelType w:val="hybridMultilevel"/>
    <w:tmpl w:val="F01AC9B2"/>
    <w:lvl w:ilvl="0" w:tplc="EE306F92">
      <w:start w:val="1"/>
      <w:numFmt w:val="lowerLetter"/>
      <w:lvlText w:val="(%1)"/>
      <w:lvlJc w:val="left"/>
      <w:pPr>
        <w:ind w:left="720" w:hanging="360"/>
      </w:pPr>
      <w:rPr>
        <w:rFonts w:ascii="Arial" w:eastAsia="Arial" w:hAnsi="Arial" w:cs="Arial" w:hint="default"/>
        <w:w w:val="99"/>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5E612A5"/>
    <w:multiLevelType w:val="hybridMultilevel"/>
    <w:tmpl w:val="51FCC60C"/>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70AE3A7E">
      <w:start w:val="1"/>
      <w:numFmt w:val="lowerRoman"/>
      <w:lvlText w:val="(%4)"/>
      <w:lvlJc w:val="left"/>
      <w:pPr>
        <w:ind w:left="3240" w:hanging="72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A774A03"/>
    <w:multiLevelType w:val="hybridMultilevel"/>
    <w:tmpl w:val="0FB285B0"/>
    <w:lvl w:ilvl="0" w:tplc="EE306F92">
      <w:start w:val="1"/>
      <w:numFmt w:val="lowerLetter"/>
      <w:lvlText w:val="(%1)"/>
      <w:lvlJc w:val="left"/>
      <w:pPr>
        <w:ind w:left="720" w:hanging="360"/>
      </w:pPr>
      <w:rPr>
        <w:rFonts w:ascii="Arial" w:eastAsia="Arial" w:hAnsi="Arial" w:cs="Arial" w:hint="default"/>
        <w:w w:val="99"/>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CAD295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088115C"/>
    <w:multiLevelType w:val="hybridMultilevel"/>
    <w:tmpl w:val="74B0ED8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32592FC0"/>
    <w:multiLevelType w:val="hybridMultilevel"/>
    <w:tmpl w:val="16ECD1CA"/>
    <w:lvl w:ilvl="0" w:tplc="EE306F92">
      <w:start w:val="1"/>
      <w:numFmt w:val="lowerLetter"/>
      <w:lvlText w:val="(%1)"/>
      <w:lvlJc w:val="left"/>
      <w:pPr>
        <w:ind w:left="720" w:hanging="360"/>
      </w:pPr>
      <w:rPr>
        <w:rFonts w:ascii="Arial" w:eastAsia="Arial" w:hAnsi="Arial" w:cs="Arial" w:hint="default"/>
        <w:w w:val="99"/>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5EE3A27"/>
    <w:multiLevelType w:val="hybridMultilevel"/>
    <w:tmpl w:val="4AF4D8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3A9B018E"/>
    <w:multiLevelType w:val="hybridMultilevel"/>
    <w:tmpl w:val="80744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DDF4B7F"/>
    <w:multiLevelType w:val="hybridMultilevel"/>
    <w:tmpl w:val="05445ECA"/>
    <w:lvl w:ilvl="0" w:tplc="EE306F92">
      <w:start w:val="1"/>
      <w:numFmt w:val="lowerLetter"/>
      <w:lvlText w:val="(%1)"/>
      <w:lvlJc w:val="left"/>
      <w:pPr>
        <w:ind w:left="720" w:hanging="360"/>
      </w:pPr>
      <w:rPr>
        <w:rFonts w:ascii="Arial" w:eastAsia="Arial" w:hAnsi="Arial" w:cs="Arial" w:hint="default"/>
        <w:w w:val="99"/>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E492BF5"/>
    <w:multiLevelType w:val="hybridMultilevel"/>
    <w:tmpl w:val="452618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3EDB252C"/>
    <w:multiLevelType w:val="hybridMultilevel"/>
    <w:tmpl w:val="B290C33E"/>
    <w:lvl w:ilvl="0" w:tplc="0F06CD7A">
      <w:start w:val="2"/>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3F87583E"/>
    <w:multiLevelType w:val="multilevel"/>
    <w:tmpl w:val="FFFFFFFF"/>
    <w:lvl w:ilvl="0">
      <w:start w:val="1"/>
      <w:numFmt w:val="lowerLetter"/>
      <w:lvlText w:val="%1)"/>
      <w:lvlJc w:val="left"/>
      <w:pPr>
        <w:ind w:left="684" w:hanging="568"/>
      </w:pPr>
      <w:rPr>
        <w:rFonts w:ascii="Arial" w:hAnsi="Arial" w:cs="Arial"/>
        <w:b w:val="0"/>
        <w:bCs w:val="0"/>
        <w:i w:val="0"/>
        <w:iCs w:val="0"/>
        <w:spacing w:val="-2"/>
        <w:w w:val="100"/>
        <w:sz w:val="22"/>
        <w:szCs w:val="22"/>
      </w:rPr>
    </w:lvl>
    <w:lvl w:ilvl="1">
      <w:numFmt w:val="bullet"/>
      <w:lvlText w:val="•"/>
      <w:lvlJc w:val="left"/>
      <w:pPr>
        <w:ind w:left="1542" w:hanging="568"/>
      </w:pPr>
    </w:lvl>
    <w:lvl w:ilvl="2">
      <w:numFmt w:val="bullet"/>
      <w:lvlText w:val="•"/>
      <w:lvlJc w:val="left"/>
      <w:pPr>
        <w:ind w:left="2405" w:hanging="568"/>
      </w:pPr>
    </w:lvl>
    <w:lvl w:ilvl="3">
      <w:numFmt w:val="bullet"/>
      <w:lvlText w:val="•"/>
      <w:lvlJc w:val="left"/>
      <w:pPr>
        <w:ind w:left="3267" w:hanging="568"/>
      </w:pPr>
    </w:lvl>
    <w:lvl w:ilvl="4">
      <w:numFmt w:val="bullet"/>
      <w:lvlText w:val="•"/>
      <w:lvlJc w:val="left"/>
      <w:pPr>
        <w:ind w:left="4130" w:hanging="568"/>
      </w:pPr>
    </w:lvl>
    <w:lvl w:ilvl="5">
      <w:numFmt w:val="bullet"/>
      <w:lvlText w:val="•"/>
      <w:lvlJc w:val="left"/>
      <w:pPr>
        <w:ind w:left="4993" w:hanging="568"/>
      </w:pPr>
    </w:lvl>
    <w:lvl w:ilvl="6">
      <w:numFmt w:val="bullet"/>
      <w:lvlText w:val="•"/>
      <w:lvlJc w:val="left"/>
      <w:pPr>
        <w:ind w:left="5855" w:hanging="568"/>
      </w:pPr>
    </w:lvl>
    <w:lvl w:ilvl="7">
      <w:numFmt w:val="bullet"/>
      <w:lvlText w:val="•"/>
      <w:lvlJc w:val="left"/>
      <w:pPr>
        <w:ind w:left="6718" w:hanging="568"/>
      </w:pPr>
    </w:lvl>
    <w:lvl w:ilvl="8">
      <w:numFmt w:val="bullet"/>
      <w:lvlText w:val="•"/>
      <w:lvlJc w:val="left"/>
      <w:pPr>
        <w:ind w:left="7581" w:hanging="568"/>
      </w:pPr>
    </w:lvl>
  </w:abstractNum>
  <w:abstractNum w:abstractNumId="42" w15:restartNumberingAfterBreak="0">
    <w:nsid w:val="3FAE4410"/>
    <w:multiLevelType w:val="hybridMultilevel"/>
    <w:tmpl w:val="B106B160"/>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43" w15:restartNumberingAfterBreak="0">
    <w:nsid w:val="42AC7EBF"/>
    <w:multiLevelType w:val="hybridMultilevel"/>
    <w:tmpl w:val="870C7E70"/>
    <w:lvl w:ilvl="0" w:tplc="EE306F92">
      <w:start w:val="1"/>
      <w:numFmt w:val="lowerLetter"/>
      <w:lvlText w:val="(%1)"/>
      <w:lvlJc w:val="left"/>
      <w:pPr>
        <w:ind w:left="720" w:hanging="360"/>
      </w:pPr>
      <w:rPr>
        <w:rFonts w:ascii="Arial" w:eastAsia="Arial" w:hAnsi="Arial" w:cs="Arial" w:hint="default"/>
        <w:w w:val="99"/>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3A14A5F"/>
    <w:multiLevelType w:val="hybridMultilevel"/>
    <w:tmpl w:val="A06487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45823D46"/>
    <w:multiLevelType w:val="hybridMultilevel"/>
    <w:tmpl w:val="EAFAF74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45CF6988"/>
    <w:multiLevelType w:val="hybridMultilevel"/>
    <w:tmpl w:val="BC64FA4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46863832"/>
    <w:multiLevelType w:val="hybridMultilevel"/>
    <w:tmpl w:val="166C7C44"/>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48" w15:restartNumberingAfterBreak="0">
    <w:nsid w:val="49806F1C"/>
    <w:multiLevelType w:val="hybridMultilevel"/>
    <w:tmpl w:val="C8D05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B5003F2"/>
    <w:multiLevelType w:val="hybridMultilevel"/>
    <w:tmpl w:val="A80EC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E6675D7"/>
    <w:multiLevelType w:val="hybridMultilevel"/>
    <w:tmpl w:val="14544B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51155EA9"/>
    <w:multiLevelType w:val="hybridMultilevel"/>
    <w:tmpl w:val="A4B645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51BD75C3"/>
    <w:multiLevelType w:val="hybridMultilevel"/>
    <w:tmpl w:val="0A76A7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541B5C4C"/>
    <w:multiLevelType w:val="hybridMultilevel"/>
    <w:tmpl w:val="105E661C"/>
    <w:lvl w:ilvl="0" w:tplc="EE306F92">
      <w:start w:val="1"/>
      <w:numFmt w:val="lowerLetter"/>
      <w:lvlText w:val="(%1)"/>
      <w:lvlJc w:val="left"/>
      <w:pPr>
        <w:ind w:left="720" w:hanging="360"/>
      </w:pPr>
      <w:rPr>
        <w:rFonts w:ascii="Arial" w:eastAsia="Arial" w:hAnsi="Arial" w:cs="Arial" w:hint="default"/>
        <w:w w:val="99"/>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8E04211"/>
    <w:multiLevelType w:val="hybridMultilevel"/>
    <w:tmpl w:val="793A04B2"/>
    <w:lvl w:ilvl="0" w:tplc="6D282F5C">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A3913FD"/>
    <w:multiLevelType w:val="hybridMultilevel"/>
    <w:tmpl w:val="EED05C14"/>
    <w:lvl w:ilvl="0" w:tplc="E40ACE28">
      <w:start w:val="1"/>
      <w:numFmt w:val="lowerRoman"/>
      <w:lvlText w:val="(%1)"/>
      <w:lvlJc w:val="left"/>
      <w:pPr>
        <w:ind w:left="1080" w:hanging="360"/>
      </w:pPr>
      <w:rPr>
        <w:rFonts w:ascii="Arial" w:eastAsia="Arial" w:hAnsi="Arial" w:cs="Arial" w:hint="default"/>
        <w:spacing w:val="-1"/>
        <w:w w:val="99"/>
        <w:sz w:val="20"/>
        <w:szCs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6" w15:restartNumberingAfterBreak="0">
    <w:nsid w:val="5CA61817"/>
    <w:multiLevelType w:val="hybridMultilevel"/>
    <w:tmpl w:val="AA0E859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7" w15:restartNumberingAfterBreak="0">
    <w:nsid w:val="5CD35781"/>
    <w:multiLevelType w:val="hybridMultilevel"/>
    <w:tmpl w:val="58620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F6B4FBA"/>
    <w:multiLevelType w:val="hybridMultilevel"/>
    <w:tmpl w:val="F990BB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5FA1738D"/>
    <w:multiLevelType w:val="hybridMultilevel"/>
    <w:tmpl w:val="94B0A556"/>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0" w15:restartNumberingAfterBreak="0">
    <w:nsid w:val="640309C5"/>
    <w:multiLevelType w:val="hybridMultilevel"/>
    <w:tmpl w:val="E25C849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65362649"/>
    <w:multiLevelType w:val="hybridMultilevel"/>
    <w:tmpl w:val="EDAC7D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6621558A"/>
    <w:multiLevelType w:val="hybridMultilevel"/>
    <w:tmpl w:val="EAEE29EE"/>
    <w:lvl w:ilvl="0" w:tplc="EE306F92">
      <w:start w:val="1"/>
      <w:numFmt w:val="lowerLetter"/>
      <w:lvlText w:val="(%1)"/>
      <w:lvlJc w:val="left"/>
      <w:pPr>
        <w:ind w:left="720" w:hanging="360"/>
      </w:pPr>
      <w:rPr>
        <w:rFonts w:ascii="Arial" w:eastAsia="Arial" w:hAnsi="Arial" w:cs="Arial" w:hint="default"/>
        <w:w w:val="99"/>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676E2D6A"/>
    <w:multiLevelType w:val="hybridMultilevel"/>
    <w:tmpl w:val="115E92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686A690A"/>
    <w:multiLevelType w:val="hybridMultilevel"/>
    <w:tmpl w:val="D990EB9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69A10088"/>
    <w:multiLevelType w:val="hybridMultilevel"/>
    <w:tmpl w:val="18805F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6C2E5D18"/>
    <w:multiLevelType w:val="hybridMultilevel"/>
    <w:tmpl w:val="730CF6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6E1D1E7D"/>
    <w:multiLevelType w:val="hybridMultilevel"/>
    <w:tmpl w:val="CDDE7416"/>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68" w15:restartNumberingAfterBreak="0">
    <w:nsid w:val="6F446589"/>
    <w:multiLevelType w:val="hybridMultilevel"/>
    <w:tmpl w:val="2D2C6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08612BB"/>
    <w:multiLevelType w:val="hybridMultilevel"/>
    <w:tmpl w:val="A5D44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0C8753D"/>
    <w:multiLevelType w:val="hybridMultilevel"/>
    <w:tmpl w:val="DEEA692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1" w15:restartNumberingAfterBreak="0">
    <w:nsid w:val="73BC38A8"/>
    <w:multiLevelType w:val="hybridMultilevel"/>
    <w:tmpl w:val="5AC6BCD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78287692"/>
    <w:multiLevelType w:val="hybridMultilevel"/>
    <w:tmpl w:val="26A87CAA"/>
    <w:lvl w:ilvl="0" w:tplc="C5B8B95E">
      <w:start w:val="1"/>
      <w:numFmt w:val="lowerLetter"/>
      <w:lvlText w:val="(%1)"/>
      <w:lvlJc w:val="left"/>
      <w:pPr>
        <w:ind w:left="720" w:hanging="720"/>
      </w:pPr>
      <w:rPr>
        <w:rFonts w:ascii="Arial" w:eastAsia="Arial" w:hAnsi="Arial" w:cs="Arial" w:hint="default"/>
        <w:w w:val="99"/>
        <w:sz w:val="20"/>
        <w:szCs w:val="20"/>
      </w:rPr>
    </w:lvl>
    <w:lvl w:ilvl="1" w:tplc="04090019" w:tentative="1">
      <w:start w:val="1"/>
      <w:numFmt w:val="lowerLetter"/>
      <w:lvlText w:val="%2."/>
      <w:lvlJc w:val="left"/>
      <w:pPr>
        <w:ind w:left="552" w:hanging="360"/>
      </w:pPr>
    </w:lvl>
    <w:lvl w:ilvl="2" w:tplc="0409001B" w:tentative="1">
      <w:start w:val="1"/>
      <w:numFmt w:val="lowerRoman"/>
      <w:lvlText w:val="%3."/>
      <w:lvlJc w:val="right"/>
      <w:pPr>
        <w:ind w:left="1272" w:hanging="180"/>
      </w:pPr>
    </w:lvl>
    <w:lvl w:ilvl="3" w:tplc="0409000F" w:tentative="1">
      <w:start w:val="1"/>
      <w:numFmt w:val="decimal"/>
      <w:lvlText w:val="%4."/>
      <w:lvlJc w:val="left"/>
      <w:pPr>
        <w:ind w:left="1992" w:hanging="360"/>
      </w:pPr>
    </w:lvl>
    <w:lvl w:ilvl="4" w:tplc="04090019" w:tentative="1">
      <w:start w:val="1"/>
      <w:numFmt w:val="lowerLetter"/>
      <w:lvlText w:val="%5."/>
      <w:lvlJc w:val="left"/>
      <w:pPr>
        <w:ind w:left="2712" w:hanging="360"/>
      </w:pPr>
    </w:lvl>
    <w:lvl w:ilvl="5" w:tplc="0409001B" w:tentative="1">
      <w:start w:val="1"/>
      <w:numFmt w:val="lowerRoman"/>
      <w:lvlText w:val="%6."/>
      <w:lvlJc w:val="right"/>
      <w:pPr>
        <w:ind w:left="3432" w:hanging="180"/>
      </w:pPr>
    </w:lvl>
    <w:lvl w:ilvl="6" w:tplc="0409000F" w:tentative="1">
      <w:start w:val="1"/>
      <w:numFmt w:val="decimal"/>
      <w:lvlText w:val="%7."/>
      <w:lvlJc w:val="left"/>
      <w:pPr>
        <w:ind w:left="4152" w:hanging="360"/>
      </w:pPr>
    </w:lvl>
    <w:lvl w:ilvl="7" w:tplc="04090019" w:tentative="1">
      <w:start w:val="1"/>
      <w:numFmt w:val="lowerLetter"/>
      <w:lvlText w:val="%8."/>
      <w:lvlJc w:val="left"/>
      <w:pPr>
        <w:ind w:left="4872" w:hanging="360"/>
      </w:pPr>
    </w:lvl>
    <w:lvl w:ilvl="8" w:tplc="0409001B" w:tentative="1">
      <w:start w:val="1"/>
      <w:numFmt w:val="lowerRoman"/>
      <w:lvlText w:val="%9."/>
      <w:lvlJc w:val="right"/>
      <w:pPr>
        <w:ind w:left="5592" w:hanging="180"/>
      </w:pPr>
    </w:lvl>
  </w:abstractNum>
  <w:abstractNum w:abstractNumId="73" w15:restartNumberingAfterBreak="0">
    <w:nsid w:val="79963B4F"/>
    <w:multiLevelType w:val="hybridMultilevel"/>
    <w:tmpl w:val="1BFE623C"/>
    <w:lvl w:ilvl="0" w:tplc="E40ACE28">
      <w:start w:val="1"/>
      <w:numFmt w:val="lowerRoman"/>
      <w:lvlText w:val="(%1)"/>
      <w:lvlJc w:val="left"/>
      <w:pPr>
        <w:ind w:left="720" w:hanging="360"/>
      </w:pPr>
      <w:rPr>
        <w:rFonts w:ascii="Arial" w:eastAsia="Arial" w:hAnsi="Arial" w:cs="Arial" w:hint="default"/>
        <w:spacing w:val="-1"/>
        <w:w w:val="99"/>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7AC36B05"/>
    <w:multiLevelType w:val="hybridMultilevel"/>
    <w:tmpl w:val="F1109A72"/>
    <w:lvl w:ilvl="0" w:tplc="EE306F92">
      <w:start w:val="1"/>
      <w:numFmt w:val="lowerLetter"/>
      <w:lvlText w:val="(%1)"/>
      <w:lvlJc w:val="left"/>
      <w:pPr>
        <w:ind w:left="720" w:hanging="360"/>
      </w:pPr>
      <w:rPr>
        <w:rFonts w:ascii="Arial" w:eastAsia="Arial" w:hAnsi="Arial" w:cs="Arial" w:hint="default"/>
        <w:w w:val="99"/>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433861774">
    <w:abstractNumId w:val="24"/>
  </w:num>
  <w:num w:numId="2" w16cid:durableId="1689326893">
    <w:abstractNumId w:val="24"/>
  </w:num>
  <w:num w:numId="3" w16cid:durableId="548303604">
    <w:abstractNumId w:val="4"/>
  </w:num>
  <w:num w:numId="4" w16cid:durableId="1382557005">
    <w:abstractNumId w:val="3"/>
  </w:num>
  <w:num w:numId="5" w16cid:durableId="808740305">
    <w:abstractNumId w:val="2"/>
  </w:num>
  <w:num w:numId="6" w16cid:durableId="1083994080">
    <w:abstractNumId w:val="1"/>
  </w:num>
  <w:num w:numId="7" w16cid:durableId="612634909">
    <w:abstractNumId w:val="0"/>
  </w:num>
  <w:num w:numId="8" w16cid:durableId="700011047">
    <w:abstractNumId w:val="33"/>
  </w:num>
  <w:num w:numId="9" w16cid:durableId="1729769226">
    <w:abstractNumId w:val="46"/>
  </w:num>
  <w:num w:numId="10" w16cid:durableId="1969580738">
    <w:abstractNumId w:val="66"/>
  </w:num>
  <w:num w:numId="11" w16cid:durableId="1579435397">
    <w:abstractNumId w:val="45"/>
  </w:num>
  <w:num w:numId="12" w16cid:durableId="1061753456">
    <w:abstractNumId w:val="14"/>
  </w:num>
  <w:num w:numId="13" w16cid:durableId="1992128669">
    <w:abstractNumId w:val="63"/>
  </w:num>
  <w:num w:numId="14" w16cid:durableId="937715811">
    <w:abstractNumId w:val="65"/>
  </w:num>
  <w:num w:numId="15" w16cid:durableId="1923682936">
    <w:abstractNumId w:val="36"/>
  </w:num>
  <w:num w:numId="16" w16cid:durableId="349767328">
    <w:abstractNumId w:val="52"/>
  </w:num>
  <w:num w:numId="17" w16cid:durableId="64498526">
    <w:abstractNumId w:val="8"/>
  </w:num>
  <w:num w:numId="18" w16cid:durableId="2071463568">
    <w:abstractNumId w:val="64"/>
  </w:num>
  <w:num w:numId="19" w16cid:durableId="1949579579">
    <w:abstractNumId w:val="39"/>
  </w:num>
  <w:num w:numId="20" w16cid:durableId="1551648545">
    <w:abstractNumId w:val="12"/>
  </w:num>
  <w:num w:numId="21" w16cid:durableId="1258710905">
    <w:abstractNumId w:val="56"/>
  </w:num>
  <w:num w:numId="22" w16cid:durableId="237057706">
    <w:abstractNumId w:val="44"/>
  </w:num>
  <w:num w:numId="23" w16cid:durableId="1637448591">
    <w:abstractNumId w:val="58"/>
  </w:num>
  <w:num w:numId="24" w16cid:durableId="1413971616">
    <w:abstractNumId w:val="20"/>
  </w:num>
  <w:num w:numId="25" w16cid:durableId="228658378">
    <w:abstractNumId w:val="61"/>
  </w:num>
  <w:num w:numId="26" w16cid:durableId="624627778">
    <w:abstractNumId w:val="71"/>
  </w:num>
  <w:num w:numId="27" w16cid:durableId="790898654">
    <w:abstractNumId w:val="28"/>
  </w:num>
  <w:num w:numId="28" w16cid:durableId="1044329119">
    <w:abstractNumId w:val="59"/>
  </w:num>
  <w:num w:numId="29" w16cid:durableId="108595017">
    <w:abstractNumId w:val="26"/>
  </w:num>
  <w:num w:numId="30" w16cid:durableId="1172528839">
    <w:abstractNumId w:val="34"/>
  </w:num>
  <w:num w:numId="31" w16cid:durableId="249773069">
    <w:abstractNumId w:val="22"/>
  </w:num>
  <w:num w:numId="32" w16cid:durableId="145242754">
    <w:abstractNumId w:val="11"/>
  </w:num>
  <w:num w:numId="33" w16cid:durableId="85536883">
    <w:abstractNumId w:val="60"/>
  </w:num>
  <w:num w:numId="34" w16cid:durableId="2040425256">
    <w:abstractNumId w:val="18"/>
  </w:num>
  <w:num w:numId="35" w16cid:durableId="1359811901">
    <w:abstractNumId w:val="54"/>
  </w:num>
  <w:num w:numId="36" w16cid:durableId="1655992490">
    <w:abstractNumId w:val="7"/>
  </w:num>
  <w:num w:numId="37" w16cid:durableId="1695888639">
    <w:abstractNumId w:val="40"/>
  </w:num>
  <w:num w:numId="38" w16cid:durableId="666714505">
    <w:abstractNumId w:val="50"/>
  </w:num>
  <w:num w:numId="39" w16cid:durableId="248543220">
    <w:abstractNumId w:val="15"/>
  </w:num>
  <w:num w:numId="40" w16cid:durableId="1932741781">
    <w:abstractNumId w:val="72"/>
  </w:num>
  <w:num w:numId="41" w16cid:durableId="1457025405">
    <w:abstractNumId w:val="23"/>
  </w:num>
  <w:num w:numId="42" w16cid:durableId="125898852">
    <w:abstractNumId w:val="73"/>
  </w:num>
  <w:num w:numId="43" w16cid:durableId="2059090175">
    <w:abstractNumId w:val="57"/>
  </w:num>
  <w:num w:numId="44" w16cid:durableId="1139806675">
    <w:abstractNumId w:val="69"/>
  </w:num>
  <w:num w:numId="45" w16cid:durableId="544608631">
    <w:abstractNumId w:val="29"/>
  </w:num>
  <w:num w:numId="46" w16cid:durableId="1197040141">
    <w:abstractNumId w:val="55"/>
  </w:num>
  <w:num w:numId="47" w16cid:durableId="690376519">
    <w:abstractNumId w:val="32"/>
  </w:num>
  <w:num w:numId="48" w16cid:durableId="411775691">
    <w:abstractNumId w:val="43"/>
  </w:num>
  <w:num w:numId="49" w16cid:durableId="1550259185">
    <w:abstractNumId w:val="38"/>
  </w:num>
  <w:num w:numId="50" w16cid:durableId="1555316880">
    <w:abstractNumId w:val="30"/>
  </w:num>
  <w:num w:numId="51" w16cid:durableId="391319314">
    <w:abstractNumId w:val="48"/>
  </w:num>
  <w:num w:numId="52" w16cid:durableId="371351080">
    <w:abstractNumId w:val="62"/>
  </w:num>
  <w:num w:numId="53" w16cid:durableId="169226343">
    <w:abstractNumId w:val="16"/>
  </w:num>
  <w:num w:numId="54" w16cid:durableId="1637760859">
    <w:abstractNumId w:val="53"/>
  </w:num>
  <w:num w:numId="55" w16cid:durableId="1833718596">
    <w:abstractNumId w:val="27"/>
  </w:num>
  <w:num w:numId="56" w16cid:durableId="1780954579">
    <w:abstractNumId w:val="17"/>
  </w:num>
  <w:num w:numId="57" w16cid:durableId="626007521">
    <w:abstractNumId w:val="68"/>
  </w:num>
  <w:num w:numId="58" w16cid:durableId="198326193">
    <w:abstractNumId w:val="35"/>
  </w:num>
  <w:num w:numId="59" w16cid:durableId="1952663075">
    <w:abstractNumId w:val="74"/>
  </w:num>
  <w:num w:numId="60" w16cid:durableId="67921412">
    <w:abstractNumId w:val="9"/>
  </w:num>
  <w:num w:numId="61" w16cid:durableId="13046204">
    <w:abstractNumId w:val="19"/>
  </w:num>
  <w:num w:numId="62" w16cid:durableId="1344017532">
    <w:abstractNumId w:val="10"/>
  </w:num>
  <w:num w:numId="63" w16cid:durableId="1266841776">
    <w:abstractNumId w:val="37"/>
  </w:num>
  <w:num w:numId="64" w16cid:durableId="550730531">
    <w:abstractNumId w:val="6"/>
  </w:num>
  <w:num w:numId="65" w16cid:durableId="1390029943">
    <w:abstractNumId w:val="5"/>
  </w:num>
  <w:num w:numId="66" w16cid:durableId="1123692437">
    <w:abstractNumId w:val="31"/>
  </w:num>
  <w:num w:numId="67" w16cid:durableId="909003878">
    <w:abstractNumId w:val="51"/>
  </w:num>
  <w:num w:numId="68" w16cid:durableId="1020545395">
    <w:abstractNumId w:val="25"/>
  </w:num>
  <w:num w:numId="69" w16cid:durableId="796029243">
    <w:abstractNumId w:val="49"/>
  </w:num>
  <w:num w:numId="70" w16cid:durableId="680359212">
    <w:abstractNumId w:val="13"/>
  </w:num>
  <w:num w:numId="71" w16cid:durableId="109518417">
    <w:abstractNumId w:val="41"/>
  </w:num>
  <w:num w:numId="72" w16cid:durableId="1056972111">
    <w:abstractNumId w:val="21"/>
  </w:num>
  <w:num w:numId="73" w16cid:durableId="949358992">
    <w:abstractNumId w:val="70"/>
  </w:num>
  <w:num w:numId="74" w16cid:durableId="239370083">
    <w:abstractNumId w:val="47"/>
  </w:num>
  <w:num w:numId="75" w16cid:durableId="457721592">
    <w:abstractNumId w:val="67"/>
  </w:num>
  <w:num w:numId="76" w16cid:durableId="1761291608">
    <w:abstractNumId w:val="4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C30"/>
    <w:rsid w:val="00035FDA"/>
    <w:rsid w:val="00086484"/>
    <w:rsid w:val="0009727C"/>
    <w:rsid w:val="000C1134"/>
    <w:rsid w:val="000F29E2"/>
    <w:rsid w:val="00115701"/>
    <w:rsid w:val="00127C75"/>
    <w:rsid w:val="00177575"/>
    <w:rsid w:val="0018187F"/>
    <w:rsid w:val="00185832"/>
    <w:rsid w:val="001B2638"/>
    <w:rsid w:val="001E0EE5"/>
    <w:rsid w:val="00201F3A"/>
    <w:rsid w:val="002025A0"/>
    <w:rsid w:val="00231734"/>
    <w:rsid w:val="002332A5"/>
    <w:rsid w:val="00275F34"/>
    <w:rsid w:val="002E6098"/>
    <w:rsid w:val="003B4C30"/>
    <w:rsid w:val="0046732A"/>
    <w:rsid w:val="00475947"/>
    <w:rsid w:val="00482AA3"/>
    <w:rsid w:val="004B7456"/>
    <w:rsid w:val="005208DC"/>
    <w:rsid w:val="00581E6D"/>
    <w:rsid w:val="005E23A4"/>
    <w:rsid w:val="005E5BB3"/>
    <w:rsid w:val="0064434A"/>
    <w:rsid w:val="0065787A"/>
    <w:rsid w:val="006D1751"/>
    <w:rsid w:val="006D62F6"/>
    <w:rsid w:val="0074761F"/>
    <w:rsid w:val="00750B76"/>
    <w:rsid w:val="007549AE"/>
    <w:rsid w:val="0077278A"/>
    <w:rsid w:val="00773702"/>
    <w:rsid w:val="007B66F8"/>
    <w:rsid w:val="007C282E"/>
    <w:rsid w:val="007C36C7"/>
    <w:rsid w:val="007F4FF0"/>
    <w:rsid w:val="008670D9"/>
    <w:rsid w:val="00882882"/>
    <w:rsid w:val="00885578"/>
    <w:rsid w:val="008A25DD"/>
    <w:rsid w:val="008D53D6"/>
    <w:rsid w:val="008F35F1"/>
    <w:rsid w:val="009053E2"/>
    <w:rsid w:val="00A33184"/>
    <w:rsid w:val="00A86872"/>
    <w:rsid w:val="00AA370E"/>
    <w:rsid w:val="00B63846"/>
    <w:rsid w:val="00BA63E8"/>
    <w:rsid w:val="00BE7193"/>
    <w:rsid w:val="00C76DF8"/>
    <w:rsid w:val="00C8734C"/>
    <w:rsid w:val="00CD53F8"/>
    <w:rsid w:val="00D31300"/>
    <w:rsid w:val="00D3766B"/>
    <w:rsid w:val="00DA73A2"/>
    <w:rsid w:val="00E205E5"/>
    <w:rsid w:val="00E5672E"/>
    <w:rsid w:val="00E67413"/>
    <w:rsid w:val="00EC2FE9"/>
    <w:rsid w:val="00ED3252"/>
    <w:rsid w:val="00EE4AA9"/>
    <w:rsid w:val="00F429C4"/>
    <w:rsid w:val="00F55E05"/>
    <w:rsid w:val="00F649E0"/>
    <w:rsid w:val="00F7045F"/>
    <w:rsid w:val="00F72EAB"/>
    <w:rsid w:val="00FC3A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1"/>
    </o:shapelayout>
  </w:shapeDefaults>
  <w:decimalSymbol w:val="."/>
  <w:listSeparator w:val=","/>
  <w14:docId w14:val="5103A6F8"/>
  <w15:chartTrackingRefBased/>
  <w15:docId w15:val="{A3DD551B-1F1C-4E99-92BF-504CCA8A2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imes New Roman" w:hAnsi="Arial" w:cs="Times New Roman"/>
        <w:kern w:val="2"/>
        <w:lang w:val="en-AU" w:eastAsia="en-AU" w:bidi="ar-SA"/>
        <w14:ligatures w14:val="standardContextual"/>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qFormat="1"/>
    <w:lsdException w:name="heading 4" w:semiHidden="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semiHidden="1" w:uiPriority="39"/>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footnote text" w:semiHidden="1"/>
    <w:lsdException w:name="annotation text" w:semiHidden="1"/>
    <w:lsdException w:name="footer" w:semiHidden="1" w:uiPriority="99"/>
    <w:lsdException w:name="index heading" w:semiHidden="1"/>
    <w:lsdException w:name="caption" w:semiHidden="1" w:qFormat="1"/>
    <w:lsdException w:name="table of figures" w:semiHidden="1" w:uiPriority="7"/>
    <w:lsdException w:name="envelope address" w:semiHidden="1"/>
    <w:lsdException w:name="envelope return" w:semiHidden="1"/>
    <w:lsdException w:name="footnote reference" w:semiHidden="1"/>
    <w:lsdException w:name="annotation reference" w:semiHidden="1"/>
    <w:lsdException w:name="page number" w:semiHidden="1"/>
    <w:lsdException w:name="endnote reference" w:semiHidden="1"/>
    <w:lsdException w:name="endnote text" w:semiHidden="1"/>
    <w:lsdException w:name="table of authorities" w:semiHidden="1" w:uiPriority="7"/>
    <w:lsdException w:name="macro" w:semiHidden="1"/>
    <w:lsdException w:name="toa heading" w:semiHidden="1"/>
    <w:lsdException w:name="List Bullet" w:semiHidden="1"/>
    <w:lsdException w:name="List Number"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Body Text"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Subtitle"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lsdException w:name="Strong" w:qFormat="1"/>
    <w:lsdException w:name="Emphasis" w:semiHidden="1" w:uiPriority="99" w:qFormat="1"/>
    <w:lsdException w:name="Document Map" w:semiHidden="1"/>
    <w:lsdException w:name="E-mail Signature"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1" w:qFormat="1"/>
    <w:lsdException w:name="Quote" w:uiPriority="28"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31"/>
    <w:lsdException w:name="Intense Reference" w:semiHidden="1" w:uiPriority="32"/>
    <w:lsdException w:name="Book Title" w:uiPriority="33"/>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05E5"/>
  </w:style>
  <w:style w:type="paragraph" w:styleId="Heading1">
    <w:name w:val="heading 1"/>
    <w:aliases w:val="H1"/>
    <w:basedOn w:val="Normal"/>
    <w:next w:val="Normal"/>
    <w:link w:val="Heading1Char"/>
    <w:uiPriority w:val="1"/>
    <w:qFormat/>
    <w:rsid w:val="007C36C7"/>
    <w:pPr>
      <w:keepNext/>
      <w:spacing w:after="240"/>
      <w:outlineLvl w:val="0"/>
    </w:pPr>
    <w:rPr>
      <w:b/>
      <w:bCs/>
      <w:kern w:val="28"/>
      <w:sz w:val="28"/>
    </w:rPr>
  </w:style>
  <w:style w:type="paragraph" w:styleId="Heading2">
    <w:name w:val="heading 2"/>
    <w:aliases w:val="H2"/>
    <w:next w:val="Heading1"/>
    <w:link w:val="Heading2Char"/>
    <w:uiPriority w:val="1"/>
    <w:qFormat/>
    <w:rsid w:val="007C36C7"/>
    <w:pPr>
      <w:keepNext/>
      <w:spacing w:after="240"/>
      <w:outlineLvl w:val="1"/>
    </w:pPr>
    <w:rPr>
      <w:b/>
      <w:bCs/>
      <w:sz w:val="24"/>
    </w:rPr>
  </w:style>
  <w:style w:type="paragraph" w:styleId="Heading3">
    <w:name w:val="heading 3"/>
    <w:aliases w:val="H3"/>
    <w:basedOn w:val="Normal"/>
    <w:next w:val="Heading2"/>
    <w:qFormat/>
    <w:rsid w:val="00E205E5"/>
    <w:pPr>
      <w:keepNext/>
      <w:numPr>
        <w:ilvl w:val="2"/>
        <w:numId w:val="2"/>
      </w:numPr>
      <w:spacing w:after="240"/>
      <w:outlineLvl w:val="2"/>
    </w:pPr>
  </w:style>
  <w:style w:type="paragraph" w:styleId="Heading4">
    <w:name w:val="heading 4"/>
    <w:basedOn w:val="Normal"/>
    <w:next w:val="Normal"/>
    <w:link w:val="Heading4Char"/>
    <w:semiHidden/>
    <w:qFormat/>
    <w:rsid w:val="003B4C3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semiHidden/>
    <w:qFormat/>
    <w:rsid w:val="003B4C30"/>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semiHidden/>
    <w:qFormat/>
    <w:rsid w:val="003B4C30"/>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semiHidden/>
    <w:qFormat/>
    <w:rsid w:val="003B4C30"/>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semiHidden/>
    <w:qFormat/>
    <w:rsid w:val="003B4C30"/>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semiHidden/>
    <w:qFormat/>
    <w:rsid w:val="003B4C30"/>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uiPriority w:val="33"/>
    <w:semiHidden/>
    <w:rsid w:val="001E0EE5"/>
    <w:rPr>
      <w:rFonts w:ascii="Arial" w:hAnsi="Arial"/>
      <w:b/>
      <w:bCs/>
      <w:smallCaps/>
      <w:spacing w:val="5"/>
    </w:rPr>
  </w:style>
  <w:style w:type="paragraph" w:styleId="NormalWeb">
    <w:name w:val="Normal (Web)"/>
    <w:basedOn w:val="Normal"/>
    <w:rsid w:val="00482AA3"/>
  </w:style>
  <w:style w:type="character" w:styleId="IntenseEmphasis">
    <w:name w:val="Intense Emphasis"/>
    <w:uiPriority w:val="21"/>
    <w:semiHidden/>
    <w:rsid w:val="001E0EE5"/>
    <w:rPr>
      <w:rFonts w:ascii="Arial" w:hAnsi="Arial"/>
      <w:b/>
      <w:bCs/>
      <w:i/>
      <w:iCs/>
      <w:color w:val="1F497D"/>
    </w:rPr>
  </w:style>
  <w:style w:type="paragraph" w:styleId="PlainText">
    <w:name w:val="Plain Text"/>
    <w:basedOn w:val="Normal"/>
    <w:link w:val="PlainTextChar"/>
    <w:semiHidden/>
    <w:rsid w:val="00482AA3"/>
    <w:rPr>
      <w:rFonts w:cs="Courier New"/>
    </w:rPr>
  </w:style>
  <w:style w:type="character" w:customStyle="1" w:styleId="PlainTextChar">
    <w:name w:val="Plain Text Char"/>
    <w:link w:val="PlainText"/>
    <w:semiHidden/>
    <w:rsid w:val="001E0EE5"/>
    <w:rPr>
      <w:rFonts w:ascii="Arial" w:hAnsi="Arial" w:cs="Courier New"/>
      <w:lang w:eastAsia="en-US"/>
    </w:rPr>
  </w:style>
  <w:style w:type="character" w:styleId="Strong">
    <w:name w:val="Strong"/>
    <w:qFormat/>
    <w:rsid w:val="00E205E5"/>
    <w:rPr>
      <w:rFonts w:ascii="Arial" w:hAnsi="Arial"/>
      <w:b/>
      <w:bCs/>
    </w:rPr>
  </w:style>
  <w:style w:type="paragraph" w:styleId="Subtitle">
    <w:name w:val="Subtitle"/>
    <w:basedOn w:val="Normal"/>
    <w:next w:val="Normal"/>
    <w:link w:val="SubtitleChar"/>
    <w:qFormat/>
    <w:rsid w:val="00482AA3"/>
    <w:pPr>
      <w:spacing w:after="60"/>
      <w:jc w:val="center"/>
      <w:outlineLvl w:val="1"/>
    </w:pPr>
    <w:rPr>
      <w:sz w:val="24"/>
    </w:rPr>
  </w:style>
  <w:style w:type="character" w:customStyle="1" w:styleId="SubtitleChar">
    <w:name w:val="Subtitle Char"/>
    <w:link w:val="Subtitle"/>
    <w:rsid w:val="001E0EE5"/>
    <w:rPr>
      <w:rFonts w:ascii="Arial" w:eastAsia="Times New Roman" w:hAnsi="Arial" w:cs="Times New Roman"/>
      <w:sz w:val="24"/>
      <w:szCs w:val="24"/>
      <w:lang w:eastAsia="en-US"/>
    </w:rPr>
  </w:style>
  <w:style w:type="paragraph" w:styleId="Header">
    <w:name w:val="header"/>
    <w:basedOn w:val="Normal"/>
    <w:link w:val="HeaderChar"/>
    <w:rsid w:val="00482AA3"/>
    <w:pPr>
      <w:tabs>
        <w:tab w:val="center" w:pos="4513"/>
        <w:tab w:val="right" w:pos="9026"/>
      </w:tabs>
    </w:pPr>
    <w:rPr>
      <w:b/>
      <w:sz w:val="32"/>
    </w:rPr>
  </w:style>
  <w:style w:type="character" w:customStyle="1" w:styleId="HeaderChar">
    <w:name w:val="Header Char"/>
    <w:link w:val="Header"/>
    <w:rsid w:val="001E0EE5"/>
    <w:rPr>
      <w:rFonts w:ascii="Arial" w:hAnsi="Arial"/>
      <w:b/>
      <w:sz w:val="32"/>
      <w:szCs w:val="24"/>
      <w:lang w:eastAsia="en-US"/>
    </w:rPr>
  </w:style>
  <w:style w:type="character" w:styleId="Hyperlink">
    <w:name w:val="Hyperlink"/>
    <w:qFormat/>
    <w:rsid w:val="00482AA3"/>
    <w:rPr>
      <w:rFonts w:ascii="Arial" w:hAnsi="Arial"/>
      <w:color w:val="1F497D"/>
      <w:u w:val="single"/>
    </w:rPr>
  </w:style>
  <w:style w:type="character" w:styleId="LineNumber">
    <w:name w:val="line number"/>
    <w:rsid w:val="00482AA3"/>
    <w:rPr>
      <w:rFonts w:ascii="Arial" w:hAnsi="Arial"/>
    </w:rPr>
  </w:style>
  <w:style w:type="character" w:styleId="SubtleEmphasis">
    <w:name w:val="Subtle Emphasis"/>
    <w:uiPriority w:val="19"/>
    <w:semiHidden/>
    <w:qFormat/>
    <w:rsid w:val="001E0EE5"/>
    <w:rPr>
      <w:rFonts w:ascii="Arial" w:hAnsi="Arial"/>
      <w:i/>
      <w:iCs/>
      <w:color w:val="808080"/>
    </w:rPr>
  </w:style>
  <w:style w:type="paragraph" w:styleId="Quote">
    <w:name w:val="Quote"/>
    <w:basedOn w:val="Normal"/>
    <w:next w:val="Normal"/>
    <w:link w:val="QuoteChar"/>
    <w:qFormat/>
    <w:rsid w:val="00F649E0"/>
    <w:rPr>
      <w:i/>
      <w:iCs/>
      <w:color w:val="000000"/>
    </w:rPr>
  </w:style>
  <w:style w:type="paragraph" w:styleId="MessageHeader">
    <w:name w:val="Message Header"/>
    <w:basedOn w:val="Normal"/>
    <w:link w:val="MessageHeaderChar"/>
    <w:semiHidden/>
    <w:rsid w:val="00482AA3"/>
    <w:pPr>
      <w:pBdr>
        <w:top w:val="single" w:sz="6" w:space="1" w:color="auto"/>
        <w:left w:val="single" w:sz="6" w:space="1" w:color="auto"/>
        <w:bottom w:val="single" w:sz="6" w:space="1" w:color="auto"/>
        <w:right w:val="single" w:sz="6" w:space="1" w:color="auto"/>
      </w:pBdr>
      <w:shd w:val="pct20" w:color="auto" w:fill="auto"/>
      <w:ind w:left="340" w:right="680"/>
    </w:pPr>
  </w:style>
  <w:style w:type="character" w:customStyle="1" w:styleId="MessageHeaderChar">
    <w:name w:val="Message Header Char"/>
    <w:link w:val="MessageHeader"/>
    <w:semiHidden/>
    <w:rsid w:val="001E0EE5"/>
    <w:rPr>
      <w:rFonts w:ascii="Arial" w:eastAsia="Times New Roman" w:hAnsi="Arial" w:cs="Times New Roman"/>
      <w:szCs w:val="24"/>
      <w:shd w:val="pct20" w:color="auto" w:fill="auto"/>
      <w:lang w:eastAsia="en-US"/>
    </w:rPr>
  </w:style>
  <w:style w:type="paragraph" w:styleId="Title">
    <w:name w:val="Title"/>
    <w:basedOn w:val="Normal"/>
    <w:next w:val="Normal"/>
    <w:link w:val="TitleChar"/>
    <w:qFormat/>
    <w:rsid w:val="00482AA3"/>
    <w:pPr>
      <w:spacing w:before="240" w:after="60"/>
      <w:outlineLvl w:val="0"/>
    </w:pPr>
    <w:rPr>
      <w:b/>
      <w:bCs/>
      <w:kern w:val="28"/>
      <w:sz w:val="32"/>
      <w:szCs w:val="32"/>
    </w:rPr>
  </w:style>
  <w:style w:type="character" w:customStyle="1" w:styleId="TitleChar">
    <w:name w:val="Title Char"/>
    <w:link w:val="Title"/>
    <w:rsid w:val="001E0EE5"/>
    <w:rPr>
      <w:rFonts w:ascii="Arial" w:eastAsia="Times New Roman" w:hAnsi="Arial" w:cs="Times New Roman"/>
      <w:b/>
      <w:bCs/>
      <w:kern w:val="28"/>
      <w:sz w:val="32"/>
      <w:szCs w:val="32"/>
      <w:lang w:eastAsia="en-US"/>
    </w:rPr>
  </w:style>
  <w:style w:type="table" w:styleId="Table3Deffects1">
    <w:name w:val="Table 3D effects 1"/>
    <w:basedOn w:val="TableNormal"/>
    <w:rsid w:val="001E0EE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E0EE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QuoteChar">
    <w:name w:val="Quote Char"/>
    <w:link w:val="Quote"/>
    <w:rsid w:val="00F649E0"/>
    <w:rPr>
      <w:rFonts w:ascii="Arial" w:hAnsi="Arial"/>
      <w:i/>
      <w:iCs/>
      <w:color w:val="000000"/>
      <w:szCs w:val="24"/>
      <w:lang w:eastAsia="en-US"/>
    </w:rPr>
  </w:style>
  <w:style w:type="character" w:customStyle="1" w:styleId="Heading4Char">
    <w:name w:val="Heading 4 Char"/>
    <w:basedOn w:val="DefaultParagraphFont"/>
    <w:link w:val="Heading4"/>
    <w:semiHidden/>
    <w:rsid w:val="003B4C30"/>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semiHidden/>
    <w:rsid w:val="003B4C30"/>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semiHidden/>
    <w:rsid w:val="003B4C3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semiHidden/>
    <w:rsid w:val="003B4C3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semiHidden/>
    <w:rsid w:val="003B4C3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semiHidden/>
    <w:rsid w:val="003B4C30"/>
    <w:rPr>
      <w:rFonts w:asciiTheme="minorHAnsi" w:eastAsiaTheme="majorEastAsia" w:hAnsiTheme="minorHAnsi" w:cstheme="majorBidi"/>
      <w:color w:val="272727" w:themeColor="text1" w:themeTint="D8"/>
    </w:rPr>
  </w:style>
  <w:style w:type="paragraph" w:styleId="ListParagraph">
    <w:name w:val="List Paragraph"/>
    <w:aliases w:val="LP1"/>
    <w:basedOn w:val="Normal"/>
    <w:uiPriority w:val="1"/>
    <w:qFormat/>
    <w:rsid w:val="003B4C30"/>
    <w:pPr>
      <w:ind w:left="720"/>
      <w:contextualSpacing/>
    </w:pPr>
  </w:style>
  <w:style w:type="paragraph" w:styleId="IntenseQuote">
    <w:name w:val="Intense Quote"/>
    <w:basedOn w:val="Normal"/>
    <w:next w:val="Normal"/>
    <w:link w:val="IntenseQuoteChar"/>
    <w:uiPriority w:val="30"/>
    <w:semiHidden/>
    <w:rsid w:val="003B4C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semiHidden/>
    <w:rsid w:val="003B4C30"/>
    <w:rPr>
      <w:i/>
      <w:iCs/>
      <w:color w:val="0F4761" w:themeColor="accent1" w:themeShade="BF"/>
    </w:rPr>
  </w:style>
  <w:style w:type="character" w:styleId="IntenseReference">
    <w:name w:val="Intense Reference"/>
    <w:basedOn w:val="DefaultParagraphFont"/>
    <w:uiPriority w:val="32"/>
    <w:semiHidden/>
    <w:rsid w:val="003B4C30"/>
    <w:rPr>
      <w:b/>
      <w:bCs/>
      <w:smallCaps/>
      <w:color w:val="0F4761" w:themeColor="accent1" w:themeShade="BF"/>
      <w:spacing w:val="5"/>
    </w:rPr>
  </w:style>
  <w:style w:type="paragraph" w:styleId="Footer">
    <w:name w:val="footer"/>
    <w:basedOn w:val="Normal"/>
    <w:link w:val="FooterChar"/>
    <w:uiPriority w:val="99"/>
    <w:rsid w:val="003B4C30"/>
    <w:pPr>
      <w:tabs>
        <w:tab w:val="center" w:pos="4513"/>
        <w:tab w:val="right" w:pos="9026"/>
      </w:tabs>
    </w:pPr>
  </w:style>
  <w:style w:type="character" w:customStyle="1" w:styleId="FooterChar">
    <w:name w:val="Footer Char"/>
    <w:basedOn w:val="DefaultParagraphFont"/>
    <w:link w:val="Footer"/>
    <w:uiPriority w:val="99"/>
    <w:rsid w:val="003B4C30"/>
  </w:style>
  <w:style w:type="paragraph" w:customStyle="1" w:styleId="NoParagraphStyle">
    <w:name w:val="[No Paragraph Style]"/>
    <w:rsid w:val="003B4C30"/>
    <w:pPr>
      <w:autoSpaceDE w:val="0"/>
      <w:autoSpaceDN w:val="0"/>
      <w:adjustRightInd w:val="0"/>
      <w:spacing w:line="288" w:lineRule="auto"/>
      <w:textAlignment w:val="center"/>
    </w:pPr>
    <w:rPr>
      <w:rFonts w:ascii="MinionPro-Regular" w:hAnsi="MinionPro-Regular" w:cs="MinionPro-Regular"/>
      <w:color w:val="000000"/>
      <w:kern w:val="0"/>
      <w:sz w:val="24"/>
      <w:szCs w:val="24"/>
      <w:lang w:val="en-US"/>
    </w:rPr>
  </w:style>
  <w:style w:type="paragraph" w:customStyle="1" w:styleId="FrontpagetitleAR-2021-22">
    <w:name w:val="Front page title (AR-2021-22)"/>
    <w:basedOn w:val="NoParagraphStyle"/>
    <w:uiPriority w:val="99"/>
    <w:rsid w:val="003B4C30"/>
    <w:pPr>
      <w:suppressAutoHyphens/>
      <w:spacing w:after="170"/>
    </w:pPr>
    <w:rPr>
      <w:rFonts w:ascii="Arial Black" w:hAnsi="Arial Black" w:cs="Arial Black"/>
      <w:caps/>
      <w:sz w:val="120"/>
      <w:szCs w:val="120"/>
    </w:rPr>
  </w:style>
  <w:style w:type="paragraph" w:customStyle="1" w:styleId="ParagraphAR-2021-22">
    <w:name w:val="Paragraph (AR-2021-22)"/>
    <w:basedOn w:val="NoParagraphStyle"/>
    <w:uiPriority w:val="99"/>
    <w:rsid w:val="003B4C30"/>
    <w:pPr>
      <w:suppressAutoHyphens/>
      <w:spacing w:after="170"/>
    </w:pPr>
    <w:rPr>
      <w:rFonts w:ascii="Arial" w:hAnsi="Arial" w:cs="Arial"/>
      <w:sz w:val="20"/>
      <w:szCs w:val="20"/>
    </w:rPr>
  </w:style>
  <w:style w:type="paragraph" w:customStyle="1" w:styleId="SubHead1AR-2021-22">
    <w:name w:val="SubHead 1 (AR-2021-22)"/>
    <w:basedOn w:val="NoParagraphStyle"/>
    <w:uiPriority w:val="99"/>
    <w:rsid w:val="003B4C30"/>
    <w:pPr>
      <w:spacing w:after="170"/>
    </w:pPr>
    <w:rPr>
      <w:rFonts w:ascii="Arial" w:hAnsi="Arial" w:cs="Arial"/>
      <w:b/>
      <w:bCs/>
      <w:sz w:val="20"/>
      <w:szCs w:val="20"/>
    </w:rPr>
  </w:style>
  <w:style w:type="paragraph" w:customStyle="1" w:styleId="H1AR-2021-22">
    <w:name w:val="H1 (AR-2021-22)"/>
    <w:basedOn w:val="NoParagraphStyle"/>
    <w:uiPriority w:val="99"/>
    <w:rsid w:val="003B4C30"/>
    <w:pPr>
      <w:pBdr>
        <w:top w:val="single" w:sz="16" w:space="28" w:color="auto"/>
      </w:pBdr>
      <w:suppressAutoHyphens/>
      <w:spacing w:before="510" w:after="340"/>
    </w:pPr>
    <w:rPr>
      <w:rFonts w:ascii="Arial" w:hAnsi="Arial" w:cs="Arial"/>
      <w:b/>
      <w:bCs/>
      <w:sz w:val="44"/>
      <w:szCs w:val="44"/>
    </w:rPr>
  </w:style>
  <w:style w:type="paragraph" w:customStyle="1" w:styleId="Bulletlist1AR-2021-22">
    <w:name w:val="Bullet list 1 (AR-2021-22)"/>
    <w:basedOn w:val="ParagraphAR-2021-22"/>
    <w:uiPriority w:val="99"/>
    <w:rsid w:val="003B4C30"/>
    <w:pPr>
      <w:ind w:left="340" w:hanging="340"/>
    </w:pPr>
  </w:style>
  <w:style w:type="paragraph" w:customStyle="1" w:styleId="TOC-LVL1">
    <w:name w:val="TOC-LVL1"/>
    <w:basedOn w:val="NoParagraphStyle"/>
    <w:uiPriority w:val="99"/>
    <w:rsid w:val="003B4C30"/>
    <w:pPr>
      <w:pBdr>
        <w:top w:val="single" w:sz="8" w:space="17" w:color="auto"/>
      </w:pBdr>
      <w:suppressAutoHyphens/>
      <w:spacing w:before="340" w:after="85"/>
    </w:pPr>
    <w:rPr>
      <w:rFonts w:ascii="Arial" w:hAnsi="Arial" w:cs="Arial"/>
      <w:b/>
      <w:bCs/>
      <w:caps/>
    </w:rPr>
  </w:style>
  <w:style w:type="paragraph" w:customStyle="1" w:styleId="TOC-LVL2">
    <w:name w:val="TOC-LVL2"/>
    <w:basedOn w:val="NoParagraphStyle"/>
    <w:uiPriority w:val="99"/>
    <w:rsid w:val="003B4C30"/>
    <w:pPr>
      <w:suppressAutoHyphens/>
      <w:spacing w:after="85"/>
      <w:ind w:left="170"/>
    </w:pPr>
    <w:rPr>
      <w:rFonts w:ascii="Arial" w:hAnsi="Arial" w:cs="Arial"/>
      <w:b/>
      <w:bCs/>
      <w:sz w:val="20"/>
      <w:szCs w:val="20"/>
    </w:rPr>
  </w:style>
  <w:style w:type="paragraph" w:customStyle="1" w:styleId="H2AR-2021-22">
    <w:name w:val="H2 (AR-2021-22)"/>
    <w:basedOn w:val="NoParagraphStyle"/>
    <w:uiPriority w:val="99"/>
    <w:rsid w:val="003B4C30"/>
    <w:pPr>
      <w:spacing w:before="170" w:after="170"/>
    </w:pPr>
    <w:rPr>
      <w:rFonts w:ascii="Arial" w:hAnsi="Arial" w:cs="Arial"/>
      <w:b/>
      <w:bCs/>
      <w:sz w:val="32"/>
      <w:szCs w:val="32"/>
    </w:rPr>
  </w:style>
  <w:style w:type="paragraph" w:customStyle="1" w:styleId="H3AR-2021-22">
    <w:name w:val="H3 (AR-2021-22)"/>
    <w:basedOn w:val="NoParagraphStyle"/>
    <w:uiPriority w:val="99"/>
    <w:rsid w:val="003B4C30"/>
    <w:pPr>
      <w:tabs>
        <w:tab w:val="left" w:pos="340"/>
      </w:tabs>
      <w:spacing w:before="170" w:after="170"/>
    </w:pPr>
    <w:rPr>
      <w:rFonts w:ascii="Arial" w:hAnsi="Arial" w:cs="Arial"/>
      <w:b/>
      <w:bCs/>
      <w:sz w:val="26"/>
      <w:szCs w:val="26"/>
    </w:rPr>
  </w:style>
  <w:style w:type="paragraph" w:customStyle="1" w:styleId="BasicParagraph">
    <w:name w:val="[Basic Paragraph]"/>
    <w:basedOn w:val="NoParagraphStyle"/>
    <w:uiPriority w:val="99"/>
    <w:rsid w:val="003B4C30"/>
  </w:style>
  <w:style w:type="paragraph" w:customStyle="1" w:styleId="Numberedlist1AR-2021-22">
    <w:name w:val="Numbered list 1 (AR-2021-22)"/>
    <w:basedOn w:val="ParagraphAR-2021-22"/>
    <w:uiPriority w:val="99"/>
    <w:rsid w:val="003B4C30"/>
    <w:pPr>
      <w:ind w:left="340" w:hanging="340"/>
    </w:pPr>
  </w:style>
  <w:style w:type="paragraph" w:customStyle="1" w:styleId="H4AR-2021-22">
    <w:name w:val="H4 (AR-2021-22)"/>
    <w:basedOn w:val="NoParagraphStyle"/>
    <w:uiPriority w:val="99"/>
    <w:rsid w:val="003B4C30"/>
    <w:pPr>
      <w:suppressAutoHyphens/>
      <w:spacing w:before="85" w:after="170"/>
    </w:pPr>
    <w:rPr>
      <w:rFonts w:ascii="Arial" w:hAnsi="Arial" w:cs="Arial"/>
      <w:b/>
      <w:bCs/>
      <w:sz w:val="22"/>
      <w:szCs w:val="22"/>
    </w:rPr>
  </w:style>
  <w:style w:type="paragraph" w:customStyle="1" w:styleId="TablecaptionAR-2021-22">
    <w:name w:val="Table caption (AR-2021-22)"/>
    <w:basedOn w:val="ParagraphAR-2021-22"/>
    <w:uiPriority w:val="99"/>
    <w:rsid w:val="003B4C30"/>
    <w:rPr>
      <w:i/>
      <w:iCs/>
    </w:rPr>
  </w:style>
  <w:style w:type="paragraph" w:customStyle="1" w:styleId="OpeningparagraphAR-2021-22">
    <w:name w:val="Opening paragraph (AR-2021-22)"/>
    <w:basedOn w:val="ParagraphAR-2021-22"/>
    <w:uiPriority w:val="99"/>
    <w:rsid w:val="003B4C30"/>
    <w:rPr>
      <w:b/>
      <w:bCs/>
      <w:sz w:val="28"/>
      <w:szCs w:val="28"/>
    </w:rPr>
  </w:style>
  <w:style w:type="paragraph" w:customStyle="1" w:styleId="Bulletlist2AR-2021-22">
    <w:name w:val="Bullet list 2 (AR-2021-22)"/>
    <w:basedOn w:val="ParagraphAR-2021-22"/>
    <w:uiPriority w:val="99"/>
    <w:rsid w:val="003B4C30"/>
    <w:pPr>
      <w:ind w:left="680" w:hanging="340"/>
    </w:pPr>
  </w:style>
  <w:style w:type="paragraph" w:customStyle="1" w:styleId="Op-Plan-CopyAR-2021-22">
    <w:name w:val="Op-Plan-Copy (AR-2021-22)"/>
    <w:basedOn w:val="NoParagraphStyle"/>
    <w:uiPriority w:val="99"/>
    <w:rsid w:val="003B4C30"/>
    <w:pPr>
      <w:suppressAutoHyphens/>
      <w:spacing w:after="43"/>
    </w:pPr>
    <w:rPr>
      <w:rFonts w:ascii="Arial" w:hAnsi="Arial" w:cs="Arial"/>
      <w:spacing w:val="-3"/>
      <w:w w:val="95"/>
      <w:sz w:val="16"/>
      <w:szCs w:val="16"/>
    </w:rPr>
  </w:style>
  <w:style w:type="paragraph" w:customStyle="1" w:styleId="FootnotesAR-2021-22">
    <w:name w:val="Footnotes (AR-2021-22)"/>
    <w:basedOn w:val="ParagraphAR-2021-22"/>
    <w:uiPriority w:val="99"/>
    <w:rsid w:val="003B4C30"/>
    <w:pPr>
      <w:ind w:left="170" w:hanging="170"/>
    </w:pPr>
    <w:rPr>
      <w:sz w:val="16"/>
      <w:szCs w:val="16"/>
    </w:rPr>
  </w:style>
  <w:style w:type="paragraph" w:customStyle="1" w:styleId="Op-Plan-CopyIndent-002AR-2021-22">
    <w:name w:val="Op-Plan-Copy_Indent-002 (AR-2021-22)"/>
    <w:basedOn w:val="Op-Plan-CopyAR-2021-22"/>
    <w:uiPriority w:val="99"/>
    <w:rsid w:val="003B4C30"/>
    <w:pPr>
      <w:ind w:left="567" w:hanging="142"/>
    </w:pPr>
    <w:rPr>
      <w:sz w:val="15"/>
      <w:szCs w:val="15"/>
    </w:rPr>
  </w:style>
  <w:style w:type="paragraph" w:customStyle="1" w:styleId="Op-Plan-CopyIndent-001AR-2021-22">
    <w:name w:val="Op-Plan-Copy_Indent-001 (AR-2021-22)"/>
    <w:basedOn w:val="Op-Plan-CopyIndent-002AR-2021-22"/>
    <w:uiPriority w:val="99"/>
    <w:rsid w:val="003B4C30"/>
    <w:pPr>
      <w:ind w:left="425" w:hanging="425"/>
    </w:pPr>
    <w:rPr>
      <w:spacing w:val="-1"/>
    </w:rPr>
  </w:style>
  <w:style w:type="paragraph" w:customStyle="1" w:styleId="Op-Plan-CopyIndent-002-BULLETAR-2021-22">
    <w:name w:val="Op-Plan-Copy_Indent-002-BULLET (AR-2021-22)"/>
    <w:basedOn w:val="Op-Plan-CopyIndent-002AR-2021-22"/>
    <w:uiPriority w:val="99"/>
    <w:rsid w:val="003B4C30"/>
  </w:style>
  <w:style w:type="character" w:customStyle="1" w:styleId="Italicised">
    <w:name w:val="Italicised"/>
    <w:uiPriority w:val="99"/>
    <w:rsid w:val="003B4C30"/>
    <w:rPr>
      <w:i/>
      <w:iCs/>
    </w:rPr>
  </w:style>
  <w:style w:type="character" w:styleId="Emphasis">
    <w:name w:val="Emphasis"/>
    <w:basedOn w:val="DefaultParagraphFont"/>
    <w:uiPriority w:val="99"/>
    <w:qFormat/>
    <w:rsid w:val="003B4C30"/>
    <w:rPr>
      <w:b/>
      <w:bCs/>
    </w:rPr>
  </w:style>
  <w:style w:type="character" w:customStyle="1" w:styleId="Regular">
    <w:name w:val="Regular"/>
    <w:uiPriority w:val="99"/>
    <w:rsid w:val="003B4C30"/>
  </w:style>
  <w:style w:type="character" w:customStyle="1" w:styleId="MissingorCHECK">
    <w:name w:val="Missing or CHECK"/>
    <w:uiPriority w:val="99"/>
    <w:rsid w:val="003B4C30"/>
    <w:rPr>
      <w:color w:val="EC008B"/>
    </w:rPr>
  </w:style>
  <w:style w:type="character" w:customStyle="1" w:styleId="Heading1Char">
    <w:name w:val="Heading 1 Char"/>
    <w:aliases w:val="H1 Char"/>
    <w:basedOn w:val="DefaultParagraphFont"/>
    <w:link w:val="Heading1"/>
    <w:uiPriority w:val="9"/>
    <w:rsid w:val="00EE4AA9"/>
    <w:rPr>
      <w:b/>
      <w:bCs/>
      <w:kern w:val="28"/>
      <w:sz w:val="28"/>
    </w:rPr>
  </w:style>
  <w:style w:type="character" w:customStyle="1" w:styleId="Heading2Char">
    <w:name w:val="Heading 2 Char"/>
    <w:aliases w:val="H2 Char"/>
    <w:link w:val="Heading2"/>
    <w:uiPriority w:val="9"/>
    <w:rsid w:val="00EE4AA9"/>
    <w:rPr>
      <w:b/>
      <w:bCs/>
      <w:sz w:val="24"/>
    </w:rPr>
  </w:style>
  <w:style w:type="table" w:styleId="TableGrid">
    <w:name w:val="Table Grid"/>
    <w:basedOn w:val="TableNormal"/>
    <w:rsid w:val="00EE4AA9"/>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EE4AA9"/>
    <w:rPr>
      <w:rFonts w:ascii="Tahoma" w:hAnsi="Tahoma" w:cs="Tahoma"/>
      <w:kern w:val="0"/>
      <w:sz w:val="16"/>
      <w:szCs w:val="16"/>
      <w14:ligatures w14:val="none"/>
    </w:rPr>
  </w:style>
  <w:style w:type="character" w:customStyle="1" w:styleId="BalloonTextChar">
    <w:name w:val="Balloon Text Char"/>
    <w:basedOn w:val="DefaultParagraphFont"/>
    <w:link w:val="BalloonText"/>
    <w:semiHidden/>
    <w:rsid w:val="00EE4AA9"/>
    <w:rPr>
      <w:rFonts w:ascii="Tahoma" w:hAnsi="Tahoma" w:cs="Tahoma"/>
      <w:kern w:val="0"/>
      <w:sz w:val="16"/>
      <w:szCs w:val="16"/>
      <w14:ligatures w14:val="none"/>
    </w:rPr>
  </w:style>
  <w:style w:type="character" w:styleId="FollowedHyperlink">
    <w:name w:val="FollowedHyperlink"/>
    <w:semiHidden/>
    <w:rsid w:val="00EE4AA9"/>
    <w:rPr>
      <w:color w:val="954F72"/>
      <w:u w:val="single"/>
    </w:rPr>
  </w:style>
  <w:style w:type="character" w:styleId="CommentReference">
    <w:name w:val="annotation reference"/>
    <w:semiHidden/>
    <w:rsid w:val="00EE4AA9"/>
    <w:rPr>
      <w:sz w:val="16"/>
      <w:szCs w:val="16"/>
    </w:rPr>
  </w:style>
  <w:style w:type="paragraph" w:styleId="CommentText">
    <w:name w:val="annotation text"/>
    <w:basedOn w:val="Normal"/>
    <w:link w:val="CommentTextChar"/>
    <w:semiHidden/>
    <w:rsid w:val="00EE4AA9"/>
    <w:rPr>
      <w:kern w:val="0"/>
      <w14:ligatures w14:val="none"/>
    </w:rPr>
  </w:style>
  <w:style w:type="character" w:customStyle="1" w:styleId="CommentTextChar">
    <w:name w:val="Comment Text Char"/>
    <w:basedOn w:val="DefaultParagraphFont"/>
    <w:link w:val="CommentText"/>
    <w:semiHidden/>
    <w:rsid w:val="00EE4AA9"/>
    <w:rPr>
      <w:kern w:val="0"/>
      <w14:ligatures w14:val="none"/>
    </w:rPr>
  </w:style>
  <w:style w:type="paragraph" w:styleId="CommentSubject">
    <w:name w:val="annotation subject"/>
    <w:basedOn w:val="CommentText"/>
    <w:next w:val="CommentText"/>
    <w:link w:val="CommentSubjectChar"/>
    <w:semiHidden/>
    <w:rsid w:val="00EE4AA9"/>
    <w:rPr>
      <w:b/>
      <w:bCs/>
    </w:rPr>
  </w:style>
  <w:style w:type="character" w:customStyle="1" w:styleId="CommentSubjectChar">
    <w:name w:val="Comment Subject Char"/>
    <w:basedOn w:val="CommentTextChar"/>
    <w:link w:val="CommentSubject"/>
    <w:semiHidden/>
    <w:rsid w:val="00EE4AA9"/>
    <w:rPr>
      <w:b/>
      <w:bCs/>
      <w:kern w:val="0"/>
      <w14:ligatures w14:val="none"/>
    </w:rPr>
  </w:style>
  <w:style w:type="paragraph" w:styleId="Revision">
    <w:name w:val="Revision"/>
    <w:hidden/>
    <w:uiPriority w:val="99"/>
    <w:semiHidden/>
    <w:rsid w:val="00EE4AA9"/>
    <w:rPr>
      <w:kern w:val="0"/>
      <w14:ligatures w14:val="none"/>
    </w:rPr>
  </w:style>
  <w:style w:type="paragraph" w:styleId="BodyText2">
    <w:name w:val="Body Text 2"/>
    <w:basedOn w:val="Normal"/>
    <w:link w:val="BodyText2Char"/>
    <w:rsid w:val="00EE4AA9"/>
    <w:pPr>
      <w:jc w:val="both"/>
    </w:pPr>
    <w:rPr>
      <w:rFonts w:cs="Arial"/>
      <w:kern w:val="0"/>
      <w:sz w:val="22"/>
      <w:lang w:val="en-GB" w:eastAsia="en-US"/>
      <w14:ligatures w14:val="none"/>
    </w:rPr>
  </w:style>
  <w:style w:type="character" w:customStyle="1" w:styleId="BodyText2Char">
    <w:name w:val="Body Text 2 Char"/>
    <w:basedOn w:val="DefaultParagraphFont"/>
    <w:link w:val="BodyText2"/>
    <w:rsid w:val="00EE4AA9"/>
    <w:rPr>
      <w:rFonts w:cs="Arial"/>
      <w:kern w:val="0"/>
      <w:sz w:val="22"/>
      <w:lang w:val="en-GB" w:eastAsia="en-US"/>
      <w14:ligatures w14:val="none"/>
    </w:rPr>
  </w:style>
  <w:style w:type="paragraph" w:styleId="NoSpacing">
    <w:name w:val="No Spacing"/>
    <w:uiPriority w:val="1"/>
    <w:qFormat/>
    <w:rsid w:val="00EE4AA9"/>
    <w:rPr>
      <w:rFonts w:asciiTheme="minorHAnsi" w:eastAsiaTheme="minorHAnsi" w:hAnsiTheme="minorHAnsi" w:cstheme="minorBidi"/>
      <w:kern w:val="0"/>
      <w:sz w:val="22"/>
      <w:szCs w:val="22"/>
      <w:lang w:eastAsia="en-US"/>
      <w14:ligatures w14:val="none"/>
    </w:rPr>
  </w:style>
  <w:style w:type="paragraph" w:styleId="BodyText">
    <w:name w:val="Body Text"/>
    <w:aliases w:val="BOD"/>
    <w:basedOn w:val="Normal"/>
    <w:link w:val="BodyTextChar"/>
    <w:uiPriority w:val="1"/>
    <w:unhideWhenUsed/>
    <w:qFormat/>
    <w:rsid w:val="00EE4AA9"/>
    <w:pPr>
      <w:spacing w:after="120"/>
    </w:pPr>
    <w:rPr>
      <w:kern w:val="0"/>
      <w14:ligatures w14:val="none"/>
    </w:rPr>
  </w:style>
  <w:style w:type="character" w:customStyle="1" w:styleId="BodyTextChar">
    <w:name w:val="Body Text Char"/>
    <w:aliases w:val="BOD Char"/>
    <w:basedOn w:val="DefaultParagraphFont"/>
    <w:link w:val="BodyText"/>
    <w:uiPriority w:val="99"/>
    <w:rsid w:val="00EE4AA9"/>
    <w:rPr>
      <w:kern w:val="0"/>
      <w14:ligatures w14:val="none"/>
    </w:rPr>
  </w:style>
  <w:style w:type="paragraph" w:styleId="TOC1">
    <w:name w:val="toc 1"/>
    <w:basedOn w:val="Normal"/>
    <w:next w:val="Normal"/>
    <w:autoRedefine/>
    <w:uiPriority w:val="39"/>
    <w:unhideWhenUsed/>
    <w:rsid w:val="00EE4AA9"/>
    <w:pPr>
      <w:spacing w:after="100"/>
    </w:pPr>
    <w:rPr>
      <w:kern w:val="0"/>
      <w14:ligatures w14:val="none"/>
    </w:rPr>
  </w:style>
  <w:style w:type="paragraph" w:styleId="TOC2">
    <w:name w:val="toc 2"/>
    <w:basedOn w:val="Normal"/>
    <w:next w:val="Normal"/>
    <w:autoRedefine/>
    <w:uiPriority w:val="39"/>
    <w:unhideWhenUsed/>
    <w:rsid w:val="00EE4AA9"/>
    <w:pPr>
      <w:spacing w:after="100"/>
      <w:ind w:left="200"/>
    </w:pPr>
    <w:rPr>
      <w:kern w:val="0"/>
      <w14:ligatures w14:val="none"/>
    </w:rPr>
  </w:style>
  <w:style w:type="paragraph" w:customStyle="1" w:styleId="pf0">
    <w:name w:val="pf0"/>
    <w:basedOn w:val="Normal"/>
    <w:rsid w:val="00EE4AA9"/>
    <w:pPr>
      <w:spacing w:before="100" w:beforeAutospacing="1" w:after="100" w:afterAutospacing="1"/>
    </w:pPr>
    <w:rPr>
      <w:rFonts w:ascii="Times New Roman" w:hAnsi="Times New Roman"/>
      <w:kern w:val="0"/>
      <w:sz w:val="24"/>
      <w:szCs w:val="24"/>
      <w14:ligatures w14:val="none"/>
    </w:rPr>
  </w:style>
  <w:style w:type="paragraph" w:customStyle="1" w:styleId="BDOBodytext">
    <w:name w:val="BDO_Body text"/>
    <w:qFormat/>
    <w:rsid w:val="00EE4AA9"/>
    <w:pPr>
      <w:spacing w:after="120" w:line="280" w:lineRule="atLeast"/>
    </w:pPr>
    <w:rPr>
      <w:rFonts w:ascii="Trebuchet MS" w:hAnsi="Trebuchet MS" w:cs="Arial"/>
      <w:kern w:val="0"/>
      <w14:ligatures w14:val="none"/>
    </w:rPr>
  </w:style>
  <w:style w:type="character" w:customStyle="1" w:styleId="cf01">
    <w:name w:val="cf01"/>
    <w:basedOn w:val="DefaultParagraphFont"/>
    <w:rsid w:val="00EE4AA9"/>
    <w:rPr>
      <w:rFonts w:ascii="Segoe UI" w:hAnsi="Segoe UI" w:cs="Segoe UI" w:hint="default"/>
      <w:sz w:val="18"/>
      <w:szCs w:val="18"/>
    </w:rPr>
  </w:style>
  <w:style w:type="paragraph" w:customStyle="1" w:styleId="Default">
    <w:name w:val="Default"/>
    <w:rsid w:val="00EE4AA9"/>
    <w:pPr>
      <w:autoSpaceDE w:val="0"/>
      <w:autoSpaceDN w:val="0"/>
      <w:adjustRightInd w:val="0"/>
    </w:pPr>
    <w:rPr>
      <w:rFonts w:eastAsiaTheme="minorHAnsi" w:cs="Arial"/>
      <w:color w:val="000000"/>
      <w:kern w:val="0"/>
      <w:sz w:val="24"/>
      <w:szCs w:val="24"/>
      <w:lang w:val="en-US" w:eastAsia="en-US"/>
      <w14:ligatures w14:val="none"/>
    </w:rPr>
  </w:style>
  <w:style w:type="paragraph" w:customStyle="1" w:styleId="TableParagraph">
    <w:name w:val="Table Paragraph"/>
    <w:basedOn w:val="Normal"/>
    <w:uiPriority w:val="1"/>
    <w:qFormat/>
    <w:rsid w:val="00EE4AA9"/>
    <w:pPr>
      <w:widowControl w:val="0"/>
      <w:autoSpaceDE w:val="0"/>
      <w:autoSpaceDN w:val="0"/>
    </w:pPr>
    <w:rPr>
      <w:rFonts w:eastAsia="Arial" w:cs="Arial"/>
      <w:kern w:val="0"/>
      <w:sz w:val="22"/>
      <w:szCs w:val="22"/>
      <w:lang w:val="en-US" w:eastAsia="en-US"/>
      <w14:ligatures w14:val="none"/>
    </w:rPr>
  </w:style>
  <w:style w:type="paragraph" w:styleId="FootnoteText">
    <w:name w:val="footnote text"/>
    <w:basedOn w:val="Normal"/>
    <w:link w:val="FootnoteTextChar"/>
    <w:semiHidden/>
    <w:unhideWhenUsed/>
    <w:rsid w:val="00EE4AA9"/>
    <w:rPr>
      <w:kern w:val="0"/>
      <w14:ligatures w14:val="none"/>
    </w:rPr>
  </w:style>
  <w:style w:type="character" w:customStyle="1" w:styleId="FootnoteTextChar">
    <w:name w:val="Footnote Text Char"/>
    <w:basedOn w:val="DefaultParagraphFont"/>
    <w:link w:val="FootnoteText"/>
    <w:semiHidden/>
    <w:rsid w:val="00EE4AA9"/>
    <w:rPr>
      <w:kern w:val="0"/>
      <w14:ligatures w14:val="none"/>
    </w:rPr>
  </w:style>
  <w:style w:type="character" w:styleId="FootnoteReference">
    <w:name w:val="footnote reference"/>
    <w:basedOn w:val="DefaultParagraphFont"/>
    <w:semiHidden/>
    <w:unhideWhenUsed/>
    <w:rsid w:val="00EE4AA9"/>
    <w:rPr>
      <w:vertAlign w:val="superscript"/>
    </w:rPr>
  </w:style>
  <w:style w:type="paragraph" w:styleId="TOCHeading">
    <w:name w:val="TOC Heading"/>
    <w:basedOn w:val="Heading1"/>
    <w:next w:val="Normal"/>
    <w:uiPriority w:val="39"/>
    <w:unhideWhenUsed/>
    <w:qFormat/>
    <w:rsid w:val="00882882"/>
    <w:pPr>
      <w:keepLines/>
      <w:spacing w:before="240" w:after="0" w:line="259" w:lineRule="auto"/>
      <w:outlineLvl w:val="9"/>
    </w:pPr>
    <w:rPr>
      <w:rFonts w:asciiTheme="majorHAnsi" w:eastAsiaTheme="majorEastAsia" w:hAnsiTheme="majorHAnsi" w:cstheme="majorBidi"/>
      <w:b w:val="0"/>
      <w:bCs w:val="0"/>
      <w:color w:val="0F4761" w:themeColor="accent1" w:themeShade="BF"/>
      <w:kern w:val="0"/>
      <w:sz w:val="32"/>
      <w:szCs w:val="32"/>
      <w:lang w:val="en-US" w:eastAsia="en-US"/>
      <w14:ligatures w14:val="none"/>
    </w:rPr>
  </w:style>
  <w:style w:type="character" w:styleId="UnresolvedMention">
    <w:name w:val="Unresolved Mention"/>
    <w:basedOn w:val="DefaultParagraphFont"/>
    <w:uiPriority w:val="99"/>
    <w:semiHidden/>
    <w:unhideWhenUsed/>
    <w:rsid w:val="00750B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4064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117" Type="http://schemas.openxmlformats.org/officeDocument/2006/relationships/hyperlink" Target="http://www.auasb.gov.au/auditors_responsibilities/ar4.pdf" TargetMode="External"/><Relationship Id="rId21" Type="http://schemas.openxmlformats.org/officeDocument/2006/relationships/header" Target="header7.xml"/><Relationship Id="rId42" Type="http://schemas.openxmlformats.org/officeDocument/2006/relationships/image" Target="media/image16.png"/><Relationship Id="rId47" Type="http://schemas.openxmlformats.org/officeDocument/2006/relationships/footer" Target="footer8.xml"/><Relationship Id="rId63" Type="http://schemas.openxmlformats.org/officeDocument/2006/relationships/image" Target="media/image29.jpeg"/><Relationship Id="rId68" Type="http://schemas.openxmlformats.org/officeDocument/2006/relationships/footer" Target="footer9.xml"/><Relationship Id="rId84" Type="http://schemas.openxmlformats.org/officeDocument/2006/relationships/image" Target="media/image42.png"/><Relationship Id="rId89" Type="http://schemas.openxmlformats.org/officeDocument/2006/relationships/image" Target="media/image47.png"/><Relationship Id="rId112" Type="http://schemas.openxmlformats.org/officeDocument/2006/relationships/image" Target="media/image58.png"/><Relationship Id="rId16" Type="http://schemas.openxmlformats.org/officeDocument/2006/relationships/header" Target="header5.xml"/><Relationship Id="rId107" Type="http://schemas.openxmlformats.org/officeDocument/2006/relationships/header" Target="header33.xml"/><Relationship Id="rId11" Type="http://schemas.openxmlformats.org/officeDocument/2006/relationships/footer" Target="footer1.xml"/><Relationship Id="rId32" Type="http://schemas.openxmlformats.org/officeDocument/2006/relationships/image" Target="media/image7.png"/><Relationship Id="rId37" Type="http://schemas.openxmlformats.org/officeDocument/2006/relationships/image" Target="media/image12.png"/><Relationship Id="rId53" Type="http://schemas.openxmlformats.org/officeDocument/2006/relationships/image" Target="media/image21.png"/><Relationship Id="rId58" Type="http://schemas.openxmlformats.org/officeDocument/2006/relationships/image" Target="media/image25.png"/><Relationship Id="rId74" Type="http://schemas.openxmlformats.org/officeDocument/2006/relationships/image" Target="media/image32.emf"/><Relationship Id="rId79" Type="http://schemas.openxmlformats.org/officeDocument/2006/relationships/image" Target="media/image37.png"/><Relationship Id="rId102" Type="http://schemas.openxmlformats.org/officeDocument/2006/relationships/header" Target="header29.xml"/><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48.png"/><Relationship Id="rId95" Type="http://schemas.openxmlformats.org/officeDocument/2006/relationships/image" Target="media/image52.png"/><Relationship Id="rId22" Type="http://schemas.openxmlformats.org/officeDocument/2006/relationships/header" Target="header8.xml"/><Relationship Id="rId27" Type="http://schemas.openxmlformats.org/officeDocument/2006/relationships/header" Target="header11.xml"/><Relationship Id="rId43" Type="http://schemas.openxmlformats.org/officeDocument/2006/relationships/header" Target="header13.xml"/><Relationship Id="rId48" Type="http://schemas.openxmlformats.org/officeDocument/2006/relationships/header" Target="header16.xml"/><Relationship Id="rId64" Type="http://schemas.openxmlformats.org/officeDocument/2006/relationships/image" Target="media/image30.png"/><Relationship Id="rId69" Type="http://schemas.openxmlformats.org/officeDocument/2006/relationships/header" Target="header21.xml"/><Relationship Id="rId113" Type="http://schemas.openxmlformats.org/officeDocument/2006/relationships/image" Target="media/image59.png"/><Relationship Id="rId118" Type="http://schemas.openxmlformats.org/officeDocument/2006/relationships/image" Target="media/image62.jpeg"/><Relationship Id="rId80" Type="http://schemas.openxmlformats.org/officeDocument/2006/relationships/image" Target="media/image38.png"/><Relationship Id="rId85" Type="http://schemas.openxmlformats.org/officeDocument/2006/relationships/header" Target="header25.xm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image" Target="media/image8.png"/><Relationship Id="rId38" Type="http://schemas.openxmlformats.org/officeDocument/2006/relationships/image" Target="media/image13.png"/><Relationship Id="rId59" Type="http://schemas.openxmlformats.org/officeDocument/2006/relationships/hyperlink" Target="http://www.auasb.gov.au/auditors_responsibilities/ar4.pdf" TargetMode="External"/><Relationship Id="rId103" Type="http://schemas.openxmlformats.org/officeDocument/2006/relationships/footer" Target="footer13.xml"/><Relationship Id="rId108" Type="http://schemas.openxmlformats.org/officeDocument/2006/relationships/image" Target="media/image54.png"/><Relationship Id="rId124" Type="http://schemas.openxmlformats.org/officeDocument/2006/relationships/theme" Target="theme/theme1.xml"/><Relationship Id="rId54" Type="http://schemas.openxmlformats.org/officeDocument/2006/relationships/image" Target="media/image22.png"/><Relationship Id="rId70" Type="http://schemas.openxmlformats.org/officeDocument/2006/relationships/footer" Target="footer10.xml"/><Relationship Id="rId75" Type="http://schemas.openxmlformats.org/officeDocument/2006/relationships/image" Target="media/image33.png"/><Relationship Id="rId91" Type="http://schemas.openxmlformats.org/officeDocument/2006/relationships/image" Target="media/image49.png"/><Relationship Id="rId96"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9.xml"/><Relationship Id="rId28" Type="http://schemas.openxmlformats.org/officeDocument/2006/relationships/header" Target="header12.xml"/><Relationship Id="rId49" Type="http://schemas.openxmlformats.org/officeDocument/2006/relationships/image" Target="media/image18.jpeg"/><Relationship Id="rId114" Type="http://schemas.openxmlformats.org/officeDocument/2006/relationships/image" Target="media/image60.png"/><Relationship Id="rId119" Type="http://schemas.openxmlformats.org/officeDocument/2006/relationships/image" Target="media/image63.jpeg"/><Relationship Id="rId44" Type="http://schemas.openxmlformats.org/officeDocument/2006/relationships/header" Target="header14.xml"/><Relationship Id="rId60" Type="http://schemas.openxmlformats.org/officeDocument/2006/relationships/image" Target="media/image26.jpeg"/><Relationship Id="rId65" Type="http://schemas.openxmlformats.org/officeDocument/2006/relationships/image" Target="media/image31.png"/><Relationship Id="rId81" Type="http://schemas.openxmlformats.org/officeDocument/2006/relationships/image" Target="media/image39.png"/><Relationship Id="rId86"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yperlink" Target="http://www.auasb.gov.au/auditors_responsibilities/ar3.pdf" TargetMode="External"/><Relationship Id="rId109" Type="http://schemas.openxmlformats.org/officeDocument/2006/relationships/image" Target="media/image55.png"/><Relationship Id="rId34" Type="http://schemas.openxmlformats.org/officeDocument/2006/relationships/image" Target="media/image9.png"/><Relationship Id="rId50" Type="http://schemas.openxmlformats.org/officeDocument/2006/relationships/header" Target="header17.xml"/><Relationship Id="rId55" Type="http://schemas.openxmlformats.org/officeDocument/2006/relationships/image" Target="media/image23.png"/><Relationship Id="rId76" Type="http://schemas.openxmlformats.org/officeDocument/2006/relationships/image" Target="media/image34.png"/><Relationship Id="rId97" Type="http://schemas.openxmlformats.org/officeDocument/2006/relationships/header" Target="header26.xml"/><Relationship Id="rId104" Type="http://schemas.openxmlformats.org/officeDocument/2006/relationships/header" Target="header30.xml"/><Relationship Id="rId120" Type="http://schemas.openxmlformats.org/officeDocument/2006/relationships/image" Target="media/image64.jpeg"/><Relationship Id="rId7" Type="http://schemas.openxmlformats.org/officeDocument/2006/relationships/endnotes" Target="endnotes.xml"/><Relationship Id="rId71" Type="http://schemas.openxmlformats.org/officeDocument/2006/relationships/header" Target="header22.xml"/><Relationship Id="rId92" Type="http://schemas.openxmlformats.org/officeDocument/2006/relationships/image" Target="media/image50.png"/><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image" Target="media/image2.jpeg"/><Relationship Id="rId40" Type="http://schemas.openxmlformats.org/officeDocument/2006/relationships/image" Target="media/image14.png"/><Relationship Id="rId45" Type="http://schemas.openxmlformats.org/officeDocument/2006/relationships/footer" Target="footer7.xml"/><Relationship Id="rId66" Type="http://schemas.openxmlformats.org/officeDocument/2006/relationships/header" Target="header19.xml"/><Relationship Id="rId87" Type="http://schemas.openxmlformats.org/officeDocument/2006/relationships/image" Target="media/image45.png"/><Relationship Id="rId110" Type="http://schemas.openxmlformats.org/officeDocument/2006/relationships/image" Target="media/image56.png"/><Relationship Id="rId115" Type="http://schemas.openxmlformats.org/officeDocument/2006/relationships/image" Target="media/image61.png"/><Relationship Id="rId61" Type="http://schemas.openxmlformats.org/officeDocument/2006/relationships/image" Target="media/image27.jpeg"/><Relationship Id="rId82" Type="http://schemas.openxmlformats.org/officeDocument/2006/relationships/image" Target="media/image40.png"/><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image" Target="media/image5.png"/><Relationship Id="rId35" Type="http://schemas.openxmlformats.org/officeDocument/2006/relationships/image" Target="media/image10.png"/><Relationship Id="rId56" Type="http://schemas.openxmlformats.org/officeDocument/2006/relationships/header" Target="header18.xml"/><Relationship Id="rId77" Type="http://schemas.openxmlformats.org/officeDocument/2006/relationships/image" Target="media/image35.png"/><Relationship Id="rId100" Type="http://schemas.openxmlformats.org/officeDocument/2006/relationships/footer" Target="footer11.xml"/><Relationship Id="rId105" Type="http://schemas.openxmlformats.org/officeDocument/2006/relationships/header" Target="header31.xml"/><Relationship Id="rId8" Type="http://schemas.openxmlformats.org/officeDocument/2006/relationships/image" Target="media/image1.emf"/><Relationship Id="rId51" Type="http://schemas.openxmlformats.org/officeDocument/2006/relationships/image" Target="media/image19.png"/><Relationship Id="rId72" Type="http://schemas.openxmlformats.org/officeDocument/2006/relationships/header" Target="header23.xml"/><Relationship Id="rId93" Type="http://schemas.openxmlformats.org/officeDocument/2006/relationships/image" Target="media/image51.png"/><Relationship Id="rId98" Type="http://schemas.openxmlformats.org/officeDocument/2006/relationships/header" Target="header27.xml"/><Relationship Id="rId121" Type="http://schemas.openxmlformats.org/officeDocument/2006/relationships/header" Target="header35.xml"/><Relationship Id="rId3" Type="http://schemas.openxmlformats.org/officeDocument/2006/relationships/styles" Target="styles.xml"/><Relationship Id="rId25" Type="http://schemas.openxmlformats.org/officeDocument/2006/relationships/image" Target="media/image3.jpeg"/><Relationship Id="rId46" Type="http://schemas.openxmlformats.org/officeDocument/2006/relationships/header" Target="header15.xml"/><Relationship Id="rId67" Type="http://schemas.openxmlformats.org/officeDocument/2006/relationships/header" Target="header20.xml"/><Relationship Id="rId116" Type="http://schemas.openxmlformats.org/officeDocument/2006/relationships/header" Target="header34.xml"/><Relationship Id="rId20" Type="http://schemas.openxmlformats.org/officeDocument/2006/relationships/footer" Target="footer6.xml"/><Relationship Id="rId41" Type="http://schemas.openxmlformats.org/officeDocument/2006/relationships/image" Target="media/image15.png"/><Relationship Id="rId62" Type="http://schemas.openxmlformats.org/officeDocument/2006/relationships/image" Target="media/image28.jpeg"/><Relationship Id="rId83" Type="http://schemas.openxmlformats.org/officeDocument/2006/relationships/image" Target="media/image41.png"/><Relationship Id="rId88" Type="http://schemas.openxmlformats.org/officeDocument/2006/relationships/image" Target="media/image46.png"/><Relationship Id="rId111" Type="http://schemas.openxmlformats.org/officeDocument/2006/relationships/image" Target="media/image57.png"/><Relationship Id="rId15" Type="http://schemas.openxmlformats.org/officeDocument/2006/relationships/header" Target="header4.xml"/><Relationship Id="rId36" Type="http://schemas.openxmlformats.org/officeDocument/2006/relationships/image" Target="media/image11.png"/><Relationship Id="rId57" Type="http://schemas.openxmlformats.org/officeDocument/2006/relationships/image" Target="media/image24.png"/><Relationship Id="rId106" Type="http://schemas.openxmlformats.org/officeDocument/2006/relationships/header" Target="header32.xml"/><Relationship Id="rId10" Type="http://schemas.openxmlformats.org/officeDocument/2006/relationships/header" Target="header2.xml"/><Relationship Id="rId31" Type="http://schemas.openxmlformats.org/officeDocument/2006/relationships/image" Target="media/image6.png"/><Relationship Id="rId52" Type="http://schemas.openxmlformats.org/officeDocument/2006/relationships/image" Target="media/image20.png"/><Relationship Id="rId73" Type="http://schemas.openxmlformats.org/officeDocument/2006/relationships/header" Target="header24.xml"/><Relationship Id="rId78" Type="http://schemas.openxmlformats.org/officeDocument/2006/relationships/image" Target="media/image36.png"/><Relationship Id="rId94" Type="http://schemas.openxmlformats.org/officeDocument/2006/relationships/hyperlink" Target="http://www.auasb.gov.au/auditors_responsibilities/ar4.pdf" TargetMode="External"/><Relationship Id="rId99" Type="http://schemas.openxmlformats.org/officeDocument/2006/relationships/header" Target="header28.xml"/><Relationship Id="rId101" Type="http://schemas.openxmlformats.org/officeDocument/2006/relationships/footer" Target="footer12.xml"/><Relationship Id="rId122" Type="http://schemas.openxmlformats.org/officeDocument/2006/relationships/footer" Target="footer14.xml"/></Relationships>
</file>

<file path=word/_rels/header13.xml.rels><?xml version="1.0" encoding="UTF-8" standalone="yes"?>
<Relationships xmlns="http://schemas.openxmlformats.org/package/2006/relationships"><Relationship Id="rId1" Type="http://schemas.openxmlformats.org/officeDocument/2006/relationships/image" Target="media/image17.jpeg"/></Relationships>
</file>

<file path=word/_rels/header25.xml.rels><?xml version="1.0" encoding="UTF-8" standalone="yes"?>
<Relationships xmlns="http://schemas.openxmlformats.org/package/2006/relationships"><Relationship Id="rId1" Type="http://schemas.openxmlformats.org/officeDocument/2006/relationships/image" Target="media/image43.jpeg"/></Relationships>
</file>

<file path=word/_rels/header26.xml.rels><?xml version="1.0" encoding="UTF-8" standalone="yes"?>
<Relationships xmlns="http://schemas.openxmlformats.org/package/2006/relationships"><Relationship Id="rId1" Type="http://schemas.openxmlformats.org/officeDocument/2006/relationships/image" Target="media/image43.jpeg"/></Relationships>
</file>

<file path=word/_rels/header34.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BF265E-03E0-4997-9E89-636BC6C85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207</Pages>
  <Words>55003</Words>
  <Characters>315030</Characters>
  <Application>Microsoft Office Word</Application>
  <DocSecurity>0</DocSecurity>
  <Lines>2625</Lines>
  <Paragraphs>738</Paragraphs>
  <ScaleCrop>false</ScaleCrop>
  <HeadingPairs>
    <vt:vector size="2" baseType="variant">
      <vt:variant>
        <vt:lpstr>Title</vt:lpstr>
      </vt:variant>
      <vt:variant>
        <vt:i4>1</vt:i4>
      </vt:variant>
    </vt:vector>
  </HeadingPairs>
  <TitlesOfParts>
    <vt:vector size="1" baseType="lpstr">
      <vt:lpstr>QLS</vt:lpstr>
    </vt:vector>
  </TitlesOfParts>
  <Company/>
  <LinksUpToDate>false</LinksUpToDate>
  <CharactersWithSpaces>369295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QLS</dc:title>
  <dc:subject/>
  <dc:creator>Queensland Law Society</dc:creator>
  <cp:keywords/>
  <dc:description/>
  <cp:lastModifiedBy>Alisa Wortley</cp:lastModifiedBy>
  <cp:revision>2</cp:revision>
  <cp:lastPrinted>2024-09-13T01:25:00Z</cp:lastPrinted>
  <dcterms:created xsi:type="dcterms:W3CDTF">2024-09-13T03:41:00Z</dcterms:created>
  <dcterms:modified xsi:type="dcterms:W3CDTF">2024-09-13T03:41:00Z</dcterms:modified>
</cp:coreProperties>
</file>